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mc="http://schemas.openxmlformats.org/markup-compatibility/2006" xmlns:ns9="http://schemas.openxmlformats.org/schemaLibrary/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w10="urn:schemas-microsoft-com:office:word" xmlns:v="urn:schemas-microsoft-com:vml"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e20ac4f" w14:textId="e20ac4f">
      <w:pPr>
        <w:spacing w:after="0"/>
        <w:ind w:left="0"/>
        <w:jc w:val="left"/>
        <w15:collapsed w:val="false"/>
      </w:pPr>
      <w:r>
        <w:rPr>
          <w:rFonts w:ascii="Times New Roman"/>
          <w:b w:val="false"/>
          <w:i w:val="false"/>
          <w:color w:val="000000"/>
          <w:sz w:val="28"/>
        </w:rPr>
        <w:t>
				</w:t>
      </w:r>
      <w:r>
        <w:drawing>
          <wp:inline distT="0" distB="0" distL="0" distR="0">
            <wp:extent cx="2057400" cy="571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2057400" cy="571500"/>
                    </a:xfrm>
                    <a:prstGeom prst="rect">
                      <a:avLst/>
                    </a:prstGeom>
                  </pic:spPr>
                </pic:pic>
              </a:graphicData>
            </a:graphic>
          </wp:inline>
        </w:drawing>
      </w:r>
      <w:r>
        <w:rPr>
          <w:rFonts w:ascii="Times New Roman"/>
          <w:b w:val="false"/>
          <w:i w:val="false"/>
          <w:color w:val="000000"/>
          <w:sz w:val="28"/>
        </w:rPr>
        <w:t>
					</w:t>
      </w:r>
    </w:p>
    <w:p>
      <w:pPr>
        <w:spacing w:after="0"/>
        <w:ind w:left="0"/>
        <w:jc w:val="left"/>
      </w:pPr>
      <w:r>
        <w:rPr>
          <w:rFonts w:ascii="Times New Roman"/>
          <w:b/>
          <w:i w:val="false"/>
          <w:color w:val="000000"/>
          <w:sz w:val="28"/>
        </w:rPr>
        <w:t>Салық және бюджетке төленетін басқа да міндетті төлемдер туралы (Салық кодексі)</w:t>
      </w:r>
    </w:p>
    <w:p>
      <w:pPr>
        <w:spacing w:after="0"/>
        <w:ind w:left="0"/>
        <w:jc w:val="both"/>
      </w:pPr>
      <w:r>
        <w:rPr>
          <w:rFonts w:ascii="Times New Roman"/>
          <w:b w:val="false"/>
          <w:i w:val="false"/>
          <w:color w:val="000000"/>
          <w:sz w:val="28"/>
        </w:rPr>
        <w:t>Қазақстан Республикасының 2008 жылғы 10 желтоқсандағы N 99-IV Кодексі. Күші жойылды - Қазақстан Республикасының 2017 жылғы 25 желтоқсандағы № 121-VI (01.01.2018 бастап қолданысқа енгізіледі) Заңымен, оған 31.12.2018 дейін қолданыста болатын 317 – 324-баптарды; 31.12.2022 дейін қолданыста болатын 20-баптың 1-тармағы 22) тармақшасының төртінші абзацын, 571-баптың 4-тармағының 4) тармақшасын, 573-баптың 5-тармағының 1) тармақшасын, 627-баптың 5-тармағы 2) тармақшасының сегізінші абзацын, 9-тармағы 2) тармақшасы бірінші бөлігінің жиырмасыншы абзацын, 638-баптың 9-тармағы екінші бөлігінің 4) тармақшасын; 31.12.2022 дейін қолданыста болатын, 2017 жылғы 31 желтоқсанға дейін бейрезидентке ашылған және салық органында тіркелген шартты банк салымы туралы шарт бойынша – 46-баптың 8-тармағын, 193-баптың 5-тармағының 9) тармақшасын, 216, 217, 218, 219-баптарын, 610-баптың 4-тармағын, 627-баптың 5-тармағы бірінші бөлігі 2) тармақшасының он үшінші және он жетінші абзацтарын, 9-тармағы бірінші бөлігі 2) тармақшасының он сегізінші, жиырма үшінші абзацтарын, 629-баптың 5-тармағы бірінші бөлігінің 4-1) тармақшасын, 635-1-бапты қоспағанда.</w:t>
      </w:r>
    </w:p>
    <w:p>
      <w:pPr>
        <w:spacing w:after="0"/>
        <w:ind w:left="0"/>
        <w:jc w:val="both"/>
      </w:pPr>
      <w:r>
        <w:rPr>
          <w:rFonts w:ascii="Times New Roman"/>
          <w:b w:val="false"/>
          <w:i w:val="false"/>
          <w:color w:val="000000"/>
          <w:sz w:val="28"/>
        </w:rPr>
        <w:t xml:space="preserve">
      </w:t>
      </w:r>
      <w:r>
        <w:rPr>
          <w:rFonts w:ascii="Times New Roman"/>
          <w:b w:val="false"/>
          <w:i w:val="false"/>
          <w:color w:val="000000"/>
          <w:sz w:val="28"/>
        </w:rPr>
        <w:t xml:space="preserve">ҚОЛДАНУШЫЛАР НАЗАРЫНА!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2008 жылғы 10 желтоқсандағы № 99-IV Салық кодексі ҚР ҚР 25.12.2017 </w:t>
      </w:r>
      <w:r>
        <w:rPr>
          <w:rFonts w:ascii="Times New Roman"/>
          <w:b w:val="false"/>
          <w:i w:val="false"/>
          <w:color w:val="ff0000"/>
          <w:sz w:val="28"/>
        </w:rPr>
        <w:t>№ 121-VI</w:t>
      </w:r>
      <w:r>
        <w:rPr>
          <w:rFonts w:ascii="Times New Roman"/>
          <w:b w:val="false"/>
          <w:i w:val="false"/>
          <w:color w:val="ff0000"/>
          <w:sz w:val="28"/>
        </w:rPr>
        <w:t xml:space="preserve"> (01.01.2018 бастап қолданысқа енгізіледі) Заңымен, оған 31.12.2018 дейін қолданыста болатын </w:t>
      </w:r>
      <w:r>
        <w:rPr>
          <w:rFonts w:ascii="Times New Roman"/>
          <w:b w:val="false"/>
          <w:i w:val="false"/>
          <w:color w:val="ff0000"/>
          <w:sz w:val="28"/>
        </w:rPr>
        <w:t>317</w:t>
      </w:r>
      <w:r>
        <w:rPr>
          <w:rFonts w:ascii="Times New Roman"/>
          <w:b w:val="false"/>
          <w:i w:val="false"/>
          <w:color w:val="ff0000"/>
          <w:sz w:val="28"/>
        </w:rPr>
        <w:t xml:space="preserve"> – </w:t>
      </w:r>
      <w:r>
        <w:rPr>
          <w:rFonts w:ascii="Times New Roman"/>
          <w:b w:val="false"/>
          <w:i w:val="false"/>
          <w:color w:val="ff0000"/>
          <w:sz w:val="28"/>
        </w:rPr>
        <w:t>324-баптарды</w:t>
      </w:r>
      <w:r>
        <w:rPr>
          <w:rFonts w:ascii="Times New Roman"/>
          <w:b w:val="false"/>
          <w:i w:val="false"/>
          <w:color w:val="ff0000"/>
          <w:sz w:val="28"/>
        </w:rPr>
        <w:t>;</w:t>
      </w:r>
      <w:r>
        <w:br/>
      </w:r>
      <w:r>
        <w:rPr>
          <w:rFonts w:ascii="Times New Roman"/>
          <w:b w:val="false"/>
          <w:i w:val="false"/>
          <w:color w:val="000000"/>
          <w:sz w:val="28"/>
        </w:rPr>
        <w:t>
</w:t>
      </w:r>
      <w:r>
        <w:rPr>
          <w:rFonts w:ascii="Times New Roman"/>
          <w:b w:val="false"/>
          <w:i w:val="false"/>
          <w:color w:val="ff0000"/>
          <w:sz w:val="28"/>
        </w:rPr>
        <w:t xml:space="preserve">      31.12.2022 дейін қолданыста болатын 20-баптың 1-тармағы </w:t>
      </w:r>
      <w:r>
        <w:rPr>
          <w:rFonts w:ascii="Times New Roman"/>
          <w:b w:val="false"/>
          <w:i w:val="false"/>
          <w:color w:val="ff0000"/>
          <w:sz w:val="28"/>
        </w:rPr>
        <w:t>22) тармақшасының</w:t>
      </w:r>
      <w:r>
        <w:rPr>
          <w:rFonts w:ascii="Times New Roman"/>
          <w:b w:val="false"/>
          <w:i w:val="false"/>
          <w:color w:val="ff0000"/>
          <w:sz w:val="28"/>
        </w:rPr>
        <w:t xml:space="preserve"> төртінші абзацын, 571-баптың 4-тармағының </w:t>
      </w:r>
      <w:r>
        <w:rPr>
          <w:rFonts w:ascii="Times New Roman"/>
          <w:b w:val="false"/>
          <w:i w:val="false"/>
          <w:color w:val="ff0000"/>
          <w:sz w:val="28"/>
        </w:rPr>
        <w:t>4) тармақшасын</w:t>
      </w:r>
      <w:r>
        <w:rPr>
          <w:rFonts w:ascii="Times New Roman"/>
          <w:b w:val="false"/>
          <w:i w:val="false"/>
          <w:color w:val="ff0000"/>
          <w:sz w:val="28"/>
        </w:rPr>
        <w:t xml:space="preserve">, 573-баптың 5-тармағының </w:t>
      </w:r>
      <w:r>
        <w:rPr>
          <w:rFonts w:ascii="Times New Roman"/>
          <w:b w:val="false"/>
          <w:i w:val="false"/>
          <w:color w:val="ff0000"/>
          <w:sz w:val="28"/>
        </w:rPr>
        <w:t>1) тармақшасын</w:t>
      </w:r>
      <w:r>
        <w:rPr>
          <w:rFonts w:ascii="Times New Roman"/>
          <w:b w:val="false"/>
          <w:i w:val="false"/>
          <w:color w:val="ff0000"/>
          <w:sz w:val="28"/>
        </w:rPr>
        <w:t xml:space="preserve">, 627-баптың 5-тармағы </w:t>
      </w:r>
      <w:r>
        <w:rPr>
          <w:rFonts w:ascii="Times New Roman"/>
          <w:b w:val="false"/>
          <w:i w:val="false"/>
          <w:color w:val="ff0000"/>
          <w:sz w:val="28"/>
        </w:rPr>
        <w:t>2) тармақшасының</w:t>
      </w:r>
      <w:r>
        <w:rPr>
          <w:rFonts w:ascii="Times New Roman"/>
          <w:b w:val="false"/>
          <w:i w:val="false"/>
          <w:color w:val="ff0000"/>
          <w:sz w:val="28"/>
        </w:rPr>
        <w:t xml:space="preserve"> сегізінші абзацын, 9-тармағы </w:t>
      </w:r>
      <w:r>
        <w:rPr>
          <w:rFonts w:ascii="Times New Roman"/>
          <w:b w:val="false"/>
          <w:i w:val="false"/>
          <w:color w:val="ff0000"/>
          <w:sz w:val="28"/>
        </w:rPr>
        <w:t>2) тармақшасы</w:t>
      </w:r>
      <w:r>
        <w:rPr>
          <w:rFonts w:ascii="Times New Roman"/>
          <w:b w:val="false"/>
          <w:i w:val="false"/>
          <w:color w:val="ff0000"/>
          <w:sz w:val="28"/>
        </w:rPr>
        <w:t xml:space="preserve"> бірінші бөлігінің жиырмасыншы абзацын, 638-баптың 9-тармағы екінші бөлігінің </w:t>
      </w:r>
      <w:r>
        <w:rPr>
          <w:rFonts w:ascii="Times New Roman"/>
          <w:b w:val="false"/>
          <w:i w:val="false"/>
          <w:color w:val="ff0000"/>
          <w:sz w:val="28"/>
        </w:rPr>
        <w:t>4) тармақшасын</w:t>
      </w:r>
      <w:r>
        <w:rPr>
          <w:rFonts w:ascii="Times New Roman"/>
          <w:b w:val="false"/>
          <w:i w:val="false"/>
          <w:color w:val="ff0000"/>
          <w:sz w:val="28"/>
        </w:rPr>
        <w:t>;</w:t>
      </w:r>
      <w:r>
        <w:br/>
      </w:r>
      <w:r>
        <w:rPr>
          <w:rFonts w:ascii="Times New Roman"/>
          <w:b w:val="false"/>
          <w:i w:val="false"/>
          <w:color w:val="000000"/>
          <w:sz w:val="28"/>
        </w:rPr>
        <w:t>
</w:t>
      </w:r>
      <w:r>
        <w:rPr>
          <w:rFonts w:ascii="Times New Roman"/>
          <w:b w:val="false"/>
          <w:i w:val="false"/>
          <w:color w:val="ff0000"/>
          <w:sz w:val="28"/>
        </w:rPr>
        <w:t xml:space="preserve">      31.12.2022 дейін қолданыста болатын, 2017 жылғы 31 желтоқсанға дейін бейрезидентке ашылған және салық органында тіркелген шартты банк салымы туралы шарт бойынша – 46-баптың </w:t>
      </w:r>
      <w:r>
        <w:rPr>
          <w:rFonts w:ascii="Times New Roman"/>
          <w:b w:val="false"/>
          <w:i w:val="false"/>
          <w:color w:val="ff0000"/>
          <w:sz w:val="28"/>
        </w:rPr>
        <w:t>8-тармағын</w:t>
      </w:r>
      <w:r>
        <w:rPr>
          <w:rFonts w:ascii="Times New Roman"/>
          <w:b w:val="false"/>
          <w:i w:val="false"/>
          <w:color w:val="ff0000"/>
          <w:sz w:val="28"/>
        </w:rPr>
        <w:t xml:space="preserve">, 193-баптың 5-тармағының </w:t>
      </w:r>
      <w:r>
        <w:rPr>
          <w:rFonts w:ascii="Times New Roman"/>
          <w:b w:val="false"/>
          <w:i w:val="false"/>
          <w:color w:val="ff0000"/>
          <w:sz w:val="28"/>
        </w:rPr>
        <w:t>9) тармақшасын</w:t>
      </w:r>
      <w:r>
        <w:rPr>
          <w:rFonts w:ascii="Times New Roman"/>
          <w:b w:val="false"/>
          <w:i w:val="false"/>
          <w:color w:val="ff0000"/>
          <w:sz w:val="28"/>
        </w:rPr>
        <w:t xml:space="preserve">, </w:t>
      </w:r>
      <w:r>
        <w:rPr>
          <w:rFonts w:ascii="Times New Roman"/>
          <w:b w:val="false"/>
          <w:i w:val="false"/>
          <w:color w:val="ff0000"/>
          <w:sz w:val="28"/>
        </w:rPr>
        <w:t>216</w:t>
      </w:r>
      <w:r>
        <w:rPr>
          <w:rFonts w:ascii="Times New Roman"/>
          <w:b w:val="false"/>
          <w:i w:val="false"/>
          <w:color w:val="ff0000"/>
          <w:sz w:val="28"/>
        </w:rPr>
        <w:t xml:space="preserve">, </w:t>
      </w:r>
      <w:r>
        <w:rPr>
          <w:rFonts w:ascii="Times New Roman"/>
          <w:b w:val="false"/>
          <w:i w:val="false"/>
          <w:color w:val="ff0000"/>
          <w:sz w:val="28"/>
        </w:rPr>
        <w:t>217</w:t>
      </w:r>
      <w:r>
        <w:rPr>
          <w:rFonts w:ascii="Times New Roman"/>
          <w:b w:val="false"/>
          <w:i w:val="false"/>
          <w:color w:val="ff0000"/>
          <w:sz w:val="28"/>
        </w:rPr>
        <w:t xml:space="preserve">, </w:t>
      </w:r>
      <w:r>
        <w:rPr>
          <w:rFonts w:ascii="Times New Roman"/>
          <w:b w:val="false"/>
          <w:i w:val="false"/>
          <w:color w:val="ff0000"/>
          <w:sz w:val="28"/>
        </w:rPr>
        <w:t>218</w:t>
      </w:r>
      <w:r>
        <w:rPr>
          <w:rFonts w:ascii="Times New Roman"/>
          <w:b w:val="false"/>
          <w:i w:val="false"/>
          <w:color w:val="ff0000"/>
          <w:sz w:val="28"/>
        </w:rPr>
        <w:t xml:space="preserve">, </w:t>
      </w:r>
      <w:r>
        <w:rPr>
          <w:rFonts w:ascii="Times New Roman"/>
          <w:b w:val="false"/>
          <w:i w:val="false"/>
          <w:color w:val="ff0000"/>
          <w:sz w:val="28"/>
        </w:rPr>
        <w:t>219-баптарын</w:t>
      </w:r>
      <w:r>
        <w:rPr>
          <w:rFonts w:ascii="Times New Roman"/>
          <w:b w:val="false"/>
          <w:i w:val="false"/>
          <w:color w:val="ff0000"/>
          <w:sz w:val="28"/>
        </w:rPr>
        <w:t xml:space="preserve">, 610-баптың </w:t>
      </w:r>
      <w:r>
        <w:rPr>
          <w:rFonts w:ascii="Times New Roman"/>
          <w:b w:val="false"/>
          <w:i w:val="false"/>
          <w:color w:val="ff0000"/>
          <w:sz w:val="28"/>
        </w:rPr>
        <w:t>4-тармағын</w:t>
      </w:r>
      <w:r>
        <w:rPr>
          <w:rFonts w:ascii="Times New Roman"/>
          <w:b w:val="false"/>
          <w:i w:val="false"/>
          <w:color w:val="ff0000"/>
          <w:sz w:val="28"/>
        </w:rPr>
        <w:t xml:space="preserve">, 627-баптың </w:t>
      </w:r>
      <w:r>
        <w:rPr>
          <w:rFonts w:ascii="Times New Roman"/>
          <w:b w:val="false"/>
          <w:i w:val="false"/>
          <w:color w:val="ff0000"/>
          <w:sz w:val="28"/>
        </w:rPr>
        <w:t>5-тармағы</w:t>
      </w:r>
      <w:r>
        <w:rPr>
          <w:rFonts w:ascii="Times New Roman"/>
          <w:b w:val="false"/>
          <w:i w:val="false"/>
          <w:color w:val="ff0000"/>
          <w:sz w:val="28"/>
        </w:rPr>
        <w:t xml:space="preserve"> бірінші бөлігі 2) тармақшасының он үшінші және он жетінші абзацтарын, </w:t>
      </w:r>
      <w:r>
        <w:rPr>
          <w:rFonts w:ascii="Times New Roman"/>
          <w:b w:val="false"/>
          <w:i w:val="false"/>
          <w:color w:val="ff0000"/>
          <w:sz w:val="28"/>
        </w:rPr>
        <w:t>9-тармағы</w:t>
      </w:r>
      <w:r>
        <w:rPr>
          <w:rFonts w:ascii="Times New Roman"/>
          <w:b w:val="false"/>
          <w:i w:val="false"/>
          <w:color w:val="ff0000"/>
          <w:sz w:val="28"/>
        </w:rPr>
        <w:t xml:space="preserve"> бірінші бөлігі 2) тармақшасының он сегізінші, жиырма үшінші абзацтарын, 629-баптың </w:t>
      </w:r>
      <w:r>
        <w:rPr>
          <w:rFonts w:ascii="Times New Roman"/>
          <w:b w:val="false"/>
          <w:i w:val="false"/>
          <w:color w:val="ff0000"/>
          <w:sz w:val="28"/>
        </w:rPr>
        <w:t>5-тармағы</w:t>
      </w:r>
      <w:r>
        <w:rPr>
          <w:rFonts w:ascii="Times New Roman"/>
          <w:b w:val="false"/>
          <w:i w:val="false"/>
          <w:color w:val="ff0000"/>
          <w:sz w:val="28"/>
        </w:rPr>
        <w:t xml:space="preserve"> бірінші бөлігінің 4-1) тармақшасын, </w:t>
      </w:r>
      <w:r>
        <w:rPr>
          <w:rFonts w:ascii="Times New Roman"/>
          <w:b w:val="false"/>
          <w:i w:val="false"/>
          <w:color w:val="ff0000"/>
          <w:sz w:val="28"/>
        </w:rPr>
        <w:t>635-1-бапты</w:t>
      </w:r>
      <w:r>
        <w:rPr>
          <w:rFonts w:ascii="Times New Roman"/>
          <w:b w:val="false"/>
          <w:i w:val="false"/>
          <w:color w:val="ff0000"/>
          <w:sz w:val="28"/>
        </w:rPr>
        <w:t xml:space="preserve"> қоспағанда, күшін жойды.</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МАЗМҰНЫ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300"/>
      </w:tblGrid>
      <w:tr>
        <w:trPr>
          <w:trHeight w:val="30" w:hRule="atLeast"/>
        </w:trPr>
        <w:tc>
          <w:tcPr>
            <w:tcW w:w="12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val="false"/>
                <w:color w:val="ff0000"/>
                <w:sz w:val="20"/>
              </w:rPr>
              <w:t xml:space="preserve">Ескерту: "Салық және бюджетке төленетін басқа да міндетті төлемдер туралы" Қазақстан Республикасының кодексін (Салық кодексі) қолданысқа енгізу туралы" ҚР 2008.12.10 N 100-IV </w:t>
            </w:r>
            <w:r>
              <w:rPr>
                <w:rFonts w:ascii="Times New Roman"/>
                <w:b w:val="false"/>
                <w:i w:val="false"/>
                <w:color w:val="000000"/>
                <w:sz w:val="20"/>
              </w:rPr>
              <w:t>Заңын</w:t>
            </w:r>
            <w:r>
              <w:rPr>
                <w:rFonts w:ascii="Times New Roman"/>
                <w:b w:val="false"/>
                <w:i w:val="false"/>
                <w:color w:val="ff0000"/>
                <w:sz w:val="20"/>
              </w:rPr>
              <w:t xml:space="preserve"> қараңыз.</w:t>
            </w:r>
            <w:r>
              <w:br/>
            </w:r>
            <w:r>
              <w:rPr>
                <w:rFonts w:ascii="Times New Roman"/>
                <w:b w:val="false"/>
                <w:i w:val="false"/>
                <w:color w:val="000000"/>
                <w:sz w:val="20"/>
              </w:rPr>
              <w:t xml:space="preserve">
 </w:t>
            </w:r>
            <w:r>
              <w:rPr>
                <w:rFonts w:ascii="Times New Roman"/>
                <w:b w:val="false"/>
                <w:i/>
                <w:color w:val="000000"/>
                <w:sz w:val="20"/>
              </w:rPr>
              <w:t>РҚАО-ның ескертпесі!</w:t>
            </w:r>
            <w:r>
              <w:br/>
            </w:r>
            <w:r>
              <w:rPr>
                <w:rFonts w:ascii="Times New Roman"/>
                <w:b w:val="false"/>
                <w:i w:val="false"/>
                <w:color w:val="000000"/>
                <w:sz w:val="20"/>
              </w:rPr>
              <w:t>
</w:t>
            </w:r>
            <w:r>
              <w:rPr>
                <w:rFonts w:ascii="Times New Roman"/>
                <w:b w:val="false"/>
                <w:i/>
                <w:color w:val="000000"/>
                <w:sz w:val="20"/>
              </w:rPr>
              <w:t xml:space="preserve">2013 жылғы 1 қаңтарға дейін ҚР 2008.12.10 </w:t>
            </w:r>
            <w:r>
              <w:rPr>
                <w:rFonts w:ascii="Times New Roman"/>
                <w:b w:val="false"/>
                <w:i w:val="false"/>
                <w:color w:val="000000"/>
                <w:sz w:val="20"/>
              </w:rPr>
              <w:t>№ 100-IV</w:t>
            </w:r>
            <w:r>
              <w:rPr>
                <w:rFonts w:ascii="Times New Roman"/>
                <w:b w:val="false"/>
                <w:i/>
                <w:color w:val="000000"/>
                <w:sz w:val="20"/>
              </w:rPr>
              <w:t xml:space="preserve"> Заңына сәйкес К</w:t>
            </w:r>
            <w:r>
              <w:rPr>
                <w:rFonts w:ascii="Times New Roman"/>
                <w:b/>
                <w:i w:val="false"/>
                <w:color w:val="000000"/>
                <w:sz w:val="20"/>
              </w:rPr>
              <w:t xml:space="preserve">одекстің бүкіл мәтіні бойынша </w:t>
            </w:r>
            <w:r>
              <w:rPr>
                <w:rFonts w:ascii="Times New Roman"/>
                <w:b w:val="false"/>
                <w:i w:val="false"/>
                <w:color w:val="000000"/>
                <w:sz w:val="20"/>
              </w:rPr>
              <w:t>39</w:t>
            </w:r>
            <w:r>
              <w:rPr>
                <w:rFonts w:ascii="Times New Roman"/>
                <w:b/>
                <w:i w:val="false"/>
                <w:color w:val="000000"/>
                <w:sz w:val="20"/>
              </w:rPr>
              <w:t xml:space="preserve">, </w:t>
            </w:r>
            <w:r>
              <w:rPr>
                <w:rFonts w:ascii="Times New Roman"/>
                <w:b w:val="false"/>
                <w:i w:val="false"/>
                <w:color w:val="000000"/>
                <w:sz w:val="20"/>
              </w:rPr>
              <w:t>40</w:t>
            </w:r>
            <w:r>
              <w:rPr>
                <w:rFonts w:ascii="Times New Roman"/>
                <w:b/>
                <w:i w:val="false"/>
                <w:color w:val="000000"/>
                <w:sz w:val="20"/>
              </w:rPr>
              <w:t xml:space="preserve">, </w:t>
            </w:r>
            <w:r>
              <w:rPr>
                <w:rFonts w:ascii="Times New Roman"/>
                <w:b w:val="false"/>
                <w:i w:val="false"/>
                <w:color w:val="000000"/>
                <w:sz w:val="20"/>
              </w:rPr>
              <w:t>561</w:t>
            </w:r>
            <w:r>
              <w:rPr>
                <w:rFonts w:ascii="Times New Roman"/>
                <w:b/>
                <w:i w:val="false"/>
                <w:color w:val="000000"/>
                <w:sz w:val="20"/>
              </w:rPr>
              <w:t xml:space="preserve">, </w:t>
            </w:r>
            <w:r>
              <w:rPr>
                <w:rFonts w:ascii="Times New Roman"/>
                <w:b w:val="false"/>
                <w:i w:val="false"/>
                <w:color w:val="000000"/>
                <w:sz w:val="20"/>
              </w:rPr>
              <w:t>562</w:t>
            </w:r>
            <w:r>
              <w:rPr>
                <w:rFonts w:ascii="Times New Roman"/>
                <w:b/>
                <w:i w:val="false"/>
                <w:color w:val="000000"/>
                <w:sz w:val="20"/>
              </w:rPr>
              <w:t xml:space="preserve">, </w:t>
            </w:r>
            <w:r>
              <w:rPr>
                <w:rFonts w:ascii="Times New Roman"/>
                <w:b w:val="false"/>
                <w:i w:val="false"/>
                <w:color w:val="000000"/>
                <w:sz w:val="20"/>
              </w:rPr>
              <w:t>563</w:t>
            </w:r>
            <w:r>
              <w:rPr>
                <w:rFonts w:ascii="Times New Roman"/>
                <w:b/>
                <w:i w:val="false"/>
                <w:color w:val="000000"/>
                <w:sz w:val="20"/>
              </w:rPr>
              <w:t xml:space="preserve">, </w:t>
            </w:r>
            <w:r>
              <w:rPr>
                <w:rFonts w:ascii="Times New Roman"/>
                <w:b w:val="false"/>
                <w:i w:val="false"/>
                <w:color w:val="000000"/>
                <w:sz w:val="20"/>
              </w:rPr>
              <w:t>564</w:t>
            </w:r>
            <w:r>
              <w:rPr>
                <w:rFonts w:ascii="Times New Roman"/>
                <w:b/>
                <w:i w:val="false"/>
                <w:color w:val="000000"/>
                <w:sz w:val="20"/>
              </w:rPr>
              <w:t xml:space="preserve">, </w:t>
            </w:r>
            <w:r>
              <w:rPr>
                <w:rFonts w:ascii="Times New Roman"/>
                <w:b w:val="false"/>
                <w:i w:val="false"/>
                <w:color w:val="000000"/>
                <w:sz w:val="20"/>
              </w:rPr>
              <w:t>580-баптарын</w:t>
            </w:r>
            <w:r>
              <w:rPr>
                <w:rFonts w:ascii="Times New Roman"/>
                <w:b/>
                <w:i w:val="false"/>
                <w:color w:val="000000"/>
                <w:sz w:val="20"/>
              </w:rPr>
              <w:t xml:space="preserve">, </w:t>
            </w:r>
            <w:r>
              <w:rPr>
                <w:rFonts w:ascii="Times New Roman"/>
                <w:b w:val="false"/>
                <w:i w:val="false"/>
                <w:color w:val="000000"/>
                <w:sz w:val="20"/>
              </w:rPr>
              <w:t>562-бабының</w:t>
            </w:r>
            <w:r>
              <w:rPr>
                <w:rFonts w:ascii="Times New Roman"/>
                <w:b/>
                <w:i w:val="false"/>
                <w:color w:val="000000"/>
                <w:sz w:val="20"/>
              </w:rPr>
              <w:t xml:space="preserve"> 8, 9-тармақтарын, 570-бабының 5-тармағының </w:t>
            </w:r>
            <w:r>
              <w:rPr>
                <w:rFonts w:ascii="Times New Roman"/>
                <w:b w:val="false"/>
                <w:i w:val="false"/>
                <w:color w:val="000000"/>
                <w:sz w:val="20"/>
              </w:rPr>
              <w:t>2) тармақшасын</w:t>
            </w:r>
            <w:r>
              <w:rPr>
                <w:rFonts w:ascii="Times New Roman"/>
                <w:b/>
                <w:i w:val="false"/>
                <w:color w:val="000000"/>
                <w:sz w:val="20"/>
              </w:rPr>
              <w:t xml:space="preserve"> және </w:t>
            </w:r>
            <w:r>
              <w:rPr>
                <w:rFonts w:ascii="Times New Roman"/>
                <w:b w:val="false"/>
                <w:i w:val="false"/>
                <w:color w:val="000000"/>
                <w:sz w:val="20"/>
              </w:rPr>
              <w:t>581-бабының</w:t>
            </w:r>
            <w:r>
              <w:rPr>
                <w:rFonts w:ascii="Times New Roman"/>
                <w:b/>
                <w:i w:val="false"/>
                <w:color w:val="000000"/>
                <w:sz w:val="20"/>
              </w:rPr>
              <w:t xml:space="preserve"> 3) тармақшасын қоспағанда, "сәйкестендіру нөмірі", "сәйкестендіру нөмірлері", "сәйкестендіру нөмірімен", "сәйкестендіру нөмірлерімен" деген сөздер тиісінше "салық төлеушінің тіркеу нөмірі", "салық төлеушілердің тіркеу нөмірлері", "салық төлеушінің тіркеу нөмірімен", "салық төлеушілердің тіркеу нөмірлерімен" деген сөздер болып саналсын.</w:t>
            </w:r>
            <w:r>
              <w:br/>
            </w:r>
            <w:r>
              <w:rPr>
                <w:rFonts w:ascii="Times New Roman"/>
                <w:b w:val="false"/>
                <w:i w:val="false"/>
                <w:color w:val="000000"/>
                <w:sz w:val="20"/>
              </w:rPr>
              <w:t>
</w:t>
            </w:r>
            <w:r>
              <w:rPr>
                <w:rFonts w:ascii="Times New Roman"/>
                <w:b w:val="false"/>
                <w:i w:val="false"/>
                <w:color w:val="ff0000"/>
                <w:sz w:val="20"/>
              </w:rPr>
              <w:t xml:space="preserve">Ескерту. Бүкіл мәтін бойынша "мемлекеттік тілде және (немесе) орыс тілінде", "мемлекеттік тілге немесе орыс тіліне", "мемлекеттік тілдегі немесе орыс тіліндегі", "мемлекеттік және (немесе) орыс тілдерінде", "мемлекеттік және (немесе) орыс тілдеріндегі" деген сөздер тиісінше "қазақ және (немесе) орыс тілінде", "қазақ немесе орыс тіліне", "қазақ немесе орыс тіліндегі", "қазақ және (немесе) орыс тіліндегі" деген сөздермен ауыстырылды; "(акционерлік)" деген сөз алынып тасталды - ҚР 2009.11.16 </w:t>
            </w:r>
            <w:r>
              <w:rPr>
                <w:rFonts w:ascii="Times New Roman"/>
                <w:b w:val="false"/>
                <w:i w:val="false"/>
                <w:color w:val="000000"/>
                <w:sz w:val="20"/>
              </w:rPr>
              <w:t>№ 200-IV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қараңыз) Заңымен.</w:t>
            </w:r>
            <w:r>
              <w:br/>
            </w:r>
            <w:r>
              <w:rPr>
                <w:rFonts w:ascii="Times New Roman"/>
                <w:b w:val="false"/>
                <w:i w:val="false"/>
                <w:color w:val="000000"/>
                <w:sz w:val="20"/>
              </w:rPr>
              <w:t>
</w:t>
            </w:r>
            <w:r>
              <w:rPr>
                <w:rFonts w:ascii="Times New Roman"/>
                <w:b w:val="false"/>
                <w:i w:val="false"/>
                <w:color w:val="ff0000"/>
                <w:sz w:val="20"/>
              </w:rPr>
              <w:t xml:space="preserve">Ескерту. Бүкіл мәтін бойынша "кеден одағының", "кеден одағына", "кеден одағынан", "кеден одағында", "кеден одағы" деген сөздер тиісінше "Кеден одағының", "Кеден одағына", "Кеден одағынан", "Кеден одағында", "Кеден одағы" деген сөздермен ауыстырылды - ҚР 2012.12.26 </w:t>
            </w:r>
            <w:r>
              <w:rPr>
                <w:rFonts w:ascii="Times New Roman"/>
                <w:b w:val="false"/>
                <w:i w:val="false"/>
                <w:color w:val="000000"/>
                <w:sz w:val="20"/>
              </w:rPr>
              <w:t>№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Ескерту. Бүкіл мәтін бойынша "ауылдардың (селолардың), ауылдық (селолық)", "Селолар (ауылдар)", "ауыл (село), ауылдық (селолық)", "селолар, ауылдар" деген сөздер тиісінше "ауылдардың, ауылдық", "Ауылдар", "ауыл, ауылдық", "ауылдар" деген сөздермен ауыстырылды - ҚР 03.07.2013 </w:t>
            </w:r>
            <w:r>
              <w:rPr>
                <w:rFonts w:ascii="Times New Roman"/>
                <w:b w:val="false"/>
                <w:i w:val="false"/>
                <w:color w:val="000000"/>
                <w:sz w:val="20"/>
              </w:rPr>
              <w:t>№ 121-V</w:t>
            </w:r>
            <w:r>
              <w:rPr>
                <w:rFonts w:ascii="Times New Roman"/>
                <w:b w:val="false"/>
                <w:i w:val="false"/>
                <w:color w:val="ff0000"/>
                <w:sz w:val="20"/>
              </w:rPr>
              <w:t xml:space="preserve"> Конституциялық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0"/>
              </w:rPr>
              <w:t>
</w:t>
            </w:r>
            <w:r>
              <w:rPr>
                <w:rFonts w:ascii="Times New Roman"/>
                <w:b w:val="false"/>
                <w:i w:val="false"/>
                <w:color w:val="ff0000"/>
                <w:sz w:val="20"/>
              </w:rPr>
              <w:t xml:space="preserve">Ескерту. Бүкіл мәтін бойынша "салық қызметі органдарымен", "салық қызметі органдарынан", "салық қызметі органдарына", "салық қызметі органдарының", "салық қызметі органдары", "салық қызметі органына", "салық қызметі органы", салық қызметінің органы", "салық қызметінің органдары", "салық қызметінің органына", "салық қызметі органының", "салық қызметінің органдарына", "салық қызметі органдарында", "салық қызметі органындағы" деген сөздер тиісінше "салық органдарымен", "салық органдарынан", "салық органдарына", "салық органдарының", "салық органдары", "салық органына", "салық органы", "салық органының", "салық органдарында", "салық органындағы" деген сөздермен ауыстырылды - ҚР 07.11.2014 </w:t>
            </w:r>
            <w:r>
              <w:rPr>
                <w:rFonts w:ascii="Times New Roman"/>
                <w:b w:val="false"/>
                <w:i w:val="false"/>
                <w:color w:val="000000"/>
                <w:sz w:val="20"/>
              </w:rPr>
              <w:t>№ 248-V</w:t>
            </w:r>
            <w:r>
              <w:rPr>
                <w:rFonts w:ascii="Times New Roman"/>
                <w:b w:val="false"/>
                <w:i w:val="false"/>
                <w:color w:val="ff0000"/>
                <w:sz w:val="20"/>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0"/>
              </w:rPr>
              <w:t>
</w:t>
            </w:r>
            <w:r>
              <w:rPr>
                <w:rFonts w:ascii="Times New Roman"/>
                <w:b w:val="false"/>
                <w:i w:val="false"/>
                <w:color w:val="ff0000"/>
                <w:sz w:val="20"/>
              </w:rPr>
              <w:t>РҚАО-ның ескертпесі!</w:t>
            </w:r>
            <w:r>
              <w:br/>
            </w:r>
            <w:r>
              <w:rPr>
                <w:rFonts w:ascii="Times New Roman"/>
                <w:b w:val="false"/>
                <w:i w:val="false"/>
                <w:color w:val="000000"/>
                <w:sz w:val="20"/>
              </w:rPr>
              <w:t>
</w:t>
            </w:r>
            <w:r>
              <w:rPr>
                <w:rFonts w:ascii="Times New Roman"/>
                <w:b w:val="false"/>
                <w:i w:val="false"/>
                <w:color w:val="ff0000"/>
                <w:sz w:val="20"/>
              </w:rPr>
              <w:t>Мазмұны және бүкіл мәтіні бойынша "ставкаларды", "ставкалар", "ставкасы", "ставкаларын", "ставка", "ставканың", "ставканы", "ставкалары", "ставкасының", "ставкасын", "ставкамен", "ставкасынан", "ставкаларының", "ставкадан", "Ставка", "Ставкалар", "ставкаларға", "ставкасына", "ставканың", "ставкасының", "ставкалардың", "ставкаларына", "Ставкасы" деген сөздер тиісінше "мөлшерлемелерді", "мөлшерлемелер", "мөлшерлемесі", "мөлшерлемелерін", "мөлшерлеме", "мөлшерлеменің", "мөлшерлемені", "мөлшерлемелері", "мөлшерлемесінің", "мөлшерлемесін", "мөлшерлемемен", "мөлшерлемесінен", "мөлшерлемелерінің", "мөлшерлемеден", "Мөлшерлеме", "Мөлшерлемелер", "мөлшерлемелерге", "мөлшерлемесіне", "мөлшерлеменің", "мөлшерлемесінің", "мөлшерлемелердің", "мөлшерлемелеріне", "Мөлшерлемесі" деген сөздермен, "резидент еместің", "резидент емеске", "резидент емес", "Резидент емес", "Резидент еместің", "резидент еместер", "резидент еместердің", "Резидент еместердiң", "резидент еместi", "Резидент еместер", "резидент емеспен", "резидент еместен", "Резидент еместермен", "резидент еместе", "резидент еместен", "Резидент емеске", "резидент емесі", "Резидент еместі", "резидент еместерге", "резидент еместерді" деген сөздер тиісінше "бейрезиденттің", "бейрезидентке", "бейрезидент", "Бейрезидент", "Бейрезиденттің", "бейрезиденттер", "бейрезиденттердің", "Бейрезиденттердiң", "бейрезиденттi", "Бейрезиденттер", "бейрезидентпен", "бейрезиденттен", "Бейрезиденттермен", "бейрезидентте", "бейрезиденттен", "Бейрезидентке", "бейрезиденті", "Бейрезидентті", "бейрезиденттерге", "бейрезиденттерді" деген сөздермен, "проценттік", "процентпен", "процентінен", "проценті", "процентін", "процентсіз", "процент", "процентті", "процентімен", "процентке", "процентіне", "проценттің", "проценттердің", "проценттен", "процентінен" деген сөздер тиісінше "пайыздық", "пайызбен", "пайызынан", "пайызы", "пайызын", "пайызсыз", "пайыз", "пайызды", "пайызымен", "пайызға", "пайызына", "пайыздың", "пайыздардың", "пайыздан", "пайызынан" деген сөздермен, "жиынтық жылдық" деген сөздер "жылдық жиынтық" деген сөздермен, "аффилиирленген", "аффилиирленгендiгi" деген сөздер тиісінше "үлестес", "үлестестігі" деген сөздермен ауыстырылды;</w:t>
            </w:r>
            <w:r>
              <w:br/>
            </w:r>
            <w:r>
              <w:rPr>
                <w:rFonts w:ascii="Times New Roman"/>
                <w:b w:val="false"/>
                <w:i w:val="false"/>
                <w:color w:val="000000"/>
                <w:sz w:val="20"/>
              </w:rPr>
              <w:t>
</w:t>
            </w:r>
            <w:r>
              <w:rPr>
                <w:rFonts w:ascii="Times New Roman"/>
                <w:b w:val="false"/>
                <w:i w:val="false"/>
                <w:color w:val="ff0000"/>
                <w:sz w:val="20"/>
              </w:rPr>
              <w:t xml:space="preserve">бүкіл мәтін бойынша "ресми сайтында", "сайтына", "сайтында", "сайттарының", "сайт", "сайттарында", "сайттары" деген сөздер тиісінше "интернет-ресурсында", "интернет-ресурсына", "интернет-ресурсында", "интернет-ресурстарының", "интернет-ресурс", "интернет-ресурстарында", "интернет-ресурстары" деген сөздермен ауыстырылды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w:t>
            </w:r>
            <w:r>
              <w:br/>
            </w:r>
            <w:r>
              <w:rPr>
                <w:rFonts w:ascii="Times New Roman"/>
                <w:b w:val="false"/>
                <w:i w:val="false"/>
                <w:color w:val="000000"/>
                <w:sz w:val="20"/>
              </w:rPr>
              <w:t>
</w:t>
            </w:r>
            <w:r>
              <w:rPr>
                <w:rFonts w:ascii="Times New Roman"/>
                <w:b w:val="false"/>
                <w:i w:val="false"/>
                <w:color w:val="ff0000"/>
                <w:sz w:val="20"/>
              </w:rPr>
              <w:t>РҚАО-ның ескертпесі!</w:t>
            </w:r>
            <w:r>
              <w:br/>
            </w:r>
            <w:r>
              <w:rPr>
                <w:rFonts w:ascii="Times New Roman"/>
                <w:b w:val="false"/>
                <w:i w:val="false"/>
                <w:color w:val="000000"/>
                <w:sz w:val="20"/>
              </w:rPr>
              <w:t>
</w:t>
            </w:r>
            <w:r>
              <w:rPr>
                <w:rFonts w:ascii="Times New Roman"/>
                <w:b w:val="false"/>
                <w:i w:val="false"/>
                <w:color w:val="ff0000"/>
                <w:sz w:val="20"/>
              </w:rPr>
              <w:t xml:space="preserve">Бүкіл мәтін бойынша "ауыл шаруашылығы өнімін, акваөсіру (балық өсіру шаруашылығы) өнімін өндіруші заңды тұлғалар және селолық тұтыну кооперативтері үшін арнаулы салық режимін", "ауыл шаруашылығы өнімін өндіруші заңды тұлғалар және селолық тұтыну кооперативтері үшін арнаулы салық режимінен" және "ауыл шаруашылығы өнiмдерiн, акваөсіру (балық өсіру шаруашылығы) өнімін, акваөсіру (балық өсіру шаруашылығы) өнімін өндiрушi заңды тұлғалар және селолық тұтыну кооперативтері үшін арнаулы салық режимін" деген сөздер тиісінше "ауыл шаруашылығы өнімін, акваөсіру (балық өсіру шаруашылығы) өнімін өндірушілер және ауыл шаруашылығы кооперативтері үшін арнаулы салық режимін", "ауыл шаруашылығы өнімін өндірушілер және ауыл шаруашылығы кооперативтері үшін арнаулы салық режимінен" және "ауыл шаруашылығы өнiмiн, акваөсіру (балық өсіру шаруашылығы) өнімін өндiрушiлер және ауыл шаруашылығы кооперативтері үшін арнаулы салық режимін" деген сөздермен ауыстырылды - ҚР 29.10.2015 </w:t>
            </w:r>
            <w:r>
              <w:rPr>
                <w:rFonts w:ascii="Times New Roman"/>
                <w:b w:val="false"/>
                <w:i w:val="false"/>
                <w:color w:val="000000"/>
                <w:sz w:val="20"/>
              </w:rPr>
              <w:t>№ 373-V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val="false"/>
                <w:i w:val="false"/>
                <w:color w:val="ff0000"/>
                <w:sz w:val="20"/>
              </w:rPr>
              <w:t>РҚАО-ның ескертпесі!</w:t>
            </w:r>
            <w:r>
              <w:br/>
            </w:r>
            <w:r>
              <w:rPr>
                <w:rFonts w:ascii="Times New Roman"/>
                <w:b w:val="false"/>
                <w:i w:val="false"/>
                <w:color w:val="000000"/>
                <w:sz w:val="20"/>
              </w:rPr>
              <w:t>
</w:t>
            </w:r>
            <w:r>
              <w:rPr>
                <w:rFonts w:ascii="Times New Roman"/>
                <w:b w:val="false"/>
                <w:i w:val="false"/>
                <w:color w:val="ff0000"/>
                <w:sz w:val="20"/>
              </w:rPr>
              <w:t xml:space="preserve">Бүкіл мәтін бойынша "жалға беруге", "жалға беруді", "жалға беруден", "жалға беру", "жалға, өзге де негіздерде" деген сөздер тиісінше "мүліктік жалдауға (жалға беруге)", "мүліктік жалдауды (жалға беруді)", "мүліктік жалдаудан (жалға беруден)", "мүліктік жалдау (жалға беру)", "мүліктік жалдауға (жалға беруге), өзге де негіздерде" деген сөздермен ауыстырылды - ҚР 18.11.2015 </w:t>
            </w:r>
            <w:r>
              <w:rPr>
                <w:rFonts w:ascii="Times New Roman"/>
                <w:b w:val="false"/>
                <w:i w:val="false"/>
                <w:color w:val="000000"/>
                <w:sz w:val="20"/>
              </w:rPr>
              <w:t>№ 412-V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val="false"/>
                <w:i w:val="false"/>
                <w:color w:val="ff0000"/>
                <w:sz w:val="20"/>
              </w:rPr>
              <w:t>РҚАО-ның ескертпесі!</w:t>
            </w:r>
            <w:r>
              <w:br/>
            </w:r>
            <w:r>
              <w:rPr>
                <w:rFonts w:ascii="Times New Roman"/>
                <w:b w:val="false"/>
                <w:i w:val="false"/>
                <w:color w:val="000000"/>
                <w:sz w:val="20"/>
              </w:rPr>
              <w:t>
</w:t>
            </w:r>
            <w:r>
              <w:rPr>
                <w:rFonts w:ascii="Times New Roman"/>
                <w:b w:val="false"/>
                <w:i w:val="false"/>
                <w:color w:val="ff0000"/>
                <w:sz w:val="20"/>
              </w:rPr>
              <w:t>Бүкіл мәтін бойынша:</w:t>
            </w:r>
            <w:r>
              <w:br/>
            </w:r>
            <w:r>
              <w:rPr>
                <w:rFonts w:ascii="Times New Roman"/>
                <w:b w:val="false"/>
                <w:i w:val="false"/>
                <w:color w:val="000000"/>
                <w:sz w:val="20"/>
              </w:rPr>
              <w:t>
</w:t>
            </w:r>
            <w:r>
              <w:rPr>
                <w:rFonts w:ascii="Times New Roman"/>
                <w:b w:val="false"/>
                <w:i w:val="false"/>
                <w:color w:val="ff0000"/>
                <w:sz w:val="20"/>
              </w:rPr>
              <w:t>"электрондық түрде", "электрондық түрдегі", "электронды түрде", "Электрондық түрде", "электронды түрдегі", "Электронды түрде" және "ақпараттық-коммуникациялық желі" деген сөздер тиісінше "электрондық нысанда", "электрондық нысандағы", "электрондық нысанда", "Электрондық нысанда", "электрондық нысандағы", "Электрондық нысанда" және "телекоммуникациялар желісі" деген сөздермен ауыстырылсын;</w:t>
            </w:r>
            <w:r>
              <w:br/>
            </w:r>
            <w:r>
              <w:rPr>
                <w:rFonts w:ascii="Times New Roman"/>
                <w:b w:val="false"/>
                <w:i w:val="false"/>
                <w:color w:val="000000"/>
                <w:sz w:val="20"/>
              </w:rPr>
              <w:t>
</w:t>
            </w:r>
            <w:r>
              <w:rPr>
                <w:rFonts w:ascii="Times New Roman"/>
                <w:b w:val="false"/>
                <w:i w:val="false"/>
                <w:color w:val="ff0000"/>
                <w:sz w:val="20"/>
              </w:rPr>
              <w:t xml:space="preserve">"компьютерлiк жүйелер", "Компьютерлік жүйе", "компьютерлік жүйенің", "компьютерлік жүйе", "Компьютерлік жүйелерді", "Компьютерлік жүйелердің", "компьютерлік жүйелерді", "компьютерлік жүйелердің", "компьютерлік жүйенің" деген сөздер тиісінше "аппараттық-бағдарламалық кешендер", "Аппараттық-бағдарламалық кешен", "аппараттық-бағдарламалық кешеннің", "аппараттық-бағдарламалық кешен", "Аппараттық-бағдарламалық кешендерді", "Аппараттық-бағдарламалық кешендердің", "аппараттық-бағдарламалық кешендерді", "аппараттық-бағдарламалық кешендердің", "аппараттық-бағдарламалық кешеннің" деген сөздермен ауыстырылды - ҚР 24.11.2015 </w:t>
            </w:r>
            <w:r>
              <w:rPr>
                <w:rFonts w:ascii="Times New Roman"/>
                <w:b w:val="false"/>
                <w:i w:val="false"/>
                <w:color w:val="000000"/>
                <w:sz w:val="20"/>
              </w:rPr>
              <w:t>№ 419-V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val="false"/>
                <w:i w:val="false"/>
                <w:color w:val="ff0000"/>
                <w:sz w:val="20"/>
              </w:rPr>
              <w:t>РҚАО-ның ескертпесі!</w:t>
            </w:r>
            <w:r>
              <w:br/>
            </w:r>
            <w:r>
              <w:rPr>
                <w:rFonts w:ascii="Times New Roman"/>
                <w:b w:val="false"/>
                <w:i w:val="false"/>
                <w:color w:val="000000"/>
                <w:sz w:val="20"/>
              </w:rPr>
              <w:t>
</w:t>
            </w:r>
            <w:r>
              <w:rPr>
                <w:rFonts w:ascii="Times New Roman"/>
                <w:b w:val="false"/>
                <w:i w:val="false"/>
                <w:color w:val="ff0000"/>
                <w:sz w:val="20"/>
              </w:rPr>
              <w:t xml:space="preserve">Бүкіл мәтін бойынша "салықтық тексеру нәтижелері", "Салықтық тексеру нәтижелері", "салықтық тексеру нәтижелеріне", "жүзеге асырған салықтық тексерудің нәтижелері", "салықтық тексеру нәтижелерімен", "салықтық тексеру нәтижесі", "салықтық тексерулердің нәтижесінде", "салықтық тексеру нәтижелерін", "Салықтық тексерудің нәтижелері", "Салықтық тексеру нәтижелеріне" деген сөздер тиісінше "тексеру нәтижелері", "Тексеру нәтижелері", "тексеру нәтижелеріне", "жүзеге асырылған тексеру нәтижелері", "тексеру нәтижелерімен", "тексеру нәтижелері", "тексеру нәтижелері туралы", "тексеру нәтижелерін", "тексеру нәтижелері", "Тексеру нәтижелеріне" деген сөздермен ауыстырылды - ҚР 03.12.2015 </w:t>
            </w:r>
            <w:r>
              <w:rPr>
                <w:rFonts w:ascii="Times New Roman"/>
                <w:b w:val="false"/>
                <w:i w:val="false"/>
                <w:color w:val="000000"/>
                <w:sz w:val="20"/>
              </w:rPr>
              <w:t>№ 432-V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p>
          <w:bookmarkStart w:name="z2" w:id="0"/>
          <w:p>
            <w:pPr>
              <w:spacing w:after="0"/>
              <w:ind w:left="0"/>
              <w:jc w:val="both"/>
            </w:pPr>
            <w:r>
              <w:rPr>
                <w:rFonts w:ascii="Times New Roman"/>
                <w:b/>
                <w:i w:val="false"/>
                <w:color w:val="000000"/>
              </w:rPr>
              <w:t xml:space="preserve"> 1. ЖАЛПЫ БӨЛІМ</w:t>
            </w:r>
            <w:r>
              <w:br/>
            </w:r>
            <w:r>
              <w:rPr>
                <w:rFonts w:ascii="Times New Roman"/>
                <w:b/>
                <w:i w:val="false"/>
                <w:color w:val="000000"/>
              </w:rPr>
              <w:t>1-БӨЛІМ. ЖАЛПЫ ЕРЕЖЕЛЕР</w:t>
            </w:r>
            <w:r>
              <w:br/>
            </w:r>
            <w:r>
              <w:rPr>
                <w:rFonts w:ascii="Times New Roman"/>
                <w:b/>
                <w:i w:val="false"/>
                <w:color w:val="000000"/>
              </w:rPr>
              <w:t>1-тарау. НЕГІЗГІ ЕРЕЖЕЛЕР</w:t>
            </w:r>
          </w:p>
          <w:bookmarkEnd w:id="0"/>
          <w:bookmarkStart w:name="z5" w:id="1"/>
          <w:p>
            <w:pPr>
              <w:spacing w:after="0"/>
              <w:ind w:left="0"/>
              <w:jc w:val="both"/>
            </w:pPr>
            <w:r>
              <w:rPr>
                <w:rFonts w:ascii="Times New Roman"/>
                <w:b/>
                <w:i w:val="false"/>
                <w:color w:val="000000"/>
              </w:rPr>
              <w:t xml:space="preserve"> 1-бап. Осы Кодексте реттелетін қатынастар </w:t>
            </w:r>
          </w:p>
          <w:bookmarkEnd w:id="1"/>
          <w:bookmarkStart w:name="z6" w:id="2"/>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 салықты және бюджетке төленетін басқа да міндетті төлемдерді белгілеу, енгізу және есептеу мен төлеу тәртібі жөніндегі билік қатынастарын, сондай-ақ мемлекет пен салық төлеуші (салық агенті) арасындағы салық міндеттемесін орындауға байланысты қатынастарды реттейді. </w:t>
            </w:r>
          </w:p>
          <w:bookmarkEnd w:id="2"/>
          <w:bookmarkStart w:name="z7" w:id="3"/>
          <w:p>
            <w:pPr>
              <w:spacing w:after="0"/>
              <w:ind w:left="0"/>
              <w:jc w:val="both"/>
            </w:pPr>
            <w:r>
              <w:rPr>
                <w:rFonts w:ascii="Times New Roman"/>
                <w:b/>
                <w:i w:val="false"/>
                <w:color w:val="000000"/>
              </w:rPr>
              <w:t xml:space="preserve"> 2-бап. Қазақстан Республикасының салық заңнамасы </w:t>
            </w:r>
          </w:p>
          <w:bookmarkEnd w:id="3"/>
          <w:bookmarkStart w:name="z8" w:id="4"/>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салық заңнамасы Қазақстан Республикасының </w:t>
            </w:r>
            <w:r>
              <w:rPr>
                <w:rFonts w:ascii="Times New Roman"/>
                <w:b w:val="false"/>
                <w:i w:val="false"/>
                <w:color w:val="000000"/>
                <w:sz w:val="20"/>
              </w:rPr>
              <w:t>Конституциясына</w:t>
            </w:r>
            <w:r>
              <w:rPr>
                <w:rFonts w:ascii="Times New Roman"/>
                <w:b/>
                <w:i w:val="false"/>
                <w:color w:val="000000"/>
                <w:sz w:val="20"/>
              </w:rPr>
              <w:t xml:space="preserve"> негізделеді, осы Кодекстен, сондай-ақ қабылдануы </w:t>
            </w:r>
            <w:r>
              <w:rPr>
                <w:rFonts w:ascii="Times New Roman"/>
                <w:b/>
                <w:i w:val="false"/>
                <w:color w:val="000000"/>
                <w:sz w:val="20"/>
              </w:rPr>
              <w:t>осы</w:t>
            </w:r>
            <w:r>
              <w:rPr>
                <w:rFonts w:ascii="Times New Roman"/>
                <w:b/>
                <w:i w:val="false"/>
                <w:color w:val="000000"/>
                <w:sz w:val="20"/>
              </w:rPr>
              <w:t xml:space="preserve"> Кодексте көзделген нормативтік</w:t>
            </w:r>
            <w:r>
              <w:rPr>
                <w:rFonts w:ascii="Times New Roman"/>
                <w:b/>
                <w:i w:val="false"/>
                <w:color w:val="000000"/>
                <w:sz w:val="20"/>
              </w:rPr>
              <w:t xml:space="preserve"> құқықтық</w:t>
            </w:r>
            <w:r>
              <w:rPr>
                <w:rFonts w:ascii="Times New Roman"/>
                <w:b/>
                <w:i w:val="false"/>
                <w:color w:val="000000"/>
                <w:sz w:val="20"/>
              </w:rPr>
              <w:t xml:space="preserve"> актілерден тұрады.</w:t>
            </w:r>
          </w:p>
          <w:bookmarkEnd w:id="4"/>
          <w:bookmarkStart w:name="z507" w:id="5"/>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Кодексте көзделмеген салықты және бюджетке төленетін басқа да міндетті </w:t>
            </w:r>
            <w:r>
              <w:rPr>
                <w:rFonts w:ascii="Times New Roman"/>
                <w:b/>
                <w:i w:val="false"/>
                <w:color w:val="000000"/>
                <w:sz w:val="20"/>
              </w:rPr>
              <w:t xml:space="preserve">төлемдерді төлеу жөніндегі міндет ешкімге жүктелуге тиіс емес. </w:t>
            </w:r>
          </w:p>
          <w:bookmarkEnd w:id="5"/>
          <w:bookmarkStart w:name="z508" w:id="6"/>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және бюджетке төленетін басқа да міндетті төлемдер осы Кодексте белгіленген тәртіппен және жағдайларда белгіленеді, енгізіледі, өзгертіледі немесе күшін жояды. </w:t>
            </w:r>
          </w:p>
          <w:bookmarkEnd w:id="6"/>
          <w:bookmarkStart w:name="z509" w:id="7"/>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Кодекс пен Қазақстан Республикасының басқа да заңнамалық актілерінің арасында қайшылықтар болған кезде салық салу мақсатында осы Кодекстің нормалары қолданылады. Осы Кодексте көзделген жағдайларды қоспағанда, салықтық қатынастарды реттейтін нормаларды салықтық емес заңнамаға енгізуге тыйым салынады. </w:t>
            </w:r>
          </w:p>
          <w:bookmarkEnd w:id="7"/>
          <w:bookmarkStart w:name="z510" w:id="8"/>
          <w:p>
            <w:pPr>
              <w:spacing w:after="20"/>
              <w:ind w:left="20"/>
              <w:jc w:val="both"/>
            </w:pPr>
            <w:r>
              <w:rPr>
                <w:rFonts w:ascii="Times New Roman"/>
                <w:b w:val="false"/>
                <w:i w:val="false"/>
                <w:color w:val="000000"/>
                <w:sz w:val="20"/>
              </w:rPr>
              <w:t>
</w:t>
            </w:r>
            <w:r>
              <w:rPr>
                <w:rFonts w:ascii="Times New Roman"/>
                <w:b/>
                <w:i w:val="false"/>
                <w:color w:val="000000"/>
                <w:sz w:val="20"/>
              </w:rPr>
              <w:t xml:space="preserve">5. Егер Қазақстан Республикасы ратификациялаған халықаралық шартта осы Кодекстегіден өзгеше ережелер белгіленсе, көрсетілген шарттың ережелері қолданылады. </w:t>
            </w:r>
          </w:p>
          <w:bookmarkEnd w:id="8"/>
          <w:bookmarkStart w:name="z9" w:id="9"/>
          <w:p>
            <w:pPr>
              <w:spacing w:after="0"/>
              <w:ind w:left="0"/>
              <w:jc w:val="both"/>
            </w:pPr>
            <w:r>
              <w:rPr>
                <w:rFonts w:ascii="Times New Roman"/>
                <w:b/>
                <w:i w:val="false"/>
                <w:color w:val="000000"/>
              </w:rPr>
              <w:t xml:space="preserve"> 3-бап. Қазақстан Республикасы салық заңнамасының қолданылуы </w:t>
            </w:r>
          </w:p>
          <w:bookmarkEnd w:id="9"/>
          <w:bookmarkStart w:name="z10" w:id="10"/>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салық заңнамасы Қазақстан Республикасының бүкіл аумағында қолданыста болады және жеке тұлғаларға, заңды тұлғалар мен олардың құрылымдық бөлімшелеріне қолданылады.</w:t>
            </w:r>
          </w:p>
          <w:bookmarkEnd w:id="10"/>
          <w:bookmarkStart w:name="z511" w:id="11"/>
          <w:p>
            <w:pPr>
              <w:spacing w:after="20"/>
              <w:ind w:left="20"/>
              <w:jc w:val="both"/>
            </w:pPr>
            <w:r>
              <w:rPr>
                <w:rFonts w:ascii="Times New Roman"/>
                <w:b w:val="false"/>
                <w:i w:val="false"/>
                <w:color w:val="000000"/>
                <w:sz w:val="20"/>
              </w:rPr>
              <w:t>
</w:t>
            </w:r>
            <w:r>
              <w:rPr>
                <w:rFonts w:ascii="Times New Roman"/>
                <w:b/>
                <w:i w:val="false"/>
                <w:color w:val="000000"/>
                <w:sz w:val="20"/>
              </w:rPr>
              <w:t>2. Салық әкімшілігін жүргізу, салық есептілігін белгілеу ерекшеліктері, сондай-ақ салық төлеушілердің (салық агенттерінің) жағдайын жақсарту жөніндегі өзгерістер мен толықтыруларды қоспағанда, осы Кодекске өзгерістер мен толықтырулар енгізетін Қазақстан Республикасының заңнамалық актілері ағымдағы жылдың 1 желтоқсанынан кешіктірілмей қабылдануы және олар қабылданған жылдан кейінгі жылдың 1 қаңтарынан бастап қана қолданысқа енгізілуі мүмкін.</w:t>
            </w:r>
          </w:p>
          <w:bookmarkEnd w:id="1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3-бапқа өзгеріс енгізілді - ҚР 05.12.2013 </w:t>
            </w:r>
            <w:r>
              <w:rPr>
                <w:rFonts w:ascii="Times New Roman"/>
                <w:b w:val="false"/>
                <w:i w:val="false"/>
                <w:color w:val="000000"/>
                <w:sz w:val="20"/>
              </w:rPr>
              <w:t>N 152-V</w:t>
            </w:r>
            <w:r>
              <w:rPr>
                <w:rFonts w:ascii="Times New Roman"/>
                <w:b w:val="false"/>
                <w:i w:val="false"/>
                <w:color w:val="ff0000"/>
                <w:sz w:val="20"/>
              </w:rPr>
              <w:t xml:space="preserve"> Заңымен (01.01.2013 бастап қолданысқа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1" w:id="12"/>
          <w:p>
            <w:pPr>
              <w:spacing w:after="0"/>
              <w:ind w:left="0"/>
              <w:jc w:val="both"/>
            </w:pPr>
            <w:r>
              <w:rPr>
                <w:rFonts w:ascii="Times New Roman"/>
                <w:b/>
                <w:i w:val="false"/>
                <w:color w:val="000000"/>
              </w:rPr>
              <w:t xml:space="preserve"> 4-бап. Қазақстан Республикасында салық салу принциптері </w:t>
            </w:r>
          </w:p>
          <w:bookmarkEnd w:id="12"/>
          <w:bookmarkStart w:name="z12" w:id="13"/>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салық заңнамасы салық салу принциптеріне негізделеді. Салық салу принциптеріне салық салудың міндеттілігі, айқындылығы, әділдігі, салық жүйесінің біртұтастығы және Қазақстан Республикасы салық заңнамасының жариялылығы принциптері жатады. </w:t>
            </w:r>
          </w:p>
          <w:bookmarkEnd w:id="13"/>
          <w:bookmarkStart w:name="z512" w:id="14"/>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 салық заңнамасының ережелері осы Кодексте белгіленген салық салу принциптеріне қайшы келмеуге тиіс. </w:t>
            </w:r>
          </w:p>
          <w:bookmarkEnd w:id="14"/>
          <w:bookmarkStart w:name="z13" w:id="15"/>
          <w:p>
            <w:pPr>
              <w:spacing w:after="0"/>
              <w:ind w:left="0"/>
              <w:jc w:val="both"/>
            </w:pPr>
            <w:r>
              <w:rPr>
                <w:rFonts w:ascii="Times New Roman"/>
                <w:b/>
                <w:i w:val="false"/>
                <w:color w:val="000000"/>
              </w:rPr>
              <w:t xml:space="preserve"> 5-бап. Салық салудың міндеттілігі принципі </w:t>
            </w:r>
          </w:p>
          <w:bookmarkEnd w:id="15"/>
          <w:bookmarkStart w:name="z14" w:id="16"/>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 - салық міндеттемесін, салық агенті салықтарды есептеу, ұстау және аудару жөніндегі міндетті Қазақстан Республикасының салық заңнамасына сәйкес толық көлемде және белгіленген мерзімде орындауға міндетті. </w:t>
            </w:r>
          </w:p>
          <w:bookmarkEnd w:id="16"/>
          <w:bookmarkStart w:name="z15" w:id="17"/>
          <w:p>
            <w:pPr>
              <w:spacing w:after="0"/>
              <w:ind w:left="0"/>
              <w:jc w:val="both"/>
            </w:pPr>
            <w:r>
              <w:rPr>
                <w:rFonts w:ascii="Times New Roman"/>
                <w:b/>
                <w:i w:val="false"/>
                <w:color w:val="000000"/>
              </w:rPr>
              <w:t xml:space="preserve"> 6-бап. Салық салудың айқындылығы принципі </w:t>
            </w:r>
          </w:p>
          <w:bookmarkEnd w:id="17"/>
          <w:bookmarkStart w:name="z16" w:id="18"/>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салықтары және бюджетке төленетін басқа да міндетті төлемдері айқын болуға тиіс. Салық салудың айқындылығы салық төлеушінің салық міндеттемесі, салық агентінің салықтарды есептеу, ұстау және аудару жөніндегі міндеті туындауының, орындалуының және тоқтатылуының барлық негіздері мен тәртібінің Қазақстан Республикасының салық заңнамасында белгіленуін білдіреді. </w:t>
            </w:r>
          </w:p>
          <w:bookmarkEnd w:id="18"/>
          <w:bookmarkStart w:name="z17" w:id="19"/>
          <w:p>
            <w:pPr>
              <w:spacing w:after="0"/>
              <w:ind w:left="0"/>
              <w:jc w:val="both"/>
            </w:pPr>
            <w:r>
              <w:rPr>
                <w:rFonts w:ascii="Times New Roman"/>
                <w:b/>
                <w:i w:val="false"/>
                <w:color w:val="000000"/>
              </w:rPr>
              <w:t xml:space="preserve"> 7-бап. Салық салудың әділдігі принципі </w:t>
            </w:r>
          </w:p>
          <w:bookmarkEnd w:id="19"/>
          <w:bookmarkStart w:name="z18" w:id="20"/>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Республикасында салық салу жалпыға бірдей және міндетті болып табылады. </w:t>
            </w:r>
          </w:p>
          <w:bookmarkEnd w:id="20"/>
          <w:bookmarkStart w:name="z513" w:id="21"/>
          <w:p>
            <w:pPr>
              <w:spacing w:after="20"/>
              <w:ind w:left="20"/>
              <w:jc w:val="both"/>
            </w:pPr>
            <w:r>
              <w:rPr>
                <w:rFonts w:ascii="Times New Roman"/>
                <w:b w:val="false"/>
                <w:i w:val="false"/>
                <w:color w:val="000000"/>
                <w:sz w:val="20"/>
              </w:rPr>
              <w:t>
</w:t>
            </w:r>
            <w:r>
              <w:rPr>
                <w:rFonts w:ascii="Times New Roman"/>
                <w:b/>
                <w:i w:val="false"/>
                <w:color w:val="000000"/>
                <w:sz w:val="20"/>
              </w:rPr>
              <w:t xml:space="preserve">2. Жеке-дара сипаттағы салық жеңілдіктерін беруге тыйым салынады. </w:t>
            </w:r>
          </w:p>
          <w:bookmarkEnd w:id="21"/>
          <w:bookmarkStart w:name="z19" w:id="22"/>
          <w:p>
            <w:pPr>
              <w:spacing w:after="0"/>
              <w:ind w:left="0"/>
              <w:jc w:val="both"/>
            </w:pPr>
            <w:r>
              <w:rPr>
                <w:rFonts w:ascii="Times New Roman"/>
                <w:b/>
                <w:i w:val="false"/>
                <w:color w:val="000000"/>
              </w:rPr>
              <w:t xml:space="preserve"> 8-бап. Салық жүйесінің біртұтастығы принципі </w:t>
            </w:r>
          </w:p>
          <w:bookmarkEnd w:id="22"/>
          <w:bookmarkStart w:name="z20" w:id="23"/>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салық жүйесі Қазақстан Республикасының бүкіл аумағында барлық салық төлеушілерге (салық агенттеріне) қатысты бірыңғай жүйе болып табылады. </w:t>
            </w:r>
          </w:p>
          <w:bookmarkEnd w:id="23"/>
          <w:bookmarkStart w:name="z21" w:id="24"/>
          <w:p>
            <w:pPr>
              <w:spacing w:after="0"/>
              <w:ind w:left="0"/>
              <w:jc w:val="both"/>
            </w:pPr>
            <w:r>
              <w:rPr>
                <w:rFonts w:ascii="Times New Roman"/>
                <w:b/>
                <w:i w:val="false"/>
                <w:color w:val="000000"/>
              </w:rPr>
              <w:t xml:space="preserve"> 9-бап. Қазақстан Республикасы салық заңнамасының жариялылығы принципі </w:t>
            </w:r>
          </w:p>
          <w:bookmarkEnd w:id="24"/>
          <w:bookmarkStart w:name="z22" w:id="25"/>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салу мәселелерін реттейтін нормативтік құқықтық актілер ресми басылымдарда міндетті түрде жариялануға жатады. </w:t>
            </w:r>
          </w:p>
          <w:bookmarkEnd w:id="25"/>
          <w:bookmarkStart w:name="z23" w:id="26"/>
          <w:p>
            <w:pPr>
              <w:spacing w:after="0"/>
              <w:ind w:left="0"/>
              <w:jc w:val="both"/>
            </w:pPr>
            <w:r>
              <w:rPr>
                <w:rFonts w:ascii="Times New Roman"/>
                <w:b/>
                <w:i w:val="false"/>
                <w:color w:val="000000"/>
              </w:rPr>
              <w:t xml:space="preserve"> 10-бап. Салық саясаты </w:t>
            </w:r>
          </w:p>
          <w:bookmarkEnd w:id="26"/>
          <w:bookmarkStart w:name="z24" w:id="27"/>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саясаты - мемлекеттің қаржылық қажеттіліктерін мемлекет пен салық төлеушілердің экономикалық мүдделері тепе-теңдігінің сақталуы негізінде қамтамасыз ету мақсатында жаңа салықты және бюджетке төленетін басқа да міндетті төлемдерді белгілеу және қолданыстағыларының күшін жою, салық және бюджетке төленетін басқа да міндетті төлемдер бойынша мөлшерлемелерді, салық салу объектілері мен салық салуға байланысты объектілерді, салық базасын өзгерту жөніндегі шаралар жиынтығы. </w:t>
            </w:r>
          </w:p>
          <w:bookmarkEnd w:id="27"/>
          <w:bookmarkStart w:name="z25" w:id="28"/>
          <w:p>
            <w:pPr>
              <w:spacing w:after="0"/>
              <w:ind w:left="0"/>
              <w:jc w:val="both"/>
            </w:pPr>
            <w:r>
              <w:rPr>
                <w:rFonts w:ascii="Times New Roman"/>
                <w:b/>
                <w:i w:val="false"/>
                <w:color w:val="000000"/>
              </w:rPr>
              <w:t xml:space="preserve"> 11-бап. Салық салу мәселелері жөніндегі консультациялық кеңес </w:t>
            </w:r>
          </w:p>
          <w:bookmarkEnd w:id="28"/>
          <w:bookmarkStart w:name="z26" w:id="29"/>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міндеттемелерін орындау барысында туындауы мүмкін түсініксіздіктерді, дәлсіздіктер мен қайшылықтарды жою жөнінде ұсыныстар әзірлеу, сондай-ақ салықты және бюджетке төленетін басқа да міндетті төлемдерді төлеуден жалтарудың ықтимал схемаларының жолын кесу мақсатында Қазақстан Республикасының Үкіметі Консультациялық кеңес құруға құқылы. </w:t>
            </w:r>
          </w:p>
          <w:bookmarkEnd w:id="29"/>
          <w:bookmarkStart w:name="z514" w:id="30"/>
          <w:p>
            <w:pPr>
              <w:spacing w:after="20"/>
              <w:ind w:left="20"/>
              <w:jc w:val="both"/>
            </w:pPr>
            <w:r>
              <w:rPr>
                <w:rFonts w:ascii="Times New Roman"/>
                <w:b w:val="false"/>
                <w:i w:val="false"/>
                <w:color w:val="000000"/>
                <w:sz w:val="20"/>
              </w:rPr>
              <w:t>
</w:t>
            </w:r>
            <w:r>
              <w:rPr>
                <w:rFonts w:ascii="Times New Roman"/>
                <w:b/>
                <w:i w:val="false"/>
                <w:color w:val="000000"/>
                <w:sz w:val="20"/>
              </w:rPr>
              <w:t>2. Консультациялық кеңестің құрамын және ол туралы ережені Қазақстан Республикасының Үкіметі бекітеді.</w:t>
            </w:r>
          </w:p>
          <w:bookmarkEnd w:id="30"/>
          <w:bookmarkStart w:name="z8433" w:id="31"/>
          <w:p>
            <w:pPr>
              <w:spacing w:after="0"/>
              <w:ind w:left="0"/>
              <w:jc w:val="both"/>
            </w:pPr>
            <w:r>
              <w:rPr>
                <w:rFonts w:ascii="Times New Roman"/>
                <w:b/>
                <w:i w:val="false"/>
                <w:color w:val="000000"/>
              </w:rPr>
              <w:t xml:space="preserve"> 12-бап. Осы Кодексте қолданылатын негізгі ұғымдар</w:t>
            </w:r>
          </w:p>
          <w:bookmarkEnd w:id="31"/>
          <w:bookmarkStart w:name="z28" w:id="32"/>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салу мақсатына орай осы Кодексте қолданылатын негізгі ұғымдар: </w:t>
            </w:r>
          </w:p>
          <w:bookmarkEnd w:id="32"/>
          <w:bookmarkStart w:name="z515" w:id="33"/>
          <w:p>
            <w:pPr>
              <w:spacing w:after="20"/>
              <w:ind w:left="20"/>
              <w:jc w:val="both"/>
            </w:pPr>
            <w:r>
              <w:rPr>
                <w:rFonts w:ascii="Times New Roman"/>
                <w:b w:val="false"/>
                <w:i w:val="false"/>
                <w:color w:val="000000"/>
                <w:sz w:val="20"/>
              </w:rPr>
              <w:t>
</w:t>
            </w:r>
            <w:r>
              <w:rPr>
                <w:rFonts w:ascii="Times New Roman"/>
                <w:b/>
                <w:i w:val="false"/>
                <w:color w:val="000000"/>
                <w:sz w:val="20"/>
              </w:rPr>
              <w:t xml:space="preserve">1) ақпаратты өңдеу жөнінде көрсетілетін қызметтер - ақпаратты жинау мен қорытуды, ақпараттық массивтерді (деректерді), жүйеге келтіруді жүзеге асыру және осы ақпаратты өңдеу нәтижелерін пайдаланушының билік етуіне беру жөнінде көрсетілетін қызметтер; </w:t>
            </w:r>
          </w:p>
          <w:bookmarkEnd w:id="33"/>
          <w:bookmarkStart w:name="z516" w:id="34"/>
          <w:p>
            <w:pPr>
              <w:spacing w:after="20"/>
              <w:ind w:left="20"/>
              <w:jc w:val="both"/>
            </w:pPr>
            <w:r>
              <w:rPr>
                <w:rFonts w:ascii="Times New Roman"/>
                <w:b w:val="false"/>
                <w:i w:val="false"/>
                <w:color w:val="000000"/>
                <w:sz w:val="20"/>
              </w:rPr>
              <w:t>
</w:t>
            </w:r>
            <w:r>
              <w:rPr>
                <w:rFonts w:ascii="Times New Roman"/>
                <w:b/>
                <w:i w:val="false"/>
                <w:color w:val="000000"/>
                <w:sz w:val="20"/>
              </w:rPr>
              <w:t xml:space="preserve">2) арнаулы салық режимі - салық төлеушілердің жекелеген санаттары үшін белгіленетін және жекелеген салық түрлері мен жер учаскесін пайдаланғаны үшін төлемақыны есептеу мен төлеудің, сондай-ақ олар бойынша салық есептілігін табыс етудің оңайлатылған тәртібін қолдануды көздейтін бюджетпен есеп айырысудың ерекше тәртібі; </w:t>
            </w:r>
          </w:p>
          <w:bookmarkEnd w:id="34"/>
          <w:bookmarkStart w:name="z517" w:id="35"/>
          <w:p>
            <w:pPr>
              <w:spacing w:after="20"/>
              <w:ind w:left="20"/>
              <w:jc w:val="both"/>
            </w:pPr>
            <w:r>
              <w:rPr>
                <w:rFonts w:ascii="Times New Roman"/>
                <w:b w:val="false"/>
                <w:i w:val="false"/>
                <w:color w:val="000000"/>
                <w:sz w:val="20"/>
              </w:rPr>
              <w:t>
</w:t>
            </w:r>
            <w:r>
              <w:rPr>
                <w:rFonts w:ascii="Times New Roman"/>
                <w:b/>
                <w:i w:val="false"/>
                <w:color w:val="000000"/>
                <w:sz w:val="20"/>
              </w:rPr>
              <w:t>3) бағалы қағаздар - акциялар, борыштық бағалы қағаздар, депозитарлық қолхаттар, пайлық инвестициялық қорлардың пайлары, ислам бағалы қағаздары;</w:t>
            </w:r>
          </w:p>
          <w:bookmarkEnd w:id="35"/>
          <w:bookmarkStart w:name="z518" w:id="36"/>
          <w:p>
            <w:pPr>
              <w:spacing w:after="20"/>
              <w:ind w:left="20"/>
              <w:jc w:val="both"/>
            </w:pPr>
            <w:r>
              <w:rPr>
                <w:rFonts w:ascii="Times New Roman"/>
                <w:b w:val="false"/>
                <w:i w:val="false"/>
                <w:color w:val="000000"/>
                <w:sz w:val="20"/>
              </w:rPr>
              <w:t>
</w:t>
            </w:r>
            <w:r>
              <w:rPr>
                <w:rFonts w:ascii="Times New Roman"/>
                <w:b/>
                <w:i w:val="false"/>
                <w:color w:val="000000"/>
                <w:sz w:val="20"/>
              </w:rPr>
              <w:t>4) басқа да міндетті төлемдер – осы Кодексте белгіленген мөлшерде және жағдайларда жүргізілетін кедендік төлемдерін қоспағанда, бюджетке төлемақылар, алымдар, баждар түріндегі міндетті ақша аударымдары;</w:t>
            </w:r>
          </w:p>
          <w:bookmarkEnd w:id="36"/>
          <w:bookmarkStart w:name="z519" w:id="37"/>
          <w:p>
            <w:pPr>
              <w:spacing w:after="20"/>
              <w:ind w:left="20"/>
              <w:jc w:val="both"/>
            </w:pPr>
            <w:r>
              <w:rPr>
                <w:rFonts w:ascii="Times New Roman"/>
                <w:b w:val="false"/>
                <w:i w:val="false"/>
                <w:color w:val="000000"/>
                <w:sz w:val="20"/>
              </w:rPr>
              <w:t>
</w:t>
            </w:r>
            <w:r>
              <w:rPr>
                <w:rFonts w:ascii="Times New Roman"/>
                <w:b/>
                <w:i w:val="false"/>
                <w:color w:val="000000"/>
                <w:sz w:val="20"/>
              </w:rPr>
              <w:t xml:space="preserve">5) бересі - тексеру нәтижелері туралы хабарламада Қазақстан Республикасының заңнамасында белгіленген тәртіппен шағым жасалу кезеңінде шағым жасалатын бөлігінде көрсетілген соманы қоспағанда, есептелген, есепке жазылған және мерзімінде төленбеген салықтың және бюджетке төленетін басқа да міндетті төлемдердің, оның ішінде олар бойынша аванстық және (немесе) ағымдағы төлемдердің сомасы; </w:t>
            </w:r>
          </w:p>
          <w:bookmarkEnd w:id="37"/>
          <w:bookmarkStart w:name="z520" w:id="38"/>
          <w:p>
            <w:pPr>
              <w:spacing w:after="20"/>
              <w:ind w:left="20"/>
              <w:jc w:val="both"/>
            </w:pPr>
            <w:r>
              <w:rPr>
                <w:rFonts w:ascii="Times New Roman"/>
                <w:b w:val="false"/>
                <w:i w:val="false"/>
                <w:color w:val="000000"/>
                <w:sz w:val="20"/>
              </w:rPr>
              <w:t>
</w:t>
            </w:r>
            <w:r>
              <w:rPr>
                <w:rFonts w:ascii="Times New Roman"/>
                <w:b/>
                <w:i w:val="false"/>
                <w:color w:val="000000"/>
                <w:sz w:val="20"/>
              </w:rPr>
              <w:t xml:space="preserve">6) борыштық бағалы қағаздар - мемлекеттік эмиссиялық бағалы қағаздар, </w:t>
            </w:r>
            <w:r>
              <w:rPr>
                <w:rFonts w:ascii="Times New Roman"/>
                <w:b/>
                <w:i w:val="false"/>
                <w:color w:val="000000"/>
                <w:sz w:val="20"/>
              </w:rPr>
              <w:t xml:space="preserve">облигациялар және Қазақстан Республикасының заңнамасына сәйкес борыштық бағалы қағаздар болып танылған басқа да бағалы қағаздар; </w:t>
            </w:r>
          </w:p>
          <w:bookmarkEnd w:id="38"/>
          <w:bookmarkStart w:name="z521" w:id="39"/>
          <w:p>
            <w:pPr>
              <w:spacing w:after="20"/>
              <w:ind w:left="20"/>
              <w:jc w:val="both"/>
            </w:pPr>
            <w:r>
              <w:rPr>
                <w:rFonts w:ascii="Times New Roman"/>
                <w:b w:val="false"/>
                <w:i w:val="false"/>
                <w:color w:val="000000"/>
                <w:sz w:val="20"/>
              </w:rPr>
              <w:t>
</w:t>
            </w:r>
            <w:r>
              <w:rPr>
                <w:rFonts w:ascii="Times New Roman"/>
                <w:b/>
                <w:i w:val="false"/>
                <w:color w:val="000000"/>
                <w:sz w:val="20"/>
              </w:rPr>
              <w:t xml:space="preserve">7) борыштық бағалы қағаздар бойынша дисконт - борыштық бағалы қағаздардың номиналдық құны мен бастапқы орналастырылу (купон есепке алынбаған) құны немесе сатып алыну (купон есепке алынбаған) құны арасындағы айырма; </w:t>
            </w:r>
          </w:p>
          <w:bookmarkEnd w:id="39"/>
          <w:bookmarkStart w:name="z522" w:id="40"/>
          <w:p>
            <w:pPr>
              <w:spacing w:after="20"/>
              <w:ind w:left="20"/>
              <w:jc w:val="both"/>
            </w:pPr>
            <w:r>
              <w:rPr>
                <w:rFonts w:ascii="Times New Roman"/>
                <w:b w:val="false"/>
                <w:i w:val="false"/>
                <w:color w:val="000000"/>
                <w:sz w:val="20"/>
              </w:rPr>
              <w:t>
</w:t>
            </w:r>
            <w:r>
              <w:rPr>
                <w:rFonts w:ascii="Times New Roman"/>
                <w:b/>
                <w:i w:val="false"/>
                <w:color w:val="000000"/>
                <w:sz w:val="20"/>
              </w:rPr>
              <w:t xml:space="preserve">8) борыштық бағалы қағаздар бойынша купон (бұдан әрі - купон) - шығарылым шарттарына сәйкес эмитент борыштық бағалы қағаздардың номиналдық құнының үстінен төлейтін (төленуге жататын) сома; </w:t>
            </w:r>
          </w:p>
          <w:bookmarkEnd w:id="40"/>
          <w:bookmarkStart w:name="z523" w:id="41"/>
          <w:p>
            <w:pPr>
              <w:spacing w:after="20"/>
              <w:ind w:left="20"/>
              <w:jc w:val="both"/>
            </w:pPr>
            <w:r>
              <w:rPr>
                <w:rFonts w:ascii="Times New Roman"/>
                <w:b w:val="false"/>
                <w:i w:val="false"/>
                <w:color w:val="000000"/>
                <w:sz w:val="20"/>
              </w:rPr>
              <w:t>
</w:t>
            </w:r>
            <w:r>
              <w:rPr>
                <w:rFonts w:ascii="Times New Roman"/>
                <w:b/>
                <w:i w:val="false"/>
                <w:color w:val="000000"/>
                <w:sz w:val="20"/>
              </w:rPr>
              <w:t xml:space="preserve">9) борыштық бағалы қағаздар бойынша сыйлықақы - шығарылым шарттары бойынша купон төлеу көзделетін борыштық бағалы қағаздардың бастапқы орналастырылу (купон есепке алынбаған) құны немесе сатып алыну (купон есепке алынбаған) құны мен номиналдық құнының арасындағы айырма; </w:t>
            </w:r>
          </w:p>
          <w:bookmarkEnd w:id="41"/>
          <w:bookmarkStart w:name="z524" w:id="42"/>
          <w:p>
            <w:pPr>
              <w:spacing w:after="20"/>
              <w:ind w:left="20"/>
              <w:jc w:val="both"/>
            </w:pPr>
            <w:r>
              <w:rPr>
                <w:rFonts w:ascii="Times New Roman"/>
                <w:b w:val="false"/>
                <w:i w:val="false"/>
                <w:color w:val="000000"/>
                <w:sz w:val="20"/>
              </w:rPr>
              <w:t>
</w:t>
            </w:r>
            <w:r>
              <w:rPr>
                <w:rFonts w:ascii="Times New Roman"/>
                <w:b/>
                <w:i w:val="false"/>
                <w:color w:val="000000"/>
                <w:sz w:val="20"/>
              </w:rPr>
              <w:t>10) валюта айырбастаудың нарықтық бағамы – теңгенің шетел валютасына Қазақстан Республикасының Ұлттық Банкі бухгалтерлік есеп пен қаржылық есептілік саласындағы қызметті реттеуді жүзеге асыратын уәкілетті мемлекеттік органмен бірлесіп белгілеген тәртіппен айқындалған бағамы;</w:t>
            </w:r>
          </w:p>
          <w:bookmarkEnd w:id="42"/>
          <w:bookmarkStart w:name="z6297" w:id="43"/>
          <w:p>
            <w:pPr>
              <w:spacing w:after="20"/>
              <w:ind w:left="20"/>
              <w:jc w:val="both"/>
            </w:pPr>
            <w:r>
              <w:rPr>
                <w:rFonts w:ascii="Times New Roman"/>
                <w:b w:val="false"/>
                <w:i w:val="false"/>
                <w:color w:val="000000"/>
                <w:sz w:val="20"/>
              </w:rPr>
              <w:t>
</w:t>
            </w:r>
            <w:r>
              <w:rPr>
                <w:rFonts w:ascii="Times New Roman"/>
                <w:b/>
                <w:i w:val="false"/>
                <w:color w:val="000000"/>
                <w:sz w:val="20"/>
              </w:rPr>
              <w:t>10-1) веб-қосымша – салық төлеушінің электрондық салық қызметтерін алуына және салық міндеттемелерін орындауына арналған, уәкілетті органның дербестендірілген және санкциясыз қолжетімділіктен қорғалған интернет-ресурсы;</w:t>
            </w:r>
          </w:p>
          <w:bookmarkEnd w:id="43"/>
          <w:bookmarkStart w:name="z7422" w:id="44"/>
          <w:p>
            <w:pPr>
              <w:spacing w:after="20"/>
              <w:ind w:left="20"/>
              <w:jc w:val="both"/>
            </w:pPr>
            <w:r>
              <w:rPr>
                <w:rFonts w:ascii="Times New Roman"/>
                <w:b w:val="false"/>
                <w:i w:val="false"/>
                <w:color w:val="000000"/>
                <w:sz w:val="20"/>
              </w:rPr>
              <w:t>
</w:t>
            </w:r>
            <w:r>
              <w:rPr>
                <w:rFonts w:ascii="Times New Roman"/>
                <w:b/>
                <w:i w:val="false"/>
                <w:color w:val="000000"/>
                <w:sz w:val="20"/>
              </w:rPr>
              <w:t>10-2) кезең үшін валюта айырбастаудың орташа арифметикалық нарықтық бағамы – мынадай формула бойынша айқындалған бағам:</w:t>
            </w:r>
          </w:p>
          <w:bookmarkEnd w:id="44"/>
          <w:p>
            <w:pPr>
              <w:spacing w:after="20"/>
              <w:ind w:left="20"/>
              <w:jc w:val="both"/>
            </w:pPr>
            <w:r>
              <w:rPr>
                <w:rFonts w:ascii="Times New Roman"/>
                <w:b w:val="false"/>
                <w:i w:val="false"/>
                <w:color w:val="000000"/>
                <w:sz w:val="20"/>
              </w:rPr>
              <w:t>
</w:t>
            </w:r>
            <w:r>
              <w:rPr>
                <w:rFonts w:ascii="Times New Roman"/>
                <w:b/>
                <w:i w:val="false"/>
                <w:color w:val="000000"/>
                <w:sz w:val="20"/>
              </w:rPr>
              <w:t>R= R</w:t>
            </w:r>
            <w:r>
              <w:rPr>
                <w:rFonts w:ascii="Times New Roman"/>
                <w:b w:val="false"/>
                <w:i w:val="false"/>
                <w:color w:val="000000"/>
                <w:vertAlign w:val="subscript"/>
              </w:rPr>
              <w:t>1</w:t>
            </w:r>
            <w:r>
              <w:rPr>
                <w:rFonts w:ascii="Times New Roman"/>
                <w:b/>
                <w:i w:val="false"/>
                <w:color w:val="000000"/>
                <w:sz w:val="20"/>
              </w:rPr>
              <w:t xml:space="preserve"> + R</w:t>
            </w:r>
            <w:r>
              <w:rPr>
                <w:rFonts w:ascii="Times New Roman"/>
                <w:b w:val="false"/>
                <w:i w:val="false"/>
                <w:color w:val="000000"/>
                <w:vertAlign w:val="subscript"/>
              </w:rPr>
              <w:t>2</w:t>
            </w:r>
            <w:r>
              <w:rPr>
                <w:rFonts w:ascii="Times New Roman"/>
                <w:b/>
                <w:i w:val="false"/>
                <w:color w:val="000000"/>
                <w:sz w:val="20"/>
              </w:rPr>
              <w:t xml:space="preserve"> + … + R</w:t>
            </w:r>
            <w:r>
              <w:rPr>
                <w:rFonts w:ascii="Times New Roman"/>
                <w:b w:val="false"/>
                <w:i w:val="false"/>
                <w:color w:val="000000"/>
                <w:vertAlign w:val="subscript"/>
              </w:rPr>
              <w:t>n</w:t>
            </w:r>
          </w:p>
          <w:p>
            <w:pPr>
              <w:spacing w:after="20"/>
              <w:ind w:left="20"/>
              <w:jc w:val="both"/>
            </w:pPr>
            <w:r>
              <w:rPr>
                <w:rFonts w:ascii="Times New Roman"/>
                <w:b w:val="false"/>
                <w:i w:val="false"/>
                <w:color w:val="000000"/>
                <w:sz w:val="20"/>
              </w:rPr>
              <w:t>
</w:t>
            </w:r>
            <w:r>
              <w:rPr>
                <w:rFonts w:ascii="Times New Roman"/>
                <w:b/>
                <w:i w:val="false"/>
                <w:color w:val="000000"/>
                <w:sz w:val="20"/>
              </w:rPr>
              <w:t>n, мұнда: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      R – кезең үшін валюта айырбастаудың орташа арифметикалық нарықтық бағамы;</w:t>
            </w:r>
          </w:p>
          <w:p>
            <w:pPr>
              <w:spacing w:after="20"/>
              <w:ind w:left="20"/>
              <w:jc w:val="both"/>
            </w:pPr>
            <w:r>
              <w:rPr>
                <w:rFonts w:ascii="Times New Roman"/>
                <w:b w:val="false"/>
                <w:i w:val="false"/>
                <w:color w:val="000000"/>
                <w:sz w:val="20"/>
              </w:rPr>
              <w:t>
</w:t>
            </w:r>
            <w:r>
              <w:rPr>
                <w:rFonts w:ascii="Times New Roman"/>
                <w:b/>
                <w:i w:val="false"/>
                <w:color w:val="000000"/>
                <w:sz w:val="20"/>
              </w:rPr>
              <w:t>R</w:t>
            </w:r>
            <w:r>
              <w:rPr>
                <w:rFonts w:ascii="Times New Roman"/>
                <w:b w:val="false"/>
                <w:i w:val="false"/>
                <w:color w:val="000000"/>
                <w:vertAlign w:val="subscript"/>
              </w:rPr>
              <w:t>1</w:t>
            </w:r>
            <w:r>
              <w:rPr>
                <w:rFonts w:ascii="Times New Roman"/>
                <w:b/>
                <w:i w:val="false"/>
                <w:color w:val="000000"/>
                <w:sz w:val="20"/>
              </w:rPr>
              <w:t>, R</w:t>
            </w:r>
            <w:r>
              <w:rPr>
                <w:rFonts w:ascii="Times New Roman"/>
                <w:b w:val="false"/>
                <w:i w:val="false"/>
                <w:color w:val="000000"/>
                <w:vertAlign w:val="subscript"/>
              </w:rPr>
              <w:t>2</w:t>
            </w:r>
            <w:r>
              <w:rPr>
                <w:rFonts w:ascii="Times New Roman"/>
                <w:b/>
                <w:i w:val="false"/>
                <w:color w:val="000000"/>
                <w:sz w:val="20"/>
              </w:rPr>
              <w:t>…, R</w:t>
            </w:r>
            <w:r>
              <w:rPr>
                <w:rFonts w:ascii="Times New Roman"/>
                <w:b w:val="false"/>
                <w:i w:val="false"/>
                <w:color w:val="000000"/>
                <w:vertAlign w:val="subscript"/>
              </w:rPr>
              <w:t>n</w:t>
            </w:r>
            <w:r>
              <w:rPr>
                <w:rFonts w:ascii="Times New Roman"/>
                <w:b/>
                <w:i w:val="false"/>
                <w:color w:val="000000"/>
                <w:sz w:val="20"/>
              </w:rPr>
              <w:t xml:space="preserve"> – кезең ішінде кезеңнің әрбір күні алдындағы соңғы жұмыс күні айқындалған, тиісті валютаны айырбастаудың күн сайынғы нарықтық бағамы;</w:t>
            </w:r>
          </w:p>
          <w:p>
            <w:pPr>
              <w:spacing w:after="20"/>
              <w:ind w:left="20"/>
              <w:jc w:val="both"/>
            </w:pPr>
            <w:r>
              <w:rPr>
                <w:rFonts w:ascii="Times New Roman"/>
                <w:b w:val="false"/>
                <w:i w:val="false"/>
                <w:color w:val="000000"/>
                <w:sz w:val="20"/>
              </w:rPr>
              <w:t>
</w:t>
            </w:r>
            <w:r>
              <w:rPr>
                <w:rFonts w:ascii="Times New Roman"/>
                <w:b/>
                <w:i w:val="false"/>
                <w:color w:val="000000"/>
                <w:sz w:val="20"/>
              </w:rPr>
              <w:t>n – кезеңдегі күнтізбелік күндердің саны;</w:t>
            </w:r>
          </w:p>
          <w:bookmarkStart w:name="z525" w:id="45"/>
          <w:p>
            <w:pPr>
              <w:spacing w:after="20"/>
              <w:ind w:left="20"/>
              <w:jc w:val="both"/>
            </w:pPr>
            <w:r>
              <w:rPr>
                <w:rFonts w:ascii="Times New Roman"/>
                <w:b w:val="false"/>
                <w:i w:val="false"/>
                <w:color w:val="000000"/>
                <w:sz w:val="20"/>
              </w:rPr>
              <w:t>
</w:t>
            </w:r>
            <w:r>
              <w:rPr>
                <w:rFonts w:ascii="Times New Roman"/>
                <w:b/>
                <w:i w:val="false"/>
                <w:color w:val="000000"/>
                <w:sz w:val="20"/>
              </w:rPr>
              <w:t>11) грант - белгі бір мақсаттарға (міндеттерге) қол жеткізу үшін өтеусіз негізде:</w:t>
            </w:r>
          </w:p>
          <w:bookmarkEnd w:id="45"/>
          <w:p>
            <w:pPr>
              <w:spacing w:after="20"/>
              <w:ind w:left="20"/>
              <w:jc w:val="both"/>
            </w:pPr>
            <w:r>
              <w:rPr>
                <w:rFonts w:ascii="Times New Roman"/>
                <w:b w:val="false"/>
                <w:i w:val="false"/>
                <w:color w:val="000000"/>
                <w:sz w:val="20"/>
              </w:rPr>
              <w:t>
</w:t>
            </w:r>
            <w:r>
              <w:rPr>
                <w:rFonts w:ascii="Times New Roman"/>
                <w:b/>
                <w:i w:val="false"/>
                <w:color w:val="000000"/>
                <w:sz w:val="20"/>
              </w:rPr>
              <w:t>мемлекеттер, мемлекеттердің үкіметтері - Қазақстан Республикасына, Қазақстан Республикасының Үкіметіне, жеке тұлғаларға, сондай-ақ заңды тұлғаларға;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қызметі қайырымдылық және (немесе) халықаралық сипаттағы және Қазақстан Республикасының </w:t>
            </w:r>
            <w:r>
              <w:rPr>
                <w:rFonts w:ascii="Times New Roman"/>
                <w:b w:val="false"/>
                <w:i w:val="false"/>
                <w:color w:val="000000"/>
                <w:sz w:val="20"/>
              </w:rPr>
              <w:t>Конституциясына</w:t>
            </w:r>
            <w:r>
              <w:rPr>
                <w:rFonts w:ascii="Times New Roman"/>
                <w:b/>
                <w:i w:val="false"/>
                <w:color w:val="000000"/>
                <w:sz w:val="20"/>
              </w:rPr>
              <w:t xml:space="preserve"> қайшы келмейтін, мемлекеттік органдардың қорытындысы бойынша Қазақстан Республикасының Үкіметі белгілейтін </w:t>
            </w:r>
            <w:r>
              <w:rPr>
                <w:rFonts w:ascii="Times New Roman"/>
                <w:b/>
                <w:i w:val="false"/>
                <w:color w:val="000000"/>
                <w:sz w:val="20"/>
              </w:rPr>
              <w:t>тізбеге</w:t>
            </w:r>
            <w:r>
              <w:rPr>
                <w:rFonts w:ascii="Times New Roman"/>
                <w:b/>
                <w:i w:val="false"/>
                <w:color w:val="000000"/>
                <w:sz w:val="20"/>
              </w:rPr>
              <w:t xml:space="preserve"> енгізілген халықаралық және мемлекеттік ұйымдар, шетелдік және қазақстандық үкіметтік емес қоғамдық ұйымдар мен қорлар - Қазақстан Республикасына, Қазақстан Республикасының Үкіметіне, жеке, сондай-ақ заңды тұлғаларға;</w:t>
            </w:r>
          </w:p>
          <w:p>
            <w:pPr>
              <w:spacing w:after="20"/>
              <w:ind w:left="20"/>
              <w:jc w:val="both"/>
            </w:pPr>
            <w:r>
              <w:rPr>
                <w:rFonts w:ascii="Times New Roman"/>
                <w:b w:val="false"/>
                <w:i w:val="false"/>
                <w:color w:val="000000"/>
                <w:sz w:val="20"/>
              </w:rPr>
              <w:t>
</w:t>
            </w:r>
            <w:r>
              <w:rPr>
                <w:rFonts w:ascii="Times New Roman"/>
                <w:b/>
                <w:i w:val="false"/>
                <w:color w:val="000000"/>
                <w:sz w:val="20"/>
              </w:rPr>
              <w:t>шетелдіктер және азаматтығы жоқ адамдар - Қазақстан Республикасына және Қазақстан Республикасының Үкіметіне беретін мүлік;</w:t>
            </w:r>
          </w:p>
          <w:bookmarkStart w:name="z526" w:id="46"/>
          <w:p>
            <w:pPr>
              <w:spacing w:after="20"/>
              <w:ind w:left="20"/>
              <w:jc w:val="both"/>
            </w:pPr>
            <w:r>
              <w:rPr>
                <w:rFonts w:ascii="Times New Roman"/>
                <w:b w:val="false"/>
                <w:i w:val="false"/>
                <w:color w:val="000000"/>
                <w:sz w:val="20"/>
              </w:rPr>
              <w:t>
</w:t>
            </w:r>
            <w:r>
              <w:rPr>
                <w:rFonts w:ascii="Times New Roman"/>
                <w:b/>
                <w:i w:val="false"/>
                <w:color w:val="000000"/>
                <w:sz w:val="20"/>
              </w:rPr>
              <w:t xml:space="preserve">12) гуманитарлық көмек - халықтың өмірі мен тұрмыс жағдайларын жақсарту үшін, сондай-ақ соғыс, экологиялық, табиғи және техногендік сипаттағы төтенше жағдайлардың алдын алу және оларды жою үшін шет елдерден және халықаралық ұйымдардан жіберілген азық-түлік, халық тұтынатын тауарлар, техника, құрал-жарақтар, жабдықтар, медициналық құралдар және дәрі-дәрмектер, өзге де заттар түрінде Қазақстан Республикасына өтеусіз берілетін, Қазақстан Республикасының Үкіметі уәкілетті ұйымдар арқылы бөлетін мүлік; </w:t>
            </w:r>
          </w:p>
          <w:bookmarkEnd w:id="46"/>
          <w:bookmarkStart w:name="z527" w:id="47"/>
          <w:p>
            <w:pPr>
              <w:spacing w:after="20"/>
              <w:ind w:left="20"/>
              <w:jc w:val="both"/>
            </w:pPr>
            <w:r>
              <w:rPr>
                <w:rFonts w:ascii="Times New Roman"/>
                <w:b w:val="false"/>
                <w:i w:val="false"/>
                <w:color w:val="000000"/>
                <w:sz w:val="20"/>
              </w:rPr>
              <w:t>
</w:t>
            </w:r>
            <w:r>
              <w:rPr>
                <w:rFonts w:ascii="Times New Roman"/>
                <w:b/>
                <w:i w:val="false"/>
                <w:color w:val="000000"/>
                <w:sz w:val="20"/>
              </w:rPr>
              <w:t xml:space="preserve">13) демеушілік көмек - осы көмекті көрсететін тұлға туралы ақпаратты тарату мақсатында өтеусіз негізде: </w:t>
            </w:r>
          </w:p>
          <w:bookmarkEnd w:id="47"/>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тұлғаларға жарыстарға, конкурстарға, көрмелерге, байқауларға қатысу үшін және шығармашылық, ғылыми, ғылыми-техникалық, өнертапқыштық қызметтерін дамыту, білім және спорт шеберлігі деңгейін арттыру үшін қаржылық (әлеуметтіктен басқа) қолдау түрінде; </w:t>
            </w:r>
          </w:p>
          <w:p>
            <w:pPr>
              <w:spacing w:after="20"/>
              <w:ind w:left="20"/>
              <w:jc w:val="both"/>
            </w:pPr>
            <w:r>
              <w:rPr>
                <w:rFonts w:ascii="Times New Roman"/>
                <w:b w:val="false"/>
                <w:i w:val="false"/>
                <w:color w:val="000000"/>
                <w:sz w:val="20"/>
              </w:rPr>
              <w:t>
</w:t>
            </w:r>
            <w:r>
              <w:rPr>
                <w:rFonts w:ascii="Times New Roman"/>
                <w:b/>
                <w:i w:val="false"/>
                <w:color w:val="000000"/>
                <w:sz w:val="20"/>
              </w:rPr>
              <w:t>коммерциялық емес ұйымдарға өздерінің жарғылық мақсаттарын іске асыру үшін берілетін мүлік;</w:t>
            </w:r>
          </w:p>
          <w:bookmarkStart w:name="z528" w:id="48"/>
          <w:p>
            <w:pPr>
              <w:spacing w:after="20"/>
              <w:ind w:left="20"/>
              <w:jc w:val="both"/>
            </w:pPr>
            <w:r>
              <w:rPr>
                <w:rFonts w:ascii="Times New Roman"/>
                <w:b w:val="false"/>
                <w:i w:val="false"/>
                <w:color w:val="000000"/>
                <w:sz w:val="20"/>
              </w:rPr>
              <w:t>
</w:t>
            </w:r>
            <w:r>
              <w:rPr>
                <w:rFonts w:ascii="Times New Roman"/>
                <w:b/>
                <w:i w:val="false"/>
                <w:color w:val="000000"/>
                <w:sz w:val="20"/>
              </w:rPr>
              <w:t>14) дивидендтер – бұл:</w:t>
            </w:r>
          </w:p>
          <w:bookmarkEnd w:id="48"/>
          <w:bookmarkStart w:name="z7874" w:id="49"/>
          <w:p>
            <w:pPr>
              <w:spacing w:after="20"/>
              <w:ind w:left="20"/>
              <w:jc w:val="both"/>
            </w:pPr>
            <w:r>
              <w:rPr>
                <w:rFonts w:ascii="Times New Roman"/>
                <w:b w:val="false"/>
                <w:i w:val="false"/>
                <w:color w:val="000000"/>
                <w:sz w:val="20"/>
              </w:rPr>
              <w:t>
</w:t>
            </w:r>
            <w:r>
              <w:rPr>
                <w:rFonts w:ascii="Times New Roman"/>
                <w:b/>
                <w:i w:val="false"/>
                <w:color w:val="000000"/>
                <w:sz w:val="20"/>
              </w:rPr>
              <w:t>акциялар, оның ішінде депозитарлық қолхаттардың базалық активтері болып табылатын акциялар бойынша төленуге жататын табыс;</w:t>
            </w:r>
          </w:p>
          <w:bookmarkEnd w:id="49"/>
          <w:bookmarkStart w:name="z7875" w:id="50"/>
          <w:p>
            <w:pPr>
              <w:spacing w:after="20"/>
              <w:ind w:left="20"/>
              <w:jc w:val="both"/>
            </w:pPr>
            <w:r>
              <w:rPr>
                <w:rFonts w:ascii="Times New Roman"/>
                <w:b w:val="false"/>
                <w:i w:val="false"/>
                <w:color w:val="000000"/>
                <w:sz w:val="20"/>
              </w:rPr>
              <w:t>
</w:t>
            </w:r>
            <w:r>
              <w:rPr>
                <w:rFonts w:ascii="Times New Roman"/>
                <w:b/>
                <w:i w:val="false"/>
                <w:color w:val="000000"/>
                <w:sz w:val="20"/>
              </w:rPr>
              <w:t>қордың басқарушы компаниясы пайларды сатып алған кезде олар бойынша табысты қоспағанда, пайлық инвестициялық қордың пайлары бойынша төленуге жататын табыс;</w:t>
            </w:r>
          </w:p>
          <w:bookmarkEnd w:id="50"/>
          <w:bookmarkStart w:name="z7876" w:id="51"/>
          <w:p>
            <w:pPr>
              <w:spacing w:after="20"/>
              <w:ind w:left="20"/>
              <w:jc w:val="both"/>
            </w:pPr>
            <w:r>
              <w:rPr>
                <w:rFonts w:ascii="Times New Roman"/>
                <w:b w:val="false"/>
                <w:i w:val="false"/>
                <w:color w:val="000000"/>
                <w:sz w:val="20"/>
              </w:rPr>
              <w:t>
</w:t>
            </w:r>
            <w:r>
              <w:rPr>
                <w:rFonts w:ascii="Times New Roman"/>
                <w:b/>
                <w:i w:val="false"/>
                <w:color w:val="000000"/>
                <w:sz w:val="20"/>
              </w:rPr>
              <w:t>заңды тұлға өз құрылтайшылары, қатысушылары арасында бөлетін таза табыстың бір бөлігі түріндегі табыс;</w:t>
            </w:r>
          </w:p>
          <w:bookmarkEnd w:id="51"/>
          <w:bookmarkStart w:name="z7877" w:id="52"/>
          <w:p>
            <w:pPr>
              <w:spacing w:after="20"/>
              <w:ind w:left="20"/>
              <w:jc w:val="both"/>
            </w:pPr>
            <w:r>
              <w:rPr>
                <w:rFonts w:ascii="Times New Roman"/>
                <w:b w:val="false"/>
                <w:i w:val="false"/>
                <w:color w:val="000000"/>
                <w:sz w:val="20"/>
              </w:rPr>
              <w:t>
</w:t>
            </w:r>
            <w:r>
              <w:rPr>
                <w:rFonts w:ascii="Times New Roman"/>
                <w:b/>
                <w:i w:val="false"/>
                <w:color w:val="000000"/>
                <w:sz w:val="20"/>
              </w:rPr>
              <w:t>заңды тұлғаны тарату кезінде немесе құрылтайшылар, қатысушылар салымдарының мөлшерiн пропорционалды түрде азайту арқылы не құрылтайшылардың, қатысушылардың үлестерiн толық немесе iшiнара өтеу арқылы жарғылық капиталды азайту кезiнде, сондай-ақ заңды тұлғаға қатысу үлесін немесе оның бөлігін құрылтайшыға, қатысушыға қайтару кезінде мүлікті бөлуден түсетін табыс;</w:t>
            </w:r>
          </w:p>
          <w:bookmarkEnd w:id="52"/>
          <w:bookmarkStart w:name="z7878" w:id="53"/>
          <w:p>
            <w:pPr>
              <w:spacing w:after="20"/>
              <w:ind w:left="20"/>
              <w:jc w:val="both"/>
            </w:pPr>
            <w:r>
              <w:rPr>
                <w:rFonts w:ascii="Times New Roman"/>
                <w:b w:val="false"/>
                <w:i w:val="false"/>
                <w:color w:val="000000"/>
                <w:sz w:val="20"/>
              </w:rPr>
              <w:t>
</w:t>
            </w:r>
            <w:r>
              <w:rPr>
                <w:rFonts w:ascii="Times New Roman"/>
                <w:b/>
                <w:i w:val="false"/>
                <w:color w:val="000000"/>
                <w:sz w:val="20"/>
              </w:rPr>
              <w:t>исламдық қатысу сертификаттары бойынша төленуге жататын табыс;</w:t>
            </w:r>
          </w:p>
          <w:bookmarkEnd w:id="53"/>
          <w:bookmarkStart w:name="z7879" w:id="54"/>
          <w:p>
            <w:pPr>
              <w:spacing w:after="20"/>
              <w:ind w:left="20"/>
              <w:jc w:val="both"/>
            </w:pPr>
            <w:r>
              <w:rPr>
                <w:rFonts w:ascii="Times New Roman"/>
                <w:b w:val="false"/>
                <w:i w:val="false"/>
                <w:color w:val="000000"/>
                <w:sz w:val="20"/>
              </w:rPr>
              <w:t>
</w:t>
            </w:r>
            <w:r>
              <w:rPr>
                <w:rFonts w:ascii="Times New Roman"/>
                <w:b/>
                <w:i w:val="false"/>
                <w:color w:val="000000"/>
                <w:sz w:val="20"/>
              </w:rPr>
              <w:t>акционер, қатысушы, құрылтайшы немесе олардың өзара байланысты тарапы заңды тұлғадан:</w:t>
            </w:r>
          </w:p>
          <w:bookmarkEnd w:id="54"/>
          <w:bookmarkStart w:name="z7880" w:id="55"/>
          <w:p>
            <w:pPr>
              <w:spacing w:after="20"/>
              <w:ind w:left="20"/>
              <w:jc w:val="both"/>
            </w:pPr>
            <w:r>
              <w:rPr>
                <w:rFonts w:ascii="Times New Roman"/>
                <w:b w:val="false"/>
                <w:i w:val="false"/>
                <w:color w:val="000000"/>
                <w:sz w:val="20"/>
              </w:rPr>
              <w:t>
</w:t>
            </w:r>
            <w:r>
              <w:rPr>
                <w:rFonts w:ascii="Times New Roman"/>
                <w:b/>
                <w:i w:val="false"/>
                <w:color w:val="000000"/>
                <w:sz w:val="20"/>
              </w:rPr>
              <w:t>тауарлардың, жұмыстардың, көрсетілетін қызметтердің нарықтық бағасы мен осындай тауарлардың, жұмыстардың, көрсетілетін қызметтердің акционерге, қатысушыға, құрылтайшыға немесе олардың өзара байланысты тарапына өткізілген баға арасындағы оң айырма;</w:t>
            </w:r>
          </w:p>
          <w:bookmarkEnd w:id="55"/>
          <w:bookmarkStart w:name="z7881" w:id="56"/>
          <w:p>
            <w:pPr>
              <w:spacing w:after="20"/>
              <w:ind w:left="20"/>
              <w:jc w:val="both"/>
            </w:pPr>
            <w:r>
              <w:rPr>
                <w:rFonts w:ascii="Times New Roman"/>
                <w:b w:val="false"/>
                <w:i w:val="false"/>
                <w:color w:val="000000"/>
                <w:sz w:val="20"/>
              </w:rPr>
              <w:t>
</w:t>
            </w:r>
            <w:r>
              <w:rPr>
                <w:rFonts w:ascii="Times New Roman"/>
                <w:b/>
                <w:i w:val="false"/>
                <w:color w:val="000000"/>
                <w:sz w:val="20"/>
              </w:rPr>
              <w:t>тауарлардың, жұмыстардың, көрсетілетін қызметтердің нарықтық бағасы мен осындай тауарлардың, жұмыстардың, көрсетілетін қызметтердің акционерден, қатысушыдан, құрылтайшыдан немесе олардың өзара байланысты тарапынан сатып алынған баға арасындағы теріс айырма;</w:t>
            </w:r>
          </w:p>
          <w:bookmarkEnd w:id="56"/>
          <w:bookmarkStart w:name="z7882" w:id="57"/>
          <w:p>
            <w:pPr>
              <w:spacing w:after="20"/>
              <w:ind w:left="20"/>
              <w:jc w:val="both"/>
            </w:pPr>
            <w:r>
              <w:rPr>
                <w:rFonts w:ascii="Times New Roman"/>
                <w:b w:val="false"/>
                <w:i w:val="false"/>
                <w:color w:val="000000"/>
                <w:sz w:val="20"/>
              </w:rPr>
              <w:t>
</w:t>
            </w:r>
            <w:r>
              <w:rPr>
                <w:rFonts w:ascii="Times New Roman"/>
                <w:b/>
                <w:i w:val="false"/>
                <w:color w:val="000000"/>
                <w:sz w:val="20"/>
              </w:rPr>
              <w:t>заңды тұлғаның кәсіпкерлік қызметіне байланысты емес, оның акционерінде, қатысушысында, құрылтайшысында немесе олардың өзара байланысты тарапында үшінші тұлға алдында туындайтын шығыстардың немесе міндеттемелердің заңды тұлғаға акционері, құрылтайшысы, қатысушысы немесе олардың өзара байланысты тарапы өтемей, заңды тұлға өтейтін құны;</w:t>
            </w:r>
          </w:p>
          <w:bookmarkEnd w:id="57"/>
          <w:bookmarkStart w:name="z7883" w:id="58"/>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w:t>
            </w:r>
            <w:r>
              <w:rPr>
                <w:rFonts w:ascii="Times New Roman"/>
                <w:b w:val="false"/>
                <w:i w:val="false"/>
                <w:color w:val="000000"/>
                <w:sz w:val="20"/>
              </w:rPr>
              <w:t>163</w:t>
            </w:r>
            <w:r>
              <w:rPr>
                <w:rFonts w:ascii="Times New Roman"/>
                <w:b/>
                <w:i w:val="false"/>
                <w:color w:val="000000"/>
                <w:sz w:val="20"/>
              </w:rPr>
              <w:t xml:space="preserve"> – </w:t>
            </w:r>
            <w:r>
              <w:rPr>
                <w:rFonts w:ascii="Times New Roman"/>
                <w:b w:val="false"/>
                <w:i w:val="false"/>
                <w:color w:val="000000"/>
                <w:sz w:val="20"/>
              </w:rPr>
              <w:t>165-баптарында</w:t>
            </w:r>
            <w:r>
              <w:rPr>
                <w:rFonts w:ascii="Times New Roman"/>
                <w:b/>
                <w:i w:val="false"/>
                <w:color w:val="000000"/>
                <w:sz w:val="20"/>
              </w:rPr>
              <w:t xml:space="preserve"> көрсетілген табыстарды және тауарларды, жұмыстарды, көрсетілетін қызметтерді өткізуден түсетін табыстарды қоспағанда, заңды тұлға өзінің акционеріне, қатысушысына, құрылтайшысына немесе олардың өзара байланысты тарапына беретін кез келген мүлік пен материалдық пайда түрінде алатын табыс.</w:t>
            </w:r>
          </w:p>
          <w:bookmarkEnd w:id="58"/>
          <w:bookmarkStart w:name="z7884" w:id="59"/>
          <w:p>
            <w:pPr>
              <w:spacing w:after="20"/>
              <w:ind w:left="20"/>
              <w:jc w:val="both"/>
            </w:pPr>
            <w:r>
              <w:rPr>
                <w:rFonts w:ascii="Times New Roman"/>
                <w:b w:val="false"/>
                <w:i w:val="false"/>
                <w:color w:val="000000"/>
                <w:sz w:val="20"/>
              </w:rPr>
              <w:t>
</w:t>
            </w:r>
            <w:r>
              <w:rPr>
                <w:rFonts w:ascii="Times New Roman"/>
                <w:b/>
                <w:i w:val="false"/>
                <w:color w:val="000000"/>
                <w:sz w:val="20"/>
              </w:rPr>
              <w:t>Осы тармақшада көрсетілген мүлікті бөлуден түсетін табыс мынадай тәртіппен айқындалады:</w:t>
            </w:r>
          </w:p>
          <w:bookmarkEnd w:id="59"/>
          <w:bookmarkStart w:name="z7885" w:id="60"/>
          <w:p>
            <w:pPr>
              <w:spacing w:after="20"/>
              <w:ind w:left="20"/>
              <w:jc w:val="both"/>
            </w:pPr>
            <w:r>
              <w:rPr>
                <w:rFonts w:ascii="Times New Roman"/>
                <w:b w:val="false"/>
                <w:i w:val="false"/>
                <w:color w:val="000000"/>
                <w:sz w:val="20"/>
              </w:rPr>
              <w:t>
</w:t>
            </w:r>
            <w:r>
              <w:rPr>
                <w:rFonts w:ascii="Times New Roman"/>
                <w:b/>
                <w:i w:val="false"/>
                <w:color w:val="000000"/>
                <w:sz w:val="20"/>
              </w:rPr>
              <w:t>Т = Қа – Қк,</w:t>
            </w:r>
          </w:p>
          <w:bookmarkEnd w:id="60"/>
          <w:bookmarkStart w:name="z7886" w:id="61"/>
          <w:p>
            <w:pPr>
              <w:spacing w:after="20"/>
              <w:ind w:left="20"/>
              <w:jc w:val="both"/>
            </w:pPr>
            <w:r>
              <w:rPr>
                <w:rFonts w:ascii="Times New Roman"/>
                <w:b w:val="false"/>
                <w:i w:val="false"/>
                <w:color w:val="000000"/>
                <w:sz w:val="20"/>
              </w:rPr>
              <w:t>
</w:t>
            </w:r>
            <w:r>
              <w:rPr>
                <w:rFonts w:ascii="Times New Roman"/>
                <w:b/>
                <w:i w:val="false"/>
                <w:color w:val="000000"/>
                <w:sz w:val="20"/>
              </w:rPr>
              <w:t>мұнда:</w:t>
            </w:r>
          </w:p>
          <w:bookmarkEnd w:id="61"/>
          <w:bookmarkStart w:name="z7887" w:id="62"/>
          <w:p>
            <w:pPr>
              <w:spacing w:after="20"/>
              <w:ind w:left="20"/>
              <w:jc w:val="both"/>
            </w:pPr>
            <w:r>
              <w:rPr>
                <w:rFonts w:ascii="Times New Roman"/>
                <w:b w:val="false"/>
                <w:i w:val="false"/>
                <w:color w:val="000000"/>
                <w:sz w:val="20"/>
              </w:rPr>
              <w:t>
</w:t>
            </w:r>
            <w:r>
              <w:rPr>
                <w:rFonts w:ascii="Times New Roman"/>
                <w:b/>
                <w:i w:val="false"/>
                <w:color w:val="000000"/>
                <w:sz w:val="20"/>
              </w:rPr>
              <w:t>Т – мүлікті бөлуден түсетін табыс;</w:t>
            </w:r>
          </w:p>
          <w:bookmarkEnd w:id="62"/>
          <w:bookmarkStart w:name="z7888" w:id="63"/>
          <w:p>
            <w:pPr>
              <w:spacing w:after="20"/>
              <w:ind w:left="20"/>
              <w:jc w:val="both"/>
            </w:pPr>
            <w:r>
              <w:rPr>
                <w:rFonts w:ascii="Times New Roman"/>
                <w:b w:val="false"/>
                <w:i w:val="false"/>
                <w:color w:val="000000"/>
                <w:sz w:val="20"/>
              </w:rPr>
              <w:t>
</w:t>
            </w:r>
            <w:r>
              <w:rPr>
                <w:rFonts w:ascii="Times New Roman"/>
                <w:b/>
                <w:i w:val="false"/>
                <w:color w:val="000000"/>
                <w:sz w:val="20"/>
              </w:rPr>
              <w:t>Қа – мүлікті бөлу кезінде алатын (алған), оның ішінде бұрын енгізілгеннің орнына алатын (алған) мүліктің құны;</w:t>
            </w:r>
          </w:p>
          <w:bookmarkEnd w:id="63"/>
          <w:bookmarkStart w:name="z7889" w:id="64"/>
          <w:p>
            <w:pPr>
              <w:spacing w:after="20"/>
              <w:ind w:left="20"/>
              <w:jc w:val="both"/>
            </w:pPr>
            <w:r>
              <w:rPr>
                <w:rFonts w:ascii="Times New Roman"/>
                <w:b w:val="false"/>
                <w:i w:val="false"/>
                <w:color w:val="000000"/>
                <w:sz w:val="20"/>
              </w:rPr>
              <w:t>
</w:t>
            </w:r>
            <w:r>
              <w:rPr>
                <w:rFonts w:ascii="Times New Roman"/>
                <w:b/>
                <w:i w:val="false"/>
                <w:color w:val="000000"/>
                <w:sz w:val="20"/>
              </w:rPr>
              <w:t>Қк – мүліктің заңды тұлғаның құрылтай құжаттарында көрсетілген, бірақ нақты енгізілген салым мөлшерінен аспайтын құны.</w:t>
            </w:r>
          </w:p>
          <w:bookmarkEnd w:id="64"/>
          <w:bookmarkStart w:name="z7890" w:id="65"/>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тармақшада көрсетілген оң немесе теріс айырма салық салу объектілерін түзету кезінде айқындалады. Бұл ретте салық салу объектілерін түзету Қазақстан Республикасының трансферттік баға белгілеу туралы заңнамасында белгіленген жағдайларда және тәртіппен жүргізіледі. Осы тармақшаның мақсаттары үшін өзара байланысты тараптар осы баптың </w:t>
            </w:r>
            <w:r>
              <w:rPr>
                <w:rFonts w:ascii="Times New Roman"/>
                <w:b w:val="false"/>
                <w:i w:val="false"/>
                <w:color w:val="000000"/>
                <w:sz w:val="20"/>
              </w:rPr>
              <w:t>1-1-тармағына</w:t>
            </w:r>
            <w:r>
              <w:rPr>
                <w:rFonts w:ascii="Times New Roman"/>
                <w:b/>
                <w:i w:val="false"/>
                <w:color w:val="000000"/>
                <w:sz w:val="20"/>
              </w:rPr>
              <w:t xml:space="preserve"> сәйкес айқындалады;</w:t>
            </w:r>
          </w:p>
          <w:bookmarkEnd w:id="65"/>
          <w:bookmarkStart w:name="z529" w:id="66"/>
          <w:p>
            <w:pPr>
              <w:spacing w:after="20"/>
              <w:ind w:left="20"/>
              <w:jc w:val="both"/>
            </w:pPr>
            <w:r>
              <w:rPr>
                <w:rFonts w:ascii="Times New Roman"/>
                <w:b w:val="false"/>
                <w:i w:val="false"/>
                <w:color w:val="000000"/>
                <w:sz w:val="20"/>
              </w:rPr>
              <w:t>
</w:t>
            </w:r>
            <w:r>
              <w:rPr>
                <w:rFonts w:ascii="Times New Roman"/>
                <w:b/>
                <w:i w:val="false"/>
                <w:color w:val="000000"/>
                <w:sz w:val="20"/>
              </w:rPr>
              <w:t xml:space="preserve">15) дизайнерлік қызметтер көрсету - көркемдік нысандарын, бұйымдардың сыртқы түрлерін, ғимараттардың қасбеттерін, үй-жайлар интерьерлерін жобалау жөнінде көрсетілетін қызметтер; көркемдік конструкциялау; </w:t>
            </w:r>
          </w:p>
          <w:bookmarkEnd w:id="66"/>
          <w:bookmarkStart w:name="z530" w:id="67"/>
          <w:p>
            <w:pPr>
              <w:spacing w:after="20"/>
              <w:ind w:left="20"/>
              <w:jc w:val="both"/>
            </w:pPr>
            <w:r>
              <w:rPr>
                <w:rFonts w:ascii="Times New Roman"/>
                <w:b w:val="false"/>
                <w:i w:val="false"/>
                <w:color w:val="000000"/>
                <w:sz w:val="20"/>
              </w:rPr>
              <w:t>
</w:t>
            </w:r>
            <w:r>
              <w:rPr>
                <w:rFonts w:ascii="Times New Roman"/>
                <w:b/>
                <w:i w:val="false"/>
                <w:color w:val="000000"/>
                <w:sz w:val="20"/>
              </w:rPr>
              <w:t xml:space="preserve">16) жалған кәсіпорын - Қазақстан Республикасының заңнамасына сәйкес құрылуы және (немесе) оған басшылық етілуі соттың заңды күшіне енген үкімімен не қаулысымен жалған кәсіпкерлік деп танылған жеке кәсіпкерлік субъектісі; </w:t>
            </w:r>
          </w:p>
          <w:bookmarkEnd w:id="67"/>
          <w:bookmarkStart w:name="z531" w:id="68"/>
          <w:p>
            <w:pPr>
              <w:spacing w:after="20"/>
              <w:ind w:left="20"/>
              <w:jc w:val="both"/>
            </w:pPr>
            <w:r>
              <w:rPr>
                <w:rFonts w:ascii="Times New Roman"/>
                <w:b w:val="false"/>
                <w:i w:val="false"/>
                <w:color w:val="000000"/>
                <w:sz w:val="20"/>
              </w:rPr>
              <w:t>
</w:t>
            </w:r>
            <w:r>
              <w:rPr>
                <w:rFonts w:ascii="Times New Roman"/>
                <w:b/>
                <w:i w:val="false"/>
                <w:color w:val="000000"/>
                <w:sz w:val="20"/>
              </w:rPr>
              <w:t>17) жеке тұлғаның жеке мүлкі – жеке тұлғаның меншік құқығындағы немесе ортақ меншіктегі үлесі болып табылатын, мынадай шарттар бір мезгілде орындалған кезде:</w:t>
            </w:r>
          </w:p>
          <w:bookmarkEnd w:id="68"/>
          <w:bookmarkStart w:name="z3772" w:id="69"/>
          <w:p>
            <w:pPr>
              <w:spacing w:after="20"/>
              <w:ind w:left="20"/>
              <w:jc w:val="both"/>
            </w:pPr>
            <w:r>
              <w:rPr>
                <w:rFonts w:ascii="Times New Roman"/>
                <w:b w:val="false"/>
                <w:i w:val="false"/>
                <w:color w:val="000000"/>
                <w:sz w:val="20"/>
              </w:rPr>
              <w:t>
</w:t>
            </w:r>
            <w:r>
              <w:rPr>
                <w:rFonts w:ascii="Times New Roman"/>
                <w:b/>
                <w:i w:val="false"/>
                <w:color w:val="000000"/>
                <w:sz w:val="20"/>
              </w:rPr>
              <w:t>жеке тұлға кәсіпкерлік қызмет мақсаттарында пайдаланбайтын;</w:t>
            </w:r>
          </w:p>
          <w:bookmarkEnd w:id="69"/>
          <w:bookmarkStart w:name="z3774" w:id="70"/>
          <w:p>
            <w:pPr>
              <w:spacing w:after="20"/>
              <w:ind w:left="20"/>
              <w:jc w:val="both"/>
            </w:pPr>
            <w:r>
              <w:rPr>
                <w:rFonts w:ascii="Times New Roman"/>
                <w:b w:val="false"/>
                <w:i w:val="false"/>
                <w:color w:val="000000"/>
                <w:sz w:val="20"/>
              </w:rPr>
              <w:t>
</w:t>
            </w:r>
            <w:r>
              <w:rPr>
                <w:rFonts w:ascii="Times New Roman"/>
                <w:b/>
                <w:i w:val="false"/>
                <w:color w:val="000000"/>
                <w:sz w:val="20"/>
              </w:rPr>
              <w:t>мүліктік және басқа да кірістерден жеке табыс салығын салу объектісі болып табылмайтын материалдық нысандағы заттары;</w:t>
            </w:r>
          </w:p>
          <w:bookmarkEnd w:id="70"/>
          <w:bookmarkStart w:name="z6702" w:id="71"/>
          <w:p>
            <w:pPr>
              <w:spacing w:after="20"/>
              <w:ind w:left="20"/>
              <w:jc w:val="both"/>
            </w:pPr>
            <w:r>
              <w:rPr>
                <w:rFonts w:ascii="Times New Roman"/>
                <w:b w:val="false"/>
                <w:i w:val="false"/>
                <w:color w:val="000000"/>
                <w:sz w:val="20"/>
              </w:rPr>
              <w:t>
</w:t>
            </w:r>
            <w:r>
              <w:rPr>
                <w:rFonts w:ascii="Times New Roman"/>
                <w:b/>
                <w:i w:val="false"/>
                <w:color w:val="000000"/>
                <w:sz w:val="20"/>
              </w:rPr>
              <w:t>17-1) жер қойнауын пайдалануға арналған келісімшарт – Қазақстан Республикасының жер қойнауы және жер қойнауын пайдалану туралы заңнамасында белгіленген құзыретке сәйкес құзыретті орган немесе жер қойнауын зерттеу мен пайдалану жөніндегі уәкілетті орган немесе облыстың, республикалық маңызы бар қаланың, астананың жергілікті атқарушы органы мен жеке және (немесе) заңды тұлға арасындағы пайдалы қазбаларды барлауды, өндіруді, бірлескен барлау мен өндіруді жүргізуге арналған не барлаумен және (немесе) өндірумен байланысты емес жерасты құрылыстарын салуға және (немесе) пайдалануға не жер қойнауын мемлекеттік геологиялық зерттеуге арналған шарт. Осы Кодекстің мақсаттары үшін жер қойнауын пайдалануға арналған келісімшартқа Қазақстан Республикасының заңнамасына сәйкес жер қойнауын пайдалану құқығын берудің басқа түрлері де жатады;</w:t>
            </w:r>
          </w:p>
          <w:bookmarkEnd w:id="71"/>
          <w:bookmarkStart w:name="z532" w:id="72"/>
          <w:p>
            <w:pPr>
              <w:spacing w:after="20"/>
              <w:ind w:left="20"/>
              <w:jc w:val="both"/>
            </w:pPr>
            <w:r>
              <w:rPr>
                <w:rFonts w:ascii="Times New Roman"/>
                <w:b w:val="false"/>
                <w:i w:val="false"/>
                <w:color w:val="000000"/>
                <w:sz w:val="20"/>
              </w:rPr>
              <w:t>
</w:t>
            </w:r>
            <w:r>
              <w:rPr>
                <w:rFonts w:ascii="Times New Roman"/>
                <w:b/>
                <w:i w:val="false"/>
                <w:color w:val="000000"/>
                <w:sz w:val="20"/>
              </w:rPr>
              <w:t xml:space="preserve">18) жер қойнауын пайдаланушылар - Қазақстан Республикасының </w:t>
            </w:r>
            <w:r>
              <w:rPr>
                <w:rFonts w:ascii="Times New Roman"/>
                <w:b/>
                <w:i w:val="false"/>
                <w:color w:val="000000"/>
                <w:sz w:val="20"/>
              </w:rPr>
              <w:t>заңнамалық актілеріне</w:t>
            </w:r>
            <w:r>
              <w:rPr>
                <w:rFonts w:ascii="Times New Roman"/>
                <w:b/>
                <w:i w:val="false"/>
                <w:color w:val="000000"/>
                <w:sz w:val="20"/>
              </w:rPr>
              <w:t xml:space="preserve"> сәйкес Қазақстан Республикасының аумағында, мұнай операцияларын қоса алғанда, жер қойнауын пайдалану жөніндегі операцияларды жүргізу құқығын иеленуші жеке немесе заңды тұлғалар; </w:t>
            </w:r>
          </w:p>
          <w:bookmarkEnd w:id="72"/>
          <w:bookmarkStart w:name="z533" w:id="73"/>
          <w:p>
            <w:pPr>
              <w:spacing w:after="20"/>
              <w:ind w:left="20"/>
              <w:jc w:val="both"/>
            </w:pPr>
            <w:r>
              <w:rPr>
                <w:rFonts w:ascii="Times New Roman"/>
                <w:b w:val="false"/>
                <w:i w:val="false"/>
                <w:color w:val="000000"/>
                <w:sz w:val="20"/>
              </w:rPr>
              <w:t>
</w:t>
            </w:r>
            <w:r>
              <w:rPr>
                <w:rFonts w:ascii="Times New Roman"/>
                <w:b/>
                <w:i w:val="false"/>
                <w:color w:val="000000"/>
                <w:sz w:val="20"/>
              </w:rPr>
              <w:t>19) заңды тұлғаның құрылымдық бөлімшесі - филиал, өкілдік;</w:t>
            </w:r>
          </w:p>
          <w:bookmarkEnd w:id="73"/>
          <w:bookmarkStart w:name="z299" w:id="74"/>
          <w:p>
            <w:pPr>
              <w:spacing w:after="20"/>
              <w:ind w:left="20"/>
              <w:jc w:val="both"/>
            </w:pPr>
            <w:r>
              <w:rPr>
                <w:rFonts w:ascii="Times New Roman"/>
                <w:b w:val="false"/>
                <w:i w:val="false"/>
                <w:color w:val="000000"/>
                <w:sz w:val="20"/>
              </w:rPr>
              <w:t>
</w:t>
            </w:r>
            <w:r>
              <w:rPr>
                <w:rFonts w:ascii="Times New Roman"/>
                <w:b/>
                <w:i w:val="false"/>
                <w:color w:val="000000"/>
                <w:sz w:val="20"/>
              </w:rPr>
              <w:t>19-1) инвестициялық алтын – мынадай шарттарға сәйкес келетін алтын:</w:t>
            </w:r>
          </w:p>
          <w:bookmarkEnd w:id="74"/>
          <w:p>
            <w:pPr>
              <w:spacing w:after="20"/>
              <w:ind w:left="20"/>
              <w:jc w:val="both"/>
            </w:pPr>
            <w:r>
              <w:rPr>
                <w:rFonts w:ascii="Times New Roman"/>
                <w:b w:val="false"/>
                <w:i w:val="false"/>
                <w:color w:val="000000"/>
                <w:sz w:val="20"/>
              </w:rPr>
              <w:t>
</w:t>
            </w:r>
            <w:r>
              <w:rPr>
                <w:rFonts w:ascii="Times New Roman"/>
                <w:b/>
                <w:i w:val="false"/>
                <w:color w:val="000000"/>
                <w:sz w:val="20"/>
              </w:rPr>
              <w:t>алтын монеталар үшін:</w:t>
            </w:r>
          </w:p>
          <w:p>
            <w:pPr>
              <w:spacing w:after="20"/>
              <w:ind w:left="20"/>
              <w:jc w:val="both"/>
            </w:pPr>
            <w:r>
              <w:rPr>
                <w:rFonts w:ascii="Times New Roman"/>
                <w:b w:val="false"/>
                <w:i w:val="false"/>
                <w:color w:val="000000"/>
                <w:sz w:val="20"/>
              </w:rPr>
              <w:t>
</w:t>
            </w:r>
            <w:r>
              <w:rPr>
                <w:rFonts w:ascii="Times New Roman"/>
                <w:b/>
                <w:i w:val="false"/>
                <w:color w:val="000000"/>
                <w:sz w:val="20"/>
              </w:rPr>
              <w:t>мұндай алтын монеталардың нумизматикалық құндылығы болмайды;</w:t>
            </w:r>
          </w:p>
          <w:p>
            <w:pPr>
              <w:spacing w:after="20"/>
              <w:ind w:left="20"/>
              <w:jc w:val="both"/>
            </w:pPr>
            <w:r>
              <w:rPr>
                <w:rFonts w:ascii="Times New Roman"/>
                <w:b w:val="false"/>
                <w:i w:val="false"/>
                <w:color w:val="000000"/>
                <w:sz w:val="20"/>
              </w:rPr>
              <w:t>
</w:t>
            </w:r>
            <w:r>
              <w:rPr>
                <w:rFonts w:ascii="Times New Roman"/>
                <w:b/>
                <w:i w:val="false"/>
                <w:color w:val="000000"/>
                <w:sz w:val="20"/>
              </w:rPr>
              <w:t>алтын монеталардың тазалығы жалпы массасының 1000 үлесінің 900 мыңдық үлесіне тең немесе одан асады (бұл 900-сынамаға, 900 промиллеге, 90,0 пайызға немесе 21,6 каратқа сәйкес келеді).</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алтын монета мынадай шарттардың біріне сәйкес болған кезде:</w:t>
            </w:r>
          </w:p>
          <w:p>
            <w:pPr>
              <w:spacing w:after="20"/>
              <w:ind w:left="20"/>
              <w:jc w:val="both"/>
            </w:pPr>
            <w:r>
              <w:rPr>
                <w:rFonts w:ascii="Times New Roman"/>
                <w:b w:val="false"/>
                <w:i w:val="false"/>
                <w:color w:val="000000"/>
                <w:sz w:val="20"/>
              </w:rPr>
              <w:t>
</w:t>
            </w:r>
            <w:r>
              <w:rPr>
                <w:rFonts w:ascii="Times New Roman"/>
                <w:b/>
                <w:i w:val="false"/>
                <w:color w:val="000000"/>
                <w:sz w:val="20"/>
              </w:rPr>
              <w:t>1800 жылға дейін соғылған;</w:t>
            </w:r>
          </w:p>
          <w:p>
            <w:pPr>
              <w:spacing w:after="20"/>
              <w:ind w:left="20"/>
              <w:jc w:val="both"/>
            </w:pPr>
            <w:r>
              <w:rPr>
                <w:rFonts w:ascii="Times New Roman"/>
                <w:b w:val="false"/>
                <w:i w:val="false"/>
                <w:color w:val="000000"/>
                <w:sz w:val="20"/>
              </w:rPr>
              <w:t>
</w:t>
            </w:r>
            <w:r>
              <w:rPr>
                <w:rFonts w:ascii="Times New Roman"/>
                <w:b/>
                <w:i w:val="false"/>
                <w:color w:val="000000"/>
                <w:sz w:val="20"/>
              </w:rPr>
              <w:t>"пруф" (proof) сапасымен бетінің айнадай болып шығуын қамтамасыз ететін технология бойынша соғылған;</w:t>
            </w:r>
          </w:p>
          <w:p>
            <w:pPr>
              <w:spacing w:after="20"/>
              <w:ind w:left="20"/>
              <w:jc w:val="both"/>
            </w:pPr>
            <w:r>
              <w:rPr>
                <w:rFonts w:ascii="Times New Roman"/>
                <w:b w:val="false"/>
                <w:i w:val="false"/>
                <w:color w:val="000000"/>
                <w:sz w:val="20"/>
              </w:rPr>
              <w:t>
</w:t>
            </w:r>
            <w:r>
              <w:rPr>
                <w:rFonts w:ascii="Times New Roman"/>
                <w:b/>
                <w:i w:val="false"/>
                <w:color w:val="000000"/>
                <w:sz w:val="20"/>
              </w:rPr>
              <w:t>шығарылымының таралымы 1000 данадан аспаған;</w:t>
            </w:r>
          </w:p>
          <w:p>
            <w:pPr>
              <w:spacing w:after="20"/>
              <w:ind w:left="20"/>
              <w:jc w:val="both"/>
            </w:pPr>
            <w:r>
              <w:rPr>
                <w:rFonts w:ascii="Times New Roman"/>
                <w:b w:val="false"/>
                <w:i w:val="false"/>
                <w:color w:val="000000"/>
                <w:sz w:val="20"/>
              </w:rPr>
              <w:t>
</w:t>
            </w:r>
            <w:r>
              <w:rPr>
                <w:rFonts w:ascii="Times New Roman"/>
                <w:b/>
                <w:i w:val="false"/>
                <w:color w:val="000000"/>
                <w:sz w:val="20"/>
              </w:rPr>
              <w:t>оның нарықтық бағасы монета құрамындағы алтын құнының 80 пайызынан асқан жағдайда, оның нумизматикалық құндылығы бар деп танылады.</w:t>
            </w:r>
          </w:p>
          <w:p>
            <w:pPr>
              <w:spacing w:after="20"/>
              <w:ind w:left="20"/>
              <w:jc w:val="both"/>
            </w:pPr>
            <w:r>
              <w:rPr>
                <w:rFonts w:ascii="Times New Roman"/>
                <w:b w:val="false"/>
                <w:i w:val="false"/>
                <w:color w:val="000000"/>
                <w:sz w:val="20"/>
              </w:rPr>
              <w:t>
</w:t>
            </w:r>
            <w:r>
              <w:rPr>
                <w:rFonts w:ascii="Times New Roman"/>
                <w:b/>
                <w:i w:val="false"/>
                <w:color w:val="000000"/>
                <w:sz w:val="20"/>
              </w:rPr>
              <w:t>Монетаның құрамындағы алтынның құны алтын монетаны өткізу күні алтынның Лондон бағалы металдар нарығы қауымдастығы белгілеген алтынның таңертеңгі фиксингін (баға белгіленімін) көрсетілген күннің алдындағы соңғы жұмыс күні айқындалған валюта айырбастаудың нарықтық бағамына көбейту арқылы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Қалған алтын үшін:</w:t>
            </w:r>
          </w:p>
          <w:p>
            <w:pPr>
              <w:spacing w:after="20"/>
              <w:ind w:left="20"/>
              <w:jc w:val="both"/>
            </w:pPr>
            <w:r>
              <w:rPr>
                <w:rFonts w:ascii="Times New Roman"/>
                <w:b w:val="false"/>
                <w:i w:val="false"/>
                <w:color w:val="000000"/>
                <w:sz w:val="20"/>
              </w:rPr>
              <w:t>
</w:t>
            </w:r>
            <w:r>
              <w:rPr>
                <w:rFonts w:ascii="Times New Roman"/>
                <w:b/>
                <w:i w:val="false"/>
                <w:color w:val="000000"/>
                <w:sz w:val="20"/>
              </w:rPr>
              <w:t>мұндай алтын аффинирленген болып табылады (мұндай алтынның тазалығы лигатуралық массаның 1000 үлесінің 995 мыңдық үлесіне тең немесе одан асады (бұл 995-сынамаға, 995 промиллеге, 99,5 пайызға немесе 23,88 каратқа сәйкес келеді);</w:t>
            </w:r>
          </w:p>
          <w:p>
            <w:pPr>
              <w:spacing w:after="20"/>
              <w:ind w:left="20"/>
              <w:jc w:val="both"/>
            </w:pPr>
            <w:r>
              <w:rPr>
                <w:rFonts w:ascii="Times New Roman"/>
                <w:b w:val="false"/>
                <w:i w:val="false"/>
                <w:color w:val="000000"/>
                <w:sz w:val="20"/>
              </w:rPr>
              <w:t>
</w:t>
            </w:r>
            <w:r>
              <w:rPr>
                <w:rFonts w:ascii="Times New Roman"/>
                <w:b/>
                <w:i w:val="false"/>
                <w:color w:val="000000"/>
                <w:sz w:val="20"/>
              </w:rPr>
              <w:t>мұндай алтын ұлттық немесе халықаралық стандартқа сәйкес келеді, өлшеуіш немесе стандартты құйма және (немесе) тілім түрінде дайындалып, мынадай таңбалау салынады:</w:t>
            </w:r>
          </w:p>
          <w:p>
            <w:pPr>
              <w:spacing w:after="20"/>
              <w:ind w:left="20"/>
              <w:jc w:val="both"/>
            </w:pPr>
            <w:r>
              <w:rPr>
                <w:rFonts w:ascii="Times New Roman"/>
                <w:b w:val="false"/>
                <w:i w:val="false"/>
                <w:color w:val="000000"/>
                <w:sz w:val="20"/>
              </w:rPr>
              <w:t>
</w:t>
            </w:r>
            <w:r>
              <w:rPr>
                <w:rFonts w:ascii="Times New Roman"/>
                <w:b/>
                <w:i w:val="false"/>
                <w:color w:val="000000"/>
                <w:sz w:val="20"/>
              </w:rPr>
              <w:t>стандартты құйма және (немесе) тілім үшін:</w:t>
            </w:r>
          </w:p>
          <w:p>
            <w:pPr>
              <w:spacing w:after="20"/>
              <w:ind w:left="20"/>
              <w:jc w:val="both"/>
            </w:pPr>
            <w:r>
              <w:rPr>
                <w:rFonts w:ascii="Times New Roman"/>
                <w:b w:val="false"/>
                <w:i w:val="false"/>
                <w:color w:val="000000"/>
                <w:sz w:val="20"/>
              </w:rPr>
              <w:t>
</w:t>
            </w:r>
            <w:r>
              <w:rPr>
                <w:rFonts w:ascii="Times New Roman"/>
                <w:b/>
                <w:i w:val="false"/>
                <w:color w:val="000000"/>
                <w:sz w:val="20"/>
              </w:rPr>
              <w:t>сериялық нөмірі (дайындалған жылы қамтылуы мүмкін);</w:t>
            </w:r>
          </w:p>
          <w:p>
            <w:pPr>
              <w:spacing w:after="20"/>
              <w:ind w:left="20"/>
              <w:jc w:val="both"/>
            </w:pPr>
            <w:r>
              <w:rPr>
                <w:rFonts w:ascii="Times New Roman"/>
                <w:b w:val="false"/>
                <w:i w:val="false"/>
                <w:color w:val="000000"/>
                <w:sz w:val="20"/>
              </w:rPr>
              <w:t>
</w:t>
            </w:r>
            <w:r>
              <w:rPr>
                <w:rFonts w:ascii="Times New Roman"/>
                <w:b/>
                <w:i w:val="false"/>
                <w:color w:val="000000"/>
                <w:sz w:val="20"/>
              </w:rPr>
              <w:t>дайындаушының тауар белгісі;</w:t>
            </w:r>
          </w:p>
          <w:p>
            <w:pPr>
              <w:spacing w:after="20"/>
              <w:ind w:left="20"/>
              <w:jc w:val="both"/>
            </w:pPr>
            <w:r>
              <w:rPr>
                <w:rFonts w:ascii="Times New Roman"/>
                <w:b w:val="false"/>
                <w:i w:val="false"/>
                <w:color w:val="000000"/>
                <w:sz w:val="20"/>
              </w:rPr>
              <w:t>
</w:t>
            </w:r>
            <w:r>
              <w:rPr>
                <w:rFonts w:ascii="Times New Roman"/>
                <w:b/>
                <w:i w:val="false"/>
                <w:color w:val="000000"/>
                <w:sz w:val="20"/>
              </w:rPr>
              <w:t>алтынның тазалығы (массалық үлесі);</w:t>
            </w:r>
          </w:p>
          <w:p>
            <w:pPr>
              <w:spacing w:after="20"/>
              <w:ind w:left="20"/>
              <w:jc w:val="both"/>
            </w:pPr>
            <w:r>
              <w:rPr>
                <w:rFonts w:ascii="Times New Roman"/>
                <w:b w:val="false"/>
                <w:i w:val="false"/>
                <w:color w:val="000000"/>
                <w:sz w:val="20"/>
              </w:rPr>
              <w:t>
</w:t>
            </w:r>
            <w:r>
              <w:rPr>
                <w:rFonts w:ascii="Times New Roman"/>
                <w:b/>
                <w:i w:val="false"/>
                <w:color w:val="000000"/>
                <w:sz w:val="20"/>
              </w:rPr>
              <w:t>егер сериялық нөмірге енгізілмеген болса, дайындалған жылы;</w:t>
            </w:r>
          </w:p>
          <w:p>
            <w:pPr>
              <w:spacing w:after="20"/>
              <w:ind w:left="20"/>
              <w:jc w:val="both"/>
            </w:pPr>
            <w:r>
              <w:rPr>
                <w:rFonts w:ascii="Times New Roman"/>
                <w:b w:val="false"/>
                <w:i w:val="false"/>
                <w:color w:val="000000"/>
                <w:sz w:val="20"/>
              </w:rPr>
              <w:t>
</w:t>
            </w:r>
            <w:r>
              <w:rPr>
                <w:rFonts w:ascii="Times New Roman"/>
                <w:b/>
                <w:i w:val="false"/>
                <w:color w:val="000000"/>
                <w:sz w:val="20"/>
              </w:rPr>
              <w:t>өлшеуіш құйма үшін:</w:t>
            </w:r>
          </w:p>
          <w:p>
            <w:pPr>
              <w:spacing w:after="20"/>
              <w:ind w:left="20"/>
              <w:jc w:val="both"/>
            </w:pPr>
            <w:r>
              <w:rPr>
                <w:rFonts w:ascii="Times New Roman"/>
                <w:b w:val="false"/>
                <w:i w:val="false"/>
                <w:color w:val="000000"/>
                <w:sz w:val="20"/>
              </w:rPr>
              <w:t>
</w:t>
            </w:r>
            <w:r>
              <w:rPr>
                <w:rFonts w:ascii="Times New Roman"/>
                <w:b/>
                <w:i w:val="false"/>
                <w:color w:val="000000"/>
                <w:sz w:val="20"/>
              </w:rPr>
              <w:t>металдың атауы;</w:t>
            </w:r>
          </w:p>
          <w:p>
            <w:pPr>
              <w:spacing w:after="20"/>
              <w:ind w:left="20"/>
              <w:jc w:val="both"/>
            </w:pPr>
            <w:r>
              <w:rPr>
                <w:rFonts w:ascii="Times New Roman"/>
                <w:b w:val="false"/>
                <w:i w:val="false"/>
                <w:color w:val="000000"/>
                <w:sz w:val="20"/>
              </w:rPr>
              <w:t>
</w:t>
            </w:r>
            <w:r>
              <w:rPr>
                <w:rFonts w:ascii="Times New Roman"/>
                <w:b/>
                <w:i w:val="false"/>
                <w:color w:val="000000"/>
                <w:sz w:val="20"/>
              </w:rPr>
              <w:t>дайындаушының тауар белгісі;</w:t>
            </w:r>
          </w:p>
          <w:p>
            <w:pPr>
              <w:spacing w:after="20"/>
              <w:ind w:left="20"/>
              <w:jc w:val="both"/>
            </w:pPr>
            <w:r>
              <w:rPr>
                <w:rFonts w:ascii="Times New Roman"/>
                <w:b w:val="false"/>
                <w:i w:val="false"/>
                <w:color w:val="000000"/>
                <w:sz w:val="20"/>
              </w:rPr>
              <w:t>
</w:t>
            </w:r>
            <w:r>
              <w:rPr>
                <w:rFonts w:ascii="Times New Roman"/>
                <w:b/>
                <w:i w:val="false"/>
                <w:color w:val="000000"/>
                <w:sz w:val="20"/>
              </w:rPr>
              <w:t>алтынның тазалығы (массалық үлесі);</w:t>
            </w:r>
          </w:p>
          <w:p>
            <w:pPr>
              <w:spacing w:after="20"/>
              <w:ind w:left="20"/>
              <w:jc w:val="both"/>
            </w:pPr>
            <w:r>
              <w:rPr>
                <w:rFonts w:ascii="Times New Roman"/>
                <w:b w:val="false"/>
                <w:i w:val="false"/>
                <w:color w:val="000000"/>
                <w:sz w:val="20"/>
              </w:rPr>
              <w:t>
</w:t>
            </w:r>
            <w:r>
              <w:rPr>
                <w:rFonts w:ascii="Times New Roman"/>
                <w:b/>
                <w:i w:val="false"/>
                <w:color w:val="000000"/>
                <w:sz w:val="20"/>
              </w:rPr>
              <w:t>құйманың массасы;</w:t>
            </w:r>
          </w:p>
          <w:bookmarkStart w:name="z534" w:id="75"/>
          <w:p>
            <w:pPr>
              <w:spacing w:after="20"/>
              <w:ind w:left="20"/>
              <w:jc w:val="both"/>
            </w:pPr>
            <w:r>
              <w:rPr>
                <w:rFonts w:ascii="Times New Roman"/>
                <w:b w:val="false"/>
                <w:i w:val="false"/>
                <w:color w:val="000000"/>
                <w:sz w:val="20"/>
              </w:rPr>
              <w:t>
</w:t>
            </w:r>
            <w:r>
              <w:rPr>
                <w:rFonts w:ascii="Times New Roman"/>
                <w:b/>
                <w:i w:val="false"/>
                <w:color w:val="000000"/>
                <w:sz w:val="20"/>
              </w:rPr>
              <w:t xml:space="preserve">20) инжинирингтік қызметтер көрсету - инженерлік-консультациялық қызметтер көрсету, зерттеу, жобалау-конструкторлық, есептеу-талдау сипатындағы жұмыстар, жобалардың техникалық-экономикалық негіздемелерін дайындау, өндірісті ұйымдастыру және басқару, өнімдерді өткізу саласында ұсынымдар әзірлеу; </w:t>
            </w:r>
          </w:p>
          <w:bookmarkEnd w:id="75"/>
          <w:bookmarkStart w:name="z1" w:id="76"/>
          <w:p>
            <w:pPr>
              <w:spacing w:after="20"/>
              <w:ind w:left="20"/>
              <w:jc w:val="both"/>
            </w:pPr>
            <w:r>
              <w:rPr>
                <w:rFonts w:ascii="Times New Roman"/>
                <w:b w:val="false"/>
                <w:i w:val="false"/>
                <w:color w:val="000000"/>
                <w:sz w:val="20"/>
              </w:rPr>
              <w:t>
</w:t>
            </w:r>
            <w:r>
              <w:rPr>
                <w:rFonts w:ascii="Times New Roman"/>
                <w:b/>
                <w:i w:val="false"/>
                <w:color w:val="000000"/>
                <w:sz w:val="20"/>
              </w:rPr>
              <w:t>20-1) ислам бағалы қағаздары - ислам жалдау сертификаттары мен ислам қатысу сертификаттары;</w:t>
            </w:r>
          </w:p>
          <w:bookmarkEnd w:id="76"/>
          <w:bookmarkStart w:name="z4816" w:id="77"/>
          <w:p>
            <w:pPr>
              <w:spacing w:after="20"/>
              <w:ind w:left="20"/>
              <w:jc w:val="both"/>
            </w:pPr>
            <w:r>
              <w:rPr>
                <w:rFonts w:ascii="Times New Roman"/>
                <w:b w:val="false"/>
                <w:i w:val="false"/>
                <w:color w:val="000000"/>
                <w:sz w:val="20"/>
              </w:rPr>
              <w:t>
</w:t>
            </w:r>
            <w:r>
              <w:rPr>
                <w:rFonts w:ascii="Times New Roman"/>
                <w:b/>
                <w:i w:val="false"/>
                <w:color w:val="000000"/>
                <w:sz w:val="20"/>
              </w:rPr>
              <w:t>20-2) кәсіби медиатор – Қазақстан Республикасының медиация туралы заңнамасына сәйкес кәсіби негізде қызметін жүзеге асыратын медиатор;</w:t>
            </w:r>
          </w:p>
          <w:bookmarkEnd w:id="77"/>
          <w:bookmarkStart w:name="z535" w:id="78"/>
          <w:p>
            <w:pPr>
              <w:spacing w:after="20"/>
              <w:ind w:left="20"/>
              <w:jc w:val="both"/>
            </w:pPr>
            <w:r>
              <w:rPr>
                <w:rFonts w:ascii="Times New Roman"/>
                <w:b w:val="false"/>
                <w:i w:val="false"/>
                <w:color w:val="000000"/>
                <w:sz w:val="20"/>
              </w:rPr>
              <w:t>
</w:t>
            </w:r>
            <w:r>
              <w:rPr>
                <w:rFonts w:ascii="Times New Roman"/>
                <w:b/>
                <w:i w:val="false"/>
                <w:color w:val="000000"/>
                <w:sz w:val="20"/>
              </w:rPr>
              <w:t xml:space="preserve">21) келісімшарттық қызмет - жер қойнауын пайдаланушының жер қойнауын пайдалануға арналған келісімшарттың ережелеріне сәйкес жүзеге асырылатын қызметі; </w:t>
            </w:r>
          </w:p>
          <w:bookmarkEnd w:id="78"/>
          <w:bookmarkStart w:name="z7891" w:id="79"/>
          <w:p>
            <w:pPr>
              <w:spacing w:after="20"/>
              <w:ind w:left="20"/>
              <w:jc w:val="both"/>
            </w:pPr>
            <w:r>
              <w:rPr>
                <w:rFonts w:ascii="Times New Roman"/>
                <w:b w:val="false"/>
                <w:i w:val="false"/>
                <w:color w:val="000000"/>
                <w:sz w:val="20"/>
              </w:rPr>
              <w:t>
</w:t>
            </w:r>
            <w:r>
              <w:rPr>
                <w:rFonts w:ascii="Times New Roman"/>
                <w:b/>
                <w:i w:val="false"/>
                <w:color w:val="000000"/>
                <w:sz w:val="20"/>
              </w:rPr>
              <w:t>21-1) құпиялылық туралы келісім – геологиялық ақпаратты пайдалануға беруге негіз болған, жер қойнауын пайдаланушы мен жер қойнауын зерттеу мен пайдалану жөніндегі уәкілетті орган арасындағы шарт (келісім). Мұндай шартқа (келісімге), оның ішінде, ақпаратты алу туралы шарт (келісім) жатады;</w:t>
            </w:r>
          </w:p>
          <w:bookmarkEnd w:id="79"/>
          <w:bookmarkStart w:name="z536" w:id="80"/>
          <w:p>
            <w:pPr>
              <w:spacing w:after="20"/>
              <w:ind w:left="20"/>
              <w:jc w:val="both"/>
            </w:pPr>
            <w:r>
              <w:rPr>
                <w:rFonts w:ascii="Times New Roman"/>
                <w:b w:val="false"/>
                <w:i w:val="false"/>
                <w:color w:val="000000"/>
                <w:sz w:val="20"/>
              </w:rPr>
              <w:t>
</w:t>
            </w:r>
            <w:r>
              <w:rPr>
                <w:rFonts w:ascii="Times New Roman"/>
                <w:b/>
                <w:i w:val="false"/>
                <w:color w:val="000000"/>
                <w:sz w:val="20"/>
              </w:rPr>
              <w:t xml:space="preserve">22) келісімшарттан тыс қызмет - жер қойнауын пайдаланушының жер қойнауын пайдалануға арналған келісімшарттың ережелерінде тікелей көзделмеген кез келген өзге қызметі; </w:t>
            </w:r>
          </w:p>
          <w:bookmarkEnd w:id="80"/>
          <w:bookmarkStart w:name="z537" w:id="81"/>
          <w:p>
            <w:pPr>
              <w:spacing w:after="20"/>
              <w:ind w:left="20"/>
              <w:jc w:val="both"/>
            </w:pPr>
            <w:r>
              <w:rPr>
                <w:rFonts w:ascii="Times New Roman"/>
                <w:b w:val="false"/>
                <w:i w:val="false"/>
                <w:color w:val="000000"/>
                <w:sz w:val="20"/>
              </w:rPr>
              <w:t>
</w:t>
            </w:r>
            <w:r>
              <w:rPr>
                <w:rFonts w:ascii="Times New Roman"/>
                <w:b/>
                <w:i w:val="false"/>
                <w:color w:val="000000"/>
                <w:sz w:val="20"/>
              </w:rPr>
              <w:t xml:space="preserve">23) консультациялық қызметтер көрсету - басқарушылық, экономикалық, қаржылық, инвестициялық мәселелерді, оның ішінде стратегиялық жоспарлау, кәсіпкерлік қызметті ұйымдастыру мен жүргізу, персоналды басқару мәселелерін шешу мақсатында проблемаларды және (немесе) тұлғаның мүмкіндіктерін айқындау мен (немесе) бағалауды қоса алғанда, түсіндірмелер, ұсынымдар, кеңестер және өзге де нысандағы консультациялар беру жөнінде көрсетілетін қызметтер; </w:t>
            </w:r>
          </w:p>
          <w:bookmarkEnd w:id="81"/>
          <w:bookmarkStart w:name="z538" w:id="82"/>
          <w:p>
            <w:pPr>
              <w:spacing w:after="20"/>
              <w:ind w:left="20"/>
              <w:jc w:val="both"/>
            </w:pPr>
            <w:r>
              <w:rPr>
                <w:rFonts w:ascii="Times New Roman"/>
                <w:b w:val="false"/>
                <w:i w:val="false"/>
                <w:color w:val="000000"/>
                <w:sz w:val="20"/>
              </w:rPr>
              <w:t>
</w:t>
            </w:r>
            <w:r>
              <w:rPr>
                <w:rFonts w:ascii="Times New Roman"/>
                <w:b/>
                <w:i w:val="false"/>
                <w:color w:val="000000"/>
                <w:sz w:val="20"/>
              </w:rPr>
              <w:t>24) қайырымдылық көмек – өтеусіз негізде:</w:t>
            </w:r>
          </w:p>
          <w:bookmarkEnd w:id="82"/>
          <w:p>
            <w:pPr>
              <w:spacing w:after="20"/>
              <w:ind w:left="20"/>
              <w:jc w:val="both"/>
            </w:pPr>
            <w:r>
              <w:rPr>
                <w:rFonts w:ascii="Times New Roman"/>
                <w:b w:val="false"/>
                <w:i w:val="false"/>
                <w:color w:val="000000"/>
                <w:sz w:val="20"/>
              </w:rPr>
              <w:t>
</w:t>
            </w:r>
            <w:r>
              <w:rPr>
                <w:rFonts w:ascii="Times New Roman"/>
                <w:b/>
                <w:i w:val="false"/>
                <w:color w:val="000000"/>
                <w:sz w:val="20"/>
              </w:rPr>
              <w:t>демеушілік көмек түрінде;</w:t>
            </w:r>
          </w:p>
          <w:p>
            <w:pPr>
              <w:spacing w:after="20"/>
              <w:ind w:left="20"/>
              <w:jc w:val="both"/>
            </w:pPr>
            <w:r>
              <w:rPr>
                <w:rFonts w:ascii="Times New Roman"/>
                <w:b w:val="false"/>
                <w:i w:val="false"/>
                <w:color w:val="000000"/>
                <w:sz w:val="20"/>
              </w:rPr>
              <w:t>
</w:t>
            </w:r>
            <w:r>
              <w:rPr>
                <w:rFonts w:ascii="Times New Roman"/>
                <w:b/>
                <w:i w:val="false"/>
                <w:color w:val="000000"/>
                <w:sz w:val="20"/>
              </w:rPr>
              <w:t>жеке тұлғаны әлеуметтік қолдау түрінде;</w:t>
            </w:r>
          </w:p>
          <w:p>
            <w:pPr>
              <w:spacing w:after="20"/>
              <w:ind w:left="20"/>
              <w:jc w:val="both"/>
            </w:pPr>
            <w:r>
              <w:rPr>
                <w:rFonts w:ascii="Times New Roman"/>
                <w:b w:val="false"/>
                <w:i w:val="false"/>
                <w:color w:val="000000"/>
                <w:sz w:val="20"/>
              </w:rPr>
              <w:t>
</w:t>
            </w:r>
            <w:r>
              <w:rPr>
                <w:rFonts w:ascii="Times New Roman"/>
                <w:b/>
                <w:i w:val="false"/>
                <w:color w:val="000000"/>
                <w:sz w:val="20"/>
              </w:rPr>
              <w:t>коммерциялық емес ұйымға оның жарғылық қызметін қолдау мақсатында;</w:t>
            </w:r>
          </w:p>
          <w:p>
            <w:pPr>
              <w:spacing w:after="20"/>
              <w:ind w:left="20"/>
              <w:jc w:val="both"/>
            </w:pPr>
            <w:r>
              <w:rPr>
                <w:rFonts w:ascii="Times New Roman"/>
                <w:b w:val="false"/>
                <w:i w:val="false"/>
                <w:color w:val="000000"/>
                <w:sz w:val="20"/>
              </w:rPr>
              <w:t>
</w:t>
            </w:r>
            <w:r>
              <w:rPr>
                <w:rFonts w:ascii="Times New Roman"/>
                <w:b/>
                <w:i w:val="false"/>
                <w:color w:val="000000"/>
                <w:sz w:val="20"/>
              </w:rPr>
              <w:t>әлеуметтік салада қызметін жүзеге асыратын ұйымға, осы ұйымның осы Кодекстің 135-бабының 2-тармағында көрсетілген қызмет түрлерін жүзеге асыруы мақсатында;</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135-бабының 3-тармағында көрсетілген шарттарға сай келетін, қызметін әлеуметтік салада жүзеге асыратын ұйымға берілетін мүлік;</w:t>
            </w:r>
          </w:p>
          <w:bookmarkStart w:name="z2586" w:id="83"/>
          <w:p>
            <w:pPr>
              <w:spacing w:after="20"/>
              <w:ind w:left="20"/>
              <w:jc w:val="both"/>
            </w:pPr>
            <w:r>
              <w:rPr>
                <w:rFonts w:ascii="Times New Roman"/>
                <w:b w:val="false"/>
                <w:i w:val="false"/>
                <w:color w:val="000000"/>
                <w:sz w:val="20"/>
              </w:rPr>
              <w:t>
</w:t>
            </w:r>
            <w:r>
              <w:rPr>
                <w:rFonts w:ascii="Times New Roman"/>
                <w:b/>
                <w:i w:val="false"/>
                <w:color w:val="000000"/>
                <w:sz w:val="20"/>
              </w:rPr>
              <w:t xml:space="preserve">24-1) </w:t>
            </w:r>
            <w:r>
              <w:rPr>
                <w:rFonts w:ascii="Times New Roman"/>
                <w:b/>
                <w:i w:val="false"/>
                <w:color w:val="000000"/>
                <w:sz w:val="20"/>
              </w:rPr>
              <w:t>жеке тұлғаны</w:t>
            </w:r>
            <w:r>
              <w:rPr>
                <w:rFonts w:ascii="Times New Roman"/>
                <w:b/>
                <w:i w:val="false"/>
                <w:color w:val="000000"/>
                <w:sz w:val="20"/>
              </w:rPr>
              <w:t xml:space="preserve"> әлеуметтік қолдау – салық агентінің Қазақстан Республикасының заңнамасына сәйкес әлеуметтік қолдауға құқығы бар жеке тұлғаға республикалық бюджет туралы заңда белгiленген және тиiстi қаржы жылының басында қолданыста болатын ең төмен жалақының 55 еселенген мөлшерi шегiнде мүлікті бiр жыл өтеусіз беруі.</w:t>
            </w:r>
          </w:p>
          <w:bookmarkEnd w:id="83"/>
          <w:p>
            <w:pPr>
              <w:spacing w:after="20"/>
              <w:ind w:left="20"/>
              <w:jc w:val="both"/>
            </w:pPr>
            <w:r>
              <w:rPr>
                <w:rFonts w:ascii="Times New Roman"/>
                <w:b w:val="false"/>
                <w:i w:val="false"/>
                <w:color w:val="000000"/>
                <w:sz w:val="20"/>
              </w:rPr>
              <w:t>
</w:t>
            </w:r>
            <w:r>
              <w:rPr>
                <w:rFonts w:ascii="Times New Roman"/>
                <w:b/>
                <w:i w:val="false"/>
                <w:color w:val="000000"/>
                <w:sz w:val="20"/>
              </w:rPr>
              <w:t>Осы тармақшада көзделген тұлғалар санаттарының тізбесін уәкілетті органмен келісу бойынша мемлекеттік жоспарлау жөніндегі уәкілетті мемлекеттік орган айқындайды;</w:t>
            </w:r>
          </w:p>
          <w:bookmarkStart w:name="z539" w:id="84"/>
          <w:p>
            <w:pPr>
              <w:spacing w:after="20"/>
              <w:ind w:left="20"/>
              <w:jc w:val="both"/>
            </w:pPr>
            <w:r>
              <w:rPr>
                <w:rFonts w:ascii="Times New Roman"/>
                <w:b w:val="false"/>
                <w:i w:val="false"/>
                <w:color w:val="000000"/>
                <w:sz w:val="20"/>
              </w:rPr>
              <w:t>
</w:t>
            </w:r>
            <w:r>
              <w:rPr>
                <w:rFonts w:ascii="Times New Roman"/>
                <w:b/>
                <w:i w:val="false"/>
                <w:color w:val="000000"/>
                <w:sz w:val="20"/>
              </w:rPr>
              <w:t>25) қатысу үлесі – акционерлік қоғамдар мен пайлық инвестициялық қорларды қоспағанда, жеке және (немесе) заңды тұлғаның бірлескен қызметке, заңды тұлғаның жарғылық капиталына үлестік қатысуы;</w:t>
            </w:r>
          </w:p>
          <w:bookmarkEnd w:id="84"/>
          <w:bookmarkStart w:name="z7424" w:id="85"/>
          <w:p>
            <w:pPr>
              <w:spacing w:after="20"/>
              <w:ind w:left="20"/>
              <w:jc w:val="both"/>
            </w:pPr>
            <w:r>
              <w:rPr>
                <w:rFonts w:ascii="Times New Roman"/>
                <w:b w:val="false"/>
                <w:i w:val="false"/>
                <w:color w:val="000000"/>
                <w:sz w:val="20"/>
              </w:rPr>
              <w:t>
</w:t>
            </w:r>
            <w:r>
              <w:rPr>
                <w:rFonts w:ascii="Times New Roman"/>
                <w:b/>
                <w:i w:val="false"/>
                <w:color w:val="000000"/>
                <w:sz w:val="20"/>
              </w:rPr>
              <w:t>25-1) қыздырылатын темекісі бар өнімдер – темекінің жану процесінсіз электрондық немесе өзге де тәсілмен темекіні қыздыру нәтижесінде түзілген аэрозольді ішке тартуға арналған темекісі бар өнімдер;</w:t>
            </w:r>
          </w:p>
          <w:bookmarkEnd w:id="85"/>
          <w:bookmarkStart w:name="z540" w:id="86"/>
          <w:p>
            <w:pPr>
              <w:spacing w:after="20"/>
              <w:ind w:left="20"/>
              <w:jc w:val="both"/>
            </w:pPr>
            <w:r>
              <w:rPr>
                <w:rFonts w:ascii="Times New Roman"/>
                <w:b w:val="false"/>
                <w:i w:val="false"/>
                <w:color w:val="000000"/>
                <w:sz w:val="20"/>
              </w:rPr>
              <w:t>
</w:t>
            </w:r>
            <w:r>
              <w:rPr>
                <w:rFonts w:ascii="Times New Roman"/>
                <w:b/>
                <w:i w:val="false"/>
                <w:color w:val="000000"/>
                <w:sz w:val="20"/>
              </w:rPr>
              <w:t xml:space="preserve">26) қызметкер - жұмыс берушімен еңбек қатынастарында тұратын және еңбек шарты (келісімшарт) бойынша жұмысты тікелей орындайтын жеке тұлға; мемлекеттік қызметші; мемлекеттік қызметшілерді қоспағанда, акционерлік қоғамның директорлар кеңесінің мүшесі; осы Кодекстің </w:t>
            </w:r>
            <w:r>
              <w:rPr>
                <w:rFonts w:ascii="Times New Roman"/>
                <w:b w:val="false"/>
                <w:i w:val="false"/>
                <w:color w:val="000000"/>
                <w:sz w:val="20"/>
              </w:rPr>
              <w:t>191-бабы</w:t>
            </w:r>
            <w:r>
              <w:rPr>
                <w:rFonts w:ascii="Times New Roman"/>
                <w:b/>
                <w:i w:val="false"/>
                <w:color w:val="000000"/>
                <w:sz w:val="20"/>
              </w:rPr>
              <w:t xml:space="preserve"> 7-тармағының ережелеріне сәйкес қызметі тұрақты мекеме құрмайтын бейрезиденттің резидентке немесе Қазақстан Республикасында қызметті тұрақты мекеме арқылы жүзеге асыратын өзге бейрезидентке персоналды беруіне арналған келісімшарт бойынша жұмыс істеу үшін ұсынылған шетелдік немесе азаматтығы жоқ адам; </w:t>
            </w:r>
          </w:p>
          <w:bookmarkEnd w:id="86"/>
          <w:bookmarkStart w:name="z541" w:id="87"/>
          <w:p>
            <w:pPr>
              <w:spacing w:after="20"/>
              <w:ind w:left="20"/>
              <w:jc w:val="both"/>
            </w:pPr>
            <w:r>
              <w:rPr>
                <w:rFonts w:ascii="Times New Roman"/>
                <w:b w:val="false"/>
                <w:i w:val="false"/>
                <w:color w:val="000000"/>
                <w:sz w:val="20"/>
              </w:rPr>
              <w:t>
</w:t>
            </w:r>
            <w:r>
              <w:rPr>
                <w:rFonts w:ascii="Times New Roman"/>
                <w:b/>
                <w:i w:val="false"/>
                <w:color w:val="000000"/>
                <w:sz w:val="20"/>
              </w:rPr>
              <w:t>27) маркетингтік қызметтер көрсету - тауарлардың, жұмыстардың, көрсетілетін қызметтердің сипаттамасын, баға стратегиясын және жарнама стратегиясын тұжырымдауды қоса алғанда, тауарлар, жұмыстар, көрсетілетін қызметтер өндірісі мен айналысына үздік экономикалық жағдайлар жасау жөніндегі шараларды айқындау мақсатында тауарлар, жұмыстар, көрсетілетін қызметтер өндірісі мен айналысы саласындағы зерттеуге, талдауға, жоспарлауға және болжамдауға байланысты көрсетілетін қызметтер;</w:t>
            </w:r>
          </w:p>
          <w:bookmarkEnd w:id="87"/>
          <w:bookmarkStart w:name="z8370" w:id="88"/>
          <w:p>
            <w:pPr>
              <w:spacing w:after="20"/>
              <w:ind w:left="20"/>
              <w:jc w:val="both"/>
            </w:pPr>
            <w:r>
              <w:rPr>
                <w:rFonts w:ascii="Times New Roman"/>
                <w:b w:val="false"/>
                <w:i w:val="false"/>
                <w:color w:val="000000"/>
                <w:sz w:val="20"/>
              </w:rPr>
              <w:t>
</w:t>
            </w:r>
            <w:r>
              <w:rPr>
                <w:rFonts w:ascii="Times New Roman"/>
                <w:b/>
                <w:i w:val="false"/>
                <w:color w:val="000000"/>
                <w:sz w:val="20"/>
              </w:rPr>
              <w:t xml:space="preserve">27-1) мемлекет атынан алушы – Қазақстан Республикасының Үкіметі </w:t>
            </w:r>
            <w:r>
              <w:rPr>
                <w:rFonts w:ascii="Times New Roman"/>
                <w:b/>
                <w:i w:val="false"/>
                <w:color w:val="000000"/>
                <w:sz w:val="20"/>
              </w:rPr>
              <w:t>айқындаған</w:t>
            </w:r>
            <w:r>
              <w:rPr>
                <w:rFonts w:ascii="Times New Roman"/>
                <w:b/>
                <w:i w:val="false"/>
                <w:color w:val="000000"/>
                <w:sz w:val="20"/>
              </w:rPr>
              <w:t>, Қазақстан Республикасының салық заңнамасында және (немесе) осы Кодекстің 308-1-бабында көзделген өнімді бөлу туралы келісімдерде (келісімшарттарда), Қазақстан Республикасының Президенті бекіткен жер қойнауын пайдалануға арналған келісімшартта көзделген салық міндеттемесін орындау есебіне жер қойнауын пайдаланушы заттай нысанда беретін пайдалы қазбаларды алушы ретінде мемлекет атынан әрекет ететін заңды тұлға;</w:t>
            </w:r>
          </w:p>
          <w:bookmarkEnd w:id="88"/>
          <w:bookmarkStart w:name="z542" w:id="89"/>
          <w:p>
            <w:pPr>
              <w:spacing w:after="20"/>
              <w:ind w:left="20"/>
              <w:jc w:val="both"/>
            </w:pPr>
            <w:r>
              <w:rPr>
                <w:rFonts w:ascii="Times New Roman"/>
                <w:b w:val="false"/>
                <w:i w:val="false"/>
                <w:color w:val="000000"/>
                <w:sz w:val="20"/>
              </w:rPr>
              <w:t>
</w:t>
            </w:r>
            <w:r>
              <w:rPr>
                <w:rFonts w:ascii="Times New Roman"/>
                <w:b/>
                <w:i w:val="false"/>
                <w:color w:val="000000"/>
                <w:sz w:val="20"/>
              </w:rPr>
              <w:t xml:space="preserve">28)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(2012.01.01 бастап қолданысқа енгізіледі) Заңымен;</w:t>
            </w:r>
          </w:p>
          <w:bookmarkEnd w:id="89"/>
          <w:bookmarkStart w:name="z3270" w:id="90"/>
          <w:p>
            <w:pPr>
              <w:spacing w:after="20"/>
              <w:ind w:left="20"/>
              <w:jc w:val="both"/>
            </w:pPr>
            <w:r>
              <w:rPr>
                <w:rFonts w:ascii="Times New Roman"/>
                <w:b w:val="false"/>
                <w:i w:val="false"/>
                <w:color w:val="000000"/>
                <w:sz w:val="20"/>
              </w:rPr>
              <w:t>
</w:t>
            </w:r>
            <w:r>
              <w:rPr>
                <w:rFonts w:ascii="Times New Roman"/>
                <w:b/>
                <w:i w:val="false"/>
                <w:color w:val="000000"/>
                <w:sz w:val="20"/>
              </w:rPr>
              <w:t xml:space="preserve">28-1) мемлекеттік кіріс органы – өз құзыреті шегінде салықтардың, кедендік төлемдердің және бюджетке төленетін басқа да міндетті төлемдердің түсуін қамтамасыз етуді, Қазақстан Республикасындағы кеден ісін іске асыруды, Қазақстан Республикасының заңдарымен осы органның қарауына жатқызылған қылмыстар мен құқық бұзушылықтардың алдын алу, анықтау, жолын кесу, ашу және тергеп-тексеру жөніндегі өкілеттіктерді жүзеге асыратын, сондай-ақ Қазақстан Республикасының заңнамасында көзделген өзге де </w:t>
            </w:r>
            <w:r>
              <w:rPr>
                <w:rFonts w:ascii="Times New Roman"/>
                <w:b/>
                <w:i w:val="false"/>
                <w:color w:val="000000"/>
                <w:sz w:val="20"/>
              </w:rPr>
              <w:t>өкілеттіктерді орындайтын мемлекеттік орган;</w:t>
            </w:r>
          </w:p>
          <w:bookmarkEnd w:id="90"/>
          <w:bookmarkStart w:name="z543" w:id="91"/>
          <w:p>
            <w:pPr>
              <w:spacing w:after="20"/>
              <w:ind w:left="20"/>
              <w:jc w:val="both"/>
            </w:pPr>
            <w:r>
              <w:rPr>
                <w:rFonts w:ascii="Times New Roman"/>
                <w:b w:val="false"/>
                <w:i w:val="false"/>
                <w:color w:val="000000"/>
                <w:sz w:val="20"/>
              </w:rPr>
              <w:t>
</w:t>
            </w:r>
            <w:r>
              <w:rPr>
                <w:rFonts w:ascii="Times New Roman"/>
                <w:b/>
                <w:i w:val="false"/>
                <w:color w:val="000000"/>
                <w:sz w:val="20"/>
              </w:rPr>
              <w:t xml:space="preserve">29) өткізу - сату, айырбастау, өтеусіз беру мақсатында тауарларды не өзге де мүлікті тиеп жіберу және (немесе) беру, жұмыстарды орындау және қызметтер көрсету, сондай-ақ кепілге салынған тауарларды кепіл ұстаушыға беру; </w:t>
            </w:r>
          </w:p>
          <w:bookmarkEnd w:id="91"/>
          <w:bookmarkStart w:name="z544" w:id="92"/>
          <w:p>
            <w:pPr>
              <w:spacing w:after="20"/>
              <w:ind w:left="20"/>
              <w:jc w:val="both"/>
            </w:pPr>
            <w:r>
              <w:rPr>
                <w:rFonts w:ascii="Times New Roman"/>
                <w:b w:val="false"/>
                <w:i w:val="false"/>
                <w:color w:val="000000"/>
                <w:sz w:val="20"/>
              </w:rPr>
              <w:t>
</w:t>
            </w:r>
            <w:r>
              <w:rPr>
                <w:rFonts w:ascii="Times New Roman"/>
                <w:b/>
                <w:i w:val="false"/>
                <w:color w:val="000000"/>
                <w:sz w:val="20"/>
              </w:rPr>
              <w:t>30) роялти – мыналар үшін:</w:t>
            </w:r>
          </w:p>
          <w:bookmarkEnd w:id="92"/>
          <w:p>
            <w:pPr>
              <w:spacing w:after="20"/>
              <w:ind w:left="20"/>
              <w:jc w:val="both"/>
            </w:pPr>
            <w:r>
              <w:rPr>
                <w:rFonts w:ascii="Times New Roman"/>
                <w:b w:val="false"/>
                <w:i w:val="false"/>
                <w:color w:val="000000"/>
                <w:sz w:val="20"/>
              </w:rPr>
              <w:t>
</w:t>
            </w:r>
            <w:r>
              <w:rPr>
                <w:rFonts w:ascii="Times New Roman"/>
                <w:b/>
                <w:i w:val="false"/>
                <w:color w:val="000000"/>
                <w:sz w:val="20"/>
              </w:rPr>
              <w:t>пайдалы қазбаларды өндіру және техногендік түзілімдерді қайта өңдеу процесінде жер қойнауын пайдалану құқығы үшін;</w:t>
            </w:r>
          </w:p>
          <w:p>
            <w:pPr>
              <w:spacing w:after="20"/>
              <w:ind w:left="20"/>
              <w:jc w:val="both"/>
            </w:pPr>
            <w:r>
              <w:rPr>
                <w:rFonts w:ascii="Times New Roman"/>
                <w:b w:val="false"/>
                <w:i w:val="false"/>
                <w:color w:val="000000"/>
                <w:sz w:val="20"/>
              </w:rPr>
              <w:t>
</w:t>
            </w:r>
            <w:r>
              <w:rPr>
                <w:rFonts w:ascii="Times New Roman"/>
                <w:b/>
                <w:i w:val="false"/>
                <w:color w:val="000000"/>
                <w:sz w:val="20"/>
              </w:rPr>
              <w:t>авторлық құқықтарды, бағдарламалық қамтылымды, патенттерді, сызбаларды немесе модельдерді, тауар белгілерін немесе басқа да осыған ұқсас құқық түрлерін пайдаланғаны немесе пайдалану құқығы үшін; өнеркәсіп жабдықтарын, оның ішінде бербоут-чартер немесе димайз-чартер шарттары бойынша жалға алынатын теңіз кемелерін және димайз-чартер шарттары бойынша жалға алынатын әуе кемелерін, сондай-ақ сауда немесе ғылыми-зерттеу жабдықтарын пайдаланғаны немесе пайдалану құқығы үшін; "ноу-хауды" пайдаланғаны үшін; кинофильмдерді, бейнефильмдерді, дыбыс жазуды немесе өзге де жазу құралдарын пайдаланғаны немесе пайдалану құқығы үшін төленетін төлем;</w:t>
            </w:r>
          </w:p>
          <w:bookmarkStart w:name="z545" w:id="93"/>
          <w:p>
            <w:pPr>
              <w:spacing w:after="20"/>
              <w:ind w:left="20"/>
              <w:jc w:val="both"/>
            </w:pPr>
            <w:r>
              <w:rPr>
                <w:rFonts w:ascii="Times New Roman"/>
                <w:b w:val="false"/>
                <w:i w:val="false"/>
                <w:color w:val="000000"/>
                <w:sz w:val="20"/>
              </w:rPr>
              <w:t>
</w:t>
            </w:r>
            <w:r>
              <w:rPr>
                <w:rFonts w:ascii="Times New Roman"/>
                <w:b/>
                <w:i w:val="false"/>
                <w:color w:val="000000"/>
                <w:sz w:val="20"/>
              </w:rPr>
              <w:t>31) салық агенті – осы Кодекске сәйкес төлем көзінен ұсталатын салықтарды есептеу, ұстау және аудару жөніндегі міндет жүктелген дара кәсіпкер, жекеше нотариус, жеке сот орындаушысы, адвокат, кәсіби медиатор, заңды тұлға, оның ішінде бейрезидент заңды тұлға;</w:t>
            </w:r>
          </w:p>
          <w:bookmarkEnd w:id="93"/>
          <w:bookmarkStart w:name="z546" w:id="94"/>
          <w:p>
            <w:pPr>
              <w:spacing w:after="20"/>
              <w:ind w:left="20"/>
              <w:jc w:val="both"/>
            </w:pPr>
            <w:r>
              <w:rPr>
                <w:rFonts w:ascii="Times New Roman"/>
                <w:b w:val="false"/>
                <w:i w:val="false"/>
                <w:color w:val="000000"/>
                <w:sz w:val="20"/>
              </w:rPr>
              <w:t>
</w:t>
            </w:r>
            <w:r>
              <w:rPr>
                <w:rFonts w:ascii="Times New Roman"/>
                <w:b/>
                <w:i w:val="false"/>
                <w:color w:val="000000"/>
                <w:sz w:val="20"/>
              </w:rPr>
              <w:t xml:space="preserve">32) салық берешегі - бересі сомасы, сондай-ақ өсімпұлдар мен айыппұлдардың төленбеген сомасы. Тексеру нәтижелері туралы хабарламада көрсетілген өсімпұлдар сомасы, сондай-ақ әкімшілік жаза қолдану туралы қаулыда Қазақстан Республикасының заңнамасында белгіленген тәртіппен шағым жасалу кезеңінде шағым жасалу бөлігінде көрсетілген айыппұлдар сомасы салық берешегіне қосылмайды; </w:t>
            </w:r>
          </w:p>
          <w:bookmarkEnd w:id="94"/>
          <w:bookmarkStart w:name="z547" w:id="95"/>
          <w:p>
            <w:pPr>
              <w:spacing w:after="20"/>
              <w:ind w:left="20"/>
              <w:jc w:val="both"/>
            </w:pPr>
            <w:r>
              <w:rPr>
                <w:rFonts w:ascii="Times New Roman"/>
                <w:b w:val="false"/>
                <w:i w:val="false"/>
                <w:color w:val="000000"/>
                <w:sz w:val="20"/>
              </w:rPr>
              <w:t>
</w:t>
            </w:r>
            <w:r>
              <w:rPr>
                <w:rFonts w:ascii="Times New Roman"/>
                <w:b/>
                <w:i w:val="false"/>
                <w:color w:val="000000"/>
                <w:sz w:val="20"/>
              </w:rPr>
              <w:t xml:space="preserve">33) салық режимі - осы Кодексте белгіленген салықты және бюджетке төленетін басқа да міндетті төлемдерді төлеу жөніндегі барлық салық міндеттемелерін есептеу кезінде салық төлеуші қолданатын Қазақстан Республикасының салық заңнамасы нормаларының жиынтығы; </w:t>
            </w:r>
          </w:p>
          <w:bookmarkEnd w:id="95"/>
          <w:bookmarkStart w:name="z548" w:id="96"/>
          <w:p>
            <w:pPr>
              <w:spacing w:after="20"/>
              <w:ind w:left="20"/>
              <w:jc w:val="both"/>
            </w:pPr>
            <w:r>
              <w:rPr>
                <w:rFonts w:ascii="Times New Roman"/>
                <w:b w:val="false"/>
                <w:i w:val="false"/>
                <w:color w:val="000000"/>
                <w:sz w:val="20"/>
              </w:rPr>
              <w:t>
</w:t>
            </w:r>
            <w:r>
              <w:rPr>
                <w:rFonts w:ascii="Times New Roman"/>
                <w:b/>
                <w:i w:val="false"/>
                <w:color w:val="000000"/>
                <w:sz w:val="20"/>
              </w:rPr>
              <w:t xml:space="preserve">34) салықтар - осы Кодексте көзделген жағдайларды қоспағанда, мемлекет біржақты тәртіппен заң жүзінде белгілеген, белгілі бір мөлшерде жүргізілетін, қайтарымсыз және өтеусіз сипатта болатын, бюджетке төленетін міндетті ақшалай төлемдер; </w:t>
            </w:r>
          </w:p>
          <w:bookmarkEnd w:id="96"/>
          <w:bookmarkStart w:name="z549" w:id="97"/>
          <w:p>
            <w:pPr>
              <w:spacing w:after="20"/>
              <w:ind w:left="20"/>
              <w:jc w:val="both"/>
            </w:pPr>
            <w:r>
              <w:rPr>
                <w:rFonts w:ascii="Times New Roman"/>
                <w:b w:val="false"/>
                <w:i w:val="false"/>
                <w:color w:val="000000"/>
                <w:sz w:val="20"/>
              </w:rPr>
              <w:t>
</w:t>
            </w:r>
            <w:r>
              <w:rPr>
                <w:rFonts w:ascii="Times New Roman"/>
                <w:b/>
                <w:i w:val="false"/>
                <w:color w:val="000000"/>
                <w:sz w:val="20"/>
              </w:rPr>
              <w:t>35) салық төлеуші – салықтарды және бюджетке төленетін басқа да міндетті төлемдерді төлеуші болып табылатын тұлға және (немесе) заңды тұлғаның құрылымдық бөлімшесі;</w:t>
            </w:r>
          </w:p>
          <w:bookmarkEnd w:id="97"/>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36)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36) салық төлеушінің (салық агентінің) жеке шоты - салықтың және бюджетке төленетін басқа да міндетті төлемдердің, міндетті зейнетақы жарналарының, міндетті кәсіптік зейнетақы жарналарының, әлеуметтік аударымдардың есептелген, есепке жазылған (азайтылған), аударылған және төленген (есепке жатқызылғандары және қайтарылғандары ескерілген) сомасын, сондай-ақ өсімпұлдар мен айыппұлдардың сомасын есепке алуға арналған құжат, оның ішінде электрондық нысандағы құжат; </w:t>
            </w:r>
          </w:p>
          <w:bookmarkStart w:name="z551" w:id="98"/>
          <w:p>
            <w:pPr>
              <w:spacing w:after="20"/>
              <w:ind w:left="20"/>
              <w:jc w:val="both"/>
            </w:pPr>
            <w:r>
              <w:rPr>
                <w:rFonts w:ascii="Times New Roman"/>
                <w:b w:val="false"/>
                <w:i w:val="false"/>
                <w:color w:val="000000"/>
                <w:sz w:val="20"/>
              </w:rPr>
              <w:t>
</w:t>
            </w:r>
            <w:r>
              <w:rPr>
                <w:rFonts w:ascii="Times New Roman"/>
                <w:b/>
                <w:i w:val="false"/>
                <w:color w:val="000000"/>
                <w:sz w:val="20"/>
              </w:rPr>
              <w:t xml:space="preserve">37) салық төлеушінің электрондық құжаты - белгіленген электрондық форматта берілген, қабылданғаннан және бірдейлігі расталғаннан кейін салық төлеушінің электрондық цифрлық қолтаңбасымен куәландырылған электрондық құжат; </w:t>
            </w:r>
          </w:p>
          <w:bookmarkEnd w:id="98"/>
          <w:bookmarkStart w:name="z552" w:id="99"/>
          <w:p>
            <w:pPr>
              <w:spacing w:after="20"/>
              <w:ind w:left="20"/>
              <w:jc w:val="both"/>
            </w:pPr>
            <w:r>
              <w:rPr>
                <w:rFonts w:ascii="Times New Roman"/>
                <w:b w:val="false"/>
                <w:i w:val="false"/>
                <w:color w:val="000000"/>
                <w:sz w:val="20"/>
              </w:rPr>
              <w:t>
</w:t>
            </w:r>
            <w:r>
              <w:rPr>
                <w:rFonts w:ascii="Times New Roman"/>
                <w:b/>
                <w:i w:val="false"/>
                <w:color w:val="000000"/>
                <w:sz w:val="20"/>
              </w:rPr>
              <w:t xml:space="preserve">38) салық төлеушінің электрондық цифрлық қолтаңбасы - электрондық цифрлық қолтаңба құралдарымен жасалған және электрондық құжаттың дәйектілігін, оның салық төлеушіге тиесілілігін және мазмұнының өзгермейтінін растайтын электрондық цифрлық </w:t>
            </w:r>
            <w:r>
              <w:rPr>
                <w:rFonts w:ascii="Times New Roman"/>
                <w:b/>
                <w:i w:val="false"/>
                <w:color w:val="000000"/>
                <w:sz w:val="20"/>
              </w:rPr>
              <w:t xml:space="preserve">нышандардың реттілігі; </w:t>
            </w:r>
          </w:p>
          <w:bookmarkEnd w:id="99"/>
          <w:bookmarkStart w:name="z553" w:id="100"/>
          <w:p>
            <w:pPr>
              <w:spacing w:after="20"/>
              <w:ind w:left="20"/>
              <w:jc w:val="both"/>
            </w:pPr>
            <w:r>
              <w:rPr>
                <w:rFonts w:ascii="Times New Roman"/>
                <w:b w:val="false"/>
                <w:i w:val="false"/>
                <w:color w:val="000000"/>
                <w:sz w:val="20"/>
              </w:rPr>
              <w:t>
</w:t>
            </w:r>
            <w:r>
              <w:rPr>
                <w:rFonts w:ascii="Times New Roman"/>
                <w:b/>
                <w:i w:val="false"/>
                <w:color w:val="000000"/>
                <w:sz w:val="20"/>
              </w:rPr>
              <w:t>39) сыйақы - мыналарға:</w:t>
            </w:r>
          </w:p>
          <w:bookmarkEnd w:id="100"/>
          <w:bookmarkStart w:name="z8146" w:id="101"/>
          <w:p>
            <w:pPr>
              <w:spacing w:after="20"/>
              <w:ind w:left="20"/>
              <w:jc w:val="both"/>
            </w:pPr>
            <w:r>
              <w:rPr>
                <w:rFonts w:ascii="Times New Roman"/>
                <w:b w:val="false"/>
                <w:i w:val="false"/>
                <w:color w:val="000000"/>
                <w:sz w:val="20"/>
              </w:rPr>
              <w:t>
</w:t>
            </w:r>
            <w:r>
              <w:rPr>
                <w:rFonts w:ascii="Times New Roman"/>
                <w:b/>
                <w:i w:val="false"/>
                <w:color w:val="000000"/>
                <w:sz w:val="20"/>
              </w:rPr>
              <w:t>кредиттің (қарыздың, микрокредиттің) алынған (берілген) сомасын, банктердің ақша аударғаны үшін комиссияларды және қарыз алушы үшін қарыз беруші, өзара байланысты тарап болып табылмайтын тұлғаға өзге де төлемдерді қоспағанда, кредитке (қарызға, микрокредитке) байланысты;</w:t>
            </w:r>
          </w:p>
          <w:bookmarkEnd w:id="101"/>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Осы абзац 01.01.2027 дейін қолданыста болады (</w:t>
            </w:r>
            <w:r>
              <w:rPr>
                <w:rFonts w:ascii="Times New Roman"/>
                <w:b w:val="false"/>
                <w:i/>
                <w:color w:val="000000"/>
                <w:sz w:val="20"/>
              </w:rPr>
              <w:t xml:space="preserve">ҚР 05.12.2013 N 152-V Заңының </w:t>
            </w:r>
            <w:r>
              <w:rPr>
                <w:rFonts w:ascii="Times New Roman"/>
                <w:b w:val="false"/>
                <w:i w:val="false"/>
                <w:color w:val="000000"/>
                <w:sz w:val="20"/>
              </w:rPr>
              <w:t>9-б.</w:t>
            </w:r>
            <w:r>
              <w:rPr>
                <w:rFonts w:ascii="Times New Roman"/>
                <w:b w:val="false"/>
                <w:i/>
                <w:color w:val="000000"/>
                <w:sz w:val="20"/>
              </w:rPr>
              <w:t xml:space="preserve"> қараңыз</w:t>
            </w:r>
            <w:r>
              <w:rPr>
                <w:rFonts w:ascii="Times New Roman"/>
                <w:b/>
                <w:i w:val="false"/>
                <w:color w:val="000000"/>
                <w:sz w:val="20"/>
              </w:rPr>
              <w:t>).</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кредиттің (қарыздың) алынған (берілген) сомасын, банктердің ақша аударғаны үшін комиссияларды және қарыз алушы үшін қарыз беруші, өзара байланысты тарап болып табылмайтын тұлғаға өзге де төлемдерді қоспағанда, банк талап ету құқығын бас банктің күмәнді және үмітсіз активтерін сатып алатын еншілес ұйымға берген кредитке (қарызға) байланысты;</w:t>
            </w:r>
          </w:p>
          <w:p>
            <w:pPr>
              <w:spacing w:after="20"/>
              <w:ind w:left="20"/>
              <w:jc w:val="both"/>
            </w:pPr>
            <w:r>
              <w:rPr>
                <w:rFonts w:ascii="Times New Roman"/>
                <w:b w:val="false"/>
                <w:i w:val="false"/>
                <w:color w:val="000000"/>
                <w:sz w:val="20"/>
              </w:rPr>
              <w:t>
</w:t>
            </w:r>
            <w:r>
              <w:rPr>
                <w:rFonts w:ascii="Times New Roman"/>
                <w:b/>
                <w:i w:val="false"/>
                <w:color w:val="000000"/>
                <w:sz w:val="20"/>
              </w:rPr>
              <w:t>кредиттің (қарыздың) алынған (берілген) сомасын, банктердің ақша аударғаны үшін комиссияларды және қарыз алушы үшін қарыз беруші, өзара байланысты тарап болып табылмайтын тұлғаға өзге де төлемдерді қоспағанда, банк талап ету құқығын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ұйымға берген кредитке (қарызға) байланысты;</w:t>
            </w:r>
          </w:p>
          <w:bookmarkStart w:name="z8149" w:id="102"/>
          <w:p>
            <w:pPr>
              <w:spacing w:after="20"/>
              <w:ind w:left="20"/>
              <w:jc w:val="both"/>
            </w:pPr>
            <w:r>
              <w:rPr>
                <w:rFonts w:ascii="Times New Roman"/>
                <w:b w:val="false"/>
                <w:i w:val="false"/>
                <w:color w:val="000000"/>
                <w:sz w:val="20"/>
              </w:rPr>
              <w:t>
</w:t>
            </w:r>
            <w:r>
              <w:rPr>
                <w:rFonts w:ascii="Times New Roman"/>
                <w:b/>
                <w:i w:val="false"/>
                <w:color w:val="000000"/>
                <w:sz w:val="20"/>
              </w:rPr>
              <w:t>қаржы лизингі шарты бойынша мүлікті беруге байланысты барлық төлемдер, оның ішінде:</w:t>
            </w:r>
          </w:p>
          <w:bookmarkEnd w:id="102"/>
          <w:bookmarkStart w:name="z8150" w:id="103"/>
          <w:p>
            <w:pPr>
              <w:spacing w:after="20"/>
              <w:ind w:left="20"/>
              <w:jc w:val="both"/>
            </w:pPr>
            <w:r>
              <w:rPr>
                <w:rFonts w:ascii="Times New Roman"/>
                <w:b w:val="false"/>
                <w:i w:val="false"/>
                <w:color w:val="000000"/>
                <w:sz w:val="20"/>
              </w:rPr>
              <w:t>
</w:t>
            </w:r>
            <w:r>
              <w:rPr>
                <w:rFonts w:ascii="Times New Roman"/>
                <w:b/>
                <w:i w:val="false"/>
                <w:color w:val="000000"/>
                <w:sz w:val="20"/>
              </w:rPr>
              <w:t>мұндай мүлік алынған (берілген) құнды,</w:t>
            </w:r>
          </w:p>
          <w:bookmarkEnd w:id="103"/>
          <w:bookmarkStart w:name="z8151" w:id="104"/>
          <w:p>
            <w:pPr>
              <w:spacing w:after="20"/>
              <w:ind w:left="20"/>
              <w:jc w:val="both"/>
            </w:pPr>
            <w:r>
              <w:rPr>
                <w:rFonts w:ascii="Times New Roman"/>
                <w:b w:val="false"/>
                <w:i w:val="false"/>
                <w:color w:val="000000"/>
                <w:sz w:val="20"/>
              </w:rPr>
              <w:t>
</w:t>
            </w:r>
            <w:r>
              <w:rPr>
                <w:rFonts w:ascii="Times New Roman"/>
                <w:b/>
                <w:i w:val="false"/>
                <w:color w:val="000000"/>
                <w:sz w:val="20"/>
              </w:rPr>
              <w:t>қаржы лизингі шартының талаптарына сәйкес коэффициентті (индексті) қолдану кезінде лизингтік төлемдер мөлшерінің өзгеруіне байланысты төлемдерді,</w:t>
            </w:r>
          </w:p>
          <w:bookmarkEnd w:id="104"/>
          <w:bookmarkStart w:name="z8152" w:id="105"/>
          <w:p>
            <w:pPr>
              <w:spacing w:after="20"/>
              <w:ind w:left="20"/>
              <w:jc w:val="both"/>
            </w:pPr>
            <w:r>
              <w:rPr>
                <w:rFonts w:ascii="Times New Roman"/>
                <w:b w:val="false"/>
                <w:i w:val="false"/>
                <w:color w:val="000000"/>
                <w:sz w:val="20"/>
              </w:rPr>
              <w:t>
</w:t>
            </w:r>
            <w:r>
              <w:rPr>
                <w:rFonts w:ascii="Times New Roman"/>
                <w:b/>
                <w:i w:val="false"/>
                <w:color w:val="000000"/>
                <w:sz w:val="20"/>
              </w:rPr>
              <w:t>лизинг алушы үшін лизинг беруші, өзара байланысты тарап болып табылмайтын тұлғаға төленетін төлемдерді қоспағанда, осындай шартқа байланысты өзара байланысты тарапқа берілетін төлемдер;</w:t>
            </w:r>
          </w:p>
          <w:bookmarkEnd w:id="105"/>
          <w:bookmarkStart w:name="z8153" w:id="106"/>
          <w:p>
            <w:pPr>
              <w:spacing w:after="20"/>
              <w:ind w:left="20"/>
              <w:jc w:val="both"/>
            </w:pPr>
            <w:r>
              <w:rPr>
                <w:rFonts w:ascii="Times New Roman"/>
                <w:b w:val="false"/>
                <w:i w:val="false"/>
                <w:color w:val="000000"/>
                <w:sz w:val="20"/>
              </w:rPr>
              <w:t>
</w:t>
            </w:r>
            <w:r>
              <w:rPr>
                <w:rFonts w:ascii="Times New Roman"/>
                <w:b/>
                <w:i w:val="false"/>
                <w:color w:val="000000"/>
                <w:sz w:val="20"/>
              </w:rPr>
              <w:t>салым (депозит) сомасын, сондай-ақ салымды (депозитті) қабылдап алған тарап үшін салымшы (депозитор), өзара байланысты тарап болып табылмайтын тұлғаға төленетін төлемдерді қоспағанда, салымдар (депозиттер) бойынша;</w:t>
            </w:r>
          </w:p>
          <w:bookmarkEnd w:id="106"/>
          <w:bookmarkStart w:name="z8154" w:id="107"/>
          <w:p>
            <w:pPr>
              <w:spacing w:after="20"/>
              <w:ind w:left="20"/>
              <w:jc w:val="both"/>
            </w:pPr>
            <w:r>
              <w:rPr>
                <w:rFonts w:ascii="Times New Roman"/>
                <w:b w:val="false"/>
                <w:i w:val="false"/>
                <w:color w:val="000000"/>
                <w:sz w:val="20"/>
              </w:rPr>
              <w:t>
</w:t>
            </w:r>
            <w:r>
              <w:rPr>
                <w:rFonts w:ascii="Times New Roman"/>
                <w:b/>
                <w:i w:val="false"/>
                <w:color w:val="000000"/>
                <w:sz w:val="20"/>
              </w:rPr>
              <w:t>сақтандыру сомасының мөлшерін, сақтанушы үшін сақтандырушы, өзара байланысты тарап болып табылмайтын тұлғаға төленетін төлемдерді қоспағанда, жинақтаушы сақтандыру шартымен байланысты;</w:t>
            </w:r>
          </w:p>
          <w:bookmarkEnd w:id="107"/>
          <w:bookmarkStart w:name="z8155" w:id="108"/>
          <w:p>
            <w:pPr>
              <w:spacing w:after="20"/>
              <w:ind w:left="20"/>
              <w:jc w:val="both"/>
            </w:pPr>
            <w:r>
              <w:rPr>
                <w:rFonts w:ascii="Times New Roman"/>
                <w:b w:val="false"/>
                <w:i w:val="false"/>
                <w:color w:val="000000"/>
                <w:sz w:val="20"/>
              </w:rPr>
              <w:t>
</w:t>
            </w:r>
            <w:r>
              <w:rPr>
                <w:rFonts w:ascii="Times New Roman"/>
                <w:b/>
                <w:i w:val="false"/>
                <w:color w:val="000000"/>
                <w:sz w:val="20"/>
              </w:rPr>
              <w:t>дисконт не купон (дисконтты не бастапқы орналастырылу құнынан және (немесе) сатып алыну құнынан алынған сыйлықақыны есепке алып), сыйақы төлейтін тұлға үшін оның борыштық бағалы қағаздарын ұстаушы, өзара байланысты тарап болып табылатын тұлғаға төленетін төлем түріндегі борыштық бағалы қағаздар бойынша;</w:t>
            </w:r>
          </w:p>
          <w:bookmarkEnd w:id="108"/>
          <w:bookmarkStart w:name="z8156" w:id="109"/>
          <w:p>
            <w:pPr>
              <w:spacing w:after="20"/>
              <w:ind w:left="20"/>
              <w:jc w:val="both"/>
            </w:pPr>
            <w:r>
              <w:rPr>
                <w:rFonts w:ascii="Times New Roman"/>
                <w:b w:val="false"/>
                <w:i w:val="false"/>
                <w:color w:val="000000"/>
                <w:sz w:val="20"/>
              </w:rPr>
              <w:t>
</w:t>
            </w:r>
            <w:r>
              <w:rPr>
                <w:rFonts w:ascii="Times New Roman"/>
                <w:b/>
                <w:i w:val="false"/>
                <w:color w:val="000000"/>
                <w:sz w:val="20"/>
              </w:rPr>
              <w:t>вексельде көрсетілген соманы, вексель беруші үшін оның вексельдерін ұстаушы, өзара байланысты тарап болып табылмайтын тұлғаға төленетін төлемдерді қоспағанда, вексель бойынша;</w:t>
            </w:r>
          </w:p>
          <w:bookmarkEnd w:id="109"/>
          <w:bookmarkStart w:name="z8157" w:id="110"/>
          <w:p>
            <w:pPr>
              <w:spacing w:after="20"/>
              <w:ind w:left="20"/>
              <w:jc w:val="both"/>
            </w:pPr>
            <w:r>
              <w:rPr>
                <w:rFonts w:ascii="Times New Roman"/>
                <w:b w:val="false"/>
                <w:i w:val="false"/>
                <w:color w:val="000000"/>
                <w:sz w:val="20"/>
              </w:rPr>
              <w:t>
</w:t>
            </w:r>
            <w:r>
              <w:rPr>
                <w:rFonts w:ascii="Times New Roman"/>
                <w:b/>
                <w:i w:val="false"/>
                <w:color w:val="000000"/>
                <w:sz w:val="20"/>
              </w:rPr>
              <w:t>репо операциялары бойынша – репоны жабу бағасы мен ашу бағасы арасындағы айырма түріндегі;</w:t>
            </w:r>
          </w:p>
          <w:bookmarkEnd w:id="110"/>
          <w:bookmarkStart w:name="z8158" w:id="111"/>
          <w:p>
            <w:pPr>
              <w:spacing w:after="20"/>
              <w:ind w:left="20"/>
              <w:jc w:val="both"/>
            </w:pPr>
            <w:r>
              <w:rPr>
                <w:rFonts w:ascii="Times New Roman"/>
                <w:b w:val="false"/>
                <w:i w:val="false"/>
                <w:color w:val="000000"/>
                <w:sz w:val="20"/>
              </w:rPr>
              <w:t>
</w:t>
            </w:r>
            <w:r>
              <w:rPr>
                <w:rFonts w:ascii="Times New Roman"/>
                <w:b/>
                <w:i w:val="false"/>
                <w:color w:val="000000"/>
                <w:sz w:val="20"/>
              </w:rPr>
              <w:t>исламдық жалдау сертификаттары бойынша барлық төлемдер.</w:t>
            </w:r>
          </w:p>
          <w:bookmarkEnd w:id="111"/>
          <w:bookmarkStart w:name="z8159" w:id="112"/>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мақсаттарында банктік шот шарттары бойынша төленетін сыйақылар да сыйақы болып танылады.</w:t>
            </w:r>
          </w:p>
          <w:bookmarkEnd w:id="112"/>
          <w:bookmarkStart w:name="z5005" w:id="113"/>
          <w:p>
            <w:pPr>
              <w:spacing w:after="20"/>
              <w:ind w:left="20"/>
              <w:jc w:val="both"/>
            </w:pPr>
            <w:r>
              <w:rPr>
                <w:rFonts w:ascii="Times New Roman"/>
                <w:b w:val="false"/>
                <w:i w:val="false"/>
                <w:color w:val="000000"/>
                <w:sz w:val="20"/>
              </w:rPr>
              <w:t>
</w:t>
            </w:r>
            <w:r>
              <w:rPr>
                <w:rFonts w:ascii="Times New Roman"/>
                <w:b/>
                <w:i w:val="false"/>
                <w:color w:val="000000"/>
                <w:sz w:val="20"/>
              </w:rPr>
              <w:t xml:space="preserve">39-1) туроператордың көрсетілетін қызметтері – Қазақстан Республикасының туристік қызмет туралы заңнамасына сәйкес өздері қалыптастырған туристік өнімді турагенттерге және туристерге өткізу жөніндегі туристік операторлық қызметке </w:t>
            </w:r>
            <w:r>
              <w:rPr>
                <w:rFonts w:ascii="Times New Roman"/>
                <w:b/>
                <w:i w:val="false"/>
                <w:color w:val="000000"/>
                <w:sz w:val="20"/>
              </w:rPr>
              <w:t>(туроператорлық қызметке) лицензиясы бар дара кәсіпкердің және заңды тұлғаның көрсетілетін қызметтері;</w:t>
            </w:r>
          </w:p>
          <w:bookmarkEnd w:id="113"/>
          <w:bookmarkStart w:name="z554" w:id="114"/>
          <w:p>
            <w:pPr>
              <w:spacing w:after="20"/>
              <w:ind w:left="20"/>
              <w:jc w:val="both"/>
            </w:pPr>
            <w:r>
              <w:rPr>
                <w:rFonts w:ascii="Times New Roman"/>
                <w:b w:val="false"/>
                <w:i w:val="false"/>
                <w:color w:val="000000"/>
                <w:sz w:val="20"/>
              </w:rPr>
              <w:t>
</w:t>
            </w:r>
            <w:r>
              <w:rPr>
                <w:rFonts w:ascii="Times New Roman"/>
                <w:b/>
                <w:i w:val="false"/>
                <w:color w:val="000000"/>
                <w:sz w:val="20"/>
              </w:rPr>
              <w:t xml:space="preserve">40) туынды қаржы құралы - құны болашақта осы шарт бойынша есеп айырысуды жүзеге асыруды көздейтін шарттың базалық активінің шамасына (шаманың ауытқуын қоса алғанда) тәуелді болатын шарт. Туынды қаржы құралдарына опциондар, фьючерстер, форвардтар, своптар және басқа да туынды қаржы құралдары, оның ішінде жоғарыда тізіп көрсетілген туынды қаржы құралдарының комбинациясын білдіретіндер жатады. </w:t>
            </w:r>
          </w:p>
          <w:bookmarkEnd w:id="114"/>
          <w:p>
            <w:pPr>
              <w:spacing w:after="20"/>
              <w:ind w:left="20"/>
              <w:jc w:val="both"/>
            </w:pPr>
            <w:r>
              <w:rPr>
                <w:rFonts w:ascii="Times New Roman"/>
                <w:b w:val="false"/>
                <w:i w:val="false"/>
                <w:color w:val="000000"/>
                <w:sz w:val="20"/>
              </w:rPr>
              <w:t>
</w:t>
            </w:r>
            <w:r>
              <w:rPr>
                <w:rFonts w:ascii="Times New Roman"/>
                <w:b/>
                <w:i w:val="false"/>
                <w:color w:val="000000"/>
                <w:sz w:val="20"/>
              </w:rPr>
              <w:t xml:space="preserve">Туынды қаржы құралдарының базалық активтері тауарлар, тауарлардың стандартталған партиялары, бағалы қағаздар, валюта, индекстері пайыздық мөлшерлемелер және нарықтық құны бар басқа да активтер, болашақ оқиға немесе мән-жай, өзге де туынды қаржы құралдары болуы мүмкін; </w:t>
            </w:r>
          </w:p>
          <w:bookmarkStart w:name="z555" w:id="115"/>
          <w:p>
            <w:pPr>
              <w:spacing w:after="20"/>
              <w:ind w:left="20"/>
              <w:jc w:val="both"/>
            </w:pPr>
            <w:r>
              <w:rPr>
                <w:rFonts w:ascii="Times New Roman"/>
                <w:b w:val="false"/>
                <w:i w:val="false"/>
                <w:color w:val="000000"/>
                <w:sz w:val="20"/>
              </w:rPr>
              <w:t>
</w:t>
            </w:r>
            <w:r>
              <w:rPr>
                <w:rFonts w:ascii="Times New Roman"/>
                <w:b/>
                <w:i w:val="false"/>
                <w:color w:val="000000"/>
                <w:sz w:val="20"/>
              </w:rPr>
              <w:t xml:space="preserve">41) тұлға - жеке тұлға және заңды тұлға; жеке тұлға - Қазақстан Республикасының азаматы, шетелдік немесе азаматтығы жоқ адам; заңды тұлға - Қазақстан Республикасының немесе шет мемлекеттің </w:t>
            </w:r>
            <w:r>
              <w:rPr>
                <w:rFonts w:ascii="Times New Roman"/>
                <w:b/>
                <w:i w:val="false"/>
                <w:color w:val="000000"/>
                <w:sz w:val="20"/>
              </w:rPr>
              <w:t>заңнамасына</w:t>
            </w:r>
            <w:r>
              <w:rPr>
                <w:rFonts w:ascii="Times New Roman"/>
                <w:b/>
                <w:i w:val="false"/>
                <w:color w:val="000000"/>
                <w:sz w:val="20"/>
              </w:rPr>
              <w:t xml:space="preserve"> сәйкес құрылған ұйым (бейрезидент заңды тұлға). Шет мемлекеттің заңнамасына сәйкес құрылған компания, ұйым немесе басқа да корпоративтік құралым осы Кодекстің мақсатына орай олар өздері құрылған шет мемлекеттің заңды тұлғасы мәртебесіне ие ме, жоқ па - осыған қарамастан дербес заңды тұлғалар ретінде қарастырылады;</w:t>
            </w:r>
          </w:p>
          <w:bookmarkEnd w:id="115"/>
          <w:bookmarkStart w:name="z300" w:id="116"/>
          <w:p>
            <w:pPr>
              <w:spacing w:after="20"/>
              <w:ind w:left="20"/>
              <w:jc w:val="both"/>
            </w:pPr>
            <w:r>
              <w:rPr>
                <w:rFonts w:ascii="Times New Roman"/>
                <w:b w:val="false"/>
                <w:i w:val="false"/>
                <w:color w:val="000000"/>
                <w:sz w:val="20"/>
              </w:rPr>
              <w:t>
</w:t>
            </w:r>
            <w:r>
              <w:rPr>
                <w:rFonts w:ascii="Times New Roman"/>
                <w:b/>
                <w:i w:val="false"/>
                <w:color w:val="000000"/>
                <w:sz w:val="20"/>
              </w:rPr>
              <w:t>41-1) уәкілетті заңды тұлға – салық төлеушінің (салық агентінің) және (немесе) үшінші тұлғаның осы Кодекске сәйкес билік етілуі шектелген және (немесе) кепілге салынған мүлкін өткізу саласындағы уәкілетті орган айқындаған заңды тұлға;</w:t>
            </w:r>
          </w:p>
          <w:bookmarkEnd w:id="116"/>
          <w:bookmarkStart w:name="z556" w:id="117"/>
          <w:p>
            <w:pPr>
              <w:spacing w:after="20"/>
              <w:ind w:left="20"/>
              <w:jc w:val="both"/>
            </w:pPr>
            <w:r>
              <w:rPr>
                <w:rFonts w:ascii="Times New Roman"/>
                <w:b w:val="false"/>
                <w:i w:val="false"/>
                <w:color w:val="000000"/>
                <w:sz w:val="20"/>
              </w:rPr>
              <w:t>
</w:t>
            </w:r>
            <w:r>
              <w:rPr>
                <w:rFonts w:ascii="Times New Roman"/>
                <w:b/>
                <w:i w:val="false"/>
                <w:color w:val="000000"/>
                <w:sz w:val="20"/>
              </w:rPr>
              <w:t>42) уәкілетті мемлекеттік органдар - салық органдарын және жергілікті атқарушы органдарды қоспағанда, Қазақстан Республикасының Үкіметі бюджетке төленетін басқа да міндетті төлемдерді есептеуді және (немесе) жинауды жүзеге асыруға уәкілеттік берген, сондай-ақ Қазақстан Республикасының заңдарында, Қазақстан Республикасы Президентінің және Қазақстан Республикасы Үкіметінің актілерінде белгіленген өздерінің құзыреті шегінде осы Кодекске сәйкес салық органдарымен өзара іс-қимыл жасайтын Қазақстан Республикасының мемлекеттік органдары;</w:t>
            </w:r>
          </w:p>
          <w:bookmarkEnd w:id="117"/>
          <w:bookmarkStart w:name="z557" w:id="118"/>
          <w:p>
            <w:pPr>
              <w:spacing w:after="20"/>
              <w:ind w:left="20"/>
              <w:jc w:val="both"/>
            </w:pPr>
            <w:r>
              <w:rPr>
                <w:rFonts w:ascii="Times New Roman"/>
                <w:b w:val="false"/>
                <w:i w:val="false"/>
                <w:color w:val="000000"/>
                <w:sz w:val="20"/>
              </w:rPr>
              <w:t>
</w:t>
            </w:r>
            <w:r>
              <w:rPr>
                <w:rFonts w:ascii="Times New Roman"/>
                <w:b/>
                <w:i w:val="false"/>
                <w:color w:val="000000"/>
                <w:sz w:val="20"/>
              </w:rPr>
              <w:t>43) уәкілетті орган - салық және бюджетке төленетін басқа да міндетті төлемдердің түсуін қамтамасыз ету саласындағы басшылықты жүзеге асыратын мемлекеттік орган;</w:t>
            </w:r>
          </w:p>
          <w:bookmarkEnd w:id="118"/>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1-тармақты 43-1) тармақшамен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558" w:id="119"/>
          <w:p>
            <w:pPr>
              <w:spacing w:after="20"/>
              <w:ind w:left="20"/>
              <w:jc w:val="both"/>
            </w:pPr>
            <w:r>
              <w:rPr>
                <w:rFonts w:ascii="Times New Roman"/>
                <w:b w:val="false"/>
                <w:i w:val="false"/>
                <w:color w:val="000000"/>
                <w:sz w:val="20"/>
              </w:rPr>
              <w:t>
</w:t>
            </w:r>
            <w:r>
              <w:rPr>
                <w:rFonts w:ascii="Times New Roman"/>
                <w:b/>
                <w:i w:val="false"/>
                <w:color w:val="000000"/>
                <w:sz w:val="20"/>
              </w:rPr>
              <w:t xml:space="preserve">44) ұтыстар — салық төлеушілердің конкурстарда, жарыстарда (олимпиадаларда), фестивальдарда, лотереялар бойынша, салымдар мен борыштық бағалы қағаздарға байланысты ұтыс ойындарын қоса алғанда, ұтыс ойындары бойынша алатын заттай және ақшалай түрдегі табыстардың кез келген түрлері, сондай-ақ құмар ойында және (немесе) бәс тігуде алынған мүліктік пайда түріндегі табыстар; </w:t>
            </w:r>
          </w:p>
          <w:bookmarkEnd w:id="119"/>
          <w:bookmarkStart w:name="z559" w:id="120"/>
          <w:p>
            <w:pPr>
              <w:spacing w:after="20"/>
              <w:ind w:left="20"/>
              <w:jc w:val="both"/>
            </w:pPr>
            <w:r>
              <w:rPr>
                <w:rFonts w:ascii="Times New Roman"/>
                <w:b w:val="false"/>
                <w:i w:val="false"/>
                <w:color w:val="000000"/>
                <w:sz w:val="20"/>
              </w:rPr>
              <w:t>
</w:t>
            </w:r>
            <w:r>
              <w:rPr>
                <w:rFonts w:ascii="Times New Roman"/>
                <w:b/>
                <w:i w:val="false"/>
                <w:color w:val="000000"/>
                <w:sz w:val="20"/>
              </w:rPr>
              <w:t xml:space="preserve">45) электрондық салық төлеуші – осы </w:t>
            </w:r>
            <w:r>
              <w:rPr>
                <w:rFonts w:ascii="Times New Roman"/>
                <w:b w:val="false"/>
                <w:i w:val="false"/>
                <w:color w:val="000000"/>
                <w:sz w:val="20"/>
              </w:rPr>
              <w:t>Кодексте</w:t>
            </w:r>
            <w:r>
              <w:rPr>
                <w:rFonts w:ascii="Times New Roman"/>
                <w:b/>
                <w:i w:val="false"/>
                <w:color w:val="000000"/>
                <w:sz w:val="20"/>
              </w:rPr>
              <w:t xml:space="preserve"> белгіленген тәртіппен электрондық салық төлеушіні тіркеу есебіне алу туралы салықтық өтініш негізінде салық органдарымен электрондық тәсілмен өзара іс-қимыл жасайтын салық төлеуші;</w:t>
            </w:r>
          </w:p>
          <w:bookmarkEnd w:id="120"/>
          <w:bookmarkStart w:name="z6703" w:id="121"/>
          <w:p>
            <w:pPr>
              <w:spacing w:after="20"/>
              <w:ind w:left="20"/>
              <w:jc w:val="both"/>
            </w:pPr>
            <w:r>
              <w:rPr>
                <w:rFonts w:ascii="Times New Roman"/>
                <w:b w:val="false"/>
                <w:i w:val="false"/>
                <w:color w:val="000000"/>
                <w:sz w:val="20"/>
              </w:rPr>
              <w:t>
</w:t>
            </w:r>
            <w:r>
              <w:rPr>
                <w:rFonts w:ascii="Times New Roman"/>
                <w:b/>
                <w:i w:val="false"/>
                <w:color w:val="000000"/>
                <w:sz w:val="20"/>
              </w:rPr>
              <w:t>45-1) электрондық шот-фактуралардың ақпараттық жүйесі – бюджетті атқару жөніндегі орталық уәкілетті органның ақпараттық жүйесі, ол арқылы электрондық нысанда жазып берілген шот-фактураларды қабылдау, өңдеу, тіркеу, беру және сақтау жүзеге асырылады;</w:t>
            </w:r>
          </w:p>
          <w:bookmarkEnd w:id="121"/>
          <w:bookmarkStart w:name="z7425" w:id="122"/>
          <w:p>
            <w:pPr>
              <w:spacing w:after="20"/>
              <w:ind w:left="20"/>
              <w:jc w:val="both"/>
            </w:pPr>
            <w:r>
              <w:rPr>
                <w:rFonts w:ascii="Times New Roman"/>
                <w:b w:val="false"/>
                <w:i w:val="false"/>
                <w:color w:val="000000"/>
                <w:sz w:val="20"/>
              </w:rPr>
              <w:t>
</w:t>
            </w:r>
            <w:r>
              <w:rPr>
                <w:rFonts w:ascii="Times New Roman"/>
                <w:b/>
                <w:i w:val="false"/>
                <w:color w:val="000000"/>
                <w:sz w:val="20"/>
              </w:rPr>
              <w:t xml:space="preserve">45-2) электрондық сигареттер – электрондық технологиялардың көмегімен картридждердегі, резервуарлардағы және электрондық сигареттерде пайдалануға арналған басқа да контейнерлердегі құрамында никотин бар сұйықтықты қыздыратын және ішке </w:t>
            </w:r>
            <w:r>
              <w:rPr>
                <w:rFonts w:ascii="Times New Roman"/>
                <w:b/>
                <w:i w:val="false"/>
                <w:color w:val="000000"/>
                <w:sz w:val="20"/>
              </w:rPr>
              <w:t>тартуға арналған аэрозольді түзетін темекісіз өнімдер;</w:t>
            </w:r>
          </w:p>
          <w:bookmarkEnd w:id="122"/>
          <w:bookmarkStart w:name="z6298" w:id="123"/>
          <w:p>
            <w:pPr>
              <w:spacing w:after="20"/>
              <w:ind w:left="20"/>
              <w:jc w:val="both"/>
            </w:pPr>
            <w:r>
              <w:rPr>
                <w:rFonts w:ascii="Times New Roman"/>
                <w:b w:val="false"/>
                <w:i w:val="false"/>
                <w:color w:val="000000"/>
                <w:sz w:val="20"/>
              </w:rPr>
              <w:t>
</w:t>
            </w:r>
            <w:r>
              <w:rPr>
                <w:rFonts w:ascii="Times New Roman"/>
                <w:b/>
                <w:i w:val="false"/>
                <w:color w:val="000000"/>
                <w:sz w:val="20"/>
              </w:rPr>
              <w:t>46) оператор - өнімді бөлу туралы келісім (келісімшарт) шеңберінде жай серіктестік (консорциум) құрамында жер қойнауын пайдалану бойынша операцияларды жүзеге асыратын жер қойнауын пайдаланушылар Қазақстан Республикасының заңнамалық актілеріне сәйкес құратын немесе айқындайтын заңды тұлға;</w:t>
            </w:r>
          </w:p>
          <w:bookmarkEnd w:id="123"/>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1-тармақты 46-1) тармақшамен толықтыру көзделген - ҚР 03.12.2015 </w:t>
            </w:r>
            <w:r>
              <w:rPr>
                <w:rFonts w:ascii="Times New Roman"/>
                <w:b w:val="false"/>
                <w:i w:val="false"/>
                <w:color w:val="000000"/>
                <w:sz w:val="20"/>
              </w:rPr>
              <w:t>№ 432-V</w:t>
            </w:r>
            <w:r>
              <w:rPr>
                <w:rFonts w:ascii="Times New Roman"/>
                <w:b/>
                <w:i w:val="false"/>
                <w:color w:val="000000"/>
                <w:sz w:val="20"/>
              </w:rPr>
              <w:t xml:space="preserve"> Заңымен (01.01.2020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6299" w:id="124"/>
          <w:p>
            <w:pPr>
              <w:spacing w:after="20"/>
              <w:ind w:left="20"/>
              <w:jc w:val="both"/>
            </w:pPr>
            <w:r>
              <w:rPr>
                <w:rFonts w:ascii="Times New Roman"/>
                <w:b w:val="false"/>
                <w:i w:val="false"/>
                <w:color w:val="000000"/>
                <w:sz w:val="20"/>
              </w:rPr>
              <w:t>
</w:t>
            </w:r>
            <w:r>
              <w:rPr>
                <w:rFonts w:ascii="Times New Roman"/>
                <w:b/>
                <w:i w:val="false"/>
                <w:color w:val="000000"/>
                <w:sz w:val="20"/>
              </w:rPr>
              <w:t>47) тауарлардың импорты - Кеден одағының кеден заңнамасына және (немесе) Қазақстан Республикасының кеден заңнамасына сәйкес жүзеге асырылатын, тауарларды Кеден одағының кеден аумағына әкелу, сондай-ақ тауарларды Кеден одағына мүше басқа мемлекеттің аумағынан Қазақстан Республикасының аумағына әкелу.</w:t>
            </w:r>
          </w:p>
          <w:bookmarkEnd w:id="124"/>
          <w:bookmarkStart w:name="z6300" w:id="125"/>
          <w:p>
            <w:pPr>
              <w:spacing w:after="20"/>
              <w:ind w:left="20"/>
              <w:jc w:val="both"/>
            </w:pPr>
            <w:r>
              <w:rPr>
                <w:rFonts w:ascii="Times New Roman"/>
                <w:b w:val="false"/>
                <w:i w:val="false"/>
                <w:color w:val="000000"/>
                <w:sz w:val="20"/>
              </w:rPr>
              <w:t>
</w:t>
            </w:r>
            <w:r>
              <w:rPr>
                <w:rFonts w:ascii="Times New Roman"/>
                <w:b/>
                <w:i w:val="false"/>
                <w:color w:val="000000"/>
                <w:sz w:val="20"/>
              </w:rPr>
              <w:t>1-1. Осы Кодекстің мақсатында өзара байланысты тараптар деп мынадай талаптардың біреуіне не бірнешеуіне сәйкес келетін өзара қатынасы бар жеке және (немесе) заңды тұлғалар танылады:</w:t>
            </w:r>
          </w:p>
          <w:bookmarkEnd w:id="125"/>
          <w:bookmarkStart w:name="z6301" w:id="126"/>
          <w:p>
            <w:pPr>
              <w:spacing w:after="20"/>
              <w:ind w:left="20"/>
              <w:jc w:val="both"/>
            </w:pPr>
            <w:r>
              <w:rPr>
                <w:rFonts w:ascii="Times New Roman"/>
                <w:b w:val="false"/>
                <w:i w:val="false"/>
                <w:color w:val="000000"/>
                <w:sz w:val="20"/>
              </w:rPr>
              <w:t>
</w:t>
            </w:r>
            <w:r>
              <w:rPr>
                <w:rFonts w:ascii="Times New Roman"/>
                <w:b/>
                <w:i w:val="false"/>
                <w:color w:val="000000"/>
                <w:sz w:val="20"/>
              </w:rPr>
              <w:t xml:space="preserve">1) бір тұлға Қазақстан Республикасының </w:t>
            </w:r>
            <w:r>
              <w:rPr>
                <w:rFonts w:ascii="Times New Roman"/>
                <w:b/>
                <w:i w:val="false"/>
                <w:color w:val="000000"/>
                <w:sz w:val="20"/>
              </w:rPr>
              <w:t>заңнамалық</w:t>
            </w:r>
            <w:r>
              <w:rPr>
                <w:rFonts w:ascii="Times New Roman"/>
                <w:b w:val="false"/>
                <w:i w:val="false"/>
                <w:color w:val="000000"/>
                <w:sz w:val="20"/>
              </w:rPr>
              <w:t xml:space="preserve"> </w:t>
            </w:r>
            <w:r>
              <w:rPr>
                <w:rFonts w:ascii="Times New Roman"/>
                <w:b/>
                <w:i w:val="false"/>
                <w:color w:val="000000"/>
                <w:sz w:val="20"/>
              </w:rPr>
              <w:t>актілеріне</w:t>
            </w:r>
            <w:r>
              <w:rPr>
                <w:rFonts w:ascii="Times New Roman"/>
                <w:b/>
                <w:i w:val="false"/>
                <w:color w:val="000000"/>
                <w:sz w:val="20"/>
              </w:rPr>
              <w:t xml:space="preserve"> сәйкес басқа тұлғаның үлестес тұлғасы болып танылады;</w:t>
            </w:r>
          </w:p>
          <w:bookmarkEnd w:id="126"/>
          <w:bookmarkStart w:name="z6302" w:id="127"/>
          <w:p>
            <w:pPr>
              <w:spacing w:after="20"/>
              <w:ind w:left="20"/>
              <w:jc w:val="both"/>
            </w:pPr>
            <w:r>
              <w:rPr>
                <w:rFonts w:ascii="Times New Roman"/>
                <w:b w:val="false"/>
                <w:i w:val="false"/>
                <w:color w:val="000000"/>
                <w:sz w:val="20"/>
              </w:rPr>
              <w:t>
</w:t>
            </w:r>
            <w:r>
              <w:rPr>
                <w:rFonts w:ascii="Times New Roman"/>
                <w:b/>
                <w:i w:val="false"/>
                <w:color w:val="000000"/>
                <w:sz w:val="20"/>
              </w:rPr>
              <w:t>2) бір тұлға басқа тұлғаның ірі қатысушысы болып табылады;</w:t>
            </w:r>
          </w:p>
          <w:bookmarkEnd w:id="127"/>
          <w:bookmarkStart w:name="z6303" w:id="128"/>
          <w:p>
            <w:pPr>
              <w:spacing w:after="20"/>
              <w:ind w:left="20"/>
              <w:jc w:val="both"/>
            </w:pPr>
            <w:r>
              <w:rPr>
                <w:rFonts w:ascii="Times New Roman"/>
                <w:b w:val="false"/>
                <w:i w:val="false"/>
                <w:color w:val="000000"/>
                <w:sz w:val="20"/>
              </w:rPr>
              <w:t>
</w:t>
            </w:r>
            <w:r>
              <w:rPr>
                <w:rFonts w:ascii="Times New Roman"/>
                <w:b/>
                <w:i w:val="false"/>
                <w:color w:val="000000"/>
                <w:sz w:val="20"/>
              </w:rPr>
              <w:t>3) шартпен байланысты тұлғалар, оған сәйкес олардың біреуі басқасының қабылдайтын шешімін айқындауға құқылы;</w:t>
            </w:r>
          </w:p>
          <w:bookmarkEnd w:id="128"/>
          <w:bookmarkStart w:name="z6304" w:id="129"/>
          <w:p>
            <w:pPr>
              <w:spacing w:after="20"/>
              <w:ind w:left="20"/>
              <w:jc w:val="both"/>
            </w:pPr>
            <w:r>
              <w:rPr>
                <w:rFonts w:ascii="Times New Roman"/>
                <w:b w:val="false"/>
                <w:i w:val="false"/>
                <w:color w:val="000000"/>
                <w:sz w:val="20"/>
              </w:rPr>
              <w:t>
</w:t>
            </w:r>
            <w:r>
              <w:rPr>
                <w:rFonts w:ascii="Times New Roman"/>
                <w:b/>
                <w:i w:val="false"/>
                <w:color w:val="000000"/>
                <w:sz w:val="20"/>
              </w:rPr>
              <w:t>4) заңды тұлға басқа заңды тұлғаның ірі қатысушысының немесе лауазымды тұлғасының бақылауында болады;</w:t>
            </w:r>
          </w:p>
          <w:bookmarkEnd w:id="129"/>
          <w:bookmarkStart w:name="z6305" w:id="130"/>
          <w:p>
            <w:pPr>
              <w:spacing w:after="20"/>
              <w:ind w:left="20"/>
              <w:jc w:val="both"/>
            </w:pPr>
            <w:r>
              <w:rPr>
                <w:rFonts w:ascii="Times New Roman"/>
                <w:b w:val="false"/>
                <w:i w:val="false"/>
                <w:color w:val="000000"/>
                <w:sz w:val="20"/>
              </w:rPr>
              <w:t>
</w:t>
            </w:r>
            <w:r>
              <w:rPr>
                <w:rFonts w:ascii="Times New Roman"/>
                <w:b/>
                <w:i w:val="false"/>
                <w:color w:val="000000"/>
                <w:sz w:val="20"/>
              </w:rPr>
              <w:t>5) бір заңды тұлғаның ірі акционері, ірі қатысушысы немесе лауазымды тұлғасы басқа заңды тұлғаның ірі акционері, ірі қатысушысы не лауазымды тұлғасы болып табылады;</w:t>
            </w:r>
          </w:p>
          <w:bookmarkEnd w:id="130"/>
          <w:bookmarkStart w:name="z6306" w:id="131"/>
          <w:p>
            <w:pPr>
              <w:spacing w:after="20"/>
              <w:ind w:left="20"/>
              <w:jc w:val="both"/>
            </w:pPr>
            <w:r>
              <w:rPr>
                <w:rFonts w:ascii="Times New Roman"/>
                <w:b w:val="false"/>
                <w:i w:val="false"/>
                <w:color w:val="000000"/>
                <w:sz w:val="20"/>
              </w:rPr>
              <w:t>
</w:t>
            </w:r>
            <w:r>
              <w:rPr>
                <w:rFonts w:ascii="Times New Roman"/>
                <w:b/>
                <w:i w:val="false"/>
                <w:color w:val="000000"/>
                <w:sz w:val="20"/>
              </w:rPr>
              <w:t>6) заңды тұлға басқа заңды тұлғамен бірлесіп, үшінші тұлғаның бақылауында болады;</w:t>
            </w:r>
          </w:p>
          <w:bookmarkEnd w:id="131"/>
          <w:bookmarkStart w:name="z6307" w:id="132"/>
          <w:p>
            <w:pPr>
              <w:spacing w:after="20"/>
              <w:ind w:left="20"/>
              <w:jc w:val="both"/>
            </w:pPr>
            <w:r>
              <w:rPr>
                <w:rFonts w:ascii="Times New Roman"/>
                <w:b w:val="false"/>
                <w:i w:val="false"/>
                <w:color w:val="000000"/>
                <w:sz w:val="20"/>
              </w:rPr>
              <w:t>
</w:t>
            </w:r>
            <w:r>
              <w:rPr>
                <w:rFonts w:ascii="Times New Roman"/>
                <w:b/>
                <w:i w:val="false"/>
                <w:color w:val="000000"/>
                <w:sz w:val="20"/>
              </w:rPr>
              <w:t>7) тұлға өзінің үлестес тұлғаларымен бірлесіп, осы тармақтың 2) – 6) тармақшаларында көрсетілген заңды тұлғаның не заңды тұлғалардың қатысу үлестерінің он және одан да көп пайызын иеленеді, пайдаланады, оған билік етеді;</w:t>
            </w:r>
          </w:p>
          <w:bookmarkEnd w:id="132"/>
          <w:bookmarkStart w:name="z6308" w:id="133"/>
          <w:p>
            <w:pPr>
              <w:spacing w:after="20"/>
              <w:ind w:left="20"/>
              <w:jc w:val="both"/>
            </w:pPr>
            <w:r>
              <w:rPr>
                <w:rFonts w:ascii="Times New Roman"/>
                <w:b w:val="false"/>
                <w:i w:val="false"/>
                <w:color w:val="000000"/>
                <w:sz w:val="20"/>
              </w:rPr>
              <w:t>
</w:t>
            </w:r>
            <w:r>
              <w:rPr>
                <w:rFonts w:ascii="Times New Roman"/>
                <w:b/>
                <w:i w:val="false"/>
                <w:color w:val="000000"/>
                <w:sz w:val="20"/>
              </w:rPr>
              <w:t>8) акционерлік қоғамның тәуелсіз директорын қоспағанда, жеке тұлға осы тармақтың 2) – 7) тармақшаларында көрсетілген заңды тұлғаның лауазымды тұлғасы болып табылады;</w:t>
            </w:r>
          </w:p>
          <w:bookmarkEnd w:id="133"/>
          <w:bookmarkStart w:name="z6309" w:id="134"/>
          <w:p>
            <w:pPr>
              <w:spacing w:after="20"/>
              <w:ind w:left="20"/>
              <w:jc w:val="both"/>
            </w:pPr>
            <w:r>
              <w:rPr>
                <w:rFonts w:ascii="Times New Roman"/>
                <w:b w:val="false"/>
                <w:i w:val="false"/>
                <w:color w:val="000000"/>
                <w:sz w:val="20"/>
              </w:rPr>
              <w:t>
</w:t>
            </w:r>
            <w:r>
              <w:rPr>
                <w:rFonts w:ascii="Times New Roman"/>
                <w:b/>
                <w:i w:val="false"/>
                <w:color w:val="000000"/>
                <w:sz w:val="20"/>
              </w:rPr>
              <w:t>9) жеке тұлға заңды тұлғаның ірі қатысушысының не лауазымды тұлғасының жақын туысы не жекжаты (ерлi-зайыптылардың аға-iнiлерi, әпке-сiңлiлері (іні-қарындастары), ата-анасы, ұлы немесе қызы) болып табылады.</w:t>
            </w:r>
          </w:p>
          <w:bookmarkEnd w:id="134"/>
          <w:bookmarkStart w:name="z6310" w:id="135"/>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мақсатында ірі қатысушы деп, акционерлік қоғамдарды қоспағанда, заңды тұлғаның мүлкіндегі үлесі он және одан да көп пайызды құрайтын қатысушы түсініледі.</w:t>
            </w:r>
          </w:p>
          <w:bookmarkEnd w:id="135"/>
          <w:bookmarkStart w:name="z6311" w:id="136"/>
          <w:p>
            <w:pPr>
              <w:spacing w:after="20"/>
              <w:ind w:left="20"/>
              <w:jc w:val="both"/>
            </w:pPr>
            <w:r>
              <w:rPr>
                <w:rFonts w:ascii="Times New Roman"/>
                <w:b w:val="false"/>
                <w:i w:val="false"/>
                <w:color w:val="000000"/>
                <w:sz w:val="20"/>
              </w:rPr>
              <w:t>
</w:t>
            </w:r>
            <w:r>
              <w:rPr>
                <w:rFonts w:ascii="Times New Roman"/>
                <w:b/>
                <w:i w:val="false"/>
                <w:color w:val="000000"/>
                <w:sz w:val="20"/>
              </w:rPr>
              <w:t>Заңды тұлғаны бақылау заңды тұлға қабылдайтын шешімдерді айқындау мүмкіндігі болып табылады.</w:t>
            </w:r>
          </w:p>
          <w:bookmarkEnd w:id="13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Осы абзац 01.01.2014 бастап қолданысқа енгізілді және 01.01.2017 дейін қолданыста болды (ҚР 16.05.2014 № 203-V Заңының</w:t>
            </w:r>
            <w:r>
              <w:rPr>
                <w:rFonts w:ascii="Times New Roman"/>
                <w:b w:val="false"/>
                <w:i w:val="false"/>
                <w:color w:val="000000"/>
                <w:sz w:val="20"/>
              </w:rPr>
              <w:t xml:space="preserve"> 2-б.</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2009 жылғы 1 қаңтардан кейін туындаған, ұлттық басқарушы холдингтің ірі акционер ретінде банктің жарғылық капиталына қатысуы және (немесе) ұлттық басқарушы холдингтің лауазымды адамдарының осындай банктің басқару органына қатысуы өзара байланыстығының жалғыз негізі болып табылатын тұлғалар өзара байланысты тараптар деп танылмайды.</w:t>
            </w:r>
          </w:p>
          <w:bookmarkStart w:name="z560" w:id="137"/>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Республикасының салық заңнамасының басқа арнаулы ұғымдары мен терминдері осы Кодекстің тиісті баптарында айқындалатын мағынада пайдаланылады. </w:t>
            </w:r>
          </w:p>
          <w:bookmarkEnd w:id="137"/>
          <w:bookmarkStart w:name="z561" w:id="138"/>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Кодексте пайдаланылатын Қазақстан Республикасының азаматтық және басқа да заңнамасы салаларындағы ұғымдар, егер осы Кодексте өзгеше көзделмесе, Қазақстан Республикасы заңнамасының сол салаларында пайдаланылатын мағыналарында </w:t>
            </w:r>
            <w:r>
              <w:rPr>
                <w:rFonts w:ascii="Times New Roman"/>
                <w:b/>
                <w:i w:val="false"/>
                <w:color w:val="000000"/>
                <w:sz w:val="20"/>
              </w:rPr>
              <w:t xml:space="preserve">қолданылады. </w:t>
            </w:r>
          </w:p>
          <w:bookmarkEnd w:id="13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12-бапқа өзгерістер енгізілді - ҚР 2008.12.10 </w:t>
            </w:r>
            <w:r>
              <w:rPr>
                <w:rFonts w:ascii="Times New Roman"/>
                <w:b w:val="false"/>
                <w:i w:val="false"/>
                <w:color w:val="000000"/>
                <w:sz w:val="20"/>
              </w:rPr>
              <w:t>N 100-IV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2010.03.19 </w:t>
            </w:r>
            <w:r>
              <w:rPr>
                <w:rFonts w:ascii="Times New Roman"/>
                <w:b w:val="false"/>
                <w:i w:val="false"/>
                <w:color w:val="000000"/>
                <w:sz w:val="20"/>
              </w:rPr>
              <w:t>№ 258-IV</w:t>
            </w:r>
            <w:r>
              <w:rPr>
                <w:rFonts w:ascii="Times New Roman"/>
                <w:b w:val="false"/>
                <w:i w:val="false"/>
                <w:color w:val="ff0000"/>
                <w:sz w:val="20"/>
              </w:rPr>
              <w:t xml:space="preserve"> (2009.01.01 бастап қолданысқа енгізіледі және 2016.01.01 дейін қолданыста болады),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2010.11.26 </w:t>
            </w:r>
            <w:r>
              <w:rPr>
                <w:rFonts w:ascii="Times New Roman"/>
                <w:b w:val="false"/>
                <w:i w:val="false"/>
                <w:color w:val="000000"/>
                <w:sz w:val="20"/>
              </w:rPr>
              <w:t>№ 356-IV</w:t>
            </w:r>
            <w:r>
              <w:rPr>
                <w:rFonts w:ascii="Times New Roman"/>
                <w:b w:val="false"/>
                <w:i w:val="false"/>
                <w:color w:val="ff0000"/>
                <w:sz w:val="20"/>
              </w:rPr>
              <w:t xml:space="preserve"> (2011.01.01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9-баптан</w:t>
            </w:r>
            <w:r>
              <w:rPr>
                <w:rFonts w:ascii="Times New Roman"/>
                <w:b w:val="false"/>
                <w:i w:val="false"/>
                <w:color w:val="ff0000"/>
                <w:sz w:val="20"/>
              </w:rPr>
              <w:t xml:space="preserve"> қараңыз), 2012.12.26 </w:t>
            </w:r>
            <w:r>
              <w:rPr>
                <w:rFonts w:ascii="Times New Roman"/>
                <w:b w:val="false"/>
                <w:i w:val="false"/>
                <w:color w:val="000000"/>
                <w:sz w:val="20"/>
              </w:rPr>
              <w:t>N 61-V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9-баптан</w:t>
            </w:r>
            <w:r>
              <w:rPr>
                <w:rFonts w:ascii="Times New Roman"/>
                <w:b w:val="false"/>
                <w:i w:val="false"/>
                <w:color w:val="ff0000"/>
                <w:sz w:val="20"/>
              </w:rPr>
              <w:t xml:space="preserve"> қараңыз);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N 152-V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16.05.2014 </w:t>
            </w:r>
            <w:r>
              <w:rPr>
                <w:rFonts w:ascii="Times New Roman"/>
                <w:b w:val="false"/>
                <w:i w:val="false"/>
                <w:color w:val="000000"/>
                <w:sz w:val="20"/>
              </w:rPr>
              <w:t>№ 203-V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07.11.2014 </w:t>
            </w:r>
            <w:r>
              <w:rPr>
                <w:rFonts w:ascii="Times New Roman"/>
                <w:b w:val="false"/>
                <w:i w:val="false"/>
                <w:color w:val="000000"/>
                <w:sz w:val="20"/>
              </w:rPr>
              <w:t>№ 248-V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16.11.2015 </w:t>
            </w:r>
            <w:r>
              <w:rPr>
                <w:rFonts w:ascii="Times New Roman"/>
                <w:b w:val="false"/>
                <w:i w:val="false"/>
                <w:color w:val="000000"/>
                <w:sz w:val="20"/>
              </w:rPr>
              <w:t>№ 403-V</w:t>
            </w:r>
            <w:r>
              <w:rPr>
                <w:rFonts w:ascii="Times New Roman"/>
                <w:b w:val="false"/>
                <w:i w:val="false"/>
                <w:color w:val="ff0000"/>
                <w:sz w:val="20"/>
              </w:rPr>
              <w:t xml:space="preserve"> (01.01.2016 бастап қолданысқа енгізіледі); 18.11.2015 </w:t>
            </w:r>
            <w:r>
              <w:rPr>
                <w:rFonts w:ascii="Times New Roman"/>
                <w:b w:val="false"/>
                <w:i w:val="false"/>
                <w:color w:val="000000"/>
                <w:sz w:val="20"/>
              </w:rPr>
              <w:t>№ 412-V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(01.01.2015 бастап қолданысқа енгізіледі); 14.01.2016 </w:t>
            </w:r>
            <w:r>
              <w:rPr>
                <w:rFonts w:ascii="Times New Roman"/>
                <w:b w:val="false"/>
                <w:i w:val="false"/>
                <w:color w:val="000000"/>
                <w:sz w:val="20"/>
              </w:rPr>
              <w:t>№ 445-V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6-баптан</w:t>
            </w:r>
            <w:r>
              <w:rPr>
                <w:rFonts w:ascii="Times New Roman"/>
                <w:b w:val="false"/>
                <w:i w:val="false"/>
                <w:color w:val="ff0000"/>
                <w:sz w:val="20"/>
              </w:rPr>
              <w:t xml:space="preserve"> қараңыз); 27.02.2017 </w:t>
            </w:r>
            <w:r>
              <w:rPr>
                <w:rFonts w:ascii="Times New Roman"/>
                <w:b w:val="false"/>
                <w:i w:val="false"/>
                <w:color w:val="000000"/>
                <w:sz w:val="20"/>
              </w:rPr>
              <w:t>№ 49-VI</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p>
          <w:bookmarkStart w:name="z29" w:id="139"/>
          <w:p>
            <w:pPr>
              <w:spacing w:after="0"/>
              <w:ind w:left="0"/>
              <w:jc w:val="both"/>
            </w:pPr>
            <w:r>
              <w:rPr>
                <w:rFonts w:ascii="Times New Roman"/>
                <w:b/>
                <w:i w:val="false"/>
                <w:color w:val="000000"/>
              </w:rPr>
              <w:t xml:space="preserve"> 2-тарау. САЛЫҚ ТӨЛЕУШІНІҢ ЖӘНЕ САЛЫҚ АГЕНТІНІҢ ҚҰҚЫҚТАРЫ</w:t>
            </w:r>
            <w:r>
              <w:br/>
            </w:r>
            <w:r>
              <w:rPr>
                <w:rFonts w:ascii="Times New Roman"/>
                <w:b/>
                <w:i w:val="false"/>
                <w:color w:val="000000"/>
              </w:rPr>
              <w:t>МЕН МІНДЕТТЕРІ. САЛЫҚТЫҚ ҚАТЫНАСТАРДАҒЫ ӨКІЛДІК</w:t>
            </w:r>
          </w:p>
          <w:bookmarkEnd w:id="139"/>
          <w:bookmarkStart w:name="z30" w:id="140"/>
          <w:p>
            <w:pPr>
              <w:spacing w:after="0"/>
              <w:ind w:left="0"/>
              <w:jc w:val="both"/>
            </w:pPr>
            <w:r>
              <w:rPr>
                <w:rFonts w:ascii="Times New Roman"/>
                <w:b/>
                <w:i w:val="false"/>
                <w:color w:val="000000"/>
              </w:rPr>
              <w:t xml:space="preserve"> 13-бап. Салық төлеушінің құқықтары </w:t>
            </w:r>
          </w:p>
          <w:bookmarkEnd w:id="140"/>
          <w:bookmarkStart w:name="z31" w:id="141"/>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 </w:t>
            </w:r>
          </w:p>
          <w:bookmarkEnd w:id="141"/>
          <w:bookmarkStart w:name="z562" w:id="142"/>
          <w:p>
            <w:pPr>
              <w:spacing w:after="20"/>
              <w:ind w:left="20"/>
              <w:jc w:val="both"/>
            </w:pPr>
            <w:r>
              <w:rPr>
                <w:rFonts w:ascii="Times New Roman"/>
                <w:b w:val="false"/>
                <w:i w:val="false"/>
                <w:color w:val="000000"/>
                <w:sz w:val="20"/>
              </w:rPr>
              <w:t>
</w:t>
            </w:r>
            <w:r>
              <w:rPr>
                <w:rFonts w:ascii="Times New Roman"/>
                <w:b/>
                <w:i w:val="false"/>
                <w:color w:val="000000"/>
                <w:sz w:val="20"/>
              </w:rPr>
              <w:t>1) салық органдарынан қолданылып жүрген салық және бюджетке төленетін басқа да міндетті төлемдер туралы, Қазақстан Республикасының салық заңнамасындағы өзгерістер туралы ақпарат, салықтық нысандарды толтыру тәртібі бойынша түсіндірмелер алуға;</w:t>
            </w:r>
          </w:p>
          <w:bookmarkEnd w:id="142"/>
          <w:p>
            <w:pPr>
              <w:spacing w:after="20"/>
              <w:ind w:left="20"/>
              <w:jc w:val="both"/>
            </w:pPr>
            <w:r>
              <w:rPr>
                <w:rFonts w:ascii="Times New Roman"/>
                <w:b w:val="false"/>
                <w:i w:val="false"/>
                <w:color w:val="000000"/>
                <w:sz w:val="20"/>
              </w:rPr>
              <w:t>
</w:t>
            </w:r>
            <w:r>
              <w:rPr>
                <w:rFonts w:ascii="Times New Roman"/>
                <w:b/>
                <w:i w:val="false"/>
                <w:color w:val="000000"/>
                <w:sz w:val="20"/>
              </w:rPr>
              <w:t xml:space="preserve">2-1) Қазақстан Республикасының аудиторлық қызмет туралы </w:t>
            </w:r>
            <w:r>
              <w:rPr>
                <w:rFonts w:ascii="Times New Roman"/>
                <w:b/>
                <w:i w:val="false"/>
                <w:color w:val="000000"/>
                <w:sz w:val="20"/>
              </w:rPr>
              <w:t>заңнамасына</w:t>
            </w:r>
            <w:r>
              <w:rPr>
                <w:rFonts w:ascii="Times New Roman"/>
                <w:b/>
                <w:i w:val="false"/>
                <w:color w:val="000000"/>
                <w:sz w:val="20"/>
              </w:rPr>
              <w:t xml:space="preserve"> сәйкес салықтар бойынша аудит жүргізуге шарт жасасуға;</w:t>
            </w:r>
          </w:p>
          <w:bookmarkStart w:name="z563" w:id="143"/>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Республикасының салық заңнамасында реттелетін қатынастарда жеке өзі не өзінің өкілі арқылы немесе салық консультантының қатысуымен өзінің мүдделерін білдіруге; </w:t>
            </w:r>
          </w:p>
          <w:bookmarkEnd w:id="143"/>
          <w:bookmarkStart w:name="z564" w:id="144"/>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Кодексте белгіленген жағдайларда салықтық бақылау нәтижелерін алуға; </w:t>
            </w:r>
          </w:p>
          <w:bookmarkEnd w:id="144"/>
          <w:bookmarkStart w:name="z565" w:id="145"/>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органында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бекітілген мемлекеттік қызметтер көрсету стандарттарын, салықтық өтініштердің </w:t>
            </w:r>
            <w:r>
              <w:rPr>
                <w:rFonts w:ascii="Times New Roman"/>
                <w:b/>
                <w:i w:val="false"/>
                <w:color w:val="000000"/>
                <w:sz w:val="20"/>
              </w:rPr>
              <w:t>белгіленген</w:t>
            </w:r>
            <w:r>
              <w:rPr>
                <w:rFonts w:ascii="Times New Roman"/>
                <w:b/>
                <w:i w:val="false"/>
                <w:color w:val="000000"/>
                <w:sz w:val="20"/>
              </w:rPr>
              <w:t xml:space="preserve"> нысандарының бланкілерін және (немесе) электрондық нысанда салық есептіліктері мен өтініштерін беру үшін қажетті бағдарламалық қамтамасыз етілімді тегін алуға; </w:t>
            </w:r>
          </w:p>
          <w:bookmarkEnd w:id="145"/>
          <w:bookmarkStart w:name="z566" w:id="146"/>
          <w:p>
            <w:pPr>
              <w:spacing w:after="20"/>
              <w:ind w:left="20"/>
              <w:jc w:val="both"/>
            </w:pPr>
            <w:r>
              <w:rPr>
                <w:rFonts w:ascii="Times New Roman"/>
                <w:b w:val="false"/>
                <w:i w:val="false"/>
                <w:color w:val="000000"/>
                <w:sz w:val="20"/>
              </w:rPr>
              <w:t>
</w:t>
            </w:r>
            <w:r>
              <w:rPr>
                <w:rFonts w:ascii="Times New Roman"/>
                <w:b/>
                <w:i w:val="false"/>
                <w:color w:val="000000"/>
                <w:sz w:val="20"/>
              </w:rPr>
              <w:t xml:space="preserve">5) өтініш бойынша салық органында бұрын өзі тапсырған салық есептілігінің көшірмесін алуға; </w:t>
            </w:r>
          </w:p>
          <w:bookmarkEnd w:id="146"/>
          <w:bookmarkStart w:name="z567" w:id="147"/>
          <w:p>
            <w:pPr>
              <w:spacing w:after="20"/>
              <w:ind w:left="20"/>
              <w:jc w:val="both"/>
            </w:pPr>
            <w:r>
              <w:rPr>
                <w:rFonts w:ascii="Times New Roman"/>
                <w:b w:val="false"/>
                <w:i w:val="false"/>
                <w:color w:val="000000"/>
                <w:sz w:val="20"/>
              </w:rPr>
              <w:t>
</w:t>
            </w:r>
            <w:r>
              <w:rPr>
                <w:rFonts w:ascii="Times New Roman"/>
                <w:b/>
                <w:i w:val="false"/>
                <w:color w:val="000000"/>
                <w:sz w:val="20"/>
              </w:rPr>
              <w:t>6) салық органдарына салықтық бақылау нәтижелері бойынша салықты және бюджетке төленетін басқа да міндетті төлемдерді есептеу мен төлеу жөніндегі түсіндірмелерді табыс етуге;</w:t>
            </w:r>
          </w:p>
          <w:bookmarkEnd w:id="147"/>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7)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7) салық органы салықтық өтініш алған күннен бастап екі жұмыс күнінен кешіктірмей салық міндеттемесін, сондай-ақ міндетті зейнетақы жарналарын, міндетті кәсіптік зейнетақы жарналарын есептеу, ұстап қалу және аудару, әлеуметтік аударымдарды, міндетті әлеуметтік медициналық сақтандыруға аударымдарды және (немесе) жарналарды есептеу және төлеу бойынша міндеттемелерді орындау бойынша бюджетпен есеп айырысудың жай-күйі туралы жеке шоттан үзінді көшірме алуға;</w:t>
            </w:r>
          </w:p>
          <w:bookmarkStart w:name="z569" w:id="148"/>
          <w:p>
            <w:pPr>
              <w:spacing w:after="20"/>
              <w:ind w:left="20"/>
              <w:jc w:val="both"/>
            </w:pPr>
            <w:r>
              <w:rPr>
                <w:rFonts w:ascii="Times New Roman"/>
                <w:b w:val="false"/>
                <w:i w:val="false"/>
                <w:color w:val="000000"/>
                <w:sz w:val="20"/>
              </w:rPr>
              <w:t>
</w:t>
            </w:r>
            <w:r>
              <w:rPr>
                <w:rFonts w:ascii="Times New Roman"/>
                <w:b/>
                <w:i w:val="false"/>
                <w:color w:val="000000"/>
                <w:sz w:val="20"/>
              </w:rPr>
              <w:t>8) салықтық өтініш бойынша осы Кодексте белгіленген тәртіппен және мерзімдерде Қазақстан Республикасындағы көздерден бейрезидент алған кірістердің және ұсталған (төленген) салықтардың сомалары туралы анықтама алуға;</w:t>
            </w:r>
          </w:p>
          <w:bookmarkEnd w:id="148"/>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8-1)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8-1) есебі уәкілетті орган белгілеген тәртіппен салық органдарында жүргізілетін берешектің (бұдан әрі – есебі салық органдарында жүргізілетін берешек) жоқ (бар) екендігі туралы мәліметтерді сұрау салу бойынша осы Кодексте белгіленген тәртіппен және мерзімдерде алуға;</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1-тармақты 8-2) тармақшамен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(01.01.2021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570" w:id="149"/>
          <w:p>
            <w:pPr>
              <w:spacing w:after="20"/>
              <w:ind w:left="20"/>
              <w:jc w:val="both"/>
            </w:pPr>
            <w:r>
              <w:rPr>
                <w:rFonts w:ascii="Times New Roman"/>
                <w:b w:val="false"/>
                <w:i w:val="false"/>
                <w:color w:val="000000"/>
                <w:sz w:val="20"/>
              </w:rPr>
              <w:t>
</w:t>
            </w:r>
            <w:r>
              <w:rPr>
                <w:rFonts w:ascii="Times New Roman"/>
                <w:b/>
                <w:i w:val="false"/>
                <w:color w:val="000000"/>
                <w:sz w:val="20"/>
              </w:rPr>
              <w:t>9) салықты және бюджетке төленетін басқа да міндетті төлемдерді төлеу жөніндегі салық міндеттемесін орындау мақсатында төлем құжатын толтыру үшін қажетті деректемелер туралы мәліметтер, сондай-ақ салықты және бюджетке төленетін басқа да міндетті төлемдерді төлеу тәртібі туралы ақпаратты салық органына көрсетілген ақпарат үшін өтініш жасалған кезден бастап бір жұмыс күні ішінде алуға;</w:t>
            </w:r>
          </w:p>
          <w:bookmarkEnd w:id="149"/>
          <w:bookmarkStart w:name="z8371" w:id="150"/>
          <w:p>
            <w:pPr>
              <w:spacing w:after="20"/>
              <w:ind w:left="20"/>
              <w:jc w:val="both"/>
            </w:pPr>
            <w:r>
              <w:rPr>
                <w:rFonts w:ascii="Times New Roman"/>
                <w:b w:val="false"/>
                <w:i w:val="false"/>
                <w:color w:val="000000"/>
                <w:sz w:val="20"/>
              </w:rPr>
              <w:t>
</w:t>
            </w:r>
            <w:r>
              <w:rPr>
                <w:rFonts w:ascii="Times New Roman"/>
                <w:b/>
                <w:i w:val="false"/>
                <w:color w:val="000000"/>
                <w:sz w:val="20"/>
              </w:rPr>
              <w:t xml:space="preserve">9-1) салықтық тексерудің алдын ала актiсіне жазбаша қарсылығын Қазақстан </w:t>
            </w:r>
            <w:r>
              <w:rPr>
                <w:rFonts w:ascii="Times New Roman"/>
                <w:b/>
                <w:i w:val="false"/>
                <w:color w:val="000000"/>
                <w:sz w:val="20"/>
              </w:rPr>
              <w:t>Республикасының салық заңнамасында белгіленген тәртіппен ұсынуға;</w:t>
            </w:r>
          </w:p>
          <w:bookmarkEnd w:id="150"/>
          <w:bookmarkStart w:name="z571" w:id="151"/>
          <w:p>
            <w:pPr>
              <w:spacing w:after="20"/>
              <w:ind w:left="20"/>
              <w:jc w:val="both"/>
            </w:pPr>
            <w:r>
              <w:rPr>
                <w:rFonts w:ascii="Times New Roman"/>
                <w:b w:val="false"/>
                <w:i w:val="false"/>
                <w:color w:val="000000"/>
                <w:sz w:val="20"/>
              </w:rPr>
              <w:t>
</w:t>
            </w:r>
            <w:r>
              <w:rPr>
                <w:rFonts w:ascii="Times New Roman"/>
                <w:b/>
                <w:i w:val="false"/>
                <w:color w:val="000000"/>
                <w:sz w:val="20"/>
              </w:rPr>
              <w:t>10) тексеру нәтижелері туралы хабарламаға, сондай-ақ салық органдары лауазымды адамдарының әрекеттеріне (әрекетсіздігіне) осы Кодексте және Қазақстан Республикасының басқа да заңдарында белгіленген тәртіппен шағым жасауға;</w:t>
            </w:r>
          </w:p>
          <w:bookmarkEnd w:id="151"/>
          <w:bookmarkStart w:name="z572" w:id="152"/>
          <w:p>
            <w:pPr>
              <w:spacing w:after="20"/>
              <w:ind w:left="20"/>
              <w:jc w:val="both"/>
            </w:pPr>
            <w:r>
              <w:rPr>
                <w:rFonts w:ascii="Times New Roman"/>
                <w:b w:val="false"/>
                <w:i w:val="false"/>
                <w:color w:val="000000"/>
                <w:sz w:val="20"/>
              </w:rPr>
              <w:t>
</w:t>
            </w:r>
            <w:r>
              <w:rPr>
                <w:rFonts w:ascii="Times New Roman"/>
                <w:b/>
                <w:i w:val="false"/>
                <w:color w:val="000000"/>
                <w:sz w:val="20"/>
              </w:rPr>
              <w:t xml:space="preserve">11) салықтық құпияның сақталуын талап етуге; </w:t>
            </w:r>
          </w:p>
          <w:bookmarkEnd w:id="152"/>
          <w:bookmarkStart w:name="z573" w:id="153"/>
          <w:p>
            <w:pPr>
              <w:spacing w:after="20"/>
              <w:ind w:left="20"/>
              <w:jc w:val="both"/>
            </w:pPr>
            <w:r>
              <w:rPr>
                <w:rFonts w:ascii="Times New Roman"/>
                <w:b w:val="false"/>
                <w:i w:val="false"/>
                <w:color w:val="000000"/>
                <w:sz w:val="20"/>
              </w:rPr>
              <w:t>
</w:t>
            </w:r>
            <w:r>
              <w:rPr>
                <w:rFonts w:ascii="Times New Roman"/>
                <w:b/>
                <w:i w:val="false"/>
                <w:color w:val="000000"/>
                <w:sz w:val="20"/>
              </w:rPr>
              <w:t xml:space="preserve">12) осы Кодекске сәйкес салық органдары көрсететін мемлекеттік қызметтерді тегін алуға; </w:t>
            </w:r>
          </w:p>
          <w:bookmarkEnd w:id="153"/>
          <w:bookmarkStart w:name="z574" w:id="154"/>
          <w:p>
            <w:pPr>
              <w:spacing w:after="20"/>
              <w:ind w:left="20"/>
              <w:jc w:val="both"/>
            </w:pPr>
            <w:r>
              <w:rPr>
                <w:rFonts w:ascii="Times New Roman"/>
                <w:b w:val="false"/>
                <w:i w:val="false"/>
                <w:color w:val="000000"/>
                <w:sz w:val="20"/>
              </w:rPr>
              <w:t>
</w:t>
            </w:r>
            <w:r>
              <w:rPr>
                <w:rFonts w:ascii="Times New Roman"/>
                <w:b/>
                <w:i w:val="false"/>
                <w:color w:val="000000"/>
                <w:sz w:val="20"/>
              </w:rPr>
              <w:t xml:space="preserve">13) салықтық тексеру жүргізу барысында салық органдарының лауазымды адамында туындаған сұрақтарды жазбаша тіркеуге және осы сұрақтар көрсетілетін құжатты онымен келісуге; </w:t>
            </w:r>
          </w:p>
          <w:bookmarkEnd w:id="154"/>
          <w:bookmarkStart w:name="z575" w:id="155"/>
          <w:p>
            <w:pPr>
              <w:spacing w:after="20"/>
              <w:ind w:left="20"/>
              <w:jc w:val="both"/>
            </w:pPr>
            <w:r>
              <w:rPr>
                <w:rFonts w:ascii="Times New Roman"/>
                <w:b w:val="false"/>
                <w:i w:val="false"/>
                <w:color w:val="000000"/>
                <w:sz w:val="20"/>
              </w:rPr>
              <w:t>
</w:t>
            </w:r>
            <w:r>
              <w:rPr>
                <w:rFonts w:ascii="Times New Roman"/>
                <w:b/>
                <w:i w:val="false"/>
                <w:color w:val="000000"/>
                <w:sz w:val="20"/>
              </w:rPr>
              <w:t xml:space="preserve">14) берілуі Қазақстан Республикасының салық заңнамасында, Қазақстан Республикасының трансферттік баға белгілеу туралы </w:t>
            </w:r>
            <w:r>
              <w:rPr>
                <w:rFonts w:ascii="Times New Roman"/>
                <w:b/>
                <w:i w:val="false"/>
                <w:color w:val="000000"/>
                <w:sz w:val="20"/>
              </w:rPr>
              <w:t>заңнамасында</w:t>
            </w:r>
            <w:r>
              <w:rPr>
                <w:rFonts w:ascii="Times New Roman"/>
                <w:b/>
                <w:i w:val="false"/>
                <w:color w:val="000000"/>
                <w:sz w:val="20"/>
              </w:rPr>
              <w:t xml:space="preserve">, сондай-ақ Қазақстан Республикасының акцизделетін тауарлардың жекелеген түрлерін өндіру мен олардың айналымын мемлекеттік </w:t>
            </w:r>
            <w:r>
              <w:rPr>
                <w:rFonts w:ascii="Times New Roman"/>
                <w:b/>
                <w:i w:val="false"/>
                <w:color w:val="000000"/>
                <w:sz w:val="20"/>
              </w:rPr>
              <w:t>реттеу</w:t>
            </w:r>
            <w:r>
              <w:rPr>
                <w:rFonts w:ascii="Times New Roman"/>
                <w:b/>
                <w:i w:val="false"/>
                <w:color w:val="000000"/>
                <w:sz w:val="20"/>
              </w:rPr>
              <w:t xml:space="preserve"> туралы </w:t>
            </w:r>
            <w:r>
              <w:rPr>
                <w:rFonts w:ascii="Times New Roman"/>
                <w:b/>
                <w:i w:val="false"/>
                <w:color w:val="000000"/>
                <w:sz w:val="20"/>
              </w:rPr>
              <w:t>заңнамасында</w:t>
            </w:r>
            <w:r>
              <w:rPr>
                <w:rFonts w:ascii="Times New Roman"/>
                <w:b/>
                <w:i w:val="false"/>
                <w:color w:val="000000"/>
                <w:sz w:val="20"/>
              </w:rPr>
              <w:t xml:space="preserve"> тікелей көзделген ақпарат пен құжаттарды қоспағанда, салық салу объектілеріне және (немесе) </w:t>
            </w:r>
            <w:r>
              <w:rPr>
                <w:rFonts w:ascii="Times New Roman"/>
                <w:b/>
                <w:i w:val="false"/>
                <w:color w:val="000000"/>
                <w:sz w:val="20"/>
              </w:rPr>
              <w:t>салық салуға байланысты объектілерге жатпайтын</w:t>
            </w:r>
            <w:r>
              <w:rPr>
                <w:rFonts w:ascii="Times New Roman"/>
                <w:b/>
                <w:i w:val="false"/>
                <w:color w:val="000000"/>
                <w:sz w:val="20"/>
              </w:rPr>
              <w:t xml:space="preserve"> ақпарат пен құжаттарды бермеуге;</w:t>
            </w:r>
          </w:p>
          <w:bookmarkEnd w:id="155"/>
          <w:p>
            <w:pPr>
              <w:spacing w:after="20"/>
              <w:ind w:left="20"/>
              <w:jc w:val="both"/>
            </w:pPr>
            <w:r>
              <w:rPr>
                <w:rFonts w:ascii="Times New Roman"/>
                <w:b w:val="false"/>
                <w:i w:val="false"/>
                <w:color w:val="000000"/>
                <w:sz w:val="20"/>
              </w:rPr>
              <w:t>
</w:t>
            </w:r>
            <w:r>
              <w:rPr>
                <w:rFonts w:ascii="Times New Roman"/>
                <w:b/>
                <w:i w:val="false"/>
                <w:color w:val="000000"/>
                <w:sz w:val="20"/>
              </w:rPr>
              <w:t>15) қызметін тоқтатқан кезде салық міндеттемесін орындаудың осы Кодексте көзделген тәртіптерінің бірін таңдауға құқылы.</w:t>
            </w:r>
          </w:p>
          <w:bookmarkStart w:name="z576" w:id="156"/>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 Қазақстан Республикасының салық заңнамасында реттелетін қатынастарға осы Кодексте белгіленген тәртіппен электрондық тәсілмен қатысуға құқылы.</w:t>
            </w:r>
          </w:p>
          <w:bookmarkEnd w:id="156"/>
          <w:bookmarkStart w:name="z7625" w:id="157"/>
          <w:p>
            <w:pPr>
              <w:spacing w:after="20"/>
              <w:ind w:left="20"/>
              <w:jc w:val="both"/>
            </w:pPr>
            <w:r>
              <w:rPr>
                <w:rFonts w:ascii="Times New Roman"/>
                <w:b w:val="false"/>
                <w:i w:val="false"/>
                <w:color w:val="000000"/>
                <w:sz w:val="20"/>
              </w:rPr>
              <w:t>
</w:t>
            </w:r>
            <w:r>
              <w:rPr>
                <w:rFonts w:ascii="Times New Roman"/>
                <w:b/>
                <w:i w:val="false"/>
                <w:color w:val="000000"/>
                <w:sz w:val="20"/>
              </w:rPr>
              <w:t>2-1. Салық төлеуші жеке тұлғалардың көлік құралы салығы, жер салығы және мүлік салығы бойынша салық міндеттемелерінің бар-жоғы туралы ақпарат беру мақсатында өзінің телефон нөмірлері және электрондық поштасының мекенжайлары туралы мәліметтерді салық органына ұсынуға құқылы.</w:t>
            </w:r>
          </w:p>
          <w:bookmarkEnd w:id="157"/>
          <w:bookmarkStart w:name="z577" w:id="158"/>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төлеушінің Қазақстан Республикасының салық заңнамасында көзделген өзге де құқықтары бар.</w:t>
            </w:r>
          </w:p>
          <w:bookmarkEnd w:id="15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13-бапқа өзгерістер енгізілді - ҚР 2010.04.02 </w:t>
            </w:r>
            <w:r>
              <w:rPr>
                <w:rFonts w:ascii="Times New Roman"/>
                <w:b w:val="false"/>
                <w:i w:val="false"/>
                <w:color w:val="000000"/>
                <w:sz w:val="20"/>
              </w:rPr>
              <w:t>№ 263-IV</w:t>
            </w:r>
            <w:r>
              <w:rPr>
                <w:rFonts w:ascii="Times New Roman"/>
                <w:b w:val="false"/>
                <w:i w:val="false"/>
                <w:color w:val="ff0000"/>
                <w:sz w:val="20"/>
              </w:rPr>
              <w:t xml:space="preserve"> (2010.01.01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16.05.2014 </w:t>
            </w:r>
            <w:r>
              <w:rPr>
                <w:rFonts w:ascii="Times New Roman"/>
                <w:b w:val="false"/>
                <w:i w:val="false"/>
                <w:color w:val="000000"/>
                <w:sz w:val="20"/>
              </w:rPr>
              <w:t>№ 203-V</w:t>
            </w:r>
            <w:r>
              <w:rPr>
                <w:rFonts w:ascii="Times New Roman"/>
                <w:b w:val="false"/>
                <w:i w:val="false"/>
                <w:color w:val="ff0000"/>
                <w:sz w:val="20"/>
              </w:rPr>
              <w:t xml:space="preserve"> (алғашқы ресми жарияланған күнінен кейін алты ай өткен соң қолданысқа енгізіледі);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30.11.2016 </w:t>
            </w:r>
            <w:r>
              <w:rPr>
                <w:rFonts w:ascii="Times New Roman"/>
                <w:b w:val="false"/>
                <w:i w:val="false"/>
                <w:color w:val="000000"/>
                <w:sz w:val="20"/>
              </w:rPr>
              <w:t>№ 26-VI</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2" w:id="159"/>
          <w:p>
            <w:pPr>
              <w:spacing w:after="0"/>
              <w:ind w:left="0"/>
              <w:jc w:val="both"/>
            </w:pPr>
            <w:r>
              <w:rPr>
                <w:rFonts w:ascii="Times New Roman"/>
                <w:b/>
                <w:i w:val="false"/>
                <w:color w:val="000000"/>
              </w:rPr>
              <w:t xml:space="preserve"> 14-бап. Салық төлеушінің міндеттері</w:t>
            </w:r>
          </w:p>
          <w:bookmarkEnd w:id="159"/>
          <w:bookmarkStart w:name="z33" w:id="160"/>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 </w:t>
            </w:r>
          </w:p>
          <w:bookmarkEnd w:id="160"/>
          <w:bookmarkStart w:name="z578" w:id="161"/>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Кодекске сәйкес салық міндеттемелерін уақтылы және толық көлемде орындауға; </w:t>
            </w:r>
          </w:p>
          <w:bookmarkEnd w:id="161"/>
          <w:bookmarkStart w:name="z579" w:id="162"/>
          <w:p>
            <w:pPr>
              <w:spacing w:after="20"/>
              <w:ind w:left="20"/>
              <w:jc w:val="both"/>
            </w:pPr>
            <w:r>
              <w:rPr>
                <w:rFonts w:ascii="Times New Roman"/>
                <w:b w:val="false"/>
                <w:i w:val="false"/>
                <w:color w:val="000000"/>
                <w:sz w:val="20"/>
              </w:rPr>
              <w:t>
</w:t>
            </w:r>
            <w:r>
              <w:rPr>
                <w:rFonts w:ascii="Times New Roman"/>
                <w:b/>
                <w:i w:val="false"/>
                <w:color w:val="000000"/>
                <w:sz w:val="20"/>
              </w:rPr>
              <w:t>2) салық органдары лауазымды адамдарының Қазақстан Республикасының салық заңнамасын анықталған бұзушылықтарды жою туралы заңды талаптарын орындауға, сондай-ақ олардың қызметтік міндеттерін атқаруы кезіндегі заңды қызметіне кедергі жасамауға;</w:t>
            </w:r>
          </w:p>
          <w:bookmarkEnd w:id="162"/>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1-тармақты 2-1) тармақшамен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(01.01.2021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580" w:id="163"/>
          <w:p>
            <w:pPr>
              <w:spacing w:after="20"/>
              <w:ind w:left="20"/>
              <w:jc w:val="both"/>
            </w:pPr>
            <w:r>
              <w:rPr>
                <w:rFonts w:ascii="Times New Roman"/>
                <w:b w:val="false"/>
                <w:i w:val="false"/>
                <w:color w:val="000000"/>
                <w:sz w:val="20"/>
              </w:rPr>
              <w:t>
</w:t>
            </w:r>
            <w:r>
              <w:rPr>
                <w:rFonts w:ascii="Times New Roman"/>
                <w:b/>
                <w:i w:val="false"/>
                <w:color w:val="000000"/>
                <w:sz w:val="20"/>
              </w:rPr>
              <w:t>3) нұсқама негізінде салық органдары лауазымды адамдарының салық салу объектісі және (немесе) салық салуға байланысты объект болып табылатын мүлікті зерттеп-тексеруіне жол беруге;</w:t>
            </w:r>
          </w:p>
          <w:bookmarkEnd w:id="163"/>
          <w:p>
            <w:pPr>
              <w:spacing w:after="20"/>
              <w:ind w:left="20"/>
              <w:jc w:val="both"/>
            </w:pPr>
            <w:r>
              <w:rPr>
                <w:rFonts w:ascii="Times New Roman"/>
                <w:b w:val="false"/>
                <w:i w:val="false"/>
                <w:color w:val="000000"/>
                <w:sz w:val="20"/>
              </w:rPr>
              <w:t>
</w:t>
            </w:r>
            <w:r>
              <w:rPr>
                <w:rFonts w:ascii="Times New Roman"/>
                <w:b/>
                <w:i w:val="false"/>
                <w:color w:val="000000"/>
                <w:sz w:val="20"/>
              </w:rPr>
              <w:t>3-1) салықтар бойынша аудит жүргізуге арналған шарт жасалған жағдайда, салық органдарының талап етуі бойынша мұндай шартты және салықтар бойынша аудиторлық қорытындыны осы Кодекске сәйкес салық органдарына табыс етуге;</w:t>
            </w:r>
          </w:p>
          <w:bookmarkStart w:name="z581" w:id="164"/>
          <w:p>
            <w:pPr>
              <w:spacing w:after="20"/>
              <w:ind w:left="20"/>
              <w:jc w:val="both"/>
            </w:pPr>
            <w:r>
              <w:rPr>
                <w:rFonts w:ascii="Times New Roman"/>
                <w:b w:val="false"/>
                <w:i w:val="false"/>
                <w:color w:val="000000"/>
                <w:sz w:val="20"/>
              </w:rPr>
              <w:t>
</w:t>
            </w:r>
            <w:r>
              <w:rPr>
                <w:rFonts w:ascii="Times New Roman"/>
                <w:b/>
                <w:i w:val="false"/>
                <w:color w:val="000000"/>
                <w:sz w:val="20"/>
              </w:rPr>
              <w:t xml:space="preserve">4) Қазақстан Республикасының трансферттік баға белгілеу туралы </w:t>
            </w:r>
            <w:r>
              <w:rPr>
                <w:rFonts w:ascii="Times New Roman"/>
                <w:b/>
                <w:i w:val="false"/>
                <w:color w:val="000000"/>
                <w:sz w:val="20"/>
              </w:rPr>
              <w:t>заңнамасында</w:t>
            </w:r>
            <w:r>
              <w:rPr>
                <w:rFonts w:ascii="Times New Roman"/>
                <w:b/>
                <w:i w:val="false"/>
                <w:color w:val="000000"/>
                <w:sz w:val="20"/>
              </w:rPr>
              <w:t xml:space="preserve"> көзделген ақпарат пен құжаттарды беруге; </w:t>
            </w:r>
          </w:p>
          <w:bookmarkEnd w:id="164"/>
          <w:bookmarkStart w:name="z582" w:id="165"/>
          <w:p>
            <w:pPr>
              <w:spacing w:after="20"/>
              <w:ind w:left="20"/>
              <w:jc w:val="both"/>
            </w:pPr>
            <w:r>
              <w:rPr>
                <w:rFonts w:ascii="Times New Roman"/>
                <w:b w:val="false"/>
                <w:i w:val="false"/>
                <w:color w:val="000000"/>
                <w:sz w:val="20"/>
              </w:rPr>
              <w:t>
</w:t>
            </w:r>
            <w:r>
              <w:rPr>
                <w:rFonts w:ascii="Times New Roman"/>
                <w:b/>
                <w:i w:val="false"/>
                <w:color w:val="000000"/>
                <w:sz w:val="20"/>
              </w:rPr>
              <w:t>5) бақылау-кассалық машиналарды қолдануға және оларды қолданудың осы Кодексте белгіленген тәртібін сақтауға;</w:t>
            </w:r>
          </w:p>
          <w:bookmarkEnd w:id="165"/>
          <w:bookmarkStart w:name="z583" w:id="166"/>
          <w:p>
            <w:pPr>
              <w:spacing w:after="20"/>
              <w:ind w:left="20"/>
              <w:jc w:val="both"/>
            </w:pPr>
            <w:r>
              <w:rPr>
                <w:rFonts w:ascii="Times New Roman"/>
                <w:b w:val="false"/>
                <w:i w:val="false"/>
                <w:color w:val="000000"/>
                <w:sz w:val="20"/>
              </w:rPr>
              <w:t>
</w:t>
            </w:r>
            <w:r>
              <w:rPr>
                <w:rFonts w:ascii="Times New Roman"/>
                <w:b/>
                <w:i w:val="false"/>
                <w:color w:val="000000"/>
                <w:sz w:val="20"/>
              </w:rPr>
              <w:t>6) дара кәсіпкердің кәсіпкерлік қызметін, жекеше нотариустың, жеке сот орындаушысының, адвокаттың, кәсіби медиатордың, тұрақты мекеменің, бейрезидент заңды тұлғаның қызметін тоқтатуына, заңды тұлғаның бөліну жолымен қайта ұйымдастырылуына және (немесе) таратылуына (осы Кодексте белгіленген жағдайларды қоспағанда) байланысты құжаттық тексеру жүргізу туралы салық органына салықтық өтініш беруге;</w:t>
            </w:r>
          </w:p>
          <w:bookmarkEnd w:id="166"/>
          <w:bookmarkStart w:name="z6023" w:id="167"/>
          <w:p>
            <w:pPr>
              <w:spacing w:after="20"/>
              <w:ind w:left="20"/>
              <w:jc w:val="both"/>
            </w:pPr>
            <w:r>
              <w:rPr>
                <w:rFonts w:ascii="Times New Roman"/>
                <w:b w:val="false"/>
                <w:i w:val="false"/>
                <w:color w:val="000000"/>
                <w:sz w:val="20"/>
              </w:rPr>
              <w:t>
</w:t>
            </w:r>
            <w:r>
              <w:rPr>
                <w:rFonts w:ascii="Times New Roman"/>
                <w:b/>
                <w:i w:val="false"/>
                <w:color w:val="000000"/>
                <w:sz w:val="20"/>
              </w:rPr>
              <w:t xml:space="preserve">7) </w:t>
            </w:r>
            <w:r>
              <w:rPr>
                <w:rFonts w:ascii="Times New Roman"/>
                <w:b/>
                <w:i w:val="false"/>
                <w:color w:val="000000"/>
                <w:sz w:val="20"/>
              </w:rPr>
              <w:t xml:space="preserve">алып тасталды - ҚР 30.11.2016 </w:t>
            </w:r>
            <w:r>
              <w:rPr>
                <w:rFonts w:ascii="Times New Roman"/>
                <w:b w:val="false"/>
                <w:i w:val="false"/>
                <w:color w:val="000000"/>
                <w:sz w:val="20"/>
              </w:rPr>
              <w:t>№ 26-VI</w:t>
            </w:r>
            <w:r>
              <w:rPr>
                <w:rFonts w:ascii="Times New Roman"/>
                <w:b/>
                <w:i w:val="false"/>
                <w:color w:val="000000"/>
                <w:sz w:val="20"/>
              </w:rPr>
              <w:t xml:space="preserve"> Заңымен (01.01.2017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167"/>
          <w:bookmarkStart w:name="z6704" w:id="168"/>
          <w:p>
            <w:pPr>
              <w:spacing w:after="20"/>
              <w:ind w:left="20"/>
              <w:jc w:val="both"/>
            </w:pPr>
            <w:r>
              <w:rPr>
                <w:rFonts w:ascii="Times New Roman"/>
                <w:b w:val="false"/>
                <w:i w:val="false"/>
                <w:color w:val="000000"/>
                <w:sz w:val="20"/>
              </w:rPr>
              <w:t>
</w:t>
            </w:r>
            <w:r>
              <w:rPr>
                <w:rFonts w:ascii="Times New Roman"/>
                <w:b/>
                <w:i w:val="false"/>
                <w:color w:val="000000"/>
                <w:sz w:val="20"/>
              </w:rPr>
              <w:t>8) салық органдарын мынадай жағдайларда:</w:t>
            </w:r>
          </w:p>
          <w:bookmarkEnd w:id="168"/>
          <w:bookmarkStart w:name="z6705" w:id="169"/>
          <w:p>
            <w:pPr>
              <w:spacing w:after="20"/>
              <w:ind w:left="20"/>
              <w:jc w:val="both"/>
            </w:pPr>
            <w:r>
              <w:rPr>
                <w:rFonts w:ascii="Times New Roman"/>
                <w:b w:val="false"/>
                <w:i w:val="false"/>
                <w:color w:val="000000"/>
                <w:sz w:val="20"/>
              </w:rPr>
              <w:t>
</w:t>
            </w:r>
            <w:r>
              <w:rPr>
                <w:rFonts w:ascii="Times New Roman"/>
                <w:b/>
                <w:i w:val="false"/>
                <w:color w:val="000000"/>
                <w:sz w:val="20"/>
              </w:rPr>
              <w:t>әкелінген тауарлардың қасиеттері мен сипаттарын өзгертпей кейіннен Қазақстан Республикасының аумағынан әкетілетін тауарларды Кеден одағына мүше мемлекеттердің аумағынан Қазақстан Республикасының аумағына уақытша әкелу кезінде;</w:t>
            </w:r>
          </w:p>
          <w:bookmarkEnd w:id="169"/>
          <w:bookmarkStart w:name="z6709" w:id="170"/>
          <w:p>
            <w:pPr>
              <w:spacing w:after="20"/>
              <w:ind w:left="20"/>
              <w:jc w:val="both"/>
            </w:pPr>
            <w:r>
              <w:rPr>
                <w:rFonts w:ascii="Times New Roman"/>
                <w:b w:val="false"/>
                <w:i w:val="false"/>
                <w:color w:val="000000"/>
                <w:sz w:val="20"/>
              </w:rPr>
              <w:t>
</w:t>
            </w:r>
            <w:r>
              <w:rPr>
                <w:rFonts w:ascii="Times New Roman"/>
                <w:b/>
                <w:i w:val="false"/>
                <w:color w:val="000000"/>
                <w:sz w:val="20"/>
              </w:rPr>
              <w:t>әкетілген тауарлардың қасиеттері мен сипаттарын өзгертпей кейіннен Қазақстан Республикасының аумағына әкелінетін тауарларды Қазақстан Республикасының аумағынан Кеден одағына мүше мемлекеттердің аумағына уақытша әкету кезінде хабардар етуге міндетті.</w:t>
            </w:r>
          </w:p>
          <w:bookmarkEnd w:id="170"/>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1-тармақты 9) тармақшамен толықтыру көзделген - ҚР 03.12.2015</w:t>
            </w:r>
            <w:r>
              <w:rPr>
                <w:rFonts w:ascii="Times New Roman"/>
                <w:b w:val="false"/>
                <w:i w:val="false"/>
                <w:color w:val="000000"/>
                <w:sz w:val="20"/>
              </w:rPr>
              <w:t xml:space="preserve"> </w:t>
            </w:r>
            <w:r>
              <w:rPr>
                <w:rFonts w:ascii="Times New Roman"/>
                <w:b w:val="false"/>
                <w:i w:val="false"/>
                <w:color w:val="000000"/>
                <w:sz w:val="20"/>
              </w:rPr>
              <w:t>№ 432-V</w:t>
            </w:r>
            <w:r>
              <w:rPr>
                <w:rFonts w:ascii="Times New Roman"/>
                <w:b/>
                <w:i w:val="false"/>
                <w:color w:val="000000"/>
                <w:sz w:val="20"/>
              </w:rPr>
              <w:t xml:space="preserve"> Заңымен (01.01.2020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1-тармақты 10) тармақшамен толықтыру көзделген - ҚР 03.12.2015</w:t>
            </w:r>
            <w:r>
              <w:rPr>
                <w:rFonts w:ascii="Times New Roman"/>
                <w:b w:val="false"/>
                <w:i w:val="false"/>
                <w:color w:val="000000"/>
                <w:sz w:val="20"/>
              </w:rPr>
              <w:t xml:space="preserve"> </w:t>
            </w:r>
            <w:r>
              <w:rPr>
                <w:rFonts w:ascii="Times New Roman"/>
                <w:b w:val="false"/>
                <w:i w:val="false"/>
                <w:color w:val="000000"/>
                <w:sz w:val="20"/>
              </w:rPr>
              <w:t>№ 432-V</w:t>
            </w:r>
            <w:r>
              <w:rPr>
                <w:rFonts w:ascii="Times New Roman"/>
                <w:b/>
                <w:i w:val="false"/>
                <w:color w:val="000000"/>
                <w:sz w:val="20"/>
              </w:rPr>
              <w:t xml:space="preserve"> Заңымен (01.01.2019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8275" w:id="171"/>
          <w:p>
            <w:pPr>
              <w:spacing w:after="20"/>
              <w:ind w:left="20"/>
              <w:jc w:val="both"/>
            </w:pPr>
            <w:r>
              <w:rPr>
                <w:rFonts w:ascii="Times New Roman"/>
                <w:b w:val="false"/>
                <w:i w:val="false"/>
                <w:color w:val="000000"/>
                <w:sz w:val="20"/>
              </w:rPr>
              <w:t>
</w:t>
            </w:r>
            <w:r>
              <w:rPr>
                <w:rFonts w:ascii="Times New Roman"/>
                <w:b/>
                <w:i w:val="false"/>
                <w:color w:val="000000"/>
                <w:sz w:val="20"/>
              </w:rPr>
              <w:t>1-1. Тұлғалар және (немесе) заңды тұлғаның құрылымдық бөлімшелері:</w:t>
            </w:r>
          </w:p>
          <w:bookmarkEnd w:id="171"/>
          <w:p>
            <w:pPr>
              <w:spacing w:after="20"/>
              <w:ind w:left="20"/>
              <w:jc w:val="both"/>
            </w:pPr>
            <w:r>
              <w:rPr>
                <w:rFonts w:ascii="Times New Roman"/>
                <w:b w:val="false"/>
                <w:i w:val="false"/>
                <w:color w:val="000000"/>
                <w:sz w:val="20"/>
              </w:rPr>
              <w:t>
</w:t>
            </w:r>
            <w:r>
              <w:rPr>
                <w:rFonts w:ascii="Times New Roman"/>
                <w:b/>
                <w:i w:val="false"/>
                <w:color w:val="000000"/>
                <w:sz w:val="20"/>
              </w:rPr>
              <w:t>1) ақшаны және (немесе) өзге де мүлікті алушының қызметі:</w:t>
            </w:r>
          </w:p>
          <w:p>
            <w:pPr>
              <w:spacing w:after="20"/>
              <w:ind w:left="20"/>
              <w:jc w:val="both"/>
            </w:pPr>
            <w:r>
              <w:rPr>
                <w:rFonts w:ascii="Times New Roman"/>
                <w:b w:val="false"/>
                <w:i w:val="false"/>
                <w:color w:val="000000"/>
                <w:sz w:val="20"/>
              </w:rPr>
              <w:t>
</w:t>
            </w:r>
            <w:r>
              <w:rPr>
                <w:rFonts w:ascii="Times New Roman"/>
                <w:b/>
                <w:i w:val="false"/>
                <w:color w:val="000000"/>
                <w:sz w:val="20"/>
              </w:rPr>
              <w:t>заңдық көмек көрсетуге, оның ішінде құқықтық ақпарат беруге, азаматтармен ұйымдардың мүдделерін қорғауға және білдіруге, сондай-ақ оларға консультация беруге;</w:t>
            </w:r>
          </w:p>
          <w:p>
            <w:pPr>
              <w:spacing w:after="20"/>
              <w:ind w:left="20"/>
              <w:jc w:val="both"/>
            </w:pPr>
            <w:r>
              <w:rPr>
                <w:rFonts w:ascii="Times New Roman"/>
                <w:b w:val="false"/>
                <w:i w:val="false"/>
                <w:color w:val="000000"/>
                <w:sz w:val="20"/>
              </w:rPr>
              <w:t>
</w:t>
            </w:r>
            <w:r>
              <w:rPr>
                <w:rFonts w:ascii="Times New Roman"/>
                <w:b/>
                <w:i w:val="false"/>
                <w:color w:val="000000"/>
                <w:sz w:val="20"/>
              </w:rPr>
              <w:t>қоғамдық пікірге сауалнамаларды, әлеуметтанушылық сауалнамаларды (коммерциялық мақсатта жүргізілетін қоғамдық пікірге сауалнамалар мен әлеуметтанушылық сауалнамаларды қоспағанда) зерделеуге және жүргізуге, сондай-ақ олардың нәтижелерін таратуға және орналастыруға;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аталған қызмет коммерциялық мақсаттарда жүзеге асырылатын жағдайларды қоспағанда, ақпаратты жинауға, талдауға және таратуға бағытталған жағдайда, салық органдарын уәкілетті орган белгілеген мөлшерден аспайтын мөлшерде шет мемлекеттерден, халықаралық және шетелдік ұйымдардан, шетелдіктерден, азаматтығы жоқ адамдардан ақша және (немесе) өзге де мүлік алғаны туралы уәкілетті орган белгілеген </w:t>
            </w:r>
            <w:r>
              <w:rPr>
                <w:rFonts w:ascii="Times New Roman"/>
                <w:b/>
                <w:i w:val="false"/>
                <w:color w:val="000000"/>
                <w:sz w:val="20"/>
              </w:rPr>
              <w:t>тәртіппен</w:t>
            </w:r>
            <w:r>
              <w:rPr>
                <w:rFonts w:ascii="Times New Roman"/>
                <w:b/>
                <w:i w:val="false"/>
                <w:color w:val="000000"/>
                <w:sz w:val="20"/>
              </w:rPr>
              <w:t xml:space="preserve">, </w:t>
            </w:r>
            <w:r>
              <w:rPr>
                <w:rFonts w:ascii="Times New Roman"/>
                <w:b/>
                <w:i w:val="false"/>
                <w:color w:val="000000"/>
                <w:sz w:val="20"/>
              </w:rPr>
              <w:t>нысан</w:t>
            </w:r>
            <w:r>
              <w:rPr>
                <w:rFonts w:ascii="Times New Roman"/>
                <w:b/>
                <w:i w:val="false"/>
                <w:color w:val="000000"/>
                <w:sz w:val="20"/>
              </w:rPr>
              <w:t xml:space="preserve"> бойынша және мерзімдерде хабардар етуге;</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тармақтың </w:t>
            </w:r>
            <w:r>
              <w:rPr>
                <w:rFonts w:ascii="Times New Roman"/>
                <w:b w:val="false"/>
                <w:i w:val="false"/>
                <w:color w:val="000000"/>
                <w:sz w:val="20"/>
              </w:rPr>
              <w:t>1) тармақшасында</w:t>
            </w:r>
            <w:r>
              <w:rPr>
                <w:rFonts w:ascii="Times New Roman"/>
                <w:b/>
                <w:i w:val="false"/>
                <w:color w:val="000000"/>
                <w:sz w:val="20"/>
              </w:rPr>
              <w:t xml:space="preserve"> көзделген жағдайда, уәкілетті орган белгілеген </w:t>
            </w:r>
            <w:r>
              <w:rPr>
                <w:rFonts w:ascii="Times New Roman"/>
                <w:b/>
                <w:i w:val="false"/>
                <w:color w:val="000000"/>
                <w:sz w:val="20"/>
              </w:rPr>
              <w:t>тәртіппен, мерзімдерде</w:t>
            </w:r>
            <w:r>
              <w:rPr>
                <w:rFonts w:ascii="Times New Roman"/>
                <w:b/>
                <w:i w:val="false"/>
                <w:color w:val="000000"/>
                <w:sz w:val="20"/>
              </w:rPr>
              <w:t xml:space="preserve"> және </w:t>
            </w:r>
            <w:r>
              <w:rPr>
                <w:rFonts w:ascii="Times New Roman"/>
                <w:b/>
                <w:i w:val="false"/>
                <w:color w:val="000000"/>
                <w:sz w:val="20"/>
              </w:rPr>
              <w:t>нысан</w:t>
            </w:r>
            <w:r>
              <w:rPr>
                <w:rFonts w:ascii="Times New Roman"/>
                <w:b/>
                <w:i w:val="false"/>
                <w:color w:val="000000"/>
                <w:sz w:val="20"/>
              </w:rPr>
              <w:t xml:space="preserve"> бойынша шет мемлекеттерден, халықаралық және шетелдік ұйымдардан, шетелдіктерден, азаматтығы жоқ адамдардан алынған ақшаны және (немесе) өзге де мүлікті алғаны және жұмсағаны туралы мәліметтерді салық органдарына ұсынуға міндетті.</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тармақта көзделген талаптар:</w:t>
            </w:r>
          </w:p>
          <w:p>
            <w:pPr>
              <w:spacing w:after="20"/>
              <w:ind w:left="20"/>
              <w:jc w:val="both"/>
            </w:pPr>
            <w:r>
              <w:rPr>
                <w:rFonts w:ascii="Times New Roman"/>
                <w:b w:val="false"/>
                <w:i w:val="false"/>
                <w:color w:val="000000"/>
                <w:sz w:val="20"/>
              </w:rPr>
              <w:t>
</w:t>
            </w:r>
            <w:r>
              <w:rPr>
                <w:rFonts w:ascii="Times New Roman"/>
                <w:b/>
                <w:i w:val="false"/>
                <w:color w:val="000000"/>
                <w:sz w:val="20"/>
              </w:rPr>
              <w:t>1) мемлекеттік мекемелерге;</w:t>
            </w:r>
          </w:p>
          <w:p>
            <w:pPr>
              <w:spacing w:after="20"/>
              <w:ind w:left="20"/>
              <w:jc w:val="both"/>
            </w:pPr>
            <w:r>
              <w:rPr>
                <w:rFonts w:ascii="Times New Roman"/>
                <w:b w:val="false"/>
                <w:i w:val="false"/>
                <w:color w:val="000000"/>
                <w:sz w:val="20"/>
              </w:rPr>
              <w:t>
</w:t>
            </w:r>
            <w:r>
              <w:rPr>
                <w:rFonts w:ascii="Times New Roman"/>
                <w:b/>
                <w:i w:val="false"/>
                <w:color w:val="000000"/>
                <w:sz w:val="20"/>
              </w:rPr>
              <w:t>2) лауазымдық міндеттерін атқару кезінде жауапты мемлекеттік лауазымдарды атқаратын адамдарға, мемлекеттік функцияларды орындауға уәкілеттік берілген адамдарға, Қазақстан Республикасының Парламенті және мәслихаттар депутаттарына (өз қызметін босатылмаған негізде жүзеге асыратын мәслихаттар депутаттарын қоспағанда), әскери қызметшілерге, құқық қорғау және арнаулы мемлекеттік органдардың қызметкерлеріне;</w:t>
            </w:r>
          </w:p>
          <w:p>
            <w:pPr>
              <w:spacing w:after="20"/>
              <w:ind w:left="20"/>
              <w:jc w:val="both"/>
            </w:pPr>
            <w:r>
              <w:rPr>
                <w:rFonts w:ascii="Times New Roman"/>
                <w:b w:val="false"/>
                <w:i w:val="false"/>
                <w:color w:val="000000"/>
                <w:sz w:val="20"/>
              </w:rPr>
              <w:t>
</w:t>
            </w:r>
            <w:r>
              <w:rPr>
                <w:rFonts w:ascii="Times New Roman"/>
                <w:b/>
                <w:i w:val="false"/>
                <w:color w:val="000000"/>
                <w:sz w:val="20"/>
              </w:rPr>
              <w:t>3) екінші деңгейдегі банктерге, банк операцияларының жекелеген түрлерін жүзеге асыратын ұйымдарға, сақтандыру ұйымдарына;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тізбесін Қазақстан Республикасының Үкіметі </w:t>
            </w:r>
            <w:r>
              <w:rPr>
                <w:rFonts w:ascii="Times New Roman"/>
                <w:b/>
                <w:i w:val="false"/>
                <w:color w:val="000000"/>
                <w:sz w:val="20"/>
              </w:rPr>
              <w:t>бекітетін</w:t>
            </w:r>
            <w:r>
              <w:rPr>
                <w:rFonts w:ascii="Times New Roman"/>
                <w:b/>
                <w:i w:val="false"/>
                <w:color w:val="000000"/>
                <w:sz w:val="20"/>
              </w:rPr>
              <w:t>, мониторингке жататын ірі салық төлеушілерге;</w:t>
            </w:r>
          </w:p>
          <w:p>
            <w:pPr>
              <w:spacing w:after="20"/>
              <w:ind w:left="20"/>
              <w:jc w:val="both"/>
            </w:pPr>
            <w:r>
              <w:rPr>
                <w:rFonts w:ascii="Times New Roman"/>
                <w:b w:val="false"/>
                <w:i w:val="false"/>
                <w:color w:val="000000"/>
                <w:sz w:val="20"/>
              </w:rPr>
              <w:t>
</w:t>
            </w:r>
            <w:r>
              <w:rPr>
                <w:rFonts w:ascii="Times New Roman"/>
                <w:b/>
                <w:i w:val="false"/>
                <w:color w:val="000000"/>
                <w:sz w:val="20"/>
              </w:rPr>
              <w:t>5) мектепке дейінгі және орта білім беру ұйымдарына, техникалық және кәсіптік, орта білімнен кейінгі, жоғары және жоғары оқу орнынан кейінгі білімнің білім беру бағдарламаларын іске асыратын білім беру ұйымдарына, сондай-ақ дербес білім беру ұйымдары мен халықаралық мектептерге;</w:t>
            </w:r>
          </w:p>
          <w:p>
            <w:pPr>
              <w:spacing w:after="20"/>
              <w:ind w:left="20"/>
              <w:jc w:val="both"/>
            </w:pPr>
            <w:r>
              <w:rPr>
                <w:rFonts w:ascii="Times New Roman"/>
                <w:b w:val="false"/>
                <w:i w:val="false"/>
                <w:color w:val="000000"/>
                <w:sz w:val="20"/>
              </w:rPr>
              <w:t>
</w:t>
            </w:r>
            <w:r>
              <w:rPr>
                <w:rFonts w:ascii="Times New Roman"/>
                <w:b/>
                <w:i w:val="false"/>
                <w:color w:val="000000"/>
                <w:sz w:val="20"/>
              </w:rPr>
              <w:t>6) адвокаттық, нотариаттық қызметті, жеке сот орындаушыларының, медиаторлардың, төрешілердің, бағалаушылардың, аудиторлардың қызметін жүзеге асыруға байланысты алынған ақшаға және (немесе) өзге де мүлікке;</w:t>
            </w:r>
          </w:p>
          <w:p>
            <w:pPr>
              <w:spacing w:after="20"/>
              <w:ind w:left="20"/>
              <w:jc w:val="both"/>
            </w:pPr>
            <w:r>
              <w:rPr>
                <w:rFonts w:ascii="Times New Roman"/>
                <w:b w:val="false"/>
                <w:i w:val="false"/>
                <w:color w:val="000000"/>
                <w:sz w:val="20"/>
              </w:rPr>
              <w:t>
</w:t>
            </w:r>
            <w:r>
              <w:rPr>
                <w:rFonts w:ascii="Times New Roman"/>
                <w:b/>
                <w:i w:val="false"/>
                <w:color w:val="000000"/>
                <w:sz w:val="20"/>
              </w:rPr>
              <w:t>7) квазимемлекеттік сектор субъектілеріне;</w:t>
            </w:r>
          </w:p>
          <w:p>
            <w:pPr>
              <w:spacing w:after="20"/>
              <w:ind w:left="20"/>
              <w:jc w:val="both"/>
            </w:pPr>
            <w:r>
              <w:rPr>
                <w:rFonts w:ascii="Times New Roman"/>
                <w:b w:val="false"/>
                <w:i w:val="false"/>
                <w:color w:val="000000"/>
                <w:sz w:val="20"/>
              </w:rPr>
              <w:t>
</w:t>
            </w:r>
            <w:r>
              <w:rPr>
                <w:rFonts w:ascii="Times New Roman"/>
                <w:b/>
                <w:i w:val="false"/>
                <w:color w:val="000000"/>
                <w:sz w:val="20"/>
              </w:rPr>
              <w:t>8) Қазақстан Республикасында аккредиттелген шет мемлекеттің дипломатиялық және оған теңестірілген өкілдіктеріне, шет мемлекеттің консулдық мекемелеріне, сондай-ақ олардың қызметкерлеріне;</w:t>
            </w:r>
          </w:p>
          <w:p>
            <w:pPr>
              <w:spacing w:after="20"/>
              <w:ind w:left="20"/>
              <w:jc w:val="both"/>
            </w:pPr>
            <w:r>
              <w:rPr>
                <w:rFonts w:ascii="Times New Roman"/>
                <w:b w:val="false"/>
                <w:i w:val="false"/>
                <w:color w:val="000000"/>
                <w:sz w:val="20"/>
              </w:rPr>
              <w:t>
</w:t>
            </w:r>
            <w:r>
              <w:rPr>
                <w:rFonts w:ascii="Times New Roman"/>
                <w:b/>
                <w:i w:val="false"/>
                <w:color w:val="000000"/>
                <w:sz w:val="20"/>
              </w:rPr>
              <w:t>9) спорттың ұлттық, техникалық және қолданбалы түрлерін дамытуға, дене шынықтыру мен спортты қолдауға және ынталандыруға бағытталған, сондай-ақ спорттық іс-шараларды, оның ішінде халықаралық спорттық жарыстарды, спорттық-бұқаралық іс-шараларды өткізуге арналған ақшаға және (немесе) өзге де мүлікке;</w:t>
            </w:r>
          </w:p>
          <w:p>
            <w:pPr>
              <w:spacing w:after="20"/>
              <w:ind w:left="20"/>
              <w:jc w:val="both"/>
            </w:pPr>
            <w:r>
              <w:rPr>
                <w:rFonts w:ascii="Times New Roman"/>
                <w:b w:val="false"/>
                <w:i w:val="false"/>
                <w:color w:val="000000"/>
                <w:sz w:val="20"/>
              </w:rPr>
              <w:t>
</w:t>
            </w:r>
            <w:r>
              <w:rPr>
                <w:rFonts w:ascii="Times New Roman"/>
                <w:b/>
                <w:i w:val="false"/>
                <w:color w:val="000000"/>
                <w:sz w:val="20"/>
              </w:rPr>
              <w:t>10) Қазақстан Республикасының халықаралық шарттары негізінде алынатын ақшаға және (немесе) өзге де мүлікке;</w:t>
            </w:r>
          </w:p>
          <w:p>
            <w:pPr>
              <w:spacing w:after="20"/>
              <w:ind w:left="20"/>
              <w:jc w:val="both"/>
            </w:pPr>
            <w:r>
              <w:rPr>
                <w:rFonts w:ascii="Times New Roman"/>
                <w:b w:val="false"/>
                <w:i w:val="false"/>
                <w:color w:val="000000"/>
                <w:sz w:val="20"/>
              </w:rPr>
              <w:t>
</w:t>
            </w:r>
            <w:r>
              <w:rPr>
                <w:rFonts w:ascii="Times New Roman"/>
                <w:b/>
                <w:i w:val="false"/>
                <w:color w:val="000000"/>
                <w:sz w:val="20"/>
              </w:rPr>
              <w:t>11) емделудің ақысын төлеу немесе сауықтыру, профилактикалық рәсімдерден өту мақсатында алынатын ақшаға және (немесе) өзге де мүлікке;</w:t>
            </w:r>
          </w:p>
          <w:p>
            <w:pPr>
              <w:spacing w:after="20"/>
              <w:ind w:left="20"/>
              <w:jc w:val="both"/>
            </w:pPr>
            <w:r>
              <w:rPr>
                <w:rFonts w:ascii="Times New Roman"/>
                <w:b w:val="false"/>
                <w:i w:val="false"/>
                <w:color w:val="000000"/>
                <w:sz w:val="20"/>
              </w:rPr>
              <w:t>
</w:t>
            </w:r>
            <w:r>
              <w:rPr>
                <w:rFonts w:ascii="Times New Roman"/>
                <w:b/>
                <w:i w:val="false"/>
                <w:color w:val="000000"/>
                <w:sz w:val="20"/>
              </w:rPr>
              <w:t>12) сыртқы сауда келісімшарттары бойынша пайда түрінде алынатын ақшаға және (немесе) өзге де мүлікке;</w:t>
            </w:r>
          </w:p>
          <w:p>
            <w:pPr>
              <w:spacing w:after="20"/>
              <w:ind w:left="20"/>
              <w:jc w:val="both"/>
            </w:pPr>
            <w:r>
              <w:rPr>
                <w:rFonts w:ascii="Times New Roman"/>
                <w:b w:val="false"/>
                <w:i w:val="false"/>
                <w:color w:val="000000"/>
                <w:sz w:val="20"/>
              </w:rPr>
              <w:t>
</w:t>
            </w:r>
            <w:r>
              <w:rPr>
                <w:rFonts w:ascii="Times New Roman"/>
                <w:b/>
                <w:i w:val="false"/>
                <w:color w:val="000000"/>
                <w:sz w:val="20"/>
              </w:rPr>
              <w:t>13) халықаралық тасымалдарды ұйымдастырғаны және жүзеге асырғаны үшін, халықаралық пошта байланысы қызметтерін көрсеткені үшін алынатын ақшаға және (немесе) өзге де мүлікке;</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14)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жасалған инвестициялық келісімшарттар шеңберінде алынатын ақшаға және (немесе) өзге де мүлікке;</w:t>
            </w:r>
          </w:p>
          <w:p>
            <w:pPr>
              <w:spacing w:after="20"/>
              <w:ind w:left="20"/>
              <w:jc w:val="both"/>
            </w:pPr>
            <w:r>
              <w:rPr>
                <w:rFonts w:ascii="Times New Roman"/>
                <w:b w:val="false"/>
                <w:i w:val="false"/>
                <w:color w:val="000000"/>
                <w:sz w:val="20"/>
              </w:rPr>
              <w:t>
</w:t>
            </w:r>
            <w:r>
              <w:rPr>
                <w:rFonts w:ascii="Times New Roman"/>
                <w:b/>
                <w:i w:val="false"/>
                <w:color w:val="000000"/>
                <w:sz w:val="20"/>
              </w:rPr>
              <w:t>15) төлем көзінен жеке табыс салығын ұстап қалғанын растайтын құжаттар болған кезде, төлем көзінен бұрын осындай салық салынған дивиденттердің, сыйақылардың, ұтыстардың сомаларына;</w:t>
            </w:r>
          </w:p>
          <w:p>
            <w:pPr>
              <w:spacing w:after="20"/>
              <w:ind w:left="20"/>
              <w:jc w:val="both"/>
            </w:pPr>
            <w:r>
              <w:rPr>
                <w:rFonts w:ascii="Times New Roman"/>
                <w:b w:val="false"/>
                <w:i w:val="false"/>
                <w:color w:val="000000"/>
                <w:sz w:val="20"/>
              </w:rPr>
              <w:t>
</w:t>
            </w:r>
            <w:r>
              <w:rPr>
                <w:rFonts w:ascii="Times New Roman"/>
                <w:b/>
                <w:i w:val="false"/>
                <w:color w:val="000000"/>
                <w:sz w:val="20"/>
              </w:rPr>
              <w:t>16) Қазақстан Республикасының Үкіметі белгілеген өзге де жағдайларға қолданылмайды.</w:t>
            </w:r>
          </w:p>
          <w:bookmarkStart w:name="z8635" w:id="172"/>
          <w:p>
            <w:pPr>
              <w:spacing w:after="20"/>
              <w:ind w:left="20"/>
              <w:jc w:val="both"/>
            </w:pPr>
            <w:r>
              <w:rPr>
                <w:rFonts w:ascii="Times New Roman"/>
                <w:b w:val="false"/>
                <w:i w:val="false"/>
                <w:color w:val="000000"/>
                <w:sz w:val="20"/>
              </w:rPr>
              <w:t>
</w:t>
            </w:r>
            <w:r>
              <w:rPr>
                <w:rFonts w:ascii="Times New Roman"/>
                <w:b/>
                <w:i w:val="false"/>
                <w:color w:val="000000"/>
                <w:sz w:val="20"/>
              </w:rPr>
              <w:t>1-2. Осы баптың 1-1-тармағының 1) және 2) тармақшаларында аталған тұлғалар шет мемлекеттердің, халықаралық және шетелдік ұйымдардың, шетелдіктермен азаматтығы жоқ адамдардың қаражаты есебінен жариялайтын, тарататын және (немесе) орналастыратын ақпарат пен материалдарда тапсырыс берген тұлғалар туралы мәліметтер, ақпарат пен материалдардың шет мемлекеттердің, халықаралық және шетелдік ұйымдардың, шетелдіктер мен азаматтығы жоқ адамдардың қаражаты есебінен дайындалғаны, таратылғаны және (немесе) орналастырылғаны туралы нұсқау қамтылуға тиіс.</w:t>
            </w:r>
          </w:p>
          <w:bookmarkEnd w:id="172"/>
          <w:bookmarkStart w:name="z584" w:id="173"/>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 осы Кодексте көзделген өзге де міндеттерді орындайды.</w:t>
            </w:r>
          </w:p>
          <w:bookmarkEnd w:id="17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14-бапқа өзгерістер енгізілді - ҚР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2010.06.30 </w:t>
            </w:r>
            <w:r>
              <w:rPr>
                <w:rFonts w:ascii="Times New Roman"/>
                <w:b w:val="false"/>
                <w:i w:val="false"/>
                <w:color w:val="000000"/>
                <w:sz w:val="20"/>
              </w:rPr>
              <w:t>№ 297-IV</w:t>
            </w:r>
            <w:r>
              <w:rPr>
                <w:rFonts w:ascii="Times New Roman"/>
                <w:b w:val="false"/>
                <w:i w:val="false"/>
                <w:color w:val="ff0000"/>
                <w:sz w:val="20"/>
              </w:rPr>
              <w:t xml:space="preserve"> (2011.07.01 бастап қолданысқа енгізіледі),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2012.01.09 </w:t>
            </w:r>
            <w:r>
              <w:rPr>
                <w:rFonts w:ascii="Times New Roman"/>
                <w:b w:val="false"/>
                <w:i w:val="false"/>
                <w:color w:val="000000"/>
                <w:sz w:val="20"/>
              </w:rPr>
              <w:t>N 535-IV</w:t>
            </w:r>
            <w:r>
              <w:rPr>
                <w:rFonts w:ascii="Times New Roman"/>
                <w:b w:val="false"/>
                <w:i w:val="false"/>
                <w:color w:val="ff0000"/>
                <w:sz w:val="20"/>
              </w:rPr>
              <w:t xml:space="preserve"> (2011.07.01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 26.07.2016 </w:t>
            </w:r>
            <w:r>
              <w:rPr>
                <w:rFonts w:ascii="Times New Roman"/>
                <w:b w:val="false"/>
                <w:i w:val="false"/>
                <w:color w:val="000000"/>
                <w:sz w:val="20"/>
              </w:rPr>
              <w:t>№ 12-VI</w:t>
            </w:r>
            <w:r>
              <w:rPr>
                <w:rFonts w:ascii="Times New Roman"/>
                <w:b w:val="false"/>
                <w:i w:val="false"/>
                <w:color w:val="ff0000"/>
                <w:sz w:val="20"/>
              </w:rPr>
              <w:t xml:space="preserve"> (алғашқы ресми жарияланған күнінен кейін екі ай өткен соң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4" w:id="174"/>
          <w:p>
            <w:pPr>
              <w:spacing w:after="0"/>
              <w:ind w:left="0"/>
              <w:jc w:val="both"/>
            </w:pPr>
            <w:r>
              <w:rPr>
                <w:rFonts w:ascii="Times New Roman"/>
                <w:b/>
                <w:i w:val="false"/>
                <w:color w:val="000000"/>
              </w:rPr>
              <w:t xml:space="preserve"> 15-бап. Салық агентінің құқықтары мен міндеттері</w:t>
            </w:r>
          </w:p>
          <w:bookmarkEnd w:id="174"/>
          <w:bookmarkStart w:name="z35" w:id="175"/>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агентінің, егер осы Кодексте өзгеше көзделмесе, салық төлеуші сияқты құқықтары бар және сондай міндеттері болады. </w:t>
            </w:r>
          </w:p>
          <w:bookmarkEnd w:id="175"/>
          <w:bookmarkStart w:name="z585" w:id="176"/>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агенті сондай-ақ: </w:t>
            </w:r>
          </w:p>
          <w:bookmarkEnd w:id="176"/>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ерекше бөліміне сәйкес төлем көзінен ұсталатын салықты дұрыс және уақтылы есептеуге; </w:t>
            </w:r>
          </w:p>
          <w:bookmarkStart w:name="z586" w:id="177"/>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төлеушіден тиісті салықты ұстауға және оларды осы Кодексте көзделген тәртіппен және мерзімдерде бюджетке аударуға; </w:t>
            </w:r>
          </w:p>
          <w:bookmarkEnd w:id="177"/>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тармақша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төлеушілерге төленген табыстардың, сондай-ақ ұсталған және бюджетке аударылған салық сомасының есебін жүргізуге, оның ішінде әрбір салық төлеуші бойынша жеке-жеке жүргізуге;</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1-тармақты 3-1) тармақшамен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588" w:id="178"/>
          <w:p>
            <w:pPr>
              <w:spacing w:after="20"/>
              <w:ind w:left="20"/>
              <w:jc w:val="both"/>
            </w:pPr>
            <w:r>
              <w:rPr>
                <w:rFonts w:ascii="Times New Roman"/>
                <w:b w:val="false"/>
                <w:i w:val="false"/>
                <w:color w:val="000000"/>
                <w:sz w:val="20"/>
              </w:rPr>
              <w:t>
</w:t>
            </w:r>
            <w:r>
              <w:rPr>
                <w:rFonts w:ascii="Times New Roman"/>
                <w:b/>
                <w:i w:val="false"/>
                <w:color w:val="000000"/>
                <w:sz w:val="20"/>
              </w:rPr>
              <w:t xml:space="preserve">4) тіркелу есебінде тұрған жері бойынша салық органына осы Кодекстің ерекше бөлімінде белгіленген тәртіппен салық есептілігін табыс етуге міндетті. </w:t>
            </w:r>
          </w:p>
          <w:bookmarkEnd w:id="178"/>
          <w:bookmarkStart w:name="z589" w:id="179"/>
          <w:p>
            <w:pPr>
              <w:spacing w:after="20"/>
              <w:ind w:left="20"/>
              <w:jc w:val="both"/>
            </w:pPr>
            <w:r>
              <w:rPr>
                <w:rFonts w:ascii="Times New Roman"/>
                <w:b w:val="false"/>
                <w:i w:val="false"/>
                <w:color w:val="000000"/>
                <w:sz w:val="20"/>
              </w:rPr>
              <w:t>
</w:t>
            </w:r>
            <w:r>
              <w:rPr>
                <w:rFonts w:ascii="Times New Roman"/>
                <w:b/>
                <w:i w:val="false"/>
                <w:color w:val="000000"/>
                <w:sz w:val="20"/>
              </w:rPr>
              <w:t>3. Салық агенті осы Кодексте көзделген өзге де міндеттерді орындайды.</w:t>
            </w:r>
          </w:p>
          <w:bookmarkEnd w:id="179"/>
          <w:bookmarkStart w:name="z36" w:id="180"/>
          <w:p>
            <w:pPr>
              <w:spacing w:after="0"/>
              <w:ind w:left="0"/>
              <w:jc w:val="both"/>
            </w:pPr>
            <w:r>
              <w:rPr>
                <w:rFonts w:ascii="Times New Roman"/>
                <w:b/>
                <w:i w:val="false"/>
                <w:color w:val="000000"/>
              </w:rPr>
              <w:t xml:space="preserve"> 16-бап. Салық төлеушінің (салық агентінің) құқықтарын қамтамасыз ету және қорғау </w:t>
            </w:r>
          </w:p>
          <w:bookmarkEnd w:id="180"/>
          <w:bookmarkStart w:name="z37" w:id="181"/>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төлеушіге (салық агентіне) оның құқықтары мен заңды мүдделерінің қорғалуына кепілдік беріледі. </w:t>
            </w:r>
          </w:p>
          <w:bookmarkEnd w:id="181"/>
          <w:bookmarkStart w:name="z590" w:id="182"/>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төлеушінің (салық агентінің) құқықтары мен заңды мүдделерін қорғау осы Кодексте және Қазақстан Республикасының өзге де </w:t>
            </w:r>
            <w:r>
              <w:rPr>
                <w:rFonts w:ascii="Times New Roman"/>
                <w:b/>
                <w:i w:val="false"/>
                <w:color w:val="000000"/>
                <w:sz w:val="20"/>
              </w:rPr>
              <w:t>заңнамалық актілерінде</w:t>
            </w:r>
            <w:r>
              <w:rPr>
                <w:rFonts w:ascii="Times New Roman"/>
                <w:b/>
                <w:i w:val="false"/>
                <w:color w:val="000000"/>
                <w:sz w:val="20"/>
              </w:rPr>
              <w:t xml:space="preserve"> көзделген тәртіппен жүзеге асырылады. </w:t>
            </w:r>
          </w:p>
          <w:bookmarkEnd w:id="182"/>
          <w:bookmarkStart w:name="z38" w:id="183"/>
          <w:p>
            <w:pPr>
              <w:spacing w:after="0"/>
              <w:ind w:left="0"/>
              <w:jc w:val="both"/>
            </w:pPr>
            <w:r>
              <w:rPr>
                <w:rFonts w:ascii="Times New Roman"/>
                <w:b/>
                <w:i w:val="false"/>
                <w:color w:val="000000"/>
              </w:rPr>
              <w:t xml:space="preserve"> 17-бап. Осы Кодексте реттелетін салықтық қатынастарда өкілдік ету </w:t>
            </w:r>
          </w:p>
          <w:bookmarkEnd w:id="183"/>
          <w:bookmarkStart w:name="z39" w:id="184"/>
          <w:p>
            <w:pPr>
              <w:spacing w:after="20"/>
              <w:ind w:left="20"/>
              <w:jc w:val="both"/>
            </w:pPr>
            <w:r>
              <w:rPr>
                <w:rFonts w:ascii="Times New Roman"/>
                <w:b w:val="false"/>
                <w:i w:val="false"/>
                <w:color w:val="000000"/>
                <w:sz w:val="20"/>
              </w:rPr>
              <w:t>
</w:t>
            </w:r>
            <w:r>
              <w:rPr>
                <w:rFonts w:ascii="Times New Roman"/>
                <w:b/>
                <w:i w:val="false"/>
                <w:color w:val="000000"/>
                <w:sz w:val="20"/>
              </w:rPr>
              <w:t>1. Егер осы тармақта өзгеше көзделмесе, салық төлеуші (салық агенті) Қазақстан Республикасының салық заңнамасында реттелетін қатынастарға заңды немесе уәкілетті өкілі арқылы қатысуға құқылы.</w:t>
            </w:r>
          </w:p>
          <w:bookmarkEnd w:id="184"/>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ережесі:</w:t>
            </w:r>
          </w:p>
          <w:bookmarkStart w:name="z6609" w:id="185"/>
          <w:p>
            <w:pPr>
              <w:spacing w:after="20"/>
              <w:ind w:left="20"/>
              <w:jc w:val="both"/>
            </w:pPr>
            <w:r>
              <w:rPr>
                <w:rFonts w:ascii="Times New Roman"/>
                <w:b w:val="false"/>
                <w:i w:val="false"/>
                <w:color w:val="000000"/>
                <w:sz w:val="20"/>
              </w:rPr>
              <w:t>
</w:t>
            </w:r>
            <w:r>
              <w:rPr>
                <w:rFonts w:ascii="Times New Roman"/>
                <w:b/>
                <w:i w:val="false"/>
                <w:color w:val="000000"/>
                <w:sz w:val="20"/>
              </w:rPr>
              <w:t>1) резидент заңды тұлғаның, оның құрылымдық бөлімшесінің, бейрезидент заңды тұлғаның құрылымдық бөлімшесінің басшысы туралы мәліметтерді өзгерту үшін салықтық өтініш;</w:t>
            </w:r>
          </w:p>
          <w:bookmarkEnd w:id="185"/>
          <w:bookmarkStart w:name="z6610" w:id="186"/>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571-бабының 4-тармағына сәйкес салық органының шешімімен қосылған құн салығы бойынша тіркеу есебінен алып тасталған салық төлеушінің қосылған құн салығы бойынша салық есептілігі;</w:t>
            </w:r>
          </w:p>
          <w:bookmarkEnd w:id="186"/>
          <w:bookmarkStart w:name="z6611" w:id="187"/>
          <w:p>
            <w:pPr>
              <w:spacing w:after="20"/>
              <w:ind w:left="20"/>
              <w:jc w:val="both"/>
            </w:pPr>
            <w:r>
              <w:rPr>
                <w:rFonts w:ascii="Times New Roman"/>
                <w:b w:val="false"/>
                <w:i w:val="false"/>
                <w:color w:val="000000"/>
                <w:sz w:val="20"/>
              </w:rPr>
              <w:t>
</w:t>
            </w:r>
            <w:r>
              <w:rPr>
                <w:rFonts w:ascii="Times New Roman"/>
                <w:b/>
                <w:i w:val="false"/>
                <w:color w:val="000000"/>
                <w:sz w:val="20"/>
              </w:rPr>
              <w:t>3) қосылған құн салығы бойынша тіркеу есебіне қою туралы салықтық өтініш ұсынылған жағдайда қолданылмайды.</w:t>
            </w:r>
          </w:p>
          <w:bookmarkEnd w:id="187"/>
          <w:bookmarkStart w:name="z591" w:id="188"/>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Республикасының </w:t>
            </w:r>
            <w:r>
              <w:rPr>
                <w:rFonts w:ascii="Times New Roman"/>
                <w:b/>
                <w:i w:val="false"/>
                <w:color w:val="000000"/>
                <w:sz w:val="20"/>
              </w:rPr>
              <w:t>заңнамалық</w:t>
            </w:r>
            <w:r>
              <w:rPr>
                <w:rFonts w:ascii="Times New Roman"/>
                <w:b w:val="false"/>
                <w:i w:val="false"/>
                <w:color w:val="000000"/>
                <w:sz w:val="20"/>
              </w:rPr>
              <w:t xml:space="preserve"> </w:t>
            </w:r>
            <w:r>
              <w:rPr>
                <w:rFonts w:ascii="Times New Roman"/>
                <w:b/>
                <w:i w:val="false"/>
                <w:color w:val="000000"/>
                <w:sz w:val="20"/>
              </w:rPr>
              <w:t>актілеріне</w:t>
            </w:r>
            <w:r>
              <w:rPr>
                <w:rFonts w:ascii="Times New Roman"/>
                <w:b/>
                <w:i w:val="false"/>
                <w:color w:val="000000"/>
                <w:sz w:val="20"/>
              </w:rPr>
              <w:t xml:space="preserve"> сәйкес салық төлеушінің (салық агентінің) атынан өкілдік етуге уәкілеттік берілген тұлға салық төлеушінің (салық агентінің) заңды өкілі болып танылады. </w:t>
            </w:r>
          </w:p>
          <w:bookmarkEnd w:id="188"/>
          <w:bookmarkStart w:name="z592" w:id="189"/>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 (салық агенті) салық органдарымен, Қазақстан Республикасының салық заңнамасында реттелетін қатынастарға өзге де қатысушылармен қатынастарда өз мүдделерін білдіруге уәкілеттік берген жеке немесе заңды тұлға салық төлеушінің (салық агентінің) уәкілетті өкілі болып танылады.</w:t>
            </w:r>
          </w:p>
          <w:bookmarkEnd w:id="189"/>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төлеушінің (салық агентінің) - жеке тұлғаның, оның ішінде дара кәсіпкердің уәкілетті өкілі нотариаттық куәландырылған сенімхат немесе Қазақстан Республикасының азаматтық </w:t>
            </w:r>
            <w:r>
              <w:rPr>
                <w:rFonts w:ascii="Times New Roman"/>
                <w:b/>
                <w:i w:val="false"/>
                <w:color w:val="000000"/>
                <w:sz w:val="20"/>
              </w:rPr>
              <w:t>заңнамасына</w:t>
            </w:r>
            <w:r>
              <w:rPr>
                <w:rFonts w:ascii="Times New Roman"/>
                <w:b/>
                <w:i w:val="false"/>
                <w:color w:val="000000"/>
                <w:sz w:val="20"/>
              </w:rPr>
              <w:t xml:space="preserve"> сәйкес мұндай салық төлеуші (салық агенті) берген нотариаттық куәландырылғанға теңестірілген сенімхат негізінде әрекет етеді, онда өкіл өкілеттіктерінің нақты тізбесі көрсетіледі.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төлеушінің (салық агентінің) — заңды тұлғаның не заңды тұлғаның құрылымдық бөлімшесінің уәкілетті өкілі мұндай салық төлеушінің (салық агентінің) құрылтай құжаттары және (немесе) оның Қазақстан Республикасының азаматтық </w:t>
            </w:r>
            <w:r>
              <w:rPr>
                <w:rFonts w:ascii="Times New Roman"/>
                <w:b/>
                <w:i w:val="false"/>
                <w:color w:val="000000"/>
                <w:sz w:val="20"/>
              </w:rPr>
              <w:t>заңнамасына сәйкес берілген сенімхаты негізінде әрекет етеді, онда өкіл өкілеттіктерінің нақты тізбесі көрсетіледі.</w:t>
            </w:r>
          </w:p>
          <w:bookmarkStart w:name="z593" w:id="190"/>
          <w:p>
            <w:pPr>
              <w:spacing w:after="20"/>
              <w:ind w:left="20"/>
              <w:jc w:val="both"/>
            </w:pPr>
            <w:r>
              <w:rPr>
                <w:rFonts w:ascii="Times New Roman"/>
                <w:b w:val="false"/>
                <w:i w:val="false"/>
                <w:color w:val="000000"/>
                <w:sz w:val="20"/>
              </w:rPr>
              <w:t>
</w:t>
            </w:r>
            <w:r>
              <w:rPr>
                <w:rFonts w:ascii="Times New Roman"/>
                <w:b/>
                <w:i w:val="false"/>
                <w:color w:val="000000"/>
                <w:sz w:val="20"/>
              </w:rPr>
              <w:t xml:space="preserve">4. Қазақстан Республикасының салық заңнамасында реттелетін қатынастарға салық төлеушінің (салық агентінің) жеке өзінің қатысуы оны өкіл алу құқығынан айырмайды, сол сияқты өкілдің қатысуы салық төлеушіні (салық агентін) көрсетілген қатынастарға жеке өзінің қатысу құқығынан айырмайды. </w:t>
            </w:r>
          </w:p>
          <w:bookmarkEnd w:id="190"/>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5-тармақ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5. Салық төлеуші (салық агенті) өкілінің Қазақстан Республикасының салық заңнамасында реттелетін қатынастарға сол салық төлеушінің (салық агентінің) қатысуына байланысты жасаған іс-әрекеттері (әрекетсіздігі) салық төлеушінің (салық агентінің) аталған өкілге осы баптың 3-тармағында көрсетілген құжаттардың негізінде берген өкілеттіктері шеңберіндегі іс-әрекеттері (әрекетсіздігі) болып танылады.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17-бапты 6-тармақпен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val="false"/>
                <w:i w:val="false"/>
                <w:color w:val="ff0000"/>
                <w:sz w:val="20"/>
              </w:rPr>
              <w:t xml:space="preserve">Ескерту. 17-бапқа өзгеріс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454" w:id="191"/>
          <w:p>
            <w:pPr>
              <w:spacing w:after="0"/>
              <w:ind w:left="0"/>
              <w:jc w:val="both"/>
            </w:pPr>
            <w:r>
              <w:rPr>
                <w:rFonts w:ascii="Times New Roman"/>
                <w:b/>
                <w:i w:val="false"/>
                <w:color w:val="000000"/>
              </w:rPr>
              <w:t xml:space="preserve"> 17-1-бап. Өнімді бөлу туралы келісім (келісімшарт)негізінде жер қойнауын пайдалану бойынша операцияларды жүзеге асыру кезінде салық қатынастарына оператор арқылы қатысу</w:t>
            </w:r>
          </w:p>
          <w:bookmarkEnd w:id="191"/>
          <w:bookmarkStart w:name="z2455" w:id="192"/>
          <w:p>
            <w:pPr>
              <w:spacing w:after="20"/>
              <w:ind w:left="20"/>
              <w:jc w:val="both"/>
            </w:pPr>
            <w:r>
              <w:rPr>
                <w:rFonts w:ascii="Times New Roman"/>
                <w:b w:val="false"/>
                <w:i w:val="false"/>
                <w:color w:val="000000"/>
                <w:sz w:val="20"/>
              </w:rPr>
              <w:t>
</w:t>
            </w:r>
            <w:r>
              <w:rPr>
                <w:rFonts w:ascii="Times New Roman"/>
                <w:b/>
                <w:i w:val="false"/>
                <w:color w:val="000000"/>
                <w:sz w:val="20"/>
              </w:rPr>
              <w:t>1. Өнімді бөлу туралы келісім (келісімшарт) шеңберінде жай серіктестік (консорциум) құрамында жер қойнауын пайдалану бойынша операцияларды жүзеге асыратын жер қойнауын пайдаланушылар Қазақстан Республикасының салық заңнамасында реттелетін қатынастарға оператор арқылы қатысуға құқылы.</w:t>
            </w:r>
          </w:p>
          <w:bookmarkEnd w:id="192"/>
          <w:bookmarkStart w:name="z2456" w:id="193"/>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Республикасының салық заңнамасымен реттелетін қатынастардағы оператордың өкілеттігі, осы Кодекске қайшы келмейтін бөлігінде өнімді бөлу туралы келісімге (келісімшартқа) сәйкес айқындалады.</w:t>
            </w:r>
          </w:p>
          <w:bookmarkEnd w:id="193"/>
          <w:bookmarkStart w:name="z2910" w:id="194"/>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308-1-бабы 3-тармағының 2) тармақшасына сәйкес салық міндеттемелерін орындаған кезде, оператор осы Кодексте салық төлеушiлер (салық агенттерi) үшін көзделген барлық құқықтар мен міндеттерге ие болады, сондай-ақ оған осы Кодексте салық төлеушiлер (салық агенттерi) үшін көзделген салық әкімшілігін жүргізудің тәртібі қолданылады.</w:t>
            </w:r>
          </w:p>
          <w:bookmarkEnd w:id="194"/>
          <w:bookmarkStart w:name="z3178" w:id="195"/>
          <w:p>
            <w:pPr>
              <w:spacing w:after="20"/>
              <w:ind w:left="20"/>
              <w:jc w:val="both"/>
            </w:pPr>
            <w:r>
              <w:rPr>
                <w:rFonts w:ascii="Times New Roman"/>
                <w:b w:val="false"/>
                <w:i w:val="false"/>
                <w:color w:val="000000"/>
                <w:sz w:val="20"/>
              </w:rPr>
              <w:t>
</w:t>
            </w:r>
            <w:r>
              <w:rPr>
                <w:rFonts w:ascii="Times New Roman"/>
                <w:b/>
                <w:i w:val="false"/>
                <w:color w:val="000000"/>
                <w:sz w:val="20"/>
              </w:rPr>
              <w:t>4. Қазақстан Республикасының салық заңнамасында реттелетін қатынастарда жер қойнауын пайдаланушылардың қатысуына байланысты осы жер қойнауын пайдаланушылардың атынан және (немесе) тапсырмасы бойынша жасалған оператордың іс-әрекеттері (әрекетсіздігі) осындай жер қойнауын пайдаланушылардың және олардың атынан және (немесе) олардың тапсырмасы бойынша әрекет ететін оператордың іс-әрекеттері (әрекетсіздігі) деп танылады.</w:t>
            </w:r>
          </w:p>
          <w:bookmarkEnd w:id="19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2-тарау 17-1-баппен толықтырылды - ҚР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Заңымен.</w:t>
            </w:r>
            <w:r>
              <w:br/>
            </w:r>
            <w:r>
              <w:rPr>
                <w:rFonts w:ascii="Times New Roman"/>
                <w:b w:val="false"/>
                <w:i w:val="false"/>
                <w:color w:val="000000"/>
                <w:sz w:val="20"/>
              </w:rPr>
              <w:t>
</w:t>
            </w:r>
          </w:p>
          <w:bookmarkStart w:name="z40" w:id="196"/>
          <w:p>
            <w:pPr>
              <w:spacing w:after="0"/>
              <w:ind w:left="0"/>
              <w:jc w:val="both"/>
            </w:pPr>
            <w:r>
              <w:rPr>
                <w:rFonts w:ascii="Times New Roman"/>
                <w:b/>
                <w:i w:val="false"/>
                <w:color w:val="000000"/>
              </w:rPr>
              <w:t xml:space="preserve"> 3-тарау. Салық органдары. Салық органдарының басқа да мемлекеттік органдармен өзара іс-қимылы</w:t>
            </w:r>
          </w:p>
          <w:bookmarkEnd w:id="196"/>
          <w:p>
            <w:pPr>
              <w:spacing w:after="20"/>
              <w:ind w:left="20"/>
              <w:jc w:val="both"/>
            </w:pPr>
            <w:r>
              <w:rPr>
                <w:rFonts w:ascii="Times New Roman"/>
                <w:b w:val="false"/>
                <w:i w:val="false"/>
                <w:color w:val="ff0000"/>
                <w:sz w:val="20"/>
              </w:rPr>
              <w:t xml:space="preserve">
Ескерту. 3-тараудың тақырыбы жаңа редакцияда - ҚР 07.11.2014 </w:t>
            </w:r>
            <w:r>
              <w:rPr>
                <w:rFonts w:ascii="Times New Roman"/>
                <w:b w:val="false"/>
                <w:i w:val="false"/>
                <w:color w:val="ff0000"/>
                <w:sz w:val="20"/>
              </w:rPr>
              <w:t>№ 248-V</w:t>
            </w:r>
            <w:r>
              <w:rPr>
                <w:rFonts w:ascii="Times New Roman"/>
                <w:b w:val="false"/>
                <w:i w:val="false"/>
                <w:color w:val="ff0000"/>
                <w:sz w:val="20"/>
              </w:rPr>
              <w:t xml:space="preserve"> Заңымен (алғашқы ресми жарияланған күнінен кейiн күнтiзбелiк он күн өткен соң қолданысқа енгiзiледi).</w:t>
            </w:r>
          </w:p>
          <w:bookmarkStart w:name="z41" w:id="197"/>
          <w:p>
            <w:pPr>
              <w:spacing w:after="0"/>
              <w:ind w:left="0"/>
              <w:jc w:val="both"/>
            </w:pPr>
            <w:r>
              <w:rPr>
                <w:rFonts w:ascii="Times New Roman"/>
                <w:b/>
                <w:i w:val="false"/>
                <w:color w:val="000000"/>
              </w:rPr>
              <w:t xml:space="preserve"> 18-бап. Салық органдарының міндеттері мен жүйесі</w:t>
            </w:r>
          </w:p>
          <w:bookmarkEnd w:id="197"/>
          <w:p>
            <w:pPr>
              <w:spacing w:after="20"/>
              <w:ind w:left="20"/>
              <w:jc w:val="both"/>
            </w:pPr>
            <w:r>
              <w:rPr>
                <w:rFonts w:ascii="Times New Roman"/>
                <w:b w:val="false"/>
                <w:i w:val="false"/>
                <w:color w:val="ff0000"/>
                <w:sz w:val="20"/>
              </w:rPr>
              <w:t xml:space="preserve">
Ескерту. 18-баптың тақырыбы жаңа редакцияда - ҚР 07.11.2014 </w:t>
            </w:r>
            <w:r>
              <w:rPr>
                <w:rFonts w:ascii="Times New Roman"/>
                <w:b w:val="false"/>
                <w:i w:val="false"/>
                <w:color w:val="ff0000"/>
                <w:sz w:val="20"/>
              </w:rPr>
              <w:t>№ 248-V</w:t>
            </w:r>
            <w:r>
              <w:rPr>
                <w:rFonts w:ascii="Times New Roman"/>
                <w:b w:val="false"/>
                <w:i w:val="false"/>
                <w:color w:val="ff0000"/>
                <w:sz w:val="20"/>
              </w:rPr>
              <w:t xml:space="preserve"> Заңымен (алғашқы ресми жарияланған күнінен кейiн күнтiзбелiк он күн өткен соң қолданысқа енгiзiледi).</w:t>
            </w:r>
          </w:p>
          <w:bookmarkStart w:name="z42" w:id="198"/>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органдарының міндеттері: </w:t>
            </w:r>
          </w:p>
          <w:bookmarkEnd w:id="198"/>
          <w:p>
            <w:pPr>
              <w:spacing w:after="20"/>
              <w:ind w:left="20"/>
              <w:jc w:val="both"/>
            </w:pPr>
            <w:r>
              <w:rPr>
                <w:rFonts w:ascii="Times New Roman"/>
                <w:b w:val="false"/>
                <w:i w:val="false"/>
                <w:color w:val="000000"/>
                <w:sz w:val="20"/>
              </w:rPr>
              <w:t>
</w:t>
            </w:r>
            <w:r>
              <w:rPr>
                <w:rFonts w:ascii="Times New Roman"/>
                <w:b/>
                <w:i w:val="false"/>
                <w:color w:val="000000"/>
                <w:sz w:val="20"/>
              </w:rPr>
              <w:t>1) салықтың және бюджетке төленетін басқа да міндетті төлемдердің түсу толықтығы мен уақтылығын қамтамасыз ету;</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бірыңғай жинақтаушы зейнетақы қорына міндетті зейнетақы жарналарын (бұдан әрі – міндетті зейнетақы жарналары), әлеуметтік </w:t>
            </w:r>
            <w:r>
              <w:rPr>
                <w:rFonts w:ascii="Times New Roman"/>
                <w:b/>
                <w:i w:val="false"/>
                <w:color w:val="000000"/>
                <w:sz w:val="20"/>
              </w:rPr>
              <w:t>медициналық сақтандыру қорына міндетті әлеуметтік медициналық сақтандыруға аударымдарды және (немесе) жарналарды (бұдан әрі – міндетті әлеуметтік медициналық сақтандыруға аударымдар және (немесе) жарналар) есептеудің, ұстап қалудың және аударудың, Мемлекеттік әлеуметтік сақтандыру қорына әлеуметтік аударымдарды (бұдан әрі – әлеуметтік аударымдар) есептеудің және төлеудің толықтығы мен уақтылығын қамтамасыз ету;</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2-1)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2-1) бірыңғай жинақтаушы зейнетақы қорына міндетті кәсіптік зейнетақы жарналарын (бұдан әрі – міндетті кәсіптік зейнетақы жарналары) есептеудің, ұстап қалудың және аударудың толықтығы мен уақтылылығын қамтамасыз ету;</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1-тармақты 2-2) тармақшамен толықтыру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596" w:id="199"/>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Республикасының салық саясатын іске асыруға қатысу; </w:t>
            </w:r>
          </w:p>
          <w:bookmarkEnd w:id="199"/>
          <w:bookmarkStart w:name="z597" w:id="200"/>
          <w:p>
            <w:pPr>
              <w:spacing w:after="20"/>
              <w:ind w:left="20"/>
              <w:jc w:val="both"/>
            </w:pPr>
            <w:r>
              <w:rPr>
                <w:rFonts w:ascii="Times New Roman"/>
                <w:b w:val="false"/>
                <w:i w:val="false"/>
                <w:color w:val="000000"/>
                <w:sz w:val="20"/>
              </w:rPr>
              <w:t>
</w:t>
            </w:r>
            <w:r>
              <w:rPr>
                <w:rFonts w:ascii="Times New Roman"/>
                <w:b/>
                <w:i w:val="false"/>
                <w:color w:val="000000"/>
                <w:sz w:val="20"/>
              </w:rPr>
              <w:t xml:space="preserve">4) өз құзыреті шегінде Қазақстан Республикасының экономикалық қауіпсіздігін қамтамасыз ету; </w:t>
            </w:r>
          </w:p>
          <w:bookmarkEnd w:id="200"/>
          <w:bookmarkStart w:name="z598" w:id="201"/>
          <w:p>
            <w:pPr>
              <w:spacing w:after="20"/>
              <w:ind w:left="20"/>
              <w:jc w:val="both"/>
            </w:pPr>
            <w:r>
              <w:rPr>
                <w:rFonts w:ascii="Times New Roman"/>
                <w:b w:val="false"/>
                <w:i w:val="false"/>
                <w:color w:val="000000"/>
                <w:sz w:val="20"/>
              </w:rPr>
              <w:t>
</w:t>
            </w:r>
            <w:r>
              <w:rPr>
                <w:rFonts w:ascii="Times New Roman"/>
                <w:b/>
                <w:i w:val="false"/>
                <w:color w:val="000000"/>
                <w:sz w:val="20"/>
              </w:rPr>
              <w:t xml:space="preserve">5) Қазақстан Республикасы салық заңнамасының сақталуын </w:t>
            </w:r>
          </w:p>
          <w:bookmarkEnd w:id="201"/>
          <w:p>
            <w:pPr>
              <w:spacing w:after="20"/>
              <w:ind w:left="20"/>
              <w:jc w:val="both"/>
            </w:pPr>
            <w:r>
              <w:rPr>
                <w:rFonts w:ascii="Times New Roman"/>
                <w:b w:val="false"/>
                <w:i w:val="false"/>
                <w:color w:val="000000"/>
                <w:sz w:val="20"/>
              </w:rPr>
              <w:t>
</w:t>
            </w:r>
            <w:r>
              <w:rPr>
                <w:rFonts w:ascii="Times New Roman"/>
                <w:b/>
                <w:i w:val="false"/>
                <w:color w:val="000000"/>
                <w:sz w:val="20"/>
              </w:rPr>
              <w:t>қамтамасыз ету болып табылады.</w:t>
            </w:r>
          </w:p>
          <w:bookmarkStart w:name="z599" w:id="202"/>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Республикасының салық органдары өз құзыреті шегінде салықтардың және бюджетке төленетін басқа да міндетті төлемдердің түсуін қамтамасыз етуді жүзеге асыратын, сондай-ақ Қазақстан Республикасының заңнамасында көзделген өзге де өкілеттіктерді орындайтын мемлекеттік кіріс органдары (бұдан әрі – салық органдары) болып табылады.</w:t>
            </w:r>
          </w:p>
          <w:bookmarkEnd w:id="202"/>
          <w:p>
            <w:pPr>
              <w:spacing w:after="20"/>
              <w:ind w:left="20"/>
              <w:jc w:val="both"/>
            </w:pPr>
            <w:r>
              <w:rPr>
                <w:rFonts w:ascii="Times New Roman"/>
                <w:b w:val="false"/>
                <w:i w:val="false"/>
                <w:color w:val="000000"/>
                <w:sz w:val="20"/>
              </w:rPr>
              <w:t>
</w:t>
            </w:r>
            <w:r>
              <w:rPr>
                <w:rFonts w:ascii="Times New Roman"/>
                <w:b/>
                <w:i w:val="false"/>
                <w:color w:val="000000"/>
                <w:sz w:val="20"/>
              </w:rPr>
              <w:t>Салық органдарының жүйесі уәкілетті органнан және уәкілетті органның облыстар, Астана және Алматы қалалары, аудандар, қалалар мен қалалардағы аудандар бойынша аумақтық бөлімшелерінен, сондай-ақ ауданаралық аумақтық бөлімшелерінен тұрады. Арнайы экономикалық аймақтар құрылған жағдайда, осы аймақтардың аумағында уәкілетті органның аумақтық бөлімшелері құрылуы мүмкін.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органдарының уәкілетті орган </w:t>
            </w:r>
            <w:r>
              <w:rPr>
                <w:rFonts w:ascii="Times New Roman"/>
                <w:b/>
                <w:i w:val="false"/>
                <w:color w:val="000000"/>
                <w:sz w:val="20"/>
              </w:rPr>
              <w:t>бекіткен</w:t>
            </w:r>
            <w:r>
              <w:rPr>
                <w:rFonts w:ascii="Times New Roman"/>
                <w:b/>
                <w:i w:val="false"/>
                <w:color w:val="000000"/>
                <w:sz w:val="20"/>
              </w:rPr>
              <w:t xml:space="preserve"> кодтары бар.</w:t>
            </w:r>
          </w:p>
          <w:bookmarkStart w:name="z600" w:id="203"/>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07.11.2014 </w:t>
            </w:r>
            <w:r>
              <w:rPr>
                <w:rFonts w:ascii="Times New Roman"/>
                <w:b w:val="false"/>
                <w:i w:val="false"/>
                <w:color w:val="000000"/>
                <w:sz w:val="20"/>
              </w:rPr>
              <w:t>№ 248-V</w:t>
            </w:r>
            <w:r>
              <w:rPr>
                <w:rFonts w:ascii="Times New Roman"/>
                <w:b/>
                <w:i w:val="false"/>
                <w:color w:val="000000"/>
                <w:sz w:val="20"/>
              </w:rPr>
              <w:t xml:space="preserve"> (алғашқы ресми жарияланған күнінен кейін күнтізбелік он күн өткен соң қолданысқа енгiзiледi) Заңымен.</w:t>
            </w:r>
          </w:p>
          <w:bookmarkEnd w:id="203"/>
          <w:bookmarkStart w:name="z601" w:id="204"/>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органдары тиісті жоғары тұрған салық органына сатылы тұрғыда тікелей бағынады және жергілікті атқарушы органдарға жатпайды. </w:t>
            </w:r>
          </w:p>
          <w:bookmarkEnd w:id="204"/>
          <w:bookmarkStart w:name="z602" w:id="205"/>
          <w:p>
            <w:pPr>
              <w:spacing w:after="20"/>
              <w:ind w:left="20"/>
              <w:jc w:val="both"/>
            </w:pPr>
            <w:r>
              <w:rPr>
                <w:rFonts w:ascii="Times New Roman"/>
                <w:b w:val="false"/>
                <w:i w:val="false"/>
                <w:color w:val="000000"/>
                <w:sz w:val="20"/>
              </w:rPr>
              <w:t>
</w:t>
            </w:r>
            <w:r>
              <w:rPr>
                <w:rFonts w:ascii="Times New Roman"/>
                <w:b/>
                <w:i w:val="false"/>
                <w:color w:val="000000"/>
                <w:sz w:val="20"/>
              </w:rPr>
              <w:t>5. Уәкілетті орган салық органдарына басшылықты жүзеге асырады.</w:t>
            </w:r>
          </w:p>
          <w:bookmarkEnd w:id="205"/>
          <w:p>
            <w:pPr>
              <w:spacing w:after="20"/>
              <w:ind w:left="20"/>
              <w:jc w:val="both"/>
            </w:pPr>
            <w:r>
              <w:rPr>
                <w:rFonts w:ascii="Times New Roman"/>
                <w:b w:val="false"/>
                <w:i w:val="false"/>
                <w:color w:val="000000"/>
                <w:sz w:val="20"/>
              </w:rPr>
              <w:t>
</w:t>
            </w:r>
            <w:r>
              <w:rPr>
                <w:rFonts w:ascii="Times New Roman"/>
                <w:b/>
                <w:i w:val="false"/>
                <w:color w:val="000000"/>
                <w:sz w:val="20"/>
              </w:rPr>
              <w:t>6. Салық органдарының рәмізі болады. Салық органдары рәмізінің сипаттамасы мен оны пайдалану тәртібін уәкілетті орган бекітеді.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18-бапқа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07.11.2014 </w:t>
            </w:r>
            <w:r>
              <w:rPr>
                <w:rFonts w:ascii="Times New Roman"/>
                <w:b w:val="false"/>
                <w:i w:val="false"/>
                <w:color w:val="000000"/>
                <w:sz w:val="20"/>
              </w:rPr>
              <w:t>№ 248-V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xml:space="preserve">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19-бапқа өзгеріс енгізу көзделген - ҚР 03.12.2015 </w:t>
            </w:r>
            <w:r>
              <w:rPr>
                <w:rFonts w:ascii="Times New Roman"/>
                <w:b w:val="false"/>
                <w:i w:val="false"/>
                <w:color w:val="000000"/>
                <w:sz w:val="20"/>
              </w:rPr>
              <w:t>№ 432-V</w:t>
            </w:r>
            <w:r>
              <w:rPr>
                <w:rFonts w:ascii="Times New Roman"/>
                <w:b/>
                <w:i w:val="false"/>
                <w:color w:val="000000"/>
                <w:sz w:val="20"/>
              </w:rPr>
              <w:t xml:space="preserve"> Заңымен (01.01.2019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19-бап. Салық органдарының құқықтары </w:t>
            </w:r>
          </w:p>
          <w:bookmarkStart w:name="z44" w:id="206"/>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органдары: </w:t>
            </w:r>
          </w:p>
          <w:bookmarkEnd w:id="206"/>
          <w:bookmarkStart w:name="z603" w:id="207"/>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Кодексте көзделген нормативтік құқықтық актілерді өз құзыреті шегінде әзірлеуге және бекітуге; </w:t>
            </w:r>
          </w:p>
          <w:bookmarkEnd w:id="207"/>
          <w:bookmarkStart w:name="z604" w:id="208"/>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салықтық бақылауды жүзеге асыруға; </w:t>
            </w:r>
          </w:p>
          <w:bookmarkEnd w:id="208"/>
          <w:bookmarkStart w:name="z605" w:id="209"/>
          <w:p>
            <w:pPr>
              <w:spacing w:after="20"/>
              <w:ind w:left="20"/>
              <w:jc w:val="both"/>
            </w:pPr>
            <w:r>
              <w:rPr>
                <w:rFonts w:ascii="Times New Roman"/>
                <w:b w:val="false"/>
                <w:i w:val="false"/>
                <w:color w:val="000000"/>
                <w:sz w:val="20"/>
              </w:rPr>
              <w:t>
</w:t>
            </w:r>
            <w:r>
              <w:rPr>
                <w:rFonts w:ascii="Times New Roman"/>
                <w:b/>
                <w:i w:val="false"/>
                <w:color w:val="000000"/>
                <w:sz w:val="20"/>
              </w:rPr>
              <w:t>3) салық салу мәселелер бойынша халықаралық ынтымақтастықты жүзеге асыруға;</w:t>
            </w:r>
          </w:p>
          <w:bookmarkEnd w:id="209"/>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1-тармақты 3-1) тармақшамен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(01.01.2021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7426" w:id="210"/>
          <w:p>
            <w:pPr>
              <w:spacing w:after="20"/>
              <w:ind w:left="20"/>
              <w:jc w:val="both"/>
            </w:pPr>
            <w:r>
              <w:rPr>
                <w:rFonts w:ascii="Times New Roman"/>
                <w:b w:val="false"/>
                <w:i w:val="false"/>
                <w:color w:val="000000"/>
                <w:sz w:val="20"/>
              </w:rPr>
              <w:t>
</w:t>
            </w:r>
            <w:r>
              <w:rPr>
                <w:rFonts w:ascii="Times New Roman"/>
                <w:b/>
                <w:i w:val="false"/>
                <w:color w:val="000000"/>
                <w:sz w:val="20"/>
              </w:rPr>
              <w:t>3-2) Қазақстан Республикасының халықаралық шартының негізінде шет мемлекеттердің уәкілетті органдарымен ақпарат, оның ішінде коммерциялық, банктік және заңмен қорғалатын өзге де құпияны құрайтын ақпарат алмасуға;</w:t>
            </w:r>
          </w:p>
          <w:bookmarkEnd w:id="210"/>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төлеуші (салық агенті, оператор) осындай бағдарламалық қамтамасыз </w:t>
            </w:r>
            <w:r>
              <w:rPr>
                <w:rFonts w:ascii="Times New Roman"/>
                <w:b/>
                <w:i w:val="false"/>
                <w:color w:val="000000"/>
                <w:sz w:val="20"/>
              </w:rPr>
              <w:t xml:space="preserve">етілімді және (немесе) ақпараттық жүйені пайдаланған жағдайда, банктердің және банк операцияларының жекелеген түрлерін жүзеге асыратын өзге де ұйымдардың өз клиенттерінің банктік шоттары туралы, Қазақстан Республикасының </w:t>
            </w:r>
            <w:r>
              <w:rPr>
                <w:rFonts w:ascii="Times New Roman"/>
                <w:b/>
                <w:i w:val="false"/>
                <w:color w:val="000000"/>
                <w:sz w:val="20"/>
              </w:rPr>
              <w:t>заңнамалық актілеріне</w:t>
            </w:r>
            <w:r>
              <w:rPr>
                <w:rFonts w:ascii="Times New Roman"/>
                <w:b/>
                <w:i w:val="false"/>
                <w:color w:val="000000"/>
                <w:sz w:val="20"/>
              </w:rPr>
              <w:t xml:space="preserve"> сәйкес банктік құпия болып табылатын мәліметтер қамтылған бағдарламалық қамтамасыз етілімі мен (немесе) ақпараттық жүйесінің деректерін көруге қол жеткізу құқығын қоспағанда, салық төлеушіден (салық агенті, оператордан) бастапқы есепке алу құжаттарының деректері, бухгалтерлік есеп тіркелімдері, салық салу объектілері және (немесе) салық салуға байланысты объектілер туралы ақпарат қамтылған бухгалтерлік және салық есептерін автоматтандыруға арналған бағдарламалық қамтамасыз етілімнің және (немесе) ақпараттық жүйенің деректерін көруге қол жеткізу құқығын беруді талап етуге;</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5)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5) салық төлеушіден (салық агентінен, оператордан) салықты және бюджетке төленетін басқа да міндетті төлемдерді есептеудің дұрыстығын және төлеудің (ұстап қалудың және аударудың) уақтылылығын, міндетті зейнетақы жарналарын, міндетті кәсіптік зейнетақы жарналарын есептеудің, ұстап қалу мен аударудың және әлеуметтік аударымдарды, міндетті әлеуметтік медициналық сақтандыруға аударымдарды және (немесе) жарналарды есептеу мен төлеудің толықтығы мен уақтылығын растайтын құжаттарды, салық төлеуші (салық агенті, оператор) жасаған салықтық нысандар бойынша жазбаша түсіндірмелерді, сондай-ақ салық төлеушінің (салық агентінің) қаржылық есептілігін, оның ішінде резидент — салық төлеушінің (салық агентінің) Қазақстан Республикасынан тысқары жерлерде орналасқан оның еншілес ұйымдарының қаржылық есептілігін қоса алғанда, егер осындай тұлға үшін Қазақстан Республикасының заңнамалық актілерінде міндетті түрде аудит жүргізу белгіленген болса, аудиторлық есепті қоса бере отырып, шоғырландырылған қаржылық есептілікті ұсынуын талап етуге;</w:t>
            </w:r>
          </w:p>
          <w:bookmarkStart w:name="z608" w:id="211"/>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салықтық тексеру барысында Қазақстан Республикасының Әкімшілік құқық бұзушылық туралы </w:t>
            </w:r>
            <w:r>
              <w:rPr>
                <w:rFonts w:ascii="Times New Roman"/>
                <w:b w:val="false"/>
                <w:i w:val="false"/>
                <w:color w:val="000000"/>
                <w:sz w:val="20"/>
              </w:rPr>
              <w:t>кодексінде</w:t>
            </w:r>
            <w:r>
              <w:rPr>
                <w:rFonts w:ascii="Times New Roman"/>
                <w:b/>
                <w:i w:val="false"/>
                <w:color w:val="000000"/>
                <w:sz w:val="20"/>
              </w:rPr>
              <w:t xml:space="preserve"> айқындалған тәртіппен салық төлеушіден (салық агентінен, оператордан) әкімшілік құқық бұзушылықтар жасалғаны туралы айғақтайтын құжаттарды алып қоюды жүргізуге; </w:t>
            </w:r>
          </w:p>
          <w:bookmarkEnd w:id="211"/>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1-тармақты 6-1) тармақшамен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609" w:id="212"/>
          <w:p>
            <w:pPr>
              <w:spacing w:after="20"/>
              <w:ind w:left="20"/>
              <w:jc w:val="both"/>
            </w:pPr>
            <w:r>
              <w:rPr>
                <w:rFonts w:ascii="Times New Roman"/>
                <w:b w:val="false"/>
                <w:i w:val="false"/>
                <w:color w:val="000000"/>
                <w:sz w:val="20"/>
              </w:rPr>
              <w:t>
</w:t>
            </w:r>
            <w:r>
              <w:rPr>
                <w:rFonts w:ascii="Times New Roman"/>
                <w:b/>
                <w:i w:val="false"/>
                <w:color w:val="000000"/>
                <w:sz w:val="20"/>
              </w:rPr>
              <w:t xml:space="preserve">7) нұсқама негізінде объектінің тұрған жеріне қарамастан, салық салу объектісі және (немесе) салық салуға байланысты объект болып табылатын мүлікті зерттеп-тексеруге, салық төлеушінің (салық агентінің, оператордың) мүлкіне (тұрғын үй-жайлардан басқа) түгендеу жүргізуге; </w:t>
            </w:r>
          </w:p>
          <w:bookmarkEnd w:id="212"/>
          <w:bookmarkStart w:name="z610" w:id="213"/>
          <w:p>
            <w:pPr>
              <w:spacing w:after="20"/>
              <w:ind w:left="20"/>
              <w:jc w:val="both"/>
            </w:pPr>
            <w:r>
              <w:rPr>
                <w:rFonts w:ascii="Times New Roman"/>
                <w:b w:val="false"/>
                <w:i w:val="false"/>
                <w:color w:val="000000"/>
                <w:sz w:val="20"/>
              </w:rPr>
              <w:t>
</w:t>
            </w:r>
            <w:r>
              <w:rPr>
                <w:rFonts w:ascii="Times New Roman"/>
                <w:b/>
                <w:i w:val="false"/>
                <w:color w:val="000000"/>
                <w:sz w:val="20"/>
              </w:rPr>
              <w:t>8) банктерден және банк операцияларының жекелеген түрлерін жүзеге асыратын ұйымдардан, бағалы қағаздарды номиналды ұстаушылар ретінде клиенттердің шоттарын жүргізу құқығына ие, инвестициялық портфельді басқаратын кастодиандардан, бірыңғай тіркеушіден, брокерлерден және (немесе) дилерлерден, сондай-ақ сақтандыру ұйымдарынан осы Кодекстің 581-бабының 1), 1-1), 1-2), 4) тармақшаларында және 583-1-бабында табыс етілуі көзделген мәліметтерді алуға;</w:t>
            </w:r>
          </w:p>
          <w:bookmarkEnd w:id="213"/>
          <w:bookmarkStart w:name="z611" w:id="214"/>
          <w:p>
            <w:pPr>
              <w:spacing w:after="20"/>
              <w:ind w:left="20"/>
              <w:jc w:val="both"/>
            </w:pPr>
            <w:r>
              <w:rPr>
                <w:rFonts w:ascii="Times New Roman"/>
                <w:b w:val="false"/>
                <w:i w:val="false"/>
                <w:color w:val="000000"/>
                <w:sz w:val="20"/>
              </w:rPr>
              <w:t>
</w:t>
            </w:r>
            <w:r>
              <w:rPr>
                <w:rFonts w:ascii="Times New Roman"/>
                <w:b/>
                <w:i w:val="false"/>
                <w:color w:val="000000"/>
                <w:sz w:val="20"/>
              </w:rPr>
              <w:t xml:space="preserve">9) банктерден және банк операцияларының жекелеген түрлерін жүзеге асыратын ұйымдардан коммерциялық, банктік және заңмен қорғалатын өзге де құпия болып табылатын мәліметтерді жария етуге Қазақстан Республикасының </w:t>
            </w:r>
            <w:r>
              <w:rPr>
                <w:rFonts w:ascii="Times New Roman"/>
                <w:b/>
                <w:i w:val="false"/>
                <w:color w:val="000000"/>
                <w:sz w:val="20"/>
              </w:rPr>
              <w:t>заңнамалық</w:t>
            </w:r>
            <w:r>
              <w:rPr>
                <w:rFonts w:ascii="Times New Roman"/>
                <w:b w:val="false"/>
                <w:i w:val="false"/>
                <w:color w:val="000000"/>
                <w:sz w:val="20"/>
              </w:rPr>
              <w:t xml:space="preserve"> </w:t>
            </w:r>
            <w:r>
              <w:rPr>
                <w:rFonts w:ascii="Times New Roman"/>
                <w:b/>
                <w:i w:val="false"/>
                <w:color w:val="000000"/>
                <w:sz w:val="20"/>
              </w:rPr>
              <w:t>актілерінде</w:t>
            </w:r>
            <w:r>
              <w:rPr>
                <w:rFonts w:ascii="Times New Roman"/>
                <w:b/>
                <w:i w:val="false"/>
                <w:color w:val="000000"/>
                <w:sz w:val="20"/>
              </w:rPr>
              <w:t xml:space="preserve"> белгіленген талаптарды сақтай отырып, осы Кодекстің </w:t>
            </w:r>
            <w:r>
              <w:rPr>
                <w:rFonts w:ascii="Times New Roman"/>
                <w:b w:val="false"/>
                <w:i w:val="false"/>
                <w:color w:val="000000"/>
                <w:sz w:val="20"/>
              </w:rPr>
              <w:t>581-бабының</w:t>
            </w:r>
            <w:r>
              <w:rPr>
                <w:rFonts w:ascii="Times New Roman"/>
                <w:b/>
                <w:i w:val="false"/>
                <w:color w:val="000000"/>
                <w:sz w:val="20"/>
              </w:rPr>
              <w:t xml:space="preserve"> 12) тармақшасында аталған тұлғаларға қатысты банктік шоттардың бар-жоғы және нөмірлері туралы, осы шоттардағы ақша қалдығы және қозғалысы туралы мәліметтер алуға; </w:t>
            </w:r>
          </w:p>
          <w:bookmarkEnd w:id="214"/>
          <w:bookmarkStart w:name="z612" w:id="215"/>
          <w:p>
            <w:pPr>
              <w:spacing w:after="20"/>
              <w:ind w:left="20"/>
              <w:jc w:val="both"/>
            </w:pPr>
            <w:r>
              <w:rPr>
                <w:rFonts w:ascii="Times New Roman"/>
                <w:b w:val="false"/>
                <w:i w:val="false"/>
                <w:color w:val="000000"/>
                <w:sz w:val="20"/>
              </w:rPr>
              <w:t>
</w:t>
            </w:r>
            <w:r>
              <w:rPr>
                <w:rFonts w:ascii="Times New Roman"/>
                <w:b/>
                <w:i w:val="false"/>
                <w:color w:val="000000"/>
                <w:sz w:val="20"/>
              </w:rPr>
              <w:t xml:space="preserve">10) осы Кодексте белгіленген тәртіппен салық салу объектілерін және салық салуға байланысты объектілерді жанама әдіспен айқындауға; </w:t>
            </w:r>
          </w:p>
          <w:bookmarkEnd w:id="215"/>
          <w:bookmarkStart w:name="z613" w:id="216"/>
          <w:p>
            <w:pPr>
              <w:spacing w:after="20"/>
              <w:ind w:left="20"/>
              <w:jc w:val="both"/>
            </w:pPr>
            <w:r>
              <w:rPr>
                <w:rFonts w:ascii="Times New Roman"/>
                <w:b w:val="false"/>
                <w:i w:val="false"/>
                <w:color w:val="000000"/>
                <w:sz w:val="20"/>
              </w:rPr>
              <w:t>
</w:t>
            </w:r>
            <w:r>
              <w:rPr>
                <w:rFonts w:ascii="Times New Roman"/>
                <w:b/>
                <w:i w:val="false"/>
                <w:color w:val="000000"/>
                <w:sz w:val="20"/>
              </w:rPr>
              <w:t xml:space="preserve">11) салықтық тексерулерге мамандарды тартуға; </w:t>
            </w:r>
          </w:p>
          <w:bookmarkEnd w:id="216"/>
          <w:bookmarkStart w:name="z614" w:id="217"/>
          <w:p>
            <w:pPr>
              <w:spacing w:after="20"/>
              <w:ind w:left="20"/>
              <w:jc w:val="both"/>
            </w:pPr>
            <w:r>
              <w:rPr>
                <w:rFonts w:ascii="Times New Roman"/>
                <w:b w:val="false"/>
                <w:i w:val="false"/>
                <w:color w:val="000000"/>
                <w:sz w:val="20"/>
              </w:rPr>
              <w:t>
</w:t>
            </w:r>
            <w:r>
              <w:rPr>
                <w:rFonts w:ascii="Times New Roman"/>
                <w:b/>
                <w:i w:val="false"/>
                <w:color w:val="000000"/>
                <w:sz w:val="20"/>
              </w:rPr>
              <w:t xml:space="preserve">12) Қазақстан Республикасы Азаматтық кодексінің </w:t>
            </w:r>
            <w:r>
              <w:rPr>
                <w:rFonts w:ascii="Times New Roman"/>
                <w:b w:val="false"/>
                <w:i w:val="false"/>
                <w:color w:val="000000"/>
                <w:sz w:val="20"/>
              </w:rPr>
              <w:t>49-бабы</w:t>
            </w:r>
            <w:r>
              <w:rPr>
                <w:rFonts w:ascii="Times New Roman"/>
                <w:b/>
                <w:i w:val="false"/>
                <w:color w:val="000000"/>
                <w:sz w:val="20"/>
              </w:rPr>
              <w:t xml:space="preserve"> 2-тармағының 1) және 2) тармақшаларында көзделген негіздер бойынша мәмілелерді жарамсыз деп тану, заңды тұлғаны тарату туралы соттарға қуынымдар беруге, сондай-ақ Қазақстан Республикасының заңнамасына сәйкес өзге де қуынымдар беруге құқылы.</w:t>
            </w:r>
          </w:p>
          <w:bookmarkEnd w:id="217"/>
          <w:bookmarkStart w:name="z615" w:id="218"/>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органдары Қазақстан Республикасының заңнамалық актілерінде жүктелген міндеттерді іске асыруды осы Кодексте белгіленген тәртіппен электрондық тәсілмен жүзеге асыруға құқылы. </w:t>
            </w:r>
          </w:p>
          <w:bookmarkEnd w:id="218"/>
          <w:bookmarkStart w:name="z616" w:id="219"/>
          <w:p>
            <w:pPr>
              <w:spacing w:after="20"/>
              <w:ind w:left="20"/>
              <w:jc w:val="both"/>
            </w:pPr>
            <w:r>
              <w:rPr>
                <w:rFonts w:ascii="Times New Roman"/>
                <w:b w:val="false"/>
                <w:i w:val="false"/>
                <w:color w:val="000000"/>
                <w:sz w:val="20"/>
              </w:rPr>
              <w:t>
</w:t>
            </w:r>
            <w:r>
              <w:rPr>
                <w:rFonts w:ascii="Times New Roman"/>
                <w:b/>
                <w:i w:val="false"/>
                <w:color w:val="000000"/>
                <w:sz w:val="20"/>
              </w:rPr>
              <w:t>3. Салық органдарының Қазақстан Республикасының заңнамасында көзделген өзге де құқықтары бар.</w:t>
            </w:r>
          </w:p>
          <w:bookmarkEnd w:id="21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19-бапқа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2011.03.25 </w:t>
            </w:r>
            <w:r>
              <w:rPr>
                <w:rFonts w:ascii="Times New Roman"/>
                <w:b w:val="false"/>
                <w:i w:val="false"/>
                <w:color w:val="000000"/>
                <w:sz w:val="20"/>
              </w:rPr>
              <w:t>N 421-IV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5" w:id="220"/>
          <w:p>
            <w:pPr>
              <w:spacing w:after="0"/>
              <w:ind w:left="0"/>
              <w:jc w:val="both"/>
            </w:pPr>
            <w:r>
              <w:rPr>
                <w:rFonts w:ascii="Times New Roman"/>
                <w:b/>
                <w:i w:val="false"/>
                <w:color w:val="000000"/>
              </w:rPr>
              <w:t xml:space="preserve"> 20-бап. Салық органдарының міндеттері</w:t>
            </w:r>
          </w:p>
          <w:bookmarkEnd w:id="220"/>
          <w:bookmarkStart w:name="z46" w:id="221"/>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органдары: </w:t>
            </w:r>
          </w:p>
          <w:bookmarkEnd w:id="221"/>
          <w:bookmarkStart w:name="z617" w:id="222"/>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төлеушінің (салық агентінің) құқықтарын сақтауға; </w:t>
            </w:r>
          </w:p>
          <w:bookmarkEnd w:id="222"/>
          <w:bookmarkStart w:name="z618" w:id="223"/>
          <w:p>
            <w:pPr>
              <w:spacing w:after="20"/>
              <w:ind w:left="20"/>
              <w:jc w:val="both"/>
            </w:pPr>
            <w:r>
              <w:rPr>
                <w:rFonts w:ascii="Times New Roman"/>
                <w:b w:val="false"/>
                <w:i w:val="false"/>
                <w:color w:val="000000"/>
                <w:sz w:val="20"/>
              </w:rPr>
              <w:t>
</w:t>
            </w:r>
            <w:r>
              <w:rPr>
                <w:rFonts w:ascii="Times New Roman"/>
                <w:b/>
                <w:i w:val="false"/>
                <w:color w:val="000000"/>
                <w:sz w:val="20"/>
              </w:rPr>
              <w:t xml:space="preserve">2) мемлекеттің мүдделерін қорғауға; </w:t>
            </w:r>
          </w:p>
          <w:bookmarkEnd w:id="223"/>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тармақша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төлеушінің (оператордың) – салық міндеттемесін, салық агентінің (оператордың) салықтарды есептеу, ұстап қалу және аудару жөніндегі міндетті осы Кодексте белгіленген тәртіппен орындауына салықтық бақылауды, сондай-ақ әлеуметтік аударымдарды, міндетті әлеуметтік медициналық сақтандыруға аударымдарды және (немесе) жарналарды есептеудің толықтығы мен төлеудің уақтылығын, міндетті зейнетақы жарналарын, міндетті кәсіптік зейнетақы жарналарын есептеудің, ұстап қалу мен аударудың уақтылығын бақылауды жүзеге асыруға;</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тармақша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4) салық төлеушілерді, салық салу объектілерін және (немесе) салық салуға байланысты объектілерді есепке алуды, есептелген, есепке жазылған және төленген салықты және бюджетке төленетін басқа да міндетті төлемдерді, есептелген, ұстап қалынған және аударылған міндетті зейнетақы жарналарын, міндетті кәсіптік зейнетақы жарналарын, есептелген және төленген әлеуметтік аударымдарды, міндетті әлеуметтік медициналық сақтандыруға аударымдарды және (немесе) жарналарды есепке алуды жүргізуге;</w:t>
            </w:r>
          </w:p>
          <w:bookmarkStart w:name="z621" w:id="224"/>
          <w:p>
            <w:pPr>
              <w:spacing w:after="20"/>
              <w:ind w:left="20"/>
              <w:jc w:val="both"/>
            </w:pPr>
            <w:r>
              <w:rPr>
                <w:rFonts w:ascii="Times New Roman"/>
                <w:b w:val="false"/>
                <w:i w:val="false"/>
                <w:color w:val="000000"/>
                <w:sz w:val="20"/>
              </w:rPr>
              <w:t>
</w:t>
            </w:r>
            <w:r>
              <w:rPr>
                <w:rFonts w:ascii="Times New Roman"/>
                <w:b/>
                <w:i w:val="false"/>
                <w:color w:val="000000"/>
                <w:sz w:val="20"/>
              </w:rPr>
              <w:t xml:space="preserve">5) өз құзыреті шегінде салық міндеттемесінің туындауы, орындалуы және тоқтатылуы жөнінде түсіндіруді жүзеге асыруға және түсініктемелер беруге; </w:t>
            </w:r>
          </w:p>
          <w:bookmarkEnd w:id="224"/>
          <w:bookmarkStart w:name="z622" w:id="225"/>
          <w:p>
            <w:pPr>
              <w:spacing w:after="20"/>
              <w:ind w:left="20"/>
              <w:jc w:val="both"/>
            </w:pPr>
            <w:r>
              <w:rPr>
                <w:rFonts w:ascii="Times New Roman"/>
                <w:b w:val="false"/>
                <w:i w:val="false"/>
                <w:color w:val="000000"/>
                <w:sz w:val="20"/>
              </w:rPr>
              <w:t>
</w:t>
            </w:r>
            <w:r>
              <w:rPr>
                <w:rFonts w:ascii="Times New Roman"/>
                <w:b/>
                <w:i w:val="false"/>
                <w:color w:val="000000"/>
                <w:sz w:val="20"/>
              </w:rPr>
              <w:t>6) салық төлеушіге (салық агентіне) қолданыстағы салық және бюджетке төленетін басқа да міндетті төлемдер туралы, Қазақстан Республикасының салық заңнамасындағы өзгерістер туралы ақпарат беруге, салықтық нысандарды толтыру тәртібін түсіндіруге;</w:t>
            </w:r>
          </w:p>
          <w:bookmarkEnd w:id="225"/>
          <w:bookmarkStart w:name="z7862" w:id="226"/>
          <w:p>
            <w:pPr>
              <w:spacing w:after="20"/>
              <w:ind w:left="20"/>
              <w:jc w:val="both"/>
            </w:pPr>
            <w:r>
              <w:rPr>
                <w:rFonts w:ascii="Times New Roman"/>
                <w:b w:val="false"/>
                <w:i w:val="false"/>
                <w:color w:val="000000"/>
                <w:sz w:val="20"/>
              </w:rPr>
              <w:t>
</w:t>
            </w:r>
            <w:r>
              <w:rPr>
                <w:rFonts w:ascii="Times New Roman"/>
                <w:b/>
                <w:i w:val="false"/>
                <w:color w:val="000000"/>
                <w:sz w:val="20"/>
              </w:rPr>
              <w:t xml:space="preserve">6-1) жыл сайын сауал салу бойынша Қазақстан Республикасының Ұлттық кәсіпкерлер палатасына жылдық жиынтық табысы "Қазақстан Республикасының Ұлттық кәсіпкерлер палатасы туралы" Қазақстан Республикасының </w:t>
            </w:r>
            <w:r>
              <w:rPr>
                <w:rFonts w:ascii="Times New Roman"/>
                <w:b w:val="false"/>
                <w:i w:val="false"/>
                <w:color w:val="000000"/>
                <w:sz w:val="20"/>
              </w:rPr>
              <w:t>Заңында</w:t>
            </w:r>
            <w:r>
              <w:rPr>
                <w:rFonts w:ascii="Times New Roman"/>
                <w:b/>
                <w:i w:val="false"/>
                <w:color w:val="000000"/>
                <w:sz w:val="20"/>
              </w:rPr>
              <w:t xml:space="preserve"> белгіленген критерийлерге сәйкес келетін дара кәсіпкердің, заңды тұлғаның атауы және кәсіпкерлік субъектілерінің сәйкестендiру нөмiрi туралы мәліметтерді ұсынуға;</w:t>
            </w:r>
          </w:p>
          <w:bookmarkEnd w:id="226"/>
          <w:bookmarkStart w:name="z623" w:id="227"/>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төлеушіге (салық агентіне) Қазақстан Республикасының заңнамасында белгіленген тәртіппен бекітілген мемлекеттік қызметтер көрсету стандарттарын, салықтық өтініштердің </w:t>
            </w:r>
            <w:r>
              <w:rPr>
                <w:rFonts w:ascii="Times New Roman"/>
                <w:b/>
                <w:i w:val="false"/>
                <w:color w:val="000000"/>
                <w:sz w:val="20"/>
              </w:rPr>
              <w:t>белгіленген</w:t>
            </w:r>
            <w:r>
              <w:rPr>
                <w:rFonts w:ascii="Times New Roman"/>
                <w:b/>
                <w:i w:val="false"/>
                <w:color w:val="000000"/>
                <w:sz w:val="20"/>
              </w:rPr>
              <w:t xml:space="preserve"> нысандарының бланкілерін және (немесе) электрондық нысандағы салық есептіліктері мен салықтық өтініштерді табыс етуге қажетті бағдарламалық қамтамасыз етілімді тегін беруге;</w:t>
            </w:r>
          </w:p>
          <w:bookmarkEnd w:id="227"/>
          <w:bookmarkStart w:name="z624" w:id="228"/>
          <w:p>
            <w:pPr>
              <w:spacing w:after="20"/>
              <w:ind w:left="20"/>
              <w:jc w:val="both"/>
            </w:pPr>
            <w:r>
              <w:rPr>
                <w:rFonts w:ascii="Times New Roman"/>
                <w:b w:val="false"/>
                <w:i w:val="false"/>
                <w:color w:val="000000"/>
                <w:sz w:val="20"/>
              </w:rPr>
              <w:t>
</w:t>
            </w:r>
            <w:r>
              <w:rPr>
                <w:rFonts w:ascii="Times New Roman"/>
                <w:b/>
                <w:i w:val="false"/>
                <w:color w:val="000000"/>
                <w:sz w:val="20"/>
              </w:rPr>
              <w:t xml:space="preserve">8) нұсқама бойынша салықтық тексеруді жүргізуге; </w:t>
            </w:r>
          </w:p>
          <w:bookmarkEnd w:id="228"/>
          <w:bookmarkStart w:name="z625" w:id="229"/>
          <w:p>
            <w:pPr>
              <w:spacing w:after="20"/>
              <w:ind w:left="20"/>
              <w:jc w:val="both"/>
            </w:pPr>
            <w:r>
              <w:rPr>
                <w:rFonts w:ascii="Times New Roman"/>
                <w:b w:val="false"/>
                <w:i w:val="false"/>
                <w:color w:val="000000"/>
                <w:sz w:val="20"/>
              </w:rPr>
              <w:t>
</w:t>
            </w:r>
            <w:r>
              <w:rPr>
                <w:rFonts w:ascii="Times New Roman"/>
                <w:b/>
                <w:i w:val="false"/>
                <w:color w:val="000000"/>
                <w:sz w:val="20"/>
              </w:rPr>
              <w:t>9) өз құзыреті шегінде салықтың, бюджетке төленетін басқа да міндетті төлемдер мен өсімпұлдардың артық төленген сомасын, есепке жатқызылған қосылған құнға салықтың есептелген салық сомасынан асып кетуін есепке жатқызуды және (немесе) қайтаруды, осы Кодексте белгіленген тәртіппен және мерзімде айыппұлды қайтаруды жүргізуге;</w:t>
            </w:r>
          </w:p>
          <w:bookmarkEnd w:id="229"/>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1-тармақты 9-1) тармақшамен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(01.01.2021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626" w:id="230"/>
          <w:p>
            <w:pPr>
              <w:spacing w:after="20"/>
              <w:ind w:left="20"/>
              <w:jc w:val="both"/>
            </w:pPr>
            <w:r>
              <w:rPr>
                <w:rFonts w:ascii="Times New Roman"/>
                <w:b w:val="false"/>
                <w:i w:val="false"/>
                <w:color w:val="000000"/>
                <w:sz w:val="20"/>
              </w:rPr>
              <w:t>
</w:t>
            </w:r>
            <w:r>
              <w:rPr>
                <w:rFonts w:ascii="Times New Roman"/>
                <w:b/>
                <w:i w:val="false"/>
                <w:color w:val="000000"/>
                <w:sz w:val="20"/>
              </w:rPr>
              <w:t xml:space="preserve">10) осы Кодекстің ережелеріне сәйкес салықтық құпияны сақтауға; </w:t>
            </w:r>
          </w:p>
          <w:bookmarkEnd w:id="230"/>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11) </w:t>
            </w:r>
            <w:r>
              <w:rPr>
                <w:rFonts w:ascii="Times New Roman"/>
                <w:b/>
                <w:i w:val="false"/>
                <w:color w:val="000000"/>
                <w:sz w:val="20"/>
              </w:rPr>
              <w:t>тармақша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11) осы Кодексте көзделген мерзімде және жағдайларда салық міндеттемесінің, міндетті зейнетақы жарналарын, міндетті кәсіптік зейнетақы жарналарын ұстап қалу мен аудару және әлеуметтік аударымдарды, міндетті әлеуметтік медициналық сақтандыруға аударымдарды және (немесе) жарналарды төлеу бойынша міндеттемелердің орындалуы жөнінде салық төлеушіге (салық агентіне, операторға) хабарлама және (немесе) осы Кодексте белгіленген жағдайларда оның көшірмесін тапсыруға;</w:t>
            </w:r>
          </w:p>
          <w:bookmarkStart w:name="z628" w:id="231"/>
          <w:p>
            <w:pPr>
              <w:spacing w:after="20"/>
              <w:ind w:left="20"/>
              <w:jc w:val="both"/>
            </w:pPr>
            <w:r>
              <w:rPr>
                <w:rFonts w:ascii="Times New Roman"/>
                <w:b w:val="false"/>
                <w:i w:val="false"/>
                <w:color w:val="000000"/>
                <w:sz w:val="20"/>
              </w:rPr>
              <w:t>
</w:t>
            </w:r>
            <w:r>
              <w:rPr>
                <w:rFonts w:ascii="Times New Roman"/>
                <w:b/>
                <w:i w:val="false"/>
                <w:color w:val="000000"/>
                <w:sz w:val="20"/>
              </w:rPr>
              <w:t>12) салық төлеушінің (салық агентінің, оператордың) салықтық өтініші бойынша осы Кодексте белгіленген тәртіппен және мерзімдерде Қазақстан Республикасындағы көздерден бейрезидент алған кірістердің және ұсталған (төленген) салықтардың сомалары туралы анықтама ұсынуға;</w:t>
            </w:r>
          </w:p>
          <w:bookmarkEnd w:id="231"/>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12-1) </w:t>
            </w:r>
            <w:r>
              <w:rPr>
                <w:rFonts w:ascii="Times New Roman"/>
                <w:b/>
                <w:i w:val="false"/>
                <w:color w:val="000000"/>
                <w:sz w:val="20"/>
              </w:rPr>
              <w:t>тармақша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12-1) есебі салық органдарында жүргізілетін берешектің жоқ (бар) екендігі туралы мәліметтерді осы Кодексте белгіленген тәртіппен және мерзімдерде беруге;</w:t>
            </w:r>
          </w:p>
          <w:bookmarkStart w:name="z629" w:id="232"/>
          <w:p>
            <w:pPr>
              <w:spacing w:after="20"/>
              <w:ind w:left="20"/>
              <w:jc w:val="both"/>
            </w:pPr>
            <w:r>
              <w:rPr>
                <w:rFonts w:ascii="Times New Roman"/>
                <w:b w:val="false"/>
                <w:i w:val="false"/>
                <w:color w:val="000000"/>
                <w:sz w:val="20"/>
              </w:rPr>
              <w:t>
</w:t>
            </w:r>
            <w:r>
              <w:rPr>
                <w:rFonts w:ascii="Times New Roman"/>
                <w:b/>
                <w:i w:val="false"/>
                <w:color w:val="000000"/>
                <w:sz w:val="20"/>
              </w:rPr>
              <w:t xml:space="preserve">13) осы Кодексте белгіленген тәртіппен салық есептілігін және салықтық өтініштерді қабылдауға; </w:t>
            </w:r>
          </w:p>
          <w:bookmarkEnd w:id="232"/>
          <w:bookmarkStart w:name="z630" w:id="233"/>
          <w:p>
            <w:pPr>
              <w:spacing w:after="20"/>
              <w:ind w:left="20"/>
              <w:jc w:val="both"/>
            </w:pPr>
            <w:r>
              <w:rPr>
                <w:rFonts w:ascii="Times New Roman"/>
                <w:b w:val="false"/>
                <w:i w:val="false"/>
                <w:color w:val="000000"/>
                <w:sz w:val="20"/>
              </w:rPr>
              <w:t>
</w:t>
            </w:r>
            <w:r>
              <w:rPr>
                <w:rFonts w:ascii="Times New Roman"/>
                <w:b/>
                <w:i w:val="false"/>
                <w:color w:val="000000"/>
                <w:sz w:val="20"/>
              </w:rPr>
              <w:t xml:space="preserve">14) салық төлеушіден (салық агентінен, оператордан) Қазақстан Республикасы салық заңнамасының анықталған бұзушылықтарын жоюды талап етуге және өз құзыреті шегінде осы талаптардың орындалуын бақылауға; </w:t>
            </w:r>
          </w:p>
          <w:bookmarkEnd w:id="233"/>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15)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15) салық төлеушінің (салық агентінің) салықтық өтінішін алған күннен бастап екі жұмыс күнінен кешіктірмей оның жеке шотынан салық міндеттемесінің, сондай-ақ міндетті зейнетақы жарналарын, міндетті кәсіптік зейнетақы жарналарын аудару және әлеуметтік аударымдарды, міндетті әлеуметтік медициналық сақтандыруға аударымдарды және (немесе) жарналарды төлеу бойынша міндеттемелердің орындалуы бойынша бюджетпен есеп айырысудың жай-күйі туралы үзінді көшірме беруге;</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16) </w:t>
            </w:r>
            <w:r>
              <w:rPr>
                <w:rFonts w:ascii="Times New Roman"/>
                <w:b/>
                <w:i w:val="false"/>
                <w:color w:val="000000"/>
                <w:sz w:val="20"/>
              </w:rPr>
              <w:t>тармақша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16) көрсетілген ақпарат үшін салық органына өтініш жасалған күннен бастап бір жұмыс күні ішінде өз құзыреті шегінде салық төлеушіге (салық агентіне) салықты және бюджетке төленетін басқа да міндетті төлемдерді, бюджетке төленуге жататын өсімпұлдар мен айыппұлдарды төлеу жөніндегі төлем құжатын толтыру үшін қажетті деректемелер туралы мәліметтер, сондай-ақ салықты және бюджетке төленетін басқа да міндетті төлемдерді, бюджетке төленуге жататын өсімпұлдар мен айыппұлдарды, әлеуметтік аударымдарды, міндетті әлеуметтік медициналық сақтандыруға аударымдарды және (немесе) жарналарды төлеу, міндетті зейнетақы жарналарын, міндетті кәсіптік зейнетақы жарналарын аудару тәртібі туралы ақпарат беруге;</w:t>
            </w:r>
          </w:p>
          <w:bookmarkStart w:name="z633" w:id="234"/>
          <w:p>
            <w:pPr>
              <w:spacing w:after="20"/>
              <w:ind w:left="20"/>
              <w:jc w:val="both"/>
            </w:pPr>
            <w:r>
              <w:rPr>
                <w:rFonts w:ascii="Times New Roman"/>
                <w:b w:val="false"/>
                <w:i w:val="false"/>
                <w:color w:val="000000"/>
                <w:sz w:val="20"/>
              </w:rPr>
              <w:t>
</w:t>
            </w:r>
            <w:r>
              <w:rPr>
                <w:rFonts w:ascii="Times New Roman"/>
                <w:b/>
                <w:i w:val="false"/>
                <w:color w:val="000000"/>
                <w:sz w:val="20"/>
              </w:rPr>
              <w:t xml:space="preserve">17) салықты және бюджетке төленетін басқа да міндетті төлемдерді төлеу фактісін растайтын құжаттардың немесе құжаттар көшірмелерінің бес жыл бойы сақталуын қамтамасыз етуге; </w:t>
            </w:r>
          </w:p>
          <w:bookmarkEnd w:id="234"/>
          <w:bookmarkStart w:name="z634" w:id="235"/>
          <w:p>
            <w:pPr>
              <w:spacing w:after="20"/>
              <w:ind w:left="20"/>
              <w:jc w:val="both"/>
            </w:pPr>
            <w:r>
              <w:rPr>
                <w:rFonts w:ascii="Times New Roman"/>
                <w:b w:val="false"/>
                <w:i w:val="false"/>
                <w:color w:val="000000"/>
                <w:sz w:val="20"/>
              </w:rPr>
              <w:t>
</w:t>
            </w:r>
            <w:r>
              <w:rPr>
                <w:rFonts w:ascii="Times New Roman"/>
                <w:b/>
                <w:i w:val="false"/>
                <w:color w:val="000000"/>
                <w:sz w:val="20"/>
              </w:rPr>
              <w:t xml:space="preserve">18) Қазақстан Республикасының заңнамасына сәйкес қаржы мониторингі жөніндегі </w:t>
            </w:r>
            <w:r>
              <w:rPr>
                <w:rFonts w:ascii="Times New Roman"/>
                <w:b/>
                <w:i w:val="false"/>
                <w:color w:val="000000"/>
                <w:sz w:val="20"/>
              </w:rPr>
              <w:t>уәкілетті мемлекеттік органға</w:t>
            </w:r>
            <w:r>
              <w:rPr>
                <w:rFonts w:ascii="Times New Roman"/>
                <w:b/>
                <w:i w:val="false"/>
                <w:color w:val="000000"/>
                <w:sz w:val="20"/>
              </w:rPr>
              <w:t xml:space="preserve"> салық органдарының ақпараттық жүйесіне қолжетімділігін беруге; </w:t>
            </w:r>
          </w:p>
          <w:bookmarkEnd w:id="235"/>
          <w:bookmarkStart w:name="z635" w:id="236"/>
          <w:p>
            <w:pPr>
              <w:spacing w:after="20"/>
              <w:ind w:left="20"/>
              <w:jc w:val="both"/>
            </w:pPr>
            <w:r>
              <w:rPr>
                <w:rFonts w:ascii="Times New Roman"/>
                <w:b w:val="false"/>
                <w:i w:val="false"/>
                <w:color w:val="000000"/>
                <w:sz w:val="20"/>
              </w:rPr>
              <w:t>
</w:t>
            </w:r>
            <w:r>
              <w:rPr>
                <w:rFonts w:ascii="Times New Roman"/>
                <w:b/>
                <w:i w:val="false"/>
                <w:color w:val="000000"/>
                <w:sz w:val="20"/>
              </w:rPr>
              <w:t xml:space="preserve">19) электрондық салық төлеушіге өзінің жеке шотын көру қолжетімділігін беруге; </w:t>
            </w:r>
          </w:p>
          <w:bookmarkEnd w:id="23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20)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20) салық төлеушінің талап етуі бойынша – салық міндеттемесінің, сондай-ақ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міндеттемелердің орындалуы жөніндегі, салық агентінің талап етуі бойынша салықты есептеу және аудару бойынша міндеттің орындалуы жөніндегі есеп-қисапты салыстыруды жүргізуге, жеке шотқа осы Кодексте көзделген тәртіппен түзетулер енгізуге;</w:t>
            </w:r>
          </w:p>
          <w:bookmarkStart w:name="z637" w:id="237"/>
          <w:p>
            <w:pPr>
              <w:spacing w:after="20"/>
              <w:ind w:left="20"/>
              <w:jc w:val="both"/>
            </w:pPr>
            <w:r>
              <w:rPr>
                <w:rFonts w:ascii="Times New Roman"/>
                <w:b w:val="false"/>
                <w:i w:val="false"/>
                <w:color w:val="000000"/>
                <w:sz w:val="20"/>
              </w:rPr>
              <w:t>
</w:t>
            </w:r>
            <w:r>
              <w:rPr>
                <w:rFonts w:ascii="Times New Roman"/>
                <w:b/>
                <w:i w:val="false"/>
                <w:color w:val="000000"/>
                <w:sz w:val="20"/>
              </w:rPr>
              <w:t xml:space="preserve">21) Қазақстан Республикасының заңнамасында белгіленген тәртіппен бекітілген мемлекеттік қызметтер көрсету стандарттары мен регламенттеріне сәйкес мемлекеттік қызметтер көрсетуге; </w:t>
            </w:r>
          </w:p>
          <w:bookmarkEnd w:id="237"/>
          <w:bookmarkStart w:name="z638" w:id="238"/>
          <w:p>
            <w:pPr>
              <w:spacing w:after="20"/>
              <w:ind w:left="20"/>
              <w:jc w:val="both"/>
            </w:pPr>
            <w:r>
              <w:rPr>
                <w:rFonts w:ascii="Times New Roman"/>
                <w:b w:val="false"/>
                <w:i w:val="false"/>
                <w:color w:val="000000"/>
                <w:sz w:val="20"/>
              </w:rPr>
              <w:t>
</w:t>
            </w:r>
            <w:r>
              <w:rPr>
                <w:rFonts w:ascii="Times New Roman"/>
                <w:b/>
                <w:i w:val="false"/>
                <w:color w:val="000000"/>
                <w:sz w:val="20"/>
              </w:rPr>
              <w:t>22) осы Кодексте белгіленген тәртіппен және жағдайларда уәкілетті органның интернет-ресурсында:</w:t>
            </w:r>
          </w:p>
          <w:bookmarkEnd w:id="238"/>
          <w:p>
            <w:pPr>
              <w:spacing w:after="20"/>
              <w:ind w:left="20"/>
              <w:jc w:val="both"/>
            </w:pPr>
            <w:r>
              <w:rPr>
                <w:rFonts w:ascii="Times New Roman"/>
                <w:b w:val="false"/>
                <w:i w:val="false"/>
                <w:color w:val="000000"/>
                <w:sz w:val="20"/>
              </w:rPr>
              <w:t>
</w:t>
            </w:r>
            <w:r>
              <w:rPr>
                <w:rFonts w:ascii="Times New Roman"/>
                <w:b/>
                <w:i w:val="false"/>
                <w:color w:val="000000"/>
                <w:sz w:val="20"/>
              </w:rPr>
              <w:t>салық берешегі бар;</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салық заңнамасына сәйкес әрекетсіз деп танылған;</w:t>
            </w:r>
          </w:p>
        </w:tc>
      </w:tr>
    </w:tbl>
    <w:p>
      <w:pPr>
        <w:spacing w:after="0"/>
        <w:ind w:left="0"/>
        <w:jc w:val="both"/>
      </w:pPr>
      <w:r>
        <w:rPr>
          <w:rFonts w:ascii="Times New Roman"/>
          <w:b w:val="false"/>
          <w:i w:val="false"/>
          <w:color w:val="000000"/>
          <w:sz w:val="28"/>
        </w:rPr>
        <w:t>
      соттың заңды күшіне енген үкімі немесе қаулысы негізінде жалған кәсіпорындар деп танылған;</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300"/>
      </w:tblGrid>
      <w:tr>
        <w:trPr>
          <w:trHeight w:val="30" w:hRule="atLeast"/>
        </w:trPr>
        <w:tc>
          <w:tcPr>
            <w:tcW w:w="12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тіркелуі заңды күшіне енген сот актісі негізінде жарамсыз деп танылған салық төлеуші (салық агенттері) туралы мәліметтерді орналастыруға;</w:t>
            </w:r>
          </w:p>
          <w:bookmarkStart w:name="z639" w:id="239"/>
          <w:p>
            <w:pPr>
              <w:spacing w:after="20"/>
              <w:ind w:left="20"/>
              <w:jc w:val="both"/>
            </w:pPr>
            <w:r>
              <w:rPr>
                <w:rFonts w:ascii="Times New Roman"/>
                <w:b w:val="false"/>
                <w:i w:val="false"/>
                <w:color w:val="000000"/>
                <w:sz w:val="20"/>
              </w:rPr>
              <w:t>
</w:t>
            </w:r>
            <w:r>
              <w:rPr>
                <w:rFonts w:ascii="Times New Roman"/>
                <w:b/>
                <w:i w:val="false"/>
                <w:color w:val="000000"/>
                <w:sz w:val="20"/>
              </w:rPr>
              <w:t xml:space="preserve">23) мемлекеттің меншігіне айналған мүлікті есепке алу, сақтау, бағалау, одан әрі пайдалану және өткізу тәртібінің сақталуын, оның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тиісті уәкілетті мемлекеттік органға берілуінің толықтығы мен уақтылылығын, сондай-ақ ол өткізілген жағдайда бюджетке ақшаның түсуінің толықтығы мен уақтылылығын бақылауды жүзеге асыруға; </w:t>
            </w:r>
          </w:p>
          <w:bookmarkEnd w:id="239"/>
          <w:bookmarkStart w:name="z640" w:id="240"/>
          <w:p>
            <w:pPr>
              <w:spacing w:after="20"/>
              <w:ind w:left="20"/>
              <w:jc w:val="both"/>
            </w:pPr>
            <w:r>
              <w:rPr>
                <w:rFonts w:ascii="Times New Roman"/>
                <w:b w:val="false"/>
                <w:i w:val="false"/>
                <w:color w:val="000000"/>
                <w:sz w:val="20"/>
              </w:rPr>
              <w:t>
</w:t>
            </w:r>
            <w:r>
              <w:rPr>
                <w:rFonts w:ascii="Times New Roman"/>
                <w:b/>
                <w:i w:val="false"/>
                <w:color w:val="000000"/>
                <w:sz w:val="20"/>
              </w:rPr>
              <w:t xml:space="preserve">24) уәкілетті мемлекеттік органдар мен жергілікті атқарушы органдардың салықты және бюджетке төленетін басқа да міндетті төлемдерді есептеу дұрыстығы, алу толықтығы және аудару уақтылылығы мәселелері жөніндегі қызметін бақылауды жүзеге асыруға; </w:t>
            </w:r>
          </w:p>
          <w:bookmarkEnd w:id="240"/>
          <w:bookmarkStart w:name="z641" w:id="241"/>
          <w:p>
            <w:pPr>
              <w:spacing w:after="20"/>
              <w:ind w:left="20"/>
              <w:jc w:val="both"/>
            </w:pPr>
            <w:r>
              <w:rPr>
                <w:rFonts w:ascii="Times New Roman"/>
                <w:b w:val="false"/>
                <w:i w:val="false"/>
                <w:color w:val="000000"/>
                <w:sz w:val="20"/>
              </w:rPr>
              <w:t>
</w:t>
            </w:r>
            <w:r>
              <w:rPr>
                <w:rFonts w:ascii="Times New Roman"/>
                <w:b/>
                <w:i w:val="false"/>
                <w:color w:val="000000"/>
                <w:sz w:val="20"/>
              </w:rPr>
              <w:t>25) салық міндеттемесінің орындалуын қамтамасыз ету тәсілдерін қолдануға және салық төлеушінің (салық агентінің, оператордың) салық берешегін осы Кодекске сәйкес мәжбүрлі тәртіппен өндіріп алуға;</w:t>
            </w:r>
          </w:p>
          <w:bookmarkEnd w:id="241"/>
          <w:bookmarkStart w:name="z8295" w:id="242"/>
          <w:p>
            <w:pPr>
              <w:spacing w:after="20"/>
              <w:ind w:left="20"/>
              <w:jc w:val="both"/>
            </w:pPr>
            <w:r>
              <w:rPr>
                <w:rFonts w:ascii="Times New Roman"/>
                <w:b w:val="false"/>
                <w:i w:val="false"/>
                <w:color w:val="000000"/>
                <w:sz w:val="20"/>
              </w:rPr>
              <w:t>
</w:t>
            </w:r>
            <w:r>
              <w:rPr>
                <w:rFonts w:ascii="Times New Roman"/>
                <w:b/>
                <w:i w:val="false"/>
                <w:color w:val="000000"/>
                <w:sz w:val="20"/>
              </w:rPr>
              <w:t xml:space="preserve">25-1) осы Кодекстің </w:t>
            </w:r>
            <w:r>
              <w:rPr>
                <w:rFonts w:ascii="Times New Roman"/>
                <w:b w:val="false"/>
                <w:i w:val="false"/>
                <w:color w:val="000000"/>
                <w:sz w:val="20"/>
              </w:rPr>
              <w:t>14-бабы</w:t>
            </w:r>
            <w:r>
              <w:rPr>
                <w:rFonts w:ascii="Times New Roman"/>
                <w:b/>
                <w:i w:val="false"/>
                <w:color w:val="000000"/>
                <w:sz w:val="20"/>
              </w:rPr>
              <w:t xml:space="preserve"> 1-1-тармағының 1) және 2) тармақшаларында аталған тұлғалар туралы дерекқорды жүргізуге міндетті.</w:t>
            </w:r>
          </w:p>
          <w:bookmarkEnd w:id="242"/>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w:t>
            </w:r>
            <w:r>
              <w:rPr>
                <w:rFonts w:ascii="Times New Roman"/>
                <w:b w:val="false"/>
                <w:i w:val="false"/>
                <w:color w:val="000000"/>
                <w:sz w:val="20"/>
              </w:rPr>
              <w:t>14-бабы</w:t>
            </w:r>
            <w:r>
              <w:rPr>
                <w:rFonts w:ascii="Times New Roman"/>
                <w:b/>
                <w:i w:val="false"/>
                <w:color w:val="000000"/>
                <w:sz w:val="20"/>
              </w:rPr>
              <w:t xml:space="preserve"> 1-1-тармағының 1) тармақшасында және 2) тармақшасының бірінші бөлігінде аталған тұлғалар туралы мәліметтер дерекқорға енгізіледі.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Дерекқорды жүргізу тәртібін, ақшаны және (немесе) өзге де мүлікті алушы тұлғалар туралы, оларды берген тұлғалар, алынған қаражат сомасы туралы мәліметтерді және орналастыруға жататын өзге де мәліметтерді, сондай-ақ дерекқорға енгізу және одан шығару тәртібін уәкілетті орган </w:t>
            </w:r>
            <w:r>
              <w:rPr>
                <w:rFonts w:ascii="Times New Roman"/>
                <w:b w:val="false"/>
                <w:i w:val="false"/>
                <w:color w:val="000000"/>
                <w:sz w:val="20"/>
              </w:rPr>
              <w:t>айқындайды</w:t>
            </w:r>
            <w:r>
              <w:rPr>
                <w:rFonts w:ascii="Times New Roman"/>
                <w:b/>
                <w:i w:val="false"/>
                <w:color w:val="000000"/>
                <w:sz w:val="20"/>
              </w:rPr>
              <w:t>;</w:t>
            </w:r>
          </w:p>
          <w:bookmarkStart w:name="z642" w:id="243"/>
          <w:p>
            <w:pPr>
              <w:spacing w:after="20"/>
              <w:ind w:left="20"/>
              <w:jc w:val="both"/>
            </w:pPr>
            <w:r>
              <w:rPr>
                <w:rFonts w:ascii="Times New Roman"/>
                <w:b w:val="false"/>
                <w:i w:val="false"/>
                <w:color w:val="000000"/>
                <w:sz w:val="20"/>
              </w:rPr>
              <w:t>
</w:t>
            </w:r>
            <w:r>
              <w:rPr>
                <w:rFonts w:ascii="Times New Roman"/>
                <w:b/>
                <w:i w:val="false"/>
                <w:color w:val="000000"/>
                <w:sz w:val="20"/>
              </w:rPr>
              <w:t>26) салық төлеушінің (салық агентінің, оператордың) салық органдары лауазымды адамдарының әрекеттеріне (әрекетсіздігіне) шағымын қарауға;</w:t>
            </w:r>
          </w:p>
          <w:bookmarkEnd w:id="243"/>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1-тармақты 26-1) тармақшамен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8451" w:id="244"/>
          <w:p>
            <w:pPr>
              <w:spacing w:after="20"/>
              <w:ind w:left="20"/>
              <w:jc w:val="both"/>
            </w:pPr>
            <w:r>
              <w:rPr>
                <w:rFonts w:ascii="Times New Roman"/>
                <w:b w:val="false"/>
                <w:i w:val="false"/>
                <w:color w:val="000000"/>
                <w:sz w:val="20"/>
              </w:rPr>
              <w:t>
</w:t>
            </w:r>
            <w:r>
              <w:rPr>
                <w:rFonts w:ascii="Times New Roman"/>
                <w:b/>
                <w:i w:val="false"/>
                <w:color w:val="000000"/>
                <w:sz w:val="20"/>
              </w:rPr>
              <w:t xml:space="preserve">26-2) салық төлеушінің (салық агентінің, оператордың) </w:t>
            </w:r>
            <w:r>
              <w:rPr>
                <w:rFonts w:ascii="Times New Roman"/>
                <w:b/>
                <w:i w:val="false"/>
                <w:color w:val="000000"/>
                <w:sz w:val="20"/>
              </w:rPr>
              <w:t>салықтық тексерудің алдын ала актісіне</w:t>
            </w:r>
            <w:r>
              <w:rPr>
                <w:rFonts w:ascii="Times New Roman"/>
                <w:b/>
                <w:i w:val="false"/>
                <w:color w:val="000000"/>
                <w:sz w:val="20"/>
              </w:rPr>
              <w:t xml:space="preserve"> жазбаша қарсылығын қарауға;</w:t>
            </w:r>
          </w:p>
          <w:bookmarkEnd w:id="244"/>
          <w:bookmarkStart w:name="z643" w:id="245"/>
          <w:p>
            <w:pPr>
              <w:spacing w:after="20"/>
              <w:ind w:left="20"/>
              <w:jc w:val="both"/>
            </w:pPr>
            <w:r>
              <w:rPr>
                <w:rFonts w:ascii="Times New Roman"/>
                <w:b w:val="false"/>
                <w:i w:val="false"/>
                <w:color w:val="000000"/>
                <w:sz w:val="20"/>
              </w:rPr>
              <w:t>
</w:t>
            </w:r>
            <w:r>
              <w:rPr>
                <w:rFonts w:ascii="Times New Roman"/>
                <w:b/>
                <w:i w:val="false"/>
                <w:color w:val="000000"/>
                <w:sz w:val="20"/>
              </w:rPr>
              <w:t xml:space="preserve">27) Қазақстан Республикасының Әкімшілік құқық </w:t>
            </w:r>
            <w:r>
              <w:rPr>
                <w:rFonts w:ascii="Times New Roman"/>
                <w:b/>
                <w:i w:val="false"/>
                <w:color w:val="000000"/>
                <w:sz w:val="20"/>
              </w:rPr>
              <w:t xml:space="preserve">бұзушылық </w:t>
            </w:r>
          </w:p>
          <w:bookmarkEnd w:id="245"/>
          <w:p>
            <w:pPr>
              <w:spacing w:after="20"/>
              <w:ind w:left="20"/>
              <w:jc w:val="both"/>
            </w:pPr>
            <w:r>
              <w:rPr>
                <w:rFonts w:ascii="Times New Roman"/>
                <w:b w:val="false"/>
                <w:i w:val="false"/>
                <w:color w:val="000000"/>
                <w:sz w:val="20"/>
              </w:rPr>
              <w:t>
</w:t>
            </w:r>
            <w:r>
              <w:rPr>
                <w:rFonts w:ascii="Times New Roman"/>
                <w:b/>
                <w:i w:val="false"/>
                <w:color w:val="000000"/>
                <w:sz w:val="20"/>
              </w:rPr>
              <w:t xml:space="preserve">туралы </w:t>
            </w:r>
            <w:r>
              <w:rPr>
                <w:rFonts w:ascii="Times New Roman"/>
                <w:b w:val="false"/>
                <w:i w:val="false"/>
                <w:color w:val="000000"/>
                <w:sz w:val="20"/>
              </w:rPr>
              <w:t>кодексінде</w:t>
            </w:r>
            <w:r>
              <w:rPr>
                <w:rFonts w:ascii="Times New Roman"/>
                <w:b/>
                <w:i w:val="false"/>
                <w:color w:val="000000"/>
                <w:sz w:val="20"/>
              </w:rPr>
              <w:t xml:space="preserve"> белгіленген тәртіппен әкімшілік жауапкершілікке тартуға міндетті. </w:t>
            </w:r>
          </w:p>
          <w:bookmarkStart w:name="z644" w:id="246"/>
          <w:p>
            <w:pPr>
              <w:spacing w:after="20"/>
              <w:ind w:left="20"/>
              <w:jc w:val="both"/>
            </w:pPr>
            <w:r>
              <w:rPr>
                <w:rFonts w:ascii="Times New Roman"/>
                <w:b w:val="false"/>
                <w:i w:val="false"/>
                <w:color w:val="000000"/>
                <w:sz w:val="20"/>
              </w:rPr>
              <w:t>
</w:t>
            </w:r>
            <w:r>
              <w:rPr>
                <w:rFonts w:ascii="Times New Roman"/>
                <w:b/>
                <w:i w:val="false"/>
                <w:color w:val="000000"/>
                <w:sz w:val="20"/>
              </w:rPr>
              <w:t>2. Салықтық тексеру барысында қылмыстық құқық бұзушылық белгілерін көрсететін, салықты және бюджетке төленетін басқа да міндетті төлемдерді төлеуден қасақана жалтару, сондай-ақ әдейі, жалған банкроттық фактілері анықталған кезде, салық қызметі органдары Қазақстан Республикасының заңнамалық актілеріне сәйкес процестік шешімді қабылдау үшін тиісті құқық қорғау органдарына олардың тергеуіне жататын материалдарды жібереді.</w:t>
            </w:r>
          </w:p>
          <w:bookmarkEnd w:id="246"/>
          <w:bookmarkStart w:name="z645" w:id="247"/>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органдары Қазақстан Республикасының салық </w:t>
            </w:r>
          </w:p>
          <w:bookmarkEnd w:id="247"/>
          <w:p>
            <w:pPr>
              <w:spacing w:after="20"/>
              <w:ind w:left="20"/>
              <w:jc w:val="both"/>
            </w:pPr>
            <w:r>
              <w:rPr>
                <w:rFonts w:ascii="Times New Roman"/>
                <w:b w:val="false"/>
                <w:i w:val="false"/>
                <w:color w:val="000000"/>
                <w:sz w:val="20"/>
              </w:rPr>
              <w:t>
</w:t>
            </w:r>
            <w:r>
              <w:rPr>
                <w:rFonts w:ascii="Times New Roman"/>
                <w:b/>
                <w:i w:val="false"/>
                <w:color w:val="000000"/>
                <w:sz w:val="20"/>
              </w:rPr>
              <w:t>заңнамасында көзделген өзге де міндеттерді орындайды.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20-бапқа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2010.04.02 </w:t>
            </w:r>
            <w:r>
              <w:rPr>
                <w:rFonts w:ascii="Times New Roman"/>
                <w:b w:val="false"/>
                <w:i w:val="false"/>
                <w:color w:val="000000"/>
                <w:sz w:val="20"/>
              </w:rPr>
              <w:t>№ 263-IV</w:t>
            </w:r>
            <w:r>
              <w:rPr>
                <w:rFonts w:ascii="Times New Roman"/>
                <w:b w:val="false"/>
                <w:i w:val="false"/>
                <w:color w:val="ff0000"/>
                <w:sz w:val="20"/>
              </w:rPr>
              <w:t xml:space="preserve"> (2010.01.01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04.07.2013 </w:t>
            </w:r>
            <w:r>
              <w:rPr>
                <w:rFonts w:ascii="Times New Roman"/>
                <w:b w:val="false"/>
                <w:i w:val="false"/>
                <w:color w:val="000000"/>
                <w:sz w:val="20"/>
              </w:rPr>
              <w:t>№ 130-V</w:t>
            </w:r>
            <w:r>
              <w:rPr>
                <w:rFonts w:ascii="Times New Roman"/>
                <w:b w:val="false"/>
                <w:i w:val="false"/>
                <w:color w:val="ff0000"/>
                <w:sz w:val="20"/>
              </w:rPr>
              <w:t xml:space="preserve"> Заңымен (01.01.2014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16.05.2014 </w:t>
            </w:r>
            <w:r>
              <w:rPr>
                <w:rFonts w:ascii="Times New Roman"/>
                <w:b w:val="false"/>
                <w:i w:val="false"/>
                <w:color w:val="000000"/>
                <w:sz w:val="20"/>
              </w:rPr>
              <w:t>№ 203-V</w:t>
            </w:r>
            <w:r>
              <w:rPr>
                <w:rFonts w:ascii="Times New Roman"/>
                <w:b w:val="false"/>
                <w:i w:val="false"/>
                <w:color w:val="ff0000"/>
                <w:sz w:val="20"/>
              </w:rPr>
              <w:t xml:space="preserve"> (алғашқы ресми жарияланған күнінен кейін алты ай өткен соң қолданысқа енгізіледі); 03.07.2014 </w:t>
            </w:r>
            <w:r>
              <w:rPr>
                <w:rFonts w:ascii="Times New Roman"/>
                <w:b w:val="false"/>
                <w:i w:val="false"/>
                <w:color w:val="000000"/>
                <w:sz w:val="20"/>
              </w:rPr>
              <w:t>№ 227-V</w:t>
            </w:r>
            <w:r>
              <w:rPr>
                <w:rFonts w:ascii="Times New Roman"/>
                <w:b w:val="false"/>
                <w:i w:val="false"/>
                <w:color w:val="ff0000"/>
                <w:sz w:val="20"/>
              </w:rPr>
              <w:t xml:space="preserve"> (01.01.2015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26.07.2016 </w:t>
            </w:r>
            <w:r>
              <w:rPr>
                <w:rFonts w:ascii="Times New Roman"/>
                <w:b w:val="false"/>
                <w:i w:val="false"/>
                <w:color w:val="000000"/>
                <w:sz w:val="20"/>
              </w:rPr>
              <w:t>№ 12-VI</w:t>
            </w:r>
            <w:r>
              <w:rPr>
                <w:rFonts w:ascii="Times New Roman"/>
                <w:b w:val="false"/>
                <w:i w:val="false"/>
                <w:color w:val="ff0000"/>
                <w:sz w:val="20"/>
              </w:rPr>
              <w:t xml:space="preserve"> (алғашқы ресми жарияланған күнінен кейін екі ай өткен соң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7" w:id="248"/>
          <w:p>
            <w:pPr>
              <w:spacing w:after="0"/>
              <w:ind w:left="0"/>
              <w:jc w:val="both"/>
            </w:pPr>
            <w:r>
              <w:rPr>
                <w:rFonts w:ascii="Times New Roman"/>
                <w:b/>
                <w:i w:val="false"/>
                <w:color w:val="000000"/>
              </w:rPr>
              <w:t xml:space="preserve"> 21-бап. Мүдделер қақтығысы</w:t>
            </w:r>
          </w:p>
          <w:bookmarkEnd w:id="248"/>
          <w:bookmarkStart w:name="z48" w:id="249"/>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органдары лауазымды адамының жақын туысы (ата-анасы, балалары, асырап алушылар, асырап алынғандар, ата-анасы бір және ата-анасы бөлек ағалы-інілер мен апалы-сіңлілілер (аға-қарындастар), ата, әже, немерелер), жұбайы (зайыбы) немесе жекжаты (ерлі-зайыптылардың аға-інілері, апалы-сіңлілілер (аға-қарындастар) ата-анасы мен балалары) болып табылатын салық төлеушіге (салық агентіне) қатысты, сондай-ақ қаржылық жағынан тікелей немесе жанама мүдделілігі бар болса, мұндай лауазымды адамға қызметтік міндеттерін жүзеге асыруына тыйым салынады. </w:t>
            </w:r>
          </w:p>
          <w:bookmarkEnd w:id="249"/>
          <w:bookmarkStart w:name="z49" w:id="250"/>
          <w:p>
            <w:pPr>
              <w:spacing w:after="0"/>
              <w:ind w:left="0"/>
              <w:jc w:val="both"/>
            </w:pPr>
            <w:r>
              <w:rPr>
                <w:rFonts w:ascii="Times New Roman"/>
                <w:b/>
                <w:i w:val="false"/>
                <w:color w:val="000000"/>
              </w:rPr>
              <w:t xml:space="preserve"> 22-бап. Кеден органдарының салықтар алу жөніндегі өкілеттігі </w:t>
            </w:r>
          </w:p>
          <w:bookmarkEnd w:id="250"/>
          <w:p>
            <w:pPr>
              <w:spacing w:after="20"/>
              <w:ind w:left="20"/>
              <w:jc w:val="both"/>
            </w:pPr>
            <w:r>
              <w:rPr>
                <w:rFonts w:ascii="Times New Roman"/>
                <w:b w:val="false"/>
                <w:i w:val="false"/>
                <w:color w:val="ff0000"/>
                <w:sz w:val="20"/>
              </w:rPr>
              <w:t xml:space="preserve">
Ескерту. 22-бап алып тасталды - ҚР 07.11.2014 </w:t>
            </w:r>
            <w:r>
              <w:rPr>
                <w:rFonts w:ascii="Times New Roman"/>
                <w:b w:val="false"/>
                <w:i w:val="false"/>
                <w:color w:val="ff0000"/>
                <w:sz w:val="20"/>
              </w:rPr>
              <w:t>№ 248-V</w:t>
            </w:r>
            <w:r>
              <w:rPr>
                <w:rFonts w:ascii="Times New Roman"/>
                <w:b w:val="false"/>
                <w:i w:val="false"/>
                <w:color w:val="ff0000"/>
                <w:sz w:val="20"/>
              </w:rPr>
              <w:t xml:space="preserve"> Заңымен (алғашқы ресми жарияланған күнінен кейiн күнтiзбелiк он күн өткен соң қолданысқа енгiзiледi).</w:t>
            </w:r>
          </w:p>
          <w:bookmarkStart w:name="z51" w:id="251"/>
          <w:p>
            <w:pPr>
              <w:spacing w:after="0"/>
              <w:ind w:left="0"/>
              <w:jc w:val="both"/>
            </w:pPr>
            <w:r>
              <w:rPr>
                <w:rFonts w:ascii="Times New Roman"/>
                <w:b/>
                <w:i w:val="false"/>
                <w:color w:val="000000"/>
              </w:rPr>
              <w:t xml:space="preserve"> 23-бап. Жергілікті атқарушы органдардың өкілеттігі </w:t>
            </w:r>
          </w:p>
          <w:bookmarkEnd w:id="251"/>
          <w:bookmarkStart w:name="z52" w:id="252"/>
          <w:p>
            <w:pPr>
              <w:spacing w:after="20"/>
              <w:ind w:left="20"/>
              <w:jc w:val="both"/>
            </w:pPr>
            <w:r>
              <w:rPr>
                <w:rFonts w:ascii="Times New Roman"/>
                <w:b w:val="false"/>
                <w:i w:val="false"/>
                <w:color w:val="000000"/>
                <w:sz w:val="20"/>
              </w:rPr>
              <w:t>
</w:t>
            </w:r>
            <w:r>
              <w:rPr>
                <w:rFonts w:ascii="Times New Roman"/>
                <w:b/>
                <w:i w:val="false"/>
                <w:color w:val="000000"/>
                <w:sz w:val="20"/>
              </w:rPr>
              <w:t>1. Аудандық маңызы бар қалалардың, кенттердің, ауылдардың, ауылдық округтердің әкімдері (бұдан әрі – әкімдер) салық төлеуші – жеке тұлға төлейтін мүлік, көлік құралы салықтарын, жер салығын жинауды ұйымдастырады.</w:t>
            </w:r>
          </w:p>
          <w:bookmarkEnd w:id="252"/>
          <w:bookmarkStart w:name="z646" w:id="253"/>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1-тармағында көрсетілген салықтарды жинау қатаң есептілік құжаты болып табылатын квитанция негізінде жүзеге асырылады. Квитанция нысанын уәкілетті орган </w:t>
            </w:r>
            <w:r>
              <w:rPr>
                <w:rFonts w:ascii="Times New Roman"/>
                <w:b/>
                <w:i w:val="false"/>
                <w:color w:val="000000"/>
                <w:sz w:val="20"/>
              </w:rPr>
              <w:t>белгілейді</w:t>
            </w:r>
            <w:r>
              <w:rPr>
                <w:rFonts w:ascii="Times New Roman"/>
                <w:b/>
                <w:i w:val="false"/>
                <w:color w:val="000000"/>
                <w:sz w:val="20"/>
              </w:rPr>
              <w:t>.</w:t>
            </w:r>
          </w:p>
          <w:bookmarkEnd w:id="253"/>
          <w:bookmarkStart w:name="z647" w:id="254"/>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баптың 1-тармағында көрсетілген салықты жинауды ұйымдастыру кезінде әкімдер: </w:t>
            </w:r>
          </w:p>
          <w:bookmarkEnd w:id="254"/>
          <w:bookmarkStart w:name="z648" w:id="255"/>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органдарынан салықтың сомасы туралы хабарламаны алған күннен бастап бес жұмыс күнінен кешіктірмей көрсетілген хабарламаны салық төлеушіге - жеке тұлғаға тапсыруды; </w:t>
            </w:r>
          </w:p>
          <w:bookmarkEnd w:id="255"/>
          <w:bookmarkStart w:name="z649" w:id="256"/>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сомасы қолма-қол ақшамен төленген кезде салық төлеушіге - жеке тұлғаға осындай төлеу фактісін растайтын квитанция беруді; </w:t>
            </w:r>
          </w:p>
          <w:bookmarkEnd w:id="256"/>
          <w:bookmarkStart w:name="z650" w:id="257"/>
          <w:p>
            <w:pPr>
              <w:spacing w:after="20"/>
              <w:ind w:left="20"/>
              <w:jc w:val="both"/>
            </w:pPr>
            <w:r>
              <w:rPr>
                <w:rFonts w:ascii="Times New Roman"/>
                <w:b w:val="false"/>
                <w:i w:val="false"/>
                <w:color w:val="000000"/>
                <w:sz w:val="20"/>
              </w:rPr>
              <w:t>
</w:t>
            </w:r>
            <w:r>
              <w:rPr>
                <w:rFonts w:ascii="Times New Roman"/>
                <w:b/>
                <w:i w:val="false"/>
                <w:color w:val="000000"/>
                <w:sz w:val="20"/>
              </w:rPr>
              <w:t xml:space="preserve">3) банкке немесе банк операцияларының жекелеген түрлерін жүзеге асыратын ұйымға ақша қабылдау жүзеге асырылған операциялық күннен кейінгі келесі күннен кешіктірмей, салық сомасын кейіннен бюджет есебіне жатқызу үшін күн сайын өткізуді қамтамасыз етеді. Егер күн сайынғы ақша түсімі республикалық бюджет туралы </w:t>
            </w:r>
            <w:r>
              <w:rPr>
                <w:rFonts w:ascii="Times New Roman"/>
                <w:b/>
                <w:i w:val="false"/>
                <w:color w:val="000000"/>
                <w:sz w:val="20"/>
              </w:rPr>
              <w:t>заңда</w:t>
            </w:r>
            <w:r>
              <w:rPr>
                <w:rFonts w:ascii="Times New Roman"/>
                <w:b/>
                <w:i w:val="false"/>
                <w:color w:val="000000"/>
                <w:sz w:val="20"/>
              </w:rPr>
              <w:t xml:space="preserve"> белгіленген және тиісті қаржы жылының 1 қаңтарында қолданыста болатын он еселенген айлық есептік көрсеткіштен кем болса, сондай-ақ елді мекенде банк немесе банк операцияларының жекелеген түрлерін жүзеге асыратын ұйым болмаған кезде ақша өткізу үш операциялық күнде бір рет жүзеге асырылады;</w:t>
            </w:r>
          </w:p>
          <w:bookmarkEnd w:id="257"/>
          <w:bookmarkStart w:name="z651" w:id="258"/>
          <w:p>
            <w:pPr>
              <w:spacing w:after="20"/>
              <w:ind w:left="20"/>
              <w:jc w:val="both"/>
            </w:pPr>
            <w:r>
              <w:rPr>
                <w:rFonts w:ascii="Times New Roman"/>
                <w:b w:val="false"/>
                <w:i w:val="false"/>
                <w:color w:val="000000"/>
                <w:sz w:val="20"/>
              </w:rPr>
              <w:t>
</w:t>
            </w:r>
            <w:r>
              <w:rPr>
                <w:rFonts w:ascii="Times New Roman"/>
                <w:b/>
                <w:i w:val="false"/>
                <w:color w:val="000000"/>
                <w:sz w:val="20"/>
              </w:rPr>
              <w:t xml:space="preserve">4) қвитанциялардың дұрыс толтырылуын және сақталуын; </w:t>
            </w:r>
          </w:p>
          <w:bookmarkEnd w:id="258"/>
          <w:bookmarkStart w:name="z652" w:id="259"/>
          <w:p>
            <w:pPr>
              <w:spacing w:after="20"/>
              <w:ind w:left="20"/>
              <w:jc w:val="both"/>
            </w:pPr>
            <w:r>
              <w:rPr>
                <w:rFonts w:ascii="Times New Roman"/>
                <w:b w:val="false"/>
                <w:i w:val="false"/>
                <w:color w:val="000000"/>
                <w:sz w:val="20"/>
              </w:rPr>
              <w:t>
</w:t>
            </w:r>
            <w:r>
              <w:rPr>
                <w:rFonts w:ascii="Times New Roman"/>
                <w:b/>
                <w:i w:val="false"/>
                <w:color w:val="000000"/>
                <w:sz w:val="20"/>
              </w:rPr>
              <w:t xml:space="preserve">5) уәкілетті орган белгілеген тәртіппен және мерзімдерде салық органына квитанцияларды пайдалану туралы, сондай-ақ салық сомаларын банкке немесе банк операцияларының жекелеген түрлерін жүзеге асыратын ұйымға тапсыру туралы есептер </w:t>
            </w:r>
            <w:r>
              <w:rPr>
                <w:rFonts w:ascii="Times New Roman"/>
                <w:b/>
                <w:i w:val="false"/>
                <w:color w:val="000000"/>
                <w:sz w:val="20"/>
              </w:rPr>
              <w:t>беруді қамтамасыз етеді.</w:t>
            </w:r>
          </w:p>
          <w:bookmarkEnd w:id="25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23-бапқа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02.11.2015 </w:t>
            </w:r>
            <w:r>
              <w:rPr>
                <w:rFonts w:ascii="Times New Roman"/>
                <w:b w:val="false"/>
                <w:i w:val="false"/>
                <w:color w:val="000000"/>
                <w:sz w:val="20"/>
              </w:rPr>
              <w:t>№ 387-V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p>
          <w:bookmarkStart w:name="z53" w:id="260"/>
          <w:p>
            <w:pPr>
              <w:spacing w:after="0"/>
              <w:ind w:left="0"/>
              <w:jc w:val="both"/>
            </w:pPr>
            <w:r>
              <w:rPr>
                <w:rFonts w:ascii="Times New Roman"/>
                <w:b/>
                <w:i w:val="false"/>
                <w:color w:val="000000"/>
              </w:rPr>
              <w:t xml:space="preserve">  24-бап. Салық органдарының уәкілетті мемлекеттік органдармен, Қазақстан Республикасының Ұлттық Банкімен, Автомобиль жолдарын басқару жөніндегі ұлттық оператормен және жергілікті атқарушы органдармен өзара іс-қимылы</w:t>
            </w:r>
          </w:p>
          <w:bookmarkEnd w:id="260"/>
          <w:p>
            <w:pPr>
              <w:spacing w:after="20"/>
              <w:ind w:left="20"/>
              <w:jc w:val="both"/>
            </w:pPr>
            <w:r>
              <w:rPr>
                <w:rFonts w:ascii="Times New Roman"/>
                <w:b w:val="false"/>
                <w:i w:val="false"/>
                <w:color w:val="ff0000"/>
                <w:sz w:val="20"/>
              </w:rPr>
              <w:t xml:space="preserve">
Ескерту. 24-баптың тақырыбы жаңа редакцияда - ҚР 28.11.2014 </w:t>
            </w:r>
            <w:r>
              <w:rPr>
                <w:rFonts w:ascii="Times New Roman"/>
                <w:b w:val="false"/>
                <w:i w:val="false"/>
                <w:color w:val="ff0000"/>
                <w:sz w:val="20"/>
              </w:rPr>
              <w:t>№ 257-V</w:t>
            </w:r>
            <w:r>
              <w:rPr>
                <w:rFonts w:ascii="Times New Roman"/>
                <w:b w:val="false"/>
                <w:i w:val="false"/>
                <w:color w:val="ff0000"/>
                <w:sz w:val="20"/>
              </w:rPr>
              <w:t xml:space="preserve"> Заңымен (01.01.2014 бастап қолданысқа енгізіледі).</w:t>
            </w:r>
          </w:p>
          <w:bookmarkStart w:name="z54" w:id="261"/>
          <w:p>
            <w:pPr>
              <w:spacing w:after="20"/>
              <w:ind w:left="20"/>
              <w:jc w:val="both"/>
            </w:pPr>
            <w:r>
              <w:rPr>
                <w:rFonts w:ascii="Times New Roman"/>
                <w:b w:val="false"/>
                <w:i w:val="false"/>
                <w:color w:val="000000"/>
                <w:sz w:val="20"/>
              </w:rPr>
              <w:t xml:space="preserve">
 </w:t>
            </w:r>
            <w:r>
              <w:rPr>
                <w:rFonts w:ascii="Times New Roman"/>
                <w:b/>
                <w:i w:val="false"/>
                <w:color w:val="000000"/>
                <w:sz w:val="20"/>
              </w:rPr>
              <w:t xml:space="preserve">1. Салық органдары уәкілетті мемлекеттік және жергілікті атқарушы органдармен өзара іс-қимыл жасайды, Қазақстан Республикасының заңнамасына сәйкес бірлескен бақылау шараларын әзірлейді және қабылдайды, өзара ақпарат алмасуды қамтамасыз етеді. </w:t>
            </w:r>
          </w:p>
          <w:bookmarkEnd w:id="261"/>
          <w:bookmarkStart w:name="z653" w:id="262"/>
          <w:p>
            <w:pPr>
              <w:spacing w:after="20"/>
              <w:ind w:left="20"/>
              <w:jc w:val="both"/>
            </w:pPr>
            <w:r>
              <w:rPr>
                <w:rFonts w:ascii="Times New Roman"/>
                <w:b w:val="false"/>
                <w:i w:val="false"/>
                <w:color w:val="000000"/>
                <w:sz w:val="20"/>
              </w:rPr>
              <w:t>
</w:t>
            </w:r>
            <w:r>
              <w:rPr>
                <w:rFonts w:ascii="Times New Roman"/>
                <w:b/>
                <w:i w:val="false"/>
                <w:color w:val="000000"/>
                <w:sz w:val="20"/>
              </w:rPr>
              <w:t>2. Уәкілетті мемлекеттік және жергілікті атқарушы органдар салықтық бақылауды жүзеге асыру жөніндегі міндеттерді орындауда салық органдарына жәрдемдесуге міндетті.</w:t>
            </w:r>
          </w:p>
          <w:bookmarkEnd w:id="262"/>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24-бапты 2-1-тармақпен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654" w:id="263"/>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(қолданысқа енгізілу тәртібін 10-баптың </w:t>
            </w:r>
            <w:r>
              <w:rPr>
                <w:rFonts w:ascii="Times New Roman"/>
                <w:b w:val="false"/>
                <w:i w:val="false"/>
                <w:color w:val="000000"/>
                <w:sz w:val="20"/>
              </w:rPr>
              <w:t>12) тармақшасынан</w:t>
            </w:r>
            <w:r>
              <w:rPr>
                <w:rFonts w:ascii="Times New Roman"/>
                <w:b/>
                <w:i w:val="false"/>
                <w:color w:val="000000"/>
                <w:sz w:val="20"/>
              </w:rPr>
              <w:t xml:space="preserve"> қараңыз).</w:t>
            </w:r>
          </w:p>
          <w:bookmarkEnd w:id="263"/>
          <w:bookmarkStart w:name="z655" w:id="264"/>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органдары мен жергілікті атқарушы органдар салық жинауды жүзеге асыру бойынша осы Кодекстің </w:t>
            </w:r>
            <w:r>
              <w:rPr>
                <w:rFonts w:ascii="Times New Roman"/>
                <w:b w:val="false"/>
                <w:i w:val="false"/>
                <w:color w:val="000000"/>
                <w:sz w:val="20"/>
              </w:rPr>
              <w:t>23-бабында</w:t>
            </w:r>
            <w:r>
              <w:rPr>
                <w:rFonts w:ascii="Times New Roman"/>
                <w:b/>
                <w:i w:val="false"/>
                <w:color w:val="000000"/>
                <w:sz w:val="20"/>
              </w:rPr>
              <w:t xml:space="preserve"> белгіленген тәртіппен бір-бірімен өзара іс-қимыл жасайды. </w:t>
            </w:r>
          </w:p>
          <w:bookmarkEnd w:id="264"/>
          <w:bookmarkStart w:name="z656" w:id="265"/>
          <w:p>
            <w:pPr>
              <w:spacing w:after="20"/>
              <w:ind w:left="20"/>
              <w:jc w:val="both"/>
            </w:pPr>
            <w:r>
              <w:rPr>
                <w:rFonts w:ascii="Times New Roman"/>
                <w:b w:val="false"/>
                <w:i w:val="false"/>
                <w:color w:val="000000"/>
                <w:sz w:val="20"/>
              </w:rPr>
              <w:t>
</w:t>
            </w:r>
            <w:r>
              <w:rPr>
                <w:rFonts w:ascii="Times New Roman"/>
                <w:b/>
                <w:i w:val="false"/>
                <w:color w:val="000000"/>
                <w:sz w:val="20"/>
              </w:rPr>
              <w:t>5. Уәкілетті мемлекеттік және жергілікті атқарушы органдардың, Автомобиль жолдарын басқару жөніндегі ұлттық оператордың бюджетке төленетін басқа да міндетті төлемдерді алу және олар бойынша мәліметтер табыс ету жөніндегі өкілеттіктері осы Кодекстің ерекше бөлігінде айқындалады.</w:t>
            </w:r>
          </w:p>
          <w:bookmarkEnd w:id="265"/>
          <w:bookmarkStart w:name="z657" w:id="266"/>
          <w:p>
            <w:pPr>
              <w:spacing w:after="20"/>
              <w:ind w:left="20"/>
              <w:jc w:val="both"/>
            </w:pPr>
            <w:r>
              <w:rPr>
                <w:rFonts w:ascii="Times New Roman"/>
                <w:b w:val="false"/>
                <w:i w:val="false"/>
                <w:color w:val="000000"/>
                <w:sz w:val="20"/>
              </w:rPr>
              <w:t>
</w:t>
            </w:r>
            <w:r>
              <w:rPr>
                <w:rFonts w:ascii="Times New Roman"/>
                <w:b/>
                <w:i w:val="false"/>
                <w:color w:val="000000"/>
                <w:sz w:val="20"/>
              </w:rPr>
              <w:t>6. Салық органдары уәкілетті мемлекеттік және жергілікті атқарушы органдармен өзара іс-қимылды осы Кодексте белгіленген тәртіппен электрондық тәсілмен жүзеге асыруға құқылы.</w:t>
            </w:r>
          </w:p>
          <w:bookmarkEnd w:id="266"/>
          <w:bookmarkStart w:name="z8307" w:id="267"/>
          <w:p>
            <w:pPr>
              <w:spacing w:after="20"/>
              <w:ind w:left="20"/>
              <w:jc w:val="both"/>
            </w:pPr>
            <w:r>
              <w:rPr>
                <w:rFonts w:ascii="Times New Roman"/>
                <w:b w:val="false"/>
                <w:i w:val="false"/>
                <w:color w:val="000000"/>
                <w:sz w:val="20"/>
              </w:rPr>
              <w:t>
</w:t>
            </w:r>
            <w:r>
              <w:rPr>
                <w:rFonts w:ascii="Times New Roman"/>
                <w:b/>
                <w:i w:val="false"/>
                <w:color w:val="000000"/>
                <w:sz w:val="20"/>
              </w:rPr>
              <w:t>6-1. Салық органдары салықтық тексеру барысында тексерілетін салық төлеушіге қатысты еңбек сіңірілмеген сыйлықақылар, болмаған залалдар, мәлімделген, бірақ реттелмеген залалдар, болған, бірақ мәлімделмеген залалдар бойынша сақтандыру резервтері мөлшерінің Қазақстан Республикасының сақтандыру және сақтандыру қызметі туралы заңнамасында белгіленген талаптарға сәйкестігі туралы қорытынды алу жөнінде Қазақстан Республикасының Ұлттық Банкімен өзара іс-қимыл жасайды.</w:t>
            </w:r>
          </w:p>
          <w:bookmarkEnd w:id="267"/>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Ұлттық Банкі уәкілетті органның сұрау салуы бойынша мұндай қорытындыны Қазақстан Республикасының Ұлттық Банкімен бірлесіп уәкілетті орган белгілеген тәртіппен табыс етеді.</w:t>
            </w:r>
          </w:p>
          <w:bookmarkStart w:name="z6066" w:id="268"/>
          <w:p>
            <w:pPr>
              <w:spacing w:after="20"/>
              <w:ind w:left="20"/>
              <w:jc w:val="both"/>
            </w:pPr>
            <w:r>
              <w:rPr>
                <w:rFonts w:ascii="Times New Roman"/>
                <w:b w:val="false"/>
                <w:i w:val="false"/>
                <w:color w:val="000000"/>
                <w:sz w:val="20"/>
              </w:rPr>
              <w:t>
</w:t>
            </w:r>
            <w:r>
              <w:rPr>
                <w:rFonts w:ascii="Times New Roman"/>
                <w:b/>
                <w:i w:val="false"/>
                <w:color w:val="000000"/>
                <w:sz w:val="20"/>
              </w:rPr>
              <w:t>6-2. Салық органдары өндірушілердің заңды мекенжайларын, өндірушілердің (импорттаушылардың) кеңейтілген міндеттемелері қолданылатын, Қазақстан Республикасының аумағында өндірілген өнімнің (тауарлардың) көлемдері мен түрлерін көрсете отырып, қоршаған ортаны қорғау саласындағы уәкілетті мемлекеттік органға тоқсан сайын өндірушілер бойынша ақпарат ұсынады.</w:t>
            </w:r>
          </w:p>
          <w:bookmarkEnd w:id="26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24-бапқа өзгерістер енгізілді - ҚР 07.03.2014 </w:t>
            </w:r>
            <w:r>
              <w:rPr>
                <w:rFonts w:ascii="Times New Roman"/>
                <w:b w:val="false"/>
                <w:i w:val="false"/>
                <w:color w:val="000000"/>
                <w:sz w:val="20"/>
              </w:rPr>
              <w:t>N 177-V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0"/>
              </w:rPr>
              <w:t>N 225-V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 17.11.2015 </w:t>
            </w:r>
            <w:r>
              <w:rPr>
                <w:rFonts w:ascii="Times New Roman"/>
                <w:b w:val="false"/>
                <w:i w:val="false"/>
                <w:color w:val="000000"/>
                <w:sz w:val="20"/>
              </w:rPr>
              <w:t>№ 407-V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3-тарауды 24-1-баппен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55" w:id="269"/>
          <w:p>
            <w:pPr>
              <w:spacing w:after="0"/>
              <w:ind w:left="0"/>
              <w:jc w:val="both"/>
            </w:pPr>
            <w:r>
              <w:rPr>
                <w:rFonts w:ascii="Times New Roman"/>
                <w:b/>
                <w:i w:val="false"/>
                <w:color w:val="000000"/>
              </w:rPr>
              <w:t xml:space="preserve"> 25-бап. Салық органдарының лауазымды адамдарын материалдық қамтамасыз ету, құқықтық және әлеуметтік қорғау </w:t>
            </w:r>
          </w:p>
          <w:bookmarkEnd w:id="269"/>
          <w:bookmarkStart w:name="z56" w:id="270"/>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органдарының лауазымды адамы қызметтік міндеттерін орындау кезінде заңмен қорғалады. </w:t>
            </w:r>
          </w:p>
          <w:bookmarkEnd w:id="270"/>
          <w:bookmarkStart w:name="z658" w:id="271"/>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органдары лауазымды адамының заңды талаптарын орындамау, салық органдары лауазымды адамының қызметтік жұмысына байланысты оны немесе оның отбасы мүшелерін қорлау, қорқыту, оларға зорлық-зомбылық жасау немесе олардың өміріне, денсаулығына, мүлкіне қол сұғушылық, салық органдары лауазымды адамының қызметтік </w:t>
            </w:r>
            <w:r>
              <w:rPr>
                <w:rFonts w:ascii="Times New Roman"/>
                <w:b/>
                <w:i w:val="false"/>
                <w:color w:val="000000"/>
                <w:sz w:val="20"/>
              </w:rPr>
              <w:t xml:space="preserve">міндеттерін орындауына кедергі келтіретін басқа да іс-қимылдар Қазақстан Республикасының </w:t>
            </w:r>
            <w:r>
              <w:rPr>
                <w:rFonts w:ascii="Times New Roman"/>
                <w:b/>
                <w:i w:val="false"/>
                <w:color w:val="000000"/>
                <w:sz w:val="20"/>
              </w:rPr>
              <w:t>заңдарында</w:t>
            </w:r>
            <w:r>
              <w:rPr>
                <w:rFonts w:ascii="Times New Roman"/>
                <w:b w:val="false"/>
                <w:i w:val="false"/>
                <w:color w:val="000000"/>
                <w:sz w:val="20"/>
              </w:rPr>
              <w:t xml:space="preserve"> </w:t>
            </w:r>
            <w:r>
              <w:rPr>
                <w:rFonts w:ascii="Times New Roman"/>
                <w:b/>
                <w:i w:val="false"/>
                <w:color w:val="000000"/>
                <w:sz w:val="20"/>
              </w:rPr>
              <w:t>белгіленген</w:t>
            </w:r>
            <w:r>
              <w:rPr>
                <w:rFonts w:ascii="Times New Roman"/>
                <w:b/>
                <w:i w:val="false"/>
                <w:color w:val="000000"/>
                <w:sz w:val="20"/>
              </w:rPr>
              <w:t xml:space="preserve"> жауаптылыққа әкеп соғады. </w:t>
            </w:r>
          </w:p>
          <w:bookmarkEnd w:id="271"/>
          <w:bookmarkStart w:name="z659" w:id="272"/>
          <w:p>
            <w:pPr>
              <w:spacing w:after="20"/>
              <w:ind w:left="20"/>
              <w:jc w:val="both"/>
            </w:pPr>
            <w:r>
              <w:rPr>
                <w:rFonts w:ascii="Times New Roman"/>
                <w:b w:val="false"/>
                <w:i w:val="false"/>
                <w:color w:val="000000"/>
                <w:sz w:val="20"/>
              </w:rPr>
              <w:t>
</w:t>
            </w:r>
            <w:r>
              <w:rPr>
                <w:rFonts w:ascii="Times New Roman"/>
                <w:b/>
                <w:i w:val="false"/>
                <w:color w:val="000000"/>
                <w:sz w:val="20"/>
              </w:rPr>
              <w:t xml:space="preserve">3. Қызметтегі жұмысын жүзеге асыруына байланысты салық органдары лауазымды адамының денсаулығына орташа ауыр зиян жасалған және келтірілген кезде, оған республикалық бюджет қаражатынан бес айлық жалақы мөлшерінде біржолғы өтемақы төленеді. </w:t>
            </w:r>
          </w:p>
          <w:bookmarkEnd w:id="272"/>
          <w:bookmarkStart w:name="z660" w:id="273"/>
          <w:p>
            <w:pPr>
              <w:spacing w:after="20"/>
              <w:ind w:left="20"/>
              <w:jc w:val="both"/>
            </w:pPr>
            <w:r>
              <w:rPr>
                <w:rFonts w:ascii="Times New Roman"/>
                <w:b w:val="false"/>
                <w:i w:val="false"/>
                <w:color w:val="000000"/>
                <w:sz w:val="20"/>
              </w:rPr>
              <w:t>
</w:t>
            </w:r>
            <w:r>
              <w:rPr>
                <w:rFonts w:ascii="Times New Roman"/>
                <w:b/>
                <w:i w:val="false"/>
                <w:color w:val="000000"/>
                <w:sz w:val="20"/>
              </w:rPr>
              <w:t xml:space="preserve">4. Қызметтегі жұмысын жүзеге асыруына байланысты салық органдары лауазымды адамының денсаулығына кәсіптік қызметімен одан әрі айналысуына мүмкіндік бермейтіндей ауыр зиян жасалған және келтірілген кезде, оған республикалық бюджет қаражатынан бес жылдық ақшалай табысы мөлшерінде біржолғы өтемақы, сондай-ақ оның лауазымдық жалақысы мен зейнетақысының мөлшері арасындағы айырма (өмір бойы) төленеді. </w:t>
            </w:r>
          </w:p>
          <w:bookmarkEnd w:id="273"/>
          <w:bookmarkStart w:name="z661" w:id="274"/>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органдарының лауазымды адамы қызметтік міндеттерін орындау кезінде қайтыс болған жағдайда қаза тапқан адамның отбасына немесе оның асырауындағы адамдарға (мұрагерлеріне): </w:t>
            </w:r>
          </w:p>
          <w:bookmarkEnd w:id="274"/>
          <w:bookmarkStart w:name="z662" w:id="275"/>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 тапқан адамның соңғы атқарған лауазымы бойынша республикалық бюджет қаражатынан он жылдық ақшалай табысы мөлшерінде біржолғы жәрдемақы төленеді; </w:t>
            </w:r>
          </w:p>
          <w:bookmarkEnd w:id="275"/>
          <w:bookmarkStart w:name="z663" w:id="276"/>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Республикасында мүгедектігі бойынша, асыраушысынан айрылу жағдайы бойынша және жасына байланысты мемлекеттік әлеуметтік жәрдемақылар туралы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мөлшерде және тәртіппен асыраушысынан айрылуына байланысты мемлекеттік әлеуметтік жәрдемақы тағайындалады. </w:t>
            </w:r>
          </w:p>
          <w:bookmarkEnd w:id="276"/>
          <w:bookmarkStart w:name="z664" w:id="277"/>
          <w:p>
            <w:pPr>
              <w:spacing w:after="20"/>
              <w:ind w:left="20"/>
              <w:jc w:val="both"/>
            </w:pPr>
            <w:r>
              <w:rPr>
                <w:rFonts w:ascii="Times New Roman"/>
                <w:b w:val="false"/>
                <w:i w:val="false"/>
                <w:color w:val="000000"/>
                <w:sz w:val="20"/>
              </w:rPr>
              <w:t>
</w:t>
            </w:r>
            <w:r>
              <w:rPr>
                <w:rFonts w:ascii="Times New Roman"/>
                <w:b/>
                <w:i w:val="false"/>
                <w:color w:val="000000"/>
                <w:sz w:val="20"/>
              </w:rPr>
              <w:t xml:space="preserve">6. Қызметтік міндеттерін орындауына байланысты салық органдары лауазымды адамының денсаулығы мен мүлкіне келтірілген нұқсан, сондай-ақ салық органдары лауазымды адамының отбасы мүшелері мен жақын туыстарының денсаулығы мен мүлкіне келтірілген нұқсан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өтеледі. </w:t>
            </w:r>
          </w:p>
          <w:bookmarkEnd w:id="277"/>
          <w:bookmarkStart w:name="z57" w:id="278"/>
          <w:p>
            <w:pPr>
              <w:spacing w:after="0"/>
              <w:ind w:left="0"/>
              <w:jc w:val="both"/>
            </w:pPr>
            <w:r>
              <w:rPr>
                <w:rFonts w:ascii="Times New Roman"/>
                <w:b/>
                <w:i w:val="false"/>
                <w:color w:val="000000"/>
              </w:rPr>
              <w:t xml:space="preserve"> 2-БӨЛІМ. САЛЫҚ МІНДЕТТЕМЕСІ</w:t>
            </w:r>
            <w:r>
              <w:br/>
            </w:r>
            <w:r>
              <w:rPr>
                <w:rFonts w:ascii="Times New Roman"/>
                <w:b/>
                <w:i w:val="false"/>
                <w:color w:val="000000"/>
              </w:rPr>
              <w:t>4-тарау. ЖАЛПЫ ЕРЕЖЕЛЕР</w:t>
            </w:r>
          </w:p>
          <w:bookmarkEnd w:id="278"/>
          <w:bookmarkStart w:name="z59" w:id="279"/>
          <w:p>
            <w:pPr>
              <w:spacing w:after="0"/>
              <w:ind w:left="0"/>
              <w:jc w:val="both"/>
            </w:pPr>
            <w:r>
              <w:rPr>
                <w:rFonts w:ascii="Times New Roman"/>
                <w:b/>
                <w:i w:val="false"/>
                <w:color w:val="000000"/>
              </w:rPr>
              <w:t xml:space="preserve"> 26-бап. Салық міндеттемесі </w:t>
            </w:r>
          </w:p>
          <w:bookmarkEnd w:id="279"/>
          <w:bookmarkStart w:name="z60" w:id="280"/>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төлеушінің Қазақстан Республикасының салық заңнамасына сәйкес мемлекет алдында туындайтын міндеттемесі салық міндеттемесі деп танылады, оған орай салық төлеуші салық органында тіркелу есебіне тұруға, салық салу объектілерін және (немесе) салық салуға байланысты объектілерді айқындауға, салықты және бюджетке төленетін басқа да міндетті төлемдерді, сондай-ақ олар бойынша аванстық және ағымдағы төлемдерді есептеуге және төлеуге, салықтық нысандарды жасауға, салық тіркелімдерін қоспағанда, салықтық нысандарды салық органына белгіленген мерзімде табыс етуге міндетті. </w:t>
            </w:r>
          </w:p>
          <w:bookmarkEnd w:id="280"/>
          <w:bookmarkStart w:name="z665" w:id="281"/>
          <w:p>
            <w:pPr>
              <w:spacing w:after="20"/>
              <w:ind w:left="20"/>
              <w:jc w:val="both"/>
            </w:pPr>
            <w:r>
              <w:rPr>
                <w:rFonts w:ascii="Times New Roman"/>
                <w:b w:val="false"/>
                <w:i w:val="false"/>
                <w:color w:val="000000"/>
                <w:sz w:val="20"/>
              </w:rPr>
              <w:t>
</w:t>
            </w:r>
            <w:r>
              <w:rPr>
                <w:rFonts w:ascii="Times New Roman"/>
                <w:b/>
                <w:i w:val="false"/>
                <w:color w:val="000000"/>
                <w:sz w:val="20"/>
              </w:rPr>
              <w:t>2. Мемлекеттің салық органы арқылы салық төлеушіден (салық агентінен) оның салық міндеттемесін толық көлемінде орындауын талап етуге, ал салық міндеттемесі орындалмаған немесе тиісінше орындалмаған жағдайда осы Кодексте көзделген тәртіппен оларды қамтамасыз ету жөніндегі тәсілдерді және мәжбүрлеп орындату шараларын қолдануға құқығы бар.</w:t>
            </w:r>
          </w:p>
          <w:bookmarkEnd w:id="281"/>
          <w:bookmarkStart w:name="z8704" w:id="282"/>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Республикасының Үкіметі мен Халықаралық көрмелер бюросы арасындағы Астана қаласында ЭКСПО-2017 халықаралық мамандандырылған көрмесін өткізуге байланысты ресми қатысушыларға арналған жеңілдіктер мен преференциялар </w:t>
            </w:r>
            <w:r>
              <w:rPr>
                <w:rFonts w:ascii="Times New Roman"/>
                <w:b/>
                <w:i w:val="false"/>
                <w:color w:val="000000"/>
                <w:sz w:val="20"/>
              </w:rPr>
              <w:t>туралы келісімге сәйкес жеңілдіктер мен преференцияларға құқығы бар тұлғалар салық міндеттемесін:</w:t>
            </w:r>
          </w:p>
          <w:bookmarkEnd w:id="282"/>
          <w:p>
            <w:pPr>
              <w:spacing w:after="20"/>
              <w:ind w:left="20"/>
              <w:jc w:val="both"/>
            </w:pPr>
            <w:r>
              <w:rPr>
                <w:rFonts w:ascii="Times New Roman"/>
                <w:b w:val="false"/>
                <w:i w:val="false"/>
                <w:color w:val="000000"/>
                <w:sz w:val="20"/>
              </w:rPr>
              <w:t>
</w:t>
            </w:r>
            <w:r>
              <w:rPr>
                <w:rFonts w:ascii="Times New Roman"/>
                <w:b/>
                <w:i w:val="false"/>
                <w:color w:val="000000"/>
                <w:sz w:val="20"/>
              </w:rPr>
              <w:t>1) салық органында тіркеу есебіне қоюды;</w:t>
            </w:r>
          </w:p>
          <w:p>
            <w:pPr>
              <w:spacing w:after="20"/>
              <w:ind w:left="20"/>
              <w:jc w:val="both"/>
            </w:pPr>
            <w:r>
              <w:rPr>
                <w:rFonts w:ascii="Times New Roman"/>
                <w:b w:val="false"/>
                <w:i w:val="false"/>
                <w:color w:val="000000"/>
                <w:sz w:val="20"/>
              </w:rPr>
              <w:t>
</w:t>
            </w:r>
            <w:r>
              <w:rPr>
                <w:rFonts w:ascii="Times New Roman"/>
                <w:b/>
                <w:i w:val="false"/>
                <w:color w:val="000000"/>
                <w:sz w:val="20"/>
              </w:rPr>
              <w:t>2) салық есептілігін ұсыну нысандарын, мерзімдерін, тәртібін;</w:t>
            </w:r>
          </w:p>
          <w:p>
            <w:pPr>
              <w:spacing w:after="20"/>
              <w:ind w:left="20"/>
              <w:jc w:val="both"/>
            </w:pPr>
            <w:r>
              <w:rPr>
                <w:rFonts w:ascii="Times New Roman"/>
                <w:b w:val="false"/>
                <w:i w:val="false"/>
                <w:color w:val="000000"/>
                <w:sz w:val="20"/>
              </w:rPr>
              <w:t>
</w:t>
            </w:r>
            <w:r>
              <w:rPr>
                <w:rFonts w:ascii="Times New Roman"/>
                <w:b/>
                <w:i w:val="false"/>
                <w:color w:val="000000"/>
                <w:sz w:val="20"/>
              </w:rPr>
              <w:t>3) бақылау-кассалық машиналарды қолдануды;</w:t>
            </w:r>
          </w:p>
          <w:p>
            <w:pPr>
              <w:spacing w:after="20"/>
              <w:ind w:left="20"/>
              <w:jc w:val="both"/>
            </w:pPr>
            <w:r>
              <w:rPr>
                <w:rFonts w:ascii="Times New Roman"/>
                <w:b w:val="false"/>
                <w:i w:val="false"/>
                <w:color w:val="000000"/>
                <w:sz w:val="20"/>
              </w:rPr>
              <w:t>
</w:t>
            </w:r>
            <w:r>
              <w:rPr>
                <w:rFonts w:ascii="Times New Roman"/>
                <w:b/>
                <w:i w:val="false"/>
                <w:color w:val="000000"/>
                <w:sz w:val="20"/>
              </w:rPr>
              <w:t>4) қосылған құн салығын қайтару мерзімдерін;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5) қызметі тоқтатылған кезде, салық төлеушілерді мемлекеттік дерекқордан алып тастауды айқындайтын, уәкілетті орган </w:t>
            </w:r>
            <w:r>
              <w:rPr>
                <w:rFonts w:ascii="Times New Roman"/>
                <w:b/>
                <w:i w:val="false"/>
                <w:color w:val="000000"/>
                <w:sz w:val="20"/>
              </w:rPr>
              <w:t>бекітетін</w:t>
            </w:r>
            <w:r>
              <w:rPr>
                <w:rFonts w:ascii="Times New Roman"/>
                <w:b/>
                <w:i w:val="false"/>
                <w:color w:val="000000"/>
                <w:sz w:val="20"/>
              </w:rPr>
              <w:t xml:space="preserve"> тәртіпке сәйкес орындайды.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26-бапқа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11.05.2017 </w:t>
            </w:r>
            <w:r>
              <w:rPr>
                <w:rFonts w:ascii="Times New Roman"/>
                <w:b w:val="false"/>
                <w:i w:val="false"/>
                <w:color w:val="000000"/>
                <w:sz w:val="20"/>
              </w:rPr>
              <w:t>№ 65-VI</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p>
          <w:bookmarkStart w:name="z61" w:id="283"/>
          <w:p>
            <w:pPr>
              <w:spacing w:after="0"/>
              <w:ind w:left="0"/>
              <w:jc w:val="both"/>
            </w:pPr>
            <w:r>
              <w:rPr>
                <w:rFonts w:ascii="Times New Roman"/>
                <w:b/>
                <w:i w:val="false"/>
                <w:color w:val="000000"/>
              </w:rPr>
              <w:t xml:space="preserve"> 27-бап. Салық салу объектісі және (немесе) салық салуға байланысты объект </w:t>
            </w:r>
          </w:p>
          <w:bookmarkEnd w:id="283"/>
          <w:bookmarkStart w:name="z62" w:id="284"/>
          <w:p>
            <w:pPr>
              <w:spacing w:after="20"/>
              <w:ind w:left="20"/>
              <w:jc w:val="both"/>
            </w:pPr>
            <w:r>
              <w:rPr>
                <w:rFonts w:ascii="Times New Roman"/>
                <w:b w:val="false"/>
                <w:i w:val="false"/>
                <w:color w:val="000000"/>
                <w:sz w:val="20"/>
              </w:rPr>
              <w:t>
</w:t>
            </w:r>
            <w:r>
              <w:rPr>
                <w:rFonts w:ascii="Times New Roman"/>
                <w:b/>
                <w:i w:val="false"/>
                <w:color w:val="000000"/>
                <w:sz w:val="20"/>
              </w:rPr>
              <w:t xml:space="preserve">Мүлік пен іс-әрекеттер салық салу объектісі және (немесе) салық салуға байланысты объект болып табылады, олардың болуына байланысты және (немесе) олардың негізінде салық төлеушінің салық міндеттемесі туындайды. </w:t>
            </w:r>
          </w:p>
          <w:bookmarkEnd w:id="284"/>
          <w:bookmarkStart w:name="z63" w:id="285"/>
          <w:p>
            <w:pPr>
              <w:spacing w:after="0"/>
              <w:ind w:left="0"/>
              <w:jc w:val="both"/>
            </w:pPr>
            <w:r>
              <w:rPr>
                <w:rFonts w:ascii="Times New Roman"/>
                <w:b/>
                <w:i w:val="false"/>
                <w:color w:val="000000"/>
              </w:rPr>
              <w:t xml:space="preserve"> 28-бап. Салық базасы </w:t>
            </w:r>
          </w:p>
          <w:bookmarkEnd w:id="285"/>
          <w:bookmarkStart w:name="z64" w:id="286"/>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базасы салық салу объектісінің құн, физикалық немесе өзге де сипаттамаларын білдіреді, олардың негізінде салықтың және бюджетке төленуге жататын басқа да міндетті төлемдердің сомасы айқындалады. </w:t>
            </w:r>
          </w:p>
          <w:bookmarkEnd w:id="286"/>
          <w:bookmarkStart w:name="z65" w:id="287"/>
          <w:p>
            <w:pPr>
              <w:spacing w:after="0"/>
              <w:ind w:left="0"/>
              <w:jc w:val="both"/>
            </w:pPr>
            <w:r>
              <w:rPr>
                <w:rFonts w:ascii="Times New Roman"/>
                <w:b/>
                <w:i w:val="false"/>
                <w:color w:val="000000"/>
              </w:rPr>
              <w:t xml:space="preserve"> 29-бап. Салық мөлшерлемесі</w:t>
            </w:r>
          </w:p>
          <w:bookmarkEnd w:id="287"/>
          <w:bookmarkStart w:name="z66" w:id="288"/>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мөлшерлемесі салық салу объектісінің немесе салық базасының өлшем бірлігіне салықты және бюджетке төленетін басқа да міндетті төлемді есептеу жөніндегі салық міндеттемесінің шамасын білдіреді. </w:t>
            </w:r>
          </w:p>
          <w:bookmarkEnd w:id="288"/>
          <w:bookmarkStart w:name="z666" w:id="289"/>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мөлшерлемесі салық салу объектісінің немесе салық базасының өлшем бірлігіне пайызбен немесе абсолютті сомамен белгіленеді. </w:t>
            </w:r>
          </w:p>
          <w:bookmarkEnd w:id="289"/>
          <w:bookmarkStart w:name="z67" w:id="290"/>
          <w:p>
            <w:pPr>
              <w:spacing w:after="0"/>
              <w:ind w:left="0"/>
              <w:jc w:val="both"/>
            </w:pPr>
            <w:r>
              <w:rPr>
                <w:rFonts w:ascii="Times New Roman"/>
                <w:b/>
                <w:i w:val="false"/>
                <w:color w:val="000000"/>
              </w:rPr>
              <w:t xml:space="preserve"> 30-бап. Салық кезеңі </w:t>
            </w:r>
          </w:p>
          <w:bookmarkEnd w:id="290"/>
          <w:bookmarkStart w:name="z68" w:id="291"/>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кезеңі деп салықтың және бюджетке төленетін басқа да міндетті төлемдердің жекелеген түрлеріне қатысты белгіленген уақыт кезеңі түсініледі, ол аяқталған соң салық салу объектісі, салық базасы айқындалады, салықтың және бюджетке төленуге жататын басқа да міндетті төлемдердің сомасы есептеледі. </w:t>
            </w:r>
          </w:p>
          <w:bookmarkEnd w:id="291"/>
          <w:bookmarkStart w:name="z69" w:id="292"/>
          <w:p>
            <w:pPr>
              <w:spacing w:after="0"/>
              <w:ind w:left="0"/>
              <w:jc w:val="both"/>
            </w:pPr>
            <w:r>
              <w:rPr>
                <w:rFonts w:ascii="Times New Roman"/>
                <w:b/>
                <w:i w:val="false"/>
                <w:color w:val="000000"/>
              </w:rPr>
              <w:t xml:space="preserve"> 5-тарау. САЛЫҚ МІНДЕТТЕМЕСІН ОРЫНДАУ</w:t>
            </w:r>
          </w:p>
          <w:bookmarkEnd w:id="292"/>
          <w:bookmarkStart w:name="z70" w:id="293"/>
          <w:p>
            <w:pPr>
              <w:spacing w:after="0"/>
              <w:ind w:left="0"/>
              <w:jc w:val="both"/>
            </w:pPr>
            <w:r>
              <w:rPr>
                <w:rFonts w:ascii="Times New Roman"/>
                <w:b/>
                <w:i w:val="false"/>
                <w:color w:val="000000"/>
              </w:rPr>
              <w:t xml:space="preserve"> 31-бап. Салық міндеттемесін орындау </w:t>
            </w:r>
          </w:p>
          <w:bookmarkEnd w:id="293"/>
          <w:bookmarkStart w:name="z71" w:id="294"/>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Кодексте өзгеше белгіленбесе, салық төлеуші салық міндеттемесін орындауды дербес жүзеге асырады. </w:t>
            </w:r>
          </w:p>
          <w:bookmarkEnd w:id="294"/>
          <w:bookmarkStart w:name="z667" w:id="295"/>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 салық міндеттемесін орындау үшін мынадай іс-әрекеттер жасайды: </w:t>
            </w:r>
          </w:p>
          <w:bookmarkEnd w:id="295"/>
          <w:bookmarkStart w:name="z668" w:id="296"/>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органында тіркелу есебіне тұрады; </w:t>
            </w:r>
          </w:p>
          <w:bookmarkEnd w:id="296"/>
          <w:bookmarkStart w:name="z669" w:id="297"/>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салу объектілерін және (немесе) салық салуға байланысты объектілерді есепке алуды жүргізеді; </w:t>
            </w:r>
          </w:p>
          <w:bookmarkEnd w:id="297"/>
          <w:bookmarkStart w:name="z670" w:id="298"/>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салу объектілерін және (немесе) салық салуға байланысты объектілерді, салық базасы мен салық мөлшерлемелерін негізге ала отырып, салықтың және бюджетке төленуге жататын басқа да міндетті төлемдердің, сондай-ақ осы Кодекстің ерекше бөліміне сәйкес олар бойынша аванстық және ағымдағы төлемдердің сомасын есептейді; </w:t>
            </w:r>
          </w:p>
          <w:bookmarkEnd w:id="298"/>
          <w:bookmarkStart w:name="z671" w:id="299"/>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тіркелімдерін қоспағанда, салықтық нысандарды жасайды және белгіленген тәртіппен салық органдарына табыс етеді; </w:t>
            </w:r>
          </w:p>
          <w:bookmarkEnd w:id="299"/>
          <w:bookmarkStart w:name="z672" w:id="300"/>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салықтың және бюджетке төленетін басқа да міндетті төлемдердің есептелген және есепке жазылған сомасын, осы Кодекстің ерекше бөліміне сәйкес салық және бюджетке төленетін басқа да міндетті төлемдер бойынша аванстық және ағымдағы төлемдерді төлейді. </w:t>
            </w:r>
          </w:p>
          <w:bookmarkEnd w:id="300"/>
          <w:bookmarkStart w:name="z673" w:id="301"/>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 салық міндеттемесін Қазақстан Республикасының салық заңнамасында белгіленген тәртіппен және мерзімдерде орындауға тиіс. </w:t>
            </w:r>
          </w:p>
          <w:bookmarkEnd w:id="301"/>
          <w:bookmarkStart w:name="z674" w:id="302"/>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төлеуші салық міндеттемесін мерзімінен бұрын орындауға құқылы. </w:t>
            </w:r>
          </w:p>
          <w:bookmarkEnd w:id="302"/>
          <w:bookmarkStart w:name="z675" w:id="303"/>
          <w:p>
            <w:pPr>
              <w:spacing w:after="20"/>
              <w:ind w:left="20"/>
              <w:jc w:val="both"/>
            </w:pPr>
            <w:r>
              <w:rPr>
                <w:rFonts w:ascii="Times New Roman"/>
                <w:b w:val="false"/>
                <w:i w:val="false"/>
                <w:color w:val="000000"/>
                <w:sz w:val="20"/>
              </w:rPr>
              <w:t>
</w:t>
            </w:r>
            <w:r>
              <w:rPr>
                <w:rFonts w:ascii="Times New Roman"/>
                <w:b/>
                <w:i w:val="false"/>
                <w:color w:val="000000"/>
                <w:sz w:val="20"/>
              </w:rPr>
              <w:t xml:space="preserve">5. Қолма-қол емес нысанда орындалатын салық төлеушінің салықты және бюджетке төленетін басқа да міндетті төлемдерді төлеу жөніндегі салық міндеттемесі, сондай-ақ өсімпұлдар мен айыппұлдарды төлеу бойынша міндеттеме банктен немесе банк операцияларының жекелеген түрлерін жүзеге асыратын ұйымнан салықтың және бюджетке төленетін басқа да міндетті төлемдердің сомасына төлем тапсырмасының акцептін алған күннен бастап немесе банкоматтар немесе өзге де электрондық құрылғылар арқылы төлемді жүзеге асырған күннен бастап, ал қолма-қол нысанда - салық төлеуші көрсетілген соманы банкке немесе банк операцияларының жекелеген түрлерін жүзеге асыратын ұйымға, уәкілетті мемлекеттік органға, жергілікті атқарушы органға енгізген күннен бастап орындалған болып саналады. </w:t>
            </w:r>
          </w:p>
          <w:bookmarkEnd w:id="303"/>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6-тармақ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6. Осы Кодексте белгіленген жағдайларда салық төлеушінің уәкілетті өкілі салықты, бюджетке төленетін басқа да міндетті төлемдерді, әлеуметтік аударымдарды, міндетті әлеуметтік медициналық сақтандыруға аударымдарды және (немесе) жарналарды төлеу, міндетті зейнетақы жарналарын, міндетті кәсіптік зейнетақы жарналарын аудару кезінде төлем құжаттарында ақшаны жөнелтуші салық төлеушінің тегін, атын, әкесінің атын (егер ол жеке басты куәландыратын құжаттарда көрсетілсе) немесе атауын және оның сәйкестендіру нөмірін көрсетеді.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31-бапты 6-1-тармақпен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677" w:id="304"/>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төлеушінің салық агенті орындайтын, салық төлеу жөніндегі салық міндеттемесі салық ұсталған күннен бастап орындалған болып есептеледі. </w:t>
            </w:r>
          </w:p>
          <w:bookmarkEnd w:id="304"/>
          <w:bookmarkStart w:name="z678" w:id="305"/>
          <w:p>
            <w:pPr>
              <w:spacing w:after="20"/>
              <w:ind w:left="20"/>
              <w:jc w:val="both"/>
            </w:pPr>
            <w:r>
              <w:rPr>
                <w:rFonts w:ascii="Times New Roman"/>
                <w:b w:val="false"/>
                <w:i w:val="false"/>
                <w:color w:val="000000"/>
                <w:sz w:val="20"/>
              </w:rPr>
              <w:t>
</w:t>
            </w:r>
            <w:r>
              <w:rPr>
                <w:rFonts w:ascii="Times New Roman"/>
                <w:b/>
                <w:i w:val="false"/>
                <w:color w:val="000000"/>
                <w:sz w:val="20"/>
              </w:rPr>
              <w:t xml:space="preserve">8. Салықты, төлемақыны төлеу жөніндегі салық міндеттемесі, сондай-ақ өсімпұлдар төлеу бойынша міндеттеме осы Кодекстің </w:t>
            </w:r>
            <w:r>
              <w:rPr>
                <w:rFonts w:ascii="Times New Roman"/>
                <w:b w:val="false"/>
                <w:i w:val="false"/>
                <w:color w:val="000000"/>
                <w:sz w:val="20"/>
              </w:rPr>
              <w:t>599-бабында</w:t>
            </w:r>
            <w:r>
              <w:rPr>
                <w:rFonts w:ascii="Times New Roman"/>
                <w:b/>
                <w:i w:val="false"/>
                <w:color w:val="000000"/>
                <w:sz w:val="20"/>
              </w:rPr>
              <w:t xml:space="preserve"> белгіленген тәртіппен есепке жатқызулар жүргізу арқылы орындалуы мүмкін. </w:t>
            </w:r>
          </w:p>
          <w:bookmarkEnd w:id="305"/>
          <w:bookmarkStart w:name="z679" w:id="306"/>
          <w:p>
            <w:pPr>
              <w:spacing w:after="20"/>
              <w:ind w:left="20"/>
              <w:jc w:val="both"/>
            </w:pPr>
            <w:r>
              <w:rPr>
                <w:rFonts w:ascii="Times New Roman"/>
                <w:b w:val="false"/>
                <w:i w:val="false"/>
                <w:color w:val="000000"/>
                <w:sz w:val="20"/>
              </w:rPr>
              <w:t>
</w:t>
            </w:r>
            <w:r>
              <w:rPr>
                <w:rFonts w:ascii="Times New Roman"/>
                <w:b/>
                <w:i w:val="false"/>
                <w:color w:val="000000"/>
                <w:sz w:val="20"/>
              </w:rPr>
              <w:t xml:space="preserve">9. Осы Кодексте, "Акционерлік қоғамдар туралы" Қазақстан Республикасының Заңында көзделген жағдайларды, сондай-ақ Қазақстан Республикасының заңнамасында және осы Кодекстің </w:t>
            </w:r>
            <w:r>
              <w:rPr>
                <w:rFonts w:ascii="Times New Roman"/>
                <w:b/>
                <w:i w:val="false"/>
                <w:color w:val="000000"/>
                <w:sz w:val="20"/>
              </w:rPr>
              <w:t>308-1-бабында</w:t>
            </w:r>
            <w:r>
              <w:rPr>
                <w:rFonts w:ascii="Times New Roman"/>
                <w:b/>
                <w:i w:val="false"/>
                <w:color w:val="000000"/>
                <w:sz w:val="20"/>
              </w:rPr>
              <w:t xml:space="preserve"> көрсетілген өнімді бөлу туралы келісімдерде (келісімшарттарда), Қазақстан Республикасының Президенті бекіткен жер қойнауын пайдалануға арналған келісімшартта төлеудің заттай нысаны немесе шетел валютасымен төлеу көзделген жағдайларды қоспағанда, салықтарды, бюджетке төленетін басқа да міндетті төлемдерді төлеу жөніндегі салықтық міндеттеме, сондай-ақ өсімпұл мен айыппұлдарды төлеу жөніндегі міндеттеме ұлттық валютамен орындалады.</w:t>
            </w:r>
          </w:p>
          <w:bookmarkEnd w:id="30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31-бапқа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16.11.2015 </w:t>
            </w:r>
            <w:r>
              <w:rPr>
                <w:rFonts w:ascii="Times New Roman"/>
                <w:b w:val="false"/>
                <w:i w:val="false"/>
                <w:color w:val="000000"/>
                <w:sz w:val="20"/>
              </w:rPr>
              <w:t>№ 406-V</w:t>
            </w:r>
            <w:r>
              <w:rPr>
                <w:rFonts w:ascii="Times New Roman"/>
                <w:b w:val="false"/>
                <w:i w:val="false"/>
                <w:color w:val="ff0000"/>
                <w:sz w:val="20"/>
              </w:rPr>
              <w:t xml:space="preserve"> Заңымен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25.12.2017 </w:t>
            </w:r>
            <w:r>
              <w:rPr>
                <w:rFonts w:ascii="Times New Roman"/>
                <w:b w:val="false"/>
                <w:i w:val="false"/>
                <w:color w:val="000000"/>
                <w:sz w:val="20"/>
              </w:rPr>
              <w:t>№ 122-VI</w:t>
            </w:r>
            <w:r>
              <w:rPr>
                <w:rFonts w:ascii="Times New Roman"/>
                <w:b w:val="false"/>
                <w:i w:val="false"/>
                <w:color w:val="ff0000"/>
                <w:sz w:val="20"/>
              </w:rPr>
              <w:t xml:space="preserve"> (01.01.2016 бастап қолданысқа енгізіледі) Заңдарымен.</w:t>
            </w:r>
            <w:r>
              <w:br/>
            </w:r>
            <w:r>
              <w:rPr>
                <w:rFonts w:ascii="Times New Roman"/>
                <w:b w:val="false"/>
                <w:i w:val="false"/>
                <w:color w:val="000000"/>
                <w:sz w:val="20"/>
              </w:rPr>
              <w:t>
</w:t>
            </w:r>
          </w:p>
          <w:bookmarkStart w:name="z72" w:id="307"/>
          <w:p>
            <w:pPr>
              <w:spacing w:after="0"/>
              <w:ind w:left="0"/>
              <w:jc w:val="both"/>
            </w:pPr>
            <w:r>
              <w:rPr>
                <w:rFonts w:ascii="Times New Roman"/>
                <w:b/>
                <w:i w:val="false"/>
                <w:color w:val="000000"/>
              </w:rPr>
              <w:t xml:space="preserve"> 32-бап. Салық міндеттемесін орындау кезінде салықты және бюджетке төленетін басқа да міндетті төлемдерді есептеу ерекшеліктері </w:t>
            </w:r>
          </w:p>
          <w:bookmarkEnd w:id="307"/>
          <w:bookmarkStart w:name="z73" w:id="308"/>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Төлем көзінен ұсталатын салықтың сомасын есептеуді салық агенті жүзеге асырады. </w:t>
            </w:r>
          </w:p>
          <w:bookmarkEnd w:id="308"/>
          <w:bookmarkStart w:name="z680" w:id="309"/>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ерекше бөлімінде көзделген жағдайларда салықтың және бюджетке төленетін басқа да міндетті төлемдердің жекелеген түрлерінің сомасын есептеу жөніндегі міндет салық органына және уәкілетті мемлекеттік органдарға жүктелуі мүмкін. </w:t>
            </w:r>
          </w:p>
          <w:bookmarkEnd w:id="309"/>
          <w:bookmarkStart w:name="z74" w:id="310"/>
          <w:p>
            <w:pPr>
              <w:spacing w:after="0"/>
              <w:ind w:left="0"/>
              <w:jc w:val="both"/>
            </w:pPr>
            <w:r>
              <w:rPr>
                <w:rFonts w:ascii="Times New Roman"/>
                <w:b/>
                <w:i w:val="false"/>
                <w:color w:val="000000"/>
              </w:rPr>
              <w:t xml:space="preserve"> 33-бап. Салық міндеттемесін орындау мерзімдері </w:t>
            </w:r>
          </w:p>
          <w:bookmarkEnd w:id="310"/>
          <w:bookmarkStart w:name="z75" w:id="311"/>
          <w:p>
            <w:pPr>
              <w:spacing w:after="20"/>
              <w:ind w:left="20"/>
              <w:jc w:val="both"/>
            </w:pPr>
            <w:r>
              <w:rPr>
                <w:rFonts w:ascii="Times New Roman"/>
                <w:b w:val="false"/>
                <w:i w:val="false"/>
                <w:color w:val="000000"/>
                <w:sz w:val="20"/>
              </w:rPr>
              <w:t>
</w:t>
            </w:r>
            <w:r>
              <w:rPr>
                <w:rFonts w:ascii="Times New Roman"/>
                <w:b/>
                <w:i w:val="false"/>
                <w:color w:val="000000"/>
                <w:sz w:val="20"/>
              </w:rPr>
              <w:t>Салық міндеттемесін орындау мерзімдері осы Кодексте белгіленеді. Бұл ретте, осы Кодексте белгіленген мерзімнің өтуі салық міндеттемесін орындау мерзімінің басталуы айқындалған нақты оқиғадан немесе заңдық іс-қимылдан кейін келесі күні басталады. Мерзім осы Кодексте белгіленген кезеңнің соңғы күнінің соңында аяқталады. Егер мерзімнің соңғы күні жұмыс күні болмаса, мерзім келесі жұмыс күнінің соңында аяқталады.</w:t>
            </w:r>
          </w:p>
          <w:bookmarkEnd w:id="311"/>
          <w:bookmarkStart w:name="z76" w:id="312"/>
          <w:p>
            <w:pPr>
              <w:spacing w:after="0"/>
              <w:ind w:left="0"/>
              <w:jc w:val="both"/>
            </w:pPr>
            <w:r>
              <w:rPr>
                <w:rFonts w:ascii="Times New Roman"/>
                <w:b/>
                <w:i w:val="false"/>
                <w:color w:val="000000"/>
              </w:rPr>
              <w:t xml:space="preserve"> 34-бап. Салық берешегін өтеудің тәртібі</w:t>
            </w:r>
          </w:p>
          <w:bookmarkEnd w:id="312"/>
          <w:p>
            <w:pPr>
              <w:spacing w:after="20"/>
              <w:ind w:left="20"/>
              <w:jc w:val="both"/>
            </w:pPr>
            <w:r>
              <w:rPr>
                <w:rFonts w:ascii="Times New Roman"/>
                <w:b w:val="false"/>
                <w:i w:val="false"/>
                <w:color w:val="000000"/>
                <w:sz w:val="20"/>
              </w:rPr>
              <w:t>
</w:t>
            </w:r>
            <w:r>
              <w:rPr>
                <w:rFonts w:ascii="Times New Roman"/>
                <w:b/>
                <w:i w:val="false"/>
                <w:color w:val="000000"/>
                <w:sz w:val="20"/>
              </w:rPr>
              <w:t>Салық берешегін өтеу мынадай тәртіппен жүргізіледі:</w:t>
            </w:r>
          </w:p>
          <w:bookmarkStart w:name="z6711" w:id="313"/>
          <w:p>
            <w:pPr>
              <w:spacing w:after="20"/>
              <w:ind w:left="20"/>
              <w:jc w:val="both"/>
            </w:pPr>
            <w:r>
              <w:rPr>
                <w:rFonts w:ascii="Times New Roman"/>
                <w:b w:val="false"/>
                <w:i w:val="false"/>
                <w:color w:val="000000"/>
                <w:sz w:val="20"/>
              </w:rPr>
              <w:t>
</w:t>
            </w:r>
            <w:r>
              <w:rPr>
                <w:rFonts w:ascii="Times New Roman"/>
                <w:b/>
                <w:i w:val="false"/>
                <w:color w:val="000000"/>
                <w:sz w:val="20"/>
              </w:rPr>
              <w:t>1) бересі сомасы;</w:t>
            </w:r>
          </w:p>
          <w:bookmarkEnd w:id="313"/>
          <w:bookmarkStart w:name="z6712" w:id="314"/>
          <w:p>
            <w:pPr>
              <w:spacing w:after="20"/>
              <w:ind w:left="20"/>
              <w:jc w:val="both"/>
            </w:pPr>
            <w:r>
              <w:rPr>
                <w:rFonts w:ascii="Times New Roman"/>
                <w:b w:val="false"/>
                <w:i w:val="false"/>
                <w:color w:val="000000"/>
                <w:sz w:val="20"/>
              </w:rPr>
              <w:t>
</w:t>
            </w:r>
            <w:r>
              <w:rPr>
                <w:rFonts w:ascii="Times New Roman"/>
                <w:b/>
                <w:i w:val="false"/>
                <w:color w:val="000000"/>
                <w:sz w:val="20"/>
              </w:rPr>
              <w:t>2) есептелген өсімпұлдар;</w:t>
            </w:r>
          </w:p>
          <w:bookmarkEnd w:id="314"/>
          <w:bookmarkStart w:name="z6813" w:id="315"/>
          <w:p>
            <w:pPr>
              <w:spacing w:after="20"/>
              <w:ind w:left="20"/>
              <w:jc w:val="both"/>
            </w:pPr>
            <w:r>
              <w:rPr>
                <w:rFonts w:ascii="Times New Roman"/>
                <w:b w:val="false"/>
                <w:i w:val="false"/>
                <w:color w:val="000000"/>
                <w:sz w:val="20"/>
              </w:rPr>
              <w:t>
</w:t>
            </w:r>
            <w:r>
              <w:rPr>
                <w:rFonts w:ascii="Times New Roman"/>
                <w:b/>
                <w:i w:val="false"/>
                <w:color w:val="000000"/>
                <w:sz w:val="20"/>
              </w:rPr>
              <w:t>3) айыппұлдар сомасы.</w:t>
            </w:r>
          </w:p>
          <w:bookmarkEnd w:id="31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34-бап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p>
          <w:bookmarkStart w:name="z78" w:id="316"/>
          <w:p>
            <w:pPr>
              <w:spacing w:after="0"/>
              <w:ind w:left="0"/>
              <w:jc w:val="both"/>
            </w:pPr>
            <w:r>
              <w:rPr>
                <w:rFonts w:ascii="Times New Roman"/>
                <w:b/>
                <w:i w:val="false"/>
                <w:color w:val="000000"/>
              </w:rPr>
              <w:t xml:space="preserve">  35-бап. Мүлікті сенімгерлікпен басқаруға беру кезінде салық міндеттемесінің орындалуы </w:t>
            </w:r>
          </w:p>
          <w:bookmarkEnd w:id="316"/>
          <w:bookmarkStart w:name="z79" w:id="317"/>
          <w:p>
            <w:pPr>
              <w:spacing w:after="20"/>
              <w:ind w:left="20"/>
              <w:jc w:val="both"/>
            </w:pPr>
            <w:r>
              <w:rPr>
                <w:rFonts w:ascii="Times New Roman"/>
                <w:b w:val="false"/>
                <w:i w:val="false"/>
                <w:color w:val="000000"/>
                <w:sz w:val="20"/>
              </w:rPr>
              <w:t>
</w:t>
            </w:r>
            <w:r>
              <w:rPr>
                <w:rFonts w:ascii="Times New Roman"/>
                <w:b/>
                <w:i w:val="false"/>
                <w:color w:val="000000"/>
                <w:sz w:val="20"/>
              </w:rPr>
              <w:t xml:space="preserve">1. Сенімгерлікпен басқарушы өзіне жүктелген міндеттерді жүзеге асыру процесінде алынуға жататын (алынған) табыстар, төленуге жататын (жүргізілген) шығыстар және сатып алған және (немесе) алған мүлік мүлікті сенімгерлікпен басқару шарты бойынша сенімгерлікпен басқару құрылтайшысының не сенімгерлікпен басқару туындайтын өзге жағдайларда пайда алушының табыстары, шығыстары және мүлкі болып табылады. </w:t>
            </w:r>
          </w:p>
          <w:bookmarkEnd w:id="317"/>
          <w:p>
            <w:pPr>
              <w:spacing w:after="20"/>
              <w:ind w:left="20"/>
              <w:jc w:val="both"/>
            </w:pPr>
            <w:r>
              <w:rPr>
                <w:rFonts w:ascii="Times New Roman"/>
                <w:b w:val="false"/>
                <w:i w:val="false"/>
                <w:color w:val="000000"/>
                <w:sz w:val="20"/>
              </w:rPr>
              <w:t>
</w:t>
            </w:r>
            <w:r>
              <w:rPr>
                <w:rFonts w:ascii="Times New Roman"/>
                <w:b/>
                <w:i w:val="false"/>
                <w:color w:val="000000"/>
                <w:sz w:val="20"/>
              </w:rPr>
              <w:t xml:space="preserve">Сенімгерлікпен басқарушының сыйақы түріндегі табысы мүлікті сенімгерлікпен басқару шарты бойынша сенімгерлікпен басқару құрылтайшысының не сенімгерлікпен басқару туындайтын өзге жағдайларда пайда алушының шығысы болып табылады.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салық міндеттемесін орындау сенімгерлікпен басқару жүктелсе, онда сенімгерлікпен басқару құрылтайшысының немесе пайда алушының табыстары мен оның осы тармақта көзделген, осындай құрылтайшының немесе пайда алушының алдыңғы салық кезеңдері үшін шеккен залалдары сомасына, сондай-ақ орындалуы сенімгерлікпен басқарушыға жүктелген салық міндеттемесі сомасына азайтылған шығыстары арасындағы оң айырма мүлікті сенімгерлікпен басқару шарты бойынша сенімгерлікпен басқару құрылтайшысының немесе сенімгерлікпен басқару туындайтын өзге жағдайларда пайда алушының сенімгерлікпен басқарудан алынған таза табысы болып табылады.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тармақта көзделген шығыстардың мүлікті сенімгерлікпен басқару шарты бойынша сенімгерлікпен басқару құрылтайшысының немесе сенімгерлікпен басқару туындайтын өзге жағдайларда пайда алушының табыстарынан асып кетуі мүлікті сенімгерлікпен басқару шарты бойынша сенімгерлікпен басқару құрылтайшысының немесе сенімгерлікпен басқару туындайтын өзге жағдайларда пайда алушының сенімгерлікпен басқарудан шеккен залалы болып табылады. </w:t>
            </w:r>
          </w:p>
          <w:bookmarkStart w:name="z684" w:id="318"/>
          <w:p>
            <w:pPr>
              <w:spacing w:after="20"/>
              <w:ind w:left="20"/>
              <w:jc w:val="both"/>
            </w:pPr>
            <w:r>
              <w:rPr>
                <w:rFonts w:ascii="Times New Roman"/>
                <w:b w:val="false"/>
                <w:i w:val="false"/>
                <w:color w:val="000000"/>
                <w:sz w:val="20"/>
              </w:rPr>
              <w:t>
</w:t>
            </w:r>
            <w:r>
              <w:rPr>
                <w:rFonts w:ascii="Times New Roman"/>
                <w:b/>
                <w:i w:val="false"/>
                <w:color w:val="000000"/>
                <w:sz w:val="20"/>
              </w:rPr>
              <w:t>2. Мүлікті сенімгерлікпен басқаруды құру туралы актіде көзделген сыйақы сенімгерлікпен басқарушының сенімгерлікпен басқарудан алынған табысы болып табылады. Сенімгерлікпен басқаруды жүзеге асыруға байланысты шығыстар, егер көрсетілген актіде сенімгерлікпен басқарушының шығыстарын мүлікті сенімгерлікпен басқару шарты бойынша сенімгерлікпен басқару құрылтайшысының немесе сенімгерлікпен басқару туындайтын өзге жағдайларда пайда алушының есебінен өтеу көзделмеген болса, сенімгерлікпен басқарушының шығыстары болып танылады.</w:t>
            </w:r>
          </w:p>
          <w:bookmarkEnd w:id="318"/>
          <w:bookmarkStart w:name="z685" w:id="319"/>
          <w:p>
            <w:pPr>
              <w:spacing w:after="20"/>
              <w:ind w:left="20"/>
              <w:jc w:val="both"/>
            </w:pPr>
            <w:r>
              <w:rPr>
                <w:rFonts w:ascii="Times New Roman"/>
                <w:b w:val="false"/>
                <w:i w:val="false"/>
                <w:color w:val="000000"/>
                <w:sz w:val="20"/>
              </w:rPr>
              <w:t>
</w:t>
            </w:r>
            <w:r>
              <w:rPr>
                <w:rFonts w:ascii="Times New Roman"/>
                <w:b/>
                <w:i w:val="false"/>
                <w:color w:val="000000"/>
                <w:sz w:val="20"/>
              </w:rPr>
              <w:t xml:space="preserve">3. Мүлікті сенімгерлікпен басқару шарты бойынша сенімгерлікпен басқару құрылтайшысының немесе сенімгерлікпен басқару туындайтын өзге жағдайларда пайда </w:t>
            </w:r>
            <w:r>
              <w:rPr>
                <w:rFonts w:ascii="Times New Roman"/>
                <w:b/>
                <w:i w:val="false"/>
                <w:color w:val="000000"/>
                <w:sz w:val="20"/>
              </w:rPr>
              <w:t xml:space="preserve">алушының салық міндеттемесін орындауды: </w:t>
            </w:r>
          </w:p>
          <w:bookmarkEnd w:id="319"/>
          <w:bookmarkStart w:name="z686" w:id="320"/>
          <w:p>
            <w:pPr>
              <w:spacing w:after="20"/>
              <w:ind w:left="20"/>
              <w:jc w:val="both"/>
            </w:pPr>
            <w:r>
              <w:rPr>
                <w:rFonts w:ascii="Times New Roman"/>
                <w:b w:val="false"/>
                <w:i w:val="false"/>
                <w:color w:val="000000"/>
                <w:sz w:val="20"/>
              </w:rPr>
              <w:t>
</w:t>
            </w:r>
            <w:r>
              <w:rPr>
                <w:rFonts w:ascii="Times New Roman"/>
                <w:b/>
                <w:i w:val="false"/>
                <w:color w:val="000000"/>
                <w:sz w:val="20"/>
              </w:rPr>
              <w:t>1) қосылған құн салығынан және мүлік салығын осы Кодекстің 409-бабына сәйкес салық органдары есептейтін, жеке тұлғалардың тұрғын үйі мен басқа да объектілері бойынша мүлік салығынан басқа, салықтар және бюджетке төленетін басқа да міндетті төлемдер бойынша – осы баптың 4-тармағында көзделген жағдайларды қоспағанда, мұндай құрылтайшы немесе пайда алушы мүлікті сенімгерлік басқаруды құру туралы актінің негізінде сенімгерлік басқарушыға жүктеуі мүмкін;</w:t>
            </w:r>
          </w:p>
          <w:bookmarkEnd w:id="320"/>
          <w:bookmarkStart w:name="z687" w:id="321"/>
          <w:p>
            <w:pPr>
              <w:spacing w:after="20"/>
              <w:ind w:left="20"/>
              <w:jc w:val="both"/>
            </w:pPr>
            <w:r>
              <w:rPr>
                <w:rFonts w:ascii="Times New Roman"/>
                <w:b w:val="false"/>
                <w:i w:val="false"/>
                <w:color w:val="000000"/>
                <w:sz w:val="20"/>
              </w:rPr>
              <w:t>
</w:t>
            </w:r>
            <w:r>
              <w:rPr>
                <w:rFonts w:ascii="Times New Roman"/>
                <w:b/>
                <w:i w:val="false"/>
                <w:color w:val="000000"/>
                <w:sz w:val="20"/>
              </w:rPr>
              <w:t xml:space="preserve">2) қосылған құн салығы бойынша ол осы Кодекстің </w:t>
            </w:r>
            <w:r>
              <w:rPr>
                <w:rFonts w:ascii="Times New Roman"/>
                <w:b w:val="false"/>
                <w:i w:val="false"/>
                <w:color w:val="000000"/>
                <w:sz w:val="20"/>
              </w:rPr>
              <w:t>8-бөлімінде</w:t>
            </w:r>
            <w:r>
              <w:rPr>
                <w:rFonts w:ascii="Times New Roman"/>
                <w:b/>
                <w:i w:val="false"/>
                <w:color w:val="000000"/>
                <w:sz w:val="20"/>
              </w:rPr>
              <w:t xml:space="preserve"> және </w:t>
            </w:r>
            <w:r>
              <w:rPr>
                <w:rFonts w:ascii="Times New Roman"/>
                <w:b w:val="false"/>
                <w:i w:val="false"/>
                <w:color w:val="000000"/>
                <w:sz w:val="20"/>
              </w:rPr>
              <w:t>568</w:t>
            </w:r>
            <w:r>
              <w:rPr>
                <w:rFonts w:ascii="Times New Roman"/>
                <w:b/>
                <w:i w:val="false"/>
                <w:color w:val="000000"/>
                <w:sz w:val="20"/>
              </w:rPr>
              <w:t>-</w:t>
            </w:r>
            <w:r>
              <w:rPr>
                <w:rFonts w:ascii="Times New Roman"/>
                <w:b w:val="false"/>
                <w:i w:val="false"/>
                <w:color w:val="000000"/>
                <w:sz w:val="20"/>
              </w:rPr>
              <w:t>571-баптарында</w:t>
            </w:r>
            <w:r>
              <w:rPr>
                <w:rFonts w:ascii="Times New Roman"/>
                <w:b/>
                <w:i w:val="false"/>
                <w:color w:val="000000"/>
                <w:sz w:val="20"/>
              </w:rPr>
              <w:t xml:space="preserve"> белгіленген жағдайларда және тәртіппен сенімгерлікпен басқарушыға жүктеледі. </w:t>
            </w:r>
          </w:p>
          <w:bookmarkEnd w:id="321"/>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салықты, бюджетке төленетін басқа да міндетті төлемдерді есептеу, төлеу немесе ұстау жөніндегі салық міндеттемесін орындау сенімгерлікпен басқарушыға жүктелген болса, мұндай сенімгерлікпен басқарушы осы Кодекстің </w:t>
            </w:r>
            <w:r>
              <w:rPr>
                <w:rFonts w:ascii="Times New Roman"/>
                <w:b w:val="false"/>
                <w:i w:val="false"/>
                <w:color w:val="000000"/>
                <w:sz w:val="20"/>
              </w:rPr>
              <w:t>81-тарауында</w:t>
            </w:r>
            <w:r>
              <w:rPr>
                <w:rFonts w:ascii="Times New Roman"/>
                <w:b/>
                <w:i w:val="false"/>
                <w:color w:val="000000"/>
                <w:sz w:val="20"/>
              </w:rPr>
              <w:t xml:space="preserve"> белгіленген тәртіппен салық органында тіркелу есебіне тұруға тиіс.</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сенімгерлікпен басқарушы сенімгерлік басқару шарты бойынша салықтарды, басқа да міндетті төлемдерді есептеу, төлеу немесе ұстау жөніндегі салықтық міндеттемелерді:</w:t>
            </w:r>
          </w:p>
          <w:p>
            <w:pPr>
              <w:spacing w:after="20"/>
              <w:ind w:left="20"/>
              <w:jc w:val="both"/>
            </w:pPr>
            <w:r>
              <w:rPr>
                <w:rFonts w:ascii="Times New Roman"/>
                <w:b w:val="false"/>
                <w:i w:val="false"/>
                <w:color w:val="000000"/>
                <w:sz w:val="20"/>
              </w:rPr>
              <w:t>
</w:t>
            </w:r>
            <w:r>
              <w:rPr>
                <w:rFonts w:ascii="Times New Roman"/>
                <w:b/>
                <w:i w:val="false"/>
                <w:color w:val="000000"/>
                <w:sz w:val="20"/>
              </w:rPr>
              <w:t>егер Қазақстан Республикасының заңнамасына сәйкес сенімгерлікпен басқару құқығын мемлекеттік тіркеу талап етілген жағдайда, – мұндай құқық мемлекеттік тіркелген;</w:t>
            </w:r>
          </w:p>
          <w:p>
            <w:pPr>
              <w:spacing w:after="20"/>
              <w:ind w:left="20"/>
              <w:jc w:val="both"/>
            </w:pPr>
            <w:r>
              <w:rPr>
                <w:rFonts w:ascii="Times New Roman"/>
                <w:b w:val="false"/>
                <w:i w:val="false"/>
                <w:color w:val="000000"/>
                <w:sz w:val="20"/>
              </w:rPr>
              <w:t>
</w:t>
            </w:r>
            <w:r>
              <w:rPr>
                <w:rFonts w:ascii="Times New Roman"/>
                <w:b/>
                <w:i w:val="false"/>
                <w:color w:val="000000"/>
                <w:sz w:val="20"/>
              </w:rPr>
              <w:t>егер Қазақстан Республикасының заңнамасына сәйкес сенімгерлікпен басқару құқығын мемлекеттік тіркеу талап етілмеген жағдайда, – сенімгерлікпен басқару шарты жасалған күннен бастап орындайды.</w:t>
            </w:r>
          </w:p>
          <w:bookmarkStart w:name="z688" w:id="322"/>
          <w:p>
            <w:pPr>
              <w:spacing w:after="20"/>
              <w:ind w:left="20"/>
              <w:jc w:val="both"/>
            </w:pPr>
            <w:r>
              <w:rPr>
                <w:rFonts w:ascii="Times New Roman"/>
                <w:b w:val="false"/>
                <w:i w:val="false"/>
                <w:color w:val="000000"/>
                <w:sz w:val="20"/>
              </w:rPr>
              <w:t>
</w:t>
            </w:r>
            <w:r>
              <w:rPr>
                <w:rFonts w:ascii="Times New Roman"/>
                <w:b/>
                <w:i w:val="false"/>
                <w:color w:val="000000"/>
                <w:sz w:val="20"/>
              </w:rPr>
              <w:t xml:space="preserve">4. Мүлікті сенімгерлікпен басқару шарты бойынша сенімгерлікпен басқару құрылтайшысы немесе сенімгерлікпен басқару туындайтын өзге жағдайларда пайда алушы мүлікті сенімгерлікпен басқаруға берумен байланысты өзінде туындайтын қосылған құн салығы бойынша салық міндеттемесінен басқа салық міндеттемесін мынадай жағдайлардың кез келгенінде: </w:t>
            </w:r>
          </w:p>
          <w:bookmarkEnd w:id="322"/>
          <w:bookmarkStart w:name="z689" w:id="323"/>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міндеттемесін орындау сенімгерлікпен басқарушыға </w:t>
            </w:r>
          </w:p>
          <w:bookmarkEnd w:id="323"/>
          <w:p>
            <w:pPr>
              <w:spacing w:after="20"/>
              <w:ind w:left="20"/>
              <w:jc w:val="both"/>
            </w:pPr>
            <w:r>
              <w:rPr>
                <w:rFonts w:ascii="Times New Roman"/>
                <w:b w:val="false"/>
                <w:i w:val="false"/>
                <w:color w:val="000000"/>
                <w:sz w:val="20"/>
              </w:rPr>
              <w:t>
</w:t>
            </w:r>
            <w:r>
              <w:rPr>
                <w:rFonts w:ascii="Times New Roman"/>
                <w:b/>
                <w:i w:val="false"/>
                <w:color w:val="000000"/>
                <w:sz w:val="20"/>
              </w:rPr>
              <w:t xml:space="preserve">жүктелмесе; </w:t>
            </w:r>
          </w:p>
          <w:bookmarkStart w:name="z690" w:id="324"/>
          <w:p>
            <w:pPr>
              <w:spacing w:after="20"/>
              <w:ind w:left="20"/>
              <w:jc w:val="both"/>
            </w:pPr>
            <w:r>
              <w:rPr>
                <w:rFonts w:ascii="Times New Roman"/>
                <w:b w:val="false"/>
                <w:i w:val="false"/>
                <w:color w:val="000000"/>
                <w:sz w:val="20"/>
              </w:rPr>
              <w:t>
</w:t>
            </w:r>
            <w:r>
              <w:rPr>
                <w:rFonts w:ascii="Times New Roman"/>
                <w:b/>
                <w:i w:val="false"/>
                <w:color w:val="000000"/>
                <w:sz w:val="20"/>
              </w:rPr>
              <w:t>2) егер сенімгерлік басқарушы сенімгерлік басқару туындаған күні және сенімгерлік басқару кезеңінде осы Кодекстің 134, 135, 135-1, 181, 182-баптарының, 17 және 63-тарауларының ережелері қолданылатын тұлғаларға жататын болса, осы Кодексте белгіленген тәртіппен дербес орындайды.</w:t>
            </w:r>
          </w:p>
          <w:bookmarkEnd w:id="324"/>
          <w:bookmarkStart w:name="z691" w:id="325"/>
          <w:p>
            <w:pPr>
              <w:spacing w:after="20"/>
              <w:ind w:left="20"/>
              <w:jc w:val="both"/>
            </w:pPr>
            <w:r>
              <w:rPr>
                <w:rFonts w:ascii="Times New Roman"/>
                <w:b w:val="false"/>
                <w:i w:val="false"/>
                <w:color w:val="000000"/>
                <w:sz w:val="20"/>
              </w:rPr>
              <w:t>
</w:t>
            </w:r>
            <w:r>
              <w:rPr>
                <w:rFonts w:ascii="Times New Roman"/>
                <w:b/>
                <w:i w:val="false"/>
                <w:color w:val="000000"/>
                <w:sz w:val="20"/>
              </w:rPr>
              <w:t xml:space="preserve">5. Сенімгерлікпен басқарушы мүлік сенімгерлікпен басқаруға берілген кездегі салық міндеттемесін орындау мақсатында осы Кодекстің </w:t>
            </w:r>
            <w:r>
              <w:rPr>
                <w:rFonts w:ascii="Times New Roman"/>
                <w:b w:val="false"/>
                <w:i w:val="false"/>
                <w:color w:val="000000"/>
                <w:sz w:val="20"/>
              </w:rPr>
              <w:t>58-бабына</w:t>
            </w:r>
            <w:r>
              <w:rPr>
                <w:rFonts w:ascii="Times New Roman"/>
                <w:b/>
                <w:i w:val="false"/>
                <w:color w:val="000000"/>
                <w:sz w:val="20"/>
              </w:rPr>
              <w:t xml:space="preserve"> сәйкес бөлек есепке алуды жүргізуге міндетті. </w:t>
            </w:r>
          </w:p>
          <w:bookmarkEnd w:id="325"/>
          <w:bookmarkStart w:name="z692" w:id="326"/>
          <w:p>
            <w:pPr>
              <w:spacing w:after="20"/>
              <w:ind w:left="20"/>
              <w:jc w:val="both"/>
            </w:pPr>
            <w:r>
              <w:rPr>
                <w:rFonts w:ascii="Times New Roman"/>
                <w:b w:val="false"/>
                <w:i w:val="false"/>
                <w:color w:val="000000"/>
                <w:sz w:val="20"/>
              </w:rPr>
              <w:t>
</w:t>
            </w:r>
            <w:r>
              <w:rPr>
                <w:rFonts w:ascii="Times New Roman"/>
                <w:b/>
                <w:i w:val="false"/>
                <w:color w:val="000000"/>
                <w:sz w:val="20"/>
              </w:rPr>
              <w:t xml:space="preserve">6. Мүлікті сенімгерлікпен басқару шарты бойынша сенімгерлікпен басқару құрылтайшысының не сенімгерлікпен басқару туындайтын өзге жағдайларда пайда алушының мүлікті сенімгерлікпен басқарушыға беруі осындай мүлікті өткізуі болып табылмайды және ол сенімгерлікпен басқарушының табысы болып танылмайды. </w:t>
            </w:r>
          </w:p>
          <w:bookmarkEnd w:id="326"/>
          <w:bookmarkStart w:name="z693" w:id="327"/>
          <w:p>
            <w:pPr>
              <w:spacing w:after="20"/>
              <w:ind w:left="20"/>
              <w:jc w:val="both"/>
            </w:pPr>
            <w:r>
              <w:rPr>
                <w:rFonts w:ascii="Times New Roman"/>
                <w:b w:val="false"/>
                <w:i w:val="false"/>
                <w:color w:val="000000"/>
                <w:sz w:val="20"/>
              </w:rPr>
              <w:t>
</w:t>
            </w:r>
            <w:r>
              <w:rPr>
                <w:rFonts w:ascii="Times New Roman"/>
                <w:b/>
                <w:i w:val="false"/>
                <w:color w:val="000000"/>
                <w:sz w:val="20"/>
              </w:rPr>
              <w:t xml:space="preserve">7. Сенімгерлікпен басқарушының сенімгерлікпен басқарудың туындауына негіз болатын құжаттың қолданылуы тоқтаған кезде мүлікті қайтаруы осындай мүлікті өткізу болып табылмайды және ол мүлікті сенімгерлікпен басқару шарты бойынша сенімгерлікпен басқару құрылтайшысының немесе сенімгерлікпен басқару туындайтын өзге жағдайларда пайда алушының табысы (залалы) болып танылмайды. </w:t>
            </w:r>
          </w:p>
          <w:bookmarkEnd w:id="327"/>
          <w:bookmarkStart w:name="z694" w:id="328"/>
          <w:p>
            <w:pPr>
              <w:spacing w:after="20"/>
              <w:ind w:left="20"/>
              <w:jc w:val="both"/>
            </w:pPr>
            <w:r>
              <w:rPr>
                <w:rFonts w:ascii="Times New Roman"/>
                <w:b w:val="false"/>
                <w:i w:val="false"/>
                <w:color w:val="000000"/>
                <w:sz w:val="20"/>
              </w:rPr>
              <w:t>
</w:t>
            </w:r>
            <w:r>
              <w:rPr>
                <w:rFonts w:ascii="Times New Roman"/>
                <w:b/>
                <w:i w:val="false"/>
                <w:color w:val="000000"/>
                <w:sz w:val="20"/>
              </w:rPr>
              <w:t xml:space="preserve">8. Сенімгерлікпен басқарушыға салық және бюджетке төленетін басқа да міндетті </w:t>
            </w:r>
            <w:r>
              <w:rPr>
                <w:rFonts w:ascii="Times New Roman"/>
                <w:b/>
                <w:i w:val="false"/>
                <w:color w:val="000000"/>
                <w:sz w:val="20"/>
              </w:rPr>
              <w:t xml:space="preserve">төлемдер сомасын есептеу, төлеу немесе ұстау, сондай-ақ мүлікті сенімгерлікпен басқару шарты бойынша сенімгерлікпен басқару құрылтайшысы немесе сенімгерлікпен басқару туындайтын өзге жағдайларда пайда алушы үшін салықтық нысандарды жасау және табыс ету жөніндегі салық міндеттемесі жүктелген жағдайда, мұндай салық міндеттемесін орындау сенімгерлікпен басқарушы болып табылатын тұлғаның атынан, осы Кодекстің ерекше бөлімінде сенімгерлікпен басқарушы жататын тұлғалар үшін белгіленген мөлшерлемелер бойынша және тәртіппен жүргізіледі. </w:t>
            </w:r>
          </w:p>
          <w:bookmarkEnd w:id="328"/>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егер осы Кодекстің </w:t>
            </w:r>
            <w:r>
              <w:rPr>
                <w:rFonts w:ascii="Times New Roman"/>
                <w:b w:val="false"/>
                <w:i w:val="false"/>
                <w:color w:val="000000"/>
                <w:sz w:val="20"/>
              </w:rPr>
              <w:t>58</w:t>
            </w:r>
            <w:r>
              <w:rPr>
                <w:rFonts w:ascii="Times New Roman"/>
                <w:b/>
                <w:i w:val="false"/>
                <w:color w:val="000000"/>
                <w:sz w:val="20"/>
              </w:rPr>
              <w:t xml:space="preserve"> және </w:t>
            </w:r>
            <w:r>
              <w:rPr>
                <w:rFonts w:ascii="Times New Roman"/>
                <w:b w:val="false"/>
                <w:i w:val="false"/>
                <w:color w:val="000000"/>
                <w:sz w:val="20"/>
              </w:rPr>
              <w:t>64-баптарында</w:t>
            </w:r>
            <w:r>
              <w:rPr>
                <w:rFonts w:ascii="Times New Roman"/>
                <w:b/>
                <w:i w:val="false"/>
                <w:color w:val="000000"/>
                <w:sz w:val="20"/>
              </w:rPr>
              <w:t xml:space="preserve"> өзгеше белгіленбесе, сенімгерлікпен басқарушы салықтық нысандарды мүлікті сенімгерлікпен басқару құрылтайшысының және (немесе) пайда алушының мүддесінде жүзеге асырылатын қызметті қоса алғанда, тұтас бүкіл қызметі бойынша жасайды және табыс етеді.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35-бапқа өзгерістер енгізілді - ҚР 2011.01.19 </w:t>
            </w:r>
            <w:r>
              <w:rPr>
                <w:rFonts w:ascii="Times New Roman"/>
                <w:b w:val="false"/>
                <w:i w:val="false"/>
                <w:color w:val="000000"/>
                <w:sz w:val="20"/>
              </w:rPr>
              <w:t>N 395-IV</w:t>
            </w:r>
            <w:r>
              <w:rPr>
                <w:rFonts w:ascii="Times New Roman"/>
                <w:b w:val="false"/>
                <w:i w:val="false"/>
                <w:color w:val="ff0000"/>
                <w:sz w:val="20"/>
              </w:rPr>
              <w:t xml:space="preserve"> (2011.01.01 бастап қолданысқа енгiзiледi),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80" w:id="329"/>
          <w:p>
            <w:pPr>
              <w:spacing w:after="0"/>
              <w:ind w:left="0"/>
              <w:jc w:val="both"/>
            </w:pPr>
            <w:r>
              <w:rPr>
                <w:rFonts w:ascii="Times New Roman"/>
                <w:b/>
                <w:i w:val="false"/>
                <w:color w:val="000000"/>
              </w:rPr>
              <w:t xml:space="preserve"> 36-бап. Мүлікті сенімгерлікпен басқаруға беру кезінде салық міндеттемесін орындаудың ерекшеліктері </w:t>
            </w:r>
          </w:p>
          <w:bookmarkEnd w:id="329"/>
          <w:bookmarkStart w:name="z81" w:id="330"/>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330"/>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w:t>
            </w:r>
            <w:r>
              <w:rPr>
                <w:rFonts w:ascii="Times New Roman"/>
                <w:b w:val="false"/>
                <w:i w:val="false"/>
                <w:color w:val="000000"/>
                <w:sz w:val="20"/>
              </w:rPr>
              <w:t>185-бабының</w:t>
            </w:r>
            <w:r>
              <w:rPr>
                <w:rFonts w:ascii="Times New Roman"/>
                <w:b/>
                <w:i w:val="false"/>
                <w:color w:val="000000"/>
                <w:sz w:val="20"/>
              </w:rPr>
              <w:t xml:space="preserve"> 2-тармағында көзделген декларацияны табыс ету жөніндегі міндет жүктелген жеке тұлғаның мүлікті сенімгерлікпен басқаруға беруі кезінде осындай декларацияны жасау және табыс ету жөніндегі салық міндеттемесін осы жеке тұлға орындайды. </w:t>
            </w:r>
          </w:p>
          <w:bookmarkStart w:name="z695" w:id="331"/>
          <w:p>
            <w:pPr>
              <w:spacing w:after="20"/>
              <w:ind w:left="20"/>
              <w:jc w:val="both"/>
            </w:pPr>
            <w:r>
              <w:rPr>
                <w:rFonts w:ascii="Times New Roman"/>
                <w:b w:val="false"/>
                <w:i w:val="false"/>
                <w:color w:val="000000"/>
                <w:sz w:val="20"/>
              </w:rPr>
              <w:t>
</w:t>
            </w:r>
            <w:r>
              <w:rPr>
                <w:rFonts w:ascii="Times New Roman"/>
                <w:b/>
                <w:i w:val="false"/>
                <w:color w:val="000000"/>
                <w:sz w:val="20"/>
              </w:rPr>
              <w:t xml:space="preserve">2. Заңды тұлға, дара кәсіпкер сенімгерлік операциялар бойынша банктен алған табысы бойынша, сондай-ақ заңды және жеке тұлға мүлікті бейрезидент болып табылатын сенімгерлікпен басқарушыға сенімгерлікпен басқаруға берген кезде салық міндеттемесін дербес орындайды. </w:t>
            </w:r>
          </w:p>
          <w:bookmarkEnd w:id="331"/>
          <w:bookmarkStart w:name="z696" w:id="332"/>
          <w:p>
            <w:pPr>
              <w:spacing w:after="20"/>
              <w:ind w:left="20"/>
              <w:jc w:val="both"/>
            </w:pPr>
            <w:r>
              <w:rPr>
                <w:rFonts w:ascii="Times New Roman"/>
                <w:b w:val="false"/>
                <w:i w:val="false"/>
                <w:color w:val="000000"/>
                <w:sz w:val="20"/>
              </w:rPr>
              <w:t>
</w:t>
            </w:r>
            <w:r>
              <w:rPr>
                <w:rFonts w:ascii="Times New Roman"/>
                <w:b/>
                <w:i w:val="false"/>
                <w:color w:val="000000"/>
                <w:sz w:val="20"/>
              </w:rPr>
              <w:t>3. Дара кәсіпкер болып табылмайтын жеке тұлғаның салық агенті болып табылатын банк жүзеге асыратын сенімгерлік операциялардан түскен табысы бойынша салық міндеттемесін осындай банк салық агентінің міндеттерін орындау түрінде орындайды.</w:t>
            </w:r>
          </w:p>
          <w:bookmarkEnd w:id="332"/>
          <w:p>
            <w:pPr>
              <w:spacing w:after="20"/>
              <w:ind w:left="20"/>
              <w:jc w:val="both"/>
            </w:pPr>
            <w:r>
              <w:rPr>
                <w:rFonts w:ascii="Times New Roman"/>
                <w:b w:val="false"/>
                <w:i w:val="false"/>
                <w:color w:val="000000"/>
                <w:sz w:val="20"/>
              </w:rPr>
              <w:t>
</w:t>
            </w:r>
            <w:r>
              <w:rPr>
                <w:rFonts w:ascii="Times New Roman"/>
                <w:b/>
                <w:i w:val="false"/>
                <w:color w:val="000000"/>
                <w:sz w:val="20"/>
              </w:rPr>
              <w:t>4. Егер мүлікті сенімгерлікпен басқару шарты бойынша және Қазақстан Республикасының заңдарында көзделген сенімгерлікпен басқару туындайтын өзге жағдайларда сенімгерлікпен басқару құрылтайшысының салық міндеттемесін орындау толығымен сенімгерлікпен басқарушыға жүктелген болса, сенімгерлікпен басқару құрылтайшысының дара кәсіпкер ретінде тіркелмеуге құқығы бар.</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36-бапқа өзгеріс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Заңымен.</w:t>
            </w:r>
            <w:r>
              <w:br/>
            </w:r>
            <w:r>
              <w:rPr>
                <w:rFonts w:ascii="Times New Roman"/>
                <w:b w:val="false"/>
                <w:i w:val="false"/>
                <w:color w:val="000000"/>
                <w:sz w:val="20"/>
              </w:rPr>
              <w:t>
</w:t>
            </w:r>
          </w:p>
          <w:bookmarkStart w:name="z82" w:id="333"/>
          <w:p>
            <w:pPr>
              <w:spacing w:after="0"/>
              <w:ind w:left="0"/>
              <w:jc w:val="both"/>
            </w:pPr>
            <w:r>
              <w:rPr>
                <w:rFonts w:ascii="Times New Roman"/>
                <w:b/>
                <w:i w:val="false"/>
                <w:color w:val="000000"/>
              </w:rPr>
              <w:t xml:space="preserve"> 37-бап. Таратылатын заңды тұлғаның салық міндеттемесін, сондай-ақ бейрезидент заңды тұлғаның құрылымдық бөлімшесінің, тұрақты мекемесінің Қазақстан Республикасындағы қызметін тоқтатқан кезде салық міндеттемесін орындау</w:t>
            </w:r>
          </w:p>
          <w:bookmarkEnd w:id="333"/>
          <w:bookmarkStart w:name="z83" w:id="334"/>
          <w:p>
            <w:pPr>
              <w:spacing w:after="20"/>
              <w:ind w:left="20"/>
              <w:jc w:val="both"/>
            </w:pPr>
            <w:r>
              <w:rPr>
                <w:rFonts w:ascii="Times New Roman"/>
                <w:b w:val="false"/>
                <w:i w:val="false"/>
                <w:color w:val="000000"/>
                <w:sz w:val="20"/>
              </w:rPr>
              <w:t>
</w:t>
            </w:r>
            <w:r>
              <w:rPr>
                <w:rFonts w:ascii="Times New Roman"/>
                <w:b/>
                <w:i w:val="false"/>
                <w:color w:val="000000"/>
                <w:sz w:val="20"/>
              </w:rPr>
              <w:t xml:space="preserve">1. Резидент заңды тұлға тарату туралы шешім қабылданған күннен бастап үш жұмыс күні ішінде өзінің орналасқан жері бойынша салық органына бұл туралы жазбаша хабарлайды. </w:t>
            </w:r>
          </w:p>
          <w:bookmarkEnd w:id="334"/>
          <w:bookmarkStart w:name="z697" w:id="335"/>
          <w:p>
            <w:pPr>
              <w:spacing w:after="20"/>
              <w:ind w:left="20"/>
              <w:jc w:val="both"/>
            </w:pPr>
            <w:r>
              <w:rPr>
                <w:rFonts w:ascii="Times New Roman"/>
                <w:b w:val="false"/>
                <w:i w:val="false"/>
                <w:color w:val="000000"/>
                <w:sz w:val="20"/>
              </w:rPr>
              <w:t>
</w:t>
            </w:r>
            <w:r>
              <w:rPr>
                <w:rFonts w:ascii="Times New Roman"/>
                <w:b/>
                <w:i w:val="false"/>
                <w:color w:val="000000"/>
                <w:sz w:val="20"/>
              </w:rPr>
              <w:t xml:space="preserve">2. Таратылатын заңды тұлға аралық тарату балансы бекітілген күннен бастап үш жұмыс күні ішінде өзінің орналасқан жері бойынша салық органына бір мезгілде: </w:t>
            </w:r>
          </w:p>
          <w:bookmarkEnd w:id="335"/>
          <w:bookmarkStart w:name="z698" w:id="336"/>
          <w:p>
            <w:pPr>
              <w:spacing w:after="20"/>
              <w:ind w:left="20"/>
              <w:jc w:val="both"/>
            </w:pPr>
            <w:r>
              <w:rPr>
                <w:rFonts w:ascii="Times New Roman"/>
                <w:b w:val="false"/>
                <w:i w:val="false"/>
                <w:color w:val="000000"/>
                <w:sz w:val="20"/>
              </w:rPr>
              <w:t>
</w:t>
            </w:r>
            <w:r>
              <w:rPr>
                <w:rFonts w:ascii="Times New Roman"/>
                <w:b/>
                <w:i w:val="false"/>
                <w:color w:val="000000"/>
                <w:sz w:val="20"/>
              </w:rPr>
              <w:t xml:space="preserve">1) құжаттық тексеру жүргізу туралы салықтық өтінішті; </w:t>
            </w:r>
          </w:p>
          <w:bookmarkEnd w:id="336"/>
          <w:bookmarkStart w:name="z699" w:id="337"/>
          <w:p>
            <w:pPr>
              <w:spacing w:after="20"/>
              <w:ind w:left="20"/>
              <w:jc w:val="both"/>
            </w:pPr>
            <w:r>
              <w:rPr>
                <w:rFonts w:ascii="Times New Roman"/>
                <w:b w:val="false"/>
                <w:i w:val="false"/>
                <w:color w:val="000000"/>
                <w:sz w:val="20"/>
              </w:rPr>
              <w:t>
</w:t>
            </w:r>
            <w:r>
              <w:rPr>
                <w:rFonts w:ascii="Times New Roman"/>
                <w:b/>
                <w:i w:val="false"/>
                <w:color w:val="000000"/>
                <w:sz w:val="20"/>
              </w:rPr>
              <w:t xml:space="preserve">2) таратудың салық есептілігін ұсынады. </w:t>
            </w:r>
          </w:p>
          <w:bookmarkEnd w:id="337"/>
          <w:bookmarkStart w:name="z700" w:id="338"/>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Заңымен (01.04.2016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338"/>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Заңымен (01.04.2016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3-тармақтың бірінші бөлігі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Таратудың салық есептілігі таратылатын заңды тұлға төлеуші және (немесе) салық </w:t>
            </w:r>
            <w:r>
              <w:rPr>
                <w:rFonts w:ascii="Times New Roman"/>
                <w:b/>
                <w:i w:val="false"/>
                <w:color w:val="000000"/>
                <w:sz w:val="20"/>
              </w:rPr>
              <w:t>агенті болып табылатын салықтың, бюджетке төленетін басқа да міндетті төлемдердің түрлері, міндетті зейнетақы жарналары, міндетті кәсіптік зейнетақы жарналары және әлеуметтік аударымдар, міндетті әлеуметтік медициналық сақтандыруға аударымдар және (немесе) жарналар бойынша, құжаттық тексеру жүргізу туралы салықтық өтініш табыс етілген салық кезеңінің басынан бастап осындай өтініш табыс етілген күнге дейінгі кезең үшін жасалады.</w:t>
            </w:r>
          </w:p>
          <w:p>
            <w:pPr>
              <w:spacing w:after="20"/>
              <w:ind w:left="20"/>
              <w:jc w:val="both"/>
            </w:pPr>
            <w:r>
              <w:rPr>
                <w:rFonts w:ascii="Times New Roman"/>
                <w:b w:val="false"/>
                <w:i w:val="false"/>
                <w:color w:val="000000"/>
                <w:sz w:val="20"/>
              </w:rPr>
              <w:t>
</w:t>
            </w:r>
            <w:r>
              <w:rPr>
                <w:rFonts w:ascii="Times New Roman"/>
                <w:b/>
                <w:i w:val="false"/>
                <w:color w:val="000000"/>
                <w:sz w:val="20"/>
              </w:rPr>
              <w:t>Егер кезекті салық есептілігін табыс ету мерзімі таратудың салық есептілігін табыс еткеннен кейін басталса, осындай кезекті салық есептілігін табыс ету таратудың салық есептілігі табыс етілген күннен кешіктірмей жүргізіледі.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4-тармақ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4. Таратылатын заңды тұлға салық органына таратудың салық есептілігі табыс етілген күннен бастап күнтізбелік он күннен кешіктірмей, таратудың салық есептілігінде көрсетілген салықты, бюджетке төленетін басқа да міндетті төлемдерді, әлеуметтік аударымдарды, міндетті әлеуметтік медициналық сақтандыруға аударымдарды және (немесе) жарналарды төлейді, міндетті зейнетақы жарналарын, міндетті кәсіптік зейнетақы жарналарын аударады.</w:t>
            </w:r>
          </w:p>
          <w:p>
            <w:pPr>
              <w:spacing w:after="20"/>
              <w:ind w:left="20"/>
              <w:jc w:val="both"/>
            </w:pPr>
            <w:r>
              <w:rPr>
                <w:rFonts w:ascii="Times New Roman"/>
                <w:b w:val="false"/>
                <w:i w:val="false"/>
                <w:color w:val="000000"/>
                <w:sz w:val="20"/>
              </w:rPr>
              <w:t>
</w:t>
            </w:r>
            <w:r>
              <w:rPr>
                <w:rFonts w:ascii="Times New Roman"/>
                <w:b/>
                <w:i w:val="false"/>
                <w:color w:val="000000"/>
                <w:sz w:val="20"/>
              </w:rPr>
              <w:t>Егер таратудың салық есептілігінің алдында табыс етілген салық есептілігінде көрсетілген салықты, бюджетке төленетін басқа да міндетті төлемдерді, әлеуметтік аударымдарды, міндетті әлеуметтік медициналық сақтандыруға аударымдарды және (немесе) жарналарды төлеу, міндетті зейнетақы жарналарын, міндетті кәсіптік зейнетақы жарналарын аудару мерзімі осы тармақтың бірінші бөлігінде көрсетілген мерзім өткеннен кейін басталатын болса, онда төлеу (аудару) салық органына таратудың салық есептілігі табыс етілген күннен бастап күнтізбелік он күннен кешіктірілмей жүргізіледі.</w:t>
            </w:r>
            <w:r>
              <w:rPr>
                <w:rFonts w:ascii="Times New Roman"/>
                <w:b w:val="false"/>
                <w:i w:val="false"/>
                <w:color w:val="000000"/>
                <w:sz w:val="20"/>
              </w:rPr>
              <w:t xml:space="preserve"> </w:t>
            </w:r>
          </w:p>
          <w:bookmarkStart w:name="z703" w:id="339"/>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органдары құжаттық тексеруді таратылатын заңды тұлғаның салықтық өтінішін салық органы алғаннан кейін жиырма жұмыс күнінен кешіктірмей бастауға тиіс. </w:t>
            </w:r>
          </w:p>
          <w:bookmarkEnd w:id="339"/>
          <w:bookmarkStart w:name="z704" w:id="340"/>
          <w:p>
            <w:pPr>
              <w:spacing w:after="20"/>
              <w:ind w:left="20"/>
              <w:jc w:val="both"/>
            </w:pPr>
            <w:r>
              <w:rPr>
                <w:rFonts w:ascii="Times New Roman"/>
                <w:b w:val="false"/>
                <w:i w:val="false"/>
                <w:color w:val="000000"/>
                <w:sz w:val="20"/>
              </w:rPr>
              <w:t>
</w:t>
            </w:r>
            <w:r>
              <w:rPr>
                <w:rFonts w:ascii="Times New Roman"/>
                <w:b/>
                <w:i w:val="false"/>
                <w:color w:val="000000"/>
                <w:sz w:val="20"/>
              </w:rPr>
              <w:t xml:space="preserve">6. Таратылатын заңды тұлғаның салық берешегі, оның ішінде осы баптың 4 және 11-тармақтарында көрсетілген негіздер бойынша туындайтын салық берешегі оның ақшасы есебінен, оның ішінде мүлкін өткізуден алынған ақшасы есебінен Қазақстан Республикасының </w:t>
            </w:r>
            <w:r>
              <w:rPr>
                <w:rFonts w:ascii="Times New Roman"/>
                <w:b/>
                <w:i w:val="false"/>
                <w:color w:val="000000"/>
                <w:sz w:val="20"/>
              </w:rPr>
              <w:t>заңнамалық актілерінде</w:t>
            </w:r>
            <w:r>
              <w:rPr>
                <w:rFonts w:ascii="Times New Roman"/>
                <w:b/>
                <w:i w:val="false"/>
                <w:color w:val="000000"/>
                <w:sz w:val="20"/>
              </w:rPr>
              <w:t xml:space="preserve"> белгіленген кезектілік тәртібімен өтеледі. Бұл ретте, осындай бейрезидент заңды тұлға қызметі тоқтатылатын тұрақты мекеме, құрылымдық бөлімше арқылы тұрақты мекемелердің, филиалдардың, өкілдіктердің тобы бойынша жиынтық түрде салық міндеттемелерін орындаған жағдайда, таратылатын заңды тұлғаның құрылымдық бөлімшелерінің, бейрезидент заңды тұлғаның тұрақты мекемелерінің, құрылымдық бөлімшелерінің де салық берешегі өтеледі. </w:t>
            </w:r>
          </w:p>
          <w:bookmarkEnd w:id="340"/>
          <w:bookmarkStart w:name="z705" w:id="341"/>
          <w:p>
            <w:pPr>
              <w:spacing w:after="20"/>
              <w:ind w:left="20"/>
              <w:jc w:val="both"/>
            </w:pPr>
            <w:r>
              <w:rPr>
                <w:rFonts w:ascii="Times New Roman"/>
                <w:b w:val="false"/>
                <w:i w:val="false"/>
                <w:color w:val="000000"/>
                <w:sz w:val="20"/>
              </w:rPr>
              <w:t>
</w:t>
            </w:r>
            <w:r>
              <w:rPr>
                <w:rFonts w:ascii="Times New Roman"/>
                <w:b/>
                <w:i w:val="false"/>
                <w:color w:val="000000"/>
                <w:sz w:val="20"/>
              </w:rPr>
              <w:t xml:space="preserve">7. Егер таратылатын заңды тұлғаның мүлкі салық берешегін толық көлемде өтеу үшін жеткіліксіз болса, салық берешегінің қалған бөлігін Қазақстан Республикасының </w:t>
            </w:r>
            <w:r>
              <w:rPr>
                <w:rFonts w:ascii="Times New Roman"/>
                <w:b/>
                <w:i w:val="false"/>
                <w:color w:val="000000"/>
                <w:sz w:val="20"/>
              </w:rPr>
              <w:t>заңнамалық</w:t>
            </w:r>
            <w:r>
              <w:rPr>
                <w:rFonts w:ascii="Times New Roman"/>
                <w:b w:val="false"/>
                <w:i w:val="false"/>
                <w:color w:val="000000"/>
                <w:sz w:val="20"/>
              </w:rPr>
              <w:t xml:space="preserve"> </w:t>
            </w:r>
            <w:r>
              <w:rPr>
                <w:rFonts w:ascii="Times New Roman"/>
                <w:b/>
                <w:i w:val="false"/>
                <w:color w:val="000000"/>
                <w:sz w:val="20"/>
              </w:rPr>
              <w:t>актілерінде</w:t>
            </w:r>
            <w:r>
              <w:rPr>
                <w:rFonts w:ascii="Times New Roman"/>
                <w:b w:val="false"/>
                <w:i w:val="false"/>
                <w:color w:val="000000"/>
                <w:sz w:val="20"/>
              </w:rPr>
              <w:t xml:space="preserve"> </w:t>
            </w:r>
            <w:r>
              <w:rPr>
                <w:rFonts w:ascii="Times New Roman"/>
                <w:b/>
                <w:i w:val="false"/>
                <w:color w:val="000000"/>
                <w:sz w:val="20"/>
              </w:rPr>
              <w:t>белгіленген</w:t>
            </w:r>
            <w:r>
              <w:rPr>
                <w:rFonts w:ascii="Times New Roman"/>
                <w:b/>
                <w:i w:val="false"/>
                <w:color w:val="000000"/>
                <w:sz w:val="20"/>
              </w:rPr>
              <w:t xml:space="preserve"> жағдайларда, таратылатын заңды тұлғаның құрылтайшылары (қатысушылары) өтейді. </w:t>
            </w:r>
          </w:p>
          <w:bookmarkEnd w:id="341"/>
          <w:bookmarkStart w:name="z706" w:id="342"/>
          <w:p>
            <w:pPr>
              <w:spacing w:after="20"/>
              <w:ind w:left="20"/>
              <w:jc w:val="both"/>
            </w:pPr>
            <w:r>
              <w:rPr>
                <w:rFonts w:ascii="Times New Roman"/>
                <w:b w:val="false"/>
                <w:i w:val="false"/>
                <w:color w:val="000000"/>
                <w:sz w:val="20"/>
              </w:rPr>
              <w:t>
</w:t>
            </w:r>
            <w:r>
              <w:rPr>
                <w:rFonts w:ascii="Times New Roman"/>
                <w:b/>
                <w:i w:val="false"/>
                <w:color w:val="000000"/>
                <w:sz w:val="20"/>
              </w:rPr>
              <w:t xml:space="preserve">8. Егер таратылатын заңды тұлғада салықтың, төлемақылар мен өсімпұлдардың артық төленген сомасы бар болса, онда көрсетілген сома осы Кодекстің </w:t>
            </w:r>
            <w:r>
              <w:rPr>
                <w:rFonts w:ascii="Times New Roman"/>
                <w:b w:val="false"/>
                <w:i w:val="false"/>
                <w:color w:val="000000"/>
                <w:sz w:val="20"/>
              </w:rPr>
              <w:t>599-бабында</w:t>
            </w:r>
            <w:r>
              <w:rPr>
                <w:rFonts w:ascii="Times New Roman"/>
                <w:b/>
                <w:i w:val="false"/>
                <w:color w:val="000000"/>
                <w:sz w:val="20"/>
              </w:rPr>
              <w:t xml:space="preserve"> белгіленген тәртіппен таратылатын заңды тұлғаның салық берешегін өтеу шотына есепке жатқызылуға жатады. </w:t>
            </w:r>
          </w:p>
          <w:bookmarkEnd w:id="342"/>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таратылатын заңды тұлғада салықтың және бюджетке төленетін басқа да міндетті төлемдердің қате төленген сомасы бар болса, онда көрсетілген сома осы Кодекстің </w:t>
            </w:r>
            <w:r>
              <w:rPr>
                <w:rFonts w:ascii="Times New Roman"/>
                <w:b w:val="false"/>
                <w:i w:val="false"/>
                <w:color w:val="000000"/>
                <w:sz w:val="20"/>
              </w:rPr>
              <w:t>601-бабында</w:t>
            </w:r>
            <w:r>
              <w:rPr>
                <w:rFonts w:ascii="Times New Roman"/>
                <w:b/>
                <w:i w:val="false"/>
                <w:color w:val="000000"/>
                <w:sz w:val="20"/>
              </w:rPr>
              <w:t xml:space="preserve"> белгіленген тәртіппен есепке жатқызылуға жатады. </w:t>
            </w:r>
          </w:p>
          <w:bookmarkStart w:name="z707" w:id="343"/>
          <w:p>
            <w:pPr>
              <w:spacing w:after="20"/>
              <w:ind w:left="20"/>
              <w:jc w:val="both"/>
            </w:pPr>
            <w:r>
              <w:rPr>
                <w:rFonts w:ascii="Times New Roman"/>
                <w:b w:val="false"/>
                <w:i w:val="false"/>
                <w:color w:val="000000"/>
                <w:sz w:val="20"/>
              </w:rPr>
              <w:t>
</w:t>
            </w:r>
            <w:r>
              <w:rPr>
                <w:rFonts w:ascii="Times New Roman"/>
                <w:b/>
                <w:i w:val="false"/>
                <w:color w:val="000000"/>
                <w:sz w:val="20"/>
              </w:rPr>
              <w:t xml:space="preserve">9. Егер таратылатын заңды тұлғада қосылған құн салығы бойынша тіркеу есебінен </w:t>
            </w:r>
            <w:r>
              <w:rPr>
                <w:rFonts w:ascii="Times New Roman"/>
                <w:b/>
                <w:i w:val="false"/>
                <w:color w:val="000000"/>
                <w:sz w:val="20"/>
              </w:rPr>
              <w:t xml:space="preserve">шығарылған күнге дейін есепке жатқызылатын қосылған құн салығының осы Кодекстің </w:t>
            </w:r>
            <w:r>
              <w:rPr>
                <w:rFonts w:ascii="Times New Roman"/>
                <w:b w:val="false"/>
                <w:i w:val="false"/>
                <w:color w:val="000000"/>
                <w:sz w:val="20"/>
              </w:rPr>
              <w:t>272-бабына</w:t>
            </w:r>
            <w:r>
              <w:rPr>
                <w:rFonts w:ascii="Times New Roman"/>
                <w:b/>
                <w:i w:val="false"/>
                <w:color w:val="000000"/>
                <w:sz w:val="20"/>
              </w:rPr>
              <w:t xml:space="preserve"> сәйкес қайтаруға жататын есепке жазылған салық сомасынан асып кететін сомасы болса, көрсетілген асып кеткен сома таратылатын заңды тұлғаға осы Кодекстің </w:t>
            </w:r>
            <w:r>
              <w:rPr>
                <w:rFonts w:ascii="Times New Roman"/>
                <w:b w:val="false"/>
                <w:i w:val="false"/>
                <w:color w:val="000000"/>
                <w:sz w:val="20"/>
              </w:rPr>
              <w:t>273</w:t>
            </w:r>
            <w:r>
              <w:rPr>
                <w:rFonts w:ascii="Times New Roman"/>
                <w:b/>
                <w:i w:val="false"/>
                <w:color w:val="000000"/>
                <w:sz w:val="20"/>
              </w:rPr>
              <w:t xml:space="preserve">, </w:t>
            </w:r>
            <w:r>
              <w:rPr>
                <w:rFonts w:ascii="Times New Roman"/>
                <w:b w:val="false"/>
                <w:i w:val="false"/>
                <w:color w:val="000000"/>
                <w:sz w:val="20"/>
              </w:rPr>
              <w:t>600</w:t>
            </w:r>
            <w:r>
              <w:rPr>
                <w:rFonts w:ascii="Times New Roman"/>
                <w:b/>
                <w:i w:val="false"/>
                <w:color w:val="000000"/>
                <w:sz w:val="20"/>
              </w:rPr>
              <w:t xml:space="preserve"> және </w:t>
            </w:r>
            <w:r>
              <w:rPr>
                <w:rFonts w:ascii="Times New Roman"/>
                <w:b w:val="false"/>
                <w:i w:val="false"/>
                <w:color w:val="000000"/>
                <w:sz w:val="20"/>
              </w:rPr>
              <w:t>603-баптарында</w:t>
            </w:r>
            <w:r>
              <w:rPr>
                <w:rFonts w:ascii="Times New Roman"/>
                <w:b/>
                <w:i w:val="false"/>
                <w:color w:val="000000"/>
                <w:sz w:val="20"/>
              </w:rPr>
              <w:t xml:space="preserve"> белгіленген тәртіппен қайтарылуға жатады.</w:t>
            </w:r>
          </w:p>
          <w:bookmarkEnd w:id="343"/>
          <w:bookmarkStart w:name="z708" w:id="344"/>
          <w:p>
            <w:pPr>
              <w:spacing w:after="20"/>
              <w:ind w:left="20"/>
              <w:jc w:val="both"/>
            </w:pPr>
            <w:r>
              <w:rPr>
                <w:rFonts w:ascii="Times New Roman"/>
                <w:b w:val="false"/>
                <w:i w:val="false"/>
                <w:color w:val="000000"/>
                <w:sz w:val="20"/>
              </w:rPr>
              <w:t>
</w:t>
            </w:r>
            <w:r>
              <w:rPr>
                <w:rFonts w:ascii="Times New Roman"/>
                <w:b/>
                <w:i w:val="false"/>
                <w:color w:val="000000"/>
                <w:sz w:val="20"/>
              </w:rPr>
              <w:t xml:space="preserve">10. Таратылатын заңды тұлғада салық берешегі болмаған жағдайда: </w:t>
            </w:r>
          </w:p>
          <w:bookmarkEnd w:id="344"/>
          <w:bookmarkStart w:name="z709" w:id="345"/>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салықтың және бюджетке төленетін басқа да міндетті төлемдердің қате төленген сомасы осы Кодекстің </w:t>
            </w:r>
            <w:r>
              <w:rPr>
                <w:rFonts w:ascii="Times New Roman"/>
                <w:b w:val="false"/>
                <w:i w:val="false"/>
                <w:color w:val="000000"/>
                <w:sz w:val="20"/>
              </w:rPr>
              <w:t>601-бабында</w:t>
            </w:r>
            <w:r>
              <w:rPr>
                <w:rFonts w:ascii="Times New Roman"/>
                <w:b/>
                <w:i w:val="false"/>
                <w:color w:val="000000"/>
                <w:sz w:val="20"/>
              </w:rPr>
              <w:t xml:space="preserve"> белгіленген тәртіппен осы заңды тұлғаға қайтарылуға жатады; </w:t>
            </w:r>
          </w:p>
          <w:bookmarkEnd w:id="345"/>
          <w:bookmarkStart w:name="z710" w:id="346"/>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салықтың, төлемақылар мен өсімпұлдардың артық төленген сомасы осы Кодекстің </w:t>
            </w:r>
            <w:r>
              <w:rPr>
                <w:rFonts w:ascii="Times New Roman"/>
                <w:b w:val="false"/>
                <w:i w:val="false"/>
                <w:color w:val="000000"/>
                <w:sz w:val="20"/>
              </w:rPr>
              <w:t>602-бабында</w:t>
            </w:r>
            <w:r>
              <w:rPr>
                <w:rFonts w:ascii="Times New Roman"/>
                <w:b/>
                <w:i w:val="false"/>
                <w:color w:val="000000"/>
                <w:sz w:val="20"/>
              </w:rPr>
              <w:t xml:space="preserve"> белгіленген тәртіппен осы заңды тұлғаға қайтарылуға жатады; </w:t>
            </w:r>
          </w:p>
          <w:bookmarkEnd w:id="346"/>
          <w:bookmarkStart w:name="z711" w:id="347"/>
          <w:p>
            <w:pPr>
              <w:spacing w:after="20"/>
              <w:ind w:left="20"/>
              <w:jc w:val="both"/>
            </w:pPr>
            <w:r>
              <w:rPr>
                <w:rFonts w:ascii="Times New Roman"/>
                <w:b w:val="false"/>
                <w:i w:val="false"/>
                <w:color w:val="000000"/>
                <w:sz w:val="20"/>
              </w:rPr>
              <w:t>
</w:t>
            </w:r>
            <w:r>
              <w:rPr>
                <w:rFonts w:ascii="Times New Roman"/>
                <w:b/>
                <w:i w:val="false"/>
                <w:color w:val="000000"/>
                <w:sz w:val="20"/>
              </w:rPr>
              <w:t xml:space="preserve">3) бюджетке төленетін басқа да міндетті төлемдердің төленген сомасы осы Кодекстің </w:t>
            </w:r>
            <w:r>
              <w:rPr>
                <w:rFonts w:ascii="Times New Roman"/>
                <w:b w:val="false"/>
                <w:i w:val="false"/>
                <w:color w:val="000000"/>
                <w:sz w:val="20"/>
              </w:rPr>
              <w:t>606-бабында</w:t>
            </w:r>
            <w:r>
              <w:rPr>
                <w:rFonts w:ascii="Times New Roman"/>
                <w:b/>
                <w:i w:val="false"/>
                <w:color w:val="000000"/>
                <w:sz w:val="20"/>
              </w:rPr>
              <w:t xml:space="preserve"> белгіленген тәртіппен осы заңды тұлғаға қайтарылуға жатады.</w:t>
            </w:r>
          </w:p>
          <w:bookmarkEnd w:id="347"/>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ескертуі!</w:t>
            </w:r>
            <w:r>
              <w:br/>
            </w: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тармақша 2010.01.01 бастап қолданысқа енгізіледі (ҚР 2010.06.30 N 297-IV Заңының</w:t>
            </w:r>
            <w:r>
              <w:rPr>
                <w:rFonts w:ascii="Times New Roman"/>
                <w:b w:val="false"/>
                <w:i w:val="false"/>
                <w:color w:val="000000"/>
                <w:sz w:val="20"/>
              </w:rPr>
              <w:t xml:space="preserve"> </w:t>
            </w:r>
            <w:r>
              <w:rPr>
                <w:rFonts w:ascii="Times New Roman"/>
                <w:b w:val="false"/>
                <w:i w:val="false"/>
                <w:color w:val="000000"/>
                <w:sz w:val="20"/>
              </w:rPr>
              <w:t>2-бабын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4) айыппұлдардың төленген сомалары осы Кодекстің 605-бабында белгіленген негіздер бойынша және тәртіппен осы заңды тұлғаға қайтарылуға жатады;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ескертуі!</w:t>
            </w:r>
            <w:r>
              <w:br/>
            </w: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тармақша 2010.01.01 бастап қолданысқа енгізіледі (ҚР 2010.06.30 N 297-IV Заңының</w:t>
            </w:r>
            <w:r>
              <w:rPr>
                <w:rFonts w:ascii="Times New Roman"/>
                <w:b w:val="false"/>
                <w:i w:val="false"/>
                <w:color w:val="000000"/>
                <w:sz w:val="20"/>
              </w:rPr>
              <w:t xml:space="preserve"> </w:t>
            </w:r>
            <w:r>
              <w:rPr>
                <w:rFonts w:ascii="Times New Roman"/>
                <w:b w:val="false"/>
                <w:i w:val="false"/>
                <w:color w:val="000000"/>
                <w:sz w:val="20"/>
              </w:rPr>
              <w:t>2-бабын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5) кеден органдары алатын кедендік баждардың, салықтардың, кедендік алымдар мен өсімпұлдардың бюджетке артық (қате) төленген сомалары Қазақстан Республикасының кеден заңнамасында белгіленген тәртіппен осы заңды тұлғаға қайтарылуға жатады.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11-тармақ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11. Таратудың салық есептілігі табыс етілген күннен бастап және таратудың салықтық тексеруі аяқталған күнге дейінгі кезеңде салықты және бюджетке төленетін басқа да міндетті төлемдерді, әлеуметтік аударымдарды, міндетті әлеуметтік медициналық сақтандыруға аударымдарды және (немесе) жарналарды төлеу бойынша салық міндеттемесі, міндетті зейнетақы жарналарын, міндетті кәсіптік зейнетақы жарналарын аудару бойынша міндеттер туындаған жағдайда, таратылатын заңды тұлға осындай салық міндеттемесін және міндетті осы Кодекстің 607-бабы 2-тармағының </w:t>
            </w:r>
            <w:r>
              <w:rPr>
                <w:rFonts w:ascii="Times New Roman"/>
                <w:b w:val="false"/>
                <w:i w:val="false"/>
                <w:color w:val="000000"/>
                <w:sz w:val="20"/>
              </w:rPr>
              <w:t>3) тармақшасында</w:t>
            </w:r>
            <w:r>
              <w:rPr>
                <w:rFonts w:ascii="Times New Roman"/>
                <w:b/>
                <w:i w:val="false"/>
                <w:color w:val="000000"/>
                <w:sz w:val="20"/>
              </w:rPr>
              <w:t xml:space="preserve"> көрсетілген салық органының хабарламасы негізінде орындауға міндетті.</w:t>
            </w:r>
          </w:p>
          <w:bookmarkStart w:name="z713" w:id="348"/>
          <w:p>
            <w:pPr>
              <w:spacing w:after="20"/>
              <w:ind w:left="20"/>
              <w:jc w:val="both"/>
            </w:pPr>
            <w:r>
              <w:rPr>
                <w:rFonts w:ascii="Times New Roman"/>
                <w:b w:val="false"/>
                <w:i w:val="false"/>
                <w:color w:val="000000"/>
                <w:sz w:val="20"/>
              </w:rPr>
              <w:t>
</w:t>
            </w:r>
            <w:r>
              <w:rPr>
                <w:rFonts w:ascii="Times New Roman"/>
                <w:b/>
                <w:i w:val="false"/>
                <w:color w:val="000000"/>
                <w:sz w:val="20"/>
              </w:rPr>
              <w:t>12. Құжаттық тексеру аяқталғаннан кейiн таратылатын заңды тұлға орналасқан жерi бойынша салық органына бiр мезгiлде:</w:t>
            </w:r>
          </w:p>
          <w:bookmarkEnd w:id="348"/>
          <w:bookmarkStart w:name="z6025" w:id="349"/>
          <w:p>
            <w:pPr>
              <w:spacing w:after="20"/>
              <w:ind w:left="20"/>
              <w:jc w:val="both"/>
            </w:pPr>
            <w:r>
              <w:rPr>
                <w:rFonts w:ascii="Times New Roman"/>
                <w:b w:val="false"/>
                <w:i w:val="false"/>
                <w:color w:val="000000"/>
                <w:sz w:val="20"/>
              </w:rPr>
              <w:t>
</w:t>
            </w:r>
            <w:r>
              <w:rPr>
                <w:rFonts w:ascii="Times New Roman"/>
                <w:b/>
                <w:i w:val="false"/>
                <w:color w:val="000000"/>
                <w:sz w:val="20"/>
              </w:rPr>
              <w:t>1) тарату балансын;</w:t>
            </w:r>
          </w:p>
          <w:bookmarkEnd w:id="349"/>
          <w:bookmarkStart w:name="z6026" w:id="350"/>
          <w:p>
            <w:pPr>
              <w:spacing w:after="20"/>
              <w:ind w:left="20"/>
              <w:jc w:val="both"/>
            </w:pPr>
            <w:r>
              <w:rPr>
                <w:rFonts w:ascii="Times New Roman"/>
                <w:b w:val="false"/>
                <w:i w:val="false"/>
                <w:color w:val="000000"/>
                <w:sz w:val="20"/>
              </w:rPr>
              <w:t>
</w:t>
            </w:r>
            <w:r>
              <w:rPr>
                <w:rFonts w:ascii="Times New Roman"/>
                <w:b/>
                <w:i w:val="false"/>
                <w:color w:val="000000"/>
                <w:sz w:val="20"/>
              </w:rPr>
              <w:t>2) банктегi бар шоттарының жабылғаны туралы банктiң және (немесе) банк операцияларының жекелеген түрлерiн жүзеге асыратын ұйымның анықтамасын табыс етеді.</w:t>
            </w:r>
          </w:p>
          <w:bookmarkEnd w:id="350"/>
          <w:bookmarkStart w:name="z6027" w:id="351"/>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2012.12.24 </w:t>
            </w:r>
            <w:r>
              <w:rPr>
                <w:rFonts w:ascii="Times New Roman"/>
                <w:b w:val="false"/>
                <w:i w:val="false"/>
                <w:color w:val="000000"/>
                <w:sz w:val="20"/>
              </w:rPr>
              <w:t>N 60-V</w:t>
            </w:r>
            <w:r>
              <w:rPr>
                <w:rFonts w:ascii="Times New Roman"/>
                <w:b/>
                <w:i w:val="false"/>
                <w:color w:val="000000"/>
                <w:sz w:val="20"/>
              </w:rPr>
              <w:t xml:space="preserve"> (алғашқы ресми жарияланғанынан кейiн күнтiзбелiк он күн өткен соң қолданысқа енгiзiледi) Заңымен.</w:t>
            </w:r>
          </w:p>
          <w:bookmarkEnd w:id="351"/>
          <w:p>
            <w:pPr>
              <w:spacing w:after="20"/>
              <w:ind w:left="20"/>
              <w:jc w:val="both"/>
            </w:pPr>
            <w:r>
              <w:rPr>
                <w:rFonts w:ascii="Times New Roman"/>
                <w:b w:val="false"/>
                <w:i w:val="false"/>
                <w:color w:val="000000"/>
                <w:sz w:val="20"/>
              </w:rPr>
              <w:t>
</w:t>
            </w:r>
            <w:r>
              <w:rPr>
                <w:rFonts w:ascii="Times New Roman"/>
                <w:b/>
                <w:i w:val="false"/>
                <w:color w:val="000000"/>
                <w:sz w:val="20"/>
              </w:rPr>
              <w:t>Таратылатын заңды тұлға осы тармақта көрсетілген құжаттарды бір мезгілде мынадай талаптар:</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 тармақша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 салық берешегiнің, міндетті зейнетақы жарналары, міндетті кәсіптік зейнетақы жарналары және әлеуметтік аударымдар, міндетті әлеуметтік медициналық сақтандыруға аударымдар және (немесе) жарналар бойынша берешегінің болмауы;</w:t>
            </w:r>
          </w:p>
          <w:bookmarkStart w:name="z6029" w:id="352"/>
          <w:p>
            <w:pPr>
              <w:spacing w:after="20"/>
              <w:ind w:left="20"/>
              <w:jc w:val="both"/>
            </w:pPr>
            <w:r>
              <w:rPr>
                <w:rFonts w:ascii="Times New Roman"/>
                <w:b w:val="false"/>
                <w:i w:val="false"/>
                <w:color w:val="000000"/>
                <w:sz w:val="20"/>
              </w:rPr>
              <w:t>
</w:t>
            </w:r>
            <w:r>
              <w:rPr>
                <w:rFonts w:ascii="Times New Roman"/>
                <w:b/>
                <w:i w:val="false"/>
                <w:color w:val="000000"/>
                <w:sz w:val="20"/>
              </w:rPr>
              <w:t>2) салықтардың, төлемдердің және өсімпұлдардың артық төленген сомаларының болмауы;</w:t>
            </w:r>
          </w:p>
          <w:bookmarkEnd w:id="352"/>
          <w:bookmarkStart w:name="z6030" w:id="353"/>
          <w:p>
            <w:pPr>
              <w:spacing w:after="20"/>
              <w:ind w:left="20"/>
              <w:jc w:val="both"/>
            </w:pPr>
            <w:r>
              <w:rPr>
                <w:rFonts w:ascii="Times New Roman"/>
                <w:b w:val="false"/>
                <w:i w:val="false"/>
                <w:color w:val="000000"/>
                <w:sz w:val="20"/>
              </w:rPr>
              <w:t>
</w:t>
            </w:r>
            <w:r>
              <w:rPr>
                <w:rFonts w:ascii="Times New Roman"/>
                <w:b/>
                <w:i w:val="false"/>
                <w:color w:val="000000"/>
                <w:sz w:val="20"/>
              </w:rPr>
              <w:t>3) салықтардың, бюджетке төленетін басқа да міндетті төлемдердің, өсімпұлдар мен айыппұлдардың қате төленген сомаларының болмауы;</w:t>
            </w:r>
          </w:p>
          <w:bookmarkEnd w:id="353"/>
          <w:bookmarkStart w:name="z6031" w:id="354"/>
          <w:p>
            <w:pPr>
              <w:spacing w:after="20"/>
              <w:ind w:left="20"/>
              <w:jc w:val="both"/>
            </w:pPr>
            <w:r>
              <w:rPr>
                <w:rFonts w:ascii="Times New Roman"/>
                <w:b w:val="false"/>
                <w:i w:val="false"/>
                <w:color w:val="000000"/>
                <w:sz w:val="20"/>
              </w:rPr>
              <w:t>
</w:t>
            </w:r>
            <w:r>
              <w:rPr>
                <w:rFonts w:ascii="Times New Roman"/>
                <w:b/>
                <w:i w:val="false"/>
                <w:color w:val="000000"/>
                <w:sz w:val="20"/>
              </w:rPr>
              <w:t>4) есепке жатқызылатын қосылған құн салығының осы Кодекстің 273 және 274-</w:t>
            </w:r>
            <w:r>
              <w:rPr>
                <w:rFonts w:ascii="Times New Roman"/>
                <w:b/>
                <w:i w:val="false"/>
                <w:color w:val="000000"/>
                <w:sz w:val="20"/>
              </w:rPr>
              <w:t>баптарына сәйкес қайтарылуға жататын есептелген салық сомасынан асып түсуінің болмауы;</w:t>
            </w:r>
          </w:p>
          <w:bookmarkEnd w:id="354"/>
          <w:bookmarkStart w:name="z6032" w:id="355"/>
          <w:p>
            <w:pPr>
              <w:spacing w:after="20"/>
              <w:ind w:left="20"/>
              <w:jc w:val="both"/>
            </w:pPr>
            <w:r>
              <w:rPr>
                <w:rFonts w:ascii="Times New Roman"/>
                <w:b w:val="false"/>
                <w:i w:val="false"/>
                <w:color w:val="000000"/>
                <w:sz w:val="20"/>
              </w:rPr>
              <w:t>
</w:t>
            </w:r>
            <w:r>
              <w:rPr>
                <w:rFonts w:ascii="Times New Roman"/>
                <w:b/>
                <w:i w:val="false"/>
                <w:color w:val="000000"/>
                <w:sz w:val="20"/>
              </w:rPr>
              <w:t>5) кеден органдары алатын кедендік баждарды, салықтарды, кедендік алымдар мен өсімпұлдарды есепке жатқызуды және (немесе) артық (қате) төленген сомаларын қайтаруды жүргізуге арналған орындалмаған салықтық өтініштің болмауы сақталған жағдайда, құжаттамалық тексеру аяқталған күннен бастап үш жұмыс күні ішінде табыс етеді.</w:t>
            </w:r>
          </w:p>
          <w:bookmarkEnd w:id="355"/>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Үшінші бөліктің бірінші абзацы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берешегi, мiндеттi зейнетақы жарналары, мiндеттi кәсiптiк зейнетақы жарналары және әлеуметтiк аударымдар, міндетті әлеуметтік медициналық сақтандыруға аударымдар және (немесе) жарналар бойынша берешегi, салықтардың, төлемдердiң және өсiмпұлдардың артық төленген сомалары, салықтардың, бюджетке төленетiн басқа да мiндеттi төлемдердiң, өсiмпұлдар мен айыппұлдардың қате төленген сомалары болған және (немесе) есепке жатқызылатын қосылған құн салығы осы Кодекстiң </w:t>
            </w:r>
            <w:r>
              <w:rPr>
                <w:rFonts w:ascii="Times New Roman"/>
                <w:b w:val="false"/>
                <w:i w:val="false"/>
                <w:color w:val="000000"/>
                <w:sz w:val="20"/>
              </w:rPr>
              <w:t>273</w:t>
            </w:r>
            <w:r>
              <w:rPr>
                <w:rFonts w:ascii="Times New Roman"/>
                <w:b/>
                <w:i w:val="false"/>
                <w:color w:val="000000"/>
                <w:sz w:val="20"/>
              </w:rPr>
              <w:t xml:space="preserve"> және </w:t>
            </w:r>
            <w:r>
              <w:rPr>
                <w:rFonts w:ascii="Times New Roman"/>
                <w:b w:val="false"/>
                <w:i w:val="false"/>
                <w:color w:val="000000"/>
                <w:sz w:val="20"/>
              </w:rPr>
              <w:t>274-баптарына</w:t>
            </w:r>
            <w:r>
              <w:rPr>
                <w:rFonts w:ascii="Times New Roman"/>
                <w:b/>
                <w:i w:val="false"/>
                <w:color w:val="000000"/>
                <w:sz w:val="20"/>
              </w:rPr>
              <w:t xml:space="preserve"> сәйкес қайтарылуға жататын есептелген салық сомасынан асып түскен жағдайда, таратылатын заңды тұлға осы тармақта көрсетiлген құжаттарды: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 тармақша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 салық берешегi, міндетті зейнетақы жарналары, міндетті кәсіптік зейнетақы жарналары және әлеуметтік аударымдар, міндетті әлеуметтік медициналық сақтандыруға аударымдар және (немесе) жарналар бойынша берешегі өтелген күннен;</w:t>
            </w:r>
          </w:p>
          <w:bookmarkStart w:name="z6035" w:id="356"/>
          <w:p>
            <w:pPr>
              <w:spacing w:after="20"/>
              <w:ind w:left="20"/>
              <w:jc w:val="both"/>
            </w:pPr>
            <w:r>
              <w:rPr>
                <w:rFonts w:ascii="Times New Roman"/>
                <w:b w:val="false"/>
                <w:i w:val="false"/>
                <w:color w:val="000000"/>
                <w:sz w:val="20"/>
              </w:rPr>
              <w:t>
</w:t>
            </w:r>
            <w:r>
              <w:rPr>
                <w:rFonts w:ascii="Times New Roman"/>
                <w:b/>
                <w:i w:val="false"/>
                <w:color w:val="000000"/>
                <w:sz w:val="20"/>
              </w:rPr>
              <w:t>2) салықтардың, төлемдердің, өсімпұлдардың артық төленген сомалары қайтарылған күннен;</w:t>
            </w:r>
          </w:p>
          <w:bookmarkEnd w:id="356"/>
          <w:bookmarkStart w:name="z6036" w:id="357"/>
          <w:p>
            <w:pPr>
              <w:spacing w:after="20"/>
              <w:ind w:left="20"/>
              <w:jc w:val="both"/>
            </w:pPr>
            <w:r>
              <w:rPr>
                <w:rFonts w:ascii="Times New Roman"/>
                <w:b w:val="false"/>
                <w:i w:val="false"/>
                <w:color w:val="000000"/>
                <w:sz w:val="20"/>
              </w:rPr>
              <w:t>
</w:t>
            </w:r>
            <w:r>
              <w:rPr>
                <w:rFonts w:ascii="Times New Roman"/>
                <w:b/>
                <w:i w:val="false"/>
                <w:color w:val="000000"/>
                <w:sz w:val="20"/>
              </w:rPr>
              <w:t>3) салықтардың, бюджетке төленетін басқа да міндетті төлемдердің, өсімпұлдар мен айыппұлдардың қате төленген сомалары қайтарылған күннен;</w:t>
            </w:r>
          </w:p>
          <w:bookmarkEnd w:id="357"/>
          <w:bookmarkStart w:name="z6037" w:id="358"/>
          <w:p>
            <w:pPr>
              <w:spacing w:after="20"/>
              <w:ind w:left="20"/>
              <w:jc w:val="both"/>
            </w:pPr>
            <w:r>
              <w:rPr>
                <w:rFonts w:ascii="Times New Roman"/>
                <w:b w:val="false"/>
                <w:i w:val="false"/>
                <w:color w:val="000000"/>
                <w:sz w:val="20"/>
              </w:rPr>
              <w:t>
</w:t>
            </w:r>
            <w:r>
              <w:rPr>
                <w:rFonts w:ascii="Times New Roman"/>
                <w:b/>
                <w:i w:val="false"/>
                <w:color w:val="000000"/>
                <w:sz w:val="20"/>
              </w:rPr>
              <w:t>4) есепке жатқызылатын қосылған құн салығы осы Кодекстің 273 және 274-баптарына сәйкес қайтарылуға жататын есептелген салық сомасынан асып түсуді қайтарған күннен;</w:t>
            </w:r>
          </w:p>
          <w:bookmarkEnd w:id="358"/>
          <w:bookmarkStart w:name="z6038" w:id="359"/>
          <w:p>
            <w:pPr>
              <w:spacing w:after="20"/>
              <w:ind w:left="20"/>
              <w:jc w:val="both"/>
            </w:pPr>
            <w:r>
              <w:rPr>
                <w:rFonts w:ascii="Times New Roman"/>
                <w:b w:val="false"/>
                <w:i w:val="false"/>
                <w:color w:val="000000"/>
                <w:sz w:val="20"/>
              </w:rPr>
              <w:t>
</w:t>
            </w:r>
            <w:r>
              <w:rPr>
                <w:rFonts w:ascii="Times New Roman"/>
                <w:b/>
                <w:i w:val="false"/>
                <w:color w:val="000000"/>
                <w:sz w:val="20"/>
              </w:rPr>
              <w:t>5) кеден органдары алатын кедендік баждардың, салықтардың, кедендік алымдар мен өсімпұлдардың артық (қате) төленген сомаларын қайтарған күннен кейін келетін күннен бастап үш жұмыс күні ішінде табыс етеді.</w:t>
            </w:r>
          </w:p>
          <w:bookmarkEnd w:id="359"/>
          <w:bookmarkStart w:name="z6814" w:id="360"/>
          <w:p>
            <w:pPr>
              <w:spacing w:after="20"/>
              <w:ind w:left="20"/>
              <w:jc w:val="both"/>
            </w:pPr>
            <w:r>
              <w:rPr>
                <w:rFonts w:ascii="Times New Roman"/>
                <w:b w:val="false"/>
                <w:i w:val="false"/>
                <w:color w:val="000000"/>
                <w:sz w:val="20"/>
              </w:rPr>
              <w:t>
</w:t>
            </w:r>
            <w:r>
              <w:rPr>
                <w:rFonts w:ascii="Times New Roman"/>
                <w:b/>
                <w:i w:val="false"/>
                <w:color w:val="000000"/>
                <w:sz w:val="20"/>
              </w:rPr>
              <w:t>13. Бейрезидент заңды тұлғаның Қазақстан Республикасындағы қызметі тоқтатылатын құрылымдық бөлімшесінің, сондай-ақ бейрезидент заңды тұлғаның тұрақты мекемесінің салық міндеттемесін орындауы осы бапта белгіленген тәртіппен жүргізіледі.</w:t>
            </w:r>
          </w:p>
          <w:bookmarkEnd w:id="360"/>
          <w:bookmarkStart w:name="z6815" w:id="361"/>
          <w:p>
            <w:pPr>
              <w:spacing w:after="20"/>
              <w:ind w:left="20"/>
              <w:jc w:val="both"/>
            </w:pPr>
            <w:r>
              <w:rPr>
                <w:rFonts w:ascii="Times New Roman"/>
                <w:b w:val="false"/>
                <w:i w:val="false"/>
                <w:color w:val="000000"/>
                <w:sz w:val="20"/>
              </w:rPr>
              <w:t>
</w:t>
            </w:r>
            <w:r>
              <w:rPr>
                <w:rFonts w:ascii="Times New Roman"/>
                <w:b/>
                <w:i w:val="false"/>
                <w:color w:val="000000"/>
                <w:sz w:val="20"/>
              </w:rPr>
              <w:t>14. Таратылатын резидент заңды тұлғалар осы Кодекстің 37-1 немесе 37-2-баптарында белгіленген салық міндеттемелерін орындаудың ерекшеліктерін таңдаған жағдайда, осы баптың ережелері оларға қолданылмайды.</w:t>
            </w:r>
          </w:p>
          <w:bookmarkEnd w:id="36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37-бапқа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2012.12.24 </w:t>
            </w:r>
            <w:r>
              <w:rPr>
                <w:rFonts w:ascii="Times New Roman"/>
                <w:b w:val="false"/>
                <w:i w:val="false"/>
                <w:color w:val="000000"/>
                <w:sz w:val="20"/>
              </w:rPr>
              <w:t>N 60-V</w:t>
            </w:r>
            <w:r>
              <w:rPr>
                <w:rFonts w:ascii="Times New Roman"/>
                <w:b w:val="false"/>
                <w:i w:val="false"/>
                <w:color w:val="ff0000"/>
                <w:sz w:val="20"/>
              </w:rPr>
              <w:t xml:space="preserve"> (алғашқы ресми жарияланғанынан кейiн күнтiзбелiк он күн өткен соң қолданысқа енгiзiледi),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(01.04.2016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p>
            <w:pPr>
              <w:spacing w:after="0"/>
              <w:ind w:left="0"/>
              <w:jc w:val="both"/>
            </w:pPr>
            <w:r>
              <w:rPr>
                <w:rFonts w:ascii="Times New Roman"/>
                <w:b/>
                <w:i w:val="false"/>
                <w:color w:val="000000"/>
              </w:rPr>
              <w:t xml:space="preserve"> 37-1-бап. Таратылатын резидент заңды тұлғалардың жекелеген санаттарының салық міндеттемесін орындау ерекшеліктері</w:t>
            </w:r>
          </w:p>
          <w:bookmarkStart w:name="z6817" w:id="362"/>
          <w:p>
            <w:pPr>
              <w:spacing w:after="20"/>
              <w:ind w:left="20"/>
              <w:jc w:val="both"/>
            </w:pPr>
            <w:r>
              <w:rPr>
                <w:rFonts w:ascii="Times New Roman"/>
                <w:b w:val="false"/>
                <w:i w:val="false"/>
                <w:color w:val="000000"/>
                <w:sz w:val="20"/>
              </w:rPr>
              <w:t>
</w:t>
            </w:r>
            <w:r>
              <w:rPr>
                <w:rFonts w:ascii="Times New Roman"/>
                <w:b/>
                <w:i w:val="false"/>
                <w:color w:val="000000"/>
                <w:sz w:val="20"/>
              </w:rPr>
              <w:t>1. Осы бап бір мезгілде мынадай тиісті шарттарға сәйкес келетін:</w:t>
            </w:r>
          </w:p>
          <w:bookmarkEnd w:id="362"/>
          <w:bookmarkStart w:name="z6818" w:id="363"/>
          <w:p>
            <w:pPr>
              <w:spacing w:after="20"/>
              <w:ind w:left="20"/>
              <w:jc w:val="both"/>
            </w:pPr>
            <w:r>
              <w:rPr>
                <w:rFonts w:ascii="Times New Roman"/>
                <w:b w:val="false"/>
                <w:i w:val="false"/>
                <w:color w:val="000000"/>
                <w:sz w:val="20"/>
              </w:rPr>
              <w:t>
</w:t>
            </w:r>
            <w:r>
              <w:rPr>
                <w:rFonts w:ascii="Times New Roman"/>
                <w:b/>
                <w:i w:val="false"/>
                <w:color w:val="000000"/>
                <w:sz w:val="20"/>
              </w:rPr>
              <w:t>1) қосылған құн салығын төлеуші болып табылмайтын;</w:t>
            </w:r>
          </w:p>
          <w:bookmarkEnd w:id="363"/>
          <w:bookmarkStart w:name="z6819" w:id="364"/>
          <w:p>
            <w:pPr>
              <w:spacing w:after="20"/>
              <w:ind w:left="20"/>
              <w:jc w:val="both"/>
            </w:pPr>
            <w:r>
              <w:rPr>
                <w:rFonts w:ascii="Times New Roman"/>
                <w:b w:val="false"/>
                <w:i w:val="false"/>
                <w:color w:val="000000"/>
                <w:sz w:val="20"/>
              </w:rPr>
              <w:t>
</w:t>
            </w:r>
            <w:r>
              <w:rPr>
                <w:rFonts w:ascii="Times New Roman"/>
                <w:b/>
                <w:i w:val="false"/>
                <w:color w:val="000000"/>
                <w:sz w:val="20"/>
              </w:rPr>
              <w:t>2) ауыл шаруашылығы өнімін, акваөсіру (балық өсіру шаруашылығы) өнімін өндірушілер және ауыл шаруашылығы кооперативтері үшін арнаулы салық режимін қолданбайтын (қолданбаған);</w:t>
            </w:r>
          </w:p>
          <w:bookmarkEnd w:id="364"/>
          <w:bookmarkStart w:name="z6820" w:id="365"/>
          <w:p>
            <w:pPr>
              <w:spacing w:after="20"/>
              <w:ind w:left="20"/>
              <w:jc w:val="both"/>
            </w:pPr>
            <w:r>
              <w:rPr>
                <w:rFonts w:ascii="Times New Roman"/>
                <w:b w:val="false"/>
                <w:i w:val="false"/>
                <w:color w:val="000000"/>
                <w:sz w:val="20"/>
              </w:rPr>
              <w:t>
</w:t>
            </w:r>
            <w:r>
              <w:rPr>
                <w:rFonts w:ascii="Times New Roman"/>
                <w:b/>
                <w:i w:val="false"/>
                <w:color w:val="000000"/>
                <w:sz w:val="20"/>
              </w:rPr>
              <w:t>3) қайта ұйымдастырылмаған немесе қайта ұйымдастырылған заңды тұлғаның құқықтық мирасқоры болып табылмайтын;</w:t>
            </w:r>
          </w:p>
          <w:bookmarkEnd w:id="365"/>
          <w:bookmarkStart w:name="z6821" w:id="366"/>
          <w:p>
            <w:pPr>
              <w:spacing w:after="20"/>
              <w:ind w:left="20"/>
              <w:jc w:val="both"/>
            </w:pPr>
            <w:r>
              <w:rPr>
                <w:rFonts w:ascii="Times New Roman"/>
                <w:b w:val="false"/>
                <w:i w:val="false"/>
                <w:color w:val="000000"/>
                <w:sz w:val="20"/>
              </w:rPr>
              <w:t>
</w:t>
            </w:r>
            <w:r>
              <w:rPr>
                <w:rFonts w:ascii="Times New Roman"/>
                <w:b/>
                <w:i w:val="false"/>
                <w:color w:val="000000"/>
                <w:sz w:val="20"/>
              </w:rPr>
              <w:t>4) тәуекелдерді бағалау жүйесі іс-шараларының нәтижелері негізінде салықтық тексерулер жоспарына енгізілмеген таратылатын заңды тұлғаның салық міндеттемесін орындау ерекшелігін белгілейді.</w:t>
            </w:r>
          </w:p>
          <w:bookmarkEnd w:id="366"/>
          <w:bookmarkStart w:name="z6822" w:id="367"/>
          <w:p>
            <w:pPr>
              <w:spacing w:after="20"/>
              <w:ind w:left="20"/>
              <w:jc w:val="both"/>
            </w:pPr>
            <w:r>
              <w:rPr>
                <w:rFonts w:ascii="Times New Roman"/>
                <w:b w:val="false"/>
                <w:i w:val="false"/>
                <w:color w:val="000000"/>
                <w:sz w:val="20"/>
              </w:rPr>
              <w:t>
</w:t>
            </w:r>
            <w:r>
              <w:rPr>
                <w:rFonts w:ascii="Times New Roman"/>
                <w:b/>
                <w:i w:val="false"/>
                <w:color w:val="000000"/>
                <w:sz w:val="20"/>
              </w:rPr>
              <w:t>Осы бап осы Кодекстің 46-бабында белгіленген талап қою мерзімі ішінде осы тармақта айқындалған шарттарға сәйкес келетін заңды тұлғаларға қатысты қолданылады. Осы баптың ережелері құрылған күнінен бергі кезеңі осы Кодекстің 46-бабында белгіленген талап қою мерзімінен аз заңды тұлғаларға да қолданылады.</w:t>
            </w:r>
          </w:p>
          <w:bookmarkEnd w:id="367"/>
          <w:bookmarkStart w:name="z6823" w:id="368"/>
          <w:p>
            <w:pPr>
              <w:spacing w:after="20"/>
              <w:ind w:left="20"/>
              <w:jc w:val="both"/>
            </w:pPr>
            <w:r>
              <w:rPr>
                <w:rFonts w:ascii="Times New Roman"/>
                <w:b w:val="false"/>
                <w:i w:val="false"/>
                <w:color w:val="000000"/>
                <w:sz w:val="20"/>
              </w:rPr>
              <w:t>
</w:t>
            </w:r>
            <w:r>
              <w:rPr>
                <w:rFonts w:ascii="Times New Roman"/>
                <w:b/>
                <w:i w:val="false"/>
                <w:color w:val="000000"/>
                <w:sz w:val="20"/>
              </w:rPr>
              <w:t>2. Заңды тұлға тарату туралы шешім қабылданған жағдайда өзінің орналасқан жері бойынша салық органына бір мезгілде:</w:t>
            </w:r>
          </w:p>
          <w:bookmarkEnd w:id="368"/>
          <w:bookmarkStart w:name="z6824" w:id="369"/>
          <w:p>
            <w:pPr>
              <w:spacing w:after="20"/>
              <w:ind w:left="20"/>
              <w:jc w:val="both"/>
            </w:pPr>
            <w:r>
              <w:rPr>
                <w:rFonts w:ascii="Times New Roman"/>
                <w:b w:val="false"/>
                <w:i w:val="false"/>
                <w:color w:val="000000"/>
                <w:sz w:val="20"/>
              </w:rPr>
              <w:t>
</w:t>
            </w:r>
            <w:r>
              <w:rPr>
                <w:rFonts w:ascii="Times New Roman"/>
                <w:b/>
                <w:i w:val="false"/>
                <w:color w:val="000000"/>
                <w:sz w:val="20"/>
              </w:rPr>
              <w:t>1) қызметті тоқтату туралы салықтық өтінішті;</w:t>
            </w:r>
          </w:p>
          <w:bookmarkEnd w:id="369"/>
          <w:bookmarkStart w:name="z6825" w:id="370"/>
          <w:p>
            <w:pPr>
              <w:spacing w:after="20"/>
              <w:ind w:left="20"/>
              <w:jc w:val="both"/>
            </w:pPr>
            <w:r>
              <w:rPr>
                <w:rFonts w:ascii="Times New Roman"/>
                <w:b w:val="false"/>
                <w:i w:val="false"/>
                <w:color w:val="000000"/>
                <w:sz w:val="20"/>
              </w:rPr>
              <w:t>
</w:t>
            </w:r>
            <w:r>
              <w:rPr>
                <w:rFonts w:ascii="Times New Roman"/>
                <w:b/>
                <w:i w:val="false"/>
                <w:color w:val="000000"/>
                <w:sz w:val="20"/>
              </w:rPr>
              <w:t>2) осындай есепке алу болған жағдайда қызметтің жекелеген түрлері бойынша тіркелу есебінен шығару туралы салықтық өтінішті;</w:t>
            </w:r>
          </w:p>
          <w:bookmarkEnd w:id="370"/>
          <w:bookmarkStart w:name="z6826" w:id="371"/>
          <w:p>
            <w:pPr>
              <w:spacing w:after="20"/>
              <w:ind w:left="20"/>
              <w:jc w:val="both"/>
            </w:pPr>
            <w:r>
              <w:rPr>
                <w:rFonts w:ascii="Times New Roman"/>
                <w:b w:val="false"/>
                <w:i w:val="false"/>
                <w:color w:val="000000"/>
                <w:sz w:val="20"/>
              </w:rPr>
              <w:t>
</w:t>
            </w:r>
            <w:r>
              <w:rPr>
                <w:rFonts w:ascii="Times New Roman"/>
                <w:b/>
                <w:i w:val="false"/>
                <w:color w:val="000000"/>
                <w:sz w:val="20"/>
              </w:rPr>
              <w:t>3) таратудың салық есептілігін;</w:t>
            </w:r>
          </w:p>
          <w:bookmarkEnd w:id="371"/>
          <w:bookmarkStart w:name="z6827" w:id="372"/>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648-бабында белгіленген тәртіппен бақылау-кассалық машинасын есептен шығару туралы салықтық өтінішті табыс етеді.</w:t>
            </w:r>
          </w:p>
          <w:bookmarkEnd w:id="372"/>
          <w:bookmarkStart w:name="z6828" w:id="373"/>
          <w:p>
            <w:pPr>
              <w:spacing w:after="20"/>
              <w:ind w:left="20"/>
              <w:jc w:val="both"/>
            </w:pPr>
            <w:r>
              <w:rPr>
                <w:rFonts w:ascii="Times New Roman"/>
                <w:b w:val="false"/>
                <w:i w:val="false"/>
                <w:color w:val="000000"/>
                <w:sz w:val="20"/>
              </w:rPr>
              <w:t>
</w:t>
            </w:r>
            <w:r>
              <w:rPr>
                <w:rFonts w:ascii="Times New Roman"/>
                <w:b/>
                <w:i w:val="false"/>
                <w:color w:val="000000"/>
                <w:sz w:val="20"/>
              </w:rPr>
              <w:t>Таратылатын заңды тұлға бақылау-кассалық машинасын салық органына есепке қойған жағдайда осы тармақтың 4) тармақшасында көрсетілген құжатты табыс етеді.</w:t>
            </w:r>
          </w:p>
          <w:bookmarkEnd w:id="373"/>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3-тармақтың бірінші бөлігі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Таратудың салық есептілігі таратылатын заңды тұлға төлеуші және (немесе) салық агенті болып табылатын салықтардың, бюджетке төленетін басқа да міндетті төлемдердің түрлері, міндетті зейнетақы жарналары, міндетті кәсіптік зейнетақы жарналары және әлеуметтік аударымдар бойынша, қызметті тоқтату туралы салықтық өтініш табыс етілген салық кезеңінің басынан бастап осындай өтініш табыс етілген күнге дейінгі кезең үшін жасалады.</w:t>
            </w:r>
          </w:p>
          <w:bookmarkStart w:name="z6830" w:id="374"/>
          <w:p>
            <w:pPr>
              <w:spacing w:after="20"/>
              <w:ind w:left="20"/>
              <w:jc w:val="both"/>
            </w:pPr>
            <w:r>
              <w:rPr>
                <w:rFonts w:ascii="Times New Roman"/>
                <w:b w:val="false"/>
                <w:i w:val="false"/>
                <w:color w:val="000000"/>
                <w:sz w:val="20"/>
              </w:rPr>
              <w:t>
</w:t>
            </w:r>
            <w:r>
              <w:rPr>
                <w:rFonts w:ascii="Times New Roman"/>
                <w:b/>
                <w:i w:val="false"/>
                <w:color w:val="000000"/>
                <w:sz w:val="20"/>
              </w:rPr>
              <w:t>Егер кезекті салық есептілігін табыс ету мерзімі таратудың салық есептілігін табыс еткеннен кейін басталса, осындай кезекті салық есептілігін табыс ету таратудың салық есептілігі табыс етілген күннен кешіктірілмей жүргізіледі.</w:t>
            </w:r>
          </w:p>
          <w:bookmarkEnd w:id="374"/>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4-тармақ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4. Таратылатын заңды тұлға салық органына таратудың салық есептілігі табыс етілген күннен бастап күнтізбелік он күннен кешіктірмей, таратудың салық есептілігінде көрсетілген салықтарды, бюджетке төленетін басқа да міндетті төлемдерді, әлеуметтік аударымдарды, міндетті әлеуметтік медициналық сақтандыруға аударымдарды және (немесе) жарналарды төлейді, міндетті зейнетақы жарналарын, міндетті кәсіптік зейнетақы жарналарын аударады.</w:t>
            </w:r>
          </w:p>
          <w:p>
            <w:pPr>
              <w:spacing w:after="20"/>
              <w:ind w:left="20"/>
              <w:jc w:val="both"/>
            </w:pPr>
            <w:r>
              <w:rPr>
                <w:rFonts w:ascii="Times New Roman"/>
                <w:b w:val="false"/>
                <w:i w:val="false"/>
                <w:color w:val="000000"/>
                <w:sz w:val="20"/>
              </w:rPr>
              <w:t>
</w:t>
            </w:r>
            <w:r>
              <w:rPr>
                <w:rFonts w:ascii="Times New Roman"/>
                <w:b/>
                <w:i w:val="false"/>
                <w:color w:val="000000"/>
                <w:sz w:val="20"/>
              </w:rPr>
              <w:t>Егер таратудың салық есептілігінің алдында табыс етілген салық есептілігінде көрсетілген салықтарды, бюджетке төленетін басқа да міндетті төлемдерді, әлеуметтік аударымдарды, міндетті әлеуметтік медициналық сақтандыруға аударымдарды және (немесе) жарналарды төлеу, міндетті зейнетақы жарналарын, міндетті кәсіптік зейнетақы жарналарын аудару мерзімі осы тармақтың бірінші бөлігінде көрсетілген мерзім өткеннен кейін басталатын болса, онда төлеу (аудару) таратудың салық есептілігі салық органына табыс етілген күннен бастап күнтізбелік он күннен кешіктірілмей жүргізіледі.</w:t>
            </w:r>
          </w:p>
          <w:bookmarkStart w:name="z6833" w:id="375"/>
          <w:p>
            <w:pPr>
              <w:spacing w:after="20"/>
              <w:ind w:left="20"/>
              <w:jc w:val="both"/>
            </w:pPr>
            <w:r>
              <w:rPr>
                <w:rFonts w:ascii="Times New Roman"/>
                <w:b w:val="false"/>
                <w:i w:val="false"/>
                <w:color w:val="000000"/>
                <w:sz w:val="20"/>
              </w:rPr>
              <w:t>
</w:t>
            </w:r>
            <w:r>
              <w:rPr>
                <w:rFonts w:ascii="Times New Roman"/>
                <w:b/>
                <w:i w:val="false"/>
                <w:color w:val="000000"/>
                <w:sz w:val="20"/>
              </w:rPr>
              <w:t>5. Салық органы таратылатын заңды тұлғаның қызметін тоқтату туралы салықтық өтінішін алған күннен бастап үш жұмыс күні ішінде осы Кодекстің 46-бабында белгіленген талап қою мерзімі шегінде заңды тұлғаға қатысты салықтық тексеру жүргізілмеген кезең үшін:</w:t>
            </w:r>
          </w:p>
          <w:bookmarkEnd w:id="375"/>
          <w:bookmarkStart w:name="z6834" w:id="376"/>
          <w:p>
            <w:pPr>
              <w:spacing w:after="20"/>
              <w:ind w:left="20"/>
              <w:jc w:val="both"/>
            </w:pPr>
            <w:r>
              <w:rPr>
                <w:rFonts w:ascii="Times New Roman"/>
                <w:b w:val="false"/>
                <w:i w:val="false"/>
                <w:color w:val="000000"/>
                <w:sz w:val="20"/>
              </w:rPr>
              <w:t>
</w:t>
            </w:r>
            <w:r>
              <w:rPr>
                <w:rFonts w:ascii="Times New Roman"/>
                <w:b/>
                <w:i w:val="false"/>
                <w:color w:val="000000"/>
                <w:sz w:val="20"/>
              </w:rPr>
              <w:t>1) мемлекеттік уәкілетті органдарға – қызметі тоқтатылатын заңды тұлғаның мемлекеттік тіркелуге жататын мүлікпен жасаған мәмілелері туралы, сондай-ақ салық органының сұратуын алған күнгі жағдай бойынша оның мүлкі туралы мәліметтерді табыс ету туралы;</w:t>
            </w:r>
          </w:p>
          <w:bookmarkEnd w:id="376"/>
          <w:bookmarkStart w:name="z6835" w:id="377"/>
          <w:p>
            <w:pPr>
              <w:spacing w:after="20"/>
              <w:ind w:left="20"/>
              <w:jc w:val="both"/>
            </w:pPr>
            <w:r>
              <w:rPr>
                <w:rFonts w:ascii="Times New Roman"/>
                <w:b w:val="false"/>
                <w:i w:val="false"/>
                <w:color w:val="000000"/>
                <w:sz w:val="20"/>
              </w:rPr>
              <w:t>
</w:t>
            </w:r>
            <w:r>
              <w:rPr>
                <w:rFonts w:ascii="Times New Roman"/>
                <w:b/>
                <w:i w:val="false"/>
                <w:color w:val="000000"/>
                <w:sz w:val="20"/>
              </w:rPr>
              <w:t>2) кеден органдарына – қызметі тоқтатылатын заңды тұлға жасаған сыртқы сауда мәмілелері туралы мәліметтерді табыс ету туралы, сондай-ақ кеден төлемдері және салықтар бойынша салық органының сұратуын алған күнге берешегінің жоқ екендігін растау туралы;</w:t>
            </w:r>
          </w:p>
          <w:bookmarkEnd w:id="377"/>
          <w:bookmarkStart w:name="z6836" w:id="378"/>
          <w:p>
            <w:pPr>
              <w:spacing w:after="20"/>
              <w:ind w:left="20"/>
              <w:jc w:val="both"/>
            </w:pPr>
            <w:r>
              <w:rPr>
                <w:rFonts w:ascii="Times New Roman"/>
                <w:b w:val="false"/>
                <w:i w:val="false"/>
                <w:color w:val="000000"/>
                <w:sz w:val="20"/>
              </w:rPr>
              <w:t>
</w:t>
            </w:r>
            <w:r>
              <w:rPr>
                <w:rFonts w:ascii="Times New Roman"/>
                <w:b/>
                <w:i w:val="false"/>
                <w:color w:val="000000"/>
                <w:sz w:val="20"/>
              </w:rPr>
              <w:t>3) банктерге және (немесе) банк операцияларының жекелеген түрлерін жүзеге асыратын ұйымдарға – қызметі тоқтатылатын заңды тұлғаның салық органының сұратуы алынған күні банктік шоттарындағы ақшаның қалдығы және қозғалысы туралы мәліметтерді табыс ету туралы сауал жібереді.</w:t>
            </w:r>
          </w:p>
          <w:bookmarkEnd w:id="378"/>
          <w:bookmarkStart w:name="z6837" w:id="379"/>
          <w:p>
            <w:pPr>
              <w:spacing w:after="20"/>
              <w:ind w:left="20"/>
              <w:jc w:val="both"/>
            </w:pPr>
            <w:r>
              <w:rPr>
                <w:rFonts w:ascii="Times New Roman"/>
                <w:b w:val="false"/>
                <w:i w:val="false"/>
                <w:color w:val="000000"/>
                <w:sz w:val="20"/>
              </w:rPr>
              <w:t>
</w:t>
            </w:r>
            <w:r>
              <w:rPr>
                <w:rFonts w:ascii="Times New Roman"/>
                <w:b/>
                <w:i w:val="false"/>
                <w:color w:val="000000"/>
                <w:sz w:val="20"/>
              </w:rPr>
              <w:t>Салық органының осы тармақта көрсетілген сауалдары бойынша мәліметтер, егер осы Кодекстің 581-бабының 12) тармақшасында өзгеше көзделмесе, оларды алған күннен бастап жиырма жұмыс күнінен кешіктірілмей табыс етілуге жатады.</w:t>
            </w:r>
          </w:p>
          <w:bookmarkEnd w:id="379"/>
          <w:bookmarkStart w:name="z6838" w:id="380"/>
          <w:p>
            <w:pPr>
              <w:spacing w:after="20"/>
              <w:ind w:left="20"/>
              <w:jc w:val="both"/>
            </w:pPr>
            <w:r>
              <w:rPr>
                <w:rFonts w:ascii="Times New Roman"/>
                <w:b w:val="false"/>
                <w:i w:val="false"/>
                <w:color w:val="000000"/>
                <w:sz w:val="20"/>
              </w:rPr>
              <w:t>
</w:t>
            </w:r>
            <w:r>
              <w:rPr>
                <w:rFonts w:ascii="Times New Roman"/>
                <w:b/>
                <w:i w:val="false"/>
                <w:color w:val="000000"/>
                <w:sz w:val="20"/>
              </w:rPr>
              <w:t>6. Салық органы осы баптың 5-тармағында көзделген барлық мәліметтерді алған күннен бастап он жұмыс күні ішінде камералдық бақылауды жүзеге асырады және осы Кодексте белгіленген тәртіппен қорытынды жасайды.</w:t>
            </w:r>
          </w:p>
          <w:bookmarkEnd w:id="380"/>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6-тармақтың екінші бөлігі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Қорытындыда камералдық бақылаудың нәтижелері мен салықтар және бюджетке төленетін басқа да міндетті төлемдер,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есеп айырысудың жай-күйі көрсетіледі.</w:t>
            </w:r>
          </w:p>
          <w:bookmarkStart w:name="z6840" w:id="381"/>
          <w:p>
            <w:pPr>
              <w:spacing w:after="20"/>
              <w:ind w:left="20"/>
              <w:jc w:val="both"/>
            </w:pPr>
            <w:r>
              <w:rPr>
                <w:rFonts w:ascii="Times New Roman"/>
                <w:b w:val="false"/>
                <w:i w:val="false"/>
                <w:color w:val="000000"/>
                <w:sz w:val="20"/>
              </w:rPr>
              <w:t>
</w:t>
            </w:r>
            <w:r>
              <w:rPr>
                <w:rFonts w:ascii="Times New Roman"/>
                <w:b/>
                <w:i w:val="false"/>
                <w:color w:val="000000"/>
                <w:sz w:val="20"/>
              </w:rPr>
              <w:t>Қорытынды кемінде екі данада жасалады және оған салық органының лауазымды адамдары қол қояды. Қорытындының бір данасы қол қойылғаннан кейін үш күннен кешіктірмей қолын қойдыра отырып таратылатын заңды тұлғаға тапсырылады немесе оған почта арқылы хабарламасы бар тапсырыс хатпен жіберіледі.</w:t>
            </w:r>
          </w:p>
          <w:bookmarkEnd w:id="381"/>
          <w:bookmarkStart w:name="z6841" w:id="382"/>
          <w:p>
            <w:pPr>
              <w:spacing w:after="20"/>
              <w:ind w:left="20"/>
              <w:jc w:val="both"/>
            </w:pPr>
            <w:r>
              <w:rPr>
                <w:rFonts w:ascii="Times New Roman"/>
                <w:b w:val="false"/>
                <w:i w:val="false"/>
                <w:color w:val="000000"/>
                <w:sz w:val="20"/>
              </w:rPr>
              <w:t>
</w:t>
            </w:r>
            <w:r>
              <w:rPr>
                <w:rFonts w:ascii="Times New Roman"/>
                <w:b/>
                <w:i w:val="false"/>
                <w:color w:val="000000"/>
                <w:sz w:val="20"/>
              </w:rPr>
              <w:t>Салық органы таратылатын салық төлеушіге (салық агентіне) почта арқылы хабарламасы бар хатпен жіберген қорытындыны почта немесе өзге байланыс ұйымы қайтарған жағдайда, осы Кодексте белгіленген негіздер бойынша және тәртіппен куәгерлерді тарта отырып, салықтық тексеріп-қарау жүргізілген күн осындай қорытындыны тапсырған күн болып табылады.</w:t>
            </w:r>
          </w:p>
          <w:bookmarkEnd w:id="382"/>
          <w:bookmarkStart w:name="z6842" w:id="383"/>
          <w:p>
            <w:pPr>
              <w:spacing w:after="20"/>
              <w:ind w:left="20"/>
              <w:jc w:val="both"/>
            </w:pPr>
            <w:r>
              <w:rPr>
                <w:rFonts w:ascii="Times New Roman"/>
                <w:b w:val="false"/>
                <w:i w:val="false"/>
                <w:color w:val="000000"/>
                <w:sz w:val="20"/>
              </w:rPr>
              <w:t>
</w:t>
            </w:r>
            <w:r>
              <w:rPr>
                <w:rFonts w:ascii="Times New Roman"/>
                <w:b/>
                <w:i w:val="false"/>
                <w:color w:val="000000"/>
                <w:sz w:val="20"/>
              </w:rPr>
              <w:t xml:space="preserve">7. Камералдық бақылау нәтижелері бойынша бұзушылықтар анықталған жағдайда таратылатын заңды тұлғаға қорытынды алынған күннен бастап бес жұмыс күнінен кешіктірмей осы Кодекстің 84-тарауына белгіленген тәртіппен камералдық бақылау нәтижелері бойынша анықталған бұзушылықтарды жою туралы хабарлама тапсырылады. </w:t>
            </w:r>
          </w:p>
          <w:bookmarkEnd w:id="383"/>
          <w:bookmarkStart w:name="z6843" w:id="384"/>
          <w:p>
            <w:pPr>
              <w:spacing w:after="20"/>
              <w:ind w:left="20"/>
              <w:jc w:val="both"/>
            </w:pPr>
            <w:r>
              <w:rPr>
                <w:rFonts w:ascii="Times New Roman"/>
                <w:b w:val="false"/>
                <w:i w:val="false"/>
                <w:color w:val="000000"/>
                <w:sz w:val="20"/>
              </w:rPr>
              <w:t>
</w:t>
            </w:r>
            <w:r>
              <w:rPr>
                <w:rFonts w:ascii="Times New Roman"/>
                <w:b/>
                <w:i w:val="false"/>
                <w:color w:val="000000"/>
                <w:sz w:val="20"/>
              </w:rPr>
              <w:t>Таратылатын заңды тұлға камералдық бақылау нәтижелері бойынша анықталған бұзушылықтарды жою туралы хабарламаны орындауды осы Кодекстің 587-бабында белгіленген тәртіппен жүзеге асырады.</w:t>
            </w:r>
          </w:p>
          <w:bookmarkEnd w:id="384"/>
          <w:bookmarkStart w:name="z6844" w:id="385"/>
          <w:p>
            <w:pPr>
              <w:spacing w:after="20"/>
              <w:ind w:left="20"/>
              <w:jc w:val="both"/>
            </w:pPr>
            <w:r>
              <w:rPr>
                <w:rFonts w:ascii="Times New Roman"/>
                <w:b w:val="false"/>
                <w:i w:val="false"/>
                <w:color w:val="000000"/>
                <w:sz w:val="20"/>
              </w:rPr>
              <w:t>
</w:t>
            </w:r>
            <w:r>
              <w:rPr>
                <w:rFonts w:ascii="Times New Roman"/>
                <w:b/>
                <w:i w:val="false"/>
                <w:color w:val="000000"/>
                <w:sz w:val="20"/>
              </w:rPr>
              <w:t>Хабарлама орындалмаған және (немесе) салық органдары таратылатын заңды тұлғаға қатысты салық төлеуші табыс еткен түсіндірмелермен келіспеген жағдайда құжаттық салықтық тексеру жүргізіледі. Бұл ретте, құжаттық салықтық тексеру осындай хабарламаны орындау және (немесе) анықталған бұзушылықтар бойынша келіспеу туралы түсіндірме алу мерзімі өткеннен кейін он жұмыс күнінен кешіктірілмей басталуға тиіс.</w:t>
            </w:r>
          </w:p>
          <w:bookmarkEnd w:id="385"/>
          <w:bookmarkStart w:name="z6845" w:id="386"/>
          <w:p>
            <w:pPr>
              <w:spacing w:after="20"/>
              <w:ind w:left="20"/>
              <w:jc w:val="both"/>
            </w:pPr>
            <w:r>
              <w:rPr>
                <w:rFonts w:ascii="Times New Roman"/>
                <w:b w:val="false"/>
                <w:i w:val="false"/>
                <w:color w:val="000000"/>
                <w:sz w:val="20"/>
              </w:rPr>
              <w:t>
</w:t>
            </w:r>
            <w:r>
              <w:rPr>
                <w:rFonts w:ascii="Times New Roman"/>
                <w:b/>
                <w:i w:val="false"/>
                <w:color w:val="000000"/>
                <w:sz w:val="20"/>
              </w:rPr>
              <w:t>8. Таратылатын заңды тұлғаның салық берешегі, оның ішінде осы баптың 4-тармағында көрсетілген негіздер бойынша туындайтын салық берешегі оның ақшасы есебінен, оның ішінде мүлкін өткізуден алынған ақшасы есебінен Қазақстан Республикасының заңнамалық актілерінде белгіленген кезектілік тәртібімен өтеледі.</w:t>
            </w:r>
          </w:p>
          <w:bookmarkEnd w:id="386"/>
          <w:bookmarkStart w:name="z6846" w:id="387"/>
          <w:p>
            <w:pPr>
              <w:spacing w:after="20"/>
              <w:ind w:left="20"/>
              <w:jc w:val="both"/>
            </w:pPr>
            <w:r>
              <w:rPr>
                <w:rFonts w:ascii="Times New Roman"/>
                <w:b w:val="false"/>
                <w:i w:val="false"/>
                <w:color w:val="000000"/>
                <w:sz w:val="20"/>
              </w:rPr>
              <w:t>
</w:t>
            </w:r>
            <w:r>
              <w:rPr>
                <w:rFonts w:ascii="Times New Roman"/>
                <w:b/>
                <w:i w:val="false"/>
                <w:color w:val="000000"/>
                <w:sz w:val="20"/>
              </w:rPr>
              <w:t xml:space="preserve">9. Егер таратылатын заңды тұлғаның мүлкі салық берешегін толық көлемде өтеу үшін жеткіліксіз болса, салық берешегінің қалған бөлігін Қазақстан Республикасының </w:t>
            </w:r>
            <w:r>
              <w:rPr>
                <w:rFonts w:ascii="Times New Roman"/>
                <w:b/>
                <w:i w:val="false"/>
                <w:color w:val="000000"/>
                <w:sz w:val="20"/>
              </w:rPr>
              <w:t xml:space="preserve">заңнамалық актілерінде белгіленген жағдайларда таратылатын заңды тұлғаның құрылтайшылары (қатысушылары) өтейді. </w:t>
            </w:r>
          </w:p>
          <w:bookmarkEnd w:id="387"/>
          <w:bookmarkStart w:name="z6847" w:id="388"/>
          <w:p>
            <w:pPr>
              <w:spacing w:after="20"/>
              <w:ind w:left="20"/>
              <w:jc w:val="both"/>
            </w:pPr>
            <w:r>
              <w:rPr>
                <w:rFonts w:ascii="Times New Roman"/>
                <w:b w:val="false"/>
                <w:i w:val="false"/>
                <w:color w:val="000000"/>
                <w:sz w:val="20"/>
              </w:rPr>
              <w:t>
</w:t>
            </w:r>
            <w:r>
              <w:rPr>
                <w:rFonts w:ascii="Times New Roman"/>
                <w:b/>
                <w:i w:val="false"/>
                <w:color w:val="000000"/>
                <w:sz w:val="20"/>
              </w:rPr>
              <w:t>10. Таратылатын заңды тұлғада салық берешегі болмаған жағдайда:</w:t>
            </w:r>
          </w:p>
          <w:bookmarkEnd w:id="388"/>
          <w:bookmarkStart w:name="z6848" w:id="389"/>
          <w:p>
            <w:pPr>
              <w:spacing w:after="20"/>
              <w:ind w:left="20"/>
              <w:jc w:val="both"/>
            </w:pPr>
            <w:r>
              <w:rPr>
                <w:rFonts w:ascii="Times New Roman"/>
                <w:b w:val="false"/>
                <w:i w:val="false"/>
                <w:color w:val="000000"/>
                <w:sz w:val="20"/>
              </w:rPr>
              <w:t>
</w:t>
            </w:r>
            <w:r>
              <w:rPr>
                <w:rFonts w:ascii="Times New Roman"/>
                <w:b/>
                <w:i w:val="false"/>
                <w:color w:val="000000"/>
                <w:sz w:val="20"/>
              </w:rPr>
              <w:t>1) салықтардың және бюджетке төленетін басқа да міндетті төлемдердің қате төленген сомасы осы Кодекстің 601-бабында белгіленген тәртіппен осы заңды тұлғаға қайтарылуға жатады;</w:t>
            </w:r>
          </w:p>
          <w:bookmarkEnd w:id="389"/>
          <w:bookmarkStart w:name="z6849" w:id="390"/>
          <w:p>
            <w:pPr>
              <w:spacing w:after="20"/>
              <w:ind w:left="20"/>
              <w:jc w:val="both"/>
            </w:pPr>
            <w:r>
              <w:rPr>
                <w:rFonts w:ascii="Times New Roman"/>
                <w:b w:val="false"/>
                <w:i w:val="false"/>
                <w:color w:val="000000"/>
                <w:sz w:val="20"/>
              </w:rPr>
              <w:t>
</w:t>
            </w:r>
            <w:r>
              <w:rPr>
                <w:rFonts w:ascii="Times New Roman"/>
                <w:b/>
                <w:i w:val="false"/>
                <w:color w:val="000000"/>
                <w:sz w:val="20"/>
              </w:rPr>
              <w:t>2) салықтардың, төлемақылардың, алымдар мен өсімпұлдардың артық төленген сомасы осы Кодекстің 602-бабында белгіленген тәртіппен осы заңды тұлғаға қайтарылуға жатады;</w:t>
            </w:r>
          </w:p>
          <w:bookmarkEnd w:id="390"/>
          <w:bookmarkStart w:name="z6850" w:id="391"/>
          <w:p>
            <w:pPr>
              <w:spacing w:after="20"/>
              <w:ind w:left="20"/>
              <w:jc w:val="both"/>
            </w:pPr>
            <w:r>
              <w:rPr>
                <w:rFonts w:ascii="Times New Roman"/>
                <w:b w:val="false"/>
                <w:i w:val="false"/>
                <w:color w:val="000000"/>
                <w:sz w:val="20"/>
              </w:rPr>
              <w:t>
</w:t>
            </w:r>
            <w:r>
              <w:rPr>
                <w:rFonts w:ascii="Times New Roman"/>
                <w:b/>
                <w:i w:val="false"/>
                <w:color w:val="000000"/>
                <w:sz w:val="20"/>
              </w:rPr>
              <w:t>3) бюджетке төленетін басқа да міндетті төлемдердің төленген сомасы осы Кодекстің 606-бабында белгіленген тәртіппен осы заңды тұлғаға қайтарылуға жатады;</w:t>
            </w:r>
          </w:p>
          <w:bookmarkEnd w:id="391"/>
          <w:bookmarkStart w:name="z6851" w:id="392"/>
          <w:p>
            <w:pPr>
              <w:spacing w:after="20"/>
              <w:ind w:left="20"/>
              <w:jc w:val="both"/>
            </w:pPr>
            <w:r>
              <w:rPr>
                <w:rFonts w:ascii="Times New Roman"/>
                <w:b w:val="false"/>
                <w:i w:val="false"/>
                <w:color w:val="000000"/>
                <w:sz w:val="20"/>
              </w:rPr>
              <w:t>
</w:t>
            </w:r>
            <w:r>
              <w:rPr>
                <w:rFonts w:ascii="Times New Roman"/>
                <w:b/>
                <w:i w:val="false"/>
                <w:color w:val="000000"/>
                <w:sz w:val="20"/>
              </w:rPr>
              <w:t>4) айыппұлдардың төленген сомалары осы Кодекстің 605-бабында белгіленген негіздер бойынша және тәртіппен осы заңды тұлғаға қайтарылуға жатады;</w:t>
            </w:r>
          </w:p>
          <w:bookmarkEnd w:id="392"/>
          <w:bookmarkStart w:name="z6852" w:id="393"/>
          <w:p>
            <w:pPr>
              <w:spacing w:after="20"/>
              <w:ind w:left="20"/>
              <w:jc w:val="both"/>
            </w:pPr>
            <w:r>
              <w:rPr>
                <w:rFonts w:ascii="Times New Roman"/>
                <w:b w:val="false"/>
                <w:i w:val="false"/>
                <w:color w:val="000000"/>
                <w:sz w:val="20"/>
              </w:rPr>
              <w:t>
</w:t>
            </w:r>
            <w:r>
              <w:rPr>
                <w:rFonts w:ascii="Times New Roman"/>
                <w:b/>
                <w:i w:val="false"/>
                <w:color w:val="000000"/>
                <w:sz w:val="20"/>
              </w:rPr>
              <w:t>5) кеден органдары алатын кедендік баждардың, салықтардың, кедендік алымдар мен өсімпұлдардың бюджетке артық (қате) төленген сомалары Қазақстан Республикасының кеден заңнамасында белгіленген тәртіппен осы заңды тұлғаға қайтарылуға жатады.</w:t>
            </w:r>
          </w:p>
          <w:bookmarkEnd w:id="393"/>
          <w:bookmarkStart w:name="z6853" w:id="394"/>
          <w:p>
            <w:pPr>
              <w:spacing w:after="20"/>
              <w:ind w:left="20"/>
              <w:jc w:val="both"/>
            </w:pPr>
            <w:r>
              <w:rPr>
                <w:rFonts w:ascii="Times New Roman"/>
                <w:b w:val="false"/>
                <w:i w:val="false"/>
                <w:color w:val="000000"/>
                <w:sz w:val="20"/>
              </w:rPr>
              <w:t>
</w:t>
            </w:r>
            <w:r>
              <w:rPr>
                <w:rFonts w:ascii="Times New Roman"/>
                <w:b/>
                <w:i w:val="false"/>
                <w:color w:val="000000"/>
                <w:sz w:val="20"/>
              </w:rPr>
              <w:t>11. Таратылатын заңды тұлға орналасқан жерi бойынша салық органына бiр мезгiлде:</w:t>
            </w:r>
          </w:p>
          <w:bookmarkEnd w:id="394"/>
          <w:bookmarkStart w:name="z6854" w:id="395"/>
          <w:p>
            <w:pPr>
              <w:spacing w:after="20"/>
              <w:ind w:left="20"/>
              <w:jc w:val="both"/>
            </w:pPr>
            <w:r>
              <w:rPr>
                <w:rFonts w:ascii="Times New Roman"/>
                <w:b w:val="false"/>
                <w:i w:val="false"/>
                <w:color w:val="000000"/>
                <w:sz w:val="20"/>
              </w:rPr>
              <w:t>
</w:t>
            </w:r>
            <w:r>
              <w:rPr>
                <w:rFonts w:ascii="Times New Roman"/>
                <w:b/>
                <w:i w:val="false"/>
                <w:color w:val="000000"/>
                <w:sz w:val="20"/>
              </w:rPr>
              <w:t>1) тарату балансын;</w:t>
            </w:r>
          </w:p>
          <w:bookmarkEnd w:id="395"/>
          <w:bookmarkStart w:name="z6855" w:id="396"/>
          <w:p>
            <w:pPr>
              <w:spacing w:after="20"/>
              <w:ind w:left="20"/>
              <w:jc w:val="both"/>
            </w:pPr>
            <w:r>
              <w:rPr>
                <w:rFonts w:ascii="Times New Roman"/>
                <w:b w:val="false"/>
                <w:i w:val="false"/>
                <w:color w:val="000000"/>
                <w:sz w:val="20"/>
              </w:rPr>
              <w:t>
</w:t>
            </w:r>
            <w:r>
              <w:rPr>
                <w:rFonts w:ascii="Times New Roman"/>
                <w:b/>
                <w:i w:val="false"/>
                <w:color w:val="000000"/>
                <w:sz w:val="20"/>
              </w:rPr>
              <w:t>2) банктегi бар шоттарының жабылғаны туралы банктiң және (немесе) банк операцияларының жекелеген түрлерiн жүзеге асыратын ұйымның анықтамасын табыс етедi.</w:t>
            </w:r>
          </w:p>
          <w:bookmarkEnd w:id="39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11-тармақтың екінші бөлігі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Таратылатын заңды тұлға салық берешегi,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берешегі болмаған жағдайда, камералдық бақылау нәтижелері бойынша қорытынды алған күннен бастап үш жұмыс күні ішінде осы тармақта көрсетілген құжаттарды табыс етеді.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12-тармақ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12. Камералдық бақылау нәтижелері бойынша анықталған бұзушылықтар, салық берешегi,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берешек болған жағдайда, таратылатын заңды тұлға камералдық бақылау нәтижелері бойынша анықталған бұзушылықтарды жою шартымен салық берешегi,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берешек өтелген күннен бастап үш жұмыс күні ішінде осы баптың </w:t>
            </w:r>
            <w:r>
              <w:rPr>
                <w:rFonts w:ascii="Times New Roman"/>
                <w:b w:val="false"/>
                <w:i w:val="false"/>
                <w:color w:val="000000"/>
                <w:sz w:val="20"/>
              </w:rPr>
              <w:t>11-тармағында</w:t>
            </w:r>
            <w:r>
              <w:rPr>
                <w:rFonts w:ascii="Times New Roman"/>
                <w:b/>
                <w:i w:val="false"/>
                <w:color w:val="000000"/>
                <w:sz w:val="20"/>
              </w:rPr>
              <w:t xml:space="preserve"> көрсетілген құжаттарды табыс етеді.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13-тармақ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13. Осы баптың 11-тармағында көрсетiлген құжаттар ұсынылғаннан және осы баптың 11 және 12-тармақтарында белгiленген ережелер орындалғаннан кейiн салық органы заңды тұлғаларды мемлекеттiк тiркеудi, қайта тiркеудi, заңды тұлғалар қызметінің тоқтатылуын мемлекеттік тіркеуді, құрылымдық бөлiмшелердi есептiк тiркеудi, қайта тiркеудi, есептiк тiркеуден шығаруды жүзеге асыратын мемлекеттiк органға таратылатын заңды тұлға бойынша есебі салық органдарында жүргізілетін берешектің жоқ (бар) екендiгi туралы мәлiметтерді осы Кодекстiң 598-бабында белгiленген тәртiппен және мерзiмдерде жiбередi.</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5-тарау 37-1-баппен толықтырылды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енгізіледі)Заңымен; өзгерістер енгізілді - ҚР 13.06.2013 </w:t>
            </w:r>
            <w:r>
              <w:rPr>
                <w:rFonts w:ascii="Times New Roman"/>
                <w:b w:val="false"/>
                <w:i w:val="false"/>
                <w:color w:val="000000"/>
                <w:sz w:val="20"/>
              </w:rPr>
              <w:t>N 102-V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8434" w:id="397"/>
          <w:p>
            <w:pPr>
              <w:spacing w:after="0"/>
              <w:ind w:left="0"/>
              <w:jc w:val="both"/>
            </w:pPr>
            <w:r>
              <w:rPr>
                <w:rFonts w:ascii="Times New Roman"/>
                <w:b/>
                <w:i w:val="false"/>
                <w:color w:val="000000"/>
              </w:rPr>
              <w:t xml:space="preserve"> 37-2-бап. Салықтар бойынша аудиторлық қорытындының нәтижелері бойынша таратылатын резидент заңды тұлғалардың және қызметін тоқтататын дара кәсіпкерлердің жекелеген санаттарының салық міндеттемесін орындау ерекшеліктері</w:t>
            </w:r>
          </w:p>
          <w:bookmarkEnd w:id="397"/>
          <w:bookmarkStart w:name="z2587" w:id="398"/>
          <w:p>
            <w:pPr>
              <w:spacing w:after="20"/>
              <w:ind w:left="20"/>
              <w:jc w:val="both"/>
            </w:pPr>
            <w:r>
              <w:rPr>
                <w:rFonts w:ascii="Times New Roman"/>
                <w:b w:val="false"/>
                <w:i w:val="false"/>
                <w:color w:val="000000"/>
                <w:sz w:val="20"/>
              </w:rPr>
              <w:t>
</w:t>
            </w:r>
            <w:r>
              <w:rPr>
                <w:rFonts w:ascii="Times New Roman"/>
                <w:b/>
                <w:i w:val="false"/>
                <w:color w:val="000000"/>
                <w:sz w:val="20"/>
              </w:rPr>
              <w:t>1. Осы бап бір мезгілде мынадай шарттарға сәйкес келетін:</w:t>
            </w:r>
          </w:p>
          <w:bookmarkEnd w:id="398"/>
          <w:p>
            <w:pPr>
              <w:spacing w:after="20"/>
              <w:ind w:left="20"/>
              <w:jc w:val="both"/>
            </w:pPr>
            <w:r>
              <w:rPr>
                <w:rFonts w:ascii="Times New Roman"/>
                <w:b w:val="false"/>
                <w:i w:val="false"/>
                <w:color w:val="000000"/>
                <w:sz w:val="20"/>
              </w:rPr>
              <w:t>
</w:t>
            </w:r>
            <w:r>
              <w:rPr>
                <w:rFonts w:ascii="Times New Roman"/>
                <w:b/>
                <w:i w:val="false"/>
                <w:color w:val="000000"/>
                <w:sz w:val="20"/>
              </w:rPr>
              <w:t>1) таратылатын заңды тұлғаның және қызметін тоқтататын дара кәсіпкердің осы Кодекстiң 46-бабында белгiленген талап қоюдың ескіру мерзiмi кезеңіндегі түзетулері ескеріле отырып, жылдық жиынтық кірістерінің жалпы сомасы республикалық бюджет туралы заңда белгіленген және тиісті қаржы жылының 1 қаңтарында қолданыста болатын айлық есептiк көрсеткiштің 120000 еселенген мөлшерінен аспайтын;</w:t>
            </w:r>
          </w:p>
          <w:p>
            <w:pPr>
              <w:spacing w:after="20"/>
              <w:ind w:left="20"/>
              <w:jc w:val="both"/>
            </w:pPr>
            <w:r>
              <w:rPr>
                <w:rFonts w:ascii="Times New Roman"/>
                <w:b w:val="false"/>
                <w:i w:val="false"/>
                <w:color w:val="000000"/>
                <w:sz w:val="20"/>
              </w:rPr>
              <w:t>
</w:t>
            </w:r>
            <w:r>
              <w:rPr>
                <w:rFonts w:ascii="Times New Roman"/>
                <w:b/>
                <w:i w:val="false"/>
                <w:color w:val="000000"/>
                <w:sz w:val="20"/>
              </w:rPr>
              <w:t>2) салық органына қызметті тоқтату туралы салықтық өтініш берілген күнге дейін күнтізбелік жиырма күн бұрын аудиторлық ұйым жасаған салықтар бойынша аудиторлық қорытындысы бар таратылатын резидент заңды тұлғалардың және қызметін тоқтататын дара кәсіпкерлердің жекелеген санаттарының салық міндеттемесін орындау ерекшеліктерін белгілейді.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1-тармақтың екінші бөлігіне өзгеріс енгізу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егер салықтар бойынша аудиторлық қорытындының нәтижелері бойынша салықтарды және бюджетке төленетін басқа да міндетті төлемдерді есептеу және төлеу, міндетті зейнетақы жарналарын, міндетті кәсіптік зейнетақы жарналарын есептеу, ұстап қалу, аудару, әлеуметтік аударымдарды, міндетті әлеуметтік медициналық сақтандыруға аударымдар және (немесе) жарналарды есептеу және төлеу жөніндегі міндеттемелер туындаса, мұндай міндеттемелер таратылатын заңды тұлғаның немесе қызметін тоқтататын дара кәсіпкердің аудиторлық ұйым салықтар бойынша аудиторлық қорытындыны осындай салық төлеушіге тапсырған күннен кейінгі күннен бастап күнтізбелік он күн ішінде орындауына жатады.</w:t>
            </w:r>
          </w:p>
          <w:bookmarkStart w:name="z2641" w:id="399"/>
          <w:p>
            <w:pPr>
              <w:spacing w:after="20"/>
              <w:ind w:left="20"/>
              <w:jc w:val="both"/>
            </w:pPr>
            <w:r>
              <w:rPr>
                <w:rFonts w:ascii="Times New Roman"/>
                <w:b w:val="false"/>
                <w:i w:val="false"/>
                <w:color w:val="000000"/>
                <w:sz w:val="20"/>
              </w:rPr>
              <w:t>
</w:t>
            </w:r>
            <w:r>
              <w:rPr>
                <w:rFonts w:ascii="Times New Roman"/>
                <w:b/>
                <w:i w:val="false"/>
                <w:color w:val="000000"/>
                <w:sz w:val="20"/>
              </w:rPr>
              <w:t>2. Резидент заңды тұлға тарату туралы шешім қабылданған жағдайда, дара кәсіпкер қызметті тоқтату туралы шешім қабылданған жағдайда өзі орналасқан жердегі салық органына бір мезгілде:</w:t>
            </w:r>
          </w:p>
          <w:bookmarkEnd w:id="399"/>
          <w:p>
            <w:pPr>
              <w:spacing w:after="20"/>
              <w:ind w:left="20"/>
              <w:jc w:val="both"/>
            </w:pPr>
            <w:r>
              <w:rPr>
                <w:rFonts w:ascii="Times New Roman"/>
                <w:b w:val="false"/>
                <w:i w:val="false"/>
                <w:color w:val="000000"/>
                <w:sz w:val="20"/>
              </w:rPr>
              <w:t>
</w:t>
            </w:r>
            <w:r>
              <w:rPr>
                <w:rFonts w:ascii="Times New Roman"/>
                <w:b/>
                <w:i w:val="false"/>
                <w:color w:val="000000"/>
                <w:sz w:val="20"/>
              </w:rPr>
              <w:t>1) қызметті тоқтату туралы салықтық өтінішті;</w:t>
            </w:r>
          </w:p>
          <w:p>
            <w:pPr>
              <w:spacing w:after="20"/>
              <w:ind w:left="20"/>
              <w:jc w:val="both"/>
            </w:pPr>
            <w:r>
              <w:rPr>
                <w:rFonts w:ascii="Times New Roman"/>
                <w:b w:val="false"/>
                <w:i w:val="false"/>
                <w:color w:val="000000"/>
                <w:sz w:val="20"/>
              </w:rPr>
              <w:t>
</w:t>
            </w:r>
            <w:r>
              <w:rPr>
                <w:rFonts w:ascii="Times New Roman"/>
                <w:b/>
                <w:i w:val="false"/>
                <w:color w:val="000000"/>
                <w:sz w:val="20"/>
              </w:rPr>
              <w:t>2) тіркеу есебі болған кезде жекелеген қызмет түрлері бойынша осындай есепке алудан шығару туралы салықтық өтінішті;</w:t>
            </w:r>
          </w:p>
          <w:p>
            <w:pPr>
              <w:spacing w:after="20"/>
              <w:ind w:left="20"/>
              <w:jc w:val="both"/>
            </w:pPr>
            <w:r>
              <w:rPr>
                <w:rFonts w:ascii="Times New Roman"/>
                <w:b w:val="false"/>
                <w:i w:val="false"/>
                <w:color w:val="000000"/>
                <w:sz w:val="20"/>
              </w:rPr>
              <w:t>
</w:t>
            </w:r>
            <w:r>
              <w:rPr>
                <w:rFonts w:ascii="Times New Roman"/>
                <w:b/>
                <w:i w:val="false"/>
                <w:color w:val="000000"/>
                <w:sz w:val="20"/>
              </w:rPr>
              <w:t>3) таратудың салық есептілігін;</w:t>
            </w:r>
          </w:p>
          <w:p>
            <w:pPr>
              <w:spacing w:after="20"/>
              <w:ind w:left="20"/>
              <w:jc w:val="both"/>
            </w:pPr>
            <w:r>
              <w:rPr>
                <w:rFonts w:ascii="Times New Roman"/>
                <w:b w:val="false"/>
                <w:i w:val="false"/>
                <w:color w:val="000000"/>
                <w:sz w:val="20"/>
              </w:rPr>
              <w:t>
</w:t>
            </w:r>
            <w:r>
              <w:rPr>
                <w:rFonts w:ascii="Times New Roman"/>
                <w:b/>
                <w:i w:val="false"/>
                <w:color w:val="000000"/>
                <w:sz w:val="20"/>
              </w:rPr>
              <w:t>4) аудиторлық ұйым жасаған салықтар бойынша аудиторлық қорытындыны;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(01.04.2016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6)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(01.04.2016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7) осы Кодекстің </w:t>
            </w:r>
            <w:r>
              <w:rPr>
                <w:rFonts w:ascii="Times New Roman"/>
                <w:b w:val="false"/>
                <w:i w:val="false"/>
                <w:color w:val="000000"/>
                <w:sz w:val="20"/>
              </w:rPr>
              <w:t>648-бабында</w:t>
            </w:r>
            <w:r>
              <w:rPr>
                <w:rFonts w:ascii="Times New Roman"/>
                <w:b/>
                <w:i w:val="false"/>
                <w:color w:val="000000"/>
                <w:sz w:val="20"/>
              </w:rPr>
              <w:t xml:space="preserve"> белгіленген тәртіппен </w:t>
            </w:r>
          </w:p>
          <w:p>
            <w:pPr>
              <w:spacing w:after="20"/>
              <w:ind w:left="20"/>
              <w:jc w:val="both"/>
            </w:pPr>
            <w:r>
              <w:rPr>
                <w:rFonts w:ascii="Times New Roman"/>
                <w:b w:val="false"/>
                <w:i w:val="false"/>
                <w:color w:val="000000"/>
                <w:sz w:val="20"/>
              </w:rPr>
              <w:t>
</w:t>
            </w:r>
            <w:r>
              <w:rPr>
                <w:rFonts w:ascii="Times New Roman"/>
                <w:b/>
                <w:i w:val="false"/>
                <w:color w:val="000000"/>
                <w:sz w:val="20"/>
              </w:rPr>
              <w:t>бақылау-кассалық машинаны есептен шығару туралы салықтық өтінішті табыс етеді.</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бірiншi бөлiгiнiң 7) тармақшасында көрсетiлген құжатты бақылау-кассалық машина салық органында есепке қойылған жағдайда таратылатын заңды тұлға немесе қызметін тоқтататын дара кәсіпкер ұсынады.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3-тармақтың бірінші бөлігі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Таратудың салық есептілігі таратылатын заңды тұлға немесе қызметін тоқтататын дара кәсіпкер төлеуші және (немесе) салық агенті болып табылатын салықтардың, бюджетке төленетін басқа да міндетті төлемдердің түрлері, міндетті зейнетақы жарналары, міндетті кәсіптік зейнетақы жарналары мен әлеуметтік аударымдар, міндетті әлеуметтік медициналық сақтандыруға аударымдар және (немесе) жарналар бойынша қызметті тоқтату туралы салықтық өтініш табыс етілген салық кезеңінің басынан бастап осындай өтініш табыс етілген </w:t>
            </w:r>
            <w:r>
              <w:rPr>
                <w:rFonts w:ascii="Times New Roman"/>
                <w:b/>
                <w:i w:val="false"/>
                <w:color w:val="000000"/>
                <w:sz w:val="20"/>
              </w:rPr>
              <w:t>күнге дейінгі кезең үшін жасалады.</w:t>
            </w:r>
          </w:p>
          <w:p>
            <w:pPr>
              <w:spacing w:after="20"/>
              <w:ind w:left="20"/>
              <w:jc w:val="both"/>
            </w:pPr>
            <w:r>
              <w:rPr>
                <w:rFonts w:ascii="Times New Roman"/>
                <w:b w:val="false"/>
                <w:i w:val="false"/>
                <w:color w:val="000000"/>
                <w:sz w:val="20"/>
              </w:rPr>
              <w:t>
</w:t>
            </w:r>
            <w:r>
              <w:rPr>
                <w:rFonts w:ascii="Times New Roman"/>
                <w:b/>
                <w:i w:val="false"/>
                <w:color w:val="000000"/>
                <w:sz w:val="20"/>
              </w:rPr>
              <w:t>Егер кезекті салық есептілігін табыс ету мерзімі таратудың салық есептілігі табыс етілгеннен кейін басталған жағдайда, мұндай кезекті салық есептілігін табыс ету таратудың салық есептілігі табыс етілген күннен кешіктірілмей жүргізіледі.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4-тармақ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4. Таратылатын заңды тұлға немесе қызметін тоқтататын дара кәсіпкер салық органына таратудың салық есептілігі табыс етілген күннен бастап күнтізбелік он күннен кешіктірмей, таратудың салық есептілігінде көрсетілген салықтарды, бюджетке төленетін басқа да міндетті төлемдерді төлейді, міндетті зейнетақы жарналарын, міндетті кәсіптік зейнетақы жарналарын, әлеуметтік аударымдарды, міндетті әлеуметтік медициналық сақтандыруға аударымдарды және (немесе) жарналарды аударады.</w:t>
            </w:r>
          </w:p>
          <w:p>
            <w:pPr>
              <w:spacing w:after="20"/>
              <w:ind w:left="20"/>
              <w:jc w:val="both"/>
            </w:pPr>
            <w:r>
              <w:rPr>
                <w:rFonts w:ascii="Times New Roman"/>
                <w:b w:val="false"/>
                <w:i w:val="false"/>
                <w:color w:val="000000"/>
                <w:sz w:val="20"/>
              </w:rPr>
              <w:t>
</w:t>
            </w:r>
            <w:r>
              <w:rPr>
                <w:rFonts w:ascii="Times New Roman"/>
                <w:b/>
                <w:i w:val="false"/>
                <w:color w:val="000000"/>
                <w:sz w:val="20"/>
              </w:rPr>
              <w:t>Егер таратудың салық есептілігінің алдында табыс етілген салық есептілігінде көрсетілген салықтарды, бюджетке төленетін басқа да міндетті төлемдерді төлеу, міндетті зейнетақы жарналарын, міндетті кәсіптік зейнетақы жарналарын, әлеуметтік аударымдарды, міндетті әлеуметтік медициналық сақтандыруға аударымдарды және (немесе) жарналарды аудару мерзімі осы тармақтың бірінші бөлігінде көрсетілген мерзім өткеннен кейін басталатын жағдайда, төлеу (аудару) салық органына таратудың салық есептілігі табыс етілген күннен бастап күнтізбелік он күннен кешіктірілмей жүргізіледі.</w:t>
            </w:r>
          </w:p>
          <w:bookmarkStart w:name="z3238" w:id="400"/>
          <w:p>
            <w:pPr>
              <w:spacing w:after="20"/>
              <w:ind w:left="20"/>
              <w:jc w:val="both"/>
            </w:pPr>
            <w:r>
              <w:rPr>
                <w:rFonts w:ascii="Times New Roman"/>
                <w:b w:val="false"/>
                <w:i w:val="false"/>
                <w:color w:val="000000"/>
                <w:sz w:val="20"/>
              </w:rPr>
              <w:t>
</w:t>
            </w:r>
            <w:r>
              <w:rPr>
                <w:rFonts w:ascii="Times New Roman"/>
                <w:b/>
                <w:i w:val="false"/>
                <w:color w:val="000000"/>
                <w:sz w:val="20"/>
              </w:rPr>
              <w:t xml:space="preserve">5. Таратылатын заңды тұлғада немесе қызметін тоқтататын дара кәсіпкерде салық берешегі болмаған кезде: </w:t>
            </w:r>
          </w:p>
          <w:bookmarkEnd w:id="400"/>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салықтардың және бюджетке төленетін басқа да міндетті төлемдердің қате төленген сомалары осы салық төлеушіге осы Кодекстің 601-бабында белгіленген тәртіппен қайтарылуға жатады; </w:t>
            </w:r>
          </w:p>
          <w:p>
            <w:pPr>
              <w:spacing w:after="20"/>
              <w:ind w:left="20"/>
              <w:jc w:val="both"/>
            </w:pPr>
            <w:r>
              <w:rPr>
                <w:rFonts w:ascii="Times New Roman"/>
                <w:b w:val="false"/>
                <w:i w:val="false"/>
                <w:color w:val="000000"/>
                <w:sz w:val="20"/>
              </w:rPr>
              <w:t>
</w:t>
            </w:r>
            <w:r>
              <w:rPr>
                <w:rFonts w:ascii="Times New Roman"/>
                <w:b/>
                <w:i w:val="false"/>
                <w:color w:val="000000"/>
                <w:sz w:val="20"/>
              </w:rPr>
              <w:t>2) салықтардың, төлемақының, алым мен өсімпұлдардың артық төленген сомалары осы салық төлеушіге осы Кодекстің 602-бабында белгіленген тәртіппен қайтарылуға жатады;</w:t>
            </w:r>
          </w:p>
          <w:p>
            <w:pPr>
              <w:spacing w:after="20"/>
              <w:ind w:left="20"/>
              <w:jc w:val="both"/>
            </w:pPr>
            <w:r>
              <w:rPr>
                <w:rFonts w:ascii="Times New Roman"/>
                <w:b w:val="false"/>
                <w:i w:val="false"/>
                <w:color w:val="000000"/>
                <w:sz w:val="20"/>
              </w:rPr>
              <w:t>
</w:t>
            </w:r>
            <w:r>
              <w:rPr>
                <w:rFonts w:ascii="Times New Roman"/>
                <w:b/>
                <w:i w:val="false"/>
                <w:color w:val="000000"/>
                <w:sz w:val="20"/>
              </w:rPr>
              <w:t>3) бюджетке төленетін басқа да міндетті төлемдердің төленген сомалары осы салық төлеушіге осы Кодекстің 606-бабында белгіленген тәртіппен қайтарылуға жатады;</w:t>
            </w:r>
          </w:p>
          <w:p>
            <w:pPr>
              <w:spacing w:after="20"/>
              <w:ind w:left="20"/>
              <w:jc w:val="both"/>
            </w:pPr>
            <w:r>
              <w:rPr>
                <w:rFonts w:ascii="Times New Roman"/>
                <w:b w:val="false"/>
                <w:i w:val="false"/>
                <w:color w:val="000000"/>
                <w:sz w:val="20"/>
              </w:rPr>
              <w:t>
</w:t>
            </w:r>
            <w:r>
              <w:rPr>
                <w:rFonts w:ascii="Times New Roman"/>
                <w:b/>
                <w:i w:val="false"/>
                <w:color w:val="000000"/>
                <w:sz w:val="20"/>
              </w:rPr>
              <w:t>4) айыппұлдардың төленген сомалары осы салық төлеушіге осы Кодекстің 605-бабында белгіленген негіздер бойынша және тәртіппен қайтарылуға жатады;</w:t>
            </w:r>
          </w:p>
          <w:p>
            <w:pPr>
              <w:spacing w:after="20"/>
              <w:ind w:left="20"/>
              <w:jc w:val="both"/>
            </w:pPr>
            <w:r>
              <w:rPr>
                <w:rFonts w:ascii="Times New Roman"/>
                <w:b w:val="false"/>
                <w:i w:val="false"/>
                <w:color w:val="000000"/>
                <w:sz w:val="20"/>
              </w:rPr>
              <w:t>
</w:t>
            </w:r>
            <w:r>
              <w:rPr>
                <w:rFonts w:ascii="Times New Roman"/>
                <w:b/>
                <w:i w:val="false"/>
                <w:color w:val="000000"/>
                <w:sz w:val="20"/>
              </w:rPr>
              <w:t>5) кеден органдары алатын кедендік баждардың, салықтардың, кедендік алымдар мен өсімпұлдардың бюджетке артық (қате) төленген сомалары осы салық төлеушіге Қазақстан Республикасының кеден заңнамасында белгіленген тәртіппен қайтарылуға жатады.</w:t>
            </w:r>
          </w:p>
          <w:bookmarkStart w:name="z3239" w:id="401"/>
          <w:p>
            <w:pPr>
              <w:spacing w:after="20"/>
              <w:ind w:left="20"/>
              <w:jc w:val="both"/>
            </w:pPr>
            <w:r>
              <w:rPr>
                <w:rFonts w:ascii="Times New Roman"/>
                <w:b w:val="false"/>
                <w:i w:val="false"/>
                <w:color w:val="000000"/>
                <w:sz w:val="20"/>
              </w:rPr>
              <w:t>
</w:t>
            </w:r>
            <w:r>
              <w:rPr>
                <w:rFonts w:ascii="Times New Roman"/>
                <w:b/>
                <w:i w:val="false"/>
                <w:color w:val="000000"/>
                <w:sz w:val="20"/>
              </w:rPr>
              <w:t>6. Салық органы осы баптың 2-тармағында көрсетілген құжаттарды алған күннен бастап он жұмыс күнінен кешіктірмей, осы Кодекстің 586-бабында айқындалатын тәртіппен камералдық бақылауды жүзеге асыруға міндетті.</w:t>
            </w:r>
          </w:p>
          <w:bookmarkEnd w:id="401"/>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органдары камералдық бақылау нәтижелері бойынша бұзушылықтарды анықтаған жағдайда, таратылатын заңды тұлғаға немесе қызметін тоқтататын дара кәсіпкерге осы Кодекстің </w:t>
            </w:r>
            <w:r>
              <w:rPr>
                <w:rFonts w:ascii="Times New Roman"/>
                <w:b w:val="false"/>
                <w:i w:val="false"/>
                <w:color w:val="000000"/>
                <w:sz w:val="20"/>
              </w:rPr>
              <w:t>84-тарауында</w:t>
            </w:r>
            <w:r>
              <w:rPr>
                <w:rFonts w:ascii="Times New Roman"/>
                <w:b/>
                <w:i w:val="false"/>
                <w:color w:val="000000"/>
                <w:sz w:val="20"/>
              </w:rPr>
              <w:t xml:space="preserve"> белгіленген тәртіппен бұзушылықтарды жою туралы хабарлама тапсырылады.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Камералдық бақылау нәтижелері бойынша анықталған бұзушылықтарды жою туралы хабарламаны орындауды таратылатын заңды тұлға немесе қызметін тоқтататын дара кәсіпкер осы Кодекстің </w:t>
            </w:r>
            <w:r>
              <w:rPr>
                <w:rFonts w:ascii="Times New Roman"/>
                <w:b w:val="false"/>
                <w:i w:val="false"/>
                <w:color w:val="000000"/>
                <w:sz w:val="20"/>
              </w:rPr>
              <w:t>587-бабында</w:t>
            </w:r>
            <w:r>
              <w:rPr>
                <w:rFonts w:ascii="Times New Roman"/>
                <w:b/>
                <w:i w:val="false"/>
                <w:color w:val="000000"/>
                <w:sz w:val="20"/>
              </w:rPr>
              <w:t xml:space="preserve"> белгіленген тәртіппен жүзеге асырады.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6-тармақтың төртінші бөлігі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 салық берешегін,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берешекті төлеуді (аударуды) </w:t>
            </w:r>
            <w:r>
              <w:rPr>
                <w:rFonts w:ascii="Times New Roman"/>
                <w:b/>
                <w:i w:val="false"/>
                <w:color w:val="000000"/>
                <w:sz w:val="20"/>
              </w:rPr>
              <w:t>камералдық бақылау нәтижелері бойынша анықталған бұзушылықтарды жою туралы хабарлама орындалған күннен бастап күнтізбелік он күннен кешіктірмей жүргізеді.</w:t>
            </w:r>
          </w:p>
          <w:bookmarkStart w:name="z3240" w:id="402"/>
          <w:p>
            <w:pPr>
              <w:spacing w:after="20"/>
              <w:ind w:left="20"/>
              <w:jc w:val="both"/>
            </w:pPr>
            <w:r>
              <w:rPr>
                <w:rFonts w:ascii="Times New Roman"/>
                <w:b w:val="false"/>
                <w:i w:val="false"/>
                <w:color w:val="000000"/>
                <w:sz w:val="20"/>
              </w:rPr>
              <w:t>
</w:t>
            </w:r>
            <w:r>
              <w:rPr>
                <w:rFonts w:ascii="Times New Roman"/>
                <w:b/>
                <w:i w:val="false"/>
                <w:color w:val="000000"/>
                <w:sz w:val="20"/>
              </w:rPr>
              <w:t>7. Хабарлама орындалмаған және (немесе) салық органдары таратылатын заңды тұлғаға немесе қызметін тоқтататын дара кәсіпкерге қатысты салық төлеуші табыс еткен түсіндірмелермен келіспеген жағдайларда, салық органы мұндай салық төлеушіге қатысты анықталған, құжаттық салықтық тексеруді тағайындау үшін негіз болған фактілер мен мән-жайлар бойынша аталған тексеруді жүргізеді.</w:t>
            </w:r>
          </w:p>
          <w:bookmarkEnd w:id="402"/>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8-тармақ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8. Осы баптың 4, 5 және 6-тармақтарында белгіленген ережелер орындалған және салық берешегi, міндетті зейнетақы жарналары, міндетті кәсіптік зейнетақы жарналары мен әлеуметтік аударымдар, міндетті әлеуметтік медициналық сақтандыруға аударымдар және (немесе) жарналар бойынша берешек болмаған жағдайларда, сондай-ақ салық органы жүргізген камералдық бақылау нәтижелері бойынша анықталған бұзушылықтарды жойған кезде таратылатын заңды тұлға орналасқан жеріндегі салық органына бір мезгілде:</w:t>
            </w:r>
          </w:p>
          <w:p>
            <w:pPr>
              <w:spacing w:after="20"/>
              <w:ind w:left="20"/>
              <w:jc w:val="both"/>
            </w:pPr>
            <w:r>
              <w:rPr>
                <w:rFonts w:ascii="Times New Roman"/>
                <w:b w:val="false"/>
                <w:i w:val="false"/>
                <w:color w:val="000000"/>
                <w:sz w:val="20"/>
              </w:rPr>
              <w:t>
</w:t>
            </w:r>
            <w:r>
              <w:rPr>
                <w:rFonts w:ascii="Times New Roman"/>
                <w:b/>
                <w:i w:val="false"/>
                <w:color w:val="000000"/>
                <w:sz w:val="20"/>
              </w:rPr>
              <w:t>1) тарату балансын;</w:t>
            </w:r>
          </w:p>
          <w:p>
            <w:pPr>
              <w:spacing w:after="20"/>
              <w:ind w:left="20"/>
              <w:jc w:val="both"/>
            </w:pPr>
            <w:r>
              <w:rPr>
                <w:rFonts w:ascii="Times New Roman"/>
                <w:b w:val="false"/>
                <w:i w:val="false"/>
                <w:color w:val="000000"/>
                <w:sz w:val="20"/>
              </w:rPr>
              <w:t>
</w:t>
            </w:r>
            <w:r>
              <w:rPr>
                <w:rFonts w:ascii="Times New Roman"/>
                <w:b/>
                <w:i w:val="false"/>
                <w:color w:val="000000"/>
                <w:sz w:val="20"/>
              </w:rPr>
              <w:t>2) банктегі бар шоттарының жабылғаны туралы банктiң және (немесе) банк операцияларының жекелеген түрлерiн жүзеге асыратын ұйымның анықтамасын табыс етеді.</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тармақта көрсетілген құжаттарды таратылатын заңды тұлға салық берешегі, міндетті зейнетақы жарналары, міндетті кәсіптік зейнетақы жарналары мен әлеуметтік аударымдар, міндетті әлеуметтік медициналық сақтандыруға аударымдар және (немесе) жарналар бойынша берешек болмаған жағдайда, осы баптың 2-тармағында көрсетілген құжаттарды алған күннен бастап он бес жұмыс күні ішінде табыс етеді.</w:t>
            </w:r>
          </w:p>
          <w:p>
            <w:pPr>
              <w:spacing w:after="20"/>
              <w:ind w:left="20"/>
              <w:jc w:val="both"/>
            </w:pPr>
            <w:r>
              <w:rPr>
                <w:rFonts w:ascii="Times New Roman"/>
                <w:b w:val="false"/>
                <w:i w:val="false"/>
                <w:color w:val="000000"/>
                <w:sz w:val="20"/>
              </w:rPr>
              <w:t>
</w:t>
            </w:r>
            <w:r>
              <w:rPr>
                <w:rFonts w:ascii="Times New Roman"/>
                <w:b/>
                <w:i w:val="false"/>
                <w:color w:val="000000"/>
                <w:sz w:val="20"/>
              </w:rPr>
              <w:t>Камералдық бақылау нәтижелері бойынша анықталған бұзушылықтар, салық берешегі, міндетті зейнетақы жарналары, міндетті кәсіптік зейнетақы жарналары мен әлеуметтік аударымдар, міндетті әлеуметтік медициналық сақтандыруға аударымдар және (немесе) жарналар бойынша берешек болған жағдайларда, таратылатын заңды тұлға осы тармақта көрсетілген құжаттарды камералдық бақылау нәтижелері бойынша анықталған бұзушылықтарды жойған жағдайда салық берешегі,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берешек өтелген күннен бастап үш жұмыс күні ішінде табыс етеді.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9-тармақ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9. Осы баптың 8-тармағында белгiленген ережелер орындалғаннан кейiн салық органы заңды тұлғаларды мемлекеттiк тiркеудi, қайта тiркеудi, заңды тұлғалар қызметінің тоқтатылуын мемлекеттік тіркеуді, құрылымдық бөлiмшелердi есептiк тiркеудi, қайта тiркеудi, есептiк тiркеуден шығаруды жүзеге асыратын мемлекеттiк органға таратылатын заңды тұлға бойынша есебі салық органдарында жүргізілетін берешектің жоқ (бар) екендiгi туралы мәлiметтерді осы Кодекстiң 598-бабында белгiленген тәртiппен және мерзiмдерде жiбередi.</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10-тармақ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10. Қызметін тоқтатқан дара кәсіпкердің салық міндеттемесі салық берешегi,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берешек болмаған немесе өтелген, камералдық бақылау нәтижелері бойынша анықталған бұзушылықтар толық көлемде жойылған жағдайда камералдық бақылау жүзеге асырылғаннан кейін орындалды деп есептеледі.</w:t>
            </w:r>
          </w:p>
          <w:bookmarkStart w:name="z3244" w:id="403"/>
          <w:p>
            <w:pPr>
              <w:spacing w:after="20"/>
              <w:ind w:left="20"/>
              <w:jc w:val="both"/>
            </w:pPr>
            <w:r>
              <w:rPr>
                <w:rFonts w:ascii="Times New Roman"/>
                <w:b w:val="false"/>
                <w:i w:val="false"/>
                <w:color w:val="000000"/>
                <w:sz w:val="20"/>
              </w:rPr>
              <w:t>
</w:t>
            </w:r>
            <w:r>
              <w:rPr>
                <w:rFonts w:ascii="Times New Roman"/>
                <w:b/>
                <w:i w:val="false"/>
                <w:color w:val="000000"/>
                <w:sz w:val="20"/>
              </w:rPr>
              <w:t>11. Осы баптың 10-тармағына сәйкес салық міндеттемесі орындалған күн дара кәсіпкерді салық органындағы тіркеу есебінен шығару күні болып табылады.</w:t>
            </w:r>
          </w:p>
          <w:bookmarkEnd w:id="403"/>
          <w:bookmarkStart w:name="z3245" w:id="404"/>
          <w:p>
            <w:pPr>
              <w:spacing w:after="20"/>
              <w:ind w:left="20"/>
              <w:jc w:val="both"/>
            </w:pPr>
            <w:r>
              <w:rPr>
                <w:rFonts w:ascii="Times New Roman"/>
                <w:b w:val="false"/>
                <w:i w:val="false"/>
                <w:color w:val="000000"/>
                <w:sz w:val="20"/>
              </w:rPr>
              <w:t>
</w:t>
            </w:r>
            <w:r>
              <w:rPr>
                <w:rFonts w:ascii="Times New Roman"/>
                <w:b/>
                <w:i w:val="false"/>
                <w:color w:val="000000"/>
                <w:sz w:val="20"/>
              </w:rPr>
              <w:t>12. Салық органы осы баптың 11-тармағында көрсетілген күннен бастап үш жұмыс күнінен кешіктірмей, дара кәсіпкерді тіркеу есебінен шығару туралы шешім қабылдайды.</w:t>
            </w:r>
          </w:p>
          <w:bookmarkEnd w:id="404"/>
          <w:p>
            <w:pPr>
              <w:spacing w:after="20"/>
              <w:ind w:left="20"/>
              <w:jc w:val="both"/>
            </w:pPr>
            <w:r>
              <w:rPr>
                <w:rFonts w:ascii="Times New Roman"/>
                <w:b w:val="false"/>
                <w:i w:val="false"/>
                <w:color w:val="000000"/>
                <w:sz w:val="20"/>
              </w:rPr>
              <w:t>
</w:t>
            </w:r>
            <w:r>
              <w:rPr>
                <w:rFonts w:ascii="Times New Roman"/>
                <w:b/>
                <w:i w:val="false"/>
                <w:color w:val="000000"/>
                <w:sz w:val="20"/>
              </w:rPr>
              <w:t>Дара кәсіпкерді тіркеу есебінен шығару туралы ақпарат уәкілетті органның интернет-ресурсында орналастырылады.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13-тармақтың бірінші бөлігі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13. Салық органы осы баптың 6-тармағында белгіленген, салық берешегiн,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берешекті төлеу (аудару) мерзімі өткеннен кейін үш жұмыс күнінен кешіктірмей, дара кәсіпкерді тіркеу есебінен шығарудан бас тарту туралы шешім қабылдайды.</w:t>
            </w:r>
          </w:p>
          <w:p>
            <w:pPr>
              <w:spacing w:after="20"/>
              <w:ind w:left="20"/>
              <w:jc w:val="both"/>
            </w:pPr>
            <w:r>
              <w:rPr>
                <w:rFonts w:ascii="Times New Roman"/>
                <w:b w:val="false"/>
                <w:i w:val="false"/>
                <w:color w:val="000000"/>
                <w:sz w:val="20"/>
              </w:rPr>
              <w:t>
</w:t>
            </w:r>
            <w:r>
              <w:rPr>
                <w:rFonts w:ascii="Times New Roman"/>
                <w:b/>
                <w:i w:val="false"/>
                <w:color w:val="000000"/>
                <w:sz w:val="20"/>
              </w:rPr>
              <w:t>Дара кәсіпкердің осы бапта белгіленген ережелерді орындамауы да дара кәсіпкер ретінде тіркеу есебінен шығарудан бас тарту үшін негіз болып табылады.</w:t>
            </w:r>
          </w:p>
          <w:p>
            <w:pPr>
              <w:spacing w:after="20"/>
              <w:ind w:left="20"/>
              <w:jc w:val="both"/>
            </w:pPr>
            <w:r>
              <w:rPr>
                <w:rFonts w:ascii="Times New Roman"/>
                <w:b w:val="false"/>
                <w:i w:val="false"/>
                <w:color w:val="000000"/>
                <w:sz w:val="20"/>
              </w:rPr>
              <w:t>
</w:t>
            </w:r>
            <w:r>
              <w:rPr>
                <w:rFonts w:ascii="Times New Roman"/>
                <w:b/>
                <w:i w:val="false"/>
                <w:color w:val="000000"/>
                <w:sz w:val="20"/>
              </w:rPr>
              <w:t>Дара кәсіпкерді тіркеу есебінен шығарудан бас тарту туралы ақпарат уәкілетті органның интернет-ресурсында орналастырылады.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5-тарау 37-2-баппен толықтырылды - ҚР 29.12.2014 </w:t>
            </w:r>
            <w:r>
              <w:rPr>
                <w:rFonts w:ascii="Times New Roman"/>
                <w:b w:val="false"/>
                <w:i w:val="false"/>
                <w:color w:val="000000"/>
                <w:sz w:val="20"/>
              </w:rPr>
              <w:t>№ 269-V</w:t>
            </w:r>
            <w:r>
              <w:rPr>
                <w:rFonts w:ascii="Times New Roman"/>
                <w:b w:val="false"/>
                <w:i w:val="false"/>
                <w:color w:val="ff0000"/>
                <w:sz w:val="20"/>
              </w:rPr>
              <w:t xml:space="preserve"> Заңымен (01.01.2015 бастап қолданысқа енгізіледі); өзгерістер енгізілді – ҚР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38-бап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38-бап. Резидент заңды тұлғаның қызметі тоқтатылатын құрылымдық бөлімшесінің салық міндеттемесін орындауы </w:t>
            </w:r>
          </w:p>
          <w:bookmarkStart w:name="z85" w:id="405"/>
          <w:p>
            <w:pPr>
              <w:spacing w:after="20"/>
              <w:ind w:left="20"/>
              <w:jc w:val="both"/>
            </w:pPr>
            <w:r>
              <w:rPr>
                <w:rFonts w:ascii="Times New Roman"/>
                <w:b w:val="false"/>
                <w:i w:val="false"/>
                <w:color w:val="000000"/>
                <w:sz w:val="20"/>
              </w:rPr>
              <w:t>
</w:t>
            </w:r>
            <w:r>
              <w:rPr>
                <w:rFonts w:ascii="Times New Roman"/>
                <w:b/>
                <w:i w:val="false"/>
                <w:color w:val="000000"/>
                <w:sz w:val="20"/>
              </w:rPr>
              <w:t xml:space="preserve">1. Резидент заңды тұлға өзінің құрылымдық бөлімшесінің қызметін тоқтату туралы шешім қабылдаған жағдайда құрылымдық бөлімшенің орналасқан жері бойынша салық органына бір мезгілде: </w:t>
            </w:r>
          </w:p>
          <w:bookmarkEnd w:id="405"/>
          <w:bookmarkStart w:name="z717" w:id="406"/>
          <w:p>
            <w:pPr>
              <w:spacing w:after="20"/>
              <w:ind w:left="20"/>
              <w:jc w:val="both"/>
            </w:pPr>
            <w:r>
              <w:rPr>
                <w:rFonts w:ascii="Times New Roman"/>
                <w:b w:val="false"/>
                <w:i w:val="false"/>
                <w:color w:val="000000"/>
                <w:sz w:val="20"/>
              </w:rPr>
              <w:t>
</w:t>
            </w:r>
            <w:r>
              <w:rPr>
                <w:rFonts w:ascii="Times New Roman"/>
                <w:b/>
                <w:i w:val="false"/>
                <w:color w:val="000000"/>
                <w:sz w:val="20"/>
              </w:rPr>
              <w:t xml:space="preserve">1) қызметті тоқтату туралы салықтық </w:t>
            </w:r>
            <w:r>
              <w:rPr>
                <w:rFonts w:ascii="Times New Roman"/>
                <w:b/>
                <w:i w:val="false"/>
                <w:color w:val="000000"/>
                <w:sz w:val="20"/>
              </w:rPr>
              <w:t>өтініш</w:t>
            </w:r>
            <w:r>
              <w:rPr>
                <w:rFonts w:ascii="Times New Roman"/>
                <w:b/>
                <w:i w:val="false"/>
                <w:color w:val="000000"/>
                <w:sz w:val="20"/>
              </w:rPr>
              <w:t xml:space="preserve">; </w:t>
            </w:r>
          </w:p>
          <w:bookmarkEnd w:id="406"/>
          <w:bookmarkStart w:name="z718" w:id="407"/>
          <w:p>
            <w:pPr>
              <w:spacing w:after="20"/>
              <w:ind w:left="20"/>
              <w:jc w:val="both"/>
            </w:pPr>
            <w:r>
              <w:rPr>
                <w:rFonts w:ascii="Times New Roman"/>
                <w:b w:val="false"/>
                <w:i w:val="false"/>
                <w:color w:val="000000"/>
                <w:sz w:val="20"/>
              </w:rPr>
              <w:t>
</w:t>
            </w:r>
            <w:r>
              <w:rPr>
                <w:rFonts w:ascii="Times New Roman"/>
                <w:b/>
                <w:i w:val="false"/>
                <w:color w:val="000000"/>
                <w:sz w:val="20"/>
              </w:rPr>
              <w:t xml:space="preserve">2) резидент заңды тұлғаның құрылымдық бөлімшенің қызметін тоқтату туралы шешімінің көшірмесін; </w:t>
            </w:r>
          </w:p>
          <w:bookmarkEnd w:id="407"/>
          <w:bookmarkStart w:name="z719" w:id="408"/>
          <w:p>
            <w:pPr>
              <w:spacing w:after="20"/>
              <w:ind w:left="20"/>
              <w:jc w:val="both"/>
            </w:pPr>
            <w:r>
              <w:rPr>
                <w:rFonts w:ascii="Times New Roman"/>
                <w:b w:val="false"/>
                <w:i w:val="false"/>
                <w:color w:val="000000"/>
                <w:sz w:val="20"/>
              </w:rPr>
              <w:t>
</w:t>
            </w:r>
            <w:r>
              <w:rPr>
                <w:rFonts w:ascii="Times New Roman"/>
                <w:b/>
                <w:i w:val="false"/>
                <w:color w:val="000000"/>
                <w:sz w:val="20"/>
              </w:rPr>
              <w:t>3) егер осы бапта өзгеше көзделмесе, құрылымдық бөлімшенің таратудың салық есептілігін табыс етеді.</w:t>
            </w:r>
          </w:p>
          <w:bookmarkEnd w:id="408"/>
          <w:bookmarkStart w:name="z720" w:id="409"/>
          <w:p>
            <w:pPr>
              <w:spacing w:after="20"/>
              <w:ind w:left="20"/>
              <w:jc w:val="both"/>
            </w:pPr>
            <w:r>
              <w:rPr>
                <w:rFonts w:ascii="Times New Roman"/>
                <w:b w:val="false"/>
                <w:i w:val="false"/>
                <w:color w:val="000000"/>
                <w:sz w:val="20"/>
              </w:rPr>
              <w:t>
</w:t>
            </w:r>
            <w:r>
              <w:rPr>
                <w:rFonts w:ascii="Times New Roman"/>
                <w:b/>
                <w:i w:val="false"/>
                <w:color w:val="000000"/>
                <w:sz w:val="20"/>
              </w:rPr>
              <w:t>2. Таратудың салық есептілігі заңды тұлғаның қызметі тоқтатылатын құрылымдық бөлімшесі дербес төлеуші болып танылған салықтың, төлемақының түрлері,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заңды тұлғаның құрылымдық бөлімшесінің қызметін тоқтату туралы шешім қабылданған салық кезеңінің басынан бастап қызметті тоқтату туралы салықтық өтініш табыс етілген күнге дейінгі кезең үшін жасалады.</w:t>
            </w:r>
          </w:p>
          <w:bookmarkEnd w:id="409"/>
          <w:p>
            <w:pPr>
              <w:spacing w:after="20"/>
              <w:ind w:left="20"/>
              <w:jc w:val="both"/>
            </w:pPr>
            <w:r>
              <w:rPr>
                <w:rFonts w:ascii="Times New Roman"/>
                <w:b w:val="false"/>
                <w:i w:val="false"/>
                <w:color w:val="000000"/>
                <w:sz w:val="20"/>
              </w:rPr>
              <w:t>
</w:t>
            </w:r>
            <w:r>
              <w:rPr>
                <w:rFonts w:ascii="Times New Roman"/>
                <w:b/>
                <w:i w:val="false"/>
                <w:color w:val="000000"/>
                <w:sz w:val="20"/>
              </w:rPr>
              <w:t>Егер кезекті салық есептілігін табыс ету мерзімі таратудың салық есептілігін табыс еткеннен кейін басталса, осындай кезекті салық есептілігін табыс ету таратудың салық есептілігі табыс етілген күннен кешіктірмей жүргізіледі.</w:t>
            </w:r>
          </w:p>
          <w:bookmarkStart w:name="z721" w:id="410"/>
          <w:p>
            <w:pPr>
              <w:spacing w:after="20"/>
              <w:ind w:left="20"/>
              <w:jc w:val="both"/>
            </w:pPr>
            <w:r>
              <w:rPr>
                <w:rFonts w:ascii="Times New Roman"/>
                <w:b w:val="false"/>
                <w:i w:val="false"/>
                <w:color w:val="000000"/>
                <w:sz w:val="20"/>
              </w:rPr>
              <w:t>
</w:t>
            </w:r>
            <w:r>
              <w:rPr>
                <w:rFonts w:ascii="Times New Roman"/>
                <w:b/>
                <w:i w:val="false"/>
                <w:color w:val="000000"/>
                <w:sz w:val="20"/>
              </w:rPr>
              <w:t>3. Заңды тұлғаның қызметі тоқтатылатын құрылымдық бөлімшесі осы баптың 2-тармағында көзделген таратудың салық есептілігінде көрсетілген салықты, төлемақыларды, әлеуметтік аударымдарды, міндетті әлеуметтік медициналық сақтандыруға аударымдарды және (немесе) жарналарды төлеуді, міндетті зейнетақы жарналарын, міндетті кәсіптік зейнетақы жарналарын аударуды салық органына таратудың салық есептілігі табыс етілген күннен бастап күнтізбелік он күннен кешіктірмей жүргізеді.</w:t>
            </w:r>
          </w:p>
          <w:bookmarkEnd w:id="410"/>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таратудың салық есептілігінің алдында табыс етілген салық есептілігінде көрсетілген салықты, төлемақыларды, әлеуметтік аударымдарды, міндетті әлеуметтік </w:t>
            </w:r>
            <w:r>
              <w:rPr>
                <w:rFonts w:ascii="Times New Roman"/>
                <w:b/>
                <w:i w:val="false"/>
                <w:color w:val="000000"/>
                <w:sz w:val="20"/>
              </w:rPr>
              <w:t>медициналық сақтандыруға аударымдарды және (немесе) жарналарды төлеу, міндетті зейнетақы жарналарын, міндетті кәсіптік зейнетақы жарналарын аудару мерзімі осы тармақтың бірінші бөлігінде көрсетілген мерзім өткеннен кейін басталатын болса, төлеу (аудару) таратудың салық есептілігі табыс етілген күннен бастап күнтізбелік он күннен кешіктірілмей жүргізіледі.</w:t>
            </w:r>
            <w:r>
              <w:rPr>
                <w:rFonts w:ascii="Times New Roman"/>
                <w:b w:val="false"/>
                <w:i w:val="false"/>
                <w:color w:val="000000"/>
                <w:sz w:val="20"/>
              </w:rPr>
              <w:t xml:space="preserve"> </w:t>
            </w:r>
          </w:p>
          <w:bookmarkStart w:name="z722" w:id="411"/>
          <w:p>
            <w:pPr>
              <w:spacing w:after="20"/>
              <w:ind w:left="20"/>
              <w:jc w:val="both"/>
            </w:pPr>
            <w:r>
              <w:rPr>
                <w:rFonts w:ascii="Times New Roman"/>
                <w:b w:val="false"/>
                <w:i w:val="false"/>
                <w:color w:val="000000"/>
                <w:sz w:val="20"/>
              </w:rPr>
              <w:t>
</w:t>
            </w:r>
            <w:r>
              <w:rPr>
                <w:rFonts w:ascii="Times New Roman"/>
                <w:b/>
                <w:i w:val="false"/>
                <w:color w:val="000000"/>
                <w:sz w:val="20"/>
              </w:rPr>
              <w:t>4. Егер заңды тұлғаның қызметі тоқтатылатын құрылымдық бөлімшесі салықты, төлемақыларды, міндетті зейнетақы жарналарын, міндетті кәсіптік зейнетақы жарналарын, әлеуметтік аударымдарды, міндетті әлеуметтік медициналық сақтандыруға аударымдарды және (немесе) жарналарды дербес төлеуші болып танылмаса, таратудың салық есептілігі табыс етілмейді.</w:t>
            </w:r>
          </w:p>
          <w:bookmarkEnd w:id="411"/>
          <w:bookmarkStart w:name="z723" w:id="412"/>
          <w:p>
            <w:pPr>
              <w:spacing w:after="20"/>
              <w:ind w:left="20"/>
              <w:jc w:val="both"/>
            </w:pPr>
            <w:r>
              <w:rPr>
                <w:rFonts w:ascii="Times New Roman"/>
                <w:b w:val="false"/>
                <w:i w:val="false"/>
                <w:color w:val="000000"/>
                <w:sz w:val="20"/>
              </w:rPr>
              <w:t>
</w:t>
            </w:r>
            <w:r>
              <w:rPr>
                <w:rFonts w:ascii="Times New Roman"/>
                <w:b/>
                <w:i w:val="false"/>
                <w:color w:val="000000"/>
                <w:sz w:val="20"/>
              </w:rPr>
              <w:t>5. Қызметі тоқтатылатын құрылымдық бөлімшенің салық берешегі,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берешегі осы құрылымдық бөлімшені құрған заңды тұлғаның ақшасы есебінен өтеледі.</w:t>
            </w:r>
          </w:p>
          <w:bookmarkEnd w:id="412"/>
          <w:bookmarkStart w:name="z724" w:id="413"/>
          <w:p>
            <w:pPr>
              <w:spacing w:after="20"/>
              <w:ind w:left="20"/>
              <w:jc w:val="both"/>
            </w:pPr>
            <w:r>
              <w:rPr>
                <w:rFonts w:ascii="Times New Roman"/>
                <w:b w:val="false"/>
                <w:i w:val="false"/>
                <w:color w:val="000000"/>
                <w:sz w:val="20"/>
              </w:rPr>
              <w:t>
</w:t>
            </w:r>
            <w:r>
              <w:rPr>
                <w:rFonts w:ascii="Times New Roman"/>
                <w:b/>
                <w:i w:val="false"/>
                <w:color w:val="000000"/>
                <w:sz w:val="20"/>
              </w:rPr>
              <w:t>6. Салық берешегі,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берешек толық көлемде өтелгеннен кейін қызметі тоқтатылатын құрылымдық бөлімшені құрған заңды тұлға осы құрылымдық бөлімшенің орналасқан жері бойынша салық органына банктің және (немесе) банк операцияларының жекелеген түрлерін жүзеге асыратын ұйымның қызметі тоқтатылатын құрылымдық бөлімшенің банктегі бар шоттарының жабылғаны туралы анықтамасын табыс етеді.</w:t>
            </w:r>
          </w:p>
          <w:bookmarkEnd w:id="41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38-бапқа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2012.12.24 </w:t>
            </w:r>
            <w:r>
              <w:rPr>
                <w:rFonts w:ascii="Times New Roman"/>
                <w:b w:val="false"/>
                <w:i w:val="false"/>
                <w:color w:val="000000"/>
                <w:sz w:val="20"/>
              </w:rPr>
              <w:t>N 60-V</w:t>
            </w:r>
            <w:r>
              <w:rPr>
                <w:rFonts w:ascii="Times New Roman"/>
                <w:b w:val="false"/>
                <w:i w:val="false"/>
                <w:color w:val="ff0000"/>
                <w:sz w:val="20"/>
              </w:rPr>
              <w:t xml:space="preserve"> (алғашқы ресми жарияланғанынан кейiн күнтiзбелiк он күн өткен соң қолданысқа енгiзiледi);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86" w:id="414"/>
          <w:p>
            <w:pPr>
              <w:spacing w:after="0"/>
              <w:ind w:left="0"/>
              <w:jc w:val="both"/>
            </w:pPr>
            <w:r>
              <w:rPr>
                <w:rFonts w:ascii="Times New Roman"/>
                <w:b/>
                <w:i w:val="false"/>
                <w:color w:val="000000"/>
              </w:rPr>
              <w:t xml:space="preserve"> 39-бап. Заңды тұлға қосылу, бірігу, бөлініп шығу жолымен қайта ұйымдастырылған кезде салық міндеттемесін орындау</w:t>
            </w:r>
          </w:p>
          <w:bookmarkEnd w:id="414"/>
          <w:bookmarkStart w:name="z87" w:id="415"/>
          <w:p>
            <w:pPr>
              <w:spacing w:after="20"/>
              <w:ind w:left="20"/>
              <w:jc w:val="both"/>
            </w:pPr>
            <w:r>
              <w:rPr>
                <w:rFonts w:ascii="Times New Roman"/>
                <w:b w:val="false"/>
                <w:i w:val="false"/>
                <w:color w:val="000000"/>
                <w:sz w:val="20"/>
              </w:rPr>
              <w:t>
</w:t>
            </w:r>
            <w:r>
              <w:rPr>
                <w:rFonts w:ascii="Times New Roman"/>
                <w:b/>
                <w:i w:val="false"/>
                <w:color w:val="000000"/>
                <w:sz w:val="20"/>
              </w:rPr>
              <w:t xml:space="preserve">1. Заңды тұлға қосылу, бірігу, бөлініп шығу жолымен қайта ұйымдастырылу туралы шешім қабылдаған күннен бастап үш жұмыс күні ішінде бұл туралы орналасқан жері бойынша салық органына жазбаша хабарлайды. </w:t>
            </w:r>
          </w:p>
          <w:bookmarkEnd w:id="415"/>
          <w:p>
            <w:pPr>
              <w:spacing w:after="20"/>
              <w:ind w:left="20"/>
              <w:jc w:val="both"/>
            </w:pPr>
            <w:r>
              <w:rPr>
                <w:rFonts w:ascii="Times New Roman"/>
                <w:b w:val="false"/>
                <w:i w:val="false"/>
                <w:color w:val="000000"/>
                <w:sz w:val="20"/>
              </w:rPr>
              <w:t>
</w:t>
            </w:r>
            <w:r>
              <w:rPr>
                <w:rFonts w:ascii="Times New Roman"/>
                <w:b/>
                <w:i w:val="false"/>
                <w:color w:val="000000"/>
                <w:sz w:val="20"/>
              </w:rPr>
              <w:t xml:space="preserve">Тапсыру актісі бекітілген күннен бастап үш жұмыс күні ішінде қосылу, бірігу жолымен қайта ұйымдастырылатын заңды тұлға сонымен бір мезгілде орналасқан жері бойынша салық органына: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таратудың салық есептілігін;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(01.04.2016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(01.04.2016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p>
            <w:pPr>
              <w:spacing w:after="20"/>
              <w:ind w:left="20"/>
              <w:jc w:val="both"/>
            </w:pPr>
            <w:r>
              <w:rPr>
                <w:rFonts w:ascii="Times New Roman"/>
                <w:b w:val="false"/>
                <w:i w:val="false"/>
                <w:color w:val="000000"/>
                <w:sz w:val="20"/>
              </w:rPr>
              <w:t>
</w:t>
            </w:r>
            <w:r>
              <w:rPr>
                <w:rFonts w:ascii="Times New Roman"/>
                <w:b/>
                <w:i w:val="false"/>
                <w:color w:val="000000"/>
                <w:sz w:val="20"/>
              </w:rPr>
              <w:t>4) тапсыру актісін табыс етеді.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1-тармақтың төртінші бөлігі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Таратудың салық есептілігі қосылу, бірігу жолымен қайта ұйымдастырылатын заңды тұлға салық төлеуші және (немесе) салық агенті болып табылатын салықтар, бюджетке төленетін басқа да міндетті төлемдер түрлері, міндетті зейнетақы жарналары, міндетті кәсіптік зейнетақы жарналары және әлеуметтік аударымдар бойынша осындай есептілікті тапсыру міндетті туындаған салық кезеңі басталған сәттен бастап оны салық органына табыс ету күніне дейінгі кезең үшін жасалады.</w:t>
            </w:r>
          </w:p>
          <w:p>
            <w:pPr>
              <w:spacing w:after="20"/>
              <w:ind w:left="20"/>
              <w:jc w:val="both"/>
            </w:pPr>
            <w:r>
              <w:rPr>
                <w:rFonts w:ascii="Times New Roman"/>
                <w:b w:val="false"/>
                <w:i w:val="false"/>
                <w:color w:val="000000"/>
                <w:sz w:val="20"/>
              </w:rPr>
              <w:t>
</w:t>
            </w:r>
            <w:r>
              <w:rPr>
                <w:rFonts w:ascii="Times New Roman"/>
                <w:b/>
                <w:i w:val="false"/>
                <w:color w:val="000000"/>
                <w:sz w:val="20"/>
              </w:rPr>
              <w:t>Таратудың салық есептілігін табыс ету жөніндегі міндеттеме – бірігу жолымен қайта ұйымдастыру кезінде қайта құрылған заңды тұлғаның құрамына кірген әрбір заңды тұлғаға, қосылу жолымен қайта ұйымдастыру кезінде қосылған заңды тұлғаға жүктеледі.</w:t>
            </w:r>
          </w:p>
          <w:p>
            <w:pPr>
              <w:spacing w:after="20"/>
              <w:ind w:left="20"/>
              <w:jc w:val="both"/>
            </w:pPr>
            <w:r>
              <w:rPr>
                <w:rFonts w:ascii="Times New Roman"/>
                <w:b w:val="false"/>
                <w:i w:val="false"/>
                <w:color w:val="000000"/>
                <w:sz w:val="20"/>
              </w:rPr>
              <w:t>
</w:t>
            </w:r>
            <w:r>
              <w:rPr>
                <w:rFonts w:ascii="Times New Roman"/>
                <w:b/>
                <w:i w:val="false"/>
                <w:color w:val="000000"/>
                <w:sz w:val="20"/>
              </w:rPr>
              <w:t>Егер кезекті салық есептілігін табыс ету мерзімі таратудың салық есептілігі табыс етілгеннен кейін басталатын болса, мұндай кезекті салық есептілігін табыс ету таратудың салық есептілігі табыс етілген күннен кешіктірілмей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Заңды тұлға бөлініп шығу жолымен қайта ұйымдастырылған кезде мұндай тұлға бөлу балансы бекітілген күннен бастап үш жұмыс күні ішінде өзінің орналасқан жері бойынша салық органына аталған балансты табыс етеді.</w:t>
            </w:r>
          </w:p>
          <w:bookmarkStart w:name="z6313" w:id="416"/>
          <w:p>
            <w:pPr>
              <w:spacing w:after="20"/>
              <w:ind w:left="20"/>
              <w:jc w:val="both"/>
            </w:pPr>
            <w:r>
              <w:rPr>
                <w:rFonts w:ascii="Times New Roman"/>
                <w:b w:val="false"/>
                <w:i w:val="false"/>
                <w:color w:val="000000"/>
                <w:sz w:val="20"/>
              </w:rPr>
              <w:t>
</w:t>
            </w:r>
            <w:r>
              <w:rPr>
                <w:rFonts w:ascii="Times New Roman"/>
                <w:b/>
                <w:i w:val="false"/>
                <w:color w:val="000000"/>
                <w:sz w:val="20"/>
              </w:rPr>
              <w:t xml:space="preserve">1-1. Осы баптың </w:t>
            </w:r>
            <w:r>
              <w:rPr>
                <w:rFonts w:ascii="Times New Roman"/>
                <w:b w:val="false"/>
                <w:i w:val="false"/>
                <w:color w:val="000000"/>
                <w:sz w:val="20"/>
              </w:rPr>
              <w:t>1-тармағы</w:t>
            </w:r>
            <w:r>
              <w:rPr>
                <w:rFonts w:ascii="Times New Roman"/>
                <w:b/>
                <w:i w:val="false"/>
                <w:color w:val="000000"/>
                <w:sz w:val="20"/>
              </w:rPr>
              <w:t xml:space="preserve"> екінші бөлігінің 1) тармақшасында көрсетілген салық есептілігін табыс етуді қоспағанда, қайта ұйымдастырылған заңды тұлғаның салық мiндеттемелерiн орындау оның құқықтық мирасқорына (құқықтық мирасқорларына) жүктеледi.</w:t>
            </w:r>
          </w:p>
          <w:bookmarkEnd w:id="416"/>
          <w:bookmarkStart w:name="z6314" w:id="417"/>
          <w:p>
            <w:pPr>
              <w:spacing w:after="20"/>
              <w:ind w:left="20"/>
              <w:jc w:val="both"/>
            </w:pPr>
            <w:r>
              <w:rPr>
                <w:rFonts w:ascii="Times New Roman"/>
                <w:b w:val="false"/>
                <w:i w:val="false"/>
                <w:color w:val="000000"/>
                <w:sz w:val="20"/>
              </w:rPr>
              <w:t>
</w:t>
            </w:r>
            <w:r>
              <w:rPr>
                <w:rFonts w:ascii="Times New Roman"/>
                <w:b/>
                <w:i w:val="false"/>
                <w:color w:val="000000"/>
                <w:sz w:val="20"/>
              </w:rPr>
              <w:t>1-2. Құқық мирасқорын (құқық мирасқорларын), сондай-ақ құқық мирасқорының (құқық мирасқорларының) қайта ұйымдастырылған заңды тұлғаның салық берешегін өтеуге қатысу үлесін белгілеу Қазақстан Республикасының азаматтық заңнамасына сәйкес жүзеге асырылады.</w:t>
            </w:r>
          </w:p>
          <w:bookmarkEnd w:id="417"/>
          <w:bookmarkStart w:name="z725" w:id="418"/>
          <w:p>
            <w:pPr>
              <w:spacing w:after="20"/>
              <w:ind w:left="20"/>
              <w:jc w:val="both"/>
            </w:pPr>
            <w:r>
              <w:rPr>
                <w:rFonts w:ascii="Times New Roman"/>
                <w:b w:val="false"/>
                <w:i w:val="false"/>
                <w:color w:val="000000"/>
                <w:sz w:val="20"/>
              </w:rPr>
              <w:t>
</w:t>
            </w:r>
            <w:r>
              <w:rPr>
                <w:rFonts w:ascii="Times New Roman"/>
                <w:b/>
                <w:i w:val="false"/>
                <w:color w:val="000000"/>
                <w:sz w:val="20"/>
              </w:rPr>
              <w:t xml:space="preserve">2. Заңды тұлғаның қайта ұйымдастырылуы осы заңды тұлғаның құқық мирасқорының (құқық мирасқорларының) салықты, бюджетке төленетін басқа да міндетті төлемдерді төлеу жөніндегі оның салық міндеттемелерін орындау мерзімдерін өзгертуіне негіз болып табылмайды. </w:t>
            </w:r>
          </w:p>
          <w:bookmarkEnd w:id="418"/>
          <w:bookmarkStart w:name="z726" w:id="419"/>
          <w:p>
            <w:pPr>
              <w:spacing w:after="20"/>
              <w:ind w:left="20"/>
              <w:jc w:val="both"/>
            </w:pPr>
            <w:r>
              <w:rPr>
                <w:rFonts w:ascii="Times New Roman"/>
                <w:b w:val="false"/>
                <w:i w:val="false"/>
                <w:color w:val="000000"/>
                <w:sz w:val="20"/>
              </w:rPr>
              <w:t>
</w:t>
            </w:r>
            <w:r>
              <w:rPr>
                <w:rFonts w:ascii="Times New Roman"/>
                <w:b/>
                <w:i w:val="false"/>
                <w:color w:val="000000"/>
                <w:sz w:val="20"/>
              </w:rPr>
              <w:t xml:space="preserve">3. Егер қайта ұйымдастырылатын заңды тұлғада салықтың, бюджетке төленетін төлемақылар мен өсімпұлдардың артық төленген сомасы бар болса, көрсетілген сома осы Кодекстің </w:t>
            </w:r>
            <w:r>
              <w:rPr>
                <w:rFonts w:ascii="Times New Roman"/>
                <w:b w:val="false"/>
                <w:i w:val="false"/>
                <w:color w:val="000000"/>
                <w:sz w:val="20"/>
              </w:rPr>
              <w:t>599-бабында</w:t>
            </w:r>
            <w:r>
              <w:rPr>
                <w:rFonts w:ascii="Times New Roman"/>
                <w:b/>
                <w:i w:val="false"/>
                <w:color w:val="000000"/>
                <w:sz w:val="20"/>
              </w:rPr>
              <w:t xml:space="preserve"> белгіленген тәртіппен қайта ұйымдастырылатын заңды тұлғаның салық берешегін өтеу шотына есептеуге жатқызылады. </w:t>
            </w:r>
          </w:p>
          <w:bookmarkEnd w:id="419"/>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қайта ұйымдастырылатын заңды тұлғада салықтың, бюджетке төленетін төлемақылар мен өсімпұлдардың қате төленген сомасы бар болса, онда көрсетілген сома осы Кодекстің </w:t>
            </w:r>
            <w:r>
              <w:rPr>
                <w:rFonts w:ascii="Times New Roman"/>
                <w:b w:val="false"/>
                <w:i w:val="false"/>
                <w:color w:val="000000"/>
                <w:sz w:val="20"/>
              </w:rPr>
              <w:t>601-бабында</w:t>
            </w:r>
            <w:r>
              <w:rPr>
                <w:rFonts w:ascii="Times New Roman"/>
                <w:b/>
                <w:i w:val="false"/>
                <w:color w:val="000000"/>
                <w:sz w:val="20"/>
              </w:rPr>
              <w:t xml:space="preserve"> белгіленген тәртіппен есепке жатқызылуға жатады. </w:t>
            </w:r>
          </w:p>
          <w:bookmarkStart w:name="z727" w:id="420"/>
          <w:p>
            <w:pPr>
              <w:spacing w:after="20"/>
              <w:ind w:left="20"/>
              <w:jc w:val="both"/>
            </w:pPr>
            <w:r>
              <w:rPr>
                <w:rFonts w:ascii="Times New Roman"/>
                <w:b w:val="false"/>
                <w:i w:val="false"/>
                <w:color w:val="000000"/>
                <w:sz w:val="20"/>
              </w:rPr>
              <w:t>
</w:t>
            </w:r>
            <w:r>
              <w:rPr>
                <w:rFonts w:ascii="Times New Roman"/>
                <w:b/>
                <w:i w:val="false"/>
                <w:color w:val="000000"/>
                <w:sz w:val="20"/>
              </w:rPr>
              <w:t xml:space="preserve">4. Қайта ұйымдастырылатын заңды тұлғада салық берешегі болмаған жағдайда: </w:t>
            </w:r>
          </w:p>
          <w:bookmarkEnd w:id="420"/>
          <w:bookmarkStart w:name="z728" w:id="421"/>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салықтың және бюджетке төленетін басқа да міндетті төлемдердің қате төленген сомасы ол (олар) қайта ұйымдастыру кезінде алған мүліктегі үлесіне барабар түрде оның құқық мирасқорына (құқық мирасқорларына) осы Кодекстің </w:t>
            </w:r>
            <w:r>
              <w:rPr>
                <w:rFonts w:ascii="Times New Roman"/>
                <w:b w:val="false"/>
                <w:i w:val="false"/>
                <w:color w:val="000000"/>
                <w:sz w:val="20"/>
              </w:rPr>
              <w:t>601-бабында</w:t>
            </w:r>
            <w:r>
              <w:rPr>
                <w:rFonts w:ascii="Times New Roman"/>
                <w:b/>
                <w:i w:val="false"/>
                <w:color w:val="000000"/>
                <w:sz w:val="20"/>
              </w:rPr>
              <w:t xml:space="preserve"> белгіленген тәртіппен қайтарылуға жатады; </w:t>
            </w:r>
          </w:p>
          <w:bookmarkEnd w:id="421"/>
          <w:bookmarkStart w:name="z729" w:id="422"/>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салықтың, бюджетке төленетін төлемақылар мен өсімпұлдардың артық төленген сомасы ол (олар) қайта ұйымдастыру кезінде алған мүліктегі үлесіне барабар түрде оның құқық мирасқорына (құқық мирасқорларына) осы Кодекстің </w:t>
            </w:r>
            <w:r>
              <w:rPr>
                <w:rFonts w:ascii="Times New Roman"/>
                <w:b w:val="false"/>
                <w:i w:val="false"/>
                <w:color w:val="000000"/>
                <w:sz w:val="20"/>
              </w:rPr>
              <w:t>602-бабында</w:t>
            </w:r>
            <w:r>
              <w:rPr>
                <w:rFonts w:ascii="Times New Roman"/>
                <w:b/>
                <w:i w:val="false"/>
                <w:color w:val="000000"/>
                <w:sz w:val="20"/>
              </w:rPr>
              <w:t xml:space="preserve"> белгіленген тәртіппен қайтарылуға жатады; </w:t>
            </w:r>
          </w:p>
          <w:bookmarkEnd w:id="422"/>
          <w:bookmarkStart w:name="z730" w:id="423"/>
          <w:p>
            <w:pPr>
              <w:spacing w:after="20"/>
              <w:ind w:left="20"/>
              <w:jc w:val="both"/>
            </w:pPr>
            <w:r>
              <w:rPr>
                <w:rFonts w:ascii="Times New Roman"/>
                <w:b w:val="false"/>
                <w:i w:val="false"/>
                <w:color w:val="000000"/>
                <w:sz w:val="20"/>
              </w:rPr>
              <w:t>
</w:t>
            </w:r>
            <w:r>
              <w:rPr>
                <w:rFonts w:ascii="Times New Roman"/>
                <w:b/>
                <w:i w:val="false"/>
                <w:color w:val="000000"/>
                <w:sz w:val="20"/>
              </w:rPr>
              <w:t xml:space="preserve">3) бюджетке төленетін басқа да міндетті төлемдердің төленген сомасы ол (олар) қайта ұйымдастыру кезінде алған мүліктегі үлесіне барабар түрде оның құқық мирасқорына (құқық мирасқорларына) осы Кодекстің </w:t>
            </w:r>
            <w:r>
              <w:rPr>
                <w:rFonts w:ascii="Times New Roman"/>
                <w:b w:val="false"/>
                <w:i w:val="false"/>
                <w:color w:val="000000"/>
                <w:sz w:val="20"/>
              </w:rPr>
              <w:t>606-бабында</w:t>
            </w:r>
            <w:r>
              <w:rPr>
                <w:rFonts w:ascii="Times New Roman"/>
                <w:b/>
                <w:i w:val="false"/>
                <w:color w:val="000000"/>
                <w:sz w:val="20"/>
              </w:rPr>
              <w:t xml:space="preserve"> белгіленген тәртіппен қайтарылуға жатады.</w:t>
            </w:r>
          </w:p>
          <w:bookmarkEnd w:id="423"/>
          <w:bookmarkStart w:name="z5006" w:id="424"/>
          <w:p>
            <w:pPr>
              <w:spacing w:after="20"/>
              <w:ind w:left="20"/>
              <w:jc w:val="both"/>
            </w:pPr>
            <w:r>
              <w:rPr>
                <w:rFonts w:ascii="Times New Roman"/>
                <w:b w:val="false"/>
                <w:i w:val="false"/>
                <w:color w:val="000000"/>
                <w:sz w:val="20"/>
              </w:rPr>
              <w:t>
</w:t>
            </w:r>
            <w:r>
              <w:rPr>
                <w:rFonts w:ascii="Times New Roman"/>
                <w:b/>
                <w:i w:val="false"/>
                <w:color w:val="000000"/>
                <w:sz w:val="20"/>
              </w:rPr>
              <w:t>4-1. Заңды тұлға Қазақстан Республикасы Үкіметінің шешіміне сәйкес бөлініп шығу жолымен қайта ұйымдастырылған кезде, қайта ұйымдастырылатын заңды тұлғада – қосылған құн салығын төлеушіде қайта ұйымдастырылу күніне қалыптасқан, асып кеткен қосылған құн салығы оның құқық мирасқорына (құқық мирасқорларына) берілуге жатады.</w:t>
            </w:r>
          </w:p>
          <w:bookmarkEnd w:id="424"/>
          <w:p>
            <w:pPr>
              <w:spacing w:after="20"/>
              <w:ind w:left="20"/>
              <w:jc w:val="both"/>
            </w:pPr>
            <w:r>
              <w:rPr>
                <w:rFonts w:ascii="Times New Roman"/>
                <w:b w:val="false"/>
                <w:i w:val="false"/>
                <w:color w:val="000000"/>
                <w:sz w:val="20"/>
              </w:rPr>
              <w:t>
</w:t>
            </w:r>
            <w:r>
              <w:rPr>
                <w:rFonts w:ascii="Times New Roman"/>
                <w:b/>
                <w:i w:val="false"/>
                <w:color w:val="000000"/>
                <w:sz w:val="20"/>
              </w:rPr>
              <w:t>Бұл ретте бөлініп шығу жолымен қайта ұйымдастырылатын заңды тұлғаның құқық мирасқорына (құқық мирасқорларына) берілуге жататын, асып кеткен қосылған құн салығы құқық мирасқорына (құқық мирасқорларына) берілетін негізгі құралдардың қалдық құнының үлесіне барабар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Негізгі құралдардың қалдық құны бөлініп шығу жолымен қайта ұйымдастырылатын заңды тұлғаның бөлу балансы негізінде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 бөлініп шығу жолымен қайта ұйымдастырылатын заңды тұлға акцияларының бақылау пакеті ұлттық басқарушы холдингке тиесілі болған жағдайда қолданылады.</w:t>
            </w:r>
          </w:p>
          <w:bookmarkStart w:name="z731" w:id="425"/>
          <w:p>
            <w:pPr>
              <w:spacing w:after="20"/>
              <w:ind w:left="20"/>
              <w:jc w:val="both"/>
            </w:pP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Алынып тасталды - ҚР 2009.11.16</w:t>
            </w:r>
            <w:r>
              <w:rPr>
                <w:rFonts w:ascii="Times New Roman"/>
                <w:b w:val="false"/>
                <w:i w:val="false"/>
                <w:color w:val="000000"/>
                <w:sz w:val="20"/>
              </w:rPr>
              <w:t xml:space="preserve"> </w:t>
            </w:r>
            <w:r>
              <w:rPr>
                <w:rFonts w:ascii="Times New Roman"/>
                <w:b w:val="false"/>
                <w:i w:val="false"/>
                <w:color w:val="000000"/>
                <w:sz w:val="20"/>
              </w:rPr>
              <w:t>N 200-IV</w:t>
            </w:r>
            <w:r>
              <w:rPr>
                <w:rFonts w:ascii="Times New Roman"/>
                <w:b/>
                <w:i w:val="false"/>
                <w:color w:val="000000"/>
                <w:sz w:val="20"/>
              </w:rPr>
              <w:t xml:space="preserve"> (2010.01.01 бастап қолданысқа енгізіледі) Заңымен.</w:t>
            </w:r>
          </w:p>
          <w:bookmarkEnd w:id="425"/>
          <w:bookmarkStart w:name="z734" w:id="426"/>
          <w:p>
            <w:pPr>
              <w:spacing w:after="20"/>
              <w:ind w:left="20"/>
              <w:jc w:val="both"/>
            </w:pPr>
            <w:r>
              <w:rPr>
                <w:rFonts w:ascii="Times New Roman"/>
                <w:b w:val="false"/>
                <w:i w:val="false"/>
                <w:color w:val="000000"/>
                <w:sz w:val="20"/>
              </w:rPr>
              <w:t>
</w:t>
            </w:r>
            <w:r>
              <w:rPr>
                <w:rFonts w:ascii="Times New Roman"/>
                <w:b/>
                <w:i w:val="false"/>
                <w:color w:val="000000"/>
                <w:sz w:val="20"/>
              </w:rPr>
              <w:t>6. Салық органы заңды тұлғаны мынадай жолмен қайта ұйымдастыру туралы сәйкестендіру нөмірлерінің ұлттық тізілімінің мәліметтерін алған күннен бастап он жұмыс күні ішінде:</w:t>
            </w:r>
          </w:p>
          <w:bookmarkEnd w:id="426"/>
          <w:bookmarkStart w:name="z735" w:id="427"/>
          <w:p>
            <w:pPr>
              <w:spacing w:after="20"/>
              <w:ind w:left="20"/>
              <w:jc w:val="both"/>
            </w:pPr>
            <w:r>
              <w:rPr>
                <w:rFonts w:ascii="Times New Roman"/>
                <w:b w:val="false"/>
                <w:i w:val="false"/>
                <w:color w:val="000000"/>
                <w:sz w:val="20"/>
              </w:rPr>
              <w:t>
</w:t>
            </w:r>
            <w:r>
              <w:rPr>
                <w:rFonts w:ascii="Times New Roman"/>
                <w:b/>
                <w:i w:val="false"/>
                <w:color w:val="000000"/>
                <w:sz w:val="20"/>
              </w:rPr>
              <w:t xml:space="preserve">1) бірігу - жаңадан құрылған заңды тұлғаның құрамына кірген заңды тұлғалардың жеке шоттары бойынша сальдоны жаңадан құрылған заңды тұлғаның орналасқан жері бойынша салық органына беру актісі негізінде береді; </w:t>
            </w:r>
          </w:p>
          <w:bookmarkEnd w:id="427"/>
          <w:bookmarkStart w:name="z736" w:id="428"/>
          <w:p>
            <w:pPr>
              <w:spacing w:after="20"/>
              <w:ind w:left="20"/>
              <w:jc w:val="both"/>
            </w:pPr>
            <w:r>
              <w:rPr>
                <w:rFonts w:ascii="Times New Roman"/>
                <w:b w:val="false"/>
                <w:i w:val="false"/>
                <w:color w:val="000000"/>
                <w:sz w:val="20"/>
              </w:rPr>
              <w:t>
</w:t>
            </w:r>
            <w:r>
              <w:rPr>
                <w:rFonts w:ascii="Times New Roman"/>
                <w:b/>
                <w:i w:val="false"/>
                <w:color w:val="000000"/>
                <w:sz w:val="20"/>
              </w:rPr>
              <w:t xml:space="preserve">2) қосылу - қосылған заңды тұлғаның жеке шоты бойынша сальдоны аталған заңды тұлға қосылған заңды тұлғаның орналасқан жері бойынша салық органына беру актісі негізінде береді; </w:t>
            </w:r>
          </w:p>
          <w:bookmarkEnd w:id="428"/>
          <w:bookmarkStart w:name="z737" w:id="429"/>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Алынып тасталды - ҚР 2009.07.04 </w:t>
            </w:r>
            <w:r>
              <w:rPr>
                <w:rFonts w:ascii="Times New Roman"/>
                <w:b w:val="false"/>
                <w:i w:val="false"/>
                <w:color w:val="000000"/>
                <w:sz w:val="20"/>
              </w:rPr>
              <w:t>N 167-IV</w:t>
            </w:r>
            <w:r>
              <w:rPr>
                <w:rFonts w:ascii="Times New Roman"/>
                <w:b/>
                <w:i w:val="false"/>
                <w:color w:val="000000"/>
                <w:sz w:val="20"/>
              </w:rPr>
              <w:t xml:space="preserve"> (2009.01.01 бастап қолданысқа енгізіледі) Заңымен.</w:t>
            </w:r>
          </w:p>
          <w:bookmarkEnd w:id="429"/>
          <w:bookmarkStart w:name="z738" w:id="430"/>
          <w:p>
            <w:pPr>
              <w:spacing w:after="20"/>
              <w:ind w:left="20"/>
              <w:jc w:val="both"/>
            </w:pPr>
            <w:r>
              <w:rPr>
                <w:rFonts w:ascii="Times New Roman"/>
                <w:b w:val="false"/>
                <w:i w:val="false"/>
                <w:color w:val="000000"/>
                <w:sz w:val="20"/>
              </w:rPr>
              <w:t>
</w:t>
            </w:r>
            <w:r>
              <w:rPr>
                <w:rFonts w:ascii="Times New Roman"/>
                <w:b/>
                <w:i w:val="false"/>
                <w:color w:val="000000"/>
                <w:sz w:val="20"/>
              </w:rPr>
              <w:t xml:space="preserve">4) бөлініп шығу - жаңадан туындаған заңды тұлғаны бөліп шығарған заңды тұлғаның жеке шоты бойынша сальдоны жаңадан туындаған заңды тұлғаның орналасқан жері бойынша бөліну балансы негізінде береді. </w:t>
            </w:r>
          </w:p>
          <w:bookmarkEnd w:id="430"/>
          <w:p>
            <w:pPr>
              <w:spacing w:after="20"/>
              <w:ind w:left="20"/>
              <w:jc w:val="both"/>
            </w:pPr>
            <w:r>
              <w:rPr>
                <w:rFonts w:ascii="Times New Roman"/>
                <w:b w:val="false"/>
                <w:i w:val="false"/>
                <w:color w:val="000000"/>
                <w:sz w:val="20"/>
              </w:rPr>
              <w:t>
</w:t>
            </w:r>
            <w:r>
              <w:rPr>
                <w:rFonts w:ascii="Times New Roman"/>
                <w:b/>
                <w:i w:val="false"/>
                <w:color w:val="000000"/>
                <w:sz w:val="20"/>
              </w:rPr>
              <w:t xml:space="preserve">Қайта ұйымдастырылатын заңды тұлғаның жеке шоты бойынша сальдоны беру тәртібі осы Кодекстің </w:t>
            </w:r>
            <w:r>
              <w:rPr>
                <w:rFonts w:ascii="Times New Roman"/>
                <w:b w:val="false"/>
                <w:i w:val="false"/>
                <w:color w:val="000000"/>
                <w:sz w:val="20"/>
              </w:rPr>
              <w:t>595-бабында</w:t>
            </w:r>
            <w:r>
              <w:rPr>
                <w:rFonts w:ascii="Times New Roman"/>
                <w:b/>
                <w:i w:val="false"/>
                <w:color w:val="000000"/>
                <w:sz w:val="20"/>
              </w:rPr>
              <w:t xml:space="preserve"> белгіленеді. </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39-бапқа өзгерістер енгізілді - ҚР 2009.07.04 </w:t>
            </w:r>
            <w:r>
              <w:rPr>
                <w:rFonts w:ascii="Times New Roman"/>
                <w:b w:val="false"/>
                <w:i w:val="false"/>
                <w:color w:val="000000"/>
                <w:sz w:val="20"/>
              </w:rPr>
              <w:t xml:space="preserve">N 167-IV </w:t>
            </w:r>
            <w:r>
              <w:rPr>
                <w:rFonts w:ascii="Times New Roman"/>
                <w:b w:val="false"/>
                <w:i w:val="false"/>
                <w:color w:val="ff0000"/>
                <w:sz w:val="20"/>
              </w:rPr>
              <w:t xml:space="preserve">(қолданысқа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(01.01.2016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(01.04.2016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714" w:id="431"/>
          <w:p>
            <w:pPr>
              <w:spacing w:after="0"/>
              <w:ind w:left="0"/>
              <w:jc w:val="both"/>
            </w:pPr>
            <w:r>
              <w:rPr>
                <w:rFonts w:ascii="Times New Roman"/>
                <w:b/>
                <w:i w:val="false"/>
                <w:color w:val="000000"/>
              </w:rPr>
              <w:t xml:space="preserve"> 39-1-бап. Тұрақты мекеменің Қазақстан Республикасында тиімді басқару орнының (нақты басқару органының орналасқан жерінің) болуына байланысты бейрезидент заңды тұлғаға құқықтары мен міндеттерін беру кезінде өзінің филиалын (өкілдігін) ашпастан, салық міндеттемесін орындауы</w:t>
            </w:r>
          </w:p>
          <w:bookmarkEnd w:id="431"/>
          <w:bookmarkStart w:name="z6315" w:id="432"/>
          <w:p>
            <w:pPr>
              <w:spacing w:after="20"/>
              <w:ind w:left="20"/>
              <w:jc w:val="both"/>
            </w:pPr>
            <w:r>
              <w:rPr>
                <w:rFonts w:ascii="Times New Roman"/>
                <w:b w:val="false"/>
                <w:i w:val="false"/>
                <w:color w:val="000000"/>
                <w:sz w:val="20"/>
              </w:rPr>
              <w:t>
</w:t>
            </w:r>
            <w:r>
              <w:rPr>
                <w:rFonts w:ascii="Times New Roman"/>
                <w:b/>
                <w:i w:val="false"/>
                <w:color w:val="000000"/>
                <w:sz w:val="20"/>
              </w:rPr>
              <w:t>1. Бейрезидент заңды тұлға өзінде Қазақстан Республикасында тұрақты мекемесі болған кезде, филиалын (өкілдігін) ашпастан және тиімді басқару орнын (нақты басқару органының орналасқан жерін) шет мемлекеттен Қазақстан Республикасына ауыстыру туралы шешім қабылдамастан салық төлеуші ретінде тіркеу есебіне қою туралы салықтық өтініш бергеннен кейін үш жұмыс күні ішінде тиімді басқару орны (нақты басқару органының орналасқан жері) Қазақстан Республикасында болатын заңды тұлғаға мұндай тұрақты мекеменің құқықтары мен міндеттерін беру туралы осы Кодекстің 562-бабы 1-1-тармағына сәйкес мұндай тұрақты мекеменің орналасқан жері бойынша салық органына жазбаша хабарлауға міндетті.</w:t>
            </w:r>
          </w:p>
          <w:bookmarkEnd w:id="432"/>
          <w:bookmarkStart w:name="z6316" w:id="433"/>
          <w:p>
            <w:pPr>
              <w:spacing w:after="20"/>
              <w:ind w:left="20"/>
              <w:jc w:val="both"/>
            </w:pPr>
            <w:r>
              <w:rPr>
                <w:rFonts w:ascii="Times New Roman"/>
                <w:b w:val="false"/>
                <w:i w:val="false"/>
                <w:color w:val="000000"/>
                <w:sz w:val="20"/>
              </w:rPr>
              <w:t>
</w:t>
            </w:r>
            <w:r>
              <w:rPr>
                <w:rFonts w:ascii="Times New Roman"/>
                <w:b/>
                <w:i w:val="false"/>
                <w:color w:val="000000"/>
                <w:sz w:val="20"/>
              </w:rPr>
              <w:t>Көрсетілген бейрезидент заңды тұлғаның тұрақты мекемесі салық төлеуші ретінде тіркеу есебіне қойылған күннен бастап күнтізбелік он бес күн ішінде салық органына:</w:t>
            </w:r>
          </w:p>
          <w:bookmarkEnd w:id="433"/>
          <w:bookmarkStart w:name="z6317" w:id="434"/>
          <w:p>
            <w:pPr>
              <w:spacing w:after="20"/>
              <w:ind w:left="20"/>
              <w:jc w:val="both"/>
            </w:pPr>
            <w:r>
              <w:rPr>
                <w:rFonts w:ascii="Times New Roman"/>
                <w:b w:val="false"/>
                <w:i w:val="false"/>
                <w:color w:val="000000"/>
                <w:sz w:val="20"/>
              </w:rPr>
              <w:t>
</w:t>
            </w:r>
            <w:r>
              <w:rPr>
                <w:rFonts w:ascii="Times New Roman"/>
                <w:b/>
                <w:i w:val="false"/>
                <w:color w:val="000000"/>
                <w:sz w:val="20"/>
              </w:rPr>
              <w:t>1) тіркеу есебінен алу туралы салықтық өтінішті;</w:t>
            </w:r>
          </w:p>
          <w:bookmarkEnd w:id="434"/>
          <w:bookmarkStart w:name="z6318" w:id="435"/>
          <w:p>
            <w:pPr>
              <w:spacing w:after="20"/>
              <w:ind w:left="20"/>
              <w:jc w:val="both"/>
            </w:pPr>
            <w:r>
              <w:rPr>
                <w:rFonts w:ascii="Times New Roman"/>
                <w:b w:val="false"/>
                <w:i w:val="false"/>
                <w:color w:val="000000"/>
                <w:sz w:val="20"/>
              </w:rPr>
              <w:t>
</w:t>
            </w:r>
            <w:r>
              <w:rPr>
                <w:rFonts w:ascii="Times New Roman"/>
                <w:b/>
                <w:i w:val="false"/>
                <w:color w:val="000000"/>
                <w:sz w:val="20"/>
              </w:rPr>
              <w:t>2) таратудың салық есептілігін;</w:t>
            </w:r>
          </w:p>
          <w:bookmarkEnd w:id="435"/>
          <w:bookmarkStart w:name="z6319" w:id="436"/>
          <w:p>
            <w:pPr>
              <w:spacing w:after="20"/>
              <w:ind w:left="20"/>
              <w:jc w:val="both"/>
            </w:pPr>
            <w:r>
              <w:rPr>
                <w:rFonts w:ascii="Times New Roman"/>
                <w:b w:val="false"/>
                <w:i w:val="false"/>
                <w:color w:val="000000"/>
                <w:sz w:val="20"/>
              </w:rPr>
              <w:t>
</w:t>
            </w:r>
            <w:r>
              <w:rPr>
                <w:rFonts w:ascii="Times New Roman"/>
                <w:b/>
                <w:i w:val="false"/>
                <w:color w:val="000000"/>
                <w:sz w:val="20"/>
              </w:rPr>
              <w:t>3) тапсыру актісін табыс етуге міндетті.</w:t>
            </w:r>
          </w:p>
          <w:bookmarkEnd w:id="43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1-тармақтың үшінші бөлігі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Таратудың салық есептiлiгi салықтың, бюджетке төленетiн басқа да мiндеттi төлемдердің түрлерi, мiндеттi зейнетақы жарналары, мiндеттi кәсiптiк зейнетақы жарналары, әлеуметтiк аударымдар, міндетті әлеуметтік медициналық сақтандыруға аударымдар және (немесе) жарналар бойынша құралады, олар бойынша құқықтары мен мiндеттерiн беретiн тұрақты мекеме мұндай есептiлiктi табыс ету жөнiндегi мiндеттеме туындаған салық </w:t>
            </w:r>
            <w:r>
              <w:rPr>
                <w:rFonts w:ascii="Times New Roman"/>
                <w:b/>
                <w:i w:val="false"/>
                <w:color w:val="000000"/>
                <w:sz w:val="20"/>
              </w:rPr>
              <w:t>кезеңiнің басынан бастап оны салық органына табыс еткен күнге дейiнгi кезең үшiн төлеушi және (немесе) салық агентi болып табылады.</w:t>
            </w:r>
          </w:p>
          <w:bookmarkStart w:name="z6321" w:id="437"/>
          <w:p>
            <w:pPr>
              <w:spacing w:after="20"/>
              <w:ind w:left="20"/>
              <w:jc w:val="both"/>
            </w:pPr>
            <w:r>
              <w:rPr>
                <w:rFonts w:ascii="Times New Roman"/>
                <w:b w:val="false"/>
                <w:i w:val="false"/>
                <w:color w:val="000000"/>
                <w:sz w:val="20"/>
              </w:rPr>
              <w:t>
</w:t>
            </w:r>
            <w:r>
              <w:rPr>
                <w:rFonts w:ascii="Times New Roman"/>
                <w:b/>
                <w:i w:val="false"/>
                <w:color w:val="000000"/>
                <w:sz w:val="20"/>
              </w:rPr>
              <w:t>Егер кезекті салық есептілігін табыс ету мерзімі таратудың салық есептілігін табыс еткеннен кейін басталған жағдайда, осындай кезекті салық есептілігін табыс ету таратудың салық есептілігі табыс етілген күннен кешіктірілмей жүргізіледі.</w:t>
            </w:r>
          </w:p>
          <w:bookmarkEnd w:id="437"/>
          <w:bookmarkStart w:name="z6322" w:id="438"/>
          <w:p>
            <w:pPr>
              <w:spacing w:after="20"/>
              <w:ind w:left="20"/>
              <w:jc w:val="both"/>
            </w:pPr>
            <w:r>
              <w:rPr>
                <w:rFonts w:ascii="Times New Roman"/>
                <w:b w:val="false"/>
                <w:i w:val="false"/>
                <w:color w:val="000000"/>
                <w:sz w:val="20"/>
              </w:rPr>
              <w:t>
</w:t>
            </w:r>
            <w:r>
              <w:rPr>
                <w:rFonts w:ascii="Times New Roman"/>
                <w:b/>
                <w:i w:val="false"/>
                <w:color w:val="000000"/>
                <w:sz w:val="20"/>
              </w:rPr>
              <w:t>2. Құқықтары мен міндеттерін заңды тұлғаға беретін тұрақты мекеменің салық міндеттемесін орындау тиімді басқару орны (нақты басқару органының орналасқан жері) Қазақстан Республикасында болатын, шет мемлекеттің заңнамасы бойынша құрылған осындай заңды тұлғаға (құқық мирасқорына) жүктеледі.</w:t>
            </w:r>
          </w:p>
          <w:bookmarkEnd w:id="438"/>
          <w:bookmarkStart w:name="z6323" w:id="439"/>
          <w:p>
            <w:pPr>
              <w:spacing w:after="20"/>
              <w:ind w:left="20"/>
              <w:jc w:val="both"/>
            </w:pPr>
            <w:r>
              <w:rPr>
                <w:rFonts w:ascii="Times New Roman"/>
                <w:b w:val="false"/>
                <w:i w:val="false"/>
                <w:color w:val="000000"/>
                <w:sz w:val="20"/>
              </w:rPr>
              <w:t>
</w:t>
            </w:r>
            <w:r>
              <w:rPr>
                <w:rFonts w:ascii="Times New Roman"/>
                <w:b/>
                <w:i w:val="false"/>
                <w:color w:val="000000"/>
                <w:sz w:val="20"/>
              </w:rPr>
              <w:t>3. Тұрақты мекеменің құқықтары мен міндеттерін заңды тұлғаға беруі тиімді басқару орны (нақты басқару органының орналасқан жері) Қазақстан Республикасында болатын, шет мемлекеттің заңнамасы бойынша құрылған заңды тұлғаның салық, бюджетке төленетін басқа да міндетті төлемдер төлеу бойынша өзінің салық міндеттемесін орындау мерзімдерін өзгерту үшін негіз болып табылмайды.</w:t>
            </w:r>
          </w:p>
          <w:bookmarkEnd w:id="439"/>
          <w:bookmarkStart w:name="z6324" w:id="440"/>
          <w:p>
            <w:pPr>
              <w:spacing w:after="20"/>
              <w:ind w:left="20"/>
              <w:jc w:val="both"/>
            </w:pPr>
            <w:r>
              <w:rPr>
                <w:rFonts w:ascii="Times New Roman"/>
                <w:b w:val="false"/>
                <w:i w:val="false"/>
                <w:color w:val="000000"/>
                <w:sz w:val="20"/>
              </w:rPr>
              <w:t>
</w:t>
            </w:r>
            <w:r>
              <w:rPr>
                <w:rFonts w:ascii="Times New Roman"/>
                <w:b/>
                <w:i w:val="false"/>
                <w:color w:val="000000"/>
                <w:sz w:val="20"/>
              </w:rPr>
              <w:t>4. Құқықтары мен міндеттерін заңды тұлғаға беретін тұрақты мекеменің салық берешегі болмаған кезде салықтардың, төлемдер мен өсімпұлдардың бюджетке артық (қате) төленген сомалары тиімді басқару орны (нақты басқару органының орналасқан жері) Қазақстан Республикасында болатын, шет мемлекеттің заңнамасы бойынша құрылған заңды тұлғаға қайтарылуға жатады.</w:t>
            </w:r>
          </w:p>
          <w:bookmarkEnd w:id="440"/>
          <w:bookmarkStart w:name="z6325" w:id="441"/>
          <w:p>
            <w:pPr>
              <w:spacing w:after="20"/>
              <w:ind w:left="20"/>
              <w:jc w:val="both"/>
            </w:pPr>
            <w:r>
              <w:rPr>
                <w:rFonts w:ascii="Times New Roman"/>
                <w:b w:val="false"/>
                <w:i w:val="false"/>
                <w:color w:val="000000"/>
                <w:sz w:val="20"/>
              </w:rPr>
              <w:t>
</w:t>
            </w:r>
            <w:r>
              <w:rPr>
                <w:rFonts w:ascii="Times New Roman"/>
                <w:b/>
                <w:i w:val="false"/>
                <w:color w:val="000000"/>
                <w:sz w:val="20"/>
              </w:rPr>
              <w:t>5. Салық органы осы баптың 1-тармағында көрсетілген құжаттарды алған күннен бастап он жұмыс күні ішінде құқықтары мен міндеттерін заңды тұлғаға беретін тұрақты мекеменің жеке шоты бойынша сальдоны тұрақты мекеменің құқықтары мен міндеттері берілген заңды тұлғаның орналасқан жері бойынша салық органына осы Кодекстің 595-бабында белгіленген тәртіппен беру актісінің негізінде береді.</w:t>
            </w:r>
          </w:p>
          <w:bookmarkEnd w:id="44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Кодекс 39-1-баппен толықтырылды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 өзгерістер енгізілді - ҚР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88" w:id="442"/>
          <w:p>
            <w:pPr>
              <w:spacing w:after="0"/>
              <w:ind w:left="0"/>
              <w:jc w:val="both"/>
            </w:pPr>
            <w:r>
              <w:rPr>
                <w:rFonts w:ascii="Times New Roman"/>
                <w:b/>
                <w:i w:val="false"/>
                <w:color w:val="000000"/>
              </w:rPr>
              <w:t xml:space="preserve"> 40-бап. Бөліну жолымен қайта ұйымдастырылған кезде заңды тұлғаның салық міндеттемесін орындауы </w:t>
            </w:r>
          </w:p>
          <w:bookmarkEnd w:id="442"/>
          <w:bookmarkStart w:name="z89" w:id="443"/>
          <w:p>
            <w:pPr>
              <w:spacing w:after="20"/>
              <w:ind w:left="20"/>
              <w:jc w:val="both"/>
            </w:pPr>
            <w:r>
              <w:rPr>
                <w:rFonts w:ascii="Times New Roman"/>
                <w:b w:val="false"/>
                <w:i w:val="false"/>
                <w:color w:val="000000"/>
                <w:sz w:val="20"/>
              </w:rPr>
              <w:t>
</w:t>
            </w:r>
            <w:r>
              <w:rPr>
                <w:rFonts w:ascii="Times New Roman"/>
                <w:b/>
                <w:i w:val="false"/>
                <w:color w:val="000000"/>
                <w:sz w:val="20"/>
              </w:rPr>
              <w:t>1. Заңды тұлға бөлініп шығу жолымен қайта ұйымдастыру туралы шешім қабылданған күннен бастап үш жұмыс күні ішінде бұл туралы орналасқан жері бойынша салық органына жазбаша түрде хабарлайды.</w:t>
            </w:r>
          </w:p>
          <w:bookmarkEnd w:id="443"/>
          <w:p>
            <w:pPr>
              <w:spacing w:after="20"/>
              <w:ind w:left="20"/>
              <w:jc w:val="both"/>
            </w:pPr>
            <w:r>
              <w:rPr>
                <w:rFonts w:ascii="Times New Roman"/>
                <w:b w:val="false"/>
                <w:i w:val="false"/>
                <w:color w:val="000000"/>
                <w:sz w:val="20"/>
              </w:rPr>
              <w:t>
</w:t>
            </w:r>
            <w:r>
              <w:rPr>
                <w:rFonts w:ascii="Times New Roman"/>
                <w:b/>
                <w:i w:val="false"/>
                <w:color w:val="000000"/>
                <w:sz w:val="20"/>
              </w:rPr>
              <w:t>Заңды тұлға бөлініп шығу жолымен қайта ұйымдастырылған кезде бөліну балансы бекітілген күннен бастап үш жұмыс күні ішінде орналасқан жері бойынша салық органына сонымен бір мезгілде:</w:t>
            </w:r>
          </w:p>
          <w:p>
            <w:pPr>
              <w:spacing w:after="20"/>
              <w:ind w:left="20"/>
              <w:jc w:val="both"/>
            </w:pPr>
            <w:r>
              <w:rPr>
                <w:rFonts w:ascii="Times New Roman"/>
                <w:b w:val="false"/>
                <w:i w:val="false"/>
                <w:color w:val="000000"/>
                <w:sz w:val="20"/>
              </w:rPr>
              <w:t>
</w:t>
            </w:r>
            <w:r>
              <w:rPr>
                <w:rFonts w:ascii="Times New Roman"/>
                <w:b/>
                <w:i w:val="false"/>
                <w:color w:val="000000"/>
                <w:sz w:val="20"/>
              </w:rPr>
              <w:t>1) құжаттық тексеру жүргізу туралы салықтық өтінішті;</w:t>
            </w:r>
          </w:p>
          <w:p>
            <w:pPr>
              <w:spacing w:after="20"/>
              <w:ind w:left="20"/>
              <w:jc w:val="both"/>
            </w:pPr>
            <w:r>
              <w:rPr>
                <w:rFonts w:ascii="Times New Roman"/>
                <w:b w:val="false"/>
                <w:i w:val="false"/>
                <w:color w:val="000000"/>
                <w:sz w:val="20"/>
              </w:rPr>
              <w:t>
</w:t>
            </w:r>
            <w:r>
              <w:rPr>
                <w:rFonts w:ascii="Times New Roman"/>
                <w:b/>
                <w:i w:val="false"/>
                <w:color w:val="000000"/>
                <w:sz w:val="20"/>
              </w:rPr>
              <w:t>2) таратудың салық есептілігін ұсынады.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(01.04.2016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(01.04.2016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2-тармақтың бірінші бөлігі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 Таратудың салық есептілігі қайта ұйымдастырылатын заңды тұлға төлеуші және (немесе) салық агенті болып табылатын салықтың, бюджетке төленетін басқа міндетті төлемдердің түрлері, міндетті зейнетақы жарналары, міндетті кәсіптік зейнетақы жарналары және әлеуметтік аударымдар бойынша, құжаттық тексеру жүргізу туралы салықтық өтініш табыс етілген салық кезеңінің басынан бастап осындай өтініш табыс етілген күнге дейінгі кезең үшін жасалады.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кезекті салық есептілігін табыс ету мерзімі таратудың салық есептілігін табыс еткеннен кейін басталса, осындай кезекті салық есептілігін табыс ету таратудың салық </w:t>
            </w:r>
            <w:r>
              <w:rPr>
                <w:rFonts w:ascii="Times New Roman"/>
                <w:b/>
                <w:i w:val="false"/>
                <w:color w:val="000000"/>
                <w:sz w:val="20"/>
              </w:rPr>
              <w:t>есептілігі табыс етілген күннен кешіктірмей жүргізіледі.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3-тармақ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Қайта ұйымдастырылатын заңды тұлға таратудың салық есептiлiгiнде көрсетiлген салықты, бюджетке төленетiн басқа да мiндеттi төлемдердi, әлеуметтiк аударымдарды, міндетті әлеуметтік медициналық сақтандыруға аударымдарды және (немесе) жарналарды төлеудi, мiндеттi зейнетақы жарналарын, мiндеттi кәсiптiк зейнетақы жарналарын аударуды салық органына таратудың салық есептiлiгi табыс етiлген күннен бастап күнтiзбелiк он күннен кешiктiрмей жүргiзедi.</w:t>
            </w:r>
          </w:p>
          <w:p>
            <w:pPr>
              <w:spacing w:after="20"/>
              <w:ind w:left="20"/>
              <w:jc w:val="both"/>
            </w:pPr>
            <w:r>
              <w:rPr>
                <w:rFonts w:ascii="Times New Roman"/>
                <w:b w:val="false"/>
                <w:i w:val="false"/>
                <w:color w:val="000000"/>
                <w:sz w:val="20"/>
              </w:rPr>
              <w:t>
</w:t>
            </w:r>
            <w:r>
              <w:rPr>
                <w:rFonts w:ascii="Times New Roman"/>
                <w:b/>
                <w:i w:val="false"/>
                <w:color w:val="000000"/>
                <w:sz w:val="20"/>
              </w:rPr>
              <w:t>Таратудың салық есептiлiгiнiң алдында табыс етiлген салық есептiлiгiнде көрсетiлген салықты, бюджетке төленетiн басқа да мiндеттi төлемдердi, әлеуметтiк аударымдарды, міндетті әлеуметтік медициналық сақтандыруға аударымдарды және (немесе) жарналарды төлеу, мiндеттi зейнетақы жарналарын, мiндеттi кәсiптiк зейнетақы жарналарын аудару мерзiмi осы тармақтың бiрiншi бөлiгiнде көрсетiлген мерзiм өткеннен кейiн басталатын болса, төлеу (аудару) таратудың салық есептiлiгi табыс етiлген күннен бастап күнтiзбелiк он күннен кешiктiрмей жүргiзiледi.</w:t>
            </w:r>
            <w:r>
              <w:rPr>
                <w:rFonts w:ascii="Times New Roman"/>
                <w:b w:val="false"/>
                <w:i w:val="false"/>
                <w:color w:val="000000"/>
                <w:sz w:val="20"/>
              </w:rPr>
              <w:t xml:space="preserve"> </w:t>
            </w:r>
          </w:p>
          <w:bookmarkStart w:name="z743" w:id="444"/>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органы құжаттық тексеруді қайта ұйымдастырылатын </w:t>
            </w:r>
          </w:p>
          <w:bookmarkEnd w:id="444"/>
          <w:p>
            <w:pPr>
              <w:spacing w:after="20"/>
              <w:ind w:left="20"/>
              <w:jc w:val="both"/>
            </w:pPr>
            <w:r>
              <w:rPr>
                <w:rFonts w:ascii="Times New Roman"/>
                <w:b w:val="false"/>
                <w:i w:val="false"/>
                <w:color w:val="000000"/>
                <w:sz w:val="20"/>
              </w:rPr>
              <w:t>
</w:t>
            </w:r>
            <w:r>
              <w:rPr>
                <w:rFonts w:ascii="Times New Roman"/>
                <w:b/>
                <w:i w:val="false"/>
                <w:color w:val="000000"/>
                <w:sz w:val="20"/>
              </w:rPr>
              <w:t xml:space="preserve">заңды тұлғаның өтінішін өзі алғаннан кейін жиырма жұмыс күнінен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кешіктірмей бастауға тиіс. </w:t>
            </w:r>
          </w:p>
          <w:bookmarkStart w:name="z744" w:id="445"/>
          <w:p>
            <w:pPr>
              <w:spacing w:after="20"/>
              <w:ind w:left="20"/>
              <w:jc w:val="both"/>
            </w:pPr>
            <w:r>
              <w:rPr>
                <w:rFonts w:ascii="Times New Roman"/>
                <w:b w:val="false"/>
                <w:i w:val="false"/>
                <w:color w:val="000000"/>
                <w:sz w:val="20"/>
              </w:rPr>
              <w:t>
</w:t>
            </w:r>
            <w:r>
              <w:rPr>
                <w:rFonts w:ascii="Times New Roman"/>
                <w:b/>
                <w:i w:val="false"/>
                <w:color w:val="000000"/>
                <w:sz w:val="20"/>
              </w:rPr>
              <w:t xml:space="preserve">5. Бөлініп шығу жолымен қайта ұйымдастырылған кезде құжаттық тексеру аяқталғаннан кейін қайта ұйымдастырылатын заңды тұлға өзінің орналасқан жері бойынша салық органына сонымен бір мезгілде: </w:t>
            </w:r>
          </w:p>
          <w:bookmarkEnd w:id="445"/>
          <w:p>
            <w:pPr>
              <w:spacing w:after="20"/>
              <w:ind w:left="20"/>
              <w:jc w:val="both"/>
            </w:pPr>
            <w:r>
              <w:rPr>
                <w:rFonts w:ascii="Times New Roman"/>
                <w:b w:val="false"/>
                <w:i w:val="false"/>
                <w:color w:val="000000"/>
                <w:sz w:val="20"/>
              </w:rPr>
              <w:t>
</w:t>
            </w:r>
            <w:r>
              <w:rPr>
                <w:rFonts w:ascii="Times New Roman"/>
                <w:b/>
                <w:i w:val="false"/>
                <w:color w:val="000000"/>
                <w:sz w:val="20"/>
              </w:rPr>
              <w:t xml:space="preserve">1) бөліну балансын; </w:t>
            </w:r>
          </w:p>
          <w:p>
            <w:pPr>
              <w:spacing w:after="20"/>
              <w:ind w:left="20"/>
              <w:jc w:val="both"/>
            </w:pPr>
            <w:r>
              <w:rPr>
                <w:rFonts w:ascii="Times New Roman"/>
                <w:b w:val="false"/>
                <w:i w:val="false"/>
                <w:color w:val="000000"/>
                <w:sz w:val="20"/>
              </w:rPr>
              <w:t>
</w:t>
            </w:r>
            <w:r>
              <w:rPr>
                <w:rFonts w:ascii="Times New Roman"/>
                <w:b/>
                <w:i w:val="false"/>
                <w:color w:val="000000"/>
                <w:sz w:val="20"/>
              </w:rPr>
              <w:t>2) банктің және (немесе) банк операцияларының жекелеген түрлерін жүзеге асыратын ұйымның банктегі бар шоттарының жабылғаны туралы анықтамасын табыс етеді.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2012.12.24 </w:t>
            </w:r>
            <w:r>
              <w:rPr>
                <w:rFonts w:ascii="Times New Roman"/>
                <w:b w:val="false"/>
                <w:i w:val="false"/>
                <w:color w:val="000000"/>
                <w:sz w:val="20"/>
              </w:rPr>
              <w:t>N 60-V</w:t>
            </w:r>
            <w:r>
              <w:rPr>
                <w:rFonts w:ascii="Times New Roman"/>
                <w:b/>
                <w:i w:val="false"/>
                <w:color w:val="000000"/>
                <w:sz w:val="20"/>
              </w:rPr>
              <w:t xml:space="preserve"> (алғашқы ресми жарияланғанынан кейiн күнтiзбелiк он күн өткен соң қолданысқа енгiзiледi) Заңымен.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қайта ұйымдастырылатын заңды тұлғада бюджетке артық төленген салықтар, төлемдер мен өсімпұлдар сомалары болса, аталған сомалар осы Кодекстің 599-бабында белгіленген тәртіппен қайта ұйымдастырылатын заңды тұлғаның салық берешегін өтеу есебіне жатқызылады.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қайта ұйымдастырылатын заңды тұлғада бюджетке қате төленген салықтар, төлемдер мен өсімпұлдар сомалары болса, онда аталған сомалар осы Кодекстің 601-бабында белгіленген тәртіппен есебіне жатқызылады.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Қайта ұйымдастырылатын заңды тұлғада салық берешегі жоқ болса, онда: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бюджетке қате төленген салықтар және басқа да міндетті төлемдер сомалары осы Кодекстің 601-бабында белгіленген тәртіппен ол (олар) қайта ұйымдастыру кезінде алған мүліктегі үлесіне барабар оның құқық мирасқорына (құқық мирасқорларына) қайтарылуға жатады;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бюджетке артық төленген салықтар, төлемдер мен өсімпұлдар сомалары осы Кодекстің 602-бабында белгіленген тәртіппен ол (олар) қайта ұйымдастыру кезінде алған мүліктегі үлесіне барабар оның құқық мирасқорына (құқық мирасқорларына) қайтарылуға жатады; </w:t>
            </w:r>
          </w:p>
          <w:p>
            <w:pPr>
              <w:spacing w:after="20"/>
              <w:ind w:left="20"/>
              <w:jc w:val="both"/>
            </w:pPr>
            <w:r>
              <w:rPr>
                <w:rFonts w:ascii="Times New Roman"/>
                <w:b w:val="false"/>
                <w:i w:val="false"/>
                <w:color w:val="000000"/>
                <w:sz w:val="20"/>
              </w:rPr>
              <w:t>
</w:t>
            </w:r>
            <w:r>
              <w:rPr>
                <w:rFonts w:ascii="Times New Roman"/>
                <w:b/>
                <w:i w:val="false"/>
                <w:color w:val="000000"/>
                <w:sz w:val="20"/>
              </w:rPr>
              <w:t>3) бюджетке төленген басқа да міндетті төлемдер сомалары осы Кодекстің 606-бабында белгіленген тәртіппен ол (олар) қайта ұйымдастыру кезінде алған мүліктегі үлесіне барабар оның құқық мирасқорына (құқық мирасқорларына) қайтарылуға жатады;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ескертуі!</w:t>
            </w:r>
            <w:r>
              <w:br/>
            </w:r>
            <w:r>
              <w:rPr>
                <w:rFonts w:ascii="Times New Roman"/>
                <w:b w:val="false"/>
                <w:i w:val="false"/>
                <w:color w:val="000000"/>
                <w:sz w:val="20"/>
              </w:rPr>
              <w:t>
</w:t>
            </w:r>
            <w:r>
              <w:rPr>
                <w:rFonts w:ascii="Times New Roman"/>
                <w:b/>
                <w:i w:val="false"/>
                <w:color w:val="000000"/>
                <w:sz w:val="20"/>
              </w:rPr>
              <w:t xml:space="preserve">4) тармақша 2010.01.01 бастап қолданысқа енгізіледі (ҚР 2010.06.30 N 297-IV Заңының </w:t>
            </w:r>
            <w:r>
              <w:rPr>
                <w:rFonts w:ascii="Times New Roman"/>
                <w:b w:val="false"/>
                <w:i w:val="false"/>
                <w:color w:val="000000"/>
                <w:sz w:val="20"/>
              </w:rPr>
              <w:t>2-бабын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кеден органдары алатын кедендік баждардың, салықтардың, кедендік алымдар мен </w:t>
            </w:r>
            <w:r>
              <w:rPr>
                <w:rFonts w:ascii="Times New Roman"/>
                <w:b/>
                <w:i w:val="false"/>
                <w:color w:val="000000"/>
                <w:sz w:val="20"/>
              </w:rPr>
              <w:t>өсімпұлдардың бюджетке артық (қате) төленген сомалары Қазақстан Республикасының кеден заңнамасында белгіленген тәртіппен оның құқықтық мирасқорына (құқықтық мирасқорларына) ол (олар) қайта ұйымдастыру кезінде алған мүліктің үлесіне барабар түрде қайтарылуға жатады;</w:t>
            </w:r>
          </w:p>
          <w:p>
            <w:pPr>
              <w:spacing w:after="20"/>
              <w:ind w:left="20"/>
              <w:jc w:val="both"/>
            </w:pPr>
            <w:r>
              <w:rPr>
                <w:rFonts w:ascii="Times New Roman"/>
                <w:b w:val="false"/>
                <w:i w:val="false"/>
                <w:color w:val="000000"/>
                <w:sz w:val="20"/>
              </w:rPr>
              <w:t>
</w:t>
            </w:r>
            <w:r>
              <w:rPr>
                <w:rFonts w:ascii="Times New Roman"/>
                <w:b/>
                <w:i w:val="false"/>
                <w:color w:val="000000"/>
                <w:sz w:val="20"/>
              </w:rPr>
              <w:t>5) артық (қате) төленген айыппұл сомалары оның құқық мирасқорына (құқық мирасқорларына) ол (олар) қайта ұйымдастыру кезінде алған мүліктегі үлесіне барабар осы Кодекстің 605-бабында белгіленген тәртіппен қайтарылуға жатады.</w:t>
            </w:r>
          </w:p>
          <w:p>
            <w:pPr>
              <w:spacing w:after="20"/>
              <w:ind w:left="20"/>
              <w:jc w:val="both"/>
            </w:pPr>
            <w:r>
              <w:rPr>
                <w:rFonts w:ascii="Times New Roman"/>
                <w:b w:val="false"/>
                <w:i w:val="false"/>
                <w:color w:val="000000"/>
                <w:sz w:val="20"/>
              </w:rPr>
              <w:t>
</w:t>
            </w:r>
            <w:r>
              <w:rPr>
                <w:rFonts w:ascii="Times New Roman"/>
                <w:b/>
                <w:i w:val="false"/>
                <w:color w:val="000000"/>
                <w:sz w:val="20"/>
              </w:rPr>
              <w:t>Қайта ұйымдастырылатын заңды тұлға осы тармақта көрсетілген құжаттарды мынадай талаптар:</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 салық берешегiнің,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берешегінің болмауы;</w:t>
            </w:r>
          </w:p>
          <w:bookmarkStart w:name="z716" w:id="446"/>
          <w:p>
            <w:pPr>
              <w:spacing w:after="20"/>
              <w:ind w:left="20"/>
              <w:jc w:val="both"/>
            </w:pPr>
            <w:r>
              <w:rPr>
                <w:rFonts w:ascii="Times New Roman"/>
                <w:b w:val="false"/>
                <w:i w:val="false"/>
                <w:color w:val="000000"/>
                <w:sz w:val="20"/>
              </w:rPr>
              <w:t>
</w:t>
            </w:r>
            <w:r>
              <w:rPr>
                <w:rFonts w:ascii="Times New Roman"/>
                <w:b/>
                <w:i w:val="false"/>
                <w:color w:val="000000"/>
                <w:sz w:val="20"/>
              </w:rPr>
              <w:t>2) салықтардың, төлемдердің және өсімпұлдардың артық төленген сомаларының болмауы;</w:t>
            </w:r>
          </w:p>
          <w:bookmarkEnd w:id="446"/>
          <w:bookmarkStart w:name="z6040" w:id="447"/>
          <w:p>
            <w:pPr>
              <w:spacing w:after="20"/>
              <w:ind w:left="20"/>
              <w:jc w:val="both"/>
            </w:pPr>
            <w:r>
              <w:rPr>
                <w:rFonts w:ascii="Times New Roman"/>
                <w:b w:val="false"/>
                <w:i w:val="false"/>
                <w:color w:val="000000"/>
                <w:sz w:val="20"/>
              </w:rPr>
              <w:t>
</w:t>
            </w:r>
            <w:r>
              <w:rPr>
                <w:rFonts w:ascii="Times New Roman"/>
                <w:b/>
                <w:i w:val="false"/>
                <w:color w:val="000000"/>
                <w:sz w:val="20"/>
              </w:rPr>
              <w:t>3) салықтардың, бюджетке төленетін басқа да міндетті төлемдердің, өсімпұлдар мен айыппұлдардың қате төленген сомаларының болмауы;</w:t>
            </w:r>
          </w:p>
          <w:bookmarkEnd w:id="447"/>
          <w:bookmarkStart w:name="z6041" w:id="448"/>
          <w:p>
            <w:pPr>
              <w:spacing w:after="20"/>
              <w:ind w:left="20"/>
              <w:jc w:val="both"/>
            </w:pPr>
            <w:r>
              <w:rPr>
                <w:rFonts w:ascii="Times New Roman"/>
                <w:b w:val="false"/>
                <w:i w:val="false"/>
                <w:color w:val="000000"/>
                <w:sz w:val="20"/>
              </w:rPr>
              <w:t>
</w:t>
            </w:r>
            <w:r>
              <w:rPr>
                <w:rFonts w:ascii="Times New Roman"/>
                <w:b/>
                <w:i w:val="false"/>
                <w:color w:val="000000"/>
                <w:sz w:val="20"/>
              </w:rPr>
              <w:t>4) кеден органдары алатын кедендік баждарды, салықтарды, кедендік алымдар мен өсімпұлдарды есептеуді және (немесе) олардың артық (қате) төленген сомаларын қайтаруды жүргізуге арналған орындалмаған салықтық өтініштің болмауы бір мезгілде сақталған жағдайда, құжаттамалық тексеру аяқталған күннен бастап үш жұмыс күні ішінде табыс етеді.</w:t>
            </w:r>
          </w:p>
          <w:bookmarkEnd w:id="448"/>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Алтыншы бөліктің бірінші абзацы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Қайта ұйымдастырылатын заңды тұлға салық берешегi, міндетті зейнетақы жарналары, міндетті кәсіптік зейнетақы жарналары, әлеуметтiк аударымдар, міндетті әлеуметтік медициналық сақтандыруға аударымдар және (немесе) жарналар бойынша берешегі, салықтардың, төлемақы мен өсімпұлдардың артық төленген сомалары, салықтардың, бюджетке төленетін басқа да міндетті төлемдердің, өсімпұлдар мен айыппұлдардың қате төленген сомалары болған кезде осы тармақта көрсетілген құжаттарды: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 салық берешегi, міндетті зейнетақы жарналары, міндетті кәсіптік зейнетақы жарналары және әлеуметтік аударымдар, міндетті әлеуметтік медициналық сақтандыруға аударымдар және (немесе) жарналар бойынша берешегі өтелген күннен;</w:t>
            </w:r>
          </w:p>
          <w:p>
            <w:pPr>
              <w:spacing w:after="20"/>
              <w:ind w:left="20"/>
              <w:jc w:val="both"/>
            </w:pPr>
            <w:r>
              <w:rPr>
                <w:rFonts w:ascii="Times New Roman"/>
                <w:b w:val="false"/>
                <w:i w:val="false"/>
                <w:color w:val="000000"/>
                <w:sz w:val="20"/>
              </w:rPr>
              <w:t>
</w:t>
            </w:r>
            <w:r>
              <w:rPr>
                <w:rFonts w:ascii="Times New Roman"/>
                <w:b/>
                <w:i w:val="false"/>
                <w:color w:val="000000"/>
                <w:sz w:val="20"/>
              </w:rPr>
              <w:t>2) салықтардың, төлемақылардың, өсiмпұлдардың артық төленген сомалары қайтарылған күннен;</w:t>
            </w:r>
          </w:p>
          <w:p>
            <w:pPr>
              <w:spacing w:after="20"/>
              <w:ind w:left="20"/>
              <w:jc w:val="both"/>
            </w:pPr>
            <w:r>
              <w:rPr>
                <w:rFonts w:ascii="Times New Roman"/>
                <w:b w:val="false"/>
                <w:i w:val="false"/>
                <w:color w:val="000000"/>
                <w:sz w:val="20"/>
              </w:rPr>
              <w:t>
</w:t>
            </w:r>
            <w:r>
              <w:rPr>
                <w:rFonts w:ascii="Times New Roman"/>
                <w:b/>
                <w:i w:val="false"/>
                <w:color w:val="000000"/>
                <w:sz w:val="20"/>
              </w:rPr>
              <w:t>3) салықтардың, бюджетке төленетiн басқа да мiндеттi төлемдердiң, өсiмпұлдар мен айыппұлдардың қате төленген сомалары қайтарылған күннен;</w:t>
            </w:r>
          </w:p>
          <w:p>
            <w:pPr>
              <w:spacing w:after="20"/>
              <w:ind w:left="20"/>
              <w:jc w:val="both"/>
            </w:pPr>
            <w:r>
              <w:rPr>
                <w:rFonts w:ascii="Times New Roman"/>
                <w:b w:val="false"/>
                <w:i w:val="false"/>
                <w:color w:val="000000"/>
                <w:sz w:val="20"/>
              </w:rPr>
              <w:t>
</w:t>
            </w:r>
            <w:r>
              <w:rPr>
                <w:rFonts w:ascii="Times New Roman"/>
                <w:b/>
                <w:i w:val="false"/>
                <w:color w:val="000000"/>
                <w:sz w:val="20"/>
              </w:rPr>
              <w:t>4) кеден органдары алатын кедендiк баждардың, салықтардың, кедендiк алымдар мен өсiмпұлдардың артық (қате) төленген сомалары қайтарылған күннен кейiн келетiн күннен бастап үш жұмыс күнi iшiнде табыс етедi.</w:t>
            </w:r>
          </w:p>
          <w:bookmarkStart w:name="z732" w:id="449"/>
          <w:p>
            <w:pPr>
              <w:spacing w:after="20"/>
              <w:ind w:left="20"/>
              <w:jc w:val="both"/>
            </w:pPr>
            <w:r>
              <w:rPr>
                <w:rFonts w:ascii="Times New Roman"/>
                <w:b w:val="false"/>
                <w:i w:val="false"/>
                <w:color w:val="000000"/>
                <w:sz w:val="20"/>
              </w:rPr>
              <w:t>
</w:t>
            </w:r>
            <w:r>
              <w:rPr>
                <w:rFonts w:ascii="Times New Roman"/>
                <w:b/>
                <w:i w:val="false"/>
                <w:color w:val="000000"/>
                <w:sz w:val="20"/>
              </w:rPr>
              <w:t>6. Салық органы сәйкестендіру нөмірлерінің ұлттық тізілімдерінің мәліметтерін алған күннен бастап он жұмыс күні ішінде осы Кодекстің 595-бабына сәйкес бөліну балансы негізінде жаңадан туындаған заңды тұлғалардың орналасқан жері бойынша салық органына бөлінген заңды тұлғаның жеке есепшоттары бойынша сальдоны береді.</w:t>
            </w:r>
          </w:p>
          <w:bookmarkEnd w:id="449"/>
          <w:bookmarkStart w:name="z6046" w:id="450"/>
          <w:p>
            <w:pPr>
              <w:spacing w:after="20"/>
              <w:ind w:left="20"/>
              <w:jc w:val="both"/>
            </w:pPr>
            <w:r>
              <w:rPr>
                <w:rFonts w:ascii="Times New Roman"/>
                <w:b w:val="false"/>
                <w:i w:val="false"/>
                <w:color w:val="000000"/>
                <w:sz w:val="20"/>
              </w:rPr>
              <w:t>
</w:t>
            </w:r>
            <w:r>
              <w:rPr>
                <w:rFonts w:ascii="Times New Roman"/>
                <w:b/>
                <w:i w:val="false"/>
                <w:color w:val="000000"/>
                <w:sz w:val="20"/>
              </w:rPr>
              <w:t xml:space="preserve">6-1. Осы баптың </w:t>
            </w:r>
            <w:r>
              <w:rPr>
                <w:rFonts w:ascii="Times New Roman"/>
                <w:b w:val="false"/>
                <w:i w:val="false"/>
                <w:color w:val="000000"/>
                <w:sz w:val="20"/>
              </w:rPr>
              <w:t>1-тармағы</w:t>
            </w:r>
            <w:r>
              <w:rPr>
                <w:rFonts w:ascii="Times New Roman"/>
                <w:b/>
                <w:i w:val="false"/>
                <w:color w:val="000000"/>
                <w:sz w:val="20"/>
              </w:rPr>
              <w:t xml:space="preserve"> екінші бөлігінің 2) тармақшасында көрсетілген салық есептілігін табыс етуді қоспағанда, қайта ұйымдастырылған заңды тұлғаның салық мiндеттемелерiн орындау оның құқықтық мирасқорына (құқықтық мирасқорларына) жүктеледi.</w:t>
            </w:r>
          </w:p>
          <w:bookmarkEnd w:id="450"/>
          <w:bookmarkStart w:name="z6047" w:id="451"/>
          <w:p>
            <w:pPr>
              <w:spacing w:after="20"/>
              <w:ind w:left="20"/>
              <w:jc w:val="both"/>
            </w:pPr>
            <w:r>
              <w:rPr>
                <w:rFonts w:ascii="Times New Roman"/>
                <w:b w:val="false"/>
                <w:i w:val="false"/>
                <w:color w:val="000000"/>
                <w:sz w:val="20"/>
              </w:rPr>
              <w:t>
</w:t>
            </w:r>
            <w:r>
              <w:rPr>
                <w:rFonts w:ascii="Times New Roman"/>
                <w:b/>
                <w:i w:val="false"/>
                <w:color w:val="000000"/>
                <w:sz w:val="20"/>
              </w:rPr>
              <w:t>6-2. Құқық мирасқорын (құқық мирасқорларын), сондай-ақ құқық мирасқорының (құқық мирасқорларының) қайта ұйымдастырылған заңды тұлғаның салық берешегін өтеуге қатысу үлесін белгілеу Қазақстан Республикасының азаматтық заңнамасына сәйкес жүзеге асырылады.</w:t>
            </w:r>
          </w:p>
          <w:bookmarkEnd w:id="451"/>
          <w:bookmarkStart w:name="z733" w:id="452"/>
          <w:p>
            <w:pPr>
              <w:spacing w:after="20"/>
              <w:ind w:left="20"/>
              <w:jc w:val="both"/>
            </w:pPr>
            <w:r>
              <w:rPr>
                <w:rFonts w:ascii="Times New Roman"/>
                <w:b w:val="false"/>
                <w:i w:val="false"/>
                <w:color w:val="000000"/>
                <w:sz w:val="20"/>
              </w:rPr>
              <w:t>
</w:t>
            </w:r>
            <w:r>
              <w:rPr>
                <w:rFonts w:ascii="Times New Roman"/>
                <w:b/>
                <w:i w:val="false"/>
                <w:color w:val="000000"/>
                <w:sz w:val="20"/>
              </w:rPr>
              <w:t xml:space="preserve">7. Заңды тұлғаның қайта ұйымдастырылуы осы заңды тұлғаның құқық мирасқорына (құқық мирасқорларына) оның салықтар, бюджетке төленетін басқа да міндетті төлемдер бойынша салық міндеттемесін орындау мерзімін өзгертуге негіз болып табылмайды. </w:t>
            </w:r>
          </w:p>
          <w:bookmarkEnd w:id="45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40-бапқа өзгерістер енгізілді - ҚР 2009.07.04 </w:t>
            </w:r>
            <w:r>
              <w:rPr>
                <w:rFonts w:ascii="Times New Roman"/>
                <w:b w:val="false"/>
                <w:i w:val="false"/>
                <w:color w:val="000000"/>
                <w:sz w:val="20"/>
              </w:rPr>
              <w:t>N 167-IV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2012.12.24 </w:t>
            </w:r>
            <w:r>
              <w:rPr>
                <w:rFonts w:ascii="Times New Roman"/>
                <w:b w:val="false"/>
                <w:i w:val="false"/>
                <w:color w:val="000000"/>
                <w:sz w:val="20"/>
              </w:rPr>
              <w:t>N 60-V</w:t>
            </w:r>
            <w:r>
              <w:rPr>
                <w:rFonts w:ascii="Times New Roman"/>
                <w:b w:val="false"/>
                <w:i w:val="false"/>
                <w:color w:val="ff0000"/>
                <w:sz w:val="20"/>
              </w:rPr>
              <w:t xml:space="preserve"> (алғашқы ресми жарияланғанынан кейiн күнтiзбелiк он күн өткен соң қолданысқа енгiзiледi);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(01.01.2016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(01.04.2016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90" w:id="453"/>
          <w:p>
            <w:pPr>
              <w:spacing w:after="0"/>
              <w:ind w:left="0"/>
              <w:jc w:val="both"/>
            </w:pPr>
            <w:r>
              <w:rPr>
                <w:rFonts w:ascii="Times New Roman"/>
                <w:b/>
                <w:i w:val="false"/>
                <w:color w:val="000000"/>
              </w:rPr>
              <w:t xml:space="preserve"> 41-бап. Қызметін тоқтататын дара кәсіпкердің салық міндеттемесін орындау </w:t>
            </w:r>
          </w:p>
          <w:bookmarkEnd w:id="453"/>
          <w:bookmarkStart w:name="z91" w:id="454"/>
          <w:p>
            <w:pPr>
              <w:spacing w:after="20"/>
              <w:ind w:left="20"/>
              <w:jc w:val="both"/>
            </w:pPr>
            <w:r>
              <w:rPr>
                <w:rFonts w:ascii="Times New Roman"/>
                <w:b w:val="false"/>
                <w:i w:val="false"/>
                <w:color w:val="000000"/>
                <w:sz w:val="20"/>
              </w:rPr>
              <w:t>
</w:t>
            </w:r>
            <w:r>
              <w:rPr>
                <w:rFonts w:ascii="Times New Roman"/>
                <w:b/>
                <w:i w:val="false"/>
                <w:color w:val="000000"/>
                <w:sz w:val="20"/>
              </w:rPr>
              <w:t xml:space="preserve">1. Дара кәсіпкер қызметін тоқтату туралы шешім қабылданған күннен бастап бір ай ішінде өзінің орналасқан жері бойынша салық органына бір мезгілде: </w:t>
            </w:r>
          </w:p>
          <w:bookmarkEnd w:id="454"/>
          <w:bookmarkStart w:name="z747" w:id="455"/>
          <w:p>
            <w:pPr>
              <w:spacing w:after="20"/>
              <w:ind w:left="20"/>
              <w:jc w:val="both"/>
            </w:pPr>
            <w:r>
              <w:rPr>
                <w:rFonts w:ascii="Times New Roman"/>
                <w:b w:val="false"/>
                <w:i w:val="false"/>
                <w:color w:val="000000"/>
                <w:sz w:val="20"/>
              </w:rPr>
              <w:t>
</w:t>
            </w:r>
            <w:r>
              <w:rPr>
                <w:rFonts w:ascii="Times New Roman"/>
                <w:b/>
                <w:i w:val="false"/>
                <w:color w:val="000000"/>
                <w:sz w:val="20"/>
              </w:rPr>
              <w:t xml:space="preserve">1) құжаттық тексеру жүргізу туралы салықтық өтінішті; </w:t>
            </w:r>
          </w:p>
          <w:bookmarkEnd w:id="455"/>
          <w:bookmarkStart w:name="z748" w:id="456"/>
          <w:p>
            <w:pPr>
              <w:spacing w:after="20"/>
              <w:ind w:left="20"/>
              <w:jc w:val="both"/>
            </w:pPr>
            <w:r>
              <w:rPr>
                <w:rFonts w:ascii="Times New Roman"/>
                <w:b w:val="false"/>
                <w:i w:val="false"/>
                <w:color w:val="000000"/>
                <w:sz w:val="20"/>
              </w:rPr>
              <w:t>
</w:t>
            </w:r>
            <w:r>
              <w:rPr>
                <w:rFonts w:ascii="Times New Roman"/>
                <w:b/>
                <w:i w:val="false"/>
                <w:color w:val="000000"/>
                <w:sz w:val="20"/>
              </w:rPr>
              <w:t xml:space="preserve">2) таратудың салық есептілігін ұсынады. </w:t>
            </w:r>
          </w:p>
          <w:bookmarkEnd w:id="456"/>
          <w:bookmarkStart w:name="z749" w:id="457"/>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(01.01.2015 бастап қолданысқа енгізіледі);</w:t>
            </w:r>
          </w:p>
          <w:bookmarkEnd w:id="457"/>
          <w:bookmarkStart w:name="z750" w:id="458"/>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(01.04.2016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458"/>
          <w:bookmarkStart w:name="z751" w:id="459"/>
          <w:p>
            <w:pPr>
              <w:spacing w:after="20"/>
              <w:ind w:left="20"/>
              <w:jc w:val="both"/>
            </w:pP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(01.01.2015 бастап қолданысқа енгізіледі);</w:t>
            </w:r>
          </w:p>
          <w:bookmarkEnd w:id="459"/>
          <w:p>
            <w:pPr>
              <w:spacing w:after="20"/>
              <w:ind w:left="20"/>
              <w:jc w:val="both"/>
            </w:pPr>
            <w:r>
              <w:rPr>
                <w:rFonts w:ascii="Times New Roman"/>
                <w:b w:val="false"/>
                <w:i w:val="false"/>
                <w:color w:val="000000"/>
                <w:sz w:val="20"/>
              </w:rPr>
              <w:t>
</w:t>
            </w:r>
            <w:r>
              <w:rPr>
                <w:rFonts w:ascii="Times New Roman"/>
                <w:b/>
                <w:i w:val="false"/>
                <w:color w:val="000000"/>
                <w:sz w:val="20"/>
              </w:rPr>
              <w:t xml:space="preserve">6)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(01.04.2016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2-тармақтың бірінші бөлігі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 Таратудың салық есептілігі қызметін тоқтататын дара кәсіпкер төлеуші және (немесе) салық агенті болып табылатын салықтың, бюджетке төленетін басқа да міндетті төлемдердің түрлері, міндетті зейнетақы жарналары, міндетті кәсіптік зейнетақы жарналары және әлеуметтік аударымдар, міндетті әлеуметтік медициналық сақтандыруға аударымдар және (немесе) жарналар бойынша, құжаттық тексеру жүргізу туралы салықтық өтініш табыс етілген салық кезеңінің басынан бастап осындай өтініш табыс етілген күнге дейінгі кезең үшін жасалады.</w:t>
            </w:r>
          </w:p>
          <w:p>
            <w:pPr>
              <w:spacing w:after="20"/>
              <w:ind w:left="20"/>
              <w:jc w:val="both"/>
            </w:pPr>
            <w:r>
              <w:rPr>
                <w:rFonts w:ascii="Times New Roman"/>
                <w:b w:val="false"/>
                <w:i w:val="false"/>
                <w:color w:val="000000"/>
                <w:sz w:val="20"/>
              </w:rPr>
              <w:t>
</w:t>
            </w:r>
            <w:r>
              <w:rPr>
                <w:rFonts w:ascii="Times New Roman"/>
                <w:b/>
                <w:i w:val="false"/>
                <w:color w:val="000000"/>
                <w:sz w:val="20"/>
              </w:rPr>
              <w:t>Егер кезекті салық есептілігін табыс ету мерзімі таратудың салық есептілігі табыс етілгеннен кейін басталған жағдайда, осындай кезекті салық есептілігін табыс ету таратудың салық есептілігі табыс етілген күннен кешіктірілмей жүргізіледі.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3-тармақ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Қызметін тоқтататын дара кәсіпкер таратудың салық есептілігінде көрсетілген салықты және бюджетке төленетін басқа да міндетті төлемдерді, әлеуметтік аударымдарды, міндетті әлеуметтік медициналық сақтандыруға аударымдарды және (немесе) жарналарды төлеуді, міндетті зейнетақы жарналарын, міндетті кәсіптік зейнетақы жарналарын аударуды салық органына таратудың салық есептілігі табыс етілген күннен бастап күнтізбелік он күннен кешіктірмей жүргізеді.</w:t>
            </w:r>
          </w:p>
          <w:p>
            <w:pPr>
              <w:spacing w:after="20"/>
              <w:ind w:left="20"/>
              <w:jc w:val="both"/>
            </w:pPr>
            <w:r>
              <w:rPr>
                <w:rFonts w:ascii="Times New Roman"/>
                <w:b w:val="false"/>
                <w:i w:val="false"/>
                <w:color w:val="000000"/>
                <w:sz w:val="20"/>
              </w:rPr>
              <w:t>
</w:t>
            </w:r>
            <w:r>
              <w:rPr>
                <w:rFonts w:ascii="Times New Roman"/>
                <w:b/>
                <w:i w:val="false"/>
                <w:color w:val="000000"/>
                <w:sz w:val="20"/>
              </w:rPr>
              <w:t>Егер таратудың салық есептілігінің алдында табыс етілген салық есептілігінде көрсетілген салықты және бюджетке төленетін басқа да міндетті төлемдерді, әлеуметтік аударымдарды, міндетті әлеуметтік медициналық сақтандыруға аударымдарды және (немесе) жарналарды төлеу, міндетті зейнетақы жарналарын, міндетті кәсіптік зейнетақы жарналарын аудару мерзімі осы тармақтың бірінші бөлігінде көрсетілген мерзім өткеннен кейін басталатын болса, төлеу (аудару) таратудың салық есептілігі табыс етілген күннен бастап күнтізбелік он күннен кешіктірілмей жүргізіледі.</w:t>
            </w:r>
            <w:r>
              <w:rPr>
                <w:rFonts w:ascii="Times New Roman"/>
                <w:b w:val="false"/>
                <w:i w:val="false"/>
                <w:color w:val="000000"/>
                <w:sz w:val="20"/>
              </w:rPr>
              <w:t xml:space="preserve"> </w:t>
            </w:r>
          </w:p>
          <w:bookmarkStart w:name="z754" w:id="460"/>
          <w:p>
            <w:pPr>
              <w:spacing w:after="20"/>
              <w:ind w:left="20"/>
              <w:jc w:val="both"/>
            </w:pPr>
            <w:r>
              <w:rPr>
                <w:rFonts w:ascii="Times New Roman"/>
                <w:b w:val="false"/>
                <w:i w:val="false"/>
                <w:color w:val="000000"/>
                <w:sz w:val="20"/>
              </w:rPr>
              <w:t>
</w:t>
            </w:r>
            <w:r>
              <w:rPr>
                <w:rFonts w:ascii="Times New Roman"/>
                <w:b/>
                <w:i w:val="false"/>
                <w:color w:val="000000"/>
                <w:sz w:val="20"/>
              </w:rPr>
              <w:t xml:space="preserve">4. Қызметін тоқтататын дара кәсіпкердің салықтық өтінішін салық органы алғаннан кейін құжаттық тексеру жиырма жұмыс күнінен </w:t>
            </w:r>
          </w:p>
          <w:bookmarkEnd w:id="460"/>
          <w:p>
            <w:pPr>
              <w:spacing w:after="20"/>
              <w:ind w:left="20"/>
              <w:jc w:val="both"/>
            </w:pPr>
            <w:r>
              <w:rPr>
                <w:rFonts w:ascii="Times New Roman"/>
                <w:b w:val="false"/>
                <w:i w:val="false"/>
                <w:color w:val="000000"/>
                <w:sz w:val="20"/>
              </w:rPr>
              <w:t>
</w:t>
            </w:r>
            <w:r>
              <w:rPr>
                <w:rFonts w:ascii="Times New Roman"/>
                <w:b/>
                <w:i w:val="false"/>
                <w:color w:val="000000"/>
                <w:sz w:val="20"/>
              </w:rPr>
              <w:t xml:space="preserve">кешіктірілмей басталуға тиіс. </w:t>
            </w:r>
          </w:p>
          <w:bookmarkStart w:name="z755" w:id="461"/>
          <w:p>
            <w:pPr>
              <w:spacing w:after="20"/>
              <w:ind w:left="20"/>
              <w:jc w:val="both"/>
            </w:pPr>
            <w:r>
              <w:rPr>
                <w:rFonts w:ascii="Times New Roman"/>
                <w:b w:val="false"/>
                <w:i w:val="false"/>
                <w:color w:val="000000"/>
                <w:sz w:val="20"/>
              </w:rPr>
              <w:t>
</w:t>
            </w:r>
            <w:r>
              <w:rPr>
                <w:rFonts w:ascii="Times New Roman"/>
                <w:b/>
                <w:i w:val="false"/>
                <w:color w:val="000000"/>
                <w:sz w:val="20"/>
              </w:rPr>
              <w:t xml:space="preserve">5. Қызметін тоқтататын дара кәсіпкердің салық берешегі оның ақшасы есебінен, оның </w:t>
            </w:r>
            <w:r>
              <w:rPr>
                <w:rFonts w:ascii="Times New Roman"/>
                <w:b/>
                <w:i w:val="false"/>
                <w:color w:val="000000"/>
                <w:sz w:val="20"/>
              </w:rPr>
              <w:t xml:space="preserve">ішінде мүлкін сатудан алынған ақша есебінен Қазақстан Республикасының </w:t>
            </w:r>
            <w:r>
              <w:rPr>
                <w:rFonts w:ascii="Times New Roman"/>
                <w:b/>
                <w:i w:val="false"/>
                <w:color w:val="000000"/>
                <w:sz w:val="20"/>
              </w:rPr>
              <w:t>заңнамалық актілерінде</w:t>
            </w:r>
            <w:r>
              <w:rPr>
                <w:rFonts w:ascii="Times New Roman"/>
                <w:b/>
                <w:i w:val="false"/>
                <w:color w:val="000000"/>
                <w:sz w:val="20"/>
              </w:rPr>
              <w:t xml:space="preserve"> белгіленген кезектілік тәртібімен өтеледі. </w:t>
            </w:r>
          </w:p>
          <w:bookmarkEnd w:id="461"/>
          <w:bookmarkStart w:name="z756" w:id="462"/>
          <w:p>
            <w:pPr>
              <w:spacing w:after="20"/>
              <w:ind w:left="20"/>
              <w:jc w:val="both"/>
            </w:pPr>
            <w:r>
              <w:rPr>
                <w:rFonts w:ascii="Times New Roman"/>
                <w:b w:val="false"/>
                <w:i w:val="false"/>
                <w:color w:val="000000"/>
                <w:sz w:val="20"/>
              </w:rPr>
              <w:t>
</w:t>
            </w:r>
            <w:r>
              <w:rPr>
                <w:rFonts w:ascii="Times New Roman"/>
                <w:b/>
                <w:i w:val="false"/>
                <w:color w:val="000000"/>
                <w:sz w:val="20"/>
              </w:rPr>
              <w:t xml:space="preserve">6. Егер қызметін тоқтататын дара кәсіпкерде салықтың, төлемақылар мен өсімпұлдардың артық төленген сомасы бар болса, онда көрсетілген сома қызметін тоқтататын дара кәсіпкердің салық берешегін өтеу шотына осы Кодекстің </w:t>
            </w:r>
            <w:r>
              <w:rPr>
                <w:rFonts w:ascii="Times New Roman"/>
                <w:b w:val="false"/>
                <w:i w:val="false"/>
                <w:color w:val="000000"/>
                <w:sz w:val="20"/>
              </w:rPr>
              <w:t>599-бабында</w:t>
            </w:r>
            <w:r>
              <w:rPr>
                <w:rFonts w:ascii="Times New Roman"/>
                <w:b/>
                <w:i w:val="false"/>
                <w:color w:val="000000"/>
                <w:sz w:val="20"/>
              </w:rPr>
              <w:t xml:space="preserve"> белгіленген тәртіппен есепке жатқызылуға жатады. </w:t>
            </w:r>
          </w:p>
          <w:bookmarkEnd w:id="462"/>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қызметін тоқтататын дара кәсіпкерде салықтың, бюджетке төленетін төлемақылар мен өсімпұлдардың қате төленген сомасы бар болса, онда көрсетілген сома осы Кодекстің </w:t>
            </w:r>
            <w:r>
              <w:rPr>
                <w:rFonts w:ascii="Times New Roman"/>
                <w:b w:val="false"/>
                <w:i w:val="false"/>
                <w:color w:val="000000"/>
                <w:sz w:val="20"/>
              </w:rPr>
              <w:t>601-бабында</w:t>
            </w:r>
            <w:r>
              <w:rPr>
                <w:rFonts w:ascii="Times New Roman"/>
                <w:b/>
                <w:i w:val="false"/>
                <w:color w:val="000000"/>
                <w:sz w:val="20"/>
              </w:rPr>
              <w:t xml:space="preserve"> белгіленген тәртіппен есепке жатқызылуға жатады. </w:t>
            </w:r>
          </w:p>
          <w:bookmarkStart w:name="z757" w:id="463"/>
          <w:p>
            <w:pPr>
              <w:spacing w:after="20"/>
              <w:ind w:left="20"/>
              <w:jc w:val="both"/>
            </w:pPr>
            <w:r>
              <w:rPr>
                <w:rFonts w:ascii="Times New Roman"/>
                <w:b w:val="false"/>
                <w:i w:val="false"/>
                <w:color w:val="000000"/>
                <w:sz w:val="20"/>
              </w:rPr>
              <w:t>
</w:t>
            </w:r>
            <w:r>
              <w:rPr>
                <w:rFonts w:ascii="Times New Roman"/>
                <w:b/>
                <w:i w:val="false"/>
                <w:color w:val="000000"/>
                <w:sz w:val="20"/>
              </w:rPr>
              <w:t xml:space="preserve">7. Қызметін тоқтататын дара кәсіпкерде салық берешегі болмаған жағдайда: </w:t>
            </w:r>
          </w:p>
          <w:bookmarkEnd w:id="463"/>
          <w:bookmarkStart w:name="z758" w:id="464"/>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салықтың және бюджетке төленетін басқа да міндетті төлемдердің қате төленген сомасы осы Кодекстің </w:t>
            </w:r>
            <w:r>
              <w:rPr>
                <w:rFonts w:ascii="Times New Roman"/>
                <w:b w:val="false"/>
                <w:i w:val="false"/>
                <w:color w:val="000000"/>
                <w:sz w:val="20"/>
              </w:rPr>
              <w:t>601-бабында</w:t>
            </w:r>
            <w:r>
              <w:rPr>
                <w:rFonts w:ascii="Times New Roman"/>
                <w:b/>
                <w:i w:val="false"/>
                <w:color w:val="000000"/>
                <w:sz w:val="20"/>
              </w:rPr>
              <w:t xml:space="preserve"> белгіленген тәртіппен осы дара кәсіпкерге қайтарылуға жатады; </w:t>
            </w:r>
          </w:p>
          <w:bookmarkEnd w:id="464"/>
          <w:bookmarkStart w:name="z759" w:id="465"/>
          <w:p>
            <w:pPr>
              <w:spacing w:after="20"/>
              <w:ind w:left="20"/>
              <w:jc w:val="both"/>
            </w:pPr>
            <w:r>
              <w:rPr>
                <w:rFonts w:ascii="Times New Roman"/>
                <w:b w:val="false"/>
                <w:i w:val="false"/>
                <w:color w:val="000000"/>
                <w:sz w:val="20"/>
              </w:rPr>
              <w:t>
</w:t>
            </w:r>
            <w:r>
              <w:rPr>
                <w:rFonts w:ascii="Times New Roman"/>
                <w:b/>
                <w:i w:val="false"/>
                <w:color w:val="000000"/>
                <w:sz w:val="20"/>
              </w:rPr>
              <w:t xml:space="preserve">2)салықтың, бюджетке төленетін төлемақылар мен өсімпұлдардың артық төленген сомасы осы Кодекстің </w:t>
            </w:r>
            <w:r>
              <w:rPr>
                <w:rFonts w:ascii="Times New Roman"/>
                <w:b w:val="false"/>
                <w:i w:val="false"/>
                <w:color w:val="000000"/>
                <w:sz w:val="20"/>
              </w:rPr>
              <w:t>602-бабында</w:t>
            </w:r>
            <w:r>
              <w:rPr>
                <w:rFonts w:ascii="Times New Roman"/>
                <w:b/>
                <w:i w:val="false"/>
                <w:color w:val="000000"/>
                <w:sz w:val="20"/>
              </w:rPr>
              <w:t xml:space="preserve"> белгіленген тәртіппен осы дара кәсіпкерге қайтарылуға жатады; </w:t>
            </w:r>
          </w:p>
          <w:bookmarkEnd w:id="465"/>
          <w:bookmarkStart w:name="z760" w:id="466"/>
          <w:p>
            <w:pPr>
              <w:spacing w:after="20"/>
              <w:ind w:left="20"/>
              <w:jc w:val="both"/>
            </w:pPr>
            <w:r>
              <w:rPr>
                <w:rFonts w:ascii="Times New Roman"/>
                <w:b w:val="false"/>
                <w:i w:val="false"/>
                <w:color w:val="000000"/>
                <w:sz w:val="20"/>
              </w:rPr>
              <w:t>
</w:t>
            </w:r>
            <w:r>
              <w:rPr>
                <w:rFonts w:ascii="Times New Roman"/>
                <w:b/>
                <w:i w:val="false"/>
                <w:color w:val="000000"/>
                <w:sz w:val="20"/>
              </w:rPr>
              <w:t xml:space="preserve">3) бюджетке төленетін басқа да міндетті төлемдердің төленген сомасы осы Кодекстің </w:t>
            </w:r>
            <w:r>
              <w:rPr>
                <w:rFonts w:ascii="Times New Roman"/>
                <w:b w:val="false"/>
                <w:i w:val="false"/>
                <w:color w:val="000000"/>
                <w:sz w:val="20"/>
              </w:rPr>
              <w:t>606-бабында</w:t>
            </w:r>
            <w:r>
              <w:rPr>
                <w:rFonts w:ascii="Times New Roman"/>
                <w:b/>
                <w:i w:val="false"/>
                <w:color w:val="000000"/>
                <w:sz w:val="20"/>
              </w:rPr>
              <w:t xml:space="preserve"> белгіленген тәртіппен осы дара кәсіпкерге қайтарылуға жатады;</w:t>
            </w:r>
          </w:p>
          <w:bookmarkEnd w:id="46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ескертуі!</w:t>
            </w:r>
            <w:r>
              <w:br/>
            </w:r>
            <w:r>
              <w:rPr>
                <w:rFonts w:ascii="Times New Roman"/>
                <w:b w:val="false"/>
                <w:i w:val="false"/>
                <w:color w:val="000000"/>
                <w:sz w:val="20"/>
              </w:rPr>
              <w:t>
</w:t>
            </w:r>
            <w:r>
              <w:rPr>
                <w:rFonts w:ascii="Times New Roman"/>
                <w:b/>
                <w:i w:val="false"/>
                <w:color w:val="000000"/>
                <w:sz w:val="20"/>
              </w:rPr>
              <w:t>4)</w:t>
            </w:r>
            <w:r>
              <w:rPr>
                <w:rFonts w:ascii="Times New Roman"/>
                <w:b w:val="false"/>
                <w:i w:val="false"/>
                <w:color w:val="000000"/>
                <w:sz w:val="20"/>
              </w:rPr>
              <w:t xml:space="preserve"> </w:t>
            </w:r>
            <w:r>
              <w:rPr>
                <w:rFonts w:ascii="Times New Roman"/>
                <w:b/>
                <w:i w:val="false"/>
                <w:color w:val="000000"/>
                <w:sz w:val="20"/>
              </w:rPr>
              <w:t>тармақша 2010.01.01 бастап қолданысқа енгізіледі (ҚР 2010.06.30 N 297-IV Заңының</w:t>
            </w:r>
            <w:r>
              <w:rPr>
                <w:rFonts w:ascii="Times New Roman"/>
                <w:b w:val="false"/>
                <w:i w:val="false"/>
                <w:color w:val="000000"/>
                <w:sz w:val="20"/>
              </w:rPr>
              <w:t xml:space="preserve"> </w:t>
            </w:r>
            <w:r>
              <w:rPr>
                <w:rFonts w:ascii="Times New Roman"/>
                <w:b w:val="false"/>
                <w:i w:val="false"/>
                <w:color w:val="000000"/>
                <w:sz w:val="20"/>
              </w:rPr>
              <w:t>2-бабын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4) айыппұлдардың төленген сомалары осы Кодекстің 605-бабында белгіленген тәртіппен осы дара кәсіпкерге қайтарылуға жатады;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ескертуі!</w:t>
            </w:r>
            <w:r>
              <w:br/>
            </w:r>
            <w:r>
              <w:rPr>
                <w:rFonts w:ascii="Times New Roman"/>
                <w:b w:val="false"/>
                <w:i w:val="false"/>
                <w:color w:val="000000"/>
                <w:sz w:val="20"/>
              </w:rPr>
              <w:t>
</w:t>
            </w:r>
            <w:r>
              <w:rPr>
                <w:rFonts w:ascii="Times New Roman"/>
                <w:b/>
                <w:i w:val="false"/>
                <w:color w:val="000000"/>
                <w:sz w:val="20"/>
              </w:rPr>
              <w:t>5)</w:t>
            </w:r>
            <w:r>
              <w:rPr>
                <w:rFonts w:ascii="Times New Roman"/>
                <w:b w:val="false"/>
                <w:i w:val="false"/>
                <w:color w:val="000000"/>
                <w:sz w:val="20"/>
              </w:rPr>
              <w:t xml:space="preserve"> </w:t>
            </w:r>
            <w:r>
              <w:rPr>
                <w:rFonts w:ascii="Times New Roman"/>
                <w:b/>
                <w:i w:val="false"/>
                <w:color w:val="000000"/>
                <w:sz w:val="20"/>
              </w:rPr>
              <w:t>тармақша 2010.01.01 бастап қолданысқа енгізіледі (ҚР 2010.06.30 N 297-IV Заңының</w:t>
            </w:r>
            <w:r>
              <w:rPr>
                <w:rFonts w:ascii="Times New Roman"/>
                <w:b w:val="false"/>
                <w:i w:val="false"/>
                <w:color w:val="000000"/>
                <w:sz w:val="20"/>
              </w:rPr>
              <w:t xml:space="preserve"> </w:t>
            </w:r>
            <w:r>
              <w:rPr>
                <w:rFonts w:ascii="Times New Roman"/>
                <w:b w:val="false"/>
                <w:i w:val="false"/>
                <w:color w:val="000000"/>
                <w:sz w:val="20"/>
              </w:rPr>
              <w:t>2-бабын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5) кеден органдары алатын кедендік баждардың, салықтардың, кедендік алымдар мен өсімпұлдардың бюджетке артық (қате) төленген сомалары Қазақстан Республикасының кеден заңнамасында белгіленген тәртіппен осы дара кәсіпкерге қайтарылуға жатады.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8-тармақ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8. Қызметін тоқтатқан дара кәсіпкердің салық міндеттемесі құжаттық тексеру аяқталғаннан кейін және салық берешегі,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берешегі болмаған немесе олар, оның ішінде құжаттық тексеру нәтижелері бойынша қалыптасқан берешегі осы Кодекстің </w:t>
            </w:r>
            <w:r>
              <w:rPr>
                <w:rFonts w:ascii="Times New Roman"/>
                <w:b w:val="false"/>
                <w:i w:val="false"/>
                <w:color w:val="000000"/>
                <w:sz w:val="20"/>
              </w:rPr>
              <w:t>608-бабында</w:t>
            </w:r>
            <w:r>
              <w:rPr>
                <w:rFonts w:ascii="Times New Roman"/>
                <w:b/>
                <w:i w:val="false"/>
                <w:color w:val="000000"/>
                <w:sz w:val="20"/>
              </w:rPr>
              <w:t xml:space="preserve"> белгіленген мерзімдерде өтелген жағдайда орындалды деп есептеледі.</w:t>
            </w:r>
          </w:p>
          <w:bookmarkStart w:name="z762" w:id="467"/>
          <w:p>
            <w:pPr>
              <w:spacing w:after="20"/>
              <w:ind w:left="20"/>
              <w:jc w:val="both"/>
            </w:pPr>
            <w:r>
              <w:rPr>
                <w:rFonts w:ascii="Times New Roman"/>
                <w:b w:val="false"/>
                <w:i w:val="false"/>
                <w:color w:val="000000"/>
                <w:sz w:val="20"/>
              </w:rPr>
              <w:t>
</w:t>
            </w:r>
            <w:r>
              <w:rPr>
                <w:rFonts w:ascii="Times New Roman"/>
                <w:b/>
                <w:i w:val="false"/>
                <w:color w:val="000000"/>
                <w:sz w:val="20"/>
              </w:rPr>
              <w:t xml:space="preserve">9. Осы баптың 8-тармағына сәйкес салық міндеттемесінің орындалған күні дара кәсіпкерді салық органындағы тіркелу есебінен шығару күні болып табылады. </w:t>
            </w:r>
          </w:p>
          <w:bookmarkEnd w:id="467"/>
          <w:bookmarkStart w:name="z763" w:id="468"/>
          <w:p>
            <w:pPr>
              <w:spacing w:after="20"/>
              <w:ind w:left="20"/>
              <w:jc w:val="both"/>
            </w:pPr>
            <w:r>
              <w:rPr>
                <w:rFonts w:ascii="Times New Roman"/>
                <w:b w:val="false"/>
                <w:i w:val="false"/>
                <w:color w:val="000000"/>
                <w:sz w:val="20"/>
              </w:rPr>
              <w:t>
</w:t>
            </w:r>
            <w:r>
              <w:rPr>
                <w:rFonts w:ascii="Times New Roman"/>
                <w:b/>
                <w:i w:val="false"/>
                <w:color w:val="000000"/>
                <w:sz w:val="20"/>
              </w:rPr>
              <w:t>10. Салық органы осы баптың 8-тармағына сәйкес салық міндеттемесі орындалған күннен бастап үш жұмыс күнінен кешіктірмей дара кәсіпкер ретінде тіркеу есебінен шығаруды жүзеге асырады және уәкілетті органның интернет-ресурсында дара кәсіпкердің тіркеу есебінен шығарылғаны туралы ақпаратты орналастырады.</w:t>
            </w:r>
          </w:p>
          <w:bookmarkEnd w:id="468"/>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10-1-тармақтың бірінші бөлігі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10-1. Осы Кодекстің </w:t>
            </w:r>
            <w:r>
              <w:rPr>
                <w:rFonts w:ascii="Times New Roman"/>
                <w:b w:val="false"/>
                <w:i w:val="false"/>
                <w:color w:val="000000"/>
                <w:sz w:val="20"/>
              </w:rPr>
              <w:t>608-бабында</w:t>
            </w:r>
            <w:r>
              <w:rPr>
                <w:rFonts w:ascii="Times New Roman"/>
                <w:b/>
                <w:i w:val="false"/>
                <w:color w:val="000000"/>
                <w:sz w:val="20"/>
              </w:rPr>
              <w:t xml:space="preserve"> белгіленген мерзімдерде өтелмеген салық берешегiнің,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берешектің болуы дара кәсіпкер ретінде тіркеу есебінен шығарудан бас тартуға негіз болып табылады.</w:t>
            </w:r>
          </w:p>
          <w:bookmarkStart w:name="z766" w:id="469"/>
          <w:p>
            <w:pPr>
              <w:spacing w:after="20"/>
              <w:ind w:left="20"/>
              <w:jc w:val="both"/>
            </w:pPr>
            <w:r>
              <w:rPr>
                <w:rFonts w:ascii="Times New Roman"/>
                <w:b w:val="false"/>
                <w:i w:val="false"/>
                <w:color w:val="000000"/>
                <w:sz w:val="20"/>
              </w:rPr>
              <w:t>
</w:t>
            </w:r>
            <w:r>
              <w:rPr>
                <w:rFonts w:ascii="Times New Roman"/>
                <w:b/>
                <w:i w:val="false"/>
                <w:color w:val="000000"/>
                <w:sz w:val="20"/>
              </w:rPr>
              <w:t xml:space="preserve">11. Осы баптың ережелері осы Кодекске сәйкес қызметін тоқтату кезінде салық </w:t>
            </w:r>
            <w:r>
              <w:rPr>
                <w:rFonts w:ascii="Times New Roman"/>
                <w:b/>
                <w:i w:val="false"/>
                <w:color w:val="000000"/>
                <w:sz w:val="20"/>
              </w:rPr>
              <w:t>міндеттемесін орындау ерекшеліктері қолданылған жағдайда дара кәсіпкерлерге қолданылмайды.</w:t>
            </w:r>
          </w:p>
          <w:bookmarkEnd w:id="46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41-бапқа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(01.04.2016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92" w:id="470"/>
          <w:p>
            <w:pPr>
              <w:spacing w:after="0"/>
              <w:ind w:left="0"/>
              <w:jc w:val="both"/>
            </w:pPr>
            <w:r>
              <w:rPr>
                <w:rFonts w:ascii="Times New Roman"/>
                <w:b/>
                <w:i w:val="false"/>
                <w:color w:val="000000"/>
              </w:rPr>
              <w:t xml:space="preserve"> 42-бап. Қызметін тоқтататын жекеше нотариустың, жеке сот орындаушысының, адвокаттың, кәсіби медиатордың салық міндеттемесінің орындалуы</w:t>
            </w:r>
          </w:p>
          <w:bookmarkEnd w:id="470"/>
          <w:bookmarkStart w:name="z93" w:id="471"/>
          <w:p>
            <w:pPr>
              <w:spacing w:after="20"/>
              <w:ind w:left="20"/>
              <w:jc w:val="both"/>
            </w:pPr>
            <w:r>
              <w:rPr>
                <w:rFonts w:ascii="Times New Roman"/>
                <w:b w:val="false"/>
                <w:i w:val="false"/>
                <w:color w:val="000000"/>
                <w:sz w:val="20"/>
              </w:rPr>
              <w:t>
</w:t>
            </w:r>
            <w:r>
              <w:rPr>
                <w:rFonts w:ascii="Times New Roman"/>
                <w:b/>
                <w:i w:val="false"/>
                <w:color w:val="000000"/>
                <w:sz w:val="20"/>
              </w:rPr>
              <w:t>1. Жекеше нотариус, жеке сот орындаушысы, адвокат, кәсіби медиатор нотариаттық, адвокаттық қызметті, атқарушылық құжаттарды орындау, дауларды медиация тәртібімен реттеу жөніндегі қызметті тоқтату туралы шешім қабылданған күннен бастап бір ай ішінде өзінің орналасқан жері бойынша салық органына бір мезгілде:</w:t>
            </w:r>
          </w:p>
          <w:bookmarkEnd w:id="471"/>
          <w:p>
            <w:pPr>
              <w:spacing w:after="20"/>
              <w:ind w:left="20"/>
              <w:jc w:val="both"/>
            </w:pPr>
            <w:r>
              <w:rPr>
                <w:rFonts w:ascii="Times New Roman"/>
                <w:b w:val="false"/>
                <w:i w:val="false"/>
                <w:color w:val="000000"/>
                <w:sz w:val="20"/>
              </w:rPr>
              <w:t>
</w:t>
            </w:r>
            <w:r>
              <w:rPr>
                <w:rFonts w:ascii="Times New Roman"/>
                <w:b/>
                <w:i w:val="false"/>
                <w:color w:val="000000"/>
                <w:sz w:val="20"/>
              </w:rPr>
              <w:t>1) құжаттық тексеру жүргізу туралы салықтық өтінішті;</w:t>
            </w:r>
          </w:p>
          <w:p>
            <w:pPr>
              <w:spacing w:after="20"/>
              <w:ind w:left="20"/>
              <w:jc w:val="both"/>
            </w:pPr>
            <w:r>
              <w:rPr>
                <w:rFonts w:ascii="Times New Roman"/>
                <w:b w:val="false"/>
                <w:i w:val="false"/>
                <w:color w:val="000000"/>
                <w:sz w:val="20"/>
              </w:rPr>
              <w:t>
</w:t>
            </w:r>
            <w:r>
              <w:rPr>
                <w:rFonts w:ascii="Times New Roman"/>
                <w:b/>
                <w:i w:val="false"/>
                <w:color w:val="000000"/>
                <w:sz w:val="20"/>
              </w:rPr>
              <w:t>2) таратудың салық есептілігін табыс етеді.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2-тармақтың бірінші бөлігі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 Таратудың салық есептілігі қызметін тоқтататын жекеше нотариус, жеке сот орындаушысы, адвокат, кәсіби медиатор төлеушілер және (немесе) салық агенттері болып табылатын салықтардың, бюджетке төленетін басқа да міндетті төлемдердің түрлері, міндетті зейнетақы жарналары, міндетті кәсіптік зейнетақы жарналары және әлеуметтік аударымдар, міндетті әлеуметтік медициналық сақтандыруға аударымдар және (немесе) жарналар бойынша құжаттық тексеру жүргізу туралы салықтық өтініш табыс етілген салық кезеңінің басынан бастап осындай өтініш табыс етілген күнге дейінгі кезең үшін жасалады.</w:t>
            </w:r>
          </w:p>
          <w:p>
            <w:pPr>
              <w:spacing w:after="20"/>
              <w:ind w:left="20"/>
              <w:jc w:val="both"/>
            </w:pPr>
            <w:r>
              <w:rPr>
                <w:rFonts w:ascii="Times New Roman"/>
                <w:b w:val="false"/>
                <w:i w:val="false"/>
                <w:color w:val="000000"/>
                <w:sz w:val="20"/>
              </w:rPr>
              <w:t>
</w:t>
            </w:r>
            <w:r>
              <w:rPr>
                <w:rFonts w:ascii="Times New Roman"/>
                <w:b/>
                <w:i w:val="false"/>
                <w:color w:val="000000"/>
                <w:sz w:val="20"/>
              </w:rPr>
              <w:t>Егер кезекті салық есептілігін табыс ету мерзімі таратудың салық есептілігі табыс етілгеннен кейін басталатын болса, осындай кезекті салық есептілігін табыс ету таратудың салық есептілігі табыс етілетін күннен кешіктірілмей жүргізіледі.</w:t>
            </w:r>
          </w:p>
          <w:bookmarkStart w:name="z765" w:id="472"/>
          <w:p>
            <w:pPr>
              <w:spacing w:after="20"/>
              <w:ind w:left="20"/>
              <w:jc w:val="both"/>
            </w:pPr>
            <w:r>
              <w:rPr>
                <w:rFonts w:ascii="Times New Roman"/>
                <w:b w:val="false"/>
                <w:i w:val="false"/>
                <w:color w:val="000000"/>
                <w:sz w:val="20"/>
              </w:rPr>
              <w:t>
</w:t>
            </w:r>
            <w:r>
              <w:rPr>
                <w:rFonts w:ascii="Times New Roman"/>
                <w:b/>
                <w:i w:val="false"/>
                <w:color w:val="000000"/>
                <w:sz w:val="20"/>
              </w:rPr>
              <w:t>3. Қызметін тоқтататын жекеше нотариус, жеке сот орындаушысы, адвокат, кәсіби медиатор таратудың салық есептілігінде көрсетілген салықтарды және бюджетке төленетін басқа да міндетті төлемдерді төлеуді салық органына таратудың салық есептілігі табыс етілетін күннен бастап күнтізбелік он күннен кешіктірмей жүргізеді.</w:t>
            </w:r>
          </w:p>
          <w:bookmarkEnd w:id="472"/>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3-тармақтың екінші бөлігі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Егер таратудың салық есептілігінің алдында табыс етілген салық есептілігінде көрсетілген салықтарды және бюджетке төленетін басқа да міндетті төлемдерді, әлеуметтік аударымдарды, міндетті әлеуметтік медициналық сақтандыруға аударымдарды және (немесе) жарналарды төлеу, міндетті зейнетақы жарналарын, міндетті кәсіптік зейнетақы жарналарын аудару мерзімі осы тармақтың бірінші бөлігінде көрсетілген мерзім өткеннен кейін басталатын болса, онда төлеу (аудару) таратудың салық есептілігі табыс етілген күннен бастап күнтізбелік он күннен кешіктірілмей жүргізіледі.</w:t>
            </w:r>
          </w:p>
          <w:bookmarkStart w:name="z767" w:id="473"/>
          <w:p>
            <w:pPr>
              <w:spacing w:after="20"/>
              <w:ind w:left="20"/>
              <w:jc w:val="both"/>
            </w:pPr>
            <w:r>
              <w:rPr>
                <w:rFonts w:ascii="Times New Roman"/>
                <w:b w:val="false"/>
                <w:i w:val="false"/>
                <w:color w:val="000000"/>
                <w:sz w:val="20"/>
              </w:rPr>
              <w:t>
</w:t>
            </w:r>
            <w:r>
              <w:rPr>
                <w:rFonts w:ascii="Times New Roman"/>
                <w:b/>
                <w:i w:val="false"/>
                <w:color w:val="000000"/>
                <w:sz w:val="20"/>
              </w:rPr>
              <w:t>4. Құжаттық тексеру қызметін тоқтататын жекеше нотариустың, жеке сот орындаушысының, адвокаттың, кәсіби медиатордың салықтық өтінішін салық органы алғаннан кейін жиырма жұмыс күнінен кешіктірілмей басталуға тиіс.</w:t>
            </w:r>
          </w:p>
          <w:bookmarkEnd w:id="473"/>
          <w:bookmarkStart w:name="z768" w:id="474"/>
          <w:p>
            <w:pPr>
              <w:spacing w:after="20"/>
              <w:ind w:left="20"/>
              <w:jc w:val="both"/>
            </w:pPr>
            <w:r>
              <w:rPr>
                <w:rFonts w:ascii="Times New Roman"/>
                <w:b w:val="false"/>
                <w:i w:val="false"/>
                <w:color w:val="000000"/>
                <w:sz w:val="20"/>
              </w:rPr>
              <w:t>
</w:t>
            </w:r>
            <w:r>
              <w:rPr>
                <w:rFonts w:ascii="Times New Roman"/>
                <w:b/>
                <w:i w:val="false"/>
                <w:color w:val="000000"/>
                <w:sz w:val="20"/>
              </w:rPr>
              <w:t>5. Егер қызметін тоқтататын жекеше нотариуста, жеке сот орындаушысында, адвокатта, кәсіби медиаторда салықтардың, төлемдер мен өсімпұлдардың артық төленген сомалары болса, онда көрсетілген сомалар қызметін тоқтататын жекеше нотариустың, жеке сот орындаушысының, адвокаттың, кәсіби медиатордың салық берешегін өтеу есебіне осы Кодекстің 599-бабында белгіленген тәртіппен жатқызылуға жатады.</w:t>
            </w:r>
          </w:p>
          <w:bookmarkEnd w:id="474"/>
          <w:p>
            <w:pPr>
              <w:spacing w:after="20"/>
              <w:ind w:left="20"/>
              <w:jc w:val="both"/>
            </w:pPr>
            <w:r>
              <w:rPr>
                <w:rFonts w:ascii="Times New Roman"/>
                <w:b w:val="false"/>
                <w:i w:val="false"/>
                <w:color w:val="000000"/>
                <w:sz w:val="20"/>
              </w:rPr>
              <w:t>
</w:t>
            </w:r>
            <w:r>
              <w:rPr>
                <w:rFonts w:ascii="Times New Roman"/>
                <w:b/>
                <w:i w:val="false"/>
                <w:color w:val="000000"/>
                <w:sz w:val="20"/>
              </w:rPr>
              <w:t>Егер қызметін тоқтататын жекеше нотариуста, жеке сот орындаушысында, адвокатта, кәсіби медиаторда салықтардың, бюджетке төленетін төлемдер мен өсімпұлдардың қате төленген сомалары болса, онда көрсетілген сомалар осы Кодекстің 601-бабында белгіленген тәртіппен есепке жатқызылуға жатады.</w:t>
            </w:r>
          </w:p>
          <w:bookmarkStart w:name="z769" w:id="475"/>
          <w:p>
            <w:pPr>
              <w:spacing w:after="20"/>
              <w:ind w:left="20"/>
              <w:jc w:val="both"/>
            </w:pPr>
            <w:r>
              <w:rPr>
                <w:rFonts w:ascii="Times New Roman"/>
                <w:b w:val="false"/>
                <w:i w:val="false"/>
                <w:color w:val="000000"/>
                <w:sz w:val="20"/>
              </w:rPr>
              <w:t>
</w:t>
            </w:r>
            <w:r>
              <w:rPr>
                <w:rFonts w:ascii="Times New Roman"/>
                <w:b/>
                <w:i w:val="false"/>
                <w:color w:val="000000"/>
                <w:sz w:val="20"/>
              </w:rPr>
              <w:t>6. Қызметін тоқтататын жекеше нотариустың, жеке сот орындаушысының, адвокаттың, кәсіби медиатордың салық берешегі болмаған кезде:</w:t>
            </w:r>
          </w:p>
          <w:bookmarkEnd w:id="475"/>
          <w:p>
            <w:pPr>
              <w:spacing w:after="20"/>
              <w:ind w:left="20"/>
              <w:jc w:val="both"/>
            </w:pPr>
            <w:r>
              <w:rPr>
                <w:rFonts w:ascii="Times New Roman"/>
                <w:b w:val="false"/>
                <w:i w:val="false"/>
                <w:color w:val="000000"/>
                <w:sz w:val="20"/>
              </w:rPr>
              <w:t>
</w:t>
            </w:r>
            <w:r>
              <w:rPr>
                <w:rFonts w:ascii="Times New Roman"/>
                <w:b/>
                <w:i w:val="false"/>
                <w:color w:val="000000"/>
                <w:sz w:val="20"/>
              </w:rPr>
              <w:t>1) салықтардың және бюджетке төленетін басқа да міндетті төлемдердің қате төленген сомалары осы жекеше нотариусқа, жеке сот орындаушысына, адвокатқа, кәсіби медиаторға осы Кодекстің 601-бабында белгіленген тәртіппен қайтарылуға жатады;</w:t>
            </w:r>
          </w:p>
          <w:p>
            <w:pPr>
              <w:spacing w:after="20"/>
              <w:ind w:left="20"/>
              <w:jc w:val="both"/>
            </w:pPr>
            <w:r>
              <w:rPr>
                <w:rFonts w:ascii="Times New Roman"/>
                <w:b w:val="false"/>
                <w:i w:val="false"/>
                <w:color w:val="000000"/>
                <w:sz w:val="20"/>
              </w:rPr>
              <w:t>
</w:t>
            </w:r>
            <w:r>
              <w:rPr>
                <w:rFonts w:ascii="Times New Roman"/>
                <w:b/>
                <w:i w:val="false"/>
                <w:color w:val="000000"/>
                <w:sz w:val="20"/>
              </w:rPr>
              <w:t>2) салықтардың, бюджетке төленетін төлемдер мен өсімпұлдардың артық төленген сомалары осы жекеше нотариусқа, жеке сот орындаушысына, адвокатқа, кәсіби медиаторға осы Кодекстің 602-бабында белгіленген тәртіппен қайтарылуға жатады;</w:t>
            </w:r>
          </w:p>
          <w:p>
            <w:pPr>
              <w:spacing w:after="20"/>
              <w:ind w:left="20"/>
              <w:jc w:val="both"/>
            </w:pPr>
            <w:r>
              <w:rPr>
                <w:rFonts w:ascii="Times New Roman"/>
                <w:b w:val="false"/>
                <w:i w:val="false"/>
                <w:color w:val="000000"/>
                <w:sz w:val="20"/>
              </w:rPr>
              <w:t>
</w:t>
            </w:r>
            <w:r>
              <w:rPr>
                <w:rFonts w:ascii="Times New Roman"/>
                <w:b/>
                <w:i w:val="false"/>
                <w:color w:val="000000"/>
                <w:sz w:val="20"/>
              </w:rPr>
              <w:t>3) бюджетке төленетін басқа да міндетті төлемдердің төленген сомалары осы жекеше нотариусқа, жеке сот орындаушысына, адвокатқа, кәсіби медиаторға осы Кодекстің 606-бабында белгіленген тәртіппен қайтарылуға жатады;</w:t>
            </w:r>
          </w:p>
          <w:p>
            <w:pPr>
              <w:spacing w:after="20"/>
              <w:ind w:left="20"/>
              <w:jc w:val="both"/>
            </w:pPr>
            <w:r>
              <w:rPr>
                <w:rFonts w:ascii="Times New Roman"/>
                <w:b w:val="false"/>
                <w:i w:val="false"/>
                <w:color w:val="000000"/>
                <w:sz w:val="20"/>
              </w:rPr>
              <w:t>
</w:t>
            </w:r>
            <w:r>
              <w:rPr>
                <w:rFonts w:ascii="Times New Roman"/>
                <w:b/>
                <w:i w:val="false"/>
                <w:color w:val="000000"/>
                <w:sz w:val="20"/>
              </w:rPr>
              <w:t>4) айыппұлдардың төленген сомалары қызметін тоқтататын осы жекеше нотариусқа, жеке сот орындаушысына, адвокатқа, кәсіби медиаторға осы Кодекстің 605-бабында белгіленген тәртіппен қайтарылуға жатады;</w:t>
            </w:r>
          </w:p>
          <w:p>
            <w:pPr>
              <w:spacing w:after="20"/>
              <w:ind w:left="20"/>
              <w:jc w:val="both"/>
            </w:pPr>
            <w:r>
              <w:rPr>
                <w:rFonts w:ascii="Times New Roman"/>
                <w:b w:val="false"/>
                <w:i w:val="false"/>
                <w:color w:val="000000"/>
                <w:sz w:val="20"/>
              </w:rPr>
              <w:t>
</w:t>
            </w:r>
            <w:r>
              <w:rPr>
                <w:rFonts w:ascii="Times New Roman"/>
                <w:b/>
                <w:i w:val="false"/>
                <w:color w:val="000000"/>
                <w:sz w:val="20"/>
              </w:rPr>
              <w:t>5) кеден органдары алатын кедендік баждардың, салықтардың, кедендік алымдар мен өсімпұлдардың бюджетке артық (қате) төленген сомалары қызметін тоқтататын осы жекеше нотариусқа, жеке сот орындаушысына, адвокатқа, кәсіби медиаторға Қазақстан Республикасының кеден заңнамасында белгіленген тәртіппен қайтарылуға жатады.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7-тармақ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7. Қызметін тоқтатқан жекеше нотариустың, жеке сот орындаушысының, адвокаттың, кәсіби медиатордың салық міндеттемесі құжаттық тексеру аяқталғаннан кейін және салық берешегі,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берешегі болмаған немесе олар, оның ішінде құжаттық тексеру нәтижелері бойынша қалыптасқан берешегі осы Кодекстің </w:t>
            </w:r>
            <w:r>
              <w:rPr>
                <w:rFonts w:ascii="Times New Roman"/>
                <w:b w:val="false"/>
                <w:i w:val="false"/>
                <w:color w:val="000000"/>
                <w:sz w:val="20"/>
              </w:rPr>
              <w:t>608-бабында</w:t>
            </w:r>
            <w:r>
              <w:rPr>
                <w:rFonts w:ascii="Times New Roman"/>
                <w:b/>
                <w:i w:val="false"/>
                <w:color w:val="000000"/>
                <w:sz w:val="20"/>
              </w:rPr>
              <w:t xml:space="preserve"> белгіленген мерзімдерде өтелген кезде орындалды деп есептеледі.</w:t>
            </w:r>
          </w:p>
          <w:bookmarkStart w:name="z771" w:id="476"/>
          <w:p>
            <w:pPr>
              <w:spacing w:after="20"/>
              <w:ind w:left="20"/>
              <w:jc w:val="both"/>
            </w:pPr>
            <w:r>
              <w:rPr>
                <w:rFonts w:ascii="Times New Roman"/>
                <w:b w:val="false"/>
                <w:i w:val="false"/>
                <w:color w:val="000000"/>
                <w:sz w:val="20"/>
              </w:rPr>
              <w:t>
</w:t>
            </w:r>
            <w:r>
              <w:rPr>
                <w:rFonts w:ascii="Times New Roman"/>
                <w:b/>
                <w:i w:val="false"/>
                <w:color w:val="000000"/>
                <w:sz w:val="20"/>
              </w:rPr>
              <w:t>8. Осы баптың 7-тармағына сәйкес салық міндеттемесі орындалған күн жекеше нотариусты, жеке сот орындаушысын, адвокатты, кәсіби медиаторды салық органындағы тіркеу есебінен шығару күні болып табылады.</w:t>
            </w:r>
          </w:p>
          <w:bookmarkEnd w:id="476"/>
          <w:bookmarkStart w:name="z772" w:id="477"/>
          <w:p>
            <w:pPr>
              <w:spacing w:after="20"/>
              <w:ind w:left="20"/>
              <w:jc w:val="both"/>
            </w:pPr>
            <w:r>
              <w:rPr>
                <w:rFonts w:ascii="Times New Roman"/>
                <w:b w:val="false"/>
                <w:i w:val="false"/>
                <w:color w:val="000000"/>
                <w:sz w:val="20"/>
              </w:rPr>
              <w:t>
</w:t>
            </w:r>
            <w:r>
              <w:rPr>
                <w:rFonts w:ascii="Times New Roman"/>
                <w:b/>
                <w:i w:val="false"/>
                <w:color w:val="000000"/>
                <w:sz w:val="20"/>
              </w:rPr>
              <w:t>9. Салық органы осы баптың 7-тармағына сәйкес салық міндеттемесі орындалған күннен бастап үш жұмыс күнінен кешіктірмей жекеше нотариус, жеке сот орындаушысы, адвокат, кәсіби медиатор ретінде тіркеу есебінен шығаруды жүзеге асырады және уәкілетті органның интернет-ресурсында жекеше нотариустың, жеке сот орындаушысының, адвокаттың, кәсіби медиатордың тіркеу есебінен шығарылғаны туралы ақпаратты орналастырады.</w:t>
            </w:r>
          </w:p>
          <w:bookmarkEnd w:id="477"/>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10-тармақтың бірінші бөлігі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10. Осы Кодекстің </w:t>
            </w:r>
            <w:r>
              <w:rPr>
                <w:rFonts w:ascii="Times New Roman"/>
                <w:b w:val="false"/>
                <w:i w:val="false"/>
                <w:color w:val="000000"/>
                <w:sz w:val="20"/>
              </w:rPr>
              <w:t>608-бабында</w:t>
            </w:r>
            <w:r>
              <w:rPr>
                <w:rFonts w:ascii="Times New Roman"/>
                <w:b/>
                <w:i w:val="false"/>
                <w:color w:val="000000"/>
                <w:sz w:val="20"/>
              </w:rPr>
              <w:t xml:space="preserve"> белгіленген мерзімдерде өтелмеген салық берешегінің,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берешектің болуы жекеше нотариус, жеке сот орындаушысы, адвокат, кәсіби медиатор ретінде тіркеу есебінен шығарудан бас тартуға негіз болып табылады.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42-бап жаңа редакцияда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 өзгеріс енгізілді – ҚР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Заңымен.</w:t>
            </w:r>
            <w:r>
              <w:br/>
            </w:r>
            <w:r>
              <w:rPr>
                <w:rFonts w:ascii="Times New Roman"/>
                <w:b w:val="false"/>
                <w:i w:val="false"/>
                <w:color w:val="000000"/>
                <w:sz w:val="20"/>
              </w:rPr>
              <w:t>
</w:t>
            </w:r>
          </w:p>
          <w:bookmarkStart w:name="z94" w:id="478"/>
          <w:p>
            <w:pPr>
              <w:spacing w:after="0"/>
              <w:ind w:left="0"/>
              <w:jc w:val="both"/>
            </w:pPr>
            <w:r>
              <w:rPr>
                <w:rFonts w:ascii="Times New Roman"/>
                <w:b/>
                <w:i w:val="false"/>
                <w:color w:val="000000"/>
              </w:rPr>
              <w:t xml:space="preserve"> 43-бап. Қызметі тоқтатылған кезде дара кәсіпкерлердің жекелеген санаттарының салық міндеттемесін орындау ерекшеліктері</w:t>
            </w:r>
          </w:p>
          <w:bookmarkEnd w:id="478"/>
          <w:bookmarkStart w:name="z95" w:id="479"/>
          <w:p>
            <w:pPr>
              <w:spacing w:after="20"/>
              <w:ind w:left="20"/>
              <w:jc w:val="both"/>
            </w:pPr>
            <w:r>
              <w:rPr>
                <w:rFonts w:ascii="Times New Roman"/>
                <w:b w:val="false"/>
                <w:i w:val="false"/>
                <w:color w:val="000000"/>
                <w:sz w:val="20"/>
              </w:rPr>
              <w:t>
</w:t>
            </w:r>
            <w:r>
              <w:rPr>
                <w:rFonts w:ascii="Times New Roman"/>
                <w:b/>
                <w:i w:val="false"/>
                <w:color w:val="000000"/>
                <w:sz w:val="20"/>
              </w:rPr>
              <w:t>1. Осы бап бір мезгілде мынадай талаптарға сәйкес келетін:</w:t>
            </w:r>
          </w:p>
          <w:bookmarkEnd w:id="479"/>
          <w:bookmarkStart w:name="z740" w:id="480"/>
          <w:p>
            <w:pPr>
              <w:spacing w:after="20"/>
              <w:ind w:left="20"/>
              <w:jc w:val="both"/>
            </w:pPr>
            <w:r>
              <w:rPr>
                <w:rFonts w:ascii="Times New Roman"/>
                <w:b w:val="false"/>
                <w:i w:val="false"/>
                <w:color w:val="000000"/>
                <w:sz w:val="20"/>
              </w:rPr>
              <w:t>
</w:t>
            </w:r>
            <w:r>
              <w:rPr>
                <w:rFonts w:ascii="Times New Roman"/>
                <w:b/>
                <w:i w:val="false"/>
                <w:color w:val="000000"/>
                <w:sz w:val="20"/>
              </w:rPr>
              <w:t>1) қосылған құн салығын төлеуші болып табылмайтын;</w:t>
            </w:r>
          </w:p>
          <w:bookmarkEnd w:id="480"/>
          <w:bookmarkStart w:name="z786" w:id="481"/>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(01.01.2015 бастап қолданысқа енгізіледі);</w:t>
            </w:r>
          </w:p>
          <w:bookmarkEnd w:id="481"/>
          <w:bookmarkStart w:name="z787" w:id="482"/>
          <w:p>
            <w:pPr>
              <w:spacing w:after="20"/>
              <w:ind w:left="20"/>
              <w:jc w:val="both"/>
            </w:pPr>
            <w:r>
              <w:rPr>
                <w:rFonts w:ascii="Times New Roman"/>
                <w:b w:val="false"/>
                <w:i w:val="false"/>
                <w:color w:val="000000"/>
                <w:sz w:val="20"/>
              </w:rPr>
              <w:t>
</w:t>
            </w:r>
            <w:r>
              <w:rPr>
                <w:rFonts w:ascii="Times New Roman"/>
                <w:b/>
                <w:i w:val="false"/>
                <w:color w:val="000000"/>
                <w:sz w:val="20"/>
              </w:rPr>
              <w:t>3) тәуекелдерді бағалау жүйесі іс-шараларының нәтижелері негізінде салықтық тексерулер жоспарына енгізілмеген, қызметі тоқтатылатын дара кәсіпкердің салық міндеттемесін орындаудың ерекшелігін айқындайды.</w:t>
            </w:r>
          </w:p>
          <w:bookmarkEnd w:id="482"/>
          <w:bookmarkStart w:name="z788" w:id="483"/>
          <w:p>
            <w:pPr>
              <w:spacing w:after="20"/>
              <w:ind w:left="20"/>
              <w:jc w:val="both"/>
            </w:pPr>
            <w:r>
              <w:rPr>
                <w:rFonts w:ascii="Times New Roman"/>
                <w:b w:val="false"/>
                <w:i w:val="false"/>
                <w:color w:val="000000"/>
                <w:sz w:val="20"/>
              </w:rPr>
              <w:t>
</w:t>
            </w:r>
            <w:r>
              <w:rPr>
                <w:rFonts w:ascii="Times New Roman"/>
                <w:b/>
                <w:i w:val="false"/>
                <w:color w:val="000000"/>
                <w:sz w:val="20"/>
              </w:rPr>
              <w:t>Осы бап осы Кодекстің 46-бабының 2-тармағында белгіленген талап қоюдың ескіру мерзімі ішінде осы тармақта айқындалған шарттарға сәйкес келетін дара кәсіпкерлерге қатысты қолданылады. Осы тармақтың ережелері дара кәсіпкерлер ретінде мемлекеттік тіркелген күннен басталған кезеңі осы Кодекстің 46-бабының 2-тармағында белгіленген талап қоюдың ескіру мерзімінен аз дара кәсіпкерлерге де қатысты қолданылады.</w:t>
            </w:r>
          </w:p>
          <w:bookmarkEnd w:id="483"/>
          <w:bookmarkStart w:name="z789" w:id="484"/>
          <w:p>
            <w:pPr>
              <w:spacing w:after="20"/>
              <w:ind w:left="20"/>
              <w:jc w:val="both"/>
            </w:pPr>
            <w:r>
              <w:rPr>
                <w:rFonts w:ascii="Times New Roman"/>
                <w:b w:val="false"/>
                <w:i w:val="false"/>
                <w:color w:val="000000"/>
                <w:sz w:val="20"/>
              </w:rPr>
              <w:t>
</w:t>
            </w:r>
            <w:r>
              <w:rPr>
                <w:rFonts w:ascii="Times New Roman"/>
                <w:b/>
                <w:i w:val="false"/>
                <w:color w:val="000000"/>
                <w:sz w:val="20"/>
              </w:rPr>
              <w:t>2. Дара кәсіпкер қызметін тоқтату туралы шешім қабылдаған жағдайда орналасқан жері бойынша салық органына бір мезгілде:</w:t>
            </w:r>
          </w:p>
          <w:bookmarkEnd w:id="484"/>
          <w:bookmarkStart w:name="z790" w:id="485"/>
          <w:p>
            <w:pPr>
              <w:spacing w:after="20"/>
              <w:ind w:left="20"/>
              <w:jc w:val="both"/>
            </w:pPr>
            <w:r>
              <w:rPr>
                <w:rFonts w:ascii="Times New Roman"/>
                <w:b w:val="false"/>
                <w:i w:val="false"/>
                <w:color w:val="000000"/>
                <w:sz w:val="20"/>
              </w:rPr>
              <w:t>
</w:t>
            </w:r>
            <w:r>
              <w:rPr>
                <w:rFonts w:ascii="Times New Roman"/>
                <w:b/>
                <w:i w:val="false"/>
                <w:color w:val="000000"/>
                <w:sz w:val="20"/>
              </w:rPr>
              <w:t>1) қызметті тоқтату туралы салықтық өтінішті;</w:t>
            </w:r>
          </w:p>
          <w:bookmarkEnd w:id="485"/>
          <w:bookmarkStart w:name="z791" w:id="486"/>
          <w:p>
            <w:pPr>
              <w:spacing w:after="20"/>
              <w:ind w:left="20"/>
              <w:jc w:val="both"/>
            </w:pPr>
            <w:r>
              <w:rPr>
                <w:rFonts w:ascii="Times New Roman"/>
                <w:b w:val="false"/>
                <w:i w:val="false"/>
                <w:color w:val="000000"/>
                <w:sz w:val="20"/>
              </w:rPr>
              <w:t>
</w:t>
            </w:r>
            <w:r>
              <w:rPr>
                <w:rFonts w:ascii="Times New Roman"/>
                <w:b/>
                <w:i w:val="false"/>
                <w:color w:val="000000"/>
                <w:sz w:val="20"/>
              </w:rPr>
              <w:t>2) осындай есепке алу болған жағдайда қызметтің жекелеген түрлері бойынша тіркелу есебінен шығару туралы салықтық өтінішті;</w:t>
            </w:r>
          </w:p>
          <w:bookmarkEnd w:id="486"/>
          <w:bookmarkStart w:name="z792" w:id="487"/>
          <w:p>
            <w:pPr>
              <w:spacing w:after="20"/>
              <w:ind w:left="20"/>
              <w:jc w:val="both"/>
            </w:pPr>
            <w:r>
              <w:rPr>
                <w:rFonts w:ascii="Times New Roman"/>
                <w:b w:val="false"/>
                <w:i w:val="false"/>
                <w:color w:val="000000"/>
                <w:sz w:val="20"/>
              </w:rPr>
              <w:t>
</w:t>
            </w:r>
            <w:r>
              <w:rPr>
                <w:rFonts w:ascii="Times New Roman"/>
                <w:b/>
                <w:i w:val="false"/>
                <w:color w:val="000000"/>
                <w:sz w:val="20"/>
              </w:rPr>
              <w:t>3) таратудың салық есептілігін;</w:t>
            </w:r>
          </w:p>
          <w:bookmarkEnd w:id="487"/>
          <w:bookmarkStart w:name="z793" w:id="488"/>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(01.01.2015 бастап қолданысқа енгізіледі);</w:t>
            </w:r>
          </w:p>
          <w:bookmarkEnd w:id="488"/>
          <w:bookmarkStart w:name="z794" w:id="489"/>
          <w:p>
            <w:pPr>
              <w:spacing w:after="20"/>
              <w:ind w:left="20"/>
              <w:jc w:val="both"/>
            </w:pP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(01.01.2015 бастап қолданысқа енгізіледі);</w:t>
            </w:r>
          </w:p>
          <w:bookmarkEnd w:id="489"/>
          <w:bookmarkStart w:name="z795" w:id="490"/>
          <w:p>
            <w:pPr>
              <w:spacing w:after="20"/>
              <w:ind w:left="20"/>
              <w:jc w:val="both"/>
            </w:pPr>
            <w:r>
              <w:rPr>
                <w:rFonts w:ascii="Times New Roman"/>
                <w:b w:val="false"/>
                <w:i w:val="false"/>
                <w:color w:val="000000"/>
                <w:sz w:val="20"/>
              </w:rPr>
              <w:t>
</w:t>
            </w:r>
            <w:r>
              <w:rPr>
                <w:rFonts w:ascii="Times New Roman"/>
                <w:b/>
                <w:i w:val="false"/>
                <w:color w:val="000000"/>
                <w:sz w:val="20"/>
              </w:rPr>
              <w:t>6) осы Кодекстің 648-бабында белгіленген тәртіппен бақылау-кассалық машинаны есептен шығару туралы салықтық өтінішті табыс етеді.</w:t>
            </w:r>
          </w:p>
          <w:bookmarkEnd w:id="490"/>
          <w:bookmarkStart w:name="z796" w:id="491"/>
          <w:p>
            <w:pPr>
              <w:spacing w:after="20"/>
              <w:ind w:left="20"/>
              <w:jc w:val="both"/>
            </w:pPr>
            <w:r>
              <w:rPr>
                <w:rFonts w:ascii="Times New Roman"/>
                <w:b w:val="false"/>
                <w:i w:val="false"/>
                <w:color w:val="000000"/>
                <w:sz w:val="20"/>
              </w:rPr>
              <w:t>
</w:t>
            </w:r>
            <w:r>
              <w:rPr>
                <w:rFonts w:ascii="Times New Roman"/>
                <w:b/>
                <w:i w:val="false"/>
                <w:color w:val="000000"/>
                <w:sz w:val="20"/>
              </w:rPr>
              <w:t>Қызметі тоқтатылатын дара кәсіпкер бақылау-кассалық машинаны салық органында есепке қойған жағдайда осы тармақтың 6) тармақшасында көрсетілген құжатты табыс етеді.</w:t>
            </w:r>
          </w:p>
          <w:bookmarkEnd w:id="491"/>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3-тармақтың бірінші бөлігі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Таратудың салық есептілігі қызметі тоқтатылатын дара кәсіпкер салық төлеуші (салық агенті) болып табылатын салықтардың, бюджетке төленетін басқа міндетті төлемдердің түрлері бойынша,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қызметті тоқтату туралы салықтық өтініш табыс етілген салық кезеңінің басынан бастап осындай өтініш табыс етілген күнге дейінгі кезең үшін жасалады.</w:t>
            </w:r>
          </w:p>
          <w:bookmarkStart w:name="z798" w:id="492"/>
          <w:p>
            <w:pPr>
              <w:spacing w:after="20"/>
              <w:ind w:left="20"/>
              <w:jc w:val="both"/>
            </w:pPr>
            <w:r>
              <w:rPr>
                <w:rFonts w:ascii="Times New Roman"/>
                <w:b w:val="false"/>
                <w:i w:val="false"/>
                <w:color w:val="000000"/>
                <w:sz w:val="20"/>
              </w:rPr>
              <w:t>
</w:t>
            </w:r>
            <w:r>
              <w:rPr>
                <w:rFonts w:ascii="Times New Roman"/>
                <w:b/>
                <w:i w:val="false"/>
                <w:color w:val="000000"/>
                <w:sz w:val="20"/>
              </w:rPr>
              <w:t>Егер кезекті салық есептілігін табыс ету мерзімі таратудың салық есептілігі табыс етілгеннен кейін басталса, осындай кезекті салық есептілігін табыс ету таратудың салық есептілігі табыс етілген күннен кешіктірілмей жүргізіледі.</w:t>
            </w:r>
          </w:p>
          <w:bookmarkEnd w:id="492"/>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4-тармақ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4. Қызметі тоқтатылатын дара кәсіпкер таратудың салық есептілігінде көрсетілген салықты, бюджетке төленетін басқа да міндетті төлемдерді, әлеуметтік аударымдарды, міндетті әлеуметтік медициналық сақтандыруға аударымдарды және (немесе) жарналарды төлеуді, міндетті зейнетақы жарналарын, міндетті кәсіптік зейнетақы жарналарын аударуды салық органына таратудың салық есептілігі табыс етілген күннен бастап күнтізбелік он күннен кешіктірмей жүргізеді.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таратудың салық есептілігінің алдында табыс етілген салық есептілігінде көрсетілген салықтарды, бюджетке төленетін басқа да міндетті төлемдерді, әлеуметтік аударымдарды, міндетті әлеуметтік медициналық сақтандыруға аударымдарды және (немесе) жарналарды төлеу, міндетті зейнетақы жарналарын, міндетті кәсіптік зейнетақы жарналарын аудару мерзімі осы тармақтың бірінші бөлігінде көрсетілген мерзім өткеннен кейін басталатын болса, онда төлеу (аудару) салық органына таратудың салық есептілігі </w:t>
            </w:r>
            <w:r>
              <w:rPr>
                <w:rFonts w:ascii="Times New Roman"/>
                <w:b/>
                <w:i w:val="false"/>
                <w:color w:val="000000"/>
                <w:sz w:val="20"/>
              </w:rPr>
              <w:t>табыс етілген күннен бастап күнтізбелік он күннен кешіктірілмей жүргізіледі.</w:t>
            </w:r>
            <w:r>
              <w:rPr>
                <w:rFonts w:ascii="Times New Roman"/>
                <w:b w:val="false"/>
                <w:i w:val="false"/>
                <w:color w:val="000000"/>
                <w:sz w:val="20"/>
              </w:rPr>
              <w:t xml:space="preserve"> </w:t>
            </w:r>
          </w:p>
          <w:bookmarkStart w:name="z801" w:id="493"/>
          <w:p>
            <w:pPr>
              <w:spacing w:after="20"/>
              <w:ind w:left="20"/>
              <w:jc w:val="both"/>
            </w:pPr>
            <w:r>
              <w:rPr>
                <w:rFonts w:ascii="Times New Roman"/>
                <w:b w:val="false"/>
                <w:i w:val="false"/>
                <w:color w:val="000000"/>
                <w:sz w:val="20"/>
              </w:rPr>
              <w:t>
</w:t>
            </w:r>
            <w:r>
              <w:rPr>
                <w:rFonts w:ascii="Times New Roman"/>
                <w:b/>
                <w:i w:val="false"/>
                <w:color w:val="000000"/>
                <w:sz w:val="20"/>
              </w:rPr>
              <w:t>5. Салық органы дара кәсіпкердің қызметін тоқтату туралы салықтық өтінішін алған күннен бастап үш жұмыс күні ішінде:</w:t>
            </w:r>
          </w:p>
          <w:bookmarkEnd w:id="493"/>
          <w:bookmarkStart w:name="z802" w:id="494"/>
          <w:p>
            <w:pPr>
              <w:spacing w:after="20"/>
              <w:ind w:left="20"/>
              <w:jc w:val="both"/>
            </w:pPr>
            <w:r>
              <w:rPr>
                <w:rFonts w:ascii="Times New Roman"/>
                <w:b w:val="false"/>
                <w:i w:val="false"/>
                <w:color w:val="000000"/>
                <w:sz w:val="20"/>
              </w:rPr>
              <w:t>
</w:t>
            </w:r>
            <w:r>
              <w:rPr>
                <w:rFonts w:ascii="Times New Roman"/>
                <w:b/>
                <w:i w:val="false"/>
                <w:color w:val="000000"/>
                <w:sz w:val="20"/>
              </w:rPr>
              <w:t>1) мемлекеттік уәкілетті органдарға – қызметі тоқтатылатын дара кәсіпкер болып табылатын жеке тұлғаның мемлекеттік тіркелуге жататын мүлікпен жасаған мәмілелері туралы, сондай-ақ қызметті тоқтату туралы салықтық өтініш алынған күнгі жағдай бойынша оның мүлкі туралы мәліметтерді табыс ету туралы;</w:t>
            </w:r>
          </w:p>
          <w:bookmarkEnd w:id="494"/>
          <w:bookmarkStart w:name="z803" w:id="495"/>
          <w:p>
            <w:pPr>
              <w:spacing w:after="20"/>
              <w:ind w:left="20"/>
              <w:jc w:val="both"/>
            </w:pPr>
            <w:r>
              <w:rPr>
                <w:rFonts w:ascii="Times New Roman"/>
                <w:b w:val="false"/>
                <w:i w:val="false"/>
                <w:color w:val="000000"/>
                <w:sz w:val="20"/>
              </w:rPr>
              <w:t>
</w:t>
            </w:r>
            <w:r>
              <w:rPr>
                <w:rFonts w:ascii="Times New Roman"/>
                <w:b/>
                <w:i w:val="false"/>
                <w:color w:val="000000"/>
                <w:sz w:val="20"/>
              </w:rPr>
              <w:t xml:space="preserve">2) кеден органдарына – қызметі тоқтатылатын дара кәсіпкер болып табылатын жеке тұлға жасаған сыртқы сауда мәмілелері туралы мәліметтерді табыс ету туралы, сондай-ақ кеден төлемдері және салықтар бойынша салық органының талаптарын алған күннен бұрынғы емес күнге берешегінің жоқ екендігін растау туралы; </w:t>
            </w:r>
          </w:p>
          <w:bookmarkEnd w:id="495"/>
          <w:bookmarkStart w:name="z804" w:id="496"/>
          <w:p>
            <w:pPr>
              <w:spacing w:after="20"/>
              <w:ind w:left="20"/>
              <w:jc w:val="both"/>
            </w:pPr>
            <w:r>
              <w:rPr>
                <w:rFonts w:ascii="Times New Roman"/>
                <w:b w:val="false"/>
                <w:i w:val="false"/>
                <w:color w:val="000000"/>
                <w:sz w:val="20"/>
              </w:rPr>
              <w:t>
</w:t>
            </w:r>
            <w:r>
              <w:rPr>
                <w:rFonts w:ascii="Times New Roman"/>
                <w:b/>
                <w:i w:val="false"/>
                <w:color w:val="000000"/>
                <w:sz w:val="20"/>
              </w:rPr>
              <w:t xml:space="preserve">3) банктерге және (немесе) банк операцияларының жекелеген түрлерін жүзеге асыратын ұйымдарға – қызметі тоқтатылатын дара кәсіпкердің қызметін тоқтату туралы салықтық өтініші алынған күнгі банктік шоттарындағы ақшаның қалдығы және қозғалысы туралы мәліметтерді табыс ету туралы сауал жіберуге міндетті. </w:t>
            </w:r>
          </w:p>
          <w:bookmarkEnd w:id="496"/>
          <w:bookmarkStart w:name="z805" w:id="497"/>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тармақтың 1) және 2) тармақшаларында көзделген мәмілелер туралы, сондай-ақ банктік шоттардағы ақша қозғалысы туралы мәліметтер салық органының қызметті тоқтату туралы салықтық өтінішті алған күніне дейін қызметі тоқтатылатын дара кәсіпкерге салықтық тексеру жүргізілмеген кезең үшін осы Кодекстің 46-бабында белгіленген талап қою мерзімі шегінде табыс етіледі. </w:t>
            </w:r>
          </w:p>
          <w:bookmarkEnd w:id="497"/>
          <w:bookmarkStart w:name="z806" w:id="498"/>
          <w:p>
            <w:pPr>
              <w:spacing w:after="20"/>
              <w:ind w:left="20"/>
              <w:jc w:val="both"/>
            </w:pPr>
            <w:r>
              <w:rPr>
                <w:rFonts w:ascii="Times New Roman"/>
                <w:b w:val="false"/>
                <w:i w:val="false"/>
                <w:color w:val="000000"/>
                <w:sz w:val="20"/>
              </w:rPr>
              <w:t>
</w:t>
            </w:r>
            <w:r>
              <w:rPr>
                <w:rFonts w:ascii="Times New Roman"/>
                <w:b/>
                <w:i w:val="false"/>
                <w:color w:val="000000"/>
                <w:sz w:val="20"/>
              </w:rPr>
              <w:t>6. Салық органының осы баптың 5-тармағында көрсетілген сауалдары бойынша мәліметтер, егер осы Кодекстің 581-бабының 12) тармақшасында өзгеше көзделмесе, оларды алған күннен бастап жиырма жұмыс күнінен кешіктірілмей табыс етілуге тиіс.</w:t>
            </w:r>
          </w:p>
          <w:bookmarkEnd w:id="498"/>
          <w:bookmarkStart w:name="z6068" w:id="499"/>
          <w:p>
            <w:pPr>
              <w:spacing w:after="20"/>
              <w:ind w:left="20"/>
              <w:jc w:val="both"/>
            </w:pPr>
            <w:r>
              <w:rPr>
                <w:rFonts w:ascii="Times New Roman"/>
                <w:b w:val="false"/>
                <w:i w:val="false"/>
                <w:color w:val="000000"/>
                <w:sz w:val="20"/>
              </w:rPr>
              <w:t>
</w:t>
            </w:r>
            <w:r>
              <w:rPr>
                <w:rFonts w:ascii="Times New Roman"/>
                <w:b/>
                <w:i w:val="false"/>
                <w:color w:val="000000"/>
                <w:sz w:val="20"/>
              </w:rPr>
              <w:t>7. Салық органы барлық мәліметтерді алған күннен бастап он жұмыс күні ішінде камералдық бақылауды жүзеге асыруға және осы Кодексте белгіленген тәртіппен қорытынды жасауға міндетті.</w:t>
            </w:r>
          </w:p>
          <w:bookmarkEnd w:id="499"/>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7-тармақтың екінші бөлігі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Қорытындыда камералдық бақылаудың нәтижелері мен салықтар және бюджетке төленетін басқа да міндетті төлемдер,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есеп айырысудың жай-күйі көрсетіледі.</w:t>
            </w:r>
          </w:p>
          <w:bookmarkStart w:name="z6070" w:id="500"/>
          <w:p>
            <w:pPr>
              <w:spacing w:after="20"/>
              <w:ind w:left="20"/>
              <w:jc w:val="both"/>
            </w:pPr>
            <w:r>
              <w:rPr>
                <w:rFonts w:ascii="Times New Roman"/>
                <w:b w:val="false"/>
                <w:i w:val="false"/>
                <w:color w:val="000000"/>
                <w:sz w:val="20"/>
              </w:rPr>
              <w:t>
</w:t>
            </w:r>
            <w:r>
              <w:rPr>
                <w:rFonts w:ascii="Times New Roman"/>
                <w:b/>
                <w:i w:val="false"/>
                <w:color w:val="000000"/>
                <w:sz w:val="20"/>
              </w:rPr>
              <w:t>Қорытынды кемінде екі данада жасалады және оған салық органының лауазымды адамдары қол қояды. Қорытындының бір данасы қол қойылғаннан кейін үш күннен кешіктірмей қолын қойдыра отырып дара кәсіпкерге тапсырылады немесе оған почта арқылы хабарламасы бар тапсырыс хатпен жіберіледі.</w:t>
            </w:r>
          </w:p>
          <w:bookmarkEnd w:id="500"/>
          <w:bookmarkStart w:name="z6071" w:id="501"/>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органы дара кәсіпкерге почта арқылы хабарламасы бар хатпен жіберген қорытындыны почта немесе өзге байланыс ұйымы қайтарған жағдайда, осы Кодексте белгіленген негіздер бойынша және тәртіппен салықтық тексеріп-қарау жүргізілген күн осындай қорытындыны тапсырған күн болып табылады. </w:t>
            </w:r>
          </w:p>
          <w:bookmarkEnd w:id="501"/>
          <w:bookmarkStart w:name="z6072" w:id="502"/>
          <w:p>
            <w:pPr>
              <w:spacing w:after="20"/>
              <w:ind w:left="20"/>
              <w:jc w:val="both"/>
            </w:pPr>
            <w:r>
              <w:rPr>
                <w:rFonts w:ascii="Times New Roman"/>
                <w:b w:val="false"/>
                <w:i w:val="false"/>
                <w:color w:val="000000"/>
                <w:sz w:val="20"/>
              </w:rPr>
              <w:t>
</w:t>
            </w:r>
            <w:r>
              <w:rPr>
                <w:rFonts w:ascii="Times New Roman"/>
                <w:b/>
                <w:i w:val="false"/>
                <w:color w:val="000000"/>
                <w:sz w:val="20"/>
              </w:rPr>
              <w:t>8. Камералдық бақылау нәтижелері бойынша бұзушылықтар анықталған жағдайда дара кәсіпкерге қорытынды алынған күннен бастап бес жұмыс күнінен кешіктірмей осы Кодекстің 84-тарауында белгіленген тәртіппен камералдық бақылау нәтижелері бойынша анықталған бұзушылықтарды жою туралы хабарлама тапсырылады.</w:t>
            </w:r>
          </w:p>
          <w:bookmarkEnd w:id="502"/>
          <w:bookmarkStart w:name="z6073" w:id="503"/>
          <w:p>
            <w:pPr>
              <w:spacing w:after="20"/>
              <w:ind w:left="20"/>
              <w:jc w:val="both"/>
            </w:pPr>
            <w:r>
              <w:rPr>
                <w:rFonts w:ascii="Times New Roman"/>
                <w:b w:val="false"/>
                <w:i w:val="false"/>
                <w:color w:val="000000"/>
                <w:sz w:val="20"/>
              </w:rPr>
              <w:t>
</w:t>
            </w:r>
            <w:r>
              <w:rPr>
                <w:rFonts w:ascii="Times New Roman"/>
                <w:b/>
                <w:i w:val="false"/>
                <w:color w:val="000000"/>
                <w:sz w:val="20"/>
              </w:rPr>
              <w:t xml:space="preserve">Дара кәсіпкер камералдық бақылау нәтижелері бойынша анықталған бұзушылықтарды жою туралы хабарламаны орындауды осы Кодекстің 587-бабында </w:t>
            </w:r>
            <w:r>
              <w:rPr>
                <w:rFonts w:ascii="Times New Roman"/>
                <w:b/>
                <w:i w:val="false"/>
                <w:color w:val="000000"/>
                <w:sz w:val="20"/>
              </w:rPr>
              <w:t>белгіленген тәртіппен жүзеге асырады.</w:t>
            </w:r>
          </w:p>
          <w:bookmarkEnd w:id="503"/>
          <w:bookmarkStart w:name="z6074" w:id="504"/>
          <w:p>
            <w:pPr>
              <w:spacing w:after="20"/>
              <w:ind w:left="20"/>
              <w:jc w:val="both"/>
            </w:pPr>
            <w:r>
              <w:rPr>
                <w:rFonts w:ascii="Times New Roman"/>
                <w:b w:val="false"/>
                <w:i w:val="false"/>
                <w:color w:val="000000"/>
                <w:sz w:val="20"/>
              </w:rPr>
              <w:t>
</w:t>
            </w:r>
            <w:r>
              <w:rPr>
                <w:rFonts w:ascii="Times New Roman"/>
                <w:b/>
                <w:i w:val="false"/>
                <w:color w:val="000000"/>
                <w:sz w:val="20"/>
              </w:rPr>
              <w:t>Хабарлама орындалмаған және (немесе) салық органдары қызметі тоқтатылатын дара кәсіпкерге қатысты салық төлеуші табыс еткен түсіндірмелермен келіспеген жағдайда құжаттық салықтық тексеру жүргізіледі. Бұл ретте, құжаттық салықтық тексеру осындай хабарламаны орындау және (немесе) анықталған бұзушылықтар бойынша келіспеу туралы түсіндірме алу мерзімі өткеннен кейін он жұмыс күнінен кешіктірілмей басталуға тиіс.</w:t>
            </w:r>
          </w:p>
          <w:bookmarkEnd w:id="504"/>
          <w:bookmarkStart w:name="z6075" w:id="505"/>
          <w:p>
            <w:pPr>
              <w:spacing w:after="20"/>
              <w:ind w:left="20"/>
              <w:jc w:val="both"/>
            </w:pPr>
            <w:r>
              <w:rPr>
                <w:rFonts w:ascii="Times New Roman"/>
                <w:b w:val="false"/>
                <w:i w:val="false"/>
                <w:color w:val="000000"/>
                <w:sz w:val="20"/>
              </w:rPr>
              <w:t>
</w:t>
            </w:r>
            <w:r>
              <w:rPr>
                <w:rFonts w:ascii="Times New Roman"/>
                <w:b/>
                <w:i w:val="false"/>
                <w:color w:val="000000"/>
                <w:sz w:val="20"/>
              </w:rPr>
              <w:t>9. Қызметі тоқтатылатын дара кәсіпкердің салық берешегі көрсетілген дара кәсіпкердің ақшасы есебінен, оның ішінде мүлкін өткізуден алынған ақша есебінен Қазақстан Республикасының заңнамалық актілерінде белгіленген кезектілік тәртібімен өтеледі.</w:t>
            </w:r>
          </w:p>
          <w:bookmarkEnd w:id="505"/>
          <w:bookmarkStart w:name="z6076" w:id="506"/>
          <w:p>
            <w:pPr>
              <w:spacing w:after="20"/>
              <w:ind w:left="20"/>
              <w:jc w:val="both"/>
            </w:pPr>
            <w:r>
              <w:rPr>
                <w:rFonts w:ascii="Times New Roman"/>
                <w:b w:val="false"/>
                <w:i w:val="false"/>
                <w:color w:val="000000"/>
                <w:sz w:val="20"/>
              </w:rPr>
              <w:t>
</w:t>
            </w:r>
            <w:r>
              <w:rPr>
                <w:rFonts w:ascii="Times New Roman"/>
                <w:b/>
                <w:i w:val="false"/>
                <w:color w:val="000000"/>
                <w:sz w:val="20"/>
              </w:rPr>
              <w:t xml:space="preserve">10. Егер қызметі тоқтатылатын дара кәсіпкерде салықтардың, бюджетке төленетін төлемақылар мен өсімпұлдардың артық төленген сомасы бар болса, көрсетілген сома осы Кодекстің 599-бабында белгіленген тәртіппен осы дара кәсіпкердің салық берешегін өтеу шотына есепке жатқызылуға жатады. </w:t>
            </w:r>
          </w:p>
          <w:bookmarkEnd w:id="506"/>
          <w:bookmarkStart w:name="z6859" w:id="507"/>
          <w:p>
            <w:pPr>
              <w:spacing w:after="20"/>
              <w:ind w:left="20"/>
              <w:jc w:val="both"/>
            </w:pPr>
            <w:r>
              <w:rPr>
                <w:rFonts w:ascii="Times New Roman"/>
                <w:b w:val="false"/>
                <w:i w:val="false"/>
                <w:color w:val="000000"/>
                <w:sz w:val="20"/>
              </w:rPr>
              <w:t>
</w:t>
            </w:r>
            <w:r>
              <w:rPr>
                <w:rFonts w:ascii="Times New Roman"/>
                <w:b/>
                <w:i w:val="false"/>
                <w:color w:val="000000"/>
                <w:sz w:val="20"/>
              </w:rPr>
              <w:t>Егер қызметі тоқтатылатын дара кәсіпкерде салықтардың, бюджетке төленетін төлемақылар мен өсімпұлдардың қате төленген сомасы бар болса, көрсетілген сома осы Кодекстің 601-бабында белгіленген тәртіппен есепке жатқызылуға жатады.</w:t>
            </w:r>
          </w:p>
          <w:bookmarkEnd w:id="507"/>
          <w:bookmarkStart w:name="z6860" w:id="508"/>
          <w:p>
            <w:pPr>
              <w:spacing w:after="20"/>
              <w:ind w:left="20"/>
              <w:jc w:val="both"/>
            </w:pPr>
            <w:r>
              <w:rPr>
                <w:rFonts w:ascii="Times New Roman"/>
                <w:b w:val="false"/>
                <w:i w:val="false"/>
                <w:color w:val="000000"/>
                <w:sz w:val="20"/>
              </w:rPr>
              <w:t>
</w:t>
            </w:r>
            <w:r>
              <w:rPr>
                <w:rFonts w:ascii="Times New Roman"/>
                <w:b/>
                <w:i w:val="false"/>
                <w:color w:val="000000"/>
                <w:sz w:val="20"/>
              </w:rPr>
              <w:t>11. Қызметі тоқтатылатын дара кәсіпкерде салық берешегі болмаған жағдайда:</w:t>
            </w:r>
          </w:p>
          <w:bookmarkEnd w:id="508"/>
          <w:bookmarkStart w:name="z6861" w:id="509"/>
          <w:p>
            <w:pPr>
              <w:spacing w:after="20"/>
              <w:ind w:left="20"/>
              <w:jc w:val="both"/>
            </w:pPr>
            <w:r>
              <w:rPr>
                <w:rFonts w:ascii="Times New Roman"/>
                <w:b w:val="false"/>
                <w:i w:val="false"/>
                <w:color w:val="000000"/>
                <w:sz w:val="20"/>
              </w:rPr>
              <w:t>
</w:t>
            </w:r>
            <w:r>
              <w:rPr>
                <w:rFonts w:ascii="Times New Roman"/>
                <w:b/>
                <w:i w:val="false"/>
                <w:color w:val="000000"/>
                <w:sz w:val="20"/>
              </w:rPr>
              <w:t>1) салықтардың және бюджетке төленетін басқа да міндетті төлемдердің қате төленген сомасы осы Кодекстің 601-бабында белгіленген тәртіппен осы салық төлеушіге қайтарылуға жатады;</w:t>
            </w:r>
          </w:p>
          <w:bookmarkEnd w:id="509"/>
          <w:bookmarkStart w:name="z6862" w:id="510"/>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салықтардың, бюджетке төленетін төлемақылардың, алымдар мен өсімпұлдардың артық төленген сомасы осы Кодекстің 602-бабында белгіленген тәртіппен осы салық төлеушіге қайтарылуға жатады; </w:t>
            </w:r>
          </w:p>
          <w:bookmarkEnd w:id="510"/>
          <w:bookmarkStart w:name="z6863" w:id="511"/>
          <w:p>
            <w:pPr>
              <w:spacing w:after="20"/>
              <w:ind w:left="20"/>
              <w:jc w:val="both"/>
            </w:pPr>
            <w:r>
              <w:rPr>
                <w:rFonts w:ascii="Times New Roman"/>
                <w:b w:val="false"/>
                <w:i w:val="false"/>
                <w:color w:val="000000"/>
                <w:sz w:val="20"/>
              </w:rPr>
              <w:t>
</w:t>
            </w:r>
            <w:r>
              <w:rPr>
                <w:rFonts w:ascii="Times New Roman"/>
                <w:b/>
                <w:i w:val="false"/>
                <w:color w:val="000000"/>
                <w:sz w:val="20"/>
              </w:rPr>
              <w:t>3) бюджетке төленетін басқа да міндетті төлемдердің төленген сомасы осы Кодекстің 606-бабында белгіленген тәртіппен осы салық төлеушіге қайтарылуға жатады;</w:t>
            </w:r>
          </w:p>
          <w:bookmarkEnd w:id="511"/>
          <w:bookmarkStart w:name="z6864" w:id="512"/>
          <w:p>
            <w:pPr>
              <w:spacing w:after="20"/>
              <w:ind w:left="20"/>
              <w:jc w:val="both"/>
            </w:pPr>
            <w:r>
              <w:rPr>
                <w:rFonts w:ascii="Times New Roman"/>
                <w:b w:val="false"/>
                <w:i w:val="false"/>
                <w:color w:val="000000"/>
                <w:sz w:val="20"/>
              </w:rPr>
              <w:t>
</w:t>
            </w:r>
            <w:r>
              <w:rPr>
                <w:rFonts w:ascii="Times New Roman"/>
                <w:b/>
                <w:i w:val="false"/>
                <w:color w:val="000000"/>
                <w:sz w:val="20"/>
              </w:rPr>
              <w:t>4) айыппұлдардың төленген сомасы осы Кодекстің 605-бабында белгіленген тәртіппен осы салық төлеушіге қайтарылуға жатады;</w:t>
            </w:r>
          </w:p>
          <w:bookmarkEnd w:id="512"/>
          <w:bookmarkStart w:name="z6865" w:id="513"/>
          <w:p>
            <w:pPr>
              <w:spacing w:after="20"/>
              <w:ind w:left="20"/>
              <w:jc w:val="both"/>
            </w:pPr>
            <w:r>
              <w:rPr>
                <w:rFonts w:ascii="Times New Roman"/>
                <w:b w:val="false"/>
                <w:i w:val="false"/>
                <w:color w:val="000000"/>
                <w:sz w:val="20"/>
              </w:rPr>
              <w:t>
</w:t>
            </w:r>
            <w:r>
              <w:rPr>
                <w:rFonts w:ascii="Times New Roman"/>
                <w:b/>
                <w:i w:val="false"/>
                <w:color w:val="000000"/>
                <w:sz w:val="20"/>
              </w:rPr>
              <w:t>5) кеден органдары алатын кедендік баждардың, салықтардың, кедендік алымдар мен өсімпұлдардың бюджетке артық (қате) төленген сомасы Қазақстан Республикасының кеден заңнамасында белгіленген тәртіппен осы салық төлеушіге қайтарылуға жатады.</w:t>
            </w:r>
          </w:p>
          <w:bookmarkEnd w:id="513"/>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12-тармақ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12. Салық төлеушi салық берешегiн,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берешекті төлеуді (аударуды) камералдық бақылаудың нәтижелері бойынша анықталған бұзушылықтарды жою туралы қорытынды жасалған немесе хабарлама орындалған күннен бастап күнтізбелік он күннен кешіктірмей жүргізеді.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13-тармақ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13. Дара кәсіпкер:</w:t>
            </w:r>
          </w:p>
          <w:p>
            <w:pPr>
              <w:spacing w:after="20"/>
              <w:ind w:left="20"/>
              <w:jc w:val="both"/>
            </w:pPr>
            <w:r>
              <w:rPr>
                <w:rFonts w:ascii="Times New Roman"/>
                <w:b w:val="false"/>
                <w:i w:val="false"/>
                <w:color w:val="000000"/>
                <w:sz w:val="20"/>
              </w:rPr>
              <w:t>
</w:t>
            </w:r>
            <w:r>
              <w:rPr>
                <w:rFonts w:ascii="Times New Roman"/>
                <w:b/>
                <w:i w:val="false"/>
                <w:color w:val="000000"/>
                <w:sz w:val="20"/>
              </w:rPr>
              <w:t>1) камералдық бақылау нәтижелері бойынша бұзушылықтар және салық берешегi, міндетті зейнетақы жарналары, міндетті кәсіптік зейнетақы жарналары, әлеуметтік аударымдар бойынша берешегі болмаған кезде – қорытынды жасалған;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камералдық бақылау нәтижелері бойынша анықталған бұзушылықтар болған және салық берешегi,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w:t>
            </w:r>
            <w:r>
              <w:rPr>
                <w:rFonts w:ascii="Times New Roman"/>
                <w:b/>
                <w:i w:val="false"/>
                <w:color w:val="000000"/>
                <w:sz w:val="20"/>
              </w:rPr>
              <w:t>(немесе) жарналар бойынша берешегі болмаған кезде – осындай бұзушылықтарды жою туралы хабарлама орындалған;</w:t>
            </w:r>
          </w:p>
          <w:p>
            <w:pPr>
              <w:spacing w:after="20"/>
              <w:ind w:left="20"/>
              <w:jc w:val="both"/>
            </w:pPr>
            <w:r>
              <w:rPr>
                <w:rFonts w:ascii="Times New Roman"/>
                <w:b w:val="false"/>
                <w:i w:val="false"/>
                <w:color w:val="000000"/>
                <w:sz w:val="20"/>
              </w:rPr>
              <w:t>
</w:t>
            </w:r>
            <w:r>
              <w:rPr>
                <w:rFonts w:ascii="Times New Roman"/>
                <w:b/>
                <w:i w:val="false"/>
                <w:color w:val="000000"/>
                <w:sz w:val="20"/>
              </w:rPr>
              <w:t>3) салық берешегі болған кезде және камералдық бақылау нәтижелері бойынша анықталған бұзушылықтар толық көлемде жойылған жағдайда – салық берешегі,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берешегі өтелген күннен бастап дара кәсіпкер ретінде тіркеу есебінен шығарылды деп танылады.</w:t>
            </w:r>
          </w:p>
          <w:p>
            <w:pPr>
              <w:spacing w:after="20"/>
              <w:ind w:left="20"/>
              <w:jc w:val="both"/>
            </w:pPr>
            <w:r>
              <w:rPr>
                <w:rFonts w:ascii="Times New Roman"/>
                <w:b w:val="false"/>
                <w:i w:val="false"/>
                <w:color w:val="000000"/>
                <w:sz w:val="20"/>
              </w:rPr>
              <w:t>
</w:t>
            </w:r>
            <w:r>
              <w:rPr>
                <w:rFonts w:ascii="Times New Roman"/>
                <w:b/>
                <w:i w:val="false"/>
                <w:color w:val="000000"/>
                <w:sz w:val="20"/>
              </w:rPr>
              <w:t>Дара кәсіпкерді осы тармақта белгіленген тәртіппен тіркеу есебінен шығару туралы ақпарат дара кәсіпкер ретінде тіркеу есебінен шығарылған күннен бастап үш жұмыс күні ішінде уәкілетті органның интернет-ресурсында орналастырылады.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12-тармағында белгіленген мерзімдерде өтелмеген салық берешегiнің,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берешектің болуы дара кәсіпкер ретінде тіркеу есебінен шығарудан бас тартуға негіз болып табылады.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тармаққа сәйкес тіркеу есебінен шығарудан бас тартылған дара кәсіпкерлер туралы ақпарат осы баптың 12-тармағында белгіленген төлеу мерзімі өткен күннен бастап үш жұмыс күні ішінде уәкілетті органның интернет-ресурсында орналастырылады.</w:t>
            </w:r>
          </w:p>
          <w:bookmarkStart w:name="z6872" w:id="514"/>
          <w:p>
            <w:pPr>
              <w:spacing w:after="20"/>
              <w:ind w:left="20"/>
              <w:jc w:val="both"/>
            </w:pPr>
            <w:r>
              <w:rPr>
                <w:rFonts w:ascii="Times New Roman"/>
                <w:b w:val="false"/>
                <w:i w:val="false"/>
                <w:color w:val="000000"/>
                <w:sz w:val="20"/>
              </w:rPr>
              <w:t>
</w:t>
            </w:r>
            <w:r>
              <w:rPr>
                <w:rFonts w:ascii="Times New Roman"/>
                <w:b/>
                <w:i w:val="false"/>
                <w:color w:val="000000"/>
                <w:sz w:val="20"/>
              </w:rPr>
              <w:t xml:space="preserve">14.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(01.01.2015 бастап қолданысқа енгізіледі).</w:t>
            </w:r>
          </w:p>
          <w:bookmarkEnd w:id="514"/>
          <w:bookmarkStart w:name="z6873" w:id="515"/>
          <w:p>
            <w:pPr>
              <w:spacing w:after="20"/>
              <w:ind w:left="20"/>
              <w:jc w:val="both"/>
            </w:pPr>
            <w:r>
              <w:rPr>
                <w:rFonts w:ascii="Times New Roman"/>
                <w:b w:val="false"/>
                <w:i w:val="false"/>
                <w:color w:val="000000"/>
                <w:sz w:val="20"/>
              </w:rPr>
              <w:t>
</w:t>
            </w:r>
            <w:r>
              <w:rPr>
                <w:rFonts w:ascii="Times New Roman"/>
                <w:b/>
                <w:i w:val="false"/>
                <w:color w:val="000000"/>
                <w:sz w:val="20"/>
              </w:rPr>
              <w:t xml:space="preserve">15.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(01.01.2015 бастап қолданысқа енгізіледі).</w:t>
            </w:r>
          </w:p>
          <w:bookmarkEnd w:id="51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43-бап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өзгерістер енгізілді - ҚР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008" w:id="516"/>
          <w:p>
            <w:pPr>
              <w:spacing w:after="0"/>
              <w:ind w:left="0"/>
              <w:jc w:val="both"/>
            </w:pPr>
            <w:r>
              <w:rPr>
                <w:rFonts w:ascii="Times New Roman"/>
                <w:b/>
                <w:i w:val="false"/>
                <w:color w:val="000000"/>
              </w:rPr>
              <w:t xml:space="preserve"> 43-1-бап. Дара кәсіпкерлердің жекелеген санаттарының қызметін оңайлатылған тәртіппен тоқтату</w:t>
            </w:r>
          </w:p>
          <w:bookmarkEnd w:id="516"/>
          <w:bookmarkStart w:name="z774" w:id="517"/>
          <w:p>
            <w:pPr>
              <w:spacing w:after="20"/>
              <w:ind w:left="20"/>
              <w:jc w:val="both"/>
            </w:pPr>
            <w:r>
              <w:rPr>
                <w:rFonts w:ascii="Times New Roman"/>
                <w:b w:val="false"/>
                <w:i w:val="false"/>
                <w:color w:val="000000"/>
                <w:sz w:val="20"/>
              </w:rPr>
              <w:t>
</w:t>
            </w:r>
            <w:r>
              <w:rPr>
                <w:rFonts w:ascii="Times New Roman"/>
                <w:b/>
                <w:i w:val="false"/>
                <w:color w:val="000000"/>
                <w:sz w:val="20"/>
              </w:rPr>
              <w:t>1. Дара кәсіпкерлердің жекелеген санаттарының қызметін оңайлатылған тәртіппен тоқтату осы Кодекстің 586-бабында белгіленген камералдық бақылау жүргізілмей:</w:t>
            </w:r>
          </w:p>
          <w:bookmarkEnd w:id="517"/>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төлеушінің қызметті тоқтату туралы салықтық өтінішінің не</w:t>
            </w:r>
          </w:p>
          <w:p>
            <w:pPr>
              <w:spacing w:after="20"/>
              <w:ind w:left="20"/>
              <w:jc w:val="both"/>
            </w:pPr>
            <w:r>
              <w:rPr>
                <w:rFonts w:ascii="Times New Roman"/>
                <w:b w:val="false"/>
                <w:i w:val="false"/>
                <w:color w:val="000000"/>
                <w:sz w:val="20"/>
              </w:rPr>
              <w:t>
</w:t>
            </w:r>
            <w:r>
              <w:rPr>
                <w:rFonts w:ascii="Times New Roman"/>
                <w:b/>
                <w:i w:val="false"/>
                <w:color w:val="000000"/>
                <w:sz w:val="20"/>
              </w:rPr>
              <w:t>2) салық есептілігін табыс етуді тоқтата тұру (ұзарту, қайта бастау) туралы салықтық өтініште немесе патент құнының есеп-қисабында қамтылған жазбаша келісімнің негізінде жүзеге асырылады.</w:t>
            </w:r>
          </w:p>
          <w:bookmarkStart w:name="z775" w:id="518"/>
          <w:p>
            <w:pPr>
              <w:spacing w:after="20"/>
              <w:ind w:left="20"/>
              <w:jc w:val="both"/>
            </w:pPr>
            <w:r>
              <w:rPr>
                <w:rFonts w:ascii="Times New Roman"/>
                <w:b w:val="false"/>
                <w:i w:val="false"/>
                <w:color w:val="000000"/>
                <w:sz w:val="20"/>
              </w:rPr>
              <w:t>
</w:t>
            </w:r>
            <w:r>
              <w:rPr>
                <w:rFonts w:ascii="Times New Roman"/>
                <w:b/>
                <w:i w:val="false"/>
                <w:color w:val="000000"/>
                <w:sz w:val="20"/>
              </w:rPr>
              <w:t>2. Қызметін тоқтату туралы салықтық өтінішті беру кезінде бір мезгілде мынадай шарттарға сәйкес келетін:</w:t>
            </w:r>
          </w:p>
          <w:bookmarkEnd w:id="518"/>
          <w:p>
            <w:pPr>
              <w:spacing w:after="20"/>
              <w:ind w:left="20"/>
              <w:jc w:val="both"/>
            </w:pPr>
            <w:r>
              <w:rPr>
                <w:rFonts w:ascii="Times New Roman"/>
                <w:b w:val="false"/>
                <w:i w:val="false"/>
                <w:color w:val="000000"/>
                <w:sz w:val="20"/>
              </w:rPr>
              <w:t>
</w:t>
            </w:r>
            <w:r>
              <w:rPr>
                <w:rFonts w:ascii="Times New Roman"/>
                <w:b/>
                <w:i w:val="false"/>
                <w:color w:val="000000"/>
                <w:sz w:val="20"/>
              </w:rPr>
              <w:t>1) қосылған құн салығын төлеуші ретінде тіркеу есебінде тұрмайтын;</w:t>
            </w:r>
          </w:p>
          <w:p>
            <w:pPr>
              <w:spacing w:after="20"/>
              <w:ind w:left="20"/>
              <w:jc w:val="both"/>
            </w:pPr>
            <w:r>
              <w:rPr>
                <w:rFonts w:ascii="Times New Roman"/>
                <w:b w:val="false"/>
                <w:i w:val="false"/>
                <w:color w:val="000000"/>
                <w:sz w:val="20"/>
              </w:rPr>
              <w:t>
</w:t>
            </w:r>
            <w:r>
              <w:rPr>
                <w:rFonts w:ascii="Times New Roman"/>
                <w:b/>
                <w:i w:val="false"/>
                <w:color w:val="000000"/>
                <w:sz w:val="20"/>
              </w:rPr>
              <w:t>2) бірлескен кәсіпкерлік нысанында қызметті жүзеге асырмайтын;</w:t>
            </w:r>
          </w:p>
          <w:p>
            <w:pPr>
              <w:spacing w:after="20"/>
              <w:ind w:left="20"/>
              <w:jc w:val="both"/>
            </w:pPr>
            <w:r>
              <w:rPr>
                <w:rFonts w:ascii="Times New Roman"/>
                <w:b w:val="false"/>
                <w:i w:val="false"/>
                <w:color w:val="000000"/>
                <w:sz w:val="20"/>
              </w:rPr>
              <w:t>
</w:t>
            </w:r>
            <w:r>
              <w:rPr>
                <w:rFonts w:ascii="Times New Roman"/>
                <w:b/>
                <w:i w:val="false"/>
                <w:color w:val="000000"/>
                <w:sz w:val="20"/>
              </w:rPr>
              <w:t>3) шаруа немесе фермер қожалықтары үшін арнаулы салық режимі қолданылмайтын қызмет түрлері бойынша табыстар мен шығыстардың, мүліктің бөлек есепке алынуын қолданатын бірыңғай жер салығын төлеушілер болып табылмайтын;</w:t>
            </w:r>
          </w:p>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574-бабының 1-тармағында көрсетілген жекелеген қызмет түрлерін жүзеге асырмайтын;</w:t>
            </w:r>
          </w:p>
          <w:p>
            <w:pPr>
              <w:spacing w:after="20"/>
              <w:ind w:left="20"/>
              <w:jc w:val="both"/>
            </w:pPr>
            <w:r>
              <w:rPr>
                <w:rFonts w:ascii="Times New Roman"/>
                <w:b w:val="false"/>
                <w:i w:val="false"/>
                <w:color w:val="000000"/>
                <w:sz w:val="20"/>
              </w:rPr>
              <w:t>
</w:t>
            </w:r>
            <w:r>
              <w:rPr>
                <w:rFonts w:ascii="Times New Roman"/>
                <w:b/>
                <w:i w:val="false"/>
                <w:color w:val="000000"/>
                <w:sz w:val="20"/>
              </w:rPr>
              <w:t>5) тәуекелдерді бағалау жүйесі іс-шараларының нәтижелері негізінде салықтық тексерулер жоспарында жоқ;</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6)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берешегi,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берешегі жоқ Қазақстан Республикасының азаматтары немесе оралмандар болып табылатын дара кәсіпкерлер қызметті оңайлатылған </w:t>
            </w:r>
            <w:r>
              <w:rPr>
                <w:rFonts w:ascii="Times New Roman"/>
                <w:b/>
                <w:i w:val="false"/>
                <w:color w:val="000000"/>
                <w:sz w:val="20"/>
              </w:rPr>
              <w:t>тәртіппен тоқтатуға жатады.</w:t>
            </w:r>
          </w:p>
          <w:p>
            <w:pPr>
              <w:spacing w:after="20"/>
              <w:ind w:left="20"/>
              <w:jc w:val="both"/>
            </w:pPr>
            <w:r>
              <w:rPr>
                <w:rFonts w:ascii="Times New Roman"/>
                <w:b w:val="false"/>
                <w:i w:val="false"/>
                <w:color w:val="000000"/>
                <w:sz w:val="20"/>
              </w:rPr>
              <w:t>
</w:t>
            </w:r>
            <w:r>
              <w:rPr>
                <w:rFonts w:ascii="Times New Roman"/>
                <w:b/>
                <w:i w:val="false"/>
                <w:color w:val="000000"/>
                <w:sz w:val="20"/>
              </w:rPr>
              <w:t>Осы бап осы Кодекстің 46-бабының 2-тармағында белгіленген талап қоюдың ескіру мерзімі ішінде, осы тармақтың бірінші бөлігінің 1) – 5) тармақшаларында айқындалған шарттарға сәйкес келетін дара кәсіпкерлерге қатысты қызметті тоқтату туралы салықтық өтініш беру күніне немесе осы баптың 5-тармағында белгіленген жағдайлар басталғанға дейін қолданылады.</w:t>
            </w:r>
          </w:p>
          <w:bookmarkStart w:name="z776" w:id="519"/>
          <w:p>
            <w:pPr>
              <w:spacing w:after="20"/>
              <w:ind w:left="20"/>
              <w:jc w:val="both"/>
            </w:pPr>
            <w:r>
              <w:rPr>
                <w:rFonts w:ascii="Times New Roman"/>
                <w:b w:val="false"/>
                <w:i w:val="false"/>
                <w:color w:val="000000"/>
                <w:sz w:val="20"/>
              </w:rPr>
              <w:t>
</w:t>
            </w:r>
            <w:r>
              <w:rPr>
                <w:rFonts w:ascii="Times New Roman"/>
                <w:b/>
                <w:i w:val="false"/>
                <w:color w:val="000000"/>
                <w:sz w:val="20"/>
              </w:rPr>
              <w:t>3. Осы баптың 1-тармағы бірінші бөлігінің 1) тармақшасында көзделген негіз бойынша қызметті оңайлатылған тәртіппен тоқтату кезінде дара кәсіпкер өзінің орналасқан жері бойынша салық органына бір мезгілде:</w:t>
            </w:r>
          </w:p>
          <w:bookmarkEnd w:id="519"/>
          <w:p>
            <w:pPr>
              <w:spacing w:after="20"/>
              <w:ind w:left="20"/>
              <w:jc w:val="both"/>
            </w:pPr>
            <w:r>
              <w:rPr>
                <w:rFonts w:ascii="Times New Roman"/>
                <w:b w:val="false"/>
                <w:i w:val="false"/>
                <w:color w:val="000000"/>
                <w:sz w:val="20"/>
              </w:rPr>
              <w:t>
</w:t>
            </w:r>
            <w:r>
              <w:rPr>
                <w:rFonts w:ascii="Times New Roman"/>
                <w:b/>
                <w:i w:val="false"/>
                <w:color w:val="000000"/>
                <w:sz w:val="20"/>
              </w:rPr>
              <w:t>1) қызметті тоқтату туралы салықтық өтінішті;</w:t>
            </w:r>
          </w:p>
          <w:p>
            <w:pPr>
              <w:spacing w:after="20"/>
              <w:ind w:left="20"/>
              <w:jc w:val="both"/>
            </w:pPr>
            <w:r>
              <w:rPr>
                <w:rFonts w:ascii="Times New Roman"/>
                <w:b w:val="false"/>
                <w:i w:val="false"/>
                <w:color w:val="000000"/>
                <w:sz w:val="20"/>
              </w:rPr>
              <w:t>
</w:t>
            </w:r>
            <w:r>
              <w:rPr>
                <w:rFonts w:ascii="Times New Roman"/>
                <w:b/>
                <w:i w:val="false"/>
                <w:color w:val="000000"/>
                <w:sz w:val="20"/>
              </w:rPr>
              <w:t>2) таратудың салық есептілігін;</w:t>
            </w:r>
          </w:p>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648-бабында белгіленген тәртіппен бақылау-касса машинасын (ол болған кезде) есептен шығару туралы салықтық өтінішті табыс етеді.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3-тармақтың екінші бөлігі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Таратудың салық есептілігі қызметін тоқтататын дара кәсіпкер төлеуші және (немесе) салық агенті болып табылатын салықтардың, бюджетке төленетін басқа да міндетті төлемдердің түрлері бойынша,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қызметті тоқтату туралы салықтық өтініш табыс етілген салық кезеңінің басынан бастап осындай өтініш табыс етілген күнге дейінгі кезең үшін жасалады.</w:t>
            </w:r>
          </w:p>
          <w:p>
            <w:pPr>
              <w:spacing w:after="20"/>
              <w:ind w:left="20"/>
              <w:jc w:val="both"/>
            </w:pPr>
            <w:r>
              <w:rPr>
                <w:rFonts w:ascii="Times New Roman"/>
                <w:b w:val="false"/>
                <w:i w:val="false"/>
                <w:color w:val="000000"/>
                <w:sz w:val="20"/>
              </w:rPr>
              <w:t>
</w:t>
            </w:r>
            <w:r>
              <w:rPr>
                <w:rFonts w:ascii="Times New Roman"/>
                <w:b/>
                <w:i w:val="false"/>
                <w:color w:val="000000"/>
                <w:sz w:val="20"/>
              </w:rPr>
              <w:t>Егер кезекті салық есептілігін табыс ету мерзімі таратудың салық есептілігі табыс етілгеннен кейін басталатын болса, осындай кезекті салық есептілігін табыс ету таратудың салық есептілігі табыс етілетін күннен кешіктірілмей жүргізіледі.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4-тармақ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4. Осы баптың 1-тармағы бірінші бөлігінің 1) тармақшасында көзделген негіз бойынша қызметті оңайлатылған тәртіппен тоқтату кезінде таратудың салық есептілігінде көрсетілген салықтарды және бюджетке төленетін басқа да міндетті төлемдерді, әлеуметтік аударымдарды, міндетті әлеуметтік медициналық сақтандыруға аударымдарды және (немесе) жарналарды төлеу, міндетті зейнетақы жарналарын, міндетті кәсіптік зейнетақы жарналарын аудару салық органына таратудың салық есептілігі табыс етілген күннен бастап күнтізбелік он күннен кешіктірілмей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Егер таратудың салық есептілігінің алдында табыс етілген салық есептілігінде көрсетілген салықтарды және бюджетке төленетін басқа да міндетті төлемдерді, әлеуметтік аударымдарды, міндетті әлеуметтік медициналық сақтандыруға аударымдарды және (немесе) жарналарды төлеу, міндетті зейнетақы жарналарын, міндетті кәсіптік зейнетақы жарналарын аудару мерзімі осы тармақтың бірінші бөлігінде көрсетілген мерзім өткеннен кейін басталатын болса, онда төлеу (аудару) таратудың салық есептілігі табыс етілген күннен бастап күнтізбелік он күннен кешіктірілмей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Салық органы осы тармаққа сәйкес салық міндеттемесі орындалған күннен бастап үш жұмыс күнінен кешіктірмей дара кәсіпкерді тіркеу есебінен шығаруды жүзеге асырады және уәкілетті органның интернет-ресурсында дара кәсіпкердің тіркеу есебінен шығарылғаны туралы ақпаратты орналастырады.</w:t>
            </w:r>
          </w:p>
          <w:p>
            <w:pPr>
              <w:spacing w:after="20"/>
              <w:ind w:left="20"/>
              <w:jc w:val="both"/>
            </w:pPr>
            <w:r>
              <w:rPr>
                <w:rFonts w:ascii="Times New Roman"/>
                <w:b w:val="false"/>
                <w:i w:val="false"/>
                <w:color w:val="000000"/>
                <w:sz w:val="20"/>
              </w:rPr>
              <w:t>
</w:t>
            </w:r>
            <w:r>
              <w:rPr>
                <w:rFonts w:ascii="Times New Roman"/>
                <w:b/>
                <w:i w:val="false"/>
                <w:color w:val="000000"/>
                <w:sz w:val="20"/>
              </w:rPr>
              <w:t>Салық органы: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баптың 2-тармағында көзделген шарттарға сәйкес келмеген және (немесе) осы баптың 3-тармағының талаптары орындалмаған кезде – қызметті тоқтату туралы салықтық </w:t>
            </w:r>
            <w:r>
              <w:rPr>
                <w:rFonts w:ascii="Times New Roman"/>
                <w:b/>
                <w:i w:val="false"/>
                <w:color w:val="000000"/>
                <w:sz w:val="20"/>
              </w:rPr>
              <w:t>өтініш берілген күннен бастап үш жүмыс күні ішінде;</w:t>
            </w:r>
          </w:p>
          <w:p>
            <w:pPr>
              <w:spacing w:after="20"/>
              <w:ind w:left="20"/>
              <w:jc w:val="both"/>
            </w:pPr>
            <w:r>
              <w:rPr>
                <w:rFonts w:ascii="Times New Roman"/>
                <w:b w:val="false"/>
                <w:i w:val="false"/>
                <w:color w:val="000000"/>
                <w:sz w:val="20"/>
              </w:rPr>
              <w:t>
</w:t>
            </w:r>
            <w:r>
              <w:rPr>
                <w:rFonts w:ascii="Times New Roman"/>
                <w:b/>
                <w:i w:val="false"/>
                <w:color w:val="000000"/>
                <w:sz w:val="20"/>
              </w:rPr>
              <w:t>2) осы тармақта көзделген талаптар орындалмаған кезде – салықтарды және бюджетке төленетін басқа да міндетті төлемдерді, әлеуметтік аударымдарды, міндетті әлеуметтік медициналық сақтандыруға аударымдарды және (немесе) жарналарды төлеу, міндетті зейнетақы жарналарын, міндетті кәсіптік зейнетақы жарналарын аудару мерзімі өткен күннен бастап үш жұмыс күні ішінде дара кәсіпкер ретінде тіркеу есебінен шығарудан бас тартады және уәкілетті органның интернет-ресурсында ақпаратты орналастырады.</w:t>
            </w:r>
          </w:p>
          <w:bookmarkStart w:name="z778" w:id="520"/>
          <w:p>
            <w:pPr>
              <w:spacing w:after="20"/>
              <w:ind w:left="20"/>
              <w:jc w:val="both"/>
            </w:pPr>
            <w:r>
              <w:rPr>
                <w:rFonts w:ascii="Times New Roman"/>
                <w:b w:val="false"/>
                <w:i w:val="false"/>
                <w:color w:val="000000"/>
                <w:sz w:val="20"/>
              </w:rPr>
              <w:t>
</w:t>
            </w:r>
            <w:r>
              <w:rPr>
                <w:rFonts w:ascii="Times New Roman"/>
                <w:b/>
                <w:i w:val="false"/>
                <w:color w:val="000000"/>
                <w:sz w:val="20"/>
              </w:rPr>
              <w:t>5. Мынадай жағдайларда:</w:t>
            </w:r>
          </w:p>
          <w:bookmarkEnd w:id="520"/>
          <w:p>
            <w:pPr>
              <w:spacing w:after="20"/>
              <w:ind w:left="20"/>
              <w:jc w:val="both"/>
            </w:pPr>
            <w:r>
              <w:rPr>
                <w:rFonts w:ascii="Times New Roman"/>
                <w:b w:val="false"/>
                <w:i w:val="false"/>
                <w:color w:val="000000"/>
                <w:sz w:val="20"/>
              </w:rPr>
              <w:t>
</w:t>
            </w:r>
            <w:r>
              <w:rPr>
                <w:rFonts w:ascii="Times New Roman"/>
                <w:b/>
                <w:i w:val="false"/>
                <w:color w:val="000000"/>
                <w:sz w:val="20"/>
              </w:rPr>
              <w:t>1) патент негізіндегі арнаулы салық режимін қолданатын және патенттiң қолданылу мерзiмi өткен немесе қызметті тоқтата тұру кезеңі аяқталған күннен бастап күнтізбелік алпыс күн ішінде патент құнының кезекті есеп-қисабын табыс етпеген;</w:t>
            </w:r>
          </w:p>
          <w:p>
            <w:pPr>
              <w:spacing w:after="20"/>
              <w:ind w:left="20"/>
              <w:jc w:val="both"/>
            </w:pPr>
            <w:r>
              <w:rPr>
                <w:rFonts w:ascii="Times New Roman"/>
                <w:b w:val="false"/>
                <w:i w:val="false"/>
                <w:color w:val="000000"/>
                <w:sz w:val="20"/>
              </w:rPr>
              <w:t>
</w:t>
            </w:r>
            <w:r>
              <w:rPr>
                <w:rFonts w:ascii="Times New Roman"/>
                <w:b/>
                <w:i w:val="false"/>
                <w:color w:val="000000"/>
                <w:sz w:val="20"/>
              </w:rPr>
              <w:t>2) салық есептілігін табыс етуді тоқтата тұрған және қызметті тоқтата тұру кезеңі аяқталғаннан кейін осы Кодексте белгіленген салық есептілігін табыс ету мерзімі өткен күннен бастап күнтізбелік алпыс күн ішінде салық есептілігін табыс етпеген дара кәсіпкерлер осы баптың 1-тармағы бірінші бөлігінің 2) тармақшасында көзделген негіз бойынша қызметті оңайлатылған тәртіппен тоқтатуға жатады.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тармақта көрсетілген жағдайларда дара кәсіпкердің орналасқан жері бойынша салық органы:</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2-тармағында көзделген шарттарға сәйкес келген кезде;</w:t>
            </w:r>
          </w:p>
          <w:p>
            <w:pPr>
              <w:spacing w:after="20"/>
              <w:ind w:left="20"/>
              <w:jc w:val="both"/>
            </w:pPr>
            <w:r>
              <w:rPr>
                <w:rFonts w:ascii="Times New Roman"/>
                <w:b w:val="false"/>
                <w:i w:val="false"/>
                <w:color w:val="000000"/>
                <w:sz w:val="20"/>
              </w:rPr>
              <w:t>
</w:t>
            </w:r>
            <w:r>
              <w:rPr>
                <w:rFonts w:ascii="Times New Roman"/>
                <w:b/>
                <w:i w:val="false"/>
                <w:color w:val="000000"/>
                <w:sz w:val="20"/>
              </w:rPr>
              <w:t>салық органында тіркеу есебінде тұрған бақылау-касса машинасы болмаған жағдайда;</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бөлігінің 1) және 2) тармақшаларында белгіленген мерзімдердің біреуі өткен күннен бастап үш жұмыс күні ішінде дара кәсіпкер ретінде тіркеу есебінен шығаруды жүзеге асырады.</w:t>
            </w:r>
          </w:p>
          <w:p>
            <w:pPr>
              <w:spacing w:after="20"/>
              <w:ind w:left="20"/>
              <w:jc w:val="both"/>
            </w:pPr>
            <w:r>
              <w:rPr>
                <w:rFonts w:ascii="Times New Roman"/>
                <w:b w:val="false"/>
                <w:i w:val="false"/>
                <w:color w:val="000000"/>
                <w:sz w:val="20"/>
              </w:rPr>
              <w:t>
</w:t>
            </w:r>
            <w:r>
              <w:rPr>
                <w:rFonts w:ascii="Times New Roman"/>
                <w:b/>
                <w:i w:val="false"/>
                <w:color w:val="000000"/>
                <w:sz w:val="20"/>
              </w:rPr>
              <w:t>Дара кәсіпкерді осы тармақта белгіленген тәртіппен тіркеу есебінен шығару туралы ақпарат осы тармақтың бірінші бөлігінің 1) және 2) тармақшаларында белгіленген мерзімдердің біреуі өткен күннен бастап үш жұмыс күні ішінде уәкілетті органның интернет-ресурсында орналастырылады.</w:t>
            </w:r>
          </w:p>
          <w:bookmarkStart w:name="z779" w:id="521"/>
          <w:p>
            <w:pPr>
              <w:spacing w:after="20"/>
              <w:ind w:left="20"/>
              <w:jc w:val="both"/>
            </w:pPr>
            <w:r>
              <w:rPr>
                <w:rFonts w:ascii="Times New Roman"/>
                <w:b w:val="false"/>
                <w:i w:val="false"/>
                <w:color w:val="000000"/>
                <w:sz w:val="20"/>
              </w:rPr>
              <w:t>
</w:t>
            </w:r>
            <w:r>
              <w:rPr>
                <w:rFonts w:ascii="Times New Roman"/>
                <w:b/>
                <w:i w:val="false"/>
                <w:color w:val="000000"/>
                <w:sz w:val="20"/>
              </w:rPr>
              <w:t>6. Салық төлеуші:</w:t>
            </w:r>
          </w:p>
          <w:bookmarkEnd w:id="521"/>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6-тармақтың екінші абзацы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 бірінші бөлігінің 1) тармақшасында көзделген негіз бойынша қызметті оңайлатылған тәртіппен тоқтату кезінде – салықтарды және бюджетке төленетін басқа да міндетті төлемдерді, әлеуметтік аударымдарды, міндетті әлеуметтік медициналық сақтандыруға аударымдарды және (немесе) жарналарды төлеу, міндетті зейнетақы жарналарын, міндетті кәсіптік зейнетақы жарналарын аудару күнінен;</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 бірінші бөлігінің 2) тармақшасында көзделген негіз бойынша қызметті оңайлатылған тәртіппен тоқтату кезінде – соңғы патенттің қолданылу мерзімі өткен (қызметті тоқтата тұру жағдайларын қоспағанда) күннен;</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 бірінші бөлігінің 2) тармақшасында көзделген негіз бойынша қызметті оңайлатылған тәртіппен тоқтату кезінде – салық есептілігін табыс етуді тоқтата тұру (ұзарту, қайта бастау) туралы салықтық өтініште көрсетілген қызметті тоқтата тұру кезеңі аяқталған күннен кейінгі күннен бастап дара кәсіпкер ретінде тіркеу есебінен шығарылған болып танылады.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7-тармақ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органы осы бапқа сәйкес дара кәсіпкердің қызметі тоқтатылғаннан кейін талап қоюдың ескіру мерзімі ішінде бұзушылықтарды анықтаған жағдайда, дара кәсіпкер ретінде тіркелу кезеңінде жүзеге асырылатын қызмет бойынша салықтар және бюджетке </w:t>
            </w:r>
            <w:r>
              <w:rPr>
                <w:rFonts w:ascii="Times New Roman"/>
                <w:b/>
                <w:i w:val="false"/>
                <w:color w:val="000000"/>
                <w:sz w:val="20"/>
              </w:rPr>
              <w:t>төленетін басқа да міндетті төлемдер,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салық міндеттемелерін есептеуді жеке тұлға оларды төлеу жөнінде міндеттемелер туындаған күні қолданыста болатын Қазақстан Республикасының салық заңнамасына сәйкес жүргізеді.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5-тарау 43-1-баппен толықтырылды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 өзгерістер енгізілді - ҚР 27.04.2015 </w:t>
            </w:r>
            <w:r>
              <w:rPr>
                <w:rFonts w:ascii="Times New Roman"/>
                <w:b w:val="false"/>
                <w:i w:val="false"/>
                <w:color w:val="000000"/>
                <w:sz w:val="20"/>
              </w:rPr>
              <w:t>№ 311-V</w:t>
            </w:r>
            <w:r>
              <w:rPr>
                <w:rFonts w:ascii="Times New Roman"/>
                <w:b w:val="false"/>
                <w:i w:val="false"/>
                <w:color w:val="ff0000"/>
                <w:sz w:val="20"/>
              </w:rPr>
              <w:t xml:space="preserve"> (01.01.2015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96" w:id="522"/>
          <w:p>
            <w:pPr>
              <w:spacing w:after="0"/>
              <w:ind w:left="0"/>
              <w:jc w:val="both"/>
            </w:pPr>
            <w:r>
              <w:rPr>
                <w:rFonts w:ascii="Times New Roman"/>
                <w:b/>
                <w:i w:val="false"/>
                <w:color w:val="000000"/>
              </w:rPr>
              <w:t xml:space="preserve"> 44-бап. Хабарсыз кеткен деп танылған жеке тұлғаның салық міндеттемесін орындау </w:t>
            </w:r>
          </w:p>
          <w:bookmarkEnd w:id="522"/>
          <w:bookmarkStart w:name="z97" w:id="523"/>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тұлғаның салық міндеттемесі ол соттың күшіне енген шешімі негізінде хабарсыз кеткен деп танылған кезден бастап тоқтатыла тұрады. </w:t>
            </w:r>
          </w:p>
          <w:bookmarkEnd w:id="523"/>
          <w:bookmarkStart w:name="z807" w:id="524"/>
          <w:p>
            <w:pPr>
              <w:spacing w:after="20"/>
              <w:ind w:left="20"/>
              <w:jc w:val="both"/>
            </w:pPr>
            <w:r>
              <w:rPr>
                <w:rFonts w:ascii="Times New Roman"/>
                <w:b w:val="false"/>
                <w:i w:val="false"/>
                <w:color w:val="000000"/>
                <w:sz w:val="20"/>
              </w:rPr>
              <w:t>
</w:t>
            </w:r>
            <w:r>
              <w:rPr>
                <w:rFonts w:ascii="Times New Roman"/>
                <w:b/>
                <w:i w:val="false"/>
                <w:color w:val="000000"/>
                <w:sz w:val="20"/>
              </w:rPr>
              <w:t xml:space="preserve">2. Сот хабарсыз кеткен деп таныған жеке тұлғаның салық берешегін хабарсыз кеткен деп танылған жеке тұлғаның мүлкіне қорғаншылық жасау жөніндегі міндет жүктелген адам өтейді. </w:t>
            </w:r>
          </w:p>
          <w:bookmarkEnd w:id="524"/>
          <w:bookmarkStart w:name="z808" w:id="525"/>
          <w:p>
            <w:pPr>
              <w:spacing w:after="20"/>
              <w:ind w:left="20"/>
              <w:jc w:val="both"/>
            </w:pPr>
            <w:r>
              <w:rPr>
                <w:rFonts w:ascii="Times New Roman"/>
                <w:b w:val="false"/>
                <w:i w:val="false"/>
                <w:color w:val="000000"/>
                <w:sz w:val="20"/>
              </w:rPr>
              <w:t>
</w:t>
            </w:r>
            <w:r>
              <w:rPr>
                <w:rFonts w:ascii="Times New Roman"/>
                <w:b/>
                <w:i w:val="false"/>
                <w:color w:val="000000"/>
                <w:sz w:val="20"/>
              </w:rPr>
              <w:t xml:space="preserve">3. Егер хабарсыз кеткен деп танылған жеке тұлғаның мүлкі салық берешегін өтеу үшін жеткіліксіз болса, онда оның салық берешегінің өтелмеген бөлігін салық органы мүліктің жеткіліксіздігі туралы сот шешімі негізінде есептен шығарады. </w:t>
            </w:r>
          </w:p>
          <w:bookmarkEnd w:id="525"/>
          <w:bookmarkStart w:name="z809" w:id="526"/>
          <w:p>
            <w:pPr>
              <w:spacing w:after="20"/>
              <w:ind w:left="20"/>
              <w:jc w:val="both"/>
            </w:pPr>
            <w:r>
              <w:rPr>
                <w:rFonts w:ascii="Times New Roman"/>
                <w:b w:val="false"/>
                <w:i w:val="false"/>
                <w:color w:val="000000"/>
                <w:sz w:val="20"/>
              </w:rPr>
              <w:t>
</w:t>
            </w:r>
            <w:r>
              <w:rPr>
                <w:rFonts w:ascii="Times New Roman"/>
                <w:b/>
                <w:i w:val="false"/>
                <w:color w:val="000000"/>
                <w:sz w:val="20"/>
              </w:rPr>
              <w:t xml:space="preserve">4. Сот адамды хабарсыз кеткен деп тану туралы шешімнің күшін жойған кезде, бұрын салық органы есептен шығарған салық берешегінің күші осы Кодекстің </w:t>
            </w:r>
            <w:r>
              <w:rPr>
                <w:rFonts w:ascii="Times New Roman"/>
                <w:b w:val="false"/>
                <w:i w:val="false"/>
                <w:color w:val="000000"/>
                <w:sz w:val="20"/>
              </w:rPr>
              <w:t>46-бабында</w:t>
            </w:r>
            <w:r>
              <w:rPr>
                <w:rFonts w:ascii="Times New Roman"/>
                <w:b/>
                <w:i w:val="false"/>
                <w:color w:val="000000"/>
                <w:sz w:val="20"/>
              </w:rPr>
              <w:t xml:space="preserve"> белгіленген талап қою мерзіміне қарамастан, сот тәртібімен қайта басталады. </w:t>
            </w:r>
          </w:p>
          <w:bookmarkEnd w:id="526"/>
          <w:bookmarkStart w:name="z98" w:id="527"/>
          <w:p>
            <w:pPr>
              <w:spacing w:after="0"/>
              <w:ind w:left="0"/>
              <w:jc w:val="both"/>
            </w:pPr>
            <w:r>
              <w:rPr>
                <w:rFonts w:ascii="Times New Roman"/>
                <w:b/>
                <w:i w:val="false"/>
                <w:color w:val="000000"/>
              </w:rPr>
              <w:t xml:space="preserve"> 45-бап. Қайтыс болған жеке тұлғаның салық берешегін өтеу </w:t>
            </w:r>
          </w:p>
          <w:bookmarkEnd w:id="527"/>
          <w:bookmarkStart w:name="z99" w:id="528"/>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тұлғаның қайтыс болған күнгі, сондай-ақ оны соттың күшіне енген шешімі негізінде қайтыс болды деп жариялау күнгі жиналып қалған салық берешегін оның мұрагері (мұрагерлері) мұраға қалдырылған мүліктің құны шегінде және мұраны алған күнгі ондағы үлесіне барабар өтейді. </w:t>
            </w:r>
          </w:p>
          <w:bookmarkEnd w:id="528"/>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қайтыс болған жеке тұлғаның, сондай-ақ соттың күшіне енген шешімі негізінде қайтыс болды деп жарияланған жеке тұлғаның мүлкі салық берешегін өтеу үшін жеткіліксіз болса, онда салық берешегінің өтелмеген бөлігін салық органы мүліктің жеткіліксіздігі туралы сот шешімі негізінде есептен шығарады. </w:t>
            </w:r>
          </w:p>
          <w:bookmarkStart w:name="z810" w:id="529"/>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мұрагер (мұрагерлер) кәмелетке толмаған болса, онда жеке тұлғаның қайтыс болған күнгі немесе оны қайтыс болды деп жариялау күнгі жиналып қалған салық берешегін өтеу бойынша міндеттеме соттың күшіне енген шешімі негізінде ғана осындай мұрагерге (мұрагерлерге) мұраға қалдырылған мүліктің құны шегінде және мұраны алған күнгі ондағы үлесіне барабар шекте жүктеледі. </w:t>
            </w:r>
          </w:p>
          <w:bookmarkEnd w:id="529"/>
          <w:bookmarkStart w:name="z811" w:id="530"/>
          <w:p>
            <w:pPr>
              <w:spacing w:after="20"/>
              <w:ind w:left="20"/>
              <w:jc w:val="both"/>
            </w:pPr>
            <w:r>
              <w:rPr>
                <w:rFonts w:ascii="Times New Roman"/>
                <w:b w:val="false"/>
                <w:i w:val="false"/>
                <w:color w:val="000000"/>
                <w:sz w:val="20"/>
              </w:rPr>
              <w:t>
</w:t>
            </w:r>
            <w:r>
              <w:rPr>
                <w:rFonts w:ascii="Times New Roman"/>
                <w:b/>
                <w:i w:val="false"/>
                <w:color w:val="000000"/>
                <w:sz w:val="20"/>
              </w:rPr>
              <w:t xml:space="preserve">3. Жеке тұлғаның қайтыс болған күнгі немесе оны соттың күшіне енген шешімі негізінде қайтыс болды деп жариялау күнгі жиналып қалған салық берешегі, егер: </w:t>
            </w:r>
          </w:p>
          <w:bookmarkEnd w:id="530"/>
          <w:bookmarkStart w:name="z812" w:id="531"/>
          <w:p>
            <w:pPr>
              <w:spacing w:after="20"/>
              <w:ind w:left="20"/>
              <w:jc w:val="both"/>
            </w:pPr>
            <w:r>
              <w:rPr>
                <w:rFonts w:ascii="Times New Roman"/>
                <w:b w:val="false"/>
                <w:i w:val="false"/>
                <w:color w:val="000000"/>
                <w:sz w:val="20"/>
              </w:rPr>
              <w:t>
</w:t>
            </w:r>
            <w:r>
              <w:rPr>
                <w:rFonts w:ascii="Times New Roman"/>
                <w:b/>
                <w:i w:val="false"/>
                <w:color w:val="000000"/>
                <w:sz w:val="20"/>
              </w:rPr>
              <w:t xml:space="preserve">1) кәмелетке толмаған мұрагер (мұрагерлер) соттың күшіне енген шешімі негізінде осындай берешекті өтеу жөніндегі салық міндеттемесінен босатылса; </w:t>
            </w:r>
          </w:p>
          <w:bookmarkEnd w:id="531"/>
          <w:bookmarkStart w:name="z813" w:id="532"/>
          <w:p>
            <w:pPr>
              <w:spacing w:after="20"/>
              <w:ind w:left="20"/>
              <w:jc w:val="both"/>
            </w:pPr>
            <w:r>
              <w:rPr>
                <w:rFonts w:ascii="Times New Roman"/>
                <w:b w:val="false"/>
                <w:i w:val="false"/>
                <w:color w:val="000000"/>
                <w:sz w:val="20"/>
              </w:rPr>
              <w:t>
</w:t>
            </w:r>
            <w:r>
              <w:rPr>
                <w:rFonts w:ascii="Times New Roman"/>
                <w:b/>
                <w:i w:val="false"/>
                <w:color w:val="000000"/>
                <w:sz w:val="20"/>
              </w:rPr>
              <w:t xml:space="preserve">2) мұрагері (мұрагерлері) жоқ болса, өтелген болып саналады. </w:t>
            </w:r>
          </w:p>
          <w:bookmarkEnd w:id="532"/>
          <w:p>
            <w:pPr>
              <w:spacing w:after="20"/>
              <w:ind w:left="20"/>
              <w:jc w:val="both"/>
            </w:pPr>
            <w:r>
              <w:rPr>
                <w:rFonts w:ascii="Times New Roman"/>
                <w:b w:val="false"/>
                <w:i w:val="false"/>
                <w:color w:val="000000"/>
                <w:sz w:val="20"/>
              </w:rPr>
              <w:t>
</w:t>
            </w:r>
            <w:r>
              <w:rPr>
                <w:rFonts w:ascii="Times New Roman"/>
                <w:b/>
                <w:i w:val="false"/>
                <w:color w:val="000000"/>
                <w:sz w:val="20"/>
              </w:rPr>
              <w:t xml:space="preserve">Сот жеке тұлғаны қайтыс болды деп жариялау туралы шешімнің күшін жойған кезде бұрын салық органы есептен шығарған салық берешегінің күші осы Кодекстің </w:t>
            </w:r>
            <w:r>
              <w:rPr>
                <w:rFonts w:ascii="Times New Roman"/>
                <w:b w:val="false"/>
                <w:i w:val="false"/>
                <w:color w:val="000000"/>
                <w:sz w:val="20"/>
              </w:rPr>
              <w:t>46-бабында</w:t>
            </w:r>
            <w:r>
              <w:rPr>
                <w:rFonts w:ascii="Times New Roman"/>
                <w:b/>
                <w:i w:val="false"/>
                <w:color w:val="000000"/>
                <w:sz w:val="20"/>
              </w:rPr>
              <w:t xml:space="preserve"> белгіленген талап қою мерзіміне қарамастан, сот тәртібімен қайта басталады.</w:t>
            </w:r>
          </w:p>
          <w:bookmarkStart w:name="z814" w:id="533"/>
          <w:p>
            <w:pPr>
              <w:spacing w:after="20"/>
              <w:ind w:left="20"/>
              <w:jc w:val="both"/>
            </w:pPr>
            <w:r>
              <w:rPr>
                <w:rFonts w:ascii="Times New Roman"/>
                <w:b w:val="false"/>
                <w:i w:val="false"/>
                <w:color w:val="000000"/>
                <w:sz w:val="20"/>
              </w:rPr>
              <w:t>
</w:t>
            </w:r>
            <w:r>
              <w:rPr>
                <w:rFonts w:ascii="Times New Roman"/>
                <w:b/>
                <w:i w:val="false"/>
                <w:color w:val="000000"/>
                <w:sz w:val="20"/>
              </w:rPr>
              <w:t>4. Осы баптың ережелері қайтыс болған немесе соттың күшіне енген шешімі негізінде қайтыс болған деп жарияланған дара кәсіпкерге де, жекеше нотариусқа да, жеке сот орындаушысына да, адвокатқа да, кәсіби медиаторға да қолданылады.</w:t>
            </w:r>
          </w:p>
          <w:bookmarkEnd w:id="53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45-бапқа өзгерістер енгізілді - ҚР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p>
          <w:bookmarkStart w:name="z100" w:id="534"/>
          <w:p>
            <w:pPr>
              <w:spacing w:after="0"/>
              <w:ind w:left="0"/>
              <w:jc w:val="both"/>
            </w:pPr>
            <w:r>
              <w:rPr>
                <w:rFonts w:ascii="Times New Roman"/>
                <w:b/>
                <w:i w:val="false"/>
                <w:color w:val="000000"/>
              </w:rPr>
              <w:t xml:space="preserve"> 46-бап. Салық міндеттемесі мен талабы бойынша талап қою мерзімі </w:t>
            </w:r>
          </w:p>
          <w:bookmarkEnd w:id="534"/>
          <w:bookmarkStart w:name="z101" w:id="535"/>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міндеттемесі мен талабы бойынша талап қою мерзімі: </w:t>
            </w:r>
          </w:p>
          <w:bookmarkEnd w:id="535"/>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органы салықтың және бюджетке төленетін басқа да міндетті төлемдердің сомасын есепке жазуға немесе олардың есептелген, есепке жазылған сомасын қайта қарауға құқылы; </w:t>
            </w:r>
          </w:p>
          <w:bookmarkStart w:name="z815" w:id="536"/>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 (салық агенті) салық есептілігін табыс етуге міндетті, салық есептілігіне өзгерістер мен толықтырулар енгізуге, салық есептілігін кері қайтарып алуға құқылы; </w:t>
            </w:r>
          </w:p>
          <w:bookmarkEnd w:id="536"/>
          <w:bookmarkStart w:name="z816" w:id="537"/>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 (салық агенті) салықты және бюджетке төленетін басқа да міндетті төлемдерді, өсімпұлдарды есепке жатқызуды және (немесе) қайтаруды талап етуге құқылы; </w:t>
            </w:r>
          </w:p>
          <w:bookmarkEnd w:id="537"/>
          <w:bookmarkStart w:name="z817" w:id="538"/>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органы салықты және бюджетке төленетін басқа да міндетті төлемдерді, өсімпұлдарды есепке жатқызуды және (немесе) қайтаруды жүргізуге міндетті болатын уақыт кезеңі. </w:t>
            </w:r>
          </w:p>
          <w:bookmarkEnd w:id="538"/>
          <w:bookmarkStart w:name="z818" w:id="539"/>
          <w:p>
            <w:pPr>
              <w:spacing w:after="20"/>
              <w:ind w:left="20"/>
              <w:jc w:val="both"/>
            </w:pPr>
            <w:r>
              <w:rPr>
                <w:rFonts w:ascii="Times New Roman"/>
                <w:b w:val="false"/>
                <w:i w:val="false"/>
                <w:color w:val="000000"/>
                <w:sz w:val="20"/>
              </w:rPr>
              <w:t>
</w:t>
            </w:r>
            <w:r>
              <w:rPr>
                <w:rFonts w:ascii="Times New Roman"/>
                <w:b/>
                <w:i w:val="false"/>
                <w:color w:val="000000"/>
                <w:sz w:val="20"/>
              </w:rPr>
              <w:t>2. Егер осы бапта өзгеше көзделмесе, салық міндеттемесі мен талабы бойынша талап қою мерзімі бес жылды құрайды. Талап қою мерзімінің өтуі, осы бапта көзделген жағдайларды қоспағанда, тиісті салық кезеңі аяқталғаннан кейін басталады.</w:t>
            </w:r>
          </w:p>
          <w:bookmarkEnd w:id="539"/>
          <w:bookmarkStart w:name="z819" w:id="540"/>
          <w:p>
            <w:pPr>
              <w:spacing w:after="20"/>
              <w:ind w:left="20"/>
              <w:jc w:val="both"/>
            </w:pPr>
            <w:r>
              <w:rPr>
                <w:rFonts w:ascii="Times New Roman"/>
                <w:b w:val="false"/>
                <w:i w:val="false"/>
                <w:color w:val="000000"/>
                <w:sz w:val="20"/>
              </w:rPr>
              <w:t>
</w:t>
            </w:r>
            <w:r>
              <w:rPr>
                <w:rFonts w:ascii="Times New Roman"/>
                <w:b/>
                <w:i w:val="false"/>
                <w:color w:val="000000"/>
                <w:sz w:val="20"/>
              </w:rPr>
              <w:t>3. Қызметін жер қойнауын пайдалануға арналған келісімшартқа сәйкес жүзеге асыратын салық төлеушілер бойынша салық органы жер қойнауын пайдалануға арналған келісімшарттың қолданылу мерзімі ішінде және жер қойнауын пайдалануға арналған келісімшарттың қолданылуы аяқталғаннан кейін бес жыл ішінде үстеме пайда салығының, салықтың және бюджетке төленетін басқа да міндетті төлемдердің сомасын, сондай-ақ осы Кодекстің 94 және 107-баптарына сәйкес кен орындарын әзірлеу салдарын жоюға арналған шығыстар бойынша шегерімдер бөлігінде корпоративтік табыс салығы және онымен байланысты жылдық жиынтық табысты түзету сомасын есепке жазуға немесе олардың есептелген, есепке жазылған сомасын қайта қарауға құқылы, оларды есептеу әдістемесінде мынадай көрсеткіштердің бірі: рентабельділіктің ішкі нормасы (РІН) немесе пайданың ішкі нормасы немесе R-фактор (табыстылық көрсеткіші) қолданылады.</w:t>
            </w:r>
          </w:p>
          <w:bookmarkEnd w:id="540"/>
          <w:bookmarkStart w:name="z1040" w:id="541"/>
          <w:p>
            <w:pPr>
              <w:spacing w:after="20"/>
              <w:ind w:left="20"/>
              <w:jc w:val="both"/>
            </w:pPr>
            <w:r>
              <w:rPr>
                <w:rFonts w:ascii="Times New Roman"/>
                <w:b w:val="false"/>
                <w:i w:val="false"/>
                <w:color w:val="000000"/>
                <w:sz w:val="20"/>
              </w:rPr>
              <w:t>
</w:t>
            </w:r>
            <w:r>
              <w:rPr>
                <w:rFonts w:ascii="Times New Roman"/>
                <w:b/>
                <w:i w:val="false"/>
                <w:color w:val="000000"/>
                <w:sz w:val="20"/>
              </w:rPr>
              <w:t>3-1. Осы Кодекстің 17-1-тарауын қолданған кезде инвестициялық басым жобаны іске асыруды көздейтін инвестициялық келісімшарттың қолданылу кезеңі ішінде және осы инвестициялық келісімшарттың қолданылу мерзімі өткен немесе қолданылуы өзгеше тоқтатылған күннен бастап бес жыл ішінде салықтардың және бюджетке төленетін басқа да міндетті төлемдердің сомаларын есептеуге, есепке жазуға немесе олардың есептелген, есепке жазылған сомаларын қайта қарауға салық төлеуші міндетті, ал салық қызметінің органы құқылы.</w:t>
            </w:r>
          </w:p>
          <w:bookmarkEnd w:id="541"/>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қосылған құн салығы және акциз бойынша салық міндеттемесін орындауға қолданылмайды.</w:t>
            </w:r>
          </w:p>
          <w:bookmarkStart w:name="z6612" w:id="542"/>
          <w:p>
            <w:pPr>
              <w:spacing w:after="20"/>
              <w:ind w:left="20"/>
              <w:jc w:val="both"/>
            </w:pPr>
            <w:r>
              <w:rPr>
                <w:rFonts w:ascii="Times New Roman"/>
                <w:b w:val="false"/>
                <w:i w:val="false"/>
                <w:color w:val="000000"/>
                <w:sz w:val="20"/>
              </w:rPr>
              <w:t>
</w:t>
            </w:r>
            <w:r>
              <w:rPr>
                <w:rFonts w:ascii="Times New Roman"/>
                <w:b/>
                <w:i w:val="false"/>
                <w:color w:val="000000"/>
                <w:sz w:val="20"/>
              </w:rPr>
              <w:t xml:space="preserve">3-2. Осы Кодекстің 273-1-бабын қолдану мақсатында қосылған құн салығы бойынша салық міндеттемесі мен талабы бойынша талап қоюдың ескіру мерзімінің өтуі: </w:t>
            </w:r>
          </w:p>
          <w:bookmarkEnd w:id="542"/>
          <w:bookmarkStart w:name="z6613" w:id="543"/>
          <w:p>
            <w:pPr>
              <w:spacing w:after="20"/>
              <w:ind w:left="20"/>
              <w:jc w:val="both"/>
            </w:pPr>
            <w:r>
              <w:rPr>
                <w:rFonts w:ascii="Times New Roman"/>
                <w:b w:val="false"/>
                <w:i w:val="false"/>
                <w:color w:val="000000"/>
                <w:sz w:val="20"/>
              </w:rPr>
              <w:t>
</w:t>
            </w:r>
            <w:r>
              <w:rPr>
                <w:rFonts w:ascii="Times New Roman"/>
                <w:b/>
                <w:i w:val="false"/>
                <w:color w:val="000000"/>
                <w:sz w:val="20"/>
              </w:rPr>
              <w:t xml:space="preserve">1) өндірістік мақсаттағы ғимараттар мен құрылыстарды салу кезеңі үшін – Қазақстан Республикасының аумағында мұндай ғимараттар мен құрылыстар алғаш рет пайдалануға берілген салық кезеңі аяқталғаннан кейін басталады; </w:t>
            </w:r>
          </w:p>
          <w:bookmarkEnd w:id="543"/>
          <w:bookmarkStart w:name="z6614" w:id="544"/>
          <w:p>
            <w:pPr>
              <w:spacing w:after="20"/>
              <w:ind w:left="20"/>
              <w:jc w:val="both"/>
            </w:pPr>
            <w:r>
              <w:rPr>
                <w:rFonts w:ascii="Times New Roman"/>
                <w:b w:val="false"/>
                <w:i w:val="false"/>
                <w:color w:val="000000"/>
                <w:sz w:val="20"/>
              </w:rPr>
              <w:t>
</w:t>
            </w:r>
            <w:r>
              <w:rPr>
                <w:rFonts w:ascii="Times New Roman"/>
                <w:b/>
                <w:i w:val="false"/>
                <w:color w:val="000000"/>
                <w:sz w:val="20"/>
              </w:rPr>
              <w:t xml:space="preserve">2) геологиялық барлау жұмыстарын жүргізу және кен орнын жайластыру кезеңі үшін – кең таралған пайдалы қазбаларды, жерасты суларын және емдік балшықтарды қоспағанда, жер қойнауын пайдалануға арналған тиісті келісімшарт шеңберінде өндірілген пайдалы қазбалардың экспорты басталатын күнге тура келетін салық кезеңі аяқталғаннан кейін басталады. </w:t>
            </w:r>
          </w:p>
          <w:bookmarkEnd w:id="544"/>
          <w:bookmarkStart w:name="z6615" w:id="545"/>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егер экспорт 2016 жылғы 1 қаңтарға дейін жүзеге асырылған болса, талап қою мерзімінің өтуі 2016 жылғы 1 қаңтардан басталады. </w:t>
            </w:r>
          </w:p>
          <w:bookmarkEnd w:id="545"/>
          <w:bookmarkStart w:name="z6621" w:id="546"/>
          <w:p>
            <w:pPr>
              <w:spacing w:after="20"/>
              <w:ind w:left="20"/>
              <w:jc w:val="both"/>
            </w:pPr>
            <w:r>
              <w:rPr>
                <w:rFonts w:ascii="Times New Roman"/>
                <w:b w:val="false"/>
                <w:i w:val="false"/>
                <w:color w:val="000000"/>
                <w:sz w:val="20"/>
              </w:rPr>
              <w:t>
</w:t>
            </w:r>
            <w:r>
              <w:rPr>
                <w:rFonts w:ascii="Times New Roman"/>
                <w:b/>
                <w:i w:val="false"/>
                <w:color w:val="000000"/>
                <w:sz w:val="20"/>
              </w:rPr>
              <w:t>Осы тармақта көрсетілген қосылған құн салығын есепке жазу немесе оның есептелген, есепке жазылған сомасын қайта қарау мақсаттары үшін талап қоюдың ескіру мерзімінің өтуі салық төлеуші қосылған құн салығы бойынша декларацияны қосылған құн салығының асып кетуін қайтару туралы талаппен ұсынған салық кезеңі аяқталғаннан кейін басталады.</w:t>
            </w:r>
          </w:p>
          <w:bookmarkEnd w:id="546"/>
          <w:bookmarkStart w:name="z820" w:id="547"/>
          <w:p>
            <w:pPr>
              <w:spacing w:after="20"/>
              <w:ind w:left="20"/>
              <w:jc w:val="both"/>
            </w:pPr>
            <w:r>
              <w:rPr>
                <w:rFonts w:ascii="Times New Roman"/>
                <w:b w:val="false"/>
                <w:i w:val="false"/>
                <w:color w:val="000000"/>
                <w:sz w:val="20"/>
              </w:rPr>
              <w:t>
</w:t>
            </w:r>
            <w:r>
              <w:rPr>
                <w:rFonts w:ascii="Times New Roman"/>
                <w:b/>
                <w:i w:val="false"/>
                <w:color w:val="000000"/>
                <w:sz w:val="20"/>
              </w:rPr>
              <w:t>4. Жалған кәсiпорын деп танылған салық төлеушiмен жасалған операциялар бойынша немесе жеке кәсiпкерлiк субъектiсiмен іс жүзінде жұмыстар орындалмай, қызметтер көрсетілмей, тауарлар тиеп-жөнелтілмей жасалған шот-фактура жазу бойынша әрекет (әрекеттер) бойынша салықтың және бюджетке төленетiн басқа да мiндеттi төлемдердiң есептелген сомасын есепке жазуды немесе қайта қарауды салық қызметi органы соттың үкiмi немесе қаулысы заңды күшiне енгеннен кейiн салық мiндеттемесi мен талабы бойынша талап қоюдың ескіру мерзiмi шегiнде жүргiзедi.</w:t>
            </w:r>
          </w:p>
          <w:bookmarkEnd w:id="547"/>
          <w:bookmarkStart w:name="z821" w:id="548"/>
          <w:p>
            <w:pPr>
              <w:spacing w:after="20"/>
              <w:ind w:left="20"/>
              <w:jc w:val="both"/>
            </w:pPr>
            <w:r>
              <w:rPr>
                <w:rFonts w:ascii="Times New Roman"/>
                <w:b w:val="false"/>
                <w:i w:val="false"/>
                <w:color w:val="000000"/>
                <w:sz w:val="20"/>
              </w:rPr>
              <w:t>
</w:t>
            </w:r>
            <w:r>
              <w:rPr>
                <w:rFonts w:ascii="Times New Roman"/>
                <w:b/>
                <w:i w:val="false"/>
                <w:color w:val="000000"/>
                <w:sz w:val="20"/>
              </w:rPr>
              <w:t xml:space="preserve">5. Егер осы тармақта өзгеше белгіленбесе, салық төлеуші (салық агенті) осы баптың </w:t>
            </w:r>
            <w:r>
              <w:rPr>
                <w:rFonts w:ascii="Times New Roman"/>
                <w:b w:val="false"/>
                <w:i w:val="false"/>
                <w:color w:val="000000"/>
                <w:sz w:val="20"/>
              </w:rPr>
              <w:t>1-тармағында</w:t>
            </w:r>
            <w:r>
              <w:rPr>
                <w:rFonts w:ascii="Times New Roman"/>
                <w:b/>
                <w:i w:val="false"/>
                <w:color w:val="000000"/>
                <w:sz w:val="20"/>
              </w:rPr>
              <w:t xml:space="preserve"> белгіленген қуынымның ескіру мерзімі күнтізбелік бір жылға жетпейтін уақыт ішінде аяқталатын кезең үшін қосымша салық есептілігін табыс еткен жағдайда, көрсетілген қуынымның ескіру мерзімі салықтарды және бюджетке төленетін басқа да міндетті төлемдерді есепке жазу және (немесе) олардың есептелген сомасын қайта қарау бөлігінде күнтізбелік бір жылға ұзартылады.</w:t>
            </w:r>
          </w:p>
          <w:bookmarkEnd w:id="548"/>
          <w:bookmarkStart w:name="z8164" w:id="549"/>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 (салық агенті) осы баптың </w:t>
            </w:r>
            <w:r>
              <w:rPr>
                <w:rFonts w:ascii="Times New Roman"/>
                <w:b w:val="false"/>
                <w:i w:val="false"/>
                <w:color w:val="000000"/>
                <w:sz w:val="20"/>
              </w:rPr>
              <w:t>1-тармағында</w:t>
            </w:r>
            <w:r>
              <w:rPr>
                <w:rFonts w:ascii="Times New Roman"/>
                <w:b/>
                <w:i w:val="false"/>
                <w:color w:val="000000"/>
                <w:sz w:val="20"/>
              </w:rPr>
              <w:t xml:space="preserve"> белгіленген қуынымның ескіру мерзімі күнтізбелік бір жылға жетпейтін уақыт ішінде аяқталатын кезең үшін залалдарды ауыстыру бөлігінде өзгерістерімен және толықтыруларымен қосымша салық есептілігін табыс еткен жағдайда, көрсетілген қуынымның ескіру мерзімі бюджетке төленетін корпоративтік табыс салығын есепке жазу және (немесе) есептелген сомасын қайта қарау бөлігінде күнтізбелік үш жылға ұзартылады.</w:t>
            </w:r>
          </w:p>
          <w:bookmarkEnd w:id="549"/>
          <w:bookmarkStart w:name="z822" w:id="550"/>
          <w:p>
            <w:pPr>
              <w:spacing w:after="20"/>
              <w:ind w:left="20"/>
              <w:jc w:val="both"/>
            </w:pPr>
            <w:r>
              <w:rPr>
                <w:rFonts w:ascii="Times New Roman"/>
                <w:b w:val="false"/>
                <w:i w:val="false"/>
                <w:color w:val="000000"/>
                <w:sz w:val="20"/>
              </w:rPr>
              <w:t>
</w:t>
            </w:r>
            <w:r>
              <w:rPr>
                <w:rFonts w:ascii="Times New Roman"/>
                <w:b/>
                <w:i w:val="false"/>
                <w:color w:val="000000"/>
                <w:sz w:val="20"/>
              </w:rPr>
              <w:t xml:space="preserve">6. Осы Кодексте белгіленген тәртіппен салық органдарының есепке жатқызуына және (немесе) қайтаруына жататын салық және бюджетке төленетін басқа да міндетті төлемдер, өсімпұлдар бойынша есепке жатқызуды және (немесе) қайтаруды жүргізу үшін талап қою мерзімі осы Кодекстің </w:t>
            </w:r>
            <w:r>
              <w:rPr>
                <w:rFonts w:ascii="Times New Roman"/>
                <w:b w:val="false"/>
                <w:i w:val="false"/>
                <w:color w:val="000000"/>
                <w:sz w:val="20"/>
              </w:rPr>
              <w:t>548-бабында</w:t>
            </w:r>
            <w:r>
              <w:rPr>
                <w:rFonts w:ascii="Times New Roman"/>
                <w:b/>
                <w:i w:val="false"/>
                <w:color w:val="000000"/>
                <w:sz w:val="20"/>
              </w:rPr>
              <w:t xml:space="preserve"> белгіленген жағдайды қоспағанда, салық кезеңі аяқталғаннан кейін бес жыл болады.</w:t>
            </w:r>
          </w:p>
          <w:bookmarkEnd w:id="550"/>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осы баптың 2 және 3-2-тармақтарында көзделген талап қоюдың ескіру мерзімі шегінде ол бойынша қайтару туралы талап ұсынған қосылған құн салығының расталған асып кеткен сомасын салық органдарының қайтару мақсаттары үшін қайтаруды және (немесе) осы Кодекстің 600-бабында көзделген есепке жатқызуды жүргізуге арналған талап қоюдың ескіру мерзімі қайтаруға ұсынылған қосылған құн салығының асып кеткен сомасының анықтығы, оның ішінде тексеру нәтижелеріне Қазақстан Республикасының заңнамасына сәйкес шағым жасау қорытындылары бойынша расталған салық кезеңі аяқталғаннан кейін бес жылды құрайды.</w:t>
            </w:r>
          </w:p>
          <w:bookmarkStart w:name="z6874" w:id="551"/>
          <w:p>
            <w:pPr>
              <w:spacing w:after="20"/>
              <w:ind w:left="20"/>
              <w:jc w:val="both"/>
            </w:pPr>
            <w:r>
              <w:rPr>
                <w:rFonts w:ascii="Times New Roman"/>
                <w:b w:val="false"/>
                <w:i w:val="false"/>
                <w:color w:val="000000"/>
                <w:sz w:val="20"/>
              </w:rPr>
              <w:t>
</w:t>
            </w:r>
            <w:r>
              <w:rPr>
                <w:rFonts w:ascii="Times New Roman"/>
                <w:b/>
                <w:i w:val="false"/>
                <w:color w:val="000000"/>
                <w:sz w:val="20"/>
              </w:rPr>
              <w:t>6-1. Осы Кодекстің 133-бабы 1-тармағының 3) тармақшасын қолдану кезінде салық төлеуші, салық органы жеке тұлғаны оқыту кезеңінің ішінде және жеке тұлғаны оқыту аяқталған күннен бастап бес жыл ішінде салық салынатын табысты түзету сомасын, сондай-ақ корпоративтік табыс салығы немесе жеке табыс салығы сомасын қайта қарауға, есептеуге немесе есепке жазуға құқылы.</w:t>
            </w:r>
          </w:p>
          <w:bookmarkEnd w:id="551"/>
          <w:bookmarkStart w:name="z823" w:id="552"/>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міндеттемесі мен талабы бойынша талап қоюдың ескіру мерзiмдерi салық төлеушінің (салық агентінің) Қазақстан Республикасының заңнамасында белгіленген </w:t>
            </w:r>
            <w:r>
              <w:rPr>
                <w:rFonts w:ascii="Times New Roman"/>
                <w:b/>
                <w:i w:val="false"/>
                <w:color w:val="000000"/>
                <w:sz w:val="20"/>
              </w:rPr>
              <w:t>тәртіппен тексеру нәтижелері туралы хабарламаға, сондай-ақ салық органдары лауазымды адамдарының әрекеттеріне (әрекетсіздігіне) шағым жасау кезеңінде өткен жағдайда, талап қоюдың ескіру мерзiмi арызды (шағымды) қарау нәтижелері бойынша шығарылған шешім орындалғанға дейін шағым жасалатын бөлігінде ұзартылады.</w:t>
            </w:r>
          </w:p>
          <w:bookmarkEnd w:id="552"/>
          <w:bookmarkStart w:name="z8452" w:id="553"/>
          <w:p>
            <w:pPr>
              <w:spacing w:after="20"/>
              <w:ind w:left="20"/>
              <w:jc w:val="both"/>
            </w:pPr>
            <w:r>
              <w:rPr>
                <w:rFonts w:ascii="Times New Roman"/>
                <w:b w:val="false"/>
                <w:i w:val="false"/>
                <w:color w:val="000000"/>
                <w:sz w:val="20"/>
              </w:rPr>
              <w:t>
</w:t>
            </w:r>
            <w:r>
              <w:rPr>
                <w:rFonts w:ascii="Times New Roman"/>
                <w:b/>
                <w:i w:val="false"/>
                <w:color w:val="000000"/>
                <w:sz w:val="20"/>
              </w:rPr>
              <w:t xml:space="preserve">7-1. Салық міндеттемесі мен талабы бойынша талап қоюдың ескіру мерзiмдерi салық төлеушi (салық агентi) салықтық </w:t>
            </w:r>
            <w:r>
              <w:rPr>
                <w:rFonts w:ascii="Times New Roman"/>
                <w:b/>
                <w:i w:val="false"/>
                <w:color w:val="000000"/>
                <w:sz w:val="20"/>
              </w:rPr>
              <w:t>тексерудің алдын ала актiсiне</w:t>
            </w:r>
            <w:r>
              <w:rPr>
                <w:rFonts w:ascii="Times New Roman"/>
                <w:b/>
                <w:i w:val="false"/>
                <w:color w:val="000000"/>
                <w:sz w:val="20"/>
              </w:rPr>
              <w:t xml:space="preserve"> қарсылық берген кезеңде, сондай-ақ оны салық органы қараған кезеңде өткен жағдайда, салықтарды және бюджетке төленетін басқа да міндетті төлемдерді есепке жазу немесе олардың есептелген, есепке жазылған сомасын қайта қарау бөлігінде талап қоюдың ескіру мерзiмi Қазақстан Республикасының заңнамасында белгіленген тәртіппен салық төлеушi (салық агентi) салықтық тексерудің алдын ала актiсiне жазбаша қарсылық берген кезеңге, сондай-ақ салық төлеушiнің (салық агентінің) салықтық тексерудің алдын ала актiсіне жазбаша қарсылығын салық органы қараған кезеңге тоқтатыла тұрады.</w:t>
            </w:r>
          </w:p>
          <w:bookmarkEnd w:id="553"/>
        </w:tc>
      </w:tr>
    </w:tbl>
    <w:bookmarkStart w:name="z6077" w:id="554"/>
    <w:p>
      <w:pPr>
        <w:spacing w:after="0"/>
        <w:ind w:left="0"/>
        <w:jc w:val="both"/>
      </w:pPr>
      <w:r>
        <w:rPr>
          <w:rFonts w:ascii="Times New Roman"/>
          <w:b w:val="false"/>
          <w:i w:val="false"/>
          <w:color w:val="000000"/>
          <w:sz w:val="28"/>
        </w:rPr>
        <w:t>
      8. Бейрезиденттің бюджеттен табыс салығын немесе халықаралық шарт негізінде шартты банк салымын қайтаруға арналған салықтық өтінішін қарау немесе бейрезиденттің Қазақстан Республикасының заңнамасында белгіленген тәртіппен бюджеттен табыс салығын немесе халықаралық шарт негізінде шартты банк салымын қайтаруға арналған салықтық өтінішін қарау нәтижелері бойынша салық органы шығарған шешімге шағымын қарау немесе бейрезиденттің осы тармақта көрсетілген салық органының шешіміне шағымын қарау нәтижелері бойынша уәкілетті орган шығарған шешімге бейрезиденттің шағымын қарау кезеңінде салық мiндеттемесi мен талабы бойынша талап қою мерзiмi өткен жағдайда, талап қою мерзімі өтінішті (шағымды) қарау нәтижелері бойынша шығарылған шешім орындалғанға дейін ұзартылады.</w:t>
      </w:r>
    </w:p>
    <w:bookmarkEnd w:id="554"/>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407"/>
      </w:tblGrid>
      <w:tr>
        <w:trPr>
          <w:trHeight w:val="30" w:hRule="atLeast"/>
        </w:trPr>
        <w:tc>
          <w:tcPr>
            <w:tcW w:w="124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9. Уәкілетті органның осы Кодекстің 226-бабына сәйкес өзара келісім рәсімін жүргізу кезеңінде салық мiндеттемесi мен талабы бойынша талап қою мерзiмi өткен жағдайда, талап қою мерзімі шет мемлекеттің уәкілетті органы және (немесе) құзыретті органы өзара келісу рәсімінің қорытындылары бойынша қабылдаған шешім орындалғанға дейін ұзартылады.</w:t>
            </w:r>
          </w:p>
          <w:bookmarkStart w:name="z6875" w:id="555"/>
          <w:p>
            <w:pPr>
              <w:spacing w:after="20"/>
              <w:ind w:left="20"/>
              <w:jc w:val="both"/>
            </w:pPr>
            <w:r>
              <w:rPr>
                <w:rFonts w:ascii="Times New Roman"/>
                <w:b w:val="false"/>
                <w:i w:val="false"/>
                <w:color w:val="000000"/>
                <w:sz w:val="20"/>
              </w:rPr>
              <w:t>
</w:t>
            </w:r>
            <w:r>
              <w:rPr>
                <w:rFonts w:ascii="Times New Roman"/>
                <w:b/>
                <w:i w:val="false"/>
                <w:color w:val="000000"/>
                <w:sz w:val="20"/>
              </w:rPr>
              <w:t>10. Салықтық тексеру жүргізу уақытында Қазақстан Республикасының трансферттік баға белгілеу туралы заңнамасына сәйкес сауалдар жолдаған жағдайда, салықтардың және бюджетке төленетін басқа да міндетті төлемдердің есептелген, есепке жазылған сомаларын қайта қарау бөлігінде талап қою мерзімі сауалдар жолдау және олар бойынша құжаттар және (немесе) ақпарат алу кезеңіне тоқтатыла тұрады.</w:t>
            </w:r>
          </w:p>
          <w:bookmarkEnd w:id="555"/>
          <w:bookmarkStart w:name="z6876" w:id="556"/>
          <w:p>
            <w:pPr>
              <w:spacing w:after="20"/>
              <w:ind w:left="20"/>
              <w:jc w:val="both"/>
            </w:pPr>
            <w:r>
              <w:rPr>
                <w:rFonts w:ascii="Times New Roman"/>
                <w:b w:val="false"/>
                <w:i w:val="false"/>
                <w:color w:val="000000"/>
                <w:sz w:val="20"/>
              </w:rPr>
              <w:t>
</w:t>
            </w:r>
            <w:r>
              <w:rPr>
                <w:rFonts w:ascii="Times New Roman"/>
                <w:b/>
                <w:i w:val="false"/>
                <w:color w:val="000000"/>
                <w:sz w:val="20"/>
              </w:rPr>
              <w:t>Бұл ретте салықтардың және бюджетке төленетін басқа да міндетті төлемдердің есептелген, есепке жазылған сомаларын қайта қарау бөлігінде жалпы талап қою мерзімі оның тоқтатыла тұрғанын ескергенде жеті жылдан аспауға тиіс.</w:t>
            </w:r>
          </w:p>
          <w:bookmarkEnd w:id="55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46-бапқа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9-баптан</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2014.06.12 </w:t>
            </w:r>
            <w:r>
              <w:rPr>
                <w:rFonts w:ascii="Times New Roman"/>
                <w:b w:val="false"/>
                <w:i w:val="false"/>
                <w:color w:val="000000"/>
                <w:sz w:val="20"/>
              </w:rPr>
              <w:t>№ 209-V</w:t>
            </w:r>
            <w:r>
              <w:rPr>
                <w:rFonts w:ascii="Times New Roman"/>
                <w:b w:val="false"/>
                <w:i w:val="false"/>
                <w:color w:val="ff0000"/>
                <w:sz w:val="20"/>
              </w:rPr>
              <w:t xml:space="preserve"> (2015.01.01 бастап қолданысқа енгiзiледі); 03.07.2014 </w:t>
            </w:r>
            <w:r>
              <w:rPr>
                <w:rFonts w:ascii="Times New Roman"/>
                <w:b w:val="false"/>
                <w:i w:val="false"/>
                <w:color w:val="000000"/>
                <w:sz w:val="20"/>
              </w:rPr>
              <w:t>№ 227-V</w:t>
            </w:r>
            <w:r>
              <w:rPr>
                <w:rFonts w:ascii="Times New Roman"/>
                <w:b w:val="false"/>
                <w:i w:val="false"/>
                <w:color w:val="ff0000"/>
                <w:sz w:val="20"/>
              </w:rPr>
              <w:t xml:space="preserve"> (01.01.2015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(01.01.2013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102" w:id="557"/>
          <w:p>
            <w:pPr>
              <w:spacing w:after="0"/>
              <w:ind w:left="0"/>
              <w:jc w:val="both"/>
            </w:pPr>
            <w:r>
              <w:rPr>
                <w:rFonts w:ascii="Times New Roman"/>
                <w:b/>
                <w:i w:val="false"/>
                <w:color w:val="000000"/>
              </w:rPr>
              <w:t xml:space="preserve"> 6-тарау. Салықтар, бюджетке төленетін басқа да міндетті</w:t>
            </w:r>
            <w:r>
              <w:br/>
            </w:r>
            <w:r>
              <w:rPr>
                <w:rFonts w:ascii="Times New Roman"/>
                <w:b/>
                <w:i w:val="false"/>
                <w:color w:val="000000"/>
              </w:rPr>
              <w:t>төлемдер және (немесе) өсiмпұлдар төлеу жөнiндегi</w:t>
            </w:r>
            <w:r>
              <w:br/>
            </w:r>
            <w:r>
              <w:rPr>
                <w:rFonts w:ascii="Times New Roman"/>
                <w:b/>
                <w:i w:val="false"/>
                <w:color w:val="000000"/>
              </w:rPr>
              <w:t>салық мiндеттемесiн орындау мерзiмдерiнiң өзгертiлуi.</w:t>
            </w:r>
            <w:r>
              <w:br/>
            </w:r>
            <w:r>
              <w:rPr>
                <w:rFonts w:ascii="Times New Roman"/>
                <w:b/>
                <w:i w:val="false"/>
                <w:color w:val="000000"/>
              </w:rPr>
              <w:t>Салық мiндеттемесiн тоқтату негiздерi</w:t>
            </w:r>
          </w:p>
          <w:bookmarkEnd w:id="557"/>
          <w:p>
            <w:pPr>
              <w:spacing w:after="20"/>
              <w:ind w:left="20"/>
              <w:jc w:val="both"/>
            </w:pPr>
            <w:r>
              <w:rPr>
                <w:rFonts w:ascii="Times New Roman"/>
                <w:b w:val="false"/>
                <w:i w:val="false"/>
                <w:color w:val="ff0000"/>
                <w:sz w:val="20"/>
              </w:rPr>
              <w:t xml:space="preserve">
Ескерту. 6-тараудың тақырыбы жаңа редакцияда - ҚР 2012.12.26 </w:t>
            </w:r>
            <w:r>
              <w:rPr>
                <w:rFonts w:ascii="Times New Roman"/>
                <w:b w:val="false"/>
                <w:i w:val="false"/>
                <w:color w:val="ff0000"/>
                <w:sz w:val="20"/>
              </w:rPr>
              <w:t>N 61-V</w:t>
            </w:r>
            <w:r>
              <w:rPr>
                <w:rFonts w:ascii="Times New Roman"/>
                <w:b w:val="false"/>
                <w:i w:val="false"/>
                <w:color w:val="ff0000"/>
                <w:sz w:val="20"/>
              </w:rPr>
              <w:t xml:space="preserve"> (2014.01.01 бастап қолданысқа енгізіледі) Заңымен.</w:t>
            </w:r>
          </w:p>
          <w:bookmarkStart w:name="z103" w:id="558"/>
          <w:p>
            <w:pPr>
              <w:spacing w:after="0"/>
              <w:ind w:left="0"/>
              <w:jc w:val="both"/>
            </w:pPr>
            <w:r>
              <w:rPr>
                <w:rFonts w:ascii="Times New Roman"/>
                <w:b/>
                <w:i w:val="false"/>
                <w:color w:val="000000"/>
              </w:rPr>
              <w:t xml:space="preserve"> 47-бап. Жалпы ережелер </w:t>
            </w:r>
          </w:p>
          <w:bookmarkEnd w:id="558"/>
          <w:bookmarkStart w:name="z104" w:id="559"/>
          <w:p>
            <w:pPr>
              <w:spacing w:after="20"/>
              <w:ind w:left="20"/>
              <w:jc w:val="both"/>
            </w:pPr>
            <w:r>
              <w:rPr>
                <w:rFonts w:ascii="Times New Roman"/>
                <w:b w:val="false"/>
                <w:i w:val="false"/>
                <w:color w:val="000000"/>
                <w:sz w:val="20"/>
              </w:rPr>
              <w:t>
</w:t>
            </w:r>
            <w:r>
              <w:rPr>
                <w:rFonts w:ascii="Times New Roman"/>
                <w:b/>
                <w:i w:val="false"/>
                <w:color w:val="000000"/>
                <w:sz w:val="20"/>
              </w:rPr>
              <w:t>Салықтарды, бюджетке төленетін басқа да міндетті төлемдерді (немесе) өсiмпұлдарды төлеу жөніндегі салық міндеттемесін орындау мерзімдерін өзгерту:</w:t>
            </w:r>
          </w:p>
          <w:bookmarkEnd w:id="559"/>
          <w:p>
            <w:pPr>
              <w:spacing w:after="20"/>
              <w:ind w:left="20"/>
              <w:jc w:val="both"/>
            </w:pPr>
            <w:r>
              <w:rPr>
                <w:rFonts w:ascii="Times New Roman"/>
                <w:b w:val="false"/>
                <w:i w:val="false"/>
                <w:color w:val="000000"/>
                <w:sz w:val="20"/>
              </w:rPr>
              <w:t>
</w:t>
            </w:r>
            <w:r>
              <w:rPr>
                <w:rFonts w:ascii="Times New Roman"/>
                <w:b/>
                <w:i w:val="false"/>
                <w:color w:val="000000"/>
                <w:sz w:val="20"/>
              </w:rPr>
              <w:t>1) салықтарды және (немесе) өсiмпұлдарды төлеу жөніндегі салық міндеттемесін орындау мерзімдерін салық төлеушінің өтініші негізінде осы Кодекстің 47-1 – 51, 52 және 53-баптарында айқындалатын тәртіппен;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тексеру нәтижелері туралы хабарламада көрсетілген салықтардың, бюджетке төленетін басқа да міндетті төлемдердің және (немесе) өсiмпұлдардың есепке жазылған сомаларын төлеу жөніндегі салық міндеттемесін орындау мерзімдерін осы Кодекстің 51-1 және </w:t>
            </w:r>
          </w:p>
          <w:p>
            <w:pPr>
              <w:spacing w:after="20"/>
              <w:ind w:left="20"/>
              <w:jc w:val="both"/>
            </w:pPr>
            <w:r>
              <w:rPr>
                <w:rFonts w:ascii="Times New Roman"/>
                <w:b w:val="false"/>
                <w:i w:val="false"/>
                <w:color w:val="000000"/>
                <w:sz w:val="20"/>
              </w:rPr>
              <w:t>
</w:t>
            </w:r>
            <w:r>
              <w:rPr>
                <w:rFonts w:ascii="Times New Roman"/>
                <w:b/>
                <w:i w:val="false"/>
                <w:color w:val="000000"/>
                <w:sz w:val="20"/>
              </w:rPr>
              <w:t>52-баптарында айқындалатын тәртіппен;</w:t>
            </w:r>
          </w:p>
          <w:p>
            <w:pPr>
              <w:spacing w:after="20"/>
              <w:ind w:left="20"/>
              <w:jc w:val="both"/>
            </w:pPr>
            <w:r>
              <w:rPr>
                <w:rFonts w:ascii="Times New Roman"/>
                <w:b w:val="false"/>
                <w:i w:val="false"/>
                <w:color w:val="000000"/>
                <w:sz w:val="20"/>
              </w:rPr>
              <w:t>
</w:t>
            </w:r>
            <w:r>
              <w:rPr>
                <w:rFonts w:ascii="Times New Roman"/>
                <w:b/>
                <w:i w:val="false"/>
                <w:color w:val="000000"/>
                <w:sz w:val="20"/>
              </w:rPr>
              <w:t>3) қайта құрылымдалатын ұйымның салық төлеу жөніндегі салық міндеттемесін орындау мерзімдерін осы Кодекстің 51-2-бабында айқындалатын тәртіппен;</w:t>
            </w:r>
          </w:p>
          <w:p>
            <w:pPr>
              <w:spacing w:after="20"/>
              <w:ind w:left="20"/>
              <w:jc w:val="both"/>
            </w:pPr>
            <w:r>
              <w:rPr>
                <w:rFonts w:ascii="Times New Roman"/>
                <w:b w:val="false"/>
                <w:i w:val="false"/>
                <w:color w:val="000000"/>
                <w:sz w:val="20"/>
              </w:rPr>
              <w:t>
</w:t>
            </w:r>
            <w:r>
              <w:rPr>
                <w:rFonts w:ascii="Times New Roman"/>
                <w:b/>
                <w:i w:val="false"/>
                <w:color w:val="000000"/>
                <w:sz w:val="20"/>
              </w:rPr>
              <w:t>4) импортталатын тауарлар бойынша жанама салықтарды төлеу мерзімін осы Кодекстің 51-3-бабында айқындалатын тәртіппен өзгерту арқылы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Егер осы тарауда өзгеше белгіленбесе, салықтарды, бюджетке төленетін басқа да міндетті төлемдерді төлеу жөніндегі салық міндеттемесін орындау мерзімдерін өзгерту салық төлеушіні осы Кодекстің 610-бабына сәйкес салықтың, бюджетке төленетін басқа да міндетті төлемнің сомаларын уақтылы төлемегені үшін өсімпұлдарды төлеуден босатпайды.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47-бап жаңа редакцияда - ҚР 29.12.2014 </w:t>
            </w:r>
            <w:r>
              <w:rPr>
                <w:rFonts w:ascii="Times New Roman"/>
                <w:b w:val="false"/>
                <w:i w:val="false"/>
                <w:color w:val="000000"/>
                <w:sz w:val="20"/>
              </w:rPr>
              <w:t>№ 269-V</w:t>
            </w:r>
            <w:r>
              <w:rPr>
                <w:rFonts w:ascii="Times New Roman"/>
                <w:b w:val="false"/>
                <w:i w:val="false"/>
                <w:color w:val="ff0000"/>
                <w:sz w:val="20"/>
              </w:rPr>
              <w:t xml:space="preserve"> Заңымен (01.01.2015 бастап қолданысқа енгізіледі).</w:t>
            </w:r>
            <w:r>
              <w:br/>
            </w:r>
            <w:r>
              <w:rPr>
                <w:rFonts w:ascii="Times New Roman"/>
                <w:b w:val="false"/>
                <w:i w:val="false"/>
                <w:color w:val="000000"/>
                <w:sz w:val="20"/>
              </w:rPr>
              <w:t>
</w:t>
            </w:r>
          </w:p>
          <w:bookmarkStart w:name="z8435" w:id="560"/>
          <w:p>
            <w:pPr>
              <w:spacing w:after="0"/>
              <w:ind w:left="0"/>
              <w:jc w:val="both"/>
            </w:pPr>
            <w:r>
              <w:rPr>
                <w:rFonts w:ascii="Times New Roman"/>
                <w:b/>
                <w:i w:val="false"/>
                <w:color w:val="000000"/>
              </w:rPr>
              <w:t xml:space="preserve"> 47-1-бап. Салықтарды және (немесе) өсiмпұлдарды төлеу жөніндегі салық міндеттемесін орындау мерзімдерін салық төлеушінің өтініші негізінде өзгерту</w:t>
            </w:r>
          </w:p>
          <w:bookmarkEnd w:id="560"/>
          <w:bookmarkStart w:name="z105" w:id="561"/>
          <w:p>
            <w:pPr>
              <w:spacing w:after="20"/>
              <w:ind w:left="20"/>
              <w:jc w:val="both"/>
            </w:pPr>
            <w:r>
              <w:rPr>
                <w:rFonts w:ascii="Times New Roman"/>
                <w:b w:val="false"/>
                <w:i w:val="false"/>
                <w:color w:val="000000"/>
                <w:sz w:val="20"/>
              </w:rPr>
              <w:t>
</w:t>
            </w:r>
            <w:r>
              <w:rPr>
                <w:rFonts w:ascii="Times New Roman"/>
                <w:b/>
                <w:i w:val="false"/>
                <w:color w:val="000000"/>
                <w:sz w:val="20"/>
              </w:rPr>
              <w:t>1. Салықтарды (төлем көзінен ұсталатын салықтардан, акциздерден және импортталатын тауарларға салынатын қосылған құн салығынан басқа) және (немесе) өсiмпұлдарды төлеудің осы Кодексте белгіленген мерзімін неғұрлым кеш, бірақ күнтізбелік он екі айдан аспайтын мерзімге ауыстыру салықтарды және (немесе) өсiмпұлдарды төлеу жөніндегі салық міндеттемесін орындау мерзімдерін салық төлеушінің өтініші негізінде өзгерту деп танылады.</w:t>
            </w:r>
          </w:p>
          <w:bookmarkEnd w:id="561"/>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төлеушінің салықтарды және (немесе) өсімпұлдарды төлеу жөніндегі салық міндеттемесін орындау мерзімдерін өзгерту туралы өтінішінде салықтарды және (немесе) өсімпұлдарды төлеу мерзімін ауыстыру себептері қамтылуға тиіс.</w:t>
            </w:r>
          </w:p>
          <w:bookmarkStart w:name="z106" w:id="562"/>
          <w:p>
            <w:pPr>
              <w:spacing w:after="20"/>
              <w:ind w:left="20"/>
              <w:jc w:val="both"/>
            </w:pPr>
            <w:r>
              <w:rPr>
                <w:rFonts w:ascii="Times New Roman"/>
                <w:b w:val="false"/>
                <w:i w:val="false"/>
                <w:color w:val="000000"/>
                <w:sz w:val="20"/>
              </w:rPr>
              <w:t>
</w:t>
            </w:r>
            <w:r>
              <w:rPr>
                <w:rFonts w:ascii="Times New Roman"/>
                <w:b/>
                <w:i w:val="false"/>
                <w:color w:val="000000"/>
                <w:sz w:val="20"/>
              </w:rPr>
              <w:t>2. Өзгертілген мерзімдер бойынша салық міндеттемесін орындау құқығы басқаға берілуге жатпайды.</w:t>
            </w:r>
          </w:p>
          <w:bookmarkEnd w:id="562"/>
          <w:bookmarkStart w:name="z107" w:id="563"/>
          <w:p>
            <w:pPr>
              <w:spacing w:after="20"/>
              <w:ind w:left="20"/>
              <w:jc w:val="both"/>
            </w:pPr>
            <w:r>
              <w:rPr>
                <w:rFonts w:ascii="Times New Roman"/>
                <w:b w:val="false"/>
                <w:i w:val="false"/>
                <w:color w:val="000000"/>
                <w:sz w:val="20"/>
              </w:rPr>
              <w:t>
</w:t>
            </w:r>
            <w:r>
              <w:rPr>
                <w:rFonts w:ascii="Times New Roman"/>
                <w:b/>
                <w:i w:val="false"/>
                <w:color w:val="000000"/>
                <w:sz w:val="20"/>
              </w:rPr>
              <w:t>3. Осы бапта көзделген салықтарды және (немесе) өсімпұлдарды төлеу жөніндегі салық міндеттемесін орындау мерзімдерін өзгерту салық төлеушінің және (немесе) үшінші тұлғаның мүлкін кепілге алу және (немесе) банк кепілдігі арқылы жүргізіледі.</w:t>
            </w:r>
          </w:p>
          <w:bookmarkEnd w:id="56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6-тарау 47-1-баппен толықтырылды - ҚР 29.12.2014 </w:t>
            </w:r>
            <w:r>
              <w:rPr>
                <w:rFonts w:ascii="Times New Roman"/>
                <w:b w:val="false"/>
                <w:i w:val="false"/>
                <w:color w:val="000000"/>
                <w:sz w:val="20"/>
              </w:rPr>
              <w:t>№ 269-V</w:t>
            </w:r>
            <w:r>
              <w:rPr>
                <w:rFonts w:ascii="Times New Roman"/>
                <w:b w:val="false"/>
                <w:i w:val="false"/>
                <w:color w:val="ff0000"/>
                <w:sz w:val="20"/>
              </w:rPr>
              <w:t xml:space="preserve"> Заңымен (01.01.2015 бастап қолданысқа енгізіледі).</w:t>
            </w:r>
            <w:r>
              <w:br/>
            </w:r>
            <w:r>
              <w:rPr>
                <w:rFonts w:ascii="Times New Roman"/>
                <w:b w:val="false"/>
                <w:i w:val="false"/>
                <w:color w:val="000000"/>
                <w:sz w:val="20"/>
              </w:rPr>
              <w:t>
</w:t>
            </w:r>
          </w:p>
          <w:bookmarkStart w:name="z108" w:id="564"/>
          <w:p>
            <w:pPr>
              <w:spacing w:after="0"/>
              <w:ind w:left="0"/>
              <w:jc w:val="both"/>
            </w:pPr>
            <w:r>
              <w:rPr>
                <w:rFonts w:ascii="Times New Roman"/>
                <w:b/>
                <w:i w:val="false"/>
                <w:color w:val="000000"/>
              </w:rPr>
              <w:t xml:space="preserve"> 48-бап. Салықтарды және (немесе) өсімпұлдарды төлеу жөніндегі салық міндеттемесін орындау мерзімін салық төлеушінің өтініші негізінде өзгерту туралы шешім қабылдауға уәкілеттік берілген орган</w:t>
            </w:r>
          </w:p>
          <w:bookmarkEnd w:id="564"/>
          <w:bookmarkStart w:name="z109" w:id="565"/>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47-1-бабында көзделген, республикалық бюджетке келіп түсетін, сондай-ақ республикалық және жергілікті бюджеттер арасында бөлінетін салықтарды және (немесе) өсiмпұлдарды төлеу бойынша салық міндеттемесін орындау мерзімдерін өзгерту туралы шешімді салық төлеуші орналасқан жері бойынша тіркелген салық органына қатысты жоғары тұрған салық органы қабылдайды.</w:t>
            </w:r>
          </w:p>
          <w:bookmarkEnd w:id="565"/>
          <w:bookmarkStart w:name="z110" w:id="566"/>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47-1-бабында көзделген, жергілікті бюджеттерге толық көлемде келіп түсетін салықтарды және (немесе) өсімпұлдарды төлеу жөніндегі салық міндеттемесін </w:t>
            </w:r>
            <w:r>
              <w:rPr>
                <w:rFonts w:ascii="Times New Roman"/>
                <w:b/>
                <w:i w:val="false"/>
                <w:color w:val="000000"/>
                <w:sz w:val="20"/>
              </w:rPr>
              <w:t>орындау мерзімдерін өзгерту туралы шешімді салық төлеуші тіркеу есебіне алынған жердегі салық органы қабылдайды.</w:t>
            </w:r>
          </w:p>
          <w:bookmarkEnd w:id="56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48-бап жаңа редакцияда - ҚР 29.12.2014 </w:t>
            </w:r>
            <w:r>
              <w:rPr>
                <w:rFonts w:ascii="Times New Roman"/>
                <w:b w:val="false"/>
                <w:i w:val="false"/>
                <w:color w:val="000000"/>
                <w:sz w:val="20"/>
              </w:rPr>
              <w:t>№ 269-V</w:t>
            </w:r>
            <w:r>
              <w:rPr>
                <w:rFonts w:ascii="Times New Roman"/>
                <w:b w:val="false"/>
                <w:i w:val="false"/>
                <w:color w:val="ff0000"/>
                <w:sz w:val="20"/>
              </w:rPr>
              <w:t xml:space="preserve"> Заңымен (01.01.2015 бастап қолданысқа енгізіледі); өзгеріс енгізілді - ҚР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11" w:id="567"/>
          <w:p>
            <w:pPr>
              <w:spacing w:after="0"/>
              <w:ind w:left="0"/>
              <w:jc w:val="both"/>
            </w:pPr>
            <w:r>
              <w:rPr>
                <w:rFonts w:ascii="Times New Roman"/>
                <w:b/>
                <w:i w:val="false"/>
                <w:color w:val="000000"/>
              </w:rPr>
              <w:t xml:space="preserve"> 49-бап. Салық және (немесе) өсімпұлдар төлеу жөніндегі салық міндеттемесін орындау мерзімдерін банк кепілдігі арқылы өзгерту тәртібі</w:t>
            </w:r>
          </w:p>
          <w:bookmarkEnd w:id="567"/>
          <w:p>
            <w:pPr>
              <w:spacing w:after="20"/>
              <w:ind w:left="20"/>
              <w:jc w:val="both"/>
            </w:pPr>
            <w:r>
              <w:rPr>
                <w:rFonts w:ascii="Times New Roman"/>
                <w:b w:val="false"/>
                <w:i w:val="false"/>
                <w:color w:val="ff0000"/>
                <w:sz w:val="20"/>
              </w:rPr>
              <w:t xml:space="preserve">
Ескерту. Тақырыпқа өзгеріс енгізілді - ҚР 2009.11.16 </w:t>
            </w:r>
            <w:r>
              <w:rPr>
                <w:rFonts w:ascii="Times New Roman"/>
                <w:b w:val="false"/>
                <w:i w:val="false"/>
                <w:color w:val="ff0000"/>
                <w:sz w:val="20"/>
              </w:rPr>
              <w:t>N 200-IV</w:t>
            </w:r>
            <w:r>
              <w:rPr>
                <w:rFonts w:ascii="Times New Roman"/>
                <w:b w:val="false"/>
                <w:i w:val="false"/>
                <w:color w:val="ff0000"/>
                <w:sz w:val="20"/>
              </w:rPr>
              <w:t xml:space="preserve">(қолданысқа енгізілу тәртібін </w:t>
            </w:r>
            <w:r>
              <w:rPr>
                <w:rFonts w:ascii="Times New Roman"/>
                <w:b w:val="false"/>
                <w:i w:val="false"/>
                <w:color w:val="ff0000"/>
                <w:sz w:val="20"/>
              </w:rPr>
              <w:t>2-б</w:t>
            </w:r>
            <w:r>
              <w:rPr>
                <w:rFonts w:ascii="Times New Roman"/>
                <w:b w:val="false"/>
                <w:i w:val="false"/>
                <w:color w:val="ff0000"/>
                <w:sz w:val="20"/>
              </w:rPr>
              <w:t>. қараңыз) Заңымен.</w:t>
            </w:r>
          </w:p>
          <w:bookmarkStart w:name="z112" w:id="568"/>
          <w:p>
            <w:pPr>
              <w:spacing w:after="20"/>
              <w:ind w:left="20"/>
              <w:jc w:val="both"/>
            </w:pPr>
            <w:r>
              <w:rPr>
                <w:rFonts w:ascii="Times New Roman"/>
                <w:b w:val="false"/>
                <w:i w:val="false"/>
                <w:color w:val="000000"/>
                <w:sz w:val="20"/>
              </w:rPr>
              <w:t xml:space="preserve">
 </w:t>
            </w:r>
            <w:r>
              <w:rPr>
                <w:rFonts w:ascii="Times New Roman"/>
                <w:b/>
                <w:i w:val="false"/>
                <w:color w:val="000000"/>
                <w:sz w:val="20"/>
              </w:rPr>
              <w:t>1. Салық және (немесе) өсімпұлдар төлеу жөніндегі салық міндеттемесін орындау мерзімдерін банк кепілдігі арқылы өзгерту туралы өтінішті салық төлеуші салық және (немесе) өсімпұлдар төлеу жөніндегі салық міндеттемесін орындау мерзімдерін өзгерту туралы шешім қабылдауға уәкілетті салық органына банк кепілдігі шартын жасасқан күннен бастап күнтізбелік он күннен кешіктірмей табыс етеді. Өтінішке кепілдік беруші банк пен салық төлеуші арасында жасалған банк кепілдігі шарты және банк кепілдігі қоса беріледі.</w:t>
            </w:r>
          </w:p>
          <w:bookmarkEnd w:id="568"/>
          <w:p>
            <w:pPr>
              <w:spacing w:after="20"/>
              <w:ind w:left="20"/>
              <w:jc w:val="both"/>
            </w:pPr>
            <w:r>
              <w:rPr>
                <w:rFonts w:ascii="Times New Roman"/>
                <w:b w:val="false"/>
                <w:i w:val="false"/>
                <w:color w:val="000000"/>
                <w:sz w:val="20"/>
              </w:rPr>
              <w:t>
</w:t>
            </w:r>
            <w:r>
              <w:rPr>
                <w:rFonts w:ascii="Times New Roman"/>
                <w:b/>
                <w:i w:val="false"/>
                <w:color w:val="000000"/>
                <w:sz w:val="20"/>
              </w:rPr>
              <w:t>Бұл ретте салықтар (төлем көзінен ұсталатын салықтардан, акциздерден және импортталатын тауарларға салынатын қосылған құн салығынан басқасын) төлеу жөніндегі салық міндеттемесін орындау мерзімдерін өзгерту күнтізбелік он екі айдан аспайтын мерзімге жүргізіледі.</w:t>
            </w:r>
          </w:p>
          <w:bookmarkStart w:name="z113" w:id="569"/>
          <w:p>
            <w:pPr>
              <w:spacing w:after="20"/>
              <w:ind w:left="20"/>
              <w:jc w:val="both"/>
            </w:pPr>
            <w:r>
              <w:rPr>
                <w:rFonts w:ascii="Times New Roman"/>
                <w:b w:val="false"/>
                <w:i w:val="false"/>
                <w:color w:val="000000"/>
                <w:sz w:val="20"/>
              </w:rPr>
              <w:t>
</w:t>
            </w:r>
            <w:r>
              <w:rPr>
                <w:rFonts w:ascii="Times New Roman"/>
                <w:b/>
                <w:i w:val="false"/>
                <w:color w:val="000000"/>
                <w:sz w:val="20"/>
              </w:rPr>
              <w:t xml:space="preserve">2. Банк кепілдігі кері қайтарып алынбайтын болуға тиіс. Банк </w:t>
            </w:r>
          </w:p>
          <w:bookmarkEnd w:id="569"/>
          <w:p>
            <w:pPr>
              <w:spacing w:after="20"/>
              <w:ind w:left="20"/>
              <w:jc w:val="both"/>
            </w:pPr>
            <w:r>
              <w:rPr>
                <w:rFonts w:ascii="Times New Roman"/>
                <w:b w:val="false"/>
                <w:i w:val="false"/>
                <w:color w:val="000000"/>
                <w:sz w:val="20"/>
              </w:rPr>
              <w:t>
</w:t>
            </w:r>
            <w:r>
              <w:rPr>
                <w:rFonts w:ascii="Times New Roman"/>
                <w:b/>
                <w:i w:val="false"/>
                <w:color w:val="000000"/>
                <w:sz w:val="20"/>
              </w:rPr>
              <w:t xml:space="preserve">кепілдігі шартының мазмұны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талаптарға сәйкес болуға тиіс. </w:t>
            </w:r>
          </w:p>
          <w:bookmarkStart w:name="z114" w:id="570"/>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органы салық төлеушінің өтінішін алған күннен бастап күнтізбелік он бес күннен кешіктірмей қол қойылған күнінен бастап күшіне енетін мынадай: </w:t>
            </w:r>
          </w:p>
          <w:bookmarkEnd w:id="570"/>
          <w:bookmarkStart w:name="z115" w:id="571"/>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төлеушімен келісілген, салық және (немесе) өсімпұлдар төлеу мерзімін белгілейтін және осы шешімнің ажырамас бөлігі болып табылатын салық міндеттемесін орындау графигін қоса бере отырып, салық және (немесе) өсімпұлдар төлеу жөніндегі салық міндеттемесін орындау мерзімдерін өзгерту туралы;</w:t>
            </w:r>
          </w:p>
          <w:bookmarkEnd w:id="571"/>
          <w:bookmarkStart w:name="z116" w:id="572"/>
          <w:p>
            <w:pPr>
              <w:spacing w:after="20"/>
              <w:ind w:left="20"/>
              <w:jc w:val="both"/>
            </w:pPr>
            <w:r>
              <w:rPr>
                <w:rFonts w:ascii="Times New Roman"/>
                <w:b w:val="false"/>
                <w:i w:val="false"/>
                <w:color w:val="000000"/>
                <w:sz w:val="20"/>
              </w:rPr>
              <w:t>
</w:t>
            </w:r>
            <w:r>
              <w:rPr>
                <w:rFonts w:ascii="Times New Roman"/>
                <w:b/>
                <w:i w:val="false"/>
                <w:color w:val="000000"/>
                <w:sz w:val="20"/>
              </w:rPr>
              <w:t>2) салық және (немесе) өсімпұлдар төлеу жөніндегі салық міндеттемесін орындау мерзімдерін өзгертуден бас тарту туралы шешімдердің бірін қабылдайды.</w:t>
            </w:r>
          </w:p>
          <w:bookmarkEnd w:id="572"/>
          <w:bookmarkStart w:name="z117" w:id="573"/>
          <w:p>
            <w:pPr>
              <w:spacing w:after="20"/>
              <w:ind w:left="20"/>
              <w:jc w:val="both"/>
            </w:pPr>
            <w:r>
              <w:rPr>
                <w:rFonts w:ascii="Times New Roman"/>
                <w:b w:val="false"/>
                <w:i w:val="false"/>
                <w:color w:val="000000"/>
                <w:sz w:val="20"/>
              </w:rPr>
              <w:t>
</w:t>
            </w:r>
            <w:r>
              <w:rPr>
                <w:rFonts w:ascii="Times New Roman"/>
                <w:b/>
                <w:i w:val="false"/>
                <w:color w:val="000000"/>
                <w:sz w:val="20"/>
              </w:rPr>
              <w:t>4. Салық және (немесе) өсімпұлдар төлеу жөніндегі салық міндеттемесін орындау мерзімдерін өзгерту туралы шешімде ол бойынша төлеу мерзімі өзгертілген салықтың және (немесе) өсімпұлдардың түрі мен сомасы, салық төлеушінің тегі, аты, әкесінің аты (ол болған кезде) не атауы, сәйкестендіру нөмірі және шешімнің қолданылу мерзімі көрсетіледі.</w:t>
            </w:r>
          </w:p>
          <w:bookmarkEnd w:id="573"/>
          <w:bookmarkStart w:name="z118" w:id="574"/>
          <w:p>
            <w:pPr>
              <w:spacing w:after="20"/>
              <w:ind w:left="20"/>
              <w:jc w:val="both"/>
            </w:pPr>
            <w:r>
              <w:rPr>
                <w:rFonts w:ascii="Times New Roman"/>
                <w:b w:val="false"/>
                <w:i w:val="false"/>
                <w:color w:val="000000"/>
                <w:sz w:val="20"/>
              </w:rPr>
              <w:t>
</w:t>
            </w:r>
            <w:r>
              <w:rPr>
                <w:rFonts w:ascii="Times New Roman"/>
                <w:b/>
                <w:i w:val="false"/>
                <w:color w:val="000000"/>
                <w:sz w:val="20"/>
              </w:rPr>
              <w:t>5. Салық және (немесе) өсімпұлдар төлеу жөніндегі салық міндеттемесін орындау мерзімдерін өзгертуден бас тарту туралы шешім салық төлеуші осы тараудың ережелерін сақтамаған жағдайда қабылданады.</w:t>
            </w:r>
          </w:p>
          <w:bookmarkEnd w:id="57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49-бапқа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2012.12.26 </w:t>
            </w:r>
            <w:r>
              <w:rPr>
                <w:rFonts w:ascii="Times New Roman"/>
                <w:b w:val="false"/>
                <w:i w:val="false"/>
                <w:color w:val="000000"/>
                <w:sz w:val="20"/>
              </w:rPr>
              <w:t>N 61-V</w:t>
            </w:r>
            <w:r>
              <w:rPr>
                <w:rFonts w:ascii="Times New Roman"/>
                <w:b w:val="false"/>
                <w:i w:val="false"/>
                <w:color w:val="ff0000"/>
                <w:sz w:val="20"/>
              </w:rPr>
              <w:t xml:space="preserve"> (2014.01.01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19" w:id="575"/>
          <w:p>
            <w:pPr>
              <w:spacing w:after="0"/>
              <w:ind w:left="0"/>
              <w:jc w:val="both"/>
            </w:pPr>
            <w:r>
              <w:rPr>
                <w:rFonts w:ascii="Times New Roman"/>
                <w:b/>
                <w:i w:val="false"/>
                <w:color w:val="000000"/>
              </w:rPr>
              <w:t xml:space="preserve"> 50-бап. Салық және (немесе) өсімпұлдар төлеу жөніндегі салық міндеттемесін орындау мерзімдерін мүлікті кепілге алу арқылы өзгерту тәртібі</w:t>
            </w:r>
          </w:p>
          <w:bookmarkEnd w:id="575"/>
          <w:p>
            <w:pPr>
              <w:spacing w:after="20"/>
              <w:ind w:left="20"/>
              <w:jc w:val="both"/>
            </w:pPr>
            <w:r>
              <w:rPr>
                <w:rFonts w:ascii="Times New Roman"/>
                <w:b w:val="false"/>
                <w:i w:val="false"/>
                <w:color w:val="ff0000"/>
                <w:sz w:val="20"/>
              </w:rPr>
              <w:t xml:space="preserve">
Ескерту. Тақырыпқа өзгеріс енгізілді - ҚР 2009.11.16 </w:t>
            </w:r>
            <w:r>
              <w:rPr>
                <w:rFonts w:ascii="Times New Roman"/>
                <w:b w:val="false"/>
                <w:i w:val="false"/>
                <w:color w:val="ff0000"/>
                <w:sz w:val="20"/>
              </w:rPr>
              <w:t>N 200-IV</w:t>
            </w:r>
            <w:r>
              <w:rPr>
                <w:rFonts w:ascii="Times New Roman"/>
                <w:b w:val="false"/>
                <w:i w:val="false"/>
                <w:color w:val="ff0000"/>
                <w:sz w:val="20"/>
              </w:rPr>
              <w:t xml:space="preserve"> (қолданысқа енгізілу тәртібін </w:t>
            </w:r>
            <w:r>
              <w:rPr>
                <w:rFonts w:ascii="Times New Roman"/>
                <w:b w:val="false"/>
                <w:i w:val="false"/>
                <w:color w:val="ff0000"/>
                <w:sz w:val="20"/>
              </w:rPr>
              <w:t>2-б</w:t>
            </w:r>
            <w:r>
              <w:rPr>
                <w:rFonts w:ascii="Times New Roman"/>
                <w:b w:val="false"/>
                <w:i w:val="false"/>
                <w:color w:val="ff0000"/>
                <w:sz w:val="20"/>
              </w:rPr>
              <w:t>. қараңыз) Заңымен.</w:t>
            </w:r>
          </w:p>
          <w:bookmarkStart w:name="z120" w:id="576"/>
          <w:p>
            <w:pPr>
              <w:spacing w:after="20"/>
              <w:ind w:left="20"/>
              <w:jc w:val="both"/>
            </w:pPr>
            <w:r>
              <w:rPr>
                <w:rFonts w:ascii="Times New Roman"/>
                <w:b w:val="false"/>
                <w:i w:val="false"/>
                <w:color w:val="000000"/>
                <w:sz w:val="20"/>
              </w:rPr>
              <w:t xml:space="preserve">
 </w:t>
            </w:r>
            <w:r>
              <w:rPr>
                <w:rFonts w:ascii="Times New Roman"/>
                <w:b/>
                <w:i w:val="false"/>
                <w:color w:val="000000"/>
                <w:sz w:val="20"/>
              </w:rPr>
              <w:t>1. Салық және (немесе) өсімпұлдар төлеу жөніндегі салық міндеттемесін орындау мерзімдерін салық төлеушінің және (немесе) үшінші тұлғаның мүлкін кепілге алу арқылы өзгерту туралы өтінішті салық төлеуші салық және (немесе) өсімпұлдар төлеу жөніндегі салық міндеттемесін орындау мерзімдерін өзгерту туралы шешім қабылдауға уәкілетті салық органына кепіл шартын жасасқан күннен бастап күнтізбелік он күннен кешіктірмей табыс етеді. Өтінішке кепіл шарты және кепіл мүлкінің нарықтық құнын бағалау туралы бағалаушының есебі қоса беріледі.</w:t>
            </w:r>
          </w:p>
          <w:bookmarkEnd w:id="576"/>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салықтар (төлем көзінен ұсталатын салықтардан, акциздерден және </w:t>
            </w:r>
            <w:r>
              <w:rPr>
                <w:rFonts w:ascii="Times New Roman"/>
                <w:b/>
                <w:i w:val="false"/>
                <w:color w:val="000000"/>
                <w:sz w:val="20"/>
              </w:rPr>
              <w:t>импортталатын тауарларға салынатын қосылған құн салығынан басқасын) төлеу жөніндегі салық міндеттемесін орындау мерзімдерін өзгерту күнтізбелік он екі айдан аспайтын мерзімге жүргізіледі.</w:t>
            </w:r>
          </w:p>
          <w:bookmarkStart w:name="z121" w:id="577"/>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органы салық төлеушінің өтінішін алған күннен бастап күнтізбелік он бес күннен кешіктірмей, қол қойылған күнінен бастап күшіне енетін мынадай: </w:t>
            </w:r>
          </w:p>
          <w:bookmarkEnd w:id="577"/>
          <w:bookmarkStart w:name="z122" w:id="578"/>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төлеушімен келісілген, салық және (немесе) өсімпұлдар төлеу мерзімін белгілейтін және осы шешімнің ажырамас бөлігі болып табылатын салық міндеттемесін орындау графигін қоса бере отырып, салық және (немесе) өсімпұлдар төлеу жөніндегі салық міндеттемесін орындау мерзімдерін өзгерту туралы;</w:t>
            </w:r>
          </w:p>
          <w:bookmarkEnd w:id="578"/>
          <w:bookmarkStart w:name="z123" w:id="579"/>
          <w:p>
            <w:pPr>
              <w:spacing w:after="20"/>
              <w:ind w:left="20"/>
              <w:jc w:val="both"/>
            </w:pPr>
            <w:r>
              <w:rPr>
                <w:rFonts w:ascii="Times New Roman"/>
                <w:b w:val="false"/>
                <w:i w:val="false"/>
                <w:color w:val="000000"/>
                <w:sz w:val="20"/>
              </w:rPr>
              <w:t>
</w:t>
            </w:r>
            <w:r>
              <w:rPr>
                <w:rFonts w:ascii="Times New Roman"/>
                <w:b/>
                <w:i w:val="false"/>
                <w:color w:val="000000"/>
                <w:sz w:val="20"/>
              </w:rPr>
              <w:t>2) салық және (немесе) өсімпұлдар төлеу жөніндегі салық міндеттемесін орындау мерзімдерін өзгертуден бас тарту туралы шешімдердің бірін қабылдайды.</w:t>
            </w:r>
          </w:p>
          <w:bookmarkEnd w:id="579"/>
          <w:bookmarkStart w:name="z124" w:id="580"/>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және (немесе) өсімпұлдар төлеу жөніндегі салық міндеттемесін орындау мерзімдерін өзгерту туралы шешімде ол бойынша төлеу мерзімі өзгертілген салықтың және (немесе) өсімпұлдардың түрі мен сомасы, салық төлеушінің тегі, аты, әкесінің аты (ол болған кезде) не атауы, сәйкестендіру нөмірі және шешімнің қолданылу мерзімі көрсетіледі. </w:t>
            </w:r>
          </w:p>
          <w:bookmarkEnd w:id="580"/>
          <w:bookmarkStart w:name="z125" w:id="581"/>
          <w:p>
            <w:pPr>
              <w:spacing w:after="20"/>
              <w:ind w:left="20"/>
              <w:jc w:val="both"/>
            </w:pPr>
            <w:r>
              <w:rPr>
                <w:rFonts w:ascii="Times New Roman"/>
                <w:b w:val="false"/>
                <w:i w:val="false"/>
                <w:color w:val="000000"/>
                <w:sz w:val="20"/>
              </w:rPr>
              <w:t>
</w:t>
            </w:r>
            <w:r>
              <w:rPr>
                <w:rFonts w:ascii="Times New Roman"/>
                <w:b/>
                <w:i w:val="false"/>
                <w:color w:val="000000"/>
                <w:sz w:val="20"/>
              </w:rPr>
              <w:t>4. Салық және (немесе) өсімпұлдар төлеу жөніндегі салық міндеттемесін орындау мерзімдерін өзгертуден бас тарту туралы шешім салық төлеуші осы тараудың ережелерін сақтамаған жағдайда қабылданады.</w:t>
            </w:r>
          </w:p>
          <w:bookmarkEnd w:id="58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50-бапқа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2012.12.26 </w:t>
            </w:r>
            <w:r>
              <w:rPr>
                <w:rFonts w:ascii="Times New Roman"/>
                <w:b w:val="false"/>
                <w:i w:val="false"/>
                <w:color w:val="000000"/>
                <w:sz w:val="20"/>
              </w:rPr>
              <w:t>N 61-V</w:t>
            </w:r>
            <w:r>
              <w:rPr>
                <w:rFonts w:ascii="Times New Roman"/>
                <w:b w:val="false"/>
                <w:i w:val="false"/>
                <w:color w:val="ff0000"/>
                <w:sz w:val="20"/>
              </w:rPr>
              <w:t xml:space="preserve"> (2014.01.01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26" w:id="582"/>
          <w:p>
            <w:pPr>
              <w:spacing w:after="0"/>
              <w:ind w:left="0"/>
              <w:jc w:val="both"/>
            </w:pPr>
            <w:r>
              <w:rPr>
                <w:rFonts w:ascii="Times New Roman"/>
                <w:b/>
                <w:i w:val="false"/>
                <w:color w:val="000000"/>
              </w:rPr>
              <w:t xml:space="preserve"> 51-бап. Мүліктік кепіл шартын жасасу тәртібі </w:t>
            </w:r>
          </w:p>
          <w:bookmarkEnd w:id="582"/>
          <w:bookmarkStart w:name="z127" w:id="583"/>
          <w:p>
            <w:pPr>
              <w:spacing w:after="20"/>
              <w:ind w:left="20"/>
              <w:jc w:val="both"/>
            </w:pPr>
            <w:r>
              <w:rPr>
                <w:rFonts w:ascii="Times New Roman"/>
                <w:b w:val="false"/>
                <w:i w:val="false"/>
                <w:color w:val="000000"/>
                <w:sz w:val="20"/>
              </w:rPr>
              <w:t>
</w:t>
            </w:r>
            <w:r>
              <w:rPr>
                <w:rFonts w:ascii="Times New Roman"/>
                <w:b/>
                <w:i w:val="false"/>
                <w:color w:val="000000"/>
                <w:sz w:val="20"/>
              </w:rPr>
              <w:t xml:space="preserve">1. Мүліктік кепіл шарты салық төлеушінің кепіл шартын жасасу туралы жазбаша өтініші келіп түскен күннен бастап күнтізбелік он бес күн ішінде бағалаушының кепілге қойылатын мүліктің нарықтық құнын бағалау туралы есебін қоса бере отырып, салық төлеуші және (немесе) үшінші тұлға және салық төлеушінің тіркеу есебінде тұрған жері бойынша салық органы арасында жасалады. </w:t>
            </w:r>
          </w:p>
          <w:bookmarkEnd w:id="583"/>
          <w:p>
            <w:pPr>
              <w:spacing w:after="20"/>
              <w:ind w:left="20"/>
              <w:jc w:val="both"/>
            </w:pPr>
            <w:r>
              <w:rPr>
                <w:rFonts w:ascii="Times New Roman"/>
                <w:b w:val="false"/>
                <w:i w:val="false"/>
                <w:color w:val="000000"/>
                <w:sz w:val="20"/>
              </w:rPr>
              <w:t>
</w:t>
            </w:r>
            <w:r>
              <w:rPr>
                <w:rFonts w:ascii="Times New Roman"/>
                <w:b/>
                <w:i w:val="false"/>
                <w:color w:val="000000"/>
                <w:sz w:val="20"/>
              </w:rPr>
              <w:t xml:space="preserve">Бағалаушының кепілге қойылатын мүліктің нарықтық құнын бағалау туралы есебі салық төлеушінің кепіл шартын жасасу туралы жазбаша өтініш берген күніне дейінгі күнтізбелік он бес күннен бұрын жасалмауға тиіс. </w:t>
            </w:r>
          </w:p>
          <w:bookmarkStart w:name="z128" w:id="584"/>
          <w:p>
            <w:pPr>
              <w:spacing w:after="20"/>
              <w:ind w:left="20"/>
              <w:jc w:val="both"/>
            </w:pPr>
            <w:r>
              <w:rPr>
                <w:rFonts w:ascii="Times New Roman"/>
                <w:b w:val="false"/>
                <w:i w:val="false"/>
                <w:color w:val="000000"/>
                <w:sz w:val="20"/>
              </w:rPr>
              <w:t>
</w:t>
            </w:r>
            <w:r>
              <w:rPr>
                <w:rFonts w:ascii="Times New Roman"/>
                <w:b/>
                <w:i w:val="false"/>
                <w:color w:val="000000"/>
                <w:sz w:val="20"/>
              </w:rPr>
              <w:t xml:space="preserve">2. Мүліктік кепіл шарты мынадай талаптар сақталған кезде жасалады: </w:t>
            </w:r>
          </w:p>
          <w:bookmarkEnd w:id="584"/>
          <w:bookmarkStart w:name="z129" w:id="585"/>
          <w:p>
            <w:pPr>
              <w:spacing w:after="20"/>
              <w:ind w:left="20"/>
              <w:jc w:val="both"/>
            </w:pPr>
            <w:r>
              <w:rPr>
                <w:rFonts w:ascii="Times New Roman"/>
                <w:b w:val="false"/>
                <w:i w:val="false"/>
                <w:color w:val="000000"/>
                <w:sz w:val="20"/>
              </w:rPr>
              <w:t>
</w:t>
            </w:r>
            <w:r>
              <w:rPr>
                <w:rFonts w:ascii="Times New Roman"/>
                <w:b/>
                <w:i w:val="false"/>
                <w:color w:val="000000"/>
                <w:sz w:val="20"/>
              </w:rPr>
              <w:t xml:space="preserve">1) кепіл шартының мазмұны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талаптарға сәйкес келуге тиіс; </w:t>
            </w:r>
          </w:p>
          <w:bookmarkEnd w:id="585"/>
          <w:bookmarkStart w:name="z130" w:id="586"/>
          <w:p>
            <w:pPr>
              <w:spacing w:after="20"/>
              <w:ind w:left="20"/>
              <w:jc w:val="both"/>
            </w:pPr>
            <w:r>
              <w:rPr>
                <w:rFonts w:ascii="Times New Roman"/>
                <w:b w:val="false"/>
                <w:i w:val="false"/>
                <w:color w:val="000000"/>
                <w:sz w:val="20"/>
              </w:rPr>
              <w:t>
</w:t>
            </w:r>
            <w:r>
              <w:rPr>
                <w:rFonts w:ascii="Times New Roman"/>
                <w:b/>
                <w:i w:val="false"/>
                <w:color w:val="000000"/>
                <w:sz w:val="20"/>
              </w:rPr>
              <w:t xml:space="preserve">2) кепілге қойылатын мүлік өтімді болуға, жоғалудан немесе зақымданудан сақтандырылуға тиіс және оның нарықтық құны бюджетке төленуге жататын салықтың және өсімпұлдардың сомасынан кем болмауға тиіс. Мыналар: </w:t>
            </w:r>
          </w:p>
          <w:bookmarkEnd w:id="586"/>
          <w:bookmarkStart w:name="z131" w:id="587"/>
          <w:p>
            <w:pPr>
              <w:spacing w:after="20"/>
              <w:ind w:left="20"/>
              <w:jc w:val="both"/>
            </w:pPr>
            <w:r>
              <w:rPr>
                <w:rFonts w:ascii="Times New Roman"/>
                <w:b w:val="false"/>
                <w:i w:val="false"/>
                <w:color w:val="000000"/>
                <w:sz w:val="20"/>
              </w:rPr>
              <w:t>
</w:t>
            </w:r>
            <w:r>
              <w:rPr>
                <w:rFonts w:ascii="Times New Roman"/>
                <w:b/>
                <w:i w:val="false"/>
                <w:color w:val="000000"/>
                <w:sz w:val="20"/>
              </w:rPr>
              <w:t xml:space="preserve">тыныс-тіршілікті қамтамасыз ету объектілері; </w:t>
            </w:r>
          </w:p>
          <w:bookmarkEnd w:id="587"/>
          <w:bookmarkStart w:name="z132" w:id="588"/>
          <w:p>
            <w:pPr>
              <w:spacing w:after="20"/>
              <w:ind w:left="20"/>
              <w:jc w:val="both"/>
            </w:pPr>
            <w:r>
              <w:rPr>
                <w:rFonts w:ascii="Times New Roman"/>
                <w:b w:val="false"/>
                <w:i w:val="false"/>
                <w:color w:val="000000"/>
                <w:sz w:val="20"/>
              </w:rPr>
              <w:t>
</w:t>
            </w:r>
            <w:r>
              <w:rPr>
                <w:rFonts w:ascii="Times New Roman"/>
                <w:b/>
                <w:i w:val="false"/>
                <w:color w:val="000000"/>
                <w:sz w:val="20"/>
              </w:rPr>
              <w:t xml:space="preserve">электр, жылу және өзге де энергия түрлері; </w:t>
            </w:r>
          </w:p>
          <w:bookmarkEnd w:id="588"/>
          <w:bookmarkStart w:name="z133" w:id="589"/>
          <w:p>
            <w:pPr>
              <w:spacing w:after="20"/>
              <w:ind w:left="20"/>
              <w:jc w:val="both"/>
            </w:pPr>
            <w:r>
              <w:rPr>
                <w:rFonts w:ascii="Times New Roman"/>
                <w:b w:val="false"/>
                <w:i w:val="false"/>
                <w:color w:val="000000"/>
                <w:sz w:val="20"/>
              </w:rPr>
              <w:t>
</w:t>
            </w:r>
            <w:r>
              <w:rPr>
                <w:rFonts w:ascii="Times New Roman"/>
                <w:b/>
                <w:i w:val="false"/>
                <w:color w:val="000000"/>
                <w:sz w:val="20"/>
              </w:rPr>
              <w:t xml:space="preserve">тыйым салынған мүлік; </w:t>
            </w:r>
          </w:p>
          <w:bookmarkEnd w:id="589"/>
          <w:bookmarkStart w:name="z134" w:id="590"/>
          <w:p>
            <w:pPr>
              <w:spacing w:after="20"/>
              <w:ind w:left="20"/>
              <w:jc w:val="both"/>
            </w:pPr>
            <w:r>
              <w:rPr>
                <w:rFonts w:ascii="Times New Roman"/>
                <w:b w:val="false"/>
                <w:i w:val="false"/>
                <w:color w:val="000000"/>
                <w:sz w:val="20"/>
              </w:rPr>
              <w:t>
</w:t>
            </w:r>
            <w:r>
              <w:rPr>
                <w:rFonts w:ascii="Times New Roman"/>
                <w:b/>
                <w:i w:val="false"/>
                <w:color w:val="000000"/>
                <w:sz w:val="20"/>
              </w:rPr>
              <w:t xml:space="preserve">мемлекеттік органдар қойған шектеулері бар мүлік; </w:t>
            </w:r>
          </w:p>
          <w:bookmarkEnd w:id="590"/>
          <w:bookmarkStart w:name="z135" w:id="591"/>
          <w:p>
            <w:pPr>
              <w:spacing w:after="20"/>
              <w:ind w:left="20"/>
              <w:jc w:val="both"/>
            </w:pPr>
            <w:r>
              <w:rPr>
                <w:rFonts w:ascii="Times New Roman"/>
                <w:b w:val="false"/>
                <w:i w:val="false"/>
                <w:color w:val="000000"/>
                <w:sz w:val="20"/>
              </w:rPr>
              <w:t>
</w:t>
            </w:r>
            <w:r>
              <w:rPr>
                <w:rFonts w:ascii="Times New Roman"/>
                <w:b/>
                <w:i w:val="false"/>
                <w:color w:val="000000"/>
                <w:sz w:val="20"/>
              </w:rPr>
              <w:t xml:space="preserve">үшінші тұлғалардың құқықтарымен ауыртпалық салынған мүлік; </w:t>
            </w:r>
          </w:p>
          <w:bookmarkEnd w:id="591"/>
          <w:bookmarkStart w:name="z136" w:id="592"/>
          <w:p>
            <w:pPr>
              <w:spacing w:after="20"/>
              <w:ind w:left="20"/>
              <w:jc w:val="both"/>
            </w:pPr>
            <w:r>
              <w:rPr>
                <w:rFonts w:ascii="Times New Roman"/>
                <w:b w:val="false"/>
                <w:i w:val="false"/>
                <w:color w:val="000000"/>
                <w:sz w:val="20"/>
              </w:rPr>
              <w:t>
</w:t>
            </w:r>
            <w:r>
              <w:rPr>
                <w:rFonts w:ascii="Times New Roman"/>
                <w:b/>
                <w:i w:val="false"/>
                <w:color w:val="000000"/>
                <w:sz w:val="20"/>
              </w:rPr>
              <w:t xml:space="preserve">тез бүлінетін шикізат, тамақ өнімдері; </w:t>
            </w:r>
          </w:p>
          <w:bookmarkEnd w:id="592"/>
          <w:bookmarkStart w:name="z137" w:id="593"/>
          <w:p>
            <w:pPr>
              <w:spacing w:after="20"/>
              <w:ind w:left="20"/>
              <w:jc w:val="both"/>
            </w:pPr>
            <w:r>
              <w:rPr>
                <w:rFonts w:ascii="Times New Roman"/>
                <w:b w:val="false"/>
                <w:i w:val="false"/>
                <w:color w:val="000000"/>
                <w:sz w:val="20"/>
              </w:rPr>
              <w:t>
</w:t>
            </w:r>
            <w:r>
              <w:rPr>
                <w:rFonts w:ascii="Times New Roman"/>
                <w:b/>
                <w:i w:val="false"/>
                <w:color w:val="000000"/>
                <w:sz w:val="20"/>
              </w:rPr>
              <w:t xml:space="preserve">мүліктік құқықтар кепіл нысанасы бола алмайды; </w:t>
            </w:r>
          </w:p>
          <w:bookmarkEnd w:id="593"/>
          <w:bookmarkStart w:name="z138" w:id="594"/>
          <w:p>
            <w:pPr>
              <w:spacing w:after="20"/>
              <w:ind w:left="20"/>
              <w:jc w:val="both"/>
            </w:pPr>
            <w:r>
              <w:rPr>
                <w:rFonts w:ascii="Times New Roman"/>
                <w:b w:val="false"/>
                <w:i w:val="false"/>
                <w:color w:val="000000"/>
                <w:sz w:val="20"/>
              </w:rPr>
              <w:t>
</w:t>
            </w:r>
            <w:r>
              <w:rPr>
                <w:rFonts w:ascii="Times New Roman"/>
                <w:b/>
                <w:i w:val="false"/>
                <w:color w:val="000000"/>
                <w:sz w:val="20"/>
              </w:rPr>
              <w:t xml:space="preserve">3) кепілге қойылатын мүлікті қайта кепілге қоюға жол берілмейді; </w:t>
            </w:r>
          </w:p>
          <w:bookmarkEnd w:id="594"/>
          <w:bookmarkStart w:name="z139" w:id="595"/>
          <w:p>
            <w:pPr>
              <w:spacing w:after="20"/>
              <w:ind w:left="20"/>
              <w:jc w:val="both"/>
            </w:pPr>
            <w:r>
              <w:rPr>
                <w:rFonts w:ascii="Times New Roman"/>
                <w:b w:val="false"/>
                <w:i w:val="false"/>
                <w:color w:val="000000"/>
                <w:sz w:val="20"/>
              </w:rPr>
              <w:t>
</w:t>
            </w:r>
            <w:r>
              <w:rPr>
                <w:rFonts w:ascii="Times New Roman"/>
                <w:b/>
                <w:i w:val="false"/>
                <w:color w:val="000000"/>
                <w:sz w:val="20"/>
              </w:rPr>
              <w:t xml:space="preserve">4) Қазақстан Республикасының </w:t>
            </w:r>
            <w:r>
              <w:rPr>
                <w:rFonts w:ascii="Times New Roman"/>
                <w:b/>
                <w:i w:val="false"/>
                <w:color w:val="000000"/>
                <w:sz w:val="20"/>
              </w:rPr>
              <w:t>заңнамалық актілерінде</w:t>
            </w:r>
            <w:r>
              <w:rPr>
                <w:rFonts w:ascii="Times New Roman"/>
                <w:b/>
                <w:i w:val="false"/>
                <w:color w:val="000000"/>
                <w:sz w:val="20"/>
              </w:rPr>
              <w:t xml:space="preserve"> мүліктік кепіл шартының міндетті мемлекеттік тіркелуі көзделген жағдайда салық төлеуші кепіл шартын жасасқаннан кейін оның тиісті тіркеуші органда тіркелуін қамтамасыз етеді және салық және (немесе) </w:t>
            </w:r>
            <w:r>
              <w:rPr>
                <w:rFonts w:ascii="Times New Roman"/>
                <w:b/>
                <w:i w:val="false"/>
                <w:color w:val="000000"/>
                <w:sz w:val="20"/>
              </w:rPr>
              <w:t>өсімпұлдар төлеу жөніндегі салық міндеттемесін орындау мерзімдерін өзгерту туралы шешім қабылдайтын салық органына кепіл шартының тіркелгенін растайтын құжатты дереу табыс етеді.</w:t>
            </w:r>
          </w:p>
          <w:bookmarkEnd w:id="59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51-бапқа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6877" w:id="596"/>
          <w:p>
            <w:pPr>
              <w:spacing w:after="0"/>
              <w:ind w:left="0"/>
              <w:jc w:val="both"/>
            </w:pPr>
            <w:r>
              <w:rPr>
                <w:rFonts w:ascii="Times New Roman"/>
                <w:b/>
                <w:i w:val="false"/>
                <w:color w:val="000000"/>
              </w:rPr>
              <w:t xml:space="preserve"> 51-1-бап. Тексеру нәтижелері туралы хабарламада көрсетілген салықтардың, бюджетке төленетін басқа да міндетті төлемдердің және (немесе)өсімпұлдардың есепке жазылған сомаларын төлеу жөніндегі салық міндеттемесін орындау мерзімдерін өзгерту тәртібі</w:t>
            </w:r>
          </w:p>
          <w:bookmarkEnd w:id="596"/>
          <w:bookmarkStart w:name="z7320" w:id="597"/>
          <w:p>
            <w:pPr>
              <w:spacing w:after="20"/>
              <w:ind w:left="20"/>
              <w:jc w:val="both"/>
            </w:pPr>
            <w:r>
              <w:rPr>
                <w:rFonts w:ascii="Times New Roman"/>
                <w:b w:val="false"/>
                <w:i w:val="false"/>
                <w:color w:val="000000"/>
                <w:sz w:val="20"/>
              </w:rPr>
              <w:t>
</w:t>
            </w:r>
            <w:r>
              <w:rPr>
                <w:rFonts w:ascii="Times New Roman"/>
                <w:b/>
                <w:i w:val="false"/>
                <w:color w:val="000000"/>
                <w:sz w:val="20"/>
              </w:rPr>
              <w:t>1. Тексеру нәтижелері туралы хабарламада көрсетілген салықтардың, бюджетке төленетін басқа да міндетті төлемдердің және (немесе) өсімпұлдардың есепке жазылған сомаларын төлеу жөніндегі салық міндеттемесін орындау мерзімдерін өзгерту туралы өтінішті салық төлеуші (салық агенті) көрсетілген сомалармен келіскен және олар осы баптың 2-тармағында көзделген шарттарға сәйкес болған жағдайларда, салық төлеуші (салық агенті) тексеру нәтижелері туралы хабарлама тапсырылған күннен бастап отыз жұмыс күнінен кешіктірмей, салық төлеуші орналасқан жері бойынша тіркелген салық органына қатысты жоғары тұрған орган болып табылатын салық органына табыс етеді. Өтінішке:</w:t>
            </w:r>
          </w:p>
          <w:bookmarkEnd w:id="597"/>
          <w:p>
            <w:pPr>
              <w:spacing w:after="20"/>
              <w:ind w:left="20"/>
              <w:jc w:val="both"/>
            </w:pPr>
            <w:r>
              <w:rPr>
                <w:rFonts w:ascii="Times New Roman"/>
                <w:b w:val="false"/>
                <w:i w:val="false"/>
                <w:color w:val="000000"/>
                <w:sz w:val="20"/>
              </w:rPr>
              <w:t>
</w:t>
            </w:r>
            <w:r>
              <w:rPr>
                <w:rFonts w:ascii="Times New Roman"/>
                <w:b/>
                <w:i w:val="false"/>
                <w:color w:val="000000"/>
                <w:sz w:val="20"/>
              </w:rPr>
              <w:t>1) тексеру нәтижелері туралы хабарламада көрсетілген салықтардың, бюджетке төленетін басқа да міндетті төлемдердің және (немесе) өсімпұлдардың есепке жазылған сомаларын төлеуді көздейтін салық міндеттемесін орындау графигі;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кәсіпкерлік жөніндегі уәкілетті орган берген, салық төлеушінің Қазақстан Республикасының </w:t>
            </w:r>
            <w:r>
              <w:rPr>
                <w:rFonts w:ascii="Times New Roman"/>
                <w:b w:val="false"/>
                <w:i w:val="false"/>
                <w:color w:val="000000"/>
                <w:sz w:val="20"/>
              </w:rPr>
              <w:t>Кәсіпкерлік кодексінде</w:t>
            </w:r>
            <w:r>
              <w:rPr>
                <w:rFonts w:ascii="Times New Roman"/>
                <w:b/>
                <w:i w:val="false"/>
                <w:color w:val="000000"/>
                <w:sz w:val="20"/>
              </w:rPr>
              <w:t xml:space="preserve"> белгіленген жеке кәсіпкерлік субъектілері санаттарының біріне жататынын жазбаша растау қоса беріледі.</w:t>
            </w:r>
          </w:p>
          <w:bookmarkStart w:name="z7892" w:id="598"/>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салық төлеуші (салық агенті) осы тармақтың бірінші бөлігінде көзделген мерзім өткенге дейін тексеру нәтижелері туралы хабарламада көрсетілген салықтардың, бюджетке төленетін басқа да міндетті төлемдердің және (немесе) өсімпұлдардың есепке жазылған сомаларын ішінара төлеген болса, онда мұндай салық төлеуші (салық агенті) тексеру нәтижелері туралы хабарламада көрсетілген салықтардың, бюджетке төленетін басқа да міндетті төлемдердің және (немесе) өсімпұлдардың есепке жазылған сомаларының қалған бөлігін төлеу жөніндегі салық міндеттемесін орындау мерзімдерін өзгерту туралы өтінішті табыс етуге құқылы. </w:t>
            </w:r>
          </w:p>
          <w:bookmarkEnd w:id="598"/>
          <w:bookmarkStart w:name="z8045" w:id="599"/>
          <w:p>
            <w:pPr>
              <w:spacing w:after="20"/>
              <w:ind w:left="20"/>
              <w:jc w:val="both"/>
            </w:pPr>
            <w:r>
              <w:rPr>
                <w:rFonts w:ascii="Times New Roman"/>
                <w:b w:val="false"/>
                <w:i w:val="false"/>
                <w:color w:val="000000"/>
                <w:sz w:val="20"/>
              </w:rPr>
              <w:t>
</w:t>
            </w:r>
            <w:r>
              <w:rPr>
                <w:rFonts w:ascii="Times New Roman"/>
                <w:b/>
                <w:i w:val="false"/>
                <w:color w:val="000000"/>
                <w:sz w:val="20"/>
              </w:rPr>
              <w:t xml:space="preserve">2. Тексеру нәтижелері туралы хабарламада көрсетілген салықтардың, бюджетке төленетін басқа да міндетті төлемдердің және (немесе) өсімпұлдардың есепке жазылған сомаларын төлеу жөніндегі салық міндеттемесін орындау мерзімдерін өзгерту, егер жиынтығында мұндай сомалар: </w:t>
            </w:r>
          </w:p>
          <w:bookmarkEnd w:id="599"/>
          <w:bookmarkStart w:name="z8046" w:id="600"/>
          <w:p>
            <w:pPr>
              <w:spacing w:after="20"/>
              <w:ind w:left="20"/>
              <w:jc w:val="both"/>
            </w:pPr>
            <w:r>
              <w:rPr>
                <w:rFonts w:ascii="Times New Roman"/>
                <w:b w:val="false"/>
                <w:i w:val="false"/>
                <w:color w:val="000000"/>
                <w:sz w:val="20"/>
              </w:rPr>
              <w:t>
</w:t>
            </w:r>
            <w:r>
              <w:rPr>
                <w:rFonts w:ascii="Times New Roman"/>
                <w:b/>
                <w:i w:val="false"/>
                <w:color w:val="000000"/>
                <w:sz w:val="20"/>
              </w:rPr>
              <w:t xml:space="preserve">шағын кәсіпкерлік субъектілері үшін – республикалық бюджет туралы заңда белгіленген және өтініш табыс етілген тиісті қаржы жылының 1 қаңтарында қолданыста болатын айлық есептік көрсеткіштің 3000 еселенген мөлшерінен кем болмаса; </w:t>
            </w:r>
          </w:p>
          <w:bookmarkEnd w:id="600"/>
          <w:bookmarkStart w:name="z8047" w:id="601"/>
          <w:p>
            <w:pPr>
              <w:spacing w:after="20"/>
              <w:ind w:left="20"/>
              <w:jc w:val="both"/>
            </w:pPr>
            <w:r>
              <w:rPr>
                <w:rFonts w:ascii="Times New Roman"/>
                <w:b w:val="false"/>
                <w:i w:val="false"/>
                <w:color w:val="000000"/>
                <w:sz w:val="20"/>
              </w:rPr>
              <w:t>
</w:t>
            </w:r>
            <w:r>
              <w:rPr>
                <w:rFonts w:ascii="Times New Roman"/>
                <w:b/>
                <w:i w:val="false"/>
                <w:color w:val="000000"/>
                <w:sz w:val="20"/>
              </w:rPr>
              <w:t>орта кәсіпкерлік субъектілері үшін – республикалық бюджет туралы заңда белгіленген және өтініш табыс етілген тиісті қаржы жылының 1 қаңтарында қолданыста болатын айлық есептік көрсеткіштің 153000 еселенген мөлшерінен кем болмаса;</w:t>
            </w:r>
          </w:p>
          <w:bookmarkEnd w:id="601"/>
          <w:bookmarkStart w:name="z8048" w:id="602"/>
          <w:p>
            <w:pPr>
              <w:spacing w:after="20"/>
              <w:ind w:left="20"/>
              <w:jc w:val="both"/>
            </w:pPr>
            <w:r>
              <w:rPr>
                <w:rFonts w:ascii="Times New Roman"/>
                <w:b w:val="false"/>
                <w:i w:val="false"/>
                <w:color w:val="000000"/>
                <w:sz w:val="20"/>
              </w:rPr>
              <w:t>
</w:t>
            </w:r>
            <w:r>
              <w:rPr>
                <w:rFonts w:ascii="Times New Roman"/>
                <w:b/>
                <w:i w:val="false"/>
                <w:color w:val="000000"/>
                <w:sz w:val="20"/>
              </w:rPr>
              <w:t>ірі кәсіпкерлік субъектілері үшін – республикалық бюджет туралы заңда белгіленген және өтініш табыс етілген тиісті қаржы жылының 1 қаңтарында қолданыста болатын айлық есептік көрсеткіштің 300000 еселенген мөлшерінен кем болмаса, осы бапта белгіленген тәртіппен жүргізіледі.</w:t>
            </w:r>
          </w:p>
          <w:bookmarkEnd w:id="602"/>
          <w:bookmarkStart w:name="z8049" w:id="603"/>
          <w:p>
            <w:pPr>
              <w:spacing w:after="20"/>
              <w:ind w:left="20"/>
              <w:jc w:val="both"/>
            </w:pPr>
            <w:r>
              <w:rPr>
                <w:rFonts w:ascii="Times New Roman"/>
                <w:b w:val="false"/>
                <w:i w:val="false"/>
                <w:color w:val="000000"/>
                <w:sz w:val="20"/>
              </w:rPr>
              <w:t>
</w:t>
            </w:r>
            <w:r>
              <w:rPr>
                <w:rFonts w:ascii="Times New Roman"/>
                <w:b/>
                <w:i w:val="false"/>
                <w:color w:val="000000"/>
                <w:sz w:val="20"/>
              </w:rPr>
              <w:t>3. Осы баптың ережелері мынадай шарттардың біріне сай келетін салық төлеушілерге:</w:t>
            </w:r>
          </w:p>
          <w:bookmarkEnd w:id="603"/>
          <w:bookmarkStart w:name="z8050" w:id="604"/>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 ретінде тіркелген күннен бастап осы баптың 1-тармағында көзделген </w:t>
            </w:r>
            <w:r>
              <w:rPr>
                <w:rFonts w:ascii="Times New Roman"/>
                <w:b/>
                <w:i w:val="false"/>
                <w:color w:val="000000"/>
                <w:sz w:val="20"/>
              </w:rPr>
              <w:t>өтініш беру күніне дейінгі кезең бес жылдан аз болса;</w:t>
            </w:r>
          </w:p>
          <w:bookmarkEnd w:id="604"/>
          <w:bookmarkStart w:name="z8051" w:id="605"/>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салықтардың және бюджетке төленетін басқа да міндетті төлемдердің есептелген және (немесе) есепке жазылған сомаларының тексеру нәтижелері туралы хабарламада көрсетілген салықтың, бюджетке төленетін басқа да міндетті төлемдердің және (немесе) өсімпұлдардың есепке жазылған сомаларын төлеу жөніндегі салық міндеттемесін орындау мерзімдерін өзгерту туралы өтініш берілген жылдың алдындағы күнтізбелік жылғы түзетуді есепке алмай заңды тұлғаның жылдық жиынтық табысына (дара кәсіпкердің табысына) қатынасы ретінде </w:t>
            </w:r>
            <w:r>
              <w:rPr>
                <w:rFonts w:ascii="Times New Roman"/>
                <w:b/>
                <w:i w:val="false"/>
                <w:color w:val="000000"/>
                <w:sz w:val="20"/>
              </w:rPr>
              <w:t>айқындалатын</w:t>
            </w:r>
            <w:r>
              <w:rPr>
                <w:rFonts w:ascii="Times New Roman"/>
                <w:b/>
                <w:i w:val="false"/>
                <w:color w:val="000000"/>
                <w:sz w:val="20"/>
              </w:rPr>
              <w:t xml:space="preserve"> салық жүктемесiнiң коэффициенті </w:t>
            </w:r>
            <w:r>
              <w:rPr>
                <w:rFonts w:ascii="Times New Roman"/>
                <w:b/>
                <w:i w:val="false"/>
                <w:color w:val="000000"/>
                <w:sz w:val="20"/>
              </w:rPr>
              <w:t>уәкілетті орган</w:t>
            </w:r>
            <w:r>
              <w:rPr>
                <w:rFonts w:ascii="Times New Roman"/>
                <w:b/>
                <w:i w:val="false"/>
                <w:color w:val="000000"/>
                <w:sz w:val="20"/>
              </w:rPr>
              <w:t xml:space="preserve"> белгілеген </w:t>
            </w:r>
            <w:r>
              <w:rPr>
                <w:rFonts w:ascii="Times New Roman"/>
                <w:b/>
                <w:i w:val="false"/>
                <w:color w:val="000000"/>
                <w:sz w:val="20"/>
              </w:rPr>
              <w:t>орта салалық мәннен</w:t>
            </w:r>
            <w:r>
              <w:rPr>
                <w:rFonts w:ascii="Times New Roman"/>
                <w:b/>
                <w:i w:val="false"/>
                <w:color w:val="000000"/>
                <w:sz w:val="20"/>
              </w:rPr>
              <w:t xml:space="preserve"> төмен болса, қолданылмайды.</w:t>
            </w:r>
          </w:p>
          <w:bookmarkEnd w:id="605"/>
          <w:bookmarkStart w:name="z8052" w:id="606"/>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1-тармағында көрсетілген өтініш салық органына өтініш берілген жылдың алдындағы күнтізбелік жылға корпоративтік (жеке) табыс салығы бойынша декларацияны табыс ету мерзімі басталғанға дейінгі кезеңде табыс етілген кезде салық жүктемесiнiң коэффициенті өтініш беру күніне корпоративтік (жеке) табыс салығы бойынша декларацияны табыс ету мерзімі басталған соңғы күнтізбелік жылға түзетуді есепке алмай, салықтардың, бюджетке төленетін басқа да міндетті төлемдердің есептелген және (немесе) есепке жазылған сомаларының заңды тұлғаның жылдық жиынтық табысына (дара кәсіпкердің табысына) қатынасы ретінде айқындалады.</w:t>
            </w:r>
          </w:p>
          <w:bookmarkEnd w:id="606"/>
          <w:bookmarkStart w:name="z8053" w:id="607"/>
          <w:p>
            <w:pPr>
              <w:spacing w:after="20"/>
              <w:ind w:left="20"/>
              <w:jc w:val="both"/>
            </w:pPr>
            <w:r>
              <w:rPr>
                <w:rFonts w:ascii="Times New Roman"/>
                <w:b w:val="false"/>
                <w:i w:val="false"/>
                <w:color w:val="000000"/>
                <w:sz w:val="20"/>
              </w:rPr>
              <w:t>
</w:t>
            </w:r>
            <w:r>
              <w:rPr>
                <w:rFonts w:ascii="Times New Roman"/>
                <w:b/>
                <w:i w:val="false"/>
                <w:color w:val="000000"/>
                <w:sz w:val="20"/>
              </w:rPr>
              <w:t>4. Егер салық төлеуші (салық агенті) салықтық тексеру жүргізілген жеке тұлғаның, сондай-ақ салық төлеуші (салық агенті) басшысының және (немесе) бас бухгалтерінің (ол болған кезде) еңбекке уақытша жарамсыздығына байланысты осы баптың 1-тармағында белгіленген өтініш беру мерзімін өткізіп алған жағдайларда, мұндай салық төлеуші (салық агенті) өткізіп алған өтініш беру мерзімін қалпына келтіру мақсатында, осы тармақта аталған адамдардың еңбекке уақытша жарамсыздық кезеңі аяқталған күннен бастап он жұмыс күнінен кешіктірмей, салық төлеуші орналасқан жері бойынша тіркелген салық органына қатысты жоғары тұрған орган болып табылатын салық органына өтініш және қолдаухат табыс етуге құқылы.</w:t>
            </w:r>
          </w:p>
          <w:bookmarkEnd w:id="607"/>
          <w:bookmarkStart w:name="z8054" w:id="608"/>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ұйымдық құрылымы жоғарыда көрсетілген тұлғалар болмаған уақытта оларды алмастыратын тұлғалардың болуын көздемейтін салық төлеушілерге (салық агенттеріне) қолданылады.</w:t>
            </w:r>
          </w:p>
          <w:bookmarkEnd w:id="608"/>
          <w:bookmarkStart w:name="z8055" w:id="609"/>
          <w:p>
            <w:pPr>
              <w:spacing w:after="20"/>
              <w:ind w:left="20"/>
              <w:jc w:val="both"/>
            </w:pPr>
            <w:r>
              <w:rPr>
                <w:rFonts w:ascii="Times New Roman"/>
                <w:b w:val="false"/>
                <w:i w:val="false"/>
                <w:color w:val="000000"/>
                <w:sz w:val="20"/>
              </w:rPr>
              <w:t>
</w:t>
            </w:r>
            <w:r>
              <w:rPr>
                <w:rFonts w:ascii="Times New Roman"/>
                <w:b/>
                <w:i w:val="false"/>
                <w:color w:val="000000"/>
                <w:sz w:val="20"/>
              </w:rPr>
              <w:t>Өткізіп алған өтініш беру мерзімін қалпына келтіру туралы қолдаухатқа:</w:t>
            </w:r>
          </w:p>
          <w:bookmarkEnd w:id="609"/>
          <w:bookmarkStart w:name="z8056" w:id="610"/>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бөлігінде көрсетілген тұлғалардың еңбекке уақытша жарамсыздық кезеңін растайтын;</w:t>
            </w:r>
          </w:p>
          <w:bookmarkEnd w:id="610"/>
          <w:bookmarkStart w:name="z8057" w:id="611"/>
          <w:p>
            <w:pPr>
              <w:spacing w:after="20"/>
              <w:ind w:left="20"/>
              <w:jc w:val="both"/>
            </w:pPr>
            <w:r>
              <w:rPr>
                <w:rFonts w:ascii="Times New Roman"/>
                <w:b w:val="false"/>
                <w:i w:val="false"/>
                <w:color w:val="000000"/>
                <w:sz w:val="20"/>
              </w:rPr>
              <w:t>
</w:t>
            </w:r>
            <w:r>
              <w:rPr>
                <w:rFonts w:ascii="Times New Roman"/>
                <w:b/>
                <w:i w:val="false"/>
                <w:color w:val="000000"/>
                <w:sz w:val="20"/>
              </w:rPr>
              <w:t>осындай салық төлеушінің (салық агентінің) ұйымдық құрылымын белгілейтін құжат қоса беріледі.</w:t>
            </w:r>
          </w:p>
          <w:bookmarkEnd w:id="611"/>
          <w:bookmarkStart w:name="z8058" w:id="612"/>
          <w:p>
            <w:pPr>
              <w:spacing w:after="20"/>
              <w:ind w:left="20"/>
              <w:jc w:val="both"/>
            </w:pPr>
            <w:r>
              <w:rPr>
                <w:rFonts w:ascii="Times New Roman"/>
                <w:b w:val="false"/>
                <w:i w:val="false"/>
                <w:color w:val="000000"/>
                <w:sz w:val="20"/>
              </w:rPr>
              <w:t>
</w:t>
            </w:r>
            <w:r>
              <w:rPr>
                <w:rFonts w:ascii="Times New Roman"/>
                <w:b/>
                <w:i w:val="false"/>
                <w:color w:val="000000"/>
                <w:sz w:val="20"/>
              </w:rPr>
              <w:t xml:space="preserve">5. Тексеру нәтижелері туралы хабарламада көрсетілген, есепке жазылған салықтарды, бюджетке төленетін басқа да міндетті төлемдерді және (немесе) өсімпұлдарды төлеу жөніндегі салық міндеттемесін орындау мерзімдерін өзгерту күнтізбелік отыз алты айдан аспайтын мерзімге жүргізіледі. </w:t>
            </w:r>
          </w:p>
          <w:bookmarkEnd w:id="612"/>
          <w:bookmarkStart w:name="z8059" w:id="613"/>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органы салық төлеушінің (салық агентінің) өтінішін алған күннен бастап күнтізбелік он бес күннен кешіктірмей қол қойылған күнінен бастап күшіне енетін мынадай шешімдердің: </w:t>
            </w:r>
          </w:p>
          <w:bookmarkEnd w:id="613"/>
          <w:bookmarkStart w:name="z8060" w:id="614"/>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төлеушімен келісілген, салықтарды, бюджетке төленетін басқа да міндетті төлемдерді және (немесе) өсімпұлдарды төлеу мерзімдерін белгілейтін және осы шешімнің ажырамас бөлігі болып табылатын салық міндеттемесін орындау графигін қоса бере отырып, тексеру нәтижелері туралы хабарламада көрсетілген салықтардың, бюджетке төленетін басқа да міндетті төлемдердің және (немесе) өсімпұлдардың есепке жазылған сомаларын төлеу </w:t>
            </w:r>
            <w:r>
              <w:rPr>
                <w:rFonts w:ascii="Times New Roman"/>
                <w:b/>
                <w:i w:val="false"/>
                <w:color w:val="000000"/>
                <w:sz w:val="20"/>
              </w:rPr>
              <w:t>жөніндегі салық міндеттемесін орындау мерзімдерін өзгерту туралы;</w:t>
            </w:r>
          </w:p>
          <w:bookmarkEnd w:id="614"/>
          <w:bookmarkStart w:name="z8061" w:id="615"/>
          <w:p>
            <w:pPr>
              <w:spacing w:after="20"/>
              <w:ind w:left="20"/>
              <w:jc w:val="both"/>
            </w:pPr>
            <w:r>
              <w:rPr>
                <w:rFonts w:ascii="Times New Roman"/>
                <w:b w:val="false"/>
                <w:i w:val="false"/>
                <w:color w:val="000000"/>
                <w:sz w:val="20"/>
              </w:rPr>
              <w:t>
</w:t>
            </w:r>
            <w:r>
              <w:rPr>
                <w:rFonts w:ascii="Times New Roman"/>
                <w:b/>
                <w:i w:val="false"/>
                <w:color w:val="000000"/>
                <w:sz w:val="20"/>
              </w:rPr>
              <w:t>2) тексеру нәтижелері туралы хабарламада көрсетілген салықтардың, бюджетке төленетін басқа да міндетті төлемдердің және (немесе) өсімпұлдардың есепке жазылған сомалары бойынша салық міндеттемесін орындау мерзімдерін өзгертуден бас тарту негіздерін көрсете отырып, одан бас тарту туралы шешімдердің бірін қабылдайды.</w:t>
            </w:r>
          </w:p>
          <w:bookmarkEnd w:id="615"/>
          <w:bookmarkStart w:name="z8062" w:id="616"/>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органы осы баптың 6-тармағының 1) тармақшасында көрсетілген шешімді қабылдаған жағдайда салық төлеуші (салық агенті) тексеру нәтижелері туралы хабарламада көрсетілген салықтардың, бюджетке төленетін басқа да міндетті төлемдердің және (немесе) өсімпұлдардың есепке жазылған сомаларын осындай шешім қолданылатын мерзім ішінде бекітілген графикке сәйкес ай сайын тең үлестермен төлеуді жүргізуге міндетті. </w:t>
            </w:r>
          </w:p>
          <w:bookmarkEnd w:id="616"/>
          <w:bookmarkStart w:name="z8063" w:id="617"/>
          <w:p>
            <w:pPr>
              <w:spacing w:after="20"/>
              <w:ind w:left="20"/>
              <w:jc w:val="both"/>
            </w:pPr>
            <w:r>
              <w:rPr>
                <w:rFonts w:ascii="Times New Roman"/>
                <w:b w:val="false"/>
                <w:i w:val="false"/>
                <w:color w:val="000000"/>
                <w:sz w:val="20"/>
              </w:rPr>
              <w:t>
</w:t>
            </w:r>
            <w:r>
              <w:rPr>
                <w:rFonts w:ascii="Times New Roman"/>
                <w:b/>
                <w:i w:val="false"/>
                <w:color w:val="000000"/>
                <w:sz w:val="20"/>
              </w:rPr>
              <w:t>8. Тексеру нәтижелері туралы хабарламада көрсетілген салықтардың, бюджетке төленетін басқа да міндетті төлемдердің және (немесе) өсімпұлдардың есепке жазылған сомаларын төлеу жөніндегі салық міндеттемесін орындау мерзімдерін өзгерту туралы шешімде ол бойынша төлеу мерзімі өзгертілген салықтардың, бюджетке төленетін басқа да міндетті төлемдердің және (немесе) өсімпұлдардың түрі мен сомасы, салық төлеушінің (салық агентінің) тегі, аты, әкесінің аты (ол болған кезде) не атауы, сәйкестендіру нөмірі және шешімнің қолданылу мерзімі көрсетіледі.</w:t>
            </w:r>
          </w:p>
          <w:bookmarkEnd w:id="617"/>
          <w:bookmarkStart w:name="z8064" w:id="618"/>
          <w:p>
            <w:pPr>
              <w:spacing w:after="20"/>
              <w:ind w:left="20"/>
              <w:jc w:val="both"/>
            </w:pPr>
            <w:r>
              <w:rPr>
                <w:rFonts w:ascii="Times New Roman"/>
                <w:b w:val="false"/>
                <w:i w:val="false"/>
                <w:color w:val="000000"/>
                <w:sz w:val="20"/>
              </w:rPr>
              <w:t>
</w:t>
            </w:r>
            <w:r>
              <w:rPr>
                <w:rFonts w:ascii="Times New Roman"/>
                <w:b/>
                <w:i w:val="false"/>
                <w:color w:val="000000"/>
                <w:sz w:val="20"/>
              </w:rPr>
              <w:t>9. Салық төлеуші (салық агенті) осы тараудың ережелерін сақтамаған және (немесе) шарттарына сәйкес келмеген жағдайларда, тексеру нәтижелері туралы хабарламада көрсетілген салықтардың, бюджетке төленетін басқа да міндетті төлемдердің және (немесе) өсімпұлдардың есепке жазылған сомаларын төлеу жөніндегі салық міндеттемесін орындау мерзімдерін өзгертуден бас тарту туралы шешім қабылданады.</w:t>
            </w:r>
          </w:p>
          <w:bookmarkEnd w:id="61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6-тарау 51-1-баппен толықтырылды - ҚР 2012.12.26 </w:t>
            </w:r>
            <w:r>
              <w:rPr>
                <w:rFonts w:ascii="Times New Roman"/>
                <w:b w:val="false"/>
                <w:i w:val="false"/>
                <w:color w:val="000000"/>
                <w:sz w:val="20"/>
              </w:rPr>
              <w:t>N 61-V</w:t>
            </w:r>
            <w:r>
              <w:rPr>
                <w:rFonts w:ascii="Times New Roman"/>
                <w:b w:val="false"/>
                <w:i w:val="false"/>
                <w:color w:val="ff0000"/>
                <w:sz w:val="20"/>
              </w:rPr>
              <w:t xml:space="preserve"> (2014.01.01 бастап қолданысқа енгізіледі) Заңымен; өзгерістер енгізілді - ҚР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29.10.2015 </w:t>
            </w:r>
            <w:r>
              <w:rPr>
                <w:rFonts w:ascii="Times New Roman"/>
                <w:b w:val="false"/>
                <w:i w:val="false"/>
                <w:color w:val="000000"/>
                <w:sz w:val="20"/>
              </w:rPr>
              <w:t>№ 376-V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7893" w:id="619"/>
          <w:p>
            <w:pPr>
              <w:spacing w:after="0"/>
              <w:ind w:left="0"/>
              <w:jc w:val="both"/>
            </w:pPr>
            <w:r>
              <w:rPr>
                <w:rFonts w:ascii="Times New Roman"/>
                <w:b/>
                <w:i w:val="false"/>
                <w:color w:val="000000"/>
              </w:rPr>
              <w:t xml:space="preserve"> 51-2-бап. Қайта құрылымдалатын ұйымның салық төлеу жөніндегі салық міндеттемесін орындау мерзімдерін өзгерту тәртібі</w:t>
            </w:r>
          </w:p>
          <w:bookmarkEnd w:id="619"/>
          <w:bookmarkStart w:name="z7894" w:id="620"/>
          <w:p>
            <w:pPr>
              <w:spacing w:after="20"/>
              <w:ind w:left="20"/>
              <w:jc w:val="both"/>
            </w:pPr>
            <w:r>
              <w:rPr>
                <w:rFonts w:ascii="Times New Roman"/>
                <w:b w:val="false"/>
                <w:i w:val="false"/>
                <w:color w:val="000000"/>
                <w:sz w:val="20"/>
              </w:rPr>
              <w:t>
</w:t>
            </w:r>
            <w:r>
              <w:rPr>
                <w:rFonts w:ascii="Times New Roman"/>
                <w:b/>
                <w:i w:val="false"/>
                <w:color w:val="000000"/>
                <w:sz w:val="20"/>
              </w:rPr>
              <w:t>1. Осы баптың ережелерін қайта құрылымдалатын ұйым сот бекіткен қайта құрылымдау жоспарына сәйкес осындай ұйым кредиторлар алдындағы міндеттемелерін қайта құрылымдауды жүзеге асырған салық кезеңі үшін есептелген және төленуге жататын корпоративтік табыс салығына қолданады.</w:t>
            </w:r>
          </w:p>
          <w:bookmarkEnd w:id="620"/>
          <w:bookmarkStart w:name="z7895" w:id="621"/>
          <w:p>
            <w:pPr>
              <w:spacing w:after="20"/>
              <w:ind w:left="20"/>
              <w:jc w:val="both"/>
            </w:pPr>
            <w:r>
              <w:rPr>
                <w:rFonts w:ascii="Times New Roman"/>
                <w:b w:val="false"/>
                <w:i w:val="false"/>
                <w:color w:val="000000"/>
                <w:sz w:val="20"/>
              </w:rPr>
              <w:t>
</w:t>
            </w:r>
            <w:r>
              <w:rPr>
                <w:rFonts w:ascii="Times New Roman"/>
                <w:b/>
                <w:i w:val="false"/>
                <w:color w:val="000000"/>
                <w:sz w:val="20"/>
              </w:rPr>
              <w:t>Осы баптың мақсаттары үшін, екінші деңгейдегі банктерді қоспағанда, қайта құрылымдалатын ұйым деп бір мезгілде мынадай шарттарға сай келетін салық төлеуші түсініледі:</w:t>
            </w:r>
          </w:p>
          <w:bookmarkEnd w:id="621"/>
          <w:bookmarkStart w:name="z7896" w:id="622"/>
          <w:p>
            <w:pPr>
              <w:spacing w:after="20"/>
              <w:ind w:left="20"/>
              <w:jc w:val="both"/>
            </w:pPr>
            <w:r>
              <w:rPr>
                <w:rFonts w:ascii="Times New Roman"/>
                <w:b w:val="false"/>
                <w:i w:val="false"/>
                <w:color w:val="000000"/>
                <w:sz w:val="20"/>
              </w:rPr>
              <w:t>
</w:t>
            </w:r>
            <w:r>
              <w:rPr>
                <w:rFonts w:ascii="Times New Roman"/>
                <w:b/>
                <w:i w:val="false"/>
                <w:color w:val="000000"/>
                <w:sz w:val="20"/>
              </w:rPr>
              <w:t>1) жарғылық капиталына мемлекет қатысатын резидент заңды тұлға болып табылады;</w:t>
            </w:r>
          </w:p>
          <w:bookmarkEnd w:id="622"/>
          <w:bookmarkStart w:name="z7897" w:id="623"/>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осындай заңды тұлғаның кредиторлар алдындағы міндеттемелерін орындауы үшін қайта құрылымдауды жүргізу "Қазақстан Республикасындағы банктер және банк қызметі туралы" Қазақстан Республикасы Заңының </w:t>
            </w:r>
            <w:r>
              <w:rPr>
                <w:rFonts w:ascii="Times New Roman"/>
                <w:b w:val="false"/>
                <w:i w:val="false"/>
                <w:color w:val="000000"/>
                <w:sz w:val="20"/>
              </w:rPr>
              <w:t>6-1-тарауында</w:t>
            </w:r>
            <w:r>
              <w:rPr>
                <w:rFonts w:ascii="Times New Roman"/>
                <w:b/>
                <w:i w:val="false"/>
                <w:color w:val="000000"/>
                <w:sz w:val="20"/>
              </w:rPr>
              <w:t xml:space="preserve"> белгіленген тәртіппен жүзеге асырылады;</w:t>
            </w:r>
          </w:p>
          <w:bookmarkEnd w:id="623"/>
          <w:bookmarkStart w:name="z7898" w:id="624"/>
          <w:p>
            <w:pPr>
              <w:spacing w:after="20"/>
              <w:ind w:left="20"/>
              <w:jc w:val="both"/>
            </w:pPr>
            <w:r>
              <w:rPr>
                <w:rFonts w:ascii="Times New Roman"/>
                <w:b w:val="false"/>
                <w:i w:val="false"/>
                <w:color w:val="000000"/>
                <w:sz w:val="20"/>
              </w:rPr>
              <w:t>
</w:t>
            </w:r>
            <w:r>
              <w:rPr>
                <w:rFonts w:ascii="Times New Roman"/>
                <w:b/>
                <w:i w:val="false"/>
                <w:color w:val="000000"/>
                <w:sz w:val="20"/>
              </w:rPr>
              <w:t>3) сот осындай заңды тұлғаның кредиторлар алдындағы міндеттемелерін орындауы үшін қайта құрылымдауды жүргізу туралы шешім қабылдаған күні, банктерді қоспағанда, бас ұйым ретінде банк конгломератына кіретін ұйым болып табылады.</w:t>
            </w:r>
          </w:p>
          <w:bookmarkEnd w:id="624"/>
          <w:bookmarkStart w:name="z7899" w:id="625"/>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Кодексте белгіленген салық төлеу мерзімін қайта құрылымдау жоспарында көзделген кредиторлар алдындағы міндеттемелерді орындаудың анағұрлым кеш, бірақ осы баптың 1-тармағында көрсетілген салық кезеңі үшін есептелген және төленуге жататын корпоративтік табыс салығын осы Кодекстің </w:t>
            </w:r>
            <w:r>
              <w:rPr>
                <w:rFonts w:ascii="Times New Roman"/>
                <w:b w:val="false"/>
                <w:i w:val="false"/>
                <w:color w:val="000000"/>
                <w:sz w:val="20"/>
              </w:rPr>
              <w:t>142-бабында</w:t>
            </w:r>
            <w:r>
              <w:rPr>
                <w:rFonts w:ascii="Times New Roman"/>
                <w:b/>
                <w:i w:val="false"/>
                <w:color w:val="000000"/>
                <w:sz w:val="20"/>
              </w:rPr>
              <w:t xml:space="preserve"> белгіленген төлеу мерзімі күнінен бастап он жылдан аспайтын мерзімге ауыстыру қайта құрылымдалатын ұйымның </w:t>
            </w:r>
            <w:r>
              <w:rPr>
                <w:rFonts w:ascii="Times New Roman"/>
                <w:b/>
                <w:i w:val="false"/>
                <w:color w:val="000000"/>
                <w:sz w:val="20"/>
              </w:rPr>
              <w:t>корпоративтік табыс салығын төлеу жөніндегі салық міндеттемесін орындау мерзімін өзгерту деп танылады.</w:t>
            </w:r>
          </w:p>
          <w:bookmarkEnd w:id="625"/>
          <w:bookmarkStart w:name="z7900" w:id="626"/>
          <w:p>
            <w:pPr>
              <w:spacing w:after="20"/>
              <w:ind w:left="20"/>
              <w:jc w:val="both"/>
            </w:pPr>
            <w:r>
              <w:rPr>
                <w:rFonts w:ascii="Times New Roman"/>
                <w:b w:val="false"/>
                <w:i w:val="false"/>
                <w:color w:val="000000"/>
                <w:sz w:val="20"/>
              </w:rPr>
              <w:t>
</w:t>
            </w:r>
            <w:r>
              <w:rPr>
                <w:rFonts w:ascii="Times New Roman"/>
                <w:b/>
                <w:i w:val="false"/>
                <w:color w:val="000000"/>
                <w:sz w:val="20"/>
              </w:rPr>
              <w:t>Бұл ретте корпоративтік табыс салығын төлеу жөніндегі салық міндеттемесін орындау мерзімдерін өзгерту осы баптың 3-тармағында көзделген шарттар сақталған кезде жүргізіледі.</w:t>
            </w:r>
          </w:p>
          <w:bookmarkEnd w:id="626"/>
          <w:bookmarkStart w:name="z7901" w:id="627"/>
          <w:p>
            <w:pPr>
              <w:spacing w:after="20"/>
              <w:ind w:left="20"/>
              <w:jc w:val="both"/>
            </w:pPr>
            <w:r>
              <w:rPr>
                <w:rFonts w:ascii="Times New Roman"/>
                <w:b w:val="false"/>
                <w:i w:val="false"/>
                <w:color w:val="000000"/>
                <w:sz w:val="20"/>
              </w:rPr>
              <w:t>
</w:t>
            </w:r>
            <w:r>
              <w:rPr>
                <w:rFonts w:ascii="Times New Roman"/>
                <w:b/>
                <w:i w:val="false"/>
                <w:color w:val="000000"/>
                <w:sz w:val="20"/>
              </w:rPr>
              <w:t>Қайта құрылымдалатын ұйымның осы баптың ережелерін бір реттен көп қолдануына жол берілмейді.</w:t>
            </w:r>
          </w:p>
          <w:bookmarkEnd w:id="627"/>
          <w:bookmarkStart w:name="z7902" w:id="628"/>
          <w:p>
            <w:pPr>
              <w:spacing w:after="20"/>
              <w:ind w:left="20"/>
              <w:jc w:val="both"/>
            </w:pPr>
            <w:r>
              <w:rPr>
                <w:rFonts w:ascii="Times New Roman"/>
                <w:b w:val="false"/>
                <w:i w:val="false"/>
                <w:color w:val="000000"/>
                <w:sz w:val="20"/>
              </w:rPr>
              <w:t>
</w:t>
            </w:r>
            <w:r>
              <w:rPr>
                <w:rFonts w:ascii="Times New Roman"/>
                <w:b/>
                <w:i w:val="false"/>
                <w:color w:val="000000"/>
                <w:sz w:val="20"/>
              </w:rPr>
              <w:t>3. Қайта құрылымдалатын ұйым осы баптың 1-тармағында көрсетілген салық кезеңі үшін корпоративтік табыс салығы бойынша декларация табыс ету мерзімінен кешіктірмей, орналасқан жері бойынша салық органына осы бапқа сәйкес корпоративтік табыс салығын төлеу жөніндегі салық міндеттемесін орындау мерзімдерінің өзгергені туралы хабарламаны табыс етуге міндетті.</w:t>
            </w:r>
          </w:p>
          <w:bookmarkEnd w:id="628"/>
          <w:bookmarkStart w:name="z7903" w:id="629"/>
          <w:p>
            <w:pPr>
              <w:spacing w:after="20"/>
              <w:ind w:left="20"/>
              <w:jc w:val="both"/>
            </w:pPr>
            <w:r>
              <w:rPr>
                <w:rFonts w:ascii="Times New Roman"/>
                <w:b w:val="false"/>
                <w:i w:val="false"/>
                <w:color w:val="000000"/>
                <w:sz w:val="20"/>
              </w:rPr>
              <w:t>
</w:t>
            </w:r>
            <w:r>
              <w:rPr>
                <w:rFonts w:ascii="Times New Roman"/>
                <w:b/>
                <w:i w:val="false"/>
                <w:color w:val="000000"/>
                <w:sz w:val="20"/>
              </w:rPr>
              <w:t>Қайта құрылымдалатын ұйым хабарламамен бір мезгілде мынадай құжаттарды:</w:t>
            </w:r>
          </w:p>
          <w:bookmarkEnd w:id="629"/>
          <w:bookmarkStart w:name="z7904" w:id="630"/>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Ұлттық Банкі мақұлдаған қайта құрылымдау жоспарының нотариат куәландырған көшірмесін;</w:t>
            </w:r>
          </w:p>
          <w:bookmarkEnd w:id="630"/>
          <w:bookmarkStart w:name="z7905" w:id="631"/>
          <w:p>
            <w:pPr>
              <w:spacing w:after="20"/>
              <w:ind w:left="20"/>
              <w:jc w:val="both"/>
            </w:pPr>
            <w:r>
              <w:rPr>
                <w:rFonts w:ascii="Times New Roman"/>
                <w:b w:val="false"/>
                <w:i w:val="false"/>
                <w:color w:val="000000"/>
                <w:sz w:val="20"/>
              </w:rPr>
              <w:t>
</w:t>
            </w:r>
            <w:r>
              <w:rPr>
                <w:rFonts w:ascii="Times New Roman"/>
                <w:b/>
                <w:i w:val="false"/>
                <w:color w:val="000000"/>
                <w:sz w:val="20"/>
              </w:rPr>
              <w:t>2) сот растаған қайта құрылымдауды жүргізу туралы соттың заңды күшіне енген шешімінің көшірмесін;</w:t>
            </w:r>
          </w:p>
          <w:bookmarkEnd w:id="631"/>
          <w:bookmarkStart w:name="z7906" w:id="632"/>
          <w:p>
            <w:pPr>
              <w:spacing w:after="20"/>
              <w:ind w:left="20"/>
              <w:jc w:val="both"/>
            </w:pPr>
            <w:r>
              <w:rPr>
                <w:rFonts w:ascii="Times New Roman"/>
                <w:b w:val="false"/>
                <w:i w:val="false"/>
                <w:color w:val="000000"/>
                <w:sz w:val="20"/>
              </w:rPr>
              <w:t>
</w:t>
            </w:r>
            <w:r>
              <w:rPr>
                <w:rFonts w:ascii="Times New Roman"/>
                <w:b/>
                <w:i w:val="false"/>
                <w:color w:val="000000"/>
                <w:sz w:val="20"/>
              </w:rPr>
              <w:t>3) сот растаған қайта құрылымдау жоспарын бекіту туралы соттың заңды күшіне енген ұйғарымының көшірмесін табыс етеді.</w:t>
            </w:r>
          </w:p>
          <w:bookmarkEnd w:id="632"/>
          <w:bookmarkStart w:name="z7907" w:id="633"/>
          <w:p>
            <w:pPr>
              <w:spacing w:after="20"/>
              <w:ind w:left="20"/>
              <w:jc w:val="both"/>
            </w:pPr>
            <w:r>
              <w:rPr>
                <w:rFonts w:ascii="Times New Roman"/>
                <w:b w:val="false"/>
                <w:i w:val="false"/>
                <w:color w:val="000000"/>
                <w:sz w:val="20"/>
              </w:rPr>
              <w:t>
</w:t>
            </w:r>
            <w:r>
              <w:rPr>
                <w:rFonts w:ascii="Times New Roman"/>
                <w:b/>
                <w:i w:val="false"/>
                <w:color w:val="000000"/>
                <w:sz w:val="20"/>
              </w:rPr>
              <w:t>4. Осы бапқа сәйкес корпоративтік табыс салығын төлеу жөніндегі салық міндеттемесін орындау мерзімдерін өзгерту осындай салықты уақтылы төлемегені үшін өсімпұлдар есептелмей, сондай-ақ салық төлеушінің және (немесе) үшінші тұлғаның мүлкі кепілге алынбай және (немесе) банк кепілдігінсіз жүргізіледі.</w:t>
            </w:r>
          </w:p>
          <w:bookmarkEnd w:id="633"/>
          <w:bookmarkStart w:name="z7908" w:id="634"/>
          <w:p>
            <w:pPr>
              <w:spacing w:after="20"/>
              <w:ind w:left="20"/>
              <w:jc w:val="both"/>
            </w:pPr>
            <w:r>
              <w:rPr>
                <w:rFonts w:ascii="Times New Roman"/>
                <w:b w:val="false"/>
                <w:i w:val="false"/>
                <w:color w:val="000000"/>
                <w:sz w:val="20"/>
              </w:rPr>
              <w:t>
</w:t>
            </w:r>
            <w:r>
              <w:rPr>
                <w:rFonts w:ascii="Times New Roman"/>
                <w:b/>
                <w:i w:val="false"/>
                <w:color w:val="000000"/>
                <w:sz w:val="20"/>
              </w:rPr>
              <w:t>5. Осы бапқа сәйкес корпоративтік табыс салығын төлеу жөніндегі салық міндеттемесін орындау мерзімдерін өзгерту салық төлеуші осы баптың ережелерін сақтамаған кезде жүргізілмейді.</w:t>
            </w:r>
          </w:p>
          <w:bookmarkEnd w:id="63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Кодекс 51-2-баппен толықтырылды - ҚР 05.12.2013 </w:t>
            </w:r>
            <w:r>
              <w:rPr>
                <w:rFonts w:ascii="Times New Roman"/>
                <w:b w:val="false"/>
                <w:i w:val="false"/>
                <w:color w:val="000000"/>
                <w:sz w:val="20"/>
              </w:rPr>
              <w:t>N 152-V</w:t>
            </w:r>
            <w:r>
              <w:rPr>
                <w:rFonts w:ascii="Times New Roman"/>
                <w:b w:val="false"/>
                <w:i w:val="false"/>
                <w:color w:val="ff0000"/>
                <w:sz w:val="20"/>
              </w:rPr>
              <w:t xml:space="preserve"> Заңымен (01.01.2013 бастап қолданысқа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247" w:id="635"/>
          <w:p>
            <w:pPr>
              <w:spacing w:after="0"/>
              <w:ind w:left="0"/>
              <w:jc w:val="both"/>
            </w:pPr>
            <w:r>
              <w:rPr>
                <w:rFonts w:ascii="Times New Roman"/>
                <w:b/>
                <w:i w:val="false"/>
                <w:color w:val="000000"/>
              </w:rPr>
              <w:t xml:space="preserve"> 51-3-бап. Импортталатын тауарлар бойынша жанама салықтарды төлеу мерзімін өзгерту тәртібі</w:t>
            </w:r>
          </w:p>
          <w:bookmarkEnd w:id="635"/>
          <w:bookmarkStart w:name="z3248" w:id="636"/>
          <w:p>
            <w:pPr>
              <w:spacing w:after="20"/>
              <w:ind w:left="20"/>
              <w:jc w:val="both"/>
            </w:pPr>
            <w:r>
              <w:rPr>
                <w:rFonts w:ascii="Times New Roman"/>
                <w:b w:val="false"/>
                <w:i w:val="false"/>
                <w:color w:val="000000"/>
                <w:sz w:val="20"/>
              </w:rPr>
              <w:t>
</w:t>
            </w:r>
            <w:r>
              <w:rPr>
                <w:rFonts w:ascii="Times New Roman"/>
                <w:b/>
                <w:i w:val="false"/>
                <w:color w:val="000000"/>
                <w:sz w:val="20"/>
              </w:rPr>
              <w:t>Импортталатын тауарлар бойынша жанама салықтарды төлеу мерзімін өзгерту:</w:t>
            </w:r>
          </w:p>
          <w:bookmarkEnd w:id="636"/>
          <w:p>
            <w:pPr>
              <w:spacing w:after="20"/>
              <w:ind w:left="20"/>
              <w:jc w:val="both"/>
            </w:pPr>
            <w:r>
              <w:rPr>
                <w:rFonts w:ascii="Times New Roman"/>
                <w:b w:val="false"/>
                <w:i w:val="false"/>
                <w:color w:val="000000"/>
                <w:sz w:val="20"/>
              </w:rPr>
              <w:t>
</w:t>
            </w:r>
            <w:r>
              <w:rPr>
                <w:rFonts w:ascii="Times New Roman"/>
                <w:b/>
                <w:i w:val="false"/>
                <w:color w:val="000000"/>
                <w:sz w:val="20"/>
              </w:rPr>
              <w:t>1) қосылған құн салығы бойынша;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Кодекске сәйкес </w:t>
            </w:r>
            <w:r>
              <w:rPr>
                <w:rFonts w:ascii="Times New Roman"/>
                <w:b/>
                <w:i w:val="false"/>
                <w:color w:val="000000"/>
                <w:sz w:val="20"/>
              </w:rPr>
              <w:t>таңбалауға</w:t>
            </w:r>
            <w:r>
              <w:rPr>
                <w:rFonts w:ascii="Times New Roman"/>
                <w:b/>
                <w:i w:val="false"/>
                <w:color w:val="000000"/>
                <w:sz w:val="20"/>
              </w:rPr>
              <w:t xml:space="preserve"> жататын импортталатын тауарлар бойынша акцизді қоспағанда, акциз бойынша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ережелері Кеден одағына мүше мемлекеттердің аумақтарынан импортталатын тауарлар бойынша қолданылмайды.</w:t>
            </w:r>
          </w:p>
          <w:bookmarkStart w:name="z3249" w:id="637"/>
          <w:p>
            <w:pPr>
              <w:spacing w:after="20"/>
              <w:ind w:left="20"/>
              <w:jc w:val="both"/>
            </w:pPr>
            <w:r>
              <w:rPr>
                <w:rFonts w:ascii="Times New Roman"/>
                <w:b w:val="false"/>
                <w:i w:val="false"/>
                <w:color w:val="000000"/>
                <w:sz w:val="20"/>
              </w:rPr>
              <w:t>
</w:t>
            </w:r>
            <w:r>
              <w:rPr>
                <w:rFonts w:ascii="Times New Roman"/>
                <w:b/>
                <w:i w:val="false"/>
                <w:color w:val="000000"/>
                <w:sz w:val="20"/>
              </w:rPr>
              <w:t>2. Кеден одағының кеден заңнамасына және (немесе) Қазақстан Республикасының кеден заңнамасына сәйкес кеден органына табыс етілген ішкі тұтыну үшін шығарудың кедендік рәсімімен орналастырылған тауарларға декларация импортталатын тауарлар бойынша жанама салықтарды төлеу мерзімін өзгертуге негіз болып табылады.</w:t>
            </w:r>
          </w:p>
          <w:bookmarkEnd w:id="637"/>
          <w:bookmarkStart w:name="z3250" w:id="638"/>
          <w:p>
            <w:pPr>
              <w:spacing w:after="20"/>
              <w:ind w:left="20"/>
              <w:jc w:val="both"/>
            </w:pPr>
            <w:r>
              <w:rPr>
                <w:rFonts w:ascii="Times New Roman"/>
                <w:b w:val="false"/>
                <w:i w:val="false"/>
                <w:color w:val="000000"/>
                <w:sz w:val="20"/>
              </w:rPr>
              <w:t>
</w:t>
            </w:r>
            <w:r>
              <w:rPr>
                <w:rFonts w:ascii="Times New Roman"/>
                <w:b/>
                <w:i w:val="false"/>
                <w:color w:val="000000"/>
                <w:sz w:val="20"/>
              </w:rPr>
              <w:t>3. Импортталатын тауарлар бойынша жанама салықтарды төлеу мерзімін өзгерту:</w:t>
            </w:r>
          </w:p>
          <w:bookmarkEnd w:id="638"/>
          <w:p>
            <w:pPr>
              <w:spacing w:after="20"/>
              <w:ind w:left="20"/>
              <w:jc w:val="both"/>
            </w:pPr>
            <w:r>
              <w:rPr>
                <w:rFonts w:ascii="Times New Roman"/>
                <w:b w:val="false"/>
                <w:i w:val="false"/>
                <w:color w:val="000000"/>
                <w:sz w:val="20"/>
              </w:rPr>
              <w:t>
</w:t>
            </w:r>
            <w:r>
              <w:rPr>
                <w:rFonts w:ascii="Times New Roman"/>
                <w:b/>
                <w:i w:val="false"/>
                <w:color w:val="000000"/>
                <w:sz w:val="20"/>
              </w:rPr>
              <w:t>1) осындай импортталатын тауарларды толық көлемде кедендік тазарту үшін кеден органына Кеден одағының кеден заңнамасында және (немесе) Қазақстан Республикасының кеден заңнамасында көзделген құжаттар табыс етілген;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тұлғалар уәкілетті орган </w:t>
            </w:r>
            <w:r>
              <w:rPr>
                <w:rFonts w:ascii="Times New Roman"/>
                <w:b/>
                <w:i w:val="false"/>
                <w:color w:val="000000"/>
                <w:sz w:val="20"/>
              </w:rPr>
              <w:t>белгілеген</w:t>
            </w:r>
            <w:r>
              <w:rPr>
                <w:rFonts w:ascii="Times New Roman"/>
                <w:b/>
                <w:i w:val="false"/>
                <w:color w:val="000000"/>
                <w:sz w:val="20"/>
              </w:rPr>
              <w:t xml:space="preserve"> тәуекелдерді басқару жүйесін қолдану нәтижесінде осы бапта көзделген, жанама салықтар бойынша төлеу мерзімін өзгертуді </w:t>
            </w:r>
            <w:r>
              <w:rPr>
                <w:rFonts w:ascii="Times New Roman"/>
                <w:b/>
                <w:i w:val="false"/>
                <w:color w:val="000000"/>
                <w:sz w:val="20"/>
              </w:rPr>
              <w:t>қолдануға құқығы жоқ тұлғалар санатына жатқызылмаған жағдайда жүргізіледі.</w:t>
            </w:r>
          </w:p>
          <w:bookmarkStart w:name="z3251" w:id="639"/>
          <w:p>
            <w:pPr>
              <w:spacing w:after="20"/>
              <w:ind w:left="20"/>
              <w:jc w:val="both"/>
            </w:pPr>
            <w:r>
              <w:rPr>
                <w:rFonts w:ascii="Times New Roman"/>
                <w:b w:val="false"/>
                <w:i w:val="false"/>
                <w:color w:val="000000"/>
                <w:sz w:val="20"/>
              </w:rPr>
              <w:t>
</w:t>
            </w:r>
            <w:r>
              <w:rPr>
                <w:rFonts w:ascii="Times New Roman"/>
                <w:b/>
                <w:i w:val="false"/>
                <w:color w:val="000000"/>
                <w:sz w:val="20"/>
              </w:rPr>
              <w:t>4. Осы бапқа сәйкес импортталатын тауарлар бойынша жанама салықтарды төлеу мерзімін өзгерту салық органының Кеден одағының кеден заңнамасына және (немесе) Қазақстан Республикасының кеден заңнамасына сәйкес импортталатын тауарларды ішкі тұтыну үшін шығару жүргізілген айдан кейінгі айдың 20-күнгі мерзім бойынша жеке шотта есептелген салық сомасын көрсетуі арқылы беріледі.</w:t>
            </w:r>
          </w:p>
          <w:bookmarkEnd w:id="639"/>
          <w:bookmarkStart w:name="z3252" w:id="640"/>
          <w:p>
            <w:pPr>
              <w:spacing w:after="20"/>
              <w:ind w:left="20"/>
              <w:jc w:val="both"/>
            </w:pPr>
            <w:r>
              <w:rPr>
                <w:rFonts w:ascii="Times New Roman"/>
                <w:b w:val="false"/>
                <w:i w:val="false"/>
                <w:color w:val="000000"/>
                <w:sz w:val="20"/>
              </w:rPr>
              <w:t>
</w:t>
            </w:r>
            <w:r>
              <w:rPr>
                <w:rFonts w:ascii="Times New Roman"/>
                <w:b/>
                <w:i w:val="false"/>
                <w:color w:val="000000"/>
                <w:sz w:val="20"/>
              </w:rPr>
              <w:t>5. Импортталатын тауарлар бойынша жанама салықтарды төлеу мерзімін өзгерту осы бапқа сәйкес импортталатын тауарлар бойынша қосылған құн салығын және акциз төлеу жөніндегі салық міндеттемесі орындалған жағдайда салық төлеушіні өзгертілген мерзім шегінде өсімпұлдарды төлеуден босатады.</w:t>
            </w:r>
          </w:p>
          <w:bookmarkEnd w:id="64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6-тарау 51-3-баппен толықтырылды - ҚР 29.12.2014 </w:t>
            </w:r>
            <w:r>
              <w:rPr>
                <w:rFonts w:ascii="Times New Roman"/>
                <w:b w:val="false"/>
                <w:i w:val="false"/>
                <w:color w:val="000000"/>
                <w:sz w:val="20"/>
              </w:rPr>
              <w:t>№ 269-V</w:t>
            </w:r>
            <w:r>
              <w:rPr>
                <w:rFonts w:ascii="Times New Roman"/>
                <w:b w:val="false"/>
                <w:i w:val="false"/>
                <w:color w:val="ff0000"/>
                <w:sz w:val="20"/>
              </w:rPr>
              <w:t xml:space="preserve"> Заңымен (01.01.2015 бастап қолданысқа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40" w:id="641"/>
          <w:p>
            <w:pPr>
              <w:spacing w:after="0"/>
              <w:ind w:left="0"/>
              <w:jc w:val="both"/>
            </w:pPr>
            <w:r>
              <w:rPr>
                <w:rFonts w:ascii="Times New Roman"/>
                <w:b/>
                <w:i w:val="false"/>
                <w:color w:val="000000"/>
              </w:rPr>
              <w:t xml:space="preserve"> 52-бап. Салықтар, бюджетке төленетін басқа да міндетті төлемдер және (немесе) өсімпұлдар төлеу жөнiндегiсалық мiндеттемесiн орындау мерзiмдерiн өзгерту туралы шешiмнiң қолданысын тоқтату</w:t>
            </w:r>
          </w:p>
          <w:bookmarkEnd w:id="641"/>
          <w:p>
            <w:pPr>
              <w:spacing w:after="20"/>
              <w:ind w:left="20"/>
              <w:jc w:val="both"/>
            </w:pPr>
            <w:r>
              <w:rPr>
                <w:rFonts w:ascii="Times New Roman"/>
                <w:b w:val="false"/>
                <w:i w:val="false"/>
                <w:color w:val="ff0000"/>
                <w:sz w:val="20"/>
              </w:rPr>
              <w:t xml:space="preserve">
Ескерту. Тақырып жаңа редакцияда көзделген - ҚР 2012.12.26 </w:t>
            </w:r>
            <w:r>
              <w:rPr>
                <w:rFonts w:ascii="Times New Roman"/>
                <w:b w:val="false"/>
                <w:i w:val="false"/>
                <w:color w:val="ff0000"/>
                <w:sz w:val="20"/>
              </w:rPr>
              <w:t>N 61-V</w:t>
            </w:r>
            <w:r>
              <w:rPr>
                <w:rFonts w:ascii="Times New Roman"/>
                <w:b w:val="false"/>
                <w:i w:val="false"/>
                <w:color w:val="ff0000"/>
                <w:sz w:val="20"/>
              </w:rPr>
              <w:t xml:space="preserve"> (2014.01.01 бастап қолданысқа енгізіледі) Заңымен.</w:t>
            </w:r>
          </w:p>
          <w:bookmarkStart w:name="z141" w:id="642"/>
          <w:p>
            <w:pPr>
              <w:spacing w:after="20"/>
              <w:ind w:left="20"/>
              <w:jc w:val="both"/>
            </w:pPr>
            <w:r>
              <w:rPr>
                <w:rFonts w:ascii="Times New Roman"/>
                <w:b w:val="false"/>
                <w:i w:val="false"/>
                <w:color w:val="000000"/>
                <w:sz w:val="20"/>
              </w:rPr>
              <w:t xml:space="preserve">
 </w:t>
            </w:r>
            <w:r>
              <w:rPr>
                <w:rFonts w:ascii="Times New Roman"/>
                <w:b/>
                <w:i w:val="false"/>
                <w:color w:val="000000"/>
                <w:sz w:val="20"/>
              </w:rPr>
              <w:t>1. Салық және (немесе) өсімпұлдар төлеу жөніндегі салық міндеттемесін орындау мерзімдерін өзгерту туралы шешімнің қолданылуы онда белгіленген қолданылу мерзімі аяқталғаннан кейін тоқтатылады.</w:t>
            </w:r>
          </w:p>
          <w:bookmarkEnd w:id="642"/>
          <w:bookmarkStart w:name="z142" w:id="643"/>
          <w:p>
            <w:pPr>
              <w:spacing w:after="20"/>
              <w:ind w:left="20"/>
              <w:jc w:val="both"/>
            </w:pPr>
            <w:r>
              <w:rPr>
                <w:rFonts w:ascii="Times New Roman"/>
                <w:b w:val="false"/>
                <w:i w:val="false"/>
                <w:color w:val="000000"/>
                <w:sz w:val="20"/>
              </w:rPr>
              <w:t>
</w:t>
            </w:r>
            <w:r>
              <w:rPr>
                <w:rFonts w:ascii="Times New Roman"/>
                <w:b/>
                <w:i w:val="false"/>
                <w:color w:val="000000"/>
                <w:sz w:val="20"/>
              </w:rPr>
              <w:t>2. Салықтар, бюджетке төленетін басқа да міндетті төлемдер және (немесе) өсімпұлдар төлеу жөніндегі салық міндеттемесін орындау мерзімдерін өзгерту туралы шешімнің қолданылуы тоқтатылады, оның ішінде:</w:t>
            </w:r>
          </w:p>
          <w:bookmarkEnd w:id="643"/>
          <w:bookmarkStart w:name="z8065" w:id="644"/>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 салықтардың, бюджетке төленетін басқа да міндетті төлемдердің және (немесе) өсімпұлдардың бүкіл сомасын шешімде белгіленген мерзім аяқталғанға дейін төлеген жағдайда;</w:t>
            </w:r>
          </w:p>
          <w:bookmarkEnd w:id="644"/>
          <w:bookmarkStart w:name="z8066" w:id="645"/>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 салық, бюджетке төленетін басқа да міндетті төлемдер және (немесе) өсімпұлдар төлеу жөніндегі салық міндеттемесін орындау графигін бұзған жағдайда;</w:t>
            </w:r>
          </w:p>
          <w:bookmarkEnd w:id="645"/>
          <w:bookmarkStart w:name="z8067" w:id="646"/>
          <w:p>
            <w:pPr>
              <w:spacing w:after="20"/>
              <w:ind w:left="20"/>
              <w:jc w:val="both"/>
            </w:pPr>
            <w:r>
              <w:rPr>
                <w:rFonts w:ascii="Times New Roman"/>
                <w:b w:val="false"/>
                <w:i w:val="false"/>
                <w:color w:val="000000"/>
                <w:sz w:val="20"/>
              </w:rPr>
              <w:t>
</w:t>
            </w:r>
            <w:r>
              <w:rPr>
                <w:rFonts w:ascii="Times New Roman"/>
                <w:b/>
                <w:i w:val="false"/>
                <w:color w:val="000000"/>
                <w:sz w:val="20"/>
              </w:rPr>
              <w:t>3) тексеру нәтижелері туралы хабарламада көрсетілген салықтардың, бюджетке төленетін басқа да міндетті төлемдердің және (немесе) өсімпұлдардың есепке жазылған сомаларын төлеу жөніндегі салық міндеттемесін орындау мерзімдерін өзгерту туралы салық органының шешімінде көрсетілген мерзім ішінде тексеру нәтижелері туралы хабарламаға шағым берген жағдайда мерзімінен бұрын тоқтатылады.</w:t>
            </w:r>
          </w:p>
          <w:bookmarkEnd w:id="646"/>
          <w:bookmarkStart w:name="z8068" w:id="647"/>
          <w:p>
            <w:pPr>
              <w:spacing w:after="20"/>
              <w:ind w:left="20"/>
              <w:jc w:val="both"/>
            </w:pPr>
            <w:r>
              <w:rPr>
                <w:rFonts w:ascii="Times New Roman"/>
                <w:b w:val="false"/>
                <w:i w:val="false"/>
                <w:color w:val="000000"/>
                <w:sz w:val="20"/>
              </w:rPr>
              <w:t>
</w:t>
            </w:r>
            <w:r>
              <w:rPr>
                <w:rFonts w:ascii="Times New Roman"/>
                <w:b/>
                <w:i w:val="false"/>
                <w:color w:val="000000"/>
                <w:sz w:val="20"/>
              </w:rPr>
              <w:t>Осы тармақшада көзделген жағдай басталған кезде мұндай салықты, бюджетке төленетін басқа да міндетті төлемдерді және (немесе) өсімпұлдарды төлеу жөніндегі салық міндеттемесін орындау мерзімдерін өзгерту туралы шешімнің қолданылуы салық органы осы Кодекстің 51-1-бабы 6-тармағының 1) тармақшасында көрсетілген шешімді қабылдаған күннен бастап тоқтатылады.</w:t>
            </w:r>
          </w:p>
          <w:bookmarkEnd w:id="64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52-бапқа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2012.12.26 </w:t>
            </w:r>
            <w:r>
              <w:rPr>
                <w:rFonts w:ascii="Times New Roman"/>
                <w:b w:val="false"/>
                <w:i w:val="false"/>
                <w:color w:val="000000"/>
                <w:sz w:val="20"/>
              </w:rPr>
              <w:t>N 61-V</w:t>
            </w:r>
            <w:r>
              <w:rPr>
                <w:rFonts w:ascii="Times New Roman"/>
                <w:b w:val="false"/>
                <w:i w:val="false"/>
                <w:color w:val="ff0000"/>
                <w:sz w:val="20"/>
              </w:rPr>
              <w:t xml:space="preserve"> (2014.01.01 бастап қолданысқа енгізіледі) Заңдарымен.</w:t>
            </w:r>
            <w:r>
              <w:br/>
            </w:r>
            <w:r>
              <w:rPr>
                <w:rFonts w:ascii="Times New Roman"/>
                <w:b w:val="false"/>
                <w:i w:val="false"/>
                <w:color w:val="000000"/>
                <w:sz w:val="20"/>
              </w:rPr>
              <w:t>
</w:t>
            </w:r>
          </w:p>
          <w:bookmarkStart w:name="z143" w:id="648"/>
          <w:p>
            <w:pPr>
              <w:spacing w:after="0"/>
              <w:ind w:left="0"/>
              <w:jc w:val="both"/>
            </w:pPr>
            <w:r>
              <w:rPr>
                <w:rFonts w:ascii="Times New Roman"/>
                <w:b/>
                <w:i w:val="false"/>
                <w:color w:val="000000"/>
              </w:rPr>
              <w:t xml:space="preserve">  53-бап. Кепілге салынған мүлікке өндіріп алуды қолдану және оны өткізу, сондай-ақ банк кепілдігінің орындалуын талап ету тәртібі </w:t>
            </w:r>
          </w:p>
          <w:bookmarkEnd w:id="648"/>
          <w:bookmarkStart w:name="z144" w:id="649"/>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төлеушінің және (немесе) үшінші тұлғаның мүліктік кепілімен және (немесе) банк кепілдігімен қамтамасыз етілген салық міндеттемесін орындау графигі бұзылған жағдайда салық органы салық төлеушінің және (немесе) үшінші тұлғаның кепілге салынған мүлкіне өндіріп алуды қолданады не банк кепілдігінің орындалуын талап етеді. </w:t>
            </w:r>
          </w:p>
          <w:bookmarkEnd w:id="649"/>
          <w:bookmarkStart w:name="z145" w:id="650"/>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 және (немесе) үшінші тұлға кепілге салған мүлікті өткізуді уәкілетті заңды тұлға сауда-саттық өткізу арқылы жүргізеді.</w:t>
            </w:r>
          </w:p>
          <w:bookmarkEnd w:id="650"/>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 және (немесе) үшінші тұлға кепілге салған мүлікті, сондай-ақ салық </w:t>
            </w:r>
            <w:r>
              <w:rPr>
                <w:rFonts w:ascii="Times New Roman"/>
                <w:b/>
                <w:i w:val="false"/>
                <w:color w:val="000000"/>
                <w:sz w:val="20"/>
              </w:rPr>
              <w:t>төлеушінің (салық агентінің) билік етілуі шектелген мүлкін өткізу тәртібін Қазақстан Республикасының Үкіметі айқындайды.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53-бапқа өзгеріс енгізілді - ҚР 30.11.2016 </w:t>
            </w:r>
            <w:r>
              <w:rPr>
                <w:rFonts w:ascii="Times New Roman"/>
                <w:b w:val="false"/>
                <w:i w:val="false"/>
                <w:color w:val="000000"/>
                <w:sz w:val="20"/>
              </w:rPr>
              <w:t>№ 26-VI</w:t>
            </w:r>
            <w:r>
              <w:rPr>
                <w:rFonts w:ascii="Times New Roman"/>
                <w:b w:val="false"/>
                <w:i w:val="false"/>
                <w:color w:val="ff0000"/>
                <w:sz w:val="20"/>
              </w:rPr>
              <w:t xml:space="preserve"> Заңымен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146" w:id="651"/>
          <w:p>
            <w:pPr>
              <w:spacing w:after="0"/>
              <w:ind w:left="0"/>
              <w:jc w:val="both"/>
            </w:pPr>
            <w:r>
              <w:rPr>
                <w:rFonts w:ascii="Times New Roman"/>
                <w:b/>
                <w:i w:val="false"/>
                <w:color w:val="000000"/>
              </w:rPr>
              <w:t xml:space="preserve">  54-бап. Салық міндеттемесінің тоқтатылуы </w:t>
            </w:r>
          </w:p>
          <w:bookmarkEnd w:id="651"/>
          <w:bookmarkStart w:name="z147" w:id="652"/>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тұлғаның салық міндеттемесі: </w:t>
            </w:r>
          </w:p>
          <w:bookmarkEnd w:id="652"/>
          <w:bookmarkStart w:name="z148" w:id="653"/>
          <w:p>
            <w:pPr>
              <w:spacing w:after="20"/>
              <w:ind w:left="20"/>
              <w:jc w:val="both"/>
            </w:pPr>
            <w:r>
              <w:rPr>
                <w:rFonts w:ascii="Times New Roman"/>
                <w:b w:val="false"/>
                <w:i w:val="false"/>
                <w:color w:val="000000"/>
                <w:sz w:val="20"/>
              </w:rPr>
              <w:t>
</w:t>
            </w:r>
            <w:r>
              <w:rPr>
                <w:rFonts w:ascii="Times New Roman"/>
                <w:b/>
                <w:i w:val="false"/>
                <w:color w:val="000000"/>
                <w:sz w:val="20"/>
              </w:rPr>
              <w:t xml:space="preserve">1) қайтыс болғанда; </w:t>
            </w:r>
          </w:p>
          <w:bookmarkEnd w:id="653"/>
          <w:bookmarkStart w:name="z149" w:id="654"/>
          <w:p>
            <w:pPr>
              <w:spacing w:after="20"/>
              <w:ind w:left="20"/>
              <w:jc w:val="both"/>
            </w:pPr>
            <w:r>
              <w:rPr>
                <w:rFonts w:ascii="Times New Roman"/>
                <w:b w:val="false"/>
                <w:i w:val="false"/>
                <w:color w:val="000000"/>
                <w:sz w:val="20"/>
              </w:rPr>
              <w:t>
</w:t>
            </w:r>
            <w:r>
              <w:rPr>
                <w:rFonts w:ascii="Times New Roman"/>
                <w:b/>
                <w:i w:val="false"/>
                <w:color w:val="000000"/>
                <w:sz w:val="20"/>
              </w:rPr>
              <w:t>2) күшіне енген сот шешімі негізінде оны қайтыс болды деп жариялағанда;</w:t>
            </w:r>
          </w:p>
          <w:bookmarkEnd w:id="654"/>
          <w:bookmarkStart w:name="z6052" w:id="655"/>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Республикасының азаматтарына, оралмандарға және Қазақстан Республикасында тұруға ықтиярхаты бар адамдарға олардың мүлікті жария етуіне байланысты рақымшылық жасау туралы" Қазақстан Республикасының </w:t>
            </w:r>
            <w:r>
              <w:rPr>
                <w:rFonts w:ascii="Times New Roman"/>
                <w:b w:val="false"/>
                <w:i w:val="false"/>
                <w:color w:val="000000"/>
                <w:sz w:val="20"/>
              </w:rPr>
              <w:t>Заңында</w:t>
            </w:r>
            <w:r>
              <w:rPr>
                <w:rFonts w:ascii="Times New Roman"/>
                <w:b/>
                <w:i w:val="false"/>
                <w:color w:val="000000"/>
                <w:sz w:val="20"/>
              </w:rPr>
              <w:t xml:space="preserve"> белгiленген жағдайларда, тәртіппен және шарттармен тоқтатылады.</w:t>
            </w:r>
          </w:p>
          <w:bookmarkEnd w:id="655"/>
          <w:bookmarkStart w:name="z150" w:id="656"/>
          <w:p>
            <w:pPr>
              <w:spacing w:after="20"/>
              <w:ind w:left="20"/>
              <w:jc w:val="both"/>
            </w:pPr>
            <w:r>
              <w:rPr>
                <w:rFonts w:ascii="Times New Roman"/>
                <w:b w:val="false"/>
                <w:i w:val="false"/>
                <w:color w:val="000000"/>
                <w:sz w:val="20"/>
              </w:rPr>
              <w:t>
</w:t>
            </w:r>
            <w:r>
              <w:rPr>
                <w:rFonts w:ascii="Times New Roman"/>
                <w:b/>
                <w:i w:val="false"/>
                <w:color w:val="000000"/>
                <w:sz w:val="20"/>
              </w:rPr>
              <w:t xml:space="preserve">2. Дара кәсіпкердің салық міндеттемесі дара кәсіпкер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қызметін тоқтатқаннан кейін тоқтатылады. </w:t>
            </w:r>
          </w:p>
          <w:bookmarkEnd w:id="656"/>
          <w:bookmarkStart w:name="z151" w:id="657"/>
          <w:p>
            <w:pPr>
              <w:spacing w:after="20"/>
              <w:ind w:left="20"/>
              <w:jc w:val="both"/>
            </w:pPr>
            <w:r>
              <w:rPr>
                <w:rFonts w:ascii="Times New Roman"/>
                <w:b w:val="false"/>
                <w:i w:val="false"/>
                <w:color w:val="000000"/>
                <w:sz w:val="20"/>
              </w:rPr>
              <w:t>
</w:t>
            </w:r>
            <w:r>
              <w:rPr>
                <w:rFonts w:ascii="Times New Roman"/>
                <w:b/>
                <w:i w:val="false"/>
                <w:color w:val="000000"/>
                <w:sz w:val="20"/>
              </w:rPr>
              <w:t xml:space="preserve">3. Заңды тұлғаның салық міндеттемесі: </w:t>
            </w:r>
          </w:p>
          <w:bookmarkEnd w:id="657"/>
          <w:bookmarkStart w:name="z152" w:id="658"/>
          <w:p>
            <w:pPr>
              <w:spacing w:after="20"/>
              <w:ind w:left="20"/>
              <w:jc w:val="both"/>
            </w:pPr>
            <w:r>
              <w:rPr>
                <w:rFonts w:ascii="Times New Roman"/>
                <w:b w:val="false"/>
                <w:i w:val="false"/>
                <w:color w:val="000000"/>
                <w:sz w:val="20"/>
              </w:rPr>
              <w:t>
</w:t>
            </w:r>
            <w:r>
              <w:rPr>
                <w:rFonts w:ascii="Times New Roman"/>
                <w:b/>
                <w:i w:val="false"/>
                <w:color w:val="000000"/>
                <w:sz w:val="20"/>
              </w:rPr>
              <w:t xml:space="preserve">1) таратылғаннан кейін; </w:t>
            </w:r>
          </w:p>
          <w:bookmarkEnd w:id="658"/>
          <w:bookmarkStart w:name="z153" w:id="659"/>
          <w:p>
            <w:pPr>
              <w:spacing w:after="20"/>
              <w:ind w:left="20"/>
              <w:jc w:val="both"/>
            </w:pPr>
            <w:r>
              <w:rPr>
                <w:rFonts w:ascii="Times New Roman"/>
                <w:b w:val="false"/>
                <w:i w:val="false"/>
                <w:color w:val="000000"/>
                <w:sz w:val="20"/>
              </w:rPr>
              <w:t>
</w:t>
            </w:r>
            <w:r>
              <w:rPr>
                <w:rFonts w:ascii="Times New Roman"/>
                <w:b/>
                <w:i w:val="false"/>
                <w:color w:val="000000"/>
                <w:sz w:val="20"/>
              </w:rPr>
              <w:t>2) қосылу (қосылған заңды тұлғаға қатысты), бірігу және бөліну жолымен қайта ұйымдастырылғаннан кейін тоқтатылады.</w:t>
            </w:r>
          </w:p>
          <w:bookmarkEnd w:id="65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54-бапқа өзгеріс енгізілді - ҚР 13.11.2015 </w:t>
            </w:r>
            <w:r>
              <w:rPr>
                <w:rFonts w:ascii="Times New Roman"/>
                <w:b w:val="false"/>
                <w:i w:val="false"/>
                <w:color w:val="000000"/>
                <w:sz w:val="20"/>
              </w:rPr>
              <w:t>№ 400-V</w:t>
            </w:r>
            <w:r>
              <w:rPr>
                <w:rFonts w:ascii="Times New Roman"/>
                <w:b w:val="false"/>
                <w:i w:val="false"/>
                <w:color w:val="ff0000"/>
                <w:sz w:val="20"/>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0"/>
              </w:rPr>
              <w:t>
</w:t>
            </w:r>
          </w:p>
          <w:bookmarkStart w:name="z154" w:id="660"/>
          <w:p>
            <w:pPr>
              <w:spacing w:after="0"/>
              <w:ind w:left="0"/>
              <w:jc w:val="both"/>
            </w:pPr>
            <w:r>
              <w:rPr>
                <w:rFonts w:ascii="Times New Roman"/>
                <w:b/>
                <w:i w:val="false"/>
                <w:color w:val="000000"/>
              </w:rPr>
              <w:t xml:space="preserve">  2. ЕРЕКШЕ БӨЛІМ</w:t>
            </w:r>
            <w:r>
              <w:br/>
            </w:r>
            <w:r>
              <w:rPr>
                <w:rFonts w:ascii="Times New Roman"/>
                <w:b/>
                <w:i w:val="false"/>
                <w:color w:val="000000"/>
              </w:rPr>
              <w:t>3-БӨЛІМ. НЕГІЗГІ ЕРЕЖЕЛЕР</w:t>
            </w:r>
          </w:p>
          <w:bookmarkEnd w:id="660"/>
          <w:bookmarkStart w:name="z156" w:id="661"/>
          <w:p>
            <w:pPr>
              <w:spacing w:after="0"/>
              <w:ind w:left="0"/>
              <w:jc w:val="both"/>
            </w:pPr>
            <w:r>
              <w:rPr>
                <w:rFonts w:ascii="Times New Roman"/>
                <w:b/>
                <w:i w:val="false"/>
                <w:color w:val="000000"/>
              </w:rPr>
              <w:t xml:space="preserve"> 55-бап. Салықтың және бюджетке төленетін басқа да міндетті төлемдердің түрлері </w:t>
            </w:r>
          </w:p>
          <w:bookmarkEnd w:id="661"/>
          <w:bookmarkStart w:name="z157" w:id="662"/>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Республикасында мынадай: </w:t>
            </w:r>
          </w:p>
          <w:bookmarkEnd w:id="662"/>
          <w:bookmarkStart w:name="z158" w:id="663"/>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салықтар: </w:t>
            </w:r>
          </w:p>
          <w:bookmarkEnd w:id="663"/>
          <w:bookmarkStart w:name="z159" w:id="664"/>
          <w:p>
            <w:pPr>
              <w:spacing w:after="20"/>
              <w:ind w:left="20"/>
              <w:jc w:val="both"/>
            </w:pPr>
            <w:r>
              <w:rPr>
                <w:rFonts w:ascii="Times New Roman"/>
                <w:b w:val="false"/>
                <w:i w:val="false"/>
                <w:color w:val="000000"/>
                <w:sz w:val="20"/>
              </w:rPr>
              <w:t>
</w:t>
            </w:r>
            <w:r>
              <w:rPr>
                <w:rFonts w:ascii="Times New Roman"/>
                <w:b/>
                <w:i w:val="false"/>
                <w:color w:val="000000"/>
                <w:sz w:val="20"/>
              </w:rPr>
              <w:t xml:space="preserve">корпоративтік табыс салығы; </w:t>
            </w:r>
          </w:p>
          <w:bookmarkEnd w:id="664"/>
          <w:bookmarkStart w:name="z160" w:id="665"/>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табыс салығы; </w:t>
            </w:r>
          </w:p>
          <w:bookmarkEnd w:id="665"/>
          <w:bookmarkStart w:name="z161" w:id="666"/>
          <w:p>
            <w:pPr>
              <w:spacing w:after="20"/>
              <w:ind w:left="20"/>
              <w:jc w:val="both"/>
            </w:pPr>
            <w:r>
              <w:rPr>
                <w:rFonts w:ascii="Times New Roman"/>
                <w:b w:val="false"/>
                <w:i w:val="false"/>
                <w:color w:val="000000"/>
                <w:sz w:val="20"/>
              </w:rPr>
              <w:t>
</w:t>
            </w:r>
            <w:r>
              <w:rPr>
                <w:rFonts w:ascii="Times New Roman"/>
                <w:b/>
                <w:i w:val="false"/>
                <w:color w:val="000000"/>
                <w:sz w:val="20"/>
              </w:rPr>
              <w:t xml:space="preserve">қосылған құн салығы; </w:t>
            </w:r>
          </w:p>
          <w:bookmarkEnd w:id="666"/>
          <w:bookmarkStart w:name="z162" w:id="667"/>
          <w:p>
            <w:pPr>
              <w:spacing w:after="20"/>
              <w:ind w:left="20"/>
              <w:jc w:val="both"/>
            </w:pPr>
            <w:r>
              <w:rPr>
                <w:rFonts w:ascii="Times New Roman"/>
                <w:b w:val="false"/>
                <w:i w:val="false"/>
                <w:color w:val="000000"/>
                <w:sz w:val="20"/>
              </w:rPr>
              <w:t>
</w:t>
            </w:r>
            <w:r>
              <w:rPr>
                <w:rFonts w:ascii="Times New Roman"/>
                <w:b/>
                <w:i w:val="false"/>
                <w:color w:val="000000"/>
                <w:sz w:val="20"/>
              </w:rPr>
              <w:t xml:space="preserve">акциздер; </w:t>
            </w:r>
          </w:p>
          <w:bookmarkEnd w:id="667"/>
          <w:bookmarkStart w:name="z163" w:id="668"/>
          <w:p>
            <w:pPr>
              <w:spacing w:after="20"/>
              <w:ind w:left="20"/>
              <w:jc w:val="both"/>
            </w:pPr>
            <w:r>
              <w:rPr>
                <w:rFonts w:ascii="Times New Roman"/>
                <w:b w:val="false"/>
                <w:i w:val="false"/>
                <w:color w:val="000000"/>
                <w:sz w:val="20"/>
              </w:rPr>
              <w:t>
</w:t>
            </w:r>
            <w:r>
              <w:rPr>
                <w:rFonts w:ascii="Times New Roman"/>
                <w:b/>
                <w:i w:val="false"/>
                <w:color w:val="000000"/>
                <w:sz w:val="20"/>
              </w:rPr>
              <w:t xml:space="preserve">экспортқа рента салығы; </w:t>
            </w:r>
          </w:p>
          <w:bookmarkEnd w:id="668"/>
          <w:bookmarkStart w:name="z164" w:id="669"/>
          <w:p>
            <w:pPr>
              <w:spacing w:after="20"/>
              <w:ind w:left="20"/>
              <w:jc w:val="both"/>
            </w:pPr>
            <w:r>
              <w:rPr>
                <w:rFonts w:ascii="Times New Roman"/>
                <w:b w:val="false"/>
                <w:i w:val="false"/>
                <w:color w:val="000000"/>
                <w:sz w:val="20"/>
              </w:rPr>
              <w:t>
</w:t>
            </w:r>
            <w:r>
              <w:rPr>
                <w:rFonts w:ascii="Times New Roman"/>
                <w:b/>
                <w:i w:val="false"/>
                <w:color w:val="000000"/>
                <w:sz w:val="20"/>
              </w:rPr>
              <w:t xml:space="preserve">жер қойнауын пайдаланушылардың арнаулы төлемдері мен салықтары; </w:t>
            </w:r>
          </w:p>
          <w:bookmarkEnd w:id="669"/>
          <w:bookmarkStart w:name="z165" w:id="670"/>
          <w:p>
            <w:pPr>
              <w:spacing w:after="20"/>
              <w:ind w:left="20"/>
              <w:jc w:val="both"/>
            </w:pPr>
            <w:r>
              <w:rPr>
                <w:rFonts w:ascii="Times New Roman"/>
                <w:b w:val="false"/>
                <w:i w:val="false"/>
                <w:color w:val="000000"/>
                <w:sz w:val="20"/>
              </w:rPr>
              <w:t>
</w:t>
            </w:r>
            <w:r>
              <w:rPr>
                <w:rFonts w:ascii="Times New Roman"/>
                <w:b/>
                <w:i w:val="false"/>
                <w:color w:val="000000"/>
                <w:sz w:val="20"/>
              </w:rPr>
              <w:t xml:space="preserve">әлеуметтік салық; </w:t>
            </w:r>
          </w:p>
          <w:bookmarkEnd w:id="670"/>
          <w:bookmarkStart w:name="z166" w:id="671"/>
          <w:p>
            <w:pPr>
              <w:spacing w:after="20"/>
              <w:ind w:left="20"/>
              <w:jc w:val="both"/>
            </w:pPr>
            <w:r>
              <w:rPr>
                <w:rFonts w:ascii="Times New Roman"/>
                <w:b w:val="false"/>
                <w:i w:val="false"/>
                <w:color w:val="000000"/>
                <w:sz w:val="20"/>
              </w:rPr>
              <w:t>
</w:t>
            </w:r>
            <w:r>
              <w:rPr>
                <w:rFonts w:ascii="Times New Roman"/>
                <w:b/>
                <w:i w:val="false"/>
                <w:color w:val="000000"/>
                <w:sz w:val="20"/>
              </w:rPr>
              <w:t xml:space="preserve">көлік құралы салығы; </w:t>
            </w:r>
          </w:p>
          <w:bookmarkEnd w:id="671"/>
          <w:bookmarkStart w:name="z167" w:id="672"/>
          <w:p>
            <w:pPr>
              <w:spacing w:after="20"/>
              <w:ind w:left="20"/>
              <w:jc w:val="both"/>
            </w:pPr>
            <w:r>
              <w:rPr>
                <w:rFonts w:ascii="Times New Roman"/>
                <w:b w:val="false"/>
                <w:i w:val="false"/>
                <w:color w:val="000000"/>
                <w:sz w:val="20"/>
              </w:rPr>
              <w:t>
</w:t>
            </w:r>
            <w:r>
              <w:rPr>
                <w:rFonts w:ascii="Times New Roman"/>
                <w:b/>
                <w:i w:val="false"/>
                <w:color w:val="000000"/>
                <w:sz w:val="20"/>
              </w:rPr>
              <w:t xml:space="preserve">жер салығы; </w:t>
            </w:r>
          </w:p>
          <w:bookmarkEnd w:id="672"/>
          <w:bookmarkStart w:name="z168" w:id="673"/>
          <w:p>
            <w:pPr>
              <w:spacing w:after="20"/>
              <w:ind w:left="20"/>
              <w:jc w:val="both"/>
            </w:pPr>
            <w:r>
              <w:rPr>
                <w:rFonts w:ascii="Times New Roman"/>
                <w:b w:val="false"/>
                <w:i w:val="false"/>
                <w:color w:val="000000"/>
                <w:sz w:val="20"/>
              </w:rPr>
              <w:t>
</w:t>
            </w:r>
            <w:r>
              <w:rPr>
                <w:rFonts w:ascii="Times New Roman"/>
                <w:b/>
                <w:i w:val="false"/>
                <w:color w:val="000000"/>
                <w:sz w:val="20"/>
              </w:rPr>
              <w:t xml:space="preserve">мүлік салығы; </w:t>
            </w:r>
          </w:p>
          <w:bookmarkEnd w:id="673"/>
          <w:bookmarkStart w:name="z169" w:id="674"/>
          <w:p>
            <w:pPr>
              <w:spacing w:after="20"/>
              <w:ind w:left="20"/>
              <w:jc w:val="both"/>
            </w:pPr>
            <w:r>
              <w:rPr>
                <w:rFonts w:ascii="Times New Roman"/>
                <w:b w:val="false"/>
                <w:i w:val="false"/>
                <w:color w:val="000000"/>
                <w:sz w:val="20"/>
              </w:rPr>
              <w:t>
</w:t>
            </w:r>
            <w:r>
              <w:rPr>
                <w:rFonts w:ascii="Times New Roman"/>
                <w:b/>
                <w:i w:val="false"/>
                <w:color w:val="000000"/>
                <w:sz w:val="20"/>
              </w:rPr>
              <w:t xml:space="preserve">ойын бизнесі салығы; </w:t>
            </w:r>
          </w:p>
          <w:bookmarkEnd w:id="674"/>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 тармақшаның он үшінші абзацын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тіркелген салық; </w:t>
            </w:r>
          </w:p>
          <w:bookmarkStart w:name="z171" w:id="675"/>
          <w:p>
            <w:pPr>
              <w:spacing w:after="20"/>
              <w:ind w:left="20"/>
              <w:jc w:val="both"/>
            </w:pPr>
            <w:r>
              <w:rPr>
                <w:rFonts w:ascii="Times New Roman"/>
                <w:b w:val="false"/>
                <w:i w:val="false"/>
                <w:color w:val="000000"/>
                <w:sz w:val="20"/>
              </w:rPr>
              <w:t>
</w:t>
            </w:r>
            <w:r>
              <w:rPr>
                <w:rFonts w:ascii="Times New Roman"/>
                <w:b/>
                <w:i w:val="false"/>
                <w:color w:val="000000"/>
                <w:sz w:val="20"/>
              </w:rPr>
              <w:t xml:space="preserve">бірыңғай жер салығы; </w:t>
            </w:r>
          </w:p>
          <w:bookmarkEnd w:id="675"/>
          <w:bookmarkStart w:name="z172" w:id="676"/>
          <w:p>
            <w:pPr>
              <w:spacing w:after="20"/>
              <w:ind w:left="20"/>
              <w:jc w:val="both"/>
            </w:pPr>
            <w:r>
              <w:rPr>
                <w:rFonts w:ascii="Times New Roman"/>
                <w:b w:val="false"/>
                <w:i w:val="false"/>
                <w:color w:val="000000"/>
                <w:sz w:val="20"/>
              </w:rPr>
              <w:t>
</w:t>
            </w:r>
            <w:r>
              <w:rPr>
                <w:rFonts w:ascii="Times New Roman"/>
                <w:b/>
                <w:i w:val="false"/>
                <w:color w:val="000000"/>
                <w:sz w:val="20"/>
              </w:rPr>
              <w:t xml:space="preserve">2) бюджетке төленетін басқа да міндетті төлемдер: </w:t>
            </w:r>
          </w:p>
          <w:bookmarkEnd w:id="676"/>
          <w:bookmarkStart w:name="z173" w:id="677"/>
          <w:p>
            <w:pPr>
              <w:spacing w:after="20"/>
              <w:ind w:left="20"/>
              <w:jc w:val="both"/>
            </w:pPr>
            <w:r>
              <w:rPr>
                <w:rFonts w:ascii="Times New Roman"/>
                <w:b w:val="false"/>
                <w:i w:val="false"/>
                <w:color w:val="000000"/>
                <w:sz w:val="20"/>
              </w:rPr>
              <w:t>
</w:t>
            </w:r>
            <w:r>
              <w:rPr>
                <w:rFonts w:ascii="Times New Roman"/>
                <w:b/>
                <w:i w:val="false"/>
                <w:color w:val="000000"/>
                <w:sz w:val="20"/>
              </w:rPr>
              <w:t xml:space="preserve">мемлекеттік баж; </w:t>
            </w:r>
          </w:p>
          <w:bookmarkEnd w:id="677"/>
          <w:bookmarkStart w:name="z174" w:id="678"/>
          <w:p>
            <w:pPr>
              <w:spacing w:after="20"/>
              <w:ind w:left="20"/>
              <w:jc w:val="both"/>
            </w:pPr>
            <w:r>
              <w:rPr>
                <w:rFonts w:ascii="Times New Roman"/>
                <w:b w:val="false"/>
                <w:i w:val="false"/>
                <w:color w:val="000000"/>
                <w:sz w:val="20"/>
              </w:rPr>
              <w:t>
</w:t>
            </w:r>
            <w:r>
              <w:rPr>
                <w:rFonts w:ascii="Times New Roman"/>
                <w:b/>
                <w:i w:val="false"/>
                <w:color w:val="000000"/>
                <w:sz w:val="20"/>
              </w:rPr>
              <w:t>алымдар;</w:t>
            </w:r>
          </w:p>
          <w:bookmarkEnd w:id="678"/>
          <w:bookmarkStart w:name="z7558" w:id="679"/>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Республикасына шетелдік жұмыс күшін тартуға рұқсатты бергені және (немесе) ұзартқаны үшін алымдар;</w:t>
            </w:r>
          </w:p>
          <w:bookmarkEnd w:id="679"/>
          <w:bookmarkStart w:name="z175" w:id="680"/>
          <w:p>
            <w:pPr>
              <w:spacing w:after="20"/>
              <w:ind w:left="20"/>
              <w:jc w:val="both"/>
            </w:pPr>
            <w:r>
              <w:rPr>
                <w:rFonts w:ascii="Times New Roman"/>
                <w:b w:val="false"/>
                <w:i w:val="false"/>
                <w:color w:val="000000"/>
                <w:sz w:val="20"/>
              </w:rPr>
              <w:t>
</w:t>
            </w:r>
            <w:r>
              <w:rPr>
                <w:rFonts w:ascii="Times New Roman"/>
                <w:b/>
                <w:i w:val="false"/>
                <w:color w:val="000000"/>
                <w:sz w:val="20"/>
              </w:rPr>
              <w:t xml:space="preserve">тіркеу алымдары; </w:t>
            </w:r>
          </w:p>
          <w:bookmarkEnd w:id="680"/>
          <w:bookmarkStart w:name="z176" w:id="681"/>
          <w:p>
            <w:pPr>
              <w:spacing w:after="20"/>
              <w:ind w:left="20"/>
              <w:jc w:val="both"/>
            </w:pPr>
            <w:r>
              <w:rPr>
                <w:rFonts w:ascii="Times New Roman"/>
                <w:b w:val="false"/>
                <w:i w:val="false"/>
                <w:color w:val="000000"/>
                <w:sz w:val="20"/>
              </w:rPr>
              <w:t>
</w:t>
            </w:r>
            <w:r>
              <w:rPr>
                <w:rFonts w:ascii="Times New Roman"/>
                <w:b/>
                <w:i w:val="false"/>
                <w:color w:val="000000"/>
                <w:sz w:val="20"/>
              </w:rPr>
              <w:t xml:space="preserve">автокөлік құралының Қазақстан Республикасы аумағымен жүргені үшін алым; </w:t>
            </w:r>
          </w:p>
          <w:bookmarkEnd w:id="681"/>
          <w:bookmarkStart w:name="z177" w:id="682"/>
          <w:p>
            <w:pPr>
              <w:spacing w:after="20"/>
              <w:ind w:left="20"/>
              <w:jc w:val="both"/>
            </w:pPr>
            <w:r>
              <w:rPr>
                <w:rFonts w:ascii="Times New Roman"/>
                <w:b w:val="false"/>
                <w:i w:val="false"/>
                <w:color w:val="000000"/>
                <w:sz w:val="20"/>
              </w:rPr>
              <w:t>
</w:t>
            </w:r>
            <w:r>
              <w:rPr>
                <w:rFonts w:ascii="Times New Roman"/>
                <w:b/>
                <w:i w:val="false"/>
                <w:color w:val="000000"/>
                <w:sz w:val="20"/>
              </w:rPr>
              <w:t xml:space="preserve">аукционнан алынатын алым; </w:t>
            </w:r>
          </w:p>
          <w:bookmarkEnd w:id="682"/>
          <w:bookmarkStart w:name="z178" w:id="683"/>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жекелеген қызмет түрлерімен айналысу құқығы үшін лицензиялық алым; </w:t>
            </w:r>
          </w:p>
          <w:bookmarkEnd w:id="683"/>
          <w:bookmarkStart w:name="z179" w:id="684"/>
          <w:p>
            <w:pPr>
              <w:spacing w:after="20"/>
              <w:ind w:left="20"/>
              <w:jc w:val="both"/>
            </w:pPr>
            <w:r>
              <w:rPr>
                <w:rFonts w:ascii="Times New Roman"/>
                <w:b w:val="false"/>
                <w:i w:val="false"/>
                <w:color w:val="000000"/>
                <w:sz w:val="20"/>
              </w:rPr>
              <w:t>
</w:t>
            </w:r>
            <w:r>
              <w:rPr>
                <w:rFonts w:ascii="Times New Roman"/>
                <w:b/>
                <w:i w:val="false"/>
                <w:color w:val="000000"/>
                <w:sz w:val="20"/>
              </w:rPr>
              <w:t>телевизия және радио тарату ұйымдарына радиожиілік спектрін пайдалануға рұқсат беру үшін алым;</w:t>
            </w:r>
          </w:p>
          <w:bookmarkEnd w:id="684"/>
          <w:p>
            <w:pPr>
              <w:spacing w:after="20"/>
              <w:ind w:left="20"/>
              <w:jc w:val="both"/>
            </w:pPr>
            <w:r>
              <w:rPr>
                <w:rFonts w:ascii="Times New Roman"/>
                <w:b w:val="false"/>
                <w:i w:val="false"/>
                <w:color w:val="000000"/>
                <w:sz w:val="20"/>
              </w:rPr>
              <w:t>
</w:t>
            </w:r>
            <w:r>
              <w:rPr>
                <w:rFonts w:ascii="Times New Roman"/>
                <w:b/>
                <w:i w:val="false"/>
                <w:color w:val="000000"/>
                <w:sz w:val="20"/>
              </w:rPr>
              <w:t>азаматтық авиация саласындағы сертификаттау үшін алым;</w:t>
            </w:r>
          </w:p>
          <w:bookmarkStart w:name="z180" w:id="685"/>
          <w:p>
            <w:pPr>
              <w:spacing w:after="20"/>
              <w:ind w:left="20"/>
              <w:jc w:val="both"/>
            </w:pPr>
            <w:r>
              <w:rPr>
                <w:rFonts w:ascii="Times New Roman"/>
                <w:b w:val="false"/>
                <w:i w:val="false"/>
                <w:color w:val="000000"/>
                <w:sz w:val="20"/>
              </w:rPr>
              <w:t>
</w:t>
            </w:r>
            <w:r>
              <w:rPr>
                <w:rFonts w:ascii="Times New Roman"/>
                <w:b/>
                <w:i w:val="false"/>
                <w:color w:val="000000"/>
                <w:sz w:val="20"/>
              </w:rPr>
              <w:t xml:space="preserve">мыналар: </w:t>
            </w:r>
          </w:p>
          <w:bookmarkEnd w:id="685"/>
          <w:p>
            <w:pPr>
              <w:spacing w:after="20"/>
              <w:ind w:left="20"/>
              <w:jc w:val="both"/>
            </w:pPr>
            <w:r>
              <w:rPr>
                <w:rFonts w:ascii="Times New Roman"/>
                <w:b w:val="false"/>
                <w:i w:val="false"/>
                <w:color w:val="000000"/>
                <w:sz w:val="20"/>
              </w:rPr>
              <w:t>
</w:t>
            </w:r>
            <w:r>
              <w:rPr>
                <w:rFonts w:ascii="Times New Roman"/>
                <w:b/>
                <w:i w:val="false"/>
                <w:color w:val="000000"/>
                <w:sz w:val="20"/>
              </w:rPr>
              <w:t xml:space="preserve">жер учаскесін пайдаланғаны үшін; </w:t>
            </w:r>
          </w:p>
          <w:bookmarkStart w:name="z181" w:id="686"/>
          <w:p>
            <w:pPr>
              <w:spacing w:after="20"/>
              <w:ind w:left="20"/>
              <w:jc w:val="both"/>
            </w:pPr>
            <w:r>
              <w:rPr>
                <w:rFonts w:ascii="Times New Roman"/>
                <w:b w:val="false"/>
                <w:i w:val="false"/>
                <w:color w:val="000000"/>
                <w:sz w:val="20"/>
              </w:rPr>
              <w:t>
</w:t>
            </w:r>
            <w:r>
              <w:rPr>
                <w:rFonts w:ascii="Times New Roman"/>
                <w:b/>
                <w:i w:val="false"/>
                <w:color w:val="000000"/>
                <w:sz w:val="20"/>
              </w:rPr>
              <w:t xml:space="preserve">үстіңгі көздерден су ресурсын пайдаланғаны үшін; </w:t>
            </w:r>
          </w:p>
          <w:bookmarkEnd w:id="686"/>
          <w:bookmarkStart w:name="z182" w:id="687"/>
          <w:p>
            <w:pPr>
              <w:spacing w:after="20"/>
              <w:ind w:left="20"/>
              <w:jc w:val="both"/>
            </w:pPr>
            <w:r>
              <w:rPr>
                <w:rFonts w:ascii="Times New Roman"/>
                <w:b w:val="false"/>
                <w:i w:val="false"/>
                <w:color w:val="000000"/>
                <w:sz w:val="20"/>
              </w:rPr>
              <w:t>
</w:t>
            </w:r>
            <w:r>
              <w:rPr>
                <w:rFonts w:ascii="Times New Roman"/>
                <w:b/>
                <w:i w:val="false"/>
                <w:color w:val="000000"/>
                <w:sz w:val="20"/>
              </w:rPr>
              <w:t xml:space="preserve">қоршаған ортаға эмиссия үшін; </w:t>
            </w:r>
          </w:p>
          <w:bookmarkEnd w:id="687"/>
          <w:bookmarkStart w:name="z183" w:id="688"/>
          <w:p>
            <w:pPr>
              <w:spacing w:after="20"/>
              <w:ind w:left="20"/>
              <w:jc w:val="both"/>
            </w:pPr>
            <w:r>
              <w:rPr>
                <w:rFonts w:ascii="Times New Roman"/>
                <w:b w:val="false"/>
                <w:i w:val="false"/>
                <w:color w:val="000000"/>
                <w:sz w:val="20"/>
              </w:rPr>
              <w:t>
</w:t>
            </w:r>
            <w:r>
              <w:rPr>
                <w:rFonts w:ascii="Times New Roman"/>
                <w:b/>
                <w:i w:val="false"/>
                <w:color w:val="000000"/>
                <w:sz w:val="20"/>
              </w:rPr>
              <w:t xml:space="preserve">жануарлар әлемін пайдаланғаны үшін; </w:t>
            </w:r>
          </w:p>
          <w:bookmarkEnd w:id="688"/>
          <w:bookmarkStart w:name="z184" w:id="689"/>
          <w:p>
            <w:pPr>
              <w:spacing w:after="20"/>
              <w:ind w:left="20"/>
              <w:jc w:val="both"/>
            </w:pPr>
            <w:r>
              <w:rPr>
                <w:rFonts w:ascii="Times New Roman"/>
                <w:b w:val="false"/>
                <w:i w:val="false"/>
                <w:color w:val="000000"/>
                <w:sz w:val="20"/>
              </w:rPr>
              <w:t>
</w:t>
            </w:r>
            <w:r>
              <w:rPr>
                <w:rFonts w:ascii="Times New Roman"/>
                <w:b/>
                <w:i w:val="false"/>
                <w:color w:val="000000"/>
                <w:sz w:val="20"/>
              </w:rPr>
              <w:t xml:space="preserve">орманды пайдаланғаны үшін; </w:t>
            </w:r>
          </w:p>
          <w:bookmarkEnd w:id="689"/>
          <w:bookmarkStart w:name="z185" w:id="690"/>
          <w:p>
            <w:pPr>
              <w:spacing w:after="20"/>
              <w:ind w:left="20"/>
              <w:jc w:val="both"/>
            </w:pPr>
            <w:r>
              <w:rPr>
                <w:rFonts w:ascii="Times New Roman"/>
                <w:b w:val="false"/>
                <w:i w:val="false"/>
                <w:color w:val="000000"/>
                <w:sz w:val="20"/>
              </w:rPr>
              <w:t>
</w:t>
            </w:r>
            <w:r>
              <w:rPr>
                <w:rFonts w:ascii="Times New Roman"/>
                <w:b/>
                <w:i w:val="false"/>
                <w:color w:val="000000"/>
                <w:sz w:val="20"/>
              </w:rPr>
              <w:t xml:space="preserve">ерекше қорғалатын табиғи аумақты пайдаланғаны үшін; </w:t>
            </w:r>
          </w:p>
          <w:bookmarkEnd w:id="690"/>
          <w:bookmarkStart w:name="z186" w:id="691"/>
          <w:p>
            <w:pPr>
              <w:spacing w:after="20"/>
              <w:ind w:left="20"/>
              <w:jc w:val="both"/>
            </w:pPr>
            <w:r>
              <w:rPr>
                <w:rFonts w:ascii="Times New Roman"/>
                <w:b w:val="false"/>
                <w:i w:val="false"/>
                <w:color w:val="000000"/>
                <w:sz w:val="20"/>
              </w:rPr>
              <w:t>
</w:t>
            </w:r>
            <w:r>
              <w:rPr>
                <w:rFonts w:ascii="Times New Roman"/>
                <w:b/>
                <w:i w:val="false"/>
                <w:color w:val="000000"/>
                <w:sz w:val="20"/>
              </w:rPr>
              <w:t xml:space="preserve">радиожиілік спектрін пайдаланғаны үшін; </w:t>
            </w:r>
          </w:p>
          <w:bookmarkEnd w:id="691"/>
          <w:bookmarkStart w:name="z187" w:id="692"/>
          <w:p>
            <w:pPr>
              <w:spacing w:after="20"/>
              <w:ind w:left="20"/>
              <w:jc w:val="both"/>
            </w:pPr>
            <w:r>
              <w:rPr>
                <w:rFonts w:ascii="Times New Roman"/>
                <w:b w:val="false"/>
                <w:i w:val="false"/>
                <w:color w:val="000000"/>
                <w:sz w:val="20"/>
              </w:rPr>
              <w:t>
</w:t>
            </w:r>
            <w:r>
              <w:rPr>
                <w:rFonts w:ascii="Times New Roman"/>
                <w:b/>
                <w:i w:val="false"/>
                <w:color w:val="000000"/>
                <w:sz w:val="20"/>
              </w:rPr>
              <w:t xml:space="preserve">қалааралық және (немесе) халықаралық телефон байланысын, сондай-ақ ұялы байланысты бергені үшін; </w:t>
            </w:r>
          </w:p>
          <w:bookmarkEnd w:id="692"/>
          <w:bookmarkStart w:name="z188" w:id="693"/>
          <w:p>
            <w:pPr>
              <w:spacing w:after="20"/>
              <w:ind w:left="20"/>
              <w:jc w:val="both"/>
            </w:pPr>
            <w:r>
              <w:rPr>
                <w:rFonts w:ascii="Times New Roman"/>
                <w:b w:val="false"/>
                <w:i w:val="false"/>
                <w:color w:val="000000"/>
                <w:sz w:val="20"/>
              </w:rPr>
              <w:t>
</w:t>
            </w:r>
            <w:r>
              <w:rPr>
                <w:rFonts w:ascii="Times New Roman"/>
                <w:b/>
                <w:i w:val="false"/>
                <w:color w:val="000000"/>
                <w:sz w:val="20"/>
              </w:rPr>
              <w:t xml:space="preserve">кеме жүзетін су жолдарын пайдаланғаны үшін; </w:t>
            </w:r>
          </w:p>
          <w:bookmarkEnd w:id="693"/>
          <w:bookmarkStart w:name="z189" w:id="694"/>
          <w:p>
            <w:pPr>
              <w:spacing w:after="20"/>
              <w:ind w:left="20"/>
              <w:jc w:val="both"/>
            </w:pPr>
            <w:r>
              <w:rPr>
                <w:rFonts w:ascii="Times New Roman"/>
                <w:b w:val="false"/>
                <w:i w:val="false"/>
                <w:color w:val="000000"/>
                <w:sz w:val="20"/>
              </w:rPr>
              <w:t>
</w:t>
            </w:r>
            <w:r>
              <w:rPr>
                <w:rFonts w:ascii="Times New Roman"/>
                <w:b/>
                <w:i w:val="false"/>
                <w:color w:val="000000"/>
                <w:sz w:val="20"/>
              </w:rPr>
              <w:t>сыртқы (көрінетін) жарнаманы орналастырғаны үшін төлемақылар қолданылады.</w:t>
            </w:r>
          </w:p>
          <w:bookmarkEnd w:id="694"/>
          <w:p>
            <w:pPr>
              <w:spacing w:after="20"/>
              <w:ind w:left="20"/>
              <w:jc w:val="both"/>
            </w:pPr>
            <w:r>
              <w:rPr>
                <w:rFonts w:ascii="Times New Roman"/>
                <w:b w:val="false"/>
                <w:i w:val="false"/>
                <w:color w:val="000000"/>
                <w:sz w:val="20"/>
              </w:rPr>
              <w:t>
</w:t>
            </w:r>
            <w:r>
              <w:rPr>
                <w:rFonts w:ascii="Times New Roman"/>
                <w:b/>
                <w:i w:val="false"/>
                <w:color w:val="000000"/>
                <w:sz w:val="20"/>
              </w:rPr>
              <w:t>1-1. Халықаралық шарттарды қолдану мақсаттары үшін қосылған құн салығы, акциздер - жанама салықтар деп танылады.</w:t>
            </w:r>
          </w:p>
          <w:bookmarkStart w:name="z190" w:id="695"/>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Салықтың, бюджетке төленетін басқа да міндетті төлемдердің сомасы Қазақстан Республикасының </w:t>
            </w:r>
            <w:r>
              <w:rPr>
                <w:rFonts w:ascii="Times New Roman"/>
                <w:b w:val="false"/>
                <w:i w:val="false"/>
                <w:color w:val="000000"/>
                <w:sz w:val="20"/>
              </w:rPr>
              <w:t>Бюджет кодексінде</w:t>
            </w:r>
            <w:r>
              <w:rPr>
                <w:rFonts w:ascii="Times New Roman"/>
                <w:b/>
                <w:i w:val="false"/>
                <w:color w:val="000000"/>
                <w:sz w:val="20"/>
              </w:rPr>
              <w:t xml:space="preserve"> және республикалық бюджет туралы заңда айқындалған тәртіппен тиісті бюджеттердің кірістеріне түседі.</w:t>
            </w:r>
          </w:p>
          <w:bookmarkEnd w:id="69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55-бапқа өзгеріс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04.07.2013 </w:t>
            </w:r>
            <w:r>
              <w:rPr>
                <w:rFonts w:ascii="Times New Roman"/>
                <w:b w:val="false"/>
                <w:i w:val="false"/>
                <w:color w:val="000000"/>
                <w:sz w:val="20"/>
              </w:rPr>
              <w:t>№ 132-V</w:t>
            </w:r>
            <w:r>
              <w:rPr>
                <w:rFonts w:ascii="Times New Roman"/>
                <w:b w:val="false"/>
                <w:i w:val="false"/>
                <w:color w:val="ff0000"/>
                <w:sz w:val="20"/>
              </w:rPr>
              <w:t xml:space="preserve"> (01.01.2014 бастап қолданысқа енгізіледі); 24.11.2015 </w:t>
            </w:r>
            <w:r>
              <w:rPr>
                <w:rFonts w:ascii="Times New Roman"/>
                <w:b w:val="false"/>
                <w:i w:val="false"/>
                <w:color w:val="000000"/>
                <w:sz w:val="20"/>
              </w:rPr>
              <w:t>№ 421-V</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191" w:id="696"/>
          <w:p>
            <w:pPr>
              <w:spacing w:after="0"/>
              <w:ind w:left="0"/>
              <w:jc w:val="both"/>
            </w:pPr>
            <w:r>
              <w:rPr>
                <w:rFonts w:ascii="Times New Roman"/>
                <w:b/>
                <w:i w:val="false"/>
                <w:color w:val="000000"/>
              </w:rPr>
              <w:t xml:space="preserve">  7-тарау. САЛЫҚТЫҚ ЕСЕПКЕ АЛУ</w:t>
            </w:r>
          </w:p>
          <w:bookmarkEnd w:id="696"/>
          <w:bookmarkStart w:name="z192" w:id="697"/>
          <w:p>
            <w:pPr>
              <w:spacing w:after="0"/>
              <w:ind w:left="0"/>
              <w:jc w:val="both"/>
            </w:pPr>
            <w:r>
              <w:rPr>
                <w:rFonts w:ascii="Times New Roman"/>
                <w:b/>
                <w:i w:val="false"/>
                <w:color w:val="000000"/>
              </w:rPr>
              <w:t xml:space="preserve"> 56-бап. Салықтық есепке алу және есепке алу құжаттамасы </w:t>
            </w:r>
          </w:p>
          <w:bookmarkEnd w:id="697"/>
          <w:bookmarkStart w:name="z193" w:id="698"/>
          <w:p>
            <w:pPr>
              <w:spacing w:after="20"/>
              <w:ind w:left="20"/>
              <w:jc w:val="both"/>
            </w:pPr>
            <w:r>
              <w:rPr>
                <w:rFonts w:ascii="Times New Roman"/>
                <w:b w:val="false"/>
                <w:i w:val="false"/>
                <w:color w:val="000000"/>
                <w:sz w:val="20"/>
              </w:rPr>
              <w:t>
</w:t>
            </w:r>
            <w:r>
              <w:rPr>
                <w:rFonts w:ascii="Times New Roman"/>
                <w:b/>
                <w:i w:val="false"/>
                <w:color w:val="000000"/>
                <w:sz w:val="20"/>
              </w:rPr>
              <w:t>1. Салықтық есепке алу - салық салу объектілері және (немесе) салық салуға байланысты объектілер туралы ақпаратты қорыту және жүйелеу, сондай-ақ салықты және бюджетке төленетін басқа да міндетті төлемдерді есептеу және салық есептілігін жасау мақсатында салық төлеушінің (салық агентінің) осы Кодекстің талаптарына сәйкес есепке алу құжаттамасын жүргізу процесі.</w:t>
            </w:r>
          </w:p>
          <w:bookmarkEnd w:id="698"/>
          <w:p>
            <w:pPr>
              <w:spacing w:after="20"/>
              <w:ind w:left="20"/>
              <w:jc w:val="both"/>
            </w:pPr>
            <w:r>
              <w:rPr>
                <w:rFonts w:ascii="Times New Roman"/>
                <w:b w:val="false"/>
                <w:i w:val="false"/>
                <w:color w:val="000000"/>
                <w:sz w:val="20"/>
              </w:rPr>
              <w:t>
</w:t>
            </w:r>
            <w:r>
              <w:rPr>
                <w:rFonts w:ascii="Times New Roman"/>
                <w:b/>
                <w:i w:val="false"/>
                <w:color w:val="000000"/>
                <w:sz w:val="20"/>
              </w:rPr>
              <w:t>Жиынтық салықтық есепке алу – бірлескен қызмет туралы шартқа қатысушылардың уәкілетті өкілі осындай қызмет бойынша жиынтық түрінде де және бірлескен қызмет туралы шартқа әрбір қатысушының қатысу үлесі бойынша да жүзеге асыратын салықтық есепке алу.</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2-тармақ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осы баптың 2-1-тармағында өзгеше белгіленбесе, салықтық есепке алу бухгалтерлік есепке алу деректеріне негізделеді. Бухгалтерлік құжаттаманы жүргізу тәртібі Қазақстан Республикасының бухгалтерлік есеп пен қаржылық есептілік туралы </w:t>
            </w:r>
            <w:r>
              <w:rPr>
                <w:rFonts w:ascii="Times New Roman"/>
                <w:b/>
                <w:i w:val="false"/>
                <w:color w:val="000000"/>
                <w:sz w:val="20"/>
              </w:rPr>
              <w:t>заңнамасында</w:t>
            </w:r>
            <w:r>
              <w:rPr>
                <w:rFonts w:ascii="Times New Roman"/>
                <w:b/>
                <w:i w:val="false"/>
                <w:color w:val="000000"/>
                <w:sz w:val="20"/>
              </w:rPr>
              <w:t xml:space="preserve"> белгіленеді.</w:t>
            </w:r>
          </w:p>
          <w:bookmarkStart w:name="z6878" w:id="699"/>
          <w:p>
            <w:pPr>
              <w:spacing w:after="20"/>
              <w:ind w:left="20"/>
              <w:jc w:val="both"/>
            </w:pPr>
            <w:r>
              <w:rPr>
                <w:rFonts w:ascii="Times New Roman"/>
                <w:b w:val="false"/>
                <w:i w:val="false"/>
                <w:color w:val="000000"/>
                <w:sz w:val="20"/>
              </w:rPr>
              <w:t>
</w:t>
            </w:r>
            <w:r>
              <w:rPr>
                <w:rFonts w:ascii="Times New Roman"/>
                <w:b/>
                <w:i w:val="false"/>
                <w:color w:val="000000"/>
                <w:sz w:val="20"/>
              </w:rPr>
              <w:t xml:space="preserve">2-1. Қазақстан Республикасының бухгалтерлік есеп пен қаржылық есептілік туралы </w:t>
            </w:r>
            <w:r>
              <w:rPr>
                <w:rFonts w:ascii="Times New Roman"/>
                <w:b/>
                <w:i w:val="false"/>
                <w:color w:val="000000"/>
                <w:sz w:val="20"/>
              </w:rPr>
              <w:t>заңнамалық актісіне</w:t>
            </w:r>
            <w:r>
              <w:rPr>
                <w:rFonts w:ascii="Times New Roman"/>
                <w:b/>
                <w:i w:val="false"/>
                <w:color w:val="000000"/>
                <w:sz w:val="20"/>
              </w:rPr>
              <w:t xml:space="preserve"> сәйкес бухгалтерлік есепке алуды жүргізуді және қаржылық есептілік жасауды жүзеге асырмайтын дара кәсіпкерлер уәкілетті орган </w:t>
            </w:r>
            <w:r>
              <w:rPr>
                <w:rFonts w:ascii="Times New Roman"/>
                <w:b/>
                <w:i w:val="false"/>
                <w:color w:val="000000"/>
                <w:sz w:val="20"/>
              </w:rPr>
              <w:t>бекіткен</w:t>
            </w:r>
            <w:r>
              <w:rPr>
                <w:rFonts w:ascii="Times New Roman"/>
                <w:b/>
                <w:i w:val="false"/>
                <w:color w:val="000000"/>
                <w:sz w:val="20"/>
              </w:rPr>
              <w:t xml:space="preserve"> қағидаларға, осы тарауға және осы Кодекстің 7-1-тарауына сәйкес салықтық есепке алуды ұйымдастырады және жүргізеді.</w:t>
            </w:r>
          </w:p>
          <w:bookmarkEnd w:id="699"/>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56-бапты 2-2-тармақпен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6879" w:id="700"/>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 (салық агенті) салықтық есепке алуды дербес және (немесе) бірлескен қызмет туралы шартқа қатысушыларды жиынтық салықтық есепке алуды </w:t>
            </w:r>
            <w:r>
              <w:rPr>
                <w:rFonts w:ascii="Times New Roman"/>
                <w:b/>
                <w:i w:val="false"/>
                <w:color w:val="000000"/>
                <w:sz w:val="20"/>
              </w:rPr>
              <w:t>жүргізуге жауапты уәкілетті өкілі арқылы ұйымдастырады және мыналарды:</w:t>
            </w:r>
          </w:p>
          <w:bookmarkEnd w:id="700"/>
          <w:p>
            <w:pPr>
              <w:spacing w:after="20"/>
              <w:ind w:left="20"/>
              <w:jc w:val="both"/>
            </w:pPr>
            <w:r>
              <w:rPr>
                <w:rFonts w:ascii="Times New Roman"/>
                <w:b w:val="false"/>
                <w:i w:val="false"/>
                <w:color w:val="000000"/>
                <w:sz w:val="20"/>
              </w:rPr>
              <w:t>
</w:t>
            </w:r>
            <w:r>
              <w:rPr>
                <w:rFonts w:ascii="Times New Roman"/>
                <w:b/>
                <w:i w:val="false"/>
                <w:color w:val="000000"/>
                <w:sz w:val="20"/>
              </w:rPr>
              <w:t>1) салық кезеңі ішінде салық төлеуші (салық агенті) жүзеге асырған операцияларды салық салу мақсатында есепке алу тәртібі туралы толық және дәйекті ақпараттың қалыптастырылуын;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есептілігі нысандарының әрбір жолының таратып </w:t>
            </w:r>
          </w:p>
          <w:p>
            <w:pPr>
              <w:spacing w:after="20"/>
              <w:ind w:left="20"/>
              <w:jc w:val="both"/>
            </w:pPr>
            <w:r>
              <w:rPr>
                <w:rFonts w:ascii="Times New Roman"/>
                <w:b w:val="false"/>
                <w:i w:val="false"/>
                <w:color w:val="000000"/>
                <w:sz w:val="20"/>
              </w:rPr>
              <w:t>
</w:t>
            </w:r>
            <w:r>
              <w:rPr>
                <w:rFonts w:ascii="Times New Roman"/>
                <w:b/>
                <w:i w:val="false"/>
                <w:color w:val="000000"/>
                <w:sz w:val="20"/>
              </w:rPr>
              <w:t>жазылуын;</w:t>
            </w:r>
          </w:p>
          <w:p>
            <w:pPr>
              <w:spacing w:after="20"/>
              <w:ind w:left="20"/>
              <w:jc w:val="both"/>
            </w:pPr>
            <w:r>
              <w:rPr>
                <w:rFonts w:ascii="Times New Roman"/>
                <w:b w:val="false"/>
                <w:i w:val="false"/>
                <w:color w:val="000000"/>
                <w:sz w:val="20"/>
              </w:rPr>
              <w:t>
</w:t>
            </w:r>
            <w:r>
              <w:rPr>
                <w:rFonts w:ascii="Times New Roman"/>
                <w:b/>
                <w:i w:val="false"/>
                <w:color w:val="000000"/>
                <w:sz w:val="20"/>
              </w:rPr>
              <w:t>3) салық есептілігінің дәйекті жасалуын;</w:t>
            </w:r>
          </w:p>
          <w:p>
            <w:pPr>
              <w:spacing w:after="20"/>
              <w:ind w:left="20"/>
              <w:jc w:val="both"/>
            </w:pPr>
            <w:r>
              <w:rPr>
                <w:rFonts w:ascii="Times New Roman"/>
                <w:b w:val="false"/>
                <w:i w:val="false"/>
                <w:color w:val="000000"/>
                <w:sz w:val="20"/>
              </w:rPr>
              <w:t>
</w:t>
            </w:r>
            <w:r>
              <w:rPr>
                <w:rFonts w:ascii="Times New Roman"/>
                <w:b/>
                <w:i w:val="false"/>
                <w:color w:val="000000"/>
                <w:sz w:val="20"/>
              </w:rPr>
              <w:t>4) салықтық бақылау үшін салық органдарына ақпарат берілуін қамтамасыз ету үшін ақпаратты салық мақсатында қорыту мен жүйелеудің салық тіркелімдері түріндегі нысандарын айқындайды.</w:t>
            </w:r>
          </w:p>
          <w:bookmarkStart w:name="z200" w:id="701"/>
          <w:p>
            <w:pPr>
              <w:spacing w:after="20"/>
              <w:ind w:left="20"/>
              <w:jc w:val="both"/>
            </w:pPr>
            <w:r>
              <w:rPr>
                <w:rFonts w:ascii="Times New Roman"/>
                <w:b w:val="false"/>
                <w:i w:val="false"/>
                <w:color w:val="000000"/>
                <w:sz w:val="20"/>
              </w:rPr>
              <w:t>
</w:t>
            </w:r>
            <w:r>
              <w:rPr>
                <w:rFonts w:ascii="Times New Roman"/>
                <w:b/>
                <w:i w:val="false"/>
                <w:color w:val="000000"/>
                <w:sz w:val="20"/>
              </w:rPr>
              <w:t>4. Салық төлеуші (салық агенті), егер осы тармақта өзгеше белгіленбесе, салықтық есепке алу саясатын дербес әзірлейді және бекітеді.</w:t>
            </w:r>
          </w:p>
          <w:bookmarkEnd w:id="701"/>
          <w:bookmarkStart w:name="z8339" w:id="702"/>
          <w:p>
            <w:pPr>
              <w:spacing w:after="20"/>
              <w:ind w:left="20"/>
              <w:jc w:val="both"/>
            </w:pPr>
            <w:r>
              <w:rPr>
                <w:rFonts w:ascii="Times New Roman"/>
                <w:b w:val="false"/>
                <w:i w:val="false"/>
                <w:color w:val="000000"/>
                <w:sz w:val="20"/>
              </w:rPr>
              <w:t>
</w:t>
            </w:r>
            <w:r>
              <w:rPr>
                <w:rFonts w:ascii="Times New Roman"/>
                <w:b/>
                <w:i w:val="false"/>
                <w:color w:val="000000"/>
                <w:sz w:val="20"/>
              </w:rPr>
              <w:t>Шағын бизнес субъектілері үшін арнаулы салық режимін қолданатын салық төлеушілер, сондай-ақ шаруа немесе фермер қожалықтары үшін арнаулы салық режимін қолданатын дара кәсіпкерлер осындай арнаулы салық режимі қолданылатын қызмет бойынша уәкілетті орган белгілеген нысан бойынша дербес әзірленген салықтық есепке алу саясатын бекітеді.</w:t>
            </w:r>
          </w:p>
          <w:bookmarkEnd w:id="702"/>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4-тармақты үшінші бөлікпен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201" w:id="703"/>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Салықтық есепке алу саясаты - салық төлеуші (салық агенті) қабылдаған, осы Кодекстің талаптарын сақтай отырып салықтық есепке алуды жүргізу тәртібін белгілейтін құжат. </w:t>
            </w:r>
          </w:p>
          <w:bookmarkEnd w:id="703"/>
          <w:p>
            <w:pPr>
              <w:spacing w:after="20"/>
              <w:ind w:left="20"/>
              <w:jc w:val="both"/>
            </w:pPr>
            <w:r>
              <w:rPr>
                <w:rFonts w:ascii="Times New Roman"/>
                <w:b w:val="false"/>
                <w:i w:val="false"/>
                <w:color w:val="000000"/>
                <w:sz w:val="20"/>
              </w:rPr>
              <w:t>
</w:t>
            </w:r>
            <w:r>
              <w:rPr>
                <w:rFonts w:ascii="Times New Roman"/>
                <w:b/>
                <w:i w:val="false"/>
                <w:color w:val="000000"/>
                <w:sz w:val="20"/>
              </w:rPr>
              <w:t>Салықтық есепке алу саясаты, осы баптың 2-1-тармағында көрсетілген дара кәсіпкерлердің салықтық есепке алу саясатын қоспағанда,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әзірленген есепке алу саясатына жеке бөлім түрінде енгізілуі мүмкін.</w:t>
            </w:r>
          </w:p>
          <w:bookmarkStart w:name="z202" w:id="704"/>
          <w:p>
            <w:pPr>
              <w:spacing w:after="20"/>
              <w:ind w:left="20"/>
              <w:jc w:val="both"/>
            </w:pPr>
            <w:r>
              <w:rPr>
                <w:rFonts w:ascii="Times New Roman"/>
                <w:b w:val="false"/>
                <w:i w:val="false"/>
                <w:color w:val="000000"/>
                <w:sz w:val="20"/>
              </w:rPr>
              <w:t>
</w:t>
            </w:r>
            <w:r>
              <w:rPr>
                <w:rFonts w:ascii="Times New Roman"/>
                <w:b/>
                <w:i w:val="false"/>
                <w:color w:val="000000"/>
                <w:sz w:val="20"/>
              </w:rPr>
              <w:t>6. Есепке алу құжаттамасы:</w:t>
            </w:r>
          </w:p>
          <w:bookmarkEnd w:id="704"/>
          <w:bookmarkStart w:name="z203" w:id="705"/>
          <w:p>
            <w:pPr>
              <w:spacing w:after="20"/>
              <w:ind w:left="20"/>
              <w:jc w:val="both"/>
            </w:pPr>
            <w:r>
              <w:rPr>
                <w:rFonts w:ascii="Times New Roman"/>
                <w:b w:val="false"/>
                <w:i w:val="false"/>
                <w:color w:val="000000"/>
                <w:sz w:val="20"/>
              </w:rPr>
              <w:t>
</w:t>
            </w:r>
            <w:r>
              <w:rPr>
                <w:rFonts w:ascii="Times New Roman"/>
                <w:b/>
                <w:i w:val="false"/>
                <w:color w:val="000000"/>
                <w:sz w:val="20"/>
              </w:rPr>
              <w:t>1) бухгалтерлік есеп және қаржылық есептілік туралы заңнамалық актіге сәйкес оны жүргізу бойынша міндеттеме жүктелген тұлғалар үшін - бухгалтерлік құжаттаманы;</w:t>
            </w:r>
          </w:p>
          <w:bookmarkEnd w:id="705"/>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1-1) тармақша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1-1) осы баптың 2-1-тармағында көрсетілген дара кәсіпкерлер үшін – бастапқы есепке алу құжаттарын;</w:t>
            </w:r>
          </w:p>
          <w:bookmarkStart w:name="z204" w:id="706"/>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салықтық нысандарды; </w:t>
            </w:r>
          </w:p>
          <w:bookmarkEnd w:id="706"/>
          <w:bookmarkStart w:name="z205" w:id="707"/>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салықтық есепке алу саясатын; </w:t>
            </w:r>
          </w:p>
          <w:bookmarkEnd w:id="707"/>
          <w:bookmarkStart w:name="z206" w:id="708"/>
          <w:p>
            <w:pPr>
              <w:spacing w:after="20"/>
              <w:ind w:left="20"/>
              <w:jc w:val="both"/>
            </w:pPr>
            <w:r>
              <w:rPr>
                <w:rFonts w:ascii="Times New Roman"/>
                <w:b w:val="false"/>
                <w:i w:val="false"/>
                <w:color w:val="000000"/>
                <w:sz w:val="20"/>
              </w:rPr>
              <w:t>
</w:t>
            </w:r>
            <w:r>
              <w:rPr>
                <w:rFonts w:ascii="Times New Roman"/>
                <w:b/>
                <w:i w:val="false"/>
                <w:color w:val="000000"/>
                <w:sz w:val="20"/>
              </w:rPr>
              <w:t>4) салық салу объектілерін және (немесе) салық салуға байланысты объектілерді айқындау үшін, сондай-ақ салық міндеттемесін есептеу үшін негіз болып табылатын өзге де құжаттарды қамтиды.</w:t>
            </w:r>
          </w:p>
          <w:bookmarkEnd w:id="70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56-бапқа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0"/>
              </w:rPr>
              <w:t>
</w:t>
            </w:r>
          </w:p>
          <w:bookmarkStart w:name="z207" w:id="709"/>
          <w:p>
            <w:pPr>
              <w:spacing w:after="0"/>
              <w:ind w:left="0"/>
              <w:jc w:val="both"/>
            </w:pPr>
            <w:r>
              <w:rPr>
                <w:rFonts w:ascii="Times New Roman"/>
                <w:b/>
                <w:i w:val="false"/>
                <w:color w:val="000000"/>
              </w:rPr>
              <w:t xml:space="preserve"> 57-бап. Салықтық есепке алу ережесі</w:t>
            </w:r>
          </w:p>
          <w:bookmarkEnd w:id="709"/>
          <w:bookmarkStart w:name="z208" w:id="710"/>
          <w:p>
            <w:pPr>
              <w:spacing w:after="20"/>
              <w:ind w:left="20"/>
              <w:jc w:val="both"/>
            </w:pPr>
            <w:r>
              <w:rPr>
                <w:rFonts w:ascii="Times New Roman"/>
                <w:b w:val="false"/>
                <w:i w:val="false"/>
                <w:color w:val="000000"/>
                <w:sz w:val="20"/>
              </w:rPr>
              <w:t>
</w:t>
            </w:r>
            <w:r>
              <w:rPr>
                <w:rFonts w:ascii="Times New Roman"/>
                <w:b/>
                <w:i w:val="false"/>
                <w:color w:val="000000"/>
                <w:sz w:val="20"/>
              </w:rPr>
              <w:t>1. Егер осы Кодексте өзгеше белгіленбесе, салық төлеуші (салық агенті) салықтық есепке алуды осы Кодексте белгіленген тәртіппен және шарттарда есепке жазу әдісі бойынша теңгемен жүргізуді жүзеге асырады.</w:t>
            </w:r>
          </w:p>
          <w:bookmarkEnd w:id="710"/>
          <w:bookmarkStart w:name="z209" w:id="711"/>
          <w:p>
            <w:pPr>
              <w:spacing w:after="20"/>
              <w:ind w:left="20"/>
              <w:jc w:val="both"/>
            </w:pPr>
            <w:r>
              <w:rPr>
                <w:rFonts w:ascii="Times New Roman"/>
                <w:b w:val="false"/>
                <w:i w:val="false"/>
                <w:color w:val="000000"/>
                <w:sz w:val="20"/>
              </w:rPr>
              <w:t>
</w:t>
            </w:r>
            <w:r>
              <w:rPr>
                <w:rFonts w:ascii="Times New Roman"/>
                <w:b/>
                <w:i w:val="false"/>
                <w:color w:val="000000"/>
                <w:sz w:val="20"/>
              </w:rPr>
              <w:t xml:space="preserve">2. Есепке жазу әдісі – есепке алу әдісі, оған сәйкес операциялар мен өзге де оқиғалардың нәтижелері ақшаны немесе оның баламасын алған немесе төлеген күннен бастап емес, олардың жасалу фактісі бойынша, оның ішінде жұмыстар орындалған, қызметтер көрсетілген, тауарлар мүлікті өткізу немесе кіріске алу мақсатында сатып алушыға </w:t>
            </w:r>
            <w:r>
              <w:rPr>
                <w:rFonts w:ascii="Times New Roman"/>
                <w:b/>
                <w:i w:val="false"/>
                <w:color w:val="000000"/>
                <w:sz w:val="20"/>
              </w:rPr>
              <w:t>немесе оның сенім білдірілген тұлғасына тиеп жіберілген және берілген күннен бастап танылады.</w:t>
            </w:r>
          </w:p>
          <w:bookmarkEnd w:id="711"/>
          <w:bookmarkStart w:name="z210" w:id="712"/>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 (салық агенті) салық кезеңінің қорытындылары бойынша салықтық есепке алу негізінде салық салу объектілерін және (немесе) салық салуға байланысты объектілерді анықтайды, салық және бюджетке төленетін басқа да міндетті төлемдерді есептейді. </w:t>
            </w:r>
          </w:p>
          <w:bookmarkEnd w:id="712"/>
          <w:bookmarkStart w:name="z211" w:id="713"/>
          <w:p>
            <w:pPr>
              <w:spacing w:after="20"/>
              <w:ind w:left="20"/>
              <w:jc w:val="both"/>
            </w:pPr>
            <w:r>
              <w:rPr>
                <w:rFonts w:ascii="Times New Roman"/>
                <w:b w:val="false"/>
                <w:i w:val="false"/>
                <w:color w:val="000000"/>
                <w:sz w:val="20"/>
              </w:rPr>
              <w:t>
</w:t>
            </w:r>
            <w:r>
              <w:rPr>
                <w:rFonts w:ascii="Times New Roman"/>
                <w:b/>
                <w:i w:val="false"/>
                <w:color w:val="000000"/>
                <w:sz w:val="20"/>
              </w:rPr>
              <w:t>4. Салық салу мақсатында бағамдық айырманы есепке алу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жүзеге асырылады.</w:t>
            </w:r>
          </w:p>
          <w:bookmarkEnd w:id="713"/>
          <w:bookmarkStart w:name="z212" w:id="714"/>
          <w:p>
            <w:pPr>
              <w:spacing w:after="20"/>
              <w:ind w:left="20"/>
              <w:jc w:val="both"/>
            </w:pPr>
            <w:r>
              <w:rPr>
                <w:rFonts w:ascii="Times New Roman"/>
                <w:b w:val="false"/>
                <w:i w:val="false"/>
                <w:color w:val="000000"/>
                <w:sz w:val="20"/>
              </w:rPr>
              <w:t>
</w:t>
            </w:r>
            <w:r>
              <w:rPr>
                <w:rFonts w:ascii="Times New Roman"/>
                <w:b/>
                <w:i w:val="false"/>
                <w:color w:val="000000"/>
                <w:sz w:val="20"/>
              </w:rPr>
              <w:t xml:space="preserve">5. Тауарлық-материалдық қорларды салық салу мақсатына орай есепке алу, егер осы Кодексте өзгеше көзделмесе,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жүзеге асырылады. </w:t>
            </w:r>
          </w:p>
          <w:bookmarkEnd w:id="714"/>
          <w:bookmarkStart w:name="z213" w:id="715"/>
          <w:p>
            <w:pPr>
              <w:spacing w:after="20"/>
              <w:ind w:left="20"/>
              <w:jc w:val="both"/>
            </w:pPr>
            <w:r>
              <w:rPr>
                <w:rFonts w:ascii="Times New Roman"/>
                <w:b w:val="false"/>
                <w:i w:val="false"/>
                <w:color w:val="000000"/>
                <w:sz w:val="20"/>
              </w:rPr>
              <w:t>
</w:t>
            </w:r>
            <w:r>
              <w:rPr>
                <w:rFonts w:ascii="Times New Roman"/>
                <w:b/>
                <w:i w:val="false"/>
                <w:color w:val="000000"/>
                <w:sz w:val="20"/>
              </w:rPr>
              <w:t>6. Борышкер кепілмен қамтамасыз етілген міндеттемені орындамаған кезде айырбас шарты бойынша операция, кепіл нысанасын кепіл ұстаушыға беру салық мақсатына орай тауарларды өткізу, жұмыстарды орындау, қызметтер көрсету ретінде қарастырылады.</w:t>
            </w:r>
          </w:p>
          <w:bookmarkEnd w:id="71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57-бапқа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2010.06.30 № </w:t>
            </w:r>
            <w:r>
              <w:rPr>
                <w:rFonts w:ascii="Times New Roman"/>
                <w:b w:val="false"/>
                <w:i w:val="false"/>
                <w:color w:val="000000"/>
                <w:sz w:val="20"/>
              </w:rPr>
              <w:t>297-IV</w:t>
            </w:r>
            <w:r>
              <w:rPr>
                <w:rFonts w:ascii="Times New Roman"/>
                <w:b w:val="false"/>
                <w:i w:val="false"/>
                <w:color w:val="ff0000"/>
                <w:sz w:val="20"/>
              </w:rPr>
              <w:t xml:space="preserve"> (2009.01.01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214" w:id="716"/>
          <w:p>
            <w:pPr>
              <w:spacing w:after="0"/>
              <w:ind w:left="0"/>
              <w:jc w:val="both"/>
            </w:pPr>
            <w:r>
              <w:rPr>
                <w:rFonts w:ascii="Times New Roman"/>
                <w:b/>
                <w:i w:val="false"/>
                <w:color w:val="000000"/>
              </w:rPr>
              <w:t xml:space="preserve"> 58-бап. Бөлек салықтық есепке алуды жүргізу ережесі</w:t>
            </w:r>
          </w:p>
          <w:bookmarkEnd w:id="716"/>
          <w:bookmarkStart w:name="z215" w:id="717"/>
          <w:p>
            <w:pPr>
              <w:spacing w:after="20"/>
              <w:ind w:left="20"/>
              <w:jc w:val="both"/>
            </w:pPr>
            <w:r>
              <w:rPr>
                <w:rFonts w:ascii="Times New Roman"/>
                <w:b w:val="false"/>
                <w:i w:val="false"/>
                <w:color w:val="000000"/>
                <w:sz w:val="20"/>
              </w:rPr>
              <w:t>
</w:t>
            </w:r>
            <w:r>
              <w:rPr>
                <w:rFonts w:ascii="Times New Roman"/>
                <w:b/>
                <w:i w:val="false"/>
                <w:color w:val="000000"/>
                <w:sz w:val="20"/>
              </w:rPr>
              <w:t>1. Осы Кодексте салық салудың әртүрлі шарттары көзделген қызмет түрлерін жүзеге асыратын салық төлеуші осындай қызмет түрлері бойынша салық міндеттемелерін есептеу мақсатында салық салу объектілерінің және (немесе) салық салуға байланысты объектілердің бөлек есепке алынуын жүргізуге міндетті.</w:t>
            </w:r>
          </w:p>
          <w:bookmarkEnd w:id="717"/>
          <w:bookmarkStart w:name="z5009" w:id="718"/>
          <w:p>
            <w:pPr>
              <w:spacing w:after="20"/>
              <w:ind w:left="20"/>
              <w:jc w:val="both"/>
            </w:pPr>
            <w:r>
              <w:rPr>
                <w:rFonts w:ascii="Times New Roman"/>
                <w:b w:val="false"/>
                <w:i w:val="false"/>
                <w:color w:val="000000"/>
                <w:sz w:val="20"/>
              </w:rPr>
              <w:t>
</w:t>
            </w:r>
            <w:r>
              <w:rPr>
                <w:rFonts w:ascii="Times New Roman"/>
                <w:b/>
                <w:i w:val="false"/>
                <w:color w:val="000000"/>
                <w:sz w:val="20"/>
              </w:rPr>
              <w:t>1-1. Осы Кодекстің 139-бабына сәйкес есептелген корпоративтік табыс салығын азайтуды жүргізетін салық төлеуші осы бапқа сәйкес бөлек салықтық есепке алуды жүргізген кезде корпоративтік табыс салығын азайту жүргізілетін қызметті және өзге де қызметті жүзеге асырудан алынған (алынуға жататын) табыстардың есепті салық кезеңі ішінде алынған (алынуға жататын) табыстардың жалпы сомасындағы үлес салмағы бойынша жалпы шығыстарды бөледі.</w:t>
            </w:r>
          </w:p>
          <w:bookmarkEnd w:id="718"/>
          <w:bookmarkStart w:name="z216" w:id="719"/>
          <w:p>
            <w:pPr>
              <w:spacing w:after="20"/>
              <w:ind w:left="20"/>
              <w:jc w:val="both"/>
            </w:pPr>
            <w:r>
              <w:rPr>
                <w:rFonts w:ascii="Times New Roman"/>
                <w:b w:val="false"/>
                <w:i w:val="false"/>
                <w:color w:val="000000"/>
                <w:sz w:val="20"/>
              </w:rPr>
              <w:t>
</w:t>
            </w:r>
            <w:r>
              <w:rPr>
                <w:rFonts w:ascii="Times New Roman"/>
                <w:b/>
                <w:i w:val="false"/>
                <w:color w:val="000000"/>
                <w:sz w:val="20"/>
              </w:rPr>
              <w:t xml:space="preserve">2. Жер қойнауын пайдаланушы осы Кодекстің </w:t>
            </w:r>
            <w:r>
              <w:rPr>
                <w:rFonts w:ascii="Times New Roman"/>
                <w:b w:val="false"/>
                <w:i w:val="false"/>
                <w:color w:val="000000"/>
                <w:sz w:val="20"/>
              </w:rPr>
              <w:t>310-бабында</w:t>
            </w:r>
            <w:r>
              <w:rPr>
                <w:rFonts w:ascii="Times New Roman"/>
                <w:b/>
                <w:i w:val="false"/>
                <w:color w:val="000000"/>
                <w:sz w:val="20"/>
              </w:rPr>
              <w:t xml:space="preserve"> көзделген тәртіппен келісімшарттан тыс қызметтен бөлек келісімшарттық қызмет бойынша салық міндеттемелерін есептеу мақсатына орай салық салу объектілерінің және (немесе) салық салуға байланысты объектілердің бөлек салықтық есепке алынуын жүргізуге міндетті. </w:t>
            </w:r>
          </w:p>
          <w:bookmarkEnd w:id="719"/>
          <w:bookmarkStart w:name="z217" w:id="720"/>
          <w:p>
            <w:pPr>
              <w:spacing w:after="20"/>
              <w:ind w:left="20"/>
              <w:jc w:val="both"/>
            </w:pPr>
            <w:r>
              <w:rPr>
                <w:rFonts w:ascii="Times New Roman"/>
                <w:b w:val="false"/>
                <w:i w:val="false"/>
                <w:color w:val="000000"/>
                <w:sz w:val="20"/>
              </w:rPr>
              <w:t>
</w:t>
            </w:r>
            <w:r>
              <w:rPr>
                <w:rFonts w:ascii="Times New Roman"/>
                <w:b/>
                <w:i w:val="false"/>
                <w:color w:val="000000"/>
                <w:sz w:val="20"/>
              </w:rPr>
              <w:t xml:space="preserve">3. Туынды қаржы құралдарымен жасалатын операциялар жер қойнауын пайдалану жөніндегі операцияларға (келісімшарттық қызметке) жатпайды. </w:t>
            </w:r>
          </w:p>
          <w:bookmarkEnd w:id="720"/>
          <w:bookmarkStart w:name="z218" w:id="721"/>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Кодекстің </w:t>
            </w:r>
            <w:r>
              <w:rPr>
                <w:rFonts w:ascii="Times New Roman"/>
                <w:b w:val="false"/>
                <w:i w:val="false"/>
                <w:color w:val="000000"/>
                <w:sz w:val="20"/>
              </w:rPr>
              <w:t>80-бабының</w:t>
            </w:r>
            <w:r>
              <w:rPr>
                <w:rFonts w:ascii="Times New Roman"/>
                <w:b/>
                <w:i w:val="false"/>
                <w:color w:val="000000"/>
                <w:sz w:val="20"/>
              </w:rPr>
              <w:t xml:space="preserve"> 4-тармағында көзделген жағдайда бірлескен қызмет туралы шартқа қатысушылардың уәкілетті өкілі бірлескен қызметі және өзге қызмет бойынша салық салу объектілерінің және (немесе) салық салуға байланысты объектілердің бөлек салықтық есепке алынуын жүргізуге міндетті. </w:t>
            </w:r>
          </w:p>
          <w:bookmarkEnd w:id="721"/>
          <w:bookmarkStart w:name="z219" w:id="722"/>
          <w:p>
            <w:pPr>
              <w:spacing w:after="20"/>
              <w:ind w:left="20"/>
              <w:jc w:val="both"/>
            </w:pPr>
            <w:r>
              <w:rPr>
                <w:rFonts w:ascii="Times New Roman"/>
                <w:b w:val="false"/>
                <w:i w:val="false"/>
                <w:color w:val="000000"/>
                <w:sz w:val="20"/>
              </w:rPr>
              <w:t>
</w:t>
            </w:r>
            <w:r>
              <w:rPr>
                <w:rFonts w:ascii="Times New Roman"/>
                <w:b/>
                <w:i w:val="false"/>
                <w:color w:val="000000"/>
                <w:sz w:val="20"/>
              </w:rPr>
              <w:t>5. Сенімгерлікпен басқарушы мүлікті сенімгерлікпен басқару шарты бойынша сенімгерлікпен басқару құрылтайшысының не сенімгерлікпен басқару туындаған өзге жағдайларда пайда алушының мүддесінде жүзеге асырылатын сенімгерлікпен басқару қызметі және өзге де қызмет бойынша салық салу объектілерінің және (немесе) салық салуға байланысты объектілердің бөлек салықтық есепке алынуын жүргізуге міндетті.</w:t>
            </w:r>
          </w:p>
          <w:bookmarkEnd w:id="722"/>
          <w:bookmarkStart w:name="z6881" w:id="723"/>
          <w:p>
            <w:pPr>
              <w:spacing w:after="20"/>
              <w:ind w:left="20"/>
              <w:jc w:val="both"/>
            </w:pPr>
            <w:r>
              <w:rPr>
                <w:rFonts w:ascii="Times New Roman"/>
                <w:b w:val="false"/>
                <w:i w:val="false"/>
                <w:color w:val="000000"/>
                <w:sz w:val="20"/>
              </w:rPr>
              <w:t>
</w:t>
            </w:r>
            <w:r>
              <w:rPr>
                <w:rFonts w:ascii="Times New Roman"/>
                <w:b/>
                <w:i w:val="false"/>
                <w:color w:val="000000"/>
                <w:sz w:val="20"/>
              </w:rPr>
              <w:t xml:space="preserve">5-1. Шағын бизнес субъектілері үшін арнаулы салық режімін қолданатын заңды тұлға жалпыға бірдей белгіленген тәртіппен салық салынуға жататын табыстар пайда болған кезде, шағын бизнес субъектілері үшін арнаулы салық режіміндегі салық міндеттемелерінен </w:t>
            </w:r>
            <w:r>
              <w:rPr>
                <w:rFonts w:ascii="Times New Roman"/>
                <w:b/>
                <w:i w:val="false"/>
                <w:color w:val="000000"/>
                <w:sz w:val="20"/>
              </w:rPr>
              <w:t>бөлек жалпыға бірдей белгіленген тәртіппен салық міндеттемелерін есептеп шығару мақсатында салық салу объектілерінің және (немесе) салық салуға байланысты объектілердің бөлек салықтық есепке алынуын жүргізуге міндетті.</w:t>
            </w:r>
          </w:p>
          <w:bookmarkEnd w:id="723"/>
          <w:bookmarkStart w:name="z7867" w:id="724"/>
          <w:p>
            <w:pPr>
              <w:spacing w:after="20"/>
              <w:ind w:left="20"/>
              <w:jc w:val="both"/>
            </w:pPr>
            <w:r>
              <w:rPr>
                <w:rFonts w:ascii="Times New Roman"/>
                <w:b w:val="false"/>
                <w:i w:val="false"/>
                <w:color w:val="000000"/>
                <w:sz w:val="20"/>
              </w:rPr>
              <w:t>
</w:t>
            </w:r>
            <w:r>
              <w:rPr>
                <w:rFonts w:ascii="Times New Roman"/>
                <w:b/>
                <w:i w:val="false"/>
                <w:color w:val="000000"/>
                <w:sz w:val="20"/>
              </w:rPr>
              <w:t>5-2. Қазақстан Республикасының аумағында халықаралық мамандандырылған көрмені ұйымдастыру және өткізу жөніндегі қызметті жүзеге асыратын ұйым осы Кодекстің 135-3-бабының 1-тармағында көрсетілген тиісті қызмет түрлері және өзге де қызмет бойынша салық міндеттемелерін есептеу мақсатында салық салу объектілерінің және (немесе) салық салуға байланысты объектілердің бөлек салықтық есепке алынуын жүргізуге міндетті.</w:t>
            </w:r>
          </w:p>
          <w:bookmarkEnd w:id="724"/>
          <w:bookmarkStart w:name="z220" w:id="725"/>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төлеуші бөлек салықтық есепке алуды осы Кодексте белгіленген талаптарды сақтай отырып, есепке алу құжаттамасының негізінде жүргізеді. </w:t>
            </w:r>
          </w:p>
          <w:bookmarkEnd w:id="725"/>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 осы Кодексте бөлек салықтық есепке алу жөнінде талап белгіленген қызмет түрлері бойынша салық міндеттемелерін есептеу мақсатында салық салу объектілерін және (немесе) салық салуға байланысты объектілерді біріктіре алмайды. </w:t>
            </w:r>
          </w:p>
          <w:bookmarkStart w:name="z221" w:id="726"/>
          <w:p>
            <w:pPr>
              <w:spacing w:after="20"/>
              <w:ind w:left="20"/>
              <w:jc w:val="both"/>
            </w:pPr>
            <w:r>
              <w:rPr>
                <w:rFonts w:ascii="Times New Roman"/>
                <w:b w:val="false"/>
                <w:i w:val="false"/>
                <w:color w:val="000000"/>
                <w:sz w:val="20"/>
              </w:rPr>
              <w:t>
</w:t>
            </w:r>
            <w:r>
              <w:rPr>
                <w:rFonts w:ascii="Times New Roman"/>
                <w:b/>
                <w:i w:val="false"/>
                <w:color w:val="000000"/>
                <w:sz w:val="20"/>
              </w:rPr>
              <w:t>7. Егер осы баптың 1-1-тармағында өзгеше белгіленбесе, салық төлеуші салықтық есепке алу саясатында бөлек салықтық есепке алуды жүргізу тәртібін, оның ішінде жалпы табыстар мен шығыстар түрлерінің тізбесін, осындай табыстар мен шығыстарды осы Кодексте салық салудың әртүрлі шарттары белгіленген қызмет түрлері арасында бөлу әдістерін дербес белгілейді.</w:t>
            </w:r>
          </w:p>
          <w:bookmarkEnd w:id="726"/>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салық төлеушінің жалпы табыстары мен шығыстары деп есептік салықтық кезеңнің табыстары мен шығыстары, оның ішінде жекелеген қызмет түрін жүзеге асырумен тікелей себептік-салдарлық байланысы болмайтын және толық көлемде осы Кодексте салық салудың әртүрлі шарттары белгіленген қызмет түрлерінің біреуіне де жатқызылмайтын жалпы тіркелген активтер бойынша табыстар мен шығыстар түсініледі. </w:t>
            </w:r>
          </w:p>
          <w:bookmarkStart w:name="z222" w:id="727"/>
          <w:p>
            <w:pPr>
              <w:spacing w:after="20"/>
              <w:ind w:left="20"/>
              <w:jc w:val="both"/>
            </w:pPr>
            <w:r>
              <w:rPr>
                <w:rFonts w:ascii="Times New Roman"/>
                <w:b w:val="false"/>
                <w:i w:val="false"/>
                <w:color w:val="000000"/>
                <w:sz w:val="20"/>
              </w:rPr>
              <w:t>
</w:t>
            </w:r>
            <w:r>
              <w:rPr>
                <w:rFonts w:ascii="Times New Roman"/>
                <w:b/>
                <w:i w:val="false"/>
                <w:color w:val="000000"/>
                <w:sz w:val="20"/>
              </w:rPr>
              <w:t xml:space="preserve">8. Егер салықтық есепке алу саясатында осы Кодексте салық салудың әртүрлі шарттары белгіленген жалпы табыстар мен шығыстарды бөлу тәртібі белгіленбеген болса, онда салық органдары салықтық тексерулер жүргізу барысында мұндай табыстар мен шығыстарды осы Кодекстің </w:t>
            </w:r>
            <w:r>
              <w:rPr>
                <w:rFonts w:ascii="Times New Roman"/>
                <w:b w:val="false"/>
                <w:i w:val="false"/>
                <w:color w:val="000000"/>
                <w:sz w:val="20"/>
              </w:rPr>
              <w:t>310-бабы</w:t>
            </w:r>
            <w:r>
              <w:rPr>
                <w:rFonts w:ascii="Times New Roman"/>
                <w:b/>
                <w:i w:val="false"/>
                <w:color w:val="000000"/>
                <w:sz w:val="20"/>
              </w:rPr>
              <w:t xml:space="preserve"> 9-тармағының 1) тармақшасында белгіленген тәртіппен бөлуді жүзеге асырады.</w:t>
            </w:r>
          </w:p>
          <w:bookmarkEnd w:id="72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58-бапқа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03.12.2013 </w:t>
            </w:r>
            <w:r>
              <w:rPr>
                <w:rFonts w:ascii="Times New Roman"/>
                <w:b w:val="false"/>
                <w:i w:val="false"/>
                <w:color w:val="000000"/>
                <w:sz w:val="20"/>
              </w:rPr>
              <w:t>№ 151-V</w:t>
            </w:r>
            <w:r>
              <w:rPr>
                <w:rFonts w:ascii="Times New Roman"/>
                <w:b w:val="false"/>
                <w:i w:val="false"/>
                <w:color w:val="ff0000"/>
                <w:sz w:val="20"/>
              </w:rPr>
              <w:t xml:space="preserve">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p>
          <w:bookmarkStart w:name="z223" w:id="728"/>
          <w:p>
            <w:pPr>
              <w:spacing w:after="0"/>
              <w:ind w:left="0"/>
              <w:jc w:val="both"/>
            </w:pPr>
            <w:r>
              <w:rPr>
                <w:rFonts w:ascii="Times New Roman"/>
                <w:b/>
                <w:i w:val="false"/>
                <w:color w:val="000000"/>
              </w:rPr>
              <w:t xml:space="preserve"> 59-бап. Есепке алу құжаттамасын жасауға және сақтауға қойылатын талаптар</w:t>
            </w:r>
          </w:p>
          <w:bookmarkEnd w:id="728"/>
          <w:bookmarkStart w:name="z224" w:id="729"/>
          <w:p>
            <w:pPr>
              <w:spacing w:after="20"/>
              <w:ind w:left="20"/>
              <w:jc w:val="both"/>
            </w:pPr>
            <w:r>
              <w:rPr>
                <w:rFonts w:ascii="Times New Roman"/>
                <w:b w:val="false"/>
                <w:i w:val="false"/>
                <w:color w:val="000000"/>
                <w:sz w:val="20"/>
              </w:rPr>
              <w:t>
</w:t>
            </w:r>
            <w:r>
              <w:rPr>
                <w:rFonts w:ascii="Times New Roman"/>
                <w:b/>
                <w:i w:val="false"/>
                <w:color w:val="000000"/>
                <w:sz w:val="20"/>
              </w:rPr>
              <w:t xml:space="preserve">1. Есепке алу құжаттамасы қағаз және (немесе) электрондық жеткізгіштерде жасалады және салықтық тексеру жүргізу кезінде салық органдарына табыс етіледі. </w:t>
            </w:r>
          </w:p>
          <w:bookmarkEnd w:id="729"/>
          <w:bookmarkStart w:name="z225" w:id="730"/>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 (салық агенті) есепке алу құжаттамасын қазақ және (немесе) орыс тілінде жасайды.</w:t>
            </w:r>
          </w:p>
          <w:bookmarkEnd w:id="730"/>
          <w:p>
            <w:pPr>
              <w:spacing w:after="20"/>
              <w:ind w:left="20"/>
              <w:jc w:val="both"/>
            </w:pPr>
            <w:r>
              <w:rPr>
                <w:rFonts w:ascii="Times New Roman"/>
                <w:b w:val="false"/>
                <w:i w:val="false"/>
                <w:color w:val="000000"/>
                <w:sz w:val="20"/>
              </w:rPr>
              <w:t>
</w:t>
            </w:r>
            <w:r>
              <w:rPr>
                <w:rFonts w:ascii="Times New Roman"/>
                <w:b/>
                <w:i w:val="false"/>
                <w:color w:val="000000"/>
                <w:sz w:val="20"/>
              </w:rPr>
              <w:t xml:space="preserve">Шет тілдерде жасалған жекелеген құжаттар болған кезде салық органы оларды қазақ немесе орыс тіліне аударуды талап етуге құқылы. </w:t>
            </w:r>
          </w:p>
          <w:bookmarkStart w:name="z226" w:id="731"/>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 (салық агенті) есепке алу құжаттамасын электрондық нысанда жасаған кезде салықтық тексеру барысында салық органдарының лауазымды адамдарының талап етуі бойынша, электрондық шот-фактуралардың ақпараттық жүйесінде тіркелген шот-фактураларды қоспағанда, осындай құжаттаманың қағаз жеткізгіштердегі көшірмелерін табыс етуге міндетті.</w:t>
            </w:r>
          </w:p>
          <w:bookmarkEnd w:id="731"/>
          <w:bookmarkStart w:name="z227" w:id="732"/>
          <w:p>
            <w:pPr>
              <w:spacing w:after="20"/>
              <w:ind w:left="20"/>
              <w:jc w:val="both"/>
            </w:pPr>
            <w:r>
              <w:rPr>
                <w:rFonts w:ascii="Times New Roman"/>
                <w:b w:val="false"/>
                <w:i w:val="false"/>
                <w:color w:val="000000"/>
                <w:sz w:val="20"/>
              </w:rPr>
              <w:t>
</w:t>
            </w:r>
            <w:r>
              <w:rPr>
                <w:rFonts w:ascii="Times New Roman"/>
                <w:b/>
                <w:i w:val="false"/>
                <w:color w:val="000000"/>
                <w:sz w:val="20"/>
              </w:rPr>
              <w:t xml:space="preserve">4. Есепке алу құжаттамасы, осы баптың 5 және 6-тармақтарында көзделген жағдайларды қоспағанда, есепке алу құжаттамасы жасалған кезеңнен кейінгі салық кезеңінен бастап осындай құжаттама жатқызылған салықтың немесе басқа да міндетті төлемнің әрбір түрі үшін осы Кодекстің </w:t>
            </w:r>
            <w:r>
              <w:rPr>
                <w:rFonts w:ascii="Times New Roman"/>
                <w:b w:val="false"/>
                <w:i w:val="false"/>
                <w:color w:val="000000"/>
                <w:sz w:val="20"/>
              </w:rPr>
              <w:t>46-бабында</w:t>
            </w:r>
            <w:r>
              <w:rPr>
                <w:rFonts w:ascii="Times New Roman"/>
                <w:b/>
                <w:i w:val="false"/>
                <w:color w:val="000000"/>
                <w:sz w:val="20"/>
              </w:rPr>
              <w:t xml:space="preserve"> белгіленген талап қою мерзімі өткенге </w:t>
            </w:r>
            <w:r>
              <w:rPr>
                <w:rFonts w:ascii="Times New Roman"/>
                <w:b/>
                <w:i w:val="false"/>
                <w:color w:val="000000"/>
                <w:sz w:val="20"/>
              </w:rPr>
              <w:t xml:space="preserve">дейін сақталады. </w:t>
            </w:r>
          </w:p>
          <w:bookmarkEnd w:id="732"/>
          <w:bookmarkStart w:name="z228" w:id="733"/>
          <w:p>
            <w:pPr>
              <w:spacing w:after="20"/>
              <w:ind w:left="20"/>
              <w:jc w:val="both"/>
            </w:pPr>
            <w:r>
              <w:rPr>
                <w:rFonts w:ascii="Times New Roman"/>
                <w:b w:val="false"/>
                <w:i w:val="false"/>
                <w:color w:val="000000"/>
                <w:sz w:val="20"/>
              </w:rPr>
              <w:t>
</w:t>
            </w:r>
            <w:r>
              <w:rPr>
                <w:rFonts w:ascii="Times New Roman"/>
                <w:b/>
                <w:i w:val="false"/>
                <w:color w:val="000000"/>
                <w:sz w:val="20"/>
              </w:rPr>
              <w:t xml:space="preserve">5. Тіркелген активтердің, оның ішінде қаржы лизингі бойынша берілген (алынған) активтердің құнын растайтын есепке алу құжаттамасы осындай активтер бойынша амортизациялық аударымдар есептелетін соңғы салық кезеңі аяқталысымен басталатын осы Кодекстің </w:t>
            </w:r>
            <w:r>
              <w:rPr>
                <w:rFonts w:ascii="Times New Roman"/>
                <w:b w:val="false"/>
                <w:i w:val="false"/>
                <w:color w:val="000000"/>
                <w:sz w:val="20"/>
              </w:rPr>
              <w:t>46-бабында</w:t>
            </w:r>
            <w:r>
              <w:rPr>
                <w:rFonts w:ascii="Times New Roman"/>
                <w:b/>
                <w:i w:val="false"/>
                <w:color w:val="000000"/>
                <w:sz w:val="20"/>
              </w:rPr>
              <w:t xml:space="preserve"> белгіленген талап қою мерзімі өткенге дейін сақталады. </w:t>
            </w:r>
          </w:p>
          <w:bookmarkEnd w:id="733"/>
          <w:bookmarkStart w:name="z229" w:id="734"/>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салу мақсатына орай амортизацияға жатпайтын активтердің құнын растайтын есепке алу құжаттамасы осындай активтердің шығып қалуы немесе толық пайдаланылуы болған салық кезеңі аяқталысымен басталатын осы Кодекстің </w:t>
            </w:r>
            <w:r>
              <w:rPr>
                <w:rFonts w:ascii="Times New Roman"/>
                <w:b w:val="false"/>
                <w:i w:val="false"/>
                <w:color w:val="000000"/>
                <w:sz w:val="20"/>
              </w:rPr>
              <w:t>46-бабында</w:t>
            </w:r>
            <w:r>
              <w:rPr>
                <w:rFonts w:ascii="Times New Roman"/>
                <w:b/>
                <w:i w:val="false"/>
                <w:color w:val="000000"/>
                <w:sz w:val="20"/>
              </w:rPr>
              <w:t xml:space="preserve"> белгіленген талап қою мерзімі өткенге дейін сақталады. </w:t>
            </w:r>
          </w:p>
          <w:bookmarkEnd w:id="734"/>
          <w:bookmarkStart w:name="z230" w:id="735"/>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төлеушіні (салық агентін) - заңды тұлғаны қайта ұйымдастырған кезде қайта ұйымдастырылған тұлғаның есепке алу құжаттамасын сақтау жөніндегі міндеттеме оның құқық мирасқорына (құқық мирасқорларына) жүктеледі. </w:t>
            </w:r>
          </w:p>
          <w:bookmarkEnd w:id="73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59-бапқа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2012.12.26 </w:t>
            </w:r>
            <w:r>
              <w:rPr>
                <w:rFonts w:ascii="Times New Roman"/>
                <w:b w:val="false"/>
                <w:i w:val="false"/>
                <w:color w:val="000000"/>
                <w:sz w:val="20"/>
              </w:rPr>
              <w:t>N 61-V</w:t>
            </w:r>
            <w:r>
              <w:rPr>
                <w:rFonts w:ascii="Times New Roman"/>
                <w:b w:val="false"/>
                <w:i w:val="false"/>
                <w:color w:val="ff0000"/>
                <w:sz w:val="20"/>
              </w:rPr>
              <w:t xml:space="preserve"> (01.07.2014 бастап қолданысқа енгізіледі) Заңдарымен.</w:t>
            </w:r>
            <w:r>
              <w:br/>
            </w:r>
            <w:r>
              <w:rPr>
                <w:rFonts w:ascii="Times New Roman"/>
                <w:b w:val="false"/>
                <w:i w:val="false"/>
                <w:color w:val="000000"/>
                <w:sz w:val="20"/>
              </w:rPr>
              <w:t>
</w:t>
            </w:r>
          </w:p>
          <w:bookmarkStart w:name="z231" w:id="736"/>
          <w:p>
            <w:pPr>
              <w:spacing w:after="0"/>
              <w:ind w:left="0"/>
              <w:jc w:val="both"/>
            </w:pPr>
            <w:r>
              <w:rPr>
                <w:rFonts w:ascii="Times New Roman"/>
                <w:b/>
                <w:i w:val="false"/>
                <w:color w:val="000000"/>
              </w:rPr>
              <w:t xml:space="preserve"> 60-бап. Салықтық есепке алу саясатына қойылатын талаптар</w:t>
            </w:r>
          </w:p>
          <w:bookmarkEnd w:id="736"/>
          <w:bookmarkStart w:name="z232" w:id="737"/>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Салықтық есепке алу саясатында мынадай ережелер белгіленуге тиіс: </w:t>
            </w:r>
          </w:p>
          <w:bookmarkEnd w:id="737"/>
          <w:bookmarkStart w:name="z233" w:id="738"/>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 (салық агенті) дербес әзірлеген салық тіркелімдерінің нысандары мен жасалу тәртібі; </w:t>
            </w:r>
          </w:p>
          <w:bookmarkEnd w:id="738"/>
          <w:bookmarkStart w:name="z234" w:id="739"/>
          <w:p>
            <w:pPr>
              <w:spacing w:after="20"/>
              <w:ind w:left="20"/>
              <w:jc w:val="both"/>
            </w:pPr>
            <w:r>
              <w:rPr>
                <w:rFonts w:ascii="Times New Roman"/>
                <w:b w:val="false"/>
                <w:i w:val="false"/>
                <w:color w:val="000000"/>
                <w:sz w:val="20"/>
              </w:rPr>
              <w:t>
</w:t>
            </w:r>
            <w:r>
              <w:rPr>
                <w:rFonts w:ascii="Times New Roman"/>
                <w:b/>
                <w:i w:val="false"/>
                <w:color w:val="000000"/>
                <w:sz w:val="20"/>
              </w:rPr>
              <w:t xml:space="preserve">2) стандарттау жөніндегі уәкілетті мемлекеттік орган бекіткен экономикалық қызмет түрлерінің жалпы сыныптауышына сәйкес жүзеге асырылатын қызмет түрлерінің тізбесі; </w:t>
            </w:r>
          </w:p>
          <w:bookmarkEnd w:id="739"/>
          <w:bookmarkStart w:name="z235" w:id="740"/>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салықтық есепке алу саясатының сақталуына жауапты адамдар лауазымдарының атауы; </w:t>
            </w:r>
          </w:p>
          <w:bookmarkEnd w:id="740"/>
          <w:bookmarkStart w:name="z236" w:id="741"/>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Кодексте салық салудың әртүрлі шарттары көзделген қызмет түрлері жүзеге асырылған жағдайда осы Кодекстің </w:t>
            </w:r>
            <w:r>
              <w:rPr>
                <w:rFonts w:ascii="Times New Roman"/>
                <w:b w:val="false"/>
                <w:i w:val="false"/>
                <w:color w:val="000000"/>
                <w:sz w:val="20"/>
              </w:rPr>
              <w:t>58-бабында</w:t>
            </w:r>
            <w:r>
              <w:rPr>
                <w:rFonts w:ascii="Times New Roman"/>
                <w:b/>
                <w:i w:val="false"/>
                <w:color w:val="000000"/>
                <w:sz w:val="20"/>
              </w:rPr>
              <w:t xml:space="preserve"> белгіленген ережелерді сақтай отырып, бөлек салықтық есепке алудың жүргізілу тәртібі; </w:t>
            </w:r>
          </w:p>
          <w:bookmarkEnd w:id="741"/>
          <w:bookmarkStart w:name="z237" w:id="742"/>
          <w:p>
            <w:pPr>
              <w:spacing w:after="20"/>
              <w:ind w:left="20"/>
              <w:jc w:val="both"/>
            </w:pPr>
            <w:r>
              <w:rPr>
                <w:rFonts w:ascii="Times New Roman"/>
                <w:b w:val="false"/>
                <w:i w:val="false"/>
                <w:color w:val="000000"/>
                <w:sz w:val="20"/>
              </w:rPr>
              <w:t>
</w:t>
            </w:r>
            <w:r>
              <w:rPr>
                <w:rFonts w:ascii="Times New Roman"/>
                <w:b/>
                <w:i w:val="false"/>
                <w:color w:val="000000"/>
                <w:sz w:val="20"/>
              </w:rPr>
              <w:t xml:space="preserve">5) жер қойнауын пайдалану жөніндегі операцияларды жүзеге </w:t>
            </w:r>
          </w:p>
          <w:bookmarkEnd w:id="742"/>
          <w:p>
            <w:pPr>
              <w:spacing w:after="20"/>
              <w:ind w:left="20"/>
              <w:jc w:val="both"/>
            </w:pPr>
            <w:r>
              <w:rPr>
                <w:rFonts w:ascii="Times New Roman"/>
                <w:b w:val="false"/>
                <w:i w:val="false"/>
                <w:color w:val="000000"/>
                <w:sz w:val="20"/>
              </w:rPr>
              <w:t>
</w:t>
            </w:r>
            <w:r>
              <w:rPr>
                <w:rFonts w:ascii="Times New Roman"/>
                <w:b/>
                <w:i w:val="false"/>
                <w:color w:val="000000"/>
                <w:sz w:val="20"/>
              </w:rPr>
              <w:t xml:space="preserve">асырған жағдайда бөлек салықтық есепке алудың жүргізілу тәртібі; </w:t>
            </w:r>
          </w:p>
          <w:bookmarkStart w:name="z238" w:id="743"/>
          <w:p>
            <w:pPr>
              <w:spacing w:after="20"/>
              <w:ind w:left="20"/>
              <w:jc w:val="both"/>
            </w:pPr>
            <w:r>
              <w:rPr>
                <w:rFonts w:ascii="Times New Roman"/>
                <w:b w:val="false"/>
                <w:i w:val="false"/>
                <w:color w:val="000000"/>
                <w:sz w:val="20"/>
              </w:rPr>
              <w:t>
</w:t>
            </w:r>
            <w:r>
              <w:rPr>
                <w:rFonts w:ascii="Times New Roman"/>
                <w:b/>
                <w:i w:val="false"/>
                <w:color w:val="000000"/>
                <w:sz w:val="20"/>
              </w:rPr>
              <w:t xml:space="preserve">6) корпоративтік табыс салығын есептеу мақсатына орай шығыстарды шегерімге жатқызудың, сондай-ақ қосылған құн салығын есепке жатқызудың осы Кодексте көзделген, салық төлеуші таңдап алған әдістері; </w:t>
            </w:r>
          </w:p>
          <w:bookmarkEnd w:id="743"/>
          <w:bookmarkStart w:name="z239" w:id="744"/>
          <w:p>
            <w:pPr>
              <w:spacing w:after="20"/>
              <w:ind w:left="20"/>
              <w:jc w:val="both"/>
            </w:pPr>
            <w:r>
              <w:rPr>
                <w:rFonts w:ascii="Times New Roman"/>
                <w:b w:val="false"/>
                <w:i w:val="false"/>
                <w:color w:val="000000"/>
                <w:sz w:val="20"/>
              </w:rPr>
              <w:t>
</w:t>
            </w:r>
            <w:r>
              <w:rPr>
                <w:rFonts w:ascii="Times New Roman"/>
                <w:b/>
                <w:i w:val="false"/>
                <w:color w:val="000000"/>
                <w:sz w:val="20"/>
              </w:rPr>
              <w:t xml:space="preserve">7) хеджирленетiн операцияларды жүзеге асырған жағдайда хеджирленетін тәуекелдерді, хеджирленетін баптарды және оларға қатысты пайдаланылатын хеджирлеу құралдарын, хеджирлеу тиімділігінің дәрежесін бағалау әдістемесін айқындау саясаты; </w:t>
            </w:r>
          </w:p>
          <w:bookmarkEnd w:id="744"/>
          <w:p>
            <w:pPr>
              <w:spacing w:after="20"/>
              <w:ind w:left="20"/>
              <w:jc w:val="both"/>
            </w:pPr>
            <w:r>
              <w:rPr>
                <w:rFonts w:ascii="Times New Roman"/>
                <w:b w:val="false"/>
                <w:i w:val="false"/>
                <w:color w:val="000000"/>
                <w:sz w:val="20"/>
              </w:rPr>
              <w:t>
</w:t>
            </w:r>
            <w:r>
              <w:rPr>
                <w:rFonts w:ascii="Times New Roman"/>
                <w:b/>
                <w:i w:val="false"/>
                <w:color w:val="000000"/>
                <w:sz w:val="20"/>
              </w:rPr>
              <w:t>8) ислам бағалы қағаздарымен операцияларды жүзеге асырған жағдайда ислам бағалы қағаздары бойынша табыстарды есепке алу саясаты;</w:t>
            </w:r>
          </w:p>
          <w:p>
            <w:pPr>
              <w:spacing w:after="20"/>
              <w:ind w:left="20"/>
              <w:jc w:val="both"/>
            </w:pPr>
            <w:r>
              <w:rPr>
                <w:rFonts w:ascii="Times New Roman"/>
                <w:b w:val="false"/>
                <w:i w:val="false"/>
                <w:color w:val="000000"/>
                <w:sz w:val="20"/>
              </w:rPr>
              <w:t>
</w:t>
            </w:r>
            <w:r>
              <w:rPr>
                <w:rFonts w:ascii="Times New Roman"/>
                <w:b/>
                <w:i w:val="false"/>
                <w:color w:val="000000"/>
                <w:sz w:val="20"/>
              </w:rPr>
              <w:t>9) осы Кодекстің 120-бабы 2-тармағының ережелерін ескере отырып, тіркелген активтердің әрбір кіші тобы, тобы бойынша амортизация нормалары;</w:t>
            </w:r>
          </w:p>
          <w:p>
            <w:pPr>
              <w:spacing w:after="20"/>
              <w:ind w:left="20"/>
              <w:jc w:val="both"/>
            </w:pPr>
            <w:r>
              <w:rPr>
                <w:rFonts w:ascii="Times New Roman"/>
                <w:b w:val="false"/>
                <w:i w:val="false"/>
                <w:color w:val="000000"/>
                <w:sz w:val="20"/>
              </w:rPr>
              <w:t>
</w:t>
            </w:r>
            <w:r>
              <w:rPr>
                <w:rFonts w:ascii="Times New Roman"/>
                <w:b/>
                <w:i w:val="false"/>
                <w:color w:val="000000"/>
                <w:sz w:val="20"/>
              </w:rPr>
              <w:t>10) қосылған құн салығын төлеушілер болып табылатын резидент заңды тұлғаның құрылымдық бөлімшелері осы Кодекске сәйкес шот-фактураларды жазып берген жағдайда - шот-фактураны жазып беретін құрылымдық бөлімшелер бойынша:</w:t>
            </w:r>
          </w:p>
          <w:p>
            <w:pPr>
              <w:spacing w:after="20"/>
              <w:ind w:left="20"/>
              <w:jc w:val="both"/>
            </w:pPr>
            <w:r>
              <w:rPr>
                <w:rFonts w:ascii="Times New Roman"/>
                <w:b w:val="false"/>
                <w:i w:val="false"/>
                <w:color w:val="000000"/>
                <w:sz w:val="20"/>
              </w:rPr>
              <w:t>
</w:t>
            </w:r>
            <w:r>
              <w:rPr>
                <w:rFonts w:ascii="Times New Roman"/>
                <w:b/>
                <w:i w:val="false"/>
                <w:color w:val="000000"/>
                <w:sz w:val="20"/>
              </w:rPr>
              <w:t>осындай құрылымдық бөлімшелерді сәйкестендіру үшін шот-фактураларды нөмірлегенде пайдаланылатын осындай құрылымдық бөлімшелердің әрқайсысының коды;</w:t>
            </w:r>
          </w:p>
          <w:p>
            <w:pPr>
              <w:spacing w:after="20"/>
              <w:ind w:left="20"/>
              <w:jc w:val="both"/>
            </w:pPr>
            <w:r>
              <w:rPr>
                <w:rFonts w:ascii="Times New Roman"/>
                <w:b w:val="false"/>
                <w:i w:val="false"/>
                <w:color w:val="000000"/>
                <w:sz w:val="20"/>
              </w:rPr>
              <w:t>
</w:t>
            </w:r>
            <w:r>
              <w:rPr>
                <w:rFonts w:ascii="Times New Roman"/>
                <w:b/>
                <w:i w:val="false"/>
                <w:color w:val="000000"/>
                <w:sz w:val="20"/>
              </w:rPr>
              <w:t>шот-фактураларды жазып берген кезде оларды нөмірлегенде пайдаланылатын цифрлардың ең жоғарғы саны;</w:t>
            </w:r>
          </w:p>
          <w:bookmarkStart w:name="z6882" w:id="745"/>
          <w:p>
            <w:pPr>
              <w:spacing w:after="20"/>
              <w:ind w:left="20"/>
              <w:jc w:val="both"/>
            </w:pPr>
            <w:r>
              <w:rPr>
                <w:rFonts w:ascii="Times New Roman"/>
                <w:b w:val="false"/>
                <w:i w:val="false"/>
                <w:color w:val="000000"/>
                <w:sz w:val="20"/>
              </w:rPr>
              <w:t>
</w:t>
            </w:r>
            <w:r>
              <w:rPr>
                <w:rFonts w:ascii="Times New Roman"/>
                <w:b/>
                <w:i w:val="false"/>
                <w:color w:val="000000"/>
                <w:sz w:val="20"/>
              </w:rPr>
              <w:t>11) шот-фактураларды жазып берген кезде оларды нөмірлеуге қолданылатын цифрлардың ең үлкен саны.</w:t>
            </w:r>
          </w:p>
          <w:bookmarkEnd w:id="745"/>
          <w:bookmarkStart w:name="z6883" w:id="746"/>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тармақтың 5), 9), 10) және 11) тармақшаларының ережелері Қазақстан </w:t>
            </w:r>
            <w:r>
              <w:rPr>
                <w:rFonts w:ascii="Times New Roman"/>
                <w:b/>
                <w:i w:val="false"/>
                <w:color w:val="000000"/>
                <w:sz w:val="20"/>
              </w:rPr>
              <w:t>Республикасының бухгалтерлік есеп пен қаржылық есептілік туралы заңнамалық актісіне сәйкес бухгалтерлік есепке алуды жүргізуді және қаржылық есептілік жасауды жүзеге асырмайтын дара кәсіпкерлерге қолданылмайды.</w:t>
            </w:r>
          </w:p>
          <w:bookmarkEnd w:id="746"/>
          <w:bookmarkStart w:name="z240" w:id="747"/>
          <w:p>
            <w:pPr>
              <w:spacing w:after="20"/>
              <w:ind w:left="20"/>
              <w:jc w:val="both"/>
            </w:pPr>
            <w:r>
              <w:rPr>
                <w:rFonts w:ascii="Times New Roman"/>
                <w:b w:val="false"/>
                <w:i w:val="false"/>
                <w:color w:val="000000"/>
                <w:sz w:val="20"/>
              </w:rPr>
              <w:t>
</w:t>
            </w:r>
            <w:r>
              <w:rPr>
                <w:rFonts w:ascii="Times New Roman"/>
                <w:b/>
                <w:i w:val="false"/>
                <w:color w:val="000000"/>
                <w:sz w:val="20"/>
              </w:rPr>
              <w:t>2. Бірлескен қызмет жөніндегі салықтық есепке алу саясатын бірлескен қызмет туралы шартқа қатысушылар осы Кодексте белгіленген тәртіппен және негіздер бойынша әзірлейді және бекітеді.</w:t>
            </w:r>
          </w:p>
          <w:bookmarkEnd w:id="747"/>
          <w:bookmarkStart w:name="z606" w:id="748"/>
          <w:p>
            <w:pPr>
              <w:spacing w:after="20"/>
              <w:ind w:left="20"/>
              <w:jc w:val="both"/>
            </w:pPr>
            <w:r>
              <w:rPr>
                <w:rFonts w:ascii="Times New Roman"/>
                <w:b w:val="false"/>
                <w:i w:val="false"/>
                <w:color w:val="000000"/>
                <w:sz w:val="20"/>
              </w:rPr>
              <w:t>
</w:t>
            </w:r>
            <w:r>
              <w:rPr>
                <w:rFonts w:ascii="Times New Roman"/>
                <w:b/>
                <w:i w:val="false"/>
                <w:color w:val="000000"/>
                <w:sz w:val="20"/>
              </w:rPr>
              <w:t>2-1. Өнімді бөлу туралы келісім (келісімшарт) шеңберінде жай серіктестік (консорциум) құрамында жер қойнауын пайдалану бойынша қызметті жүзеге асыру кезінде салықтық есепке алу саясатында осы баптың 1-тармағының талаптарымен қатар жай серіктестік қатысушыларының және (немесе) оператордың Қазақстан Республикасының салық заңнамасында көзделген салық және бюджетке төленетін басқа да міндетті төлемдердің әрбір түрі бойынша салық міндеттемесін орындауының осы Кодекстің 308-1-бабының 3-тармағына сәйкес таңдап алынған тәсілін қамтуға тиіс.</w:t>
            </w:r>
          </w:p>
          <w:bookmarkEnd w:id="748"/>
          <w:bookmarkStart w:name="z241" w:id="749"/>
          <w:p>
            <w:pPr>
              <w:spacing w:after="20"/>
              <w:ind w:left="20"/>
              <w:jc w:val="both"/>
            </w:pPr>
            <w:r>
              <w:rPr>
                <w:rFonts w:ascii="Times New Roman"/>
                <w:b w:val="false"/>
                <w:i w:val="false"/>
                <w:color w:val="000000"/>
                <w:sz w:val="20"/>
              </w:rPr>
              <w:t>
</w:t>
            </w:r>
            <w:r>
              <w:rPr>
                <w:rFonts w:ascii="Times New Roman"/>
                <w:b/>
                <w:i w:val="false"/>
                <w:color w:val="000000"/>
                <w:sz w:val="20"/>
              </w:rPr>
              <w:t>3. Егер осы тармақта өзгеше белгіленбесе, осы баптың 1-тармағы бірінші бөлігінің 1), 4), 5), 6) және 9) тармақшаларында көзделген, салықтық есепке алу саясатында белгіленген ережелердің күші күнтізбелік жылға қолданылады және салықтық тексеру жүргізілген салық кезеңдері бойынша өзгертуге жатпайды.</w:t>
            </w:r>
          </w:p>
          <w:bookmarkEnd w:id="749"/>
          <w:p>
            <w:pPr>
              <w:spacing w:after="20"/>
              <w:ind w:left="20"/>
              <w:jc w:val="both"/>
            </w:pPr>
            <w:r>
              <w:rPr>
                <w:rFonts w:ascii="Times New Roman"/>
                <w:b w:val="false"/>
                <w:i w:val="false"/>
                <w:color w:val="000000"/>
                <w:sz w:val="20"/>
              </w:rPr>
              <w:t>
</w:t>
            </w:r>
            <w:r>
              <w:rPr>
                <w:rFonts w:ascii="Times New Roman"/>
                <w:b/>
                <w:i w:val="false"/>
                <w:color w:val="000000"/>
                <w:sz w:val="20"/>
              </w:rPr>
              <w:t xml:space="preserve">Қосылған құн салығын төлеуші таңдаған, осы Кодекстің </w:t>
            </w:r>
          </w:p>
          <w:p>
            <w:pPr>
              <w:spacing w:after="20"/>
              <w:ind w:left="20"/>
              <w:jc w:val="both"/>
            </w:pPr>
            <w:r>
              <w:rPr>
                <w:rFonts w:ascii="Times New Roman"/>
                <w:b w:val="false"/>
                <w:i w:val="false"/>
                <w:color w:val="000000"/>
                <w:sz w:val="20"/>
              </w:rPr>
              <w:t>
</w:t>
            </w:r>
            <w:r>
              <w:rPr>
                <w:rFonts w:ascii="Times New Roman"/>
                <w:b/>
                <w:i w:val="false"/>
                <w:color w:val="000000"/>
                <w:sz w:val="20"/>
              </w:rPr>
              <w:t>260-бабының 4-тармағында және (немесе) 262-бабының 5-1-тармағында көзделген қосылған құн салығын есепке жатқызу әдісі қосылған құн салығын есептеу мақсаттары үшін белгіленген салық кезеңіне қолданылады және салықтық тексеру жүргізілген салық кезеңдері бойынша өзгертуге жатпайды.</w:t>
            </w:r>
          </w:p>
          <w:bookmarkStart w:name="z242" w:id="750"/>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төлеуші (салық агенті) салықтық есепке алу саясатында бұрын көрсетілмеген қызмет түрлерін жүзеге асырған кезде салықтық есепке алу саясатына тиісті өзгерістер және (немесе) толықтырулар енгізуге тиіс. </w:t>
            </w:r>
          </w:p>
          <w:bookmarkEnd w:id="750"/>
          <w:bookmarkStart w:name="z243" w:id="751"/>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төлеуші (салық агенті) салықтық есепке алу саясатына өзгерісті және (немесе) толықтыруды мынадай: </w:t>
            </w:r>
          </w:p>
          <w:bookmarkEnd w:id="751"/>
          <w:bookmarkStart w:name="z244" w:id="752"/>
          <w:p>
            <w:pPr>
              <w:spacing w:after="20"/>
              <w:ind w:left="20"/>
              <w:jc w:val="both"/>
            </w:pPr>
            <w:r>
              <w:rPr>
                <w:rFonts w:ascii="Times New Roman"/>
                <w:b w:val="false"/>
                <w:i w:val="false"/>
                <w:color w:val="000000"/>
                <w:sz w:val="20"/>
              </w:rPr>
              <w:t>
</w:t>
            </w:r>
            <w:r>
              <w:rPr>
                <w:rFonts w:ascii="Times New Roman"/>
                <w:b/>
                <w:i w:val="false"/>
                <w:color w:val="000000"/>
                <w:sz w:val="20"/>
              </w:rPr>
              <w:t xml:space="preserve">1) халықаралық қаржылық есептілік стандарттарына және Қазақстан Республикасының бухгалтерлік есеп және қаржылық есептілік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әзірленген жаңа салықтық есепке алу саясатын немесе есепке алу саясатының жаңа бөлімін бекіту; </w:t>
            </w:r>
          </w:p>
          <w:bookmarkEnd w:id="752"/>
          <w:bookmarkStart w:name="z245" w:id="753"/>
          <w:p>
            <w:pPr>
              <w:spacing w:after="20"/>
              <w:ind w:left="20"/>
              <w:jc w:val="both"/>
            </w:pPr>
            <w:r>
              <w:rPr>
                <w:rFonts w:ascii="Times New Roman"/>
                <w:b w:val="false"/>
                <w:i w:val="false"/>
                <w:color w:val="000000"/>
                <w:sz w:val="20"/>
              </w:rPr>
              <w:t>
</w:t>
            </w:r>
            <w:r>
              <w:rPr>
                <w:rFonts w:ascii="Times New Roman"/>
                <w:b/>
                <w:i w:val="false"/>
                <w:color w:val="000000"/>
                <w:sz w:val="20"/>
              </w:rPr>
              <w:t xml:space="preserve">2) халықаралық қаржылық есептілік стандарттарына және Қазақстан Республикасының бухгалтерлік есеп және қаржылық есептілік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әзірленген қолданыстағы салықтық есепке алу саясатына немесе қолданыстағы есепке алу саясатының бөліміне өзгерістер және (немесе) толықтырулар енгізу тәсілдерінің бірімен жүзеге асырады. </w:t>
            </w:r>
          </w:p>
          <w:bookmarkEnd w:id="753"/>
          <w:bookmarkStart w:name="z246" w:id="754"/>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төлеушінің (салық агентінің) мынадай: </w:t>
            </w:r>
          </w:p>
          <w:bookmarkEnd w:id="754"/>
          <w:p>
            <w:pPr>
              <w:spacing w:after="20"/>
              <w:ind w:left="20"/>
              <w:jc w:val="both"/>
            </w:pPr>
            <w:r>
              <w:rPr>
                <w:rFonts w:ascii="Times New Roman"/>
                <w:b w:val="false"/>
                <w:i w:val="false"/>
                <w:color w:val="000000"/>
                <w:sz w:val="20"/>
              </w:rPr>
              <w:t>
</w:t>
            </w:r>
            <w:r>
              <w:rPr>
                <w:rFonts w:ascii="Times New Roman"/>
                <w:b/>
                <w:i w:val="false"/>
                <w:color w:val="000000"/>
                <w:sz w:val="20"/>
              </w:rPr>
              <w:t xml:space="preserve">1) кешенді және тақырыптық тексерулер жүргізу кезеңінде -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тексерілетін салық кезеңінің салықтық есепке алу саясатына; </w:t>
            </w:r>
          </w:p>
          <w:bookmarkStart w:name="z247" w:id="755"/>
          <w:p>
            <w:pPr>
              <w:spacing w:after="20"/>
              <w:ind w:left="20"/>
              <w:jc w:val="both"/>
            </w:pPr>
            <w:r>
              <w:rPr>
                <w:rFonts w:ascii="Times New Roman"/>
                <w:b w:val="false"/>
                <w:i w:val="false"/>
                <w:color w:val="000000"/>
                <w:sz w:val="20"/>
              </w:rPr>
              <w:t>
</w:t>
            </w:r>
            <w:r>
              <w:rPr>
                <w:rFonts w:ascii="Times New Roman"/>
                <w:b/>
                <w:i w:val="false"/>
                <w:color w:val="000000"/>
                <w:sz w:val="20"/>
              </w:rPr>
              <w:t>2) шағым берудің қалпына келтірілген мерзімін ескере отырып, тексеру нәтижелері туралы хабарламаға шағым беру және оны қарау мерзімі кезеңінде – шағым жасалатын салық кезеңінің салықтық есепке алу саясатына өзгерістер және (немесе) толықтырулар енгізуіне жол берілмейді.</w:t>
            </w:r>
          </w:p>
          <w:bookmarkEnd w:id="75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60-бапқа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27.04.2015 </w:t>
            </w:r>
            <w:r>
              <w:rPr>
                <w:rFonts w:ascii="Times New Roman"/>
                <w:b w:val="false"/>
                <w:i w:val="false"/>
                <w:color w:val="000000"/>
                <w:sz w:val="20"/>
              </w:rPr>
              <w:t>№ 311-V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6884" w:id="756"/>
          <w:p>
            <w:pPr>
              <w:spacing w:after="0"/>
              <w:ind w:left="0"/>
              <w:jc w:val="both"/>
            </w:pPr>
            <w:r>
              <w:rPr>
                <w:rFonts w:ascii="Times New Roman"/>
                <w:b/>
                <w:i w:val="false"/>
                <w:color w:val="000000"/>
              </w:rPr>
              <w:t xml:space="preserve"> 7-1-тарау. Қазақстан Республикасының бухгалтерлік есеп пен</w:t>
            </w:r>
            <w:r>
              <w:br/>
            </w:r>
            <w:r>
              <w:rPr>
                <w:rFonts w:ascii="Times New Roman"/>
                <w:b/>
                <w:i w:val="false"/>
                <w:color w:val="000000"/>
              </w:rPr>
              <w:t>қаржылық есептілік туралы заңнамалық актісіне сәйкес</w:t>
            </w:r>
            <w:r>
              <w:br/>
            </w:r>
            <w:r>
              <w:rPr>
                <w:rFonts w:ascii="Times New Roman"/>
                <w:b/>
                <w:i w:val="false"/>
                <w:color w:val="000000"/>
              </w:rPr>
              <w:t>бухгалтерлік есепке алуды жүргізуді және қаржылық есептілік</w:t>
            </w:r>
            <w:r>
              <w:br/>
            </w:r>
            <w:r>
              <w:rPr>
                <w:rFonts w:ascii="Times New Roman"/>
                <w:b/>
                <w:i w:val="false"/>
                <w:color w:val="000000"/>
              </w:rPr>
              <w:t>жасауды жүзеге асырмайтын дара кәсіпкерлердің салықтық есепке</w:t>
            </w:r>
            <w:r>
              <w:br/>
            </w:r>
            <w:r>
              <w:rPr>
                <w:rFonts w:ascii="Times New Roman"/>
                <w:b/>
                <w:i w:val="false"/>
                <w:color w:val="000000"/>
              </w:rPr>
              <w:t>алуды жүргізу ерекшеліктері</w:t>
            </w:r>
          </w:p>
          <w:bookmarkEnd w:id="756"/>
          <w:p>
            <w:pPr>
              <w:spacing w:after="20"/>
              <w:ind w:left="20"/>
              <w:jc w:val="both"/>
            </w:pPr>
            <w:r>
              <w:rPr>
                <w:rFonts w:ascii="Times New Roman"/>
                <w:b w:val="false"/>
                <w:i w:val="false"/>
                <w:color w:val="ff0000"/>
                <w:sz w:val="20"/>
              </w:rPr>
              <w:t xml:space="preserve">
Ескерту. Кодекс 7-1-тараумен толықтырылды - ҚР 2012.12.26 </w:t>
            </w:r>
            <w:r>
              <w:rPr>
                <w:rFonts w:ascii="Times New Roman"/>
                <w:b w:val="false"/>
                <w:i w:val="false"/>
                <w:color w:val="ff0000"/>
                <w:sz w:val="20"/>
              </w:rPr>
              <w:t>N 61-V</w:t>
            </w:r>
            <w:r>
              <w:rPr>
                <w:rFonts w:ascii="Times New Roman"/>
                <w:b w:val="false"/>
                <w:i w:val="false"/>
                <w:color w:val="ff0000"/>
                <w:sz w:val="20"/>
              </w:rPr>
              <w:t xml:space="preserve"> (2013.01.01 бастап қолданысқа енгізіледі) Заңымен.</w:t>
            </w:r>
          </w:p>
          <w:bookmarkStart w:name="z6885" w:id="757"/>
          <w:p>
            <w:pPr>
              <w:spacing w:after="0"/>
              <w:ind w:left="0"/>
              <w:jc w:val="both"/>
            </w:pPr>
            <w:r>
              <w:rPr>
                <w:rFonts w:ascii="Times New Roman"/>
                <w:b/>
                <w:i w:val="false"/>
                <w:color w:val="000000"/>
              </w:rPr>
              <w:t xml:space="preserve"> 60-1-бап. Жалпы ережелер</w:t>
            </w:r>
          </w:p>
          <w:bookmarkEnd w:id="757"/>
          <w:bookmarkStart w:name="z6886" w:id="758"/>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бухгалтерлік есеп пен қаржылық есептілік туралы заңнамалық актісіне сәйкес бухгалтерлік есепке алуды жүргізуді және қаржылық есептілік жасауды жүзеге асырмайтын дара кәсіпкерлердің салықтық есепке алуды жүргізуі және салық міндеттемелерін айқындау және орындау тәртібі бөлігінде осы Кодекстің нормаларын қолдану мақсатында мынадай ұғымдар қолданылады:</w:t>
            </w:r>
          </w:p>
          <w:bookmarkEnd w:id="758"/>
          <w:bookmarkStart w:name="z6887" w:id="759"/>
          <w:p>
            <w:pPr>
              <w:spacing w:after="20"/>
              <w:ind w:left="20"/>
              <w:jc w:val="both"/>
            </w:pPr>
            <w:r>
              <w:rPr>
                <w:rFonts w:ascii="Times New Roman"/>
                <w:b w:val="false"/>
                <w:i w:val="false"/>
                <w:color w:val="000000"/>
                <w:sz w:val="20"/>
              </w:rPr>
              <w:t>
</w:t>
            </w:r>
            <w:r>
              <w:rPr>
                <w:rFonts w:ascii="Times New Roman"/>
                <w:b/>
                <w:i w:val="false"/>
                <w:color w:val="000000"/>
                <w:sz w:val="20"/>
              </w:rPr>
              <w:t>1) активтер – дара кәсiпкер бақылап отыратын, болашақта экономикалық пайда алу күтiлетiн мүлік;</w:t>
            </w:r>
          </w:p>
          <w:bookmarkEnd w:id="759"/>
          <w:bookmarkStart w:name="z6888" w:id="760"/>
          <w:p>
            <w:pPr>
              <w:spacing w:after="20"/>
              <w:ind w:left="20"/>
              <w:jc w:val="both"/>
            </w:pPr>
            <w:r>
              <w:rPr>
                <w:rFonts w:ascii="Times New Roman"/>
                <w:b w:val="false"/>
                <w:i w:val="false"/>
                <w:color w:val="000000"/>
                <w:sz w:val="20"/>
              </w:rPr>
              <w:t>
</w:t>
            </w:r>
            <w:r>
              <w:rPr>
                <w:rFonts w:ascii="Times New Roman"/>
                <w:b/>
                <w:i w:val="false"/>
                <w:color w:val="000000"/>
                <w:sz w:val="20"/>
              </w:rPr>
              <w:t>2) бастапқы eceпкe алу құжаттары – салықтық есепке алуды жүргiзуге негiз болатын, операцияның немесе оқиғаның жасалу фактiсiнiң және оны жасауға берiлген құқықтың қағаз және электрондық жеткiзгiштегi құжат жүзіндегі растамасы;</w:t>
            </w:r>
          </w:p>
          <w:bookmarkEnd w:id="760"/>
          <w:bookmarkStart w:name="z6889" w:id="761"/>
          <w:p>
            <w:pPr>
              <w:spacing w:after="20"/>
              <w:ind w:left="20"/>
              <w:jc w:val="both"/>
            </w:pPr>
            <w:r>
              <w:rPr>
                <w:rFonts w:ascii="Times New Roman"/>
                <w:b w:val="false"/>
                <w:i w:val="false"/>
                <w:color w:val="000000"/>
                <w:sz w:val="20"/>
              </w:rPr>
              <w:t>
</w:t>
            </w:r>
            <w:r>
              <w:rPr>
                <w:rFonts w:ascii="Times New Roman"/>
                <w:b/>
                <w:i w:val="false"/>
                <w:color w:val="000000"/>
                <w:sz w:val="20"/>
              </w:rPr>
              <w:t xml:space="preserve">3) биологиялық актив – ауыл шаруашылығы қызметінде пайдалануға арналған жануар немесе өсімдік; </w:t>
            </w:r>
          </w:p>
          <w:bookmarkEnd w:id="761"/>
          <w:bookmarkStart w:name="z6890" w:id="762"/>
          <w:p>
            <w:pPr>
              <w:spacing w:after="20"/>
              <w:ind w:left="20"/>
              <w:jc w:val="both"/>
            </w:pPr>
            <w:r>
              <w:rPr>
                <w:rFonts w:ascii="Times New Roman"/>
                <w:b w:val="false"/>
                <w:i w:val="false"/>
                <w:color w:val="000000"/>
                <w:sz w:val="20"/>
              </w:rPr>
              <w:t>
</w:t>
            </w:r>
            <w:r>
              <w:rPr>
                <w:rFonts w:ascii="Times New Roman"/>
                <w:b/>
                <w:i w:val="false"/>
                <w:color w:val="000000"/>
                <w:sz w:val="20"/>
              </w:rPr>
              <w:t>4) капитал – дара кәсiпкердiң активтерінде барлық мiндеттемелер шегерiлiп тасталғаннан кейiн қалатын үлес;</w:t>
            </w:r>
          </w:p>
          <w:bookmarkEnd w:id="762"/>
          <w:bookmarkStart w:name="z6891" w:id="763"/>
          <w:p>
            <w:pPr>
              <w:spacing w:after="20"/>
              <w:ind w:left="20"/>
              <w:jc w:val="both"/>
            </w:pPr>
            <w:r>
              <w:rPr>
                <w:rFonts w:ascii="Times New Roman"/>
                <w:b w:val="false"/>
                <w:i w:val="false"/>
                <w:color w:val="000000"/>
                <w:sz w:val="20"/>
              </w:rPr>
              <w:t>
</w:t>
            </w:r>
            <w:r>
              <w:rPr>
                <w:rFonts w:ascii="Times New Roman"/>
                <w:b/>
                <w:i w:val="false"/>
                <w:color w:val="000000"/>
                <w:sz w:val="20"/>
              </w:rPr>
              <w:t>5) материалдық емес актив – физикалық пішіні жоқ, өндірісте пайдалануға немесе әкімшілік мақсаттарға, оның ішінде басқа тұлғаларға мүліктік жалдауға (жалға беруге) арналған, сәйкестендірілетін ақшалай емес актив;</w:t>
            </w:r>
          </w:p>
          <w:bookmarkEnd w:id="763"/>
          <w:bookmarkStart w:name="z6892" w:id="764"/>
          <w:p>
            <w:pPr>
              <w:spacing w:after="20"/>
              <w:ind w:left="20"/>
              <w:jc w:val="both"/>
            </w:pPr>
            <w:r>
              <w:rPr>
                <w:rFonts w:ascii="Times New Roman"/>
                <w:b w:val="false"/>
                <w:i w:val="false"/>
                <w:color w:val="000000"/>
                <w:sz w:val="20"/>
              </w:rPr>
              <w:t>
</w:t>
            </w:r>
            <w:r>
              <w:rPr>
                <w:rFonts w:ascii="Times New Roman"/>
                <w:b/>
                <w:i w:val="false"/>
                <w:color w:val="000000"/>
                <w:sz w:val="20"/>
              </w:rPr>
              <w:t>6) мiндеттеме – дара кәсiпкердiң мойнында тұрған мiндетi, оны реттеу экономикалық пайданы қамтитын ресурстардың шығып қалуына әкеп соғады;</w:t>
            </w:r>
          </w:p>
          <w:bookmarkEnd w:id="764"/>
          <w:bookmarkStart w:name="z6893" w:id="765"/>
          <w:p>
            <w:pPr>
              <w:spacing w:after="20"/>
              <w:ind w:left="20"/>
              <w:jc w:val="both"/>
            </w:pPr>
            <w:r>
              <w:rPr>
                <w:rFonts w:ascii="Times New Roman"/>
                <w:b w:val="false"/>
                <w:i w:val="false"/>
                <w:color w:val="000000"/>
                <w:sz w:val="20"/>
              </w:rPr>
              <w:t>
</w:t>
            </w:r>
            <w:r>
              <w:rPr>
                <w:rFonts w:ascii="Times New Roman"/>
                <w:b/>
                <w:i w:val="false"/>
                <w:color w:val="000000"/>
                <w:sz w:val="20"/>
              </w:rPr>
              <w:t>7) негізгі қаражат – материалдық активтер, олар:</w:t>
            </w:r>
          </w:p>
          <w:bookmarkEnd w:id="765"/>
          <w:bookmarkStart w:name="z6894" w:id="766"/>
          <w:p>
            <w:pPr>
              <w:spacing w:after="20"/>
              <w:ind w:left="20"/>
              <w:jc w:val="both"/>
            </w:pPr>
            <w:r>
              <w:rPr>
                <w:rFonts w:ascii="Times New Roman"/>
                <w:b w:val="false"/>
                <w:i w:val="false"/>
                <w:color w:val="000000"/>
                <w:sz w:val="20"/>
              </w:rPr>
              <w:t>
</w:t>
            </w:r>
            <w:r>
              <w:rPr>
                <w:rFonts w:ascii="Times New Roman"/>
                <w:b/>
                <w:i w:val="false"/>
                <w:color w:val="000000"/>
                <w:sz w:val="20"/>
              </w:rPr>
              <w:t>тауарларды өткізген, жұмыстарды орындаған, қызметтерді көрсеткен кезде өндірісте пайдалануға немесе әкімшілік мақсаттарға, оның ішінде басқа тұлғаларға мүліктік жалдауға (жалға беруге) арналған;</w:t>
            </w:r>
          </w:p>
          <w:bookmarkEnd w:id="766"/>
          <w:bookmarkStart w:name="z6895" w:id="767"/>
          <w:p>
            <w:pPr>
              <w:spacing w:after="20"/>
              <w:ind w:left="20"/>
              <w:jc w:val="both"/>
            </w:pPr>
            <w:r>
              <w:rPr>
                <w:rFonts w:ascii="Times New Roman"/>
                <w:b w:val="false"/>
                <w:i w:val="false"/>
                <w:color w:val="000000"/>
                <w:sz w:val="20"/>
              </w:rPr>
              <w:t>
</w:t>
            </w:r>
            <w:r>
              <w:rPr>
                <w:rFonts w:ascii="Times New Roman"/>
                <w:b/>
                <w:i w:val="false"/>
                <w:color w:val="000000"/>
                <w:sz w:val="20"/>
              </w:rPr>
              <w:t>бір жылдан астам уақыт бойы пайдаланылуы болжанатын материалдық активтер;</w:t>
            </w:r>
          </w:p>
          <w:bookmarkEnd w:id="767"/>
          <w:bookmarkStart w:name="z6896" w:id="768"/>
          <w:p>
            <w:pPr>
              <w:spacing w:after="20"/>
              <w:ind w:left="20"/>
              <w:jc w:val="both"/>
            </w:pPr>
            <w:r>
              <w:rPr>
                <w:rFonts w:ascii="Times New Roman"/>
                <w:b w:val="false"/>
                <w:i w:val="false"/>
                <w:color w:val="000000"/>
                <w:sz w:val="20"/>
              </w:rPr>
              <w:t>
</w:t>
            </w:r>
            <w:r>
              <w:rPr>
                <w:rFonts w:ascii="Times New Roman"/>
                <w:b/>
                <w:i w:val="false"/>
                <w:color w:val="000000"/>
                <w:sz w:val="20"/>
              </w:rPr>
              <w:t>8) табыстар – есептi кезең iшiнде активтердiң түсуі немесе өсiмi немесе мiндеттемелердiң азаюы нысанында экономикалық пайданың ұлғаюы, олар капиталға қатысушы тұлғаның жарнасымен байланысты ұлғаюдан өзгеше капиталдың ұлғаюына әкеледі;</w:t>
            </w:r>
          </w:p>
          <w:bookmarkEnd w:id="768"/>
          <w:bookmarkStart w:name="z6897" w:id="769"/>
          <w:p>
            <w:pPr>
              <w:spacing w:after="20"/>
              <w:ind w:left="20"/>
              <w:jc w:val="both"/>
            </w:pPr>
            <w:r>
              <w:rPr>
                <w:rFonts w:ascii="Times New Roman"/>
                <w:b w:val="false"/>
                <w:i w:val="false"/>
                <w:color w:val="000000"/>
                <w:sz w:val="20"/>
              </w:rPr>
              <w:t>
</w:t>
            </w:r>
            <w:r>
              <w:rPr>
                <w:rFonts w:ascii="Times New Roman"/>
                <w:b/>
                <w:i w:val="false"/>
                <w:color w:val="000000"/>
                <w:sz w:val="20"/>
              </w:rPr>
              <w:t>9) тауар-материалдық қорлар – сатуға, сондай-ақ өндірістік процесте, әкімшілік мақсаттар үшін немесе жұмыстарды орындау, қызметтерді көрсету кезінде пайдалануға арналған активтер.</w:t>
            </w:r>
          </w:p>
          <w:bookmarkEnd w:id="769"/>
          <w:bookmarkStart w:name="z6898" w:id="770"/>
          <w:p>
            <w:pPr>
              <w:spacing w:after="0"/>
              <w:ind w:left="0"/>
              <w:jc w:val="both"/>
            </w:pPr>
            <w:r>
              <w:rPr>
                <w:rFonts w:ascii="Times New Roman"/>
                <w:b/>
                <w:i w:val="false"/>
                <w:color w:val="000000"/>
              </w:rPr>
              <w:t xml:space="preserve"> 60-2-бап. Бастапқы есепке алу құжаттарының нысандары мен оларды жасау жөніндегі талаптар</w:t>
            </w:r>
          </w:p>
          <w:bookmarkEnd w:id="770"/>
          <w:bookmarkStart w:name="z6899" w:id="771"/>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бухгалтерлік есеп пен қаржылық есептілік туралы заңнамалық актісіне сәйкес бухгалтерлік есепке алуды жүргізуді және қаржылық есептілік жасауды жүзеге асырмайтын дара кәсіпкерлер бастапқы есепке алу құжаттарын қолданады, олардың нысандары мен жасау жөніндегі талаптарын уәкілетті орган бекітеді.</w:t>
            </w:r>
          </w:p>
          <w:bookmarkEnd w:id="771"/>
          <w:bookmarkStart w:name="z6900" w:id="772"/>
          <w:p>
            <w:pPr>
              <w:spacing w:after="20"/>
              <w:ind w:left="20"/>
              <w:jc w:val="both"/>
            </w:pPr>
            <w:r>
              <w:rPr>
                <w:rFonts w:ascii="Times New Roman"/>
                <w:b w:val="false"/>
                <w:i w:val="false"/>
                <w:color w:val="000000"/>
                <w:sz w:val="20"/>
              </w:rPr>
              <w:t>
</w:t>
            </w:r>
            <w:r>
              <w:rPr>
                <w:rFonts w:ascii="Times New Roman"/>
                <w:b/>
                <w:i w:val="false"/>
                <w:color w:val="000000"/>
                <w:sz w:val="20"/>
              </w:rPr>
              <w:t>2. Салық тіркеліміндегі жазбалар бастапқы құжаттардың негізінде жүргізіледі.</w:t>
            </w:r>
          </w:p>
          <w:bookmarkEnd w:id="772"/>
          <w:bookmarkStart w:name="z6901" w:id="773"/>
          <w:p>
            <w:pPr>
              <w:spacing w:after="0"/>
              <w:ind w:left="0"/>
              <w:jc w:val="both"/>
            </w:pPr>
            <w:r>
              <w:rPr>
                <w:rFonts w:ascii="Times New Roman"/>
                <w:b/>
                <w:i w:val="false"/>
                <w:color w:val="000000"/>
              </w:rPr>
              <w:t xml:space="preserve"> 60-3-бап. Салықтық есепке алуды жүргізу ерекшеліктері</w:t>
            </w:r>
          </w:p>
          <w:bookmarkEnd w:id="773"/>
          <w:bookmarkStart w:name="z6902" w:id="774"/>
          <w:p>
            <w:pPr>
              <w:spacing w:after="20"/>
              <w:ind w:left="20"/>
              <w:jc w:val="both"/>
            </w:pPr>
            <w:r>
              <w:rPr>
                <w:rFonts w:ascii="Times New Roman"/>
                <w:b w:val="false"/>
                <w:i w:val="false"/>
                <w:color w:val="000000"/>
                <w:sz w:val="20"/>
              </w:rPr>
              <w:t>
</w:t>
            </w:r>
            <w:r>
              <w:rPr>
                <w:rFonts w:ascii="Times New Roman"/>
                <w:b/>
                <w:i w:val="false"/>
                <w:color w:val="000000"/>
                <w:sz w:val="20"/>
              </w:rPr>
              <w:t>1. Дара кәсіпкерлер шетел валютасымен жасалған операцияларды операция жасалған күннің алдындағы соңғы жұмыс күні айқындалған валюта айырбастаудың нарықтық бағамын қолдана отырып теңгемен қайта есептейді. Бағамдық айырма салық салу мақсатында ескерілмейді.</w:t>
            </w:r>
          </w:p>
          <w:bookmarkEnd w:id="774"/>
          <w:bookmarkStart w:name="z6903" w:id="775"/>
          <w:p>
            <w:pPr>
              <w:spacing w:after="20"/>
              <w:ind w:left="20"/>
              <w:jc w:val="both"/>
            </w:pPr>
            <w:r>
              <w:rPr>
                <w:rFonts w:ascii="Times New Roman"/>
                <w:b w:val="false"/>
                <w:i w:val="false"/>
                <w:color w:val="000000"/>
                <w:sz w:val="20"/>
              </w:rPr>
              <w:t>
</w:t>
            </w:r>
            <w:r>
              <w:rPr>
                <w:rFonts w:ascii="Times New Roman"/>
                <w:b/>
                <w:i w:val="false"/>
                <w:color w:val="000000"/>
                <w:sz w:val="20"/>
              </w:rPr>
              <w:t>2. Салықтық есепке алуда тауар-материалдық қорлар (бұдан әрі – қорлар) оларды дара кәсіпкер не ол уәкілеттік берген тұлға алған кезде, оның ішінде оларды дара кәсіпкер құрамынан өзге де активтерді ауыстыру арқылы негізгі құралдарды бөлшектеу нәтижесінде өндіргеннен кейін өзіндік құны бойынша танылады.</w:t>
            </w:r>
          </w:p>
          <w:bookmarkEnd w:id="775"/>
          <w:bookmarkStart w:name="z6904" w:id="776"/>
          <w:p>
            <w:pPr>
              <w:spacing w:after="20"/>
              <w:ind w:left="20"/>
              <w:jc w:val="both"/>
            </w:pPr>
            <w:r>
              <w:rPr>
                <w:rFonts w:ascii="Times New Roman"/>
                <w:b w:val="false"/>
                <w:i w:val="false"/>
                <w:color w:val="000000"/>
                <w:sz w:val="20"/>
              </w:rPr>
              <w:t>
</w:t>
            </w:r>
            <w:r>
              <w:rPr>
                <w:rFonts w:ascii="Times New Roman"/>
                <w:b/>
                <w:i w:val="false"/>
                <w:color w:val="000000"/>
                <w:sz w:val="20"/>
              </w:rPr>
              <w:t>Қорлардың өзіндік құны қорларды сатып алуға, қайта өңдеуге арналған шығындарды және оларды ағымдағы жай-күйіне жеткізу және ағымдағы орналасу орындарына дейін жеткізіп беру мақсатында жүргізілген өзге де шығындарды қамтиды.</w:t>
            </w:r>
          </w:p>
          <w:bookmarkEnd w:id="776"/>
          <w:bookmarkStart w:name="z6905" w:id="777"/>
          <w:p>
            <w:pPr>
              <w:spacing w:after="20"/>
              <w:ind w:left="20"/>
              <w:jc w:val="both"/>
            </w:pPr>
            <w:r>
              <w:rPr>
                <w:rFonts w:ascii="Times New Roman"/>
                <w:b w:val="false"/>
                <w:i w:val="false"/>
                <w:color w:val="000000"/>
                <w:sz w:val="20"/>
              </w:rPr>
              <w:t>
</w:t>
            </w:r>
            <w:r>
              <w:rPr>
                <w:rFonts w:ascii="Times New Roman"/>
                <w:b/>
                <w:i w:val="false"/>
                <w:color w:val="000000"/>
                <w:sz w:val="20"/>
              </w:rPr>
              <w:t xml:space="preserve">Сатып алуға арналған шығындар импорт баждарын, салықтарды (өтелетіндерінен басқа), тасымалдауға, өңдеуге арналған шығыстарды және тікелей сатып алуға байланысты басқа да шығыстарды қамтиды. Өнім беруші ұсынған сауда жеңілдіктері, өнім берушінің төлемдерді қайтаруы және өзге де осыған ұқсас жеңілдіктер мен қайтарулар шығындарды айқындаған кезде шегеріп тасталады. </w:t>
            </w:r>
          </w:p>
          <w:bookmarkEnd w:id="777"/>
          <w:bookmarkStart w:name="z6906" w:id="778"/>
          <w:p>
            <w:pPr>
              <w:spacing w:after="20"/>
              <w:ind w:left="20"/>
              <w:jc w:val="both"/>
            </w:pPr>
            <w:r>
              <w:rPr>
                <w:rFonts w:ascii="Times New Roman"/>
                <w:b w:val="false"/>
                <w:i w:val="false"/>
                <w:color w:val="000000"/>
                <w:sz w:val="20"/>
              </w:rPr>
              <w:t>
</w:t>
            </w:r>
            <w:r>
              <w:rPr>
                <w:rFonts w:ascii="Times New Roman"/>
                <w:b/>
                <w:i w:val="false"/>
                <w:color w:val="000000"/>
                <w:sz w:val="20"/>
              </w:rPr>
              <w:t xml:space="preserve">Қорларды қайта өңдеу шығындары шикізатты дайын өнім етіп қайта өңдеумен тікелей байланысты шығындарды, оның ішінде еңбекке ақы төлеуге арналған тікелей шығындарды, сондай-ақ өндірістік үстеме шығыстарды қамтиды. </w:t>
            </w:r>
          </w:p>
          <w:bookmarkEnd w:id="778"/>
          <w:bookmarkStart w:name="z6907" w:id="779"/>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Салықтық есепке алудың мақсаттары үшін қорлар бірлігінің өзіндік құны қорлардың осындай бірлігіне осы тармақтың екінші бөлігінде көзделген нақты шығындар бойынша айқындалады. </w:t>
            </w:r>
          </w:p>
          <w:bookmarkEnd w:id="779"/>
          <w:bookmarkStart w:name="z6908" w:id="780"/>
          <w:p>
            <w:pPr>
              <w:spacing w:after="20"/>
              <w:ind w:left="20"/>
              <w:jc w:val="both"/>
            </w:pPr>
            <w:r>
              <w:rPr>
                <w:rFonts w:ascii="Times New Roman"/>
                <w:b w:val="false"/>
                <w:i w:val="false"/>
                <w:color w:val="000000"/>
                <w:sz w:val="20"/>
              </w:rPr>
              <w:t>
</w:t>
            </w:r>
            <w:r>
              <w:rPr>
                <w:rFonts w:ascii="Times New Roman"/>
                <w:b/>
                <w:i w:val="false"/>
                <w:color w:val="000000"/>
                <w:sz w:val="20"/>
              </w:rPr>
              <w:t>Дара кәсіпкер салықтық есепке алудың мақсаттары үшін қорлар бірлігінің өзіндік құнын орташа өлшемді құн әдісі бойынша айқындауға құқылы. Орташа өлшемді құн әдісі бойынша қорлардың өзіндік құны қорлардың кезең басындағы өзіндік құны мен кезең ішінде сатып алынған (өндірілген) ұқсас қорлардың өзіндік құнының орташа мәні ретінде айқындалады. Бұл әдісті таңдауды дара кәсіпкер салықтық есепке алу саясатында көрсету арқылы жүзеге асырады.</w:t>
            </w:r>
          </w:p>
          <w:bookmarkEnd w:id="780"/>
          <w:bookmarkStart w:name="z6909" w:id="781"/>
          <w:p>
            <w:pPr>
              <w:spacing w:after="20"/>
              <w:ind w:left="20"/>
              <w:jc w:val="both"/>
            </w:pPr>
            <w:r>
              <w:rPr>
                <w:rFonts w:ascii="Times New Roman"/>
                <w:b w:val="false"/>
                <w:i w:val="false"/>
                <w:color w:val="000000"/>
                <w:sz w:val="20"/>
              </w:rPr>
              <w:t>
</w:t>
            </w:r>
            <w:r>
              <w:rPr>
                <w:rFonts w:ascii="Times New Roman"/>
                <w:b/>
                <w:i w:val="false"/>
                <w:color w:val="000000"/>
                <w:sz w:val="20"/>
              </w:rPr>
              <w:t>Тауарлар өндіруді жүзеге асыратын дара кәсіпкерлер, сондай-ақ орташа өлшемді құн әдісін таңдаған дара кәсіпкерлер қорларды олардың келіп түсуі мен шығып қалуы кезінде салық тіркелімдерінде ескереді, олардың нысанын дара кәсіпкерлер өздері әзірлейді.</w:t>
            </w:r>
          </w:p>
          <w:bookmarkEnd w:id="781"/>
          <w:bookmarkStart w:name="z6910" w:id="782"/>
          <w:p>
            <w:pPr>
              <w:spacing w:after="20"/>
              <w:ind w:left="20"/>
              <w:jc w:val="both"/>
            </w:pPr>
            <w:r>
              <w:rPr>
                <w:rFonts w:ascii="Times New Roman"/>
                <w:b w:val="false"/>
                <w:i w:val="false"/>
                <w:color w:val="000000"/>
                <w:sz w:val="20"/>
              </w:rPr>
              <w:t>
</w:t>
            </w:r>
            <w:r>
              <w:rPr>
                <w:rFonts w:ascii="Times New Roman"/>
                <w:b/>
                <w:i w:val="false"/>
                <w:color w:val="000000"/>
                <w:sz w:val="20"/>
              </w:rPr>
              <w:t xml:space="preserve">Қорлардың ішкі ауыстырылуы арқылы түсуі дара кәсіпкердің табысы болып табылмайды. Қорлардың ішкі ауыстырылуы деп олардың дара кәсіпкер тағайындаған бір материалдық жауапты тұлғадан сол дара кәсіпкер тағайындаған басқа материалдық жауапты тұлғаға ауысуы түсініледі. </w:t>
            </w:r>
          </w:p>
          <w:bookmarkEnd w:id="782"/>
          <w:bookmarkStart w:name="z6911" w:id="783"/>
          <w:p>
            <w:pPr>
              <w:spacing w:after="20"/>
              <w:ind w:left="20"/>
              <w:jc w:val="both"/>
            </w:pPr>
            <w:r>
              <w:rPr>
                <w:rFonts w:ascii="Times New Roman"/>
                <w:b w:val="false"/>
                <w:i w:val="false"/>
                <w:color w:val="000000"/>
                <w:sz w:val="20"/>
              </w:rPr>
              <w:t>
</w:t>
            </w:r>
            <w:r>
              <w:rPr>
                <w:rFonts w:ascii="Times New Roman"/>
                <w:b/>
                <w:i w:val="false"/>
                <w:color w:val="000000"/>
                <w:sz w:val="20"/>
              </w:rPr>
              <w:t>Дара кәсіпкердің қорларды сақтауға немесе алыс-беріс шикізаты ретінде беруі салықтық есепке алу мақсаттары үшін қорлардың шығып қалуы болып табылмайды.</w:t>
            </w:r>
          </w:p>
          <w:bookmarkEnd w:id="783"/>
          <w:bookmarkStart w:name="z6912" w:id="784"/>
          <w:p>
            <w:pPr>
              <w:spacing w:after="20"/>
              <w:ind w:left="20"/>
              <w:jc w:val="both"/>
            </w:pPr>
            <w:r>
              <w:rPr>
                <w:rFonts w:ascii="Times New Roman"/>
                <w:b w:val="false"/>
                <w:i w:val="false"/>
                <w:color w:val="000000"/>
                <w:sz w:val="20"/>
              </w:rPr>
              <w:t>
</w:t>
            </w:r>
            <w:r>
              <w:rPr>
                <w:rFonts w:ascii="Times New Roman"/>
                <w:b/>
                <w:i w:val="false"/>
                <w:color w:val="000000"/>
                <w:sz w:val="20"/>
              </w:rPr>
              <w:t>Қорларды сақтауға алуды дара кәсіпкер сақтау шартының негізінде немесе егер дара кәсіпкер қорларды алған және осы қорларды берушілердің төлем талаптары шоттарының акцептінен және оларды төлеуден заңды негізде бас тартқан жағдайда, акцептен бас тарту туралы өтініштің негізінде жүзеге асырады. Осындай қорлардың құны дара кәсіпкердің табысы болып табылмайды.</w:t>
            </w:r>
          </w:p>
          <w:bookmarkEnd w:id="784"/>
          <w:bookmarkStart w:name="z6913" w:id="785"/>
          <w:p>
            <w:pPr>
              <w:spacing w:after="20"/>
              <w:ind w:left="20"/>
              <w:jc w:val="both"/>
            </w:pPr>
            <w:r>
              <w:rPr>
                <w:rFonts w:ascii="Times New Roman"/>
                <w:b w:val="false"/>
                <w:i w:val="false"/>
                <w:color w:val="000000"/>
                <w:sz w:val="20"/>
              </w:rPr>
              <w:t>
</w:t>
            </w:r>
            <w:r>
              <w:rPr>
                <w:rFonts w:ascii="Times New Roman"/>
                <w:b/>
                <w:i w:val="false"/>
                <w:color w:val="000000"/>
                <w:sz w:val="20"/>
              </w:rPr>
              <w:t xml:space="preserve">Мыналар: </w:t>
            </w:r>
          </w:p>
          <w:bookmarkEnd w:id="785"/>
          <w:bookmarkStart w:name="z6914" w:id="786"/>
          <w:p>
            <w:pPr>
              <w:spacing w:after="20"/>
              <w:ind w:left="20"/>
              <w:jc w:val="both"/>
            </w:pPr>
            <w:r>
              <w:rPr>
                <w:rFonts w:ascii="Times New Roman"/>
                <w:b w:val="false"/>
                <w:i w:val="false"/>
                <w:color w:val="000000"/>
                <w:sz w:val="20"/>
              </w:rPr>
              <w:t>
</w:t>
            </w:r>
            <w:r>
              <w:rPr>
                <w:rFonts w:ascii="Times New Roman"/>
                <w:b/>
                <w:i w:val="false"/>
                <w:color w:val="000000"/>
                <w:sz w:val="20"/>
              </w:rPr>
              <w:t xml:space="preserve">1) актив ретінде тануды, оның ішінде қорларды басқа жаққа өткізген, өтемсіз берген, өндіріс процесінде, жұмыстарды орындаған, қызметтерді көрсеткен кезде және басқа да </w:t>
            </w:r>
            <w:r>
              <w:rPr>
                <w:rFonts w:ascii="Times New Roman"/>
                <w:b/>
                <w:i w:val="false"/>
                <w:color w:val="000000"/>
                <w:sz w:val="20"/>
              </w:rPr>
              <w:t>мақсаттарда пайдаланған, жарғылық капиталға жарна ретінде берген кезде, айырбастаған кезде, түгендеу кезінде кемшіліктер анықталған, мүліктер ұрланған, бұзылған, сақтау мерзімдері өткен, моральдық тұрғыдан тозған және өзге де тұтынушылық қасиеттерін жоғалтқан кезде тануды тоқтату;</w:t>
            </w:r>
          </w:p>
          <w:bookmarkEnd w:id="786"/>
          <w:bookmarkStart w:name="z6915" w:id="787"/>
          <w:p>
            <w:pPr>
              <w:spacing w:after="20"/>
              <w:ind w:left="20"/>
              <w:jc w:val="both"/>
            </w:pPr>
            <w:r>
              <w:rPr>
                <w:rFonts w:ascii="Times New Roman"/>
                <w:b w:val="false"/>
                <w:i w:val="false"/>
                <w:color w:val="000000"/>
                <w:sz w:val="20"/>
              </w:rPr>
              <w:t>
</w:t>
            </w:r>
            <w:r>
              <w:rPr>
                <w:rFonts w:ascii="Times New Roman"/>
                <w:b/>
                <w:i w:val="false"/>
                <w:color w:val="000000"/>
                <w:sz w:val="20"/>
              </w:rPr>
              <w:t>2) активті қайта сыныптау, оның ішінде негізгі құралдардың, өзге де активтердің құрамына аудару қорлардың шығып қалуы болып табылады.</w:t>
            </w:r>
          </w:p>
          <w:bookmarkEnd w:id="78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60-3-бапқа өзгеріс енгізілді - ҚР 30.11.2016 </w:t>
            </w:r>
            <w:r>
              <w:rPr>
                <w:rFonts w:ascii="Times New Roman"/>
                <w:b w:val="false"/>
                <w:i w:val="false"/>
                <w:color w:val="000000"/>
                <w:sz w:val="20"/>
              </w:rPr>
              <w:t>№ 26-VI</w:t>
            </w:r>
            <w:r>
              <w:rPr>
                <w:rFonts w:ascii="Times New Roman"/>
                <w:b w:val="false"/>
                <w:i w:val="false"/>
                <w:color w:val="ff0000"/>
                <w:sz w:val="20"/>
              </w:rPr>
              <w:t xml:space="preserve"> Заңымен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248" w:id="788"/>
          <w:p>
            <w:pPr>
              <w:spacing w:after="0"/>
              <w:ind w:left="0"/>
              <w:jc w:val="both"/>
            </w:pPr>
            <w:r>
              <w:rPr>
                <w:rFonts w:ascii="Times New Roman"/>
                <w:b/>
                <w:i w:val="false"/>
                <w:color w:val="000000"/>
              </w:rPr>
              <w:t xml:space="preserve">  8-тарау. САЛЫҚТЫҚ НЫСАНДАР</w:t>
            </w:r>
          </w:p>
          <w:bookmarkEnd w:id="788"/>
          <w:bookmarkStart w:name="z249" w:id="789"/>
          <w:p>
            <w:pPr>
              <w:spacing w:after="0"/>
              <w:ind w:left="0"/>
              <w:jc w:val="both"/>
            </w:pPr>
            <w:r>
              <w:rPr>
                <w:rFonts w:ascii="Times New Roman"/>
                <w:b/>
                <w:i w:val="false"/>
                <w:color w:val="000000"/>
              </w:rPr>
              <w:t xml:space="preserve"> 61-бап. Салықтық нысандар және оларды жасау тәртібі </w:t>
            </w:r>
          </w:p>
          <w:bookmarkEnd w:id="789"/>
          <w:bookmarkStart w:name="z250" w:id="790"/>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Салықтық нысандар салық есептілігін, салықтық өтінішті және салық тіркелімдерін қамтиды. </w:t>
            </w:r>
          </w:p>
          <w:bookmarkEnd w:id="790"/>
          <w:bookmarkStart w:name="z251" w:id="791"/>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 (салық агенті) салықтық нысандарды қағаз және (немесе) электрондық жеткізгіштерде қазақ және (немесе) орыс тілінде жасайды. </w:t>
            </w:r>
          </w:p>
          <w:bookmarkEnd w:id="791"/>
          <w:bookmarkStart w:name="z252" w:id="792"/>
          <w:p>
            <w:pPr>
              <w:spacing w:after="20"/>
              <w:ind w:left="20"/>
              <w:jc w:val="both"/>
            </w:pPr>
            <w:r>
              <w:rPr>
                <w:rFonts w:ascii="Times New Roman"/>
                <w:b w:val="false"/>
                <w:i w:val="false"/>
                <w:color w:val="000000"/>
                <w:sz w:val="20"/>
              </w:rPr>
              <w:t>
</w:t>
            </w:r>
            <w:r>
              <w:rPr>
                <w:rFonts w:ascii="Times New Roman"/>
                <w:b/>
                <w:i w:val="false"/>
                <w:color w:val="000000"/>
                <w:sz w:val="20"/>
              </w:rPr>
              <w:t xml:space="preserve">3. Қағаз жеткізгіште жасалған салықтық нысандарға салық төлеуші (салық агенті) не оның өкілі қол қоюға, сондай-ақ олар салық төлеушінің (салық агентінің) не оның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жағдайларда өзінің атауы жазылған мөрі бар өкілінің мөрімен куәландырылуға тиіс. </w:t>
            </w:r>
          </w:p>
          <w:bookmarkEnd w:id="792"/>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тіркелімдерін қоспағанда, электрондық жеткізгіште жасалған салықтық нысандар салық төлеушінің (салық агентінің) электрондық цифрлық қолтаңбасымен куәландырылуға тиіс. </w:t>
            </w:r>
          </w:p>
          <w:bookmarkStart w:name="z253" w:id="793"/>
          <w:p>
            <w:pPr>
              <w:spacing w:after="0"/>
              <w:ind w:left="0"/>
              <w:jc w:val="both"/>
            </w:pPr>
            <w:r>
              <w:rPr>
                <w:rFonts w:ascii="Times New Roman"/>
                <w:b/>
                <w:i w:val="false"/>
                <w:color w:val="000000"/>
              </w:rPr>
              <w:t xml:space="preserve"> 62-бап. Салықтық нысандарды сақтау мерзімі </w:t>
            </w:r>
          </w:p>
          <w:bookmarkEnd w:id="793"/>
          <w:bookmarkStart w:name="z254" w:id="794"/>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Салықтық нысандар осы Кодекстің </w:t>
            </w:r>
            <w:r>
              <w:rPr>
                <w:rFonts w:ascii="Times New Roman"/>
                <w:b w:val="false"/>
                <w:i w:val="false"/>
                <w:color w:val="000000"/>
                <w:sz w:val="20"/>
              </w:rPr>
              <w:t>46-бабында</w:t>
            </w:r>
            <w:r>
              <w:rPr>
                <w:rFonts w:ascii="Times New Roman"/>
                <w:b/>
                <w:i w:val="false"/>
                <w:color w:val="000000"/>
                <w:sz w:val="20"/>
              </w:rPr>
              <w:t xml:space="preserve"> белгіленген талап қою мерзімі ішінде салық төлеушіде (салық агентінде) сақталады. </w:t>
            </w:r>
          </w:p>
          <w:bookmarkEnd w:id="794"/>
          <w:bookmarkStart w:name="z255" w:id="795"/>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төлеушіні, салық агентін - заңды тұлғаны қайта ұйымдастырған кезде қайта ұйымдастырылған тұлғаның салықтық нысандарын сақтау жөніндегі міндеттеме оның құқық мирасқорына (құқық мирасқорларына) жүктеледі. </w:t>
            </w:r>
          </w:p>
          <w:bookmarkEnd w:id="795"/>
          <w:bookmarkStart w:name="z256" w:id="796"/>
          <w:p>
            <w:pPr>
              <w:spacing w:after="0"/>
              <w:ind w:left="0"/>
              <w:jc w:val="both"/>
            </w:pPr>
            <w:r>
              <w:rPr>
                <w:rFonts w:ascii="Times New Roman"/>
                <w:b/>
                <w:i w:val="false"/>
                <w:color w:val="000000"/>
              </w:rPr>
              <w:t xml:space="preserve"> § 1. Салық есептілігі</w:t>
            </w:r>
          </w:p>
          <w:bookmarkEnd w:id="796"/>
          <w:bookmarkStart w:name="z257" w:id="797"/>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63-бап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797"/>
          <w:p>
            <w:pPr>
              <w:spacing w:after="0"/>
              <w:ind w:left="0"/>
              <w:jc w:val="both"/>
            </w:pPr>
            <w:r>
              <w:rPr>
                <w:rFonts w:ascii="Times New Roman"/>
                <w:b/>
                <w:i w:val="false"/>
                <w:color w:val="000000"/>
              </w:rPr>
              <w:t xml:space="preserve"> 63-бап. Жалпы ережелер</w:t>
            </w:r>
          </w:p>
          <w:bookmarkStart w:name="z258" w:id="798"/>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798"/>
          <w:p>
            <w:pPr>
              <w:spacing w:after="20"/>
              <w:ind w:left="20"/>
              <w:jc w:val="both"/>
            </w:pPr>
            <w:r>
              <w:rPr>
                <w:rFonts w:ascii="Times New Roman"/>
                <w:b w:val="false"/>
                <w:i w:val="false"/>
                <w:color w:val="000000"/>
                <w:sz w:val="20"/>
              </w:rPr>
              <w:t>
</w:t>
            </w:r>
            <w:r>
              <w:rPr>
                <w:rFonts w:ascii="Times New Roman"/>
                <w:b/>
                <w:i w:val="false"/>
                <w:color w:val="000000"/>
                <w:sz w:val="20"/>
              </w:rPr>
              <w:t>1. Салық есептілігі – салық төлеушінің (салық агентінің) осы Кодексте белгіленген тәртіпке сәйкес салық қызметі органдарына табыс етілетін, салық төлеуші туралы, салық салу объектілері және (немесе) салық салуға байланысты объектілер туралы, сондай-ақ салық міндеттемелерін, міндетті зейнетақы жарналарын, міндетті кәсіптік зейнетақы жарналарын, әлеуметтік аударымдарды есептеу туралы мәліметтерді қамтитын құжаты.</w:t>
            </w:r>
          </w:p>
          <w:bookmarkStart w:name="z6224" w:id="799"/>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есептілігі уәкілетті орган </w:t>
            </w:r>
            <w:r>
              <w:rPr>
                <w:rFonts w:ascii="Times New Roman"/>
                <w:b/>
                <w:i w:val="false"/>
                <w:color w:val="000000"/>
                <w:sz w:val="20"/>
              </w:rPr>
              <w:t>бекіткен</w:t>
            </w:r>
            <w:r>
              <w:rPr>
                <w:rFonts w:ascii="Times New Roman"/>
                <w:b/>
                <w:i w:val="false"/>
                <w:color w:val="000000"/>
                <w:sz w:val="20"/>
              </w:rPr>
              <w:t xml:space="preserve"> пішімді-логикалық бақылау талаптарына сәйкес жасалады.</w:t>
            </w:r>
          </w:p>
          <w:bookmarkEnd w:id="799"/>
          <w:bookmarkStart w:name="z259" w:id="800"/>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есептілігі салық төлеуші (салық агенті) салықтардың, бюджетке төленетін басқа да міндетті төлемдердің түрлері, міндетті зейнетақы жарналары, міндетті кәсіптік зейнетақы жарналары және әлеуметтік аударымдар, міндетті әлеуметтік медициналық сақтандыруға аударымдар және (немесе) жарналар бойынша жасауға және табыс етуге жататын салық декларацияларын, есеп-қисаптарды, оларға қосымшаларды, сондай-ақ </w:t>
            </w:r>
            <w:r>
              <w:rPr>
                <w:rFonts w:ascii="Times New Roman"/>
                <w:b/>
                <w:i w:val="false"/>
                <w:color w:val="000000"/>
                <w:sz w:val="20"/>
              </w:rPr>
              <w:t xml:space="preserve">мониторингке жататын ірі салық төлеушілер табыс ететін мониторинг бойынша есептілікті, импортталған тауарлар бойынша жанама салықтар жөніндегі декларацияны, тауарларды әкелу және жанама салықтардың төленгені туралы өтініштерді қамтиды. Салық есептілігінің нысандарын және оларды жасау қағидаларын осы Кодекстің </w:t>
            </w:r>
            <w:r>
              <w:rPr>
                <w:rFonts w:ascii="Times New Roman"/>
                <w:b w:val="false"/>
                <w:i w:val="false"/>
                <w:color w:val="000000"/>
                <w:sz w:val="20"/>
              </w:rPr>
              <w:t>65</w:t>
            </w:r>
            <w:r>
              <w:rPr>
                <w:rFonts w:ascii="Times New Roman"/>
                <w:b w:val="false"/>
                <w:i w:val="false"/>
                <w:color w:val="000000"/>
                <w:sz w:val="20"/>
              </w:rPr>
              <w:t xml:space="preserve"> </w:t>
            </w:r>
            <w:r>
              <w:rPr>
                <w:rFonts w:ascii="Times New Roman"/>
                <w:b/>
                <w:i w:val="false"/>
                <w:color w:val="000000"/>
                <w:sz w:val="20"/>
              </w:rPr>
              <w:t>-</w:t>
            </w:r>
            <w:r>
              <w:rPr>
                <w:rFonts w:ascii="Times New Roman"/>
                <w:b w:val="false"/>
                <w:i w:val="false"/>
                <w:color w:val="000000"/>
                <w:sz w:val="20"/>
              </w:rPr>
              <w:t>67-баптарының</w:t>
            </w:r>
            <w:r>
              <w:rPr>
                <w:rFonts w:ascii="Times New Roman"/>
                <w:b/>
                <w:i w:val="false"/>
                <w:color w:val="000000"/>
                <w:sz w:val="20"/>
              </w:rPr>
              <w:t xml:space="preserve"> ережелерін ескере отырып, уәкілетті орган бекітеді.</w:t>
            </w:r>
          </w:p>
          <w:bookmarkEnd w:id="800"/>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3-тармақтың бірінші абзацы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Импортталатын тауарлар бойынша жанама салықтар жөніндегі декларацияны, тауарларды әкелу және жанама салықтардың төленгені туралы өтінішті қоспағанда, салық есептілігі мынадай түрлерге бөлінеді:</w:t>
            </w:r>
          </w:p>
          <w:p>
            <w:pPr>
              <w:spacing w:after="20"/>
              <w:ind w:left="20"/>
              <w:jc w:val="both"/>
            </w:pPr>
            <w:r>
              <w:rPr>
                <w:rFonts w:ascii="Times New Roman"/>
                <w:b w:val="false"/>
                <w:i w:val="false"/>
                <w:color w:val="000000"/>
                <w:sz w:val="20"/>
              </w:rPr>
              <w:t>
</w:t>
            </w:r>
            <w:r>
              <w:rPr>
                <w:rFonts w:ascii="Times New Roman"/>
                <w:b/>
                <w:i w:val="false"/>
                <w:color w:val="000000"/>
                <w:sz w:val="20"/>
              </w:rPr>
              <w:t>1) бастапқы есептілік – салық төлеушіні тіркеу есебіне қою жүргізілген және (немесе) осы тұлға салық төлеуші (салық агенті) болып табылатын салықтардың және бюджетке төленетін басқа да міндетті төлемдердің белгілі бір түрлері бойынша салық міндеттемесі, сондай-ақ міндетті зейнетақы жарналарын, міндетті кәсіптік зейнетақы жарналарын есептеу, ұстап қалу мен аудару және әлеуметтік аударымдарды, міндетті әлеуметтік медициналық сақтандыруға аударымдарды және (немесе) жарналарды есептеу мен төлеу бойынша міндет алғаш туындаған салық кезеңі үшін тұлға табыс ететін салық есептілігі;</w:t>
            </w:r>
          </w:p>
          <w:bookmarkStart w:name="z261" w:id="801"/>
          <w:p>
            <w:pPr>
              <w:spacing w:after="20"/>
              <w:ind w:left="20"/>
              <w:jc w:val="both"/>
            </w:pPr>
            <w:r>
              <w:rPr>
                <w:rFonts w:ascii="Times New Roman"/>
                <w:b w:val="false"/>
                <w:i w:val="false"/>
                <w:color w:val="000000"/>
                <w:sz w:val="20"/>
              </w:rPr>
              <w:t>
</w:t>
            </w:r>
            <w:r>
              <w:rPr>
                <w:rFonts w:ascii="Times New Roman"/>
                <w:b/>
                <w:i w:val="false"/>
                <w:color w:val="000000"/>
                <w:sz w:val="20"/>
              </w:rPr>
              <w:t>2) кезекті есептілік – салық төлеушіні тіркеу есебіне қою жүргізілген және (немесе) осы тұлға салық төлеуші (салық агенті) болып табылатын салықтың, бюджетке төленетін басқа да міндетті төлемдердің белгілі бір түрлері бойынша салық міндеттемесі, міндетті зейнетақы жарналарын, міндетті кәсіптік зейнетақы жарналарын есептеу, ұстап қалу мен аудару, әлеуметтік аударымдарды, міндетті әлеуметтік медициналық сақтандыруға аударымдарды және (немесе) жарналарды есептеу мен төлеу бойынша міндет алғаш туындаған салық кезеңінен кейінгі салық кезеңдері үшін, сондай-ақ салық кезеңі ішінде салық салу объектілері шығып қалған жағдайда — салық кезеңінің қорытындылары бойынша тұлға табыс ететін салық есептілігі.</w:t>
            </w:r>
          </w:p>
          <w:bookmarkEnd w:id="801"/>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w:t>
            </w:r>
            <w:r>
              <w:rPr>
                <w:rFonts w:ascii="Times New Roman"/>
                <w:b w:val="false"/>
                <w:i w:val="false"/>
                <w:color w:val="000000"/>
                <w:sz w:val="20"/>
              </w:rPr>
              <w:t>37-1-тарауының</w:t>
            </w:r>
            <w:r>
              <w:rPr>
                <w:rFonts w:ascii="Times New Roman"/>
                <w:b/>
                <w:i w:val="false"/>
                <w:color w:val="000000"/>
                <w:sz w:val="20"/>
              </w:rPr>
              <w:t xml:space="preserve"> мақсаттарына орай тауарларды импорттаған тұлға осындай тауарлар есепке қабылданған салық кезеңі үшін табыс ететін салық есептілігі импортталған тауарлар бойынша жанама салықтар жөніндегі кезекті декларация болып табылады;</w:t>
            </w:r>
          </w:p>
          <w:bookmarkStart w:name="z262" w:id="802"/>
          <w:p>
            <w:pPr>
              <w:spacing w:after="20"/>
              <w:ind w:left="20"/>
              <w:jc w:val="both"/>
            </w:pPr>
            <w:r>
              <w:rPr>
                <w:rFonts w:ascii="Times New Roman"/>
                <w:b w:val="false"/>
                <w:i w:val="false"/>
                <w:color w:val="000000"/>
                <w:sz w:val="20"/>
              </w:rPr>
              <w:t>
</w:t>
            </w:r>
            <w:r>
              <w:rPr>
                <w:rFonts w:ascii="Times New Roman"/>
                <w:b/>
                <w:i w:val="false"/>
                <w:color w:val="000000"/>
                <w:sz w:val="20"/>
              </w:rPr>
              <w:t>3) қосымша есептілік – осы өзгерістер және (немесе) толықтырулар жататын салық кезеңі үшін бұрын табыс етілген салық есептілігіне осы тұлға салық төлеуші (салық агенті) болып табылатын салықтың және бюджетке төленетін басқа да міндетті төлемдердің түрлері бойынша, сондай-ақ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өзгерістер және (немесе) толықтырулар енгізілген кезде тұлға табыс ететін салық есептілігі;</w:t>
            </w:r>
          </w:p>
          <w:bookmarkEnd w:id="802"/>
          <w:bookmarkStart w:name="z263" w:id="803"/>
          <w:p>
            <w:pPr>
              <w:spacing w:after="20"/>
              <w:ind w:left="20"/>
              <w:jc w:val="both"/>
            </w:pPr>
            <w:r>
              <w:rPr>
                <w:rFonts w:ascii="Times New Roman"/>
                <w:b w:val="false"/>
                <w:i w:val="false"/>
                <w:color w:val="000000"/>
                <w:sz w:val="20"/>
              </w:rPr>
              <w:t>
</w:t>
            </w:r>
            <w:r>
              <w:rPr>
                <w:rFonts w:ascii="Times New Roman"/>
                <w:b/>
                <w:i w:val="false"/>
                <w:color w:val="000000"/>
                <w:sz w:val="20"/>
              </w:rPr>
              <w:t>4) хабарлама бойынша қосымша есептілік – салық органы камералдық бақылау нәтижелері бойынша бұзушылықтарды анықтаған салық кезеңі үшін бұрын табыс етілген салық есептілігіне осы тұлға салық төлеуші (салық агенті) болып табылатын салықтың және бюджетке төленетін басқа да міндетті төлемдердің түрлері бойынша, сондай-ақ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өзгерістер және (немесе) толықтырулар енгізген кезде тұлға табыс ететін салық есептілігі;</w:t>
            </w:r>
          </w:p>
          <w:bookmarkEnd w:id="803"/>
          <w:bookmarkStart w:name="z264" w:id="804"/>
          <w:p>
            <w:pPr>
              <w:spacing w:after="20"/>
              <w:ind w:left="20"/>
              <w:jc w:val="both"/>
            </w:pPr>
            <w:r>
              <w:rPr>
                <w:rFonts w:ascii="Times New Roman"/>
                <w:b w:val="false"/>
                <w:i w:val="false"/>
                <w:color w:val="000000"/>
                <w:sz w:val="20"/>
              </w:rPr>
              <w:t>
</w:t>
            </w:r>
            <w:r>
              <w:rPr>
                <w:rFonts w:ascii="Times New Roman"/>
                <w:b/>
                <w:i w:val="false"/>
                <w:color w:val="000000"/>
                <w:sz w:val="20"/>
              </w:rPr>
              <w:t xml:space="preserve">5) тарату есептілігі – салық төлеуші қызметін тоқтатқан немесе қайта ұйымдастырылған кезде осы тұлға салық төлеуші (салық агенті) болып табылатын </w:t>
            </w:r>
            <w:r>
              <w:rPr>
                <w:rFonts w:ascii="Times New Roman"/>
                <w:b/>
                <w:i w:val="false"/>
                <w:color w:val="000000"/>
                <w:sz w:val="20"/>
              </w:rPr>
              <w:t>салықтың, бюджетке төленетін басқа да міндетті төлемдердің түрлері бойынша, міндетті зейнетақы жарналары, міндетті кәсіптік зейнетақы жарналары және әлеуметтік аударымдар, міндетті әлеуметтік медициналық сақтандыруға аударымдар және (немесе) жарналар бойынша, сондай-ақ тіркеу есебінен шығарылған кезде қосылған құн салығы бойынша тұлға табыс ететін салық есептілігі.</w:t>
            </w:r>
          </w:p>
          <w:bookmarkEnd w:id="80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63-бапқа өзгерістер енгізілді - ҚР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N 152-V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27.10.2015 </w:t>
            </w:r>
            <w:r>
              <w:rPr>
                <w:rFonts w:ascii="Times New Roman"/>
                <w:b w:val="false"/>
                <w:i w:val="false"/>
                <w:color w:val="000000"/>
                <w:sz w:val="20"/>
              </w:rPr>
              <w:t>№ 364-V</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265" w:id="805"/>
          <w:p>
            <w:pPr>
              <w:spacing w:after="0"/>
              <w:ind w:left="0"/>
              <w:jc w:val="both"/>
            </w:pPr>
            <w:r>
              <w:rPr>
                <w:rFonts w:ascii="Times New Roman"/>
                <w:b/>
                <w:i w:val="false"/>
                <w:color w:val="000000"/>
              </w:rPr>
              <w:t xml:space="preserve"> 64-бап. Салық есептілігін жасау ерекшеліктері </w:t>
            </w:r>
          </w:p>
          <w:bookmarkEnd w:id="805"/>
          <w:bookmarkStart w:name="z266" w:id="806"/>
          <w:p>
            <w:pPr>
              <w:spacing w:after="20"/>
              <w:ind w:left="20"/>
              <w:jc w:val="both"/>
            </w:pPr>
            <w:r>
              <w:rPr>
                <w:rFonts w:ascii="Times New Roman"/>
                <w:b w:val="false"/>
                <w:i w:val="false"/>
                <w:color w:val="000000"/>
                <w:sz w:val="20"/>
              </w:rPr>
              <w:t>
</w:t>
            </w:r>
            <w:r>
              <w:rPr>
                <w:rFonts w:ascii="Times New Roman"/>
                <w:b/>
                <w:i w:val="false"/>
                <w:color w:val="000000"/>
                <w:sz w:val="20"/>
              </w:rPr>
              <w:t>1. Осы Кодексте көзделген жағдайларда салық салудың әртүрлі шарттары белгіленген қызмет түрлерін жүзеге асыратын салық төлеушілер әрбір қызмет түрі бойынша бөлек салық есептілігін жасайды.</w:t>
            </w:r>
          </w:p>
          <w:bookmarkEnd w:id="806"/>
          <w:p>
            <w:pPr>
              <w:spacing w:after="20"/>
              <w:ind w:left="20"/>
              <w:jc w:val="both"/>
            </w:pPr>
            <w:r>
              <w:rPr>
                <w:rFonts w:ascii="Times New Roman"/>
                <w:b w:val="false"/>
                <w:i w:val="false"/>
                <w:color w:val="000000"/>
                <w:sz w:val="20"/>
              </w:rPr>
              <w:t>
</w:t>
            </w:r>
            <w:r>
              <w:rPr>
                <w:rFonts w:ascii="Times New Roman"/>
                <w:b/>
                <w:i w:val="false"/>
                <w:color w:val="000000"/>
                <w:sz w:val="20"/>
              </w:rPr>
              <w:t>Күнтізбелік жыл ішінде ауыл шаруашылығы өнімін өндірушілер және ауыл шаруашылығы кооперативтері үшін арнаулы салық режимінен жалпыға бірдей белгіленген тәртіпке ауысқан салық төлеушілер көрсетілген күнтізбелік жылда:</w:t>
            </w:r>
          </w:p>
          <w:p>
            <w:pPr>
              <w:spacing w:after="20"/>
              <w:ind w:left="20"/>
              <w:jc w:val="both"/>
            </w:pPr>
            <w:r>
              <w:rPr>
                <w:rFonts w:ascii="Times New Roman"/>
                <w:b w:val="false"/>
                <w:i w:val="false"/>
                <w:color w:val="000000"/>
                <w:sz w:val="20"/>
              </w:rPr>
              <w:t>
</w:t>
            </w:r>
            <w:r>
              <w:rPr>
                <w:rFonts w:ascii="Times New Roman"/>
                <w:b/>
                <w:i w:val="false"/>
                <w:color w:val="000000"/>
                <w:sz w:val="20"/>
              </w:rPr>
              <w:t>арнаулы салық режимін;</w:t>
            </w:r>
          </w:p>
          <w:p>
            <w:pPr>
              <w:spacing w:after="20"/>
              <w:ind w:left="20"/>
              <w:jc w:val="both"/>
            </w:pPr>
            <w:r>
              <w:rPr>
                <w:rFonts w:ascii="Times New Roman"/>
                <w:b w:val="false"/>
                <w:i w:val="false"/>
                <w:color w:val="000000"/>
                <w:sz w:val="20"/>
              </w:rPr>
              <w:t>
</w:t>
            </w:r>
            <w:r>
              <w:rPr>
                <w:rFonts w:ascii="Times New Roman"/>
                <w:b/>
                <w:i w:val="false"/>
                <w:color w:val="000000"/>
                <w:sz w:val="20"/>
              </w:rPr>
              <w:t>жалпыға бірдей белгіленген тәртіпті қолданған кезеңі үшін салық есептілігін жеке-жеке жасайды.</w:t>
            </w:r>
          </w:p>
          <w:bookmarkStart w:name="z267" w:id="807"/>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Кодексте бөлек салықтық есепке алуды жүргізу қажеттілігі көзделген жер қойнауын пайдаланушылар осы Кодексте көзделген тәртіппен салық есептілігін жасайды. </w:t>
            </w:r>
          </w:p>
          <w:bookmarkEnd w:id="807"/>
          <w:bookmarkStart w:name="z268" w:id="808"/>
          <w:p>
            <w:pPr>
              <w:spacing w:after="20"/>
              <w:ind w:left="20"/>
              <w:jc w:val="both"/>
            </w:pPr>
            <w:r>
              <w:rPr>
                <w:rFonts w:ascii="Times New Roman"/>
                <w:b w:val="false"/>
                <w:i w:val="false"/>
                <w:color w:val="000000"/>
                <w:sz w:val="20"/>
              </w:rPr>
              <w:t>
</w:t>
            </w:r>
            <w:r>
              <w:rPr>
                <w:rFonts w:ascii="Times New Roman"/>
                <w:b/>
                <w:i w:val="false"/>
                <w:color w:val="000000"/>
                <w:sz w:val="20"/>
              </w:rPr>
              <w:t>3. Егер салық төлеуші олар үшін уәкілетті орган салық есептілігінің әртүрлі нысандарын белгілеген салық төлеуші санаттарына жататын болса, онда мұндай салық төлеуші өзі жатқызылатын салық төлеушінің әрбір санаты үшін көзделген нысандар бойынша салық есептілігін жасауға тиіс.</w:t>
            </w:r>
          </w:p>
          <w:bookmarkEnd w:id="80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64-бапқа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(01.12.2013 бастап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(01.01.2014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p>
          <w:bookmarkStart w:name="z269" w:id="809"/>
          <w:p>
            <w:pPr>
              <w:spacing w:after="0"/>
              <w:ind w:left="0"/>
              <w:jc w:val="both"/>
            </w:pPr>
            <w:r>
              <w:rPr>
                <w:rFonts w:ascii="Times New Roman"/>
                <w:b/>
                <w:i w:val="false"/>
                <w:color w:val="000000"/>
              </w:rPr>
              <w:t xml:space="preserve">  65-бап. Корпоративтік табыс салығы бойынша салық есептілігін белгілеу ерекшеліктері</w:t>
            </w:r>
          </w:p>
          <w:bookmarkEnd w:id="809"/>
          <w:bookmarkStart w:name="z270" w:id="810"/>
          <w:p>
            <w:pPr>
              <w:spacing w:after="20"/>
              <w:ind w:left="20"/>
              <w:jc w:val="both"/>
            </w:pPr>
            <w:r>
              <w:rPr>
                <w:rFonts w:ascii="Times New Roman"/>
                <w:b w:val="false"/>
                <w:i w:val="false"/>
                <w:color w:val="000000"/>
                <w:sz w:val="20"/>
              </w:rPr>
              <w:t>
</w:t>
            </w:r>
            <w:r>
              <w:rPr>
                <w:rFonts w:ascii="Times New Roman"/>
                <w:b/>
                <w:i w:val="false"/>
                <w:color w:val="000000"/>
                <w:sz w:val="20"/>
              </w:rPr>
              <w:t xml:space="preserve">1. Уәкілетті орган корпоративтік табыс салығы бойынша декларацияның нысандарын салық төлеушілердің мынадай санаттарының әрқайсысы үшін: </w:t>
            </w:r>
          </w:p>
          <w:bookmarkEnd w:id="810"/>
          <w:bookmarkStart w:name="z196" w:id="811"/>
          <w:p>
            <w:pPr>
              <w:spacing w:after="20"/>
              <w:ind w:left="20"/>
              <w:jc w:val="both"/>
            </w:pPr>
            <w:r>
              <w:rPr>
                <w:rFonts w:ascii="Times New Roman"/>
                <w:b w:val="false"/>
                <w:i w:val="false"/>
                <w:color w:val="000000"/>
                <w:sz w:val="20"/>
              </w:rPr>
              <w:t>
</w:t>
            </w:r>
            <w:r>
              <w:rPr>
                <w:rFonts w:ascii="Times New Roman"/>
                <w:b/>
                <w:i w:val="false"/>
                <w:color w:val="000000"/>
                <w:sz w:val="20"/>
              </w:rPr>
              <w:t xml:space="preserve">1)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(01.01.2015 бастап қолданысқа енгізіледі);</w:t>
            </w:r>
          </w:p>
          <w:bookmarkEnd w:id="811"/>
          <w:bookmarkStart w:name="z197" w:id="812"/>
          <w:p>
            <w:pPr>
              <w:spacing w:after="20"/>
              <w:ind w:left="20"/>
              <w:jc w:val="both"/>
            </w:pPr>
            <w:r>
              <w:rPr>
                <w:rFonts w:ascii="Times New Roman"/>
                <w:b w:val="false"/>
                <w:i w:val="false"/>
                <w:color w:val="000000"/>
                <w:sz w:val="20"/>
              </w:rPr>
              <w:t>
</w:t>
            </w:r>
            <w:r>
              <w:rPr>
                <w:rFonts w:ascii="Times New Roman"/>
                <w:b/>
                <w:i w:val="false"/>
                <w:color w:val="000000"/>
                <w:sz w:val="20"/>
              </w:rPr>
              <w:t xml:space="preserve">2) коммерциялық емес ұйымдар; </w:t>
            </w:r>
          </w:p>
          <w:bookmarkEnd w:id="812"/>
          <w:bookmarkStart w:name="z198" w:id="813"/>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(01.01.2015 бастап қолданысқа енгізіледі);</w:t>
            </w:r>
          </w:p>
          <w:bookmarkEnd w:id="813"/>
          <w:bookmarkStart w:name="z199" w:id="814"/>
          <w:p>
            <w:pPr>
              <w:spacing w:after="20"/>
              <w:ind w:left="20"/>
              <w:jc w:val="both"/>
            </w:pPr>
            <w:r>
              <w:rPr>
                <w:rFonts w:ascii="Times New Roman"/>
                <w:b w:val="false"/>
                <w:i w:val="false"/>
                <w:color w:val="000000"/>
                <w:sz w:val="20"/>
              </w:rPr>
              <w:t>
</w:t>
            </w:r>
            <w:r>
              <w:rPr>
                <w:rFonts w:ascii="Times New Roman"/>
                <w:b/>
                <w:i w:val="false"/>
                <w:color w:val="000000"/>
                <w:sz w:val="20"/>
              </w:rPr>
              <w:t>4) ережелерінде салық режимінің тұрақтылығы тікелей көзделген, өнімді бөлу туралы келісім (келісімшарт) немесе Қазақстан Республикасының Президенті бекіткен жер қойнауын пайдалануға арналған келісімшарт бойынша қызметті жүзеге асыратын жер қойнауын пайдаланушылар;</w:t>
            </w:r>
          </w:p>
          <w:bookmarkEnd w:id="814"/>
          <w:bookmarkStart w:name="z6290" w:id="815"/>
          <w:p>
            <w:pPr>
              <w:spacing w:after="20"/>
              <w:ind w:left="20"/>
              <w:jc w:val="both"/>
            </w:pPr>
            <w:r>
              <w:rPr>
                <w:rFonts w:ascii="Times New Roman"/>
                <w:b w:val="false"/>
                <w:i w:val="false"/>
                <w:color w:val="000000"/>
                <w:sz w:val="20"/>
              </w:rPr>
              <w:t>
</w:t>
            </w:r>
            <w:r>
              <w:rPr>
                <w:rFonts w:ascii="Times New Roman"/>
                <w:b/>
                <w:i w:val="false"/>
                <w:color w:val="000000"/>
                <w:sz w:val="20"/>
              </w:rPr>
              <w:t>4-1) мыналарды:</w:t>
            </w:r>
          </w:p>
          <w:bookmarkEnd w:id="815"/>
          <w:p>
            <w:pPr>
              <w:spacing w:after="20"/>
              <w:ind w:left="20"/>
              <w:jc w:val="both"/>
            </w:pPr>
            <w:r>
              <w:rPr>
                <w:rFonts w:ascii="Times New Roman"/>
                <w:b w:val="false"/>
                <w:i w:val="false"/>
                <w:color w:val="000000"/>
                <w:sz w:val="20"/>
              </w:rPr>
              <w:t>
</w:t>
            </w:r>
            <w:r>
              <w:rPr>
                <w:rFonts w:ascii="Times New Roman"/>
                <w:b/>
                <w:i w:val="false"/>
                <w:color w:val="000000"/>
                <w:sz w:val="20"/>
              </w:rPr>
              <w:t>кең таралған пайдалы қазбалар, жерасты сулары мен емдік балшықтар бойынша жер қойнауын пайдалану жөніндегі операцияларды жүзеге асыратындарды;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4) тармақшасында көрсетілгендерді қоспағанда, жер қойнауын пайдалануға арналған келісімшарттар бойынша қызметті жүзеге асыратын жер қойнауын пайдаланушылар;</w:t>
            </w:r>
          </w:p>
          <w:bookmarkStart w:name="z271" w:id="816"/>
          <w:p>
            <w:pPr>
              <w:spacing w:after="20"/>
              <w:ind w:left="20"/>
              <w:jc w:val="both"/>
            </w:pPr>
            <w:r>
              <w:rPr>
                <w:rFonts w:ascii="Times New Roman"/>
                <w:b w:val="false"/>
                <w:i w:val="false"/>
                <w:color w:val="000000"/>
                <w:sz w:val="20"/>
              </w:rPr>
              <w:t>
</w:t>
            </w:r>
            <w:r>
              <w:rPr>
                <w:rFonts w:ascii="Times New Roman"/>
                <w:b/>
                <w:i w:val="false"/>
                <w:color w:val="000000"/>
                <w:sz w:val="20"/>
              </w:rPr>
              <w:t>5) өздеріне декларация толтыру және табыс ету жөніндегі міндет белгіленген, осы тармақтың 2), 4) және 4-1) тармақшаларында көрсетілмеген корпоративтік табыс салығын басқа да төлеушілер үшін жеке-жеке осы декларацияға қосымшалармен қоса бекітеді.</w:t>
            </w:r>
          </w:p>
          <w:bookmarkEnd w:id="816"/>
          <w:bookmarkStart w:name="z272" w:id="817"/>
          <w:p>
            <w:pPr>
              <w:spacing w:after="20"/>
              <w:ind w:left="20"/>
              <w:jc w:val="both"/>
            </w:pPr>
            <w:r>
              <w:rPr>
                <w:rFonts w:ascii="Times New Roman"/>
                <w:b w:val="false"/>
                <w:i w:val="false"/>
                <w:color w:val="000000"/>
                <w:sz w:val="20"/>
              </w:rPr>
              <w:t>
</w:t>
            </w:r>
            <w:r>
              <w:rPr>
                <w:rFonts w:ascii="Times New Roman"/>
                <w:b/>
                <w:i w:val="false"/>
                <w:color w:val="000000"/>
                <w:sz w:val="20"/>
              </w:rPr>
              <w:t xml:space="preserve">2. Корпоративтік табыс салығы бойынша декларация салық төлеушілердің жылдық жиынтық табысқа енгізілген табыстардың корпоративтік табыс салығын, шегерімге жатқызылған шығыстарды, олардың түзетілімдерін, салық салынатын табысты (залалды), салық салынатын табысты азайтатын табыстар мен шығыстарды, шеккен залалдарды, салық </w:t>
            </w:r>
            <w:r>
              <w:rPr>
                <w:rFonts w:ascii="Times New Roman"/>
                <w:b/>
                <w:i w:val="false"/>
                <w:color w:val="000000"/>
                <w:sz w:val="20"/>
              </w:rPr>
              <w:t xml:space="preserve">кезеңі үшін есептелген салық сомасын және салық кезеңі үшін есептелген салық сомасын азайтатын салықтар сомасын декларациялауына арналған. </w:t>
            </w:r>
          </w:p>
          <w:bookmarkEnd w:id="817"/>
          <w:p>
            <w:pPr>
              <w:spacing w:after="20"/>
              <w:ind w:left="20"/>
              <w:jc w:val="both"/>
            </w:pPr>
            <w:r>
              <w:rPr>
                <w:rFonts w:ascii="Times New Roman"/>
                <w:b w:val="false"/>
                <w:i w:val="false"/>
                <w:color w:val="000000"/>
                <w:sz w:val="20"/>
              </w:rPr>
              <w:t>
</w:t>
            </w:r>
            <w:r>
              <w:rPr>
                <w:rFonts w:ascii="Times New Roman"/>
                <w:b/>
                <w:i w:val="false"/>
                <w:color w:val="000000"/>
                <w:sz w:val="20"/>
              </w:rPr>
              <w:t xml:space="preserve">Корпоративтік табыс салығы бойынша декларацияға қосымшалар салықтық бақылау мақсатына орай салық органдары пайдаланатын салық міндеттемесін есептеу туралы ақпаратты егжей-тегжейлі көрсетуге арналған.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Корпоративтік табыс салығы бойынша декларацияға қосымшалардың нысандары мынадай: </w:t>
            </w:r>
          </w:p>
          <w:bookmarkStart w:name="z273" w:id="818"/>
          <w:p>
            <w:pPr>
              <w:spacing w:after="20"/>
              <w:ind w:left="20"/>
              <w:jc w:val="both"/>
            </w:pPr>
            <w:r>
              <w:rPr>
                <w:rFonts w:ascii="Times New Roman"/>
                <w:b w:val="false"/>
                <w:i w:val="false"/>
                <w:color w:val="000000"/>
                <w:sz w:val="20"/>
              </w:rPr>
              <w:t>
</w:t>
            </w:r>
            <w:r>
              <w:rPr>
                <w:rFonts w:ascii="Times New Roman"/>
                <w:b/>
                <w:i w:val="false"/>
                <w:color w:val="000000"/>
                <w:sz w:val="20"/>
              </w:rPr>
              <w:t xml:space="preserve">1) құн өсімінен түсетін табыстар (залалдар) жөніндегі; </w:t>
            </w:r>
          </w:p>
          <w:bookmarkEnd w:id="818"/>
          <w:bookmarkStart w:name="z274" w:id="819"/>
          <w:p>
            <w:pPr>
              <w:spacing w:after="20"/>
              <w:ind w:left="20"/>
              <w:jc w:val="both"/>
            </w:pPr>
            <w:r>
              <w:rPr>
                <w:rFonts w:ascii="Times New Roman"/>
                <w:b w:val="false"/>
                <w:i w:val="false"/>
                <w:color w:val="000000"/>
                <w:sz w:val="20"/>
              </w:rPr>
              <w:t>
</w:t>
            </w:r>
            <w:r>
              <w:rPr>
                <w:rFonts w:ascii="Times New Roman"/>
                <w:b/>
                <w:i w:val="false"/>
                <w:color w:val="000000"/>
                <w:sz w:val="20"/>
              </w:rPr>
              <w:t xml:space="preserve">2) күмәнді міндеттемелер, күмәнді талаптар бойынша табыстар мен шығыстар, міндеттемелерді және талаптарды есептен шығару, оның ішінде кредиторлар мен дебиторлар бойынша есептен шығару жөніндегі; </w:t>
            </w:r>
          </w:p>
          <w:bookmarkEnd w:id="819"/>
          <w:bookmarkStart w:name="z275" w:id="820"/>
          <w:p>
            <w:pPr>
              <w:spacing w:after="20"/>
              <w:ind w:left="20"/>
              <w:jc w:val="both"/>
            </w:pPr>
            <w:r>
              <w:rPr>
                <w:rFonts w:ascii="Times New Roman"/>
                <w:b w:val="false"/>
                <w:i w:val="false"/>
                <w:color w:val="000000"/>
                <w:sz w:val="20"/>
              </w:rPr>
              <w:t>
</w:t>
            </w:r>
            <w:r>
              <w:rPr>
                <w:rFonts w:ascii="Times New Roman"/>
                <w:b/>
                <w:i w:val="false"/>
                <w:color w:val="000000"/>
                <w:sz w:val="20"/>
              </w:rPr>
              <w:t xml:space="preserve">3) сыйақылар бойынша табыстар мен шығыстар жөніндегі ақпаратты қамтуы мүмкін. Сыйақылар бойынша шығыстар жөніндегі осы қосымшаның нысаны сыйақы алушылар бойынша белгіленуі мүмкін; </w:t>
            </w:r>
          </w:p>
          <w:bookmarkEnd w:id="820"/>
          <w:bookmarkStart w:name="z276" w:id="821"/>
          <w:p>
            <w:pPr>
              <w:spacing w:after="20"/>
              <w:ind w:left="20"/>
              <w:jc w:val="both"/>
            </w:pPr>
            <w:r>
              <w:rPr>
                <w:rFonts w:ascii="Times New Roman"/>
                <w:b w:val="false"/>
                <w:i w:val="false"/>
                <w:color w:val="000000"/>
                <w:sz w:val="20"/>
              </w:rPr>
              <w:t>
</w:t>
            </w:r>
            <w:r>
              <w:rPr>
                <w:rFonts w:ascii="Times New Roman"/>
                <w:b/>
                <w:i w:val="false"/>
                <w:color w:val="000000"/>
                <w:sz w:val="20"/>
              </w:rPr>
              <w:t xml:space="preserve">4) өткізілген тауарлар, орындалған жұмыстар, көрсетілген қызметтер бойынша шығыстар жөніндегі ақпаратты қамтуы мүмкін. Осы қосымшаның нысаны қосылған құн салығын төлеушілер болып табылмайтын тұлғалар үшін өнім берушілер бойынша белгіленуі мүмкін; </w:t>
            </w:r>
          </w:p>
          <w:bookmarkEnd w:id="821"/>
          <w:p>
            <w:pPr>
              <w:spacing w:after="20"/>
              <w:ind w:left="20"/>
              <w:jc w:val="both"/>
            </w:pPr>
            <w:r>
              <w:rPr>
                <w:rFonts w:ascii="Times New Roman"/>
                <w:b w:val="false"/>
                <w:i w:val="false"/>
                <w:color w:val="000000"/>
                <w:sz w:val="20"/>
              </w:rPr>
              <w:t>
</w:t>
            </w:r>
            <w:r>
              <w:rPr>
                <w:rFonts w:ascii="Times New Roman"/>
                <w:b/>
                <w:i w:val="false"/>
                <w:color w:val="000000"/>
                <w:sz w:val="20"/>
              </w:rPr>
              <w:t xml:space="preserve">5) свопты қоспағанда, туынды қаржы құралдары бойынша табыстар (залалдар) жөніндегі ақпаратты қамтуы мүмкін. Осы қосымшаның нысаны келісімшарт жасаушы агенттер бойынша белгіленуі мүмкін; </w:t>
            </w:r>
          </w:p>
          <w:bookmarkStart w:name="z277" w:id="822"/>
          <w:p>
            <w:pPr>
              <w:spacing w:after="20"/>
              <w:ind w:left="20"/>
              <w:jc w:val="both"/>
            </w:pPr>
            <w:r>
              <w:rPr>
                <w:rFonts w:ascii="Times New Roman"/>
                <w:b w:val="false"/>
                <w:i w:val="false"/>
                <w:color w:val="000000"/>
                <w:sz w:val="20"/>
              </w:rPr>
              <w:t>
</w:t>
            </w:r>
            <w:r>
              <w:rPr>
                <w:rFonts w:ascii="Times New Roman"/>
                <w:b/>
                <w:i w:val="false"/>
                <w:color w:val="000000"/>
                <w:sz w:val="20"/>
              </w:rPr>
              <w:t>6) бейрезидент заңды тұлғаның тұрақты мекеме арқылы Қазақстан Республикасында қызметті жүзеге асыруға байланысты есептен шығарылуға жататын басқару және жалпы әкімшілік шығыстары жөніндегі;</w:t>
            </w:r>
          </w:p>
          <w:bookmarkEnd w:id="822"/>
          <w:bookmarkStart w:name="z278" w:id="823"/>
          <w:p>
            <w:pPr>
              <w:spacing w:after="20"/>
              <w:ind w:left="20"/>
              <w:jc w:val="both"/>
            </w:pPr>
            <w:r>
              <w:rPr>
                <w:rFonts w:ascii="Times New Roman"/>
                <w:b w:val="false"/>
                <w:i w:val="false"/>
                <w:color w:val="000000"/>
                <w:sz w:val="20"/>
              </w:rPr>
              <w:t>
</w:t>
            </w:r>
            <w:r>
              <w:rPr>
                <w:rFonts w:ascii="Times New Roman"/>
                <w:b/>
                <w:i w:val="false"/>
                <w:color w:val="000000"/>
                <w:sz w:val="20"/>
              </w:rPr>
              <w:t xml:space="preserve">7) инвестициялық салық преференциялары жөніндегі; </w:t>
            </w:r>
          </w:p>
          <w:bookmarkEnd w:id="823"/>
          <w:bookmarkStart w:name="z279" w:id="824"/>
          <w:p>
            <w:pPr>
              <w:spacing w:after="20"/>
              <w:ind w:left="20"/>
              <w:jc w:val="both"/>
            </w:pPr>
            <w:r>
              <w:rPr>
                <w:rFonts w:ascii="Times New Roman"/>
                <w:b w:val="false"/>
                <w:i w:val="false"/>
                <w:color w:val="000000"/>
                <w:sz w:val="20"/>
              </w:rPr>
              <w:t>
</w:t>
            </w:r>
            <w:r>
              <w:rPr>
                <w:rFonts w:ascii="Times New Roman"/>
                <w:b/>
                <w:i w:val="false"/>
                <w:color w:val="000000"/>
                <w:sz w:val="20"/>
              </w:rPr>
              <w:t xml:space="preserve">8) салық салынатын табысты азайтатын табыстар мен шығыстар жөніндегі ақпаратты қамтуы мүмкін. Осы қосымшаның нысаны өтеусіз берілген мүлікті, қайырымдылық көмекті алушылар бойынша белгіленуі мүмкін; </w:t>
            </w:r>
          </w:p>
          <w:bookmarkEnd w:id="824"/>
          <w:bookmarkStart w:name="z280" w:id="825"/>
          <w:p>
            <w:pPr>
              <w:spacing w:after="20"/>
              <w:ind w:left="20"/>
              <w:jc w:val="both"/>
            </w:pPr>
            <w:r>
              <w:rPr>
                <w:rFonts w:ascii="Times New Roman"/>
                <w:b w:val="false"/>
                <w:i w:val="false"/>
                <w:color w:val="000000"/>
                <w:sz w:val="20"/>
              </w:rPr>
              <w:t>
</w:t>
            </w:r>
            <w:r>
              <w:rPr>
                <w:rFonts w:ascii="Times New Roman"/>
                <w:b/>
                <w:i w:val="false"/>
                <w:color w:val="000000"/>
                <w:sz w:val="20"/>
              </w:rPr>
              <w:t xml:space="preserve">9) амортизациялық аударымдар, жөндеуге жұмсалатын шығыстар және тіркелген активтер бойынша басқа да шегерімдер жөніндегі; </w:t>
            </w:r>
          </w:p>
          <w:bookmarkEnd w:id="825"/>
          <w:bookmarkStart w:name="z281" w:id="826"/>
          <w:p>
            <w:pPr>
              <w:spacing w:after="20"/>
              <w:ind w:left="20"/>
              <w:jc w:val="both"/>
            </w:pPr>
            <w:r>
              <w:rPr>
                <w:rFonts w:ascii="Times New Roman"/>
                <w:b w:val="false"/>
                <w:i w:val="false"/>
                <w:color w:val="000000"/>
                <w:sz w:val="20"/>
              </w:rPr>
              <w:t>
</w:t>
            </w:r>
            <w:r>
              <w:rPr>
                <w:rFonts w:ascii="Times New Roman"/>
                <w:b/>
                <w:i w:val="false"/>
                <w:color w:val="000000"/>
                <w:sz w:val="20"/>
              </w:rPr>
              <w:t xml:space="preserve">10) шетелдік көздерден алынатын табыстар жөніндегі, жеңілдікті салық салынатын елдерде тіркелген немесе орналасқан компаниялар пайдасының немесе пайдасының бір бөлігінің сомалары жөніндегі, сондай-ақ төленген шетелдік салық және есепке жатқызылу сомасы жөніндегі ақпаратты қамтуы мүмкін. Осы қосымшаның нысаны осындай табыстар алынған тұлғалар бойынша белгіленуі мүмкін; </w:t>
            </w:r>
          </w:p>
          <w:bookmarkEnd w:id="826"/>
          <w:bookmarkStart w:name="z282" w:id="827"/>
          <w:p>
            <w:pPr>
              <w:spacing w:after="20"/>
              <w:ind w:left="20"/>
              <w:jc w:val="both"/>
            </w:pPr>
            <w:r>
              <w:rPr>
                <w:rFonts w:ascii="Times New Roman"/>
                <w:b w:val="false"/>
                <w:i w:val="false"/>
                <w:color w:val="000000"/>
                <w:sz w:val="20"/>
              </w:rPr>
              <w:t>
</w:t>
            </w:r>
            <w:r>
              <w:rPr>
                <w:rFonts w:ascii="Times New Roman"/>
                <w:b/>
                <w:i w:val="false"/>
                <w:color w:val="000000"/>
                <w:sz w:val="20"/>
              </w:rPr>
              <w:t xml:space="preserve">11) алынған стандартты салық жеңілдіктері бойынша салық міндеттемесін есептеу жөніндегі; </w:t>
            </w:r>
          </w:p>
          <w:bookmarkEnd w:id="827"/>
          <w:bookmarkStart w:name="z283" w:id="828"/>
          <w:p>
            <w:pPr>
              <w:spacing w:after="20"/>
              <w:ind w:left="20"/>
              <w:jc w:val="both"/>
            </w:pPr>
            <w:r>
              <w:rPr>
                <w:rFonts w:ascii="Times New Roman"/>
                <w:b w:val="false"/>
                <w:i w:val="false"/>
                <w:color w:val="000000"/>
                <w:sz w:val="20"/>
              </w:rPr>
              <w:t>
</w:t>
            </w:r>
            <w:r>
              <w:rPr>
                <w:rFonts w:ascii="Times New Roman"/>
                <w:b/>
                <w:i w:val="false"/>
                <w:color w:val="000000"/>
                <w:sz w:val="20"/>
              </w:rPr>
              <w:t xml:space="preserve">12) халықаралық шарттарға сәйкес салық салудан босатылуға жататын табыстар жөніндегі ақпаратты; </w:t>
            </w:r>
          </w:p>
          <w:bookmarkEnd w:id="828"/>
          <w:bookmarkStart w:name="z284" w:id="829"/>
          <w:p>
            <w:pPr>
              <w:spacing w:after="20"/>
              <w:ind w:left="20"/>
              <w:jc w:val="both"/>
            </w:pPr>
            <w:r>
              <w:rPr>
                <w:rFonts w:ascii="Times New Roman"/>
                <w:b w:val="false"/>
                <w:i w:val="false"/>
                <w:color w:val="000000"/>
                <w:sz w:val="20"/>
              </w:rPr>
              <w:t>
</w:t>
            </w:r>
            <w:r>
              <w:rPr>
                <w:rFonts w:ascii="Times New Roman"/>
                <w:b/>
                <w:i w:val="false"/>
                <w:color w:val="000000"/>
                <w:sz w:val="20"/>
              </w:rPr>
              <w:t xml:space="preserve">13) корпоративтік табыс салығы бойынша декларациямен табыстар </w:t>
            </w:r>
          </w:p>
          <w:bookmarkEnd w:id="829"/>
          <w:p>
            <w:pPr>
              <w:spacing w:after="20"/>
              <w:ind w:left="20"/>
              <w:jc w:val="both"/>
            </w:pPr>
            <w:r>
              <w:rPr>
                <w:rFonts w:ascii="Times New Roman"/>
                <w:b w:val="false"/>
                <w:i w:val="false"/>
                <w:color w:val="000000"/>
                <w:sz w:val="20"/>
              </w:rPr>
              <w:t>
</w:t>
            </w:r>
            <w:r>
              <w:rPr>
                <w:rFonts w:ascii="Times New Roman"/>
                <w:b/>
                <w:i w:val="false"/>
                <w:color w:val="000000"/>
                <w:sz w:val="20"/>
              </w:rPr>
              <w:t xml:space="preserve">мен шығыстар туралы есепті салыстыруды; </w:t>
            </w:r>
          </w:p>
          <w:bookmarkStart w:name="z285" w:id="830"/>
          <w:p>
            <w:pPr>
              <w:spacing w:after="20"/>
              <w:ind w:left="20"/>
              <w:jc w:val="both"/>
            </w:pPr>
            <w:r>
              <w:rPr>
                <w:rFonts w:ascii="Times New Roman"/>
                <w:b w:val="false"/>
                <w:i w:val="false"/>
                <w:color w:val="000000"/>
                <w:sz w:val="20"/>
              </w:rPr>
              <w:t>
</w:t>
            </w:r>
            <w:r>
              <w:rPr>
                <w:rFonts w:ascii="Times New Roman"/>
                <w:b/>
                <w:i w:val="false"/>
                <w:color w:val="000000"/>
                <w:sz w:val="20"/>
              </w:rPr>
              <w:t xml:space="preserve">14) своп бойынша табыстар (залалдар) жөніндегі ақпаратты қамтуы мүмкін. Осы қосымшаның нысаны келісімшарт жасаушы агенттер бойынша белгіленуі мүмкін; </w:t>
            </w:r>
          </w:p>
          <w:bookmarkEnd w:id="830"/>
          <w:bookmarkStart w:name="z286" w:id="831"/>
          <w:p>
            <w:pPr>
              <w:spacing w:after="20"/>
              <w:ind w:left="20"/>
              <w:jc w:val="both"/>
            </w:pPr>
            <w:r>
              <w:rPr>
                <w:rFonts w:ascii="Times New Roman"/>
                <w:b w:val="false"/>
                <w:i w:val="false"/>
                <w:color w:val="000000"/>
                <w:sz w:val="20"/>
              </w:rPr>
              <w:t>
</w:t>
            </w:r>
            <w:r>
              <w:rPr>
                <w:rFonts w:ascii="Times New Roman"/>
                <w:b/>
                <w:i w:val="false"/>
                <w:color w:val="000000"/>
                <w:sz w:val="20"/>
              </w:rPr>
              <w:t xml:space="preserve">15) мүлікті сенімгерлікпен басқару құрылтайшылары және (немесе) сенімгерлікпен басқару туындайтын өзге жағдайларда пайда алушылар бойынша салық салу объектілері және (немесе) салық салуға байланысты объектілер, салық міндеттемесі туралы; </w:t>
            </w:r>
          </w:p>
          <w:bookmarkEnd w:id="831"/>
          <w:bookmarkStart w:name="z292" w:id="832"/>
          <w:p>
            <w:pPr>
              <w:spacing w:after="20"/>
              <w:ind w:left="20"/>
              <w:jc w:val="both"/>
            </w:pPr>
            <w:r>
              <w:rPr>
                <w:rFonts w:ascii="Times New Roman"/>
                <w:b w:val="false"/>
                <w:i w:val="false"/>
                <w:color w:val="000000"/>
                <w:sz w:val="20"/>
              </w:rPr>
              <w:t>
</w:t>
            </w:r>
            <w:r>
              <w:rPr>
                <w:rFonts w:ascii="Times New Roman"/>
                <w:b/>
                <w:i w:val="false"/>
                <w:color w:val="000000"/>
                <w:sz w:val="20"/>
              </w:rPr>
              <w:t>16) резиденттің Қазақстан Республикасының шегінен тысқары жерлерде орналасқан тұрақты мекемелері шегерімге жатқызатын, резиденттің басқарушылық және жалпы әкімшілік шығыстары жөніндегі;</w:t>
            </w:r>
          </w:p>
          <w:bookmarkEnd w:id="832"/>
          <w:bookmarkStart w:name="z6291" w:id="833"/>
          <w:p>
            <w:pPr>
              <w:spacing w:after="20"/>
              <w:ind w:left="20"/>
              <w:jc w:val="both"/>
            </w:pPr>
            <w:r>
              <w:rPr>
                <w:rFonts w:ascii="Times New Roman"/>
                <w:b w:val="false"/>
                <w:i w:val="false"/>
                <w:color w:val="000000"/>
                <w:sz w:val="20"/>
              </w:rPr>
              <w:t>
</w:t>
            </w:r>
            <w:r>
              <w:rPr>
                <w:rFonts w:ascii="Times New Roman"/>
                <w:b/>
                <w:i w:val="false"/>
                <w:color w:val="000000"/>
                <w:sz w:val="20"/>
              </w:rPr>
              <w:t>17) өздеріне қатысты осы Кодекстің 58-бабында және (немесе) 448-бабының 4-тармағында бөлек есепке алуды жүргізу көзделген салық салу объектілері және (немесе) салық салуға байланысты объектілер туралы, қызмет түрлері бойынша корпоративтік табыс салығын есептеу жөніндегі ақпаратты;</w:t>
            </w:r>
          </w:p>
          <w:bookmarkEnd w:id="833"/>
          <w:bookmarkStart w:name="z6327" w:id="834"/>
          <w:p>
            <w:pPr>
              <w:spacing w:after="20"/>
              <w:ind w:left="20"/>
              <w:jc w:val="both"/>
            </w:pPr>
            <w:r>
              <w:rPr>
                <w:rFonts w:ascii="Times New Roman"/>
                <w:b w:val="false"/>
                <w:i w:val="false"/>
                <w:color w:val="000000"/>
                <w:sz w:val="20"/>
              </w:rPr>
              <w:t>
</w:t>
            </w:r>
            <w:r>
              <w:rPr>
                <w:rFonts w:ascii="Times New Roman"/>
                <w:b/>
                <w:i w:val="false"/>
                <w:color w:val="000000"/>
                <w:sz w:val="20"/>
              </w:rPr>
              <w:t>18) корпоративтiк табыс салығын төлеушінің халықаралық қаржылық есептiлiк стандарттарына және Қазақстан Республикасының бухгалтерлiк есеп және қаржылық есептiлiк туралы заңнамасының талаптарына сәйкес жасалған жылдық қаржылық есептiлiгінде көрсетілуге тиісті мәліметтерді қамтуы мүмкін.</w:t>
            </w:r>
          </w:p>
          <w:bookmarkEnd w:id="834"/>
          <w:bookmarkStart w:name="z307" w:id="835"/>
          <w:p>
            <w:pPr>
              <w:spacing w:after="20"/>
              <w:ind w:left="20"/>
              <w:jc w:val="both"/>
            </w:pPr>
            <w:r>
              <w:rPr>
                <w:rFonts w:ascii="Times New Roman"/>
                <w:b w:val="false"/>
                <w:i w:val="false"/>
                <w:color w:val="000000"/>
                <w:sz w:val="20"/>
              </w:rPr>
              <w:t>
</w:t>
            </w:r>
            <w:r>
              <w:rPr>
                <w:rFonts w:ascii="Times New Roman"/>
                <w:b/>
                <w:i w:val="false"/>
                <w:color w:val="000000"/>
                <w:sz w:val="20"/>
              </w:rPr>
              <w:t xml:space="preserve">3. Корпоративтік табыс салығы бойынша декларацияға қосымшалардың нысандары салық төлеушілердің жекелеген санаттары бойынша осы баптың 2-тармағында көрсетілген ақпаратқа қосымша мынадай: </w:t>
            </w:r>
          </w:p>
          <w:bookmarkEnd w:id="835"/>
          <w:bookmarkStart w:name="z308" w:id="836"/>
          <w:p>
            <w:pPr>
              <w:spacing w:after="20"/>
              <w:ind w:left="20"/>
              <w:jc w:val="both"/>
            </w:pPr>
            <w:r>
              <w:rPr>
                <w:rFonts w:ascii="Times New Roman"/>
                <w:b w:val="false"/>
                <w:i w:val="false"/>
                <w:color w:val="000000"/>
                <w:sz w:val="20"/>
              </w:rPr>
              <w:t>
</w:t>
            </w:r>
            <w:r>
              <w:rPr>
                <w:rFonts w:ascii="Times New Roman"/>
                <w:b/>
                <w:i w:val="false"/>
                <w:color w:val="000000"/>
                <w:sz w:val="20"/>
              </w:rPr>
              <w:t xml:space="preserve">1) сақтандыру, қайта сақтандыру ұйымдары, өзара сақтандыру қоғамдары үшін - құрылған провизиялардың (резервтердің) мөлшерлерін азайтудан алынатын табыстар және провизияларды (резервтерді) құру бойынша шығыстар жөніндегі; </w:t>
            </w:r>
          </w:p>
          <w:bookmarkEnd w:id="836"/>
          <w:bookmarkStart w:name="z309" w:id="837"/>
          <w:p>
            <w:pPr>
              <w:spacing w:after="20"/>
              <w:ind w:left="20"/>
              <w:jc w:val="both"/>
            </w:pPr>
            <w:r>
              <w:rPr>
                <w:rFonts w:ascii="Times New Roman"/>
                <w:b w:val="false"/>
                <w:i w:val="false"/>
                <w:color w:val="000000"/>
                <w:sz w:val="20"/>
              </w:rPr>
              <w:t>
</w:t>
            </w:r>
            <w:r>
              <w:rPr>
                <w:rFonts w:ascii="Times New Roman"/>
                <w:b/>
                <w:i w:val="false"/>
                <w:color w:val="000000"/>
                <w:sz w:val="20"/>
              </w:rPr>
              <w:t xml:space="preserve">2) коммерциялық емес ұйымдар үшін: </w:t>
            </w:r>
          </w:p>
          <w:bookmarkEnd w:id="837"/>
          <w:p>
            <w:pPr>
              <w:spacing w:after="20"/>
              <w:ind w:left="20"/>
              <w:jc w:val="both"/>
            </w:pPr>
            <w:r>
              <w:rPr>
                <w:rFonts w:ascii="Times New Roman"/>
                <w:b w:val="false"/>
                <w:i w:val="false"/>
                <w:color w:val="000000"/>
                <w:sz w:val="20"/>
              </w:rPr>
              <w:t>
</w:t>
            </w:r>
            <w:r>
              <w:rPr>
                <w:rFonts w:ascii="Times New Roman"/>
                <w:b/>
                <w:i w:val="false"/>
                <w:color w:val="000000"/>
                <w:sz w:val="20"/>
              </w:rPr>
              <w:t xml:space="preserve">өтеусіз алынған (берілген) мүлік бойынша табыстар мен шығыстар жөніндегі, кіру жарналары жөніндегі, мүшелік жарналар жөніндегі ақпаратты қамтуы мүмкін. Осы қосымшаның нысаны өтеусіз мүлікті берген және алған тұлғалар бойынша, кіру жарналарын, мүшелік жарналарды енгізген және алған тұлғалар бойынша белгіленуі мүмкін; </w:t>
            </w:r>
          </w:p>
          <w:bookmarkStart w:name="z310" w:id="838"/>
          <w:p>
            <w:pPr>
              <w:spacing w:after="20"/>
              <w:ind w:left="20"/>
              <w:jc w:val="both"/>
            </w:pPr>
            <w:r>
              <w:rPr>
                <w:rFonts w:ascii="Times New Roman"/>
                <w:b w:val="false"/>
                <w:i w:val="false"/>
                <w:color w:val="000000"/>
                <w:sz w:val="20"/>
              </w:rPr>
              <w:t>
</w:t>
            </w:r>
            <w:r>
              <w:rPr>
                <w:rFonts w:ascii="Times New Roman"/>
                <w:b/>
                <w:i w:val="false"/>
                <w:color w:val="000000"/>
                <w:sz w:val="20"/>
              </w:rPr>
              <w:t xml:space="preserve">коммерциялық емес ұйымды ұстауға жұмсалатын шығыстар жөніндегі; </w:t>
            </w:r>
          </w:p>
          <w:bookmarkEnd w:id="838"/>
          <w:bookmarkStart w:name="z311" w:id="839"/>
          <w:p>
            <w:pPr>
              <w:spacing w:after="20"/>
              <w:ind w:left="20"/>
              <w:jc w:val="both"/>
            </w:pPr>
            <w:r>
              <w:rPr>
                <w:rFonts w:ascii="Times New Roman"/>
                <w:b w:val="false"/>
                <w:i w:val="false"/>
                <w:color w:val="000000"/>
                <w:sz w:val="20"/>
              </w:rPr>
              <w:t>
</w:t>
            </w:r>
            <w:r>
              <w:rPr>
                <w:rFonts w:ascii="Times New Roman"/>
                <w:b/>
                <w:i w:val="false"/>
                <w:color w:val="000000"/>
                <w:sz w:val="20"/>
              </w:rPr>
              <w:t xml:space="preserve">іс-шараларды ұйымдастыруға және өткізуге жұмсалатын шығыстар жөніндегі; </w:t>
            </w:r>
          </w:p>
          <w:bookmarkEnd w:id="839"/>
          <w:bookmarkStart w:name="z312" w:id="840"/>
          <w:p>
            <w:pPr>
              <w:spacing w:after="20"/>
              <w:ind w:left="20"/>
              <w:jc w:val="both"/>
            </w:pPr>
            <w:r>
              <w:rPr>
                <w:rFonts w:ascii="Times New Roman"/>
                <w:b w:val="false"/>
                <w:i w:val="false"/>
                <w:color w:val="000000"/>
                <w:sz w:val="20"/>
              </w:rPr>
              <w:t>
</w:t>
            </w:r>
            <w:r>
              <w:rPr>
                <w:rFonts w:ascii="Times New Roman"/>
                <w:b/>
                <w:i w:val="false"/>
                <w:color w:val="000000"/>
                <w:sz w:val="20"/>
              </w:rPr>
              <w:t xml:space="preserve">3) жер қойнауын пайдалануға арналған келісімшарттар немесе өнімді бөлу туралы келісімшарттар бойынша қызметті жүзеге асыратын жер қойнауын пайдаланушылар үшін: </w:t>
            </w:r>
          </w:p>
          <w:bookmarkEnd w:id="840"/>
          <w:bookmarkStart w:name="z313" w:id="841"/>
          <w:p>
            <w:pPr>
              <w:spacing w:after="20"/>
              <w:ind w:left="20"/>
              <w:jc w:val="both"/>
            </w:pPr>
            <w:r>
              <w:rPr>
                <w:rFonts w:ascii="Times New Roman"/>
                <w:b w:val="false"/>
                <w:i w:val="false"/>
                <w:color w:val="000000"/>
                <w:sz w:val="20"/>
              </w:rPr>
              <w:t>
</w:t>
            </w:r>
            <w:r>
              <w:rPr>
                <w:rFonts w:ascii="Times New Roman"/>
                <w:b/>
                <w:i w:val="false"/>
                <w:color w:val="000000"/>
                <w:sz w:val="20"/>
              </w:rPr>
              <w:t xml:space="preserve">Кен орындарын әзірлеу салдарын жою қорына аударымдар жөніндегі; </w:t>
            </w:r>
          </w:p>
          <w:bookmarkEnd w:id="841"/>
          <w:bookmarkStart w:name="z6260" w:id="842"/>
          <w:p>
            <w:pPr>
              <w:spacing w:after="20"/>
              <w:ind w:left="20"/>
              <w:jc w:val="both"/>
            </w:pPr>
            <w:r>
              <w:rPr>
                <w:rFonts w:ascii="Times New Roman"/>
                <w:b w:val="false"/>
                <w:i w:val="false"/>
                <w:color w:val="000000"/>
                <w:sz w:val="20"/>
              </w:rPr>
              <w:t>
</w:t>
            </w:r>
            <w:r>
              <w:rPr>
                <w:rFonts w:ascii="Times New Roman"/>
                <w:b/>
                <w:i w:val="false"/>
                <w:color w:val="000000"/>
                <w:sz w:val="20"/>
              </w:rPr>
              <w:t xml:space="preserve">таза табысты бөлу және әрбір құрылтайшының, қатысушының үлесін сақтай отырып, резидент заңды тұлғаның жарғылық капиталын ұлғайтуға бағытталған таза табыс жөніндегі; </w:t>
            </w:r>
          </w:p>
          <w:bookmarkEnd w:id="842"/>
          <w:bookmarkStart w:name="z6261" w:id="843"/>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салу объектілері және (немесе) салық салуға байланысты объектілер жөніндегі, жер қойнауын пайдалануға арналған әрбір келісімшарт бойынша корпоративтік табыс салығын жеке есептеу жөніндегі; </w:t>
            </w:r>
          </w:p>
          <w:bookmarkEnd w:id="843"/>
          <w:bookmarkStart w:name="z6262" w:id="844"/>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салу объектілерін және (немесе) салық салуға байланысты объектілерді, осы Кодекстің </w:t>
            </w:r>
            <w:r>
              <w:rPr>
                <w:rFonts w:ascii="Times New Roman"/>
                <w:b w:val="false"/>
                <w:i w:val="false"/>
                <w:color w:val="000000"/>
                <w:sz w:val="20"/>
              </w:rPr>
              <w:t>308-1-бабында</w:t>
            </w:r>
            <w:r>
              <w:rPr>
                <w:rFonts w:ascii="Times New Roman"/>
                <w:b/>
                <w:i w:val="false"/>
                <w:color w:val="000000"/>
                <w:sz w:val="20"/>
              </w:rPr>
              <w:t xml:space="preserve"> көзделген жер қойнауын пайдалануға арналған келісімшарттар бойынша салық сомасын есептеу ерекшеліктері жөніндегі; </w:t>
            </w:r>
          </w:p>
          <w:bookmarkEnd w:id="844"/>
          <w:bookmarkStart w:name="z6263" w:id="845"/>
          <w:p>
            <w:pPr>
              <w:spacing w:after="20"/>
              <w:ind w:left="20"/>
              <w:jc w:val="both"/>
            </w:pPr>
            <w:r>
              <w:rPr>
                <w:rFonts w:ascii="Times New Roman"/>
                <w:b w:val="false"/>
                <w:i w:val="false"/>
                <w:color w:val="000000"/>
                <w:sz w:val="20"/>
              </w:rPr>
              <w:t>
</w:t>
            </w:r>
            <w:r>
              <w:rPr>
                <w:rFonts w:ascii="Times New Roman"/>
                <w:b/>
                <w:i w:val="false"/>
                <w:color w:val="000000"/>
                <w:sz w:val="20"/>
              </w:rPr>
              <w:t xml:space="preserve">табиғи ресурстарды геологиялық зерттеуге, барлауға және өндіруге дайындық жұмыстарына арналған шығыстар және жер қойнауын пайдаланушылардың басқа да шығыстары жөніндегі ақпаратты қамтуы мүмкін; </w:t>
            </w:r>
          </w:p>
          <w:bookmarkEnd w:id="845"/>
          <w:bookmarkStart w:name="z6264" w:id="846"/>
          <w:p>
            <w:pPr>
              <w:spacing w:after="20"/>
              <w:ind w:left="20"/>
              <w:jc w:val="both"/>
            </w:pPr>
            <w:r>
              <w:rPr>
                <w:rFonts w:ascii="Times New Roman"/>
                <w:b w:val="false"/>
                <w:i w:val="false"/>
                <w:color w:val="000000"/>
                <w:sz w:val="20"/>
              </w:rPr>
              <w:t>
</w:t>
            </w:r>
            <w:r>
              <w:rPr>
                <w:rFonts w:ascii="Times New Roman"/>
                <w:b/>
                <w:i w:val="false"/>
                <w:color w:val="000000"/>
                <w:sz w:val="20"/>
              </w:rPr>
              <w:t xml:space="preserve">4) банктер және лицензияның негізінде банк операцияларының жекелеген түрлерін жүзеге асыратын ұйымдар үшін, сондай-ақ мұндай операцияларды Қазақстан Республикасының </w:t>
            </w:r>
            <w:r>
              <w:rPr>
                <w:rFonts w:ascii="Times New Roman"/>
                <w:b/>
                <w:i w:val="false"/>
                <w:color w:val="000000"/>
                <w:sz w:val="20"/>
              </w:rPr>
              <w:t>заңнамалық</w:t>
            </w:r>
            <w:r>
              <w:rPr>
                <w:rFonts w:ascii="Times New Roman"/>
                <w:b w:val="false"/>
                <w:i w:val="false"/>
                <w:color w:val="000000"/>
                <w:sz w:val="20"/>
              </w:rPr>
              <w:t xml:space="preserve"> </w:t>
            </w:r>
            <w:r>
              <w:rPr>
                <w:rFonts w:ascii="Times New Roman"/>
                <w:b/>
                <w:i w:val="false"/>
                <w:color w:val="000000"/>
                <w:sz w:val="20"/>
              </w:rPr>
              <w:t>актілерінде</w:t>
            </w:r>
            <w:r>
              <w:rPr>
                <w:rFonts w:ascii="Times New Roman"/>
                <w:b/>
                <w:i w:val="false"/>
                <w:color w:val="000000"/>
                <w:sz w:val="20"/>
              </w:rPr>
              <w:t xml:space="preserve"> белгіленген өкілеттіктері шегінде лицензиясыз жүзеге асыратын тұлғалар үшін: </w:t>
            </w:r>
          </w:p>
          <w:bookmarkEnd w:id="846"/>
          <w:bookmarkStart w:name="z6265" w:id="847"/>
          <w:p>
            <w:pPr>
              <w:spacing w:after="20"/>
              <w:ind w:left="20"/>
              <w:jc w:val="both"/>
            </w:pPr>
            <w:r>
              <w:rPr>
                <w:rFonts w:ascii="Times New Roman"/>
                <w:b w:val="false"/>
                <w:i w:val="false"/>
                <w:color w:val="000000"/>
                <w:sz w:val="20"/>
              </w:rPr>
              <w:t>
</w:t>
            </w:r>
            <w:r>
              <w:rPr>
                <w:rFonts w:ascii="Times New Roman"/>
                <w:b/>
                <w:i w:val="false"/>
                <w:color w:val="000000"/>
                <w:sz w:val="20"/>
              </w:rPr>
              <w:t xml:space="preserve">тауарлар, жұмыстар, көрсетілетін қызметтер түрлері бойынша тауарлар өткізуден, жұмыстар орындаудан, қызметтер көрсетуден түсетін табыстар жөніндегі; </w:t>
            </w:r>
          </w:p>
          <w:bookmarkEnd w:id="847"/>
          <w:bookmarkStart w:name="z6266" w:id="848"/>
          <w:p>
            <w:pPr>
              <w:spacing w:after="20"/>
              <w:ind w:left="20"/>
              <w:jc w:val="both"/>
            </w:pPr>
            <w:r>
              <w:rPr>
                <w:rFonts w:ascii="Times New Roman"/>
                <w:b w:val="false"/>
                <w:i w:val="false"/>
                <w:color w:val="000000"/>
                <w:sz w:val="20"/>
              </w:rPr>
              <w:t>
</w:t>
            </w:r>
            <w:r>
              <w:rPr>
                <w:rFonts w:ascii="Times New Roman"/>
                <w:b/>
                <w:i w:val="false"/>
                <w:color w:val="000000"/>
                <w:sz w:val="20"/>
              </w:rPr>
              <w:t xml:space="preserve">құрылған провизиялардың (резервтердің) мөлшерлерін азайтудан түсетін табыстар және провизияларды (резервтерді) құру бойынша шығыстар жөніндегі (осы Кодекстің </w:t>
            </w:r>
            <w:r>
              <w:rPr>
                <w:rFonts w:ascii="Times New Roman"/>
                <w:b w:val="false"/>
                <w:i w:val="false"/>
                <w:color w:val="000000"/>
                <w:sz w:val="20"/>
              </w:rPr>
              <w:t>106-бабына</w:t>
            </w:r>
            <w:r>
              <w:rPr>
                <w:rFonts w:ascii="Times New Roman"/>
                <w:b/>
                <w:i w:val="false"/>
                <w:color w:val="000000"/>
                <w:sz w:val="20"/>
              </w:rPr>
              <w:t xml:space="preserve"> сәйкес шегерімге құқығы бар тұлғалар үшін); </w:t>
            </w:r>
          </w:p>
          <w:bookmarkEnd w:id="848"/>
          <w:bookmarkStart w:name="z6267" w:id="849"/>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тұлғалардың депозиттеріне кепілдік беру бойынша жарналар жөніндегі ақпаратты қамтуы мүмкін. </w:t>
            </w:r>
          </w:p>
          <w:bookmarkEnd w:id="849"/>
          <w:bookmarkStart w:name="z6268" w:id="850"/>
          <w:p>
            <w:pPr>
              <w:spacing w:after="20"/>
              <w:ind w:left="20"/>
              <w:jc w:val="both"/>
            </w:pPr>
            <w:r>
              <w:rPr>
                <w:rFonts w:ascii="Times New Roman"/>
                <w:b w:val="false"/>
                <w:i w:val="false"/>
                <w:color w:val="000000"/>
                <w:sz w:val="20"/>
              </w:rPr>
              <w:t>
</w:t>
            </w:r>
            <w:r>
              <w:rPr>
                <w:rFonts w:ascii="Times New Roman"/>
                <w:b/>
                <w:i w:val="false"/>
                <w:color w:val="000000"/>
                <w:sz w:val="20"/>
              </w:rPr>
              <w:t xml:space="preserve">4. Уәкілетті орган корпоративтік табыс салығының сомасы есеп-қисаптарының мынадай нысандарын: </w:t>
            </w:r>
          </w:p>
          <w:bookmarkEnd w:id="850"/>
          <w:bookmarkStart w:name="z6269" w:id="851"/>
          <w:p>
            <w:pPr>
              <w:spacing w:after="20"/>
              <w:ind w:left="20"/>
              <w:jc w:val="both"/>
            </w:pPr>
            <w:r>
              <w:rPr>
                <w:rFonts w:ascii="Times New Roman"/>
                <w:b w:val="false"/>
                <w:i w:val="false"/>
                <w:color w:val="000000"/>
                <w:sz w:val="20"/>
              </w:rPr>
              <w:t>
</w:t>
            </w:r>
            <w:r>
              <w:rPr>
                <w:rFonts w:ascii="Times New Roman"/>
                <w:b/>
                <w:i w:val="false"/>
                <w:color w:val="000000"/>
                <w:sz w:val="20"/>
              </w:rPr>
              <w:t xml:space="preserve">1) декларация тапсырылғанға дейінгі кезеңде төленуге жататын корпоративтік табыс салығы бойынша аванстық төлемдер сомасының </w:t>
            </w:r>
            <w:r>
              <w:rPr>
                <w:rFonts w:ascii="Times New Roman"/>
                <w:b/>
                <w:i w:val="false"/>
                <w:color w:val="000000"/>
                <w:sz w:val="20"/>
              </w:rPr>
              <w:t>есеп-қисабын</w:t>
            </w:r>
            <w:r>
              <w:rPr>
                <w:rFonts w:ascii="Times New Roman"/>
                <w:b/>
                <w:i w:val="false"/>
                <w:color w:val="000000"/>
                <w:sz w:val="20"/>
              </w:rPr>
              <w:t xml:space="preserve">; </w:t>
            </w:r>
          </w:p>
          <w:bookmarkEnd w:id="851"/>
          <w:bookmarkStart w:name="z6270" w:id="852"/>
          <w:p>
            <w:pPr>
              <w:spacing w:after="20"/>
              <w:ind w:left="20"/>
              <w:jc w:val="both"/>
            </w:pPr>
            <w:r>
              <w:rPr>
                <w:rFonts w:ascii="Times New Roman"/>
                <w:b w:val="false"/>
                <w:i w:val="false"/>
                <w:color w:val="000000"/>
                <w:sz w:val="20"/>
              </w:rPr>
              <w:t>
</w:t>
            </w:r>
            <w:r>
              <w:rPr>
                <w:rFonts w:ascii="Times New Roman"/>
                <w:b/>
                <w:i w:val="false"/>
                <w:color w:val="000000"/>
                <w:sz w:val="20"/>
              </w:rPr>
              <w:t xml:space="preserve">2) декларация тапсырылғаннан кейінгі кезеңде төленуге жататын корпоративтік табыс салығы бойынша аванстық төлемдер сомасының </w:t>
            </w:r>
            <w:r>
              <w:rPr>
                <w:rFonts w:ascii="Times New Roman"/>
                <w:b/>
                <w:i w:val="false"/>
                <w:color w:val="000000"/>
                <w:sz w:val="20"/>
              </w:rPr>
              <w:t>есеп-қисабын</w:t>
            </w:r>
            <w:r>
              <w:rPr>
                <w:rFonts w:ascii="Times New Roman"/>
                <w:b/>
                <w:i w:val="false"/>
                <w:color w:val="000000"/>
                <w:sz w:val="20"/>
              </w:rPr>
              <w:t xml:space="preserve">; </w:t>
            </w:r>
          </w:p>
          <w:bookmarkEnd w:id="852"/>
          <w:bookmarkStart w:name="z6271" w:id="853"/>
          <w:p>
            <w:pPr>
              <w:spacing w:after="20"/>
              <w:ind w:left="20"/>
              <w:jc w:val="both"/>
            </w:pPr>
            <w:r>
              <w:rPr>
                <w:rFonts w:ascii="Times New Roman"/>
                <w:b w:val="false"/>
                <w:i w:val="false"/>
                <w:color w:val="000000"/>
                <w:sz w:val="20"/>
              </w:rPr>
              <w:t>
</w:t>
            </w:r>
            <w:r>
              <w:rPr>
                <w:rFonts w:ascii="Times New Roman"/>
                <w:b/>
                <w:i w:val="false"/>
                <w:color w:val="000000"/>
                <w:sz w:val="20"/>
              </w:rPr>
              <w:t xml:space="preserve">3) резиденттің табысынан төлем көзінен ұсталатын корпоративтік табыс салығы бойынша </w:t>
            </w:r>
            <w:r>
              <w:rPr>
                <w:rFonts w:ascii="Times New Roman"/>
                <w:b/>
                <w:i w:val="false"/>
                <w:color w:val="000000"/>
                <w:sz w:val="20"/>
              </w:rPr>
              <w:t>есеп-қисапты</w:t>
            </w:r>
            <w:r>
              <w:rPr>
                <w:rFonts w:ascii="Times New Roman"/>
                <w:b/>
                <w:i w:val="false"/>
                <w:color w:val="000000"/>
                <w:sz w:val="20"/>
              </w:rPr>
              <w:t xml:space="preserve">; </w:t>
            </w:r>
          </w:p>
          <w:bookmarkEnd w:id="853"/>
          <w:bookmarkStart w:name="z6272" w:id="854"/>
          <w:p>
            <w:pPr>
              <w:spacing w:after="20"/>
              <w:ind w:left="20"/>
              <w:jc w:val="both"/>
            </w:pPr>
            <w:r>
              <w:rPr>
                <w:rFonts w:ascii="Times New Roman"/>
                <w:b w:val="false"/>
                <w:i w:val="false"/>
                <w:color w:val="000000"/>
                <w:sz w:val="20"/>
              </w:rPr>
              <w:t>
</w:t>
            </w:r>
            <w:r>
              <w:rPr>
                <w:rFonts w:ascii="Times New Roman"/>
                <w:b/>
                <w:i w:val="false"/>
                <w:color w:val="000000"/>
                <w:sz w:val="20"/>
              </w:rPr>
              <w:t xml:space="preserve">4) бейрезиденттің табысынан төлем көзінен ұсталатын корпоративтік табыс салығы бойынша </w:t>
            </w:r>
            <w:r>
              <w:rPr>
                <w:rFonts w:ascii="Times New Roman"/>
                <w:b/>
                <w:i w:val="false"/>
                <w:color w:val="000000"/>
                <w:sz w:val="20"/>
              </w:rPr>
              <w:t>есеп-қисапты</w:t>
            </w:r>
            <w:r>
              <w:rPr>
                <w:rFonts w:ascii="Times New Roman"/>
                <w:b/>
                <w:i w:val="false"/>
                <w:color w:val="000000"/>
                <w:sz w:val="20"/>
              </w:rPr>
              <w:t xml:space="preserve"> бекітеді. </w:t>
            </w:r>
          </w:p>
          <w:bookmarkEnd w:id="854"/>
          <w:bookmarkStart w:name="z6273" w:id="855"/>
          <w:p>
            <w:pPr>
              <w:spacing w:after="20"/>
              <w:ind w:left="20"/>
              <w:jc w:val="both"/>
            </w:pPr>
            <w:r>
              <w:rPr>
                <w:rFonts w:ascii="Times New Roman"/>
                <w:b w:val="false"/>
                <w:i w:val="false"/>
                <w:color w:val="000000"/>
                <w:sz w:val="20"/>
              </w:rPr>
              <w:t>
</w:t>
            </w:r>
            <w:r>
              <w:rPr>
                <w:rFonts w:ascii="Times New Roman"/>
                <w:b/>
                <w:i w:val="false"/>
                <w:color w:val="000000"/>
                <w:sz w:val="20"/>
              </w:rPr>
              <w:t xml:space="preserve">5. Осы баптың 4-тармағының 1), 2) тармақшаларында көрсетілген есеп-қисаптар ағымдағы салық кезеңінде корпоративтік табыс салығы бойынша аванстық төлемдердің сомасын есептеуге арналған және оны осы Кодексте корпоративтік табыс салығы бойынша аванстық төлемдердің сомасын есептеу және төлеу бойынша міндеттеме белгіленген салық төлеушілер табыс етеді. </w:t>
            </w:r>
          </w:p>
          <w:bookmarkEnd w:id="855"/>
          <w:bookmarkStart w:name="z6274" w:id="856"/>
          <w:p>
            <w:pPr>
              <w:spacing w:after="20"/>
              <w:ind w:left="20"/>
              <w:jc w:val="both"/>
            </w:pPr>
            <w:r>
              <w:rPr>
                <w:rFonts w:ascii="Times New Roman"/>
                <w:b w:val="false"/>
                <w:i w:val="false"/>
                <w:color w:val="000000"/>
                <w:sz w:val="20"/>
              </w:rPr>
              <w:t>
</w:t>
            </w:r>
            <w:r>
              <w:rPr>
                <w:rFonts w:ascii="Times New Roman"/>
                <w:b/>
                <w:i w:val="false"/>
                <w:color w:val="000000"/>
                <w:sz w:val="20"/>
              </w:rPr>
              <w:t xml:space="preserve">6. Осы баптың 4-тармағының 3), 4) тармақшаларында көрсетілген есеп-қисаптарды салық агенттері салықтық бақылау мақсатына орай пайдаланылатын салық міндеттемесін есептеу туралы ақпаратты көрсету үшін табыс етеді. </w:t>
            </w:r>
          </w:p>
          <w:bookmarkEnd w:id="856"/>
          <w:p>
            <w:pPr>
              <w:spacing w:after="20"/>
              <w:ind w:left="20"/>
              <w:jc w:val="both"/>
            </w:pPr>
            <w:r>
              <w:rPr>
                <w:rFonts w:ascii="Times New Roman"/>
                <w:b w:val="false"/>
                <w:i w:val="false"/>
                <w:color w:val="000000"/>
                <w:sz w:val="20"/>
              </w:rPr>
              <w:t>
</w:t>
            </w:r>
            <w:r>
              <w:rPr>
                <w:rFonts w:ascii="Times New Roman"/>
                <w:b/>
                <w:i w:val="false"/>
                <w:color w:val="000000"/>
                <w:sz w:val="20"/>
              </w:rPr>
              <w:t xml:space="preserve">Резиденттің табысынан төлем көзінен ұсталатын корпоративтік табыс салығы бойынша есеп-қисапқа қосымшаның нысанында табыс алушылар бойынша мынадай: </w:t>
            </w:r>
          </w:p>
          <w:bookmarkStart w:name="z6275" w:id="857"/>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төленетін табыс сомасы; </w:t>
            </w:r>
          </w:p>
          <w:bookmarkEnd w:id="857"/>
          <w:bookmarkStart w:name="z6276" w:id="858"/>
          <w:p>
            <w:pPr>
              <w:spacing w:after="20"/>
              <w:ind w:left="20"/>
              <w:jc w:val="both"/>
            </w:pPr>
            <w:r>
              <w:rPr>
                <w:rFonts w:ascii="Times New Roman"/>
                <w:b w:val="false"/>
                <w:i w:val="false"/>
                <w:color w:val="000000"/>
                <w:sz w:val="20"/>
              </w:rPr>
              <w:t>
</w:t>
            </w:r>
            <w:r>
              <w:rPr>
                <w:rFonts w:ascii="Times New Roman"/>
                <w:b/>
                <w:i w:val="false"/>
                <w:color w:val="000000"/>
                <w:sz w:val="20"/>
              </w:rPr>
              <w:t xml:space="preserve">2) төленген табыс сомасы; </w:t>
            </w:r>
          </w:p>
          <w:bookmarkEnd w:id="858"/>
          <w:bookmarkStart w:name="z6277" w:id="859"/>
          <w:p>
            <w:pPr>
              <w:spacing w:after="20"/>
              <w:ind w:left="20"/>
              <w:jc w:val="both"/>
            </w:pPr>
            <w:r>
              <w:rPr>
                <w:rFonts w:ascii="Times New Roman"/>
                <w:b w:val="false"/>
                <w:i w:val="false"/>
                <w:color w:val="000000"/>
                <w:sz w:val="20"/>
              </w:rPr>
              <w:t>
</w:t>
            </w:r>
            <w:r>
              <w:rPr>
                <w:rFonts w:ascii="Times New Roman"/>
                <w:b/>
                <w:i w:val="false"/>
                <w:color w:val="000000"/>
                <w:sz w:val="20"/>
              </w:rPr>
              <w:t xml:space="preserve">3) корпоративтік табыс салығының мөлшерлемесі; </w:t>
            </w:r>
          </w:p>
          <w:bookmarkEnd w:id="859"/>
          <w:bookmarkStart w:name="z6278" w:id="860"/>
          <w:p>
            <w:pPr>
              <w:spacing w:after="20"/>
              <w:ind w:left="20"/>
              <w:jc w:val="both"/>
            </w:pPr>
            <w:r>
              <w:rPr>
                <w:rFonts w:ascii="Times New Roman"/>
                <w:b w:val="false"/>
                <w:i w:val="false"/>
                <w:color w:val="000000"/>
                <w:sz w:val="20"/>
              </w:rPr>
              <w:t>
</w:t>
            </w:r>
            <w:r>
              <w:rPr>
                <w:rFonts w:ascii="Times New Roman"/>
                <w:b/>
                <w:i w:val="false"/>
                <w:color w:val="000000"/>
                <w:sz w:val="20"/>
              </w:rPr>
              <w:t xml:space="preserve">4) төлем көзінен ұсталатын салық сомасы; </w:t>
            </w:r>
          </w:p>
          <w:bookmarkEnd w:id="860"/>
          <w:bookmarkStart w:name="z6279" w:id="861"/>
          <w:p>
            <w:pPr>
              <w:spacing w:after="20"/>
              <w:ind w:left="20"/>
              <w:jc w:val="both"/>
            </w:pPr>
            <w:r>
              <w:rPr>
                <w:rFonts w:ascii="Times New Roman"/>
                <w:b w:val="false"/>
                <w:i w:val="false"/>
                <w:color w:val="000000"/>
                <w:sz w:val="20"/>
              </w:rPr>
              <w:t>
</w:t>
            </w:r>
            <w:r>
              <w:rPr>
                <w:rFonts w:ascii="Times New Roman"/>
                <w:b/>
                <w:i w:val="false"/>
                <w:color w:val="000000"/>
                <w:sz w:val="20"/>
              </w:rPr>
              <w:t xml:space="preserve">5) іс жүзінде төленген салық сомасы туралы ақпарат қамтылуы </w:t>
            </w:r>
          </w:p>
          <w:bookmarkEnd w:id="861"/>
          <w:p>
            <w:pPr>
              <w:spacing w:after="20"/>
              <w:ind w:left="20"/>
              <w:jc w:val="both"/>
            </w:pPr>
            <w:r>
              <w:rPr>
                <w:rFonts w:ascii="Times New Roman"/>
                <w:b w:val="false"/>
                <w:i w:val="false"/>
                <w:color w:val="000000"/>
                <w:sz w:val="20"/>
              </w:rPr>
              <w:t>
</w:t>
            </w:r>
            <w:r>
              <w:rPr>
                <w:rFonts w:ascii="Times New Roman"/>
                <w:b/>
                <w:i w:val="false"/>
                <w:color w:val="000000"/>
                <w:sz w:val="20"/>
              </w:rPr>
              <w:t xml:space="preserve">мүмкін.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бейрезиденттің табысынан төлем көзінен ұсталатын корпоративтік табыс салығы бойынша есеп-қисапқа қосымшаның нысанында табыс алушылар бойынша мынадай: </w:t>
            </w:r>
          </w:p>
          <w:bookmarkStart w:name="z6280" w:id="862"/>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 туралы жалпы сәйкестендіру деректері; </w:t>
            </w:r>
          </w:p>
          <w:bookmarkEnd w:id="862"/>
          <w:bookmarkStart w:name="z6281" w:id="863"/>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салу объектілері, оның ішінде халықаралық шартқа сәйкес салық салудан босатылған салық салу объектілері туралы; </w:t>
            </w:r>
          </w:p>
          <w:bookmarkEnd w:id="863"/>
          <w:bookmarkStart w:name="z6282" w:id="864"/>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мөлшерлемесі туралы; </w:t>
            </w:r>
          </w:p>
          <w:bookmarkEnd w:id="864"/>
          <w:bookmarkStart w:name="z6283" w:id="865"/>
          <w:p>
            <w:pPr>
              <w:spacing w:after="20"/>
              <w:ind w:left="20"/>
              <w:jc w:val="both"/>
            </w:pPr>
            <w:r>
              <w:rPr>
                <w:rFonts w:ascii="Times New Roman"/>
                <w:b w:val="false"/>
                <w:i w:val="false"/>
                <w:color w:val="000000"/>
                <w:sz w:val="20"/>
              </w:rPr>
              <w:t>
</w:t>
            </w:r>
            <w:r>
              <w:rPr>
                <w:rFonts w:ascii="Times New Roman"/>
                <w:b/>
                <w:i w:val="false"/>
                <w:color w:val="000000"/>
                <w:sz w:val="20"/>
              </w:rPr>
              <w:t xml:space="preserve">4) халықаралық шарттарды қолдану туралы; </w:t>
            </w:r>
          </w:p>
          <w:bookmarkEnd w:id="865"/>
          <w:bookmarkStart w:name="z6284" w:id="866"/>
          <w:p>
            <w:pPr>
              <w:spacing w:after="20"/>
              <w:ind w:left="20"/>
              <w:jc w:val="both"/>
            </w:pPr>
            <w:r>
              <w:rPr>
                <w:rFonts w:ascii="Times New Roman"/>
                <w:b w:val="false"/>
                <w:i w:val="false"/>
                <w:color w:val="000000"/>
                <w:sz w:val="20"/>
              </w:rPr>
              <w:t>
</w:t>
            </w:r>
            <w:r>
              <w:rPr>
                <w:rFonts w:ascii="Times New Roman"/>
                <w:b/>
                <w:i w:val="false"/>
                <w:color w:val="000000"/>
                <w:sz w:val="20"/>
              </w:rPr>
              <w:t xml:space="preserve">5) Қазақстан Республикасында қызметті жүзеге асыру кезеңі туралы; </w:t>
            </w:r>
          </w:p>
          <w:bookmarkEnd w:id="866"/>
          <w:bookmarkStart w:name="z6285" w:id="867"/>
          <w:p>
            <w:pPr>
              <w:spacing w:after="20"/>
              <w:ind w:left="20"/>
              <w:jc w:val="both"/>
            </w:pPr>
            <w:r>
              <w:rPr>
                <w:rFonts w:ascii="Times New Roman"/>
                <w:b w:val="false"/>
                <w:i w:val="false"/>
                <w:color w:val="000000"/>
                <w:sz w:val="20"/>
              </w:rPr>
              <w:t>
</w:t>
            </w:r>
            <w:r>
              <w:rPr>
                <w:rFonts w:ascii="Times New Roman"/>
                <w:b/>
                <w:i w:val="false"/>
                <w:color w:val="000000"/>
                <w:sz w:val="20"/>
              </w:rPr>
              <w:t>6) осы Кодекске немесе халықаралық шартқа сәйкес есептелген салық сомасы туралы ақпарат қамтылуы мүмкін.</w:t>
            </w:r>
          </w:p>
          <w:bookmarkEnd w:id="86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65-бапқа өзгерістер енгізілді - ҚР 2008.12.10 </w:t>
            </w:r>
            <w:r>
              <w:rPr>
                <w:rFonts w:ascii="Times New Roman"/>
                <w:b w:val="false"/>
                <w:i w:val="false"/>
                <w:color w:val="000000"/>
                <w:sz w:val="20"/>
              </w:rPr>
              <w:t>N 100-IV</w:t>
            </w:r>
            <w:r>
              <w:rPr>
                <w:rFonts w:ascii="Times New Roman"/>
                <w:b w:val="false"/>
                <w:i w:val="false"/>
                <w:color w:val="ff0000"/>
                <w:sz w:val="20"/>
              </w:rPr>
              <w:t xml:space="preserve">(2012.01.01 бастап қолданысқа енгізіледі), 2009.11.16 </w:t>
            </w:r>
            <w:r>
              <w:rPr>
                <w:rFonts w:ascii="Times New Roman"/>
                <w:b w:val="false"/>
                <w:i w:val="false"/>
                <w:color w:val="000000"/>
                <w:sz w:val="20"/>
              </w:rPr>
              <w:t>N 200-IV</w:t>
            </w:r>
            <w:r>
              <w:rPr>
                <w:rFonts w:ascii="Times New Roman"/>
                <w:b w:val="false"/>
                <w:i w:val="false"/>
                <w:color w:val="ff0000"/>
                <w:sz w:val="20"/>
              </w:rPr>
              <w:t xml:space="preserve"> (2012.01.01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(2012.01.01 бастап қолданысқа енгізіледі), 2011.07.05 </w:t>
            </w:r>
            <w:r>
              <w:rPr>
                <w:rFonts w:ascii="Times New Roman"/>
                <w:b w:val="false"/>
                <w:i w:val="false"/>
                <w:color w:val="000000"/>
                <w:sz w:val="20"/>
              </w:rPr>
              <w:t>№ 452-IV</w:t>
            </w:r>
            <w:r>
              <w:rPr>
                <w:rFonts w:ascii="Times New Roman"/>
                <w:b w:val="false"/>
                <w:i w:val="false"/>
                <w:color w:val="ff0000"/>
                <w:sz w:val="20"/>
              </w:rPr>
              <w:t xml:space="preserve"> (2012.01.01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(01.12.2013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16.11.2015 </w:t>
            </w:r>
            <w:r>
              <w:rPr>
                <w:rFonts w:ascii="Times New Roman"/>
                <w:b w:val="false"/>
                <w:i w:val="false"/>
                <w:color w:val="000000"/>
                <w:sz w:val="20"/>
              </w:rPr>
              <w:t>№ 403-V</w:t>
            </w:r>
            <w:r>
              <w:rPr>
                <w:rFonts w:ascii="Times New Roman"/>
                <w:b w:val="false"/>
                <w:i w:val="false"/>
                <w:color w:val="ff0000"/>
                <w:sz w:val="20"/>
              </w:rPr>
              <w:t xml:space="preserve"> (01.01.2016 бастап қолданысқа енгізіледі) Заңдарымен.</w:t>
            </w:r>
            <w:r>
              <w:br/>
            </w:r>
            <w:r>
              <w:rPr>
                <w:rFonts w:ascii="Times New Roman"/>
                <w:b w:val="false"/>
                <w:i w:val="false"/>
                <w:color w:val="000000"/>
                <w:sz w:val="20"/>
              </w:rPr>
              <w:t>
</w:t>
            </w:r>
          </w:p>
          <w:bookmarkStart w:name="z325" w:id="868"/>
          <w:p>
            <w:pPr>
              <w:spacing w:after="0"/>
              <w:ind w:left="0"/>
              <w:jc w:val="both"/>
            </w:pPr>
            <w:r>
              <w:rPr>
                <w:rFonts w:ascii="Times New Roman"/>
                <w:b/>
                <w:i w:val="false"/>
                <w:color w:val="000000"/>
              </w:rPr>
              <w:t xml:space="preserve">  66-бап. Қосылған құн салығы бойынша салық есептілігін белгілеу ерекшеліктері</w:t>
            </w:r>
          </w:p>
          <w:bookmarkEnd w:id="868"/>
          <w:bookmarkStart w:name="z326" w:id="869"/>
          <w:p>
            <w:pPr>
              <w:spacing w:after="20"/>
              <w:ind w:left="20"/>
              <w:jc w:val="both"/>
            </w:pPr>
            <w:r>
              <w:rPr>
                <w:rFonts w:ascii="Times New Roman"/>
                <w:b w:val="false"/>
                <w:i w:val="false"/>
                <w:color w:val="000000"/>
                <w:sz w:val="20"/>
              </w:rPr>
              <w:t>
</w:t>
            </w:r>
            <w:r>
              <w:rPr>
                <w:rFonts w:ascii="Times New Roman"/>
                <w:b/>
                <w:i w:val="false"/>
                <w:color w:val="000000"/>
                <w:sz w:val="20"/>
              </w:rPr>
              <w:t xml:space="preserve">1. Қосылған құн салығы жөніндегі </w:t>
            </w:r>
            <w:r>
              <w:rPr>
                <w:rFonts w:ascii="Times New Roman"/>
                <w:b/>
                <w:i w:val="false"/>
                <w:color w:val="000000"/>
                <w:sz w:val="20"/>
              </w:rPr>
              <w:t>декларация</w:t>
            </w:r>
            <w:r>
              <w:rPr>
                <w:rFonts w:ascii="Times New Roman"/>
                <w:b/>
                <w:i w:val="false"/>
                <w:color w:val="000000"/>
                <w:sz w:val="20"/>
              </w:rPr>
              <w:t xml:space="preserve"> қосылған құн салығын төлеушілердің қосылған құн салығының сомасын есептеуіне және:</w:t>
            </w:r>
          </w:p>
          <w:bookmarkEnd w:id="869"/>
          <w:p>
            <w:pPr>
              <w:spacing w:after="20"/>
              <w:ind w:left="20"/>
              <w:jc w:val="both"/>
            </w:pPr>
            <w:r>
              <w:rPr>
                <w:rFonts w:ascii="Times New Roman"/>
                <w:b w:val="false"/>
                <w:i w:val="false"/>
                <w:color w:val="000000"/>
                <w:sz w:val="20"/>
              </w:rPr>
              <w:t>
</w:t>
            </w:r>
            <w:r>
              <w:rPr>
                <w:rFonts w:ascii="Times New Roman"/>
                <w:b/>
                <w:i w:val="false"/>
                <w:color w:val="000000"/>
                <w:sz w:val="20"/>
              </w:rPr>
              <w:t>1) салық салынатын және салық салынбайтын айналым сомасы;</w:t>
            </w:r>
          </w:p>
          <w:p>
            <w:pPr>
              <w:spacing w:after="20"/>
              <w:ind w:left="20"/>
              <w:jc w:val="both"/>
            </w:pPr>
            <w:r>
              <w:rPr>
                <w:rFonts w:ascii="Times New Roman"/>
                <w:b w:val="false"/>
                <w:i w:val="false"/>
                <w:color w:val="000000"/>
                <w:sz w:val="20"/>
              </w:rPr>
              <w:t>
</w:t>
            </w:r>
            <w:r>
              <w:rPr>
                <w:rFonts w:ascii="Times New Roman"/>
                <w:b/>
                <w:i w:val="false"/>
                <w:color w:val="000000"/>
                <w:sz w:val="20"/>
              </w:rPr>
              <w:t>2) салық салынатын импорт сомасы;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Республикасының аумағында тауарлар сатып алу, жұмыстар орындау, </w:t>
            </w:r>
            <w:r>
              <w:rPr>
                <w:rFonts w:ascii="Times New Roman"/>
                <w:b/>
                <w:i w:val="false"/>
                <w:color w:val="000000"/>
                <w:sz w:val="20"/>
              </w:rPr>
              <w:t>қызметтер көрсету сомасы;</w:t>
            </w:r>
          </w:p>
          <w:p>
            <w:pPr>
              <w:spacing w:after="20"/>
              <w:ind w:left="20"/>
              <w:jc w:val="both"/>
            </w:pPr>
            <w:r>
              <w:rPr>
                <w:rFonts w:ascii="Times New Roman"/>
                <w:b w:val="false"/>
                <w:i w:val="false"/>
                <w:color w:val="000000"/>
                <w:sz w:val="20"/>
              </w:rPr>
              <w:t>
</w:t>
            </w:r>
            <w:r>
              <w:rPr>
                <w:rFonts w:ascii="Times New Roman"/>
                <w:b/>
                <w:i w:val="false"/>
                <w:color w:val="000000"/>
                <w:sz w:val="20"/>
              </w:rPr>
              <w:t>4) есепке жатқызуға жататын қосылған құн салығы сомасы;</w:t>
            </w:r>
          </w:p>
          <w:p>
            <w:pPr>
              <w:spacing w:after="20"/>
              <w:ind w:left="20"/>
              <w:jc w:val="both"/>
            </w:pPr>
            <w:r>
              <w:rPr>
                <w:rFonts w:ascii="Times New Roman"/>
                <w:b w:val="false"/>
                <w:i w:val="false"/>
                <w:color w:val="000000"/>
                <w:sz w:val="20"/>
              </w:rPr>
              <w:t>
</w:t>
            </w:r>
            <w:r>
              <w:rPr>
                <w:rFonts w:ascii="Times New Roman"/>
                <w:b/>
                <w:i w:val="false"/>
                <w:color w:val="000000"/>
                <w:sz w:val="20"/>
              </w:rPr>
              <w:t>5) қосылған құн салығы сомасын есепке жатқызудың таңдап алынған әдісі және оны қолданудың нәтижелері;</w:t>
            </w:r>
          </w:p>
          <w:p>
            <w:pPr>
              <w:spacing w:after="20"/>
              <w:ind w:left="20"/>
              <w:jc w:val="both"/>
            </w:pPr>
            <w:r>
              <w:rPr>
                <w:rFonts w:ascii="Times New Roman"/>
                <w:b w:val="false"/>
                <w:i w:val="false"/>
                <w:color w:val="000000"/>
                <w:sz w:val="20"/>
              </w:rPr>
              <w:t>
</w:t>
            </w:r>
            <w:r>
              <w:rPr>
                <w:rFonts w:ascii="Times New Roman"/>
                <w:b/>
                <w:i w:val="false"/>
                <w:color w:val="000000"/>
                <w:sz w:val="20"/>
              </w:rPr>
              <w:t>6) есепке жатқызылатын қосылған құн салығы сомасының есепке жазылған қосылған құн салығы сомасынан асып кетуі, оның ішінде салық кезеңінің аяғында асып кетуі;</w:t>
            </w:r>
          </w:p>
          <w:p>
            <w:pPr>
              <w:spacing w:after="20"/>
              <w:ind w:left="20"/>
              <w:jc w:val="both"/>
            </w:pPr>
            <w:r>
              <w:rPr>
                <w:rFonts w:ascii="Times New Roman"/>
                <w:b w:val="false"/>
                <w:i w:val="false"/>
                <w:color w:val="000000"/>
                <w:sz w:val="20"/>
              </w:rPr>
              <w:t>
</w:t>
            </w:r>
            <w:r>
              <w:rPr>
                <w:rFonts w:ascii="Times New Roman"/>
                <w:b/>
                <w:i w:val="false"/>
                <w:color w:val="000000"/>
                <w:sz w:val="20"/>
              </w:rPr>
              <w:t>7) қосылған құн салығы сомасын есептеу туралы ақпаратты көрсетуіне арналған.</w:t>
            </w:r>
          </w:p>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 жөніндегі декларация есепке жатқызылатын қосылған құн салығы сомасының есептелген қосылған құн салығы сомасынан асып кетуін қайтару жөніндегі талапты қамтуы мүмкін.</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есепке жатқызылатын қосылған құн салығы сомасының қосылған құн салығына есептелген сомадан асып кетуін қайтару жөніндегі талап қосылған құн салығы бойынша бастапқы, кезекті және (немесе) тарату декларацияларында көрсетілуі мүмкін.</w:t>
            </w:r>
          </w:p>
          <w:bookmarkStart w:name="z287" w:id="870"/>
          <w:p>
            <w:pPr>
              <w:spacing w:after="20"/>
              <w:ind w:left="20"/>
              <w:jc w:val="both"/>
            </w:pPr>
            <w:r>
              <w:rPr>
                <w:rFonts w:ascii="Times New Roman"/>
                <w:b w:val="false"/>
                <w:i w:val="false"/>
                <w:color w:val="000000"/>
                <w:sz w:val="20"/>
              </w:rPr>
              <w:t>
</w:t>
            </w:r>
            <w:r>
              <w:rPr>
                <w:rFonts w:ascii="Times New Roman"/>
                <w:b/>
                <w:i w:val="false"/>
                <w:color w:val="000000"/>
                <w:sz w:val="20"/>
              </w:rPr>
              <w:t xml:space="preserve">2. Қосылған құн салығы жөніндегі </w:t>
            </w:r>
            <w:r>
              <w:rPr>
                <w:rFonts w:ascii="Times New Roman"/>
                <w:b/>
                <w:i w:val="false"/>
                <w:color w:val="000000"/>
                <w:sz w:val="20"/>
              </w:rPr>
              <w:t>декларацияға</w:t>
            </w:r>
            <w:r>
              <w:rPr>
                <w:rFonts w:ascii="Times New Roman"/>
                <w:b/>
                <w:i w:val="false"/>
                <w:color w:val="000000"/>
                <w:sz w:val="20"/>
              </w:rPr>
              <w:t xml:space="preserve"> қосымша салық қызметі органдары салықтық бақылау мақсатына орай пайдаланатын салық міндеттемесін есептеу туралы ақпаратты егжей-тегжейлі көрсетуге арналған.</w:t>
            </w:r>
          </w:p>
          <w:bookmarkEnd w:id="870"/>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 жөніндегі декларацияға қосымшалардың нысандары мынадай:</w:t>
            </w:r>
          </w:p>
          <w:p>
            <w:pPr>
              <w:spacing w:after="20"/>
              <w:ind w:left="20"/>
              <w:jc w:val="both"/>
            </w:pPr>
            <w:r>
              <w:rPr>
                <w:rFonts w:ascii="Times New Roman"/>
                <w:b w:val="false"/>
                <w:i w:val="false"/>
                <w:color w:val="000000"/>
                <w:sz w:val="20"/>
              </w:rPr>
              <w:t>
</w:t>
            </w:r>
            <w:r>
              <w:rPr>
                <w:rFonts w:ascii="Times New Roman"/>
                <w:b/>
                <w:i w:val="false"/>
                <w:color w:val="000000"/>
                <w:sz w:val="20"/>
              </w:rPr>
              <w:t>1) нөлдік ставка бойынша салық салынатын өткізу бойынша айналымдар;</w:t>
            </w:r>
          </w:p>
          <w:p>
            <w:pPr>
              <w:spacing w:after="20"/>
              <w:ind w:left="20"/>
              <w:jc w:val="both"/>
            </w:pPr>
            <w:r>
              <w:rPr>
                <w:rFonts w:ascii="Times New Roman"/>
                <w:b w:val="false"/>
                <w:i w:val="false"/>
                <w:color w:val="000000"/>
                <w:sz w:val="20"/>
              </w:rPr>
              <w:t>
</w:t>
            </w:r>
            <w:r>
              <w:rPr>
                <w:rFonts w:ascii="Times New Roman"/>
                <w:b/>
                <w:i w:val="false"/>
                <w:color w:val="000000"/>
                <w:sz w:val="20"/>
              </w:rPr>
              <w:t>2) қосылған құн салығынан босатылатын өткізу бойынша айналымдар;</w:t>
            </w:r>
          </w:p>
          <w:p>
            <w:pPr>
              <w:spacing w:after="20"/>
              <w:ind w:left="20"/>
              <w:jc w:val="both"/>
            </w:pPr>
            <w:r>
              <w:rPr>
                <w:rFonts w:ascii="Times New Roman"/>
                <w:b w:val="false"/>
                <w:i w:val="false"/>
                <w:color w:val="000000"/>
                <w:sz w:val="20"/>
              </w:rPr>
              <w:t>
</w:t>
            </w:r>
            <w:r>
              <w:rPr>
                <w:rFonts w:ascii="Times New Roman"/>
                <w:b/>
                <w:i w:val="false"/>
                <w:color w:val="000000"/>
                <w:sz w:val="20"/>
              </w:rPr>
              <w:t>3) резидент еместен сатып алынған жұмыстар, көрсетілетін қызметтер және осындай резидент емес үшін төленуге жататын қосылған құн салығының сомасы;</w:t>
            </w:r>
          </w:p>
          <w:p>
            <w:pPr>
              <w:spacing w:after="20"/>
              <w:ind w:left="20"/>
              <w:jc w:val="both"/>
            </w:pPr>
            <w:r>
              <w:rPr>
                <w:rFonts w:ascii="Times New Roman"/>
                <w:b w:val="false"/>
                <w:i w:val="false"/>
                <w:color w:val="000000"/>
                <w:sz w:val="20"/>
              </w:rPr>
              <w:t>
</w:t>
            </w:r>
            <w:r>
              <w:rPr>
                <w:rFonts w:ascii="Times New Roman"/>
                <w:b/>
                <w:i w:val="false"/>
                <w:color w:val="000000"/>
                <w:sz w:val="20"/>
              </w:rPr>
              <w:t>4) салық салынатын айналым мөлшерін және есепке жатқызылған қосылған құн салығының сомасын түзету жөніндегі;</w:t>
            </w:r>
          </w:p>
          <w:p>
            <w:pPr>
              <w:spacing w:after="20"/>
              <w:ind w:left="20"/>
              <w:jc w:val="both"/>
            </w:pPr>
            <w:r>
              <w:rPr>
                <w:rFonts w:ascii="Times New Roman"/>
                <w:b w:val="false"/>
                <w:i w:val="false"/>
                <w:color w:val="000000"/>
                <w:sz w:val="20"/>
              </w:rPr>
              <w:t>
</w:t>
            </w:r>
            <w:r>
              <w:rPr>
                <w:rFonts w:ascii="Times New Roman"/>
                <w:b/>
                <w:i w:val="false"/>
                <w:color w:val="000000"/>
                <w:sz w:val="20"/>
              </w:rPr>
              <w:t>5) сатып алушылар бойынша мемлекеттік материалдық резерв саласындағы уәкілетті органның құрылымдық бөлімшесі жазып берген мемлекеттік материалдық резервтен тауарлар шығару құжаттары;</w:t>
            </w:r>
          </w:p>
          <w:p>
            <w:pPr>
              <w:spacing w:after="20"/>
              <w:ind w:left="20"/>
              <w:jc w:val="both"/>
            </w:pPr>
            <w:r>
              <w:rPr>
                <w:rFonts w:ascii="Times New Roman"/>
                <w:b w:val="false"/>
                <w:i w:val="false"/>
                <w:color w:val="000000"/>
                <w:sz w:val="20"/>
              </w:rPr>
              <w:t>
</w:t>
            </w:r>
            <w:r>
              <w:rPr>
                <w:rFonts w:ascii="Times New Roman"/>
                <w:b/>
                <w:i w:val="false"/>
                <w:color w:val="000000"/>
                <w:sz w:val="20"/>
              </w:rPr>
              <w:t>6) Қазақстан Республикасы аумағынан тауарларды импорттаған Кеден одағына мүше мемлекеттің салық төлеушісінің тауарларды әкелу және жанама салықтардың төленгені туралы өтініштері бойынша ақпаратты қамтуы мүмкін.</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66-бапқа өзгерістер енгізілді - ҚР 11.04.2014 </w:t>
            </w:r>
            <w:r>
              <w:rPr>
                <w:rFonts w:ascii="Times New Roman"/>
                <w:b w:val="false"/>
                <w:i w:val="false"/>
                <w:color w:val="000000"/>
                <w:sz w:val="20"/>
              </w:rPr>
              <w:t>№ 189-V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Заңымен (01.01.2016 бастап қолданысқа енгізіледі) Заңдарымен.</w:t>
            </w:r>
            <w:r>
              <w:br/>
            </w:r>
            <w:r>
              <w:rPr>
                <w:rFonts w:ascii="Times New Roman"/>
                <w:b w:val="false"/>
                <w:i w:val="false"/>
                <w:color w:val="000000"/>
                <w:sz w:val="20"/>
              </w:rPr>
              <w:t xml:space="preserve">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67-бап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67-бап. Жеке табыс салығы және әлеуметтік салық бойынша салық есептілігін белгілеу ерекшеліктері </w:t>
            </w:r>
          </w:p>
          <w:bookmarkStart w:name="z341" w:id="871"/>
          <w:p>
            <w:pPr>
              <w:spacing w:after="20"/>
              <w:ind w:left="20"/>
              <w:jc w:val="both"/>
            </w:pPr>
            <w:r>
              <w:rPr>
                <w:rFonts w:ascii="Times New Roman"/>
                <w:b w:val="false"/>
                <w:i w:val="false"/>
                <w:color w:val="000000"/>
                <w:sz w:val="20"/>
              </w:rPr>
              <w:t>
</w:t>
            </w:r>
            <w:r>
              <w:rPr>
                <w:rFonts w:ascii="Times New Roman"/>
                <w:b/>
                <w:i w:val="false"/>
                <w:color w:val="000000"/>
                <w:sz w:val="20"/>
              </w:rPr>
              <w:t>1. Уәкілетті орган жеке табыс салығы және әлеуметтік салық бойынша декларацияның мынадай нысандарын осы декларацияға қосымшалармен бірге бекітеді:</w:t>
            </w:r>
          </w:p>
          <w:bookmarkEnd w:id="871"/>
          <w:bookmarkStart w:name="z342" w:id="872"/>
          <w:p>
            <w:pPr>
              <w:spacing w:after="20"/>
              <w:ind w:left="20"/>
              <w:jc w:val="both"/>
            </w:pPr>
            <w:r>
              <w:rPr>
                <w:rFonts w:ascii="Times New Roman"/>
                <w:b w:val="false"/>
                <w:i w:val="false"/>
                <w:color w:val="000000"/>
                <w:sz w:val="20"/>
              </w:rPr>
              <w:t>
</w:t>
            </w:r>
            <w:r>
              <w:rPr>
                <w:rFonts w:ascii="Times New Roman"/>
                <w:b/>
                <w:i w:val="false"/>
                <w:color w:val="000000"/>
                <w:sz w:val="20"/>
              </w:rPr>
              <w:t>1) мыналар:</w:t>
            </w:r>
          </w:p>
          <w:bookmarkEnd w:id="872"/>
          <w:p>
            <w:pPr>
              <w:spacing w:after="20"/>
              <w:ind w:left="20"/>
              <w:jc w:val="both"/>
            </w:pPr>
            <w:r>
              <w:rPr>
                <w:rFonts w:ascii="Times New Roman"/>
                <w:b w:val="false"/>
                <w:i w:val="false"/>
                <w:color w:val="000000"/>
                <w:sz w:val="20"/>
              </w:rPr>
              <w:t>
</w:t>
            </w:r>
            <w:r>
              <w:rPr>
                <w:rFonts w:ascii="Times New Roman"/>
                <w:b/>
                <w:i w:val="false"/>
                <w:color w:val="000000"/>
                <w:sz w:val="20"/>
              </w:rPr>
              <w:t>салық агенттері;</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зейнетақымен қамсыздандыру туралы заңнамасына сәйкес міндетті зейнетақы жарналарын, сондай-ақ басқа да жарналарды төлеу жөніндегі агенттер;</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міндетті әлеуметтік сақтандыру туралы заңнамасына сәйкес әлеуметтік аударымдарды төлеушілер;</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міндетті әлеуметтік медициналық сақтандыру туралы заңнамасына сәйкес аударымдарды және (немесе) жарналарды төлеушілер болып табылатын салық төлеушілердің санаттары үшін жеке табыс салығы және әлеуметтік салық бойынша декларация;</w:t>
            </w:r>
          </w:p>
          <w:bookmarkStart w:name="z348" w:id="873"/>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алып тасталды - ҚР 30.11.2016 </w:t>
            </w:r>
            <w:r>
              <w:rPr>
                <w:rFonts w:ascii="Times New Roman"/>
                <w:b w:val="false"/>
                <w:i w:val="false"/>
                <w:color w:val="000000"/>
                <w:sz w:val="20"/>
              </w:rPr>
              <w:t>№ 26-VI</w:t>
            </w:r>
            <w:r>
              <w:rPr>
                <w:rFonts w:ascii="Times New Roman"/>
                <w:b/>
                <w:i w:val="false"/>
                <w:color w:val="000000"/>
                <w:sz w:val="20"/>
              </w:rPr>
              <w:t xml:space="preserve"> (01.01.2017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873"/>
          <w:bookmarkStart w:name="z352" w:id="874"/>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төлеушілердің әрбір санаты: </w:t>
            </w:r>
          </w:p>
          <w:bookmarkEnd w:id="874"/>
          <w:bookmarkStart w:name="z353" w:id="875"/>
          <w:p>
            <w:pPr>
              <w:spacing w:after="20"/>
              <w:ind w:left="20"/>
              <w:jc w:val="both"/>
            </w:pPr>
            <w:r>
              <w:rPr>
                <w:rFonts w:ascii="Times New Roman"/>
                <w:b w:val="false"/>
                <w:i w:val="false"/>
                <w:color w:val="000000"/>
                <w:sz w:val="20"/>
              </w:rPr>
              <w:t>
</w:t>
            </w:r>
            <w:r>
              <w:rPr>
                <w:rFonts w:ascii="Times New Roman"/>
                <w:b/>
                <w:i w:val="false"/>
                <w:color w:val="000000"/>
                <w:sz w:val="20"/>
              </w:rPr>
              <w:t xml:space="preserve">шаруа немесе фермер қожалықтары үшін, патент немесе оңайлатылған декларация негізінде шағын бизнес субъектілері үшін арнаулы салық режимдерін қолданатындарды қоспағанда, дара кәсіпкерлер, Қазақстан Республикасының бейрезидент жеке тұлғалары; </w:t>
            </w:r>
          </w:p>
          <w:bookmarkEnd w:id="875"/>
          <w:bookmarkStart w:name="z354" w:id="876"/>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w:t>
            </w:r>
            <w:r>
              <w:rPr>
                <w:rFonts w:ascii="Times New Roman"/>
                <w:b w:val="false"/>
                <w:i w:val="false"/>
                <w:color w:val="000000"/>
                <w:sz w:val="20"/>
              </w:rPr>
              <w:t>185-бабының</w:t>
            </w:r>
            <w:r>
              <w:rPr>
                <w:rFonts w:ascii="Times New Roman"/>
                <w:b/>
                <w:i w:val="false"/>
                <w:color w:val="000000"/>
                <w:sz w:val="20"/>
              </w:rPr>
              <w:t xml:space="preserve"> 2-тармағында аталған жеке тұлғалар; </w:t>
            </w:r>
          </w:p>
          <w:bookmarkEnd w:id="876"/>
          <w:bookmarkStart w:name="z355" w:id="877"/>
          <w:p>
            <w:pPr>
              <w:spacing w:after="20"/>
              <w:ind w:left="20"/>
              <w:jc w:val="both"/>
            </w:pPr>
            <w:r>
              <w:rPr>
                <w:rFonts w:ascii="Times New Roman"/>
                <w:b w:val="false"/>
                <w:i w:val="false"/>
                <w:color w:val="000000"/>
                <w:sz w:val="20"/>
              </w:rPr>
              <w:t>
</w:t>
            </w:r>
            <w:r>
              <w:rPr>
                <w:rFonts w:ascii="Times New Roman"/>
                <w:b/>
                <w:i w:val="false"/>
                <w:color w:val="000000"/>
                <w:sz w:val="20"/>
              </w:rPr>
              <w:t xml:space="preserve">төлем көзінен салық салынбайтын табыстар алатын жеке тұлғалар (дара кәсіпкерлерді қоспағанда), Қазақстан Республикасының шегінен тысқары жерлерде табыстар алған салық төлеушілер, Қазақстан Республикасының шегінен тысқары жерлердегі шетелдік банктердегі шоттарда ақшасы бар жеке тұлғалар үшін осы декларацияға жеке қосымшалармен бірге жеке табыс салығы бойынша декларация. </w:t>
            </w:r>
          </w:p>
          <w:bookmarkEnd w:id="877"/>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2-тармақтың бірінші бөлігінің бірінші абзацы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Жеке табыс салығы және әлеуметтік салық бойынша декларация жеке табыс салығының, әлеуметтік салықтың, міндетті зейнетақы жарналарының, сондай-ақ </w:t>
            </w:r>
            <w:r>
              <w:rPr>
                <w:rFonts w:ascii="Times New Roman"/>
                <w:b w:val="false"/>
                <w:i w:val="false"/>
                <w:color w:val="000000"/>
                <w:sz w:val="20"/>
              </w:rPr>
              <w:t>"Қазақстан Республикасында зейнетақымен қамсыздандыру туралы"</w:t>
            </w:r>
            <w:r>
              <w:rPr>
                <w:rFonts w:ascii="Times New Roman"/>
                <w:b/>
                <w:i w:val="false"/>
                <w:color w:val="000000"/>
                <w:sz w:val="20"/>
              </w:rPr>
              <w:t xml:space="preserve">, </w:t>
            </w:r>
            <w:r>
              <w:rPr>
                <w:rFonts w:ascii="Times New Roman"/>
                <w:b w:val="false"/>
                <w:i w:val="false"/>
                <w:color w:val="000000"/>
                <w:sz w:val="20"/>
              </w:rPr>
              <w:t>"Міндетті әлеуметтік сақтандыру туралы"</w:t>
            </w:r>
            <w:r>
              <w:rPr>
                <w:rFonts w:ascii="Times New Roman"/>
                <w:b/>
                <w:i w:val="false"/>
                <w:color w:val="000000"/>
                <w:sz w:val="20"/>
              </w:rPr>
              <w:t xml:space="preserve">, </w:t>
            </w:r>
            <w:r>
              <w:rPr>
                <w:rFonts w:ascii="Times New Roman"/>
                <w:b w:val="false"/>
                <w:i w:val="false"/>
                <w:color w:val="000000"/>
                <w:sz w:val="20"/>
              </w:rPr>
              <w:t>"Міндетті әлеуметтік медициналық сақтандыру туралы"</w:t>
            </w:r>
            <w:r>
              <w:rPr>
                <w:rFonts w:ascii="Times New Roman"/>
                <w:b/>
                <w:i w:val="false"/>
                <w:color w:val="000000"/>
                <w:sz w:val="20"/>
              </w:rPr>
              <w:t xml:space="preserve"> Қазақстан Республикасының заңдарына сәйкес басқа да аударымдардың және (немесе) жарналардың есептелген сомалары туралы ақпаратты көрсетуге арналған.</w:t>
            </w:r>
          </w:p>
          <w:p>
            <w:pPr>
              <w:spacing w:after="20"/>
              <w:ind w:left="20"/>
              <w:jc w:val="both"/>
            </w:pPr>
            <w:r>
              <w:rPr>
                <w:rFonts w:ascii="Times New Roman"/>
                <w:b w:val="false"/>
                <w:i w:val="false"/>
                <w:color w:val="000000"/>
                <w:sz w:val="20"/>
              </w:rPr>
              <w:t>
</w:t>
            </w:r>
            <w:r>
              <w:rPr>
                <w:rFonts w:ascii="Times New Roman"/>
                <w:b/>
                <w:i w:val="false"/>
                <w:color w:val="000000"/>
                <w:sz w:val="20"/>
              </w:rPr>
              <w:t>Жеке табыс салығы және әлеуметтік салық бойынша декларацияға қосымшалар салық органдары салықтық бақылау мақсаты үшін пайдаланатын, салық міндеттемесін есептеу туралы ақпаратты егжей-тегжейлі көрсетуге арналған.</w:t>
            </w:r>
          </w:p>
          <w:p>
            <w:pPr>
              <w:spacing w:after="20"/>
              <w:ind w:left="20"/>
              <w:jc w:val="both"/>
            </w:pPr>
            <w:r>
              <w:rPr>
                <w:rFonts w:ascii="Times New Roman"/>
                <w:b w:val="false"/>
                <w:i w:val="false"/>
                <w:color w:val="000000"/>
                <w:sz w:val="20"/>
              </w:rPr>
              <w:t>
</w:t>
            </w:r>
            <w:r>
              <w:rPr>
                <w:rFonts w:ascii="Times New Roman"/>
                <w:b/>
                <w:i w:val="false"/>
                <w:color w:val="000000"/>
                <w:sz w:val="20"/>
              </w:rPr>
              <w:t>Жеке табыс салығы және әлеуметтік салық бойынша декларацияға қосымшалардың нысандарында:</w:t>
            </w:r>
          </w:p>
          <w:bookmarkStart w:name="z357" w:id="878"/>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табыс салығы, әлеуметтік салық, міндетті зейнетақы жарналары, оның ішінде өз пайдасына, сондай-ақ </w:t>
            </w:r>
            <w:r>
              <w:rPr>
                <w:rFonts w:ascii="Times New Roman"/>
                <w:b w:val="false"/>
                <w:i w:val="false"/>
                <w:color w:val="000000"/>
                <w:sz w:val="20"/>
              </w:rPr>
              <w:t>"Қазақстан Республикасында зейнетақымен қамсыздандыру туралы"</w:t>
            </w:r>
            <w:r>
              <w:rPr>
                <w:rFonts w:ascii="Times New Roman"/>
                <w:b/>
                <w:i w:val="false"/>
                <w:color w:val="000000"/>
                <w:sz w:val="20"/>
              </w:rPr>
              <w:t xml:space="preserve">, </w:t>
            </w:r>
            <w:r>
              <w:rPr>
                <w:rFonts w:ascii="Times New Roman"/>
                <w:b w:val="false"/>
                <w:i w:val="false"/>
                <w:color w:val="000000"/>
                <w:sz w:val="20"/>
              </w:rPr>
              <w:t>"Міндетті әлеуметтік сақтандыру туралы"</w:t>
            </w:r>
            <w:r>
              <w:rPr>
                <w:rFonts w:ascii="Times New Roman"/>
                <w:b/>
                <w:i w:val="false"/>
                <w:color w:val="000000"/>
                <w:sz w:val="20"/>
              </w:rPr>
              <w:t xml:space="preserve">, </w:t>
            </w:r>
            <w:r>
              <w:rPr>
                <w:rFonts w:ascii="Times New Roman"/>
                <w:b w:val="false"/>
                <w:i w:val="false"/>
                <w:color w:val="000000"/>
                <w:sz w:val="20"/>
              </w:rPr>
              <w:t>"Міндетті әлеуметтік медициналық сақтандыру туралы"</w:t>
            </w:r>
            <w:r>
              <w:rPr>
                <w:rFonts w:ascii="Times New Roman"/>
                <w:b/>
                <w:i w:val="false"/>
                <w:color w:val="000000"/>
                <w:sz w:val="20"/>
              </w:rPr>
              <w:t xml:space="preserve"> Қазақстан Республикасының заңдарына сәйкес басқа да аударымдар және (немесе) жарналар есептелетін, ұсталатын және аударылатын салық салу (есептеу) объектілері;</w:t>
            </w:r>
          </w:p>
          <w:bookmarkEnd w:id="878"/>
          <w:p>
            <w:pPr>
              <w:spacing w:after="20"/>
              <w:ind w:left="20"/>
              <w:jc w:val="both"/>
            </w:pPr>
            <w:r>
              <w:rPr>
                <w:rFonts w:ascii="Times New Roman"/>
                <w:b w:val="false"/>
                <w:i w:val="false"/>
                <w:color w:val="000000"/>
                <w:sz w:val="20"/>
              </w:rPr>
              <w:t>
</w:t>
            </w:r>
            <w:r>
              <w:rPr>
                <w:rFonts w:ascii="Times New Roman"/>
                <w:b/>
                <w:i w:val="false"/>
                <w:color w:val="000000"/>
                <w:sz w:val="20"/>
              </w:rPr>
              <w:t>2) шетелдіктер мен азаматтығы жоқ адамдардың кірісінен жеке табыс салығын есептеу туралы ақпарат қамтылуы мүмкін.</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шетелдіктер мен азаматтығы жоқ адамдардың кірістерінен жеке табыс салығын есептеу туралы қосымшада кіріс алушылар бөлігінде мынадай:</w:t>
            </w:r>
          </w:p>
          <w:p>
            <w:pPr>
              <w:spacing w:after="20"/>
              <w:ind w:left="20"/>
              <w:jc w:val="both"/>
            </w:pPr>
            <w:r>
              <w:rPr>
                <w:rFonts w:ascii="Times New Roman"/>
                <w:b w:val="false"/>
                <w:i w:val="false"/>
                <w:color w:val="000000"/>
                <w:sz w:val="20"/>
              </w:rPr>
              <w:t>
</w:t>
            </w:r>
            <w:r>
              <w:rPr>
                <w:rFonts w:ascii="Times New Roman"/>
                <w:b/>
                <w:i w:val="false"/>
                <w:color w:val="000000"/>
                <w:sz w:val="20"/>
              </w:rPr>
              <w:t>салық төлеушi туралы жалпы сәйкестендiру деректерi;</w:t>
            </w:r>
          </w:p>
          <w:p>
            <w:pPr>
              <w:spacing w:after="20"/>
              <w:ind w:left="20"/>
              <w:jc w:val="both"/>
            </w:pPr>
            <w:r>
              <w:rPr>
                <w:rFonts w:ascii="Times New Roman"/>
                <w:b w:val="false"/>
                <w:i w:val="false"/>
                <w:color w:val="000000"/>
                <w:sz w:val="20"/>
              </w:rPr>
              <w:t>
</w:t>
            </w:r>
            <w:r>
              <w:rPr>
                <w:rFonts w:ascii="Times New Roman"/>
                <w:b/>
                <w:i w:val="false"/>
                <w:color w:val="000000"/>
                <w:sz w:val="20"/>
              </w:rPr>
              <w:t>салық салу объектiлерi, оның iшiнде халықаралық шартқа сәйкес салық салудан босатылған салық салу объектiлерi туралы;</w:t>
            </w:r>
          </w:p>
          <w:p>
            <w:pPr>
              <w:spacing w:after="20"/>
              <w:ind w:left="20"/>
              <w:jc w:val="both"/>
            </w:pPr>
            <w:r>
              <w:rPr>
                <w:rFonts w:ascii="Times New Roman"/>
                <w:b w:val="false"/>
                <w:i w:val="false"/>
                <w:color w:val="000000"/>
                <w:sz w:val="20"/>
              </w:rPr>
              <w:t>
</w:t>
            </w:r>
            <w:r>
              <w:rPr>
                <w:rFonts w:ascii="Times New Roman"/>
                <w:b/>
                <w:i w:val="false"/>
                <w:color w:val="000000"/>
                <w:sz w:val="20"/>
              </w:rPr>
              <w:t>салық мөлшерлемелері туралы;</w:t>
            </w:r>
          </w:p>
          <w:p>
            <w:pPr>
              <w:spacing w:after="20"/>
              <w:ind w:left="20"/>
              <w:jc w:val="both"/>
            </w:pPr>
            <w:r>
              <w:rPr>
                <w:rFonts w:ascii="Times New Roman"/>
                <w:b w:val="false"/>
                <w:i w:val="false"/>
                <w:color w:val="000000"/>
                <w:sz w:val="20"/>
              </w:rPr>
              <w:t>
</w:t>
            </w:r>
            <w:r>
              <w:rPr>
                <w:rFonts w:ascii="Times New Roman"/>
                <w:b/>
                <w:i w:val="false"/>
                <w:color w:val="000000"/>
                <w:sz w:val="20"/>
              </w:rPr>
              <w:t>халықаралық шарттарды қолдану туралы;</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Республикасында қызметтi жүзеге асыру кезеңi туралы;</w:t>
            </w:r>
          </w:p>
          <w:p>
            <w:pPr>
              <w:spacing w:after="20"/>
              <w:ind w:left="20"/>
              <w:jc w:val="both"/>
            </w:pPr>
            <w:r>
              <w:rPr>
                <w:rFonts w:ascii="Times New Roman"/>
                <w:b w:val="false"/>
                <w:i w:val="false"/>
                <w:color w:val="000000"/>
                <w:sz w:val="20"/>
              </w:rPr>
              <w:t>
</w:t>
            </w:r>
            <w:r>
              <w:rPr>
                <w:rFonts w:ascii="Times New Roman"/>
                <w:b/>
                <w:i w:val="false"/>
                <w:color w:val="000000"/>
                <w:sz w:val="20"/>
              </w:rPr>
              <w:t>салық шегерiмдерi туралы мәліметтер көрсетілуі мүмкін;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заңды тұлғаның құрылымдық бөлімшелері бойынша жеке табыс салығының, әлеуметтік салықтың, міндетті зейнетақы жарналарының, сондай-ақ </w:t>
            </w:r>
            <w:r>
              <w:rPr>
                <w:rFonts w:ascii="Times New Roman"/>
                <w:b w:val="false"/>
                <w:i w:val="false"/>
                <w:color w:val="000000"/>
                <w:sz w:val="20"/>
              </w:rPr>
              <w:t>"Қазақстан Республикасында зейнетақымен қамсыздандыру туралы"</w:t>
            </w:r>
            <w:r>
              <w:rPr>
                <w:rFonts w:ascii="Times New Roman"/>
                <w:b/>
                <w:i w:val="false"/>
                <w:color w:val="000000"/>
                <w:sz w:val="20"/>
              </w:rPr>
              <w:t xml:space="preserve">, </w:t>
            </w:r>
            <w:r>
              <w:rPr>
                <w:rFonts w:ascii="Times New Roman"/>
                <w:b w:val="false"/>
                <w:i w:val="false"/>
                <w:color w:val="000000"/>
                <w:sz w:val="20"/>
              </w:rPr>
              <w:t>"Міндетті әлеуметтік сақтандыру туралы"</w:t>
            </w:r>
            <w:r>
              <w:rPr>
                <w:rFonts w:ascii="Times New Roman"/>
                <w:b/>
                <w:i w:val="false"/>
                <w:color w:val="000000"/>
                <w:sz w:val="20"/>
              </w:rPr>
              <w:t xml:space="preserve">, </w:t>
            </w:r>
            <w:r>
              <w:rPr>
                <w:rFonts w:ascii="Times New Roman"/>
                <w:b w:val="false"/>
                <w:i w:val="false"/>
                <w:color w:val="000000"/>
                <w:sz w:val="20"/>
              </w:rPr>
              <w:t>"Міндетті әлеуметтік медициналық сақтандыру туралы"</w:t>
            </w:r>
            <w:r>
              <w:rPr>
                <w:rFonts w:ascii="Times New Roman"/>
                <w:b/>
                <w:i w:val="false"/>
                <w:color w:val="000000"/>
                <w:sz w:val="20"/>
              </w:rPr>
              <w:t xml:space="preserve"> Қазақстан Республикасының заңдарына сәйкес басқа да аударымдардың және (немесе) жарналардың сомаларын есептеу;</w:t>
            </w:r>
          </w:p>
          <w:bookmarkStart w:name="z360" w:id="879"/>
          <w:p>
            <w:pPr>
              <w:spacing w:after="20"/>
              <w:ind w:left="20"/>
              <w:jc w:val="both"/>
            </w:pPr>
            <w:r>
              <w:rPr>
                <w:rFonts w:ascii="Times New Roman"/>
                <w:b w:val="false"/>
                <w:i w:val="false"/>
                <w:color w:val="000000"/>
                <w:sz w:val="20"/>
              </w:rPr>
              <w:t>
</w:t>
            </w:r>
            <w:r>
              <w:rPr>
                <w:rFonts w:ascii="Times New Roman"/>
                <w:b/>
                <w:i w:val="false"/>
                <w:color w:val="000000"/>
                <w:sz w:val="20"/>
              </w:rPr>
              <w:t>4) жер қойнауын пайдалануға арналған әрбір келісімшарт шеңберінде жүзеге асырылатын қызмет бойынша салық төлеушілердің әлеуметтік салықты есептеуі туралы ақпарат қамтылуы мүмкін.</w:t>
            </w:r>
          </w:p>
          <w:bookmarkEnd w:id="879"/>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заңды тұлғаның құрылымдық бөлімшелері үшін табыс етілетін, Қазақстан Республикасының азаматтарына, шетелдіктер мен азаматтағы жоқ адамдарға қатысты салық агенттері үшін жеке табыс салығы және әлеуметтік салық бойынша декларацияға да қолданылады.</w:t>
            </w:r>
          </w:p>
          <w:bookmarkStart w:name="z361" w:id="880"/>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30.11.2016 </w:t>
            </w:r>
            <w:r>
              <w:rPr>
                <w:rFonts w:ascii="Times New Roman"/>
                <w:b w:val="false"/>
                <w:i w:val="false"/>
                <w:color w:val="000000"/>
                <w:sz w:val="20"/>
              </w:rPr>
              <w:t>№ 26-VI</w:t>
            </w:r>
            <w:r>
              <w:rPr>
                <w:rFonts w:ascii="Times New Roman"/>
                <w:b/>
                <w:i w:val="false"/>
                <w:color w:val="000000"/>
                <w:sz w:val="20"/>
              </w:rPr>
              <w:t xml:space="preserve"> (01.01.2017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880"/>
          <w:bookmarkStart w:name="z372" w:id="881"/>
          <w:p>
            <w:pPr>
              <w:spacing w:after="20"/>
              <w:ind w:left="20"/>
              <w:jc w:val="both"/>
            </w:pPr>
            <w:r>
              <w:rPr>
                <w:rFonts w:ascii="Times New Roman"/>
                <w:b w:val="false"/>
                <w:i w:val="false"/>
                <w:color w:val="000000"/>
                <w:sz w:val="20"/>
              </w:rPr>
              <w:t>
</w:t>
            </w:r>
            <w:r>
              <w:rPr>
                <w:rFonts w:ascii="Times New Roman"/>
                <w:b/>
                <w:i w:val="false"/>
                <w:color w:val="000000"/>
                <w:sz w:val="20"/>
              </w:rPr>
              <w:t xml:space="preserve">4. Дара кәсіпкерлердің жеке табыс салығы жөніндегі декларацияны шаруа немесе фермер қожалықтары үшін, патент немесе оңайлатылған декларация негізінде шағын бизнес субъектілері үшін арнаулы салық режимдерін қолданатындарды қоспағанда, дара кәсіпкерлер табыс етеді. </w:t>
            </w:r>
          </w:p>
          <w:bookmarkEnd w:id="881"/>
          <w:bookmarkStart w:name="z373" w:id="882"/>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декларация салық төлеушілердің: </w:t>
            </w:r>
          </w:p>
          <w:bookmarkEnd w:id="882"/>
          <w:bookmarkStart w:name="z374" w:id="883"/>
          <w:p>
            <w:pPr>
              <w:spacing w:after="20"/>
              <w:ind w:left="20"/>
              <w:jc w:val="both"/>
            </w:pPr>
            <w:r>
              <w:rPr>
                <w:rFonts w:ascii="Times New Roman"/>
                <w:b w:val="false"/>
                <w:i w:val="false"/>
                <w:color w:val="000000"/>
                <w:sz w:val="20"/>
              </w:rPr>
              <w:t>
</w:t>
            </w:r>
            <w:r>
              <w:rPr>
                <w:rFonts w:ascii="Times New Roman"/>
                <w:b/>
                <w:i w:val="false"/>
                <w:color w:val="000000"/>
                <w:sz w:val="20"/>
              </w:rPr>
              <w:t xml:space="preserve">жылдық жиынтық табысқа енгізілген табыстарды; </w:t>
            </w:r>
          </w:p>
          <w:bookmarkEnd w:id="883"/>
          <w:bookmarkStart w:name="z375" w:id="884"/>
          <w:p>
            <w:pPr>
              <w:spacing w:after="20"/>
              <w:ind w:left="20"/>
              <w:jc w:val="both"/>
            </w:pPr>
            <w:r>
              <w:rPr>
                <w:rFonts w:ascii="Times New Roman"/>
                <w:b w:val="false"/>
                <w:i w:val="false"/>
                <w:color w:val="000000"/>
                <w:sz w:val="20"/>
              </w:rPr>
              <w:t>
</w:t>
            </w:r>
            <w:r>
              <w:rPr>
                <w:rFonts w:ascii="Times New Roman"/>
                <w:b/>
                <w:i w:val="false"/>
                <w:color w:val="000000"/>
                <w:sz w:val="20"/>
              </w:rPr>
              <w:t xml:space="preserve">шегерімге жатқызылған шығыстарды; </w:t>
            </w:r>
          </w:p>
          <w:bookmarkEnd w:id="884"/>
          <w:bookmarkStart w:name="z376" w:id="885"/>
          <w:p>
            <w:pPr>
              <w:spacing w:after="20"/>
              <w:ind w:left="20"/>
              <w:jc w:val="both"/>
            </w:pPr>
            <w:r>
              <w:rPr>
                <w:rFonts w:ascii="Times New Roman"/>
                <w:b w:val="false"/>
                <w:i w:val="false"/>
                <w:color w:val="000000"/>
                <w:sz w:val="20"/>
              </w:rPr>
              <w:t>
</w:t>
            </w:r>
            <w:r>
              <w:rPr>
                <w:rFonts w:ascii="Times New Roman"/>
                <w:b/>
                <w:i w:val="false"/>
                <w:color w:val="000000"/>
                <w:sz w:val="20"/>
              </w:rPr>
              <w:t xml:space="preserve">табыстар мен шегерімдерді түзетулерді; </w:t>
            </w:r>
          </w:p>
          <w:bookmarkEnd w:id="885"/>
          <w:bookmarkStart w:name="z377" w:id="886"/>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салынатын табысты (залалды); </w:t>
            </w:r>
          </w:p>
          <w:bookmarkEnd w:id="886"/>
          <w:bookmarkStart w:name="z378" w:id="887"/>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салынатын табысты азайтатын табыстар мен шығыстарды; </w:t>
            </w:r>
          </w:p>
          <w:bookmarkEnd w:id="887"/>
          <w:bookmarkStart w:name="z379" w:id="888"/>
          <w:p>
            <w:pPr>
              <w:spacing w:after="20"/>
              <w:ind w:left="20"/>
              <w:jc w:val="both"/>
            </w:pPr>
            <w:r>
              <w:rPr>
                <w:rFonts w:ascii="Times New Roman"/>
                <w:b w:val="false"/>
                <w:i w:val="false"/>
                <w:color w:val="000000"/>
                <w:sz w:val="20"/>
              </w:rPr>
              <w:t>
</w:t>
            </w:r>
            <w:r>
              <w:rPr>
                <w:rFonts w:ascii="Times New Roman"/>
                <w:b/>
                <w:i w:val="false"/>
                <w:color w:val="000000"/>
                <w:sz w:val="20"/>
              </w:rPr>
              <w:t xml:space="preserve">шеккен залалдарды, есептелген салық сомасын декларациялауға арналған. </w:t>
            </w:r>
          </w:p>
          <w:bookmarkEnd w:id="888"/>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табыс салығы жөніндегі декларацияға қосымшалар салық органдары салықтық бақылау мақсатына орай пайдаланатын салық міндеттемесін есептеу туралы ақпаратты егжей-тегжейлі көрсетуге арналған.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табыс салығы жөніндегі декларацияға қосымшалардың нысандары мынадай: </w:t>
            </w:r>
          </w:p>
          <w:bookmarkStart w:name="z380" w:id="889"/>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w:t>
            </w:r>
            <w:r>
              <w:rPr>
                <w:rFonts w:ascii="Times New Roman"/>
                <w:b w:val="false"/>
                <w:i w:val="false"/>
                <w:color w:val="000000"/>
                <w:sz w:val="20"/>
              </w:rPr>
              <w:t>65-бабы</w:t>
            </w:r>
            <w:r>
              <w:rPr>
                <w:rFonts w:ascii="Times New Roman"/>
                <w:b/>
                <w:i w:val="false"/>
                <w:color w:val="000000"/>
                <w:sz w:val="20"/>
              </w:rPr>
              <w:t xml:space="preserve"> 2-тармағының 1)-6), 8)-10), 12)-15) тармақшаларында көрсетілген; </w:t>
            </w:r>
          </w:p>
          <w:bookmarkEnd w:id="889"/>
          <w:bookmarkStart w:name="z381" w:id="890"/>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w:t>
            </w:r>
            <w:r>
              <w:rPr>
                <w:rFonts w:ascii="Times New Roman"/>
                <w:b w:val="false"/>
                <w:i w:val="false"/>
                <w:color w:val="000000"/>
                <w:sz w:val="20"/>
              </w:rPr>
              <w:t>166-бабының</w:t>
            </w:r>
            <w:r>
              <w:rPr>
                <w:rFonts w:ascii="Times New Roman"/>
                <w:b/>
                <w:i w:val="false"/>
                <w:color w:val="000000"/>
                <w:sz w:val="20"/>
              </w:rPr>
              <w:t xml:space="preserve"> 1-тармағында белгіленген салық шегерімдері туралы ақпаратты қамтуы мүмкін. </w:t>
            </w:r>
          </w:p>
          <w:bookmarkEnd w:id="890"/>
          <w:bookmarkStart w:name="z382" w:id="891"/>
          <w:p>
            <w:pPr>
              <w:spacing w:after="20"/>
              <w:ind w:left="20"/>
              <w:jc w:val="both"/>
            </w:pPr>
            <w:r>
              <w:rPr>
                <w:rFonts w:ascii="Times New Roman"/>
                <w:b w:val="false"/>
                <w:i w:val="false"/>
                <w:color w:val="000000"/>
                <w:sz w:val="20"/>
              </w:rPr>
              <w:t>
</w:t>
            </w:r>
            <w:r>
              <w:rPr>
                <w:rFonts w:ascii="Times New Roman"/>
                <w:b/>
                <w:i w:val="false"/>
                <w:color w:val="000000"/>
                <w:sz w:val="20"/>
              </w:rPr>
              <w:t xml:space="preserve">5. Жеке табыс салығы мен мүлік жөніндегі декларацияны осы Кодекстің </w:t>
            </w:r>
            <w:r>
              <w:rPr>
                <w:rFonts w:ascii="Times New Roman"/>
                <w:b w:val="false"/>
                <w:i w:val="false"/>
                <w:color w:val="000000"/>
                <w:sz w:val="20"/>
              </w:rPr>
              <w:t>185-бабының</w:t>
            </w:r>
            <w:r>
              <w:rPr>
                <w:rFonts w:ascii="Times New Roman"/>
                <w:b/>
                <w:i w:val="false"/>
                <w:color w:val="000000"/>
                <w:sz w:val="20"/>
              </w:rPr>
              <w:t xml:space="preserve"> 2-тармағында аталған жеке тұлғалар табыс етеді. </w:t>
            </w:r>
          </w:p>
          <w:bookmarkEnd w:id="891"/>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декларация салық төлеушілердің алған табыстарын, төлем көзінен салық салынбайтын табыстары бойынша жеке табыс салығының есептелген және төленген сомасын, төлем көзінен салық салынатын табыстар бойынша жеке табыс салығының ұсталған сомасын декларациялауына арналған.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табыс салығы мен мүлік жөніндегі декларацияға қосымшалар салық органдары салықтық бақылау мақсатына орай пайдаланатын салық міндеттемесін есептеу, Қазақстан Республикасының аумағында және (немесе) одан тысқары жерлерде меншік құқығында мүліктің бар екендігі туралы ақпаратты егжей-тегжейлі көрсетуге арналған.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табыс салығы мен мүлік жөніндегі декларацияға қосымшалардың нысандары мынадай: </w:t>
            </w:r>
          </w:p>
          <w:bookmarkStart w:name="z383" w:id="892"/>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төлем көзінен салық салынатын табыстар туралы; </w:t>
            </w:r>
          </w:p>
          <w:bookmarkEnd w:id="892"/>
          <w:bookmarkStart w:name="z384" w:id="893"/>
          <w:p>
            <w:pPr>
              <w:spacing w:after="20"/>
              <w:ind w:left="20"/>
              <w:jc w:val="both"/>
            </w:pPr>
            <w:r>
              <w:rPr>
                <w:rFonts w:ascii="Times New Roman"/>
                <w:b w:val="false"/>
                <w:i w:val="false"/>
                <w:color w:val="000000"/>
                <w:sz w:val="20"/>
              </w:rPr>
              <w:t>
</w:t>
            </w:r>
            <w:r>
              <w:rPr>
                <w:rFonts w:ascii="Times New Roman"/>
                <w:b/>
                <w:i w:val="false"/>
                <w:color w:val="000000"/>
                <w:sz w:val="20"/>
              </w:rPr>
              <w:t xml:space="preserve">2) мүліктік және өзге де табыстар туралы; </w:t>
            </w:r>
          </w:p>
          <w:bookmarkEnd w:id="893"/>
          <w:bookmarkStart w:name="z385" w:id="894"/>
          <w:p>
            <w:pPr>
              <w:spacing w:after="20"/>
              <w:ind w:left="20"/>
              <w:jc w:val="both"/>
            </w:pPr>
            <w:r>
              <w:rPr>
                <w:rFonts w:ascii="Times New Roman"/>
                <w:b w:val="false"/>
                <w:i w:val="false"/>
                <w:color w:val="000000"/>
                <w:sz w:val="20"/>
              </w:rPr>
              <w:t>
</w:t>
            </w:r>
            <w:r>
              <w:rPr>
                <w:rFonts w:ascii="Times New Roman"/>
                <w:b/>
                <w:i w:val="false"/>
                <w:color w:val="000000"/>
                <w:sz w:val="20"/>
              </w:rPr>
              <w:t xml:space="preserve">3) меншік құқығындағы мүлік туралы ақпаратты қамтуы мүмкін. </w:t>
            </w:r>
          </w:p>
          <w:bookmarkEnd w:id="894"/>
          <w:bookmarkStart w:name="z386" w:id="895"/>
          <w:p>
            <w:pPr>
              <w:spacing w:after="20"/>
              <w:ind w:left="20"/>
              <w:jc w:val="both"/>
            </w:pPr>
            <w:r>
              <w:rPr>
                <w:rFonts w:ascii="Times New Roman"/>
                <w:b w:val="false"/>
                <w:i w:val="false"/>
                <w:color w:val="000000"/>
                <w:sz w:val="20"/>
              </w:rPr>
              <w:t>
</w:t>
            </w:r>
            <w:r>
              <w:rPr>
                <w:rFonts w:ascii="Times New Roman"/>
                <w:b/>
                <w:i w:val="false"/>
                <w:color w:val="000000"/>
                <w:sz w:val="20"/>
              </w:rPr>
              <w:t xml:space="preserve">6. Жеке тұлғалардың басқа санаттары үшін жеке табыс салығы жөніндегі декларацияны осы баптың 4 және 5-тармақтарында аталмаған жеке тұлғалар, оның ішінде төлем көзінен салық салынбайтын табыс алған жеке тұлғалар (дара кәсіпкерлерді қоспағанда), сондай-ақ Қазақстан Республикасынан тысқары жерлердегі шетелдік </w:t>
            </w:r>
            <w:r>
              <w:rPr>
                <w:rFonts w:ascii="Times New Roman"/>
                <w:b/>
                <w:i w:val="false"/>
                <w:color w:val="000000"/>
                <w:sz w:val="20"/>
              </w:rPr>
              <w:t xml:space="preserve">банктердегі шоттарда ақшасы бар жеке тұлғалар табыс етеді. </w:t>
            </w:r>
          </w:p>
          <w:bookmarkEnd w:id="895"/>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декларация жеке тұлғалардың табыстарын, салық шегерімдерін, жеке табыс салығының сомаларын есептеуді декларациялауға арналған.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Декларацияға қосымшалар табыстардың түрлері мен сомасы туралы, салық органдары салықтық бақылау мақсатына орай пайдаланатын салық міндеттемесін есептеу туралы ақпаратты егжей-тегжейлі көрсетуге арналған. </w:t>
            </w:r>
          </w:p>
          <w:bookmarkStart w:name="z387" w:id="896"/>
          <w:p>
            <w:pPr>
              <w:spacing w:after="20"/>
              <w:ind w:left="20"/>
              <w:jc w:val="both"/>
            </w:pPr>
            <w:r>
              <w:rPr>
                <w:rFonts w:ascii="Times New Roman"/>
                <w:b w:val="false"/>
                <w:i w:val="false"/>
                <w:color w:val="000000"/>
                <w:sz w:val="20"/>
              </w:rPr>
              <w:t>
</w:t>
            </w:r>
            <w:r>
              <w:rPr>
                <w:rFonts w:ascii="Times New Roman"/>
                <w:b/>
                <w:i w:val="false"/>
                <w:color w:val="000000"/>
                <w:sz w:val="20"/>
              </w:rPr>
              <w:t xml:space="preserve">Декларацияға қосымшалардың нысандары мынадай: </w:t>
            </w:r>
          </w:p>
          <w:bookmarkEnd w:id="896"/>
          <w:p>
            <w:pPr>
              <w:spacing w:after="20"/>
              <w:ind w:left="20"/>
              <w:jc w:val="both"/>
            </w:pPr>
            <w:r>
              <w:rPr>
                <w:rFonts w:ascii="Times New Roman"/>
                <w:b w:val="false"/>
                <w:i w:val="false"/>
                <w:color w:val="000000"/>
                <w:sz w:val="20"/>
              </w:rPr>
              <w:t>
</w:t>
            </w:r>
            <w:r>
              <w:rPr>
                <w:rFonts w:ascii="Times New Roman"/>
                <w:b/>
                <w:i w:val="false"/>
                <w:color w:val="000000"/>
                <w:sz w:val="20"/>
              </w:rPr>
              <w:t>1) мүліктік және өзге табыстар жөніндегі;</w:t>
            </w:r>
          </w:p>
          <w:bookmarkStart w:name="z388" w:id="897"/>
          <w:p>
            <w:pPr>
              <w:spacing w:after="20"/>
              <w:ind w:left="20"/>
              <w:jc w:val="both"/>
            </w:pPr>
            <w:r>
              <w:rPr>
                <w:rFonts w:ascii="Times New Roman"/>
                <w:b w:val="false"/>
                <w:i w:val="false"/>
                <w:color w:val="000000"/>
                <w:sz w:val="20"/>
              </w:rPr>
              <w:t>
</w:t>
            </w:r>
            <w:r>
              <w:rPr>
                <w:rFonts w:ascii="Times New Roman"/>
                <w:b/>
                <w:i w:val="false"/>
                <w:color w:val="000000"/>
                <w:sz w:val="20"/>
              </w:rPr>
              <w:t>2) жекеше нотариустың, жеке сот орындаушысының, адвокаттың, кәсіби медиатордың табысы жөніндегі;</w:t>
            </w:r>
          </w:p>
          <w:bookmarkEnd w:id="897"/>
          <w:bookmarkStart w:name="z389" w:id="898"/>
          <w:p>
            <w:pPr>
              <w:spacing w:after="20"/>
              <w:ind w:left="20"/>
              <w:jc w:val="both"/>
            </w:pPr>
            <w:r>
              <w:rPr>
                <w:rFonts w:ascii="Times New Roman"/>
                <w:b w:val="false"/>
                <w:i w:val="false"/>
                <w:color w:val="000000"/>
                <w:sz w:val="20"/>
              </w:rPr>
              <w:t>
</w:t>
            </w:r>
            <w:r>
              <w:rPr>
                <w:rFonts w:ascii="Times New Roman"/>
                <w:b/>
                <w:i w:val="false"/>
                <w:color w:val="000000"/>
                <w:sz w:val="20"/>
              </w:rPr>
              <w:t xml:space="preserve">3) шет мемлекеттердегі көздерден алынған табыстар, оның ішінде жеңілдікті салық салынатын елде алынған табыстар жөніндегі, сондай-ақ төленген шетелдік салық сомасы және шетелдік салықты есепке жатқызу сомасы жөніндегі ақпаратты қамтуы мүмкін. Осы қосымша өздерінен осындай табыстар алынған тұлғалар бойынша белгіленуі мүмкін; </w:t>
            </w:r>
          </w:p>
          <w:bookmarkEnd w:id="898"/>
          <w:bookmarkStart w:name="z390" w:id="899"/>
          <w:p>
            <w:pPr>
              <w:spacing w:after="20"/>
              <w:ind w:left="20"/>
              <w:jc w:val="both"/>
            </w:pPr>
            <w:r>
              <w:rPr>
                <w:rFonts w:ascii="Times New Roman"/>
                <w:b w:val="false"/>
                <w:i w:val="false"/>
                <w:color w:val="000000"/>
                <w:sz w:val="20"/>
              </w:rPr>
              <w:t>
</w:t>
            </w:r>
            <w:r>
              <w:rPr>
                <w:rFonts w:ascii="Times New Roman"/>
                <w:b/>
                <w:i w:val="false"/>
                <w:color w:val="000000"/>
                <w:sz w:val="20"/>
              </w:rPr>
              <w:t xml:space="preserve">4) халықаралық шарттарға сәйкес салық салудан босатылуға жататын табыстар жөніндегі; </w:t>
            </w:r>
          </w:p>
          <w:bookmarkEnd w:id="899"/>
          <w:bookmarkStart w:name="z391" w:id="900"/>
          <w:p>
            <w:pPr>
              <w:spacing w:after="20"/>
              <w:ind w:left="20"/>
              <w:jc w:val="both"/>
            </w:pPr>
            <w:r>
              <w:rPr>
                <w:rFonts w:ascii="Times New Roman"/>
                <w:b w:val="false"/>
                <w:i w:val="false"/>
                <w:color w:val="000000"/>
                <w:sz w:val="20"/>
              </w:rPr>
              <w:t>
</w:t>
            </w:r>
            <w:r>
              <w:rPr>
                <w:rFonts w:ascii="Times New Roman"/>
                <w:b/>
                <w:i w:val="false"/>
                <w:color w:val="000000"/>
                <w:sz w:val="20"/>
              </w:rPr>
              <w:t>5) Қазақстан Республикасынан тысқары жерлердегі шетелдік банктердегі шоттарда ақшасы бар жеке тұлғалардың табыстары жөніндегі және осындай шоттарда ақшаның бар екендігі туралы ақпаратты қамтуы мүмкін.</w:t>
            </w:r>
          </w:p>
          <w:bookmarkEnd w:id="90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67-бапқа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N 152-V</w:t>
            </w:r>
            <w:r>
              <w:rPr>
                <w:rFonts w:ascii="Times New Roman"/>
                <w:b w:val="false"/>
                <w:i w:val="false"/>
                <w:color w:val="ff0000"/>
                <w:sz w:val="20"/>
              </w:rPr>
              <w:t xml:space="preserve"> (01.12.2013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p>
            <w:pPr>
              <w:spacing w:after="20"/>
              <w:ind w:left="20"/>
              <w:jc w:val="both"/>
            </w:pPr>
            <w:r>
              <w:rPr>
                <w:rFonts w:ascii="Times New Roman"/>
                <w:b/>
                <w:i w:val="false"/>
                <w:color w:val="000000"/>
                <w:sz w:val="20"/>
              </w:rPr>
              <w:t>67-1-бап. Жалға беру (пайдалану) шарттарының тізілімін белгілеу ерекшеліктері және оны ұсыну мерзімдері</w:t>
            </w:r>
          </w:p>
          <w:bookmarkStart w:name="z8209" w:id="901"/>
          <w:p>
            <w:pPr>
              <w:spacing w:after="20"/>
              <w:ind w:left="20"/>
              <w:jc w:val="both"/>
            </w:pPr>
            <w:r>
              <w:rPr>
                <w:rFonts w:ascii="Times New Roman"/>
                <w:b w:val="false"/>
                <w:i w:val="false"/>
                <w:color w:val="000000"/>
                <w:sz w:val="20"/>
              </w:rPr>
              <w:t>
</w:t>
            </w:r>
            <w:r>
              <w:rPr>
                <w:rFonts w:ascii="Times New Roman"/>
                <w:b/>
                <w:i w:val="false"/>
                <w:color w:val="000000"/>
                <w:sz w:val="20"/>
              </w:rPr>
              <w:t>1. Жалға беру (пайдалану) шарттарының тізілімі сауда объектілерін, сауда объектілеріндегі, оның ішінде сауда базарларындағы сауда орындарын жалға (пайдалануға) беретін дара кәсіпкерлер немесе заңды тұлғалардың жалға беру (пайдалануға) шарттары бойынша мынадай мәліметтерді:</w:t>
            </w:r>
          </w:p>
          <w:bookmarkEnd w:id="901"/>
          <w:p>
            <w:pPr>
              <w:spacing w:after="20"/>
              <w:ind w:left="20"/>
              <w:jc w:val="both"/>
            </w:pPr>
            <w:r>
              <w:rPr>
                <w:rFonts w:ascii="Times New Roman"/>
                <w:b w:val="false"/>
                <w:i w:val="false"/>
                <w:color w:val="000000"/>
                <w:sz w:val="20"/>
              </w:rPr>
              <w:t>
</w:t>
            </w:r>
            <w:r>
              <w:rPr>
                <w:rFonts w:ascii="Times New Roman"/>
                <w:b/>
                <w:i w:val="false"/>
                <w:color w:val="000000"/>
                <w:sz w:val="20"/>
              </w:rPr>
              <w:t>1) жеке тұлғаның-жалға алушының тегiн, атын, әкесiнiң атын (ол болған кезде);</w:t>
            </w:r>
          </w:p>
          <w:p>
            <w:pPr>
              <w:spacing w:after="20"/>
              <w:ind w:left="20"/>
              <w:jc w:val="both"/>
            </w:pPr>
            <w:r>
              <w:rPr>
                <w:rFonts w:ascii="Times New Roman"/>
                <w:b w:val="false"/>
                <w:i w:val="false"/>
                <w:color w:val="000000"/>
                <w:sz w:val="20"/>
              </w:rPr>
              <w:t>
</w:t>
            </w:r>
            <w:r>
              <w:rPr>
                <w:rFonts w:ascii="Times New Roman"/>
                <w:b/>
                <w:i w:val="false"/>
                <w:color w:val="000000"/>
                <w:sz w:val="20"/>
              </w:rPr>
              <w:t>2) жалға алушы – дара кәсіпкердің немесе заңды тұлғаның толық атауын;</w:t>
            </w:r>
          </w:p>
          <w:p>
            <w:pPr>
              <w:spacing w:after="20"/>
              <w:ind w:left="20"/>
              <w:jc w:val="both"/>
            </w:pPr>
            <w:r>
              <w:rPr>
                <w:rFonts w:ascii="Times New Roman"/>
                <w:b w:val="false"/>
                <w:i w:val="false"/>
                <w:color w:val="000000"/>
                <w:sz w:val="20"/>
              </w:rPr>
              <w:t>
</w:t>
            </w:r>
            <w:r>
              <w:rPr>
                <w:rFonts w:ascii="Times New Roman"/>
                <w:b/>
                <w:i w:val="false"/>
                <w:color w:val="000000"/>
                <w:sz w:val="20"/>
              </w:rPr>
              <w:t>3) жеке тұлғаның-жалға алушының жеке басын куәландыратын құжаттың нөмiрi мен күнiн;</w:t>
            </w:r>
          </w:p>
          <w:p>
            <w:pPr>
              <w:spacing w:after="20"/>
              <w:ind w:left="20"/>
              <w:jc w:val="both"/>
            </w:pPr>
            <w:r>
              <w:rPr>
                <w:rFonts w:ascii="Times New Roman"/>
                <w:b w:val="false"/>
                <w:i w:val="false"/>
                <w:color w:val="000000"/>
                <w:sz w:val="20"/>
              </w:rPr>
              <w:t>
</w:t>
            </w:r>
            <w:r>
              <w:rPr>
                <w:rFonts w:ascii="Times New Roman"/>
                <w:b/>
                <w:i w:val="false"/>
                <w:color w:val="000000"/>
                <w:sz w:val="20"/>
              </w:rPr>
              <w:t>4) жалға алушының сәйкестендiру нөмiрiн;</w:t>
            </w:r>
          </w:p>
          <w:p>
            <w:pPr>
              <w:spacing w:after="20"/>
              <w:ind w:left="20"/>
              <w:jc w:val="both"/>
            </w:pPr>
            <w:r>
              <w:rPr>
                <w:rFonts w:ascii="Times New Roman"/>
                <w:b w:val="false"/>
                <w:i w:val="false"/>
                <w:color w:val="000000"/>
                <w:sz w:val="20"/>
              </w:rPr>
              <w:t>
</w:t>
            </w:r>
            <w:r>
              <w:rPr>
                <w:rFonts w:ascii="Times New Roman"/>
                <w:b/>
                <w:i w:val="false"/>
                <w:color w:val="000000"/>
                <w:sz w:val="20"/>
              </w:rPr>
              <w:t>5) жалға беру (пайдалану) шартының нөмiрi (болған кезде) мен жасасқан күнiн;</w:t>
            </w:r>
          </w:p>
          <w:p>
            <w:pPr>
              <w:spacing w:after="20"/>
              <w:ind w:left="20"/>
              <w:jc w:val="both"/>
            </w:pPr>
            <w:r>
              <w:rPr>
                <w:rFonts w:ascii="Times New Roman"/>
                <w:b w:val="false"/>
                <w:i w:val="false"/>
                <w:color w:val="000000"/>
                <w:sz w:val="20"/>
              </w:rPr>
              <w:t>
</w:t>
            </w:r>
            <w:r>
              <w:rPr>
                <w:rFonts w:ascii="Times New Roman"/>
                <w:b/>
                <w:i w:val="false"/>
                <w:color w:val="000000"/>
                <w:sz w:val="20"/>
              </w:rPr>
              <w:t>6) жалға берудің (пайдаланудың) басталу және аяқталу күні көрсетіле отырып, оның нақты кезеңін;</w:t>
            </w:r>
          </w:p>
          <w:p>
            <w:pPr>
              <w:spacing w:after="20"/>
              <w:ind w:left="20"/>
              <w:jc w:val="both"/>
            </w:pPr>
            <w:r>
              <w:rPr>
                <w:rFonts w:ascii="Times New Roman"/>
                <w:b w:val="false"/>
                <w:i w:val="false"/>
                <w:color w:val="000000"/>
                <w:sz w:val="20"/>
              </w:rPr>
              <w:t>
</w:t>
            </w:r>
            <w:r>
              <w:rPr>
                <w:rFonts w:ascii="Times New Roman"/>
                <w:b/>
                <w:i w:val="false"/>
                <w:color w:val="000000"/>
                <w:sz w:val="20"/>
              </w:rPr>
              <w:t>7) жалға беру (пайдалану) шартына сәйкес төленуге жататын және нақты төленген соманы көрсете отырып, жалға беру төлемінің сомасын және (немесе) өтелетін шығыстар сомасын;</w:t>
            </w:r>
          </w:p>
          <w:p>
            <w:pPr>
              <w:spacing w:after="20"/>
              <w:ind w:left="20"/>
              <w:jc w:val="both"/>
            </w:pPr>
            <w:r>
              <w:rPr>
                <w:rFonts w:ascii="Times New Roman"/>
                <w:b w:val="false"/>
                <w:i w:val="false"/>
                <w:color w:val="000000"/>
                <w:sz w:val="20"/>
              </w:rPr>
              <w:t>
</w:t>
            </w:r>
            <w:r>
              <w:rPr>
                <w:rFonts w:ascii="Times New Roman"/>
                <w:b/>
                <w:i w:val="false"/>
                <w:color w:val="000000"/>
                <w:sz w:val="20"/>
              </w:rPr>
              <w:t>8) сауда объектісінің, сауда объектісіндегі, оның ішінде сауда базарындағы сауда орнының мақсатын;</w:t>
            </w:r>
          </w:p>
          <w:p>
            <w:pPr>
              <w:spacing w:after="20"/>
              <w:ind w:left="20"/>
              <w:jc w:val="both"/>
            </w:pPr>
            <w:r>
              <w:rPr>
                <w:rFonts w:ascii="Times New Roman"/>
                <w:b w:val="false"/>
                <w:i w:val="false"/>
                <w:color w:val="000000"/>
                <w:sz w:val="20"/>
              </w:rPr>
              <w:t>
</w:t>
            </w:r>
            <w:r>
              <w:rPr>
                <w:rFonts w:ascii="Times New Roman"/>
                <w:b/>
                <w:i w:val="false"/>
                <w:color w:val="000000"/>
                <w:sz w:val="20"/>
              </w:rPr>
              <w:t>9) сауда объектісінің, сауда объектiсiндегі, оның iшiнде сауда базарындағы сауда орнының орналасқан жерін;</w:t>
            </w:r>
          </w:p>
          <w:p>
            <w:pPr>
              <w:spacing w:after="20"/>
              <w:ind w:left="20"/>
              <w:jc w:val="both"/>
            </w:pPr>
            <w:r>
              <w:rPr>
                <w:rFonts w:ascii="Times New Roman"/>
                <w:b w:val="false"/>
                <w:i w:val="false"/>
                <w:color w:val="000000"/>
                <w:sz w:val="20"/>
              </w:rPr>
              <w:t>
</w:t>
            </w:r>
            <w:r>
              <w:rPr>
                <w:rFonts w:ascii="Times New Roman"/>
                <w:b/>
                <w:i w:val="false"/>
                <w:color w:val="000000"/>
                <w:sz w:val="20"/>
              </w:rPr>
              <w:t>10) өзге де мәліметтерді көрсетуге арналған.</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жалға беру (пайдалану) шарттарының тізілімінде сауда объектісінің, оның ішінде сауда базарының:</w:t>
            </w:r>
          </w:p>
          <w:p>
            <w:pPr>
              <w:spacing w:after="20"/>
              <w:ind w:left="20"/>
              <w:jc w:val="both"/>
            </w:pPr>
            <w:r>
              <w:rPr>
                <w:rFonts w:ascii="Times New Roman"/>
                <w:b w:val="false"/>
                <w:i w:val="false"/>
                <w:color w:val="000000"/>
                <w:sz w:val="20"/>
              </w:rPr>
              <w:t>
</w:t>
            </w:r>
            <w:r>
              <w:rPr>
                <w:rFonts w:ascii="Times New Roman"/>
                <w:b/>
                <w:i w:val="false"/>
                <w:color w:val="000000"/>
                <w:sz w:val="20"/>
              </w:rPr>
              <w:t>1) стационарлық немесе стационарлық еместігі;</w:t>
            </w:r>
          </w:p>
          <w:p>
            <w:pPr>
              <w:spacing w:after="20"/>
              <w:ind w:left="20"/>
              <w:jc w:val="both"/>
            </w:pPr>
            <w:r>
              <w:rPr>
                <w:rFonts w:ascii="Times New Roman"/>
                <w:b w:val="false"/>
                <w:i w:val="false"/>
                <w:color w:val="000000"/>
                <w:sz w:val="20"/>
              </w:rPr>
              <w:t>
</w:t>
            </w:r>
            <w:r>
              <w:rPr>
                <w:rFonts w:ascii="Times New Roman"/>
                <w:b/>
                <w:i w:val="false"/>
                <w:color w:val="000000"/>
                <w:sz w:val="20"/>
              </w:rPr>
              <w:t>2) жалпы алаңы;</w:t>
            </w:r>
          </w:p>
          <w:p>
            <w:pPr>
              <w:spacing w:after="20"/>
              <w:ind w:left="20"/>
              <w:jc w:val="both"/>
            </w:pPr>
            <w:r>
              <w:rPr>
                <w:rFonts w:ascii="Times New Roman"/>
                <w:b w:val="false"/>
                <w:i w:val="false"/>
                <w:color w:val="000000"/>
                <w:sz w:val="20"/>
              </w:rPr>
              <w:t>
</w:t>
            </w:r>
            <w:r>
              <w:rPr>
                <w:rFonts w:ascii="Times New Roman"/>
                <w:b/>
                <w:i w:val="false"/>
                <w:color w:val="000000"/>
                <w:sz w:val="20"/>
              </w:rPr>
              <w:t>3) сауда алаңы;</w:t>
            </w:r>
          </w:p>
          <w:p>
            <w:pPr>
              <w:spacing w:after="20"/>
              <w:ind w:left="20"/>
              <w:jc w:val="both"/>
            </w:pPr>
            <w:r>
              <w:rPr>
                <w:rFonts w:ascii="Times New Roman"/>
                <w:b w:val="false"/>
                <w:i w:val="false"/>
                <w:color w:val="000000"/>
                <w:sz w:val="20"/>
              </w:rPr>
              <w:t>
</w:t>
            </w:r>
            <w:r>
              <w:rPr>
                <w:rFonts w:ascii="Times New Roman"/>
                <w:b/>
                <w:i w:val="false"/>
                <w:color w:val="000000"/>
                <w:sz w:val="20"/>
              </w:rPr>
              <w:t>4) сауда желісіне кіретіндігі (кірмейтіндігі) туралы мәліметтер қамтылуға тиіс.</w:t>
            </w:r>
          </w:p>
          <w:bookmarkStart w:name="z8540" w:id="902"/>
          <w:p>
            <w:pPr>
              <w:spacing w:after="20"/>
              <w:ind w:left="20"/>
              <w:jc w:val="both"/>
            </w:pPr>
            <w:r>
              <w:rPr>
                <w:rFonts w:ascii="Times New Roman"/>
                <w:b w:val="false"/>
                <w:i w:val="false"/>
                <w:color w:val="000000"/>
                <w:sz w:val="20"/>
              </w:rPr>
              <w:t>
</w:t>
            </w:r>
            <w:r>
              <w:rPr>
                <w:rFonts w:ascii="Times New Roman"/>
                <w:b/>
                <w:i w:val="false"/>
                <w:color w:val="000000"/>
                <w:sz w:val="20"/>
              </w:rPr>
              <w:t>2. Жалға беру (пайдалану) шарттарының тiзiлiмi салық органына сауда объектiлерiн, сауда объектiлерiндегі, оның ішінде сауда базарларындағы сауда орындарын жалға (пайдалануға) беретiн салық төлеушi – дара кәсiпкердiң немесе заңды тұлғаның орналасқан орны бойынша есептi кезеңнен кейiнгi 31 наурыздан кешiктiрiлмейтін мерзімде табыс етiледi.</w:t>
            </w:r>
          </w:p>
          <w:bookmarkEnd w:id="90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8-тарау 67-1-баппен толықтырылды - ҚР 27.10.2015 </w:t>
            </w:r>
            <w:r>
              <w:rPr>
                <w:rFonts w:ascii="Times New Roman"/>
                <w:b w:val="false"/>
                <w:i w:val="false"/>
                <w:color w:val="000000"/>
                <w:sz w:val="20"/>
              </w:rPr>
              <w:t>№ 364-V</w:t>
            </w:r>
            <w:r>
              <w:rPr>
                <w:rFonts w:ascii="Times New Roman"/>
                <w:b w:val="false"/>
                <w:i w:val="false"/>
                <w:color w:val="ff0000"/>
                <w:sz w:val="20"/>
              </w:rPr>
              <w:t xml:space="preserve"> Заңымен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8-тарауды 67-2-баппен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392" w:id="903"/>
          <w:p>
            <w:pPr>
              <w:spacing w:after="0"/>
              <w:ind w:left="0"/>
              <w:jc w:val="both"/>
            </w:pPr>
            <w:r>
              <w:rPr>
                <w:rFonts w:ascii="Times New Roman"/>
                <w:b/>
                <w:i w:val="false"/>
                <w:color w:val="000000"/>
              </w:rPr>
              <w:t xml:space="preserve"> 68-бап. Салық есептілігін табыс ету тәртібі</w:t>
            </w:r>
          </w:p>
          <w:bookmarkEnd w:id="903"/>
          <w:bookmarkStart w:name="z393" w:id="904"/>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 (салық агенті) салық есептілігін осы Кодексте белгіленген тәртіппен және мерзімде салық органдарына табыс етеді. </w:t>
            </w:r>
          </w:p>
          <w:bookmarkEnd w:id="904"/>
          <w:bookmarkStart w:name="z394" w:id="905"/>
          <w:p>
            <w:pPr>
              <w:spacing w:after="20"/>
              <w:ind w:left="20"/>
              <w:jc w:val="both"/>
            </w:pPr>
            <w:r>
              <w:rPr>
                <w:rFonts w:ascii="Times New Roman"/>
                <w:b w:val="false"/>
                <w:i w:val="false"/>
                <w:color w:val="000000"/>
                <w:sz w:val="20"/>
              </w:rPr>
              <w:t>
</w:t>
            </w:r>
            <w:r>
              <w:rPr>
                <w:rFonts w:ascii="Times New Roman"/>
                <w:b/>
                <w:i w:val="false"/>
                <w:color w:val="000000"/>
                <w:sz w:val="20"/>
              </w:rPr>
              <w:t>2. Егер салық төлеуші уәкілетті орган олар үшін салық есептілігінің әртүрлі нысандарын белгілеген салық төлеушілер санаттарына жататын болса, онда мұндай салық төлеуші салық есептілігін өзі жатқызылған салық төлеушілердің әрбір санаты үшін көзделген нысандар бойынша табыс етуге тиіс.</w:t>
            </w:r>
          </w:p>
          <w:bookmarkEnd w:id="905"/>
          <w:bookmarkStart w:name="z395" w:id="906"/>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төлеушілер (салық агенттері), егер осы бапта өзгеше көзделмесе, салық есептілігін тиісті салық органдарына таңдауы бойынша: </w:t>
            </w:r>
          </w:p>
          <w:bookmarkEnd w:id="906"/>
          <w:bookmarkStart w:name="z396" w:id="907"/>
          <w:p>
            <w:pPr>
              <w:spacing w:after="20"/>
              <w:ind w:left="20"/>
              <w:jc w:val="both"/>
            </w:pPr>
            <w:r>
              <w:rPr>
                <w:rFonts w:ascii="Times New Roman"/>
                <w:b w:val="false"/>
                <w:i w:val="false"/>
                <w:color w:val="000000"/>
                <w:sz w:val="20"/>
              </w:rPr>
              <w:t>
</w:t>
            </w:r>
            <w:r>
              <w:rPr>
                <w:rFonts w:ascii="Times New Roman"/>
                <w:b/>
                <w:i w:val="false"/>
                <w:color w:val="000000"/>
                <w:sz w:val="20"/>
              </w:rPr>
              <w:t>1) өзі келу тәртібімен – қағаз жеткізгіште табыс етуге құқылы.</w:t>
            </w:r>
          </w:p>
          <w:bookmarkEnd w:id="907"/>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төлеушілер (салық агенттері), қосылған құн салығы бойынша салық есептілігін және мониторинг бойынша есептілікті қоспағанда, салық есептілігін қағаз жеткізгіште "Азаматтарға арналған үкімет" мемлекеттік корпорациясы арқылы ұсынуға құқылы;</w:t>
            </w:r>
          </w:p>
          <w:bookmarkStart w:name="z399" w:id="908"/>
          <w:p>
            <w:pPr>
              <w:spacing w:after="20"/>
              <w:ind w:left="20"/>
              <w:jc w:val="both"/>
            </w:pPr>
            <w:r>
              <w:rPr>
                <w:rFonts w:ascii="Times New Roman"/>
                <w:b w:val="false"/>
                <w:i w:val="false"/>
                <w:color w:val="000000"/>
                <w:sz w:val="20"/>
              </w:rPr>
              <w:t>
</w:t>
            </w:r>
            <w:r>
              <w:rPr>
                <w:rFonts w:ascii="Times New Roman"/>
                <w:b/>
                <w:i w:val="false"/>
                <w:color w:val="000000"/>
                <w:sz w:val="20"/>
              </w:rPr>
              <w:t xml:space="preserve">2) хабарламасы бар тапсырыс хатпен почта арқылы – қағаз жеткізгіште; </w:t>
            </w:r>
          </w:p>
          <w:bookmarkEnd w:id="908"/>
          <w:bookmarkStart w:name="z400" w:id="909"/>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есептілігін қабылдау және өңдеу жүйесі арқылы – ақпаратты компьютерлік өңдеуге жол беретін электрондық нысанда табыс етуге құқылы. </w:t>
            </w:r>
          </w:p>
          <w:bookmarkEnd w:id="909"/>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2) тармақшасының ережелері:</w:t>
            </w:r>
          </w:p>
          <w:p>
            <w:pPr>
              <w:spacing w:after="20"/>
              <w:ind w:left="20"/>
              <w:jc w:val="both"/>
            </w:pPr>
            <w:r>
              <w:rPr>
                <w:rFonts w:ascii="Times New Roman"/>
                <w:b w:val="false"/>
                <w:i w:val="false"/>
                <w:color w:val="000000"/>
                <w:sz w:val="20"/>
              </w:rPr>
              <w:t>
</w:t>
            </w:r>
            <w:r>
              <w:rPr>
                <w:rFonts w:ascii="Times New Roman"/>
                <w:b/>
                <w:i w:val="false"/>
                <w:color w:val="000000"/>
                <w:sz w:val="20"/>
              </w:rPr>
              <w:t>мониторингке жататын ірі салық төлеушілер табыс ететін мониторинг бойынша;</w:t>
            </w:r>
          </w:p>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салығын төлеушілер болып табылмайтын салық төлеушілер осы Кодекстің 571-бабының 4-тармағына сәйкес салық органының шешімімен қосылған құн салығы бойынша тіркеу есебінен алынғаннан кейін олар табыс ететін қосылған құн салығы бойынша есептілікке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 3) тармақшасының ережелері осы Кодекстің 571-бабының 4-тармағына сәйкес салық органының шешімімен қосылған құн салығы бойынша тіркеу есебінен шығарылғаннан кейін қосылған құн салығын төлеушілер болып табылмайтын, сондай-ақ осы Кодекстің 579-бабының 2 және 3-тармақтарында белгіленген тәртіппен әрекетсіз деп танылған салық төлеушілер табыс ететін қосылған құн салығы бойынша есептілікке қолданылмайды.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68-бапты 3-1-тармақпен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401" w:id="910"/>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есептілігі өзі келу тәртібімен қағаз жеткізгіште табыс етілген жағдайда екі дана етіп табыс етіледі. Салық есептілігінің салық органының белгісі қойылған бір данасы салық төлеушіге (салық агентіне) қайтарылады. </w:t>
            </w:r>
          </w:p>
          <w:bookmarkEnd w:id="910"/>
          <w:bookmarkStart w:name="z402" w:id="911"/>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есептілігінің электрондық пішімінің құрылымы, салық есептілігін электрондық нысанда жасауға және табыс етуге арналған бағдарламалық қамтылым, салық есептілігін жасау жөніндегі пішімді-логикалық бақылаудың талаптары және осы </w:t>
            </w:r>
            <w:r>
              <w:rPr>
                <w:rFonts w:ascii="Times New Roman"/>
                <w:b/>
                <w:i w:val="false"/>
                <w:color w:val="000000"/>
                <w:sz w:val="20"/>
              </w:rPr>
              <w:t>бағдарламалық қамтылымды жаңарту салық есептілігін табыс ету мерзімі басталғанға дейін отыз жұмыс күнінен кешіктірілмей тұрақты негізде уәкілетті органның интернет-ресурсында орналастырылады.</w:t>
            </w:r>
          </w:p>
          <w:bookmarkEnd w:id="911"/>
          <w:bookmarkStart w:name="z403" w:id="912"/>
          <w:p>
            <w:pPr>
              <w:spacing w:after="20"/>
              <w:ind w:left="20"/>
              <w:jc w:val="both"/>
            </w:pPr>
            <w:r>
              <w:rPr>
                <w:rFonts w:ascii="Times New Roman"/>
                <w:b w:val="false"/>
                <w:i w:val="false"/>
                <w:color w:val="000000"/>
                <w:sz w:val="20"/>
              </w:rPr>
              <w:t>
</w:t>
            </w:r>
            <w:r>
              <w:rPr>
                <w:rFonts w:ascii="Times New Roman"/>
                <w:b/>
                <w:i w:val="false"/>
                <w:color w:val="000000"/>
                <w:sz w:val="20"/>
              </w:rPr>
              <w:t xml:space="preserve">6. Егер осы тармақта өзгеше көзделмесе, таратудың салық есептілігі табыс етілгеннен кейін салық төлеуші (салық агенті) салық органына, қосымша және (немесе) хабарлама бойынша қосымша есептілікті қоспағанда, келесі салық есептілігін табыс етуге құқылы емес. </w:t>
            </w:r>
          </w:p>
          <w:bookmarkEnd w:id="912"/>
          <w:p>
            <w:pPr>
              <w:spacing w:after="20"/>
              <w:ind w:left="20"/>
              <w:jc w:val="both"/>
            </w:pPr>
            <w:r>
              <w:rPr>
                <w:rFonts w:ascii="Times New Roman"/>
                <w:b w:val="false"/>
                <w:i w:val="false"/>
                <w:color w:val="000000"/>
                <w:sz w:val="20"/>
              </w:rPr>
              <w:t>
</w:t>
            </w:r>
            <w:r>
              <w:rPr>
                <w:rFonts w:ascii="Times New Roman"/>
                <w:b/>
                <w:i w:val="false"/>
                <w:color w:val="000000"/>
                <w:sz w:val="20"/>
              </w:rPr>
              <w:t>Аяқталмаған салық кезеңі үшін табыс етілген таратудың салық есептілігі:</w:t>
            </w:r>
          </w:p>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 (салық агенті) салықтық тексеру аяқталғаннан кейін тарату туралы, бөлiну жолымен қайта ұйымдастыру туралы шешімді өзгерткен;</w:t>
            </w:r>
          </w:p>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 дара кәсіпкер ретінде тіркеу есебінен шығарғанға дейін кәсіпкерлік қызметті тоқтату туралы шешімді өзгерткен;</w:t>
            </w:r>
          </w:p>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43-1-бабының 4-тармағында көзделген, дара кәсіпкер ретінде тіркеу есебінен шығарудан бас тарту туралы шешім шығарылған жағдайларда, салық кезеңі үшін кезекті салық есептілігіне теңестіріледі.</w:t>
            </w:r>
          </w:p>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таратудың салық есептілігі табыс етілген күннен бастап келесі салық кезеңдері үшін салық есептілігін осы Кодексте белгіленген тәртіппен және мерзімдерде тиісті салық органдарына табыс етуге міндетті.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7-тармақ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салу объектілері болмаған кезде, осы Кодекстің </w:t>
            </w:r>
            <w:r>
              <w:rPr>
                <w:rFonts w:ascii="Times New Roman"/>
                <w:b w:val="false"/>
                <w:i w:val="false"/>
                <w:color w:val="000000"/>
                <w:sz w:val="20"/>
              </w:rPr>
              <w:t>149-бабында</w:t>
            </w:r>
            <w:r>
              <w:rPr>
                <w:rFonts w:ascii="Times New Roman"/>
                <w:b/>
                <w:i w:val="false"/>
                <w:color w:val="000000"/>
                <w:sz w:val="20"/>
              </w:rPr>
              <w:t xml:space="preserve">, 162-бабының </w:t>
            </w:r>
            <w:r>
              <w:rPr>
                <w:rFonts w:ascii="Times New Roman"/>
                <w:b w:val="false"/>
                <w:i w:val="false"/>
                <w:color w:val="000000"/>
                <w:sz w:val="20"/>
              </w:rPr>
              <w:t>1-тармағында</w:t>
            </w:r>
            <w:r>
              <w:rPr>
                <w:rFonts w:ascii="Times New Roman"/>
                <w:b/>
                <w:i w:val="false"/>
                <w:color w:val="000000"/>
                <w:sz w:val="20"/>
              </w:rPr>
              <w:t xml:space="preserve">, </w:t>
            </w:r>
            <w:r>
              <w:rPr>
                <w:rFonts w:ascii="Times New Roman"/>
                <w:b w:val="false"/>
                <w:i w:val="false"/>
                <w:color w:val="000000"/>
                <w:sz w:val="20"/>
              </w:rPr>
              <w:t>185</w:t>
            </w:r>
            <w:r>
              <w:rPr>
                <w:rFonts w:ascii="Times New Roman"/>
                <w:b/>
                <w:i w:val="false"/>
                <w:color w:val="000000"/>
                <w:sz w:val="20"/>
              </w:rPr>
              <w:t xml:space="preserve">, </w:t>
            </w:r>
            <w:r>
              <w:rPr>
                <w:rFonts w:ascii="Times New Roman"/>
                <w:b w:val="false"/>
                <w:i w:val="false"/>
                <w:color w:val="000000"/>
                <w:sz w:val="20"/>
              </w:rPr>
              <w:t>270</w:t>
            </w:r>
            <w:r>
              <w:rPr>
                <w:rFonts w:ascii="Times New Roman"/>
                <w:b/>
                <w:i w:val="false"/>
                <w:color w:val="000000"/>
                <w:sz w:val="20"/>
              </w:rPr>
              <w:t xml:space="preserve">, </w:t>
            </w:r>
            <w:r>
              <w:rPr>
                <w:rFonts w:ascii="Times New Roman"/>
                <w:b w:val="false"/>
                <w:i w:val="false"/>
                <w:color w:val="000000"/>
                <w:sz w:val="20"/>
              </w:rPr>
              <w:t>296</w:t>
            </w:r>
            <w:r>
              <w:rPr>
                <w:rFonts w:ascii="Times New Roman"/>
                <w:b/>
                <w:i w:val="false"/>
                <w:color w:val="000000"/>
                <w:sz w:val="20"/>
              </w:rPr>
              <w:t xml:space="preserve">, </w:t>
            </w:r>
            <w:r>
              <w:rPr>
                <w:rFonts w:ascii="Times New Roman"/>
                <w:b w:val="false"/>
                <w:i w:val="false"/>
                <w:color w:val="000000"/>
                <w:sz w:val="20"/>
              </w:rPr>
              <w:t>364, 437-баптарында</w:t>
            </w:r>
            <w:r>
              <w:rPr>
                <w:rFonts w:ascii="Times New Roman"/>
                <w:b/>
                <w:i w:val="false"/>
                <w:color w:val="000000"/>
                <w:sz w:val="20"/>
              </w:rPr>
              <w:t xml:space="preserve"> көзделген салық есептілігін қоспағанда, салық есептілігі табыс етілмейді.</w:t>
            </w:r>
          </w:p>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 бойынша салық есептілігін табыс ету жөніндегі міндеттеме қосылған құн салығын төлеушілер ретінде тіркелген тұлғаларға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Акциз бойынша салық есептілігiн табыс ету жөніндегі мiндеттеме осы Кодекстiң 574-бабы 1-тармағының 1), 2), 3) және 5) тармақшаларына (темекі өнімдерін, қыздырылатын темекісі бар өнімдерді, электрондық сигареттерді пайдалануға арналған құрамында никотин бар сұйықтықты көтерме саудада өткізуді қоспағанда), 9) тармақшасына сәйкес салық органдарында тiркеу есебiнде тұрған салық төлеушiлерге қолданылады.</w:t>
            </w:r>
          </w:p>
          <w:bookmarkStart w:name="z405" w:id="913"/>
          <w:p>
            <w:pPr>
              <w:spacing w:after="20"/>
              <w:ind w:left="20"/>
              <w:jc w:val="both"/>
            </w:pPr>
            <w:r>
              <w:rPr>
                <w:rFonts w:ascii="Times New Roman"/>
                <w:b w:val="false"/>
                <w:i w:val="false"/>
                <w:color w:val="000000"/>
                <w:sz w:val="20"/>
              </w:rPr>
              <w:t>
</w:t>
            </w:r>
            <w:r>
              <w:rPr>
                <w:rFonts w:ascii="Times New Roman"/>
                <w:b/>
                <w:i w:val="false"/>
                <w:color w:val="000000"/>
                <w:sz w:val="20"/>
              </w:rPr>
              <w:t>8. Декларацияларға, есеп-қисаптарға қосымшалар оларда көрсетілуге жататын деректер болмаған кезде табыс етілмейді.</w:t>
            </w:r>
          </w:p>
          <w:bookmarkEnd w:id="91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68-бапқа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17.11.2015 </w:t>
            </w:r>
            <w:r>
              <w:rPr>
                <w:rFonts w:ascii="Times New Roman"/>
                <w:b w:val="false"/>
                <w:i w:val="false"/>
                <w:color w:val="000000"/>
                <w:sz w:val="20"/>
              </w:rPr>
              <w:t>№ 408-V</w:t>
            </w:r>
            <w:r>
              <w:rPr>
                <w:rFonts w:ascii="Times New Roman"/>
                <w:b w:val="false"/>
                <w:i w:val="false"/>
                <w:color w:val="ff0000"/>
                <w:sz w:val="20"/>
              </w:rPr>
              <w:t xml:space="preserve"> (01.03.2016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06" w:id="914"/>
          <w:p>
            <w:pPr>
              <w:spacing w:after="0"/>
              <w:ind w:left="0"/>
              <w:jc w:val="both"/>
            </w:pPr>
            <w:r>
              <w:rPr>
                <w:rFonts w:ascii="Times New Roman"/>
                <w:b/>
                <w:i w:val="false"/>
                <w:color w:val="000000"/>
              </w:rPr>
              <w:t xml:space="preserve"> 69-бап. Салық есептілігін кері қайтарып алу тәртібі</w:t>
            </w:r>
          </w:p>
          <w:bookmarkEnd w:id="914"/>
          <w:bookmarkStart w:name="z77" w:id="915"/>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тармақта өзгеше белгіленбесе, салық төлеуші (салық агенті) осы баптың 2 және 3-тармақтарында көрсетілген салық есептілігін кері қайтарып алу туралы </w:t>
            </w:r>
            <w:r>
              <w:rPr>
                <w:rFonts w:ascii="Times New Roman"/>
                <w:b/>
                <w:i w:val="false"/>
                <w:color w:val="000000"/>
                <w:sz w:val="20"/>
              </w:rPr>
              <w:t>салықтық өтінішті</w:t>
            </w:r>
            <w:r>
              <w:rPr>
                <w:rFonts w:ascii="Times New Roman"/>
                <w:b/>
                <w:i w:val="false"/>
                <w:color w:val="000000"/>
                <w:sz w:val="20"/>
              </w:rPr>
              <w:t xml:space="preserve"> салық төлеушінің (салық агентінің) тіркелу есебінің орны бойынша салық органына табыс етеді.</w:t>
            </w:r>
          </w:p>
          <w:bookmarkEnd w:id="915"/>
          <w:p>
            <w:pPr>
              <w:spacing w:after="20"/>
              <w:ind w:left="20"/>
              <w:jc w:val="both"/>
            </w:pPr>
            <w:r>
              <w:rPr>
                <w:rFonts w:ascii="Times New Roman"/>
                <w:b w:val="false"/>
                <w:i w:val="false"/>
                <w:color w:val="000000"/>
                <w:sz w:val="20"/>
              </w:rPr>
              <w:t>
</w:t>
            </w:r>
            <w:r>
              <w:rPr>
                <w:rFonts w:ascii="Times New Roman"/>
                <w:b/>
                <w:i w:val="false"/>
                <w:color w:val="000000"/>
                <w:sz w:val="20"/>
              </w:rPr>
              <w:t>Осы баптың 3-тармағының 3-1) тармақшасына сәйкес салық есептiлiгiн кері қайтарып алған жағдайда, салық төлеушi (салық агентi) осындай есептілікті табыс ету орны бойынша салық органына салық есептiлiгiн кері қайтарып алу туралы салықтық өтiнiштi табыс етедi.</w:t>
            </w:r>
          </w:p>
          <w:p>
            <w:pPr>
              <w:spacing w:after="20"/>
              <w:ind w:left="20"/>
              <w:jc w:val="both"/>
            </w:pPr>
            <w:r>
              <w:rPr>
                <w:rFonts w:ascii="Times New Roman"/>
                <w:b w:val="false"/>
                <w:i w:val="false"/>
                <w:color w:val="000000"/>
                <w:sz w:val="20"/>
              </w:rPr>
              <w:t>
</w:t>
            </w:r>
            <w:r>
              <w:rPr>
                <w:rFonts w:ascii="Times New Roman"/>
                <w:b/>
                <w:i w:val="false"/>
                <w:color w:val="000000"/>
                <w:sz w:val="20"/>
              </w:rPr>
              <w:t>Салық есептілігі салық төлеушінің (салық агентінің) көрсетілген салықтық өтініші негізінде, сондай-ақ осы баптың 2-тармағының үшінші бөлігінде көрсетілген жағдайда, көрсетілген салық кезеңі үшін табыс етілген салық есептiлiгiнің барлық қосымша нысандарын ескере отырып, салық органының салық есептілігін қабылдау және өңдеу жүйесінен кері қайтарып алуына жатады.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баптың 2-тармағы 2) тармақшасының негізінде табыс етілетін салық есептілігін кері қайтарып алу туралы салықтық өтінішпен бір мезгілде салық төлеуші (салық агенті) осы </w:t>
            </w:r>
            <w:r>
              <w:rPr>
                <w:rFonts w:ascii="Times New Roman"/>
                <w:b/>
                <w:i w:val="false"/>
                <w:color w:val="000000"/>
                <w:sz w:val="20"/>
              </w:rPr>
              <w:t>Кодекстің 68-бабының 2-тармағына сәйкес салық есептілігін табыс етуге міндетті.</w:t>
            </w:r>
          </w:p>
          <w:p>
            <w:pPr>
              <w:spacing w:after="20"/>
              <w:ind w:left="20"/>
              <w:jc w:val="both"/>
            </w:pPr>
            <w:r>
              <w:rPr>
                <w:rFonts w:ascii="Times New Roman"/>
                <w:b w:val="false"/>
                <w:i w:val="false"/>
                <w:color w:val="000000"/>
                <w:sz w:val="20"/>
              </w:rPr>
              <w:t>
</w:t>
            </w:r>
            <w:r>
              <w:rPr>
                <w:rFonts w:ascii="Times New Roman"/>
                <w:b/>
                <w:i w:val="false"/>
                <w:color w:val="000000"/>
                <w:sz w:val="20"/>
              </w:rPr>
              <w:t>Салықтық өтініште көрсетілген салық кезеңі үшін табыс етілген салық есептілігін кері қайтарып алу мынадай әдістердің бірімен:</w:t>
            </w:r>
          </w:p>
          <w:bookmarkStart w:name="z407" w:id="916"/>
          <w:p>
            <w:pPr>
              <w:spacing w:after="20"/>
              <w:ind w:left="20"/>
              <w:jc w:val="both"/>
            </w:pPr>
            <w:r>
              <w:rPr>
                <w:rFonts w:ascii="Times New Roman"/>
                <w:b w:val="false"/>
                <w:i w:val="false"/>
                <w:color w:val="000000"/>
                <w:sz w:val="20"/>
              </w:rPr>
              <w:t>
</w:t>
            </w:r>
            <w:r>
              <w:rPr>
                <w:rFonts w:ascii="Times New Roman"/>
                <w:b/>
                <w:i w:val="false"/>
                <w:color w:val="000000"/>
                <w:sz w:val="20"/>
              </w:rPr>
              <w:t>1) салық есептілігін қабылдау және өңдеу жүйесінің орталық торабынан кері қайтарылатын салық есептілігі жойылатын жою әдісімен;</w:t>
            </w:r>
          </w:p>
          <w:bookmarkEnd w:id="916"/>
          <w:bookmarkStart w:name="z408" w:id="917"/>
          <w:p>
            <w:pPr>
              <w:spacing w:after="20"/>
              <w:ind w:left="20"/>
              <w:jc w:val="both"/>
            </w:pPr>
            <w:r>
              <w:rPr>
                <w:rFonts w:ascii="Times New Roman"/>
                <w:b w:val="false"/>
                <w:i w:val="false"/>
                <w:color w:val="000000"/>
                <w:sz w:val="20"/>
              </w:rPr>
              <w:t>
</w:t>
            </w:r>
            <w:r>
              <w:rPr>
                <w:rFonts w:ascii="Times New Roman"/>
                <w:b/>
                <w:i w:val="false"/>
                <w:color w:val="000000"/>
                <w:sz w:val="20"/>
              </w:rPr>
              <w:t>2) бұрын табыс етілген салық есептілігіне салық төлеуші (салық агенті) мәлімдеген өзгерістер және (немесе) түзетулер енгізілетін өзгерту әдісімен жүргізіледі.</w:t>
            </w:r>
          </w:p>
          <w:bookmarkEnd w:id="917"/>
          <w:bookmarkStart w:name="z409" w:id="918"/>
          <w:p>
            <w:pPr>
              <w:spacing w:after="20"/>
              <w:ind w:left="20"/>
              <w:jc w:val="both"/>
            </w:pPr>
            <w:r>
              <w:rPr>
                <w:rFonts w:ascii="Times New Roman"/>
                <w:b w:val="false"/>
                <w:i w:val="false"/>
                <w:color w:val="000000"/>
                <w:sz w:val="20"/>
              </w:rPr>
              <w:t>
</w:t>
            </w:r>
            <w:r>
              <w:rPr>
                <w:rFonts w:ascii="Times New Roman"/>
                <w:b/>
                <w:i w:val="false"/>
                <w:color w:val="000000"/>
                <w:sz w:val="20"/>
              </w:rPr>
              <w:t>2. Жою әдісімен мынадай:</w:t>
            </w:r>
          </w:p>
          <w:bookmarkEnd w:id="918"/>
          <w:bookmarkStart w:name="z410" w:id="919"/>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 осы Кодекстің </w:t>
            </w:r>
            <w:r>
              <w:rPr>
                <w:rFonts w:ascii="Times New Roman"/>
                <w:b w:val="false"/>
                <w:i w:val="false"/>
                <w:color w:val="000000"/>
                <w:sz w:val="20"/>
              </w:rPr>
              <w:t>37</w:t>
            </w:r>
            <w:r>
              <w:rPr>
                <w:rFonts w:ascii="Times New Roman"/>
                <w:b/>
                <w:i w:val="false"/>
                <w:color w:val="000000"/>
                <w:sz w:val="20"/>
              </w:rPr>
              <w:t xml:space="preserve">, </w:t>
            </w:r>
            <w:r>
              <w:rPr>
                <w:rFonts w:ascii="Times New Roman"/>
                <w:b w:val="false"/>
                <w:i w:val="false"/>
                <w:color w:val="000000"/>
                <w:sz w:val="20"/>
              </w:rPr>
              <w:t>38</w:t>
            </w:r>
            <w:r>
              <w:rPr>
                <w:rFonts w:ascii="Times New Roman"/>
                <w:b/>
                <w:i w:val="false"/>
                <w:color w:val="000000"/>
                <w:sz w:val="20"/>
              </w:rPr>
              <w:t xml:space="preserve">, </w:t>
            </w:r>
            <w:r>
              <w:rPr>
                <w:rFonts w:ascii="Times New Roman"/>
                <w:b w:val="false"/>
                <w:i w:val="false"/>
                <w:color w:val="000000"/>
                <w:sz w:val="20"/>
              </w:rPr>
              <w:t>40</w:t>
            </w:r>
            <w:r>
              <w:rPr>
                <w:rFonts w:ascii="Times New Roman"/>
                <w:b/>
                <w:i w:val="false"/>
                <w:color w:val="000000"/>
                <w:sz w:val="20"/>
              </w:rPr>
              <w:t xml:space="preserve">, </w:t>
            </w:r>
            <w:r>
              <w:rPr>
                <w:rFonts w:ascii="Times New Roman"/>
                <w:b w:val="false"/>
                <w:i w:val="false"/>
                <w:color w:val="000000"/>
                <w:sz w:val="20"/>
              </w:rPr>
              <w:t>41</w:t>
            </w:r>
            <w:r>
              <w:rPr>
                <w:rFonts w:ascii="Times New Roman"/>
                <w:b/>
                <w:i w:val="false"/>
                <w:color w:val="000000"/>
                <w:sz w:val="20"/>
              </w:rPr>
              <w:t xml:space="preserve"> және </w:t>
            </w:r>
            <w:r>
              <w:rPr>
                <w:rFonts w:ascii="Times New Roman"/>
                <w:b w:val="false"/>
                <w:i w:val="false"/>
                <w:color w:val="000000"/>
                <w:sz w:val="20"/>
              </w:rPr>
              <w:t>42-баптарына</w:t>
            </w:r>
            <w:r>
              <w:rPr>
                <w:rFonts w:ascii="Times New Roman"/>
                <w:b/>
                <w:i w:val="false"/>
                <w:color w:val="000000"/>
                <w:sz w:val="20"/>
              </w:rPr>
              <w:t xml:space="preserve"> сәйкес салықтық тексеруді жүргізу басталғанға дейін қызметін қайта жалғастыру туралы шешім қабылдаған жағдайда таратудың салық есептілігін;</w:t>
            </w:r>
          </w:p>
          <w:bookmarkEnd w:id="919"/>
          <w:bookmarkStart w:name="z411" w:id="920"/>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Кодекстiң 68-бабы </w:t>
            </w:r>
            <w:r>
              <w:rPr>
                <w:rFonts w:ascii="Times New Roman"/>
                <w:b w:val="false"/>
                <w:i w:val="false"/>
                <w:color w:val="000000"/>
                <w:sz w:val="20"/>
              </w:rPr>
              <w:t>2-тармағының</w:t>
            </w:r>
            <w:r>
              <w:rPr>
                <w:rFonts w:ascii="Times New Roman"/>
                <w:b/>
                <w:i w:val="false"/>
                <w:color w:val="000000"/>
                <w:sz w:val="20"/>
              </w:rPr>
              <w:t xml:space="preserve"> және 70-бабы </w:t>
            </w:r>
            <w:r>
              <w:rPr>
                <w:rFonts w:ascii="Times New Roman"/>
                <w:b w:val="false"/>
                <w:i w:val="false"/>
                <w:color w:val="000000"/>
                <w:sz w:val="20"/>
              </w:rPr>
              <w:t>5-тармағының</w:t>
            </w:r>
            <w:r>
              <w:rPr>
                <w:rFonts w:ascii="Times New Roman"/>
                <w:b/>
                <w:i w:val="false"/>
                <w:color w:val="000000"/>
                <w:sz w:val="20"/>
              </w:rPr>
              <w:t xml:space="preserve"> талаптарын бұза отырып, салық төлеушi табыс еткен;</w:t>
            </w:r>
          </w:p>
          <w:bookmarkEnd w:id="920"/>
          <w:bookmarkStart w:name="z412" w:id="921"/>
          <w:p>
            <w:pPr>
              <w:spacing w:after="20"/>
              <w:ind w:left="20"/>
              <w:jc w:val="both"/>
            </w:pPr>
            <w:r>
              <w:rPr>
                <w:rFonts w:ascii="Times New Roman"/>
                <w:b w:val="false"/>
                <w:i w:val="false"/>
                <w:color w:val="000000"/>
                <w:sz w:val="20"/>
              </w:rPr>
              <w:t>
</w:t>
            </w:r>
            <w:r>
              <w:rPr>
                <w:rFonts w:ascii="Times New Roman"/>
                <w:b/>
                <w:i w:val="false"/>
                <w:color w:val="000000"/>
                <w:sz w:val="20"/>
              </w:rPr>
              <w:t>3) осы Кодекске сәйкес осындай салық есептілігін табыс ету жөніндегі міндеттемесі жоқ салық төлеуші табыс еткен;</w:t>
            </w:r>
          </w:p>
          <w:bookmarkEnd w:id="921"/>
          <w:bookmarkStart w:name="z413" w:id="922"/>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Кодекстің 584-бабының </w:t>
            </w:r>
            <w:r>
              <w:rPr>
                <w:rFonts w:ascii="Times New Roman"/>
                <w:b w:val="false"/>
                <w:i w:val="false"/>
                <w:color w:val="000000"/>
                <w:sz w:val="20"/>
              </w:rPr>
              <w:t>5-тармағына</w:t>
            </w:r>
            <w:r>
              <w:rPr>
                <w:rFonts w:ascii="Times New Roman"/>
                <w:b/>
                <w:i w:val="false"/>
                <w:color w:val="000000"/>
                <w:sz w:val="20"/>
              </w:rPr>
              <w:t xml:space="preserve"> сәйкес табыс етілмеген деп есептелетін;</w:t>
            </w:r>
          </w:p>
          <w:bookmarkEnd w:id="922"/>
          <w:bookmarkStart w:name="z8165" w:id="923"/>
          <w:p>
            <w:pPr>
              <w:spacing w:after="20"/>
              <w:ind w:left="20"/>
              <w:jc w:val="both"/>
            </w:pPr>
            <w:r>
              <w:rPr>
                <w:rFonts w:ascii="Times New Roman"/>
                <w:b w:val="false"/>
                <w:i w:val="false"/>
                <w:color w:val="000000"/>
                <w:sz w:val="20"/>
              </w:rPr>
              <w:t>
</w:t>
            </w:r>
            <w:r>
              <w:rPr>
                <w:rFonts w:ascii="Times New Roman"/>
                <w:b/>
                <w:i w:val="false"/>
                <w:color w:val="000000"/>
                <w:sz w:val="20"/>
              </w:rPr>
              <w:t>5) қуынымның ескіру мерзімі аяқталғаннан кейін салық төлеушi табыс еткен салық есептілігiн кері қайтарып алу жүргізіледі.</w:t>
            </w:r>
          </w:p>
          <w:bookmarkEnd w:id="923"/>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2-тармақтың екінші бөлігі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Егер осы тармақта өзгеше белгіленбесе, салық есептілігін жою әдісімен кері қайтарып алу кезінде тіркеу есебінің орны бойынша салық органы салық төлеушінің (салық агентінің) жеке шоттарында кері қайтарып алынатын салық есептілігі бойынша салықтардың, бюджетке төленетін басқа да міндетті төлемдердің, міндетті зейнетақы жарналарының, міндетті кәсіптік зейнетақы жарналарының, әлеуметтік аударымдардың, міндетті әлеуметтік медициналық сақтандыруға аударымдардың және (немесе) жарналардың есептелген (азайтылған) сомаларына түзету жасауды жүзеге асырады.</w:t>
            </w:r>
          </w:p>
          <w:bookmarkStart w:name="z8167" w:id="924"/>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584-бабы 5-тармағының </w:t>
            </w:r>
            <w:r>
              <w:rPr>
                <w:rFonts w:ascii="Times New Roman"/>
                <w:b w:val="false"/>
                <w:i w:val="false"/>
                <w:color w:val="000000"/>
                <w:sz w:val="20"/>
              </w:rPr>
              <w:t>2) тармақшасына</w:t>
            </w:r>
            <w:r>
              <w:rPr>
                <w:rFonts w:ascii="Times New Roman"/>
                <w:b/>
                <w:i w:val="false"/>
                <w:color w:val="000000"/>
                <w:sz w:val="20"/>
              </w:rPr>
              <w:t xml:space="preserve"> сәйкес табыс етілмеген деп саналатын салық есептiлiгiн кері қайтарып алған жағдайда, осы тармақтың бірінші бөлігінде көрсетілген сомаларға түзету жасауды осындай салық есептілігін табыс ету орны бойынша салық органы жүзеге асырады.</w:t>
            </w:r>
          </w:p>
          <w:bookmarkEnd w:id="924"/>
          <w:bookmarkStart w:name="z8168" w:id="925"/>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(салық агенті) осы баптың 4-тармағында көрсетілген хабарламаны орындамаған кезде салық органы салық есептілігін кері қайтарып алуды салықтық өтінішсіз жою әдісімен жүргізеді. Кері қайтарып алу уәкілетті орган белгілеген нысан бойынша салық органының салық есептілігін кері қайтарып алуға арналған шешімінің негізінде жүргізіледі.</w:t>
            </w:r>
          </w:p>
          <w:bookmarkEnd w:id="925"/>
          <w:bookmarkStart w:name="z414" w:id="926"/>
          <w:p>
            <w:pPr>
              <w:spacing w:after="20"/>
              <w:ind w:left="20"/>
              <w:jc w:val="both"/>
            </w:pPr>
            <w:r>
              <w:rPr>
                <w:rFonts w:ascii="Times New Roman"/>
                <w:b w:val="false"/>
                <w:i w:val="false"/>
                <w:color w:val="000000"/>
                <w:sz w:val="20"/>
              </w:rPr>
              <w:t>
</w:t>
            </w:r>
            <w:r>
              <w:rPr>
                <w:rFonts w:ascii="Times New Roman"/>
                <w:b/>
                <w:i w:val="false"/>
                <w:color w:val="000000"/>
                <w:sz w:val="20"/>
              </w:rPr>
              <w:t>3. Өзгерту әдісімен мынадай:</w:t>
            </w:r>
          </w:p>
          <w:bookmarkEnd w:id="926"/>
          <w:bookmarkStart w:name="z415" w:id="927"/>
          <w:p>
            <w:pPr>
              <w:spacing w:after="20"/>
              <w:ind w:left="20"/>
              <w:jc w:val="both"/>
            </w:pPr>
            <w:r>
              <w:rPr>
                <w:rFonts w:ascii="Times New Roman"/>
                <w:b w:val="false"/>
                <w:i w:val="false"/>
                <w:color w:val="000000"/>
                <w:sz w:val="20"/>
              </w:rPr>
              <w:t>
</w:t>
            </w:r>
            <w:r>
              <w:rPr>
                <w:rFonts w:ascii="Times New Roman"/>
                <w:b/>
                <w:i w:val="false"/>
                <w:color w:val="000000"/>
                <w:sz w:val="20"/>
              </w:rPr>
              <w:t>1) валютаның коды көрсетілмеген немесе дұрыс көрсетілмеген;</w:t>
            </w:r>
          </w:p>
          <w:bookmarkEnd w:id="927"/>
          <w:bookmarkStart w:name="z416" w:id="928"/>
          <w:p>
            <w:pPr>
              <w:spacing w:after="20"/>
              <w:ind w:left="20"/>
              <w:jc w:val="both"/>
            </w:pPr>
            <w:r>
              <w:rPr>
                <w:rFonts w:ascii="Times New Roman"/>
                <w:b w:val="false"/>
                <w:i w:val="false"/>
                <w:color w:val="000000"/>
                <w:sz w:val="20"/>
              </w:rPr>
              <w:t>
</w:t>
            </w:r>
            <w:r>
              <w:rPr>
                <w:rFonts w:ascii="Times New Roman"/>
                <w:b/>
                <w:i w:val="false"/>
                <w:color w:val="000000"/>
                <w:sz w:val="20"/>
              </w:rPr>
              <w:t>2) жер қойнауын пайдалануға арналған келісімшарттың нөмірі және (немесе) күні көрсетілмеген немесе дұрыс көрсетілмеген;</w:t>
            </w:r>
          </w:p>
          <w:bookmarkEnd w:id="928"/>
          <w:bookmarkStart w:name="z417" w:id="929"/>
          <w:p>
            <w:pPr>
              <w:spacing w:after="20"/>
              <w:ind w:left="20"/>
              <w:jc w:val="both"/>
            </w:pPr>
            <w:r>
              <w:rPr>
                <w:rFonts w:ascii="Times New Roman"/>
                <w:b w:val="false"/>
                <w:i w:val="false"/>
                <w:color w:val="000000"/>
                <w:sz w:val="20"/>
              </w:rPr>
              <w:t>
</w:t>
            </w:r>
            <w:r>
              <w:rPr>
                <w:rFonts w:ascii="Times New Roman"/>
                <w:b/>
                <w:i w:val="false"/>
                <w:color w:val="000000"/>
                <w:sz w:val="20"/>
              </w:rPr>
              <w:t>3) резидент мәртебесі көрсетілмеген немесе дұрыс көрсетілмеген салық есептілігін;</w:t>
            </w:r>
          </w:p>
          <w:bookmarkEnd w:id="929"/>
          <w:bookmarkStart w:name="z6329" w:id="930"/>
          <w:p>
            <w:pPr>
              <w:spacing w:after="20"/>
              <w:ind w:left="20"/>
              <w:jc w:val="both"/>
            </w:pPr>
            <w:r>
              <w:rPr>
                <w:rFonts w:ascii="Times New Roman"/>
                <w:b w:val="false"/>
                <w:i w:val="false"/>
                <w:color w:val="000000"/>
                <w:sz w:val="20"/>
              </w:rPr>
              <w:t>
</w:t>
            </w:r>
            <w:r>
              <w:rPr>
                <w:rFonts w:ascii="Times New Roman"/>
                <w:b/>
                <w:i w:val="false"/>
                <w:color w:val="000000"/>
                <w:sz w:val="20"/>
              </w:rPr>
              <w:t>3-1) салық органының коды дұрыс көрсетілмеген;</w:t>
            </w:r>
          </w:p>
          <w:bookmarkEnd w:id="930"/>
          <w:bookmarkStart w:name="z6330" w:id="931"/>
          <w:p>
            <w:pPr>
              <w:spacing w:after="20"/>
              <w:ind w:left="20"/>
              <w:jc w:val="both"/>
            </w:pPr>
            <w:r>
              <w:rPr>
                <w:rFonts w:ascii="Times New Roman"/>
                <w:b w:val="false"/>
                <w:i w:val="false"/>
                <w:color w:val="000000"/>
                <w:sz w:val="20"/>
              </w:rPr>
              <w:t>
</w:t>
            </w:r>
            <w:r>
              <w:rPr>
                <w:rFonts w:ascii="Times New Roman"/>
                <w:b/>
                <w:i w:val="false"/>
                <w:color w:val="000000"/>
                <w:sz w:val="20"/>
              </w:rPr>
              <w:t>3-2) салық кезеңі дұрыс көрсетілмеген;</w:t>
            </w:r>
          </w:p>
          <w:bookmarkEnd w:id="931"/>
          <w:bookmarkStart w:name="z6331" w:id="932"/>
          <w:p>
            <w:pPr>
              <w:spacing w:after="20"/>
              <w:ind w:left="20"/>
              <w:jc w:val="both"/>
            </w:pPr>
            <w:r>
              <w:rPr>
                <w:rFonts w:ascii="Times New Roman"/>
                <w:b w:val="false"/>
                <w:i w:val="false"/>
                <w:color w:val="000000"/>
                <w:sz w:val="20"/>
              </w:rPr>
              <w:t>
</w:t>
            </w:r>
            <w:r>
              <w:rPr>
                <w:rFonts w:ascii="Times New Roman"/>
                <w:b/>
                <w:i w:val="false"/>
                <w:color w:val="000000"/>
                <w:sz w:val="20"/>
              </w:rPr>
              <w:t>3-3) салық есептілігінің түрі дұрыс көрсетілмеген;</w:t>
            </w:r>
          </w:p>
          <w:bookmarkEnd w:id="932"/>
          <w:bookmarkStart w:name="z681" w:id="933"/>
          <w:p>
            <w:pPr>
              <w:spacing w:after="20"/>
              <w:ind w:left="20"/>
              <w:jc w:val="both"/>
            </w:pPr>
            <w:r>
              <w:rPr>
                <w:rFonts w:ascii="Times New Roman"/>
                <w:b w:val="false"/>
                <w:i w:val="false"/>
                <w:color w:val="000000"/>
                <w:sz w:val="20"/>
              </w:rPr>
              <w:t>
</w:t>
            </w:r>
            <w:r>
              <w:rPr>
                <w:rFonts w:ascii="Times New Roman"/>
                <w:b/>
                <w:i w:val="false"/>
                <w:color w:val="000000"/>
                <w:sz w:val="20"/>
              </w:rPr>
              <w:t>4) салық төлеуші осы Кодекстің 37, 37-1, 38, 40 – 43-баптарына сәйкес салықтық тексеру жүргізілгеннен немесе камералдық бақылау аяқталғаннан кейін қызметін қайта бастау туралы шешім қабылдаған жағдайда таратудың салық есептілігін кері қайтарып алу жүргізіледі.</w:t>
            </w:r>
          </w:p>
          <w:bookmarkEnd w:id="933"/>
          <w:p>
            <w:pPr>
              <w:spacing w:after="20"/>
              <w:ind w:left="20"/>
              <w:jc w:val="both"/>
            </w:pPr>
            <w:r>
              <w:rPr>
                <w:rFonts w:ascii="Times New Roman"/>
                <w:b w:val="false"/>
                <w:i w:val="false"/>
                <w:color w:val="000000"/>
                <w:sz w:val="20"/>
              </w:rPr>
              <w:t>
</w:t>
            </w:r>
            <w:r>
              <w:rPr>
                <w:rFonts w:ascii="Times New Roman"/>
                <w:b/>
                <w:i w:val="false"/>
                <w:color w:val="000000"/>
                <w:sz w:val="20"/>
              </w:rPr>
              <w:t>Салық есептiлiгiн өзгерту әдiсiмен кері қайтарып алу кезiнде тiркеу есебiнiң орны бойынша салық органы салық төлеушiнiң (салық агентiнiң) жеке шоттарында мәлімделген өзгерістерді және (немесе) толықтыруларды ескере отырып, оларды кейіннен салық есептiлiгi бойынша жеке шотта көрсетіп, кері қайтарылатын салық есептiлiгiнде көрсетілген сомаларға түзету жасауды жүзеге асырады.</w:t>
            </w:r>
          </w:p>
          <w:bookmarkStart w:name="z682" w:id="934"/>
          <w:p>
            <w:pPr>
              <w:spacing w:after="20"/>
              <w:ind w:left="20"/>
              <w:jc w:val="both"/>
            </w:pPr>
            <w:r>
              <w:rPr>
                <w:rFonts w:ascii="Times New Roman"/>
                <w:b w:val="false"/>
                <w:i w:val="false"/>
                <w:color w:val="000000"/>
                <w:sz w:val="20"/>
              </w:rPr>
              <w:t>
</w:t>
            </w:r>
            <w:r>
              <w:rPr>
                <w:rFonts w:ascii="Times New Roman"/>
                <w:b/>
                <w:i w:val="false"/>
                <w:color w:val="000000"/>
                <w:sz w:val="20"/>
              </w:rPr>
              <w:t xml:space="preserve">4. Егер салық төлеушi (салық агентi) осы баптың 2-тармағы бірінші бөлігінің 2) – 5) тармақшаларында көрсетiлген салық есептілігiн керi қайтарып алу туралы </w:t>
            </w:r>
            <w:r>
              <w:rPr>
                <w:rFonts w:ascii="Times New Roman"/>
                <w:b/>
                <w:i w:val="false"/>
                <w:color w:val="000000"/>
                <w:sz w:val="20"/>
              </w:rPr>
              <w:t>салықтық өтiнiштi</w:t>
            </w:r>
            <w:r>
              <w:rPr>
                <w:rFonts w:ascii="Times New Roman"/>
                <w:b/>
                <w:i w:val="false"/>
                <w:color w:val="000000"/>
                <w:sz w:val="20"/>
              </w:rPr>
              <w:t xml:space="preserve"> табыс етпесе, салық органы салық төлеушiге (салық агентiне) осы Кодекстiң 607-бабы 2-тармағының </w:t>
            </w:r>
            <w:r>
              <w:rPr>
                <w:rFonts w:ascii="Times New Roman"/>
                <w:b w:val="false"/>
                <w:i w:val="false"/>
                <w:color w:val="000000"/>
                <w:sz w:val="20"/>
              </w:rPr>
              <w:t>9) тармақшасында</w:t>
            </w:r>
            <w:r>
              <w:rPr>
                <w:rFonts w:ascii="Times New Roman"/>
                <w:b/>
                <w:i w:val="false"/>
                <w:color w:val="000000"/>
                <w:sz w:val="20"/>
              </w:rPr>
              <w:t xml:space="preserve"> көзделген хабарламаны белгiленген мерзiмде жiбередi.</w:t>
            </w:r>
          </w:p>
          <w:bookmarkEnd w:id="934"/>
          <w:bookmarkStart w:name="z683" w:id="935"/>
          <w:p>
            <w:pPr>
              <w:spacing w:after="20"/>
              <w:ind w:left="20"/>
              <w:jc w:val="both"/>
            </w:pPr>
            <w:r>
              <w:rPr>
                <w:rFonts w:ascii="Times New Roman"/>
                <w:b w:val="false"/>
                <w:i w:val="false"/>
                <w:color w:val="000000"/>
                <w:sz w:val="20"/>
              </w:rPr>
              <w:t>
</w:t>
            </w:r>
            <w:r>
              <w:rPr>
                <w:rFonts w:ascii="Times New Roman"/>
                <w:b/>
                <w:i w:val="false"/>
                <w:color w:val="000000"/>
                <w:sz w:val="20"/>
              </w:rPr>
              <w:t>5. Салық төлеушінің (салық агентінің) мынадай:</w:t>
            </w:r>
          </w:p>
          <w:bookmarkEnd w:id="935"/>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 тексеру жүргізуге арналған нұсқамада көрсетілген салықтың және бюджетке төленетін басқа да міндетті төлемдердің түрлері,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кешенді және тақырыптық тексерулерді жүргізу кезеңінде – тексерілетін салық кезеңінің;</w:t>
            </w:r>
          </w:p>
          <w:bookmarkStart w:name="z783" w:id="936"/>
          <w:p>
            <w:pPr>
              <w:spacing w:after="20"/>
              <w:ind w:left="20"/>
              <w:jc w:val="both"/>
            </w:pPr>
            <w:r>
              <w:rPr>
                <w:rFonts w:ascii="Times New Roman"/>
                <w:b w:val="false"/>
                <w:i w:val="false"/>
                <w:color w:val="000000"/>
                <w:sz w:val="20"/>
              </w:rPr>
              <w:t>
</w:t>
            </w:r>
            <w:r>
              <w:rPr>
                <w:rFonts w:ascii="Times New Roman"/>
                <w:b/>
                <w:i w:val="false"/>
                <w:color w:val="000000"/>
                <w:sz w:val="20"/>
              </w:rPr>
              <w:t>2) шағым берудiң қалпына келтiрiлген мерзiмiн ескере отырып, тексеру нәтижелері туралы хабарламаға шағым беру және оны қарау мерзiмi кезеңiнде – шағым жасалатын салық кезеңiнiң табыс етілген салық есептілігiн керi қайтарып алуына жол берiлмейдi.</w:t>
            </w:r>
          </w:p>
          <w:bookmarkEnd w:id="936"/>
          <w:bookmarkStart w:name="z784" w:id="937"/>
          <w:p>
            <w:pPr>
              <w:spacing w:after="20"/>
              <w:ind w:left="20"/>
              <w:jc w:val="both"/>
            </w:pPr>
            <w:r>
              <w:rPr>
                <w:rFonts w:ascii="Times New Roman"/>
                <w:b w:val="false"/>
                <w:i w:val="false"/>
                <w:color w:val="000000"/>
                <w:sz w:val="20"/>
              </w:rPr>
              <w:t>
</w:t>
            </w:r>
            <w:r>
              <w:rPr>
                <w:rFonts w:ascii="Times New Roman"/>
                <w:b/>
                <w:i w:val="false"/>
                <w:color w:val="000000"/>
                <w:sz w:val="20"/>
              </w:rPr>
              <w:t>6. Салық органдары мынадай мерзімдерде:</w:t>
            </w:r>
          </w:p>
          <w:bookmarkEnd w:id="937"/>
          <w:bookmarkStart w:name="z6916" w:id="938"/>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төлеушінің (салық агентінің) осы баптың 1-тармағында көрсетілген салықтық өтініші негізінде салық есептілігін кері қайтарып алған жағдайда – осындай өтініш табыс етілген күннен бастап бес жұмыс күні ішінде;</w:t>
            </w:r>
          </w:p>
          <w:bookmarkEnd w:id="938"/>
          <w:bookmarkStart w:name="z6917" w:id="939"/>
          <w:p>
            <w:pPr>
              <w:spacing w:after="20"/>
              <w:ind w:left="20"/>
              <w:jc w:val="both"/>
            </w:pPr>
            <w:r>
              <w:rPr>
                <w:rFonts w:ascii="Times New Roman"/>
                <w:b w:val="false"/>
                <w:i w:val="false"/>
                <w:color w:val="000000"/>
                <w:sz w:val="20"/>
              </w:rPr>
              <w:t>
</w:t>
            </w:r>
            <w:r>
              <w:rPr>
                <w:rFonts w:ascii="Times New Roman"/>
                <w:b/>
                <w:i w:val="false"/>
                <w:color w:val="000000"/>
                <w:sz w:val="20"/>
              </w:rPr>
              <w:t>2) салық органының осы баптың 2-тармағында көрсетілген шешімі негізінде салық есептілігін кері қайтарып алған жағдайда – хабарламаны орындау үшін көзделген, осы баптың 4-тармағында көрсетілген мерзім аяқталған күннен бастап екі жұмыс күні ішінде салық есептілігін кері қайтарып алуды жүргізуге және салық төлеушіге (салық агентіне) уәкілетті орган белгілеген нысан бойынша салық есептілігін кері қайтарып алу туралы хабарлама жіберуге міндетті.</w:t>
            </w:r>
          </w:p>
          <w:bookmarkEnd w:id="939"/>
          <w:bookmarkStart w:name="z6918" w:id="940"/>
          <w:p>
            <w:pPr>
              <w:spacing w:after="20"/>
              <w:ind w:left="20"/>
              <w:jc w:val="both"/>
            </w:pPr>
            <w:r>
              <w:rPr>
                <w:rFonts w:ascii="Times New Roman"/>
                <w:b w:val="false"/>
                <w:i w:val="false"/>
                <w:color w:val="000000"/>
                <w:sz w:val="20"/>
              </w:rPr>
              <w:t>
</w:t>
            </w:r>
            <w:r>
              <w:rPr>
                <w:rFonts w:ascii="Times New Roman"/>
                <w:b/>
                <w:i w:val="false"/>
                <w:color w:val="000000"/>
                <w:sz w:val="20"/>
              </w:rPr>
              <w:t>7. Осы бап осы Кодекстің 276-22-бабында көзделген жағдайларға қолданылмайды.</w:t>
            </w:r>
          </w:p>
          <w:bookmarkEnd w:id="94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69-бап жаңа редакцияда - ҚР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Заңымен,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18" w:id="941"/>
          <w:p>
            <w:pPr>
              <w:spacing w:after="0"/>
              <w:ind w:left="0"/>
              <w:jc w:val="both"/>
            </w:pPr>
            <w:r>
              <w:rPr>
                <w:rFonts w:ascii="Times New Roman"/>
                <w:b/>
                <w:i w:val="false"/>
                <w:color w:val="000000"/>
              </w:rPr>
              <w:t xml:space="preserve"> 70-бап. Салық есептілігіне өзгерістер мен толықтырулар енгізу</w:t>
            </w:r>
          </w:p>
          <w:bookmarkEnd w:id="941"/>
          <w:bookmarkStart w:name="z419" w:id="942"/>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 (салық агенті) салық есептілігіне өзгерістер мен толықтырулар енгізуді осы өзгерістер мен толықтырулар жататын салық кезеңі үшін қосымша салық есептілігін жасау жолымен жүргізеді.</w:t>
            </w:r>
          </w:p>
          <w:bookmarkEnd w:id="942"/>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1-тармақтың екінші бөлігі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Табыс етілу мерзімі міндетті зейнетақы жарналарын, міндетті кәсіптік зейнетақы жарналарын, әлеуметтік аударымдарды, міндетті әлеуметтік медициналық сақтандыруға аударымдарды және (немесе) жарналарды аудару, сондай-ақ Қазақстан Республикасының ұлттық сәйкестендіру нөмірлерінің тізілімдері туралы </w:t>
            </w:r>
            <w:r>
              <w:rPr>
                <w:rFonts w:ascii="Times New Roman"/>
                <w:b w:val="false"/>
                <w:i w:val="false"/>
                <w:color w:val="000000"/>
                <w:sz w:val="20"/>
              </w:rPr>
              <w:t>заңнамасына</w:t>
            </w:r>
            <w:r>
              <w:rPr>
                <w:rFonts w:ascii="Times New Roman"/>
                <w:b/>
                <w:i w:val="false"/>
                <w:color w:val="000000"/>
                <w:sz w:val="20"/>
              </w:rPr>
              <w:t xml:space="preserve"> сәйкес салық міндеттемелерін орындау кезінде қолданылатын сәйкестендіру нөмірлерін енгізудің алдындағы күнге сәйкес келетін салық кезеңіндегі салық есептілігіне өзгерістер мен толықтырулар енгізілген кезде салық төлеушінің тіркелу нөмірі міндетті түрде көрсетіледі.</w:t>
            </w:r>
          </w:p>
          <w:bookmarkStart w:name="z420" w:id="943"/>
          <w:p>
            <w:pPr>
              <w:spacing w:after="20"/>
              <w:ind w:left="20"/>
              <w:jc w:val="both"/>
            </w:pPr>
            <w:r>
              <w:rPr>
                <w:rFonts w:ascii="Times New Roman"/>
                <w:b w:val="false"/>
                <w:i w:val="false"/>
                <w:color w:val="000000"/>
                <w:sz w:val="20"/>
              </w:rPr>
              <w:t>
</w:t>
            </w:r>
            <w:r>
              <w:rPr>
                <w:rFonts w:ascii="Times New Roman"/>
                <w:b/>
                <w:i w:val="false"/>
                <w:color w:val="000000"/>
                <w:sz w:val="20"/>
              </w:rPr>
              <w:t xml:space="preserve">2. Қосымша салық есептілігінде: </w:t>
            </w:r>
          </w:p>
          <w:bookmarkEnd w:id="943"/>
          <w:p>
            <w:pPr>
              <w:spacing w:after="20"/>
              <w:ind w:left="20"/>
              <w:jc w:val="both"/>
            </w:pPr>
            <w:r>
              <w:rPr>
                <w:rFonts w:ascii="Times New Roman"/>
                <w:b w:val="false"/>
                <w:i w:val="false"/>
                <w:color w:val="000000"/>
                <w:sz w:val="20"/>
              </w:rPr>
              <w:t>
</w:t>
            </w:r>
            <w:r>
              <w:rPr>
                <w:rFonts w:ascii="Times New Roman"/>
                <w:b/>
                <w:i w:val="false"/>
                <w:color w:val="000000"/>
                <w:sz w:val="20"/>
              </w:rPr>
              <w:t xml:space="preserve">1) бұрын табыс етілген салық есептілігінің сомасы өзгертілген кезде салық кезеңі үшін бұрын табыс етілген салық есептілігі мен іс жүзіндегі салық міндеттемесінде көрсетілген </w:t>
            </w:r>
            <w:r>
              <w:rPr>
                <w:rFonts w:ascii="Times New Roman"/>
                <w:b/>
                <w:i w:val="false"/>
                <w:color w:val="000000"/>
                <w:sz w:val="20"/>
              </w:rPr>
              <w:t xml:space="preserve">сома арасындағы айырма; </w:t>
            </w:r>
          </w:p>
          <w:bookmarkStart w:name="z421" w:id="944"/>
          <w:p>
            <w:pPr>
              <w:spacing w:after="20"/>
              <w:ind w:left="20"/>
              <w:jc w:val="both"/>
            </w:pPr>
            <w:r>
              <w:rPr>
                <w:rFonts w:ascii="Times New Roman"/>
                <w:b w:val="false"/>
                <w:i w:val="false"/>
                <w:color w:val="000000"/>
                <w:sz w:val="20"/>
              </w:rPr>
              <w:t>
</w:t>
            </w:r>
            <w:r>
              <w:rPr>
                <w:rFonts w:ascii="Times New Roman"/>
                <w:b/>
                <w:i w:val="false"/>
                <w:color w:val="000000"/>
                <w:sz w:val="20"/>
              </w:rPr>
              <w:t xml:space="preserve">2) бұрын табыс етілген салық есептілігіндегі қалған деректер өзгертілген кезде жаңа мән тиісті жолдар бойынша көрсетіледі. </w:t>
            </w:r>
          </w:p>
          <w:bookmarkEnd w:id="944"/>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3-тармақ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Қосымша және (немесе) хабарлама бойынша қосымша салық есептілігін табыс еткен кезде салық төлеуші (салық агенті) немесе осы Кодекстің </w:t>
            </w:r>
            <w:r>
              <w:rPr>
                <w:rFonts w:ascii="Times New Roman"/>
                <w:b w:val="false"/>
                <w:i w:val="false"/>
                <w:color w:val="000000"/>
                <w:sz w:val="20"/>
              </w:rPr>
              <w:t>586</w:t>
            </w:r>
            <w:r>
              <w:rPr>
                <w:rFonts w:ascii="Times New Roman"/>
                <w:b/>
                <w:i w:val="false"/>
                <w:color w:val="000000"/>
                <w:sz w:val="20"/>
              </w:rPr>
              <w:t xml:space="preserve"> және </w:t>
            </w:r>
            <w:r>
              <w:rPr>
                <w:rFonts w:ascii="Times New Roman"/>
                <w:b w:val="false"/>
                <w:i w:val="false"/>
                <w:color w:val="000000"/>
                <w:sz w:val="20"/>
              </w:rPr>
              <w:t>587-баптарына</w:t>
            </w:r>
            <w:r>
              <w:rPr>
                <w:rFonts w:ascii="Times New Roman"/>
                <w:b/>
                <w:i w:val="false"/>
                <w:color w:val="000000"/>
                <w:sz w:val="20"/>
              </w:rPr>
              <w:t xml:space="preserve"> сәйкес камералдық бақылау нәтижелері бойынша салық органы анықтаған салықтың, басқа да міндетті төлемдердің, міндетті зейнетақы жарналарының, міндетті кәсіптік зейнетақы жарналарының, әлеуметтік аударымдардың, міндетті әлеуметтік медициналық сақтандыруға аударымдардың және (немесе) жарналардың сомалары салық төлеушiнi (салық агентiн) Қазақстан Республикасының заңдарында белгіленген жауаптылыққа тартпай бюджетке енгізілуге жатады.</w:t>
            </w:r>
          </w:p>
          <w:bookmarkStart w:name="z423" w:id="945"/>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органы салық төлеушінің тарату, бөлу жолымен қайта ұйымдастыру немесе қызметін тоқтату туралы салықтық өтініші бойынша жүргізетін салықтық тексеру басталғанға дейін салық төлеуші (салық агенті) таратудың қосымша салық есептілігін табыс етуге құқылы. </w:t>
            </w:r>
          </w:p>
          <w:bookmarkEnd w:id="945"/>
          <w:bookmarkStart w:name="z424" w:id="946"/>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төлеушінің (салық агентінің): </w:t>
            </w:r>
          </w:p>
          <w:bookmarkEnd w:id="94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 тармақша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 тексеру жүргізуге арналған нұсқамада көрсетілген салықтың және бюджетке төленетін басқа да міндетті төлемдердің түрлері,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кешенді және тақырыптық тексерулерді жүргізу кезеңінде (ұзартуды және тоқтата тұруды ескере отырып) – тексерілетін салық кезеңінің;</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тармақша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төлеушінің (салық агентінің) шағымында көрсетілген, салықтардың және бюджетке төленетін басқа да міндетті төлемдердің түрлері, сондай-ақ </w:t>
            </w:r>
            <w:r>
              <w:rPr>
                <w:rFonts w:ascii="Times New Roman"/>
                <w:b w:val="false"/>
                <w:i w:val="false"/>
                <w:color w:val="000000"/>
                <w:sz w:val="20"/>
              </w:rPr>
              <w:t>"Қазақстан Республикасында зейнетақымен қамсыздандыру туралы"</w:t>
            </w:r>
            <w:r>
              <w:rPr>
                <w:rFonts w:ascii="Times New Roman"/>
                <w:b/>
                <w:i w:val="false"/>
                <w:color w:val="000000"/>
                <w:sz w:val="20"/>
              </w:rPr>
              <w:t xml:space="preserve">, </w:t>
            </w:r>
            <w:r>
              <w:rPr>
                <w:rFonts w:ascii="Times New Roman"/>
                <w:b w:val="false"/>
                <w:i w:val="false"/>
                <w:color w:val="000000"/>
                <w:sz w:val="20"/>
              </w:rPr>
              <w:t>"Міндетті әлеуметтік сақтандыру туралы"</w:t>
            </w:r>
            <w:r>
              <w:rPr>
                <w:rFonts w:ascii="Times New Roman"/>
                <w:b/>
                <w:i w:val="false"/>
                <w:color w:val="000000"/>
                <w:sz w:val="20"/>
              </w:rPr>
              <w:t xml:space="preserve">, </w:t>
            </w:r>
            <w:r>
              <w:rPr>
                <w:rFonts w:ascii="Times New Roman"/>
                <w:b w:val="false"/>
                <w:i w:val="false"/>
                <w:color w:val="000000"/>
                <w:sz w:val="20"/>
              </w:rPr>
              <w:t>"Міндетті әлеуметтік медициналық сақтандыру туралы"</w:t>
            </w:r>
            <w:r>
              <w:rPr>
                <w:rFonts w:ascii="Times New Roman"/>
                <w:b/>
                <w:i w:val="false"/>
                <w:color w:val="000000"/>
                <w:sz w:val="20"/>
              </w:rPr>
              <w:t xml:space="preserve"> Қазақстан Республикасының заңдарына сәйкес басқа да аударымдар және (немесе) жарналар бойынша шағым берудің қалпына келтірілген мерзімін ескере отырып, тексеру нәтижелері туралы хабарламаға шағым беру және оны қарау мерзімі кезеңінде – шағым жасалатын салық кезеңінің;</w:t>
            </w:r>
          </w:p>
          <w:bookmarkStart w:name="z426" w:id="947"/>
          <w:p>
            <w:pPr>
              <w:spacing w:after="20"/>
              <w:ind w:left="20"/>
              <w:jc w:val="both"/>
            </w:pPr>
            <w:r>
              <w:rPr>
                <w:rFonts w:ascii="Times New Roman"/>
                <w:b w:val="false"/>
                <w:i w:val="false"/>
                <w:color w:val="000000"/>
                <w:sz w:val="20"/>
              </w:rPr>
              <w:t>
</w:t>
            </w:r>
            <w:r>
              <w:rPr>
                <w:rFonts w:ascii="Times New Roman"/>
                <w:b/>
                <w:i w:val="false"/>
                <w:color w:val="000000"/>
                <w:sz w:val="20"/>
              </w:rPr>
              <w:t>3) қосылған құн салығын қайтару туралы талап ету бөлігінде;</w:t>
            </w:r>
          </w:p>
          <w:bookmarkEnd w:id="947"/>
          <w:bookmarkStart w:name="z6920" w:id="948"/>
          <w:p>
            <w:pPr>
              <w:spacing w:after="20"/>
              <w:ind w:left="20"/>
              <w:jc w:val="both"/>
            </w:pPr>
            <w:r>
              <w:rPr>
                <w:rFonts w:ascii="Times New Roman"/>
                <w:b w:val="false"/>
                <w:i w:val="false"/>
                <w:color w:val="000000"/>
                <w:sz w:val="20"/>
              </w:rPr>
              <w:t>
</w:t>
            </w:r>
            <w:r>
              <w:rPr>
                <w:rFonts w:ascii="Times New Roman"/>
                <w:b/>
                <w:i w:val="false"/>
                <w:color w:val="000000"/>
                <w:sz w:val="20"/>
              </w:rPr>
              <w:t>4) аванстық төлемдерді төлеу мерзімі басталған салық кезеңіндегі айлар үшін корпоративтік табыс салығы бойынша аванстық төлемдер бойынша;</w:t>
            </w:r>
          </w:p>
          <w:bookmarkEnd w:id="948"/>
          <w:bookmarkStart w:name="z6921" w:id="949"/>
          <w:p>
            <w:pPr>
              <w:spacing w:after="20"/>
              <w:ind w:left="20"/>
              <w:jc w:val="both"/>
            </w:pPr>
            <w:r>
              <w:rPr>
                <w:rFonts w:ascii="Times New Roman"/>
                <w:b w:val="false"/>
                <w:i w:val="false"/>
                <w:color w:val="000000"/>
                <w:sz w:val="20"/>
              </w:rPr>
              <w:t>
</w:t>
            </w:r>
            <w:r>
              <w:rPr>
                <w:rFonts w:ascii="Times New Roman"/>
                <w:b/>
                <w:i w:val="false"/>
                <w:color w:val="000000"/>
                <w:sz w:val="20"/>
              </w:rPr>
              <w:t>5) ағымдағы салық кезеңінде 20 қаңтардан кейін – алдыңғы салық кезеңі үшін корпоративтік табыс салығы жөніндегі декларация тапсырылғанға дейінгі кезеңге төленуге жататын корпоративтік табыс салығы бойынша аванстық төлемдер бойынша;</w:t>
            </w:r>
          </w:p>
          <w:bookmarkEnd w:id="949"/>
          <w:bookmarkStart w:name="z6922" w:id="950"/>
          <w:p>
            <w:pPr>
              <w:spacing w:after="20"/>
              <w:ind w:left="20"/>
              <w:jc w:val="both"/>
            </w:pPr>
            <w:r>
              <w:rPr>
                <w:rFonts w:ascii="Times New Roman"/>
                <w:b w:val="false"/>
                <w:i w:val="false"/>
                <w:color w:val="000000"/>
                <w:sz w:val="20"/>
              </w:rPr>
              <w:t>
</w:t>
            </w:r>
            <w:r>
              <w:rPr>
                <w:rFonts w:ascii="Times New Roman"/>
                <w:b/>
                <w:i w:val="false"/>
                <w:color w:val="000000"/>
                <w:sz w:val="20"/>
              </w:rPr>
              <w:t>6) ағымдағы салық кезеңінде 20 желтоқсаннан кейін – алдыңғы салық кезеңі үшін корпоративтік табыс салығы жөніндегі декларация тапсырылғаннан кейінгі кезеңге төленуге жататын корпоративтік табыс салығы бойынша аванстық төлемдер бойынша;</w:t>
            </w:r>
          </w:p>
          <w:bookmarkEnd w:id="950"/>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5-тармақты 6-1) тармақшамен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6923" w:id="951"/>
          <w:p>
            <w:pPr>
              <w:spacing w:after="20"/>
              <w:ind w:left="20"/>
              <w:jc w:val="both"/>
            </w:pPr>
            <w:r>
              <w:rPr>
                <w:rFonts w:ascii="Times New Roman"/>
                <w:b w:val="false"/>
                <w:i w:val="false"/>
                <w:color w:val="000000"/>
                <w:sz w:val="20"/>
              </w:rPr>
              <w:t>
</w:t>
            </w:r>
            <w:r>
              <w:rPr>
                <w:rFonts w:ascii="Times New Roman"/>
                <w:b/>
                <w:i w:val="false"/>
                <w:color w:val="000000"/>
                <w:sz w:val="20"/>
              </w:rPr>
              <w:t>7) бейрезидент заңды тұлғаның басқару және жалпы әкімшілік шығыстарын шегерімдерге жатқызу әдісін өзгерту бөлігінде тиісті салық есептілігіне өзгерістер мен толықтырулар енгізуіне жол берілмейді.</w:t>
            </w:r>
          </w:p>
          <w:bookmarkEnd w:id="95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70-бапқа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27" w:id="952"/>
          <w:p>
            <w:pPr>
              <w:spacing w:after="0"/>
              <w:ind w:left="0"/>
              <w:jc w:val="both"/>
            </w:pPr>
            <w:r>
              <w:rPr>
                <w:rFonts w:ascii="Times New Roman"/>
                <w:b/>
                <w:i w:val="false"/>
                <w:color w:val="000000"/>
              </w:rPr>
              <w:t xml:space="preserve"> 71-бап. Мониторинг бойынша салық есептілігін табыс ету мерзімдерін ұзарту</w:t>
            </w:r>
          </w:p>
          <w:bookmarkEnd w:id="952"/>
          <w:bookmarkStart w:name="z428" w:id="953"/>
          <w:p>
            <w:pPr>
              <w:spacing w:after="20"/>
              <w:ind w:left="20"/>
              <w:jc w:val="both"/>
            </w:pPr>
            <w:r>
              <w:rPr>
                <w:rFonts w:ascii="Times New Roman"/>
                <w:b w:val="false"/>
                <w:i w:val="false"/>
                <w:color w:val="000000"/>
                <w:sz w:val="20"/>
              </w:rPr>
              <w:t>
</w:t>
            </w:r>
            <w:r>
              <w:rPr>
                <w:rFonts w:ascii="Times New Roman"/>
                <w:b/>
                <w:i w:val="false"/>
                <w:color w:val="000000"/>
                <w:sz w:val="20"/>
              </w:rPr>
              <w:t xml:space="preserve">Мониторингке жататын ірі салық төлеуші осы Кодекстің </w:t>
            </w:r>
            <w:r>
              <w:rPr>
                <w:rFonts w:ascii="Times New Roman"/>
                <w:b w:val="false"/>
                <w:i w:val="false"/>
                <w:color w:val="000000"/>
                <w:sz w:val="20"/>
              </w:rPr>
              <w:t>624-бабында</w:t>
            </w:r>
            <w:r>
              <w:rPr>
                <w:rFonts w:ascii="Times New Roman"/>
                <w:b/>
                <w:i w:val="false"/>
                <w:color w:val="000000"/>
                <w:sz w:val="20"/>
              </w:rPr>
              <w:t xml:space="preserve"> көрсетілген мониторинг бойынша есептілікті табыс ету мерзімін күнтізбелік алпыс күнге дейін ұзартуға құқылы.</w:t>
            </w:r>
          </w:p>
          <w:bookmarkEnd w:id="953"/>
          <w:bookmarkStart w:name="z429" w:id="954"/>
          <w:p>
            <w:pPr>
              <w:spacing w:after="20"/>
              <w:ind w:left="20"/>
              <w:jc w:val="both"/>
            </w:pPr>
            <w:r>
              <w:rPr>
                <w:rFonts w:ascii="Times New Roman"/>
                <w:b w:val="false"/>
                <w:i w:val="false"/>
                <w:color w:val="000000"/>
                <w:sz w:val="20"/>
              </w:rPr>
              <w:t>
</w:t>
            </w:r>
            <w:r>
              <w:rPr>
                <w:rFonts w:ascii="Times New Roman"/>
                <w:b/>
                <w:i w:val="false"/>
                <w:color w:val="000000"/>
                <w:sz w:val="20"/>
              </w:rPr>
              <w:t xml:space="preserve">Мониторинг бойынша есептілікті ұсыну мерзімін ұзарту туралы шешім қабылданған жағдайда, мониторингтеуге жататын ірі салық төлеуші мониторинг бойынша есептілікті ұсыну мерзімі өткенге дейін он жұмыс күнінен кешіктірмей тіркеу орны бойынша салық органын хабардар етуге міндетті. Хабарлама уәкілетті орган </w:t>
            </w:r>
            <w:r>
              <w:rPr>
                <w:rFonts w:ascii="Times New Roman"/>
                <w:b/>
                <w:i w:val="false"/>
                <w:color w:val="000000"/>
                <w:sz w:val="20"/>
              </w:rPr>
              <w:t>белгілеген</w:t>
            </w:r>
            <w:r>
              <w:rPr>
                <w:rFonts w:ascii="Times New Roman"/>
                <w:b/>
                <w:i w:val="false"/>
                <w:color w:val="000000"/>
                <w:sz w:val="20"/>
              </w:rPr>
              <w:t xml:space="preserve"> нысан бойынша, оның ішінде "Азаматтарға арналған үкімет" мемлекеттік корпорациясы арқылы ұсынылады.</w:t>
            </w:r>
          </w:p>
          <w:bookmarkEnd w:id="95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71-бап жаңа редакцияда - ҚР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өзгерістер енгізілді - ҚР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17.11.2015 </w:t>
            </w:r>
            <w:r>
              <w:rPr>
                <w:rFonts w:ascii="Times New Roman"/>
                <w:b w:val="false"/>
                <w:i w:val="false"/>
                <w:color w:val="000000"/>
                <w:sz w:val="20"/>
              </w:rPr>
              <w:t>№ 408-V</w:t>
            </w:r>
            <w:r>
              <w:rPr>
                <w:rFonts w:ascii="Times New Roman"/>
                <w:b w:val="false"/>
                <w:i w:val="false"/>
                <w:color w:val="ff0000"/>
                <w:sz w:val="20"/>
              </w:rPr>
              <w:t xml:space="preserve"> (01.03.2016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34" w:id="955"/>
          <w:p>
            <w:pPr>
              <w:spacing w:after="0"/>
              <w:ind w:left="0"/>
              <w:jc w:val="both"/>
            </w:pPr>
            <w:r>
              <w:rPr>
                <w:rFonts w:ascii="Times New Roman"/>
                <w:b/>
                <w:i w:val="false"/>
                <w:color w:val="000000"/>
              </w:rPr>
              <w:t xml:space="preserve"> 72-бап. Мониторинг бойынша салық есептілігін қоспағанда, салық есептілігін табыс ету мерзімдерін ұзарту</w:t>
            </w:r>
          </w:p>
          <w:bookmarkEnd w:id="955"/>
          <w:bookmarkStart w:name="z435" w:id="956"/>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 (салық агенті) мониторинг бойынша есептілікті және тауарлардың Кеден одағына мүше мемлекеттердiң аумағынан Қазақстан Республикасының аумағына импорты кезіндегі жанама салықтар бойынша салық есептілігін қоспағанда, салық есептілігін электрондық нысанда табыс еткен кезде оны табыс ету мерзімін ұзартуға құқылы.</w:t>
            </w:r>
          </w:p>
          <w:bookmarkEnd w:id="956"/>
          <w:bookmarkStart w:name="z430" w:id="957"/>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 (салық агенті) осы бапқа сәйкес салық есептілігін ұсыну мерзімін ұзарту үшін уәкілетті орган белгілеген нысан бойынша салық есептілігін ұсыну мерзімін ұзарту туралы хабарламаны тіркеу есебінің орны бойынша салық органына, оның ішінде "Азаматтарға арналған үкімет" мемлекеттік корпорациясы арқылы жібереді.</w:t>
            </w:r>
          </w:p>
          <w:bookmarkEnd w:id="957"/>
          <w:bookmarkStart w:name="z431" w:id="958"/>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(салық агенті) салық есептілігін табыс ету үшін осы Кодексте белгіленген мерзім өткенге дейін салық есептілігін табыс ету мерзімін ұзарту туралы хабарламаны қағаз жеткізгіште немесе салық есептілігін қабылдау және өндеу жүйелері арқылы ақпаратты компьютерлік өңдеуге жол беретін электрондық нысанда жібереді.</w:t>
            </w:r>
          </w:p>
          <w:bookmarkEnd w:id="958"/>
          <w:bookmarkStart w:name="z432" w:id="959"/>
          <w:p>
            <w:pPr>
              <w:spacing w:after="20"/>
              <w:ind w:left="20"/>
              <w:jc w:val="both"/>
            </w:pPr>
            <w:r>
              <w:rPr>
                <w:rFonts w:ascii="Times New Roman"/>
                <w:b w:val="false"/>
                <w:i w:val="false"/>
                <w:color w:val="000000"/>
                <w:sz w:val="20"/>
              </w:rPr>
              <w:t>
</w:t>
            </w:r>
            <w:r>
              <w:rPr>
                <w:rFonts w:ascii="Times New Roman"/>
                <w:b/>
                <w:i w:val="false"/>
                <w:color w:val="000000"/>
                <w:sz w:val="20"/>
              </w:rPr>
              <w:t>Салық есептілігін табыс ету мерзімін ұзарту салық органына салық есептілігін табыс ету мерзімін ұзартуға хабарлама жіберілген күнтізбелік жыл ішінде салық төлеуші (салық агенті) табыс ететін салық есептілігіне қолданылады.</w:t>
            </w:r>
          </w:p>
          <w:bookmarkEnd w:id="959"/>
          <w:bookmarkStart w:name="z433" w:id="960"/>
          <w:p>
            <w:pPr>
              <w:spacing w:after="20"/>
              <w:ind w:left="20"/>
              <w:jc w:val="both"/>
            </w:pPr>
            <w:r>
              <w:rPr>
                <w:rFonts w:ascii="Times New Roman"/>
                <w:b w:val="false"/>
                <w:i w:val="false"/>
                <w:color w:val="000000"/>
                <w:sz w:val="20"/>
              </w:rPr>
              <w:t>
</w:t>
            </w:r>
            <w:r>
              <w:rPr>
                <w:rFonts w:ascii="Times New Roman"/>
                <w:b/>
                <w:i w:val="false"/>
                <w:color w:val="000000"/>
                <w:sz w:val="20"/>
              </w:rPr>
              <w:t>3. Салық есептілігін табыс ету мерзімі мынадай:</w:t>
            </w:r>
          </w:p>
          <w:bookmarkEnd w:id="960"/>
          <w:bookmarkStart w:name="z436" w:id="961"/>
          <w:p>
            <w:pPr>
              <w:spacing w:after="20"/>
              <w:ind w:left="20"/>
              <w:jc w:val="both"/>
            </w:pPr>
            <w:r>
              <w:rPr>
                <w:rFonts w:ascii="Times New Roman"/>
                <w:b w:val="false"/>
                <w:i w:val="false"/>
                <w:color w:val="000000"/>
                <w:sz w:val="20"/>
              </w:rPr>
              <w:t>
</w:t>
            </w:r>
            <w:r>
              <w:rPr>
                <w:rFonts w:ascii="Times New Roman"/>
                <w:b/>
                <w:i w:val="false"/>
                <w:color w:val="000000"/>
                <w:sz w:val="20"/>
              </w:rPr>
              <w:t>1) корпоративтік табыс салығы немесе жеке табыс салығы бойынша – декларацияны табыс ету үшін белгіленген мерзімнен бастап күнтізбелік отыз күннен аспайтын;</w:t>
            </w:r>
          </w:p>
          <w:bookmarkEnd w:id="961"/>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 тармақша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 салықтың, бюджетке төленетін басқа да міндетті төлемдердің өзге түрлері,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 декларацияны және (немесе) есеп-қисапты табыс ету үшін белгіленген мерзімнен бастап күнтізбелік он бес күннен аспайтын кезеңге ұзартылады.</w:t>
            </w:r>
          </w:p>
          <w:bookmarkStart w:name="z438" w:id="962"/>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есептілігін табыс ету мерзімін ұзарту осы Кодекстің </w:t>
            </w:r>
            <w:r>
              <w:rPr>
                <w:rFonts w:ascii="Times New Roman"/>
                <w:b w:val="false"/>
                <w:i w:val="false"/>
                <w:color w:val="000000"/>
                <w:sz w:val="20"/>
              </w:rPr>
              <w:t>141-бабында</w:t>
            </w:r>
            <w:r>
              <w:rPr>
                <w:rFonts w:ascii="Times New Roman"/>
                <w:b/>
                <w:i w:val="false"/>
                <w:color w:val="000000"/>
                <w:sz w:val="20"/>
              </w:rPr>
              <w:t xml:space="preserve"> көзделген аванстық төлемдер сомаларының есеп-қисабын табыс ету мерзіміне қолданылмайды.</w:t>
            </w:r>
          </w:p>
          <w:bookmarkEnd w:id="962"/>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4-тармақ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4. Салық есептілігін табыс ету мерзімін ұзарту салықтарды, бюджетке төленетін басқа да міндетті төлемдерді, міндетті зейнетақы жарналарын, міндетті кәсіптік зейнетақы жарналарын, әлеуметтік аударымдарды, міндетті әлеуметтік медициналық сақтандыруға аударымдарды және (немесе) жарналарды төлеу мерзімін өзгертпейді.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72-бапты 5-тармақпен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val="false"/>
                <w:i w:val="false"/>
                <w:color w:val="ff0000"/>
                <w:sz w:val="20"/>
              </w:rPr>
              <w:t xml:space="preserve">Ескерту. 72-бап жаңа редакцияда - ҚР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өзгерістер енгізілді - ҚР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17.11.2015 </w:t>
            </w:r>
            <w:r>
              <w:rPr>
                <w:rFonts w:ascii="Times New Roman"/>
                <w:b w:val="false"/>
                <w:i w:val="false"/>
                <w:color w:val="000000"/>
                <w:sz w:val="20"/>
              </w:rPr>
              <w:t>№ 408-V</w:t>
            </w:r>
            <w:r>
              <w:rPr>
                <w:rFonts w:ascii="Times New Roman"/>
                <w:b w:val="false"/>
                <w:i w:val="false"/>
                <w:color w:val="ff0000"/>
                <w:sz w:val="20"/>
              </w:rPr>
              <w:t xml:space="preserve"> (01.03.2016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40" w:id="963"/>
          <w:p>
            <w:pPr>
              <w:spacing w:after="0"/>
              <w:ind w:left="0"/>
              <w:jc w:val="both"/>
            </w:pPr>
            <w:r>
              <w:rPr>
                <w:rFonts w:ascii="Times New Roman"/>
                <w:b/>
                <w:i w:val="false"/>
                <w:color w:val="000000"/>
              </w:rPr>
              <w:t xml:space="preserve"> 73-бап. Салық төлеушінің (салық агентінің) салық есептілігін табыс етуін тоқтата тұру (ұзарту, қайта бастау) тәртібі </w:t>
            </w:r>
          </w:p>
          <w:bookmarkEnd w:id="963"/>
          <w:bookmarkStart w:name="z441" w:id="964"/>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төлеушінің (салық агентінің) осы бапта белгіленген тәртіппен салық есептілігін табыс етуді тоқтата тұру (ұзарту, қайта бастау) туралы салықтық өтініш негізінде:</w:t>
            </w:r>
          </w:p>
          <w:bookmarkEnd w:id="964"/>
          <w:p>
            <w:pPr>
              <w:spacing w:after="20"/>
              <w:ind w:left="20"/>
              <w:jc w:val="both"/>
            </w:pPr>
            <w:r>
              <w:rPr>
                <w:rFonts w:ascii="Times New Roman"/>
                <w:b w:val="false"/>
                <w:i w:val="false"/>
                <w:color w:val="000000"/>
                <w:sz w:val="20"/>
              </w:rPr>
              <w:t>
</w:t>
            </w:r>
            <w:r>
              <w:rPr>
                <w:rFonts w:ascii="Times New Roman"/>
                <w:b/>
                <w:i w:val="false"/>
                <w:color w:val="000000"/>
                <w:sz w:val="20"/>
              </w:rPr>
              <w:t>1) салық есептілігін табыс етуді тоқтата тұруға;</w:t>
            </w:r>
          </w:p>
          <w:p>
            <w:pPr>
              <w:spacing w:after="20"/>
              <w:ind w:left="20"/>
              <w:jc w:val="both"/>
            </w:pPr>
            <w:r>
              <w:rPr>
                <w:rFonts w:ascii="Times New Roman"/>
                <w:b w:val="false"/>
                <w:i w:val="false"/>
                <w:color w:val="000000"/>
                <w:sz w:val="20"/>
              </w:rPr>
              <w:t>
</w:t>
            </w:r>
            <w:r>
              <w:rPr>
                <w:rFonts w:ascii="Times New Roman"/>
                <w:b/>
                <w:i w:val="false"/>
                <w:color w:val="000000"/>
                <w:sz w:val="20"/>
              </w:rPr>
              <w:t>2) салық есептілігін табыс етуді тоқтата тұру мерзімін ұзартуға;</w:t>
            </w:r>
          </w:p>
          <w:p>
            <w:pPr>
              <w:spacing w:after="20"/>
              <w:ind w:left="20"/>
              <w:jc w:val="both"/>
            </w:pPr>
            <w:r>
              <w:rPr>
                <w:rFonts w:ascii="Times New Roman"/>
                <w:b w:val="false"/>
                <w:i w:val="false"/>
                <w:color w:val="000000"/>
                <w:sz w:val="20"/>
              </w:rPr>
              <w:t>
</w:t>
            </w:r>
            <w:r>
              <w:rPr>
                <w:rFonts w:ascii="Times New Roman"/>
                <w:b/>
                <w:i w:val="false"/>
                <w:color w:val="000000"/>
                <w:sz w:val="20"/>
              </w:rPr>
              <w:t>3) егер осы бапта өзгеше көзделмесе, салық есептілігін табыс етуді қайта бастауға құқығы бар.</w:t>
            </w:r>
          </w:p>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(салық агенті) қызметті тоқтата тұру туралы шешім қабылданған жағдайда, өзінің орналасқан жері бойынша салық органына:</w:t>
            </w:r>
          </w:p>
          <w:p>
            <w:pPr>
              <w:spacing w:after="20"/>
              <w:ind w:left="20"/>
              <w:jc w:val="both"/>
            </w:pPr>
            <w:r>
              <w:rPr>
                <w:rFonts w:ascii="Times New Roman"/>
                <w:b w:val="false"/>
                <w:i w:val="false"/>
                <w:color w:val="000000"/>
                <w:sz w:val="20"/>
              </w:rPr>
              <w:t>
</w:t>
            </w:r>
            <w:r>
              <w:rPr>
                <w:rFonts w:ascii="Times New Roman"/>
                <w:b/>
                <w:i w:val="false"/>
                <w:color w:val="000000"/>
                <w:sz w:val="20"/>
              </w:rPr>
              <w:t>1) алдағы кезеңге арналған салық есептілігін табыс етуді тоқтата тұру (ұзарту, қайта бастау) туралы салықтық өтінішті;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 салық кезеңінің басынан бастап салық есептілігін табыс етуді тоқтата тұру (ұзарту, қайта бастау) туралы өтініште көрсетілген қызметті тоқтата тұру күніне дейін салықтардың, бюджетке төленетін басқа да міндетті төлемдердің түрлері,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салық есептілігін табыс етеді. Егер кезекті салық есептілігін табыс ету мерзімі салықтық өтініш табыс етілгеннен кейін басталатын болса, онда осындай кезекті салық есептілігін табыс ету салықтық өтініш табыс етілетін күнге дейін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3) қосылған құн салығы бойынша тіркеу есебінен шығару мақсатында осындай тіркеу есебі туралы салықтық өтінішті табыс етеді. Егер салық төлеуші қосылған құн салығын төлеуші болып табылатын болса, осы тармақшада көрсетілген құжат табыс етіледі.</w:t>
            </w:r>
          </w:p>
          <w:p>
            <w:pPr>
              <w:spacing w:after="20"/>
              <w:ind w:left="20"/>
              <w:jc w:val="both"/>
            </w:pPr>
            <w:r>
              <w:rPr>
                <w:rFonts w:ascii="Times New Roman"/>
                <w:b w:val="false"/>
                <w:i w:val="false"/>
                <w:color w:val="000000"/>
                <w:sz w:val="20"/>
              </w:rPr>
              <w:t>
</w:t>
            </w:r>
            <w:r>
              <w:rPr>
                <w:rFonts w:ascii="Times New Roman"/>
                <w:b/>
                <w:i w:val="false"/>
                <w:color w:val="000000"/>
                <w:sz w:val="20"/>
              </w:rPr>
              <w:t>Салық есептілігін табыс етуді тоқтата тұрудың ұзартылуы ескерілген мерзімі осы Кодекстің 46-бабында белгіленген мерзімнен аспауға тиіс.</w:t>
            </w:r>
          </w:p>
          <w:bookmarkStart w:name="z445" w:id="965"/>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есептілігін ұсынуды тоқтата тұру (ұзарту, қайта бастау) туралы </w:t>
            </w:r>
            <w:r>
              <w:rPr>
                <w:rFonts w:ascii="Times New Roman"/>
                <w:b/>
                <w:i w:val="false"/>
                <w:color w:val="000000"/>
                <w:sz w:val="20"/>
              </w:rPr>
              <w:t>салықтық өтініш</w:t>
            </w:r>
            <w:r>
              <w:rPr>
                <w:rFonts w:ascii="Times New Roman"/>
                <w:b/>
                <w:i w:val="false"/>
                <w:color w:val="000000"/>
                <w:sz w:val="20"/>
              </w:rPr>
              <w:t xml:space="preserve"> алынған күннен бастап үш жұмыс күні ішінде салық органы уәкілетті орган </w:t>
            </w:r>
            <w:r>
              <w:rPr>
                <w:rFonts w:ascii="Times New Roman"/>
                <w:b/>
                <w:i w:val="false"/>
                <w:color w:val="000000"/>
                <w:sz w:val="20"/>
              </w:rPr>
              <w:t>белгілеген</w:t>
            </w:r>
            <w:r>
              <w:rPr>
                <w:rFonts w:ascii="Times New Roman"/>
                <w:b/>
                <w:i w:val="false"/>
                <w:color w:val="000000"/>
                <w:sz w:val="20"/>
              </w:rPr>
              <w:t xml:space="preserve"> нысан бойынша салық есептілігін ұсынуды тоқтата тұру туралы немесе салық есептілігін ұсынуды тоқтата тұрудан бас тарту туралы шешім қабылдайды.</w:t>
            </w:r>
          </w:p>
          <w:bookmarkEnd w:id="965"/>
          <w:bookmarkStart w:name="z446" w:id="966"/>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есептілігін табыс етуді тоқтата тұру туралы немесе салық есептілігін табыс етуді тоқтата тұрудан бас тарту туралы шешім салық төлеушіге (салық агентіне) жеке өзіне қолын қойдыра отырып немесе жөнелту және алу фактісін растайтын өзге тәсілмен тапсырылады. </w:t>
            </w:r>
          </w:p>
          <w:bookmarkEnd w:id="966"/>
          <w:bookmarkStart w:name="z447" w:id="967"/>
          <w:p>
            <w:pPr>
              <w:spacing w:after="20"/>
              <w:ind w:left="20"/>
              <w:jc w:val="both"/>
            </w:pPr>
            <w:r>
              <w:rPr>
                <w:rFonts w:ascii="Times New Roman"/>
                <w:b w:val="false"/>
                <w:i w:val="false"/>
                <w:color w:val="000000"/>
                <w:sz w:val="20"/>
              </w:rPr>
              <w:t>
</w:t>
            </w:r>
            <w:r>
              <w:rPr>
                <w:rFonts w:ascii="Times New Roman"/>
                <w:b/>
                <w:i w:val="false"/>
                <w:color w:val="000000"/>
                <w:sz w:val="20"/>
              </w:rPr>
              <w:t>4. Салық есептілігін табыс етуді тоқтата тұрудан бас тарту туралы шешім:</w:t>
            </w:r>
          </w:p>
          <w:bookmarkEnd w:id="967"/>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 </w:t>
            </w:r>
            <w:r>
              <w:rPr>
                <w:rFonts w:ascii="Times New Roman"/>
                <w:b/>
                <w:i w:val="false"/>
                <w:color w:val="000000"/>
                <w:sz w:val="20"/>
              </w:rPr>
              <w:t>тармақша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төлеушіде (салық агентінде) өтініш берілген күні салық берешегі,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берешегі болған;</w:t>
            </w:r>
          </w:p>
          <w:bookmarkStart w:name="z8170" w:id="968"/>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 (салық агенті):</w:t>
            </w:r>
          </w:p>
          <w:bookmarkEnd w:id="968"/>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 екінші бөлігінің 2) тармақшасында көрсетілген салық есептілігін;</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 екінші бөлігінің 3) тармақшасында белгіленген жағдайда, қосылған құн салығы бойынша тіркеу есебі туралы салықтық өтінішті табыс етпеген;</w:t>
            </w:r>
          </w:p>
          <w:bookmarkStart w:name="z8171" w:id="969"/>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Кодекстің </w:t>
            </w:r>
            <w:r>
              <w:rPr>
                <w:rFonts w:ascii="Times New Roman"/>
                <w:b w:val="false"/>
                <w:i w:val="false"/>
                <w:color w:val="000000"/>
                <w:sz w:val="20"/>
              </w:rPr>
              <w:t>579-бабына</w:t>
            </w:r>
            <w:r>
              <w:rPr>
                <w:rFonts w:ascii="Times New Roman"/>
                <w:b/>
                <w:i w:val="false"/>
                <w:color w:val="000000"/>
                <w:sz w:val="20"/>
              </w:rPr>
              <w:t xml:space="preserve"> сәйкес салық органы салық төлеушіні әрекетсіз деп </w:t>
            </w:r>
            <w:r>
              <w:rPr>
                <w:rFonts w:ascii="Times New Roman"/>
                <w:b/>
                <w:i w:val="false"/>
                <w:color w:val="000000"/>
                <w:sz w:val="20"/>
              </w:rPr>
              <w:t>таныған жағдайларда қабылданады.</w:t>
            </w:r>
          </w:p>
          <w:bookmarkEnd w:id="969"/>
          <w:bookmarkStart w:name="z448" w:id="970"/>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органы салық есептілігін табыс етуді тоқтата тұрудан бас тарту туралы шешім қабылдаған жағдайда, салық төлеуші (салық агенті) осы Кодексте белгіленген тәртіппен салық есептілігін табыс етеді. </w:t>
            </w:r>
          </w:p>
          <w:bookmarkEnd w:id="970"/>
          <w:bookmarkStart w:name="z449" w:id="971"/>
          <w:p>
            <w:pPr>
              <w:spacing w:after="20"/>
              <w:ind w:left="20"/>
              <w:jc w:val="both"/>
            </w:pPr>
            <w:r>
              <w:rPr>
                <w:rFonts w:ascii="Times New Roman"/>
                <w:b w:val="false"/>
                <w:i w:val="false"/>
                <w:color w:val="000000"/>
                <w:sz w:val="20"/>
              </w:rPr>
              <w:t>
</w:t>
            </w:r>
            <w:r>
              <w:rPr>
                <w:rFonts w:ascii="Times New Roman"/>
                <w:b/>
                <w:i w:val="false"/>
                <w:color w:val="000000"/>
                <w:sz w:val="20"/>
              </w:rPr>
              <w:t xml:space="preserve">6. Егер осы бапта өзгеше белгіленбесе, салық төлеуші (салық агенті) алған салық есептілігін табыс етуді тоқтата тұру туралы шешім салық есептілігін табыс етуді тоқтата тұру (ұзарту, қайта бастау) туралы салықтық өтініште көрсетілген салық есептілігін табыс етуді тоқтата тұру кезеңіне салық есептілігін табыс етпеуге негіз болып табылады. Осы тармақта көрсетілген салық есептілігін табыс етпеу салық есептілігін нөлдік көрсеткіштерімен табыс етуге теңестіріледі. </w:t>
            </w:r>
          </w:p>
          <w:bookmarkEnd w:id="971"/>
          <w:bookmarkStart w:name="z450" w:id="972"/>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төлеуші (салық агенті) қызметті тоқтата тұру мерзімі аяқталғанға дейін қызметті қайта бастау туралы шешім қабылдаған жағдайда, аталған салық төлеуші (салық агенті) қызметті тоқтата тұру мерзімі аяқталғанға дейін өзінің орналасқан жері бойынша салық органына осы Кодексте белгіленген тәртіппен салық есептілігін табыс етуді тоқтата тұру (ұзарту, қайта бастау) туралы салықтық өтініш пен салық есептілігін табыс етеді. </w:t>
            </w:r>
          </w:p>
          <w:bookmarkEnd w:id="972"/>
          <w:bookmarkStart w:name="z451" w:id="973"/>
          <w:p>
            <w:pPr>
              <w:spacing w:after="20"/>
              <w:ind w:left="20"/>
              <w:jc w:val="both"/>
            </w:pPr>
            <w:r>
              <w:rPr>
                <w:rFonts w:ascii="Times New Roman"/>
                <w:b w:val="false"/>
                <w:i w:val="false"/>
                <w:color w:val="000000"/>
                <w:sz w:val="20"/>
              </w:rPr>
              <w:t>
</w:t>
            </w:r>
            <w:r>
              <w:rPr>
                <w:rFonts w:ascii="Times New Roman"/>
                <w:b/>
                <w:i w:val="false"/>
                <w:color w:val="000000"/>
                <w:sz w:val="20"/>
              </w:rPr>
              <w:t>8. Салық есептілігін табыс етуді тоқтата тұру туралы шешімде көрсетілген, қызметті тоқтата тұру мерзімі өткеннен кейін, егер осы баптың 9-тармағында өзгеше белгіленбесе, салық төлеуші (салық агенті) салық органына осы Кодексте белгіленген тәртіппен салық есептілігін табыс етуге міндетті.</w:t>
            </w:r>
          </w:p>
          <w:bookmarkEnd w:id="973"/>
          <w:bookmarkStart w:name="z454" w:id="974"/>
          <w:p>
            <w:pPr>
              <w:spacing w:after="20"/>
              <w:ind w:left="20"/>
              <w:jc w:val="both"/>
            </w:pPr>
            <w:r>
              <w:rPr>
                <w:rFonts w:ascii="Times New Roman"/>
                <w:b w:val="false"/>
                <w:i w:val="false"/>
                <w:color w:val="000000"/>
                <w:sz w:val="20"/>
              </w:rPr>
              <w:t>
</w:t>
            </w:r>
            <w:r>
              <w:rPr>
                <w:rFonts w:ascii="Times New Roman"/>
                <w:b/>
                <w:i w:val="false"/>
                <w:color w:val="000000"/>
                <w:sz w:val="20"/>
              </w:rPr>
              <w:t>9. Салық төлеуші салық есептілігін табыс етуді тоқтата тұрудың ағымдағы кезеңінің аяқталу күнінен кешіктірмей салық есептілігін табыс етуді тоқтата тұру (ұзарту, қайта бастау) туралы салықтық өтініш беруге құқылы.</w:t>
            </w:r>
          </w:p>
          <w:bookmarkEnd w:id="974"/>
          <w:p>
            <w:pPr>
              <w:spacing w:after="20"/>
              <w:ind w:left="20"/>
              <w:jc w:val="both"/>
            </w:pPr>
            <w:r>
              <w:rPr>
                <w:rFonts w:ascii="Times New Roman"/>
                <w:b w:val="false"/>
                <w:i w:val="false"/>
                <w:color w:val="000000"/>
                <w:sz w:val="20"/>
              </w:rPr>
              <w:t>
</w:t>
            </w:r>
            <w:r>
              <w:rPr>
                <w:rFonts w:ascii="Times New Roman"/>
                <w:b/>
                <w:i w:val="false"/>
                <w:color w:val="000000"/>
                <w:sz w:val="20"/>
              </w:rPr>
              <w:t>Салық есептілігін табыс етуді тоқтата тұру (ұзарту, қайта бастау) туралы салықтық өтініш берілген кезде осы мерзім осындай өтініште көрсетілген, осы баптың 1-тармағының ережелері ескерілген кезеңге ұзартылады. Салықтық өтініш салық органының осындай өтінішті қабылдағаны туралы белгісі болған кезде қызметті қайта бастау күніне дейінгі алдағы салық кезеңдері үшін салық есептілігін табыс етпеуге негіз болып табылады.</w:t>
            </w:r>
          </w:p>
          <w:bookmarkStart w:name="z455" w:id="975"/>
          <w:p>
            <w:pPr>
              <w:spacing w:after="20"/>
              <w:ind w:left="20"/>
              <w:jc w:val="both"/>
            </w:pPr>
            <w:r>
              <w:rPr>
                <w:rFonts w:ascii="Times New Roman"/>
                <w:b w:val="false"/>
                <w:i w:val="false"/>
                <w:color w:val="000000"/>
                <w:sz w:val="20"/>
              </w:rPr>
              <w:t>
</w:t>
            </w:r>
            <w:r>
              <w:rPr>
                <w:rFonts w:ascii="Times New Roman"/>
                <w:b/>
                <w:i w:val="false"/>
                <w:color w:val="000000"/>
                <w:sz w:val="20"/>
              </w:rPr>
              <w:t>10. Салық органы салық төлеушінің (салық агентінің) өзінің қызметін тоқтата тұру кезеңі ішінде қызметін қайта бастау фактілерін анықтаған жағдайда, салық органдары аталған тұлғаларды хабардар етпей-ақ салық есептілігін табыс етуді тоқтата тұру мерзімі қызметі қайта басталған күннен бастап тоқтатылды деп таниды.</w:t>
            </w:r>
          </w:p>
          <w:bookmarkEnd w:id="975"/>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мақсатында осы бапқа сәйкес қызметін тоқтата тұрған салық төлеушінің (салық агентінің) осы Кодекстің ерекше бөліміне сәйкес салық және бюджетке төленетін басқа да міндетті төлемдерді есептеу мен төлеу жөніндегі міндеттемелердің туындауына әкеп соғатын қызметті жүзеге асыра бастауы қызметін қайта бастау болып танылады.</w:t>
            </w:r>
          </w:p>
          <w:bookmarkStart w:name="z456" w:id="976"/>
          <w:p>
            <w:pPr>
              <w:spacing w:after="20"/>
              <w:ind w:left="20"/>
              <w:jc w:val="both"/>
            </w:pPr>
            <w:r>
              <w:rPr>
                <w:rFonts w:ascii="Times New Roman"/>
                <w:b w:val="false"/>
                <w:i w:val="false"/>
                <w:color w:val="000000"/>
                <w:sz w:val="20"/>
              </w:rPr>
              <w:t>
</w:t>
            </w:r>
            <w:r>
              <w:rPr>
                <w:rFonts w:ascii="Times New Roman"/>
                <w:b/>
                <w:i w:val="false"/>
                <w:color w:val="000000"/>
                <w:sz w:val="20"/>
              </w:rPr>
              <w:t xml:space="preserve">11. Осы баптың ережелері мына салық төлеушілерге: </w:t>
            </w:r>
          </w:p>
          <w:bookmarkEnd w:id="976"/>
          <w:bookmarkStart w:name="z457" w:id="977"/>
          <w:p>
            <w:pPr>
              <w:spacing w:after="20"/>
              <w:ind w:left="20"/>
              <w:jc w:val="both"/>
            </w:pPr>
            <w:r>
              <w:rPr>
                <w:rFonts w:ascii="Times New Roman"/>
                <w:b w:val="false"/>
                <w:i w:val="false"/>
                <w:color w:val="000000"/>
                <w:sz w:val="20"/>
              </w:rPr>
              <w:t>
</w:t>
            </w:r>
            <w:r>
              <w:rPr>
                <w:rFonts w:ascii="Times New Roman"/>
                <w:b/>
                <w:i w:val="false"/>
                <w:color w:val="000000"/>
                <w:sz w:val="20"/>
              </w:rPr>
              <w:t xml:space="preserve">1) шаруа немесе фермер қожалықтары үшін, патент негізінде шағын бизнес субъектілері үшін арнаулы салық режимдерін қолданатын дара кәсіпкерлерге; </w:t>
            </w:r>
          </w:p>
          <w:bookmarkEnd w:id="977"/>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 тармақша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 ойын бизнесі салығын және (немесе) тіркелген салықты төлеушілер болып табылатын дара кәсіпкерлерге немесе заңды тұлғаларға;</w:t>
            </w:r>
          </w:p>
          <w:bookmarkStart w:name="z459" w:id="978"/>
          <w:p>
            <w:pPr>
              <w:spacing w:after="20"/>
              <w:ind w:left="20"/>
              <w:jc w:val="both"/>
            </w:pPr>
            <w:r>
              <w:rPr>
                <w:rFonts w:ascii="Times New Roman"/>
                <w:b w:val="false"/>
                <w:i w:val="false"/>
                <w:color w:val="000000"/>
                <w:sz w:val="20"/>
              </w:rPr>
              <w:t>
</w:t>
            </w:r>
            <w:r>
              <w:rPr>
                <w:rFonts w:ascii="Times New Roman"/>
                <w:b/>
                <w:i w:val="false"/>
                <w:color w:val="000000"/>
                <w:sz w:val="20"/>
              </w:rPr>
              <w:t xml:space="preserve">3) ауыл шаруашылығы өнімін, акваөсіру (балық өсіру шаруашылығы) өнімін өндірушілер және ауыл шаруашылығы кооперативтері үшін арнаулы салық режимін қолданатын заңды тұлғаларға қолданылмайды. </w:t>
            </w:r>
          </w:p>
          <w:bookmarkEnd w:id="978"/>
          <w:bookmarkStart w:name="z460" w:id="979"/>
          <w:p>
            <w:pPr>
              <w:spacing w:after="20"/>
              <w:ind w:left="20"/>
              <w:jc w:val="both"/>
            </w:pPr>
            <w:r>
              <w:rPr>
                <w:rFonts w:ascii="Times New Roman"/>
                <w:b w:val="false"/>
                <w:i w:val="false"/>
                <w:color w:val="000000"/>
                <w:sz w:val="20"/>
              </w:rPr>
              <w:t>
</w:t>
            </w:r>
            <w:r>
              <w:rPr>
                <w:rFonts w:ascii="Times New Roman"/>
                <w:b/>
                <w:i w:val="false"/>
                <w:color w:val="000000"/>
                <w:sz w:val="20"/>
              </w:rPr>
              <w:t xml:space="preserve">12. Осы баптың ережелері мүлік, көлік құралы салықтары мен жер салығы бойынша, </w:t>
            </w:r>
            <w:r>
              <w:rPr>
                <w:rFonts w:ascii="Times New Roman"/>
                <w:b/>
                <w:i w:val="false"/>
                <w:color w:val="000000"/>
                <w:sz w:val="20"/>
              </w:rPr>
              <w:t>жер учаскесін пайдаланғаны үшін төлемақы бойынша салық есептілігін табыс ету тәртібі мен мерзімдеріне қолданылмайды.</w:t>
            </w:r>
          </w:p>
          <w:bookmarkEnd w:id="97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73-бапқа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2010.01.21 </w:t>
            </w:r>
            <w:r>
              <w:rPr>
                <w:rFonts w:ascii="Times New Roman"/>
                <w:b w:val="false"/>
                <w:i w:val="false"/>
                <w:color w:val="000000"/>
                <w:sz w:val="20"/>
              </w:rPr>
              <w:t>N 242-IV</w:t>
            </w:r>
            <w:r>
              <w:rPr>
                <w:rFonts w:ascii="Times New Roman"/>
                <w:b w:val="false"/>
                <w:i w:val="false"/>
                <w:color w:val="ff0000"/>
                <w:sz w:val="20"/>
              </w:rPr>
              <w:t xml:space="preserve"> (2011.01.01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16.05.2014 </w:t>
            </w:r>
            <w:r>
              <w:rPr>
                <w:rFonts w:ascii="Times New Roman"/>
                <w:b w:val="false"/>
                <w:i w:val="false"/>
                <w:color w:val="000000"/>
                <w:sz w:val="20"/>
              </w:rPr>
              <w:t>№ 203-V</w:t>
            </w:r>
            <w:r>
              <w:rPr>
                <w:rFonts w:ascii="Times New Roman"/>
                <w:b w:val="false"/>
                <w:i w:val="false"/>
                <w:color w:val="ff0000"/>
                <w:sz w:val="20"/>
              </w:rPr>
              <w:t xml:space="preserve"> (алғашқы ресми жарияланған күнінен кейін алты ай өткен соң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p>
          <w:bookmarkStart w:name="z461" w:id="980"/>
          <w:p>
            <w:pPr>
              <w:spacing w:after="0"/>
              <w:ind w:left="0"/>
              <w:jc w:val="both"/>
            </w:pPr>
            <w:r>
              <w:rPr>
                <w:rFonts w:ascii="Times New Roman"/>
                <w:b/>
                <w:i w:val="false"/>
                <w:color w:val="000000"/>
              </w:rPr>
              <w:t xml:space="preserve"> 74-бап. Патент негізінде шағын бизнес субъектілері үшін арнаулы салық режимін қолданатын дара кәсіпкердің салық есептілігін табыс етуін тоқтата тұру (ұзарту, қайта бастау) тәртібі </w:t>
            </w:r>
          </w:p>
          <w:bookmarkEnd w:id="980"/>
          <w:bookmarkStart w:name="z462" w:id="981"/>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төлеушінің осы бапта белгіленген тәртіппен салық есептілігін ұсынуды тоқтата тұру (ұзарту, қайта бастау) туралы салықтық өтініш негізінде:</w:t>
            </w:r>
          </w:p>
          <w:bookmarkEnd w:id="981"/>
          <w:bookmarkStart w:name="z463" w:id="982"/>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есептілігін табыс етуді тоқтата тұруға; </w:t>
            </w:r>
          </w:p>
          <w:bookmarkEnd w:id="982"/>
          <w:bookmarkStart w:name="z464" w:id="983"/>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есептілігін табыс етуді тоқтата тұру мерзімін ұзартуға құқығы бар. </w:t>
            </w:r>
          </w:p>
          <w:bookmarkEnd w:id="983"/>
          <w:p>
            <w:pPr>
              <w:spacing w:after="20"/>
              <w:ind w:left="20"/>
              <w:jc w:val="both"/>
            </w:pPr>
            <w:r>
              <w:rPr>
                <w:rFonts w:ascii="Times New Roman"/>
                <w:b w:val="false"/>
                <w:i w:val="false"/>
                <w:color w:val="000000"/>
                <w:sz w:val="20"/>
              </w:rPr>
              <w:t>
</w:t>
            </w:r>
            <w:r>
              <w:rPr>
                <w:rFonts w:ascii="Times New Roman"/>
                <w:b/>
                <w:i w:val="false"/>
                <w:color w:val="000000"/>
                <w:sz w:val="20"/>
              </w:rPr>
              <w:t>Патент негізінде арнаулы салық режимін қолданатын дара кәсіпкер қызметті тоқтата тұрған жағдайда, орналасқан жері бойынша салық органына патенттің қолданылу мерзімі өткенге дейінгі алдағы кезеңге салық есептілігін табыс етуді тоқтата тұру (ұзарту, қайта бастау) туралы салықтық өтініш береді. Салық есептілігiн табыс етуді тоқтата тұрудың ұзартылуы ескерiлген мерзімі салық есептілігін табыс етуді тоқтата тұру мерзімі басталған күннен бастап күнтізбелік отыз алты айдан аспауға тиiс.</w:t>
            </w:r>
          </w:p>
          <w:bookmarkStart w:name="z465" w:id="984"/>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органының салық есептілігін ұсынуды тоқтата тұру туралы шешімі уәкілетті орган </w:t>
            </w:r>
            <w:r>
              <w:rPr>
                <w:rFonts w:ascii="Times New Roman"/>
                <w:b/>
                <w:i w:val="false"/>
                <w:color w:val="000000"/>
                <w:sz w:val="20"/>
              </w:rPr>
              <w:t>белгілеген</w:t>
            </w:r>
            <w:r>
              <w:rPr>
                <w:rFonts w:ascii="Times New Roman"/>
                <w:b/>
                <w:i w:val="false"/>
                <w:color w:val="000000"/>
                <w:sz w:val="20"/>
              </w:rPr>
              <w:t xml:space="preserve"> нысан бойынша салықтық өтініш берілген күні шығарылады.</w:t>
            </w:r>
          </w:p>
          <w:bookmarkEnd w:id="984"/>
          <w:bookmarkStart w:name="z466" w:id="985"/>
          <w:p>
            <w:pPr>
              <w:spacing w:after="20"/>
              <w:ind w:left="20"/>
              <w:jc w:val="both"/>
            </w:pPr>
            <w:r>
              <w:rPr>
                <w:rFonts w:ascii="Times New Roman"/>
                <w:b w:val="false"/>
                <w:i w:val="false"/>
                <w:color w:val="000000"/>
                <w:sz w:val="20"/>
              </w:rPr>
              <w:t>
</w:t>
            </w:r>
            <w:r>
              <w:rPr>
                <w:rFonts w:ascii="Times New Roman"/>
                <w:b/>
                <w:i w:val="false"/>
                <w:color w:val="000000"/>
                <w:sz w:val="20"/>
              </w:rPr>
              <w:t>3. Салық есептілігін табыс етуді тоқтата тұру туралы шешім салық төлеушіге немесе оның өкіліне жеке өзіне қолын қойдыра отырып немесе жөнелту және алу фактісін растайтын өзге тәсілмен тапсырылады.</w:t>
            </w:r>
          </w:p>
          <w:bookmarkEnd w:id="985"/>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3-1-тармақ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3-1. Салық есептiлiгiн табыс етудi тоқтата тұрудан бас тарту туралы шешiм өтініш берілген күні салық төлеушіде (салық агентінде) салық берешегі,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берешек болған немесе салық төлеуші (салық агенті) осы баптың 1-тармағында көрсетілген салық есептілігін табыс етпеген жағдайда қабылданады.</w:t>
            </w:r>
          </w:p>
          <w:bookmarkStart w:name="z467" w:id="986"/>
          <w:p>
            <w:pPr>
              <w:spacing w:after="20"/>
              <w:ind w:left="20"/>
              <w:jc w:val="both"/>
            </w:pPr>
            <w:r>
              <w:rPr>
                <w:rFonts w:ascii="Times New Roman"/>
                <w:b w:val="false"/>
                <w:i w:val="false"/>
                <w:color w:val="000000"/>
                <w:sz w:val="20"/>
              </w:rPr>
              <w:t>
</w:t>
            </w:r>
            <w:r>
              <w:rPr>
                <w:rFonts w:ascii="Times New Roman"/>
                <w:b/>
                <w:i w:val="false"/>
                <w:color w:val="000000"/>
                <w:sz w:val="20"/>
              </w:rPr>
              <w:t>4. Салық есептілігін табыс етуді тоқтата тұру туралы шешім салық есептілігін табыс етуді тоқтата тұру туралы салықтық өтініште көрсетілген күннен бастап қызметті қайта бастау күніне дейінгі кезең үшін патент құнының есеп-қисабын табыс етпеуге негіз болып табылады.</w:t>
            </w:r>
          </w:p>
          <w:bookmarkEnd w:id="986"/>
          <w:bookmarkStart w:name="z468" w:id="987"/>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төлеуші, егер осы бапта өзгеше белгіленбесе, қызметін тоқтата тұру мерзімі аяқталғаннан кейін қызметін қайта бастаған болып танылады. </w:t>
            </w:r>
          </w:p>
          <w:bookmarkEnd w:id="987"/>
          <w:bookmarkStart w:name="z469" w:id="988"/>
          <w:p>
            <w:pPr>
              <w:spacing w:after="20"/>
              <w:ind w:left="20"/>
              <w:jc w:val="both"/>
            </w:pPr>
            <w:r>
              <w:rPr>
                <w:rFonts w:ascii="Times New Roman"/>
                <w:b w:val="false"/>
                <w:i w:val="false"/>
                <w:color w:val="000000"/>
                <w:sz w:val="20"/>
              </w:rPr>
              <w:t>
</w:t>
            </w:r>
            <w:r>
              <w:rPr>
                <w:rFonts w:ascii="Times New Roman"/>
                <w:b/>
                <w:i w:val="false"/>
                <w:color w:val="000000"/>
                <w:sz w:val="20"/>
              </w:rPr>
              <w:t>6. Салық төлеуші салық есептілігін табыс етуді тоқтата тұрудың ағымдағы кезеңі аяқталған күннен кешіктірмей салық органына салық есептілігін табыс етуді тоқтата тұру (ұзарту, қайта қалпына келтіру) туралы салықтық өтініш беруге құқылы. Мұндай өтініш онда көрсетілген қызметті қайта бастау күніне дейін патент құнының есеп-қисабын табыс етпеуге негіз болып табылады.</w:t>
            </w:r>
          </w:p>
          <w:bookmarkEnd w:id="988"/>
          <w:bookmarkStart w:name="z470" w:id="989"/>
          <w:p>
            <w:pPr>
              <w:spacing w:after="20"/>
              <w:ind w:left="20"/>
              <w:jc w:val="both"/>
            </w:pPr>
            <w:r>
              <w:rPr>
                <w:rFonts w:ascii="Times New Roman"/>
                <w:b w:val="false"/>
                <w:i w:val="false"/>
                <w:color w:val="000000"/>
                <w:sz w:val="20"/>
              </w:rPr>
              <w:t>
</w:t>
            </w:r>
            <w:r>
              <w:rPr>
                <w:rFonts w:ascii="Times New Roman"/>
                <w:b/>
                <w:i w:val="false"/>
                <w:color w:val="000000"/>
                <w:sz w:val="20"/>
              </w:rPr>
              <w:t>7. Салық төлеуші қызметін қайта бастаған күннен бастап алдағы кезеңге патент құнының есеп-қисабын салық органдарына беру арқылы қызметін тоқтата тұру мерзімі аяқталғанға дейін қызметін қайта бастауға құқылы.</w:t>
            </w:r>
          </w:p>
          <w:bookmarkEnd w:id="989"/>
          <w:bookmarkStart w:name="z471" w:id="990"/>
          <w:p>
            <w:pPr>
              <w:spacing w:after="20"/>
              <w:ind w:left="20"/>
              <w:jc w:val="both"/>
            </w:pPr>
            <w:r>
              <w:rPr>
                <w:rFonts w:ascii="Times New Roman"/>
                <w:b w:val="false"/>
                <w:i w:val="false"/>
                <w:color w:val="000000"/>
                <w:sz w:val="20"/>
              </w:rPr>
              <w:t>
</w:t>
            </w:r>
            <w:r>
              <w:rPr>
                <w:rFonts w:ascii="Times New Roman"/>
                <w:b/>
                <w:i w:val="false"/>
                <w:color w:val="000000"/>
                <w:sz w:val="20"/>
              </w:rPr>
              <w:t>8. Салық есептілігін табыс етуді тоқтата тұру кезеңінде патент құнының есеп-қисабы табыс етілген кезде салық төлеуші осы есеп-қисапта көрсетілген қызметтің басталған күнінен қызметін қайта бастаған болып танылады.</w:t>
            </w:r>
          </w:p>
          <w:bookmarkEnd w:id="990"/>
          <w:bookmarkStart w:name="z472" w:id="991"/>
          <w:p>
            <w:pPr>
              <w:spacing w:after="20"/>
              <w:ind w:left="20"/>
              <w:jc w:val="both"/>
            </w:pPr>
            <w:r>
              <w:rPr>
                <w:rFonts w:ascii="Times New Roman"/>
                <w:b w:val="false"/>
                <w:i w:val="false"/>
                <w:color w:val="000000"/>
                <w:sz w:val="20"/>
              </w:rPr>
              <w:t>
</w:t>
            </w:r>
            <w:r>
              <w:rPr>
                <w:rFonts w:ascii="Times New Roman"/>
                <w:b/>
                <w:i w:val="false"/>
                <w:color w:val="000000"/>
                <w:sz w:val="20"/>
              </w:rPr>
              <w:t xml:space="preserve">9. Патенттің қолданылу мерзімі өткен күннен бастап күнтізбелік алпыс күн ішінде осы </w:t>
            </w:r>
            <w:r>
              <w:rPr>
                <w:rFonts w:ascii="Times New Roman"/>
                <w:b/>
                <w:i w:val="false"/>
                <w:color w:val="000000"/>
                <w:sz w:val="20"/>
              </w:rPr>
              <w:t>баптың 6 және 7-тармақтарында көрсетілген салықтық өтінішті немесе патент құнының кезекті есеп-қисабын табыс етпеген кезде, салық төлеуші осы Кодекстің 43-1-бабында белгіленген тәртіппен дара кәсіпкер ретінде тіркеу есебінен шығарылуға жатады.</w:t>
            </w:r>
          </w:p>
          <w:bookmarkEnd w:id="991"/>
          <w:bookmarkStart w:name="z6079" w:id="992"/>
          <w:p>
            <w:pPr>
              <w:spacing w:after="20"/>
              <w:ind w:left="20"/>
              <w:jc w:val="both"/>
            </w:pPr>
            <w:r>
              <w:rPr>
                <w:rFonts w:ascii="Times New Roman"/>
                <w:b w:val="false"/>
                <w:i w:val="false"/>
                <w:color w:val="000000"/>
                <w:sz w:val="20"/>
              </w:rPr>
              <w:t>
</w:t>
            </w:r>
            <w:r>
              <w:rPr>
                <w:rFonts w:ascii="Times New Roman"/>
                <w:b/>
                <w:i w:val="false"/>
                <w:color w:val="000000"/>
                <w:sz w:val="20"/>
              </w:rPr>
              <w:t>9-1. Салық органы салық төлеушінің (салық агентінің) өз қызметін тоқтата тұру кезеңінде қызметін қайта бастағаны фактілерін анықтаған жағдайда, салық органдары мұндай салық төлеушіні (салық агентін) жазбаша хабардар ете отырып, салық есептілігін табыс етуді тоқтата тұру мерзімі қызметті қайта бастаған күннен бастап тоқтатылды деп таниды.</w:t>
            </w:r>
          </w:p>
          <w:bookmarkEnd w:id="992"/>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мақсатында осы бапқа сәйкес қызметін тоқтата тұрған салық төлеушінің (салық агентінің) осы Кодекстің ерекше бөліміне сәйкес салық және бюджетке төленетін басқа да міндетті төлемдерді есептеу мен төлеу жөніндегі міндеттемелердің туындауына әкеп соғатын қызметті жүзеге асыра бастауы қызметті қайта бастау болып танылады.</w:t>
            </w:r>
          </w:p>
          <w:bookmarkStart w:name="z473" w:id="993"/>
          <w:p>
            <w:pPr>
              <w:spacing w:after="20"/>
              <w:ind w:left="20"/>
              <w:jc w:val="both"/>
            </w:pPr>
            <w:r>
              <w:rPr>
                <w:rFonts w:ascii="Times New Roman"/>
                <w:b w:val="false"/>
                <w:i w:val="false"/>
                <w:color w:val="000000"/>
                <w:sz w:val="20"/>
              </w:rPr>
              <w:t>
</w:t>
            </w:r>
            <w:r>
              <w:rPr>
                <w:rFonts w:ascii="Times New Roman"/>
                <w:b/>
                <w:i w:val="false"/>
                <w:color w:val="000000"/>
                <w:sz w:val="20"/>
              </w:rPr>
              <w:t>10. Осы баптың ережелері мүлік, көлік құралы салықтары мен жер салығы бойынша, жер учаскесін пайдаланғаны үшін төлемақы бойынша салық есептілігін табыс ету тәртібі мен мерзімдеріне қолданылмайды.</w:t>
            </w:r>
          </w:p>
          <w:bookmarkEnd w:id="99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74-бапқа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16.05.2014 </w:t>
            </w:r>
            <w:r>
              <w:rPr>
                <w:rFonts w:ascii="Times New Roman"/>
                <w:b w:val="false"/>
                <w:i w:val="false"/>
                <w:color w:val="000000"/>
                <w:sz w:val="20"/>
              </w:rPr>
              <w:t>№ 203-V</w:t>
            </w:r>
            <w:r>
              <w:rPr>
                <w:rFonts w:ascii="Times New Roman"/>
                <w:b w:val="false"/>
                <w:i w:val="false"/>
                <w:color w:val="ff0000"/>
                <w:sz w:val="20"/>
              </w:rPr>
              <w:t xml:space="preserve">(алғашқы ресми жарияланған күнінен кейін алты ай өткен соң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474" w:id="994"/>
          <w:p>
            <w:pPr>
              <w:spacing w:after="0"/>
              <w:ind w:left="0"/>
              <w:jc w:val="both"/>
            </w:pPr>
            <w:r>
              <w:rPr>
                <w:rFonts w:ascii="Times New Roman"/>
                <w:b/>
                <w:i w:val="false"/>
                <w:color w:val="000000"/>
              </w:rPr>
              <w:t xml:space="preserve"> § 2. Салықтық өтініш</w:t>
            </w:r>
          </w:p>
          <w:bookmarkEnd w:id="994"/>
          <w:bookmarkStart w:name="z475" w:id="995"/>
          <w:p>
            <w:pPr>
              <w:spacing w:after="0"/>
              <w:ind w:left="0"/>
              <w:jc w:val="both"/>
            </w:pPr>
            <w:r>
              <w:rPr>
                <w:rFonts w:ascii="Times New Roman"/>
                <w:b/>
                <w:i w:val="false"/>
                <w:color w:val="000000"/>
              </w:rPr>
              <w:t xml:space="preserve"> 75-бап. Жалпы ережелер </w:t>
            </w:r>
          </w:p>
          <w:bookmarkEnd w:id="995"/>
          <w:bookmarkStart w:name="z476" w:id="996"/>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Салықтық өтініш – осы Кодексте белгіленген жағдайларда салық төлеушінің (салық агентінің) өз құқықтарын іске асыру және міндеттерін орындау мақсатында салық органына табыс ететін құжаты. </w:t>
            </w:r>
          </w:p>
          <w:bookmarkEnd w:id="996"/>
          <w:bookmarkStart w:name="z477" w:id="997"/>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Салықтық өтініштердің нысандарын уәкілетті орган </w:t>
            </w:r>
            <w:r>
              <w:rPr>
                <w:rFonts w:ascii="Times New Roman"/>
                <w:b/>
                <w:i w:val="false"/>
                <w:color w:val="000000"/>
                <w:sz w:val="20"/>
              </w:rPr>
              <w:t>бекітеді</w:t>
            </w:r>
            <w:r>
              <w:rPr>
                <w:rFonts w:ascii="Times New Roman"/>
                <w:b/>
                <w:i w:val="false"/>
                <w:color w:val="000000"/>
                <w:sz w:val="20"/>
              </w:rPr>
              <w:t>.</w:t>
            </w:r>
          </w:p>
          <w:bookmarkEnd w:id="99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2-тармаққа өзгерістер енгізілді - ҚР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0"/>
              </w:rPr>
              <w:t>
</w:t>
            </w:r>
          </w:p>
          <w:bookmarkStart w:name="z478" w:id="998"/>
          <w:p>
            <w:pPr>
              <w:spacing w:after="0"/>
              <w:ind w:left="0"/>
              <w:jc w:val="both"/>
            </w:pPr>
            <w:r>
              <w:rPr>
                <w:rFonts w:ascii="Times New Roman"/>
                <w:b/>
                <w:i w:val="false"/>
                <w:color w:val="000000"/>
              </w:rPr>
              <w:t xml:space="preserve"> 76-бап. Салықтық өтінішті табыс ету тәртібі </w:t>
            </w:r>
          </w:p>
          <w:bookmarkEnd w:id="998"/>
          <w:bookmarkStart w:name="z479" w:id="999"/>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 (салық агенті) салықтық өтінішті осы Кодексте белгіленген тәртіппен және мерзімде салық органдарына табыс етеді. </w:t>
            </w:r>
          </w:p>
          <w:bookmarkEnd w:id="999"/>
          <w:bookmarkStart w:name="z480" w:id="1000"/>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төлеушілер (салық агенттері), егер осы Кодексте өзгеше белгіленбесе, салықтық өтінішті тиісті салық органдарына таңдауы бойынша:</w:t>
            </w:r>
          </w:p>
          <w:bookmarkEnd w:id="1000"/>
          <w:p>
            <w:pPr>
              <w:spacing w:after="20"/>
              <w:ind w:left="20"/>
              <w:jc w:val="both"/>
            </w:pPr>
            <w:r>
              <w:rPr>
                <w:rFonts w:ascii="Times New Roman"/>
                <w:b w:val="false"/>
                <w:i w:val="false"/>
                <w:color w:val="000000"/>
                <w:sz w:val="20"/>
              </w:rPr>
              <w:t>
</w:t>
            </w:r>
            <w:r>
              <w:rPr>
                <w:rFonts w:ascii="Times New Roman"/>
                <w:b/>
                <w:i w:val="false"/>
                <w:color w:val="000000"/>
                <w:sz w:val="20"/>
              </w:rPr>
              <w:t>1) өзі келу тәртібімен – қағаз жеткізгіште;</w:t>
            </w:r>
          </w:p>
          <w:p>
            <w:pPr>
              <w:spacing w:after="20"/>
              <w:ind w:left="20"/>
              <w:jc w:val="both"/>
            </w:pPr>
            <w:r>
              <w:rPr>
                <w:rFonts w:ascii="Times New Roman"/>
                <w:b w:val="false"/>
                <w:i w:val="false"/>
                <w:color w:val="000000"/>
                <w:sz w:val="20"/>
              </w:rPr>
              <w:t>
</w:t>
            </w:r>
            <w:r>
              <w:rPr>
                <w:rFonts w:ascii="Times New Roman"/>
                <w:b/>
                <w:i w:val="false"/>
                <w:color w:val="000000"/>
                <w:sz w:val="20"/>
              </w:rPr>
              <w:t>2) хабарламасы бар тапсырыс хатпен пошта арқылы – қағаз жеткізгіште;</w:t>
            </w:r>
          </w:p>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төлеушінің электрондық құжаты нысанында – ақпаратты компьютерлік өңдеуге жол берілетін электрондық нысанда табыс етуге құқылы.</w:t>
            </w:r>
          </w:p>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төлеушілер (салық агенттері) салықтық өтінішті "Азаматтарға арналған үкімет" мемлекеттік корпорациясы арқылы ұсынуға құқылы.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"Азаматтарға арналған үкімет" мемлекеттік корпорациясы арқылы ұсынылатын салықтық өтініштер тізбесін уәкілетті орган ақпараттандыру саласындағы уәкілетті органмен бірлесіп </w:t>
            </w:r>
            <w:r>
              <w:rPr>
                <w:rFonts w:ascii="Times New Roman"/>
                <w:b/>
                <w:i w:val="false"/>
                <w:color w:val="000000"/>
                <w:sz w:val="20"/>
              </w:rPr>
              <w:t>белгілейді</w:t>
            </w:r>
            <w:r>
              <w:rPr>
                <w:rFonts w:ascii="Times New Roman"/>
                <w:b/>
                <w:i w:val="false"/>
                <w:color w:val="000000"/>
                <w:sz w:val="20"/>
              </w:rPr>
              <w:t>.</w:t>
            </w:r>
          </w:p>
          <w:bookmarkStart w:name="z484" w:id="1001"/>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Салықтық өтініш өзі келу тәртібімен қағаз жеткізгіште табыс етілген жағдайда көрсетілген салықтық нысан екі дана етіп жасалады, бір данасы салық органының белгісі қойылып, салық төлеушіге (салық агентіне) қайтарылады. </w:t>
            </w:r>
          </w:p>
          <w:bookmarkEnd w:id="1001"/>
          <w:bookmarkStart w:name="z485" w:id="1002"/>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Салықтық өтініштің электрондық форматының құрылымы, салықтық өтінішті электрондық нысанда жасауға және табыс етуге арналған бағдарламалық қамтамасыз етілім және осы бағдарламалық қамтамасыз етілімді жаңарту ағымдағы жылдың 1 қаңтарынан кешіктірілмей уәкілетті органның интернет-ресурсында орналастырылады. </w:t>
            </w:r>
          </w:p>
          <w:bookmarkEnd w:id="1002"/>
          <w:bookmarkStart w:name="z486" w:id="1003"/>
          <w:p>
            <w:pPr>
              <w:spacing w:after="20"/>
              <w:ind w:left="20"/>
              <w:jc w:val="both"/>
            </w:pPr>
            <w:r>
              <w:rPr>
                <w:rFonts w:ascii="Times New Roman"/>
                <w:b w:val="false"/>
                <w:i w:val="false"/>
                <w:color w:val="000000"/>
                <w:sz w:val="20"/>
              </w:rPr>
              <w:t>
</w:t>
            </w:r>
            <w:r>
              <w:rPr>
                <w:rFonts w:ascii="Times New Roman"/>
                <w:b/>
                <w:i w:val="false"/>
                <w:color w:val="000000"/>
                <w:sz w:val="20"/>
              </w:rPr>
              <w:t>5. Салықтық өтінішке өзгерістер және (немесе) толықтырулар енгізу осы Кодексте белгіленген жағдайларда және тәртіппен жүзеге асырылады.</w:t>
            </w:r>
          </w:p>
          <w:bookmarkEnd w:id="100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76-бапқа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17.11.2015 </w:t>
            </w:r>
            <w:r>
              <w:rPr>
                <w:rFonts w:ascii="Times New Roman"/>
                <w:b w:val="false"/>
                <w:i w:val="false"/>
                <w:color w:val="000000"/>
                <w:sz w:val="20"/>
              </w:rPr>
              <w:t>№ 408-V</w:t>
            </w:r>
            <w:r>
              <w:rPr>
                <w:rFonts w:ascii="Times New Roman"/>
                <w:b w:val="false"/>
                <w:i w:val="false"/>
                <w:color w:val="ff0000"/>
                <w:sz w:val="20"/>
              </w:rPr>
              <w:t xml:space="preserve"> (01.03.2016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87" w:id="1004"/>
          <w:p>
            <w:pPr>
              <w:spacing w:after="0"/>
              <w:ind w:left="0"/>
              <w:jc w:val="both"/>
            </w:pPr>
            <w:r>
              <w:rPr>
                <w:rFonts w:ascii="Times New Roman"/>
                <w:b/>
                <w:i w:val="false"/>
                <w:color w:val="000000"/>
              </w:rPr>
              <w:t xml:space="preserve"> § 3. Салық тіркелімдері</w:t>
            </w:r>
          </w:p>
          <w:bookmarkEnd w:id="1004"/>
          <w:bookmarkStart w:name="z488" w:id="1005"/>
          <w:p>
            <w:pPr>
              <w:spacing w:after="0"/>
              <w:ind w:left="0"/>
              <w:jc w:val="both"/>
            </w:pPr>
            <w:r>
              <w:rPr>
                <w:rFonts w:ascii="Times New Roman"/>
                <w:b/>
                <w:i w:val="false"/>
                <w:color w:val="000000"/>
              </w:rPr>
              <w:t xml:space="preserve"> 77-бап. Салық тіркелімдері </w:t>
            </w:r>
          </w:p>
          <w:bookmarkEnd w:id="1005"/>
          <w:bookmarkStart w:name="z489" w:id="1006"/>
          <w:p>
            <w:pPr>
              <w:spacing w:after="20"/>
              <w:ind w:left="20"/>
              <w:jc w:val="both"/>
            </w:pPr>
            <w:r>
              <w:rPr>
                <w:rFonts w:ascii="Times New Roman"/>
                <w:b w:val="false"/>
                <w:i w:val="false"/>
                <w:color w:val="000000"/>
                <w:sz w:val="20"/>
              </w:rPr>
              <w:t>
</w:t>
            </w:r>
            <w:r>
              <w:rPr>
                <w:rFonts w:ascii="Times New Roman"/>
                <w:b/>
                <w:i w:val="false"/>
                <w:color w:val="000000"/>
                <w:sz w:val="20"/>
              </w:rPr>
              <w:t>1. Салық тіркелімі – салық төлеушінің (салық агентінің) салық салу объектілері және (немесе) салық салуға байланысты объектілер туралы, сондай-ақ шет мемлекеттерден, халықаралық және шетелдік ұйымдардан, шетелдіктерден, азаматтығы жоқ адамдардан алынған ақша және (немесе) мүлік туралы, сондай-ақ осы Кодекстің 14-бабының 1-1-тармағына сәйкес көрсетілген ақшаны және (немесе) өзге де мүлікті жұмсауы туралы мәліметтерді қамтитын құжаты.</w:t>
            </w:r>
          </w:p>
          <w:bookmarkEnd w:id="1006"/>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тіркелімдері осы Кодекстің </w:t>
            </w:r>
            <w:r>
              <w:rPr>
                <w:rFonts w:ascii="Times New Roman"/>
                <w:b w:val="false"/>
                <w:i w:val="false"/>
                <w:color w:val="000000"/>
                <w:sz w:val="20"/>
              </w:rPr>
              <w:t>56-бабының</w:t>
            </w:r>
            <w:r>
              <w:rPr>
                <w:rFonts w:ascii="Times New Roman"/>
                <w:b/>
                <w:i w:val="false"/>
                <w:color w:val="000000"/>
                <w:sz w:val="20"/>
              </w:rPr>
              <w:t xml:space="preserve"> 3-тармағында көрсетілген салықтық есепке алу мақсаттарын қамтамасыз ету үшін ақпаратты жинақтау мен жүйелеуге арналған.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Салықтық есепке алу деректерін қалыптастыру салық салу мақсатына орай пайдаланылатын ақпаратты хронологиялық тәртіппен көрсету арқылы және салықтық есепке алу деректерінің салық кезеңдері арасындағы (оның ішінде нәтижелері бірнеше салық кезеңдері ішінде ескерілетін, кейінгі салық кезеңдерінде салық салу объектісінің мөлшеріне әсер ететін немесе бірқатар жылдарға ауысатын операциялар бойынша) сабақтастығын қамтамасыз ете отырып жүзеге асырылады. </w:t>
            </w:r>
          </w:p>
          <w:p>
            <w:pPr>
              <w:spacing w:after="20"/>
              <w:ind w:left="20"/>
              <w:jc w:val="both"/>
            </w:pPr>
            <w:r>
              <w:rPr>
                <w:rFonts w:ascii="Times New Roman"/>
                <w:b w:val="false"/>
                <w:i w:val="false"/>
                <w:color w:val="000000"/>
                <w:sz w:val="20"/>
              </w:rPr>
              <w:t>
</w:t>
            </w:r>
            <w:r>
              <w:rPr>
                <w:rFonts w:ascii="Times New Roman"/>
                <w:b/>
                <w:i w:val="false"/>
                <w:color w:val="000000"/>
                <w:sz w:val="20"/>
              </w:rPr>
              <w:t>Салық тіркелімдері арнаулы нысандар түрінде жүргізіледі. Уәкілетті орган белгілеген салық тіркелімдері нысандарын қоспағанда, салық тіркелімдерінің нысандарын және оларда салықтық есепке алу деректерін көрсету тәртібін салық төлеуші (салық агенті) дербес әзірлейді және салықтық есепке алу саясатында бекітеді.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тіркелімдерінде шаруашылық операцияларының көрсетілу дұрыстығын оларға қол қойған тұлғалар қамтамасыз етеді. </w:t>
            </w:r>
          </w:p>
          <w:bookmarkStart w:name="z490" w:id="1007"/>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тіркелімдері: </w:t>
            </w:r>
          </w:p>
          <w:bookmarkEnd w:id="1007"/>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 (салық агенті) осы Кодекстің </w:t>
            </w:r>
            <w:r>
              <w:rPr>
                <w:rFonts w:ascii="Times New Roman"/>
                <w:b w:val="false"/>
                <w:i w:val="false"/>
                <w:color w:val="000000"/>
                <w:sz w:val="20"/>
              </w:rPr>
              <w:t>56-бабының</w:t>
            </w:r>
            <w:r>
              <w:rPr>
                <w:rFonts w:ascii="Times New Roman"/>
                <w:b/>
                <w:i w:val="false"/>
                <w:color w:val="000000"/>
                <w:sz w:val="20"/>
              </w:rPr>
              <w:t xml:space="preserve"> ережелерін ескере отырып, салықтық есепке алу саясатында белгілеген нысандар бойынша салық төлеуші (салық агенті) дербес жасайтын салық тіркелімдерін; </w:t>
            </w:r>
          </w:p>
          <w:bookmarkStart w:name="z491" w:id="1008"/>
          <w:p>
            <w:pPr>
              <w:spacing w:after="20"/>
              <w:ind w:left="20"/>
              <w:jc w:val="both"/>
            </w:pPr>
            <w:r>
              <w:rPr>
                <w:rFonts w:ascii="Times New Roman"/>
                <w:b w:val="false"/>
                <w:i w:val="false"/>
                <w:color w:val="000000"/>
                <w:sz w:val="20"/>
              </w:rPr>
              <w:t>
</w:t>
            </w:r>
            <w:r>
              <w:rPr>
                <w:rFonts w:ascii="Times New Roman"/>
                <w:b/>
                <w:i w:val="false"/>
                <w:color w:val="000000"/>
                <w:sz w:val="20"/>
              </w:rPr>
              <w:t>2) жасалу нысандары мен қағидаларын уәкілетті орган белгілейтін, салық төлеуші (салық агенті) жасайтын салық тіркелімдерін қамтиды.</w:t>
            </w:r>
          </w:p>
          <w:bookmarkEnd w:id="1008"/>
          <w:bookmarkStart w:name="z492" w:id="1009"/>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тіркелімдері мынадай міндетті деректемелерді қамтуға тиіс: </w:t>
            </w:r>
          </w:p>
          <w:bookmarkEnd w:id="1009"/>
          <w:bookmarkStart w:name="z493" w:id="1010"/>
          <w:p>
            <w:pPr>
              <w:spacing w:after="20"/>
              <w:ind w:left="20"/>
              <w:jc w:val="both"/>
            </w:pPr>
            <w:r>
              <w:rPr>
                <w:rFonts w:ascii="Times New Roman"/>
                <w:b w:val="false"/>
                <w:i w:val="false"/>
                <w:color w:val="000000"/>
                <w:sz w:val="20"/>
              </w:rPr>
              <w:t>
</w:t>
            </w:r>
            <w:r>
              <w:rPr>
                <w:rFonts w:ascii="Times New Roman"/>
                <w:b/>
                <w:i w:val="false"/>
                <w:color w:val="000000"/>
                <w:sz w:val="20"/>
              </w:rPr>
              <w:t xml:space="preserve">1) тіркелімнің атауы; </w:t>
            </w:r>
          </w:p>
          <w:bookmarkEnd w:id="1010"/>
          <w:bookmarkStart w:name="z494" w:id="1011"/>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төлеушінің (салық агентінің) сәйкестендіру нөмірі; </w:t>
            </w:r>
          </w:p>
          <w:bookmarkEnd w:id="1011"/>
          <w:bookmarkStart w:name="z495" w:id="1012"/>
          <w:p>
            <w:pPr>
              <w:spacing w:after="20"/>
              <w:ind w:left="20"/>
              <w:jc w:val="both"/>
            </w:pPr>
            <w:r>
              <w:rPr>
                <w:rFonts w:ascii="Times New Roman"/>
                <w:b w:val="false"/>
                <w:i w:val="false"/>
                <w:color w:val="000000"/>
                <w:sz w:val="20"/>
              </w:rPr>
              <w:t>
</w:t>
            </w:r>
            <w:r>
              <w:rPr>
                <w:rFonts w:ascii="Times New Roman"/>
                <w:b/>
                <w:i w:val="false"/>
                <w:color w:val="000000"/>
                <w:sz w:val="20"/>
              </w:rPr>
              <w:t xml:space="preserve">3) тіркелім жасалған кезең; </w:t>
            </w:r>
          </w:p>
          <w:bookmarkEnd w:id="1012"/>
          <w:bookmarkStart w:name="z496" w:id="1013"/>
          <w:p>
            <w:pPr>
              <w:spacing w:after="20"/>
              <w:ind w:left="20"/>
              <w:jc w:val="both"/>
            </w:pPr>
            <w:r>
              <w:rPr>
                <w:rFonts w:ascii="Times New Roman"/>
                <w:b w:val="false"/>
                <w:i w:val="false"/>
                <w:color w:val="000000"/>
                <w:sz w:val="20"/>
              </w:rPr>
              <w:t>
</w:t>
            </w:r>
            <w:r>
              <w:rPr>
                <w:rFonts w:ascii="Times New Roman"/>
                <w:b/>
                <w:i w:val="false"/>
                <w:color w:val="000000"/>
                <w:sz w:val="20"/>
              </w:rPr>
              <w:t xml:space="preserve">4) тіркелімді жасауға жауапты адамның тегі, аты, әкесінің аты (ол болған кезде). </w:t>
            </w:r>
          </w:p>
          <w:bookmarkEnd w:id="1013"/>
          <w:bookmarkStart w:name="z497" w:id="1014"/>
          <w:p>
            <w:pPr>
              <w:spacing w:after="20"/>
              <w:ind w:left="20"/>
              <w:jc w:val="both"/>
            </w:pPr>
            <w:r>
              <w:rPr>
                <w:rFonts w:ascii="Times New Roman"/>
                <w:b w:val="false"/>
                <w:i w:val="false"/>
                <w:color w:val="000000"/>
                <w:sz w:val="20"/>
              </w:rPr>
              <w:t>
</w:t>
            </w:r>
            <w:r>
              <w:rPr>
                <w:rFonts w:ascii="Times New Roman"/>
                <w:b/>
                <w:i w:val="false"/>
                <w:color w:val="000000"/>
                <w:sz w:val="20"/>
              </w:rPr>
              <w:t>4. Уәкілетті орган:</w:t>
            </w:r>
          </w:p>
          <w:bookmarkEnd w:id="1014"/>
          <w:bookmarkStart w:name="z498" w:id="1015"/>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салудан босатуды, корпоративтік табыс салығы, инвестициялық салық преференциялары бойынша салық салынатын табысты азайтуды қолдану; </w:t>
            </w:r>
          </w:p>
          <w:bookmarkEnd w:id="1015"/>
          <w:bookmarkStart w:name="z499" w:id="1016"/>
          <w:p>
            <w:pPr>
              <w:spacing w:after="20"/>
              <w:ind w:left="20"/>
              <w:jc w:val="both"/>
            </w:pPr>
            <w:r>
              <w:rPr>
                <w:rFonts w:ascii="Times New Roman"/>
                <w:b w:val="false"/>
                <w:i w:val="false"/>
                <w:color w:val="000000"/>
                <w:sz w:val="20"/>
              </w:rPr>
              <w:t>
</w:t>
            </w:r>
            <w:r>
              <w:rPr>
                <w:rFonts w:ascii="Times New Roman"/>
                <w:b/>
                <w:i w:val="false"/>
                <w:color w:val="000000"/>
                <w:sz w:val="20"/>
              </w:rPr>
              <w:t>2) тіркелген активтер топтарының (кіші топтарының) баланстық құндарын айқындау және тіркелген активтер бойынша кейінгі шығыстар;</w:t>
            </w:r>
          </w:p>
          <w:bookmarkEnd w:id="1016"/>
          <w:bookmarkStart w:name="z500" w:id="1017"/>
          <w:p>
            <w:pPr>
              <w:spacing w:after="20"/>
              <w:ind w:left="20"/>
              <w:jc w:val="both"/>
            </w:pPr>
            <w:r>
              <w:rPr>
                <w:rFonts w:ascii="Times New Roman"/>
                <w:b w:val="false"/>
                <w:i w:val="false"/>
                <w:color w:val="000000"/>
                <w:sz w:val="20"/>
              </w:rPr>
              <w:t>
</w:t>
            </w:r>
            <w:r>
              <w:rPr>
                <w:rFonts w:ascii="Times New Roman"/>
                <w:b/>
                <w:i w:val="false"/>
                <w:color w:val="000000"/>
                <w:sz w:val="20"/>
              </w:rPr>
              <w:t>3) туынды қаржы құралдары;</w:t>
            </w:r>
          </w:p>
          <w:bookmarkEnd w:id="1017"/>
          <w:bookmarkStart w:name="z8308" w:id="1018"/>
          <w:p>
            <w:pPr>
              <w:spacing w:after="20"/>
              <w:ind w:left="20"/>
              <w:jc w:val="both"/>
            </w:pPr>
            <w:r>
              <w:rPr>
                <w:rFonts w:ascii="Times New Roman"/>
                <w:b w:val="false"/>
                <w:i w:val="false"/>
                <w:color w:val="000000"/>
                <w:sz w:val="20"/>
              </w:rPr>
              <w:t>
</w:t>
            </w:r>
            <w:r>
              <w:rPr>
                <w:rFonts w:ascii="Times New Roman"/>
                <w:b/>
                <w:i w:val="false"/>
                <w:color w:val="000000"/>
                <w:sz w:val="20"/>
              </w:rPr>
              <w:t>3-1) бейрезидент заңды тұлғаның Қазақстан Республикасындағы тұрақты мекемесі шегерімге жатқызған басқарушылық және жалпы әкімшілік шығыстарының сомалары;</w:t>
            </w:r>
          </w:p>
          <w:bookmarkEnd w:id="1018"/>
          <w:bookmarkStart w:name="z8309" w:id="1019"/>
          <w:p>
            <w:pPr>
              <w:spacing w:after="20"/>
              <w:ind w:left="20"/>
              <w:jc w:val="both"/>
            </w:pPr>
            <w:r>
              <w:rPr>
                <w:rFonts w:ascii="Times New Roman"/>
                <w:b w:val="false"/>
                <w:i w:val="false"/>
                <w:color w:val="000000"/>
                <w:sz w:val="20"/>
              </w:rPr>
              <w:t>
</w:t>
            </w:r>
            <w:r>
              <w:rPr>
                <w:rFonts w:ascii="Times New Roman"/>
                <w:b/>
                <w:i w:val="false"/>
                <w:color w:val="000000"/>
                <w:sz w:val="20"/>
              </w:rPr>
              <w:t>3-2) қаржы лизингіне берілген мүлік жөніндегі;</w:t>
            </w:r>
          </w:p>
          <w:bookmarkEnd w:id="1019"/>
          <w:bookmarkStart w:name="z8310" w:id="1020"/>
          <w:p>
            <w:pPr>
              <w:spacing w:after="20"/>
              <w:ind w:left="20"/>
              <w:jc w:val="both"/>
            </w:pPr>
            <w:r>
              <w:rPr>
                <w:rFonts w:ascii="Times New Roman"/>
                <w:b w:val="false"/>
                <w:i w:val="false"/>
                <w:color w:val="000000"/>
                <w:sz w:val="20"/>
              </w:rPr>
              <w:t>
</w:t>
            </w:r>
            <w:r>
              <w:rPr>
                <w:rFonts w:ascii="Times New Roman"/>
                <w:b/>
                <w:i w:val="false"/>
                <w:color w:val="000000"/>
                <w:sz w:val="20"/>
              </w:rPr>
              <w:t xml:space="preserve">3-3) осы Кодекстің 90-бабы </w:t>
            </w:r>
            <w:r>
              <w:rPr>
                <w:rFonts w:ascii="Times New Roman"/>
                <w:b w:val="false"/>
                <w:i w:val="false"/>
                <w:color w:val="000000"/>
                <w:sz w:val="20"/>
              </w:rPr>
              <w:t>2-тармағының</w:t>
            </w:r>
            <w:r>
              <w:rPr>
                <w:rFonts w:ascii="Times New Roman"/>
                <w:b/>
                <w:i w:val="false"/>
                <w:color w:val="000000"/>
                <w:sz w:val="20"/>
              </w:rPr>
              <w:t xml:space="preserve"> 7) және 8) тармақшаларында көзделген, борышкерлерге қойылатын талаптар мөлшерін азайтуларды есепке алу жөніндегі;</w:t>
            </w:r>
          </w:p>
          <w:bookmarkEnd w:id="1020"/>
          <w:bookmarkStart w:name="z501" w:id="1021"/>
          <w:p>
            <w:pPr>
              <w:spacing w:after="20"/>
              <w:ind w:left="20"/>
              <w:jc w:val="both"/>
            </w:pPr>
            <w:r>
              <w:rPr>
                <w:rFonts w:ascii="Times New Roman"/>
                <w:b w:val="false"/>
                <w:i w:val="false"/>
                <w:color w:val="000000"/>
                <w:sz w:val="20"/>
              </w:rPr>
              <w:t>
</w:t>
            </w:r>
            <w:r>
              <w:rPr>
                <w:rFonts w:ascii="Times New Roman"/>
                <w:b/>
                <w:i w:val="false"/>
                <w:color w:val="000000"/>
                <w:sz w:val="20"/>
              </w:rPr>
              <w:t>4) жазып берілген және төлеуші алған қосылған құн салығының шот-фактуралары жөніндегі;</w:t>
            </w:r>
          </w:p>
          <w:bookmarkEnd w:id="1021"/>
          <w:bookmarkStart w:name="z6296" w:id="1022"/>
          <w:p>
            <w:pPr>
              <w:spacing w:after="20"/>
              <w:ind w:left="20"/>
              <w:jc w:val="both"/>
            </w:pP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(2013.01.01 бастап қолданысқа енгізіледі) Заңымен.</w:t>
            </w:r>
          </w:p>
          <w:bookmarkEnd w:id="102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6) 01.01.2015 бастап қолданысқа енгізілді және 31.12.2017 дейін қолданыста болды - ҚР 28.11.2014 </w:t>
            </w:r>
            <w:r>
              <w:rPr>
                <w:rFonts w:ascii="Times New Roman"/>
                <w:b w:val="false"/>
                <w:i w:val="false"/>
                <w:color w:val="000000"/>
                <w:sz w:val="20"/>
              </w:rPr>
              <w:t>№ 257-V</w:t>
            </w:r>
            <w:r>
              <w:rPr>
                <w:rFonts w:ascii="Times New Roman"/>
                <w:b w:val="false"/>
                <w:i w:val="false"/>
                <w:color w:val="ff0000"/>
                <w:sz w:val="20"/>
              </w:rPr>
              <w:t xml:space="preserve"> Заңымен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w:t>
            </w:r>
            <w:r>
              <w:br/>
            </w:r>
            <w:r>
              <w:rPr>
                <w:rFonts w:ascii="Times New Roman"/>
                <w:b w:val="false"/>
                <w:i w:val="false"/>
                <w:color w:val="000000"/>
                <w:sz w:val="20"/>
              </w:rPr>
              <w:t>
</w:t>
            </w:r>
          </w:p>
          <w:bookmarkStart w:name="z397" w:id="1023"/>
          <w:p>
            <w:pPr>
              <w:spacing w:after="20"/>
              <w:ind w:left="20"/>
              <w:jc w:val="both"/>
            </w:pPr>
            <w:r>
              <w:rPr>
                <w:rFonts w:ascii="Times New Roman"/>
                <w:b w:val="false"/>
                <w:i w:val="false"/>
                <w:color w:val="000000"/>
                <w:sz w:val="20"/>
              </w:rPr>
              <w:t>
</w:t>
            </w:r>
            <w:r>
              <w:rPr>
                <w:rFonts w:ascii="Times New Roman"/>
                <w:b/>
                <w:i w:val="false"/>
                <w:color w:val="000000"/>
                <w:sz w:val="20"/>
              </w:rPr>
              <w:t>7) шығу және келу туризмі бөлігінде – туроператордың көрсетілетін қызметтері;</w:t>
            </w:r>
          </w:p>
          <w:bookmarkEnd w:id="1023"/>
          <w:bookmarkStart w:name="z8318" w:id="1024"/>
          <w:p>
            <w:pPr>
              <w:spacing w:after="20"/>
              <w:ind w:left="20"/>
              <w:jc w:val="both"/>
            </w:pPr>
            <w:r>
              <w:rPr>
                <w:rFonts w:ascii="Times New Roman"/>
                <w:b w:val="false"/>
                <w:i w:val="false"/>
                <w:color w:val="000000"/>
                <w:sz w:val="20"/>
              </w:rPr>
              <w:t>
</w:t>
            </w:r>
            <w:r>
              <w:rPr>
                <w:rFonts w:ascii="Times New Roman"/>
                <w:b/>
                <w:i w:val="false"/>
                <w:color w:val="000000"/>
                <w:sz w:val="20"/>
              </w:rPr>
              <w:t>8) шет мемлекеттерден, халықаралық және шетелдік ұйымдардан, шетелдіктерден, азаматтығы жоқ адамдардан ақшаны және (немесе) өзге де мүлікті алу жөніндегі, сондай-ақ көрсетілген ақшаны және (немесе) өзге де мүлікті жұмсау жөніндегі ақпаратты көрсету үшін салық тіркелімдерінің нысандарын белгілеуге құқылы.</w:t>
            </w:r>
          </w:p>
          <w:bookmarkEnd w:id="1024"/>
          <w:bookmarkStart w:name="z8296" w:id="1025"/>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Қазақстан Республикасының бухгалтерлік есеп пен қаржылық есептілік туралы заңнамалық актісіне сәйкес бухгалтерлік есепке алуды жүргізу мен қаржылық есептілік жасауды жүзеге асырмайтын дара кәсіпкерлерге қолданылмайды.</w:t>
            </w:r>
          </w:p>
          <w:bookmarkEnd w:id="1025"/>
          <w:bookmarkStart w:name="z6924" w:id="1026"/>
          <w:p>
            <w:pPr>
              <w:spacing w:after="20"/>
              <w:ind w:left="20"/>
              <w:jc w:val="both"/>
            </w:pPr>
            <w:r>
              <w:rPr>
                <w:rFonts w:ascii="Times New Roman"/>
                <w:b w:val="false"/>
                <w:i w:val="false"/>
                <w:color w:val="000000"/>
                <w:sz w:val="20"/>
              </w:rPr>
              <w:t>
</w:t>
            </w:r>
            <w:r>
              <w:rPr>
                <w:rFonts w:ascii="Times New Roman"/>
                <w:b/>
                <w:i w:val="false"/>
                <w:color w:val="000000"/>
                <w:sz w:val="20"/>
              </w:rPr>
              <w:t>4-1. Қазақстан Республикасының бухгалтерлік есеп пен қаржылық есептілік туралы заңнамалық актісіне сәйкес бухгалтерлік есепке алуды жүргізу мен қаржылық есептілік жасауды жүзеге асырмайтын дара кәсіпкерлер үшін уәкілетті орган:</w:t>
            </w:r>
          </w:p>
          <w:bookmarkEnd w:id="1026"/>
          <w:bookmarkStart w:name="z6925" w:id="1027"/>
          <w:p>
            <w:pPr>
              <w:spacing w:after="20"/>
              <w:ind w:left="20"/>
              <w:jc w:val="both"/>
            </w:pPr>
            <w:r>
              <w:rPr>
                <w:rFonts w:ascii="Times New Roman"/>
                <w:b w:val="false"/>
                <w:i w:val="false"/>
                <w:color w:val="000000"/>
                <w:sz w:val="20"/>
              </w:rPr>
              <w:t>
</w:t>
            </w:r>
            <w:r>
              <w:rPr>
                <w:rFonts w:ascii="Times New Roman"/>
                <w:b/>
                <w:i w:val="false"/>
                <w:color w:val="000000"/>
                <w:sz w:val="20"/>
              </w:rPr>
              <w:t>1) табыстарды есепке алу;</w:t>
            </w:r>
          </w:p>
          <w:bookmarkEnd w:id="1027"/>
          <w:bookmarkStart w:name="z6926" w:id="1028"/>
          <w:p>
            <w:pPr>
              <w:spacing w:after="20"/>
              <w:ind w:left="20"/>
              <w:jc w:val="both"/>
            </w:pPr>
            <w:r>
              <w:rPr>
                <w:rFonts w:ascii="Times New Roman"/>
                <w:b w:val="false"/>
                <w:i w:val="false"/>
                <w:color w:val="000000"/>
                <w:sz w:val="20"/>
              </w:rPr>
              <w:t>
</w:t>
            </w:r>
            <w:r>
              <w:rPr>
                <w:rFonts w:ascii="Times New Roman"/>
                <w:b/>
                <w:i w:val="false"/>
                <w:color w:val="000000"/>
                <w:sz w:val="20"/>
              </w:rPr>
              <w:t>2) сатып алынған тауарларды, жұмыстар мен көрсетілетін қызметтерді есепке алу;</w:t>
            </w:r>
          </w:p>
          <w:bookmarkEnd w:id="1028"/>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тармақша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жеке тұлғалардың төлем көзінен салық салынатын табыстарын, осындай табыстар жөніндегі салық міндеттемелерін, барлық салықтар мен аударымдарды қоса алғанда міндетті зейнетақы жарналарын, міндетті кәсіптік зейнетақы жарналарын және әлеуметтік аударымдарды есепке алу жөніндегі міндеттемелерді есепке алу бойынша;</w:t>
            </w:r>
          </w:p>
          <w:bookmarkStart w:name="z6928" w:id="1029"/>
          <w:p>
            <w:pPr>
              <w:spacing w:after="20"/>
              <w:ind w:left="20"/>
              <w:jc w:val="both"/>
            </w:pPr>
            <w:r>
              <w:rPr>
                <w:rFonts w:ascii="Times New Roman"/>
                <w:b w:val="false"/>
                <w:i w:val="false"/>
                <w:color w:val="000000"/>
                <w:sz w:val="20"/>
              </w:rPr>
              <w:t>
</w:t>
            </w:r>
            <w:r>
              <w:rPr>
                <w:rFonts w:ascii="Times New Roman"/>
                <w:b/>
                <w:i w:val="false"/>
                <w:color w:val="000000"/>
                <w:sz w:val="20"/>
              </w:rPr>
              <w:t>4) мыналар:</w:t>
            </w:r>
          </w:p>
          <w:bookmarkEnd w:id="1029"/>
          <w:bookmarkStart w:name="z6929" w:id="1030"/>
          <w:p>
            <w:pPr>
              <w:spacing w:after="20"/>
              <w:ind w:left="20"/>
              <w:jc w:val="both"/>
            </w:pPr>
            <w:r>
              <w:rPr>
                <w:rFonts w:ascii="Times New Roman"/>
                <w:b w:val="false"/>
                <w:i w:val="false"/>
                <w:color w:val="000000"/>
                <w:sz w:val="20"/>
              </w:rPr>
              <w:t>
</w:t>
            </w:r>
            <w:r>
              <w:rPr>
                <w:rFonts w:ascii="Times New Roman"/>
                <w:b/>
                <w:i w:val="false"/>
                <w:color w:val="000000"/>
                <w:sz w:val="20"/>
              </w:rPr>
              <w:t xml:space="preserve">қоршаған ортаға эмиссиялар үшін төлемақы; </w:t>
            </w:r>
          </w:p>
          <w:bookmarkEnd w:id="1030"/>
          <w:bookmarkStart w:name="z6930" w:id="1031"/>
          <w:p>
            <w:pPr>
              <w:spacing w:after="20"/>
              <w:ind w:left="20"/>
              <w:jc w:val="both"/>
            </w:pPr>
            <w:r>
              <w:rPr>
                <w:rFonts w:ascii="Times New Roman"/>
                <w:b w:val="false"/>
                <w:i w:val="false"/>
                <w:color w:val="000000"/>
                <w:sz w:val="20"/>
              </w:rPr>
              <w:t>
</w:t>
            </w:r>
            <w:r>
              <w:rPr>
                <w:rFonts w:ascii="Times New Roman"/>
                <w:b/>
                <w:i w:val="false"/>
                <w:color w:val="000000"/>
                <w:sz w:val="20"/>
              </w:rPr>
              <w:t>жер үсті су көздерінің су ресурстарын пайдаланғаны үшін төлемақы жөніндегі салықтық міндеттемелерді есепке алу;</w:t>
            </w:r>
          </w:p>
          <w:bookmarkEnd w:id="1031"/>
          <w:bookmarkStart w:name="z8329" w:id="1032"/>
          <w:p>
            <w:pPr>
              <w:spacing w:after="20"/>
              <w:ind w:left="20"/>
              <w:jc w:val="both"/>
            </w:pPr>
            <w:r>
              <w:rPr>
                <w:rFonts w:ascii="Times New Roman"/>
                <w:b w:val="false"/>
                <w:i w:val="false"/>
                <w:color w:val="000000"/>
                <w:sz w:val="20"/>
              </w:rPr>
              <w:t>
</w:t>
            </w:r>
            <w:r>
              <w:rPr>
                <w:rFonts w:ascii="Times New Roman"/>
                <w:b/>
                <w:i w:val="false"/>
                <w:color w:val="000000"/>
                <w:sz w:val="20"/>
              </w:rPr>
              <w:t>5) шет мемлекеттерден, халықаралық және шетелдік ұйымдардан, шетелдіктерден, азаматтығы жоқ адамдардан ақшаны және (немесе) өзге де мүлікті алу, сондай-ақ көрсетілген ақшаны және (немесе) өзге де мүлікті жұмсау бойынша ақпаратты көрсету үшін салық тіркелімдерінің нысандарын белгілеуге құқылы.</w:t>
            </w:r>
          </w:p>
          <w:bookmarkEnd w:id="1032"/>
          <w:bookmarkStart w:name="z6624" w:id="1033"/>
          <w:p>
            <w:pPr>
              <w:spacing w:after="20"/>
              <w:ind w:left="20"/>
              <w:jc w:val="both"/>
            </w:pPr>
            <w:r>
              <w:rPr>
                <w:rFonts w:ascii="Times New Roman"/>
                <w:b w:val="false"/>
                <w:i w:val="false"/>
                <w:color w:val="000000"/>
                <w:sz w:val="20"/>
              </w:rPr>
              <w:t>
</w:t>
            </w:r>
            <w:r>
              <w:rPr>
                <w:rFonts w:ascii="Times New Roman"/>
                <w:b/>
                <w:i w:val="false"/>
                <w:color w:val="000000"/>
                <w:sz w:val="20"/>
              </w:rPr>
              <w:t>4-2. Ірі салық төлеушілер мониторингін жүзеге асыру мақсатында уәкілетті орган:</w:t>
            </w:r>
          </w:p>
          <w:bookmarkEnd w:id="1033"/>
          <w:bookmarkStart w:name="z6625" w:id="1034"/>
          <w:p>
            <w:pPr>
              <w:spacing w:after="20"/>
              <w:ind w:left="20"/>
              <w:jc w:val="both"/>
            </w:pPr>
            <w:r>
              <w:rPr>
                <w:rFonts w:ascii="Times New Roman"/>
                <w:b w:val="false"/>
                <w:i w:val="false"/>
                <w:color w:val="000000"/>
                <w:sz w:val="20"/>
              </w:rPr>
              <w:t>
</w:t>
            </w:r>
            <w:r>
              <w:rPr>
                <w:rFonts w:ascii="Times New Roman"/>
                <w:b/>
                <w:i w:val="false"/>
                <w:color w:val="000000"/>
                <w:sz w:val="20"/>
              </w:rPr>
              <w:t>корпоративтік табыс салығы бойынша;</w:t>
            </w:r>
          </w:p>
          <w:bookmarkEnd w:id="1034"/>
          <w:bookmarkStart w:name="z6626" w:id="1035"/>
          <w:p>
            <w:pPr>
              <w:spacing w:after="20"/>
              <w:ind w:left="20"/>
              <w:jc w:val="both"/>
            </w:pPr>
            <w:r>
              <w:rPr>
                <w:rFonts w:ascii="Times New Roman"/>
                <w:b w:val="false"/>
                <w:i w:val="false"/>
                <w:color w:val="000000"/>
                <w:sz w:val="20"/>
              </w:rPr>
              <w:t>
</w:t>
            </w:r>
            <w:r>
              <w:rPr>
                <w:rFonts w:ascii="Times New Roman"/>
                <w:b/>
                <w:i w:val="false"/>
                <w:color w:val="000000"/>
                <w:sz w:val="20"/>
              </w:rPr>
              <w:t>үстеме пайда салығы бойынша;</w:t>
            </w:r>
          </w:p>
          <w:bookmarkEnd w:id="1035"/>
          <w:bookmarkStart w:name="z6627" w:id="1036"/>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 бойынша;</w:t>
            </w:r>
          </w:p>
          <w:bookmarkEnd w:id="1036"/>
          <w:bookmarkStart w:name="z6628" w:id="1037"/>
          <w:p>
            <w:pPr>
              <w:spacing w:after="20"/>
              <w:ind w:left="20"/>
              <w:jc w:val="both"/>
            </w:pPr>
            <w:r>
              <w:rPr>
                <w:rFonts w:ascii="Times New Roman"/>
                <w:b w:val="false"/>
                <w:i w:val="false"/>
                <w:color w:val="000000"/>
                <w:sz w:val="20"/>
              </w:rPr>
              <w:t>
</w:t>
            </w:r>
            <w:r>
              <w:rPr>
                <w:rFonts w:ascii="Times New Roman"/>
                <w:b/>
                <w:i w:val="false"/>
                <w:color w:val="000000"/>
                <w:sz w:val="20"/>
              </w:rPr>
              <w:t>пайдалы қазбаларды өндіру салығы бойынша;</w:t>
            </w:r>
          </w:p>
          <w:bookmarkEnd w:id="1037"/>
          <w:bookmarkStart w:name="z6629" w:id="1038"/>
          <w:p>
            <w:pPr>
              <w:spacing w:after="20"/>
              <w:ind w:left="20"/>
              <w:jc w:val="both"/>
            </w:pPr>
            <w:r>
              <w:rPr>
                <w:rFonts w:ascii="Times New Roman"/>
                <w:b w:val="false"/>
                <w:i w:val="false"/>
                <w:color w:val="000000"/>
                <w:sz w:val="20"/>
              </w:rPr>
              <w:t>
</w:t>
            </w:r>
            <w:r>
              <w:rPr>
                <w:rFonts w:ascii="Times New Roman"/>
                <w:b/>
                <w:i w:val="false"/>
                <w:color w:val="000000"/>
                <w:sz w:val="20"/>
              </w:rPr>
              <w:t>ірі салық төлеушінің ағымдағы және алдағы күнтізбелік жылдарға жоспарлайтын қаржы-шаруашылық қызметінің көрсеткіштері туралы ақпарат қамтылатын салық тіркелімдерінің нысандарын белгілейді.</w:t>
            </w:r>
          </w:p>
          <w:bookmarkEnd w:id="1038"/>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77-бапты 4-3 және 4-4-тармақтармен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502" w:id="1039"/>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тіркелімдері қағаз жеткізгіштерде жүргізілген жағдайда мұндай салық тіркелімдеріндегі қателерді түзету негізді болуға және енгізілген түзетулердің күні мен негіздемесі көрсетіле отырып, түзету енгізген жауапты адамның қолымен расталуға тиіс. </w:t>
            </w:r>
          </w:p>
          <w:bookmarkEnd w:id="1039"/>
          <w:bookmarkStart w:name="z503" w:id="1040"/>
          <w:p>
            <w:pPr>
              <w:spacing w:after="20"/>
              <w:ind w:left="20"/>
              <w:jc w:val="both"/>
            </w:pPr>
            <w:r>
              <w:rPr>
                <w:rFonts w:ascii="Times New Roman"/>
                <w:b w:val="false"/>
                <w:i w:val="false"/>
                <w:color w:val="000000"/>
                <w:sz w:val="20"/>
              </w:rPr>
              <w:t>
</w:t>
            </w:r>
            <w:r>
              <w:rPr>
                <w:rFonts w:ascii="Times New Roman"/>
                <w:b/>
                <w:i w:val="false"/>
                <w:color w:val="000000"/>
                <w:sz w:val="20"/>
              </w:rPr>
              <w:t xml:space="preserve">6. Егер осы Кодекстің 624-бабында өзгеше белгіленбесе, салық тіркелімдері құжаттық </w:t>
            </w:r>
            <w:r>
              <w:rPr>
                <w:rFonts w:ascii="Times New Roman"/>
                <w:b/>
                <w:i w:val="false"/>
                <w:color w:val="000000"/>
                <w:sz w:val="20"/>
              </w:rPr>
              <w:t>тексерулер жүргізу кезінде салық органдарының лауазымды адамдарына қағаз жеткізгіштерде және (немесе) тексеруді жүзеге асыратын салық органдары лауазымды адамдарының талап етуі бойынша электрондық жеткізгіштерде ұсынылады.</w:t>
            </w:r>
          </w:p>
          <w:bookmarkEnd w:id="1040"/>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(салық агенті) салық тіркелімдерін электрондық нысанда жасаған кезде, салықтық тексеру барысында салық органдары лауазымды адамдарының талап етуі бойынша салық тіркелімдерін электрондық жеткізгіштерде және осындай салық тіркелімдерінің көшірмелерін қағаз жеткізгіште де табыс етуге міндетті, бұл көшірмелер басшының және салық төлеушінің (салық агентінің) осы салық тіркелімдерін жасау үшін жауапты адамдарының (адамының) қолтаңбаларымен, сондай-ақ салық төлеушіде Қазақстан Республикасының заңнамасында көзделген негіздер бойынша мөр болмаған жағдайларды қоспағанда, салық төлеушінің мөрімен расталуға тиіс.</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77-бапқа өзгерістер енгізілді - ҚР 2008.12.10 </w:t>
            </w:r>
            <w:r>
              <w:rPr>
                <w:rFonts w:ascii="Times New Roman"/>
                <w:b w:val="false"/>
                <w:i w:val="false"/>
                <w:color w:val="000000"/>
                <w:sz w:val="20"/>
              </w:rPr>
              <w:t>№ 100</w:t>
            </w:r>
            <w:r>
              <w:rPr>
                <w:rFonts w:ascii="Times New Roman"/>
                <w:b w:val="false"/>
                <w:i w:val="false"/>
                <w:color w:val="ff0000"/>
                <w:sz w:val="20"/>
              </w:rPr>
              <w:t xml:space="preserve"> (2012.01.01 бастап қолданысқа енгізіледі), 2009.11.16 </w:t>
            </w:r>
            <w:r>
              <w:rPr>
                <w:rFonts w:ascii="Times New Roman"/>
                <w:b w:val="false"/>
                <w:i w:val="false"/>
                <w:color w:val="000000"/>
                <w:sz w:val="20"/>
              </w:rPr>
              <w:t>N 200-IV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2010.06.09 </w:t>
            </w:r>
            <w:r>
              <w:rPr>
                <w:rFonts w:ascii="Times New Roman"/>
                <w:b w:val="false"/>
                <w:i w:val="false"/>
                <w:color w:val="000000"/>
                <w:sz w:val="20"/>
              </w:rPr>
              <w:t>№ 288-IV</w:t>
            </w:r>
            <w:r>
              <w:rPr>
                <w:rFonts w:ascii="Times New Roman"/>
                <w:b w:val="false"/>
                <w:i w:val="false"/>
                <w:color w:val="ff0000"/>
                <w:sz w:val="20"/>
              </w:rPr>
              <w:t xml:space="preserve"> (2011.01.01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07.03.2014 </w:t>
            </w:r>
            <w:r>
              <w:rPr>
                <w:rFonts w:ascii="Times New Roman"/>
                <w:b w:val="false"/>
                <w:i w:val="false"/>
                <w:color w:val="000000"/>
                <w:sz w:val="20"/>
              </w:rPr>
              <w:t>N 177-V</w:t>
            </w:r>
            <w:r>
              <w:rPr>
                <w:rFonts w:ascii="Times New Roman"/>
                <w:b w:val="false"/>
                <w:i w:val="false"/>
                <w:color w:val="ff0000"/>
                <w:sz w:val="20"/>
              </w:rPr>
              <w:t xml:space="preserve"> (01.01.2013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 26.07.2016 </w:t>
            </w:r>
            <w:r>
              <w:rPr>
                <w:rFonts w:ascii="Times New Roman"/>
                <w:b w:val="false"/>
                <w:i w:val="false"/>
                <w:color w:val="000000"/>
                <w:sz w:val="20"/>
              </w:rPr>
              <w:t>№ 12-VI</w:t>
            </w:r>
            <w:r>
              <w:rPr>
                <w:rFonts w:ascii="Times New Roman"/>
                <w:b w:val="false"/>
                <w:i w:val="false"/>
                <w:color w:val="ff0000"/>
                <w:sz w:val="20"/>
              </w:rPr>
              <w:t xml:space="preserve"> (алғашқы ресми жарияланған күнінен кейін екі ай өткен соң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04" w:id="1041"/>
          <w:p>
            <w:pPr>
              <w:spacing w:after="0"/>
              <w:ind w:left="0"/>
              <w:jc w:val="both"/>
            </w:pPr>
            <w:r>
              <w:rPr>
                <w:rFonts w:ascii="Times New Roman"/>
                <w:b/>
                <w:i w:val="false"/>
                <w:color w:val="000000"/>
              </w:rPr>
              <w:t xml:space="preserve"> 9-тарау. САЛЫҚТЫҚ ЕСЕПКЕ АЛУ ЕРЕКШЕЛІКТЕРІ</w:t>
            </w:r>
          </w:p>
          <w:bookmarkEnd w:id="1041"/>
          <w:bookmarkStart w:name="z505" w:id="1042"/>
          <w:p>
            <w:pPr>
              <w:spacing w:after="0"/>
              <w:ind w:left="0"/>
              <w:jc w:val="both"/>
            </w:pPr>
            <w:r>
              <w:rPr>
                <w:rFonts w:ascii="Times New Roman"/>
                <w:b/>
                <w:i w:val="false"/>
                <w:color w:val="000000"/>
              </w:rPr>
              <w:t xml:space="preserve"> 78-бап. Қаржы лизингі</w:t>
            </w:r>
          </w:p>
          <w:bookmarkEnd w:id="1042"/>
          <w:bookmarkStart w:name="z506" w:id="1043"/>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белгіленбесе, Қазақстан Республикасының заңнамасына сәйкес үш жылдан асатын мерзімге жасалған лизинг шарты бойынша мүлікті беру, егер ол мынадай талаптардың біріне сай келсе:</w:t>
            </w:r>
          </w:p>
          <w:bookmarkEnd w:id="1043"/>
          <w:bookmarkStart w:name="z824" w:id="1044"/>
          <w:p>
            <w:pPr>
              <w:spacing w:after="20"/>
              <w:ind w:left="20"/>
              <w:jc w:val="both"/>
            </w:pPr>
            <w:r>
              <w:rPr>
                <w:rFonts w:ascii="Times New Roman"/>
                <w:b w:val="false"/>
                <w:i w:val="false"/>
                <w:color w:val="000000"/>
                <w:sz w:val="20"/>
              </w:rPr>
              <w:t>
</w:t>
            </w:r>
            <w:r>
              <w:rPr>
                <w:rFonts w:ascii="Times New Roman"/>
                <w:b/>
                <w:i w:val="false"/>
                <w:color w:val="000000"/>
                <w:sz w:val="20"/>
              </w:rPr>
              <w:t>1) лизинг шартында мүліктің лизинг алушының меншігіне берілуі және (немесе) лизинг алушыға мүлікті тіркелген баға бойынша сатып алу құқығының берілуі белгіленсе;</w:t>
            </w:r>
          </w:p>
          <w:bookmarkEnd w:id="1044"/>
          <w:bookmarkStart w:name="z825" w:id="1045"/>
          <w:p>
            <w:pPr>
              <w:spacing w:after="20"/>
              <w:ind w:left="20"/>
              <w:jc w:val="both"/>
            </w:pPr>
            <w:r>
              <w:rPr>
                <w:rFonts w:ascii="Times New Roman"/>
                <w:b w:val="false"/>
                <w:i w:val="false"/>
                <w:color w:val="000000"/>
                <w:sz w:val="20"/>
              </w:rPr>
              <w:t>
</w:t>
            </w:r>
            <w:r>
              <w:rPr>
                <w:rFonts w:ascii="Times New Roman"/>
                <w:b/>
                <w:i w:val="false"/>
                <w:color w:val="000000"/>
                <w:sz w:val="20"/>
              </w:rPr>
              <w:t>2) қаржы лизингінің мерзімі қаржы лизингі бойынша берілетін мүліктің пайдалы қызмет мерзімінің жетпіс бес пайызынан асып кетсе;</w:t>
            </w:r>
          </w:p>
          <w:bookmarkEnd w:id="1045"/>
          <w:bookmarkStart w:name="z826" w:id="1046"/>
          <w:p>
            <w:pPr>
              <w:spacing w:after="20"/>
              <w:ind w:left="20"/>
              <w:jc w:val="both"/>
            </w:pPr>
            <w:r>
              <w:rPr>
                <w:rFonts w:ascii="Times New Roman"/>
                <w:b w:val="false"/>
                <w:i w:val="false"/>
                <w:color w:val="000000"/>
                <w:sz w:val="20"/>
              </w:rPr>
              <w:t>
</w:t>
            </w:r>
            <w:r>
              <w:rPr>
                <w:rFonts w:ascii="Times New Roman"/>
                <w:b/>
                <w:i w:val="false"/>
                <w:color w:val="000000"/>
                <w:sz w:val="20"/>
              </w:rPr>
              <w:t>3) қаржы лизингінің бүкіл мерзімі үшін лизингтік төлемдердің ағымдағы (дисконтталған) құны қаржы лизингі бойынша берілетін мүлік құнының тоқсан пайызынан асып кетсе, қаржы лизингі болып табылады.</w:t>
            </w:r>
          </w:p>
          <w:bookmarkEnd w:id="1046"/>
          <w:p>
            <w:pPr>
              <w:spacing w:after="20"/>
              <w:ind w:left="20"/>
              <w:jc w:val="both"/>
            </w:pPr>
            <w:r>
              <w:rPr>
                <w:rFonts w:ascii="Times New Roman"/>
                <w:b w:val="false"/>
                <w:i w:val="false"/>
                <w:color w:val="000000"/>
                <w:sz w:val="20"/>
              </w:rPr>
              <w:t>
</w:t>
            </w:r>
            <w:r>
              <w:rPr>
                <w:rFonts w:ascii="Times New Roman"/>
                <w:b/>
                <w:i w:val="false"/>
                <w:color w:val="000000"/>
                <w:sz w:val="20"/>
              </w:rPr>
              <w:t>Лизинг нысаналарын қайталама лизингке беру де қаржы лизингі болып табылады.</w:t>
            </w:r>
          </w:p>
          <w:p>
            <w:pPr>
              <w:spacing w:after="20"/>
              <w:ind w:left="20"/>
              <w:jc w:val="both"/>
            </w:pPr>
            <w:r>
              <w:rPr>
                <w:rFonts w:ascii="Times New Roman"/>
                <w:b w:val="false"/>
                <w:i w:val="false"/>
                <w:color w:val="000000"/>
                <w:sz w:val="20"/>
              </w:rPr>
              <w:t>
</w:t>
            </w:r>
            <w:r>
              <w:rPr>
                <w:rFonts w:ascii="Times New Roman"/>
                <w:b/>
                <w:i w:val="false"/>
                <w:color w:val="000000"/>
                <w:sz w:val="20"/>
              </w:rPr>
              <w:t>Қайталама лизинг деп лизинг шарты (бұдан әрі осы баптың мақсаттары үшін – бастапқы лизинг шарты) тоқтатылған, бұзылған не лизинг нысаналары санының өзгеруіне байланысты ол өзгертілген жағдайда лизинг берушінің меншігінде қалған лизинг нысаналарын басқа лизинг алушыға (лизинг алушыларға) лизингке мынадай талаптарды бір мезгілде сақтай отырып беру танылады: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бастапқы лизинг шартын бұзу, тоқтату не өзгерту күні мен қайталама лизинг шартын (шарттарын) жасасу күні осы Кодекстің </w:t>
            </w:r>
            <w:r>
              <w:rPr>
                <w:rFonts w:ascii="Times New Roman"/>
                <w:b w:val="false"/>
                <w:i w:val="false"/>
                <w:color w:val="000000"/>
                <w:sz w:val="20"/>
              </w:rPr>
              <w:t>269-бабында</w:t>
            </w:r>
            <w:r>
              <w:rPr>
                <w:rFonts w:ascii="Times New Roman"/>
                <w:b/>
                <w:i w:val="false"/>
                <w:color w:val="000000"/>
                <w:sz w:val="20"/>
              </w:rPr>
              <w:t xml:space="preserve"> белгіленген бір салық кезеңіне дәл келсе;</w:t>
            </w:r>
          </w:p>
          <w:p>
            <w:pPr>
              <w:spacing w:after="20"/>
              <w:ind w:left="20"/>
              <w:jc w:val="both"/>
            </w:pPr>
            <w:r>
              <w:rPr>
                <w:rFonts w:ascii="Times New Roman"/>
                <w:b w:val="false"/>
                <w:i w:val="false"/>
                <w:color w:val="000000"/>
                <w:sz w:val="20"/>
              </w:rPr>
              <w:t>
</w:t>
            </w:r>
            <w:r>
              <w:rPr>
                <w:rFonts w:ascii="Times New Roman"/>
                <w:b/>
                <w:i w:val="false"/>
                <w:color w:val="000000"/>
                <w:sz w:val="20"/>
              </w:rPr>
              <w:t>лизинг нысаналарының санына, лизинг төлемдеріне және лизинг мерзіміне арналған талаптарды қоспағанда, бастапқы лизинг шартында көзделген талаптар қайталама лизинг шартында (шарттарында) сақталса;</w:t>
            </w:r>
          </w:p>
          <w:p>
            <w:pPr>
              <w:spacing w:after="20"/>
              <w:ind w:left="20"/>
              <w:jc w:val="both"/>
            </w:pPr>
            <w:r>
              <w:rPr>
                <w:rFonts w:ascii="Times New Roman"/>
                <w:b w:val="false"/>
                <w:i w:val="false"/>
                <w:color w:val="000000"/>
                <w:sz w:val="20"/>
              </w:rPr>
              <w:t>
</w:t>
            </w:r>
            <w:r>
              <w:rPr>
                <w:rFonts w:ascii="Times New Roman"/>
                <w:b/>
                <w:i w:val="false"/>
                <w:color w:val="000000"/>
                <w:sz w:val="20"/>
              </w:rPr>
              <w:t>қайталама лизингке бастапқы лизинг шарты бойынша олардың жалпы санынан аспайтын мөлшерде лизинг нысаналары берілсе;</w:t>
            </w:r>
          </w:p>
          <w:p>
            <w:pPr>
              <w:spacing w:after="20"/>
              <w:ind w:left="20"/>
              <w:jc w:val="both"/>
            </w:pPr>
            <w:r>
              <w:rPr>
                <w:rFonts w:ascii="Times New Roman"/>
                <w:b w:val="false"/>
                <w:i w:val="false"/>
                <w:color w:val="000000"/>
                <w:sz w:val="20"/>
              </w:rPr>
              <w:t>
</w:t>
            </w:r>
            <w:r>
              <w:rPr>
                <w:rFonts w:ascii="Times New Roman"/>
                <w:b/>
                <w:i w:val="false"/>
                <w:color w:val="000000"/>
                <w:sz w:val="20"/>
              </w:rPr>
              <w:t>егер бастапқы лизинг шарты бойынша аннуитеттік төлем әдісі көзделген болса – қайталама лизинг шарты (шарттары) бойынша лизингтік төлемдердің жалпы сомасы лизингтік төлемдер сомасына азайтылған, лизинг шарты бұзылған күнге есептелген бастапқы лизинг шарты бойынша лизингтік төлемдердің жалпы сомасынан аспаса;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бастапқы лизинг шарты бойынша тең үлестермен төлеу әдісі көзделген болса – қайталама лизингке берілетін лизинг нысанасының құны лизингтік төлемдер сомасына азайтылған, лизинг шарты бұзылған күнге есептелген бастапқы лизинг шарты бойынша </w:t>
            </w:r>
            <w:r>
              <w:rPr>
                <w:rFonts w:ascii="Times New Roman"/>
                <w:b/>
                <w:i w:val="false"/>
                <w:color w:val="000000"/>
                <w:sz w:val="20"/>
              </w:rPr>
              <w:t>лизинг нысанасының құнынан аспаса, қайталама лизинг шарты (шарттары) бойынша сыйақы мөлшерлемесінің мөлшері бастапқы лизинг шарты бойынша сыйақы мөлшерлемесінің мөлшерінен аспаса;</w:t>
            </w:r>
          </w:p>
          <w:p>
            <w:pPr>
              <w:spacing w:after="20"/>
              <w:ind w:left="20"/>
              <w:jc w:val="both"/>
            </w:pPr>
            <w:r>
              <w:rPr>
                <w:rFonts w:ascii="Times New Roman"/>
                <w:b w:val="false"/>
                <w:i w:val="false"/>
                <w:color w:val="000000"/>
                <w:sz w:val="20"/>
              </w:rPr>
              <w:t>
</w:t>
            </w:r>
            <w:r>
              <w:rPr>
                <w:rFonts w:ascii="Times New Roman"/>
                <w:b/>
                <w:i w:val="false"/>
                <w:color w:val="000000"/>
                <w:sz w:val="20"/>
              </w:rPr>
              <w:t>лизинг нысаналары қайталама лизингке кемінде үш жыл мерзімге берілсе.</w:t>
            </w:r>
          </w:p>
          <w:p>
            <w:pPr>
              <w:spacing w:after="20"/>
              <w:ind w:left="20"/>
              <w:jc w:val="both"/>
            </w:pPr>
            <w:r>
              <w:rPr>
                <w:rFonts w:ascii="Times New Roman"/>
                <w:b w:val="false"/>
                <w:i w:val="false"/>
                <w:color w:val="000000"/>
                <w:sz w:val="20"/>
              </w:rPr>
              <w:t>
</w:t>
            </w:r>
            <w:r>
              <w:rPr>
                <w:rFonts w:ascii="Times New Roman"/>
                <w:b/>
                <w:i w:val="false"/>
                <w:color w:val="000000"/>
                <w:sz w:val="20"/>
              </w:rPr>
              <w:t>Мүлікті қаржы лизингіне беру лизинг берушінің мүлікті лизинг алушыға өткізуі ретінде қаралады. Бұл ретте лизинг алушы лизинг нысанасының иесі ретінде, ал лизингтік төлемдер - лизинг алушыға берілген кредит бойынша төлемдер ретінде қаралады.</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мақсаттарында:</w:t>
            </w:r>
          </w:p>
          <w:p>
            <w:pPr>
              <w:spacing w:after="20"/>
              <w:ind w:left="20"/>
              <w:jc w:val="both"/>
            </w:pPr>
            <w:r>
              <w:rPr>
                <w:rFonts w:ascii="Times New Roman"/>
                <w:b w:val="false"/>
                <w:i w:val="false"/>
                <w:color w:val="000000"/>
                <w:sz w:val="20"/>
              </w:rPr>
              <w:t>
</w:t>
            </w:r>
            <w:r>
              <w:rPr>
                <w:rFonts w:ascii="Times New Roman"/>
                <w:b/>
                <w:i w:val="false"/>
                <w:color w:val="000000"/>
                <w:sz w:val="20"/>
              </w:rPr>
              <w:t>аннуитеттік төлемдер әдісі – лизингтік төлемдер тең уақыт аралығы арқылы тең сомалармен белгіленетін лизингтік төлемдерді есептеу әдісі;</w:t>
            </w:r>
          </w:p>
          <w:p>
            <w:pPr>
              <w:spacing w:after="20"/>
              <w:ind w:left="20"/>
              <w:jc w:val="both"/>
            </w:pPr>
            <w:r>
              <w:rPr>
                <w:rFonts w:ascii="Times New Roman"/>
                <w:b w:val="false"/>
                <w:i w:val="false"/>
                <w:color w:val="000000"/>
                <w:sz w:val="20"/>
              </w:rPr>
              <w:t>
</w:t>
            </w:r>
            <w:r>
              <w:rPr>
                <w:rFonts w:ascii="Times New Roman"/>
                <w:b/>
                <w:i w:val="false"/>
                <w:color w:val="000000"/>
                <w:sz w:val="20"/>
              </w:rPr>
              <w:t>тең үлестермен төлеу әдісі – лизинг бойынша сыйақыны қоспағанда, лизингтік төлемдер тең сомалармен белгіленетін лизингтік төлемдерді есептеу әдісі.</w:t>
            </w:r>
          </w:p>
          <w:bookmarkStart w:name="z827" w:id="1047"/>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лизинг шартында лизинг алушының қаржы лизингінің мерзімін ұзарту құқығы белгіленсе, онда қаржы лизингінің мерзімі іс жүзінде ұзарту жүзеге асырылған мерзімді ескере отырып айқындалады. </w:t>
            </w:r>
          </w:p>
          <w:bookmarkEnd w:id="1047"/>
          <w:bookmarkStart w:name="z828" w:id="1048"/>
          <w:p>
            <w:pPr>
              <w:spacing w:after="20"/>
              <w:ind w:left="20"/>
              <w:jc w:val="both"/>
            </w:pPr>
            <w:r>
              <w:rPr>
                <w:rFonts w:ascii="Times New Roman"/>
                <w:b w:val="false"/>
                <w:i w:val="false"/>
                <w:color w:val="000000"/>
                <w:sz w:val="20"/>
              </w:rPr>
              <w:t>
</w:t>
            </w:r>
            <w:r>
              <w:rPr>
                <w:rFonts w:ascii="Times New Roman"/>
                <w:b/>
                <w:i w:val="false"/>
                <w:color w:val="000000"/>
                <w:sz w:val="20"/>
              </w:rPr>
              <w:t xml:space="preserve">3. Қаржы лизингіне (лизинг бойынша) берілген (алынған) мүліктің құны лизинг шартын жасасу күні бойынша айқындалады. </w:t>
            </w:r>
          </w:p>
          <w:bookmarkEnd w:id="1048"/>
          <w:p>
            <w:pPr>
              <w:spacing w:after="20"/>
              <w:ind w:left="20"/>
              <w:jc w:val="both"/>
            </w:pPr>
            <w:r>
              <w:rPr>
                <w:rFonts w:ascii="Times New Roman"/>
                <w:b w:val="false"/>
                <w:i w:val="false"/>
                <w:color w:val="000000"/>
                <w:sz w:val="20"/>
              </w:rPr>
              <w:t>
</w:t>
            </w:r>
            <w:r>
              <w:rPr>
                <w:rFonts w:ascii="Times New Roman"/>
                <w:b/>
                <w:i w:val="false"/>
                <w:color w:val="000000"/>
                <w:sz w:val="20"/>
              </w:rPr>
              <w:t>Лизинг алушының негізгі құрал, жылжымайтын мүлікке инвестициялар, биологиялық активтер ретінде алуына жататын лизинг нысанасы қаржы лизингі бойынша берілетін мүлік болып табылады.</w:t>
            </w:r>
          </w:p>
          <w:bookmarkStart w:name="z829" w:id="1049"/>
          <w:p>
            <w:pPr>
              <w:spacing w:after="20"/>
              <w:ind w:left="20"/>
              <w:jc w:val="both"/>
            </w:pPr>
            <w:r>
              <w:rPr>
                <w:rFonts w:ascii="Times New Roman"/>
                <w:b w:val="false"/>
                <w:i w:val="false"/>
                <w:color w:val="000000"/>
                <w:sz w:val="20"/>
              </w:rPr>
              <w:t>
</w:t>
            </w:r>
            <w:r>
              <w:rPr>
                <w:rFonts w:ascii="Times New Roman"/>
                <w:b/>
                <w:i w:val="false"/>
                <w:color w:val="000000"/>
                <w:sz w:val="20"/>
              </w:rPr>
              <w:t>4. Мыналар қаржы лизингі болып табылмайды:</w:t>
            </w:r>
          </w:p>
          <w:bookmarkEnd w:id="1049"/>
          <w:bookmarkStart w:name="z830" w:id="1050"/>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мынадай: </w:t>
            </w:r>
          </w:p>
          <w:bookmarkEnd w:id="1050"/>
          <w:p>
            <w:pPr>
              <w:spacing w:after="20"/>
              <w:ind w:left="20"/>
              <w:jc w:val="both"/>
            </w:pPr>
            <w:r>
              <w:rPr>
                <w:rFonts w:ascii="Times New Roman"/>
                <w:b w:val="false"/>
                <w:i w:val="false"/>
                <w:color w:val="000000"/>
                <w:sz w:val="20"/>
              </w:rPr>
              <w:t>
</w:t>
            </w:r>
            <w:r>
              <w:rPr>
                <w:rFonts w:ascii="Times New Roman"/>
                <w:b/>
                <w:i w:val="false"/>
                <w:color w:val="000000"/>
                <w:sz w:val="20"/>
              </w:rPr>
              <w:t xml:space="preserve">лизинг алушы Қазақстан Республикасының оңалту және банкроттық туралы </w:t>
            </w:r>
            <w:r>
              <w:rPr>
                <w:rFonts w:ascii="Times New Roman"/>
                <w:b/>
                <w:i w:val="false"/>
                <w:color w:val="000000"/>
                <w:sz w:val="20"/>
              </w:rPr>
              <w:t>заңнамасына</w:t>
            </w:r>
            <w:r>
              <w:rPr>
                <w:rFonts w:ascii="Times New Roman"/>
                <w:b/>
                <w:i w:val="false"/>
                <w:color w:val="000000"/>
                <w:sz w:val="20"/>
              </w:rPr>
              <w:t xml:space="preserve"> сәйкес банкрот деп танылған және Бизнес-сәйкестендіру нөмірлерінің ұлттық тізілімінен шығарылған;</w:t>
            </w:r>
          </w:p>
          <w:bookmarkStart w:name="z831" w:id="1051"/>
          <w:p>
            <w:pPr>
              <w:spacing w:after="20"/>
              <w:ind w:left="20"/>
              <w:jc w:val="both"/>
            </w:pPr>
            <w:r>
              <w:rPr>
                <w:rFonts w:ascii="Times New Roman"/>
                <w:b w:val="false"/>
                <w:i w:val="false"/>
                <w:color w:val="000000"/>
                <w:sz w:val="20"/>
              </w:rPr>
              <w:t>
</w:t>
            </w:r>
            <w:r>
              <w:rPr>
                <w:rFonts w:ascii="Times New Roman"/>
                <w:b/>
                <w:i w:val="false"/>
                <w:color w:val="000000"/>
                <w:sz w:val="20"/>
              </w:rPr>
              <w:t xml:space="preserve">лизинг алушы – жеке тұлға соттың күшіне енген шешімі негізінде хабарсыз кеткен немесе қайтыс болған деп жарияланған, әрекетке қабілетсіз немесе әрекет қабілеті шектеулі деп танылған, оған І, ІІ-топтардағы мүгедектік белгіленген, сондай-ақ лизинг алушы – жеке тұлға қайтыс болған; </w:t>
            </w:r>
          </w:p>
          <w:bookmarkEnd w:id="1051"/>
          <w:bookmarkStart w:name="z832" w:id="1052"/>
          <w:p>
            <w:pPr>
              <w:spacing w:after="20"/>
              <w:ind w:left="20"/>
              <w:jc w:val="both"/>
            </w:pPr>
            <w:r>
              <w:rPr>
                <w:rFonts w:ascii="Times New Roman"/>
                <w:b w:val="false"/>
                <w:i w:val="false"/>
                <w:color w:val="000000"/>
                <w:sz w:val="20"/>
              </w:rPr>
              <w:t>
</w:t>
            </w:r>
            <w:r>
              <w:rPr>
                <w:rFonts w:ascii="Times New Roman"/>
                <w:b/>
                <w:i w:val="false"/>
                <w:color w:val="000000"/>
                <w:sz w:val="20"/>
              </w:rPr>
              <w:t xml:space="preserve">лизинг алушыда өндіріп алуды қолдануға болатын мүліктің, оның ішінде ақшаның, бағалы қағаздардың немесе табыстың болмауына байланысты лизинг берушіге атқару құжатын </w:t>
            </w:r>
            <w:r>
              <w:rPr>
                <w:rFonts w:ascii="Times New Roman"/>
                <w:b/>
                <w:i w:val="false"/>
                <w:color w:val="000000"/>
                <w:sz w:val="20"/>
              </w:rPr>
              <w:t>қайтару</w:t>
            </w:r>
            <w:r>
              <w:rPr>
                <w:rFonts w:ascii="Times New Roman"/>
                <w:b/>
                <w:i w:val="false"/>
                <w:color w:val="000000"/>
                <w:sz w:val="20"/>
              </w:rPr>
              <w:t xml:space="preserve"> туралы сот орындаушысының қаулысы заңды күшіне енген және оның мүлкін, оның ішінде ақшасын, бағалы қағаздарын немесе табысын анықтау жөнінде сот орындаушысы қабылдаған, Қазақстан Республикасының атқарушылық іс жүргізу және сот орындаушыларының мәртебесі туралы </w:t>
            </w:r>
            <w:r>
              <w:rPr>
                <w:rFonts w:ascii="Times New Roman"/>
                <w:b/>
                <w:i w:val="false"/>
                <w:color w:val="000000"/>
                <w:sz w:val="20"/>
              </w:rPr>
              <w:t>заңнамасында</w:t>
            </w:r>
            <w:r>
              <w:rPr>
                <w:rFonts w:ascii="Times New Roman"/>
                <w:b/>
                <w:i w:val="false"/>
                <w:color w:val="000000"/>
                <w:sz w:val="20"/>
              </w:rPr>
              <w:t xml:space="preserve"> көзделген шаралар нәтижесіз болған; </w:t>
            </w:r>
          </w:p>
          <w:bookmarkEnd w:id="1052"/>
          <w:bookmarkStart w:name="z833" w:id="1053"/>
          <w:p>
            <w:pPr>
              <w:spacing w:after="20"/>
              <w:ind w:left="20"/>
              <w:jc w:val="both"/>
            </w:pPr>
            <w:r>
              <w:rPr>
                <w:rFonts w:ascii="Times New Roman"/>
                <w:b w:val="false"/>
                <w:i w:val="false"/>
                <w:color w:val="000000"/>
                <w:sz w:val="20"/>
              </w:rPr>
              <w:t>
</w:t>
            </w:r>
            <w:r>
              <w:rPr>
                <w:rFonts w:ascii="Times New Roman"/>
                <w:b/>
                <w:i w:val="false"/>
                <w:color w:val="000000"/>
                <w:sz w:val="20"/>
              </w:rPr>
              <w:t xml:space="preserve">лизинг алушының мүлкіне, оның ішінде ақшасына, бағалы қағаздарына немесе табысына лизинг берушінің өндіріп алуды қолдануынан бас тарту туралы сот шешімі заңды күшіне енген; </w:t>
            </w:r>
          </w:p>
          <w:bookmarkEnd w:id="1053"/>
          <w:bookmarkStart w:name="z834" w:id="1054"/>
          <w:p>
            <w:pPr>
              <w:spacing w:after="20"/>
              <w:ind w:left="20"/>
              <w:jc w:val="both"/>
            </w:pPr>
            <w:r>
              <w:rPr>
                <w:rFonts w:ascii="Times New Roman"/>
                <w:b w:val="false"/>
                <w:i w:val="false"/>
                <w:color w:val="000000"/>
                <w:sz w:val="20"/>
              </w:rPr>
              <w:t>
</w:t>
            </w:r>
            <w:r>
              <w:rPr>
                <w:rFonts w:ascii="Times New Roman"/>
                <w:b/>
                <w:i w:val="false"/>
                <w:color w:val="000000"/>
                <w:sz w:val="20"/>
              </w:rPr>
              <w:t>лизинг нысаналары қайталама лизингке берілген жағдайлардан басқа осындай шарттар жасасу күнінен бастап үш жыл өткенге дейін олар бойынша лизинг шарттары бұзылған (лизинг шарты бойынша міндеттемелер тоқтатылған) жағдайдағы лизингтік мәмілелер;</w:t>
            </w:r>
          </w:p>
          <w:bookmarkEnd w:id="1054"/>
          <w:bookmarkStart w:name="z838" w:id="1055"/>
          <w:p>
            <w:pPr>
              <w:spacing w:after="20"/>
              <w:ind w:left="20"/>
              <w:jc w:val="both"/>
            </w:pPr>
            <w:r>
              <w:rPr>
                <w:rFonts w:ascii="Times New Roman"/>
                <w:b w:val="false"/>
                <w:i w:val="false"/>
                <w:color w:val="000000"/>
                <w:sz w:val="20"/>
              </w:rPr>
              <w:t>
</w:t>
            </w:r>
            <w:r>
              <w:rPr>
                <w:rFonts w:ascii="Times New Roman"/>
                <w:b/>
                <w:i w:val="false"/>
                <w:color w:val="000000"/>
                <w:sz w:val="20"/>
              </w:rPr>
              <w:t xml:space="preserve">2) лизинг шарты қолданылуының бірінші жылында олар бойынша лизингтік төлемдер сомасы (шарт бойынша және (немесе) іс жүзіндегі) лизинг нысанасы құнының 50 пайызынан астамын құрайтын лизингтік мәмілелер; </w:t>
            </w:r>
          </w:p>
          <w:bookmarkEnd w:id="1055"/>
          <w:bookmarkStart w:name="z839" w:id="1056"/>
          <w:p>
            <w:pPr>
              <w:spacing w:after="20"/>
              <w:ind w:left="20"/>
              <w:jc w:val="both"/>
            </w:pPr>
            <w:r>
              <w:rPr>
                <w:rFonts w:ascii="Times New Roman"/>
                <w:b w:val="false"/>
                <w:i w:val="false"/>
                <w:color w:val="000000"/>
                <w:sz w:val="20"/>
              </w:rPr>
              <w:t>
</w:t>
            </w:r>
            <w:r>
              <w:rPr>
                <w:rFonts w:ascii="Times New Roman"/>
                <w:b/>
                <w:i w:val="false"/>
                <w:color w:val="000000"/>
                <w:sz w:val="20"/>
              </w:rPr>
              <w:t xml:space="preserve">3) лизинг алушыны қайта ұйымдастыру жағдайын қоспағанда, лизинг шартын жасасу </w:t>
            </w:r>
            <w:r>
              <w:rPr>
                <w:rFonts w:ascii="Times New Roman"/>
                <w:b/>
                <w:i w:val="false"/>
                <w:color w:val="000000"/>
                <w:sz w:val="20"/>
              </w:rPr>
              <w:t>күнінен бастап үш жыл өткенге дейін олар бойынша міндеттемедегі тұлғалардың ауысуы нәтижесінде лизинг алушы өзгерген лизингтік мәмілелер;</w:t>
            </w:r>
          </w:p>
          <w:bookmarkEnd w:id="1056"/>
          <w:bookmarkStart w:name="z295" w:id="1057"/>
          <w:p>
            <w:pPr>
              <w:spacing w:after="20"/>
              <w:ind w:left="20"/>
              <w:jc w:val="both"/>
            </w:pPr>
            <w:r>
              <w:rPr>
                <w:rFonts w:ascii="Times New Roman"/>
                <w:b w:val="false"/>
                <w:i w:val="false"/>
                <w:color w:val="000000"/>
                <w:sz w:val="20"/>
              </w:rPr>
              <w:t>
</w:t>
            </w:r>
            <w:r>
              <w:rPr>
                <w:rFonts w:ascii="Times New Roman"/>
                <w:b/>
                <w:i w:val="false"/>
                <w:color w:val="000000"/>
                <w:sz w:val="20"/>
              </w:rPr>
              <w:t>3-1) қайта құру арқылы оны қайта ұйымдастыру жағдайын қоспағанда, міндеттемедегі тұлғалардың ауысуы нәтижесінде лизинг беруші өзгерген лизингтік мәмілелер;</w:t>
            </w:r>
          </w:p>
          <w:bookmarkEnd w:id="1057"/>
          <w:bookmarkStart w:name="z840" w:id="1058"/>
          <w:p>
            <w:pPr>
              <w:spacing w:after="20"/>
              <w:ind w:left="20"/>
              <w:jc w:val="both"/>
            </w:pPr>
            <w:r>
              <w:rPr>
                <w:rFonts w:ascii="Times New Roman"/>
                <w:b w:val="false"/>
                <w:i w:val="false"/>
                <w:color w:val="000000"/>
                <w:sz w:val="20"/>
              </w:rPr>
              <w:t>
</w:t>
            </w:r>
            <w:r>
              <w:rPr>
                <w:rFonts w:ascii="Times New Roman"/>
                <w:b/>
                <w:i w:val="false"/>
                <w:color w:val="000000"/>
                <w:sz w:val="20"/>
              </w:rPr>
              <w:t>4) мүлікті қосалқы лизингке беру жөніндегі мәмілелер.</w:t>
            </w:r>
          </w:p>
          <w:bookmarkEnd w:id="105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78-бапқа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2010.06.09 </w:t>
            </w:r>
            <w:r>
              <w:rPr>
                <w:rFonts w:ascii="Times New Roman"/>
                <w:b w:val="false"/>
                <w:i w:val="false"/>
                <w:color w:val="000000"/>
                <w:sz w:val="20"/>
              </w:rPr>
              <w:t>№ 288-IV</w:t>
            </w:r>
            <w:r>
              <w:rPr>
                <w:rFonts w:ascii="Times New Roman"/>
                <w:b w:val="false"/>
                <w:i w:val="false"/>
                <w:color w:val="ff0000"/>
                <w:sz w:val="20"/>
              </w:rPr>
              <w:t xml:space="preserve"> (2011.01.01 бастап қолданысқа енгізіледі), 2012.12.24 </w:t>
            </w:r>
            <w:r>
              <w:rPr>
                <w:rFonts w:ascii="Times New Roman"/>
                <w:b w:val="false"/>
                <w:i w:val="false"/>
                <w:color w:val="000000"/>
                <w:sz w:val="20"/>
              </w:rPr>
              <w:t>N 60-V</w:t>
            </w:r>
            <w:r>
              <w:rPr>
                <w:rFonts w:ascii="Times New Roman"/>
                <w:b w:val="false"/>
                <w:i w:val="false"/>
                <w:color w:val="ff0000"/>
                <w:sz w:val="20"/>
              </w:rPr>
              <w:t xml:space="preserve"> (алғашқы ресми жарияланғанынан кейiн күнтiзбелiк он күн өткен соң қолданысқа енгiзiледi),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841" w:id="1059"/>
          <w:p>
            <w:pPr>
              <w:spacing w:after="0"/>
              <w:ind w:left="0"/>
              <w:jc w:val="both"/>
            </w:pPr>
            <w:r>
              <w:rPr>
                <w:rFonts w:ascii="Times New Roman"/>
                <w:b/>
                <w:i w:val="false"/>
                <w:color w:val="000000"/>
              </w:rPr>
              <w:t xml:space="preserve"> 79-бап. Ұзақ мерзімді келісімшарттар </w:t>
            </w:r>
          </w:p>
          <w:bookmarkEnd w:id="1059"/>
          <w:p>
            <w:pPr>
              <w:spacing w:after="20"/>
              <w:ind w:left="20"/>
              <w:jc w:val="both"/>
            </w:pPr>
            <w:r>
              <w:rPr>
                <w:rFonts w:ascii="Times New Roman"/>
                <w:b w:val="false"/>
                <w:i w:val="false"/>
                <w:color w:val="ff0000"/>
                <w:sz w:val="20"/>
              </w:rPr>
              <w:t xml:space="preserve">
Ескерту. 79-бап алып тасталды - ҚР 05.12.2013 </w:t>
            </w:r>
            <w:r>
              <w:rPr>
                <w:rFonts w:ascii="Times New Roman"/>
                <w:b w:val="false"/>
                <w:i w:val="false"/>
                <w:color w:val="ff0000"/>
                <w:sz w:val="20"/>
              </w:rPr>
              <w:t>№ 152-V</w:t>
            </w:r>
            <w:r>
              <w:rPr>
                <w:rFonts w:ascii="Times New Roman"/>
                <w:b w:val="false"/>
                <w:i w:val="false"/>
                <w:color w:val="ff0000"/>
                <w:sz w:val="20"/>
              </w:rPr>
              <w:t xml:space="preserve"> Заңымен (01.01.2014 бастап қолданысқа енгізіледі).</w:t>
            </w:r>
            <w:r>
              <w:br/>
            </w:r>
            <w:r>
              <w:rPr>
                <w:rFonts w:ascii="Times New Roman"/>
                <w:b w:val="false"/>
                <w:i w:val="false"/>
                <w:color w:val="ff0000"/>
                <w:sz w:val="20"/>
              </w:rPr>
              <w:t xml:space="preserve">
  </w:t>
            </w:r>
          </w:p>
          <w:bookmarkStart w:name="z847" w:id="1060"/>
          <w:p>
            <w:pPr>
              <w:spacing w:after="0"/>
              <w:ind w:left="0"/>
              <w:jc w:val="both"/>
            </w:pPr>
            <w:r>
              <w:rPr>
                <w:rFonts w:ascii="Times New Roman"/>
                <w:b/>
                <w:i w:val="false"/>
                <w:color w:val="000000"/>
              </w:rPr>
              <w:t xml:space="preserve"> 80-бап. Бірлескен қызметті жүзеге асыру </w:t>
            </w:r>
          </w:p>
          <w:bookmarkEnd w:id="1060"/>
          <w:bookmarkStart w:name="z848" w:id="1061"/>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Кодексте өзгеше белгіленбесе, бірлескен қызметті жүргізу туралы уағдаластық не заңды тұлғаны құрмай бірлескен қызмет туралы шартқа екі және одан да көп қатысушыларды көздейтін уағдаластық (бұдан әрі – бірлескен қызмет туралы шарт) болған жағдайда салық салу объектілері және (немесе) салық салуға байланысты объектілер осы Кодексте белгіленген тәртіппен бірлескен қызмет туралы шартқа әрбір қатысушы бойынша тиісінше ескеріледі және оларға салықтар салынады. </w:t>
            </w:r>
          </w:p>
          <w:bookmarkEnd w:id="1061"/>
          <w:bookmarkStart w:name="z849" w:id="1062"/>
          <w:p>
            <w:pPr>
              <w:spacing w:after="20"/>
              <w:ind w:left="20"/>
              <w:jc w:val="both"/>
            </w:pPr>
            <w:r>
              <w:rPr>
                <w:rFonts w:ascii="Times New Roman"/>
                <w:b w:val="false"/>
                <w:i w:val="false"/>
                <w:color w:val="000000"/>
                <w:sz w:val="20"/>
              </w:rPr>
              <w:t>
</w:t>
            </w:r>
            <w:r>
              <w:rPr>
                <w:rFonts w:ascii="Times New Roman"/>
                <w:b/>
                <w:i w:val="false"/>
                <w:color w:val="000000"/>
                <w:sz w:val="20"/>
              </w:rPr>
              <w:t xml:space="preserve">2. Бірлескен қызмет туралы шартқа әрбір қатысушы, егер осы Кодексте өзгеше белгіленбесе, өзінің қатысу үлесіне қатысты салық салу объектілерін және (немесе) салық салуға байланысты объектілерді айқындау үшін бірлескен қызмет бойынша активтерді, міндеттемелерді, табыстар мен шығыстарды есепке алуды дербес жүргізеді. </w:t>
            </w:r>
          </w:p>
          <w:bookmarkEnd w:id="1062"/>
          <w:bookmarkStart w:name="z850" w:id="1063"/>
          <w:p>
            <w:pPr>
              <w:spacing w:after="20"/>
              <w:ind w:left="20"/>
              <w:jc w:val="both"/>
            </w:pPr>
            <w:r>
              <w:rPr>
                <w:rFonts w:ascii="Times New Roman"/>
                <w:b w:val="false"/>
                <w:i w:val="false"/>
                <w:color w:val="000000"/>
                <w:sz w:val="20"/>
              </w:rPr>
              <w:t>
</w:t>
            </w:r>
            <w:r>
              <w:rPr>
                <w:rFonts w:ascii="Times New Roman"/>
                <w:b/>
                <w:i w:val="false"/>
                <w:color w:val="000000"/>
                <w:sz w:val="20"/>
              </w:rPr>
              <w:t xml:space="preserve">3. Бірлескен қызмет туралы шартта салық салу объектілерін және (немесе) салық салуға байланысты объектілерді айқындау үшін бірлескен қызмет бойынша активтерді, міндеттемелерді, табыстар мен шығыстарды бөлу тәртібі болмаған жағдайда, бірлескен қызмет туралы шартқа қатысушылар алғашқы салық есептілігін табыс еткенге дейін осындай тәртіп және бірлескен қызмет нәтижесінде туындайтын салық міндеттемесі көрсетілетін, бірлескен қызмет бойынша салықтық есепке алу саясатын әзірлеп, бекітеді. </w:t>
            </w:r>
          </w:p>
          <w:bookmarkEnd w:id="1063"/>
          <w:bookmarkStart w:name="z851" w:id="1064"/>
          <w:p>
            <w:pPr>
              <w:spacing w:after="20"/>
              <w:ind w:left="20"/>
              <w:jc w:val="both"/>
            </w:pPr>
            <w:r>
              <w:rPr>
                <w:rFonts w:ascii="Times New Roman"/>
                <w:b w:val="false"/>
                <w:i w:val="false"/>
                <w:color w:val="000000"/>
                <w:sz w:val="20"/>
              </w:rPr>
              <w:t>
</w:t>
            </w:r>
            <w:r>
              <w:rPr>
                <w:rFonts w:ascii="Times New Roman"/>
                <w:b/>
                <w:i w:val="false"/>
                <w:color w:val="000000"/>
                <w:sz w:val="20"/>
              </w:rPr>
              <w:t xml:space="preserve">4. Бірлескен қызмет туралы шартта бірлескен қызмет туралы шартқа қатысушылардың, егер осы Кодексте өзгеше белгіленбесе, осындай қызмет немесе оның бір бөлігі бойынша салықтық есепке алуды жүргізуге жауапты уәкілетті өкілі анықталуы мүмкін. </w:t>
            </w:r>
          </w:p>
          <w:bookmarkEnd w:id="1064"/>
          <w:bookmarkStart w:name="z852" w:id="1065"/>
          <w:p>
            <w:pPr>
              <w:spacing w:after="20"/>
              <w:ind w:left="20"/>
              <w:jc w:val="both"/>
            </w:pPr>
            <w:r>
              <w:rPr>
                <w:rFonts w:ascii="Times New Roman"/>
                <w:b w:val="false"/>
                <w:i w:val="false"/>
                <w:color w:val="000000"/>
                <w:sz w:val="20"/>
              </w:rPr>
              <w:t>
</w:t>
            </w:r>
            <w:r>
              <w:rPr>
                <w:rFonts w:ascii="Times New Roman"/>
                <w:b/>
                <w:i w:val="false"/>
                <w:color w:val="000000"/>
                <w:sz w:val="20"/>
              </w:rPr>
              <w:t xml:space="preserve">5. Бірлескен қызмет туралы шартқа қатысушылардың уәкілетті өкілі бірлескен қызмет немесе оның бір бөлігі бойынша активтерді, міндеттемелерді, табыстар мен шығыстарды салық мақсатына орай осы уәкілетті өкілдің өзге қызметі бойынша активтерден, міндеттемелерден, табыстар мен шығыстардан бөлек есепке алады. </w:t>
            </w:r>
          </w:p>
          <w:bookmarkEnd w:id="1065"/>
          <w:bookmarkStart w:name="z853" w:id="1066"/>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салу объектілерін және (немесе) салық салуға байланысты объектілерді айқындау үшін бірлескен қызмет бойынша активтерді, міндеттемелерді, табыстар мен шығыстарды бірлескен қызмет туралы шартқа қатысушылар арасында бөлуді бірлескен қызмет туралы шартқа қатысушылар және (немесе) олардың уәкілетті өкілі бірлескен қызмет туралы шартта көзделген тәртіппен әрбір салық кезеңінің қорытындылары бойынша жүзеге асырады. </w:t>
            </w:r>
          </w:p>
          <w:bookmarkEnd w:id="1066"/>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бірлескен қызмет туралы шарт талаптарында және (немесе) бірлескен қызмет бойынша салықтық есепке алу саясатында салық салу объектілерін және (немесе) салық салуға байланысты объектілерді айқындау үшін активтерді, міндеттемелерді, табыстар мен шығыстарды бөлу тәртібі белгіленбесе, бірлескен қызмет туралы шартқа қатысушылар және (немесе) мұндай қатысушылардың уәкілетті өкілі көрсетілген бөлуді бірлескен қызмет </w:t>
            </w:r>
            <w:r>
              <w:rPr>
                <w:rFonts w:ascii="Times New Roman"/>
                <w:b/>
                <w:i w:val="false"/>
                <w:color w:val="000000"/>
                <w:sz w:val="20"/>
              </w:rPr>
              <w:t xml:space="preserve">туралы шартқа сәйкес қатысу үлестеріне барабар жүзеге асырады.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салу объектілерін және (немесе) салық салуға байланысты объектілерді айқындау үшін бірлескен қызмет бойынша активтерді, міндеттемелерді, табыстар мен шығыстарды бірлескен қызмет туралы шартқа қатысушылар арасында бөлу нәтижелері жазбаша түрде ресімделуге, оларға бірлескен қызмет туралы шартқа барлық қатысушылар және (немесе) олардың уәкілетті өкілі болған кезде ол қол қоюға, сондай-ақ мөрлермен бекітілуге (Қазақстан Республикасының заңнамасында белгіленген жағдайда олар болған кезде) тиіс. Активтерді, міндеттемелерді, табыстар мен шығыстарды бөлу нәтижелері туралы құжатты бірлескен қызмет туралы шартқа әрбір қатысушы құжаттық салықтық тексеру жүргізу кезінде салық органдарына табыс етеді. </w:t>
            </w:r>
          </w:p>
          <w:p>
            <w:pPr>
              <w:spacing w:after="20"/>
              <w:ind w:left="20"/>
              <w:jc w:val="both"/>
            </w:pPr>
            <w:r>
              <w:rPr>
                <w:rFonts w:ascii="Times New Roman"/>
                <w:b w:val="false"/>
                <w:i w:val="false"/>
                <w:color w:val="000000"/>
                <w:sz w:val="20"/>
              </w:rPr>
              <w:t>
</w:t>
            </w:r>
            <w:r>
              <w:rPr>
                <w:rFonts w:ascii="Times New Roman"/>
                <w:b/>
                <w:i w:val="false"/>
                <w:color w:val="000000"/>
                <w:sz w:val="20"/>
              </w:rPr>
              <w:t>Бірлескен қызмет туралы шартқа қатысушылардың уәкілетті өкілінде, егер осы Кодексте өзгеше белгіленбесе, олардың негізінде активтерді, міндеттемелерді, табыстар мен шығыстарды бөлу жүзеге асырылған барлық құжаттардың көшірмелері болуға тиіс.</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80-бапқа өзгеріс енгізілді - ҚР 2010.06.30 </w:t>
            </w:r>
            <w:r>
              <w:rPr>
                <w:rFonts w:ascii="Times New Roman"/>
                <w:b w:val="false"/>
                <w:i w:val="false"/>
                <w:color w:val="000000"/>
                <w:sz w:val="20"/>
              </w:rPr>
              <w:t>N 297-IV</w:t>
            </w:r>
            <w:r>
              <w:rPr>
                <w:rFonts w:ascii="Times New Roman"/>
                <w:b w:val="false"/>
                <w:i w:val="false"/>
                <w:color w:val="ff0000"/>
                <w:sz w:val="20"/>
              </w:rPr>
              <w:t>(2009.01.01 бастап қолданысқа енгізіледі) Заңдарымен.</w:t>
            </w:r>
            <w:r>
              <w:br/>
            </w:r>
            <w:r>
              <w:rPr>
                <w:rFonts w:ascii="Times New Roman"/>
                <w:b w:val="false"/>
                <w:i w:val="false"/>
                <w:color w:val="000000"/>
                <w:sz w:val="20"/>
              </w:rPr>
              <w:t>
</w:t>
            </w:r>
          </w:p>
          <w:bookmarkStart w:name="z854" w:id="1067"/>
          <w:p>
            <w:pPr>
              <w:spacing w:after="0"/>
              <w:ind w:left="0"/>
              <w:jc w:val="both"/>
            </w:pPr>
            <w:r>
              <w:rPr>
                <w:rFonts w:ascii="Times New Roman"/>
                <w:b/>
                <w:i w:val="false"/>
                <w:color w:val="000000"/>
              </w:rPr>
              <w:t xml:space="preserve"> 4-БӨЛІМ. КОРПОРАТИВТІК ТАБЫС САЛЫҒЫ</w:t>
            </w:r>
            <w:r>
              <w:br/>
            </w:r>
            <w:r>
              <w:rPr>
                <w:rFonts w:ascii="Times New Roman"/>
                <w:b/>
                <w:i w:val="false"/>
                <w:color w:val="000000"/>
              </w:rPr>
              <w:t>10-тарау. ЖАЛПЫ ЕРЕЖЕЛЕР</w:t>
            </w:r>
          </w:p>
          <w:bookmarkEnd w:id="1067"/>
          <w:bookmarkStart w:name="z856" w:id="1068"/>
          <w:p>
            <w:pPr>
              <w:spacing w:after="0"/>
              <w:ind w:left="0"/>
              <w:jc w:val="both"/>
            </w:pPr>
            <w:r>
              <w:rPr>
                <w:rFonts w:ascii="Times New Roman"/>
                <w:b/>
                <w:i w:val="false"/>
                <w:color w:val="000000"/>
              </w:rPr>
              <w:t xml:space="preserve"> 81-бап. Төлеушілер </w:t>
            </w:r>
          </w:p>
          <w:bookmarkEnd w:id="1068"/>
          <w:bookmarkStart w:name="z857" w:id="1069"/>
          <w:p>
            <w:pPr>
              <w:spacing w:after="20"/>
              <w:ind w:left="20"/>
              <w:jc w:val="both"/>
            </w:pPr>
            <w:r>
              <w:rPr>
                <w:rFonts w:ascii="Times New Roman"/>
                <w:b w:val="false"/>
                <w:i w:val="false"/>
                <w:color w:val="000000"/>
                <w:sz w:val="20"/>
              </w:rPr>
              <w:t>
</w:t>
            </w:r>
            <w:r>
              <w:rPr>
                <w:rFonts w:ascii="Times New Roman"/>
                <w:b/>
                <w:i w:val="false"/>
                <w:color w:val="000000"/>
                <w:sz w:val="20"/>
              </w:rPr>
              <w:t xml:space="preserve">1. Мемлекеттік мекемелерді қоспағанда, Қазақстан Республикасының резидент заңды тұлғалары, сондай-ақ Қазақстан Республикасында қызметін тұрақты мекеме арқылы жүзеге асыратын немесе Қазақстан Республикасындағы көздерден табыстар алатын бейрезидент заңды тұлғалар корпоративтік табыс салығын төлеушілер болып табылады. </w:t>
            </w:r>
          </w:p>
          <w:bookmarkEnd w:id="1069"/>
          <w:bookmarkStart w:name="z858" w:id="1070"/>
          <w:p>
            <w:pPr>
              <w:spacing w:after="20"/>
              <w:ind w:left="20"/>
              <w:jc w:val="both"/>
            </w:pPr>
            <w:r>
              <w:rPr>
                <w:rFonts w:ascii="Times New Roman"/>
                <w:b w:val="false"/>
                <w:i w:val="false"/>
                <w:color w:val="000000"/>
                <w:sz w:val="20"/>
              </w:rPr>
              <w:t>
</w:t>
            </w:r>
            <w:r>
              <w:rPr>
                <w:rFonts w:ascii="Times New Roman"/>
                <w:b/>
                <w:i w:val="false"/>
                <w:color w:val="000000"/>
                <w:sz w:val="20"/>
              </w:rPr>
              <w:t xml:space="preserve">2. Оңайлатылған декларация негізінде арнаулы салық режимін қолданатын заңды тұлғалар осы Кодекстің </w:t>
            </w:r>
            <w:r>
              <w:rPr>
                <w:rFonts w:ascii="Times New Roman"/>
                <w:b w:val="false"/>
                <w:i w:val="false"/>
                <w:color w:val="000000"/>
                <w:sz w:val="20"/>
              </w:rPr>
              <w:t>61-тарауына</w:t>
            </w:r>
            <w:r>
              <w:rPr>
                <w:rFonts w:ascii="Times New Roman"/>
                <w:b/>
                <w:i w:val="false"/>
                <w:color w:val="000000"/>
                <w:sz w:val="20"/>
              </w:rPr>
              <w:t xml:space="preserve"> сәйкес, көрсетілген режим шеңберінде салық салынатын табыстар бойынша корпоративтік табыс салығын есептейді және төлейді. </w:t>
            </w:r>
          </w:p>
          <w:bookmarkEnd w:id="1070"/>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3-тармақты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Ойын бизнесі салығын, тіркелген салықты төлеушілер осы Кодекстің </w:t>
            </w:r>
            <w:r>
              <w:rPr>
                <w:rFonts w:ascii="Times New Roman"/>
                <w:b w:val="false"/>
                <w:i w:val="false"/>
                <w:color w:val="000000"/>
                <w:sz w:val="20"/>
              </w:rPr>
              <w:t>411</w:t>
            </w:r>
            <w:r>
              <w:rPr>
                <w:rFonts w:ascii="Times New Roman"/>
                <w:b/>
                <w:i w:val="false"/>
                <w:color w:val="000000"/>
                <w:sz w:val="20"/>
              </w:rPr>
              <w:t xml:space="preserve">, </w:t>
            </w:r>
            <w:r>
              <w:rPr>
                <w:rFonts w:ascii="Times New Roman"/>
                <w:b w:val="false"/>
                <w:i w:val="false"/>
                <w:color w:val="000000"/>
                <w:sz w:val="20"/>
              </w:rPr>
              <w:t>420-баптарында</w:t>
            </w:r>
            <w:r>
              <w:rPr>
                <w:rFonts w:ascii="Times New Roman"/>
                <w:b/>
                <w:i w:val="false"/>
                <w:color w:val="000000"/>
                <w:sz w:val="20"/>
              </w:rPr>
              <w:t xml:space="preserve"> көрсетілген қызмет түрлерін жүзеге асырудан түсетін табыстар бойынша корпоративтік табыс салығын төлеушілер болып табылмайды.</w:t>
            </w:r>
          </w:p>
          <w:bookmarkStart w:name="z860" w:id="1071"/>
          <w:p>
            <w:pPr>
              <w:spacing w:after="0"/>
              <w:ind w:left="0"/>
              <w:jc w:val="both"/>
            </w:pPr>
            <w:r>
              <w:rPr>
                <w:rFonts w:ascii="Times New Roman"/>
                <w:b/>
                <w:i w:val="false"/>
                <w:color w:val="000000"/>
              </w:rPr>
              <w:t xml:space="preserve"> 82-бап. Салық салу объектілері </w:t>
            </w:r>
          </w:p>
          <w:bookmarkEnd w:id="1071"/>
          <w:bookmarkStart w:name="z861" w:id="1072"/>
          <w:p>
            <w:pPr>
              <w:spacing w:after="20"/>
              <w:ind w:left="20"/>
              <w:jc w:val="both"/>
            </w:pPr>
            <w:r>
              <w:rPr>
                <w:rFonts w:ascii="Times New Roman"/>
                <w:b w:val="false"/>
                <w:i w:val="false"/>
                <w:color w:val="000000"/>
                <w:sz w:val="20"/>
              </w:rPr>
              <w:t>
</w:t>
            </w:r>
            <w:r>
              <w:rPr>
                <w:rFonts w:ascii="Times New Roman"/>
                <w:b/>
                <w:i w:val="false"/>
                <w:color w:val="000000"/>
                <w:sz w:val="20"/>
              </w:rPr>
              <w:t xml:space="preserve">Корпоративтік табыс салығын салу объектілері мыналар болып табылады: </w:t>
            </w:r>
          </w:p>
          <w:bookmarkEnd w:id="1072"/>
          <w:bookmarkStart w:name="z862" w:id="1073"/>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салынатын табыс; </w:t>
            </w:r>
          </w:p>
          <w:bookmarkEnd w:id="1073"/>
          <w:bookmarkStart w:name="z863" w:id="1074"/>
          <w:p>
            <w:pPr>
              <w:spacing w:after="20"/>
              <w:ind w:left="20"/>
              <w:jc w:val="both"/>
            </w:pPr>
            <w:r>
              <w:rPr>
                <w:rFonts w:ascii="Times New Roman"/>
                <w:b w:val="false"/>
                <w:i w:val="false"/>
                <w:color w:val="000000"/>
                <w:sz w:val="20"/>
              </w:rPr>
              <w:t>
</w:t>
            </w:r>
            <w:r>
              <w:rPr>
                <w:rFonts w:ascii="Times New Roman"/>
                <w:b/>
                <w:i w:val="false"/>
                <w:color w:val="000000"/>
                <w:sz w:val="20"/>
              </w:rPr>
              <w:t xml:space="preserve">2) төлем көзінен салық салынатын табыс; </w:t>
            </w:r>
          </w:p>
          <w:bookmarkEnd w:id="1074"/>
          <w:bookmarkStart w:name="z864" w:id="1075"/>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Республикасында қызметін тұрақты мекеме арқылы жүзеге асыратын бейрезидент заңды тұлғаның таза табысы. </w:t>
            </w:r>
          </w:p>
          <w:bookmarkEnd w:id="1075"/>
          <w:bookmarkStart w:name="z865" w:id="1076"/>
          <w:p>
            <w:pPr>
              <w:spacing w:after="0"/>
              <w:ind w:left="0"/>
              <w:jc w:val="both"/>
            </w:pPr>
            <w:r>
              <w:rPr>
                <w:rFonts w:ascii="Times New Roman"/>
                <w:b/>
                <w:i w:val="false"/>
                <w:color w:val="000000"/>
              </w:rPr>
              <w:t xml:space="preserve"> 11-тарау. САЛЫҚ САЛЫНАТЫН ТАБЫС</w:t>
            </w:r>
          </w:p>
          <w:bookmarkEnd w:id="1076"/>
          <w:bookmarkStart w:name="z866" w:id="1077"/>
          <w:p>
            <w:pPr>
              <w:spacing w:after="0"/>
              <w:ind w:left="0"/>
              <w:jc w:val="both"/>
            </w:pPr>
            <w:r>
              <w:rPr>
                <w:rFonts w:ascii="Times New Roman"/>
                <w:b/>
                <w:i w:val="false"/>
                <w:color w:val="000000"/>
              </w:rPr>
              <w:t xml:space="preserve"> 83-бап. Салық салынатын табыс</w:t>
            </w:r>
          </w:p>
          <w:bookmarkEnd w:id="1077"/>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83-баптың қолданылуы ҚР 2008.12.10 N 100-IV Заңына сәйкес сақтандыру, қайта сақтандыру ұйымдары үшін олардың сақтандыру, қайта сақтандыру қызметтерін жүзеге асыруы бөлігінде 2012 жылғы 1 қаңтарға дейін тоқтатыла тұрады және тоқтатыла тұру кезеңінде салық салудың мынадай тәртібі</w:t>
            </w:r>
            <w:r>
              <w:rPr>
                <w:rFonts w:ascii="Times New Roman"/>
                <w:b w:val="false"/>
                <w:i w:val="false"/>
                <w:color w:val="000000"/>
                <w:sz w:val="20"/>
              </w:rPr>
              <w:t xml:space="preserve"> </w:t>
            </w:r>
            <w:r>
              <w:rPr>
                <w:rFonts w:ascii="Times New Roman"/>
                <w:b/>
                <w:i w:val="false"/>
                <w:color w:val="000000"/>
                <w:sz w:val="20"/>
              </w:rPr>
              <w:t>қолданылады</w:t>
            </w:r>
            <w:r>
              <w:rPr>
                <w:rFonts w:ascii="Times New Roman"/>
                <w:b/>
                <w:i w:val="false"/>
                <w:color w:val="000000"/>
                <w:sz w:val="20"/>
              </w:rPr>
              <w:t>...</w:t>
            </w:r>
          </w:p>
          <w:bookmarkStart w:name="z867" w:id="1078"/>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салынатын табыс осы Кодекстің </w:t>
            </w:r>
            <w:r>
              <w:rPr>
                <w:rFonts w:ascii="Times New Roman"/>
                <w:b w:val="false"/>
                <w:i w:val="false"/>
                <w:color w:val="000000"/>
                <w:sz w:val="20"/>
              </w:rPr>
              <w:t>99-бабында</w:t>
            </w:r>
            <w:r>
              <w:rPr>
                <w:rFonts w:ascii="Times New Roman"/>
                <w:b/>
                <w:i w:val="false"/>
                <w:color w:val="000000"/>
                <w:sz w:val="20"/>
              </w:rPr>
              <w:t xml:space="preserve"> көзделген түзетулерді ескере отырып жылдық жиынтық табыс пен осы бөлімде көзделген шегерімдер арасындағы айырма ретінде айқындалады.</w:t>
            </w:r>
          </w:p>
          <w:bookmarkEnd w:id="1078"/>
          <w:bookmarkStart w:name="z868" w:id="1079"/>
          <w:p>
            <w:pPr>
              <w:spacing w:after="0"/>
              <w:ind w:left="0"/>
              <w:jc w:val="both"/>
            </w:pPr>
            <w:r>
              <w:rPr>
                <w:rFonts w:ascii="Times New Roman"/>
                <w:b/>
                <w:i w:val="false"/>
                <w:color w:val="000000"/>
              </w:rPr>
              <w:t xml:space="preserve"> § 1. Жылдық жиынтық табыс</w:t>
            </w:r>
          </w:p>
          <w:bookmarkEnd w:id="1079"/>
          <w:bookmarkStart w:name="z869" w:id="1080"/>
          <w:p>
            <w:pPr>
              <w:spacing w:after="0"/>
              <w:ind w:left="0"/>
              <w:jc w:val="both"/>
            </w:pPr>
            <w:r>
              <w:rPr>
                <w:rFonts w:ascii="Times New Roman"/>
                <w:b/>
                <w:i w:val="false"/>
                <w:color w:val="000000"/>
              </w:rPr>
              <w:t xml:space="preserve"> 84-бап. Жылдық жиынтық табыс </w:t>
            </w:r>
          </w:p>
          <w:bookmarkEnd w:id="1080"/>
          <w:bookmarkStart w:name="z870" w:id="1081"/>
          <w:p>
            <w:pPr>
              <w:spacing w:after="20"/>
              <w:ind w:left="20"/>
              <w:jc w:val="both"/>
            </w:pPr>
            <w:r>
              <w:rPr>
                <w:rFonts w:ascii="Times New Roman"/>
                <w:b w:val="false"/>
                <w:i w:val="false"/>
                <w:color w:val="000000"/>
                <w:sz w:val="20"/>
              </w:rPr>
              <w:t>
</w:t>
            </w:r>
            <w:r>
              <w:rPr>
                <w:rFonts w:ascii="Times New Roman"/>
                <w:b/>
                <w:i w:val="false"/>
                <w:color w:val="000000"/>
                <w:sz w:val="20"/>
              </w:rPr>
              <w:t xml:space="preserve">1. Резидент заңды тұлғаның жылдық жиынтық табысы осы тұлғаның Қазақстан Республикасында және одан тысқары жерлерде салық кезеңінің ішінде алуына жататын (алынған) табыстарынан тұрады. </w:t>
            </w:r>
          </w:p>
          <w:bookmarkEnd w:id="1081"/>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Республикасында қызметін тұрақты мекеме арқылы жүзеге асыратын бейрезидент заңды тұлғаның жылдық жиынтық табысы осы Кодекстің </w:t>
            </w:r>
            <w:r>
              <w:rPr>
                <w:rFonts w:ascii="Times New Roman"/>
                <w:b w:val="false"/>
                <w:i w:val="false"/>
                <w:color w:val="000000"/>
                <w:sz w:val="20"/>
              </w:rPr>
              <w:t>198-бабында</w:t>
            </w:r>
            <w:r>
              <w:rPr>
                <w:rFonts w:ascii="Times New Roman"/>
                <w:b/>
                <w:i w:val="false"/>
                <w:color w:val="000000"/>
                <w:sz w:val="20"/>
              </w:rPr>
              <w:t xml:space="preserve"> көрсетілген табыстардан тұрады.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Резидент заңды тұлғаның Қазақстан Республикасынан тысқары жерлердегі көздерден алынатын табыстары осы бөлімде және осы Кодекстің </w:t>
            </w:r>
            <w:r>
              <w:rPr>
                <w:rFonts w:ascii="Times New Roman"/>
                <w:b w:val="false"/>
                <w:i w:val="false"/>
                <w:color w:val="000000"/>
                <w:sz w:val="20"/>
              </w:rPr>
              <w:t>27-тарауында</w:t>
            </w:r>
            <w:r>
              <w:rPr>
                <w:rFonts w:ascii="Times New Roman"/>
                <w:b/>
                <w:i w:val="false"/>
                <w:color w:val="000000"/>
                <w:sz w:val="20"/>
              </w:rPr>
              <w:t xml:space="preserve"> белгіленген тәртіппен салық салынуға жатады. </w:t>
            </w:r>
          </w:p>
          <w:bookmarkStart w:name="z871" w:id="1082"/>
          <w:p>
            <w:pPr>
              <w:spacing w:after="20"/>
              <w:ind w:left="20"/>
              <w:jc w:val="both"/>
            </w:pPr>
            <w:r>
              <w:rPr>
                <w:rFonts w:ascii="Times New Roman"/>
                <w:b w:val="false"/>
                <w:i w:val="false"/>
                <w:color w:val="000000"/>
                <w:sz w:val="20"/>
              </w:rPr>
              <w:t>
</w:t>
            </w:r>
            <w:r>
              <w:rPr>
                <w:rFonts w:ascii="Times New Roman"/>
                <w:b/>
                <w:i w:val="false"/>
                <w:color w:val="000000"/>
                <w:sz w:val="20"/>
              </w:rPr>
              <w:t xml:space="preserve">2. Мыналар салық салу мақсатына орай табыс ретінде қарастырылмайды: </w:t>
            </w:r>
          </w:p>
          <w:bookmarkEnd w:id="1082"/>
          <w:bookmarkStart w:name="z872" w:id="1083"/>
          <w:p>
            <w:pPr>
              <w:spacing w:after="20"/>
              <w:ind w:left="20"/>
              <w:jc w:val="both"/>
            </w:pPr>
            <w:r>
              <w:rPr>
                <w:rFonts w:ascii="Times New Roman"/>
                <w:b w:val="false"/>
                <w:i w:val="false"/>
                <w:color w:val="000000"/>
                <w:sz w:val="20"/>
              </w:rPr>
              <w:t>
</w:t>
            </w:r>
            <w:r>
              <w:rPr>
                <w:rFonts w:ascii="Times New Roman"/>
                <w:b/>
                <w:i w:val="false"/>
                <w:color w:val="000000"/>
                <w:sz w:val="20"/>
              </w:rPr>
              <w:t xml:space="preserve">1) жарғылық капиталға салым ретінде алынған мүліктің құны; </w:t>
            </w:r>
          </w:p>
          <w:bookmarkEnd w:id="1083"/>
          <w:bookmarkStart w:name="z873" w:id="1084"/>
          <w:p>
            <w:pPr>
              <w:spacing w:after="20"/>
              <w:ind w:left="20"/>
              <w:jc w:val="both"/>
            </w:pPr>
            <w:r>
              <w:rPr>
                <w:rFonts w:ascii="Times New Roman"/>
                <w:b w:val="false"/>
                <w:i w:val="false"/>
                <w:color w:val="000000"/>
                <w:sz w:val="20"/>
              </w:rPr>
              <w:t>
</w:t>
            </w:r>
            <w:r>
              <w:rPr>
                <w:rFonts w:ascii="Times New Roman"/>
                <w:b/>
                <w:i w:val="false"/>
                <w:color w:val="000000"/>
                <w:sz w:val="20"/>
              </w:rPr>
              <w:t xml:space="preserve">2) эмитент өзі шығарған акцияларды орналастырудан алған ақша сомасы; </w:t>
            </w:r>
          </w:p>
          <w:bookmarkEnd w:id="1084"/>
          <w:bookmarkStart w:name="z874" w:id="1085"/>
          <w:p>
            <w:pPr>
              <w:spacing w:after="20"/>
              <w:ind w:left="20"/>
              <w:jc w:val="both"/>
            </w:pPr>
            <w:r>
              <w:rPr>
                <w:rFonts w:ascii="Times New Roman"/>
                <w:b w:val="false"/>
                <w:i w:val="false"/>
                <w:color w:val="000000"/>
                <w:sz w:val="20"/>
              </w:rPr>
              <w:t>
</w:t>
            </w:r>
            <w:r>
              <w:rPr>
                <w:rFonts w:ascii="Times New Roman"/>
                <w:b/>
                <w:i w:val="false"/>
                <w:color w:val="000000"/>
                <w:sz w:val="20"/>
              </w:rPr>
              <w:t xml:space="preserve">3) егер осы Кодексте өзгеше көзделмесе, мүлікті өтеусіз негізде беретін салық төлеуші үшін өтеусіз берілген мүліктің құны. Өтеусіз орындалған жұмыстардың, көрсетілген қызметтердің құны осындай жұмыстар орындауға, қызметтер көрсетуге байланысты шеккен шығыстар мөлшерінде айқындалады; </w:t>
            </w:r>
          </w:p>
          <w:bookmarkEnd w:id="1085"/>
          <w:bookmarkStart w:name="z875" w:id="1086"/>
          <w:p>
            <w:pPr>
              <w:spacing w:after="20"/>
              <w:ind w:left="20"/>
              <w:jc w:val="both"/>
            </w:pPr>
            <w:r>
              <w:rPr>
                <w:rFonts w:ascii="Times New Roman"/>
                <w:b w:val="false"/>
                <w:i w:val="false"/>
                <w:color w:val="000000"/>
                <w:sz w:val="20"/>
              </w:rPr>
              <w:t>
</w:t>
            </w:r>
            <w:r>
              <w:rPr>
                <w:rFonts w:ascii="Times New Roman"/>
                <w:b/>
                <w:i w:val="false"/>
                <w:color w:val="000000"/>
                <w:sz w:val="20"/>
              </w:rPr>
              <w:t>4) осы Кодексте көзделген жағдайларда салық міндеттемесінің мөлшерін азайту сомасы;</w:t>
            </w:r>
          </w:p>
          <w:bookmarkEnd w:id="1086"/>
          <w:bookmarkStart w:name="z8453" w:id="1087"/>
          <w:p>
            <w:pPr>
              <w:spacing w:after="20"/>
              <w:ind w:left="20"/>
              <w:jc w:val="both"/>
            </w:pPr>
            <w:r>
              <w:rPr>
                <w:rFonts w:ascii="Times New Roman"/>
                <w:b w:val="false"/>
                <w:i w:val="false"/>
                <w:color w:val="000000"/>
                <w:sz w:val="20"/>
              </w:rPr>
              <w:t>
</w:t>
            </w:r>
            <w:r>
              <w:rPr>
                <w:rFonts w:ascii="Times New Roman"/>
                <w:b/>
                <w:i w:val="false"/>
                <w:color w:val="000000"/>
                <w:sz w:val="20"/>
              </w:rPr>
              <w:t>4-1) Қазақстан Республикасының салық заңнамасына сәйкес есептен шығарылған өсімпұлдар мен айыппұлдар сомасы;</w:t>
            </w:r>
          </w:p>
          <w:bookmarkEnd w:id="1087"/>
          <w:bookmarkStart w:name="z876" w:id="1088"/>
          <w:p>
            <w:pPr>
              <w:spacing w:after="20"/>
              <w:ind w:left="20"/>
              <w:jc w:val="both"/>
            </w:pPr>
            <w:r>
              <w:rPr>
                <w:rFonts w:ascii="Times New Roman"/>
                <w:b w:val="false"/>
                <w:i w:val="false"/>
                <w:color w:val="000000"/>
                <w:sz w:val="20"/>
              </w:rPr>
              <w:t>
</w:t>
            </w:r>
            <w:r>
              <w:rPr>
                <w:rFonts w:ascii="Times New Roman"/>
                <w:b/>
                <w:i w:val="false"/>
                <w:color w:val="000000"/>
                <w:sz w:val="20"/>
              </w:rPr>
              <w:t xml:space="preserve">5) егер осы Кодексте өзгеше көзделмесе, басқа тұлғадан алынуға жататыннан (алынғаннан) басқа, халықаралық қаржылық есептілік стандарттарына және Қазақстан Республикасының бухгалтерлік есеп және қаржылық есептілік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бухгалтерлік есепте табыс деп танылатын активтердің және (немесе) міндеттемелердің құнын өзгертуге байланысты туындайтын табыс; </w:t>
            </w:r>
          </w:p>
          <w:bookmarkEnd w:id="1088"/>
          <w:bookmarkStart w:name="z877" w:id="1089"/>
          <w:p>
            <w:pPr>
              <w:spacing w:after="20"/>
              <w:ind w:left="20"/>
              <w:jc w:val="both"/>
            </w:pPr>
            <w:r>
              <w:rPr>
                <w:rFonts w:ascii="Times New Roman"/>
                <w:b w:val="false"/>
                <w:i w:val="false"/>
                <w:color w:val="000000"/>
                <w:sz w:val="20"/>
              </w:rPr>
              <w:t>
</w:t>
            </w:r>
            <w:r>
              <w:rPr>
                <w:rFonts w:ascii="Times New Roman"/>
                <w:b/>
                <w:i w:val="false"/>
                <w:color w:val="000000"/>
                <w:sz w:val="20"/>
              </w:rPr>
              <w:t xml:space="preserve">6) халықаралық қаржылық есептілік стандарттарына және Қазақстан Республикасының бухгалтерлік есеп және қаржылық есептілік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активтерді қайта бағалауға арналған резервтерді азайту есебінен бөлінбеген пайданы арттыру; </w:t>
            </w:r>
          </w:p>
          <w:bookmarkEnd w:id="1089"/>
          <w:bookmarkStart w:name="z7909" w:id="1090"/>
          <w:p>
            <w:pPr>
              <w:spacing w:after="20"/>
              <w:ind w:left="20"/>
              <w:jc w:val="both"/>
            </w:pPr>
            <w:r>
              <w:rPr>
                <w:rFonts w:ascii="Times New Roman"/>
                <w:b w:val="false"/>
                <w:i w:val="false"/>
                <w:color w:val="000000"/>
                <w:sz w:val="20"/>
              </w:rPr>
              <w:t>
</w:t>
            </w:r>
            <w:r>
              <w:rPr>
                <w:rFonts w:ascii="Times New Roman"/>
                <w:b/>
                <w:i w:val="false"/>
                <w:color w:val="000000"/>
                <w:sz w:val="20"/>
              </w:rPr>
              <w:t>7)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іс жүзінде орындалуға тиіс міндеттеме мен бухгалтерлік есепте танылған осы міндеттеменің құны арасындағы оң айырма түрінде бухгалтерлік есептегі міндеттеменің танылуына байланысты туындайтын табыс;</w:t>
            </w:r>
          </w:p>
          <w:bookmarkEnd w:id="1090"/>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8) тармақша 01.01.2012 бастап қолданысқа енгізілді.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8) инвестициялық портфельді басқаруға арналған лицензия негізінде пайлық инвестициялық қор активтерін сенімгерлікпен басқаруды жүзеге асыратын басқарушы компаниялар үшін – Қазақстан Республикасының инвестициялық қорлар туралы заңнамасына сәйкес пайлық инвестициялық қорлар алған және мұндай басқарушы компанияның сыйақысын қоспағанда, пайлық инвестициялық қордың кастодианы солай деп таныған инвестициялық табыстар;</w:t>
            </w:r>
          </w:p>
          <w:bookmarkStart w:name="z7911" w:id="1091"/>
          <w:p>
            <w:pPr>
              <w:spacing w:after="20"/>
              <w:ind w:left="20"/>
              <w:jc w:val="both"/>
            </w:pPr>
            <w:r>
              <w:rPr>
                <w:rFonts w:ascii="Times New Roman"/>
                <w:b w:val="false"/>
                <w:i w:val="false"/>
                <w:color w:val="000000"/>
                <w:sz w:val="20"/>
              </w:rPr>
              <w:t>
</w:t>
            </w:r>
            <w:r>
              <w:rPr>
                <w:rFonts w:ascii="Times New Roman"/>
                <w:b/>
                <w:i w:val="false"/>
                <w:color w:val="000000"/>
                <w:sz w:val="20"/>
              </w:rPr>
              <w:t xml:space="preserve">9) осы Кодекстің 279-бабының </w:t>
            </w:r>
            <w:r>
              <w:rPr>
                <w:rFonts w:ascii="Times New Roman"/>
                <w:b w:val="false"/>
                <w:i w:val="false"/>
                <w:color w:val="000000"/>
                <w:sz w:val="20"/>
              </w:rPr>
              <w:t>5) тармақшасында</w:t>
            </w:r>
            <w:r>
              <w:rPr>
                <w:rFonts w:ascii="Times New Roman"/>
                <w:b/>
                <w:i w:val="false"/>
                <w:color w:val="000000"/>
                <w:sz w:val="20"/>
              </w:rPr>
              <w:t xml:space="preserve"> көрсетілген акцизделетін тауарды </w:t>
            </w:r>
            <w:r>
              <w:rPr>
                <w:rFonts w:ascii="Times New Roman"/>
                <w:b/>
                <w:i w:val="false"/>
                <w:color w:val="000000"/>
                <w:sz w:val="20"/>
              </w:rPr>
              <w:t>алыс-беріс шикізатынан өндірген тұлға үшін – алыс-беріс шикізатынан өңделген өнім болып табылатын акцизделетін тауарлар бойынша акцизді төлеу жөніндегі салық міндеттемесін осындай тұлғаның орындау есебінен алуға жататын (алынған) өтем сомасы;</w:t>
            </w:r>
          </w:p>
          <w:bookmarkEnd w:id="1091"/>
          <w:bookmarkStart w:name="z7912" w:id="1092"/>
          <w:p>
            <w:pPr>
              <w:spacing w:after="20"/>
              <w:ind w:left="20"/>
              <w:jc w:val="both"/>
            </w:pPr>
            <w:r>
              <w:rPr>
                <w:rFonts w:ascii="Times New Roman"/>
                <w:b w:val="false"/>
                <w:i w:val="false"/>
                <w:color w:val="000000"/>
                <w:sz w:val="20"/>
              </w:rPr>
              <w:t>
</w:t>
            </w:r>
            <w:r>
              <w:rPr>
                <w:rFonts w:ascii="Times New Roman"/>
                <w:b/>
                <w:i w:val="false"/>
                <w:color w:val="000000"/>
                <w:sz w:val="20"/>
              </w:rPr>
              <w:t>10) мемлекеттік мекемеден мемлекеттік кәсіпорын:</w:t>
            </w:r>
          </w:p>
          <w:bookmarkEnd w:id="1092"/>
          <w:bookmarkStart w:name="z7913" w:id="1093"/>
          <w:p>
            <w:pPr>
              <w:spacing w:after="20"/>
              <w:ind w:left="20"/>
              <w:jc w:val="both"/>
            </w:pPr>
            <w:r>
              <w:rPr>
                <w:rFonts w:ascii="Times New Roman"/>
                <w:b w:val="false"/>
                <w:i w:val="false"/>
                <w:color w:val="000000"/>
                <w:sz w:val="20"/>
              </w:rPr>
              <w:t>
</w:t>
            </w:r>
            <w:r>
              <w:rPr>
                <w:rFonts w:ascii="Times New Roman"/>
                <w:b/>
                <w:i w:val="false"/>
                <w:color w:val="000000"/>
                <w:sz w:val="20"/>
              </w:rPr>
              <w:t>шаруашылық жүргізу немесе жедел басқару құқығында осындай кәсіпорынға бекітіп берілген негізгі құралдар;</w:t>
            </w:r>
          </w:p>
          <w:bookmarkEnd w:id="1093"/>
          <w:bookmarkStart w:name="z7914" w:id="1094"/>
          <w:p>
            <w:pPr>
              <w:spacing w:after="20"/>
              <w:ind w:left="20"/>
              <w:jc w:val="both"/>
            </w:pPr>
            <w:r>
              <w:rPr>
                <w:rFonts w:ascii="Times New Roman"/>
                <w:b w:val="false"/>
                <w:i w:val="false"/>
                <w:color w:val="000000"/>
                <w:sz w:val="20"/>
              </w:rPr>
              <w:t>
</w:t>
            </w:r>
            <w:r>
              <w:rPr>
                <w:rFonts w:ascii="Times New Roman"/>
                <w:b/>
                <w:i w:val="false"/>
                <w:color w:val="000000"/>
                <w:sz w:val="20"/>
              </w:rPr>
              <w:t>шаруашылық жүргізу немесе жедел басқару құқығында осындай кәсіпорынға бекітіп берілетін негізгі құралдарды сатып алуға арналған ақша түрінде алған мүліктің құны.</w:t>
            </w:r>
          </w:p>
          <w:bookmarkEnd w:id="1094"/>
          <w:bookmarkStart w:name="z8626" w:id="1095"/>
          <w:p>
            <w:pPr>
              <w:spacing w:after="20"/>
              <w:ind w:left="20"/>
              <w:jc w:val="both"/>
            </w:pPr>
            <w:r>
              <w:rPr>
                <w:rFonts w:ascii="Times New Roman"/>
                <w:b w:val="false"/>
                <w:i w:val="false"/>
                <w:color w:val="000000"/>
                <w:sz w:val="20"/>
              </w:rPr>
              <w:t>
</w:t>
            </w:r>
            <w:r>
              <w:rPr>
                <w:rFonts w:ascii="Times New Roman"/>
                <w:b/>
                <w:i w:val="false"/>
                <w:color w:val="000000"/>
                <w:sz w:val="20"/>
              </w:rPr>
              <w:t>11) мемлекет атынан алушы үшін – жер қойнауын пайдаланушыдан салық міндеттемесін орындау есебіне заттай нысанда алынған пайдалы қазбалардың құны және (немесе) ақшалай мәні;</w:t>
            </w:r>
          </w:p>
          <w:bookmarkEnd w:id="1095"/>
          <w:bookmarkStart w:name="z8627" w:id="1096"/>
          <w:p>
            <w:pPr>
              <w:spacing w:after="20"/>
              <w:ind w:left="20"/>
              <w:jc w:val="both"/>
            </w:pPr>
            <w:r>
              <w:rPr>
                <w:rFonts w:ascii="Times New Roman"/>
                <w:b w:val="false"/>
                <w:i w:val="false"/>
                <w:color w:val="000000"/>
                <w:sz w:val="20"/>
              </w:rPr>
              <w:t>
</w:t>
            </w:r>
            <w:r>
              <w:rPr>
                <w:rFonts w:ascii="Times New Roman"/>
                <w:b/>
                <w:i w:val="false"/>
                <w:color w:val="000000"/>
                <w:sz w:val="20"/>
              </w:rPr>
              <w:t xml:space="preserve">12) есепке жазылған, бірақ төленбеген және осы Кодекстің 111-бабына сәйкес амортизацияланатын активтердің жекелеген тобын құру мақсаты үшін есепке алуға жататын сыйақы мөлшерінде – жер қойнауын пайдалану жөніндегі ұлттық компанияның немесе акциялары (жарғылық капиталға қатысу үлестері) тікелей немесе жанама түрде осындай жер қойнауын пайдалану жөніндегі ұлттық компанияға тиесілі заңды тұлғаның "Жер қойнауы және жер қойнауын пайдалану туралы" Қазақстан Республикасының </w:t>
            </w:r>
            <w:r>
              <w:rPr>
                <w:rFonts w:ascii="Times New Roman"/>
                <w:b w:val="false"/>
                <w:i w:val="false"/>
                <w:color w:val="000000"/>
                <w:sz w:val="20"/>
              </w:rPr>
              <w:t>Заңына</w:t>
            </w:r>
            <w:r>
              <w:rPr>
                <w:rFonts w:ascii="Times New Roman"/>
                <w:b/>
                <w:i w:val="false"/>
                <w:color w:val="000000"/>
                <w:sz w:val="20"/>
              </w:rPr>
              <w:t xml:space="preserve"> сәйкес инвестициялық қаржыландыру бойынша сыйақы жөніндегі мiндеттемесiн стратегиялық әріптесінің барлау кезеңінде есептен шығарудан коммерциялық табуға дейінгі кіріс;</w:t>
            </w:r>
          </w:p>
          <w:bookmarkEnd w:id="1096"/>
          <w:bookmarkStart w:name="z8710" w:id="1097"/>
          <w:p>
            <w:pPr>
              <w:spacing w:after="20"/>
              <w:ind w:left="20"/>
              <w:jc w:val="both"/>
            </w:pPr>
            <w:r>
              <w:rPr>
                <w:rFonts w:ascii="Times New Roman"/>
                <w:b w:val="false"/>
                <w:i w:val="false"/>
                <w:color w:val="000000"/>
                <w:sz w:val="20"/>
              </w:rPr>
              <w:t>
</w:t>
            </w:r>
            <w:r>
              <w:rPr>
                <w:rFonts w:ascii="Times New Roman"/>
                <w:b/>
                <w:i w:val="false"/>
                <w:color w:val="000000"/>
                <w:sz w:val="20"/>
              </w:rPr>
              <w:t xml:space="preserve">13) сот Қазақстан Республикасының азаматтық </w:t>
            </w:r>
            <w:r>
              <w:rPr>
                <w:rFonts w:ascii="Times New Roman"/>
                <w:b/>
                <w:i w:val="false"/>
                <w:color w:val="000000"/>
                <w:sz w:val="20"/>
              </w:rPr>
              <w:t>заңнамасына</w:t>
            </w:r>
            <w:r>
              <w:rPr>
                <w:rFonts w:ascii="Times New Roman"/>
                <w:b/>
                <w:i w:val="false"/>
                <w:color w:val="000000"/>
                <w:sz w:val="20"/>
              </w:rPr>
              <w:t xml:space="preserve"> сәйкес коммуналдық меншікке түскен деп таныған, иесіз деп қабылданған және жылжымайтын мүлікке құқықтарды мемлекеттік тіркеуді жүзеге асыратын орган есепке алған электр желілерінің құны;</w:t>
            </w:r>
          </w:p>
          <w:bookmarkEnd w:id="1097"/>
          <w:bookmarkStart w:name="z8711" w:id="1098"/>
          <w:p>
            <w:pPr>
              <w:spacing w:after="20"/>
              <w:ind w:left="20"/>
              <w:jc w:val="both"/>
            </w:pPr>
            <w:r>
              <w:rPr>
                <w:rFonts w:ascii="Times New Roman"/>
                <w:b w:val="false"/>
                <w:i w:val="false"/>
                <w:color w:val="000000"/>
                <w:sz w:val="20"/>
              </w:rPr>
              <w:t>
</w:t>
            </w:r>
            <w:r>
              <w:rPr>
                <w:rFonts w:ascii="Times New Roman"/>
                <w:b/>
                <w:i w:val="false"/>
                <w:color w:val="000000"/>
                <w:sz w:val="20"/>
              </w:rPr>
              <w:t>14) мемлекет атынан алушының немесе мемлекет атынан алушы осындай өткізуді жүзеге асыруға уәкілеттік берген тұлғаның салықтық міндеттемені заттай нысанда орындау есебіне жер қойнауын пайдаланушыдан алынған пайдалы қазбаларды өткізуінен түсетін кіріс;</w:t>
            </w:r>
          </w:p>
          <w:bookmarkEnd w:id="1098"/>
          <w:bookmarkStart w:name="z8712" w:id="1099"/>
          <w:p>
            <w:pPr>
              <w:spacing w:after="20"/>
              <w:ind w:left="20"/>
              <w:jc w:val="both"/>
            </w:pPr>
            <w:r>
              <w:rPr>
                <w:rFonts w:ascii="Times New Roman"/>
                <w:b w:val="false"/>
                <w:i w:val="false"/>
                <w:color w:val="000000"/>
                <w:sz w:val="20"/>
              </w:rPr>
              <w:t>
</w:t>
            </w:r>
            <w:r>
              <w:rPr>
                <w:rFonts w:ascii="Times New Roman"/>
                <w:b/>
                <w:i w:val="false"/>
                <w:color w:val="000000"/>
                <w:sz w:val="20"/>
              </w:rPr>
              <w:t>15) мемлекет атынан алушының немесе мемлекет атынан алушы уәкілеттік берген тұлғаның салықтық міндеттемені заттай нысанда орындау есебіне жер қойнауын пайдаланушыдан алынған пайдалы қазбаларды өткізуге байланысты шығыстарды өтеуді білдіретін комиссиялық сыйақысы;</w:t>
            </w:r>
          </w:p>
          <w:bookmarkEnd w:id="1099"/>
          <w:bookmarkStart w:name="z8713" w:id="1100"/>
          <w:p>
            <w:pPr>
              <w:spacing w:after="20"/>
              <w:ind w:left="20"/>
              <w:jc w:val="both"/>
            </w:pPr>
            <w:r>
              <w:rPr>
                <w:rFonts w:ascii="Times New Roman"/>
                <w:b w:val="false"/>
                <w:i w:val="false"/>
                <w:color w:val="000000"/>
                <w:sz w:val="20"/>
              </w:rPr>
              <w:t>
</w:t>
            </w:r>
            <w:r>
              <w:rPr>
                <w:rFonts w:ascii="Times New Roman"/>
                <w:b/>
                <w:i w:val="false"/>
                <w:color w:val="000000"/>
                <w:sz w:val="20"/>
              </w:rPr>
              <w:t>16) операторлары Қазақстан Республикасының Ұлттық кәсіпкерлер палатасы және "Даму" кәсіпкерлікті дамыту қоры" акционерлік қоғамы болып табылатын Қазақстан Республикасының агроөнеркәсіптік кешенін дамыту саласындағы мемлекеттік бағдарламаға, Қазақстан Республикасының Үкіметі бекіткен бағдарламаларға сәйкес кәсіпкерлік субъектілерін мемлекеттік қаржылық емес қолдау түрінде бюджет қаражаты есебінен алынған көрсетілетін қызметтердің құны.</w:t>
            </w:r>
          </w:p>
          <w:bookmarkEnd w:id="110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84-бапқа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2012.01.09 </w:t>
            </w:r>
            <w:r>
              <w:rPr>
                <w:rFonts w:ascii="Times New Roman"/>
                <w:b w:val="false"/>
                <w:i w:val="false"/>
                <w:color w:val="000000"/>
                <w:sz w:val="20"/>
              </w:rPr>
              <w:t>N 535-IV</w:t>
            </w:r>
            <w:r>
              <w:rPr>
                <w:rFonts w:ascii="Times New Roman"/>
                <w:b w:val="false"/>
                <w:i w:val="false"/>
                <w:color w:val="ff0000"/>
                <w:sz w:val="20"/>
              </w:rPr>
              <w:t xml:space="preserve"> (2012.01.01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(01.01.2009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6-баптан</w:t>
            </w:r>
            <w:r>
              <w:rPr>
                <w:rFonts w:ascii="Times New Roman"/>
                <w:b w:val="false"/>
                <w:i w:val="false"/>
                <w:color w:val="ff0000"/>
                <w:sz w:val="20"/>
              </w:rPr>
              <w:t xml:space="preserve"> қараңыз); 11.07.2017 </w:t>
            </w:r>
            <w:r>
              <w:rPr>
                <w:rFonts w:ascii="Times New Roman"/>
                <w:b w:val="false"/>
                <w:i w:val="false"/>
                <w:color w:val="000000"/>
                <w:sz w:val="20"/>
              </w:rPr>
              <w:t>№ 89-VI</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25.12.2017 </w:t>
            </w:r>
            <w:r>
              <w:rPr>
                <w:rFonts w:ascii="Times New Roman"/>
                <w:b w:val="false"/>
                <w:i w:val="false"/>
                <w:color w:val="000000"/>
                <w:sz w:val="20"/>
              </w:rPr>
              <w:t>№ 122-VI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11-баптан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878" w:id="1101"/>
          <w:p>
            <w:pPr>
              <w:spacing w:after="0"/>
              <w:ind w:left="0"/>
              <w:jc w:val="both"/>
            </w:pPr>
            <w:r>
              <w:rPr>
                <w:rFonts w:ascii="Times New Roman"/>
                <w:b/>
                <w:i w:val="false"/>
                <w:color w:val="000000"/>
              </w:rPr>
              <w:t xml:space="preserve"> 85-бап. Жылдық жиынтық табысқа енгізілетін табыстар </w:t>
            </w:r>
          </w:p>
          <w:bookmarkEnd w:id="1101"/>
          <w:bookmarkStart w:name="z879" w:id="1102"/>
          <w:p>
            <w:pPr>
              <w:spacing w:after="20"/>
              <w:ind w:left="20"/>
              <w:jc w:val="both"/>
            </w:pPr>
            <w:r>
              <w:rPr>
                <w:rFonts w:ascii="Times New Roman"/>
                <w:b w:val="false"/>
                <w:i w:val="false"/>
                <w:color w:val="000000"/>
                <w:sz w:val="20"/>
              </w:rPr>
              <w:t>
</w:t>
            </w:r>
            <w:r>
              <w:rPr>
                <w:rFonts w:ascii="Times New Roman"/>
                <w:b/>
                <w:i w:val="false"/>
                <w:color w:val="000000"/>
                <w:sz w:val="20"/>
              </w:rPr>
              <w:t xml:space="preserve">1. Жылдық жиынтық табысқа салық төлеуші табыстарының барлық түрлері: </w:t>
            </w:r>
          </w:p>
          <w:bookmarkEnd w:id="1102"/>
          <w:bookmarkStart w:name="z880" w:id="1103"/>
          <w:p>
            <w:pPr>
              <w:spacing w:after="20"/>
              <w:ind w:left="20"/>
              <w:jc w:val="both"/>
            </w:pPr>
            <w:r>
              <w:rPr>
                <w:rFonts w:ascii="Times New Roman"/>
                <w:b w:val="false"/>
                <w:i w:val="false"/>
                <w:color w:val="000000"/>
                <w:sz w:val="20"/>
              </w:rPr>
              <w:t>
</w:t>
            </w:r>
            <w:r>
              <w:rPr>
                <w:rFonts w:ascii="Times New Roman"/>
                <w:b/>
                <w:i w:val="false"/>
                <w:color w:val="000000"/>
                <w:sz w:val="20"/>
              </w:rPr>
              <w:t>1) өткізуден түсетін табыс;</w:t>
            </w:r>
          </w:p>
          <w:bookmarkEnd w:id="1103"/>
          <w:bookmarkStart w:name="z7915" w:id="1104"/>
          <w:p>
            <w:pPr>
              <w:spacing w:after="20"/>
              <w:ind w:left="20"/>
              <w:jc w:val="both"/>
            </w:pPr>
            <w:r>
              <w:rPr>
                <w:rFonts w:ascii="Times New Roman"/>
                <w:b w:val="false"/>
                <w:i w:val="false"/>
                <w:color w:val="000000"/>
                <w:sz w:val="20"/>
              </w:rPr>
              <w:t>
</w:t>
            </w:r>
            <w:r>
              <w:rPr>
                <w:rFonts w:ascii="Times New Roman"/>
                <w:b/>
                <w:i w:val="false"/>
                <w:color w:val="000000"/>
                <w:sz w:val="20"/>
              </w:rPr>
              <w:t>1-1) сақтандыру, қайта сақтандыру ұйымының сақтандыру, қайта сақтандыру шарттары бойынша табысы;</w:t>
            </w:r>
          </w:p>
          <w:bookmarkEnd w:id="1104"/>
          <w:bookmarkStart w:name="z881" w:id="1105"/>
          <w:p>
            <w:pPr>
              <w:spacing w:after="20"/>
              <w:ind w:left="20"/>
              <w:jc w:val="both"/>
            </w:pPr>
            <w:r>
              <w:rPr>
                <w:rFonts w:ascii="Times New Roman"/>
                <w:b w:val="false"/>
                <w:i w:val="false"/>
                <w:color w:val="000000"/>
                <w:sz w:val="20"/>
              </w:rPr>
              <w:t>
</w:t>
            </w:r>
            <w:r>
              <w:rPr>
                <w:rFonts w:ascii="Times New Roman"/>
                <w:b/>
                <w:i w:val="false"/>
                <w:color w:val="000000"/>
                <w:sz w:val="20"/>
              </w:rPr>
              <w:t xml:space="preserve">2) құн өсімінен түсетін табыс; </w:t>
            </w:r>
          </w:p>
          <w:bookmarkEnd w:id="1105"/>
          <w:bookmarkStart w:name="z882" w:id="1106"/>
          <w:p>
            <w:pPr>
              <w:spacing w:after="20"/>
              <w:ind w:left="20"/>
              <w:jc w:val="both"/>
            </w:pPr>
            <w:r>
              <w:rPr>
                <w:rFonts w:ascii="Times New Roman"/>
                <w:b w:val="false"/>
                <w:i w:val="false"/>
                <w:color w:val="000000"/>
                <w:sz w:val="20"/>
              </w:rPr>
              <w:t>
</w:t>
            </w:r>
            <w:r>
              <w:rPr>
                <w:rFonts w:ascii="Times New Roman"/>
                <w:b/>
                <w:i w:val="false"/>
                <w:color w:val="000000"/>
                <w:sz w:val="20"/>
              </w:rPr>
              <w:t xml:space="preserve">3) туынды қаржы құралдары бойынша табыс; </w:t>
            </w:r>
          </w:p>
          <w:bookmarkEnd w:id="1106"/>
          <w:bookmarkStart w:name="z883" w:id="1107"/>
          <w:p>
            <w:pPr>
              <w:spacing w:after="20"/>
              <w:ind w:left="20"/>
              <w:jc w:val="both"/>
            </w:pPr>
            <w:r>
              <w:rPr>
                <w:rFonts w:ascii="Times New Roman"/>
                <w:b w:val="false"/>
                <w:i w:val="false"/>
                <w:color w:val="000000"/>
                <w:sz w:val="20"/>
              </w:rPr>
              <w:t>
</w:t>
            </w:r>
            <w:r>
              <w:rPr>
                <w:rFonts w:ascii="Times New Roman"/>
                <w:b/>
                <w:i w:val="false"/>
                <w:color w:val="000000"/>
                <w:sz w:val="20"/>
              </w:rPr>
              <w:t xml:space="preserve">4) міндеттемелерді есептен шығарудан түсетін табыс; </w:t>
            </w:r>
          </w:p>
          <w:bookmarkEnd w:id="1107"/>
          <w:bookmarkStart w:name="z884" w:id="1108"/>
          <w:p>
            <w:pPr>
              <w:spacing w:after="20"/>
              <w:ind w:left="20"/>
              <w:jc w:val="both"/>
            </w:pPr>
            <w:r>
              <w:rPr>
                <w:rFonts w:ascii="Times New Roman"/>
                <w:b w:val="false"/>
                <w:i w:val="false"/>
                <w:color w:val="000000"/>
                <w:sz w:val="20"/>
              </w:rPr>
              <w:t>
</w:t>
            </w:r>
            <w:r>
              <w:rPr>
                <w:rFonts w:ascii="Times New Roman"/>
                <w:b/>
                <w:i w:val="false"/>
                <w:color w:val="000000"/>
                <w:sz w:val="20"/>
              </w:rPr>
              <w:t xml:space="preserve">5) күмәнді міндеттемелер бойынша табыс; </w:t>
            </w:r>
          </w:p>
          <w:bookmarkEnd w:id="1108"/>
          <w:bookmarkStart w:name="z885" w:id="1109"/>
          <w:p>
            <w:pPr>
              <w:spacing w:after="20"/>
              <w:ind w:left="20"/>
              <w:jc w:val="both"/>
            </w:pPr>
            <w:r>
              <w:rPr>
                <w:rFonts w:ascii="Times New Roman"/>
                <w:b w:val="false"/>
                <w:i w:val="false"/>
                <w:color w:val="000000"/>
                <w:sz w:val="20"/>
              </w:rPr>
              <w:t>
</w:t>
            </w:r>
            <w:r>
              <w:rPr>
                <w:rFonts w:ascii="Times New Roman"/>
                <w:b/>
                <w:i w:val="false"/>
                <w:color w:val="000000"/>
                <w:sz w:val="20"/>
              </w:rPr>
              <w:t xml:space="preserve">6) осы Кодекстің 106-бабының </w:t>
            </w:r>
            <w:r>
              <w:rPr>
                <w:rFonts w:ascii="Times New Roman"/>
                <w:b w:val="false"/>
                <w:i w:val="false"/>
                <w:color w:val="000000"/>
                <w:sz w:val="20"/>
              </w:rPr>
              <w:t>1</w:t>
            </w:r>
            <w:r>
              <w:rPr>
                <w:rFonts w:ascii="Times New Roman"/>
                <w:b/>
                <w:i w:val="false"/>
                <w:color w:val="000000"/>
                <w:sz w:val="20"/>
              </w:rPr>
              <w:t xml:space="preserve">, </w:t>
            </w:r>
            <w:r>
              <w:rPr>
                <w:rFonts w:ascii="Times New Roman"/>
                <w:b w:val="false"/>
                <w:i w:val="false"/>
                <w:color w:val="000000"/>
                <w:sz w:val="20"/>
              </w:rPr>
              <w:t>3</w:t>
            </w:r>
            <w:r>
              <w:rPr>
                <w:rFonts w:ascii="Times New Roman"/>
                <w:b/>
                <w:i w:val="false"/>
                <w:color w:val="000000"/>
                <w:sz w:val="20"/>
              </w:rPr>
              <w:t xml:space="preserve"> және 4-тармақтарына сәйкес провизияларды (резервтерді) шегеруге құқығы бар салық төлеуші құрған провизиялардың (резервтердің) мөлшерлерін азайтудан түсетін табыс;</w:t>
            </w:r>
          </w:p>
          <w:bookmarkEnd w:id="1109"/>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7) тармақшаның қолданылуы ҚР 2008.12.10 N 100-IV Заңына сәйкес сақтандыру, қайта сақтандыру ұйымдары үшін олардың сақтандыру, қайта сақтандыру қызметтерін жүзеге асыруы бөлігінде 2012 жылғы 1 қаңтарға дейін тоқтатыла тұрады және тоқтатыла тұру кезеңінде салық салудың мынадай тәртібі </w:t>
            </w:r>
            <w:r>
              <w:rPr>
                <w:rFonts w:ascii="Times New Roman"/>
                <w:b w:val="false"/>
                <w:i w:val="false"/>
                <w:color w:val="000000"/>
                <w:sz w:val="20"/>
              </w:rPr>
              <w:t>қолданылады</w:t>
            </w:r>
            <w:r>
              <w:rPr>
                <w:rFonts w:ascii="Times New Roman"/>
                <w:b/>
                <w:i w:val="false"/>
                <w:color w:val="000000"/>
                <w:sz w:val="20"/>
              </w:rPr>
              <w:t>...</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7) сақтандыру, қайта сақтандыру шарттары бойынша сақтандыру, қайта сақтандыру ұйымдары құрған сақтандыру резервтерін азайтудан түсетін табыс; </w:t>
            </w:r>
          </w:p>
          <w:bookmarkStart w:name="z887" w:id="1110"/>
          <w:p>
            <w:pPr>
              <w:spacing w:after="20"/>
              <w:ind w:left="20"/>
              <w:jc w:val="both"/>
            </w:pPr>
            <w:r>
              <w:rPr>
                <w:rFonts w:ascii="Times New Roman"/>
                <w:b w:val="false"/>
                <w:i w:val="false"/>
                <w:color w:val="000000"/>
                <w:sz w:val="20"/>
              </w:rPr>
              <w:t>
</w:t>
            </w:r>
            <w:r>
              <w:rPr>
                <w:rFonts w:ascii="Times New Roman"/>
                <w:b/>
                <w:i w:val="false"/>
                <w:color w:val="000000"/>
                <w:sz w:val="20"/>
              </w:rPr>
              <w:t xml:space="preserve">8) талап ету құқығын басқаға беруден түсетін табыс; </w:t>
            </w:r>
          </w:p>
          <w:bookmarkEnd w:id="1110"/>
          <w:bookmarkStart w:name="z888" w:id="1111"/>
          <w:p>
            <w:pPr>
              <w:spacing w:after="20"/>
              <w:ind w:left="20"/>
              <w:jc w:val="both"/>
            </w:pPr>
            <w:r>
              <w:rPr>
                <w:rFonts w:ascii="Times New Roman"/>
                <w:b w:val="false"/>
                <w:i w:val="false"/>
                <w:color w:val="000000"/>
                <w:sz w:val="20"/>
              </w:rPr>
              <w:t>
</w:t>
            </w:r>
            <w:r>
              <w:rPr>
                <w:rFonts w:ascii="Times New Roman"/>
                <w:b/>
                <w:i w:val="false"/>
                <w:color w:val="000000"/>
                <w:sz w:val="20"/>
              </w:rPr>
              <w:t xml:space="preserve">9) кәсіпкерлік қызметті шектеуге немесе тоқтатуға келісім бергені үшін алған табыс; </w:t>
            </w:r>
          </w:p>
          <w:bookmarkEnd w:id="1111"/>
          <w:bookmarkStart w:name="z889" w:id="1112"/>
          <w:p>
            <w:pPr>
              <w:spacing w:after="20"/>
              <w:ind w:left="20"/>
              <w:jc w:val="both"/>
            </w:pPr>
            <w:r>
              <w:rPr>
                <w:rFonts w:ascii="Times New Roman"/>
                <w:b w:val="false"/>
                <w:i w:val="false"/>
                <w:color w:val="000000"/>
                <w:sz w:val="20"/>
              </w:rPr>
              <w:t>
</w:t>
            </w:r>
            <w:r>
              <w:rPr>
                <w:rFonts w:ascii="Times New Roman"/>
                <w:b/>
                <w:i w:val="false"/>
                <w:color w:val="000000"/>
                <w:sz w:val="20"/>
              </w:rPr>
              <w:t xml:space="preserve">10) тіркелген активтердің шығып қалуынан түсетін табыс; </w:t>
            </w:r>
          </w:p>
          <w:bookmarkEnd w:id="1112"/>
          <w:bookmarkStart w:name="z890" w:id="1113"/>
          <w:p>
            <w:pPr>
              <w:spacing w:after="20"/>
              <w:ind w:left="20"/>
              <w:jc w:val="both"/>
            </w:pPr>
            <w:r>
              <w:rPr>
                <w:rFonts w:ascii="Times New Roman"/>
                <w:b w:val="false"/>
                <w:i w:val="false"/>
                <w:color w:val="000000"/>
                <w:sz w:val="20"/>
              </w:rPr>
              <w:t>
</w:t>
            </w:r>
            <w:r>
              <w:rPr>
                <w:rFonts w:ascii="Times New Roman"/>
                <w:b/>
                <w:i w:val="false"/>
                <w:color w:val="000000"/>
                <w:sz w:val="20"/>
              </w:rPr>
              <w:t xml:space="preserve">11) табиғи ресурстарды геологиялық зерттеуге және өндіруге дайындық жұмыстарына арналған шығыстарды, сондай-ақ жер қойнауын пайдаланушылардың басқа да шығыстарын түзетуден түсетін табыс; </w:t>
            </w:r>
          </w:p>
          <w:bookmarkEnd w:id="1113"/>
          <w:bookmarkStart w:name="z891" w:id="1114"/>
          <w:p>
            <w:pPr>
              <w:spacing w:after="20"/>
              <w:ind w:left="20"/>
              <w:jc w:val="both"/>
            </w:pPr>
            <w:r>
              <w:rPr>
                <w:rFonts w:ascii="Times New Roman"/>
                <w:b w:val="false"/>
                <w:i w:val="false"/>
                <w:color w:val="000000"/>
                <w:sz w:val="20"/>
              </w:rPr>
              <w:t>
</w:t>
            </w:r>
            <w:r>
              <w:rPr>
                <w:rFonts w:ascii="Times New Roman"/>
                <w:b/>
                <w:i w:val="false"/>
                <w:color w:val="000000"/>
                <w:sz w:val="20"/>
              </w:rPr>
              <w:t xml:space="preserve">12) кен орындарын әзірлеу салдарын жою қорына аударымдар сомасының кен орындарын әзірлеу салдарын жою жөніндегі іс жүзіндегі шығыстар сомасынан асып кетуінен түсетін табыс; </w:t>
            </w:r>
          </w:p>
          <w:bookmarkEnd w:id="1114"/>
          <w:bookmarkStart w:name="z892" w:id="1115"/>
          <w:p>
            <w:pPr>
              <w:spacing w:after="20"/>
              <w:ind w:left="20"/>
              <w:jc w:val="both"/>
            </w:pPr>
            <w:r>
              <w:rPr>
                <w:rFonts w:ascii="Times New Roman"/>
                <w:b w:val="false"/>
                <w:i w:val="false"/>
                <w:color w:val="000000"/>
                <w:sz w:val="20"/>
              </w:rPr>
              <w:t>
</w:t>
            </w:r>
            <w:r>
              <w:rPr>
                <w:rFonts w:ascii="Times New Roman"/>
                <w:b/>
                <w:i w:val="false"/>
                <w:color w:val="000000"/>
                <w:sz w:val="20"/>
              </w:rPr>
              <w:t xml:space="preserve">13) бірлескен қызметті жүзеге асырудан түсетін табыс; </w:t>
            </w:r>
          </w:p>
          <w:bookmarkEnd w:id="1115"/>
          <w:bookmarkStart w:name="z893" w:id="1116"/>
          <w:p>
            <w:pPr>
              <w:spacing w:after="20"/>
              <w:ind w:left="20"/>
              <w:jc w:val="both"/>
            </w:pPr>
            <w:r>
              <w:rPr>
                <w:rFonts w:ascii="Times New Roman"/>
                <w:b w:val="false"/>
                <w:i w:val="false"/>
                <w:color w:val="000000"/>
                <w:sz w:val="20"/>
              </w:rPr>
              <w:t>
</w:t>
            </w:r>
            <w:r>
              <w:rPr>
                <w:rFonts w:ascii="Times New Roman"/>
                <w:b/>
                <w:i w:val="false"/>
                <w:color w:val="000000"/>
                <w:sz w:val="20"/>
              </w:rPr>
              <w:t xml:space="preserve">14) егер бұрын бұл сома шегерімге жатқызылмаса, негізсіз ұсталып, бюджеттен қайтарылған айыппұлдардан басқа, танылған немесе борышкер таныған айыппұлдар, өсімпұлдар және басқа санкция түрлері; </w:t>
            </w:r>
          </w:p>
          <w:bookmarkEnd w:id="1116"/>
          <w:bookmarkStart w:name="z894" w:id="1117"/>
          <w:p>
            <w:pPr>
              <w:spacing w:after="20"/>
              <w:ind w:left="20"/>
              <w:jc w:val="both"/>
            </w:pPr>
            <w:r>
              <w:rPr>
                <w:rFonts w:ascii="Times New Roman"/>
                <w:b w:val="false"/>
                <w:i w:val="false"/>
                <w:color w:val="000000"/>
                <w:sz w:val="20"/>
              </w:rPr>
              <w:t>
</w:t>
            </w:r>
            <w:r>
              <w:rPr>
                <w:rFonts w:ascii="Times New Roman"/>
                <w:b/>
                <w:i w:val="false"/>
                <w:color w:val="000000"/>
                <w:sz w:val="20"/>
              </w:rPr>
              <w:t xml:space="preserve">15) бұрын жүргізілген шегерімдер бойынша алынған өтемақылар; </w:t>
            </w:r>
          </w:p>
          <w:bookmarkEnd w:id="1117"/>
          <w:bookmarkStart w:name="z895" w:id="1118"/>
          <w:p>
            <w:pPr>
              <w:spacing w:after="20"/>
              <w:ind w:left="20"/>
              <w:jc w:val="both"/>
            </w:pPr>
            <w:r>
              <w:rPr>
                <w:rFonts w:ascii="Times New Roman"/>
                <w:b w:val="false"/>
                <w:i w:val="false"/>
                <w:color w:val="000000"/>
                <w:sz w:val="20"/>
              </w:rPr>
              <w:t>
</w:t>
            </w:r>
            <w:r>
              <w:rPr>
                <w:rFonts w:ascii="Times New Roman"/>
                <w:b/>
                <w:i w:val="false"/>
                <w:color w:val="000000"/>
                <w:sz w:val="20"/>
              </w:rPr>
              <w:t xml:space="preserve">16) өтеусіз алынған мүлік түріндегі табыс; </w:t>
            </w:r>
          </w:p>
          <w:bookmarkEnd w:id="1118"/>
          <w:bookmarkStart w:name="z896" w:id="1119"/>
          <w:p>
            <w:pPr>
              <w:spacing w:after="20"/>
              <w:ind w:left="20"/>
              <w:jc w:val="both"/>
            </w:pPr>
            <w:r>
              <w:rPr>
                <w:rFonts w:ascii="Times New Roman"/>
                <w:b w:val="false"/>
                <w:i w:val="false"/>
                <w:color w:val="000000"/>
                <w:sz w:val="20"/>
              </w:rPr>
              <w:t>
</w:t>
            </w:r>
            <w:r>
              <w:rPr>
                <w:rFonts w:ascii="Times New Roman"/>
                <w:b/>
                <w:i w:val="false"/>
                <w:color w:val="000000"/>
                <w:sz w:val="20"/>
              </w:rPr>
              <w:t xml:space="preserve">17) дивидендтер; </w:t>
            </w:r>
          </w:p>
          <w:bookmarkEnd w:id="1119"/>
          <w:bookmarkStart w:name="z897" w:id="1120"/>
          <w:p>
            <w:pPr>
              <w:spacing w:after="20"/>
              <w:ind w:left="20"/>
              <w:jc w:val="both"/>
            </w:pPr>
            <w:r>
              <w:rPr>
                <w:rFonts w:ascii="Times New Roman"/>
                <w:b w:val="false"/>
                <w:i w:val="false"/>
                <w:color w:val="000000"/>
                <w:sz w:val="20"/>
              </w:rPr>
              <w:t>
</w:t>
            </w:r>
            <w:r>
              <w:rPr>
                <w:rFonts w:ascii="Times New Roman"/>
                <w:b/>
                <w:i w:val="false"/>
                <w:color w:val="000000"/>
                <w:sz w:val="20"/>
              </w:rPr>
              <w:t xml:space="preserve">18) депозит, борыштық бағалы қағаз, вексель бойынша сыйақылар, ислам жалдау сертификаты; </w:t>
            </w:r>
          </w:p>
          <w:bookmarkEnd w:id="1120"/>
          <w:bookmarkStart w:name="z898" w:id="1121"/>
          <w:p>
            <w:pPr>
              <w:spacing w:after="20"/>
              <w:ind w:left="20"/>
              <w:jc w:val="both"/>
            </w:pPr>
            <w:r>
              <w:rPr>
                <w:rFonts w:ascii="Times New Roman"/>
                <w:b w:val="false"/>
                <w:i w:val="false"/>
                <w:color w:val="000000"/>
                <w:sz w:val="20"/>
              </w:rPr>
              <w:t>
</w:t>
            </w:r>
            <w:r>
              <w:rPr>
                <w:rFonts w:ascii="Times New Roman"/>
                <w:b/>
                <w:i w:val="false"/>
                <w:color w:val="000000"/>
                <w:sz w:val="20"/>
              </w:rPr>
              <w:t xml:space="preserve">19) оң бағамдық айырма сомасының теріс бағамдық айырма сомасынан асып кетуі. Бағамдық айырма сомасы халықаралық қаржылық есептiлiк стандарттарына және Қазақстан Республикасының бухгалтерлiк есеп және қаржылық есептiлiк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айқындалады;</w:t>
            </w:r>
          </w:p>
          <w:bookmarkEnd w:id="1121"/>
          <w:bookmarkStart w:name="z899" w:id="1122"/>
          <w:p>
            <w:pPr>
              <w:spacing w:after="20"/>
              <w:ind w:left="20"/>
              <w:jc w:val="both"/>
            </w:pPr>
            <w:r>
              <w:rPr>
                <w:rFonts w:ascii="Times New Roman"/>
                <w:b w:val="false"/>
                <w:i w:val="false"/>
                <w:color w:val="000000"/>
                <w:sz w:val="20"/>
              </w:rPr>
              <w:t>
</w:t>
            </w:r>
            <w:r>
              <w:rPr>
                <w:rFonts w:ascii="Times New Roman"/>
                <w:b/>
                <w:i w:val="false"/>
                <w:color w:val="000000"/>
                <w:sz w:val="20"/>
              </w:rPr>
              <w:t xml:space="preserve">20) ұтыстар; </w:t>
            </w:r>
          </w:p>
          <w:bookmarkEnd w:id="1122"/>
          <w:bookmarkStart w:name="z900" w:id="1123"/>
          <w:p>
            <w:pPr>
              <w:spacing w:after="20"/>
              <w:ind w:left="20"/>
              <w:jc w:val="both"/>
            </w:pPr>
            <w:r>
              <w:rPr>
                <w:rFonts w:ascii="Times New Roman"/>
                <w:b w:val="false"/>
                <w:i w:val="false"/>
                <w:color w:val="000000"/>
                <w:sz w:val="20"/>
              </w:rPr>
              <w:t>
</w:t>
            </w:r>
            <w:r>
              <w:rPr>
                <w:rFonts w:ascii="Times New Roman"/>
                <w:b/>
                <w:i w:val="false"/>
                <w:color w:val="000000"/>
                <w:sz w:val="20"/>
              </w:rPr>
              <w:t xml:space="preserve">21) әлеуметтік сала объектілерін пайдалану кезінде алынған табыс; </w:t>
            </w:r>
          </w:p>
          <w:bookmarkEnd w:id="1123"/>
          <w:bookmarkStart w:name="z901" w:id="1124"/>
          <w:p>
            <w:pPr>
              <w:spacing w:after="20"/>
              <w:ind w:left="20"/>
              <w:jc w:val="both"/>
            </w:pPr>
            <w:r>
              <w:rPr>
                <w:rFonts w:ascii="Times New Roman"/>
                <w:b w:val="false"/>
                <w:i w:val="false"/>
                <w:color w:val="000000"/>
                <w:sz w:val="20"/>
              </w:rPr>
              <w:t>
</w:t>
            </w:r>
            <w:r>
              <w:rPr>
                <w:rFonts w:ascii="Times New Roman"/>
                <w:b/>
                <w:i w:val="false"/>
                <w:color w:val="000000"/>
                <w:sz w:val="20"/>
              </w:rPr>
              <w:t xml:space="preserve">22) кәсіпорынды мүліктік кешен ретінде сатудан түсетін табыс; </w:t>
            </w:r>
          </w:p>
          <w:bookmarkEnd w:id="1124"/>
          <w:bookmarkStart w:name="z5700" w:id="1125"/>
          <w:p>
            <w:pPr>
              <w:spacing w:after="20"/>
              <w:ind w:left="20"/>
              <w:jc w:val="both"/>
            </w:pPr>
            <w:r>
              <w:rPr>
                <w:rFonts w:ascii="Times New Roman"/>
                <w:b w:val="false"/>
                <w:i w:val="false"/>
                <w:color w:val="000000"/>
                <w:sz w:val="20"/>
              </w:rPr>
              <w:t>
</w:t>
            </w:r>
            <w:r>
              <w:rPr>
                <w:rFonts w:ascii="Times New Roman"/>
                <w:b/>
                <w:i w:val="false"/>
                <w:color w:val="000000"/>
                <w:sz w:val="20"/>
              </w:rPr>
              <w:t xml:space="preserve">22-1) ислам банкінде орналастырылған инвестициялық депозит бойынша табыс; </w:t>
            </w:r>
          </w:p>
          <w:bookmarkEnd w:id="1125"/>
          <w:bookmarkStart w:name="z902" w:id="1126"/>
          <w:p>
            <w:pPr>
              <w:spacing w:after="20"/>
              <w:ind w:left="20"/>
              <w:jc w:val="both"/>
            </w:pPr>
            <w:r>
              <w:rPr>
                <w:rFonts w:ascii="Times New Roman"/>
                <w:b w:val="false"/>
                <w:i w:val="false"/>
                <w:color w:val="000000"/>
                <w:sz w:val="20"/>
              </w:rPr>
              <w:t>
</w:t>
            </w:r>
            <w:r>
              <w:rPr>
                <w:rFonts w:ascii="Times New Roman"/>
                <w:b/>
                <w:i w:val="false"/>
                <w:color w:val="000000"/>
                <w:sz w:val="20"/>
              </w:rPr>
              <w:t>23) сенімгерлікпен басқару шарты бойынша сенімгерлікпен басқару құрылтайшысы немесе сенімгерлікпен басқару туындайтын өзге жағдайларда пайда алушы алатын (алынуға жататын), мүлікті сенімгерлікпен басқарудан түсетін таза табыс;</w:t>
            </w:r>
          </w:p>
          <w:bookmarkEnd w:id="1126"/>
          <w:bookmarkStart w:name="z7916" w:id="1127"/>
          <w:p>
            <w:pPr>
              <w:spacing w:after="20"/>
              <w:ind w:left="20"/>
              <w:jc w:val="both"/>
            </w:pPr>
            <w:r>
              <w:rPr>
                <w:rFonts w:ascii="Times New Roman"/>
                <w:b w:val="false"/>
                <w:i w:val="false"/>
                <w:color w:val="000000"/>
                <w:sz w:val="20"/>
              </w:rPr>
              <w:t>
</w:t>
            </w:r>
            <w:r>
              <w:rPr>
                <w:rFonts w:ascii="Times New Roman"/>
                <w:b/>
                <w:i w:val="false"/>
                <w:color w:val="000000"/>
                <w:sz w:val="20"/>
              </w:rPr>
              <w:t>23-1) мемлекеттік кәсіпорынның шаруашылық жүргізу немесе жедел басқару құқығында осындай кәсіпорынға бекітіп берілген негізгі құралдардың амортизациясына байланысты халықаралық қаржылық есептілік стандарттарына және Қазақстан Республикасы заңнамасының талаптарына сәйкес туындайтын табысы;</w:t>
            </w:r>
          </w:p>
          <w:bookmarkEnd w:id="1127"/>
          <w:bookmarkStart w:name="z903" w:id="1128"/>
          <w:p>
            <w:pPr>
              <w:spacing w:after="20"/>
              <w:ind w:left="20"/>
              <w:jc w:val="both"/>
            </w:pPr>
            <w:r>
              <w:rPr>
                <w:rFonts w:ascii="Times New Roman"/>
                <w:b w:val="false"/>
                <w:i w:val="false"/>
                <w:color w:val="000000"/>
                <w:sz w:val="20"/>
              </w:rPr>
              <w:t>
</w:t>
            </w:r>
            <w:r>
              <w:rPr>
                <w:rFonts w:ascii="Times New Roman"/>
                <w:b/>
                <w:i w:val="false"/>
                <w:color w:val="000000"/>
                <w:sz w:val="20"/>
              </w:rPr>
              <w:t xml:space="preserve">24) осы тармақтың 1)-23) тармақшаларында көрсетілмеген басқа да табыстар енгізіледі. </w:t>
            </w:r>
          </w:p>
          <w:bookmarkEnd w:id="1128"/>
          <w:bookmarkStart w:name="z904" w:id="1129"/>
          <w:p>
            <w:pPr>
              <w:spacing w:after="20"/>
              <w:ind w:left="20"/>
              <w:jc w:val="both"/>
            </w:pPr>
            <w:r>
              <w:rPr>
                <w:rFonts w:ascii="Times New Roman"/>
                <w:b w:val="false"/>
                <w:i w:val="false"/>
                <w:color w:val="000000"/>
                <w:sz w:val="20"/>
              </w:rPr>
              <w:t>
</w:t>
            </w:r>
            <w:r>
              <w:rPr>
                <w:rFonts w:ascii="Times New Roman"/>
                <w:b/>
                <w:i w:val="false"/>
                <w:color w:val="000000"/>
                <w:sz w:val="20"/>
              </w:rPr>
              <w:t>2. Егер табыстардың бірнеше баптарында сол бір табыстар көрсетілуі мүмкін болса, көрсетілген табыстар жылдық жиынтық табысқа бір рет енгізіледі.</w:t>
            </w:r>
          </w:p>
          <w:bookmarkEnd w:id="1129"/>
          <w:bookmarkStart w:name="z6931" w:id="1130"/>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осы Кодексте өзгеше белгіленбесе, осы бөлімнің мақсаты үшін табысты тану, оны таныған күнді қоса алғанда, қаржылық есептіліктің халықаралық стандарттарына және </w:t>
            </w:r>
            <w:r>
              <w:rPr>
                <w:rFonts w:ascii="Times New Roman"/>
                <w:b/>
                <w:i w:val="false"/>
                <w:color w:val="000000"/>
                <w:sz w:val="20"/>
              </w:rPr>
              <w:t>Қазақстан Республикасының бухгалтерлік есеп пен қаржылық есептілік туралы заңнамасының талаптарына сәйкес жүзеге асырылады.</w:t>
            </w:r>
          </w:p>
          <w:bookmarkEnd w:id="1130"/>
          <w:bookmarkStart w:name="z6932" w:id="1131"/>
          <w:p>
            <w:pPr>
              <w:spacing w:after="20"/>
              <w:ind w:left="20"/>
              <w:jc w:val="both"/>
            </w:pPr>
            <w:r>
              <w:rPr>
                <w:rFonts w:ascii="Times New Roman"/>
                <w:b w:val="false"/>
                <w:i w:val="false"/>
                <w:color w:val="000000"/>
                <w:sz w:val="20"/>
              </w:rPr>
              <w:t>
</w:t>
            </w:r>
            <w:r>
              <w:rPr>
                <w:rFonts w:ascii="Times New Roman"/>
                <w:b/>
                <w:i w:val="false"/>
                <w:color w:val="000000"/>
                <w:sz w:val="20"/>
              </w:rPr>
              <w:t>Табысты қаржылық есептіліктің халықаралық стандарттарына және Қазақстан Республикасының бухгалтерлік есеп пен қаржылық есептілік туралы заңнамасының талаптарына сәйкес тану табысты осы Кодекске сәйкес анықтау және тану тәртібінен ерекшеленетін жағдайда, көрсетілген табыс салық салу мақсаттары үшін осы Кодексте белгіленген тәртіппен бір рет есепке алынады.</w:t>
            </w:r>
          </w:p>
          <w:bookmarkEnd w:id="1131"/>
          <w:bookmarkStart w:name="z905" w:id="1132"/>
          <w:p>
            <w:pPr>
              <w:spacing w:after="20"/>
              <w:ind w:left="20"/>
              <w:jc w:val="both"/>
            </w:pPr>
            <w:r>
              <w:rPr>
                <w:rFonts w:ascii="Times New Roman"/>
                <w:b w:val="false"/>
                <w:i w:val="false"/>
                <w:color w:val="000000"/>
                <w:sz w:val="20"/>
              </w:rPr>
              <w:t>
</w:t>
            </w:r>
            <w:r>
              <w:rPr>
                <w:rFonts w:ascii="Times New Roman"/>
                <w:b/>
                <w:i w:val="false"/>
                <w:color w:val="000000"/>
                <w:sz w:val="20"/>
              </w:rPr>
              <w:t xml:space="preserve">3. Егер сенімгерлікпен басқарушы болып табылатын салық төлеушіге мүлікті сенімгерлікпен басқаруды құру туралы актімен мүлікті сенімгерлікпен басқару құрылтайшысы немесе пайда алушы үшін салық міндеттемесін орындау жүктелсе, мүлікті сенімгерлікпен басқару шарты бойынша сенімгерлікпен басқару құрылтайшысының немесе сенімгерлікпен басқару туындайтын өзге жағдайларда пайда алушының табыстары осы бөлімнің мақсатында осы салық төлеушінің жылдық жиынтық табысына қосылады. </w:t>
            </w:r>
          </w:p>
          <w:bookmarkEnd w:id="1132"/>
          <w:bookmarkStart w:name="z906" w:id="1133"/>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төлеушінің осы Кодекстің </w:t>
            </w:r>
            <w:r>
              <w:rPr>
                <w:rFonts w:ascii="Times New Roman"/>
                <w:b w:val="false"/>
                <w:i w:val="false"/>
                <w:color w:val="000000"/>
                <w:sz w:val="20"/>
              </w:rPr>
              <w:t>131</w:t>
            </w:r>
            <w:r>
              <w:rPr>
                <w:rFonts w:ascii="Times New Roman"/>
                <w:b/>
                <w:i w:val="false"/>
                <w:color w:val="000000"/>
                <w:sz w:val="20"/>
              </w:rPr>
              <w:t xml:space="preserve"> және </w:t>
            </w:r>
            <w:r>
              <w:rPr>
                <w:rFonts w:ascii="Times New Roman"/>
                <w:b w:val="false"/>
                <w:i w:val="false"/>
                <w:color w:val="000000"/>
                <w:sz w:val="20"/>
              </w:rPr>
              <w:t>132-баптарына</w:t>
            </w:r>
            <w:r>
              <w:rPr>
                <w:rFonts w:ascii="Times New Roman"/>
                <w:b/>
                <w:i w:val="false"/>
                <w:color w:val="000000"/>
                <w:sz w:val="20"/>
              </w:rPr>
              <w:t xml:space="preserve"> сәйкес табыстарын түзетуге құқығы бар. Бұл ретте жылдық жиынтық табыс осы Кодекстің </w:t>
            </w:r>
            <w:r>
              <w:rPr>
                <w:rFonts w:ascii="Times New Roman"/>
                <w:b w:val="false"/>
                <w:i w:val="false"/>
                <w:color w:val="000000"/>
                <w:sz w:val="20"/>
              </w:rPr>
              <w:t>131</w:t>
            </w:r>
            <w:r>
              <w:rPr>
                <w:rFonts w:ascii="Times New Roman"/>
                <w:b/>
                <w:i w:val="false"/>
                <w:color w:val="000000"/>
                <w:sz w:val="20"/>
              </w:rPr>
              <w:t xml:space="preserve"> және </w:t>
            </w:r>
            <w:r>
              <w:rPr>
                <w:rFonts w:ascii="Times New Roman"/>
                <w:b w:val="false"/>
                <w:i w:val="false"/>
                <w:color w:val="000000"/>
                <w:sz w:val="20"/>
              </w:rPr>
              <w:t>132-баптарына</w:t>
            </w:r>
            <w:r>
              <w:rPr>
                <w:rFonts w:ascii="Times New Roman"/>
                <w:b/>
                <w:i w:val="false"/>
                <w:color w:val="000000"/>
                <w:sz w:val="20"/>
              </w:rPr>
              <w:t xml:space="preserve"> сәйкес түзетулерді ескере отырып, теріс мәнге ие болуы мүмкін.</w:t>
            </w:r>
          </w:p>
          <w:bookmarkEnd w:id="113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85-бапқа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2012.11.26 </w:t>
            </w:r>
            <w:r>
              <w:rPr>
                <w:rFonts w:ascii="Times New Roman"/>
                <w:b w:val="false"/>
                <w:i w:val="false"/>
                <w:color w:val="000000"/>
                <w:sz w:val="20"/>
              </w:rPr>
              <w:t>N 57-V</w:t>
            </w:r>
            <w:r>
              <w:rPr>
                <w:rFonts w:ascii="Times New Roman"/>
                <w:b w:val="false"/>
                <w:i w:val="false"/>
                <w:color w:val="ff0000"/>
                <w:sz w:val="20"/>
              </w:rPr>
              <w:t xml:space="preserve"> (2013.01.01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907" w:id="1134"/>
          <w:p>
            <w:pPr>
              <w:spacing w:after="0"/>
              <w:ind w:left="0"/>
              <w:jc w:val="both"/>
            </w:pPr>
            <w:r>
              <w:rPr>
                <w:rFonts w:ascii="Times New Roman"/>
                <w:b/>
                <w:i w:val="false"/>
                <w:color w:val="000000"/>
              </w:rPr>
              <w:t xml:space="preserve"> 86-бап. Өткізуден түсетін табыс </w:t>
            </w:r>
          </w:p>
          <w:bookmarkEnd w:id="1134"/>
          <w:bookmarkStart w:name="z908" w:id="1135"/>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Қазақстан Республикасының трансферттік баға белгілеу туралы </w:t>
            </w:r>
            <w:r>
              <w:rPr>
                <w:rFonts w:ascii="Times New Roman"/>
                <w:b/>
                <w:i w:val="false"/>
                <w:color w:val="000000"/>
                <w:sz w:val="20"/>
              </w:rPr>
              <w:t>заңнамасында</w:t>
            </w:r>
            <w:r>
              <w:rPr>
                <w:rFonts w:ascii="Times New Roman"/>
                <w:b/>
                <w:i w:val="false"/>
                <w:color w:val="000000"/>
                <w:sz w:val="20"/>
              </w:rPr>
              <w:t xml:space="preserve"> өзгеше көзделмесе, осы Кодекстің 87-98-баптарына сәйкес жылдық жиынтық табысқа енгізілетін табыстардан, сондай-ақ осы Кодекстің 111-бабының 1-тармағында көрсетілген шығыстардың сомасынан аспайтын бөлікте осы Кодекстің 111-бабының 2-тармағында көрсетілген табыстардан басқа, өткізілген тауарлардың, жұмыстардың, көрсетілген қызметтердің құны өткізуден түсетін табыс болып табылады.</w:t>
            </w:r>
          </w:p>
          <w:bookmarkEnd w:id="1135"/>
          <w:p>
            <w:pPr>
              <w:spacing w:after="20"/>
              <w:ind w:left="20"/>
              <w:jc w:val="both"/>
            </w:pPr>
            <w:r>
              <w:rPr>
                <w:rFonts w:ascii="Times New Roman"/>
                <w:b w:val="false"/>
                <w:i w:val="false"/>
                <w:color w:val="000000"/>
                <w:sz w:val="20"/>
              </w:rPr>
              <w:t>
</w:t>
            </w:r>
            <w:r>
              <w:rPr>
                <w:rFonts w:ascii="Times New Roman"/>
                <w:b/>
                <w:i w:val="false"/>
                <w:color w:val="000000"/>
                <w:sz w:val="20"/>
              </w:rPr>
              <w:t>Өткізілген тауарлардың, жұмыстардың, көрсетілген қызметтердің құнына қосылған құн салығының және акциздің сомасы енгізілмейді.</w:t>
            </w:r>
          </w:p>
          <w:bookmarkStart w:name="z909" w:id="1136"/>
          <w:p>
            <w:pPr>
              <w:spacing w:after="20"/>
              <w:ind w:left="20"/>
              <w:jc w:val="both"/>
            </w:pPr>
            <w:r>
              <w:rPr>
                <w:rFonts w:ascii="Times New Roman"/>
                <w:b w:val="false"/>
                <w:i w:val="false"/>
                <w:color w:val="000000"/>
                <w:sz w:val="20"/>
              </w:rPr>
              <w:t>
</w:t>
            </w:r>
            <w:r>
              <w:rPr>
                <w:rFonts w:ascii="Times New Roman"/>
                <w:b/>
                <w:i w:val="false"/>
                <w:color w:val="000000"/>
                <w:sz w:val="20"/>
              </w:rPr>
              <w:t xml:space="preserve">2. Қызметтер көрсетуден түсетін табысқа осы бөлімнің мақсатында, сондай-ақ: </w:t>
            </w:r>
          </w:p>
          <w:bookmarkEnd w:id="1136"/>
          <w:bookmarkStart w:name="z910" w:id="1137"/>
          <w:p>
            <w:pPr>
              <w:spacing w:after="20"/>
              <w:ind w:left="20"/>
              <w:jc w:val="both"/>
            </w:pPr>
            <w:r>
              <w:rPr>
                <w:rFonts w:ascii="Times New Roman"/>
                <w:b w:val="false"/>
                <w:i w:val="false"/>
                <w:color w:val="000000"/>
                <w:sz w:val="20"/>
              </w:rPr>
              <w:t>
</w:t>
            </w:r>
            <w:r>
              <w:rPr>
                <w:rFonts w:ascii="Times New Roman"/>
                <w:b/>
                <w:i w:val="false"/>
                <w:color w:val="000000"/>
                <w:sz w:val="20"/>
              </w:rPr>
              <w:t xml:space="preserve">1) кредит (қарыз, микрокредит) бойынша, репо операциялары бойынша сыйақылар түріндегі табыс; </w:t>
            </w:r>
          </w:p>
          <w:bookmarkEnd w:id="1137"/>
          <w:bookmarkStart w:name="z911" w:id="1138"/>
          <w:p>
            <w:pPr>
              <w:spacing w:after="20"/>
              <w:ind w:left="20"/>
              <w:jc w:val="both"/>
            </w:pPr>
            <w:r>
              <w:rPr>
                <w:rFonts w:ascii="Times New Roman"/>
                <w:b w:val="false"/>
                <w:i w:val="false"/>
                <w:color w:val="000000"/>
                <w:sz w:val="20"/>
              </w:rPr>
              <w:t>
</w:t>
            </w:r>
            <w:r>
              <w:rPr>
                <w:rFonts w:ascii="Times New Roman"/>
                <w:b/>
                <w:i w:val="false"/>
                <w:color w:val="000000"/>
                <w:sz w:val="20"/>
              </w:rPr>
              <w:t xml:space="preserve">2) мүлікті қаржы лизингіне беру бойынша сыйақылар түріндегі табыс; </w:t>
            </w:r>
          </w:p>
          <w:bookmarkEnd w:id="1138"/>
          <w:bookmarkStart w:name="z912" w:id="1139"/>
          <w:p>
            <w:pPr>
              <w:spacing w:after="20"/>
              <w:ind w:left="20"/>
              <w:jc w:val="both"/>
            </w:pPr>
            <w:r>
              <w:rPr>
                <w:rFonts w:ascii="Times New Roman"/>
                <w:b w:val="false"/>
                <w:i w:val="false"/>
                <w:color w:val="000000"/>
                <w:sz w:val="20"/>
              </w:rPr>
              <w:t>
</w:t>
            </w:r>
            <w:r>
              <w:rPr>
                <w:rFonts w:ascii="Times New Roman"/>
                <w:b/>
                <w:i w:val="false"/>
                <w:color w:val="000000"/>
                <w:sz w:val="20"/>
              </w:rPr>
              <w:t xml:space="preserve">3) роялти; </w:t>
            </w:r>
          </w:p>
          <w:bookmarkEnd w:id="1139"/>
          <w:bookmarkStart w:name="z913" w:id="1140"/>
          <w:p>
            <w:pPr>
              <w:spacing w:after="20"/>
              <w:ind w:left="20"/>
              <w:jc w:val="both"/>
            </w:pPr>
            <w:r>
              <w:rPr>
                <w:rFonts w:ascii="Times New Roman"/>
                <w:b w:val="false"/>
                <w:i w:val="false"/>
                <w:color w:val="000000"/>
                <w:sz w:val="20"/>
              </w:rPr>
              <w:t>
</w:t>
            </w:r>
            <w:r>
              <w:rPr>
                <w:rFonts w:ascii="Times New Roman"/>
                <w:b/>
                <w:i w:val="false"/>
                <w:color w:val="000000"/>
                <w:sz w:val="20"/>
              </w:rPr>
              <w:t>4) мүлікті мүліктік жалдаудан (жалға беруден) түсетін табыс жатады.</w:t>
            </w:r>
          </w:p>
          <w:bookmarkEnd w:id="114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86-бапқа өзгеріс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Заңымен.</w:t>
            </w:r>
            <w:r>
              <w:br/>
            </w:r>
            <w:r>
              <w:rPr>
                <w:rFonts w:ascii="Times New Roman"/>
                <w:b w:val="false"/>
                <w:i w:val="false"/>
                <w:color w:val="000000"/>
                <w:sz w:val="20"/>
              </w:rPr>
              <w:t>
</w:t>
            </w:r>
          </w:p>
          <w:bookmarkStart w:name="z914" w:id="1141"/>
          <w:p>
            <w:pPr>
              <w:spacing w:after="0"/>
              <w:ind w:left="0"/>
              <w:jc w:val="both"/>
            </w:pPr>
            <w:r>
              <w:rPr>
                <w:rFonts w:ascii="Times New Roman"/>
                <w:b/>
                <w:i w:val="false"/>
                <w:color w:val="000000"/>
              </w:rPr>
              <w:t xml:space="preserve"> 87-бап. Құн өсімінен түсетін табыс</w:t>
            </w:r>
          </w:p>
          <w:bookmarkEnd w:id="1141"/>
          <w:bookmarkStart w:name="z27" w:id="1142"/>
          <w:p>
            <w:pPr>
              <w:spacing w:after="20"/>
              <w:ind w:left="20"/>
              <w:jc w:val="both"/>
            </w:pPr>
            <w:r>
              <w:rPr>
                <w:rFonts w:ascii="Times New Roman"/>
                <w:b w:val="false"/>
                <w:i w:val="false"/>
                <w:color w:val="000000"/>
                <w:sz w:val="20"/>
              </w:rPr>
              <w:t>
</w:t>
            </w:r>
            <w:r>
              <w:rPr>
                <w:rFonts w:ascii="Times New Roman"/>
                <w:b/>
                <w:i w:val="false"/>
                <w:color w:val="000000"/>
                <w:sz w:val="20"/>
              </w:rPr>
              <w:t>1. Құн өсімінен түсетін табыс:</w:t>
            </w:r>
          </w:p>
          <w:bookmarkEnd w:id="1142"/>
          <w:bookmarkStart w:name="z452" w:id="1143"/>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заңнамалық актілеріне сәйкес мемлекет мұқтажы үшін сатып алынған активтерді қоспағанда, амортизацияға жатпайтын активтерді өткізу;</w:t>
            </w:r>
          </w:p>
          <w:bookmarkEnd w:id="1143"/>
          <w:bookmarkStart w:name="z453" w:id="1144"/>
          <w:p>
            <w:pPr>
              <w:spacing w:after="20"/>
              <w:ind w:left="20"/>
              <w:jc w:val="both"/>
            </w:pPr>
            <w:r>
              <w:rPr>
                <w:rFonts w:ascii="Times New Roman"/>
                <w:b w:val="false"/>
                <w:i w:val="false"/>
                <w:color w:val="000000"/>
                <w:sz w:val="20"/>
              </w:rPr>
              <w:t>
</w:t>
            </w:r>
            <w:r>
              <w:rPr>
                <w:rFonts w:ascii="Times New Roman"/>
                <w:b/>
                <w:i w:val="false"/>
                <w:color w:val="000000"/>
                <w:sz w:val="20"/>
              </w:rPr>
              <w:t>2) амортизацияға жатпайтын активтерді жарғылық капиталға салым ретінде беру;</w:t>
            </w:r>
          </w:p>
          <w:bookmarkEnd w:id="1144"/>
          <w:bookmarkStart w:name="z915" w:id="1145"/>
          <w:p>
            <w:pPr>
              <w:spacing w:after="20"/>
              <w:ind w:left="20"/>
              <w:jc w:val="both"/>
            </w:pPr>
            <w:r>
              <w:rPr>
                <w:rFonts w:ascii="Times New Roman"/>
                <w:b w:val="false"/>
                <w:i w:val="false"/>
                <w:color w:val="000000"/>
                <w:sz w:val="20"/>
              </w:rPr>
              <w:t>
</w:t>
            </w:r>
            <w:r>
              <w:rPr>
                <w:rFonts w:ascii="Times New Roman"/>
                <w:b/>
                <w:i w:val="false"/>
                <w:color w:val="000000"/>
                <w:sz w:val="20"/>
              </w:rPr>
              <w:t>3) бірігу, қосылу, бөліну немесе бөлініп шығу жолымен қайта ұйымдастыру нәтижесінде амортизацияға жатпайтын активтердің шығып қалуы кезінде құралады.</w:t>
            </w:r>
          </w:p>
          <w:bookmarkEnd w:id="1145"/>
          <w:bookmarkStart w:name="z6933" w:id="1146"/>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1) тармақшасында көрсетілген жағдайда, құн өсімінен түсетін табыс амортизацияға жатпайтын активті өткізу жүзеге асырылған салық кезеңінде танылады.</w:t>
            </w:r>
          </w:p>
          <w:bookmarkEnd w:id="1146"/>
          <w:bookmarkStart w:name="z6934" w:id="1147"/>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2) тармақшасында көрсетілген жағдайда, құн өсімінен түсетін табыс амортизацияға жатпайтын активті жарғылық капиталға салым ретінде беру жүзеге асырылған салық кезеңінде танылады.</w:t>
            </w:r>
          </w:p>
          <w:bookmarkEnd w:id="1147"/>
          <w:bookmarkStart w:name="z6935" w:id="1148"/>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3) тармақшасында көрсетілген жағдайда, құн өсімінен түсетін табыс:</w:t>
            </w:r>
          </w:p>
          <w:bookmarkEnd w:id="1148"/>
          <w:bookmarkStart w:name="z6936" w:id="1149"/>
          <w:p>
            <w:pPr>
              <w:spacing w:after="20"/>
              <w:ind w:left="20"/>
              <w:jc w:val="both"/>
            </w:pPr>
            <w:r>
              <w:rPr>
                <w:rFonts w:ascii="Times New Roman"/>
                <w:b w:val="false"/>
                <w:i w:val="false"/>
                <w:color w:val="000000"/>
                <w:sz w:val="20"/>
              </w:rPr>
              <w:t>
</w:t>
            </w:r>
            <w:r>
              <w:rPr>
                <w:rFonts w:ascii="Times New Roman"/>
                <w:b/>
                <w:i w:val="false"/>
                <w:color w:val="000000"/>
                <w:sz w:val="20"/>
              </w:rPr>
              <w:t>бірігу, қосылу, бөліну жолымен қайта ұйымдастыру кезінде – тарату салық есептілігі табыс етілген салық кезеңінде;</w:t>
            </w:r>
          </w:p>
          <w:bookmarkEnd w:id="1149"/>
          <w:bookmarkStart w:name="z6937" w:id="1150"/>
          <w:p>
            <w:pPr>
              <w:spacing w:after="20"/>
              <w:ind w:left="20"/>
              <w:jc w:val="both"/>
            </w:pPr>
            <w:r>
              <w:rPr>
                <w:rFonts w:ascii="Times New Roman"/>
                <w:b w:val="false"/>
                <w:i w:val="false"/>
                <w:color w:val="000000"/>
                <w:sz w:val="20"/>
              </w:rPr>
              <w:t>
</w:t>
            </w:r>
            <w:r>
              <w:rPr>
                <w:rFonts w:ascii="Times New Roman"/>
                <w:b/>
                <w:i w:val="false"/>
                <w:color w:val="000000"/>
                <w:sz w:val="20"/>
              </w:rPr>
              <w:t>бөлініп шығу жолымен қайта ұйымдастыру кезінде – бөліну балансы бекітілген салық кезеңінде танылады.</w:t>
            </w:r>
          </w:p>
          <w:bookmarkEnd w:id="1150"/>
          <w:bookmarkStart w:name="z916" w:id="1151"/>
          <w:p>
            <w:pPr>
              <w:spacing w:after="20"/>
              <w:ind w:left="20"/>
              <w:jc w:val="both"/>
            </w:pPr>
            <w:r>
              <w:rPr>
                <w:rFonts w:ascii="Times New Roman"/>
                <w:b w:val="false"/>
                <w:i w:val="false"/>
                <w:color w:val="000000"/>
                <w:sz w:val="20"/>
              </w:rPr>
              <w:t>
</w:t>
            </w:r>
            <w:r>
              <w:rPr>
                <w:rFonts w:ascii="Times New Roman"/>
                <w:b/>
                <w:i w:val="false"/>
                <w:color w:val="000000"/>
                <w:sz w:val="20"/>
              </w:rPr>
              <w:t>2. Осы баптың мақсатында амортизацияға жатпайтын активтерге:</w:t>
            </w:r>
          </w:p>
          <w:bookmarkEnd w:id="1151"/>
          <w:bookmarkStart w:name="z917" w:id="1152"/>
          <w:p>
            <w:pPr>
              <w:spacing w:after="20"/>
              <w:ind w:left="20"/>
              <w:jc w:val="both"/>
            </w:pPr>
            <w:r>
              <w:rPr>
                <w:rFonts w:ascii="Times New Roman"/>
                <w:b w:val="false"/>
                <w:i w:val="false"/>
                <w:color w:val="000000"/>
                <w:sz w:val="20"/>
              </w:rPr>
              <w:t>
</w:t>
            </w:r>
            <w:r>
              <w:rPr>
                <w:rFonts w:ascii="Times New Roman"/>
                <w:b/>
                <w:i w:val="false"/>
                <w:color w:val="000000"/>
                <w:sz w:val="20"/>
              </w:rPr>
              <w:t>1) жер учаскелері;</w:t>
            </w:r>
          </w:p>
          <w:bookmarkEnd w:id="1152"/>
          <w:bookmarkStart w:name="z918" w:id="1153"/>
          <w:p>
            <w:pPr>
              <w:spacing w:after="20"/>
              <w:ind w:left="20"/>
              <w:jc w:val="both"/>
            </w:pPr>
            <w:r>
              <w:rPr>
                <w:rFonts w:ascii="Times New Roman"/>
                <w:b w:val="false"/>
                <w:i w:val="false"/>
                <w:color w:val="000000"/>
                <w:sz w:val="20"/>
              </w:rPr>
              <w:t>
</w:t>
            </w:r>
            <w:r>
              <w:rPr>
                <w:rFonts w:ascii="Times New Roman"/>
                <w:b/>
                <w:i w:val="false"/>
                <w:color w:val="000000"/>
                <w:sz w:val="20"/>
              </w:rPr>
              <w:t>2) аяқталмаған құрылыс объектілері;</w:t>
            </w:r>
          </w:p>
          <w:bookmarkEnd w:id="1153"/>
          <w:bookmarkStart w:name="z919" w:id="1154"/>
          <w:p>
            <w:pPr>
              <w:spacing w:after="20"/>
              <w:ind w:left="20"/>
              <w:jc w:val="both"/>
            </w:pPr>
            <w:r>
              <w:rPr>
                <w:rFonts w:ascii="Times New Roman"/>
                <w:b w:val="false"/>
                <w:i w:val="false"/>
                <w:color w:val="000000"/>
                <w:sz w:val="20"/>
              </w:rPr>
              <w:t>
</w:t>
            </w:r>
            <w:r>
              <w:rPr>
                <w:rFonts w:ascii="Times New Roman"/>
                <w:b/>
                <w:i w:val="false"/>
                <w:color w:val="000000"/>
                <w:sz w:val="20"/>
              </w:rPr>
              <w:t>3) орнатылмаған жабдық;</w:t>
            </w:r>
          </w:p>
          <w:bookmarkEnd w:id="1154"/>
          <w:bookmarkStart w:name="z920" w:id="1155"/>
          <w:p>
            <w:pPr>
              <w:spacing w:after="20"/>
              <w:ind w:left="20"/>
              <w:jc w:val="both"/>
            </w:pPr>
            <w:r>
              <w:rPr>
                <w:rFonts w:ascii="Times New Roman"/>
                <w:b w:val="false"/>
                <w:i w:val="false"/>
                <w:color w:val="000000"/>
                <w:sz w:val="20"/>
              </w:rPr>
              <w:t>
</w:t>
            </w:r>
            <w:r>
              <w:rPr>
                <w:rFonts w:ascii="Times New Roman"/>
                <w:b/>
                <w:i w:val="false"/>
                <w:color w:val="000000"/>
                <w:sz w:val="20"/>
              </w:rPr>
              <w:t>4) табыс алуға бағытталған қызметте пайдаланылмайтын, бір жылдан астам қызмет мерзімі бар активтер;</w:t>
            </w:r>
          </w:p>
          <w:bookmarkEnd w:id="1155"/>
          <w:bookmarkStart w:name="z6938" w:id="1156"/>
          <w:p>
            <w:pPr>
              <w:spacing w:after="20"/>
              <w:ind w:left="20"/>
              <w:jc w:val="both"/>
            </w:pPr>
            <w:r>
              <w:rPr>
                <w:rFonts w:ascii="Times New Roman"/>
                <w:b w:val="false"/>
                <w:i w:val="false"/>
                <w:color w:val="000000"/>
                <w:sz w:val="20"/>
              </w:rPr>
              <w:t>
</w:t>
            </w:r>
            <w:r>
              <w:rPr>
                <w:rFonts w:ascii="Times New Roman"/>
                <w:b/>
                <w:i w:val="false"/>
                <w:color w:val="000000"/>
                <w:sz w:val="20"/>
              </w:rPr>
              <w:t>4-1) осы Кодекстің 116-бабы 2-тармағының 1-1) тармақшасына сәйкес тіркелген активтерге жатқызылмайтын, қызмет мерзімі бір жылдан асатын активтер;</w:t>
            </w:r>
          </w:p>
          <w:bookmarkEnd w:id="1156"/>
          <w:bookmarkStart w:name="z921" w:id="1157"/>
          <w:p>
            <w:pPr>
              <w:spacing w:after="20"/>
              <w:ind w:left="20"/>
              <w:jc w:val="both"/>
            </w:pPr>
            <w:r>
              <w:rPr>
                <w:rFonts w:ascii="Times New Roman"/>
                <w:b w:val="false"/>
                <w:i w:val="false"/>
                <w:color w:val="000000"/>
                <w:sz w:val="20"/>
              </w:rPr>
              <w:t>
</w:t>
            </w:r>
            <w:r>
              <w:rPr>
                <w:rFonts w:ascii="Times New Roman"/>
                <w:b/>
                <w:i w:val="false"/>
                <w:color w:val="000000"/>
                <w:sz w:val="20"/>
              </w:rPr>
              <w:t>5) бағалы қағаздар;</w:t>
            </w:r>
          </w:p>
          <w:bookmarkEnd w:id="1157"/>
          <w:bookmarkStart w:name="z922" w:id="1158"/>
          <w:p>
            <w:pPr>
              <w:spacing w:after="20"/>
              <w:ind w:left="20"/>
              <w:jc w:val="both"/>
            </w:pPr>
            <w:r>
              <w:rPr>
                <w:rFonts w:ascii="Times New Roman"/>
                <w:b w:val="false"/>
                <w:i w:val="false"/>
                <w:color w:val="000000"/>
                <w:sz w:val="20"/>
              </w:rPr>
              <w:t>
</w:t>
            </w:r>
            <w:r>
              <w:rPr>
                <w:rFonts w:ascii="Times New Roman"/>
                <w:b/>
                <w:i w:val="false"/>
                <w:color w:val="000000"/>
                <w:sz w:val="20"/>
              </w:rPr>
              <w:t>6) қатысу үлесі;</w:t>
            </w:r>
          </w:p>
          <w:bookmarkEnd w:id="1158"/>
          <w:bookmarkStart w:name="z7917" w:id="1159"/>
          <w:p>
            <w:pPr>
              <w:spacing w:after="20"/>
              <w:ind w:left="20"/>
              <w:jc w:val="both"/>
            </w:pPr>
            <w:r>
              <w:rPr>
                <w:rFonts w:ascii="Times New Roman"/>
                <w:b w:val="false"/>
                <w:i w:val="false"/>
                <w:color w:val="000000"/>
                <w:sz w:val="20"/>
              </w:rPr>
              <w:t>
</w:t>
            </w:r>
            <w:r>
              <w:rPr>
                <w:rFonts w:ascii="Times New Roman"/>
                <w:b/>
                <w:i w:val="false"/>
                <w:color w:val="000000"/>
                <w:sz w:val="20"/>
              </w:rPr>
              <w:t>6-1) инвестициялық алтын;</w:t>
            </w:r>
          </w:p>
          <w:bookmarkEnd w:id="1159"/>
          <w:bookmarkStart w:name="z923" w:id="1160"/>
          <w:p>
            <w:pPr>
              <w:spacing w:after="20"/>
              <w:ind w:left="20"/>
              <w:jc w:val="both"/>
            </w:pPr>
            <w:r>
              <w:rPr>
                <w:rFonts w:ascii="Times New Roman"/>
                <w:b w:val="false"/>
                <w:i w:val="false"/>
                <w:color w:val="000000"/>
                <w:sz w:val="20"/>
              </w:rPr>
              <w:t>
</w:t>
            </w:r>
            <w:r>
              <w:rPr>
                <w:rFonts w:ascii="Times New Roman"/>
                <w:b/>
                <w:i w:val="false"/>
                <w:color w:val="000000"/>
                <w:sz w:val="20"/>
              </w:rPr>
              <w:t>7) құны Қазақстан Республикасының 2000 жылғы 1 қаңтарға дейін қолданыста болған салық заңнамасына сәйкес толығымен шегерімге жатқызылған негізгі құралдар;</w:t>
            </w:r>
          </w:p>
          <w:bookmarkEnd w:id="1160"/>
          <w:bookmarkStart w:name="z924" w:id="1161"/>
          <w:p>
            <w:pPr>
              <w:spacing w:after="20"/>
              <w:ind w:left="20"/>
              <w:jc w:val="both"/>
            </w:pPr>
            <w:r>
              <w:rPr>
                <w:rFonts w:ascii="Times New Roman"/>
                <w:b w:val="false"/>
                <w:i w:val="false"/>
                <w:color w:val="000000"/>
                <w:sz w:val="20"/>
              </w:rPr>
              <w:t>
</w:t>
            </w:r>
            <w:r>
              <w:rPr>
                <w:rFonts w:ascii="Times New Roman"/>
                <w:b/>
                <w:i w:val="false"/>
                <w:color w:val="000000"/>
                <w:sz w:val="20"/>
              </w:rPr>
              <w:t xml:space="preserve">8) Қазақстан Республикасының инвестициялар туралы </w:t>
            </w:r>
            <w:r>
              <w:rPr>
                <w:rFonts w:ascii="Times New Roman"/>
                <w:b/>
                <w:i w:val="false"/>
                <w:color w:val="000000"/>
                <w:sz w:val="20"/>
              </w:rPr>
              <w:t>заңнамасына</w:t>
            </w:r>
            <w:r>
              <w:rPr>
                <w:rFonts w:ascii="Times New Roman"/>
                <w:b/>
                <w:i w:val="false"/>
                <w:color w:val="000000"/>
                <w:sz w:val="20"/>
              </w:rPr>
              <w:t xml:space="preserve"> сәйкес 2009 жылғы 1 қаңтарға дейін жасалған келісімшарттар бойынша инвестициялық жоба шеңберінде пайдалануға берілген, құны толығымен шегерімге жатқызылған активтер;</w:t>
            </w:r>
          </w:p>
          <w:bookmarkEnd w:id="1161"/>
          <w:bookmarkStart w:name="z925" w:id="1162"/>
          <w:p>
            <w:pPr>
              <w:spacing w:after="20"/>
              <w:ind w:left="20"/>
              <w:jc w:val="both"/>
            </w:pPr>
            <w:r>
              <w:rPr>
                <w:rFonts w:ascii="Times New Roman"/>
                <w:b w:val="false"/>
                <w:i w:val="false"/>
                <w:color w:val="000000"/>
                <w:sz w:val="20"/>
              </w:rPr>
              <w:t>
</w:t>
            </w:r>
            <w:r>
              <w:rPr>
                <w:rFonts w:ascii="Times New Roman"/>
                <w:b/>
                <w:i w:val="false"/>
                <w:color w:val="000000"/>
                <w:sz w:val="20"/>
              </w:rPr>
              <w:t xml:space="preserve">9) осы Кодекстің 97-бабының </w:t>
            </w:r>
            <w:r>
              <w:rPr>
                <w:rFonts w:ascii="Times New Roman"/>
                <w:b w:val="false"/>
                <w:i w:val="false"/>
                <w:color w:val="000000"/>
                <w:sz w:val="20"/>
              </w:rPr>
              <w:t>2-тармағына</w:t>
            </w:r>
            <w:r>
              <w:rPr>
                <w:rFonts w:ascii="Times New Roman"/>
                <w:b/>
                <w:i w:val="false"/>
                <w:color w:val="000000"/>
                <w:sz w:val="20"/>
              </w:rPr>
              <w:t xml:space="preserve"> сәйкес әлеуметтік сала объектілеріне жатқызылған мүлік жатады.</w:t>
            </w:r>
          </w:p>
          <w:bookmarkEnd w:id="1162"/>
          <w:bookmarkStart w:name="z926" w:id="1163"/>
          <w:p>
            <w:pPr>
              <w:spacing w:after="20"/>
              <w:ind w:left="20"/>
              <w:jc w:val="both"/>
            </w:pPr>
            <w:r>
              <w:rPr>
                <w:rFonts w:ascii="Times New Roman"/>
                <w:b w:val="false"/>
                <w:i w:val="false"/>
                <w:color w:val="000000"/>
                <w:sz w:val="20"/>
              </w:rPr>
              <w:t>
</w:t>
            </w:r>
            <w:r>
              <w:rPr>
                <w:rFonts w:ascii="Times New Roman"/>
                <w:b/>
                <w:i w:val="false"/>
                <w:color w:val="000000"/>
                <w:sz w:val="20"/>
              </w:rPr>
              <w:t>3. Осы баптың 1-тармағының 1) тармақшасында көрсетілген (осы баптың 5, 6 және 11-тармақтарында көзделген жағдайлардан басқа) жағдайда өсім әрбір актив бойынша өткізу құны мен бастапқы құн арасындағы оң айырма ретінде айқындалады.</w:t>
            </w:r>
          </w:p>
          <w:bookmarkEnd w:id="1163"/>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1-тармағының 2) тармақшасында көрсетілген (осы баптың 5, 6 және 11-тармақтарында көзделген жағдайлардан басқа) жағдайда өсім әрбір актив бойынша заңды тұлғаның құрылтай құжаттарында көрсетілген салым құны негізге алына отырып айқындалған актив құны мен бастапқы құн арасындағы оң айырма ретінде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1-тармағының 3) тармақшасында көрсетілген (осы баптың 5, 6 және 11-тармақтарында көзделген жағдайлардан басқа) жағдайда өсім әрбір актив бойынша беру актісінде немесе бөліну балансында көрсетілген құн мен бастапқы құн арасындағы оң айырма ретінде айқындалады.</w:t>
            </w:r>
          </w:p>
          <w:bookmarkStart w:name="z927" w:id="1164"/>
          <w:p>
            <w:pPr>
              <w:spacing w:after="20"/>
              <w:ind w:left="20"/>
              <w:jc w:val="both"/>
            </w:pPr>
            <w:r>
              <w:rPr>
                <w:rFonts w:ascii="Times New Roman"/>
                <w:b w:val="false"/>
                <w:i w:val="false"/>
                <w:color w:val="000000"/>
                <w:sz w:val="20"/>
              </w:rPr>
              <w:t>
</w:t>
            </w:r>
            <w:r>
              <w:rPr>
                <w:rFonts w:ascii="Times New Roman"/>
                <w:b/>
                <w:i w:val="false"/>
                <w:color w:val="000000"/>
                <w:sz w:val="20"/>
              </w:rPr>
              <w:t>4. Мыналардан:</w:t>
            </w:r>
          </w:p>
          <w:bookmarkEnd w:id="1164"/>
          <w:bookmarkStart w:name="z6939" w:id="1165"/>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115-бабының 14) тармақшасында көрсетілген шығындарды қоспағанда, осы Кодекске сәйкес шегерімдерге жатқызылмайтын шығындардан (шығыстардан);</w:t>
            </w:r>
          </w:p>
          <w:bookmarkEnd w:id="1165"/>
          <w:bookmarkStart w:name="z6940" w:id="1166"/>
          <w:p>
            <w:pPr>
              <w:spacing w:after="20"/>
              <w:ind w:left="20"/>
              <w:jc w:val="both"/>
            </w:pPr>
            <w:r>
              <w:rPr>
                <w:rFonts w:ascii="Times New Roman"/>
                <w:b w:val="false"/>
                <w:i w:val="false"/>
                <w:color w:val="000000"/>
                <w:sz w:val="20"/>
              </w:rPr>
              <w:t>
</w:t>
            </w:r>
            <w:r>
              <w:rPr>
                <w:rFonts w:ascii="Times New Roman"/>
                <w:b/>
                <w:i w:val="false"/>
                <w:color w:val="000000"/>
                <w:sz w:val="20"/>
              </w:rPr>
              <w:t>осы Кодекстiң 100-бабы 12-тармағының екiншi бөлiгiне сәйкес шегерiмдерге жататын шығындардан (шығыстардан);</w:t>
            </w:r>
          </w:p>
          <w:bookmarkEnd w:id="1166"/>
          <w:bookmarkStart w:name="z6941" w:id="1167"/>
          <w:p>
            <w:pPr>
              <w:spacing w:after="20"/>
              <w:ind w:left="20"/>
              <w:jc w:val="both"/>
            </w:pPr>
            <w:r>
              <w:rPr>
                <w:rFonts w:ascii="Times New Roman"/>
                <w:b w:val="false"/>
                <w:i w:val="false"/>
                <w:color w:val="000000"/>
                <w:sz w:val="20"/>
              </w:rPr>
              <w:t>
</w:t>
            </w:r>
            <w:r>
              <w:rPr>
                <w:rFonts w:ascii="Times New Roman"/>
                <w:b/>
                <w:i w:val="false"/>
                <w:color w:val="000000"/>
                <w:sz w:val="20"/>
              </w:rPr>
              <w:t>салық төлеушiнiң осы Кодекстiң 100-бабы 6 және 13-тармақтарының, сондай-ақ 101 – 114-баптарының негiзiнде шегерiмге құқығы болатын шығындардан (шығыстардан);</w:t>
            </w:r>
          </w:p>
          <w:bookmarkEnd w:id="1167"/>
          <w:bookmarkStart w:name="z6942" w:id="1168"/>
          <w:p>
            <w:pPr>
              <w:spacing w:after="20"/>
              <w:ind w:left="20"/>
              <w:jc w:val="both"/>
            </w:pPr>
            <w:r>
              <w:rPr>
                <w:rFonts w:ascii="Times New Roman"/>
                <w:b w:val="false"/>
                <w:i w:val="false"/>
                <w:color w:val="000000"/>
                <w:sz w:val="20"/>
              </w:rPr>
              <w:t>
</w:t>
            </w:r>
            <w:r>
              <w:rPr>
                <w:rFonts w:ascii="Times New Roman"/>
                <w:b/>
                <w:i w:val="false"/>
                <w:color w:val="000000"/>
                <w:sz w:val="20"/>
              </w:rPr>
              <w:t xml:space="preserve">амортизациялық аударымдардан басқа, егер осы баптың 12-тармағында өзгеше белгіленбесе, осы баптың 2-тармағының 1), 2), 3), 4) және 4-1) тармақшаларында көрсетілген активтердің бастапқы құны сатып алуға, өндіруге, салуға арналған шығындардың, сондай-ақ олардың құнын арттыратын, оның ішінде қаржылық есептіліктің халықаралық </w:t>
            </w:r>
            <w:r>
              <w:rPr>
                <w:rFonts w:ascii="Times New Roman"/>
                <w:b/>
                <w:i w:val="false"/>
                <w:color w:val="000000"/>
                <w:sz w:val="20"/>
              </w:rPr>
              <w:t>стандарттарына және Қазақстан Республикасының бухгалтерлік есеп пен қаржылық есептілік туралы заңнамасының талаптарына сәйкес олардың құнын сатып алынғаннан кейін арттыратын басқа да шығындардың жиынтық құны болып табылады.</w:t>
            </w:r>
          </w:p>
          <w:bookmarkEnd w:id="1168"/>
          <w:bookmarkStart w:name="z6943" w:id="1169"/>
          <w:p>
            <w:pPr>
              <w:spacing w:after="20"/>
              <w:ind w:left="20"/>
              <w:jc w:val="both"/>
            </w:pPr>
            <w:r>
              <w:rPr>
                <w:rFonts w:ascii="Times New Roman"/>
                <w:b w:val="false"/>
                <w:i w:val="false"/>
                <w:color w:val="000000"/>
                <w:sz w:val="20"/>
              </w:rPr>
              <w:t>
</w:t>
            </w:r>
            <w:r>
              <w:rPr>
                <w:rFonts w:ascii="Times New Roman"/>
                <w:b/>
                <w:i w:val="false"/>
                <w:color w:val="000000"/>
                <w:sz w:val="20"/>
              </w:rPr>
              <w:t>4-1. Осы баптың 2-тармағының 7) және 8) тармақшаларында көрсетілген активтердің бастапқы құны нөлге тең деп танылады.</w:t>
            </w:r>
          </w:p>
          <w:bookmarkEnd w:id="1169"/>
          <w:bookmarkStart w:name="z6944" w:id="1170"/>
          <w:p>
            <w:pPr>
              <w:spacing w:after="20"/>
              <w:ind w:left="20"/>
              <w:jc w:val="both"/>
            </w:pPr>
            <w:r>
              <w:rPr>
                <w:rFonts w:ascii="Times New Roman"/>
                <w:b w:val="false"/>
                <w:i w:val="false"/>
                <w:color w:val="000000"/>
                <w:sz w:val="20"/>
              </w:rPr>
              <w:t>
</w:t>
            </w:r>
            <w:r>
              <w:rPr>
                <w:rFonts w:ascii="Times New Roman"/>
                <w:b/>
                <w:i w:val="false"/>
                <w:color w:val="000000"/>
                <w:sz w:val="20"/>
              </w:rPr>
              <w:t>4-2. Осы баптың 2-тармағының 9) тармақшасында көрсетілген активтердің бастапқы құны деп мұндай активтердің шығып қалған күнгі қайта бағалануы мен құнсыздануы есепке алынбаған баланстық құны танылады.</w:t>
            </w:r>
          </w:p>
          <w:bookmarkEnd w:id="1170"/>
          <w:bookmarkStart w:name="z928" w:id="1171"/>
          <w:p>
            <w:pPr>
              <w:spacing w:after="20"/>
              <w:ind w:left="20"/>
              <w:jc w:val="both"/>
            </w:pPr>
            <w:r>
              <w:rPr>
                <w:rFonts w:ascii="Times New Roman"/>
                <w:b w:val="false"/>
                <w:i w:val="false"/>
                <w:color w:val="000000"/>
                <w:sz w:val="20"/>
              </w:rPr>
              <w:t>
</w:t>
            </w:r>
            <w:r>
              <w:rPr>
                <w:rFonts w:ascii="Times New Roman"/>
                <w:b/>
                <w:i w:val="false"/>
                <w:color w:val="000000"/>
                <w:sz w:val="20"/>
              </w:rPr>
              <w:t>5. Борыштық бағалы қағаздарды қоспағанда, бағалы қағаздар, сондай-ақ қатысу үлесі бойынша:</w:t>
            </w:r>
          </w:p>
          <w:bookmarkEnd w:id="1171"/>
          <w:bookmarkStart w:name="z929" w:id="1172"/>
          <w:p>
            <w:pPr>
              <w:spacing w:after="20"/>
              <w:ind w:left="20"/>
              <w:jc w:val="both"/>
            </w:pPr>
            <w:r>
              <w:rPr>
                <w:rFonts w:ascii="Times New Roman"/>
                <w:b w:val="false"/>
                <w:i w:val="false"/>
                <w:color w:val="000000"/>
                <w:sz w:val="20"/>
              </w:rPr>
              <w:t>
</w:t>
            </w:r>
            <w:r>
              <w:rPr>
                <w:rFonts w:ascii="Times New Roman"/>
                <w:b/>
                <w:i w:val="false"/>
                <w:color w:val="000000"/>
                <w:sz w:val="20"/>
              </w:rPr>
              <w:t>1) өткізу кезінде - өткізілу құны мен бастапқы құн (салым) арасындағы оң айырма;</w:t>
            </w:r>
          </w:p>
          <w:bookmarkEnd w:id="1172"/>
          <w:bookmarkStart w:name="z930" w:id="1173"/>
          <w:p>
            <w:pPr>
              <w:spacing w:after="20"/>
              <w:ind w:left="20"/>
              <w:jc w:val="both"/>
            </w:pPr>
            <w:r>
              <w:rPr>
                <w:rFonts w:ascii="Times New Roman"/>
                <w:b w:val="false"/>
                <w:i w:val="false"/>
                <w:color w:val="000000"/>
                <w:sz w:val="20"/>
              </w:rPr>
              <w:t>
</w:t>
            </w:r>
            <w:r>
              <w:rPr>
                <w:rFonts w:ascii="Times New Roman"/>
                <w:b/>
                <w:i w:val="false"/>
                <w:color w:val="000000"/>
                <w:sz w:val="20"/>
              </w:rPr>
              <w:t>2) жарғылық капиталға салым ретінде беру кезінде – заңды тұлғаның құрылтайшы құжаттарында көрсетілген салым құны негізге алына отырып айқындалған бағалы қағаз, қатысу үлесі құны мен бағалы қағаздардың, қатысу үлесінің бастапқы құны арасындағы оң айырма;</w:t>
            </w:r>
          </w:p>
          <w:bookmarkEnd w:id="1173"/>
          <w:bookmarkStart w:name="z931" w:id="1174"/>
          <w:p>
            <w:pPr>
              <w:spacing w:after="20"/>
              <w:ind w:left="20"/>
              <w:jc w:val="both"/>
            </w:pPr>
            <w:r>
              <w:rPr>
                <w:rFonts w:ascii="Times New Roman"/>
                <w:b w:val="false"/>
                <w:i w:val="false"/>
                <w:color w:val="000000"/>
                <w:sz w:val="20"/>
              </w:rPr>
              <w:t>
</w:t>
            </w:r>
            <w:r>
              <w:rPr>
                <w:rFonts w:ascii="Times New Roman"/>
                <w:b/>
                <w:i w:val="false"/>
                <w:color w:val="000000"/>
                <w:sz w:val="20"/>
              </w:rPr>
              <w:t>3) бірігу, қосылу, бөліну немесе бөлініп шығу жолымен заңды тұлғаны қайта ұйымдастыру нәтижесінде шығып қалу кезінде - беру актісінде немесе бөліну балансында көрсетілген құн мен бастапқы құн (салым) арасындағы оң айырма әрбір бағалы қағаз, қатысу үлесі бойынша құн өсімі болып танылады.</w:t>
            </w:r>
          </w:p>
          <w:bookmarkEnd w:id="1174"/>
          <w:bookmarkStart w:name="z932" w:id="1175"/>
          <w:p>
            <w:pPr>
              <w:spacing w:after="20"/>
              <w:ind w:left="20"/>
              <w:jc w:val="both"/>
            </w:pPr>
            <w:r>
              <w:rPr>
                <w:rFonts w:ascii="Times New Roman"/>
                <w:b w:val="false"/>
                <w:i w:val="false"/>
                <w:color w:val="000000"/>
                <w:sz w:val="20"/>
              </w:rPr>
              <w:t>
</w:t>
            </w:r>
            <w:r>
              <w:rPr>
                <w:rFonts w:ascii="Times New Roman"/>
                <w:b/>
                <w:i w:val="false"/>
                <w:color w:val="000000"/>
                <w:sz w:val="20"/>
              </w:rPr>
              <w:t>6. Борыштық бағалы қағаздар бойынша:</w:t>
            </w:r>
          </w:p>
          <w:bookmarkEnd w:id="1175"/>
          <w:bookmarkStart w:name="z933" w:id="1176"/>
          <w:p>
            <w:pPr>
              <w:spacing w:after="20"/>
              <w:ind w:left="20"/>
              <w:jc w:val="both"/>
            </w:pPr>
            <w:r>
              <w:rPr>
                <w:rFonts w:ascii="Times New Roman"/>
                <w:b w:val="false"/>
                <w:i w:val="false"/>
                <w:color w:val="000000"/>
                <w:sz w:val="20"/>
              </w:rPr>
              <w:t>
</w:t>
            </w:r>
            <w:r>
              <w:rPr>
                <w:rFonts w:ascii="Times New Roman"/>
                <w:b/>
                <w:i w:val="false"/>
                <w:color w:val="000000"/>
                <w:sz w:val="20"/>
              </w:rPr>
              <w:t>1) өткізу кезінде - дисконттың амортизациясы және (немесе) өткізілген күнгі сыйлықақы ескеріле отырып, өткізілу құны мен бастапқы құн арасындағы купон ескерілмеген оң айырма;</w:t>
            </w:r>
          </w:p>
          <w:bookmarkEnd w:id="1176"/>
          <w:bookmarkStart w:name="z934" w:id="1177"/>
          <w:p>
            <w:pPr>
              <w:spacing w:after="20"/>
              <w:ind w:left="20"/>
              <w:jc w:val="both"/>
            </w:pPr>
            <w:r>
              <w:rPr>
                <w:rFonts w:ascii="Times New Roman"/>
                <w:b w:val="false"/>
                <w:i w:val="false"/>
                <w:color w:val="000000"/>
                <w:sz w:val="20"/>
              </w:rPr>
              <w:t>
</w:t>
            </w:r>
            <w:r>
              <w:rPr>
                <w:rFonts w:ascii="Times New Roman"/>
                <w:b/>
                <w:i w:val="false"/>
                <w:color w:val="000000"/>
                <w:sz w:val="20"/>
              </w:rPr>
              <w:t>2) жарғылық капиталға салым ретінде беру кезінде - дисконттың амортизациясы және (немесе) берілген күнгі сыйлықақы ескеріле отырып, заңды тұлғаның құрылтай құжаттарында көрсетілген салым құны негізге алына отырып айқындалған борыштық бағалы қағаз құны мен бастапқы құн арасындағы купон ескерілмеген оң айырма;</w:t>
            </w:r>
          </w:p>
          <w:bookmarkEnd w:id="1177"/>
          <w:bookmarkStart w:name="z935" w:id="1178"/>
          <w:p>
            <w:pPr>
              <w:spacing w:after="20"/>
              <w:ind w:left="20"/>
              <w:jc w:val="both"/>
            </w:pPr>
            <w:r>
              <w:rPr>
                <w:rFonts w:ascii="Times New Roman"/>
                <w:b w:val="false"/>
                <w:i w:val="false"/>
                <w:color w:val="000000"/>
                <w:sz w:val="20"/>
              </w:rPr>
              <w:t>
</w:t>
            </w:r>
            <w:r>
              <w:rPr>
                <w:rFonts w:ascii="Times New Roman"/>
                <w:b/>
                <w:i w:val="false"/>
                <w:color w:val="000000"/>
                <w:sz w:val="20"/>
              </w:rPr>
              <w:t>3) бірігу, қосылу, бөліну немесе бөлініп шығу жолымен заңды тұлғаны қайта ұйымдастыру нәтижесінде шығып қалу кезінде - дисконттың амортизациясы және (немесе) өткізілген күнгі сыйлықақы ескеріле отырып, беру актісінде немесе бөліну балансында көрсетілген құн мен бастапқы құн арасындағы купон ескерілмеген оң айырма әрбір бағалы қағаз бойынша құн өсімі болып танылады.</w:t>
            </w:r>
          </w:p>
          <w:bookmarkEnd w:id="1178"/>
          <w:bookmarkStart w:name="z936" w:id="1179"/>
          <w:p>
            <w:pPr>
              <w:spacing w:after="20"/>
              <w:ind w:left="20"/>
              <w:jc w:val="both"/>
            </w:pPr>
            <w:r>
              <w:rPr>
                <w:rFonts w:ascii="Times New Roman"/>
                <w:b w:val="false"/>
                <w:i w:val="false"/>
                <w:color w:val="000000"/>
                <w:sz w:val="20"/>
              </w:rPr>
              <w:t>
</w:t>
            </w:r>
            <w:r>
              <w:rPr>
                <w:rFonts w:ascii="Times New Roman"/>
                <w:b/>
                <w:i w:val="false"/>
                <w:color w:val="000000"/>
                <w:sz w:val="20"/>
              </w:rPr>
              <w:t xml:space="preserve">7. Қаржылық есептіліктің халықаралық стандарттарында және Қазақстан Республикасының бухгалтерлік есеп және қаржылық есептілік туралы </w:t>
            </w:r>
            <w:r>
              <w:rPr>
                <w:rFonts w:ascii="Times New Roman"/>
                <w:b/>
                <w:i w:val="false"/>
                <w:color w:val="000000"/>
                <w:sz w:val="20"/>
              </w:rPr>
              <w:t>заңнамасының</w:t>
            </w:r>
            <w:r>
              <w:rPr>
                <w:rFonts w:ascii="Times New Roman"/>
                <w:b/>
                <w:i w:val="false"/>
                <w:color w:val="000000"/>
                <w:sz w:val="20"/>
              </w:rPr>
              <w:t xml:space="preserve"> талаптарында көзделген жағдайларда бағалы қағаздар мен қатысу үлестерінің құнын арттыратын сатып алуға байланысты шығындардың, оларды сатып алуға арналған іс жүзіндегі шығындардың жиынтығы, сондай-ақ жарғылық капиталға салымның құны осы баптың мақсатында бағалы қағаздар мен қатысу үлесінің бастапқы құны болып табылады.</w:t>
            </w:r>
          </w:p>
          <w:bookmarkEnd w:id="1179"/>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7-1-тармақ 01.01.2020 дейін </w:t>
            </w:r>
            <w:r>
              <w:rPr>
                <w:rFonts w:ascii="Times New Roman"/>
                <w:b w:val="false"/>
                <w:i w:val="false"/>
                <w:color w:val="000000"/>
                <w:sz w:val="20"/>
              </w:rPr>
              <w:t>қолданыста</w:t>
            </w:r>
            <w:r>
              <w:rPr>
                <w:rFonts w:ascii="Times New Roman"/>
                <w:b/>
                <w:i w:val="false"/>
                <w:color w:val="000000"/>
                <w:sz w:val="20"/>
              </w:rPr>
              <w:t xml:space="preserve"> болады - ҚР 27.02.2017 </w:t>
            </w:r>
            <w:r>
              <w:rPr>
                <w:rFonts w:ascii="Times New Roman"/>
                <w:b w:val="false"/>
                <w:i w:val="false"/>
                <w:color w:val="000000"/>
                <w:sz w:val="20"/>
              </w:rPr>
              <w:t>№ 49-VI</w:t>
            </w:r>
            <w:r>
              <w:rPr>
                <w:rFonts w:ascii="Times New Roman"/>
                <w:b/>
                <w:i w:val="false"/>
                <w:color w:val="000000"/>
                <w:sz w:val="20"/>
              </w:rPr>
              <w:t xml:space="preserve"> Заңымен.</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7-1. Осы баптың мақсатында "Қазақстан Республикасындағы банктер және банк қызметі туралы" Қазақстан Республикасы Заңының </w:t>
            </w:r>
            <w:r>
              <w:rPr>
                <w:rFonts w:ascii="Times New Roman"/>
                <w:b w:val="false"/>
                <w:i w:val="false"/>
                <w:color w:val="000000"/>
                <w:sz w:val="20"/>
              </w:rPr>
              <w:t>61-4-бабында</w:t>
            </w:r>
            <w:r>
              <w:rPr>
                <w:rFonts w:ascii="Times New Roman"/>
                <w:b/>
                <w:i w:val="false"/>
                <w:color w:val="000000"/>
                <w:sz w:val="20"/>
              </w:rPr>
              <w:t xml:space="preserve"> көзделген операцияны жүзеге асырған банктің акцияларын және (немесе) бағалы қағаздарын жарғылық капиталды ұлғайтуға арналған іс жүзіндегі шығындарды ескере отырып сатып алудың бастапқы құны осындай акциялардың және (немесе) бағалы қағаздардың бастапқы құны болып табылады.</w:t>
            </w:r>
          </w:p>
          <w:bookmarkStart w:name="z937" w:id="1180"/>
          <w:p>
            <w:pPr>
              <w:spacing w:after="20"/>
              <w:ind w:left="20"/>
              <w:jc w:val="both"/>
            </w:pPr>
            <w:r>
              <w:rPr>
                <w:rFonts w:ascii="Times New Roman"/>
                <w:b w:val="false"/>
                <w:i w:val="false"/>
                <w:color w:val="000000"/>
                <w:sz w:val="20"/>
              </w:rPr>
              <w:t>
</w:t>
            </w:r>
            <w:r>
              <w:rPr>
                <w:rFonts w:ascii="Times New Roman"/>
                <w:b/>
                <w:i w:val="false"/>
                <w:color w:val="000000"/>
                <w:sz w:val="20"/>
              </w:rPr>
              <w:t>8. Егер осы бапта өзгеше белгіленбесе, заңды тұлғаның құрылтай құжаттарында көрсетілген, бірақ іс жүзінде енгізілген салым мөлшерінен аспайтын құн жарғылық капиталға салымның құны болып табылады.</w:t>
            </w:r>
          </w:p>
          <w:bookmarkEnd w:id="1180"/>
          <w:bookmarkStart w:name="z6332" w:id="1181"/>
          <w:p>
            <w:pPr>
              <w:spacing w:after="20"/>
              <w:ind w:left="20"/>
              <w:jc w:val="both"/>
            </w:pPr>
            <w:r>
              <w:rPr>
                <w:rFonts w:ascii="Times New Roman"/>
                <w:b w:val="false"/>
                <w:i w:val="false"/>
                <w:color w:val="000000"/>
                <w:sz w:val="20"/>
              </w:rPr>
              <w:t>
</w:t>
            </w:r>
            <w:r>
              <w:rPr>
                <w:rFonts w:ascii="Times New Roman"/>
                <w:b/>
                <w:i w:val="false"/>
                <w:color w:val="000000"/>
                <w:sz w:val="20"/>
              </w:rPr>
              <w:t>8-1. Бағалы қағаздарды өткізу кезінде құн өсімінен түсетін табыстар осы Кодекстің 137-бабының 2, 3, 4, 4-1 және 4-2-тармақтарының ережелері ескеріле отырып, жылдық жиынтық табысқа қосылады.</w:t>
            </w:r>
          </w:p>
          <w:bookmarkEnd w:id="1181"/>
          <w:bookmarkStart w:name="z4549" w:id="1182"/>
          <w:p>
            <w:pPr>
              <w:spacing w:after="20"/>
              <w:ind w:left="20"/>
              <w:jc w:val="both"/>
            </w:pPr>
            <w:r>
              <w:rPr>
                <w:rFonts w:ascii="Times New Roman"/>
                <w:b w:val="false"/>
                <w:i w:val="false"/>
                <w:color w:val="000000"/>
                <w:sz w:val="20"/>
              </w:rPr>
              <w:t>
</w:t>
            </w:r>
            <w:r>
              <w:rPr>
                <w:rFonts w:ascii="Times New Roman"/>
                <w:b/>
                <w:i w:val="false"/>
                <w:color w:val="000000"/>
                <w:sz w:val="20"/>
              </w:rPr>
              <w:t xml:space="preserve">9.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(2013.01.01 бастап қолданысқа енгізіледі) Заңымен.</w:t>
            </w:r>
          </w:p>
          <w:bookmarkEnd w:id="1182"/>
          <w:bookmarkStart w:name="z4550" w:id="1183"/>
          <w:p>
            <w:pPr>
              <w:spacing w:after="20"/>
              <w:ind w:left="20"/>
              <w:jc w:val="both"/>
            </w:pPr>
            <w:r>
              <w:rPr>
                <w:rFonts w:ascii="Times New Roman"/>
                <w:b w:val="false"/>
                <w:i w:val="false"/>
                <w:color w:val="000000"/>
                <w:sz w:val="20"/>
              </w:rPr>
              <w:t>
</w:t>
            </w:r>
            <w:r>
              <w:rPr>
                <w:rFonts w:ascii="Times New Roman"/>
                <w:b/>
                <w:i w:val="false"/>
                <w:color w:val="000000"/>
                <w:sz w:val="20"/>
              </w:rPr>
              <w:t xml:space="preserve">10.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(2013.01.01 бастап қолданысқа енгізіледі) Заңымен.</w:t>
            </w:r>
          </w:p>
          <w:bookmarkEnd w:id="1183"/>
          <w:bookmarkStart w:name="z4551" w:id="1184"/>
          <w:p>
            <w:pPr>
              <w:spacing w:after="20"/>
              <w:ind w:left="20"/>
              <w:jc w:val="both"/>
            </w:pPr>
            <w:r>
              <w:rPr>
                <w:rFonts w:ascii="Times New Roman"/>
                <w:b w:val="false"/>
                <w:i w:val="false"/>
                <w:color w:val="000000"/>
                <w:sz w:val="20"/>
              </w:rPr>
              <w:t>
</w:t>
            </w:r>
            <w:r>
              <w:rPr>
                <w:rFonts w:ascii="Times New Roman"/>
                <w:b/>
                <w:i w:val="false"/>
                <w:color w:val="000000"/>
                <w:sz w:val="20"/>
              </w:rPr>
              <w:t>11. Осы баптың 2-тармағының 7) және 8) тармақшаларында көрсетілген активтер бойынша құн өсімі әрбір актив бойынша:</w:t>
            </w:r>
          </w:p>
          <w:bookmarkEnd w:id="1184"/>
          <w:bookmarkStart w:name="z4552" w:id="1185"/>
          <w:p>
            <w:pPr>
              <w:spacing w:after="20"/>
              <w:ind w:left="20"/>
              <w:jc w:val="both"/>
            </w:pPr>
            <w:r>
              <w:rPr>
                <w:rFonts w:ascii="Times New Roman"/>
                <w:b w:val="false"/>
                <w:i w:val="false"/>
                <w:color w:val="000000"/>
                <w:sz w:val="20"/>
              </w:rPr>
              <w:t>
</w:t>
            </w:r>
            <w:r>
              <w:rPr>
                <w:rFonts w:ascii="Times New Roman"/>
                <w:b/>
                <w:i w:val="false"/>
                <w:color w:val="000000"/>
                <w:sz w:val="20"/>
              </w:rPr>
              <w:t>1) өткізу кезінде - өткізу құны мөлшерінде;</w:t>
            </w:r>
          </w:p>
          <w:bookmarkEnd w:id="1185"/>
          <w:bookmarkStart w:name="z4553" w:id="1186"/>
          <w:p>
            <w:pPr>
              <w:spacing w:after="20"/>
              <w:ind w:left="20"/>
              <w:jc w:val="both"/>
            </w:pPr>
            <w:r>
              <w:rPr>
                <w:rFonts w:ascii="Times New Roman"/>
                <w:b w:val="false"/>
                <w:i w:val="false"/>
                <w:color w:val="000000"/>
                <w:sz w:val="20"/>
              </w:rPr>
              <w:t>
</w:t>
            </w:r>
            <w:r>
              <w:rPr>
                <w:rFonts w:ascii="Times New Roman"/>
                <w:b/>
                <w:i w:val="false"/>
                <w:color w:val="000000"/>
                <w:sz w:val="20"/>
              </w:rPr>
              <w:t>2) жарғылық капиталға салым ретінде беру кезінде - заңды тұлғаның құрылтай құжаттарында көрсетілген салым құны негізге алына отырып айқындалған актив құны мөлшерінде;</w:t>
            </w:r>
          </w:p>
          <w:bookmarkEnd w:id="1186"/>
          <w:bookmarkStart w:name="z4554" w:id="1187"/>
          <w:p>
            <w:pPr>
              <w:spacing w:after="20"/>
              <w:ind w:left="20"/>
              <w:jc w:val="both"/>
            </w:pPr>
            <w:r>
              <w:rPr>
                <w:rFonts w:ascii="Times New Roman"/>
                <w:b w:val="false"/>
                <w:i w:val="false"/>
                <w:color w:val="000000"/>
                <w:sz w:val="20"/>
              </w:rPr>
              <w:t>
</w:t>
            </w:r>
            <w:r>
              <w:rPr>
                <w:rFonts w:ascii="Times New Roman"/>
                <w:b/>
                <w:i w:val="false"/>
                <w:color w:val="000000"/>
                <w:sz w:val="20"/>
              </w:rPr>
              <w:t>3) бірігу, қосылу, бөліну немесе бөлініп шығу жолымен заңды тұлғаны қайта ұйымдастыру нәтижесінде шығып қалу кезінде - беру актісінде немесе бөліну балансында көрсетілген құн мөлшерінде айқындалады.</w:t>
            </w:r>
          </w:p>
          <w:bookmarkEnd w:id="1187"/>
          <w:bookmarkStart w:name="z4555" w:id="1188"/>
          <w:p>
            <w:pPr>
              <w:spacing w:after="20"/>
              <w:ind w:left="20"/>
              <w:jc w:val="both"/>
            </w:pPr>
            <w:r>
              <w:rPr>
                <w:rFonts w:ascii="Times New Roman"/>
                <w:b w:val="false"/>
                <w:i w:val="false"/>
                <w:color w:val="000000"/>
                <w:sz w:val="20"/>
              </w:rPr>
              <w:t>
</w:t>
            </w:r>
            <w:r>
              <w:rPr>
                <w:rFonts w:ascii="Times New Roman"/>
                <w:b/>
                <w:i w:val="false"/>
                <w:color w:val="000000"/>
                <w:sz w:val="20"/>
              </w:rPr>
              <w:t>12. Егер амортизацияға жатпайтын активтер өтеусіз алынған болса, онда осы Кодекске сәйкес осы баптың 4 және 7-тармақтарында көрсетілген, амортизацияға жатпайтын активтердің бастапқы құнын арттыруға жататын шығындарды ескере отырып осы активтердің өтеусіз алынған мүліктің құны түрінде жылдық жиынтық табысқа енгізілген құны осы баптың мақсаты үшін бастапқы құн болып табылады.</w:t>
            </w:r>
          </w:p>
          <w:bookmarkEnd w:id="118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87-бап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Заңымен,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27.02.2017 </w:t>
            </w:r>
            <w:r>
              <w:rPr>
                <w:rFonts w:ascii="Times New Roman"/>
                <w:b w:val="false"/>
                <w:i w:val="false"/>
                <w:color w:val="000000"/>
                <w:sz w:val="20"/>
              </w:rPr>
              <w:t>№ 49-VI</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p>
          <w:bookmarkStart w:name="z938" w:id="1189"/>
          <w:p>
            <w:pPr>
              <w:spacing w:after="0"/>
              <w:ind w:left="0"/>
              <w:jc w:val="both"/>
            </w:pPr>
            <w:r>
              <w:rPr>
                <w:rFonts w:ascii="Times New Roman"/>
                <w:b/>
                <w:i w:val="false"/>
                <w:color w:val="000000"/>
              </w:rPr>
              <w:t xml:space="preserve"> 88-бап. Міндеттемелерді есептен шығарудан түсетін табыс </w:t>
            </w:r>
          </w:p>
          <w:bookmarkEnd w:id="1189"/>
          <w:bookmarkStart w:name="z939" w:id="1190"/>
          <w:p>
            <w:pPr>
              <w:spacing w:after="20"/>
              <w:ind w:left="20"/>
              <w:jc w:val="both"/>
            </w:pPr>
            <w:r>
              <w:rPr>
                <w:rFonts w:ascii="Times New Roman"/>
                <w:b w:val="false"/>
                <w:i w:val="false"/>
                <w:color w:val="000000"/>
                <w:sz w:val="20"/>
              </w:rPr>
              <w:t>
</w:t>
            </w:r>
            <w:r>
              <w:rPr>
                <w:rFonts w:ascii="Times New Roman"/>
                <w:b/>
                <w:i w:val="false"/>
                <w:color w:val="000000"/>
                <w:sz w:val="20"/>
              </w:rPr>
              <w:t xml:space="preserve">1. Мiндеттемелердi есептен шығарудан түсетiн табысқа: </w:t>
            </w:r>
          </w:p>
          <w:bookmarkEnd w:id="1190"/>
          <w:bookmarkStart w:name="z940" w:id="1191"/>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төлеушiнiң мiндеттемелерiн оның кредиторының есептен шығаруы; </w:t>
            </w:r>
          </w:p>
          <w:bookmarkEnd w:id="1191"/>
          <w:bookmarkStart w:name="z941" w:id="1192"/>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төлеушi таратылған кезде тарату балансы бекiтiлген кезде кредитор талап етпеген мiндеттемелер; </w:t>
            </w:r>
          </w:p>
          <w:bookmarkEnd w:id="1192"/>
          <w:bookmarkStart w:name="z942" w:id="1193"/>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Республикасының </w:t>
            </w:r>
            <w:r>
              <w:rPr>
                <w:rFonts w:ascii="Times New Roman"/>
                <w:b/>
                <w:i w:val="false"/>
                <w:color w:val="000000"/>
                <w:sz w:val="20"/>
              </w:rPr>
              <w:t>заңнамалық актiлерiнде</w:t>
            </w:r>
            <w:r>
              <w:rPr>
                <w:rFonts w:ascii="Times New Roman"/>
                <w:b/>
                <w:i w:val="false"/>
                <w:color w:val="000000"/>
                <w:sz w:val="20"/>
              </w:rPr>
              <w:t xml:space="preserve"> белгiленген талап қою мерзiмiнiң өтуiне байланысты мiндеттемелердi есептен шығару; </w:t>
            </w:r>
          </w:p>
          <w:bookmarkEnd w:id="1193"/>
          <w:bookmarkStart w:name="z943" w:id="1194"/>
          <w:p>
            <w:pPr>
              <w:spacing w:after="20"/>
              <w:ind w:left="20"/>
              <w:jc w:val="both"/>
            </w:pPr>
            <w:r>
              <w:rPr>
                <w:rFonts w:ascii="Times New Roman"/>
                <w:b w:val="false"/>
                <w:i w:val="false"/>
                <w:color w:val="000000"/>
                <w:sz w:val="20"/>
              </w:rPr>
              <w:t>
</w:t>
            </w:r>
            <w:r>
              <w:rPr>
                <w:rFonts w:ascii="Times New Roman"/>
                <w:b/>
                <w:i w:val="false"/>
                <w:color w:val="000000"/>
                <w:sz w:val="20"/>
              </w:rPr>
              <w:t xml:space="preserve">4) соттың заңды күшіне енген шешiмi бойынша мiндеттемелердi есептен шығару жатады. </w:t>
            </w:r>
          </w:p>
          <w:bookmarkEnd w:id="1194"/>
          <w:bookmarkStart w:name="z944" w:id="1195"/>
          <w:p>
            <w:pPr>
              <w:spacing w:after="20"/>
              <w:ind w:left="20"/>
              <w:jc w:val="both"/>
            </w:pPr>
            <w:r>
              <w:rPr>
                <w:rFonts w:ascii="Times New Roman"/>
                <w:b w:val="false"/>
                <w:i w:val="false"/>
                <w:color w:val="000000"/>
                <w:sz w:val="20"/>
              </w:rPr>
              <w:t>
</w:t>
            </w:r>
            <w:r>
              <w:rPr>
                <w:rFonts w:ascii="Times New Roman"/>
                <w:b/>
                <w:i w:val="false"/>
                <w:color w:val="000000"/>
                <w:sz w:val="20"/>
              </w:rPr>
              <w:t>2. Мiндеттемелердi есептен шығарудан түсетін табыс сомасы салық төлеушінің бастапқы құжаттарына сәйкес:</w:t>
            </w:r>
          </w:p>
          <w:bookmarkEnd w:id="1195"/>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1-тармағының 1), 3) және 4) тармақшаларында көрсетілген жағдайларда есептен шығарылған;</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1-тармағының 2) тармақшасында көрсетілген жағдайда тарату балансын бекіткен күні төленуге жататын міндеттемелердің сомасына (қосылған құн салығының сомасын қоспағанда) тең болады.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Кодекске сәйкес күмәнді деп танылған міндеттемелерге осы баптың 1 және 2-тармақтарының ережелері қолданылмайды. </w:t>
            </w:r>
          </w:p>
          <w:bookmarkStart w:name="z945" w:id="1196"/>
          <w:p>
            <w:pPr>
              <w:spacing w:after="20"/>
              <w:ind w:left="20"/>
              <w:jc w:val="both"/>
            </w:pPr>
            <w:r>
              <w:rPr>
                <w:rFonts w:ascii="Times New Roman"/>
                <w:b w:val="false"/>
                <w:i w:val="false"/>
                <w:color w:val="000000"/>
                <w:sz w:val="20"/>
              </w:rPr>
              <w:t>
</w:t>
            </w:r>
            <w:r>
              <w:rPr>
                <w:rFonts w:ascii="Times New Roman"/>
                <w:b/>
                <w:i w:val="false"/>
                <w:color w:val="000000"/>
                <w:sz w:val="20"/>
              </w:rPr>
              <w:t>4. Міндеттемелерді есептен шығарудан түсетін табысқа кәсіпорынды мүліктік кешен ретінде сатып алу-сату шарты бойынша міндеттемелердің берілуіне байланысты олардың мөлшерін азайту жатпайды.</w:t>
            </w:r>
          </w:p>
          <w:bookmarkEnd w:id="119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5-тармақ 01.01.2020 дейін </w:t>
            </w:r>
            <w:r>
              <w:rPr>
                <w:rFonts w:ascii="Times New Roman"/>
                <w:b w:val="false"/>
                <w:i w:val="false"/>
                <w:color w:val="000000"/>
                <w:sz w:val="20"/>
              </w:rPr>
              <w:t>қолданыста</w:t>
            </w:r>
            <w:r>
              <w:rPr>
                <w:rFonts w:ascii="Times New Roman"/>
                <w:b/>
                <w:i w:val="false"/>
                <w:color w:val="000000"/>
                <w:sz w:val="20"/>
              </w:rPr>
              <w:t xml:space="preserve"> болды - ҚР 27.02.2017 </w:t>
            </w:r>
            <w:r>
              <w:rPr>
                <w:rFonts w:ascii="Times New Roman"/>
                <w:b w:val="false"/>
                <w:i w:val="false"/>
                <w:color w:val="000000"/>
                <w:sz w:val="20"/>
              </w:rPr>
              <w:t>№ 49-VI</w:t>
            </w:r>
            <w:r>
              <w:rPr>
                <w:rFonts w:ascii="Times New Roman"/>
                <w:b/>
                <w:i w:val="false"/>
                <w:color w:val="000000"/>
                <w:sz w:val="20"/>
              </w:rPr>
              <w:t xml:space="preserve"> Заңымен.</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5. Міндеттемелерді есептен шығарудан түсетін табысқа 2017 жылғы 1 қаңтарда "Қазақстан Республикасындағы банктер және банк қызметі туралы" Қазақстан Республикасы Заңының </w:t>
            </w:r>
            <w:r>
              <w:rPr>
                <w:rFonts w:ascii="Times New Roman"/>
                <w:b w:val="false"/>
                <w:i w:val="false"/>
                <w:color w:val="000000"/>
                <w:sz w:val="20"/>
              </w:rPr>
              <w:t>61-4-бабында</w:t>
            </w:r>
            <w:r>
              <w:rPr>
                <w:rFonts w:ascii="Times New Roman"/>
                <w:b/>
                <w:i w:val="false"/>
                <w:color w:val="000000"/>
                <w:sz w:val="20"/>
              </w:rPr>
              <w:t xml:space="preserve"> көзделген операцияны жүзеге асырған банктің акцияларын және (немесе) өзге де бағалы қағаздарын тікелей немесе жанама түрде иеленген заңды тұлғаның акцияларын (қатысу үлестерін) сатып алуға байланысты туындаған берешек бойынша міндеттемелердің мөлшерін азайту жатпайды.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6. 01.01.2018 дейін </w:t>
            </w:r>
            <w:r>
              <w:rPr>
                <w:rFonts w:ascii="Times New Roman"/>
                <w:b w:val="false"/>
                <w:i w:val="false"/>
                <w:color w:val="000000"/>
                <w:sz w:val="20"/>
              </w:rPr>
              <w:t>қолданыста</w:t>
            </w:r>
            <w:r>
              <w:rPr>
                <w:rFonts w:ascii="Times New Roman"/>
                <w:b w:val="false"/>
                <w:i w:val="false"/>
                <w:color w:val="ff0000"/>
                <w:sz w:val="20"/>
              </w:rPr>
              <w:t xml:space="preserve"> болады - ҚР 27.02.2017 </w:t>
            </w:r>
            <w:r>
              <w:rPr>
                <w:rFonts w:ascii="Times New Roman"/>
                <w:b w:val="false"/>
                <w:i w:val="false"/>
                <w:color w:val="000000"/>
                <w:sz w:val="20"/>
              </w:rPr>
              <w:t>№ 49-VI</w:t>
            </w:r>
            <w:r>
              <w:rPr>
                <w:rFonts w:ascii="Times New Roman"/>
                <w:b w:val="false"/>
                <w:i w:val="false"/>
                <w:color w:val="ff0000"/>
                <w:sz w:val="20"/>
              </w:rPr>
              <w:t xml:space="preserve"> Заңымен.</w:t>
            </w:r>
            <w:r>
              <w:br/>
            </w:r>
            <w:r>
              <w:rPr>
                <w:rFonts w:ascii="Times New Roman"/>
                <w:b w:val="false"/>
                <w:i w:val="false"/>
                <w:color w:val="000000"/>
                <w:sz w:val="20"/>
              </w:rPr>
              <w:t>
</w:t>
            </w:r>
            <w:r>
              <w:rPr>
                <w:rFonts w:ascii="Times New Roman"/>
                <w:b w:val="false"/>
                <w:i w:val="false"/>
                <w:color w:val="ff0000"/>
                <w:sz w:val="20"/>
              </w:rPr>
              <w:t xml:space="preserve">Ескерту. 88-бапқа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27.02.2017 </w:t>
            </w:r>
            <w:r>
              <w:rPr>
                <w:rFonts w:ascii="Times New Roman"/>
                <w:b w:val="false"/>
                <w:i w:val="false"/>
                <w:color w:val="000000"/>
                <w:sz w:val="20"/>
              </w:rPr>
              <w:t>№ 49-VI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946" w:id="1197"/>
          <w:p>
            <w:pPr>
              <w:spacing w:after="0"/>
              <w:ind w:left="0"/>
              <w:jc w:val="both"/>
            </w:pPr>
            <w:r>
              <w:rPr>
                <w:rFonts w:ascii="Times New Roman"/>
                <w:b/>
                <w:i w:val="false"/>
                <w:color w:val="000000"/>
              </w:rPr>
              <w:t xml:space="preserve">  89-бап. Күмәндi мiндеттемелер бойынша түсетiн табыс </w:t>
            </w:r>
          </w:p>
          <w:bookmarkEnd w:id="1197"/>
          <w:bookmarkStart w:name="z947" w:id="1198"/>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1-тармақтың бірінші бөлігі жаңа редакцияда көзделген - ҚР 30.11.2016</w:t>
            </w:r>
            <w:r>
              <w:rPr>
                <w:rFonts w:ascii="Times New Roman"/>
                <w:b w:val="false"/>
                <w:i w:val="false"/>
                <w:color w:val="000000"/>
                <w:sz w:val="20"/>
              </w:rPr>
              <w:t xml:space="preserve"> </w:t>
            </w:r>
            <w:r>
              <w:rPr>
                <w:rFonts w:ascii="Times New Roman"/>
                <w:b w:val="false"/>
                <w:i w:val="false"/>
                <w:color w:val="000000"/>
                <w:sz w:val="20"/>
              </w:rPr>
              <w:t>№ 26-VI</w:t>
            </w:r>
            <w:r>
              <w:rPr>
                <w:rFonts w:ascii="Times New Roman"/>
                <w:b/>
                <w:i w:val="false"/>
                <w:color w:val="000000"/>
                <w:sz w:val="20"/>
              </w:rPr>
              <w:t xml:space="preserve"> Заңымен (01.01.2020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1198"/>
          <w:p>
            <w:pPr>
              <w:spacing w:after="20"/>
              <w:ind w:left="20"/>
              <w:jc w:val="both"/>
            </w:pPr>
            <w:r>
              <w:rPr>
                <w:rFonts w:ascii="Times New Roman"/>
                <w:b w:val="false"/>
                <w:i w:val="false"/>
                <w:color w:val="000000"/>
                <w:sz w:val="20"/>
              </w:rPr>
              <w:t>
</w:t>
            </w:r>
            <w:r>
              <w:rPr>
                <w:rFonts w:ascii="Times New Roman"/>
                <w:b/>
                <w:i w:val="false"/>
                <w:color w:val="000000"/>
                <w:sz w:val="20"/>
              </w:rPr>
              <w:t>1. Сатып алынған тауарлар (жұмыстар, көрсетілетін қызметтер) бойынша, сондай-ақ осы Кодекстiң 163-бабының 2-тармағына сәйкес айқындалатын, қызметкерлердің есепке жазылған табыстары бойынша туындаған және осы баптың 2-тармағында белгіленген тәртіппен айқындалатын үш жылдық кезең iшiнде қанағаттандырылмаған мiндеттемелер күмәндi деп танылады. Алынған кредиттер (қарыздар, микрокредиттер) жөніндегі күмәнді міндеттемелер бойынша табысқа алынған кредиттің (қарыздың, микрокредиттің) сомасы қосылмайды.</w:t>
            </w:r>
          </w:p>
          <w:bookmarkStart w:name="z6945" w:id="1199"/>
          <w:p>
            <w:pPr>
              <w:spacing w:after="20"/>
              <w:ind w:left="20"/>
              <w:jc w:val="both"/>
            </w:pPr>
            <w:r>
              <w:rPr>
                <w:rFonts w:ascii="Times New Roman"/>
                <w:b w:val="false"/>
                <w:i w:val="false"/>
                <w:color w:val="000000"/>
                <w:sz w:val="20"/>
              </w:rPr>
              <w:t>
</w:t>
            </w:r>
            <w:r>
              <w:rPr>
                <w:rFonts w:ascii="Times New Roman"/>
                <w:b/>
                <w:i w:val="false"/>
                <w:color w:val="000000"/>
                <w:sz w:val="20"/>
              </w:rPr>
              <w:t>Көрсетілген күмәнді міндеттемелер осы Кодекстің 8-бөлімінде белгіленген тәртіппен есепке жатқызылудан алып тасталуға жататын қосылған құн салығын қоспағанда, салық төлеушiнiң жылдық жиынтық табысына енгізілуге жатады.</w:t>
            </w:r>
          </w:p>
          <w:bookmarkEnd w:id="1199"/>
          <w:bookmarkStart w:name="z6946" w:id="1200"/>
          <w:p>
            <w:pPr>
              <w:spacing w:after="20"/>
              <w:ind w:left="20"/>
              <w:jc w:val="both"/>
            </w:pPr>
            <w:r>
              <w:rPr>
                <w:rFonts w:ascii="Times New Roman"/>
                <w:b w:val="false"/>
                <w:i w:val="false"/>
                <w:color w:val="000000"/>
                <w:sz w:val="20"/>
              </w:rPr>
              <w:t>
</w:t>
            </w:r>
            <w:r>
              <w:rPr>
                <w:rFonts w:ascii="Times New Roman"/>
                <w:b/>
                <w:i w:val="false"/>
                <w:color w:val="000000"/>
                <w:sz w:val="20"/>
              </w:rPr>
              <w:t>2. Күмәнді міндеттеме бойынша табыс:</w:t>
            </w:r>
          </w:p>
          <w:bookmarkEnd w:id="1200"/>
          <w:bookmarkStart w:name="z6947" w:id="1201"/>
          <w:p>
            <w:pPr>
              <w:spacing w:after="20"/>
              <w:ind w:left="20"/>
              <w:jc w:val="both"/>
            </w:pPr>
            <w:r>
              <w:rPr>
                <w:rFonts w:ascii="Times New Roman"/>
                <w:b w:val="false"/>
                <w:i w:val="false"/>
                <w:color w:val="000000"/>
                <w:sz w:val="20"/>
              </w:rPr>
              <w:t>
</w:t>
            </w:r>
            <w:r>
              <w:rPr>
                <w:rFonts w:ascii="Times New Roman"/>
                <w:b/>
                <w:i w:val="false"/>
                <w:color w:val="000000"/>
                <w:sz w:val="20"/>
              </w:rPr>
              <w:t>1) кредит (қарыз, микрокредит) шарттары бойынша туындаған күмәнді міндеттемелер бойынша – кредит (қарыз, микрокредит) шартының талаптарына сәйкес сыйақы төлеу мерзімі басталған күннен кейінгі күннен бастап;</w:t>
            </w:r>
          </w:p>
          <w:bookmarkEnd w:id="1201"/>
          <w:bookmarkStart w:name="z6948" w:id="1202"/>
          <w:p>
            <w:pPr>
              <w:spacing w:after="20"/>
              <w:ind w:left="20"/>
              <w:jc w:val="both"/>
            </w:pPr>
            <w:r>
              <w:rPr>
                <w:rFonts w:ascii="Times New Roman"/>
                <w:b w:val="false"/>
                <w:i w:val="false"/>
                <w:color w:val="000000"/>
                <w:sz w:val="20"/>
              </w:rPr>
              <w:t>
</w:t>
            </w:r>
            <w:r>
              <w:rPr>
                <w:rFonts w:ascii="Times New Roman"/>
                <w:b/>
                <w:i w:val="false"/>
                <w:color w:val="000000"/>
                <w:sz w:val="20"/>
              </w:rPr>
              <w:t>2) лизинг шарттары бойынша туындаған күмәнді міндеттемелер бойынша – лизинг шартының талаптарына сәйкес лизингтік төлемді төлеу мерзімі басталған күннен кейінгі күннен бастап;</w:t>
            </w:r>
          </w:p>
          <w:bookmarkEnd w:id="1202"/>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 тармақша жаңа редакцияда көзделген - ҚР 30.11.2016 </w:t>
            </w:r>
            <w:r>
              <w:rPr>
                <w:rFonts w:ascii="Times New Roman"/>
                <w:b w:val="false"/>
                <w:i w:val="false"/>
                <w:color w:val="000000"/>
                <w:sz w:val="20"/>
              </w:rPr>
              <w:t>№ 26-VI</w:t>
            </w:r>
            <w:r>
              <w:rPr>
                <w:rFonts w:ascii="Times New Roman"/>
                <w:b/>
                <w:i w:val="false"/>
                <w:color w:val="000000"/>
                <w:sz w:val="20"/>
              </w:rPr>
              <w:t xml:space="preserve"> Заңымен (01.01.2020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қызметкерлердің есепке жазылған табыстары бойынша туындаған күмәнді міндеттемелер бойынша – осы Кодекстің 163-бабының 2-тармағына сәйкес қызметкерлердің табыстарын есепке жазған күннен бастап;</w:t>
            </w:r>
          </w:p>
          <w:bookmarkStart w:name="z6950" w:id="1203"/>
          <w:p>
            <w:pPr>
              <w:spacing w:after="20"/>
              <w:ind w:left="20"/>
              <w:jc w:val="both"/>
            </w:pPr>
            <w:r>
              <w:rPr>
                <w:rFonts w:ascii="Times New Roman"/>
                <w:b w:val="false"/>
                <w:i w:val="false"/>
                <w:color w:val="000000"/>
                <w:sz w:val="20"/>
              </w:rPr>
              <w:t>
</w:t>
            </w:r>
            <w:r>
              <w:rPr>
                <w:rFonts w:ascii="Times New Roman"/>
                <w:b/>
                <w:i w:val="false"/>
                <w:color w:val="000000"/>
                <w:sz w:val="20"/>
              </w:rPr>
              <w:t>4) осы тармақтың 1) – 3) тармақшаларында көрсетілмеген күмәнді міндеттемелер бойынша:</w:t>
            </w:r>
          </w:p>
          <w:bookmarkEnd w:id="1203"/>
          <w:bookmarkStart w:name="z6951" w:id="1204"/>
          <w:p>
            <w:pPr>
              <w:spacing w:after="20"/>
              <w:ind w:left="20"/>
              <w:jc w:val="both"/>
            </w:pPr>
            <w:r>
              <w:rPr>
                <w:rFonts w:ascii="Times New Roman"/>
                <w:b w:val="false"/>
                <w:i w:val="false"/>
                <w:color w:val="000000"/>
                <w:sz w:val="20"/>
              </w:rPr>
              <w:t>
</w:t>
            </w:r>
            <w:r>
              <w:rPr>
                <w:rFonts w:ascii="Times New Roman"/>
                <w:b/>
                <w:i w:val="false"/>
                <w:color w:val="000000"/>
                <w:sz w:val="20"/>
              </w:rPr>
              <w:t>сатып алынған тауарлар (жұмыстар, көрсетілетін қызметтер) бойынша орындау мерзімі айқындалған міндеттемелерді орындау мерзімі аяқталған күннен кейінгі күннен бастап;</w:t>
            </w:r>
          </w:p>
          <w:bookmarkEnd w:id="1204"/>
          <w:bookmarkStart w:name="z6952" w:id="1205"/>
          <w:p>
            <w:pPr>
              <w:spacing w:after="20"/>
              <w:ind w:left="20"/>
              <w:jc w:val="both"/>
            </w:pPr>
            <w:r>
              <w:rPr>
                <w:rFonts w:ascii="Times New Roman"/>
                <w:b w:val="false"/>
                <w:i w:val="false"/>
                <w:color w:val="000000"/>
                <w:sz w:val="20"/>
              </w:rPr>
              <w:t>
</w:t>
            </w:r>
            <w:r>
              <w:rPr>
                <w:rFonts w:ascii="Times New Roman"/>
                <w:b/>
                <w:i w:val="false"/>
                <w:color w:val="000000"/>
                <w:sz w:val="20"/>
              </w:rPr>
              <w:t>сатып алынған тауарлар (жұмыстар, көрсетілетін қызметтер) бойынша орындау мерзімі айқындалмаған міндеттемелер бойынша тауарды берген, жұмыстарды орындаған, қызметтерді көрсеткен күннен бастап есептелетін үш жылдық кезең аяқталған салық кезеңінде танылады.</w:t>
            </w:r>
          </w:p>
          <w:bookmarkEnd w:id="120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89-бап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7918" w:id="1206"/>
          <w:p>
            <w:pPr>
              <w:spacing w:after="0"/>
              <w:ind w:left="0"/>
              <w:jc w:val="both"/>
            </w:pPr>
            <w:r>
              <w:rPr>
                <w:rFonts w:ascii="Times New Roman"/>
                <w:b/>
                <w:i w:val="false"/>
                <w:color w:val="000000"/>
              </w:rPr>
              <w:t xml:space="preserve"> 89-1-бап. Сақтандыру, қайта сақтандыру ұйымының сақтандыру, қайта сақтандыру шарттары бойынша табыстары</w:t>
            </w:r>
          </w:p>
          <w:bookmarkEnd w:id="1206"/>
          <w:bookmarkStart w:name="z7919" w:id="1207"/>
          <w:p>
            <w:pPr>
              <w:spacing w:after="20"/>
              <w:ind w:left="20"/>
              <w:jc w:val="both"/>
            </w:pPr>
            <w:r>
              <w:rPr>
                <w:rFonts w:ascii="Times New Roman"/>
                <w:b w:val="false"/>
                <w:i w:val="false"/>
                <w:color w:val="000000"/>
                <w:sz w:val="20"/>
              </w:rPr>
              <w:t>
</w:t>
            </w:r>
            <w:r>
              <w:rPr>
                <w:rFonts w:ascii="Times New Roman"/>
                <w:b/>
                <w:i w:val="false"/>
                <w:color w:val="000000"/>
                <w:sz w:val="20"/>
              </w:rPr>
              <w:t>1. Сақтандыру, қайта сақтандыру ұйымының:</w:t>
            </w:r>
          </w:p>
          <w:bookmarkEnd w:id="1207"/>
          <w:bookmarkStart w:name="z7920" w:id="1208"/>
          <w:p>
            <w:pPr>
              <w:spacing w:after="20"/>
              <w:ind w:left="20"/>
              <w:jc w:val="both"/>
            </w:pPr>
            <w:r>
              <w:rPr>
                <w:rFonts w:ascii="Times New Roman"/>
                <w:b w:val="false"/>
                <w:i w:val="false"/>
                <w:color w:val="000000"/>
                <w:sz w:val="20"/>
              </w:rPr>
              <w:t>
</w:t>
            </w:r>
            <w:r>
              <w:rPr>
                <w:rFonts w:ascii="Times New Roman"/>
                <w:b/>
                <w:i w:val="false"/>
                <w:color w:val="000000"/>
                <w:sz w:val="20"/>
              </w:rPr>
              <w:t>1) сақтандыру сыйлықақылары (жарналары);</w:t>
            </w:r>
          </w:p>
          <w:bookmarkEnd w:id="1208"/>
          <w:bookmarkStart w:name="z7921" w:id="1209"/>
          <w:p>
            <w:pPr>
              <w:spacing w:after="20"/>
              <w:ind w:left="20"/>
              <w:jc w:val="both"/>
            </w:pPr>
            <w:r>
              <w:rPr>
                <w:rFonts w:ascii="Times New Roman"/>
                <w:b w:val="false"/>
                <w:i w:val="false"/>
                <w:color w:val="000000"/>
                <w:sz w:val="20"/>
              </w:rPr>
              <w:t>
</w:t>
            </w:r>
            <w:r>
              <w:rPr>
                <w:rFonts w:ascii="Times New Roman"/>
                <w:b/>
                <w:i w:val="false"/>
                <w:color w:val="000000"/>
                <w:sz w:val="20"/>
              </w:rPr>
              <w:t>2) еңбек сіңірілмеген сыйлықақылар, болмаған залалдар, мәлімделген, бірақ реттелмеген залалдар, болған, бірақ мәлімделмеген залалдар бойынша құрылған қайта сақтандыру активтері;</w:t>
            </w:r>
          </w:p>
          <w:bookmarkEnd w:id="1209"/>
          <w:bookmarkStart w:name="z7922" w:id="1210"/>
          <w:p>
            <w:pPr>
              <w:spacing w:after="20"/>
              <w:ind w:left="20"/>
              <w:jc w:val="both"/>
            </w:pPr>
            <w:r>
              <w:rPr>
                <w:rFonts w:ascii="Times New Roman"/>
                <w:b w:val="false"/>
                <w:i w:val="false"/>
                <w:color w:val="000000"/>
                <w:sz w:val="20"/>
              </w:rPr>
              <w:t>
</w:t>
            </w:r>
            <w:r>
              <w:rPr>
                <w:rFonts w:ascii="Times New Roman"/>
                <w:b/>
                <w:i w:val="false"/>
                <w:color w:val="000000"/>
                <w:sz w:val="20"/>
              </w:rPr>
              <w:t>3) сақтандыру төлемдері бойынша шығыстарды өтеу;</w:t>
            </w:r>
          </w:p>
          <w:bookmarkEnd w:id="1210"/>
          <w:bookmarkStart w:name="z7923" w:id="1211"/>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Кодекстің 90-бабының </w:t>
            </w:r>
            <w:r>
              <w:rPr>
                <w:rFonts w:ascii="Times New Roman"/>
                <w:b w:val="false"/>
                <w:i w:val="false"/>
                <w:color w:val="000000"/>
                <w:sz w:val="20"/>
              </w:rPr>
              <w:t>3-тармағында</w:t>
            </w:r>
            <w:r>
              <w:rPr>
                <w:rFonts w:ascii="Times New Roman"/>
                <w:b/>
                <w:i w:val="false"/>
                <w:color w:val="000000"/>
                <w:sz w:val="20"/>
              </w:rPr>
              <w:t xml:space="preserve"> және </w:t>
            </w:r>
            <w:r>
              <w:rPr>
                <w:rFonts w:ascii="Times New Roman"/>
                <w:b w:val="false"/>
                <w:i w:val="false"/>
                <w:color w:val="000000"/>
                <w:sz w:val="20"/>
              </w:rPr>
              <w:t>95-бабында</w:t>
            </w:r>
            <w:r>
              <w:rPr>
                <w:rFonts w:ascii="Times New Roman"/>
                <w:b/>
                <w:i w:val="false"/>
                <w:color w:val="000000"/>
                <w:sz w:val="20"/>
              </w:rPr>
              <w:t xml:space="preserve"> көрсетілген табыстарды қоспағанда, сақтандыру, қайта сақтандыру шарттары бойынша өзге табыстар түріндегі табыстары сақтандыру, қайта сақтандыру шарттары бойынша сақтандыру, қайта сақтандыру ұйымының табыстары деп танылады.</w:t>
            </w:r>
          </w:p>
          <w:bookmarkEnd w:id="1211"/>
          <w:bookmarkStart w:name="z7924" w:id="1212"/>
          <w:p>
            <w:pPr>
              <w:spacing w:after="20"/>
              <w:ind w:left="20"/>
              <w:jc w:val="both"/>
            </w:pPr>
            <w:r>
              <w:rPr>
                <w:rFonts w:ascii="Times New Roman"/>
                <w:b w:val="false"/>
                <w:i w:val="false"/>
                <w:color w:val="000000"/>
                <w:sz w:val="20"/>
              </w:rPr>
              <w:t>
</w:t>
            </w:r>
            <w:r>
              <w:rPr>
                <w:rFonts w:ascii="Times New Roman"/>
                <w:b/>
                <w:i w:val="false"/>
                <w:color w:val="000000"/>
                <w:sz w:val="20"/>
              </w:rPr>
              <w:t>2. Осы баптың ережелері сақтандыру, қайта сақтандыру шарттары бойынша сақтандыру сыйлықақылары түріндегі табыс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2012 жылғы 1 қаңтарға дейін толық мөлшерде деп танылған осындай шарттарға қолданылмайды.</w:t>
            </w:r>
          </w:p>
          <w:bookmarkEnd w:id="1212"/>
          <w:bookmarkStart w:name="z7925" w:id="1213"/>
          <w:p>
            <w:pPr>
              <w:spacing w:after="20"/>
              <w:ind w:left="20"/>
              <w:jc w:val="both"/>
            </w:pPr>
            <w:r>
              <w:rPr>
                <w:rFonts w:ascii="Times New Roman"/>
                <w:b w:val="false"/>
                <w:i w:val="false"/>
                <w:color w:val="000000"/>
                <w:sz w:val="20"/>
              </w:rPr>
              <w:t>
</w:t>
            </w:r>
            <w:r>
              <w:rPr>
                <w:rFonts w:ascii="Times New Roman"/>
                <w:b/>
                <w:i w:val="false"/>
                <w:color w:val="000000"/>
                <w:sz w:val="20"/>
              </w:rPr>
              <w:t xml:space="preserve">3. Есепті салық кезеңінің соңында Қазақстан Республикасының сақтандыру және сақтандыру қызметі туралы </w:t>
            </w:r>
            <w:r>
              <w:rPr>
                <w:rFonts w:ascii="Times New Roman"/>
                <w:b/>
                <w:i w:val="false"/>
                <w:color w:val="000000"/>
                <w:sz w:val="20"/>
              </w:rPr>
              <w:t>заңнамасына</w:t>
            </w:r>
            <w:r>
              <w:rPr>
                <w:rFonts w:ascii="Times New Roman"/>
                <w:b/>
                <w:i w:val="false"/>
                <w:color w:val="000000"/>
                <w:sz w:val="20"/>
              </w:rPr>
              <w:t xml:space="preserve"> сәйкес еңбек сіңірілмеген сыйлықақылар, болмаған залалдар, мәлімделген, бірақ реттелмеген залалдар, болған, бірақ мәлімделмеген залалдар бойынша құрылған қайта сақтандыру активтерінің мөлшері мен алдыңғы салық кезеңінің соңындағы осындай активтердің мөлшері арасындағы оң айырма сақтандыру, қайта сақтандыру ұйымының еңбек сіңірілмеген сыйлықақылар, болмаған залалдар, мәлімделген, бірақ реттелмеген залалдар, болған, бірақ мәлімделмеген залалдар бойынша құрылған қайта сақтандыру активтері түріндегі табысы деп танылады.</w:t>
            </w:r>
          </w:p>
          <w:bookmarkEnd w:id="1213"/>
          <w:bookmarkStart w:name="z7926" w:id="1214"/>
          <w:p>
            <w:pPr>
              <w:spacing w:after="20"/>
              <w:ind w:left="20"/>
              <w:jc w:val="both"/>
            </w:pPr>
            <w:r>
              <w:rPr>
                <w:rFonts w:ascii="Times New Roman"/>
                <w:b w:val="false"/>
                <w:i w:val="false"/>
                <w:color w:val="000000"/>
                <w:sz w:val="20"/>
              </w:rPr>
              <w:t>
</w:t>
            </w:r>
            <w:r>
              <w:rPr>
                <w:rFonts w:ascii="Times New Roman"/>
                <w:b/>
                <w:i w:val="false"/>
                <w:color w:val="000000"/>
                <w:sz w:val="20"/>
              </w:rPr>
              <w:t>4. Зиян келтірген тұлғаға кері талап қою (регресс) құқығы негізінде сақтандыру төлемдері бойынша сақтандыру, қайта сақтандыру ұйымының және (немесе) қайта сақтандыру шартына сәйкес қайта сақтандыру ұйымының шығыстарын өтеу сақтандыру, қайта сақтандыру ұйымының сақтандыру төлемдері бойынша шығыстарды өтеу түріндегі табысы деп танылады.</w:t>
            </w:r>
          </w:p>
          <w:bookmarkEnd w:id="1214"/>
          <w:bookmarkStart w:name="z7927" w:id="1215"/>
          <w:p>
            <w:pPr>
              <w:spacing w:after="20"/>
              <w:ind w:left="20"/>
              <w:jc w:val="both"/>
            </w:pPr>
            <w:r>
              <w:rPr>
                <w:rFonts w:ascii="Times New Roman"/>
                <w:b w:val="false"/>
                <w:i w:val="false"/>
                <w:color w:val="000000"/>
                <w:sz w:val="20"/>
              </w:rPr>
              <w:t>
</w:t>
            </w:r>
            <w:r>
              <w:rPr>
                <w:rFonts w:ascii="Times New Roman"/>
                <w:b/>
                <w:i w:val="false"/>
                <w:color w:val="000000"/>
                <w:sz w:val="20"/>
              </w:rPr>
              <w:t>Бұл ретте 2012 жылғы 1 қаңтарға дейін күшіне енген жинақтаушы сақтандыру, қайта сақтандыру шарты, жинақтаушы емес сақтандыру, өмірді қайта сақтандыру шарты бойынша сақтандыру жарналары түріндегі табыстар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оның ішінде 2011 жылғы 31 желтоқсаннан кейін танылатын осындай шарттар бойынша сақтандыру, қайта сақтандыру ұйымының сақтандыру төлемдері бойынша шығыстарды өтеу түріндегі табысы мынадай формула бойынша айқындалады:</w:t>
            </w:r>
          </w:p>
          <w:bookmarkEnd w:id="1215"/>
          <w:bookmarkStart w:name="z7928" w:id="1216"/>
          <w:p>
            <w:pPr>
              <w:spacing w:after="20"/>
              <w:ind w:left="20"/>
              <w:jc w:val="both"/>
            </w:pPr>
            <w:r>
              <w:rPr>
                <w:rFonts w:ascii="Times New Roman"/>
                <w:b w:val="false"/>
                <w:i w:val="false"/>
                <w:color w:val="000000"/>
                <w:sz w:val="20"/>
              </w:rPr>
              <w:t>
</w:t>
            </w:r>
            <w:r>
              <w:rPr>
                <w:rFonts w:ascii="Times New Roman"/>
                <w:b/>
                <w:i w:val="false"/>
                <w:color w:val="000000"/>
                <w:sz w:val="20"/>
              </w:rPr>
              <w:t>Т * (А/Б), мұнда:</w:t>
            </w:r>
          </w:p>
          <w:bookmarkEnd w:id="1216"/>
          <w:bookmarkStart w:name="z7929" w:id="1217"/>
          <w:p>
            <w:pPr>
              <w:spacing w:after="20"/>
              <w:ind w:left="20"/>
              <w:jc w:val="both"/>
            </w:pPr>
            <w:r>
              <w:rPr>
                <w:rFonts w:ascii="Times New Roman"/>
                <w:b w:val="false"/>
                <w:i w:val="false"/>
                <w:color w:val="000000"/>
                <w:sz w:val="20"/>
              </w:rPr>
              <w:t>
</w:t>
            </w:r>
            <w:r>
              <w:rPr>
                <w:rFonts w:ascii="Times New Roman"/>
                <w:b/>
                <w:i w:val="false"/>
                <w:color w:val="000000"/>
                <w:sz w:val="20"/>
              </w:rPr>
              <w:t>Т – есепті салық кезеңінде алуға жататын (алынған) сақтандыру төлемдері бойынша шығыстарды өтеу түріндегі табыс;</w:t>
            </w:r>
          </w:p>
          <w:bookmarkEnd w:id="1217"/>
          <w:bookmarkStart w:name="z7930" w:id="1218"/>
          <w:p>
            <w:pPr>
              <w:spacing w:after="20"/>
              <w:ind w:left="20"/>
              <w:jc w:val="both"/>
            </w:pPr>
            <w:r>
              <w:rPr>
                <w:rFonts w:ascii="Times New Roman"/>
                <w:b w:val="false"/>
                <w:i w:val="false"/>
                <w:color w:val="000000"/>
                <w:sz w:val="20"/>
              </w:rPr>
              <w:t>
</w:t>
            </w:r>
            <w:r>
              <w:rPr>
                <w:rFonts w:ascii="Times New Roman"/>
                <w:b/>
                <w:i w:val="false"/>
                <w:color w:val="000000"/>
                <w:sz w:val="20"/>
              </w:rPr>
              <w:t>А – 2011 жылғы 31 желтоқсаннан кейін есепті салық кезеңінде сақтандыру төлемдері бойынша шығыстарды өтеу түріндегі табысты тану күнін қоса алуға жататын (алынған) сақтандыру жарналары;</w:t>
            </w:r>
          </w:p>
          <w:bookmarkEnd w:id="1218"/>
          <w:bookmarkStart w:name="z7931" w:id="1219"/>
          <w:p>
            <w:pPr>
              <w:spacing w:after="20"/>
              <w:ind w:left="20"/>
              <w:jc w:val="both"/>
            </w:pPr>
            <w:r>
              <w:rPr>
                <w:rFonts w:ascii="Times New Roman"/>
                <w:b w:val="false"/>
                <w:i w:val="false"/>
                <w:color w:val="000000"/>
                <w:sz w:val="20"/>
              </w:rPr>
              <w:t>
</w:t>
            </w:r>
            <w:r>
              <w:rPr>
                <w:rFonts w:ascii="Times New Roman"/>
                <w:b/>
                <w:i w:val="false"/>
                <w:color w:val="000000"/>
                <w:sz w:val="20"/>
              </w:rPr>
              <w:t>Б – шарт күшіне енген күннен бастап есепті салық кезеңінде сақтандыру төлемдері бойынша шығыстарды өтеу түріндегі табысты тану күнін қоса алуға жататын (алынған) сақтандыру жарналары.</w:t>
            </w:r>
          </w:p>
          <w:bookmarkEnd w:id="121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Кодекс 89-1-баппен толықтырылды - ҚР 05.12.2013 </w:t>
            </w:r>
            <w:r>
              <w:rPr>
                <w:rFonts w:ascii="Times New Roman"/>
                <w:b w:val="false"/>
                <w:i w:val="false"/>
                <w:color w:val="000000"/>
                <w:sz w:val="20"/>
              </w:rPr>
              <w:t>N 152-V</w:t>
            </w:r>
            <w:r>
              <w:rPr>
                <w:rFonts w:ascii="Times New Roman"/>
                <w:b w:val="false"/>
                <w:i w:val="false"/>
                <w:color w:val="ff0000"/>
                <w:sz w:val="20"/>
              </w:rPr>
              <w:t xml:space="preserve"> Заңымен (01.01.2012 бастап қолданысқа енгізіледі); өзгеріс енгізілді - ҚР 07.03.2014 </w:t>
            </w:r>
            <w:r>
              <w:rPr>
                <w:rFonts w:ascii="Times New Roman"/>
                <w:b w:val="false"/>
                <w:i w:val="false"/>
                <w:color w:val="000000"/>
                <w:sz w:val="20"/>
              </w:rPr>
              <w:t>N 177-V</w:t>
            </w:r>
            <w:r>
              <w:rPr>
                <w:rFonts w:ascii="Times New Roman"/>
                <w:b w:val="false"/>
                <w:i w:val="false"/>
                <w:color w:val="ff0000"/>
                <w:sz w:val="20"/>
              </w:rPr>
              <w:t xml:space="preserve"> (01.01.2012 бастап қолданысқа енгізіледі) Заңымен.</w:t>
            </w:r>
            <w:r>
              <w:br/>
            </w:r>
            <w:r>
              <w:rPr>
                <w:rFonts w:ascii="Times New Roman"/>
                <w:b w:val="false"/>
                <w:i w:val="false"/>
                <w:color w:val="000000"/>
                <w:sz w:val="20"/>
              </w:rPr>
              <w:t>
</w:t>
            </w:r>
          </w:p>
          <w:bookmarkStart w:name="z948" w:id="1220"/>
          <w:p>
            <w:pPr>
              <w:spacing w:after="0"/>
              <w:ind w:left="0"/>
              <w:jc w:val="both"/>
            </w:pPr>
            <w:r>
              <w:rPr>
                <w:rFonts w:ascii="Times New Roman"/>
                <w:b/>
                <w:i w:val="false"/>
                <w:color w:val="000000"/>
              </w:rPr>
              <w:t xml:space="preserve"> 90-бап. Құрылған провизиялардың (резервтердің)мөлшерлерін азайтудан түсетін табыс </w:t>
            </w:r>
          </w:p>
          <w:bookmarkEnd w:id="1220"/>
          <w:bookmarkStart w:name="z949" w:id="1221"/>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бапта өзгеше көзделмесе, осы Кодекстің 106-бабының </w:t>
            </w:r>
            <w:r>
              <w:rPr>
                <w:rFonts w:ascii="Times New Roman"/>
                <w:b w:val="false"/>
                <w:i w:val="false"/>
                <w:color w:val="000000"/>
                <w:sz w:val="20"/>
              </w:rPr>
              <w:t>1</w:t>
            </w:r>
            <w:r>
              <w:rPr>
                <w:rFonts w:ascii="Times New Roman"/>
                <w:b/>
                <w:i w:val="false"/>
                <w:color w:val="000000"/>
                <w:sz w:val="20"/>
              </w:rPr>
              <w:t xml:space="preserve">, </w:t>
            </w:r>
            <w:r>
              <w:rPr>
                <w:rFonts w:ascii="Times New Roman"/>
                <w:b w:val="false"/>
                <w:i w:val="false"/>
                <w:color w:val="000000"/>
                <w:sz w:val="20"/>
              </w:rPr>
              <w:t>1-3</w:t>
            </w:r>
            <w:r>
              <w:rPr>
                <w:rFonts w:ascii="Times New Roman"/>
                <w:b/>
                <w:i w:val="false"/>
                <w:color w:val="000000"/>
                <w:sz w:val="20"/>
              </w:rPr>
              <w:t xml:space="preserve">, </w:t>
            </w:r>
            <w:r>
              <w:rPr>
                <w:rFonts w:ascii="Times New Roman"/>
                <w:b w:val="false"/>
                <w:i w:val="false"/>
                <w:color w:val="000000"/>
                <w:sz w:val="20"/>
              </w:rPr>
              <w:t>3</w:t>
            </w:r>
            <w:r>
              <w:rPr>
                <w:rFonts w:ascii="Times New Roman"/>
                <w:b/>
                <w:i w:val="false"/>
                <w:color w:val="000000"/>
                <w:sz w:val="20"/>
              </w:rPr>
              <w:t xml:space="preserve"> және </w:t>
            </w:r>
            <w:r>
              <w:rPr>
                <w:rFonts w:ascii="Times New Roman"/>
                <w:b w:val="false"/>
                <w:i w:val="false"/>
                <w:color w:val="000000"/>
                <w:sz w:val="20"/>
              </w:rPr>
              <w:t>4-тармақтарына</w:t>
            </w:r>
            <w:r>
              <w:rPr>
                <w:rFonts w:ascii="Times New Roman"/>
                <w:b/>
                <w:i w:val="false"/>
                <w:color w:val="000000"/>
                <w:sz w:val="20"/>
              </w:rPr>
              <w:t xml:space="preserve"> сәйкес провизияларды (резервтердi) құру жөніндегі шығыстар сомасын шегеруге құқығы бар салық төлеушi құрған провизиялардың (резервтердiң) мөлшерiн азайтудан түсетiн табыстар деп:</w:t>
            </w:r>
          </w:p>
          <w:bookmarkEnd w:id="1221"/>
          <w:bookmarkStart w:name="z950" w:id="1222"/>
          <w:p>
            <w:pPr>
              <w:spacing w:after="20"/>
              <w:ind w:left="20"/>
              <w:jc w:val="both"/>
            </w:pPr>
            <w:r>
              <w:rPr>
                <w:rFonts w:ascii="Times New Roman"/>
                <w:b w:val="false"/>
                <w:i w:val="false"/>
                <w:color w:val="000000"/>
                <w:sz w:val="20"/>
              </w:rPr>
              <w:t>
</w:t>
            </w:r>
            <w:r>
              <w:rPr>
                <w:rFonts w:ascii="Times New Roman"/>
                <w:b/>
                <w:i w:val="false"/>
                <w:color w:val="000000"/>
                <w:sz w:val="20"/>
              </w:rPr>
              <w:t>1) борышкер талапты орындаған кезде орындау сомасына пропорционалды мөлшерде бұрын шегерiмдерге жатқызылған провизиялар (резервтер) сомасы;</w:t>
            </w:r>
          </w:p>
          <w:bookmarkEnd w:id="1222"/>
          <w:bookmarkStart w:name="z951" w:id="1223"/>
          <w:p>
            <w:pPr>
              <w:spacing w:after="20"/>
              <w:ind w:left="20"/>
              <w:jc w:val="both"/>
            </w:pPr>
            <w:r>
              <w:rPr>
                <w:rFonts w:ascii="Times New Roman"/>
                <w:b w:val="false"/>
                <w:i w:val="false"/>
                <w:color w:val="000000"/>
                <w:sz w:val="20"/>
              </w:rPr>
              <w:t>
</w:t>
            </w:r>
            <w:r>
              <w:rPr>
                <w:rFonts w:ascii="Times New Roman"/>
                <w:b/>
                <w:i w:val="false"/>
                <w:color w:val="000000"/>
                <w:sz w:val="20"/>
              </w:rPr>
              <w:t>2) цессия шартын жасасу жолымен басқаға қайта табыстау туралы шарттың, жаңартпа, талап ету құқықтарын беру шартының негiзiнде және (немесе) Қазақстан Республикасының заңнамасында көзделген өзге де негiздерде борышкерге қойылатын талаптардың мөлшерiн азайтқан кезде талаптар мөлшерiн азайту сомасына пропорционалды мөлшерде бұрын шегерiмдерге жатқызылған провизиялар (резервтер) сомасы;</w:t>
            </w:r>
          </w:p>
          <w:bookmarkEnd w:id="1223"/>
          <w:bookmarkStart w:name="z952" w:id="1224"/>
          <w:p>
            <w:pPr>
              <w:spacing w:after="20"/>
              <w:ind w:left="20"/>
              <w:jc w:val="both"/>
            </w:pPr>
            <w:r>
              <w:rPr>
                <w:rFonts w:ascii="Times New Roman"/>
                <w:b w:val="false"/>
                <w:i w:val="false"/>
                <w:color w:val="000000"/>
                <w:sz w:val="20"/>
              </w:rPr>
              <w:t>
</w:t>
            </w:r>
            <w:r>
              <w:rPr>
                <w:rFonts w:ascii="Times New Roman"/>
                <w:b/>
                <w:i w:val="false"/>
                <w:color w:val="000000"/>
                <w:sz w:val="20"/>
              </w:rPr>
              <w:t>3) талаптарды қайта сыныптаған кезде қайта сыныпталған талаптың сомасына пропорционалды мөлшерде бұрын шегерiмдерге жатқызылған провизияларды (резервтердi) азайту сомасы танылады.</w:t>
            </w:r>
          </w:p>
          <w:bookmarkEnd w:id="1224"/>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1-1-тармақ 2012.01.01 бастап қолданысқа енгізіледі және 2027.01.01 дейін қолданыста болады - ҚР </w:t>
            </w:r>
            <w:r>
              <w:rPr>
                <w:rFonts w:ascii="Times New Roman"/>
                <w:b w:val="false"/>
                <w:i/>
                <w:color w:val="000000"/>
                <w:sz w:val="20"/>
              </w:rPr>
              <w:t xml:space="preserve">2012.12.26 </w:t>
            </w:r>
            <w:r>
              <w:rPr>
                <w:rFonts w:ascii="Times New Roman"/>
                <w:b w:val="false"/>
                <w:i w:val="false"/>
                <w:color w:val="000000"/>
                <w:sz w:val="20"/>
              </w:rPr>
              <w:t>N 61-V</w:t>
            </w:r>
            <w:r>
              <w:rPr>
                <w:rFonts w:ascii="Times New Roman"/>
                <w:b w:val="false"/>
                <w:i/>
                <w:color w:val="000000"/>
                <w:sz w:val="20"/>
              </w:rPr>
              <w:t xml:space="preserve"> (қолданысқа енгізілу тәртібін </w:t>
            </w:r>
            <w:r>
              <w:rPr>
                <w:rFonts w:ascii="Times New Roman"/>
                <w:b w:val="false"/>
                <w:i w:val="false"/>
                <w:color w:val="000000"/>
                <w:sz w:val="20"/>
              </w:rPr>
              <w:t>9-баптан</w:t>
            </w:r>
            <w:r>
              <w:rPr>
                <w:rFonts w:ascii="Times New Roman"/>
                <w:b w:val="false"/>
                <w:i/>
                <w:color w:val="000000"/>
                <w:sz w:val="20"/>
              </w:rPr>
              <w:t xml:space="preserve"> қараңыз)</w:t>
            </w:r>
            <w:r>
              <w:rPr>
                <w:rFonts w:ascii="Times New Roman"/>
                <w:b/>
                <w:i w:val="false"/>
                <w:color w:val="000000"/>
                <w:sz w:val="20"/>
              </w:rPr>
              <w:t xml:space="preserve"> Заңымен.</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1-1. Осы Кодекстің 106-бабының 1-1-тармағына сәйкес провизияларды (резервтердi) құру жөніндегі шығыстар сомасын шегеруге құқығы бар салық төлеушi құрған провизиялардың (резервтердiң) мөлшерлерiн азайтудан түсетiн табыстар деп:</w:t>
            </w:r>
          </w:p>
          <w:bookmarkStart w:name="z6954" w:id="1225"/>
          <w:p>
            <w:pPr>
              <w:spacing w:after="20"/>
              <w:ind w:left="20"/>
              <w:jc w:val="both"/>
            </w:pPr>
            <w:r>
              <w:rPr>
                <w:rFonts w:ascii="Times New Roman"/>
                <w:b w:val="false"/>
                <w:i w:val="false"/>
                <w:color w:val="000000"/>
                <w:sz w:val="20"/>
              </w:rPr>
              <w:t>
</w:t>
            </w:r>
            <w:r>
              <w:rPr>
                <w:rFonts w:ascii="Times New Roman"/>
                <w:b/>
                <w:i w:val="false"/>
                <w:color w:val="000000"/>
                <w:sz w:val="20"/>
              </w:rPr>
              <w:t>1) борышкер талапты орындаған кезде орындау сомасына пропорционалды мөлшерде бұрын шегерiмдерге жатқызылған провизиялар (резервтер) сомалары;</w:t>
            </w:r>
          </w:p>
          <w:bookmarkEnd w:id="1225"/>
          <w:bookmarkStart w:name="z6955" w:id="1226"/>
          <w:p>
            <w:pPr>
              <w:spacing w:after="20"/>
              <w:ind w:left="20"/>
              <w:jc w:val="both"/>
            </w:pPr>
            <w:r>
              <w:rPr>
                <w:rFonts w:ascii="Times New Roman"/>
                <w:b w:val="false"/>
                <w:i w:val="false"/>
                <w:color w:val="000000"/>
                <w:sz w:val="20"/>
              </w:rPr>
              <w:t>
</w:t>
            </w:r>
            <w:r>
              <w:rPr>
                <w:rFonts w:ascii="Times New Roman"/>
                <w:b/>
                <w:i w:val="false"/>
                <w:color w:val="000000"/>
                <w:sz w:val="20"/>
              </w:rPr>
              <w:t>2) цессия шартын жасасу жолымен басқаға қайта табыстау туралы шарттың, талап ету құқығын жаңарту, қайта беру шартының негiзiнде және (немесе) Қазақстан Республикасының заңнамасында көзделген өзге де негiздерде борышкерге қойылатын талаптардың мөлшерiн азайтқан кезде талаптар мөлшерiн азайту сомасына пропорционалды мөлшерде бұрын шегерiмдерге жатқызылған провизиялар (резервтер) сомалары;</w:t>
            </w:r>
          </w:p>
          <w:bookmarkEnd w:id="1226"/>
          <w:bookmarkStart w:name="z6956" w:id="1227"/>
          <w:p>
            <w:pPr>
              <w:spacing w:after="20"/>
              <w:ind w:left="20"/>
              <w:jc w:val="both"/>
            </w:pPr>
            <w:r>
              <w:rPr>
                <w:rFonts w:ascii="Times New Roman"/>
                <w:b w:val="false"/>
                <w:i w:val="false"/>
                <w:color w:val="000000"/>
                <w:sz w:val="20"/>
              </w:rPr>
              <w:t>
</w:t>
            </w:r>
            <w:r>
              <w:rPr>
                <w:rFonts w:ascii="Times New Roman"/>
                <w:b/>
                <w:i w:val="false"/>
                <w:color w:val="000000"/>
                <w:sz w:val="20"/>
              </w:rPr>
              <w:t>3) талаптарды қайта сыныптаған кезде қайта сыныпталған талаптың сомасына пропорционалды мөлшерде бұрын шегерiмдерге жатқызылған провизияларды (резервтердi) азайту сомалары;</w:t>
            </w:r>
          </w:p>
          <w:bookmarkEnd w:id="1227"/>
          <w:bookmarkStart w:name="z6957" w:id="1228"/>
          <w:p>
            <w:pPr>
              <w:spacing w:after="20"/>
              <w:ind w:left="20"/>
              <w:jc w:val="both"/>
            </w:pPr>
            <w:r>
              <w:rPr>
                <w:rFonts w:ascii="Times New Roman"/>
                <w:b w:val="false"/>
                <w:i w:val="false"/>
                <w:color w:val="000000"/>
                <w:sz w:val="20"/>
              </w:rPr>
              <w:t>
</w:t>
            </w:r>
            <w:r>
              <w:rPr>
                <w:rFonts w:ascii="Times New Roman"/>
                <w:b/>
                <w:i w:val="false"/>
                <w:color w:val="000000"/>
                <w:sz w:val="20"/>
              </w:rPr>
              <w:t>4) халықаралық қаржылық есептілік стандарттарына сәйкес 2026 жылғы 31 желтоқсандағы жағдай бойынша бухгалтерлік есепте көрсетілген, бас банктің күмәнді және үмітсіз активтерін сатып алуға банктің еншілес ұйымы берген күмәнді және үмітсіз активтерге қарсы есепті және (немесе) алдыңғы салықтық кезеңдерде шегерiмдерге жатқызылған провизиялардың (резервтердiң) сомалары танылады. Осы тармақшада көрсетілген провизиялардың (резервтердiң) сомалары 2026 жылға тура келетін салықтық кезең үшін банктің жылдық жиынтық кірісіне енгізіледі.</w:t>
            </w:r>
          </w:p>
          <w:bookmarkEnd w:id="1228"/>
          <w:bookmarkStart w:name="z6958" w:id="1229"/>
          <w:p>
            <w:pPr>
              <w:spacing w:after="20"/>
              <w:ind w:left="20"/>
              <w:jc w:val="both"/>
            </w:pPr>
            <w:r>
              <w:rPr>
                <w:rFonts w:ascii="Times New Roman"/>
                <w:b w:val="false"/>
                <w:i w:val="false"/>
                <w:color w:val="000000"/>
                <w:sz w:val="20"/>
              </w:rPr>
              <w:t>
</w:t>
            </w:r>
            <w:r>
              <w:rPr>
                <w:rFonts w:ascii="Times New Roman"/>
                <w:b/>
                <w:i w:val="false"/>
                <w:color w:val="000000"/>
                <w:sz w:val="20"/>
              </w:rPr>
              <w:t>1-2. Есепті салық кезеңінің соңында айқындалған серпінді резервтің мөлшері мен алдыңғы салық кезеңінің соңында айқындалған серпінді резерв мөлшерінің арасындағы теріс айырма провизиялардың (резервтердің) мөлшерін азайтудан түсетін табыс деп танылады.</w:t>
            </w:r>
          </w:p>
          <w:bookmarkEnd w:id="1229"/>
          <w:bookmarkStart w:name="z6959" w:id="1230"/>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осы Кодекстің 106-бабының 1-2-тармағына сәйкес шегерімге құқығы бар салық төлеушілерге қолданылады.</w:t>
            </w:r>
          </w:p>
          <w:bookmarkEnd w:id="1230"/>
          <w:bookmarkStart w:name="z294" w:id="1231"/>
          <w:p>
            <w:pPr>
              <w:spacing w:after="20"/>
              <w:ind w:left="20"/>
              <w:jc w:val="both"/>
            </w:pPr>
            <w:r>
              <w:rPr>
                <w:rFonts w:ascii="Times New Roman"/>
                <w:b w:val="false"/>
                <w:i w:val="false"/>
                <w:color w:val="000000"/>
                <w:sz w:val="20"/>
              </w:rPr>
              <w:t>
</w:t>
            </w:r>
            <w:r>
              <w:rPr>
                <w:rFonts w:ascii="Times New Roman"/>
                <w:b/>
                <w:i w:val="false"/>
                <w:color w:val="000000"/>
                <w:sz w:val="20"/>
              </w:rPr>
              <w:t>2. Мынадай:</w:t>
            </w:r>
          </w:p>
          <w:bookmarkEnd w:id="1231"/>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заңнамалық актілерінде белгіленген негіздер бойынша борышкер заңды тұлғаның сот шешімі бойынша таратылуына байланысты Заңды тұлғалардың мемлекеттік тіркелімінен шығарылған;</w:t>
            </w:r>
          </w:p>
          <w:p>
            <w:pPr>
              <w:spacing w:after="20"/>
              <w:ind w:left="20"/>
              <w:jc w:val="both"/>
            </w:pPr>
            <w:r>
              <w:rPr>
                <w:rFonts w:ascii="Times New Roman"/>
                <w:b w:val="false"/>
                <w:i w:val="false"/>
                <w:color w:val="000000"/>
                <w:sz w:val="20"/>
              </w:rPr>
              <w:t>
</w:t>
            </w:r>
            <w:r>
              <w:rPr>
                <w:rFonts w:ascii="Times New Roman"/>
                <w:b/>
                <w:i w:val="false"/>
                <w:color w:val="000000"/>
                <w:sz w:val="20"/>
              </w:rPr>
              <w:t>2) борышкер жеке тұлға соттың күшіне енген шешімінің негізінде хабарсыз кеткен деп танылған немесе қайтыс болған, әрекетке қабілетсіз немесе әрекет қабілеті шектеулі деп жарияланған, оған І, ІІ топтардағы мүгедектік белгіленген, сондай-ақ борышкер жеке тұлға қайтыс болған жағдайда;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Кодекстің 106-бабының </w:t>
            </w:r>
            <w:r>
              <w:rPr>
                <w:rFonts w:ascii="Times New Roman"/>
                <w:b w:val="false"/>
                <w:i w:val="false"/>
                <w:color w:val="000000"/>
                <w:sz w:val="20"/>
              </w:rPr>
              <w:t>1</w:t>
            </w:r>
            <w:r>
              <w:rPr>
                <w:rFonts w:ascii="Times New Roman"/>
                <w:b/>
                <w:i w:val="false"/>
                <w:color w:val="000000"/>
                <w:sz w:val="20"/>
              </w:rPr>
              <w:t>,</w:t>
            </w:r>
            <w:r>
              <w:rPr>
                <w:rFonts w:ascii="Times New Roman"/>
                <w:b w:val="false"/>
                <w:i w:val="false"/>
                <w:color w:val="000000"/>
                <w:sz w:val="20"/>
              </w:rPr>
              <w:t xml:space="preserve"> </w:t>
            </w:r>
            <w:r>
              <w:rPr>
                <w:rFonts w:ascii="Times New Roman"/>
                <w:b w:val="false"/>
                <w:i w:val="false"/>
                <w:color w:val="000000"/>
                <w:sz w:val="20"/>
              </w:rPr>
              <w:t>3</w:t>
            </w:r>
            <w:r>
              <w:rPr>
                <w:rFonts w:ascii="Times New Roman"/>
                <w:b/>
                <w:i w:val="false"/>
                <w:color w:val="000000"/>
                <w:sz w:val="20"/>
              </w:rPr>
              <w:t xml:space="preserve"> және 4-тармақтарына сәйкес провизияларды (резервтерді) құру жөніндегі шығыстар сомасын шегеруге құқығы бар салық төлеуші алдында жауапты болатын борышкерде және борышкермен бірлесіп ортақ немесе субсидиарлық жауапты болатын үшінші тұлғаларда өндіріп алуды қолдануға болатын мүлік, оның ішінде ақша, бағалы қағаздар немесе табыстар болмаған және оның мүлкін немесе табыстарын анықтау бойынша сот орындаушысы қолданған, Қазақстан Республикасының атқарушылық iс жүргiзу және сот орындаушыларының мәртебесi туралы заңнамасында көзделген шаралар нәтижесіз болған жағдайда, осы Кодекстің 106-бабының 1,</w:t>
            </w:r>
            <w:r>
              <w:rPr>
                <w:rFonts w:ascii="Times New Roman"/>
                <w:b w:val="false"/>
                <w:i w:val="false"/>
                <w:color w:val="000000"/>
                <w:sz w:val="20"/>
              </w:rPr>
              <w:t xml:space="preserve"> </w:t>
            </w:r>
            <w:r>
              <w:rPr>
                <w:rFonts w:ascii="Times New Roman"/>
                <w:b/>
                <w:i w:val="false"/>
                <w:color w:val="000000"/>
                <w:sz w:val="20"/>
              </w:rPr>
              <w:t>3 және 4-тармақтарына сәйкес провизияларды (резервтерді) құру жөніндегі шығыстар сомасын шегеруге құқығы бар салық төлеушіге атқару құжатын қайтару туралы сот орындаушысының қаулысы заңды күшіне енген;</w:t>
            </w:r>
          </w:p>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106-бабының 1,</w:t>
            </w:r>
            <w:r>
              <w:rPr>
                <w:rFonts w:ascii="Times New Roman"/>
                <w:b w:val="false"/>
                <w:i w:val="false"/>
                <w:color w:val="000000"/>
                <w:sz w:val="20"/>
              </w:rPr>
              <w:t xml:space="preserve"> </w:t>
            </w:r>
            <w:r>
              <w:rPr>
                <w:rFonts w:ascii="Times New Roman"/>
                <w:b/>
                <w:i w:val="false"/>
                <w:color w:val="000000"/>
                <w:sz w:val="20"/>
              </w:rPr>
              <w:t>3 және 4-тармақтарына сәйкес провизияларды (резервтерді) құру жөніндегі шығыстар сомасын шегеруге құқығы бар салық төлеушіге борышкердің мүлкіне, оның ішінде ақшасына, бағалы қағаздарына немесе табыстарына өндіріп алуды қолданудан бас тарту туралы сот шешімі заңды күшіне енген;</w:t>
            </w:r>
          </w:p>
          <w:p>
            <w:pPr>
              <w:spacing w:after="20"/>
              <w:ind w:left="20"/>
              <w:jc w:val="both"/>
            </w:pPr>
            <w:r>
              <w:rPr>
                <w:rFonts w:ascii="Times New Roman"/>
                <w:b w:val="false"/>
                <w:i w:val="false"/>
                <w:color w:val="000000"/>
                <w:sz w:val="20"/>
              </w:rPr>
              <w:t>
</w:t>
            </w:r>
            <w:r>
              <w:rPr>
                <w:rFonts w:ascii="Times New Roman"/>
                <w:b/>
                <w:i w:val="false"/>
                <w:color w:val="000000"/>
                <w:sz w:val="20"/>
              </w:rPr>
              <w:t>5) борышкер дара кәсіпкердің Қазақстан Республикасының банкроттық туралы заңнамасына сәйкес банкрот деп танылуына байланысты дара кәсіпкер ретінде тіркеу есебінен алынған жағдайларда, борышкерге қойылатын талаптар мөлшері азайтылған кезде бұрын шегерімдерге жатқызылған провизиялар (резервтер) сомасы – осы Кодекстің 106-бабының 1,</w:t>
            </w:r>
            <w:r>
              <w:rPr>
                <w:rFonts w:ascii="Times New Roman"/>
                <w:b w:val="false"/>
                <w:i w:val="false"/>
                <w:color w:val="000000"/>
                <w:sz w:val="20"/>
              </w:rPr>
              <w:t xml:space="preserve"> </w:t>
            </w:r>
            <w:r>
              <w:rPr>
                <w:rFonts w:ascii="Times New Roman"/>
                <w:b/>
                <w:i w:val="false"/>
                <w:color w:val="000000"/>
                <w:sz w:val="20"/>
              </w:rPr>
              <w:t>3 және 4-тармақтарына сәйкес провизияларды (резервтерді) құру жөніндегі шығыстар сомасын шегеруге құқығы бар салық төлеуші құрған провизиялардың (резервтердің) мөлшерлерін азайтудан түсетін табыс деп танылмайды.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2-1-тармақ 01.01.2014 бастап қолданысқа енгізіледі және 01.01.2020 дейін қолданыста болады - ҚР 02.07.2014</w:t>
            </w:r>
            <w:r>
              <w:rPr>
                <w:rFonts w:ascii="Times New Roman"/>
                <w:b w:val="false"/>
                <w:i w:val="false"/>
                <w:color w:val="000000"/>
                <w:sz w:val="20"/>
              </w:rPr>
              <w:t xml:space="preserve"> </w:t>
            </w:r>
            <w:r>
              <w:rPr>
                <w:rFonts w:ascii="Times New Roman"/>
                <w:b w:val="false"/>
                <w:i w:val="false"/>
                <w:color w:val="000000"/>
                <w:sz w:val="20"/>
              </w:rPr>
              <w:t>№ 225-V</w:t>
            </w:r>
            <w:r>
              <w:rPr>
                <w:rFonts w:ascii="Times New Roman"/>
                <w:b/>
                <w:i w:val="false"/>
                <w:color w:val="000000"/>
                <w:sz w:val="20"/>
              </w:rPr>
              <w:t xml:space="preserve"> Заңымен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2-1. Кредит (қарыз) бойынша борыш осы тармақта белгіленген тәртіппен және жағдайларда кешірілетін жағдайда, осы Кодекстің 106-бабының </w:t>
            </w:r>
            <w:r>
              <w:rPr>
                <w:rFonts w:ascii="Times New Roman"/>
                <w:b w:val="false"/>
                <w:i w:val="false"/>
                <w:color w:val="000000"/>
                <w:sz w:val="20"/>
              </w:rPr>
              <w:t>1-тармағына</w:t>
            </w:r>
            <w:r>
              <w:rPr>
                <w:rFonts w:ascii="Times New Roman"/>
                <w:b/>
                <w:i w:val="false"/>
                <w:color w:val="000000"/>
                <w:sz w:val="20"/>
              </w:rPr>
              <w:t xml:space="preserve"> сәйкес провизияларды (резервтерді) құру бойынша шығыстар сомаларын шегеруге құқығы бар банк бұрын шегерімге жатқызылған провизиялар (резервтер) сомаларын провизиялардың (резервтердің) мөлшерін азайтудан түскен табыс деп танымайды.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2-1-тармақтың екінші бөлігі 01.01.2015 бастап қолданысқа енгізіледі және 01.01.2020 дейін қолданыста болады - ҚР 27.04.2015</w:t>
            </w:r>
            <w:r>
              <w:rPr>
                <w:rFonts w:ascii="Times New Roman"/>
                <w:b w:val="false"/>
                <w:i w:val="false"/>
                <w:color w:val="000000"/>
                <w:sz w:val="20"/>
              </w:rPr>
              <w:t xml:space="preserve"> </w:t>
            </w:r>
            <w:r>
              <w:rPr>
                <w:rFonts w:ascii="Times New Roman"/>
                <w:b w:val="false"/>
                <w:i w:val="false"/>
                <w:color w:val="000000"/>
                <w:sz w:val="20"/>
              </w:rPr>
              <w:t>№ 311-V</w:t>
            </w:r>
            <w:r>
              <w:rPr>
                <w:rFonts w:ascii="Times New Roman"/>
                <w:b/>
                <w:i w:val="false"/>
                <w:color w:val="000000"/>
                <w:sz w:val="20"/>
              </w:rPr>
              <w:t xml:space="preserve"> Заңымен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өзіне қатысты сот шешімімен қайта құрылымдау жүргізілген, дауыс беретін акцияларының 90 пайыздан астамы 2013 жылғы 31 желтоқсанда ұлттық басқарушы холдингке тиесілі банкке немесе бұрын осындай банк болып табылған заңды тұлғаға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тармақтың ережелері осы Кодекстің 106-бабының </w:t>
            </w:r>
            <w:r>
              <w:rPr>
                <w:rFonts w:ascii="Times New Roman"/>
                <w:b w:val="false"/>
                <w:i w:val="false"/>
                <w:color w:val="000000"/>
                <w:sz w:val="20"/>
              </w:rPr>
              <w:t>1-тармағына</w:t>
            </w:r>
            <w:r>
              <w:rPr>
                <w:rFonts w:ascii="Times New Roman"/>
                <w:b/>
                <w:i w:val="false"/>
                <w:color w:val="000000"/>
                <w:sz w:val="20"/>
              </w:rPr>
              <w:t xml:space="preserve"> сәйкес бұрын шегерімге жатқызылған провизияларды (резервтерді) борышқа қарсы құрған, мыналардан:</w:t>
            </w:r>
          </w:p>
          <w:p>
            <w:pPr>
              <w:spacing w:after="20"/>
              <w:ind w:left="20"/>
              <w:jc w:val="both"/>
            </w:pPr>
            <w:r>
              <w:rPr>
                <w:rFonts w:ascii="Times New Roman"/>
                <w:b w:val="false"/>
                <w:i w:val="false"/>
                <w:color w:val="000000"/>
                <w:sz w:val="20"/>
              </w:rPr>
              <w:t>
</w:t>
            </w:r>
            <w:r>
              <w:rPr>
                <w:rFonts w:ascii="Times New Roman"/>
                <w:b/>
                <w:i w:val="false"/>
                <w:color w:val="000000"/>
                <w:sz w:val="20"/>
              </w:rPr>
              <w:t>негізгі борыш бойынша берешектен;</w:t>
            </w:r>
          </w:p>
          <w:p>
            <w:pPr>
              <w:spacing w:after="20"/>
              <w:ind w:left="20"/>
              <w:jc w:val="both"/>
            </w:pPr>
            <w:r>
              <w:rPr>
                <w:rFonts w:ascii="Times New Roman"/>
                <w:b w:val="false"/>
                <w:i w:val="false"/>
                <w:color w:val="000000"/>
                <w:sz w:val="20"/>
              </w:rPr>
              <w:t>
</w:t>
            </w:r>
            <w:r>
              <w:rPr>
                <w:rFonts w:ascii="Times New Roman"/>
                <w:b/>
                <w:i w:val="false"/>
                <w:color w:val="000000"/>
                <w:sz w:val="20"/>
              </w:rPr>
              <w:t>2012 жылғы 31 желтоқсаннан кейін есептелген сыйақы бойынша берешектерден тұратын кредит (қарыз) бойынша борышқа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 бір мезгілде мынадай талаптар орындалған кезде:</w:t>
            </w:r>
          </w:p>
          <w:p>
            <w:pPr>
              <w:spacing w:after="20"/>
              <w:ind w:left="20"/>
              <w:jc w:val="both"/>
            </w:pPr>
            <w:r>
              <w:rPr>
                <w:rFonts w:ascii="Times New Roman"/>
                <w:b w:val="false"/>
                <w:i w:val="false"/>
                <w:color w:val="000000"/>
                <w:sz w:val="20"/>
              </w:rPr>
              <w:t>
</w:t>
            </w:r>
            <w:r>
              <w:rPr>
                <w:rFonts w:ascii="Times New Roman"/>
                <w:b/>
                <w:i w:val="false"/>
                <w:color w:val="000000"/>
                <w:sz w:val="20"/>
              </w:rPr>
              <w:t>1) кредит (қарыз) 2009 жылғы 1 қазанға дейін берілсе;</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тармақша 01.01.2015 бастап қолданысқа енгізіледі және 01.01.2020 дейін қолданыста болады - ҚР 27.04.2015</w:t>
            </w:r>
            <w:r>
              <w:rPr>
                <w:rFonts w:ascii="Times New Roman"/>
                <w:b w:val="false"/>
                <w:i w:val="false"/>
                <w:color w:val="000000"/>
                <w:sz w:val="20"/>
              </w:rPr>
              <w:t xml:space="preserve"> </w:t>
            </w:r>
            <w:r>
              <w:rPr>
                <w:rFonts w:ascii="Times New Roman"/>
                <w:b w:val="false"/>
                <w:i w:val="false"/>
                <w:color w:val="000000"/>
                <w:sz w:val="20"/>
              </w:rPr>
              <w:t>№ 311-V</w:t>
            </w:r>
            <w:r>
              <w:rPr>
                <w:rFonts w:ascii="Times New Roman"/>
                <w:b/>
                <w:i w:val="false"/>
                <w:color w:val="000000"/>
                <w:sz w:val="20"/>
              </w:rPr>
              <w:t xml:space="preserve"> Заңымен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 кредит (қарыз) бойынша борышкер осы тармақтың екінші бөлігінде көзделген банктің басқару органы 2015 жылғы 1 қаңтарға дейін бекіткен және 2015 жылғы 1 ақпаннан кешіктірілмей уәкілетті органға ұсынылған, борыштары кешірілуге жататын кредиттер (қарыздар) бойынша борышкерлердің тізбесінде (тізбелерінде) көрсетілсе;</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тармақша 01.01.2015 бастап қолданысқа енгізіледі және 01.01.2020 дейін қолданыста болады - ҚР 27.04.2015</w:t>
            </w:r>
            <w:r>
              <w:rPr>
                <w:rFonts w:ascii="Times New Roman"/>
                <w:b w:val="false"/>
                <w:i w:val="false"/>
                <w:color w:val="000000"/>
                <w:sz w:val="20"/>
              </w:rPr>
              <w:t xml:space="preserve"> </w:t>
            </w:r>
            <w:r>
              <w:rPr>
                <w:rFonts w:ascii="Times New Roman"/>
                <w:b w:val="false"/>
                <w:i w:val="false"/>
                <w:color w:val="000000"/>
                <w:sz w:val="20"/>
              </w:rPr>
              <w:t>№ 311-V</w:t>
            </w:r>
            <w:r>
              <w:rPr>
                <w:rFonts w:ascii="Times New Roman"/>
                <w:b/>
                <w:i w:val="false"/>
                <w:color w:val="000000"/>
                <w:sz w:val="20"/>
              </w:rPr>
              <w:t xml:space="preserve"> Заңымен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кредит (қарыз) бойынша борышты кешіру осы тармақтың екінші бөлігінде көзделген банктің басқару органы 2015 жылғы 1 қаңтарға дейін бекіткен және 2015 жылғы 1 ақпаннан кешіктірілмей уәкілетті органға ұсынылған, борыштары кешірілуге жататын кредиттер (қарыздар) бойынша борышкерлердің тізбесінде (тізбелерінде) көрсетілген сома шегінде жүргізілсе;</w:t>
            </w:r>
          </w:p>
          <w:p>
            <w:pPr>
              <w:spacing w:after="20"/>
              <w:ind w:left="20"/>
              <w:jc w:val="both"/>
            </w:pPr>
            <w:r>
              <w:rPr>
                <w:rFonts w:ascii="Times New Roman"/>
                <w:b w:val="false"/>
                <w:i w:val="false"/>
                <w:color w:val="000000"/>
                <w:sz w:val="20"/>
              </w:rPr>
              <w:t>
</w:t>
            </w:r>
            <w:r>
              <w:rPr>
                <w:rFonts w:ascii="Times New Roman"/>
                <w:b/>
                <w:i w:val="false"/>
                <w:color w:val="000000"/>
                <w:sz w:val="20"/>
              </w:rPr>
              <w:t>4) кредит (қарыз) бойынша бір және (немесе) одан да көп құжат болса:</w:t>
            </w:r>
          </w:p>
          <w:p>
            <w:pPr>
              <w:spacing w:after="20"/>
              <w:ind w:left="20"/>
              <w:jc w:val="both"/>
            </w:pPr>
            <w:r>
              <w:rPr>
                <w:rFonts w:ascii="Times New Roman"/>
                <w:b w:val="false"/>
                <w:i w:val="false"/>
                <w:color w:val="000000"/>
                <w:sz w:val="20"/>
              </w:rPr>
              <w:t>
</w:t>
            </w:r>
            <w:r>
              <w:rPr>
                <w:rFonts w:ascii="Times New Roman"/>
                <w:b/>
                <w:i w:val="false"/>
                <w:color w:val="000000"/>
                <w:sz w:val="20"/>
              </w:rPr>
              <w:t>бейрезидентке берілген:</w:t>
            </w:r>
          </w:p>
          <w:p>
            <w:pPr>
              <w:spacing w:after="20"/>
              <w:ind w:left="20"/>
              <w:jc w:val="both"/>
            </w:pPr>
            <w:r>
              <w:rPr>
                <w:rFonts w:ascii="Times New Roman"/>
                <w:b w:val="false"/>
                <w:i w:val="false"/>
                <w:color w:val="000000"/>
                <w:sz w:val="20"/>
              </w:rPr>
              <w:t>
</w:t>
            </w:r>
            <w:r>
              <w:rPr>
                <w:rFonts w:ascii="Times New Roman"/>
                <w:b/>
                <w:i w:val="false"/>
                <w:color w:val="000000"/>
                <w:sz w:val="20"/>
              </w:rPr>
              <w:t>шет мемлекеттің құқық қорғау органына борышкер-жеке тұлғаға және (немесе) лауазымды адамға немесе борышкер-заңды тұлға қабылдаған шешімдерді өзге түрде тікелей немесе жанама айқындауға мүмкіндігі бар тұлғаға қатысты қылмыстық іс қозғау туралы өтініш;</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немесе шет мемлекеттің сотына борышты өндіріп алу туралы, кепілге өндіріп алуды қолдану және (немесе) кепілге қатысты жойылған құқықтарын қалпына келтіру туралы талап;</w:t>
            </w:r>
          </w:p>
          <w:p>
            <w:pPr>
              <w:spacing w:after="20"/>
              <w:ind w:left="20"/>
              <w:jc w:val="both"/>
            </w:pPr>
            <w:r>
              <w:rPr>
                <w:rFonts w:ascii="Times New Roman"/>
                <w:b w:val="false"/>
                <w:i w:val="false"/>
                <w:color w:val="000000"/>
                <w:sz w:val="20"/>
              </w:rPr>
              <w:t>
</w:t>
            </w:r>
            <w:r>
              <w:rPr>
                <w:rFonts w:ascii="Times New Roman"/>
                <w:b/>
                <w:i w:val="false"/>
                <w:color w:val="000000"/>
                <w:sz w:val="20"/>
              </w:rPr>
              <w:t>борышкерде және банк алдында борышкермен бірге ортақ немесе субсидиарлық жауаптылықта болатын үшінші тұлғаларда өндіріп алынуы мүмкін мүлік, оның ішінде ақша, бағалы қағаздар немесе табыстар болмаған және оның мүлкін немесе табыстарын анықтау бойынша қолданылған шаралар нәтижесіз болған жағдайда, атқару құжатын аталған банкке қайтару туралы сот орындаушысының заңды күшіне енген қаулысы немесе шет мемлекеттің өзге де құжаты;</w:t>
            </w:r>
          </w:p>
          <w:p>
            <w:pPr>
              <w:spacing w:after="20"/>
              <w:ind w:left="20"/>
              <w:jc w:val="both"/>
            </w:pPr>
            <w:r>
              <w:rPr>
                <w:rFonts w:ascii="Times New Roman"/>
                <w:b w:val="false"/>
                <w:i w:val="false"/>
                <w:color w:val="000000"/>
                <w:sz w:val="20"/>
              </w:rPr>
              <w:t>
</w:t>
            </w:r>
            <w:r>
              <w:rPr>
                <w:rFonts w:ascii="Times New Roman"/>
                <w:b/>
                <w:i w:val="false"/>
                <w:color w:val="000000"/>
                <w:sz w:val="20"/>
              </w:rPr>
              <w:t>шет мемлекет сотының борышты өндіріп алудан, кепілге қатысты жойылған құқықтарды қалпына келтіруден, борышкердің мүлкіне, оның ішінде ақшасына, бағалы қағаздарына немесе табыстарына өндіріп алуды қолданудан бас тарту туралы заңды күшіне енген шешімі;</w:t>
            </w:r>
          </w:p>
          <w:p>
            <w:pPr>
              <w:spacing w:after="20"/>
              <w:ind w:left="20"/>
              <w:jc w:val="both"/>
            </w:pPr>
            <w:r>
              <w:rPr>
                <w:rFonts w:ascii="Times New Roman"/>
                <w:b w:val="false"/>
                <w:i w:val="false"/>
                <w:color w:val="000000"/>
                <w:sz w:val="20"/>
              </w:rPr>
              <w:t>
</w:t>
            </w:r>
            <w:r>
              <w:rPr>
                <w:rFonts w:ascii="Times New Roman"/>
                <w:b/>
                <w:i w:val="false"/>
                <w:color w:val="000000"/>
                <w:sz w:val="20"/>
              </w:rPr>
              <w:t>шет мемлекет сотының борышкерді банкрот деп тану туралы заңды күшіне енген шешімі және (немесе) конкурстық іс жүргізудің аяқталуы туралы ұйғарымы;</w:t>
            </w:r>
          </w:p>
          <w:p>
            <w:pPr>
              <w:spacing w:after="20"/>
              <w:ind w:left="20"/>
              <w:jc w:val="both"/>
            </w:pPr>
            <w:r>
              <w:rPr>
                <w:rFonts w:ascii="Times New Roman"/>
                <w:b w:val="false"/>
                <w:i w:val="false"/>
                <w:color w:val="000000"/>
                <w:sz w:val="20"/>
              </w:rPr>
              <w:t>
</w:t>
            </w:r>
            <w:r>
              <w:rPr>
                <w:rFonts w:ascii="Times New Roman"/>
                <w:b/>
                <w:i w:val="false"/>
                <w:color w:val="000000"/>
                <w:sz w:val="20"/>
              </w:rPr>
              <w:t>шет мемлекеттің құзыретті органының борышкерді немесе кепіл берушіні таратылуына байланысты заңды тұлғалардың тізілімінен шығару туралы құжаты;</w:t>
            </w:r>
          </w:p>
          <w:p>
            <w:pPr>
              <w:spacing w:after="20"/>
              <w:ind w:left="20"/>
              <w:jc w:val="both"/>
            </w:pPr>
            <w:r>
              <w:rPr>
                <w:rFonts w:ascii="Times New Roman"/>
                <w:b w:val="false"/>
                <w:i w:val="false"/>
                <w:color w:val="000000"/>
                <w:sz w:val="20"/>
              </w:rPr>
              <w:t>
</w:t>
            </w:r>
            <w:r>
              <w:rPr>
                <w:rFonts w:ascii="Times New Roman"/>
                <w:b/>
                <w:i w:val="false"/>
                <w:color w:val="000000"/>
                <w:sz w:val="20"/>
              </w:rPr>
              <w:t>резидентке берілген:</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құқық қорғау органына борышкер-жеке тұлғаға және (немесе) лауазымды тұлғаға немесе борышкер-заңды тұлға қабылдаған шешімдерді өзге түрде тікелей немесе жанама айқындауға мүмкіндігі бар тұлғаға қатысты қылмыстық іс қозғау туралы арыз;</w:t>
            </w:r>
          </w:p>
          <w:p>
            <w:pPr>
              <w:spacing w:after="20"/>
              <w:ind w:left="20"/>
              <w:jc w:val="both"/>
            </w:pPr>
            <w:r>
              <w:rPr>
                <w:rFonts w:ascii="Times New Roman"/>
                <w:b w:val="false"/>
                <w:i w:val="false"/>
                <w:color w:val="000000"/>
                <w:sz w:val="20"/>
              </w:rPr>
              <w:t>
</w:t>
            </w:r>
            <w:r>
              <w:rPr>
                <w:rFonts w:ascii="Times New Roman"/>
                <w:b/>
                <w:i w:val="false"/>
                <w:color w:val="000000"/>
                <w:sz w:val="20"/>
              </w:rPr>
              <w:t>банктің арызы бойынша Қазақстан Республикасының құқық қорғау органдарының шаралар жүргізгенін немесе қылмыстық іс қозғалғанын растайтын құжат болса, кредит (қарыз) бойынша борышты кешіру жағдайына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тармақшада көзделген құжаттардың болуы бейрезиденттерге берілген кредиттер (қарыздар) бойынша:</w:t>
            </w:r>
          </w:p>
          <w:p>
            <w:pPr>
              <w:spacing w:after="20"/>
              <w:ind w:left="20"/>
              <w:jc w:val="both"/>
            </w:pPr>
            <w:r>
              <w:rPr>
                <w:rFonts w:ascii="Times New Roman"/>
                <w:b w:val="false"/>
                <w:i w:val="false"/>
                <w:color w:val="000000"/>
                <w:sz w:val="20"/>
              </w:rPr>
              <w:t>
</w:t>
            </w:r>
            <w:r>
              <w:rPr>
                <w:rFonts w:ascii="Times New Roman"/>
                <w:b/>
                <w:i w:val="false"/>
                <w:color w:val="000000"/>
                <w:sz w:val="20"/>
              </w:rPr>
              <w:t>ипотекалық шарт жасасқан күні негізгі борышты толық қамтамасыз еткен кепіл мүлікті негізгі борыш сомасынан төмен бағамен соттан тыс тәртіппен сауда-саттықта сатқаннан кейін кредит бойынша өтелмеген борыш сомасын кешіру кезінде;</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 тармақшаның он төртінші абзацы 01.01.2015 бастап қолданысқа енгізіледі және 01.01.2020 дейін қолданыста болады - ҚР 27.04.2015 </w:t>
            </w:r>
            <w:r>
              <w:rPr>
                <w:rFonts w:ascii="Times New Roman"/>
                <w:b w:val="false"/>
                <w:i w:val="false"/>
                <w:color w:val="000000"/>
                <w:sz w:val="20"/>
              </w:rPr>
              <w:t>№ 311-V</w:t>
            </w:r>
            <w:r>
              <w:rPr>
                <w:rFonts w:ascii="Times New Roman"/>
                <w:b/>
                <w:i w:val="false"/>
                <w:color w:val="000000"/>
                <w:sz w:val="20"/>
              </w:rPr>
              <w:t xml:space="preserve"> Заңымен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талап ету құқығын басқаға беру күні бейрезидент болып табылатын үшінші тұлғаға дисконтпен банк кредит (қарыз) бойынша талап ету құқығын беру кезінде, егер басқаға беру жүргізілген кредит (қарыз) бойынша талап ету құқығының құны бағалаушы мен осындай үшінші тұлға немесе банк не банктің мүдделерін білдіретін немесе осындай банктің мүдделерінде мүлікті басқару үшін шет мемлекеттің соты тағайындайтын тұлға арасындағы шарт бойынша Қазақстан Республикасының бағалау қызметі туралы немесе шет мемлекеттің заңнамасына сәйкес жүргізілген бағалау туралы есепте айқындалған банктің талап ету құқығының нарықтық құнына тең болса;</w:t>
            </w:r>
          </w:p>
          <w:p>
            <w:pPr>
              <w:spacing w:after="20"/>
              <w:ind w:left="20"/>
              <w:jc w:val="both"/>
            </w:pPr>
            <w:r>
              <w:rPr>
                <w:rFonts w:ascii="Times New Roman"/>
                <w:b w:val="false"/>
                <w:i w:val="false"/>
                <w:color w:val="000000"/>
                <w:sz w:val="20"/>
              </w:rPr>
              <w:t>
</w:t>
            </w:r>
            <w:r>
              <w:rPr>
                <w:rFonts w:ascii="Times New Roman"/>
                <w:b/>
                <w:i w:val="false"/>
                <w:color w:val="000000"/>
                <w:sz w:val="20"/>
              </w:rPr>
              <w:t>банктің басқару органы мыналардың:</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 мен осындай шет мемлекет арасындағы қылмыстық және (немесе) азаматтық істер бойынша құқықтық көмек туралы келісімнің;</w:t>
            </w:r>
          </w:p>
          <w:p>
            <w:pPr>
              <w:spacing w:after="20"/>
              <w:ind w:left="20"/>
              <w:jc w:val="both"/>
            </w:pPr>
            <w:r>
              <w:rPr>
                <w:rFonts w:ascii="Times New Roman"/>
                <w:b w:val="false"/>
                <w:i w:val="false"/>
                <w:color w:val="000000"/>
                <w:sz w:val="20"/>
              </w:rPr>
              <w:t>
</w:t>
            </w:r>
            <w:r>
              <w:rPr>
                <w:rFonts w:ascii="Times New Roman"/>
                <w:b/>
                <w:i w:val="false"/>
                <w:color w:val="000000"/>
                <w:sz w:val="20"/>
              </w:rPr>
              <w:t>кредиттің (қарыздың) берілгенін растайтын шарттың түпнұсқасының болмауына байланысты шет мемлекеттің құқық қорғау органына немесе сотына жүгіне алмайтындығын құжаттық растаған жағдайда;</w:t>
            </w:r>
          </w:p>
          <w:p>
            <w:pPr>
              <w:spacing w:after="20"/>
              <w:ind w:left="20"/>
              <w:jc w:val="both"/>
            </w:pPr>
            <w:r>
              <w:rPr>
                <w:rFonts w:ascii="Times New Roman"/>
                <w:b w:val="false"/>
                <w:i w:val="false"/>
                <w:color w:val="000000"/>
                <w:sz w:val="20"/>
              </w:rPr>
              <w:t>
</w:t>
            </w:r>
            <w:r>
              <w:rPr>
                <w:rFonts w:ascii="Times New Roman"/>
                <w:b/>
                <w:i w:val="false"/>
                <w:color w:val="000000"/>
                <w:sz w:val="20"/>
              </w:rPr>
              <w:t>борышты кешіру күні бейрезидент болып табылатын борышкерге кредит (қарыз) бойынша борыш сомасы мен бағалаушы және борышкер немесе осындай банк арасындағы шарт бойынша Қазақстан Республикасының немесе шет мемлекеттің бағалау қызметі туралы заңнамасына сәйкес жүргізілген бағалау туралы есепте айқындалған, банктің осы тармақтың екінші бөлігінде көрсетілген талап ету құқығының нарықтық құны арасындағы айырма ретінде айқындалатын борышының бір бөлігін кешірген кезде, егер:</w:t>
            </w:r>
          </w:p>
          <w:p>
            <w:pPr>
              <w:spacing w:after="20"/>
              <w:ind w:left="20"/>
              <w:jc w:val="both"/>
            </w:pPr>
            <w:r>
              <w:rPr>
                <w:rFonts w:ascii="Times New Roman"/>
                <w:b w:val="false"/>
                <w:i w:val="false"/>
                <w:color w:val="000000"/>
                <w:sz w:val="20"/>
              </w:rPr>
              <w:t>
</w:t>
            </w:r>
            <w:r>
              <w:rPr>
                <w:rFonts w:ascii="Times New Roman"/>
                <w:b/>
                <w:i w:val="false"/>
                <w:color w:val="000000"/>
                <w:sz w:val="20"/>
              </w:rPr>
              <w:t>кредит (қарыз) берілген шартқа борышкер қол қойған, борышының қалған бөлігін (бұдан әрі – борыш қалдығын) өтеу шартымен борышының бір бөлігін кешіруді көздейтін өзгеріс болған;</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екінші бөлігінде көрсетілген банк:</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90-бабының </w:t>
            </w:r>
            <w:r>
              <w:rPr>
                <w:rFonts w:ascii="Times New Roman"/>
                <w:b w:val="false"/>
                <w:i w:val="false"/>
                <w:color w:val="000000"/>
                <w:sz w:val="20"/>
              </w:rPr>
              <w:t>1-тармағына</w:t>
            </w:r>
            <w:r>
              <w:rPr>
                <w:rFonts w:ascii="Times New Roman"/>
                <w:b/>
                <w:i w:val="false"/>
                <w:color w:val="000000"/>
                <w:sz w:val="20"/>
              </w:rPr>
              <w:t xml:space="preserve"> сәйкес құрылған провизиялардың (резервтердің) мөлшерін азайтудан түсетін табысты борыш қалдығы мөлшерінде таныған;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табысқа осы Кодекстің </w:t>
            </w:r>
            <w:r>
              <w:rPr>
                <w:rFonts w:ascii="Times New Roman"/>
                <w:b w:val="false"/>
                <w:i w:val="false"/>
                <w:color w:val="000000"/>
                <w:sz w:val="20"/>
              </w:rPr>
              <w:t>131</w:t>
            </w:r>
            <w:r>
              <w:rPr>
                <w:rFonts w:ascii="Times New Roman"/>
                <w:b/>
                <w:i w:val="false"/>
                <w:color w:val="000000"/>
                <w:sz w:val="20"/>
              </w:rPr>
              <w:t xml:space="preserve"> және </w:t>
            </w:r>
            <w:r>
              <w:rPr>
                <w:rFonts w:ascii="Times New Roman"/>
                <w:b w:val="false"/>
                <w:i w:val="false"/>
                <w:color w:val="000000"/>
                <w:sz w:val="20"/>
              </w:rPr>
              <w:t>132-баптарында</w:t>
            </w:r>
            <w:r>
              <w:rPr>
                <w:rFonts w:ascii="Times New Roman"/>
                <w:b/>
                <w:i w:val="false"/>
                <w:color w:val="000000"/>
                <w:sz w:val="20"/>
              </w:rPr>
              <w:t xml:space="preserve"> көзделген түзету жүргізбеген;</w:t>
            </w:r>
          </w:p>
          <w:p>
            <w:pPr>
              <w:spacing w:after="20"/>
              <w:ind w:left="20"/>
              <w:jc w:val="both"/>
            </w:pPr>
            <w:r>
              <w:rPr>
                <w:rFonts w:ascii="Times New Roman"/>
                <w:b w:val="false"/>
                <w:i w:val="false"/>
                <w:color w:val="000000"/>
                <w:sz w:val="20"/>
              </w:rPr>
              <w:t>
</w:t>
            </w:r>
            <w:r>
              <w:rPr>
                <w:rFonts w:ascii="Times New Roman"/>
                <w:b/>
                <w:i w:val="false"/>
                <w:color w:val="000000"/>
                <w:sz w:val="20"/>
              </w:rPr>
              <w:t>борыштың бір бөлігі кешірілгеннен кейін құрылған борыш қалдығының сомасына қарсы провизиялар (резервтер) бойынша шығыстар сомасын шегерімге жатқызбаған жағдайда;</w:t>
            </w:r>
          </w:p>
          <w:p>
            <w:pPr>
              <w:spacing w:after="20"/>
              <w:ind w:left="20"/>
              <w:jc w:val="both"/>
            </w:pPr>
            <w:r>
              <w:rPr>
                <w:rFonts w:ascii="Times New Roman"/>
                <w:b w:val="false"/>
                <w:i w:val="false"/>
                <w:color w:val="000000"/>
                <w:sz w:val="20"/>
              </w:rPr>
              <w:t>
</w:t>
            </w:r>
            <w:r>
              <w:rPr>
                <w:rFonts w:ascii="Times New Roman"/>
                <w:b/>
                <w:i w:val="false"/>
                <w:color w:val="000000"/>
                <w:sz w:val="20"/>
              </w:rPr>
              <w:t>5) кредит (қарыз) бойынша кредиттік бюрода Қазақстан Республикасының кредиттік бюро және кредит тарихын қалыптастыру туралы заңнамасына сәйкес банк берген, кредит (қарыз) бойынша борыш сомасы туралы ақпарат болса;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6) кредит (қарыз) бойынша бастапқы бухгалтерлік құжат болса, соның негізінде осындай кредит (қарыз) бойынша осы Кодекстің 106-бабының </w:t>
            </w:r>
            <w:r>
              <w:rPr>
                <w:rFonts w:ascii="Times New Roman"/>
                <w:b w:val="false"/>
                <w:i w:val="false"/>
                <w:color w:val="000000"/>
                <w:sz w:val="20"/>
              </w:rPr>
              <w:t>1-тармағына</w:t>
            </w:r>
            <w:r>
              <w:rPr>
                <w:rFonts w:ascii="Times New Roman"/>
                <w:b/>
                <w:i w:val="false"/>
                <w:color w:val="000000"/>
                <w:sz w:val="20"/>
              </w:rPr>
              <w:t xml:space="preserve"> сәйкес шегерімге жатқызылған провизиялар (резервтер) құрылған болса;</w:t>
            </w:r>
          </w:p>
          <w:p>
            <w:pPr>
              <w:spacing w:after="20"/>
              <w:ind w:left="20"/>
              <w:jc w:val="both"/>
            </w:pPr>
            <w:r>
              <w:rPr>
                <w:rFonts w:ascii="Times New Roman"/>
                <w:b w:val="false"/>
                <w:i w:val="false"/>
                <w:color w:val="000000"/>
                <w:sz w:val="20"/>
              </w:rPr>
              <w:t>
</w:t>
            </w:r>
            <w:r>
              <w:rPr>
                <w:rFonts w:ascii="Times New Roman"/>
                <w:b/>
                <w:i w:val="false"/>
                <w:color w:val="000000"/>
                <w:sz w:val="20"/>
              </w:rPr>
              <w:t>7) кредит (қарыз) бойынша кредиттік тіркелімде Қазақстан Республикасының заңнамасында белгіленген тәртіппен банктің Қазақстан Республикасының Ұлттық Банкіне берген ақпараты болса, талап етілмейді.</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кешірілуге жататын кредиттер (қарыздар) бойынша борышкерлер тізбесінде әрбір кредит (қарыз) бойынша:</w:t>
            </w:r>
          </w:p>
          <w:p>
            <w:pPr>
              <w:spacing w:after="20"/>
              <w:ind w:left="20"/>
              <w:jc w:val="both"/>
            </w:pPr>
            <w:r>
              <w:rPr>
                <w:rFonts w:ascii="Times New Roman"/>
                <w:b w:val="false"/>
                <w:i w:val="false"/>
                <w:color w:val="000000"/>
                <w:sz w:val="20"/>
              </w:rPr>
              <w:t>
</w:t>
            </w:r>
            <w:r>
              <w:rPr>
                <w:rFonts w:ascii="Times New Roman"/>
                <w:b/>
                <w:i w:val="false"/>
                <w:color w:val="000000"/>
                <w:sz w:val="20"/>
              </w:rPr>
              <w:t>1) кредит дерекнамасының нөмірі;</w:t>
            </w:r>
          </w:p>
          <w:p>
            <w:pPr>
              <w:spacing w:after="20"/>
              <w:ind w:left="20"/>
              <w:jc w:val="both"/>
            </w:pPr>
            <w:r>
              <w:rPr>
                <w:rFonts w:ascii="Times New Roman"/>
                <w:b w:val="false"/>
                <w:i w:val="false"/>
                <w:color w:val="000000"/>
                <w:sz w:val="20"/>
              </w:rPr>
              <w:t>
</w:t>
            </w:r>
            <w:r>
              <w:rPr>
                <w:rFonts w:ascii="Times New Roman"/>
                <w:b/>
                <w:i w:val="false"/>
                <w:color w:val="000000"/>
                <w:sz w:val="20"/>
              </w:rPr>
              <w:t>2) кредиттің (қарыздың) берілген күні;</w:t>
            </w:r>
          </w:p>
          <w:p>
            <w:pPr>
              <w:spacing w:after="20"/>
              <w:ind w:left="20"/>
              <w:jc w:val="both"/>
            </w:pPr>
            <w:r>
              <w:rPr>
                <w:rFonts w:ascii="Times New Roman"/>
                <w:b w:val="false"/>
                <w:i w:val="false"/>
                <w:color w:val="000000"/>
                <w:sz w:val="20"/>
              </w:rPr>
              <w:t>
</w:t>
            </w:r>
            <w:r>
              <w:rPr>
                <w:rFonts w:ascii="Times New Roman"/>
                <w:b/>
                <w:i w:val="false"/>
                <w:color w:val="000000"/>
                <w:sz w:val="20"/>
              </w:rPr>
              <w:t>3) қарыз алушының (қосалқы қарыз алушының) тегі, аты, әкесінің аты (ол болған жағдайда) және (немесе) атауы;</w:t>
            </w:r>
          </w:p>
          <w:p>
            <w:pPr>
              <w:spacing w:after="20"/>
              <w:ind w:left="20"/>
              <w:jc w:val="both"/>
            </w:pPr>
            <w:r>
              <w:rPr>
                <w:rFonts w:ascii="Times New Roman"/>
                <w:b w:val="false"/>
                <w:i w:val="false"/>
                <w:color w:val="000000"/>
                <w:sz w:val="20"/>
              </w:rPr>
              <w:t>
</w:t>
            </w:r>
            <w:r>
              <w:rPr>
                <w:rFonts w:ascii="Times New Roman"/>
                <w:b/>
                <w:i w:val="false"/>
                <w:color w:val="000000"/>
                <w:sz w:val="20"/>
              </w:rPr>
              <w:t>4) кредит (қарыз) бойынша 2012 жылғы 31 желтоқсаннан кейін есептелген сыйақы мен негізгі борыш бойынша кешірілуге жататын шекті борыш сомасы көрсетіледі.</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банк жұмыскеріне, жұбайына (зайыбына) және банк жұмыскерінің жақын туыстарына берілген кредиттерге (қарыздарға) қолданылмайды.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2-2-тармақ 01.01.2015 бастап қолданысқа енгізіледі және 01.01.2020 дейін қолданыста болады - ҚР 27.04.2015 </w:t>
            </w:r>
            <w:r>
              <w:rPr>
                <w:rFonts w:ascii="Times New Roman"/>
                <w:b w:val="false"/>
                <w:i w:val="false"/>
                <w:color w:val="000000"/>
                <w:sz w:val="20"/>
              </w:rPr>
              <w:t>№ 311-V</w:t>
            </w:r>
            <w:r>
              <w:rPr>
                <w:rFonts w:ascii="Times New Roman"/>
                <w:b/>
                <w:i w:val="false"/>
                <w:color w:val="000000"/>
                <w:sz w:val="20"/>
              </w:rPr>
              <w:t xml:space="preserve"> Заңымен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2-2. Осы баптың 1 және 2-тармақтарында көзделген ережелер өзіне қатысты сот шешімімен қайта құрылымдау жүргізілген, дауыс беретін акцияларының 90 пайыздан астамы 2013 жылғы 31 желтоқсанда ұлттық басқарушы холдингке тиесілі, бұрын банк болып табылған заңды тұлғаға қолданылады.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2-3. 01.01.2018 дейін </w:t>
            </w:r>
            <w:r>
              <w:rPr>
                <w:rFonts w:ascii="Times New Roman"/>
                <w:b w:val="false"/>
                <w:i w:val="false"/>
                <w:color w:val="000000"/>
                <w:sz w:val="20"/>
              </w:rPr>
              <w:t>қолданыста</w:t>
            </w:r>
            <w:r>
              <w:rPr>
                <w:rFonts w:ascii="Times New Roman"/>
                <w:b w:val="false"/>
                <w:i w:val="false"/>
                <w:color w:val="ff0000"/>
                <w:sz w:val="20"/>
              </w:rPr>
              <w:t xml:space="preserve"> болды - ҚР 27.02.2017 </w:t>
            </w:r>
            <w:r>
              <w:rPr>
                <w:rFonts w:ascii="Times New Roman"/>
                <w:b w:val="false"/>
                <w:i w:val="false"/>
                <w:color w:val="000000"/>
                <w:sz w:val="20"/>
              </w:rPr>
              <w:t>№ 49-VI</w:t>
            </w:r>
            <w:r>
              <w:rPr>
                <w:rFonts w:ascii="Times New Roman"/>
                <w:b w:val="false"/>
                <w:i w:val="false"/>
                <w:color w:val="ff0000"/>
                <w:sz w:val="20"/>
              </w:rPr>
              <w:t xml:space="preserve"> Заңымен.</w:t>
            </w:r>
            <w:r>
              <w:br/>
            </w:r>
            <w:r>
              <w:rPr>
                <w:rFonts w:ascii="Times New Roman"/>
                <w:b w:val="false"/>
                <w:i w:val="false"/>
                <w:color w:val="000000"/>
                <w:sz w:val="20"/>
              </w:rPr>
              <w:t>
</w:t>
            </w:r>
            <w:r>
              <w:rPr>
                <w:rFonts w:ascii="Times New Roman"/>
                <w:b w:val="false"/>
                <w:i w:val="false"/>
                <w:color w:val="ff0000"/>
                <w:sz w:val="20"/>
              </w:rPr>
              <w:t xml:space="preserve">2-4. 01.01.2018 дейін </w:t>
            </w:r>
            <w:r>
              <w:rPr>
                <w:rFonts w:ascii="Times New Roman"/>
                <w:b w:val="false"/>
                <w:i w:val="false"/>
                <w:color w:val="000000"/>
                <w:sz w:val="20"/>
              </w:rPr>
              <w:t>қолданыста</w:t>
            </w:r>
            <w:r>
              <w:rPr>
                <w:rFonts w:ascii="Times New Roman"/>
                <w:b w:val="false"/>
                <w:i w:val="false"/>
                <w:color w:val="ff0000"/>
                <w:sz w:val="20"/>
              </w:rPr>
              <w:t xml:space="preserve"> болды - ҚР 27.02.2017 </w:t>
            </w:r>
            <w:r>
              <w:rPr>
                <w:rFonts w:ascii="Times New Roman"/>
                <w:b w:val="false"/>
                <w:i w:val="false"/>
                <w:color w:val="000000"/>
                <w:sz w:val="20"/>
              </w:rPr>
              <w:t>№ 49-VI</w:t>
            </w:r>
            <w:r>
              <w:rPr>
                <w:rFonts w:ascii="Times New Roman"/>
                <w:b w:val="false"/>
                <w:i w:val="false"/>
                <w:color w:val="ff0000"/>
                <w:sz w:val="20"/>
              </w:rPr>
              <w:t xml:space="preserve"> Заңымен.</w:t>
            </w:r>
            <w:r>
              <w:br/>
            </w:r>
            <w:r>
              <w:rPr>
                <w:rFonts w:ascii="Times New Roman"/>
                <w:b w:val="false"/>
                <w:i w:val="false"/>
                <w:color w:val="000000"/>
                <w:sz w:val="20"/>
              </w:rPr>
              <w:t>
</w:t>
            </w:r>
          </w:p>
          <w:bookmarkStart w:name="z958" w:id="1232"/>
          <w:p>
            <w:pPr>
              <w:spacing w:after="20"/>
              <w:ind w:left="20"/>
              <w:jc w:val="both"/>
            </w:pPr>
            <w:r>
              <w:rPr>
                <w:rFonts w:ascii="Times New Roman"/>
                <w:b w:val="false"/>
                <w:i w:val="false"/>
                <w:color w:val="000000"/>
                <w:sz w:val="20"/>
              </w:rPr>
              <w:t>
</w:t>
            </w:r>
            <w:r>
              <w:rPr>
                <w:rFonts w:ascii="Times New Roman"/>
                <w:b/>
                <w:i w:val="false"/>
                <w:color w:val="000000"/>
                <w:sz w:val="20"/>
              </w:rPr>
              <w:t>3. Есепті салық кезеңінің соңында еңбек сіңірілмеген сыйлықақылар, болмаған залалдар, мәлімделген, бірақ реттелмеген залалдар, болған, бірақ мәлімделмеген залалдар бойынша Қазақстан Республикасының сақтандыру және сақтандыру қызметі туралы заңнамасына сәйкес құрылған сақтандыру резервтерінің бұрын шегерімге жатқызылған мөлшері мен алдыңғы салық кезеңінің соңындағы осындай резервтердің мөлшері арасындағы теріс айырма сақтандыру, қайта сақтандыру ұйымының сақтандыру резервтерін азайтудан түсетін табыс деп танылады.</w:t>
            </w:r>
          </w:p>
          <w:bookmarkEnd w:id="123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90-бапқа өзгерістер енгізілді - ҚР 2008.12.10 </w:t>
            </w:r>
            <w:r>
              <w:rPr>
                <w:rFonts w:ascii="Times New Roman"/>
                <w:b w:val="false"/>
                <w:i w:val="false"/>
                <w:color w:val="000000"/>
                <w:sz w:val="20"/>
              </w:rPr>
              <w:t>N 100-IV</w:t>
            </w:r>
            <w:r>
              <w:rPr>
                <w:rFonts w:ascii="Times New Roman"/>
                <w:b w:val="false"/>
                <w:i w:val="false"/>
                <w:color w:val="ff0000"/>
                <w:sz w:val="20"/>
              </w:rPr>
              <w:t xml:space="preserve"> (2012.01.01 бастап қолданысқа енгізіледі); 2009.02.13 </w:t>
            </w:r>
            <w:r>
              <w:rPr>
                <w:rFonts w:ascii="Times New Roman"/>
                <w:b w:val="false"/>
                <w:i w:val="false"/>
                <w:color w:val="000000"/>
                <w:sz w:val="20"/>
              </w:rPr>
              <w:t>N 135-IV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3-баптан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2011.07.21 </w:t>
            </w:r>
            <w:r>
              <w:rPr>
                <w:rFonts w:ascii="Times New Roman"/>
                <w:b w:val="false"/>
                <w:i w:val="false"/>
                <w:color w:val="000000"/>
                <w:sz w:val="20"/>
              </w:rPr>
              <w:t>N 467-IV</w:t>
            </w:r>
            <w:r>
              <w:rPr>
                <w:rFonts w:ascii="Times New Roman"/>
                <w:b w:val="false"/>
                <w:i w:val="false"/>
                <w:color w:val="ff0000"/>
                <w:sz w:val="20"/>
              </w:rPr>
              <w:t xml:space="preserve"> (2013.01.01 бастап қолданысқа енгізіледі); 2012.11.26 </w:t>
            </w:r>
            <w:r>
              <w:rPr>
                <w:rFonts w:ascii="Times New Roman"/>
                <w:b w:val="false"/>
                <w:i w:val="false"/>
                <w:color w:val="000000"/>
                <w:sz w:val="20"/>
              </w:rPr>
              <w:t>N 57-V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2012.12.24 </w:t>
            </w:r>
            <w:r>
              <w:rPr>
                <w:rFonts w:ascii="Times New Roman"/>
                <w:b w:val="false"/>
                <w:i w:val="false"/>
                <w:color w:val="000000"/>
                <w:sz w:val="20"/>
              </w:rPr>
              <w:t>N 60-V</w:t>
            </w:r>
            <w:r>
              <w:rPr>
                <w:rFonts w:ascii="Times New Roman"/>
                <w:b w:val="false"/>
                <w:i w:val="false"/>
                <w:color w:val="ff0000"/>
                <w:sz w:val="20"/>
              </w:rPr>
              <w:t xml:space="preserve"> (алғашқы ресми жарияланғанынан кейiн күнтiзбелiк он күн өткен соң қолданысқа енгiзiледi); 2012.12.26 </w:t>
            </w:r>
            <w:r>
              <w:rPr>
                <w:rFonts w:ascii="Times New Roman"/>
                <w:b w:val="false"/>
                <w:i w:val="false"/>
                <w:color w:val="000000"/>
                <w:sz w:val="20"/>
              </w:rPr>
              <w:t>N 61-V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9-баптан</w:t>
            </w:r>
            <w:r>
              <w:rPr>
                <w:rFonts w:ascii="Times New Roman"/>
                <w:b w:val="false"/>
                <w:i w:val="false"/>
                <w:color w:val="ff0000"/>
                <w:sz w:val="20"/>
              </w:rPr>
              <w:t xml:space="preserve"> қараңыз); 05.12.2013 </w:t>
            </w:r>
            <w:r>
              <w:rPr>
                <w:rFonts w:ascii="Times New Roman"/>
                <w:b w:val="false"/>
                <w:i w:val="false"/>
                <w:color w:val="000000"/>
                <w:sz w:val="20"/>
              </w:rPr>
              <w:t>N 152-V</w:t>
            </w:r>
            <w:r>
              <w:rPr>
                <w:rFonts w:ascii="Times New Roman"/>
                <w:b w:val="false"/>
                <w:i w:val="false"/>
                <w:color w:val="ff0000"/>
                <w:sz w:val="20"/>
              </w:rPr>
              <w:t xml:space="preserve"> (01.01.2012 бастап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5-б.</w:t>
            </w:r>
            <w:r>
              <w:rPr>
                <w:rFonts w:ascii="Times New Roman"/>
                <w:b w:val="false"/>
                <w:i w:val="false"/>
                <w:color w:val="ff0000"/>
                <w:sz w:val="20"/>
              </w:rPr>
              <w:t xml:space="preserve"> қараңыз); 16.05.2014 </w:t>
            </w:r>
            <w:r>
              <w:rPr>
                <w:rFonts w:ascii="Times New Roman"/>
                <w:b w:val="false"/>
                <w:i w:val="false"/>
                <w:color w:val="000000"/>
                <w:sz w:val="20"/>
              </w:rPr>
              <w:t>№ 203-V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02.07.2014 </w:t>
            </w:r>
            <w:r>
              <w:rPr>
                <w:rFonts w:ascii="Times New Roman"/>
                <w:b w:val="false"/>
                <w:i w:val="false"/>
                <w:color w:val="000000"/>
                <w:sz w:val="20"/>
              </w:rPr>
              <w:t>N 225-V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27.04.2015 </w:t>
            </w:r>
            <w:r>
              <w:rPr>
                <w:rFonts w:ascii="Times New Roman"/>
                <w:b w:val="false"/>
                <w:i w:val="false"/>
                <w:color w:val="000000"/>
                <w:sz w:val="20"/>
              </w:rPr>
              <w:t>№ 311-V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30.11.2016 </w:t>
            </w:r>
            <w:r>
              <w:rPr>
                <w:rFonts w:ascii="Times New Roman"/>
                <w:b w:val="false"/>
                <w:i w:val="false"/>
                <w:color w:val="000000"/>
                <w:sz w:val="20"/>
              </w:rPr>
              <w:t>№ 26-VI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6-баптан</w:t>
            </w:r>
            <w:r>
              <w:rPr>
                <w:rFonts w:ascii="Times New Roman"/>
                <w:b w:val="false"/>
                <w:i w:val="false"/>
                <w:color w:val="ff0000"/>
                <w:sz w:val="20"/>
              </w:rPr>
              <w:t xml:space="preserve"> қараңыз); 27.02.2017 </w:t>
            </w:r>
            <w:r>
              <w:rPr>
                <w:rFonts w:ascii="Times New Roman"/>
                <w:b w:val="false"/>
                <w:i w:val="false"/>
                <w:color w:val="000000"/>
                <w:sz w:val="20"/>
              </w:rPr>
              <w:t>№ 49-VI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25.12.2017 </w:t>
            </w:r>
            <w:r>
              <w:rPr>
                <w:rFonts w:ascii="Times New Roman"/>
                <w:b w:val="false"/>
                <w:i w:val="false"/>
                <w:color w:val="000000"/>
                <w:sz w:val="20"/>
              </w:rPr>
              <w:t>№ 122-VI</w:t>
            </w:r>
            <w:r>
              <w:rPr>
                <w:rFonts w:ascii="Times New Roman"/>
                <w:b w:val="false"/>
                <w:i w:val="false"/>
                <w:color w:val="ff0000"/>
                <w:sz w:val="20"/>
              </w:rPr>
              <w:t xml:space="preserve"> (01.01.2012 бастап қолданысқа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91-бап 01.01.2014 бастап қолданысқа енгізіледі және 01.01.2027 дейін қолданыста болады (ҚР 16.05.2014 № 203-V Заңының</w:t>
            </w:r>
            <w:r>
              <w:rPr>
                <w:rFonts w:ascii="Times New Roman"/>
                <w:b w:val="false"/>
                <w:i w:val="false"/>
                <w:color w:val="000000"/>
                <w:sz w:val="20"/>
              </w:rPr>
              <w:t xml:space="preserve"> 2-б.</w:t>
            </w:r>
            <w:r>
              <w:rPr>
                <w:rFonts w:ascii="Times New Roman"/>
                <w:b/>
                <w:i w:val="false"/>
                <w:color w:val="000000"/>
                <w:sz w:val="20"/>
              </w:rPr>
              <w:t xml:space="preserve"> қараңыз).</w:t>
            </w:r>
            <w:r>
              <w:br/>
            </w:r>
            <w:r>
              <w:rPr>
                <w:rFonts w:ascii="Times New Roman"/>
                <w:b w:val="false"/>
                <w:i w:val="false"/>
                <w:color w:val="000000"/>
                <w:sz w:val="20"/>
              </w:rPr>
              <w:t>
</w:t>
            </w:r>
          </w:p>
          <w:p>
            <w:pPr>
              <w:spacing w:after="0"/>
              <w:ind w:left="0"/>
              <w:jc w:val="both"/>
            </w:pPr>
            <w:r>
              <w:rPr>
                <w:rFonts w:ascii="Times New Roman"/>
                <w:b/>
                <w:i w:val="false"/>
                <w:color w:val="000000"/>
              </w:rPr>
              <w:t xml:space="preserve"> 91-бап. Талап ету құқығын басқаға беруден түсетін табыс </w:t>
            </w:r>
          </w:p>
          <w:bookmarkStart w:name="z960" w:id="1233"/>
          <w:p>
            <w:pPr>
              <w:spacing w:after="20"/>
              <w:ind w:left="20"/>
              <w:jc w:val="both"/>
            </w:pPr>
            <w:r>
              <w:rPr>
                <w:rFonts w:ascii="Times New Roman"/>
                <w:b w:val="false"/>
                <w:i w:val="false"/>
                <w:color w:val="000000"/>
                <w:sz w:val="20"/>
              </w:rPr>
              <w:t>
</w:t>
            </w:r>
            <w:r>
              <w:rPr>
                <w:rFonts w:ascii="Times New Roman"/>
                <w:b/>
                <w:i w:val="false"/>
                <w:color w:val="000000"/>
                <w:sz w:val="20"/>
              </w:rPr>
              <w:t>Егер осы бапта өзгеше белгіленбесе, мыналар:</w:t>
            </w:r>
          </w:p>
          <w:bookmarkEnd w:id="1233"/>
          <w:p>
            <w:pPr>
              <w:spacing w:after="20"/>
              <w:ind w:left="20"/>
              <w:jc w:val="both"/>
            </w:pPr>
            <w:r>
              <w:rPr>
                <w:rFonts w:ascii="Times New Roman"/>
                <w:b w:val="false"/>
                <w:i w:val="false"/>
                <w:color w:val="000000"/>
                <w:sz w:val="20"/>
              </w:rPr>
              <w:t>
</w:t>
            </w:r>
            <w:r>
              <w:rPr>
                <w:rFonts w:ascii="Times New Roman"/>
                <w:b/>
                <w:i w:val="false"/>
                <w:color w:val="000000"/>
                <w:sz w:val="20"/>
              </w:rPr>
              <w:t>1) талап ету құқығын сатып алатын салық төлеуші үшін – негізгі борышты талап ету бойынша борышкерден алынуға жататын сома, оның ішінде талап ету құқығын басқаға берген күнгі негізгі борыштан тыс сома мен талап ету құқығын сатып алу құны арасындағы оң айырма;</w:t>
            </w:r>
          </w:p>
          <w:p>
            <w:pPr>
              <w:spacing w:after="20"/>
              <w:ind w:left="20"/>
              <w:jc w:val="both"/>
            </w:pPr>
            <w:r>
              <w:rPr>
                <w:rFonts w:ascii="Times New Roman"/>
                <w:b w:val="false"/>
                <w:i w:val="false"/>
                <w:color w:val="000000"/>
                <w:sz w:val="20"/>
              </w:rPr>
              <w:t>
</w:t>
            </w:r>
            <w:r>
              <w:rPr>
                <w:rFonts w:ascii="Times New Roman"/>
                <w:b/>
                <w:i w:val="false"/>
                <w:color w:val="000000"/>
                <w:sz w:val="20"/>
              </w:rPr>
              <w:t>2) талап ету құқығын басқаға берген салық төлеуші үшін – салық төлеушінің бастапқы құжаттарына сәйкес басқаға беру жүргізілген талап ету құқығының құны мен борышкерден талап ету құқығын басқаға берген күні алынуға жататын талап ету құны арасындағы оң айырма талап ету құқығын басқаға беруден түсетін кіріс болып табылады.</w:t>
            </w:r>
          </w:p>
          <w:p>
            <w:pPr>
              <w:spacing w:after="20"/>
              <w:ind w:left="20"/>
              <w:jc w:val="both"/>
            </w:pPr>
            <w:r>
              <w:rPr>
                <w:rFonts w:ascii="Times New Roman"/>
                <w:b w:val="false"/>
                <w:i w:val="false"/>
                <w:color w:val="000000"/>
                <w:sz w:val="20"/>
              </w:rPr>
              <w:t>
</w:t>
            </w:r>
            <w:r>
              <w:rPr>
                <w:rFonts w:ascii="Times New Roman"/>
                <w:b/>
                <w:i w:val="false"/>
                <w:color w:val="000000"/>
                <w:sz w:val="20"/>
              </w:rPr>
              <w:t>Талап ету құқығын басқаға беруден түсетін кіріс талап ету құқығын басқаға беру жүргізілген салық кезеңінде танылады.</w:t>
            </w:r>
          </w:p>
          <w:p>
            <w:pPr>
              <w:spacing w:after="20"/>
              <w:ind w:left="20"/>
              <w:jc w:val="both"/>
            </w:pPr>
            <w:r>
              <w:rPr>
                <w:rFonts w:ascii="Times New Roman"/>
                <w:b w:val="false"/>
                <w:i w:val="false"/>
                <w:color w:val="000000"/>
                <w:sz w:val="20"/>
              </w:rPr>
              <w:t>
</w:t>
            </w:r>
            <w:r>
              <w:rPr>
                <w:rFonts w:ascii="Times New Roman"/>
                <w:b/>
                <w:i w:val="false"/>
                <w:color w:val="000000"/>
                <w:sz w:val="20"/>
              </w:rPr>
              <w:t>Бас банктің күмәнді және үмітсіз активтерін сатып алатын еншілес ұйым үшін борышкер нақты төлеген сома мен талап ету құқығын сатып алу құны арасындағы оң айырма күмәнді және үмітсіз активтер деп танылған кредиттер (қарыздар) бойынша талап ету құқығын басқаға беруден түсетін кіріс болып табылады.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91-баптың төртінші бөлігі 01.01.2015 бастап қолданысқа енгізіледі және 01.01.2020 дейін қолданыста болады - ҚР 27.04.2015</w:t>
            </w:r>
            <w:r>
              <w:rPr>
                <w:rFonts w:ascii="Times New Roman"/>
                <w:b w:val="false"/>
                <w:i w:val="false"/>
                <w:color w:val="000000"/>
                <w:sz w:val="20"/>
              </w:rPr>
              <w:t xml:space="preserve"> </w:t>
            </w:r>
            <w:r>
              <w:rPr>
                <w:rFonts w:ascii="Times New Roman"/>
                <w:b w:val="false"/>
                <w:i w:val="false"/>
                <w:color w:val="000000"/>
                <w:sz w:val="20"/>
              </w:rPr>
              <w:t>№ 311-V</w:t>
            </w:r>
            <w:r>
              <w:rPr>
                <w:rFonts w:ascii="Times New Roman"/>
                <w:b/>
                <w:i w:val="false"/>
                <w:color w:val="000000"/>
                <w:sz w:val="20"/>
              </w:rPr>
              <w:t xml:space="preserve"> Заңымен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Егер 2016 жылғы 1 қаңтарға дейін жасалған кредит (қарыз) бойынша талап ету құқықтарын басқаға беру жөніндегі осындай мәміленің тарапы болып табылатын банктердің бірі – өзіне қатысты сот шешімімен қайта құрылымдау жүргізілген, дауыс беретін акцияларының 90 пайыздан астамы 2013 жылғы 31 желтоқсанда ұлттық басқарушы холдингке тиесілі банк болып табылған және егер басқаға беру жүргізілген кредит (қарыз) бойынша талап ету құқығының құны Қазақстан Республикасының бағалау қызметі туралы немесе шет мемлекеттің заңнамасына сәйкес жүргізілген бағалау туралы есепте айқындалған талап ету құқығының нарықтық құнынан төмен болмаған жағдайда, борышкер нақты төлеген сома мен талап ету құқығын сатып алу құны арасындағы оң айырма күмәнді және үмітсіз активтер деп танылған кредиттер (қарыздар) бойынша талап ету құқығын басқаға беруден түсетін кіріс болып табылады.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91-баптың бесінші бөлігі 01.01.2020 дейін </w:t>
            </w:r>
            <w:r>
              <w:rPr>
                <w:rFonts w:ascii="Times New Roman"/>
                <w:b w:val="false"/>
                <w:i w:val="false"/>
                <w:color w:val="000000"/>
                <w:sz w:val="20"/>
              </w:rPr>
              <w:t>қолданыста</w:t>
            </w:r>
            <w:r>
              <w:rPr>
                <w:rFonts w:ascii="Times New Roman"/>
                <w:b/>
                <w:i w:val="false"/>
                <w:color w:val="000000"/>
                <w:sz w:val="20"/>
              </w:rPr>
              <w:t xml:space="preserve"> болады - ҚР 27.02.2017 </w:t>
            </w:r>
            <w:r>
              <w:rPr>
                <w:rFonts w:ascii="Times New Roman"/>
                <w:b w:val="false"/>
                <w:i w:val="false"/>
                <w:color w:val="000000"/>
                <w:sz w:val="20"/>
              </w:rPr>
              <w:t>№ 49-VI</w:t>
            </w:r>
            <w:r>
              <w:rPr>
                <w:rFonts w:ascii="Times New Roman"/>
                <w:b/>
                <w:i w:val="false"/>
                <w:color w:val="000000"/>
                <w:sz w:val="20"/>
              </w:rPr>
              <w:t xml:space="preserve"> Заңымен.</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Борышкер нақты төлеген сома мен талап ету құқығын сатып алу құны арасындағы оң айырма мұндай талап ету құқығы "Қазақстан Республикасындағы банктер және банк қызметі туралы" Қазақстан Республикасы Заңының </w:t>
            </w:r>
            <w:r>
              <w:rPr>
                <w:rFonts w:ascii="Times New Roman"/>
                <w:b w:val="false"/>
                <w:i w:val="false"/>
                <w:color w:val="000000"/>
                <w:sz w:val="20"/>
              </w:rPr>
              <w:t>61-4-бабында</w:t>
            </w:r>
            <w:r>
              <w:rPr>
                <w:rFonts w:ascii="Times New Roman"/>
                <w:b/>
                <w:i w:val="false"/>
                <w:color w:val="000000"/>
                <w:sz w:val="20"/>
              </w:rPr>
              <w:t xml:space="preserve"> көзделген операцияны жүзеге асырған банктен сатып алынған жағдайда, кредиттер (қарыздар) бойынша талап ету құқығын басқаға беруден түсетін кіріс болып табылады.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91-бап жаңа редакцияда - ҚР 16.05.2014 </w:t>
            </w:r>
            <w:r>
              <w:rPr>
                <w:rFonts w:ascii="Times New Roman"/>
                <w:b w:val="false"/>
                <w:i w:val="false"/>
                <w:color w:val="000000"/>
                <w:sz w:val="20"/>
              </w:rPr>
              <w:t>№ 203-V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Заңымен; өзгерістер енгізілді - ҚР 27.04.2015 </w:t>
            </w:r>
            <w:r>
              <w:rPr>
                <w:rFonts w:ascii="Times New Roman"/>
                <w:b w:val="false"/>
                <w:i w:val="false"/>
                <w:color w:val="000000"/>
                <w:sz w:val="20"/>
              </w:rPr>
              <w:t>№ 311-V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27.02.2017 </w:t>
            </w:r>
            <w:r>
              <w:rPr>
                <w:rFonts w:ascii="Times New Roman"/>
                <w:b w:val="false"/>
                <w:i w:val="false"/>
                <w:color w:val="000000"/>
                <w:sz w:val="20"/>
              </w:rPr>
              <w:t>№ 49-VI</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p>
          <w:bookmarkStart w:name="z962" w:id="1234"/>
          <w:p>
            <w:pPr>
              <w:spacing w:after="0"/>
              <w:ind w:left="0"/>
              <w:jc w:val="both"/>
            </w:pPr>
            <w:r>
              <w:rPr>
                <w:rFonts w:ascii="Times New Roman"/>
                <w:b/>
                <w:i w:val="false"/>
                <w:color w:val="000000"/>
              </w:rPr>
              <w:t xml:space="preserve"> 92-бап. Тіркелген активтердің шығып қалуынан түсетін табыс</w:t>
            </w:r>
          </w:p>
          <w:bookmarkEnd w:id="1234"/>
          <w:bookmarkStart w:name="z963" w:id="1235"/>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осы Кодекстің </w:t>
            </w:r>
            <w:r>
              <w:rPr>
                <w:rFonts w:ascii="Times New Roman"/>
                <w:b w:val="false"/>
                <w:i w:val="false"/>
                <w:color w:val="000000"/>
                <w:sz w:val="20"/>
              </w:rPr>
              <w:t>119-бабына</w:t>
            </w:r>
            <w:r>
              <w:rPr>
                <w:rFonts w:ascii="Times New Roman"/>
                <w:b/>
                <w:i w:val="false"/>
                <w:color w:val="000000"/>
                <w:sz w:val="20"/>
              </w:rPr>
              <w:t xml:space="preserve"> сәйкес айқындалған кіші топтың (І топ бойынша) немесе топтың (ІІ, ІІІ және ІV топтар бойынша) шығып қалған тіркелген активтерінің құны салық кезеңінің басындағы кіші топтың (І топ бойынша) немесе топтың (ІІ, ІІІ және ІV топтар бойынша) салық кезеңінде түскен тіркелген активтер құны ескерілген құндық балансынан, сондай-ақ салық кезеңінде жұмсалған және осы Кодекстің 122-бабының 3-тармағына сәйкес ескерілетін кейінгі шығыстардан асып кетсе, асып кету шамасы жылдық жиынтық табысқа енгізілуге жатады. Осы кіші топтың (І топ бойынша) немесе топтың (ІІ, ІІІ және ІV топтар бойынша) құндық балансы салық кезеңінің соңында нөлге тең болады.</w:t>
            </w:r>
          </w:p>
          <w:bookmarkEnd w:id="1235"/>
          <w:p>
            <w:pPr>
              <w:spacing w:after="20"/>
              <w:ind w:left="20"/>
              <w:jc w:val="both"/>
            </w:pPr>
            <w:r>
              <w:rPr>
                <w:rFonts w:ascii="Times New Roman"/>
                <w:b w:val="false"/>
                <w:i w:val="false"/>
                <w:color w:val="000000"/>
                <w:sz w:val="20"/>
              </w:rPr>
              <w:t>
</w:t>
            </w:r>
            <w:r>
              <w:rPr>
                <w:rFonts w:ascii="Times New Roman"/>
                <w:b/>
                <w:i w:val="false"/>
                <w:color w:val="000000"/>
                <w:sz w:val="20"/>
              </w:rPr>
              <w:t>Тіркелген активтердің шығып қалуынан түсетін табыс осы Кодекстің 119-бабына сәйкес мұндай активтердің шығып қалуы орын алған салық кезеңінде танылады.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92-бапқа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Заңдарымен. </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964" w:id="1236"/>
          <w:p>
            <w:pPr>
              <w:spacing w:after="0"/>
              <w:ind w:left="0"/>
              <w:jc w:val="both"/>
            </w:pPr>
            <w:r>
              <w:rPr>
                <w:rFonts w:ascii="Times New Roman"/>
                <w:b/>
                <w:i w:val="false"/>
                <w:color w:val="000000"/>
              </w:rPr>
              <w:t xml:space="preserve"> 93-бап. Табиғи ресурстарды геологиялық зерттеуге және өндiруге дайындық жұмыстарына жұмсалған шығыстарды, сондай-ақ жер қойнауын пайдаланушылардың басқа да шығыстарын түзетуден түсетін табыс </w:t>
            </w:r>
          </w:p>
          <w:bookmarkEnd w:id="1236"/>
          <w:bookmarkStart w:name="z965" w:id="1237"/>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осы Кодекстiң </w:t>
            </w:r>
            <w:r>
              <w:rPr>
                <w:rFonts w:ascii="Times New Roman"/>
                <w:b w:val="false"/>
                <w:i w:val="false"/>
                <w:color w:val="000000"/>
                <w:sz w:val="20"/>
              </w:rPr>
              <w:t>111-бабына</w:t>
            </w:r>
            <w:r>
              <w:rPr>
                <w:rFonts w:ascii="Times New Roman"/>
                <w:b/>
                <w:i w:val="false"/>
                <w:color w:val="000000"/>
                <w:sz w:val="20"/>
              </w:rPr>
              <w:t xml:space="preserve"> сәйкес жеке топты құрайтын шығыстарды түзететiн табыстардың мөлшерi салық кезеңiнiң басында салық кезеңiнде жұмсалған шығыстар ескерiлген жеке топтың мөлшерiнен асып кетсе, асып кету шамасы жылдық жиынтық табысқа енгізілуге жатады. Бұл топтың мөлшерi салық кезеңiнiң соңында нөлге тең болады. </w:t>
            </w:r>
          </w:p>
          <w:bookmarkEnd w:id="1237"/>
          <w:bookmarkStart w:name="z966" w:id="1238"/>
          <w:p>
            <w:pPr>
              <w:spacing w:after="0"/>
              <w:ind w:left="0"/>
              <w:jc w:val="both"/>
            </w:pPr>
            <w:r>
              <w:rPr>
                <w:rFonts w:ascii="Times New Roman"/>
                <w:b/>
                <w:i w:val="false"/>
                <w:color w:val="000000"/>
              </w:rPr>
              <w:t xml:space="preserve"> 94-бап. Кен орындарын әзірлеу салдарын жою қорына аударымдар сомасының кен орындарын әзірлеу салдарын жою жөнiндегi іс жүзіндегі шығыстар сомасынан асып кетуiнен түсетін табыс </w:t>
            </w:r>
          </w:p>
          <w:bookmarkEnd w:id="1238"/>
          <w:bookmarkStart w:name="z967" w:id="1239"/>
          <w:p>
            <w:pPr>
              <w:spacing w:after="20"/>
              <w:ind w:left="20"/>
              <w:jc w:val="both"/>
            </w:pPr>
            <w:r>
              <w:rPr>
                <w:rFonts w:ascii="Times New Roman"/>
                <w:b w:val="false"/>
                <w:i w:val="false"/>
                <w:color w:val="000000"/>
                <w:sz w:val="20"/>
              </w:rPr>
              <w:t>
</w:t>
            </w:r>
            <w:r>
              <w:rPr>
                <w:rFonts w:ascii="Times New Roman"/>
                <w:b/>
                <w:i w:val="false"/>
                <w:color w:val="000000"/>
                <w:sz w:val="20"/>
              </w:rPr>
              <w:t>Егер жер қойнауын пайдаланушының жер қойнауын пайдалануға арналған келісімшарттың бүкіл қолданылуы кезеңінде кен орындарын әзірлеу салдарын жою бойынша жер қойнауын пайдалануға арналған келісімшарттың бүкіл қолданылуы кезеңіне қалыптастырылған кен орындары салдарын жою қоры есебінен жүргізілген іс жүзіндегі шығыстары көрсетілген қорға жүргізілген аударымдардан төмен болса, онда айырма жер қойнауын пайдалануға арналған келісімшарттың қолданылуы аяқталған салық кезеңінің жылдық жиынтық табысына енгізілуге жатады.</w:t>
            </w:r>
          </w:p>
          <w:bookmarkEnd w:id="1239"/>
          <w:bookmarkStart w:name="z968" w:id="1240"/>
          <w:p>
            <w:pPr>
              <w:spacing w:after="20"/>
              <w:ind w:left="20"/>
              <w:jc w:val="both"/>
            </w:pPr>
            <w:r>
              <w:rPr>
                <w:rFonts w:ascii="Times New Roman"/>
                <w:b w:val="false"/>
                <w:i w:val="false"/>
                <w:color w:val="000000"/>
                <w:sz w:val="20"/>
              </w:rPr>
              <w:t>
</w:t>
            </w:r>
            <w:r>
              <w:rPr>
                <w:rFonts w:ascii="Times New Roman"/>
                <w:b/>
                <w:i w:val="false"/>
                <w:color w:val="000000"/>
                <w:sz w:val="20"/>
              </w:rPr>
              <w:t>Бұл ретте жылдық жиынтық табысқа енгізілуге жататын мұндай айырманың сомасы жер қойнауын пайдаланушының жою қорының қаражатын мақсатсыз пайдалануына байланысты осы Кодекстің 107-бабына сәйкес жер қойнауын пайдалануға арналған келісімшарттың қолданылу кезеңінде жер қойнауын пайдаланушы жүргізген жылдық жиынтық табысты түзету сомасына азайтылады.</w:t>
            </w:r>
          </w:p>
          <w:bookmarkEnd w:id="124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94-бап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(2009.01.01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969" w:id="1241"/>
          <w:p>
            <w:pPr>
              <w:spacing w:after="0"/>
              <w:ind w:left="0"/>
              <w:jc w:val="both"/>
            </w:pPr>
            <w:r>
              <w:rPr>
                <w:rFonts w:ascii="Times New Roman"/>
                <w:b/>
                <w:i w:val="false"/>
                <w:color w:val="000000"/>
              </w:rPr>
              <w:t xml:space="preserve"> 95-бап. Бұрын жүргізілген шегерімдер бойынша алынған өтемақылар </w:t>
            </w:r>
          </w:p>
          <w:bookmarkEnd w:id="1241"/>
          <w:bookmarkStart w:name="z970" w:id="1242"/>
          <w:p>
            <w:pPr>
              <w:spacing w:after="20"/>
              <w:ind w:left="20"/>
              <w:jc w:val="both"/>
            </w:pPr>
            <w:r>
              <w:rPr>
                <w:rFonts w:ascii="Times New Roman"/>
                <w:b w:val="false"/>
                <w:i w:val="false"/>
                <w:color w:val="000000"/>
                <w:sz w:val="20"/>
              </w:rPr>
              <w:t>
</w:t>
            </w:r>
            <w:r>
              <w:rPr>
                <w:rFonts w:ascii="Times New Roman"/>
                <w:b/>
                <w:i w:val="false"/>
                <w:color w:val="000000"/>
                <w:sz w:val="20"/>
              </w:rPr>
              <w:t xml:space="preserve">1. Бұрын жасалған шегерімдер бойынша өтемақы түрiнде алынған табыстарға: </w:t>
            </w:r>
          </w:p>
          <w:bookmarkEnd w:id="1242"/>
          <w:bookmarkStart w:name="z971" w:id="1243"/>
          <w:p>
            <w:pPr>
              <w:spacing w:after="20"/>
              <w:ind w:left="20"/>
              <w:jc w:val="both"/>
            </w:pPr>
            <w:r>
              <w:rPr>
                <w:rFonts w:ascii="Times New Roman"/>
                <w:b w:val="false"/>
                <w:i w:val="false"/>
                <w:color w:val="000000"/>
                <w:sz w:val="20"/>
              </w:rPr>
              <w:t>
</w:t>
            </w:r>
            <w:r>
              <w:rPr>
                <w:rFonts w:ascii="Times New Roman"/>
                <w:b/>
                <w:i w:val="false"/>
                <w:color w:val="000000"/>
                <w:sz w:val="20"/>
              </w:rPr>
              <w:t xml:space="preserve">1) бұрын шегерімге жатқызылған және кейiнгi салық кезеңдерiнде өтелген, күмәндi деп танылған талаптар сомасы; </w:t>
            </w:r>
          </w:p>
          <w:bookmarkEnd w:id="1243"/>
          <w:bookmarkStart w:name="z972" w:id="1244"/>
          <w:p>
            <w:pPr>
              <w:spacing w:after="20"/>
              <w:ind w:left="20"/>
              <w:jc w:val="both"/>
            </w:pPr>
            <w:r>
              <w:rPr>
                <w:rFonts w:ascii="Times New Roman"/>
                <w:b w:val="false"/>
                <w:i w:val="false"/>
                <w:color w:val="000000"/>
                <w:sz w:val="20"/>
              </w:rPr>
              <w:t>
</w:t>
            </w:r>
            <w:r>
              <w:rPr>
                <w:rFonts w:ascii="Times New Roman"/>
                <w:b/>
                <w:i w:val="false"/>
                <w:color w:val="000000"/>
                <w:sz w:val="20"/>
              </w:rPr>
              <w:t xml:space="preserve">2) мемлекеттiк бюджет қаражатынан шығындарды (шығыстарды) жабуға арнап алынған сома; </w:t>
            </w:r>
          </w:p>
          <w:bookmarkEnd w:id="1244"/>
          <w:bookmarkStart w:name="z973" w:id="1245"/>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Кодекстің </w:t>
            </w:r>
            <w:r>
              <w:rPr>
                <w:rFonts w:ascii="Times New Roman"/>
                <w:b w:val="false"/>
                <w:i w:val="false"/>
                <w:color w:val="000000"/>
                <w:sz w:val="20"/>
              </w:rPr>
              <w:t>119-бабында</w:t>
            </w:r>
            <w:r>
              <w:rPr>
                <w:rFonts w:ascii="Times New Roman"/>
                <w:b/>
                <w:i w:val="false"/>
                <w:color w:val="000000"/>
                <w:sz w:val="20"/>
              </w:rPr>
              <w:t xml:space="preserve"> көрсетілген сақтандыру төлемдерін қоспағанда, сақтандыру ұйымы немесе нұқсан келтірген тұлға төлеген нұқсанды өтеу сомасы; </w:t>
            </w:r>
          </w:p>
          <w:bookmarkEnd w:id="1245"/>
          <w:bookmarkStart w:name="z974" w:id="1246"/>
          <w:p>
            <w:pPr>
              <w:spacing w:after="20"/>
              <w:ind w:left="20"/>
              <w:jc w:val="both"/>
            </w:pPr>
            <w:r>
              <w:rPr>
                <w:rFonts w:ascii="Times New Roman"/>
                <w:b w:val="false"/>
                <w:i w:val="false"/>
                <w:color w:val="000000"/>
                <w:sz w:val="20"/>
              </w:rPr>
              <w:t>
</w:t>
            </w:r>
            <w:r>
              <w:rPr>
                <w:rFonts w:ascii="Times New Roman"/>
                <w:b/>
                <w:i w:val="false"/>
                <w:color w:val="000000"/>
                <w:sz w:val="20"/>
              </w:rPr>
              <w:t xml:space="preserve">4) бұрын шегерімге жатқызылған шығындарды өтеу бойынша алынған басқа да өтемақылар жатады. </w:t>
            </w:r>
          </w:p>
          <w:bookmarkEnd w:id="1246"/>
          <w:p>
            <w:pPr>
              <w:spacing w:after="20"/>
              <w:ind w:left="20"/>
              <w:jc w:val="both"/>
            </w:pPr>
            <w:r>
              <w:rPr>
                <w:rFonts w:ascii="Times New Roman"/>
                <w:b w:val="false"/>
                <w:i w:val="false"/>
                <w:color w:val="000000"/>
                <w:sz w:val="20"/>
              </w:rPr>
              <w:t>
</w:t>
            </w:r>
            <w:r>
              <w:rPr>
                <w:rFonts w:ascii="Times New Roman"/>
                <w:b/>
                <w:i w:val="false"/>
                <w:color w:val="000000"/>
                <w:sz w:val="20"/>
              </w:rPr>
              <w:t>Алынған өтемақы ол алынған салық кезеңiнiң табысы болып табылады.</w:t>
            </w:r>
          </w:p>
          <w:bookmarkStart w:name="z6963" w:id="1247"/>
          <w:p>
            <w:pPr>
              <w:spacing w:after="20"/>
              <w:ind w:left="20"/>
              <w:jc w:val="both"/>
            </w:pPr>
            <w:r>
              <w:rPr>
                <w:rFonts w:ascii="Times New Roman"/>
                <w:b w:val="false"/>
                <w:i w:val="false"/>
                <w:color w:val="000000"/>
                <w:sz w:val="20"/>
              </w:rPr>
              <w:t>
</w:t>
            </w:r>
            <w:r>
              <w:rPr>
                <w:rFonts w:ascii="Times New Roman"/>
                <w:b/>
                <w:i w:val="false"/>
                <w:color w:val="000000"/>
                <w:sz w:val="20"/>
              </w:rPr>
              <w:t>1-1. Жеке тұлға олар бойынша салық төлеуші осы Кодекстің 133-бабының 1-тармағы 3) тармақшасының ережелерін қолданған оқыту шығыстарын өтеген болса, жеке тұлға мұндай өтеуді өзін оқыту аяқталған (еңбек шарты жасалған күнінен бастап үш жыл өткенге дейін бұзылған) салық кезеңін, сондай-ақ одан кейінгі салық кезеңін қамтитын уақыт кезеңі ішінде жүргізген жағдайда, мұндай өтеу сомасы алдыңғы салық кезеңдерінің салық салынатын табысын азайтуға жатқызылған осындай шығыстар бөлігінде салық төлеушінің жылдық жиынтық табысына қосылады.</w:t>
            </w:r>
          </w:p>
          <w:bookmarkEnd w:id="1247"/>
          <w:bookmarkStart w:name="z975" w:id="1248"/>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Республикасының </w:t>
            </w:r>
            <w:r>
              <w:rPr>
                <w:rFonts w:ascii="Times New Roman"/>
                <w:b/>
                <w:i w:val="false"/>
                <w:color w:val="000000"/>
                <w:sz w:val="20"/>
              </w:rPr>
              <w:t>азаматтық заңнамасына</w:t>
            </w:r>
            <w:r>
              <w:rPr>
                <w:rFonts w:ascii="Times New Roman"/>
                <w:b/>
                <w:i w:val="false"/>
                <w:color w:val="000000"/>
                <w:sz w:val="20"/>
              </w:rPr>
              <w:t xml:space="preserve"> сәйкес сақтандыру ұйымының сақтанушыға жинақтаушы емес сақтандыру шарттары бойынша қайтаруына жататын немесе қайтарған және сақтанушы бұрын шегерімге жатқызған сақтандыру сыйлықақыларының сомасы олар сақтанушыға қайтарылуға жатқан немесе қайтарылған сол салық кезеңінің жылдық жиынтық табысына жатқызылады.</w:t>
            </w:r>
          </w:p>
          <w:bookmarkEnd w:id="124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95-бапқа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(01.01.2012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976" w:id="1249"/>
          <w:p>
            <w:pPr>
              <w:spacing w:after="0"/>
              <w:ind w:left="0"/>
              <w:jc w:val="both"/>
            </w:pPr>
            <w:r>
              <w:rPr>
                <w:rFonts w:ascii="Times New Roman"/>
                <w:b/>
                <w:i w:val="false"/>
                <w:color w:val="000000"/>
              </w:rPr>
              <w:t xml:space="preserve"> 96-бап. Өтеусіз алынған мүлік </w:t>
            </w:r>
          </w:p>
          <w:bookmarkEnd w:id="1249"/>
          <w:bookmarkStart w:name="z977" w:id="1250"/>
          <w:p>
            <w:pPr>
              <w:spacing w:after="20"/>
              <w:ind w:left="20"/>
              <w:jc w:val="both"/>
            </w:pPr>
            <w:r>
              <w:rPr>
                <w:rFonts w:ascii="Times New Roman"/>
                <w:b w:val="false"/>
                <w:i w:val="false"/>
                <w:color w:val="000000"/>
                <w:sz w:val="20"/>
              </w:rPr>
              <w:t>
</w:t>
            </w:r>
            <w:r>
              <w:rPr>
                <w:rFonts w:ascii="Times New Roman"/>
                <w:b/>
                <w:i w:val="false"/>
                <w:color w:val="000000"/>
                <w:sz w:val="20"/>
              </w:rPr>
              <w:t>1. Егер осы Кодексте өзгеше белгіленбесе, салық төлеуші өтеусіз алған кез келген мүліктің, оның ішінде жұмыстар мен көрсетілетін қызметтердің құны оның кірісі болып табылады.</w:t>
            </w:r>
          </w:p>
          <w:bookmarkEnd w:id="1250"/>
          <w:bookmarkStart w:name="z6630" w:id="1251"/>
          <w:p>
            <w:pPr>
              <w:spacing w:after="20"/>
              <w:ind w:left="20"/>
              <w:jc w:val="both"/>
            </w:pPr>
            <w:r>
              <w:rPr>
                <w:rFonts w:ascii="Times New Roman"/>
                <w:b w:val="false"/>
                <w:i w:val="false"/>
                <w:color w:val="000000"/>
                <w:sz w:val="20"/>
              </w:rPr>
              <w:t>
</w:t>
            </w:r>
            <w:r>
              <w:rPr>
                <w:rFonts w:ascii="Times New Roman"/>
                <w:b/>
                <w:i w:val="false"/>
                <w:color w:val="000000"/>
                <w:sz w:val="20"/>
              </w:rPr>
              <w:t>2. Өтеусіз алынған мүлік, оның ішінде жұмыстар мен көрсетілетін қызметтер түріндегі кіріс осындай мүлік алынған, жұмыстар орындалған, қызметтер көрсетілген салық кезеңінде танылады.</w:t>
            </w:r>
          </w:p>
          <w:bookmarkEnd w:id="1251"/>
          <w:bookmarkStart w:name="z6631" w:id="1252"/>
          <w:p>
            <w:pPr>
              <w:spacing w:after="20"/>
              <w:ind w:left="20"/>
              <w:jc w:val="both"/>
            </w:pPr>
            <w:r>
              <w:rPr>
                <w:rFonts w:ascii="Times New Roman"/>
                <w:b w:val="false"/>
                <w:i w:val="false"/>
                <w:color w:val="000000"/>
                <w:sz w:val="20"/>
              </w:rPr>
              <w:t>
</w:t>
            </w:r>
            <w:r>
              <w:rPr>
                <w:rFonts w:ascii="Times New Roman"/>
                <w:b/>
                <w:i w:val="false"/>
                <w:color w:val="000000"/>
                <w:sz w:val="20"/>
              </w:rPr>
              <w:t xml:space="preserve">3. Өтеусіз алынған мүліктің, оның ішінде жұмыстар мен көрсетілетін қызметтердің құны халықаралық қаржылық есептілік стандарттарына және Қазақстан Республикасының бухгалтерлік есеп пен қаржылық есептілік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бухгалтерлік есеп деректері бойынша айқындалады.</w:t>
            </w:r>
          </w:p>
          <w:bookmarkEnd w:id="1252"/>
          <w:bookmarkStart w:name="z6632" w:id="1253"/>
          <w:p>
            <w:pPr>
              <w:spacing w:after="20"/>
              <w:ind w:left="20"/>
              <w:jc w:val="both"/>
            </w:pPr>
            <w:r>
              <w:rPr>
                <w:rFonts w:ascii="Times New Roman"/>
                <w:b w:val="false"/>
                <w:i w:val="false"/>
                <w:color w:val="000000"/>
                <w:sz w:val="20"/>
              </w:rPr>
              <w:t>
</w:t>
            </w:r>
            <w:r>
              <w:rPr>
                <w:rFonts w:ascii="Times New Roman"/>
                <w:b/>
                <w:i w:val="false"/>
                <w:color w:val="000000"/>
                <w:sz w:val="20"/>
              </w:rPr>
              <w:t>4. Қоршаған ортаны қорғау саласындағы уәкілетті орган белгілеген тәртіппен Парниктік газдар шығарындыларына квоталар бөлудің ұлттық жоспарына сәйкес алынған парниктік газдар шығарындыларына квота түрінде өтеусіз алынған мүліктің құны нөлге тең деп танылады.</w:t>
            </w:r>
          </w:p>
          <w:bookmarkEnd w:id="1253"/>
          <w:bookmarkStart w:name="z6643" w:id="1254"/>
          <w:p>
            <w:pPr>
              <w:spacing w:after="20"/>
              <w:ind w:left="20"/>
              <w:jc w:val="both"/>
            </w:pPr>
            <w:r>
              <w:rPr>
                <w:rFonts w:ascii="Times New Roman"/>
                <w:b w:val="false"/>
                <w:i w:val="false"/>
                <w:color w:val="000000"/>
                <w:sz w:val="20"/>
              </w:rPr>
              <w:t>
</w:t>
            </w:r>
            <w:r>
              <w:rPr>
                <w:rFonts w:ascii="Times New Roman"/>
                <w:b/>
                <w:i w:val="false"/>
                <w:color w:val="000000"/>
                <w:sz w:val="20"/>
              </w:rPr>
              <w:t>5. Осы Кодекстің 100-бабының 11-тармағына сәйкес алынған мүліктің, оның ішінде жұмыстардың, көрсетілетін қызметтердің құны өтеусіз алынған мүлік деп танылмайды.</w:t>
            </w:r>
          </w:p>
          <w:bookmarkEnd w:id="125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96-бап жаңа редакцияда - ҚР 03.12.2015 </w:t>
            </w:r>
            <w:r>
              <w:rPr>
                <w:rFonts w:ascii="Times New Roman"/>
                <w:b w:val="false"/>
                <w:i w:val="false"/>
                <w:color w:val="000000"/>
                <w:sz w:val="20"/>
              </w:rPr>
              <w:t>№ 432-V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978" w:id="1255"/>
          <w:p>
            <w:pPr>
              <w:spacing w:after="0"/>
              <w:ind w:left="0"/>
              <w:jc w:val="both"/>
            </w:pPr>
            <w:r>
              <w:rPr>
                <w:rFonts w:ascii="Times New Roman"/>
                <w:b/>
                <w:i w:val="false"/>
                <w:color w:val="000000"/>
              </w:rPr>
              <w:t xml:space="preserve"> 97-бап. Әлеуметтік сала объектілерін пайдалану кезінде алынған табыс </w:t>
            </w:r>
          </w:p>
          <w:bookmarkEnd w:id="1255"/>
          <w:bookmarkStart w:name="z979" w:id="1256"/>
          <w:p>
            <w:pPr>
              <w:spacing w:after="20"/>
              <w:ind w:left="20"/>
              <w:jc w:val="both"/>
            </w:pPr>
            <w:r>
              <w:rPr>
                <w:rFonts w:ascii="Times New Roman"/>
                <w:b w:val="false"/>
                <w:i w:val="false"/>
                <w:color w:val="000000"/>
                <w:sz w:val="20"/>
              </w:rPr>
              <w:t>
</w:t>
            </w:r>
            <w:r>
              <w:rPr>
                <w:rFonts w:ascii="Times New Roman"/>
                <w:b/>
                <w:i w:val="false"/>
                <w:color w:val="000000"/>
                <w:sz w:val="20"/>
              </w:rPr>
              <w:t xml:space="preserve">1. Әлеуметтік сала объектілеріне осы бапта көзделген қызмет түрлерін жүзеге асыру кезінде пайдаланылатын, салық төлеушіге меншік құқығында тиесілі мүлік жатады. </w:t>
            </w:r>
          </w:p>
          <w:bookmarkEnd w:id="1256"/>
          <w:bookmarkStart w:name="z980" w:id="1257"/>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төлеушінің жылдық жиынтық табысына мынадай қызмет түрлерін: </w:t>
            </w:r>
          </w:p>
          <w:bookmarkEnd w:id="1257"/>
          <w:bookmarkStart w:name="z981" w:id="1258"/>
          <w:p>
            <w:pPr>
              <w:spacing w:after="20"/>
              <w:ind w:left="20"/>
              <w:jc w:val="both"/>
            </w:pPr>
            <w:r>
              <w:rPr>
                <w:rFonts w:ascii="Times New Roman"/>
                <w:b w:val="false"/>
                <w:i w:val="false"/>
                <w:color w:val="000000"/>
                <w:sz w:val="20"/>
              </w:rPr>
              <w:t>
</w:t>
            </w:r>
            <w:r>
              <w:rPr>
                <w:rFonts w:ascii="Times New Roman"/>
                <w:b/>
                <w:i w:val="false"/>
                <w:color w:val="000000"/>
                <w:sz w:val="20"/>
              </w:rPr>
              <w:t xml:space="preserve">1) медициналық қызметті; </w:t>
            </w:r>
          </w:p>
          <w:bookmarkEnd w:id="1258"/>
          <w:bookmarkStart w:name="z982" w:id="1259"/>
          <w:p>
            <w:pPr>
              <w:spacing w:after="20"/>
              <w:ind w:left="20"/>
              <w:jc w:val="both"/>
            </w:pPr>
            <w:r>
              <w:rPr>
                <w:rFonts w:ascii="Times New Roman"/>
                <w:b w:val="false"/>
                <w:i w:val="false"/>
                <w:color w:val="000000"/>
                <w:sz w:val="20"/>
              </w:rPr>
              <w:t>
</w:t>
            </w:r>
            <w:r>
              <w:rPr>
                <w:rFonts w:ascii="Times New Roman"/>
                <w:b/>
                <w:i w:val="false"/>
                <w:color w:val="000000"/>
                <w:sz w:val="20"/>
              </w:rPr>
              <w:t xml:space="preserve">2) бастауыш, негізгі орта, жалпы орта, техникалық және кәсіптік, орта білімнен кейінгі, жоғары және жоғары оқу орнынан кейінгі білім беру; қосымша білім беру саласындағы қызметті; </w:t>
            </w:r>
          </w:p>
          <w:bookmarkEnd w:id="1259"/>
          <w:bookmarkStart w:name="z983" w:id="1260"/>
          <w:p>
            <w:pPr>
              <w:spacing w:after="20"/>
              <w:ind w:left="20"/>
              <w:jc w:val="both"/>
            </w:pPr>
            <w:r>
              <w:rPr>
                <w:rFonts w:ascii="Times New Roman"/>
                <w:b w:val="false"/>
                <w:i w:val="false"/>
                <w:color w:val="000000"/>
                <w:sz w:val="20"/>
              </w:rPr>
              <w:t>
</w:t>
            </w:r>
            <w:r>
              <w:rPr>
                <w:rFonts w:ascii="Times New Roman"/>
                <w:b/>
                <w:i w:val="false"/>
                <w:color w:val="000000"/>
                <w:sz w:val="20"/>
              </w:rPr>
              <w:t xml:space="preserve">3) ғылым, дене тәрбиесі және спорт, мәдениет саласындағы, тарихи-мәдени мұраларды, мұрағат құндылықтарын сақтау жөнінде қызметтер көрсету саласындағы қызметті; </w:t>
            </w:r>
          </w:p>
          <w:bookmarkEnd w:id="1260"/>
          <w:bookmarkStart w:name="z984" w:id="1261"/>
          <w:p>
            <w:pPr>
              <w:spacing w:after="20"/>
              <w:ind w:left="20"/>
              <w:jc w:val="both"/>
            </w:pPr>
            <w:r>
              <w:rPr>
                <w:rFonts w:ascii="Times New Roman"/>
                <w:b w:val="false"/>
                <w:i w:val="false"/>
                <w:color w:val="000000"/>
                <w:sz w:val="20"/>
              </w:rPr>
              <w:t>
</w:t>
            </w:r>
            <w:r>
              <w:rPr>
                <w:rFonts w:ascii="Times New Roman"/>
                <w:b/>
                <w:i w:val="false"/>
                <w:color w:val="000000"/>
                <w:sz w:val="20"/>
              </w:rPr>
              <w:t>4) қызметкерлердің, олардың отбасы мүшелерінің, өзара байланысты тараптар қызметкерлерінің және отбасы мүшелерінің демалысын ұйымдастыру, сондай-ақ тұрғын үй қорының объектілерін пайдалану жөніндегі қызметті жүзеге асыру кезінде пайдаланылатын әлеуметтік сала объектілерін пайдалану кезінде алынуға жататын (алынған) табыстардың іс жүзінде келтірілген шығыстардан асып кетуі енгізіледі.</w:t>
            </w:r>
          </w:p>
          <w:bookmarkEnd w:id="1261"/>
          <w:bookmarkStart w:name="z985" w:id="1262"/>
          <w:p>
            <w:pPr>
              <w:spacing w:after="20"/>
              <w:ind w:left="20"/>
              <w:jc w:val="both"/>
            </w:pPr>
            <w:r>
              <w:rPr>
                <w:rFonts w:ascii="Times New Roman"/>
                <w:b w:val="false"/>
                <w:i w:val="false"/>
                <w:color w:val="000000"/>
                <w:sz w:val="20"/>
              </w:rPr>
              <w:t>
</w:t>
            </w:r>
            <w:r>
              <w:rPr>
                <w:rFonts w:ascii="Times New Roman"/>
                <w:b/>
                <w:i w:val="false"/>
                <w:color w:val="000000"/>
                <w:sz w:val="20"/>
              </w:rPr>
              <w:t>3. Қызметкерлердің қоғамдық тамақтануын, мектепке дейінгі тәрбиелеу мен оқытуды, балаларды, қарттар мен мүгедектерді әлеуметтік қорғау мен әлеуметтік қамсыздандыруды ұйымдастыру жөніндегі қызметті жүзеге асыру кезінде пайдаланылатын әлеуметтік сала объектілерін пайдалану кезінде алынған табыстар жылдық жиынтық табысқа енгізілуге жатады.</w:t>
            </w:r>
          </w:p>
          <w:bookmarkEnd w:id="126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97-бапқа өзгеріс енгізілді - ҚР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986" w:id="1263"/>
          <w:p>
            <w:pPr>
              <w:spacing w:after="0"/>
              <w:ind w:left="0"/>
              <w:jc w:val="both"/>
            </w:pPr>
            <w:r>
              <w:rPr>
                <w:rFonts w:ascii="Times New Roman"/>
                <w:b/>
                <w:i w:val="false"/>
                <w:color w:val="000000"/>
              </w:rPr>
              <w:t xml:space="preserve"> 98-бап. Кәсіпорынды мүліктік кешен ретінде сатудан түсетін табыс (залал) </w:t>
            </w:r>
          </w:p>
          <w:bookmarkEnd w:id="1263"/>
          <w:bookmarkStart w:name="z987" w:id="1264"/>
          <w:p>
            <w:pPr>
              <w:spacing w:after="20"/>
              <w:ind w:left="20"/>
              <w:jc w:val="both"/>
            </w:pPr>
            <w:r>
              <w:rPr>
                <w:rFonts w:ascii="Times New Roman"/>
                <w:b w:val="false"/>
                <w:i w:val="false"/>
                <w:color w:val="000000"/>
                <w:sz w:val="20"/>
              </w:rPr>
              <w:t>
</w:t>
            </w:r>
            <w:r>
              <w:rPr>
                <w:rFonts w:ascii="Times New Roman"/>
                <w:b/>
                <w:i w:val="false"/>
                <w:color w:val="000000"/>
                <w:sz w:val="20"/>
              </w:rPr>
              <w:t xml:space="preserve">1. Кәсіпорынды мүліктік кешен ретінде сатудан түсетін табыс кәсіпорынды мүліктік кешен ретінде сатып алу-сату шарты бойынша өткізілу құны мен берілетін міндеттемелердің өткізілген күнгі бухгалтерлік есеп деректері бойынша баланстық құнына азайтылған, берілетін активтердің баланстық құны арасындағы оң айырма ретінде айқындалады. </w:t>
            </w:r>
          </w:p>
          <w:bookmarkEnd w:id="1264"/>
          <w:bookmarkStart w:name="z988" w:id="1265"/>
          <w:p>
            <w:pPr>
              <w:spacing w:after="20"/>
              <w:ind w:left="20"/>
              <w:jc w:val="both"/>
            </w:pPr>
            <w:r>
              <w:rPr>
                <w:rFonts w:ascii="Times New Roman"/>
                <w:b w:val="false"/>
                <w:i w:val="false"/>
                <w:color w:val="000000"/>
                <w:sz w:val="20"/>
              </w:rPr>
              <w:t>
</w:t>
            </w:r>
            <w:r>
              <w:rPr>
                <w:rFonts w:ascii="Times New Roman"/>
                <w:b/>
                <w:i w:val="false"/>
                <w:color w:val="000000"/>
                <w:sz w:val="20"/>
              </w:rPr>
              <w:t xml:space="preserve">2. Кәсіпорынды мүліктік кешен ретінде сатудан шегетін залал кәсіпорынды мүліктік кешен ретінде сатып алу-сату шарты бойынша өткізілу құны мен берілетін міндеттемелердің өткізілген күнгі бухгалтерлік есеп деректері бойынша баланстық құнына азайтылған, берілетін активтердің баланстық құны арасындағы теріс айырма ретінде айқындалады. </w:t>
            </w:r>
          </w:p>
          <w:bookmarkEnd w:id="1265"/>
          <w:p>
            <w:pPr>
              <w:spacing w:after="20"/>
              <w:ind w:left="20"/>
              <w:jc w:val="both"/>
            </w:pPr>
            <w:r>
              <w:rPr>
                <w:rFonts w:ascii="Times New Roman"/>
                <w:b w:val="false"/>
                <w:i w:val="false"/>
                <w:color w:val="000000"/>
                <w:sz w:val="20"/>
              </w:rPr>
              <w:t>
</w:t>
            </w:r>
            <w:r>
              <w:rPr>
                <w:rFonts w:ascii="Times New Roman"/>
                <w:b/>
                <w:i w:val="false"/>
                <w:color w:val="000000"/>
                <w:sz w:val="20"/>
              </w:rPr>
              <w:t xml:space="preserve">Кәсіпорынды мүліктік кешен ретінде сатудан шегетін залалды ауыстыру осы Кодекстің </w:t>
            </w:r>
            <w:r>
              <w:rPr>
                <w:rFonts w:ascii="Times New Roman"/>
                <w:b w:val="false"/>
                <w:i w:val="false"/>
                <w:color w:val="000000"/>
                <w:sz w:val="20"/>
              </w:rPr>
              <w:t>137-бабында</w:t>
            </w:r>
            <w:r>
              <w:rPr>
                <w:rFonts w:ascii="Times New Roman"/>
                <w:b/>
                <w:i w:val="false"/>
                <w:color w:val="000000"/>
                <w:sz w:val="20"/>
              </w:rPr>
              <w:t xml:space="preserve"> белгіленген тәртіппен жүзеге асырылады.</w:t>
            </w:r>
          </w:p>
          <w:bookmarkStart w:name="z989" w:id="1266"/>
          <w:p>
            <w:pPr>
              <w:spacing w:after="0"/>
              <w:ind w:left="0"/>
              <w:jc w:val="both"/>
            </w:pPr>
            <w:r>
              <w:rPr>
                <w:rFonts w:ascii="Times New Roman"/>
                <w:b/>
                <w:i w:val="false"/>
                <w:color w:val="000000"/>
              </w:rPr>
              <w:t xml:space="preserve"> 99-бап. Жылдық жиынтық табысты түзету</w:t>
            </w:r>
          </w:p>
          <w:bookmarkEnd w:id="1266"/>
          <w:bookmarkStart w:name="z990" w:id="1267"/>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төлеушілердің жылдық жиынтық табысынан:</w:t>
            </w:r>
          </w:p>
          <w:bookmarkEnd w:id="1267"/>
          <w:bookmarkStart w:name="z1258" w:id="1268"/>
          <w:p>
            <w:pPr>
              <w:spacing w:after="20"/>
              <w:ind w:left="20"/>
              <w:jc w:val="both"/>
            </w:pPr>
            <w:r>
              <w:rPr>
                <w:rFonts w:ascii="Times New Roman"/>
                <w:b w:val="false"/>
                <w:i w:val="false"/>
                <w:color w:val="000000"/>
                <w:sz w:val="20"/>
              </w:rPr>
              <w:t>
</w:t>
            </w:r>
            <w:r>
              <w:rPr>
                <w:rFonts w:ascii="Times New Roman"/>
                <w:b/>
                <w:i w:val="false"/>
                <w:color w:val="000000"/>
                <w:sz w:val="20"/>
              </w:rPr>
              <w:t>1) мыналарды:</w:t>
            </w:r>
          </w:p>
          <w:bookmarkEnd w:id="1268"/>
          <w:p>
            <w:pPr>
              <w:spacing w:after="20"/>
              <w:ind w:left="20"/>
              <w:jc w:val="both"/>
            </w:pPr>
            <w:r>
              <w:rPr>
                <w:rFonts w:ascii="Times New Roman"/>
                <w:b w:val="false"/>
                <w:i w:val="false"/>
                <w:color w:val="000000"/>
                <w:sz w:val="20"/>
              </w:rPr>
              <w:t>
</w:t>
            </w:r>
            <w:r>
              <w:rPr>
                <w:rFonts w:ascii="Times New Roman"/>
                <w:b/>
                <w:i w:val="false"/>
                <w:color w:val="000000"/>
                <w:sz w:val="20"/>
              </w:rPr>
              <w:t>егер осы тармақтың 1-1) тармақшасында өзгеше белгіленбесе, тәуекелдік инвестициялаудың жабық пайлық инвестициялық қорлары мен тәуекелдік инвестициялаудың акционерлік инвестициялық қорлары төлейтіндерді;</w:t>
            </w:r>
          </w:p>
          <w:p>
            <w:pPr>
              <w:spacing w:after="20"/>
              <w:ind w:left="20"/>
              <w:jc w:val="both"/>
            </w:pPr>
            <w:r>
              <w:rPr>
                <w:rFonts w:ascii="Times New Roman"/>
                <w:b w:val="false"/>
                <w:i w:val="false"/>
                <w:color w:val="000000"/>
                <w:sz w:val="20"/>
              </w:rPr>
              <w:t>
</w:t>
            </w:r>
            <w:r>
              <w:rPr>
                <w:rFonts w:ascii="Times New Roman"/>
                <w:b/>
                <w:i w:val="false"/>
                <w:color w:val="000000"/>
                <w:sz w:val="20"/>
              </w:rPr>
              <w:t>мұндай дивидендтер корпоративтік табыс салығын азайту жүргізілген салық кезеңіне кіретін кезең үшін есепке жазылған жағдайда, осы Кодекстің 139-бабына сәйкес есептелген корпоративтік табыс салығын 100 пайызға азайтуды жүргізетін заңды тұлға (Қазақстан Республикасының инвестициялар саласындағы заңнамасына сәйкес жасалған инвестициялық келісімшарт шеңберінде инвестициялық басым жобаны іске асырып жатқан ұйымды қоспағанда) төлейтіндерді қоспағанда, дивиденттер;</w:t>
            </w:r>
          </w:p>
          <w:bookmarkStart w:name="z3803" w:id="1269"/>
          <w:p>
            <w:pPr>
              <w:spacing w:after="20"/>
              <w:ind w:left="20"/>
              <w:jc w:val="both"/>
            </w:pPr>
            <w:r>
              <w:rPr>
                <w:rFonts w:ascii="Times New Roman"/>
                <w:b w:val="false"/>
                <w:i w:val="false"/>
                <w:color w:val="000000"/>
                <w:sz w:val="20"/>
              </w:rPr>
              <w:t>
</w:t>
            </w:r>
            <w:r>
              <w:rPr>
                <w:rFonts w:ascii="Times New Roman"/>
                <w:b/>
                <w:i w:val="false"/>
                <w:color w:val="000000"/>
                <w:sz w:val="20"/>
              </w:rPr>
              <w:t>1-1) мынадай шарттарды бір мезгілде орындаған кезде:</w:t>
            </w:r>
          </w:p>
          <w:bookmarkEnd w:id="1269"/>
          <w:bookmarkStart w:name="z7816" w:id="1270"/>
          <w:p>
            <w:pPr>
              <w:spacing w:after="20"/>
              <w:ind w:left="20"/>
              <w:jc w:val="both"/>
            </w:pPr>
            <w:r>
              <w:rPr>
                <w:rFonts w:ascii="Times New Roman"/>
                <w:b w:val="false"/>
                <w:i w:val="false"/>
                <w:color w:val="000000"/>
                <w:sz w:val="20"/>
              </w:rPr>
              <w:t>
</w:t>
            </w:r>
            <w:r>
              <w:rPr>
                <w:rFonts w:ascii="Times New Roman"/>
                <w:b/>
                <w:i w:val="false"/>
                <w:color w:val="000000"/>
                <w:sz w:val="20"/>
              </w:rPr>
              <w:t>дивидендтерді есептеу күніне салық төлеуші тәуекелдік инвестициялаудың осындай акционерлік инвестициялық қорының акцияларына немесе қатысу үлестеріне үш жылдан астам иелік етсе;</w:t>
            </w:r>
          </w:p>
          <w:bookmarkEnd w:id="1270"/>
          <w:bookmarkStart w:name="z7817" w:id="1271"/>
          <w:p>
            <w:pPr>
              <w:spacing w:after="20"/>
              <w:ind w:left="20"/>
              <w:jc w:val="both"/>
            </w:pPr>
            <w:r>
              <w:rPr>
                <w:rFonts w:ascii="Times New Roman"/>
                <w:b w:val="false"/>
                <w:i w:val="false"/>
                <w:color w:val="000000"/>
                <w:sz w:val="20"/>
              </w:rPr>
              <w:t>
</w:t>
            </w:r>
            <w:r>
              <w:rPr>
                <w:rFonts w:ascii="Times New Roman"/>
                <w:b/>
                <w:i w:val="false"/>
                <w:color w:val="000000"/>
                <w:sz w:val="20"/>
              </w:rPr>
              <w:t>технологиялық дамыту саласындағы ұлттық даму институтының тәуекелдік инвестициялаудың осындай акционерлік инвестициялық қорының жарғылық капиталына қатысуы жиырма бес пайыздан астамды құраса, тәуекелдiк инвестициялаудың акционерлiк инвестициялық қорлары төлейтiн дивидендтер;</w:t>
            </w:r>
          </w:p>
          <w:bookmarkEnd w:id="1271"/>
          <w:bookmarkStart w:name="z1259" w:id="1272"/>
          <w:p>
            <w:pPr>
              <w:spacing w:after="20"/>
              <w:ind w:left="20"/>
              <w:jc w:val="both"/>
            </w:pPr>
            <w:r>
              <w:rPr>
                <w:rFonts w:ascii="Times New Roman"/>
                <w:b w:val="false"/>
                <w:i w:val="false"/>
                <w:color w:val="000000"/>
                <w:sz w:val="20"/>
              </w:rPr>
              <w:t>
</w:t>
            </w:r>
            <w:r>
              <w:rPr>
                <w:rFonts w:ascii="Times New Roman"/>
                <w:b/>
                <w:i w:val="false"/>
                <w:color w:val="000000"/>
                <w:sz w:val="20"/>
              </w:rPr>
              <w:t>2) жеке тұлғалардың депозиттеріне міндетті кепілдік беруді жүзеге асыратын ұйым алған банктердің міндетті күнтізбелік, қосымша және төтенше жарналарының сомасы;</w:t>
            </w:r>
          </w:p>
          <w:bookmarkEnd w:id="1272"/>
          <w:bookmarkStart w:name="z7305" w:id="1273"/>
          <w:p>
            <w:pPr>
              <w:spacing w:after="20"/>
              <w:ind w:left="20"/>
              <w:jc w:val="both"/>
            </w:pPr>
            <w:r>
              <w:rPr>
                <w:rFonts w:ascii="Times New Roman"/>
                <w:b w:val="false"/>
                <w:i w:val="false"/>
                <w:color w:val="000000"/>
                <w:sz w:val="20"/>
              </w:rPr>
              <w:t>
</w:t>
            </w:r>
            <w:r>
              <w:rPr>
                <w:rFonts w:ascii="Times New Roman"/>
                <w:b/>
                <w:i w:val="false"/>
                <w:color w:val="000000"/>
                <w:sz w:val="20"/>
              </w:rPr>
              <w:t>2-1) Тұрғын үй құрылысына кепілдік беру қоры кепілдікті жағдайларды реттеу үшін резервті ұлғайтуға бағытталған қаражат шегінде алған кепілдікті жарналар сомасы;</w:t>
            </w:r>
          </w:p>
          <w:bookmarkEnd w:id="1273"/>
          <w:bookmarkStart w:name="z1260" w:id="1274"/>
          <w:p>
            <w:pPr>
              <w:spacing w:after="20"/>
              <w:ind w:left="20"/>
              <w:jc w:val="both"/>
            </w:pPr>
            <w:r>
              <w:rPr>
                <w:rFonts w:ascii="Times New Roman"/>
                <w:b w:val="false"/>
                <w:i w:val="false"/>
                <w:color w:val="000000"/>
                <w:sz w:val="20"/>
              </w:rPr>
              <w:t>
</w:t>
            </w:r>
            <w:r>
              <w:rPr>
                <w:rFonts w:ascii="Times New Roman"/>
                <w:b/>
                <w:i w:val="false"/>
                <w:color w:val="000000"/>
                <w:sz w:val="20"/>
              </w:rPr>
              <w:t>3) Сақтандыру төлемдеріне кепілдік беру қоры алған сақтандыру ұйымдарының міндетті, қосымша және төтенше жарналарының сомасы;</w:t>
            </w:r>
          </w:p>
          <w:bookmarkEnd w:id="1274"/>
          <w:bookmarkStart w:name="z1261" w:id="1275"/>
          <w:p>
            <w:pPr>
              <w:spacing w:after="20"/>
              <w:ind w:left="20"/>
              <w:jc w:val="both"/>
            </w:pPr>
            <w:r>
              <w:rPr>
                <w:rFonts w:ascii="Times New Roman"/>
                <w:b w:val="false"/>
                <w:i w:val="false"/>
                <w:color w:val="000000"/>
                <w:sz w:val="20"/>
              </w:rPr>
              <w:t>
</w:t>
            </w:r>
            <w:r>
              <w:rPr>
                <w:rFonts w:ascii="Times New Roman"/>
                <w:b/>
                <w:i w:val="false"/>
                <w:color w:val="000000"/>
                <w:sz w:val="20"/>
              </w:rPr>
              <w:t>4) жеке тұлғалардың депозиттеріне міндетті кепілдік беруді жүзеге асыратын ұйым мен Сақтандыру төлемдеріне кепілдік беру қоры өздерінің өтелген депозиттер мен төленген кепілдікті және өтемақылық төлемдер бойынша талаптарын қанағаттандыру тәртібімен алған ақша сомасы;</w:t>
            </w:r>
          </w:p>
          <w:bookmarkEnd w:id="1275"/>
          <w:bookmarkStart w:name="z7306" w:id="1276"/>
          <w:p>
            <w:pPr>
              <w:spacing w:after="20"/>
              <w:ind w:left="20"/>
              <w:jc w:val="both"/>
            </w:pPr>
            <w:r>
              <w:rPr>
                <w:rFonts w:ascii="Times New Roman"/>
                <w:b w:val="false"/>
                <w:i w:val="false"/>
                <w:color w:val="000000"/>
                <w:sz w:val="20"/>
              </w:rPr>
              <w:t>
</w:t>
            </w:r>
            <w:r>
              <w:rPr>
                <w:rFonts w:ascii="Times New Roman"/>
                <w:b/>
                <w:i w:val="false"/>
                <w:color w:val="000000"/>
                <w:sz w:val="20"/>
              </w:rPr>
              <w:t>4-1) Тұрғын үй құрылысына кепілдік беру қоры тұрғын үйлер (тұрғын ғимараттар) құрылысы аяқталғаннан кейінгі төлемдер бойынша талаптарды қанағаттандыру тәртібімен алған ақша сомасы;</w:t>
            </w:r>
          </w:p>
          <w:bookmarkEnd w:id="1276"/>
          <w:bookmarkStart w:name="z1262" w:id="1277"/>
          <w:p>
            <w:pPr>
              <w:spacing w:after="20"/>
              <w:ind w:left="20"/>
              <w:jc w:val="both"/>
            </w:pPr>
            <w:r>
              <w:rPr>
                <w:rFonts w:ascii="Times New Roman"/>
                <w:b w:val="false"/>
                <w:i w:val="false"/>
                <w:color w:val="000000"/>
                <w:sz w:val="20"/>
              </w:rPr>
              <w:t>
</w:t>
            </w:r>
            <w:r>
              <w:rPr>
                <w:rFonts w:ascii="Times New Roman"/>
                <w:b/>
                <w:i w:val="false"/>
                <w:color w:val="000000"/>
                <w:sz w:val="20"/>
              </w:rPr>
              <w:t>5) Қазақстан Республикасының зейнетақымен қамсыздандыру туралы заңнамасына сәйкес алынған және жеке зейнетақы шоттарына бағытталған инвестициялық табыстар;</w:t>
            </w:r>
          </w:p>
          <w:bookmarkEnd w:id="1277"/>
          <w:bookmarkStart w:name="z1263" w:id="1278"/>
          <w:p>
            <w:pPr>
              <w:spacing w:after="20"/>
              <w:ind w:left="20"/>
              <w:jc w:val="both"/>
            </w:pPr>
            <w:r>
              <w:rPr>
                <w:rFonts w:ascii="Times New Roman"/>
                <w:b w:val="false"/>
                <w:i w:val="false"/>
                <w:color w:val="000000"/>
                <w:sz w:val="20"/>
              </w:rPr>
              <w:t>
</w:t>
            </w:r>
            <w:r>
              <w:rPr>
                <w:rFonts w:ascii="Times New Roman"/>
                <w:b/>
                <w:i w:val="false"/>
                <w:color w:val="000000"/>
                <w:sz w:val="20"/>
              </w:rPr>
              <w:t xml:space="preserve">6) Қазақстан Республикасының міндетті әлеуметтік сақтандыру туралы </w:t>
            </w:r>
            <w:r>
              <w:rPr>
                <w:rFonts w:ascii="Times New Roman"/>
                <w:b/>
                <w:i w:val="false"/>
                <w:color w:val="000000"/>
                <w:sz w:val="20"/>
              </w:rPr>
              <w:t>заңнамасына</w:t>
            </w:r>
            <w:r>
              <w:rPr>
                <w:rFonts w:ascii="Times New Roman"/>
                <w:b/>
                <w:i w:val="false"/>
                <w:color w:val="000000"/>
                <w:sz w:val="20"/>
              </w:rPr>
              <w:t xml:space="preserve"> сәйкес алынған және Мемлекеттік әлеуметтік сақтандыру қорының активтерін ұлғайтуға бағытталған инвестициялық табыстар;</w:t>
            </w:r>
          </w:p>
          <w:bookmarkEnd w:id="1278"/>
          <w:bookmarkStart w:name="z1264" w:id="1279"/>
          <w:p>
            <w:pPr>
              <w:spacing w:after="20"/>
              <w:ind w:left="20"/>
              <w:jc w:val="both"/>
            </w:pPr>
            <w:r>
              <w:rPr>
                <w:rFonts w:ascii="Times New Roman"/>
                <w:b w:val="false"/>
                <w:i w:val="false"/>
                <w:color w:val="000000"/>
                <w:sz w:val="20"/>
              </w:rPr>
              <w:t>
</w:t>
            </w:r>
            <w:r>
              <w:rPr>
                <w:rFonts w:ascii="Times New Roman"/>
                <w:b/>
                <w:i w:val="false"/>
                <w:color w:val="000000"/>
                <w:sz w:val="20"/>
              </w:rPr>
              <w:t xml:space="preserve">7) Қазақстан Республикасының инвестициялық қорлар туралы </w:t>
            </w:r>
            <w:r>
              <w:rPr>
                <w:rFonts w:ascii="Times New Roman"/>
                <w:b/>
                <w:i w:val="false"/>
                <w:color w:val="000000"/>
                <w:sz w:val="20"/>
              </w:rPr>
              <w:t>заңнамасына</w:t>
            </w:r>
            <w:r>
              <w:rPr>
                <w:rFonts w:ascii="Times New Roman"/>
                <w:b/>
                <w:i w:val="false"/>
                <w:color w:val="000000"/>
                <w:sz w:val="20"/>
              </w:rPr>
              <w:t xml:space="preserve"> сәйкес инвестициялық қызметтен акционерлiк инвестициялық қорлар алған және акционерлік инвестициялық қордың кастодианы ескерген инвестициялық табыстар;</w:t>
            </w:r>
          </w:p>
          <w:bookmarkEnd w:id="1279"/>
          <w:bookmarkStart w:name="z1265" w:id="1280"/>
          <w:p>
            <w:pPr>
              <w:spacing w:after="20"/>
              <w:ind w:left="20"/>
              <w:jc w:val="both"/>
            </w:pPr>
            <w:r>
              <w:rPr>
                <w:rFonts w:ascii="Times New Roman"/>
                <w:b w:val="false"/>
                <w:i w:val="false"/>
                <w:color w:val="000000"/>
                <w:sz w:val="20"/>
              </w:rPr>
              <w:t>
</w:t>
            </w:r>
            <w:r>
              <w:rPr>
                <w:rFonts w:ascii="Times New Roman"/>
                <w:b/>
                <w:i w:val="false"/>
                <w:color w:val="000000"/>
                <w:sz w:val="20"/>
              </w:rPr>
              <w:t xml:space="preserve">8) Қазақстан Республикасының жобалық қаржыландыру және секьюритилендіру туралы </w:t>
            </w:r>
            <w:r>
              <w:rPr>
                <w:rFonts w:ascii="Times New Roman"/>
                <w:b/>
                <w:i w:val="false"/>
                <w:color w:val="000000"/>
                <w:sz w:val="20"/>
              </w:rPr>
              <w:t xml:space="preserve">заңнамасына </w:t>
            </w:r>
            <w:r>
              <w:rPr>
                <w:rFonts w:ascii="Times New Roman"/>
                <w:b/>
                <w:i w:val="false"/>
                <w:color w:val="000000"/>
                <w:sz w:val="20"/>
              </w:rPr>
              <w:t>сәйкес секьюритилендіру мәмілесі бойынша арнайы қаржы компаниясы алған, борышты талап ету құқығын басқаға беруден алынған табыстар;</w:t>
            </w:r>
          </w:p>
          <w:bookmarkEnd w:id="1280"/>
          <w:bookmarkStart w:name="z1342" w:id="1281"/>
          <w:p>
            <w:pPr>
              <w:spacing w:after="20"/>
              <w:ind w:left="20"/>
              <w:jc w:val="both"/>
            </w:pPr>
            <w:r>
              <w:rPr>
                <w:rFonts w:ascii="Times New Roman"/>
                <w:b w:val="false"/>
                <w:i w:val="false"/>
                <w:color w:val="000000"/>
                <w:sz w:val="20"/>
              </w:rPr>
              <w:t>
</w:t>
            </w:r>
            <w:r>
              <w:rPr>
                <w:rFonts w:ascii="Times New Roman"/>
                <w:b/>
                <w:i w:val="false"/>
                <w:color w:val="000000"/>
                <w:sz w:val="20"/>
              </w:rPr>
              <w:t>9) мүлікті сенімгерлікпен басқару шарты бойынша сенімгерлікпен басқару құрылтайшысы немесе сенімгерлікпен басқару туындайтын өзге жағдайларда пайда алушы алатын (алынуға жататын), мүлікті сенімгерлікпен басқарудан түсетін таза табыс;</w:t>
            </w:r>
          </w:p>
          <w:bookmarkEnd w:id="1281"/>
          <w:bookmarkStart w:name="z1343" w:id="1282"/>
          <w:p>
            <w:pPr>
              <w:spacing w:after="20"/>
              <w:ind w:left="20"/>
              <w:jc w:val="both"/>
            </w:pPr>
            <w:r>
              <w:rPr>
                <w:rFonts w:ascii="Times New Roman"/>
                <w:b w:val="false"/>
                <w:i w:val="false"/>
                <w:color w:val="000000"/>
                <w:sz w:val="20"/>
              </w:rPr>
              <w:t>
</w:t>
            </w:r>
            <w:r>
              <w:rPr>
                <w:rFonts w:ascii="Times New Roman"/>
                <w:b/>
                <w:i w:val="false"/>
                <w:color w:val="000000"/>
                <w:sz w:val="20"/>
              </w:rPr>
              <w:t>10) мақта қолхаттары бойынша міндеттемелердің орындалуына кепілдік беру қоры мақта өңдеу ұйымдарынан алатын жыл сайынғы міндетті жарналардың сомасы;</w:t>
            </w:r>
          </w:p>
          <w:bookmarkEnd w:id="1282"/>
          <w:bookmarkStart w:name="z1344" w:id="1283"/>
          <w:p>
            <w:pPr>
              <w:spacing w:after="20"/>
              <w:ind w:left="20"/>
              <w:jc w:val="both"/>
            </w:pPr>
            <w:r>
              <w:rPr>
                <w:rFonts w:ascii="Times New Roman"/>
                <w:b w:val="false"/>
                <w:i w:val="false"/>
                <w:color w:val="000000"/>
                <w:sz w:val="20"/>
              </w:rPr>
              <w:t>
</w:t>
            </w:r>
            <w:r>
              <w:rPr>
                <w:rFonts w:ascii="Times New Roman"/>
                <w:b/>
                <w:i w:val="false"/>
                <w:color w:val="000000"/>
                <w:sz w:val="20"/>
              </w:rPr>
              <w:t>11) астық қолхаттары бойынша мiндеттемелердi орындауға кепiлдiк беру қоры астық қабылдау кәсiпорындарынан алатын жыл сайынғы міндетті жарналардың сомасы;</w:t>
            </w:r>
          </w:p>
          <w:bookmarkEnd w:id="1283"/>
          <w:bookmarkStart w:name="z1345" w:id="1284"/>
          <w:p>
            <w:pPr>
              <w:spacing w:after="20"/>
              <w:ind w:left="20"/>
              <w:jc w:val="both"/>
            </w:pPr>
            <w:r>
              <w:rPr>
                <w:rFonts w:ascii="Times New Roman"/>
                <w:b w:val="false"/>
                <w:i w:val="false"/>
                <w:color w:val="000000"/>
                <w:sz w:val="20"/>
              </w:rPr>
              <w:t>
</w:t>
            </w:r>
            <w:r>
              <w:rPr>
                <w:rFonts w:ascii="Times New Roman"/>
                <w:b/>
                <w:i w:val="false"/>
                <w:color w:val="000000"/>
                <w:sz w:val="20"/>
              </w:rPr>
              <w:t>12) мақта (астық) қолхаттары бойынша мiндеттемелердiң орындалуына кепiлдiк беру қоры кепілдік төлемдерін жүзеге асыру жөніндегі талаптарды қанағаттандыру тәртібімен алатын ақша сомасы;</w:t>
            </w:r>
          </w:p>
          <w:bookmarkEnd w:id="1284"/>
          <w:bookmarkStart w:name="z6588" w:id="1285"/>
          <w:p>
            <w:pPr>
              <w:spacing w:after="20"/>
              <w:ind w:left="20"/>
              <w:jc w:val="both"/>
            </w:pPr>
            <w:r>
              <w:rPr>
                <w:rFonts w:ascii="Times New Roman"/>
                <w:b w:val="false"/>
                <w:i w:val="false"/>
                <w:color w:val="000000"/>
                <w:sz w:val="20"/>
              </w:rPr>
              <w:t>
</w:t>
            </w:r>
            <w:r>
              <w:rPr>
                <w:rFonts w:ascii="Times New Roman"/>
                <w:b/>
                <w:i w:val="false"/>
                <w:color w:val="000000"/>
                <w:sz w:val="20"/>
              </w:rPr>
              <w:t xml:space="preserve">12-1) мемлекеттік ислам арнайы қаржы компаниясының осы Кодекстің </w:t>
            </w:r>
            <w:r>
              <w:rPr>
                <w:rFonts w:ascii="Times New Roman"/>
                <w:b w:val="false"/>
                <w:i w:val="false"/>
                <w:color w:val="000000"/>
                <w:sz w:val="20"/>
              </w:rPr>
              <w:t>396-бабы</w:t>
            </w:r>
            <w:r>
              <w:rPr>
                <w:rFonts w:ascii="Times New Roman"/>
                <w:b/>
                <w:i w:val="false"/>
                <w:color w:val="000000"/>
                <w:sz w:val="20"/>
              </w:rPr>
              <w:t xml:space="preserve"> 2-тармағының 6) тармақшасында көрсетілген жылжымайтын мүлікті және осындай мүлік орналасқан жер учаскелерін жалға тапсырудан және (немесе) өткізу кезінде алынған кірістері;</w:t>
            </w:r>
          </w:p>
          <w:bookmarkEnd w:id="1285"/>
          <w:bookmarkStart w:name="z1346" w:id="1286"/>
          <w:p>
            <w:pPr>
              <w:spacing w:after="20"/>
              <w:ind w:left="20"/>
              <w:jc w:val="both"/>
            </w:pPr>
            <w:r>
              <w:rPr>
                <w:rFonts w:ascii="Times New Roman"/>
                <w:b w:val="false"/>
                <w:i w:val="false"/>
                <w:color w:val="000000"/>
                <w:sz w:val="20"/>
              </w:rPr>
              <w:t>
</w:t>
            </w:r>
            <w:r>
              <w:rPr>
                <w:rFonts w:ascii="Times New Roman"/>
                <w:b/>
                <w:i w:val="false"/>
                <w:color w:val="000000"/>
                <w:sz w:val="20"/>
              </w:rPr>
              <w:t>13) инвестициялық депозиттер түрінде алынған ақшаны басқару процесінде ислам банкі алған, осы инвестициялық депозиттер депозиторларының шоттарына арналған және соларда болатын табыстар алып тасталуға жатады. Мұндай табыстарға ислам банкінің сыйақылары қосылмайды;</w:t>
            </w:r>
          </w:p>
          <w:bookmarkEnd w:id="1286"/>
          <w:bookmarkStart w:name="z1347" w:id="1287"/>
          <w:p>
            <w:pPr>
              <w:spacing w:after="20"/>
              <w:ind w:left="20"/>
              <w:jc w:val="both"/>
            </w:pPr>
            <w:r>
              <w:rPr>
                <w:rFonts w:ascii="Times New Roman"/>
                <w:b w:val="false"/>
                <w:i w:val="false"/>
                <w:color w:val="000000"/>
                <w:sz w:val="20"/>
              </w:rPr>
              <w:t>
</w:t>
            </w:r>
            <w:r>
              <w:rPr>
                <w:rFonts w:ascii="Times New Roman"/>
                <w:b/>
                <w:i w:val="false"/>
                <w:color w:val="000000"/>
                <w:sz w:val="20"/>
              </w:rPr>
              <w:t xml:space="preserve">14) Қазақстан Республикасының бағалы қағаздар нарығы туралы </w:t>
            </w:r>
            <w:r>
              <w:rPr>
                <w:rFonts w:ascii="Times New Roman"/>
                <w:b/>
                <w:i w:val="false"/>
                <w:color w:val="000000"/>
                <w:sz w:val="20"/>
              </w:rPr>
              <w:t xml:space="preserve">заңнамасына </w:t>
            </w:r>
            <w:r>
              <w:rPr>
                <w:rFonts w:ascii="Times New Roman"/>
                <w:b/>
                <w:i w:val="false"/>
                <w:color w:val="000000"/>
                <w:sz w:val="20"/>
              </w:rPr>
              <w:t>сәйкес құрылған ислам арнайы қаржылық компаниясы алған борышты талап ету құқығын беруден түсетін табыстар;</w:t>
            </w:r>
          </w:p>
          <w:bookmarkEnd w:id="1287"/>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15) тармақша 2011.01.01 бастап қолданысқа енгізіледі және 2016.01.01 дейін қолданыста болады (ҚР 2010.03.19 № 258-IV Заңының </w:t>
            </w:r>
            <w:r>
              <w:rPr>
                <w:rFonts w:ascii="Times New Roman"/>
                <w:b w:val="false"/>
                <w:i w:val="false"/>
                <w:color w:val="000000"/>
                <w:sz w:val="20"/>
              </w:rPr>
              <w:t>2-бабын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15) Қазақстан Республикасындағы қызметін тұрақты мекеме арқылы жүзеге асыратын бейрезидент заңды тұлға, Қазақстан Республикасындағы табысы аз азаматтарды қолдауға (көмек көрсетуге) бағытталған, Қазақстан Республикасы қатысушысы болып табылатын үкіметаралық келісім шеңберіндегі грант қаражаты есебінен алғанды (алуға жататынды) өткізуден түскен табыс;</w:t>
            </w:r>
          </w:p>
          <w:bookmarkStart w:name="z7932" w:id="1288"/>
          <w:p>
            <w:pPr>
              <w:spacing w:after="20"/>
              <w:ind w:left="20"/>
              <w:jc w:val="both"/>
            </w:pPr>
            <w:r>
              <w:rPr>
                <w:rFonts w:ascii="Times New Roman"/>
                <w:b w:val="false"/>
                <w:i w:val="false"/>
                <w:color w:val="000000"/>
                <w:sz w:val="20"/>
              </w:rPr>
              <w:t>
</w:t>
            </w:r>
            <w:r>
              <w:rPr>
                <w:rFonts w:ascii="Times New Roman"/>
                <w:b/>
                <w:i w:val="false"/>
                <w:color w:val="000000"/>
                <w:sz w:val="20"/>
              </w:rPr>
              <w:t xml:space="preserve">16) "Қазақстан Республикасының екінші деңгейдегі банктерінде орналастырылған депозиттерге міндетті кепілдік беру туралы" Қазақстан Республикасының </w:t>
            </w:r>
            <w:r>
              <w:rPr>
                <w:rFonts w:ascii="Times New Roman"/>
                <w:b w:val="false"/>
                <w:i w:val="false"/>
                <w:color w:val="000000"/>
                <w:sz w:val="20"/>
              </w:rPr>
              <w:t>Заңына</w:t>
            </w:r>
            <w:r>
              <w:rPr>
                <w:rFonts w:ascii="Times New Roman"/>
                <w:b/>
                <w:i w:val="false"/>
                <w:color w:val="000000"/>
                <w:sz w:val="20"/>
              </w:rPr>
              <w:t xml:space="preserve"> сәйкес жеке тұлғалардың депозиттеріне мiндеттi кепiлдiк берудi жүзеге асыратын ұйымның арнайы резерв активтерін орналастыру нәтижесінде алынған, сондай-ақ қосылу шарты бойынша міндеттемелерді орындамағаны немесе тиісінше орындамағаны үшін екінші деңгейдегі банктерге қолданылатын тұрақсыздық айыбы түрінде алған кірістері алып тастауға жатады.</w:t>
            </w:r>
          </w:p>
          <w:bookmarkEnd w:id="1288"/>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көрсетілген кірістер арнайы резервті ұлғайтуға бағытталған жағдайда қолданылады;</w:t>
            </w:r>
          </w:p>
          <w:bookmarkStart w:name="z6067" w:id="1289"/>
          <w:p>
            <w:pPr>
              <w:spacing w:after="20"/>
              <w:ind w:left="20"/>
              <w:jc w:val="both"/>
            </w:pPr>
            <w:r>
              <w:rPr>
                <w:rFonts w:ascii="Times New Roman"/>
                <w:b w:val="false"/>
                <w:i w:val="false"/>
                <w:color w:val="000000"/>
                <w:sz w:val="20"/>
              </w:rPr>
              <w:t>
</w:t>
            </w:r>
            <w:r>
              <w:rPr>
                <w:rFonts w:ascii="Times New Roman"/>
                <w:b/>
                <w:i w:val="false"/>
                <w:color w:val="000000"/>
                <w:sz w:val="20"/>
              </w:rPr>
              <w:t xml:space="preserve">17) трансұлттық корпорациялардың қатысуымен бірлескен кәсіпорындар құру үшін, сондай-ақ шетелдік инвестициялық қорларға үлестік қатысу үшін ғана бюджеттен нысаналы аударым түрінде алынған, Қазақстан Республикасының инновациялық кластер туралы </w:t>
            </w:r>
            <w:r>
              <w:rPr>
                <w:rFonts w:ascii="Times New Roman"/>
                <w:b/>
                <w:i w:val="false"/>
                <w:color w:val="000000"/>
                <w:sz w:val="20"/>
              </w:rPr>
              <w:t>заңнамасымен</w:t>
            </w:r>
            <w:r>
              <w:rPr>
                <w:rFonts w:ascii="Times New Roman"/>
                <w:b/>
                <w:i w:val="false"/>
                <w:color w:val="000000"/>
                <w:sz w:val="20"/>
              </w:rPr>
              <w:t xml:space="preserve"> айқындалған дербес кластерлік қордың кірісі;</w:t>
            </w:r>
          </w:p>
          <w:bookmarkEnd w:id="1289"/>
          <w:bookmarkStart w:name="z7307" w:id="1290"/>
          <w:p>
            <w:pPr>
              <w:spacing w:after="20"/>
              <w:ind w:left="20"/>
              <w:jc w:val="both"/>
            </w:pPr>
            <w:r>
              <w:rPr>
                <w:rFonts w:ascii="Times New Roman"/>
                <w:b w:val="false"/>
                <w:i w:val="false"/>
                <w:color w:val="000000"/>
                <w:sz w:val="20"/>
              </w:rPr>
              <w:t>
</w:t>
            </w:r>
            <w:r>
              <w:rPr>
                <w:rFonts w:ascii="Times New Roman"/>
                <w:b/>
                <w:i w:val="false"/>
                <w:color w:val="000000"/>
                <w:sz w:val="20"/>
              </w:rPr>
              <w:t xml:space="preserve">18) "Тұрғын үй құрылысына үлестік қатысу туралы" Қазақстан Республикасының </w:t>
            </w:r>
            <w:r>
              <w:rPr>
                <w:rFonts w:ascii="Times New Roman"/>
                <w:b w:val="false"/>
                <w:i w:val="false"/>
                <w:color w:val="000000"/>
                <w:sz w:val="20"/>
              </w:rPr>
              <w:t>Заңына</w:t>
            </w:r>
            <w:r>
              <w:rPr>
                <w:rFonts w:ascii="Times New Roman"/>
                <w:b/>
                <w:i w:val="false"/>
                <w:color w:val="000000"/>
                <w:sz w:val="20"/>
              </w:rPr>
              <w:t xml:space="preserve"> сәйкес Тұрғын үй құрылысына кепілдік беру қорының кепілдікті жағдайларды реттеу үшін резервті ұлғайтуға бағытталған қаражат шегіндегі инвестициялық кірістері</w:t>
            </w:r>
            <w:r>
              <w:rPr>
                <w:rFonts w:ascii="Times New Roman"/>
                <w:b/>
                <w:i w:val="false"/>
                <w:color w:val="000000"/>
                <w:sz w:val="20"/>
              </w:rPr>
              <w:t>;</w:t>
            </w:r>
          </w:p>
          <w:bookmarkEnd w:id="129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19) 01.01.2018 дейін </w:t>
            </w:r>
            <w:r>
              <w:rPr>
                <w:rFonts w:ascii="Times New Roman"/>
                <w:b w:val="false"/>
                <w:i w:val="false"/>
                <w:color w:val="000000"/>
                <w:sz w:val="20"/>
              </w:rPr>
              <w:t>қолданыста</w:t>
            </w:r>
            <w:r>
              <w:rPr>
                <w:rFonts w:ascii="Times New Roman"/>
                <w:b w:val="false"/>
                <w:i w:val="false"/>
                <w:color w:val="ff0000"/>
                <w:sz w:val="20"/>
              </w:rPr>
              <w:t xml:space="preserve"> болды - ҚР 27.02.2017 </w:t>
            </w:r>
            <w:r>
              <w:rPr>
                <w:rFonts w:ascii="Times New Roman"/>
                <w:b w:val="false"/>
                <w:i w:val="false"/>
                <w:color w:val="000000"/>
                <w:sz w:val="20"/>
              </w:rPr>
              <w:t>№ 49-VI</w:t>
            </w:r>
            <w:r>
              <w:rPr>
                <w:rFonts w:ascii="Times New Roman"/>
                <w:b w:val="false"/>
                <w:i w:val="false"/>
                <w:color w:val="ff0000"/>
                <w:sz w:val="20"/>
              </w:rPr>
              <w:t xml:space="preserve"> Заңымен.</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Бас банктің күмәнді және үмітсіз актвитерін сатып алатын банктің еншілес ұйымының жылдық жиынтық кірісінен Қазақстан Республикасының банктер және банк қызметі туралы заңнамасында көзделген қызмет түрлерін жүзеге асырудан түсетін, осындай ұйымның жылдық жиынтық кірісіне енгізілген және бас банкке аударылған кірістер алып тасталады.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Осы үшінші бөлік 2012.01.01 бастап қолданысқа енгізілді және 2027.01.01 дейін қолданыста болады - ҚР 2008.12.10 </w:t>
            </w:r>
            <w:r>
              <w:rPr>
                <w:rFonts w:ascii="Times New Roman"/>
                <w:b w:val="false"/>
                <w:i w:val="false"/>
                <w:color w:val="000000"/>
                <w:sz w:val="20"/>
              </w:rPr>
              <w:t>N 100-IV</w:t>
            </w:r>
            <w:r>
              <w:rPr>
                <w:rFonts w:ascii="Times New Roman"/>
                <w:b/>
                <w:i w:val="false"/>
                <w:color w:val="000000"/>
                <w:sz w:val="20"/>
              </w:rPr>
              <w:t xml:space="preserve"> Заңымен.</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алуға жататын табыстарды Қазақстан Республикасының банктер және банк қызметі туралы заңнамасында көзделген қызмет түрлерін жүзеге асырудан түсетін табыстарға жатқызу уәкілетті органның келісімі бойынша Қазақстан Республикасының Ұлттық Банкі белгілеген тәртіппен жүргізіледі.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Осы төртінші бөлік 2012.01.01 бастап қолданысқа енгізілді және 2027.01.01 дейін қолданыста болады - ҚР 2008.12.10 </w:t>
            </w:r>
            <w:r>
              <w:rPr>
                <w:rFonts w:ascii="Times New Roman"/>
                <w:b w:val="false"/>
                <w:i w:val="false"/>
                <w:color w:val="000000"/>
                <w:sz w:val="20"/>
              </w:rPr>
              <w:t>N 100-IV</w:t>
            </w:r>
            <w:r>
              <w:rPr>
                <w:rFonts w:ascii="Times New Roman"/>
                <w:b/>
                <w:i w:val="false"/>
                <w:color w:val="000000"/>
                <w:sz w:val="20"/>
              </w:rPr>
              <w:t xml:space="preserve"> Заңымен.</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Банктің жылдық жиынтық табысынан талап ету құқықтарын беруден түсетін, екінші деңгейдегі банктердің кредиттік портфельдерінің сапасын жақсартуға маманданған, жалғыз акционері Қазақстан Республикасының Үкіметі болып табылатын, кредиттер (қарыздар) бойынша талап ету құқықтары мұндай ұйымға бұрын берілген ұйымнан сатып алуына байланысты алынған табыстар алып тасталады.</w:t>
            </w:r>
          </w:p>
          <w:bookmarkStart w:name="z6232" w:id="1291"/>
          <w:p>
            <w:pPr>
              <w:spacing w:after="20"/>
              <w:ind w:left="20"/>
              <w:jc w:val="both"/>
            </w:pPr>
            <w:r>
              <w:rPr>
                <w:rFonts w:ascii="Times New Roman"/>
                <w:b w:val="false"/>
                <w:i w:val="false"/>
                <w:color w:val="000000"/>
                <w:sz w:val="20"/>
              </w:rPr>
              <w:t>
</w:t>
            </w:r>
            <w:r>
              <w:rPr>
                <w:rFonts w:ascii="Times New Roman"/>
                <w:b/>
                <w:i w:val="false"/>
                <w:color w:val="000000"/>
                <w:sz w:val="20"/>
              </w:rPr>
              <w:t>2. Тауарлық-материалдық қорларды бағалаудың салық төлеушi осының алдындағы салық кезеңiнде қолданған әдiсiнен өзге әдiске ауысқан кезде салық төлеушiнiң жылдық жиынтық табысы бағалаудың жаңа әдiсiн қолдану нәтижесiнде түзілген оң айырма сомасына ұлғайтылуға және терiс айырма сомасына азайтылуға жатады.</w:t>
            </w:r>
          </w:p>
          <w:bookmarkEnd w:id="1291"/>
          <w:p>
            <w:pPr>
              <w:spacing w:after="20"/>
              <w:ind w:left="20"/>
              <w:jc w:val="both"/>
            </w:pPr>
            <w:r>
              <w:rPr>
                <w:rFonts w:ascii="Times New Roman"/>
                <w:b w:val="false"/>
                <w:i w:val="false"/>
                <w:color w:val="000000"/>
                <w:sz w:val="20"/>
              </w:rPr>
              <w:t>
</w:t>
            </w:r>
            <w:r>
              <w:rPr>
                <w:rFonts w:ascii="Times New Roman"/>
                <w:b/>
                <w:i w:val="false"/>
                <w:color w:val="000000"/>
                <w:sz w:val="20"/>
              </w:rPr>
              <w:t>Салық төлеушi тауарлық-материалдық қорларды бағалаудың өзге әдiсiне ауысуды салық кезеңiнің басынан бастап жүргiзедi.</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99-бапқа өзгерістер енгізілді - ҚР 2008.12.10 </w:t>
            </w:r>
            <w:r>
              <w:rPr>
                <w:rFonts w:ascii="Times New Roman"/>
                <w:b w:val="false"/>
                <w:i w:val="false"/>
                <w:color w:val="000000"/>
                <w:sz w:val="20"/>
              </w:rPr>
              <w:t>N 100-IV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2010.03.19 </w:t>
            </w:r>
            <w:r>
              <w:rPr>
                <w:rFonts w:ascii="Times New Roman"/>
                <w:b w:val="false"/>
                <w:i w:val="false"/>
                <w:color w:val="000000"/>
                <w:sz w:val="20"/>
              </w:rPr>
              <w:t>№ 258-IV</w:t>
            </w:r>
            <w:r>
              <w:rPr>
                <w:rFonts w:ascii="Times New Roman"/>
                <w:b w:val="false"/>
                <w:i w:val="false"/>
                <w:color w:val="ff0000"/>
                <w:sz w:val="20"/>
              </w:rPr>
              <w:t xml:space="preserve"> (2011.01.01 бастап қолданысқа енгізіледі және 2016.01.01 дейін қолданыста болады), 2012.01.09 </w:t>
            </w:r>
            <w:r>
              <w:rPr>
                <w:rFonts w:ascii="Times New Roman"/>
                <w:b w:val="false"/>
                <w:i w:val="false"/>
                <w:color w:val="000000"/>
                <w:sz w:val="20"/>
              </w:rPr>
              <w:t>N 535-IV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2012.01.12 </w:t>
            </w:r>
            <w:r>
              <w:rPr>
                <w:rFonts w:ascii="Times New Roman"/>
                <w:b w:val="false"/>
                <w:i w:val="false"/>
                <w:color w:val="000000"/>
                <w:sz w:val="20"/>
              </w:rPr>
              <w:t>N 539-IV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9-баптан</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16.05.2014 </w:t>
            </w:r>
            <w:r>
              <w:rPr>
                <w:rFonts w:ascii="Times New Roman"/>
                <w:b w:val="false"/>
                <w:i w:val="false"/>
                <w:color w:val="000000"/>
                <w:sz w:val="20"/>
              </w:rPr>
              <w:t>№ 203-V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29.10.2015 </w:t>
            </w:r>
            <w:r>
              <w:rPr>
                <w:rFonts w:ascii="Times New Roman"/>
                <w:b w:val="false"/>
                <w:i w:val="false"/>
                <w:color w:val="000000"/>
                <w:sz w:val="20"/>
              </w:rPr>
              <w:t>№ 376-V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17.11.2015 </w:t>
            </w:r>
            <w:r>
              <w:rPr>
                <w:rFonts w:ascii="Times New Roman"/>
                <w:b w:val="false"/>
                <w:i w:val="false"/>
                <w:color w:val="000000"/>
                <w:sz w:val="20"/>
              </w:rPr>
              <w:t>№ 407-V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24.11.2015 </w:t>
            </w:r>
            <w:r>
              <w:rPr>
                <w:rFonts w:ascii="Times New Roman"/>
                <w:b w:val="false"/>
                <w:i w:val="false"/>
                <w:color w:val="000000"/>
                <w:sz w:val="20"/>
              </w:rPr>
              <w:t>№ 422-V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 07.04.2016 </w:t>
            </w:r>
            <w:r>
              <w:rPr>
                <w:rFonts w:ascii="Times New Roman"/>
                <w:b w:val="false"/>
                <w:i w:val="false"/>
                <w:color w:val="000000"/>
                <w:sz w:val="20"/>
              </w:rPr>
              <w:t>№ 487-V</w:t>
            </w:r>
            <w:r>
              <w:rPr>
                <w:rFonts w:ascii="Times New Roman"/>
                <w:b w:val="false"/>
                <w:i w:val="false"/>
                <w:color w:val="ff0000"/>
                <w:sz w:val="20"/>
              </w:rPr>
              <w:t xml:space="preserve"> (алғашқы ресми жарияланған күнінен кейін алты ай өткен соң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27.02.2017 </w:t>
            </w:r>
            <w:r>
              <w:rPr>
                <w:rFonts w:ascii="Times New Roman"/>
                <w:b w:val="false"/>
                <w:i w:val="false"/>
                <w:color w:val="000000"/>
                <w:sz w:val="20"/>
              </w:rPr>
              <w:t>№ 49-VI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25.12.2017 </w:t>
            </w:r>
            <w:r>
              <w:rPr>
                <w:rFonts w:ascii="Times New Roman"/>
                <w:b w:val="false"/>
                <w:i w:val="false"/>
                <w:color w:val="000000"/>
                <w:sz w:val="20"/>
              </w:rPr>
              <w:t>№ 122-VI</w:t>
            </w:r>
            <w:r>
              <w:rPr>
                <w:rFonts w:ascii="Times New Roman"/>
                <w:b w:val="false"/>
                <w:i w:val="false"/>
                <w:color w:val="ff0000"/>
                <w:sz w:val="20"/>
              </w:rPr>
              <w:t xml:space="preserve"> (01.01.2012 бастап қолданысқа енгізіледі) Заңдарымен.</w:t>
            </w:r>
            <w:r>
              <w:br/>
            </w:r>
            <w:r>
              <w:rPr>
                <w:rFonts w:ascii="Times New Roman"/>
                <w:b w:val="false"/>
                <w:i w:val="false"/>
                <w:color w:val="000000"/>
                <w:sz w:val="20"/>
              </w:rPr>
              <w:t>
</w:t>
            </w:r>
          </w:p>
          <w:bookmarkStart w:name="z1004" w:id="1292"/>
          <w:p>
            <w:pPr>
              <w:spacing w:after="0"/>
              <w:ind w:left="0"/>
              <w:jc w:val="both"/>
            </w:pPr>
            <w:r>
              <w:rPr>
                <w:rFonts w:ascii="Times New Roman"/>
                <w:b/>
                <w:i w:val="false"/>
                <w:color w:val="000000"/>
              </w:rPr>
              <w:t xml:space="preserve"> § 2. Шегерімдер</w:t>
            </w:r>
          </w:p>
          <w:bookmarkEnd w:id="1292"/>
          <w:bookmarkStart w:name="z1005" w:id="1293"/>
          <w:p>
            <w:pPr>
              <w:spacing w:after="0"/>
              <w:ind w:left="0"/>
              <w:jc w:val="both"/>
            </w:pPr>
            <w:r>
              <w:rPr>
                <w:rFonts w:ascii="Times New Roman"/>
                <w:b/>
                <w:i w:val="false"/>
                <w:color w:val="000000"/>
              </w:rPr>
              <w:t xml:space="preserve"> 100-бап. Шегерімдер </w:t>
            </w:r>
          </w:p>
          <w:bookmarkEnd w:id="1293"/>
          <w:bookmarkStart w:name="z1006" w:id="1294"/>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Кодекске сәйкес шегерiмге жатпайтын шығыстарды қоспағанда, салық төлеушiнiң табыс алуға бағытталған қызметті жүзеге асыруға байланысты шығыстары салық салынатын табысты айқындау кезiнде шегерiмге жатады. </w:t>
            </w:r>
          </w:p>
          <w:bookmarkEnd w:id="1294"/>
          <w:bookmarkStart w:name="z1007" w:id="1295"/>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Кодексте көзделген жағдайларда шегерімге жатқызылған шығыстардың мөлшері белгіленген нормалардан аспауға тиіс. </w:t>
            </w:r>
          </w:p>
          <w:bookmarkEnd w:id="1295"/>
          <w:bookmarkStart w:name="z1008" w:id="1296"/>
          <w:p>
            <w:pPr>
              <w:spacing w:after="20"/>
              <w:ind w:left="20"/>
              <w:jc w:val="both"/>
            </w:pPr>
            <w:r>
              <w:rPr>
                <w:rFonts w:ascii="Times New Roman"/>
                <w:b w:val="false"/>
                <w:i w:val="false"/>
                <w:color w:val="000000"/>
                <w:sz w:val="20"/>
              </w:rPr>
              <w:t>
</w:t>
            </w:r>
            <w:r>
              <w:rPr>
                <w:rFonts w:ascii="Times New Roman"/>
                <w:b/>
                <w:i w:val="false"/>
                <w:color w:val="000000"/>
                <w:sz w:val="20"/>
              </w:rPr>
              <w:t xml:space="preserve">3. Шегерiмдердi салық төлеуші өзінің табыс алуға бағытталған қызметіне байланысты шығыстарды растайтын құжаттары болған кезде жүргiзедi. Бұл шығыстар, халықаралық қаржылық есептілік стандарттарына және Қазақстан Республикасының бухгалтерлік есеп және қаржылық есептілік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айқындалатын болашақтағы кезеңдердің шығыстарын қоспағанда, олар іс жүзінде жүргiзiлген салық кезеңiнде шегерiмге жатады. </w:t>
            </w:r>
          </w:p>
          <w:bookmarkEnd w:id="1296"/>
          <w:p>
            <w:pPr>
              <w:spacing w:after="20"/>
              <w:ind w:left="20"/>
              <w:jc w:val="both"/>
            </w:pPr>
            <w:r>
              <w:rPr>
                <w:rFonts w:ascii="Times New Roman"/>
                <w:b w:val="false"/>
                <w:i w:val="false"/>
                <w:color w:val="000000"/>
                <w:sz w:val="20"/>
              </w:rPr>
              <w:t>
</w:t>
            </w:r>
            <w:r>
              <w:rPr>
                <w:rFonts w:ascii="Times New Roman"/>
                <w:b/>
                <w:i w:val="false"/>
                <w:color w:val="000000"/>
                <w:sz w:val="20"/>
              </w:rPr>
              <w:t xml:space="preserve">Болашақтағы кезеңдердiң шығыстары олар қатысты болатын салық кезеңінде шегерiмге жатады. </w:t>
            </w:r>
          </w:p>
          <w:bookmarkStart w:name="z1009" w:id="1297"/>
          <w:p>
            <w:pPr>
              <w:spacing w:after="20"/>
              <w:ind w:left="20"/>
              <w:jc w:val="both"/>
            </w:pPr>
            <w:r>
              <w:rPr>
                <w:rFonts w:ascii="Times New Roman"/>
                <w:b w:val="false"/>
                <w:i w:val="false"/>
                <w:color w:val="000000"/>
                <w:sz w:val="20"/>
              </w:rPr>
              <w:t>
</w:t>
            </w:r>
            <w:r>
              <w:rPr>
                <w:rFonts w:ascii="Times New Roman"/>
                <w:b/>
                <w:i w:val="false"/>
                <w:color w:val="000000"/>
                <w:sz w:val="20"/>
              </w:rPr>
              <w:t xml:space="preserve">4. Табиғи монополия субъектілері шеккен ысыраптар Қазақстан Республикасының заңнамасында белгiлеген нормалар шегiнде шегерiмге жатады. </w:t>
            </w:r>
          </w:p>
          <w:bookmarkEnd w:id="1297"/>
          <w:bookmarkStart w:name="z1010" w:id="1298"/>
          <w:p>
            <w:pPr>
              <w:spacing w:after="20"/>
              <w:ind w:left="20"/>
              <w:jc w:val="both"/>
            </w:pPr>
            <w:r>
              <w:rPr>
                <w:rFonts w:ascii="Times New Roman"/>
                <w:b w:val="false"/>
                <w:i w:val="false"/>
                <w:color w:val="000000"/>
                <w:sz w:val="20"/>
              </w:rPr>
              <w:t>
</w:t>
            </w:r>
            <w:r>
              <w:rPr>
                <w:rFonts w:ascii="Times New Roman"/>
                <w:b/>
                <w:i w:val="false"/>
                <w:color w:val="000000"/>
                <w:sz w:val="20"/>
              </w:rPr>
              <w:t xml:space="preserve">5. Егер шығыстардың бір және сол түрі шығыстардың бiрнеше баптарында көзделсе, онда көрсетілген шығыстар салық салынатын табыстың есеп-қисабы кезiнде бiр-ақ рет шегерiледi. </w:t>
            </w:r>
          </w:p>
          <w:bookmarkEnd w:id="1298"/>
          <w:bookmarkStart w:name="z1011" w:id="1299"/>
          <w:p>
            <w:pPr>
              <w:spacing w:after="20"/>
              <w:ind w:left="20"/>
              <w:jc w:val="both"/>
            </w:pPr>
            <w:r>
              <w:rPr>
                <w:rFonts w:ascii="Times New Roman"/>
                <w:b w:val="false"/>
                <w:i w:val="false"/>
                <w:color w:val="000000"/>
                <w:sz w:val="20"/>
              </w:rPr>
              <w:t>
</w:t>
            </w:r>
            <w:r>
              <w:rPr>
                <w:rFonts w:ascii="Times New Roman"/>
                <w:b/>
                <w:i w:val="false"/>
                <w:color w:val="000000"/>
                <w:sz w:val="20"/>
              </w:rPr>
              <w:t xml:space="preserve">6. Егер осы Кодекстің </w:t>
            </w:r>
            <w:r>
              <w:rPr>
                <w:rFonts w:ascii="Times New Roman"/>
                <w:b w:val="false"/>
                <w:i w:val="false"/>
                <w:color w:val="000000"/>
                <w:sz w:val="20"/>
              </w:rPr>
              <w:t>103</w:t>
            </w:r>
            <w:r>
              <w:rPr>
                <w:rFonts w:ascii="Times New Roman"/>
                <w:b/>
                <w:i w:val="false"/>
                <w:color w:val="000000"/>
                <w:sz w:val="20"/>
              </w:rPr>
              <w:t xml:space="preserve">, </w:t>
            </w:r>
            <w:r>
              <w:rPr>
                <w:rFonts w:ascii="Times New Roman"/>
                <w:b w:val="false"/>
                <w:i w:val="false"/>
                <w:color w:val="000000"/>
                <w:sz w:val="20"/>
              </w:rPr>
              <w:t>115-баптарында</w:t>
            </w:r>
            <w:r>
              <w:rPr>
                <w:rFonts w:ascii="Times New Roman"/>
                <w:b/>
                <w:i w:val="false"/>
                <w:color w:val="000000"/>
                <w:sz w:val="20"/>
              </w:rPr>
              <w:t xml:space="preserve"> өзгеше белгіленбесе, танылған немесе танылған айыппұлдар, өсімпұлдар, тұрақсыздық айыптары шегерімге жатады. </w:t>
            </w:r>
          </w:p>
          <w:bookmarkEnd w:id="1299"/>
          <w:bookmarkStart w:name="z1012" w:id="1300"/>
          <w:p>
            <w:pPr>
              <w:spacing w:after="20"/>
              <w:ind w:left="20"/>
              <w:jc w:val="both"/>
            </w:pPr>
            <w:r>
              <w:rPr>
                <w:rFonts w:ascii="Times New Roman"/>
                <w:b w:val="false"/>
                <w:i w:val="false"/>
                <w:color w:val="000000"/>
                <w:sz w:val="20"/>
              </w:rPr>
              <w:t>
</w:t>
            </w:r>
            <w:r>
              <w:rPr>
                <w:rFonts w:ascii="Times New Roman"/>
                <w:b/>
                <w:i w:val="false"/>
                <w:color w:val="000000"/>
                <w:sz w:val="20"/>
              </w:rPr>
              <w:t xml:space="preserve">7. Құрылысқа алынған, құрылыс кезеңінде есепке жазылған кредиттер (қарыздар) үшін сыйақылар құрылыс объектісінің құнына енгізіледі. </w:t>
            </w:r>
          </w:p>
          <w:bookmarkEnd w:id="1300"/>
          <w:bookmarkStart w:name="z1013" w:id="1301"/>
          <w:p>
            <w:pPr>
              <w:spacing w:after="20"/>
              <w:ind w:left="20"/>
              <w:jc w:val="both"/>
            </w:pPr>
            <w:r>
              <w:rPr>
                <w:rFonts w:ascii="Times New Roman"/>
                <w:b w:val="false"/>
                <w:i w:val="false"/>
                <w:color w:val="000000"/>
                <w:sz w:val="20"/>
              </w:rPr>
              <w:t>
</w:t>
            </w:r>
            <w:r>
              <w:rPr>
                <w:rFonts w:ascii="Times New Roman"/>
                <w:b/>
                <w:i w:val="false"/>
                <w:color w:val="000000"/>
                <w:sz w:val="20"/>
              </w:rPr>
              <w:t xml:space="preserve">8. Бірлескен қызмет туралы шартқа қатысушылардың уәкілетті өкілі салықтық есепке алуды жүргізген жағдайда бірлескен қызмет немесе оның бір бөлігі бойынша шығыстарды шегерімге жатқызу осындай өкіл табыс еткен мәліметтердің негізінде жүзеге асырылады. </w:t>
            </w:r>
          </w:p>
          <w:bookmarkEnd w:id="1301"/>
          <w:bookmarkStart w:name="z1014" w:id="1302"/>
          <w:p>
            <w:pPr>
              <w:spacing w:after="20"/>
              <w:ind w:left="20"/>
              <w:jc w:val="both"/>
            </w:pPr>
            <w:r>
              <w:rPr>
                <w:rFonts w:ascii="Times New Roman"/>
                <w:b w:val="false"/>
                <w:i w:val="false"/>
                <w:color w:val="000000"/>
                <w:sz w:val="20"/>
              </w:rPr>
              <w:t>
</w:t>
            </w:r>
            <w:r>
              <w:rPr>
                <w:rFonts w:ascii="Times New Roman"/>
                <w:b/>
                <w:i w:val="false"/>
                <w:color w:val="000000"/>
                <w:sz w:val="20"/>
              </w:rPr>
              <w:t xml:space="preserve">9. Салық төлеушінің құрылысқа, тіркелген активтерді сатып алуға арналған шығындары және капитал сипатындағы басқа да шығындар осы Кодекстің </w:t>
            </w:r>
            <w:r>
              <w:rPr>
                <w:rFonts w:ascii="Times New Roman"/>
                <w:b w:val="false"/>
                <w:i w:val="false"/>
                <w:color w:val="000000"/>
                <w:sz w:val="20"/>
              </w:rPr>
              <w:t>116</w:t>
            </w:r>
            <w:r>
              <w:rPr>
                <w:rFonts w:ascii="Times New Roman"/>
                <w:b/>
                <w:i w:val="false"/>
                <w:color w:val="000000"/>
                <w:sz w:val="20"/>
              </w:rPr>
              <w:t>-</w:t>
            </w:r>
            <w:r>
              <w:rPr>
                <w:rFonts w:ascii="Times New Roman"/>
                <w:b w:val="false"/>
                <w:i w:val="false"/>
                <w:color w:val="000000"/>
                <w:sz w:val="20"/>
              </w:rPr>
              <w:t>125-баптарына</w:t>
            </w:r>
            <w:r>
              <w:rPr>
                <w:rFonts w:ascii="Times New Roman"/>
                <w:b/>
                <w:i w:val="false"/>
                <w:color w:val="000000"/>
                <w:sz w:val="20"/>
              </w:rPr>
              <w:t xml:space="preserve"> сәйкес шегерімге жатқызылады. </w:t>
            </w:r>
          </w:p>
          <w:bookmarkEnd w:id="1302"/>
          <w:bookmarkStart w:name="z1015" w:id="1303"/>
          <w:p>
            <w:pPr>
              <w:spacing w:after="20"/>
              <w:ind w:left="20"/>
              <w:jc w:val="both"/>
            </w:pPr>
            <w:r>
              <w:rPr>
                <w:rFonts w:ascii="Times New Roman"/>
                <w:b w:val="false"/>
                <w:i w:val="false"/>
                <w:color w:val="000000"/>
                <w:sz w:val="20"/>
              </w:rPr>
              <w:t>
</w:t>
            </w:r>
            <w:r>
              <w:rPr>
                <w:rFonts w:ascii="Times New Roman"/>
                <w:b/>
                <w:i w:val="false"/>
                <w:color w:val="000000"/>
                <w:sz w:val="20"/>
              </w:rPr>
              <w:t xml:space="preserve">10. Осы Кодекстің </w:t>
            </w:r>
            <w:r>
              <w:rPr>
                <w:rFonts w:ascii="Times New Roman"/>
                <w:b w:val="false"/>
                <w:i w:val="false"/>
                <w:color w:val="000000"/>
                <w:sz w:val="20"/>
              </w:rPr>
              <w:t>97-бабының</w:t>
            </w:r>
            <w:r>
              <w:rPr>
                <w:rFonts w:ascii="Times New Roman"/>
                <w:b/>
                <w:i w:val="false"/>
                <w:color w:val="000000"/>
                <w:sz w:val="20"/>
              </w:rPr>
              <w:t xml:space="preserve"> 3-тармағында көрсетілген әлеуметтік сала объектілерін пайдалану кезінде шеккен шығыстар шегерімге жатқызылуға жатады. </w:t>
            </w:r>
          </w:p>
          <w:bookmarkEnd w:id="1303"/>
          <w:bookmarkStart w:name="z1016" w:id="1304"/>
          <w:p>
            <w:pPr>
              <w:spacing w:after="20"/>
              <w:ind w:left="20"/>
              <w:jc w:val="both"/>
            </w:pPr>
            <w:r>
              <w:rPr>
                <w:rFonts w:ascii="Times New Roman"/>
                <w:b w:val="false"/>
                <w:i w:val="false"/>
                <w:color w:val="000000"/>
                <w:sz w:val="20"/>
              </w:rPr>
              <w:t>
</w:t>
            </w:r>
            <w:r>
              <w:rPr>
                <w:rFonts w:ascii="Times New Roman"/>
                <w:b/>
                <w:i w:val="false"/>
                <w:color w:val="000000"/>
                <w:sz w:val="20"/>
              </w:rPr>
              <w:t xml:space="preserve">11. Егер мәміле талаптарында салық төлеушінің өткізілген тауарлар, орындалған жұмыстар, көрсетілген қызметтер сапасына кепілдік беруі көзделсе, онда салық төлеушінің мәміледе белгіленген кепілдік беру мерзімі ішінде өткізілген тауарлардың, орындалған жұмыстардың, көрсетілген қызметтердің кемшіліктерін жою жөнінде жүргізген іс жүзіндегі шығыстарының сомасы осы Кодекске сәйкес шегерімге жатқызылуға жатады. </w:t>
            </w:r>
          </w:p>
          <w:bookmarkEnd w:id="1304"/>
          <w:bookmarkStart w:name="z1017" w:id="1305"/>
          <w:p>
            <w:pPr>
              <w:spacing w:after="20"/>
              <w:ind w:left="20"/>
              <w:jc w:val="both"/>
            </w:pPr>
            <w:r>
              <w:rPr>
                <w:rFonts w:ascii="Times New Roman"/>
                <w:b w:val="false"/>
                <w:i w:val="false"/>
                <w:color w:val="000000"/>
                <w:sz w:val="20"/>
              </w:rPr>
              <w:t>
</w:t>
            </w:r>
            <w:r>
              <w:rPr>
                <w:rFonts w:ascii="Times New Roman"/>
                <w:b/>
                <w:i w:val="false"/>
                <w:color w:val="000000"/>
                <w:sz w:val="20"/>
              </w:rPr>
              <w:t>12. Егер осы бапта өзгеше белгіленбесе, қосылған құн салығы жөніндегі декларацияның деректері бойынша есепке жатқызылуға жатпайтын қосылған құн салығы сатып алынған тауарлардың, жұмыстардың, көрсетілетін қызметтердің құнында ескеріледі.</w:t>
            </w:r>
          </w:p>
          <w:bookmarkEnd w:id="1305"/>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салығын төлеуші:</w:t>
            </w:r>
          </w:p>
          <w:bookmarkStart w:name="z6080" w:id="1306"/>
          <w:p>
            <w:pPr>
              <w:spacing w:after="20"/>
              <w:ind w:left="20"/>
              <w:jc w:val="both"/>
            </w:pPr>
            <w:r>
              <w:rPr>
                <w:rFonts w:ascii="Times New Roman"/>
                <w:b w:val="false"/>
                <w:i w:val="false"/>
                <w:color w:val="000000"/>
                <w:sz w:val="20"/>
              </w:rPr>
              <w:t>
</w:t>
            </w:r>
            <w:r>
              <w:rPr>
                <w:rFonts w:ascii="Times New Roman"/>
                <w:b/>
                <w:i w:val="false"/>
                <w:color w:val="000000"/>
                <w:sz w:val="20"/>
              </w:rPr>
              <w:t>1) осы Кодекстiң 261 және 262-баптарына сәйкес есепке жатқызудың барабар әдiсін қолданған кезде есепке жатқызылуға тиісті емес;</w:t>
            </w:r>
          </w:p>
          <w:bookmarkEnd w:id="1306"/>
          <w:bookmarkStart w:name="z6081" w:id="1307"/>
          <w:p>
            <w:pPr>
              <w:spacing w:after="20"/>
              <w:ind w:left="20"/>
              <w:jc w:val="both"/>
            </w:pPr>
            <w:r>
              <w:rPr>
                <w:rFonts w:ascii="Times New Roman"/>
                <w:b w:val="false"/>
                <w:i w:val="false"/>
                <w:color w:val="000000"/>
                <w:sz w:val="20"/>
              </w:rPr>
              <w:t>
</w:t>
            </w:r>
            <w:r>
              <w:rPr>
                <w:rFonts w:ascii="Times New Roman"/>
                <w:b/>
                <w:i w:val="false"/>
                <w:color w:val="000000"/>
                <w:sz w:val="20"/>
              </w:rPr>
              <w:t>2) табыс алуға бағытталған қызметті жүзеге асыру кезінде пайдаланылған тіркелген активтер, тауар-материалдық қорлар, жұмыстар, көрсетілетін қызметтер бойынша, осы Кодекстің 258-бабы 1-тармағының 1) тармақшасында көрсетілген жағдайда есепке жатқызылудан алып тасталуға тиіс;</w:t>
            </w:r>
          </w:p>
          <w:bookmarkEnd w:id="1307"/>
          <w:bookmarkStart w:name="z6082" w:id="1308"/>
          <w:p>
            <w:pPr>
              <w:spacing w:after="20"/>
              <w:ind w:left="20"/>
              <w:jc w:val="both"/>
            </w:pPr>
            <w:r>
              <w:rPr>
                <w:rFonts w:ascii="Times New Roman"/>
                <w:b w:val="false"/>
                <w:i w:val="false"/>
                <w:color w:val="000000"/>
                <w:sz w:val="20"/>
              </w:rPr>
              <w:t>
</w:t>
            </w:r>
            <w:r>
              <w:rPr>
                <w:rFonts w:ascii="Times New Roman"/>
                <w:b/>
                <w:i w:val="false"/>
                <w:color w:val="000000"/>
                <w:sz w:val="20"/>
              </w:rPr>
              <w:t>3) амортизацияға жатпайтын активтердің жарғылық капиталға берілуін қоспағанда, осы Кодекстің 258-бабы 1-тармағының 7) тармақшасында көрсетілген жағдайда есепке жатқызылудан алып тасталуға тиісті қосылған құн салығын шегерімге жатқызуға құқылы.</w:t>
            </w:r>
          </w:p>
          <w:bookmarkEnd w:id="1308"/>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екінші бөлігінің 1) тармақшасында көзделген шегерім осы Кодекстiң 261 және 262-баптарына сәйкес есепке жатқызудың барабар әдiсін қолданған кезде есепке жатқызылуға тиісті емес қосылған құн салығы туындайтын салық кезеңінде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екінші бөлігінің 2) және 3) тармақшаларында көзделген шегерімдер қосылған құн салығы есепке жатқызылудан алып тасталуға тиісті салық кезеңінде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Амортизацияға жатпайтын активтер бойынша осы Кодекстің 258-бабы 1-тармағының 1) және 7) тармақшаларында көрсетілген жағдайларда есепке жатқызылудан алып тасталуға тиісті қосылған құн салығы осы Кодекстің 87-бабының 4-тармағына сәйкес есепке алынады.</w:t>
            </w:r>
          </w:p>
          <w:p>
            <w:pPr>
              <w:spacing w:after="20"/>
              <w:ind w:left="20"/>
              <w:jc w:val="both"/>
            </w:pPr>
            <w:r>
              <w:rPr>
                <w:rFonts w:ascii="Times New Roman"/>
                <w:b w:val="false"/>
                <w:i w:val="false"/>
                <w:color w:val="000000"/>
                <w:sz w:val="20"/>
              </w:rPr>
              <w:t>
</w:t>
            </w:r>
            <w:r>
              <w:rPr>
                <w:rFonts w:ascii="Times New Roman"/>
                <w:b/>
                <w:i w:val="false"/>
                <w:color w:val="000000"/>
                <w:sz w:val="20"/>
              </w:rPr>
              <w:t>Жай серіктестік (консорциум) құрамында өнімді бөлу туралы келісім (келісімшарт) бойынша қызметті жүзеге асыратын жер қойнауын пайдаланушы корпоративтік табыс салығын төлеуші болып табылған жағдайда және қосылған құн салығы бойынша салық міндеттемелерін орындау осы Кодекстің 271-1-бабы 3-тармағына сәйкес операторға жүктелген болса, онда осы тармақтың екінші бөлігінде көзделген, оператордың қосылған құн салығы жөніндегі декларациясының деректері бойынша аталған жер қойнауын пайдаланушының үлесіне келетін мөлшердегі қосылған құн салығы шегерiмге жатқызылады.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ережелері құны осы Кодекстің 111-бабының 1-2-тармағына сәйкес шегерімге жатқызылатын тауарлар, жұмыстар, көрсетілетін қызметтер бойынша қосылған құн салығы бойынша қолданылмайды.</w:t>
            </w:r>
          </w:p>
          <w:bookmarkStart w:name="z1018" w:id="1309"/>
          <w:p>
            <w:pPr>
              <w:spacing w:after="20"/>
              <w:ind w:left="20"/>
              <w:jc w:val="both"/>
            </w:pPr>
            <w:r>
              <w:rPr>
                <w:rFonts w:ascii="Times New Roman"/>
                <w:b w:val="false"/>
                <w:i w:val="false"/>
                <w:color w:val="000000"/>
                <w:sz w:val="20"/>
              </w:rPr>
              <w:t>
</w:t>
            </w:r>
            <w:r>
              <w:rPr>
                <w:rFonts w:ascii="Times New Roman"/>
                <w:b/>
                <w:i w:val="false"/>
                <w:color w:val="000000"/>
                <w:sz w:val="20"/>
              </w:rPr>
              <w:t xml:space="preserve">13. Осы Кодекстің 230-бабының </w:t>
            </w:r>
            <w:r>
              <w:rPr>
                <w:rFonts w:ascii="Times New Roman"/>
                <w:b w:val="false"/>
                <w:i w:val="false"/>
                <w:color w:val="000000"/>
                <w:sz w:val="20"/>
              </w:rPr>
              <w:t>2-тармағында</w:t>
            </w:r>
            <w:r>
              <w:rPr>
                <w:rFonts w:ascii="Times New Roman"/>
                <w:b/>
                <w:i w:val="false"/>
                <w:color w:val="000000"/>
                <w:sz w:val="20"/>
              </w:rPr>
              <w:t xml:space="preserve"> көрсетілген талаптар орындалғаннан және қосылған құн салығы бойынша тіркеу есебінен шығарылғаннан кейін есепке жатқызылатын қосылған құн салығы сомасының қосылған құн салығы бойынша алдағы төлемдердің есебіне жатқызылмаған, нөлдік мөлшерлеме бойынша салық салынатын айналымдар бойынша қайтаруға ұсынылмаған 2009 жылғы 1 қаңтарда қалыптасқан есептелген қосылған құн салығы сомасынан асып кетуі шегерімге жатқызылуға тиіс.</w:t>
            </w:r>
          </w:p>
          <w:bookmarkEnd w:id="1309"/>
          <w:bookmarkStart w:name="z1019" w:id="1310"/>
          <w:p>
            <w:pPr>
              <w:spacing w:after="20"/>
              <w:ind w:left="20"/>
              <w:jc w:val="both"/>
            </w:pPr>
            <w:r>
              <w:rPr>
                <w:rFonts w:ascii="Times New Roman"/>
                <w:b w:val="false"/>
                <w:i w:val="false"/>
                <w:color w:val="000000"/>
                <w:sz w:val="20"/>
              </w:rPr>
              <w:t>
</w:t>
            </w:r>
            <w:r>
              <w:rPr>
                <w:rFonts w:ascii="Times New Roman"/>
                <w:b/>
                <w:i w:val="false"/>
                <w:color w:val="000000"/>
                <w:sz w:val="20"/>
              </w:rPr>
              <w:t>14. Салық төлеушi мыналарға:</w:t>
            </w:r>
          </w:p>
          <w:bookmarkEnd w:id="1310"/>
          <w:bookmarkStart w:name="z842" w:id="1311"/>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кәсіпкерлік саласындағы </w:t>
            </w:r>
            <w:r>
              <w:rPr>
                <w:rFonts w:ascii="Times New Roman"/>
                <w:b/>
                <w:i w:val="false"/>
                <w:color w:val="000000"/>
                <w:sz w:val="20"/>
              </w:rPr>
              <w:t>заңнамасына</w:t>
            </w:r>
            <w:r>
              <w:rPr>
                <w:rFonts w:ascii="Times New Roman"/>
                <w:b/>
                <w:i w:val="false"/>
                <w:color w:val="000000"/>
                <w:sz w:val="20"/>
              </w:rPr>
              <w:t xml:space="preserve"> сәйкес жеке кәсiпкерлiк субъектiлерiнiң бiрлестiктерiне жұмыскерлердің жыл iшiндегi орташа тiзiмдiк санын негiзге ала отырып, бiр жұмыскерге республикалық бюджет туралы заңда белгiленген және тиiстi қаржы жылының 1 қаңтарында қолданыста болатын айлық есептiк көрсеткiштен аспайтын мөлшерде;</w:t>
            </w:r>
          </w:p>
          <w:bookmarkEnd w:id="1311"/>
          <w:bookmarkStart w:name="z843" w:id="1312"/>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Республикасының Ұлттық кәсiпкерлер палатасына Қазақстан Республикасының Үкiметi </w:t>
            </w:r>
            <w:r>
              <w:rPr>
                <w:rFonts w:ascii="Times New Roman"/>
                <w:b/>
                <w:i w:val="false"/>
                <w:color w:val="000000"/>
                <w:sz w:val="20"/>
              </w:rPr>
              <w:t>бекiткен</w:t>
            </w:r>
            <w:r>
              <w:rPr>
                <w:rFonts w:ascii="Times New Roman"/>
                <w:b/>
                <w:i w:val="false"/>
                <w:color w:val="000000"/>
                <w:sz w:val="20"/>
              </w:rPr>
              <w:t xml:space="preserve"> мiндеттi мүшелiк жарналардың шектi мөлшерiнен аспайтын мөлшерде төлеген жеке кәсiпкерлiк субъектiлерiнiң мүшелiк жарналары шегерiмге жатады.</w:t>
            </w:r>
          </w:p>
          <w:bookmarkEnd w:id="1312"/>
          <w:bookmarkStart w:name="z8098" w:id="1313"/>
          <w:p>
            <w:pPr>
              <w:spacing w:after="20"/>
              <w:ind w:left="20"/>
              <w:jc w:val="both"/>
            </w:pPr>
            <w:r>
              <w:rPr>
                <w:rFonts w:ascii="Times New Roman"/>
                <w:b w:val="false"/>
                <w:i w:val="false"/>
                <w:color w:val="000000"/>
                <w:sz w:val="20"/>
              </w:rPr>
              <w:t>
</w:t>
            </w:r>
            <w:r>
              <w:rPr>
                <w:rFonts w:ascii="Times New Roman"/>
                <w:b/>
                <w:i w:val="false"/>
                <w:color w:val="000000"/>
                <w:sz w:val="20"/>
              </w:rPr>
              <w:t xml:space="preserve">14-1. Салық төлеушінің Мемлекеттік әлеуметтік сақтандыру қорының есебіне жазған әлеуметтік аударымдары бойынша шығыстары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айқындалатын мөлшерде шегерімге жатады.</w:t>
            </w:r>
          </w:p>
          <w:bookmarkEnd w:id="1313"/>
          <w:bookmarkStart w:name="z6064" w:id="1314"/>
          <w:p>
            <w:pPr>
              <w:spacing w:after="20"/>
              <w:ind w:left="20"/>
              <w:jc w:val="both"/>
            </w:pPr>
            <w:r>
              <w:rPr>
                <w:rFonts w:ascii="Times New Roman"/>
                <w:b w:val="false"/>
                <w:i w:val="false"/>
                <w:color w:val="000000"/>
                <w:sz w:val="20"/>
              </w:rPr>
              <w:t>
</w:t>
            </w:r>
            <w:r>
              <w:rPr>
                <w:rFonts w:ascii="Times New Roman"/>
                <w:b/>
                <w:i w:val="false"/>
                <w:color w:val="000000"/>
                <w:sz w:val="20"/>
              </w:rPr>
              <w:t xml:space="preserve">14-2. Қазақстан Республикасының міндетті әлеуметтік медициналық сақтандыру туралы </w:t>
            </w:r>
            <w:r>
              <w:rPr>
                <w:rFonts w:ascii="Times New Roman"/>
                <w:b w:val="false"/>
                <w:i w:val="false"/>
                <w:color w:val="000000"/>
                <w:sz w:val="20"/>
              </w:rPr>
              <w:t>заңнамасына</w:t>
            </w:r>
            <w:r>
              <w:rPr>
                <w:rFonts w:ascii="Times New Roman"/>
                <w:b/>
                <w:i w:val="false"/>
                <w:color w:val="000000"/>
                <w:sz w:val="20"/>
              </w:rPr>
              <w:t xml:space="preserve"> сәйкес:</w:t>
            </w:r>
          </w:p>
          <w:bookmarkEnd w:id="1314"/>
          <w:p>
            <w:pPr>
              <w:spacing w:after="20"/>
              <w:ind w:left="20"/>
              <w:jc w:val="both"/>
            </w:pPr>
            <w:r>
              <w:rPr>
                <w:rFonts w:ascii="Times New Roman"/>
                <w:b w:val="false"/>
                <w:i w:val="false"/>
                <w:color w:val="000000"/>
                <w:sz w:val="20"/>
              </w:rPr>
              <w:t>
</w:t>
            </w:r>
            <w:r>
              <w:rPr>
                <w:rFonts w:ascii="Times New Roman"/>
                <w:b/>
                <w:i w:val="false"/>
                <w:color w:val="000000"/>
                <w:sz w:val="20"/>
              </w:rPr>
              <w:t>1) есептік салық кезеңінде, есептік салық кезеңі және (немесе) есептік салық кезеңінің алдындағы салық кезеңдері үшін есепке жазылған және (немесе) есептелген шегінде;</w:t>
            </w:r>
          </w:p>
          <w:p>
            <w:pPr>
              <w:spacing w:after="20"/>
              <w:ind w:left="20"/>
              <w:jc w:val="both"/>
            </w:pPr>
            <w:r>
              <w:rPr>
                <w:rFonts w:ascii="Times New Roman"/>
                <w:b w:val="false"/>
                <w:i w:val="false"/>
                <w:color w:val="000000"/>
                <w:sz w:val="20"/>
              </w:rPr>
              <w:t>
</w:t>
            </w:r>
            <w:r>
              <w:rPr>
                <w:rFonts w:ascii="Times New Roman"/>
                <w:b/>
                <w:i w:val="false"/>
                <w:color w:val="000000"/>
                <w:sz w:val="20"/>
              </w:rPr>
              <w:t>2) есептік салық кезеңінің алдындағы салық кезеңдерінде есептік салық кезеңі үшін есепке жазылған және (немесе) есептелген шегінде әлеуметтік медициналық сақтандыру қорына төленген аударымдар бойынша салық төлеушінің шығыстары шегерімге жатады.</w:t>
            </w:r>
          </w:p>
          <w:bookmarkStart w:name="z1020" w:id="1315"/>
          <w:p>
            <w:pPr>
              <w:spacing w:after="20"/>
              <w:ind w:left="20"/>
              <w:jc w:val="both"/>
            </w:pPr>
            <w:r>
              <w:rPr>
                <w:rFonts w:ascii="Times New Roman"/>
                <w:b w:val="false"/>
                <w:i w:val="false"/>
                <w:color w:val="000000"/>
                <w:sz w:val="20"/>
              </w:rPr>
              <w:t>
</w:t>
            </w:r>
            <w:r>
              <w:rPr>
                <w:rFonts w:ascii="Times New Roman"/>
                <w:b/>
                <w:i w:val="false"/>
                <w:color w:val="000000"/>
                <w:sz w:val="20"/>
              </w:rPr>
              <w:t xml:space="preserve">15. Егер осы Кодексте өзгеше көзделмесе, төленуге жататыннан (төленгеннен) басқа, халықаралық қаржылық есептілік стандарттарын және Қазақстан Республикасының бухгалтерлік есеп және қаржылық есептілік туралы </w:t>
            </w:r>
            <w:r>
              <w:rPr>
                <w:rFonts w:ascii="Times New Roman"/>
                <w:b/>
                <w:i w:val="false"/>
                <w:color w:val="000000"/>
                <w:sz w:val="20"/>
              </w:rPr>
              <w:t>заңнамасын</w:t>
            </w:r>
            <w:r>
              <w:rPr>
                <w:rFonts w:ascii="Times New Roman"/>
                <w:b/>
                <w:i w:val="false"/>
                <w:color w:val="000000"/>
                <w:sz w:val="20"/>
              </w:rPr>
              <w:t xml:space="preserve"> қолдану кезінде бухгалтерлік есепте активтердің және (немесе) міндеттемелердің өзгеруіне байланысты туындайтын шығыс, салық салу мақсатында шығыс ретінде қарастырылмайды. </w:t>
            </w:r>
          </w:p>
          <w:bookmarkEnd w:id="1315"/>
          <w:bookmarkStart w:name="z1021" w:id="1316"/>
          <w:p>
            <w:pPr>
              <w:spacing w:after="20"/>
              <w:ind w:left="20"/>
              <w:jc w:val="both"/>
            </w:pPr>
            <w:r>
              <w:rPr>
                <w:rFonts w:ascii="Times New Roman"/>
                <w:b w:val="false"/>
                <w:i w:val="false"/>
                <w:color w:val="000000"/>
                <w:sz w:val="20"/>
              </w:rPr>
              <w:t>
</w:t>
            </w:r>
            <w:r>
              <w:rPr>
                <w:rFonts w:ascii="Times New Roman"/>
                <w:b/>
                <w:i w:val="false"/>
                <w:color w:val="000000"/>
                <w:sz w:val="20"/>
              </w:rPr>
              <w:t>16. Туынды қаржы құралдары жөніндегі шығыстар осы Кодекстің ережелеріне сәйкес ескеріледі.</w:t>
            </w:r>
          </w:p>
          <w:bookmarkEnd w:id="1316"/>
          <w:bookmarkStart w:name="z6968" w:id="1317"/>
          <w:p>
            <w:pPr>
              <w:spacing w:after="20"/>
              <w:ind w:left="20"/>
              <w:jc w:val="both"/>
            </w:pPr>
            <w:r>
              <w:rPr>
                <w:rFonts w:ascii="Times New Roman"/>
                <w:b w:val="false"/>
                <w:i w:val="false"/>
                <w:color w:val="000000"/>
                <w:sz w:val="20"/>
              </w:rPr>
              <w:t>
</w:t>
            </w:r>
            <w:r>
              <w:rPr>
                <w:rFonts w:ascii="Times New Roman"/>
                <w:b/>
                <w:i w:val="false"/>
                <w:color w:val="000000"/>
                <w:sz w:val="20"/>
              </w:rPr>
              <w:t>16-1. Жарнамалау мақсатында өтеусіз (оның ішінде сыйға тарту түрінде) берілген тауардың құны, егер мұндай тауар бірлігінің құны республикалық бюджет туралы заңмен тиісті қаржы жылына белгіленген және осындай беру күні қолданыста болған айлық есептік көрсеткіштің 5 еселенген мөлшерінен аспаса, мұндай тауарды беру жүзеге асырылған салық кезеңінде шегерімдерге жатқызылуға жатады.</w:t>
            </w:r>
          </w:p>
          <w:bookmarkEnd w:id="1317"/>
          <w:bookmarkStart w:name="z1022" w:id="1318"/>
          <w:p>
            <w:pPr>
              <w:spacing w:after="20"/>
              <w:ind w:left="20"/>
              <w:jc w:val="both"/>
            </w:pPr>
            <w:r>
              <w:rPr>
                <w:rFonts w:ascii="Times New Roman"/>
                <w:b w:val="false"/>
                <w:i w:val="false"/>
                <w:color w:val="000000"/>
                <w:sz w:val="20"/>
              </w:rPr>
              <w:t>
</w:t>
            </w:r>
            <w:r>
              <w:rPr>
                <w:rFonts w:ascii="Times New Roman"/>
                <w:b/>
                <w:i w:val="false"/>
                <w:color w:val="000000"/>
                <w:sz w:val="20"/>
              </w:rPr>
              <w:t xml:space="preserve">17. Егер сенімгерлікпен басқарушыға мүлікті сенімгерлікпен басқаруды құру туралы актімен мүлікті сенімгерлікпен басқару құрылтайшысы немесе пайда алушы үшін салық міндеттемесін орындау жүктелсе, мүлікті сенімгерлікпен басқару шарты бойынша сенімгерлікпен басқару құрылтайшысының немесе сенімгерлікпен басқару туындайтын өзге жағдайларда пайда алушының шығыстары, осы бөлімнің мақсатында осы сенімгерлікпен басқарушының шығыстарына қосылады. </w:t>
            </w:r>
          </w:p>
          <w:bookmarkEnd w:id="1318"/>
          <w:bookmarkStart w:name="z1023" w:id="1319"/>
          <w:p>
            <w:pPr>
              <w:spacing w:after="20"/>
              <w:ind w:left="20"/>
              <w:jc w:val="both"/>
            </w:pPr>
            <w:r>
              <w:rPr>
                <w:rFonts w:ascii="Times New Roman"/>
                <w:b w:val="false"/>
                <w:i w:val="false"/>
                <w:color w:val="000000"/>
                <w:sz w:val="20"/>
              </w:rPr>
              <w:t>
</w:t>
            </w:r>
            <w:r>
              <w:rPr>
                <w:rFonts w:ascii="Times New Roman"/>
                <w:b/>
                <w:i w:val="false"/>
                <w:color w:val="000000"/>
                <w:sz w:val="20"/>
              </w:rPr>
              <w:t xml:space="preserve">18. Салық төлеушінің осы Кодекстің </w:t>
            </w:r>
            <w:r>
              <w:rPr>
                <w:rFonts w:ascii="Times New Roman"/>
                <w:b w:val="false"/>
                <w:i w:val="false"/>
                <w:color w:val="000000"/>
                <w:sz w:val="20"/>
              </w:rPr>
              <w:t>131</w:t>
            </w:r>
            <w:r>
              <w:rPr>
                <w:rFonts w:ascii="Times New Roman"/>
                <w:b/>
                <w:i w:val="false"/>
                <w:color w:val="000000"/>
                <w:sz w:val="20"/>
              </w:rPr>
              <w:t xml:space="preserve"> және </w:t>
            </w:r>
            <w:r>
              <w:rPr>
                <w:rFonts w:ascii="Times New Roman"/>
                <w:b w:val="false"/>
                <w:i w:val="false"/>
                <w:color w:val="000000"/>
                <w:sz w:val="20"/>
              </w:rPr>
              <w:t>132-баптарына</w:t>
            </w:r>
            <w:r>
              <w:rPr>
                <w:rFonts w:ascii="Times New Roman"/>
                <w:b/>
                <w:i w:val="false"/>
                <w:color w:val="000000"/>
                <w:sz w:val="20"/>
              </w:rPr>
              <w:t xml:space="preserve"> сәйкес шегерімдерді түзетуге құқығы бар. Бұл ретте шегерімдердің сомасы осы Кодекстің </w:t>
            </w:r>
            <w:r>
              <w:rPr>
                <w:rFonts w:ascii="Times New Roman"/>
                <w:b w:val="false"/>
                <w:i w:val="false"/>
                <w:color w:val="000000"/>
                <w:sz w:val="20"/>
              </w:rPr>
              <w:t>131</w:t>
            </w:r>
            <w:r>
              <w:rPr>
                <w:rFonts w:ascii="Times New Roman"/>
                <w:b/>
                <w:i w:val="false"/>
                <w:color w:val="000000"/>
                <w:sz w:val="20"/>
              </w:rPr>
              <w:t xml:space="preserve"> және </w:t>
            </w:r>
            <w:r>
              <w:rPr>
                <w:rFonts w:ascii="Times New Roman"/>
                <w:b w:val="false"/>
                <w:i w:val="false"/>
                <w:color w:val="000000"/>
                <w:sz w:val="20"/>
              </w:rPr>
              <w:t>132-баптарына</w:t>
            </w:r>
            <w:r>
              <w:rPr>
                <w:rFonts w:ascii="Times New Roman"/>
                <w:b/>
                <w:i w:val="false"/>
                <w:color w:val="000000"/>
                <w:sz w:val="20"/>
              </w:rPr>
              <w:t xml:space="preserve"> сәйкес түзетулерді ескере отырып, теріс мәнге ие болуы мүмкін.</w:t>
            </w:r>
          </w:p>
          <w:bookmarkEnd w:id="131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100-бапқа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2010.06.30 </w:t>
            </w:r>
            <w:r>
              <w:rPr>
                <w:rFonts w:ascii="Times New Roman"/>
                <w:b w:val="false"/>
                <w:i w:val="false"/>
                <w:color w:val="000000"/>
                <w:sz w:val="20"/>
              </w:rPr>
              <w:t>N 297-IV</w:t>
            </w:r>
            <w:r>
              <w:rPr>
                <w:rFonts w:ascii="Times New Roman"/>
                <w:b w:val="false"/>
                <w:i w:val="false"/>
                <w:color w:val="ff0000"/>
                <w:sz w:val="20"/>
              </w:rPr>
              <w:t xml:space="preserve">(2009.01.01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(2011.01.01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04.07.2013 </w:t>
            </w:r>
            <w:r>
              <w:rPr>
                <w:rFonts w:ascii="Times New Roman"/>
                <w:b w:val="false"/>
                <w:i w:val="false"/>
                <w:color w:val="000000"/>
                <w:sz w:val="20"/>
              </w:rPr>
              <w:t>№ 130-V</w:t>
            </w:r>
            <w:r>
              <w:rPr>
                <w:rFonts w:ascii="Times New Roman"/>
                <w:b w:val="false"/>
                <w:i w:val="false"/>
                <w:color w:val="ff0000"/>
                <w:sz w:val="20"/>
              </w:rPr>
              <w:t xml:space="preserve"> (01.01.2014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29.10.2015 </w:t>
            </w:r>
            <w:r>
              <w:rPr>
                <w:rFonts w:ascii="Times New Roman"/>
                <w:b w:val="false"/>
                <w:i w:val="false"/>
                <w:color w:val="000000"/>
                <w:sz w:val="20"/>
              </w:rPr>
              <w:t>№ 376-V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(01.01.2009 бастап қолданысқа енгізіледі) Заңдарымен.</w:t>
            </w:r>
            <w:r>
              <w:br/>
            </w:r>
            <w:r>
              <w:rPr>
                <w:rFonts w:ascii="Times New Roman"/>
                <w:b w:val="false"/>
                <w:i w:val="false"/>
                <w:color w:val="000000"/>
                <w:sz w:val="20"/>
              </w:rPr>
              <w:t>
</w:t>
            </w:r>
          </w:p>
          <w:bookmarkStart w:name="z1024" w:id="1320"/>
          <w:p>
            <w:pPr>
              <w:spacing w:after="0"/>
              <w:ind w:left="0"/>
              <w:jc w:val="both"/>
            </w:pPr>
            <w:r>
              <w:rPr>
                <w:rFonts w:ascii="Times New Roman"/>
                <w:b/>
                <w:i w:val="false"/>
                <w:color w:val="000000"/>
              </w:rPr>
              <w:t xml:space="preserve"> 101-бап. Қызметтік іссапарлар кезінде өтемақылар сомасының шегерімі </w:t>
            </w:r>
          </w:p>
          <w:bookmarkEnd w:id="1320"/>
          <w:bookmarkStart w:name="z1025" w:id="1321"/>
          <w:p>
            <w:pPr>
              <w:spacing w:after="20"/>
              <w:ind w:left="20"/>
              <w:jc w:val="both"/>
            </w:pPr>
            <w:r>
              <w:rPr>
                <w:rFonts w:ascii="Times New Roman"/>
                <w:b w:val="false"/>
                <w:i w:val="false"/>
                <w:color w:val="000000"/>
                <w:sz w:val="20"/>
              </w:rPr>
              <w:t>
</w:t>
            </w:r>
            <w:r>
              <w:rPr>
                <w:rFonts w:ascii="Times New Roman"/>
                <w:b/>
                <w:i w:val="false"/>
                <w:color w:val="000000"/>
                <w:sz w:val="20"/>
              </w:rPr>
              <w:t xml:space="preserve">Қызметтік іссапарлар кезінде шегерiмге жататын өтемақыларға: </w:t>
            </w:r>
          </w:p>
          <w:bookmarkEnd w:id="1321"/>
          <w:bookmarkStart w:name="z1026" w:id="1322"/>
          <w:p>
            <w:pPr>
              <w:spacing w:after="20"/>
              <w:ind w:left="20"/>
              <w:jc w:val="both"/>
            </w:pPr>
            <w:r>
              <w:rPr>
                <w:rFonts w:ascii="Times New Roman"/>
                <w:b w:val="false"/>
                <w:i w:val="false"/>
                <w:color w:val="000000"/>
                <w:sz w:val="20"/>
              </w:rPr>
              <w:t>
</w:t>
            </w:r>
            <w:r>
              <w:rPr>
                <w:rFonts w:ascii="Times New Roman"/>
                <w:b/>
                <w:i w:val="false"/>
                <w:color w:val="000000"/>
                <w:sz w:val="20"/>
              </w:rPr>
              <w:t xml:space="preserve">1) жол жүру мен броньға (оның ішінде құнының төлену фактісін растайтын құжат болған кезде электрондық билетке) жұмсалған шығыстарды растайтын құжаттар негізінде, броньға жұмсалған шығыстардың төлемақысын қоса алғанда, iссапарға баратын жерге жетуге және кері қайтуға іс жүзінде жүргізілген шығыстар; </w:t>
            </w:r>
          </w:p>
          <w:bookmarkEnd w:id="1322"/>
          <w:bookmarkStart w:name="z1027" w:id="1323"/>
          <w:p>
            <w:pPr>
              <w:spacing w:after="20"/>
              <w:ind w:left="20"/>
              <w:jc w:val="both"/>
            </w:pPr>
            <w:r>
              <w:rPr>
                <w:rFonts w:ascii="Times New Roman"/>
                <w:b w:val="false"/>
                <w:i w:val="false"/>
                <w:color w:val="000000"/>
                <w:sz w:val="20"/>
              </w:rPr>
              <w:t>
</w:t>
            </w:r>
            <w:r>
              <w:rPr>
                <w:rFonts w:ascii="Times New Roman"/>
                <w:b/>
                <w:i w:val="false"/>
                <w:color w:val="000000"/>
                <w:sz w:val="20"/>
              </w:rPr>
              <w:t xml:space="preserve">2) тұрғын үй-жайды жалдауға және броньға жұмсалған шығыстарды растайтын құжаттардың негізінде, броньға жұмсалған шығыстардың төлемақысын қоса алғанда, тұрғын үй-жайды жалдауға іс жүзінде жүргізілген шығыстар; </w:t>
            </w:r>
          </w:p>
          <w:bookmarkEnd w:id="1323"/>
          <w:bookmarkStart w:name="z1028" w:id="1324"/>
          <w:p>
            <w:pPr>
              <w:spacing w:after="20"/>
              <w:ind w:left="20"/>
              <w:jc w:val="both"/>
            </w:pPr>
            <w:r>
              <w:rPr>
                <w:rFonts w:ascii="Times New Roman"/>
                <w:b w:val="false"/>
                <w:i w:val="false"/>
                <w:color w:val="000000"/>
                <w:sz w:val="20"/>
              </w:rPr>
              <w:t>
</w:t>
            </w:r>
            <w:r>
              <w:rPr>
                <w:rFonts w:ascii="Times New Roman"/>
                <w:b/>
                <w:i w:val="false"/>
                <w:color w:val="000000"/>
                <w:sz w:val="20"/>
              </w:rPr>
              <w:t xml:space="preserve">3) қызметкерге iссапарда болған уақытта салық төлеушінің шешімі бойынша белгіленген мөлшерде төленетін тәулікақы жатады. </w:t>
            </w:r>
          </w:p>
          <w:bookmarkEnd w:id="1324"/>
          <w:bookmarkStart w:name="z1029" w:id="1325"/>
          <w:p>
            <w:pPr>
              <w:spacing w:after="20"/>
              <w:ind w:left="20"/>
              <w:jc w:val="both"/>
            </w:pPr>
            <w:r>
              <w:rPr>
                <w:rFonts w:ascii="Times New Roman"/>
                <w:b w:val="false"/>
                <w:i w:val="false"/>
                <w:color w:val="000000"/>
                <w:sz w:val="20"/>
              </w:rPr>
              <w:t>
</w:t>
            </w:r>
            <w:r>
              <w:rPr>
                <w:rFonts w:ascii="Times New Roman"/>
                <w:b/>
                <w:i w:val="false"/>
                <w:color w:val="000000"/>
                <w:sz w:val="20"/>
              </w:rPr>
              <w:t xml:space="preserve">Іссапарда болу уақыты: </w:t>
            </w:r>
          </w:p>
          <w:bookmarkEnd w:id="1325"/>
          <w:p>
            <w:pPr>
              <w:spacing w:after="20"/>
              <w:ind w:left="20"/>
              <w:jc w:val="both"/>
            </w:pPr>
            <w:r>
              <w:rPr>
                <w:rFonts w:ascii="Times New Roman"/>
                <w:b w:val="false"/>
                <w:i w:val="false"/>
                <w:color w:val="000000"/>
                <w:sz w:val="20"/>
              </w:rPr>
              <w:t>
</w:t>
            </w:r>
            <w:r>
              <w:rPr>
                <w:rFonts w:ascii="Times New Roman"/>
                <w:b/>
                <w:i w:val="false"/>
                <w:color w:val="000000"/>
                <w:sz w:val="20"/>
              </w:rPr>
              <w:t xml:space="preserve">жұмыс берушінің қызметкерді іссапарға жіберу туралы бұйрығы немесе жазбаша өкімі; </w:t>
            </w:r>
          </w:p>
          <w:bookmarkStart w:name="z1030" w:id="1326"/>
          <w:p>
            <w:pPr>
              <w:spacing w:after="20"/>
              <w:ind w:left="20"/>
              <w:jc w:val="both"/>
            </w:pPr>
            <w:r>
              <w:rPr>
                <w:rFonts w:ascii="Times New Roman"/>
                <w:b w:val="false"/>
                <w:i w:val="false"/>
                <w:color w:val="000000"/>
                <w:sz w:val="20"/>
              </w:rPr>
              <w:t>
</w:t>
            </w:r>
            <w:r>
              <w:rPr>
                <w:rFonts w:ascii="Times New Roman"/>
                <w:b/>
                <w:i w:val="false"/>
                <w:color w:val="000000"/>
                <w:sz w:val="20"/>
              </w:rPr>
              <w:t xml:space="preserve">жол жүруді растайтын құжаттарда көрсетілген, іссапар орнына кету күні мен кері қайтып келу күнін негізге ала отырып іссапар күндерінің саны негізінде айқындалады. Мұндай құжаттар болмаған кезде іссапар күндерінің саны салық төлеушінің салықтық есепке алу саясатында көзделген, іссапар орнына кету күні мен кері қайтып келу күнін растайтын басқа да құжаттар негізге алына отырып айқындалады; </w:t>
            </w:r>
          </w:p>
          <w:bookmarkEnd w:id="1326"/>
          <w:bookmarkStart w:name="z1031" w:id="1327"/>
          <w:p>
            <w:pPr>
              <w:spacing w:after="20"/>
              <w:ind w:left="20"/>
              <w:jc w:val="both"/>
            </w:pPr>
            <w:r>
              <w:rPr>
                <w:rFonts w:ascii="Times New Roman"/>
                <w:b w:val="false"/>
                <w:i w:val="false"/>
                <w:color w:val="000000"/>
                <w:sz w:val="20"/>
              </w:rPr>
              <w:t>
</w:t>
            </w:r>
            <w:r>
              <w:rPr>
                <w:rFonts w:ascii="Times New Roman"/>
                <w:b/>
                <w:i w:val="false"/>
                <w:color w:val="000000"/>
                <w:sz w:val="20"/>
              </w:rPr>
              <w:t>4) салық төлеуші келу визасын ресімдеген кезде жүргізген шығыстар (визаның, консулдық қызметтердiң, мiндеттi медициналық сақтандырудың құны) келу визасын ресімдеуге арналған шығыстарды (визаның, консулдық қызметтердiң, мiндеттi медициналық сақтандырудың құнын) растайтын құжаттар негізінде айқындалады.</w:t>
            </w:r>
          </w:p>
          <w:bookmarkEnd w:id="132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101-бапқа өзгеріс енгізілді - ҚР 2011.07.21 </w:t>
            </w:r>
            <w:r>
              <w:rPr>
                <w:rFonts w:ascii="Times New Roman"/>
                <w:b w:val="false"/>
                <w:i w:val="false"/>
                <w:color w:val="000000"/>
                <w:sz w:val="20"/>
              </w:rPr>
              <w:t>№ 467-IV</w:t>
            </w:r>
            <w:r>
              <w:rPr>
                <w:rFonts w:ascii="Times New Roman"/>
                <w:b w:val="false"/>
                <w:i w:val="false"/>
                <w:color w:val="ff0000"/>
                <w:sz w:val="20"/>
              </w:rPr>
              <w:t xml:space="preserve"> (2009.01.01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032" w:id="1328"/>
          <w:p>
            <w:pPr>
              <w:spacing w:after="0"/>
              <w:ind w:left="0"/>
              <w:jc w:val="both"/>
            </w:pPr>
            <w:r>
              <w:rPr>
                <w:rFonts w:ascii="Times New Roman"/>
                <w:b/>
                <w:i w:val="false"/>
                <w:color w:val="000000"/>
              </w:rPr>
              <w:t xml:space="preserve"> 102-бап. Өкілдік шығыстар сомасының шегерімі </w:t>
            </w:r>
          </w:p>
          <w:bookmarkEnd w:id="1328"/>
          <w:bookmarkStart w:name="z1033" w:id="1329"/>
          <w:p>
            <w:pPr>
              <w:spacing w:after="20"/>
              <w:ind w:left="20"/>
              <w:jc w:val="both"/>
            </w:pPr>
            <w:r>
              <w:rPr>
                <w:rFonts w:ascii="Times New Roman"/>
                <w:b w:val="false"/>
                <w:i w:val="false"/>
                <w:color w:val="000000"/>
                <w:sz w:val="20"/>
              </w:rPr>
              <w:t>
</w:t>
            </w:r>
            <w:r>
              <w:rPr>
                <w:rFonts w:ascii="Times New Roman"/>
                <w:b/>
                <w:i w:val="false"/>
                <w:color w:val="000000"/>
                <w:sz w:val="20"/>
              </w:rPr>
              <w:t>1. Өкілдік шығыстарға мынадай:</w:t>
            </w:r>
          </w:p>
          <w:bookmarkEnd w:id="1329"/>
          <w:bookmarkStart w:name="z1034" w:id="1330"/>
          <w:p>
            <w:pPr>
              <w:spacing w:after="20"/>
              <w:ind w:left="20"/>
              <w:jc w:val="both"/>
            </w:pPr>
            <w:r>
              <w:rPr>
                <w:rFonts w:ascii="Times New Roman"/>
                <w:b w:val="false"/>
                <w:i w:val="false"/>
                <w:color w:val="000000"/>
                <w:sz w:val="20"/>
              </w:rPr>
              <w:t>
</w:t>
            </w:r>
            <w:r>
              <w:rPr>
                <w:rFonts w:ascii="Times New Roman"/>
                <w:b/>
                <w:i w:val="false"/>
                <w:color w:val="000000"/>
                <w:sz w:val="20"/>
              </w:rPr>
              <w:t>1) өзара ынтымақтастықты орнату немесе қолдау бойынша;</w:t>
            </w:r>
          </w:p>
          <w:bookmarkEnd w:id="1330"/>
          <w:bookmarkStart w:name="z1035" w:id="1331"/>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төлеушінің атқарушы органдарынан басқа, директорлар кеңесінің, өзге де басқару органының отырыстарын ұйымдастыру және (немесе) өткізу бойынша, өкілдік іс-шараларын өткізу кезінде олардың өткізілу орнына қарамай жүргізілетін, тұлғаларды, оның ішінде салық төлеушінің штатында тұрмайтын жеке тұлғаларды қабылдау және оларға қызмет көрсету жөніндегі шығыстар жатады.</w:t>
            </w:r>
          </w:p>
          <w:bookmarkEnd w:id="1331"/>
          <w:bookmarkStart w:name="z1036" w:id="1332"/>
          <w:p>
            <w:pPr>
              <w:spacing w:after="20"/>
              <w:ind w:left="20"/>
              <w:jc w:val="both"/>
            </w:pPr>
            <w:r>
              <w:rPr>
                <w:rFonts w:ascii="Times New Roman"/>
                <w:b w:val="false"/>
                <w:i w:val="false"/>
                <w:color w:val="000000"/>
                <w:sz w:val="20"/>
              </w:rPr>
              <w:t>
</w:t>
            </w:r>
            <w:r>
              <w:rPr>
                <w:rFonts w:ascii="Times New Roman"/>
                <w:b/>
                <w:i w:val="false"/>
                <w:color w:val="000000"/>
                <w:sz w:val="20"/>
              </w:rPr>
              <w:t>Өкілдік шығыстарға сонымен қатар:</w:t>
            </w:r>
          </w:p>
          <w:bookmarkEnd w:id="1332"/>
          <w:bookmarkStart w:name="z6969" w:id="1333"/>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101-бабының 1) тармақшасына сәйкес қызметтік іссапарлар кезіндегі өтемақыға жататын шығыстарды қоспағанда, өкілдік іс-шараларға қатысушы тұлғаларды көлікпен қамтамасыз етуге;</w:t>
            </w:r>
          </w:p>
          <w:bookmarkEnd w:id="1333"/>
          <w:bookmarkStart w:name="z6970" w:id="1334"/>
          <w:p>
            <w:pPr>
              <w:spacing w:after="20"/>
              <w:ind w:left="20"/>
              <w:jc w:val="both"/>
            </w:pPr>
            <w:r>
              <w:rPr>
                <w:rFonts w:ascii="Times New Roman"/>
                <w:b w:val="false"/>
                <w:i w:val="false"/>
                <w:color w:val="000000"/>
                <w:sz w:val="20"/>
              </w:rPr>
              <w:t>
</w:t>
            </w:r>
            <w:r>
              <w:rPr>
                <w:rFonts w:ascii="Times New Roman"/>
                <w:b/>
                <w:i w:val="false"/>
                <w:color w:val="000000"/>
                <w:sz w:val="20"/>
              </w:rPr>
              <w:t>2) өкілдік іс-шараларды өткізу барысында мұндай тұлғаларды тамақтандыруға;</w:t>
            </w:r>
          </w:p>
          <w:bookmarkEnd w:id="1334"/>
          <w:bookmarkStart w:name="z6971" w:id="1335"/>
          <w:p>
            <w:pPr>
              <w:spacing w:after="20"/>
              <w:ind w:left="20"/>
              <w:jc w:val="both"/>
            </w:pPr>
            <w:r>
              <w:rPr>
                <w:rFonts w:ascii="Times New Roman"/>
                <w:b w:val="false"/>
                <w:i w:val="false"/>
                <w:color w:val="000000"/>
                <w:sz w:val="20"/>
              </w:rPr>
              <w:t>
</w:t>
            </w:r>
            <w:r>
              <w:rPr>
                <w:rFonts w:ascii="Times New Roman"/>
                <w:b/>
                <w:i w:val="false"/>
                <w:color w:val="000000"/>
                <w:sz w:val="20"/>
              </w:rPr>
              <w:t>3) ұйымның штатында тұрмайтын аудармашылар көрсететін қызметтерге ақы төлеуге;</w:t>
            </w:r>
          </w:p>
          <w:bookmarkEnd w:id="1335"/>
          <w:bookmarkStart w:name="z6972" w:id="1336"/>
          <w:p>
            <w:pPr>
              <w:spacing w:after="20"/>
              <w:ind w:left="20"/>
              <w:jc w:val="both"/>
            </w:pPr>
            <w:r>
              <w:rPr>
                <w:rFonts w:ascii="Times New Roman"/>
                <w:b w:val="false"/>
                <w:i w:val="false"/>
                <w:color w:val="000000"/>
                <w:sz w:val="20"/>
              </w:rPr>
              <w:t>
</w:t>
            </w:r>
            <w:r>
              <w:rPr>
                <w:rFonts w:ascii="Times New Roman"/>
                <w:b/>
                <w:i w:val="false"/>
                <w:color w:val="000000"/>
                <w:sz w:val="20"/>
              </w:rPr>
              <w:t xml:space="preserve">4) өкілдік іс-шараларды өткізу үшін үй-жайларды жалдауға және (немесе) ресімдеуге арналған шығыстар да жатады. </w:t>
            </w:r>
          </w:p>
          <w:bookmarkEnd w:id="1336"/>
          <w:bookmarkStart w:name="z6973" w:id="1337"/>
          <w:p>
            <w:pPr>
              <w:spacing w:after="20"/>
              <w:ind w:left="20"/>
              <w:jc w:val="both"/>
            </w:pPr>
            <w:r>
              <w:rPr>
                <w:rFonts w:ascii="Times New Roman"/>
                <w:b w:val="false"/>
                <w:i w:val="false"/>
                <w:color w:val="000000"/>
                <w:sz w:val="20"/>
              </w:rPr>
              <w:t>
</w:t>
            </w:r>
            <w:r>
              <w:rPr>
                <w:rFonts w:ascii="Times New Roman"/>
                <w:b/>
                <w:i w:val="false"/>
                <w:color w:val="000000"/>
                <w:sz w:val="20"/>
              </w:rPr>
              <w:t>2. Шақырылған адамдардың тұруына, мұндай тұлғалар үшін визалар ресімдеуге, бос уақытын, ойын-сауықты, демалысты ұйымдастыруға арналған шығыстар, сондай-ақ осы тармаққа сәйкес өкілдік іс-шараларға қатысушы тұлғаларды көлікпен қамтамасыз ету шығыстарына жатқызылмайтын шығыстар өкілдік шығыстарына кірмейді және шегерімге жатпайды.</w:t>
            </w:r>
          </w:p>
          <w:bookmarkEnd w:id="1337"/>
          <w:bookmarkStart w:name="z6974" w:id="1338"/>
          <w:p>
            <w:pPr>
              <w:spacing w:after="20"/>
              <w:ind w:left="20"/>
              <w:jc w:val="both"/>
            </w:pPr>
            <w:r>
              <w:rPr>
                <w:rFonts w:ascii="Times New Roman"/>
                <w:b w:val="false"/>
                <w:i w:val="false"/>
                <w:color w:val="000000"/>
                <w:sz w:val="20"/>
              </w:rPr>
              <w:t>
</w:t>
            </w:r>
            <w:r>
              <w:rPr>
                <w:rFonts w:ascii="Times New Roman"/>
                <w:b/>
                <w:i w:val="false"/>
                <w:color w:val="000000"/>
                <w:sz w:val="20"/>
              </w:rPr>
              <w:t>Өкілдік іс-шараларға қатысушылардың теміржол, теңіз және әуе көлігімен жүру шығыстары көлікпен қамтамасыз ету шығыстарына жатпайды.</w:t>
            </w:r>
          </w:p>
          <w:bookmarkEnd w:id="1338"/>
          <w:bookmarkStart w:name="z6975" w:id="1339"/>
          <w:p>
            <w:pPr>
              <w:spacing w:after="20"/>
              <w:ind w:left="20"/>
              <w:jc w:val="both"/>
            </w:pPr>
            <w:r>
              <w:rPr>
                <w:rFonts w:ascii="Times New Roman"/>
                <w:b w:val="false"/>
                <w:i w:val="false"/>
                <w:color w:val="000000"/>
                <w:sz w:val="20"/>
              </w:rPr>
              <w:t>
</w:t>
            </w:r>
            <w:r>
              <w:rPr>
                <w:rFonts w:ascii="Times New Roman"/>
                <w:b/>
                <w:i w:val="false"/>
                <w:color w:val="000000"/>
                <w:sz w:val="20"/>
              </w:rPr>
              <w:t>3. Мыналар:</w:t>
            </w:r>
          </w:p>
          <w:bookmarkEnd w:id="1339"/>
          <w:bookmarkStart w:name="z6976" w:id="1340"/>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төлеушінің өкілдік іс-шараны өткізу мақсатын және оны өткізуге жауапты тұлғаларды көрсете отырып, оны өткізу туралы жазбаша бұйрығы немесе жазбаша өкімі;</w:t>
            </w:r>
          </w:p>
          <w:bookmarkEnd w:id="1340"/>
          <w:bookmarkStart w:name="z6977" w:id="1341"/>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 бекіткен мұндай іс-шараның шығыстар сметасы;</w:t>
            </w:r>
          </w:p>
          <w:bookmarkEnd w:id="1341"/>
          <w:bookmarkStart w:name="z6978" w:id="1342"/>
          <w:p>
            <w:pPr>
              <w:spacing w:after="20"/>
              <w:ind w:left="20"/>
              <w:jc w:val="both"/>
            </w:pPr>
            <w:r>
              <w:rPr>
                <w:rFonts w:ascii="Times New Roman"/>
                <w:b w:val="false"/>
                <w:i w:val="false"/>
                <w:color w:val="000000"/>
                <w:sz w:val="20"/>
              </w:rPr>
              <w:t>
</w:t>
            </w:r>
            <w:r>
              <w:rPr>
                <w:rFonts w:ascii="Times New Roman"/>
                <w:b/>
                <w:i w:val="false"/>
                <w:color w:val="000000"/>
                <w:sz w:val="20"/>
              </w:rPr>
              <w:t>3) жауапты тұлғалардың өткізілген өкілдік іс-шара туралы оның өткізілген күні мен орны, жүргізілген іс-шараның нәтижелері, қатысушылар құрамы, іс-шаралар бағдарламасы, іс жүзінде жүргізілген шығыстар көрсетілген есебі;</w:t>
            </w:r>
          </w:p>
          <w:bookmarkEnd w:id="1342"/>
          <w:bookmarkStart w:name="z6979" w:id="1343"/>
          <w:p>
            <w:pPr>
              <w:spacing w:after="20"/>
              <w:ind w:left="20"/>
              <w:jc w:val="both"/>
            </w:pPr>
            <w:r>
              <w:rPr>
                <w:rFonts w:ascii="Times New Roman"/>
                <w:b w:val="false"/>
                <w:i w:val="false"/>
                <w:color w:val="000000"/>
                <w:sz w:val="20"/>
              </w:rPr>
              <w:t>
</w:t>
            </w:r>
            <w:r>
              <w:rPr>
                <w:rFonts w:ascii="Times New Roman"/>
                <w:b/>
                <w:i w:val="false"/>
                <w:color w:val="000000"/>
                <w:sz w:val="20"/>
              </w:rPr>
              <w:t>4) өкілдік шығыстардың негіздері мен жүзеге асырылуын растайтын бастапқы және өзге де құжаттар өкілдік шығыстардың шегерімін жүзеге асыру үшін негіз болып табылады.</w:t>
            </w:r>
          </w:p>
          <w:bookmarkEnd w:id="1343"/>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4-тармақ жаңа редакцияда көзделген - ҚР 30.11.2016 </w:t>
            </w:r>
            <w:r>
              <w:rPr>
                <w:rFonts w:ascii="Times New Roman"/>
                <w:b w:val="false"/>
                <w:i w:val="false"/>
                <w:color w:val="000000"/>
                <w:sz w:val="20"/>
              </w:rPr>
              <w:t>№ 26-VI</w:t>
            </w:r>
            <w:r>
              <w:rPr>
                <w:rFonts w:ascii="Times New Roman"/>
                <w:b/>
                <w:i w:val="false"/>
                <w:color w:val="000000"/>
                <w:sz w:val="20"/>
              </w:rPr>
              <w:t xml:space="preserve"> Заңымен (01.01.2020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4. Өкілдік шығыстар осы Кодекстің 163-бабының 2-тармағында көрсетілген қызметкерлердің салық салуға жататын табыстары бойынша жұмыс берушінің салық кезеңіндегі шығыстары сомасының 1 пайызынан аспайтын мөлшерде шегерімге жатады.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102-бап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p>
          <w:bookmarkStart w:name="z1037" w:id="1344"/>
          <w:p>
            <w:pPr>
              <w:spacing w:after="0"/>
              <w:ind w:left="0"/>
              <w:jc w:val="both"/>
            </w:pPr>
            <w:r>
              <w:rPr>
                <w:rFonts w:ascii="Times New Roman"/>
                <w:b/>
                <w:i w:val="false"/>
                <w:color w:val="000000"/>
              </w:rPr>
              <w:t xml:space="preserve">  103-бап. Сыйақы бойынша шегерімдер </w:t>
            </w:r>
          </w:p>
          <w:bookmarkEnd w:id="1344"/>
          <w:bookmarkStart w:name="z1038" w:id="1345"/>
          <w:p>
            <w:pPr>
              <w:spacing w:after="20"/>
              <w:ind w:left="20"/>
              <w:jc w:val="both"/>
            </w:pPr>
            <w:r>
              <w:rPr>
                <w:rFonts w:ascii="Times New Roman"/>
                <w:b w:val="false"/>
                <w:i w:val="false"/>
                <w:color w:val="000000"/>
                <w:sz w:val="20"/>
              </w:rPr>
              <w:t>
</w:t>
            </w:r>
            <w:r>
              <w:rPr>
                <w:rFonts w:ascii="Times New Roman"/>
                <w:b/>
                <w:i w:val="false"/>
                <w:color w:val="000000"/>
                <w:sz w:val="20"/>
              </w:rPr>
              <w:t>1. Осы баптың мақсаты үшін мыналар:</w:t>
            </w:r>
          </w:p>
          <w:bookmarkEnd w:id="1345"/>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12-бабында айқындалған сыйақылар;</w:t>
            </w:r>
          </w:p>
          <w:p>
            <w:pPr>
              <w:spacing w:after="20"/>
              <w:ind w:left="20"/>
              <w:jc w:val="both"/>
            </w:pPr>
            <w:r>
              <w:rPr>
                <w:rFonts w:ascii="Times New Roman"/>
                <w:b w:val="false"/>
                <w:i w:val="false"/>
                <w:color w:val="000000"/>
                <w:sz w:val="20"/>
              </w:rPr>
              <w:t>
</w:t>
            </w:r>
            <w:r>
              <w:rPr>
                <w:rFonts w:ascii="Times New Roman"/>
                <w:b/>
                <w:i w:val="false"/>
                <w:color w:val="000000"/>
                <w:sz w:val="20"/>
              </w:rPr>
              <w:t>2) өзара байланысты тараптар арасындағы кредит (қарыз) шарты бойынша тұрақсыздық айыбы (айыппұл, өсімпұл);</w:t>
            </w:r>
          </w:p>
          <w:p>
            <w:pPr>
              <w:spacing w:after="20"/>
              <w:ind w:left="20"/>
              <w:jc w:val="both"/>
            </w:pPr>
            <w:r>
              <w:rPr>
                <w:rFonts w:ascii="Times New Roman"/>
                <w:b w:val="false"/>
                <w:i w:val="false"/>
                <w:color w:val="000000"/>
                <w:sz w:val="20"/>
              </w:rPr>
              <w:t>
</w:t>
            </w:r>
            <w:r>
              <w:rPr>
                <w:rFonts w:ascii="Times New Roman"/>
                <w:b/>
                <w:i w:val="false"/>
                <w:color w:val="000000"/>
                <w:sz w:val="20"/>
              </w:rPr>
              <w:t>3) өзара байланысты тарапқа берілетін кепілдік үшін төлем сыйақылар деп танылады.</w:t>
            </w:r>
          </w:p>
          <w:bookmarkStart w:name="z1039" w:id="1346"/>
          <w:p>
            <w:pPr>
              <w:spacing w:after="20"/>
              <w:ind w:left="20"/>
              <w:jc w:val="both"/>
            </w:pPr>
            <w:r>
              <w:rPr>
                <w:rFonts w:ascii="Times New Roman"/>
                <w:b w:val="false"/>
                <w:i w:val="false"/>
                <w:color w:val="000000"/>
                <w:sz w:val="20"/>
              </w:rPr>
              <w:t>
</w:t>
            </w:r>
            <w:r>
              <w:rPr>
                <w:rFonts w:ascii="Times New Roman"/>
                <w:b/>
                <w:i w:val="false"/>
                <w:color w:val="000000"/>
                <w:sz w:val="20"/>
              </w:rPr>
              <w:t xml:space="preserve">1-1. Егер осы тармақта өзгеше белгіленбесе, шегерімге жатқызылуға тиіс сыйақы сомасы осы Кодекстің </w:t>
            </w:r>
            <w:r>
              <w:rPr>
                <w:rFonts w:ascii="Times New Roman"/>
                <w:b w:val="false"/>
                <w:i w:val="false"/>
                <w:color w:val="000000"/>
                <w:sz w:val="20"/>
              </w:rPr>
              <w:t>57-бабының</w:t>
            </w:r>
            <w:r>
              <w:rPr>
                <w:rFonts w:ascii="Times New Roman"/>
                <w:b/>
                <w:i w:val="false"/>
                <w:color w:val="000000"/>
                <w:sz w:val="20"/>
              </w:rPr>
              <w:t xml:space="preserve"> 2-тармағына сәйкес есепке жазу әдісімен айқындалады.</w:t>
            </w:r>
          </w:p>
          <w:bookmarkEnd w:id="1346"/>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w:t>
            </w:r>
            <w:r>
              <w:rPr>
                <w:rFonts w:ascii="Times New Roman"/>
                <w:b w:val="false"/>
                <w:i w:val="false"/>
                <w:color w:val="000000"/>
                <w:sz w:val="20"/>
              </w:rPr>
              <w:t>106-бабының</w:t>
            </w:r>
            <w:r>
              <w:rPr>
                <w:rFonts w:ascii="Times New Roman"/>
                <w:b/>
                <w:i w:val="false"/>
                <w:color w:val="000000"/>
                <w:sz w:val="20"/>
              </w:rPr>
              <w:t xml:space="preserve"> 1, 1-1 және 3-тармақтарына сәйкес шегерімге жатқызылуға тиіс провизиялар (резервтер) құруға құқылы тұлғаға міндеттемелер бойынша төлемдер түріндегі сыйақы:</w:t>
            </w:r>
          </w:p>
          <w:p>
            <w:pPr>
              <w:spacing w:after="20"/>
              <w:ind w:left="20"/>
              <w:jc w:val="both"/>
            </w:pPr>
            <w:r>
              <w:rPr>
                <w:rFonts w:ascii="Times New Roman"/>
                <w:b w:val="false"/>
                <w:i w:val="false"/>
                <w:color w:val="000000"/>
                <w:sz w:val="20"/>
              </w:rPr>
              <w:t>
</w:t>
            </w:r>
            <w:r>
              <w:rPr>
                <w:rFonts w:ascii="Times New Roman"/>
                <w:b/>
                <w:i w:val="false"/>
                <w:color w:val="000000"/>
                <w:sz w:val="20"/>
              </w:rPr>
              <w:t>1) есепті салық кезеңінде және (немесе) есепті салық кезеңінің алдындағы салық кезеңдерінде шығыс деп танылған шығыс сомасының шегінде есепті салық кезеңінде;</w:t>
            </w:r>
          </w:p>
          <w:p>
            <w:pPr>
              <w:spacing w:after="20"/>
              <w:ind w:left="20"/>
              <w:jc w:val="both"/>
            </w:pPr>
            <w:r>
              <w:rPr>
                <w:rFonts w:ascii="Times New Roman"/>
                <w:b w:val="false"/>
                <w:i w:val="false"/>
                <w:color w:val="000000"/>
                <w:sz w:val="20"/>
              </w:rPr>
              <w:t>
</w:t>
            </w:r>
            <w:r>
              <w:rPr>
                <w:rFonts w:ascii="Times New Roman"/>
                <w:b/>
                <w:i w:val="false"/>
                <w:color w:val="000000"/>
                <w:sz w:val="20"/>
              </w:rPr>
              <w:t>2) есепті салық кезеңінде шығыс деп танылған шығыс сомасы шегінде есепті салық кезеңінің алдындағы салық кезеңдерінде нақты төленген мөлшерде шегерімге жатады.</w:t>
            </w:r>
          </w:p>
          <w:bookmarkStart w:name="z1042" w:id="1347"/>
          <w:p>
            <w:pPr>
              <w:spacing w:after="20"/>
              <w:ind w:left="20"/>
              <w:jc w:val="both"/>
            </w:pPr>
            <w:r>
              <w:rPr>
                <w:rFonts w:ascii="Times New Roman"/>
                <w:b w:val="false"/>
                <w:i w:val="false"/>
                <w:color w:val="000000"/>
                <w:sz w:val="20"/>
              </w:rPr>
              <w:t>
</w:t>
            </w:r>
            <w:r>
              <w:rPr>
                <w:rFonts w:ascii="Times New Roman"/>
                <w:b/>
                <w:i w:val="false"/>
                <w:color w:val="000000"/>
                <w:sz w:val="20"/>
              </w:rPr>
              <w:t>2. Сыйақыны шегеру осы баптың 1-1-тармағында белгіленген ережелер ескеріле отырып, мынадай формула бойынша есептелетін сома шегінде жүргізіледі:</w:t>
            </w:r>
          </w:p>
          <w:bookmarkEnd w:id="1347"/>
          <w:p>
            <w:pPr>
              <w:spacing w:after="20"/>
              <w:ind w:left="20"/>
              <w:jc w:val="both"/>
            </w:pPr>
            <w:r>
              <w:rPr>
                <w:rFonts w:ascii="Times New Roman"/>
                <w:b w:val="false"/>
                <w:i w:val="false"/>
                <w:color w:val="000000"/>
                <w:sz w:val="20"/>
              </w:rPr>
              <w:t>
</w:t>
            </w:r>
            <w:r>
              <w:rPr>
                <w:rFonts w:ascii="Times New Roman"/>
                <w:b/>
                <w:i w:val="false"/>
                <w:color w:val="000000"/>
                <w:sz w:val="20"/>
              </w:rPr>
              <w:t>(А+Д)+(ЖК/МС)*(ШК)*(Б+В+Г),</w:t>
            </w:r>
          </w:p>
          <w:p>
            <w:pPr>
              <w:spacing w:after="20"/>
              <w:ind w:left="20"/>
              <w:jc w:val="both"/>
            </w:pPr>
            <w:r>
              <w:rPr>
                <w:rFonts w:ascii="Times New Roman"/>
                <w:b w:val="false"/>
                <w:i w:val="false"/>
                <w:color w:val="000000"/>
                <w:sz w:val="20"/>
              </w:rPr>
              <w:t>
</w:t>
            </w:r>
            <w:r>
              <w:rPr>
                <w:rFonts w:ascii="Times New Roman"/>
                <w:b/>
                <w:i w:val="false"/>
                <w:color w:val="000000"/>
                <w:sz w:val="20"/>
              </w:rPr>
              <w:t>мұнда:</w:t>
            </w:r>
          </w:p>
          <w:p>
            <w:pPr>
              <w:spacing w:after="20"/>
              <w:ind w:left="20"/>
              <w:jc w:val="both"/>
            </w:pPr>
            <w:r>
              <w:rPr>
                <w:rFonts w:ascii="Times New Roman"/>
                <w:b w:val="false"/>
                <w:i w:val="false"/>
                <w:color w:val="000000"/>
                <w:sz w:val="20"/>
              </w:rPr>
              <w:t>
</w:t>
            </w:r>
            <w:r>
              <w:rPr>
                <w:rFonts w:ascii="Times New Roman"/>
                <w:b/>
                <w:i w:val="false"/>
                <w:color w:val="000000"/>
                <w:sz w:val="20"/>
              </w:rPr>
              <w:t>А – Б, В, Г, Д көрсеткіштеріне енгізілген сомаларды қоспағанда, сыйақы сомасы;</w:t>
            </w:r>
          </w:p>
          <w:p>
            <w:pPr>
              <w:spacing w:after="20"/>
              <w:ind w:left="20"/>
              <w:jc w:val="both"/>
            </w:pPr>
            <w:r>
              <w:rPr>
                <w:rFonts w:ascii="Times New Roman"/>
                <w:b w:val="false"/>
                <w:i w:val="false"/>
                <w:color w:val="000000"/>
                <w:sz w:val="20"/>
              </w:rPr>
              <w:t>
</w:t>
            </w:r>
            <w:r>
              <w:rPr>
                <w:rFonts w:ascii="Times New Roman"/>
                <w:b/>
                <w:i w:val="false"/>
                <w:color w:val="000000"/>
                <w:sz w:val="20"/>
              </w:rPr>
              <w:t>Б – Д көрсеткішіне енгізілген сомаларды қоспағанда, өзара байланысты тарапқа төленетін сыйақы сомасы;</w:t>
            </w:r>
          </w:p>
          <w:p>
            <w:pPr>
              <w:spacing w:after="20"/>
              <w:ind w:left="20"/>
              <w:jc w:val="both"/>
            </w:pPr>
            <w:r>
              <w:rPr>
                <w:rFonts w:ascii="Times New Roman"/>
                <w:b w:val="false"/>
                <w:i w:val="false"/>
                <w:color w:val="000000"/>
                <w:sz w:val="20"/>
              </w:rPr>
              <w:t>
</w:t>
            </w:r>
            <w:r>
              <w:rPr>
                <w:rFonts w:ascii="Times New Roman"/>
                <w:b/>
                <w:i w:val="false"/>
                <w:color w:val="000000"/>
                <w:sz w:val="20"/>
              </w:rPr>
              <w:t>В – Б көрсеткішіне енгізілген сомаларды қоспағанда, осы Кодекстің 224-бабына сәйкес айқындалатын жеңілдікті салық салынатын мемлекетте тіркелген тұлғаларға төленетін сыйақы сомасы;</w:t>
            </w:r>
          </w:p>
          <w:p>
            <w:pPr>
              <w:spacing w:after="20"/>
              <w:ind w:left="20"/>
              <w:jc w:val="both"/>
            </w:pPr>
            <w:r>
              <w:rPr>
                <w:rFonts w:ascii="Times New Roman"/>
                <w:b w:val="false"/>
                <w:i w:val="false"/>
                <w:color w:val="000000"/>
                <w:sz w:val="20"/>
              </w:rPr>
              <w:t>
</w:t>
            </w:r>
            <w:r>
              <w:rPr>
                <w:rFonts w:ascii="Times New Roman"/>
                <w:b/>
                <w:i w:val="false"/>
                <w:color w:val="000000"/>
                <w:sz w:val="20"/>
              </w:rPr>
              <w:t>Г – В көрсеткішіне енгізілген сомаларды қоспағанда, кепілдіктерді, кепілгерлікті немесе қамтамасыз етудің өзге нысанын орындаған жағдайда депозитке немесе қамтамасыз етілген кепілдікке, кепілгерлікке немесе өзара байланысты тараптардың қамтамасыз етуінің өзге нысанына берілген қарыздар бойынша тәуелсіз тарапқа төленетін сыйақы сомасы;</w:t>
            </w:r>
          </w:p>
          <w:p>
            <w:pPr>
              <w:spacing w:after="20"/>
              <w:ind w:left="20"/>
              <w:jc w:val="both"/>
            </w:pPr>
            <w:r>
              <w:rPr>
                <w:rFonts w:ascii="Times New Roman"/>
                <w:b w:val="false"/>
                <w:i w:val="false"/>
                <w:color w:val="000000"/>
                <w:sz w:val="20"/>
              </w:rPr>
              <w:t>
</w:t>
            </w:r>
            <w:r>
              <w:rPr>
                <w:rFonts w:ascii="Times New Roman"/>
                <w:b/>
                <w:i w:val="false"/>
                <w:color w:val="000000"/>
                <w:sz w:val="20"/>
              </w:rPr>
              <w:t>Д – Қазақстан Республикасында құрылған кредиттік серіктестік беретін кредиттер (қарыздар) үшін сыйақы сомасы;</w:t>
            </w:r>
          </w:p>
          <w:p>
            <w:pPr>
              <w:spacing w:after="20"/>
              <w:ind w:left="20"/>
              <w:jc w:val="both"/>
            </w:pPr>
            <w:r>
              <w:rPr>
                <w:rFonts w:ascii="Times New Roman"/>
                <w:b w:val="false"/>
                <w:i w:val="false"/>
                <w:color w:val="000000"/>
                <w:sz w:val="20"/>
              </w:rPr>
              <w:t>
</w:t>
            </w:r>
            <w:r>
              <w:rPr>
                <w:rFonts w:ascii="Times New Roman"/>
                <w:b/>
                <w:i w:val="false"/>
                <w:color w:val="000000"/>
                <w:sz w:val="20"/>
              </w:rPr>
              <w:t>ШК – шекті коэффициент;</w:t>
            </w:r>
          </w:p>
          <w:p>
            <w:pPr>
              <w:spacing w:after="20"/>
              <w:ind w:left="20"/>
              <w:jc w:val="both"/>
            </w:pPr>
            <w:r>
              <w:rPr>
                <w:rFonts w:ascii="Times New Roman"/>
                <w:b w:val="false"/>
                <w:i w:val="false"/>
                <w:color w:val="000000"/>
                <w:sz w:val="20"/>
              </w:rPr>
              <w:t>
</w:t>
            </w:r>
            <w:r>
              <w:rPr>
                <w:rFonts w:ascii="Times New Roman"/>
                <w:b/>
                <w:i w:val="false"/>
                <w:color w:val="000000"/>
                <w:sz w:val="20"/>
              </w:rPr>
              <w:t>ЖК – жеке капиталдың орташа жылдық сомасы;</w:t>
            </w:r>
          </w:p>
          <w:p>
            <w:pPr>
              <w:spacing w:after="20"/>
              <w:ind w:left="20"/>
              <w:jc w:val="both"/>
            </w:pPr>
            <w:r>
              <w:rPr>
                <w:rFonts w:ascii="Times New Roman"/>
                <w:b w:val="false"/>
                <w:i w:val="false"/>
                <w:color w:val="000000"/>
                <w:sz w:val="20"/>
              </w:rPr>
              <w:t>
</w:t>
            </w:r>
            <w:r>
              <w:rPr>
                <w:rFonts w:ascii="Times New Roman"/>
                <w:b/>
                <w:i w:val="false"/>
                <w:color w:val="000000"/>
                <w:sz w:val="20"/>
              </w:rPr>
              <w:t>МС – міндеттемелердің орташа жылдық сомасы.</w:t>
            </w:r>
          </w:p>
          <w:p>
            <w:pPr>
              <w:spacing w:after="20"/>
              <w:ind w:left="20"/>
              <w:jc w:val="both"/>
            </w:pPr>
            <w:r>
              <w:rPr>
                <w:rFonts w:ascii="Times New Roman"/>
                <w:b w:val="false"/>
                <w:i w:val="false"/>
                <w:color w:val="000000"/>
                <w:sz w:val="20"/>
              </w:rPr>
              <w:t>
</w:t>
            </w:r>
            <w:r>
              <w:rPr>
                <w:rFonts w:ascii="Times New Roman"/>
                <w:b/>
                <w:i w:val="false"/>
                <w:color w:val="000000"/>
                <w:sz w:val="20"/>
              </w:rPr>
              <w:t>А, Б, В, Г, Д сомаларын есептеу кезінде құрылысқа алынған және құрылыс кезеңіне есепке жазылған кредит (қарыз) үшін сыйақылар алып тасталады.</w:t>
            </w:r>
          </w:p>
          <w:p>
            <w:pPr>
              <w:spacing w:after="20"/>
              <w:ind w:left="20"/>
              <w:jc w:val="both"/>
            </w:pPr>
            <w:r>
              <w:rPr>
                <w:rFonts w:ascii="Times New Roman"/>
                <w:b w:val="false"/>
                <w:i w:val="false"/>
                <w:color w:val="000000"/>
                <w:sz w:val="20"/>
              </w:rPr>
              <w:t>
</w:t>
            </w:r>
            <w:r>
              <w:rPr>
                <w:rFonts w:ascii="Times New Roman"/>
                <w:b/>
                <w:i w:val="false"/>
                <w:color w:val="000000"/>
                <w:sz w:val="20"/>
              </w:rPr>
              <w:t>Өзара байланысты болып табылмайтын тарап осы баптың мақсаты үшін тәуелсіз тарап деп танылады.</w:t>
            </w:r>
          </w:p>
          <w:bookmarkStart w:name="z1043" w:id="1348"/>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баптың 2-тармағының мақсатына орай: </w:t>
            </w:r>
          </w:p>
          <w:bookmarkEnd w:id="1348"/>
          <w:bookmarkStart w:name="z1044" w:id="1349"/>
          <w:p>
            <w:pPr>
              <w:spacing w:after="20"/>
              <w:ind w:left="20"/>
              <w:jc w:val="both"/>
            </w:pPr>
            <w:r>
              <w:rPr>
                <w:rFonts w:ascii="Times New Roman"/>
                <w:b w:val="false"/>
                <w:i w:val="false"/>
                <w:color w:val="000000"/>
                <w:sz w:val="20"/>
              </w:rPr>
              <w:t>
</w:t>
            </w:r>
            <w:r>
              <w:rPr>
                <w:rFonts w:ascii="Times New Roman"/>
                <w:b/>
                <w:i w:val="false"/>
                <w:color w:val="000000"/>
                <w:sz w:val="20"/>
              </w:rPr>
              <w:t>1) жеке капиталдың орташа жылдық сомасы есепті салық кезеңінің әрбір айының соңындағы жеке капиталдың орташа арифметикалық сомасына тең. Жеке капиталдың орташа жылдық сомасының теріс мәні осы баптың мақсаты үшін нөлге тең деп танылады;</w:t>
            </w:r>
          </w:p>
          <w:bookmarkEnd w:id="1349"/>
          <w:bookmarkStart w:name="z1045" w:id="1350"/>
          <w:p>
            <w:pPr>
              <w:spacing w:after="20"/>
              <w:ind w:left="20"/>
              <w:jc w:val="both"/>
            </w:pPr>
            <w:r>
              <w:rPr>
                <w:rFonts w:ascii="Times New Roman"/>
                <w:b w:val="false"/>
                <w:i w:val="false"/>
                <w:color w:val="000000"/>
                <w:sz w:val="20"/>
              </w:rPr>
              <w:t>
</w:t>
            </w:r>
            <w:r>
              <w:rPr>
                <w:rFonts w:ascii="Times New Roman"/>
                <w:b/>
                <w:i w:val="false"/>
                <w:color w:val="000000"/>
                <w:sz w:val="20"/>
              </w:rPr>
              <w:t xml:space="preserve">2) міндеттемелердің орташа жылдық сомасы есепті салық кезеңінің әрбір айындағы міндеттемелердің орташа арифметикалық ең көп сомасына тең. Міндеттемелердің орташа жылдық сомасын есептеу кезінде мыналар: </w:t>
            </w:r>
          </w:p>
          <w:bookmarkEnd w:id="1350"/>
          <w:bookmarkStart w:name="z1046" w:id="1351"/>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салықтар, алымдар және бюджетке төленетін басқа да міндетті төлемдер; </w:t>
            </w:r>
          </w:p>
          <w:bookmarkEnd w:id="1351"/>
          <w:bookmarkStart w:name="z1047" w:id="1352"/>
          <w:p>
            <w:pPr>
              <w:spacing w:after="20"/>
              <w:ind w:left="20"/>
              <w:jc w:val="both"/>
            </w:pPr>
            <w:r>
              <w:rPr>
                <w:rFonts w:ascii="Times New Roman"/>
                <w:b w:val="false"/>
                <w:i w:val="false"/>
                <w:color w:val="000000"/>
                <w:sz w:val="20"/>
              </w:rPr>
              <w:t>
</w:t>
            </w:r>
            <w:r>
              <w:rPr>
                <w:rFonts w:ascii="Times New Roman"/>
                <w:b/>
                <w:i w:val="false"/>
                <w:color w:val="000000"/>
                <w:sz w:val="20"/>
              </w:rPr>
              <w:t xml:space="preserve">қызметкерлердің жалақысы және өзге де табыстары; </w:t>
            </w:r>
          </w:p>
          <w:bookmarkEnd w:id="1352"/>
          <w:bookmarkStart w:name="z1048" w:id="1353"/>
          <w:p>
            <w:pPr>
              <w:spacing w:after="20"/>
              <w:ind w:left="20"/>
              <w:jc w:val="both"/>
            </w:pPr>
            <w:r>
              <w:rPr>
                <w:rFonts w:ascii="Times New Roman"/>
                <w:b w:val="false"/>
                <w:i w:val="false"/>
                <w:color w:val="000000"/>
                <w:sz w:val="20"/>
              </w:rPr>
              <w:t>
</w:t>
            </w:r>
            <w:r>
              <w:rPr>
                <w:rFonts w:ascii="Times New Roman"/>
                <w:b/>
                <w:i w:val="false"/>
                <w:color w:val="000000"/>
                <w:sz w:val="20"/>
              </w:rPr>
              <w:t xml:space="preserve">өзара байланысты тараптан алынатын табыстарды қоспағанда, болашақ кезеңдердің табыстары; </w:t>
            </w:r>
          </w:p>
          <w:bookmarkEnd w:id="1353"/>
          <w:bookmarkStart w:name="z1049" w:id="1354"/>
          <w:p>
            <w:pPr>
              <w:spacing w:after="20"/>
              <w:ind w:left="20"/>
              <w:jc w:val="both"/>
            </w:pPr>
            <w:r>
              <w:rPr>
                <w:rFonts w:ascii="Times New Roman"/>
                <w:b w:val="false"/>
                <w:i w:val="false"/>
                <w:color w:val="000000"/>
                <w:sz w:val="20"/>
              </w:rPr>
              <w:t>
</w:t>
            </w:r>
            <w:r>
              <w:rPr>
                <w:rFonts w:ascii="Times New Roman"/>
                <w:b/>
                <w:i w:val="false"/>
                <w:color w:val="000000"/>
                <w:sz w:val="20"/>
              </w:rPr>
              <w:t xml:space="preserve">сыйақылар мен комиссиялар; </w:t>
            </w:r>
          </w:p>
          <w:bookmarkEnd w:id="1354"/>
          <w:bookmarkStart w:name="z1050" w:id="1355"/>
          <w:p>
            <w:pPr>
              <w:spacing w:after="20"/>
              <w:ind w:left="20"/>
              <w:jc w:val="both"/>
            </w:pPr>
            <w:r>
              <w:rPr>
                <w:rFonts w:ascii="Times New Roman"/>
                <w:b w:val="false"/>
                <w:i w:val="false"/>
                <w:color w:val="000000"/>
                <w:sz w:val="20"/>
              </w:rPr>
              <w:t>
</w:t>
            </w:r>
            <w:r>
              <w:rPr>
                <w:rFonts w:ascii="Times New Roman"/>
                <w:b/>
                <w:i w:val="false"/>
                <w:color w:val="000000"/>
                <w:sz w:val="20"/>
              </w:rPr>
              <w:t>дивидендтер бойынша есепке жазылған міндеттемелер есеп-қисапқа алынбайды;</w:t>
            </w:r>
          </w:p>
          <w:bookmarkEnd w:id="1355"/>
          <w:bookmarkStart w:name="z1051" w:id="1356"/>
          <w:p>
            <w:pPr>
              <w:spacing w:after="20"/>
              <w:ind w:left="20"/>
              <w:jc w:val="both"/>
            </w:pPr>
            <w:r>
              <w:rPr>
                <w:rFonts w:ascii="Times New Roman"/>
                <w:b w:val="false"/>
                <w:i w:val="false"/>
                <w:color w:val="000000"/>
                <w:sz w:val="20"/>
              </w:rPr>
              <w:t>
</w:t>
            </w:r>
            <w:r>
              <w:rPr>
                <w:rFonts w:ascii="Times New Roman"/>
                <w:b/>
                <w:i w:val="false"/>
                <w:color w:val="000000"/>
                <w:sz w:val="20"/>
              </w:rPr>
              <w:t>3) шекті коэффициент қаржылық ұйымдар үшін – 7-ге, өзге заңды тұлғалар үшін 4-ке тең.</w:t>
            </w:r>
          </w:p>
          <w:bookmarkEnd w:id="1356"/>
          <w:bookmarkStart w:name="z1052" w:id="1357"/>
          <w:p>
            <w:pPr>
              <w:spacing w:after="20"/>
              <w:ind w:left="20"/>
              <w:jc w:val="both"/>
            </w:pPr>
            <w:r>
              <w:rPr>
                <w:rFonts w:ascii="Times New Roman"/>
                <w:b w:val="false"/>
                <w:i w:val="false"/>
                <w:color w:val="000000"/>
                <w:sz w:val="20"/>
              </w:rPr>
              <w:t>
</w:t>
            </w:r>
            <w:r>
              <w:rPr>
                <w:rFonts w:ascii="Times New Roman"/>
                <w:b/>
                <w:i w:val="false"/>
                <w:color w:val="000000"/>
                <w:sz w:val="20"/>
              </w:rPr>
              <w:t xml:space="preserve">4. Бейрезидент заңды тұлғаның Қазақстан Республикасындағы тұрақты мекемесінің жеке капиталының сомасы осы баптың 2-тармағының мақсатына орай осы тұрақты мекеменің активтері мен міндеттемелері арасындағы айырма ретінде айқындалады. </w:t>
            </w:r>
          </w:p>
          <w:bookmarkEnd w:id="1357"/>
          <w:p>
            <w:pPr>
              <w:spacing w:after="20"/>
              <w:ind w:left="20"/>
              <w:jc w:val="both"/>
            </w:pPr>
            <w:r>
              <w:rPr>
                <w:rFonts w:ascii="Times New Roman"/>
                <w:b w:val="false"/>
                <w:i w:val="false"/>
                <w:color w:val="000000"/>
                <w:sz w:val="20"/>
              </w:rPr>
              <w:t>
</w:t>
            </w:r>
            <w:r>
              <w:rPr>
                <w:rFonts w:ascii="Times New Roman"/>
                <w:b/>
                <w:i w:val="false"/>
                <w:color w:val="000000"/>
                <w:sz w:val="20"/>
              </w:rPr>
              <w:t>Бұл ретте, бейрезидент заңды тұлғаның Қазақстан Республикасындағы тұрақты мекемесінің жеке капиталының сомасы осы тармақтың қолданылу мақсатына орай осы тұрақты мекеме оқшауландырылған және жеке заңды тұлға болғандай және өзі тұрақты мекемесі болып табылатын бейрезидент заңды тұлғадан тәуелсіз әрекет ететіндей түрде қарастырылады.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103-бапқа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(01.01.2013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(2009.01.01 бастап қолданысқа енгізіледі); 16.05.2014 </w:t>
            </w:r>
            <w:r>
              <w:rPr>
                <w:rFonts w:ascii="Times New Roman"/>
                <w:b w:val="false"/>
                <w:i w:val="false"/>
                <w:color w:val="000000"/>
                <w:sz w:val="20"/>
              </w:rPr>
              <w:t>№ 203-V</w:t>
            </w:r>
            <w:r>
              <w:rPr>
                <w:rFonts w:ascii="Times New Roman"/>
                <w:b w:val="false"/>
                <w:i w:val="false"/>
                <w:color w:val="ff0000"/>
                <w:sz w:val="20"/>
              </w:rPr>
              <w:t xml:space="preserve"> (01.01.2013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053" w:id="1358"/>
          <w:p>
            <w:pPr>
              <w:spacing w:after="0"/>
              <w:ind w:left="0"/>
              <w:jc w:val="both"/>
            </w:pPr>
            <w:r>
              <w:rPr>
                <w:rFonts w:ascii="Times New Roman"/>
                <w:b/>
                <w:i w:val="false"/>
                <w:color w:val="000000"/>
              </w:rPr>
              <w:t xml:space="preserve"> 104-бап. Төленген күмәнді міндеттемелер бойынша шегерім </w:t>
            </w:r>
          </w:p>
          <w:bookmarkEnd w:id="1358"/>
          <w:bookmarkStart w:name="z1054" w:id="1359"/>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салық төлеушi бұрын табыс деп танылған күмәндi мiндеттемелердi кредит берушiге төлесе, онда жүргiзiлген төлемнiң шамасында шегерiм жасауға жол берiледi. Мұндай шегерiм төлем жасалған салық кезеңiнде бұрын табысқа жатқызылған шама шегiнде жүргізіледі. </w:t>
            </w:r>
          </w:p>
          <w:bookmarkEnd w:id="1359"/>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бапта көзделген шегерімдерге жатқызу тәртібі осы Кодекстің 88-бабына сәйкес бұрын табыс деп танылған міндеттемелерді төлеген жағдайда да қолданылады. </w:t>
            </w:r>
          </w:p>
          <w:bookmarkStart w:name="z1055" w:id="1360"/>
          <w:p>
            <w:pPr>
              <w:spacing w:after="0"/>
              <w:ind w:left="0"/>
              <w:jc w:val="both"/>
            </w:pPr>
            <w:r>
              <w:rPr>
                <w:rFonts w:ascii="Times New Roman"/>
                <w:b/>
                <w:i w:val="false"/>
                <w:color w:val="000000"/>
              </w:rPr>
              <w:t xml:space="preserve"> 105-бап. Күмәнді талаптар бойынша шегерім </w:t>
            </w:r>
          </w:p>
          <w:bookmarkEnd w:id="1360"/>
          <w:bookmarkStart w:name="z1056" w:id="1361"/>
          <w:p>
            <w:pPr>
              <w:spacing w:after="20"/>
              <w:ind w:left="20"/>
              <w:jc w:val="both"/>
            </w:pPr>
            <w:r>
              <w:rPr>
                <w:rFonts w:ascii="Times New Roman"/>
                <w:b w:val="false"/>
                <w:i w:val="false"/>
                <w:color w:val="000000"/>
                <w:sz w:val="20"/>
              </w:rPr>
              <w:t>
</w:t>
            </w:r>
            <w:r>
              <w:rPr>
                <w:rFonts w:ascii="Times New Roman"/>
                <w:b/>
                <w:i w:val="false"/>
                <w:color w:val="000000"/>
                <w:sz w:val="20"/>
              </w:rPr>
              <w:t>1. Егер осы тармақта өзгеше белгіленбесе, заңды тұлғалар мен дара кәсіпкерлерге, сондай-ақ тұрақты мекеме, филиал, өкілдік арқылы Қазақстан Республикасында қызметін жүзеге асыратын бейрезидент заңды тұлғаларға тауарлар өткізу, жұмыстар орындау, қызметтер көрсету нәтижесінде туындаған талаптар және талаптар туындаған кезден бастап үш жыл ішінде қанағаттандырылмаған талаптар күмәнді талаптар болып танылады. Өткізілген тауарлар, орындалған жұмыстар, көрсетілген қызметтер бойынша туындаған және салық төлеуші-дебиторды Қазақстан Республикасының заңнамасына сәйкес банкрот деп тануға байланысты қанағаттандырылмаған талаптар да күмәнді талаптар болып танылады.</w:t>
            </w:r>
          </w:p>
          <w:bookmarkEnd w:id="1361"/>
          <w:bookmarkStart w:name="z6985" w:id="1362"/>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106-бабының 1-тармағына сәйкес провизиялар (резервтер) құру жөніндегі шығыстар сомасын шегеруге құқығы бар салық төлеушілердің 2012 жылғы 31 желтоқсаннан кейін аударылған:</w:t>
            </w:r>
          </w:p>
          <w:bookmarkEnd w:id="1362"/>
          <w:bookmarkStart w:name="z6986" w:id="1363"/>
          <w:p>
            <w:pPr>
              <w:spacing w:after="20"/>
              <w:ind w:left="20"/>
              <w:jc w:val="both"/>
            </w:pPr>
            <w:r>
              <w:rPr>
                <w:rFonts w:ascii="Times New Roman"/>
                <w:b w:val="false"/>
                <w:i w:val="false"/>
                <w:color w:val="000000"/>
                <w:sz w:val="20"/>
              </w:rPr>
              <w:t>
</w:t>
            </w:r>
            <w:r>
              <w:rPr>
                <w:rFonts w:ascii="Times New Roman"/>
                <w:b/>
                <w:i w:val="false"/>
                <w:color w:val="000000"/>
                <w:sz w:val="20"/>
              </w:rPr>
              <w:t>1) басқа банктерде орналастырылған корреспонденттік шоттардағы қалдықтарды қоса алғанда, депозиттер бойынша сыйақыларды;</w:t>
            </w:r>
          </w:p>
          <w:bookmarkEnd w:id="1363"/>
          <w:bookmarkStart w:name="z6987" w:id="1364"/>
          <w:p>
            <w:pPr>
              <w:spacing w:after="20"/>
              <w:ind w:left="20"/>
              <w:jc w:val="both"/>
            </w:pPr>
            <w:r>
              <w:rPr>
                <w:rFonts w:ascii="Times New Roman"/>
                <w:b w:val="false"/>
                <w:i w:val="false"/>
                <w:color w:val="000000"/>
                <w:sz w:val="20"/>
              </w:rPr>
              <w:t>
</w:t>
            </w:r>
            <w:r>
              <w:rPr>
                <w:rFonts w:ascii="Times New Roman"/>
                <w:b/>
                <w:i w:val="false"/>
                <w:color w:val="000000"/>
                <w:sz w:val="20"/>
              </w:rPr>
              <w:t>2) басқа банктер мен клиенттерге берілген кредиттер (қаржы лизингін қоспағанда) бойынша сыйақыларды;</w:t>
            </w:r>
          </w:p>
          <w:bookmarkEnd w:id="1364"/>
          <w:bookmarkStart w:name="z6988" w:id="1365"/>
          <w:p>
            <w:pPr>
              <w:spacing w:after="20"/>
              <w:ind w:left="20"/>
              <w:jc w:val="both"/>
            </w:pPr>
            <w:r>
              <w:rPr>
                <w:rFonts w:ascii="Times New Roman"/>
                <w:b w:val="false"/>
                <w:i w:val="false"/>
                <w:color w:val="000000"/>
                <w:sz w:val="20"/>
              </w:rPr>
              <w:t>
</w:t>
            </w:r>
            <w:r>
              <w:rPr>
                <w:rFonts w:ascii="Times New Roman"/>
                <w:b/>
                <w:i w:val="false"/>
                <w:color w:val="000000"/>
                <w:sz w:val="20"/>
              </w:rPr>
              <w:t>3) құжаттамалық есеп-қисаптар мен кепілдіктер бойынша дебиторлық берешекті;</w:t>
            </w:r>
          </w:p>
          <w:bookmarkEnd w:id="1365"/>
          <w:bookmarkStart w:name="z6989" w:id="1366"/>
          <w:p>
            <w:pPr>
              <w:spacing w:after="20"/>
              <w:ind w:left="20"/>
              <w:jc w:val="both"/>
            </w:pPr>
            <w:r>
              <w:rPr>
                <w:rFonts w:ascii="Times New Roman"/>
                <w:b w:val="false"/>
                <w:i w:val="false"/>
                <w:color w:val="000000"/>
                <w:sz w:val="20"/>
              </w:rPr>
              <w:t>
</w:t>
            </w:r>
            <w:r>
              <w:rPr>
                <w:rFonts w:ascii="Times New Roman"/>
                <w:b/>
                <w:i w:val="false"/>
                <w:color w:val="000000"/>
                <w:sz w:val="20"/>
              </w:rPr>
              <w:t>4) өтелмеген аккредитивтер, шығарылған немесе расталған кепілдіктер бойынша шартты міндеттемелерді төлеу жөніндегі талаптары күмәнді талаптар болып танылмайды.</w:t>
            </w:r>
          </w:p>
          <w:bookmarkEnd w:id="1366"/>
          <w:bookmarkStart w:name="z1057" w:id="1367"/>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Кодекске сәйкес күмәндi деп танылған талаптар шегерiмге жатады. </w:t>
            </w:r>
          </w:p>
          <w:bookmarkEnd w:id="1367"/>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төлеушiнiң күмәндi талаптарды шегерiмге жатқызуы бір мезгілде мынадай талаптар сақталған кезде жүргізіледі: </w:t>
            </w:r>
          </w:p>
          <w:bookmarkStart w:name="z1058" w:id="1368"/>
          <w:p>
            <w:pPr>
              <w:spacing w:after="20"/>
              <w:ind w:left="20"/>
              <w:jc w:val="both"/>
            </w:pPr>
            <w:r>
              <w:rPr>
                <w:rFonts w:ascii="Times New Roman"/>
                <w:b w:val="false"/>
                <w:i w:val="false"/>
                <w:color w:val="000000"/>
                <w:sz w:val="20"/>
              </w:rPr>
              <w:t>
</w:t>
            </w:r>
            <w:r>
              <w:rPr>
                <w:rFonts w:ascii="Times New Roman"/>
                <w:b/>
                <w:i w:val="false"/>
                <w:color w:val="000000"/>
                <w:sz w:val="20"/>
              </w:rPr>
              <w:t xml:space="preserve">1) талаптар туындауын растайтын құжаттардың болуы; </w:t>
            </w:r>
          </w:p>
          <w:bookmarkEnd w:id="1368"/>
          <w:bookmarkStart w:name="z1059" w:id="1369"/>
          <w:p>
            <w:pPr>
              <w:spacing w:after="20"/>
              <w:ind w:left="20"/>
              <w:jc w:val="both"/>
            </w:pPr>
            <w:r>
              <w:rPr>
                <w:rFonts w:ascii="Times New Roman"/>
                <w:b w:val="false"/>
                <w:i w:val="false"/>
                <w:color w:val="000000"/>
                <w:sz w:val="20"/>
              </w:rPr>
              <w:t>
</w:t>
            </w:r>
            <w:r>
              <w:rPr>
                <w:rFonts w:ascii="Times New Roman"/>
                <w:b/>
                <w:i w:val="false"/>
                <w:color w:val="000000"/>
                <w:sz w:val="20"/>
              </w:rPr>
              <w:t xml:space="preserve">2) шегерімдерге жатқызу кезіне бухгалтерлік есепте талаптардың көрсетілуі не осындай талаптарды алдыңғы кезеңдердегі бухгалтерлік есептегі шығыстарға (есептен шығаруға) жатқызу. </w:t>
            </w:r>
          </w:p>
          <w:bookmarkEnd w:id="1369"/>
          <w:bookmarkStart w:name="z1060" w:id="1370"/>
          <w:p>
            <w:pPr>
              <w:spacing w:after="20"/>
              <w:ind w:left="20"/>
              <w:jc w:val="both"/>
            </w:pPr>
            <w:r>
              <w:rPr>
                <w:rFonts w:ascii="Times New Roman"/>
                <w:b w:val="false"/>
                <w:i w:val="false"/>
                <w:color w:val="000000"/>
                <w:sz w:val="20"/>
              </w:rPr>
              <w:t>
</w:t>
            </w:r>
            <w:r>
              <w:rPr>
                <w:rFonts w:ascii="Times New Roman"/>
                <w:b/>
                <w:i w:val="false"/>
                <w:color w:val="000000"/>
                <w:sz w:val="20"/>
              </w:rPr>
              <w:t>3. Дебитор банкрот деп танылған жағдайда, осы баптың 2-тармағында көрсетiлген құжаттардан басқа, оған қосымша банкроттық рәсімінің аяқталғаны туралы сот ұйғарымы көшiрмесiнiң болуы қажет. Салық төлеушi жоғарыда көрсетiлген шарттар сақталған кезде, банкроттық рәсімінің аяқталғаны туралы сот ұйғарымы күшiне енген салық кезеңiнiң қорытындылары бойынша күмәндi талаптың сомасын шегерiмге жатқызуға құқылы.</w:t>
            </w:r>
          </w:p>
          <w:bookmarkEnd w:id="1370"/>
          <w:bookmarkStart w:name="z1061" w:id="1371"/>
          <w:p>
            <w:pPr>
              <w:spacing w:after="20"/>
              <w:ind w:left="20"/>
              <w:jc w:val="both"/>
            </w:pPr>
            <w:r>
              <w:rPr>
                <w:rFonts w:ascii="Times New Roman"/>
                <w:b w:val="false"/>
                <w:i w:val="false"/>
                <w:color w:val="000000"/>
                <w:sz w:val="20"/>
              </w:rPr>
              <w:t>
</w:t>
            </w:r>
            <w:r>
              <w:rPr>
                <w:rFonts w:ascii="Times New Roman"/>
                <w:b/>
                <w:i w:val="false"/>
                <w:color w:val="000000"/>
                <w:sz w:val="20"/>
              </w:rPr>
              <w:t>4. Күмәнді талаптар бұрын тауарлар өткізуден, жұмыстар орындаудан, қызметтер көрсетуден түсетін табыс деп танылған табыстың мөлшері шегінде шегерімге жатқызылады.</w:t>
            </w:r>
          </w:p>
          <w:bookmarkEnd w:id="137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105-бапқа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p>
          <w:bookmarkStart w:name="z7933" w:id="1372"/>
          <w:p>
            <w:pPr>
              <w:spacing w:after="0"/>
              <w:ind w:left="0"/>
              <w:jc w:val="both"/>
            </w:pPr>
            <w:r>
              <w:rPr>
                <w:rFonts w:ascii="Times New Roman"/>
                <w:b/>
                <w:i w:val="false"/>
                <w:color w:val="000000"/>
              </w:rPr>
              <w:t xml:space="preserve"> 105-1-бап. Сақтандыру, қайта сақтандыру ұйымының шегерімдері</w:t>
            </w:r>
          </w:p>
          <w:bookmarkEnd w:id="1372"/>
          <w:bookmarkStart w:name="z7934" w:id="1373"/>
          <w:p>
            <w:pPr>
              <w:spacing w:after="20"/>
              <w:ind w:left="20"/>
              <w:jc w:val="both"/>
            </w:pPr>
            <w:r>
              <w:rPr>
                <w:rFonts w:ascii="Times New Roman"/>
                <w:b w:val="false"/>
                <w:i w:val="false"/>
                <w:color w:val="000000"/>
                <w:sz w:val="20"/>
              </w:rPr>
              <w:t>
</w:t>
            </w:r>
            <w:r>
              <w:rPr>
                <w:rFonts w:ascii="Times New Roman"/>
                <w:b/>
                <w:i w:val="false"/>
                <w:color w:val="000000"/>
                <w:sz w:val="20"/>
              </w:rPr>
              <w:t>1. Сақтандыру, қайта сақтандыру ұйымы мынадай есептелген шығыстарды шегерімге жатқызуға құқылы:</w:t>
            </w:r>
          </w:p>
          <w:bookmarkEnd w:id="1373"/>
          <w:bookmarkStart w:name="z7935" w:id="1374"/>
          <w:p>
            <w:pPr>
              <w:spacing w:after="20"/>
              <w:ind w:left="20"/>
              <w:jc w:val="both"/>
            </w:pPr>
            <w:r>
              <w:rPr>
                <w:rFonts w:ascii="Times New Roman"/>
                <w:b w:val="false"/>
                <w:i w:val="false"/>
                <w:color w:val="000000"/>
                <w:sz w:val="20"/>
              </w:rPr>
              <w:t>
</w:t>
            </w:r>
            <w:r>
              <w:rPr>
                <w:rFonts w:ascii="Times New Roman"/>
                <w:b/>
                <w:i w:val="false"/>
                <w:color w:val="000000"/>
                <w:sz w:val="20"/>
              </w:rPr>
              <w:t>1) сақтандыру, қайта сақтандыру шарттары бойынша сақтандыру төлемдері;</w:t>
            </w:r>
          </w:p>
          <w:bookmarkEnd w:id="1374"/>
          <w:bookmarkStart w:name="z7936" w:id="1375"/>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Республикасының азаматтық заңнамасына сәйкес қайтаруға жататын (қайтарылған) сатып алу сомалары мен сақтандыру сыйлықақылары (жарналар);</w:t>
            </w:r>
          </w:p>
          <w:bookmarkEnd w:id="1375"/>
          <w:bookmarkStart w:name="z7937" w:id="1376"/>
          <w:p>
            <w:pPr>
              <w:spacing w:after="20"/>
              <w:ind w:left="20"/>
              <w:jc w:val="both"/>
            </w:pPr>
            <w:r>
              <w:rPr>
                <w:rFonts w:ascii="Times New Roman"/>
                <w:b w:val="false"/>
                <w:i w:val="false"/>
                <w:color w:val="000000"/>
                <w:sz w:val="20"/>
              </w:rPr>
              <w:t>
</w:t>
            </w:r>
            <w:r>
              <w:rPr>
                <w:rFonts w:ascii="Times New Roman"/>
                <w:b/>
                <w:i w:val="false"/>
                <w:color w:val="000000"/>
                <w:sz w:val="20"/>
              </w:rPr>
              <w:t>3) қайта сақтандыру шарттары бойынша қайта сақтандырушыға төленуге жататын (төленген) сақтандыру сыйлықақылары (жарналар);</w:t>
            </w:r>
          </w:p>
          <w:bookmarkEnd w:id="1376"/>
          <w:bookmarkStart w:name="z7938" w:id="1377"/>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Кодекстің 106-бабының </w:t>
            </w:r>
            <w:r>
              <w:rPr>
                <w:rFonts w:ascii="Times New Roman"/>
                <w:b w:val="false"/>
                <w:i w:val="false"/>
                <w:color w:val="000000"/>
                <w:sz w:val="20"/>
              </w:rPr>
              <w:t>2-тармағына</w:t>
            </w:r>
            <w:r>
              <w:rPr>
                <w:rFonts w:ascii="Times New Roman"/>
                <w:b/>
                <w:i w:val="false"/>
                <w:color w:val="000000"/>
                <w:sz w:val="20"/>
              </w:rPr>
              <w:t xml:space="preserve"> сәйкес сақтандыру, қайта сақтандыру шарттары бойынша сақтандыру резервтерін құру жөніндегі шығыстар;</w:t>
            </w:r>
          </w:p>
          <w:bookmarkEnd w:id="1377"/>
          <w:bookmarkStart w:name="z7939" w:id="1378"/>
          <w:p>
            <w:pPr>
              <w:spacing w:after="20"/>
              <w:ind w:left="20"/>
              <w:jc w:val="both"/>
            </w:pPr>
            <w:r>
              <w:rPr>
                <w:rFonts w:ascii="Times New Roman"/>
                <w:b w:val="false"/>
                <w:i w:val="false"/>
                <w:color w:val="000000"/>
                <w:sz w:val="20"/>
              </w:rPr>
              <w:t>
</w:t>
            </w:r>
            <w:r>
              <w:rPr>
                <w:rFonts w:ascii="Times New Roman"/>
                <w:b/>
                <w:i w:val="false"/>
                <w:color w:val="000000"/>
                <w:sz w:val="20"/>
              </w:rPr>
              <w:t>5) сақтандыру, қайта сақтандыру шарттары бойынша сақтандыру агенттеріне және сақтандыру брокерлеріне төлемдер;</w:t>
            </w:r>
          </w:p>
          <w:bookmarkEnd w:id="1378"/>
          <w:bookmarkStart w:name="z7940" w:id="1379"/>
          <w:p>
            <w:pPr>
              <w:spacing w:after="20"/>
              <w:ind w:left="20"/>
              <w:jc w:val="both"/>
            </w:pPr>
            <w:r>
              <w:rPr>
                <w:rFonts w:ascii="Times New Roman"/>
                <w:b w:val="false"/>
                <w:i w:val="false"/>
                <w:color w:val="000000"/>
                <w:sz w:val="20"/>
              </w:rPr>
              <w:t>
</w:t>
            </w:r>
            <w:r>
              <w:rPr>
                <w:rFonts w:ascii="Times New Roman"/>
                <w:b/>
                <w:i w:val="false"/>
                <w:color w:val="000000"/>
                <w:sz w:val="20"/>
              </w:rPr>
              <w:t>6) сақтандыру, қайта сақтандыру ұйымының табыс алуға бағытталған қызметіне байланысты өзге шығыстары.</w:t>
            </w:r>
          </w:p>
          <w:bookmarkEnd w:id="1379"/>
          <w:bookmarkStart w:name="z7941" w:id="1380"/>
          <w:p>
            <w:pPr>
              <w:spacing w:after="20"/>
              <w:ind w:left="20"/>
              <w:jc w:val="both"/>
            </w:pPr>
            <w:r>
              <w:rPr>
                <w:rFonts w:ascii="Times New Roman"/>
                <w:b w:val="false"/>
                <w:i w:val="false"/>
                <w:color w:val="000000"/>
                <w:sz w:val="20"/>
              </w:rPr>
              <w:t>
</w:t>
            </w:r>
            <w:r>
              <w:rPr>
                <w:rFonts w:ascii="Times New Roman"/>
                <w:b/>
                <w:i w:val="false"/>
                <w:color w:val="000000"/>
                <w:sz w:val="20"/>
              </w:rPr>
              <w:t>2. Осы баптың ережелері сақтандыру, қайта сақтандыру шарттары бойынша табыс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2012 жылғы 1 қаңтарға дейін толық мөлшерде танылған осындай шарттарға қолданылмайды.</w:t>
            </w:r>
          </w:p>
          <w:bookmarkEnd w:id="1380"/>
          <w:bookmarkStart w:name="z7942" w:id="1381"/>
          <w:p>
            <w:pPr>
              <w:spacing w:after="20"/>
              <w:ind w:left="20"/>
              <w:jc w:val="both"/>
            </w:pPr>
            <w:r>
              <w:rPr>
                <w:rFonts w:ascii="Times New Roman"/>
                <w:b w:val="false"/>
                <w:i w:val="false"/>
                <w:color w:val="000000"/>
                <w:sz w:val="20"/>
              </w:rPr>
              <w:t>
</w:t>
            </w:r>
            <w:r>
              <w:rPr>
                <w:rFonts w:ascii="Times New Roman"/>
                <w:b/>
                <w:i w:val="false"/>
                <w:color w:val="000000"/>
                <w:sz w:val="20"/>
              </w:rPr>
              <w:t xml:space="preserve">3. 2012 жылғы 1 қаңтарға дейін күшіне енген жинақтаушы сақтандыру, қайта сақтандыру шарты, жинақтаушы емес сақтандыру, өмірді қайта сақтандыру шарты бойынша сақтандыру жарналары түріндегі табыстар халықаралық қаржылық есептілік стандарттарына және Қазақстан Республикасының бухгалтерлік есеп пен қаржылық есептілік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оның ішінде 2011 жылғы 31 желтоқсаннан кейін танылатын осындай шарттар бойынша:</w:t>
            </w:r>
          </w:p>
          <w:bookmarkEnd w:id="1381"/>
          <w:bookmarkStart w:name="z7943" w:id="1382"/>
          <w:p>
            <w:pPr>
              <w:spacing w:after="20"/>
              <w:ind w:left="20"/>
              <w:jc w:val="both"/>
            </w:pPr>
            <w:r>
              <w:rPr>
                <w:rFonts w:ascii="Times New Roman"/>
                <w:b w:val="false"/>
                <w:i w:val="false"/>
                <w:color w:val="000000"/>
                <w:sz w:val="20"/>
              </w:rPr>
              <w:t>
</w:t>
            </w:r>
            <w:r>
              <w:rPr>
                <w:rFonts w:ascii="Times New Roman"/>
                <w:b/>
                <w:i w:val="false"/>
                <w:color w:val="000000"/>
                <w:sz w:val="20"/>
              </w:rPr>
              <w:t>1) осы баптың 1-тармағының 1) және 2) тармақшаларында көрсетілген шығыстарды шегеру мынадай формула бойынша айқындалады:</w:t>
            </w:r>
          </w:p>
          <w:bookmarkEnd w:id="1382"/>
          <w:bookmarkStart w:name="z7944" w:id="1383"/>
          <w:p>
            <w:pPr>
              <w:spacing w:after="20"/>
              <w:ind w:left="20"/>
              <w:jc w:val="both"/>
            </w:pPr>
            <w:r>
              <w:rPr>
                <w:rFonts w:ascii="Times New Roman"/>
                <w:b w:val="false"/>
                <w:i w:val="false"/>
                <w:color w:val="000000"/>
                <w:sz w:val="20"/>
              </w:rPr>
              <w:t>
</w:t>
            </w:r>
            <w:r>
              <w:rPr>
                <w:rFonts w:ascii="Times New Roman"/>
                <w:b/>
                <w:i w:val="false"/>
                <w:color w:val="000000"/>
                <w:sz w:val="20"/>
              </w:rPr>
              <w:t>Р * (А/Б), мұнда:</w:t>
            </w:r>
          </w:p>
          <w:bookmarkEnd w:id="1383"/>
          <w:bookmarkStart w:name="z7945" w:id="1384"/>
          <w:p>
            <w:pPr>
              <w:spacing w:after="20"/>
              <w:ind w:left="20"/>
              <w:jc w:val="both"/>
            </w:pPr>
            <w:r>
              <w:rPr>
                <w:rFonts w:ascii="Times New Roman"/>
                <w:b w:val="false"/>
                <w:i w:val="false"/>
                <w:color w:val="000000"/>
                <w:sz w:val="20"/>
              </w:rPr>
              <w:t>
</w:t>
            </w:r>
            <w:r>
              <w:rPr>
                <w:rFonts w:ascii="Times New Roman"/>
                <w:b/>
                <w:i w:val="false"/>
                <w:color w:val="000000"/>
                <w:sz w:val="20"/>
              </w:rPr>
              <w:t>Р – есепті салық кезеңінде төлеуге жататын (төленген) шығыстар;</w:t>
            </w:r>
          </w:p>
          <w:bookmarkEnd w:id="1384"/>
          <w:bookmarkStart w:name="z7946" w:id="1385"/>
          <w:p>
            <w:pPr>
              <w:spacing w:after="20"/>
              <w:ind w:left="20"/>
              <w:jc w:val="both"/>
            </w:pPr>
            <w:r>
              <w:rPr>
                <w:rFonts w:ascii="Times New Roman"/>
                <w:b w:val="false"/>
                <w:i w:val="false"/>
                <w:color w:val="000000"/>
                <w:sz w:val="20"/>
              </w:rPr>
              <w:t>
</w:t>
            </w:r>
            <w:r>
              <w:rPr>
                <w:rFonts w:ascii="Times New Roman"/>
                <w:b/>
                <w:i w:val="false"/>
                <w:color w:val="000000"/>
                <w:sz w:val="20"/>
              </w:rPr>
              <w:t>А – 2011 жылғы 31 желтоқсаннан кейін есепті салық кезеңінде шығыстарды есептеу күніне дейін алуға жататын (алынған) сақтандыру жарналары;</w:t>
            </w:r>
          </w:p>
          <w:bookmarkEnd w:id="1385"/>
          <w:bookmarkStart w:name="z7947" w:id="1386"/>
          <w:p>
            <w:pPr>
              <w:spacing w:after="20"/>
              <w:ind w:left="20"/>
              <w:jc w:val="both"/>
            </w:pPr>
            <w:r>
              <w:rPr>
                <w:rFonts w:ascii="Times New Roman"/>
                <w:b w:val="false"/>
                <w:i w:val="false"/>
                <w:color w:val="000000"/>
                <w:sz w:val="20"/>
              </w:rPr>
              <w:t>
</w:t>
            </w:r>
            <w:r>
              <w:rPr>
                <w:rFonts w:ascii="Times New Roman"/>
                <w:b/>
                <w:i w:val="false"/>
                <w:color w:val="000000"/>
                <w:sz w:val="20"/>
              </w:rPr>
              <w:t>Б – шарттың күшіне енген күнінен бастап есепті салық кезеңінде шығыстарды есептеу күніне дейін алуға жататын (алынған) сақтандыру жарналары;</w:t>
            </w:r>
          </w:p>
          <w:bookmarkEnd w:id="1386"/>
          <w:bookmarkStart w:name="z7948" w:id="1387"/>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1-тармағының 3) тармақшасында көрсетілген шығыстарды шегеру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2012 жылғы 1 қаңтардан бастап танылған сақтандыру сыйлықақысы (жарна) түріндегі табыс сомасынан аспауға тиіс.</w:t>
            </w:r>
          </w:p>
          <w:bookmarkEnd w:id="138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Кодекс 105-1-баппен толықтырылды - ҚР 05.12.2013 </w:t>
            </w:r>
            <w:r>
              <w:rPr>
                <w:rFonts w:ascii="Times New Roman"/>
                <w:b w:val="false"/>
                <w:i w:val="false"/>
                <w:color w:val="000000"/>
                <w:sz w:val="20"/>
              </w:rPr>
              <w:t>N 152-V</w:t>
            </w:r>
            <w:r>
              <w:rPr>
                <w:rFonts w:ascii="Times New Roman"/>
                <w:b w:val="false"/>
                <w:i w:val="false"/>
                <w:color w:val="ff0000"/>
                <w:sz w:val="20"/>
              </w:rPr>
              <w:t xml:space="preserve"> Заңымен (01.01.2012 бастап қолданысқа енгізіледі).</w:t>
            </w:r>
            <w:r>
              <w:br/>
            </w:r>
            <w:r>
              <w:rPr>
                <w:rFonts w:ascii="Times New Roman"/>
                <w:b w:val="false"/>
                <w:i w:val="false"/>
                <w:color w:val="000000"/>
                <w:sz w:val="20"/>
              </w:rPr>
              <w:t>
</w:t>
            </w:r>
          </w:p>
          <w:bookmarkStart w:name="z1062" w:id="1388"/>
          <w:p>
            <w:pPr>
              <w:spacing w:after="0"/>
              <w:ind w:left="0"/>
              <w:jc w:val="both"/>
            </w:pPr>
            <w:r>
              <w:rPr>
                <w:rFonts w:ascii="Times New Roman"/>
                <w:b/>
                <w:i w:val="false"/>
                <w:color w:val="000000"/>
              </w:rPr>
              <w:t xml:space="preserve"> 106-бап. Резервтік қорларға аударымдар бойынша шегерімдер</w:t>
            </w:r>
          </w:p>
          <w:bookmarkEnd w:id="1388"/>
          <w:bookmarkStart w:name="z1063" w:id="1389"/>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1-тармаққа енгізілген өзгеріс 01.01.2014 бастап қолданысқа енгізіледі және 01.01.2020 дейін қолданыста болады - ҚР 02.07.2014</w:t>
            </w:r>
            <w:r>
              <w:rPr>
                <w:rFonts w:ascii="Times New Roman"/>
                <w:b w:val="false"/>
                <w:i w:val="false"/>
                <w:color w:val="000000"/>
                <w:sz w:val="20"/>
              </w:rPr>
              <w:t xml:space="preserve"> </w:t>
            </w:r>
            <w:r>
              <w:rPr>
                <w:rFonts w:ascii="Times New Roman"/>
                <w:b w:val="false"/>
                <w:i w:val="false"/>
                <w:color w:val="000000"/>
                <w:sz w:val="20"/>
              </w:rPr>
              <w:t>№ 225-V</w:t>
            </w:r>
            <w:r>
              <w:rPr>
                <w:rFonts w:ascii="Times New Roman"/>
                <w:b/>
                <w:i w:val="false"/>
                <w:color w:val="000000"/>
                <w:sz w:val="20"/>
              </w:rPr>
              <w:t xml:space="preserve"> Заңымен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w:t>
            </w:r>
          </w:p>
          <w:bookmarkEnd w:id="1389"/>
          <w:p>
            <w:pPr>
              <w:spacing w:after="20"/>
              <w:ind w:left="20"/>
              <w:jc w:val="both"/>
            </w:pPr>
            <w:r>
              <w:rPr>
                <w:rFonts w:ascii="Times New Roman"/>
                <w:b w:val="false"/>
                <w:i w:val="false"/>
                <w:color w:val="000000"/>
                <w:sz w:val="20"/>
              </w:rPr>
              <w:t>
</w:t>
            </w:r>
            <w:r>
              <w:rPr>
                <w:rFonts w:ascii="Times New Roman"/>
                <w:b/>
                <w:i w:val="false"/>
                <w:color w:val="000000"/>
                <w:sz w:val="20"/>
              </w:rPr>
              <w:t xml:space="preserve">1. Акцияларының бақылау пакеті ұлттық басқарушы холдингке тиесілі ұлттық даму институты болып табылатын банкті қоспағанда, егер осы Кодекстің </w:t>
            </w:r>
            <w:r>
              <w:rPr>
                <w:rFonts w:ascii="Times New Roman"/>
                <w:b w:val="false"/>
                <w:i w:val="false"/>
                <w:color w:val="000000"/>
                <w:sz w:val="20"/>
              </w:rPr>
              <w:t>90-бабының</w:t>
            </w:r>
            <w:r>
              <w:rPr>
                <w:rFonts w:ascii="Times New Roman"/>
                <w:b/>
                <w:i w:val="false"/>
                <w:color w:val="000000"/>
                <w:sz w:val="20"/>
              </w:rPr>
              <w:t xml:space="preserve"> 2-1-тармағында өзгеше белгіленбесе, банктердің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және уәкілетті органның келісімі бойынша Қазақстан Республикасының Ұлттық Банкі бекіткен тәртіппен құрылған провизиялар (резервтер) бойынша шығыстар сомасын шегеруге құқығы бар. </w:t>
            </w:r>
          </w:p>
          <w:bookmarkStart w:name="z1067" w:id="1390"/>
          <w:p>
            <w:pPr>
              <w:spacing w:after="20"/>
              <w:ind w:left="20"/>
              <w:jc w:val="both"/>
            </w:pPr>
            <w:r>
              <w:rPr>
                <w:rFonts w:ascii="Times New Roman"/>
                <w:b w:val="false"/>
                <w:i w:val="false"/>
                <w:color w:val="000000"/>
                <w:sz w:val="20"/>
              </w:rPr>
              <w:t>
</w:t>
            </w:r>
            <w:r>
              <w:rPr>
                <w:rFonts w:ascii="Times New Roman"/>
                <w:b/>
                <w:i w:val="false"/>
                <w:color w:val="000000"/>
                <w:sz w:val="20"/>
              </w:rPr>
              <w:t>Провизиялар (резервтер) сомасын айқындау кезiнде кепiлдiң және басқа қамтамасыз етудiң құны қаржылық есептiлiктiң халықаралық стандарттарына және Қазақстан Республикасының бухгалтерлiк есеп пен есептiлiк туралы заңнамасының талаптарына сәйкес уәкiлеттi органмен келiсу бойынша Қазақстан Республикасының Ұлттық Банкi бекіткен провизиялар (резервтер) құру қағидаларында белгіленген жағдайларда және тәртіппен өздерiне қарсы провизия (резерв) құрылатын активтің, шартты міндеттеменің мөлшерін азайтады.</w:t>
            </w:r>
          </w:p>
          <w:bookmarkEnd w:id="1390"/>
          <w:bookmarkStart w:name="z6219" w:id="1391"/>
          <w:p>
            <w:pPr>
              <w:spacing w:after="20"/>
              <w:ind w:left="20"/>
              <w:jc w:val="both"/>
            </w:pPr>
            <w:r>
              <w:rPr>
                <w:rFonts w:ascii="Times New Roman"/>
                <w:b w:val="false"/>
                <w:i w:val="false"/>
                <w:color w:val="000000"/>
                <w:sz w:val="20"/>
              </w:rPr>
              <w:t>
</w:t>
            </w:r>
            <w:r>
              <w:rPr>
                <w:rFonts w:ascii="Times New Roman"/>
                <w:b/>
                <w:i w:val="false"/>
                <w:color w:val="000000"/>
                <w:sz w:val="20"/>
              </w:rPr>
              <w:t xml:space="preserve">Кепілдің және басқа қамтамасыз етудің құнын айқындау тәртібін уәкілетті органның келісімі бойынша Қазақстан Республикасының Ұлттық Банкі </w:t>
            </w:r>
            <w:r>
              <w:rPr>
                <w:rFonts w:ascii="Times New Roman"/>
                <w:b/>
                <w:i w:val="false"/>
                <w:color w:val="000000"/>
                <w:sz w:val="20"/>
              </w:rPr>
              <w:t>белгілейді</w:t>
            </w:r>
            <w:r>
              <w:rPr>
                <w:rFonts w:ascii="Times New Roman"/>
                <w:b/>
                <w:i w:val="false"/>
                <w:color w:val="000000"/>
                <w:sz w:val="20"/>
              </w:rPr>
              <w:t xml:space="preserve">. </w:t>
            </w:r>
          </w:p>
          <w:bookmarkEnd w:id="1391"/>
          <w:bookmarkStart w:name="z6220" w:id="1392"/>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өзара байланысты тараптардың пайдасына не өзара байланысты тараптардың мiндеттемелерi бойынша үшiншi тұлғаларға берiлген активтер мен шартты мiндеттемелердi қоспағанда, мынадай активтерге, шартты міндеттемелерге:</w:t>
            </w:r>
          </w:p>
          <w:bookmarkEnd w:id="1392"/>
          <w:bookmarkStart w:name="z6221" w:id="1393"/>
          <w:p>
            <w:pPr>
              <w:spacing w:after="20"/>
              <w:ind w:left="20"/>
              <w:jc w:val="both"/>
            </w:pPr>
            <w:r>
              <w:rPr>
                <w:rFonts w:ascii="Times New Roman"/>
                <w:b w:val="false"/>
                <w:i w:val="false"/>
                <w:color w:val="000000"/>
                <w:sz w:val="20"/>
              </w:rPr>
              <w:t>
</w:t>
            </w:r>
            <w:r>
              <w:rPr>
                <w:rFonts w:ascii="Times New Roman"/>
                <w:b/>
                <w:i w:val="false"/>
                <w:color w:val="000000"/>
                <w:sz w:val="20"/>
              </w:rPr>
              <w:t xml:space="preserve">1) басқа банктерде орналастырылған корреспонденттік шоттардағы қалдықтарды қоса алғанда, депозиттерге, сондай-ақ осындай депозиттер бойынша 2012 жылғы 31 желтоқсаннан кейін есептелген сыйақыларға; </w:t>
            </w:r>
          </w:p>
          <w:bookmarkEnd w:id="1393"/>
          <w:bookmarkStart w:name="z6222" w:id="1394"/>
          <w:p>
            <w:pPr>
              <w:spacing w:after="20"/>
              <w:ind w:left="20"/>
              <w:jc w:val="both"/>
            </w:pPr>
            <w:r>
              <w:rPr>
                <w:rFonts w:ascii="Times New Roman"/>
                <w:b w:val="false"/>
                <w:i w:val="false"/>
                <w:color w:val="000000"/>
                <w:sz w:val="20"/>
              </w:rPr>
              <w:t>
</w:t>
            </w:r>
            <w:r>
              <w:rPr>
                <w:rFonts w:ascii="Times New Roman"/>
                <w:b/>
                <w:i w:val="false"/>
                <w:color w:val="000000"/>
                <w:sz w:val="20"/>
              </w:rPr>
              <w:t xml:space="preserve">2) басқа банктер мен клиенттерге берілген кредиттерге (қаржы лизингін қоспағанда), сондай-ақ осындай кредиттер бойынша 2012 жылғы 31 желтоқсаннан кейін есептелген сыйақыларға; </w:t>
            </w:r>
          </w:p>
          <w:bookmarkEnd w:id="1394"/>
          <w:bookmarkStart w:name="z6223" w:id="1395"/>
          <w:p>
            <w:pPr>
              <w:spacing w:after="20"/>
              <w:ind w:left="20"/>
              <w:jc w:val="both"/>
            </w:pPr>
            <w:r>
              <w:rPr>
                <w:rFonts w:ascii="Times New Roman"/>
                <w:b w:val="false"/>
                <w:i w:val="false"/>
                <w:color w:val="000000"/>
                <w:sz w:val="20"/>
              </w:rPr>
              <w:t>
</w:t>
            </w:r>
            <w:r>
              <w:rPr>
                <w:rFonts w:ascii="Times New Roman"/>
                <w:b/>
                <w:i w:val="false"/>
                <w:color w:val="000000"/>
                <w:sz w:val="20"/>
              </w:rPr>
              <w:t>3) құжаттамалық есеп-қисаптар мен кепілдіктер бойынша дебиторлық берешекке;</w:t>
            </w:r>
          </w:p>
          <w:bookmarkEnd w:id="1395"/>
          <w:bookmarkStart w:name="z6229" w:id="1396"/>
          <w:p>
            <w:pPr>
              <w:spacing w:after="20"/>
              <w:ind w:left="20"/>
              <w:jc w:val="both"/>
            </w:pPr>
            <w:r>
              <w:rPr>
                <w:rFonts w:ascii="Times New Roman"/>
                <w:b w:val="false"/>
                <w:i w:val="false"/>
                <w:color w:val="000000"/>
                <w:sz w:val="20"/>
              </w:rPr>
              <w:t>
</w:t>
            </w:r>
            <w:r>
              <w:rPr>
                <w:rFonts w:ascii="Times New Roman"/>
                <w:b/>
                <w:i w:val="false"/>
                <w:color w:val="000000"/>
                <w:sz w:val="20"/>
              </w:rPr>
              <w:t>4) өтелмеген аккредитивтер, шығарылған немесе расталған кепілдіктерге қарсы провизиялар (резервтер) бойынша қолданылады.</w:t>
            </w:r>
          </w:p>
          <w:bookmarkEnd w:id="139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1-тармақтың бесінші бөлігі 01.01.2015 бастап қолданысқа енгізіледі және 01.01.2020 дейін қолданыста болады - ҚР 27.04.2015</w:t>
            </w:r>
            <w:r>
              <w:rPr>
                <w:rFonts w:ascii="Times New Roman"/>
                <w:b w:val="false"/>
                <w:i w:val="false"/>
                <w:color w:val="000000"/>
                <w:sz w:val="20"/>
              </w:rPr>
              <w:t xml:space="preserve"> </w:t>
            </w:r>
            <w:r>
              <w:rPr>
                <w:rFonts w:ascii="Times New Roman"/>
                <w:b w:val="false"/>
                <w:i w:val="false"/>
                <w:color w:val="000000"/>
                <w:sz w:val="20"/>
              </w:rPr>
              <w:t>№ 311-V</w:t>
            </w:r>
            <w:r>
              <w:rPr>
                <w:rFonts w:ascii="Times New Roman"/>
                <w:b/>
                <w:i w:val="false"/>
                <w:color w:val="000000"/>
                <w:sz w:val="20"/>
              </w:rPr>
              <w:t xml:space="preserve"> Заңымен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w:t>
            </w:r>
          </w:p>
          <w:p>
            <w:pPr>
              <w:spacing w:after="20"/>
              <w:ind w:left="20"/>
              <w:jc w:val="both"/>
            </w:pPr>
            <w:r>
              <w:rPr>
                <w:rFonts w:ascii="Times New Roman"/>
                <w:b w:val="false"/>
                <w:i w:val="false"/>
                <w:color w:val="000000"/>
                <w:sz w:val="20"/>
              </w:rPr>
              <w:t>
</w:t>
            </w:r>
            <w:r>
              <w:rPr>
                <w:rFonts w:ascii="Times New Roman"/>
                <w:b/>
                <w:i w:val="false"/>
                <w:color w:val="000000"/>
                <w:sz w:val="20"/>
              </w:rPr>
              <w:t>өзіне қатысты сот шешімімен қайта құрылымдау жүргізілген, дауыс беретін акцияларының 90 пайыздан астамы 2013 жылғы 31 желтоқсанда ұлттық басқарушы холдингке тиесілі банктің;</w:t>
            </w:r>
          </w:p>
          <w:p>
            <w:pPr>
              <w:spacing w:after="20"/>
              <w:ind w:left="20"/>
              <w:jc w:val="both"/>
            </w:pPr>
            <w:r>
              <w:rPr>
                <w:rFonts w:ascii="Times New Roman"/>
                <w:b w:val="false"/>
                <w:i w:val="false"/>
                <w:color w:val="000000"/>
                <w:sz w:val="20"/>
              </w:rPr>
              <w:t>
</w:t>
            </w:r>
            <w:r>
              <w:rPr>
                <w:rFonts w:ascii="Times New Roman"/>
                <w:b/>
                <w:i w:val="false"/>
                <w:color w:val="000000"/>
                <w:sz w:val="20"/>
              </w:rPr>
              <w:t>өзіне қатысты сот шешімімен қайта құрылымдау жүргізілген, дауыс беретін акцияларының 90 пайыздан астамы 2013 жылғы 31 желтоқсанда ұлттық басқарушы холдингке тиесілі, бұрын банк болып табылған заңды тұлғаның пайдасына берілген активтер мен шартты міндеттемелерге қарсы провизиялар (резервтер) бойынша да қолданылады.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1-1-тармақтың бұл редакциясы 01.01.2017 бастап 01.01.2027 дейін қолданыста болады - ҚР 30.11.2016</w:t>
            </w:r>
            <w:r>
              <w:rPr>
                <w:rFonts w:ascii="Times New Roman"/>
                <w:b w:val="false"/>
                <w:i w:val="false"/>
                <w:color w:val="000000"/>
                <w:sz w:val="20"/>
              </w:rPr>
              <w:t xml:space="preserve"> </w:t>
            </w:r>
            <w:r>
              <w:rPr>
                <w:rFonts w:ascii="Times New Roman"/>
                <w:b w:val="false"/>
                <w:i w:val="false"/>
                <w:color w:val="000000"/>
                <w:sz w:val="20"/>
              </w:rPr>
              <w:t>№ 26-VI</w:t>
            </w:r>
            <w:r>
              <w:rPr>
                <w:rFonts w:ascii="Times New Roman"/>
                <w:b/>
                <w:i w:val="false"/>
                <w:color w:val="000000"/>
                <w:sz w:val="20"/>
              </w:rPr>
              <w:t xml:space="preserve"> Заңымен (қолданысқа енгізілу тәртібін 6-баптың </w:t>
            </w:r>
            <w:r>
              <w:rPr>
                <w:rFonts w:ascii="Times New Roman"/>
                <w:b w:val="false"/>
                <w:i w:val="false"/>
                <w:color w:val="000000"/>
                <w:sz w:val="20"/>
              </w:rPr>
              <w:t>2-тармағынан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1-1. Бас банктің күмәнді және үмітсіз активтерін сатып алуға банктiң еншiлес ұйымына берiлген күмәндi және үмiтсiз активтерге қарсы провизияларды (резервтердi) құру жөніндегі шығыстар сомаларын банктердiң шегеруге құқығы бар.</w:t>
            </w:r>
          </w:p>
          <w:p>
            <w:pPr>
              <w:spacing w:after="20"/>
              <w:ind w:left="20"/>
              <w:jc w:val="both"/>
            </w:pPr>
            <w:r>
              <w:rPr>
                <w:rFonts w:ascii="Times New Roman"/>
                <w:b w:val="false"/>
                <w:i w:val="false"/>
                <w:color w:val="000000"/>
                <w:sz w:val="20"/>
              </w:rPr>
              <w:t>
</w:t>
            </w:r>
            <w:r>
              <w:rPr>
                <w:rFonts w:ascii="Times New Roman"/>
                <w:b/>
                <w:i w:val="false"/>
                <w:color w:val="000000"/>
                <w:sz w:val="20"/>
              </w:rPr>
              <w:t>Бас банктiң күмәндi және үмiтсiз активтерiн сатып алатын еншiлес ұйымды құруға немесе сатып алуға берiлген рұқсаттар тiзбесi Қазақстан Республикасы Ұлттық Банкiнiң нормативтiк құқықтық актiсiнде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халықаралық қаржылық есептілік стандарттарына және Қазақстан Республикасының бухгалтерлік есеп пен қаржылық есептілік туралы заңнамасының бас банктің күмәнді және үмітсіз активтерін сатып алуға осындай бас банктің еншiлес ұйымға берген күмәндi немесе үмiтсiз активтерге қарсы провизиялар (резервтер) құру жөніндегі талаптарына сәйкес шығыстар сомасы шегерiмге жатады. </w:t>
            </w:r>
          </w:p>
          <w:p>
            <w:pPr>
              <w:spacing w:after="20"/>
              <w:ind w:left="20"/>
              <w:jc w:val="both"/>
            </w:pPr>
            <w:r>
              <w:rPr>
                <w:rFonts w:ascii="Times New Roman"/>
                <w:b w:val="false"/>
                <w:i w:val="false"/>
                <w:color w:val="000000"/>
                <w:sz w:val="20"/>
              </w:rPr>
              <w:t>
</w:t>
            </w:r>
            <w:r>
              <w:rPr>
                <w:rFonts w:ascii="Times New Roman"/>
                <w:b/>
                <w:i w:val="false"/>
                <w:color w:val="000000"/>
                <w:sz w:val="20"/>
              </w:rPr>
              <w:t>Банктердiң еншiлес ұйымдарға бас банктің күмәнді және үмітсіз активтерін сатып алуға берген активтерiн күмәндi және үмiтсiз активтер санатына жатқызу тәртiбiн, сондай-ақ бас банктердiң еншiлес ұйымдарға берген активтерiне қарсы провизияларды (резервтерді) қалыптастыру тәртiбiн Қазақстан Республикасының Ұлттық Банкi уәкiлеттi органмен келiсу бойынша айқындайды.</w:t>
            </w:r>
          </w:p>
          <w:p>
            <w:pPr>
              <w:spacing w:after="20"/>
              <w:ind w:left="20"/>
              <w:jc w:val="both"/>
            </w:pPr>
            <w:r>
              <w:rPr>
                <w:rFonts w:ascii="Times New Roman"/>
                <w:b w:val="false"/>
                <w:i w:val="false"/>
                <w:color w:val="000000"/>
                <w:sz w:val="20"/>
              </w:rPr>
              <w:t>
</w:t>
            </w:r>
            <w:r>
              <w:rPr>
                <w:rFonts w:ascii="Times New Roman"/>
                <w:b/>
                <w:i w:val="false"/>
                <w:color w:val="000000"/>
                <w:sz w:val="20"/>
              </w:rPr>
              <w:t>Екiншi деңгейдегi банктердiң кредиттiк портфельдерiнiң сапасын жақсартуға маманданатын, Қазақстан Республикасының Үкіметі жалғыз акционері болып табылатын ұйымнан сатып алынған активтерге қарсы провизиялар (резервтер) құру жөніндегі шығыстар сомасын банктер шегерiмге жатқызуға құқылы емес.</w:t>
            </w:r>
          </w:p>
          <w:bookmarkStart w:name="z6995" w:id="1397"/>
          <w:p>
            <w:pPr>
              <w:spacing w:after="20"/>
              <w:ind w:left="20"/>
              <w:jc w:val="both"/>
            </w:pPr>
            <w:r>
              <w:rPr>
                <w:rFonts w:ascii="Times New Roman"/>
                <w:b w:val="false"/>
                <w:i w:val="false"/>
                <w:color w:val="000000"/>
                <w:sz w:val="20"/>
              </w:rPr>
              <w:t>
</w:t>
            </w:r>
            <w:r>
              <w:rPr>
                <w:rFonts w:ascii="Times New Roman"/>
                <w:b/>
                <w:i w:val="false"/>
                <w:color w:val="000000"/>
                <w:sz w:val="20"/>
              </w:rPr>
              <w:t>1-2. Акцияларының бақылау пакеті ұлттық басқарушы холдингке тиесілі ұлттық даму институты болып табылатын банктерді қоспағанда, банктердің есепті салық кезеңінің соңында айқындалған серпінді резерв мөлшері мен өткен салық кезеңінің соңында айқындалған серпінді резерв мөлшерінің арасындағы оң айырма сомасын шегеруге құқығы бар.</w:t>
            </w:r>
          </w:p>
          <w:bookmarkEnd w:id="1397"/>
          <w:bookmarkStart w:name="z6996" w:id="1398"/>
          <w:p>
            <w:pPr>
              <w:spacing w:after="20"/>
              <w:ind w:left="20"/>
              <w:jc w:val="both"/>
            </w:pPr>
            <w:r>
              <w:rPr>
                <w:rFonts w:ascii="Times New Roman"/>
                <w:b w:val="false"/>
                <w:i w:val="false"/>
                <w:color w:val="000000"/>
                <w:sz w:val="20"/>
              </w:rPr>
              <w:t>
</w:t>
            </w:r>
            <w:r>
              <w:rPr>
                <w:rFonts w:ascii="Times New Roman"/>
                <w:b/>
                <w:i w:val="false"/>
                <w:color w:val="000000"/>
                <w:sz w:val="20"/>
              </w:rPr>
              <w:t>Серпінді резервтің мөлшері уәкілетті органның келісімі бойынша Қазақстан Республикасының Ұлттық Банкі белгілеген тәртіппен айқындалған күтілетін ысырап мөлшері мен осы баптың 1-тармағына сәйкес шегерімге жатқызылған провизиялар (резервтер) сомасы арасындағы айырма ретінде айқындалады.</w:t>
            </w:r>
          </w:p>
          <w:bookmarkEnd w:id="1398"/>
          <w:bookmarkStart w:name="z6997" w:id="1399"/>
          <w:p>
            <w:pPr>
              <w:spacing w:after="20"/>
              <w:ind w:left="20"/>
              <w:jc w:val="both"/>
            </w:pPr>
            <w:r>
              <w:rPr>
                <w:rFonts w:ascii="Times New Roman"/>
                <w:b w:val="false"/>
                <w:i w:val="false"/>
                <w:color w:val="000000"/>
                <w:sz w:val="20"/>
              </w:rPr>
              <w:t>
</w:t>
            </w:r>
            <w:r>
              <w:rPr>
                <w:rFonts w:ascii="Times New Roman"/>
                <w:b/>
                <w:i w:val="false"/>
                <w:color w:val="000000"/>
                <w:sz w:val="20"/>
              </w:rPr>
              <w:t>1-3. Банктік қарыз операцияларын жүргізуге арналған лицензия негізінде банк операцияларының жекелеген түрлерін жүзеге асыратын ұйымдардың:</w:t>
            </w:r>
          </w:p>
          <w:bookmarkEnd w:id="1399"/>
          <w:bookmarkStart w:name="z6998" w:id="1400"/>
          <w:p>
            <w:pPr>
              <w:spacing w:after="20"/>
              <w:ind w:left="20"/>
              <w:jc w:val="both"/>
            </w:pPr>
            <w:r>
              <w:rPr>
                <w:rFonts w:ascii="Times New Roman"/>
                <w:b w:val="false"/>
                <w:i w:val="false"/>
                <w:color w:val="000000"/>
                <w:sz w:val="20"/>
              </w:rPr>
              <w:t>
</w:t>
            </w:r>
            <w:r>
              <w:rPr>
                <w:rFonts w:ascii="Times New Roman"/>
                <w:b/>
                <w:i w:val="false"/>
                <w:color w:val="000000"/>
                <w:sz w:val="20"/>
              </w:rPr>
              <w:t>1) қаржы лизингін;</w:t>
            </w:r>
          </w:p>
          <w:bookmarkEnd w:id="1400"/>
          <w:bookmarkStart w:name="z6999" w:id="1401"/>
          <w:p>
            <w:pPr>
              <w:spacing w:after="20"/>
              <w:ind w:left="20"/>
              <w:jc w:val="both"/>
            </w:pPr>
            <w:r>
              <w:rPr>
                <w:rFonts w:ascii="Times New Roman"/>
                <w:b w:val="false"/>
                <w:i w:val="false"/>
                <w:color w:val="000000"/>
                <w:sz w:val="20"/>
              </w:rPr>
              <w:t>
</w:t>
            </w:r>
            <w:r>
              <w:rPr>
                <w:rFonts w:ascii="Times New Roman"/>
                <w:b/>
                <w:i w:val="false"/>
                <w:color w:val="000000"/>
                <w:sz w:val="20"/>
              </w:rPr>
              <w:t xml:space="preserve">2) өзара байланысты тараптардың пайдасына не өзара байланысты тараптардың міндеттемелері бойынша үшінші тұлғаларға берілген кредиттерді (қарыздарды) қоспағанда,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және уәкілетті органның келісімі бойынша Қазақстан Республикасының Ұлттық Банкі </w:t>
            </w:r>
            <w:r>
              <w:rPr>
                <w:rFonts w:ascii="Times New Roman"/>
                <w:b/>
                <w:i w:val="false"/>
                <w:color w:val="000000"/>
                <w:sz w:val="20"/>
              </w:rPr>
              <w:t>бекіткен</w:t>
            </w:r>
            <w:r>
              <w:rPr>
                <w:rFonts w:ascii="Times New Roman"/>
                <w:b/>
                <w:i w:val="false"/>
                <w:color w:val="000000"/>
                <w:sz w:val="20"/>
              </w:rPr>
              <w:t xml:space="preserve"> тәртіппен кредиттерге (қарыздарға) қарсы құрылған провизияларды (резервтерді) құру бойынша шығыстар сомасын шегеруге құқығы бар.</w:t>
            </w:r>
          </w:p>
          <w:bookmarkEnd w:id="1401"/>
          <w:bookmarkStart w:name="z7000" w:id="1402"/>
          <w:p>
            <w:pPr>
              <w:spacing w:after="20"/>
              <w:ind w:left="20"/>
              <w:jc w:val="both"/>
            </w:pPr>
            <w:r>
              <w:rPr>
                <w:rFonts w:ascii="Times New Roman"/>
                <w:b w:val="false"/>
                <w:i w:val="false"/>
                <w:color w:val="000000"/>
                <w:sz w:val="20"/>
              </w:rPr>
              <w:t>
</w:t>
            </w:r>
            <w:r>
              <w:rPr>
                <w:rFonts w:ascii="Times New Roman"/>
                <w:b/>
                <w:i w:val="false"/>
                <w:color w:val="000000"/>
                <w:sz w:val="20"/>
              </w:rPr>
              <w:t>Провизиялар (резервтер) сомасын айқындау кезiнде кепiлдiң және басқа қамтамасыз етудiң құны қаржылық есептiлiктiң халықаралық стандарттарына және Қазақстан Республикасының бухгалтерлiк есеп пен есептiлiк туралы заңнамасының талаптарына сәйкес уәкiлеттi органмен келiсу бойынша Қазақстан Республикасының Ұлттық Банкi бекіткен провизиялар (резервтер) құру қағидаларында белгіленген жағдайларда және тәртіппен өздерiне қарсы провизия (резерв) құрылатын активтің, шартты міндеттеменің мөлшерін азайтады.</w:t>
            </w:r>
          </w:p>
          <w:bookmarkEnd w:id="1402"/>
          <w:bookmarkStart w:name="z7001" w:id="1403"/>
          <w:p>
            <w:pPr>
              <w:spacing w:after="20"/>
              <w:ind w:left="20"/>
              <w:jc w:val="both"/>
            </w:pPr>
            <w:r>
              <w:rPr>
                <w:rFonts w:ascii="Times New Roman"/>
                <w:b w:val="false"/>
                <w:i w:val="false"/>
                <w:color w:val="000000"/>
                <w:sz w:val="20"/>
              </w:rPr>
              <w:t>
</w:t>
            </w:r>
            <w:r>
              <w:rPr>
                <w:rFonts w:ascii="Times New Roman"/>
                <w:b/>
                <w:i w:val="false"/>
                <w:color w:val="000000"/>
                <w:sz w:val="20"/>
              </w:rPr>
              <w:t xml:space="preserve">Кепілдің және басқа қамтамасыз етудің құнын айқындау тәртібін уәкілетті органның келісімі бойынша Қазақстан Республикасының Ұлттық Банкі </w:t>
            </w:r>
            <w:r>
              <w:rPr>
                <w:rFonts w:ascii="Times New Roman"/>
                <w:b/>
                <w:i w:val="false"/>
                <w:color w:val="000000"/>
                <w:sz w:val="20"/>
              </w:rPr>
              <w:t>айқындайды</w:t>
            </w:r>
            <w:r>
              <w:rPr>
                <w:rFonts w:ascii="Times New Roman"/>
                <w:b/>
                <w:i w:val="false"/>
                <w:color w:val="000000"/>
                <w:sz w:val="20"/>
              </w:rPr>
              <w:t>.</w:t>
            </w:r>
          </w:p>
          <w:bookmarkEnd w:id="1403"/>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1-4-тармақ 01.01.2015 бастап қолданысқа енгізіледі және 01.01.2020 дейін қолданыста болады - ҚР 27.04.2015 </w:t>
            </w:r>
            <w:r>
              <w:rPr>
                <w:rFonts w:ascii="Times New Roman"/>
                <w:b w:val="false"/>
                <w:i w:val="false"/>
                <w:color w:val="000000"/>
                <w:sz w:val="20"/>
              </w:rPr>
              <w:t>№ 311-V</w:t>
            </w:r>
            <w:r>
              <w:rPr>
                <w:rFonts w:ascii="Times New Roman"/>
                <w:b/>
                <w:i w:val="false"/>
                <w:color w:val="000000"/>
                <w:sz w:val="20"/>
              </w:rPr>
              <w:t xml:space="preserve"> Заңымен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1-4. Осы баптың 1-тармағының ережелері өзіне қатысты сот шешімімен қайта құрылымдау жүргізілген, дауыс беретін акцияларының 90 пайыздан астамы 2013 жылғы 31 желтоқсанда ұлттық басқарушы холдингке тиесілі, бұрын еншілес банк болып табылған заңды тұлғаға қолданылады.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2-тармақтың қолданылуы ҚР 2008.12.10 N 100-IV Заңына сәйкес сақтандыру, қайта сақтандыру ұйымдары үшін олардың сақтандыру, қайта сақтандыру қызметтерін жүзеге асыруы бөлігінде 2012 жылғы 1 қаңтарға дейін тоқтатыла тұрады және тоқтатыла тұру кезеңінде салық салудың мынадай тәртібі</w:t>
            </w:r>
            <w:r>
              <w:rPr>
                <w:rFonts w:ascii="Times New Roman"/>
                <w:b w:val="false"/>
                <w:i w:val="false"/>
                <w:color w:val="000000"/>
                <w:sz w:val="20"/>
              </w:rPr>
              <w:t xml:space="preserve"> </w:t>
            </w:r>
            <w:r>
              <w:rPr>
                <w:rFonts w:ascii="Times New Roman"/>
                <w:b/>
                <w:i w:val="false"/>
                <w:color w:val="000000"/>
                <w:sz w:val="20"/>
              </w:rPr>
              <w:t>қолданылады</w:t>
            </w:r>
            <w:r>
              <w:rPr>
                <w:rFonts w:ascii="Times New Roman"/>
                <w:b/>
                <w:i w:val="false"/>
                <w:color w:val="000000"/>
                <w:sz w:val="20"/>
              </w:rPr>
              <w:t>...</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 Сақтандыру, қайта сақтандыру ұйымдарының есепті салық кезеңінің соңында Қазақстан Республикасының сақтандыру және сақтандыру қызметі туралы заңнамасына сәйкес еңбек сіңірілмеген сыйлықақылар, болмаған залалдар, мәлімделген, бірақ реттелмеген залалдар, болған, бірақ мәлімделмеген залалдар бойынша құрылған сақтандыру резервтерінің мөлшері мен алдыңғы салық кезеңінің соңындағы осындай резервтердің мөлшері арасындағы оң айырма ретінде айқындалған мөлшерде еңбек сіңірілмеген сыйлықақылар, болмаған залалдар, мәлімделген, бірақ реттелмеген залалдар, болған, бірақ мәлімделмеген залалдар бойынша сақтандыру резервтерін құру жөніндегі шығыстардың сомасын шегеруге құқығы бар.</w:t>
            </w:r>
          </w:p>
          <w:bookmarkStart w:name="z7949" w:id="1404"/>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олар бойынша сақтандыру сыйлықақылары түріндегі табыс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2012 жылғы 1 қаңтарға дейін толық мөлшерде танылған сақтандыру, қайта сақтандыру шарттарына қолданылмайды.</w:t>
            </w:r>
          </w:p>
          <w:bookmarkEnd w:id="1404"/>
          <w:bookmarkStart w:name="z1069" w:id="1405"/>
          <w:p>
            <w:pPr>
              <w:spacing w:after="20"/>
              <w:ind w:left="20"/>
              <w:jc w:val="both"/>
            </w:pPr>
            <w:r>
              <w:rPr>
                <w:rFonts w:ascii="Times New Roman"/>
                <w:b w:val="false"/>
                <w:i w:val="false"/>
                <w:color w:val="000000"/>
                <w:sz w:val="20"/>
              </w:rPr>
              <w:t>
</w:t>
            </w:r>
            <w:r>
              <w:rPr>
                <w:rFonts w:ascii="Times New Roman"/>
                <w:b/>
                <w:i w:val="false"/>
                <w:color w:val="000000"/>
                <w:sz w:val="20"/>
              </w:rPr>
              <w:t>3. Микроқаржы ұйымдарының өзара байланысты тарапқа не өзара байланысты тараптың міндеттемелері бойынша үшінші тұлғаларға берілген активтерін қоспағанда, берілген микрокредиттер бойынша күмәнді және үмітсіз активтерге қарсы провизияларды (резервтерді) құру жөніндегі шығыстардың сомасын шегеруге құқығы бар.</w:t>
            </w:r>
          </w:p>
          <w:bookmarkEnd w:id="1405"/>
          <w:p>
            <w:pPr>
              <w:spacing w:after="20"/>
              <w:ind w:left="20"/>
              <w:jc w:val="both"/>
            </w:pPr>
            <w:r>
              <w:rPr>
                <w:rFonts w:ascii="Times New Roman"/>
                <w:b w:val="false"/>
                <w:i w:val="false"/>
                <w:color w:val="000000"/>
                <w:sz w:val="20"/>
              </w:rPr>
              <w:t>
</w:t>
            </w:r>
            <w:r>
              <w:rPr>
                <w:rFonts w:ascii="Times New Roman"/>
                <w:b/>
                <w:i w:val="false"/>
                <w:color w:val="000000"/>
                <w:sz w:val="20"/>
              </w:rPr>
              <w:t xml:space="preserve">Берілген микрокредиттер бойынша активтерді күмәнді және үмітсіз активтерге жатқызу тәртібін, сондай-ақ оларға қарсы провизиялар (резервтер) құру тәртібін уәкілетті органмен келісім бойынша Қазақстан Республикасының Ұлттық Банкі </w:t>
            </w:r>
            <w:r>
              <w:rPr>
                <w:rFonts w:ascii="Times New Roman"/>
                <w:b/>
                <w:i w:val="false"/>
                <w:color w:val="000000"/>
                <w:sz w:val="20"/>
              </w:rPr>
              <w:t>айқындайды</w:t>
            </w:r>
            <w:r>
              <w:rPr>
                <w:rFonts w:ascii="Times New Roman"/>
                <w:b/>
                <w:i w:val="false"/>
                <w:color w:val="000000"/>
                <w:sz w:val="20"/>
              </w:rPr>
              <w:t>.</w:t>
            </w:r>
          </w:p>
          <w:bookmarkStart w:name="z8069" w:id="1406"/>
          <w:p>
            <w:pPr>
              <w:spacing w:after="20"/>
              <w:ind w:left="20"/>
              <w:jc w:val="both"/>
            </w:pPr>
            <w:r>
              <w:rPr>
                <w:rFonts w:ascii="Times New Roman"/>
                <w:b w:val="false"/>
                <w:i w:val="false"/>
                <w:color w:val="000000"/>
                <w:sz w:val="20"/>
              </w:rPr>
              <w:t>
</w:t>
            </w:r>
            <w:r>
              <w:rPr>
                <w:rFonts w:ascii="Times New Roman"/>
                <w:b/>
                <w:i w:val="false"/>
                <w:color w:val="000000"/>
                <w:sz w:val="20"/>
              </w:rPr>
              <w:t>4. Ұлттық басқарушы холдингтің, сондай-ақ негізгі қызмет түрі қарыз операцияларын жүзеге асыру немесе талап құқықтарын сатып алу болып табылатын және дауыс беретін акцияларының (қатысу үлестерінің) жүз пайызы ұлттық басқарушы холдингке тиесілі заңды тұлғалардың өзара байланысты тараптардың пайдасына не өзара байланысты тараптардың міндеттемелері бойынша үшінші тұлғаларға берілген активтер мен шартты міндеттемелерді (кредиттік серіктестіктердің активтері мен шартты міндеттемелерінен басқа) қоспағанда, мынадай күмәнді және үмітсіз активтерге, шартты міндеттемелерге:</w:t>
            </w:r>
          </w:p>
          <w:bookmarkEnd w:id="1406"/>
          <w:p>
            <w:pPr>
              <w:spacing w:after="20"/>
              <w:ind w:left="20"/>
              <w:jc w:val="both"/>
            </w:pPr>
            <w:r>
              <w:rPr>
                <w:rFonts w:ascii="Times New Roman"/>
                <w:b w:val="false"/>
                <w:i w:val="false"/>
                <w:color w:val="000000"/>
                <w:sz w:val="20"/>
              </w:rPr>
              <w:t>
</w:t>
            </w:r>
            <w:r>
              <w:rPr>
                <w:rFonts w:ascii="Times New Roman"/>
                <w:b/>
                <w:i w:val="false"/>
                <w:color w:val="000000"/>
                <w:sz w:val="20"/>
              </w:rPr>
              <w:t>банктерде орналастырылған корреспонденттік шоттардағы қалдықтарды қоса алғанда, депозиттерге;</w:t>
            </w:r>
          </w:p>
          <w:p>
            <w:pPr>
              <w:spacing w:after="20"/>
              <w:ind w:left="20"/>
              <w:jc w:val="both"/>
            </w:pPr>
            <w:r>
              <w:rPr>
                <w:rFonts w:ascii="Times New Roman"/>
                <w:b w:val="false"/>
                <w:i w:val="false"/>
                <w:color w:val="000000"/>
                <w:sz w:val="20"/>
              </w:rPr>
              <w:t>
</w:t>
            </w:r>
            <w:r>
              <w:rPr>
                <w:rFonts w:ascii="Times New Roman"/>
                <w:b/>
                <w:i w:val="false"/>
                <w:color w:val="000000"/>
                <w:sz w:val="20"/>
              </w:rPr>
              <w:t>банктер мен клиенттерге берілген кредиттерге (қаржы лизингін қоспағанда);</w:t>
            </w:r>
          </w:p>
          <w:p>
            <w:pPr>
              <w:spacing w:after="20"/>
              <w:ind w:left="20"/>
              <w:jc w:val="both"/>
            </w:pPr>
            <w:r>
              <w:rPr>
                <w:rFonts w:ascii="Times New Roman"/>
                <w:b w:val="false"/>
                <w:i w:val="false"/>
                <w:color w:val="000000"/>
                <w:sz w:val="20"/>
              </w:rPr>
              <w:t>
</w:t>
            </w:r>
            <w:r>
              <w:rPr>
                <w:rFonts w:ascii="Times New Roman"/>
                <w:b/>
                <w:i w:val="false"/>
                <w:color w:val="000000"/>
                <w:sz w:val="20"/>
              </w:rPr>
              <w:t>құжаттық есеп-қисаптар мен кепілдіктер бойынша дебиторлық берешекке;</w:t>
            </w:r>
          </w:p>
          <w:p>
            <w:pPr>
              <w:spacing w:after="20"/>
              <w:ind w:left="20"/>
              <w:jc w:val="both"/>
            </w:pPr>
            <w:r>
              <w:rPr>
                <w:rFonts w:ascii="Times New Roman"/>
                <w:b w:val="false"/>
                <w:i w:val="false"/>
                <w:color w:val="000000"/>
                <w:sz w:val="20"/>
              </w:rPr>
              <w:t>
</w:t>
            </w:r>
            <w:r>
              <w:rPr>
                <w:rFonts w:ascii="Times New Roman"/>
                <w:b/>
                <w:i w:val="false"/>
                <w:color w:val="000000"/>
                <w:sz w:val="20"/>
              </w:rPr>
              <w:t>өтелмеген аккредитивтер, шығарылған немесе расталған кепілдіктер бойынша шартты міндеттемелерге қарсы провизиялар (резервтер) құру жөніндегі шығыстар сомасын шегеруге құқығы бар.</w:t>
            </w:r>
          </w:p>
          <w:p>
            <w:pPr>
              <w:spacing w:after="20"/>
              <w:ind w:left="20"/>
              <w:jc w:val="both"/>
            </w:pPr>
            <w:r>
              <w:rPr>
                <w:rFonts w:ascii="Times New Roman"/>
                <w:b w:val="false"/>
                <w:i w:val="false"/>
                <w:color w:val="000000"/>
                <w:sz w:val="20"/>
              </w:rPr>
              <w:t>
</w:t>
            </w:r>
            <w:r>
              <w:rPr>
                <w:rFonts w:ascii="Times New Roman"/>
                <w:b/>
                <w:i w:val="false"/>
                <w:color w:val="000000"/>
                <w:sz w:val="20"/>
              </w:rPr>
              <w:t>Провизиялар (резервтер) құру жөніндегі шығыстар сомасының шегерімі Қазақстан Республикасының Үкіметі бекіткен тәртіппен құрылған провизиялар (резервтер) сомасы шегінде жүзеге асырылады.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тармақта көрсетілген заңды тұлғалардың тізбесін және мұндай тізбені қалыптастыру тәртібін Қазақстан Республикасының Үкіметі </w:t>
            </w:r>
            <w:r>
              <w:rPr>
                <w:rFonts w:ascii="Times New Roman"/>
                <w:b/>
                <w:i w:val="false"/>
                <w:color w:val="000000"/>
                <w:sz w:val="20"/>
              </w:rPr>
              <w:t>бекітеді</w:t>
            </w:r>
            <w:r>
              <w:rPr>
                <w:rFonts w:ascii="Times New Roman"/>
                <w:b/>
                <w:i w:val="false"/>
                <w:color w:val="000000"/>
                <w:sz w:val="20"/>
              </w:rPr>
              <w:t>.</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осы баптың 1, 2, 3-тармақтарында көрсетілген салық төлеушілерге қолданылмайды.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106-бап жаңа редакцияда - ҚР 2008.12.10 </w:t>
            </w:r>
            <w:r>
              <w:rPr>
                <w:rFonts w:ascii="Times New Roman"/>
                <w:b w:val="false"/>
                <w:i w:val="false"/>
                <w:color w:val="000000"/>
                <w:sz w:val="20"/>
              </w:rPr>
              <w:t>N 100-IV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Заңымен, 2009.02.13 </w:t>
            </w:r>
            <w:r>
              <w:rPr>
                <w:rFonts w:ascii="Times New Roman"/>
                <w:b w:val="false"/>
                <w:i w:val="false"/>
                <w:color w:val="000000"/>
                <w:sz w:val="20"/>
              </w:rPr>
              <w:t>N 135-IV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3-баптан</w:t>
            </w:r>
            <w:r>
              <w:rPr>
                <w:rFonts w:ascii="Times New Roman"/>
                <w:b w:val="false"/>
                <w:i w:val="false"/>
                <w:color w:val="ff0000"/>
                <w:sz w:val="20"/>
              </w:rPr>
              <w:t xml:space="preserve"> қараңыз),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(2013.01.01 бастап қолданысқа енгізіледі), 2012.07.05 </w:t>
            </w:r>
            <w:r>
              <w:rPr>
                <w:rFonts w:ascii="Times New Roman"/>
                <w:b w:val="false"/>
                <w:i w:val="false"/>
                <w:color w:val="000000"/>
                <w:sz w:val="20"/>
              </w:rPr>
              <w:t>N 30-V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2012.11.26 </w:t>
            </w:r>
            <w:r>
              <w:rPr>
                <w:rFonts w:ascii="Times New Roman"/>
                <w:b w:val="false"/>
                <w:i w:val="false"/>
                <w:color w:val="000000"/>
                <w:sz w:val="20"/>
              </w:rPr>
              <w:t>N 57-V</w:t>
            </w:r>
            <w:r>
              <w:rPr>
                <w:rFonts w:ascii="Times New Roman"/>
                <w:b w:val="false"/>
                <w:i w:val="false"/>
                <w:color w:val="ff0000"/>
                <w:sz w:val="20"/>
              </w:rPr>
              <w:t xml:space="preserve"> (2013.01.01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9-баптан</w:t>
            </w:r>
            <w:r>
              <w:rPr>
                <w:rFonts w:ascii="Times New Roman"/>
                <w:b w:val="false"/>
                <w:i w:val="false"/>
                <w:color w:val="ff0000"/>
                <w:sz w:val="20"/>
              </w:rPr>
              <w:t xml:space="preserve"> қараңыз); 05.12.2013 </w:t>
            </w:r>
            <w:r>
              <w:rPr>
                <w:rFonts w:ascii="Times New Roman"/>
                <w:b w:val="false"/>
                <w:i w:val="false"/>
                <w:color w:val="000000"/>
                <w:sz w:val="20"/>
              </w:rPr>
              <w:t>N 152-V</w:t>
            </w:r>
            <w:r>
              <w:rPr>
                <w:rFonts w:ascii="Times New Roman"/>
                <w:b w:val="false"/>
                <w:i w:val="false"/>
                <w:color w:val="ff0000"/>
                <w:sz w:val="20"/>
              </w:rPr>
              <w:t xml:space="preserve"> (01.01.2012 бастап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5-б.</w:t>
            </w:r>
            <w:r>
              <w:rPr>
                <w:rFonts w:ascii="Times New Roman"/>
                <w:b w:val="false"/>
                <w:i w:val="false"/>
                <w:color w:val="ff0000"/>
                <w:sz w:val="20"/>
              </w:rPr>
              <w:t xml:space="preserve"> қараңыз); 02.07.2014 </w:t>
            </w:r>
            <w:r>
              <w:rPr>
                <w:rFonts w:ascii="Times New Roman"/>
                <w:b w:val="false"/>
                <w:i w:val="false"/>
                <w:color w:val="000000"/>
                <w:sz w:val="20"/>
              </w:rPr>
              <w:t>N 225-V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27.04.2015 </w:t>
            </w:r>
            <w:r>
              <w:rPr>
                <w:rFonts w:ascii="Times New Roman"/>
                <w:b w:val="false"/>
                <w:i w:val="false"/>
                <w:color w:val="000000"/>
                <w:sz w:val="20"/>
              </w:rPr>
              <w:t>№ 311-V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27.02.2017 </w:t>
            </w:r>
            <w:r>
              <w:rPr>
                <w:rFonts w:ascii="Times New Roman"/>
                <w:b w:val="false"/>
                <w:i w:val="false"/>
                <w:color w:val="000000"/>
                <w:sz w:val="20"/>
              </w:rPr>
              <w:t>№ 49-VI</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(қолданысқа енгізілу тәртібін 6-баптың </w:t>
            </w:r>
            <w:r>
              <w:rPr>
                <w:rFonts w:ascii="Times New Roman"/>
                <w:b w:val="false"/>
                <w:i w:val="false"/>
                <w:color w:val="000000"/>
                <w:sz w:val="20"/>
              </w:rPr>
              <w:t>2-тармағынан</w:t>
            </w:r>
            <w:r>
              <w:rPr>
                <w:rFonts w:ascii="Times New Roman"/>
                <w:b w:val="false"/>
                <w:i w:val="false"/>
                <w:color w:val="ff0000"/>
                <w:sz w:val="20"/>
              </w:rPr>
              <w:t xml:space="preserve"> қараңыз); 25.12.2017 </w:t>
            </w:r>
            <w:r>
              <w:rPr>
                <w:rFonts w:ascii="Times New Roman"/>
                <w:b w:val="false"/>
                <w:i w:val="false"/>
                <w:color w:val="000000"/>
                <w:sz w:val="20"/>
              </w:rPr>
              <w:t>№ 122-VI</w:t>
            </w:r>
            <w:r>
              <w:rPr>
                <w:rFonts w:ascii="Times New Roman"/>
                <w:b w:val="false"/>
                <w:i w:val="false"/>
                <w:color w:val="ff0000"/>
                <w:sz w:val="20"/>
              </w:rPr>
              <w:t xml:space="preserve"> (01.01.2012 бастап қолданысқа енгізіледі) Заңдарымен.</w:t>
            </w:r>
            <w:r>
              <w:br/>
            </w:r>
            <w:r>
              <w:rPr>
                <w:rFonts w:ascii="Times New Roman"/>
                <w:b w:val="false"/>
                <w:i w:val="false"/>
                <w:color w:val="000000"/>
                <w:sz w:val="20"/>
              </w:rPr>
              <w:t>
</w:t>
            </w:r>
          </w:p>
          <w:bookmarkStart w:name="z7950" w:id="1407"/>
          <w:p>
            <w:pPr>
              <w:spacing w:after="0"/>
              <w:ind w:left="0"/>
              <w:jc w:val="both"/>
            </w:pPr>
            <w:r>
              <w:rPr>
                <w:rFonts w:ascii="Times New Roman"/>
                <w:b/>
                <w:i w:val="false"/>
                <w:color w:val="000000"/>
              </w:rPr>
              <w:t xml:space="preserve"> 106-1-бап. Қайта сақтандыру активтерін азайту бойынша шегерім</w:t>
            </w:r>
          </w:p>
          <w:bookmarkEnd w:id="1407"/>
          <w:bookmarkStart w:name="z7951" w:id="1408"/>
          <w:p>
            <w:pPr>
              <w:spacing w:after="20"/>
              <w:ind w:left="20"/>
              <w:jc w:val="both"/>
            </w:pPr>
            <w:r>
              <w:rPr>
                <w:rFonts w:ascii="Times New Roman"/>
                <w:b w:val="false"/>
                <w:i w:val="false"/>
                <w:color w:val="000000"/>
                <w:sz w:val="20"/>
              </w:rPr>
              <w:t>
</w:t>
            </w:r>
            <w:r>
              <w:rPr>
                <w:rFonts w:ascii="Times New Roman"/>
                <w:b/>
                <w:i w:val="false"/>
                <w:color w:val="000000"/>
                <w:sz w:val="20"/>
              </w:rPr>
              <w:t xml:space="preserve">Сақтандыру, қайта сақтандыру ұйымдарының осы Кодекстің </w:t>
            </w:r>
            <w:r>
              <w:rPr>
                <w:rFonts w:ascii="Times New Roman"/>
                <w:b w:val="false"/>
                <w:i w:val="false"/>
                <w:color w:val="000000"/>
                <w:sz w:val="20"/>
              </w:rPr>
              <w:t>89-1-бабына</w:t>
            </w:r>
            <w:r>
              <w:rPr>
                <w:rFonts w:ascii="Times New Roman"/>
                <w:b/>
                <w:i w:val="false"/>
                <w:color w:val="000000"/>
                <w:sz w:val="20"/>
              </w:rPr>
              <w:t xml:space="preserve"> сәйкес бұрын табыс деп танылған еңбек сіңірілмеген сыйлықақылар, болмаған залалдар, мәлімделген, бірақ реттелмеген залалдар, болған, бірақ мәлімделмеген залалдар бойынша қайта сақтандыру активтерінің азайтылған сомасын есепті салық кезеңінің соңында Қазақстан Республикасының сақтандыру және сақтандыру қызметі туралы </w:t>
            </w:r>
            <w:r>
              <w:rPr>
                <w:rFonts w:ascii="Times New Roman"/>
                <w:b/>
                <w:i w:val="false"/>
                <w:color w:val="000000"/>
                <w:sz w:val="20"/>
              </w:rPr>
              <w:t>заңнамасына</w:t>
            </w:r>
            <w:r>
              <w:rPr>
                <w:rFonts w:ascii="Times New Roman"/>
                <w:b/>
                <w:i w:val="false"/>
                <w:color w:val="000000"/>
                <w:sz w:val="20"/>
              </w:rPr>
              <w:t xml:space="preserve"> сәйкес еңбек сіңірілмеген сыйлықақылар, болмаған залалдар, мәлімделген, бірақ реттелмеген залалдар, болған, бірақ мәлімделмеген залалдар бойынша құрылған қайта сақтандыру активтерінің мөлшері мен алдыңғы салық кезеңінің соңындағы осындай активтердің мөлшері арасындағы теріс айырма ретінде айқындалған мөлшерде шегерімге жатқызуға құқығы бар.</w:t>
            </w:r>
          </w:p>
          <w:bookmarkEnd w:id="140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Кодекс 106-1-баппен толықтырылды - ҚР 05.12.2013 </w:t>
            </w:r>
            <w:r>
              <w:rPr>
                <w:rFonts w:ascii="Times New Roman"/>
                <w:b w:val="false"/>
                <w:i w:val="false"/>
                <w:color w:val="000000"/>
                <w:sz w:val="20"/>
              </w:rPr>
              <w:t>N 152-V</w:t>
            </w:r>
            <w:r>
              <w:rPr>
                <w:rFonts w:ascii="Times New Roman"/>
                <w:b w:val="false"/>
                <w:i w:val="false"/>
                <w:color w:val="ff0000"/>
                <w:sz w:val="20"/>
              </w:rPr>
              <w:t xml:space="preserve"> Заңымен (01.01.2012 бастап қолданысқа енгізіледі); жаңа редакцияда - ҚР 07.03.2014 </w:t>
            </w:r>
            <w:r>
              <w:rPr>
                <w:rFonts w:ascii="Times New Roman"/>
                <w:b w:val="false"/>
                <w:i w:val="false"/>
                <w:color w:val="000000"/>
                <w:sz w:val="20"/>
              </w:rPr>
              <w:t>N 177-V</w:t>
            </w:r>
            <w:r>
              <w:rPr>
                <w:rFonts w:ascii="Times New Roman"/>
                <w:b w:val="false"/>
                <w:i w:val="false"/>
                <w:color w:val="ff0000"/>
                <w:sz w:val="20"/>
              </w:rPr>
              <w:t xml:space="preserve"> (01.01.2012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070" w:id="1409"/>
          <w:p>
            <w:pPr>
              <w:spacing w:after="0"/>
              <w:ind w:left="0"/>
              <w:jc w:val="both"/>
            </w:pPr>
            <w:r>
              <w:rPr>
                <w:rFonts w:ascii="Times New Roman"/>
                <w:b/>
                <w:i w:val="false"/>
                <w:color w:val="000000"/>
              </w:rPr>
              <w:t xml:space="preserve"> 107-бап. Кен орындарын әзірлеу салдарын жоюға арналған шығыстар бойынша шегерімдер және салдарды жою қорларына аударымдар сомасының шегерімдері </w:t>
            </w:r>
          </w:p>
          <w:bookmarkEnd w:id="1409"/>
          <w:bookmarkStart w:name="z1071" w:id="1410"/>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жасалған жер қойнауын пайдалануға арналған келісімшарт негізінде қызметті жүзеге асыратын жер қойнауын пайдаланушы жылдық жиынтық табыстан салдарды жою қорына аударымдар сомасын шегеруге құқығы бар. Көрсетілген шегерімге жер қойнауын пайдаланушының салық кезеңінде Қазақстан Республикасының аумағындағы кез келген банктегі арнаулы депозиттік шотқа іс жүзінде жүргізген аударымдардың мөлшерінде жол беріледі. </w:t>
            </w:r>
          </w:p>
          <w:bookmarkEnd w:id="1410"/>
          <w:p>
            <w:pPr>
              <w:spacing w:after="20"/>
              <w:ind w:left="20"/>
              <w:jc w:val="both"/>
            </w:pPr>
            <w:r>
              <w:rPr>
                <w:rFonts w:ascii="Times New Roman"/>
                <w:b w:val="false"/>
                <w:i w:val="false"/>
                <w:color w:val="000000"/>
                <w:sz w:val="20"/>
              </w:rPr>
              <w:t>
</w:t>
            </w:r>
            <w:r>
              <w:rPr>
                <w:rFonts w:ascii="Times New Roman"/>
                <w:b/>
                <w:i w:val="false"/>
                <w:color w:val="000000"/>
                <w:sz w:val="20"/>
              </w:rPr>
              <w:t xml:space="preserve">Салдарды жою қорына аударымдардың мөлшері мен тәртібі жер қойнауын пайдалануға арналған келісімшартта белгіленеді.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Жер қойнауын пайдалану мәселелері жөніндегі уәкілетті мемлекеттік орган жер қойнауын пайдаланушының салдарды жою қорының қаражатын мақсатсыз пайдалану фактісін анықтаған жағдайда мақсатсыз пайдаланылған қаражат сомасы оған жол берілген немесе ол анықталған және жойылмаған және осы Кодекстің </w:t>
            </w:r>
            <w:r>
              <w:rPr>
                <w:rFonts w:ascii="Times New Roman"/>
                <w:b w:val="false"/>
                <w:i w:val="false"/>
                <w:color w:val="000000"/>
                <w:sz w:val="20"/>
              </w:rPr>
              <w:t>46-бабында</w:t>
            </w:r>
            <w:r>
              <w:rPr>
                <w:rFonts w:ascii="Times New Roman"/>
                <w:b/>
                <w:i w:val="false"/>
                <w:color w:val="000000"/>
                <w:sz w:val="20"/>
              </w:rPr>
              <w:t xml:space="preserve"> белгіленген талап қою мерзімінен асып кеткенде, жер қойнауын пайдаланушының сол салық кезеңіндегі жылдық жиынтық табысына енгізілуге жатады. </w:t>
            </w:r>
          </w:p>
          <w:bookmarkStart w:name="z1072" w:id="1411"/>
          <w:p>
            <w:pPr>
              <w:spacing w:after="20"/>
              <w:ind w:left="20"/>
              <w:jc w:val="both"/>
            </w:pPr>
            <w:r>
              <w:rPr>
                <w:rFonts w:ascii="Times New Roman"/>
                <w:b w:val="false"/>
                <w:i w:val="false"/>
                <w:color w:val="000000"/>
                <w:sz w:val="20"/>
              </w:rPr>
              <w:t>
</w:t>
            </w:r>
            <w:r>
              <w:rPr>
                <w:rFonts w:ascii="Times New Roman"/>
                <w:b/>
                <w:i w:val="false"/>
                <w:color w:val="000000"/>
                <w:sz w:val="20"/>
              </w:rPr>
              <w:t>2. Жер қойнауын пайдаланушының салық кезеңі ішінде кен орындарын әзірлеу салдарын жоюға іс жүзінде шеккен шығыстары, салдарды жою қорының арнайы депозиттік шотта орналастырылған қаражаты есебінен жүргізілген шығыстарды қоспағанда, сол шығыстарды шеккен салық кезеңінде шегерімге жатады.</w:t>
            </w:r>
          </w:p>
          <w:bookmarkEnd w:id="1411"/>
          <w:bookmarkStart w:name="z1073" w:id="1412"/>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төлеушінің Қазақстан Республикасының аумағындағы кез келген екінші деңгейдегі банктегі арнайы депозиттік шотқа аударылған, қалдықтарды орналастыру полигондарын жою қорына аударымдардың сомасын жылдық жиынтық табыстан шегеруге құқығы бар. </w:t>
            </w:r>
          </w:p>
          <w:bookmarkEnd w:id="1412"/>
          <w:p>
            <w:pPr>
              <w:spacing w:after="20"/>
              <w:ind w:left="20"/>
              <w:jc w:val="both"/>
            </w:pPr>
            <w:r>
              <w:rPr>
                <w:rFonts w:ascii="Times New Roman"/>
                <w:b w:val="false"/>
                <w:i w:val="false"/>
                <w:color w:val="000000"/>
                <w:sz w:val="20"/>
              </w:rPr>
              <w:t>
</w:t>
            </w:r>
            <w:r>
              <w:rPr>
                <w:rFonts w:ascii="Times New Roman"/>
                <w:b/>
                <w:i w:val="false"/>
                <w:color w:val="000000"/>
                <w:sz w:val="20"/>
              </w:rPr>
              <w:t xml:space="preserve">Қалдықтарды орналастыру полигондарын жою қорына аударымдардың мөлшері мен тәртібі, сондай-ақ қор қаражатын пайдалану тәртібі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белгіленеді. </w:t>
            </w:r>
          </w:p>
          <w:p>
            <w:pPr>
              <w:spacing w:after="20"/>
              <w:ind w:left="20"/>
              <w:jc w:val="both"/>
            </w:pPr>
            <w:r>
              <w:rPr>
                <w:rFonts w:ascii="Times New Roman"/>
                <w:b w:val="false"/>
                <w:i w:val="false"/>
                <w:color w:val="000000"/>
                <w:sz w:val="20"/>
              </w:rPr>
              <w:t>
</w:t>
            </w:r>
            <w:r>
              <w:rPr>
                <w:rFonts w:ascii="Times New Roman"/>
                <w:b/>
                <w:i w:val="false"/>
                <w:color w:val="000000"/>
                <w:sz w:val="20"/>
              </w:rPr>
              <w:t>Осы мақсаттарға уәкілеттік берілген мемлекеттік орган салық төлеушінің қалдықтарды орналастыру полигондарының салдарын жою қорының қаражатын мақсатсыз пайдалану фактісін анықтаған жағдайда мақсатсыз пайдаланылған қаражат сомасы оған жол берілген салық кезеңіндегі салық төлеушінің жылдық жиынтық табысына енгізілуге жатады.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107-бапқа өзгеріс енгізілді - ҚР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Заңымен.</w:t>
            </w:r>
            <w:r>
              <w:br/>
            </w:r>
            <w:r>
              <w:rPr>
                <w:rFonts w:ascii="Times New Roman"/>
                <w:b w:val="false"/>
                <w:i w:val="false"/>
                <w:color w:val="000000"/>
                <w:sz w:val="20"/>
              </w:rPr>
              <w:t>
</w:t>
            </w:r>
          </w:p>
          <w:bookmarkStart w:name="z1074" w:id="1413"/>
          <w:p>
            <w:pPr>
              <w:spacing w:after="0"/>
              <w:ind w:left="0"/>
              <w:jc w:val="both"/>
            </w:pPr>
            <w:r>
              <w:rPr>
                <w:rFonts w:ascii="Times New Roman"/>
                <w:b/>
                <w:i w:val="false"/>
                <w:color w:val="000000"/>
              </w:rPr>
              <w:t xml:space="preserve">  108-бап. Ғылыми-зерттеу және ғылыми-техникалық жұмыстарға арналған шығыстар бойынша шегерім </w:t>
            </w:r>
          </w:p>
          <w:bookmarkEnd w:id="1413"/>
          <w:bookmarkStart w:name="z1075" w:id="1414"/>
          <w:p>
            <w:pPr>
              <w:spacing w:after="20"/>
              <w:ind w:left="20"/>
              <w:jc w:val="both"/>
            </w:pPr>
            <w:r>
              <w:rPr>
                <w:rFonts w:ascii="Times New Roman"/>
                <w:b w:val="false"/>
                <w:i w:val="false"/>
                <w:color w:val="000000"/>
                <w:sz w:val="20"/>
              </w:rPr>
              <w:t>
</w:t>
            </w:r>
            <w:r>
              <w:rPr>
                <w:rFonts w:ascii="Times New Roman"/>
                <w:b/>
                <w:i w:val="false"/>
                <w:color w:val="000000"/>
                <w:sz w:val="20"/>
              </w:rPr>
              <w:t>Тіркелген активтерді сатып алуға, оларды орнатуға арналған шығыстардан және күрделі сипаттағы басқа да шығыстардан басқа, ғылыми-зерттеу және ғылыми-техникалық жұмыстарға арналған шығыстар, сондай-ақ жеке кәсіпкерлік, квазимемлекеттік сектор субъектілерінің жоғары оқу орындарынан, ғылыми ұйымдардан және стартап- компаниялардан оларды одан әрі коммерцияландыруға бағытталған лицензиялық шарт немесе айрықша құқықты басқаға беру шарты бойынша зияткерлік меншік объектілеріне айрықша құқықтарды сатып алуға арналған шығыстары шегерімдерге жатады.</w:t>
            </w:r>
          </w:p>
          <w:bookmarkEnd w:id="1414"/>
          <w:bookmarkStart w:name="z5905" w:id="1415"/>
          <w:p>
            <w:pPr>
              <w:spacing w:after="20"/>
              <w:ind w:left="20"/>
              <w:jc w:val="both"/>
            </w:pPr>
            <w:r>
              <w:rPr>
                <w:rFonts w:ascii="Times New Roman"/>
                <w:b w:val="false"/>
                <w:i w:val="false"/>
                <w:color w:val="000000"/>
                <w:sz w:val="20"/>
              </w:rPr>
              <w:t>
</w:t>
            </w:r>
            <w:r>
              <w:rPr>
                <w:rFonts w:ascii="Times New Roman"/>
                <w:b/>
                <w:i w:val="false"/>
                <w:color w:val="000000"/>
                <w:sz w:val="20"/>
              </w:rPr>
              <w:t>Осындай шығыстарды шегерімдерге жатқызуға іс жүзінде орындалған ғылыми-зерттеу және ғылыми-техникалық жұмысқа арналған техникалық тапсырма және осындай жұмыстардың аяқталған кезеңдерін қабылдап алу актілері немесе уәкілетті мемлекеттік орган заңнамада белгіленген тәртіппен тіркеген лицензиялық шарт немесе басқаға беру шарты негіз болып табылады.</w:t>
            </w:r>
          </w:p>
          <w:bookmarkEnd w:id="141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108-бап жаңа редакцияда - ҚР 31.10.2015 </w:t>
            </w:r>
            <w:r>
              <w:rPr>
                <w:rFonts w:ascii="Times New Roman"/>
                <w:b w:val="false"/>
                <w:i w:val="false"/>
                <w:color w:val="000000"/>
                <w:sz w:val="20"/>
              </w:rPr>
              <w:t>№ 382-V</w:t>
            </w:r>
            <w:r>
              <w:rPr>
                <w:rFonts w:ascii="Times New Roman"/>
                <w:b w:val="false"/>
                <w:i w:val="false"/>
                <w:color w:val="ff0000"/>
                <w:sz w:val="20"/>
              </w:rPr>
              <w:t xml:space="preserve"> Заңымен (01.01.2016 бастап қолданысқа енгізіледі).</w:t>
            </w:r>
            <w:r>
              <w:br/>
            </w:r>
            <w:r>
              <w:rPr>
                <w:rFonts w:ascii="Times New Roman"/>
                <w:b w:val="false"/>
                <w:i w:val="false"/>
                <w:color w:val="000000"/>
                <w:sz w:val="20"/>
              </w:rPr>
              <w:t>
</w:t>
            </w:r>
          </w:p>
          <w:bookmarkStart w:name="z6225" w:id="1416"/>
          <w:p>
            <w:pPr>
              <w:spacing w:after="0"/>
              <w:ind w:left="0"/>
              <w:jc w:val="both"/>
            </w:pPr>
            <w:r>
              <w:rPr>
                <w:rFonts w:ascii="Times New Roman"/>
                <w:b/>
                <w:i w:val="false"/>
                <w:color w:val="000000"/>
              </w:rPr>
              <w:t xml:space="preserve">  108-1-бап. Жер қойнауын пайдаланушының дербес кластерлік қорға ақша аудару жөніндегі шығыстарын шегеру</w:t>
            </w:r>
          </w:p>
          <w:bookmarkEnd w:id="1416"/>
          <w:p>
            <w:pPr>
              <w:spacing w:after="20"/>
              <w:ind w:left="20"/>
              <w:jc w:val="both"/>
            </w:pPr>
            <w:r>
              <w:rPr>
                <w:rFonts w:ascii="Times New Roman"/>
                <w:b w:val="false"/>
                <w:i w:val="false"/>
                <w:color w:val="000000"/>
                <w:sz w:val="20"/>
              </w:rPr>
              <w:t>
</w:t>
            </w:r>
            <w:r>
              <w:rPr>
                <w:rFonts w:ascii="Times New Roman"/>
                <w:b/>
                <w:i w:val="false"/>
                <w:color w:val="000000"/>
                <w:sz w:val="20"/>
              </w:rPr>
              <w:t>Жер қойнауын пайдаланушы Қазақстан Республикасының жер қойнауы және жер қойнауын пайдалану туралы заңнамасына сәйкес "Инновациялық технологиялар паркі" инновациялық кластеріне қатысушылардың жобаларын қаржыландыру үшін дербес кластерлік қорға ақша аударуға іс жүзінде шеккен шығыстарының сомасын төмендегідей тәртіппен айқындалған, бірақ оң айырма мөлшерінен аспайтын шегерімге жатқызуға құқылы:</w:t>
            </w:r>
          </w:p>
          <w:p>
            <w:pPr>
              <w:spacing w:after="20"/>
              <w:ind w:left="20"/>
              <w:jc w:val="both"/>
            </w:pPr>
            <w:r>
              <w:rPr>
                <w:rFonts w:ascii="Times New Roman"/>
                <w:b w:val="false"/>
                <w:i w:val="false"/>
                <w:color w:val="000000"/>
                <w:sz w:val="20"/>
              </w:rPr>
              <w:t>
</w:t>
            </w:r>
            <w:r>
              <w:rPr>
                <w:rFonts w:ascii="Times New Roman"/>
                <w:b/>
                <w:i w:val="false"/>
                <w:color w:val="000000"/>
                <w:sz w:val="20"/>
              </w:rPr>
              <w:t>есепті салық кезеңінің алдындағы салық кезеңінің қорытындысы бойынша келісімшарттық қызмет бойынша жылдық жиынтық кірістің бір пайызына тең сома,</w:t>
            </w:r>
          </w:p>
          <w:p>
            <w:pPr>
              <w:spacing w:after="20"/>
              <w:ind w:left="20"/>
              <w:jc w:val="both"/>
            </w:pPr>
            <w:r>
              <w:rPr>
                <w:rFonts w:ascii="Times New Roman"/>
                <w:b w:val="false"/>
                <w:i w:val="false"/>
                <w:color w:val="000000"/>
                <w:sz w:val="20"/>
              </w:rPr>
              <w:t>
</w:t>
            </w:r>
            <w:r>
              <w:rPr>
                <w:rFonts w:ascii="Times New Roman"/>
                <w:b/>
                <w:i w:val="false"/>
                <w:color w:val="000000"/>
                <w:sz w:val="20"/>
              </w:rPr>
              <w:t>алу</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108-бабына сәйкес есепті салық кезеңінде шегерімге жатқызылған шығыстар.</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11-тарау 108-1-баппен толықтырылды - ҚР 2014.06.10 </w:t>
            </w:r>
            <w:r>
              <w:rPr>
                <w:rFonts w:ascii="Times New Roman"/>
                <w:b w:val="false"/>
                <w:i w:val="false"/>
                <w:color w:val="000000"/>
                <w:sz w:val="20"/>
              </w:rPr>
              <w:t>№ 208-V</w:t>
            </w:r>
            <w:r>
              <w:rPr>
                <w:rFonts w:ascii="Times New Roman"/>
                <w:b w:val="false"/>
                <w:i w:val="false"/>
                <w:color w:val="ff0000"/>
                <w:sz w:val="20"/>
              </w:rPr>
              <w:t xml:space="preserve"> (01.01.2015 бастап қолданысқа енгізіледі) Заңымен; жаңа редакцияда - ҚР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Заңымен.</w:t>
            </w:r>
            <w:r>
              <w:br/>
            </w:r>
            <w:r>
              <w:rPr>
                <w:rFonts w:ascii="Times New Roman"/>
                <w:b w:val="false"/>
                <w:i w:val="false"/>
                <w:color w:val="000000"/>
                <w:sz w:val="20"/>
              </w:rPr>
              <w:t>
</w:t>
            </w:r>
          </w:p>
          <w:bookmarkStart w:name="z1076" w:id="1417"/>
          <w:p>
            <w:pPr>
              <w:spacing w:after="0"/>
              <w:ind w:left="0"/>
              <w:jc w:val="both"/>
            </w:pPr>
            <w:r>
              <w:rPr>
                <w:rFonts w:ascii="Times New Roman"/>
                <w:b/>
                <w:i w:val="false"/>
                <w:color w:val="000000"/>
              </w:rPr>
              <w:t xml:space="preserve">  109-бап. Кепілдік беру жүйелеріне қатысушылардың сақтандыру сыйлықақылары мен жарналары бойынша шығыстарды шегеру </w:t>
            </w:r>
          </w:p>
          <w:bookmarkEnd w:id="1417"/>
          <w:bookmarkStart w:name="z1077" w:id="1418"/>
          <w:p>
            <w:pPr>
              <w:spacing w:after="20"/>
              <w:ind w:left="20"/>
              <w:jc w:val="both"/>
            </w:pPr>
            <w:r>
              <w:rPr>
                <w:rFonts w:ascii="Times New Roman"/>
                <w:b w:val="false"/>
                <w:i w:val="false"/>
                <w:color w:val="000000"/>
                <w:sz w:val="20"/>
              </w:rPr>
              <w:t>
</w:t>
            </w:r>
            <w:r>
              <w:rPr>
                <w:rFonts w:ascii="Times New Roman"/>
                <w:b/>
                <w:i w:val="false"/>
                <w:color w:val="000000"/>
                <w:sz w:val="20"/>
              </w:rPr>
              <w:t xml:space="preserve">1. Жинақтаушы сақтандыру шарттары бойынша сақтандыру сыйлықақыларын қоспағанда, сақтанушының сақтандыру шарттары бойынша төлеуіне жататын немесе төлеген сақтандыру сыйлықақылары шегерімге жатады. </w:t>
            </w:r>
          </w:p>
          <w:bookmarkEnd w:id="1418"/>
          <w:bookmarkStart w:name="z1078" w:id="1419"/>
          <w:p>
            <w:pPr>
              <w:spacing w:after="20"/>
              <w:ind w:left="20"/>
              <w:jc w:val="both"/>
            </w:pPr>
            <w:r>
              <w:rPr>
                <w:rFonts w:ascii="Times New Roman"/>
                <w:b w:val="false"/>
                <w:i w:val="false"/>
                <w:color w:val="000000"/>
                <w:sz w:val="20"/>
              </w:rPr>
              <w:t>
</w:t>
            </w:r>
            <w:r>
              <w:rPr>
                <w:rFonts w:ascii="Times New Roman"/>
                <w:b/>
                <w:i w:val="false"/>
                <w:color w:val="000000"/>
                <w:sz w:val="20"/>
              </w:rPr>
              <w:t>2. Жеке тұлғалардың депозиттерiне міндетті кепiлдік беру жүйесiне қатысушы банктер жеке тұлғалардың депозиттерiне кепiлдік беруге байланысты аударылған мiндеттi күнтiзбелiк, қосымша және төтенше жарналарының сомасын шегерiмге жатқызуға құқылы.</w:t>
            </w:r>
          </w:p>
          <w:bookmarkEnd w:id="1419"/>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3-тармақтың қолданылуы ҚР 2008.12.10 N 100-IV Заңына сәйкес сақтандыру, қайта сақтандыру ұйымдары үшін олардың сақтандыру, қайта сақтандыру қызметтерін жүзеге асыруы бөлігінде 2012 жылғы 1 қаңтарға дейін тоқтатыла тұрады және тоқтатыла тұру кезеңінде салық салудың мынадай тәртібі </w:t>
            </w:r>
            <w:r>
              <w:rPr>
                <w:rFonts w:ascii="Times New Roman"/>
                <w:b/>
                <w:i w:val="false"/>
                <w:color w:val="000000"/>
                <w:sz w:val="20"/>
              </w:rPr>
              <w:t>қолданылады</w:t>
            </w:r>
            <w:r>
              <w:rPr>
                <w:rFonts w:ascii="Times New Roman"/>
                <w:b/>
                <w:i w:val="false"/>
                <w:color w:val="000000"/>
                <w:sz w:val="20"/>
              </w:rPr>
              <w:t>...</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Сақтандыру төлемдеріне кепілдік беру жүйесіне қатысушы болып табылатын сақтандыру, қайта сақтандыру ұйымдары сақтандыру төлемдеріне кепілдік беруге байланысты аударылған міндетті, төтенше және қосымша жарналардың сомасын шегерімге жатқызуға құқылы. </w:t>
            </w:r>
          </w:p>
          <w:bookmarkStart w:name="z1080" w:id="1420"/>
          <w:p>
            <w:pPr>
              <w:spacing w:after="20"/>
              <w:ind w:left="20"/>
              <w:jc w:val="both"/>
            </w:pPr>
            <w:r>
              <w:rPr>
                <w:rFonts w:ascii="Times New Roman"/>
                <w:b w:val="false"/>
                <w:i w:val="false"/>
                <w:color w:val="000000"/>
                <w:sz w:val="20"/>
              </w:rPr>
              <w:t>
</w:t>
            </w:r>
            <w:r>
              <w:rPr>
                <w:rFonts w:ascii="Times New Roman"/>
                <w:b/>
                <w:i w:val="false"/>
                <w:color w:val="000000"/>
                <w:sz w:val="20"/>
              </w:rPr>
              <w:t xml:space="preserve">4. Мақта қолхаттары бойынша мiндеттемелердi орындауға кепiлдiк беру жүйесiне қатысушы мақта өңдеу ұйымдары мақта қолхаттары бойынша мiндеттемелерді орындауға кепілдік берумен байланысты аударылған жыл сайынғы міндетті жарналар сомасын шегерімге жатқызуға құқылы. </w:t>
            </w:r>
          </w:p>
          <w:bookmarkEnd w:id="1420"/>
          <w:bookmarkStart w:name="z1081" w:id="1421"/>
          <w:p>
            <w:pPr>
              <w:spacing w:after="20"/>
              <w:ind w:left="20"/>
              <w:jc w:val="both"/>
            </w:pPr>
            <w:r>
              <w:rPr>
                <w:rFonts w:ascii="Times New Roman"/>
                <w:b w:val="false"/>
                <w:i w:val="false"/>
                <w:color w:val="000000"/>
                <w:sz w:val="20"/>
              </w:rPr>
              <w:t>
</w:t>
            </w:r>
            <w:r>
              <w:rPr>
                <w:rFonts w:ascii="Times New Roman"/>
                <w:b/>
                <w:i w:val="false"/>
                <w:color w:val="000000"/>
                <w:sz w:val="20"/>
              </w:rPr>
              <w:t>5. Астық қолхаттары бойынша мiндеттемелердi орындауға кепiлдiк беру жүйесiне қатысушы астық қабылдау кәсiпорындары астық қолхаттары бойынша мiндеттемелерді орындауға кепілдік берумен байланысты аударылған жыл сайынғы міндетті жарналар сомасын шегерімге жатқызуға құқылы.</w:t>
            </w:r>
          </w:p>
          <w:bookmarkEnd w:id="1421"/>
          <w:bookmarkStart w:name="z1082" w:id="1422"/>
          <w:p>
            <w:pPr>
              <w:spacing w:after="0"/>
              <w:ind w:left="0"/>
              <w:jc w:val="both"/>
            </w:pPr>
            <w:r>
              <w:rPr>
                <w:rFonts w:ascii="Times New Roman"/>
                <w:b/>
                <w:i w:val="false"/>
                <w:color w:val="000000"/>
              </w:rPr>
              <w:t xml:space="preserve"> 110-бап. Қызметкерлердің есепке жазылған табыстары және жеке тұлғаларға өзге төлемдер бойынша шығыстарды шегеру </w:t>
            </w:r>
          </w:p>
          <w:bookmarkEnd w:id="1422"/>
          <w:bookmarkStart w:name="z1083" w:id="1423"/>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1-тармақтың бірінші абзацы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1423"/>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w:t>
            </w:r>
            <w:r>
              <w:rPr>
                <w:rFonts w:ascii="Times New Roman"/>
                <w:b w:val="false"/>
                <w:i w:val="false"/>
                <w:color w:val="000000"/>
                <w:sz w:val="20"/>
              </w:rPr>
              <w:t>163-бабының</w:t>
            </w:r>
            <w:r>
              <w:rPr>
                <w:rFonts w:ascii="Times New Roman"/>
                <w:b/>
                <w:i w:val="false"/>
                <w:color w:val="000000"/>
                <w:sz w:val="20"/>
              </w:rPr>
              <w:t xml:space="preserve"> 2-бабында көрсетілген, жұмыс берушінің: </w:t>
            </w:r>
          </w:p>
          <w:bookmarkStart w:name="z1084" w:id="1424"/>
          <w:p>
            <w:pPr>
              <w:spacing w:after="20"/>
              <w:ind w:left="20"/>
              <w:jc w:val="both"/>
            </w:pPr>
            <w:r>
              <w:rPr>
                <w:rFonts w:ascii="Times New Roman"/>
                <w:b w:val="false"/>
                <w:i w:val="false"/>
                <w:color w:val="000000"/>
                <w:sz w:val="20"/>
              </w:rPr>
              <w:t>
</w:t>
            </w:r>
            <w:r>
              <w:rPr>
                <w:rFonts w:ascii="Times New Roman"/>
                <w:b/>
                <w:i w:val="false"/>
                <w:color w:val="000000"/>
                <w:sz w:val="20"/>
              </w:rPr>
              <w:t>1) мыналардың:</w:t>
            </w:r>
          </w:p>
          <w:bookmarkEnd w:id="1424"/>
          <w:bookmarkStart w:name="z1085" w:id="1425"/>
          <w:p>
            <w:pPr>
              <w:spacing w:after="20"/>
              <w:ind w:left="20"/>
              <w:jc w:val="both"/>
            </w:pPr>
            <w:r>
              <w:rPr>
                <w:rFonts w:ascii="Times New Roman"/>
                <w:b w:val="false"/>
                <w:i w:val="false"/>
                <w:color w:val="000000"/>
                <w:sz w:val="20"/>
              </w:rPr>
              <w:t>
</w:t>
            </w:r>
            <w:r>
              <w:rPr>
                <w:rFonts w:ascii="Times New Roman"/>
                <w:b/>
                <w:i w:val="false"/>
                <w:color w:val="000000"/>
                <w:sz w:val="20"/>
              </w:rPr>
              <w:t>тіркелген активтердің;</w:t>
            </w:r>
          </w:p>
          <w:bookmarkEnd w:id="1425"/>
          <w:bookmarkStart w:name="z1086" w:id="1426"/>
          <w:p>
            <w:pPr>
              <w:spacing w:after="20"/>
              <w:ind w:left="20"/>
              <w:jc w:val="both"/>
            </w:pPr>
            <w:r>
              <w:rPr>
                <w:rFonts w:ascii="Times New Roman"/>
                <w:b w:val="false"/>
                <w:i w:val="false"/>
                <w:color w:val="000000"/>
                <w:sz w:val="20"/>
              </w:rPr>
              <w:t>
</w:t>
            </w:r>
            <w:r>
              <w:rPr>
                <w:rFonts w:ascii="Times New Roman"/>
                <w:b/>
                <w:i w:val="false"/>
                <w:color w:val="000000"/>
                <w:sz w:val="20"/>
              </w:rPr>
              <w:t>преференциялар объектілерінің;</w:t>
            </w:r>
          </w:p>
          <w:bookmarkEnd w:id="1426"/>
          <w:bookmarkStart w:name="z7002" w:id="1427"/>
          <w:p>
            <w:pPr>
              <w:spacing w:after="20"/>
              <w:ind w:left="20"/>
              <w:jc w:val="both"/>
            </w:pPr>
            <w:r>
              <w:rPr>
                <w:rFonts w:ascii="Times New Roman"/>
                <w:b w:val="false"/>
                <w:i w:val="false"/>
                <w:color w:val="000000"/>
                <w:sz w:val="20"/>
              </w:rPr>
              <w:t>
</w:t>
            </w:r>
            <w:r>
              <w:rPr>
                <w:rFonts w:ascii="Times New Roman"/>
                <w:b/>
                <w:i w:val="false"/>
                <w:color w:val="000000"/>
                <w:sz w:val="20"/>
              </w:rPr>
              <w:t>амортизациялауға жатпайтын активтердің бастапқы құнына енгізілетіндерді;</w:t>
            </w:r>
          </w:p>
          <w:bookmarkEnd w:id="1427"/>
          <w:bookmarkStart w:name="z7003" w:id="1428"/>
          <w:p>
            <w:pPr>
              <w:spacing w:after="20"/>
              <w:ind w:left="20"/>
              <w:jc w:val="both"/>
            </w:pPr>
            <w:r>
              <w:rPr>
                <w:rFonts w:ascii="Times New Roman"/>
                <w:b w:val="false"/>
                <w:i w:val="false"/>
                <w:color w:val="000000"/>
                <w:sz w:val="20"/>
              </w:rPr>
              <w:t>
</w:t>
            </w:r>
            <w:r>
              <w:rPr>
                <w:rFonts w:ascii="Times New Roman"/>
                <w:b/>
                <w:i w:val="false"/>
                <w:color w:val="000000"/>
                <w:sz w:val="20"/>
              </w:rPr>
              <w:t xml:space="preserve">2) тауар-материалдық қорлардың өзіндік құнына енгізілетіндерді және халықаралық қаржылық есептілік стандарттарына және Қазақстан Республикасының бухгалтерлік есеп пен қаржылық есептілік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айқындалатын, осындай тауар-материалдық қорлардың өзіндік құны арқылы шегерімдерге жатқызылатындарды;</w:t>
            </w:r>
          </w:p>
          <w:bookmarkEnd w:id="1428"/>
          <w:bookmarkStart w:name="z7004" w:id="1429"/>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122-бабының 3-тармағына сәйкес кейінгі шығыстар болып танылатындарды қоспағанда, салық салынуға жататын қызметкер табысы бойынша шығыстары (оның ішінде жұмыс берушінің осы Кодекстің 192-бабы 1-тармағының 18), 19), 20) және 21) тармақшаларында көрсетілген қызметкер табысы бойынша шығыстары) шегерiмге жатады.</w:t>
            </w:r>
          </w:p>
          <w:bookmarkEnd w:id="1429"/>
          <w:p>
            <w:pPr>
              <w:spacing w:after="20"/>
              <w:ind w:left="20"/>
              <w:jc w:val="both"/>
            </w:pPr>
            <w:r>
              <w:rPr>
                <w:rFonts w:ascii="Times New Roman"/>
                <w:b w:val="false"/>
                <w:i w:val="false"/>
                <w:color w:val="000000"/>
                <w:sz w:val="20"/>
              </w:rPr>
              <w:t>
</w:t>
            </w:r>
            <w:r>
              <w:rPr>
                <w:rFonts w:ascii="Times New Roman"/>
                <w:b/>
                <w:i w:val="false"/>
                <w:color w:val="000000"/>
                <w:sz w:val="20"/>
              </w:rPr>
              <w:t xml:space="preserve">Шегерімге, оның ішінде жұмыс берушінің қызметкерді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жұмыс берушінің өндірістік қызметіне байланысты мамандық бойынша оқытуға, біліктілігін арттыруға немесе қайта даярлауға жіберілген шығыстары түріндегі қызметкердің табысы жатады. </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2-тармақ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w:t>
            </w:r>
            <w:r>
              <w:rPr>
                <w:rFonts w:ascii="Times New Roman"/>
                <w:b w:val="false"/>
                <w:i w:val="false"/>
                <w:color w:val="000000"/>
                <w:sz w:val="20"/>
              </w:rPr>
              <w:t>155-бабы</w:t>
            </w:r>
            <w:r>
              <w:rPr>
                <w:rFonts w:ascii="Times New Roman"/>
                <w:b/>
                <w:i w:val="false"/>
                <w:color w:val="000000"/>
                <w:sz w:val="20"/>
              </w:rPr>
              <w:t xml:space="preserve"> 3-тармағының 2), 3), 7), 9)-12), 14), 17) тармақшаларында айқындалған жеке тұлғаларға төлемдер түріндегі салық төлеушінің шығыстары шегерімге жатады. </w:t>
            </w:r>
          </w:p>
          <w:bookmarkStart w:name="z1088" w:id="1430"/>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төлеушінің бірыңғай жинақтаушы зейнетақы қорының зейнетақы қағидалары бойынша төлеген міндетті кәсіптік зейнетақы жарналары Қазақстан Республикасының зейнетақымен қамсыздандыру туралы заңнамасында белгіленген шекте шегерімге жатады.</w:t>
            </w:r>
          </w:p>
          <w:bookmarkEnd w:id="143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110-бапқа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Заңымен (01.01.2014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(01.01.2013 бастап қолданысқа енгізіледі) Заңдарымен.</w:t>
            </w:r>
            <w:r>
              <w:br/>
            </w:r>
            <w:r>
              <w:rPr>
                <w:rFonts w:ascii="Times New Roman"/>
                <w:b w:val="false"/>
                <w:i w:val="false"/>
                <w:color w:val="000000"/>
                <w:sz w:val="20"/>
              </w:rPr>
              <w:t>
</w:t>
            </w:r>
          </w:p>
          <w:bookmarkStart w:name="z1089" w:id="1431"/>
          <w:p>
            <w:pPr>
              <w:spacing w:after="0"/>
              <w:ind w:left="0"/>
              <w:jc w:val="both"/>
            </w:pPr>
            <w:r>
              <w:rPr>
                <w:rFonts w:ascii="Times New Roman"/>
                <w:b/>
                <w:i w:val="false"/>
                <w:color w:val="000000"/>
              </w:rPr>
              <w:t xml:space="preserve">  111-бап. Табиғи ресурстарды геологиялық зерттеуге және оларды өндiруге дайындық жұмыстарына арналған шығыстар бойынша шегерiмдер және жер қойнауын пайдаланушының басқа да шегерiмдерi</w:t>
            </w:r>
          </w:p>
          <w:bookmarkEnd w:id="1431"/>
          <w:bookmarkStart w:name="z1090" w:id="1432"/>
          <w:p>
            <w:pPr>
              <w:spacing w:after="20"/>
              <w:ind w:left="20"/>
              <w:jc w:val="both"/>
            </w:pPr>
            <w:r>
              <w:rPr>
                <w:rFonts w:ascii="Times New Roman"/>
                <w:b w:val="false"/>
                <w:i w:val="false"/>
                <w:color w:val="000000"/>
                <w:sz w:val="20"/>
              </w:rPr>
              <w:t>
</w:t>
            </w:r>
            <w:r>
              <w:rPr>
                <w:rFonts w:ascii="Times New Roman"/>
                <w:b/>
                <w:i w:val="false"/>
                <w:color w:val="000000"/>
                <w:sz w:val="20"/>
              </w:rPr>
              <w:t>1. Жер қойнауын пайдаланушының коммерциялық табудан кейiн өндiру басталған кезге дейiн нақты жүргізген, бағалау, абаттандыру жөнiндегi шығыстарды қоса алғанда, пайдалы қазбаларды геологиялық зерделеуге, барлауға, өндiруге дайындық жұмыстарына арналған шығыстары, жалпы әкiмшiлiк шығыстар, төленген қол қойылатын бонустың сомалары, оның ішінде осы Кодекстің 315-бабы 1-тармағының 1) тармақшасына сәйкес төленген қол қойылатын бонустың және коммерциялық табу бонусының сомалары, осы Кодекстің 116-бабы 2-тармағының 1-1), 2) – 5), 7) – 11), 11-1), 12) және 13) тармақшаларында көрсетілген активтерді қоспағанда, негiзгi құралдар мен материалдық емес активтердi сатып алу және (немесе) құру бойынша шығындар және осы Кодекске сәйкес шегерiмге жататын өзге де шығыстар амортизацияланатын активтердің жекелеген тобын құрайды. Бұл ретте осы тармақта көрсетілген шығыстарға:</w:t>
            </w:r>
          </w:p>
          <w:bookmarkEnd w:id="1432"/>
          <w:bookmarkStart w:name="z1091" w:id="1433"/>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116-бабы 2-тармағының 11-1), 2) – 5), 7) – 11), 11-1), 12) және 13) тармақшаларында көрсетілген активтерді қоспағанда, негiзгi құралдар мен материалдық емес активтердi сатып алу және (немесе) құру бойынша шығындар жатады. Осындай шығындарға осы Кодекстің 118-бабының 2-тармағына сәйкес осы активтердің бастапқы құнына енгізілетін шығындар, сондай-ақ осындай активтер бойынша осы Кодекстің 122-бабына сәйкес жүргізілген кейінгі шығыстар;</w:t>
            </w:r>
          </w:p>
          <w:bookmarkEnd w:id="1433"/>
          <w:bookmarkStart w:name="z1092" w:id="1434"/>
          <w:p>
            <w:pPr>
              <w:spacing w:after="20"/>
              <w:ind w:left="20"/>
              <w:jc w:val="both"/>
            </w:pPr>
            <w:r>
              <w:rPr>
                <w:rFonts w:ascii="Times New Roman"/>
                <w:b w:val="false"/>
                <w:i w:val="false"/>
                <w:color w:val="000000"/>
                <w:sz w:val="20"/>
              </w:rPr>
              <w:t>
</w:t>
            </w:r>
            <w:r>
              <w:rPr>
                <w:rFonts w:ascii="Times New Roman"/>
                <w:b/>
                <w:i w:val="false"/>
                <w:color w:val="000000"/>
                <w:sz w:val="20"/>
              </w:rPr>
              <w:t>2) басқа да шығыстар жатады. Бұл ретте осы Кодексте көзделген жағдайларда осы тармақшада көрсетілген амортизацияланатын активтердің жеке тобына жататын шығыстардың мөлшері осындай шығыстарды корпоративтік табыс салығының мақсаттарына орай шегерімдерге жатқызу үшін белгіленген нормалардан аспауға тиіс.</w:t>
            </w:r>
          </w:p>
          <w:bookmarkEnd w:id="1434"/>
          <w:bookmarkStart w:name="z7005" w:id="1435"/>
          <w:p>
            <w:pPr>
              <w:spacing w:after="20"/>
              <w:ind w:left="20"/>
              <w:jc w:val="both"/>
            </w:pPr>
            <w:r>
              <w:rPr>
                <w:rFonts w:ascii="Times New Roman"/>
                <w:b w:val="false"/>
                <w:i w:val="false"/>
                <w:color w:val="000000"/>
                <w:sz w:val="20"/>
              </w:rPr>
              <w:t>
</w:t>
            </w:r>
            <w:r>
              <w:rPr>
                <w:rFonts w:ascii="Times New Roman"/>
                <w:b/>
                <w:i w:val="false"/>
                <w:color w:val="000000"/>
                <w:sz w:val="20"/>
              </w:rPr>
              <w:t>1-1. Осы баптың 1-тармағында көрсетілген шығыстар пайдалы қазбаларды коммерциялық табудан кейiн өндiру басталған кезден бастап амортизациялық аударымдар түрінде жылдық жиынтық табыстан шегерiледi. Амортизациялық аударымдардың сомасы салық кезеңінің соңында, осы тармақта көзделген амортизацияланатын активтер тобы бойынша жинақталған шығыстар сомасына жер қойнауын пайдаланушының қалауы бойынша айқындалатын, бiрақ 25 пайыздан аспайтын амортизация нормасын қолдану арқылы есептеледі.</w:t>
            </w:r>
          </w:p>
          <w:bookmarkEnd w:id="1435"/>
          <w:bookmarkStart w:name="z7006" w:id="1436"/>
          <w:p>
            <w:pPr>
              <w:spacing w:after="20"/>
              <w:ind w:left="20"/>
              <w:jc w:val="both"/>
            </w:pPr>
            <w:r>
              <w:rPr>
                <w:rFonts w:ascii="Times New Roman"/>
                <w:b w:val="false"/>
                <w:i w:val="false"/>
                <w:color w:val="000000"/>
                <w:sz w:val="20"/>
              </w:rPr>
              <w:t>
</w:t>
            </w:r>
            <w:r>
              <w:rPr>
                <w:rFonts w:ascii="Times New Roman"/>
                <w:b/>
                <w:i w:val="false"/>
                <w:color w:val="000000"/>
                <w:sz w:val="20"/>
              </w:rPr>
              <w:t>Көрсетілген тәртіп, егер жер қойнауын пайдаланушы барлауға арналған келісімшарт шеңберінде кен орнын табу мен бағалау негізінде жасалған өндіруге арналған келісімшарт бойынша қызметті жүзеге асырған жағдайда да қолданылады. Барлауға арналған осындай келісімшарт бойынша соңғы салық кезеңінің соңында қалыптасқан амортизацияланатын активтер тобы бойынша жинақталған шығыстар сомасы осы өндіруге арналған келісімшарт шеңберінде амортизациялық аударымдар түрінде жылдық жиынтық табыстан шегерімге жатады.</w:t>
            </w:r>
          </w:p>
          <w:bookmarkEnd w:id="1436"/>
          <w:bookmarkStart w:name="z7007" w:id="1437"/>
          <w:p>
            <w:pPr>
              <w:spacing w:after="20"/>
              <w:ind w:left="20"/>
              <w:jc w:val="both"/>
            </w:pPr>
            <w:r>
              <w:rPr>
                <w:rFonts w:ascii="Times New Roman"/>
                <w:b w:val="false"/>
                <w:i w:val="false"/>
                <w:color w:val="000000"/>
                <w:sz w:val="20"/>
              </w:rPr>
              <w:t>
</w:t>
            </w:r>
            <w:r>
              <w:rPr>
                <w:rFonts w:ascii="Times New Roman"/>
                <w:b/>
                <w:i w:val="false"/>
                <w:color w:val="000000"/>
                <w:sz w:val="20"/>
              </w:rPr>
              <w:t>Өндіруге немесе бірлесіп барлау мен өндіруге арналған жеке келісімшарт шеңберінде жер қойнауын пайдалану қызметін аяқтау жағдайында, жер қойнауын пайдаланушы осы бапта белгіленген коммерциялық табудан кейін өндіруді бастағаннан соң жер қойнауын пайдалану бойынша қызметті аяқтаған жағдайда соңғы салық кезеңінің соңында қалыптасқан амортизацияланатын активтер тобының құндық балансы шегерілуге жатады.</w:t>
            </w:r>
          </w:p>
          <w:bookmarkEnd w:id="1437"/>
          <w:bookmarkStart w:name="z7008" w:id="1438"/>
          <w:p>
            <w:pPr>
              <w:spacing w:after="20"/>
              <w:ind w:left="20"/>
              <w:jc w:val="both"/>
            </w:pPr>
            <w:r>
              <w:rPr>
                <w:rFonts w:ascii="Times New Roman"/>
                <w:b w:val="false"/>
                <w:i w:val="false"/>
                <w:color w:val="000000"/>
                <w:sz w:val="20"/>
              </w:rPr>
              <w:t>
</w:t>
            </w:r>
            <w:r>
              <w:rPr>
                <w:rFonts w:ascii="Times New Roman"/>
                <w:b/>
                <w:i w:val="false"/>
                <w:color w:val="000000"/>
                <w:sz w:val="20"/>
              </w:rPr>
              <w:t>Осы баптың және осы Кодекстің 111-1-бабының мақсаттары үшін коммерциялық табудан кейінгі өндіру:</w:t>
            </w:r>
          </w:p>
          <w:bookmarkEnd w:id="1438"/>
          <w:bookmarkStart w:name="z7009" w:id="1439"/>
          <w:p>
            <w:pPr>
              <w:spacing w:after="20"/>
              <w:ind w:left="20"/>
              <w:jc w:val="both"/>
            </w:pPr>
            <w:r>
              <w:rPr>
                <w:rFonts w:ascii="Times New Roman"/>
                <w:b w:val="false"/>
                <w:i w:val="false"/>
                <w:color w:val="000000"/>
                <w:sz w:val="20"/>
              </w:rPr>
              <w:t>
</w:t>
            </w:r>
            <w:r>
              <w:rPr>
                <w:rFonts w:ascii="Times New Roman"/>
                <w:b/>
                <w:i w:val="false"/>
                <w:color w:val="000000"/>
                <w:sz w:val="20"/>
              </w:rPr>
              <w:t>1) барлауға арналған, сондай-ақ қорлары бекітілмеген пайдалы қазбаларды бірлесіп барлауға және өндіруге арналған келісімшарттар бойынша – Қазақстан Республикасының осы мақсаттар үшін уәкілеттік берілген мемлекеттік органы қорларды бекіткеннен кейін пайдалы қазбаларды өндірудің басталғанын;</w:t>
            </w:r>
          </w:p>
          <w:bookmarkEnd w:id="1439"/>
          <w:bookmarkStart w:name="z7010" w:id="1440"/>
          <w:p>
            <w:pPr>
              <w:spacing w:after="20"/>
              <w:ind w:left="20"/>
              <w:jc w:val="both"/>
            </w:pPr>
            <w:r>
              <w:rPr>
                <w:rFonts w:ascii="Times New Roman"/>
                <w:b w:val="false"/>
                <w:i w:val="false"/>
                <w:color w:val="000000"/>
                <w:sz w:val="20"/>
              </w:rPr>
              <w:t>
</w:t>
            </w:r>
            <w:r>
              <w:rPr>
                <w:rFonts w:ascii="Times New Roman"/>
                <w:b/>
                <w:i w:val="false"/>
                <w:color w:val="000000"/>
                <w:sz w:val="20"/>
              </w:rPr>
              <w:t>2) қосымша геологиялық зерттеуді және геологиялық-экономикалық қайта бағалауды талап ететін қорларды қоса алғанда, пайдалы қазбалардың қорлары мемлекеттік баланста тіркелген және осы мақсаттар үшін уәкілеттік берілген мемлекеттік органның сараптамалық қорытындысымен расталған бірлесіп барлау мен өндіруге арналған келісімшарттар бойынша – егер мұндай жұмыстар келісімшарттың жұмыс бағдарламасында көзделсе және жер қойнауын зерттеу мен пайдалану жөніндегі мемлекеттік уәкілетті органмен келісілген болса, осы келісімшарттар жасалғаннан кейін пайдалы қазбаларды өндірудің басталғанын білдіреді.</w:t>
            </w:r>
          </w:p>
          <w:bookmarkEnd w:id="1440"/>
          <w:bookmarkStart w:name="z7011" w:id="1441"/>
          <w:p>
            <w:pPr>
              <w:spacing w:after="20"/>
              <w:ind w:left="20"/>
              <w:jc w:val="both"/>
            </w:pPr>
            <w:r>
              <w:rPr>
                <w:rFonts w:ascii="Times New Roman"/>
                <w:b w:val="false"/>
                <w:i w:val="false"/>
                <w:color w:val="000000"/>
                <w:sz w:val="20"/>
              </w:rPr>
              <w:t>
</w:t>
            </w:r>
            <w:r>
              <w:rPr>
                <w:rFonts w:ascii="Times New Roman"/>
                <w:b/>
                <w:i w:val="false"/>
                <w:color w:val="000000"/>
                <w:sz w:val="20"/>
              </w:rPr>
              <w:t>1-2. Егер ұңғыма Қазақстан Республикасының жер қойнауы және жер қойнауын пайдалану туралы заңнамасына сәйкес оны сынау кезінде көмірсутегі шикізатының өнеркәсіптік ағынының алынбауына байланысты жойылған болса (бұдан әрі осы тармақтың мақсаты үшін – өнімсіз ұңғыма), онда осындай ұңғыманы салуға және жоюға нақты жүргізілген шығыстар қосылған құн салығы ескеріле отырып, мынадай тәртіппен шегерімге жатқызылады:</w:t>
            </w:r>
          </w:p>
          <w:bookmarkEnd w:id="1441"/>
          <w:bookmarkStart w:name="z7012" w:id="1442"/>
          <w:p>
            <w:pPr>
              <w:spacing w:after="20"/>
              <w:ind w:left="20"/>
              <w:jc w:val="both"/>
            </w:pPr>
            <w:r>
              <w:rPr>
                <w:rFonts w:ascii="Times New Roman"/>
                <w:b w:val="false"/>
                <w:i w:val="false"/>
                <w:color w:val="000000"/>
                <w:sz w:val="20"/>
              </w:rPr>
              <w:t>
</w:t>
            </w:r>
            <w:r>
              <w:rPr>
                <w:rFonts w:ascii="Times New Roman"/>
                <w:b/>
                <w:i w:val="false"/>
                <w:color w:val="000000"/>
                <w:sz w:val="20"/>
              </w:rPr>
              <w:t>1) коммерциялық табудан кейін өндіру басталған кезге дейін шегілген, өнімсіз ұңғыманы салуға және (немесе) жоюға арналған шығыстар немесе осындай шығыстардың бір бөлігі осы баптың 1-тармағында белгіленген тәртіппен шегерімге жатқызылады;</w:t>
            </w:r>
          </w:p>
          <w:bookmarkEnd w:id="1442"/>
          <w:bookmarkStart w:name="z7013" w:id="1443"/>
          <w:p>
            <w:pPr>
              <w:spacing w:after="20"/>
              <w:ind w:left="20"/>
              <w:jc w:val="both"/>
            </w:pPr>
            <w:r>
              <w:rPr>
                <w:rFonts w:ascii="Times New Roman"/>
                <w:b w:val="false"/>
                <w:i w:val="false"/>
                <w:color w:val="000000"/>
                <w:sz w:val="20"/>
              </w:rPr>
              <w:t>
</w:t>
            </w:r>
            <w:r>
              <w:rPr>
                <w:rFonts w:ascii="Times New Roman"/>
                <w:b/>
                <w:i w:val="false"/>
                <w:color w:val="000000"/>
                <w:sz w:val="20"/>
              </w:rPr>
              <w:t>2) коммерциялық табудан кейін өндіру басталған кезден соң шегілген, өнімсіз ұңғыманы салуға және (немесе) жоюға арналған шығыстар немесе осындай шығыстардың бір бөлігі осындай ұңғыма жойылған салық кезеңінде шегерімге жатқызылады.</w:t>
            </w:r>
          </w:p>
          <w:bookmarkEnd w:id="1443"/>
          <w:bookmarkStart w:name="z7014" w:id="1444"/>
          <w:p>
            <w:pPr>
              <w:spacing w:after="20"/>
              <w:ind w:left="20"/>
              <w:jc w:val="both"/>
            </w:pPr>
            <w:r>
              <w:rPr>
                <w:rFonts w:ascii="Times New Roman"/>
                <w:b w:val="false"/>
                <w:i w:val="false"/>
                <w:color w:val="000000"/>
                <w:sz w:val="20"/>
              </w:rPr>
              <w:t>
</w:t>
            </w:r>
            <w:r>
              <w:rPr>
                <w:rFonts w:ascii="Times New Roman"/>
                <w:b/>
                <w:i w:val="false"/>
                <w:color w:val="000000"/>
                <w:sz w:val="20"/>
              </w:rPr>
              <w:t>Бұл ретте коммерциялық табудан кейін өндіру басталған кезге дейін жүргізілген өнімсіз ұңғыманы салуға және (немесе) жоюға арналған шығыстар осы баптың 1-тармағына сәйкес қалыптастырылған амортизацияланатын активтердің жеке тобынан алып тасталмайды.</w:t>
            </w:r>
          </w:p>
          <w:bookmarkEnd w:id="1444"/>
          <w:bookmarkStart w:name="z1093" w:id="1445"/>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1-тармағында көрсетілген шығыстар ("Жер қойнауы және жер қойнауын пайдалану туралы" Қазақстан Республикасының </w:t>
            </w:r>
            <w:r>
              <w:rPr>
                <w:rFonts w:ascii="Times New Roman"/>
                <w:b w:val="false"/>
                <w:i w:val="false"/>
                <w:color w:val="000000"/>
                <w:sz w:val="20"/>
              </w:rPr>
              <w:t>Заңына</w:t>
            </w:r>
            <w:r>
              <w:rPr>
                <w:rFonts w:ascii="Times New Roman"/>
                <w:b/>
                <w:i w:val="false"/>
                <w:color w:val="000000"/>
                <w:sz w:val="20"/>
              </w:rPr>
              <w:t xml:space="preserve"> сәйкес инвестициялық қаржыландыру бойынша есепке жазылған, бірақ төленбеген сыйақыдан басқа) жер қойнауын пайдаланушының жер қойнауын пайдалануға арнап жасалған келісімшарт шеңберінде жүзеге асырылатын қызмет бойынша:</w:t>
            </w:r>
          </w:p>
          <w:bookmarkEnd w:id="1445"/>
          <w:bookmarkStart w:name="z1094" w:id="1446"/>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w:t>
            </w:r>
            <w:r>
              <w:rPr>
                <w:rFonts w:ascii="Times New Roman"/>
                <w:b w:val="false"/>
                <w:i w:val="false"/>
                <w:color w:val="000000"/>
                <w:sz w:val="20"/>
              </w:rPr>
              <w:t>99-бабына</w:t>
            </w:r>
            <w:r>
              <w:rPr>
                <w:rFonts w:ascii="Times New Roman"/>
                <w:b/>
                <w:i w:val="false"/>
                <w:color w:val="000000"/>
                <w:sz w:val="20"/>
              </w:rPr>
              <w:t xml:space="preserve"> сәйкес жылдық жиынтық табыстан алып тастауға жататын табыстарды қоспағанда, геологиялық зерттеуді және өндіруге дайындық жұмыстарын жүргізу кезеңінде алынған; </w:t>
            </w:r>
          </w:p>
          <w:bookmarkEnd w:id="1446"/>
          <w:bookmarkStart w:name="z1095" w:id="1447"/>
          <w:p>
            <w:pPr>
              <w:spacing w:after="20"/>
              <w:ind w:left="20"/>
              <w:jc w:val="both"/>
            </w:pPr>
            <w:r>
              <w:rPr>
                <w:rFonts w:ascii="Times New Roman"/>
                <w:b w:val="false"/>
                <w:i w:val="false"/>
                <w:color w:val="000000"/>
                <w:sz w:val="20"/>
              </w:rPr>
              <w:t>
</w:t>
            </w:r>
            <w:r>
              <w:rPr>
                <w:rFonts w:ascii="Times New Roman"/>
                <w:b/>
                <w:i w:val="false"/>
                <w:color w:val="000000"/>
                <w:sz w:val="20"/>
              </w:rPr>
              <w:t xml:space="preserve">2) коммерциялық табудан кейін өндіру басталған кезге дейін өндірілген пайдалы қазбаларды өткізуден алынған; </w:t>
            </w:r>
          </w:p>
          <w:bookmarkEnd w:id="1447"/>
          <w:bookmarkStart w:name="z1096" w:id="1448"/>
          <w:p>
            <w:pPr>
              <w:spacing w:after="20"/>
              <w:ind w:left="20"/>
              <w:jc w:val="both"/>
            </w:pPr>
            <w:r>
              <w:rPr>
                <w:rFonts w:ascii="Times New Roman"/>
                <w:b w:val="false"/>
                <w:i w:val="false"/>
                <w:color w:val="000000"/>
                <w:sz w:val="20"/>
              </w:rPr>
              <w:t>
</w:t>
            </w:r>
            <w:r>
              <w:rPr>
                <w:rFonts w:ascii="Times New Roman"/>
                <w:b/>
                <w:i w:val="false"/>
                <w:color w:val="000000"/>
                <w:sz w:val="20"/>
              </w:rPr>
              <w:t>3) жер қойнауын немесе оның бір бөлігін пайдалану құқығын іске асырудан алынған табыстарының сомасына азайтылады.</w:t>
            </w:r>
          </w:p>
          <w:bookmarkEnd w:id="1448"/>
          <w:bookmarkStart w:name="z1097" w:id="1449"/>
          <w:p>
            <w:pPr>
              <w:spacing w:after="20"/>
              <w:ind w:left="20"/>
              <w:jc w:val="both"/>
            </w:pPr>
            <w:r>
              <w:rPr>
                <w:rFonts w:ascii="Times New Roman"/>
                <w:b w:val="false"/>
                <w:i w:val="false"/>
                <w:color w:val="000000"/>
                <w:sz w:val="20"/>
              </w:rPr>
              <w:t>
</w:t>
            </w:r>
            <w:r>
              <w:rPr>
                <w:rFonts w:ascii="Times New Roman"/>
                <w:b/>
                <w:i w:val="false"/>
                <w:color w:val="000000"/>
                <w:sz w:val="20"/>
              </w:rPr>
              <w:t>3. Осы баптың 1-тармағында белгіленген тәртіп жер қойнауын пайдалану құқығын алуға байланысты салық төлеуші шеккен материалдық емес активтерді сатып алуға арналған шығыстарға да қолданылады.</w:t>
            </w:r>
          </w:p>
          <w:bookmarkEnd w:id="144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111-бапқа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9-баптан</w:t>
            </w:r>
            <w:r>
              <w:rPr>
                <w:rFonts w:ascii="Times New Roman"/>
                <w:b w:val="false"/>
                <w:i w:val="false"/>
                <w:color w:val="ff0000"/>
                <w:sz w:val="20"/>
              </w:rPr>
              <w:t xml:space="preserve"> қараңыз); 03.12.2015 </w:t>
            </w:r>
            <w:r>
              <w:rPr>
                <w:rFonts w:ascii="Times New Roman"/>
                <w:b w:val="false"/>
                <w:i w:val="false"/>
                <w:color w:val="000000"/>
                <w:sz w:val="20"/>
              </w:rPr>
              <w:t>№ 432-V</w:t>
            </w:r>
            <w:r>
              <w:rPr>
                <w:rFonts w:ascii="Times New Roman"/>
                <w:b w:val="false"/>
                <w:i w:val="false"/>
                <w:color w:val="ff0000"/>
                <w:sz w:val="20"/>
              </w:rPr>
              <w:t xml:space="preserve">(қолданысқа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30.11.2016  </w:t>
            </w:r>
            <w:r>
              <w:rPr>
                <w:rFonts w:ascii="Times New Roman"/>
                <w:b w:val="false"/>
                <w:i w:val="false"/>
                <w:color w:val="000000"/>
                <w:sz w:val="20"/>
              </w:rPr>
              <w:t>№ 26-VI</w:t>
            </w:r>
            <w:r>
              <w:rPr>
                <w:rFonts w:ascii="Times New Roman"/>
                <w:b w:val="false"/>
                <w:i w:val="false"/>
                <w:color w:val="ff0000"/>
                <w:sz w:val="20"/>
              </w:rPr>
              <w:t xml:space="preserve">(01.01.2017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7015" w:id="1450"/>
          <w:p>
            <w:pPr>
              <w:spacing w:after="0"/>
              <w:ind w:left="0"/>
              <w:jc w:val="both"/>
            </w:pPr>
            <w:r>
              <w:rPr>
                <w:rFonts w:ascii="Times New Roman"/>
                <w:b/>
                <w:i w:val="false"/>
                <w:color w:val="000000"/>
              </w:rPr>
              <w:t xml:space="preserve">  111-1-бап. Коммерциялық табудан кейін өндіру басталған соң жерасты ұңғымалық сілтілеу әдісімен уранды өндіруге дайындық жұмыстарына арналған шығыстар бойынша шегерімдер</w:t>
            </w:r>
          </w:p>
          <w:bookmarkEnd w:id="1450"/>
          <w:bookmarkStart w:name="z7016" w:id="1451"/>
          <w:p>
            <w:pPr>
              <w:spacing w:after="20"/>
              <w:ind w:left="20"/>
              <w:jc w:val="both"/>
            </w:pPr>
            <w:r>
              <w:rPr>
                <w:rFonts w:ascii="Times New Roman"/>
                <w:b w:val="false"/>
                <w:i w:val="false"/>
                <w:color w:val="000000"/>
                <w:sz w:val="20"/>
              </w:rPr>
              <w:t>
</w:t>
            </w:r>
            <w:r>
              <w:rPr>
                <w:rFonts w:ascii="Times New Roman"/>
                <w:b/>
                <w:i w:val="false"/>
                <w:color w:val="000000"/>
                <w:sz w:val="20"/>
              </w:rPr>
              <w:t xml:space="preserve">1. Коммерциялық табудан кейін өндіру басталған кезден кейінгі кезеңде жерасты ұңғымалық сілтілеу әдісімен уранды өндіруге пайдалану блоктарын (полигондарын) дайындау кезінде жер қойнауын пайдаланушы нақты шеккен амортизацияланатын активтерді сатып алуға және (немесе) құруға арналған шығындар (шығыстар) жер қойнауын пайдалануға арналған тиісті келісімшарт шеңберінде амортизацияланатын активтердің жекелеген тобын құрайды. </w:t>
            </w:r>
          </w:p>
          <w:bookmarkEnd w:id="1451"/>
          <w:bookmarkStart w:name="z7017" w:id="1452"/>
          <w:p>
            <w:pPr>
              <w:spacing w:after="20"/>
              <w:ind w:left="20"/>
              <w:jc w:val="both"/>
            </w:pPr>
            <w:r>
              <w:rPr>
                <w:rFonts w:ascii="Times New Roman"/>
                <w:b w:val="false"/>
                <w:i w:val="false"/>
                <w:color w:val="000000"/>
                <w:sz w:val="20"/>
              </w:rPr>
              <w:t>
</w:t>
            </w:r>
            <w:r>
              <w:rPr>
                <w:rFonts w:ascii="Times New Roman"/>
                <w:b/>
                <w:i w:val="false"/>
                <w:color w:val="000000"/>
                <w:sz w:val="20"/>
              </w:rPr>
              <w:t>Осы тармақта көрсетілген амортизацияланатын активтерге:</w:t>
            </w:r>
          </w:p>
          <w:bookmarkEnd w:id="1452"/>
          <w:bookmarkStart w:name="z7018" w:id="1453"/>
          <w:p>
            <w:pPr>
              <w:spacing w:after="20"/>
              <w:ind w:left="20"/>
              <w:jc w:val="both"/>
            </w:pPr>
            <w:r>
              <w:rPr>
                <w:rFonts w:ascii="Times New Roman"/>
                <w:b w:val="false"/>
                <w:i w:val="false"/>
                <w:color w:val="000000"/>
                <w:sz w:val="20"/>
              </w:rPr>
              <w:t>
</w:t>
            </w:r>
            <w:r>
              <w:rPr>
                <w:rFonts w:ascii="Times New Roman"/>
                <w:b/>
                <w:i w:val="false"/>
                <w:color w:val="000000"/>
                <w:sz w:val="20"/>
              </w:rPr>
              <w:t>1) блоктарда (полигондарда) салынған сорушы, айдаушы және технологиялық бақылау ұңғымалары, пайдалану-барлау ұңғымалары, оның ішінде олар бойынша геофизикалық зерттеулер шығындары;</w:t>
            </w:r>
          </w:p>
          <w:bookmarkEnd w:id="1453"/>
          <w:bookmarkStart w:name="z7019" w:id="1454"/>
          <w:p>
            <w:pPr>
              <w:spacing w:after="20"/>
              <w:ind w:left="20"/>
              <w:jc w:val="both"/>
            </w:pPr>
            <w:r>
              <w:rPr>
                <w:rFonts w:ascii="Times New Roman"/>
                <w:b w:val="false"/>
                <w:i w:val="false"/>
                <w:color w:val="000000"/>
                <w:sz w:val="20"/>
              </w:rPr>
              <w:t>
</w:t>
            </w:r>
            <w:r>
              <w:rPr>
                <w:rFonts w:ascii="Times New Roman"/>
                <w:b/>
                <w:i w:val="false"/>
                <w:color w:val="000000"/>
                <w:sz w:val="20"/>
              </w:rPr>
              <w:t>2) пайдалану блоктарынан (полигондарынан) бастап өнімдік ерітінділерді қайта өңдеу учаскесінің өнеркәсіптік алаңындағы құм тоғанға дейін салынған технологиялық құбыржолдар, оның ішінде блоктардағы (полигондардағы) айдаушы және сорушы коллекторлар;</w:t>
            </w:r>
          </w:p>
          <w:bookmarkEnd w:id="1454"/>
          <w:bookmarkStart w:name="z7020" w:id="1455"/>
          <w:p>
            <w:pPr>
              <w:spacing w:after="20"/>
              <w:ind w:left="20"/>
              <w:jc w:val="both"/>
            </w:pPr>
            <w:r>
              <w:rPr>
                <w:rFonts w:ascii="Times New Roman"/>
                <w:b w:val="false"/>
                <w:i w:val="false"/>
                <w:color w:val="000000"/>
                <w:sz w:val="20"/>
              </w:rPr>
              <w:t>
</w:t>
            </w:r>
            <w:r>
              <w:rPr>
                <w:rFonts w:ascii="Times New Roman"/>
                <w:b/>
                <w:i w:val="false"/>
                <w:color w:val="000000"/>
                <w:sz w:val="20"/>
              </w:rPr>
              <w:t>3) блоктар (полигон учаскелері) арасына салынған технологиялық құбыржолдар;</w:t>
            </w:r>
          </w:p>
          <w:bookmarkEnd w:id="1455"/>
          <w:bookmarkStart w:name="z7021" w:id="1456"/>
          <w:p>
            <w:pPr>
              <w:spacing w:after="20"/>
              <w:ind w:left="20"/>
              <w:jc w:val="both"/>
            </w:pPr>
            <w:r>
              <w:rPr>
                <w:rFonts w:ascii="Times New Roman"/>
                <w:b w:val="false"/>
                <w:i w:val="false"/>
                <w:color w:val="000000"/>
                <w:sz w:val="20"/>
              </w:rPr>
              <w:t>
</w:t>
            </w:r>
            <w:r>
              <w:rPr>
                <w:rFonts w:ascii="Times New Roman"/>
                <w:b/>
                <w:i w:val="false"/>
                <w:color w:val="000000"/>
                <w:sz w:val="20"/>
              </w:rPr>
              <w:t>4) блоктарда (полигондарда) салынған технологиялық құбыржолдар;</w:t>
            </w:r>
          </w:p>
          <w:bookmarkEnd w:id="1456"/>
          <w:bookmarkStart w:name="z7022" w:id="1457"/>
          <w:p>
            <w:pPr>
              <w:spacing w:after="20"/>
              <w:ind w:left="20"/>
              <w:jc w:val="both"/>
            </w:pPr>
            <w:r>
              <w:rPr>
                <w:rFonts w:ascii="Times New Roman"/>
                <w:b w:val="false"/>
                <w:i w:val="false"/>
                <w:color w:val="000000"/>
                <w:sz w:val="20"/>
              </w:rPr>
              <w:t>
</w:t>
            </w:r>
            <w:r>
              <w:rPr>
                <w:rFonts w:ascii="Times New Roman"/>
                <w:b/>
                <w:i w:val="false"/>
                <w:color w:val="000000"/>
                <w:sz w:val="20"/>
              </w:rPr>
              <w:t>5) блоктарда (полигондарда) салынған қышқылданудың технологиялық тораптары;</w:t>
            </w:r>
          </w:p>
          <w:bookmarkEnd w:id="1457"/>
          <w:bookmarkStart w:name="z7023" w:id="1458"/>
          <w:p>
            <w:pPr>
              <w:spacing w:after="20"/>
              <w:ind w:left="20"/>
              <w:jc w:val="both"/>
            </w:pPr>
            <w:r>
              <w:rPr>
                <w:rFonts w:ascii="Times New Roman"/>
                <w:b w:val="false"/>
                <w:i w:val="false"/>
                <w:color w:val="000000"/>
                <w:sz w:val="20"/>
              </w:rPr>
              <w:t>
</w:t>
            </w:r>
            <w:r>
              <w:rPr>
                <w:rFonts w:ascii="Times New Roman"/>
                <w:b/>
                <w:i w:val="false"/>
                <w:color w:val="000000"/>
                <w:sz w:val="20"/>
              </w:rPr>
              <w:t>6) блоктарда (полигондарда) салынған өнімдік ерітінділерді тарату тораптары;</w:t>
            </w:r>
          </w:p>
          <w:bookmarkEnd w:id="1458"/>
          <w:bookmarkStart w:name="z7024" w:id="1459"/>
          <w:p>
            <w:pPr>
              <w:spacing w:after="20"/>
              <w:ind w:left="20"/>
              <w:jc w:val="both"/>
            </w:pPr>
            <w:r>
              <w:rPr>
                <w:rFonts w:ascii="Times New Roman"/>
                <w:b w:val="false"/>
                <w:i w:val="false"/>
                <w:color w:val="000000"/>
                <w:sz w:val="20"/>
              </w:rPr>
              <w:t>
</w:t>
            </w:r>
            <w:r>
              <w:rPr>
                <w:rFonts w:ascii="Times New Roman"/>
                <w:b/>
                <w:i w:val="false"/>
                <w:color w:val="000000"/>
                <w:sz w:val="20"/>
              </w:rPr>
              <w:t>7) блоктарда (полигондарда) салынған техникалық ерітінділерді қабылдау тораптары;</w:t>
            </w:r>
          </w:p>
          <w:bookmarkEnd w:id="1459"/>
          <w:bookmarkStart w:name="z7025" w:id="1460"/>
          <w:p>
            <w:pPr>
              <w:spacing w:after="20"/>
              <w:ind w:left="20"/>
              <w:jc w:val="both"/>
            </w:pPr>
            <w:r>
              <w:rPr>
                <w:rFonts w:ascii="Times New Roman"/>
                <w:b w:val="false"/>
                <w:i w:val="false"/>
                <w:color w:val="000000"/>
                <w:sz w:val="20"/>
              </w:rPr>
              <w:t>
</w:t>
            </w:r>
            <w:r>
              <w:rPr>
                <w:rFonts w:ascii="Times New Roman"/>
                <w:b/>
                <w:i w:val="false"/>
                <w:color w:val="000000"/>
                <w:sz w:val="20"/>
              </w:rPr>
              <w:t>8) блоктарда (полигондарда) салынған қышқылды және сұйық реагенттер қоймасын қабылдау тораптары, сондай-ақ қышқылөткізгіштер;</w:t>
            </w:r>
          </w:p>
          <w:bookmarkEnd w:id="1460"/>
          <w:bookmarkStart w:name="z7026" w:id="1461"/>
          <w:p>
            <w:pPr>
              <w:spacing w:after="20"/>
              <w:ind w:left="20"/>
              <w:jc w:val="both"/>
            </w:pPr>
            <w:r>
              <w:rPr>
                <w:rFonts w:ascii="Times New Roman"/>
                <w:b w:val="false"/>
                <w:i w:val="false"/>
                <w:color w:val="000000"/>
                <w:sz w:val="20"/>
              </w:rPr>
              <w:t>
</w:t>
            </w:r>
            <w:r>
              <w:rPr>
                <w:rFonts w:ascii="Times New Roman"/>
                <w:b/>
                <w:i w:val="false"/>
                <w:color w:val="000000"/>
                <w:sz w:val="20"/>
              </w:rPr>
              <w:t>9) блоктарда (полигондарда) орнатылған, жабдық пен бақылау-өлшеу аппаратурасы бар технологиялық сорғы станциялары;</w:t>
            </w:r>
          </w:p>
          <w:bookmarkEnd w:id="1461"/>
          <w:bookmarkStart w:name="z7027" w:id="1462"/>
          <w:p>
            <w:pPr>
              <w:spacing w:after="20"/>
              <w:ind w:left="20"/>
              <w:jc w:val="both"/>
            </w:pPr>
            <w:r>
              <w:rPr>
                <w:rFonts w:ascii="Times New Roman"/>
                <w:b w:val="false"/>
                <w:i w:val="false"/>
                <w:color w:val="000000"/>
                <w:sz w:val="20"/>
              </w:rPr>
              <w:t>
</w:t>
            </w:r>
            <w:r>
              <w:rPr>
                <w:rFonts w:ascii="Times New Roman"/>
                <w:b/>
                <w:i w:val="false"/>
                <w:color w:val="000000"/>
                <w:sz w:val="20"/>
              </w:rPr>
              <w:t>10) тау-кен дайындық жұмыстары кезеңінде блоктарда (полигондарда) орнатылған, жабдық пен бақылау-өлшеу аппаратурасы бар ерітінділерді айдауға арналған сорғылар;</w:t>
            </w:r>
          </w:p>
          <w:bookmarkEnd w:id="1462"/>
          <w:bookmarkStart w:name="z7028" w:id="1463"/>
          <w:p>
            <w:pPr>
              <w:spacing w:after="20"/>
              <w:ind w:left="20"/>
              <w:jc w:val="both"/>
            </w:pPr>
            <w:r>
              <w:rPr>
                <w:rFonts w:ascii="Times New Roman"/>
                <w:b w:val="false"/>
                <w:i w:val="false"/>
                <w:color w:val="000000"/>
                <w:sz w:val="20"/>
              </w:rPr>
              <w:t>
</w:t>
            </w:r>
            <w:r>
              <w:rPr>
                <w:rFonts w:ascii="Times New Roman"/>
                <w:b/>
                <w:i w:val="false"/>
                <w:color w:val="000000"/>
                <w:sz w:val="20"/>
              </w:rPr>
              <w:t xml:space="preserve">11) тау-кен дайындық жұмыстары кезеңінде салынған ұңғымаларда орнатылған басқару шкафтары бар батырып соратын сорғылар; </w:t>
            </w:r>
          </w:p>
          <w:bookmarkEnd w:id="1463"/>
          <w:bookmarkStart w:name="z7029" w:id="1464"/>
          <w:p>
            <w:pPr>
              <w:spacing w:after="20"/>
              <w:ind w:left="20"/>
              <w:jc w:val="both"/>
            </w:pPr>
            <w:r>
              <w:rPr>
                <w:rFonts w:ascii="Times New Roman"/>
                <w:b w:val="false"/>
                <w:i w:val="false"/>
                <w:color w:val="000000"/>
                <w:sz w:val="20"/>
              </w:rPr>
              <w:t>
</w:t>
            </w:r>
            <w:r>
              <w:rPr>
                <w:rFonts w:ascii="Times New Roman"/>
                <w:b/>
                <w:i w:val="false"/>
                <w:color w:val="000000"/>
                <w:sz w:val="20"/>
              </w:rPr>
              <w:t>12) блоктарда (полигондарда) орнатылған немесе салынған энергетикалық жабдықтау объектілері: трансформаторлық кіші станциялар, компрессорлық станциялар, әуе электр желілері, кәбелдік желілер;</w:t>
            </w:r>
          </w:p>
          <w:bookmarkEnd w:id="1464"/>
          <w:bookmarkStart w:name="z7030" w:id="1465"/>
          <w:p>
            <w:pPr>
              <w:spacing w:after="20"/>
              <w:ind w:left="20"/>
              <w:jc w:val="both"/>
            </w:pPr>
            <w:r>
              <w:rPr>
                <w:rFonts w:ascii="Times New Roman"/>
                <w:b w:val="false"/>
                <w:i w:val="false"/>
                <w:color w:val="000000"/>
                <w:sz w:val="20"/>
              </w:rPr>
              <w:t>
</w:t>
            </w:r>
            <w:r>
              <w:rPr>
                <w:rFonts w:ascii="Times New Roman"/>
                <w:b/>
                <w:i w:val="false"/>
                <w:color w:val="000000"/>
                <w:sz w:val="20"/>
              </w:rPr>
              <w:t>13) блоктарда (полигондарда) орнатылатын бақылау және процестерді автоматтандыру аппаратурасы;</w:t>
            </w:r>
          </w:p>
          <w:bookmarkEnd w:id="1465"/>
          <w:bookmarkStart w:name="z7675" w:id="1466"/>
          <w:p>
            <w:pPr>
              <w:spacing w:after="20"/>
              <w:ind w:left="20"/>
              <w:jc w:val="both"/>
            </w:pPr>
            <w:r>
              <w:rPr>
                <w:rFonts w:ascii="Times New Roman"/>
                <w:b w:val="false"/>
                <w:i w:val="false"/>
                <w:color w:val="000000"/>
                <w:sz w:val="20"/>
              </w:rPr>
              <w:t>
</w:t>
            </w:r>
            <w:r>
              <w:rPr>
                <w:rFonts w:ascii="Times New Roman"/>
                <w:b/>
                <w:i w:val="false"/>
                <w:color w:val="000000"/>
                <w:sz w:val="20"/>
              </w:rPr>
              <w:t>14) блоктардағы (полигондардағы) ауа құбырлары;</w:t>
            </w:r>
          </w:p>
          <w:bookmarkEnd w:id="1466"/>
          <w:bookmarkStart w:name="z7680" w:id="1467"/>
          <w:p>
            <w:pPr>
              <w:spacing w:after="20"/>
              <w:ind w:left="20"/>
              <w:jc w:val="both"/>
            </w:pPr>
            <w:r>
              <w:rPr>
                <w:rFonts w:ascii="Times New Roman"/>
                <w:b w:val="false"/>
                <w:i w:val="false"/>
                <w:color w:val="000000"/>
                <w:sz w:val="20"/>
              </w:rPr>
              <w:t>
</w:t>
            </w:r>
            <w:r>
              <w:rPr>
                <w:rFonts w:ascii="Times New Roman"/>
                <w:b/>
                <w:i w:val="false"/>
                <w:color w:val="000000"/>
                <w:sz w:val="20"/>
              </w:rPr>
              <w:t>15) блоктарға (полигондарға) және блоктар ішіндегі технологиялық кірме автожолдар;</w:t>
            </w:r>
          </w:p>
          <w:bookmarkEnd w:id="1467"/>
          <w:bookmarkStart w:name="z7681" w:id="1468"/>
          <w:p>
            <w:pPr>
              <w:spacing w:after="20"/>
              <w:ind w:left="20"/>
              <w:jc w:val="both"/>
            </w:pPr>
            <w:r>
              <w:rPr>
                <w:rFonts w:ascii="Times New Roman"/>
                <w:b w:val="false"/>
                <w:i w:val="false"/>
                <w:color w:val="000000"/>
                <w:sz w:val="20"/>
              </w:rPr>
              <w:t>
</w:t>
            </w:r>
            <w:r>
              <w:rPr>
                <w:rFonts w:ascii="Times New Roman"/>
                <w:b/>
                <w:i w:val="false"/>
                <w:color w:val="000000"/>
                <w:sz w:val="20"/>
              </w:rPr>
              <w:t>16) блоктардағы (полигондардағы) құм тоғандар немесе өнімдік ерітінділер және сілтілендіру ерітінділері құйылатын ыдыстар;</w:t>
            </w:r>
          </w:p>
          <w:bookmarkEnd w:id="1468"/>
          <w:bookmarkStart w:name="z7788" w:id="1469"/>
          <w:p>
            <w:pPr>
              <w:spacing w:after="20"/>
              <w:ind w:left="20"/>
              <w:jc w:val="both"/>
            </w:pPr>
            <w:r>
              <w:rPr>
                <w:rFonts w:ascii="Times New Roman"/>
                <w:b w:val="false"/>
                <w:i w:val="false"/>
                <w:color w:val="000000"/>
                <w:sz w:val="20"/>
              </w:rPr>
              <w:t>
</w:t>
            </w:r>
            <w:r>
              <w:rPr>
                <w:rFonts w:ascii="Times New Roman"/>
                <w:b/>
                <w:i w:val="false"/>
                <w:color w:val="000000"/>
                <w:sz w:val="20"/>
              </w:rPr>
              <w:t>17) блоктардағы (полигондардағы) құмның ұшырылып әкетілуіне қарсы қорғаныс жатады.</w:t>
            </w:r>
          </w:p>
          <w:bookmarkEnd w:id="1469"/>
          <w:bookmarkStart w:name="z7789" w:id="1470"/>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тармақта көрсетілген амортизацияланатын активтер құнына активтерді сатып алуға және (немесе) құруға арналған шығындар (шығыстар), сондай-ақ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осындай активтер құнына қосуға жататын басқа да шығындар (шығыстар) қосылады. </w:t>
            </w:r>
          </w:p>
          <w:bookmarkEnd w:id="1470"/>
          <w:bookmarkStart w:name="z7790" w:id="1471"/>
          <w:p>
            <w:pPr>
              <w:spacing w:after="20"/>
              <w:ind w:left="20"/>
              <w:jc w:val="both"/>
            </w:pPr>
            <w:r>
              <w:rPr>
                <w:rFonts w:ascii="Times New Roman"/>
                <w:b w:val="false"/>
                <w:i w:val="false"/>
                <w:color w:val="000000"/>
                <w:sz w:val="20"/>
              </w:rPr>
              <w:t>
</w:t>
            </w:r>
            <w:r>
              <w:rPr>
                <w:rFonts w:ascii="Times New Roman"/>
                <w:b/>
                <w:i w:val="false"/>
                <w:color w:val="000000"/>
                <w:sz w:val="20"/>
              </w:rPr>
              <w:t>Бұл ретте осы Кодексте көзделген жағдайларда, осы тармақта көрсетілген, амортизацияланатын активтердің жекелеген тобына жатқызылатын шығыстардың мөлшері корпоративтік табыс салығының мақсаттары үшiн осындай шығыстарды шегерiмдерге жатқызу үшін белгіленген нормалардан аспауға тиіс.</w:t>
            </w:r>
          </w:p>
          <w:bookmarkEnd w:id="1471"/>
          <w:bookmarkStart w:name="z7791" w:id="1472"/>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1-тармағында көрсетілген шығындар (шығыстар) пайдалы қазбаларды коммерциялық табудан кейiн өндiру басталған кезден бастап амортизациялық аударымдар түрінде жылдық жиынтық кірістен шегерiледi. </w:t>
            </w:r>
          </w:p>
          <w:bookmarkEnd w:id="1472"/>
          <w:bookmarkStart w:name="z7792" w:id="1473"/>
          <w:p>
            <w:pPr>
              <w:spacing w:after="20"/>
              <w:ind w:left="20"/>
              <w:jc w:val="both"/>
            </w:pPr>
            <w:r>
              <w:rPr>
                <w:rFonts w:ascii="Times New Roman"/>
                <w:b w:val="false"/>
                <w:i w:val="false"/>
                <w:color w:val="000000"/>
                <w:sz w:val="20"/>
              </w:rPr>
              <w:t>
</w:t>
            </w:r>
            <w:r>
              <w:rPr>
                <w:rFonts w:ascii="Times New Roman"/>
                <w:b/>
                <w:i w:val="false"/>
                <w:color w:val="000000"/>
                <w:sz w:val="20"/>
              </w:rPr>
              <w:t>Бұл ретте осы бапқа сәйкес есептелген амортизациялық аударымдар сомасы салық төлеушiнiң бухгалтерлiк есебінің деректері бойынша есептелген активтердің осындай тобының амортизациялық аударымдар сомасы шегінде шегерімге жатқызылады.</w:t>
            </w:r>
          </w:p>
          <w:bookmarkEnd w:id="1473"/>
          <w:bookmarkStart w:name="z7793" w:id="1474"/>
          <w:p>
            <w:pPr>
              <w:spacing w:after="20"/>
              <w:ind w:left="20"/>
              <w:jc w:val="both"/>
            </w:pPr>
            <w:r>
              <w:rPr>
                <w:rFonts w:ascii="Times New Roman"/>
                <w:b w:val="false"/>
                <w:i w:val="false"/>
                <w:color w:val="000000"/>
                <w:sz w:val="20"/>
              </w:rPr>
              <w:t>
</w:t>
            </w:r>
            <w:r>
              <w:rPr>
                <w:rFonts w:ascii="Times New Roman"/>
                <w:b/>
                <w:i w:val="false"/>
                <w:color w:val="000000"/>
                <w:sz w:val="20"/>
              </w:rPr>
              <w:t xml:space="preserve">Амортизациялық аударымдар сомасы осы баптың 1-тармағына сәйкес құрылған амортизацияланатын активтер тобын есепке алу әдісіне сәйкес блоктар немесе жалпы кен орны (полигон) бойынша мына формула бойынша айқындалады: </w:t>
            </w:r>
          </w:p>
          <w:bookmarkEnd w:id="1474"/>
          <w:p>
            <w:pPr>
              <w:spacing w:after="20"/>
              <w:ind w:left="20"/>
              <w:jc w:val="both"/>
            </w:pPr>
            <w:r>
              <w:rPr>
                <w:rFonts w:ascii="Times New Roman"/>
                <w:b w:val="false"/>
                <w:i w:val="false"/>
                <w:color w:val="000000"/>
                <w:sz w:val="20"/>
              </w:rPr>
              <w:t>
</w:t>
            </w:r>
            <w:r>
              <w:rPr>
                <w:rFonts w:ascii="Times New Roman"/>
                <w:b/>
                <w:i w:val="false"/>
                <w:color w:val="000000"/>
                <w:sz w:val="20"/>
              </w:rPr>
              <w:t xml:space="preserve">        С1 + С2 + С3</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        S = ------------ * V4, мұнда: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        V1 + V2 + V3</w:t>
            </w:r>
          </w:p>
          <w:p>
            <w:pPr>
              <w:spacing w:after="20"/>
              <w:ind w:left="20"/>
              <w:jc w:val="both"/>
            </w:pPr>
            <w:r>
              <w:rPr>
                <w:rFonts w:ascii="Times New Roman"/>
                <w:b w:val="false"/>
                <w:i w:val="false"/>
                <w:color w:val="000000"/>
                <w:sz w:val="20"/>
              </w:rPr>
              <w:t>
</w:t>
            </w:r>
            <w:r>
              <w:rPr>
                <w:rFonts w:ascii="Times New Roman"/>
                <w:b/>
                <w:i w:val="false"/>
                <w:color w:val="000000"/>
                <w:sz w:val="20"/>
              </w:rPr>
              <w:t>S – амортизациялық аударымдар сомасы;</w:t>
            </w:r>
          </w:p>
          <w:p>
            <w:pPr>
              <w:spacing w:after="20"/>
              <w:ind w:left="20"/>
              <w:jc w:val="both"/>
            </w:pPr>
            <w:r>
              <w:rPr>
                <w:rFonts w:ascii="Times New Roman"/>
                <w:b w:val="false"/>
                <w:i w:val="false"/>
                <w:color w:val="000000"/>
                <w:sz w:val="20"/>
              </w:rPr>
              <w:t>
</w:t>
            </w:r>
            <w:r>
              <w:rPr>
                <w:rFonts w:ascii="Times New Roman"/>
                <w:b/>
                <w:i w:val="false"/>
                <w:color w:val="000000"/>
                <w:sz w:val="20"/>
              </w:rPr>
              <w:t>С1 – амортизацияланатын активтердің жекелеген тобының салық кезеңiнiң басындағы құны;</w:t>
            </w:r>
          </w:p>
          <w:p>
            <w:pPr>
              <w:spacing w:after="20"/>
              <w:ind w:left="20"/>
              <w:jc w:val="both"/>
            </w:pPr>
            <w:r>
              <w:rPr>
                <w:rFonts w:ascii="Times New Roman"/>
                <w:b w:val="false"/>
                <w:i w:val="false"/>
                <w:color w:val="000000"/>
                <w:sz w:val="20"/>
              </w:rPr>
              <w:t>
</w:t>
            </w:r>
            <w:r>
              <w:rPr>
                <w:rFonts w:ascii="Times New Roman"/>
                <w:b/>
                <w:i w:val="false"/>
                <w:color w:val="000000"/>
                <w:sz w:val="20"/>
              </w:rPr>
              <w:t>C2 – ағымдағы салық кезеңінде жүргізілген, осы баптың 1-тармағында көрсетілген өндіруге дайындық жұмыстарына арналған шығындар (шығыстар);</w:t>
            </w:r>
          </w:p>
          <w:p>
            <w:pPr>
              <w:spacing w:after="20"/>
              <w:ind w:left="20"/>
              <w:jc w:val="both"/>
            </w:pPr>
            <w:r>
              <w:rPr>
                <w:rFonts w:ascii="Times New Roman"/>
                <w:b w:val="false"/>
                <w:i w:val="false"/>
                <w:color w:val="000000"/>
                <w:sz w:val="20"/>
              </w:rPr>
              <w:t>
</w:t>
            </w:r>
            <w:r>
              <w:rPr>
                <w:rFonts w:ascii="Times New Roman"/>
                <w:b/>
                <w:i w:val="false"/>
                <w:color w:val="000000"/>
                <w:sz w:val="20"/>
              </w:rPr>
              <w:t>С3 – жер қойнауын пайдалану құқығын иемденуге байланысты үшінші тұлғалардан сатып алынған немесе жарғылық капиталға салым ретiнде алынған, амортизацияланатын активтердің осы баптың 3-тармағында көрсетілген жекелеген тобының құны;</w:t>
            </w:r>
          </w:p>
          <w:p>
            <w:pPr>
              <w:spacing w:after="20"/>
              <w:ind w:left="20"/>
              <w:jc w:val="both"/>
            </w:pPr>
            <w:r>
              <w:rPr>
                <w:rFonts w:ascii="Times New Roman"/>
                <w:b w:val="false"/>
                <w:i w:val="false"/>
                <w:color w:val="000000"/>
                <w:sz w:val="20"/>
              </w:rPr>
              <w:t>
</w:t>
            </w:r>
            <w:r>
              <w:rPr>
                <w:rFonts w:ascii="Times New Roman"/>
                <w:b/>
                <w:i w:val="false"/>
                <w:color w:val="000000"/>
                <w:sz w:val="20"/>
              </w:rPr>
              <w:t>V1 – уран қорларының салық кезеңiнiң басындағы өндіруге дайын нақты көлемі;</w:t>
            </w:r>
          </w:p>
          <w:p>
            <w:pPr>
              <w:spacing w:after="20"/>
              <w:ind w:left="20"/>
              <w:jc w:val="both"/>
            </w:pPr>
            <w:r>
              <w:rPr>
                <w:rFonts w:ascii="Times New Roman"/>
                <w:b w:val="false"/>
                <w:i w:val="false"/>
                <w:color w:val="000000"/>
                <w:sz w:val="20"/>
              </w:rPr>
              <w:t>
</w:t>
            </w:r>
            <w:r>
              <w:rPr>
                <w:rFonts w:ascii="Times New Roman"/>
                <w:b/>
                <w:i w:val="false"/>
                <w:color w:val="000000"/>
                <w:sz w:val="20"/>
              </w:rPr>
              <w:t>V2 – салық кезеңінде өндіруге дайындық жұмыстарының барлық көлемі аяқталған уран қорларының өндіруге дайын нақты көлемі;</w:t>
            </w:r>
          </w:p>
          <w:p>
            <w:pPr>
              <w:spacing w:after="20"/>
              <w:ind w:left="20"/>
              <w:jc w:val="both"/>
            </w:pPr>
            <w:r>
              <w:rPr>
                <w:rFonts w:ascii="Times New Roman"/>
                <w:b w:val="false"/>
                <w:i w:val="false"/>
                <w:color w:val="000000"/>
                <w:sz w:val="20"/>
              </w:rPr>
              <w:t>
</w:t>
            </w:r>
            <w:r>
              <w:rPr>
                <w:rFonts w:ascii="Times New Roman"/>
                <w:b/>
                <w:i w:val="false"/>
                <w:color w:val="000000"/>
                <w:sz w:val="20"/>
              </w:rPr>
              <w:t>V3 – жер қойнауын пайдалану құқығын иемденуге байланысты үшінші тұлғалардан сатып алынған немесе жарғылық капиталға салым ретiнде алынған уран қорларының өндіруге дайын нақты көлемі;</w:t>
            </w:r>
          </w:p>
          <w:p>
            <w:pPr>
              <w:spacing w:after="20"/>
              <w:ind w:left="20"/>
              <w:jc w:val="both"/>
            </w:pPr>
            <w:r>
              <w:rPr>
                <w:rFonts w:ascii="Times New Roman"/>
                <w:b w:val="false"/>
                <w:i w:val="false"/>
                <w:color w:val="000000"/>
                <w:sz w:val="20"/>
              </w:rPr>
              <w:t>
</w:t>
            </w:r>
            <w:r>
              <w:rPr>
                <w:rFonts w:ascii="Times New Roman"/>
                <w:b/>
                <w:i w:val="false"/>
                <w:color w:val="000000"/>
                <w:sz w:val="20"/>
              </w:rPr>
              <w:t>V4 – салық кезеңінде жер қойнауындағы нормаланатын ысыраптар ескеріле отырып, уранның өтелген қорларының нақты көлемі.</w:t>
            </w:r>
          </w:p>
          <w:p>
            <w:pPr>
              <w:spacing w:after="20"/>
              <w:ind w:left="20"/>
              <w:jc w:val="both"/>
            </w:pPr>
            <w:r>
              <w:rPr>
                <w:rFonts w:ascii="Times New Roman"/>
                <w:b w:val="false"/>
                <w:i w:val="false"/>
                <w:color w:val="000000"/>
                <w:sz w:val="20"/>
              </w:rPr>
              <w:t>
</w:t>
            </w:r>
            <w:r>
              <w:rPr>
                <w:rFonts w:ascii="Times New Roman"/>
                <w:b/>
                <w:i w:val="false"/>
                <w:color w:val="000000"/>
                <w:sz w:val="20"/>
              </w:rPr>
              <w:t>2009 жылғы салық кезеңі үшін амортизацияланатын активтердің жекелеген тобының салық кезеңінің басындағы құны деп 2009 жылғы 1 қаңтардағы жағдай бойынша осы баптың 1-тармағына сәйкес айқындалатын, уран өндіруге дайындық бойынша жинақталған шығындар (шығыстар) сомасы танылады.</w:t>
            </w:r>
          </w:p>
          <w:p>
            <w:pPr>
              <w:spacing w:after="20"/>
              <w:ind w:left="20"/>
              <w:jc w:val="both"/>
            </w:pPr>
            <w:r>
              <w:rPr>
                <w:rFonts w:ascii="Times New Roman"/>
                <w:b w:val="false"/>
                <w:i w:val="false"/>
                <w:color w:val="000000"/>
                <w:sz w:val="20"/>
              </w:rPr>
              <w:t>
</w:t>
            </w:r>
            <w:r>
              <w:rPr>
                <w:rFonts w:ascii="Times New Roman"/>
                <w:b/>
                <w:i w:val="false"/>
                <w:color w:val="000000"/>
                <w:sz w:val="20"/>
              </w:rPr>
              <w:t>2009 жылдан кейінгі салық кезеңдерінде амортизацияланатын активтердің жекелеген тобының салық кезеңінің басындағы құны көрсетілген активтер тобының алдыңғы салық кезеңінің соңындағы құны болып табылады, ол мынадай тәртіппен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амортизацияланатын активтердің жекелеген тобының салық кезеңінің басындағы құны, </w:t>
            </w:r>
          </w:p>
          <w:p>
            <w:pPr>
              <w:spacing w:after="20"/>
              <w:ind w:left="20"/>
              <w:jc w:val="both"/>
            </w:pPr>
            <w:r>
              <w:rPr>
                <w:rFonts w:ascii="Times New Roman"/>
                <w:b w:val="false"/>
                <w:i w:val="false"/>
                <w:color w:val="000000"/>
                <w:sz w:val="20"/>
              </w:rPr>
              <w:t>
</w:t>
            </w:r>
            <w:r>
              <w:rPr>
                <w:rFonts w:ascii="Times New Roman"/>
                <w:b/>
                <w:i w:val="false"/>
                <w:color w:val="000000"/>
                <w:sz w:val="20"/>
              </w:rPr>
              <w:t>қосу</w:t>
            </w:r>
          </w:p>
          <w:p>
            <w:pPr>
              <w:spacing w:after="20"/>
              <w:ind w:left="20"/>
              <w:jc w:val="both"/>
            </w:pPr>
            <w:r>
              <w:rPr>
                <w:rFonts w:ascii="Times New Roman"/>
                <w:b w:val="false"/>
                <w:i w:val="false"/>
                <w:color w:val="000000"/>
                <w:sz w:val="20"/>
              </w:rPr>
              <w:t>
</w:t>
            </w:r>
            <w:r>
              <w:rPr>
                <w:rFonts w:ascii="Times New Roman"/>
                <w:b/>
                <w:i w:val="false"/>
                <w:color w:val="000000"/>
                <w:sz w:val="20"/>
              </w:rPr>
              <w:t>ағымдағы салық кезеңінде жүргізілген, өндіруге дайындық жұмыстарына осы баптың 1-тармағында көрсетілген шығындар (шығыстар),</w:t>
            </w:r>
          </w:p>
          <w:p>
            <w:pPr>
              <w:spacing w:after="20"/>
              <w:ind w:left="20"/>
              <w:jc w:val="both"/>
            </w:pPr>
            <w:r>
              <w:rPr>
                <w:rFonts w:ascii="Times New Roman"/>
                <w:b w:val="false"/>
                <w:i w:val="false"/>
                <w:color w:val="000000"/>
                <w:sz w:val="20"/>
              </w:rPr>
              <w:t>
</w:t>
            </w:r>
            <w:r>
              <w:rPr>
                <w:rFonts w:ascii="Times New Roman"/>
                <w:b/>
                <w:i w:val="false"/>
                <w:color w:val="000000"/>
                <w:sz w:val="20"/>
              </w:rPr>
              <w:t>қосу</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3-тармағында көрсетілген, амортизацияланатын активтердің тобын үшінші тұлғалардан сатып алу бойынша шығындар,</w:t>
            </w:r>
          </w:p>
          <w:p>
            <w:pPr>
              <w:spacing w:after="20"/>
              <w:ind w:left="20"/>
              <w:jc w:val="both"/>
            </w:pPr>
            <w:r>
              <w:rPr>
                <w:rFonts w:ascii="Times New Roman"/>
                <w:b w:val="false"/>
                <w:i w:val="false"/>
                <w:color w:val="000000"/>
                <w:sz w:val="20"/>
              </w:rPr>
              <w:t>
</w:t>
            </w:r>
            <w:r>
              <w:rPr>
                <w:rFonts w:ascii="Times New Roman"/>
                <w:b/>
                <w:i w:val="false"/>
                <w:color w:val="000000"/>
                <w:sz w:val="20"/>
              </w:rPr>
              <w:t>қосу</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3-тармағында көрсетілген, жарғылық капиталға салым ретінде алынған амортизацияланатын активтер тобының құны,</w:t>
            </w:r>
          </w:p>
          <w:p>
            <w:pPr>
              <w:spacing w:after="20"/>
              <w:ind w:left="20"/>
              <w:jc w:val="both"/>
            </w:pPr>
            <w:r>
              <w:rPr>
                <w:rFonts w:ascii="Times New Roman"/>
                <w:b w:val="false"/>
                <w:i w:val="false"/>
                <w:color w:val="000000"/>
                <w:sz w:val="20"/>
              </w:rPr>
              <w:t>
</w:t>
            </w:r>
            <w:r>
              <w:rPr>
                <w:rFonts w:ascii="Times New Roman"/>
                <w:b/>
                <w:i w:val="false"/>
                <w:color w:val="000000"/>
                <w:sz w:val="20"/>
              </w:rPr>
              <w:t>алу</w:t>
            </w:r>
          </w:p>
          <w:p>
            <w:pPr>
              <w:spacing w:after="20"/>
              <w:ind w:left="20"/>
              <w:jc w:val="both"/>
            </w:pPr>
            <w:r>
              <w:rPr>
                <w:rFonts w:ascii="Times New Roman"/>
                <w:b w:val="false"/>
                <w:i w:val="false"/>
                <w:color w:val="000000"/>
                <w:sz w:val="20"/>
              </w:rPr>
              <w:t>
</w:t>
            </w:r>
            <w:r>
              <w:rPr>
                <w:rFonts w:ascii="Times New Roman"/>
                <w:b/>
                <w:i w:val="false"/>
                <w:color w:val="000000"/>
                <w:sz w:val="20"/>
              </w:rPr>
              <w:t>салық кезеңіндегі амортизациялық аударымдар сомасы.</w:t>
            </w:r>
          </w:p>
          <w:p>
            <w:pPr>
              <w:spacing w:after="20"/>
              <w:ind w:left="20"/>
              <w:jc w:val="both"/>
            </w:pPr>
            <w:r>
              <w:rPr>
                <w:rFonts w:ascii="Times New Roman"/>
                <w:b w:val="false"/>
                <w:i w:val="false"/>
                <w:color w:val="000000"/>
                <w:sz w:val="20"/>
              </w:rPr>
              <w:t>
</w:t>
            </w:r>
            <w:r>
              <w:rPr>
                <w:rFonts w:ascii="Times New Roman"/>
                <w:b/>
                <w:i w:val="false"/>
                <w:color w:val="000000"/>
                <w:sz w:val="20"/>
              </w:rPr>
              <w:t>2009 жылғы салық кезеңі үшін уран қорларының салық кезеңінің басындағы өндіруге дайын нақты көлемі 2009 жылғы 1 қаңтардағы жағдай бойынша уран қорларының өндіруге дайын нақты көлемі деп танылады.</w:t>
            </w:r>
          </w:p>
          <w:p>
            <w:pPr>
              <w:spacing w:after="20"/>
              <w:ind w:left="20"/>
              <w:jc w:val="both"/>
            </w:pPr>
            <w:r>
              <w:rPr>
                <w:rFonts w:ascii="Times New Roman"/>
                <w:b w:val="false"/>
                <w:i w:val="false"/>
                <w:color w:val="000000"/>
                <w:sz w:val="20"/>
              </w:rPr>
              <w:t>
</w:t>
            </w:r>
            <w:r>
              <w:rPr>
                <w:rFonts w:ascii="Times New Roman"/>
                <w:b/>
                <w:i w:val="false"/>
                <w:color w:val="000000"/>
                <w:sz w:val="20"/>
              </w:rPr>
              <w:t>2009 жылдан кейінгі салық кезеңдерінде уран қорларының салық кезеңінің басындағы өндіруге дайын көлемі қорлардың алдыңғы салық кезеңінің соңындағы өндіруге дайын нақты көлемі болып табылады, ол мынадай тәртіппен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уран қорларының салық кезеңінің басындағы өндіруге дайын нақты көлемі,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қосу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кезеңінде өндіруге дайындық жұмыстарының барлық көлемі аяқталған уран қорларының нақты көлемі, </w:t>
            </w:r>
          </w:p>
          <w:p>
            <w:pPr>
              <w:spacing w:after="20"/>
              <w:ind w:left="20"/>
              <w:jc w:val="both"/>
            </w:pPr>
            <w:r>
              <w:rPr>
                <w:rFonts w:ascii="Times New Roman"/>
                <w:b w:val="false"/>
                <w:i w:val="false"/>
                <w:color w:val="000000"/>
                <w:sz w:val="20"/>
              </w:rPr>
              <w:t>
</w:t>
            </w:r>
            <w:r>
              <w:rPr>
                <w:rFonts w:ascii="Times New Roman"/>
                <w:b/>
                <w:i w:val="false"/>
                <w:color w:val="000000"/>
                <w:sz w:val="20"/>
              </w:rPr>
              <w:t>қосу</w:t>
            </w:r>
          </w:p>
          <w:p>
            <w:pPr>
              <w:spacing w:after="20"/>
              <w:ind w:left="20"/>
              <w:jc w:val="both"/>
            </w:pPr>
            <w:r>
              <w:rPr>
                <w:rFonts w:ascii="Times New Roman"/>
                <w:b w:val="false"/>
                <w:i w:val="false"/>
                <w:color w:val="000000"/>
                <w:sz w:val="20"/>
              </w:rPr>
              <w:t>
</w:t>
            </w:r>
            <w:r>
              <w:rPr>
                <w:rFonts w:ascii="Times New Roman"/>
                <w:b/>
                <w:i w:val="false"/>
                <w:color w:val="000000"/>
                <w:sz w:val="20"/>
              </w:rPr>
              <w:t>жер қойнауын пайдалану құқығын иемденуге байланысты үшінші тұлғалардан сатып алынған немесе жарғылық капиталға салым ретiнде алынған уран қорларының өндіруге дайын нақты көлемі,</w:t>
            </w:r>
          </w:p>
          <w:p>
            <w:pPr>
              <w:spacing w:after="20"/>
              <w:ind w:left="20"/>
              <w:jc w:val="both"/>
            </w:pPr>
            <w:r>
              <w:rPr>
                <w:rFonts w:ascii="Times New Roman"/>
                <w:b w:val="false"/>
                <w:i w:val="false"/>
                <w:color w:val="000000"/>
                <w:sz w:val="20"/>
              </w:rPr>
              <w:t>
</w:t>
            </w:r>
            <w:r>
              <w:rPr>
                <w:rFonts w:ascii="Times New Roman"/>
                <w:b/>
                <w:i w:val="false"/>
                <w:color w:val="000000"/>
                <w:sz w:val="20"/>
              </w:rPr>
              <w:t>алу</w:t>
            </w:r>
          </w:p>
          <w:p>
            <w:pPr>
              <w:spacing w:after="20"/>
              <w:ind w:left="20"/>
              <w:jc w:val="both"/>
            </w:pPr>
            <w:r>
              <w:rPr>
                <w:rFonts w:ascii="Times New Roman"/>
                <w:b w:val="false"/>
                <w:i w:val="false"/>
                <w:color w:val="000000"/>
                <w:sz w:val="20"/>
              </w:rPr>
              <w:t>
</w:t>
            </w:r>
            <w:r>
              <w:rPr>
                <w:rFonts w:ascii="Times New Roman"/>
                <w:b/>
                <w:i w:val="false"/>
                <w:color w:val="000000"/>
                <w:sz w:val="20"/>
              </w:rPr>
              <w:t>салық кезеңінде жер қойнауындағы нормаланатын ысыраптар ескеріле отырып, уранның өтелген қорларының көлемі.</w:t>
            </w:r>
          </w:p>
          <w:p>
            <w:pPr>
              <w:spacing w:after="20"/>
              <w:ind w:left="20"/>
              <w:jc w:val="both"/>
            </w:pPr>
            <w:r>
              <w:rPr>
                <w:rFonts w:ascii="Times New Roman"/>
                <w:b w:val="false"/>
                <w:i w:val="false"/>
                <w:color w:val="000000"/>
                <w:sz w:val="20"/>
              </w:rPr>
              <w:t>
</w:t>
            </w:r>
            <w:r>
              <w:rPr>
                <w:rFonts w:ascii="Times New Roman"/>
                <w:b/>
                <w:i w:val="false"/>
                <w:color w:val="000000"/>
                <w:sz w:val="20"/>
              </w:rPr>
              <w:t>Егер пайдалану блогы жұмысының бүкіл кезеңінде уранның өтелген қорларының нақты көлемінің саны осы пайдалану блогының уран қорларының өндіруге дайын нақты көлемінің санынан аз болса, осы пайдалану блогы активтерінің амортизацияланатын тобы құнының қалған бөлігі салық төлеушінің бухгалтерлік есебінде өндірудің және бастапқы қайта өңдеудің (байытудың) өндірістік өзіндік құнына шығарылатын салық кезеңінде шегерімге жатқызылады.</w:t>
            </w:r>
          </w:p>
          <w:p>
            <w:pPr>
              <w:spacing w:after="20"/>
              <w:ind w:left="20"/>
              <w:jc w:val="both"/>
            </w:pPr>
            <w:r>
              <w:rPr>
                <w:rFonts w:ascii="Times New Roman"/>
                <w:b w:val="false"/>
                <w:i w:val="false"/>
                <w:color w:val="000000"/>
                <w:sz w:val="20"/>
              </w:rPr>
              <w:t>
</w:t>
            </w:r>
            <w:r>
              <w:rPr>
                <w:rFonts w:ascii="Times New Roman"/>
                <w:b/>
                <w:i w:val="false"/>
                <w:color w:val="000000"/>
                <w:sz w:val="20"/>
              </w:rPr>
              <w:t>Өндіруге немесе бірлесіп барлау мен өндіруге арналған жекелеген келісімшарт шеңберінде жер қойнауын пайдалану қызметін аяқтау жағдайында, жер қойнауын пайдаланушы коммерциялық табудан кейін өндіруді бастаған соң жер қойнауын пайдалану қызметін аяқтаған жағдайда амортизацияланатын активтердің жекелеген тобының салық кезеңінің соңындағы құны осындай қызмет аяқталған салық кезеңіндегі шегерімге жатады.</w:t>
            </w:r>
          </w:p>
          <w:bookmarkStart w:name="z7794" w:id="1475"/>
          <w:p>
            <w:pPr>
              <w:spacing w:after="20"/>
              <w:ind w:left="20"/>
              <w:jc w:val="both"/>
            </w:pPr>
            <w:r>
              <w:rPr>
                <w:rFonts w:ascii="Times New Roman"/>
                <w:b w:val="false"/>
                <w:i w:val="false"/>
                <w:color w:val="000000"/>
                <w:sz w:val="20"/>
              </w:rPr>
              <w:t>
</w:t>
            </w:r>
            <w:r>
              <w:rPr>
                <w:rFonts w:ascii="Times New Roman"/>
                <w:b/>
                <w:i w:val="false"/>
                <w:color w:val="000000"/>
                <w:sz w:val="20"/>
              </w:rPr>
              <w:t>3. Осы бапта белгiленген тәртiп амортизацияланатын активтердің осы баптың 1-тармағында көрсетілген, жер қойнауын пайдалану құқығын иемденуге байланысты үшінші тұлғалардан сатып алынған және (немесе) жарғылық капиталға салым ретiнде алынған, жекелеген тобына да қолданылады.</w:t>
            </w:r>
          </w:p>
          <w:bookmarkEnd w:id="1475"/>
          <w:bookmarkStart w:name="z7795" w:id="1476"/>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1-тармағында көрсетілген, амортизацияланатын активтердің жекелеген тобын үшінші тұлғалардан сатып алуға байланысты келіп түскен кезде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оның сатып алу құны мұндай активтер тобының құны болып табылады.</w:t>
            </w:r>
          </w:p>
          <w:bookmarkEnd w:id="1476"/>
          <w:bookmarkStart w:name="z7796" w:id="1477"/>
          <w:p>
            <w:pPr>
              <w:spacing w:after="20"/>
              <w:ind w:left="20"/>
              <w:jc w:val="both"/>
            </w:pPr>
            <w:r>
              <w:rPr>
                <w:rFonts w:ascii="Times New Roman"/>
                <w:b w:val="false"/>
                <w:i w:val="false"/>
                <w:color w:val="000000"/>
                <w:sz w:val="20"/>
              </w:rPr>
              <w:t>
</w:t>
            </w:r>
            <w:r>
              <w:rPr>
                <w:rFonts w:ascii="Times New Roman"/>
                <w:b/>
                <w:i w:val="false"/>
                <w:color w:val="000000"/>
                <w:sz w:val="20"/>
              </w:rPr>
              <w:t>Амортизацияланатын активтердің осы баптың 1-тармағында көрсетілген жекелеген тобын жарғылық капиталға салым ретінде алған кезде заңды тұлғаның құрылтай құжаттарында көрсетілген салымның құны мұндай активтер тобының құны болып табылады.</w:t>
            </w:r>
          </w:p>
          <w:bookmarkEnd w:id="147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10-тарау 111-1-баппен толықтырылды - ҚР 2012.12.26 </w:t>
            </w:r>
            <w:r>
              <w:rPr>
                <w:rFonts w:ascii="Times New Roman"/>
                <w:b w:val="false"/>
                <w:i w:val="false"/>
                <w:color w:val="000000"/>
                <w:sz w:val="20"/>
              </w:rPr>
              <w:t>N 61-V</w:t>
            </w:r>
            <w:r>
              <w:rPr>
                <w:rFonts w:ascii="Times New Roman"/>
                <w:b w:val="false"/>
                <w:i w:val="false"/>
                <w:color w:val="ff0000"/>
                <w:sz w:val="20"/>
              </w:rPr>
              <w:t xml:space="preserve"> (01.01.2009 бастап қолданысқа енгізіледі) Заңымен; жаңа редакцияда - ҚР 03.12.2015 </w:t>
            </w:r>
            <w:r>
              <w:rPr>
                <w:rFonts w:ascii="Times New Roman"/>
                <w:b w:val="false"/>
                <w:i w:val="false"/>
                <w:color w:val="000000"/>
                <w:sz w:val="20"/>
              </w:rPr>
              <w:t>№ 432-V</w:t>
            </w:r>
            <w:r>
              <w:rPr>
                <w:rFonts w:ascii="Times New Roman"/>
                <w:b w:val="false"/>
                <w:i w:val="false"/>
                <w:color w:val="ff0000"/>
                <w:sz w:val="20"/>
              </w:rPr>
              <w:t xml:space="preserve"> Заңымен (01.01.2009 бастап қолданысқа енгізіледі).</w:t>
            </w:r>
            <w:r>
              <w:br/>
            </w:r>
            <w:r>
              <w:rPr>
                <w:rFonts w:ascii="Times New Roman"/>
                <w:b w:val="false"/>
                <w:i w:val="false"/>
                <w:color w:val="000000"/>
                <w:sz w:val="20"/>
              </w:rPr>
              <w:t>
</w:t>
            </w:r>
          </w:p>
          <w:bookmarkStart w:name="z1098" w:id="1478"/>
          <w:p>
            <w:pPr>
              <w:spacing w:after="0"/>
              <w:ind w:left="0"/>
              <w:jc w:val="both"/>
            </w:pPr>
            <w:r>
              <w:rPr>
                <w:rFonts w:ascii="Times New Roman"/>
                <w:b/>
                <w:i w:val="false"/>
                <w:color w:val="000000"/>
              </w:rPr>
              <w:t xml:space="preserve">  112-бап. Жер қойнауын пайдаланушының қазақстандық кадрларды оқытуға және өңірлердің әлеуметтік саласын дамытуға арналған шығыстары бойынша шегерім </w:t>
            </w:r>
          </w:p>
          <w:bookmarkEnd w:id="1478"/>
          <w:bookmarkStart w:name="z1099" w:id="1479"/>
          <w:p>
            <w:pPr>
              <w:spacing w:after="20"/>
              <w:ind w:left="20"/>
              <w:jc w:val="both"/>
            </w:pPr>
            <w:r>
              <w:rPr>
                <w:rFonts w:ascii="Times New Roman"/>
                <w:b w:val="false"/>
                <w:i w:val="false"/>
                <w:color w:val="000000"/>
                <w:sz w:val="20"/>
              </w:rPr>
              <w:t>
</w:t>
            </w:r>
            <w:r>
              <w:rPr>
                <w:rFonts w:ascii="Times New Roman"/>
                <w:b/>
                <w:i w:val="false"/>
                <w:color w:val="000000"/>
                <w:sz w:val="20"/>
              </w:rPr>
              <w:t xml:space="preserve">1. Жер қойнауын пайдаланушының қазақстандық кадрларды оқытуға және өңірлердің әлеуметтік саласын дамытуға іс жүзінде шеккен шығыстары жер қойнауын пайдалануға арналған келісімшартта белгіленген сома шегінде шегерімдерге жатқызылады. </w:t>
            </w:r>
          </w:p>
          <w:bookmarkEnd w:id="1479"/>
          <w:bookmarkStart w:name="z1100" w:id="1480"/>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1-тармағында көрсетілген, коммерциялық табудан кейін өндіру басталғанға дейін жер қойнауын пайдаланушы іс жүзінде шеккен шығыстар жер қойнауын пайдалануға арналған келісімшартта белгіленген сома шегінде осы Кодекстің </w:t>
            </w:r>
            <w:r>
              <w:rPr>
                <w:rFonts w:ascii="Times New Roman"/>
                <w:b w:val="false"/>
                <w:i w:val="false"/>
                <w:color w:val="000000"/>
                <w:sz w:val="20"/>
              </w:rPr>
              <w:t>111-бабында</w:t>
            </w:r>
            <w:r>
              <w:rPr>
                <w:rFonts w:ascii="Times New Roman"/>
                <w:b/>
                <w:i w:val="false"/>
                <w:color w:val="000000"/>
                <w:sz w:val="20"/>
              </w:rPr>
              <w:t xml:space="preserve"> белгіленген тәртіппен шегерімге жатқызылады. </w:t>
            </w:r>
          </w:p>
          <w:bookmarkEnd w:id="1480"/>
          <w:bookmarkStart w:name="z1101" w:id="1481"/>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баптың мақсатына орай жер қойнауын пайдаланушы іс жүзінде шеккен шығыстар деп: </w:t>
            </w:r>
          </w:p>
          <w:bookmarkEnd w:id="1481"/>
          <w:bookmarkStart w:name="z1102" w:id="1482"/>
          <w:p>
            <w:pPr>
              <w:spacing w:after="20"/>
              <w:ind w:left="20"/>
              <w:jc w:val="both"/>
            </w:pPr>
            <w:r>
              <w:rPr>
                <w:rFonts w:ascii="Times New Roman"/>
                <w:b w:val="false"/>
                <w:i w:val="false"/>
                <w:color w:val="000000"/>
                <w:sz w:val="20"/>
              </w:rPr>
              <w:t>
</w:t>
            </w:r>
            <w:r>
              <w:rPr>
                <w:rFonts w:ascii="Times New Roman"/>
                <w:b/>
                <w:i w:val="false"/>
                <w:color w:val="000000"/>
                <w:sz w:val="20"/>
              </w:rPr>
              <w:t>1) қазақстандық кадрларды оқытуға:</w:t>
            </w:r>
          </w:p>
          <w:bookmarkEnd w:id="1482"/>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азаматтарын оқытуға, біліктілігін арттыруға және қайта даярлауға бағытталған сомалар;</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азаматтарын оқытуға, біліктілігін арттыруға және қайта даярлауға арнап мемлекеттік бюджетке аударылған қаражат;</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тиісті облыстың, республикалық маңызы бар қалалардың, астананың аумағында жер қойнауын пайдалану саласымен тікелей байланысты мамандықтар бойынша кадрлар даярлауды жүзеге асыратын білім беру ұйымдарының материалдық-техникалық базасын жақсарту үшін қажетті тауарларды, жұмыстар мен көрсетілетін қызметтерді облыстың, республикалық маңызы бар қалалардың, астананың жергілікті атқарушы органдары ұсынған және құзыретті органмен келісілген тізбе бойынша сатып алу түрінде Қазақстан Республикасының азаматтарын даярлау мен қайта даярлауды қаржыландыру бөлігінде "Жер қойнауы және жер қойнауын пайдалану туралы" Қазақстан Республикасының </w:t>
            </w:r>
            <w:r>
              <w:rPr>
                <w:rFonts w:ascii="Times New Roman"/>
                <w:b w:val="false"/>
                <w:i w:val="false"/>
                <w:color w:val="000000"/>
                <w:sz w:val="20"/>
              </w:rPr>
              <w:t>Заңына</w:t>
            </w:r>
            <w:r>
              <w:rPr>
                <w:rFonts w:ascii="Times New Roman"/>
                <w:b/>
                <w:i w:val="false"/>
                <w:color w:val="000000"/>
                <w:sz w:val="20"/>
              </w:rPr>
              <w:t xml:space="preserve"> сәйкес жер қойнауын пайдаланушының міндеттерін орындау мақсатында салық төлеуші іс жүзінде шеккен шығыстар танылады;</w:t>
            </w:r>
          </w:p>
          <w:bookmarkStart w:name="z1103" w:id="1483"/>
          <w:p>
            <w:pPr>
              <w:spacing w:after="20"/>
              <w:ind w:left="20"/>
              <w:jc w:val="both"/>
            </w:pPr>
            <w:r>
              <w:rPr>
                <w:rFonts w:ascii="Times New Roman"/>
                <w:b w:val="false"/>
                <w:i w:val="false"/>
                <w:color w:val="000000"/>
                <w:sz w:val="20"/>
              </w:rPr>
              <w:t>
</w:t>
            </w:r>
            <w:r>
              <w:rPr>
                <w:rFonts w:ascii="Times New Roman"/>
                <w:b/>
                <w:i w:val="false"/>
                <w:color w:val="000000"/>
                <w:sz w:val="20"/>
              </w:rPr>
              <w:t>2) өңірдің әлеуметтік саласын дамытуға – өңірдің әлеуметтік инфрақұрылым объектілерін дамытуға және қолдауға жұмсалған шығыстар, сондай-ақ осы мақсатқа арнап мемлекеттік бюджетке аударылған қаражат танылады.</w:t>
            </w:r>
          </w:p>
          <w:bookmarkEnd w:id="148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112-бапқа өзгеріс енгізілді - ҚР 30.11.2016 </w:t>
            </w:r>
            <w:r>
              <w:rPr>
                <w:rFonts w:ascii="Times New Roman"/>
                <w:b w:val="false"/>
                <w:i w:val="false"/>
                <w:color w:val="000000"/>
                <w:sz w:val="20"/>
              </w:rPr>
              <w:t>№ 26-VI</w:t>
            </w:r>
            <w:r>
              <w:rPr>
                <w:rFonts w:ascii="Times New Roman"/>
                <w:b w:val="false"/>
                <w:i w:val="false"/>
                <w:color w:val="ff0000"/>
                <w:sz w:val="20"/>
              </w:rPr>
              <w:t xml:space="preserve"> Заңымен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1104" w:id="1484"/>
          <w:p>
            <w:pPr>
              <w:spacing w:after="0"/>
              <w:ind w:left="0"/>
              <w:jc w:val="both"/>
            </w:pPr>
            <w:r>
              <w:rPr>
                <w:rFonts w:ascii="Times New Roman"/>
                <w:b/>
                <w:i w:val="false"/>
                <w:color w:val="000000"/>
              </w:rPr>
              <w:t xml:space="preserve">  113-бап. Теріс бағамдық айырма сомасының оң бағамдық айырма сомасынан асып кетуін шегеру </w:t>
            </w:r>
          </w:p>
          <w:bookmarkEnd w:id="1484"/>
          <w:bookmarkStart w:name="z1105" w:id="1485"/>
          <w:p>
            <w:pPr>
              <w:spacing w:after="20"/>
              <w:ind w:left="20"/>
              <w:jc w:val="both"/>
            </w:pPr>
            <w:r>
              <w:rPr>
                <w:rFonts w:ascii="Times New Roman"/>
                <w:b w:val="false"/>
                <w:i w:val="false"/>
                <w:color w:val="000000"/>
                <w:sz w:val="20"/>
              </w:rPr>
              <w:t>
</w:t>
            </w:r>
            <w:r>
              <w:rPr>
                <w:rFonts w:ascii="Times New Roman"/>
                <w:b/>
                <w:i w:val="false"/>
                <w:color w:val="000000"/>
                <w:sz w:val="20"/>
              </w:rPr>
              <w:t xml:space="preserve">Теріс бағамдық айырманың сомасы оң бағамдық айырманың сомасынан асып кеткен жағдайда асып кету шамасы шегерімге жатады. </w:t>
            </w:r>
          </w:p>
          <w:bookmarkEnd w:id="1485"/>
          <w:p>
            <w:pPr>
              <w:spacing w:after="20"/>
              <w:ind w:left="20"/>
              <w:jc w:val="both"/>
            </w:pPr>
            <w:r>
              <w:rPr>
                <w:rFonts w:ascii="Times New Roman"/>
                <w:b w:val="false"/>
                <w:i w:val="false"/>
                <w:color w:val="000000"/>
                <w:sz w:val="20"/>
              </w:rPr>
              <w:t>
</w:t>
            </w:r>
            <w:r>
              <w:rPr>
                <w:rFonts w:ascii="Times New Roman"/>
                <w:b/>
                <w:i w:val="false"/>
                <w:color w:val="000000"/>
                <w:sz w:val="20"/>
              </w:rPr>
              <w:t xml:space="preserve">Бағамдық айырманың сомасы халықаралық қаржылық есептілік стандарттарына және Қазақстан Республикасының бухгалтерлік есеп және қаржылық есептілік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айқындалады. </w:t>
            </w:r>
          </w:p>
          <w:bookmarkStart w:name="z1106" w:id="1486"/>
          <w:p>
            <w:pPr>
              <w:spacing w:after="0"/>
              <w:ind w:left="0"/>
              <w:jc w:val="both"/>
            </w:pPr>
            <w:r>
              <w:rPr>
                <w:rFonts w:ascii="Times New Roman"/>
                <w:b/>
                <w:i w:val="false"/>
                <w:color w:val="000000"/>
              </w:rPr>
              <w:t xml:space="preserve"> 114-бап. Салықтың және бюджетке төленетін басқа да міндетті төлемдердің шегерімі</w:t>
            </w:r>
          </w:p>
          <w:bookmarkEnd w:id="1486"/>
          <w:bookmarkStart w:name="z1107" w:id="1487"/>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белгіленбесе, есепті салық кезеңінде мыналар:</w:t>
            </w:r>
          </w:p>
          <w:bookmarkEnd w:id="1487"/>
          <w:bookmarkStart w:name="z1108" w:id="1488"/>
          <w:p>
            <w:pPr>
              <w:spacing w:after="20"/>
              <w:ind w:left="20"/>
              <w:jc w:val="both"/>
            </w:pPr>
            <w:r>
              <w:rPr>
                <w:rFonts w:ascii="Times New Roman"/>
                <w:b w:val="false"/>
                <w:i w:val="false"/>
                <w:color w:val="000000"/>
                <w:sz w:val="20"/>
              </w:rPr>
              <w:t>
</w:t>
            </w:r>
            <w:r>
              <w:rPr>
                <w:rFonts w:ascii="Times New Roman"/>
                <w:b/>
                <w:i w:val="false"/>
                <w:color w:val="000000"/>
                <w:sz w:val="20"/>
              </w:rPr>
              <w:t>1) есепті салық кезеңінде, есепті салық кезеңі және (немесе) есепті салық кезеңінің алдындағы салық кезеңдері үшін есепке жазылған және (немесе) есептелген шекте;</w:t>
            </w:r>
          </w:p>
          <w:bookmarkEnd w:id="1488"/>
          <w:bookmarkStart w:name="z1109" w:id="1489"/>
          <w:p>
            <w:pPr>
              <w:spacing w:after="20"/>
              <w:ind w:left="20"/>
              <w:jc w:val="both"/>
            </w:pPr>
            <w:r>
              <w:rPr>
                <w:rFonts w:ascii="Times New Roman"/>
                <w:b w:val="false"/>
                <w:i w:val="false"/>
                <w:color w:val="000000"/>
                <w:sz w:val="20"/>
              </w:rPr>
              <w:t>
</w:t>
            </w:r>
            <w:r>
              <w:rPr>
                <w:rFonts w:ascii="Times New Roman"/>
                <w:b/>
                <w:i w:val="false"/>
                <w:color w:val="000000"/>
                <w:sz w:val="20"/>
              </w:rPr>
              <w:t>2) есепті салық кезеңінің алдындағы салық кезеңдерінде, есепті салық кезеңі үшін есепке жазылған және (немесе) есептелген шекте Қазақстан Республикасының немесе өзге мемлекеттің бюджетіне төленген салық және бюджетке төленетiн басқа да мiндеттi төлемдер шегерімге жатады.</w:t>
            </w:r>
          </w:p>
          <w:bookmarkEnd w:id="1489"/>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салықтың және бюджетке төленетiн басқа да мiндеттi төлемдердің төленген сомалары осы Кодекстiң </w:t>
            </w:r>
            <w:r>
              <w:rPr>
                <w:rFonts w:ascii="Times New Roman"/>
                <w:b w:val="false"/>
                <w:i w:val="false"/>
                <w:color w:val="000000"/>
                <w:sz w:val="20"/>
              </w:rPr>
              <w:t>599</w:t>
            </w:r>
            <w:r>
              <w:rPr>
                <w:rFonts w:ascii="Times New Roman"/>
                <w:b/>
                <w:i w:val="false"/>
                <w:color w:val="000000"/>
                <w:sz w:val="20"/>
              </w:rPr>
              <w:t xml:space="preserve"> және </w:t>
            </w:r>
            <w:r>
              <w:rPr>
                <w:rFonts w:ascii="Times New Roman"/>
                <w:b w:val="false"/>
                <w:i w:val="false"/>
                <w:color w:val="000000"/>
                <w:sz w:val="20"/>
              </w:rPr>
              <w:t>601-баптарында</w:t>
            </w:r>
            <w:r>
              <w:rPr>
                <w:rFonts w:ascii="Times New Roman"/>
                <w:b/>
                <w:i w:val="false"/>
                <w:color w:val="000000"/>
                <w:sz w:val="20"/>
              </w:rPr>
              <w:t xml:space="preserve"> белгiленген тәртiппен есепке жатқызу жүргiзілгені ескеріле отырып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Салықты және бюджетке төленетiн басқа да мiндеттi төлемдерді есептеу және есепке жазу Қазақстан Республикасының немесе өзге мемлекеттің (өзге мемлекеттің бюджетіне төленетін салық және басқа да міндетті төлемдер үшін) салық заңнамасына сәйкес жүргізіледі.</w:t>
            </w:r>
          </w:p>
          <w:bookmarkStart w:name="z1112" w:id="1490"/>
          <w:p>
            <w:pPr>
              <w:spacing w:after="20"/>
              <w:ind w:left="20"/>
              <w:jc w:val="both"/>
            </w:pPr>
            <w:r>
              <w:rPr>
                <w:rFonts w:ascii="Times New Roman"/>
                <w:b w:val="false"/>
                <w:i w:val="false"/>
                <w:color w:val="000000"/>
                <w:sz w:val="20"/>
              </w:rPr>
              <w:t>
</w:t>
            </w:r>
            <w:r>
              <w:rPr>
                <w:rFonts w:ascii="Times New Roman"/>
                <w:b/>
                <w:i w:val="false"/>
                <w:color w:val="000000"/>
                <w:sz w:val="20"/>
              </w:rPr>
              <w:t>2. Мыналар:</w:t>
            </w:r>
          </w:p>
          <w:bookmarkEnd w:id="1490"/>
          <w:bookmarkStart w:name="z1110" w:id="1491"/>
          <w:p>
            <w:pPr>
              <w:spacing w:after="20"/>
              <w:ind w:left="20"/>
              <w:jc w:val="both"/>
            </w:pPr>
            <w:r>
              <w:rPr>
                <w:rFonts w:ascii="Times New Roman"/>
                <w:b w:val="false"/>
                <w:i w:val="false"/>
                <w:color w:val="000000"/>
                <w:sz w:val="20"/>
              </w:rPr>
              <w:t>
</w:t>
            </w:r>
            <w:r>
              <w:rPr>
                <w:rFonts w:ascii="Times New Roman"/>
                <w:b/>
                <w:i w:val="false"/>
                <w:color w:val="000000"/>
                <w:sz w:val="20"/>
              </w:rPr>
              <w:t>1) жылдық жиынтық табыс айқындалғанға дейін алып тасталатын салықтар;</w:t>
            </w:r>
          </w:p>
          <w:bookmarkEnd w:id="1491"/>
          <w:bookmarkStart w:name="z1111" w:id="1492"/>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Республикасының аумағында және басқа мемлекеттерде төленген корпоративтік табыс салығы мен заңды тұлғалардың табыстарына салынатын салықтар;</w:t>
            </w:r>
          </w:p>
          <w:bookmarkEnd w:id="1492"/>
          <w:bookmarkStart w:name="z6333" w:id="1493"/>
          <w:p>
            <w:pPr>
              <w:spacing w:after="20"/>
              <w:ind w:left="20"/>
              <w:jc w:val="both"/>
            </w:pPr>
            <w:r>
              <w:rPr>
                <w:rFonts w:ascii="Times New Roman"/>
                <w:b w:val="false"/>
                <w:i w:val="false"/>
                <w:color w:val="000000"/>
                <w:sz w:val="20"/>
              </w:rPr>
              <w:t>
</w:t>
            </w:r>
            <w:r>
              <w:rPr>
                <w:rFonts w:ascii="Times New Roman"/>
                <w:b/>
                <w:i w:val="false"/>
                <w:color w:val="000000"/>
                <w:sz w:val="20"/>
              </w:rPr>
              <w:t>3) жеңiлдiктi салық салынатын елдерде төленген салықтар;</w:t>
            </w:r>
          </w:p>
          <w:bookmarkEnd w:id="1493"/>
          <w:bookmarkStart w:name="z6334" w:id="1494"/>
          <w:p>
            <w:pPr>
              <w:spacing w:after="20"/>
              <w:ind w:left="20"/>
              <w:jc w:val="both"/>
            </w:pPr>
            <w:r>
              <w:rPr>
                <w:rFonts w:ascii="Times New Roman"/>
                <w:b w:val="false"/>
                <w:i w:val="false"/>
                <w:color w:val="000000"/>
                <w:sz w:val="20"/>
              </w:rPr>
              <w:t>
</w:t>
            </w:r>
            <w:r>
              <w:rPr>
                <w:rFonts w:ascii="Times New Roman"/>
                <w:b/>
                <w:i w:val="false"/>
                <w:color w:val="000000"/>
                <w:sz w:val="20"/>
              </w:rPr>
              <w:t>4) үстеме пайдаға салынатын салық шегерімге жатпайды.</w:t>
            </w:r>
          </w:p>
          <w:bookmarkEnd w:id="149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114-бап жаңа редакцияда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p>
          <w:bookmarkStart w:name="z1113" w:id="1495"/>
          <w:p>
            <w:pPr>
              <w:spacing w:after="0"/>
              <w:ind w:left="0"/>
              <w:jc w:val="both"/>
            </w:pPr>
            <w:r>
              <w:rPr>
                <w:rFonts w:ascii="Times New Roman"/>
                <w:b/>
                <w:i w:val="false"/>
                <w:color w:val="000000"/>
              </w:rPr>
              <w:t xml:space="preserve"> 115-бап. Шегерімге жатпайтын шығындар </w:t>
            </w:r>
          </w:p>
          <w:bookmarkEnd w:id="1495"/>
          <w:bookmarkStart w:name="z1114" w:id="1496"/>
          <w:p>
            <w:pPr>
              <w:spacing w:after="20"/>
              <w:ind w:left="20"/>
              <w:jc w:val="both"/>
            </w:pPr>
            <w:r>
              <w:rPr>
                <w:rFonts w:ascii="Times New Roman"/>
                <w:b w:val="false"/>
                <w:i w:val="false"/>
                <w:color w:val="000000"/>
                <w:sz w:val="20"/>
              </w:rPr>
              <w:t>
</w:t>
            </w:r>
            <w:r>
              <w:rPr>
                <w:rFonts w:ascii="Times New Roman"/>
                <w:b/>
                <w:i w:val="false"/>
                <w:color w:val="000000"/>
                <w:sz w:val="20"/>
              </w:rPr>
              <w:t xml:space="preserve">Мыналар: </w:t>
            </w:r>
          </w:p>
          <w:bookmarkEnd w:id="1496"/>
          <w:bookmarkStart w:name="z1115" w:id="1497"/>
          <w:p>
            <w:pPr>
              <w:spacing w:after="20"/>
              <w:ind w:left="20"/>
              <w:jc w:val="both"/>
            </w:pPr>
            <w:r>
              <w:rPr>
                <w:rFonts w:ascii="Times New Roman"/>
                <w:b w:val="false"/>
                <w:i w:val="false"/>
                <w:color w:val="000000"/>
                <w:sz w:val="20"/>
              </w:rPr>
              <w:t>
</w:t>
            </w:r>
            <w:r>
              <w:rPr>
                <w:rFonts w:ascii="Times New Roman"/>
                <w:b/>
                <w:i w:val="false"/>
                <w:color w:val="000000"/>
                <w:sz w:val="20"/>
              </w:rPr>
              <w:t xml:space="preserve">1) табыс алуға бағытталған қызметке байланысты емес шығындар; </w:t>
            </w:r>
          </w:p>
          <w:bookmarkEnd w:id="1497"/>
          <w:bookmarkStart w:name="z1116" w:id="1498"/>
          <w:p>
            <w:pPr>
              <w:spacing w:after="20"/>
              <w:ind w:left="20"/>
              <w:jc w:val="both"/>
            </w:pPr>
            <w:r>
              <w:rPr>
                <w:rFonts w:ascii="Times New Roman"/>
                <w:b w:val="false"/>
                <w:i w:val="false"/>
                <w:color w:val="000000"/>
                <w:sz w:val="20"/>
              </w:rPr>
              <w:t>
</w:t>
            </w:r>
            <w:r>
              <w:rPr>
                <w:rFonts w:ascii="Times New Roman"/>
                <w:b/>
                <w:i w:val="false"/>
                <w:color w:val="000000"/>
                <w:sz w:val="20"/>
              </w:rPr>
              <w:t>2) соттың үкімінде немесе қаулысында көрсетілмеген салық төлеушілермен жасалған не сот азаматтық-құқықтық тәртіппен жарамды деп таныған мәмілелер бойынша шығыстарды қоспағанда, соттың заңды күшіне енген үкімінің немесе қаулысының негізінде жалған кәсіпорын деп танылған салық төлеушімен жасалған операциялар бойынша сот қылмыстық деп анықтаған әрекет басталған күннен бастап жүргізілген шығыстар;</w:t>
            </w:r>
          </w:p>
          <w:bookmarkEnd w:id="1498"/>
          <w:bookmarkStart w:name="z1117" w:id="1499"/>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579-бабында айқындалған тәртіппен әрекетсіз деп танылған салық төлеушімен оны әрекетсіз деп тану туралы бұйрық шығарылған күннен бастап жасалған операциялар бойынша шығыстар;</w:t>
            </w:r>
          </w:p>
          <w:bookmarkEnd w:id="1499"/>
          <w:bookmarkStart w:name="z1118" w:id="1500"/>
          <w:p>
            <w:pPr>
              <w:spacing w:after="20"/>
              <w:ind w:left="20"/>
              <w:jc w:val="both"/>
            </w:pPr>
            <w:r>
              <w:rPr>
                <w:rFonts w:ascii="Times New Roman"/>
                <w:b w:val="false"/>
                <w:i w:val="false"/>
                <w:color w:val="000000"/>
                <w:sz w:val="20"/>
              </w:rPr>
              <w:t>
</w:t>
            </w:r>
            <w:r>
              <w:rPr>
                <w:rFonts w:ascii="Times New Roman"/>
                <w:b/>
                <w:i w:val="false"/>
                <w:color w:val="000000"/>
                <w:sz w:val="20"/>
              </w:rPr>
              <w:t>4) сот жеке кәсіпкерлік субъектісі шот-фактура және (немесе) өзге құжат жазу бойынша әрекетті (әрекеттерді) іс жүзінде жұмыстарды орындамай, қызметтер көрсетпей, тауарларды тиеп-жөнелтпей жасады деп таныған мәміле (операция) бойынша шығыстар;</w:t>
            </w:r>
          </w:p>
          <w:bookmarkEnd w:id="1500"/>
          <w:bookmarkStart w:name="z7952" w:id="1501"/>
          <w:p>
            <w:pPr>
              <w:spacing w:after="20"/>
              <w:ind w:left="20"/>
              <w:jc w:val="both"/>
            </w:pPr>
            <w:r>
              <w:rPr>
                <w:rFonts w:ascii="Times New Roman"/>
                <w:b w:val="false"/>
                <w:i w:val="false"/>
                <w:color w:val="000000"/>
                <w:sz w:val="20"/>
              </w:rPr>
              <w:t>
</w:t>
            </w:r>
            <w:r>
              <w:rPr>
                <w:rFonts w:ascii="Times New Roman"/>
                <w:b/>
                <w:i w:val="false"/>
                <w:color w:val="000000"/>
                <w:sz w:val="20"/>
              </w:rPr>
              <w:t>4-1) соттың заңды күшіне енген шешімі негізінде жарамсыз деп танылған мәміле бойынша шығыстар;</w:t>
            </w:r>
          </w:p>
          <w:bookmarkEnd w:id="1501"/>
          <w:bookmarkStart w:name="z1119" w:id="1502"/>
          <w:p>
            <w:pPr>
              <w:spacing w:after="20"/>
              <w:ind w:left="20"/>
              <w:jc w:val="both"/>
            </w:pPr>
            <w:r>
              <w:rPr>
                <w:rFonts w:ascii="Times New Roman"/>
                <w:b w:val="false"/>
                <w:i w:val="false"/>
                <w:color w:val="000000"/>
                <w:sz w:val="20"/>
              </w:rPr>
              <w:t>
</w:t>
            </w:r>
            <w:r>
              <w:rPr>
                <w:rFonts w:ascii="Times New Roman"/>
                <w:b/>
                <w:i w:val="false"/>
                <w:color w:val="000000"/>
                <w:sz w:val="20"/>
              </w:rPr>
              <w:t xml:space="preserve">5) мемлекеттік сатып алу туралы шарт бойынша бюджетке енгізілуге жататын (енгізілген) тұрақсыздық айыптарын (айыппұлдарды, өсімпұлдарды) қоспағанда, бюджетке енгізілуге жататын (енгізілген) тұрақсыздық айыптары (айыппұлдар, өсімпұлдар); </w:t>
            </w:r>
          </w:p>
          <w:bookmarkEnd w:id="1502"/>
          <w:bookmarkStart w:name="z1120" w:id="1503"/>
          <w:p>
            <w:pPr>
              <w:spacing w:after="20"/>
              <w:ind w:left="20"/>
              <w:jc w:val="both"/>
            </w:pPr>
            <w:r>
              <w:rPr>
                <w:rFonts w:ascii="Times New Roman"/>
                <w:b w:val="false"/>
                <w:i w:val="false"/>
                <w:color w:val="000000"/>
                <w:sz w:val="20"/>
              </w:rPr>
              <w:t>
</w:t>
            </w:r>
            <w:r>
              <w:rPr>
                <w:rFonts w:ascii="Times New Roman"/>
                <w:b/>
                <w:i w:val="false"/>
                <w:color w:val="000000"/>
                <w:sz w:val="20"/>
              </w:rPr>
              <w:t xml:space="preserve">6) осы Кодексте шегерімге жатқызу нормалары белгіленген шығыстардың көрсетілген нормаларды қолдана отырып есептелген шегерімнің шекті сомасынан асып кету сомасы; </w:t>
            </w:r>
          </w:p>
          <w:bookmarkEnd w:id="1503"/>
          <w:bookmarkStart w:name="z1121" w:id="1504"/>
          <w:p>
            <w:pPr>
              <w:spacing w:after="20"/>
              <w:ind w:left="20"/>
              <w:jc w:val="both"/>
            </w:pPr>
            <w:r>
              <w:rPr>
                <w:rFonts w:ascii="Times New Roman"/>
                <w:b w:val="false"/>
                <w:i w:val="false"/>
                <w:color w:val="000000"/>
                <w:sz w:val="20"/>
              </w:rPr>
              <w:t>
</w:t>
            </w:r>
            <w:r>
              <w:rPr>
                <w:rFonts w:ascii="Times New Roman"/>
                <w:b/>
                <w:i w:val="false"/>
                <w:color w:val="000000"/>
                <w:sz w:val="20"/>
              </w:rPr>
              <w:t xml:space="preserve">7) Қазақстан Республикасының немесе өзге мемлекеттің (өзге мемлекеттің бюджетіне төленген салық және басқа да міндетті төлемдер үшін) салық заңнамасында белгіленген мөлшерден тыс есептелген (есепке жазылған) және төленген, салықтың және бюджетке төленетін басқа да міндетті төлемдердің сомасы; </w:t>
            </w:r>
          </w:p>
          <w:bookmarkEnd w:id="1504"/>
          <w:bookmarkStart w:name="z1122" w:id="1505"/>
          <w:p>
            <w:pPr>
              <w:spacing w:after="20"/>
              <w:ind w:left="20"/>
              <w:jc w:val="both"/>
            </w:pPr>
            <w:r>
              <w:rPr>
                <w:rFonts w:ascii="Times New Roman"/>
                <w:b w:val="false"/>
                <w:i w:val="false"/>
                <w:color w:val="000000"/>
                <w:sz w:val="20"/>
              </w:rPr>
              <w:t>
</w:t>
            </w:r>
            <w:r>
              <w:rPr>
                <w:rFonts w:ascii="Times New Roman"/>
                <w:b/>
                <w:i w:val="false"/>
                <w:color w:val="000000"/>
                <w:sz w:val="20"/>
              </w:rPr>
              <w:t xml:space="preserve">8) осы Кодекстің </w:t>
            </w:r>
            <w:r>
              <w:rPr>
                <w:rFonts w:ascii="Times New Roman"/>
                <w:b w:val="false"/>
                <w:i w:val="false"/>
                <w:color w:val="000000"/>
                <w:sz w:val="20"/>
              </w:rPr>
              <w:t>97-бабының</w:t>
            </w:r>
            <w:r>
              <w:rPr>
                <w:rFonts w:ascii="Times New Roman"/>
                <w:b/>
                <w:i w:val="false"/>
                <w:color w:val="000000"/>
                <w:sz w:val="20"/>
              </w:rPr>
              <w:t xml:space="preserve"> 2-тармағында көзделген әлеуметтік сала объектілерін сатып алу, өндіру, салу, монтаждау, орнату жөніндегі шығындар және олардың құнына енгізілетін басқа да шығындар, сондай-ақ оларды пайдалану жөніндегі шығыстар; </w:t>
            </w:r>
          </w:p>
          <w:bookmarkEnd w:id="1505"/>
          <w:bookmarkStart w:name="z1123" w:id="1506"/>
          <w:p>
            <w:pPr>
              <w:spacing w:after="20"/>
              <w:ind w:left="20"/>
              <w:jc w:val="both"/>
            </w:pPr>
            <w:r>
              <w:rPr>
                <w:rFonts w:ascii="Times New Roman"/>
                <w:b w:val="false"/>
                <w:i w:val="false"/>
                <w:color w:val="000000"/>
                <w:sz w:val="20"/>
              </w:rPr>
              <w:t>
</w:t>
            </w:r>
            <w:r>
              <w:rPr>
                <w:rFonts w:ascii="Times New Roman"/>
                <w:b/>
                <w:i w:val="false"/>
                <w:color w:val="000000"/>
                <w:sz w:val="20"/>
              </w:rPr>
              <w:t xml:space="preserve">9) егер осы Кодексте өзгеше көзделмесе, салық төлеуші өтеусіз негізде беретін мүліктің құны. Өтеусіз орындалған жұмыстардың, көрсетілген қызметтердің құны осындай жұмыстар орындауға, қызметтер көрсетуге байланысты шеккен шығыстар мөлшерінде айқындалады; </w:t>
            </w:r>
          </w:p>
          <w:bookmarkEnd w:id="1506"/>
          <w:bookmarkStart w:name="z1124" w:id="1507"/>
          <w:p>
            <w:pPr>
              <w:spacing w:after="20"/>
              <w:ind w:left="20"/>
              <w:jc w:val="both"/>
            </w:pPr>
            <w:r>
              <w:rPr>
                <w:rFonts w:ascii="Times New Roman"/>
                <w:b w:val="false"/>
                <w:i w:val="false"/>
                <w:color w:val="000000"/>
                <w:sz w:val="20"/>
              </w:rPr>
              <w:t>
</w:t>
            </w:r>
            <w:r>
              <w:rPr>
                <w:rFonts w:ascii="Times New Roman"/>
                <w:b/>
                <w:i w:val="false"/>
                <w:color w:val="000000"/>
                <w:sz w:val="20"/>
              </w:rPr>
              <w:t xml:space="preserve">10) есепке жатқызылуға жататын қосылған құн салығы сомасының осы Кодекстің </w:t>
            </w:r>
            <w:r>
              <w:rPr>
                <w:rFonts w:ascii="Times New Roman"/>
                <w:b w:val="false"/>
                <w:i w:val="false"/>
                <w:color w:val="000000"/>
                <w:sz w:val="20"/>
              </w:rPr>
              <w:t>267-бабын</w:t>
            </w:r>
            <w:r>
              <w:rPr>
                <w:rFonts w:ascii="Times New Roman"/>
                <w:b/>
                <w:i w:val="false"/>
                <w:color w:val="000000"/>
                <w:sz w:val="20"/>
              </w:rPr>
              <w:t xml:space="preserve"> қолданатын салық төлеушіде туындайтын, салық кезеңі ішінде есепке жазылған қосылған құн салығы сомасынан асып кетуі; </w:t>
            </w:r>
          </w:p>
          <w:bookmarkEnd w:id="1507"/>
          <w:bookmarkStart w:name="z1125" w:id="1508"/>
          <w:p>
            <w:pPr>
              <w:spacing w:after="20"/>
              <w:ind w:left="20"/>
              <w:jc w:val="both"/>
            </w:pPr>
            <w:r>
              <w:rPr>
                <w:rFonts w:ascii="Times New Roman"/>
                <w:b w:val="false"/>
                <w:i w:val="false"/>
                <w:color w:val="000000"/>
                <w:sz w:val="20"/>
              </w:rPr>
              <w:t>
</w:t>
            </w:r>
            <w:r>
              <w:rPr>
                <w:rFonts w:ascii="Times New Roman"/>
                <w:b/>
                <w:i w:val="false"/>
                <w:color w:val="000000"/>
                <w:sz w:val="20"/>
              </w:rPr>
              <w:t xml:space="preserve">11) осы Кодекстің </w:t>
            </w:r>
            <w:r>
              <w:rPr>
                <w:rFonts w:ascii="Times New Roman"/>
                <w:b w:val="false"/>
                <w:i w:val="false"/>
                <w:color w:val="000000"/>
                <w:sz w:val="20"/>
              </w:rPr>
              <w:t>106</w:t>
            </w:r>
            <w:r>
              <w:rPr>
                <w:rFonts w:ascii="Times New Roman"/>
                <w:b/>
                <w:i w:val="false"/>
                <w:color w:val="000000"/>
                <w:sz w:val="20"/>
              </w:rPr>
              <w:t xml:space="preserve">, </w:t>
            </w:r>
            <w:r>
              <w:rPr>
                <w:rFonts w:ascii="Times New Roman"/>
                <w:b w:val="false"/>
                <w:i w:val="false"/>
                <w:color w:val="000000"/>
                <w:sz w:val="20"/>
              </w:rPr>
              <w:t>107-баптарында</w:t>
            </w:r>
            <w:r>
              <w:rPr>
                <w:rFonts w:ascii="Times New Roman"/>
                <w:b/>
                <w:i w:val="false"/>
                <w:color w:val="000000"/>
                <w:sz w:val="20"/>
              </w:rPr>
              <w:t xml:space="preserve"> көзделген шегерімдерді қоспағанда, резервтік қорларға аударымдар; </w:t>
            </w:r>
          </w:p>
          <w:bookmarkEnd w:id="1508"/>
          <w:bookmarkStart w:name="z1126" w:id="1509"/>
          <w:p>
            <w:pPr>
              <w:spacing w:after="20"/>
              <w:ind w:left="20"/>
              <w:jc w:val="both"/>
            </w:pPr>
            <w:r>
              <w:rPr>
                <w:rFonts w:ascii="Times New Roman"/>
                <w:b w:val="false"/>
                <w:i w:val="false"/>
                <w:color w:val="000000"/>
                <w:sz w:val="20"/>
              </w:rPr>
              <w:t>
</w:t>
            </w:r>
            <w:r>
              <w:rPr>
                <w:rFonts w:ascii="Times New Roman"/>
                <w:b/>
                <w:i w:val="false"/>
                <w:color w:val="000000"/>
                <w:sz w:val="20"/>
              </w:rPr>
              <w:t xml:space="preserve">12) кәсіпорынды мүліктік кешен ретінде сатып алу-сату шарты бойынша берілетін тауарлық-материалдық қорлардың құны; </w:t>
            </w:r>
          </w:p>
          <w:bookmarkEnd w:id="1509"/>
          <w:bookmarkStart w:name="z1127" w:id="1510"/>
          <w:p>
            <w:pPr>
              <w:spacing w:after="20"/>
              <w:ind w:left="20"/>
              <w:jc w:val="both"/>
            </w:pPr>
            <w:r>
              <w:rPr>
                <w:rFonts w:ascii="Times New Roman"/>
                <w:b w:val="false"/>
                <w:i w:val="false"/>
                <w:color w:val="000000"/>
                <w:sz w:val="20"/>
              </w:rPr>
              <w:t>
</w:t>
            </w:r>
            <w:r>
              <w:rPr>
                <w:rFonts w:ascii="Times New Roman"/>
                <w:b/>
                <w:i w:val="false"/>
                <w:color w:val="000000"/>
                <w:sz w:val="20"/>
              </w:rPr>
              <w:t xml:space="preserve">13) өнімді бөлу туралы келісімшарт бойынша қызметті жүзеге асыратын жер қойнауын пайдаланушының төленген қосымша төлемінің сомасы; </w:t>
            </w:r>
          </w:p>
          <w:bookmarkEnd w:id="1510"/>
          <w:bookmarkStart w:name="z1128" w:id="1511"/>
          <w:p>
            <w:pPr>
              <w:spacing w:after="20"/>
              <w:ind w:left="20"/>
              <w:jc w:val="both"/>
            </w:pPr>
            <w:r>
              <w:rPr>
                <w:rFonts w:ascii="Times New Roman"/>
                <w:b w:val="false"/>
                <w:i w:val="false"/>
                <w:color w:val="000000"/>
                <w:sz w:val="20"/>
              </w:rPr>
              <w:t>
</w:t>
            </w:r>
            <w:r>
              <w:rPr>
                <w:rFonts w:ascii="Times New Roman"/>
                <w:b/>
                <w:i w:val="false"/>
                <w:color w:val="000000"/>
                <w:sz w:val="20"/>
              </w:rPr>
              <w:t xml:space="preserve">14) осы Кодекстің </w:t>
            </w:r>
            <w:r>
              <w:rPr>
                <w:rFonts w:ascii="Times New Roman"/>
                <w:b w:val="false"/>
                <w:i w:val="false"/>
                <w:color w:val="000000"/>
                <w:sz w:val="20"/>
              </w:rPr>
              <w:t>87-бабына</w:t>
            </w:r>
            <w:r>
              <w:rPr>
                <w:rFonts w:ascii="Times New Roman"/>
                <w:b/>
                <w:i w:val="false"/>
                <w:color w:val="000000"/>
                <w:sz w:val="20"/>
              </w:rPr>
              <w:t xml:space="preserve"> сәйкес салық төлеушінің амортизацияға жатпайтын активтердің бастапқы құнына қосылатын шығындары;</w:t>
            </w:r>
          </w:p>
          <w:bookmarkEnd w:id="1511"/>
          <w:bookmarkStart w:name="z8637" w:id="1512"/>
          <w:p>
            <w:pPr>
              <w:spacing w:after="20"/>
              <w:ind w:left="20"/>
              <w:jc w:val="both"/>
            </w:pPr>
            <w:r>
              <w:rPr>
                <w:rFonts w:ascii="Times New Roman"/>
                <w:b w:val="false"/>
                <w:i w:val="false"/>
                <w:color w:val="000000"/>
                <w:sz w:val="20"/>
              </w:rPr>
              <w:t>
</w:t>
            </w:r>
            <w:r>
              <w:rPr>
                <w:rFonts w:ascii="Times New Roman"/>
                <w:b/>
                <w:i w:val="false"/>
                <w:color w:val="000000"/>
                <w:sz w:val="20"/>
              </w:rPr>
              <w:t>15) жер қойнауын пайдаланушы салық міндеттемесін орындау есебіне заттай нысанда берген пайдалы қазбаларды өткізумен байланысты шығыстар</w:t>
            </w:r>
            <w:r>
              <w:rPr>
                <w:rFonts w:ascii="Times New Roman"/>
                <w:b/>
                <w:i w:val="false"/>
                <w:color w:val="000000"/>
                <w:sz w:val="20"/>
              </w:rPr>
              <w:t>;</w:t>
            </w:r>
          </w:p>
          <w:bookmarkEnd w:id="1512"/>
          <w:bookmarkStart w:name="z8714" w:id="1513"/>
          <w:p>
            <w:pPr>
              <w:spacing w:after="20"/>
              <w:ind w:left="20"/>
              <w:jc w:val="both"/>
            </w:pPr>
            <w:r>
              <w:rPr>
                <w:rFonts w:ascii="Times New Roman"/>
                <w:b w:val="false"/>
                <w:i w:val="false"/>
                <w:color w:val="000000"/>
                <w:sz w:val="20"/>
              </w:rPr>
              <w:t>
</w:t>
            </w:r>
            <w:r>
              <w:rPr>
                <w:rFonts w:ascii="Times New Roman"/>
                <w:b/>
                <w:i w:val="false"/>
                <w:color w:val="000000"/>
                <w:sz w:val="20"/>
              </w:rPr>
              <w:t>16) жер қойнауын пайдаланушы салықтық міндеттемені заттай нысанда орындау есебіне беретін пайдалы қазбалар көлемдерінің құны шегерімге жатпайды.</w:t>
            </w:r>
          </w:p>
          <w:bookmarkEnd w:id="1513"/>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Осы бөлік 2012.01.01 бастап қолданысқа енгізілді және 2027.01.01 дейін қолданыста болады - ҚР 2008.12.10 </w:t>
            </w:r>
            <w:r>
              <w:rPr>
                <w:rFonts w:ascii="Times New Roman"/>
                <w:b w:val="false"/>
                <w:i w:val="false"/>
                <w:color w:val="000000"/>
                <w:sz w:val="20"/>
              </w:rPr>
              <w:t>N 100-IV</w:t>
            </w:r>
            <w:r>
              <w:rPr>
                <w:rFonts w:ascii="Times New Roman"/>
                <w:b/>
                <w:i w:val="false"/>
                <w:color w:val="000000"/>
                <w:sz w:val="20"/>
              </w:rPr>
              <w:t xml:space="preserve"> Заңымен.</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Бас банктің күмәнді және үмітсіз активтерін сатып алатын банктің еншілес ұйымы:</w:t>
            </w:r>
          </w:p>
          <w:bookmarkStart w:name="z6713" w:id="1514"/>
          <w:p>
            <w:pPr>
              <w:spacing w:after="20"/>
              <w:ind w:left="20"/>
              <w:jc w:val="both"/>
            </w:pPr>
            <w:r>
              <w:rPr>
                <w:rFonts w:ascii="Times New Roman"/>
                <w:b w:val="false"/>
                <w:i w:val="false"/>
                <w:color w:val="000000"/>
                <w:sz w:val="20"/>
              </w:rPr>
              <w:t>
</w:t>
            </w:r>
            <w:r>
              <w:rPr>
                <w:rFonts w:ascii="Times New Roman"/>
                <w:b/>
                <w:i w:val="false"/>
                <w:color w:val="000000"/>
                <w:sz w:val="20"/>
              </w:rPr>
              <w:t>осы ұйым Қазақстан Республикасының банктер және банк қызметі туралы заңнамасына сәйкес алған және бас банкке аударылған ақша түріндегі;</w:t>
            </w:r>
          </w:p>
          <w:bookmarkEnd w:id="1514"/>
          <w:bookmarkStart w:name="z6714" w:id="1515"/>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банктер және банк қызметі туралы заңнамасында көзделген қызмет түрлерін жүзеге асырумен байланысты емес шығыстарды шегерімге жатқызуға құқылы емес.</w:t>
            </w:r>
          </w:p>
          <w:bookmarkEnd w:id="151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115-бапқа өзгерістер енгізілді - ҚР 2008.12.10 </w:t>
            </w:r>
            <w:r>
              <w:rPr>
                <w:rFonts w:ascii="Times New Roman"/>
                <w:b w:val="false"/>
                <w:i w:val="false"/>
                <w:color w:val="000000"/>
                <w:sz w:val="20"/>
              </w:rPr>
              <w:t>N 100-IV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03.07.2014 </w:t>
            </w:r>
            <w:r>
              <w:rPr>
                <w:rFonts w:ascii="Times New Roman"/>
                <w:b w:val="false"/>
                <w:i w:val="false"/>
                <w:color w:val="000000"/>
                <w:sz w:val="20"/>
              </w:rPr>
              <w:t>№ 227-V</w:t>
            </w:r>
            <w:r>
              <w:rPr>
                <w:rFonts w:ascii="Times New Roman"/>
                <w:b w:val="false"/>
                <w:i w:val="false"/>
                <w:color w:val="ff0000"/>
                <w:sz w:val="20"/>
              </w:rPr>
              <w:t xml:space="preserve"> (01.01.2015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25.12.2017 </w:t>
            </w:r>
            <w:r>
              <w:rPr>
                <w:rFonts w:ascii="Times New Roman"/>
                <w:b w:val="false"/>
                <w:i w:val="false"/>
                <w:color w:val="000000"/>
                <w:sz w:val="20"/>
              </w:rPr>
              <w:t>№ 122-VI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11-баптан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1129" w:id="1516"/>
          <w:p>
            <w:pPr>
              <w:spacing w:after="0"/>
              <w:ind w:left="0"/>
              <w:jc w:val="both"/>
            </w:pPr>
            <w:r>
              <w:rPr>
                <w:rFonts w:ascii="Times New Roman"/>
                <w:b/>
                <w:i w:val="false"/>
                <w:color w:val="000000"/>
              </w:rPr>
              <w:t xml:space="preserve"> § 3. Тіркелген активтер бойынша шегерімдер</w:t>
            </w:r>
          </w:p>
          <w:bookmarkEnd w:id="1516"/>
          <w:bookmarkStart w:name="z1130" w:id="1517"/>
          <w:p>
            <w:pPr>
              <w:spacing w:after="0"/>
              <w:ind w:left="0"/>
              <w:jc w:val="both"/>
            </w:pPr>
            <w:r>
              <w:rPr>
                <w:rFonts w:ascii="Times New Roman"/>
                <w:b/>
                <w:i w:val="false"/>
                <w:color w:val="000000"/>
              </w:rPr>
              <w:t xml:space="preserve"> 116-бап. Тіркелген активтер </w:t>
            </w:r>
          </w:p>
          <w:bookmarkEnd w:id="1517"/>
          <w:bookmarkStart w:name="z1131" w:id="1518"/>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бапта өзгеше көзделмесе, мыналар тіркелген активтерге жатады: </w:t>
            </w:r>
          </w:p>
          <w:bookmarkEnd w:id="1518"/>
          <w:bookmarkStart w:name="z1132" w:id="1519"/>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тармақтың </w:t>
            </w:r>
            <w:r>
              <w:rPr>
                <w:rFonts w:ascii="Times New Roman"/>
                <w:b w:val="false"/>
                <w:i w:val="false"/>
                <w:color w:val="000000"/>
                <w:sz w:val="20"/>
              </w:rPr>
              <w:t>2)</w:t>
            </w:r>
            <w:r>
              <w:rPr>
                <w:rFonts w:ascii="Times New Roman"/>
                <w:b/>
                <w:i w:val="false"/>
                <w:color w:val="000000"/>
                <w:sz w:val="20"/>
              </w:rPr>
              <w:t xml:space="preserve"> және </w:t>
            </w:r>
            <w:r>
              <w:rPr>
                <w:rFonts w:ascii="Times New Roman"/>
                <w:b w:val="false"/>
                <w:i w:val="false"/>
                <w:color w:val="000000"/>
                <w:sz w:val="20"/>
              </w:rPr>
              <w:t>3) тармақшаларында</w:t>
            </w:r>
            <w:r>
              <w:rPr>
                <w:rFonts w:ascii="Times New Roman"/>
                <w:b/>
                <w:i w:val="false"/>
                <w:color w:val="000000"/>
                <w:sz w:val="20"/>
              </w:rPr>
              <w:t xml:space="preserve"> көрсетілген активтерді қоспағанда, түскен кезде халықаралық қаржылық есептiлiк стандарттарына және Қазақстан Республикасының бухгалтерлiк есеп пен қаржылық есептiлiк туралы заңнамасының талаптарына сәйкес салық төлеушiнiң бухгалтерлiк есепке алуында ескерiлген және табыс алуға бағытталған қызметте пайдалануға арналған негiзгi құралдар, жылжымайтын мүлiкке инвестициялар, материалдық емес және биологиялық активтер;</w:t>
            </w:r>
          </w:p>
          <w:bookmarkEnd w:id="1519"/>
          <w:bookmarkStart w:name="z1133" w:id="1520"/>
          <w:p>
            <w:pPr>
              <w:spacing w:after="20"/>
              <w:ind w:left="20"/>
              <w:jc w:val="both"/>
            </w:pPr>
            <w:r>
              <w:rPr>
                <w:rFonts w:ascii="Times New Roman"/>
                <w:b w:val="false"/>
                <w:i w:val="false"/>
                <w:color w:val="000000"/>
                <w:sz w:val="20"/>
              </w:rPr>
              <w:t>
</w:t>
            </w:r>
            <w:r>
              <w:rPr>
                <w:rFonts w:ascii="Times New Roman"/>
                <w:b/>
                <w:i w:val="false"/>
                <w:color w:val="000000"/>
                <w:sz w:val="20"/>
              </w:rPr>
              <w:t>2) концессия шартының шеңберiнде концедент концессионердің (құқық мирасқорының немесе концессия шартын iске асыру үшiн тек қана концессионер арнайы құрған заңды тұлғаның) иеленуіне және пайдалануына берген, қызмет мерзiмi бiр жылдан асатын активтер;</w:t>
            </w:r>
          </w:p>
          <w:bookmarkEnd w:id="1520"/>
          <w:bookmarkStart w:name="z1134" w:id="1521"/>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Кодекстің </w:t>
            </w:r>
            <w:r>
              <w:rPr>
                <w:rFonts w:ascii="Times New Roman"/>
                <w:b w:val="false"/>
                <w:i w:val="false"/>
                <w:color w:val="000000"/>
                <w:sz w:val="20"/>
              </w:rPr>
              <w:t>97-бабының</w:t>
            </w:r>
            <w:r>
              <w:rPr>
                <w:rFonts w:ascii="Times New Roman"/>
                <w:b/>
                <w:i w:val="false"/>
                <w:color w:val="000000"/>
                <w:sz w:val="20"/>
              </w:rPr>
              <w:t xml:space="preserve"> 3-тармағында көрсетілген әлеуметтік сала объектілері болып табылатын, қызмет мерзімі бір жылдан асатын активтер; </w:t>
            </w:r>
          </w:p>
          <w:bookmarkEnd w:id="1521"/>
          <w:bookmarkStart w:name="z1135" w:id="1522"/>
          <w:p>
            <w:pPr>
              <w:spacing w:after="20"/>
              <w:ind w:left="20"/>
              <w:jc w:val="both"/>
            </w:pPr>
            <w:r>
              <w:rPr>
                <w:rFonts w:ascii="Times New Roman"/>
                <w:b w:val="false"/>
                <w:i w:val="false"/>
                <w:color w:val="000000"/>
                <w:sz w:val="20"/>
              </w:rPr>
              <w:t>
</w:t>
            </w:r>
            <w:r>
              <w:rPr>
                <w:rFonts w:ascii="Times New Roman"/>
                <w:b/>
                <w:i w:val="false"/>
                <w:color w:val="000000"/>
                <w:sz w:val="20"/>
              </w:rPr>
              <w:t xml:space="preserve">4) табыс алуға бағытталған қызметте бір жылдан астам уақыт бойы пайдалануға арналған, сенімгерлікпен басқарушының сенімгерлікпен басқару шарты бойынша немесе мүлікті сенімгерлікпен басқаруды құру туралы өзге акт бойынша сенімгерлікпен басқаруға алған, қызмет мерзімі бір жылдан асатын активтер. </w:t>
            </w:r>
          </w:p>
          <w:bookmarkEnd w:id="1522"/>
          <w:bookmarkStart w:name="z1136" w:id="1523"/>
          <w:p>
            <w:pPr>
              <w:spacing w:after="20"/>
              <w:ind w:left="20"/>
              <w:jc w:val="both"/>
            </w:pPr>
            <w:r>
              <w:rPr>
                <w:rFonts w:ascii="Times New Roman"/>
                <w:b w:val="false"/>
                <w:i w:val="false"/>
                <w:color w:val="000000"/>
                <w:sz w:val="20"/>
              </w:rPr>
              <w:t>
</w:t>
            </w:r>
            <w:r>
              <w:rPr>
                <w:rFonts w:ascii="Times New Roman"/>
                <w:b/>
                <w:i w:val="false"/>
                <w:color w:val="000000"/>
                <w:sz w:val="20"/>
              </w:rPr>
              <w:t xml:space="preserve">2. Мыналар тіркелген активтерге жатпайды: </w:t>
            </w:r>
          </w:p>
          <w:bookmarkEnd w:id="1523"/>
          <w:p>
            <w:pPr>
              <w:spacing w:after="20"/>
              <w:ind w:left="20"/>
              <w:jc w:val="both"/>
            </w:pPr>
            <w:r>
              <w:rPr>
                <w:rFonts w:ascii="Times New Roman"/>
                <w:b w:val="false"/>
                <w:i w:val="false"/>
                <w:color w:val="000000"/>
                <w:sz w:val="20"/>
              </w:rPr>
              <w:t>
</w:t>
            </w:r>
            <w:r>
              <w:rPr>
                <w:rFonts w:ascii="Times New Roman"/>
                <w:b/>
                <w:i w:val="false"/>
                <w:color w:val="000000"/>
                <w:sz w:val="20"/>
              </w:rPr>
              <w:t xml:space="preserve">1) жер қойнауын пайдаланушы коммерциялық табудан кейін өндіру басталған кезге дейін пайдалануға енгізетін және осы Кодекстің </w:t>
            </w:r>
            <w:r>
              <w:rPr>
                <w:rFonts w:ascii="Times New Roman"/>
                <w:b w:val="false"/>
                <w:i w:val="false"/>
                <w:color w:val="000000"/>
                <w:sz w:val="20"/>
              </w:rPr>
              <w:t>111-бабына</w:t>
            </w:r>
            <w:r>
              <w:rPr>
                <w:rFonts w:ascii="Times New Roman"/>
                <w:b/>
                <w:i w:val="false"/>
                <w:color w:val="000000"/>
                <w:sz w:val="20"/>
              </w:rPr>
              <w:t xml:space="preserve"> сәйкес салық салу мақсатына орай ескерілетін негізгі құралдар және материалдық емес активтер;</w:t>
            </w:r>
          </w:p>
          <w:bookmarkStart w:name="z7031" w:id="1524"/>
          <w:p>
            <w:pPr>
              <w:spacing w:after="20"/>
              <w:ind w:left="20"/>
              <w:jc w:val="both"/>
            </w:pPr>
            <w:r>
              <w:rPr>
                <w:rFonts w:ascii="Times New Roman"/>
                <w:b w:val="false"/>
                <w:i w:val="false"/>
                <w:color w:val="000000"/>
                <w:sz w:val="20"/>
              </w:rPr>
              <w:t>
</w:t>
            </w:r>
            <w:r>
              <w:rPr>
                <w:rFonts w:ascii="Times New Roman"/>
                <w:b/>
                <w:i w:val="false"/>
                <w:color w:val="000000"/>
                <w:sz w:val="20"/>
              </w:rPr>
              <w:t>1-1) мыналарды:</w:t>
            </w:r>
          </w:p>
          <w:bookmarkEnd w:id="1524"/>
          <w:bookmarkStart w:name="z7032" w:id="1525"/>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1-тармағының 2), 3) және 4) тармақшаларында көрсетілген активтерді;</w:t>
            </w:r>
          </w:p>
          <w:bookmarkEnd w:id="1525"/>
          <w:bookmarkStart w:name="z7033" w:id="1526"/>
          <w:p>
            <w:pPr>
              <w:spacing w:after="20"/>
              <w:ind w:left="20"/>
              <w:jc w:val="both"/>
            </w:pPr>
            <w:r>
              <w:rPr>
                <w:rFonts w:ascii="Times New Roman"/>
                <w:b w:val="false"/>
                <w:i w:val="false"/>
                <w:color w:val="000000"/>
                <w:sz w:val="20"/>
              </w:rPr>
              <w:t>
</w:t>
            </w:r>
            <w:r>
              <w:rPr>
                <w:rFonts w:ascii="Times New Roman"/>
                <w:b/>
                <w:i w:val="false"/>
                <w:color w:val="000000"/>
                <w:sz w:val="20"/>
              </w:rPr>
              <w:t>осындай активтерді қаржылық есептіліктің халықаралық стандарттарына және Қазақстан Республикасының бухгалтерлік есеп пен қаржылық есептілік туралы заңнамасының талаптарына сәйкес әділ құны бойынша ескеруге орай амортизациялық аударымдарды есептеу жүргізілмейтін биологиялық активтерді, жылжымайтын мүлікке инвестицияларды қоспағанда қаржылық есептіліктің халықаралық стандарттарына және Қазақстан Республикасының бухгалтерлік есеп пен қаржылық есептілік туралы заңнамасының талаптарына сәйкес амортизациялық аударымдарды есептеу жүргізілмейтін активтер;</w:t>
            </w:r>
          </w:p>
          <w:bookmarkEnd w:id="1526"/>
          <w:bookmarkStart w:name="z1137" w:id="1527"/>
          <w:p>
            <w:pPr>
              <w:spacing w:after="20"/>
              <w:ind w:left="20"/>
              <w:jc w:val="both"/>
            </w:pPr>
            <w:r>
              <w:rPr>
                <w:rFonts w:ascii="Times New Roman"/>
                <w:b w:val="false"/>
                <w:i w:val="false"/>
                <w:color w:val="000000"/>
                <w:sz w:val="20"/>
              </w:rPr>
              <w:t>
</w:t>
            </w:r>
            <w:r>
              <w:rPr>
                <w:rFonts w:ascii="Times New Roman"/>
                <w:b/>
                <w:i w:val="false"/>
                <w:color w:val="000000"/>
                <w:sz w:val="20"/>
              </w:rPr>
              <w:t xml:space="preserve">2) жер; </w:t>
            </w:r>
          </w:p>
          <w:bookmarkEnd w:id="1527"/>
          <w:bookmarkStart w:name="z1138" w:id="1528"/>
          <w:p>
            <w:pPr>
              <w:spacing w:after="20"/>
              <w:ind w:left="20"/>
              <w:jc w:val="both"/>
            </w:pPr>
            <w:r>
              <w:rPr>
                <w:rFonts w:ascii="Times New Roman"/>
                <w:b w:val="false"/>
                <w:i w:val="false"/>
                <w:color w:val="000000"/>
                <w:sz w:val="20"/>
              </w:rPr>
              <w:t>
</w:t>
            </w:r>
            <w:r>
              <w:rPr>
                <w:rFonts w:ascii="Times New Roman"/>
                <w:b/>
                <w:i w:val="false"/>
                <w:color w:val="000000"/>
                <w:sz w:val="20"/>
              </w:rPr>
              <w:t xml:space="preserve">3) мұражай құндылықтары; </w:t>
            </w:r>
          </w:p>
          <w:bookmarkEnd w:id="1528"/>
          <w:bookmarkStart w:name="z1139" w:id="1529"/>
          <w:p>
            <w:pPr>
              <w:spacing w:after="20"/>
              <w:ind w:left="20"/>
              <w:jc w:val="both"/>
            </w:pPr>
            <w:r>
              <w:rPr>
                <w:rFonts w:ascii="Times New Roman"/>
                <w:b w:val="false"/>
                <w:i w:val="false"/>
                <w:color w:val="000000"/>
                <w:sz w:val="20"/>
              </w:rPr>
              <w:t>
</w:t>
            </w:r>
            <w:r>
              <w:rPr>
                <w:rFonts w:ascii="Times New Roman"/>
                <w:b/>
                <w:i w:val="false"/>
                <w:color w:val="000000"/>
                <w:sz w:val="20"/>
              </w:rPr>
              <w:t xml:space="preserve">4) сәулет және өнер ескерткіштері; </w:t>
            </w:r>
          </w:p>
          <w:bookmarkEnd w:id="1529"/>
          <w:bookmarkStart w:name="z1140" w:id="1530"/>
          <w:p>
            <w:pPr>
              <w:spacing w:after="20"/>
              <w:ind w:left="20"/>
              <w:jc w:val="both"/>
            </w:pPr>
            <w:r>
              <w:rPr>
                <w:rFonts w:ascii="Times New Roman"/>
                <w:b w:val="false"/>
                <w:i w:val="false"/>
                <w:color w:val="000000"/>
                <w:sz w:val="20"/>
              </w:rPr>
              <w:t>
</w:t>
            </w:r>
            <w:r>
              <w:rPr>
                <w:rFonts w:ascii="Times New Roman"/>
                <w:b/>
                <w:i w:val="false"/>
                <w:color w:val="000000"/>
                <w:sz w:val="20"/>
              </w:rPr>
              <w:t>5) ортақ пайдаланымдағы құрылыстар: концессия шарты шеңберінде құрылған және (немесе) концессионер алған концессия объектілері болып табылатын автомобиль жолдарын қоспағанда, автомобиль жолдары, тротуарлар, бульварлар, гүлзарлар;</w:t>
            </w:r>
          </w:p>
          <w:bookmarkEnd w:id="1530"/>
          <w:bookmarkStart w:name="z1141" w:id="1531"/>
          <w:p>
            <w:pPr>
              <w:spacing w:after="20"/>
              <w:ind w:left="20"/>
              <w:jc w:val="both"/>
            </w:pPr>
            <w:r>
              <w:rPr>
                <w:rFonts w:ascii="Times New Roman"/>
                <w:b w:val="false"/>
                <w:i w:val="false"/>
                <w:color w:val="000000"/>
                <w:sz w:val="20"/>
              </w:rPr>
              <w:t>
</w:t>
            </w:r>
            <w:r>
              <w:rPr>
                <w:rFonts w:ascii="Times New Roman"/>
                <w:b/>
                <w:i w:val="false"/>
                <w:color w:val="000000"/>
                <w:sz w:val="20"/>
              </w:rPr>
              <w:t xml:space="preserve">6) аяқталмаған күрделі құрылыс; </w:t>
            </w:r>
          </w:p>
          <w:bookmarkEnd w:id="1531"/>
          <w:bookmarkStart w:name="z1142" w:id="1532"/>
          <w:p>
            <w:pPr>
              <w:spacing w:after="20"/>
              <w:ind w:left="20"/>
              <w:jc w:val="both"/>
            </w:pPr>
            <w:r>
              <w:rPr>
                <w:rFonts w:ascii="Times New Roman"/>
                <w:b w:val="false"/>
                <w:i w:val="false"/>
                <w:color w:val="000000"/>
                <w:sz w:val="20"/>
              </w:rPr>
              <w:t>
</w:t>
            </w:r>
            <w:r>
              <w:rPr>
                <w:rFonts w:ascii="Times New Roman"/>
                <w:b/>
                <w:i w:val="false"/>
                <w:color w:val="000000"/>
                <w:sz w:val="20"/>
              </w:rPr>
              <w:t xml:space="preserve">7) фильмқорына жататын объектілер; </w:t>
            </w:r>
          </w:p>
          <w:bookmarkEnd w:id="1532"/>
          <w:bookmarkStart w:name="z1143" w:id="1533"/>
          <w:p>
            <w:pPr>
              <w:spacing w:after="20"/>
              <w:ind w:left="20"/>
              <w:jc w:val="both"/>
            </w:pPr>
            <w:r>
              <w:rPr>
                <w:rFonts w:ascii="Times New Roman"/>
                <w:b w:val="false"/>
                <w:i w:val="false"/>
                <w:color w:val="000000"/>
                <w:sz w:val="20"/>
              </w:rPr>
              <w:t>
</w:t>
            </w:r>
            <w:r>
              <w:rPr>
                <w:rFonts w:ascii="Times New Roman"/>
                <w:b/>
                <w:i w:val="false"/>
                <w:color w:val="000000"/>
                <w:sz w:val="20"/>
              </w:rPr>
              <w:t xml:space="preserve">8) Қазақстан Республикасы шама бірліктерінің мемлекеттік эталондары; </w:t>
            </w:r>
          </w:p>
          <w:bookmarkEnd w:id="1533"/>
          <w:bookmarkStart w:name="z1144" w:id="1534"/>
          <w:p>
            <w:pPr>
              <w:spacing w:after="20"/>
              <w:ind w:left="20"/>
              <w:jc w:val="both"/>
            </w:pPr>
            <w:r>
              <w:rPr>
                <w:rFonts w:ascii="Times New Roman"/>
                <w:b w:val="false"/>
                <w:i w:val="false"/>
                <w:color w:val="000000"/>
                <w:sz w:val="20"/>
              </w:rPr>
              <w:t>
</w:t>
            </w:r>
            <w:r>
              <w:rPr>
                <w:rFonts w:ascii="Times New Roman"/>
                <w:b/>
                <w:i w:val="false"/>
                <w:color w:val="000000"/>
                <w:sz w:val="20"/>
              </w:rPr>
              <w:t xml:space="preserve">9) Қазақстан Республикасының 2000 жылғы 1 қаңтарға дейін қолданыста болған салық заңнамасына сәйкес бұрын құны толығымен шегерімдерге жатқызылған негізгі құралдар; </w:t>
            </w:r>
          </w:p>
          <w:bookmarkEnd w:id="1534"/>
          <w:bookmarkStart w:name="z1145" w:id="1535"/>
          <w:p>
            <w:pPr>
              <w:spacing w:after="20"/>
              <w:ind w:left="20"/>
              <w:jc w:val="both"/>
            </w:pPr>
            <w:r>
              <w:rPr>
                <w:rFonts w:ascii="Times New Roman"/>
                <w:b w:val="false"/>
                <w:i w:val="false"/>
                <w:color w:val="000000"/>
                <w:sz w:val="20"/>
              </w:rPr>
              <w:t>
</w:t>
            </w:r>
            <w:r>
              <w:rPr>
                <w:rFonts w:ascii="Times New Roman"/>
                <w:b/>
                <w:i w:val="false"/>
                <w:color w:val="000000"/>
                <w:sz w:val="20"/>
              </w:rPr>
              <w:t xml:space="preserve">10) халықаралық қаржылық есептілік стандарттарына және Қазақстан Республикасының бухгалтерлік есеп және қаржылық есептілік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пайдалы қызмет мерзімі белгісіз деп танылған және салық төлеушінің бухгалтерлік балансында ескерілетін, пайдалы қызмет мерзімі белгісіз материалдық емес активтер; </w:t>
            </w:r>
          </w:p>
          <w:bookmarkEnd w:id="1535"/>
          <w:bookmarkStart w:name="z1146" w:id="1536"/>
          <w:p>
            <w:pPr>
              <w:spacing w:after="20"/>
              <w:ind w:left="20"/>
              <w:jc w:val="both"/>
            </w:pPr>
            <w:r>
              <w:rPr>
                <w:rFonts w:ascii="Times New Roman"/>
                <w:b w:val="false"/>
                <w:i w:val="false"/>
                <w:color w:val="000000"/>
                <w:sz w:val="20"/>
              </w:rPr>
              <w:t>
</w:t>
            </w:r>
            <w:r>
              <w:rPr>
                <w:rFonts w:ascii="Times New Roman"/>
                <w:b/>
                <w:i w:val="false"/>
                <w:color w:val="000000"/>
                <w:sz w:val="20"/>
              </w:rPr>
              <w:t>11) Қазақстан Республикасының инвестициялар туралы заңнамасына сәйкес жылдық жиынтық табыстан қосымша шегерімдер құқығы беріле отырып, 2009 жылғы 1 қаңтарға дейін жасалған келісімшарттар бойынша инвестициялық жоба шеңберінде пайдалануға берілген активтер;</w:t>
            </w:r>
          </w:p>
          <w:bookmarkEnd w:id="1536"/>
          <w:p>
            <w:pPr>
              <w:spacing w:after="20"/>
              <w:ind w:left="20"/>
              <w:jc w:val="both"/>
            </w:pPr>
            <w:r>
              <w:rPr>
                <w:rFonts w:ascii="Times New Roman"/>
                <w:b w:val="false"/>
                <w:i w:val="false"/>
                <w:color w:val="000000"/>
                <w:sz w:val="20"/>
              </w:rPr>
              <w:t>
</w:t>
            </w:r>
            <w:r>
              <w:rPr>
                <w:rFonts w:ascii="Times New Roman"/>
                <w:b/>
                <w:i w:val="false"/>
                <w:color w:val="000000"/>
                <w:sz w:val="20"/>
              </w:rPr>
              <w:t>11-1) 2009 жылғы 1 қаңтарға дейін шегерімге жатқызылған құн бөлігінде Қазақстан Республикасының инвестициялар туралы заңнамасына сәйкес корпоративтік табыс салығын төлеуден босату ұсыныла отырып, 2009 жылғы 1 қаңтарға дейін жасалған келісімшарттар бойынша инвестициялық жоба шеңберінде пайдалануға берілген активтер;</w:t>
            </w:r>
          </w:p>
          <w:bookmarkStart w:name="z1147" w:id="1537"/>
          <w:p>
            <w:pPr>
              <w:spacing w:after="20"/>
              <w:ind w:left="20"/>
              <w:jc w:val="both"/>
            </w:pPr>
            <w:r>
              <w:rPr>
                <w:rFonts w:ascii="Times New Roman"/>
                <w:b w:val="false"/>
                <w:i w:val="false"/>
                <w:color w:val="000000"/>
                <w:sz w:val="20"/>
              </w:rPr>
              <w:t>
</w:t>
            </w:r>
            <w:r>
              <w:rPr>
                <w:rFonts w:ascii="Times New Roman"/>
                <w:b/>
                <w:i w:val="false"/>
                <w:color w:val="000000"/>
                <w:sz w:val="20"/>
              </w:rPr>
              <w:t xml:space="preserve">12) осы Кодекстің </w:t>
            </w:r>
            <w:r>
              <w:rPr>
                <w:rFonts w:ascii="Times New Roman"/>
                <w:b w:val="false"/>
                <w:i w:val="false"/>
                <w:color w:val="000000"/>
                <w:sz w:val="20"/>
              </w:rPr>
              <w:t>118-бабының</w:t>
            </w:r>
            <w:r>
              <w:rPr>
                <w:rFonts w:ascii="Times New Roman"/>
                <w:b/>
                <w:i w:val="false"/>
                <w:color w:val="000000"/>
                <w:sz w:val="20"/>
              </w:rPr>
              <w:t xml:space="preserve"> 13-тармағында көзделген жағдайлардан басқа, осындай объектілер пайдалануға берілген салық кезеңінен кейінгі үш салық кезеңі ішіндегі преференция объектілері; </w:t>
            </w:r>
          </w:p>
          <w:bookmarkEnd w:id="1537"/>
          <w:bookmarkStart w:name="z1148" w:id="1538"/>
          <w:p>
            <w:pPr>
              <w:spacing w:after="20"/>
              <w:ind w:left="20"/>
              <w:jc w:val="both"/>
            </w:pPr>
            <w:r>
              <w:rPr>
                <w:rFonts w:ascii="Times New Roman"/>
                <w:b w:val="false"/>
                <w:i w:val="false"/>
                <w:color w:val="000000"/>
                <w:sz w:val="20"/>
              </w:rPr>
              <w:t>
</w:t>
            </w:r>
            <w:r>
              <w:rPr>
                <w:rFonts w:ascii="Times New Roman"/>
                <w:b/>
                <w:i w:val="false"/>
                <w:color w:val="000000"/>
                <w:sz w:val="20"/>
              </w:rPr>
              <w:t xml:space="preserve">13) осы Кодекстің </w:t>
            </w:r>
            <w:r>
              <w:rPr>
                <w:rFonts w:ascii="Times New Roman"/>
                <w:b w:val="false"/>
                <w:i w:val="false"/>
                <w:color w:val="000000"/>
                <w:sz w:val="20"/>
              </w:rPr>
              <w:t>97-бабының</w:t>
            </w:r>
            <w:r>
              <w:rPr>
                <w:rFonts w:ascii="Times New Roman"/>
                <w:b/>
                <w:i w:val="false"/>
                <w:color w:val="000000"/>
                <w:sz w:val="20"/>
              </w:rPr>
              <w:t xml:space="preserve"> 2-тармағында көзделген әлеуметтік сала объектілері болып табылатын, қызмет мерзімі бір жылдан асатын активтер;</w:t>
            </w:r>
          </w:p>
          <w:bookmarkEnd w:id="1538"/>
          <w:bookmarkStart w:name="z7034" w:id="1539"/>
          <w:p>
            <w:pPr>
              <w:spacing w:after="20"/>
              <w:ind w:left="20"/>
              <w:jc w:val="both"/>
            </w:pPr>
            <w:r>
              <w:rPr>
                <w:rFonts w:ascii="Times New Roman"/>
                <w:b w:val="false"/>
                <w:i w:val="false"/>
                <w:color w:val="000000"/>
                <w:sz w:val="20"/>
              </w:rPr>
              <w:t>
</w:t>
            </w:r>
            <w:r>
              <w:rPr>
                <w:rFonts w:ascii="Times New Roman"/>
                <w:b/>
                <w:i w:val="false"/>
                <w:color w:val="000000"/>
                <w:sz w:val="20"/>
              </w:rPr>
              <w:t>14) осы Кодекстің 111-1-бабында көрсетілген активтер.</w:t>
            </w:r>
          </w:p>
          <w:bookmarkEnd w:id="153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116-бапқа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(2011.01.01 бастап қолданысқа енгізіледі)2012.12.26 </w:t>
            </w:r>
            <w:r>
              <w:rPr>
                <w:rFonts w:ascii="Times New Roman"/>
                <w:b w:val="false"/>
                <w:i w:val="false"/>
                <w:color w:val="000000"/>
                <w:sz w:val="20"/>
              </w:rPr>
              <w:t>N 61-V</w:t>
            </w:r>
            <w:r>
              <w:rPr>
                <w:rFonts w:ascii="Times New Roman"/>
                <w:b w:val="false"/>
                <w:i w:val="false"/>
                <w:color w:val="ff0000"/>
                <w:sz w:val="20"/>
              </w:rPr>
              <w:t xml:space="preserve"> (2009.01.01 бастап қолданысқа енгізіледі); 04.07.2013 </w:t>
            </w:r>
            <w:r>
              <w:rPr>
                <w:rFonts w:ascii="Times New Roman"/>
                <w:b w:val="false"/>
                <w:i w:val="false"/>
                <w:color w:val="000000"/>
                <w:sz w:val="20"/>
              </w:rPr>
              <w:t>№ 131-V</w:t>
            </w:r>
            <w:r>
              <w:rPr>
                <w:rFonts w:ascii="Times New Roman"/>
                <w:b w:val="false"/>
                <w:i w:val="false"/>
                <w:color w:val="ff0000"/>
                <w:sz w:val="20"/>
              </w:rPr>
              <w:t xml:space="preserve"> Заңымен (01.01.2014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149" w:id="1540"/>
          <w:p>
            <w:pPr>
              <w:spacing w:after="0"/>
              <w:ind w:left="0"/>
              <w:jc w:val="both"/>
            </w:pPr>
            <w:r>
              <w:rPr>
                <w:rFonts w:ascii="Times New Roman"/>
                <w:b/>
                <w:i w:val="false"/>
                <w:color w:val="000000"/>
              </w:rPr>
              <w:t xml:space="preserve"> 117-бап. Құндық балансты айқындау</w:t>
            </w:r>
          </w:p>
          <w:bookmarkEnd w:id="1540"/>
          <w:bookmarkStart w:name="z1150" w:id="1541"/>
          <w:p>
            <w:pPr>
              <w:spacing w:after="20"/>
              <w:ind w:left="20"/>
              <w:jc w:val="both"/>
            </w:pPr>
            <w:r>
              <w:rPr>
                <w:rFonts w:ascii="Times New Roman"/>
                <w:b w:val="false"/>
                <w:i w:val="false"/>
                <w:color w:val="000000"/>
                <w:sz w:val="20"/>
              </w:rPr>
              <w:t>
</w:t>
            </w:r>
            <w:r>
              <w:rPr>
                <w:rFonts w:ascii="Times New Roman"/>
                <w:b/>
                <w:i w:val="false"/>
                <w:color w:val="000000"/>
                <w:sz w:val="20"/>
              </w:rPr>
              <w:t xml:space="preserve">1. Тіркелген активтерді есепке алу техникалық реттеу және метрология жөніндегі уәкілетті мемлекеттік орган белгілеген сыныптамаға сәйкес қалыптастырылатын топтар бойынша мынадай тәртіппен жүзеге асырылады: </w:t>
            </w:r>
          </w:p>
          <w:bookmarkEnd w:id="1541"/>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766"/>
              <w:gridCol w:w="1721"/>
              <w:gridCol w:w="8813"/>
            </w:tblGrid>
            <w:tr>
              <w:trPr>
                <w:trHeight w:val="30" w:hRule="atLeast"/>
              </w:trPr>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рет </w:t>
                  </w:r>
                  <w:r>
                    <w:br/>
                  </w:r>
                  <w:r>
                    <w:rPr>
                      <w:rFonts w:ascii="Times New Roman"/>
                      <w:b w:val="false"/>
                      <w:i w:val="false"/>
                      <w:color w:val="000000"/>
                      <w:sz w:val="20"/>
                    </w:rPr>
                    <w:t xml:space="preserve">
N </w:t>
                  </w:r>
                  <w:r>
                    <w:br/>
                  </w:r>
                  <w:r>
                    <w:rPr>
                      <w:rFonts w:ascii="Times New Roman"/>
                      <w:b w:val="false"/>
                      <w:i w:val="false"/>
                      <w:color w:val="000000"/>
                      <w:sz w:val="20"/>
                    </w:rPr>
                    <w:t>
 </w:t>
                  </w:r>
                </w:p>
              </w:tc>
              <w:tc>
                <w:tcPr>
                  <w:tcW w:w="17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топ </w:t>
                  </w:r>
                  <w:r>
                    <w:br/>
                  </w:r>
                  <w:r>
                    <w:rPr>
                      <w:rFonts w:ascii="Times New Roman"/>
                      <w:b w:val="false"/>
                      <w:i w:val="false"/>
                      <w:color w:val="000000"/>
                      <w:sz w:val="20"/>
                    </w:rPr>
                    <w:t xml:space="preserve">
N </w:t>
                  </w:r>
                  <w:r>
                    <w:br/>
                  </w:r>
                  <w:r>
                    <w:rPr>
                      <w:rFonts w:ascii="Times New Roman"/>
                      <w:b w:val="false"/>
                      <w:i w:val="false"/>
                      <w:color w:val="000000"/>
                      <w:sz w:val="20"/>
                    </w:rPr>
                    <w:t>
 </w:t>
                  </w:r>
                </w:p>
              </w:tc>
              <w:tc>
                <w:tcPr>
                  <w:tcW w:w="88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Тіркелген активтердің атауы </w:t>
                  </w:r>
                  <w:r>
                    <w:br/>
                  </w:r>
                  <w:r>
                    <w:rPr>
                      <w:rFonts w:ascii="Times New Roman"/>
                      <w:b w:val="false"/>
                      <w:i w:val="false"/>
                      <w:color w:val="000000"/>
                      <w:sz w:val="20"/>
                    </w:rPr>
                    <w:t>
 </w:t>
                  </w:r>
                </w:p>
              </w:tc>
            </w:tr>
            <w:tr>
              <w:trPr>
                <w:trHeight w:val="30" w:hRule="atLeast"/>
              </w:trPr>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17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88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r>
            <w:tr>
              <w:trPr>
                <w:trHeight w:val="30" w:hRule="atLeast"/>
              </w:trPr>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17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І </w:t>
                  </w:r>
                  <w:r>
                    <w:br/>
                  </w:r>
                  <w:r>
                    <w:rPr>
                      <w:rFonts w:ascii="Times New Roman"/>
                      <w:b w:val="false"/>
                      <w:i w:val="false"/>
                      <w:color w:val="000000"/>
                      <w:sz w:val="20"/>
                    </w:rPr>
                    <w:t>
 </w:t>
                  </w:r>
                </w:p>
              </w:tc>
              <w:tc>
                <w:tcPr>
                  <w:tcW w:w="88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Мұнай, газ ұңғымаларын және беру қондырғыларын қоспағанда, ғимараттар, құрылыстар </w:t>
                  </w:r>
                  <w:r>
                    <w:br/>
                  </w:r>
                  <w:r>
                    <w:rPr>
                      <w:rFonts w:ascii="Times New Roman"/>
                      <w:b w:val="false"/>
                      <w:i w:val="false"/>
                      <w:color w:val="000000"/>
                      <w:sz w:val="20"/>
                    </w:rPr>
                    <w:t>
 </w:t>
                  </w:r>
                </w:p>
              </w:tc>
            </w:tr>
            <w:tr>
              <w:trPr>
                <w:trHeight w:val="30" w:hRule="atLeast"/>
              </w:trPr>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17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ІІ </w:t>
                  </w:r>
                  <w:r>
                    <w:br/>
                  </w:r>
                  <w:r>
                    <w:rPr>
                      <w:rFonts w:ascii="Times New Roman"/>
                      <w:b w:val="false"/>
                      <w:i w:val="false"/>
                      <w:color w:val="000000"/>
                      <w:sz w:val="20"/>
                    </w:rPr>
                    <w:t>
 </w:t>
                  </w:r>
                </w:p>
              </w:tc>
              <w:tc>
                <w:tcPr>
                  <w:tcW w:w="88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Мұнай-газ өндіру машиналары мен жабдықтарын, сондай-ақ ақпаратты өңдеуге арналған компьютерлер мен жабдықты қоспағанда, машиналар мен жабдық </w:t>
                  </w:r>
                  <w:r>
                    <w:br/>
                  </w:r>
                  <w:r>
                    <w:rPr>
                      <w:rFonts w:ascii="Times New Roman"/>
                      <w:b w:val="false"/>
                      <w:i w:val="false"/>
                      <w:color w:val="000000"/>
                      <w:sz w:val="20"/>
                    </w:rPr>
                    <w:t>
 </w:t>
                  </w:r>
                </w:p>
              </w:tc>
            </w:tr>
            <w:tr>
              <w:trPr>
                <w:trHeight w:val="30" w:hRule="atLeast"/>
              </w:trPr>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17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ІІІ </w:t>
                  </w:r>
                  <w:r>
                    <w:br/>
                  </w:r>
                  <w:r>
                    <w:rPr>
                      <w:rFonts w:ascii="Times New Roman"/>
                      <w:b w:val="false"/>
                      <w:i w:val="false"/>
                      <w:color w:val="000000"/>
                      <w:sz w:val="20"/>
                    </w:rPr>
                    <w:t>
 </w:t>
                  </w:r>
                </w:p>
              </w:tc>
              <w:tc>
                <w:tcPr>
                  <w:tcW w:w="88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Ақпаратты өңдеуге арналған компьютерлер, бағдарламалық қамтамасыз етілім мен жабдықтар </w:t>
                  </w:r>
                  <w:r>
                    <w:br/>
                  </w:r>
                  <w:r>
                    <w:rPr>
                      <w:rFonts w:ascii="Times New Roman"/>
                      <w:b w:val="false"/>
                      <w:i w:val="false"/>
                      <w:color w:val="000000"/>
                      <w:sz w:val="20"/>
                    </w:rPr>
                    <w:t>
 </w:t>
                  </w:r>
                </w:p>
              </w:tc>
            </w:tr>
            <w:tr>
              <w:trPr>
                <w:trHeight w:val="30" w:hRule="atLeast"/>
              </w:trPr>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c>
                <w:tcPr>
                  <w:tcW w:w="17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ІV </w:t>
                  </w:r>
                  <w:r>
                    <w:br/>
                  </w:r>
                  <w:r>
                    <w:rPr>
                      <w:rFonts w:ascii="Times New Roman"/>
                      <w:b w:val="false"/>
                      <w:i w:val="false"/>
                      <w:color w:val="000000"/>
                      <w:sz w:val="20"/>
                    </w:rPr>
                    <w:t>
 </w:t>
                  </w:r>
                </w:p>
              </w:tc>
              <w:tc>
                <w:tcPr>
                  <w:tcW w:w="88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Басқа топтарға енгізілмеген тіркелген активтер, оның ішінде мұнай, газ ұңғымалары, беру қондырғылары, мұнай-газ өндіру машиналары мен жабдық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І топтың әрбір объектісі кіші топқа теңестіріледі. </w:t>
            </w:r>
          </w:p>
          <w:bookmarkStart w:name="z1151" w:id="1542"/>
          <w:p>
            <w:pPr>
              <w:spacing w:after="20"/>
              <w:ind w:left="20"/>
              <w:jc w:val="both"/>
            </w:pPr>
            <w:r>
              <w:rPr>
                <w:rFonts w:ascii="Times New Roman"/>
                <w:b w:val="false"/>
                <w:i w:val="false"/>
                <w:color w:val="000000"/>
                <w:sz w:val="20"/>
              </w:rPr>
              <w:t>
</w:t>
            </w:r>
            <w:r>
              <w:rPr>
                <w:rFonts w:ascii="Times New Roman"/>
                <w:b/>
                <w:i w:val="false"/>
                <w:color w:val="000000"/>
                <w:sz w:val="20"/>
              </w:rPr>
              <w:t xml:space="preserve">2. Әрбір кіші топ (І топтың), топ бойынша салық кезеңінің басында және аяғында кіші топтың (І топтың), топтың құндық балансы деп аталатын қорытынды сомалар айқындалады. </w:t>
            </w:r>
          </w:p>
          <w:bookmarkEnd w:id="1542"/>
          <w:p>
            <w:pPr>
              <w:spacing w:after="20"/>
              <w:ind w:left="20"/>
              <w:jc w:val="both"/>
            </w:pPr>
            <w:r>
              <w:rPr>
                <w:rFonts w:ascii="Times New Roman"/>
                <w:b w:val="false"/>
                <w:i w:val="false"/>
                <w:color w:val="000000"/>
                <w:sz w:val="20"/>
              </w:rPr>
              <w:t>
</w:t>
            </w:r>
            <w:r>
              <w:rPr>
                <w:rFonts w:ascii="Times New Roman"/>
                <w:b/>
                <w:i w:val="false"/>
                <w:color w:val="000000"/>
                <w:sz w:val="20"/>
              </w:rPr>
              <w:t xml:space="preserve">І топтың құндық балансы кіші топтардың негізгі құралдардың әрбір объектісі бойынша құндық баланстарынан және осы Кодекстің </w:t>
            </w:r>
            <w:r>
              <w:rPr>
                <w:rFonts w:ascii="Times New Roman"/>
                <w:b w:val="false"/>
                <w:i w:val="false"/>
                <w:color w:val="000000"/>
                <w:sz w:val="20"/>
              </w:rPr>
              <w:t>122-бабы</w:t>
            </w:r>
            <w:r>
              <w:rPr>
                <w:rFonts w:ascii="Times New Roman"/>
                <w:b/>
                <w:i w:val="false"/>
                <w:color w:val="000000"/>
                <w:sz w:val="20"/>
              </w:rPr>
              <w:t xml:space="preserve"> 3-тармағының 2) тармақшасына сәйкес құралған кіші топтың құндық балансынан тұрады. </w:t>
            </w:r>
          </w:p>
          <w:bookmarkStart w:name="z1152" w:id="1543"/>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Кодекстің 122-бабына сәйкес салық кезеңінде жүргізілген түзетулерді ескеретін, салық кезеңінің бас кезіндегі кіші топтардың құндық балансы I топтың тіркелген активтерінің қалдық құны болып табылады. </w:t>
            </w:r>
          </w:p>
          <w:bookmarkEnd w:id="1543"/>
          <w:bookmarkStart w:name="z1153" w:id="1544"/>
          <w:p>
            <w:pPr>
              <w:spacing w:after="20"/>
              <w:ind w:left="20"/>
              <w:jc w:val="both"/>
            </w:pPr>
            <w:r>
              <w:rPr>
                <w:rFonts w:ascii="Times New Roman"/>
                <w:b w:val="false"/>
                <w:i w:val="false"/>
                <w:color w:val="000000"/>
                <w:sz w:val="20"/>
              </w:rPr>
              <w:t>
</w:t>
            </w:r>
            <w:r>
              <w:rPr>
                <w:rFonts w:ascii="Times New Roman"/>
                <w:b/>
                <w:i w:val="false"/>
                <w:color w:val="000000"/>
                <w:sz w:val="20"/>
              </w:rPr>
              <w:t xml:space="preserve">4. Тіркелген активтер: </w:t>
            </w:r>
          </w:p>
          <w:bookmarkEnd w:id="1544"/>
          <w:p>
            <w:pPr>
              <w:spacing w:after="20"/>
              <w:ind w:left="20"/>
              <w:jc w:val="both"/>
            </w:pPr>
            <w:r>
              <w:rPr>
                <w:rFonts w:ascii="Times New Roman"/>
                <w:b w:val="false"/>
                <w:i w:val="false"/>
                <w:color w:val="000000"/>
                <w:sz w:val="20"/>
              </w:rPr>
              <w:t>
</w:t>
            </w:r>
            <w:r>
              <w:rPr>
                <w:rFonts w:ascii="Times New Roman"/>
                <w:b/>
                <w:i w:val="false"/>
                <w:color w:val="000000"/>
                <w:sz w:val="20"/>
              </w:rPr>
              <w:t xml:space="preserve">1) І топ бойынша - әрқайсысы топтың құндық балансының жекелеген кіші тобын құрайтын тіркелген активтер объектілері бойынша; </w:t>
            </w:r>
          </w:p>
          <w:bookmarkStart w:name="z1154" w:id="1545"/>
          <w:p>
            <w:pPr>
              <w:spacing w:after="20"/>
              <w:ind w:left="20"/>
              <w:jc w:val="both"/>
            </w:pPr>
            <w:r>
              <w:rPr>
                <w:rFonts w:ascii="Times New Roman"/>
                <w:b w:val="false"/>
                <w:i w:val="false"/>
                <w:color w:val="000000"/>
                <w:sz w:val="20"/>
              </w:rPr>
              <w:t>
</w:t>
            </w:r>
            <w:r>
              <w:rPr>
                <w:rFonts w:ascii="Times New Roman"/>
                <w:b/>
                <w:i w:val="false"/>
                <w:color w:val="000000"/>
                <w:sz w:val="20"/>
              </w:rPr>
              <w:t xml:space="preserve">2) ІІ, ІІІ және ІV топтар бойынша – топтардың құндық баланстары бойынша ескеріледі. </w:t>
            </w:r>
          </w:p>
          <w:bookmarkEnd w:id="1545"/>
          <w:bookmarkStart w:name="z1155" w:id="1546"/>
          <w:p>
            <w:pPr>
              <w:spacing w:after="20"/>
              <w:ind w:left="20"/>
              <w:jc w:val="both"/>
            </w:pPr>
            <w:r>
              <w:rPr>
                <w:rFonts w:ascii="Times New Roman"/>
                <w:b w:val="false"/>
                <w:i w:val="false"/>
                <w:color w:val="000000"/>
                <w:sz w:val="20"/>
              </w:rPr>
              <w:t>
</w:t>
            </w:r>
            <w:r>
              <w:rPr>
                <w:rFonts w:ascii="Times New Roman"/>
                <w:b/>
                <w:i w:val="false"/>
                <w:color w:val="000000"/>
                <w:sz w:val="20"/>
              </w:rPr>
              <w:t xml:space="preserve">5. Түскен тіркелген активтер осы бапта белгіленген тәртіппен кіші топтардың (І топ бойынша), топтардың (қалған топтар бойынша) тиісті баланстарын осы Кодекстің </w:t>
            </w:r>
            <w:r>
              <w:rPr>
                <w:rFonts w:ascii="Times New Roman"/>
                <w:b w:val="false"/>
                <w:i w:val="false"/>
                <w:color w:val="000000"/>
                <w:sz w:val="20"/>
              </w:rPr>
              <w:t>118-бабына</w:t>
            </w:r>
            <w:r>
              <w:rPr>
                <w:rFonts w:ascii="Times New Roman"/>
                <w:b/>
                <w:i w:val="false"/>
                <w:color w:val="000000"/>
                <w:sz w:val="20"/>
              </w:rPr>
              <w:t xml:space="preserve"> сәйкес айқындалатын құнға ұлғайтады. </w:t>
            </w:r>
          </w:p>
          <w:bookmarkEnd w:id="1546"/>
          <w:bookmarkStart w:name="z1156" w:id="1547"/>
          <w:p>
            <w:pPr>
              <w:spacing w:after="20"/>
              <w:ind w:left="20"/>
              <w:jc w:val="both"/>
            </w:pPr>
            <w:r>
              <w:rPr>
                <w:rFonts w:ascii="Times New Roman"/>
                <w:b w:val="false"/>
                <w:i w:val="false"/>
                <w:color w:val="000000"/>
                <w:sz w:val="20"/>
              </w:rPr>
              <w:t>
</w:t>
            </w:r>
            <w:r>
              <w:rPr>
                <w:rFonts w:ascii="Times New Roman"/>
                <w:b/>
                <w:i w:val="false"/>
                <w:color w:val="000000"/>
                <w:sz w:val="20"/>
              </w:rPr>
              <w:t xml:space="preserve">6. Шығып қалған тіркелген активтер осы бапта белгіленген тәртіппен кіші топтардың (І топ бойынша), топтардың (қалған топтар бойынша) тиісті баланстарын осы Кодекстің </w:t>
            </w:r>
            <w:r>
              <w:rPr>
                <w:rFonts w:ascii="Times New Roman"/>
                <w:b w:val="false"/>
                <w:i w:val="false"/>
                <w:color w:val="000000"/>
                <w:sz w:val="20"/>
              </w:rPr>
              <w:t>119-бабына</w:t>
            </w:r>
            <w:r>
              <w:rPr>
                <w:rFonts w:ascii="Times New Roman"/>
                <w:b/>
                <w:i w:val="false"/>
                <w:color w:val="000000"/>
                <w:sz w:val="20"/>
              </w:rPr>
              <w:t xml:space="preserve"> сәйкес айқындалатын құнға азайтады. </w:t>
            </w:r>
          </w:p>
          <w:bookmarkEnd w:id="1547"/>
          <w:bookmarkStart w:name="z1157" w:id="1548"/>
          <w:p>
            <w:pPr>
              <w:spacing w:after="20"/>
              <w:ind w:left="20"/>
              <w:jc w:val="both"/>
            </w:pPr>
            <w:r>
              <w:rPr>
                <w:rFonts w:ascii="Times New Roman"/>
                <w:b w:val="false"/>
                <w:i w:val="false"/>
                <w:color w:val="000000"/>
                <w:sz w:val="20"/>
              </w:rPr>
              <w:t>
</w:t>
            </w:r>
            <w:r>
              <w:rPr>
                <w:rFonts w:ascii="Times New Roman"/>
                <w:b/>
                <w:i w:val="false"/>
                <w:color w:val="000000"/>
                <w:sz w:val="20"/>
              </w:rPr>
              <w:t xml:space="preserve">7. Кіші топтың (І топтың), топтың салық кезеңінің басындағы құндық балансы: </w:t>
            </w:r>
          </w:p>
          <w:bookmarkEnd w:id="1548"/>
          <w:p>
            <w:pPr>
              <w:spacing w:after="20"/>
              <w:ind w:left="20"/>
              <w:jc w:val="both"/>
            </w:pPr>
            <w:r>
              <w:rPr>
                <w:rFonts w:ascii="Times New Roman"/>
                <w:b w:val="false"/>
                <w:i w:val="false"/>
                <w:color w:val="000000"/>
                <w:sz w:val="20"/>
              </w:rPr>
              <w:t>
</w:t>
            </w:r>
            <w:r>
              <w:rPr>
                <w:rFonts w:ascii="Times New Roman"/>
                <w:b/>
                <w:i w:val="false"/>
                <w:color w:val="000000"/>
                <w:sz w:val="20"/>
              </w:rPr>
              <w:t xml:space="preserve">кіші топтың (І топтың), топтың алдыңғы салық кезеңінің аяғындағы құндық балансы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алу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алдыңғы салық кезеңінде есептелген амортизациялық аударымдардың сомасы,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алу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w:t>
            </w:r>
            <w:r>
              <w:rPr>
                <w:rFonts w:ascii="Times New Roman"/>
                <w:b w:val="false"/>
                <w:i w:val="false"/>
                <w:color w:val="000000"/>
                <w:sz w:val="20"/>
              </w:rPr>
              <w:t>121-бабына</w:t>
            </w:r>
            <w:r>
              <w:rPr>
                <w:rFonts w:ascii="Times New Roman"/>
                <w:b/>
                <w:i w:val="false"/>
                <w:color w:val="000000"/>
                <w:sz w:val="20"/>
              </w:rPr>
              <w:t xml:space="preserve"> сәйкес жүргізілетін түзетулер ретінде айқындалады.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Кіші топтың (І топтың), топтың салық кезеңінің басындағы құндық балансының мәні теріс болмауға тиіс. </w:t>
            </w:r>
          </w:p>
          <w:bookmarkStart w:name="z1158" w:id="1549"/>
          <w:p>
            <w:pPr>
              <w:spacing w:after="20"/>
              <w:ind w:left="20"/>
              <w:jc w:val="both"/>
            </w:pPr>
            <w:r>
              <w:rPr>
                <w:rFonts w:ascii="Times New Roman"/>
                <w:b w:val="false"/>
                <w:i w:val="false"/>
                <w:color w:val="000000"/>
                <w:sz w:val="20"/>
              </w:rPr>
              <w:t>
</w:t>
            </w:r>
            <w:r>
              <w:rPr>
                <w:rFonts w:ascii="Times New Roman"/>
                <w:b/>
                <w:i w:val="false"/>
                <w:color w:val="000000"/>
                <w:sz w:val="20"/>
              </w:rPr>
              <w:t xml:space="preserve">8. Кіші топтың (І топтың), топтың салық кезеңінің аяғындағы құндық балансы: </w:t>
            </w:r>
          </w:p>
          <w:bookmarkEnd w:id="1549"/>
          <w:p>
            <w:pPr>
              <w:spacing w:after="20"/>
              <w:ind w:left="20"/>
              <w:jc w:val="both"/>
            </w:pPr>
            <w:r>
              <w:rPr>
                <w:rFonts w:ascii="Times New Roman"/>
                <w:b w:val="false"/>
                <w:i w:val="false"/>
                <w:color w:val="000000"/>
                <w:sz w:val="20"/>
              </w:rPr>
              <w:t>
</w:t>
            </w:r>
            <w:r>
              <w:rPr>
                <w:rFonts w:ascii="Times New Roman"/>
                <w:b/>
                <w:i w:val="false"/>
                <w:color w:val="000000"/>
                <w:sz w:val="20"/>
              </w:rPr>
              <w:t xml:space="preserve">кіші топтың (І топтың), топтың салық кезеңінің басындағы құндық балансы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қосу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кезеңінде түскен тіркелген активтер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алу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кезеңінде шығып қалған тіркелген активтер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қосу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w:t>
            </w:r>
            <w:r>
              <w:rPr>
                <w:rFonts w:ascii="Times New Roman"/>
                <w:b w:val="false"/>
                <w:i w:val="false"/>
                <w:color w:val="000000"/>
                <w:sz w:val="20"/>
              </w:rPr>
              <w:t>122-бабының</w:t>
            </w:r>
            <w:r>
              <w:rPr>
                <w:rFonts w:ascii="Times New Roman"/>
                <w:b/>
                <w:i w:val="false"/>
                <w:color w:val="000000"/>
                <w:sz w:val="20"/>
              </w:rPr>
              <w:t xml:space="preserve"> 3-тармағына сәйкес жүргізілген түзетулер ретінде айқындалады. </w:t>
            </w:r>
          </w:p>
          <w:bookmarkStart w:name="z1159" w:id="1550"/>
          <w:p>
            <w:pPr>
              <w:spacing w:after="20"/>
              <w:ind w:left="20"/>
              <w:jc w:val="both"/>
            </w:pPr>
            <w:r>
              <w:rPr>
                <w:rFonts w:ascii="Times New Roman"/>
                <w:b w:val="false"/>
                <w:i w:val="false"/>
                <w:color w:val="000000"/>
                <w:sz w:val="20"/>
              </w:rPr>
              <w:t>
</w:t>
            </w:r>
            <w:r>
              <w:rPr>
                <w:rFonts w:ascii="Times New Roman"/>
                <w:b/>
                <w:i w:val="false"/>
                <w:color w:val="000000"/>
                <w:sz w:val="20"/>
              </w:rPr>
              <w:t xml:space="preserve">9. Сенімгерлікпен басқарушы осы Кодекстің </w:t>
            </w:r>
            <w:r>
              <w:rPr>
                <w:rFonts w:ascii="Times New Roman"/>
                <w:b w:val="false"/>
                <w:i w:val="false"/>
                <w:color w:val="000000"/>
                <w:sz w:val="20"/>
              </w:rPr>
              <w:t>116-бабы</w:t>
            </w:r>
            <w:r>
              <w:rPr>
                <w:rFonts w:ascii="Times New Roman"/>
                <w:b/>
                <w:i w:val="false"/>
                <w:color w:val="000000"/>
                <w:sz w:val="20"/>
              </w:rPr>
              <w:t xml:space="preserve"> 1-тармағының 4) тармақшасында көрсетілген тіркелген активтер бойынша топтардың (кіші топтардың) жекелеген құндық баланстарын қалыптастыруға және осындай активтер бойынша осы Кодекстің </w:t>
            </w:r>
            <w:r>
              <w:rPr>
                <w:rFonts w:ascii="Times New Roman"/>
                <w:b w:val="false"/>
                <w:i w:val="false"/>
                <w:color w:val="000000"/>
                <w:sz w:val="20"/>
              </w:rPr>
              <w:t>58-бабының</w:t>
            </w:r>
            <w:r>
              <w:rPr>
                <w:rFonts w:ascii="Times New Roman"/>
                <w:b/>
                <w:i w:val="false"/>
                <w:color w:val="000000"/>
                <w:sz w:val="20"/>
              </w:rPr>
              <w:t xml:space="preserve"> 5-тармағы негізінде бөлек салықтық есепке алуды жүргізуге міндетті.</w:t>
            </w:r>
          </w:p>
          <w:bookmarkEnd w:id="1550"/>
          <w:p>
            <w:pPr>
              <w:spacing w:after="20"/>
              <w:ind w:left="20"/>
              <w:jc w:val="both"/>
            </w:pPr>
            <w:r>
              <w:rPr>
                <w:rFonts w:ascii="Times New Roman"/>
                <w:b w:val="false"/>
                <w:i w:val="false"/>
                <w:color w:val="000000"/>
                <w:sz w:val="20"/>
              </w:rPr>
              <w:t>
</w:t>
            </w:r>
            <w:r>
              <w:rPr>
                <w:rFonts w:ascii="Times New Roman"/>
                <w:b/>
                <w:i w:val="false"/>
                <w:color w:val="000000"/>
                <w:sz w:val="20"/>
              </w:rPr>
              <w:t>10. Салық төлеуші Қазақстан Республикасының инвестициялар туралы заңнамасына сәйкес корпоративтік табыс салығын төлеуден босату ұсыныла отырып, 2009 жылғы 1 қаңтарға дейін жасалған келісімшарттар бойынша инвестициялық жоба шеңберінде 2009 жылғы 1 қаңтарға дейін және (немесе) одан кейін пайдалануға берілген тіркелген активтер бойынша 2009 жылғы 1 қаңтарға дейін шегерімге жатқызылмаған құн бөлігінде топтардың (кіші топтардың) жекелеген құндық балансын қалыптастыруға міндетті.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117-бапқа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2011.07.21 </w:t>
            </w:r>
            <w:r>
              <w:rPr>
                <w:rFonts w:ascii="Times New Roman"/>
                <w:b w:val="false"/>
                <w:i w:val="false"/>
                <w:color w:val="000000"/>
                <w:sz w:val="20"/>
              </w:rPr>
              <w:t>№ 470-IV</w:t>
            </w:r>
            <w:r>
              <w:rPr>
                <w:rFonts w:ascii="Times New Roman"/>
                <w:b w:val="false"/>
                <w:i w:val="false"/>
                <w:color w:val="ff0000"/>
                <w:sz w:val="20"/>
              </w:rPr>
              <w:t xml:space="preserve"> (2012.01.01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160" w:id="1551"/>
          <w:p>
            <w:pPr>
              <w:spacing w:after="0"/>
              <w:ind w:left="0"/>
              <w:jc w:val="both"/>
            </w:pPr>
            <w:r>
              <w:rPr>
                <w:rFonts w:ascii="Times New Roman"/>
                <w:b/>
                <w:i w:val="false"/>
                <w:color w:val="000000"/>
              </w:rPr>
              <w:t xml:space="preserve"> 118-бап. Тіркелген активтердің түсімі</w:t>
            </w:r>
          </w:p>
          <w:bookmarkEnd w:id="1551"/>
          <w:bookmarkStart w:name="z1161" w:id="1552"/>
          <w:p>
            <w:pPr>
              <w:spacing w:after="20"/>
              <w:ind w:left="20"/>
              <w:jc w:val="both"/>
            </w:pPr>
            <w:r>
              <w:rPr>
                <w:rFonts w:ascii="Times New Roman"/>
                <w:b w:val="false"/>
                <w:i w:val="false"/>
                <w:color w:val="000000"/>
                <w:sz w:val="20"/>
              </w:rPr>
              <w:t>
</w:t>
            </w:r>
            <w:r>
              <w:rPr>
                <w:rFonts w:ascii="Times New Roman"/>
                <w:b/>
                <w:i w:val="false"/>
                <w:color w:val="000000"/>
                <w:sz w:val="20"/>
              </w:rPr>
              <w:t xml:space="preserve">1. Тіркелген активтер түскен кезде, оның ішінде қаржы лизингі бойынша және тауарлық-материалдық қорлардың құрамынан аудару жолымен түскен кезде топтардың (кіші топтардың) құндық балансын көрсетілген активтердің бастапқы құнына ұлғайтады. </w:t>
            </w:r>
          </w:p>
          <w:bookmarkEnd w:id="1552"/>
          <w:p>
            <w:pPr>
              <w:spacing w:after="20"/>
              <w:ind w:left="20"/>
              <w:jc w:val="both"/>
            </w:pPr>
            <w:r>
              <w:rPr>
                <w:rFonts w:ascii="Times New Roman"/>
                <w:b w:val="false"/>
                <w:i w:val="false"/>
                <w:color w:val="000000"/>
                <w:sz w:val="20"/>
              </w:rPr>
              <w:t>
</w:t>
            </w:r>
            <w:r>
              <w:rPr>
                <w:rFonts w:ascii="Times New Roman"/>
                <w:b/>
                <w:i w:val="false"/>
                <w:color w:val="000000"/>
                <w:sz w:val="20"/>
              </w:rPr>
              <w:t xml:space="preserve">Тіркелген активтердің түсімін салық салу мақсатында тану түскен активтерді тіркелген активтердің құрамына енгізуді білдіреді. </w:t>
            </w:r>
          </w:p>
          <w:bookmarkStart w:name="z1162" w:id="1553"/>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осы бапта өзгеше көзделмесе, тіркелген актив пайдалануға берілген күннен бастап салық төлеуші шеккен шығындар тіркелген активтердің бастапқы құнына қосылады. Мұндай шығындарға: </w:t>
            </w:r>
          </w:p>
          <w:bookmarkEnd w:id="1553"/>
          <w:bookmarkStart w:name="z1163" w:id="1554"/>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Кодекске сәйкес шегерімге жатқызылуға жатпайтын шығындардан (шығыстардан); </w:t>
            </w:r>
          </w:p>
          <w:bookmarkEnd w:id="1554"/>
          <w:bookmarkStart w:name="z1164" w:id="1555"/>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100-бабы 12-тармағының екінші бөлігіне сәйкес шегерімге жатқызылған шығындардан (шығыстардан);</w:t>
            </w:r>
          </w:p>
          <w:bookmarkEnd w:id="1555"/>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төлеушiнiң осы Кодекстiң </w:t>
            </w:r>
            <w:r>
              <w:rPr>
                <w:rFonts w:ascii="Times New Roman"/>
                <w:b w:val="false"/>
                <w:i w:val="false"/>
                <w:color w:val="000000"/>
                <w:sz w:val="20"/>
              </w:rPr>
              <w:t>100-бабы</w:t>
            </w:r>
            <w:r>
              <w:rPr>
                <w:rFonts w:ascii="Times New Roman"/>
                <w:b/>
                <w:i w:val="false"/>
                <w:color w:val="000000"/>
                <w:sz w:val="20"/>
              </w:rPr>
              <w:t xml:space="preserve"> 6 және 13-тармақтарының, сондай-ақ осы Кодекстiң </w:t>
            </w:r>
            <w:r>
              <w:rPr>
                <w:rFonts w:ascii="Times New Roman"/>
                <w:b w:val="false"/>
                <w:i w:val="false"/>
                <w:color w:val="000000"/>
                <w:sz w:val="20"/>
              </w:rPr>
              <w:t>101</w:t>
            </w:r>
            <w:r>
              <w:rPr>
                <w:rFonts w:ascii="Times New Roman"/>
                <w:b/>
                <w:i w:val="false"/>
                <w:color w:val="000000"/>
                <w:sz w:val="20"/>
              </w:rPr>
              <w:t xml:space="preserve"> - </w:t>
            </w:r>
            <w:r>
              <w:rPr>
                <w:rFonts w:ascii="Times New Roman"/>
                <w:b w:val="false"/>
                <w:i w:val="false"/>
                <w:color w:val="000000"/>
                <w:sz w:val="20"/>
              </w:rPr>
              <w:t>114-баптарының</w:t>
            </w:r>
            <w:r>
              <w:rPr>
                <w:rFonts w:ascii="Times New Roman"/>
                <w:b/>
                <w:i w:val="false"/>
                <w:color w:val="000000"/>
                <w:sz w:val="20"/>
              </w:rPr>
              <w:t xml:space="preserve"> негiзiнде шегерiмге құқығы болатын шығындардан (шығыстардан);</w:t>
            </w:r>
          </w:p>
          <w:bookmarkStart w:name="z1165" w:id="1556"/>
          <w:p>
            <w:pPr>
              <w:spacing w:after="20"/>
              <w:ind w:left="20"/>
              <w:jc w:val="both"/>
            </w:pPr>
            <w:r>
              <w:rPr>
                <w:rFonts w:ascii="Times New Roman"/>
                <w:b w:val="false"/>
                <w:i w:val="false"/>
                <w:color w:val="000000"/>
                <w:sz w:val="20"/>
              </w:rPr>
              <w:t>
</w:t>
            </w:r>
            <w:r>
              <w:rPr>
                <w:rFonts w:ascii="Times New Roman"/>
                <w:b/>
                <w:i w:val="false"/>
                <w:color w:val="000000"/>
                <w:sz w:val="20"/>
              </w:rPr>
              <w:t xml:space="preserve">амортизациялық аударымдар шығындарынан (шығыстарынан); </w:t>
            </w:r>
          </w:p>
          <w:bookmarkEnd w:id="1556"/>
          <w:bookmarkStart w:name="z1166" w:id="1557"/>
          <w:p>
            <w:pPr>
              <w:spacing w:after="20"/>
              <w:ind w:left="20"/>
              <w:jc w:val="both"/>
            </w:pPr>
            <w:r>
              <w:rPr>
                <w:rFonts w:ascii="Times New Roman"/>
                <w:b w:val="false"/>
                <w:i w:val="false"/>
                <w:color w:val="000000"/>
                <w:sz w:val="20"/>
              </w:rPr>
              <w:t>
</w:t>
            </w:r>
            <w:r>
              <w:rPr>
                <w:rFonts w:ascii="Times New Roman"/>
                <w:b/>
                <w:i w:val="false"/>
                <w:color w:val="000000"/>
                <w:sz w:val="20"/>
              </w:rPr>
              <w:t xml:space="preserve">бухгалтерлік есепте туындайтын және осы Кодекстің </w:t>
            </w:r>
            <w:r>
              <w:rPr>
                <w:rFonts w:ascii="Times New Roman"/>
                <w:b w:val="false"/>
                <w:i w:val="false"/>
                <w:color w:val="000000"/>
                <w:sz w:val="20"/>
              </w:rPr>
              <w:t>100-бабының</w:t>
            </w:r>
            <w:r>
              <w:rPr>
                <w:rFonts w:ascii="Times New Roman"/>
                <w:b/>
                <w:i w:val="false"/>
                <w:color w:val="000000"/>
                <w:sz w:val="20"/>
              </w:rPr>
              <w:t xml:space="preserve"> 15-тармағына сәйкес салық салу мақсатындағы шығыс ретінде қарастырылмайтын шығындардан (шығыстардан) басқа тіркелген активті сатып алуға, өндіруге, салуға, монтаждауға және орнатуға арналған шығындар, сондай-ақ халықаралық қаржылық есептілік стандарттарына және Қазақстан Республикасының бухгалтерлік есеп пен қаржылық есептілік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оның құнын арттыратын басқа да шығындар жатады. </w:t>
            </w:r>
          </w:p>
          <w:bookmarkEnd w:id="1557"/>
          <w:bookmarkStart w:name="z1167" w:id="1558"/>
          <w:p>
            <w:pPr>
              <w:spacing w:after="20"/>
              <w:ind w:left="20"/>
              <w:jc w:val="both"/>
            </w:pPr>
            <w:r>
              <w:rPr>
                <w:rFonts w:ascii="Times New Roman"/>
                <w:b w:val="false"/>
                <w:i w:val="false"/>
                <w:color w:val="000000"/>
                <w:sz w:val="20"/>
              </w:rPr>
              <w:t>
</w:t>
            </w:r>
            <w:r>
              <w:rPr>
                <w:rFonts w:ascii="Times New Roman"/>
                <w:b/>
                <w:i w:val="false"/>
                <w:color w:val="000000"/>
                <w:sz w:val="20"/>
              </w:rPr>
              <w:t>3. Егер осы тармақта өзгеше көзделмесе, сатуға арналған тауар-материалдық қорлардың немесе активтердің құрамынан аудару жолымен түскен тіркелген активтің бастапқы құны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мұндай түсім күніне айқындалған оның баланстық құны болып табылады.</w:t>
            </w:r>
          </w:p>
          <w:bookmarkEnd w:id="1558"/>
          <w:p>
            <w:pPr>
              <w:spacing w:after="20"/>
              <w:ind w:left="20"/>
              <w:jc w:val="both"/>
            </w:pPr>
            <w:r>
              <w:rPr>
                <w:rFonts w:ascii="Times New Roman"/>
                <w:b w:val="false"/>
                <w:i w:val="false"/>
                <w:color w:val="000000"/>
                <w:sz w:val="20"/>
              </w:rPr>
              <w:t>
</w:t>
            </w:r>
            <w:r>
              <w:rPr>
                <w:rFonts w:ascii="Times New Roman"/>
                <w:b/>
                <w:i w:val="false"/>
                <w:color w:val="000000"/>
                <w:sz w:val="20"/>
              </w:rPr>
              <w:t xml:space="preserve">Бұрын тіркелген актив ретінде тану тоқтатылған, сатуға арналған тауар-материалдық қорлардың немесе активтердің құрамынан аудару жолымен түскен тіркелген активтің бастапқы құны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мұндай түсім күніне айқындалған, осы Кодекстің 119-бабының 2-тармағында көрсетілген құннан аспайтын оның баланстық құны болып табылады. </w:t>
            </w:r>
          </w:p>
          <w:bookmarkStart w:name="z1168" w:id="1559"/>
          <w:p>
            <w:pPr>
              <w:spacing w:after="20"/>
              <w:ind w:left="20"/>
              <w:jc w:val="both"/>
            </w:pPr>
            <w:r>
              <w:rPr>
                <w:rFonts w:ascii="Times New Roman"/>
                <w:b w:val="false"/>
                <w:i w:val="false"/>
                <w:color w:val="000000"/>
                <w:sz w:val="20"/>
              </w:rPr>
              <w:t>
</w:t>
            </w:r>
            <w:r>
              <w:rPr>
                <w:rFonts w:ascii="Times New Roman"/>
                <w:b/>
                <w:i w:val="false"/>
                <w:color w:val="000000"/>
                <w:sz w:val="20"/>
              </w:rPr>
              <w:t>4. Тіркелген активтер өтеусіз алынған кезде, осы баптың 2-тармағының негізінде тіркелген активтердің бастапқы құнына енгізілмейтін шығындарды (шығыстарды) қоспағанда,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бастапқы тану кезінде мұндай активтердің құнын ұлғайтатын іс жүзіндегі шығындар ескеріле отырып, алынған активтердің аталған активтерді қабылдап алу-беру актісінде көрсетілген баланстық құны тіркелген активтердің бастапқы құны болып табылады.</w:t>
            </w:r>
          </w:p>
          <w:bookmarkEnd w:id="1559"/>
          <w:bookmarkStart w:name="z7953" w:id="1560"/>
          <w:p>
            <w:pPr>
              <w:spacing w:after="20"/>
              <w:ind w:left="20"/>
              <w:jc w:val="both"/>
            </w:pPr>
            <w:r>
              <w:rPr>
                <w:rFonts w:ascii="Times New Roman"/>
                <w:b w:val="false"/>
                <w:i w:val="false"/>
                <w:color w:val="000000"/>
                <w:sz w:val="20"/>
              </w:rPr>
              <w:t>
</w:t>
            </w:r>
            <w:r>
              <w:rPr>
                <w:rFonts w:ascii="Times New Roman"/>
                <w:b/>
                <w:i w:val="false"/>
                <w:color w:val="000000"/>
                <w:sz w:val="20"/>
              </w:rPr>
              <w:t xml:space="preserve">4-1. Мемлекеттік кәсіпорын мемлекеттік мекемеден осындай кәсіпорынға шаруашылық жүргізу немесе жедел басқару құқығында бекітіп берілген тіркелген активтерді алған кезде, осы баптың </w:t>
            </w:r>
            <w:r>
              <w:rPr>
                <w:rFonts w:ascii="Times New Roman"/>
                <w:b w:val="false"/>
                <w:i w:val="false"/>
                <w:color w:val="000000"/>
                <w:sz w:val="20"/>
              </w:rPr>
              <w:t>2-тармағының</w:t>
            </w:r>
            <w:r>
              <w:rPr>
                <w:rFonts w:ascii="Times New Roman"/>
                <w:b/>
                <w:i w:val="false"/>
                <w:color w:val="000000"/>
                <w:sz w:val="20"/>
              </w:rPr>
              <w:t xml:space="preserve"> негізінде тіркелген активтердің бастапқы құнына енгізілмейтін шығындарды (шығыстарды) қоспағанда,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бастапқы тану кезінде мұндай активтердің құнын ұлғайтатын нақты шығындар ескеріле отырып, алынған активтердің аталған активтерді қабылдап алу-беру актісінде көрсетілген баланстық құны тіркелген активтердің бастапқы құны болып табылады.</w:t>
            </w:r>
          </w:p>
          <w:bookmarkEnd w:id="1560"/>
          <w:bookmarkStart w:name="z1169" w:id="1561"/>
          <w:p>
            <w:pPr>
              <w:spacing w:after="20"/>
              <w:ind w:left="20"/>
              <w:jc w:val="both"/>
            </w:pPr>
            <w:r>
              <w:rPr>
                <w:rFonts w:ascii="Times New Roman"/>
                <w:b w:val="false"/>
                <w:i w:val="false"/>
                <w:color w:val="000000"/>
                <w:sz w:val="20"/>
              </w:rPr>
              <w:t>
</w:t>
            </w:r>
            <w:r>
              <w:rPr>
                <w:rFonts w:ascii="Times New Roman"/>
                <w:b/>
                <w:i w:val="false"/>
                <w:color w:val="000000"/>
                <w:sz w:val="20"/>
              </w:rPr>
              <w:t>5. Жарғылық капиталға салым ретінде алу кезінде осы баптың 2-тармағының негізінде тіркелген активтердің бастапқы құнына енгізілмейтін шығындарды (шығыстарды) қоспағанда,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бастапқы тану кезінде мұндай активтердің құнын ұлғайтатын іс жүзіндегі шығындар ескеріле отырып, заңды тұлғаның құрылтай құжаттарында көрсетілген салым құны тіркелген активтердің бастапқы құны болып табылады.</w:t>
            </w:r>
          </w:p>
          <w:bookmarkEnd w:id="1561"/>
          <w:bookmarkStart w:name="z1170" w:id="1562"/>
          <w:p>
            <w:pPr>
              <w:spacing w:after="20"/>
              <w:ind w:left="20"/>
              <w:jc w:val="both"/>
            </w:pPr>
            <w:r>
              <w:rPr>
                <w:rFonts w:ascii="Times New Roman"/>
                <w:b w:val="false"/>
                <w:i w:val="false"/>
                <w:color w:val="000000"/>
                <w:sz w:val="20"/>
              </w:rPr>
              <w:t>
</w:t>
            </w:r>
            <w:r>
              <w:rPr>
                <w:rFonts w:ascii="Times New Roman"/>
                <w:b/>
                <w:i w:val="false"/>
                <w:color w:val="000000"/>
                <w:sz w:val="20"/>
              </w:rPr>
              <w:t>6. Салық төлеушінің бірігу, қосылу, бөліну немесе бөлініп шығу жолымен қайта ұйымдастырылуына байланысты тіркелген активтерді алу кезінде осы баптың 2-тармағының негізінде тіркелген активтердің бастапқы құнына енгізілмейтін шығындарды (шығыстарды) қоспағанда,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бастапқы тану кезінде мұндай активтердің құнын ұлғайтатын іс жүзіндегі шығындар ескеріле отырып, осы тармақтың екінші бөлігінде көзделген жағдайды қоспағанда, алынған активтердің беру актісінде немесе бөлу балансында көрсетілген баланстық құны осындай тіркелген активтердің бастапқы құны болып табылады.</w:t>
            </w:r>
          </w:p>
          <w:bookmarkEnd w:id="1562"/>
          <w:p>
            <w:pPr>
              <w:spacing w:after="20"/>
              <w:ind w:left="20"/>
              <w:jc w:val="both"/>
            </w:pPr>
            <w:r>
              <w:rPr>
                <w:rFonts w:ascii="Times New Roman"/>
                <w:b w:val="false"/>
                <w:i w:val="false"/>
                <w:color w:val="000000"/>
                <w:sz w:val="20"/>
              </w:rPr>
              <w:t>
</w:t>
            </w:r>
            <w:r>
              <w:rPr>
                <w:rFonts w:ascii="Times New Roman"/>
                <w:b/>
                <w:i w:val="false"/>
                <w:color w:val="000000"/>
                <w:sz w:val="20"/>
              </w:rPr>
              <w:t>Бірігу жолымен құрылып, жаңадан пайда болған заңды тұлғаның немесе оған басқа заңды тұлға қосылған заңды тұлғаның кiшi тобының (тобының) құндық балансы осы Кодекстiң 119-бабының 6-тармағының екiншi бөлiгiне сәйкес беру актiсiнде осындай құн көрсетiлген жағдайда салықтық есепке алу деректерi бойынша берiлетiн тiркелген активтердiң құнына ұлғайтылады.</w:t>
            </w:r>
          </w:p>
          <w:bookmarkStart w:name="z1171" w:id="1563"/>
          <w:p>
            <w:pPr>
              <w:spacing w:after="20"/>
              <w:ind w:left="20"/>
              <w:jc w:val="both"/>
            </w:pPr>
            <w:r>
              <w:rPr>
                <w:rFonts w:ascii="Times New Roman"/>
                <w:b w:val="false"/>
                <w:i w:val="false"/>
                <w:color w:val="000000"/>
                <w:sz w:val="20"/>
              </w:rPr>
              <w:t>
</w:t>
            </w:r>
            <w:r>
              <w:rPr>
                <w:rFonts w:ascii="Times New Roman"/>
                <w:b/>
                <w:i w:val="false"/>
                <w:color w:val="000000"/>
                <w:sz w:val="20"/>
              </w:rPr>
              <w:t xml:space="preserve">7. Сенімгерлікпен басқарушы тіркелген активтерді сенімгерлікпен басқаруға алған кезде: </w:t>
            </w:r>
          </w:p>
          <w:bookmarkEnd w:id="1563"/>
          <w:bookmarkStart w:name="z1172" w:id="1564"/>
          <w:p>
            <w:pPr>
              <w:spacing w:after="20"/>
              <w:ind w:left="20"/>
              <w:jc w:val="both"/>
            </w:pPr>
            <w:r>
              <w:rPr>
                <w:rFonts w:ascii="Times New Roman"/>
                <w:b w:val="false"/>
                <w:i w:val="false"/>
                <w:color w:val="000000"/>
                <w:sz w:val="20"/>
              </w:rPr>
              <w:t>
</w:t>
            </w:r>
            <w:r>
              <w:rPr>
                <w:rFonts w:ascii="Times New Roman"/>
                <w:b/>
                <w:i w:val="false"/>
                <w:color w:val="000000"/>
                <w:sz w:val="20"/>
              </w:rPr>
              <w:t xml:space="preserve">1) беретін тұлғаның осы активтері тіркелген активтер болған жағдайда – осы Кодекстің </w:t>
            </w:r>
            <w:r>
              <w:rPr>
                <w:rFonts w:ascii="Times New Roman"/>
                <w:b w:val="false"/>
                <w:i w:val="false"/>
                <w:color w:val="000000"/>
                <w:sz w:val="20"/>
              </w:rPr>
              <w:t>119-бабының</w:t>
            </w:r>
            <w:r>
              <w:rPr>
                <w:rFonts w:ascii="Times New Roman"/>
                <w:b/>
                <w:i w:val="false"/>
                <w:color w:val="000000"/>
                <w:sz w:val="20"/>
              </w:rPr>
              <w:t xml:space="preserve"> 10-тармағына сәйкес айқындалған құн; </w:t>
            </w:r>
          </w:p>
          <w:bookmarkEnd w:id="1564"/>
          <w:bookmarkStart w:name="z1173" w:id="1565"/>
          <w:p>
            <w:pPr>
              <w:spacing w:after="20"/>
              <w:ind w:left="20"/>
              <w:jc w:val="both"/>
            </w:pPr>
            <w:r>
              <w:rPr>
                <w:rFonts w:ascii="Times New Roman"/>
                <w:b w:val="false"/>
                <w:i w:val="false"/>
                <w:color w:val="000000"/>
                <w:sz w:val="20"/>
              </w:rPr>
              <w:t>
</w:t>
            </w:r>
            <w:r>
              <w:rPr>
                <w:rFonts w:ascii="Times New Roman"/>
                <w:b/>
                <w:i w:val="false"/>
                <w:color w:val="000000"/>
                <w:sz w:val="20"/>
              </w:rPr>
              <w:t xml:space="preserve">2) өзге жағдайларда – аталған активтерді қабылдап алу-беру актісінің деректері бойынша айқындалған құн осындай тіркелген активтердің бастапқы құны болып табылады. </w:t>
            </w:r>
          </w:p>
          <w:bookmarkEnd w:id="1565"/>
          <w:bookmarkStart w:name="z1174" w:id="1566"/>
          <w:p>
            <w:pPr>
              <w:spacing w:after="20"/>
              <w:ind w:left="20"/>
              <w:jc w:val="both"/>
            </w:pPr>
            <w:r>
              <w:rPr>
                <w:rFonts w:ascii="Times New Roman"/>
                <w:b w:val="false"/>
                <w:i w:val="false"/>
                <w:color w:val="000000"/>
                <w:sz w:val="20"/>
              </w:rPr>
              <w:t>
</w:t>
            </w:r>
            <w:r>
              <w:rPr>
                <w:rFonts w:ascii="Times New Roman"/>
                <w:b/>
                <w:i w:val="false"/>
                <w:color w:val="000000"/>
                <w:sz w:val="20"/>
              </w:rPr>
              <w:t xml:space="preserve">8. Сенімгерлікпен басқару бойынша міндеттемелерді тоқтатуға байланысты сенімгерлікпен басқарушыдан тіркелген активтерді алған кезде: </w:t>
            </w:r>
          </w:p>
          <w:bookmarkEnd w:id="1566"/>
          <w:bookmarkStart w:name="z1175" w:id="1567"/>
          <w:p>
            <w:pPr>
              <w:spacing w:after="20"/>
              <w:ind w:left="20"/>
              <w:jc w:val="both"/>
            </w:pPr>
            <w:r>
              <w:rPr>
                <w:rFonts w:ascii="Times New Roman"/>
                <w:b w:val="false"/>
                <w:i w:val="false"/>
                <w:color w:val="000000"/>
                <w:sz w:val="20"/>
              </w:rPr>
              <w:t>
</w:t>
            </w:r>
            <w:r>
              <w:rPr>
                <w:rFonts w:ascii="Times New Roman"/>
                <w:b/>
                <w:i w:val="false"/>
                <w:color w:val="000000"/>
                <w:sz w:val="20"/>
              </w:rPr>
              <w:t xml:space="preserve">1) сенімгерлікпен басқарушының осы активтері тіркелген активтер болған жағдайда – осы Кодекстің </w:t>
            </w:r>
            <w:r>
              <w:rPr>
                <w:rFonts w:ascii="Times New Roman"/>
                <w:b w:val="false"/>
                <w:i w:val="false"/>
                <w:color w:val="000000"/>
                <w:sz w:val="20"/>
              </w:rPr>
              <w:t>119-бабының</w:t>
            </w:r>
            <w:r>
              <w:rPr>
                <w:rFonts w:ascii="Times New Roman"/>
                <w:b/>
                <w:i w:val="false"/>
                <w:color w:val="000000"/>
                <w:sz w:val="20"/>
              </w:rPr>
              <w:t xml:space="preserve"> 11-тармағына сәйкес айқындалған құн; </w:t>
            </w:r>
          </w:p>
          <w:bookmarkEnd w:id="1567"/>
          <w:bookmarkStart w:name="z1176" w:id="1568"/>
          <w:p>
            <w:pPr>
              <w:spacing w:after="20"/>
              <w:ind w:left="20"/>
              <w:jc w:val="both"/>
            </w:pPr>
            <w:r>
              <w:rPr>
                <w:rFonts w:ascii="Times New Roman"/>
                <w:b w:val="false"/>
                <w:i w:val="false"/>
                <w:color w:val="000000"/>
                <w:sz w:val="20"/>
              </w:rPr>
              <w:t>
</w:t>
            </w:r>
            <w:r>
              <w:rPr>
                <w:rFonts w:ascii="Times New Roman"/>
                <w:b/>
                <w:i w:val="false"/>
                <w:color w:val="000000"/>
                <w:sz w:val="20"/>
              </w:rPr>
              <w:t xml:space="preserve">2) өзге жағдайларда – амортизациялық аударымдардың сомасына азайтылған, осы Кодекстің </w:t>
            </w:r>
            <w:r>
              <w:rPr>
                <w:rFonts w:ascii="Times New Roman"/>
                <w:b w:val="false"/>
                <w:i w:val="false"/>
                <w:color w:val="000000"/>
                <w:sz w:val="20"/>
              </w:rPr>
              <w:t>119-бабының</w:t>
            </w:r>
            <w:r>
              <w:rPr>
                <w:rFonts w:ascii="Times New Roman"/>
                <w:b/>
                <w:i w:val="false"/>
                <w:color w:val="000000"/>
                <w:sz w:val="20"/>
              </w:rPr>
              <w:t xml:space="preserve"> 10-тармағына сәйкес айқындалған құн осындай тіркелген активтердің бастапқы құны болып табылады. Бұл ретте, амортизациялық аударымдар есепті салық кезеңінің алдындағы сенімгерлікпен басқарудың әрбір салық кезеңі үшін алдыңғы кезеңдердегі амортизациялық аударымдар сомасына азайтылған, бастапқы құнға қолданылатын, тіркелген активтердің тиісті тобы үшін осы Кодексте көзделген амортизацияның шекті нормасын негізге ала отырып, есептеледі. </w:t>
            </w:r>
          </w:p>
          <w:bookmarkEnd w:id="1568"/>
          <w:bookmarkStart w:name="z1177" w:id="1569"/>
          <w:p>
            <w:pPr>
              <w:spacing w:after="20"/>
              <w:ind w:left="20"/>
              <w:jc w:val="both"/>
            </w:pPr>
            <w:r>
              <w:rPr>
                <w:rFonts w:ascii="Times New Roman"/>
                <w:b w:val="false"/>
                <w:i w:val="false"/>
                <w:color w:val="000000"/>
                <w:sz w:val="20"/>
              </w:rPr>
              <w:t>
</w:t>
            </w:r>
            <w:r>
              <w:rPr>
                <w:rFonts w:ascii="Times New Roman"/>
                <w:b/>
                <w:i w:val="false"/>
                <w:color w:val="000000"/>
                <w:sz w:val="20"/>
              </w:rPr>
              <w:t>9. Концессионер (концессия шартын іске асыру үшін тек қана концессионер арнайы құрған құқық мирасқоры немесе заңды тұлға) концессия шарты бойынша тіркелген активтерді алған кезде осы Кодекстің 119-бабының 12-тармағына сәйкес айқындалған құн, мұндай құн болмаған жағдайда уәкілетті орган белгілеген тәртіппен айқындаған құн осындай тіркелген активтердің бастапқы құны болып табылады.</w:t>
            </w:r>
          </w:p>
          <w:bookmarkEnd w:id="1569"/>
          <w:bookmarkStart w:name="z1178" w:id="1570"/>
          <w:p>
            <w:pPr>
              <w:spacing w:after="20"/>
              <w:ind w:left="20"/>
              <w:jc w:val="both"/>
            </w:pPr>
            <w:r>
              <w:rPr>
                <w:rFonts w:ascii="Times New Roman"/>
                <w:b w:val="false"/>
                <w:i w:val="false"/>
                <w:color w:val="000000"/>
                <w:sz w:val="20"/>
              </w:rPr>
              <w:t>
</w:t>
            </w:r>
            <w:r>
              <w:rPr>
                <w:rFonts w:ascii="Times New Roman"/>
                <w:b/>
                <w:i w:val="false"/>
                <w:color w:val="000000"/>
                <w:sz w:val="20"/>
              </w:rPr>
              <w:t xml:space="preserve">10. Концессия шарты тоқтатылған кезде концендент тіркелген активтерді алған кезде осы Кодекстің </w:t>
            </w:r>
            <w:r>
              <w:rPr>
                <w:rFonts w:ascii="Times New Roman"/>
                <w:b w:val="false"/>
                <w:i w:val="false"/>
                <w:color w:val="000000"/>
                <w:sz w:val="20"/>
              </w:rPr>
              <w:t>119-бабының</w:t>
            </w:r>
            <w:r>
              <w:rPr>
                <w:rFonts w:ascii="Times New Roman"/>
                <w:b/>
                <w:i w:val="false"/>
                <w:color w:val="000000"/>
                <w:sz w:val="20"/>
              </w:rPr>
              <w:t xml:space="preserve"> 13-тармағына сәйкес айқындалған құн осындай тіркелген активтердің бастапқы құны болып табылады. </w:t>
            </w:r>
          </w:p>
          <w:bookmarkEnd w:id="1570"/>
          <w:bookmarkStart w:name="z1179" w:id="1571"/>
          <w:p>
            <w:pPr>
              <w:spacing w:after="20"/>
              <w:ind w:left="20"/>
              <w:jc w:val="both"/>
            </w:pPr>
            <w:r>
              <w:rPr>
                <w:rFonts w:ascii="Times New Roman"/>
                <w:b w:val="false"/>
                <w:i w:val="false"/>
                <w:color w:val="000000"/>
                <w:sz w:val="20"/>
              </w:rPr>
              <w:t>
</w:t>
            </w:r>
            <w:r>
              <w:rPr>
                <w:rFonts w:ascii="Times New Roman"/>
                <w:b/>
                <w:i w:val="false"/>
                <w:color w:val="000000"/>
                <w:sz w:val="20"/>
              </w:rPr>
              <w:t>11. Шағын бизнес субъектілері үшін арнаулы салық режімін қолданатын салық төлеуші жалпыға бірдей белгіленген тәртіпке ауысқан кезде тіркелген активтердің бастапқы құны салықтарды есептеудің жалпыға бірдей белгіленген тәртібіне ауысу күніне, құнсыздану мен қайта бағалау есепке алынбай, халықаралық қаржылық есептіліктің стандарттарына және Қазақстан Республикасының бухгалтерлік есеп пен қаржылық есептілік туралы заңнамасының талаптарына сәйкес айқындалған арнаулы салық режімінде пайдаланылған негізгі құралдардың, жылжымайтын мүлікке инвестициялардың, материалдық емес және биологиялық активтердің баланстық құны болып табылады.</w:t>
            </w:r>
          </w:p>
          <w:bookmarkEnd w:id="1571"/>
          <w:bookmarkStart w:name="z7035" w:id="1572"/>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ережелерін осы баптың 11-1-тармағында көрсетілген салық төлеушілер қолданбайды.</w:t>
            </w:r>
          </w:p>
          <w:bookmarkEnd w:id="1572"/>
          <w:bookmarkStart w:name="z7036" w:id="1573"/>
          <w:p>
            <w:pPr>
              <w:spacing w:after="20"/>
              <w:ind w:left="20"/>
              <w:jc w:val="both"/>
            </w:pPr>
            <w:r>
              <w:rPr>
                <w:rFonts w:ascii="Times New Roman"/>
                <w:b w:val="false"/>
                <w:i w:val="false"/>
                <w:color w:val="000000"/>
                <w:sz w:val="20"/>
              </w:rPr>
              <w:t>
</w:t>
            </w:r>
            <w:r>
              <w:rPr>
                <w:rFonts w:ascii="Times New Roman"/>
                <w:b/>
                <w:i w:val="false"/>
                <w:color w:val="000000"/>
                <w:sz w:val="20"/>
              </w:rPr>
              <w:t>11-1. Қазақстан Республикасының бухгалтерлік есеп пен қаржылық есептілік туралы заңнамалық актісіне сәйкес бухгалтерлік есепке алуды жүргізу мен қаржылық есептілік жасауды жүзеге асырмайтын салық төлеушінің, сондай-ақ осы Кодекстің 46-бабында белгіленген талап қою мерзімінің ішінде салық кезеңдерінің кез келгенінде жалпыға бірдей белгіленген тәртіппен бюджетпен есеп айырысуды жүзеге асырған, шағын бизнес субъектілері үшін арнаулы салық режімін қолданатын салық төлеушінің жалпыға бірдей белгіленген тәртіпке ауысуы кезінде амортизацияның есептік құнына азайтылған активті сатып алу құны осындай ауысу күніне тіркелген активтердің бастапқы құны болып табылады. Осы тармақтың мақсаттары үшін осы Кодекстің 115-бабының 1) – 5) және 7) тармақшаларында көрсетілген шығындарды (шығыстарды) қоспағанда, арнаулы салық режімінде қолданылған негізгі құралдарды, жылжымайтын мүлікке инвестицияларды, материалдық емес және биологиялық активтерді сатып алуға, өндіруге, олардың құрылысына, монтаждауға, орнатуға, реконструкциялауға және жаңғыртуға арналған шығындардың жиынтығы активті сатып алу құны болып табылады.</w:t>
            </w:r>
          </w:p>
          <w:bookmarkEnd w:id="1573"/>
          <w:bookmarkStart w:name="z7037" w:id="1574"/>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осы Кодекстің 180-3-бабы 3-тармағының және 397-бабы 4-тармағының мақсаттары үшін реконструкциялау және жаңғырту деп нәтижелері бір мезгілде:</w:t>
            </w:r>
          </w:p>
          <w:bookmarkEnd w:id="1574"/>
          <w:bookmarkStart w:name="z7038" w:id="1575"/>
          <w:p>
            <w:pPr>
              <w:spacing w:after="20"/>
              <w:ind w:left="20"/>
              <w:jc w:val="both"/>
            </w:pPr>
            <w:r>
              <w:rPr>
                <w:rFonts w:ascii="Times New Roman"/>
                <w:b w:val="false"/>
                <w:i w:val="false"/>
                <w:color w:val="000000"/>
                <w:sz w:val="20"/>
              </w:rPr>
              <w:t>
</w:t>
            </w:r>
            <w:r>
              <w:rPr>
                <w:rFonts w:ascii="Times New Roman"/>
                <w:b/>
                <w:i w:val="false"/>
                <w:color w:val="000000"/>
                <w:sz w:val="20"/>
              </w:rPr>
              <w:t>негізгі құрал конструкциясының өзгеруі, оның ішінде жаңаруы;</w:t>
            </w:r>
          </w:p>
          <w:bookmarkEnd w:id="1575"/>
          <w:bookmarkStart w:name="z7039" w:id="1576"/>
          <w:p>
            <w:pPr>
              <w:spacing w:after="20"/>
              <w:ind w:left="20"/>
              <w:jc w:val="both"/>
            </w:pPr>
            <w:r>
              <w:rPr>
                <w:rFonts w:ascii="Times New Roman"/>
                <w:b w:val="false"/>
                <w:i w:val="false"/>
                <w:color w:val="000000"/>
                <w:sz w:val="20"/>
              </w:rPr>
              <w:t>
</w:t>
            </w:r>
            <w:r>
              <w:rPr>
                <w:rFonts w:ascii="Times New Roman"/>
                <w:b/>
                <w:i w:val="false"/>
                <w:color w:val="000000"/>
                <w:sz w:val="20"/>
              </w:rPr>
              <w:t>негізгі құралдың қызмет етуін үш жылдан астам мерзімге ұлғайту;</w:t>
            </w:r>
          </w:p>
          <w:bookmarkEnd w:id="1576"/>
          <w:bookmarkStart w:name="z7040" w:id="1577"/>
          <w:p>
            <w:pPr>
              <w:spacing w:after="20"/>
              <w:ind w:left="20"/>
              <w:jc w:val="both"/>
            </w:pPr>
            <w:r>
              <w:rPr>
                <w:rFonts w:ascii="Times New Roman"/>
                <w:b w:val="false"/>
                <w:i w:val="false"/>
                <w:color w:val="000000"/>
                <w:sz w:val="20"/>
              </w:rPr>
              <w:t>
</w:t>
            </w:r>
            <w:r>
              <w:rPr>
                <w:rFonts w:ascii="Times New Roman"/>
                <w:b/>
                <w:i w:val="false"/>
                <w:color w:val="000000"/>
                <w:sz w:val="20"/>
              </w:rPr>
              <w:t>негізгі құралдың техникалық сипаттамаларының осы негізгі құрал реконструкциялауды, жаңғыртуды жүзеге асыру үшін уақытша пайдаланудан шығарылған күнтізбелік айдың басындағы техникалық сипаттамаларымен салыстырғанда жақсаруы болып табылатын реконструкциялау және жаңғырту танылады.</w:t>
            </w:r>
          </w:p>
          <w:bookmarkEnd w:id="1577"/>
          <w:bookmarkStart w:name="z7041" w:id="1578"/>
          <w:p>
            <w:pPr>
              <w:spacing w:after="20"/>
              <w:ind w:left="20"/>
              <w:jc w:val="both"/>
            </w:pPr>
            <w:r>
              <w:rPr>
                <w:rFonts w:ascii="Times New Roman"/>
                <w:b w:val="false"/>
                <w:i w:val="false"/>
                <w:color w:val="000000"/>
                <w:sz w:val="20"/>
              </w:rPr>
              <w:t>
</w:t>
            </w:r>
            <w:r>
              <w:rPr>
                <w:rFonts w:ascii="Times New Roman"/>
                <w:b/>
                <w:i w:val="false"/>
                <w:color w:val="000000"/>
                <w:sz w:val="20"/>
              </w:rPr>
              <w:t>Егер актив бұрын өтеусіз алынған болса, осы баптың мақсаттары үшін оның осы Кодекстің 427-бабының 4-тармағына сәйкес өтеусіз алынған мүлік түрінде салық салу объектісіне қосылған құны осындай активті сатып алу құны болып табылады.</w:t>
            </w:r>
          </w:p>
          <w:bookmarkEnd w:id="1578"/>
          <w:bookmarkStart w:name="z7042" w:id="1579"/>
          <w:p>
            <w:pPr>
              <w:spacing w:after="20"/>
              <w:ind w:left="20"/>
              <w:jc w:val="both"/>
            </w:pPr>
            <w:r>
              <w:rPr>
                <w:rFonts w:ascii="Times New Roman"/>
                <w:b w:val="false"/>
                <w:i w:val="false"/>
                <w:color w:val="000000"/>
                <w:sz w:val="20"/>
              </w:rPr>
              <w:t>
</w:t>
            </w:r>
            <w:r>
              <w:rPr>
                <w:rFonts w:ascii="Times New Roman"/>
                <w:b/>
                <w:i w:val="false"/>
                <w:color w:val="000000"/>
                <w:sz w:val="20"/>
              </w:rPr>
              <w:t>Қайырымдылық көмек, мұрагерлік түрінде алынған активтер бойынша, осы тармақтың екінші бөлігінде көзделген жағдайды қоспағанда, Қазақстан Республикасының бағалау қызметі туралы заңнамасына сәйкес бағалаушы мен салық төлеуші арасындағы шарт бойынша өткізілген бағалау туралы есепте айқындалған осы активке меншік құқығы туындаған күнгі активтің нарықтық құны активті сатып алу құны болып табылады.</w:t>
            </w:r>
          </w:p>
          <w:bookmarkEnd w:id="1579"/>
          <w:bookmarkStart w:name="z7043" w:id="1580"/>
          <w:p>
            <w:pPr>
              <w:spacing w:after="20"/>
              <w:ind w:left="20"/>
              <w:jc w:val="both"/>
            </w:pPr>
            <w:r>
              <w:rPr>
                <w:rFonts w:ascii="Times New Roman"/>
                <w:b w:val="false"/>
                <w:i w:val="false"/>
                <w:color w:val="000000"/>
                <w:sz w:val="20"/>
              </w:rPr>
              <w:t>
</w:t>
            </w:r>
            <w:r>
              <w:rPr>
                <w:rFonts w:ascii="Times New Roman"/>
                <w:b/>
                <w:i w:val="false"/>
                <w:color w:val="000000"/>
                <w:sz w:val="20"/>
              </w:rPr>
              <w:t>Бұл ретте активтің нарықтық құны жалпыға бірдей белгіленген тәртіпке ауысу жүзеге асырылған салық кезеңінде корпоративтік табыс салығы бойынша декларация тапсыру үшін белгіленген мерзімнен кешіктірілмей айқындалуға тиіс.</w:t>
            </w:r>
          </w:p>
          <w:bookmarkEnd w:id="1580"/>
          <w:bookmarkStart w:name="z7044" w:id="1581"/>
          <w:p>
            <w:pPr>
              <w:spacing w:after="20"/>
              <w:ind w:left="20"/>
              <w:jc w:val="both"/>
            </w:pPr>
            <w:r>
              <w:rPr>
                <w:rFonts w:ascii="Times New Roman"/>
                <w:b w:val="false"/>
                <w:i w:val="false"/>
                <w:color w:val="000000"/>
                <w:sz w:val="20"/>
              </w:rPr>
              <w:t>
</w:t>
            </w:r>
            <w:r>
              <w:rPr>
                <w:rFonts w:ascii="Times New Roman"/>
                <w:b/>
                <w:i w:val="false"/>
                <w:color w:val="000000"/>
                <w:sz w:val="20"/>
              </w:rPr>
              <w:t>Амортизацияны есептеу сомасы мынадай тәртіппен айқындалады:</w:t>
            </w:r>
          </w:p>
          <w:bookmarkEnd w:id="1581"/>
          <w:bookmarkStart w:name="z7045" w:id="1582"/>
          <w:p>
            <w:pPr>
              <w:spacing w:after="20"/>
              <w:ind w:left="20"/>
              <w:jc w:val="both"/>
            </w:pPr>
            <w:r>
              <w:rPr>
                <w:rFonts w:ascii="Times New Roman"/>
                <w:b w:val="false"/>
                <w:i w:val="false"/>
                <w:color w:val="000000"/>
                <w:sz w:val="20"/>
              </w:rPr>
              <w:t>
</w:t>
            </w:r>
            <w:r>
              <w:rPr>
                <w:rFonts w:ascii="Times New Roman"/>
                <w:b/>
                <w:i w:val="false"/>
                <w:color w:val="000000"/>
                <w:sz w:val="20"/>
              </w:rPr>
              <w:t>осы тармаққа сәйкес айқындалған активті сатып алу құнын,</w:t>
            </w:r>
          </w:p>
          <w:bookmarkEnd w:id="1582"/>
          <w:p>
            <w:pPr>
              <w:spacing w:after="20"/>
              <w:ind w:left="20"/>
              <w:jc w:val="both"/>
            </w:pPr>
            <w:r>
              <w:rPr>
                <w:rFonts w:ascii="Times New Roman"/>
                <w:b w:val="false"/>
                <w:i w:val="false"/>
                <w:color w:val="000000"/>
                <w:sz w:val="20"/>
              </w:rPr>
              <w:t>
</w:t>
            </w:r>
            <w:r>
              <w:rPr>
                <w:rFonts w:ascii="Times New Roman"/>
                <w:b/>
                <w:i w:val="false"/>
                <w:color w:val="000000"/>
                <w:sz w:val="20"/>
              </w:rPr>
              <w:t>техникалық реттеу және метрология жөніндегі уәкілетті орган белгілеген сыныптамаға сәйкес актив жатқызылатын тіркелген активтер тобы үшін осы Кодекстің 120-бабының 2-тармағында көзделген амортизацияның шекті нормасына</w:t>
            </w:r>
          </w:p>
          <w:p>
            <w:pPr>
              <w:spacing w:after="20"/>
              <w:ind w:left="20"/>
              <w:jc w:val="both"/>
            </w:pPr>
            <w:r>
              <w:rPr>
                <w:rFonts w:ascii="Times New Roman"/>
                <w:b w:val="false"/>
                <w:i w:val="false"/>
                <w:color w:val="000000"/>
                <w:sz w:val="20"/>
              </w:rPr>
              <w:t>
</w:t>
            </w:r>
            <w:r>
              <w:rPr>
                <w:rFonts w:ascii="Times New Roman"/>
                <w:b/>
                <w:i w:val="false"/>
                <w:color w:val="000000"/>
                <w:sz w:val="20"/>
              </w:rPr>
              <w:t>көбейту</w:t>
            </w:r>
          </w:p>
          <w:p>
            <w:pPr>
              <w:spacing w:after="20"/>
              <w:ind w:left="20"/>
              <w:jc w:val="both"/>
            </w:pPr>
            <w:r>
              <w:rPr>
                <w:rFonts w:ascii="Times New Roman"/>
                <w:b w:val="false"/>
                <w:i w:val="false"/>
                <w:color w:val="000000"/>
                <w:sz w:val="20"/>
              </w:rPr>
              <w:t>
</w:t>
            </w:r>
            <w:r>
              <w:rPr>
                <w:rFonts w:ascii="Times New Roman"/>
                <w:b/>
                <w:i w:val="false"/>
                <w:color w:val="000000"/>
                <w:sz w:val="20"/>
              </w:rPr>
              <w:t>осындай салық төлеушінің активті толық пайдаланған жылының санына</w:t>
            </w:r>
          </w:p>
          <w:p>
            <w:pPr>
              <w:spacing w:after="20"/>
              <w:ind w:left="20"/>
              <w:jc w:val="both"/>
            </w:pPr>
            <w:r>
              <w:rPr>
                <w:rFonts w:ascii="Times New Roman"/>
                <w:b w:val="false"/>
                <w:i w:val="false"/>
                <w:color w:val="000000"/>
                <w:sz w:val="20"/>
              </w:rPr>
              <w:t>
</w:t>
            </w:r>
            <w:r>
              <w:rPr>
                <w:rFonts w:ascii="Times New Roman"/>
                <w:b/>
                <w:i w:val="false"/>
                <w:color w:val="000000"/>
                <w:sz w:val="20"/>
              </w:rPr>
              <w:t>көбейту керек.</w:t>
            </w:r>
          </w:p>
          <w:bookmarkStart w:name="z7046" w:id="1583"/>
          <w:p>
            <w:pPr>
              <w:spacing w:after="20"/>
              <w:ind w:left="20"/>
              <w:jc w:val="both"/>
            </w:pPr>
            <w:r>
              <w:rPr>
                <w:rFonts w:ascii="Times New Roman"/>
                <w:b w:val="false"/>
                <w:i w:val="false"/>
                <w:color w:val="000000"/>
                <w:sz w:val="20"/>
              </w:rPr>
              <w:t>
</w:t>
            </w:r>
            <w:r>
              <w:rPr>
                <w:rFonts w:ascii="Times New Roman"/>
                <w:b/>
                <w:i w:val="false"/>
                <w:color w:val="000000"/>
                <w:sz w:val="20"/>
              </w:rPr>
              <w:t>Бұл ретте амортизацияны есептеу сомасы активті сатып алу сомасынан аспауға тиіс.</w:t>
            </w:r>
          </w:p>
          <w:bookmarkEnd w:id="1583"/>
          <w:bookmarkStart w:name="z7954" w:id="1584"/>
          <w:p>
            <w:pPr>
              <w:spacing w:after="20"/>
              <w:ind w:left="20"/>
              <w:jc w:val="both"/>
            </w:pPr>
            <w:r>
              <w:rPr>
                <w:rFonts w:ascii="Times New Roman"/>
                <w:b w:val="false"/>
                <w:i w:val="false"/>
                <w:color w:val="000000"/>
                <w:sz w:val="20"/>
              </w:rPr>
              <w:t>
</w:t>
            </w:r>
            <w:r>
              <w:rPr>
                <w:rFonts w:ascii="Times New Roman"/>
                <w:b/>
                <w:i w:val="false"/>
                <w:color w:val="000000"/>
                <w:sz w:val="20"/>
              </w:rPr>
              <w:t>11-2.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қайта бағалауды және осындай күнге құнсыздануды есепке алмай айқындалған, негізгі құралдардың, жылжымайтын мүлікке инвестициялардың, материалдық емес активтердің баланстық құны 2012 жылғы 1 қаңтарда сақтандыру, қайта сақтандыру ұйымының тіркелген активтерінің бастапқы құны болып табылады.</w:t>
            </w:r>
          </w:p>
          <w:bookmarkEnd w:id="1584"/>
          <w:bookmarkStart w:name="z1180" w:id="1585"/>
          <w:p>
            <w:pPr>
              <w:spacing w:after="20"/>
              <w:ind w:left="20"/>
              <w:jc w:val="both"/>
            </w:pPr>
            <w:r>
              <w:rPr>
                <w:rFonts w:ascii="Times New Roman"/>
                <w:b w:val="false"/>
                <w:i w:val="false"/>
                <w:color w:val="000000"/>
                <w:sz w:val="20"/>
              </w:rPr>
              <w:t>
</w:t>
            </w:r>
            <w:r>
              <w:rPr>
                <w:rFonts w:ascii="Times New Roman"/>
                <w:b/>
                <w:i w:val="false"/>
                <w:color w:val="000000"/>
                <w:sz w:val="20"/>
              </w:rPr>
              <w:t xml:space="preserve">12. Табыс алуға бағытталған қызметте пайдаланылуы уақытша тоқтатылуына байланысты бұрын шығып қалған І топтың тіркелген активтері табыс алуға бағытталған қызметте пайдалану үшін мұндай тіркелген активтерді пайдалануға беру жүзеге асырылған салық кезеңінде тіркелген активтердің I тобының құндық балансына осы Кодекстің </w:t>
            </w:r>
            <w:r>
              <w:rPr>
                <w:rFonts w:ascii="Times New Roman"/>
                <w:b w:val="false"/>
                <w:i w:val="false"/>
                <w:color w:val="000000"/>
                <w:sz w:val="20"/>
              </w:rPr>
              <w:t>122-бабына</w:t>
            </w:r>
            <w:r>
              <w:rPr>
                <w:rFonts w:ascii="Times New Roman"/>
                <w:b/>
                <w:i w:val="false"/>
                <w:color w:val="000000"/>
                <w:sz w:val="20"/>
              </w:rPr>
              <w:t xml:space="preserve"> сәйкес мұндай активтердің құнын ұлғайтуға жатқызылатын шығыстарды ескере отырып, шығып қалу құны бойынша енгізілуге жатады. </w:t>
            </w:r>
          </w:p>
          <w:bookmarkEnd w:id="1585"/>
          <w:bookmarkStart w:name="z1181" w:id="1586"/>
          <w:p>
            <w:pPr>
              <w:spacing w:after="20"/>
              <w:ind w:left="20"/>
              <w:jc w:val="both"/>
            </w:pPr>
            <w:r>
              <w:rPr>
                <w:rFonts w:ascii="Times New Roman"/>
                <w:b w:val="false"/>
                <w:i w:val="false"/>
                <w:color w:val="000000"/>
                <w:sz w:val="20"/>
              </w:rPr>
              <w:t>
</w:t>
            </w:r>
            <w:r>
              <w:rPr>
                <w:rFonts w:ascii="Times New Roman"/>
                <w:b/>
                <w:i w:val="false"/>
                <w:color w:val="000000"/>
                <w:sz w:val="20"/>
              </w:rPr>
              <w:t xml:space="preserve">13. Преференцияларының күші жойылған активтер осы Кодекстің </w:t>
            </w:r>
            <w:r>
              <w:rPr>
                <w:rFonts w:ascii="Times New Roman"/>
                <w:b w:val="false"/>
                <w:i w:val="false"/>
                <w:color w:val="000000"/>
                <w:sz w:val="20"/>
              </w:rPr>
              <w:t>125-бабының</w:t>
            </w:r>
            <w:r>
              <w:rPr>
                <w:rFonts w:ascii="Times New Roman"/>
                <w:b/>
                <w:i w:val="false"/>
                <w:color w:val="000000"/>
                <w:sz w:val="20"/>
              </w:rPr>
              <w:t xml:space="preserve"> 4-тармағында көрсетілген жағдайларда топтың (кіші топтың) құндық балансына осы баптың 2-тармағында белгіленген тәртіппен айқындалатын бастапқы құны бойынша енгізілуге жатады. </w:t>
            </w:r>
          </w:p>
          <w:bookmarkEnd w:id="1586"/>
          <w:bookmarkStart w:name="z1182" w:id="1587"/>
          <w:p>
            <w:pPr>
              <w:spacing w:after="20"/>
              <w:ind w:left="20"/>
              <w:jc w:val="both"/>
            </w:pPr>
            <w:r>
              <w:rPr>
                <w:rFonts w:ascii="Times New Roman"/>
                <w:b w:val="false"/>
                <w:i w:val="false"/>
                <w:color w:val="000000"/>
                <w:sz w:val="20"/>
              </w:rPr>
              <w:t>
</w:t>
            </w:r>
            <w:r>
              <w:rPr>
                <w:rFonts w:ascii="Times New Roman"/>
                <w:b/>
                <w:i w:val="false"/>
                <w:color w:val="000000"/>
                <w:sz w:val="20"/>
              </w:rPr>
              <w:t xml:space="preserve">14. Преференциялар объектісі осы баптың 13-тармағында көрсетілген активтерден басқа, осы Кодекстің </w:t>
            </w:r>
            <w:r>
              <w:rPr>
                <w:rFonts w:ascii="Times New Roman"/>
                <w:b w:val="false"/>
                <w:i w:val="false"/>
                <w:color w:val="000000"/>
                <w:sz w:val="20"/>
              </w:rPr>
              <w:t>125-бабының</w:t>
            </w:r>
            <w:r>
              <w:rPr>
                <w:rFonts w:ascii="Times New Roman"/>
                <w:b/>
                <w:i w:val="false"/>
                <w:color w:val="000000"/>
                <w:sz w:val="20"/>
              </w:rPr>
              <w:t xml:space="preserve"> 6-тармағында көрсетілген жағдайда осы объект пайдалануға берілген салық кезеңінен кейінгі үш салық кезеңі аяқталғаннан кейін топтың (кіші топтың) құндық балансына нөлдік құн бойынша енгізілуге жатады. </w:t>
            </w:r>
          </w:p>
          <w:bookmarkEnd w:id="158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118-бапқа өзгерістер енгізілді - ҚР 2009.07.04. </w:t>
            </w:r>
            <w:r>
              <w:rPr>
                <w:rFonts w:ascii="Times New Roman"/>
                <w:b w:val="false"/>
                <w:i w:val="false"/>
                <w:color w:val="000000"/>
                <w:sz w:val="20"/>
              </w:rPr>
              <w:t>N 167-IV</w:t>
            </w:r>
            <w:r>
              <w:rPr>
                <w:rFonts w:ascii="Times New Roman"/>
                <w:b w:val="false"/>
                <w:i w:val="false"/>
                <w:color w:val="ff0000"/>
                <w:sz w:val="20"/>
              </w:rPr>
              <w:t xml:space="preserve"> (2009.01.01 бастап қолданысқа енгізіледі),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183" w:id="1588"/>
          <w:p>
            <w:pPr>
              <w:spacing w:after="0"/>
              <w:ind w:left="0"/>
              <w:jc w:val="both"/>
            </w:pPr>
            <w:r>
              <w:rPr>
                <w:rFonts w:ascii="Times New Roman"/>
                <w:b/>
                <w:i w:val="false"/>
                <w:color w:val="000000"/>
              </w:rPr>
              <w:t xml:space="preserve"> 119-бап. Тіркелген активтердің шығып қалуы </w:t>
            </w:r>
          </w:p>
          <w:bookmarkEnd w:id="1588"/>
          <w:bookmarkStart w:name="z1184" w:id="1589"/>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бапта өзгеше белгіленбесе, толық амортизация және (немесе) құнсыздану нәтижесінде тануды тоқтату жағдайларын қоспағанда, тіркелген активтерді бухгалтерлік есепте негізгі құралдар, жылжымайтын мүлікке инвестициялар, материалдық емес және биологиялық активтер ретінде тануды тоқтату, сондай-ақ сатуға арналған активтер құрамына ауыстыру осындай активтердің шығып қалуы болып табылады. </w:t>
            </w:r>
          </w:p>
          <w:bookmarkEnd w:id="1589"/>
          <w:p>
            <w:pPr>
              <w:spacing w:after="20"/>
              <w:ind w:left="20"/>
              <w:jc w:val="both"/>
            </w:pPr>
            <w:r>
              <w:rPr>
                <w:rFonts w:ascii="Times New Roman"/>
                <w:b w:val="false"/>
                <w:i w:val="false"/>
                <w:color w:val="000000"/>
                <w:sz w:val="20"/>
              </w:rPr>
              <w:t>
</w:t>
            </w:r>
            <w:r>
              <w:rPr>
                <w:rFonts w:ascii="Times New Roman"/>
                <w:b/>
                <w:i w:val="false"/>
                <w:color w:val="000000"/>
                <w:sz w:val="20"/>
              </w:rPr>
              <w:t xml:space="preserve">Тіркелген активтердің шығып қалуын салық салу мақсатында тану шығып қалған активтерді тіркелген активтердің құрамынан алып тастауды білдіреді. </w:t>
            </w:r>
          </w:p>
          <w:bookmarkStart w:name="z1185" w:id="1590"/>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осы бапта өзгеше белгіленбесе, кіші топтың (топтың) құндық балансы шығып қалу күніне қаржылық есептіліктің халықаралық стандарттары мен Қазақстан Республикасының бухгалтерлік есеп пен қаржылық есептілік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айқындалған шығып қалатын тіркелген активтердің баланстық құнына азайтылады. </w:t>
            </w:r>
          </w:p>
          <w:bookmarkEnd w:id="1590"/>
          <w:bookmarkStart w:name="z1186" w:id="1591"/>
          <w:p>
            <w:pPr>
              <w:spacing w:after="20"/>
              <w:ind w:left="20"/>
              <w:jc w:val="both"/>
            </w:pPr>
            <w:r>
              <w:rPr>
                <w:rFonts w:ascii="Times New Roman"/>
                <w:b w:val="false"/>
                <w:i w:val="false"/>
                <w:color w:val="000000"/>
                <w:sz w:val="20"/>
              </w:rPr>
              <w:t>
</w:t>
            </w:r>
            <w:r>
              <w:rPr>
                <w:rFonts w:ascii="Times New Roman"/>
                <w:b/>
                <w:i w:val="false"/>
                <w:color w:val="000000"/>
                <w:sz w:val="20"/>
              </w:rPr>
              <w:t xml:space="preserve">3. Тіркелген активтерді, оның ішінде қаржы лизингі шарты бойынша оларды тауар-материалдық қорлардың құрамына ауыстырусыз өткізу кезінде кіші топтың (топтың) құндық балансы қосылған құн салығын қоспағанда, өткізу құнына азайтылады. </w:t>
            </w:r>
          </w:p>
          <w:bookmarkEnd w:id="1591"/>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мүліктік кешен ретінде кәсіпорынды сатып алу-сату шартын қоса алғанда, сатып алу-сату шартында өткізу құны тіркелген активтер объектілері бойынша анықталмаса, кіші топтың (топтың) құндық балансы өткізу күніне қаржылық есептіліктің халықаралық стандарттары мен Қазақстан Республикасының бухгалтерлік есеп пен қаржылық есептілік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айқындалған шығып қалатын тіркелген активтердің баланстық құнына азайтылады. </w:t>
            </w:r>
          </w:p>
          <w:bookmarkStart w:name="z1187" w:id="1592"/>
          <w:p>
            <w:pPr>
              <w:spacing w:after="20"/>
              <w:ind w:left="20"/>
              <w:jc w:val="both"/>
            </w:pPr>
            <w:r>
              <w:rPr>
                <w:rFonts w:ascii="Times New Roman"/>
                <w:b w:val="false"/>
                <w:i w:val="false"/>
                <w:color w:val="000000"/>
                <w:sz w:val="20"/>
              </w:rPr>
              <w:t>
</w:t>
            </w:r>
            <w:r>
              <w:rPr>
                <w:rFonts w:ascii="Times New Roman"/>
                <w:b/>
                <w:i w:val="false"/>
                <w:color w:val="000000"/>
                <w:sz w:val="20"/>
              </w:rPr>
              <w:t xml:space="preserve">4. Тіркелген активтерді өтеусіз беру кезінде кіші топтың (топтың) құндық балансы аталған активтерді қабылдап алу-беру актісінде көрсетілген бухгалтерлік есепке алу деректері бойынша берілген активтердің баланстық құнына азайтылады. </w:t>
            </w:r>
          </w:p>
          <w:bookmarkEnd w:id="1592"/>
          <w:bookmarkStart w:name="z1188" w:id="1593"/>
          <w:p>
            <w:pPr>
              <w:spacing w:after="20"/>
              <w:ind w:left="20"/>
              <w:jc w:val="both"/>
            </w:pPr>
            <w:r>
              <w:rPr>
                <w:rFonts w:ascii="Times New Roman"/>
                <w:b w:val="false"/>
                <w:i w:val="false"/>
                <w:color w:val="000000"/>
                <w:sz w:val="20"/>
              </w:rPr>
              <w:t>
</w:t>
            </w:r>
            <w:r>
              <w:rPr>
                <w:rFonts w:ascii="Times New Roman"/>
                <w:b/>
                <w:i w:val="false"/>
                <w:color w:val="000000"/>
                <w:sz w:val="20"/>
              </w:rPr>
              <w:t xml:space="preserve">5. Тіркелген активтерді жарғылық капиталға салым ретінде беру кезінде кіші топтың (топтың) құндық балансы Қазақстан Республикасы азаматтық </w:t>
            </w:r>
            <w:r>
              <w:rPr>
                <w:rFonts w:ascii="Times New Roman"/>
                <w:b/>
                <w:i w:val="false"/>
                <w:color w:val="000000"/>
                <w:sz w:val="20"/>
              </w:rPr>
              <w:t>заңнамасына</w:t>
            </w:r>
            <w:r>
              <w:rPr>
                <w:rFonts w:ascii="Times New Roman"/>
                <w:b/>
                <w:i w:val="false"/>
                <w:color w:val="000000"/>
                <w:sz w:val="20"/>
              </w:rPr>
              <w:t xml:space="preserve"> сәйкес айқындалатын құнға азайтылады. </w:t>
            </w:r>
          </w:p>
          <w:bookmarkEnd w:id="1593"/>
          <w:bookmarkStart w:name="z1189" w:id="1594"/>
          <w:p>
            <w:pPr>
              <w:spacing w:after="20"/>
              <w:ind w:left="20"/>
              <w:jc w:val="both"/>
            </w:pPr>
            <w:r>
              <w:rPr>
                <w:rFonts w:ascii="Times New Roman"/>
                <w:b w:val="false"/>
                <w:i w:val="false"/>
                <w:color w:val="000000"/>
                <w:sz w:val="20"/>
              </w:rPr>
              <w:t>
</w:t>
            </w:r>
            <w:r>
              <w:rPr>
                <w:rFonts w:ascii="Times New Roman"/>
                <w:b/>
                <w:i w:val="false"/>
                <w:color w:val="000000"/>
                <w:sz w:val="20"/>
              </w:rPr>
              <w:t xml:space="preserve">6. Егер осы тармақта өзгеше көзделмесе, қосу, біріктіру, бөлу немесе бөліп шығару жолымен қайта ұйымдастыру нәтижесінде тіркелген активтердің шығып қалуы кезінде қайта ұйымдастырылатын заңды тұлғаның кіші тобының (тобының) құндық балансы беру актісінде немесе бөліну балансында көрсетілген, берілген активтердің баланстық құнына азайтылады. </w:t>
            </w:r>
          </w:p>
          <w:bookmarkEnd w:id="1594"/>
          <w:p>
            <w:pPr>
              <w:spacing w:after="20"/>
              <w:ind w:left="20"/>
              <w:jc w:val="both"/>
            </w:pPr>
            <w:r>
              <w:rPr>
                <w:rFonts w:ascii="Times New Roman"/>
                <w:b w:val="false"/>
                <w:i w:val="false"/>
                <w:color w:val="000000"/>
                <w:sz w:val="20"/>
              </w:rPr>
              <w:t>
</w:t>
            </w:r>
            <w:r>
              <w:rPr>
                <w:rFonts w:ascii="Times New Roman"/>
                <w:b/>
                <w:i w:val="false"/>
                <w:color w:val="000000"/>
                <w:sz w:val="20"/>
              </w:rPr>
              <w:t xml:space="preserve">Қосу, біріктіру жолымен қайта ұйымдастыру кезінде салық төлеушілер салықтық есепке алу мақсаттары үшін қайта ұйымдастырылатын заңды тұлғаны салықтық есепке алу деректері бойынша берілетін тіркелген активтердің құнын: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I топтағы тіркелген активтер бойынша - осы Кодекстің 117-бабының 3-тармағында көзделген тәртіппен есептелген, тіркелген активтердің қалдық құнын;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II, III, ІV топтардағы тіркелген активтер бойынша топтың барлық тіркелген активтерін беру шартымен - осы Кодекстің 117-бабының 8-тармағында көзделген тәртіппен есептелген топтың құндық балансының шамасын беру актісінде көрсетуге құқылы.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Қосу, біріктіру жолымен қайта ұйымдастырылатын заңды тұлғаның кіші тобының (тобының) құндық балансы осы тармаққа сәйкес беру актісінде көрсетілген салықтық есепке алу деректері бойынша тіркелген активтердің құнына азайтылады. </w:t>
            </w:r>
          </w:p>
          <w:bookmarkStart w:name="z1190" w:id="1595"/>
          <w:p>
            <w:pPr>
              <w:spacing w:after="20"/>
              <w:ind w:left="20"/>
              <w:jc w:val="both"/>
            </w:pPr>
            <w:r>
              <w:rPr>
                <w:rFonts w:ascii="Times New Roman"/>
                <w:b w:val="false"/>
                <w:i w:val="false"/>
                <w:color w:val="000000"/>
                <w:sz w:val="20"/>
              </w:rPr>
              <w:t>
</w:t>
            </w:r>
            <w:r>
              <w:rPr>
                <w:rFonts w:ascii="Times New Roman"/>
                <w:b/>
                <w:i w:val="false"/>
                <w:color w:val="000000"/>
                <w:sz w:val="20"/>
              </w:rPr>
              <w:t xml:space="preserve">7. Құрылтайшы, қатысушы мүлікті алған кезде кіші топтың (топтың) құндық балансы құрылтайшылардың, қатысушылардың келісімі бойынша анықталған құнға азайтылады. </w:t>
            </w:r>
          </w:p>
          <w:bookmarkEnd w:id="1595"/>
          <w:bookmarkStart w:name="z1191" w:id="1596"/>
          <w:p>
            <w:pPr>
              <w:spacing w:after="20"/>
              <w:ind w:left="20"/>
              <w:jc w:val="both"/>
            </w:pPr>
            <w:r>
              <w:rPr>
                <w:rFonts w:ascii="Times New Roman"/>
                <w:b w:val="false"/>
                <w:i w:val="false"/>
                <w:color w:val="000000"/>
                <w:sz w:val="20"/>
              </w:rPr>
              <w:t>
</w:t>
            </w:r>
            <w:r>
              <w:rPr>
                <w:rFonts w:ascii="Times New Roman"/>
                <w:b/>
                <w:i w:val="false"/>
                <w:color w:val="000000"/>
                <w:sz w:val="20"/>
              </w:rPr>
              <w:t xml:space="preserve">8. Тіркелген активтерді жоғалту, жою, бүлдіру, ысырап ету кезінде: </w:t>
            </w:r>
          </w:p>
          <w:bookmarkEnd w:id="1596"/>
          <w:bookmarkStart w:name="z1192" w:id="1597"/>
          <w:p>
            <w:pPr>
              <w:spacing w:after="20"/>
              <w:ind w:left="20"/>
              <w:jc w:val="both"/>
            </w:pPr>
            <w:r>
              <w:rPr>
                <w:rFonts w:ascii="Times New Roman"/>
                <w:b w:val="false"/>
                <w:i w:val="false"/>
                <w:color w:val="000000"/>
                <w:sz w:val="20"/>
              </w:rPr>
              <w:t>
</w:t>
            </w:r>
            <w:r>
              <w:rPr>
                <w:rFonts w:ascii="Times New Roman"/>
                <w:b/>
                <w:i w:val="false"/>
                <w:color w:val="000000"/>
                <w:sz w:val="20"/>
              </w:rPr>
              <w:t xml:space="preserve">1) тіркелген активтерді сақтандыру жағдайларында – кіші топтың (топтың) құндық балансы сақтандыру шартына сәйкес сақтандыру ұйымы сақтанушыға төлеген сақтандыру төлемдерінің сомасына тең құнға азайтылады; </w:t>
            </w:r>
          </w:p>
          <w:bookmarkEnd w:id="1597"/>
          <w:bookmarkStart w:name="z1193" w:id="1598"/>
          <w:p>
            <w:pPr>
              <w:spacing w:after="20"/>
              <w:ind w:left="20"/>
              <w:jc w:val="both"/>
            </w:pPr>
            <w:r>
              <w:rPr>
                <w:rFonts w:ascii="Times New Roman"/>
                <w:b w:val="false"/>
                <w:i w:val="false"/>
                <w:color w:val="000000"/>
                <w:sz w:val="20"/>
              </w:rPr>
              <w:t>
</w:t>
            </w:r>
            <w:r>
              <w:rPr>
                <w:rFonts w:ascii="Times New Roman"/>
                <w:b/>
                <w:i w:val="false"/>
                <w:color w:val="000000"/>
                <w:sz w:val="20"/>
              </w:rPr>
              <w:t xml:space="preserve">2) І топтың тіркелген активтерін сақтандыру болмаған кезде – тиісті кіші топтардың құндық балансы тіркелген активтердің осы Кодекстің </w:t>
            </w:r>
            <w:r>
              <w:rPr>
                <w:rFonts w:ascii="Times New Roman"/>
                <w:b w:val="false"/>
                <w:i w:val="false"/>
                <w:color w:val="000000"/>
                <w:sz w:val="20"/>
              </w:rPr>
              <w:t>117-бабының</w:t>
            </w:r>
            <w:r>
              <w:rPr>
                <w:rFonts w:ascii="Times New Roman"/>
                <w:b/>
                <w:i w:val="false"/>
                <w:color w:val="000000"/>
                <w:sz w:val="20"/>
              </w:rPr>
              <w:t xml:space="preserve"> 3-тармағында көзделген тәртіппен есептелген қалдық құнына азайтылады; </w:t>
            </w:r>
          </w:p>
          <w:bookmarkEnd w:id="1598"/>
          <w:bookmarkStart w:name="z1194" w:id="1599"/>
          <w:p>
            <w:pPr>
              <w:spacing w:after="20"/>
              <w:ind w:left="20"/>
              <w:jc w:val="both"/>
            </w:pPr>
            <w:r>
              <w:rPr>
                <w:rFonts w:ascii="Times New Roman"/>
                <w:b w:val="false"/>
                <w:i w:val="false"/>
                <w:color w:val="000000"/>
                <w:sz w:val="20"/>
              </w:rPr>
              <w:t>
</w:t>
            </w:r>
            <w:r>
              <w:rPr>
                <w:rFonts w:ascii="Times New Roman"/>
                <w:b/>
                <w:i w:val="false"/>
                <w:color w:val="000000"/>
                <w:sz w:val="20"/>
              </w:rPr>
              <w:t xml:space="preserve">3) І топтың тіркелген активтерінен басқа, тіркелген активтерді сақтандыру болмаған кезде шығып қалу көрсетілмейді. </w:t>
            </w:r>
          </w:p>
          <w:bookmarkEnd w:id="1599"/>
          <w:bookmarkStart w:name="z1195" w:id="1600"/>
          <w:p>
            <w:pPr>
              <w:spacing w:after="20"/>
              <w:ind w:left="20"/>
              <w:jc w:val="both"/>
            </w:pPr>
            <w:r>
              <w:rPr>
                <w:rFonts w:ascii="Times New Roman"/>
                <w:b w:val="false"/>
                <w:i w:val="false"/>
                <w:color w:val="000000"/>
                <w:sz w:val="20"/>
              </w:rPr>
              <w:t>
</w:t>
            </w:r>
            <w:r>
              <w:rPr>
                <w:rFonts w:ascii="Times New Roman"/>
                <w:b/>
                <w:i w:val="false"/>
                <w:color w:val="000000"/>
                <w:sz w:val="20"/>
              </w:rPr>
              <w:t xml:space="preserve">9. Лизинг алушы қаржы лизингінің затын лизинг берушіге қайтарған кезде кіші топтың (топтың) құндық балансы қаржы лизингі бойынша сыйақы сомасына азайтылған, қаржы лизингінің затын сатып алу құны мен лизинг затын алған күннен бастап қайтару күніне дейін кезеңдегі лизингтік төлемдер сомасы арасындағы оң айырмаға азайтылады. </w:t>
            </w:r>
          </w:p>
          <w:bookmarkEnd w:id="1600"/>
          <w:bookmarkStart w:name="z1196" w:id="1601"/>
          <w:p>
            <w:pPr>
              <w:spacing w:after="20"/>
              <w:ind w:left="20"/>
              <w:jc w:val="both"/>
            </w:pPr>
            <w:r>
              <w:rPr>
                <w:rFonts w:ascii="Times New Roman"/>
                <w:b w:val="false"/>
                <w:i w:val="false"/>
                <w:color w:val="000000"/>
                <w:sz w:val="20"/>
              </w:rPr>
              <w:t>
</w:t>
            </w:r>
            <w:r>
              <w:rPr>
                <w:rFonts w:ascii="Times New Roman"/>
                <w:b/>
                <w:i w:val="false"/>
                <w:color w:val="000000"/>
                <w:sz w:val="20"/>
              </w:rPr>
              <w:t xml:space="preserve">10. Тіркелген активтерді сенімгерлікпен басқаруға беру кезінде топтың (кіші топтың) құндық балансы: </w:t>
            </w:r>
          </w:p>
          <w:bookmarkEnd w:id="1601"/>
          <w:bookmarkStart w:name="z1197" w:id="1602"/>
          <w:p>
            <w:pPr>
              <w:spacing w:after="20"/>
              <w:ind w:left="20"/>
              <w:jc w:val="both"/>
            </w:pPr>
            <w:r>
              <w:rPr>
                <w:rFonts w:ascii="Times New Roman"/>
                <w:b w:val="false"/>
                <w:i w:val="false"/>
                <w:color w:val="000000"/>
                <w:sz w:val="20"/>
              </w:rPr>
              <w:t>
</w:t>
            </w:r>
            <w:r>
              <w:rPr>
                <w:rFonts w:ascii="Times New Roman"/>
                <w:b/>
                <w:i w:val="false"/>
                <w:color w:val="000000"/>
                <w:sz w:val="20"/>
              </w:rPr>
              <w:t xml:space="preserve">1) І топ бойынша – тіркелген активтердің қалдық құнына; </w:t>
            </w:r>
          </w:p>
          <w:bookmarkEnd w:id="1602"/>
          <w:bookmarkStart w:name="z1198" w:id="1603"/>
          <w:p>
            <w:pPr>
              <w:spacing w:after="20"/>
              <w:ind w:left="20"/>
              <w:jc w:val="both"/>
            </w:pPr>
            <w:r>
              <w:rPr>
                <w:rFonts w:ascii="Times New Roman"/>
                <w:b w:val="false"/>
                <w:i w:val="false"/>
                <w:color w:val="000000"/>
                <w:sz w:val="20"/>
              </w:rPr>
              <w:t>
</w:t>
            </w:r>
            <w:r>
              <w:rPr>
                <w:rFonts w:ascii="Times New Roman"/>
                <w:b/>
                <w:i w:val="false"/>
                <w:color w:val="000000"/>
                <w:sz w:val="20"/>
              </w:rPr>
              <w:t xml:space="preserve">2) ІІ, ІІІ және ІV топтар бойынша – беру күніне халықаралық қаржылық есептілік стандарттары мен Қазақстан Республикасының бухгалтерлік есеп пен қаржылық есептілік туралы заңнамасының талаптарына сәйкес анықталған баланстық құнға азайтылады. </w:t>
            </w:r>
          </w:p>
          <w:bookmarkEnd w:id="1603"/>
          <w:bookmarkStart w:name="z1199" w:id="1604"/>
          <w:p>
            <w:pPr>
              <w:spacing w:after="20"/>
              <w:ind w:left="20"/>
              <w:jc w:val="both"/>
            </w:pPr>
            <w:r>
              <w:rPr>
                <w:rFonts w:ascii="Times New Roman"/>
                <w:b w:val="false"/>
                <w:i w:val="false"/>
                <w:color w:val="000000"/>
                <w:sz w:val="20"/>
              </w:rPr>
              <w:t>
</w:t>
            </w:r>
            <w:r>
              <w:rPr>
                <w:rFonts w:ascii="Times New Roman"/>
                <w:b/>
                <w:i w:val="false"/>
                <w:color w:val="000000"/>
                <w:sz w:val="20"/>
              </w:rPr>
              <w:t xml:space="preserve">11. Сенімгерлікпен басқарушы сенімгерлікпен басқару жөніндегі міндеттемелерді тоқтатқан кезде топтың (кіші топтың) баланстық құнын: </w:t>
            </w:r>
          </w:p>
          <w:bookmarkEnd w:id="1604"/>
          <w:bookmarkStart w:name="z1200" w:id="1605"/>
          <w:p>
            <w:pPr>
              <w:spacing w:after="20"/>
              <w:ind w:left="20"/>
              <w:jc w:val="both"/>
            </w:pPr>
            <w:r>
              <w:rPr>
                <w:rFonts w:ascii="Times New Roman"/>
                <w:b w:val="false"/>
                <w:i w:val="false"/>
                <w:color w:val="000000"/>
                <w:sz w:val="20"/>
              </w:rPr>
              <w:t>
</w:t>
            </w:r>
            <w:r>
              <w:rPr>
                <w:rFonts w:ascii="Times New Roman"/>
                <w:b/>
                <w:i w:val="false"/>
                <w:color w:val="000000"/>
                <w:sz w:val="20"/>
              </w:rPr>
              <w:t xml:space="preserve">1) І топ бойынша – осы Кодекстің </w:t>
            </w:r>
            <w:r>
              <w:rPr>
                <w:rFonts w:ascii="Times New Roman"/>
                <w:b w:val="false"/>
                <w:i w:val="false"/>
                <w:color w:val="000000"/>
                <w:sz w:val="20"/>
              </w:rPr>
              <w:t>117-бабының</w:t>
            </w:r>
            <w:r>
              <w:rPr>
                <w:rFonts w:ascii="Times New Roman"/>
                <w:b/>
                <w:i w:val="false"/>
                <w:color w:val="000000"/>
                <w:sz w:val="20"/>
              </w:rPr>
              <w:t xml:space="preserve"> 3-тармағында көзделген тәртіппен есептелген тіркелген активтердің қалдық құнына; </w:t>
            </w:r>
          </w:p>
          <w:bookmarkEnd w:id="1605"/>
          <w:bookmarkStart w:name="z1201" w:id="1606"/>
          <w:p>
            <w:pPr>
              <w:spacing w:after="20"/>
              <w:ind w:left="20"/>
              <w:jc w:val="both"/>
            </w:pPr>
            <w:r>
              <w:rPr>
                <w:rFonts w:ascii="Times New Roman"/>
                <w:b w:val="false"/>
                <w:i w:val="false"/>
                <w:color w:val="000000"/>
                <w:sz w:val="20"/>
              </w:rPr>
              <w:t>
</w:t>
            </w:r>
            <w:r>
              <w:rPr>
                <w:rFonts w:ascii="Times New Roman"/>
                <w:b/>
                <w:i w:val="false"/>
                <w:color w:val="000000"/>
                <w:sz w:val="20"/>
              </w:rPr>
              <w:t xml:space="preserve">2) ІІ, ІІІ және ІV топтар бойынша: </w:t>
            </w:r>
          </w:p>
          <w:bookmarkEnd w:id="1606"/>
          <w:p>
            <w:pPr>
              <w:spacing w:after="20"/>
              <w:ind w:left="20"/>
              <w:jc w:val="both"/>
            </w:pPr>
            <w:r>
              <w:rPr>
                <w:rFonts w:ascii="Times New Roman"/>
                <w:b w:val="false"/>
                <w:i w:val="false"/>
                <w:color w:val="000000"/>
                <w:sz w:val="20"/>
              </w:rPr>
              <w:t>
</w:t>
            </w:r>
            <w:r>
              <w:rPr>
                <w:rFonts w:ascii="Times New Roman"/>
                <w:b/>
                <w:i w:val="false"/>
                <w:color w:val="000000"/>
                <w:sz w:val="20"/>
              </w:rPr>
              <w:t xml:space="preserve">топтың барлық активтерін беру кезінде – осы Кодекстің </w:t>
            </w:r>
            <w:r>
              <w:rPr>
                <w:rFonts w:ascii="Times New Roman"/>
                <w:b w:val="false"/>
                <w:i w:val="false"/>
                <w:color w:val="000000"/>
                <w:sz w:val="20"/>
              </w:rPr>
              <w:t>117-бабының</w:t>
            </w:r>
            <w:r>
              <w:rPr>
                <w:rFonts w:ascii="Times New Roman"/>
                <w:b/>
                <w:i w:val="false"/>
                <w:color w:val="000000"/>
                <w:sz w:val="20"/>
              </w:rPr>
              <w:t xml:space="preserve"> 8-тармағында көзделген тәртіппен есептелген топтың құндық балансының шамасына;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қалған жағдайларда - осы Кодекстің </w:t>
            </w:r>
            <w:r>
              <w:rPr>
                <w:rFonts w:ascii="Times New Roman"/>
                <w:b w:val="false"/>
                <w:i w:val="false"/>
                <w:color w:val="000000"/>
                <w:sz w:val="20"/>
              </w:rPr>
              <w:t>118-бабына</w:t>
            </w:r>
            <w:r>
              <w:rPr>
                <w:rFonts w:ascii="Times New Roman"/>
                <w:b/>
                <w:i w:val="false"/>
                <w:color w:val="000000"/>
                <w:sz w:val="20"/>
              </w:rPr>
              <w:t xml:space="preserve"> сәйкес айқындалған, берілетін активтердің амортизациялық аударымдар сомасына азайтылған бастапқы құнына азайтады. Бұл ретте амортизациялық аударымдар осы Кодексте тіркелген активтердің тиісті тобы үшін көзделген, алдыңғы кезеңдер үшін амортизациялық аударымдар сомасына азайтылған бастапқы құнға қолданылатын амортизацияның шекті нормасы негізге алынып, есепті салық кезеңінің алдындағы сенімгерлікпен басқарудың әрбір салық кезеңі үшін есептеледі. </w:t>
            </w:r>
          </w:p>
          <w:bookmarkStart w:name="z1202" w:id="1607"/>
          <w:p>
            <w:pPr>
              <w:spacing w:after="20"/>
              <w:ind w:left="20"/>
              <w:jc w:val="both"/>
            </w:pPr>
            <w:r>
              <w:rPr>
                <w:rFonts w:ascii="Times New Roman"/>
                <w:b w:val="false"/>
                <w:i w:val="false"/>
                <w:color w:val="000000"/>
                <w:sz w:val="20"/>
              </w:rPr>
              <w:t>
</w:t>
            </w:r>
            <w:r>
              <w:rPr>
                <w:rFonts w:ascii="Times New Roman"/>
                <w:b/>
                <w:i w:val="false"/>
                <w:color w:val="000000"/>
                <w:sz w:val="20"/>
              </w:rPr>
              <w:t xml:space="preserve">12. Концессия шарты бойынша концессионерге тіркелген активтерді беру кезінде конценденттің тобының (кіші тобының) құндық балансы: </w:t>
            </w:r>
          </w:p>
          <w:bookmarkEnd w:id="1607"/>
          <w:bookmarkStart w:name="z1203" w:id="1608"/>
          <w:p>
            <w:pPr>
              <w:spacing w:after="20"/>
              <w:ind w:left="20"/>
              <w:jc w:val="both"/>
            </w:pPr>
            <w:r>
              <w:rPr>
                <w:rFonts w:ascii="Times New Roman"/>
                <w:b w:val="false"/>
                <w:i w:val="false"/>
                <w:color w:val="000000"/>
                <w:sz w:val="20"/>
              </w:rPr>
              <w:t>
</w:t>
            </w:r>
            <w:r>
              <w:rPr>
                <w:rFonts w:ascii="Times New Roman"/>
                <w:b/>
                <w:i w:val="false"/>
                <w:color w:val="000000"/>
                <w:sz w:val="20"/>
              </w:rPr>
              <w:t xml:space="preserve">1) І топ бойынша – осы Кодекстің </w:t>
            </w:r>
            <w:r>
              <w:rPr>
                <w:rFonts w:ascii="Times New Roman"/>
                <w:b w:val="false"/>
                <w:i w:val="false"/>
                <w:color w:val="000000"/>
                <w:sz w:val="20"/>
              </w:rPr>
              <w:t>117-бабының</w:t>
            </w:r>
            <w:r>
              <w:rPr>
                <w:rFonts w:ascii="Times New Roman"/>
                <w:b/>
                <w:i w:val="false"/>
                <w:color w:val="000000"/>
                <w:sz w:val="20"/>
              </w:rPr>
              <w:t xml:space="preserve"> 3-тармағында көзделген тәртіппен есептелген тіркелген активтердің қалдық құнына; </w:t>
            </w:r>
          </w:p>
          <w:bookmarkEnd w:id="1608"/>
          <w:bookmarkStart w:name="z1204" w:id="1609"/>
          <w:p>
            <w:pPr>
              <w:spacing w:after="20"/>
              <w:ind w:left="20"/>
              <w:jc w:val="both"/>
            </w:pPr>
            <w:r>
              <w:rPr>
                <w:rFonts w:ascii="Times New Roman"/>
                <w:b w:val="false"/>
                <w:i w:val="false"/>
                <w:color w:val="000000"/>
                <w:sz w:val="20"/>
              </w:rPr>
              <w:t>
</w:t>
            </w:r>
            <w:r>
              <w:rPr>
                <w:rFonts w:ascii="Times New Roman"/>
                <w:b/>
                <w:i w:val="false"/>
                <w:color w:val="000000"/>
                <w:sz w:val="20"/>
              </w:rPr>
              <w:t>2) ІІ, ІІІ және ІV топтар бойынша – уәкілетті орган белгілеген тәртіппен айқындалған құнға азайтылады.</w:t>
            </w:r>
          </w:p>
          <w:bookmarkEnd w:id="1609"/>
          <w:bookmarkStart w:name="z1205" w:id="1610"/>
          <w:p>
            <w:pPr>
              <w:spacing w:after="20"/>
              <w:ind w:left="20"/>
              <w:jc w:val="both"/>
            </w:pPr>
            <w:r>
              <w:rPr>
                <w:rFonts w:ascii="Times New Roman"/>
                <w:b w:val="false"/>
                <w:i w:val="false"/>
                <w:color w:val="000000"/>
                <w:sz w:val="20"/>
              </w:rPr>
              <w:t>
</w:t>
            </w:r>
            <w:r>
              <w:rPr>
                <w:rFonts w:ascii="Times New Roman"/>
                <w:b/>
                <w:i w:val="false"/>
                <w:color w:val="000000"/>
                <w:sz w:val="20"/>
              </w:rPr>
              <w:t xml:space="preserve">13. Концессия шарты тоқтатылған кезде концендентке тіркелген активтерді беру кезінде концессионердің тобының (кіші тобының) құндық балансы: </w:t>
            </w:r>
          </w:p>
          <w:bookmarkEnd w:id="1610"/>
          <w:bookmarkStart w:name="z1206" w:id="1611"/>
          <w:p>
            <w:pPr>
              <w:spacing w:after="20"/>
              <w:ind w:left="20"/>
              <w:jc w:val="both"/>
            </w:pPr>
            <w:r>
              <w:rPr>
                <w:rFonts w:ascii="Times New Roman"/>
                <w:b w:val="false"/>
                <w:i w:val="false"/>
                <w:color w:val="000000"/>
                <w:sz w:val="20"/>
              </w:rPr>
              <w:t>
</w:t>
            </w:r>
            <w:r>
              <w:rPr>
                <w:rFonts w:ascii="Times New Roman"/>
                <w:b/>
                <w:i w:val="false"/>
                <w:color w:val="000000"/>
                <w:sz w:val="20"/>
              </w:rPr>
              <w:t xml:space="preserve">1) І топ бойынша – осы Кодекстің </w:t>
            </w:r>
            <w:r>
              <w:rPr>
                <w:rFonts w:ascii="Times New Roman"/>
                <w:b w:val="false"/>
                <w:i w:val="false"/>
                <w:color w:val="000000"/>
                <w:sz w:val="20"/>
              </w:rPr>
              <w:t>117-бабының</w:t>
            </w:r>
            <w:r>
              <w:rPr>
                <w:rFonts w:ascii="Times New Roman"/>
                <w:b/>
                <w:i w:val="false"/>
                <w:color w:val="000000"/>
                <w:sz w:val="20"/>
              </w:rPr>
              <w:t xml:space="preserve"> 3-тармағында көзделген тәртіппен есептелген тіркелген активтердің қалдық құнына; </w:t>
            </w:r>
          </w:p>
          <w:bookmarkEnd w:id="1611"/>
          <w:bookmarkStart w:name="z1207" w:id="1612"/>
          <w:p>
            <w:pPr>
              <w:spacing w:after="20"/>
              <w:ind w:left="20"/>
              <w:jc w:val="both"/>
            </w:pPr>
            <w:r>
              <w:rPr>
                <w:rFonts w:ascii="Times New Roman"/>
                <w:b w:val="false"/>
                <w:i w:val="false"/>
                <w:color w:val="000000"/>
                <w:sz w:val="20"/>
              </w:rPr>
              <w:t>
</w:t>
            </w:r>
            <w:r>
              <w:rPr>
                <w:rFonts w:ascii="Times New Roman"/>
                <w:b/>
                <w:i w:val="false"/>
                <w:color w:val="000000"/>
                <w:sz w:val="20"/>
              </w:rPr>
              <w:t>2) ІІ, ІІІ және ІV топтар бойынша – уәкілетті орган белгілеген тәртіппен айқындалған құнға азайтылады.</w:t>
            </w:r>
          </w:p>
          <w:bookmarkEnd w:id="1612"/>
          <w:bookmarkStart w:name="z1208" w:id="1613"/>
          <w:p>
            <w:pPr>
              <w:spacing w:after="20"/>
              <w:ind w:left="20"/>
              <w:jc w:val="both"/>
            </w:pPr>
            <w:r>
              <w:rPr>
                <w:rFonts w:ascii="Times New Roman"/>
                <w:b w:val="false"/>
                <w:i w:val="false"/>
                <w:color w:val="000000"/>
                <w:sz w:val="20"/>
              </w:rPr>
              <w:t>
</w:t>
            </w:r>
            <w:r>
              <w:rPr>
                <w:rFonts w:ascii="Times New Roman"/>
                <w:b/>
                <w:i w:val="false"/>
                <w:color w:val="000000"/>
                <w:sz w:val="20"/>
              </w:rPr>
              <w:t>14. Табыс алуға бағытталған қызметте тіркелген активтерді пайдалануды уақытша тоқтатқан кезде:</w:t>
            </w:r>
          </w:p>
          <w:bookmarkEnd w:id="1613"/>
          <w:bookmarkStart w:name="z844" w:id="1614"/>
          <w:p>
            <w:pPr>
              <w:spacing w:after="20"/>
              <w:ind w:left="20"/>
              <w:jc w:val="both"/>
            </w:pPr>
            <w:r>
              <w:rPr>
                <w:rFonts w:ascii="Times New Roman"/>
                <w:b w:val="false"/>
                <w:i w:val="false"/>
                <w:color w:val="000000"/>
                <w:sz w:val="20"/>
              </w:rPr>
              <w:t>
</w:t>
            </w:r>
            <w:r>
              <w:rPr>
                <w:rFonts w:ascii="Times New Roman"/>
                <w:b/>
                <w:i w:val="false"/>
                <w:color w:val="000000"/>
                <w:sz w:val="20"/>
              </w:rPr>
              <w:t>1) маусымдық өндірісте пайдаланылатын І топтың тіркелген активтері бойынша – шығып қалу көрсетілмейді;</w:t>
            </w:r>
          </w:p>
          <w:bookmarkEnd w:id="1614"/>
          <w:bookmarkStart w:name="z845" w:id="1615"/>
          <w:p>
            <w:pPr>
              <w:spacing w:after="20"/>
              <w:ind w:left="20"/>
              <w:jc w:val="both"/>
            </w:pPr>
            <w:r>
              <w:rPr>
                <w:rFonts w:ascii="Times New Roman"/>
                <w:b w:val="false"/>
                <w:i w:val="false"/>
                <w:color w:val="000000"/>
                <w:sz w:val="20"/>
              </w:rPr>
              <w:t>
</w:t>
            </w:r>
            <w:r>
              <w:rPr>
                <w:rFonts w:ascii="Times New Roman"/>
                <w:b/>
                <w:i w:val="false"/>
                <w:color w:val="000000"/>
                <w:sz w:val="20"/>
              </w:rPr>
              <w:t xml:space="preserve">2) І топтың өзге тіркелген активтері бойынша – тиісті кіші топтардың құндық балансы осы Кодекстің 117-бабының </w:t>
            </w:r>
            <w:r>
              <w:rPr>
                <w:rFonts w:ascii="Times New Roman"/>
                <w:b w:val="false"/>
                <w:i w:val="false"/>
                <w:color w:val="000000"/>
                <w:sz w:val="20"/>
              </w:rPr>
              <w:t>3-тармағында</w:t>
            </w:r>
            <w:r>
              <w:rPr>
                <w:rFonts w:ascii="Times New Roman"/>
                <w:b/>
                <w:i w:val="false"/>
                <w:color w:val="000000"/>
                <w:sz w:val="20"/>
              </w:rPr>
              <w:t xml:space="preserve"> көзделген тәртіппен есептелген тіркелген активтердің қалдық құнына азайтылады. Кіші топтың құндық балансын азайту активті пайдаланудан уақытша шығарудың және пайдалану уақытша тоқтатылғаннан кейін оны пайдалануға берудің салықтық кезеңдері сәйкес келмеген жағдайда жүргізіледі;</w:t>
            </w:r>
          </w:p>
          <w:bookmarkEnd w:id="1615"/>
          <w:bookmarkStart w:name="z846" w:id="1616"/>
          <w:p>
            <w:pPr>
              <w:spacing w:after="20"/>
              <w:ind w:left="20"/>
              <w:jc w:val="both"/>
            </w:pPr>
            <w:r>
              <w:rPr>
                <w:rFonts w:ascii="Times New Roman"/>
                <w:b w:val="false"/>
                <w:i w:val="false"/>
                <w:color w:val="000000"/>
                <w:sz w:val="20"/>
              </w:rPr>
              <w:t>
</w:t>
            </w:r>
            <w:r>
              <w:rPr>
                <w:rFonts w:ascii="Times New Roman"/>
                <w:b/>
                <w:i w:val="false"/>
                <w:color w:val="000000"/>
                <w:sz w:val="20"/>
              </w:rPr>
              <w:t>3) ІІ, ІІІ және ІV топтар бойынша шығып қалу көрсетілмейді.</w:t>
            </w:r>
          </w:p>
          <w:bookmarkEnd w:id="1616"/>
          <w:bookmarkStart w:name="z1209" w:id="1617"/>
          <w:p>
            <w:pPr>
              <w:spacing w:after="20"/>
              <w:ind w:left="20"/>
              <w:jc w:val="both"/>
            </w:pPr>
            <w:r>
              <w:rPr>
                <w:rFonts w:ascii="Times New Roman"/>
                <w:b w:val="false"/>
                <w:i w:val="false"/>
                <w:color w:val="000000"/>
                <w:sz w:val="20"/>
              </w:rPr>
              <w:t>
</w:t>
            </w:r>
            <w:r>
              <w:rPr>
                <w:rFonts w:ascii="Times New Roman"/>
                <w:b/>
                <w:i w:val="false"/>
                <w:color w:val="000000"/>
                <w:sz w:val="20"/>
              </w:rPr>
              <w:t>Тіркелген активтерді пайдалануды уақытша тоқтатуға мұндай активтерді бухгалтерлік есепте негізгі құралдар, жылжымайтын мүлікке инвестициялар, материалдық емес және биологиялық активтер ретінде тануды тоқтатпай, тіркелген активтерді пайдаланудан уақытша шығару жатады.</w:t>
            </w:r>
          </w:p>
          <w:bookmarkEnd w:id="1617"/>
          <w:bookmarkStart w:name="z1210" w:id="1618"/>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мақсатында маусымдық өндірісте пайдаланылатын І топтың тіркелген активтері бір мезгілде мынадай шарттарға сәйкес келетін І топтың тіркелген активтері болып табылады:</w:t>
            </w:r>
          </w:p>
          <w:bookmarkEnd w:id="1618"/>
          <w:bookmarkStart w:name="z8096" w:id="1619"/>
          <w:p>
            <w:pPr>
              <w:spacing w:after="20"/>
              <w:ind w:left="20"/>
              <w:jc w:val="both"/>
            </w:pPr>
            <w:r>
              <w:rPr>
                <w:rFonts w:ascii="Times New Roman"/>
                <w:b w:val="false"/>
                <w:i w:val="false"/>
                <w:color w:val="000000"/>
                <w:sz w:val="20"/>
              </w:rPr>
              <w:t>
</w:t>
            </w:r>
            <w:r>
              <w:rPr>
                <w:rFonts w:ascii="Times New Roman"/>
                <w:b/>
                <w:i w:val="false"/>
                <w:color w:val="000000"/>
                <w:sz w:val="20"/>
              </w:rPr>
              <w:t>мұндай активтер белгілі бір температуралық режимдерде пайдалану туралы техникалық құжаттамада көрсетілген талаптарға байланысты есепті кезеңнің соңында пайдаланыла алмайды;</w:t>
            </w:r>
          </w:p>
          <w:bookmarkEnd w:id="1619"/>
          <w:bookmarkStart w:name="z8097" w:id="1620"/>
          <w:p>
            <w:pPr>
              <w:spacing w:after="20"/>
              <w:ind w:left="20"/>
              <w:jc w:val="both"/>
            </w:pPr>
            <w:r>
              <w:rPr>
                <w:rFonts w:ascii="Times New Roman"/>
                <w:b w:val="false"/>
                <w:i w:val="false"/>
                <w:color w:val="000000"/>
                <w:sz w:val="20"/>
              </w:rPr>
              <w:t>
</w:t>
            </w:r>
            <w:r>
              <w:rPr>
                <w:rFonts w:ascii="Times New Roman"/>
                <w:b/>
                <w:i w:val="false"/>
                <w:color w:val="000000"/>
                <w:sz w:val="20"/>
              </w:rPr>
              <w:t>күнтізбелік жылдың белгілі бір, бірақ үш айдан кем емес кезеңі ішінде климаттық, табиғи немесе технологиялық жағдайларға байланысты өндірістік процеске қатысады;</w:t>
            </w:r>
          </w:p>
          <w:bookmarkEnd w:id="1620"/>
          <w:bookmarkStart w:name="z8172" w:id="1621"/>
          <w:p>
            <w:pPr>
              <w:spacing w:after="20"/>
              <w:ind w:left="20"/>
              <w:jc w:val="both"/>
            </w:pPr>
            <w:r>
              <w:rPr>
                <w:rFonts w:ascii="Times New Roman"/>
                <w:b w:val="false"/>
                <w:i w:val="false"/>
                <w:color w:val="000000"/>
                <w:sz w:val="20"/>
              </w:rPr>
              <w:t>
</w:t>
            </w:r>
            <w:r>
              <w:rPr>
                <w:rFonts w:ascii="Times New Roman"/>
                <w:b/>
                <w:i w:val="false"/>
                <w:color w:val="000000"/>
                <w:sz w:val="20"/>
              </w:rPr>
              <w:t>есепті салық кезеңінде табыс алуға бағытталған қызметте пайдаланылған активтер.</w:t>
            </w:r>
          </w:p>
          <w:bookmarkEnd w:id="162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119-бапқа өзгерістер енгізілді - ҚР 2009.07.04 </w:t>
            </w:r>
            <w:r>
              <w:rPr>
                <w:rFonts w:ascii="Times New Roman"/>
                <w:b w:val="false"/>
                <w:i w:val="false"/>
                <w:color w:val="000000"/>
                <w:sz w:val="20"/>
              </w:rPr>
              <w:t>N 167-IV</w:t>
            </w:r>
            <w:r>
              <w:rPr>
                <w:rFonts w:ascii="Times New Roman"/>
                <w:b w:val="false"/>
                <w:i w:val="false"/>
                <w:color w:val="ff0000"/>
                <w:sz w:val="20"/>
              </w:rPr>
              <w:t xml:space="preserve"> (2009.01.01. бастап қолданысқа енгізіледі),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211" w:id="1622"/>
          <w:p>
            <w:pPr>
              <w:spacing w:after="0"/>
              <w:ind w:left="0"/>
              <w:jc w:val="both"/>
            </w:pPr>
            <w:r>
              <w:rPr>
                <w:rFonts w:ascii="Times New Roman"/>
                <w:b/>
                <w:i w:val="false"/>
                <w:color w:val="000000"/>
              </w:rPr>
              <w:t xml:space="preserve"> 120-бап. Амортизациялық аударымдарды есептеу </w:t>
            </w:r>
          </w:p>
          <w:bookmarkEnd w:id="1622"/>
          <w:bookmarkStart w:name="z1212" w:id="1623"/>
          <w:p>
            <w:pPr>
              <w:spacing w:after="20"/>
              <w:ind w:left="20"/>
              <w:jc w:val="both"/>
            </w:pPr>
            <w:r>
              <w:rPr>
                <w:rFonts w:ascii="Times New Roman"/>
                <w:b w:val="false"/>
                <w:i w:val="false"/>
                <w:color w:val="000000"/>
                <w:sz w:val="20"/>
              </w:rPr>
              <w:t>
</w:t>
            </w:r>
            <w:r>
              <w:rPr>
                <w:rFonts w:ascii="Times New Roman"/>
                <w:b/>
                <w:i w:val="false"/>
                <w:color w:val="000000"/>
                <w:sz w:val="20"/>
              </w:rPr>
              <w:t>1. Тіркелген активтердің құны осы Кодексте белгіленген тәртіппен және шарттарда амортизациялық аударымдарды есептеу жолымен шегерімге жатады.</w:t>
            </w:r>
          </w:p>
          <w:bookmarkEnd w:id="1623"/>
          <w:bookmarkStart w:name="z1213" w:id="1624"/>
          <w:p>
            <w:pPr>
              <w:spacing w:after="20"/>
              <w:ind w:left="20"/>
              <w:jc w:val="both"/>
            </w:pPr>
            <w:r>
              <w:rPr>
                <w:rFonts w:ascii="Times New Roman"/>
                <w:b w:val="false"/>
                <w:i w:val="false"/>
                <w:color w:val="000000"/>
                <w:sz w:val="20"/>
              </w:rPr>
              <w:t>
</w:t>
            </w:r>
            <w:r>
              <w:rPr>
                <w:rFonts w:ascii="Times New Roman"/>
                <w:b/>
                <w:i w:val="false"/>
                <w:color w:val="000000"/>
                <w:sz w:val="20"/>
              </w:rPr>
              <w:t>2. Егер осы бапта өзгеше белгіленбесе, әрбір кіші топ, топ бойынша амортизациялық аударымдар салықтық есепке алу саясатында көрсетілген, осы тармақта белгіленген шекті нормалардан аспауға тиіс амортизация нормаларын салық кезеңінің соңында кіші топтың, топтың құндық балансына қолдану жолымен анықталады:</w:t>
            </w:r>
          </w:p>
          <w:bookmarkEnd w:id="1624"/>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395"/>
              <w:gridCol w:w="1395"/>
              <w:gridCol w:w="7146"/>
              <w:gridCol w:w="2364"/>
            </w:tblGrid>
            <w:tr>
              <w:trPr>
                <w:trHeight w:val="30" w:hRule="atLeast"/>
              </w:trPr>
              <w:tc>
                <w:tcPr>
                  <w:tcW w:w="13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рет </w:t>
                  </w:r>
                  <w:r>
                    <w:br/>
                  </w:r>
                  <w:r>
                    <w:rPr>
                      <w:rFonts w:ascii="Times New Roman"/>
                      <w:b w:val="false"/>
                      <w:i w:val="false"/>
                      <w:color w:val="000000"/>
                      <w:sz w:val="20"/>
                    </w:rPr>
                    <w:t xml:space="preserve">
N </w:t>
                  </w:r>
                  <w:r>
                    <w:br/>
                  </w:r>
                  <w:r>
                    <w:rPr>
                      <w:rFonts w:ascii="Times New Roman"/>
                      <w:b w:val="false"/>
                      <w:i w:val="false"/>
                      <w:color w:val="000000"/>
                      <w:sz w:val="20"/>
                    </w:rPr>
                    <w:t>
 </w:t>
                  </w:r>
                </w:p>
              </w:tc>
              <w:tc>
                <w:tcPr>
                  <w:tcW w:w="13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топ </w:t>
                  </w:r>
                  <w:r>
                    <w:br/>
                  </w:r>
                  <w:r>
                    <w:rPr>
                      <w:rFonts w:ascii="Times New Roman"/>
                      <w:b w:val="false"/>
                      <w:i w:val="false"/>
                      <w:color w:val="000000"/>
                      <w:sz w:val="20"/>
                    </w:rPr>
                    <w:t xml:space="preserve">
N </w:t>
                  </w:r>
                  <w:r>
                    <w:br/>
                  </w:r>
                  <w:r>
                    <w:rPr>
                      <w:rFonts w:ascii="Times New Roman"/>
                      <w:b w:val="false"/>
                      <w:i w:val="false"/>
                      <w:color w:val="000000"/>
                      <w:sz w:val="20"/>
                    </w:rPr>
                    <w:t>
 </w:t>
                  </w:r>
                </w:p>
              </w:tc>
              <w:tc>
                <w:tcPr>
                  <w:tcW w:w="71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Тіркелген активтердің атауы </w:t>
                  </w:r>
                  <w:r>
                    <w:br/>
                  </w:r>
                  <w:r>
                    <w:rPr>
                      <w:rFonts w:ascii="Times New Roman"/>
                      <w:b w:val="false"/>
                      <w:i w:val="false"/>
                      <w:color w:val="000000"/>
                      <w:sz w:val="20"/>
                    </w:rPr>
                    <w:t>
 </w:t>
                  </w:r>
                </w:p>
              </w:tc>
              <w:tc>
                <w:tcPr>
                  <w:tcW w:w="23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Амортизацияның </w:t>
                  </w:r>
                  <w:r>
                    <w:br/>
                  </w:r>
                  <w:r>
                    <w:rPr>
                      <w:rFonts w:ascii="Times New Roman"/>
                      <w:b w:val="false"/>
                      <w:i w:val="false"/>
                      <w:color w:val="000000"/>
                      <w:sz w:val="20"/>
                    </w:rPr>
                    <w:t xml:space="preserve">
шекті нормасы </w:t>
                  </w:r>
                  <w:r>
                    <w:br/>
                  </w:r>
                  <w:r>
                    <w:rPr>
                      <w:rFonts w:ascii="Times New Roman"/>
                      <w:b w:val="false"/>
                      <w:i w:val="false"/>
                      <w:color w:val="000000"/>
                      <w:sz w:val="20"/>
                    </w:rPr>
                    <w:t xml:space="preserve">
(%) </w:t>
                  </w:r>
                  <w:r>
                    <w:br/>
                  </w:r>
                  <w:r>
                    <w:rPr>
                      <w:rFonts w:ascii="Times New Roman"/>
                      <w:b w:val="false"/>
                      <w:i w:val="false"/>
                      <w:color w:val="000000"/>
                      <w:sz w:val="20"/>
                    </w:rPr>
                    <w:t>
 </w:t>
                  </w:r>
                </w:p>
              </w:tc>
            </w:tr>
            <w:tr>
              <w:trPr>
                <w:trHeight w:val="30" w:hRule="atLeast"/>
              </w:trPr>
              <w:tc>
                <w:tcPr>
                  <w:tcW w:w="13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13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71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23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r>
            <w:tr>
              <w:trPr>
                <w:trHeight w:val="30" w:hRule="atLeast"/>
              </w:trPr>
              <w:tc>
                <w:tcPr>
                  <w:tcW w:w="13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13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І </w:t>
                  </w:r>
                  <w:r>
                    <w:br/>
                  </w:r>
                  <w:r>
                    <w:rPr>
                      <w:rFonts w:ascii="Times New Roman"/>
                      <w:b w:val="false"/>
                      <w:i w:val="false"/>
                      <w:color w:val="000000"/>
                      <w:sz w:val="20"/>
                    </w:rPr>
                    <w:t>
 </w:t>
                  </w:r>
                </w:p>
              </w:tc>
              <w:tc>
                <w:tcPr>
                  <w:tcW w:w="71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Мұнай, газ ұңғымаларын және беру қондырғыларын қоспағанда, ғимараттар, құрылыстар </w:t>
                  </w:r>
                  <w:r>
                    <w:br/>
                  </w:r>
                  <w:r>
                    <w:rPr>
                      <w:rFonts w:ascii="Times New Roman"/>
                      <w:b w:val="false"/>
                      <w:i w:val="false"/>
                      <w:color w:val="000000"/>
                      <w:sz w:val="20"/>
                    </w:rPr>
                    <w:t>
 </w:t>
                  </w:r>
                </w:p>
              </w:tc>
              <w:tc>
                <w:tcPr>
                  <w:tcW w:w="23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13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13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ІІ </w:t>
                  </w:r>
                  <w:r>
                    <w:br/>
                  </w:r>
                  <w:r>
                    <w:rPr>
                      <w:rFonts w:ascii="Times New Roman"/>
                      <w:b w:val="false"/>
                      <w:i w:val="false"/>
                      <w:color w:val="000000"/>
                      <w:sz w:val="20"/>
                    </w:rPr>
                    <w:t>
 </w:t>
                  </w:r>
                </w:p>
              </w:tc>
              <w:tc>
                <w:tcPr>
                  <w:tcW w:w="71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Мұнай-газ өндіру машиналары мен жабдықтарын, сондай-ақ ақпаратты өңдеуге арналған компьютерлер мен жабдықтарды қоспағанда, машиналар мен жабдық </w:t>
                  </w:r>
                  <w:r>
                    <w:br/>
                  </w:r>
                  <w:r>
                    <w:rPr>
                      <w:rFonts w:ascii="Times New Roman"/>
                      <w:b w:val="false"/>
                      <w:i w:val="false"/>
                      <w:color w:val="000000"/>
                      <w:sz w:val="20"/>
                    </w:rPr>
                    <w:t>
 </w:t>
                  </w:r>
                </w:p>
              </w:tc>
              <w:tc>
                <w:tcPr>
                  <w:tcW w:w="23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25 </w:t>
                  </w:r>
                  <w:r>
                    <w:br/>
                  </w:r>
                  <w:r>
                    <w:rPr>
                      <w:rFonts w:ascii="Times New Roman"/>
                      <w:b w:val="false"/>
                      <w:i w:val="false"/>
                      <w:color w:val="000000"/>
                      <w:sz w:val="20"/>
                    </w:rPr>
                    <w:t>
 </w:t>
                  </w:r>
                </w:p>
              </w:tc>
            </w:tr>
            <w:tr>
              <w:trPr>
                <w:trHeight w:val="30" w:hRule="atLeast"/>
              </w:trPr>
              <w:tc>
                <w:tcPr>
                  <w:tcW w:w="13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13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ІІІ </w:t>
                  </w:r>
                  <w:r>
                    <w:br/>
                  </w:r>
                  <w:r>
                    <w:rPr>
                      <w:rFonts w:ascii="Times New Roman"/>
                      <w:b w:val="false"/>
                      <w:i w:val="false"/>
                      <w:color w:val="000000"/>
                      <w:sz w:val="20"/>
                    </w:rPr>
                    <w:t>
 </w:t>
                  </w:r>
                </w:p>
              </w:tc>
              <w:tc>
                <w:tcPr>
                  <w:tcW w:w="71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Ақпаратты өңдеуге арналған компьютерлер, бағдарламалық қамтамасыз етілім мен жабдықтар</w:t>
                  </w:r>
                  <w:r>
                    <w:br/>
                  </w:r>
                  <w:r>
                    <w:rPr>
                      <w:rFonts w:ascii="Times New Roman"/>
                      <w:b w:val="false"/>
                      <w:i w:val="false"/>
                      <w:color w:val="000000"/>
                      <w:sz w:val="20"/>
                    </w:rPr>
                    <w:t>
 </w:t>
                  </w:r>
                </w:p>
              </w:tc>
              <w:tc>
                <w:tcPr>
                  <w:tcW w:w="23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40 </w:t>
                  </w:r>
                  <w:r>
                    <w:br/>
                  </w: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c>
                <w:tcPr>
                  <w:tcW w:w="13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ІV </w:t>
                  </w:r>
                  <w:r>
                    <w:br/>
                  </w:r>
                  <w:r>
                    <w:rPr>
                      <w:rFonts w:ascii="Times New Roman"/>
                      <w:b w:val="false"/>
                      <w:i w:val="false"/>
                      <w:color w:val="000000"/>
                      <w:sz w:val="20"/>
                    </w:rPr>
                    <w:t>
 </w:t>
                  </w:r>
                </w:p>
              </w:tc>
              <w:tc>
                <w:tcPr>
                  <w:tcW w:w="71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Басқа топтарға енгізілмеген тіркелген активтер, соның ішінде мұнай, газ ұңғымалары, беру қондырғылары, мұнай-газ өндіру машиналары мен жабдықтары </w:t>
                  </w:r>
                  <w:r>
                    <w:br/>
                  </w:r>
                  <w:r>
                    <w:rPr>
                      <w:rFonts w:ascii="Times New Roman"/>
                      <w:b w:val="false"/>
                      <w:i w:val="false"/>
                      <w:color w:val="000000"/>
                      <w:sz w:val="20"/>
                    </w:rPr>
                    <w:t>
 </w:t>
                  </w:r>
                </w:p>
              </w:tc>
              <w:tc>
                <w:tcPr>
                  <w:tcW w:w="23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8727" w:id="1625"/>
          <w:p>
            <w:pPr>
              <w:spacing w:after="20"/>
              <w:ind w:left="20"/>
              <w:jc w:val="both"/>
            </w:pPr>
            <w:r>
              <w:rPr>
                <w:rFonts w:ascii="Times New Roman"/>
                <w:b w:val="false"/>
                <w:i w:val="false"/>
                <w:color w:val="000000"/>
                <w:sz w:val="20"/>
              </w:rPr>
              <w:t>
</w:t>
            </w:r>
            <w:r>
              <w:rPr>
                <w:rFonts w:ascii="Times New Roman"/>
                <w:b/>
                <w:i w:val="false"/>
                <w:color w:val="000000"/>
                <w:sz w:val="20"/>
              </w:rPr>
              <w:t>2-1. Осы Кодекстің 117-бабының 10-тармағында көрсетілген топтардың (кіші топтардың) құндық баланстары бойынша амортизациялық аударымдар салық кезеңінің соңында топтардың (кіші топтардың) мұндай құндық баланстарына осы бапта белгіленген амортизацияның шекті нормаларын қолдану жолымен айқындалады.</w:t>
            </w:r>
          </w:p>
          <w:bookmarkEnd w:id="1625"/>
          <w:bookmarkStart w:name="z1214" w:id="1626"/>
          <w:p>
            <w:pPr>
              <w:spacing w:after="20"/>
              <w:ind w:left="20"/>
              <w:jc w:val="both"/>
            </w:pPr>
            <w:r>
              <w:rPr>
                <w:rFonts w:ascii="Times New Roman"/>
                <w:b w:val="false"/>
                <w:i w:val="false"/>
                <w:color w:val="000000"/>
                <w:sz w:val="20"/>
              </w:rPr>
              <w:t>
</w:t>
            </w:r>
            <w:r>
              <w:rPr>
                <w:rFonts w:ascii="Times New Roman"/>
                <w:b/>
                <w:i w:val="false"/>
                <w:color w:val="000000"/>
                <w:sz w:val="20"/>
              </w:rPr>
              <w:t>3. Мұнай, газ ұңғымаларын және беру қондырғыларын қоспағанда, ғимараттар мен құрылыстар бойынша амортизациялық аударымдар әрбір объект бойынша жеке анықталады.</w:t>
            </w:r>
          </w:p>
          <w:bookmarkEnd w:id="1626"/>
          <w:bookmarkStart w:name="z1215" w:id="1627"/>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төлеуші таратылған немесе қайта ұйымдастырылған, оңайлатылған декларация негізінде шағын бизнес субъектілері үшін арнаулы салық режимін қолданатын заңды тұлға осы Кодекстің </w:t>
            </w:r>
            <w:r>
              <w:rPr>
                <w:rFonts w:ascii="Times New Roman"/>
                <w:b w:val="false"/>
                <w:i w:val="false"/>
                <w:color w:val="000000"/>
                <w:sz w:val="20"/>
              </w:rPr>
              <w:t>81</w:t>
            </w:r>
            <w:r>
              <w:rPr>
                <w:rFonts w:ascii="Times New Roman"/>
                <w:b/>
                <w:i w:val="false"/>
                <w:color w:val="000000"/>
                <w:sz w:val="20"/>
              </w:rPr>
              <w:t>-</w:t>
            </w:r>
            <w:r>
              <w:rPr>
                <w:rFonts w:ascii="Times New Roman"/>
                <w:b w:val="false"/>
                <w:i w:val="false"/>
                <w:color w:val="000000"/>
                <w:sz w:val="20"/>
              </w:rPr>
              <w:t>149-баптарына</w:t>
            </w:r>
            <w:r>
              <w:rPr>
                <w:rFonts w:ascii="Times New Roman"/>
                <w:b/>
                <w:i w:val="false"/>
                <w:color w:val="000000"/>
                <w:sz w:val="20"/>
              </w:rPr>
              <w:t xml:space="preserve"> сәйкес корпоративтік табыс салығын есептеуге көшкен жағдайда, сондай-ақ ауыл шаруашылығы өнімін, акваөсіру (балық өсіру шаруашылығы) өнімін өндірушілер және ауыл шаруашылығы кооперативтері үшін арнаулы салық режимін қолдануды тоқтатқан кезде амортизациялық аударымдар салық кезеңіндегі қызмет кезеңіне түзетіледі. </w:t>
            </w:r>
          </w:p>
          <w:bookmarkEnd w:id="1627"/>
          <w:bookmarkStart w:name="z1216" w:id="1628"/>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төлеуші Қазақстан Республикасының аумағында алғаш рет пайдалануға берілетін, осы Кодекстің </w:t>
            </w:r>
            <w:r>
              <w:rPr>
                <w:rFonts w:ascii="Times New Roman"/>
                <w:b w:val="false"/>
                <w:i w:val="false"/>
                <w:color w:val="000000"/>
                <w:sz w:val="20"/>
              </w:rPr>
              <w:t>123-бабы</w:t>
            </w:r>
            <w:r>
              <w:rPr>
                <w:rFonts w:ascii="Times New Roman"/>
                <w:b/>
                <w:i w:val="false"/>
                <w:color w:val="000000"/>
                <w:sz w:val="20"/>
              </w:rPr>
              <w:t xml:space="preserve"> 2-тармағының ережелеріне сәйкес келетін өндірістік мақсаттағы ғимараттарды және құрылыстарды, машиналар мен жабдықтарды: </w:t>
            </w:r>
          </w:p>
          <w:bookmarkEnd w:id="1628"/>
          <w:p>
            <w:pPr>
              <w:spacing w:after="20"/>
              <w:ind w:left="20"/>
              <w:jc w:val="both"/>
            </w:pPr>
            <w:r>
              <w:rPr>
                <w:rFonts w:ascii="Times New Roman"/>
                <w:b w:val="false"/>
                <w:i w:val="false"/>
                <w:color w:val="000000"/>
                <w:sz w:val="20"/>
              </w:rPr>
              <w:t>
</w:t>
            </w:r>
            <w:r>
              <w:rPr>
                <w:rFonts w:ascii="Times New Roman"/>
                <w:b/>
                <w:i w:val="false"/>
                <w:color w:val="000000"/>
                <w:sz w:val="20"/>
              </w:rPr>
              <w:t xml:space="preserve">тіркелген активтер деп тануға және олардың құнын осы Кодекстің </w:t>
            </w:r>
            <w:r>
              <w:rPr>
                <w:rFonts w:ascii="Times New Roman"/>
                <w:b w:val="false"/>
                <w:i w:val="false"/>
                <w:color w:val="000000"/>
                <w:sz w:val="20"/>
              </w:rPr>
              <w:t>116</w:t>
            </w:r>
            <w:r>
              <w:rPr>
                <w:rFonts w:ascii="Times New Roman"/>
                <w:b/>
                <w:i w:val="false"/>
                <w:color w:val="000000"/>
                <w:sz w:val="20"/>
              </w:rPr>
              <w:t>-</w:t>
            </w:r>
            <w:r>
              <w:rPr>
                <w:rFonts w:ascii="Times New Roman"/>
                <w:b w:val="false"/>
                <w:i w:val="false"/>
                <w:color w:val="000000"/>
                <w:sz w:val="20"/>
              </w:rPr>
              <w:t>122-баптарында</w:t>
            </w:r>
            <w:r>
              <w:rPr>
                <w:rFonts w:ascii="Times New Roman"/>
                <w:b/>
                <w:i w:val="false"/>
                <w:color w:val="000000"/>
                <w:sz w:val="20"/>
              </w:rPr>
              <w:t xml:space="preserve"> белгіленген тәртіппен шегерімге жатқызуға немесе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преференциялар объектілері деп тануға және олардың құнын осы Кодекстің </w:t>
            </w:r>
            <w:r>
              <w:rPr>
                <w:rFonts w:ascii="Times New Roman"/>
                <w:b w:val="false"/>
                <w:i w:val="false"/>
                <w:color w:val="000000"/>
                <w:sz w:val="20"/>
              </w:rPr>
              <w:t>123</w:t>
            </w:r>
            <w:r>
              <w:rPr>
                <w:rFonts w:ascii="Times New Roman"/>
                <w:b/>
                <w:i w:val="false"/>
                <w:color w:val="000000"/>
                <w:sz w:val="20"/>
              </w:rPr>
              <w:t>-</w:t>
            </w:r>
            <w:r>
              <w:rPr>
                <w:rFonts w:ascii="Times New Roman"/>
                <w:b w:val="false"/>
                <w:i w:val="false"/>
                <w:color w:val="000000"/>
                <w:sz w:val="20"/>
              </w:rPr>
              <w:t>125-баптарында</w:t>
            </w:r>
            <w:r>
              <w:rPr>
                <w:rFonts w:ascii="Times New Roman"/>
                <w:b/>
                <w:i w:val="false"/>
                <w:color w:val="000000"/>
                <w:sz w:val="20"/>
              </w:rPr>
              <w:t xml:space="preserve"> белгіленген талаптар сақталған кезде және тәртіппен шегерімге жатқызуға құқылы. </w:t>
            </w:r>
          </w:p>
          <w:bookmarkStart w:name="z1217" w:id="1629"/>
          <w:p>
            <w:pPr>
              <w:spacing w:after="20"/>
              <w:ind w:left="20"/>
              <w:jc w:val="both"/>
            </w:pPr>
            <w:r>
              <w:rPr>
                <w:rFonts w:ascii="Times New Roman"/>
                <w:b w:val="false"/>
                <w:i w:val="false"/>
                <w:color w:val="000000"/>
                <w:sz w:val="20"/>
              </w:rPr>
              <w:t>
</w:t>
            </w:r>
            <w:r>
              <w:rPr>
                <w:rFonts w:ascii="Times New Roman"/>
                <w:b/>
                <w:i w:val="false"/>
                <w:color w:val="000000"/>
                <w:sz w:val="20"/>
              </w:rPr>
              <w:t xml:space="preserve">6. Қазақстан Республикасының аумағында алғаш рет пайдалануға берілген тіркелген активтер бойынша жер қойнауын пайдаланушы пайдаланудың бірінші салықтық кезеңінде осы тіркелген активтерді жылдық жиынтық табыс алу мақсатында кемінде үш жыл пайдаланған жағдайда амортизацияның екі еселенген нормалары бойынша амортизациялық аударымдар есептеуге құқылы. Осы тіркелген активтер пайдаланудың бірінші салық кезеңінде топтың құндық балансынан бөлек ескеріледі. Келесі салық кезеңінде осы тіркелген активтер тиісті топтың құндық балансына қосуға жатады. </w:t>
            </w:r>
          </w:p>
          <w:bookmarkEnd w:id="1629"/>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тармақтың ережелері бір мезгілде мынадай талаптарға сәйкес келетін: </w:t>
            </w:r>
          </w:p>
          <w:bookmarkStart w:name="z1218" w:id="1630"/>
          <w:p>
            <w:pPr>
              <w:spacing w:after="20"/>
              <w:ind w:left="20"/>
              <w:jc w:val="both"/>
            </w:pPr>
            <w:r>
              <w:rPr>
                <w:rFonts w:ascii="Times New Roman"/>
                <w:b w:val="false"/>
                <w:i w:val="false"/>
                <w:color w:val="000000"/>
                <w:sz w:val="20"/>
              </w:rPr>
              <w:t>
</w:t>
            </w:r>
            <w:r>
              <w:rPr>
                <w:rFonts w:ascii="Times New Roman"/>
                <w:b/>
                <w:i w:val="false"/>
                <w:color w:val="000000"/>
                <w:sz w:val="20"/>
              </w:rPr>
              <w:t xml:space="preserve">1) өздерін пайдалану ерекшеліктеріне орай жер қойнауын пайдалануға арналған келісімшарт (келісімшарттар) бойынша қызметті жүзеге асырумен тікелей себеп-салдарлы байланысы бар активтер болып табылатын; </w:t>
            </w:r>
          </w:p>
          <w:bookmarkEnd w:id="1630"/>
          <w:bookmarkStart w:name="z1219" w:id="1631"/>
          <w:p>
            <w:pPr>
              <w:spacing w:after="20"/>
              <w:ind w:left="20"/>
              <w:jc w:val="both"/>
            </w:pPr>
            <w:r>
              <w:rPr>
                <w:rFonts w:ascii="Times New Roman"/>
                <w:b w:val="false"/>
                <w:i w:val="false"/>
                <w:color w:val="000000"/>
                <w:sz w:val="20"/>
              </w:rPr>
              <w:t>
</w:t>
            </w:r>
            <w:r>
              <w:rPr>
                <w:rFonts w:ascii="Times New Roman"/>
                <w:b/>
                <w:i w:val="false"/>
                <w:color w:val="000000"/>
                <w:sz w:val="20"/>
              </w:rPr>
              <w:t>2) салықтық есепте жер қойнауын пайдаланушы осы активтер бойынша шеккен келесі шығыстар жер қойнауын пайдалануға арналған келісімшарт (келісімшарттар) бойынша қызмет пен келісімшарттан тыс қызмет арасында бөлуге жатпайтын тіркелген активтерге ғана қолданылады.</w:t>
            </w:r>
          </w:p>
          <w:bookmarkEnd w:id="1631"/>
          <w:bookmarkStart w:name="z5013" w:id="1632"/>
          <w:p>
            <w:pPr>
              <w:spacing w:after="20"/>
              <w:ind w:left="20"/>
              <w:jc w:val="both"/>
            </w:pPr>
            <w:r>
              <w:rPr>
                <w:rFonts w:ascii="Times New Roman"/>
                <w:b w:val="false"/>
                <w:i w:val="false"/>
                <w:color w:val="000000"/>
                <w:sz w:val="20"/>
              </w:rPr>
              <w:t>
</w:t>
            </w:r>
            <w:r>
              <w:rPr>
                <w:rFonts w:ascii="Times New Roman"/>
                <w:b/>
                <w:i w:val="false"/>
                <w:color w:val="000000"/>
                <w:sz w:val="20"/>
              </w:rPr>
              <w:t>7. Осы Кодекстің 139-бабына сәйкес есептелген корпоративтік табыс салығын 100 пайызға азайту көзделген қызмет бойынша салық төлеушілер амортизацияның мына нормаларын:</w:t>
            </w:r>
          </w:p>
          <w:bookmarkEnd w:id="1632"/>
          <w:p>
            <w:pPr>
              <w:spacing w:after="20"/>
              <w:ind w:left="20"/>
              <w:jc w:val="both"/>
            </w:pPr>
            <w:r>
              <w:rPr>
                <w:rFonts w:ascii="Times New Roman"/>
                <w:b w:val="false"/>
                <w:i w:val="false"/>
                <w:color w:val="000000"/>
                <w:sz w:val="20"/>
              </w:rPr>
              <w:t>
</w:t>
            </w:r>
            <w:r>
              <w:rPr>
                <w:rFonts w:ascii="Times New Roman"/>
                <w:b/>
                <w:i w:val="false"/>
                <w:color w:val="000000"/>
                <w:sz w:val="20"/>
              </w:rPr>
              <w:t>инвестициялық басым жобаны іске асырып жатқан және арнаулы салық режимін қолданбайтын ұйым – амортизацияның осы бапта белгіленген шекті нормаларының кемінде 50 пайызы мөлшеріндегі нормаларын;</w:t>
            </w:r>
          </w:p>
          <w:p>
            <w:pPr>
              <w:spacing w:after="20"/>
              <w:ind w:left="20"/>
              <w:jc w:val="both"/>
            </w:pPr>
            <w:r>
              <w:rPr>
                <w:rFonts w:ascii="Times New Roman"/>
                <w:b w:val="false"/>
                <w:i w:val="false"/>
                <w:color w:val="000000"/>
                <w:sz w:val="20"/>
              </w:rPr>
              <w:t>
</w:t>
            </w:r>
            <w:r>
              <w:rPr>
                <w:rFonts w:ascii="Times New Roman"/>
                <w:b/>
                <w:i w:val="false"/>
                <w:color w:val="000000"/>
                <w:sz w:val="20"/>
              </w:rPr>
              <w:t>өзге де салық төлеушілер – амортизацияның осы бапта белгіленген шекті нормаларын қолдану арқылы амортизациялық аударымдарды есептеуді жүргізеді.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120-бапқа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2010.01.21 </w:t>
            </w:r>
            <w:r>
              <w:rPr>
                <w:rFonts w:ascii="Times New Roman"/>
                <w:b w:val="false"/>
                <w:i w:val="false"/>
                <w:color w:val="000000"/>
                <w:sz w:val="20"/>
              </w:rPr>
              <w:t>N 242-IV</w:t>
            </w:r>
            <w:r>
              <w:rPr>
                <w:rFonts w:ascii="Times New Roman"/>
                <w:b w:val="false"/>
                <w:i w:val="false"/>
                <w:color w:val="ff0000"/>
                <w:sz w:val="20"/>
              </w:rPr>
              <w:t xml:space="preserve"> (2011.01.01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2011.07.21 </w:t>
            </w:r>
            <w:r>
              <w:rPr>
                <w:rFonts w:ascii="Times New Roman"/>
                <w:b w:val="false"/>
                <w:i w:val="false"/>
                <w:color w:val="000000"/>
                <w:sz w:val="20"/>
              </w:rPr>
              <w:t>№ 470-IV</w:t>
            </w:r>
            <w:r>
              <w:rPr>
                <w:rFonts w:ascii="Times New Roman"/>
                <w:b w:val="false"/>
                <w:i w:val="false"/>
                <w:color w:val="ff0000"/>
                <w:sz w:val="20"/>
              </w:rPr>
              <w:t xml:space="preserve"> (2012.01.01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220" w:id="1633"/>
          <w:p>
            <w:pPr>
              <w:spacing w:after="0"/>
              <w:ind w:left="0"/>
              <w:jc w:val="both"/>
            </w:pPr>
            <w:r>
              <w:rPr>
                <w:rFonts w:ascii="Times New Roman"/>
                <w:b/>
                <w:i w:val="false"/>
                <w:color w:val="000000"/>
              </w:rPr>
              <w:t xml:space="preserve"> 121-бап. Тiркелген активтер бойынша басқа да шегерiмдер </w:t>
            </w:r>
          </w:p>
          <w:bookmarkEnd w:id="1633"/>
          <w:bookmarkStart w:name="z1221" w:id="1634"/>
          <w:p>
            <w:pPr>
              <w:spacing w:after="20"/>
              <w:ind w:left="20"/>
              <w:jc w:val="both"/>
            </w:pPr>
            <w:r>
              <w:rPr>
                <w:rFonts w:ascii="Times New Roman"/>
                <w:b w:val="false"/>
                <w:i w:val="false"/>
                <w:color w:val="000000"/>
                <w:sz w:val="20"/>
              </w:rPr>
              <w:t>
</w:t>
            </w:r>
            <w:r>
              <w:rPr>
                <w:rFonts w:ascii="Times New Roman"/>
                <w:b/>
                <w:i w:val="false"/>
                <w:color w:val="000000"/>
                <w:sz w:val="20"/>
              </w:rPr>
              <w:t xml:space="preserve">1. Өтеусіз беруді қоспағанда, кiші топтың (І топ бойынша) тiркелген активтерi шығып қалғаннан кейiн кіші топтың салық кезеңi соңындағы құндық балансы мөлшеріндегі сома І топтың тіркелген активтерінің шығып қалуынан болған залал деп танылады. </w:t>
            </w:r>
          </w:p>
          <w:bookmarkEnd w:id="1634"/>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кіші топтың құндық балансы нөлге теңестіріледі және шегерімге жатқызылмайды. </w:t>
            </w:r>
          </w:p>
          <w:bookmarkStart w:name="z1222" w:id="1635"/>
          <w:p>
            <w:pPr>
              <w:spacing w:after="20"/>
              <w:ind w:left="20"/>
              <w:jc w:val="both"/>
            </w:pPr>
            <w:r>
              <w:rPr>
                <w:rFonts w:ascii="Times New Roman"/>
                <w:b w:val="false"/>
                <w:i w:val="false"/>
                <w:color w:val="000000"/>
                <w:sz w:val="20"/>
              </w:rPr>
              <w:t>
</w:t>
            </w:r>
            <w:r>
              <w:rPr>
                <w:rFonts w:ascii="Times New Roman"/>
                <w:b/>
                <w:i w:val="false"/>
                <w:color w:val="000000"/>
                <w:sz w:val="20"/>
              </w:rPr>
              <w:t xml:space="preserve">2. Топтың (ІІ, ІІІ және IV топтар бойынша) барлық тiркелген активтерi шығып қалғаннан кейiн тиісті топтың салық кезеңi соңындағы құндық балансы, егер осы бапта өзгеше көзделмесе, шегерімге жатқызылады. </w:t>
            </w:r>
          </w:p>
          <w:bookmarkEnd w:id="1635"/>
          <w:bookmarkStart w:name="z1223" w:id="1636"/>
          <w:p>
            <w:pPr>
              <w:spacing w:after="20"/>
              <w:ind w:left="20"/>
              <w:jc w:val="both"/>
            </w:pPr>
            <w:r>
              <w:rPr>
                <w:rFonts w:ascii="Times New Roman"/>
                <w:b w:val="false"/>
                <w:i w:val="false"/>
                <w:color w:val="000000"/>
                <w:sz w:val="20"/>
              </w:rPr>
              <w:t>
</w:t>
            </w:r>
            <w:r>
              <w:rPr>
                <w:rFonts w:ascii="Times New Roman"/>
                <w:b/>
                <w:i w:val="false"/>
                <w:color w:val="000000"/>
                <w:sz w:val="20"/>
              </w:rPr>
              <w:t xml:space="preserve">3. Кіші топтың (І топ бойынша) немесе топтың (ІІ, ІІІ және IV топтар бойынша) барлық тiркелген активтерiн өтеусіз берген кезде тиісті кiші топтың немесе топтың құндық балансы салық кезеңiнiң соңында нөлге теңестіріледі және шегерімге жатқызылмайды. </w:t>
            </w:r>
          </w:p>
          <w:bookmarkEnd w:id="1636"/>
          <w:bookmarkStart w:name="z1224" w:id="1637"/>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төлеушi кiші топтың (топтың) салық кезеңі соңындағы құндық балансының республикалық бюджет туралы </w:t>
            </w:r>
            <w:r>
              <w:rPr>
                <w:rFonts w:ascii="Times New Roman"/>
                <w:b/>
                <w:i w:val="false"/>
                <w:color w:val="000000"/>
                <w:sz w:val="20"/>
              </w:rPr>
              <w:t>заңмен</w:t>
            </w:r>
            <w:r>
              <w:rPr>
                <w:rFonts w:ascii="Times New Roman"/>
                <w:b/>
                <w:i w:val="false"/>
                <w:color w:val="000000"/>
                <w:sz w:val="20"/>
              </w:rPr>
              <w:t xml:space="preserve"> белгіленген және салық кезеңінің соңғы күні қолданыста болатын айлық есептік көрсеткіштің 300 еселенген мөлшерінен кем соманы құрайтын шамасын шегерімге жатқызуға құқылы.</w:t>
            </w:r>
          </w:p>
          <w:bookmarkEnd w:id="163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121-бапқа өзгеріс енгізілді - ҚР 2009.11.16 </w:t>
            </w:r>
            <w:r>
              <w:rPr>
                <w:rFonts w:ascii="Times New Roman"/>
                <w:b w:val="false"/>
                <w:i w:val="false"/>
                <w:color w:val="000000"/>
                <w:sz w:val="20"/>
              </w:rPr>
              <w:t>N 200-IV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қараңыз)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225" w:id="1638"/>
          <w:p>
            <w:pPr>
              <w:spacing w:after="0"/>
              <w:ind w:left="0"/>
              <w:jc w:val="both"/>
            </w:pPr>
            <w:r>
              <w:rPr>
                <w:rFonts w:ascii="Times New Roman"/>
                <w:b/>
                <w:i w:val="false"/>
                <w:color w:val="000000"/>
              </w:rPr>
              <w:t xml:space="preserve"> 122-бап. Келесі шығыстар шегерімі </w:t>
            </w:r>
          </w:p>
          <w:bookmarkEnd w:id="1638"/>
          <w:bookmarkStart w:name="z1226" w:id="1639"/>
          <w:p>
            <w:pPr>
              <w:spacing w:after="20"/>
              <w:ind w:left="20"/>
              <w:jc w:val="both"/>
            </w:pPr>
            <w:r>
              <w:rPr>
                <w:rFonts w:ascii="Times New Roman"/>
                <w:b w:val="false"/>
                <w:i w:val="false"/>
                <w:color w:val="000000"/>
                <w:sz w:val="20"/>
              </w:rPr>
              <w:t>
</w:t>
            </w:r>
            <w:r>
              <w:rPr>
                <w:rFonts w:ascii="Times New Roman"/>
                <w:b/>
                <w:i w:val="false"/>
                <w:color w:val="000000"/>
                <w:sz w:val="20"/>
              </w:rPr>
              <w:t xml:space="preserve">1. Келесі шығыстар деп осы баптың 2-тармағында көрсетілген активтерді пайдалану, жөндеу, реконструкциялау, жаңғырту, ұстау және тарату кезінде шеккен, оның ішінде жер қойнауын пайдаланушылардың аударымдары осы Кодекстің </w:t>
            </w:r>
            <w:r>
              <w:rPr>
                <w:rFonts w:ascii="Times New Roman"/>
                <w:b w:val="false"/>
                <w:i w:val="false"/>
                <w:color w:val="000000"/>
                <w:sz w:val="20"/>
              </w:rPr>
              <w:t>107-бабына</w:t>
            </w:r>
            <w:r>
              <w:rPr>
                <w:rFonts w:ascii="Times New Roman"/>
                <w:b/>
                <w:i w:val="false"/>
                <w:color w:val="000000"/>
                <w:sz w:val="20"/>
              </w:rPr>
              <w:t xml:space="preserve"> сәйкес шегерімге жататын тарату қорының қаражаты есебінен жүргізілген шығыстарын қоспағанда, салық төлеушінің резервтік қорлары есебінен жүргізілетін іс жүзіндегі шығыстар түсіндіріледі.</w:t>
            </w:r>
          </w:p>
          <w:bookmarkEnd w:id="1639"/>
          <w:bookmarkStart w:name="z1227" w:id="1640"/>
          <w:p>
            <w:pPr>
              <w:spacing w:after="20"/>
              <w:ind w:left="20"/>
              <w:jc w:val="both"/>
            </w:pPr>
            <w:r>
              <w:rPr>
                <w:rFonts w:ascii="Times New Roman"/>
                <w:b w:val="false"/>
                <w:i w:val="false"/>
                <w:color w:val="000000"/>
                <w:sz w:val="20"/>
              </w:rPr>
              <w:t>
</w:t>
            </w:r>
            <w:r>
              <w:rPr>
                <w:rFonts w:ascii="Times New Roman"/>
                <w:b/>
                <w:i w:val="false"/>
                <w:color w:val="000000"/>
                <w:sz w:val="20"/>
              </w:rPr>
              <w:t>2. Осы баптың 3 және 6-тармақтарында көрсетілгенде</w:t>
            </w:r>
          </w:p>
          <w:bookmarkEnd w:id="1640"/>
          <w:p>
            <w:pPr>
              <w:spacing w:after="20"/>
              <w:ind w:left="20"/>
              <w:jc w:val="both"/>
            </w:pPr>
            <w:r>
              <w:rPr>
                <w:rFonts w:ascii="Times New Roman"/>
                <w:b w:val="false"/>
                <w:i w:val="false"/>
                <w:color w:val="000000"/>
                <w:sz w:val="20"/>
              </w:rPr>
              <w:t>
</w:t>
            </w:r>
            <w:r>
              <w:rPr>
                <w:rFonts w:ascii="Times New Roman"/>
                <w:b/>
                <w:i w:val="false"/>
                <w:color w:val="000000"/>
                <w:sz w:val="20"/>
              </w:rPr>
              <w:t xml:space="preserve">рін сондай-ақ амортизацияға жатпайтын активтердің бастапқы құнын осы Кодекстің 87-бабының 4-тармағына сәйкес ұлғайтатын келесі шығыстарды қоспағанда, келесі шығыстар олар іс жүзінде жүргізілген салық кезеңінде шегерімге жатқызылуға тиіс.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Мынадай активтерге: </w:t>
            </w:r>
          </w:p>
          <w:bookmarkStart w:name="z1228" w:id="1641"/>
          <w:p>
            <w:pPr>
              <w:spacing w:after="20"/>
              <w:ind w:left="20"/>
              <w:jc w:val="both"/>
            </w:pPr>
            <w:r>
              <w:rPr>
                <w:rFonts w:ascii="Times New Roman"/>
                <w:b w:val="false"/>
                <w:i w:val="false"/>
                <w:color w:val="000000"/>
                <w:sz w:val="20"/>
              </w:rPr>
              <w:t>
</w:t>
            </w:r>
            <w:r>
              <w:rPr>
                <w:rFonts w:ascii="Times New Roman"/>
                <w:b/>
                <w:i w:val="false"/>
                <w:color w:val="000000"/>
                <w:sz w:val="20"/>
              </w:rPr>
              <w:t xml:space="preserve">1) тіркелген активтерге және (немесе) </w:t>
            </w:r>
          </w:p>
          <w:bookmarkEnd w:id="1641"/>
          <w:bookmarkStart w:name="z1229" w:id="1642"/>
          <w:p>
            <w:pPr>
              <w:spacing w:after="20"/>
              <w:ind w:left="20"/>
              <w:jc w:val="both"/>
            </w:pPr>
            <w:r>
              <w:rPr>
                <w:rFonts w:ascii="Times New Roman"/>
                <w:b w:val="false"/>
                <w:i w:val="false"/>
                <w:color w:val="000000"/>
                <w:sz w:val="20"/>
              </w:rPr>
              <w:t>
</w:t>
            </w:r>
            <w:r>
              <w:rPr>
                <w:rFonts w:ascii="Times New Roman"/>
                <w:b/>
                <w:i w:val="false"/>
                <w:color w:val="000000"/>
                <w:sz w:val="20"/>
              </w:rPr>
              <w:t>2) мыналарда:</w:t>
            </w:r>
          </w:p>
          <w:bookmarkEnd w:id="1642"/>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1) тармақшасында;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коммерциялық табудан кейін өндіру басталған кезге дейінгі кезеңде - осы Кодекстің 116-бабы 2-тармағының </w:t>
            </w:r>
            <w:r>
              <w:rPr>
                <w:rFonts w:ascii="Times New Roman"/>
                <w:b w:val="false"/>
                <w:i w:val="false"/>
                <w:color w:val="000000"/>
                <w:sz w:val="20"/>
              </w:rPr>
              <w:t>1) тармақшасында</w:t>
            </w:r>
            <w:r>
              <w:rPr>
                <w:rFonts w:ascii="Times New Roman"/>
                <w:b/>
                <w:i w:val="false"/>
                <w:color w:val="000000"/>
                <w:sz w:val="20"/>
              </w:rPr>
              <w:t>;</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116-бабы 2-тармағының </w:t>
            </w:r>
            <w:r>
              <w:rPr>
                <w:rFonts w:ascii="Times New Roman"/>
                <w:b w:val="false"/>
                <w:i w:val="false"/>
                <w:color w:val="000000"/>
                <w:sz w:val="20"/>
              </w:rPr>
              <w:t>6)</w:t>
            </w:r>
            <w:r>
              <w:rPr>
                <w:rFonts w:ascii="Times New Roman"/>
                <w:b/>
                <w:i w:val="false"/>
                <w:color w:val="000000"/>
                <w:sz w:val="20"/>
              </w:rPr>
              <w:t xml:space="preserve">, </w:t>
            </w:r>
            <w:r>
              <w:rPr>
                <w:rFonts w:ascii="Times New Roman"/>
                <w:b w:val="false"/>
                <w:i w:val="false"/>
                <w:color w:val="000000"/>
                <w:sz w:val="20"/>
              </w:rPr>
              <w:t>13) тармақшаларында</w:t>
            </w:r>
            <w:r>
              <w:rPr>
                <w:rFonts w:ascii="Times New Roman"/>
                <w:b/>
                <w:i w:val="false"/>
                <w:color w:val="000000"/>
                <w:sz w:val="20"/>
              </w:rPr>
              <w:t xml:space="preserve"> көрсетілген активтерді қоспағанда, қаржылық есептіліктің халықаралық стандарттары мен Қазақстан Республикасының бухгалтерлік есеп және қаржылық есептілік туралы заңнамасының талаптарына сәйкес салық төлеушінің бухгалтерлік есебінде ескерілетін және табыс алуға бағытталған қызметке пайдалануға арналған негізгі құралдарға, жылжымайтын мүлікке инвестицияларға, материалдық емес және биологиялық активтерге;</w:t>
            </w:r>
          </w:p>
          <w:bookmarkStart w:name="z7047" w:id="1643"/>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111-1-бабында көрсетілген активтерге қатысты осы тармақтың ережелері қолданылады.</w:t>
            </w:r>
          </w:p>
          <w:bookmarkEnd w:id="1643"/>
          <w:bookmarkStart w:name="z1230" w:id="1644"/>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бапта өзгеше көзделмесе, бухгалтерлік есепте осы Кодекстің </w:t>
            </w:r>
            <w:r>
              <w:rPr>
                <w:rFonts w:ascii="Times New Roman"/>
                <w:b w:val="false"/>
                <w:i w:val="false"/>
                <w:color w:val="000000"/>
                <w:sz w:val="20"/>
              </w:rPr>
              <w:t>116-бабы</w:t>
            </w:r>
            <w:r>
              <w:rPr>
                <w:rFonts w:ascii="Times New Roman"/>
                <w:b/>
                <w:i w:val="false"/>
                <w:color w:val="000000"/>
                <w:sz w:val="20"/>
              </w:rPr>
              <w:t xml:space="preserve"> 2-тармағының 12) тармақшасында, осы баптың 2-тармағының 1) тармақшасында көрсетілген активтердің баланстық құнын ұлғайтуға жатқызылатын келесі шығыстардың, сондай-ақ осы Кодекстің </w:t>
            </w:r>
            <w:r>
              <w:rPr>
                <w:rFonts w:ascii="Times New Roman"/>
                <w:b w:val="false"/>
                <w:i w:val="false"/>
                <w:color w:val="000000"/>
                <w:sz w:val="20"/>
              </w:rPr>
              <w:t>125-бабының</w:t>
            </w:r>
            <w:r>
              <w:rPr>
                <w:rFonts w:ascii="Times New Roman"/>
                <w:b/>
                <w:i w:val="false"/>
                <w:color w:val="000000"/>
                <w:sz w:val="20"/>
              </w:rPr>
              <w:t xml:space="preserve"> 5-тармағында көрсетілген келесі шығыстардың сомасы: </w:t>
            </w:r>
          </w:p>
          <w:bookmarkEnd w:id="1644"/>
          <w:bookmarkStart w:name="z1231" w:id="1645"/>
          <w:p>
            <w:pPr>
              <w:spacing w:after="20"/>
              <w:ind w:left="20"/>
              <w:jc w:val="both"/>
            </w:pPr>
            <w:r>
              <w:rPr>
                <w:rFonts w:ascii="Times New Roman"/>
                <w:b w:val="false"/>
                <w:i w:val="false"/>
                <w:color w:val="000000"/>
                <w:sz w:val="20"/>
              </w:rPr>
              <w:t>
</w:t>
            </w:r>
            <w:r>
              <w:rPr>
                <w:rFonts w:ascii="Times New Roman"/>
                <w:b/>
                <w:i w:val="false"/>
                <w:color w:val="000000"/>
                <w:sz w:val="20"/>
              </w:rPr>
              <w:t xml:space="preserve">1) топтың (кіші топтың) актив түріне сәйкес келетін құндық балансын ұлғайтады; </w:t>
            </w:r>
          </w:p>
          <w:bookmarkEnd w:id="1645"/>
          <w:bookmarkStart w:name="z1232" w:id="1646"/>
          <w:p>
            <w:pPr>
              <w:spacing w:after="20"/>
              <w:ind w:left="20"/>
              <w:jc w:val="both"/>
            </w:pPr>
            <w:r>
              <w:rPr>
                <w:rFonts w:ascii="Times New Roman"/>
                <w:b w:val="false"/>
                <w:i w:val="false"/>
                <w:color w:val="000000"/>
                <w:sz w:val="20"/>
              </w:rPr>
              <w:t>
</w:t>
            </w:r>
            <w:r>
              <w:rPr>
                <w:rFonts w:ascii="Times New Roman"/>
                <w:b/>
                <w:i w:val="false"/>
                <w:color w:val="000000"/>
                <w:sz w:val="20"/>
              </w:rPr>
              <w:t xml:space="preserve">2) топтың (кіші топтың) актив түріне сәйкес келетін құндық балансы болмаған кезде ағымдағы салық кезеңінің аяғында топтың (кіші топтың) актив түріне сәйкес келетін құндық балансын қалыптастырады. </w:t>
            </w:r>
          </w:p>
          <w:bookmarkEnd w:id="1646"/>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w:t>
            </w:r>
            <w:r>
              <w:rPr>
                <w:rFonts w:ascii="Times New Roman"/>
                <w:b w:val="false"/>
                <w:i w:val="false"/>
                <w:color w:val="000000"/>
                <w:sz w:val="20"/>
              </w:rPr>
              <w:t>118-бабының</w:t>
            </w:r>
            <w:r>
              <w:rPr>
                <w:rFonts w:ascii="Times New Roman"/>
                <w:b/>
                <w:i w:val="false"/>
                <w:color w:val="000000"/>
                <w:sz w:val="20"/>
              </w:rPr>
              <w:t xml:space="preserve"> 12-тармағында көзделген жағдайды қоспағанда, осы тармақта көзделген келесі шығыстар салық салу мақсатында олар бухгалтерлік есепте активтердің баланстық құнын ұлғайтуға жатқызылған салық кезеңінде танылады. </w:t>
            </w:r>
          </w:p>
          <w:bookmarkStart w:name="z1233" w:id="1647"/>
          <w:p>
            <w:pPr>
              <w:spacing w:after="20"/>
              <w:ind w:left="20"/>
              <w:jc w:val="both"/>
            </w:pPr>
            <w:r>
              <w:rPr>
                <w:rFonts w:ascii="Times New Roman"/>
                <w:b w:val="false"/>
                <w:i w:val="false"/>
                <w:color w:val="000000"/>
                <w:sz w:val="20"/>
              </w:rPr>
              <w:t>
</w:t>
            </w:r>
            <w:r>
              <w:rPr>
                <w:rFonts w:ascii="Times New Roman"/>
                <w:b/>
                <w:i w:val="false"/>
                <w:color w:val="000000"/>
                <w:sz w:val="20"/>
              </w:rPr>
              <w:t xml:space="preserve">4. Жалға алушы жалға алынатын негізгі құралдарға қатысты жұмсаған келесі шығыстардың сомасы шегерімге жатқызылады. </w:t>
            </w:r>
          </w:p>
          <w:bookmarkEnd w:id="1647"/>
          <w:bookmarkStart w:name="z1234" w:id="1648"/>
          <w:p>
            <w:pPr>
              <w:spacing w:after="20"/>
              <w:ind w:left="20"/>
              <w:jc w:val="both"/>
            </w:pPr>
            <w:r>
              <w:rPr>
                <w:rFonts w:ascii="Times New Roman"/>
                <w:b w:val="false"/>
                <w:i w:val="false"/>
                <w:color w:val="000000"/>
                <w:sz w:val="20"/>
              </w:rPr>
              <w:t>
</w:t>
            </w:r>
            <w:r>
              <w:rPr>
                <w:rFonts w:ascii="Times New Roman"/>
                <w:b/>
                <w:i w:val="false"/>
                <w:color w:val="000000"/>
                <w:sz w:val="20"/>
              </w:rPr>
              <w:t xml:space="preserve">5. Өндірістік мақсаттағы ғимараттар мен құрылыстарды, сондай-ақ машиналар мен жабдықтарды реконструкциялауға, жаңғыртуға жұмсалатын келесі шығыстар инвестициялық салық преференцияларын қолдануға құқығы бар салық төлеушінің таңдауы бойынша осы баптың 3-тармағына немесе осы Кодекстің </w:t>
            </w:r>
            <w:r>
              <w:rPr>
                <w:rFonts w:ascii="Times New Roman"/>
                <w:b w:val="false"/>
                <w:i w:val="false"/>
                <w:color w:val="000000"/>
                <w:sz w:val="20"/>
              </w:rPr>
              <w:t>123</w:t>
            </w:r>
            <w:r>
              <w:rPr>
                <w:rFonts w:ascii="Times New Roman"/>
                <w:b/>
                <w:i w:val="false"/>
                <w:color w:val="000000"/>
                <w:sz w:val="20"/>
              </w:rPr>
              <w:t>-</w:t>
            </w:r>
            <w:r>
              <w:rPr>
                <w:rFonts w:ascii="Times New Roman"/>
                <w:b w:val="false"/>
                <w:i w:val="false"/>
                <w:color w:val="000000"/>
                <w:sz w:val="20"/>
              </w:rPr>
              <w:t>125-баптарына</w:t>
            </w:r>
            <w:r>
              <w:rPr>
                <w:rFonts w:ascii="Times New Roman"/>
                <w:b/>
                <w:i w:val="false"/>
                <w:color w:val="000000"/>
                <w:sz w:val="20"/>
              </w:rPr>
              <w:t xml:space="preserve"> сәйкес шегерімге жатқызылуға тиіс.</w:t>
            </w:r>
          </w:p>
          <w:bookmarkEnd w:id="1648"/>
          <w:p>
            <w:pPr>
              <w:spacing w:after="20"/>
              <w:ind w:left="20"/>
              <w:jc w:val="both"/>
            </w:pPr>
            <w:r>
              <w:rPr>
                <w:rFonts w:ascii="Times New Roman"/>
                <w:b w:val="false"/>
                <w:i w:val="false"/>
                <w:color w:val="000000"/>
                <w:sz w:val="20"/>
              </w:rPr>
              <w:t>
</w:t>
            </w:r>
            <w:r>
              <w:rPr>
                <w:rFonts w:ascii="Times New Roman"/>
                <w:b/>
                <w:i w:val="false"/>
                <w:color w:val="000000"/>
                <w:sz w:val="20"/>
              </w:rPr>
              <w:t>6. Осы Кодекстің 116-бабы 2-тармағының 1) тармақшасында көрсетілген активтер бойынша пайдалы қазбаларды коммерциялық табудан кейін өндіру басталған кезден бастап шеккен келесі шығыстардың бухгалтерлік есепте мұндай активтердің баланстық құнын ұлғайтуға жатқызылатын сомасы салық кезеңінің соңында, оның ішінде мұндай сома салық кезеңінің соңында нөлге тең болған жағдайда осы Кодекстің 111-бабының 1-тармағында көзделген амортизацияланатын активтердің тобы бойынша жинақталған шығыстардың сомасын ұлғайтады.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тармақта көзделген келесі шығыстар салық салу мақсатында олар бухгалтерлік есепте активтердің баланстық құнын ұлғайтуға жатқызылған салық кезеңінде танылады.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122-бапқа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(2009.01.01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(2009.01.01 бастап қолданысқа енгізіледі) Заңдарымен.</w:t>
            </w:r>
            <w:r>
              <w:br/>
            </w:r>
            <w:r>
              <w:rPr>
                <w:rFonts w:ascii="Times New Roman"/>
                <w:b w:val="false"/>
                <w:i w:val="false"/>
                <w:color w:val="000000"/>
                <w:sz w:val="20"/>
              </w:rPr>
              <w:t>
</w:t>
            </w:r>
          </w:p>
          <w:bookmarkStart w:name="z1235" w:id="1649"/>
          <w:p>
            <w:pPr>
              <w:spacing w:after="0"/>
              <w:ind w:left="0"/>
              <w:jc w:val="both"/>
            </w:pPr>
            <w:r>
              <w:rPr>
                <w:rFonts w:ascii="Times New Roman"/>
                <w:b/>
                <w:i w:val="false"/>
                <w:color w:val="000000"/>
              </w:rPr>
              <w:t xml:space="preserve"> § 4. Инвестициялық салық преференциялары</w:t>
            </w:r>
          </w:p>
          <w:bookmarkEnd w:id="1649"/>
          <w:bookmarkStart w:name="z1236" w:id="1650"/>
          <w:p>
            <w:pPr>
              <w:spacing w:after="0"/>
              <w:ind w:left="0"/>
              <w:jc w:val="both"/>
            </w:pPr>
            <w:r>
              <w:rPr>
                <w:rFonts w:ascii="Times New Roman"/>
                <w:b/>
                <w:i w:val="false"/>
                <w:color w:val="000000"/>
              </w:rPr>
              <w:t xml:space="preserve"> 123-бап. Инвестициялық салық преференциялары</w:t>
            </w:r>
          </w:p>
          <w:bookmarkEnd w:id="1650"/>
          <w:p>
            <w:pPr>
              <w:spacing w:after="20"/>
              <w:ind w:left="20"/>
              <w:jc w:val="both"/>
            </w:pPr>
            <w:r>
              <w:rPr>
                <w:rFonts w:ascii="Times New Roman"/>
                <w:b w:val="false"/>
                <w:i w:val="false"/>
                <w:color w:val="000000"/>
                <w:sz w:val="20"/>
              </w:rPr>
              <w:t>
</w:t>
            </w:r>
            <w:r>
              <w:rPr>
                <w:rFonts w:ascii="Times New Roman"/>
                <w:b/>
                <w:i w:val="false"/>
                <w:color w:val="000000"/>
                <w:sz w:val="20"/>
              </w:rPr>
              <w:t xml:space="preserve">1. Инвестициялық салық преференциялары (бұдан әрі – преференциялар) салық төлеушінің таңдауы бойынша осы бапқа және осы Кодекстің </w:t>
            </w:r>
            <w:r>
              <w:rPr>
                <w:rFonts w:ascii="Times New Roman"/>
                <w:b w:val="false"/>
                <w:i w:val="false"/>
                <w:color w:val="000000"/>
                <w:sz w:val="20"/>
              </w:rPr>
              <w:t xml:space="preserve">124 </w:t>
            </w:r>
            <w:r>
              <w:rPr>
                <w:rFonts w:ascii="Times New Roman"/>
                <w:b/>
                <w:i w:val="false"/>
                <w:color w:val="000000"/>
                <w:sz w:val="20"/>
              </w:rPr>
              <w:t xml:space="preserve">, </w:t>
            </w:r>
            <w:r>
              <w:rPr>
                <w:rFonts w:ascii="Times New Roman"/>
                <w:b w:val="false"/>
                <w:i w:val="false"/>
                <w:color w:val="000000"/>
                <w:sz w:val="20"/>
              </w:rPr>
              <w:t xml:space="preserve">125-баптарына </w:t>
            </w:r>
            <w:r>
              <w:rPr>
                <w:rFonts w:ascii="Times New Roman"/>
                <w:b/>
                <w:i w:val="false"/>
                <w:color w:val="000000"/>
                <w:sz w:val="20"/>
              </w:rPr>
              <w:t xml:space="preserve">сәйкес қолданылады және преференциялар объектілерінің құнын және (немесе) реконструкциялауға, жаңғыртуға арналған келесі шығыстарды шегеруге жатқызуды білдіреді.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баптың 6-тармағында көрсетілгендерді қоспағанда, Қазақстан Республикасы заңды тұлғаларының преференцияларды қолдануға құқығы бар.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Республикасының аумағында алғаш рет пайдалануға берілетін өндірістік мақсаттағы ғимараттар және құрылыстар, машиналар мен жабдықтар, егер пайдалануға берілген салық кезеңінен кейінгі кемінде үш салық кезеңі ішінде бір мезгілде мынадай талаптарға сәйкес келсе: </w:t>
            </w:r>
          </w:p>
          <w:bookmarkStart w:name="z6235" w:id="1651"/>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w:t>
            </w:r>
            <w:r>
              <w:rPr>
                <w:rFonts w:ascii="Times New Roman"/>
                <w:b w:val="false"/>
                <w:i w:val="false"/>
                <w:color w:val="000000"/>
                <w:sz w:val="20"/>
              </w:rPr>
              <w:t xml:space="preserve">116-бабы </w:t>
            </w:r>
            <w:r>
              <w:rPr>
                <w:rFonts w:ascii="Times New Roman"/>
                <w:b/>
                <w:i w:val="false"/>
                <w:color w:val="000000"/>
                <w:sz w:val="20"/>
              </w:rPr>
              <w:t xml:space="preserve">1-тармағының 2) тармақшасында көрсетілген активтер немесе негізгі құралдар болып табылса; </w:t>
            </w:r>
          </w:p>
          <w:bookmarkEnd w:id="1651"/>
          <w:bookmarkStart w:name="z6236" w:id="1652"/>
          <w:p>
            <w:pPr>
              <w:spacing w:after="20"/>
              <w:ind w:left="20"/>
              <w:jc w:val="both"/>
            </w:pPr>
            <w:r>
              <w:rPr>
                <w:rFonts w:ascii="Times New Roman"/>
                <w:b w:val="false"/>
                <w:i w:val="false"/>
                <w:color w:val="000000"/>
                <w:sz w:val="20"/>
              </w:rPr>
              <w:t>
</w:t>
            </w:r>
            <w:r>
              <w:rPr>
                <w:rFonts w:ascii="Times New Roman"/>
                <w:b/>
                <w:i w:val="false"/>
                <w:color w:val="000000"/>
                <w:sz w:val="20"/>
              </w:rPr>
              <w:t xml:space="preserve">2) преференцияларды қолданған салық төлеуші табыс алуға бағытталған қызметте пайдаланса; </w:t>
            </w:r>
          </w:p>
          <w:bookmarkEnd w:id="1652"/>
          <w:bookmarkStart w:name="z6237" w:id="1653"/>
          <w:p>
            <w:pPr>
              <w:spacing w:after="20"/>
              <w:ind w:left="20"/>
              <w:jc w:val="both"/>
            </w:pPr>
            <w:r>
              <w:rPr>
                <w:rFonts w:ascii="Times New Roman"/>
                <w:b w:val="false"/>
                <w:i w:val="false"/>
                <w:color w:val="000000"/>
                <w:sz w:val="20"/>
              </w:rPr>
              <w:t>
</w:t>
            </w:r>
            <w:r>
              <w:rPr>
                <w:rFonts w:ascii="Times New Roman"/>
                <w:b/>
                <w:i w:val="false"/>
                <w:color w:val="000000"/>
                <w:sz w:val="20"/>
              </w:rPr>
              <w:t xml:space="preserve">3) оларды пайдалану ерекшеліктеріне байланысты жер қойнауын пайдалануға арналған келісімшарт (келісімшарттар) бойынша қызметті жүзеге асырумен тікелей себеп-салдарлы байланысы бар активтер болып табылмаса; </w:t>
            </w:r>
          </w:p>
          <w:bookmarkEnd w:id="1653"/>
          <w:bookmarkStart w:name="z6293" w:id="1654"/>
          <w:p>
            <w:pPr>
              <w:spacing w:after="20"/>
              <w:ind w:left="20"/>
              <w:jc w:val="both"/>
            </w:pPr>
            <w:r>
              <w:rPr>
                <w:rFonts w:ascii="Times New Roman"/>
                <w:b w:val="false"/>
                <w:i w:val="false"/>
                <w:color w:val="000000"/>
                <w:sz w:val="20"/>
              </w:rPr>
              <w:t>
</w:t>
            </w:r>
            <w:r>
              <w:rPr>
                <w:rFonts w:ascii="Times New Roman"/>
                <w:b/>
                <w:i w:val="false"/>
                <w:color w:val="000000"/>
                <w:sz w:val="20"/>
              </w:rPr>
              <w:t>4) жер қойнауын пайдаланушы осы активтер бойынша шеккен келесі шығыстар салық есебінде жер қойнауын пайдалануға арналған келісімшарт (келісімшарттар) бойынша қызмет пен келісімшарттан тыс қызмет арасында бөлуге жатпаса;</w:t>
            </w:r>
          </w:p>
          <w:bookmarkEnd w:id="1654"/>
          <w:bookmarkStart w:name="z6294" w:id="1655"/>
          <w:p>
            <w:pPr>
              <w:spacing w:after="20"/>
              <w:ind w:left="20"/>
              <w:jc w:val="both"/>
            </w:pPr>
            <w:r>
              <w:rPr>
                <w:rFonts w:ascii="Times New Roman"/>
                <w:b w:val="false"/>
                <w:i w:val="false"/>
                <w:color w:val="000000"/>
                <w:sz w:val="20"/>
              </w:rPr>
              <w:t>
</w:t>
            </w:r>
            <w:r>
              <w:rPr>
                <w:rFonts w:ascii="Times New Roman"/>
                <w:b/>
                <w:i w:val="false"/>
                <w:color w:val="000000"/>
                <w:sz w:val="20"/>
              </w:rPr>
              <w:t>5) Қазақстан Республикасының инвестициялар туралы заңнамасына сәйкес 2009 жылғы 1 қаңтарға дейін жасалған келісімшарттар бойынша инвестициялық жоба шеңберінде пайдалануға берілетін активтер болып табылмаса;</w:t>
            </w:r>
          </w:p>
          <w:bookmarkEnd w:id="1655"/>
          <w:p>
            <w:pPr>
              <w:spacing w:after="20"/>
              <w:ind w:left="20"/>
              <w:jc w:val="both"/>
            </w:pPr>
            <w:r>
              <w:rPr>
                <w:rFonts w:ascii="Times New Roman"/>
                <w:b w:val="false"/>
                <w:i w:val="false"/>
                <w:color w:val="000000"/>
                <w:sz w:val="20"/>
              </w:rPr>
              <w:t>
</w:t>
            </w:r>
            <w:r>
              <w:rPr>
                <w:rFonts w:ascii="Times New Roman"/>
                <w:b/>
                <w:i w:val="false"/>
                <w:color w:val="000000"/>
                <w:sz w:val="20"/>
              </w:rPr>
              <w:t>6) Қазақстан Республикасының инвестициялар саласындағы заңнамасына сәйкес 2014 жылғы 31 желтоқсаннан кейін жасалған инвестициялық келісімшарт бойынша инвестициялық басым жоба шеңберінде пайдалануға берілген активтер болып табылмаса, преференция объектілеріне жатқызылады.</w:t>
            </w:r>
          </w:p>
          <w:bookmarkStart w:name="z6295" w:id="1656"/>
          <w:p>
            <w:pPr>
              <w:spacing w:after="20"/>
              <w:ind w:left="20"/>
              <w:jc w:val="both"/>
            </w:pPr>
            <w:r>
              <w:rPr>
                <w:rFonts w:ascii="Times New Roman"/>
                <w:b w:val="false"/>
                <w:i w:val="false"/>
                <w:color w:val="000000"/>
                <w:sz w:val="20"/>
              </w:rPr>
              <w:t>
</w:t>
            </w:r>
            <w:r>
              <w:rPr>
                <w:rFonts w:ascii="Times New Roman"/>
                <w:b/>
                <w:i w:val="false"/>
                <w:color w:val="000000"/>
                <w:sz w:val="20"/>
              </w:rPr>
              <w:t xml:space="preserve">3. Өндірістік мақсаттағы ғимараттар мен құрылыстарды, машиналар мен жабдықтарды реконструкциялауға, жаңғыртуға жұмсалатын келесі шығыстар, мұндай ғимараттар мен құрылыстар, машиналар мен жабдықтар бір мезгілде мынадай талаптарға сәйкес келген кезде: </w:t>
            </w:r>
          </w:p>
          <w:bookmarkEnd w:id="1656"/>
          <w:bookmarkStart w:name="z6238" w:id="1657"/>
          <w:p>
            <w:pPr>
              <w:spacing w:after="20"/>
              <w:ind w:left="20"/>
              <w:jc w:val="both"/>
            </w:pPr>
            <w:r>
              <w:rPr>
                <w:rFonts w:ascii="Times New Roman"/>
                <w:b w:val="false"/>
                <w:i w:val="false"/>
                <w:color w:val="000000"/>
                <w:sz w:val="20"/>
              </w:rPr>
              <w:t>
</w:t>
            </w:r>
            <w:r>
              <w:rPr>
                <w:rFonts w:ascii="Times New Roman"/>
                <w:b/>
                <w:i w:val="false"/>
                <w:color w:val="000000"/>
                <w:sz w:val="20"/>
              </w:rPr>
              <w:t xml:space="preserve">1) халықаралық қаржылық есептілік стандарттарына және Қазақстан Республикасының бухгалтерлік есеп пен қаржылық есептілік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салық төлеушінің бухгалтерлік есебінде негізгі құралдар ретінде ескерілсе; </w:t>
            </w:r>
          </w:p>
          <w:bookmarkEnd w:id="1657"/>
          <w:bookmarkStart w:name="z6239" w:id="1658"/>
          <w:p>
            <w:pPr>
              <w:spacing w:after="20"/>
              <w:ind w:left="20"/>
              <w:jc w:val="both"/>
            </w:pPr>
            <w:r>
              <w:rPr>
                <w:rFonts w:ascii="Times New Roman"/>
                <w:b w:val="false"/>
                <w:i w:val="false"/>
                <w:color w:val="000000"/>
                <w:sz w:val="20"/>
              </w:rPr>
              <w:t>
</w:t>
            </w:r>
            <w:r>
              <w:rPr>
                <w:rFonts w:ascii="Times New Roman"/>
                <w:b/>
                <w:i w:val="false"/>
                <w:color w:val="000000"/>
                <w:sz w:val="20"/>
              </w:rPr>
              <w:t xml:space="preserve">2) реконструкциялау, жаңғырту жүзеге асырылған соң пайдалануға берілген салық кезеңінен кейінгі кемінде үш салық кезеңі ішінде табыс алуға бағытталған қызметте пайдалануға арналған болса; </w:t>
            </w:r>
          </w:p>
          <w:bookmarkEnd w:id="1658"/>
          <w:bookmarkStart w:name="z6240" w:id="1659"/>
          <w:p>
            <w:pPr>
              <w:spacing w:after="20"/>
              <w:ind w:left="20"/>
              <w:jc w:val="both"/>
            </w:pPr>
            <w:r>
              <w:rPr>
                <w:rFonts w:ascii="Times New Roman"/>
                <w:b w:val="false"/>
                <w:i w:val="false"/>
                <w:color w:val="000000"/>
                <w:sz w:val="20"/>
              </w:rPr>
              <w:t>
</w:t>
            </w:r>
            <w:r>
              <w:rPr>
                <w:rFonts w:ascii="Times New Roman"/>
                <w:b/>
                <w:i w:val="false"/>
                <w:color w:val="000000"/>
                <w:sz w:val="20"/>
              </w:rPr>
              <w:t xml:space="preserve">3) реконструкциялауды, жаңғыртуды жүзеге асыру кезеңінде пайдаланудан уақытша шығарылса; </w:t>
            </w:r>
          </w:p>
          <w:bookmarkEnd w:id="1659"/>
          <w:bookmarkStart w:name="z6241" w:id="1660"/>
          <w:p>
            <w:pPr>
              <w:spacing w:after="20"/>
              <w:ind w:left="20"/>
              <w:jc w:val="both"/>
            </w:pPr>
            <w:r>
              <w:rPr>
                <w:rFonts w:ascii="Times New Roman"/>
                <w:b w:val="false"/>
                <w:i w:val="false"/>
                <w:color w:val="000000"/>
                <w:sz w:val="20"/>
              </w:rPr>
              <w:t>
</w:t>
            </w:r>
            <w:r>
              <w:rPr>
                <w:rFonts w:ascii="Times New Roman"/>
                <w:b/>
                <w:i w:val="false"/>
                <w:color w:val="000000"/>
                <w:sz w:val="20"/>
              </w:rPr>
              <w:t xml:space="preserve">4) оларды пайдалану ерекшеліктеріне байланысты жер қойнауын пайдалануға арналған келісімшарт (келісімшарттар) бойынша қызметті жүзеге асырумен тікелей себеп-салдарлы байланысы бар активтер болып табылмаса; </w:t>
            </w:r>
          </w:p>
          <w:bookmarkEnd w:id="1660"/>
          <w:bookmarkStart w:name="z6242" w:id="1661"/>
          <w:p>
            <w:pPr>
              <w:spacing w:after="20"/>
              <w:ind w:left="20"/>
              <w:jc w:val="both"/>
            </w:pPr>
            <w:r>
              <w:rPr>
                <w:rFonts w:ascii="Times New Roman"/>
                <w:b w:val="false"/>
                <w:i w:val="false"/>
                <w:color w:val="000000"/>
                <w:sz w:val="20"/>
              </w:rPr>
              <w:t>
</w:t>
            </w:r>
            <w:r>
              <w:rPr>
                <w:rFonts w:ascii="Times New Roman"/>
                <w:b/>
                <w:i w:val="false"/>
                <w:color w:val="000000"/>
                <w:sz w:val="20"/>
              </w:rPr>
              <w:t xml:space="preserve">5) жер қойнауын пайдаланушы осы активтер бойынша шеккен келесі шығыстар салық есебінде жер қойнауын пайдалануға арналған келісімшарт (келісімшарттар) бойынша қызмет пен келісімшарттан тыс қызмет арасында бөлуге жатпаса, олар іс жүзінде жүргізілген салық кезеңінде шегерімге жатқызылуға тиіс. </w:t>
            </w:r>
          </w:p>
          <w:bookmarkEnd w:id="1661"/>
          <w:bookmarkStart w:name="z6243" w:id="1662"/>
          <w:p>
            <w:pPr>
              <w:spacing w:after="20"/>
              <w:ind w:left="20"/>
              <w:jc w:val="both"/>
            </w:pPr>
            <w:r>
              <w:rPr>
                <w:rFonts w:ascii="Times New Roman"/>
                <w:b w:val="false"/>
                <w:i w:val="false"/>
                <w:color w:val="000000"/>
                <w:sz w:val="20"/>
              </w:rPr>
              <w:t>
</w:t>
            </w:r>
            <w:r>
              <w:rPr>
                <w:rFonts w:ascii="Times New Roman"/>
                <w:b/>
                <w:i w:val="false"/>
                <w:color w:val="000000"/>
                <w:sz w:val="20"/>
              </w:rPr>
              <w:t xml:space="preserve">Преференцияларды қолдану мақсаты үшін негізгі құралды реконструкциялау, жаңғырту – келесі шығыстардың бір түрі, олардың нәтижелері бір мезгілде: </w:t>
            </w:r>
          </w:p>
          <w:bookmarkEnd w:id="1662"/>
          <w:bookmarkStart w:name="z6244" w:id="1663"/>
          <w:p>
            <w:pPr>
              <w:spacing w:after="20"/>
              <w:ind w:left="20"/>
              <w:jc w:val="both"/>
            </w:pPr>
            <w:r>
              <w:rPr>
                <w:rFonts w:ascii="Times New Roman"/>
                <w:b w:val="false"/>
                <w:i w:val="false"/>
                <w:color w:val="000000"/>
                <w:sz w:val="20"/>
              </w:rPr>
              <w:t>
</w:t>
            </w:r>
            <w:r>
              <w:rPr>
                <w:rFonts w:ascii="Times New Roman"/>
                <w:b/>
                <w:i w:val="false"/>
                <w:color w:val="000000"/>
                <w:sz w:val="20"/>
              </w:rPr>
              <w:t xml:space="preserve">негізгі құралдың конструкциясын өзгерту, оның ішінде жаңалау; </w:t>
            </w:r>
          </w:p>
          <w:bookmarkEnd w:id="1663"/>
          <w:bookmarkStart w:name="z6245" w:id="1664"/>
          <w:p>
            <w:pPr>
              <w:spacing w:after="20"/>
              <w:ind w:left="20"/>
              <w:jc w:val="both"/>
            </w:pPr>
            <w:r>
              <w:rPr>
                <w:rFonts w:ascii="Times New Roman"/>
                <w:b w:val="false"/>
                <w:i w:val="false"/>
                <w:color w:val="000000"/>
                <w:sz w:val="20"/>
              </w:rPr>
              <w:t>
</w:t>
            </w:r>
            <w:r>
              <w:rPr>
                <w:rFonts w:ascii="Times New Roman"/>
                <w:b/>
                <w:i w:val="false"/>
                <w:color w:val="000000"/>
                <w:sz w:val="20"/>
              </w:rPr>
              <w:t xml:space="preserve">негізгі құралдың қызмет ету мерзімін үш жылдан астам уақытқа ұзарту; </w:t>
            </w:r>
          </w:p>
          <w:bookmarkEnd w:id="1664"/>
          <w:bookmarkStart w:name="z6246" w:id="1665"/>
          <w:p>
            <w:pPr>
              <w:spacing w:after="20"/>
              <w:ind w:left="20"/>
              <w:jc w:val="both"/>
            </w:pPr>
            <w:r>
              <w:rPr>
                <w:rFonts w:ascii="Times New Roman"/>
                <w:b w:val="false"/>
                <w:i w:val="false"/>
                <w:color w:val="000000"/>
                <w:sz w:val="20"/>
              </w:rPr>
              <w:t>
</w:t>
            </w:r>
            <w:r>
              <w:rPr>
                <w:rFonts w:ascii="Times New Roman"/>
                <w:b/>
                <w:i w:val="false"/>
                <w:color w:val="000000"/>
                <w:sz w:val="20"/>
              </w:rPr>
              <w:t xml:space="preserve">реконструкциялауды, жаңғыртуды жүзеге асыру үшін осы негізгі құрал пайдаланудан уақытша шығарылған күнтізбелік айдың басындағы техникалық сипаттамаларымен салыстырғанда негізгі құралдың техникалық сипаттамаларының жақсаруы болып табылады. </w:t>
            </w:r>
          </w:p>
          <w:bookmarkEnd w:id="1665"/>
          <w:bookmarkStart w:name="z6247" w:id="1666"/>
          <w:p>
            <w:pPr>
              <w:spacing w:after="20"/>
              <w:ind w:left="20"/>
              <w:jc w:val="both"/>
            </w:pPr>
            <w:r>
              <w:rPr>
                <w:rFonts w:ascii="Times New Roman"/>
                <w:b w:val="false"/>
                <w:i w:val="false"/>
                <w:color w:val="000000"/>
                <w:sz w:val="20"/>
              </w:rPr>
              <w:t>
</w:t>
            </w:r>
            <w:r>
              <w:rPr>
                <w:rFonts w:ascii="Times New Roman"/>
                <w:b/>
                <w:i w:val="false"/>
                <w:color w:val="000000"/>
                <w:sz w:val="20"/>
              </w:rPr>
              <w:t xml:space="preserve">4. Преференцияларды қолдану мақсаты үшін мыналардан: </w:t>
            </w:r>
          </w:p>
          <w:bookmarkEnd w:id="1666"/>
          <w:bookmarkStart w:name="z6248" w:id="1667"/>
          <w:p>
            <w:pPr>
              <w:spacing w:after="20"/>
              <w:ind w:left="20"/>
              <w:jc w:val="both"/>
            </w:pPr>
            <w:r>
              <w:rPr>
                <w:rFonts w:ascii="Times New Roman"/>
                <w:b w:val="false"/>
                <w:i w:val="false"/>
                <w:color w:val="000000"/>
                <w:sz w:val="20"/>
              </w:rPr>
              <w:t>
</w:t>
            </w:r>
            <w:r>
              <w:rPr>
                <w:rFonts w:ascii="Times New Roman"/>
                <w:b/>
                <w:i w:val="false"/>
                <w:color w:val="000000"/>
                <w:sz w:val="20"/>
              </w:rPr>
              <w:t xml:space="preserve">сауда ғимараттарынан (осындай ғимараттардың бөліктерінен); </w:t>
            </w:r>
          </w:p>
          <w:bookmarkEnd w:id="1667"/>
          <w:bookmarkStart w:name="z6249" w:id="1668"/>
          <w:p>
            <w:pPr>
              <w:spacing w:after="20"/>
              <w:ind w:left="20"/>
              <w:jc w:val="both"/>
            </w:pPr>
            <w:r>
              <w:rPr>
                <w:rFonts w:ascii="Times New Roman"/>
                <w:b w:val="false"/>
                <w:i w:val="false"/>
                <w:color w:val="000000"/>
                <w:sz w:val="20"/>
              </w:rPr>
              <w:t>
</w:t>
            </w:r>
            <w:r>
              <w:rPr>
                <w:rFonts w:ascii="Times New Roman"/>
                <w:b/>
                <w:i w:val="false"/>
                <w:color w:val="000000"/>
                <w:sz w:val="20"/>
              </w:rPr>
              <w:t xml:space="preserve">мәдени-ойын-сауыққа арналған ғимараттардан (осындай ғимараттардың бөліктерінен); </w:t>
            </w:r>
          </w:p>
          <w:bookmarkEnd w:id="1668"/>
          <w:bookmarkStart w:name="z6250" w:id="1669"/>
          <w:p>
            <w:pPr>
              <w:spacing w:after="20"/>
              <w:ind w:left="20"/>
              <w:jc w:val="both"/>
            </w:pPr>
            <w:r>
              <w:rPr>
                <w:rFonts w:ascii="Times New Roman"/>
                <w:b w:val="false"/>
                <w:i w:val="false"/>
                <w:color w:val="000000"/>
                <w:sz w:val="20"/>
              </w:rPr>
              <w:t>
</w:t>
            </w:r>
            <w:r>
              <w:rPr>
                <w:rFonts w:ascii="Times New Roman"/>
                <w:b/>
                <w:i w:val="false"/>
                <w:color w:val="000000"/>
                <w:sz w:val="20"/>
              </w:rPr>
              <w:t xml:space="preserve">қонақ үй, мейрамхана ғимараттарынан және қысқа мерзімде тұруға арналған басқа да ғимараттардан, қоғамдық тамақтану ғимараттарынан (осындай ғимараттардың бөліктерінен); </w:t>
            </w:r>
          </w:p>
          <w:bookmarkEnd w:id="1669"/>
          <w:bookmarkStart w:name="z6251" w:id="1670"/>
          <w:p>
            <w:pPr>
              <w:spacing w:after="20"/>
              <w:ind w:left="20"/>
              <w:jc w:val="both"/>
            </w:pPr>
            <w:r>
              <w:rPr>
                <w:rFonts w:ascii="Times New Roman"/>
                <w:b w:val="false"/>
                <w:i w:val="false"/>
                <w:color w:val="000000"/>
                <w:sz w:val="20"/>
              </w:rPr>
              <w:t>
</w:t>
            </w:r>
            <w:r>
              <w:rPr>
                <w:rFonts w:ascii="Times New Roman"/>
                <w:b/>
                <w:i w:val="false"/>
                <w:color w:val="000000"/>
                <w:sz w:val="20"/>
              </w:rPr>
              <w:t xml:space="preserve">офистік ғимараттардан (осындай ғимараттардың бөліктерінен); </w:t>
            </w:r>
          </w:p>
          <w:bookmarkEnd w:id="1670"/>
          <w:bookmarkStart w:name="z6252" w:id="1671"/>
          <w:p>
            <w:pPr>
              <w:spacing w:after="20"/>
              <w:ind w:left="20"/>
              <w:jc w:val="both"/>
            </w:pPr>
            <w:r>
              <w:rPr>
                <w:rFonts w:ascii="Times New Roman"/>
                <w:b w:val="false"/>
                <w:i w:val="false"/>
                <w:color w:val="000000"/>
                <w:sz w:val="20"/>
              </w:rPr>
              <w:t>
</w:t>
            </w:r>
            <w:r>
              <w:rPr>
                <w:rFonts w:ascii="Times New Roman"/>
                <w:b/>
                <w:i w:val="false"/>
                <w:color w:val="000000"/>
                <w:sz w:val="20"/>
              </w:rPr>
              <w:t xml:space="preserve">автомобильдерге арналған гараждардан (осындай ғимараттардың бөліктерінен); </w:t>
            </w:r>
          </w:p>
          <w:bookmarkEnd w:id="1671"/>
          <w:bookmarkStart w:name="z6253" w:id="1672"/>
          <w:p>
            <w:pPr>
              <w:spacing w:after="20"/>
              <w:ind w:left="20"/>
              <w:jc w:val="both"/>
            </w:pPr>
            <w:r>
              <w:rPr>
                <w:rFonts w:ascii="Times New Roman"/>
                <w:b w:val="false"/>
                <w:i w:val="false"/>
                <w:color w:val="000000"/>
                <w:sz w:val="20"/>
              </w:rPr>
              <w:t>
</w:t>
            </w:r>
            <w:r>
              <w:rPr>
                <w:rFonts w:ascii="Times New Roman"/>
                <w:b/>
                <w:i w:val="false"/>
                <w:color w:val="000000"/>
                <w:sz w:val="20"/>
              </w:rPr>
              <w:t xml:space="preserve">автотұрақтардан (осындай ғимараттардың бөліктерінен) басқа тұрғынжай емес ғимараттар (тұрғынжай емес ғимараттардың бөліктері) өндірістік мақсаттағы ғимараттарға жатады. </w:t>
            </w:r>
          </w:p>
          <w:bookmarkEnd w:id="1672"/>
          <w:p>
            <w:pPr>
              <w:spacing w:after="20"/>
              <w:ind w:left="20"/>
              <w:jc w:val="both"/>
            </w:pPr>
            <w:r>
              <w:rPr>
                <w:rFonts w:ascii="Times New Roman"/>
                <w:b w:val="false"/>
                <w:i w:val="false"/>
                <w:color w:val="000000"/>
                <w:sz w:val="20"/>
              </w:rPr>
              <w:t>
</w:t>
            </w:r>
            <w:r>
              <w:rPr>
                <w:rFonts w:ascii="Times New Roman"/>
                <w:b/>
                <w:i w:val="false"/>
                <w:color w:val="000000"/>
                <w:sz w:val="20"/>
              </w:rPr>
              <w:t xml:space="preserve">Преференцияларды қолдану мақсаты үшін: спортқа арналған құрылыстар мен демалу орындарынан, мәдени-ойын-сауық, қонақ үйге, мейрамханаға арналған, әкімшілік мақсаттарға, автомобильдер тұрағына немесе аялдауына арналған құрылыстардан басқа құрылыстар өндірістік мақсаттағы құрылыстарға жатады. </w:t>
            </w:r>
          </w:p>
          <w:bookmarkStart w:name="z6254" w:id="1673"/>
          <w:p>
            <w:pPr>
              <w:spacing w:after="20"/>
              <w:ind w:left="20"/>
              <w:jc w:val="both"/>
            </w:pPr>
            <w:r>
              <w:rPr>
                <w:rFonts w:ascii="Times New Roman"/>
                <w:b w:val="false"/>
                <w:i w:val="false"/>
                <w:color w:val="000000"/>
                <w:sz w:val="20"/>
              </w:rPr>
              <w:t>
</w:t>
            </w:r>
            <w:r>
              <w:rPr>
                <w:rFonts w:ascii="Times New Roman"/>
                <w:b/>
                <w:i w:val="false"/>
                <w:color w:val="000000"/>
                <w:sz w:val="20"/>
              </w:rPr>
              <w:t>5. Преференцияларды қолдану мақсаты үшін:</w:t>
            </w:r>
          </w:p>
          <w:bookmarkEnd w:id="1673"/>
          <w:bookmarkStart w:name="z6255" w:id="1674"/>
          <w:p>
            <w:pPr>
              <w:spacing w:after="20"/>
              <w:ind w:left="20"/>
              <w:jc w:val="both"/>
            </w:pPr>
            <w:r>
              <w:rPr>
                <w:rFonts w:ascii="Times New Roman"/>
                <w:b w:val="false"/>
                <w:i w:val="false"/>
                <w:color w:val="000000"/>
                <w:sz w:val="20"/>
              </w:rPr>
              <w:t>
</w:t>
            </w:r>
            <w:r>
              <w:rPr>
                <w:rFonts w:ascii="Times New Roman"/>
                <w:b/>
                <w:i w:val="false"/>
                <w:color w:val="000000"/>
                <w:sz w:val="20"/>
              </w:rPr>
              <w:t>1) құрылыс мердігерлігі шартын жасасу жолымен салу кезінде – мемлекеттік қабылдау немесе қабылдау комиссиясы ғимаратты (ғимарат бөлігін) пайдалануға беру актісіне қол қойғаннан кейін құрылыс жүргізушінің құрылыс объектісін тапсырысшыға беруі;</w:t>
            </w:r>
          </w:p>
          <w:bookmarkEnd w:id="1674"/>
          <w:bookmarkStart w:name="z7955" w:id="1675"/>
          <w:p>
            <w:pPr>
              <w:spacing w:after="20"/>
              <w:ind w:left="20"/>
              <w:jc w:val="both"/>
            </w:pPr>
            <w:r>
              <w:rPr>
                <w:rFonts w:ascii="Times New Roman"/>
                <w:b w:val="false"/>
                <w:i w:val="false"/>
                <w:color w:val="000000"/>
                <w:sz w:val="20"/>
              </w:rPr>
              <w:t>
</w:t>
            </w:r>
            <w:r>
              <w:rPr>
                <w:rFonts w:ascii="Times New Roman"/>
                <w:b/>
                <w:i w:val="false"/>
                <w:color w:val="000000"/>
                <w:sz w:val="20"/>
              </w:rPr>
              <w:t>2) қалған жағдайларда – мемлекеттік қабылдау немесе қабылдау комиссиясының ғимаратты (ғимарат бөлігін) пайдалануға беру актісіне қол қоюы Қазақстан Республикасының аумағында жаңадан салынған ғимараттың (ғимарат бөлігінің) алғаш рет пайдалануға берілуі болып табылады.</w:t>
            </w:r>
          </w:p>
          <w:bookmarkEnd w:id="1675"/>
          <w:bookmarkStart w:name="z6256" w:id="1676"/>
          <w:p>
            <w:pPr>
              <w:spacing w:after="20"/>
              <w:ind w:left="20"/>
              <w:jc w:val="both"/>
            </w:pPr>
            <w:r>
              <w:rPr>
                <w:rFonts w:ascii="Times New Roman"/>
                <w:b w:val="false"/>
                <w:i w:val="false"/>
                <w:color w:val="000000"/>
                <w:sz w:val="20"/>
              </w:rPr>
              <w:t>
</w:t>
            </w:r>
            <w:r>
              <w:rPr>
                <w:rFonts w:ascii="Times New Roman"/>
                <w:b/>
                <w:i w:val="false"/>
                <w:color w:val="000000"/>
                <w:sz w:val="20"/>
              </w:rPr>
              <w:t xml:space="preserve">6. Мынадай талаптардың біреуіне немесе бірнешеуіне сәйкес келсе: </w:t>
            </w:r>
          </w:p>
          <w:bookmarkEnd w:id="1676"/>
          <w:bookmarkStart w:name="z6257" w:id="1677"/>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төлеушіге салық салу осы Кодекстің 5-бөліміне сәйкес жүзеге асырылса; </w:t>
            </w:r>
          </w:p>
          <w:bookmarkEnd w:id="1677"/>
          <w:bookmarkStart w:name="z6258" w:id="1678"/>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 осы Кодекстің </w:t>
            </w:r>
            <w:r>
              <w:rPr>
                <w:rFonts w:ascii="Times New Roman"/>
                <w:b w:val="false"/>
                <w:i w:val="false"/>
                <w:color w:val="000000"/>
                <w:sz w:val="20"/>
              </w:rPr>
              <w:t>279-бабының</w:t>
            </w:r>
            <w:r>
              <w:rPr>
                <w:rFonts w:ascii="Times New Roman"/>
                <w:b/>
                <w:i w:val="false"/>
                <w:color w:val="000000"/>
                <w:sz w:val="20"/>
              </w:rPr>
              <w:t xml:space="preserve"> 1)-4) тармақшаларында көрсетілген акцизделетін тауарларды өндіруді және (немесе) өткізуді жүзеге асырса; </w:t>
            </w:r>
          </w:p>
          <w:bookmarkEnd w:id="1678"/>
          <w:bookmarkStart w:name="z6259" w:id="1679"/>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 осы Кодекстің </w:t>
            </w:r>
            <w:r>
              <w:rPr>
                <w:rFonts w:ascii="Times New Roman"/>
                <w:b w:val="false"/>
                <w:i w:val="false"/>
                <w:color w:val="000000"/>
                <w:sz w:val="20"/>
              </w:rPr>
              <w:t>63-тарауында</w:t>
            </w:r>
            <w:r>
              <w:rPr>
                <w:rFonts w:ascii="Times New Roman"/>
                <w:b/>
                <w:i w:val="false"/>
                <w:color w:val="000000"/>
                <w:sz w:val="20"/>
              </w:rPr>
              <w:t xml:space="preserve"> көзделген арнаулы салық режимін қолданса, салық төлеушілердің преференцияларды қолдануға құқығы жоқ.</w:t>
            </w:r>
          </w:p>
          <w:bookmarkEnd w:id="167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123-бапқа өзгерістер енгізілді - ҚР 2008.12.10 </w:t>
            </w:r>
            <w:r>
              <w:rPr>
                <w:rFonts w:ascii="Times New Roman"/>
                <w:b w:val="false"/>
                <w:i w:val="false"/>
                <w:color w:val="000000"/>
                <w:sz w:val="20"/>
              </w:rPr>
              <w:t>N 100-IV</w:t>
            </w:r>
            <w:r>
              <w:rPr>
                <w:rFonts w:ascii="Times New Roman"/>
                <w:b w:val="false"/>
                <w:i w:val="false"/>
                <w:color w:val="ff0000"/>
                <w:sz w:val="20"/>
              </w:rPr>
              <w:t xml:space="preserve"> (2012.01.01 бастап қолданысқа енгізіледі), 2009.11.16 </w:t>
            </w:r>
            <w:r>
              <w:rPr>
                <w:rFonts w:ascii="Times New Roman"/>
                <w:b w:val="false"/>
                <w:i w:val="false"/>
                <w:color w:val="000000"/>
                <w:sz w:val="20"/>
              </w:rPr>
              <w:t>N 200-IV</w:t>
            </w:r>
            <w:r>
              <w:rPr>
                <w:rFonts w:ascii="Times New Roman"/>
                <w:b w:val="false"/>
                <w:i w:val="false"/>
                <w:color w:val="ff0000"/>
                <w:sz w:val="20"/>
              </w:rPr>
              <w:t xml:space="preserve"> (2012.01.01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(01.01.2009 бастап қолданысқа енгізіледі); 2014.06.12 </w:t>
            </w:r>
            <w:r>
              <w:rPr>
                <w:rFonts w:ascii="Times New Roman"/>
                <w:b w:val="false"/>
                <w:i w:val="false"/>
                <w:color w:val="000000"/>
                <w:sz w:val="20"/>
              </w:rPr>
              <w:t>№ 209-V</w:t>
            </w:r>
            <w:r>
              <w:rPr>
                <w:rFonts w:ascii="Times New Roman"/>
                <w:b w:val="false"/>
                <w:i w:val="false"/>
                <w:color w:val="ff0000"/>
                <w:sz w:val="20"/>
              </w:rPr>
              <w:t xml:space="preserve"> (2015.01.01 бастап қолданысқа енгiзiледі); 29.10.2015 </w:t>
            </w:r>
            <w:r>
              <w:rPr>
                <w:rFonts w:ascii="Times New Roman"/>
                <w:b w:val="false"/>
                <w:i w:val="false"/>
                <w:color w:val="000000"/>
                <w:sz w:val="20"/>
              </w:rPr>
              <w:t>№ 376-V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266" w:id="1680"/>
          <w:p>
            <w:pPr>
              <w:spacing w:after="0"/>
              <w:ind w:left="0"/>
              <w:jc w:val="both"/>
            </w:pPr>
            <w:r>
              <w:rPr>
                <w:rFonts w:ascii="Times New Roman"/>
                <w:b/>
                <w:i w:val="false"/>
                <w:color w:val="000000"/>
              </w:rPr>
              <w:t xml:space="preserve"> 124-бап. Преференцияларды қолдану </w:t>
            </w:r>
          </w:p>
          <w:bookmarkEnd w:id="1680"/>
          <w:bookmarkStart w:name="z1267" w:id="1681"/>
          <w:p>
            <w:pPr>
              <w:spacing w:after="20"/>
              <w:ind w:left="20"/>
              <w:jc w:val="both"/>
            </w:pPr>
            <w:r>
              <w:rPr>
                <w:rFonts w:ascii="Times New Roman"/>
                <w:b w:val="false"/>
                <w:i w:val="false"/>
                <w:color w:val="000000"/>
                <w:sz w:val="20"/>
              </w:rPr>
              <w:t>
</w:t>
            </w:r>
            <w:r>
              <w:rPr>
                <w:rFonts w:ascii="Times New Roman"/>
                <w:b/>
                <w:i w:val="false"/>
                <w:color w:val="000000"/>
                <w:sz w:val="20"/>
              </w:rPr>
              <w:t xml:space="preserve">1. Преференцияларды қолдану мынадай әдістердің бірі: </w:t>
            </w:r>
          </w:p>
          <w:bookmarkEnd w:id="1681"/>
          <w:bookmarkStart w:name="z1268" w:id="1682"/>
          <w:p>
            <w:pPr>
              <w:spacing w:after="20"/>
              <w:ind w:left="20"/>
              <w:jc w:val="both"/>
            </w:pPr>
            <w:r>
              <w:rPr>
                <w:rFonts w:ascii="Times New Roman"/>
                <w:b w:val="false"/>
                <w:i w:val="false"/>
                <w:color w:val="000000"/>
                <w:sz w:val="20"/>
              </w:rPr>
              <w:t>
</w:t>
            </w:r>
            <w:r>
              <w:rPr>
                <w:rFonts w:ascii="Times New Roman"/>
                <w:b/>
                <w:i w:val="false"/>
                <w:color w:val="000000"/>
                <w:sz w:val="20"/>
              </w:rPr>
              <w:t xml:space="preserve">1) объект пайдалануға берілгеннен кейінгі шегерім әдісі; </w:t>
            </w:r>
          </w:p>
          <w:bookmarkEnd w:id="1682"/>
          <w:bookmarkStart w:name="z1269" w:id="1683"/>
          <w:p>
            <w:pPr>
              <w:spacing w:after="20"/>
              <w:ind w:left="20"/>
              <w:jc w:val="both"/>
            </w:pPr>
            <w:r>
              <w:rPr>
                <w:rFonts w:ascii="Times New Roman"/>
                <w:b w:val="false"/>
                <w:i w:val="false"/>
                <w:color w:val="000000"/>
                <w:sz w:val="20"/>
              </w:rPr>
              <w:t>
</w:t>
            </w:r>
            <w:r>
              <w:rPr>
                <w:rFonts w:ascii="Times New Roman"/>
                <w:b/>
                <w:i w:val="false"/>
                <w:color w:val="000000"/>
                <w:sz w:val="20"/>
              </w:rPr>
              <w:t xml:space="preserve">2) объект пайдалануға берілгенге дейінгі шегерім әдісі бойынша жүзеге асырылады. </w:t>
            </w:r>
          </w:p>
          <w:bookmarkEnd w:id="1683"/>
          <w:bookmarkStart w:name="z1270" w:id="1684"/>
          <w:p>
            <w:pPr>
              <w:spacing w:after="20"/>
              <w:ind w:left="20"/>
              <w:jc w:val="both"/>
            </w:pPr>
            <w:r>
              <w:rPr>
                <w:rFonts w:ascii="Times New Roman"/>
                <w:b w:val="false"/>
                <w:i w:val="false"/>
                <w:color w:val="000000"/>
                <w:sz w:val="20"/>
              </w:rPr>
              <w:t>
</w:t>
            </w:r>
            <w:r>
              <w:rPr>
                <w:rFonts w:ascii="Times New Roman"/>
                <w:b/>
                <w:i w:val="false"/>
                <w:color w:val="000000"/>
                <w:sz w:val="20"/>
              </w:rPr>
              <w:t xml:space="preserve">2. Объект пайдалануға берілгеннен кейінгі шегерім әдісін қолдану преференция объектілерінің осы Кодекстің </w:t>
            </w:r>
            <w:r>
              <w:rPr>
                <w:rFonts w:ascii="Times New Roman"/>
                <w:b w:val="false"/>
                <w:i w:val="false"/>
                <w:color w:val="000000"/>
                <w:sz w:val="20"/>
              </w:rPr>
              <w:t>125-бабының</w:t>
            </w:r>
            <w:r>
              <w:rPr>
                <w:rFonts w:ascii="Times New Roman"/>
                <w:b/>
                <w:i w:val="false"/>
                <w:color w:val="000000"/>
                <w:sz w:val="20"/>
              </w:rPr>
              <w:t xml:space="preserve"> 2 және 3-тармақтарына сәйкес айқындалған бастапқы құнын пайдаланудың алғашқы үш салық кезеңі ішінде тең үлеспен немесе пайдалануға беру жүзеге асырылған салық кезеңінде біржолғы шегерімге жатқызуды білдіреді. </w:t>
            </w:r>
          </w:p>
          <w:bookmarkEnd w:id="1684"/>
          <w:bookmarkStart w:name="z1271" w:id="1685"/>
          <w:p>
            <w:pPr>
              <w:spacing w:after="20"/>
              <w:ind w:left="20"/>
              <w:jc w:val="both"/>
            </w:pPr>
            <w:r>
              <w:rPr>
                <w:rFonts w:ascii="Times New Roman"/>
                <w:b w:val="false"/>
                <w:i w:val="false"/>
                <w:color w:val="000000"/>
                <w:sz w:val="20"/>
              </w:rPr>
              <w:t>
</w:t>
            </w:r>
            <w:r>
              <w:rPr>
                <w:rFonts w:ascii="Times New Roman"/>
                <w:b/>
                <w:i w:val="false"/>
                <w:color w:val="000000"/>
                <w:sz w:val="20"/>
              </w:rPr>
              <w:t xml:space="preserve">3. Объект пайдалануға берілгенге дейінгі шегерім әдісін қолдану преференция объектілерін салуға, өндіруге, сатып алуға, монтаждауға және орнатуға жұмсалған шығындарды, сондай-ақ өндірістік мақсаттағы ғимараттар мен құрылыстар, машиналар мен жабдықтар пайдалануға берілгенге дейін осындай шығындар іс жүзінде жүргізілген салық кезеңінде оларды реконструкциялауға, жаңғыртуға жұмсалған келесі шығыстарды шегерімге жатқызуды білдіреді. </w:t>
            </w:r>
          </w:p>
          <w:bookmarkEnd w:id="1685"/>
          <w:bookmarkStart w:name="z1272" w:id="1686"/>
          <w:p>
            <w:pPr>
              <w:spacing w:after="20"/>
              <w:ind w:left="20"/>
              <w:jc w:val="both"/>
            </w:pPr>
            <w:r>
              <w:rPr>
                <w:rFonts w:ascii="Times New Roman"/>
                <w:b w:val="false"/>
                <w:i w:val="false"/>
                <w:color w:val="000000"/>
                <w:sz w:val="20"/>
              </w:rPr>
              <w:t>
</w:t>
            </w:r>
            <w:r>
              <w:rPr>
                <w:rFonts w:ascii="Times New Roman"/>
                <w:b/>
                <w:i w:val="false"/>
                <w:color w:val="000000"/>
                <w:sz w:val="20"/>
              </w:rPr>
              <w:t>4. Егер осы баптың 5-тармағында өзгеше көзделмесе, егер преференциялар қолданылған өндірістік мақсаттағы ғимараттар мен құрылыстар, машиналар мен жабдықтар пайдалануға берілген салық кезеңінен кейінгі үш салық кезеңі ішінде мына жағдайлардың бірінде:</w:t>
            </w:r>
          </w:p>
          <w:bookmarkEnd w:id="1686"/>
          <w:bookmarkStart w:name="z1273" w:id="1687"/>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 осы Кодекстің </w:t>
            </w:r>
            <w:r>
              <w:rPr>
                <w:rFonts w:ascii="Times New Roman"/>
                <w:b w:val="false"/>
                <w:i w:val="false"/>
                <w:color w:val="000000"/>
                <w:sz w:val="20"/>
              </w:rPr>
              <w:t>123-бабының</w:t>
            </w:r>
            <w:r>
              <w:rPr>
                <w:rFonts w:ascii="Times New Roman"/>
                <w:b/>
                <w:i w:val="false"/>
                <w:color w:val="000000"/>
                <w:sz w:val="20"/>
              </w:rPr>
              <w:t xml:space="preserve"> 2-4-тармақтары ережелерінің бұзылуына жол берсе; </w:t>
            </w:r>
          </w:p>
          <w:bookmarkEnd w:id="1687"/>
          <w:bookmarkStart w:name="z1274" w:id="1688"/>
          <w:p>
            <w:pPr>
              <w:spacing w:after="20"/>
              <w:ind w:left="20"/>
              <w:jc w:val="both"/>
            </w:pPr>
            <w:r>
              <w:rPr>
                <w:rFonts w:ascii="Times New Roman"/>
                <w:b w:val="false"/>
                <w:i w:val="false"/>
                <w:color w:val="000000"/>
                <w:sz w:val="20"/>
              </w:rPr>
              <w:t>
</w:t>
            </w:r>
            <w:r>
              <w:rPr>
                <w:rFonts w:ascii="Times New Roman"/>
                <w:b/>
                <w:i w:val="false"/>
                <w:color w:val="000000"/>
                <w:sz w:val="20"/>
              </w:rPr>
              <w:t xml:space="preserve">2) преференцияларды қолданған салық төлеуші немесе мұндай салық төлеуші қайта ұйымдастырылған жағдайда оның құқық мирасқоры осы Кодекстің </w:t>
            </w:r>
            <w:r>
              <w:rPr>
                <w:rFonts w:ascii="Times New Roman"/>
                <w:b w:val="false"/>
                <w:i w:val="false"/>
                <w:color w:val="000000"/>
                <w:sz w:val="20"/>
              </w:rPr>
              <w:t>123-бабының</w:t>
            </w:r>
            <w:r>
              <w:rPr>
                <w:rFonts w:ascii="Times New Roman"/>
                <w:b/>
                <w:i w:val="false"/>
                <w:color w:val="000000"/>
                <w:sz w:val="20"/>
              </w:rPr>
              <w:t xml:space="preserve"> 6-тармағы ережелерінің кез келгеніне сәйкес келетін жағдай туындаса, преференциялар қолданылған кезінен бастап жойылады және салық төлеуші олар қолданылған әрбір салық кезеңі үшін преференциялар сомасына шегерімдерді азайтуға міндетті.</w:t>
            </w:r>
          </w:p>
          <w:bookmarkEnd w:id="1688"/>
          <w:bookmarkStart w:name="z5014" w:id="1689"/>
          <w:p>
            <w:pPr>
              <w:spacing w:after="20"/>
              <w:ind w:left="20"/>
              <w:jc w:val="both"/>
            </w:pPr>
            <w:r>
              <w:rPr>
                <w:rFonts w:ascii="Times New Roman"/>
                <w:b w:val="false"/>
                <w:i w:val="false"/>
                <w:color w:val="000000"/>
                <w:sz w:val="20"/>
              </w:rPr>
              <w:t>
</w:t>
            </w:r>
            <w:r>
              <w:rPr>
                <w:rFonts w:ascii="Times New Roman"/>
                <w:b/>
                <w:i w:val="false"/>
                <w:color w:val="000000"/>
                <w:sz w:val="20"/>
              </w:rPr>
              <w:t>5. Заңды тұлға Қазақстан Республикасы Үкіметінің шешіміне сәйкес бөлініп шығу жолымен қайта ұйымдастырылған кезде, егер осы Кодекстің 123-бабының 2-тармағында белгіленген преференциялар объектілерін пайдалануға берілген салық кезеңінен кейінгі кемінде үш салық кезеңі ішінде табыс алуға бағытталған қызметте пайдалану туралы талап осындай қайта ұйымдастыру салдарынан орындалмаған жағдайда, қайта ұйымдастырылған тұлғада преференцияларды жою жүргізілмейді.</w:t>
            </w:r>
          </w:p>
          <w:bookmarkEnd w:id="1689"/>
          <w:p>
            <w:pPr>
              <w:spacing w:after="20"/>
              <w:ind w:left="20"/>
              <w:jc w:val="both"/>
            </w:pPr>
            <w:r>
              <w:rPr>
                <w:rFonts w:ascii="Times New Roman"/>
                <w:b w:val="false"/>
                <w:i w:val="false"/>
                <w:color w:val="000000"/>
                <w:sz w:val="20"/>
              </w:rPr>
              <w:t>
</w:t>
            </w:r>
            <w:r>
              <w:rPr>
                <w:rFonts w:ascii="Times New Roman"/>
                <w:b/>
                <w:i w:val="false"/>
                <w:color w:val="000000"/>
                <w:sz w:val="20"/>
              </w:rPr>
              <w:t>Осы тармақ мынадай шарттар бір мезгілде сақталған кезде:</w:t>
            </w:r>
          </w:p>
          <w:p>
            <w:pPr>
              <w:spacing w:after="20"/>
              <w:ind w:left="20"/>
              <w:jc w:val="both"/>
            </w:pPr>
            <w:r>
              <w:rPr>
                <w:rFonts w:ascii="Times New Roman"/>
                <w:b w:val="false"/>
                <w:i w:val="false"/>
                <w:color w:val="000000"/>
                <w:sz w:val="20"/>
              </w:rPr>
              <w:t>
</w:t>
            </w:r>
            <w:r>
              <w:rPr>
                <w:rFonts w:ascii="Times New Roman"/>
                <w:b/>
                <w:i w:val="false"/>
                <w:color w:val="000000"/>
                <w:sz w:val="20"/>
              </w:rPr>
              <w:t>1) қайта ұйымдастырылатын заңды тұлға акцияларының бақылау пакеті қайта ұйымдастырылу күніне ұлттық басқарушы холдингке тиесілі болса;</w:t>
            </w:r>
          </w:p>
          <w:p>
            <w:pPr>
              <w:spacing w:after="20"/>
              <w:ind w:left="20"/>
              <w:jc w:val="both"/>
            </w:pPr>
            <w:r>
              <w:rPr>
                <w:rFonts w:ascii="Times New Roman"/>
                <w:b w:val="false"/>
                <w:i w:val="false"/>
                <w:color w:val="000000"/>
                <w:sz w:val="20"/>
              </w:rPr>
              <w:t>
</w:t>
            </w:r>
            <w:r>
              <w:rPr>
                <w:rFonts w:ascii="Times New Roman"/>
                <w:b/>
                <w:i w:val="false"/>
                <w:color w:val="000000"/>
                <w:sz w:val="20"/>
              </w:rPr>
              <w:t>2) қайта ұйымдастырылатын заңды тұлға преференциялар қолданылған объектілерді қайта ұйымдастырылу нәтижесінде жаңадан пайда болған заңды тұлғаларға берсе;</w:t>
            </w:r>
          </w:p>
          <w:p>
            <w:pPr>
              <w:spacing w:after="20"/>
              <w:ind w:left="20"/>
              <w:jc w:val="both"/>
            </w:pPr>
            <w:r>
              <w:rPr>
                <w:rFonts w:ascii="Times New Roman"/>
                <w:b w:val="false"/>
                <w:i w:val="false"/>
                <w:color w:val="000000"/>
                <w:sz w:val="20"/>
              </w:rPr>
              <w:t>
</w:t>
            </w:r>
            <w:r>
              <w:rPr>
                <w:rFonts w:ascii="Times New Roman"/>
                <w:b/>
                <w:i w:val="false"/>
                <w:color w:val="000000"/>
                <w:sz w:val="20"/>
              </w:rPr>
              <w:t>3) преференция объектілерін беру қайта ұйымдастырылу нәтижесінде жаңадан пайда болған заңды тұлғалар әділет органдарында мемлекеттік тіркелген күннен бастап үш жыл ішінде жүзеге асырылса, қолданылады.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124-бапқа өзгеріс енгізілді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275" w:id="1690"/>
          <w:p>
            <w:pPr>
              <w:spacing w:after="0"/>
              <w:ind w:left="0"/>
              <w:jc w:val="both"/>
            </w:pPr>
            <w:r>
              <w:rPr>
                <w:rFonts w:ascii="Times New Roman"/>
                <w:b/>
                <w:i w:val="false"/>
                <w:color w:val="000000"/>
              </w:rPr>
              <w:t xml:space="preserve"> 125-бап. Преференция объектілерін салықтық есепке алу ерекшеліктері </w:t>
            </w:r>
          </w:p>
          <w:bookmarkEnd w:id="1690"/>
          <w:bookmarkStart w:name="z1276" w:id="1691"/>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бапта өзгеше белгіленбесе, салық төлеуші преференция объектілерін, сондай-ақ өндірістік мақсаттағы ғимараттар мен құрылыстарды, машиналар мен жабдықтарды реконструкциялауға, жаңғыртуға жұмсалған келесі шығыстарды есепке алуды солар бойынша преференциялар қолданылған өндірістік мақсаттағы ғимараттар мен құрылыстар, машиналар мен жабдықтар пайдалануға берілген салық кезеңінен кейінгі үш салық кезеңі ішінде тіркелген активтерден бөлек жүзеге асырады. </w:t>
            </w:r>
          </w:p>
          <w:bookmarkEnd w:id="1691"/>
          <w:p>
            <w:pPr>
              <w:spacing w:after="20"/>
              <w:ind w:left="20"/>
              <w:jc w:val="both"/>
            </w:pPr>
            <w:r>
              <w:rPr>
                <w:rFonts w:ascii="Times New Roman"/>
                <w:b w:val="false"/>
                <w:i w:val="false"/>
                <w:color w:val="000000"/>
                <w:sz w:val="20"/>
              </w:rPr>
              <w:t>
</w:t>
            </w:r>
            <w:r>
              <w:rPr>
                <w:rFonts w:ascii="Times New Roman"/>
                <w:b/>
                <w:i w:val="false"/>
                <w:color w:val="000000"/>
                <w:sz w:val="20"/>
              </w:rPr>
              <w:t xml:space="preserve">Преференция объектілері және өндірістік мақсаттағы ғимараттар мен құрылыстарды, машиналар мен жабдықтарды реконструкциялауға, жаңартуға жұмсалған келесі шығыстар преференциялар қолданылған әрбір объект бойынша ескеріледі. </w:t>
            </w:r>
          </w:p>
          <w:bookmarkStart w:name="z1277" w:id="1692"/>
          <w:p>
            <w:pPr>
              <w:spacing w:after="20"/>
              <w:ind w:left="20"/>
              <w:jc w:val="both"/>
            </w:pPr>
            <w:r>
              <w:rPr>
                <w:rFonts w:ascii="Times New Roman"/>
                <w:b w:val="false"/>
                <w:i w:val="false"/>
                <w:color w:val="000000"/>
                <w:sz w:val="20"/>
              </w:rPr>
              <w:t>
</w:t>
            </w:r>
            <w:r>
              <w:rPr>
                <w:rFonts w:ascii="Times New Roman"/>
                <w:b/>
                <w:i w:val="false"/>
                <w:color w:val="000000"/>
                <w:sz w:val="20"/>
              </w:rPr>
              <w:t xml:space="preserve">2. Негізгі құрал болып табылатын преференциялар объектісінің бастапқы құнына салық төлеуші осы объект пайдалануға берілген күнге дейін шеккен шығындар қосылады. Мұндай шығындарға объектіні сатып алуға, оны өндіруге, салуға, монтаждауға және орнатуға жұмсалған шығындар, сондай-ақ: </w:t>
            </w:r>
          </w:p>
          <w:bookmarkEnd w:id="1692"/>
          <w:bookmarkStart w:name="z1278" w:id="1693"/>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Кодекске сәйкес шегерімге жатқызылуға жатпайтын шығындардан (шығыстардан); </w:t>
            </w:r>
          </w:p>
          <w:bookmarkEnd w:id="1693"/>
          <w:bookmarkStart w:name="z1279" w:id="1694"/>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100-бабы 12-тармағының екінші бөлігіне сәйкес шегерімге жатқызылған шығындардан (шығыстардан);</w:t>
            </w:r>
          </w:p>
          <w:bookmarkEnd w:id="1694"/>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төлеушiнiң осы Кодекстiң </w:t>
            </w:r>
            <w:r>
              <w:rPr>
                <w:rFonts w:ascii="Times New Roman"/>
                <w:b w:val="false"/>
                <w:i w:val="false"/>
                <w:color w:val="000000"/>
                <w:sz w:val="20"/>
              </w:rPr>
              <w:t>100-бабы</w:t>
            </w:r>
            <w:r>
              <w:rPr>
                <w:rFonts w:ascii="Times New Roman"/>
                <w:b/>
                <w:i w:val="false"/>
                <w:color w:val="000000"/>
                <w:sz w:val="20"/>
              </w:rPr>
              <w:t xml:space="preserve"> 6 және 13-тармақтарының, сондай-ақ осы Кодекстiң </w:t>
            </w:r>
            <w:r>
              <w:rPr>
                <w:rFonts w:ascii="Times New Roman"/>
                <w:b w:val="false"/>
                <w:i w:val="false"/>
                <w:color w:val="000000"/>
                <w:sz w:val="20"/>
              </w:rPr>
              <w:t>101</w:t>
            </w:r>
            <w:r>
              <w:rPr>
                <w:rFonts w:ascii="Times New Roman"/>
                <w:b/>
                <w:i w:val="false"/>
                <w:color w:val="000000"/>
                <w:sz w:val="20"/>
              </w:rPr>
              <w:t xml:space="preserve"> - </w:t>
            </w:r>
            <w:r>
              <w:rPr>
                <w:rFonts w:ascii="Times New Roman"/>
                <w:b w:val="false"/>
                <w:i w:val="false"/>
                <w:color w:val="000000"/>
                <w:sz w:val="20"/>
              </w:rPr>
              <w:t>114-баптарының</w:t>
            </w:r>
            <w:r>
              <w:rPr>
                <w:rFonts w:ascii="Times New Roman"/>
                <w:b/>
                <w:i w:val="false"/>
                <w:color w:val="000000"/>
                <w:sz w:val="20"/>
              </w:rPr>
              <w:t xml:space="preserve"> негiзiнде шегерiмге құқығы болатын шығындардан (шығыстардан);</w:t>
            </w:r>
          </w:p>
          <w:bookmarkStart w:name="z1280" w:id="1695"/>
          <w:p>
            <w:pPr>
              <w:spacing w:after="20"/>
              <w:ind w:left="20"/>
              <w:jc w:val="both"/>
            </w:pPr>
            <w:r>
              <w:rPr>
                <w:rFonts w:ascii="Times New Roman"/>
                <w:b w:val="false"/>
                <w:i w:val="false"/>
                <w:color w:val="000000"/>
                <w:sz w:val="20"/>
              </w:rPr>
              <w:t>
</w:t>
            </w:r>
            <w:r>
              <w:rPr>
                <w:rFonts w:ascii="Times New Roman"/>
                <w:b/>
                <w:i w:val="false"/>
                <w:color w:val="000000"/>
                <w:sz w:val="20"/>
              </w:rPr>
              <w:t xml:space="preserve">амортизациялық аударымдар шығындарынан (шығыстарынан); </w:t>
            </w:r>
          </w:p>
          <w:bookmarkEnd w:id="1695"/>
          <w:bookmarkStart w:name="z1281" w:id="1696"/>
          <w:p>
            <w:pPr>
              <w:spacing w:after="20"/>
              <w:ind w:left="20"/>
              <w:jc w:val="both"/>
            </w:pPr>
            <w:r>
              <w:rPr>
                <w:rFonts w:ascii="Times New Roman"/>
                <w:b w:val="false"/>
                <w:i w:val="false"/>
                <w:color w:val="000000"/>
                <w:sz w:val="20"/>
              </w:rPr>
              <w:t>
</w:t>
            </w:r>
            <w:r>
              <w:rPr>
                <w:rFonts w:ascii="Times New Roman"/>
                <w:b/>
                <w:i w:val="false"/>
                <w:color w:val="000000"/>
                <w:sz w:val="20"/>
              </w:rPr>
              <w:t xml:space="preserve">бухгалтерлік есепке алуда туындайтын және салық осы Кодекстің </w:t>
            </w:r>
            <w:r>
              <w:rPr>
                <w:rFonts w:ascii="Times New Roman"/>
                <w:b w:val="false"/>
                <w:i w:val="false"/>
                <w:color w:val="000000"/>
                <w:sz w:val="20"/>
              </w:rPr>
              <w:t>100-бабының</w:t>
            </w:r>
            <w:r>
              <w:rPr>
                <w:rFonts w:ascii="Times New Roman"/>
                <w:b/>
                <w:i w:val="false"/>
                <w:color w:val="000000"/>
                <w:sz w:val="20"/>
              </w:rPr>
              <w:t xml:space="preserve"> 15-тармағына сәйкес салу мақсатындағы шығыс ретінде қарастырылмайтын шығындардан (шығыстардан) басқа, халықаралық қаржылық есептілік стандарттарына және Қазақстан Республикасының бухгалтерлік есеп пен қаржылық есептілік туралы </w:t>
            </w:r>
            <w:r>
              <w:rPr>
                <w:rFonts w:ascii="Times New Roman"/>
                <w:b w:val="false"/>
                <w:i w:val="false"/>
                <w:color w:val="000000"/>
                <w:sz w:val="20"/>
              </w:rPr>
              <w:t>заңнамасының</w:t>
            </w:r>
            <w:r>
              <w:rPr>
                <w:rFonts w:ascii="Times New Roman"/>
                <w:b/>
                <w:i w:val="false"/>
                <w:color w:val="000000"/>
                <w:sz w:val="20"/>
              </w:rPr>
              <w:t xml:space="preserve"> талаптарына сәйкес оның құнын арттыратын басқа да шығындар жатады. </w:t>
            </w:r>
          </w:p>
          <w:bookmarkEnd w:id="1696"/>
          <w:bookmarkStart w:name="z1282" w:id="1697"/>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Кодекстің </w:t>
            </w:r>
            <w:r>
              <w:rPr>
                <w:rFonts w:ascii="Times New Roman"/>
                <w:b w:val="false"/>
                <w:i w:val="false"/>
                <w:color w:val="000000"/>
                <w:sz w:val="20"/>
              </w:rPr>
              <w:t>116-бабы</w:t>
            </w:r>
            <w:r>
              <w:rPr>
                <w:rFonts w:ascii="Times New Roman"/>
                <w:b/>
                <w:i w:val="false"/>
                <w:color w:val="000000"/>
                <w:sz w:val="20"/>
              </w:rPr>
              <w:t xml:space="preserve"> 1-тармағының 2) тармақшасында көрсетілген актив болып табылатын преференциялар объектісінің бастапқы құны осы Кодекстің </w:t>
            </w:r>
            <w:r>
              <w:rPr>
                <w:rFonts w:ascii="Times New Roman"/>
                <w:b w:val="false"/>
                <w:i w:val="false"/>
                <w:color w:val="000000"/>
                <w:sz w:val="20"/>
              </w:rPr>
              <w:t>118-бабының</w:t>
            </w:r>
            <w:r>
              <w:rPr>
                <w:rFonts w:ascii="Times New Roman"/>
                <w:b/>
                <w:i w:val="false"/>
                <w:color w:val="000000"/>
                <w:sz w:val="20"/>
              </w:rPr>
              <w:t xml:space="preserve"> 9-тармағында көзделген тәртіппен айқындалады. </w:t>
            </w:r>
          </w:p>
          <w:bookmarkEnd w:id="1697"/>
          <w:bookmarkStart w:name="z1283" w:id="1698"/>
          <w:p>
            <w:pPr>
              <w:spacing w:after="20"/>
              <w:ind w:left="20"/>
              <w:jc w:val="both"/>
            </w:pPr>
            <w:r>
              <w:rPr>
                <w:rFonts w:ascii="Times New Roman"/>
                <w:b w:val="false"/>
                <w:i w:val="false"/>
                <w:color w:val="000000"/>
                <w:sz w:val="20"/>
              </w:rPr>
              <w:t>
</w:t>
            </w:r>
            <w:r>
              <w:rPr>
                <w:rFonts w:ascii="Times New Roman"/>
                <w:b/>
                <w:i w:val="false"/>
                <w:color w:val="000000"/>
                <w:sz w:val="20"/>
              </w:rPr>
              <w:t xml:space="preserve">4. Солар бойынша преференциялар жойылған активтер осы Кодекстің </w:t>
            </w:r>
            <w:r>
              <w:rPr>
                <w:rFonts w:ascii="Times New Roman"/>
                <w:b w:val="false"/>
                <w:i w:val="false"/>
                <w:color w:val="000000"/>
                <w:sz w:val="20"/>
              </w:rPr>
              <w:t>116-бабы</w:t>
            </w:r>
            <w:r>
              <w:rPr>
                <w:rFonts w:ascii="Times New Roman"/>
                <w:b/>
                <w:i w:val="false"/>
                <w:color w:val="000000"/>
                <w:sz w:val="20"/>
              </w:rPr>
              <w:t xml:space="preserve"> 1-тармағының ережелеріне сай болғанда пайдалануға берілген күнінен бастап тіркелген активтер болып танылады және осы Кодекстің </w:t>
            </w:r>
            <w:r>
              <w:rPr>
                <w:rFonts w:ascii="Times New Roman"/>
                <w:b w:val="false"/>
                <w:i w:val="false"/>
                <w:color w:val="000000"/>
                <w:sz w:val="20"/>
              </w:rPr>
              <w:t>117</w:t>
            </w:r>
            <w:r>
              <w:rPr>
                <w:rFonts w:ascii="Times New Roman"/>
                <w:b/>
                <w:i w:val="false"/>
                <w:color w:val="000000"/>
                <w:sz w:val="20"/>
              </w:rPr>
              <w:t xml:space="preserve"> және </w:t>
            </w:r>
            <w:r>
              <w:rPr>
                <w:rFonts w:ascii="Times New Roman"/>
                <w:b w:val="false"/>
                <w:i w:val="false"/>
                <w:color w:val="000000"/>
                <w:sz w:val="20"/>
              </w:rPr>
              <w:t>118-баптарында</w:t>
            </w:r>
            <w:r>
              <w:rPr>
                <w:rFonts w:ascii="Times New Roman"/>
                <w:b/>
                <w:i w:val="false"/>
                <w:color w:val="000000"/>
                <w:sz w:val="20"/>
              </w:rPr>
              <w:t xml:space="preserve"> көзделген тәртіппен осындай актив түріне сәйкес келетін топтың (кіші топтың) құндық балансына қосылады. </w:t>
            </w:r>
          </w:p>
          <w:bookmarkEnd w:id="1698"/>
          <w:bookmarkStart w:name="z1284" w:id="1699"/>
          <w:p>
            <w:pPr>
              <w:spacing w:after="20"/>
              <w:ind w:left="20"/>
              <w:jc w:val="both"/>
            </w:pPr>
            <w:r>
              <w:rPr>
                <w:rFonts w:ascii="Times New Roman"/>
                <w:b w:val="false"/>
                <w:i w:val="false"/>
                <w:color w:val="000000"/>
                <w:sz w:val="20"/>
              </w:rPr>
              <w:t>
</w:t>
            </w:r>
            <w:r>
              <w:rPr>
                <w:rFonts w:ascii="Times New Roman"/>
                <w:b/>
                <w:i w:val="false"/>
                <w:color w:val="000000"/>
                <w:sz w:val="20"/>
              </w:rPr>
              <w:t xml:space="preserve">5. Өндірістік мақсаттағы ғимараттар мен құрылыстарды, машиналар мен жабдықтарды реконструкциялауға, жаңғыртуға жұмсалған келесі шығыстар бойынша преференциялар жойылған кезде мұндай шығыстар осы Кодекстің </w:t>
            </w:r>
            <w:r>
              <w:rPr>
                <w:rFonts w:ascii="Times New Roman"/>
                <w:b w:val="false"/>
                <w:i w:val="false"/>
                <w:color w:val="000000"/>
                <w:sz w:val="20"/>
              </w:rPr>
              <w:t>122-бабының</w:t>
            </w:r>
            <w:r>
              <w:rPr>
                <w:rFonts w:ascii="Times New Roman"/>
                <w:b/>
                <w:i w:val="false"/>
                <w:color w:val="000000"/>
                <w:sz w:val="20"/>
              </w:rPr>
              <w:t xml:space="preserve"> 3-тармағында көзделген тәртіппен ескеріледі. </w:t>
            </w:r>
          </w:p>
          <w:bookmarkEnd w:id="1699"/>
          <w:bookmarkStart w:name="z1285" w:id="1700"/>
          <w:p>
            <w:pPr>
              <w:spacing w:after="20"/>
              <w:ind w:left="20"/>
              <w:jc w:val="both"/>
            </w:pPr>
            <w:r>
              <w:rPr>
                <w:rFonts w:ascii="Times New Roman"/>
                <w:b w:val="false"/>
                <w:i w:val="false"/>
                <w:color w:val="000000"/>
                <w:sz w:val="20"/>
              </w:rPr>
              <w:t>
</w:t>
            </w:r>
            <w:r>
              <w:rPr>
                <w:rFonts w:ascii="Times New Roman"/>
                <w:b/>
                <w:i w:val="false"/>
                <w:color w:val="000000"/>
                <w:sz w:val="20"/>
              </w:rPr>
              <w:t xml:space="preserve">6. Преференциялар объектісі осы баптың 4-тармағында көрсетілгендерден басқа, преференциялар объектісі пайдалануға берілген салық кезеңінен кейінгі үш салық кезеңі өткен соң осы Кодекстің </w:t>
            </w:r>
            <w:r>
              <w:rPr>
                <w:rFonts w:ascii="Times New Roman"/>
                <w:b w:val="false"/>
                <w:i w:val="false"/>
                <w:color w:val="000000"/>
                <w:sz w:val="20"/>
              </w:rPr>
              <w:t>116-бабы</w:t>
            </w:r>
            <w:r>
              <w:rPr>
                <w:rFonts w:ascii="Times New Roman"/>
                <w:b/>
                <w:i w:val="false"/>
                <w:color w:val="000000"/>
                <w:sz w:val="20"/>
              </w:rPr>
              <w:t xml:space="preserve"> 1-тармағының ережелеріне сай болғанда тіркелген актив болып танылады және осы Кодекстің </w:t>
            </w:r>
            <w:r>
              <w:rPr>
                <w:rFonts w:ascii="Times New Roman"/>
                <w:b w:val="false"/>
                <w:i w:val="false"/>
                <w:color w:val="000000"/>
                <w:sz w:val="20"/>
              </w:rPr>
              <w:t>117</w:t>
            </w:r>
            <w:r>
              <w:rPr>
                <w:rFonts w:ascii="Times New Roman"/>
                <w:b/>
                <w:i w:val="false"/>
                <w:color w:val="000000"/>
                <w:sz w:val="20"/>
              </w:rPr>
              <w:t xml:space="preserve"> және</w:t>
            </w:r>
            <w:r>
              <w:rPr>
                <w:rFonts w:ascii="Times New Roman"/>
                <w:b w:val="false"/>
                <w:i w:val="false"/>
                <w:color w:val="000000"/>
                <w:sz w:val="20"/>
              </w:rPr>
              <w:t xml:space="preserve"> 118-баптарында</w:t>
            </w:r>
            <w:r>
              <w:rPr>
                <w:rFonts w:ascii="Times New Roman"/>
                <w:b/>
                <w:i w:val="false"/>
                <w:color w:val="000000"/>
                <w:sz w:val="20"/>
              </w:rPr>
              <w:t xml:space="preserve"> көзделген тәртіппен осындай объект түріне сәйкес келетін топтың (кіші топтың) құндық балансына қосылады.</w:t>
            </w:r>
          </w:p>
          <w:bookmarkEnd w:id="170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125-бапқа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Заңдарымен.</w:t>
            </w:r>
            <w:r>
              <w:br/>
            </w:r>
            <w:r>
              <w:rPr>
                <w:rFonts w:ascii="Times New Roman"/>
                <w:b w:val="false"/>
                <w:i w:val="false"/>
                <w:color w:val="000000"/>
                <w:sz w:val="20"/>
              </w:rPr>
              <w:t>
</w:t>
            </w:r>
          </w:p>
          <w:bookmarkStart w:name="z1286" w:id="1701"/>
          <w:p>
            <w:pPr>
              <w:spacing w:after="0"/>
              <w:ind w:left="0"/>
              <w:jc w:val="both"/>
            </w:pPr>
            <w:r>
              <w:rPr>
                <w:rFonts w:ascii="Times New Roman"/>
                <w:b/>
                <w:i w:val="false"/>
                <w:color w:val="000000"/>
              </w:rPr>
              <w:t xml:space="preserve"> § 5. Туынды қаржы құралдары</w:t>
            </w:r>
          </w:p>
          <w:bookmarkEnd w:id="1701"/>
          <w:bookmarkStart w:name="z1287" w:id="1702"/>
          <w:p>
            <w:pPr>
              <w:spacing w:after="0"/>
              <w:ind w:left="0"/>
              <w:jc w:val="both"/>
            </w:pPr>
            <w:r>
              <w:rPr>
                <w:rFonts w:ascii="Times New Roman"/>
                <w:b/>
                <w:i w:val="false"/>
                <w:color w:val="000000"/>
              </w:rPr>
              <w:t xml:space="preserve"> 126-бап. Жалпы ережелер </w:t>
            </w:r>
          </w:p>
          <w:bookmarkEnd w:id="1702"/>
          <w:bookmarkStart w:name="z1288" w:id="1703"/>
          <w:p>
            <w:pPr>
              <w:spacing w:after="20"/>
              <w:ind w:left="20"/>
              <w:jc w:val="both"/>
            </w:pPr>
            <w:r>
              <w:rPr>
                <w:rFonts w:ascii="Times New Roman"/>
                <w:b w:val="false"/>
                <w:i w:val="false"/>
                <w:color w:val="000000"/>
                <w:sz w:val="20"/>
              </w:rPr>
              <w:t>
</w:t>
            </w:r>
            <w:r>
              <w:rPr>
                <w:rFonts w:ascii="Times New Roman"/>
                <w:b/>
                <w:i w:val="false"/>
                <w:color w:val="000000"/>
                <w:sz w:val="20"/>
              </w:rPr>
              <w:t>1. Салық салу мақсатында туынды қаржы құралдары:</w:t>
            </w:r>
          </w:p>
          <w:bookmarkEnd w:id="1703"/>
          <w:bookmarkStart w:name="z1289" w:id="1704"/>
          <w:p>
            <w:pPr>
              <w:spacing w:after="20"/>
              <w:ind w:left="20"/>
              <w:jc w:val="both"/>
            </w:pPr>
            <w:r>
              <w:rPr>
                <w:rFonts w:ascii="Times New Roman"/>
                <w:b w:val="false"/>
                <w:i w:val="false"/>
                <w:color w:val="000000"/>
                <w:sz w:val="20"/>
              </w:rPr>
              <w:t>
</w:t>
            </w:r>
            <w:r>
              <w:rPr>
                <w:rFonts w:ascii="Times New Roman"/>
                <w:b/>
                <w:i w:val="false"/>
                <w:color w:val="000000"/>
                <w:sz w:val="20"/>
              </w:rPr>
              <w:t>1) хеджирлеу мақсатында;</w:t>
            </w:r>
          </w:p>
          <w:bookmarkEnd w:id="1704"/>
          <w:bookmarkStart w:name="z7048" w:id="1705"/>
          <w:p>
            <w:pPr>
              <w:spacing w:after="20"/>
              <w:ind w:left="20"/>
              <w:jc w:val="both"/>
            </w:pPr>
            <w:r>
              <w:rPr>
                <w:rFonts w:ascii="Times New Roman"/>
                <w:b w:val="false"/>
                <w:i w:val="false"/>
                <w:color w:val="000000"/>
                <w:sz w:val="20"/>
              </w:rPr>
              <w:t>
</w:t>
            </w:r>
            <w:r>
              <w:rPr>
                <w:rFonts w:ascii="Times New Roman"/>
                <w:b/>
                <w:i w:val="false"/>
                <w:color w:val="000000"/>
                <w:sz w:val="20"/>
              </w:rPr>
              <w:t>2) базалық активті жеткізу мақсатында;</w:t>
            </w:r>
          </w:p>
          <w:bookmarkEnd w:id="1705"/>
          <w:bookmarkStart w:name="z7049" w:id="1706"/>
          <w:p>
            <w:pPr>
              <w:spacing w:after="20"/>
              <w:ind w:left="20"/>
              <w:jc w:val="both"/>
            </w:pPr>
            <w:r>
              <w:rPr>
                <w:rFonts w:ascii="Times New Roman"/>
                <w:b w:val="false"/>
                <w:i w:val="false"/>
                <w:color w:val="000000"/>
                <w:sz w:val="20"/>
              </w:rPr>
              <w:t>
</w:t>
            </w:r>
            <w:r>
              <w:rPr>
                <w:rFonts w:ascii="Times New Roman"/>
                <w:b/>
                <w:i w:val="false"/>
                <w:color w:val="000000"/>
                <w:sz w:val="20"/>
              </w:rPr>
              <w:t>3) өзге де мақсаттарда пайдаланылатын туынды қаржы құралдарына бөлінеді.</w:t>
            </w:r>
          </w:p>
          <w:bookmarkEnd w:id="1706"/>
          <w:bookmarkStart w:name="z7050" w:id="1707"/>
          <w:p>
            <w:pPr>
              <w:spacing w:after="20"/>
              <w:ind w:left="20"/>
              <w:jc w:val="both"/>
            </w:pPr>
            <w:r>
              <w:rPr>
                <w:rFonts w:ascii="Times New Roman"/>
                <w:b w:val="false"/>
                <w:i w:val="false"/>
                <w:color w:val="000000"/>
                <w:sz w:val="20"/>
              </w:rPr>
              <w:t>
</w:t>
            </w:r>
            <w:r>
              <w:rPr>
                <w:rFonts w:ascii="Times New Roman"/>
                <w:b/>
                <w:i w:val="false"/>
                <w:color w:val="000000"/>
                <w:sz w:val="20"/>
              </w:rPr>
              <w:t>2. Әрбір туынды қаржы құралы бойынша осы Кодекстің 127, 128-баптарына және 136-бабының 3-тармағына сәйкес табыс немесе залал айқындалады.</w:t>
            </w:r>
          </w:p>
          <w:bookmarkEnd w:id="1707"/>
          <w:bookmarkStart w:name="z7051" w:id="1708"/>
          <w:p>
            <w:pPr>
              <w:spacing w:after="20"/>
              <w:ind w:left="20"/>
              <w:jc w:val="both"/>
            </w:pPr>
            <w:r>
              <w:rPr>
                <w:rFonts w:ascii="Times New Roman"/>
                <w:b w:val="false"/>
                <w:i w:val="false"/>
                <w:color w:val="000000"/>
                <w:sz w:val="20"/>
              </w:rPr>
              <w:t>
</w:t>
            </w:r>
            <w:r>
              <w:rPr>
                <w:rFonts w:ascii="Times New Roman"/>
                <w:b/>
                <w:i w:val="false"/>
                <w:color w:val="000000"/>
                <w:sz w:val="20"/>
              </w:rPr>
              <w:t>3. Туынды қаржы құралы хеджирлеу немесе базалық активті беру мақсаттарында қолданылған жағдайда туынды қаржы құралын салықтық есепке алу осы Кодекстің 129 және 130-баптарына сәйкес жүзеге асырылады.</w:t>
            </w:r>
          </w:p>
          <w:bookmarkEnd w:id="1708"/>
          <w:bookmarkStart w:name="z7052" w:id="1709"/>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85-бабы 1-тармағының 3) тармақшасында белгіленген табыс осы баптың 1-тармағының 3) тармақшасында көрсетілген мақсаттарда пайдаланылатын туынды қаржы құралдары жөніндегі табыстар бойынша қалыптасады және ол мынадай тәртіппен айқындалады:</w:t>
            </w:r>
          </w:p>
          <w:bookmarkEnd w:id="1709"/>
          <w:bookmarkStart w:name="z7053" w:id="1710"/>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1-тармағының 3) тармақшасында көрсетілген мақсаттарда пайдаланылатын және осы Кодекстің 127 және 128-баптарында белгіленген тәртіппен айқындалған туынды қаржы құралдары бойынша табыстардың жалпы сомасы</w:t>
            </w:r>
          </w:p>
          <w:bookmarkEnd w:id="1710"/>
          <w:p>
            <w:pPr>
              <w:spacing w:after="20"/>
              <w:ind w:left="20"/>
              <w:jc w:val="both"/>
            </w:pPr>
            <w:r>
              <w:rPr>
                <w:rFonts w:ascii="Times New Roman"/>
                <w:b w:val="false"/>
                <w:i w:val="false"/>
                <w:color w:val="000000"/>
                <w:sz w:val="20"/>
              </w:rPr>
              <w:t>
</w:t>
            </w:r>
            <w:r>
              <w:rPr>
                <w:rFonts w:ascii="Times New Roman"/>
                <w:b/>
                <w:i w:val="false"/>
                <w:color w:val="000000"/>
                <w:sz w:val="20"/>
              </w:rPr>
              <w:t>алу</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1-тармағының 3) тармақшасында көрсетілген мақсаттарда пайдаланылатын туынды қаржы құралдары бойынша есепті салық кезеңіндегі залалдардың жалпы сомасы</w:t>
            </w:r>
          </w:p>
          <w:p>
            <w:pPr>
              <w:spacing w:after="20"/>
              <w:ind w:left="20"/>
              <w:jc w:val="both"/>
            </w:pPr>
            <w:r>
              <w:rPr>
                <w:rFonts w:ascii="Times New Roman"/>
                <w:b w:val="false"/>
                <w:i w:val="false"/>
                <w:color w:val="000000"/>
                <w:sz w:val="20"/>
              </w:rPr>
              <w:t>
</w:t>
            </w:r>
            <w:r>
              <w:rPr>
                <w:rFonts w:ascii="Times New Roman"/>
                <w:b/>
                <w:i w:val="false"/>
                <w:color w:val="000000"/>
                <w:sz w:val="20"/>
              </w:rPr>
              <w:t>алу</w:t>
            </w:r>
          </w:p>
          <w:p>
            <w:pPr>
              <w:spacing w:after="20"/>
              <w:ind w:left="20"/>
              <w:jc w:val="both"/>
            </w:pPr>
            <w:r>
              <w:rPr>
                <w:rFonts w:ascii="Times New Roman"/>
                <w:b w:val="false"/>
                <w:i w:val="false"/>
                <w:color w:val="000000"/>
                <w:sz w:val="20"/>
              </w:rPr>
              <w:t>
</w:t>
            </w:r>
            <w:r>
              <w:rPr>
                <w:rFonts w:ascii="Times New Roman"/>
                <w:b/>
                <w:i w:val="false"/>
                <w:color w:val="000000"/>
                <w:sz w:val="20"/>
              </w:rPr>
              <w:t>туынды қаржы құралдары бойынша алдыңғы салық кезеңдерінен ауыстырылған залалдар.</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126-бап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290" w:id="1711"/>
          <w:p>
            <w:pPr>
              <w:spacing w:after="0"/>
              <w:ind w:left="0"/>
              <w:jc w:val="both"/>
            </w:pPr>
            <w:r>
              <w:rPr>
                <w:rFonts w:ascii="Times New Roman"/>
                <w:b/>
                <w:i w:val="false"/>
                <w:color w:val="000000"/>
              </w:rPr>
              <w:t xml:space="preserve"> 127-бап. Орындалу мерзімі ұзақ болатын туынды қаржы құралын қоспағанда, туынды қаржы құралы бойынша табыс</w:t>
            </w:r>
          </w:p>
          <w:bookmarkEnd w:id="1711"/>
          <w:bookmarkStart w:name="z1291" w:id="1712"/>
          <w:p>
            <w:pPr>
              <w:spacing w:after="20"/>
              <w:ind w:left="20"/>
              <w:jc w:val="both"/>
            </w:pPr>
            <w:r>
              <w:rPr>
                <w:rFonts w:ascii="Times New Roman"/>
                <w:b w:val="false"/>
                <w:i w:val="false"/>
                <w:color w:val="000000"/>
                <w:sz w:val="20"/>
              </w:rPr>
              <w:t>
</w:t>
            </w:r>
            <w:r>
              <w:rPr>
                <w:rFonts w:ascii="Times New Roman"/>
                <w:b/>
                <w:i w:val="false"/>
                <w:color w:val="000000"/>
                <w:sz w:val="20"/>
              </w:rPr>
              <w:t>1. Ол бойынша табыс осы Кодекстің 128-бабына сәйкес айқындалатын туынды қаржы құралын қоспағанда, туынды қаржы құралы бойынша табыс туынды қаржы құралы бойынша түсімдердің шығыстардан асып түсуі ретінде айқындалады.</w:t>
            </w:r>
          </w:p>
          <w:bookmarkEnd w:id="1712"/>
          <w:bookmarkStart w:name="z1292" w:id="1713"/>
          <w:p>
            <w:pPr>
              <w:spacing w:after="20"/>
              <w:ind w:left="20"/>
              <w:jc w:val="both"/>
            </w:pPr>
            <w:r>
              <w:rPr>
                <w:rFonts w:ascii="Times New Roman"/>
                <w:b w:val="false"/>
                <w:i w:val="false"/>
                <w:color w:val="000000"/>
                <w:sz w:val="20"/>
              </w:rPr>
              <w:t>
</w:t>
            </w:r>
            <w:r>
              <w:rPr>
                <w:rFonts w:ascii="Times New Roman"/>
                <w:b/>
                <w:i w:val="false"/>
                <w:color w:val="000000"/>
                <w:sz w:val="20"/>
              </w:rPr>
              <w:t>Салық есебінің мақсаттары үшін мұндай табыс салық төлеушінің туынды қаржы құралы бойынша құқықтарды немесе міндеттемелерді орындаған күніне, олардың мерзімінен бұрын немесе өзгедей тоқтатылған күніне, олардың сондай-ақ туынды қаржы құралы бойынша талаптар бұрын жасалған мәміле бойынша міндеттемелерді толығымен немесе ішінара өтейтін туынды қаржы құралымен мәміле жасасу күніне танылады.</w:t>
            </w:r>
          </w:p>
          <w:bookmarkEnd w:id="1713"/>
          <w:bookmarkStart w:name="z1293" w:id="1714"/>
          <w:p>
            <w:pPr>
              <w:spacing w:after="20"/>
              <w:ind w:left="20"/>
              <w:jc w:val="both"/>
            </w:pPr>
            <w:r>
              <w:rPr>
                <w:rFonts w:ascii="Times New Roman"/>
                <w:b w:val="false"/>
                <w:i w:val="false"/>
                <w:color w:val="000000"/>
                <w:sz w:val="20"/>
              </w:rPr>
              <w:t>
</w:t>
            </w:r>
            <w:r>
              <w:rPr>
                <w:rFonts w:ascii="Times New Roman"/>
                <w:b/>
                <w:i w:val="false"/>
                <w:color w:val="000000"/>
                <w:sz w:val="20"/>
              </w:rPr>
              <w:t xml:space="preserve">2. Мәміле мерзімі ішіндегі, сондай-ақ орындалған немесе мерзімінен бұрын тоқтатылған күнгі аралық есеп айырысулар кезінде осы туынды қаржы құралы бойынша алынуға жататын (алынған) төлемдер туынды қаржы құралы бойынша түсімдер болып табылады. </w:t>
            </w:r>
          </w:p>
          <w:bookmarkEnd w:id="1714"/>
          <w:bookmarkStart w:name="z7054" w:id="1715"/>
          <w:p>
            <w:pPr>
              <w:spacing w:after="20"/>
              <w:ind w:left="20"/>
              <w:jc w:val="both"/>
            </w:pPr>
            <w:r>
              <w:rPr>
                <w:rFonts w:ascii="Times New Roman"/>
                <w:b w:val="false"/>
                <w:i w:val="false"/>
                <w:color w:val="000000"/>
                <w:sz w:val="20"/>
              </w:rPr>
              <w:t>
</w:t>
            </w:r>
            <w:r>
              <w:rPr>
                <w:rFonts w:ascii="Times New Roman"/>
                <w:b/>
                <w:i w:val="false"/>
                <w:color w:val="000000"/>
                <w:sz w:val="20"/>
              </w:rPr>
              <w:t>3. Мәміле мерзімі ішіндегі, сондай-ақ орындалған немесе мерзімінен бұрын тоқтатылған күнгі осы туынды қаржы құралы бойынша аралық есеп айырысулар кезінде төленуге жататын (төленген) төлемдер туынды қаржы құралы бойынша шығыстар болып табылады.</w:t>
            </w:r>
          </w:p>
          <w:bookmarkEnd w:id="171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127-бап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294" w:id="1716"/>
          <w:p>
            <w:pPr>
              <w:spacing w:after="0"/>
              <w:ind w:left="0"/>
              <w:jc w:val="both"/>
            </w:pPr>
            <w:r>
              <w:rPr>
                <w:rFonts w:ascii="Times New Roman"/>
                <w:b/>
                <w:i w:val="false"/>
                <w:color w:val="000000"/>
              </w:rPr>
              <w:t xml:space="preserve"> 128-бап. Орындалу мерзімі ұзақ болатын туынды қаржы құралы бойынша табыс</w:t>
            </w:r>
          </w:p>
          <w:bookmarkEnd w:id="1716"/>
          <w:bookmarkStart w:name="z1295" w:id="1717"/>
          <w:p>
            <w:pPr>
              <w:spacing w:after="20"/>
              <w:ind w:left="20"/>
              <w:jc w:val="both"/>
            </w:pPr>
            <w:r>
              <w:rPr>
                <w:rFonts w:ascii="Times New Roman"/>
                <w:b w:val="false"/>
                <w:i w:val="false"/>
                <w:color w:val="000000"/>
                <w:sz w:val="20"/>
              </w:rPr>
              <w:t>
</w:t>
            </w:r>
            <w:r>
              <w:rPr>
                <w:rFonts w:ascii="Times New Roman"/>
                <w:b/>
                <w:i w:val="false"/>
                <w:color w:val="000000"/>
                <w:sz w:val="20"/>
              </w:rPr>
              <w:t>1. Своп бойынша, сондай-ақ қолданылу мерзімі оның жасалған күнінен бастап он екі айдан асып кететін және орындалуы қаржы құралының қолданылу мерзімі аяқталғанға дейін мөлшерлері бағаның, валюта бағамының, пайыздық мөлшерлеме көрсеткіштерінің, индекстердің және осындай туынды қаржы құралы белгілеген өзге де көрсеткіштің өзгеруіне байланысты болатын төлемдерді жүзеге асыруды көздейтін өзге де туынды қаржы құралы бойынша табыс осы бапта белгіленген ережелерді ескере отырып, түсімдердің шығыстардан асып түсуі ретінде айқындалады.</w:t>
            </w:r>
          </w:p>
          <w:bookmarkEnd w:id="1717"/>
          <w:bookmarkStart w:name="z1296" w:id="1718"/>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Салықтық есепке алу мақсаты үшін осы тармақта көрсетілген туынды қаржы құралы бойынша табыс осы тармақта көрсетілген асып түсу пайда болатын әрбір салық кезеңінде танылады. </w:t>
            </w:r>
          </w:p>
          <w:bookmarkEnd w:id="1718"/>
          <w:bookmarkStart w:name="z1297" w:id="1719"/>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1-тармағында көрсетілген туынды қаржы құралы бойынша түсімдер есепті салық кезеңі ішінде осы туынды қаржы құралы бойынша алынуға жататын (алынған) төлемдер болып табылады. </w:t>
            </w:r>
          </w:p>
          <w:bookmarkEnd w:id="1719"/>
          <w:bookmarkStart w:name="z7055" w:id="1720"/>
          <w:p>
            <w:pPr>
              <w:spacing w:after="20"/>
              <w:ind w:left="20"/>
              <w:jc w:val="both"/>
            </w:pPr>
            <w:r>
              <w:rPr>
                <w:rFonts w:ascii="Times New Roman"/>
                <w:b w:val="false"/>
                <w:i w:val="false"/>
                <w:color w:val="000000"/>
                <w:sz w:val="20"/>
              </w:rPr>
              <w:t>
</w:t>
            </w:r>
            <w:r>
              <w:rPr>
                <w:rFonts w:ascii="Times New Roman"/>
                <w:b/>
                <w:i w:val="false"/>
                <w:color w:val="000000"/>
                <w:sz w:val="20"/>
              </w:rPr>
              <w:t>3. Осы баптың 1-тармағында көрсетілген туынды қаржы құралы бойынша шығыстар есепті салық кезеңі ішінде осы туынды қаржы құралы бойынша төленуге жататын (төленген) төлемдер болып табылады.</w:t>
            </w:r>
          </w:p>
          <w:bookmarkEnd w:id="172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128-бап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298" w:id="1721"/>
          <w:p>
            <w:pPr>
              <w:spacing w:after="0"/>
              <w:ind w:left="0"/>
              <w:jc w:val="both"/>
            </w:pPr>
            <w:r>
              <w:rPr>
                <w:rFonts w:ascii="Times New Roman"/>
                <w:b/>
                <w:i w:val="false"/>
                <w:color w:val="000000"/>
              </w:rPr>
              <w:t xml:space="preserve"> 129-бап. Хеджирлеу операциялары бойынша салықтық есепке алу ерекшеліктері</w:t>
            </w:r>
          </w:p>
          <w:bookmarkEnd w:id="1721"/>
          <w:bookmarkStart w:name="z1299" w:id="1722"/>
          <w:p>
            <w:pPr>
              <w:spacing w:after="20"/>
              <w:ind w:left="20"/>
              <w:jc w:val="both"/>
            </w:pPr>
            <w:r>
              <w:rPr>
                <w:rFonts w:ascii="Times New Roman"/>
                <w:b w:val="false"/>
                <w:i w:val="false"/>
                <w:color w:val="000000"/>
                <w:sz w:val="20"/>
              </w:rPr>
              <w:t>
</w:t>
            </w:r>
            <w:r>
              <w:rPr>
                <w:rFonts w:ascii="Times New Roman"/>
                <w:b/>
                <w:i w:val="false"/>
                <w:color w:val="000000"/>
                <w:sz w:val="20"/>
              </w:rPr>
              <w:t>1. Хеджирлеу – бағаның, валюта бағамының, пайыздық мөлшерлеменің қолайсыз өзгеруі немесе хеджирлеу объектісінің өзге де көрсеткішінің қолайсыз өзгеруі нәтижесінде ықтимал залалдарды азайту мақсатында туынды қаржы құралдарымен жасалатын және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салық төлеушінің бухгалтерлік есепке алуында хеджирлеу құралдары болып танылған операциялар. Активтер және (немесе) міндеттемелер, сондай-ақ көрсетілген активтерге және (немесе) міндеттемелерге немесе күтіліп отырған мәмілелерге байланысты ақша қаражатының ағындары хеджирлеу объектілері болып табылады.</w:t>
            </w:r>
          </w:p>
          <w:bookmarkEnd w:id="1722"/>
          <w:bookmarkStart w:name="z1300" w:id="1723"/>
          <w:p>
            <w:pPr>
              <w:spacing w:after="20"/>
              <w:ind w:left="20"/>
              <w:jc w:val="both"/>
            </w:pPr>
            <w:r>
              <w:rPr>
                <w:rFonts w:ascii="Times New Roman"/>
                <w:b w:val="false"/>
                <w:i w:val="false"/>
                <w:color w:val="000000"/>
                <w:sz w:val="20"/>
              </w:rPr>
              <w:t>
</w:t>
            </w:r>
            <w:r>
              <w:rPr>
                <w:rFonts w:ascii="Times New Roman"/>
                <w:b/>
                <w:i w:val="false"/>
                <w:color w:val="000000"/>
                <w:sz w:val="20"/>
              </w:rPr>
              <w:t xml:space="preserve">2. Туынды қаржы құралдарымен жасалатын операцияларды хеджирлеу операцияларына жатқызудың негізділігін растау үшін салық төлеуші осы операцияларды жасау хеджирлеу объектісімен жасалатын мәмілелер бойынша ықтимал залалдардың (пайданы толық алмаудың) мөлшерін азайтуға алып келетінін (алып келуі мүмкін екенін) растайтын есеп-қисап жасайды. </w:t>
            </w:r>
          </w:p>
          <w:bookmarkEnd w:id="1723"/>
          <w:bookmarkStart w:name="z1301" w:id="1724"/>
          <w:p>
            <w:pPr>
              <w:spacing w:after="20"/>
              <w:ind w:left="20"/>
              <w:jc w:val="both"/>
            </w:pPr>
            <w:r>
              <w:rPr>
                <w:rFonts w:ascii="Times New Roman"/>
                <w:b w:val="false"/>
                <w:i w:val="false"/>
                <w:color w:val="000000"/>
                <w:sz w:val="20"/>
              </w:rPr>
              <w:t>
</w:t>
            </w:r>
            <w:r>
              <w:rPr>
                <w:rFonts w:ascii="Times New Roman"/>
                <w:b/>
                <w:i w:val="false"/>
                <w:color w:val="000000"/>
                <w:sz w:val="20"/>
              </w:rPr>
              <w:t>3. Хеджирлеу объектісі нақты мәміле болып табылатын туынды қаржы құралы бойынша табыс немесе залал, хеджирлеу мәмілесінің нәтижесі салықтық есепке алуда танылған күні осы Кодекстің хеджирлеу объектісі үшін белгіленген нормаларына сәйкес есепке алынады.</w:t>
            </w:r>
          </w:p>
          <w:bookmarkEnd w:id="1724"/>
          <w:bookmarkStart w:name="z1302" w:id="1725"/>
          <w:p>
            <w:pPr>
              <w:spacing w:after="20"/>
              <w:ind w:left="20"/>
              <w:jc w:val="both"/>
            </w:pPr>
            <w:r>
              <w:rPr>
                <w:rFonts w:ascii="Times New Roman"/>
                <w:b w:val="false"/>
                <w:i w:val="false"/>
                <w:color w:val="000000"/>
                <w:sz w:val="20"/>
              </w:rPr>
              <w:t>
</w:t>
            </w:r>
            <w:r>
              <w:rPr>
                <w:rFonts w:ascii="Times New Roman"/>
                <w:b/>
                <w:i w:val="false"/>
                <w:color w:val="000000"/>
                <w:sz w:val="20"/>
              </w:rPr>
              <w:t>4. Хеджирлеу объектісі нақты мәміле болып табылмайтын туынды қаржы құралы бойынша табыс немесе залал тиісінше жылдық жиынтық табысқа кіреді немесе мұндай табыс немесе залал осы Кодекстің 127 және 128-баптарына сәйкес танылған сол салық кезеңіндегі шегерімдерге жатады.</w:t>
            </w:r>
          </w:p>
          <w:bookmarkEnd w:id="172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129-бап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303" w:id="1726"/>
          <w:p>
            <w:pPr>
              <w:spacing w:after="0"/>
              <w:ind w:left="0"/>
              <w:jc w:val="both"/>
            </w:pPr>
            <w:r>
              <w:rPr>
                <w:rFonts w:ascii="Times New Roman"/>
                <w:b/>
                <w:i w:val="false"/>
                <w:color w:val="000000"/>
              </w:rPr>
              <w:t xml:space="preserve"> 130-бап. Салықтық есепке алудың базалық активті беру жолымен орындалған кездегі ерекшеліктері</w:t>
            </w:r>
          </w:p>
          <w:bookmarkEnd w:id="1726"/>
          <w:bookmarkStart w:name="z1304" w:id="1727"/>
          <w:p>
            <w:pPr>
              <w:spacing w:after="20"/>
              <w:ind w:left="20"/>
              <w:jc w:val="both"/>
            </w:pPr>
            <w:r>
              <w:rPr>
                <w:rFonts w:ascii="Times New Roman"/>
                <w:b w:val="false"/>
                <w:i w:val="false"/>
                <w:color w:val="000000"/>
                <w:sz w:val="20"/>
              </w:rPr>
              <w:t>
</w:t>
            </w:r>
            <w:r>
              <w:rPr>
                <w:rFonts w:ascii="Times New Roman"/>
                <w:b/>
                <w:i w:val="false"/>
                <w:color w:val="000000"/>
                <w:sz w:val="20"/>
              </w:rPr>
              <w:t>1. Егер туынды қаржы құралы базалық активті сатып алу немесе өткізу мақсатында қолданылатын болса, онда көрсетілген базалық активтерді сатып алу немесе өткізу нәтижесінде төленуге жататын (шеккен) шығыстар және алынуға жататын (алынған) төлемдер туынды қаржы құралдары бойынша шығыстарға және түсімдерге жатпайды.</w:t>
            </w:r>
          </w:p>
          <w:bookmarkEnd w:id="1727"/>
          <w:bookmarkStart w:name="z1305" w:id="1728"/>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1-тармағында көрсетілген операциялардан түскен түсімдер мен шығыстар салықтық есепке алу мақсатында осы Кодекстің базалық актив үшін белгіленген нормаларына сәйкес есепке алынады.</w:t>
            </w:r>
          </w:p>
          <w:bookmarkEnd w:id="172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130-бап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p>
          <w:bookmarkStart w:name="z7956" w:id="1729"/>
          <w:p>
            <w:pPr>
              <w:spacing w:after="0"/>
              <w:ind w:left="0"/>
              <w:jc w:val="both"/>
            </w:pPr>
            <w:r>
              <w:rPr>
                <w:rFonts w:ascii="Times New Roman"/>
                <w:b/>
                <w:i w:val="false"/>
                <w:color w:val="000000"/>
              </w:rPr>
              <w:t xml:space="preserve"> § 5-1. Ұзақ мерзімді келісімшарттар</w:t>
            </w:r>
          </w:p>
          <w:bookmarkEnd w:id="1729"/>
          <w:p>
            <w:pPr>
              <w:spacing w:after="20"/>
              <w:ind w:left="20"/>
              <w:jc w:val="both"/>
            </w:pPr>
            <w:r>
              <w:rPr>
                <w:rFonts w:ascii="Times New Roman"/>
                <w:b w:val="false"/>
                <w:i w:val="false"/>
                <w:color w:val="ff0000"/>
                <w:sz w:val="20"/>
              </w:rPr>
              <w:t xml:space="preserve">
Ескерту. 11-тарау 5-1-параграфпен толықтырылды - ҚР 05.12.2013 </w:t>
            </w:r>
            <w:r>
              <w:rPr>
                <w:rFonts w:ascii="Times New Roman"/>
                <w:b w:val="false"/>
                <w:i w:val="false"/>
                <w:color w:val="ff0000"/>
                <w:sz w:val="20"/>
              </w:rPr>
              <w:t>№ 152-V</w:t>
            </w:r>
            <w:r>
              <w:rPr>
                <w:rFonts w:ascii="Times New Roman"/>
                <w:b w:val="false"/>
                <w:i w:val="false"/>
                <w:color w:val="ff0000"/>
                <w:sz w:val="20"/>
              </w:rPr>
              <w:t xml:space="preserve"> Заңымен (01.01.2014 бастап қолданысқа енгізіледі).</w:t>
            </w:r>
            <w:r>
              <w:br/>
            </w:r>
            <w:r>
              <w:rPr>
                <w:rFonts w:ascii="Times New Roman"/>
                <w:b w:val="false"/>
                <w:i w:val="false"/>
                <w:color w:val="ff0000"/>
                <w:sz w:val="20"/>
              </w:rPr>
              <w:t xml:space="preserve">
  </w:t>
            </w:r>
          </w:p>
          <w:bookmarkStart w:name="z8173" w:id="1730"/>
          <w:p>
            <w:pPr>
              <w:spacing w:after="0"/>
              <w:ind w:left="0"/>
              <w:jc w:val="both"/>
            </w:pPr>
            <w:r>
              <w:rPr>
                <w:rFonts w:ascii="Times New Roman"/>
                <w:b/>
                <w:i w:val="false"/>
                <w:color w:val="000000"/>
              </w:rPr>
              <w:t xml:space="preserve"> 130-1-бап. Жалпы ережелер</w:t>
            </w:r>
          </w:p>
          <w:bookmarkEnd w:id="1730"/>
          <w:bookmarkStart w:name="z8174" w:id="1731"/>
          <w:p>
            <w:pPr>
              <w:spacing w:after="20"/>
              <w:ind w:left="20"/>
              <w:jc w:val="both"/>
            </w:pPr>
            <w:r>
              <w:rPr>
                <w:rFonts w:ascii="Times New Roman"/>
                <w:b w:val="false"/>
                <w:i w:val="false"/>
                <w:color w:val="000000"/>
                <w:sz w:val="20"/>
              </w:rPr>
              <w:t>
</w:t>
            </w:r>
            <w:r>
              <w:rPr>
                <w:rFonts w:ascii="Times New Roman"/>
                <w:b/>
                <w:i w:val="false"/>
                <w:color w:val="000000"/>
                <w:sz w:val="20"/>
              </w:rPr>
              <w:t>1. Келісімшарт бойынша көзделген өндіру, орнату, құрылыс басталған салық кезеңі шегінде аяқталмаған өндіруге, орнатуға, құрылысқа арналған келісімшарт (шарт) ұзақ мерзімді келісімшарт болып табылады.</w:t>
            </w:r>
          </w:p>
          <w:bookmarkEnd w:id="1731"/>
          <w:bookmarkStart w:name="z8175" w:id="1732"/>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кезеңінде ұзақ мерзімді келісімшарт бойынша келтірілген шығыстардың сомасы осы Кодекстің </w:t>
            </w:r>
            <w:r>
              <w:rPr>
                <w:rFonts w:ascii="Times New Roman"/>
                <w:b w:val="false"/>
                <w:i w:val="false"/>
                <w:color w:val="000000"/>
                <w:sz w:val="20"/>
              </w:rPr>
              <w:t>100</w:t>
            </w:r>
            <w:r>
              <w:rPr>
                <w:rFonts w:ascii="Times New Roman"/>
                <w:b/>
                <w:i w:val="false"/>
                <w:color w:val="000000"/>
                <w:sz w:val="20"/>
              </w:rPr>
              <w:t xml:space="preserve"> – </w:t>
            </w:r>
            <w:r>
              <w:rPr>
                <w:rFonts w:ascii="Times New Roman"/>
                <w:b w:val="false"/>
                <w:i w:val="false"/>
                <w:color w:val="000000"/>
                <w:sz w:val="20"/>
              </w:rPr>
              <w:t>125-баптарына</w:t>
            </w:r>
            <w:r>
              <w:rPr>
                <w:rFonts w:ascii="Times New Roman"/>
                <w:b/>
                <w:i w:val="false"/>
                <w:color w:val="000000"/>
                <w:sz w:val="20"/>
              </w:rPr>
              <w:t xml:space="preserve"> сәйкес шегерімге жатқызылуға тиіс.</w:t>
            </w:r>
          </w:p>
          <w:bookmarkEnd w:id="1732"/>
          <w:bookmarkStart w:name="z8176" w:id="1733"/>
          <w:p>
            <w:pPr>
              <w:spacing w:after="20"/>
              <w:ind w:left="20"/>
              <w:jc w:val="both"/>
            </w:pPr>
            <w:r>
              <w:rPr>
                <w:rFonts w:ascii="Times New Roman"/>
                <w:b w:val="false"/>
                <w:i w:val="false"/>
                <w:color w:val="000000"/>
                <w:sz w:val="20"/>
              </w:rPr>
              <w:t>
</w:t>
            </w:r>
            <w:r>
              <w:rPr>
                <w:rFonts w:ascii="Times New Roman"/>
                <w:b/>
                <w:i w:val="false"/>
                <w:color w:val="000000"/>
                <w:sz w:val="20"/>
              </w:rPr>
              <w:t>3. Ұзақ мерзімді келісімшарт бойынша табыс салық төлеушінің таңдауы бойынша іс жүзіндегі әдіс немесе аяқтау әдісі бойынша айқындалады.</w:t>
            </w:r>
          </w:p>
          <w:bookmarkEnd w:id="1733"/>
          <w:bookmarkStart w:name="z8177" w:id="1734"/>
          <w:p>
            <w:pPr>
              <w:spacing w:after="20"/>
              <w:ind w:left="20"/>
              <w:jc w:val="both"/>
            </w:pPr>
            <w:r>
              <w:rPr>
                <w:rFonts w:ascii="Times New Roman"/>
                <w:b w:val="false"/>
                <w:i w:val="false"/>
                <w:color w:val="000000"/>
                <w:sz w:val="20"/>
              </w:rPr>
              <w:t>
</w:t>
            </w:r>
            <w:r>
              <w:rPr>
                <w:rFonts w:ascii="Times New Roman"/>
                <w:b/>
                <w:i w:val="false"/>
                <w:color w:val="000000"/>
                <w:sz w:val="20"/>
              </w:rPr>
              <w:t>Табыстарды айқындаудың таңдап алынған әдісі салықтық есепке алу саясатында көрсетіледі және келісімшарттың қолданылу мерзімі ішінде өзгертілмейді.</w:t>
            </w:r>
          </w:p>
          <w:bookmarkEnd w:id="1734"/>
          <w:bookmarkStart w:name="z8178" w:id="1735"/>
          <w:p>
            <w:pPr>
              <w:spacing w:after="20"/>
              <w:ind w:left="20"/>
              <w:jc w:val="both"/>
            </w:pPr>
            <w:r>
              <w:rPr>
                <w:rFonts w:ascii="Times New Roman"/>
                <w:b w:val="false"/>
                <w:i w:val="false"/>
                <w:color w:val="000000"/>
                <w:sz w:val="20"/>
              </w:rPr>
              <w:t>
</w:t>
            </w:r>
            <w:r>
              <w:rPr>
                <w:rFonts w:ascii="Times New Roman"/>
                <w:b/>
                <w:i w:val="false"/>
                <w:color w:val="000000"/>
                <w:sz w:val="20"/>
              </w:rPr>
              <w:t>4. Салықтық есепке алу әрбір ұзақ мерзімді келісімшарт бойынша жүргізіледі.</w:t>
            </w:r>
          </w:p>
          <w:bookmarkEnd w:id="1735"/>
          <w:bookmarkStart w:name="z8179" w:id="1736"/>
          <w:p>
            <w:pPr>
              <w:spacing w:after="0"/>
              <w:ind w:left="0"/>
              <w:jc w:val="both"/>
            </w:pPr>
            <w:r>
              <w:rPr>
                <w:rFonts w:ascii="Times New Roman"/>
                <w:b/>
                <w:i w:val="false"/>
                <w:color w:val="000000"/>
              </w:rPr>
              <w:t xml:space="preserve"> 130-2-бап. Іс жүзіндегі әдісті қолданған кезде ұзақ мерзімді келісімшарт бойынша табысты айқындау тәртібі</w:t>
            </w:r>
          </w:p>
          <w:bookmarkEnd w:id="1736"/>
          <w:bookmarkStart w:name="z8180" w:id="1737"/>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көзделмесе, есепті салық кезеңінде алынуға жататын (алынған), бірақ ұзақ мерзімді келісімшарт бойынша осындай кезеңде келтірілген шығыстар сомасынан кем емес табыс іс жүзіндегі әдісті қолдану кезіндегі есепті салық кезеңінде салық салу мақсаттары үшін ұзақ мерзімді келісімшарт бойынша табыс болып табылады.</w:t>
            </w:r>
          </w:p>
          <w:bookmarkEnd w:id="1737"/>
          <w:bookmarkStart w:name="z8181" w:id="1738"/>
          <w:p>
            <w:pPr>
              <w:spacing w:after="20"/>
              <w:ind w:left="20"/>
              <w:jc w:val="both"/>
            </w:pPr>
            <w:r>
              <w:rPr>
                <w:rFonts w:ascii="Times New Roman"/>
                <w:b w:val="false"/>
                <w:i w:val="false"/>
                <w:color w:val="000000"/>
                <w:sz w:val="20"/>
              </w:rPr>
              <w:t>
</w:t>
            </w:r>
            <w:r>
              <w:rPr>
                <w:rFonts w:ascii="Times New Roman"/>
                <w:b/>
                <w:i w:val="false"/>
                <w:color w:val="000000"/>
                <w:sz w:val="20"/>
              </w:rPr>
              <w:t>2. Ұзақ мерзімді келісімшарттың қолданысы аяқталатын салық кезеңінен басқа, ұзақ мерзімді келісімшарт басталатын салық кезеңінен кейінгі салық кезеңдеріндегі салық салу мақсаттары үшін ұзақ мерзімді келісімшарт бойынша табыс бір мезгілде мынадай шарттарды сақтаған кезде:</w:t>
            </w:r>
          </w:p>
          <w:bookmarkEnd w:id="1738"/>
          <w:bookmarkStart w:name="z8182" w:id="1739"/>
          <w:p>
            <w:pPr>
              <w:spacing w:after="20"/>
              <w:ind w:left="20"/>
              <w:jc w:val="both"/>
            </w:pPr>
            <w:r>
              <w:rPr>
                <w:rFonts w:ascii="Times New Roman"/>
                <w:b w:val="false"/>
                <w:i w:val="false"/>
                <w:color w:val="000000"/>
                <w:sz w:val="20"/>
              </w:rPr>
              <w:t>
</w:t>
            </w:r>
            <w:r>
              <w:rPr>
                <w:rFonts w:ascii="Times New Roman"/>
                <w:b/>
                <w:i w:val="false"/>
                <w:color w:val="000000"/>
                <w:sz w:val="20"/>
              </w:rPr>
              <w:t>1) халықаралық қаржылық есептiлiк стандарттарына және Қазақстан Республикасының бухгалтерлiк есеп пен қаржылық есептiлiк туралы заңнамасының талаптарына сәйкес айқындалған есепті салық кезеңіндегі ұзақ мерзімді келісімшарт бойынша табыс есепті салық кезеңіндегі осындай келісімшарт бойынша шегерімге жатқызылатын шығыстардың сомасынан асатын болса;</w:t>
            </w:r>
          </w:p>
          <w:bookmarkEnd w:id="1739"/>
          <w:bookmarkStart w:name="z8183" w:id="1740"/>
          <w:p>
            <w:pPr>
              <w:spacing w:after="20"/>
              <w:ind w:left="20"/>
              <w:jc w:val="both"/>
            </w:pPr>
            <w:r>
              <w:rPr>
                <w:rFonts w:ascii="Times New Roman"/>
                <w:b w:val="false"/>
                <w:i w:val="false"/>
                <w:color w:val="000000"/>
                <w:sz w:val="20"/>
              </w:rPr>
              <w:t>
</w:t>
            </w:r>
            <w:r>
              <w:rPr>
                <w:rFonts w:ascii="Times New Roman"/>
                <w:b/>
                <w:i w:val="false"/>
                <w:color w:val="000000"/>
                <w:sz w:val="20"/>
              </w:rPr>
              <w:t>2) алдыңғы салық кезеңдеріндегі салық салу мақсаты үшін ұзақ мерзімді келісімшарттар бойынша табыс халықаралық қаржылық есептiлiк стандарттарына және Қазақстан Республикасының бухгалтерлiк есеп пен қаржылық есептiлiк туралы заңнамасына сәйкес алдыңғы салық кезеңдеріндегі осындай келісімшарт бойынша табыстан асатын болса, осы баптың 3-тармағында белгіленген тәртіппен айқындалады.</w:t>
            </w:r>
          </w:p>
          <w:bookmarkEnd w:id="1740"/>
          <w:bookmarkStart w:name="z8184" w:id="1741"/>
          <w:p>
            <w:pPr>
              <w:spacing w:after="20"/>
              <w:ind w:left="20"/>
              <w:jc w:val="both"/>
            </w:pPr>
            <w:r>
              <w:rPr>
                <w:rFonts w:ascii="Times New Roman"/>
                <w:b w:val="false"/>
                <w:i w:val="false"/>
                <w:color w:val="000000"/>
                <w:sz w:val="20"/>
              </w:rPr>
              <w:t>
</w:t>
            </w:r>
            <w:r>
              <w:rPr>
                <w:rFonts w:ascii="Times New Roman"/>
                <w:b/>
                <w:i w:val="false"/>
                <w:color w:val="000000"/>
                <w:sz w:val="20"/>
              </w:rPr>
              <w:t>3. Осы баптың 2-тармағында көрсетілген жағдайда салық салу мақсаттары үшін ұзақ мерзімді келісімшарт бойынша табыс есепті салық кезеңінде алынуға жататын (алынған) табыстың мына мәндердің:</w:t>
            </w:r>
          </w:p>
          <w:bookmarkEnd w:id="1741"/>
          <w:bookmarkStart w:name="z8185" w:id="1742"/>
          <w:p>
            <w:pPr>
              <w:spacing w:after="20"/>
              <w:ind w:left="20"/>
              <w:jc w:val="both"/>
            </w:pPr>
            <w:r>
              <w:rPr>
                <w:rFonts w:ascii="Times New Roman"/>
                <w:b w:val="false"/>
                <w:i w:val="false"/>
                <w:color w:val="000000"/>
                <w:sz w:val="20"/>
              </w:rPr>
              <w:t>
</w:t>
            </w:r>
            <w:r>
              <w:rPr>
                <w:rFonts w:ascii="Times New Roman"/>
                <w:b/>
                <w:i w:val="false"/>
                <w:color w:val="000000"/>
                <w:sz w:val="20"/>
              </w:rPr>
              <w:t>1) алдыңғы салық кезеңдеріндегі салық салу мақсаттары үшін ұзақ мерзімді келісімшарт бойынша табыс пен халықаралық қаржылық есептiлiк стандарттарына және Қазақстан Республикасының бухгалтерлiк есеп пен қаржылық есептiлiк туралы заңнамасына сәйкес айқындалған, алдыңғы салық кезеңдеріндегі осындай келісімшарт бойынша табыс арасындағы оң айырманың;</w:t>
            </w:r>
          </w:p>
          <w:bookmarkEnd w:id="1742"/>
          <w:bookmarkStart w:name="z8186" w:id="1743"/>
          <w:p>
            <w:pPr>
              <w:spacing w:after="20"/>
              <w:ind w:left="20"/>
              <w:jc w:val="both"/>
            </w:pPr>
            <w:r>
              <w:rPr>
                <w:rFonts w:ascii="Times New Roman"/>
                <w:b w:val="false"/>
                <w:i w:val="false"/>
                <w:color w:val="000000"/>
                <w:sz w:val="20"/>
              </w:rPr>
              <w:t>
</w:t>
            </w:r>
            <w:r>
              <w:rPr>
                <w:rFonts w:ascii="Times New Roman"/>
                <w:b/>
                <w:i w:val="false"/>
                <w:color w:val="000000"/>
                <w:sz w:val="20"/>
              </w:rPr>
              <w:t>2) халықаралық қаржылық есептiлiк стандарттарына және Қазақстан Республикасының бухгалтерлiк есеп пен қаржылық есептiлiк туралы заңнамасының талаптарына сәйкес айқындалған есепті салық кезеңіндегі ұзақ мерзімді келісімшарт бойынша табыс пен есепті салық кезеңінде шегерімге жатқызылатын осындай келісімшарт бойынша шығыстардың сомасы арасындағы оң айырманың ең азына кемітілген мөлшерде айқындалады.</w:t>
            </w:r>
          </w:p>
          <w:bookmarkEnd w:id="1743"/>
          <w:bookmarkStart w:name="z8187" w:id="1744"/>
          <w:p>
            <w:pPr>
              <w:spacing w:after="20"/>
              <w:ind w:left="20"/>
              <w:jc w:val="both"/>
            </w:pPr>
            <w:r>
              <w:rPr>
                <w:rFonts w:ascii="Times New Roman"/>
                <w:b w:val="false"/>
                <w:i w:val="false"/>
                <w:color w:val="000000"/>
                <w:sz w:val="20"/>
              </w:rPr>
              <w:t>
</w:t>
            </w:r>
            <w:r>
              <w:rPr>
                <w:rFonts w:ascii="Times New Roman"/>
                <w:b/>
                <w:i w:val="false"/>
                <w:color w:val="000000"/>
                <w:sz w:val="20"/>
              </w:rPr>
              <w:t>4. Егер ұзақ мерзімді келісімшарттың қолданылу мерзімі ішінде салық салу мақсаттары үшін ұзақ мерзімді келісімшарт бойынша табыс халықаралық қаржылық есептiлiк стандарттарына және Қазақстан Республикасының бухгалтерлiк есеп пен қаржылық есептiлiк туралы заңнамасының талаптарына сәйкес айқындалған осындай келісімшарт бойынша табыстан асатын болса, онда ұзақ мерзімді келісімшарттың қолданылу мерзімі аяқталатын салық кезеңінде осы Кодекстің 132-бабы 1-тармағының 7) тармақшасына сәйкес осындай асып түсу мөлшерінде түзету жүргізіледі.</w:t>
            </w:r>
          </w:p>
          <w:bookmarkEnd w:id="1744"/>
          <w:bookmarkStart w:name="z8188" w:id="1745"/>
          <w:p>
            <w:pPr>
              <w:spacing w:after="0"/>
              <w:ind w:left="0"/>
              <w:jc w:val="both"/>
            </w:pPr>
            <w:r>
              <w:rPr>
                <w:rFonts w:ascii="Times New Roman"/>
                <w:b/>
                <w:i w:val="false"/>
                <w:color w:val="000000"/>
              </w:rPr>
              <w:t xml:space="preserve"> 130-3-бап. Аяқтау әдісін қолданған кезде ұзақ мерзімді келісімшарт бойынша табысты айқындау тәртібі</w:t>
            </w:r>
          </w:p>
          <w:bookmarkEnd w:id="1745"/>
          <w:bookmarkStart w:name="z8189" w:id="1746"/>
          <w:p>
            <w:pPr>
              <w:spacing w:after="20"/>
              <w:ind w:left="20"/>
              <w:jc w:val="both"/>
            </w:pPr>
            <w:r>
              <w:rPr>
                <w:rFonts w:ascii="Times New Roman"/>
                <w:b w:val="false"/>
                <w:i w:val="false"/>
                <w:color w:val="000000"/>
                <w:sz w:val="20"/>
              </w:rPr>
              <w:t>
</w:t>
            </w:r>
            <w:r>
              <w:rPr>
                <w:rFonts w:ascii="Times New Roman"/>
                <w:b/>
                <w:i w:val="false"/>
                <w:color w:val="000000"/>
                <w:sz w:val="20"/>
              </w:rPr>
              <w:t>1. Аяқтау әдісін қолданған кезде есепті салық кезеңіндегі салық салу мақсаттары үшін ұзақ мерзімді келісімшарт бойынша табыс мынадай тәртіппен айқындалады:</w:t>
            </w:r>
          </w:p>
          <w:bookmarkEnd w:id="1746"/>
          <w:bookmarkStart w:name="z8190" w:id="1747"/>
          <w:p>
            <w:pPr>
              <w:spacing w:after="20"/>
              <w:ind w:left="20"/>
              <w:jc w:val="both"/>
            </w:pPr>
            <w:r>
              <w:rPr>
                <w:rFonts w:ascii="Times New Roman"/>
                <w:b w:val="false"/>
                <w:i w:val="false"/>
                <w:color w:val="000000"/>
                <w:sz w:val="20"/>
              </w:rPr>
              <w:t>
</w:t>
            </w:r>
            <w:r>
              <w:rPr>
                <w:rFonts w:ascii="Times New Roman"/>
                <w:b/>
                <w:i w:val="false"/>
                <w:color w:val="000000"/>
                <w:sz w:val="20"/>
              </w:rPr>
              <w:t>осы келісімшарт бойынша оның қолданылатын барлық кезеңі үшін алынуға жататын ұзақ мерзімді келісімшарт бойынша табыстың жалпы сомасы мен ағымдағы салық кезеңінде осындай келісімшартты орындау үлесінің көбейтіндісі минус алдыңғы салық кезеңдерінде салық салу мақсаттары үшін осындай ұзақ мерзімді келісімшарт бойынша табыс.</w:t>
            </w:r>
          </w:p>
          <w:bookmarkEnd w:id="1747"/>
          <w:bookmarkStart w:name="z8191" w:id="1748"/>
          <w:p>
            <w:pPr>
              <w:spacing w:after="20"/>
              <w:ind w:left="20"/>
              <w:jc w:val="both"/>
            </w:pPr>
            <w:r>
              <w:rPr>
                <w:rFonts w:ascii="Times New Roman"/>
                <w:b w:val="false"/>
                <w:i w:val="false"/>
                <w:color w:val="000000"/>
                <w:sz w:val="20"/>
              </w:rPr>
              <w:t>
</w:t>
            </w:r>
            <w:r>
              <w:rPr>
                <w:rFonts w:ascii="Times New Roman"/>
                <w:b/>
                <w:i w:val="false"/>
                <w:color w:val="000000"/>
                <w:sz w:val="20"/>
              </w:rPr>
              <w:t>2. Егер осы бапта өзгеше көзделмесе, ұзақ мерзімді келісімшартты орындау үлесі мынадай формула бойынша есептеледі:</w:t>
            </w:r>
          </w:p>
          <w:bookmarkEnd w:id="1748"/>
          <w:bookmarkStart w:name="z8192" w:id="1749"/>
          <w:p>
            <w:pPr>
              <w:spacing w:after="20"/>
              <w:ind w:left="20"/>
              <w:jc w:val="both"/>
            </w:pPr>
            <w:r>
              <w:rPr>
                <w:rFonts w:ascii="Times New Roman"/>
                <w:b w:val="false"/>
                <w:i w:val="false"/>
                <w:color w:val="000000"/>
                <w:sz w:val="20"/>
              </w:rPr>
              <w:t>
</w:t>
            </w:r>
            <w:r>
              <w:rPr>
                <w:rFonts w:ascii="Times New Roman"/>
                <w:b/>
                <w:i w:val="false"/>
                <w:color w:val="000000"/>
                <w:sz w:val="20"/>
              </w:rPr>
              <w:t>А/(А+Б), мұнда:</w:t>
            </w:r>
          </w:p>
          <w:bookmarkEnd w:id="1749"/>
          <w:bookmarkStart w:name="z8193" w:id="1750"/>
          <w:p>
            <w:pPr>
              <w:spacing w:after="20"/>
              <w:ind w:left="20"/>
              <w:jc w:val="both"/>
            </w:pPr>
            <w:r>
              <w:rPr>
                <w:rFonts w:ascii="Times New Roman"/>
                <w:b w:val="false"/>
                <w:i w:val="false"/>
                <w:color w:val="000000"/>
                <w:sz w:val="20"/>
              </w:rPr>
              <w:t>
</w:t>
            </w:r>
            <w:r>
              <w:rPr>
                <w:rFonts w:ascii="Times New Roman"/>
                <w:b/>
                <w:i w:val="false"/>
                <w:color w:val="000000"/>
                <w:sz w:val="20"/>
              </w:rPr>
              <w:t>А – алдыңғы және есепті салық кезеңдері үшін осы Кодекске сәйкес шегерімге жатқызылған ұзақ мерзімді келісімшарт бойынша шығыстар;</w:t>
            </w:r>
          </w:p>
          <w:bookmarkEnd w:id="1750"/>
          <w:bookmarkStart w:name="z8194" w:id="1751"/>
          <w:p>
            <w:pPr>
              <w:spacing w:after="20"/>
              <w:ind w:left="20"/>
              <w:jc w:val="both"/>
            </w:pPr>
            <w:r>
              <w:rPr>
                <w:rFonts w:ascii="Times New Roman"/>
                <w:b w:val="false"/>
                <w:i w:val="false"/>
                <w:color w:val="000000"/>
                <w:sz w:val="20"/>
              </w:rPr>
              <w:t>
</w:t>
            </w:r>
            <w:r>
              <w:rPr>
                <w:rFonts w:ascii="Times New Roman"/>
                <w:b/>
                <w:i w:val="false"/>
                <w:color w:val="000000"/>
                <w:sz w:val="20"/>
              </w:rPr>
              <w:t>Б – ұзақ мерзімді келісімшарт бойынша жұмыстарды аяқтау үшін кейінгі салық кезеңдерінде жобалау-сметалық құжаттамаға сәйкес жүргізілуі тиіс, ұзақ мерзімді келісімшартты қолданудың кейінгі салық кезеңдерінде шегерімге жатқызылуға тиіс ұзақ мерзімді келісімшарт бойынша шығыстар.</w:t>
            </w:r>
          </w:p>
          <w:bookmarkEnd w:id="1751"/>
          <w:bookmarkStart w:name="z8195" w:id="1752"/>
          <w:p>
            <w:pPr>
              <w:spacing w:after="20"/>
              <w:ind w:left="20"/>
              <w:jc w:val="both"/>
            </w:pPr>
            <w:r>
              <w:rPr>
                <w:rFonts w:ascii="Times New Roman"/>
                <w:b w:val="false"/>
                <w:i w:val="false"/>
                <w:color w:val="000000"/>
                <w:sz w:val="20"/>
              </w:rPr>
              <w:t>
</w:t>
            </w:r>
            <w:r>
              <w:rPr>
                <w:rFonts w:ascii="Times New Roman"/>
                <w:b/>
                <w:i w:val="false"/>
                <w:color w:val="000000"/>
                <w:sz w:val="20"/>
              </w:rPr>
              <w:t>3. Ұзақ мерзімді келісімшарттың қолданылу мерзімі аяқталатын салық кезеңінде осындай ұзақ мерзімді келісімшарттың орындалу үлесі бірге тең.</w:t>
            </w:r>
          </w:p>
          <w:bookmarkEnd w:id="1752"/>
          <w:bookmarkStart w:name="z1306" w:id="1753"/>
          <w:p>
            <w:pPr>
              <w:spacing w:after="0"/>
              <w:ind w:left="0"/>
              <w:jc w:val="both"/>
            </w:pPr>
            <w:r>
              <w:rPr>
                <w:rFonts w:ascii="Times New Roman"/>
                <w:b/>
                <w:i w:val="false"/>
                <w:color w:val="000000"/>
              </w:rPr>
              <w:t xml:space="preserve"> § 6. Табыстар мен шегерімдерді түзету</w:t>
            </w:r>
          </w:p>
          <w:bookmarkEnd w:id="1753"/>
          <w:bookmarkStart w:name="z1307" w:id="1754"/>
          <w:p>
            <w:pPr>
              <w:spacing w:after="0"/>
              <w:ind w:left="0"/>
              <w:jc w:val="both"/>
            </w:pPr>
            <w:r>
              <w:rPr>
                <w:rFonts w:ascii="Times New Roman"/>
                <w:b/>
                <w:i w:val="false"/>
                <w:color w:val="000000"/>
              </w:rPr>
              <w:t xml:space="preserve"> 131-бап. Жалпы ережелер </w:t>
            </w:r>
          </w:p>
          <w:bookmarkEnd w:id="1754"/>
          <w:bookmarkStart w:name="z1308" w:id="1755"/>
          <w:p>
            <w:pPr>
              <w:spacing w:after="20"/>
              <w:ind w:left="20"/>
              <w:jc w:val="both"/>
            </w:pPr>
            <w:r>
              <w:rPr>
                <w:rFonts w:ascii="Times New Roman"/>
                <w:b w:val="false"/>
                <w:i w:val="false"/>
                <w:color w:val="000000"/>
                <w:sz w:val="20"/>
              </w:rPr>
              <w:t>
</w:t>
            </w:r>
            <w:r>
              <w:rPr>
                <w:rFonts w:ascii="Times New Roman"/>
                <w:b/>
                <w:i w:val="false"/>
                <w:color w:val="000000"/>
                <w:sz w:val="20"/>
              </w:rPr>
              <w:t xml:space="preserve">Түзету – осы Кодекстің </w:t>
            </w:r>
            <w:r>
              <w:rPr>
                <w:rFonts w:ascii="Times New Roman"/>
                <w:b w:val="false"/>
                <w:i w:val="false"/>
                <w:color w:val="000000"/>
                <w:sz w:val="20"/>
              </w:rPr>
              <w:t>132-бабында</w:t>
            </w:r>
            <w:r>
              <w:rPr>
                <w:rFonts w:ascii="Times New Roman"/>
                <w:b/>
                <w:i w:val="false"/>
                <w:color w:val="000000"/>
                <w:sz w:val="20"/>
              </w:rPr>
              <w:t xml:space="preserve"> белгіленген жағдайларда есепті салық кезеңіндегі табыстың немесе шегерімнің мөлшерін бұрын танылған табыстың немесе шегерімнің сомасы шегінде ұлғайту немесе азайту. </w:t>
            </w:r>
          </w:p>
          <w:bookmarkEnd w:id="1755"/>
          <w:bookmarkStart w:name="z1309" w:id="1756"/>
          <w:p>
            <w:pPr>
              <w:spacing w:after="0"/>
              <w:ind w:left="0"/>
              <w:jc w:val="both"/>
            </w:pPr>
            <w:r>
              <w:rPr>
                <w:rFonts w:ascii="Times New Roman"/>
                <w:b/>
                <w:i w:val="false"/>
                <w:color w:val="000000"/>
              </w:rPr>
              <w:t xml:space="preserve"> 132-бап. Табыстар мен шегерімдерді түзету </w:t>
            </w:r>
          </w:p>
          <w:bookmarkEnd w:id="1756"/>
          <w:bookmarkStart w:name="z1310" w:id="1757"/>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1-тармаққа енгізілген өзгеріс 01.01.2014 бастап қолданысқа енгізіледі және 01.01.2020 дейін қолданыста болады - ҚР 02.07.2014</w:t>
            </w:r>
            <w:r>
              <w:rPr>
                <w:rFonts w:ascii="Times New Roman"/>
                <w:b w:val="false"/>
                <w:i w:val="false"/>
                <w:color w:val="000000"/>
                <w:sz w:val="20"/>
              </w:rPr>
              <w:t xml:space="preserve"> </w:t>
            </w:r>
            <w:r>
              <w:rPr>
                <w:rFonts w:ascii="Times New Roman"/>
                <w:b w:val="false"/>
                <w:i w:val="false"/>
                <w:color w:val="000000"/>
                <w:sz w:val="20"/>
              </w:rPr>
              <w:t>№ 225-V</w:t>
            </w:r>
            <w:r>
              <w:rPr>
                <w:rFonts w:ascii="Times New Roman"/>
                <w:b/>
                <w:i w:val="false"/>
                <w:color w:val="000000"/>
                <w:sz w:val="20"/>
              </w:rPr>
              <w:t xml:space="preserve"> Заңымен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w:t>
            </w:r>
          </w:p>
          <w:bookmarkEnd w:id="1757"/>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Кодекстің </w:t>
            </w:r>
            <w:r>
              <w:rPr>
                <w:rFonts w:ascii="Times New Roman"/>
                <w:b w:val="false"/>
                <w:i w:val="false"/>
                <w:color w:val="000000"/>
                <w:sz w:val="20"/>
              </w:rPr>
              <w:t>90-бабының</w:t>
            </w:r>
            <w:r>
              <w:rPr>
                <w:rFonts w:ascii="Times New Roman"/>
                <w:b/>
                <w:i w:val="false"/>
                <w:color w:val="000000"/>
                <w:sz w:val="20"/>
              </w:rPr>
              <w:t xml:space="preserve"> 2-1-тармағында өзгеше белгіленбесе, табыстар немесе шегерімдер мынадай жағдайларда:</w:t>
            </w:r>
          </w:p>
          <w:bookmarkStart w:name="z1311" w:id="1758"/>
          <w:p>
            <w:pPr>
              <w:spacing w:after="20"/>
              <w:ind w:left="20"/>
              <w:jc w:val="both"/>
            </w:pPr>
            <w:r>
              <w:rPr>
                <w:rFonts w:ascii="Times New Roman"/>
                <w:b w:val="false"/>
                <w:i w:val="false"/>
                <w:color w:val="000000"/>
                <w:sz w:val="20"/>
              </w:rPr>
              <w:t>
</w:t>
            </w:r>
            <w:r>
              <w:rPr>
                <w:rFonts w:ascii="Times New Roman"/>
                <w:b/>
                <w:i w:val="false"/>
                <w:color w:val="000000"/>
                <w:sz w:val="20"/>
              </w:rPr>
              <w:t xml:space="preserve">1) тауарларды толық немесе ішінара қайтарғанда; </w:t>
            </w:r>
          </w:p>
          <w:bookmarkEnd w:id="1758"/>
          <w:bookmarkStart w:name="z1312" w:id="1759"/>
          <w:p>
            <w:pPr>
              <w:spacing w:after="20"/>
              <w:ind w:left="20"/>
              <w:jc w:val="both"/>
            </w:pPr>
            <w:r>
              <w:rPr>
                <w:rFonts w:ascii="Times New Roman"/>
                <w:b w:val="false"/>
                <w:i w:val="false"/>
                <w:color w:val="000000"/>
                <w:sz w:val="20"/>
              </w:rPr>
              <w:t>
</w:t>
            </w:r>
            <w:r>
              <w:rPr>
                <w:rFonts w:ascii="Times New Roman"/>
                <w:b/>
                <w:i w:val="false"/>
                <w:color w:val="000000"/>
                <w:sz w:val="20"/>
              </w:rPr>
              <w:t xml:space="preserve">2) мәміленің шарттарын өзгерткенде; </w:t>
            </w:r>
          </w:p>
          <w:bookmarkEnd w:id="1759"/>
          <w:bookmarkStart w:name="z1313" w:id="1760"/>
          <w:p>
            <w:pPr>
              <w:spacing w:after="20"/>
              <w:ind w:left="20"/>
              <w:jc w:val="both"/>
            </w:pPr>
            <w:r>
              <w:rPr>
                <w:rFonts w:ascii="Times New Roman"/>
                <w:b w:val="false"/>
                <w:i w:val="false"/>
                <w:color w:val="000000"/>
                <w:sz w:val="20"/>
              </w:rPr>
              <w:t>
</w:t>
            </w:r>
            <w:r>
              <w:rPr>
                <w:rFonts w:ascii="Times New Roman"/>
                <w:b/>
                <w:i w:val="false"/>
                <w:color w:val="000000"/>
                <w:sz w:val="20"/>
              </w:rPr>
              <w:t xml:space="preserve">3) сатылған немесе сатып алынған тауарлар, орындалған жұмыстар, көрсетілген қызметтер үшін бағаны, өтемақыны өзгерткенде; </w:t>
            </w:r>
          </w:p>
          <w:bookmarkEnd w:id="1760"/>
          <w:bookmarkStart w:name="z1314" w:id="1761"/>
          <w:p>
            <w:pPr>
              <w:spacing w:after="20"/>
              <w:ind w:left="20"/>
              <w:jc w:val="both"/>
            </w:pPr>
            <w:r>
              <w:rPr>
                <w:rFonts w:ascii="Times New Roman"/>
                <w:b w:val="false"/>
                <w:i w:val="false"/>
                <w:color w:val="000000"/>
                <w:sz w:val="20"/>
              </w:rPr>
              <w:t>
</w:t>
            </w:r>
            <w:r>
              <w:rPr>
                <w:rFonts w:ascii="Times New Roman"/>
                <w:b/>
                <w:i w:val="false"/>
                <w:color w:val="000000"/>
                <w:sz w:val="20"/>
              </w:rPr>
              <w:t xml:space="preserve">4) бағадан жеңілдіктер, сатудан жеңілдіктер жасалғанда; </w:t>
            </w:r>
          </w:p>
          <w:bookmarkEnd w:id="1761"/>
          <w:bookmarkStart w:name="z1315" w:id="1762"/>
          <w:p>
            <w:pPr>
              <w:spacing w:after="20"/>
              <w:ind w:left="20"/>
              <w:jc w:val="both"/>
            </w:pPr>
            <w:r>
              <w:rPr>
                <w:rFonts w:ascii="Times New Roman"/>
                <w:b w:val="false"/>
                <w:i w:val="false"/>
                <w:color w:val="000000"/>
                <w:sz w:val="20"/>
              </w:rPr>
              <w:t>
</w:t>
            </w:r>
            <w:r>
              <w:rPr>
                <w:rFonts w:ascii="Times New Roman"/>
                <w:b/>
                <w:i w:val="false"/>
                <w:color w:val="000000"/>
                <w:sz w:val="20"/>
              </w:rPr>
              <w:t xml:space="preserve">5) шарттың талаптарын негізге ала отырып, өткізілген немесе сатып алынған тауарлар, орындалған жұмыстар, көрсетілген қызметтер үшін ұлттық валютамен төленуге тиіс сома өзгергенде; </w:t>
            </w:r>
          </w:p>
          <w:bookmarkEnd w:id="1762"/>
          <w:bookmarkStart w:name="z1316" w:id="1763"/>
          <w:p>
            <w:pPr>
              <w:spacing w:after="20"/>
              <w:ind w:left="20"/>
              <w:jc w:val="both"/>
            </w:pPr>
            <w:r>
              <w:rPr>
                <w:rFonts w:ascii="Times New Roman"/>
                <w:b w:val="false"/>
                <w:i w:val="false"/>
                <w:color w:val="000000"/>
                <w:sz w:val="20"/>
              </w:rPr>
              <w:t>
</w:t>
            </w:r>
            <w:r>
              <w:rPr>
                <w:rFonts w:ascii="Times New Roman"/>
                <w:b/>
                <w:i w:val="false"/>
                <w:color w:val="000000"/>
                <w:sz w:val="20"/>
              </w:rPr>
              <w:t>6) ол бойынша табысты түзету осы баптың 2-тармағына сәйкес жүргізілетін талапты есептен шығарғанда;</w:t>
            </w:r>
          </w:p>
          <w:bookmarkEnd w:id="1763"/>
          <w:bookmarkStart w:name="z7957" w:id="1764"/>
          <w:p>
            <w:pPr>
              <w:spacing w:after="20"/>
              <w:ind w:left="20"/>
              <w:jc w:val="both"/>
            </w:pPr>
            <w:r>
              <w:rPr>
                <w:rFonts w:ascii="Times New Roman"/>
                <w:b w:val="false"/>
                <w:i w:val="false"/>
                <w:color w:val="000000"/>
                <w:sz w:val="20"/>
              </w:rPr>
              <w:t>
</w:t>
            </w:r>
            <w:r>
              <w:rPr>
                <w:rFonts w:ascii="Times New Roman"/>
                <w:b/>
                <w:i w:val="false"/>
                <w:color w:val="000000"/>
                <w:sz w:val="20"/>
              </w:rPr>
              <w:t>7) осы Кодекстің 130-2-бабында көзделген, келісімшарттың қолданылу мерзімі ішінде салық салу мақсаттарында ұзақ мерзімді келісімшарттар бойынша табыс халықаралық қаржылық есептiлiк стандарттарына және Қазақстан Республикасының бухгалтерлiк есеп пен қаржылық есептiлiк туралы заңнамасына сәйкес салық төлеушінің бухгалтерлік есебінде айқындалған, осындай келісімшарт бойынша табыстардан асып түскен жағдайда түзетуге жатады. Бұл ретте түзету табысты осындай асып түсу мөлшерінде азайту арқылы жүргізіледі.</w:t>
            </w:r>
          </w:p>
          <w:bookmarkEnd w:id="1764"/>
          <w:bookmarkStart w:name="z1317" w:id="1765"/>
          <w:p>
            <w:pPr>
              <w:spacing w:after="20"/>
              <w:ind w:left="20"/>
              <w:jc w:val="both"/>
            </w:pPr>
            <w:r>
              <w:rPr>
                <w:rFonts w:ascii="Times New Roman"/>
                <w:b w:val="false"/>
                <w:i w:val="false"/>
                <w:color w:val="000000"/>
                <w:sz w:val="20"/>
              </w:rPr>
              <w:t>
</w:t>
            </w:r>
            <w:r>
              <w:rPr>
                <w:rFonts w:ascii="Times New Roman"/>
                <w:b/>
                <w:i w:val="false"/>
                <w:color w:val="000000"/>
                <w:sz w:val="20"/>
              </w:rPr>
              <w:t xml:space="preserve">2. Табысты түзетуді салық төлеуші-кредитор: </w:t>
            </w:r>
          </w:p>
          <w:bookmarkEnd w:id="1765"/>
          <w:bookmarkStart w:name="z1318" w:id="1766"/>
          <w:p>
            <w:pPr>
              <w:spacing w:after="20"/>
              <w:ind w:left="20"/>
              <w:jc w:val="both"/>
            </w:pPr>
            <w:r>
              <w:rPr>
                <w:rFonts w:ascii="Times New Roman"/>
                <w:b w:val="false"/>
                <w:i w:val="false"/>
                <w:color w:val="000000"/>
                <w:sz w:val="20"/>
              </w:rPr>
              <w:t>
</w:t>
            </w:r>
            <w:r>
              <w:rPr>
                <w:rFonts w:ascii="Times New Roman"/>
                <w:b/>
                <w:i w:val="false"/>
                <w:color w:val="000000"/>
                <w:sz w:val="20"/>
              </w:rPr>
              <w:t xml:space="preserve">заңды тұлғадан: </w:t>
            </w:r>
          </w:p>
          <w:bookmarkEnd w:id="1766"/>
          <w:bookmarkStart w:name="z1319" w:id="1767"/>
          <w:p>
            <w:pPr>
              <w:spacing w:after="20"/>
              <w:ind w:left="20"/>
              <w:jc w:val="both"/>
            </w:pPr>
            <w:r>
              <w:rPr>
                <w:rFonts w:ascii="Times New Roman"/>
                <w:b w:val="false"/>
                <w:i w:val="false"/>
                <w:color w:val="000000"/>
                <w:sz w:val="20"/>
              </w:rPr>
              <w:t>
</w:t>
            </w:r>
            <w:r>
              <w:rPr>
                <w:rFonts w:ascii="Times New Roman"/>
                <w:b/>
                <w:i w:val="false"/>
                <w:color w:val="000000"/>
                <w:sz w:val="20"/>
              </w:rPr>
              <w:t xml:space="preserve">дара кәсіпкерден; </w:t>
            </w:r>
          </w:p>
          <w:bookmarkEnd w:id="1767"/>
          <w:bookmarkStart w:name="z1320" w:id="1768"/>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Республикасында қызметін тұрақты мекеме арқылы жүзеге асыратын бейрезидент заңды тұлғадан осындай тұрақты мекеменің қызметіне қатысты талаптар бойынша талапты есептен шығарған кезде жүргізеді. </w:t>
            </w:r>
          </w:p>
          <w:bookmarkEnd w:id="1768"/>
          <w:bookmarkStart w:name="z1321" w:id="1769"/>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тармақта көзделген табысты түзету: </w:t>
            </w:r>
          </w:p>
          <w:bookmarkEnd w:id="1769"/>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төлеуші-дебитор таратылған кезде оны тарату балансын бекіту күніне салық төлеуші-кредитор талап қоймаған; </w:t>
            </w:r>
          </w:p>
          <w:bookmarkStart w:name="z1322" w:id="1770"/>
          <w:p>
            <w:pPr>
              <w:spacing w:after="20"/>
              <w:ind w:left="20"/>
              <w:jc w:val="both"/>
            </w:pPr>
            <w:r>
              <w:rPr>
                <w:rFonts w:ascii="Times New Roman"/>
                <w:b w:val="false"/>
                <w:i w:val="false"/>
                <w:color w:val="000000"/>
                <w:sz w:val="20"/>
              </w:rPr>
              <w:t>
</w:t>
            </w:r>
            <w:r>
              <w:rPr>
                <w:rFonts w:ascii="Times New Roman"/>
                <w:b/>
                <w:i w:val="false"/>
                <w:color w:val="000000"/>
                <w:sz w:val="20"/>
              </w:rPr>
              <w:t xml:space="preserve">2) заңды күшіне енген сот шешімі бойынша талап есептен шығарылған жағдайларда жүзеге асырылады. </w:t>
            </w:r>
          </w:p>
          <w:bookmarkEnd w:id="1770"/>
          <w:bookmarkStart w:name="z1323" w:id="1771"/>
          <w:p>
            <w:pPr>
              <w:spacing w:after="20"/>
              <w:ind w:left="20"/>
              <w:jc w:val="both"/>
            </w:pPr>
            <w:r>
              <w:rPr>
                <w:rFonts w:ascii="Times New Roman"/>
                <w:b w:val="false"/>
                <w:i w:val="false"/>
                <w:color w:val="000000"/>
                <w:sz w:val="20"/>
              </w:rPr>
              <w:t>
</w:t>
            </w:r>
            <w:r>
              <w:rPr>
                <w:rFonts w:ascii="Times New Roman"/>
                <w:b/>
                <w:i w:val="false"/>
                <w:color w:val="000000"/>
                <w:sz w:val="20"/>
              </w:rPr>
              <w:t xml:space="preserve">Түзету бір мезгілде мынадай талаптарды сақтаған кезде: </w:t>
            </w:r>
          </w:p>
          <w:bookmarkEnd w:id="1771"/>
          <w:bookmarkStart w:name="z1324" w:id="1772"/>
          <w:p>
            <w:pPr>
              <w:spacing w:after="20"/>
              <w:ind w:left="20"/>
              <w:jc w:val="both"/>
            </w:pPr>
            <w:r>
              <w:rPr>
                <w:rFonts w:ascii="Times New Roman"/>
                <w:b w:val="false"/>
                <w:i w:val="false"/>
                <w:color w:val="000000"/>
                <w:sz w:val="20"/>
              </w:rPr>
              <w:t>
</w:t>
            </w:r>
            <w:r>
              <w:rPr>
                <w:rFonts w:ascii="Times New Roman"/>
                <w:b/>
                <w:i w:val="false"/>
                <w:color w:val="000000"/>
                <w:sz w:val="20"/>
              </w:rPr>
              <w:t xml:space="preserve">1) талаптардың туындауын растайтын бастапқы құжаттар болғанда; </w:t>
            </w:r>
          </w:p>
          <w:bookmarkEnd w:id="1772"/>
          <w:bookmarkStart w:name="z1325" w:id="1773"/>
          <w:p>
            <w:pPr>
              <w:spacing w:after="20"/>
              <w:ind w:left="20"/>
              <w:jc w:val="both"/>
            </w:pPr>
            <w:r>
              <w:rPr>
                <w:rFonts w:ascii="Times New Roman"/>
                <w:b w:val="false"/>
                <w:i w:val="false"/>
                <w:color w:val="000000"/>
                <w:sz w:val="20"/>
              </w:rPr>
              <w:t>
</w:t>
            </w:r>
            <w:r>
              <w:rPr>
                <w:rFonts w:ascii="Times New Roman"/>
                <w:b/>
                <w:i w:val="false"/>
                <w:color w:val="000000"/>
                <w:sz w:val="20"/>
              </w:rPr>
              <w:t xml:space="preserve">2) талап бухгалтерлік есепте табысты түзету күніне көрсетілгенде не алдыңғы кезеңдердегі бухгалтерлік есепте шығысқа жатқызылғанда (есептен шығарылғанда) жүргізіледі. Табысты түзету есептен шығарылған талаптың және осындай талап бойынша бұрын танылған табыстың сомасы шегінде жүргізіледі. </w:t>
            </w:r>
          </w:p>
          <w:bookmarkEnd w:id="1773"/>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Кодекске сәйкес күмәнді деп танылған талаптарға осы тармақтың ережелері қолданылмайды. </w:t>
            </w:r>
          </w:p>
          <w:bookmarkStart w:name="z1326" w:id="1774"/>
          <w:p>
            <w:pPr>
              <w:spacing w:after="20"/>
              <w:ind w:left="20"/>
              <w:jc w:val="both"/>
            </w:pPr>
            <w:r>
              <w:rPr>
                <w:rFonts w:ascii="Times New Roman"/>
                <w:b w:val="false"/>
                <w:i w:val="false"/>
                <w:color w:val="000000"/>
                <w:sz w:val="20"/>
              </w:rPr>
              <w:t>
</w:t>
            </w:r>
            <w:r>
              <w:rPr>
                <w:rFonts w:ascii="Times New Roman"/>
                <w:b/>
                <w:i w:val="false"/>
                <w:color w:val="000000"/>
                <w:sz w:val="20"/>
              </w:rPr>
              <w:t>3. Табысты түзету талаптардың мөлшерін оларды кәсіпорынның сатып алу-сату шарты бойынша мүліктік кешен ретінде беруге байланысты азайтылған кезде жүргізілмейді.</w:t>
            </w:r>
          </w:p>
          <w:bookmarkEnd w:id="1774"/>
          <w:bookmarkStart w:name="z8196" w:id="1775"/>
          <w:p>
            <w:pPr>
              <w:spacing w:after="20"/>
              <w:ind w:left="20"/>
              <w:jc w:val="both"/>
            </w:pPr>
            <w:r>
              <w:rPr>
                <w:rFonts w:ascii="Times New Roman"/>
                <w:b w:val="false"/>
                <w:i w:val="false"/>
                <w:color w:val="000000"/>
                <w:sz w:val="20"/>
              </w:rPr>
              <w:t>
</w:t>
            </w:r>
            <w:r>
              <w:rPr>
                <w:rFonts w:ascii="Times New Roman"/>
                <w:b/>
                <w:i w:val="false"/>
                <w:color w:val="000000"/>
                <w:sz w:val="20"/>
              </w:rPr>
              <w:t xml:space="preserve">4. Егер осы тармақта өзгеше белгіленбесе, табыстар мен шегерiмдердi түзету осы баптың </w:t>
            </w:r>
            <w:r>
              <w:rPr>
                <w:rFonts w:ascii="Times New Roman"/>
                <w:b w:val="false"/>
                <w:i w:val="false"/>
                <w:color w:val="000000"/>
                <w:sz w:val="20"/>
              </w:rPr>
              <w:t>1-тармағында</w:t>
            </w:r>
            <w:r>
              <w:rPr>
                <w:rFonts w:ascii="Times New Roman"/>
                <w:b/>
                <w:i w:val="false"/>
                <w:color w:val="000000"/>
                <w:sz w:val="20"/>
              </w:rPr>
              <w:t xml:space="preserve"> көрсетiлген жағдайлар басталған салық кезеңiнде жүргiзiледi.</w:t>
            </w:r>
          </w:p>
          <w:bookmarkEnd w:id="1775"/>
          <w:bookmarkStart w:name="z8197" w:id="1776"/>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баптың </w:t>
            </w:r>
            <w:r>
              <w:rPr>
                <w:rFonts w:ascii="Times New Roman"/>
                <w:b w:val="false"/>
                <w:i w:val="false"/>
                <w:color w:val="000000"/>
                <w:sz w:val="20"/>
              </w:rPr>
              <w:t>1-тармағының</w:t>
            </w:r>
            <w:r>
              <w:rPr>
                <w:rFonts w:ascii="Times New Roman"/>
                <w:b/>
                <w:i w:val="false"/>
                <w:color w:val="000000"/>
                <w:sz w:val="20"/>
              </w:rPr>
              <w:t xml:space="preserve"> 7) тармақшасына сәйкес табыстар мен шегерімдерді түзету ұзақ мерзімді келісімшарттың қолданылу мерзімі аяқталатын салық кезеңінде жүргізіледі.</w:t>
            </w:r>
          </w:p>
          <w:bookmarkEnd w:id="177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132-бапқа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02.07.2014 </w:t>
            </w:r>
            <w:r>
              <w:rPr>
                <w:rFonts w:ascii="Times New Roman"/>
                <w:b w:val="false"/>
                <w:i w:val="false"/>
                <w:color w:val="000000"/>
                <w:sz w:val="20"/>
              </w:rPr>
              <w:t>N 225-V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1327" w:id="1777"/>
          <w:p>
            <w:pPr>
              <w:spacing w:after="0"/>
              <w:ind w:left="0"/>
              <w:jc w:val="both"/>
            </w:pPr>
            <w:r>
              <w:rPr>
                <w:rFonts w:ascii="Times New Roman"/>
                <w:b/>
                <w:i w:val="false"/>
                <w:color w:val="000000"/>
              </w:rPr>
              <w:t xml:space="preserve"> 12-тарау. САЛЫҚ САЛЫНАТЫН ТАБЫСТЫ АЗАЙТУ ЖӘНЕ САЛЫҚ</w:t>
            </w:r>
            <w:r>
              <w:br/>
            </w:r>
            <w:r>
              <w:rPr>
                <w:rFonts w:ascii="Times New Roman"/>
                <w:b/>
                <w:i w:val="false"/>
                <w:color w:val="000000"/>
              </w:rPr>
              <w:t>ТӨЛЕУШІЛЕРДІҢ КЕЙБІР САНАТТАРЫН САЛЫҚ САЛУДАН БОСАТУ</w:t>
            </w:r>
          </w:p>
          <w:bookmarkEnd w:id="1777"/>
          <w:bookmarkStart w:name="z1328" w:id="1778"/>
          <w:p>
            <w:pPr>
              <w:spacing w:after="0"/>
              <w:ind w:left="0"/>
              <w:jc w:val="both"/>
            </w:pPr>
            <w:r>
              <w:rPr>
                <w:rFonts w:ascii="Times New Roman"/>
                <w:b/>
                <w:i w:val="false"/>
                <w:color w:val="000000"/>
              </w:rPr>
              <w:t xml:space="preserve"> 133-бап. Салық салынатын табысты азайту</w:t>
            </w:r>
          </w:p>
          <w:bookmarkEnd w:id="1778"/>
          <w:bookmarkStart w:name="z1329" w:id="1779"/>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төлеушінің салық салынатын табысты мынадай шығыс түрлеріне: </w:t>
            </w:r>
          </w:p>
          <w:bookmarkEnd w:id="1779"/>
          <w:bookmarkStart w:name="z1330" w:id="1780"/>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кезеңінде ірі салық төлеушілер мониторингінде тұрған салық төлеушілер – салық салынатын кірістің 3 пайызынан аспайтын жалпы сомасы мөлшерінде: </w:t>
            </w:r>
          </w:p>
          <w:bookmarkEnd w:id="1780"/>
          <w:p>
            <w:pPr>
              <w:spacing w:after="20"/>
              <w:ind w:left="20"/>
              <w:jc w:val="both"/>
            </w:pPr>
            <w:r>
              <w:rPr>
                <w:rFonts w:ascii="Times New Roman"/>
                <w:b w:val="false"/>
                <w:i w:val="false"/>
                <w:color w:val="000000"/>
                <w:sz w:val="20"/>
              </w:rPr>
              <w:t>
</w:t>
            </w:r>
            <w:r>
              <w:rPr>
                <w:rFonts w:ascii="Times New Roman"/>
                <w:b/>
                <w:i w:val="false"/>
                <w:color w:val="000000"/>
                <w:sz w:val="20"/>
              </w:rPr>
              <w:t xml:space="preserve">нақты шеккен шығыстардың осы Кодекстің 97-бабының 2-тармағында көзделген әлеуметтік сала объектілерін пайдаланған кезде алуға жататын (алынған) табыстардан асып түскен сомасын; </w:t>
            </w:r>
          </w:p>
          <w:p>
            <w:pPr>
              <w:spacing w:after="20"/>
              <w:ind w:left="20"/>
              <w:jc w:val="both"/>
            </w:pPr>
            <w:r>
              <w:rPr>
                <w:rFonts w:ascii="Times New Roman"/>
                <w:b w:val="false"/>
                <w:i w:val="false"/>
                <w:color w:val="000000"/>
                <w:sz w:val="20"/>
              </w:rPr>
              <w:t>
</w:t>
            </w:r>
            <w:r>
              <w:rPr>
                <w:rFonts w:ascii="Times New Roman"/>
                <w:b/>
                <w:i w:val="false"/>
                <w:color w:val="000000"/>
                <w:sz w:val="20"/>
              </w:rPr>
              <w:t>алушысы:</w:t>
            </w:r>
          </w:p>
          <w:p>
            <w:pPr>
              <w:spacing w:after="20"/>
              <w:ind w:left="20"/>
              <w:jc w:val="both"/>
            </w:pPr>
            <w:r>
              <w:rPr>
                <w:rFonts w:ascii="Times New Roman"/>
                <w:b w:val="false"/>
                <w:i w:val="false"/>
                <w:color w:val="000000"/>
                <w:sz w:val="20"/>
              </w:rPr>
              <w:t>
</w:t>
            </w:r>
            <w:r>
              <w:rPr>
                <w:rFonts w:ascii="Times New Roman"/>
                <w:b/>
                <w:i w:val="false"/>
                <w:color w:val="000000"/>
                <w:sz w:val="20"/>
              </w:rPr>
              <w:t>коммерциялық емес ұйым;</w:t>
            </w:r>
          </w:p>
          <w:p>
            <w:pPr>
              <w:spacing w:after="20"/>
              <w:ind w:left="20"/>
              <w:jc w:val="both"/>
            </w:pPr>
            <w:r>
              <w:rPr>
                <w:rFonts w:ascii="Times New Roman"/>
                <w:b w:val="false"/>
                <w:i w:val="false"/>
                <w:color w:val="000000"/>
                <w:sz w:val="20"/>
              </w:rPr>
              <w:t>
</w:t>
            </w:r>
            <w:r>
              <w:rPr>
                <w:rFonts w:ascii="Times New Roman"/>
                <w:b/>
                <w:i w:val="false"/>
                <w:color w:val="000000"/>
                <w:sz w:val="20"/>
              </w:rPr>
              <w:t>әлеуметтiк саладағы қызметті жүзеге асыратын ұйым;</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135-3-бабы 1-тармағының екінші абзацында айқындалған заңды тұлға болып табылатын, өтеусiз негiзде берiлген мүлiктiң құнын;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көмекті алатын тұлғаның тарапынан өтініш жасалу негізінде салық төлеушінің шешімі болған кездегі қайырымдылық көмекті; </w:t>
            </w:r>
          </w:p>
          <w:bookmarkStart w:name="z6057" w:id="1781"/>
          <w:p>
            <w:pPr>
              <w:spacing w:after="20"/>
              <w:ind w:left="20"/>
              <w:jc w:val="both"/>
            </w:pPr>
            <w:r>
              <w:rPr>
                <w:rFonts w:ascii="Times New Roman"/>
                <w:b w:val="false"/>
                <w:i w:val="false"/>
                <w:color w:val="000000"/>
                <w:sz w:val="20"/>
              </w:rPr>
              <w:t>
</w:t>
            </w:r>
            <w:r>
              <w:rPr>
                <w:rFonts w:ascii="Times New Roman"/>
                <w:b/>
                <w:i w:val="false"/>
                <w:color w:val="000000"/>
                <w:sz w:val="20"/>
              </w:rPr>
              <w:t xml:space="preserve">1-1) осы тармақтың 1) тармақшасында көрсетілген салық төлеушілерді қоспағанда, салық төлеушілер – салық салынатын кірістің 4 пайызынан аспайтын жалпы сомасы мөлшерінде: </w:t>
            </w:r>
          </w:p>
          <w:bookmarkEnd w:id="1781"/>
          <w:bookmarkStart w:name="z6058" w:id="1782"/>
          <w:p>
            <w:pPr>
              <w:spacing w:after="20"/>
              <w:ind w:left="20"/>
              <w:jc w:val="both"/>
            </w:pPr>
            <w:r>
              <w:rPr>
                <w:rFonts w:ascii="Times New Roman"/>
                <w:b w:val="false"/>
                <w:i w:val="false"/>
                <w:color w:val="000000"/>
                <w:sz w:val="20"/>
              </w:rPr>
              <w:t>
</w:t>
            </w:r>
            <w:r>
              <w:rPr>
                <w:rFonts w:ascii="Times New Roman"/>
                <w:b/>
                <w:i w:val="false"/>
                <w:color w:val="000000"/>
                <w:sz w:val="20"/>
              </w:rPr>
              <w:t xml:space="preserve">нақты шеккен шығыстардың осы Кодекстің 97-бабының </w:t>
            </w:r>
            <w:r>
              <w:rPr>
                <w:rFonts w:ascii="Times New Roman"/>
                <w:b w:val="false"/>
                <w:i w:val="false"/>
                <w:color w:val="000000"/>
                <w:sz w:val="20"/>
              </w:rPr>
              <w:t>2-тармағында</w:t>
            </w:r>
            <w:r>
              <w:rPr>
                <w:rFonts w:ascii="Times New Roman"/>
                <w:b/>
                <w:i w:val="false"/>
                <w:color w:val="000000"/>
                <w:sz w:val="20"/>
              </w:rPr>
              <w:t xml:space="preserve"> көзделген әлеуметтік сала объектілерін пайдаланған кезде алуға жататын (алынған) кірістерден асып түскен сомасын; </w:t>
            </w:r>
          </w:p>
          <w:bookmarkEnd w:id="1782"/>
          <w:bookmarkStart w:name="z6059" w:id="1783"/>
          <w:p>
            <w:pPr>
              <w:spacing w:after="20"/>
              <w:ind w:left="20"/>
              <w:jc w:val="both"/>
            </w:pPr>
            <w:r>
              <w:rPr>
                <w:rFonts w:ascii="Times New Roman"/>
                <w:b w:val="false"/>
                <w:i w:val="false"/>
                <w:color w:val="000000"/>
                <w:sz w:val="20"/>
              </w:rPr>
              <w:t>
</w:t>
            </w:r>
            <w:r>
              <w:rPr>
                <w:rFonts w:ascii="Times New Roman"/>
                <w:b/>
                <w:i w:val="false"/>
                <w:color w:val="000000"/>
                <w:sz w:val="20"/>
              </w:rPr>
              <w:t>алушысы:</w:t>
            </w:r>
          </w:p>
          <w:bookmarkEnd w:id="1783"/>
          <w:bookmarkStart w:name="z6060" w:id="1784"/>
          <w:p>
            <w:pPr>
              <w:spacing w:after="20"/>
              <w:ind w:left="20"/>
              <w:jc w:val="both"/>
            </w:pPr>
            <w:r>
              <w:rPr>
                <w:rFonts w:ascii="Times New Roman"/>
                <w:b w:val="false"/>
                <w:i w:val="false"/>
                <w:color w:val="000000"/>
                <w:sz w:val="20"/>
              </w:rPr>
              <w:t>
</w:t>
            </w:r>
            <w:r>
              <w:rPr>
                <w:rFonts w:ascii="Times New Roman"/>
                <w:b/>
                <w:i w:val="false"/>
                <w:color w:val="000000"/>
                <w:sz w:val="20"/>
              </w:rPr>
              <w:t>коммерциялық емес ұйым;</w:t>
            </w:r>
          </w:p>
          <w:bookmarkEnd w:id="1784"/>
          <w:bookmarkStart w:name="z6061" w:id="1785"/>
          <w:p>
            <w:pPr>
              <w:spacing w:after="20"/>
              <w:ind w:left="20"/>
              <w:jc w:val="both"/>
            </w:pPr>
            <w:r>
              <w:rPr>
                <w:rFonts w:ascii="Times New Roman"/>
                <w:b w:val="false"/>
                <w:i w:val="false"/>
                <w:color w:val="000000"/>
                <w:sz w:val="20"/>
              </w:rPr>
              <w:t>
</w:t>
            </w:r>
            <w:r>
              <w:rPr>
                <w:rFonts w:ascii="Times New Roman"/>
                <w:b/>
                <w:i w:val="false"/>
                <w:color w:val="000000"/>
                <w:sz w:val="20"/>
              </w:rPr>
              <w:t>әлеуметтiк саладағы қызметті жүзеге асыратын ұйым;</w:t>
            </w:r>
          </w:p>
          <w:bookmarkEnd w:id="1785"/>
          <w:bookmarkStart w:name="z6062" w:id="1786"/>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135-3-бабы </w:t>
            </w:r>
            <w:r>
              <w:rPr>
                <w:rFonts w:ascii="Times New Roman"/>
                <w:b w:val="false"/>
                <w:i w:val="false"/>
                <w:color w:val="000000"/>
                <w:sz w:val="20"/>
              </w:rPr>
              <w:t>1-тармағының</w:t>
            </w:r>
            <w:r>
              <w:rPr>
                <w:rFonts w:ascii="Times New Roman"/>
                <w:b/>
                <w:i w:val="false"/>
                <w:color w:val="000000"/>
                <w:sz w:val="20"/>
              </w:rPr>
              <w:t xml:space="preserve"> екінші абзацында айқындалған заңды тұлға болып табылатын, өтеусiз негiзде берiлген мүлiктiң құнын;</w:t>
            </w:r>
          </w:p>
          <w:bookmarkEnd w:id="1786"/>
          <w:bookmarkStart w:name="z6063" w:id="1787"/>
          <w:p>
            <w:pPr>
              <w:spacing w:after="20"/>
              <w:ind w:left="20"/>
              <w:jc w:val="both"/>
            </w:pPr>
            <w:r>
              <w:rPr>
                <w:rFonts w:ascii="Times New Roman"/>
                <w:b w:val="false"/>
                <w:i w:val="false"/>
                <w:color w:val="000000"/>
                <w:sz w:val="20"/>
              </w:rPr>
              <w:t>
</w:t>
            </w:r>
            <w:r>
              <w:rPr>
                <w:rFonts w:ascii="Times New Roman"/>
                <w:b/>
                <w:i w:val="false"/>
                <w:color w:val="000000"/>
                <w:sz w:val="20"/>
              </w:rPr>
              <w:t>көмекті алатын тұлғаның тарапынан өтініш жасалу негізінде салық төлеушінің шешімі болған кездегі қайырымдылық көмекті;</w:t>
            </w:r>
          </w:p>
          <w:bookmarkEnd w:id="1787"/>
          <w:bookmarkStart w:name="z1334" w:id="1788"/>
          <w:p>
            <w:pPr>
              <w:spacing w:after="20"/>
              <w:ind w:left="20"/>
              <w:jc w:val="both"/>
            </w:pPr>
            <w:r>
              <w:rPr>
                <w:rFonts w:ascii="Times New Roman"/>
                <w:b w:val="false"/>
                <w:i w:val="false"/>
                <w:color w:val="000000"/>
                <w:sz w:val="20"/>
              </w:rPr>
              <w:t>
</w:t>
            </w:r>
            <w:r>
              <w:rPr>
                <w:rFonts w:ascii="Times New Roman"/>
                <w:b/>
                <w:i w:val="false"/>
                <w:color w:val="000000"/>
                <w:sz w:val="20"/>
              </w:rPr>
              <w:t xml:space="preserve">2) мүгедектердің еңбегіне ақы төлеуге жұмсалған шығыстардың 2 еселенген мөлшерін және мүгедектердің жалақысының және басқа да төлемдердің есептелген әлеуметтік салық сомасының 50 пайызын; </w:t>
            </w:r>
          </w:p>
          <w:bookmarkEnd w:id="1788"/>
          <w:bookmarkStart w:name="z1335" w:id="1789"/>
          <w:p>
            <w:pPr>
              <w:spacing w:after="20"/>
              <w:ind w:left="20"/>
              <w:jc w:val="both"/>
            </w:pPr>
            <w:r>
              <w:rPr>
                <w:rFonts w:ascii="Times New Roman"/>
                <w:b w:val="false"/>
                <w:i w:val="false"/>
                <w:color w:val="000000"/>
                <w:sz w:val="20"/>
              </w:rPr>
              <w:t>
</w:t>
            </w:r>
            <w:r>
              <w:rPr>
                <w:rFonts w:ascii="Times New Roman"/>
                <w:b/>
                <w:i w:val="false"/>
                <w:color w:val="000000"/>
                <w:sz w:val="20"/>
              </w:rPr>
              <w:t>3) жеке тұлға салық төлеушіде кемінде үш жыл жұмыс істеу міндеттемесі туралы шарт жасасқан жағдайда, салық төлеушімен еңбек қатынастарында тұрмаған жеке тұлғаны оқытуға арналған шығыстарды азайтуға құқығы бар.</w:t>
            </w:r>
          </w:p>
          <w:bookmarkEnd w:id="1789"/>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мақсатында оқытуға арналған шығыстар:</w:t>
            </w:r>
          </w:p>
          <w:p>
            <w:pPr>
              <w:spacing w:after="20"/>
              <w:ind w:left="20"/>
              <w:jc w:val="both"/>
            </w:pPr>
            <w:r>
              <w:rPr>
                <w:rFonts w:ascii="Times New Roman"/>
                <w:b w:val="false"/>
                <w:i w:val="false"/>
                <w:color w:val="000000"/>
                <w:sz w:val="20"/>
              </w:rPr>
              <w:t>
</w:t>
            </w:r>
            <w:r>
              <w:rPr>
                <w:rFonts w:ascii="Times New Roman"/>
                <w:b/>
                <w:i w:val="false"/>
                <w:color w:val="000000"/>
                <w:sz w:val="20"/>
              </w:rPr>
              <w:t>оқытуға ақы төлеуге іс жүзінде жұмсалған шығыстарды;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уәкілетті орган </w:t>
            </w:r>
            <w:r>
              <w:rPr>
                <w:rFonts w:ascii="Times New Roman"/>
                <w:b/>
                <w:i w:val="false"/>
                <w:color w:val="000000"/>
                <w:sz w:val="20"/>
              </w:rPr>
              <w:t>белгілеген</w:t>
            </w:r>
            <w:r>
              <w:rPr>
                <w:rFonts w:ascii="Times New Roman"/>
                <w:b/>
                <w:i w:val="false"/>
                <w:color w:val="000000"/>
                <w:sz w:val="20"/>
              </w:rPr>
              <w:t xml:space="preserve"> нормалар шегінде тұруға іс жүзінде жұмсалған шығыстарды;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оқитын адамға салық төлеуші айқындаған мөлшерде, бірақ уәкілетті орган </w:t>
            </w:r>
            <w:r>
              <w:rPr>
                <w:rFonts w:ascii="Times New Roman"/>
                <w:b/>
                <w:i w:val="false"/>
                <w:color w:val="000000"/>
                <w:sz w:val="20"/>
              </w:rPr>
              <w:t>белгілеген</w:t>
            </w:r>
            <w:r>
              <w:rPr>
                <w:rFonts w:ascii="Times New Roman"/>
                <w:b/>
                <w:i w:val="false"/>
                <w:color w:val="000000"/>
                <w:sz w:val="20"/>
              </w:rPr>
              <w:t xml:space="preserve"> нормалардан аспайтын ақша сомасын төлеуге арналған шығыстарды; </w:t>
            </w:r>
          </w:p>
          <w:p>
            <w:pPr>
              <w:spacing w:after="20"/>
              <w:ind w:left="20"/>
              <w:jc w:val="both"/>
            </w:pPr>
            <w:r>
              <w:rPr>
                <w:rFonts w:ascii="Times New Roman"/>
                <w:b w:val="false"/>
                <w:i w:val="false"/>
                <w:color w:val="000000"/>
                <w:sz w:val="20"/>
              </w:rPr>
              <w:t>
</w:t>
            </w:r>
            <w:r>
              <w:rPr>
                <w:rFonts w:ascii="Times New Roman"/>
                <w:b/>
                <w:i w:val="false"/>
                <w:color w:val="000000"/>
                <w:sz w:val="20"/>
              </w:rPr>
              <w:t>оқуға түскен кезде оқу орнына баруы және оқу аяқталғаннан кейін қайтуына іс жүзінде жұмсалған шығыстарды қамтиды.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w:t>
            </w:r>
          </w:p>
          <w:p>
            <w:pPr>
              <w:spacing w:after="20"/>
              <w:ind w:left="20"/>
              <w:jc w:val="both"/>
            </w:pPr>
            <w:r>
              <w:rPr>
                <w:rFonts w:ascii="Times New Roman"/>
                <w:b w:val="false"/>
                <w:i w:val="false"/>
                <w:color w:val="000000"/>
                <w:sz w:val="20"/>
              </w:rPr>
              <w:t>
</w:t>
            </w:r>
            <w:r>
              <w:rPr>
                <w:rFonts w:ascii="Times New Roman"/>
                <w:b/>
                <w:i w:val="false"/>
                <w:color w:val="000000"/>
                <w:sz w:val="20"/>
              </w:rPr>
              <w:t>жеке тұлға оқыту шығыстарын жеке тұлғаның оқуы аяқталған салық кезеңін, сондай-ақ кейінгі салық кезеңін қамтитын уақыт кезеңі ішінде толық немесе ішінара өтеген жағдайды қоспағанда, оқыту шығыстары бойынша осы тармақшаның ережелері қолданылған жеке тұлғамен еңбек шарты жеке тұлғаның оқуы аяқталған күннен бастап үш ай ішінде жасалмаған жағдайда қолданылмайды. Мұндай өтеу жағдайында осы тармақшаның ережелері оқыту шығыстарының жеке тұлға өтемеген сомасының мөлшерінде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жеке тұлға оқыту шығыстарын еңбек шарты бұзылған салық кезеңін, сондай-ақ кейінгі салық кезеңін қамтитын уақыт кезеңі ішінде толық немесе ішінара өтеген жағдайды қоспағанда, оқыту шығыстары бойынша осы тармақшаның ережелері қолданылған жеке тұлғамен еңбек шарты мұндай тұлғамен еңбек шарты жасалған күннен бастап үш жыл өткенге дейін бұзылған жағдайларда қолданылмайды. Мұндай өтеу жағдайында осы тармақшаның ережелері оқыту шығыстарының жеке тұлға өтемеген сомасының мөлшерінде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жер қойнауын пайдаланушы мұндай оқыту шығыстарына қатысты осы Кодекстің </w:t>
            </w:r>
            <w:r>
              <w:rPr>
                <w:rFonts w:ascii="Times New Roman"/>
                <w:b w:val="false"/>
                <w:i w:val="false"/>
                <w:color w:val="000000"/>
                <w:sz w:val="20"/>
              </w:rPr>
              <w:t>112-бабының</w:t>
            </w:r>
            <w:r>
              <w:rPr>
                <w:rFonts w:ascii="Times New Roman"/>
                <w:b/>
                <w:i w:val="false"/>
                <w:color w:val="000000"/>
                <w:sz w:val="20"/>
              </w:rPr>
              <w:t xml:space="preserve"> ережелерін қолданған жағдайда қолданылмайды.</w:t>
            </w:r>
          </w:p>
          <w:bookmarkStart w:name="z6009" w:id="1790"/>
          <w:p>
            <w:pPr>
              <w:spacing w:after="20"/>
              <w:ind w:left="20"/>
              <w:jc w:val="both"/>
            </w:pPr>
            <w:r>
              <w:rPr>
                <w:rFonts w:ascii="Times New Roman"/>
                <w:b w:val="false"/>
                <w:i w:val="false"/>
                <w:color w:val="000000"/>
                <w:sz w:val="20"/>
              </w:rPr>
              <w:t>
</w:t>
            </w:r>
            <w:r>
              <w:rPr>
                <w:rFonts w:ascii="Times New Roman"/>
                <w:b/>
                <w:i w:val="false"/>
                <w:color w:val="000000"/>
                <w:sz w:val="20"/>
              </w:rPr>
              <w:t>4) алушысы осы Кодекстің 135-1-бабының 1-тармағында айқындалған дербес білім беру ұйымы болып табылатын, өтеусiз берiлген мүлiктiң құнын;</w:t>
            </w:r>
          </w:p>
          <w:bookmarkEnd w:id="1790"/>
          <w:bookmarkStart w:name="z6737" w:id="1791"/>
          <w:p>
            <w:pPr>
              <w:spacing w:after="20"/>
              <w:ind w:left="20"/>
              <w:jc w:val="both"/>
            </w:pPr>
            <w:r>
              <w:rPr>
                <w:rFonts w:ascii="Times New Roman"/>
                <w:b w:val="false"/>
                <w:i w:val="false"/>
                <w:color w:val="000000"/>
                <w:sz w:val="20"/>
              </w:rPr>
              <w:t>
</w:t>
            </w:r>
            <w:r>
              <w:rPr>
                <w:rFonts w:ascii="Times New Roman"/>
                <w:b/>
                <w:i w:val="false"/>
                <w:color w:val="000000"/>
                <w:sz w:val="20"/>
              </w:rPr>
              <w:t xml:space="preserve">5) өнертабыстарды, пайдалы модельдерді, өнеркәсіптік үлгілерді қорғау саласындағы уәкілетті орган берген өнеркәсіптік меншік объектілеріне қорғау құжаты бар өнеркәсіптік меншік объектісін құруға байланысты ғылыми-зерттеу және ғылыми-техникалық жұмыстарға, сондай-ақ жоғары оқу орындарынан, ғылыми ұйымдардан және стартап- компаниялардан ғылыми және (немесе) ғылыми-техникалық қызмет нәтижелерін коммерцияландыру мақсатында лицензиялық шарт немесе айрықша құқықты басқаға беру шарты бойынша зияткерлік меншік объектілеріне айрықша құқықтарды сатып алуға арналған шығыстардың (шығындардың) осы Кодекстің </w:t>
            </w:r>
            <w:r>
              <w:rPr>
                <w:rFonts w:ascii="Times New Roman"/>
                <w:b w:val="false"/>
                <w:i w:val="false"/>
                <w:color w:val="000000"/>
                <w:sz w:val="20"/>
              </w:rPr>
              <w:t>108-бабына</w:t>
            </w:r>
            <w:r>
              <w:rPr>
                <w:rFonts w:ascii="Times New Roman"/>
                <w:b/>
                <w:i w:val="false"/>
                <w:color w:val="000000"/>
                <w:sz w:val="20"/>
              </w:rPr>
              <w:t xml:space="preserve"> сәйкес шегерімдерге жатқызылған сомасының елу пайызы мөлшерінде азайтуға құқығы бар.</w:t>
            </w:r>
          </w:p>
          <w:bookmarkEnd w:id="1791"/>
          <w:bookmarkStart w:name="z5906" w:id="1792"/>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Қазақстан Республикасының аумағында ғылыми-зерттеу, ғылыми-техникалық жұмыстардың нәтижесін енгізу туралы индустриялық-инновациялық қызметті мемлекеттік қолдау саласындағы уәкілетті органның қорытындысымен расталған көрсетiлген жұмыстардың нәтижесi және (немесе) ғылыми және (немесе) ғылыми-техникалық қызмет нәтижелері Қазақстан Республикасының аумағында енгiзiлген жағдайда салық кезеңінде қолданылады.</w:t>
            </w:r>
          </w:p>
          <w:bookmarkEnd w:id="1792"/>
          <w:bookmarkStart w:name="z5015" w:id="1793"/>
          <w:p>
            <w:pPr>
              <w:spacing w:after="20"/>
              <w:ind w:left="20"/>
              <w:jc w:val="both"/>
            </w:pPr>
            <w:r>
              <w:rPr>
                <w:rFonts w:ascii="Times New Roman"/>
                <w:b w:val="false"/>
                <w:i w:val="false"/>
                <w:color w:val="000000"/>
                <w:sz w:val="20"/>
              </w:rPr>
              <w:t>
</w:t>
            </w:r>
            <w:r>
              <w:rPr>
                <w:rFonts w:ascii="Times New Roman"/>
                <w:b/>
                <w:i w:val="false"/>
                <w:color w:val="000000"/>
                <w:sz w:val="20"/>
              </w:rPr>
              <w:t>6) осы Кодекстің 147-бабының 2-тармағында көрсетілген салық салынатын табысты айқындау кезінде осы Кодекстің 110-бабының 1-тармағына сәйкес шегеруге жатқызылуға тиіс жұмыскердің табыстары бойынша жұмыс берушінің есепті салық кезеңінде есепке жазылған шығыстарының бір еселік мөлшерінде азайтуға құқығы бар. Осы тармақшада көзделген азайту осы Кодекстің 147-бабының 2-тармағында белгіленген мөлшерлеме бойынша салық салынатын табысқа қатысты жүргізіледі және оны, ауыл шаруашылығы өнімін, акваөсіру (балық өсіру шаруашылығы) өнімін өндірушілер және ауыл шаруашылығы кооперативтері үшін арнаулы салық режимін қолданатын заңды тұлғаларды қоспағанда, ауыл шаруашылығы өнімін, акваөсіру (балық өсіру шаруашылығы) өнімін өндіруші заңды тұлғалар қолданады.</w:t>
            </w:r>
          </w:p>
          <w:bookmarkEnd w:id="1793"/>
          <w:bookmarkStart w:name="z5016" w:id="1794"/>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мақсаттарында өтеусіз берілген мүліктің құны:</w:t>
            </w:r>
          </w:p>
          <w:bookmarkEnd w:id="1794"/>
          <w:p>
            <w:pPr>
              <w:spacing w:after="20"/>
              <w:ind w:left="20"/>
              <w:jc w:val="both"/>
            </w:pPr>
            <w:r>
              <w:rPr>
                <w:rFonts w:ascii="Times New Roman"/>
                <w:b w:val="false"/>
                <w:i w:val="false"/>
                <w:color w:val="000000"/>
                <w:sz w:val="20"/>
              </w:rPr>
              <w:t>
</w:t>
            </w:r>
            <w:r>
              <w:rPr>
                <w:rFonts w:ascii="Times New Roman"/>
                <w:b/>
                <w:i w:val="false"/>
                <w:color w:val="000000"/>
                <w:sz w:val="20"/>
              </w:rPr>
              <w:t>ақша беру кезінде – берілген ақшаның мөлшерімен;</w:t>
            </w:r>
          </w:p>
          <w:p>
            <w:pPr>
              <w:spacing w:after="20"/>
              <w:ind w:left="20"/>
              <w:jc w:val="both"/>
            </w:pPr>
            <w:r>
              <w:rPr>
                <w:rFonts w:ascii="Times New Roman"/>
                <w:b w:val="false"/>
                <w:i w:val="false"/>
                <w:color w:val="000000"/>
                <w:sz w:val="20"/>
              </w:rPr>
              <w:t>
</w:t>
            </w:r>
            <w:r>
              <w:rPr>
                <w:rFonts w:ascii="Times New Roman"/>
                <w:b/>
                <w:i w:val="false"/>
                <w:color w:val="000000"/>
                <w:sz w:val="20"/>
              </w:rPr>
              <w:t>жұмыстар орындау, қызметтер көрсету кезінде – осындай жұмыстарды орындауға, осындай қызметтерді көрсетуге жұмсалған шығыстардың мөлшерімен;</w:t>
            </w:r>
          </w:p>
          <w:p>
            <w:pPr>
              <w:spacing w:after="20"/>
              <w:ind w:left="20"/>
              <w:jc w:val="both"/>
            </w:pPr>
            <w:r>
              <w:rPr>
                <w:rFonts w:ascii="Times New Roman"/>
                <w:b w:val="false"/>
                <w:i w:val="false"/>
                <w:color w:val="000000"/>
                <w:sz w:val="20"/>
              </w:rPr>
              <w:t>
</w:t>
            </w:r>
            <w:r>
              <w:rPr>
                <w:rFonts w:ascii="Times New Roman"/>
                <w:b/>
                <w:i w:val="false"/>
                <w:color w:val="000000"/>
                <w:sz w:val="20"/>
              </w:rPr>
              <w:t>өзге де мүлік бойынша аталған мүліктің қабылдап алу-беру актісінде көрсетілген, берілген мүліктің баланстық құнының мөлшерімен айқындалады.</w:t>
            </w:r>
          </w:p>
          <w:bookmarkStart w:name="z1341" w:id="1795"/>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төлеушінің мынадай табыс түрлеріне салық салынатын табысты: </w:t>
            </w:r>
          </w:p>
          <w:bookmarkEnd w:id="1795"/>
          <w:bookmarkStart w:name="z4677" w:id="1796"/>
          <w:p>
            <w:pPr>
              <w:spacing w:after="20"/>
              <w:ind w:left="20"/>
              <w:jc w:val="both"/>
            </w:pPr>
            <w:r>
              <w:rPr>
                <w:rFonts w:ascii="Times New Roman"/>
                <w:b w:val="false"/>
                <w:i w:val="false"/>
                <w:color w:val="000000"/>
                <w:sz w:val="20"/>
              </w:rPr>
              <w:t>
</w:t>
            </w:r>
            <w:r>
              <w:rPr>
                <w:rFonts w:ascii="Times New Roman"/>
                <w:b/>
                <w:i w:val="false"/>
                <w:color w:val="000000"/>
                <w:sz w:val="20"/>
              </w:rPr>
              <w:t>1) тұрақсыздық айыбын (айыппұлды, өсімпұлды) қоспағанда, негізгі құралдардың, жылжымайтын мүлікке инвестициялардың, биологиялық активтердің қаржы лизингі бойынша сыйақыны;</w:t>
            </w:r>
          </w:p>
          <w:bookmarkEnd w:id="1796"/>
          <w:bookmarkStart w:name="z4678" w:id="1797"/>
          <w:p>
            <w:pPr>
              <w:spacing w:after="20"/>
              <w:ind w:left="20"/>
              <w:jc w:val="both"/>
            </w:pPr>
            <w:r>
              <w:rPr>
                <w:rFonts w:ascii="Times New Roman"/>
                <w:b w:val="false"/>
                <w:i w:val="false"/>
                <w:color w:val="000000"/>
                <w:sz w:val="20"/>
              </w:rPr>
              <w:t>
</w:t>
            </w:r>
            <w:r>
              <w:rPr>
                <w:rFonts w:ascii="Times New Roman"/>
                <w:b/>
                <w:i w:val="false"/>
                <w:color w:val="000000"/>
                <w:sz w:val="20"/>
              </w:rPr>
              <w:t xml:space="preserve">2) борыштық бағалы қағаздар бойынша сыйақыны есебіне жатқызу күні Қазақстан Республикасының аумағында жұмыс істейтін қор биржасының ресми тізімінде болатын осындай сыйақыны; </w:t>
            </w:r>
          </w:p>
          <w:bookmarkEnd w:id="1797"/>
          <w:bookmarkStart w:name="z5963" w:id="1798"/>
          <w:p>
            <w:pPr>
              <w:spacing w:after="20"/>
              <w:ind w:left="20"/>
              <w:jc w:val="both"/>
            </w:pPr>
            <w:r>
              <w:rPr>
                <w:rFonts w:ascii="Times New Roman"/>
                <w:b w:val="false"/>
                <w:i w:val="false"/>
                <w:color w:val="000000"/>
                <w:sz w:val="20"/>
              </w:rPr>
              <w:t>
</w:t>
            </w:r>
            <w:r>
              <w:rPr>
                <w:rFonts w:ascii="Times New Roman"/>
                <w:b/>
                <w:i w:val="false"/>
                <w:color w:val="000000"/>
                <w:sz w:val="20"/>
              </w:rPr>
              <w:t>3) мемлекеттiк эмиссиялық бағалы қағаздар, агенттiк облигациялар бойынша сыйақыны;</w:t>
            </w:r>
          </w:p>
          <w:bookmarkEnd w:id="1798"/>
          <w:bookmarkStart w:name="z6335" w:id="1799"/>
          <w:p>
            <w:pPr>
              <w:spacing w:after="20"/>
              <w:ind w:left="20"/>
              <w:jc w:val="both"/>
            </w:pPr>
            <w:r>
              <w:rPr>
                <w:rFonts w:ascii="Times New Roman"/>
                <w:b w:val="false"/>
                <w:i w:val="false"/>
                <w:color w:val="000000"/>
                <w:sz w:val="20"/>
              </w:rPr>
              <w:t>
</w:t>
            </w:r>
            <w:r>
              <w:rPr>
                <w:rFonts w:ascii="Times New Roman"/>
                <w:b/>
                <w:i w:val="false"/>
                <w:color w:val="000000"/>
                <w:sz w:val="20"/>
              </w:rPr>
              <w:t>3-1) мемлекеттiк эмиссиялық бағалы қағаздарды өткiзуден шеккен залалдарға азайтылған мемлекеттiк эмиссиялық бағалы қағаздарды өткiзу кезінде құн өсімінен түсетін табыстарды;</w:t>
            </w:r>
          </w:p>
          <w:bookmarkEnd w:id="1799"/>
          <w:bookmarkStart w:name="z6336" w:id="1800"/>
          <w:p>
            <w:pPr>
              <w:spacing w:after="20"/>
              <w:ind w:left="20"/>
              <w:jc w:val="both"/>
            </w:pPr>
            <w:r>
              <w:rPr>
                <w:rFonts w:ascii="Times New Roman"/>
                <w:b w:val="false"/>
                <w:i w:val="false"/>
                <w:color w:val="000000"/>
                <w:sz w:val="20"/>
              </w:rPr>
              <w:t>
</w:t>
            </w:r>
            <w:r>
              <w:rPr>
                <w:rFonts w:ascii="Times New Roman"/>
                <w:b/>
                <w:i w:val="false"/>
                <w:color w:val="000000"/>
                <w:sz w:val="20"/>
              </w:rPr>
              <w:t>3-2) агенттік облигацияларды өткізуден туындаған залалдарға азайтылған агенттік облигацияларды өткізу кезінде құн өсімінен түсетін табыстарды;</w:t>
            </w:r>
          </w:p>
          <w:bookmarkEnd w:id="1800"/>
          <w:bookmarkStart w:name="z5964" w:id="1801"/>
          <w:p>
            <w:pPr>
              <w:spacing w:after="20"/>
              <w:ind w:left="20"/>
              <w:jc w:val="both"/>
            </w:pPr>
            <w:r>
              <w:rPr>
                <w:rFonts w:ascii="Times New Roman"/>
                <w:b w:val="false"/>
                <w:i w:val="false"/>
                <w:color w:val="000000"/>
                <w:sz w:val="20"/>
              </w:rPr>
              <w:t>
</w:t>
            </w:r>
            <w:r>
              <w:rPr>
                <w:rFonts w:ascii="Times New Roman"/>
                <w:b/>
                <w:i w:val="false"/>
                <w:color w:val="000000"/>
                <w:sz w:val="20"/>
              </w:rPr>
              <w:t xml:space="preserve">4) табиғи және техногендік сипаттағы төтенше жағдайлар туындаған жағдайда гуманитарлық көмек түрінде алынған және мақсатты пайдаланылған мүліктің құнын; </w:t>
            </w:r>
          </w:p>
          <w:bookmarkEnd w:id="1801"/>
          <w:bookmarkStart w:name="z5965" w:id="1802"/>
          <w:p>
            <w:pPr>
              <w:spacing w:after="20"/>
              <w:ind w:left="20"/>
              <w:jc w:val="both"/>
            </w:pPr>
            <w:r>
              <w:rPr>
                <w:rFonts w:ascii="Times New Roman"/>
                <w:b w:val="false"/>
                <w:i w:val="false"/>
                <w:color w:val="000000"/>
                <w:sz w:val="20"/>
              </w:rPr>
              <w:t>
</w:t>
            </w:r>
            <w:r>
              <w:rPr>
                <w:rFonts w:ascii="Times New Roman"/>
                <w:b/>
                <w:i w:val="false"/>
                <w:color w:val="000000"/>
                <w:sz w:val="20"/>
              </w:rPr>
              <w:t xml:space="preserve">5) республикалық мемлекеттік кәсіпорын мемлекеттік органнан немесе республикалық мемлекеттік кәсіпорыннан Қазақстан Республикасы Үкіметінің шешімі негізінде өтеусіз негізде алған негізгі құралдардың құнын; </w:t>
            </w:r>
          </w:p>
          <w:bookmarkEnd w:id="1802"/>
          <w:bookmarkStart w:name="z5966" w:id="1803"/>
          <w:p>
            <w:pPr>
              <w:spacing w:after="20"/>
              <w:ind w:left="20"/>
              <w:jc w:val="both"/>
            </w:pPr>
            <w:r>
              <w:rPr>
                <w:rFonts w:ascii="Times New Roman"/>
                <w:b w:val="false"/>
                <w:i w:val="false"/>
                <w:color w:val="000000"/>
                <w:sz w:val="20"/>
              </w:rPr>
              <w:t>
</w:t>
            </w:r>
            <w:r>
              <w:rPr>
                <w:rFonts w:ascii="Times New Roman"/>
                <w:b/>
                <w:i w:val="false"/>
                <w:color w:val="000000"/>
                <w:sz w:val="20"/>
              </w:rPr>
              <w:t>6) заңды тұлғадағы немесе консорциумдағы акцияларды, қатысу үлестерiн өткiзуден туындаған залалдарға азайтылған, заңды тұлғадағы немесе консорциумдағы акцияларды, қатысу үлестерiн өткiзу кезінде құн өсімінен түсетін табыстарды азайтуға құқығы бар. Осы тармақша бір мезгілде мынадай:</w:t>
            </w:r>
          </w:p>
          <w:bookmarkEnd w:id="1803"/>
          <w:p>
            <w:pPr>
              <w:spacing w:after="20"/>
              <w:ind w:left="20"/>
              <w:jc w:val="both"/>
            </w:pPr>
            <w:r>
              <w:rPr>
                <w:rFonts w:ascii="Times New Roman"/>
                <w:b w:val="false"/>
                <w:i w:val="false"/>
                <w:color w:val="000000"/>
                <w:sz w:val="20"/>
              </w:rPr>
              <w:t>
</w:t>
            </w:r>
            <w:r>
              <w:rPr>
                <w:rFonts w:ascii="Times New Roman"/>
                <w:b/>
                <w:i w:val="false"/>
                <w:color w:val="000000"/>
                <w:sz w:val="20"/>
              </w:rPr>
              <w:t>акцияларды немесе қатысу үлестерін өткізу күніне салық төлеушінің осы акцияларды немесе қатысу үлестерін үш жылдан астам иеленуі;</w:t>
            </w:r>
          </w:p>
          <w:p>
            <w:pPr>
              <w:spacing w:after="20"/>
              <w:ind w:left="20"/>
              <w:jc w:val="both"/>
            </w:pPr>
            <w:r>
              <w:rPr>
                <w:rFonts w:ascii="Times New Roman"/>
                <w:b w:val="false"/>
                <w:i w:val="false"/>
                <w:color w:val="000000"/>
                <w:sz w:val="20"/>
              </w:rPr>
              <w:t>
</w:t>
            </w:r>
            <w:r>
              <w:rPr>
                <w:rFonts w:ascii="Times New Roman"/>
                <w:b/>
                <w:i w:val="false"/>
                <w:color w:val="000000"/>
                <w:sz w:val="20"/>
              </w:rPr>
              <w:t>эмитент заңды тұлғаның немесе онда қатысу үлесі өткізілетін заңды тұлғаның немесе қатысу үлесін консорциумда өткізетін осындай консорциумға қатысушының жер қойнауын пайдаланушы болып табылмауы;</w:t>
            </w:r>
          </w:p>
          <w:p>
            <w:pPr>
              <w:spacing w:after="20"/>
              <w:ind w:left="20"/>
              <w:jc w:val="both"/>
            </w:pPr>
            <w:r>
              <w:rPr>
                <w:rFonts w:ascii="Times New Roman"/>
                <w:b w:val="false"/>
                <w:i w:val="false"/>
                <w:color w:val="000000"/>
                <w:sz w:val="20"/>
              </w:rPr>
              <w:t>
</w:t>
            </w:r>
            <w:r>
              <w:rPr>
                <w:rFonts w:ascii="Times New Roman"/>
                <w:b/>
                <w:i w:val="false"/>
                <w:color w:val="000000"/>
                <w:sz w:val="20"/>
              </w:rPr>
              <w:t>эмитент заңды тұлға немесе өзіндегі қатысу үлесі өткізілетін заңды тұлға активтері құнының немесе өзіндегі қатысу үлесі өткізілетін консорциумға қатысушылар активтері жалпы құнының 50 пайыздан азын осындай өткiзу күнiне жер қойнауын пайдаланушылар (жер қойнауын пайдаланушы) болып табылатын тұлғалардың (тұлғаның) мүлкi құрау талаптары орындалған кезде қолданылады.</w:t>
            </w:r>
          </w:p>
          <w:bookmarkStart w:name="z7060" w:id="1804"/>
          <w:p>
            <w:pPr>
              <w:spacing w:after="20"/>
              <w:ind w:left="20"/>
              <w:jc w:val="both"/>
            </w:pPr>
            <w:r>
              <w:rPr>
                <w:rFonts w:ascii="Times New Roman"/>
                <w:b w:val="false"/>
                <w:i w:val="false"/>
                <w:color w:val="000000"/>
                <w:sz w:val="20"/>
              </w:rPr>
              <w:t>
</w:t>
            </w:r>
            <w:r>
              <w:rPr>
                <w:rFonts w:ascii="Times New Roman"/>
                <w:b/>
                <w:i w:val="false"/>
                <w:color w:val="000000"/>
                <w:sz w:val="20"/>
              </w:rPr>
              <w:t>Жерасты суларын өз мұқтажы үшін өндіру құқығына ие болғандықтан ғана жер қойнауын пайдаланушы болып табылатын осындай пайдаланушы осы тармақшаның мақсатында жер қойнауын пайдаланушы болып танылмайды;</w:t>
            </w:r>
          </w:p>
          <w:bookmarkEnd w:id="1804"/>
          <w:bookmarkStart w:name="z5967" w:id="1805"/>
          <w:p>
            <w:pPr>
              <w:spacing w:after="20"/>
              <w:ind w:left="20"/>
              <w:jc w:val="both"/>
            </w:pPr>
            <w:r>
              <w:rPr>
                <w:rFonts w:ascii="Times New Roman"/>
                <w:b w:val="false"/>
                <w:i w:val="false"/>
                <w:color w:val="000000"/>
                <w:sz w:val="20"/>
              </w:rPr>
              <w:t>
</w:t>
            </w:r>
            <w:r>
              <w:rPr>
                <w:rFonts w:ascii="Times New Roman"/>
                <w:b/>
                <w:i w:val="false"/>
                <w:color w:val="000000"/>
                <w:sz w:val="20"/>
              </w:rPr>
              <w:t xml:space="preserve">7) өткiзу күнi Қазақстан Республикасының аумағында жұмыс iстейтiн қор биржасының ресми тiзiмдерiнде болатын бағалы қағаздарды осы қор биржасында ашық сауда-саттық әдiсiмен өткiзуден туындайтын залалдарға азайтылған, өткiзу күнi Қазақстан Республикасының аумағында жұмыс iстейтiн қор биржасының ресми тiзiмдерiнде болатын бағалы қағаздарды осы қор биржасында ашық сауда-саттық әдiсiмен өткiзу кезiнде құн өсiмiнен түсетiн </w:t>
            </w:r>
            <w:r>
              <w:rPr>
                <w:rFonts w:ascii="Times New Roman"/>
                <w:b/>
                <w:i w:val="false"/>
                <w:color w:val="000000"/>
                <w:sz w:val="20"/>
              </w:rPr>
              <w:t>кірістерге азайтуға құқығы бар.</w:t>
            </w:r>
          </w:p>
          <w:bookmarkEnd w:id="180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8) алып тасталды - ҚР 25.12.2017 </w:t>
            </w:r>
            <w:r>
              <w:rPr>
                <w:rFonts w:ascii="Times New Roman"/>
                <w:b w:val="false"/>
                <w:i w:val="false"/>
                <w:color w:val="000000"/>
                <w:sz w:val="20"/>
              </w:rPr>
              <w:t>№ 122-VI</w:t>
            </w:r>
            <w:r>
              <w:rPr>
                <w:rFonts w:ascii="Times New Roman"/>
                <w:b w:val="false"/>
                <w:i w:val="false"/>
                <w:color w:val="ff0000"/>
                <w:sz w:val="20"/>
              </w:rPr>
              <w:t xml:space="preserve"> Заңымен (01.01.2016 бастап қолданысқа енгізіледі);</w:t>
            </w:r>
            <w:r>
              <w:br/>
            </w:r>
            <w:r>
              <w:rPr>
                <w:rFonts w:ascii="Times New Roman"/>
                <w:b w:val="false"/>
                <w:i w:val="false"/>
                <w:color w:val="000000"/>
                <w:sz w:val="20"/>
              </w:rPr>
              <w:t>
</w:t>
            </w:r>
            <w:r>
              <w:rPr>
                <w:rFonts w:ascii="Times New Roman"/>
                <w:b w:val="false"/>
                <w:i w:val="false"/>
                <w:color w:val="ff0000"/>
                <w:sz w:val="20"/>
              </w:rPr>
              <w:t xml:space="preserve">9) алып тасталды - ҚР 25.12.2017 </w:t>
            </w:r>
            <w:r>
              <w:rPr>
                <w:rFonts w:ascii="Times New Roman"/>
                <w:b w:val="false"/>
                <w:i w:val="false"/>
                <w:color w:val="000000"/>
                <w:sz w:val="20"/>
              </w:rPr>
              <w:t>№ 122-VI</w:t>
            </w:r>
            <w:r>
              <w:rPr>
                <w:rFonts w:ascii="Times New Roman"/>
                <w:b w:val="false"/>
                <w:i w:val="false"/>
                <w:color w:val="ff0000"/>
                <w:sz w:val="20"/>
              </w:rPr>
              <w:t xml:space="preserve"> Заңымен (01.01.2016 бастап қолданысқа енгізіледі).</w:t>
            </w:r>
            <w:r>
              <w:br/>
            </w:r>
            <w:r>
              <w:rPr>
                <w:rFonts w:ascii="Times New Roman"/>
                <w:b w:val="false"/>
                <w:i w:val="false"/>
                <w:color w:val="000000"/>
                <w:sz w:val="20"/>
              </w:rPr>
              <w:t>
</w:t>
            </w:r>
          </w:p>
          <w:bookmarkStart w:name="z6337" w:id="1806"/>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(2012.01.01 бастап қолданысқа енгізіледі) Заңымен.</w:t>
            </w:r>
          </w:p>
          <w:bookmarkEnd w:id="180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133-бапқа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2011.01.19 </w:t>
            </w:r>
            <w:r>
              <w:rPr>
                <w:rFonts w:ascii="Times New Roman"/>
                <w:b w:val="false"/>
                <w:i w:val="false"/>
                <w:color w:val="000000"/>
                <w:sz w:val="20"/>
              </w:rPr>
              <w:t>N 395-IV</w:t>
            </w:r>
            <w:r>
              <w:rPr>
                <w:rFonts w:ascii="Times New Roman"/>
                <w:b w:val="false"/>
                <w:i w:val="false"/>
                <w:color w:val="ff0000"/>
                <w:sz w:val="20"/>
              </w:rPr>
              <w:t xml:space="preserve"> (2011.01.01 бастап қолданысқа енгiзiледi),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2012.01.09 </w:t>
            </w:r>
            <w:r>
              <w:rPr>
                <w:rFonts w:ascii="Times New Roman"/>
                <w:b w:val="false"/>
                <w:i w:val="false"/>
                <w:color w:val="000000"/>
                <w:sz w:val="20"/>
              </w:rPr>
              <w:t>N 535-IV</w:t>
            </w:r>
            <w:r>
              <w:rPr>
                <w:rFonts w:ascii="Times New Roman"/>
                <w:b w:val="false"/>
                <w:i w:val="false"/>
                <w:color w:val="ff0000"/>
                <w:sz w:val="20"/>
              </w:rPr>
              <w:t xml:space="preserve"> (2013.01.01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(01.01.2014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29.12.2014 </w:t>
            </w:r>
            <w:r>
              <w:rPr>
                <w:rFonts w:ascii="Times New Roman"/>
                <w:b w:val="false"/>
                <w:i w:val="false"/>
                <w:color w:val="000000"/>
                <w:sz w:val="20"/>
              </w:rPr>
              <w:t>№ 269-V</w:t>
            </w:r>
            <w:r>
              <w:rPr>
                <w:rFonts w:ascii="Times New Roman"/>
                <w:b w:val="false"/>
                <w:i w:val="false"/>
                <w:color w:val="ff0000"/>
                <w:sz w:val="20"/>
              </w:rPr>
              <w:t xml:space="preserve"> (13.10.2014 бастап қолданысқа енгізіледі); 31.10.2015 </w:t>
            </w:r>
            <w:r>
              <w:rPr>
                <w:rFonts w:ascii="Times New Roman"/>
                <w:b w:val="false"/>
                <w:i w:val="false"/>
                <w:color w:val="000000"/>
                <w:sz w:val="20"/>
              </w:rPr>
              <w:t>№ 382-V</w:t>
            </w:r>
            <w:r>
              <w:rPr>
                <w:rFonts w:ascii="Times New Roman"/>
                <w:b w:val="false"/>
                <w:i w:val="false"/>
                <w:color w:val="ff0000"/>
                <w:sz w:val="20"/>
              </w:rPr>
              <w:t xml:space="preserve"> (01.01.2016 бастап қолданысқа енгізіледі); 16.11.2015 </w:t>
            </w:r>
            <w:r>
              <w:rPr>
                <w:rFonts w:ascii="Times New Roman"/>
                <w:b w:val="false"/>
                <w:i w:val="false"/>
                <w:color w:val="000000"/>
                <w:sz w:val="20"/>
              </w:rPr>
              <w:t>№ 403-V</w:t>
            </w:r>
            <w:r>
              <w:rPr>
                <w:rFonts w:ascii="Times New Roman"/>
                <w:b w:val="false"/>
                <w:i w:val="false"/>
                <w:color w:val="ff0000"/>
                <w:sz w:val="20"/>
              </w:rPr>
              <w:t xml:space="preserve"> (01.01.2016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25.12.2017 </w:t>
            </w:r>
            <w:r>
              <w:rPr>
                <w:rFonts w:ascii="Times New Roman"/>
                <w:b w:val="false"/>
                <w:i w:val="false"/>
                <w:color w:val="000000"/>
                <w:sz w:val="20"/>
              </w:rPr>
              <w:t>№ 122-VI</w:t>
            </w:r>
            <w:r>
              <w:rPr>
                <w:rFonts w:ascii="Times New Roman"/>
                <w:b w:val="false"/>
                <w:i w:val="false"/>
                <w:color w:val="ff0000"/>
                <w:sz w:val="20"/>
              </w:rPr>
              <w:t xml:space="preserve"> (01.01.2016 бастап қолданысқа енгізіледі) Заңдарымен.</w:t>
            </w:r>
            <w:r>
              <w:br/>
            </w:r>
            <w:r>
              <w:rPr>
                <w:rFonts w:ascii="Times New Roman"/>
                <w:b w:val="false"/>
                <w:i w:val="false"/>
                <w:color w:val="000000"/>
                <w:sz w:val="20"/>
              </w:rPr>
              <w:t>
</w:t>
            </w:r>
          </w:p>
          <w:bookmarkStart w:name="z1349" w:id="1807"/>
          <w:p>
            <w:pPr>
              <w:spacing w:after="0"/>
              <w:ind w:left="0"/>
              <w:jc w:val="both"/>
            </w:pPr>
            <w:r>
              <w:rPr>
                <w:rFonts w:ascii="Times New Roman"/>
                <w:b/>
                <w:i w:val="false"/>
                <w:color w:val="000000"/>
              </w:rPr>
              <w:t xml:space="preserve"> 134-бап. Коммерциялық емес ұйымдарға салық салу </w:t>
            </w:r>
          </w:p>
          <w:bookmarkEnd w:id="1807"/>
          <w:bookmarkStart w:name="z1350" w:id="1808"/>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Кодекстiң мақсаты үшiн акционерлiк қоғамдарды, мекемелердi және пәтерлер (үй-жайлар) иелерi кооперативтерiнен басқа тұтыну кооперативтерiн қоспағанда, Қазақстан Республикасының азаматтық </w:t>
            </w:r>
            <w:r>
              <w:rPr>
                <w:rFonts w:ascii="Times New Roman"/>
                <w:b/>
                <w:i w:val="false"/>
                <w:color w:val="000000"/>
                <w:sz w:val="20"/>
              </w:rPr>
              <w:t>заңнамасында</w:t>
            </w:r>
            <w:r>
              <w:rPr>
                <w:rFonts w:ascii="Times New Roman"/>
                <w:b/>
                <w:i w:val="false"/>
                <w:color w:val="000000"/>
                <w:sz w:val="20"/>
              </w:rPr>
              <w:t xml:space="preserve"> коммерциялық емес ұйым үшін белгіленген нысанда тіркелген ұйым қызметiн қоғамдық мүдденi көздеп жүзеге асыратын және мынадай талаптарға сай келетiн: </w:t>
            </w:r>
          </w:p>
          <w:bookmarkEnd w:id="1808"/>
          <w:bookmarkStart w:name="z1351" w:id="1809"/>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осындай қызметiне орай табыс алу мақсаты жоқ; </w:t>
            </w:r>
          </w:p>
          <w:bookmarkEnd w:id="1809"/>
          <w:bookmarkStart w:name="z1352" w:id="1810"/>
          <w:p>
            <w:pPr>
              <w:spacing w:after="20"/>
              <w:ind w:left="20"/>
              <w:jc w:val="both"/>
            </w:pPr>
            <w:r>
              <w:rPr>
                <w:rFonts w:ascii="Times New Roman"/>
                <w:b w:val="false"/>
                <w:i w:val="false"/>
                <w:color w:val="000000"/>
                <w:sz w:val="20"/>
              </w:rPr>
              <w:t>
</w:t>
            </w:r>
            <w:r>
              <w:rPr>
                <w:rFonts w:ascii="Times New Roman"/>
                <w:b/>
                <w:i w:val="false"/>
                <w:color w:val="000000"/>
                <w:sz w:val="20"/>
              </w:rPr>
              <w:t>2) алынған таза табысты немесе мүлiктi қатысушылар арасында бөлмейтiн ұйым коммерциялық емес ұйым деп танылады.</w:t>
            </w:r>
          </w:p>
          <w:bookmarkEnd w:id="1810"/>
          <w:bookmarkStart w:name="z1353" w:id="1811"/>
          <w:p>
            <w:pPr>
              <w:spacing w:after="20"/>
              <w:ind w:left="20"/>
              <w:jc w:val="both"/>
            </w:pPr>
            <w:r>
              <w:rPr>
                <w:rFonts w:ascii="Times New Roman"/>
                <w:b w:val="false"/>
                <w:i w:val="false"/>
                <w:color w:val="000000"/>
                <w:sz w:val="20"/>
              </w:rPr>
              <w:t>
</w:t>
            </w:r>
            <w:r>
              <w:rPr>
                <w:rFonts w:ascii="Times New Roman"/>
                <w:b/>
                <w:i w:val="false"/>
                <w:color w:val="000000"/>
                <w:sz w:val="20"/>
              </w:rPr>
              <w:t xml:space="preserve">2. Коммерциялық емес ұйымның мемлекеттiк әлеуметтiк тапсырысты жүзеге асыруға арналған шарт бойынша, депозиттер бойынша сыйақы, грант, кiру жарналары және мүшелiк жарналар, кондоминиумға қатысушылардың жарналары, қайырымдылық көмек, өтеусiз алынған мүлiк, өтеусiз негiздегі аударымдар мен қайырмалдық </w:t>
            </w:r>
            <w:r>
              <w:rPr>
                <w:rFonts w:ascii="Times New Roman"/>
                <w:b/>
                <w:i w:val="false"/>
                <w:color w:val="000000"/>
                <w:sz w:val="20"/>
              </w:rPr>
              <w:t>түрiндегі табысы</w:t>
            </w:r>
            <w:r>
              <w:rPr>
                <w:rFonts w:ascii="Times New Roman"/>
                <w:b/>
                <w:i w:val="false"/>
                <w:color w:val="000000"/>
                <w:sz w:val="20"/>
              </w:rPr>
              <w:t>, осы баптың 1-тармағында көрсетілген шарттар сақталған жағдайда, салық салуға жатпайды.</w:t>
            </w:r>
          </w:p>
          <w:bookmarkEnd w:id="1811"/>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мақсаты үшін:</w:t>
            </w:r>
          </w:p>
          <w:p>
            <w:pPr>
              <w:spacing w:after="20"/>
              <w:ind w:left="20"/>
              <w:jc w:val="both"/>
            </w:pPr>
            <w:r>
              <w:rPr>
                <w:rFonts w:ascii="Times New Roman"/>
                <w:b w:val="false"/>
                <w:i w:val="false"/>
                <w:color w:val="000000"/>
                <w:sz w:val="20"/>
              </w:rPr>
              <w:t>
</w:t>
            </w:r>
            <w:r>
              <w:rPr>
                <w:rFonts w:ascii="Times New Roman"/>
                <w:b/>
                <w:i w:val="false"/>
                <w:color w:val="000000"/>
                <w:sz w:val="20"/>
              </w:rPr>
              <w:t>ортақ мүлікті күтіп-ұстау және пайдалану бойынша ортақ шығыстарды жабуға бағытталған үй-жайлар (пәтерлер) меншік иелерінің міндетті төлемдері;</w:t>
            </w:r>
          </w:p>
          <w:p>
            <w:pPr>
              <w:spacing w:after="20"/>
              <w:ind w:left="20"/>
              <w:jc w:val="both"/>
            </w:pPr>
            <w:r>
              <w:rPr>
                <w:rFonts w:ascii="Times New Roman"/>
                <w:b w:val="false"/>
                <w:i w:val="false"/>
                <w:color w:val="000000"/>
                <w:sz w:val="20"/>
              </w:rPr>
              <w:t>
</w:t>
            </w:r>
            <w:r>
              <w:rPr>
                <w:rFonts w:ascii="Times New Roman"/>
                <w:b/>
                <w:i w:val="false"/>
                <w:color w:val="000000"/>
                <w:sz w:val="20"/>
              </w:rPr>
              <w:t>тұтастай үйді қажетті пайдалануға міндетті және қамтамасыз ету қатарына жатпайтын, үй-жайлардың (пәтерлердің) меншік иелеріне олардың келісімімен жүктелген қосымша шығыстарды жабуға бағытталған үй-жайлар (пәтерлер) меншік иелерінің төлемдері;</w:t>
            </w:r>
          </w:p>
          <w:p>
            <w:pPr>
              <w:spacing w:after="20"/>
              <w:ind w:left="20"/>
              <w:jc w:val="both"/>
            </w:pPr>
            <w:r>
              <w:rPr>
                <w:rFonts w:ascii="Times New Roman"/>
                <w:b w:val="false"/>
                <w:i w:val="false"/>
                <w:color w:val="000000"/>
                <w:sz w:val="20"/>
              </w:rPr>
              <w:t>
</w:t>
            </w:r>
            <w:r>
              <w:rPr>
                <w:rFonts w:ascii="Times New Roman"/>
                <w:b/>
                <w:i w:val="false"/>
                <w:color w:val="000000"/>
                <w:sz w:val="20"/>
              </w:rPr>
              <w:t>үй-жайлардың (пәтерлердің) меншік иелері міндетті төлемдер мерзімін өткізіп алған кезде ортақ шығыстар шотына Қазақстан Республикасының заңнамасында белгіленген мөлшерде есептелген өсімпұл кондоминиумға қатысушылардың жарналары болып танылады.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Кондоминиумға қатысушылар жарналарының мөлшері және оларды енгізу тәртібі Қазақстан Республикасының тұрғын үй қатынастары туралы </w:t>
            </w:r>
            <w:r>
              <w:rPr>
                <w:rFonts w:ascii="Times New Roman"/>
                <w:b/>
                <w:i w:val="false"/>
                <w:color w:val="000000"/>
                <w:sz w:val="20"/>
              </w:rPr>
              <w:t>заңнамалық актісінде</w:t>
            </w:r>
            <w:r>
              <w:rPr>
                <w:rFonts w:ascii="Times New Roman"/>
                <w:b/>
                <w:i w:val="false"/>
                <w:color w:val="000000"/>
                <w:sz w:val="20"/>
              </w:rPr>
              <w:t xml:space="preserve"> белгіленген тәртіппен үй-жайлар (пәтерлер) меншік иелерінің кооперативі мүшелерінің жалпы жиналысында бекітіледі.</w:t>
            </w:r>
          </w:p>
          <w:bookmarkStart w:name="z1354" w:id="1812"/>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баптың 1-тармағында аталған шарттар сақталмаған жағдайда, коммерциялық емес ұйымның табыстары жалпыға бiрдей белгiленген тәртiппен салық салуға жатады. </w:t>
            </w:r>
          </w:p>
          <w:bookmarkEnd w:id="1812"/>
          <w:bookmarkStart w:name="z1355" w:id="1813"/>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баптың 2-тармағында көрсетiлмеген табыстар жалпыға бiрдей белгiленген тәртiппен салық салуға жатады. </w:t>
            </w:r>
          </w:p>
          <w:bookmarkEnd w:id="1813"/>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коммерциялық емес ұйым осы бапқа сәйкес салық салудан босатылған табыстар бойынша және жалпыға бiрдей белгiленген тәртiппен салық салуға жататын табыстар бойынша бөлек есеп жүргiзуге мiндеттi. </w:t>
            </w:r>
          </w:p>
          <w:bookmarkStart w:name="z1356" w:id="1814"/>
          <w:p>
            <w:pPr>
              <w:spacing w:after="20"/>
              <w:ind w:left="20"/>
              <w:jc w:val="both"/>
            </w:pPr>
            <w:r>
              <w:rPr>
                <w:rFonts w:ascii="Times New Roman"/>
                <w:b w:val="false"/>
                <w:i w:val="false"/>
                <w:color w:val="000000"/>
                <w:sz w:val="20"/>
              </w:rPr>
              <w:t>
</w:t>
            </w:r>
            <w:r>
              <w:rPr>
                <w:rFonts w:ascii="Times New Roman"/>
                <w:b/>
                <w:i w:val="false"/>
                <w:color w:val="000000"/>
                <w:sz w:val="20"/>
              </w:rPr>
              <w:t xml:space="preserve">5. Жалпыға бiрдей белгiленген тәртiппен салық салуға жататын табыстарды алған кезде коммерциялық емес ұйым шығыстарының шегерiмдерге жатқызылатын сомасы салық төлеушiнiң таңдауы бойынша барабар немесе бөлек әдiс бойынша айқындалады. </w:t>
            </w:r>
          </w:p>
          <w:bookmarkEnd w:id="1814"/>
          <w:bookmarkStart w:name="z1357" w:id="1815"/>
          <w:p>
            <w:pPr>
              <w:spacing w:after="20"/>
              <w:ind w:left="20"/>
              <w:jc w:val="both"/>
            </w:pPr>
            <w:r>
              <w:rPr>
                <w:rFonts w:ascii="Times New Roman"/>
                <w:b w:val="false"/>
                <w:i w:val="false"/>
                <w:color w:val="000000"/>
                <w:sz w:val="20"/>
              </w:rPr>
              <w:t>
</w:t>
            </w:r>
            <w:r>
              <w:rPr>
                <w:rFonts w:ascii="Times New Roman"/>
                <w:b/>
                <w:i w:val="false"/>
                <w:color w:val="000000"/>
                <w:sz w:val="20"/>
              </w:rPr>
              <w:t xml:space="preserve">6. Шығыстардың жалпы сомасындағы шегерiмге жатқызылатын шығыстар сомасы барабар әдiс бойынша осы баптың 2-тармағында көрсетiлмеген табыстардың үлес салмағы негiзге алына отырып, коммерциялық емес ұйым табыстарының жалпы сомасында айқындалады. </w:t>
            </w:r>
          </w:p>
          <w:bookmarkEnd w:id="1815"/>
          <w:bookmarkStart w:name="z1358" w:id="1816"/>
          <w:p>
            <w:pPr>
              <w:spacing w:after="20"/>
              <w:ind w:left="20"/>
              <w:jc w:val="both"/>
            </w:pPr>
            <w:r>
              <w:rPr>
                <w:rFonts w:ascii="Times New Roman"/>
                <w:b w:val="false"/>
                <w:i w:val="false"/>
                <w:color w:val="000000"/>
                <w:sz w:val="20"/>
              </w:rPr>
              <w:t>
</w:t>
            </w:r>
            <w:r>
              <w:rPr>
                <w:rFonts w:ascii="Times New Roman"/>
                <w:b/>
                <w:i w:val="false"/>
                <w:color w:val="000000"/>
                <w:sz w:val="20"/>
              </w:rPr>
              <w:t>7. Салық төлеушi бөлек әдiс бойынша осы баптың 2-тармағында көрсетiлген табыстарға жатқызылатын шығыстар және жалпыға бiрдей белгiленген тәртiппен салық салуға жататын табыстарға жатқызылатын шығыстар бойынша бөлек есеп жүргiзедi.</w:t>
            </w:r>
          </w:p>
          <w:bookmarkEnd w:id="1816"/>
          <w:bookmarkStart w:name="z7061" w:id="1817"/>
          <w:p>
            <w:pPr>
              <w:spacing w:after="20"/>
              <w:ind w:left="20"/>
              <w:jc w:val="both"/>
            </w:pPr>
            <w:r>
              <w:rPr>
                <w:rFonts w:ascii="Times New Roman"/>
                <w:b w:val="false"/>
                <w:i w:val="false"/>
                <w:color w:val="000000"/>
                <w:sz w:val="20"/>
              </w:rPr>
              <w:t>
</w:t>
            </w:r>
            <w:r>
              <w:rPr>
                <w:rFonts w:ascii="Times New Roman"/>
                <w:b/>
                <w:i w:val="false"/>
                <w:color w:val="000000"/>
                <w:sz w:val="20"/>
              </w:rPr>
              <w:t>8. Осы баптың ережелері:</w:t>
            </w:r>
          </w:p>
          <w:bookmarkEnd w:id="1817"/>
          <w:bookmarkStart w:name="z7062" w:id="1818"/>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135-1-бабына сәйкес дербес бiлiм беру ұйымдары;</w:t>
            </w:r>
          </w:p>
          <w:bookmarkEnd w:id="1818"/>
          <w:bookmarkStart w:name="z7063" w:id="1819"/>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135-бабына сәйкес әлеуметтік салада қызметін жүзеге асыратын ұйымдар болып танылатын коммерциялық емес ұйымдарға қолданылмайды.</w:t>
            </w:r>
          </w:p>
          <w:bookmarkEnd w:id="181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134-бапқа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16.11.2015 </w:t>
            </w:r>
            <w:r>
              <w:rPr>
                <w:rFonts w:ascii="Times New Roman"/>
                <w:b w:val="false"/>
                <w:i w:val="false"/>
                <w:color w:val="000000"/>
                <w:sz w:val="20"/>
              </w:rPr>
              <w:t>№ 403-V</w:t>
            </w:r>
            <w:r>
              <w:rPr>
                <w:rFonts w:ascii="Times New Roman"/>
                <w:b w:val="false"/>
                <w:i w:val="false"/>
                <w:color w:val="ff0000"/>
                <w:sz w:val="20"/>
              </w:rPr>
              <w:t xml:space="preserve"> (01.01.2016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(01.01.2014 бастап 01.04.2017 дейін </w:t>
            </w:r>
            <w:r>
              <w:rPr>
                <w:rFonts w:ascii="Times New Roman"/>
                <w:b w:val="false"/>
                <w:i w:val="false"/>
                <w:color w:val="000000"/>
                <w:sz w:val="20"/>
              </w:rPr>
              <w:t>қолданылды</w:t>
            </w:r>
            <w:r>
              <w:rPr>
                <w:rFonts w:ascii="Times New Roman"/>
                <w:b w:val="false"/>
                <w:i w:val="false"/>
                <w:color w:val="ff0000"/>
                <w:sz w:val="20"/>
              </w:rPr>
              <w:t>) Заңдарымен.</w:t>
            </w:r>
            <w:r>
              <w:br/>
            </w:r>
            <w:r>
              <w:rPr>
                <w:rFonts w:ascii="Times New Roman"/>
                <w:b w:val="false"/>
                <w:i w:val="false"/>
                <w:color w:val="000000"/>
                <w:sz w:val="20"/>
              </w:rPr>
              <w:t>
</w:t>
            </w:r>
          </w:p>
          <w:bookmarkStart w:name="z1359" w:id="1820"/>
          <w:p>
            <w:pPr>
              <w:spacing w:after="0"/>
              <w:ind w:left="0"/>
              <w:jc w:val="both"/>
            </w:pPr>
            <w:r>
              <w:rPr>
                <w:rFonts w:ascii="Times New Roman"/>
                <w:b/>
                <w:i w:val="false"/>
                <w:color w:val="000000"/>
              </w:rPr>
              <w:t xml:space="preserve"> 135-бап. Әлеуметтiк салада қызметiн жүзеге асыратын ұйымдарға салық салу</w:t>
            </w:r>
          </w:p>
          <w:bookmarkEnd w:id="1820"/>
          <w:bookmarkStart w:name="z1360" w:id="1821"/>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бапқа сәйкес қызметін әлеуметтік салада жүзеге асыратын ұйымдар болып табылатын салық төлеушілер бюджетке төленуге жататын корпоративтiк табыс салығының сомасын анықтаған кезде, осы Кодекстiң </w:t>
            </w:r>
            <w:r>
              <w:rPr>
                <w:rFonts w:ascii="Times New Roman"/>
                <w:b w:val="false"/>
                <w:i w:val="false"/>
                <w:color w:val="000000"/>
                <w:sz w:val="20"/>
              </w:rPr>
              <w:t>139-бабына</w:t>
            </w:r>
            <w:r>
              <w:rPr>
                <w:rFonts w:ascii="Times New Roman"/>
                <w:b/>
                <w:i w:val="false"/>
                <w:color w:val="000000"/>
                <w:sz w:val="20"/>
              </w:rPr>
              <w:t xml:space="preserve"> сәйкес есептелген корпоративтiк табыс салығының сомасын 100 пайызға азайтады.</w:t>
            </w:r>
          </w:p>
          <w:bookmarkEnd w:id="1821"/>
          <w:bookmarkStart w:name="z1361" w:id="1822"/>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мақсаты үшін қызметiн әлеуметтік салада жүзеге асыратын ұйымдарға осы тармақта көрсетілген қызмет түрлерін жүзеге асыратын, өтеусіз алынған мүлік түріндегі табыстар және депозиттер бойынша сыйақылар ескеріле отырып, олардан алынатын табыстар осындай ұйымдардың жылдық жиынтық табысының кемінде 90 пайызын құрайтын ұйымдар жатады. </w:t>
            </w:r>
          </w:p>
          <w:bookmarkEnd w:id="1822"/>
          <w:bookmarkStart w:name="z1362" w:id="1823"/>
          <w:p>
            <w:pPr>
              <w:spacing w:after="20"/>
              <w:ind w:left="20"/>
              <w:jc w:val="both"/>
            </w:pPr>
            <w:r>
              <w:rPr>
                <w:rFonts w:ascii="Times New Roman"/>
                <w:b w:val="false"/>
                <w:i w:val="false"/>
                <w:color w:val="000000"/>
                <w:sz w:val="20"/>
              </w:rPr>
              <w:t>
</w:t>
            </w:r>
            <w:r>
              <w:rPr>
                <w:rFonts w:ascii="Times New Roman"/>
                <w:b/>
                <w:i w:val="false"/>
                <w:color w:val="000000"/>
                <w:sz w:val="20"/>
              </w:rPr>
              <w:t xml:space="preserve">Әлеуметтік саладағы қызметке мынадай қызмет түрлері: </w:t>
            </w:r>
          </w:p>
          <w:bookmarkEnd w:id="1823"/>
          <w:p>
            <w:pPr>
              <w:spacing w:after="20"/>
              <w:ind w:left="20"/>
              <w:jc w:val="both"/>
            </w:pPr>
            <w:r>
              <w:rPr>
                <w:rFonts w:ascii="Times New Roman"/>
                <w:b w:val="false"/>
                <w:i w:val="false"/>
                <w:color w:val="000000"/>
                <w:sz w:val="20"/>
              </w:rPr>
              <w:t>
</w:t>
            </w:r>
            <w:r>
              <w:rPr>
                <w:rFonts w:ascii="Times New Roman"/>
                <w:b/>
                <w:i w:val="false"/>
                <w:color w:val="000000"/>
                <w:sz w:val="20"/>
              </w:rPr>
              <w:t xml:space="preserve">1) косметологиялық, санаторий-курорттық қызметтердi қоспағанда, медициналық қызметтер көрсету; </w:t>
            </w:r>
          </w:p>
          <w:bookmarkStart w:name="z1363" w:id="1824"/>
          <w:p>
            <w:pPr>
              <w:spacing w:after="20"/>
              <w:ind w:left="20"/>
              <w:jc w:val="both"/>
            </w:pPr>
            <w:r>
              <w:rPr>
                <w:rFonts w:ascii="Times New Roman"/>
                <w:b w:val="false"/>
                <w:i w:val="false"/>
                <w:color w:val="000000"/>
                <w:sz w:val="20"/>
              </w:rPr>
              <w:t>
</w:t>
            </w:r>
            <w:r>
              <w:rPr>
                <w:rFonts w:ascii="Times New Roman"/>
                <w:b/>
                <w:i w:val="false"/>
                <w:color w:val="000000"/>
                <w:sz w:val="20"/>
              </w:rPr>
              <w:t>2) білім беру қызметін жүргізу құқығына тиісті лицензиялар бойынша жүзеге асырылатын бастауыш, негізгі орта, жалпы орта білім беру, техникалық және кәсіптік, орта білімнен кейінгі, жоғары және жоғары оқу орнынан кейінгі білім беру, сондай-ақ қосымша білім беру, мектепке дейінгі тәрбие және оқыту жөнінде қызметтер көрсету;</w:t>
            </w:r>
          </w:p>
          <w:bookmarkEnd w:id="1824"/>
          <w:bookmarkStart w:name="z1364" w:id="1825"/>
          <w:p>
            <w:pPr>
              <w:spacing w:after="20"/>
              <w:ind w:left="20"/>
              <w:jc w:val="both"/>
            </w:pPr>
            <w:r>
              <w:rPr>
                <w:rFonts w:ascii="Times New Roman"/>
                <w:b w:val="false"/>
                <w:i w:val="false"/>
                <w:color w:val="000000"/>
                <w:sz w:val="20"/>
              </w:rPr>
              <w:t>
</w:t>
            </w:r>
            <w:r>
              <w:rPr>
                <w:rFonts w:ascii="Times New Roman"/>
                <w:b/>
                <w:i w:val="false"/>
                <w:color w:val="000000"/>
                <w:sz w:val="20"/>
              </w:rPr>
              <w:t xml:space="preserve">3) ғылым саласындағы уәкілетті орган аккредиттеген ғылыми және (немесе) ғылыми-техникалық қызмет субъектілері жүзеге асыратын ғылым (ғылыми зерттеулер жүргізуді, автордың ғылыми зияткерлік меншікті пайдалануын, оның ішінде іске асыруын қоса алғанда), спорт (коммерциялық сипаттағы спорттық ойын-сауық іс-шараларынан басқа), мәдениет (кәсіпкерлік қызметтен басқа),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тарихи-мәдени игілік объектілерінің тізіліміне немесе Тарих және мәдениет ескерткіштерінің мемлекеттік тізіміне енгізілген тарихи-мәдени мұра мен мәдени құндылықтарды сақтау (ақпарат таратуды және насихатты қоспағанда) бойынша қызметтер көрсету саласындағы, сондай-ақ балаларды, қарттар мен мүгедектердi әлеуметтік қорғау және әлеуметтiк қамсыздандыру саласындағы қызмет; </w:t>
            </w:r>
          </w:p>
          <w:bookmarkEnd w:id="1825"/>
          <w:bookmarkStart w:name="z1365" w:id="1826"/>
          <w:p>
            <w:pPr>
              <w:spacing w:after="20"/>
              <w:ind w:left="20"/>
              <w:jc w:val="both"/>
            </w:pPr>
            <w:r>
              <w:rPr>
                <w:rFonts w:ascii="Times New Roman"/>
                <w:b w:val="false"/>
                <w:i w:val="false"/>
                <w:color w:val="000000"/>
                <w:sz w:val="20"/>
              </w:rPr>
              <w:t>
</w:t>
            </w:r>
            <w:r>
              <w:rPr>
                <w:rFonts w:ascii="Times New Roman"/>
                <w:b/>
                <w:i w:val="false"/>
                <w:color w:val="000000"/>
                <w:sz w:val="20"/>
              </w:rPr>
              <w:t xml:space="preserve">4) кiтапхана қызметi жатады. </w:t>
            </w:r>
          </w:p>
          <w:bookmarkEnd w:id="1826"/>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тармақта көзделген ұйымдардың табыстары олар көрсетілген қызмет түрлерiн жүзеге асыруға жұмсалған кезде салық салуға жатпайды. </w:t>
            </w:r>
          </w:p>
          <w:bookmarkStart w:name="z1366" w:id="1827"/>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Кодекстің мақсаты үшін қызметiн әлеуметтiк салада жүзеге асыратын ұйымдарға мынадай талаптарға сай келетiн: </w:t>
            </w:r>
          </w:p>
          <w:bookmarkEnd w:id="1827"/>
          <w:bookmarkStart w:name="z1367" w:id="1828"/>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кезеңiнде мүгедектер саны қызметкерлердiң жалпы санының кемiнде 51 пайызын құрайтын; </w:t>
            </w:r>
          </w:p>
          <w:bookmarkEnd w:id="1828"/>
          <w:bookmarkStart w:name="z1368" w:id="1829"/>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кезеңiнде мүгедектердiң еңбегiне ақы төлеу бойынша шығыстар еңбекке ақы төлеу бойынша жалпы шығыстардың кемiнде 51 пайызын (есту, сөйлеу, сондай-ақ көру қабiлетiнен айрылған мүгедектер жұмыс iстейтiн мамандандырылған ұйымдарда – кемiнде 35 пайызын) құрайтын ұйымдар да жатады. </w:t>
            </w:r>
          </w:p>
          <w:bookmarkEnd w:id="1829"/>
          <w:bookmarkStart w:name="z1369" w:id="1830"/>
          <w:p>
            <w:pPr>
              <w:spacing w:after="20"/>
              <w:ind w:left="20"/>
              <w:jc w:val="both"/>
            </w:pPr>
            <w:r>
              <w:rPr>
                <w:rFonts w:ascii="Times New Roman"/>
                <w:b w:val="false"/>
                <w:i w:val="false"/>
                <w:color w:val="000000"/>
                <w:sz w:val="20"/>
              </w:rPr>
              <w:t>
</w:t>
            </w:r>
            <w:r>
              <w:rPr>
                <w:rFonts w:ascii="Times New Roman"/>
                <w:b/>
                <w:i w:val="false"/>
                <w:color w:val="000000"/>
                <w:sz w:val="20"/>
              </w:rPr>
              <w:t xml:space="preserve">4. Қызметiн әлеуметтiк салада жүзеге асыратын ұйымдарға акцизделетiн тауарлар өндiру мен өткiзу жөнiндегi қызметтен табыстар алатын ұйымдар жатпайды. </w:t>
            </w:r>
          </w:p>
          <w:bookmarkEnd w:id="1830"/>
          <w:bookmarkStart w:name="z1370" w:id="1831"/>
          <w:p>
            <w:pPr>
              <w:spacing w:after="20"/>
              <w:ind w:left="20"/>
              <w:jc w:val="both"/>
            </w:pPr>
            <w:r>
              <w:rPr>
                <w:rFonts w:ascii="Times New Roman"/>
                <w:b w:val="false"/>
                <w:i w:val="false"/>
                <w:color w:val="000000"/>
                <w:sz w:val="20"/>
              </w:rPr>
              <w:t>
</w:t>
            </w:r>
            <w:r>
              <w:rPr>
                <w:rFonts w:ascii="Times New Roman"/>
                <w:b/>
                <w:i w:val="false"/>
                <w:color w:val="000000"/>
                <w:sz w:val="20"/>
              </w:rPr>
              <w:t>5. Осы бапта көзделген шарттар бұзылған жағдайда, алынған табыстар осы Кодексте белгiленген тәртiппен салық салуға жатады.</w:t>
            </w:r>
          </w:p>
          <w:bookmarkEnd w:id="1831"/>
          <w:bookmarkStart w:name="z7958" w:id="1832"/>
          <w:p>
            <w:pPr>
              <w:spacing w:after="20"/>
              <w:ind w:left="20"/>
              <w:jc w:val="both"/>
            </w:pPr>
            <w:r>
              <w:rPr>
                <w:rFonts w:ascii="Times New Roman"/>
                <w:b w:val="false"/>
                <w:i w:val="false"/>
                <w:color w:val="000000"/>
                <w:sz w:val="20"/>
              </w:rPr>
              <w:t>
</w:t>
            </w:r>
            <w:r>
              <w:rPr>
                <w:rFonts w:ascii="Times New Roman"/>
                <w:b/>
                <w:i w:val="false"/>
                <w:color w:val="000000"/>
                <w:sz w:val="20"/>
              </w:rPr>
              <w:t>6. Осы тармақтың ережелерi осы Кодекстiң 135-1-бабына сәйкес дербес білім беру ұйымдары болып танылатын ұйымдарға қолданылмайды.</w:t>
            </w:r>
          </w:p>
          <w:bookmarkEnd w:id="183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135-бапқа өзгерістер енгізілді - ҚР 2010.06.30 </w:t>
            </w:r>
            <w:r>
              <w:rPr>
                <w:rFonts w:ascii="Times New Roman"/>
                <w:b w:val="false"/>
                <w:i w:val="false"/>
                <w:color w:val="000000"/>
                <w:sz w:val="20"/>
              </w:rPr>
              <w:t>№ 297-IV</w:t>
            </w:r>
            <w:r>
              <w:rPr>
                <w:rFonts w:ascii="Times New Roman"/>
                <w:b w:val="false"/>
                <w:i w:val="false"/>
                <w:color w:val="ff0000"/>
                <w:sz w:val="20"/>
              </w:rPr>
              <w:t xml:space="preserve"> (2011.01.01 бастап қолданысқа енгізіледі), 2011.02.18 </w:t>
            </w:r>
            <w:r>
              <w:rPr>
                <w:rFonts w:ascii="Times New Roman"/>
                <w:b w:val="false"/>
                <w:i w:val="false"/>
                <w:color w:val="000000"/>
                <w:sz w:val="20"/>
              </w:rPr>
              <w:t>N 408-IV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2011.07.15 </w:t>
            </w:r>
            <w:r>
              <w:rPr>
                <w:rFonts w:ascii="Times New Roman"/>
                <w:b w:val="false"/>
                <w:i w:val="false"/>
                <w:color w:val="000000"/>
                <w:sz w:val="20"/>
              </w:rPr>
              <w:t>N 461-IV</w:t>
            </w:r>
            <w:r>
              <w:rPr>
                <w:rFonts w:ascii="Times New Roman"/>
                <w:b w:val="false"/>
                <w:i w:val="false"/>
                <w:color w:val="ff0000"/>
                <w:sz w:val="20"/>
              </w:rPr>
              <w:t xml:space="preserve"> (алғашқы ресми жарияланғанынан кейін алты ай өткен соң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Заңдарымен.</w:t>
            </w:r>
            <w:r>
              <w:br/>
            </w:r>
            <w:r>
              <w:rPr>
                <w:rFonts w:ascii="Times New Roman"/>
                <w:b w:val="false"/>
                <w:i w:val="false"/>
                <w:color w:val="000000"/>
                <w:sz w:val="20"/>
              </w:rPr>
              <w:t>
</w:t>
            </w:r>
          </w:p>
          <w:bookmarkStart w:name="z2686" w:id="1833"/>
          <w:p>
            <w:pPr>
              <w:spacing w:after="0"/>
              <w:ind w:left="0"/>
              <w:jc w:val="both"/>
            </w:pPr>
            <w:r>
              <w:rPr>
                <w:rFonts w:ascii="Times New Roman"/>
                <w:b/>
                <w:i w:val="false"/>
                <w:color w:val="000000"/>
              </w:rPr>
              <w:t xml:space="preserve"> 135-1-бап. Дербес бiлiм беру ұйымдарына салық салу</w:t>
            </w:r>
          </w:p>
          <w:bookmarkEnd w:id="1833"/>
          <w:bookmarkStart w:name="z2687" w:id="1834"/>
          <w:p>
            <w:pPr>
              <w:spacing w:after="20"/>
              <w:ind w:left="20"/>
              <w:jc w:val="both"/>
            </w:pPr>
            <w:r>
              <w:rPr>
                <w:rFonts w:ascii="Times New Roman"/>
                <w:b w:val="false"/>
                <w:i w:val="false"/>
                <w:color w:val="000000"/>
                <w:sz w:val="20"/>
              </w:rPr>
              <w:t>
</w:t>
            </w:r>
            <w:r>
              <w:rPr>
                <w:rFonts w:ascii="Times New Roman"/>
                <w:b/>
                <w:i w:val="false"/>
                <w:color w:val="000000"/>
                <w:sz w:val="20"/>
              </w:rPr>
              <w:t>1. Осы Кодекстiң мақсаттары үшiн:</w:t>
            </w:r>
          </w:p>
          <w:bookmarkEnd w:id="1834"/>
          <w:bookmarkStart w:name="z2688" w:id="1835"/>
          <w:p>
            <w:pPr>
              <w:spacing w:after="20"/>
              <w:ind w:left="20"/>
              <w:jc w:val="both"/>
            </w:pPr>
            <w:r>
              <w:rPr>
                <w:rFonts w:ascii="Times New Roman"/>
                <w:b w:val="false"/>
                <w:i w:val="false"/>
                <w:color w:val="000000"/>
                <w:sz w:val="20"/>
              </w:rPr>
              <w:t>
</w:t>
            </w:r>
            <w:r>
              <w:rPr>
                <w:rFonts w:ascii="Times New Roman"/>
                <w:b/>
                <w:i w:val="false"/>
                <w:color w:val="000000"/>
                <w:sz w:val="20"/>
              </w:rPr>
              <w:t>1) осы тармақтың 2) - 5) тармақшаларында айқындалған дербес бiлiм беру ұйымдарын қаржыландыруды қамтамасыз ету үшiн Қазақстан Республикасы Тұңғыш Президентiнiң – Елбасының бастамасы бойынша құрылған, жоғары басқару органы Жоғары қамқоршылық кеңес болып табылатын коммерциялық емес ұйым;</w:t>
            </w:r>
          </w:p>
          <w:bookmarkEnd w:id="1835"/>
          <w:bookmarkStart w:name="z5968" w:id="1836"/>
          <w:p>
            <w:pPr>
              <w:spacing w:after="20"/>
              <w:ind w:left="20"/>
              <w:jc w:val="both"/>
            </w:pPr>
            <w:r>
              <w:rPr>
                <w:rFonts w:ascii="Times New Roman"/>
                <w:b w:val="false"/>
                <w:i w:val="false"/>
                <w:color w:val="000000"/>
                <w:sz w:val="20"/>
              </w:rPr>
              <w:t>
</w:t>
            </w:r>
            <w:r>
              <w:rPr>
                <w:rFonts w:ascii="Times New Roman"/>
                <w:b/>
                <w:i w:val="false"/>
                <w:color w:val="000000"/>
                <w:sz w:val="20"/>
              </w:rPr>
              <w:t>2) бір мезгілде мынадай талаптарды сақтаған кезде:</w:t>
            </w:r>
          </w:p>
          <w:bookmarkEnd w:id="1836"/>
          <w:bookmarkStart w:name="z5969" w:id="1837"/>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Үкіметі құрған;</w:t>
            </w:r>
          </w:p>
          <w:bookmarkEnd w:id="1837"/>
          <w:bookmarkStart w:name="z5970" w:id="1838"/>
          <w:p>
            <w:pPr>
              <w:spacing w:after="20"/>
              <w:ind w:left="20"/>
              <w:jc w:val="both"/>
            </w:pPr>
            <w:r>
              <w:rPr>
                <w:rFonts w:ascii="Times New Roman"/>
                <w:b w:val="false"/>
                <w:i w:val="false"/>
                <w:color w:val="000000"/>
                <w:sz w:val="20"/>
              </w:rPr>
              <w:t>
</w:t>
            </w:r>
            <w:r>
              <w:rPr>
                <w:rFonts w:ascii="Times New Roman"/>
                <w:b/>
                <w:i w:val="false"/>
                <w:color w:val="000000"/>
                <w:sz w:val="20"/>
              </w:rPr>
              <w:t>жоғары басқару органы Қазақстан Республикасының заңдарына сәйкес құрылған Жоғары қамқоршылық кеңес болып табылатын;</w:t>
            </w:r>
          </w:p>
          <w:bookmarkEnd w:id="1838"/>
          <w:bookmarkStart w:name="z5971" w:id="1839"/>
          <w:p>
            <w:pPr>
              <w:spacing w:after="20"/>
              <w:ind w:left="20"/>
              <w:jc w:val="both"/>
            </w:pPr>
            <w:r>
              <w:rPr>
                <w:rFonts w:ascii="Times New Roman"/>
                <w:b w:val="false"/>
                <w:i w:val="false"/>
                <w:color w:val="000000"/>
                <w:sz w:val="20"/>
              </w:rPr>
              <w:t>
</w:t>
            </w:r>
            <w:r>
              <w:rPr>
                <w:rFonts w:ascii="Times New Roman"/>
                <w:b/>
                <w:i w:val="false"/>
                <w:color w:val="000000"/>
                <w:sz w:val="20"/>
              </w:rPr>
              <w:t>мынадай:</w:t>
            </w:r>
          </w:p>
          <w:bookmarkEnd w:id="1839"/>
          <w:bookmarkStart w:name="z5972" w:id="1840"/>
          <w:p>
            <w:pPr>
              <w:spacing w:after="20"/>
              <w:ind w:left="20"/>
              <w:jc w:val="both"/>
            </w:pPr>
            <w:r>
              <w:rPr>
                <w:rFonts w:ascii="Times New Roman"/>
                <w:b w:val="false"/>
                <w:i w:val="false"/>
                <w:color w:val="000000"/>
                <w:sz w:val="20"/>
              </w:rPr>
              <w:t>
</w:t>
            </w:r>
            <w:r>
              <w:rPr>
                <w:rFonts w:ascii="Times New Roman"/>
                <w:b/>
                <w:i w:val="false"/>
                <w:color w:val="000000"/>
                <w:sz w:val="20"/>
              </w:rPr>
              <w:t>қосымша білім беру;</w:t>
            </w:r>
          </w:p>
          <w:bookmarkEnd w:id="1840"/>
          <w:bookmarkStart w:name="z5973" w:id="1841"/>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заңдарында белгіленген:</w:t>
            </w:r>
          </w:p>
          <w:bookmarkEnd w:id="1841"/>
          <w:bookmarkStart w:name="z5974" w:id="1842"/>
          <w:p>
            <w:pPr>
              <w:spacing w:after="20"/>
              <w:ind w:left="20"/>
              <w:jc w:val="both"/>
            </w:pPr>
            <w:r>
              <w:rPr>
                <w:rFonts w:ascii="Times New Roman"/>
                <w:b w:val="false"/>
                <w:i w:val="false"/>
                <w:color w:val="000000"/>
                <w:sz w:val="20"/>
              </w:rPr>
              <w:t>
</w:t>
            </w:r>
            <w:r>
              <w:rPr>
                <w:rFonts w:ascii="Times New Roman"/>
                <w:b/>
                <w:i w:val="false"/>
                <w:color w:val="000000"/>
                <w:sz w:val="20"/>
              </w:rPr>
              <w:t>мектепке дейінгі тәрбие және оқытуды қоса алғанда, бастауыш мектеп;</w:t>
            </w:r>
          </w:p>
          <w:bookmarkEnd w:id="1842"/>
          <w:bookmarkStart w:name="z5975" w:id="1843"/>
          <w:p>
            <w:pPr>
              <w:spacing w:after="20"/>
              <w:ind w:left="20"/>
              <w:jc w:val="both"/>
            </w:pPr>
            <w:r>
              <w:rPr>
                <w:rFonts w:ascii="Times New Roman"/>
                <w:b w:val="false"/>
                <w:i w:val="false"/>
                <w:color w:val="000000"/>
                <w:sz w:val="20"/>
              </w:rPr>
              <w:t>
</w:t>
            </w:r>
            <w:r>
              <w:rPr>
                <w:rFonts w:ascii="Times New Roman"/>
                <w:b/>
                <w:i w:val="false"/>
                <w:color w:val="000000"/>
                <w:sz w:val="20"/>
              </w:rPr>
              <w:t>негізгі мектеп;</w:t>
            </w:r>
          </w:p>
          <w:bookmarkEnd w:id="1843"/>
          <w:bookmarkStart w:name="z7064" w:id="1844"/>
          <w:p>
            <w:pPr>
              <w:spacing w:after="20"/>
              <w:ind w:left="20"/>
              <w:jc w:val="both"/>
            </w:pPr>
            <w:r>
              <w:rPr>
                <w:rFonts w:ascii="Times New Roman"/>
                <w:b w:val="false"/>
                <w:i w:val="false"/>
                <w:color w:val="000000"/>
                <w:sz w:val="20"/>
              </w:rPr>
              <w:t>
</w:t>
            </w:r>
            <w:r>
              <w:rPr>
                <w:rFonts w:ascii="Times New Roman"/>
                <w:b/>
                <w:i w:val="false"/>
                <w:color w:val="000000"/>
                <w:sz w:val="20"/>
              </w:rPr>
              <w:t>жоғары мектеп;</w:t>
            </w:r>
          </w:p>
          <w:bookmarkEnd w:id="1844"/>
          <w:bookmarkStart w:name="z7065" w:id="1845"/>
          <w:p>
            <w:pPr>
              <w:spacing w:after="20"/>
              <w:ind w:left="20"/>
              <w:jc w:val="both"/>
            </w:pPr>
            <w:r>
              <w:rPr>
                <w:rFonts w:ascii="Times New Roman"/>
                <w:b w:val="false"/>
                <w:i w:val="false"/>
                <w:color w:val="000000"/>
                <w:sz w:val="20"/>
              </w:rPr>
              <w:t>
</w:t>
            </w:r>
            <w:r>
              <w:rPr>
                <w:rFonts w:ascii="Times New Roman"/>
                <w:b/>
                <w:i w:val="false"/>
                <w:color w:val="000000"/>
                <w:sz w:val="20"/>
              </w:rPr>
              <w:t>орта білімнен кейінгі білім беру;</w:t>
            </w:r>
          </w:p>
          <w:bookmarkEnd w:id="1845"/>
          <w:bookmarkStart w:name="z7066" w:id="1846"/>
          <w:p>
            <w:pPr>
              <w:spacing w:after="20"/>
              <w:ind w:left="20"/>
              <w:jc w:val="both"/>
            </w:pPr>
            <w:r>
              <w:rPr>
                <w:rFonts w:ascii="Times New Roman"/>
                <w:b w:val="false"/>
                <w:i w:val="false"/>
                <w:color w:val="000000"/>
                <w:sz w:val="20"/>
              </w:rPr>
              <w:t>
</w:t>
            </w:r>
            <w:r>
              <w:rPr>
                <w:rFonts w:ascii="Times New Roman"/>
                <w:b/>
                <w:i w:val="false"/>
                <w:color w:val="000000"/>
                <w:sz w:val="20"/>
              </w:rPr>
              <w:t>жоғары білім беру;</w:t>
            </w:r>
          </w:p>
          <w:bookmarkEnd w:id="1846"/>
          <w:bookmarkStart w:name="z7067" w:id="1847"/>
          <w:p>
            <w:pPr>
              <w:spacing w:after="20"/>
              <w:ind w:left="20"/>
              <w:jc w:val="both"/>
            </w:pPr>
            <w:r>
              <w:rPr>
                <w:rFonts w:ascii="Times New Roman"/>
                <w:b w:val="false"/>
                <w:i w:val="false"/>
                <w:color w:val="000000"/>
                <w:sz w:val="20"/>
              </w:rPr>
              <w:t>
</w:t>
            </w:r>
            <w:r>
              <w:rPr>
                <w:rFonts w:ascii="Times New Roman"/>
                <w:b/>
                <w:i w:val="false"/>
                <w:color w:val="000000"/>
                <w:sz w:val="20"/>
              </w:rPr>
              <w:t>жоғары оқу орнынан кейінгі білім беру деңгейлері бойынша білім беру қызметінің бір немесе бірнеше түрін жүзеге асыратын коммерциялық емес білім беру ұйымы;</w:t>
            </w:r>
          </w:p>
          <w:bookmarkEnd w:id="1847"/>
          <w:bookmarkStart w:name="z5976" w:id="1848"/>
          <w:p>
            <w:pPr>
              <w:spacing w:after="20"/>
              <w:ind w:left="20"/>
              <w:jc w:val="both"/>
            </w:pPr>
            <w:r>
              <w:rPr>
                <w:rFonts w:ascii="Times New Roman"/>
                <w:b w:val="false"/>
                <w:i w:val="false"/>
                <w:color w:val="000000"/>
                <w:sz w:val="20"/>
              </w:rPr>
              <w:t>
</w:t>
            </w:r>
            <w:r>
              <w:rPr>
                <w:rFonts w:ascii="Times New Roman"/>
                <w:b/>
                <w:i w:val="false"/>
                <w:color w:val="000000"/>
                <w:sz w:val="20"/>
              </w:rPr>
              <w:t>3) бiр мезгiлде мынадай талаптарға сай келетiн:</w:t>
            </w:r>
          </w:p>
          <w:bookmarkEnd w:id="1848"/>
          <w:bookmarkStart w:name="z5977" w:id="1849"/>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 Үкiметiнiң шешiмi бойынша құрылған акционерлiк қоғам болып табылатын;</w:t>
            </w:r>
          </w:p>
          <w:bookmarkEnd w:id="1849"/>
          <w:bookmarkStart w:name="z5978" w:id="1850"/>
          <w:p>
            <w:pPr>
              <w:spacing w:after="20"/>
              <w:ind w:left="20"/>
              <w:jc w:val="both"/>
            </w:pPr>
            <w:r>
              <w:rPr>
                <w:rFonts w:ascii="Times New Roman"/>
                <w:b w:val="false"/>
                <w:i w:val="false"/>
                <w:color w:val="000000"/>
                <w:sz w:val="20"/>
              </w:rPr>
              <w:t>
</w:t>
            </w:r>
            <w:r>
              <w:rPr>
                <w:rFonts w:ascii="Times New Roman"/>
                <w:b/>
                <w:i w:val="false"/>
                <w:color w:val="000000"/>
                <w:sz w:val="20"/>
              </w:rPr>
              <w:t>осындай қоғамның дауыс беретін акцияларының 50 және одан да көп пайызы осы тармақтың 2) тармақшасында аталған тұлғаға тиесiлi болатын;</w:t>
            </w:r>
          </w:p>
          <w:bookmarkEnd w:id="1850"/>
          <w:bookmarkStart w:name="z5979" w:id="1851"/>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заңнамалық актiлерiне сәйкес денсаулық сақтау саласындағы қызметтi жүзеге асыратын заңды тұлға;</w:t>
            </w:r>
          </w:p>
          <w:bookmarkEnd w:id="1851"/>
          <w:bookmarkStart w:name="z5980" w:id="1852"/>
          <w:p>
            <w:pPr>
              <w:spacing w:after="20"/>
              <w:ind w:left="20"/>
              <w:jc w:val="both"/>
            </w:pPr>
            <w:r>
              <w:rPr>
                <w:rFonts w:ascii="Times New Roman"/>
                <w:b w:val="false"/>
                <w:i w:val="false"/>
                <w:color w:val="000000"/>
                <w:sz w:val="20"/>
              </w:rPr>
              <w:t>
</w:t>
            </w:r>
            <w:r>
              <w:rPr>
                <w:rFonts w:ascii="Times New Roman"/>
                <w:b/>
                <w:i w:val="false"/>
                <w:color w:val="000000"/>
                <w:sz w:val="20"/>
              </w:rPr>
              <w:t>4) осы тармақтың 3) тармақшасында көрсетілген ұйымды қоспағанда, егер ұйым бір мезгiлде мынадай талаптарға сәйкес келсе:</w:t>
            </w:r>
          </w:p>
          <w:bookmarkEnd w:id="1852"/>
          <w:bookmarkStart w:name="z5981" w:id="1853"/>
          <w:p>
            <w:pPr>
              <w:spacing w:after="20"/>
              <w:ind w:left="20"/>
              <w:jc w:val="both"/>
            </w:pPr>
            <w:r>
              <w:rPr>
                <w:rFonts w:ascii="Times New Roman"/>
                <w:b w:val="false"/>
                <w:i w:val="false"/>
                <w:color w:val="000000"/>
                <w:sz w:val="20"/>
              </w:rPr>
              <w:t>
</w:t>
            </w:r>
            <w:r>
              <w:rPr>
                <w:rFonts w:ascii="Times New Roman"/>
                <w:b/>
                <w:i w:val="false"/>
                <w:color w:val="000000"/>
                <w:sz w:val="20"/>
              </w:rPr>
              <w:t>осындай ұйымның дауыс беретін акцияларының (қатысу үлестерiнiң) 50 және одан да көп пайызы осы тармақтың 2) және 3) тармақшаларында көрсетілген тұлғаларға тиесiлi болса не осы тармақтың 2) тармақшасында көрсетілген тұлғалар ғана құрған коммерциялық емес ұйым болып табылса;</w:t>
            </w:r>
          </w:p>
          <w:bookmarkEnd w:id="1853"/>
          <w:bookmarkStart w:name="z5982" w:id="1854"/>
          <w:p>
            <w:pPr>
              <w:spacing w:after="20"/>
              <w:ind w:left="20"/>
              <w:jc w:val="both"/>
            </w:pPr>
            <w:r>
              <w:rPr>
                <w:rFonts w:ascii="Times New Roman"/>
                <w:b w:val="false"/>
                <w:i w:val="false"/>
                <w:color w:val="000000"/>
                <w:sz w:val="20"/>
              </w:rPr>
              <w:t>
</w:t>
            </w:r>
            <w:r>
              <w:rPr>
                <w:rFonts w:ascii="Times New Roman"/>
                <w:b/>
                <w:i w:val="false"/>
                <w:color w:val="000000"/>
                <w:sz w:val="20"/>
              </w:rPr>
              <w:t>жылдық жиынтық кірісінде алған кірістерінің кемiнде 90 пайызын осындай ұйымның өтеусiз алынған мүлік, депозиттер бойынша сыйақылары түріндегі кірістер, сондай-ақ мынадай қызмет түрлерінің біреуін немесе бірнешеуін:</w:t>
            </w:r>
          </w:p>
          <w:bookmarkEnd w:id="1854"/>
          <w:bookmarkStart w:name="z5983" w:id="1855"/>
          <w:p>
            <w:pPr>
              <w:spacing w:after="20"/>
              <w:ind w:left="20"/>
              <w:jc w:val="both"/>
            </w:pPr>
            <w:r>
              <w:rPr>
                <w:rFonts w:ascii="Times New Roman"/>
                <w:b w:val="false"/>
                <w:i w:val="false"/>
                <w:color w:val="000000"/>
                <w:sz w:val="20"/>
              </w:rPr>
              <w:t>
</w:t>
            </w:r>
            <w:r>
              <w:rPr>
                <w:rFonts w:ascii="Times New Roman"/>
                <w:b/>
                <w:i w:val="false"/>
                <w:color w:val="000000"/>
                <w:sz w:val="20"/>
              </w:rPr>
              <w:t>медициналық қызметтер көрсетудi (косметологиялық, санаторий-курорттық қызметтердi қоспағанда);</w:t>
            </w:r>
          </w:p>
          <w:bookmarkEnd w:id="1855"/>
          <w:bookmarkStart w:name="z5984" w:id="1856"/>
          <w:p>
            <w:pPr>
              <w:spacing w:after="20"/>
              <w:ind w:left="20"/>
              <w:jc w:val="both"/>
            </w:pPr>
            <w:r>
              <w:rPr>
                <w:rFonts w:ascii="Times New Roman"/>
                <w:b w:val="false"/>
                <w:i w:val="false"/>
                <w:color w:val="000000"/>
                <w:sz w:val="20"/>
              </w:rPr>
              <w:t>
</w:t>
            </w:r>
            <w:r>
              <w:rPr>
                <w:rFonts w:ascii="Times New Roman"/>
                <w:b/>
                <w:i w:val="false"/>
                <w:color w:val="000000"/>
                <w:sz w:val="20"/>
              </w:rPr>
              <w:t>қосымша білім беруді;</w:t>
            </w:r>
          </w:p>
          <w:bookmarkEnd w:id="1856"/>
          <w:bookmarkStart w:name="z5985" w:id="1857"/>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заңдарында белгіленген:</w:t>
            </w:r>
          </w:p>
          <w:bookmarkEnd w:id="1857"/>
          <w:bookmarkStart w:name="z5986" w:id="1858"/>
          <w:p>
            <w:pPr>
              <w:spacing w:after="20"/>
              <w:ind w:left="20"/>
              <w:jc w:val="both"/>
            </w:pPr>
            <w:r>
              <w:rPr>
                <w:rFonts w:ascii="Times New Roman"/>
                <w:b w:val="false"/>
                <w:i w:val="false"/>
                <w:color w:val="000000"/>
                <w:sz w:val="20"/>
              </w:rPr>
              <w:t>
</w:t>
            </w:r>
            <w:r>
              <w:rPr>
                <w:rFonts w:ascii="Times New Roman"/>
                <w:b/>
                <w:i w:val="false"/>
                <w:color w:val="000000"/>
                <w:sz w:val="20"/>
              </w:rPr>
              <w:t>мектепке дейінгі тәрбие және оқытуды қоса алғанда, бастауыш мектеп;</w:t>
            </w:r>
          </w:p>
          <w:bookmarkEnd w:id="1858"/>
          <w:bookmarkStart w:name="z5987" w:id="1859"/>
          <w:p>
            <w:pPr>
              <w:spacing w:after="20"/>
              <w:ind w:left="20"/>
              <w:jc w:val="both"/>
            </w:pPr>
            <w:r>
              <w:rPr>
                <w:rFonts w:ascii="Times New Roman"/>
                <w:b w:val="false"/>
                <w:i w:val="false"/>
                <w:color w:val="000000"/>
                <w:sz w:val="20"/>
              </w:rPr>
              <w:t>
</w:t>
            </w:r>
            <w:r>
              <w:rPr>
                <w:rFonts w:ascii="Times New Roman"/>
                <w:b/>
                <w:i w:val="false"/>
                <w:color w:val="000000"/>
                <w:sz w:val="20"/>
              </w:rPr>
              <w:t>негізгі мектеп;</w:t>
            </w:r>
          </w:p>
          <w:bookmarkEnd w:id="1859"/>
          <w:bookmarkStart w:name="z5988" w:id="1860"/>
          <w:p>
            <w:pPr>
              <w:spacing w:after="20"/>
              <w:ind w:left="20"/>
              <w:jc w:val="both"/>
            </w:pPr>
            <w:r>
              <w:rPr>
                <w:rFonts w:ascii="Times New Roman"/>
                <w:b w:val="false"/>
                <w:i w:val="false"/>
                <w:color w:val="000000"/>
                <w:sz w:val="20"/>
              </w:rPr>
              <w:t>
</w:t>
            </w:r>
            <w:r>
              <w:rPr>
                <w:rFonts w:ascii="Times New Roman"/>
                <w:b/>
                <w:i w:val="false"/>
                <w:color w:val="000000"/>
                <w:sz w:val="20"/>
              </w:rPr>
              <w:t>жоғары мектеп;</w:t>
            </w:r>
          </w:p>
          <w:bookmarkEnd w:id="1860"/>
          <w:bookmarkStart w:name="z5989" w:id="1861"/>
          <w:p>
            <w:pPr>
              <w:spacing w:after="20"/>
              <w:ind w:left="20"/>
              <w:jc w:val="both"/>
            </w:pPr>
            <w:r>
              <w:rPr>
                <w:rFonts w:ascii="Times New Roman"/>
                <w:b w:val="false"/>
                <w:i w:val="false"/>
                <w:color w:val="000000"/>
                <w:sz w:val="20"/>
              </w:rPr>
              <w:t>
</w:t>
            </w:r>
            <w:r>
              <w:rPr>
                <w:rFonts w:ascii="Times New Roman"/>
                <w:b/>
                <w:i w:val="false"/>
                <w:color w:val="000000"/>
                <w:sz w:val="20"/>
              </w:rPr>
              <w:t>орта білімнен кейінгі білім беру;</w:t>
            </w:r>
          </w:p>
          <w:bookmarkEnd w:id="1861"/>
          <w:bookmarkStart w:name="z5990" w:id="1862"/>
          <w:p>
            <w:pPr>
              <w:spacing w:after="20"/>
              <w:ind w:left="20"/>
              <w:jc w:val="both"/>
            </w:pPr>
            <w:r>
              <w:rPr>
                <w:rFonts w:ascii="Times New Roman"/>
                <w:b w:val="false"/>
                <w:i w:val="false"/>
                <w:color w:val="000000"/>
                <w:sz w:val="20"/>
              </w:rPr>
              <w:t>
</w:t>
            </w:r>
            <w:r>
              <w:rPr>
                <w:rFonts w:ascii="Times New Roman"/>
                <w:b/>
                <w:i w:val="false"/>
                <w:color w:val="000000"/>
                <w:sz w:val="20"/>
              </w:rPr>
              <w:t>жоғары білім беру;</w:t>
            </w:r>
          </w:p>
          <w:bookmarkEnd w:id="1862"/>
          <w:bookmarkStart w:name="z5991" w:id="1863"/>
          <w:p>
            <w:pPr>
              <w:spacing w:after="20"/>
              <w:ind w:left="20"/>
              <w:jc w:val="both"/>
            </w:pPr>
            <w:r>
              <w:rPr>
                <w:rFonts w:ascii="Times New Roman"/>
                <w:b w:val="false"/>
                <w:i w:val="false"/>
                <w:color w:val="000000"/>
                <w:sz w:val="20"/>
              </w:rPr>
              <w:t>
</w:t>
            </w:r>
            <w:r>
              <w:rPr>
                <w:rFonts w:ascii="Times New Roman"/>
                <w:b/>
                <w:i w:val="false"/>
                <w:color w:val="000000"/>
                <w:sz w:val="20"/>
              </w:rPr>
              <w:t>жоғары оқу орнынан кейінгі білім беру деңгейлері бойынша білім беру қызметін;</w:t>
            </w:r>
          </w:p>
          <w:bookmarkEnd w:id="1863"/>
          <w:bookmarkStart w:name="z7068" w:id="1864"/>
          <w:p>
            <w:pPr>
              <w:spacing w:after="20"/>
              <w:ind w:left="20"/>
              <w:jc w:val="both"/>
            </w:pPr>
            <w:r>
              <w:rPr>
                <w:rFonts w:ascii="Times New Roman"/>
                <w:b w:val="false"/>
                <w:i w:val="false"/>
                <w:color w:val="000000"/>
                <w:sz w:val="20"/>
              </w:rPr>
              <w:t>
</w:t>
            </w:r>
            <w:r>
              <w:rPr>
                <w:rFonts w:ascii="Times New Roman"/>
                <w:b/>
                <w:i w:val="false"/>
                <w:color w:val="000000"/>
                <w:sz w:val="20"/>
              </w:rPr>
              <w:t>ғылым саласындағы қызметті, атап айтқанда:</w:t>
            </w:r>
          </w:p>
          <w:bookmarkEnd w:id="1864"/>
          <w:bookmarkStart w:name="z7069" w:id="1865"/>
          <w:p>
            <w:pPr>
              <w:spacing w:after="20"/>
              <w:ind w:left="20"/>
              <w:jc w:val="both"/>
            </w:pPr>
            <w:r>
              <w:rPr>
                <w:rFonts w:ascii="Times New Roman"/>
                <w:b w:val="false"/>
                <w:i w:val="false"/>
                <w:color w:val="000000"/>
                <w:sz w:val="20"/>
              </w:rPr>
              <w:t>
</w:t>
            </w:r>
            <w:r>
              <w:rPr>
                <w:rFonts w:ascii="Times New Roman"/>
                <w:b/>
                <w:i w:val="false"/>
                <w:color w:val="000000"/>
                <w:sz w:val="20"/>
              </w:rPr>
              <w:t>iргелi және қолданбалы ғылыми зерттеулердi қоса алғанда, ғылыми-техникалық, инновациялық қызметті, ғылыми-зерттеу жұмыстарын;</w:t>
            </w:r>
          </w:p>
          <w:bookmarkEnd w:id="1865"/>
          <w:bookmarkStart w:name="z7070" w:id="1866"/>
          <w:p>
            <w:pPr>
              <w:spacing w:after="20"/>
              <w:ind w:left="20"/>
              <w:jc w:val="both"/>
            </w:pPr>
            <w:r>
              <w:rPr>
                <w:rFonts w:ascii="Times New Roman"/>
                <w:b w:val="false"/>
                <w:i w:val="false"/>
                <w:color w:val="000000"/>
                <w:sz w:val="20"/>
              </w:rPr>
              <w:t>
</w:t>
            </w:r>
            <w:r>
              <w:rPr>
                <w:rFonts w:ascii="Times New Roman"/>
                <w:b/>
                <w:i w:val="false"/>
                <w:color w:val="000000"/>
                <w:sz w:val="20"/>
              </w:rPr>
              <w:t>осы тармақшада көрсетiлген қызмет түрлерi бойынша консультациялық қызметтер көрсетудi жүзеге асырудан алынған табыс құраса, ол дербес білім беру ұйымы деп танылады.</w:t>
            </w:r>
          </w:p>
          <w:bookmarkEnd w:id="1866"/>
          <w:bookmarkStart w:name="z7071" w:id="1867"/>
          <w:p>
            <w:pPr>
              <w:spacing w:after="20"/>
              <w:ind w:left="20"/>
              <w:jc w:val="both"/>
            </w:pPr>
            <w:r>
              <w:rPr>
                <w:rFonts w:ascii="Times New Roman"/>
                <w:b w:val="false"/>
                <w:i w:val="false"/>
                <w:color w:val="000000"/>
                <w:sz w:val="20"/>
              </w:rPr>
              <w:t>
</w:t>
            </w:r>
            <w:r>
              <w:rPr>
                <w:rFonts w:ascii="Times New Roman"/>
                <w:b/>
                <w:i w:val="false"/>
                <w:color w:val="000000"/>
                <w:sz w:val="20"/>
              </w:rPr>
              <w:t>Осы тармақшада көрсетілген қызмет түрлерін жүзеге асыруға алынған және жұмсалған, құрылтайшыдан түскен түсімдер де осы тармақшаның мақсаттары үшін жоғарыда көрсетілген қызмет түрлерін жүзеге асырудан алынған табыстар деп танылады;</w:t>
            </w:r>
          </w:p>
          <w:bookmarkEnd w:id="1867"/>
          <w:bookmarkStart w:name="z5992" w:id="1868"/>
          <w:p>
            <w:pPr>
              <w:spacing w:after="20"/>
              <w:ind w:left="20"/>
              <w:jc w:val="both"/>
            </w:pPr>
            <w:r>
              <w:rPr>
                <w:rFonts w:ascii="Times New Roman"/>
                <w:b w:val="false"/>
                <w:i w:val="false"/>
                <w:color w:val="000000"/>
                <w:sz w:val="20"/>
              </w:rPr>
              <w:t>
</w:t>
            </w:r>
            <w:r>
              <w:rPr>
                <w:rFonts w:ascii="Times New Roman"/>
                <w:b/>
                <w:i w:val="false"/>
                <w:color w:val="000000"/>
                <w:sz w:val="20"/>
              </w:rPr>
              <w:t>5) осы тармақтың 3) тармақшасында көрсетілген ұйымды қоспағанда, егер ұйым бір мезгiлде мынадай талаптарға сай келсе:</w:t>
            </w:r>
          </w:p>
          <w:bookmarkEnd w:id="1868"/>
          <w:bookmarkStart w:name="z5993" w:id="1869"/>
          <w:p>
            <w:pPr>
              <w:spacing w:after="20"/>
              <w:ind w:left="20"/>
              <w:jc w:val="both"/>
            </w:pPr>
            <w:r>
              <w:rPr>
                <w:rFonts w:ascii="Times New Roman"/>
                <w:b w:val="false"/>
                <w:i w:val="false"/>
                <w:color w:val="000000"/>
                <w:sz w:val="20"/>
              </w:rPr>
              <w:t>
</w:t>
            </w:r>
            <w:r>
              <w:rPr>
                <w:rFonts w:ascii="Times New Roman"/>
                <w:b/>
                <w:i w:val="false"/>
                <w:color w:val="000000"/>
                <w:sz w:val="20"/>
              </w:rPr>
              <w:t>осындай ұйымның дауыс беретін акцияларының (қатысу үлестерiнiң) 50 және одан да көп пайызы осы тармақтың 2) және 3) тармақшаларында көрсетілген тұлғаларға тиесiлi болса не осы тармақтың 2) тармақшасында көрсетілген тұлғалар ғана құрған коммерциялық емес ұйым болып табылса, ол дербес білім беру ұйымы деп танылады;</w:t>
            </w:r>
          </w:p>
          <w:bookmarkEnd w:id="1869"/>
          <w:bookmarkStart w:name="z5994" w:id="1870"/>
          <w:p>
            <w:pPr>
              <w:spacing w:after="20"/>
              <w:ind w:left="20"/>
              <w:jc w:val="both"/>
            </w:pPr>
            <w:r>
              <w:rPr>
                <w:rFonts w:ascii="Times New Roman"/>
                <w:b w:val="false"/>
                <w:i w:val="false"/>
                <w:color w:val="000000"/>
                <w:sz w:val="20"/>
              </w:rPr>
              <w:t>
</w:t>
            </w:r>
            <w:r>
              <w:rPr>
                <w:rFonts w:ascii="Times New Roman"/>
                <w:b/>
                <w:i w:val="false"/>
                <w:color w:val="000000"/>
                <w:sz w:val="20"/>
              </w:rPr>
              <w:t>осындай ұйымның есепті салық кезеңіндегі табысы ол ғылым саласындағы мынадай:</w:t>
            </w:r>
          </w:p>
          <w:bookmarkEnd w:id="1870"/>
          <w:bookmarkStart w:name="z5995" w:id="1871"/>
          <w:p>
            <w:pPr>
              <w:spacing w:after="20"/>
              <w:ind w:left="20"/>
              <w:jc w:val="both"/>
            </w:pPr>
            <w:r>
              <w:rPr>
                <w:rFonts w:ascii="Times New Roman"/>
                <w:b w:val="false"/>
                <w:i w:val="false"/>
                <w:color w:val="000000"/>
                <w:sz w:val="20"/>
              </w:rPr>
              <w:t>
</w:t>
            </w:r>
            <w:r>
              <w:rPr>
                <w:rFonts w:ascii="Times New Roman"/>
                <w:b/>
                <w:i w:val="false"/>
                <w:color w:val="000000"/>
                <w:sz w:val="20"/>
              </w:rPr>
              <w:t>ғылыми-техникалық;</w:t>
            </w:r>
          </w:p>
          <w:bookmarkEnd w:id="1871"/>
          <w:bookmarkStart w:name="z5996" w:id="1872"/>
          <w:p>
            <w:pPr>
              <w:spacing w:after="20"/>
              <w:ind w:left="20"/>
              <w:jc w:val="both"/>
            </w:pPr>
            <w:r>
              <w:rPr>
                <w:rFonts w:ascii="Times New Roman"/>
                <w:b w:val="false"/>
                <w:i w:val="false"/>
                <w:color w:val="000000"/>
                <w:sz w:val="20"/>
              </w:rPr>
              <w:t>
</w:t>
            </w:r>
            <w:r>
              <w:rPr>
                <w:rFonts w:ascii="Times New Roman"/>
                <w:b/>
                <w:i w:val="false"/>
                <w:color w:val="000000"/>
                <w:sz w:val="20"/>
              </w:rPr>
              <w:t>инновациялық;</w:t>
            </w:r>
          </w:p>
          <w:bookmarkEnd w:id="1872"/>
          <w:bookmarkStart w:name="z5997" w:id="1873"/>
          <w:p>
            <w:pPr>
              <w:spacing w:after="20"/>
              <w:ind w:left="20"/>
              <w:jc w:val="both"/>
            </w:pPr>
            <w:r>
              <w:rPr>
                <w:rFonts w:ascii="Times New Roman"/>
                <w:b w:val="false"/>
                <w:i w:val="false"/>
                <w:color w:val="000000"/>
                <w:sz w:val="20"/>
              </w:rPr>
              <w:t>
</w:t>
            </w:r>
            <w:r>
              <w:rPr>
                <w:rFonts w:ascii="Times New Roman"/>
                <w:b/>
                <w:i w:val="false"/>
                <w:color w:val="000000"/>
                <w:sz w:val="20"/>
              </w:rPr>
              <w:t>іргелі және қолданбалы ғылыми зерттеулерді қоса алғанда, ғылыми-зерттеу қызметі түрлерінің біреуін немесе бірнешеуін жүзеге асырған жағдайда салық салудан босатылады.</w:t>
            </w:r>
          </w:p>
          <w:bookmarkEnd w:id="1873"/>
          <w:bookmarkStart w:name="z5998" w:id="1874"/>
          <w:p>
            <w:pPr>
              <w:spacing w:after="20"/>
              <w:ind w:left="20"/>
              <w:jc w:val="both"/>
            </w:pPr>
            <w:r>
              <w:rPr>
                <w:rFonts w:ascii="Times New Roman"/>
                <w:b w:val="false"/>
                <w:i w:val="false"/>
                <w:color w:val="000000"/>
                <w:sz w:val="20"/>
              </w:rPr>
              <w:t>
</w:t>
            </w:r>
            <w:r>
              <w:rPr>
                <w:rFonts w:ascii="Times New Roman"/>
                <w:b/>
                <w:i w:val="false"/>
                <w:color w:val="000000"/>
                <w:sz w:val="20"/>
              </w:rPr>
              <w:t>Жүзеге асырылатын қызмет түрлерін осы тармақшада көрсетілген ғылым саласындағы қызмет түрлеріне жатқызу ғылым саласындағы уәкілетті органның қорытындысымен расталады.</w:t>
            </w:r>
          </w:p>
          <w:bookmarkEnd w:id="1874"/>
          <w:bookmarkStart w:name="z5999" w:id="1875"/>
          <w:p>
            <w:pPr>
              <w:spacing w:after="20"/>
              <w:ind w:left="20"/>
              <w:jc w:val="both"/>
            </w:pPr>
            <w:r>
              <w:rPr>
                <w:rFonts w:ascii="Times New Roman"/>
                <w:b w:val="false"/>
                <w:i w:val="false"/>
                <w:color w:val="000000"/>
                <w:sz w:val="20"/>
              </w:rPr>
              <w:t>
</w:t>
            </w:r>
            <w:r>
              <w:rPr>
                <w:rFonts w:ascii="Times New Roman"/>
                <w:b/>
                <w:i w:val="false"/>
                <w:color w:val="000000"/>
                <w:sz w:val="20"/>
              </w:rPr>
              <w:t>Егер ұйымдар мынадай қызмет түрлерінің біреуін немесе бірнешеуін:</w:t>
            </w:r>
          </w:p>
          <w:bookmarkEnd w:id="1875"/>
          <w:bookmarkStart w:name="z6000" w:id="1876"/>
          <w:p>
            <w:pPr>
              <w:spacing w:after="20"/>
              <w:ind w:left="20"/>
              <w:jc w:val="both"/>
            </w:pPr>
            <w:r>
              <w:rPr>
                <w:rFonts w:ascii="Times New Roman"/>
                <w:b w:val="false"/>
                <w:i w:val="false"/>
                <w:color w:val="000000"/>
                <w:sz w:val="20"/>
              </w:rPr>
              <w:t>
</w:t>
            </w:r>
            <w:r>
              <w:rPr>
                <w:rFonts w:ascii="Times New Roman"/>
                <w:b/>
                <w:i w:val="false"/>
                <w:color w:val="000000"/>
                <w:sz w:val="20"/>
              </w:rPr>
              <w:t>медициналық қызметтер көрсетудi (косметологиялық, санаторий-курорттық қызметтердi қоспағанда);</w:t>
            </w:r>
          </w:p>
          <w:bookmarkEnd w:id="1876"/>
          <w:bookmarkStart w:name="z6001" w:id="1877"/>
          <w:p>
            <w:pPr>
              <w:spacing w:after="20"/>
              <w:ind w:left="20"/>
              <w:jc w:val="both"/>
            </w:pPr>
            <w:r>
              <w:rPr>
                <w:rFonts w:ascii="Times New Roman"/>
                <w:b w:val="false"/>
                <w:i w:val="false"/>
                <w:color w:val="000000"/>
                <w:sz w:val="20"/>
              </w:rPr>
              <w:t>
</w:t>
            </w:r>
            <w:r>
              <w:rPr>
                <w:rFonts w:ascii="Times New Roman"/>
                <w:b/>
                <w:i w:val="false"/>
                <w:color w:val="000000"/>
                <w:sz w:val="20"/>
              </w:rPr>
              <w:t>қосымша білім беруді;</w:t>
            </w:r>
          </w:p>
          <w:bookmarkEnd w:id="1877"/>
          <w:bookmarkStart w:name="z6002" w:id="1878"/>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заңдарында белгіленген:</w:t>
            </w:r>
          </w:p>
          <w:bookmarkEnd w:id="1878"/>
          <w:bookmarkStart w:name="z6003" w:id="1879"/>
          <w:p>
            <w:pPr>
              <w:spacing w:after="20"/>
              <w:ind w:left="20"/>
              <w:jc w:val="both"/>
            </w:pPr>
            <w:r>
              <w:rPr>
                <w:rFonts w:ascii="Times New Roman"/>
                <w:b w:val="false"/>
                <w:i w:val="false"/>
                <w:color w:val="000000"/>
                <w:sz w:val="20"/>
              </w:rPr>
              <w:t>
</w:t>
            </w:r>
            <w:r>
              <w:rPr>
                <w:rFonts w:ascii="Times New Roman"/>
                <w:b/>
                <w:i w:val="false"/>
                <w:color w:val="000000"/>
                <w:sz w:val="20"/>
              </w:rPr>
              <w:t>мектепке дейінгі тәрбие және оқытуды қоса алғанда, бастауыш мектеп;</w:t>
            </w:r>
          </w:p>
          <w:bookmarkEnd w:id="1879"/>
          <w:bookmarkStart w:name="z6004" w:id="1880"/>
          <w:p>
            <w:pPr>
              <w:spacing w:after="20"/>
              <w:ind w:left="20"/>
              <w:jc w:val="both"/>
            </w:pPr>
            <w:r>
              <w:rPr>
                <w:rFonts w:ascii="Times New Roman"/>
                <w:b w:val="false"/>
                <w:i w:val="false"/>
                <w:color w:val="000000"/>
                <w:sz w:val="20"/>
              </w:rPr>
              <w:t>
</w:t>
            </w:r>
            <w:r>
              <w:rPr>
                <w:rFonts w:ascii="Times New Roman"/>
                <w:b/>
                <w:i w:val="false"/>
                <w:color w:val="000000"/>
                <w:sz w:val="20"/>
              </w:rPr>
              <w:t>негізгі мектеп;</w:t>
            </w:r>
          </w:p>
          <w:bookmarkEnd w:id="1880"/>
          <w:bookmarkStart w:name="z6005" w:id="1881"/>
          <w:p>
            <w:pPr>
              <w:spacing w:after="20"/>
              <w:ind w:left="20"/>
              <w:jc w:val="both"/>
            </w:pPr>
            <w:r>
              <w:rPr>
                <w:rFonts w:ascii="Times New Roman"/>
                <w:b w:val="false"/>
                <w:i w:val="false"/>
                <w:color w:val="000000"/>
                <w:sz w:val="20"/>
              </w:rPr>
              <w:t>
</w:t>
            </w:r>
            <w:r>
              <w:rPr>
                <w:rFonts w:ascii="Times New Roman"/>
                <w:b/>
                <w:i w:val="false"/>
                <w:color w:val="000000"/>
                <w:sz w:val="20"/>
              </w:rPr>
              <w:t>жоғары мектеп;</w:t>
            </w:r>
          </w:p>
          <w:bookmarkEnd w:id="1881"/>
          <w:bookmarkStart w:name="z6006" w:id="1882"/>
          <w:p>
            <w:pPr>
              <w:spacing w:after="20"/>
              <w:ind w:left="20"/>
              <w:jc w:val="both"/>
            </w:pPr>
            <w:r>
              <w:rPr>
                <w:rFonts w:ascii="Times New Roman"/>
                <w:b w:val="false"/>
                <w:i w:val="false"/>
                <w:color w:val="000000"/>
                <w:sz w:val="20"/>
              </w:rPr>
              <w:t>
</w:t>
            </w:r>
            <w:r>
              <w:rPr>
                <w:rFonts w:ascii="Times New Roman"/>
                <w:b/>
                <w:i w:val="false"/>
                <w:color w:val="000000"/>
                <w:sz w:val="20"/>
              </w:rPr>
              <w:t>орта білімнен кейінгі білім беру;</w:t>
            </w:r>
          </w:p>
          <w:bookmarkEnd w:id="1882"/>
          <w:bookmarkStart w:name="z7072" w:id="1883"/>
          <w:p>
            <w:pPr>
              <w:spacing w:after="20"/>
              <w:ind w:left="20"/>
              <w:jc w:val="both"/>
            </w:pPr>
            <w:r>
              <w:rPr>
                <w:rFonts w:ascii="Times New Roman"/>
                <w:b w:val="false"/>
                <w:i w:val="false"/>
                <w:color w:val="000000"/>
                <w:sz w:val="20"/>
              </w:rPr>
              <w:t>
</w:t>
            </w:r>
            <w:r>
              <w:rPr>
                <w:rFonts w:ascii="Times New Roman"/>
                <w:b/>
                <w:i w:val="false"/>
                <w:color w:val="000000"/>
                <w:sz w:val="20"/>
              </w:rPr>
              <w:t>жоғары білім беру;</w:t>
            </w:r>
          </w:p>
          <w:bookmarkEnd w:id="1883"/>
          <w:bookmarkStart w:name="z7073" w:id="1884"/>
          <w:p>
            <w:pPr>
              <w:spacing w:after="20"/>
              <w:ind w:left="20"/>
              <w:jc w:val="both"/>
            </w:pPr>
            <w:r>
              <w:rPr>
                <w:rFonts w:ascii="Times New Roman"/>
                <w:b w:val="false"/>
                <w:i w:val="false"/>
                <w:color w:val="000000"/>
                <w:sz w:val="20"/>
              </w:rPr>
              <w:t>
</w:t>
            </w:r>
            <w:r>
              <w:rPr>
                <w:rFonts w:ascii="Times New Roman"/>
                <w:b/>
                <w:i w:val="false"/>
                <w:color w:val="000000"/>
                <w:sz w:val="20"/>
              </w:rPr>
              <w:t>жоғары оқу орнынан кейінгі білім беру деңгейлері бойынша білім беру қызметін;</w:t>
            </w:r>
          </w:p>
          <w:bookmarkEnd w:id="1884"/>
          <w:bookmarkStart w:name="z7074" w:id="1885"/>
          <w:p>
            <w:pPr>
              <w:spacing w:after="20"/>
              <w:ind w:left="20"/>
              <w:jc w:val="both"/>
            </w:pPr>
            <w:r>
              <w:rPr>
                <w:rFonts w:ascii="Times New Roman"/>
                <w:b w:val="false"/>
                <w:i w:val="false"/>
                <w:color w:val="000000"/>
                <w:sz w:val="20"/>
              </w:rPr>
              <w:t>
</w:t>
            </w:r>
            <w:r>
              <w:rPr>
                <w:rFonts w:ascii="Times New Roman"/>
                <w:b/>
                <w:i w:val="false"/>
                <w:color w:val="000000"/>
                <w:sz w:val="20"/>
              </w:rPr>
              <w:t>осы қызмет түрлері бойынша консультациялық қызметтер көрсетуді жүзеге асырса оларға осы тармақша қолданылмайды;</w:t>
            </w:r>
          </w:p>
          <w:bookmarkEnd w:id="1885"/>
          <w:bookmarkStart w:name="z7075" w:id="1886"/>
          <w:p>
            <w:pPr>
              <w:spacing w:after="20"/>
              <w:ind w:left="20"/>
              <w:jc w:val="both"/>
            </w:pPr>
            <w:r>
              <w:rPr>
                <w:rFonts w:ascii="Times New Roman"/>
                <w:b w:val="false"/>
                <w:i w:val="false"/>
                <w:color w:val="000000"/>
                <w:sz w:val="20"/>
              </w:rPr>
              <w:t>
</w:t>
            </w:r>
            <w:r>
              <w:rPr>
                <w:rFonts w:ascii="Times New Roman"/>
                <w:b/>
                <w:i w:val="false"/>
                <w:color w:val="000000"/>
                <w:sz w:val="20"/>
              </w:rPr>
              <w:t>6) егер ұйым бір мезгілде мынадай талаптарға сай келсе:</w:t>
            </w:r>
          </w:p>
          <w:bookmarkEnd w:id="1886"/>
          <w:bookmarkStart w:name="z7076" w:id="1887"/>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2) тармақшасында көрсетілген тұлғалар ғана құрған коммерциялық емес ұйым болып табылса;</w:t>
            </w:r>
          </w:p>
          <w:bookmarkEnd w:id="1887"/>
          <w:bookmarkStart w:name="z7077" w:id="1888"/>
          <w:p>
            <w:pPr>
              <w:spacing w:after="20"/>
              <w:ind w:left="20"/>
              <w:jc w:val="both"/>
            </w:pPr>
            <w:r>
              <w:rPr>
                <w:rFonts w:ascii="Times New Roman"/>
                <w:b w:val="false"/>
                <w:i w:val="false"/>
                <w:color w:val="000000"/>
                <w:sz w:val="20"/>
              </w:rPr>
              <w:t>
</w:t>
            </w:r>
            <w:r>
              <w:rPr>
                <w:rFonts w:ascii="Times New Roman"/>
                <w:b/>
                <w:i w:val="false"/>
                <w:color w:val="000000"/>
                <w:sz w:val="20"/>
              </w:rPr>
              <w:t>тек қана мынадай жұмыстар мен қызметтерді көрсетсе:</w:t>
            </w:r>
          </w:p>
          <w:bookmarkEnd w:id="1888"/>
          <w:bookmarkStart w:name="z7078" w:id="1889"/>
          <w:p>
            <w:pPr>
              <w:spacing w:after="20"/>
              <w:ind w:left="20"/>
              <w:jc w:val="both"/>
            </w:pPr>
            <w:r>
              <w:rPr>
                <w:rFonts w:ascii="Times New Roman"/>
                <w:b w:val="false"/>
                <w:i w:val="false"/>
                <w:color w:val="000000"/>
                <w:sz w:val="20"/>
              </w:rPr>
              <w:t>
</w:t>
            </w:r>
            <w:r>
              <w:rPr>
                <w:rFonts w:ascii="Times New Roman"/>
                <w:b/>
                <w:i w:val="false"/>
                <w:color w:val="000000"/>
                <w:sz w:val="20"/>
              </w:rPr>
              <w:t>кітапханалық қорды уақытша пайдалануға берсе, оның ішінде электрондық нысанда берсе;</w:t>
            </w:r>
          </w:p>
          <w:bookmarkEnd w:id="1889"/>
          <w:bookmarkStart w:name="z7079" w:id="1890"/>
          <w:p>
            <w:pPr>
              <w:spacing w:after="20"/>
              <w:ind w:left="20"/>
              <w:jc w:val="both"/>
            </w:pPr>
            <w:r>
              <w:rPr>
                <w:rFonts w:ascii="Times New Roman"/>
                <w:b w:val="false"/>
                <w:i w:val="false"/>
                <w:color w:val="000000"/>
                <w:sz w:val="20"/>
              </w:rPr>
              <w:t>
</w:t>
            </w:r>
            <w:r>
              <w:rPr>
                <w:rFonts w:ascii="Times New Roman"/>
                <w:b/>
                <w:i w:val="false"/>
                <w:color w:val="000000"/>
                <w:sz w:val="20"/>
              </w:rPr>
              <w:t>ақпаратты өңдеу үшін компьютерлерді, бағдарламалық қамтамасыз етілімдер мен жабдықтарды уақытша пайдалануға берсе;</w:t>
            </w:r>
          </w:p>
          <w:bookmarkEnd w:id="1890"/>
          <w:bookmarkStart w:name="z7080" w:id="1891"/>
          <w:p>
            <w:pPr>
              <w:spacing w:after="20"/>
              <w:ind w:left="20"/>
              <w:jc w:val="both"/>
            </w:pPr>
            <w:r>
              <w:rPr>
                <w:rFonts w:ascii="Times New Roman"/>
                <w:b w:val="false"/>
                <w:i w:val="false"/>
                <w:color w:val="000000"/>
                <w:sz w:val="20"/>
              </w:rPr>
              <w:t>
</w:t>
            </w:r>
            <w:r>
              <w:rPr>
                <w:rFonts w:ascii="Times New Roman"/>
                <w:b/>
                <w:i w:val="false"/>
                <w:color w:val="000000"/>
                <w:sz w:val="20"/>
              </w:rPr>
              <w:t>жұмыстарды, көрсетілетін қызметтерді тек қана мынадай ұйымдарға:</w:t>
            </w:r>
          </w:p>
          <w:bookmarkEnd w:id="1891"/>
          <w:bookmarkStart w:name="z7081" w:id="1892"/>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1) – 5) тармақшаларында айқындалған дербес білім беру ұйымдарына;</w:t>
            </w:r>
          </w:p>
          <w:bookmarkEnd w:id="1892"/>
          <w:bookmarkStart w:name="z7082" w:id="1893"/>
          <w:p>
            <w:pPr>
              <w:spacing w:after="20"/>
              <w:ind w:left="20"/>
              <w:jc w:val="both"/>
            </w:pPr>
            <w:r>
              <w:rPr>
                <w:rFonts w:ascii="Times New Roman"/>
                <w:b w:val="false"/>
                <w:i w:val="false"/>
                <w:color w:val="000000"/>
                <w:sz w:val="20"/>
              </w:rPr>
              <w:t>
</w:t>
            </w:r>
            <w:r>
              <w:rPr>
                <w:rFonts w:ascii="Times New Roman"/>
                <w:b/>
                <w:i w:val="false"/>
                <w:color w:val="000000"/>
                <w:sz w:val="20"/>
              </w:rPr>
              <w:t>өзіне әкімшілік-шаруашылық қызметті қамтамасыз ету мен қызмет етілуін ұйымдастыру жөніндегі жұмыстар мен қызметтердің көрсетілуі мақсатында осы тармақтың 2) тармақшасында көрсетілген тұлға 2012 жылғы 1 қаңтарға дейін құрған коммерциялық емес ұйымдарға ғана көрсетсе, ол дербес білім беру ұйымы деп танылады.</w:t>
            </w:r>
          </w:p>
          <w:bookmarkEnd w:id="1893"/>
          <w:bookmarkStart w:name="z6007" w:id="1894"/>
          <w:p>
            <w:pPr>
              <w:spacing w:after="20"/>
              <w:ind w:left="20"/>
              <w:jc w:val="both"/>
            </w:pPr>
            <w:r>
              <w:rPr>
                <w:rFonts w:ascii="Times New Roman"/>
                <w:b w:val="false"/>
                <w:i w:val="false"/>
                <w:color w:val="000000"/>
                <w:sz w:val="20"/>
              </w:rPr>
              <w:t>
</w:t>
            </w:r>
            <w:r>
              <w:rPr>
                <w:rFonts w:ascii="Times New Roman"/>
                <w:b/>
                <w:i w:val="false"/>
                <w:color w:val="000000"/>
                <w:sz w:val="20"/>
              </w:rPr>
              <w:t>2. Дербес бiлiм беру ұйымы бюджетке төленуге жататын корпоративтiк табыс салығының сомасын анықтаған кезде осы Кодекстiң 139-бабына сәйкес есептелген корпоративтiк табыс салығының сомасы 100 пайызға азайтылады.</w:t>
            </w:r>
          </w:p>
          <w:bookmarkEnd w:id="1894"/>
          <w:bookmarkStart w:name="z6008" w:id="1895"/>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1-тармағының 3), 4) және 5) тармақшаларында аталған дербес бiлiм беру ұйымының алған таза табысы немесе мүлкi қатысушылар арасында бөлінген салық кезеңдерi бойынша осы тармақтың ережесi қолданылмайды.</w:t>
            </w:r>
          </w:p>
          <w:bookmarkEnd w:id="189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12-тарау 135-1-баппен толықтырылды - ҚР 2011.01.19 </w:t>
            </w:r>
            <w:r>
              <w:rPr>
                <w:rFonts w:ascii="Times New Roman"/>
                <w:b w:val="false"/>
                <w:i w:val="false"/>
                <w:color w:val="000000"/>
                <w:sz w:val="20"/>
              </w:rPr>
              <w:t>N 395-IV</w:t>
            </w:r>
            <w:r>
              <w:rPr>
                <w:rFonts w:ascii="Times New Roman"/>
                <w:b w:val="false"/>
                <w:i w:val="false"/>
                <w:color w:val="ff0000"/>
                <w:sz w:val="20"/>
              </w:rPr>
              <w:t xml:space="preserve"> (2011.01.01 бастап қолданысқа енгiзiледi) Заңымен,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(2011.01.01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21.07.2015 </w:t>
            </w:r>
            <w:r>
              <w:rPr>
                <w:rFonts w:ascii="Times New Roman"/>
                <w:b w:val="false"/>
                <w:i w:val="false"/>
                <w:color w:val="000000"/>
                <w:sz w:val="20"/>
              </w:rPr>
              <w:t>№ 337-V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0"/>
              </w:rPr>
              <w:t>№ 91-VI</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p>
          <w:p>
            <w:pPr>
              <w:spacing w:after="20"/>
              <w:ind w:left="20"/>
              <w:jc w:val="both"/>
            </w:pPr>
            <w:r>
              <w:rPr>
                <w:rFonts w:ascii="Times New Roman"/>
                <w:b/>
                <w:i w:val="false"/>
                <w:color w:val="000000"/>
                <w:sz w:val="20"/>
              </w:rPr>
              <w:t>135-2-бап.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ұйымға салық салу</w:t>
            </w:r>
          </w:p>
          <w:bookmarkStart w:name="z6716" w:id="1896"/>
          <w:p>
            <w:pPr>
              <w:spacing w:after="20"/>
              <w:ind w:left="20"/>
              <w:jc w:val="both"/>
            </w:pPr>
            <w:r>
              <w:rPr>
                <w:rFonts w:ascii="Times New Roman"/>
                <w:b w:val="false"/>
                <w:i w:val="false"/>
                <w:color w:val="000000"/>
                <w:sz w:val="20"/>
              </w:rPr>
              <w:t>
</w:t>
            </w:r>
            <w:r>
              <w:rPr>
                <w:rFonts w:ascii="Times New Roman"/>
                <w:b/>
                <w:i w:val="false"/>
                <w:color w:val="000000"/>
                <w:sz w:val="20"/>
              </w:rPr>
              <w:t xml:space="preserve">1.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корпоративтік табыс салығының бюджетке төлеуге жататын сомасын айқындау кезінде мынадай қызмет түрлерінен түсетін кірістер бойынша корпоративтік табыс салығының осы Кодекстің </w:t>
            </w:r>
            <w:r>
              <w:rPr>
                <w:rFonts w:ascii="Times New Roman"/>
                <w:b w:val="false"/>
                <w:i w:val="false"/>
                <w:color w:val="000000"/>
                <w:sz w:val="20"/>
              </w:rPr>
              <w:t>139-бабына</w:t>
            </w:r>
            <w:r>
              <w:rPr>
                <w:rFonts w:ascii="Times New Roman"/>
                <w:b/>
                <w:i w:val="false"/>
                <w:color w:val="000000"/>
                <w:sz w:val="20"/>
              </w:rPr>
              <w:t xml:space="preserve"> сәйкес есептелген сомасын 100 пайызға азайтады:</w:t>
            </w:r>
          </w:p>
          <w:bookmarkEnd w:id="1896"/>
          <w:p>
            <w:pPr>
              <w:spacing w:after="20"/>
              <w:ind w:left="20"/>
              <w:jc w:val="both"/>
            </w:pPr>
            <w:r>
              <w:rPr>
                <w:rFonts w:ascii="Times New Roman"/>
                <w:b w:val="false"/>
                <w:i w:val="false"/>
                <w:color w:val="000000"/>
                <w:sz w:val="20"/>
              </w:rPr>
              <w:t>
</w:t>
            </w:r>
            <w:r>
              <w:rPr>
                <w:rFonts w:ascii="Times New Roman"/>
                <w:b/>
                <w:i w:val="false"/>
                <w:color w:val="000000"/>
                <w:sz w:val="20"/>
              </w:rPr>
              <w:t>1) жарғылық капиталды қалыптастыру үшін акциялар, сондай-ақ осы тармақта көрсетілген қызметті қаржыландыру үшін облигациялар шығару;</w:t>
            </w:r>
          </w:p>
          <w:p>
            <w:pPr>
              <w:spacing w:after="20"/>
              <w:ind w:left="20"/>
              <w:jc w:val="both"/>
            </w:pPr>
            <w:r>
              <w:rPr>
                <w:rFonts w:ascii="Times New Roman"/>
                <w:b w:val="false"/>
                <w:i w:val="false"/>
                <w:color w:val="000000"/>
                <w:sz w:val="20"/>
              </w:rPr>
              <w:t>
</w:t>
            </w:r>
            <w:r>
              <w:rPr>
                <w:rFonts w:ascii="Times New Roman"/>
                <w:b/>
                <w:i w:val="false"/>
                <w:color w:val="000000"/>
                <w:sz w:val="20"/>
              </w:rPr>
              <w:t>2) өзінің орналастырылған акциялары мен облигацияларын сатып алу;</w:t>
            </w:r>
          </w:p>
          <w:p>
            <w:pPr>
              <w:spacing w:after="20"/>
              <w:ind w:left="20"/>
              <w:jc w:val="both"/>
            </w:pPr>
            <w:r>
              <w:rPr>
                <w:rFonts w:ascii="Times New Roman"/>
                <w:b w:val="false"/>
                <w:i w:val="false"/>
                <w:color w:val="000000"/>
                <w:sz w:val="20"/>
              </w:rPr>
              <w:t>
</w:t>
            </w:r>
            <w:r>
              <w:rPr>
                <w:rFonts w:ascii="Times New Roman"/>
                <w:b/>
                <w:i w:val="false"/>
                <w:color w:val="000000"/>
                <w:sz w:val="20"/>
              </w:rPr>
              <w:t>3) банктердің және (немесе) бұрын банктер болып табылған заңды тұлғалардың активтерін, талап ету құқықтарын сатып алу туралы шешім қабылдау мақсатында олардың сапасын бағалау;</w:t>
            </w:r>
          </w:p>
          <w:p>
            <w:pPr>
              <w:spacing w:after="20"/>
              <w:ind w:left="20"/>
              <w:jc w:val="both"/>
            </w:pPr>
            <w:r>
              <w:rPr>
                <w:rFonts w:ascii="Times New Roman"/>
                <w:b w:val="false"/>
                <w:i w:val="false"/>
                <w:color w:val="000000"/>
                <w:sz w:val="20"/>
              </w:rPr>
              <w:t>
</w:t>
            </w:r>
            <w:r>
              <w:rPr>
                <w:rFonts w:ascii="Times New Roman"/>
                <w:b/>
                <w:i w:val="false"/>
                <w:color w:val="000000"/>
                <w:sz w:val="20"/>
              </w:rPr>
              <w:t>4) банктерден күмәнді және үмітсіз активтерді, өзге де талап ету құқықтары мен активтерді сатып алу, басқару, оның ішінде сенімгерлік басқаруға беру арқылы басқару, иелену және (немесе) оларды өткізу;</w:t>
            </w:r>
          </w:p>
          <w:p>
            <w:pPr>
              <w:spacing w:after="20"/>
              <w:ind w:left="20"/>
              <w:jc w:val="both"/>
            </w:pPr>
            <w:r>
              <w:rPr>
                <w:rFonts w:ascii="Times New Roman"/>
                <w:b w:val="false"/>
                <w:i w:val="false"/>
                <w:color w:val="000000"/>
                <w:sz w:val="20"/>
              </w:rPr>
              <w:t>
</w:t>
            </w:r>
            <w:r>
              <w:rPr>
                <w:rFonts w:ascii="Times New Roman"/>
                <w:b/>
                <w:i w:val="false"/>
                <w:color w:val="000000"/>
                <w:sz w:val="20"/>
              </w:rPr>
              <w:t>5) банктер шығарған және (немесе) банктер, бұрын банктер болып табылған заңды тұлғалар орналастырған акциялардың және (немесе) облигациялардың сапасын бағалау;</w:t>
            </w:r>
          </w:p>
          <w:p>
            <w:pPr>
              <w:spacing w:after="20"/>
              <w:ind w:left="20"/>
              <w:jc w:val="both"/>
            </w:pPr>
            <w:r>
              <w:rPr>
                <w:rFonts w:ascii="Times New Roman"/>
                <w:b w:val="false"/>
                <w:i w:val="false"/>
                <w:color w:val="000000"/>
                <w:sz w:val="20"/>
              </w:rPr>
              <w:t>
</w:t>
            </w:r>
            <w:r>
              <w:rPr>
                <w:rFonts w:ascii="Times New Roman"/>
                <w:b/>
                <w:i w:val="false"/>
                <w:color w:val="000000"/>
                <w:sz w:val="20"/>
              </w:rPr>
              <w:t>6) заңды тұлғалардың, оның ішінде өздеріне қатысты талап ету құқықтары банктерден және (немесе) бұрын банктер болып табылған заңды тұлғалардан сатып алынған заңды тұлғалардың акцияларын және (немесе) жарғылық капиталға қатысу үлестерін сатып алу, басқару, оның ішінде сенімгерлік басқаруға беру арқылы басқару, иелену және (немесе) оларды өткізу;</w:t>
            </w:r>
          </w:p>
          <w:p>
            <w:pPr>
              <w:spacing w:after="20"/>
              <w:ind w:left="20"/>
              <w:jc w:val="both"/>
            </w:pPr>
            <w:r>
              <w:rPr>
                <w:rFonts w:ascii="Times New Roman"/>
                <w:b w:val="false"/>
                <w:i w:val="false"/>
                <w:color w:val="000000"/>
                <w:sz w:val="20"/>
              </w:rPr>
              <w:t>
</w:t>
            </w:r>
            <w:r>
              <w:rPr>
                <w:rFonts w:ascii="Times New Roman"/>
                <w:b/>
                <w:i w:val="false"/>
                <w:color w:val="000000"/>
                <w:sz w:val="20"/>
              </w:rPr>
              <w:t>7) банктер шығарған және орналастырған акцияларды және (немесе) облигацияларды сатып алу, басқару, оның ішінде сенімгерлік басқаруға беру арқылы басқару, иелену және (немесе) оларды өткізу;</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8) банктерден және (немесе) бұрын банктер болып табылған заңды тұлғалардан сатып алынған және (немесе) алынған мүлікті мүліктік жалдауға (жалға) беру немесе осындай мүлікті уақытша өтеулі пайдаланудың өзге де нысанын пайдалану, оны сенімгерлік басқаруға беру; </w:t>
            </w:r>
          </w:p>
          <w:p>
            <w:pPr>
              <w:spacing w:after="20"/>
              <w:ind w:left="20"/>
              <w:jc w:val="both"/>
            </w:pPr>
            <w:r>
              <w:rPr>
                <w:rFonts w:ascii="Times New Roman"/>
                <w:b w:val="false"/>
                <w:i w:val="false"/>
                <w:color w:val="000000"/>
                <w:sz w:val="20"/>
              </w:rPr>
              <w:t>
</w:t>
            </w:r>
            <w:r>
              <w:rPr>
                <w:rFonts w:ascii="Times New Roman"/>
                <w:b/>
                <w:i w:val="false"/>
                <w:color w:val="000000"/>
                <w:sz w:val="20"/>
              </w:rPr>
              <w:t>9) банктерден және (немесе) бұрын банктер болып табылған заңды тұлғалардан сатып алынған талап ету құқықтарын және басқа да активтерді секьюритилендіру бойынша операциялар жүргізу;</w:t>
            </w:r>
          </w:p>
          <w:p>
            <w:pPr>
              <w:spacing w:after="20"/>
              <w:ind w:left="20"/>
              <w:jc w:val="both"/>
            </w:pPr>
            <w:r>
              <w:rPr>
                <w:rFonts w:ascii="Times New Roman"/>
                <w:b w:val="false"/>
                <w:i w:val="false"/>
                <w:color w:val="000000"/>
                <w:sz w:val="20"/>
              </w:rPr>
              <w:t>
</w:t>
            </w:r>
            <w:r>
              <w:rPr>
                <w:rFonts w:ascii="Times New Roman"/>
                <w:b/>
                <w:i w:val="false"/>
                <w:color w:val="000000"/>
                <w:sz w:val="20"/>
              </w:rPr>
              <w:t>10) заңды тұлғалардың акцияларын және (немесе) жарғылық капиталға қатысу үлестерін қоса алғанда, бұрын банктер болып табылған заңды тұлғалардан талап ету құқықтары мен активтерді сатып алу, күтіп-ұстау, сақталуын қамтамасыз ету, басқару, оның ішінде сенімгерлік басқаруға беру арқылы басқару, иелену және (немесе) оларды өткізу;</w:t>
            </w:r>
          </w:p>
          <w:p>
            <w:pPr>
              <w:spacing w:after="20"/>
              <w:ind w:left="20"/>
              <w:jc w:val="both"/>
            </w:pPr>
            <w:r>
              <w:rPr>
                <w:rFonts w:ascii="Times New Roman"/>
                <w:b w:val="false"/>
                <w:i w:val="false"/>
                <w:color w:val="000000"/>
                <w:sz w:val="20"/>
              </w:rPr>
              <w:t>
</w:t>
            </w:r>
            <w:r>
              <w:rPr>
                <w:rFonts w:ascii="Times New Roman"/>
                <w:b/>
                <w:i w:val="false"/>
                <w:color w:val="000000"/>
                <w:sz w:val="20"/>
              </w:rPr>
              <w:t>11) ақшаны бағалы қағаздарға және өзге де қаржы құралдарына, сондай-ақ банктерде, Қазақстан Республикасының Ұлттық Банкінде банктік шот және банктік салым шарттары талаптарымен орналастыру;</w:t>
            </w:r>
          </w:p>
          <w:p>
            <w:pPr>
              <w:spacing w:after="20"/>
              <w:ind w:left="20"/>
              <w:jc w:val="both"/>
            </w:pPr>
            <w:r>
              <w:rPr>
                <w:rFonts w:ascii="Times New Roman"/>
                <w:b w:val="false"/>
                <w:i w:val="false"/>
                <w:color w:val="000000"/>
                <w:sz w:val="20"/>
              </w:rPr>
              <w:t>
</w:t>
            </w:r>
            <w:r>
              <w:rPr>
                <w:rFonts w:ascii="Times New Roman"/>
                <w:b/>
                <w:i w:val="false"/>
                <w:color w:val="000000"/>
                <w:sz w:val="20"/>
              </w:rPr>
              <w:t>12) ақылылық, мерзімділік және қайтарымдылық шарттарымен банктерді және (немесе) бұрын банктер болып табылған заңды тұлғаларды қаржыландыруды жүзеге асыру.</w:t>
            </w:r>
          </w:p>
          <w:bookmarkStart w:name="z465" w:id="1897"/>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1-тармағында көрсетілмеген қызмет түрлерін жүзеге асырудан түсетін кірістер жалпыға бірдей белгіленген тәртіппен салық салуға жатады. Бұл ретте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осы бапқа сәйкес салық салудан босатылатын кірістер бойынша және жалпыға бірдей белгіленген тәртіппен салық салуға жататын кірістер бойынша бөлек есеп жүргізуге міндетті.</w:t>
            </w:r>
          </w:p>
          <w:bookmarkEnd w:id="1897"/>
          <w:bookmarkStart w:name="z466" w:id="1898"/>
          <w:p>
            <w:pPr>
              <w:spacing w:after="20"/>
              <w:ind w:left="20"/>
              <w:jc w:val="both"/>
            </w:pPr>
            <w:r>
              <w:rPr>
                <w:rFonts w:ascii="Times New Roman"/>
                <w:b w:val="false"/>
                <w:i w:val="false"/>
                <w:color w:val="000000"/>
                <w:sz w:val="20"/>
              </w:rPr>
              <w:t>
</w:t>
            </w:r>
            <w:r>
              <w:rPr>
                <w:rFonts w:ascii="Times New Roman"/>
                <w:b/>
                <w:i w:val="false"/>
                <w:color w:val="000000"/>
                <w:sz w:val="20"/>
              </w:rPr>
              <w:t>3. Жалпыға бірдей белгіленген тәртіппен салық салуға жататын кірістерді алған кезде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шығыстарының шегерімге жатқызылатын сомасы мұндай ұйымның таңдауы бойынша пропорционалды немесе бөлек әдіс бойынша айқындалады.</w:t>
            </w:r>
          </w:p>
          <w:bookmarkEnd w:id="1898"/>
          <w:bookmarkStart w:name="z467" w:id="1899"/>
          <w:p>
            <w:pPr>
              <w:spacing w:after="20"/>
              <w:ind w:left="20"/>
              <w:jc w:val="both"/>
            </w:pPr>
            <w:r>
              <w:rPr>
                <w:rFonts w:ascii="Times New Roman"/>
                <w:b w:val="false"/>
                <w:i w:val="false"/>
                <w:color w:val="000000"/>
                <w:sz w:val="20"/>
              </w:rPr>
              <w:t>
</w:t>
            </w:r>
            <w:r>
              <w:rPr>
                <w:rFonts w:ascii="Times New Roman"/>
                <w:b/>
                <w:i w:val="false"/>
                <w:color w:val="000000"/>
                <w:sz w:val="20"/>
              </w:rPr>
              <w:t>4. Шығыстардың жалпы сомасындағы шегерiмге жатқызылатын шығыстар сомасы пропорционалды әдiс бойынша осы баптың 1-тармағында көрсетiлмеген қызмет түрлерін жүзеге асырудан алынған кірістердің үлес салмағы негiзге алына отырып, кірістердің жалпы сомасында айқындалады.</w:t>
            </w:r>
          </w:p>
          <w:bookmarkEnd w:id="1899"/>
          <w:p>
            <w:pPr>
              <w:spacing w:after="20"/>
              <w:ind w:left="20"/>
              <w:jc w:val="both"/>
            </w:pPr>
            <w:r>
              <w:rPr>
                <w:rFonts w:ascii="Times New Roman"/>
                <w:b w:val="false"/>
                <w:i w:val="false"/>
                <w:color w:val="000000"/>
                <w:sz w:val="20"/>
              </w:rPr>
              <w:t>
</w:t>
            </w:r>
            <w:r>
              <w:rPr>
                <w:rFonts w:ascii="Times New Roman"/>
                <w:b/>
                <w:i w:val="false"/>
                <w:color w:val="000000"/>
                <w:sz w:val="20"/>
              </w:rPr>
              <w:t>5.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бөлек әдiс бойынша осы баптың 1-тармағында көрсетiлген қызмет түрлерін жүзеге асырудан алынған кірістерге жатқызылатын шығыстар және жалпыға бiрдей белгiленген тәртiппен салық салуға жататын кірістерге жатқызылатын шығыстар бойынша бөлек есеп жүргiзедi.</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12-тарау 135-2-баппен толықтырылды - ҚР 2008.12.10 </w:t>
            </w:r>
            <w:r>
              <w:rPr>
                <w:rFonts w:ascii="Times New Roman"/>
                <w:b w:val="false"/>
                <w:i w:val="false"/>
                <w:color w:val="000000"/>
                <w:sz w:val="20"/>
              </w:rPr>
              <w:t>N 100-IV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Заңымен; жаңа редакцияда - ҚР 27.02.2017 </w:t>
            </w:r>
            <w:r>
              <w:rPr>
                <w:rFonts w:ascii="Times New Roman"/>
                <w:b w:val="false"/>
                <w:i w:val="false"/>
                <w:color w:val="000000"/>
                <w:sz w:val="20"/>
              </w:rPr>
              <w:t>№ 49-VI</w:t>
            </w:r>
            <w:r>
              <w:rPr>
                <w:rFonts w:ascii="Times New Roman"/>
                <w:b w:val="false"/>
                <w:i w:val="false"/>
                <w:color w:val="ff0000"/>
                <w:sz w:val="20"/>
              </w:rPr>
              <w:t xml:space="preserve"> Заңымен (алғашқы ресми жарияланған күнінен кейін күнтізбелік он күн өткен соң қолданысқа енгізіледі); өзгеріс енгізілді - ҚР 25.12.2017 </w:t>
            </w:r>
            <w:r>
              <w:rPr>
                <w:rFonts w:ascii="Times New Roman"/>
                <w:b w:val="false"/>
                <w:i w:val="false"/>
                <w:color w:val="000000"/>
                <w:sz w:val="20"/>
              </w:rPr>
              <w:t>№ 122-VI</w:t>
            </w:r>
            <w:r>
              <w:rPr>
                <w:rFonts w:ascii="Times New Roman"/>
                <w:b w:val="false"/>
                <w:i w:val="false"/>
                <w:color w:val="ff0000"/>
                <w:sz w:val="20"/>
              </w:rPr>
              <w:t xml:space="preserve"> (11.03.2017 бастап қолданысқа енгізіледі) Заңымен.</w:t>
            </w:r>
            <w:r>
              <w:br/>
            </w:r>
            <w:r>
              <w:rPr>
                <w:rFonts w:ascii="Times New Roman"/>
                <w:b w:val="false"/>
                <w:i w:val="false"/>
                <w:color w:val="000000"/>
                <w:sz w:val="20"/>
              </w:rPr>
              <w:t>
</w:t>
            </w:r>
          </w:p>
          <w:bookmarkStart w:name="z7868" w:id="1900"/>
          <w:p>
            <w:pPr>
              <w:spacing w:after="0"/>
              <w:ind w:left="0"/>
              <w:jc w:val="both"/>
            </w:pPr>
            <w:r>
              <w:rPr>
                <w:rFonts w:ascii="Times New Roman"/>
                <w:b/>
                <w:i w:val="false"/>
                <w:color w:val="000000"/>
              </w:rPr>
              <w:t xml:space="preserve"> 135-3-бап. Қазақстан Республикасының аумағында халықаралық мамандандырылған көрмені ұйымдастыру және өткізу жөніндегі қызметті жүзеге асыратын ұйымға салық салу</w:t>
            </w:r>
          </w:p>
          <w:bookmarkEnd w:id="1900"/>
          <w:bookmarkStart w:name="z8121" w:id="1901"/>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мақсаттары үшін:</w:t>
            </w:r>
          </w:p>
          <w:bookmarkEnd w:id="1901"/>
          <w:bookmarkStart w:name="z8122" w:id="1902"/>
          <w:p>
            <w:pPr>
              <w:spacing w:after="20"/>
              <w:ind w:left="20"/>
              <w:jc w:val="both"/>
            </w:pPr>
            <w:r>
              <w:rPr>
                <w:rFonts w:ascii="Times New Roman"/>
                <w:b w:val="false"/>
                <w:i w:val="false"/>
                <w:color w:val="000000"/>
                <w:sz w:val="20"/>
              </w:rPr>
              <w:t>
</w:t>
            </w:r>
            <w:r>
              <w:rPr>
                <w:rFonts w:ascii="Times New Roman"/>
                <w:b/>
                <w:i w:val="false"/>
                <w:color w:val="000000"/>
                <w:sz w:val="20"/>
              </w:rPr>
              <w:t xml:space="preserve">жарғылық капиталына мемлекет жүз пайыз қатысатын, Қазақстан Республикасы Үкіметінің шешімі бойынша </w:t>
            </w:r>
            <w:r>
              <w:rPr>
                <w:rFonts w:ascii="Times New Roman"/>
                <w:b/>
                <w:i w:val="false"/>
                <w:color w:val="000000"/>
                <w:sz w:val="20"/>
              </w:rPr>
              <w:t>құрылған</w:t>
            </w:r>
            <w:r>
              <w:rPr>
                <w:rFonts w:ascii="Times New Roman"/>
                <w:b/>
                <w:i w:val="false"/>
                <w:color w:val="000000"/>
                <w:sz w:val="20"/>
              </w:rPr>
              <w:t xml:space="preserve"> және Қазақстан Республикасының сауда қызметін реттеу туралы заңнамасына сәйкес Қазақстан Республикасының аумағында халықаралық мамандандырылған көрмені ұйымдастыру және өткізу жөніндегі қызметті жүзеге асыратын </w:t>
            </w:r>
            <w:r>
              <w:rPr>
                <w:rFonts w:ascii="Times New Roman"/>
                <w:b/>
                <w:i w:val="false"/>
                <w:color w:val="000000"/>
                <w:sz w:val="20"/>
              </w:rPr>
              <w:t>заңды</w:t>
            </w:r>
            <w:r>
              <w:rPr>
                <w:rFonts w:ascii="Times New Roman"/>
                <w:b/>
                <w:i w:val="false"/>
                <w:color w:val="000000"/>
                <w:sz w:val="20"/>
              </w:rPr>
              <w:t xml:space="preserve"> тұлға;</w:t>
            </w:r>
          </w:p>
          <w:bookmarkEnd w:id="1902"/>
          <w:bookmarkStart w:name="z8123" w:id="1903"/>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аумағындағы халықаралық мамандандырылған көрме объектілерін жобалау және (немесе) салу жөніндегі қызметті жүзеге асыратын және Қазақстан Республикасының Үкіметі бекіткен Қазақстан Республикасының аумағындағы халықаралық мамандандырылған көрме объектілерін жобалау және (немесе) салу жөніндегі қызметті жүзеге асыратын ұйымдардың тізбесіне енгізілген заңды тұлға Қазақстан Республикасының аумағында халықаралық мамандандырылған көрмені ұйымдастыру және өткізу жөніндегі қызметті жүзеге асыратын ұйым болып танылады.</w:t>
            </w:r>
          </w:p>
          <w:bookmarkEnd w:id="1903"/>
          <w:bookmarkStart w:name="z8124" w:id="1904"/>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Республикасының аумағында халықаралық мамандандырылған көрмені ұйымдастыру және өткізу жөніндегі қызметті жүзеге асыратын ұйым осы баптың 1-тармағында көзделген тиісті қызмет түрлерін жүзеге асырудан түсетін табыстар бойынша осы Кодекстің </w:t>
            </w:r>
            <w:r>
              <w:rPr>
                <w:rFonts w:ascii="Times New Roman"/>
                <w:b w:val="false"/>
                <w:i w:val="false"/>
                <w:color w:val="000000"/>
                <w:sz w:val="20"/>
              </w:rPr>
              <w:t>139-бабына</w:t>
            </w:r>
            <w:r>
              <w:rPr>
                <w:rFonts w:ascii="Times New Roman"/>
                <w:b/>
                <w:i w:val="false"/>
                <w:color w:val="000000"/>
                <w:sz w:val="20"/>
              </w:rPr>
              <w:t xml:space="preserve"> сәйкес есептелген корпоративтік табыс салығын 100 пайызға азайтады.</w:t>
            </w:r>
          </w:p>
          <w:bookmarkEnd w:id="1904"/>
          <w:bookmarkStart w:name="z8125" w:id="1905"/>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 Үкіметінің шешімі бойынша құрылған заңды тұлға әзірлеген және халықаралық мамандандырылған көрмені өткізу туралы халықаралық шарт ережелерінің орындалуын бақылау үшін құрылған халықаралық үкіметаралық ұйым бекіткен тіркеу дерекнамасында көрсетілген Қазақстан Республикасының аумағында халықаралық мамандандырылған көрменің аяқталатын күні тура келетін салық кезеңінен кейінгі салық кезеңдеріне осы тармақтың ережелері қолданылмайды.</w:t>
            </w:r>
          </w:p>
          <w:bookmarkEnd w:id="1905"/>
          <w:bookmarkStart w:name="z8126" w:id="1906"/>
          <w:p>
            <w:pPr>
              <w:spacing w:after="20"/>
              <w:ind w:left="20"/>
              <w:jc w:val="both"/>
            </w:pPr>
            <w:r>
              <w:rPr>
                <w:rFonts w:ascii="Times New Roman"/>
                <w:b w:val="false"/>
                <w:i w:val="false"/>
                <w:color w:val="000000"/>
                <w:sz w:val="20"/>
              </w:rPr>
              <w:t>
</w:t>
            </w:r>
            <w:r>
              <w:rPr>
                <w:rFonts w:ascii="Times New Roman"/>
                <w:b/>
                <w:i w:val="false"/>
                <w:color w:val="000000"/>
                <w:sz w:val="20"/>
              </w:rPr>
              <w:t>3. Қазақстан Республикасының аумағында халықаралық мамандандырылған көрмені ұйымдастыру және өткізу жөніндегі қызметті жүзеге асыратын ұйымның осы баптың 1-тармағында көрсетілмеген қызметті жүзеге асырудан түсетін табыстары жалпыға бірдей белгіленген тәртіппен корпоративтік табыс салығы салынуға жатады.</w:t>
            </w:r>
          </w:p>
          <w:bookmarkEnd w:id="1906"/>
          <w:bookmarkStart w:name="z8127" w:id="1907"/>
          <w:p>
            <w:pPr>
              <w:spacing w:after="20"/>
              <w:ind w:left="20"/>
              <w:jc w:val="both"/>
            </w:pPr>
            <w:r>
              <w:rPr>
                <w:rFonts w:ascii="Times New Roman"/>
                <w:b w:val="false"/>
                <w:i w:val="false"/>
                <w:color w:val="000000"/>
                <w:sz w:val="20"/>
              </w:rPr>
              <w:t>
</w:t>
            </w:r>
            <w:r>
              <w:rPr>
                <w:rFonts w:ascii="Times New Roman"/>
                <w:b/>
                <w:i w:val="false"/>
                <w:color w:val="000000"/>
                <w:sz w:val="20"/>
              </w:rPr>
              <w:t>4. Қазақстан Республикасының аумағында халықаралық мамандандырылған көрмені ұйымдастыру және өткізу жөніндегі қызметті жүзеге асыратын ұйым осы баптың 1-тармағында көрсетілген тиісті қызмет түрлері және өзге де қызмет бойынша салық міндеттемелерін есептеу мақсатында салық салу объектілерінің және (немесе) салық салуға байланысты объектілердің бөлек салықтық есебін жүргізеді.</w:t>
            </w:r>
          </w:p>
          <w:bookmarkEnd w:id="1907"/>
          <w:bookmarkStart w:name="z8128" w:id="1908"/>
          <w:p>
            <w:pPr>
              <w:spacing w:after="20"/>
              <w:ind w:left="20"/>
              <w:jc w:val="both"/>
            </w:pPr>
            <w:r>
              <w:rPr>
                <w:rFonts w:ascii="Times New Roman"/>
                <w:b w:val="false"/>
                <w:i w:val="false"/>
                <w:color w:val="000000"/>
                <w:sz w:val="20"/>
              </w:rPr>
              <w:t>
</w:t>
            </w:r>
            <w:r>
              <w:rPr>
                <w:rFonts w:ascii="Times New Roman"/>
                <w:b/>
                <w:i w:val="false"/>
                <w:color w:val="000000"/>
                <w:sz w:val="20"/>
              </w:rPr>
              <w:t>5. Қазақстан Республикасының аумағында халықаралық мамандандырылған көрмені ұйымдастыру және өткізу жөніндегі қызметті жүзеге асыратын ұйым осындай қызмет бойынша осы Кодекстің 139-бабына сәйкес есептелген корпоративтік табыс салығын 100 пайызға азайтуды көздейтін осы Кодекстің басқа да ережелерін қолдануға құқылы емес.</w:t>
            </w:r>
          </w:p>
          <w:bookmarkEnd w:id="190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12-тарау 135-3-баппен толықтырылды - ҚР 03.12.2013 </w:t>
            </w:r>
            <w:r>
              <w:rPr>
                <w:rFonts w:ascii="Times New Roman"/>
                <w:b w:val="false"/>
                <w:i w:val="false"/>
                <w:color w:val="000000"/>
                <w:sz w:val="20"/>
              </w:rPr>
              <w:t>№ 151-V</w:t>
            </w:r>
            <w:r>
              <w:rPr>
                <w:rFonts w:ascii="Times New Roman"/>
                <w:b w:val="false"/>
                <w:i w:val="false"/>
                <w:color w:val="ff0000"/>
                <w:sz w:val="20"/>
              </w:rPr>
              <w:t xml:space="preserve"> Заңымен (01.01.2014 бастап қолданысқа енгізіледі); өзгеріс енгізілді - ҚР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7797" w:id="1909"/>
          <w:p>
            <w:pPr>
              <w:spacing w:after="0"/>
              <w:ind w:left="0"/>
              <w:jc w:val="both"/>
            </w:pPr>
            <w:r>
              <w:rPr>
                <w:rFonts w:ascii="Times New Roman"/>
                <w:b/>
                <w:i w:val="false"/>
                <w:color w:val="000000"/>
              </w:rPr>
              <w:t xml:space="preserve"> 135-4-бап. Қазақстан Республикасының халықаралық кеме тізілімінде тіркелген теңіз кемесімен жүк тасымалдауды жүзеге асыратын салық төлеушiге салық салу</w:t>
            </w:r>
          </w:p>
          <w:bookmarkEnd w:id="1909"/>
          <w:bookmarkStart w:name="z6646" w:id="1910"/>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халықаралық кеме тізілімінде тіркелген теңіз кемесімен жүк тасымалдауды жүзеге асыратын салық төлеушi Қазақстан Республикасының халықаралық кеме тізілімінде тіркелген теңіз кемесімен жүк тасымалдаудан түскен кірістер бойынша осы Кодекстiң 139-бабына сәйкес есептелген корпоративтік табыс салығын 100 пайызға азайтады.</w:t>
            </w:r>
          </w:p>
          <w:bookmarkEnd w:id="1910"/>
          <w:bookmarkStart w:name="z6647" w:id="1911"/>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Республикасының халықаралық кеме тізілімінде тіркелген теңіз кемесімен жүк тасымалдауды жүзеге асыратын салық төлеушiнің осы баптың 1-тармағында көрсетілмеген қызметті жүзеге асырудан түскен кірістері жалпыға бірдей белгіленген тәртіппен корпоративтік табыс салығын салуға жатады.</w:t>
            </w:r>
          </w:p>
          <w:bookmarkEnd w:id="1911"/>
          <w:bookmarkStart w:name="z6648" w:id="1912"/>
          <w:p>
            <w:pPr>
              <w:spacing w:after="20"/>
              <w:ind w:left="20"/>
              <w:jc w:val="both"/>
            </w:pPr>
            <w:r>
              <w:rPr>
                <w:rFonts w:ascii="Times New Roman"/>
                <w:b w:val="false"/>
                <w:i w:val="false"/>
                <w:color w:val="000000"/>
                <w:sz w:val="20"/>
              </w:rPr>
              <w:t>
</w:t>
            </w:r>
            <w:r>
              <w:rPr>
                <w:rFonts w:ascii="Times New Roman"/>
                <w:b/>
                <w:i w:val="false"/>
                <w:color w:val="000000"/>
                <w:sz w:val="20"/>
              </w:rPr>
              <w:t>3. Қазақстан Республикасының халықаралық кеме тізілімінде тіркелген теңіз кемесімен жүк тасымалдауды жүзеге асыратын салық төлеушi осы баптың 1-тармағында көрсетілген тиісті қызмет түрі және өзге де қызмет бойынша салық міндеттемелерін есептеу мақсатында салық салу объектілерінің және (немесе) салық салуға байланысты объектілердің бөлек салықтық есебін жүргізеді.</w:t>
            </w:r>
          </w:p>
          <w:bookmarkEnd w:id="1912"/>
          <w:bookmarkStart w:name="z6649" w:id="1913"/>
          <w:p>
            <w:pPr>
              <w:spacing w:after="20"/>
              <w:ind w:left="20"/>
              <w:jc w:val="both"/>
            </w:pPr>
            <w:r>
              <w:rPr>
                <w:rFonts w:ascii="Times New Roman"/>
                <w:b w:val="false"/>
                <w:i w:val="false"/>
                <w:color w:val="000000"/>
                <w:sz w:val="20"/>
              </w:rPr>
              <w:t>
</w:t>
            </w:r>
            <w:r>
              <w:rPr>
                <w:rFonts w:ascii="Times New Roman"/>
                <w:b/>
                <w:i w:val="false"/>
                <w:color w:val="000000"/>
                <w:sz w:val="20"/>
              </w:rPr>
              <w:t>4. Қазақстан Республикасының халықаралық кеме тізілімінде тіркелген теңіз кемесімен жүк тасымалдауды жүзеге асыратын салық төлеушi осындай қызмет бойынша осы Кодекстiң 139-бабына сәйкес есептелген корпоративтік табыс салығын 100 пайызға азайтуды көздейтін осы Кодекстің басқа да ережелерін қолдануға құқылы емес.</w:t>
            </w:r>
          </w:p>
          <w:bookmarkEnd w:id="191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12-тарау 135-4-баппен толықтырылды - ҚР 03.12.2015 </w:t>
            </w:r>
            <w:r>
              <w:rPr>
                <w:rFonts w:ascii="Times New Roman"/>
                <w:b w:val="false"/>
                <w:i w:val="false"/>
                <w:color w:val="000000"/>
                <w:sz w:val="20"/>
              </w:rPr>
              <w:t>№ 432-V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1371" w:id="1914"/>
          <w:p>
            <w:pPr>
              <w:spacing w:after="0"/>
              <w:ind w:left="0"/>
              <w:jc w:val="both"/>
            </w:pPr>
            <w:r>
              <w:rPr>
                <w:rFonts w:ascii="Times New Roman"/>
                <w:b/>
                <w:i w:val="false"/>
                <w:color w:val="000000"/>
              </w:rPr>
              <w:t xml:space="preserve"> 13-тарау. ЗАЛАЛДАР</w:t>
            </w:r>
          </w:p>
          <w:bookmarkEnd w:id="1914"/>
          <w:bookmarkStart w:name="z1372" w:id="1915"/>
          <w:p>
            <w:pPr>
              <w:spacing w:after="0"/>
              <w:ind w:left="0"/>
              <w:jc w:val="both"/>
            </w:pPr>
            <w:r>
              <w:rPr>
                <w:rFonts w:ascii="Times New Roman"/>
                <w:b/>
                <w:i w:val="false"/>
                <w:color w:val="000000"/>
              </w:rPr>
              <w:t xml:space="preserve"> 136-бап. Залал ұғымы </w:t>
            </w:r>
          </w:p>
          <w:bookmarkEnd w:id="1915"/>
          <w:bookmarkStart w:name="z1373" w:id="1916"/>
          <w:p>
            <w:pPr>
              <w:spacing w:after="20"/>
              <w:ind w:left="20"/>
              <w:jc w:val="both"/>
            </w:pPr>
            <w:r>
              <w:rPr>
                <w:rFonts w:ascii="Times New Roman"/>
                <w:b w:val="false"/>
                <w:i w:val="false"/>
                <w:color w:val="000000"/>
                <w:sz w:val="20"/>
              </w:rPr>
              <w:t>
</w:t>
            </w:r>
            <w:r>
              <w:rPr>
                <w:rFonts w:ascii="Times New Roman"/>
                <w:b/>
                <w:i w:val="false"/>
                <w:color w:val="000000"/>
                <w:sz w:val="20"/>
              </w:rPr>
              <w:t xml:space="preserve">1. Кәсіпкерлiк қызметтен шегетін залал деп: </w:t>
            </w:r>
          </w:p>
          <w:bookmarkEnd w:id="1916"/>
          <w:bookmarkStart w:name="z1374" w:id="1917"/>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w:t>
            </w:r>
            <w:r>
              <w:rPr>
                <w:rFonts w:ascii="Times New Roman"/>
                <w:b w:val="false"/>
                <w:i w:val="false"/>
                <w:color w:val="000000"/>
                <w:sz w:val="20"/>
              </w:rPr>
              <w:t>99-бабында</w:t>
            </w:r>
            <w:r>
              <w:rPr>
                <w:rFonts w:ascii="Times New Roman"/>
                <w:b/>
                <w:i w:val="false"/>
                <w:color w:val="000000"/>
                <w:sz w:val="20"/>
              </w:rPr>
              <w:t xml:space="preserve"> көзделген түзетулер ескеріле отырып, шегерiмдердiң жылдық жиынтық табыстан асып түсуі; </w:t>
            </w:r>
          </w:p>
          <w:bookmarkEnd w:id="1917"/>
          <w:bookmarkStart w:name="z1375" w:id="1918"/>
          <w:p>
            <w:pPr>
              <w:spacing w:after="20"/>
              <w:ind w:left="20"/>
              <w:jc w:val="both"/>
            </w:pPr>
            <w:r>
              <w:rPr>
                <w:rFonts w:ascii="Times New Roman"/>
                <w:b w:val="false"/>
                <w:i w:val="false"/>
                <w:color w:val="000000"/>
                <w:sz w:val="20"/>
              </w:rPr>
              <w:t>
</w:t>
            </w:r>
            <w:r>
              <w:rPr>
                <w:rFonts w:ascii="Times New Roman"/>
                <w:b/>
                <w:i w:val="false"/>
                <w:color w:val="000000"/>
                <w:sz w:val="20"/>
              </w:rPr>
              <w:t xml:space="preserve">2) кәсіпорынды мүліктік кешен ретінде сатудан шегетін залал танылады. </w:t>
            </w:r>
          </w:p>
          <w:bookmarkEnd w:id="1918"/>
          <w:bookmarkStart w:name="z1376" w:id="1919"/>
          <w:p>
            <w:pPr>
              <w:spacing w:after="20"/>
              <w:ind w:left="20"/>
              <w:jc w:val="both"/>
            </w:pPr>
            <w:r>
              <w:rPr>
                <w:rFonts w:ascii="Times New Roman"/>
                <w:b w:val="false"/>
                <w:i w:val="false"/>
                <w:color w:val="000000"/>
                <w:sz w:val="20"/>
              </w:rPr>
              <w:t>
</w:t>
            </w:r>
            <w:r>
              <w:rPr>
                <w:rFonts w:ascii="Times New Roman"/>
                <w:b/>
                <w:i w:val="false"/>
                <w:color w:val="000000"/>
                <w:sz w:val="20"/>
              </w:rPr>
              <w:t xml:space="preserve">2. Бағалы қағаздарды өткiзуден шегетiн залал: </w:t>
            </w:r>
          </w:p>
          <w:bookmarkEnd w:id="1919"/>
          <w:p>
            <w:pPr>
              <w:spacing w:after="20"/>
              <w:ind w:left="20"/>
              <w:jc w:val="both"/>
            </w:pPr>
            <w:r>
              <w:rPr>
                <w:rFonts w:ascii="Times New Roman"/>
                <w:b w:val="false"/>
                <w:i w:val="false"/>
                <w:color w:val="000000"/>
                <w:sz w:val="20"/>
              </w:rPr>
              <w:t>
</w:t>
            </w:r>
            <w:r>
              <w:rPr>
                <w:rFonts w:ascii="Times New Roman"/>
                <w:b/>
                <w:i w:val="false"/>
                <w:color w:val="000000"/>
                <w:sz w:val="20"/>
              </w:rPr>
              <w:t xml:space="preserve">1) борыштық бағалы қағаздарды қоспағанда, бағалы қағаздар бойынша – өткiзу құны мен сатып алу құны арасындағы терiс айырма; </w:t>
            </w:r>
          </w:p>
          <w:bookmarkStart w:name="z1377" w:id="1920"/>
          <w:p>
            <w:pPr>
              <w:spacing w:after="20"/>
              <w:ind w:left="20"/>
              <w:jc w:val="both"/>
            </w:pPr>
            <w:r>
              <w:rPr>
                <w:rFonts w:ascii="Times New Roman"/>
                <w:b w:val="false"/>
                <w:i w:val="false"/>
                <w:color w:val="000000"/>
                <w:sz w:val="20"/>
              </w:rPr>
              <w:t>
</w:t>
            </w:r>
            <w:r>
              <w:rPr>
                <w:rFonts w:ascii="Times New Roman"/>
                <w:b/>
                <w:i w:val="false"/>
                <w:color w:val="000000"/>
                <w:sz w:val="20"/>
              </w:rPr>
              <w:t xml:space="preserve">2) борыштық бағалы қағаздар бойынша – өткiзу күніндегi дисконт амортизациясы және (немесе) сыйлықақы ескеріле отырып, өткiзу құны мен сатып алу құны арасындағы терiс айырма болып табылады. </w:t>
            </w:r>
          </w:p>
          <w:bookmarkEnd w:id="1920"/>
          <w:bookmarkStart w:name="z1378" w:id="1921"/>
          <w:p>
            <w:pPr>
              <w:spacing w:after="20"/>
              <w:ind w:left="20"/>
              <w:jc w:val="both"/>
            </w:pPr>
            <w:r>
              <w:rPr>
                <w:rFonts w:ascii="Times New Roman"/>
                <w:b w:val="false"/>
                <w:i w:val="false"/>
                <w:color w:val="000000"/>
                <w:sz w:val="20"/>
              </w:rPr>
              <w:t>
</w:t>
            </w:r>
            <w:r>
              <w:rPr>
                <w:rFonts w:ascii="Times New Roman"/>
                <w:b/>
                <w:i w:val="false"/>
                <w:color w:val="000000"/>
                <w:sz w:val="20"/>
              </w:rPr>
              <w:t>3. Туынды қаржы құралы бойынша залал шығыстардың осы Кодекстің 127 және 128-баптарына сәйкес айқындалатын түсімдерден асып түсуі ретінде айқындалады.</w:t>
            </w:r>
          </w:p>
          <w:bookmarkEnd w:id="1921"/>
          <w:bookmarkStart w:name="z7083" w:id="1922"/>
          <w:p>
            <w:pPr>
              <w:spacing w:after="20"/>
              <w:ind w:left="20"/>
              <w:jc w:val="both"/>
            </w:pPr>
            <w:r>
              <w:rPr>
                <w:rFonts w:ascii="Times New Roman"/>
                <w:b w:val="false"/>
                <w:i w:val="false"/>
                <w:color w:val="000000"/>
                <w:sz w:val="20"/>
              </w:rPr>
              <w:t>
</w:t>
            </w:r>
            <w:r>
              <w:rPr>
                <w:rFonts w:ascii="Times New Roman"/>
                <w:b/>
                <w:i w:val="false"/>
                <w:color w:val="000000"/>
                <w:sz w:val="20"/>
              </w:rPr>
              <w:t>Егер осы тармақта өзгеше белгіленбесе, туынды қаржы құралы бойынша залал құқықтардың орындалуы, мерзімінен бұрын немесе өзгеше тоқтатылу күніне, сондай-ақ туынды қаржы құралы бойынша талаптар бұрын жасалған мәміле бойынша міндеттемелерді толық немесе ішінара өтейтін туынды қаржы құралымен мәміле жасау күніне танылады.</w:t>
            </w:r>
          </w:p>
          <w:bookmarkEnd w:id="1922"/>
          <w:bookmarkStart w:name="z7084" w:id="1923"/>
          <w:p>
            <w:pPr>
              <w:spacing w:after="20"/>
              <w:ind w:left="20"/>
              <w:jc w:val="both"/>
            </w:pPr>
            <w:r>
              <w:rPr>
                <w:rFonts w:ascii="Times New Roman"/>
                <w:b w:val="false"/>
                <w:i w:val="false"/>
                <w:color w:val="000000"/>
                <w:sz w:val="20"/>
              </w:rPr>
              <w:t>
</w:t>
            </w:r>
            <w:r>
              <w:rPr>
                <w:rFonts w:ascii="Times New Roman"/>
                <w:b/>
                <w:i w:val="false"/>
                <w:color w:val="000000"/>
                <w:sz w:val="20"/>
              </w:rPr>
              <w:t>Своп бойынша, сондай-ақ қолданылу мерзімі оның жасалған күнінен бастап он екі айдан асып кететін, орындалуы қаржы құралының қолданылу мерзімі аяқталғанға дейін мөлшері бағаның, валюта бағамының, пайыздық мөлшерлеме көрсеткіштерінің, индекстердің және осындай туынды қаржы құралы белгілеген көрсеткіштің өзгеруіне байланысты болатын төлемдерді жүзеге асыруды көздейтін өзге де туынды қаржы құралы бойынша залал осы тармақтың бірінші бөлігінде көрсетілген асып түсу пайда болатын әрбір салық кезеңінде танылады.</w:t>
            </w:r>
          </w:p>
          <w:bookmarkEnd w:id="1923"/>
          <w:bookmarkStart w:name="z7085" w:id="1924"/>
          <w:p>
            <w:pPr>
              <w:spacing w:after="20"/>
              <w:ind w:left="20"/>
              <w:jc w:val="both"/>
            </w:pPr>
            <w:r>
              <w:rPr>
                <w:rFonts w:ascii="Times New Roman"/>
                <w:b w:val="false"/>
                <w:i w:val="false"/>
                <w:color w:val="000000"/>
                <w:sz w:val="20"/>
              </w:rPr>
              <w:t>
</w:t>
            </w:r>
            <w:r>
              <w:rPr>
                <w:rFonts w:ascii="Times New Roman"/>
                <w:b/>
                <w:i w:val="false"/>
                <w:color w:val="000000"/>
                <w:sz w:val="20"/>
              </w:rPr>
              <w:t>Бұл ретте осы Кодекстің 126-бабы 1-тармағының 3) тармақшасында көрсетілген мақсаттарда пайдаланылатын туынды қаржы құралы бойынша залал осы Кодекстің 137-бабының 8-тармағында белгіленген тәртіппен ауыстырылады.</w:t>
            </w:r>
          </w:p>
          <w:bookmarkEnd w:id="1924"/>
          <w:bookmarkStart w:name="z7086" w:id="1925"/>
          <w:p>
            <w:pPr>
              <w:spacing w:after="20"/>
              <w:ind w:left="20"/>
              <w:jc w:val="both"/>
            </w:pPr>
            <w:r>
              <w:rPr>
                <w:rFonts w:ascii="Times New Roman"/>
                <w:b w:val="false"/>
                <w:i w:val="false"/>
                <w:color w:val="000000"/>
                <w:sz w:val="20"/>
              </w:rPr>
              <w:t>
</w:t>
            </w:r>
            <w:r>
              <w:rPr>
                <w:rFonts w:ascii="Times New Roman"/>
                <w:b/>
                <w:i w:val="false"/>
                <w:color w:val="000000"/>
                <w:sz w:val="20"/>
              </w:rPr>
              <w:t>Хеджирлеу мақсатында қолданылатын туынды қаржы құралы бойынша залал осы Кодекстің 129-бабына сәйкес есепке алынады.</w:t>
            </w:r>
          </w:p>
          <w:bookmarkEnd w:id="1925"/>
          <w:bookmarkStart w:name="z6083" w:id="1926"/>
          <w:p>
            <w:pPr>
              <w:spacing w:after="20"/>
              <w:ind w:left="20"/>
              <w:jc w:val="both"/>
            </w:pPr>
            <w:r>
              <w:rPr>
                <w:rFonts w:ascii="Times New Roman"/>
                <w:b w:val="false"/>
                <w:i w:val="false"/>
                <w:color w:val="000000"/>
                <w:sz w:val="20"/>
              </w:rPr>
              <w:t>
</w:t>
            </w:r>
            <w:r>
              <w:rPr>
                <w:rFonts w:ascii="Times New Roman"/>
                <w:b/>
                <w:i w:val="false"/>
                <w:color w:val="000000"/>
                <w:sz w:val="20"/>
              </w:rPr>
              <w:t xml:space="preserve">4. Қазақстан Республикасының заңнамалық актілеріне сәйкес мемлекет мұқтажы үшін сатып алынған активтерді қоспағанда, осы Кодекстiң 87-бабы 2-тармағының </w:t>
            </w:r>
            <w:r>
              <w:rPr>
                <w:rFonts w:ascii="Times New Roman"/>
                <w:b w:val="false"/>
                <w:i w:val="false"/>
                <w:color w:val="000000"/>
                <w:sz w:val="20"/>
              </w:rPr>
              <w:t>1)</w:t>
            </w:r>
            <w:r>
              <w:rPr>
                <w:rFonts w:ascii="Times New Roman"/>
                <w:b/>
                <w:i w:val="false"/>
                <w:color w:val="000000"/>
                <w:sz w:val="20"/>
              </w:rPr>
              <w:t xml:space="preserve">, </w:t>
            </w:r>
            <w:r>
              <w:rPr>
                <w:rFonts w:ascii="Times New Roman"/>
                <w:b w:val="false"/>
                <w:i w:val="false"/>
                <w:color w:val="000000"/>
                <w:sz w:val="20"/>
              </w:rPr>
              <w:t>2)</w:t>
            </w:r>
            <w:r>
              <w:rPr>
                <w:rFonts w:ascii="Times New Roman"/>
                <w:b/>
                <w:i w:val="false"/>
                <w:color w:val="000000"/>
                <w:sz w:val="20"/>
              </w:rPr>
              <w:t xml:space="preserve"> және </w:t>
            </w:r>
            <w:r>
              <w:rPr>
                <w:rFonts w:ascii="Times New Roman"/>
                <w:b w:val="false"/>
                <w:i w:val="false"/>
                <w:color w:val="000000"/>
                <w:sz w:val="20"/>
              </w:rPr>
              <w:t>3) тармақшаларында</w:t>
            </w:r>
            <w:r>
              <w:rPr>
                <w:rFonts w:ascii="Times New Roman"/>
                <w:b/>
                <w:i w:val="false"/>
                <w:color w:val="000000"/>
                <w:sz w:val="20"/>
              </w:rPr>
              <w:t xml:space="preserve"> көрсетiлген, амортизацияға жатпайтын активтердi өткізуден шеккен залал осындай активтерді өткiзу құны мен бастапқы құнының арасындағы терiс айырма болып табылады.</w:t>
            </w:r>
          </w:p>
          <w:bookmarkEnd w:id="1926"/>
          <w:bookmarkStart w:name="z6084" w:id="1927"/>
          <w:p>
            <w:pPr>
              <w:spacing w:after="20"/>
              <w:ind w:left="20"/>
              <w:jc w:val="both"/>
            </w:pPr>
            <w:r>
              <w:rPr>
                <w:rFonts w:ascii="Times New Roman"/>
                <w:b w:val="false"/>
                <w:i w:val="false"/>
                <w:color w:val="000000"/>
                <w:sz w:val="20"/>
              </w:rPr>
              <w:t>
</w:t>
            </w:r>
            <w:r>
              <w:rPr>
                <w:rFonts w:ascii="Times New Roman"/>
                <w:b/>
                <w:i w:val="false"/>
                <w:color w:val="000000"/>
                <w:sz w:val="20"/>
              </w:rPr>
              <w:t>5. Осы баптың 2, 3 және 4-тармақтарында көрсетілген залалдар, сондай-ақ І топтың тіркелген активтерінің шығып қалуынан шеккен залалдар кәсіпкерлік қызметтен шегетін залал болып табылмайды.</w:t>
            </w:r>
          </w:p>
          <w:bookmarkEnd w:id="192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136-бапқа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379" w:id="1928"/>
          <w:p>
            <w:pPr>
              <w:spacing w:after="0"/>
              <w:ind w:left="0"/>
              <w:jc w:val="both"/>
            </w:pPr>
            <w:r>
              <w:rPr>
                <w:rFonts w:ascii="Times New Roman"/>
                <w:b/>
                <w:i w:val="false"/>
                <w:color w:val="000000"/>
              </w:rPr>
              <w:t xml:space="preserve"> 137-бап. Залалдарды ауыстыру </w:t>
            </w:r>
          </w:p>
          <w:bookmarkEnd w:id="1928"/>
          <w:bookmarkStart w:name="z1380" w:id="1929"/>
          <w:p>
            <w:pPr>
              <w:spacing w:after="20"/>
              <w:ind w:left="20"/>
              <w:jc w:val="both"/>
            </w:pPr>
            <w:r>
              <w:rPr>
                <w:rFonts w:ascii="Times New Roman"/>
                <w:b w:val="false"/>
                <w:i w:val="false"/>
                <w:color w:val="000000"/>
                <w:sz w:val="20"/>
              </w:rPr>
              <w:t>
</w:t>
            </w:r>
            <w:r>
              <w:rPr>
                <w:rFonts w:ascii="Times New Roman"/>
                <w:b/>
                <w:i w:val="false"/>
                <w:color w:val="000000"/>
                <w:sz w:val="20"/>
              </w:rPr>
              <w:t xml:space="preserve">1. Кәсiпкерлiк қызметтен шегетiн залалдар, сондай-ақ І топтың тіркелген активтерінің шығып қалуынан шеккен залалдар осы салық кезеңдерінің салық салынатын табысы есебінен өтеу үшін кейiнгi он жылды қоса алғандағы кезеңге ауыстырылады. </w:t>
            </w:r>
          </w:p>
          <w:bookmarkEnd w:id="1929"/>
          <w:p>
            <w:pPr>
              <w:spacing w:after="20"/>
              <w:ind w:left="20"/>
              <w:jc w:val="both"/>
            </w:pPr>
            <w:r>
              <w:rPr>
                <w:rFonts w:ascii="Times New Roman"/>
                <w:b w:val="false"/>
                <w:i w:val="false"/>
                <w:color w:val="000000"/>
                <w:sz w:val="20"/>
              </w:rPr>
              <w:t>
</w:t>
            </w:r>
            <w:r>
              <w:rPr>
                <w:rFonts w:ascii="Times New Roman"/>
                <w:b/>
                <w:i w:val="false"/>
                <w:color w:val="000000"/>
                <w:sz w:val="20"/>
              </w:rPr>
              <w:t xml:space="preserve">1-1. Қазақстан Республикасының заңнамалық актілеріне сәйкес мемлекет мұқтажы үшін сатып алынған активтерді қоспағанда, осы Кодекстiң 87-бабы 2-тармағының </w:t>
            </w:r>
            <w:r>
              <w:rPr>
                <w:rFonts w:ascii="Times New Roman"/>
                <w:b w:val="false"/>
                <w:i w:val="false"/>
                <w:color w:val="000000"/>
                <w:sz w:val="20"/>
              </w:rPr>
              <w:t>1)</w:t>
            </w:r>
            <w:r>
              <w:rPr>
                <w:rFonts w:ascii="Times New Roman"/>
                <w:b/>
                <w:i w:val="false"/>
                <w:color w:val="000000"/>
                <w:sz w:val="20"/>
              </w:rPr>
              <w:t xml:space="preserve">, </w:t>
            </w:r>
            <w:r>
              <w:rPr>
                <w:rFonts w:ascii="Times New Roman"/>
                <w:b w:val="false"/>
                <w:i w:val="false"/>
                <w:color w:val="000000"/>
                <w:sz w:val="20"/>
              </w:rPr>
              <w:t>2)</w:t>
            </w:r>
            <w:r>
              <w:rPr>
                <w:rFonts w:ascii="Times New Roman"/>
                <w:b/>
                <w:i w:val="false"/>
                <w:color w:val="000000"/>
                <w:sz w:val="20"/>
              </w:rPr>
              <w:t xml:space="preserve"> және </w:t>
            </w:r>
            <w:r>
              <w:rPr>
                <w:rFonts w:ascii="Times New Roman"/>
                <w:b w:val="false"/>
                <w:i w:val="false"/>
                <w:color w:val="000000"/>
                <w:sz w:val="20"/>
              </w:rPr>
              <w:t>3) тармақшаларында</w:t>
            </w:r>
            <w:r>
              <w:rPr>
                <w:rFonts w:ascii="Times New Roman"/>
                <w:b/>
                <w:i w:val="false"/>
                <w:color w:val="000000"/>
                <w:sz w:val="20"/>
              </w:rPr>
              <w:t xml:space="preserve"> көрсетiлген, амортизацияға жатпайтын активтердi өткізуден шеккен залалдар осындай активтердi өткізу кезiнде алынған құн өсiмiнен түскен табыс есебiнен өтеледi.</w:t>
            </w:r>
          </w:p>
          <w:p>
            <w:pPr>
              <w:spacing w:after="20"/>
              <w:ind w:left="20"/>
              <w:jc w:val="both"/>
            </w:pPr>
            <w:r>
              <w:rPr>
                <w:rFonts w:ascii="Times New Roman"/>
                <w:b w:val="false"/>
                <w:i w:val="false"/>
                <w:color w:val="000000"/>
                <w:sz w:val="20"/>
              </w:rPr>
              <w:t>
</w:t>
            </w:r>
            <w:r>
              <w:rPr>
                <w:rFonts w:ascii="Times New Roman"/>
                <w:b/>
                <w:i w:val="false"/>
                <w:color w:val="000000"/>
                <w:sz w:val="20"/>
              </w:rPr>
              <w:t>Егер бұл залалдар орын алған кезеңінде өтеле алмаса, онда олар келесі қоса алғандағы он жылға ауыстырылуы және осы Кодекстің 87-бабы 2-тармағының 1), 2) және 3) тармақшаларында көрсетілген, амортизацияға жатпайтын активтерді өткізу кезінде алынған құн өсімінен түскен табыс есебінен өтелуі мүмкін.</w:t>
            </w:r>
          </w:p>
          <w:bookmarkStart w:name="z1381" w:id="1930"/>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осы бапта өзгеше белгіленбесе, осы баптың 3, 4, 4-1 және 4-2-тармақтарында көрсетілген бағалы қағаздарды өткізу кезінде алынған құн өсімінен түсетін табыстарды қоспағанда, бағалы қағаздарды өткізу кезінде туындайтын залалдар басқа бағалы қағаздарды өткізу кезінде құн өсімінен түсетін табыс есебінен өтеледі. </w:t>
            </w:r>
          </w:p>
          <w:bookmarkEnd w:id="1930"/>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осы залалдар орын алған кезеңiнде өтеле алмайтын болса, онда олар, қоса алғанда келесі он жылға ауыстырылуы және, егер осы бапта өзгеше белгіленбесе, басқа бағалы қағаздарды өткiзу кезiнде құн өсiмiнен түсетін табыстар есебiнен өтелуі мүмкін. </w:t>
            </w:r>
          </w:p>
          <w:bookmarkStart w:name="z1382" w:id="1931"/>
          <w:p>
            <w:pPr>
              <w:spacing w:after="20"/>
              <w:ind w:left="20"/>
              <w:jc w:val="both"/>
            </w:pPr>
            <w:r>
              <w:rPr>
                <w:rFonts w:ascii="Times New Roman"/>
                <w:b w:val="false"/>
                <w:i w:val="false"/>
                <w:color w:val="000000"/>
                <w:sz w:val="20"/>
              </w:rPr>
              <w:t>
</w:t>
            </w:r>
            <w:r>
              <w:rPr>
                <w:rFonts w:ascii="Times New Roman"/>
                <w:b/>
                <w:i w:val="false"/>
                <w:color w:val="000000"/>
                <w:sz w:val="20"/>
              </w:rPr>
              <w:t>3. Заңды тұлғадағы немесе консорциумдағы акцияларды, қатысу үлестерiн өткiзуден туындаған залалдар заңды тұлғадағы немесе консорциумдағы акцияларды, қатысу үлестерiн өткiзу кезінде құн өсімінен түсетін табыстар есебінен өтеледі. Осы тармақ бір мезгілде мынадай:</w:t>
            </w:r>
          </w:p>
          <w:bookmarkEnd w:id="1931"/>
          <w:p>
            <w:pPr>
              <w:spacing w:after="20"/>
              <w:ind w:left="20"/>
              <w:jc w:val="both"/>
            </w:pPr>
            <w:r>
              <w:rPr>
                <w:rFonts w:ascii="Times New Roman"/>
                <w:b w:val="false"/>
                <w:i w:val="false"/>
                <w:color w:val="000000"/>
                <w:sz w:val="20"/>
              </w:rPr>
              <w:t>
</w:t>
            </w:r>
            <w:r>
              <w:rPr>
                <w:rFonts w:ascii="Times New Roman"/>
                <w:b/>
                <w:i w:val="false"/>
                <w:color w:val="000000"/>
                <w:sz w:val="20"/>
              </w:rPr>
              <w:t>акцияларды немесе қатысу үлестерін өткізу күніне салық төлеушінің осы акцияларды немесе қатысу үлестерін үш жылдан астам иеленуі;</w:t>
            </w:r>
          </w:p>
          <w:p>
            <w:pPr>
              <w:spacing w:after="20"/>
              <w:ind w:left="20"/>
              <w:jc w:val="both"/>
            </w:pPr>
            <w:r>
              <w:rPr>
                <w:rFonts w:ascii="Times New Roman"/>
                <w:b w:val="false"/>
                <w:i w:val="false"/>
                <w:color w:val="000000"/>
                <w:sz w:val="20"/>
              </w:rPr>
              <w:t>
</w:t>
            </w:r>
            <w:r>
              <w:rPr>
                <w:rFonts w:ascii="Times New Roman"/>
                <w:b/>
                <w:i w:val="false"/>
                <w:color w:val="000000"/>
                <w:sz w:val="20"/>
              </w:rPr>
              <w:t>эмитент заңды тұлғаның немесе онда қатысу үлесі өткізілетін заңды тұлғаның немесе қатысу үлесін консорциумда өткізетін осындай консорциумға қатысушының жер қойнауын пайдаланушы болып табылмауы;</w:t>
            </w:r>
          </w:p>
          <w:p>
            <w:pPr>
              <w:spacing w:after="20"/>
              <w:ind w:left="20"/>
              <w:jc w:val="both"/>
            </w:pPr>
            <w:r>
              <w:rPr>
                <w:rFonts w:ascii="Times New Roman"/>
                <w:b w:val="false"/>
                <w:i w:val="false"/>
                <w:color w:val="000000"/>
                <w:sz w:val="20"/>
              </w:rPr>
              <w:t>
</w:t>
            </w:r>
            <w:r>
              <w:rPr>
                <w:rFonts w:ascii="Times New Roman"/>
                <w:b/>
                <w:i w:val="false"/>
                <w:color w:val="000000"/>
                <w:sz w:val="20"/>
              </w:rPr>
              <w:t>эмитент заңды тұлға немесе өзіндегі қатысу үлесі өткізілетін заңды тұлға активтері құнының немесе өзіндегі қатысу үлесі өткізілетін консорциумға қатысушылар активтері жалпы құнының 50 пайыздан азын осындай өткiзу күнiне жер қойнауын пайдаланушылар (жер қойнауын пайдаланушы) болып табылатын тұлғалардың (тұлғаның) мүлкi құрау талаптары орындалған кезде қолданылады.</w:t>
            </w:r>
          </w:p>
          <w:bookmarkStart w:name="z7087" w:id="1932"/>
          <w:p>
            <w:pPr>
              <w:spacing w:after="20"/>
              <w:ind w:left="20"/>
              <w:jc w:val="both"/>
            </w:pPr>
            <w:r>
              <w:rPr>
                <w:rFonts w:ascii="Times New Roman"/>
                <w:b w:val="false"/>
                <w:i w:val="false"/>
                <w:color w:val="000000"/>
                <w:sz w:val="20"/>
              </w:rPr>
              <w:t>
</w:t>
            </w:r>
            <w:r>
              <w:rPr>
                <w:rFonts w:ascii="Times New Roman"/>
                <w:b/>
                <w:i w:val="false"/>
                <w:color w:val="000000"/>
                <w:sz w:val="20"/>
              </w:rPr>
              <w:t>Жерасты суларын өз мұқтажы үшін өндіру құқығына ие болғандықтан ғана жер қойнауын пайдаланушы болып табылатын осындай пайдаланушы осы тармақшаның мақсатында жер қойнауын пайдаланушы болып танылмайды.</w:t>
            </w:r>
          </w:p>
          <w:bookmarkEnd w:id="1932"/>
          <w:bookmarkStart w:name="z1383" w:id="1933"/>
          <w:p>
            <w:pPr>
              <w:spacing w:after="20"/>
              <w:ind w:left="20"/>
              <w:jc w:val="both"/>
            </w:pPr>
            <w:r>
              <w:rPr>
                <w:rFonts w:ascii="Times New Roman"/>
                <w:b w:val="false"/>
                <w:i w:val="false"/>
                <w:color w:val="000000"/>
                <w:sz w:val="20"/>
              </w:rPr>
              <w:t>
</w:t>
            </w:r>
            <w:r>
              <w:rPr>
                <w:rFonts w:ascii="Times New Roman"/>
                <w:b/>
                <w:i w:val="false"/>
                <w:color w:val="000000"/>
                <w:sz w:val="20"/>
              </w:rPr>
              <w:t>4. Өткізу күні Қазақстан Республикасының аумағында жұмыс істейтін қор биржасының ресми тізімдерінде болатын бағалы қағаздарды осы қор биржасында ашық сауда-саттық әдісімен өткізуден туындайтын залалдар өткізу күні Қазақстан Республикасының аумағында жұмыс істейтін қор биржасының ресми тізімдерінде болатын бағалы қағаздарды осы қор биржасында ашық сауда-саттық әдісімен өткізу кезіндегі құн өсімінен түсетін табыс есебінен өтеледі.</w:t>
            </w:r>
          </w:p>
          <w:bookmarkEnd w:id="1933"/>
          <w:p>
            <w:pPr>
              <w:spacing w:after="20"/>
              <w:ind w:left="20"/>
              <w:jc w:val="both"/>
            </w:pPr>
            <w:r>
              <w:rPr>
                <w:rFonts w:ascii="Times New Roman"/>
                <w:b w:val="false"/>
                <w:i w:val="false"/>
                <w:color w:val="000000"/>
                <w:sz w:val="20"/>
              </w:rPr>
              <w:t>
</w:t>
            </w:r>
            <w:r>
              <w:rPr>
                <w:rFonts w:ascii="Times New Roman"/>
                <w:b/>
                <w:i w:val="false"/>
                <w:color w:val="000000"/>
                <w:sz w:val="20"/>
              </w:rPr>
              <w:t>4-1. Мемлекеттік эмиссиялық бағалы қағаздарды өткізуден туындайтын залалдар мемлекеттік эмиссиялық бағалы қағаздарды өткізу кезінде құн өсімінен түсетін табыс есебінен өтеледі.</w:t>
            </w:r>
          </w:p>
          <w:p>
            <w:pPr>
              <w:spacing w:after="20"/>
              <w:ind w:left="20"/>
              <w:jc w:val="both"/>
            </w:pPr>
            <w:r>
              <w:rPr>
                <w:rFonts w:ascii="Times New Roman"/>
                <w:b w:val="false"/>
                <w:i w:val="false"/>
                <w:color w:val="000000"/>
                <w:sz w:val="20"/>
              </w:rPr>
              <w:t>
</w:t>
            </w:r>
            <w:r>
              <w:rPr>
                <w:rFonts w:ascii="Times New Roman"/>
                <w:b/>
                <w:i w:val="false"/>
                <w:color w:val="000000"/>
                <w:sz w:val="20"/>
              </w:rPr>
              <w:t>4-2. Агенттік облигацияларды өткізуден туындайтын залалдар агенттік облигацияларды өткізу кезінде құн өсімінен түсетін табыс есебінен өтеледі.</w:t>
            </w:r>
          </w:p>
          <w:bookmarkStart w:name="z1384" w:id="1934"/>
          <w:p>
            <w:pPr>
              <w:spacing w:after="20"/>
              <w:ind w:left="20"/>
              <w:jc w:val="both"/>
            </w:pPr>
            <w:r>
              <w:rPr>
                <w:rFonts w:ascii="Times New Roman"/>
                <w:b w:val="false"/>
                <w:i w:val="false"/>
                <w:color w:val="000000"/>
                <w:sz w:val="20"/>
              </w:rPr>
              <w:t>
</w:t>
            </w:r>
            <w:r>
              <w:rPr>
                <w:rFonts w:ascii="Times New Roman"/>
                <w:b/>
                <w:i w:val="false"/>
                <w:color w:val="000000"/>
                <w:sz w:val="20"/>
              </w:rPr>
              <w:t xml:space="preserve">5. Егер осы баптың 3, 4, 4-1 және 4-2-тармақтарында көрсетілген залалдар олар орын алған кезеңде өтеле алмаса, онда олар келесі салық кезеңдеріне ауыстырылмайды. </w:t>
            </w:r>
          </w:p>
          <w:bookmarkEnd w:id="1934"/>
          <w:bookmarkStart w:name="z1385" w:id="1935"/>
          <w:p>
            <w:pPr>
              <w:spacing w:after="20"/>
              <w:ind w:left="20"/>
              <w:jc w:val="both"/>
            </w:pPr>
            <w:r>
              <w:rPr>
                <w:rFonts w:ascii="Times New Roman"/>
                <w:b w:val="false"/>
                <w:i w:val="false"/>
                <w:color w:val="000000"/>
                <w:sz w:val="20"/>
              </w:rPr>
              <w:t>
</w:t>
            </w:r>
            <w:r>
              <w:rPr>
                <w:rFonts w:ascii="Times New Roman"/>
                <w:b/>
                <w:i w:val="false"/>
                <w:color w:val="000000"/>
                <w:sz w:val="20"/>
              </w:rPr>
              <w:t xml:space="preserve">6. Арнаулы қаржы компаниясының Қазақстан Республикасының секьюритилендіру және жобалық қаржыландыру туралы </w:t>
            </w:r>
            <w:r>
              <w:rPr>
                <w:rFonts w:ascii="Times New Roman"/>
                <w:b/>
                <w:i w:val="false"/>
                <w:color w:val="000000"/>
                <w:sz w:val="20"/>
              </w:rPr>
              <w:t>заңнамасына</w:t>
            </w:r>
            <w:r>
              <w:rPr>
                <w:rFonts w:ascii="Times New Roman"/>
                <w:b/>
                <w:i w:val="false"/>
                <w:color w:val="000000"/>
                <w:sz w:val="20"/>
              </w:rPr>
              <w:t xml:space="preserve"> сәйкес жүзеге асырылатын қызметінен шеккен залалдары бөлінген активтермен қамтамасыз етілген облигациялардың айналымы мерзімі ішінде секьюритилендіру мәмілелерінде ауыстырылуы мүмкін.</w:t>
            </w:r>
          </w:p>
          <w:bookmarkEnd w:id="1935"/>
          <w:bookmarkStart w:name="z1386" w:id="1936"/>
          <w:p>
            <w:pPr>
              <w:spacing w:after="20"/>
              <w:ind w:left="20"/>
              <w:jc w:val="both"/>
            </w:pPr>
            <w:r>
              <w:rPr>
                <w:rFonts w:ascii="Times New Roman"/>
                <w:b w:val="false"/>
                <w:i w:val="false"/>
                <w:color w:val="000000"/>
                <w:sz w:val="20"/>
              </w:rPr>
              <w:t>
</w:t>
            </w:r>
            <w:r>
              <w:rPr>
                <w:rFonts w:ascii="Times New Roman"/>
                <w:b/>
                <w:i w:val="false"/>
                <w:color w:val="000000"/>
                <w:sz w:val="20"/>
              </w:rPr>
              <w:t>7. Ауыл шаруашылығы өнімін, акваөсіру (балық өсіру шаруашылығы) өнімін өндірушілер және ауыл шаруашылығы кооперативтері үшін арнаулы салық режимін қолдану шеңберінде шеккен залалдар келесi салық кезеңдерiне ауыстырылмайды.</w:t>
            </w:r>
          </w:p>
          <w:bookmarkEnd w:id="193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7-1-тармақ 2012.01.01 бастап қолданысқа енгізілді және 2027.01.01 дейін қолданыста болады</w:t>
            </w:r>
            <w:r>
              <w:rPr>
                <w:rFonts w:ascii="Times New Roman"/>
                <w:b/>
                <w:i w:val="false"/>
                <w:color w:val="000000"/>
                <w:sz w:val="20"/>
              </w:rPr>
              <w:t>.</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7-1. Бас банктің күмәнді және үмітсіз активтерін сатып алатын банктің еншілес ұйымы шеккен залалдары келесі салық салу кезеңдеріне көшірілмейді.</w:t>
            </w:r>
          </w:p>
          <w:bookmarkStart w:name="z1387" w:id="1937"/>
          <w:p>
            <w:pPr>
              <w:spacing w:after="20"/>
              <w:ind w:left="20"/>
              <w:jc w:val="both"/>
            </w:pPr>
            <w:r>
              <w:rPr>
                <w:rFonts w:ascii="Times New Roman"/>
                <w:b w:val="false"/>
                <w:i w:val="false"/>
                <w:color w:val="000000"/>
                <w:sz w:val="20"/>
              </w:rPr>
              <w:t>
</w:t>
            </w:r>
            <w:r>
              <w:rPr>
                <w:rFonts w:ascii="Times New Roman"/>
                <w:b/>
                <w:i w:val="false"/>
                <w:color w:val="000000"/>
                <w:sz w:val="20"/>
              </w:rPr>
              <w:t xml:space="preserve">8. Осы Кодекстің 126-бабы 1-тармағының 3) тармақшасында көрсетілген мақсаттарда пайдаланылатын туынды қаржы құралдары бойынша залалдар осы Кодекстің 126-бабы 1-тармағының 3) тармақшасында көрсетілген мақсаттарда пайдаланылатын туынды қаржы құралдары бойынша табыстар есебінен өтеледі. </w:t>
            </w:r>
          </w:p>
          <w:bookmarkEnd w:id="1937"/>
          <w:bookmarkStart w:name="z7088" w:id="1938"/>
          <w:p>
            <w:pPr>
              <w:spacing w:after="20"/>
              <w:ind w:left="20"/>
              <w:jc w:val="both"/>
            </w:pPr>
            <w:r>
              <w:rPr>
                <w:rFonts w:ascii="Times New Roman"/>
                <w:b w:val="false"/>
                <w:i w:val="false"/>
                <w:color w:val="000000"/>
                <w:sz w:val="20"/>
              </w:rPr>
              <w:t>
</w:t>
            </w:r>
            <w:r>
              <w:rPr>
                <w:rFonts w:ascii="Times New Roman"/>
                <w:b/>
                <w:i w:val="false"/>
                <w:color w:val="000000"/>
                <w:sz w:val="20"/>
              </w:rPr>
              <w:t>Егер осындай залалдар туындаған кезеңде оларды өтеу мүмкін болмаса, онда осы залалдар, қоса алғанда келесі он жылға ауыстырылуы және осы Кодекстің 126-бабы 1-тармағының 3) тармақшасында көрсетілген мақсаттарда пайдаланылатын туынды қаржы құралдары бойынша табыстар есебiнен өтелуі мүмкін.</w:t>
            </w:r>
          </w:p>
          <w:bookmarkEnd w:id="1938"/>
          <w:bookmarkStart w:name="z7090" w:id="1939"/>
          <w:p>
            <w:pPr>
              <w:spacing w:after="20"/>
              <w:ind w:left="20"/>
              <w:jc w:val="both"/>
            </w:pPr>
            <w:r>
              <w:rPr>
                <w:rFonts w:ascii="Times New Roman"/>
                <w:b w:val="false"/>
                <w:i w:val="false"/>
                <w:color w:val="000000"/>
                <w:sz w:val="20"/>
              </w:rPr>
              <w:t>
</w:t>
            </w:r>
            <w:r>
              <w:rPr>
                <w:rFonts w:ascii="Times New Roman"/>
                <w:b/>
                <w:i w:val="false"/>
                <w:color w:val="000000"/>
                <w:sz w:val="20"/>
              </w:rPr>
              <w:t>9. Осы баптың 10-тармағында көрсетілгенді қоспағанда, осы Кодексте осы Кодекстің 139-бабына сәйкес есептелген корпоративтік табыс салығын 100 пайызға азайту көзделген қызмет бойынша заңды тұлғаның кәсіпкерлік қызметтен шеккен залалдары келесі салық кезеңдеріне ауыстырылмайды.</w:t>
            </w:r>
          </w:p>
          <w:bookmarkEnd w:id="1939"/>
          <w:p>
            <w:pPr>
              <w:spacing w:after="20"/>
              <w:ind w:left="20"/>
              <w:jc w:val="both"/>
            </w:pPr>
            <w:r>
              <w:rPr>
                <w:rFonts w:ascii="Times New Roman"/>
                <w:b w:val="false"/>
                <w:i w:val="false"/>
                <w:color w:val="000000"/>
                <w:sz w:val="20"/>
              </w:rPr>
              <w:t>
</w:t>
            </w:r>
            <w:r>
              <w:rPr>
                <w:rFonts w:ascii="Times New Roman"/>
                <w:b/>
                <w:i w:val="false"/>
                <w:color w:val="000000"/>
                <w:sz w:val="20"/>
              </w:rPr>
              <w:t>10. Қазақстан Республикасының инвестициялар саласындағы заңнамасына сәйкес жасалған инвестициялық келісімшарт шеңберінде инвестициялық басым жобаны іске асыратын ұйым шеккен залалдар осындай инвестициялық келісімшарттың қолданылуы тоқтатылған салық кезеңінен кейінгі салық кезеңдеріне ауыстырылмайды.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137-бапқа өзгерістер енгізілді - ҚР 2008.12.10 </w:t>
            </w:r>
            <w:r>
              <w:rPr>
                <w:rFonts w:ascii="Times New Roman"/>
                <w:b w:val="false"/>
                <w:i w:val="false"/>
                <w:color w:val="000000"/>
                <w:sz w:val="20"/>
              </w:rPr>
              <w:t>N 100-IV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2010.01.21 </w:t>
            </w:r>
            <w:r>
              <w:rPr>
                <w:rFonts w:ascii="Times New Roman"/>
                <w:b w:val="false"/>
                <w:i w:val="false"/>
                <w:color w:val="000000"/>
                <w:sz w:val="20"/>
              </w:rPr>
              <w:t>N 242-IV</w:t>
            </w:r>
            <w:r>
              <w:rPr>
                <w:rFonts w:ascii="Times New Roman"/>
                <w:b w:val="false"/>
                <w:i w:val="false"/>
                <w:color w:val="ff0000"/>
                <w:sz w:val="20"/>
              </w:rPr>
              <w:t xml:space="preserve"> (2011.01.01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2012.01.12 </w:t>
            </w:r>
            <w:r>
              <w:rPr>
                <w:rFonts w:ascii="Times New Roman"/>
                <w:b w:val="false"/>
                <w:i w:val="false"/>
                <w:color w:val="000000"/>
                <w:sz w:val="20"/>
              </w:rPr>
              <w:t>N 539-IV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2014.06.12 </w:t>
            </w:r>
            <w:r>
              <w:rPr>
                <w:rFonts w:ascii="Times New Roman"/>
                <w:b w:val="false"/>
                <w:i w:val="false"/>
                <w:color w:val="000000"/>
                <w:sz w:val="20"/>
              </w:rPr>
              <w:t>№ 209-V</w:t>
            </w:r>
            <w:r>
              <w:rPr>
                <w:rFonts w:ascii="Times New Roman"/>
                <w:b w:val="false"/>
                <w:i w:val="false"/>
                <w:color w:val="ff0000"/>
                <w:sz w:val="20"/>
              </w:rPr>
              <w:t xml:space="preserve"> (2015.01.01 бастап қолданысқа енгiзiледі);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29.10.2015 </w:t>
            </w:r>
            <w:r>
              <w:rPr>
                <w:rFonts w:ascii="Times New Roman"/>
                <w:b w:val="false"/>
                <w:i w:val="false"/>
                <w:color w:val="000000"/>
                <w:sz w:val="20"/>
              </w:rPr>
              <w:t>№ 376-V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388" w:id="1940"/>
          <w:p>
            <w:pPr>
              <w:spacing w:after="0"/>
              <w:ind w:left="0"/>
              <w:jc w:val="both"/>
            </w:pPr>
            <w:r>
              <w:rPr>
                <w:rFonts w:ascii="Times New Roman"/>
                <w:b/>
                <w:i w:val="false"/>
                <w:color w:val="000000"/>
              </w:rPr>
              <w:t xml:space="preserve"> 138-бап. Қайта ұйымдастыру кезінде залалдарды ауыстыру </w:t>
            </w:r>
          </w:p>
          <w:bookmarkEnd w:id="1940"/>
          <w:bookmarkStart w:name="z1389" w:id="1941"/>
          <w:p>
            <w:pPr>
              <w:spacing w:after="20"/>
              <w:ind w:left="20"/>
              <w:jc w:val="both"/>
            </w:pPr>
            <w:r>
              <w:rPr>
                <w:rFonts w:ascii="Times New Roman"/>
                <w:b w:val="false"/>
                <w:i w:val="false"/>
                <w:color w:val="000000"/>
                <w:sz w:val="20"/>
              </w:rPr>
              <w:t>
</w:t>
            </w:r>
            <w:r>
              <w:rPr>
                <w:rFonts w:ascii="Times New Roman"/>
                <w:b/>
                <w:i w:val="false"/>
                <w:color w:val="000000"/>
                <w:sz w:val="20"/>
              </w:rPr>
              <w:t>1. Бөліну немесе бөлініп шығу жолымен қайта ұйымдастыруға байланысты берілетін залалдар қайта ұйымдастырылатын салық төлеушіде құқық мирасқорларының қатысу үлесі бойынша бөлінеді және осы Кодекстің 137-бабында айқындалған тәртіппен ауыстырылады.</w:t>
            </w:r>
          </w:p>
          <w:bookmarkEnd w:id="1941"/>
          <w:bookmarkStart w:name="z398" w:id="1942"/>
          <w:p>
            <w:pPr>
              <w:spacing w:after="20"/>
              <w:ind w:left="20"/>
              <w:jc w:val="both"/>
            </w:pPr>
            <w:r>
              <w:rPr>
                <w:rFonts w:ascii="Times New Roman"/>
                <w:b w:val="false"/>
                <w:i w:val="false"/>
                <w:color w:val="000000"/>
                <w:sz w:val="20"/>
              </w:rPr>
              <w:t>
</w:t>
            </w:r>
            <w:r>
              <w:rPr>
                <w:rFonts w:ascii="Times New Roman"/>
                <w:b/>
                <w:i w:val="false"/>
                <w:color w:val="000000"/>
                <w:sz w:val="20"/>
              </w:rPr>
              <w:t>2. Заңды тұлға Қазақстан Республикасы Үкіметінің шешіміне сәйкес қосылу немесе бірігу жолымен қайта ұйымдастырылған кезде, қайта ұйымдастырылатын заңды тұлғаның залалдары құқық мирасқорына әрбір қайта ұйымдастыру кезінде бір рет беріледі және оларды құқық мирасқоры осы Кодекстің 137-бабында айқындалған тәртіппен ауыстырады.</w:t>
            </w:r>
          </w:p>
          <w:bookmarkEnd w:id="194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138-бап жаңа редакцияда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w:t>
            </w:r>
            <w:r>
              <w:br/>
            </w:r>
            <w:r>
              <w:rPr>
                <w:rFonts w:ascii="Times New Roman"/>
                <w:b w:val="false"/>
                <w:i w:val="false"/>
                <w:color w:val="000000"/>
                <w:sz w:val="20"/>
              </w:rPr>
              <w:t>
</w:t>
            </w:r>
          </w:p>
          <w:bookmarkStart w:name="z1390" w:id="1943"/>
          <w:p>
            <w:pPr>
              <w:spacing w:after="0"/>
              <w:ind w:left="0"/>
              <w:jc w:val="both"/>
            </w:pPr>
            <w:r>
              <w:rPr>
                <w:rFonts w:ascii="Times New Roman"/>
                <w:b/>
                <w:i w:val="false"/>
                <w:color w:val="000000"/>
              </w:rPr>
              <w:t xml:space="preserve"> 14-тарау. КОРПОРАТИВТІК ТАБЫС САЛЫҒЫН ЕСЕПТЕУ ТӘРТІБІ</w:t>
            </w:r>
            <w:r>
              <w:br/>
            </w:r>
            <w:r>
              <w:rPr>
                <w:rFonts w:ascii="Times New Roman"/>
                <w:b/>
                <w:i w:val="false"/>
                <w:color w:val="000000"/>
              </w:rPr>
              <w:t>ЖӘНЕ ОНЫ ТӨЛЕУ МЕРЗІМДЕРІ</w:t>
            </w:r>
          </w:p>
          <w:bookmarkEnd w:id="1943"/>
          <w:bookmarkStart w:name="z1391" w:id="1944"/>
          <w:p>
            <w:pPr>
              <w:spacing w:after="0"/>
              <w:ind w:left="0"/>
              <w:jc w:val="both"/>
            </w:pPr>
            <w:r>
              <w:rPr>
                <w:rFonts w:ascii="Times New Roman"/>
                <w:b/>
                <w:i w:val="false"/>
                <w:color w:val="000000"/>
              </w:rPr>
              <w:t xml:space="preserve"> 139-бап. Корпоративтік табыс салығы сомасын есептеу </w:t>
            </w:r>
          </w:p>
          <w:bookmarkEnd w:id="1944"/>
          <w:bookmarkStart w:name="z1392" w:id="1945"/>
          <w:p>
            <w:pPr>
              <w:spacing w:after="20"/>
              <w:ind w:left="20"/>
              <w:jc w:val="both"/>
            </w:pPr>
            <w:r>
              <w:rPr>
                <w:rFonts w:ascii="Times New Roman"/>
                <w:b w:val="false"/>
                <w:i w:val="false"/>
                <w:color w:val="000000"/>
                <w:sz w:val="20"/>
              </w:rPr>
              <w:t>
</w:t>
            </w:r>
            <w:r>
              <w:rPr>
                <w:rFonts w:ascii="Times New Roman"/>
                <w:b/>
                <w:i w:val="false"/>
                <w:color w:val="000000"/>
                <w:sz w:val="20"/>
              </w:rPr>
              <w:t>1. Таза табысқа салынатын корпоративтiк табыс салығын және төлем көзiнен ұсталатын корпоративтiк табыс салығын қоспағанда, корпоративтiк табыс салығы салық кезеңi үшiн мынадай тәртiппен есептеледi:</w:t>
            </w:r>
          </w:p>
          <w:bookmarkEnd w:id="1945"/>
          <w:p>
            <w:pPr>
              <w:spacing w:after="20"/>
              <w:ind w:left="20"/>
              <w:jc w:val="both"/>
            </w:pPr>
            <w:r>
              <w:rPr>
                <w:rFonts w:ascii="Times New Roman"/>
                <w:b w:val="false"/>
                <w:i w:val="false"/>
                <w:color w:val="000000"/>
                <w:sz w:val="20"/>
              </w:rPr>
              <w:t>
</w:t>
            </w:r>
            <w:r>
              <w:rPr>
                <w:rFonts w:ascii="Times New Roman"/>
                <w:b/>
                <w:i w:val="false"/>
                <w:color w:val="000000"/>
                <w:sz w:val="20"/>
              </w:rPr>
              <w:t>осы Кодекстiң 147-бабының 1 немесе 2-тармағында белгiленген мөлшерлеменің және осы Кодекстiң 133-бабында көзделген табыстар мен шығыстар, сондай-ақ осы Кодекстiң 137-бабына сәйкес ауыстырылатын залалдар сомасына азайтылған салық салынатын табыстың көбейтiндiсi,</w:t>
            </w:r>
          </w:p>
          <w:p>
            <w:pPr>
              <w:spacing w:after="20"/>
              <w:ind w:left="20"/>
              <w:jc w:val="both"/>
            </w:pPr>
            <w:r>
              <w:rPr>
                <w:rFonts w:ascii="Times New Roman"/>
                <w:b w:val="false"/>
                <w:i w:val="false"/>
                <w:color w:val="000000"/>
                <w:sz w:val="20"/>
              </w:rPr>
              <w:t>
</w:t>
            </w:r>
            <w:r>
              <w:rPr>
                <w:rFonts w:ascii="Times New Roman"/>
                <w:b/>
                <w:i w:val="false"/>
                <w:color w:val="000000"/>
                <w:sz w:val="20"/>
              </w:rPr>
              <w:t>алу</w:t>
            </w:r>
          </w:p>
          <w:p>
            <w:pPr>
              <w:spacing w:after="20"/>
              <w:ind w:left="20"/>
              <w:jc w:val="both"/>
            </w:pPr>
            <w:r>
              <w:rPr>
                <w:rFonts w:ascii="Times New Roman"/>
                <w:b w:val="false"/>
                <w:i w:val="false"/>
                <w:color w:val="000000"/>
                <w:sz w:val="20"/>
              </w:rPr>
              <w:t>
</w:t>
            </w:r>
            <w:r>
              <w:rPr>
                <w:rFonts w:ascii="Times New Roman"/>
                <w:b/>
                <w:i w:val="false"/>
                <w:color w:val="000000"/>
                <w:sz w:val="20"/>
              </w:rPr>
              <w:t>корпоративтiк табыс салығының осы Кодекстiң 223-бабына сәйкес есепке жатқызу жүзеге асырылатын сомасы,</w:t>
            </w:r>
          </w:p>
          <w:p>
            <w:pPr>
              <w:spacing w:after="20"/>
              <w:ind w:left="20"/>
              <w:jc w:val="both"/>
            </w:pPr>
            <w:r>
              <w:rPr>
                <w:rFonts w:ascii="Times New Roman"/>
                <w:b w:val="false"/>
                <w:i w:val="false"/>
                <w:color w:val="000000"/>
                <w:sz w:val="20"/>
              </w:rPr>
              <w:t>
</w:t>
            </w:r>
            <w:r>
              <w:rPr>
                <w:rFonts w:ascii="Times New Roman"/>
                <w:b/>
                <w:i w:val="false"/>
                <w:color w:val="000000"/>
                <w:sz w:val="20"/>
              </w:rPr>
              <w:t>алу</w:t>
            </w:r>
          </w:p>
          <w:p>
            <w:pPr>
              <w:spacing w:after="20"/>
              <w:ind w:left="20"/>
              <w:jc w:val="both"/>
            </w:pPr>
            <w:r>
              <w:rPr>
                <w:rFonts w:ascii="Times New Roman"/>
                <w:b w:val="false"/>
                <w:i w:val="false"/>
                <w:color w:val="000000"/>
                <w:sz w:val="20"/>
              </w:rPr>
              <w:t>
</w:t>
            </w:r>
            <w:r>
              <w:rPr>
                <w:rFonts w:ascii="Times New Roman"/>
                <w:b/>
                <w:i w:val="false"/>
                <w:color w:val="000000"/>
                <w:sz w:val="20"/>
              </w:rPr>
              <w:t>салық кезеңiнде ұтыс түріндегі табыстан төлем көзiнен ұсталған корпоративтiк табыс салығының осы баптың 2-тармағына сәйкес есепке жатқызу жүзеге асырылатын сомасы,</w:t>
            </w:r>
          </w:p>
          <w:p>
            <w:pPr>
              <w:spacing w:after="20"/>
              <w:ind w:left="20"/>
              <w:jc w:val="both"/>
            </w:pPr>
            <w:r>
              <w:rPr>
                <w:rFonts w:ascii="Times New Roman"/>
                <w:b w:val="false"/>
                <w:i w:val="false"/>
                <w:color w:val="000000"/>
                <w:sz w:val="20"/>
              </w:rPr>
              <w:t>
</w:t>
            </w:r>
            <w:r>
              <w:rPr>
                <w:rFonts w:ascii="Times New Roman"/>
                <w:b/>
                <w:i w:val="false"/>
                <w:color w:val="000000"/>
                <w:sz w:val="20"/>
              </w:rPr>
              <w:t>алу</w:t>
            </w:r>
          </w:p>
          <w:p>
            <w:pPr>
              <w:spacing w:after="20"/>
              <w:ind w:left="20"/>
              <w:jc w:val="both"/>
            </w:pPr>
            <w:r>
              <w:rPr>
                <w:rFonts w:ascii="Times New Roman"/>
                <w:b w:val="false"/>
                <w:i w:val="false"/>
                <w:color w:val="000000"/>
                <w:sz w:val="20"/>
              </w:rPr>
              <w:t>
</w:t>
            </w:r>
            <w:r>
              <w:rPr>
                <w:rFonts w:ascii="Times New Roman"/>
                <w:b/>
                <w:i w:val="false"/>
                <w:color w:val="000000"/>
                <w:sz w:val="20"/>
              </w:rPr>
              <w:t>сыйақы, дивидендтер түріндегі табыстан төлем көзiнен ұсталған корпоративтiк табыс салығының осы баптың 3-тармағына сәйкес өткен салық кезеңдерiнен ауыстырылған сомасы,</w:t>
            </w:r>
          </w:p>
          <w:p>
            <w:pPr>
              <w:spacing w:after="20"/>
              <w:ind w:left="20"/>
              <w:jc w:val="both"/>
            </w:pPr>
            <w:r>
              <w:rPr>
                <w:rFonts w:ascii="Times New Roman"/>
                <w:b w:val="false"/>
                <w:i w:val="false"/>
                <w:color w:val="000000"/>
                <w:sz w:val="20"/>
              </w:rPr>
              <w:t>
</w:t>
            </w:r>
            <w:r>
              <w:rPr>
                <w:rFonts w:ascii="Times New Roman"/>
                <w:b/>
                <w:i w:val="false"/>
                <w:color w:val="000000"/>
                <w:sz w:val="20"/>
              </w:rPr>
              <w:t>алу</w:t>
            </w:r>
          </w:p>
          <w:p>
            <w:pPr>
              <w:spacing w:after="20"/>
              <w:ind w:left="20"/>
              <w:jc w:val="both"/>
            </w:pPr>
            <w:r>
              <w:rPr>
                <w:rFonts w:ascii="Times New Roman"/>
                <w:b w:val="false"/>
                <w:i w:val="false"/>
                <w:color w:val="000000"/>
                <w:sz w:val="20"/>
              </w:rPr>
              <w:t>
</w:t>
            </w:r>
            <w:r>
              <w:rPr>
                <w:rFonts w:ascii="Times New Roman"/>
                <w:b/>
                <w:i w:val="false"/>
                <w:color w:val="000000"/>
                <w:sz w:val="20"/>
              </w:rPr>
              <w:t>салық кезеңiнде сыйақы, дивидендтер түріндегі табыстан төлем көзiнен ұсталған корпоративтiк табыс салығының осы баптың 2-тармағына сәйкес есепке жатқызу жүзеге асырылатын сомасы.</w:t>
            </w:r>
          </w:p>
          <w:bookmarkStart w:name="z442" w:id="1946"/>
          <w:p>
            <w:pPr>
              <w:spacing w:after="20"/>
              <w:ind w:left="20"/>
              <w:jc w:val="both"/>
            </w:pPr>
            <w:r>
              <w:rPr>
                <w:rFonts w:ascii="Times New Roman"/>
                <w:b w:val="false"/>
                <w:i w:val="false"/>
                <w:color w:val="000000"/>
                <w:sz w:val="20"/>
              </w:rPr>
              <w:t>
</w:t>
            </w:r>
            <w:r>
              <w:rPr>
                <w:rFonts w:ascii="Times New Roman"/>
                <w:b/>
                <w:i w:val="false"/>
                <w:color w:val="000000"/>
                <w:sz w:val="20"/>
              </w:rPr>
              <w:t>2. Бюджетке төленуге жататын корпоративтік табыс салығының сомасы, бұл салықты төлем көзі ұстағанын растайтын құжаттар болған кезде ұтыс, сыйақы, дивидендтер түріндегі табыстан төлем көзінен ұсталған корпоративтік табыс салығының сомасына азайтылады.</w:t>
            </w:r>
          </w:p>
          <w:bookmarkEnd w:id="1946"/>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әлеуметтік саладағы қызметті жүзеге асыратын ұйымға, депозиттер бойынша сыйақы түріндегі табыстан төлем көзінен ұсталған корпоративтік табыс салығы бойынша коммерциялық емес ұйымға қолданылмайды.</w:t>
            </w:r>
          </w:p>
          <w:bookmarkStart w:name="z443" w:id="1947"/>
          <w:p>
            <w:pPr>
              <w:spacing w:after="20"/>
              <w:ind w:left="20"/>
              <w:jc w:val="both"/>
            </w:pPr>
            <w:r>
              <w:rPr>
                <w:rFonts w:ascii="Times New Roman"/>
                <w:b w:val="false"/>
                <w:i w:val="false"/>
                <w:color w:val="000000"/>
                <w:sz w:val="20"/>
              </w:rPr>
              <w:t>
</w:t>
            </w:r>
            <w:r>
              <w:rPr>
                <w:rFonts w:ascii="Times New Roman"/>
                <w:b/>
                <w:i w:val="false"/>
                <w:color w:val="000000"/>
                <w:sz w:val="20"/>
              </w:rPr>
              <w:t>3. Егер сыйақы, дивидендтер түріндегі табыстан төлем көзінен ұсталған корпоративтік табыс салығының сомасы есептелген корпоративтiк табыс салығының сомасынан артық болса, табыс көзінен ұсталған корпоративтік табыс салығының сомасы мен бюджетке төленуге жататын, есептелген корпоративтiк табыс салығының сомасы арасындағы айырма кейінгі он салық кезеңін қоса алғандағы кезеңге ауыстырылады және осы салық кезеңдерінің бюджетке төленуге жататын корпоративтiк табыс салығының сомаларын бірте-бірте азайтады.</w:t>
            </w:r>
          </w:p>
          <w:bookmarkEnd w:id="194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139-бап жаңа редакцияда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395" w:id="1948"/>
          <w:p>
            <w:pPr>
              <w:spacing w:after="0"/>
              <w:ind w:left="0"/>
              <w:jc w:val="both"/>
            </w:pPr>
            <w:r>
              <w:rPr>
                <w:rFonts w:ascii="Times New Roman"/>
                <w:b/>
                <w:i w:val="false"/>
                <w:color w:val="000000"/>
              </w:rPr>
              <w:t xml:space="preserve"> 140-бап. Салық төлеушілердің жекелеген санаттарының корпоративтік табыс салығын есептеу және төлеу ерекшеліктері </w:t>
            </w:r>
          </w:p>
          <w:bookmarkEnd w:id="1948"/>
          <w:bookmarkStart w:name="z1396" w:id="1949"/>
          <w:p>
            <w:pPr>
              <w:spacing w:after="20"/>
              <w:ind w:left="20"/>
              <w:jc w:val="both"/>
            </w:pPr>
            <w:r>
              <w:rPr>
                <w:rFonts w:ascii="Times New Roman"/>
                <w:b w:val="false"/>
                <w:i w:val="false"/>
                <w:color w:val="000000"/>
                <w:sz w:val="20"/>
              </w:rPr>
              <w:t>
</w:t>
            </w:r>
            <w:r>
              <w:rPr>
                <w:rFonts w:ascii="Times New Roman"/>
                <w:b/>
                <w:i w:val="false"/>
                <w:color w:val="000000"/>
                <w:sz w:val="20"/>
              </w:rPr>
              <w:t xml:space="preserve">Ауыл шаруашылығы өнімін, акваөсіру (балық өсіру шаруашылығы) өнімін өндірушілер және ауыл шаруашылығы кооперативтері үшін арнаулы салық режимін қолданатын салық төлеуші корпоративтік табыс салығын есептеуді осы </w:t>
            </w:r>
          </w:p>
          <w:bookmarkEnd w:id="1949"/>
          <w:p>
            <w:pPr>
              <w:spacing w:after="20"/>
              <w:ind w:left="20"/>
              <w:jc w:val="both"/>
            </w:pPr>
            <w:r>
              <w:rPr>
                <w:rFonts w:ascii="Times New Roman"/>
                <w:b w:val="false"/>
                <w:i w:val="false"/>
                <w:color w:val="000000"/>
                <w:sz w:val="20"/>
              </w:rPr>
              <w:t>
</w:t>
            </w:r>
            <w:r>
              <w:rPr>
                <w:rFonts w:ascii="Times New Roman"/>
                <w:b/>
                <w:i w:val="false"/>
                <w:color w:val="000000"/>
                <w:sz w:val="20"/>
              </w:rPr>
              <w:t xml:space="preserve">Кодекстің </w:t>
            </w:r>
            <w:r>
              <w:rPr>
                <w:rFonts w:ascii="Times New Roman"/>
                <w:b w:val="false"/>
                <w:i w:val="false"/>
                <w:color w:val="000000"/>
                <w:sz w:val="20"/>
              </w:rPr>
              <w:t>451-бабында</w:t>
            </w:r>
            <w:r>
              <w:rPr>
                <w:rFonts w:ascii="Times New Roman"/>
                <w:b/>
                <w:i w:val="false"/>
                <w:color w:val="000000"/>
                <w:sz w:val="20"/>
              </w:rPr>
              <w:t xml:space="preserve"> белгіленген ерекшеліктерді ескере отырып жүргізеді.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140-бапқа өзгеріс енгізілді - ҚР 2010.01.21 </w:t>
            </w:r>
            <w:r>
              <w:rPr>
                <w:rFonts w:ascii="Times New Roman"/>
                <w:b w:val="false"/>
                <w:i w:val="false"/>
                <w:color w:val="000000"/>
                <w:sz w:val="20"/>
              </w:rPr>
              <w:t>N 242-IV</w:t>
            </w:r>
            <w:r>
              <w:rPr>
                <w:rFonts w:ascii="Times New Roman"/>
                <w:b w:val="false"/>
                <w:i w:val="false"/>
                <w:color w:val="ff0000"/>
                <w:sz w:val="20"/>
              </w:rPr>
              <w:t xml:space="preserve"> (2011.01.01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397" w:id="1950"/>
          <w:p>
            <w:pPr>
              <w:spacing w:after="0"/>
              <w:ind w:left="0"/>
              <w:jc w:val="both"/>
            </w:pPr>
            <w:r>
              <w:rPr>
                <w:rFonts w:ascii="Times New Roman"/>
                <w:b/>
                <w:i w:val="false"/>
                <w:color w:val="000000"/>
              </w:rPr>
              <w:t xml:space="preserve"> 141-бап. Аванстық төлемдер сомасын есептеу </w:t>
            </w:r>
          </w:p>
          <w:bookmarkEnd w:id="1950"/>
          <w:bookmarkStart w:name="z1398" w:id="1951"/>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баптың 2-тармағында өзгеше белгіленбесе, салық төлеушiлер корпоративтік табыс салығы бойынша аванстық төлемдердi осы Кодексте белгiленген тәртiппен ағымдағы салық кезеңі ішінде есептейді және төлейді. </w:t>
            </w:r>
          </w:p>
          <w:bookmarkEnd w:id="1951"/>
          <w:bookmarkStart w:name="z1399" w:id="1952"/>
          <w:p>
            <w:pPr>
              <w:spacing w:after="20"/>
              <w:ind w:left="20"/>
              <w:jc w:val="both"/>
            </w:pPr>
            <w:r>
              <w:rPr>
                <w:rFonts w:ascii="Times New Roman"/>
                <w:b w:val="false"/>
                <w:i w:val="false"/>
                <w:color w:val="000000"/>
                <w:sz w:val="20"/>
              </w:rPr>
              <w:t>
</w:t>
            </w:r>
            <w:r>
              <w:rPr>
                <w:rFonts w:ascii="Times New Roman"/>
                <w:b/>
                <w:i w:val="false"/>
                <w:color w:val="000000"/>
                <w:sz w:val="20"/>
              </w:rPr>
              <w:t xml:space="preserve">2. Мыналар: </w:t>
            </w:r>
          </w:p>
          <w:bookmarkEnd w:id="1952"/>
          <w:p>
            <w:pPr>
              <w:spacing w:after="20"/>
              <w:ind w:left="20"/>
              <w:jc w:val="both"/>
            </w:pPr>
            <w:r>
              <w:rPr>
                <w:rFonts w:ascii="Times New Roman"/>
                <w:b w:val="false"/>
                <w:i w:val="false"/>
                <w:color w:val="000000"/>
                <w:sz w:val="20"/>
              </w:rPr>
              <w:t>
</w:t>
            </w:r>
            <w:r>
              <w:rPr>
                <w:rFonts w:ascii="Times New Roman"/>
                <w:b/>
                <w:i w:val="false"/>
                <w:color w:val="000000"/>
                <w:sz w:val="20"/>
              </w:rPr>
              <w:t>1) егер осы тармақта өзгеше көзделмесе, түзетулер ескеріле отырып, алдыңғы салық кезеңінің алдындағы салық кезеңіндегі жылдық жиынтық табысы республикалық бюджет туралы заңда белгіленген және алдыңғы қаржы жылының алдындағы қаржы жылының 1 қаңтарында қолданыста болатын айлық есептік көрсеткіштің 325000 еселенген мөлшеріне тең сомадан аспайтын салық төлеушілер;</w:t>
            </w:r>
          </w:p>
          <w:bookmarkStart w:name="z1400" w:id="1953"/>
          <w:p>
            <w:pPr>
              <w:spacing w:after="20"/>
              <w:ind w:left="20"/>
              <w:jc w:val="both"/>
            </w:pPr>
            <w:r>
              <w:rPr>
                <w:rFonts w:ascii="Times New Roman"/>
                <w:b w:val="false"/>
                <w:i w:val="false"/>
                <w:color w:val="000000"/>
                <w:sz w:val="20"/>
              </w:rPr>
              <w:t>
</w:t>
            </w:r>
            <w:r>
              <w:rPr>
                <w:rFonts w:ascii="Times New Roman"/>
                <w:b/>
                <w:i w:val="false"/>
                <w:color w:val="000000"/>
                <w:sz w:val="20"/>
              </w:rPr>
              <w:t>2) егер осы баптың 11-тармағында өзгеше белгіленбесе, жаңадан құрылған (пайда болған) салық төлеушілер - әділет органында мемлекеттік (есептік) тіркеу жүзеге асырылған салық кезеңі ішінде, сондай-ақ кейінгі салық кезеңі ішінде;</w:t>
            </w:r>
          </w:p>
          <w:bookmarkEnd w:id="1953"/>
          <w:bookmarkStart w:name="z1401" w:id="1954"/>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төлеушілер ретінде салық органдарында жаңадан тіркелген Қазақстан Республикасында қызметін филиал, өкілдік құрмай, тұрақты мекеме арқылы жүзеге асыратын бейрезидент заңды тұлғалар - салық органдарында тіркеу жүзеге асырылған салық кезеңі ішінде, сондай-ақ кейінгі салық кезеңі ішінде;</w:t>
            </w:r>
          </w:p>
          <w:bookmarkEnd w:id="1954"/>
          <w:bookmarkStart w:name="z6010" w:id="1955"/>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134-бабы 1-тармағының талаптарына сай келетін салық төлеушiлер;</w:t>
            </w:r>
          </w:p>
          <w:bookmarkEnd w:id="1955"/>
          <w:bookmarkStart w:name="z6011" w:id="1956"/>
          <w:p>
            <w:pPr>
              <w:spacing w:after="20"/>
              <w:ind w:left="20"/>
              <w:jc w:val="both"/>
            </w:pPr>
            <w:r>
              <w:rPr>
                <w:rFonts w:ascii="Times New Roman"/>
                <w:b w:val="false"/>
                <w:i w:val="false"/>
                <w:color w:val="000000"/>
                <w:sz w:val="20"/>
              </w:rPr>
              <w:t>
</w:t>
            </w:r>
            <w:r>
              <w:rPr>
                <w:rFonts w:ascii="Times New Roman"/>
                <w:b/>
                <w:i w:val="false"/>
                <w:color w:val="000000"/>
                <w:sz w:val="20"/>
              </w:rPr>
              <w:t>5) осы Кодекстiң 135-1-бабының 1-тармағының талаптарына сай келетiн салық төлеушiлер;</w:t>
            </w:r>
          </w:p>
          <w:bookmarkEnd w:id="1956"/>
          <w:bookmarkStart w:name="z6338" w:id="1957"/>
          <w:p>
            <w:pPr>
              <w:spacing w:after="20"/>
              <w:ind w:left="20"/>
              <w:jc w:val="both"/>
            </w:pPr>
            <w:r>
              <w:rPr>
                <w:rFonts w:ascii="Times New Roman"/>
                <w:b w:val="false"/>
                <w:i w:val="false"/>
                <w:color w:val="000000"/>
                <w:sz w:val="20"/>
              </w:rPr>
              <w:t>
</w:t>
            </w:r>
            <w:r>
              <w:rPr>
                <w:rFonts w:ascii="Times New Roman"/>
                <w:b/>
                <w:i w:val="false"/>
                <w:color w:val="000000"/>
                <w:sz w:val="20"/>
              </w:rPr>
              <w:t>6) осы Кодекстің 135-бабы 2 және 3-тармақтарының талаптарына сай келетін салық төлеушілер;</w:t>
            </w:r>
          </w:p>
          <w:bookmarkEnd w:id="1957"/>
          <w:bookmarkStart w:name="z6339" w:id="1958"/>
          <w:p>
            <w:pPr>
              <w:spacing w:after="20"/>
              <w:ind w:left="20"/>
              <w:jc w:val="both"/>
            </w:pPr>
            <w:r>
              <w:rPr>
                <w:rFonts w:ascii="Times New Roman"/>
                <w:b w:val="false"/>
                <w:i w:val="false"/>
                <w:color w:val="000000"/>
                <w:sz w:val="20"/>
              </w:rPr>
              <w:t>
</w:t>
            </w:r>
            <w:r>
              <w:rPr>
                <w:rFonts w:ascii="Times New Roman"/>
                <w:b/>
                <w:i w:val="false"/>
                <w:color w:val="000000"/>
                <w:sz w:val="20"/>
              </w:rPr>
              <w:t>7) осы Кодекстің 150-бабы 1-тармағының талаптарына сай келетін салық төлеушілер;</w:t>
            </w:r>
          </w:p>
          <w:bookmarkEnd w:id="1958"/>
          <w:bookmarkStart w:name="z5017" w:id="1959"/>
          <w:p>
            <w:pPr>
              <w:spacing w:after="20"/>
              <w:ind w:left="20"/>
              <w:jc w:val="both"/>
            </w:pPr>
            <w:r>
              <w:rPr>
                <w:rFonts w:ascii="Times New Roman"/>
                <w:b w:val="false"/>
                <w:i w:val="false"/>
                <w:color w:val="000000"/>
                <w:sz w:val="20"/>
              </w:rPr>
              <w:t>
</w:t>
            </w:r>
            <w:r>
              <w:rPr>
                <w:rFonts w:ascii="Times New Roman"/>
                <w:b/>
                <w:i w:val="false"/>
                <w:color w:val="000000"/>
                <w:sz w:val="20"/>
              </w:rPr>
              <w:t>8) Қазақстан Республикасы Үкіметінің шешімімен құрылған, жарғылық капиталына мемлекет жүз пайыз қатысатын және Қазақстан Республикасының сауда қызметін реттеу туралы заңнамасына сәйкес Қазақстан Республикасының аумағында халықаралық мамандандырылған көрмені ұйымдастыру және өткізу жөніндегі қызметті жүзеге асыратын заңды тұлға корпоративтік табыс салығы бойынша аванстық төлемдерді есептемейді және төлемейді, оның ішінде алдыңғы салық кезеңі үшін корпоративтік табыс салығы жөніндегі декларацияны тапсырғанға дейінгі және кейінгі кезеңдері үшін төленуге жататын корпоративтік табыс салығы бойынша аванстық төлемдер сомасының есеп-қисабын табыс етпейді.</w:t>
            </w:r>
          </w:p>
          <w:bookmarkEnd w:id="1959"/>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Қазақстан Республикасы Үкіметінің шешімімен құрылған заңды тұлға әзірлеген және халықаралық мамандандырылған көрмені өткізу туралы халықаралық шарт ережелерінің орындалуын бақылау үшін құрылған халықаралық үкіметаралық ұйым бекіткен тіркеу дерекнамасында көрсетілген, Қазақстан Республикасының аумағында халықаралық мамандандырылған көрменің аяқталу күніне тура келетін салық кезеңінен кейінгі салық кезеңдеріне қолданылмайды.</w:t>
            </w:r>
          </w:p>
          <w:bookmarkStart w:name="z6589" w:id="1960"/>
          <w:p>
            <w:pPr>
              <w:spacing w:after="20"/>
              <w:ind w:left="20"/>
              <w:jc w:val="both"/>
            </w:pPr>
            <w:r>
              <w:rPr>
                <w:rFonts w:ascii="Times New Roman"/>
                <w:b w:val="false"/>
                <w:i w:val="false"/>
                <w:color w:val="000000"/>
                <w:sz w:val="20"/>
              </w:rPr>
              <w:t>
</w:t>
            </w:r>
            <w:r>
              <w:rPr>
                <w:rFonts w:ascii="Times New Roman"/>
                <w:b/>
                <w:i w:val="false"/>
                <w:color w:val="000000"/>
                <w:sz w:val="20"/>
              </w:rPr>
              <w:t xml:space="preserve">2-1. Жылдық жиынтық табысты айқындау кезінде осы баптың 2-тармағы 1) тармақшасының мақсаттары үшін мемлекеттік ислам арнайы қаржы компаниясының осы Кодекстің 396-бабы </w:t>
            </w:r>
            <w:r>
              <w:rPr>
                <w:rFonts w:ascii="Times New Roman"/>
                <w:b w:val="false"/>
                <w:i w:val="false"/>
                <w:color w:val="000000"/>
                <w:sz w:val="20"/>
              </w:rPr>
              <w:t>2-тармағының</w:t>
            </w:r>
            <w:r>
              <w:rPr>
                <w:rFonts w:ascii="Times New Roman"/>
                <w:b/>
                <w:i w:val="false"/>
                <w:color w:val="000000"/>
                <w:sz w:val="20"/>
              </w:rPr>
              <w:t xml:space="preserve"> 6) тармақшасында көрсетілген жылжымайтын мүлікті және осындай мүлік орналасқан жер учаскелерін жалға тапсырудан және (немесе) өткізу кезінде алынған кірістері ескерілмейді.</w:t>
            </w:r>
          </w:p>
          <w:bookmarkEnd w:id="1960"/>
          <w:bookmarkStart w:name="z1402" w:id="1961"/>
          <w:p>
            <w:pPr>
              <w:spacing w:after="20"/>
              <w:ind w:left="20"/>
              <w:jc w:val="both"/>
            </w:pPr>
            <w:r>
              <w:rPr>
                <w:rFonts w:ascii="Times New Roman"/>
                <w:b w:val="false"/>
                <w:i w:val="false"/>
                <w:color w:val="000000"/>
                <w:sz w:val="20"/>
              </w:rPr>
              <w:t>
</w:t>
            </w:r>
            <w:r>
              <w:rPr>
                <w:rFonts w:ascii="Times New Roman"/>
                <w:b/>
                <w:i w:val="false"/>
                <w:color w:val="000000"/>
                <w:sz w:val="20"/>
              </w:rPr>
              <w:t>3. Алдыңғы салық кезеңі үшін корпоративтік табыс салығы бойынша декларацияны тапсырғанға дейiнгi кезеңде төленуге жататын, осы баптың 4 және 4-1-тармақтарына сәйкес есептелген (есепке жазылған) корпоративтік табыс салығы бойынша аванстық төлемдер сомасы осы Кодекстің 142-бабының 2-тармағында белгіленген мерзімдерде есепті салық кезеңінің бірінші тоқсанының әрбір айы үшін теңдей үлестермен төленеді.</w:t>
            </w:r>
          </w:p>
          <w:bookmarkEnd w:id="1961"/>
          <w:p>
            <w:pPr>
              <w:spacing w:after="20"/>
              <w:ind w:left="20"/>
              <w:jc w:val="both"/>
            </w:pPr>
            <w:r>
              <w:rPr>
                <w:rFonts w:ascii="Times New Roman"/>
                <w:b w:val="false"/>
                <w:i w:val="false"/>
                <w:color w:val="000000"/>
                <w:sz w:val="20"/>
              </w:rPr>
              <w:t>
</w:t>
            </w:r>
            <w:r>
              <w:rPr>
                <w:rFonts w:ascii="Times New Roman"/>
                <w:b/>
                <w:i w:val="false"/>
                <w:color w:val="000000"/>
                <w:sz w:val="20"/>
              </w:rPr>
              <w:t>Алдыңғы салық кезеңі үшін корпоративтік табыс салығы жөніндегі декларацияны тапсырғанға дейiнгi кезең iшiнде төленуге жататын, осы баптың 6 және 7-тармақтарына сәйкес есептелген корпоративтік табыс салығы бойынша аванстық төлемдер сомасы есепті салық кезеңінің екінші, үшінші, төртінші тоқсандары ішінде теңдей үлестермен төленеді.</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8-тармағына сәйкес жүргізілетін корпоративтік табыс салығы бойынша аванстық төлемдердің түзетілген сомасы корпоративтік табыс салығы бойынша аванстық төлемдерді төлеу мерзімі басталмаған есепті салық кезеңінің айларына тең бөлінеді.</w:t>
            </w:r>
          </w:p>
          <w:bookmarkStart w:name="z1403" w:id="1962"/>
          <w:p>
            <w:pPr>
              <w:spacing w:after="20"/>
              <w:ind w:left="20"/>
              <w:jc w:val="both"/>
            </w:pPr>
            <w:r>
              <w:rPr>
                <w:rFonts w:ascii="Times New Roman"/>
                <w:b w:val="false"/>
                <w:i w:val="false"/>
                <w:color w:val="000000"/>
                <w:sz w:val="20"/>
              </w:rPr>
              <w:t>
</w:t>
            </w:r>
            <w:r>
              <w:rPr>
                <w:rFonts w:ascii="Times New Roman"/>
                <w:b/>
                <w:i w:val="false"/>
                <w:color w:val="000000"/>
                <w:sz w:val="20"/>
              </w:rPr>
              <w:t xml:space="preserve">4. Алдыңғы салық кезеңі үшін корпоративтік табыс салығы бойынша декларацияны табыс еткенге дейiнгi кезең iшiнде төлеуге жататын корпоративтік табыс салығы бойынша аванстық төлемдер сомасының </w:t>
            </w:r>
            <w:r>
              <w:rPr>
                <w:rFonts w:ascii="Times New Roman"/>
                <w:b/>
                <w:i w:val="false"/>
                <w:color w:val="000000"/>
                <w:sz w:val="20"/>
              </w:rPr>
              <w:t>есеп-қисабы</w:t>
            </w:r>
            <w:r>
              <w:rPr>
                <w:rFonts w:ascii="Times New Roman"/>
                <w:b/>
                <w:i w:val="false"/>
                <w:color w:val="000000"/>
                <w:sz w:val="20"/>
              </w:rPr>
              <w:t xml:space="preserve"> есепті салық кезеңінің бірінші тоқсаны үшін есептi салық кезеңiнің 20 қаңтарынан кешіктірілмей, салық төлеушi орналасқан жердегі салық органына табыс етіледi. </w:t>
            </w:r>
          </w:p>
          <w:bookmarkEnd w:id="1962"/>
          <w:p>
            <w:pPr>
              <w:spacing w:after="20"/>
              <w:ind w:left="20"/>
              <w:jc w:val="both"/>
            </w:pPr>
            <w:r>
              <w:rPr>
                <w:rFonts w:ascii="Times New Roman"/>
                <w:b w:val="false"/>
                <w:i w:val="false"/>
                <w:color w:val="000000"/>
                <w:sz w:val="20"/>
              </w:rPr>
              <w:t>
</w:t>
            </w:r>
            <w:r>
              <w:rPr>
                <w:rFonts w:ascii="Times New Roman"/>
                <w:b/>
                <w:i w:val="false"/>
                <w:color w:val="000000"/>
                <w:sz w:val="20"/>
              </w:rPr>
              <w:t>Алдыңғы салық кезеңі үшін корпоративтік табыс салығы бойынша декларацияны табыс еткенге дейiнгi кезең iшiнде төлеуге жататын корпоративтік табыс салығы бойынша аванстық төлемдер сомасы өткен салық кезеңi үшiн аванстық төлемдер сомаларының есеп-қисабында есептелген аванстық төлемдердің жалпы сомасының төрттен бірі мөлшерінде есептеледі.</w:t>
            </w:r>
          </w:p>
          <w:p>
            <w:pPr>
              <w:spacing w:after="20"/>
              <w:ind w:left="20"/>
              <w:jc w:val="both"/>
            </w:pPr>
            <w:r>
              <w:rPr>
                <w:rFonts w:ascii="Times New Roman"/>
                <w:b w:val="false"/>
                <w:i w:val="false"/>
                <w:color w:val="000000"/>
                <w:sz w:val="20"/>
              </w:rPr>
              <w:t>
</w:t>
            </w:r>
            <w:r>
              <w:rPr>
                <w:rFonts w:ascii="Times New Roman"/>
                <w:b/>
                <w:i w:val="false"/>
                <w:color w:val="000000"/>
                <w:sz w:val="20"/>
              </w:rPr>
              <w:t>Егер салық төлеуші алдыңғы салық кезеңі үшін корпоративтік табыс салығы бойынша декларация тапсырғанға дейінгі кезеңде төленуге жататын корпоративтік табыс салығы бойынша аванстық төлемдер сомасын есептеуде аванстық төлемдер сомасын төмендетсе, салық органы көрсетілген кезең үшін аванстық төлемдер сомасын есепке жазуды осы тармақтың екінші бөлігінде белгіленген тәртіппен айқындалған аванстық төлемдер сомасы мен осындай есептеуде көрсетілген аванстық төлемдер сомасы арасындағы оң айырма мөлшерінде осы Кодекстің 142-бабының 2-тармағында белгіленген төлеу мерзімдері бойынша жүргізуге құқылы.</w:t>
            </w:r>
          </w:p>
          <w:bookmarkStart w:name="z1003" w:id="1963"/>
          <w:p>
            <w:pPr>
              <w:spacing w:after="20"/>
              <w:ind w:left="20"/>
              <w:jc w:val="both"/>
            </w:pPr>
            <w:r>
              <w:rPr>
                <w:rFonts w:ascii="Times New Roman"/>
                <w:b w:val="false"/>
                <w:i w:val="false"/>
                <w:color w:val="000000"/>
                <w:sz w:val="20"/>
              </w:rPr>
              <w:t>
</w:t>
            </w:r>
            <w:r>
              <w:rPr>
                <w:rFonts w:ascii="Times New Roman"/>
                <w:b/>
                <w:i w:val="false"/>
                <w:color w:val="000000"/>
                <w:sz w:val="20"/>
              </w:rPr>
              <w:t>4-1. Егер салық төлеуші алдыңғы салық кезеңінде корпоративтік табыс салығы бойынша аванстық төлемдерді есептемесе, алдыңғы салық кезеңі үшін корпоративтік табыс салығы жөніндегі декларацияны тапсырғанға дейінгі кезең ішінде төленуге жататын корпоративтік табыс салығы бойынша аванстық төлемдер сомасы ағымдағы салық кезеңі үшін корпоративтік табыс салығының болжамды сомасы негізге алына отырып есептеледі.</w:t>
            </w:r>
          </w:p>
          <w:bookmarkEnd w:id="1963"/>
          <w:bookmarkStart w:name="z1404" w:id="1964"/>
          <w:p>
            <w:pPr>
              <w:spacing w:after="20"/>
              <w:ind w:left="20"/>
              <w:jc w:val="both"/>
            </w:pPr>
            <w:r>
              <w:rPr>
                <w:rFonts w:ascii="Times New Roman"/>
                <w:b w:val="false"/>
                <w:i w:val="false"/>
                <w:color w:val="000000"/>
                <w:sz w:val="20"/>
              </w:rPr>
              <w:t>
</w:t>
            </w:r>
            <w:r>
              <w:rPr>
                <w:rFonts w:ascii="Times New Roman"/>
                <w:b/>
                <w:i w:val="false"/>
                <w:color w:val="000000"/>
                <w:sz w:val="20"/>
              </w:rPr>
              <w:t>5. Алдыңғы салық кезеңі үшін корпоративтік табыс салығы бойынша декларацияны табыс еткеннен кейiнгi кезең iшiнде төлеуге жататын корпоративтік табыс салығы бойынша аванстық төлемдер сомасының есеп-қисабын есепті салық кезеңінің екінші, үшінші, төртінші тоқсандары үшін салық төлеушi оны табыс еткен күннен бастап күнтізбелік жиырма күн ішінде табыс етедi.</w:t>
            </w:r>
          </w:p>
          <w:bookmarkEnd w:id="1964"/>
          <w:bookmarkStart w:name="z1405" w:id="1965"/>
          <w:p>
            <w:pPr>
              <w:spacing w:after="20"/>
              <w:ind w:left="20"/>
              <w:jc w:val="both"/>
            </w:pPr>
            <w:r>
              <w:rPr>
                <w:rFonts w:ascii="Times New Roman"/>
                <w:b w:val="false"/>
                <w:i w:val="false"/>
                <w:color w:val="000000"/>
                <w:sz w:val="20"/>
              </w:rPr>
              <w:t>
</w:t>
            </w:r>
            <w:r>
              <w:rPr>
                <w:rFonts w:ascii="Times New Roman"/>
                <w:b/>
                <w:i w:val="false"/>
                <w:color w:val="000000"/>
                <w:sz w:val="20"/>
              </w:rPr>
              <w:t xml:space="preserve">6. Алдыңғы салық кезеңі үшін корпоративтік табыс салығы бойынша декларацияны табыс еткеннен кейiнгi кезең үшiн төлеуге жататын корпоративтік табыс салығы бойынша аванстық төлемдер сомасы осы Кодекстің </w:t>
            </w:r>
            <w:r>
              <w:rPr>
                <w:rFonts w:ascii="Times New Roman"/>
                <w:b w:val="false"/>
                <w:i w:val="false"/>
                <w:color w:val="000000"/>
                <w:sz w:val="20"/>
              </w:rPr>
              <w:t xml:space="preserve">139-бабының </w:t>
            </w:r>
            <w:r>
              <w:rPr>
                <w:rFonts w:ascii="Times New Roman"/>
                <w:b/>
                <w:i w:val="false"/>
                <w:color w:val="000000"/>
                <w:sz w:val="20"/>
              </w:rPr>
              <w:t xml:space="preserve">1-тармағына және </w:t>
            </w:r>
            <w:r>
              <w:rPr>
                <w:rFonts w:ascii="Times New Roman"/>
                <w:b w:val="false"/>
                <w:i w:val="false"/>
                <w:color w:val="000000"/>
                <w:sz w:val="20"/>
              </w:rPr>
              <w:t xml:space="preserve">199-бабына </w:t>
            </w:r>
            <w:r>
              <w:rPr>
                <w:rFonts w:ascii="Times New Roman"/>
                <w:b/>
                <w:i w:val="false"/>
                <w:color w:val="000000"/>
                <w:sz w:val="20"/>
              </w:rPr>
              <w:t xml:space="preserve">сәйкес өткен салық кезеңі үшін есептелген корпоративтік табыс салығы сомасының төрттен үші мөлшерінде есептеледі. </w:t>
            </w:r>
          </w:p>
          <w:bookmarkEnd w:id="1965"/>
          <w:bookmarkStart w:name="z1406" w:id="1966"/>
          <w:p>
            <w:pPr>
              <w:spacing w:after="20"/>
              <w:ind w:left="20"/>
              <w:jc w:val="both"/>
            </w:pPr>
            <w:r>
              <w:rPr>
                <w:rFonts w:ascii="Times New Roman"/>
                <w:b w:val="false"/>
                <w:i w:val="false"/>
                <w:color w:val="000000"/>
                <w:sz w:val="20"/>
              </w:rPr>
              <w:t>
</w:t>
            </w:r>
            <w:r>
              <w:rPr>
                <w:rFonts w:ascii="Times New Roman"/>
                <w:b/>
                <w:i w:val="false"/>
                <w:color w:val="000000"/>
                <w:sz w:val="20"/>
              </w:rPr>
              <w:t xml:space="preserve">7. Корпоративтік табыс салығы бойынша аванстық төлемдерді есептеу және төлеу бойынша осы бапта көзделген міндеттілік қолданылатын, алдыңғы салық кезеңінің қорытындылары бойынша залал шеккен немесе салық салынатын табысы жоқ салық төлеушілер алдыңғы салық кезеңі үшін корпоративтік табыс салығы бойынша декларацияны табыс еткен күннен бастап күнтізбелік жиырма күн ішінде салық органына ағымдағы салық кезеңіндегі корпоративтік табыс салығының болжамды сомасын негізге ала отырып, аванстық төлемдер сомасының есеп-қисабын табыс етуге міндетті. </w:t>
            </w:r>
          </w:p>
          <w:bookmarkEnd w:id="1966"/>
          <w:bookmarkStart w:name="z1407" w:id="1967"/>
          <w:p>
            <w:pPr>
              <w:spacing w:after="20"/>
              <w:ind w:left="20"/>
              <w:jc w:val="both"/>
            </w:pPr>
            <w:r>
              <w:rPr>
                <w:rFonts w:ascii="Times New Roman"/>
                <w:b w:val="false"/>
                <w:i w:val="false"/>
                <w:color w:val="000000"/>
                <w:sz w:val="20"/>
              </w:rPr>
              <w:t>
</w:t>
            </w:r>
            <w:r>
              <w:rPr>
                <w:rFonts w:ascii="Times New Roman"/>
                <w:b/>
                <w:i w:val="false"/>
                <w:color w:val="000000"/>
                <w:sz w:val="20"/>
              </w:rPr>
              <w:t>8. Салық төлеушілер есепті салық кезеңі ішінде алдыңғы салық кезеңі үшін корпоративтік табыс салығы бойынша декларация тапсырғанға дейінгі кезең үшін төлеуге жататын корпоративтік табыс салығы бойынша аванстық төлемдер сомасының қосымша есеп-қисабын қоспағанда, корпоративтік табыс салығы бойынша аванстық төлемдер сомасының қосымша есеп-қисабын табыс етуге құқылы. Бұл ретте, алдыңғы салық кезеңі үшін корпоративтік табыс салығы бойынша декларация тапсырғаннан кейінгі кезең үшін төлеуге жататын корпоративтік табыс салығы бойынша аванстық төлемдер сомасының қосымша есеп-қисабы есепті салық кезеңіндегі табыстың болжамды сомасын негізге ала отырып жасалады және корпоративтік табыс салығы бойынша аванстық төлемдерді төлеу мерзімі басталмаған есепті салық кезеңінің айлары үшін табыс етіледі.</w:t>
            </w:r>
          </w:p>
          <w:bookmarkEnd w:id="1967"/>
          <w:p>
            <w:pPr>
              <w:spacing w:after="20"/>
              <w:ind w:left="20"/>
              <w:jc w:val="both"/>
            </w:pPr>
            <w:r>
              <w:rPr>
                <w:rFonts w:ascii="Times New Roman"/>
                <w:b w:val="false"/>
                <w:i w:val="false"/>
                <w:color w:val="000000"/>
                <w:sz w:val="20"/>
              </w:rPr>
              <w:t>
</w:t>
            </w:r>
            <w:r>
              <w:rPr>
                <w:rFonts w:ascii="Times New Roman"/>
                <w:b/>
                <w:i w:val="false"/>
                <w:color w:val="000000"/>
                <w:sz w:val="20"/>
              </w:rPr>
              <w:t xml:space="preserve">Корпоративтік табыс салығы бойынша аванстық төлемдер сомасының қосымша есеп-қисаптарында көрсетілген түзетулер ескеріле отырып, алдыңғы салық кезеңі үшін корпоративтік табыс салығы бойынша декларацияны табыс еткеннен кейінгі кезең үшін төлеуге жататын корпоративтік табыс салығы бойынша аванстық төлемдер сомасының теріс мәні болмауы керек.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Алдыңғы салық кезеңі үшін корпоративтік табыс салығы бойынша декларацияны табыс еткеннен кейінгі кезең үшін төлеуге жататын корпоративтік табыс салығы бойынша аванстық төлемдер сомасының қосымша есеп-қисабы салық кезеңінің 20 желтоқсанынан кешіктірілмей табыс етілуі мүмкін. </w:t>
            </w:r>
          </w:p>
          <w:bookmarkStart w:name="z1408" w:id="1968"/>
          <w:p>
            <w:pPr>
              <w:spacing w:after="20"/>
              <w:ind w:left="20"/>
              <w:jc w:val="both"/>
            </w:pPr>
            <w:r>
              <w:rPr>
                <w:rFonts w:ascii="Times New Roman"/>
                <w:b w:val="false"/>
                <w:i w:val="false"/>
                <w:color w:val="000000"/>
                <w:sz w:val="20"/>
              </w:rPr>
              <w:t>
</w:t>
            </w:r>
            <w:r>
              <w:rPr>
                <w:rFonts w:ascii="Times New Roman"/>
                <w:b/>
                <w:i w:val="false"/>
                <w:color w:val="000000"/>
                <w:sz w:val="20"/>
              </w:rPr>
              <w:t>9. Алдыңғы салық кезеңі үшін корпоративтік табыс салығы бойынша декларацияны табыс ету мерзімін ұзарту кезіңде:</w:t>
            </w:r>
          </w:p>
          <w:bookmarkEnd w:id="1968"/>
          <w:p>
            <w:pPr>
              <w:spacing w:after="20"/>
              <w:ind w:left="20"/>
              <w:jc w:val="both"/>
            </w:pPr>
            <w:r>
              <w:rPr>
                <w:rFonts w:ascii="Times New Roman"/>
                <w:b w:val="false"/>
                <w:i w:val="false"/>
                <w:color w:val="000000"/>
                <w:sz w:val="20"/>
              </w:rPr>
              <w:t>
</w:t>
            </w:r>
            <w:r>
              <w:rPr>
                <w:rFonts w:ascii="Times New Roman"/>
                <w:b/>
                <w:i w:val="false"/>
                <w:color w:val="000000"/>
                <w:sz w:val="20"/>
              </w:rPr>
              <w:t>1) алдыңғы салық кезеңі үшін корпоративтік табыс салығы бойынша декларацияны тапсырғаннан кейінгі кезең үшін төленуге жататын корпоративтік табыс салығы бойынша аванстық төлемдер сомасы осы баптың 6-тармағында белгіленген тәртіппен, оның ішінде алдыңғы салық кезеңі үшін корпоративтік табыс салығы бойынша декларацияны табыс ету мерзімі ұзартылған кезең үшін есептеледі;</w:t>
            </w:r>
          </w:p>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 алдыңғы салық кезеңі үшін корпоративтік табыс салығы бойынша декларацияны тапсырғаннан кейінгі кезең үшін төленуге жататын аванстық төлемнің болжамды сомасын негізге ала отырып, көрсетілген декларацияны табыс ету мерзімі ұзартылатын кезең үшін аванстық төлемнің сомасын төлейді.</w:t>
            </w:r>
          </w:p>
          <w:p>
            <w:pPr>
              <w:spacing w:after="20"/>
              <w:ind w:left="20"/>
              <w:jc w:val="both"/>
            </w:pPr>
            <w:r>
              <w:rPr>
                <w:rFonts w:ascii="Times New Roman"/>
                <w:b w:val="false"/>
                <w:i w:val="false"/>
                <w:color w:val="000000"/>
                <w:sz w:val="20"/>
              </w:rPr>
              <w:t>
</w:t>
            </w:r>
            <w:r>
              <w:rPr>
                <w:rFonts w:ascii="Times New Roman"/>
                <w:b/>
                <w:i w:val="false"/>
                <w:color w:val="000000"/>
                <w:sz w:val="20"/>
              </w:rPr>
              <w:t>Көрсетілген декларацияны табыс ету мерзімі ұзартылатын кезең үшін аванстық төлемдердің алдыңғы салық кезеңіне арналған корпоративтік табыс салығы бойынша декларацияны тапсырғаннан кейінгі кезең үшін төленуге жататын корпоративтік табыс салығы бойынша аванстық төлемдер сомасының есебімен есептелген сомасы мен алдыңғы салық кезеңі үшін корпоративтік табыс салығы бойынша декларацияны табыс ету мерзімі ұзартылатын кезең үшін төленген аванстық төлем сомасы арасындағы оң айырма корпоративтік табыс салығы бойынша аванстық төлем жөніндегі берешек деп танылады.</w:t>
            </w:r>
          </w:p>
          <w:bookmarkStart w:name="z1409" w:id="1969"/>
          <w:p>
            <w:pPr>
              <w:spacing w:after="20"/>
              <w:ind w:left="20"/>
              <w:jc w:val="both"/>
            </w:pPr>
            <w:r>
              <w:rPr>
                <w:rFonts w:ascii="Times New Roman"/>
                <w:b w:val="false"/>
                <w:i w:val="false"/>
                <w:color w:val="000000"/>
                <w:sz w:val="20"/>
              </w:rPr>
              <w:t>
</w:t>
            </w:r>
            <w:r>
              <w:rPr>
                <w:rFonts w:ascii="Times New Roman"/>
                <w:b/>
                <w:i w:val="false"/>
                <w:color w:val="000000"/>
                <w:sz w:val="20"/>
              </w:rPr>
              <w:t xml:space="preserve">10. </w:t>
            </w:r>
            <w:r>
              <w:rPr>
                <w:rFonts w:ascii="Times New Roman"/>
                <w:b/>
                <w:i w:val="false"/>
                <w:color w:val="000000"/>
                <w:sz w:val="20"/>
              </w:rPr>
              <w:t xml:space="preserve">Алынып тасталды - ҚР 2009.12.30 </w:t>
            </w:r>
            <w:r>
              <w:rPr>
                <w:rFonts w:ascii="Times New Roman"/>
                <w:b w:val="false"/>
                <w:i w:val="false"/>
                <w:color w:val="000000"/>
                <w:sz w:val="20"/>
              </w:rPr>
              <w:t>№ 234-IV</w:t>
            </w:r>
            <w:r>
              <w:rPr>
                <w:rFonts w:ascii="Times New Roman"/>
                <w:b/>
                <w:i w:val="false"/>
                <w:color w:val="000000"/>
                <w:sz w:val="20"/>
              </w:rPr>
              <w:t xml:space="preserve"> (2010.01.01 бастап қолданысқа енгізіледі) Заңымен.</w:t>
            </w:r>
          </w:p>
          <w:bookmarkEnd w:id="1969"/>
          <w:bookmarkStart w:name="z7960" w:id="1970"/>
          <w:p>
            <w:pPr>
              <w:spacing w:after="20"/>
              <w:ind w:left="20"/>
              <w:jc w:val="both"/>
            </w:pPr>
            <w:r>
              <w:rPr>
                <w:rFonts w:ascii="Times New Roman"/>
                <w:b w:val="false"/>
                <w:i w:val="false"/>
                <w:color w:val="000000"/>
                <w:sz w:val="20"/>
              </w:rPr>
              <w:t>
</w:t>
            </w:r>
            <w:r>
              <w:rPr>
                <w:rFonts w:ascii="Times New Roman"/>
                <w:b/>
                <w:i w:val="false"/>
                <w:color w:val="000000"/>
                <w:sz w:val="20"/>
              </w:rPr>
              <w:t>11. Бөліну немесе бөлініп шығу жолымен қайта құрылу нәтижесінде жаңадан пайда болған заңды тұлға осындай қайта ұйымдастырылу жүзеге асырылған салық кезеңінде, сондай-ақ егер бөліну немесе бөлініп шығу жолымен қайта ұйымдастырылған заңды тұлға осындай қайта ұйымдастырылу жүзеге асырылған салық кезеңінде корпоративтік табыс салығын есептеген жағдайда, келесі екі салық кезеңі ішінде корпоративтік табыс салығы бойынша аванстық төлемдерді есептейді.</w:t>
            </w:r>
          </w:p>
          <w:bookmarkEnd w:id="1970"/>
          <w:p>
            <w:pPr>
              <w:spacing w:after="20"/>
              <w:ind w:left="20"/>
              <w:jc w:val="both"/>
            </w:pPr>
            <w:r>
              <w:rPr>
                <w:rFonts w:ascii="Times New Roman"/>
                <w:b w:val="false"/>
                <w:i w:val="false"/>
                <w:color w:val="000000"/>
                <w:sz w:val="20"/>
              </w:rPr>
              <w:t>
</w:t>
            </w:r>
            <w:r>
              <w:rPr>
                <w:rFonts w:ascii="Times New Roman"/>
                <w:b/>
                <w:i w:val="false"/>
                <w:color w:val="000000"/>
                <w:sz w:val="20"/>
              </w:rPr>
              <w:t>Бөліну немесе бөлініп шығу жолымен қайта ұйымдастырылу жүзеге асырылған салық кезеңінде, сондай-ақ келесі екі салық кезеңі ішінде алдыңғы салық кезеңі үшін корпоративтік табыс салығы бойынша декларацияны табыс еткенге дейінгі және одан кейінгі кезең үшін төленуге жататын корпоративтік табыс салығы бойынша аванстық төлемдер сомасын бөліну немесе бөлініп шығу жолымен қайта ұйымдастырылу нәтижесінде жаңадан пайда болған заңды тұлға ағымдағы салық кезеңі үшін корпоративтік табыс салығының болжамды сомасын негізге ала отырып есептейді.</w:t>
            </w:r>
          </w:p>
          <w:bookmarkStart w:name="z7959" w:id="1971"/>
          <w:p>
            <w:pPr>
              <w:spacing w:after="20"/>
              <w:ind w:left="20"/>
              <w:jc w:val="both"/>
            </w:pPr>
            <w:r>
              <w:rPr>
                <w:rFonts w:ascii="Times New Roman"/>
                <w:b w:val="false"/>
                <w:i w:val="false"/>
                <w:color w:val="000000"/>
                <w:sz w:val="20"/>
              </w:rPr>
              <w:t>
</w:t>
            </w:r>
            <w:r>
              <w:rPr>
                <w:rFonts w:ascii="Times New Roman"/>
                <w:b/>
                <w:i w:val="false"/>
                <w:color w:val="000000"/>
                <w:sz w:val="20"/>
              </w:rPr>
              <w:t>12. Осы баптың ережелері осы Кодекстің 51-2-бабында көрсетілген салық төлеуші сот бекіткен қайта құрылымдау жоспарына сәйкес кредиторлар алдындағы міндеттемелерін қайта құрылымдауды жүзеге асыратын салық кезеңі ішінде осындай салық төлеушіге қолданылмайды.</w:t>
            </w:r>
          </w:p>
          <w:bookmarkEnd w:id="197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141-бапқа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2009.12.30 </w:t>
            </w:r>
            <w:r>
              <w:rPr>
                <w:rFonts w:ascii="Times New Roman"/>
                <w:b w:val="false"/>
                <w:i w:val="false"/>
                <w:color w:val="000000"/>
                <w:sz w:val="20"/>
              </w:rPr>
              <w:t>№ 234-IV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2011.01.19 </w:t>
            </w:r>
            <w:r>
              <w:rPr>
                <w:rFonts w:ascii="Times New Roman"/>
                <w:b w:val="false"/>
                <w:i w:val="false"/>
                <w:color w:val="000000"/>
                <w:sz w:val="20"/>
              </w:rPr>
              <w:t>N 395-IV</w:t>
            </w:r>
            <w:r>
              <w:rPr>
                <w:rFonts w:ascii="Times New Roman"/>
                <w:b w:val="false"/>
                <w:i w:val="false"/>
                <w:color w:val="ff0000"/>
                <w:sz w:val="20"/>
              </w:rPr>
              <w:t xml:space="preserve"> (2011.01.01 бастап қолданысқа енгiзiледi),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(01.01.2013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(01.01.2014 бастап қолданысқа енгізіледі); 24.11.2015 </w:t>
            </w:r>
            <w:r>
              <w:rPr>
                <w:rFonts w:ascii="Times New Roman"/>
                <w:b w:val="false"/>
                <w:i w:val="false"/>
                <w:color w:val="000000"/>
                <w:sz w:val="20"/>
              </w:rPr>
              <w:t>№ 422-V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410" w:id="1972"/>
          <w:p>
            <w:pPr>
              <w:spacing w:after="0"/>
              <w:ind w:left="0"/>
              <w:jc w:val="both"/>
            </w:pPr>
            <w:r>
              <w:rPr>
                <w:rFonts w:ascii="Times New Roman"/>
                <w:b/>
                <w:i w:val="false"/>
                <w:color w:val="000000"/>
              </w:rPr>
              <w:t xml:space="preserve"> 142-бап. Корпоративтік табыс салығын төлеу мерзiмдерi мен тәртiбi </w:t>
            </w:r>
          </w:p>
          <w:bookmarkEnd w:id="1972"/>
          <w:bookmarkStart w:name="z1411" w:id="1973"/>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төлеушiлер корпоративтік табыс салығын төлеудi орналасқан жерi бойынша жүзеге асырады. </w:t>
            </w:r>
          </w:p>
          <w:bookmarkEnd w:id="1973"/>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Республикасында қызметiн тұрақты мекеме арқылы жүзеге асыратын бейрезидент заңды тұлғалар корпоративтік табыс салығын төлеудi тұрақты мекеменің орналасқан жері бойынша жүргізеді. </w:t>
            </w:r>
          </w:p>
          <w:bookmarkStart w:name="z1412" w:id="1974"/>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w:t>
            </w:r>
            <w:r>
              <w:rPr>
                <w:rFonts w:ascii="Times New Roman"/>
                <w:b w:val="false"/>
                <w:i w:val="false"/>
                <w:color w:val="000000"/>
                <w:sz w:val="20"/>
              </w:rPr>
              <w:t>141-бабының</w:t>
            </w:r>
            <w:r>
              <w:rPr>
                <w:rFonts w:ascii="Times New Roman"/>
                <w:b/>
                <w:i w:val="false"/>
                <w:color w:val="000000"/>
                <w:sz w:val="20"/>
              </w:rPr>
              <w:t xml:space="preserve"> 1-тармағында көрсетілген салық төлеушiлер корпоративтік табыс салығы бойынша аванстық төлемдердi бюджетке осы Кодекстің </w:t>
            </w:r>
            <w:r>
              <w:rPr>
                <w:rFonts w:ascii="Times New Roman"/>
                <w:b w:val="false"/>
                <w:i w:val="false"/>
                <w:color w:val="000000"/>
                <w:sz w:val="20"/>
              </w:rPr>
              <w:t>148-бабында</w:t>
            </w:r>
            <w:r>
              <w:rPr>
                <w:rFonts w:ascii="Times New Roman"/>
                <w:b/>
                <w:i w:val="false"/>
                <w:color w:val="000000"/>
                <w:sz w:val="20"/>
              </w:rPr>
              <w:t xml:space="preserve"> белгiленген салық кезеңi iшiнде, осы Кодекстiң </w:t>
            </w:r>
            <w:r>
              <w:rPr>
                <w:rFonts w:ascii="Times New Roman"/>
                <w:b w:val="false"/>
                <w:i w:val="false"/>
                <w:color w:val="000000"/>
                <w:sz w:val="20"/>
              </w:rPr>
              <w:t>141-бабына</w:t>
            </w:r>
            <w:r>
              <w:rPr>
                <w:rFonts w:ascii="Times New Roman"/>
                <w:b/>
                <w:i w:val="false"/>
                <w:color w:val="000000"/>
                <w:sz w:val="20"/>
              </w:rPr>
              <w:t xml:space="preserve"> сәйкес айқындалған мөлшерде әр айдың 25-інен кешiктiрмей, әрбір ай үшін енгізуге мiндеттi. </w:t>
            </w:r>
          </w:p>
          <w:bookmarkEnd w:id="1974"/>
          <w:bookmarkStart w:name="z1413" w:id="1975"/>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кезеңi iшiнде бюджетке енгiзiлген аванстық төлемдер сомасы есепті салық кезеңi үшiн корпоративтік табыс салығы жөнiндегi декларация бойынша есептелген корпоративтік табыс салығын төлеу есебiне есепке жатқызылады. </w:t>
            </w:r>
          </w:p>
          <w:bookmarkEnd w:id="1975"/>
          <w:p>
            <w:pPr>
              <w:spacing w:after="20"/>
              <w:ind w:left="20"/>
              <w:jc w:val="both"/>
            </w:pPr>
            <w:r>
              <w:rPr>
                <w:rFonts w:ascii="Times New Roman"/>
                <w:b w:val="false"/>
                <w:i w:val="false"/>
                <w:color w:val="000000"/>
                <w:sz w:val="20"/>
              </w:rPr>
              <w:t>
</w:t>
            </w:r>
            <w:r>
              <w:rPr>
                <w:rFonts w:ascii="Times New Roman"/>
                <w:b/>
                <w:i w:val="false"/>
                <w:color w:val="000000"/>
                <w:sz w:val="20"/>
              </w:rPr>
              <w:t>Салық төлеушi салық кезеңiнің қорытындысы бойынша корпоративтік табыс салығы бойынша төлемдi декларация табыс ету үшiн белгiленген мерзiмнен кейiн күнтізбелік он күннен кешiктiрмей жүзеге асырады.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142-бапқа өзгеріс енгізілді - ҚР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Заңымен.</w:t>
            </w:r>
            <w:r>
              <w:br/>
            </w:r>
            <w:r>
              <w:rPr>
                <w:rFonts w:ascii="Times New Roman"/>
                <w:b w:val="false"/>
                <w:i w:val="false"/>
                <w:color w:val="000000"/>
                <w:sz w:val="20"/>
              </w:rPr>
              <w:t>
</w:t>
            </w:r>
          </w:p>
          <w:bookmarkStart w:name="z1414" w:id="1976"/>
          <w:p>
            <w:pPr>
              <w:spacing w:after="0"/>
              <w:ind w:left="0"/>
              <w:jc w:val="both"/>
            </w:pPr>
            <w:r>
              <w:rPr>
                <w:rFonts w:ascii="Times New Roman"/>
                <w:b/>
                <w:i w:val="false"/>
                <w:color w:val="000000"/>
              </w:rPr>
              <w:t xml:space="preserve"> 15-тарау. ТӨЛЕМ КӨЗІНЕН ҰСТАЛАТЫН КОРПОРАТИВТІК ТАБЫС САЛЫҒЫ</w:t>
            </w:r>
          </w:p>
          <w:bookmarkEnd w:id="1976"/>
          <w:bookmarkStart w:name="z1415" w:id="1977"/>
          <w:p>
            <w:pPr>
              <w:spacing w:after="0"/>
              <w:ind w:left="0"/>
              <w:jc w:val="both"/>
            </w:pPr>
            <w:r>
              <w:rPr>
                <w:rFonts w:ascii="Times New Roman"/>
                <w:b/>
                <w:i w:val="false"/>
                <w:color w:val="000000"/>
              </w:rPr>
              <w:t xml:space="preserve"> 143-бап. Төлем көзінен ұсталатын табыстар </w:t>
            </w:r>
          </w:p>
          <w:bookmarkEnd w:id="1977"/>
          <w:bookmarkStart w:name="z1416" w:id="1978"/>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Төлем көзінен ұсталатын табыстарға, егер осы баптың 2-тармағында өзгеше көзделмесе, мыналар: </w:t>
            </w:r>
          </w:p>
          <w:bookmarkEnd w:id="1978"/>
          <w:bookmarkStart w:name="z1417" w:id="1979"/>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резидент заңды тұлғасы, Қазақстан Республикасында қызметін тұрақты мекеме арқылы жүзеге асыратын бейрезидент заңды тұлға Қазақстан Республикасының резидент заңды тұлғасына, Қазақстан Республикасында қызметін тұрақты мекеме арқылы жүзеге асыратын бейрезидент заңды тұлғаға төлейтін ұтыстар;</w:t>
            </w:r>
          </w:p>
          <w:bookmarkEnd w:id="1979"/>
          <w:bookmarkStart w:name="z1418" w:id="1980"/>
          <w:p>
            <w:pPr>
              <w:spacing w:after="20"/>
              <w:ind w:left="20"/>
              <w:jc w:val="both"/>
            </w:pPr>
            <w:r>
              <w:rPr>
                <w:rFonts w:ascii="Times New Roman"/>
                <w:b w:val="false"/>
                <w:i w:val="false"/>
                <w:color w:val="000000"/>
                <w:sz w:val="20"/>
              </w:rPr>
              <w:t>
</w:t>
            </w:r>
            <w:r>
              <w:rPr>
                <w:rFonts w:ascii="Times New Roman"/>
                <w:b/>
                <w:i w:val="false"/>
                <w:color w:val="000000"/>
                <w:sz w:val="20"/>
              </w:rPr>
              <w:t>2) осы тармақтың 2-1) тармақшасында көрсетілгендерді қоспағанда, бейрезиденттердің осы Кодекстің 192-бабына сәйкес айқындалатын, осындай бейрезиденттердің тұрақты мекемесімен байланысты емес Қазақстан Республикасындағы көздерден алған табыстары;</w:t>
            </w:r>
          </w:p>
          <w:bookmarkEnd w:id="1980"/>
          <w:p>
            <w:pPr>
              <w:spacing w:after="20"/>
              <w:ind w:left="20"/>
              <w:jc w:val="both"/>
            </w:pPr>
            <w:r>
              <w:rPr>
                <w:rFonts w:ascii="Times New Roman"/>
                <w:b w:val="false"/>
                <w:i w:val="false"/>
                <w:color w:val="000000"/>
                <w:sz w:val="20"/>
              </w:rPr>
              <w:t>
</w:t>
            </w:r>
            <w:r>
              <w:rPr>
                <w:rFonts w:ascii="Times New Roman"/>
                <w:b/>
                <w:i w:val="false"/>
                <w:color w:val="000000"/>
                <w:sz w:val="20"/>
              </w:rPr>
              <w:t>2-1) осы Кодекстің 192-бабы 1-тармағының 9) тармақшасында көрсетілген, бейрезиденттің филиалына, өкілдігіне немесе тұрақты мекемесіне төленетін табыстар;</w:t>
            </w:r>
          </w:p>
          <w:bookmarkStart w:name="z1419" w:id="1981"/>
          <w:p>
            <w:pPr>
              <w:spacing w:after="20"/>
              <w:ind w:left="20"/>
              <w:jc w:val="both"/>
            </w:pPr>
            <w:r>
              <w:rPr>
                <w:rFonts w:ascii="Times New Roman"/>
                <w:b w:val="false"/>
                <w:i w:val="false"/>
                <w:color w:val="000000"/>
                <w:sz w:val="20"/>
              </w:rPr>
              <w:t>
</w:t>
            </w:r>
            <w:r>
              <w:rPr>
                <w:rFonts w:ascii="Times New Roman"/>
                <w:b/>
                <w:i w:val="false"/>
                <w:color w:val="000000"/>
                <w:sz w:val="20"/>
              </w:rPr>
              <w:t>3) Қазақстан Республикасының резидент заңды тұлғасы, Қазақстан Республикасында қызметін тұрақты мекеме арқылы жүзеге асыратын бейрезидент заңды тұлға Қазақстан Республикасының резидент заңды тұлғасына, Қазақстан Республикасында қызметін тұрақты мекеме арқылы жүзеге асыратын бейрезидент заңды тұлғаға төлейтін сыйақы;</w:t>
            </w:r>
          </w:p>
          <w:bookmarkEnd w:id="1981"/>
          <w:bookmarkStart w:name="z5018" w:id="1982"/>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99-бабы 1-тармағы 1) тармақшасының үшінші абзацында көрсетілген дивидендтер жатады.</w:t>
            </w:r>
          </w:p>
          <w:bookmarkEnd w:id="1982"/>
          <w:bookmarkStart w:name="z1420" w:id="1983"/>
          <w:p>
            <w:pPr>
              <w:spacing w:after="20"/>
              <w:ind w:left="20"/>
              <w:jc w:val="both"/>
            </w:pPr>
            <w:r>
              <w:rPr>
                <w:rFonts w:ascii="Times New Roman"/>
                <w:b w:val="false"/>
                <w:i w:val="false"/>
                <w:color w:val="000000"/>
                <w:sz w:val="20"/>
              </w:rPr>
              <w:t>
</w:t>
            </w:r>
            <w:r>
              <w:rPr>
                <w:rFonts w:ascii="Times New Roman"/>
                <w:b/>
                <w:i w:val="false"/>
                <w:color w:val="000000"/>
                <w:sz w:val="20"/>
              </w:rPr>
              <w:t xml:space="preserve">2. Мыналар: </w:t>
            </w:r>
          </w:p>
          <w:bookmarkEnd w:id="1983"/>
          <w:p>
            <w:pPr>
              <w:spacing w:after="20"/>
              <w:ind w:left="20"/>
              <w:jc w:val="both"/>
            </w:pPr>
            <w:r>
              <w:rPr>
                <w:rFonts w:ascii="Times New Roman"/>
                <w:b w:val="false"/>
                <w:i w:val="false"/>
                <w:color w:val="000000"/>
                <w:sz w:val="20"/>
              </w:rPr>
              <w:t>
</w:t>
            </w:r>
            <w:r>
              <w:rPr>
                <w:rFonts w:ascii="Times New Roman"/>
                <w:b/>
                <w:i w:val="false"/>
                <w:color w:val="000000"/>
                <w:sz w:val="20"/>
              </w:rPr>
              <w:t xml:space="preserve">1) мемлекеттік бағалы қағаздар мен агенттік облигациялар бойынша сыйақы; </w:t>
            </w:r>
          </w:p>
          <w:bookmarkStart w:name="z1421" w:id="1984"/>
          <w:p>
            <w:pPr>
              <w:spacing w:after="20"/>
              <w:ind w:left="20"/>
              <w:jc w:val="both"/>
            </w:pPr>
            <w:r>
              <w:rPr>
                <w:rFonts w:ascii="Times New Roman"/>
                <w:b w:val="false"/>
                <w:i w:val="false"/>
                <w:color w:val="000000"/>
                <w:sz w:val="20"/>
              </w:rPr>
              <w:t>
</w:t>
            </w:r>
            <w:r>
              <w:rPr>
                <w:rFonts w:ascii="Times New Roman"/>
                <w:b/>
                <w:i w:val="false"/>
                <w:color w:val="000000"/>
                <w:sz w:val="20"/>
              </w:rPr>
              <w:t>2) орналастырылған зейнетақы активтері бойынша бірыңғай жинақтаушы зейнетақы қорына төленетін сыйақы, дивидендтер, сондай-ақ орналастырылған зейнетақы активтері бойынша ерікті жинақтаушы зейнетақы қорына, өмірді сақтандыру саласындағы қызметті жүзеге асыратын сақтандыру ұйымдарына, пайлық инвестициялық және акционерлік инвестициялық қорларға және Мемлекеттік әлеуметтік сақтандыру қорына төленетін сыйақы;</w:t>
            </w:r>
          </w:p>
          <w:bookmarkEnd w:id="1984"/>
          <w:bookmarkStart w:name="z343" w:id="1985"/>
          <w:p>
            <w:pPr>
              <w:spacing w:after="20"/>
              <w:ind w:left="20"/>
              <w:jc w:val="both"/>
            </w:pPr>
            <w:r>
              <w:rPr>
                <w:rFonts w:ascii="Times New Roman"/>
                <w:b w:val="false"/>
                <w:i w:val="false"/>
                <w:color w:val="000000"/>
                <w:sz w:val="20"/>
              </w:rPr>
              <w:t>
</w:t>
            </w:r>
            <w:r>
              <w:rPr>
                <w:rFonts w:ascii="Times New Roman"/>
                <w:b/>
                <w:i w:val="false"/>
                <w:color w:val="000000"/>
                <w:sz w:val="20"/>
              </w:rPr>
              <w:t>2-1) жеке тұлғалардың депозиттеріне мiндеттi кепiлдiк берудi жүзеге асыратын ұйымға төленетін сыйақы;</w:t>
            </w:r>
          </w:p>
          <w:bookmarkEnd w:id="1985"/>
          <w:bookmarkStart w:name="z1422" w:id="1986"/>
          <w:p>
            <w:pPr>
              <w:spacing w:after="20"/>
              <w:ind w:left="20"/>
              <w:jc w:val="both"/>
            </w:pPr>
            <w:r>
              <w:rPr>
                <w:rFonts w:ascii="Times New Roman"/>
                <w:b w:val="false"/>
                <w:i w:val="false"/>
                <w:color w:val="000000"/>
                <w:sz w:val="20"/>
              </w:rPr>
              <w:t>
</w:t>
            </w:r>
            <w:r>
              <w:rPr>
                <w:rFonts w:ascii="Times New Roman"/>
                <w:b/>
                <w:i w:val="false"/>
                <w:color w:val="000000"/>
                <w:sz w:val="20"/>
              </w:rPr>
              <w:t xml:space="preserve">3) сыйақы есептелген күні Қазақстан Республикасының аумағында жұмыс істейтін қор биржасының ресми тізімінде болатын борыштық бағалы қағаздар бойынша сыйақы; </w:t>
            </w:r>
          </w:p>
          <w:bookmarkEnd w:id="1986"/>
          <w:bookmarkStart w:name="z1423" w:id="1987"/>
          <w:p>
            <w:pPr>
              <w:spacing w:after="20"/>
              <w:ind w:left="20"/>
              <w:jc w:val="both"/>
            </w:pPr>
            <w:r>
              <w:rPr>
                <w:rFonts w:ascii="Times New Roman"/>
                <w:b w:val="false"/>
                <w:i w:val="false"/>
                <w:color w:val="000000"/>
                <w:sz w:val="20"/>
              </w:rPr>
              <w:t>
</w:t>
            </w:r>
            <w:r>
              <w:rPr>
                <w:rFonts w:ascii="Times New Roman"/>
                <w:b/>
                <w:i w:val="false"/>
                <w:color w:val="000000"/>
                <w:sz w:val="20"/>
              </w:rPr>
              <w:t>4) лицензия негізінде банктік қарыз операцияларын жүзеге асыратын ұйымдарға төленетін кредиттер (қарыздар) бойынша сыйақы;</w:t>
            </w:r>
          </w:p>
          <w:bookmarkEnd w:id="1987"/>
          <w:bookmarkStart w:name="z1424" w:id="1988"/>
          <w:p>
            <w:pPr>
              <w:spacing w:after="20"/>
              <w:ind w:left="20"/>
              <w:jc w:val="both"/>
            </w:pPr>
            <w:r>
              <w:rPr>
                <w:rFonts w:ascii="Times New Roman"/>
                <w:b w:val="false"/>
                <w:i w:val="false"/>
                <w:color w:val="000000"/>
                <w:sz w:val="20"/>
              </w:rPr>
              <w:t>
</w:t>
            </w:r>
            <w:r>
              <w:rPr>
                <w:rFonts w:ascii="Times New Roman"/>
                <w:b/>
                <w:i w:val="false"/>
                <w:color w:val="000000"/>
                <w:sz w:val="20"/>
              </w:rPr>
              <w:t xml:space="preserve">5) кредиттік серіктестіктерге төленетін кредиттер (қарыздар) бойынша сыйақы; </w:t>
            </w:r>
          </w:p>
          <w:bookmarkEnd w:id="1988"/>
          <w:bookmarkStart w:name="z1425" w:id="1989"/>
          <w:p>
            <w:pPr>
              <w:spacing w:after="20"/>
              <w:ind w:left="20"/>
              <w:jc w:val="both"/>
            </w:pPr>
            <w:r>
              <w:rPr>
                <w:rFonts w:ascii="Times New Roman"/>
                <w:b w:val="false"/>
                <w:i w:val="false"/>
                <w:color w:val="000000"/>
                <w:sz w:val="20"/>
              </w:rPr>
              <w:t>
</w:t>
            </w:r>
            <w:r>
              <w:rPr>
                <w:rFonts w:ascii="Times New Roman"/>
                <w:b/>
                <w:i w:val="false"/>
                <w:color w:val="000000"/>
                <w:sz w:val="20"/>
              </w:rPr>
              <w:t xml:space="preserve">6) Қазақстан Республикасының жобалық қаржыландыру және секьюритилендіру туралы </w:t>
            </w:r>
            <w:r>
              <w:rPr>
                <w:rFonts w:ascii="Times New Roman"/>
                <w:b/>
                <w:i w:val="false"/>
                <w:color w:val="000000"/>
                <w:sz w:val="20"/>
              </w:rPr>
              <w:t>заңнамасына</w:t>
            </w:r>
            <w:r>
              <w:rPr>
                <w:rFonts w:ascii="Times New Roman"/>
                <w:b/>
                <w:i w:val="false"/>
                <w:color w:val="000000"/>
                <w:sz w:val="20"/>
              </w:rPr>
              <w:t xml:space="preserve"> сәйкес құрылған арнаулы қаржы компанияларына секьюритилендіру мәмілелері үшін төленетін кредиттер (қарыздар) бойынша сыйақы; </w:t>
            </w:r>
          </w:p>
          <w:bookmarkEnd w:id="1989"/>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7) </w:t>
            </w:r>
            <w:r>
              <w:rPr>
                <w:rFonts w:ascii="Times New Roman"/>
                <w:b/>
                <w:i w:val="false"/>
                <w:color w:val="000000"/>
                <w:sz w:val="20"/>
              </w:rPr>
              <w:t>тармақша 01.01.2015 бастап қолданысқа енгізіледі және 01.01.2020 дейін қолданыста болады - ҚР 27.04.2015</w:t>
            </w:r>
            <w:r>
              <w:rPr>
                <w:rFonts w:ascii="Times New Roman"/>
                <w:b w:val="false"/>
                <w:i w:val="false"/>
                <w:color w:val="000000"/>
                <w:sz w:val="20"/>
              </w:rPr>
              <w:t xml:space="preserve"> </w:t>
            </w:r>
            <w:r>
              <w:rPr>
                <w:rFonts w:ascii="Times New Roman"/>
                <w:b w:val="false"/>
                <w:i w:val="false"/>
                <w:color w:val="000000"/>
                <w:sz w:val="20"/>
              </w:rPr>
              <w:t>№ 311-V</w:t>
            </w:r>
            <w:r>
              <w:rPr>
                <w:rFonts w:ascii="Times New Roman"/>
                <w:b/>
                <w:i w:val="false"/>
                <w:color w:val="000000"/>
                <w:sz w:val="20"/>
              </w:rPr>
              <w:t xml:space="preserve"> Заңымен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7) резидент банкке, сондай-ақ өзіне қатысты сот шешімімен қайта құрылымдау жүргізілген, дауыс беретін акцияларының 90 пайыздан астамы 2013 жылғы 31 желтоқсанда ұлттық басқарушы холдингке тиесілі, бұрын еншілес банк болып табылған заңды тұлғаға төленетін кредит (қарыз), депозит бойынша сыйақы;</w:t>
            </w:r>
          </w:p>
          <w:bookmarkStart w:name="z1427" w:id="1990"/>
          <w:p>
            <w:pPr>
              <w:spacing w:after="20"/>
              <w:ind w:left="20"/>
              <w:jc w:val="both"/>
            </w:pPr>
            <w:r>
              <w:rPr>
                <w:rFonts w:ascii="Times New Roman"/>
                <w:b w:val="false"/>
                <w:i w:val="false"/>
                <w:color w:val="000000"/>
                <w:sz w:val="20"/>
              </w:rPr>
              <w:t>
</w:t>
            </w:r>
            <w:r>
              <w:rPr>
                <w:rFonts w:ascii="Times New Roman"/>
                <w:b/>
                <w:i w:val="false"/>
                <w:color w:val="000000"/>
                <w:sz w:val="20"/>
              </w:rPr>
              <w:t xml:space="preserve">8) резидент лизинг берушіге төленетін қаржы лизингі бойынша сыйақы; </w:t>
            </w:r>
          </w:p>
          <w:bookmarkEnd w:id="1990"/>
          <w:bookmarkStart w:name="z1428" w:id="1991"/>
          <w:p>
            <w:pPr>
              <w:spacing w:after="20"/>
              <w:ind w:left="20"/>
              <w:jc w:val="both"/>
            </w:pPr>
            <w:r>
              <w:rPr>
                <w:rFonts w:ascii="Times New Roman"/>
                <w:b w:val="false"/>
                <w:i w:val="false"/>
                <w:color w:val="000000"/>
                <w:sz w:val="20"/>
              </w:rPr>
              <w:t>
</w:t>
            </w:r>
            <w:r>
              <w:rPr>
                <w:rFonts w:ascii="Times New Roman"/>
                <w:b/>
                <w:i w:val="false"/>
                <w:color w:val="000000"/>
                <w:sz w:val="20"/>
              </w:rPr>
              <w:t>9) репо операциялары бойынша сыйақы;</w:t>
            </w:r>
          </w:p>
          <w:bookmarkEnd w:id="1991"/>
          <w:bookmarkStart w:name="z1429" w:id="1992"/>
          <w:p>
            <w:pPr>
              <w:spacing w:after="20"/>
              <w:ind w:left="20"/>
              <w:jc w:val="both"/>
            </w:pPr>
            <w:r>
              <w:rPr>
                <w:rFonts w:ascii="Times New Roman"/>
                <w:b w:val="false"/>
                <w:i w:val="false"/>
                <w:color w:val="000000"/>
                <w:sz w:val="20"/>
              </w:rPr>
              <w:t>
</w:t>
            </w:r>
            <w:r>
              <w:rPr>
                <w:rFonts w:ascii="Times New Roman"/>
                <w:b/>
                <w:i w:val="false"/>
                <w:color w:val="000000"/>
                <w:sz w:val="20"/>
              </w:rPr>
              <w:t>10) микроқаржы ұйымдарына төленетін микрокредиттер бойынша сыйақы;</w:t>
            </w:r>
          </w:p>
          <w:bookmarkEnd w:id="1992"/>
          <w:p>
            <w:pPr>
              <w:spacing w:after="20"/>
              <w:ind w:left="20"/>
              <w:jc w:val="both"/>
            </w:pPr>
            <w:r>
              <w:rPr>
                <w:rFonts w:ascii="Times New Roman"/>
                <w:b w:val="false"/>
                <w:i w:val="false"/>
                <w:color w:val="000000"/>
                <w:sz w:val="20"/>
              </w:rPr>
              <w:t>
</w:t>
            </w:r>
            <w:r>
              <w:rPr>
                <w:rFonts w:ascii="Times New Roman"/>
                <w:b/>
                <w:i w:val="false"/>
                <w:color w:val="000000"/>
                <w:sz w:val="20"/>
              </w:rPr>
              <w:t>11) мыналарға:</w:t>
            </w:r>
          </w:p>
          <w:p>
            <w:pPr>
              <w:spacing w:after="20"/>
              <w:ind w:left="20"/>
              <w:jc w:val="both"/>
            </w:pPr>
            <w:r>
              <w:rPr>
                <w:rFonts w:ascii="Times New Roman"/>
                <w:b w:val="false"/>
                <w:i w:val="false"/>
                <w:color w:val="000000"/>
                <w:sz w:val="20"/>
              </w:rPr>
              <w:t>
</w:t>
            </w:r>
            <w:r>
              <w:rPr>
                <w:rFonts w:ascii="Times New Roman"/>
                <w:b/>
                <w:i w:val="false"/>
                <w:color w:val="000000"/>
                <w:sz w:val="20"/>
              </w:rPr>
              <w:t>бағалы қағаздар нарығында кәсіби қызметті жүзеге асыратын ұйымдарға;</w:t>
            </w:r>
          </w:p>
          <w:p>
            <w:pPr>
              <w:spacing w:after="20"/>
              <w:ind w:left="20"/>
              <w:jc w:val="both"/>
            </w:pPr>
            <w:r>
              <w:rPr>
                <w:rFonts w:ascii="Times New Roman"/>
                <w:b w:val="false"/>
                <w:i w:val="false"/>
                <w:color w:val="000000"/>
                <w:sz w:val="20"/>
              </w:rPr>
              <w:t>
</w:t>
            </w:r>
            <w:r>
              <w:rPr>
                <w:rFonts w:ascii="Times New Roman"/>
                <w:b/>
                <w:i w:val="false"/>
                <w:color w:val="000000"/>
                <w:sz w:val="20"/>
              </w:rPr>
              <w:t>бағалы қағаздар нарығында кәсіби қызметті жүзеге асыратын ұйымдар арқылы заңды тұлғаларға төленетін борыштық бағалы қағаздар бойынша сыйақы;</w:t>
            </w:r>
          </w:p>
          <w:p>
            <w:pPr>
              <w:spacing w:after="20"/>
              <w:ind w:left="20"/>
              <w:jc w:val="both"/>
            </w:pPr>
            <w:r>
              <w:rPr>
                <w:rFonts w:ascii="Times New Roman"/>
                <w:b w:val="false"/>
                <w:i w:val="false"/>
                <w:color w:val="000000"/>
                <w:sz w:val="20"/>
              </w:rPr>
              <w:t>
</w:t>
            </w:r>
            <w:r>
              <w:rPr>
                <w:rFonts w:ascii="Times New Roman"/>
                <w:b/>
                <w:i w:val="false"/>
                <w:color w:val="000000"/>
                <w:sz w:val="20"/>
              </w:rPr>
              <w:t>12) мыналарға:</w:t>
            </w:r>
          </w:p>
          <w:bookmarkStart w:name="z7089" w:id="1993"/>
          <w:p>
            <w:pPr>
              <w:spacing w:after="20"/>
              <w:ind w:left="20"/>
              <w:jc w:val="both"/>
            </w:pPr>
            <w:r>
              <w:rPr>
                <w:rFonts w:ascii="Times New Roman"/>
                <w:b w:val="false"/>
                <w:i w:val="false"/>
                <w:color w:val="000000"/>
                <w:sz w:val="20"/>
              </w:rPr>
              <w:t>
</w:t>
            </w:r>
            <w:r>
              <w:rPr>
                <w:rFonts w:ascii="Times New Roman"/>
                <w:b/>
                <w:i w:val="false"/>
                <w:color w:val="000000"/>
                <w:sz w:val="20"/>
              </w:rPr>
              <w:t>үй-жайлар (пәтерлер) меншік иелерінің кооперативтерінен басқа, акционерлік қоғамдар, мекемелер мен тұтыну кооперативтері нысанында тіркелгендерді қоспағанда, коммерциялық емес ұйымдарға;</w:t>
            </w:r>
          </w:p>
          <w:bookmarkEnd w:id="1993"/>
          <w:bookmarkStart w:name="z7091" w:id="1994"/>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135-1-бабы 1-тармағының 1) – 2) тармақшаларында көрсетілген дербес білім беру ұйымдарына төленетін депозиттер бойынша сыйақы төлем көзiнен салық салынуға жатпайды.</w:t>
            </w:r>
          </w:p>
          <w:bookmarkEnd w:id="1994"/>
          <w:p>
            <w:pPr>
              <w:spacing w:after="20"/>
              <w:ind w:left="20"/>
              <w:jc w:val="both"/>
            </w:pPr>
            <w:r>
              <w:rPr>
                <w:rFonts w:ascii="Times New Roman"/>
                <w:b w:val="false"/>
                <w:i w:val="false"/>
                <w:color w:val="000000"/>
                <w:sz w:val="20"/>
              </w:rPr>
              <w:t>
</w:t>
            </w:r>
            <w:r>
              <w:rPr>
                <w:rFonts w:ascii="Times New Roman"/>
                <w:b/>
                <w:i w:val="false"/>
                <w:color w:val="000000"/>
                <w:sz w:val="20"/>
              </w:rPr>
              <w:t xml:space="preserve">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ұйымға </w:t>
            </w:r>
            <w:r>
              <w:rPr>
                <w:rFonts w:ascii="Times New Roman"/>
                <w:b/>
                <w:i w:val="false"/>
                <w:color w:val="000000"/>
                <w:sz w:val="20"/>
              </w:rPr>
              <w:t>төленетін</w:t>
            </w:r>
            <w:r>
              <w:rPr>
                <w:rFonts w:ascii="Times New Roman"/>
                <w:b/>
                <w:i w:val="false"/>
                <w:color w:val="000000"/>
                <w:sz w:val="20"/>
              </w:rPr>
              <w:t xml:space="preserve"> сыйақы төлем көзінен салық салынуға жатпайды.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Осы абзац 2012.01.01 бастап қолданысқа енгізілді және 2027.01.01 дейін қолданыста болады.</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Бас банктің күмәнді және үмітсіз активтерін сатып алатын, банктің еншілес ұйымына кредит (қарыз) бойынша төлейтін сыйақы төлем көзінен салық салынуға жатпайды.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143-бапқа өзгерістер енгізілді - ҚР 2008.12.10 </w:t>
            </w:r>
            <w:r>
              <w:rPr>
                <w:rFonts w:ascii="Times New Roman"/>
                <w:b w:val="false"/>
                <w:i w:val="false"/>
                <w:color w:val="000000"/>
                <w:sz w:val="20"/>
              </w:rPr>
              <w:t>№ 100-IV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2009.02.12 </w:t>
            </w:r>
            <w:r>
              <w:rPr>
                <w:rFonts w:ascii="Times New Roman"/>
                <w:b w:val="false"/>
                <w:i w:val="false"/>
                <w:color w:val="000000"/>
                <w:sz w:val="20"/>
              </w:rPr>
              <w:t>№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 200-IV</w:t>
            </w:r>
            <w:r>
              <w:rPr>
                <w:rFonts w:ascii="Times New Roman"/>
                <w:b w:val="false"/>
                <w:i w:val="false"/>
                <w:color w:val="ff0000"/>
                <w:sz w:val="20"/>
              </w:rPr>
              <w:t xml:space="preserve"> (2009.01.01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2012.01.12 </w:t>
            </w:r>
            <w:r>
              <w:rPr>
                <w:rFonts w:ascii="Times New Roman"/>
                <w:b w:val="false"/>
                <w:i w:val="false"/>
                <w:color w:val="000000"/>
                <w:sz w:val="20"/>
              </w:rPr>
              <w:t>N 539-IV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2012.07.05 </w:t>
            </w:r>
            <w:r>
              <w:rPr>
                <w:rFonts w:ascii="Times New Roman"/>
                <w:b w:val="false"/>
                <w:i w:val="false"/>
                <w:color w:val="000000"/>
                <w:sz w:val="20"/>
              </w:rPr>
              <w:t>№ 30-V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2012.11.26 </w:t>
            </w:r>
            <w:r>
              <w:rPr>
                <w:rFonts w:ascii="Times New Roman"/>
                <w:b w:val="false"/>
                <w:i w:val="false"/>
                <w:color w:val="000000"/>
                <w:sz w:val="20"/>
              </w:rPr>
              <w:t>№ 57-V</w:t>
            </w:r>
            <w:r>
              <w:rPr>
                <w:rFonts w:ascii="Times New Roman"/>
                <w:b w:val="false"/>
                <w:i w:val="false"/>
                <w:color w:val="ff0000"/>
                <w:sz w:val="20"/>
              </w:rPr>
              <w:t xml:space="preserve"> (2013.01.01 бастап қолданысқа енгізіледі), 2012.12.26 </w:t>
            </w:r>
            <w:r>
              <w:rPr>
                <w:rFonts w:ascii="Times New Roman"/>
                <w:b w:val="false"/>
                <w:i w:val="false"/>
                <w:color w:val="000000"/>
                <w:sz w:val="20"/>
              </w:rPr>
              <w:t>№ 61-V</w:t>
            </w:r>
            <w:r>
              <w:rPr>
                <w:rFonts w:ascii="Times New Roman"/>
                <w:b w:val="false"/>
                <w:i w:val="false"/>
                <w:color w:val="ff0000"/>
                <w:sz w:val="20"/>
              </w:rPr>
              <w:t xml:space="preserve"> (2013.01.01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(03.07.2013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27.04.2015 </w:t>
            </w:r>
            <w:r>
              <w:rPr>
                <w:rFonts w:ascii="Times New Roman"/>
                <w:b w:val="false"/>
                <w:i w:val="false"/>
                <w:color w:val="000000"/>
                <w:sz w:val="20"/>
              </w:rPr>
              <w:t>№ 311-V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27.02.2017 </w:t>
            </w:r>
            <w:r>
              <w:rPr>
                <w:rFonts w:ascii="Times New Roman"/>
                <w:b w:val="false"/>
                <w:i w:val="false"/>
                <w:color w:val="000000"/>
                <w:sz w:val="20"/>
              </w:rPr>
              <w:t>№ 49-VI</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25.12.2017 </w:t>
            </w:r>
            <w:r>
              <w:rPr>
                <w:rFonts w:ascii="Times New Roman"/>
                <w:b w:val="false"/>
                <w:i w:val="false"/>
                <w:color w:val="000000"/>
                <w:sz w:val="20"/>
              </w:rPr>
              <w:t>№ 122-VI</w:t>
            </w:r>
            <w:r>
              <w:rPr>
                <w:rFonts w:ascii="Times New Roman"/>
                <w:b w:val="false"/>
                <w:i w:val="false"/>
                <w:color w:val="ff0000"/>
                <w:sz w:val="20"/>
              </w:rPr>
              <w:t xml:space="preserve"> (11.03.2017 бастап қолданысқа енгізіледі) Заңдарымен.</w:t>
            </w:r>
            <w:r>
              <w:br/>
            </w:r>
            <w:r>
              <w:rPr>
                <w:rFonts w:ascii="Times New Roman"/>
                <w:b w:val="false"/>
                <w:i w:val="false"/>
                <w:color w:val="000000"/>
                <w:sz w:val="20"/>
              </w:rPr>
              <w:t>
</w:t>
            </w:r>
          </w:p>
          <w:bookmarkStart w:name="z1430" w:id="1995"/>
          <w:p>
            <w:pPr>
              <w:spacing w:after="0"/>
              <w:ind w:left="0"/>
              <w:jc w:val="both"/>
            </w:pPr>
            <w:r>
              <w:rPr>
                <w:rFonts w:ascii="Times New Roman"/>
                <w:b/>
                <w:i w:val="false"/>
                <w:color w:val="000000"/>
              </w:rPr>
              <w:t xml:space="preserve">  144-бап. Төлем көзінен ұсталатын корпоративтік табыс салығын есептеу тәртібі</w:t>
            </w:r>
          </w:p>
          <w:bookmarkEnd w:id="1995"/>
          <w:bookmarkStart w:name="z1431" w:id="1996"/>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Төлем көзінен ұсталатын корпоративтік табыс салығының сомасын салық агентi төлем көзiнен салық салынатын төленетiн табыс сомасына осы Кодекстiң </w:t>
            </w:r>
            <w:r>
              <w:rPr>
                <w:rFonts w:ascii="Times New Roman"/>
                <w:b w:val="false"/>
                <w:i w:val="false"/>
                <w:color w:val="000000"/>
                <w:sz w:val="20"/>
              </w:rPr>
              <w:t>147-бабының</w:t>
            </w:r>
            <w:r>
              <w:rPr>
                <w:rFonts w:ascii="Times New Roman"/>
                <w:b/>
                <w:i w:val="false"/>
                <w:color w:val="000000"/>
                <w:sz w:val="20"/>
              </w:rPr>
              <w:t xml:space="preserve"> 3-тармағында белгiленген мөлшерлемені қолдану жолымен айқындайды. </w:t>
            </w:r>
          </w:p>
          <w:bookmarkEnd w:id="1996"/>
          <w:bookmarkStart w:name="z1432" w:id="1997"/>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агентi осы Кодекстiң 143-бабы 1-тармағының 2) тармақшасында көзделген табыстарды қоспағанда, </w:t>
            </w:r>
            <w:r>
              <w:rPr>
                <w:rFonts w:ascii="Times New Roman"/>
                <w:b w:val="false"/>
                <w:i w:val="false"/>
                <w:color w:val="000000"/>
                <w:sz w:val="20"/>
              </w:rPr>
              <w:t>143-бабында</w:t>
            </w:r>
            <w:r>
              <w:rPr>
                <w:rFonts w:ascii="Times New Roman"/>
                <w:b/>
                <w:i w:val="false"/>
                <w:color w:val="000000"/>
                <w:sz w:val="20"/>
              </w:rPr>
              <w:t xml:space="preserve"> көрсетілген табыстарды төлеу кезiнде төлем көзiнен ұсталатын салықты табысты төлеу нысаны мен орнына қарамастан, ұстап қалуға мiндеттi.</w:t>
            </w:r>
          </w:p>
          <w:bookmarkEnd w:id="1997"/>
          <w:p>
            <w:pPr>
              <w:spacing w:after="20"/>
              <w:ind w:left="20"/>
              <w:jc w:val="both"/>
            </w:pPr>
            <w:r>
              <w:rPr>
                <w:rFonts w:ascii="Times New Roman"/>
                <w:b w:val="false"/>
                <w:i w:val="false"/>
                <w:color w:val="000000"/>
                <w:sz w:val="20"/>
              </w:rPr>
              <w:t>
</w:t>
            </w:r>
            <w:r>
              <w:rPr>
                <w:rFonts w:ascii="Times New Roman"/>
                <w:b/>
                <w:i w:val="false"/>
                <w:color w:val="000000"/>
                <w:sz w:val="20"/>
              </w:rPr>
              <w:t>3. Заңды тұлға құрылымдық бөлімшесі төлеген (төлеуге жататын) төлем көзінен салық салынатын табыстар бойынша өзінің осындай құрылымдық бөлімшесін төлем көзінен ұсталатын корпоративтік табыс салығы бойынша салық агенті деп өз шешімімен тануға құқылы.</w:t>
            </w:r>
          </w:p>
          <w:p>
            <w:pPr>
              <w:spacing w:after="20"/>
              <w:ind w:left="20"/>
              <w:jc w:val="both"/>
            </w:pPr>
            <w:r>
              <w:rPr>
                <w:rFonts w:ascii="Times New Roman"/>
                <w:b w:val="false"/>
                <w:i w:val="false"/>
                <w:color w:val="000000"/>
                <w:sz w:val="20"/>
              </w:rPr>
              <w:t>
</w:t>
            </w:r>
            <w:r>
              <w:rPr>
                <w:rFonts w:ascii="Times New Roman"/>
                <w:b/>
                <w:i w:val="false"/>
                <w:color w:val="000000"/>
                <w:sz w:val="20"/>
              </w:rPr>
              <w:t>Егер осы бапта өзгеше белгіленбесе, заңды тұлғаның шешімі немесе мұндай шешімнің күшін жою мұндай шешім қабылданған жылдан кейінгі жылдың 1 қаңтарынан бастап қолданысқа енгізіледі.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жаңадан құрылған құрылымдық бөлімше салық агенті деп танылған жағдайда, онда заңды тұлғаның мұндай тану туралы шешімі осы құрылымдық бөлімше құрылған күннен бастап немесе осы құрылымдық бөлімше құрылған жылдан кейінгі жылдың 1 қаңтарынан бастап қолданысқа енгізіледі. </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Қазақстан Республикасында тұрақты мекеме құрмастан қызметін жүзеге асыратын бейрезидент заңды тұлғаға төленетін (төлеуге жататын) табыстардан төлем көзінен ұсталатын корпоративтік табыс салығына қолданылмайды.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144-бапқа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6085" w:id="1998"/>
          <w:p>
            <w:pPr>
              <w:spacing w:after="0"/>
              <w:ind w:left="0"/>
              <w:jc w:val="both"/>
            </w:pPr>
            <w:r>
              <w:rPr>
                <w:rFonts w:ascii="Times New Roman"/>
                <w:b/>
                <w:i w:val="false"/>
                <w:color w:val="000000"/>
              </w:rPr>
              <w:t xml:space="preserve"> 144-1-бап. Қазақстан Республикасында тұрақты мекеме құрмастан қызметін жүзеге асыратын бейрезидент заңды тұлғалардың табыстарына салық салу тәртібі</w:t>
            </w:r>
          </w:p>
          <w:bookmarkEnd w:id="1998"/>
          <w:bookmarkStart w:name="z6340" w:id="1999"/>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Республикасында тұрақты мекеме құрмастан қызметін жүзеге асыратын бейрезидент заңды тұлғалардың осы Кодекстің 143-бабы 1-тармағының 2) тармақшасында белгіленген табыстарынан корпоративтік табыс салығын есептеу, ұстау және аудару, сондай-ақ салық есептілігін табыс ету осы Кодекстің 23-тарауында белгіленген тәртіппен жүргізіледі.</w:t>
            </w:r>
          </w:p>
          <w:bookmarkEnd w:id="199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Кодекс 144-1-баппен толықтырылды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433" w:id="2000"/>
          <w:p>
            <w:pPr>
              <w:spacing w:after="0"/>
              <w:ind w:left="0"/>
              <w:jc w:val="both"/>
            </w:pPr>
            <w:r>
              <w:rPr>
                <w:rFonts w:ascii="Times New Roman"/>
                <w:b/>
                <w:i w:val="false"/>
                <w:color w:val="000000"/>
              </w:rPr>
              <w:t xml:space="preserve"> 145-бап. Төлем көзінен ұсталатын корпоративтік табыс салығын аудару тәртiбi </w:t>
            </w:r>
          </w:p>
          <w:bookmarkEnd w:id="2000"/>
          <w:bookmarkStart w:name="z1434" w:id="2001"/>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Кодексте өзгеше көзделмесе, салық агенттерi төлем жүзеге асырылған ай аяқталғаннан кейiн күнтізбелік жиырма бес күннен кешiктiрмей, төлем көзiнен ұсталған корпоративтік табыс салығының сомасын аударуға мiндеттi. </w:t>
            </w:r>
          </w:p>
          <w:bookmarkEnd w:id="2001"/>
          <w:bookmarkStart w:name="z1435" w:id="2002"/>
          <w:p>
            <w:pPr>
              <w:spacing w:after="20"/>
              <w:ind w:left="20"/>
              <w:jc w:val="both"/>
            </w:pPr>
            <w:r>
              <w:rPr>
                <w:rFonts w:ascii="Times New Roman"/>
                <w:b w:val="false"/>
                <w:i w:val="false"/>
                <w:color w:val="000000"/>
                <w:sz w:val="20"/>
              </w:rPr>
              <w:t>
</w:t>
            </w:r>
            <w:r>
              <w:rPr>
                <w:rFonts w:ascii="Times New Roman"/>
                <w:b/>
                <w:i w:val="false"/>
                <w:color w:val="000000"/>
                <w:sz w:val="20"/>
              </w:rPr>
              <w:t xml:space="preserve">2. Төлем көзiнен ұсталған корпоративтік табыс салығының сомасын аудару салық агентi орналасқан жер бойынша жүзеге асырылады. </w:t>
            </w:r>
          </w:p>
          <w:bookmarkEnd w:id="2002"/>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Республикасында қызметiн тұрақты мекеме арқылы жүзеге асыратын бейрезидент заңды тұлға төлем көзiнен ұсталған корпоративтік табыс салығының сомасын бюджетке аударуды тұрақты мекеме орналасқан жер бойынша жүргiзедi. </w:t>
            </w:r>
          </w:p>
          <w:bookmarkStart w:name="z1436" w:id="2003"/>
          <w:p>
            <w:pPr>
              <w:spacing w:after="0"/>
              <w:ind w:left="0"/>
              <w:jc w:val="both"/>
            </w:pPr>
            <w:r>
              <w:rPr>
                <w:rFonts w:ascii="Times New Roman"/>
                <w:b/>
                <w:i w:val="false"/>
                <w:color w:val="000000"/>
              </w:rPr>
              <w:t xml:space="preserve"> 146-бап. Төлем көзiнен ұсталған корпоративтік табыс салығы жөнiндегi есеп-қисап </w:t>
            </w:r>
          </w:p>
          <w:bookmarkEnd w:id="2003"/>
          <w:bookmarkStart w:name="z1437" w:id="2004"/>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агенттерi төлем көзiнен ұсталған корпоративтік табыс салығының сомасы бойынша есеп-қисапты төлем жүргізілген тоқсаннан кейiнгi екінші айдың 15-інен кешiктiрмей табыс етуге мiндеттi. </w:t>
            </w:r>
          </w:p>
          <w:bookmarkEnd w:id="2004"/>
          <w:bookmarkStart w:name="z1438" w:id="2005"/>
          <w:p>
            <w:pPr>
              <w:spacing w:after="0"/>
              <w:ind w:left="0"/>
              <w:jc w:val="both"/>
            </w:pPr>
            <w:r>
              <w:rPr>
                <w:rFonts w:ascii="Times New Roman"/>
                <w:b/>
                <w:i w:val="false"/>
                <w:color w:val="000000"/>
              </w:rPr>
              <w:t xml:space="preserve"> 16-тарау. Салық мөлшерлемелері, салық кезеңі және салық</w:t>
            </w:r>
            <w:r>
              <w:br/>
            </w:r>
            <w:r>
              <w:rPr>
                <w:rFonts w:ascii="Times New Roman"/>
                <w:b/>
                <w:i w:val="false"/>
                <w:color w:val="000000"/>
              </w:rPr>
              <w:t>декларациясы</w:t>
            </w:r>
          </w:p>
          <w:bookmarkEnd w:id="2005"/>
          <w:bookmarkStart w:name="z1439" w:id="2006"/>
          <w:p>
            <w:pPr>
              <w:spacing w:after="0"/>
              <w:ind w:left="0"/>
              <w:jc w:val="both"/>
            </w:pPr>
            <w:r>
              <w:rPr>
                <w:rFonts w:ascii="Times New Roman"/>
                <w:b/>
                <w:i w:val="false"/>
                <w:color w:val="000000"/>
              </w:rPr>
              <w:t xml:space="preserve"> 147-бап. Салық мөлшерлемелері</w:t>
            </w:r>
          </w:p>
          <w:bookmarkEnd w:id="2006"/>
          <w:bookmarkStart w:name="z1440" w:id="2007"/>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баптың 2-тармағында өзгеше көзделмесе, салық төлеушiнiң осы Кодекстiң </w:t>
            </w:r>
            <w:r>
              <w:rPr>
                <w:rFonts w:ascii="Times New Roman"/>
                <w:b w:val="false"/>
                <w:i w:val="false"/>
                <w:color w:val="000000"/>
                <w:sz w:val="20"/>
              </w:rPr>
              <w:t>133-бабында</w:t>
            </w:r>
            <w:r>
              <w:rPr>
                <w:rFonts w:ascii="Times New Roman"/>
                <w:b/>
                <w:i w:val="false"/>
                <w:color w:val="000000"/>
                <w:sz w:val="20"/>
              </w:rPr>
              <w:t xml:space="preserve"> көзделген табыстар мен шығыстар сомасына және осы Кодекстiң </w:t>
            </w:r>
            <w:r>
              <w:rPr>
                <w:rFonts w:ascii="Times New Roman"/>
                <w:b w:val="false"/>
                <w:i w:val="false"/>
                <w:color w:val="000000"/>
                <w:sz w:val="20"/>
              </w:rPr>
              <w:t>137-бабында</w:t>
            </w:r>
            <w:r>
              <w:rPr>
                <w:rFonts w:ascii="Times New Roman"/>
                <w:b/>
                <w:i w:val="false"/>
                <w:color w:val="000000"/>
                <w:sz w:val="20"/>
              </w:rPr>
              <w:t xml:space="preserve"> белгiленген тәртiппен ауыстырылатын залалдары сомасына азайтылған салық салынатын табысы 20 пайыздық мөлшерлеме бойынша салық салуға жатады. </w:t>
            </w:r>
          </w:p>
          <w:bookmarkEnd w:id="2007"/>
          <w:bookmarkStart w:name="z1441" w:id="2008"/>
          <w:p>
            <w:pPr>
              <w:spacing w:after="20"/>
              <w:ind w:left="20"/>
              <w:jc w:val="both"/>
            </w:pPr>
            <w:r>
              <w:rPr>
                <w:rFonts w:ascii="Times New Roman"/>
                <w:b w:val="false"/>
                <w:i w:val="false"/>
                <w:color w:val="000000"/>
                <w:sz w:val="20"/>
              </w:rPr>
              <w:t>
</w:t>
            </w:r>
            <w:r>
              <w:rPr>
                <w:rFonts w:ascii="Times New Roman"/>
                <w:b/>
                <w:i w:val="false"/>
                <w:color w:val="000000"/>
                <w:sz w:val="20"/>
              </w:rPr>
              <w:t xml:space="preserve">2. Ауыл шаруашылығы өнімін, омарта шаруашылығы өнімін, акваөсіру (балық өсіру шаруашылығы) өнімін өндіруші заңды тұлғалардың осы Кодекстің </w:t>
            </w:r>
            <w:r>
              <w:rPr>
                <w:rFonts w:ascii="Times New Roman"/>
                <w:b w:val="false"/>
                <w:i w:val="false"/>
                <w:color w:val="000000"/>
                <w:sz w:val="20"/>
              </w:rPr>
              <w:t>133-бабында</w:t>
            </w:r>
            <w:r>
              <w:rPr>
                <w:rFonts w:ascii="Times New Roman"/>
                <w:b/>
                <w:i w:val="false"/>
                <w:color w:val="000000"/>
                <w:sz w:val="20"/>
              </w:rPr>
              <w:t xml:space="preserve"> көзделген табыстар мен шығыстар сомасына және осы Кодекстің </w:t>
            </w:r>
            <w:r>
              <w:rPr>
                <w:rFonts w:ascii="Times New Roman"/>
                <w:b w:val="false"/>
                <w:i w:val="false"/>
                <w:color w:val="000000"/>
                <w:sz w:val="20"/>
              </w:rPr>
              <w:t>137-бабында</w:t>
            </w:r>
            <w:r>
              <w:rPr>
                <w:rFonts w:ascii="Times New Roman"/>
                <w:b/>
                <w:i w:val="false"/>
                <w:color w:val="000000"/>
                <w:sz w:val="20"/>
              </w:rPr>
              <w:t xml:space="preserve"> белгіленген тәртіппен ауыстырылатын шығындар сомасына азайтылған салық салынатын табысы, егер мұндай табыс ауыл шаруашылығы өнімін, омарта шаруашылығы өнімін, акваөсіру (балық өсіру шаруашылығы) өнімін өндіру, сондай-ақ өзі өндірген аталған өнімді қайта өңдеу мен өткізу жөніндегі қызметті жүзеге асырудан алынса, 10 пайыздық мөлшерлеме бойынша салық салынуға жатады.</w:t>
            </w:r>
          </w:p>
          <w:bookmarkEnd w:id="2008"/>
          <w:bookmarkStart w:name="z7961" w:id="2009"/>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мақсаттары үшін ауыл шаруашылығы өнімін, омарта шаруашылығы өнімін, акваөсіру (балық өсіру шаруашылығы) өнімін өндіру, өзі өндірген аталған өнімді қайта өңдеу мен өткізу жөніндегі қызметті жүзеге асырудан алынған табыс деп ауыл шаруашылығы өнімін, омарта шаруашылығы өнімін, акваөсіру (балық өсіру шаруашылығы) өнімін өндіруші заңды тұлғаларға мынадай бағыттар бойынша берілген, оның ішінде бюджеттік субсидиялар танылады:</w:t>
            </w:r>
          </w:p>
          <w:bookmarkEnd w:id="2009"/>
          <w:bookmarkStart w:name="z7962" w:id="2010"/>
          <w:p>
            <w:pPr>
              <w:spacing w:after="20"/>
              <w:ind w:left="20"/>
              <w:jc w:val="both"/>
            </w:pPr>
            <w:r>
              <w:rPr>
                <w:rFonts w:ascii="Times New Roman"/>
                <w:b w:val="false"/>
                <w:i w:val="false"/>
                <w:color w:val="000000"/>
                <w:sz w:val="20"/>
              </w:rPr>
              <w:t>
</w:t>
            </w:r>
            <w:r>
              <w:rPr>
                <w:rFonts w:ascii="Times New Roman"/>
                <w:b/>
                <w:i w:val="false"/>
                <w:color w:val="000000"/>
                <w:sz w:val="20"/>
              </w:rPr>
              <w:t>1) агроөнеркәсіптік кешен субъектілері үшін ауыл шаруашылығы техникасы, технологиялық жабдық лизингі бойынша, сондай-ақ технологиялық жабдыққа арналған кредиттер бойынша сыйақы мөлшерлемелерін арзандату;</w:t>
            </w:r>
          </w:p>
          <w:bookmarkEnd w:id="2010"/>
          <w:bookmarkStart w:name="z7963" w:id="2011"/>
          <w:p>
            <w:pPr>
              <w:spacing w:after="20"/>
              <w:ind w:left="20"/>
              <w:jc w:val="both"/>
            </w:pPr>
            <w:r>
              <w:rPr>
                <w:rFonts w:ascii="Times New Roman"/>
                <w:b w:val="false"/>
                <w:i w:val="false"/>
                <w:color w:val="000000"/>
                <w:sz w:val="20"/>
              </w:rPr>
              <w:t>
</w:t>
            </w:r>
            <w:r>
              <w:rPr>
                <w:rFonts w:ascii="Times New Roman"/>
                <w:b/>
                <w:i w:val="false"/>
                <w:color w:val="000000"/>
                <w:sz w:val="20"/>
              </w:rPr>
              <w:t>2) өсiмдiктердің жоғары бағалы сорттары мен ауыл шаруашылығы малының, құстар мен балықтар тұқымдарының тектік қорларын сақтау және дамыту;</w:t>
            </w:r>
          </w:p>
          <w:bookmarkEnd w:id="2011"/>
          <w:bookmarkStart w:name="z7964" w:id="2012"/>
          <w:p>
            <w:pPr>
              <w:spacing w:after="20"/>
              <w:ind w:left="20"/>
              <w:jc w:val="both"/>
            </w:pPr>
            <w:r>
              <w:rPr>
                <w:rFonts w:ascii="Times New Roman"/>
                <w:b w:val="false"/>
                <w:i w:val="false"/>
                <w:color w:val="000000"/>
                <w:sz w:val="20"/>
              </w:rPr>
              <w:t>
</w:t>
            </w:r>
            <w:r>
              <w:rPr>
                <w:rFonts w:ascii="Times New Roman"/>
                <w:b/>
                <w:i w:val="false"/>
                <w:color w:val="000000"/>
                <w:sz w:val="20"/>
              </w:rPr>
              <w:t>3) тұқым шаруашылығын дамыту;</w:t>
            </w:r>
          </w:p>
          <w:bookmarkEnd w:id="2012"/>
          <w:bookmarkStart w:name="z7965" w:id="2013"/>
          <w:p>
            <w:pPr>
              <w:spacing w:after="20"/>
              <w:ind w:left="20"/>
              <w:jc w:val="both"/>
            </w:pPr>
            <w:r>
              <w:rPr>
                <w:rFonts w:ascii="Times New Roman"/>
                <w:b w:val="false"/>
                <w:i w:val="false"/>
                <w:color w:val="000000"/>
                <w:sz w:val="20"/>
              </w:rPr>
              <w:t>
</w:t>
            </w:r>
            <w:r>
              <w:rPr>
                <w:rFonts w:ascii="Times New Roman"/>
                <w:b/>
                <w:i w:val="false"/>
                <w:color w:val="000000"/>
                <w:sz w:val="20"/>
              </w:rPr>
              <w:t>4) мал шаруашылығының өнiмділігі мен өнiмiнің сапасын арттыру;</w:t>
            </w:r>
          </w:p>
          <w:bookmarkEnd w:id="2013"/>
          <w:bookmarkStart w:name="z7966" w:id="2014"/>
          <w:p>
            <w:pPr>
              <w:spacing w:after="20"/>
              <w:ind w:left="20"/>
              <w:jc w:val="both"/>
            </w:pPr>
            <w:r>
              <w:rPr>
                <w:rFonts w:ascii="Times New Roman"/>
                <w:b w:val="false"/>
                <w:i w:val="false"/>
                <w:color w:val="000000"/>
                <w:sz w:val="20"/>
              </w:rPr>
              <w:t>
</w:t>
            </w:r>
            <w:r>
              <w:rPr>
                <w:rFonts w:ascii="Times New Roman"/>
                <w:b/>
                <w:i w:val="false"/>
                <w:color w:val="000000"/>
                <w:sz w:val="20"/>
              </w:rPr>
              <w:t>5) акваөсіру (балық өсіру шаруашылығы) өнімділігін және өнімінің сапасын арттыру;</w:t>
            </w:r>
          </w:p>
          <w:bookmarkEnd w:id="2014"/>
          <w:bookmarkStart w:name="z7967" w:id="2015"/>
          <w:p>
            <w:pPr>
              <w:spacing w:after="20"/>
              <w:ind w:left="20"/>
              <w:jc w:val="both"/>
            </w:pPr>
            <w:r>
              <w:rPr>
                <w:rFonts w:ascii="Times New Roman"/>
                <w:b w:val="false"/>
                <w:i w:val="false"/>
                <w:color w:val="000000"/>
                <w:sz w:val="20"/>
              </w:rPr>
              <w:t>
</w:t>
            </w:r>
            <w:r>
              <w:rPr>
                <w:rFonts w:ascii="Times New Roman"/>
                <w:b/>
                <w:i w:val="false"/>
                <w:color w:val="000000"/>
                <w:sz w:val="20"/>
              </w:rPr>
              <w:t>6) басым дақылдар өндіруді субсидиялау арқылы өсiмдiк шаруашылығы өнiмiнiң шығымдылығы мен сапасын арттыру, жанар-жағармай материалдарының және көктемгi егіс пен егiн жинау жұмыстарын жүргiзуге қажеттi басқа да тауар-материалдық құндылықтардың құнын арзандату;</w:t>
            </w:r>
          </w:p>
          <w:bookmarkEnd w:id="2015"/>
          <w:bookmarkStart w:name="z7968" w:id="2016"/>
          <w:p>
            <w:pPr>
              <w:spacing w:after="20"/>
              <w:ind w:left="20"/>
              <w:jc w:val="both"/>
            </w:pPr>
            <w:r>
              <w:rPr>
                <w:rFonts w:ascii="Times New Roman"/>
                <w:b w:val="false"/>
                <w:i w:val="false"/>
                <w:color w:val="000000"/>
                <w:sz w:val="20"/>
              </w:rPr>
              <w:t>
</w:t>
            </w:r>
            <w:r>
              <w:rPr>
                <w:rFonts w:ascii="Times New Roman"/>
                <w:b/>
                <w:i w:val="false"/>
                <w:color w:val="000000"/>
                <w:sz w:val="20"/>
              </w:rPr>
              <w:t>7) отандық ауыл шаруашылығы тауарларын өндірушілерге тыңайтқыштардың (органикалық тыңайтқыштарды қоспағанда) құнын арзандату;</w:t>
            </w:r>
          </w:p>
          <w:bookmarkEnd w:id="2016"/>
          <w:bookmarkStart w:name="z7969" w:id="2017"/>
          <w:p>
            <w:pPr>
              <w:spacing w:after="20"/>
              <w:ind w:left="20"/>
              <w:jc w:val="both"/>
            </w:pPr>
            <w:r>
              <w:rPr>
                <w:rFonts w:ascii="Times New Roman"/>
                <w:b w:val="false"/>
                <w:i w:val="false"/>
                <w:color w:val="000000"/>
                <w:sz w:val="20"/>
              </w:rPr>
              <w:t>
</w:t>
            </w:r>
            <w:r>
              <w:rPr>
                <w:rFonts w:ascii="Times New Roman"/>
                <w:b/>
                <w:i w:val="false"/>
                <w:color w:val="000000"/>
                <w:sz w:val="20"/>
              </w:rPr>
              <w:t>8) өсімдіктерді қорғау мақсатында ауыл шаруашылығы тауарларын өндірушілерге ауыл шаруашылығы дақылдарын өңдеуге арналған гербицидтердің, биоагенттердің (энтомофагтардың) және биопрепараттардың құнын арзандату;</w:t>
            </w:r>
          </w:p>
          <w:bookmarkEnd w:id="2017"/>
          <w:bookmarkStart w:name="z7970" w:id="2018"/>
          <w:p>
            <w:pPr>
              <w:spacing w:after="20"/>
              <w:ind w:left="20"/>
              <w:jc w:val="both"/>
            </w:pPr>
            <w:r>
              <w:rPr>
                <w:rFonts w:ascii="Times New Roman"/>
                <w:b w:val="false"/>
                <w:i w:val="false"/>
                <w:color w:val="000000"/>
                <w:sz w:val="20"/>
              </w:rPr>
              <w:t>
</w:t>
            </w:r>
            <w:r>
              <w:rPr>
                <w:rFonts w:ascii="Times New Roman"/>
                <w:b/>
                <w:i w:val="false"/>
                <w:color w:val="000000"/>
                <w:sz w:val="20"/>
              </w:rPr>
              <w:t>9) асыл тұқымды мал шаруашылығын дамыту;</w:t>
            </w:r>
          </w:p>
          <w:bookmarkEnd w:id="2018"/>
          <w:bookmarkStart w:name="z7971" w:id="2019"/>
          <w:p>
            <w:pPr>
              <w:spacing w:after="20"/>
              <w:ind w:left="20"/>
              <w:jc w:val="both"/>
            </w:pPr>
            <w:r>
              <w:rPr>
                <w:rFonts w:ascii="Times New Roman"/>
                <w:b w:val="false"/>
                <w:i w:val="false"/>
                <w:color w:val="000000"/>
                <w:sz w:val="20"/>
              </w:rPr>
              <w:t>
</w:t>
            </w:r>
            <w:r>
              <w:rPr>
                <w:rFonts w:ascii="Times New Roman"/>
                <w:b/>
                <w:i w:val="false"/>
                <w:color w:val="000000"/>
                <w:sz w:val="20"/>
              </w:rPr>
              <w:t>10) жемiс-жидек дақылдарының және жүзiмнің көпжылдық көшеттерiн отырғызу және өсіру (оның ішінде қалпына келтіру);</w:t>
            </w:r>
          </w:p>
          <w:bookmarkEnd w:id="2019"/>
          <w:bookmarkStart w:name="z7972" w:id="2020"/>
          <w:p>
            <w:pPr>
              <w:spacing w:after="20"/>
              <w:ind w:left="20"/>
              <w:jc w:val="both"/>
            </w:pPr>
            <w:r>
              <w:rPr>
                <w:rFonts w:ascii="Times New Roman"/>
                <w:b w:val="false"/>
                <w:i w:val="false"/>
                <w:color w:val="000000"/>
                <w:sz w:val="20"/>
              </w:rPr>
              <w:t>
</w:t>
            </w:r>
            <w:r>
              <w:rPr>
                <w:rFonts w:ascii="Times New Roman"/>
                <w:b/>
                <w:i w:val="false"/>
                <w:color w:val="000000"/>
                <w:sz w:val="20"/>
              </w:rPr>
              <w:t>11) ауыл шаруашылығы дақылдарын қорғалған топырақта өсіру;</w:t>
            </w:r>
          </w:p>
          <w:bookmarkEnd w:id="2020"/>
          <w:bookmarkStart w:name="z7973" w:id="2021"/>
          <w:p>
            <w:pPr>
              <w:spacing w:after="20"/>
              <w:ind w:left="20"/>
              <w:jc w:val="both"/>
            </w:pPr>
            <w:r>
              <w:rPr>
                <w:rFonts w:ascii="Times New Roman"/>
                <w:b w:val="false"/>
                <w:i w:val="false"/>
                <w:color w:val="000000"/>
                <w:sz w:val="20"/>
              </w:rPr>
              <w:t>
</w:t>
            </w:r>
            <w:r>
              <w:rPr>
                <w:rFonts w:ascii="Times New Roman"/>
                <w:b/>
                <w:i w:val="false"/>
                <w:color w:val="000000"/>
                <w:sz w:val="20"/>
              </w:rPr>
              <w:t>12) ауыл шаруашылығы өнімін экспорттау кезінде көлік шығыстарына жұмсалатын шығындардың құнын арзандату.</w:t>
            </w:r>
          </w:p>
          <w:bookmarkEnd w:id="2021"/>
          <w:bookmarkStart w:name="z5019" w:id="2022"/>
          <w:p>
            <w:pPr>
              <w:spacing w:after="20"/>
              <w:ind w:left="20"/>
              <w:jc w:val="both"/>
            </w:pPr>
            <w:r>
              <w:rPr>
                <w:rFonts w:ascii="Times New Roman"/>
                <w:b w:val="false"/>
                <w:i w:val="false"/>
                <w:color w:val="000000"/>
                <w:sz w:val="20"/>
              </w:rPr>
              <w:t>
</w:t>
            </w:r>
            <w:r>
              <w:rPr>
                <w:rFonts w:ascii="Times New Roman"/>
                <w:b/>
                <w:i w:val="false"/>
                <w:color w:val="000000"/>
                <w:sz w:val="20"/>
              </w:rPr>
              <w:t>13) ауыл шаруашылығы өнімін өндіру үшін жаңа өндірістік қуаттарды құруға немесе жұмыс істеп тұрғандарын кеңейтуге бағытталған инвестициялық қаржы салу кезінде агроөнеркәсіптік кешен субъектісі шеккен шығыстардың бір бөлігін өтеу.</w:t>
            </w:r>
          </w:p>
          <w:bookmarkEnd w:id="2022"/>
          <w:bookmarkStart w:name="z1442" w:id="2023"/>
          <w:p>
            <w:pPr>
              <w:spacing w:after="20"/>
              <w:ind w:left="20"/>
              <w:jc w:val="both"/>
            </w:pPr>
            <w:r>
              <w:rPr>
                <w:rFonts w:ascii="Times New Roman"/>
                <w:b w:val="false"/>
                <w:i w:val="false"/>
                <w:color w:val="000000"/>
                <w:sz w:val="20"/>
              </w:rPr>
              <w:t>
</w:t>
            </w:r>
            <w:r>
              <w:rPr>
                <w:rFonts w:ascii="Times New Roman"/>
                <w:b/>
                <w:i w:val="false"/>
                <w:color w:val="000000"/>
                <w:sz w:val="20"/>
              </w:rPr>
              <w:t xml:space="preserve">3. Бейрезиденттердiң Қазақстан Республикасындағы көздерден алатын табыстарын қоспағанда, төлем көзiнен салық салынатын табыстар төлем көзiнен 15 пайыздық мөлшерлеме бойынша салық салуға жатады. </w:t>
            </w:r>
          </w:p>
          <w:bookmarkEnd w:id="2023"/>
          <w:bookmarkStart w:name="z1443" w:id="2024"/>
          <w:p>
            <w:pPr>
              <w:spacing w:after="20"/>
              <w:ind w:left="20"/>
              <w:jc w:val="both"/>
            </w:pPr>
            <w:r>
              <w:rPr>
                <w:rFonts w:ascii="Times New Roman"/>
                <w:b w:val="false"/>
                <w:i w:val="false"/>
                <w:color w:val="000000"/>
                <w:sz w:val="20"/>
              </w:rPr>
              <w:t>
</w:t>
            </w:r>
            <w:r>
              <w:rPr>
                <w:rFonts w:ascii="Times New Roman"/>
                <w:b/>
                <w:i w:val="false"/>
                <w:color w:val="000000"/>
                <w:sz w:val="20"/>
              </w:rPr>
              <w:t>4. Бейрезиденттердiң осы Кодекстің 192-бабы 1-тармағының 1) – 8), 10) – 29) тармақшаларында айқындалатын Қазақстан Республикасындағы көздерден алатын, осындай бейрезиденттердiң тұрақты мекемесiмен байланысты емес табыстарына, сондай-ақ осы Кодекстің 192-бабы 1-тармағының 9) тармақшасында көрсетілген табыстарға осы Кодекстiң 194-бабында белгiленген мөлшерлемелер бойынша салық салынады.</w:t>
            </w:r>
          </w:p>
          <w:bookmarkEnd w:id="2024"/>
          <w:bookmarkStart w:name="z1444" w:id="2025"/>
          <w:p>
            <w:pPr>
              <w:spacing w:after="20"/>
              <w:ind w:left="20"/>
              <w:jc w:val="both"/>
            </w:pPr>
            <w:r>
              <w:rPr>
                <w:rFonts w:ascii="Times New Roman"/>
                <w:b w:val="false"/>
                <w:i w:val="false"/>
                <w:color w:val="000000"/>
                <w:sz w:val="20"/>
              </w:rPr>
              <w:t>
</w:t>
            </w:r>
            <w:r>
              <w:rPr>
                <w:rFonts w:ascii="Times New Roman"/>
                <w:b/>
                <w:i w:val="false"/>
                <w:color w:val="000000"/>
                <w:sz w:val="20"/>
              </w:rPr>
              <w:t xml:space="preserve">5. Қазақстан Республикасында қызметiн тұрақты мекеме арқылы жүзеге асыратын бейрезидент заңды тұлғаның таза табысы корпоративтік табыс салығына қоса осы Кодекстiң </w:t>
            </w:r>
            <w:r>
              <w:rPr>
                <w:rFonts w:ascii="Times New Roman"/>
                <w:b w:val="false"/>
                <w:i w:val="false"/>
                <w:color w:val="000000"/>
                <w:sz w:val="20"/>
              </w:rPr>
              <w:t>199-бабында</w:t>
            </w:r>
            <w:r>
              <w:rPr>
                <w:rFonts w:ascii="Times New Roman"/>
                <w:b/>
                <w:i w:val="false"/>
                <w:color w:val="000000"/>
                <w:sz w:val="20"/>
              </w:rPr>
              <w:t xml:space="preserve"> белгiленген тәртiппен 15 пайыздық мөлшерлеме бойынша салық салуға жатады.</w:t>
            </w:r>
          </w:p>
          <w:bookmarkEnd w:id="202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147-бапқа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2010.11.26 </w:t>
            </w:r>
            <w:r>
              <w:rPr>
                <w:rFonts w:ascii="Times New Roman"/>
                <w:b w:val="false"/>
                <w:i w:val="false"/>
                <w:color w:val="000000"/>
                <w:sz w:val="20"/>
              </w:rPr>
              <w:t>№ 356-IV</w:t>
            </w:r>
            <w:r>
              <w:rPr>
                <w:rFonts w:ascii="Times New Roman"/>
                <w:b w:val="false"/>
                <w:i w:val="false"/>
                <w:color w:val="ff0000"/>
                <w:sz w:val="20"/>
              </w:rPr>
              <w:t xml:space="preserve"> (2011.01.01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(01.01.2009 бастап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(01.01.2009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445" w:id="2026"/>
          <w:p>
            <w:pPr>
              <w:spacing w:after="0"/>
              <w:ind w:left="0"/>
              <w:jc w:val="both"/>
            </w:pPr>
            <w:r>
              <w:rPr>
                <w:rFonts w:ascii="Times New Roman"/>
                <w:b/>
                <w:i w:val="false"/>
                <w:color w:val="000000"/>
              </w:rPr>
              <w:t xml:space="preserve"> 148-бап. Салық кезеңi </w:t>
            </w:r>
          </w:p>
          <w:bookmarkEnd w:id="2026"/>
          <w:bookmarkStart w:name="z1446" w:id="2027"/>
          <w:p>
            <w:pPr>
              <w:spacing w:after="20"/>
              <w:ind w:left="20"/>
              <w:jc w:val="both"/>
            </w:pPr>
            <w:r>
              <w:rPr>
                <w:rFonts w:ascii="Times New Roman"/>
                <w:b w:val="false"/>
                <w:i w:val="false"/>
                <w:color w:val="000000"/>
                <w:sz w:val="20"/>
              </w:rPr>
              <w:t>
</w:t>
            </w:r>
            <w:r>
              <w:rPr>
                <w:rFonts w:ascii="Times New Roman"/>
                <w:b/>
                <w:i w:val="false"/>
                <w:color w:val="000000"/>
                <w:sz w:val="20"/>
              </w:rPr>
              <w:t>1. Корпоративтік табыс салығы үшiн 1 қаңтар – 31 желтоқсан аралығындағы күнтізбелік жыл салық кезеңi болып табылады.</w:t>
            </w:r>
          </w:p>
          <w:bookmarkEnd w:id="2027"/>
          <w:bookmarkStart w:name="z1447" w:id="2028"/>
          <w:p>
            <w:pPr>
              <w:spacing w:after="20"/>
              <w:ind w:left="20"/>
              <w:jc w:val="both"/>
            </w:pPr>
            <w:r>
              <w:rPr>
                <w:rFonts w:ascii="Times New Roman"/>
                <w:b w:val="false"/>
                <w:i w:val="false"/>
                <w:color w:val="000000"/>
                <w:sz w:val="20"/>
              </w:rPr>
              <w:t>
</w:t>
            </w:r>
            <w:r>
              <w:rPr>
                <w:rFonts w:ascii="Times New Roman"/>
                <w:b/>
                <w:i w:val="false"/>
                <w:color w:val="000000"/>
                <w:sz w:val="20"/>
              </w:rPr>
              <w:t>2. Егер заңды тұлға күнтiзбелiк жыл басталғаннан кейiн құрылған болса, құрылған күнiнен бастап күнтiзбелiк жылдың соңына дейiнгi уақыт кезеңi ол үшiн бiрiншi салық кезеңi болып табылады.</w:t>
            </w:r>
          </w:p>
          <w:bookmarkEnd w:id="2028"/>
          <w:bookmarkStart w:name="z1448" w:id="2029"/>
          <w:p>
            <w:pPr>
              <w:spacing w:after="20"/>
              <w:ind w:left="20"/>
              <w:jc w:val="both"/>
            </w:pPr>
            <w:r>
              <w:rPr>
                <w:rFonts w:ascii="Times New Roman"/>
                <w:b w:val="false"/>
                <w:i w:val="false"/>
                <w:color w:val="000000"/>
                <w:sz w:val="20"/>
              </w:rPr>
              <w:t>
</w:t>
            </w:r>
            <w:r>
              <w:rPr>
                <w:rFonts w:ascii="Times New Roman"/>
                <w:b/>
                <w:i w:val="false"/>
                <w:color w:val="000000"/>
                <w:sz w:val="20"/>
              </w:rPr>
              <w:t>Бұл ретте заңды тұлғаның әділет органында мемлекеттік тiркелген күнi оның құрылған күнi болып есептеледі.</w:t>
            </w:r>
          </w:p>
          <w:bookmarkEnd w:id="2029"/>
          <w:bookmarkStart w:name="z1449" w:id="2030"/>
          <w:p>
            <w:pPr>
              <w:spacing w:after="20"/>
              <w:ind w:left="20"/>
              <w:jc w:val="both"/>
            </w:pPr>
            <w:r>
              <w:rPr>
                <w:rFonts w:ascii="Times New Roman"/>
                <w:b w:val="false"/>
                <w:i w:val="false"/>
                <w:color w:val="000000"/>
                <w:sz w:val="20"/>
              </w:rPr>
              <w:t>
</w:t>
            </w:r>
            <w:r>
              <w:rPr>
                <w:rFonts w:ascii="Times New Roman"/>
                <w:b/>
                <w:i w:val="false"/>
                <w:color w:val="000000"/>
                <w:sz w:val="20"/>
              </w:rPr>
              <w:t>3. Егер заңды тұлға күнтiзбелiк жылдың соңына дейiн таратылған, қайта ұйымдастырылған болса, жыл басталғаннан бастап тарату, қайта ұйымдастыру аяқталған күнге дейiнгi уақыт кезеңi ол үшiн соңғы салық кезеңi болып табылады.</w:t>
            </w:r>
          </w:p>
          <w:bookmarkEnd w:id="2030"/>
          <w:bookmarkStart w:name="z8198" w:id="2031"/>
          <w:p>
            <w:pPr>
              <w:spacing w:after="20"/>
              <w:ind w:left="20"/>
              <w:jc w:val="both"/>
            </w:pPr>
            <w:r>
              <w:rPr>
                <w:rFonts w:ascii="Times New Roman"/>
                <w:b w:val="false"/>
                <w:i w:val="false"/>
                <w:color w:val="000000"/>
                <w:sz w:val="20"/>
              </w:rPr>
              <w:t>
</w:t>
            </w:r>
            <w:r>
              <w:rPr>
                <w:rFonts w:ascii="Times New Roman"/>
                <w:b/>
                <w:i w:val="false"/>
                <w:color w:val="000000"/>
                <w:sz w:val="20"/>
              </w:rPr>
              <w:t>4. Егер күнтiзбелiк жыл басталғаннан кейiн құрылған заңды тұлға осы жылдың соңына дейiн таратылған, қайта ұйымдастырылған болса, құрылған күнiнен бастап тарату, қайта ұйымдастыру аяқталған күнге дейiнгi уақыт кезеңi ол үшiн салық кезеңi болып табылады.</w:t>
            </w:r>
          </w:p>
          <w:bookmarkEnd w:id="2031"/>
          <w:bookmarkStart w:name="z8199" w:id="2032"/>
          <w:p>
            <w:pPr>
              <w:spacing w:after="20"/>
              <w:ind w:left="20"/>
              <w:jc w:val="both"/>
            </w:pPr>
            <w:r>
              <w:rPr>
                <w:rFonts w:ascii="Times New Roman"/>
                <w:b w:val="false"/>
                <w:i w:val="false"/>
                <w:color w:val="000000"/>
                <w:sz w:val="20"/>
              </w:rPr>
              <w:t>
</w:t>
            </w:r>
            <w:r>
              <w:rPr>
                <w:rFonts w:ascii="Times New Roman"/>
                <w:b/>
                <w:i w:val="false"/>
                <w:color w:val="000000"/>
                <w:sz w:val="20"/>
              </w:rPr>
              <w:t>5. Егер заңды тұлға күнтізбелік жыл ішінде қызметін шағын бизнес субъектілеріне арналған арнаулы салық режимінде және жалпы белгіленген тәртіппен жүзеге асырған болса, шағын бизнес субъектілеріне арналған арнаулы салық режимінде қызметін жүзеге асырған уақыт кезеңі салық кезеңіне енгізілмейді.</w:t>
            </w:r>
          </w:p>
          <w:bookmarkEnd w:id="203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148-бап жаңа редакцияда - ҚР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450" w:id="2033"/>
          <w:p>
            <w:pPr>
              <w:spacing w:after="0"/>
              <w:ind w:left="0"/>
              <w:jc w:val="both"/>
            </w:pPr>
            <w:r>
              <w:rPr>
                <w:rFonts w:ascii="Times New Roman"/>
                <w:b/>
                <w:i w:val="false"/>
                <w:color w:val="000000"/>
              </w:rPr>
              <w:t xml:space="preserve"> 149-бап. Салық декларациясы </w:t>
            </w:r>
          </w:p>
          <w:bookmarkEnd w:id="2033"/>
          <w:bookmarkStart w:name="z1451" w:id="2034"/>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Республикасындағы көздерден тек қана төлем көзiнен салық салуға жататын табыстар алатын және Қазақстан Республикасында қызметiн тұрақты мекеме арқылы жүзеге асырмайтын бейрезиденттi қоспағанда, корпоративтік табыс салығын төлеушi, егер осы бапта өзгеше белгіленбесе, корпоративтік табыс салығы бойынша декларацияны орналасқан жеріндегі салық органына есептiк салық кезеңiнен кейiнгi жылдың 31 наурызынан кешiктiрмей табыс етедi. </w:t>
            </w:r>
          </w:p>
          <w:bookmarkEnd w:id="2034"/>
          <w:bookmarkStart w:name="z1452" w:id="2035"/>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(2012.01.01 бастап қолданысқа енгізіледі) Заңымен.</w:t>
            </w:r>
          </w:p>
          <w:bookmarkEnd w:id="2035"/>
          <w:bookmarkStart w:name="z1453" w:id="2036"/>
          <w:p>
            <w:pPr>
              <w:spacing w:after="20"/>
              <w:ind w:left="20"/>
              <w:jc w:val="both"/>
            </w:pPr>
            <w:r>
              <w:rPr>
                <w:rFonts w:ascii="Times New Roman"/>
                <w:b w:val="false"/>
                <w:i w:val="false"/>
                <w:color w:val="000000"/>
                <w:sz w:val="20"/>
              </w:rPr>
              <w:t>
</w:t>
            </w:r>
            <w:r>
              <w:rPr>
                <w:rFonts w:ascii="Times New Roman"/>
                <w:b/>
                <w:i w:val="false"/>
                <w:color w:val="000000"/>
                <w:sz w:val="20"/>
              </w:rPr>
              <w:t xml:space="preserve">3. Корпоративтік табыс салығы бойынша декларация салық салу объектiлерi және (немесе) салық салумен байланысты объектiлер туралы ақпаратты ашып көрсету жөнiндегi декларациядан және оған қосымшалардан тұрады. </w:t>
            </w:r>
          </w:p>
          <w:bookmarkEnd w:id="2036"/>
          <w:bookmarkStart w:name="z1454" w:id="2037"/>
          <w:p>
            <w:pPr>
              <w:spacing w:after="20"/>
              <w:ind w:left="20"/>
              <w:jc w:val="both"/>
            </w:pPr>
            <w:r>
              <w:rPr>
                <w:rFonts w:ascii="Times New Roman"/>
                <w:b w:val="false"/>
                <w:i w:val="false"/>
                <w:color w:val="000000"/>
                <w:sz w:val="20"/>
              </w:rPr>
              <w:t>
</w:t>
            </w:r>
            <w:r>
              <w:rPr>
                <w:rFonts w:ascii="Times New Roman"/>
                <w:b/>
                <w:i w:val="false"/>
                <w:color w:val="000000"/>
                <w:sz w:val="20"/>
              </w:rPr>
              <w:t xml:space="preserve">4. Оңайлатылған декларацияның негізінде шағын бизнес субъектілеріне арналған арнаулы салық режимін қолданатын заңды тұлға осы Кодекстің 427-бабының </w:t>
            </w:r>
            <w:r>
              <w:rPr>
                <w:rFonts w:ascii="Times New Roman"/>
                <w:b w:val="false"/>
                <w:i w:val="false"/>
                <w:color w:val="000000"/>
                <w:sz w:val="20"/>
              </w:rPr>
              <w:t>3</w:t>
            </w:r>
            <w:r>
              <w:rPr>
                <w:rFonts w:ascii="Times New Roman"/>
                <w:b/>
                <w:i w:val="false"/>
                <w:color w:val="000000"/>
                <w:sz w:val="20"/>
              </w:rPr>
              <w:t xml:space="preserve"> және </w:t>
            </w:r>
            <w:r>
              <w:rPr>
                <w:rFonts w:ascii="Times New Roman"/>
                <w:b w:val="false"/>
                <w:i w:val="false"/>
                <w:color w:val="000000"/>
                <w:sz w:val="20"/>
              </w:rPr>
              <w:t>4-тармақтарына</w:t>
            </w:r>
            <w:r>
              <w:rPr>
                <w:rFonts w:ascii="Times New Roman"/>
                <w:b/>
                <w:i w:val="false"/>
                <w:color w:val="000000"/>
                <w:sz w:val="20"/>
              </w:rPr>
              <w:t xml:space="preserve"> сәйкес салық салынатын табыстар бойынша корпоративтік табыс салығы жөніндегі декларацияны табыс етпейді.</w:t>
            </w:r>
          </w:p>
          <w:bookmarkEnd w:id="203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149-бапқа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(01.01.2013 бастап қолданысқа енгізіледі) Заңдарымен.</w:t>
            </w:r>
            <w:r>
              <w:br/>
            </w:r>
            <w:r>
              <w:rPr>
                <w:rFonts w:ascii="Times New Roman"/>
                <w:b w:val="false"/>
                <w:i w:val="false"/>
                <w:color w:val="000000"/>
                <w:sz w:val="20"/>
              </w:rPr>
              <w:t>
</w:t>
            </w:r>
          </w:p>
          <w:bookmarkStart w:name="z1455" w:id="2038"/>
          <w:p>
            <w:pPr>
              <w:spacing w:after="0"/>
              <w:ind w:left="0"/>
              <w:jc w:val="both"/>
            </w:pPr>
            <w:r>
              <w:rPr>
                <w:rFonts w:ascii="Times New Roman"/>
                <w:b/>
                <w:i w:val="false"/>
                <w:color w:val="000000"/>
              </w:rPr>
              <w:t xml:space="preserve"> 5-БӨЛІМ. Арнайы экономикалық аймақтардың аумағында қызметін</w:t>
            </w:r>
            <w:r>
              <w:br/>
            </w:r>
            <w:r>
              <w:rPr>
                <w:rFonts w:ascii="Times New Roman"/>
                <w:b/>
                <w:i w:val="false"/>
                <w:color w:val="000000"/>
              </w:rPr>
              <w:t>жүзеге асыратын ұйымдарға және басым инвестициялық</w:t>
            </w:r>
            <w:r>
              <w:br/>
            </w:r>
            <w:r>
              <w:rPr>
                <w:rFonts w:ascii="Times New Roman"/>
                <w:b/>
                <w:i w:val="false"/>
                <w:color w:val="000000"/>
              </w:rPr>
              <w:t>жобаны іске асыратын ұйымға салық салу</w:t>
            </w:r>
          </w:p>
          <w:bookmarkEnd w:id="2038"/>
          <w:p>
            <w:pPr>
              <w:spacing w:after="20"/>
              <w:ind w:left="20"/>
              <w:jc w:val="both"/>
            </w:pPr>
            <w:r>
              <w:rPr>
                <w:rFonts w:ascii="Times New Roman"/>
                <w:b w:val="false"/>
                <w:i w:val="false"/>
                <w:color w:val="ff0000"/>
                <w:sz w:val="20"/>
              </w:rPr>
              <w:t xml:space="preserve">
Ескерту. 5-бөлімнің тақырыбы жаңа редакцияда - ҚР 17.11.2015 </w:t>
            </w:r>
            <w:r>
              <w:rPr>
                <w:rFonts w:ascii="Times New Roman"/>
                <w:b w:val="false"/>
                <w:i w:val="false"/>
                <w:color w:val="ff0000"/>
                <w:sz w:val="20"/>
              </w:rPr>
              <w:t>№ 407-V</w:t>
            </w:r>
            <w:r>
              <w:rPr>
                <w:rFonts w:ascii="Times New Roman"/>
                <w:b w:val="false"/>
                <w:i w:val="false"/>
                <w:color w:val="ff0000"/>
                <w:sz w:val="20"/>
              </w:rPr>
              <w:t xml:space="preserve"> Заңымен (алғашқы ресми жарияланған күнінен кейін күнтізбелік он күн өткен соң қолданысқа енгізіледі).</w:t>
            </w:r>
          </w:p>
          <w:bookmarkStart w:name="z1456" w:id="2039"/>
          <w:p>
            <w:pPr>
              <w:spacing w:after="0"/>
              <w:ind w:left="0"/>
              <w:jc w:val="both"/>
            </w:pPr>
            <w:r>
              <w:rPr>
                <w:rFonts w:ascii="Times New Roman"/>
                <w:b/>
                <w:i w:val="false"/>
                <w:color w:val="000000"/>
              </w:rPr>
              <w:t xml:space="preserve">  17-тарау. АРНАЙЫ ЭКОНОМИКАЛЫҚ АЙМАҚТАРДЫҢ АУМАҚТАРЫНДА</w:t>
            </w:r>
            <w:r>
              <w:br/>
            </w:r>
            <w:r>
              <w:rPr>
                <w:rFonts w:ascii="Times New Roman"/>
                <w:b/>
                <w:i w:val="false"/>
                <w:color w:val="000000"/>
              </w:rPr>
              <w:t>ҚЫЗМЕТIН ЖҮЗЕГЕ АСЫРАТЫН ҰЙЫМДАРҒА САЛЫҚ САЛУ</w:t>
            </w:r>
          </w:p>
          <w:bookmarkEnd w:id="2039"/>
          <w:bookmarkStart w:name="z1457" w:id="2040"/>
          <w:p>
            <w:pPr>
              <w:spacing w:after="0"/>
              <w:ind w:left="0"/>
              <w:jc w:val="both"/>
            </w:pPr>
            <w:r>
              <w:rPr>
                <w:rFonts w:ascii="Times New Roman"/>
                <w:b/>
                <w:i w:val="false"/>
                <w:color w:val="000000"/>
              </w:rPr>
              <w:t xml:space="preserve"> 150-бап. Жалпы ережелер </w:t>
            </w:r>
          </w:p>
          <w:bookmarkEnd w:id="2040"/>
          <w:bookmarkStart w:name="z1458" w:id="2041"/>
          <w:p>
            <w:pPr>
              <w:spacing w:after="20"/>
              <w:ind w:left="20"/>
              <w:jc w:val="both"/>
            </w:pPr>
            <w:r>
              <w:rPr>
                <w:rFonts w:ascii="Times New Roman"/>
                <w:b w:val="false"/>
                <w:i w:val="false"/>
                <w:color w:val="000000"/>
                <w:sz w:val="20"/>
              </w:rPr>
              <w:t>
</w:t>
            </w:r>
            <w:r>
              <w:rPr>
                <w:rFonts w:ascii="Times New Roman"/>
                <w:b/>
                <w:i w:val="false"/>
                <w:color w:val="000000"/>
                <w:sz w:val="20"/>
              </w:rPr>
              <w:t>1. Бір мезгілде мынадай шарттарға сәйкес келетін заңды тұлға:</w:t>
            </w:r>
          </w:p>
          <w:bookmarkEnd w:id="2041"/>
          <w:bookmarkStart w:name="z1459" w:id="2042"/>
          <w:p>
            <w:pPr>
              <w:spacing w:after="20"/>
              <w:ind w:left="20"/>
              <w:jc w:val="both"/>
            </w:pPr>
            <w:r>
              <w:rPr>
                <w:rFonts w:ascii="Times New Roman"/>
                <w:b w:val="false"/>
                <w:i w:val="false"/>
                <w:color w:val="000000"/>
                <w:sz w:val="20"/>
              </w:rPr>
              <w:t>
</w:t>
            </w:r>
            <w:r>
              <w:rPr>
                <w:rFonts w:ascii="Times New Roman"/>
                <w:b/>
                <w:i w:val="false"/>
                <w:color w:val="000000"/>
                <w:sz w:val="20"/>
              </w:rPr>
              <w:t>1) заңды тұлға орналасқан жері бойынша арнайы экономикалық аймақ аумағындағы салық органында салық төлеуші ретінде тіркелсе немесе оны арнайы экономикалық аймақ аумағында салық органы болған кезде – ондай салық органында жер салығы, мүлік салығы немесе жер учаскесін пайдаланғаны үшін төлемақы салынатын объектінің орналасқан жері бойынша тіркеу есебіне қою жүзеге асырылса, не заңды тұлға арнайы экономикалық аймақ аумағында салық органы болмаған кезде – құзыретіне арнайы экономикалық аймақ аумағы кіретін салық органының аумақтық бөлімшесінде орналасқан жері бойынша салық төлеуші ретінде тіркелсе;</w:t>
            </w:r>
          </w:p>
          <w:bookmarkEnd w:id="2042"/>
          <w:bookmarkStart w:name="z1460" w:id="2043"/>
          <w:p>
            <w:pPr>
              <w:spacing w:after="20"/>
              <w:ind w:left="20"/>
              <w:jc w:val="both"/>
            </w:pPr>
            <w:r>
              <w:rPr>
                <w:rFonts w:ascii="Times New Roman"/>
                <w:b w:val="false"/>
                <w:i w:val="false"/>
                <w:color w:val="000000"/>
                <w:sz w:val="20"/>
              </w:rPr>
              <w:t>
</w:t>
            </w:r>
            <w:r>
              <w:rPr>
                <w:rFonts w:ascii="Times New Roman"/>
                <w:b/>
                <w:i w:val="false"/>
                <w:color w:val="000000"/>
                <w:sz w:val="20"/>
              </w:rPr>
              <w:t>2) заңды тұлға Қазақстан Республикасының арнайы экономикалық аймақтар туралы заңнамасына сәйкес арнайы экономикалық аймақтың қатысушысы болып табылса;</w:t>
            </w:r>
          </w:p>
          <w:bookmarkEnd w:id="2043"/>
          <w:bookmarkStart w:name="z1461" w:id="2044"/>
          <w:p>
            <w:pPr>
              <w:spacing w:after="20"/>
              <w:ind w:left="20"/>
              <w:jc w:val="both"/>
            </w:pPr>
            <w:r>
              <w:rPr>
                <w:rFonts w:ascii="Times New Roman"/>
                <w:b w:val="false"/>
                <w:i w:val="false"/>
                <w:color w:val="000000"/>
                <w:sz w:val="20"/>
              </w:rPr>
              <w:t>
</w:t>
            </w:r>
            <w:r>
              <w:rPr>
                <w:rFonts w:ascii="Times New Roman"/>
                <w:b/>
                <w:i w:val="false"/>
                <w:color w:val="000000"/>
                <w:sz w:val="20"/>
              </w:rPr>
              <w:t>3) заңды тұлғаның арнайы экономикалық аймақтың аумағынан тысқары жерлерде құрылымдық бөлiмшелерi жоқ болса;</w:t>
            </w:r>
          </w:p>
          <w:bookmarkEnd w:id="2044"/>
          <w:bookmarkStart w:name="z1462" w:id="2045"/>
          <w:p>
            <w:pPr>
              <w:spacing w:after="20"/>
              <w:ind w:left="20"/>
              <w:jc w:val="both"/>
            </w:pPr>
            <w:r>
              <w:rPr>
                <w:rFonts w:ascii="Times New Roman"/>
                <w:b w:val="false"/>
                <w:i w:val="false"/>
                <w:color w:val="000000"/>
                <w:sz w:val="20"/>
              </w:rPr>
              <w:t>
</w:t>
            </w:r>
            <w:r>
              <w:rPr>
                <w:rFonts w:ascii="Times New Roman"/>
                <w:b/>
                <w:i w:val="false"/>
                <w:color w:val="000000"/>
                <w:sz w:val="20"/>
              </w:rPr>
              <w:t>4) "Инновациялық технологиялар паркі" арнайы экономикалық аймағының қатысушысы болып табылатын заңды тұлға үшін мынадай шарттар сақталған жағдайда, жылдық жиынтық табысының кемiнде 70 пайызын өзi өндiрген тауарларды, жұмыстарды, көрсетілетін қызметтерді өткiзуден алынуға жататын (алынған) табыстар құраса:</w:t>
            </w:r>
          </w:p>
          <w:bookmarkEnd w:id="2045"/>
          <w:bookmarkStart w:name="z7092" w:id="2046"/>
          <w:p>
            <w:pPr>
              <w:spacing w:after="20"/>
              <w:ind w:left="20"/>
              <w:jc w:val="both"/>
            </w:pPr>
            <w:r>
              <w:rPr>
                <w:rFonts w:ascii="Times New Roman"/>
                <w:b w:val="false"/>
                <w:i w:val="false"/>
                <w:color w:val="000000"/>
                <w:sz w:val="20"/>
              </w:rPr>
              <w:t>
</w:t>
            </w:r>
            <w:r>
              <w:rPr>
                <w:rFonts w:ascii="Times New Roman"/>
                <w:b/>
                <w:i w:val="false"/>
                <w:color w:val="000000"/>
                <w:sz w:val="20"/>
              </w:rPr>
              <w:t>өткізілген тауарлар, жұмыстар, көрсетілетін қызметтер осы Кодекстiң 151-4-бабында көзделген қызмет түрлерiн жүзеге асыру нәтижелері болып табылса;</w:t>
            </w:r>
          </w:p>
          <w:bookmarkEnd w:id="2046"/>
          <w:bookmarkStart w:name="z7093" w:id="2047"/>
          <w:p>
            <w:pPr>
              <w:spacing w:after="20"/>
              <w:ind w:left="20"/>
              <w:jc w:val="both"/>
            </w:pPr>
            <w:r>
              <w:rPr>
                <w:rFonts w:ascii="Times New Roman"/>
                <w:b w:val="false"/>
                <w:i w:val="false"/>
                <w:color w:val="000000"/>
                <w:sz w:val="20"/>
              </w:rPr>
              <w:t>
</w:t>
            </w:r>
            <w:r>
              <w:rPr>
                <w:rFonts w:ascii="Times New Roman"/>
                <w:b/>
                <w:i w:val="false"/>
                <w:color w:val="000000"/>
                <w:sz w:val="20"/>
              </w:rPr>
              <w:t>тауарларды өндіру мен өткізуді, жұмыстарды орындауды, қызметтер көрсетуді "Инновациялық технологиялар паркі" арнайы экономикалық аймақтың қатысушысы жүзеге асырса;</w:t>
            </w:r>
          </w:p>
          <w:bookmarkEnd w:id="2047"/>
          <w:bookmarkStart w:name="z7094" w:id="2048"/>
          <w:p>
            <w:pPr>
              <w:spacing w:after="20"/>
              <w:ind w:left="20"/>
              <w:jc w:val="both"/>
            </w:pPr>
            <w:r>
              <w:rPr>
                <w:rFonts w:ascii="Times New Roman"/>
                <w:b w:val="false"/>
                <w:i w:val="false"/>
                <w:color w:val="000000"/>
                <w:sz w:val="20"/>
              </w:rPr>
              <w:t>
</w:t>
            </w:r>
            <w:r>
              <w:rPr>
                <w:rFonts w:ascii="Times New Roman"/>
                <w:b/>
                <w:i w:val="false"/>
                <w:color w:val="000000"/>
                <w:sz w:val="20"/>
              </w:rPr>
              <w:t>5) "Инновациялық технологиялар паркі" арнайы экономикалық аймағынан басқа арнайы экономикалық аймақтың қатысушысы болып табылатын заңды тұлға үшін мынадай шарттар сақталған жағдайда, - заңды тұлғаның жылдық жиынтық табысының кемiнде 90 пайызын өзi өндiрген тауарларды, жұмыстарды, көрсетілетін қызметтерді өткiзуден алынуға жататын (алынған) табыстар құраса:</w:t>
            </w:r>
          </w:p>
          <w:bookmarkEnd w:id="2048"/>
          <w:bookmarkStart w:name="z7095" w:id="2049"/>
          <w:p>
            <w:pPr>
              <w:spacing w:after="20"/>
              <w:ind w:left="20"/>
              <w:jc w:val="both"/>
            </w:pPr>
            <w:r>
              <w:rPr>
                <w:rFonts w:ascii="Times New Roman"/>
                <w:b w:val="false"/>
                <w:i w:val="false"/>
                <w:color w:val="000000"/>
                <w:sz w:val="20"/>
              </w:rPr>
              <w:t>
</w:t>
            </w:r>
            <w:r>
              <w:rPr>
                <w:rFonts w:ascii="Times New Roman"/>
                <w:b/>
                <w:i w:val="false"/>
                <w:color w:val="000000"/>
                <w:sz w:val="20"/>
              </w:rPr>
              <w:t>өткізілген тауарлар, жұмыстар, көрсетілетін қызметтер арнайы экономикалық аймақ қатысушысының арнайы экономикалық аймақ құру мақсаттарына сәйкес келетін қызмет түрлерiн жүзеге асыру нәтижелері болып табылса;</w:t>
            </w:r>
          </w:p>
          <w:bookmarkEnd w:id="2049"/>
          <w:bookmarkStart w:name="z7096" w:id="2050"/>
          <w:p>
            <w:pPr>
              <w:spacing w:after="20"/>
              <w:ind w:left="20"/>
              <w:jc w:val="both"/>
            </w:pPr>
            <w:r>
              <w:rPr>
                <w:rFonts w:ascii="Times New Roman"/>
                <w:b w:val="false"/>
                <w:i w:val="false"/>
                <w:color w:val="000000"/>
                <w:sz w:val="20"/>
              </w:rPr>
              <w:t>
</w:t>
            </w:r>
            <w:r>
              <w:rPr>
                <w:rFonts w:ascii="Times New Roman"/>
                <w:b/>
                <w:i w:val="false"/>
                <w:color w:val="000000"/>
                <w:sz w:val="20"/>
              </w:rPr>
              <w:t>тауарларды өндіру мен өткізуді, жұмыстарды орындауды, қызметтер көрсетуді арнайы экономикалық аймақтың қатысушысы жүзеге асырса, ол осы баптың қолданылу мақсаттары үшін қызметін арнайы экономикалық аймақтың аумағында жүзеге асыратын ұйым болып табылады.</w:t>
            </w:r>
          </w:p>
          <w:bookmarkEnd w:id="2050"/>
          <w:bookmarkStart w:name="z7097" w:id="2051"/>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тармақтың бірінші бөлігінің 4) және 5) тармақшаларында көрсетiлген тауарлардың, жұмыстардың, көрсетiлетiн қызметтердiң тiзбесiн Қазақстан Республикасының Үкiметi </w:t>
            </w:r>
            <w:r>
              <w:rPr>
                <w:rFonts w:ascii="Times New Roman"/>
                <w:b/>
                <w:i w:val="false"/>
                <w:color w:val="000000"/>
                <w:sz w:val="20"/>
              </w:rPr>
              <w:t>айқындайды</w:t>
            </w:r>
            <w:r>
              <w:rPr>
                <w:rFonts w:ascii="Times New Roman"/>
                <w:b/>
                <w:i w:val="false"/>
                <w:color w:val="000000"/>
                <w:sz w:val="20"/>
              </w:rPr>
              <w:t>.</w:t>
            </w:r>
          </w:p>
          <w:bookmarkEnd w:id="2051"/>
          <w:bookmarkStart w:name="z4860" w:id="2052"/>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w:t>
            </w:r>
            <w:r>
              <w:rPr>
                <w:rFonts w:ascii="Times New Roman"/>
                <w:b w:val="false"/>
                <w:i w:val="false"/>
                <w:color w:val="000000"/>
                <w:sz w:val="20"/>
              </w:rPr>
              <w:t>151-1</w:t>
            </w:r>
            <w:r>
              <w:rPr>
                <w:rFonts w:ascii="Times New Roman"/>
                <w:b/>
                <w:i w:val="false"/>
                <w:color w:val="000000"/>
                <w:sz w:val="20"/>
              </w:rPr>
              <w:t xml:space="preserve"> – </w:t>
            </w:r>
            <w:r>
              <w:rPr>
                <w:rFonts w:ascii="Times New Roman"/>
                <w:b w:val="false"/>
                <w:i w:val="false"/>
                <w:color w:val="000000"/>
                <w:sz w:val="20"/>
              </w:rPr>
              <w:t>151-10-баптарында</w:t>
            </w:r>
            <w:r>
              <w:rPr>
                <w:rFonts w:ascii="Times New Roman"/>
                <w:b/>
                <w:i w:val="false"/>
                <w:color w:val="000000"/>
                <w:sz w:val="20"/>
              </w:rPr>
              <w:t xml:space="preserve"> көрсетілген экономикалық қызмет түрлері бойынша қызметтің басым түрлерінің </w:t>
            </w:r>
            <w:r>
              <w:rPr>
                <w:rFonts w:ascii="Times New Roman"/>
                <w:b/>
                <w:i w:val="false"/>
                <w:color w:val="000000"/>
                <w:sz w:val="20"/>
              </w:rPr>
              <w:t>тізбесін</w:t>
            </w:r>
            <w:r>
              <w:rPr>
                <w:rFonts w:ascii="Times New Roman"/>
                <w:b/>
                <w:i w:val="false"/>
                <w:color w:val="000000"/>
                <w:sz w:val="20"/>
              </w:rPr>
              <w:t xml:space="preserve"> және құрылысы қызметтің осы түрлерін жүзеге асыруға арналған объектілердің </w:t>
            </w:r>
            <w:r>
              <w:rPr>
                <w:rFonts w:ascii="Times New Roman"/>
                <w:b/>
                <w:i w:val="false"/>
                <w:color w:val="000000"/>
                <w:sz w:val="20"/>
              </w:rPr>
              <w:t>тізбесін</w:t>
            </w:r>
            <w:r>
              <w:rPr>
                <w:rFonts w:ascii="Times New Roman"/>
                <w:b/>
                <w:i w:val="false"/>
                <w:color w:val="000000"/>
                <w:sz w:val="20"/>
              </w:rPr>
              <w:t xml:space="preserve">, сондай-ақ қызметтің басым түрлері мен құрылыс объектілерін көрсетілген тізбелерге енгізу тәртібін Қазақстан Республикасының Үкіметі </w:t>
            </w:r>
            <w:r>
              <w:rPr>
                <w:rFonts w:ascii="Times New Roman"/>
                <w:b/>
                <w:i w:val="false"/>
                <w:color w:val="000000"/>
                <w:sz w:val="20"/>
              </w:rPr>
              <w:t>айқындайды</w:t>
            </w:r>
            <w:r>
              <w:rPr>
                <w:rFonts w:ascii="Times New Roman"/>
                <w:b/>
                <w:i w:val="false"/>
                <w:color w:val="000000"/>
                <w:sz w:val="20"/>
              </w:rPr>
              <w:t>.</w:t>
            </w:r>
          </w:p>
          <w:bookmarkEnd w:id="2052"/>
          <w:p>
            <w:pPr>
              <w:spacing w:after="20"/>
              <w:ind w:left="20"/>
              <w:jc w:val="both"/>
            </w:pPr>
            <w:r>
              <w:rPr>
                <w:rFonts w:ascii="Times New Roman"/>
                <w:b w:val="false"/>
                <w:i w:val="false"/>
                <w:color w:val="000000"/>
                <w:sz w:val="20"/>
              </w:rPr>
              <w:t>
</w:t>
            </w:r>
            <w:r>
              <w:rPr>
                <w:rFonts w:ascii="Times New Roman"/>
                <w:b/>
                <w:i w:val="false"/>
                <w:color w:val="000000"/>
                <w:sz w:val="20"/>
              </w:rPr>
              <w:t>Қызметтің басым түрлерін айқындау техникалық реттеу саласындағы уәкілетті мемлекеттік орган бекіткен, экономикалық қызмет түрлерінің жалпы сыныптауышына және экономикалық қызмет түрлері бойынша өнім сыныптауышына сәйкес жүзеге асырылады.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2. 01.01.2018 дейін қолданыста болды - ҚР 2008.12.10 </w:t>
            </w:r>
            <w:r>
              <w:rPr>
                <w:rFonts w:ascii="Times New Roman"/>
                <w:b w:val="false"/>
                <w:i w:val="false"/>
                <w:color w:val="000000"/>
                <w:sz w:val="20"/>
              </w:rPr>
              <w:t>№ 100-IV</w:t>
            </w:r>
            <w:r>
              <w:rPr>
                <w:rFonts w:ascii="Times New Roman"/>
                <w:b w:val="false"/>
                <w:i w:val="false"/>
                <w:color w:val="ff0000"/>
                <w:sz w:val="20"/>
              </w:rPr>
              <w:t xml:space="preserve">Заңымен (қолданысқа енгізілу тәртібін </w:t>
            </w:r>
            <w:r>
              <w:rPr>
                <w:rFonts w:ascii="Times New Roman"/>
                <w:b w:val="false"/>
                <w:i w:val="false"/>
                <w:color w:val="000000"/>
                <w:sz w:val="20"/>
              </w:rPr>
              <w:t>57-б.</w:t>
            </w:r>
            <w:r>
              <w:rPr>
                <w:rFonts w:ascii="Times New Roman"/>
                <w:b w:val="false"/>
                <w:i w:val="false"/>
                <w:color w:val="ff0000"/>
                <w:sz w:val="20"/>
              </w:rPr>
              <w:t xml:space="preserve"> қараңыз).</w:t>
            </w:r>
            <w:r>
              <w:br/>
            </w:r>
            <w:r>
              <w:rPr>
                <w:rFonts w:ascii="Times New Roman"/>
                <w:b w:val="false"/>
                <w:i w:val="false"/>
                <w:color w:val="000000"/>
                <w:sz w:val="20"/>
              </w:rPr>
              <w:t>
</w:t>
            </w:r>
          </w:p>
          <w:bookmarkStart w:name="z1470" w:id="2053"/>
          <w:p>
            <w:pPr>
              <w:spacing w:after="20"/>
              <w:ind w:left="20"/>
              <w:jc w:val="both"/>
            </w:pPr>
            <w:r>
              <w:rPr>
                <w:rFonts w:ascii="Times New Roman"/>
                <w:b w:val="false"/>
                <w:i w:val="false"/>
                <w:color w:val="000000"/>
                <w:sz w:val="20"/>
              </w:rPr>
              <w:t>
</w:t>
            </w:r>
            <w:r>
              <w:rPr>
                <w:rFonts w:ascii="Times New Roman"/>
                <w:b/>
                <w:i w:val="false"/>
                <w:color w:val="000000"/>
                <w:sz w:val="20"/>
              </w:rPr>
              <w:t>3. Қызметiн арнайы экономикалық аймақтардың аумақтарында жүзеге асыратын ұйымдарға:</w:t>
            </w:r>
          </w:p>
          <w:bookmarkEnd w:id="2053"/>
          <w:bookmarkStart w:name="z1471" w:id="2054"/>
          <w:p>
            <w:pPr>
              <w:spacing w:after="20"/>
              <w:ind w:left="20"/>
              <w:jc w:val="both"/>
            </w:pPr>
            <w:r>
              <w:rPr>
                <w:rFonts w:ascii="Times New Roman"/>
                <w:b w:val="false"/>
                <w:i w:val="false"/>
                <w:color w:val="000000"/>
                <w:sz w:val="20"/>
              </w:rPr>
              <w:t>
</w:t>
            </w:r>
            <w:r>
              <w:rPr>
                <w:rFonts w:ascii="Times New Roman"/>
                <w:b/>
                <w:i w:val="false"/>
                <w:color w:val="000000"/>
                <w:sz w:val="20"/>
              </w:rPr>
              <w:t>1) жер қойнауын пайдаланушылар;</w:t>
            </w:r>
          </w:p>
          <w:bookmarkEnd w:id="2054"/>
          <w:bookmarkStart w:name="z1472" w:id="2055"/>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279-бабының 6) тармақшасында көзделген акцизделетін тауарларды өндіруді, құрастыруды (жинақтауды) жүзеге асыратын ұйымдарды қоспағанда, акцизделетiн тауарларды өндiретiн ұйымдар;</w:t>
            </w:r>
          </w:p>
          <w:bookmarkEnd w:id="2055"/>
          <w:bookmarkStart w:name="z1473" w:id="2056"/>
          <w:p>
            <w:pPr>
              <w:spacing w:after="20"/>
              <w:ind w:left="20"/>
              <w:jc w:val="both"/>
            </w:pPr>
            <w:r>
              <w:rPr>
                <w:rFonts w:ascii="Times New Roman"/>
                <w:b w:val="false"/>
                <w:i w:val="false"/>
                <w:color w:val="000000"/>
                <w:sz w:val="20"/>
              </w:rPr>
              <w:t>
</w:t>
            </w:r>
            <w:r>
              <w:rPr>
                <w:rFonts w:ascii="Times New Roman"/>
                <w:b/>
                <w:i w:val="false"/>
                <w:color w:val="000000"/>
                <w:sz w:val="20"/>
              </w:rPr>
              <w:t>3) арнаулы салық режимдерiн қолданатын ұйымдар;</w:t>
            </w:r>
          </w:p>
          <w:bookmarkEnd w:id="2056"/>
          <w:bookmarkStart w:name="z1474" w:id="2057"/>
          <w:p>
            <w:pPr>
              <w:spacing w:after="20"/>
              <w:ind w:left="20"/>
              <w:jc w:val="both"/>
            </w:pPr>
            <w:r>
              <w:rPr>
                <w:rFonts w:ascii="Times New Roman"/>
                <w:b w:val="false"/>
                <w:i w:val="false"/>
                <w:color w:val="000000"/>
                <w:sz w:val="20"/>
              </w:rPr>
              <w:t>
</w:t>
            </w:r>
            <w:r>
              <w:rPr>
                <w:rFonts w:ascii="Times New Roman"/>
                <w:b/>
                <w:i w:val="false"/>
                <w:color w:val="000000"/>
                <w:sz w:val="20"/>
              </w:rPr>
              <w:t>4) осы Кодекс қолданысқа енгізілгенге дейін көзделген инвестициялық салық преференцияларын қолданатын (қолданған) ұйымдар;</w:t>
            </w:r>
          </w:p>
          <w:bookmarkEnd w:id="2057"/>
          <w:bookmarkStart w:name="z4861" w:id="2058"/>
          <w:p>
            <w:pPr>
              <w:spacing w:after="20"/>
              <w:ind w:left="20"/>
              <w:jc w:val="both"/>
            </w:pPr>
            <w:r>
              <w:rPr>
                <w:rFonts w:ascii="Times New Roman"/>
                <w:b w:val="false"/>
                <w:i w:val="false"/>
                <w:color w:val="000000"/>
                <w:sz w:val="20"/>
              </w:rPr>
              <w:t>
</w:t>
            </w:r>
            <w:r>
              <w:rPr>
                <w:rFonts w:ascii="Times New Roman"/>
                <w:b/>
                <w:i w:val="false"/>
                <w:color w:val="000000"/>
                <w:sz w:val="20"/>
              </w:rPr>
              <w:t>4-1) Қазақстан Республикасының инвестициялар туралы заңнамасына сәйкес инвестициялық басым жобаны немесе инвестициялық стратегиялық жобаны іске асыратын (іске асырған) ұйымдар;</w:t>
            </w:r>
          </w:p>
          <w:bookmarkEnd w:id="2058"/>
          <w:bookmarkStart w:name="z1475" w:id="2059"/>
          <w:p>
            <w:pPr>
              <w:spacing w:after="20"/>
              <w:ind w:left="20"/>
              <w:jc w:val="both"/>
            </w:pPr>
            <w:r>
              <w:rPr>
                <w:rFonts w:ascii="Times New Roman"/>
                <w:b w:val="false"/>
                <w:i w:val="false"/>
                <w:color w:val="000000"/>
                <w:sz w:val="20"/>
              </w:rPr>
              <w:t>
</w:t>
            </w:r>
            <w:r>
              <w:rPr>
                <w:rFonts w:ascii="Times New Roman"/>
                <w:b/>
                <w:i w:val="false"/>
                <w:color w:val="000000"/>
                <w:sz w:val="20"/>
              </w:rPr>
              <w:t>5) ойын бизнесі саласындағы қызметті жүзеге асыратын ұйымдар жатпайды.</w:t>
            </w:r>
          </w:p>
          <w:bookmarkEnd w:id="2059"/>
          <w:bookmarkStart w:name="z7869" w:id="2060"/>
          <w:p>
            <w:pPr>
              <w:spacing w:after="20"/>
              <w:ind w:left="20"/>
              <w:jc w:val="both"/>
            </w:pPr>
            <w:r>
              <w:rPr>
                <w:rFonts w:ascii="Times New Roman"/>
                <w:b w:val="false"/>
                <w:i w:val="false"/>
                <w:color w:val="000000"/>
                <w:sz w:val="20"/>
              </w:rPr>
              <w:t>
</w:t>
            </w:r>
            <w:r>
              <w:rPr>
                <w:rFonts w:ascii="Times New Roman"/>
                <w:b/>
                <w:i w:val="false"/>
                <w:color w:val="000000"/>
                <w:sz w:val="20"/>
              </w:rPr>
              <w:t>Арнайы экономикалық аймақтардың аумақтарында қызметті жүзеге асыратын ұйымдар осы Кодекстің Қазақстан Республикасының аумағында халықаралық мамандандырылған көрмені ұйымдастыру және өткізу жөніндегі қызметті жүзеге асыратын ұйым үшін белгіленген ережелерін қолдануға құқылы емес.</w:t>
            </w:r>
          </w:p>
          <w:bookmarkEnd w:id="2060"/>
          <w:bookmarkStart w:name="z1476" w:id="2061"/>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27.10.2015 </w:t>
            </w:r>
            <w:r>
              <w:rPr>
                <w:rFonts w:ascii="Times New Roman"/>
                <w:b w:val="false"/>
                <w:i w:val="false"/>
                <w:color w:val="000000"/>
                <w:sz w:val="20"/>
              </w:rPr>
              <w:t>№ 362-V</w:t>
            </w:r>
            <w:r>
              <w:rPr>
                <w:rFonts w:ascii="Times New Roman"/>
                <w:b/>
                <w:i w:val="false"/>
                <w:color w:val="000000"/>
                <w:sz w:val="20"/>
              </w:rPr>
              <w:t xml:space="preserve"> (01.01.205 бастап қолданысқа енгізіледі) Заңымен.</w:t>
            </w:r>
          </w:p>
          <w:bookmarkEnd w:id="2061"/>
          <w:bookmarkStart w:name="z1477" w:id="2062"/>
          <w:p>
            <w:pPr>
              <w:spacing w:after="20"/>
              <w:ind w:left="20"/>
              <w:jc w:val="both"/>
            </w:pPr>
            <w:r>
              <w:rPr>
                <w:rFonts w:ascii="Times New Roman"/>
                <w:b w:val="false"/>
                <w:i w:val="false"/>
                <w:color w:val="000000"/>
                <w:sz w:val="20"/>
              </w:rPr>
              <w:t>
</w:t>
            </w:r>
            <w:r>
              <w:rPr>
                <w:rFonts w:ascii="Times New Roman"/>
                <w:b/>
                <w:i w:val="false"/>
                <w:color w:val="000000"/>
                <w:sz w:val="20"/>
              </w:rPr>
              <w:t>5. Салықтарды және жер учаскелерін пайдаланғаны үшін төлемдерді есептеу, сондай-ақ нөлдік мөлшерлеме бойынша салық салынатын айналымдар бойынша қосылған құн салығының асып кеткен сомасын қайтару осы бөлімде және осы Кодекстің 244-2 және 244-3-баптарында көзделген ерекшеліктер ескеріле отырып, осы Кодексте белгіленген тәртіппен жүргізіледі.</w:t>
            </w:r>
          </w:p>
          <w:bookmarkEnd w:id="2062"/>
          <w:bookmarkStart w:name="z5265" w:id="2063"/>
          <w:p>
            <w:pPr>
              <w:spacing w:after="20"/>
              <w:ind w:left="20"/>
              <w:jc w:val="both"/>
            </w:pPr>
            <w:r>
              <w:rPr>
                <w:rFonts w:ascii="Times New Roman"/>
                <w:b w:val="false"/>
                <w:i w:val="false"/>
                <w:color w:val="000000"/>
                <w:sz w:val="20"/>
              </w:rPr>
              <w:t>
</w:t>
            </w:r>
            <w:r>
              <w:rPr>
                <w:rFonts w:ascii="Times New Roman"/>
                <w:b/>
                <w:i w:val="false"/>
                <w:color w:val="000000"/>
                <w:sz w:val="20"/>
              </w:rPr>
              <w:t>6. Арнайы экономикалық аймақтың аумағында қызметін жүзеге асыратын ұйым туралы мәліметтер арнайы экономикалық аймақтың қатысушыларының бірыңғай тізіліміне енгізілген күннен кейін салық заңнамасына өзгерістер мен толықтырулар енгізілген жағдайда, мұндай ұйым, егер Қазақстан Республикасының салық заңнамасына осындай өзгерістер мен толықтырулар:</w:t>
            </w:r>
          </w:p>
          <w:bookmarkEnd w:id="2063"/>
          <w:p>
            <w:pPr>
              <w:spacing w:after="20"/>
              <w:ind w:left="20"/>
              <w:jc w:val="both"/>
            </w:pPr>
            <w:r>
              <w:rPr>
                <w:rFonts w:ascii="Times New Roman"/>
                <w:b w:val="false"/>
                <w:i w:val="false"/>
                <w:color w:val="000000"/>
                <w:sz w:val="20"/>
              </w:rPr>
              <w:t>
</w:t>
            </w:r>
            <w:r>
              <w:rPr>
                <w:rFonts w:ascii="Times New Roman"/>
                <w:b/>
                <w:i w:val="false"/>
                <w:color w:val="000000"/>
                <w:sz w:val="20"/>
              </w:rPr>
              <w:t>жер салығын, мүлік салығын және жер учаскелерін пайдаланғаны үшін төлемақыны есептеген кезде қолданылатын коэффициенттерді және (немесе) мөлшерлемелерді;</w:t>
            </w:r>
          </w:p>
          <w:p>
            <w:pPr>
              <w:spacing w:after="20"/>
              <w:ind w:left="20"/>
              <w:jc w:val="both"/>
            </w:pPr>
            <w:r>
              <w:rPr>
                <w:rFonts w:ascii="Times New Roman"/>
                <w:b w:val="false"/>
                <w:i w:val="false"/>
                <w:color w:val="000000"/>
                <w:sz w:val="20"/>
              </w:rPr>
              <w:t>
</w:t>
            </w:r>
            <w:r>
              <w:rPr>
                <w:rFonts w:ascii="Times New Roman"/>
                <w:b/>
                <w:i w:val="false"/>
                <w:color w:val="000000"/>
                <w:sz w:val="20"/>
              </w:rPr>
              <w:t>корпоративтік табыс салығын есептеген кезде азайту мөлшерін алып тастауды және (немесе) өзгертуді көздейтін болса, осы тармақта көрсетілген күні қолданыста болған осы Кодекстің 17-тарауының ережелерін қолданады.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Қазақстан Республикасының арнайы экономикалық аймақтар туралы заңнамасына сәйкес жасалған арнайы экономикалық аймақтың қатысушысы ретінде қызметті жүзеге асыру туралы шарттың қолданылу мерзімі ішінде, бірақ талап қою мерзімінен аспайтын мерзімде қолданылады.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150-бап жаңа редакцияда – ҚР 2011.07.21 </w:t>
            </w:r>
            <w:r>
              <w:rPr>
                <w:rFonts w:ascii="Times New Roman"/>
                <w:b w:val="false"/>
                <w:i w:val="false"/>
                <w:color w:val="000000"/>
                <w:sz w:val="20"/>
              </w:rPr>
              <w:t>№ 470-IV</w:t>
            </w:r>
            <w:r>
              <w:rPr>
                <w:rFonts w:ascii="Times New Roman"/>
                <w:b w:val="false"/>
                <w:i w:val="false"/>
                <w:color w:val="ff0000"/>
                <w:sz w:val="20"/>
              </w:rPr>
              <w:t xml:space="preserve"> (2012.01.01 бастап қолданысқа енгізіледі) Заңымен, өзгерістер енгізілді - ҚР 2012.02.17 </w:t>
            </w:r>
            <w:r>
              <w:rPr>
                <w:rFonts w:ascii="Times New Roman"/>
                <w:b w:val="false"/>
                <w:i w:val="false"/>
                <w:color w:val="000000"/>
                <w:sz w:val="20"/>
              </w:rPr>
              <w:t>№ 564-IV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03.12.2013 </w:t>
            </w:r>
            <w:r>
              <w:rPr>
                <w:rFonts w:ascii="Times New Roman"/>
                <w:b w:val="false"/>
                <w:i w:val="false"/>
                <w:color w:val="000000"/>
                <w:sz w:val="20"/>
              </w:rPr>
              <w:t>№ 151-V</w:t>
            </w:r>
            <w:r>
              <w:rPr>
                <w:rFonts w:ascii="Times New Roman"/>
                <w:b w:val="false"/>
                <w:i w:val="false"/>
                <w:color w:val="ff0000"/>
                <w:sz w:val="20"/>
              </w:rPr>
              <w:t xml:space="preserve"> Заңымен (01.01.2014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(01.01.2013 бастап қолданысқа енгізіледі); 2014.06.10</w:t>
            </w:r>
            <w:r>
              <w:rPr>
                <w:rFonts w:ascii="Times New Roman"/>
                <w:b w:val="false"/>
                <w:i w:val="false"/>
                <w:color w:val="000000"/>
                <w:sz w:val="20"/>
              </w:rPr>
              <w:t xml:space="preserve"> № 208-V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(01.01.2014 бастап қолданысқа енгізіледі); 27.10.2015 </w:t>
            </w:r>
            <w:r>
              <w:rPr>
                <w:rFonts w:ascii="Times New Roman"/>
                <w:b w:val="false"/>
                <w:i w:val="false"/>
                <w:color w:val="000000"/>
                <w:sz w:val="20"/>
              </w:rPr>
              <w:t>№ 362-V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1492" w:id="2064"/>
          <w:p>
            <w:pPr>
              <w:spacing w:after="0"/>
              <w:ind w:left="0"/>
              <w:jc w:val="both"/>
            </w:pPr>
            <w:r>
              <w:rPr>
                <w:rFonts w:ascii="Times New Roman"/>
                <w:b/>
                <w:i w:val="false"/>
                <w:color w:val="000000"/>
              </w:rPr>
              <w:t xml:space="preserve"> 151-бап. Салықтарды есептеу, төлеу тәртiбi мен мерзiмдерi</w:t>
            </w:r>
          </w:p>
          <w:bookmarkEnd w:id="2064"/>
          <w:bookmarkStart w:name="z1493" w:id="2065"/>
          <w:p>
            <w:pPr>
              <w:spacing w:after="20"/>
              <w:ind w:left="20"/>
              <w:jc w:val="both"/>
            </w:pPr>
            <w:r>
              <w:rPr>
                <w:rFonts w:ascii="Times New Roman"/>
                <w:b w:val="false"/>
                <w:i w:val="false"/>
                <w:color w:val="ff0000"/>
                <w:sz w:val="20"/>
              </w:rPr>
              <w:t xml:space="preserve">
Ескерту. 151-бап алып тасталды - ҚР 2011.07.21 </w:t>
            </w:r>
            <w:r>
              <w:rPr>
                <w:rFonts w:ascii="Times New Roman"/>
                <w:b w:val="false"/>
                <w:i w:val="false"/>
                <w:color w:val="ff0000"/>
                <w:sz w:val="20"/>
              </w:rPr>
              <w:t>№ 470-IV</w:t>
            </w:r>
            <w:r>
              <w:rPr>
                <w:rFonts w:ascii="Times New Roman"/>
                <w:b w:val="false"/>
                <w:i w:val="false"/>
                <w:color w:val="ff0000"/>
                <w:sz w:val="20"/>
              </w:rPr>
              <w:t xml:space="preserve"> (2012.01.01 бастап қолданысқа енгізіледі) Заңымен.</w:t>
            </w:r>
          </w:p>
          <w:bookmarkEnd w:id="2065"/>
          <w:bookmarkStart w:name="z1478" w:id="2066"/>
          <w:p>
            <w:pPr>
              <w:spacing w:after="0"/>
              <w:ind w:left="0"/>
              <w:jc w:val="both"/>
            </w:pPr>
            <w:r>
              <w:rPr>
                <w:rFonts w:ascii="Times New Roman"/>
                <w:b/>
                <w:i w:val="false"/>
                <w:color w:val="000000"/>
              </w:rPr>
              <w:t xml:space="preserve"> 151-1-бап. Қызметiн "Астана – жаңа қала" арнайы экономикалық аймағының аумағында жүзеге асыратын ұйымдарға салық салу</w:t>
            </w:r>
          </w:p>
          <w:bookmarkEnd w:id="2066"/>
          <w:bookmarkStart w:name="z1479" w:id="2067"/>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150-бабының 1-тармағы бірінші бөлігінің </w:t>
            </w:r>
            <w:r>
              <w:rPr>
                <w:rFonts w:ascii="Times New Roman"/>
                <w:b w:val="false"/>
                <w:i w:val="false"/>
                <w:color w:val="000000"/>
                <w:sz w:val="20"/>
              </w:rPr>
              <w:t>5) тармақшасын</w:t>
            </w:r>
            <w:r>
              <w:rPr>
                <w:rFonts w:ascii="Times New Roman"/>
                <w:b/>
                <w:i w:val="false"/>
                <w:color w:val="000000"/>
                <w:sz w:val="20"/>
              </w:rPr>
              <w:t xml:space="preserve"> қолдану мақсатында "Астана – жаңа қала" арнайы экономикалық аймағының экономикалық қызмет түрлері:</w:t>
            </w:r>
          </w:p>
          <w:bookmarkEnd w:id="2067"/>
          <w:p>
            <w:pPr>
              <w:spacing w:after="20"/>
              <w:ind w:left="20"/>
              <w:jc w:val="both"/>
            </w:pPr>
            <w:r>
              <w:rPr>
                <w:rFonts w:ascii="Times New Roman"/>
                <w:b w:val="false"/>
                <w:i w:val="false"/>
                <w:color w:val="000000"/>
                <w:sz w:val="20"/>
              </w:rPr>
              <w:t>
</w:t>
            </w:r>
            <w:r>
              <w:rPr>
                <w:rFonts w:ascii="Times New Roman"/>
                <w:b/>
                <w:i w:val="false"/>
                <w:color w:val="000000"/>
                <w:sz w:val="20"/>
              </w:rPr>
              <w:t>1) мыналарды:</w:t>
            </w:r>
          </w:p>
          <w:p>
            <w:pPr>
              <w:spacing w:after="20"/>
              <w:ind w:left="20"/>
              <w:jc w:val="both"/>
            </w:pPr>
            <w:r>
              <w:rPr>
                <w:rFonts w:ascii="Times New Roman"/>
                <w:b w:val="false"/>
                <w:i w:val="false"/>
                <w:color w:val="000000"/>
                <w:sz w:val="20"/>
              </w:rPr>
              <w:t>
</w:t>
            </w:r>
            <w:r>
              <w:rPr>
                <w:rFonts w:ascii="Times New Roman"/>
                <w:b/>
                <w:i w:val="false"/>
                <w:color w:val="000000"/>
                <w:sz w:val="20"/>
              </w:rPr>
              <w:t>сусындар шығаруды;</w:t>
            </w:r>
          </w:p>
          <w:p>
            <w:pPr>
              <w:spacing w:after="20"/>
              <w:ind w:left="20"/>
              <w:jc w:val="both"/>
            </w:pPr>
            <w:r>
              <w:rPr>
                <w:rFonts w:ascii="Times New Roman"/>
                <w:b w:val="false"/>
                <w:i w:val="false"/>
                <w:color w:val="000000"/>
                <w:sz w:val="20"/>
              </w:rPr>
              <w:t>
</w:t>
            </w:r>
            <w:r>
              <w:rPr>
                <w:rFonts w:ascii="Times New Roman"/>
                <w:b/>
                <w:i w:val="false"/>
                <w:color w:val="000000"/>
                <w:sz w:val="20"/>
              </w:rPr>
              <w:t>темекі бұйымдарын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жиһаздан басқа, ағаш және тығын бұйымдарын өндіруді; сабаннан және тоқуға арналған материалдардан жасалған бұйымдарды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жазылған материалдарды басып шығаруды және тыңдатып-көрсетуді;</w:t>
            </w:r>
          </w:p>
          <w:p>
            <w:pPr>
              <w:spacing w:after="20"/>
              <w:ind w:left="20"/>
              <w:jc w:val="both"/>
            </w:pPr>
            <w:r>
              <w:rPr>
                <w:rFonts w:ascii="Times New Roman"/>
                <w:b w:val="false"/>
                <w:i w:val="false"/>
                <w:color w:val="000000"/>
                <w:sz w:val="20"/>
              </w:rPr>
              <w:t>
</w:t>
            </w:r>
            <w:r>
              <w:rPr>
                <w:rFonts w:ascii="Times New Roman"/>
                <w:b/>
                <w:i w:val="false"/>
                <w:color w:val="000000"/>
                <w:sz w:val="20"/>
              </w:rPr>
              <w:t>машиналар мен жабдықтарды жөндеуді және орнатуды қоспағанда, өңдеуші өнеркәсіп;</w:t>
            </w:r>
          </w:p>
          <w:p>
            <w:pPr>
              <w:spacing w:after="20"/>
              <w:ind w:left="20"/>
              <w:jc w:val="both"/>
            </w:pPr>
            <w:r>
              <w:rPr>
                <w:rFonts w:ascii="Times New Roman"/>
                <w:b w:val="false"/>
                <w:i w:val="false"/>
                <w:color w:val="000000"/>
                <w:sz w:val="20"/>
              </w:rPr>
              <w:t>
</w:t>
            </w:r>
            <w:r>
              <w:rPr>
                <w:rFonts w:ascii="Times New Roman"/>
                <w:b/>
                <w:i w:val="false"/>
                <w:color w:val="000000"/>
                <w:sz w:val="20"/>
              </w:rPr>
              <w:t>2) қойма шаруашылығы және қосалқы көлік қызметі;</w:t>
            </w:r>
          </w:p>
          <w:p>
            <w:pPr>
              <w:spacing w:after="20"/>
              <w:ind w:left="20"/>
              <w:jc w:val="both"/>
            </w:pPr>
            <w:r>
              <w:rPr>
                <w:rFonts w:ascii="Times New Roman"/>
                <w:b w:val="false"/>
                <w:i w:val="false"/>
                <w:color w:val="000000"/>
                <w:sz w:val="20"/>
              </w:rPr>
              <w:t>
</w:t>
            </w:r>
            <w:r>
              <w:rPr>
                <w:rFonts w:ascii="Times New Roman"/>
                <w:b/>
                <w:i w:val="false"/>
                <w:color w:val="000000"/>
                <w:sz w:val="20"/>
              </w:rPr>
              <w:t>3) жобалау-сметалық құжаттамаға сәйкес инфрақұрылым объектілерін, әкімшілік және тұрғын үй кешендерін салу және оларды пайдалануға беру;</w:t>
            </w:r>
          </w:p>
          <w:p>
            <w:pPr>
              <w:spacing w:after="20"/>
              <w:ind w:left="20"/>
              <w:jc w:val="both"/>
            </w:pPr>
            <w:r>
              <w:rPr>
                <w:rFonts w:ascii="Times New Roman"/>
                <w:b w:val="false"/>
                <w:i w:val="false"/>
                <w:color w:val="000000"/>
                <w:sz w:val="20"/>
              </w:rPr>
              <w:t>
</w:t>
            </w:r>
            <w:r>
              <w:rPr>
                <w:rFonts w:ascii="Times New Roman"/>
                <w:b/>
                <w:i w:val="false"/>
                <w:color w:val="000000"/>
                <w:sz w:val="20"/>
              </w:rPr>
              <w:t>4) жобалау-сметалық құжаттамаға сәйкес ауруханаларды, емханаларды, мектептерді, балабақшаларды, музейлерді, театрларды, жоғары және орта оқу орындарын, кітапханаларды, оқушылар сарайларын, спорт кешендерін салу және оларды пайдалануға беру;</w:t>
            </w:r>
          </w:p>
          <w:p>
            <w:pPr>
              <w:spacing w:after="20"/>
              <w:ind w:left="20"/>
              <w:jc w:val="both"/>
            </w:pPr>
            <w:r>
              <w:rPr>
                <w:rFonts w:ascii="Times New Roman"/>
                <w:b w:val="false"/>
                <w:i w:val="false"/>
                <w:color w:val="000000"/>
                <w:sz w:val="20"/>
              </w:rPr>
              <w:t>
</w:t>
            </w:r>
            <w:r>
              <w:rPr>
                <w:rFonts w:ascii="Times New Roman"/>
                <w:b/>
                <w:i w:val="false"/>
                <w:color w:val="000000"/>
                <w:sz w:val="20"/>
              </w:rPr>
              <w:t>5) жобалау-сметалық құжаттама шегінде осы тармақтың 1) және 2) тармақшаларында көзделген қызмет түрлерін жүзеге асыру үшін тікелей арналған объектілерді салу және оларды пайдалануға беру болып табылады.</w:t>
            </w:r>
          </w:p>
          <w:bookmarkStart w:name="z6590" w:id="2068"/>
          <w:p>
            <w:pPr>
              <w:spacing w:after="20"/>
              <w:ind w:left="20"/>
              <w:jc w:val="both"/>
            </w:pPr>
            <w:r>
              <w:rPr>
                <w:rFonts w:ascii="Times New Roman"/>
                <w:b w:val="false"/>
                <w:i w:val="false"/>
                <w:color w:val="000000"/>
                <w:sz w:val="20"/>
              </w:rPr>
              <w:t>
</w:t>
            </w:r>
            <w:r>
              <w:rPr>
                <w:rFonts w:ascii="Times New Roman"/>
                <w:b/>
                <w:i w:val="false"/>
                <w:color w:val="000000"/>
                <w:sz w:val="20"/>
              </w:rPr>
              <w:t>2. Қызметiн "Астана – жаңа қала" арнайы экономикалық аймағында жүзеге асыратын ұйымдардың салықтарды және жер учаскелерiн пайдаланғаны үшiн төлемдердi есептеуі кезiнде арнайы экономикалық аймақтың аумағында орналасқан және осы баптың 1-тармағының 1) – 4) тармақшаларында көзделген қызмет түрлерiн жүзеге асыру кезiнде пайдаланылатын салық салу объектiлерi және (немесе) салық салуға байланысты объектiлер бойынша:</w:t>
            </w:r>
          </w:p>
          <w:bookmarkEnd w:id="2068"/>
          <w:bookmarkStart w:name="z6591" w:id="2069"/>
          <w:p>
            <w:pPr>
              <w:spacing w:after="20"/>
              <w:ind w:left="20"/>
              <w:jc w:val="both"/>
            </w:pPr>
            <w:r>
              <w:rPr>
                <w:rFonts w:ascii="Times New Roman"/>
                <w:b w:val="false"/>
                <w:i w:val="false"/>
                <w:color w:val="000000"/>
                <w:sz w:val="20"/>
              </w:rPr>
              <w:t>
</w:t>
            </w:r>
            <w:r>
              <w:rPr>
                <w:rFonts w:ascii="Times New Roman"/>
                <w:b/>
                <w:i w:val="false"/>
                <w:color w:val="000000"/>
                <w:sz w:val="20"/>
              </w:rPr>
              <w:t>жер салығын есептеу кезiнде тиiстi мөлшерлемелерге 0 коэффициент;</w:t>
            </w:r>
          </w:p>
          <w:bookmarkEnd w:id="2069"/>
          <w:bookmarkStart w:name="z6592" w:id="2070"/>
          <w:p>
            <w:pPr>
              <w:spacing w:after="20"/>
              <w:ind w:left="20"/>
              <w:jc w:val="both"/>
            </w:pPr>
            <w:r>
              <w:rPr>
                <w:rFonts w:ascii="Times New Roman"/>
                <w:b w:val="false"/>
                <w:i w:val="false"/>
                <w:color w:val="000000"/>
                <w:sz w:val="20"/>
              </w:rPr>
              <w:t>
</w:t>
            </w:r>
            <w:r>
              <w:rPr>
                <w:rFonts w:ascii="Times New Roman"/>
                <w:b/>
                <w:i w:val="false"/>
                <w:color w:val="000000"/>
                <w:sz w:val="20"/>
              </w:rPr>
              <w:t>уақытша өтеулі жер пайдалану (жалдау) шартында көрсетілген, бірақ "Астана – жаңа қала" арнайы экономикалық аймағының жұмыс істеу мерзімінен аспайтын мерзімге жер учаскелерін пайдаланғаны үшін төлемақыны есептеу кезінде тиісті мөлшерлемелерге 0 коэффициент;</w:t>
            </w:r>
          </w:p>
          <w:bookmarkEnd w:id="2070"/>
          <w:bookmarkStart w:name="z6593" w:id="2071"/>
          <w:p>
            <w:pPr>
              <w:spacing w:after="20"/>
              <w:ind w:left="20"/>
              <w:jc w:val="both"/>
            </w:pPr>
            <w:r>
              <w:rPr>
                <w:rFonts w:ascii="Times New Roman"/>
                <w:b w:val="false"/>
                <w:i w:val="false"/>
                <w:color w:val="000000"/>
                <w:sz w:val="20"/>
              </w:rPr>
              <w:t>
</w:t>
            </w:r>
            <w:r>
              <w:rPr>
                <w:rFonts w:ascii="Times New Roman"/>
                <w:b/>
                <w:i w:val="false"/>
                <w:color w:val="000000"/>
                <w:sz w:val="20"/>
              </w:rPr>
              <w:t>мүлiкке салынатын салықты есептеу кезiнде салық салу объектiлерiнiң орташа жылдық құнына 0 пайыз мөлшерлеме қолданылады.</w:t>
            </w:r>
          </w:p>
          <w:bookmarkEnd w:id="2071"/>
          <w:bookmarkStart w:name="z7101" w:id="2072"/>
          <w:p>
            <w:pPr>
              <w:spacing w:after="20"/>
              <w:ind w:left="20"/>
              <w:jc w:val="both"/>
            </w:pPr>
            <w:r>
              <w:rPr>
                <w:rFonts w:ascii="Times New Roman"/>
                <w:b w:val="false"/>
                <w:i w:val="false"/>
                <w:color w:val="000000"/>
                <w:sz w:val="20"/>
              </w:rPr>
              <w:t>
</w:t>
            </w:r>
            <w:r>
              <w:rPr>
                <w:rFonts w:ascii="Times New Roman"/>
                <w:b/>
                <w:i w:val="false"/>
                <w:color w:val="000000"/>
                <w:sz w:val="20"/>
              </w:rPr>
              <w:t>3. Егер осы тармақта өзгеше белгіленбесе, қызметiн "Астана – жаңа қала" арнайы экономикалық аймағының аумағында жүзеге асыратын ұйым бюджетке төленуге жататын корпоративтік табыс салығының сомасын айқындау кезінде осы Кодекстің 139-бабына сәйкес есептелген корпоративтік табыс салығының сомасын 100 пайызға азайтады.</w:t>
            </w:r>
          </w:p>
          <w:bookmarkEnd w:id="2072"/>
          <w:bookmarkStart w:name="z7102" w:id="2073"/>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тармақтың ережелері осы баптың 1-тармағының </w:t>
            </w:r>
            <w:r>
              <w:rPr>
                <w:rFonts w:ascii="Times New Roman"/>
                <w:b w:val="false"/>
                <w:i w:val="false"/>
                <w:color w:val="000000"/>
                <w:sz w:val="20"/>
              </w:rPr>
              <w:t>4)</w:t>
            </w:r>
            <w:r>
              <w:rPr>
                <w:rFonts w:ascii="Times New Roman"/>
                <w:b/>
                <w:i w:val="false"/>
                <w:color w:val="000000"/>
                <w:sz w:val="20"/>
              </w:rPr>
              <w:t xml:space="preserve"> және </w:t>
            </w:r>
            <w:r>
              <w:rPr>
                <w:rFonts w:ascii="Times New Roman"/>
                <w:b w:val="false"/>
                <w:i w:val="false"/>
                <w:color w:val="000000"/>
                <w:sz w:val="20"/>
              </w:rPr>
              <w:t>5) тармақшаларында</w:t>
            </w:r>
            <w:r>
              <w:rPr>
                <w:rFonts w:ascii="Times New Roman"/>
                <w:b/>
                <w:i w:val="false"/>
                <w:color w:val="000000"/>
                <w:sz w:val="20"/>
              </w:rPr>
              <w:t xml:space="preserve"> көрсетілген қызмет түрлерін жүзеге асырудан алынған (алынуға жататын) табыстар бойынша есептелген корпоративтік табыс салығына қолданылмайды.</w:t>
            </w:r>
          </w:p>
          <w:bookmarkEnd w:id="2073"/>
          <w:bookmarkStart w:name="z7103" w:id="2074"/>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осы баптың 1-тармағының </w:t>
            </w:r>
            <w:r>
              <w:rPr>
                <w:rFonts w:ascii="Times New Roman"/>
                <w:b w:val="false"/>
                <w:i w:val="false"/>
                <w:color w:val="000000"/>
                <w:sz w:val="20"/>
              </w:rPr>
              <w:t>4)</w:t>
            </w:r>
            <w:r>
              <w:rPr>
                <w:rFonts w:ascii="Times New Roman"/>
                <w:b/>
                <w:i w:val="false"/>
                <w:color w:val="000000"/>
                <w:sz w:val="20"/>
              </w:rPr>
              <w:t xml:space="preserve"> және </w:t>
            </w:r>
            <w:r>
              <w:rPr>
                <w:rFonts w:ascii="Times New Roman"/>
                <w:b w:val="false"/>
                <w:i w:val="false"/>
                <w:color w:val="000000"/>
                <w:sz w:val="20"/>
              </w:rPr>
              <w:t>5) тармақшаларында</w:t>
            </w:r>
            <w:r>
              <w:rPr>
                <w:rFonts w:ascii="Times New Roman"/>
                <w:b/>
                <w:i w:val="false"/>
                <w:color w:val="000000"/>
                <w:sz w:val="20"/>
              </w:rPr>
              <w:t xml:space="preserve"> көрсетілген қызмет түрлерін жүзеге асыратын ұйым, сондай-ақ осы баптың 1-тармағының </w:t>
            </w:r>
            <w:r>
              <w:rPr>
                <w:rFonts w:ascii="Times New Roman"/>
                <w:b w:val="false"/>
                <w:i w:val="false"/>
                <w:color w:val="000000"/>
                <w:sz w:val="20"/>
              </w:rPr>
              <w:t>1)</w:t>
            </w:r>
            <w:r>
              <w:rPr>
                <w:rFonts w:ascii="Times New Roman"/>
                <w:b/>
                <w:i w:val="false"/>
                <w:color w:val="000000"/>
                <w:sz w:val="20"/>
              </w:rPr>
              <w:t xml:space="preserve"> – </w:t>
            </w:r>
            <w:r>
              <w:rPr>
                <w:rFonts w:ascii="Times New Roman"/>
                <w:b w:val="false"/>
                <w:i w:val="false"/>
                <w:color w:val="000000"/>
                <w:sz w:val="20"/>
              </w:rPr>
              <w:t>3) тармақшаларында</w:t>
            </w:r>
            <w:r>
              <w:rPr>
                <w:rFonts w:ascii="Times New Roman"/>
                <w:b/>
                <w:i w:val="false"/>
                <w:color w:val="000000"/>
                <w:sz w:val="20"/>
              </w:rPr>
              <w:t xml:space="preserve"> көрсетілген қызмет түрлерінің біреуін жүзеге асыратын болса, мұндай ұйым корпоративтік табыс салығы бойынша салықтық міндеттемені есептеу мақсатында, осы баптың 1-тармағының </w:t>
            </w:r>
            <w:r>
              <w:rPr>
                <w:rFonts w:ascii="Times New Roman"/>
                <w:b w:val="false"/>
                <w:i w:val="false"/>
                <w:color w:val="000000"/>
                <w:sz w:val="20"/>
              </w:rPr>
              <w:t>4)</w:t>
            </w:r>
            <w:r>
              <w:rPr>
                <w:rFonts w:ascii="Times New Roman"/>
                <w:b/>
                <w:i w:val="false"/>
                <w:color w:val="000000"/>
                <w:sz w:val="20"/>
              </w:rPr>
              <w:t xml:space="preserve"> және </w:t>
            </w:r>
            <w:r>
              <w:rPr>
                <w:rFonts w:ascii="Times New Roman"/>
                <w:b w:val="false"/>
                <w:i w:val="false"/>
                <w:color w:val="000000"/>
                <w:sz w:val="20"/>
              </w:rPr>
              <w:t>5) тармақшаларында</w:t>
            </w:r>
            <w:r>
              <w:rPr>
                <w:rFonts w:ascii="Times New Roman"/>
                <w:b/>
                <w:i w:val="false"/>
                <w:color w:val="000000"/>
                <w:sz w:val="20"/>
              </w:rPr>
              <w:t xml:space="preserve"> көрсетілген қызмет түрлерін жүзеге асырудан алынған табыстар мен осы баптың 1-тармағының </w:t>
            </w:r>
            <w:r>
              <w:rPr>
                <w:rFonts w:ascii="Times New Roman"/>
                <w:b w:val="false"/>
                <w:i w:val="false"/>
                <w:color w:val="000000"/>
                <w:sz w:val="20"/>
              </w:rPr>
              <w:t>1)</w:t>
            </w:r>
            <w:r>
              <w:rPr>
                <w:rFonts w:ascii="Times New Roman"/>
                <w:b/>
                <w:i w:val="false"/>
                <w:color w:val="000000"/>
                <w:sz w:val="20"/>
              </w:rPr>
              <w:t xml:space="preserve"> – </w:t>
            </w:r>
            <w:r>
              <w:rPr>
                <w:rFonts w:ascii="Times New Roman"/>
                <w:b w:val="false"/>
                <w:i w:val="false"/>
                <w:color w:val="000000"/>
                <w:sz w:val="20"/>
              </w:rPr>
              <w:t>3) тармақшаларында</w:t>
            </w:r>
            <w:r>
              <w:rPr>
                <w:rFonts w:ascii="Times New Roman"/>
                <w:b/>
                <w:i w:val="false"/>
                <w:color w:val="000000"/>
                <w:sz w:val="20"/>
              </w:rPr>
              <w:t xml:space="preserve"> көзделген қызмет түрлерін жүзеге асырудан алынған табыстар бойынша бөлек есепке алуды жүргізеді.</w:t>
            </w:r>
          </w:p>
          <w:bookmarkEnd w:id="207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17-тарау 151-1-баппен толықтырылды - ҚР 2011.07.21 </w:t>
            </w:r>
            <w:r>
              <w:rPr>
                <w:rFonts w:ascii="Times New Roman"/>
                <w:b w:val="false"/>
                <w:i w:val="false"/>
                <w:color w:val="000000"/>
                <w:sz w:val="20"/>
              </w:rPr>
              <w:t>№ 470-IV</w:t>
            </w:r>
            <w:r>
              <w:rPr>
                <w:rFonts w:ascii="Times New Roman"/>
                <w:b w:val="false"/>
                <w:i w:val="false"/>
                <w:color w:val="ff0000"/>
                <w:sz w:val="20"/>
              </w:rPr>
              <w:t xml:space="preserve"> (2012.01.01 бастап қолданысқа енгізіледі) Заңымен,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 енгізілді - ҚР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27.10.2015 </w:t>
            </w:r>
            <w:r>
              <w:rPr>
                <w:rFonts w:ascii="Times New Roman"/>
                <w:b w:val="false"/>
                <w:i w:val="false"/>
                <w:color w:val="000000"/>
                <w:sz w:val="20"/>
              </w:rPr>
              <w:t>№ 362-V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6594" w:id="2075"/>
          <w:p>
            <w:pPr>
              <w:spacing w:after="0"/>
              <w:ind w:left="0"/>
              <w:jc w:val="both"/>
            </w:pPr>
            <w:r>
              <w:rPr>
                <w:rFonts w:ascii="Times New Roman"/>
                <w:b/>
                <w:i w:val="false"/>
                <w:color w:val="000000"/>
              </w:rPr>
              <w:t xml:space="preserve"> 151-2-бап. Қызметiн "Ұлттық индустриялық мұнай-химия технопаркi" арнайы экономикалық аймағының аумағында жүзеге асыратын ұйымдарға салық салу</w:t>
            </w:r>
          </w:p>
          <w:bookmarkEnd w:id="2075"/>
          <w:bookmarkStart w:name="z6595" w:id="2076"/>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150-бабының 1-тармағы бірінші бөлігінің </w:t>
            </w:r>
            <w:r>
              <w:rPr>
                <w:rFonts w:ascii="Times New Roman"/>
                <w:b w:val="false"/>
                <w:i w:val="false"/>
                <w:color w:val="000000"/>
                <w:sz w:val="20"/>
              </w:rPr>
              <w:t>5) тармақшасын</w:t>
            </w:r>
            <w:r>
              <w:rPr>
                <w:rFonts w:ascii="Times New Roman"/>
                <w:b/>
                <w:i w:val="false"/>
                <w:color w:val="000000"/>
                <w:sz w:val="20"/>
              </w:rPr>
              <w:t xml:space="preserve"> қолдану мақсатында "Ұлттық индустриялық мұнай-химия технопаркi" арнайы экономикалық аймағының экономикалық қызмет түрлері:</w:t>
            </w:r>
          </w:p>
          <w:bookmarkEnd w:id="2076"/>
          <w:p>
            <w:pPr>
              <w:spacing w:after="20"/>
              <w:ind w:left="20"/>
              <w:jc w:val="both"/>
            </w:pPr>
            <w:r>
              <w:rPr>
                <w:rFonts w:ascii="Times New Roman"/>
                <w:b w:val="false"/>
                <w:i w:val="false"/>
                <w:color w:val="000000"/>
                <w:sz w:val="20"/>
              </w:rPr>
              <w:t>
</w:t>
            </w:r>
            <w:r>
              <w:rPr>
                <w:rFonts w:ascii="Times New Roman"/>
                <w:b/>
                <w:i w:val="false"/>
                <w:color w:val="000000"/>
                <w:sz w:val="20"/>
              </w:rPr>
              <w:t>1) мыналарды:</w:t>
            </w:r>
          </w:p>
          <w:p>
            <w:pPr>
              <w:spacing w:after="20"/>
              <w:ind w:left="20"/>
              <w:jc w:val="both"/>
            </w:pPr>
            <w:r>
              <w:rPr>
                <w:rFonts w:ascii="Times New Roman"/>
                <w:b w:val="false"/>
                <w:i w:val="false"/>
                <w:color w:val="000000"/>
                <w:sz w:val="20"/>
              </w:rPr>
              <w:t>
</w:t>
            </w:r>
            <w:r>
              <w:rPr>
                <w:rFonts w:ascii="Times New Roman"/>
                <w:b/>
                <w:i w:val="false"/>
                <w:color w:val="000000"/>
                <w:sz w:val="20"/>
              </w:rPr>
              <w:t>тамақ өнімдерін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сусындар шығаруды;</w:t>
            </w:r>
          </w:p>
          <w:p>
            <w:pPr>
              <w:spacing w:after="20"/>
              <w:ind w:left="20"/>
              <w:jc w:val="both"/>
            </w:pPr>
            <w:r>
              <w:rPr>
                <w:rFonts w:ascii="Times New Roman"/>
                <w:b w:val="false"/>
                <w:i w:val="false"/>
                <w:color w:val="000000"/>
                <w:sz w:val="20"/>
              </w:rPr>
              <w:t>
</w:t>
            </w:r>
            <w:r>
              <w:rPr>
                <w:rFonts w:ascii="Times New Roman"/>
                <w:b/>
                <w:i w:val="false"/>
                <w:color w:val="000000"/>
                <w:sz w:val="20"/>
              </w:rPr>
              <w:t>темекі бұйымдарын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жиһаздан басқа, ағаш және тығын бұйымдарын өндіруді; сабаннан және тоқуға арналған материалдардан жасалған бұйымдарды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жазылған материалдарды басып шығаруды және тыңдатып-көрсетуді;</w:t>
            </w:r>
          </w:p>
          <w:p>
            <w:pPr>
              <w:spacing w:after="20"/>
              <w:ind w:left="20"/>
              <w:jc w:val="both"/>
            </w:pPr>
            <w:r>
              <w:rPr>
                <w:rFonts w:ascii="Times New Roman"/>
                <w:b w:val="false"/>
                <w:i w:val="false"/>
                <w:color w:val="000000"/>
                <w:sz w:val="20"/>
              </w:rPr>
              <w:t>
</w:t>
            </w:r>
            <w:r>
              <w:rPr>
                <w:rFonts w:ascii="Times New Roman"/>
                <w:b/>
                <w:i w:val="false"/>
                <w:color w:val="000000"/>
                <w:sz w:val="20"/>
              </w:rPr>
              <w:t>жиһаз шығаруды;</w:t>
            </w:r>
          </w:p>
          <w:p>
            <w:pPr>
              <w:spacing w:after="20"/>
              <w:ind w:left="20"/>
              <w:jc w:val="both"/>
            </w:pPr>
            <w:r>
              <w:rPr>
                <w:rFonts w:ascii="Times New Roman"/>
                <w:b w:val="false"/>
                <w:i w:val="false"/>
                <w:color w:val="000000"/>
                <w:sz w:val="20"/>
              </w:rPr>
              <w:t>
</w:t>
            </w:r>
            <w:r>
              <w:rPr>
                <w:rFonts w:ascii="Times New Roman"/>
                <w:b/>
                <w:i w:val="false"/>
                <w:color w:val="000000"/>
                <w:sz w:val="20"/>
              </w:rPr>
              <w:t>машиналар мен жабдықтарды жөндеуді және орнатуды қоспағанда, өңдеуші өнеркәсіп;</w:t>
            </w:r>
          </w:p>
          <w:p>
            <w:pPr>
              <w:spacing w:after="20"/>
              <w:ind w:left="20"/>
              <w:jc w:val="both"/>
            </w:pPr>
            <w:r>
              <w:rPr>
                <w:rFonts w:ascii="Times New Roman"/>
                <w:b w:val="false"/>
                <w:i w:val="false"/>
                <w:color w:val="000000"/>
                <w:sz w:val="20"/>
              </w:rPr>
              <w:t>
</w:t>
            </w:r>
            <w:r>
              <w:rPr>
                <w:rFonts w:ascii="Times New Roman"/>
                <w:b/>
                <w:i w:val="false"/>
                <w:color w:val="000000"/>
                <w:sz w:val="20"/>
              </w:rPr>
              <w:t>2) жобалау-сметалық құжаттама шегінде осы тармақтың 1) тармақшасында көзделген қызмет түрлерін жүзеге асыру үшін тікелей арналған объектілерді салу және оларды пайдалануға беру болып табылады.</w:t>
            </w:r>
          </w:p>
          <w:bookmarkStart w:name="z6599" w:id="2077"/>
          <w:p>
            <w:pPr>
              <w:spacing w:after="20"/>
              <w:ind w:left="20"/>
              <w:jc w:val="both"/>
            </w:pPr>
            <w:r>
              <w:rPr>
                <w:rFonts w:ascii="Times New Roman"/>
                <w:b w:val="false"/>
                <w:i w:val="false"/>
                <w:color w:val="000000"/>
                <w:sz w:val="20"/>
              </w:rPr>
              <w:t>
</w:t>
            </w:r>
            <w:r>
              <w:rPr>
                <w:rFonts w:ascii="Times New Roman"/>
                <w:b/>
                <w:i w:val="false"/>
                <w:color w:val="000000"/>
                <w:sz w:val="20"/>
              </w:rPr>
              <w:t>2. Қызметiн "Ұлттық индустриялық мұнай-химия технопаркi" арнайы экономикалық аймағының аумағында жүзеге асыратын ұйымдардың салықтарды және жер учаскелерiн пайдаланғаны үшiн төлемдердi есептеуi кезiнде арнайы экономикалық аймақтың аумағында орналасқан және осы баптың 1-тармағының 1) тармақшасында көзделген қызмет түрлерiн жүзеге асыру кезiнде пайдаланылатын салық салу объектiлерi және (немесе) салық салумен байланысты объектiлер бойынша:</w:t>
            </w:r>
          </w:p>
          <w:bookmarkEnd w:id="2077"/>
          <w:bookmarkStart w:name="z6600" w:id="2078"/>
          <w:p>
            <w:pPr>
              <w:spacing w:after="20"/>
              <w:ind w:left="20"/>
              <w:jc w:val="both"/>
            </w:pPr>
            <w:r>
              <w:rPr>
                <w:rFonts w:ascii="Times New Roman"/>
                <w:b w:val="false"/>
                <w:i w:val="false"/>
                <w:color w:val="000000"/>
                <w:sz w:val="20"/>
              </w:rPr>
              <w:t>
</w:t>
            </w:r>
            <w:r>
              <w:rPr>
                <w:rFonts w:ascii="Times New Roman"/>
                <w:b/>
                <w:i w:val="false"/>
                <w:color w:val="000000"/>
                <w:sz w:val="20"/>
              </w:rPr>
              <w:t>жер салығын есептеу кезiнде тиiстi мөлшерлемелерге 0 коэффициент;</w:t>
            </w:r>
          </w:p>
          <w:bookmarkEnd w:id="2078"/>
          <w:bookmarkStart w:name="z6601" w:id="2079"/>
          <w:p>
            <w:pPr>
              <w:spacing w:after="20"/>
              <w:ind w:left="20"/>
              <w:jc w:val="both"/>
            </w:pPr>
            <w:r>
              <w:rPr>
                <w:rFonts w:ascii="Times New Roman"/>
                <w:b w:val="false"/>
                <w:i w:val="false"/>
                <w:color w:val="000000"/>
                <w:sz w:val="20"/>
              </w:rPr>
              <w:t>
</w:t>
            </w:r>
            <w:r>
              <w:rPr>
                <w:rFonts w:ascii="Times New Roman"/>
                <w:b/>
                <w:i w:val="false"/>
                <w:color w:val="000000"/>
                <w:sz w:val="20"/>
              </w:rPr>
              <w:t>уақытша өтеулі жер пайдалану (жалдау) шартында көрсетілген, бірақ "Ұлттық индустриялық мұнай-химия технопаркі" арнайы экономикалық аймағының жұмыс істеу мерзімінен аспайтын мерзімге жер учаскелерін пайдаланғаны үшін төлемақыны есептеу кезінде тиісті мөлшерлемелерге 0 коэффициент;</w:t>
            </w:r>
          </w:p>
          <w:bookmarkEnd w:id="2079"/>
          <w:bookmarkStart w:name="z6602" w:id="2080"/>
          <w:p>
            <w:pPr>
              <w:spacing w:after="20"/>
              <w:ind w:left="20"/>
              <w:jc w:val="both"/>
            </w:pPr>
            <w:r>
              <w:rPr>
                <w:rFonts w:ascii="Times New Roman"/>
                <w:b w:val="false"/>
                <w:i w:val="false"/>
                <w:color w:val="000000"/>
                <w:sz w:val="20"/>
              </w:rPr>
              <w:t>
</w:t>
            </w:r>
            <w:r>
              <w:rPr>
                <w:rFonts w:ascii="Times New Roman"/>
                <w:b/>
                <w:i w:val="false"/>
                <w:color w:val="000000"/>
                <w:sz w:val="20"/>
              </w:rPr>
              <w:t>мүлiкке салынатын салықты есептеу кезiнде салық салу объектiлерiнiң орташа жылдық құнына 0 пайыз мөлшерлеме қолданылады.</w:t>
            </w:r>
          </w:p>
          <w:bookmarkEnd w:id="2080"/>
          <w:bookmarkStart w:name="z6603" w:id="2081"/>
          <w:p>
            <w:pPr>
              <w:spacing w:after="20"/>
              <w:ind w:left="20"/>
              <w:jc w:val="both"/>
            </w:pPr>
            <w:r>
              <w:rPr>
                <w:rFonts w:ascii="Times New Roman"/>
                <w:b w:val="false"/>
                <w:i w:val="false"/>
                <w:color w:val="000000"/>
                <w:sz w:val="20"/>
              </w:rPr>
              <w:t>
</w:t>
            </w:r>
            <w:r>
              <w:rPr>
                <w:rFonts w:ascii="Times New Roman"/>
                <w:b/>
                <w:i w:val="false"/>
                <w:color w:val="000000"/>
                <w:sz w:val="20"/>
              </w:rPr>
              <w:t>3. Егер осы тармақта өзгеше белгіленбесе, қызметiн "Ұлттық индустриялық мұнай-химия технопаркi" арнайы экономикалық аймағының аумағында жүзеге асыратын ұйым бюджетке төленуге жататын корпоративтік табыс салығының сомасын айқындау кезінде осы Кодекстің 139-бабына сәйкес есептелген корпоративтік табыс салығының сомасын 100 пайызға азайтады.</w:t>
            </w:r>
          </w:p>
          <w:bookmarkEnd w:id="2081"/>
          <w:bookmarkStart w:name="z7104" w:id="2082"/>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тармақтың ережелері осы баптың 1-тармағының </w:t>
            </w:r>
            <w:r>
              <w:rPr>
                <w:rFonts w:ascii="Times New Roman"/>
                <w:b w:val="false"/>
                <w:i w:val="false"/>
                <w:color w:val="000000"/>
                <w:sz w:val="20"/>
              </w:rPr>
              <w:t>2) тармақшасында</w:t>
            </w:r>
            <w:r>
              <w:rPr>
                <w:rFonts w:ascii="Times New Roman"/>
                <w:b/>
                <w:i w:val="false"/>
                <w:color w:val="000000"/>
                <w:sz w:val="20"/>
              </w:rPr>
              <w:t xml:space="preserve"> көрсетілген қызмет түрін жүзеге асырудан алынған (алынуға жататын) табыстар бойынша есептелген корпоративтік табыс салығына қолданылмайды.</w:t>
            </w:r>
          </w:p>
          <w:bookmarkEnd w:id="2082"/>
          <w:bookmarkStart w:name="z7105" w:id="2083"/>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осы баптың 1-тармағының </w:t>
            </w:r>
            <w:r>
              <w:rPr>
                <w:rFonts w:ascii="Times New Roman"/>
                <w:b w:val="false"/>
                <w:i w:val="false"/>
                <w:color w:val="000000"/>
                <w:sz w:val="20"/>
              </w:rPr>
              <w:t>2) тармақшасында</w:t>
            </w:r>
            <w:r>
              <w:rPr>
                <w:rFonts w:ascii="Times New Roman"/>
                <w:b/>
                <w:i w:val="false"/>
                <w:color w:val="000000"/>
                <w:sz w:val="20"/>
              </w:rPr>
              <w:t xml:space="preserve"> көрсетілген қызмет түрін жүзеге асыратын ұйым, сондай-ақ осы баптың 1-тармағының </w:t>
            </w:r>
            <w:r>
              <w:rPr>
                <w:rFonts w:ascii="Times New Roman"/>
                <w:b w:val="false"/>
                <w:i w:val="false"/>
                <w:color w:val="000000"/>
                <w:sz w:val="20"/>
              </w:rPr>
              <w:t>1) тармақшасында</w:t>
            </w:r>
            <w:r>
              <w:rPr>
                <w:rFonts w:ascii="Times New Roman"/>
                <w:b/>
                <w:i w:val="false"/>
                <w:color w:val="000000"/>
                <w:sz w:val="20"/>
              </w:rPr>
              <w:t xml:space="preserve"> көрсетілген қызмет түрлерінің біреуін жүзеге асыратын болса, мұндай ұйым корпоративтік табыс салығы бойынша салықтық міндеттемені есептеу мақсатында, осы баптың 1-тармағының </w:t>
            </w:r>
            <w:r>
              <w:rPr>
                <w:rFonts w:ascii="Times New Roman"/>
                <w:b w:val="false"/>
                <w:i w:val="false"/>
                <w:color w:val="000000"/>
                <w:sz w:val="20"/>
              </w:rPr>
              <w:t>2) тармақшасында</w:t>
            </w:r>
            <w:r>
              <w:rPr>
                <w:rFonts w:ascii="Times New Roman"/>
                <w:b/>
                <w:i w:val="false"/>
                <w:color w:val="000000"/>
                <w:sz w:val="20"/>
              </w:rPr>
              <w:t xml:space="preserve"> көрсетілген қызмет түрін жүзеге асырудан алынған табыстар мен осы баптың 1-тармағының </w:t>
            </w:r>
            <w:r>
              <w:rPr>
                <w:rFonts w:ascii="Times New Roman"/>
                <w:b w:val="false"/>
                <w:i w:val="false"/>
                <w:color w:val="000000"/>
                <w:sz w:val="20"/>
              </w:rPr>
              <w:t>1) тармақшасында</w:t>
            </w:r>
            <w:r>
              <w:rPr>
                <w:rFonts w:ascii="Times New Roman"/>
                <w:b/>
                <w:i w:val="false"/>
                <w:color w:val="000000"/>
                <w:sz w:val="20"/>
              </w:rPr>
              <w:t xml:space="preserve"> көзделген қызмет түрлерін жүзеге асырудан алынған табыстар бойынша бөлек есепке алуды жүргізеді.</w:t>
            </w:r>
          </w:p>
          <w:bookmarkEnd w:id="208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17-тарау 151-2-баппен толықтырылды - ҚР 2011.07.21 </w:t>
            </w:r>
            <w:r>
              <w:rPr>
                <w:rFonts w:ascii="Times New Roman"/>
                <w:b w:val="false"/>
                <w:i w:val="false"/>
                <w:color w:val="000000"/>
                <w:sz w:val="20"/>
              </w:rPr>
              <w:t>№ 470-IV</w:t>
            </w:r>
            <w:r>
              <w:rPr>
                <w:rFonts w:ascii="Times New Roman"/>
                <w:b w:val="false"/>
                <w:i w:val="false"/>
                <w:color w:val="ff0000"/>
                <w:sz w:val="20"/>
              </w:rPr>
              <w:t xml:space="preserve"> (2012.01.01 бастап қолданысқа енгізіледі) Заңымен,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 енгізілді - ҚР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27.10.2015 </w:t>
            </w:r>
            <w:r>
              <w:rPr>
                <w:rFonts w:ascii="Times New Roman"/>
                <w:b w:val="false"/>
                <w:i w:val="false"/>
                <w:color w:val="000000"/>
                <w:sz w:val="20"/>
              </w:rPr>
              <w:t>№ 362-V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6604" w:id="2084"/>
          <w:p>
            <w:pPr>
              <w:spacing w:after="0"/>
              <w:ind w:left="0"/>
              <w:jc w:val="both"/>
            </w:pPr>
            <w:r>
              <w:rPr>
                <w:rFonts w:ascii="Times New Roman"/>
                <w:b/>
                <w:i w:val="false"/>
                <w:color w:val="000000"/>
              </w:rPr>
              <w:t xml:space="preserve"> 151-3-бап. Қызметiн "Ақтау теңiз порты" арнайы экономикалық аймағының аумағында жүзеге асыратын ұйымдарға салық салу</w:t>
            </w:r>
          </w:p>
          <w:bookmarkEnd w:id="2084"/>
          <w:bookmarkStart w:name="z6605" w:id="2085"/>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150-бабының 1-тармағы бірінші бөлігінің </w:t>
            </w:r>
            <w:r>
              <w:rPr>
                <w:rFonts w:ascii="Times New Roman"/>
                <w:b w:val="false"/>
                <w:i w:val="false"/>
                <w:color w:val="000000"/>
                <w:sz w:val="20"/>
              </w:rPr>
              <w:t>5) тармақшасын</w:t>
            </w:r>
            <w:r>
              <w:rPr>
                <w:rFonts w:ascii="Times New Roman"/>
                <w:b/>
                <w:i w:val="false"/>
                <w:color w:val="000000"/>
                <w:sz w:val="20"/>
              </w:rPr>
              <w:t xml:space="preserve"> қолдану мақсатында "Ақтау теңiз порты" арнайы экономикалық аймағының экономикалық қызмет түрлері:</w:t>
            </w:r>
          </w:p>
          <w:bookmarkEnd w:id="2085"/>
          <w:p>
            <w:pPr>
              <w:spacing w:after="20"/>
              <w:ind w:left="20"/>
              <w:jc w:val="both"/>
            </w:pPr>
            <w:r>
              <w:rPr>
                <w:rFonts w:ascii="Times New Roman"/>
                <w:b w:val="false"/>
                <w:i w:val="false"/>
                <w:color w:val="000000"/>
                <w:sz w:val="20"/>
              </w:rPr>
              <w:t>
</w:t>
            </w:r>
            <w:r>
              <w:rPr>
                <w:rFonts w:ascii="Times New Roman"/>
                <w:b/>
                <w:i w:val="false"/>
                <w:color w:val="000000"/>
                <w:sz w:val="20"/>
              </w:rPr>
              <w:t>1) мыналарды:</w:t>
            </w:r>
          </w:p>
          <w:p>
            <w:pPr>
              <w:spacing w:after="20"/>
              <w:ind w:left="20"/>
              <w:jc w:val="both"/>
            </w:pPr>
            <w:r>
              <w:rPr>
                <w:rFonts w:ascii="Times New Roman"/>
                <w:b w:val="false"/>
                <w:i w:val="false"/>
                <w:color w:val="000000"/>
                <w:sz w:val="20"/>
              </w:rPr>
              <w:t>
</w:t>
            </w:r>
            <w:r>
              <w:rPr>
                <w:rFonts w:ascii="Times New Roman"/>
                <w:b/>
                <w:i w:val="false"/>
                <w:color w:val="000000"/>
                <w:sz w:val="20"/>
              </w:rPr>
              <w:t>тамақ өнімдерін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сусындар шығаруды;</w:t>
            </w:r>
          </w:p>
          <w:p>
            <w:pPr>
              <w:spacing w:after="20"/>
              <w:ind w:left="20"/>
              <w:jc w:val="both"/>
            </w:pPr>
            <w:r>
              <w:rPr>
                <w:rFonts w:ascii="Times New Roman"/>
                <w:b w:val="false"/>
                <w:i w:val="false"/>
                <w:color w:val="000000"/>
                <w:sz w:val="20"/>
              </w:rPr>
              <w:t>
</w:t>
            </w:r>
            <w:r>
              <w:rPr>
                <w:rFonts w:ascii="Times New Roman"/>
                <w:b/>
                <w:i w:val="false"/>
                <w:color w:val="000000"/>
                <w:sz w:val="20"/>
              </w:rPr>
              <w:t>темекі бұйымдарын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жиһаздан басқа, ағаш және тығын бұйымдарын өндіруді; сабаннан және тоқуға арналған материалдардан жасалған бұйымдарды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жазылған материалдарды басып шығаруды және тыңдатып-көрсетуді;</w:t>
            </w:r>
          </w:p>
          <w:p>
            <w:pPr>
              <w:spacing w:after="20"/>
              <w:ind w:left="20"/>
              <w:jc w:val="both"/>
            </w:pPr>
            <w:r>
              <w:rPr>
                <w:rFonts w:ascii="Times New Roman"/>
                <w:b w:val="false"/>
                <w:i w:val="false"/>
                <w:color w:val="000000"/>
                <w:sz w:val="20"/>
              </w:rPr>
              <w:t>
</w:t>
            </w:r>
            <w:r>
              <w:rPr>
                <w:rFonts w:ascii="Times New Roman"/>
                <w:b/>
                <w:i w:val="false"/>
                <w:color w:val="000000"/>
                <w:sz w:val="20"/>
              </w:rPr>
              <w:t>жиһаз шығаруды;</w:t>
            </w:r>
          </w:p>
          <w:p>
            <w:pPr>
              <w:spacing w:after="20"/>
              <w:ind w:left="20"/>
              <w:jc w:val="both"/>
            </w:pPr>
            <w:r>
              <w:rPr>
                <w:rFonts w:ascii="Times New Roman"/>
                <w:b w:val="false"/>
                <w:i w:val="false"/>
                <w:color w:val="000000"/>
                <w:sz w:val="20"/>
              </w:rPr>
              <w:t>
</w:t>
            </w:r>
            <w:r>
              <w:rPr>
                <w:rFonts w:ascii="Times New Roman"/>
                <w:b/>
                <w:i w:val="false"/>
                <w:color w:val="000000"/>
                <w:sz w:val="20"/>
              </w:rPr>
              <w:t>машиналар мен жабдықтарды жөндеуді және орнатуды қоспағанда, өңдеуші өнеркәсіп;</w:t>
            </w:r>
          </w:p>
          <w:p>
            <w:pPr>
              <w:spacing w:after="20"/>
              <w:ind w:left="20"/>
              <w:jc w:val="both"/>
            </w:pPr>
            <w:r>
              <w:rPr>
                <w:rFonts w:ascii="Times New Roman"/>
                <w:b w:val="false"/>
                <w:i w:val="false"/>
                <w:color w:val="000000"/>
                <w:sz w:val="20"/>
              </w:rPr>
              <w:t>
</w:t>
            </w:r>
            <w:r>
              <w:rPr>
                <w:rFonts w:ascii="Times New Roman"/>
                <w:b/>
                <w:i w:val="false"/>
                <w:color w:val="000000"/>
                <w:sz w:val="20"/>
              </w:rPr>
              <w:t>2) қойма шаруашылығы және қосалқы көлік қызметі;</w:t>
            </w:r>
          </w:p>
          <w:p>
            <w:pPr>
              <w:spacing w:after="20"/>
              <w:ind w:left="20"/>
              <w:jc w:val="both"/>
            </w:pPr>
            <w:r>
              <w:rPr>
                <w:rFonts w:ascii="Times New Roman"/>
                <w:b w:val="false"/>
                <w:i w:val="false"/>
                <w:color w:val="000000"/>
                <w:sz w:val="20"/>
              </w:rPr>
              <w:t>
</w:t>
            </w:r>
            <w:r>
              <w:rPr>
                <w:rFonts w:ascii="Times New Roman"/>
                <w:b/>
                <w:i w:val="false"/>
                <w:color w:val="000000"/>
                <w:sz w:val="20"/>
              </w:rPr>
              <w:t>3) жобалау-сметалық құжаттама шегінде осы тармақтың 1) және 2) тармақшаларында көзделген қызмет түрлерін жүзеге асыру үшін тікелей арналған объектілерді салу және оларды пайдалануға беру болып табылады.</w:t>
            </w:r>
          </w:p>
          <w:bookmarkStart w:name="z6616" w:id="2086"/>
          <w:p>
            <w:pPr>
              <w:spacing w:after="20"/>
              <w:ind w:left="20"/>
              <w:jc w:val="both"/>
            </w:pPr>
            <w:r>
              <w:rPr>
                <w:rFonts w:ascii="Times New Roman"/>
                <w:b w:val="false"/>
                <w:i w:val="false"/>
                <w:color w:val="000000"/>
                <w:sz w:val="20"/>
              </w:rPr>
              <w:t>
</w:t>
            </w:r>
            <w:r>
              <w:rPr>
                <w:rFonts w:ascii="Times New Roman"/>
                <w:b/>
                <w:i w:val="false"/>
                <w:color w:val="000000"/>
                <w:sz w:val="20"/>
              </w:rPr>
              <w:t>2. Қызметiн "Ақтау теңiз порты" арнайы экономикалық аймағының аумағында жүзеге асыратын ұйымдардың салықтарды және жер учаскелерiн пайдаланғаны үшiн төлемдердi есептеуi кезiнде арнайы экономикалық аймақтың аумағында орналасқан және осы баптың 1-тармағының 1) және 2) тармақшаларында көзделген қызмет түрлерiн жүзеге асыру кезiнде пайдаланылатын салық салу объектiлерi және (немесе) салық салуға байланысты объектiлер бойынша:</w:t>
            </w:r>
          </w:p>
          <w:bookmarkEnd w:id="2086"/>
          <w:bookmarkStart w:name="z6617" w:id="2087"/>
          <w:p>
            <w:pPr>
              <w:spacing w:after="20"/>
              <w:ind w:left="20"/>
              <w:jc w:val="both"/>
            </w:pPr>
            <w:r>
              <w:rPr>
                <w:rFonts w:ascii="Times New Roman"/>
                <w:b w:val="false"/>
                <w:i w:val="false"/>
                <w:color w:val="000000"/>
                <w:sz w:val="20"/>
              </w:rPr>
              <w:t>
</w:t>
            </w:r>
            <w:r>
              <w:rPr>
                <w:rFonts w:ascii="Times New Roman"/>
                <w:b/>
                <w:i w:val="false"/>
                <w:color w:val="000000"/>
                <w:sz w:val="20"/>
              </w:rPr>
              <w:t>жер салығын есептеу кезiнде тиiстi мөлшерлемелерге 0 коэффициент;</w:t>
            </w:r>
          </w:p>
          <w:bookmarkEnd w:id="2087"/>
          <w:bookmarkStart w:name="z6618" w:id="2088"/>
          <w:p>
            <w:pPr>
              <w:spacing w:after="20"/>
              <w:ind w:left="20"/>
              <w:jc w:val="both"/>
            </w:pPr>
            <w:r>
              <w:rPr>
                <w:rFonts w:ascii="Times New Roman"/>
                <w:b w:val="false"/>
                <w:i w:val="false"/>
                <w:color w:val="000000"/>
                <w:sz w:val="20"/>
              </w:rPr>
              <w:t>
</w:t>
            </w:r>
            <w:r>
              <w:rPr>
                <w:rFonts w:ascii="Times New Roman"/>
                <w:b/>
                <w:i w:val="false"/>
                <w:color w:val="000000"/>
                <w:sz w:val="20"/>
              </w:rPr>
              <w:t>уақытша өтеулі жер пайдалану (жалдау) шартында көрсетілген, бірақ "Ақтау теңіз порты" арнайы экономикалық аймағының жұмыс істеу мерзімінен аспайтын мерзімге жер учаскелерін пайдаланғаны үшін төлемақыны есептеу кезінде тиісті мөлшерлемелерге 0 коэффициент;</w:t>
            </w:r>
          </w:p>
          <w:bookmarkEnd w:id="2088"/>
          <w:bookmarkStart w:name="z6619" w:id="2089"/>
          <w:p>
            <w:pPr>
              <w:spacing w:after="20"/>
              <w:ind w:left="20"/>
              <w:jc w:val="both"/>
            </w:pPr>
            <w:r>
              <w:rPr>
                <w:rFonts w:ascii="Times New Roman"/>
                <w:b w:val="false"/>
                <w:i w:val="false"/>
                <w:color w:val="000000"/>
                <w:sz w:val="20"/>
              </w:rPr>
              <w:t>
</w:t>
            </w:r>
            <w:r>
              <w:rPr>
                <w:rFonts w:ascii="Times New Roman"/>
                <w:b/>
                <w:i w:val="false"/>
                <w:color w:val="000000"/>
                <w:sz w:val="20"/>
              </w:rPr>
              <w:t>мүлiкке салынатын салықты есептеу кезiнде салық салу объектiлерiнiң орташа жылдық құнына 0 пайыз мөлшерлеме қолданылады.</w:t>
            </w:r>
          </w:p>
          <w:bookmarkEnd w:id="2089"/>
          <w:bookmarkStart w:name="z6620" w:id="2090"/>
          <w:p>
            <w:pPr>
              <w:spacing w:after="20"/>
              <w:ind w:left="20"/>
              <w:jc w:val="both"/>
            </w:pPr>
            <w:r>
              <w:rPr>
                <w:rFonts w:ascii="Times New Roman"/>
                <w:b w:val="false"/>
                <w:i w:val="false"/>
                <w:color w:val="000000"/>
                <w:sz w:val="20"/>
              </w:rPr>
              <w:t>
</w:t>
            </w:r>
            <w:r>
              <w:rPr>
                <w:rFonts w:ascii="Times New Roman"/>
                <w:b/>
                <w:i w:val="false"/>
                <w:color w:val="000000"/>
                <w:sz w:val="20"/>
              </w:rPr>
              <w:t xml:space="preserve">3. Егер осы тармақта өзгеше белгіленбесе, "Ақтау теңiз порты" арнайы экономикалық аймағының аумағында қызметiн жүзеге асыратын ұйым бюджетке төленуге жататын корпоративтік табыс салығының сомасын айқындау кезінде осы Кодекстің </w:t>
            </w:r>
            <w:r>
              <w:rPr>
                <w:rFonts w:ascii="Times New Roman"/>
                <w:b w:val="false"/>
                <w:i w:val="false"/>
                <w:color w:val="000000"/>
                <w:sz w:val="20"/>
              </w:rPr>
              <w:t>139-бабына</w:t>
            </w:r>
            <w:r>
              <w:rPr>
                <w:rFonts w:ascii="Times New Roman"/>
                <w:b/>
                <w:i w:val="false"/>
                <w:color w:val="000000"/>
                <w:sz w:val="20"/>
              </w:rPr>
              <w:t xml:space="preserve"> сәйкес есептелген корпоративтік табыс салығының сомасын 100 пайызға азайтады.</w:t>
            </w:r>
          </w:p>
          <w:bookmarkEnd w:id="2090"/>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тармақтың ережелері осы баптың 1-тармағының </w:t>
            </w:r>
            <w:r>
              <w:rPr>
                <w:rFonts w:ascii="Times New Roman"/>
                <w:b w:val="false"/>
                <w:i w:val="false"/>
                <w:color w:val="000000"/>
                <w:sz w:val="20"/>
              </w:rPr>
              <w:t>3) тармақшасында</w:t>
            </w:r>
            <w:r>
              <w:rPr>
                <w:rFonts w:ascii="Times New Roman"/>
                <w:b/>
                <w:i w:val="false"/>
                <w:color w:val="000000"/>
                <w:sz w:val="20"/>
              </w:rPr>
              <w:t xml:space="preserve"> көрсетілген қызмет түрін жүзеге асырудан алынған (алынуға жататын) табыстар бойынша есептелген корпоративтік табыс салығына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осы баптың 1-тармағының </w:t>
            </w:r>
            <w:r>
              <w:rPr>
                <w:rFonts w:ascii="Times New Roman"/>
                <w:b w:val="false"/>
                <w:i w:val="false"/>
                <w:color w:val="000000"/>
                <w:sz w:val="20"/>
              </w:rPr>
              <w:t>3) тармақшасында</w:t>
            </w:r>
            <w:r>
              <w:rPr>
                <w:rFonts w:ascii="Times New Roman"/>
                <w:b/>
                <w:i w:val="false"/>
                <w:color w:val="000000"/>
                <w:sz w:val="20"/>
              </w:rPr>
              <w:t xml:space="preserve"> көрсетілген қызмет түрін жүзеге асыратын ұйым, сондай-ақ осы баптың 1-тармағының </w:t>
            </w:r>
            <w:r>
              <w:rPr>
                <w:rFonts w:ascii="Times New Roman"/>
                <w:b w:val="false"/>
                <w:i w:val="false"/>
                <w:color w:val="000000"/>
                <w:sz w:val="20"/>
              </w:rPr>
              <w:t>1)</w:t>
            </w:r>
            <w:r>
              <w:rPr>
                <w:rFonts w:ascii="Times New Roman"/>
                <w:b/>
                <w:i w:val="false"/>
                <w:color w:val="000000"/>
                <w:sz w:val="20"/>
              </w:rPr>
              <w:t xml:space="preserve"> және </w:t>
            </w:r>
            <w:r>
              <w:rPr>
                <w:rFonts w:ascii="Times New Roman"/>
                <w:b w:val="false"/>
                <w:i w:val="false"/>
                <w:color w:val="000000"/>
                <w:sz w:val="20"/>
              </w:rPr>
              <w:t>2) тармақшаларында</w:t>
            </w:r>
            <w:r>
              <w:rPr>
                <w:rFonts w:ascii="Times New Roman"/>
                <w:b/>
                <w:i w:val="false"/>
                <w:color w:val="000000"/>
                <w:sz w:val="20"/>
              </w:rPr>
              <w:t xml:space="preserve"> көрсетілген қызмет түрлерінің біреуін жүзеге асыратын болса, мұндай ұйым корпоративтік табыс салығы бойынша салықтық міндеттемені есептеу мақсатында, осы баптың 1-тармағының 3) тармақшасында көрсетілген қызмет түрін жүзеге асырудан алынған табыстар мен осы баптың 1-тармағының 1) және 2) тармақшаларында көзделген қызмет түрлерін жүзеге асырудан алынған табыстар бойынша бөлек есепке алуды жүргізеді.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17-тарау 151-3-баппен толықтырылды - ҚР 2011.07.21 </w:t>
            </w:r>
            <w:r>
              <w:rPr>
                <w:rFonts w:ascii="Times New Roman"/>
                <w:b w:val="false"/>
                <w:i w:val="false"/>
                <w:color w:val="000000"/>
                <w:sz w:val="20"/>
              </w:rPr>
              <w:t>№ 470-IV</w:t>
            </w:r>
            <w:r>
              <w:rPr>
                <w:rFonts w:ascii="Times New Roman"/>
                <w:b w:val="false"/>
                <w:i w:val="false"/>
                <w:color w:val="ff0000"/>
                <w:sz w:val="20"/>
              </w:rPr>
              <w:t xml:space="preserve"> (2012.01.01 бастап қолданысқа енгізіледі) Заңымен,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 енгізілді - ҚР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27.10.2015 </w:t>
            </w:r>
            <w:r>
              <w:rPr>
                <w:rFonts w:ascii="Times New Roman"/>
                <w:b w:val="false"/>
                <w:i w:val="false"/>
                <w:color w:val="000000"/>
                <w:sz w:val="20"/>
              </w:rPr>
              <w:t>№ 362-V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6622" w:id="2091"/>
          <w:p>
            <w:pPr>
              <w:spacing w:after="0"/>
              <w:ind w:left="0"/>
              <w:jc w:val="both"/>
            </w:pPr>
            <w:r>
              <w:rPr>
                <w:rFonts w:ascii="Times New Roman"/>
                <w:b/>
                <w:i w:val="false"/>
                <w:color w:val="000000"/>
              </w:rPr>
              <w:t xml:space="preserve"> 151-4-бап. Қызметін "Инновациялық технологиялар паркі" арнайы экономикалық аймағының аумағында жүзеге асыратын ұйымдарға салық салу</w:t>
            </w:r>
          </w:p>
          <w:bookmarkEnd w:id="2091"/>
          <w:bookmarkStart w:name="z6623" w:id="2092"/>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150-бабының 1-тармағы бірінші бөлігінің </w:t>
            </w:r>
            <w:r>
              <w:rPr>
                <w:rFonts w:ascii="Times New Roman"/>
                <w:b w:val="false"/>
                <w:i w:val="false"/>
                <w:color w:val="000000"/>
                <w:sz w:val="20"/>
              </w:rPr>
              <w:t>4) тармақшасын</w:t>
            </w:r>
            <w:r>
              <w:rPr>
                <w:rFonts w:ascii="Times New Roman"/>
                <w:b/>
                <w:i w:val="false"/>
                <w:color w:val="000000"/>
                <w:sz w:val="20"/>
              </w:rPr>
              <w:t xml:space="preserve"> қолдану мақсатында "Инновациялық технологиялар паркі" арнайы экономикалық аймағының экономикалық қызмет түрлері:</w:t>
            </w:r>
          </w:p>
          <w:bookmarkEnd w:id="2092"/>
          <w:p>
            <w:pPr>
              <w:spacing w:after="20"/>
              <w:ind w:left="20"/>
              <w:jc w:val="both"/>
            </w:pPr>
            <w:r>
              <w:rPr>
                <w:rFonts w:ascii="Times New Roman"/>
                <w:b w:val="false"/>
                <w:i w:val="false"/>
                <w:color w:val="000000"/>
                <w:sz w:val="20"/>
              </w:rPr>
              <w:t>
</w:t>
            </w:r>
            <w:r>
              <w:rPr>
                <w:rFonts w:ascii="Times New Roman"/>
                <w:b/>
                <w:i w:val="false"/>
                <w:color w:val="000000"/>
                <w:sz w:val="20"/>
              </w:rPr>
              <w:t>1) мыналарды:</w:t>
            </w:r>
          </w:p>
          <w:p>
            <w:pPr>
              <w:spacing w:after="20"/>
              <w:ind w:left="20"/>
              <w:jc w:val="both"/>
            </w:pPr>
            <w:r>
              <w:rPr>
                <w:rFonts w:ascii="Times New Roman"/>
                <w:b w:val="false"/>
                <w:i w:val="false"/>
                <w:color w:val="000000"/>
                <w:sz w:val="20"/>
              </w:rPr>
              <w:t>
</w:t>
            </w:r>
            <w:r>
              <w:rPr>
                <w:rFonts w:ascii="Times New Roman"/>
                <w:b/>
                <w:i w:val="false"/>
                <w:color w:val="000000"/>
                <w:sz w:val="20"/>
              </w:rPr>
              <w:t>тамақ өнімдерін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сусындар шығаруды;</w:t>
            </w:r>
          </w:p>
          <w:p>
            <w:pPr>
              <w:spacing w:after="20"/>
              <w:ind w:left="20"/>
              <w:jc w:val="both"/>
            </w:pPr>
            <w:r>
              <w:rPr>
                <w:rFonts w:ascii="Times New Roman"/>
                <w:b w:val="false"/>
                <w:i w:val="false"/>
                <w:color w:val="000000"/>
                <w:sz w:val="20"/>
              </w:rPr>
              <w:t>
</w:t>
            </w:r>
            <w:r>
              <w:rPr>
                <w:rFonts w:ascii="Times New Roman"/>
                <w:b/>
                <w:i w:val="false"/>
                <w:color w:val="000000"/>
                <w:sz w:val="20"/>
              </w:rPr>
              <w:t>темекі бұйымдарын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тоқыма бұйымдарын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киім шығаруды;</w:t>
            </w:r>
          </w:p>
          <w:p>
            <w:pPr>
              <w:spacing w:after="20"/>
              <w:ind w:left="20"/>
              <w:jc w:val="both"/>
            </w:pPr>
            <w:r>
              <w:rPr>
                <w:rFonts w:ascii="Times New Roman"/>
                <w:b w:val="false"/>
                <w:i w:val="false"/>
                <w:color w:val="000000"/>
                <w:sz w:val="20"/>
              </w:rPr>
              <w:t>
</w:t>
            </w:r>
            <w:r>
              <w:rPr>
                <w:rFonts w:ascii="Times New Roman"/>
                <w:b/>
                <w:i w:val="false"/>
                <w:color w:val="000000"/>
                <w:sz w:val="20"/>
              </w:rPr>
              <w:t>жиһаздан басқа, ағаш және тығын бұйымдарын өндіруді; сабаннан және тоқуға арналған материалдардан жасалған бұйымдарды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химиялық өнеркәсіп өнімдерін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металлургия өнеркәсібін;</w:t>
            </w:r>
          </w:p>
          <w:p>
            <w:pPr>
              <w:spacing w:after="20"/>
              <w:ind w:left="20"/>
              <w:jc w:val="both"/>
            </w:pPr>
            <w:r>
              <w:rPr>
                <w:rFonts w:ascii="Times New Roman"/>
                <w:b w:val="false"/>
                <w:i w:val="false"/>
                <w:color w:val="000000"/>
                <w:sz w:val="20"/>
              </w:rPr>
              <w:t>
</w:t>
            </w:r>
            <w:r>
              <w:rPr>
                <w:rFonts w:ascii="Times New Roman"/>
                <w:b/>
                <w:i w:val="false"/>
                <w:color w:val="000000"/>
                <w:sz w:val="20"/>
              </w:rPr>
              <w:t>жиһаз шығаруды;</w:t>
            </w:r>
          </w:p>
          <w:p>
            <w:pPr>
              <w:spacing w:after="20"/>
              <w:ind w:left="20"/>
              <w:jc w:val="both"/>
            </w:pPr>
            <w:r>
              <w:rPr>
                <w:rFonts w:ascii="Times New Roman"/>
                <w:b w:val="false"/>
                <w:i w:val="false"/>
                <w:color w:val="000000"/>
                <w:sz w:val="20"/>
              </w:rPr>
              <w:t>
</w:t>
            </w:r>
            <w:r>
              <w:rPr>
                <w:rFonts w:ascii="Times New Roman"/>
                <w:b/>
                <w:i w:val="false"/>
                <w:color w:val="000000"/>
                <w:sz w:val="20"/>
              </w:rPr>
              <w:t>автокөлік құралдарын шығаруды;</w:t>
            </w:r>
          </w:p>
          <w:p>
            <w:pPr>
              <w:spacing w:after="20"/>
              <w:ind w:left="20"/>
              <w:jc w:val="both"/>
            </w:pPr>
            <w:r>
              <w:rPr>
                <w:rFonts w:ascii="Times New Roman"/>
                <w:b w:val="false"/>
                <w:i w:val="false"/>
                <w:color w:val="000000"/>
                <w:sz w:val="20"/>
              </w:rPr>
              <w:t>
</w:t>
            </w:r>
            <w:r>
              <w:rPr>
                <w:rFonts w:ascii="Times New Roman"/>
                <w:b/>
                <w:i w:val="false"/>
                <w:color w:val="000000"/>
                <w:sz w:val="20"/>
              </w:rPr>
              <w:t>машиналар мен жабдықтарды жөндеуді және орнатуды қоспағанда, өңдеуші өнеркәсіп;</w:t>
            </w:r>
          </w:p>
          <w:p>
            <w:pPr>
              <w:spacing w:after="20"/>
              <w:ind w:left="20"/>
              <w:jc w:val="both"/>
            </w:pPr>
            <w:r>
              <w:rPr>
                <w:rFonts w:ascii="Times New Roman"/>
                <w:b w:val="false"/>
                <w:i w:val="false"/>
                <w:color w:val="000000"/>
                <w:sz w:val="20"/>
              </w:rPr>
              <w:t>
</w:t>
            </w:r>
            <w:r>
              <w:rPr>
                <w:rFonts w:ascii="Times New Roman"/>
                <w:b/>
                <w:i w:val="false"/>
                <w:color w:val="000000"/>
                <w:sz w:val="20"/>
              </w:rPr>
              <w:t>2) ақпарат және байланыс;</w:t>
            </w:r>
          </w:p>
          <w:p>
            <w:pPr>
              <w:spacing w:after="20"/>
              <w:ind w:left="20"/>
              <w:jc w:val="both"/>
            </w:pPr>
            <w:r>
              <w:rPr>
                <w:rFonts w:ascii="Times New Roman"/>
                <w:b w:val="false"/>
                <w:i w:val="false"/>
                <w:color w:val="000000"/>
                <w:sz w:val="20"/>
              </w:rPr>
              <w:t>
</w:t>
            </w:r>
            <w:r>
              <w:rPr>
                <w:rFonts w:ascii="Times New Roman"/>
                <w:b/>
                <w:i w:val="false"/>
                <w:color w:val="000000"/>
                <w:sz w:val="20"/>
              </w:rPr>
              <w:t>3) кәсіптік, ғылыми және техникалық қызмет;</w:t>
            </w:r>
          </w:p>
          <w:p>
            <w:pPr>
              <w:spacing w:after="20"/>
              <w:ind w:left="20"/>
              <w:jc w:val="both"/>
            </w:pPr>
            <w:r>
              <w:rPr>
                <w:rFonts w:ascii="Times New Roman"/>
                <w:b w:val="false"/>
                <w:i w:val="false"/>
                <w:color w:val="000000"/>
                <w:sz w:val="20"/>
              </w:rPr>
              <w:t>
</w:t>
            </w:r>
            <w:r>
              <w:rPr>
                <w:rFonts w:ascii="Times New Roman"/>
                <w:b/>
                <w:i w:val="false"/>
                <w:color w:val="000000"/>
                <w:sz w:val="20"/>
              </w:rPr>
              <w:t>4) жобалау-сметалық құжаттама шегінде осы тармақтың 1) – 3) тармақшаларында көзделген қызмет түрлерін жүзеге асыру үшін тікелей арналған объектілерді салу және оларды пайдалануға беру болып табылады.</w:t>
            </w:r>
          </w:p>
          <w:p>
            <w:pPr>
              <w:spacing w:after="0"/>
              <w:ind w:left="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01.01.2018 дейін қолданыста болды</w:t>
            </w:r>
            <w:r>
              <w:rPr>
                <w:rFonts w:ascii="Times New Roman"/>
                <w:b/>
                <w:i w:val="false"/>
                <w:color w:val="000000"/>
                <w:sz w:val="20"/>
              </w:rPr>
              <w:t xml:space="preserve"> -</w:t>
            </w:r>
            <w:r>
              <w:rPr>
                <w:rFonts w:ascii="Times New Roman"/>
                <w:b/>
                <w:i w:val="false"/>
                <w:color w:val="000000"/>
                <w:sz w:val="20"/>
              </w:rPr>
              <w:t xml:space="preserve"> ҚР 2008.12.10 </w:t>
            </w:r>
            <w:r>
              <w:rPr>
                <w:rFonts w:ascii="Times New Roman"/>
                <w:b w:val="false"/>
                <w:i w:val="false"/>
                <w:color w:val="000000"/>
                <w:sz w:val="20"/>
              </w:rPr>
              <w:t>№ 100-IV</w:t>
            </w:r>
            <w:r>
              <w:rPr>
                <w:rFonts w:ascii="Times New Roman"/>
                <w:b/>
                <w:i w:val="false"/>
                <w:color w:val="000000"/>
                <w:sz w:val="20"/>
              </w:rPr>
              <w:t xml:space="preserve"> Заңы</w:t>
            </w:r>
            <w:r>
              <w:rPr>
                <w:rFonts w:ascii="Times New Roman"/>
                <w:b/>
                <w:i w:val="false"/>
                <w:color w:val="000000"/>
                <w:sz w:val="20"/>
              </w:rPr>
              <w:t>мен.</w:t>
            </w:r>
            <w:r>
              <w:br/>
            </w:r>
            <w:r>
              <w:rPr>
                <w:rFonts w:ascii="Times New Roman"/>
                <w:b w:val="false"/>
                <w:i w:val="false"/>
                <w:color w:val="000000"/>
                <w:sz w:val="20"/>
              </w:rPr>
              <w:t>
</w:t>
            </w:r>
          </w:p>
          <w:bookmarkStart w:name="z6637" w:id="2093"/>
          <w:p>
            <w:pPr>
              <w:spacing w:after="20"/>
              <w:ind w:left="20"/>
              <w:jc w:val="both"/>
            </w:pPr>
            <w:r>
              <w:rPr>
                <w:rFonts w:ascii="Times New Roman"/>
                <w:b w:val="false"/>
                <w:i w:val="false"/>
                <w:color w:val="000000"/>
                <w:sz w:val="20"/>
              </w:rPr>
              <w:t>
</w:t>
            </w:r>
            <w:r>
              <w:rPr>
                <w:rFonts w:ascii="Times New Roman"/>
                <w:b/>
                <w:i w:val="false"/>
                <w:color w:val="000000"/>
                <w:sz w:val="20"/>
              </w:rPr>
              <w:t>3. Қызметiн "Инновациялық технологиялар паркi" арнайы экономикалық аймағының аумағында жүзеге асыратын ұйымдардың салықтарды және жер учаскелерiн пайдаланғаны үшiн төлемдердi есептеуi кезiнде арнайы экономикалық аймақтың аумағында орналасқан және осы баптың 1-тармағының 1) – 3) тармақшаларында көзделген қызмет түрлерiн жүзеге асыру кезiнде пайдаланылатын салық салу объектiлерi және (немесе) салық салуға байланысты объектiлер бойынша:</w:t>
            </w:r>
          </w:p>
          <w:bookmarkEnd w:id="2093"/>
          <w:bookmarkStart w:name="z6638" w:id="2094"/>
          <w:p>
            <w:pPr>
              <w:spacing w:after="20"/>
              <w:ind w:left="20"/>
              <w:jc w:val="both"/>
            </w:pPr>
            <w:r>
              <w:rPr>
                <w:rFonts w:ascii="Times New Roman"/>
                <w:b w:val="false"/>
                <w:i w:val="false"/>
                <w:color w:val="000000"/>
                <w:sz w:val="20"/>
              </w:rPr>
              <w:t>
</w:t>
            </w:r>
            <w:r>
              <w:rPr>
                <w:rFonts w:ascii="Times New Roman"/>
                <w:b/>
                <w:i w:val="false"/>
                <w:color w:val="000000"/>
                <w:sz w:val="20"/>
              </w:rPr>
              <w:t>жер салығын есептеу кезiнде тиiстi мөлшерлемелерге 0 коэффициент;</w:t>
            </w:r>
          </w:p>
          <w:bookmarkEnd w:id="2094"/>
          <w:bookmarkStart w:name="z6639" w:id="2095"/>
          <w:p>
            <w:pPr>
              <w:spacing w:after="20"/>
              <w:ind w:left="20"/>
              <w:jc w:val="both"/>
            </w:pPr>
            <w:r>
              <w:rPr>
                <w:rFonts w:ascii="Times New Roman"/>
                <w:b w:val="false"/>
                <w:i w:val="false"/>
                <w:color w:val="000000"/>
                <w:sz w:val="20"/>
              </w:rPr>
              <w:t>
</w:t>
            </w:r>
            <w:r>
              <w:rPr>
                <w:rFonts w:ascii="Times New Roman"/>
                <w:b/>
                <w:i w:val="false"/>
                <w:color w:val="000000"/>
                <w:sz w:val="20"/>
              </w:rPr>
              <w:t>уақытша өтеулі жер пайдалану (жалдау) шартында көрсетілген, бірақ "Инновациялық технологиялар паркі" арнайы экономикалық аймағының жұмыс істеу мерзімінен аспайтын мерзімге жер учаскелерін пайдаланғаны үшін төлемақыны есептеу кезінде тиісті мөлшерлемелерге 0 коэффициент;</w:t>
            </w:r>
          </w:p>
          <w:bookmarkEnd w:id="2095"/>
          <w:bookmarkStart w:name="z6640" w:id="2096"/>
          <w:p>
            <w:pPr>
              <w:spacing w:after="20"/>
              <w:ind w:left="20"/>
              <w:jc w:val="both"/>
            </w:pPr>
            <w:r>
              <w:rPr>
                <w:rFonts w:ascii="Times New Roman"/>
                <w:b w:val="false"/>
                <w:i w:val="false"/>
                <w:color w:val="000000"/>
                <w:sz w:val="20"/>
              </w:rPr>
              <w:t>
</w:t>
            </w:r>
            <w:r>
              <w:rPr>
                <w:rFonts w:ascii="Times New Roman"/>
                <w:b/>
                <w:i w:val="false"/>
                <w:color w:val="000000"/>
                <w:sz w:val="20"/>
              </w:rPr>
              <w:t>мүлiкке салынатын салықты есептеу кезiнде салық салу объектiлерiнiң орташа жылдық құнына 0 пайыз мөлшерлеме қолданылады.</w:t>
            </w:r>
          </w:p>
          <w:bookmarkEnd w:id="2096"/>
          <w:bookmarkStart w:name="z6641" w:id="2097"/>
          <w:p>
            <w:pPr>
              <w:spacing w:after="20"/>
              <w:ind w:left="20"/>
              <w:jc w:val="both"/>
            </w:pPr>
            <w:r>
              <w:rPr>
                <w:rFonts w:ascii="Times New Roman"/>
                <w:b w:val="false"/>
                <w:i w:val="false"/>
                <w:color w:val="000000"/>
                <w:sz w:val="20"/>
              </w:rPr>
              <w:t>
</w:t>
            </w:r>
            <w:r>
              <w:rPr>
                <w:rFonts w:ascii="Times New Roman"/>
                <w:b/>
                <w:i w:val="false"/>
                <w:color w:val="000000"/>
                <w:sz w:val="20"/>
              </w:rPr>
              <w:t>4. Егер осы тармақта өзгеше белгіленбесе, қызметiн "Инновациялық технологиялар паркi" арнайы экономикалық аймағының аумағында жүзеге асыратын ұйым бюджетке төленуге жататын корпоративтік табыс салығының сомасын айқындау кезінде осы Кодекстің 139-бабына сәйкес есептелген корпоративтік табыс салығының сомасын 100 пайызға азайтады.</w:t>
            </w:r>
          </w:p>
          <w:bookmarkEnd w:id="2097"/>
          <w:bookmarkStart w:name="z6642" w:id="2098"/>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осы баптың 1-тармағының 4) тармақшасында көрсетілген қызмет түрін жүзеге асырудан алынған (алынуға жататын) табыстар бойынша есептелген корпоративтік табыс салығына қолданылмайды.</w:t>
            </w:r>
          </w:p>
          <w:bookmarkEnd w:id="2098"/>
          <w:bookmarkStart w:name="z8070" w:id="2099"/>
          <w:p>
            <w:pPr>
              <w:spacing w:after="20"/>
              <w:ind w:left="20"/>
              <w:jc w:val="both"/>
            </w:pPr>
            <w:r>
              <w:rPr>
                <w:rFonts w:ascii="Times New Roman"/>
                <w:b w:val="false"/>
                <w:i w:val="false"/>
                <w:color w:val="000000"/>
                <w:sz w:val="20"/>
              </w:rPr>
              <w:t>
</w:t>
            </w:r>
            <w:r>
              <w:rPr>
                <w:rFonts w:ascii="Times New Roman"/>
                <w:b/>
                <w:i w:val="false"/>
                <w:color w:val="000000"/>
                <w:sz w:val="20"/>
              </w:rPr>
              <w:t>Егер осы баптың 1-тармағының 4) тармақшасында көрсетілген қызмет түрін жүзеге асыратын ұйым, сондай-ақ осы баптың 1-тармағының 1 – 3) тармақшаларында көрсетілген қызмет түрлерінің біреуін жүзеге асыратын болса, мұндай ұйым корпоративтік табыс салығы бойынша салықтық міндеттемені есептеу мақсатында, осы баптың 1-тармағының 4) тармақшасында көрсетілген қызмет және басқа да қызмет бойынша бөлек есепке алуды жүргізеді.</w:t>
            </w:r>
          </w:p>
          <w:bookmarkEnd w:id="2099"/>
          <w:bookmarkStart w:name="z7106" w:id="2100"/>
          <w:p>
            <w:pPr>
              <w:spacing w:after="20"/>
              <w:ind w:left="20"/>
              <w:jc w:val="both"/>
            </w:pPr>
            <w:r>
              <w:rPr>
                <w:rFonts w:ascii="Times New Roman"/>
                <w:b w:val="false"/>
                <w:i w:val="false"/>
                <w:color w:val="000000"/>
                <w:sz w:val="20"/>
              </w:rPr>
              <w:t>
</w:t>
            </w:r>
            <w:r>
              <w:rPr>
                <w:rFonts w:ascii="Times New Roman"/>
                <w:b/>
                <w:i w:val="false"/>
                <w:color w:val="000000"/>
                <w:sz w:val="20"/>
              </w:rPr>
              <w:t>5. Бюджетке төленуге жататын әлеуметтік салық сомасын айқындау кезінде бір мезгілде мынадай шарттар сақталғанда:</w:t>
            </w:r>
          </w:p>
          <w:bookmarkEnd w:id="2100"/>
          <w:bookmarkStart w:name="z7107" w:id="2101"/>
          <w:p>
            <w:pPr>
              <w:spacing w:after="20"/>
              <w:ind w:left="20"/>
              <w:jc w:val="both"/>
            </w:pPr>
            <w:r>
              <w:rPr>
                <w:rFonts w:ascii="Times New Roman"/>
                <w:b w:val="false"/>
                <w:i w:val="false"/>
                <w:color w:val="000000"/>
                <w:sz w:val="20"/>
              </w:rPr>
              <w:t>
</w:t>
            </w:r>
            <w:r>
              <w:rPr>
                <w:rFonts w:ascii="Times New Roman"/>
                <w:b/>
                <w:i w:val="false"/>
                <w:color w:val="000000"/>
                <w:sz w:val="20"/>
              </w:rPr>
              <w:t xml:space="preserve">жеңілдікті қолданудың ең ұзақ кезеңі – заңды тұлға Қазақстан Республикасының арнайы экономикалық аймақтар туралы </w:t>
            </w:r>
            <w:r>
              <w:rPr>
                <w:rFonts w:ascii="Times New Roman"/>
                <w:b/>
                <w:i w:val="false"/>
                <w:color w:val="000000"/>
                <w:sz w:val="20"/>
              </w:rPr>
              <w:t>заңнамасына</w:t>
            </w:r>
            <w:r>
              <w:rPr>
                <w:rFonts w:ascii="Times New Roman"/>
                <w:b/>
                <w:i w:val="false"/>
                <w:color w:val="000000"/>
                <w:sz w:val="20"/>
              </w:rPr>
              <w:t xml:space="preserve"> сәйкес арнайы экономикалық аймақ қатысушыларының бірыңғай тізіліміне енгізілген әлеуметтік салық жөніндегі салық кезеңінен бастап 5 жыл болса; </w:t>
            </w:r>
          </w:p>
          <w:bookmarkEnd w:id="2101"/>
          <w:bookmarkStart w:name="z7108" w:id="2102"/>
          <w:p>
            <w:pPr>
              <w:spacing w:after="20"/>
              <w:ind w:left="20"/>
              <w:jc w:val="both"/>
            </w:pPr>
            <w:r>
              <w:rPr>
                <w:rFonts w:ascii="Times New Roman"/>
                <w:b w:val="false"/>
                <w:i w:val="false"/>
                <w:color w:val="000000"/>
                <w:sz w:val="20"/>
              </w:rPr>
              <w:t>
</w:t>
            </w:r>
            <w:r>
              <w:rPr>
                <w:rFonts w:ascii="Times New Roman"/>
                <w:b/>
                <w:i w:val="false"/>
                <w:color w:val="000000"/>
                <w:sz w:val="20"/>
              </w:rPr>
              <w:t>корпоративтік табыс салығы бойынша салық кезеңі ішінде аталған қызметкерлердің еңбегіне ақы төлеу шығыстары жылдық жиынтық табыстың кемінде 50 пайызын құраса;</w:t>
            </w:r>
          </w:p>
          <w:bookmarkEnd w:id="2102"/>
          <w:bookmarkStart w:name="z7109" w:id="2103"/>
          <w:p>
            <w:pPr>
              <w:spacing w:after="20"/>
              <w:ind w:left="20"/>
              <w:jc w:val="both"/>
            </w:pPr>
            <w:r>
              <w:rPr>
                <w:rFonts w:ascii="Times New Roman"/>
                <w:b w:val="false"/>
                <w:i w:val="false"/>
                <w:color w:val="000000"/>
                <w:sz w:val="20"/>
              </w:rPr>
              <w:t>
</w:t>
            </w:r>
            <w:r>
              <w:rPr>
                <w:rFonts w:ascii="Times New Roman"/>
                <w:b/>
                <w:i w:val="false"/>
                <w:color w:val="000000"/>
                <w:sz w:val="20"/>
              </w:rPr>
              <w:t>корпоративтік табыс салығы бойынша салық кезеңі ішінде аталған қызметкерлердің еңбегіне ақы төлеу шығыстарының 90 пайызын Қазақстан Республикасы резидент қызметкерлерінің еңбегіне ақы төлеу шығыстары құраса, осы баптың 1-тармағының 1) – 3) тармақшаларында, 2-тармағында көзделген қызмет түрлерін жүзеге асырумен ғана айналысатын қызметкерлердің кірістері түрінде төленетін жұмыс берушінің шығыстары бойынша есептелген әлеуметтік салық пен осындай қызметкерлер бойынша "Міндетті әлеуметтік сақтандыру туралы" Қазақстан Республикасының Заңына сәйкес есептелген әлеуметтік аударымдар сомасы арасындағы айырма 100 пайызға азайтылады.</w:t>
            </w:r>
          </w:p>
          <w:bookmarkEnd w:id="2103"/>
          <w:bookmarkStart w:name="z7110" w:id="2104"/>
          <w:p>
            <w:pPr>
              <w:spacing w:after="20"/>
              <w:ind w:left="20"/>
              <w:jc w:val="both"/>
            </w:pPr>
            <w:r>
              <w:rPr>
                <w:rFonts w:ascii="Times New Roman"/>
                <w:b w:val="false"/>
                <w:i w:val="false"/>
                <w:color w:val="000000"/>
                <w:sz w:val="20"/>
              </w:rPr>
              <w:t>
</w:t>
            </w:r>
            <w:r>
              <w:rPr>
                <w:rFonts w:ascii="Times New Roman"/>
                <w:b/>
                <w:i w:val="false"/>
                <w:color w:val="000000"/>
                <w:sz w:val="20"/>
              </w:rPr>
              <w:t>6. Егер ағымдағы салық кезеңінің қорытындылары бойынша осы баптың 5-тармағында белгіленген талаптар сақталмаған болса, салық төлеуші:</w:t>
            </w:r>
          </w:p>
          <w:bookmarkEnd w:id="2104"/>
          <w:bookmarkStart w:name="z7111" w:id="2105"/>
          <w:p>
            <w:pPr>
              <w:spacing w:after="20"/>
              <w:ind w:left="20"/>
              <w:jc w:val="both"/>
            </w:pPr>
            <w:r>
              <w:rPr>
                <w:rFonts w:ascii="Times New Roman"/>
                <w:b w:val="false"/>
                <w:i w:val="false"/>
                <w:color w:val="000000"/>
                <w:sz w:val="20"/>
              </w:rPr>
              <w:t>
</w:t>
            </w:r>
            <w:r>
              <w:rPr>
                <w:rFonts w:ascii="Times New Roman"/>
                <w:b/>
                <w:i w:val="false"/>
                <w:color w:val="000000"/>
                <w:sz w:val="20"/>
              </w:rPr>
              <w:t>1) әлеуметтік салықты осы баптың 5-тармағында белгіленген ережелерді қолданбай, осы Кодекстің 357-бабында белгіленген тәртіппен есептеуге;</w:t>
            </w:r>
          </w:p>
          <w:bookmarkEnd w:id="2105"/>
          <w:bookmarkStart w:name="z7112" w:id="2106"/>
          <w:p>
            <w:pPr>
              <w:spacing w:after="20"/>
              <w:ind w:left="20"/>
              <w:jc w:val="both"/>
            </w:pPr>
            <w:r>
              <w:rPr>
                <w:rFonts w:ascii="Times New Roman"/>
                <w:b w:val="false"/>
                <w:i w:val="false"/>
                <w:color w:val="000000"/>
                <w:sz w:val="20"/>
              </w:rPr>
              <w:t>
</w:t>
            </w:r>
            <w:r>
              <w:rPr>
                <w:rFonts w:ascii="Times New Roman"/>
                <w:b/>
                <w:i w:val="false"/>
                <w:color w:val="000000"/>
                <w:sz w:val="20"/>
              </w:rPr>
              <w:t>2) корпоративтік табыс салығы бойынша декларация тапсыру үшін белгіленген мерзімнен кейінгі күнтізбелік он күннен кешіктірмей әлеуметтік салық осы баптың 5-тармағында белгіленген ережелерді қолданбай, осы Кодекстің 357-бабына сәйкес есептелуге жататын салық кезеңдері үшін осы Кодекстің 70-бабына сәйкес әлеуметтік салық бойынша қосымша салық есептілігін табыс етуге міндетті.</w:t>
            </w:r>
          </w:p>
          <w:bookmarkEnd w:id="2106"/>
          <w:bookmarkStart w:name="z7113" w:id="2107"/>
          <w:p>
            <w:pPr>
              <w:spacing w:after="20"/>
              <w:ind w:left="20"/>
              <w:jc w:val="both"/>
            </w:pPr>
            <w:r>
              <w:rPr>
                <w:rFonts w:ascii="Times New Roman"/>
                <w:b w:val="false"/>
                <w:i w:val="false"/>
                <w:color w:val="000000"/>
                <w:sz w:val="20"/>
              </w:rPr>
              <w:t>
</w:t>
            </w:r>
            <w:r>
              <w:rPr>
                <w:rFonts w:ascii="Times New Roman"/>
                <w:b/>
                <w:i w:val="false"/>
                <w:color w:val="000000"/>
                <w:sz w:val="20"/>
              </w:rPr>
              <w:t>7. Әртүрлі қызмет салаларында және аяларында қолдануға арналған, бұрын қолданылмаған немесе бұрын белгісіз болған жаңа қасиеттерге ие металл немесе металл емес негіздегі конструкциялық материалдар осы баптың мақсаттары үшін әртүрлі мақсаттағы жаңа материалдар болып табылады.</w:t>
            </w:r>
          </w:p>
          <w:bookmarkEnd w:id="210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17-тарау 151-4-баппен толықтырылды - ҚР 2011.07.21 </w:t>
            </w:r>
            <w:r>
              <w:rPr>
                <w:rFonts w:ascii="Times New Roman"/>
                <w:b w:val="false"/>
                <w:i w:val="false"/>
                <w:color w:val="000000"/>
                <w:sz w:val="20"/>
              </w:rPr>
              <w:t>№ 470-IV</w:t>
            </w:r>
            <w:r>
              <w:rPr>
                <w:rFonts w:ascii="Times New Roman"/>
                <w:b w:val="false"/>
                <w:i w:val="false"/>
                <w:color w:val="ff0000"/>
                <w:sz w:val="20"/>
              </w:rPr>
              <w:t xml:space="preserve"> (2012.01.01 бастап қолданысқа енгізіледі) Заңымен,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өзгерістер енгізілді - ҚР 2014.06.10 </w:t>
            </w:r>
            <w:r>
              <w:rPr>
                <w:rFonts w:ascii="Times New Roman"/>
                <w:b w:val="false"/>
                <w:i w:val="false"/>
                <w:color w:val="000000"/>
                <w:sz w:val="20"/>
              </w:rPr>
              <w:t>№ 208-V</w:t>
            </w:r>
            <w:r>
              <w:rPr>
                <w:rFonts w:ascii="Times New Roman"/>
                <w:b w:val="false"/>
                <w:i w:val="false"/>
                <w:color w:val="ff0000"/>
                <w:sz w:val="20"/>
              </w:rPr>
              <w:t xml:space="preserve"> (2015.01.01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27.10.2015 </w:t>
            </w:r>
            <w:r>
              <w:rPr>
                <w:rFonts w:ascii="Times New Roman"/>
                <w:b w:val="false"/>
                <w:i w:val="false"/>
                <w:color w:val="000000"/>
                <w:sz w:val="20"/>
              </w:rPr>
              <w:t>№ 362-V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24.11.2015 </w:t>
            </w:r>
            <w:r>
              <w:rPr>
                <w:rFonts w:ascii="Times New Roman"/>
                <w:b w:val="false"/>
                <w:i w:val="false"/>
                <w:color w:val="000000"/>
                <w:sz w:val="20"/>
              </w:rPr>
              <w:t>№ 419-V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6644" w:id="2108"/>
          <w:p>
            <w:pPr>
              <w:spacing w:after="0"/>
              <w:ind w:left="0"/>
              <w:jc w:val="both"/>
            </w:pPr>
            <w:r>
              <w:rPr>
                <w:rFonts w:ascii="Times New Roman"/>
                <w:b/>
                <w:i w:val="false"/>
                <w:color w:val="000000"/>
              </w:rPr>
              <w:t xml:space="preserve"> 151-5-бап. Қызметiн "Оңтүстiк" арнайы экономикалық аймағының аумағында жүзеге асыратын ұйымдарға салық салу</w:t>
            </w:r>
          </w:p>
          <w:bookmarkEnd w:id="2108"/>
          <w:bookmarkStart w:name="z6645" w:id="2109"/>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150-бабының 1-тармағы бірінші бөлігінің </w:t>
            </w:r>
            <w:r>
              <w:rPr>
                <w:rFonts w:ascii="Times New Roman"/>
                <w:b w:val="false"/>
                <w:i w:val="false"/>
                <w:color w:val="000000"/>
                <w:sz w:val="20"/>
              </w:rPr>
              <w:t>5) тармақшасын</w:t>
            </w:r>
            <w:r>
              <w:rPr>
                <w:rFonts w:ascii="Times New Roman"/>
                <w:b/>
                <w:i w:val="false"/>
                <w:color w:val="000000"/>
                <w:sz w:val="20"/>
              </w:rPr>
              <w:t xml:space="preserve"> қолдану мақсатында "Оңтүстік" арнайы экономикалық аймағының экономикалық қызмет түрлері:</w:t>
            </w:r>
          </w:p>
          <w:bookmarkEnd w:id="2109"/>
          <w:p>
            <w:pPr>
              <w:spacing w:after="20"/>
              <w:ind w:left="20"/>
              <w:jc w:val="both"/>
            </w:pPr>
            <w:r>
              <w:rPr>
                <w:rFonts w:ascii="Times New Roman"/>
                <w:b w:val="false"/>
                <w:i w:val="false"/>
                <w:color w:val="000000"/>
                <w:sz w:val="20"/>
              </w:rPr>
              <w:t>
</w:t>
            </w:r>
            <w:r>
              <w:rPr>
                <w:rFonts w:ascii="Times New Roman"/>
                <w:b/>
                <w:i w:val="false"/>
                <w:color w:val="000000"/>
                <w:sz w:val="20"/>
              </w:rPr>
              <w:t>1) мыналарды:</w:t>
            </w:r>
          </w:p>
          <w:p>
            <w:pPr>
              <w:spacing w:after="20"/>
              <w:ind w:left="20"/>
              <w:jc w:val="both"/>
            </w:pPr>
            <w:r>
              <w:rPr>
                <w:rFonts w:ascii="Times New Roman"/>
                <w:b w:val="false"/>
                <w:i w:val="false"/>
                <w:color w:val="000000"/>
                <w:sz w:val="20"/>
              </w:rPr>
              <w:t>
</w:t>
            </w:r>
            <w:r>
              <w:rPr>
                <w:rFonts w:ascii="Times New Roman"/>
                <w:b/>
                <w:i w:val="false"/>
                <w:color w:val="000000"/>
                <w:sz w:val="20"/>
              </w:rPr>
              <w:t>тамақ өнімдерін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сусындар шығаруды;</w:t>
            </w:r>
          </w:p>
          <w:p>
            <w:pPr>
              <w:spacing w:after="20"/>
              <w:ind w:left="20"/>
              <w:jc w:val="both"/>
            </w:pPr>
            <w:r>
              <w:rPr>
                <w:rFonts w:ascii="Times New Roman"/>
                <w:b w:val="false"/>
                <w:i w:val="false"/>
                <w:color w:val="000000"/>
                <w:sz w:val="20"/>
              </w:rPr>
              <w:t>
</w:t>
            </w:r>
            <w:r>
              <w:rPr>
                <w:rFonts w:ascii="Times New Roman"/>
                <w:b/>
                <w:i w:val="false"/>
                <w:color w:val="000000"/>
                <w:sz w:val="20"/>
              </w:rPr>
              <w:t>темекі бұйымдарын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жиһаздан басқа, ағаш және тығын бұйымдарын өндіруді; сабаннан және тоқуға арналған материалдардан жасалған бұйымдарды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жазылған материалдарды басып шығаруды және тыңдатып-көрсетуді;</w:t>
            </w:r>
          </w:p>
          <w:p>
            <w:pPr>
              <w:spacing w:after="20"/>
              <w:ind w:left="20"/>
              <w:jc w:val="both"/>
            </w:pPr>
            <w:r>
              <w:rPr>
                <w:rFonts w:ascii="Times New Roman"/>
                <w:b w:val="false"/>
                <w:i w:val="false"/>
                <w:color w:val="000000"/>
                <w:sz w:val="20"/>
              </w:rPr>
              <w:t>
</w:t>
            </w:r>
            <w:r>
              <w:rPr>
                <w:rFonts w:ascii="Times New Roman"/>
                <w:b/>
                <w:i w:val="false"/>
                <w:color w:val="000000"/>
                <w:sz w:val="20"/>
              </w:rPr>
              <w:t>жиһаз шығаруды;</w:t>
            </w:r>
          </w:p>
          <w:p>
            <w:pPr>
              <w:spacing w:after="20"/>
              <w:ind w:left="20"/>
              <w:jc w:val="both"/>
            </w:pPr>
            <w:r>
              <w:rPr>
                <w:rFonts w:ascii="Times New Roman"/>
                <w:b w:val="false"/>
                <w:i w:val="false"/>
                <w:color w:val="000000"/>
                <w:sz w:val="20"/>
              </w:rPr>
              <w:t>
</w:t>
            </w:r>
            <w:r>
              <w:rPr>
                <w:rFonts w:ascii="Times New Roman"/>
                <w:b/>
                <w:i w:val="false"/>
                <w:color w:val="000000"/>
                <w:sz w:val="20"/>
              </w:rPr>
              <w:t>машиналар мен жабдықтарды жөндеуді және орнатуды қоспағанда, өңдеуші өнеркәсіп;</w:t>
            </w:r>
          </w:p>
          <w:p>
            <w:pPr>
              <w:spacing w:after="20"/>
              <w:ind w:left="20"/>
              <w:jc w:val="both"/>
            </w:pPr>
            <w:r>
              <w:rPr>
                <w:rFonts w:ascii="Times New Roman"/>
                <w:b w:val="false"/>
                <w:i w:val="false"/>
                <w:color w:val="000000"/>
                <w:sz w:val="20"/>
              </w:rPr>
              <w:t>
</w:t>
            </w:r>
            <w:r>
              <w:rPr>
                <w:rFonts w:ascii="Times New Roman"/>
                <w:b/>
                <w:i w:val="false"/>
                <w:color w:val="000000"/>
                <w:sz w:val="20"/>
              </w:rPr>
              <w:t>2) жобалау-сметалық құжаттама шегінде осы тармақтың 1) тармақшасында көзделген қызмет түрлерін жүзеге асыру үшін тікелей арналған объектілерді салу және оларды пайдалануға беру болып табылады.</w:t>
            </w:r>
          </w:p>
          <w:bookmarkStart w:name="z6654" w:id="2110"/>
          <w:p>
            <w:pPr>
              <w:spacing w:after="20"/>
              <w:ind w:left="20"/>
              <w:jc w:val="both"/>
            </w:pPr>
            <w:r>
              <w:rPr>
                <w:rFonts w:ascii="Times New Roman"/>
                <w:b w:val="false"/>
                <w:i w:val="false"/>
                <w:color w:val="000000"/>
                <w:sz w:val="20"/>
              </w:rPr>
              <w:t>
</w:t>
            </w:r>
            <w:r>
              <w:rPr>
                <w:rFonts w:ascii="Times New Roman"/>
                <w:b/>
                <w:i w:val="false"/>
                <w:color w:val="000000"/>
                <w:sz w:val="20"/>
              </w:rPr>
              <w:t>2. Қызметiн "Оңтүстiк" арнайы экономикалық аймағының аумағында жүзеге асыратын ұйымдардың салықтарды және жер учаскелерiн пайдаланғаны үшiн төлемдердi есептеуi кезiнде арнайы экономикалық аймақтың аумағында орналасқан және осы баптың 1-тармағының 1) тармақшасында көзделген қызмет түрлерiн жүзеге асыру кезiнде пайдаланылатын салық салу объектiлерi және (немесе) салық салуға байланысты объектiлер бойынша:</w:t>
            </w:r>
          </w:p>
          <w:bookmarkEnd w:id="2110"/>
          <w:bookmarkStart w:name="z6655" w:id="2111"/>
          <w:p>
            <w:pPr>
              <w:spacing w:after="20"/>
              <w:ind w:left="20"/>
              <w:jc w:val="both"/>
            </w:pPr>
            <w:r>
              <w:rPr>
                <w:rFonts w:ascii="Times New Roman"/>
                <w:b w:val="false"/>
                <w:i w:val="false"/>
                <w:color w:val="000000"/>
                <w:sz w:val="20"/>
              </w:rPr>
              <w:t>
</w:t>
            </w:r>
            <w:r>
              <w:rPr>
                <w:rFonts w:ascii="Times New Roman"/>
                <w:b/>
                <w:i w:val="false"/>
                <w:color w:val="000000"/>
                <w:sz w:val="20"/>
              </w:rPr>
              <w:t>жер салығын есептеу кезiнде тиiстi мөлшерлемелерге 0 коэффициент;</w:t>
            </w:r>
          </w:p>
          <w:bookmarkEnd w:id="2111"/>
          <w:bookmarkStart w:name="z6656" w:id="2112"/>
          <w:p>
            <w:pPr>
              <w:spacing w:after="20"/>
              <w:ind w:left="20"/>
              <w:jc w:val="both"/>
            </w:pPr>
            <w:r>
              <w:rPr>
                <w:rFonts w:ascii="Times New Roman"/>
                <w:b w:val="false"/>
                <w:i w:val="false"/>
                <w:color w:val="000000"/>
                <w:sz w:val="20"/>
              </w:rPr>
              <w:t>
</w:t>
            </w:r>
            <w:r>
              <w:rPr>
                <w:rFonts w:ascii="Times New Roman"/>
                <w:b/>
                <w:i w:val="false"/>
                <w:color w:val="000000"/>
                <w:sz w:val="20"/>
              </w:rPr>
              <w:t>уақытша өтеулі жер пайдалану (жалдау) шартында көрсетілген, бірақ "Оңтүстік" арнайы экономикалық аймағының жұмыс істеу мерзімінен аспайтын мерзімге жер учаскелерін пайдаланғаны үшін төлемақыны есептеу кезінде тиісті мөлшерлемелерге 0 коэффициент;</w:t>
            </w:r>
          </w:p>
          <w:bookmarkEnd w:id="2112"/>
          <w:bookmarkStart w:name="z6657" w:id="2113"/>
          <w:p>
            <w:pPr>
              <w:spacing w:after="20"/>
              <w:ind w:left="20"/>
              <w:jc w:val="both"/>
            </w:pPr>
            <w:r>
              <w:rPr>
                <w:rFonts w:ascii="Times New Roman"/>
                <w:b w:val="false"/>
                <w:i w:val="false"/>
                <w:color w:val="000000"/>
                <w:sz w:val="20"/>
              </w:rPr>
              <w:t>
</w:t>
            </w:r>
            <w:r>
              <w:rPr>
                <w:rFonts w:ascii="Times New Roman"/>
                <w:b/>
                <w:i w:val="false"/>
                <w:color w:val="000000"/>
                <w:sz w:val="20"/>
              </w:rPr>
              <w:t>мүлiкке салынатын салықты есептеу кезiнде салық салу объектiлерiнiң орташа жылдық құнына 0 пайыз мөлшерлеме қолданылады.</w:t>
            </w:r>
          </w:p>
          <w:bookmarkEnd w:id="2113"/>
          <w:bookmarkStart w:name="z6658" w:id="2114"/>
          <w:p>
            <w:pPr>
              <w:spacing w:after="20"/>
              <w:ind w:left="20"/>
              <w:jc w:val="both"/>
            </w:pPr>
            <w:r>
              <w:rPr>
                <w:rFonts w:ascii="Times New Roman"/>
                <w:b w:val="false"/>
                <w:i w:val="false"/>
                <w:color w:val="000000"/>
                <w:sz w:val="20"/>
              </w:rPr>
              <w:t>
</w:t>
            </w:r>
            <w:r>
              <w:rPr>
                <w:rFonts w:ascii="Times New Roman"/>
                <w:b/>
                <w:i w:val="false"/>
                <w:color w:val="000000"/>
                <w:sz w:val="20"/>
              </w:rPr>
              <w:t xml:space="preserve">3. Егер осы тармақта өзгеше белгіленбесе, "Оңтүстік" арнайы экономикалық аймағының аумағында қызметiн жүзеге асыратын ұйым бюджетке төленуге жататын корпоративтік табыс салығының сомасын айқындау кезінде осы Кодекстің </w:t>
            </w:r>
            <w:r>
              <w:rPr>
                <w:rFonts w:ascii="Times New Roman"/>
                <w:b w:val="false"/>
                <w:i w:val="false"/>
                <w:color w:val="000000"/>
                <w:sz w:val="20"/>
              </w:rPr>
              <w:t>139-бабына</w:t>
            </w:r>
            <w:r>
              <w:rPr>
                <w:rFonts w:ascii="Times New Roman"/>
                <w:b/>
                <w:i w:val="false"/>
                <w:color w:val="000000"/>
                <w:sz w:val="20"/>
              </w:rPr>
              <w:t xml:space="preserve"> сәйкес есептелген корпоративтік табыс салығының сомасын 100 пайызға азайтады.</w:t>
            </w:r>
          </w:p>
          <w:bookmarkEnd w:id="2114"/>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осы баптың 1-тармағының 2) тармақшасында көрсетілген қызмет түрін жүзеге асырудан алынған (алынуға жататын) табыстар бойынша есептелген корпоративтік табыс салығына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Егер осы баптың 1-тармағының 2) тармақшасында көрсетілген қызмет түрін жүзеге асыратын ұйым, сондай-ақ осы баптың 1-тармағының 1) тармақшасында көрсетілген қызмет түрлерінің біреуін жүзеге асыратын болса, мұндай ұйым корпоративтік табыс салығы бойынша салықтық міндеттемені есептеу мақсатында, осы баптың 1-тармағының 2) тармақшасында көрсетілген қызмет түрін жүзеге асырудан алынған табыстар мен осы баптың 1-тармағының 1) тармақшасында көзделген қызмет түрлерін жүзеге асырудан алынған табыстар бойынша бөлек есепке алуды жүргізеді.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17-тарау 151-5-баппен толықтырылды - ҚР 2011.07.21 </w:t>
            </w:r>
            <w:r>
              <w:rPr>
                <w:rFonts w:ascii="Times New Roman"/>
                <w:b w:val="false"/>
                <w:i w:val="false"/>
                <w:color w:val="000000"/>
                <w:sz w:val="20"/>
              </w:rPr>
              <w:t>№ 470-IV</w:t>
            </w:r>
            <w:r>
              <w:rPr>
                <w:rFonts w:ascii="Times New Roman"/>
                <w:b w:val="false"/>
                <w:i w:val="false"/>
                <w:color w:val="ff0000"/>
                <w:sz w:val="20"/>
              </w:rPr>
              <w:t xml:space="preserve"> (2012.01.01 бастап қолданысқа енгізіледі) Заңымен,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өзгерістер енгізілді - ҚР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27.10.2015 </w:t>
            </w:r>
            <w:r>
              <w:rPr>
                <w:rFonts w:ascii="Times New Roman"/>
                <w:b w:val="false"/>
                <w:i w:val="false"/>
                <w:color w:val="000000"/>
                <w:sz w:val="20"/>
              </w:rPr>
              <w:t>№ 362-V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6661" w:id="2115"/>
          <w:p>
            <w:pPr>
              <w:spacing w:after="0"/>
              <w:ind w:left="0"/>
              <w:jc w:val="both"/>
            </w:pPr>
            <w:r>
              <w:rPr>
                <w:rFonts w:ascii="Times New Roman"/>
                <w:b/>
                <w:i w:val="false"/>
                <w:color w:val="000000"/>
              </w:rPr>
              <w:t xml:space="preserve"> 151-6-бап. Қызметiн "Бурабай" арнайы экономикалық аймағының аумағында жүзеге асыратын ұйымдарға салық салу</w:t>
            </w:r>
          </w:p>
          <w:bookmarkEnd w:id="2115"/>
          <w:bookmarkStart w:name="z6662" w:id="2116"/>
          <w:p>
            <w:pPr>
              <w:spacing w:after="20"/>
              <w:ind w:left="20"/>
              <w:jc w:val="both"/>
            </w:pPr>
            <w:r>
              <w:rPr>
                <w:rFonts w:ascii="Times New Roman"/>
                <w:b w:val="false"/>
                <w:i w:val="false"/>
                <w:color w:val="000000"/>
                <w:sz w:val="20"/>
              </w:rPr>
              <w:t>
</w:t>
            </w:r>
            <w:r>
              <w:rPr>
                <w:rFonts w:ascii="Times New Roman"/>
                <w:b/>
                <w:i w:val="false"/>
                <w:color w:val="000000"/>
                <w:sz w:val="20"/>
              </w:rPr>
              <w:t>1. Осы Кодекстiң 150-бабының 1-тармағы бiрiншi бөлiгiнiң 5) тармақшасын қолдану мақсатында "Бурабай" арнайы экономикалық аймағын құру мақсаттарына сәйкес келетін қызмет түрлері мыналар болып табылады:</w:t>
            </w:r>
          </w:p>
          <w:bookmarkEnd w:id="2116"/>
          <w:bookmarkStart w:name="z6659" w:id="2117"/>
          <w:p>
            <w:pPr>
              <w:spacing w:after="20"/>
              <w:ind w:left="20"/>
              <w:jc w:val="both"/>
            </w:pPr>
            <w:r>
              <w:rPr>
                <w:rFonts w:ascii="Times New Roman"/>
                <w:b w:val="false"/>
                <w:i w:val="false"/>
                <w:color w:val="000000"/>
                <w:sz w:val="20"/>
              </w:rPr>
              <w:t>
</w:t>
            </w:r>
            <w:r>
              <w:rPr>
                <w:rFonts w:ascii="Times New Roman"/>
                <w:b/>
                <w:i w:val="false"/>
                <w:color w:val="000000"/>
                <w:sz w:val="20"/>
              </w:rPr>
              <w:t>1) туристік қызметтер көрсету;</w:t>
            </w:r>
          </w:p>
          <w:bookmarkEnd w:id="2117"/>
          <w:bookmarkStart w:name="z6660" w:id="2118"/>
          <w:p>
            <w:pPr>
              <w:spacing w:after="20"/>
              <w:ind w:left="20"/>
              <w:jc w:val="both"/>
            </w:pPr>
            <w:r>
              <w:rPr>
                <w:rFonts w:ascii="Times New Roman"/>
                <w:b w:val="false"/>
                <w:i w:val="false"/>
                <w:color w:val="000000"/>
                <w:sz w:val="20"/>
              </w:rPr>
              <w:t>
</w:t>
            </w:r>
            <w:r>
              <w:rPr>
                <w:rFonts w:ascii="Times New Roman"/>
                <w:b/>
                <w:i w:val="false"/>
                <w:color w:val="000000"/>
                <w:sz w:val="20"/>
              </w:rPr>
              <w:t>2) мынадай талаптарды сақтаған:</w:t>
            </w:r>
          </w:p>
          <w:bookmarkEnd w:id="2118"/>
          <w:bookmarkStart w:name="z6663" w:id="2119"/>
          <w:p>
            <w:pPr>
              <w:spacing w:after="20"/>
              <w:ind w:left="20"/>
              <w:jc w:val="both"/>
            </w:pPr>
            <w:r>
              <w:rPr>
                <w:rFonts w:ascii="Times New Roman"/>
                <w:b w:val="false"/>
                <w:i w:val="false"/>
                <w:color w:val="000000"/>
                <w:sz w:val="20"/>
              </w:rPr>
              <w:t>
</w:t>
            </w:r>
            <w:r>
              <w:rPr>
                <w:rFonts w:ascii="Times New Roman"/>
                <w:b/>
                <w:i w:val="false"/>
                <w:color w:val="000000"/>
                <w:sz w:val="20"/>
              </w:rPr>
              <w:t>салынып жатқан және пайдалануға берілетін объектілер ойын бизнесімен байланысты болмайтын;</w:t>
            </w:r>
          </w:p>
          <w:bookmarkEnd w:id="2119"/>
          <w:bookmarkStart w:name="z6664" w:id="2120"/>
          <w:p>
            <w:pPr>
              <w:spacing w:after="20"/>
              <w:ind w:left="20"/>
              <w:jc w:val="both"/>
            </w:pPr>
            <w:r>
              <w:rPr>
                <w:rFonts w:ascii="Times New Roman"/>
                <w:b w:val="false"/>
                <w:i w:val="false"/>
                <w:color w:val="000000"/>
                <w:sz w:val="20"/>
              </w:rPr>
              <w:t>
</w:t>
            </w:r>
            <w:r>
              <w:rPr>
                <w:rFonts w:ascii="Times New Roman"/>
                <w:b/>
                <w:i w:val="false"/>
                <w:color w:val="000000"/>
                <w:sz w:val="20"/>
              </w:rPr>
              <w:t>салынуы және пайдалануға берілуі жобалау-сметалық құжаттамаға сәйкес жүзеге асырылатын жағдайда, туристер орналасатын орындарды, санаторий және сауықтыру объектілерін салу және пайдалануға беру.</w:t>
            </w:r>
          </w:p>
          <w:bookmarkEnd w:id="2120"/>
          <w:bookmarkStart w:name="z6665" w:id="2121"/>
          <w:p>
            <w:pPr>
              <w:spacing w:after="20"/>
              <w:ind w:left="20"/>
              <w:jc w:val="both"/>
            </w:pPr>
            <w:r>
              <w:rPr>
                <w:rFonts w:ascii="Times New Roman"/>
                <w:b w:val="false"/>
                <w:i w:val="false"/>
                <w:color w:val="000000"/>
                <w:sz w:val="20"/>
              </w:rPr>
              <w:t>
</w:t>
            </w:r>
            <w:r>
              <w:rPr>
                <w:rFonts w:ascii="Times New Roman"/>
                <w:b/>
                <w:i w:val="false"/>
                <w:color w:val="000000"/>
                <w:sz w:val="20"/>
              </w:rPr>
              <w:t>2. Қызметiн "Бурабай" арнайы экономикалық аймағының аумағында жүзеге асыратын ұйымдардың салықтарды және жер учаскелерiн пайдаланғаны үшiн төлемдердi есептеуi кезiнде арнайы экономикалық аймақтың аумағында орналасқан және осы баптың 1-тармағында көзделген қызмет түрлерiн жүзеге асыру кезiнде пайдаланылатын салық салу объектiлерi және (немесе) салық салуға байланысты объектiлер бойынша:</w:t>
            </w:r>
          </w:p>
          <w:bookmarkEnd w:id="2121"/>
          <w:bookmarkStart w:name="z6666" w:id="2122"/>
          <w:p>
            <w:pPr>
              <w:spacing w:after="20"/>
              <w:ind w:left="20"/>
              <w:jc w:val="both"/>
            </w:pPr>
            <w:r>
              <w:rPr>
                <w:rFonts w:ascii="Times New Roman"/>
                <w:b w:val="false"/>
                <w:i w:val="false"/>
                <w:color w:val="000000"/>
                <w:sz w:val="20"/>
              </w:rPr>
              <w:t>
</w:t>
            </w:r>
            <w:r>
              <w:rPr>
                <w:rFonts w:ascii="Times New Roman"/>
                <w:b/>
                <w:i w:val="false"/>
                <w:color w:val="000000"/>
                <w:sz w:val="20"/>
              </w:rPr>
              <w:t>жер салығын есептеу кезiнде тиiстi мөлшерлемелерге 0 коэффициент;</w:t>
            </w:r>
          </w:p>
          <w:bookmarkEnd w:id="2122"/>
          <w:bookmarkStart w:name="z6667" w:id="2123"/>
          <w:p>
            <w:pPr>
              <w:spacing w:after="20"/>
              <w:ind w:left="20"/>
              <w:jc w:val="both"/>
            </w:pPr>
            <w:r>
              <w:rPr>
                <w:rFonts w:ascii="Times New Roman"/>
                <w:b w:val="false"/>
                <w:i w:val="false"/>
                <w:color w:val="000000"/>
                <w:sz w:val="20"/>
              </w:rPr>
              <w:t>
</w:t>
            </w:r>
            <w:r>
              <w:rPr>
                <w:rFonts w:ascii="Times New Roman"/>
                <w:b/>
                <w:i w:val="false"/>
                <w:color w:val="000000"/>
                <w:sz w:val="20"/>
              </w:rPr>
              <w:t>уақытша өтеулі жер пайдалану (жалдау) шартында көрсетілген, бірақ "Бурабай" арнайы экономикалық аймағының жұмыс істеу мерзімінен аспайтын мерзімге жер учаскелерін пайдаланғаны үшін төлемақыны есептеу кезінде тиісті мөлшерлемелерге 0 коэффициент;</w:t>
            </w:r>
          </w:p>
          <w:bookmarkEnd w:id="2123"/>
          <w:bookmarkStart w:name="z6668" w:id="2124"/>
          <w:p>
            <w:pPr>
              <w:spacing w:after="20"/>
              <w:ind w:left="20"/>
              <w:jc w:val="both"/>
            </w:pPr>
            <w:r>
              <w:rPr>
                <w:rFonts w:ascii="Times New Roman"/>
                <w:b w:val="false"/>
                <w:i w:val="false"/>
                <w:color w:val="000000"/>
                <w:sz w:val="20"/>
              </w:rPr>
              <w:t>
</w:t>
            </w:r>
            <w:r>
              <w:rPr>
                <w:rFonts w:ascii="Times New Roman"/>
                <w:b/>
                <w:i w:val="false"/>
                <w:color w:val="000000"/>
                <w:sz w:val="20"/>
              </w:rPr>
              <w:t>мүлiкке салынатын салықты есептеу кезiнде салық салу объектiлерiнiң орташа жылдық құнына 0 пайыз мөлшерлеме қолданылады.</w:t>
            </w:r>
          </w:p>
          <w:bookmarkEnd w:id="2124"/>
          <w:bookmarkStart w:name="z6669" w:id="2125"/>
          <w:p>
            <w:pPr>
              <w:spacing w:after="20"/>
              <w:ind w:left="20"/>
              <w:jc w:val="both"/>
            </w:pPr>
            <w:r>
              <w:rPr>
                <w:rFonts w:ascii="Times New Roman"/>
                <w:b w:val="false"/>
                <w:i w:val="false"/>
                <w:color w:val="000000"/>
                <w:sz w:val="20"/>
              </w:rPr>
              <w:t>
</w:t>
            </w:r>
            <w:r>
              <w:rPr>
                <w:rFonts w:ascii="Times New Roman"/>
                <w:b/>
                <w:i w:val="false"/>
                <w:color w:val="000000"/>
                <w:sz w:val="20"/>
              </w:rPr>
              <w:t>3. Бюджетке төленуге жататын корпоративтік табыс салығының сомасын айқындау кезінде осы Кодекстің 139-бабына сәйкес есептелген корпоративтік табыс салығының сомасы 100 пайызға азайтылады.</w:t>
            </w:r>
          </w:p>
          <w:bookmarkEnd w:id="212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17-тарау 151-6-баппен толықтырылды - ҚР 2011.07.21 </w:t>
            </w:r>
            <w:r>
              <w:rPr>
                <w:rFonts w:ascii="Times New Roman"/>
                <w:b w:val="false"/>
                <w:i w:val="false"/>
                <w:color w:val="000000"/>
                <w:sz w:val="20"/>
              </w:rPr>
              <w:t>№ 470-IV</w:t>
            </w:r>
            <w:r>
              <w:rPr>
                <w:rFonts w:ascii="Times New Roman"/>
                <w:b w:val="false"/>
                <w:i w:val="false"/>
                <w:color w:val="ff0000"/>
                <w:sz w:val="20"/>
              </w:rPr>
              <w:t xml:space="preserve"> (2012.01.01 бастап қолданысқа енгізіледі) Заңымен,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 енгізілді - ҚР 27.10.2015 </w:t>
            </w:r>
            <w:r>
              <w:rPr>
                <w:rFonts w:ascii="Times New Roman"/>
                <w:b w:val="false"/>
                <w:i w:val="false"/>
                <w:color w:val="000000"/>
                <w:sz w:val="20"/>
              </w:rPr>
              <w:t>№ 362-V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Заңымен.</w:t>
            </w:r>
            <w:r>
              <w:br/>
            </w:r>
            <w:r>
              <w:rPr>
                <w:rFonts w:ascii="Times New Roman"/>
                <w:b w:val="false"/>
                <w:i w:val="false"/>
                <w:color w:val="000000"/>
                <w:sz w:val="20"/>
              </w:rPr>
              <w:t>
</w:t>
            </w:r>
          </w:p>
          <w:bookmarkStart w:name="z6670" w:id="2126"/>
          <w:p>
            <w:pPr>
              <w:spacing w:after="0"/>
              <w:ind w:left="0"/>
              <w:jc w:val="both"/>
            </w:pPr>
            <w:r>
              <w:rPr>
                <w:rFonts w:ascii="Times New Roman"/>
                <w:b/>
                <w:i w:val="false"/>
                <w:color w:val="000000"/>
              </w:rPr>
              <w:t xml:space="preserve"> 151-7-бап. Қызметін "Сарыарқа" арнайы экономикалық аймағының аумағында жүзеге асыратын ұйымдарға салық салу</w:t>
            </w:r>
          </w:p>
          <w:bookmarkEnd w:id="2126"/>
          <w:bookmarkStart w:name="z7114" w:id="2127"/>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150-бабының 1-тармағы бірінші бөлігінің </w:t>
            </w:r>
            <w:r>
              <w:rPr>
                <w:rFonts w:ascii="Times New Roman"/>
                <w:b w:val="false"/>
                <w:i w:val="false"/>
                <w:color w:val="000000"/>
                <w:sz w:val="20"/>
              </w:rPr>
              <w:t>5) тармақшасын</w:t>
            </w:r>
            <w:r>
              <w:rPr>
                <w:rFonts w:ascii="Times New Roman"/>
                <w:b/>
                <w:i w:val="false"/>
                <w:color w:val="000000"/>
                <w:sz w:val="20"/>
              </w:rPr>
              <w:t xml:space="preserve"> қолдану мақсатында "Сарыарқа" арнайы экономикалық аймағының экономикалық қызмет түрлері:</w:t>
            </w:r>
          </w:p>
          <w:bookmarkEnd w:id="2127"/>
          <w:p>
            <w:pPr>
              <w:spacing w:after="20"/>
              <w:ind w:left="20"/>
              <w:jc w:val="both"/>
            </w:pPr>
            <w:r>
              <w:rPr>
                <w:rFonts w:ascii="Times New Roman"/>
                <w:b w:val="false"/>
                <w:i w:val="false"/>
                <w:color w:val="000000"/>
                <w:sz w:val="20"/>
              </w:rPr>
              <w:t>
</w:t>
            </w:r>
            <w:r>
              <w:rPr>
                <w:rFonts w:ascii="Times New Roman"/>
                <w:b/>
                <w:i w:val="false"/>
                <w:color w:val="000000"/>
                <w:sz w:val="20"/>
              </w:rPr>
              <w:t>1) мыналарды:</w:t>
            </w:r>
          </w:p>
          <w:p>
            <w:pPr>
              <w:spacing w:after="20"/>
              <w:ind w:left="20"/>
              <w:jc w:val="both"/>
            </w:pPr>
            <w:r>
              <w:rPr>
                <w:rFonts w:ascii="Times New Roman"/>
                <w:b w:val="false"/>
                <w:i w:val="false"/>
                <w:color w:val="000000"/>
                <w:sz w:val="20"/>
              </w:rPr>
              <w:t>
</w:t>
            </w:r>
            <w:r>
              <w:rPr>
                <w:rFonts w:ascii="Times New Roman"/>
                <w:b/>
                <w:i w:val="false"/>
                <w:color w:val="000000"/>
                <w:sz w:val="20"/>
              </w:rPr>
              <w:t>тамақ өнімдерін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сусындар шығаруды;</w:t>
            </w:r>
          </w:p>
          <w:p>
            <w:pPr>
              <w:spacing w:after="20"/>
              <w:ind w:left="20"/>
              <w:jc w:val="both"/>
            </w:pPr>
            <w:r>
              <w:rPr>
                <w:rFonts w:ascii="Times New Roman"/>
                <w:b w:val="false"/>
                <w:i w:val="false"/>
                <w:color w:val="000000"/>
                <w:sz w:val="20"/>
              </w:rPr>
              <w:t>
</w:t>
            </w:r>
            <w:r>
              <w:rPr>
                <w:rFonts w:ascii="Times New Roman"/>
                <w:b/>
                <w:i w:val="false"/>
                <w:color w:val="000000"/>
                <w:sz w:val="20"/>
              </w:rPr>
              <w:t>темекі бұйымдарын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жиһаздан басқа, ағаш және тығын бұйымдарын өндіруді; сабаннан және тоқуға арналған материалдардан жасалған бұйымдарды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жазылған материалдарды басып шығаруды және тыңдатып-көрсетуді;</w:t>
            </w:r>
          </w:p>
          <w:p>
            <w:pPr>
              <w:spacing w:after="20"/>
              <w:ind w:left="20"/>
              <w:jc w:val="both"/>
            </w:pPr>
            <w:r>
              <w:rPr>
                <w:rFonts w:ascii="Times New Roman"/>
                <w:b w:val="false"/>
                <w:i w:val="false"/>
                <w:color w:val="000000"/>
                <w:sz w:val="20"/>
              </w:rPr>
              <w:t>
</w:t>
            </w:r>
            <w:r>
              <w:rPr>
                <w:rFonts w:ascii="Times New Roman"/>
                <w:b/>
                <w:i w:val="false"/>
                <w:color w:val="000000"/>
                <w:sz w:val="20"/>
              </w:rPr>
              <w:t>жиһаздар шығаруды;</w:t>
            </w:r>
          </w:p>
          <w:p>
            <w:pPr>
              <w:spacing w:after="20"/>
              <w:ind w:left="20"/>
              <w:jc w:val="both"/>
            </w:pPr>
            <w:r>
              <w:rPr>
                <w:rFonts w:ascii="Times New Roman"/>
                <w:b w:val="false"/>
                <w:i w:val="false"/>
                <w:color w:val="000000"/>
                <w:sz w:val="20"/>
              </w:rPr>
              <w:t>
</w:t>
            </w:r>
            <w:r>
              <w:rPr>
                <w:rFonts w:ascii="Times New Roman"/>
                <w:b/>
                <w:i w:val="false"/>
                <w:color w:val="000000"/>
                <w:sz w:val="20"/>
              </w:rPr>
              <w:t>машиналар мен жабдықтарды жөндеуді және орнатуды қоспағанда, өңдеуші өнеркәсіп;</w:t>
            </w:r>
          </w:p>
          <w:p>
            <w:pPr>
              <w:spacing w:after="20"/>
              <w:ind w:left="20"/>
              <w:jc w:val="both"/>
            </w:pPr>
            <w:r>
              <w:rPr>
                <w:rFonts w:ascii="Times New Roman"/>
                <w:b w:val="false"/>
                <w:i w:val="false"/>
                <w:color w:val="000000"/>
                <w:sz w:val="20"/>
              </w:rPr>
              <w:t>
</w:t>
            </w:r>
            <w:r>
              <w:rPr>
                <w:rFonts w:ascii="Times New Roman"/>
                <w:b/>
                <w:i w:val="false"/>
                <w:color w:val="000000"/>
                <w:sz w:val="20"/>
              </w:rPr>
              <w:t>2) жобалау-сметалық құжаттама шегінде осы тармақтың 1) тармақшасында көзделген қызмет түрлерін жүзеге асыру үшін тікелей арналған объектілерді салу және оларды пайдалануға беру болып табылады.</w:t>
            </w:r>
          </w:p>
          <w:bookmarkStart w:name="z7124" w:id="2128"/>
          <w:p>
            <w:pPr>
              <w:spacing w:after="20"/>
              <w:ind w:left="20"/>
              <w:jc w:val="both"/>
            </w:pPr>
            <w:r>
              <w:rPr>
                <w:rFonts w:ascii="Times New Roman"/>
                <w:b w:val="false"/>
                <w:i w:val="false"/>
                <w:color w:val="000000"/>
                <w:sz w:val="20"/>
              </w:rPr>
              <w:t>
</w:t>
            </w:r>
            <w:r>
              <w:rPr>
                <w:rFonts w:ascii="Times New Roman"/>
                <w:b/>
                <w:i w:val="false"/>
                <w:color w:val="000000"/>
                <w:sz w:val="20"/>
              </w:rPr>
              <w:t>2. Қызметін "Сарыарқа" арнайы экономикалық аймағының аумағында жүзеге асыратын ұйымдардың салықтарды және жер учаскелерін пайдаланғаны үшін төлемдерді есептеуі кезінде арнайы экономикалық аймақтың аумағында орналасқан және осы баптың 1-тармағының 1) тармақшасында көзделген қызмет түрлерін жүзеге асыру кезінде пайдаланылатын салық салу объектілері және (немесе) салық салуға байланысты объектілер бойынша:</w:t>
            </w:r>
          </w:p>
          <w:bookmarkEnd w:id="2128"/>
          <w:bookmarkStart w:name="z7125" w:id="2129"/>
          <w:p>
            <w:pPr>
              <w:spacing w:after="20"/>
              <w:ind w:left="20"/>
              <w:jc w:val="both"/>
            </w:pPr>
            <w:r>
              <w:rPr>
                <w:rFonts w:ascii="Times New Roman"/>
                <w:b w:val="false"/>
                <w:i w:val="false"/>
                <w:color w:val="000000"/>
                <w:sz w:val="20"/>
              </w:rPr>
              <w:t>
</w:t>
            </w:r>
            <w:r>
              <w:rPr>
                <w:rFonts w:ascii="Times New Roman"/>
                <w:b/>
                <w:i w:val="false"/>
                <w:color w:val="000000"/>
                <w:sz w:val="20"/>
              </w:rPr>
              <w:t>жер салығын есептеу кезінде тиісті мөлшерлемелерге 0 коэффициент;</w:t>
            </w:r>
          </w:p>
          <w:bookmarkEnd w:id="2129"/>
          <w:bookmarkStart w:name="z7126" w:id="2130"/>
          <w:p>
            <w:pPr>
              <w:spacing w:after="20"/>
              <w:ind w:left="20"/>
              <w:jc w:val="both"/>
            </w:pPr>
            <w:r>
              <w:rPr>
                <w:rFonts w:ascii="Times New Roman"/>
                <w:b w:val="false"/>
                <w:i w:val="false"/>
                <w:color w:val="000000"/>
                <w:sz w:val="20"/>
              </w:rPr>
              <w:t>
</w:t>
            </w:r>
            <w:r>
              <w:rPr>
                <w:rFonts w:ascii="Times New Roman"/>
                <w:b/>
                <w:i w:val="false"/>
                <w:color w:val="000000"/>
                <w:sz w:val="20"/>
              </w:rPr>
              <w:t>уақытша өтеулі жер пайдалану (жалдау) шартында көрсетілген, бірақ "Сарыарқа" арнайы экономикалық аймағының жұмыс істеу мерзімінен аспайтын мерзімге жер учаскелерін пайдаланғаны үшін төлемақыны есептеу кезінде тиісті мөлшерлемелерге 0 коэффициент;</w:t>
            </w:r>
          </w:p>
          <w:bookmarkEnd w:id="2130"/>
          <w:bookmarkStart w:name="z7127" w:id="2131"/>
          <w:p>
            <w:pPr>
              <w:spacing w:after="20"/>
              <w:ind w:left="20"/>
              <w:jc w:val="both"/>
            </w:pPr>
            <w:r>
              <w:rPr>
                <w:rFonts w:ascii="Times New Roman"/>
                <w:b w:val="false"/>
                <w:i w:val="false"/>
                <w:color w:val="000000"/>
                <w:sz w:val="20"/>
              </w:rPr>
              <w:t>
</w:t>
            </w:r>
            <w:r>
              <w:rPr>
                <w:rFonts w:ascii="Times New Roman"/>
                <w:b/>
                <w:i w:val="false"/>
                <w:color w:val="000000"/>
                <w:sz w:val="20"/>
              </w:rPr>
              <w:t xml:space="preserve">мүлікке салынатын салықты есептеу кезінде салық салу объектілерінің орташа жылдық құнына 0 пайыз мөлшерлеме қолданылады. </w:t>
            </w:r>
          </w:p>
          <w:bookmarkEnd w:id="2131"/>
          <w:bookmarkStart w:name="z7128" w:id="2132"/>
          <w:p>
            <w:pPr>
              <w:spacing w:after="20"/>
              <w:ind w:left="20"/>
              <w:jc w:val="both"/>
            </w:pPr>
            <w:r>
              <w:rPr>
                <w:rFonts w:ascii="Times New Roman"/>
                <w:b w:val="false"/>
                <w:i w:val="false"/>
                <w:color w:val="000000"/>
                <w:sz w:val="20"/>
              </w:rPr>
              <w:t>
</w:t>
            </w:r>
            <w:r>
              <w:rPr>
                <w:rFonts w:ascii="Times New Roman"/>
                <w:b/>
                <w:i w:val="false"/>
                <w:color w:val="000000"/>
                <w:sz w:val="20"/>
              </w:rPr>
              <w:t xml:space="preserve">3. Егер осы тармақта өзгеше белгіленбесе, "Сарыарқа" арнайы экономикалық аймағының аумағында қызметiн жүзеге асыратын ұйым бюджетке төленуге жататын корпоративтік табыс салығының сомасын айқындау кезінде осы Кодекстің </w:t>
            </w:r>
            <w:r>
              <w:rPr>
                <w:rFonts w:ascii="Times New Roman"/>
                <w:b w:val="false"/>
                <w:i w:val="false"/>
                <w:color w:val="000000"/>
                <w:sz w:val="20"/>
              </w:rPr>
              <w:t>139-бабына</w:t>
            </w:r>
            <w:r>
              <w:rPr>
                <w:rFonts w:ascii="Times New Roman"/>
                <w:b/>
                <w:i w:val="false"/>
                <w:color w:val="000000"/>
                <w:sz w:val="20"/>
              </w:rPr>
              <w:t xml:space="preserve"> сәйкес есептелген корпоративтік табыс салығының сомасын 100 пайызға азайтады.</w:t>
            </w:r>
          </w:p>
          <w:bookmarkEnd w:id="2132"/>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осы баптың 1-тармағының 2) тармақшасында көрсетілген қызмет түрін жүзеге асырудан алынған (алынуға жататын) табыстар бойынша есептелген корпоративтік табыс салығына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Егер осы баптың 1-тармағының 2) тармақшасында көрсетілген қызмет түрін жүзеге асыратын ұйым, сондай-ақ осы баптың 1-тармағының 1) тармақшасында көрсетілген қызмет түрлерінің біреуін жүзеге асыратын болса, мұндай ұйым корпоративтік табыс салығы бойынша салықтық міндеттемені есептеу мақсатында, осы баптың 1-тармағының 2) тармақшасында көрсетілген қызмет түрін жүзеге асырудан алынған табыстар мен осы баптың 1-тармағының 1) тармақшасында көзделген қызмет түрлерін жүзеге асырудан алынған табыстар бойынша бөлек есепке алуды жүргізеді.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17-тарау 151-7-баппен толықтырылды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өзгерістер енгізілді - ҚР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27.10.2015 </w:t>
            </w:r>
            <w:r>
              <w:rPr>
                <w:rFonts w:ascii="Times New Roman"/>
                <w:b w:val="false"/>
                <w:i w:val="false"/>
                <w:color w:val="000000"/>
                <w:sz w:val="20"/>
              </w:rPr>
              <w:t>№ 362-V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7129" w:id="2133"/>
          <w:p>
            <w:pPr>
              <w:spacing w:after="0"/>
              <w:ind w:left="0"/>
              <w:jc w:val="both"/>
            </w:pPr>
            <w:r>
              <w:rPr>
                <w:rFonts w:ascii="Times New Roman"/>
                <w:b/>
                <w:i w:val="false"/>
                <w:color w:val="000000"/>
              </w:rPr>
              <w:t xml:space="preserve"> 151-8-бап. Қызметін "Қорғас – Шығыс қақпасы" арнайы экономикалық аймағының аумағында жүзеге асыратын ұйымдарға салық салу</w:t>
            </w:r>
          </w:p>
          <w:bookmarkEnd w:id="2133"/>
          <w:bookmarkStart w:name="z7130" w:id="2134"/>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150-бабының 1-тармағы бірінші бөлігінің </w:t>
            </w:r>
            <w:r>
              <w:rPr>
                <w:rFonts w:ascii="Times New Roman"/>
                <w:b w:val="false"/>
                <w:i w:val="false"/>
                <w:color w:val="000000"/>
                <w:sz w:val="20"/>
              </w:rPr>
              <w:t>5) тармақшасын</w:t>
            </w:r>
            <w:r>
              <w:rPr>
                <w:rFonts w:ascii="Times New Roman"/>
                <w:b/>
                <w:i w:val="false"/>
                <w:color w:val="000000"/>
                <w:sz w:val="20"/>
              </w:rPr>
              <w:t xml:space="preserve"> қолдану мақсатында "Қорғас – Шығыс қақпасы" арнайы экономикалық аймағының экономикалық қызмет түрлері:</w:t>
            </w:r>
          </w:p>
          <w:bookmarkEnd w:id="2134"/>
          <w:p>
            <w:pPr>
              <w:spacing w:after="20"/>
              <w:ind w:left="20"/>
              <w:jc w:val="both"/>
            </w:pPr>
            <w:r>
              <w:rPr>
                <w:rFonts w:ascii="Times New Roman"/>
                <w:b w:val="false"/>
                <w:i w:val="false"/>
                <w:color w:val="000000"/>
                <w:sz w:val="20"/>
              </w:rPr>
              <w:t>
</w:t>
            </w:r>
            <w:r>
              <w:rPr>
                <w:rFonts w:ascii="Times New Roman"/>
                <w:b/>
                <w:i w:val="false"/>
                <w:color w:val="000000"/>
                <w:sz w:val="20"/>
              </w:rPr>
              <w:t>1) мыналарды:</w:t>
            </w:r>
          </w:p>
          <w:p>
            <w:pPr>
              <w:spacing w:after="20"/>
              <w:ind w:left="20"/>
              <w:jc w:val="both"/>
            </w:pPr>
            <w:r>
              <w:rPr>
                <w:rFonts w:ascii="Times New Roman"/>
                <w:b w:val="false"/>
                <w:i w:val="false"/>
                <w:color w:val="000000"/>
                <w:sz w:val="20"/>
              </w:rPr>
              <w:t>
</w:t>
            </w:r>
            <w:r>
              <w:rPr>
                <w:rFonts w:ascii="Times New Roman"/>
                <w:b/>
                <w:i w:val="false"/>
                <w:color w:val="000000"/>
                <w:sz w:val="20"/>
              </w:rPr>
              <w:t>сусындар шығаруды;</w:t>
            </w:r>
          </w:p>
          <w:p>
            <w:pPr>
              <w:spacing w:after="20"/>
              <w:ind w:left="20"/>
              <w:jc w:val="both"/>
            </w:pPr>
            <w:r>
              <w:rPr>
                <w:rFonts w:ascii="Times New Roman"/>
                <w:b w:val="false"/>
                <w:i w:val="false"/>
                <w:color w:val="000000"/>
                <w:sz w:val="20"/>
              </w:rPr>
              <w:t>
</w:t>
            </w:r>
            <w:r>
              <w:rPr>
                <w:rFonts w:ascii="Times New Roman"/>
                <w:b/>
                <w:i w:val="false"/>
                <w:color w:val="000000"/>
                <w:sz w:val="20"/>
              </w:rPr>
              <w:t>темекі бұйымдарын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жиһаздан басқа, ағаш және тығын бұйымдарын өндіруді; сабаннан және тоқуға арналған материалдардан жасалған бұйымдарды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жазылған материалдарды басып шығаруды және тыңдатып-көрсетуді;</w:t>
            </w:r>
          </w:p>
          <w:p>
            <w:pPr>
              <w:spacing w:after="20"/>
              <w:ind w:left="20"/>
              <w:jc w:val="both"/>
            </w:pPr>
            <w:r>
              <w:rPr>
                <w:rFonts w:ascii="Times New Roman"/>
                <w:b w:val="false"/>
                <w:i w:val="false"/>
                <w:color w:val="000000"/>
                <w:sz w:val="20"/>
              </w:rPr>
              <w:t>
</w:t>
            </w:r>
            <w:r>
              <w:rPr>
                <w:rFonts w:ascii="Times New Roman"/>
                <w:b/>
                <w:i w:val="false"/>
                <w:color w:val="000000"/>
                <w:sz w:val="20"/>
              </w:rPr>
              <w:t>жиһаздар шығаруды;</w:t>
            </w:r>
          </w:p>
          <w:p>
            <w:pPr>
              <w:spacing w:after="20"/>
              <w:ind w:left="20"/>
              <w:jc w:val="both"/>
            </w:pPr>
            <w:r>
              <w:rPr>
                <w:rFonts w:ascii="Times New Roman"/>
                <w:b w:val="false"/>
                <w:i w:val="false"/>
                <w:color w:val="000000"/>
                <w:sz w:val="20"/>
              </w:rPr>
              <w:t>
</w:t>
            </w:r>
            <w:r>
              <w:rPr>
                <w:rFonts w:ascii="Times New Roman"/>
                <w:b/>
                <w:i w:val="false"/>
                <w:color w:val="000000"/>
                <w:sz w:val="20"/>
              </w:rPr>
              <w:t>машиналар мен жабдықтарды жөндеуді және орнатуды қоспағанда, өңдеуші өнеркәсіп;</w:t>
            </w:r>
          </w:p>
          <w:p>
            <w:pPr>
              <w:spacing w:after="20"/>
              <w:ind w:left="20"/>
              <w:jc w:val="both"/>
            </w:pPr>
            <w:r>
              <w:rPr>
                <w:rFonts w:ascii="Times New Roman"/>
                <w:b w:val="false"/>
                <w:i w:val="false"/>
                <w:color w:val="000000"/>
                <w:sz w:val="20"/>
              </w:rPr>
              <w:t>
</w:t>
            </w:r>
            <w:r>
              <w:rPr>
                <w:rFonts w:ascii="Times New Roman"/>
                <w:b/>
                <w:i w:val="false"/>
                <w:color w:val="000000"/>
                <w:sz w:val="20"/>
              </w:rPr>
              <w:t>2) қойма шаруашылығы және қосалқы көлік қызметі;</w:t>
            </w:r>
          </w:p>
          <w:p>
            <w:pPr>
              <w:spacing w:after="20"/>
              <w:ind w:left="20"/>
              <w:jc w:val="both"/>
            </w:pPr>
            <w:r>
              <w:rPr>
                <w:rFonts w:ascii="Times New Roman"/>
                <w:b w:val="false"/>
                <w:i w:val="false"/>
                <w:color w:val="000000"/>
                <w:sz w:val="20"/>
              </w:rPr>
              <w:t>
</w:t>
            </w:r>
            <w:r>
              <w:rPr>
                <w:rFonts w:ascii="Times New Roman"/>
                <w:b/>
                <w:i w:val="false"/>
                <w:color w:val="000000"/>
                <w:sz w:val="20"/>
              </w:rPr>
              <w:t>3) жобалау-сметалық құжаттама шегінде осы тармақтың 1) тармақшасында көзделген қызмет түрлерін жүзеге асыру үшін тікелей арналған объектілерді салу және оларды пайдалануға беру болып табылады.</w:t>
            </w:r>
          </w:p>
          <w:bookmarkStart w:name="z7140" w:id="2135"/>
          <w:p>
            <w:pPr>
              <w:spacing w:after="20"/>
              <w:ind w:left="20"/>
              <w:jc w:val="both"/>
            </w:pPr>
            <w:r>
              <w:rPr>
                <w:rFonts w:ascii="Times New Roman"/>
                <w:b w:val="false"/>
                <w:i w:val="false"/>
                <w:color w:val="000000"/>
                <w:sz w:val="20"/>
              </w:rPr>
              <w:t>
</w:t>
            </w:r>
            <w:r>
              <w:rPr>
                <w:rFonts w:ascii="Times New Roman"/>
                <w:b/>
                <w:i w:val="false"/>
                <w:color w:val="000000"/>
                <w:sz w:val="20"/>
              </w:rPr>
              <w:t>2. Қызметін "Қорғас - Шығыс қақпасы" арнайы экономикалық аймағының аумағында жүзеге асыратын ұйымдардың салықтарды және жер учаскелерін пайдаланғаны үшін төлемдерді есептеуі кезінде арнайы экономикалық аймақтың аумағында орналасқан және осы баптың 1-тармағының 1) және 2) тармақшаларында көзделген қызмет түрлерін жүзеге асыруда пайдаланылатын салық салу объектілері және (немесе) салық салуға байланысты объектілер бойынша:</w:t>
            </w:r>
          </w:p>
          <w:bookmarkEnd w:id="2135"/>
          <w:bookmarkStart w:name="z7141" w:id="2136"/>
          <w:p>
            <w:pPr>
              <w:spacing w:after="20"/>
              <w:ind w:left="20"/>
              <w:jc w:val="both"/>
            </w:pPr>
            <w:r>
              <w:rPr>
                <w:rFonts w:ascii="Times New Roman"/>
                <w:b w:val="false"/>
                <w:i w:val="false"/>
                <w:color w:val="000000"/>
                <w:sz w:val="20"/>
              </w:rPr>
              <w:t>
</w:t>
            </w:r>
            <w:r>
              <w:rPr>
                <w:rFonts w:ascii="Times New Roman"/>
                <w:b/>
                <w:i w:val="false"/>
                <w:color w:val="000000"/>
                <w:sz w:val="20"/>
              </w:rPr>
              <w:t>жер салығын есептеу кезінде тиісті мөлшерлемелерге 0 коэффициент;</w:t>
            </w:r>
          </w:p>
          <w:bookmarkEnd w:id="2136"/>
          <w:bookmarkStart w:name="z7142" w:id="2137"/>
          <w:p>
            <w:pPr>
              <w:spacing w:after="20"/>
              <w:ind w:left="20"/>
              <w:jc w:val="both"/>
            </w:pPr>
            <w:r>
              <w:rPr>
                <w:rFonts w:ascii="Times New Roman"/>
                <w:b w:val="false"/>
                <w:i w:val="false"/>
                <w:color w:val="000000"/>
                <w:sz w:val="20"/>
              </w:rPr>
              <w:t>
</w:t>
            </w:r>
            <w:r>
              <w:rPr>
                <w:rFonts w:ascii="Times New Roman"/>
                <w:b/>
                <w:i w:val="false"/>
                <w:color w:val="000000"/>
                <w:sz w:val="20"/>
              </w:rPr>
              <w:t>уақытша өтеулі жер пайдалану (жалдау) шартында көрсетілген, бірақ "Қорғас – Шығыс қақпасы" арнайы экономикалық аймағының жұмыс істеу мерзімінен аспайтын мерзімге жер учаскелерін пайдаланғаны үшін төлемақыны есептеу кезінде тиісті мөлшерлемелерге 0 коэффициент;</w:t>
            </w:r>
          </w:p>
          <w:bookmarkEnd w:id="2137"/>
          <w:bookmarkStart w:name="z7143" w:id="2138"/>
          <w:p>
            <w:pPr>
              <w:spacing w:after="20"/>
              <w:ind w:left="20"/>
              <w:jc w:val="both"/>
            </w:pPr>
            <w:r>
              <w:rPr>
                <w:rFonts w:ascii="Times New Roman"/>
                <w:b w:val="false"/>
                <w:i w:val="false"/>
                <w:color w:val="000000"/>
                <w:sz w:val="20"/>
              </w:rPr>
              <w:t>
</w:t>
            </w:r>
            <w:r>
              <w:rPr>
                <w:rFonts w:ascii="Times New Roman"/>
                <w:b/>
                <w:i w:val="false"/>
                <w:color w:val="000000"/>
                <w:sz w:val="20"/>
              </w:rPr>
              <w:t xml:space="preserve">мүлікке салынатын салықты есептеу кезінде салық салу объектілерінің орташа жылдық құнына 0 пайыз мөлшерлеме қолданылады. </w:t>
            </w:r>
          </w:p>
          <w:bookmarkEnd w:id="2138"/>
          <w:bookmarkStart w:name="z7144" w:id="2139"/>
          <w:p>
            <w:pPr>
              <w:spacing w:after="20"/>
              <w:ind w:left="20"/>
              <w:jc w:val="both"/>
            </w:pPr>
            <w:r>
              <w:rPr>
                <w:rFonts w:ascii="Times New Roman"/>
                <w:b w:val="false"/>
                <w:i w:val="false"/>
                <w:color w:val="000000"/>
                <w:sz w:val="20"/>
              </w:rPr>
              <w:t>
</w:t>
            </w:r>
            <w:r>
              <w:rPr>
                <w:rFonts w:ascii="Times New Roman"/>
                <w:b/>
                <w:i w:val="false"/>
                <w:color w:val="000000"/>
                <w:sz w:val="20"/>
              </w:rPr>
              <w:t>3. Егер осы тармақта өзгеше белгіленбесе, қызметін "Қорғас - Шығыс қақпасы" арнайы экономикалық аймағының аумағында жүзеге асыратын ұйым бюджетке төленуге жататын корпоративтiк табыс салығының сомасын айқындау кезiнде осы Кодекстiң 139-бабына сәйкес есептелген корпоративтiк табыс салығының сомасын 100 пайызға азайтады.</w:t>
            </w:r>
          </w:p>
          <w:bookmarkEnd w:id="2139"/>
          <w:bookmarkStart w:name="z7145" w:id="2140"/>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осы баптың 1-тармағының 3) тармақшасында көрсетілген қызмет түрін жүзеге асырудан алынған (алынуға жататын) табыстар бойынша есептелген корпоративтік табыс салығына қолданылмайды.</w:t>
            </w:r>
          </w:p>
          <w:bookmarkEnd w:id="2140"/>
          <w:bookmarkStart w:name="z7146" w:id="2141"/>
          <w:p>
            <w:pPr>
              <w:spacing w:after="20"/>
              <w:ind w:left="20"/>
              <w:jc w:val="both"/>
            </w:pPr>
            <w:r>
              <w:rPr>
                <w:rFonts w:ascii="Times New Roman"/>
                <w:b w:val="false"/>
                <w:i w:val="false"/>
                <w:color w:val="000000"/>
                <w:sz w:val="20"/>
              </w:rPr>
              <w:t>
</w:t>
            </w:r>
            <w:r>
              <w:rPr>
                <w:rFonts w:ascii="Times New Roman"/>
                <w:b/>
                <w:i w:val="false"/>
                <w:color w:val="000000"/>
                <w:sz w:val="20"/>
              </w:rPr>
              <w:t>Егер осы баптың 1-тармағының 3) тармақшасында көрсетілген қызмет түрін жүзеге асыратын ұйым, сондай-ақ осы баптың 1-тармағының 1) және 2) тармақшаларында көрсетілген қызмет түрлерінің біреуін жүзеге асыратын болса, мұндай ұйым корпоративтік табыс салығы бойынша салықтық міндеттемені есептеу мақсатында, осы баптың 1-тармағының 3) тармақшасында көрсетілген қызмет түрін жүзеге асырудан алынған табыстар мен осы баптың 1-тармағының 1) және 2) тармақшаларында көзделген қызмет түрлерін жүзеге асырудан алынған табыстар бойынша бөлек есепке алуды жүргізеді.</w:t>
            </w:r>
          </w:p>
          <w:bookmarkEnd w:id="214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17-тарау 151-8-баппен толықтырылды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өзгерістер енгізілді - ҚР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27.10.2015 </w:t>
            </w:r>
            <w:r>
              <w:rPr>
                <w:rFonts w:ascii="Times New Roman"/>
                <w:b w:val="false"/>
                <w:i w:val="false"/>
                <w:color w:val="000000"/>
                <w:sz w:val="20"/>
              </w:rPr>
              <w:t>№ 362-V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7147" w:id="2142"/>
          <w:p>
            <w:pPr>
              <w:spacing w:after="0"/>
              <w:ind w:left="0"/>
              <w:jc w:val="both"/>
            </w:pPr>
            <w:r>
              <w:rPr>
                <w:rFonts w:ascii="Times New Roman"/>
                <w:b/>
                <w:i w:val="false"/>
                <w:color w:val="000000"/>
              </w:rPr>
              <w:t xml:space="preserve"> 151-9-бап. Қызметін "Павлодар" арнайы экономикалық аймағының аумағында жүзеге асыратын ұйымдарға салық салу</w:t>
            </w:r>
          </w:p>
          <w:bookmarkEnd w:id="2142"/>
          <w:bookmarkStart w:name="z7148" w:id="2143"/>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150-бабының 1-тармағы бірінші бөлігінің </w:t>
            </w:r>
            <w:r>
              <w:rPr>
                <w:rFonts w:ascii="Times New Roman"/>
                <w:b w:val="false"/>
                <w:i w:val="false"/>
                <w:color w:val="000000"/>
                <w:sz w:val="20"/>
              </w:rPr>
              <w:t>5) тармақшасын</w:t>
            </w:r>
            <w:r>
              <w:rPr>
                <w:rFonts w:ascii="Times New Roman"/>
                <w:b/>
                <w:i w:val="false"/>
                <w:color w:val="000000"/>
                <w:sz w:val="20"/>
              </w:rPr>
              <w:t xml:space="preserve"> қолдану мақсатында "Павлодар" арнайы экономикалық аймағының экономикалық қызмет түрлері:</w:t>
            </w:r>
          </w:p>
          <w:bookmarkEnd w:id="2143"/>
          <w:p>
            <w:pPr>
              <w:spacing w:after="20"/>
              <w:ind w:left="20"/>
              <w:jc w:val="both"/>
            </w:pPr>
            <w:r>
              <w:rPr>
                <w:rFonts w:ascii="Times New Roman"/>
                <w:b w:val="false"/>
                <w:i w:val="false"/>
                <w:color w:val="000000"/>
                <w:sz w:val="20"/>
              </w:rPr>
              <w:t>
</w:t>
            </w:r>
            <w:r>
              <w:rPr>
                <w:rFonts w:ascii="Times New Roman"/>
                <w:b/>
                <w:i w:val="false"/>
                <w:color w:val="000000"/>
                <w:sz w:val="20"/>
              </w:rPr>
              <w:t>1) мыналарды:</w:t>
            </w:r>
          </w:p>
          <w:p>
            <w:pPr>
              <w:spacing w:after="20"/>
              <w:ind w:left="20"/>
              <w:jc w:val="both"/>
            </w:pPr>
            <w:r>
              <w:rPr>
                <w:rFonts w:ascii="Times New Roman"/>
                <w:b w:val="false"/>
                <w:i w:val="false"/>
                <w:color w:val="000000"/>
                <w:sz w:val="20"/>
              </w:rPr>
              <w:t>
</w:t>
            </w:r>
            <w:r>
              <w:rPr>
                <w:rFonts w:ascii="Times New Roman"/>
                <w:b/>
                <w:i w:val="false"/>
                <w:color w:val="000000"/>
                <w:sz w:val="20"/>
              </w:rPr>
              <w:t>тамақ өнімдерін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сусындар шығаруды;</w:t>
            </w:r>
          </w:p>
          <w:p>
            <w:pPr>
              <w:spacing w:after="20"/>
              <w:ind w:left="20"/>
              <w:jc w:val="both"/>
            </w:pPr>
            <w:r>
              <w:rPr>
                <w:rFonts w:ascii="Times New Roman"/>
                <w:b w:val="false"/>
                <w:i w:val="false"/>
                <w:color w:val="000000"/>
                <w:sz w:val="20"/>
              </w:rPr>
              <w:t>
</w:t>
            </w:r>
            <w:r>
              <w:rPr>
                <w:rFonts w:ascii="Times New Roman"/>
                <w:b/>
                <w:i w:val="false"/>
                <w:color w:val="000000"/>
                <w:sz w:val="20"/>
              </w:rPr>
              <w:t>темекі бұйымдарын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жиһаздан басқа, ағаш және тығын бұйымдарын өндіруді; сабаннан және тоқуға арналған материалдардан жасалған бұйымдарды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жазылған материалдарды басып шығаруды және тыңдатып-көрсетуді;</w:t>
            </w:r>
          </w:p>
          <w:p>
            <w:pPr>
              <w:spacing w:after="20"/>
              <w:ind w:left="20"/>
              <w:jc w:val="both"/>
            </w:pPr>
            <w:r>
              <w:rPr>
                <w:rFonts w:ascii="Times New Roman"/>
                <w:b w:val="false"/>
                <w:i w:val="false"/>
                <w:color w:val="000000"/>
                <w:sz w:val="20"/>
              </w:rPr>
              <w:t>
</w:t>
            </w:r>
            <w:r>
              <w:rPr>
                <w:rFonts w:ascii="Times New Roman"/>
                <w:b/>
                <w:i w:val="false"/>
                <w:color w:val="000000"/>
                <w:sz w:val="20"/>
              </w:rPr>
              <w:t>жиһаздар шығаруды;</w:t>
            </w:r>
          </w:p>
          <w:p>
            <w:pPr>
              <w:spacing w:after="20"/>
              <w:ind w:left="20"/>
              <w:jc w:val="both"/>
            </w:pPr>
            <w:r>
              <w:rPr>
                <w:rFonts w:ascii="Times New Roman"/>
                <w:b w:val="false"/>
                <w:i w:val="false"/>
                <w:color w:val="000000"/>
                <w:sz w:val="20"/>
              </w:rPr>
              <w:t>
</w:t>
            </w:r>
            <w:r>
              <w:rPr>
                <w:rFonts w:ascii="Times New Roman"/>
                <w:b/>
                <w:i w:val="false"/>
                <w:color w:val="000000"/>
                <w:sz w:val="20"/>
              </w:rPr>
              <w:t>машиналар мен жабдықтарды жөндеуді және орнатуды қоспағанда, өңдеуші өнеркәсіп;</w:t>
            </w:r>
          </w:p>
          <w:p>
            <w:pPr>
              <w:spacing w:after="20"/>
              <w:ind w:left="20"/>
              <w:jc w:val="both"/>
            </w:pPr>
            <w:r>
              <w:rPr>
                <w:rFonts w:ascii="Times New Roman"/>
                <w:b w:val="false"/>
                <w:i w:val="false"/>
                <w:color w:val="000000"/>
                <w:sz w:val="20"/>
              </w:rPr>
              <w:t>
</w:t>
            </w:r>
            <w:r>
              <w:rPr>
                <w:rFonts w:ascii="Times New Roman"/>
                <w:b/>
                <w:i w:val="false"/>
                <w:color w:val="000000"/>
                <w:sz w:val="20"/>
              </w:rPr>
              <w:t>2) жобалау-сметалық құжаттама шегінде осы тармақтың 1) тармақшасында көзделген қызмет түрлерін жүзеге асыру үшін тікелей арналған объектілерді салу және оларды пайдалануға беру болып табылады.</w:t>
            </w:r>
          </w:p>
          <w:bookmarkStart w:name="z7151" w:id="2144"/>
          <w:p>
            <w:pPr>
              <w:spacing w:after="20"/>
              <w:ind w:left="20"/>
              <w:jc w:val="both"/>
            </w:pPr>
            <w:r>
              <w:rPr>
                <w:rFonts w:ascii="Times New Roman"/>
                <w:b w:val="false"/>
                <w:i w:val="false"/>
                <w:color w:val="000000"/>
                <w:sz w:val="20"/>
              </w:rPr>
              <w:t>
</w:t>
            </w:r>
            <w:r>
              <w:rPr>
                <w:rFonts w:ascii="Times New Roman"/>
                <w:b/>
                <w:i w:val="false"/>
                <w:color w:val="000000"/>
                <w:sz w:val="20"/>
              </w:rPr>
              <w:t>2. Қызметін "Павлодар" арнайы экономикалық аймағының аумағында жүзеге асыратын ұйымдардың салықтарды және жер учаскелерін пайдаланғаны үшін төлемдерді есептеуі кезінде арнайы экономикалық аймақтың аумағында орналасқан және осы баптың 1-тармағының 1) тармақшасында көзделген қызмет түрлерін жүзеге асыруда пайдаланылатын салық салу объектілері және (немесе) салық салуға байланысты объектілер бойынша:</w:t>
            </w:r>
          </w:p>
          <w:bookmarkEnd w:id="2144"/>
          <w:bookmarkStart w:name="z7152" w:id="2145"/>
          <w:p>
            <w:pPr>
              <w:spacing w:after="20"/>
              <w:ind w:left="20"/>
              <w:jc w:val="both"/>
            </w:pPr>
            <w:r>
              <w:rPr>
                <w:rFonts w:ascii="Times New Roman"/>
                <w:b w:val="false"/>
                <w:i w:val="false"/>
                <w:color w:val="000000"/>
                <w:sz w:val="20"/>
              </w:rPr>
              <w:t>
</w:t>
            </w:r>
            <w:r>
              <w:rPr>
                <w:rFonts w:ascii="Times New Roman"/>
                <w:b/>
                <w:i w:val="false"/>
                <w:color w:val="000000"/>
                <w:sz w:val="20"/>
              </w:rPr>
              <w:t>жер салығын есептеу кезінде тиісті мөлшерлемелерге 0 коэффициент;</w:t>
            </w:r>
          </w:p>
          <w:bookmarkEnd w:id="2145"/>
          <w:bookmarkStart w:name="z7153" w:id="2146"/>
          <w:p>
            <w:pPr>
              <w:spacing w:after="20"/>
              <w:ind w:left="20"/>
              <w:jc w:val="both"/>
            </w:pPr>
            <w:r>
              <w:rPr>
                <w:rFonts w:ascii="Times New Roman"/>
                <w:b w:val="false"/>
                <w:i w:val="false"/>
                <w:color w:val="000000"/>
                <w:sz w:val="20"/>
              </w:rPr>
              <w:t>
</w:t>
            </w:r>
            <w:r>
              <w:rPr>
                <w:rFonts w:ascii="Times New Roman"/>
                <w:b/>
                <w:i w:val="false"/>
                <w:color w:val="000000"/>
                <w:sz w:val="20"/>
              </w:rPr>
              <w:t>уақытша өтеулі жер пайдалану (жалдау) шартында көрсетілген, бірақ "Павлодар" арнайы экономикалық аймағының жұмыс істеу мерзімінен аспайтын мерзімге жер учаскелерін пайдаланғаны үшін төлемақыны есептеу кезінде тиісті мөлшерлемелерге 0 коэффициент;</w:t>
            </w:r>
          </w:p>
          <w:bookmarkEnd w:id="2146"/>
          <w:bookmarkStart w:name="z7154" w:id="2147"/>
          <w:p>
            <w:pPr>
              <w:spacing w:after="20"/>
              <w:ind w:left="20"/>
              <w:jc w:val="both"/>
            </w:pPr>
            <w:r>
              <w:rPr>
                <w:rFonts w:ascii="Times New Roman"/>
                <w:b w:val="false"/>
                <w:i w:val="false"/>
                <w:color w:val="000000"/>
                <w:sz w:val="20"/>
              </w:rPr>
              <w:t>
</w:t>
            </w:r>
            <w:r>
              <w:rPr>
                <w:rFonts w:ascii="Times New Roman"/>
                <w:b/>
                <w:i w:val="false"/>
                <w:color w:val="000000"/>
                <w:sz w:val="20"/>
              </w:rPr>
              <w:t>мүлікке салынатын салықты есептеу кезінде салық салу объектілерінің орташа жылдық құнына 0 пайыз мөлшерлеме қолданылады.</w:t>
            </w:r>
          </w:p>
          <w:bookmarkEnd w:id="2147"/>
          <w:bookmarkStart w:name="z7155" w:id="2148"/>
          <w:p>
            <w:pPr>
              <w:spacing w:after="20"/>
              <w:ind w:left="20"/>
              <w:jc w:val="both"/>
            </w:pPr>
            <w:r>
              <w:rPr>
                <w:rFonts w:ascii="Times New Roman"/>
                <w:b w:val="false"/>
                <w:i w:val="false"/>
                <w:color w:val="000000"/>
                <w:sz w:val="20"/>
              </w:rPr>
              <w:t>
</w:t>
            </w:r>
            <w:r>
              <w:rPr>
                <w:rFonts w:ascii="Times New Roman"/>
                <w:b/>
                <w:i w:val="false"/>
                <w:color w:val="000000"/>
                <w:sz w:val="20"/>
              </w:rPr>
              <w:t xml:space="preserve">3. Егер осы тармақта өзгеше белгіленбесе, "Павлодар" арнайы экономикалық аймағының аумағында қызметiн жүзеге асыратын ұйым бюджетке төленуге жататын корпоративтік табыс салығының сомасын айқындау кезінде осы Кодекстің </w:t>
            </w:r>
            <w:r>
              <w:rPr>
                <w:rFonts w:ascii="Times New Roman"/>
                <w:b w:val="false"/>
                <w:i w:val="false"/>
                <w:color w:val="000000"/>
                <w:sz w:val="20"/>
              </w:rPr>
              <w:t>139-бабына</w:t>
            </w:r>
            <w:r>
              <w:rPr>
                <w:rFonts w:ascii="Times New Roman"/>
                <w:b/>
                <w:i w:val="false"/>
                <w:color w:val="000000"/>
                <w:sz w:val="20"/>
              </w:rPr>
              <w:t xml:space="preserve"> сәйкес есептелген корпоративтік табыс салығының сомасын 100 пайызға азайтады.</w:t>
            </w:r>
          </w:p>
          <w:bookmarkEnd w:id="2148"/>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осы баптың 1-тармағының 2) тармақшасында көрсетілген қызмет түрін жүзеге асырудан алынған (алынуға жататын) табыстар бойынша есептелген корпоративтік табыс салығына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Егер осы баптың 1-тармағының 2) тармақшасында көрсетілген қызмет түрін жүзеге асыратын ұйым, сондай-ақ осы баптың 1-тармағының 1) тармақшасында көрсетілген қызмет түрлерінің біреуін жүзеге асыратын болса, мұндай ұйым корпоративтік табыс салығы бойынша салықтық міндеттемені есептеу мақсатында, осы баптың 1-тармағының 2) тармақшасында көрсетілген қызмет түрін жүзеге асырудан алынған табыстар мен осы баптың 1-тармағының 1) тармақшасында көзделген қызмет түрлерін жүзеге асырудан алынған табыстар бойынша бөлек есепке алуды жүргізеді.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17-тарау 151-9-баппен толықтырылды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 енгізілді - ҚР 27.10.2015 </w:t>
            </w:r>
            <w:r>
              <w:rPr>
                <w:rFonts w:ascii="Times New Roman"/>
                <w:b w:val="false"/>
                <w:i w:val="false"/>
                <w:color w:val="000000"/>
                <w:sz w:val="20"/>
              </w:rPr>
              <w:t>№ 362-V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Заңымен.</w:t>
            </w:r>
            <w:r>
              <w:br/>
            </w:r>
            <w:r>
              <w:rPr>
                <w:rFonts w:ascii="Times New Roman"/>
                <w:b w:val="false"/>
                <w:i w:val="false"/>
                <w:color w:val="000000"/>
                <w:sz w:val="20"/>
              </w:rPr>
              <w:t>
</w:t>
            </w:r>
          </w:p>
          <w:bookmarkStart w:name="z7156" w:id="2149"/>
          <w:p>
            <w:pPr>
              <w:spacing w:after="0"/>
              <w:ind w:left="0"/>
              <w:jc w:val="both"/>
            </w:pPr>
            <w:r>
              <w:rPr>
                <w:rFonts w:ascii="Times New Roman"/>
                <w:b/>
                <w:i w:val="false"/>
                <w:color w:val="000000"/>
              </w:rPr>
              <w:t xml:space="preserve"> 151-10-бап. Қызметiн "Тараз химиялық паркі" арнайы экономикалық аймағының аумағында жүзеге асыратын ұйымдарға салық салу</w:t>
            </w:r>
          </w:p>
          <w:bookmarkEnd w:id="2149"/>
          <w:bookmarkStart w:name="z8071" w:id="2150"/>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150-бабының 1-тармағы бірінші бөлігінің </w:t>
            </w:r>
            <w:r>
              <w:rPr>
                <w:rFonts w:ascii="Times New Roman"/>
                <w:b w:val="false"/>
                <w:i w:val="false"/>
                <w:color w:val="000000"/>
                <w:sz w:val="20"/>
              </w:rPr>
              <w:t>5) тармақшасын</w:t>
            </w:r>
            <w:r>
              <w:rPr>
                <w:rFonts w:ascii="Times New Roman"/>
                <w:b/>
                <w:i w:val="false"/>
                <w:color w:val="000000"/>
                <w:sz w:val="20"/>
              </w:rPr>
              <w:t xml:space="preserve"> қолдану мақсатында "Тараз химиялық паркі" арнайы экономикалық аймағының экономикалық қызмет түрлері:</w:t>
            </w:r>
          </w:p>
          <w:bookmarkEnd w:id="2150"/>
          <w:p>
            <w:pPr>
              <w:spacing w:after="20"/>
              <w:ind w:left="20"/>
              <w:jc w:val="both"/>
            </w:pPr>
            <w:r>
              <w:rPr>
                <w:rFonts w:ascii="Times New Roman"/>
                <w:b w:val="false"/>
                <w:i w:val="false"/>
                <w:color w:val="000000"/>
                <w:sz w:val="20"/>
              </w:rPr>
              <w:t>
</w:t>
            </w:r>
            <w:r>
              <w:rPr>
                <w:rFonts w:ascii="Times New Roman"/>
                <w:b/>
                <w:i w:val="false"/>
                <w:color w:val="000000"/>
                <w:sz w:val="20"/>
              </w:rPr>
              <w:t>1) мыналарды:</w:t>
            </w:r>
          </w:p>
          <w:p>
            <w:pPr>
              <w:spacing w:after="20"/>
              <w:ind w:left="20"/>
              <w:jc w:val="both"/>
            </w:pPr>
            <w:r>
              <w:rPr>
                <w:rFonts w:ascii="Times New Roman"/>
                <w:b w:val="false"/>
                <w:i w:val="false"/>
                <w:color w:val="000000"/>
                <w:sz w:val="20"/>
              </w:rPr>
              <w:t>
</w:t>
            </w:r>
            <w:r>
              <w:rPr>
                <w:rFonts w:ascii="Times New Roman"/>
                <w:b/>
                <w:i w:val="false"/>
                <w:color w:val="000000"/>
                <w:sz w:val="20"/>
              </w:rPr>
              <w:t>тамақ өнімдерін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сусындар шығаруды;</w:t>
            </w:r>
          </w:p>
          <w:p>
            <w:pPr>
              <w:spacing w:after="20"/>
              <w:ind w:left="20"/>
              <w:jc w:val="both"/>
            </w:pPr>
            <w:r>
              <w:rPr>
                <w:rFonts w:ascii="Times New Roman"/>
                <w:b w:val="false"/>
                <w:i w:val="false"/>
                <w:color w:val="000000"/>
                <w:sz w:val="20"/>
              </w:rPr>
              <w:t>
</w:t>
            </w:r>
            <w:r>
              <w:rPr>
                <w:rFonts w:ascii="Times New Roman"/>
                <w:b/>
                <w:i w:val="false"/>
                <w:color w:val="000000"/>
                <w:sz w:val="20"/>
              </w:rPr>
              <w:t>темекі бұйымдарын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жиһаздан басқа, ағаш және тығын бұйымдарын өндіруді; сабаннан және тоқуға арналған материалдардан жасалған бұйымдарды өндіруді;</w:t>
            </w:r>
          </w:p>
          <w:p>
            <w:pPr>
              <w:spacing w:after="20"/>
              <w:ind w:left="20"/>
              <w:jc w:val="both"/>
            </w:pPr>
            <w:r>
              <w:rPr>
                <w:rFonts w:ascii="Times New Roman"/>
                <w:b w:val="false"/>
                <w:i w:val="false"/>
                <w:color w:val="000000"/>
                <w:sz w:val="20"/>
              </w:rPr>
              <w:t>
</w:t>
            </w:r>
            <w:r>
              <w:rPr>
                <w:rFonts w:ascii="Times New Roman"/>
                <w:b/>
                <w:i w:val="false"/>
                <w:color w:val="000000"/>
                <w:sz w:val="20"/>
              </w:rPr>
              <w:t>жазылған материалдарды басып шығаруды және тыңдатып-көрсетуді;</w:t>
            </w:r>
          </w:p>
          <w:p>
            <w:pPr>
              <w:spacing w:after="20"/>
              <w:ind w:left="20"/>
              <w:jc w:val="both"/>
            </w:pPr>
            <w:r>
              <w:rPr>
                <w:rFonts w:ascii="Times New Roman"/>
                <w:b w:val="false"/>
                <w:i w:val="false"/>
                <w:color w:val="000000"/>
                <w:sz w:val="20"/>
              </w:rPr>
              <w:t>
</w:t>
            </w:r>
            <w:r>
              <w:rPr>
                <w:rFonts w:ascii="Times New Roman"/>
                <w:b/>
                <w:i w:val="false"/>
                <w:color w:val="000000"/>
                <w:sz w:val="20"/>
              </w:rPr>
              <w:t>жиһаздар шығаруды;</w:t>
            </w:r>
          </w:p>
          <w:p>
            <w:pPr>
              <w:spacing w:after="20"/>
              <w:ind w:left="20"/>
              <w:jc w:val="both"/>
            </w:pPr>
            <w:r>
              <w:rPr>
                <w:rFonts w:ascii="Times New Roman"/>
                <w:b w:val="false"/>
                <w:i w:val="false"/>
                <w:color w:val="000000"/>
                <w:sz w:val="20"/>
              </w:rPr>
              <w:t>
</w:t>
            </w:r>
            <w:r>
              <w:rPr>
                <w:rFonts w:ascii="Times New Roman"/>
                <w:b/>
                <w:i w:val="false"/>
                <w:color w:val="000000"/>
                <w:sz w:val="20"/>
              </w:rPr>
              <w:t>машиналар мен жабдықтарды жөндеуді және орнатуды қоспағанда, өңдеуші өнеркәсіп;</w:t>
            </w:r>
          </w:p>
          <w:p>
            <w:pPr>
              <w:spacing w:after="20"/>
              <w:ind w:left="20"/>
              <w:jc w:val="both"/>
            </w:pPr>
            <w:r>
              <w:rPr>
                <w:rFonts w:ascii="Times New Roman"/>
                <w:b w:val="false"/>
                <w:i w:val="false"/>
                <w:color w:val="000000"/>
                <w:sz w:val="20"/>
              </w:rPr>
              <w:t>
</w:t>
            </w:r>
            <w:r>
              <w:rPr>
                <w:rFonts w:ascii="Times New Roman"/>
                <w:b/>
                <w:i w:val="false"/>
                <w:color w:val="000000"/>
                <w:sz w:val="20"/>
              </w:rPr>
              <w:t>2) жобалау-сметалық құжаттама шегінде осы тармақтың 1) тармақшасында көзделген қызмет түрлерін жүзеге асыру үшін тікелей арналған объектілерді салу және оларды пайдалануға беру болып табылады.</w:t>
            </w:r>
          </w:p>
          <w:bookmarkStart w:name="z8077" w:id="2151"/>
          <w:p>
            <w:pPr>
              <w:spacing w:after="20"/>
              <w:ind w:left="20"/>
              <w:jc w:val="both"/>
            </w:pPr>
            <w:r>
              <w:rPr>
                <w:rFonts w:ascii="Times New Roman"/>
                <w:b w:val="false"/>
                <w:i w:val="false"/>
                <w:color w:val="000000"/>
                <w:sz w:val="20"/>
              </w:rPr>
              <w:t>
</w:t>
            </w:r>
            <w:r>
              <w:rPr>
                <w:rFonts w:ascii="Times New Roman"/>
                <w:b/>
                <w:i w:val="false"/>
                <w:color w:val="000000"/>
                <w:sz w:val="20"/>
              </w:rPr>
              <w:t>2. Қызметiн "Тараз химиялық паркi" арнайы экономикалық аймағының аумағында жүзеге асыратын ұйымдардың салықтарды және жер учаскелерiн пайдаланғаны үшiн төлемдердi есептеуi кезiнде арнайы экономикалық аймақтың аумағында орналасқан және осы баптың 1-тармағының 1) тармақшасында көзделген қызмет түрлерiн жүзеге асыру кезiнде пайдаланылатын салық салу объектiлерi және (немесе) салық салуға байланысты объектiлер бойынша:</w:t>
            </w:r>
          </w:p>
          <w:bookmarkEnd w:id="2151"/>
          <w:bookmarkStart w:name="z8078" w:id="2152"/>
          <w:p>
            <w:pPr>
              <w:spacing w:after="20"/>
              <w:ind w:left="20"/>
              <w:jc w:val="both"/>
            </w:pPr>
            <w:r>
              <w:rPr>
                <w:rFonts w:ascii="Times New Roman"/>
                <w:b w:val="false"/>
                <w:i w:val="false"/>
                <w:color w:val="000000"/>
                <w:sz w:val="20"/>
              </w:rPr>
              <w:t>
</w:t>
            </w:r>
            <w:r>
              <w:rPr>
                <w:rFonts w:ascii="Times New Roman"/>
                <w:b/>
                <w:i w:val="false"/>
                <w:color w:val="000000"/>
                <w:sz w:val="20"/>
              </w:rPr>
              <w:t>жер салығын есептеу кезiнде тиiстi мөлшерлемелерге 0 коэффициент;</w:t>
            </w:r>
          </w:p>
          <w:bookmarkEnd w:id="2152"/>
          <w:bookmarkStart w:name="z8079" w:id="2153"/>
          <w:p>
            <w:pPr>
              <w:spacing w:after="20"/>
              <w:ind w:left="20"/>
              <w:jc w:val="both"/>
            </w:pPr>
            <w:r>
              <w:rPr>
                <w:rFonts w:ascii="Times New Roman"/>
                <w:b w:val="false"/>
                <w:i w:val="false"/>
                <w:color w:val="000000"/>
                <w:sz w:val="20"/>
              </w:rPr>
              <w:t>
</w:t>
            </w:r>
            <w:r>
              <w:rPr>
                <w:rFonts w:ascii="Times New Roman"/>
                <w:b/>
                <w:i w:val="false"/>
                <w:color w:val="000000"/>
                <w:sz w:val="20"/>
              </w:rPr>
              <w:t>уақытша өтеулі жер пайдалану (жалдау) шартында көрсетілген, бірақ "Тараз химиялық паркі" арнайы экономикалық аймағының жұмыс істеу мерзімінен аспайтын мерзімге жер учаскелерін пайдаланғаны үшін төлемақыны есептеу кезінде тиісті мөлшерлемелерге 0 коэффициент;</w:t>
            </w:r>
          </w:p>
          <w:bookmarkEnd w:id="2153"/>
          <w:bookmarkStart w:name="z8080" w:id="2154"/>
          <w:p>
            <w:pPr>
              <w:spacing w:after="20"/>
              <w:ind w:left="20"/>
              <w:jc w:val="both"/>
            </w:pPr>
            <w:r>
              <w:rPr>
                <w:rFonts w:ascii="Times New Roman"/>
                <w:b w:val="false"/>
                <w:i w:val="false"/>
                <w:color w:val="000000"/>
                <w:sz w:val="20"/>
              </w:rPr>
              <w:t>
</w:t>
            </w:r>
            <w:r>
              <w:rPr>
                <w:rFonts w:ascii="Times New Roman"/>
                <w:b/>
                <w:i w:val="false"/>
                <w:color w:val="000000"/>
                <w:sz w:val="20"/>
              </w:rPr>
              <w:t>мүлiкке салынатын салықты есептеу кезiнде салық салу объектiлерiнiң орташа жылдық құнына 0 пайыз мөлшерлеме қолданылады.</w:t>
            </w:r>
          </w:p>
          <w:bookmarkEnd w:id="2154"/>
          <w:bookmarkStart w:name="z8081" w:id="2155"/>
          <w:p>
            <w:pPr>
              <w:spacing w:after="20"/>
              <w:ind w:left="20"/>
              <w:jc w:val="both"/>
            </w:pPr>
            <w:r>
              <w:rPr>
                <w:rFonts w:ascii="Times New Roman"/>
                <w:b w:val="false"/>
                <w:i w:val="false"/>
                <w:color w:val="000000"/>
                <w:sz w:val="20"/>
              </w:rPr>
              <w:t>
</w:t>
            </w:r>
            <w:r>
              <w:rPr>
                <w:rFonts w:ascii="Times New Roman"/>
                <w:b/>
                <w:i w:val="false"/>
                <w:color w:val="000000"/>
                <w:sz w:val="20"/>
              </w:rPr>
              <w:t>3. Егер осы тармақта өзгеше белгіленбесе, қызметін "Тараз химиялық паркі" арнайы экономикалық аймағының аумағында жүзеге асыратын ұйым бюджетке төленуге жататын корпоративтiк табыс салығының сомасын айқындау кезiнде осы Кодекстiң 139-бабына сәйкес есептелген корпоративтiк табыс салығының сомасын 100 пайызға азайтады.</w:t>
            </w:r>
          </w:p>
          <w:bookmarkEnd w:id="2155"/>
          <w:bookmarkStart w:name="z8082" w:id="2156"/>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осы баптың 1-тармағының 2) тармақшасында көрсетілген қызмет түрін жүзеге асырудан алынған (алынуға жататын) табыстар бойынша есептелген корпоративтік табыс салығына қолданылмайды.</w:t>
            </w:r>
          </w:p>
          <w:bookmarkEnd w:id="2156"/>
          <w:bookmarkStart w:name="z8083" w:id="2157"/>
          <w:p>
            <w:pPr>
              <w:spacing w:after="20"/>
              <w:ind w:left="20"/>
              <w:jc w:val="both"/>
            </w:pPr>
            <w:r>
              <w:rPr>
                <w:rFonts w:ascii="Times New Roman"/>
                <w:b w:val="false"/>
                <w:i w:val="false"/>
                <w:color w:val="000000"/>
                <w:sz w:val="20"/>
              </w:rPr>
              <w:t>
</w:t>
            </w:r>
            <w:r>
              <w:rPr>
                <w:rFonts w:ascii="Times New Roman"/>
                <w:b/>
                <w:i w:val="false"/>
                <w:color w:val="000000"/>
                <w:sz w:val="20"/>
              </w:rPr>
              <w:t>Егер осы баптың 1-тармағының 2) тармақшасында көрсетілген қызмет түрін жүзеге асыратын ұйым, сондай-ақ осы баптың 1-тармағының 1) тармақшасында көрсетілген қызмет түрлерінің біреуін жүзеге асыратын болса, мұндай ұйым корпоративтік табыс салығы бойынша салықтық міндеттемені есептеу мақсатында, осы баптың 1-тармағының 2) тармақшасында көрсетілген қызмет түрін жүзеге асырудан алынған табыстар мен осы баптың 1-тармағының 1) тармақшасында көзделген қызмет түрлерін жүзеге асырудан алынған табыстар бойынша бөлек есепке алуды жүргізеді.</w:t>
            </w:r>
          </w:p>
          <w:bookmarkEnd w:id="215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17-тарау 151-10-баппен толықтырылды - ҚР 2012.12.26 </w:t>
            </w:r>
            <w:r>
              <w:rPr>
                <w:rFonts w:ascii="Times New Roman"/>
                <w:b w:val="false"/>
                <w:i w:val="false"/>
                <w:color w:val="000000"/>
                <w:sz w:val="20"/>
              </w:rPr>
              <w:t>N 61-V</w:t>
            </w:r>
            <w:r>
              <w:rPr>
                <w:rFonts w:ascii="Times New Roman"/>
                <w:b w:val="false"/>
                <w:i w:val="false"/>
                <w:color w:val="ff0000"/>
                <w:sz w:val="20"/>
              </w:rPr>
              <w:t xml:space="preserve"> (2014.01.01 бастап қолданысқа енгізіледі) Заңымен; өзгерістер енгізілді - ҚР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27.10.2015 </w:t>
            </w:r>
            <w:r>
              <w:rPr>
                <w:rFonts w:ascii="Times New Roman"/>
                <w:b w:val="false"/>
                <w:i w:val="false"/>
                <w:color w:val="000000"/>
                <w:sz w:val="20"/>
              </w:rPr>
              <w:t>№ 362-V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1498" w:id="2158"/>
          <w:p>
            <w:pPr>
              <w:spacing w:after="0"/>
              <w:ind w:left="0"/>
              <w:jc w:val="both"/>
            </w:pPr>
            <w:r>
              <w:rPr>
                <w:rFonts w:ascii="Times New Roman"/>
                <w:b/>
                <w:i w:val="false"/>
                <w:color w:val="000000"/>
              </w:rPr>
              <w:t xml:space="preserve"> 152-бап. Салық кезеңi және салық есептiлiгi </w:t>
            </w:r>
          </w:p>
          <w:bookmarkEnd w:id="2158"/>
          <w:bookmarkStart w:name="z1499" w:id="2159"/>
          <w:p>
            <w:pPr>
              <w:spacing w:after="20"/>
              <w:ind w:left="20"/>
              <w:jc w:val="both"/>
            </w:pPr>
            <w:r>
              <w:rPr>
                <w:rFonts w:ascii="Times New Roman"/>
                <w:b w:val="false"/>
                <w:i w:val="false"/>
                <w:color w:val="000000"/>
                <w:sz w:val="20"/>
              </w:rPr>
              <w:t>
</w:t>
            </w:r>
            <w:r>
              <w:rPr>
                <w:rFonts w:ascii="Times New Roman"/>
                <w:b/>
                <w:i w:val="false"/>
                <w:color w:val="000000"/>
                <w:sz w:val="20"/>
              </w:rPr>
              <w:t>Салық және бюджетке төленетiн басқа да мiндеттi төлемдер бойынша салық кезеңi, салық есептiлiгiн берудің тәртiбi мен мерзiмдерi осы Кодекске сәйкес айқындалады.</w:t>
            </w:r>
          </w:p>
          <w:bookmarkEnd w:id="2159"/>
          <w:bookmarkStart w:name="z8446" w:id="2160"/>
          <w:p>
            <w:pPr>
              <w:spacing w:after="0"/>
              <w:ind w:left="0"/>
              <w:jc w:val="both"/>
            </w:pPr>
            <w:r>
              <w:rPr>
                <w:rFonts w:ascii="Times New Roman"/>
                <w:b/>
                <w:i w:val="false"/>
                <w:color w:val="000000"/>
              </w:rPr>
              <w:t xml:space="preserve"> 17-1-тарау. Инвестициялық басым жобаны іске асыратын ұйымға салық салу</w:t>
            </w:r>
          </w:p>
          <w:bookmarkEnd w:id="2160"/>
          <w:p>
            <w:pPr>
              <w:spacing w:after="20"/>
              <w:ind w:left="20"/>
              <w:jc w:val="both"/>
            </w:pPr>
            <w:r>
              <w:rPr>
                <w:rFonts w:ascii="Times New Roman"/>
                <w:b w:val="false"/>
                <w:i w:val="false"/>
                <w:color w:val="ff0000"/>
                <w:sz w:val="20"/>
              </w:rPr>
              <w:t xml:space="preserve">
Ескерту. Кодекс 17-1-тараумен толықтырылды - ҚР 2014.06.12 </w:t>
            </w:r>
            <w:r>
              <w:rPr>
                <w:rFonts w:ascii="Times New Roman"/>
                <w:b w:val="false"/>
                <w:i w:val="false"/>
                <w:color w:val="ff0000"/>
                <w:sz w:val="20"/>
              </w:rPr>
              <w:t>№ 209-V</w:t>
            </w:r>
            <w:r>
              <w:rPr>
                <w:rFonts w:ascii="Times New Roman"/>
                <w:b w:val="false"/>
                <w:i w:val="false"/>
                <w:color w:val="ff0000"/>
                <w:sz w:val="20"/>
              </w:rPr>
              <w:t xml:space="preserve"> (2015.01.01 бастап қолданысқа енгiзiледі) Заңымен.</w:t>
            </w:r>
          </w:p>
          <w:bookmarkStart w:name="z6226" w:id="2161"/>
          <w:p>
            <w:pPr>
              <w:spacing w:after="0"/>
              <w:ind w:left="0"/>
              <w:jc w:val="both"/>
            </w:pPr>
            <w:r>
              <w:rPr>
                <w:rFonts w:ascii="Times New Roman"/>
                <w:b/>
                <w:i w:val="false"/>
                <w:color w:val="000000"/>
              </w:rPr>
              <w:t xml:space="preserve"> 152-1-бап. Жалпы ережелер</w:t>
            </w:r>
          </w:p>
          <w:bookmarkEnd w:id="2161"/>
          <w:bookmarkStart w:name="z6227" w:id="2162"/>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мақсаттары үшін бір мезгілде мынадай шарттарға сәйкес келетін заңды тұлға:</w:t>
            </w:r>
          </w:p>
          <w:bookmarkEnd w:id="2162"/>
          <w:p>
            <w:pPr>
              <w:spacing w:after="20"/>
              <w:ind w:left="20"/>
              <w:jc w:val="both"/>
            </w:pPr>
            <w:r>
              <w:rPr>
                <w:rFonts w:ascii="Times New Roman"/>
                <w:b w:val="false"/>
                <w:i w:val="false"/>
                <w:color w:val="000000"/>
                <w:sz w:val="20"/>
              </w:rPr>
              <w:t>
</w:t>
            </w:r>
            <w:r>
              <w:rPr>
                <w:rFonts w:ascii="Times New Roman"/>
                <w:b/>
                <w:i w:val="false"/>
                <w:color w:val="000000"/>
                <w:sz w:val="20"/>
              </w:rPr>
              <w:t>1) жаңадан құрылған заңды тұлға инвестициялық басым жобаны іске асыруды және салықтар бойынша преференциялар беруді көздейтін инвестициялық келісімшартты Қазақстан Республикасының инвестициялар саласындағы заңнамасына сәйкес жасаса және инвестициялық басым жобаны іске асырса;</w:t>
            </w:r>
          </w:p>
          <w:p>
            <w:pPr>
              <w:spacing w:after="20"/>
              <w:ind w:left="20"/>
              <w:jc w:val="both"/>
            </w:pPr>
            <w:r>
              <w:rPr>
                <w:rFonts w:ascii="Times New Roman"/>
                <w:b w:val="false"/>
                <w:i w:val="false"/>
                <w:color w:val="000000"/>
                <w:sz w:val="20"/>
              </w:rPr>
              <w:t>
</w:t>
            </w:r>
            <w:r>
              <w:rPr>
                <w:rFonts w:ascii="Times New Roman"/>
                <w:b/>
                <w:i w:val="false"/>
                <w:color w:val="000000"/>
                <w:sz w:val="20"/>
              </w:rPr>
              <w:t>2) жүзеге асырылатын қызмет түрлері инвестициялық басым жобаны іске асыру үшін айқындалған қызметтің басым түрлерінің тізбесіне толық көлемде сәйкес келсе;</w:t>
            </w:r>
          </w:p>
          <w:p>
            <w:pPr>
              <w:spacing w:after="20"/>
              <w:ind w:left="20"/>
              <w:jc w:val="both"/>
            </w:pPr>
            <w:r>
              <w:rPr>
                <w:rFonts w:ascii="Times New Roman"/>
                <w:b w:val="false"/>
                <w:i w:val="false"/>
                <w:color w:val="000000"/>
                <w:sz w:val="20"/>
              </w:rPr>
              <w:t>
</w:t>
            </w:r>
            <w:r>
              <w:rPr>
                <w:rFonts w:ascii="Times New Roman"/>
                <w:b/>
                <w:i w:val="false"/>
                <w:color w:val="000000"/>
                <w:sz w:val="20"/>
              </w:rPr>
              <w:t>3) инвестициялық басым жобаны іске асыру жөніндегі қызметті жүзеге асырудан алынуға жататын (алынған) кірістер заңды тұлғаның жылдық жиынтық кірісінің кемінде 90 пайызын құраса, инвестициялық басым жобаны іске асыратын ұйым болып табылады.</w:t>
            </w:r>
          </w:p>
          <w:bookmarkStart w:name="z6228" w:id="2163"/>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Қазақстан Республикасы салық заңнамасының өзгерістері және (немесе) толықтырулары салық, алым және төлемақы мөлшерлемелерін ұлғайтуды көздейтін болса, инвестициялық басым жобаны іске асыруға арналған инвестициялық келісімшарт жасасқан ұйым, осы Кодекстің ережелеріне сәйкес салық төлеуші салық есептілігін инвестициялық басым жобаны іске асыруға байланысты қызмет бойынша ұсынуға міндетті болатын салық міндеттемелерін осы инвестициялық келісімшартты жасасу күні қолданыста болған мөлшерлемелер бойынша айқындайды. </w:t>
            </w:r>
          </w:p>
          <w:bookmarkEnd w:id="2163"/>
          <w:bookmarkStart w:name="z6650" w:id="2164"/>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осы Кодекстің 152-2-бабының 1-тармағын қолдану үшін белгіленген мерзімде қолданылады.</w:t>
            </w:r>
          </w:p>
          <w:bookmarkEnd w:id="2164"/>
          <w:bookmarkStart w:name="z8441" w:id="2165"/>
          <w:p>
            <w:pPr>
              <w:spacing w:after="20"/>
              <w:ind w:left="20"/>
              <w:jc w:val="both"/>
            </w:pPr>
            <w:r>
              <w:rPr>
                <w:rFonts w:ascii="Times New Roman"/>
                <w:b w:val="false"/>
                <w:i w:val="false"/>
                <w:color w:val="000000"/>
                <w:sz w:val="20"/>
              </w:rPr>
              <w:t>
</w:t>
            </w:r>
            <w:r>
              <w:rPr>
                <w:rFonts w:ascii="Times New Roman"/>
                <w:b/>
                <w:i w:val="false"/>
                <w:color w:val="000000"/>
                <w:sz w:val="20"/>
              </w:rPr>
              <w:t>3. Инвестициялық басым жобаны іске асыруға арналған инвестициялық келісімшарттың қолданылуын мерзімінен бұрын тоқтату жағдайлары Қазақстан Республикасының инвестициялар саласындағы заңнамасына сәйкес айқындалады.</w:t>
            </w:r>
          </w:p>
          <w:bookmarkEnd w:id="2165"/>
          <w:p>
            <w:pPr>
              <w:spacing w:after="20"/>
              <w:ind w:left="20"/>
              <w:jc w:val="both"/>
            </w:pPr>
            <w:r>
              <w:rPr>
                <w:rFonts w:ascii="Times New Roman"/>
                <w:b w:val="false"/>
                <w:i w:val="false"/>
                <w:color w:val="000000"/>
                <w:sz w:val="20"/>
              </w:rPr>
              <w:t>
</w:t>
            </w:r>
            <w:r>
              <w:rPr>
                <w:rFonts w:ascii="Times New Roman"/>
                <w:b/>
                <w:i w:val="false"/>
                <w:color w:val="000000"/>
                <w:sz w:val="20"/>
              </w:rPr>
              <w:t>4. Инвестициялық басым жобаны іске асыруға арналған инвестициялық келісімшарттың қолданысы мерзімінен бұрын тоқтатылған жағдайда, салықтар бойынша преференциялар және салық заңнамасы тұрақтылығының кепілдігі оны жасасқан күннен бастап күшін жояды.</w:t>
            </w:r>
          </w:p>
          <w:p>
            <w:pPr>
              <w:spacing w:after="20"/>
              <w:ind w:left="20"/>
              <w:jc w:val="both"/>
            </w:pPr>
            <w:r>
              <w:rPr>
                <w:rFonts w:ascii="Times New Roman"/>
                <w:b w:val="false"/>
                <w:i w:val="false"/>
                <w:color w:val="000000"/>
                <w:sz w:val="20"/>
              </w:rPr>
              <w:t>
</w:t>
            </w:r>
            <w:r>
              <w:rPr>
                <w:rFonts w:ascii="Times New Roman"/>
                <w:b/>
                <w:i w:val="false"/>
                <w:color w:val="000000"/>
                <w:sz w:val="20"/>
              </w:rPr>
              <w:t>Инвестициялық келісімшарт мерзімінен бұрын тоқтатылған кезде салық төлеуші инвестициялық келісімшарт бұзылған күннен бастап күнтізбелік отыз күннен кешіктірмей, осы инвестициялық келісімшарт жасалған күннен бастап оны бұзу күнін қоса алғанда, салық кезеңдері үшін бюджетке төленуге жататын салықтар мен төлемдер сомаларын ұлғайтуды көздейтін қосымша салық есептілігін табыс етуге міндетті.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152-1-бапқа өзгерістер енгізілді - ҚР 29.10.2015 </w:t>
            </w:r>
            <w:r>
              <w:rPr>
                <w:rFonts w:ascii="Times New Roman"/>
                <w:b w:val="false"/>
                <w:i w:val="false"/>
                <w:color w:val="000000"/>
                <w:sz w:val="20"/>
              </w:rPr>
              <w:t>№ 376-V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8442" w:id="2166"/>
          <w:p>
            <w:pPr>
              <w:spacing w:after="0"/>
              <w:ind w:left="0"/>
              <w:jc w:val="both"/>
            </w:pPr>
            <w:r>
              <w:rPr>
                <w:rFonts w:ascii="Times New Roman"/>
                <w:b/>
                <w:i w:val="false"/>
                <w:color w:val="000000"/>
              </w:rPr>
              <w:t xml:space="preserve"> 152-2-бап. Инвестициялық басым жобаны іске асыратын ұйымға салық салу</w:t>
            </w:r>
          </w:p>
          <w:bookmarkEnd w:id="2166"/>
          <w:bookmarkStart w:name="z8443" w:id="2167"/>
          <w:p>
            <w:pPr>
              <w:spacing w:after="20"/>
              <w:ind w:left="20"/>
              <w:jc w:val="both"/>
            </w:pPr>
            <w:r>
              <w:rPr>
                <w:rFonts w:ascii="Times New Roman"/>
                <w:b w:val="false"/>
                <w:i w:val="false"/>
                <w:color w:val="000000"/>
                <w:sz w:val="20"/>
              </w:rPr>
              <w:t>
</w:t>
            </w:r>
            <w:r>
              <w:rPr>
                <w:rFonts w:ascii="Times New Roman"/>
                <w:b/>
                <w:i w:val="false"/>
                <w:color w:val="000000"/>
                <w:sz w:val="20"/>
              </w:rPr>
              <w:t>1. Инвестициялық басым жобаны іске асыратын және арнаулы салық режимін қолданбайтын ұйым:</w:t>
            </w:r>
          </w:p>
          <w:bookmarkEnd w:id="2167"/>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139-бабына сәйкес есептелген корпоративтік табыс салығын 100 пайызға азайтады;</w:t>
            </w:r>
          </w:p>
          <w:p>
            <w:pPr>
              <w:spacing w:after="20"/>
              <w:ind w:left="20"/>
              <w:jc w:val="both"/>
            </w:pPr>
            <w:r>
              <w:rPr>
                <w:rFonts w:ascii="Times New Roman"/>
                <w:b w:val="false"/>
                <w:i w:val="false"/>
                <w:color w:val="000000"/>
                <w:sz w:val="20"/>
              </w:rPr>
              <w:t>
</w:t>
            </w:r>
            <w:r>
              <w:rPr>
                <w:rFonts w:ascii="Times New Roman"/>
                <w:b/>
                <w:i w:val="false"/>
                <w:color w:val="000000"/>
                <w:sz w:val="20"/>
              </w:rPr>
              <w:t>2) топтардың (кіші топтардың) құндық баланстары бойынша амортизациялық аударымдарды осы Кодекстің 120-бабының 2-тармағында белгіленген амортизацияның шекті нормаларының кемінде 50 пайызы мөлшерінде амортизация нормаларын салық кезеңінің соңында топтардың (кіші топтардың) осындай құндық баланстарына қолдану арқылы айқындайды.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инвестициялық басым жобаны іске асыруға арналған инвестициялық келісімшартта корпоративтік табыс салығын 100 пайызға азайту көзделген жағдайда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қолданылуының шекті мерзімі:</w:t>
            </w:r>
          </w:p>
          <w:p>
            <w:pPr>
              <w:spacing w:after="20"/>
              <w:ind w:left="20"/>
              <w:jc w:val="both"/>
            </w:pPr>
            <w:r>
              <w:rPr>
                <w:rFonts w:ascii="Times New Roman"/>
                <w:b w:val="false"/>
                <w:i w:val="false"/>
                <w:color w:val="000000"/>
                <w:sz w:val="20"/>
              </w:rPr>
              <w:t>
</w:t>
            </w:r>
            <w:r>
              <w:rPr>
                <w:rFonts w:ascii="Times New Roman"/>
                <w:b/>
                <w:i w:val="false"/>
                <w:color w:val="000000"/>
                <w:sz w:val="20"/>
              </w:rPr>
              <w:t>1) инвестициялық басым жобаны іске асыруға арналған инвестициялық келісімшарт жасалған жылдың 1 қаңтарынан басталады;</w:t>
            </w:r>
          </w:p>
          <w:p>
            <w:pPr>
              <w:spacing w:after="20"/>
              <w:ind w:left="20"/>
              <w:jc w:val="both"/>
            </w:pPr>
            <w:r>
              <w:rPr>
                <w:rFonts w:ascii="Times New Roman"/>
                <w:b w:val="false"/>
                <w:i w:val="false"/>
                <w:color w:val="000000"/>
                <w:sz w:val="20"/>
              </w:rPr>
              <w:t>
</w:t>
            </w:r>
            <w:r>
              <w:rPr>
                <w:rFonts w:ascii="Times New Roman"/>
                <w:b/>
                <w:i w:val="false"/>
                <w:color w:val="000000"/>
                <w:sz w:val="20"/>
              </w:rPr>
              <w:t>2) инвестициялық басым жобаны іске асыруға арналған инвестициялық келісімшарт жасалған жылдан кейінгі жылдың 1 қаңтарынан бастап есептелетін қатарынан келетін он жылдан кешіктірмей аяқталады.</w:t>
            </w:r>
          </w:p>
          <w:bookmarkStart w:name="z8444" w:id="2168"/>
          <w:p>
            <w:pPr>
              <w:spacing w:after="20"/>
              <w:ind w:left="20"/>
              <w:jc w:val="both"/>
            </w:pPr>
            <w:r>
              <w:rPr>
                <w:rFonts w:ascii="Times New Roman"/>
                <w:b w:val="false"/>
                <w:i w:val="false"/>
                <w:color w:val="000000"/>
                <w:sz w:val="20"/>
              </w:rPr>
              <w:t>
</w:t>
            </w:r>
            <w:r>
              <w:rPr>
                <w:rFonts w:ascii="Times New Roman"/>
                <w:b/>
                <w:i w:val="false"/>
                <w:color w:val="000000"/>
                <w:sz w:val="20"/>
              </w:rPr>
              <w:t>2. Инвестициялық басым жобаны іске асыратын ұйым инвестициялық басым жобаны іске асыру үшін пайдаланылатын жер учаскелері бойынша жер салығын есептеген кезде жер салығының тиісті мөлшерлемелеріне 0 коэффициентін қолданады.</w:t>
            </w:r>
          </w:p>
          <w:bookmarkEnd w:id="2168"/>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инвестициялық басым жобаны іске асыруға арналған инвестициялық келісімшартта жер салығының мөлшерлемелеріне 0 коэффициентін қолдану көзделген жағдайда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қолданылуының шекті мерзімі:</w:t>
            </w:r>
          </w:p>
          <w:p>
            <w:pPr>
              <w:spacing w:after="20"/>
              <w:ind w:left="20"/>
              <w:jc w:val="both"/>
            </w:pPr>
            <w:r>
              <w:rPr>
                <w:rFonts w:ascii="Times New Roman"/>
                <w:b w:val="false"/>
                <w:i w:val="false"/>
                <w:color w:val="000000"/>
                <w:sz w:val="20"/>
              </w:rPr>
              <w:t>
</w:t>
            </w:r>
            <w:r>
              <w:rPr>
                <w:rFonts w:ascii="Times New Roman"/>
                <w:b/>
                <w:i w:val="false"/>
                <w:color w:val="000000"/>
                <w:sz w:val="20"/>
              </w:rPr>
              <w:t>1) инвестициялық басым жобаны іске асыруға арналған инвестициялық келісімшарт жасалған айдың 1 күнінен басталады;</w:t>
            </w:r>
          </w:p>
          <w:p>
            <w:pPr>
              <w:spacing w:after="20"/>
              <w:ind w:left="20"/>
              <w:jc w:val="both"/>
            </w:pPr>
            <w:r>
              <w:rPr>
                <w:rFonts w:ascii="Times New Roman"/>
                <w:b w:val="false"/>
                <w:i w:val="false"/>
                <w:color w:val="000000"/>
                <w:sz w:val="20"/>
              </w:rPr>
              <w:t>
</w:t>
            </w:r>
            <w:r>
              <w:rPr>
                <w:rFonts w:ascii="Times New Roman"/>
                <w:b/>
                <w:i w:val="false"/>
                <w:color w:val="000000"/>
                <w:sz w:val="20"/>
              </w:rPr>
              <w:t>2) инвестициялық басым жобаны іске асыруға арналған инвестициялық келісімшарт жасалған жылдан кейінгі жылдың 1 қаңтарынан бастап есептелетін, қатарынан келетін он жылдан кешіктірмей аяқталады.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бөлігінің ережелері инвестициялық басым жобаны іске асыру үшін пайдаланылатын жер учаскесін немесе оның бір бөлігін (ондағы үйлермен, құрылыстармен, ғимараттармен бірге не оларсыз) мүліктік жалдауға (жалға беруге), өзге де негіздерде пайдалануға беру жағдайларында қолданылмайды.</w:t>
            </w:r>
          </w:p>
          <w:bookmarkStart w:name="z8445" w:id="2169"/>
          <w:p>
            <w:pPr>
              <w:spacing w:after="20"/>
              <w:ind w:left="20"/>
              <w:jc w:val="both"/>
            </w:pPr>
            <w:r>
              <w:rPr>
                <w:rFonts w:ascii="Times New Roman"/>
                <w:b w:val="false"/>
                <w:i w:val="false"/>
                <w:color w:val="000000"/>
                <w:sz w:val="20"/>
              </w:rPr>
              <w:t>
</w:t>
            </w:r>
            <w:r>
              <w:rPr>
                <w:rFonts w:ascii="Times New Roman"/>
                <w:b/>
                <w:i w:val="false"/>
                <w:color w:val="000000"/>
                <w:sz w:val="20"/>
              </w:rPr>
              <w:t>3. Инвестициялық басым жобаны іске асыратын ұйым Қазақстан Республикасының аумағында алғаш рет пайдалануға берілген объектілер бойынша мүлік салығын салық базасына 0 пайыз мөлшерлемесі бойынша есептейді.</w:t>
            </w:r>
          </w:p>
          <w:bookmarkEnd w:id="2169"/>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w:t>
            </w:r>
          </w:p>
          <w:p>
            <w:pPr>
              <w:spacing w:after="20"/>
              <w:ind w:left="20"/>
              <w:jc w:val="both"/>
            </w:pPr>
            <w:r>
              <w:rPr>
                <w:rFonts w:ascii="Times New Roman"/>
                <w:b w:val="false"/>
                <w:i w:val="false"/>
                <w:color w:val="000000"/>
                <w:sz w:val="20"/>
              </w:rPr>
              <w:t>
</w:t>
            </w:r>
            <w:r>
              <w:rPr>
                <w:rFonts w:ascii="Times New Roman"/>
                <w:b/>
                <w:i w:val="false"/>
                <w:color w:val="000000"/>
                <w:sz w:val="20"/>
              </w:rPr>
              <w:t>1)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негізгі құралдар құрамында ескерілетін және Қазақстан Республикасының инвестициялар саласындағы заңнамасына сәйкес жасалған инвестициялық келісімшартқа қосымша болып табылатын жұмыс бағдарламасында көзделген активтерге қатысты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2) инвестициялық басым жобаны іске асыруға арналған инвестициялық келісімшартта мүлік салығын салық базасына 0 пайыз мөлшерлемесі бойынша есептеу көзделген жағдайда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қолданылуының шекті мерзімі:</w:t>
            </w:r>
          </w:p>
          <w:p>
            <w:pPr>
              <w:spacing w:after="20"/>
              <w:ind w:left="20"/>
              <w:jc w:val="both"/>
            </w:pPr>
            <w:r>
              <w:rPr>
                <w:rFonts w:ascii="Times New Roman"/>
                <w:b w:val="false"/>
                <w:i w:val="false"/>
                <w:color w:val="000000"/>
                <w:sz w:val="20"/>
              </w:rPr>
              <w:t>
</w:t>
            </w:r>
            <w:r>
              <w:rPr>
                <w:rFonts w:ascii="Times New Roman"/>
                <w:b/>
                <w:i w:val="false"/>
                <w:color w:val="000000"/>
                <w:sz w:val="20"/>
              </w:rPr>
              <w:t>1) бірінші актив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негізгі құралдар құрамында ескерілген айдың 1 күнінен басталады;</w:t>
            </w:r>
          </w:p>
          <w:p>
            <w:pPr>
              <w:spacing w:after="20"/>
              <w:ind w:left="20"/>
              <w:jc w:val="both"/>
            </w:pPr>
            <w:r>
              <w:rPr>
                <w:rFonts w:ascii="Times New Roman"/>
                <w:b w:val="false"/>
                <w:i w:val="false"/>
                <w:color w:val="000000"/>
                <w:sz w:val="20"/>
              </w:rPr>
              <w:t>
</w:t>
            </w:r>
            <w:r>
              <w:rPr>
                <w:rFonts w:ascii="Times New Roman"/>
                <w:b/>
                <w:i w:val="false"/>
                <w:color w:val="000000"/>
                <w:sz w:val="20"/>
              </w:rPr>
              <w:t>2) бірінші актив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негізгі құралдар құрамында ескерілген жылдан кейінгі жылдың 1 қаңтарынан бастап есептелетін қатарынан келетін сегіз жылдан кешіктірмей аяқталады.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бөлігінің ережелері салық салу объектілерін пайдалануға, сенімгерлікпен басқаруға немесе мүліктік жалдау (жалға беру) жағдайларында қолданылмайды.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152-2-бапқа өзгеріс енгізілді - ҚР 29.10.2015 </w:t>
            </w:r>
            <w:r>
              <w:rPr>
                <w:rFonts w:ascii="Times New Roman"/>
                <w:b w:val="false"/>
                <w:i w:val="false"/>
                <w:color w:val="000000"/>
                <w:sz w:val="20"/>
              </w:rPr>
              <w:t>№ 376-V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7798" w:id="2170"/>
          <w:p>
            <w:pPr>
              <w:spacing w:after="0"/>
              <w:ind w:left="0"/>
              <w:jc w:val="both"/>
            </w:pPr>
            <w:r>
              <w:rPr>
                <w:rFonts w:ascii="Times New Roman"/>
                <w:b/>
                <w:i w:val="false"/>
                <w:color w:val="000000"/>
              </w:rPr>
              <w:t xml:space="preserve"> 17-2-тарау. Инвестициялық стратегиялық жобаны іске асыратын</w:t>
            </w:r>
            <w:r>
              <w:br/>
            </w:r>
            <w:r>
              <w:rPr>
                <w:rFonts w:ascii="Times New Roman"/>
                <w:b/>
                <w:i w:val="false"/>
                <w:color w:val="000000"/>
              </w:rPr>
              <w:t>ұйымға салық салу</w:t>
            </w:r>
          </w:p>
          <w:bookmarkEnd w:id="2170"/>
          <w:p>
            <w:pPr>
              <w:spacing w:after="20"/>
              <w:ind w:left="20"/>
              <w:jc w:val="both"/>
            </w:pPr>
            <w:r>
              <w:rPr>
                <w:rFonts w:ascii="Times New Roman"/>
                <w:b w:val="false"/>
                <w:i w:val="false"/>
                <w:color w:val="ff0000"/>
                <w:sz w:val="20"/>
              </w:rPr>
              <w:t xml:space="preserve">
Ескерту. 5-бөлім 17-2-тараумен толықтырылды - ҚР 03.12.2015 </w:t>
            </w:r>
            <w:r>
              <w:rPr>
                <w:rFonts w:ascii="Times New Roman"/>
                <w:b w:val="false"/>
                <w:i w:val="false"/>
                <w:color w:val="ff0000"/>
                <w:sz w:val="20"/>
              </w:rPr>
              <w:t>№ 432-V</w:t>
            </w:r>
            <w:r>
              <w:rPr>
                <w:rFonts w:ascii="Times New Roman"/>
                <w:b w:val="false"/>
                <w:i w:val="false"/>
                <w:color w:val="ff0000"/>
                <w:sz w:val="20"/>
              </w:rPr>
              <w:t xml:space="preserve"> Заңымен (01.01.2016 бастап </w:t>
            </w:r>
            <w:r>
              <w:rPr>
                <w:rFonts w:ascii="Times New Roman"/>
                <w:b w:val="false"/>
                <w:i w:val="false"/>
                <w:color w:val="ff0000"/>
                <w:sz w:val="20"/>
              </w:rPr>
              <w:t>қолданысқа</w:t>
            </w:r>
            <w:r>
              <w:rPr>
                <w:rFonts w:ascii="Times New Roman"/>
                <w:b w:val="false"/>
                <w:i w:val="false"/>
                <w:color w:val="ff0000"/>
                <w:sz w:val="20"/>
              </w:rPr>
              <w:t xml:space="preserve"> енгізіледі).</w:t>
            </w:r>
          </w:p>
          <w:bookmarkStart w:name="z6651" w:id="2171"/>
          <w:p>
            <w:pPr>
              <w:spacing w:after="0"/>
              <w:ind w:left="0"/>
              <w:jc w:val="both"/>
            </w:pPr>
            <w:r>
              <w:rPr>
                <w:rFonts w:ascii="Times New Roman"/>
                <w:b/>
                <w:i w:val="false"/>
                <w:color w:val="000000"/>
              </w:rPr>
              <w:t xml:space="preserve"> 152-3-бап. Жалпы ережелер</w:t>
            </w:r>
          </w:p>
          <w:bookmarkEnd w:id="2171"/>
          <w:bookmarkStart w:name="z6652" w:id="2172"/>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мақсаттары үшін бір мезгілде мынадай шарттарға сай келетін заңды тұлға:</w:t>
            </w:r>
          </w:p>
          <w:bookmarkEnd w:id="2172"/>
          <w:bookmarkStart w:name="z6653" w:id="2173"/>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инвестициялар саласындағы заңнамасына сәйкес заңды тұлға:</w:t>
            </w:r>
          </w:p>
          <w:bookmarkEnd w:id="2173"/>
          <w:bookmarkStart w:name="z7115" w:id="2174"/>
          <w:p>
            <w:pPr>
              <w:spacing w:after="20"/>
              <w:ind w:left="20"/>
              <w:jc w:val="both"/>
            </w:pPr>
            <w:r>
              <w:rPr>
                <w:rFonts w:ascii="Times New Roman"/>
                <w:b w:val="false"/>
                <w:i w:val="false"/>
                <w:color w:val="000000"/>
                <w:sz w:val="20"/>
              </w:rPr>
              <w:t>
</w:t>
            </w:r>
            <w:r>
              <w:rPr>
                <w:rFonts w:ascii="Times New Roman"/>
                <w:b/>
                <w:i w:val="false"/>
                <w:color w:val="000000"/>
                <w:sz w:val="20"/>
              </w:rPr>
              <w:t>инвестициялық стратегиялық жобаның іске асырылуын көздейтін инвестицияларды жүзеге асыруға арналған инвестициялық келісімшартты 2015 жылғы 1 қаңтарға дейін;</w:t>
            </w:r>
          </w:p>
          <w:bookmarkEnd w:id="2174"/>
          <w:bookmarkStart w:name="z7116" w:id="2175"/>
          <w:p>
            <w:pPr>
              <w:spacing w:after="20"/>
              <w:ind w:left="20"/>
              <w:jc w:val="both"/>
            </w:pPr>
            <w:r>
              <w:rPr>
                <w:rFonts w:ascii="Times New Roman"/>
                <w:b w:val="false"/>
                <w:i w:val="false"/>
                <w:color w:val="000000"/>
                <w:sz w:val="20"/>
              </w:rPr>
              <w:t>
</w:t>
            </w:r>
            <w:r>
              <w:rPr>
                <w:rFonts w:ascii="Times New Roman"/>
                <w:b/>
                <w:i w:val="false"/>
                <w:color w:val="000000"/>
                <w:sz w:val="20"/>
              </w:rPr>
              <w:t>салықтар бойынша преференцияларды көздейтін, көрсетілген инвестициялық келісімшартқа қосымша келісім жасаса;</w:t>
            </w:r>
          </w:p>
          <w:bookmarkEnd w:id="2175"/>
          <w:bookmarkStart w:name="z7117" w:id="2176"/>
          <w:p>
            <w:pPr>
              <w:spacing w:after="20"/>
              <w:ind w:left="20"/>
              <w:jc w:val="both"/>
            </w:pPr>
            <w:r>
              <w:rPr>
                <w:rFonts w:ascii="Times New Roman"/>
                <w:b w:val="false"/>
                <w:i w:val="false"/>
                <w:color w:val="000000"/>
                <w:sz w:val="20"/>
              </w:rPr>
              <w:t>
</w:t>
            </w:r>
            <w:r>
              <w:rPr>
                <w:rFonts w:ascii="Times New Roman"/>
                <w:b/>
                <w:i w:val="false"/>
                <w:color w:val="000000"/>
                <w:sz w:val="20"/>
              </w:rPr>
              <w:t>2) заңды тұлғаның инвестициялық стратегиялық жоба бойынша жүзеге асырылатын қызметі инвестициялық басым жобаны іске асыру үшін айқындалған басым қызмет түрлерінің тізбесіне сәйкес келсе;</w:t>
            </w:r>
          </w:p>
          <w:bookmarkEnd w:id="2176"/>
          <w:bookmarkStart w:name="z7118" w:id="2177"/>
          <w:p>
            <w:pPr>
              <w:spacing w:after="20"/>
              <w:ind w:left="20"/>
              <w:jc w:val="both"/>
            </w:pPr>
            <w:r>
              <w:rPr>
                <w:rFonts w:ascii="Times New Roman"/>
                <w:b w:val="false"/>
                <w:i w:val="false"/>
                <w:color w:val="000000"/>
                <w:sz w:val="20"/>
              </w:rPr>
              <w:t>
</w:t>
            </w:r>
            <w:r>
              <w:rPr>
                <w:rFonts w:ascii="Times New Roman"/>
                <w:b/>
                <w:i w:val="false"/>
                <w:color w:val="000000"/>
                <w:sz w:val="20"/>
              </w:rPr>
              <w:t>3) заңды тұлға осы Кодексте көзделген бөлек салықтық есеп жүргізу қағидаттарына сәйкес, инвестициялық стратегиялық жоба шеңберінен тыс алған (шеккен) кірістері мен шығыстарынан бөлек, инвестициялық стратегиялық жоба шеңберінде берілген объектілерді пайдалану кезінде алған (шеккен) кірістері мен шығыстары бойынша бөлек есеп жүргізсе, инвестициялық стратегиялық жобаны іске асыратын ұйым болып табылады.</w:t>
            </w:r>
          </w:p>
          <w:bookmarkEnd w:id="2177"/>
          <w:bookmarkStart w:name="z7119" w:id="2178"/>
          <w:p>
            <w:pPr>
              <w:spacing w:after="20"/>
              <w:ind w:left="20"/>
              <w:jc w:val="both"/>
            </w:pPr>
            <w:r>
              <w:rPr>
                <w:rFonts w:ascii="Times New Roman"/>
                <w:b w:val="false"/>
                <w:i w:val="false"/>
                <w:color w:val="000000"/>
                <w:sz w:val="20"/>
              </w:rPr>
              <w:t>
</w:t>
            </w:r>
            <w:r>
              <w:rPr>
                <w:rFonts w:ascii="Times New Roman"/>
                <w:b/>
                <w:i w:val="false"/>
                <w:color w:val="000000"/>
                <w:sz w:val="20"/>
              </w:rPr>
              <w:t>2. Егер Қазақстан Республикасы салық заңнамасының өзгерістері және (немесе) толықтырулары салықтар, алымдар және төлемдер мөлшерлемелерін ұлғайтуды көздейтін болса, инвестициялық стратегиялық жобаны іске асыратын ұйым, осы Кодекстің ережелеріне сәйкес салық төлеуші салық есептілігін инвестициялық стратегиялық жобаны іске асыруға байланысты қызмет бойынша ұсынуға міндетті болатын салықтар және бюджетке төленетін басқа да міндетті төлемдер бойынша салық міндеттемелерін инвестициялық стратегиялық жоба үшін инвестициялық преференцияларды көздейтін инвестициялық келісімшартқа қосымша келісім жасасу күні қолданыста болған мөлшерлемелер бойынша айқындайды.</w:t>
            </w:r>
          </w:p>
          <w:bookmarkEnd w:id="2178"/>
          <w:bookmarkStart w:name="z7120" w:id="2179"/>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осы Кодекстің 152-2-бабының 1-тармағын қолдану үшін белгіленген мерзімде қолданылады.</w:t>
            </w:r>
          </w:p>
          <w:bookmarkEnd w:id="2179"/>
          <w:bookmarkStart w:name="z7121" w:id="2180"/>
          <w:p>
            <w:pPr>
              <w:spacing w:after="20"/>
              <w:ind w:left="20"/>
              <w:jc w:val="both"/>
            </w:pPr>
            <w:r>
              <w:rPr>
                <w:rFonts w:ascii="Times New Roman"/>
                <w:b w:val="false"/>
                <w:i w:val="false"/>
                <w:color w:val="000000"/>
                <w:sz w:val="20"/>
              </w:rPr>
              <w:t>
</w:t>
            </w:r>
            <w:r>
              <w:rPr>
                <w:rFonts w:ascii="Times New Roman"/>
                <w:b/>
                <w:i w:val="false"/>
                <w:color w:val="000000"/>
                <w:sz w:val="20"/>
              </w:rPr>
              <w:t xml:space="preserve">3. Инвестициялық стратегиялық жобаны іске асыруға арналған инвестициялық келісімшарттың қолданылуын мерзімінен бұрын тоқтату жағдайлары Қазақстан Республикасының инвестициялар саласындағы </w:t>
            </w:r>
            <w:r>
              <w:rPr>
                <w:rFonts w:ascii="Times New Roman"/>
                <w:b/>
                <w:i w:val="false"/>
                <w:color w:val="000000"/>
                <w:sz w:val="20"/>
              </w:rPr>
              <w:t>заңнамасына</w:t>
            </w:r>
            <w:r>
              <w:rPr>
                <w:rFonts w:ascii="Times New Roman"/>
                <w:b/>
                <w:i w:val="false"/>
                <w:color w:val="000000"/>
                <w:sz w:val="20"/>
              </w:rPr>
              <w:t xml:space="preserve"> сәйкес айқындалады. </w:t>
            </w:r>
          </w:p>
          <w:bookmarkEnd w:id="2180"/>
          <w:bookmarkStart w:name="z7122" w:id="2181"/>
          <w:p>
            <w:pPr>
              <w:spacing w:after="20"/>
              <w:ind w:left="20"/>
              <w:jc w:val="both"/>
            </w:pPr>
            <w:r>
              <w:rPr>
                <w:rFonts w:ascii="Times New Roman"/>
                <w:b w:val="false"/>
                <w:i w:val="false"/>
                <w:color w:val="000000"/>
                <w:sz w:val="20"/>
              </w:rPr>
              <w:t>
</w:t>
            </w:r>
            <w:r>
              <w:rPr>
                <w:rFonts w:ascii="Times New Roman"/>
                <w:b/>
                <w:i w:val="false"/>
                <w:color w:val="000000"/>
                <w:sz w:val="20"/>
              </w:rPr>
              <w:t>4. Инвестициялық стратегиялық жобаны іске асыруға арналған инвестициялық келісімшарттың қолданылуы мерзімінен бұрын тоқтатылған жағдайда салықтар бойынша преференциялар және Қазақстан Республикасы салық заңнамасының тұрақтылығына кепілдік беру инвестициялық стратегиялық жоба үшін инвестициялық преференцияларды көздейтін, көрсетілген инвестициялық келісімшартқа қосымша келісім жасасқан күннен бастап күшін жояды.</w:t>
            </w:r>
          </w:p>
          <w:bookmarkEnd w:id="2181"/>
          <w:bookmarkStart w:name="z7123" w:id="2182"/>
          <w:p>
            <w:pPr>
              <w:spacing w:after="20"/>
              <w:ind w:left="20"/>
              <w:jc w:val="both"/>
            </w:pPr>
            <w:r>
              <w:rPr>
                <w:rFonts w:ascii="Times New Roman"/>
                <w:b w:val="false"/>
                <w:i w:val="false"/>
                <w:color w:val="000000"/>
                <w:sz w:val="20"/>
              </w:rPr>
              <w:t>
</w:t>
            </w:r>
            <w:r>
              <w:rPr>
                <w:rFonts w:ascii="Times New Roman"/>
                <w:b/>
                <w:i w:val="false"/>
                <w:color w:val="000000"/>
                <w:sz w:val="20"/>
              </w:rPr>
              <w:t>Инвестициялық стратегиялық жобаны іске асыруға арналған инвестициялық келісімшарт мерзімінен бұрын тоқтатылған кезде салық төлеуші инвестициялық келісімшарт бұзылған күннен бастап күнтізбелік отыз күннен кешіктірмей, осы инвестициялық келісімшарт жасалған күннен бастап оның бұзылған күнін қоса алғанда, салық кезеңдері үшін бюджетке төленуге жататын салықтар сомасын ұлғайтуды көздейтін қосымша салық есептілігін ұсынуға міндетті.</w:t>
            </w:r>
          </w:p>
          <w:bookmarkEnd w:id="2182"/>
          <w:bookmarkStart w:name="z7131" w:id="2183"/>
          <w:p>
            <w:pPr>
              <w:spacing w:after="0"/>
              <w:ind w:left="0"/>
              <w:jc w:val="both"/>
            </w:pPr>
            <w:r>
              <w:rPr>
                <w:rFonts w:ascii="Times New Roman"/>
                <w:b/>
                <w:i w:val="false"/>
                <w:color w:val="000000"/>
              </w:rPr>
              <w:t xml:space="preserve"> 152-4-бап. Инвестициялық стратегиялық жобаны іске асыратын ұйымға салық салу</w:t>
            </w:r>
          </w:p>
          <w:bookmarkEnd w:id="2183"/>
          <w:bookmarkStart w:name="z7132" w:id="2184"/>
          <w:p>
            <w:pPr>
              <w:spacing w:after="20"/>
              <w:ind w:left="20"/>
              <w:jc w:val="both"/>
            </w:pPr>
            <w:r>
              <w:rPr>
                <w:rFonts w:ascii="Times New Roman"/>
                <w:b w:val="false"/>
                <w:i w:val="false"/>
                <w:color w:val="000000"/>
                <w:sz w:val="20"/>
              </w:rPr>
              <w:t>
</w:t>
            </w:r>
            <w:r>
              <w:rPr>
                <w:rFonts w:ascii="Times New Roman"/>
                <w:b/>
                <w:i w:val="false"/>
                <w:color w:val="000000"/>
                <w:sz w:val="20"/>
              </w:rPr>
              <w:t>1. Инвестициялық стратегиялық жобаны іске асыратын және арнаулы салық режимін қолданбайтын ұйым:</w:t>
            </w:r>
          </w:p>
          <w:bookmarkEnd w:id="2184"/>
          <w:bookmarkStart w:name="z7133" w:id="2185"/>
          <w:p>
            <w:pPr>
              <w:spacing w:after="20"/>
              <w:ind w:left="20"/>
              <w:jc w:val="both"/>
            </w:pPr>
            <w:r>
              <w:rPr>
                <w:rFonts w:ascii="Times New Roman"/>
                <w:b w:val="false"/>
                <w:i w:val="false"/>
                <w:color w:val="000000"/>
                <w:sz w:val="20"/>
              </w:rPr>
              <w:t>
</w:t>
            </w:r>
            <w:r>
              <w:rPr>
                <w:rFonts w:ascii="Times New Roman"/>
                <w:b/>
                <w:i w:val="false"/>
                <w:color w:val="000000"/>
                <w:sz w:val="20"/>
              </w:rPr>
              <w:t>1) инвестициялық стратегиялық жоба шеңберінде жүзеге асырылатын қызметтен түсетін, осы Кодекстің 139-бабына сәйкес есептелген корпоративтік табыс салығын 100 пайызға азайтады;</w:t>
            </w:r>
          </w:p>
          <w:bookmarkEnd w:id="2185"/>
          <w:bookmarkStart w:name="z7134" w:id="2186"/>
          <w:p>
            <w:pPr>
              <w:spacing w:after="20"/>
              <w:ind w:left="20"/>
              <w:jc w:val="both"/>
            </w:pPr>
            <w:r>
              <w:rPr>
                <w:rFonts w:ascii="Times New Roman"/>
                <w:b w:val="false"/>
                <w:i w:val="false"/>
                <w:color w:val="000000"/>
                <w:sz w:val="20"/>
              </w:rPr>
              <w:t>
</w:t>
            </w:r>
            <w:r>
              <w:rPr>
                <w:rFonts w:ascii="Times New Roman"/>
                <w:b/>
                <w:i w:val="false"/>
                <w:color w:val="000000"/>
                <w:sz w:val="20"/>
              </w:rPr>
              <w:t>2) инвестициялық стратегиялық жоба шеңберінде жүзеге асырылатын қызметте пайдаланылатын тіркелген активтер топтарының (кіші топтарының) құндық баланстары бойынша амортизациялық аударымдарды осы Кодекстің 120-бабының 2-тармағында белгіленген, амортизацияның шекті нормаларының кемінде 50 пайызы мөлшерінде амортизация нормаларын салық кезеңінің соңында топтардың (кіші топтардың) осындай құндық баланстарына қолдану арқылы айқындайды.</w:t>
            </w:r>
          </w:p>
          <w:bookmarkEnd w:id="2186"/>
          <w:bookmarkStart w:name="z7135" w:id="2187"/>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инвестициялық стратегиялық жобаны іске асыруды көздейтін инвестициялық келісімшартқа қосымша келісімде корпоративтік табыс салығын 100 пайызға азайту көзделген жағдайда қолданылады.</w:t>
            </w:r>
          </w:p>
          <w:bookmarkEnd w:id="2187"/>
          <w:bookmarkStart w:name="z7136" w:id="2188"/>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қолданылуының шекті мерзімі:</w:t>
            </w:r>
          </w:p>
          <w:bookmarkEnd w:id="2188"/>
          <w:bookmarkStart w:name="z7137" w:id="2189"/>
          <w:p>
            <w:pPr>
              <w:spacing w:after="20"/>
              <w:ind w:left="20"/>
              <w:jc w:val="both"/>
            </w:pPr>
            <w:r>
              <w:rPr>
                <w:rFonts w:ascii="Times New Roman"/>
                <w:b w:val="false"/>
                <w:i w:val="false"/>
                <w:color w:val="000000"/>
                <w:sz w:val="20"/>
              </w:rPr>
              <w:t>
</w:t>
            </w:r>
            <w:r>
              <w:rPr>
                <w:rFonts w:ascii="Times New Roman"/>
                <w:b/>
                <w:i w:val="false"/>
                <w:color w:val="000000"/>
                <w:sz w:val="20"/>
              </w:rPr>
              <w:t>1) инвестициялық стратегиялық жоба үшін инвестициялық преференцияларды көздейтін инвестициялық келісімшартқа қосымша келісім жасалған жылдың 1 қаңтарынан басталады;</w:t>
            </w:r>
          </w:p>
          <w:bookmarkEnd w:id="2189"/>
          <w:bookmarkStart w:name="z7138" w:id="2190"/>
          <w:p>
            <w:pPr>
              <w:spacing w:after="20"/>
              <w:ind w:left="20"/>
              <w:jc w:val="both"/>
            </w:pPr>
            <w:r>
              <w:rPr>
                <w:rFonts w:ascii="Times New Roman"/>
                <w:b w:val="false"/>
                <w:i w:val="false"/>
                <w:color w:val="000000"/>
                <w:sz w:val="20"/>
              </w:rPr>
              <w:t>
</w:t>
            </w:r>
            <w:r>
              <w:rPr>
                <w:rFonts w:ascii="Times New Roman"/>
                <w:b/>
                <w:i w:val="false"/>
                <w:color w:val="000000"/>
                <w:sz w:val="20"/>
              </w:rPr>
              <w:t>2) инвестициялық стратегиялық жоба үшін инвестициялық преференцияларды көздейтін инвестициялық келісімшартқа қосымша келісім жасалған жылдан кейінгі жылдың 1 қаңтарынан бастап есептелетін қатарынан он жылдан кешіктірілмей аяқталады.</w:t>
            </w:r>
          </w:p>
          <w:bookmarkEnd w:id="2190"/>
          <w:bookmarkStart w:name="z7139" w:id="2191"/>
          <w:p>
            <w:pPr>
              <w:spacing w:after="20"/>
              <w:ind w:left="20"/>
              <w:jc w:val="both"/>
            </w:pPr>
            <w:r>
              <w:rPr>
                <w:rFonts w:ascii="Times New Roman"/>
                <w:b w:val="false"/>
                <w:i w:val="false"/>
                <w:color w:val="000000"/>
                <w:sz w:val="20"/>
              </w:rPr>
              <w:t>
</w:t>
            </w:r>
            <w:r>
              <w:rPr>
                <w:rFonts w:ascii="Times New Roman"/>
                <w:b/>
                <w:i w:val="false"/>
                <w:color w:val="000000"/>
                <w:sz w:val="20"/>
              </w:rPr>
              <w:t>2. Инвестициялық стратегиялық жобаны іске асыратын ұйым инвестициялық стратегиялық жобаны іске асыру үшін пайдаланатын жер учаскелері бойынша жер салығын есептеу кезінде жер салығының тиісті мөлшерлемелеріне 0 коэффициентін қолданады.</w:t>
            </w:r>
          </w:p>
          <w:bookmarkEnd w:id="2191"/>
          <w:bookmarkStart w:name="z7149" w:id="2192"/>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инвестициялық стратегиялық жобаны іске асыруға арналған инвестициялық келісімшартта жер салығының мөлшерлемелеріне 0 коэффициентін қолдану көзделген жағдайда қолданылады.</w:t>
            </w:r>
          </w:p>
          <w:bookmarkEnd w:id="2192"/>
          <w:bookmarkStart w:name="z7150" w:id="2193"/>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қолданылуының шекті мерзімі:</w:t>
            </w:r>
          </w:p>
          <w:bookmarkEnd w:id="2193"/>
          <w:bookmarkStart w:name="z7196" w:id="2194"/>
          <w:p>
            <w:pPr>
              <w:spacing w:after="20"/>
              <w:ind w:left="20"/>
              <w:jc w:val="both"/>
            </w:pPr>
            <w:r>
              <w:rPr>
                <w:rFonts w:ascii="Times New Roman"/>
                <w:b w:val="false"/>
                <w:i w:val="false"/>
                <w:color w:val="000000"/>
                <w:sz w:val="20"/>
              </w:rPr>
              <w:t>
</w:t>
            </w:r>
            <w:r>
              <w:rPr>
                <w:rFonts w:ascii="Times New Roman"/>
                <w:b/>
                <w:i w:val="false"/>
                <w:color w:val="000000"/>
                <w:sz w:val="20"/>
              </w:rPr>
              <w:t>1) инвестициялық стратегиялық жобаны іске асыруға арналған инвестициялық келісімшарт жасалған айдың 1 күнінен басталады;</w:t>
            </w:r>
          </w:p>
          <w:bookmarkEnd w:id="2194"/>
          <w:bookmarkStart w:name="z7197" w:id="2195"/>
          <w:p>
            <w:pPr>
              <w:spacing w:after="20"/>
              <w:ind w:left="20"/>
              <w:jc w:val="both"/>
            </w:pPr>
            <w:r>
              <w:rPr>
                <w:rFonts w:ascii="Times New Roman"/>
                <w:b w:val="false"/>
                <w:i w:val="false"/>
                <w:color w:val="000000"/>
                <w:sz w:val="20"/>
              </w:rPr>
              <w:t>
</w:t>
            </w:r>
            <w:r>
              <w:rPr>
                <w:rFonts w:ascii="Times New Roman"/>
                <w:b/>
                <w:i w:val="false"/>
                <w:color w:val="000000"/>
                <w:sz w:val="20"/>
              </w:rPr>
              <w:t>2) инвестициялық стратегиялық жобаны іске асыруға арналған инвестициялық келісімшарт жасалған жылдан кейінгі жылдың 1 қаңтарынан бастап есептелетін қатарынан жеті жылдан кешіктірілмей аяқталады.</w:t>
            </w:r>
          </w:p>
          <w:bookmarkEnd w:id="2195"/>
          <w:bookmarkStart w:name="z7619" w:id="2196"/>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бөлігінің ережелері инвестициялық стратегиялық жобаны іске асыру үшін пайдаланылатын жер учаскесін, немесе оның бөліктерін (ондағы үйлермен, ғимараттармен, құрылыстармен бірге не оларсыз) мүліктік жалдауға (жалға), өзге де негіздерде пайдалануға берілген жағдайларда қолданылмайды.</w:t>
            </w:r>
          </w:p>
          <w:bookmarkEnd w:id="2196"/>
          <w:bookmarkStart w:name="z7620" w:id="2197"/>
          <w:p>
            <w:pPr>
              <w:spacing w:after="20"/>
              <w:ind w:left="20"/>
              <w:jc w:val="both"/>
            </w:pPr>
            <w:r>
              <w:rPr>
                <w:rFonts w:ascii="Times New Roman"/>
                <w:b w:val="false"/>
                <w:i w:val="false"/>
                <w:color w:val="000000"/>
                <w:sz w:val="20"/>
              </w:rPr>
              <w:t>
</w:t>
            </w:r>
            <w:r>
              <w:rPr>
                <w:rFonts w:ascii="Times New Roman"/>
                <w:b/>
                <w:i w:val="false"/>
                <w:color w:val="000000"/>
                <w:sz w:val="20"/>
              </w:rPr>
              <w:t>3. Инвестициялық стратегиялық жобаны іске асыратын ұйым Қазақстан Республикасының аумағында пайдалануға алғаш рет берілген объектілер бойынша мүлік салығын салық базасына 0 пайыз мөлшерлеме бойынша есептейді.</w:t>
            </w:r>
          </w:p>
          <w:bookmarkEnd w:id="2197"/>
          <w:bookmarkStart w:name="z7621" w:id="2198"/>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w:t>
            </w:r>
          </w:p>
          <w:bookmarkEnd w:id="2198"/>
          <w:bookmarkStart w:name="z7622" w:id="2199"/>
          <w:p>
            <w:pPr>
              <w:spacing w:after="20"/>
              <w:ind w:left="20"/>
              <w:jc w:val="both"/>
            </w:pPr>
            <w:r>
              <w:rPr>
                <w:rFonts w:ascii="Times New Roman"/>
                <w:b w:val="false"/>
                <w:i w:val="false"/>
                <w:color w:val="000000"/>
                <w:sz w:val="20"/>
              </w:rPr>
              <w:t>
</w:t>
            </w:r>
            <w:r>
              <w:rPr>
                <w:rFonts w:ascii="Times New Roman"/>
                <w:b/>
                <w:i w:val="false"/>
                <w:color w:val="000000"/>
                <w:sz w:val="20"/>
              </w:rPr>
              <w:t>1)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негізгі құралдар құрамында есепке алынатын және Қазақстан Республикасының инвестициялар саласындағы заңнамасына сәйкес жасалған инвестициялық стратегиялық жобаны іске асыруға арналған инвестициялық келісімшартқа қосымша болып табылатын жұмыс бағдарламасында көзделген активтерге қатысты қолданылады;</w:t>
            </w:r>
          </w:p>
          <w:bookmarkEnd w:id="2199"/>
          <w:bookmarkStart w:name="z7623" w:id="2200"/>
          <w:p>
            <w:pPr>
              <w:spacing w:after="20"/>
              <w:ind w:left="20"/>
              <w:jc w:val="both"/>
            </w:pPr>
            <w:r>
              <w:rPr>
                <w:rFonts w:ascii="Times New Roman"/>
                <w:b w:val="false"/>
                <w:i w:val="false"/>
                <w:color w:val="000000"/>
                <w:sz w:val="20"/>
              </w:rPr>
              <w:t>
</w:t>
            </w:r>
            <w:r>
              <w:rPr>
                <w:rFonts w:ascii="Times New Roman"/>
                <w:b/>
                <w:i w:val="false"/>
                <w:color w:val="000000"/>
                <w:sz w:val="20"/>
              </w:rPr>
              <w:t>2) инвестициялық стратегиялық жобаны іске асыруға арналған инвестициялық келісімшартта мүлік салығын салық базасына 0 пайыз мөлшерлеме бойынша есептеу көзделген жағдайда қолданылады.</w:t>
            </w:r>
          </w:p>
          <w:bookmarkEnd w:id="2200"/>
          <w:bookmarkStart w:name="z7626" w:id="2201"/>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қолданылуының шекті мерзімі:</w:t>
            </w:r>
          </w:p>
          <w:bookmarkEnd w:id="2201"/>
          <w:bookmarkStart w:name="z7627" w:id="2202"/>
          <w:p>
            <w:pPr>
              <w:spacing w:after="20"/>
              <w:ind w:left="20"/>
              <w:jc w:val="both"/>
            </w:pPr>
            <w:r>
              <w:rPr>
                <w:rFonts w:ascii="Times New Roman"/>
                <w:b w:val="false"/>
                <w:i w:val="false"/>
                <w:color w:val="000000"/>
                <w:sz w:val="20"/>
              </w:rPr>
              <w:t>
</w:t>
            </w:r>
            <w:r>
              <w:rPr>
                <w:rFonts w:ascii="Times New Roman"/>
                <w:b/>
                <w:i w:val="false"/>
                <w:color w:val="000000"/>
                <w:sz w:val="20"/>
              </w:rPr>
              <w:t>1) бірінші актив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негізгі құралдар құрамында есепке алынған айдың 1 күнінен басталады;</w:t>
            </w:r>
          </w:p>
          <w:bookmarkEnd w:id="2202"/>
          <w:bookmarkStart w:name="z7628" w:id="2203"/>
          <w:p>
            <w:pPr>
              <w:spacing w:after="20"/>
              <w:ind w:left="20"/>
              <w:jc w:val="both"/>
            </w:pPr>
            <w:r>
              <w:rPr>
                <w:rFonts w:ascii="Times New Roman"/>
                <w:b w:val="false"/>
                <w:i w:val="false"/>
                <w:color w:val="000000"/>
                <w:sz w:val="20"/>
              </w:rPr>
              <w:t>
</w:t>
            </w:r>
            <w:r>
              <w:rPr>
                <w:rFonts w:ascii="Times New Roman"/>
                <w:b/>
                <w:i w:val="false"/>
                <w:color w:val="000000"/>
                <w:sz w:val="20"/>
              </w:rPr>
              <w:t>2) бірінші актив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негізгі құралдар құрамында есепке алынған жылдан кейінгі жылдың 1 қаңтарынан бастап есептелетін, қатарынан жеті жылдан кешіктірілмей аяқталады.</w:t>
            </w:r>
          </w:p>
          <w:bookmarkEnd w:id="2203"/>
          <w:bookmarkStart w:name="z7822" w:id="2204"/>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бөлігінің ережелері салық салу объектілерін пайдалануға, сенімгерлік басқаруға немесе жалға берілген жағдайларда қолданылмайды.</w:t>
            </w:r>
          </w:p>
          <w:bookmarkEnd w:id="2204"/>
          <w:bookmarkStart w:name="z1500" w:id="2205"/>
          <w:p>
            <w:pPr>
              <w:spacing w:after="0"/>
              <w:ind w:left="0"/>
              <w:jc w:val="both"/>
            </w:pPr>
            <w:r>
              <w:rPr>
                <w:rFonts w:ascii="Times New Roman"/>
                <w:b/>
                <w:i w:val="false"/>
                <w:color w:val="000000"/>
              </w:rPr>
              <w:t xml:space="preserve"> 6-БӨЛІМ. ЖЕКЕ ТАБЫС САЛЫҒЫ</w:t>
            </w:r>
            <w:r>
              <w:br/>
            </w:r>
            <w:r>
              <w:rPr>
                <w:rFonts w:ascii="Times New Roman"/>
                <w:b/>
                <w:i w:val="false"/>
                <w:color w:val="000000"/>
              </w:rPr>
              <w:t>18-тарау. ЖАЛПЫ ЕРЕЖЕЛЕР</w:t>
            </w:r>
          </w:p>
          <w:bookmarkEnd w:id="2205"/>
          <w:bookmarkStart w:name="z1502" w:id="2206"/>
          <w:p>
            <w:pPr>
              <w:spacing w:after="0"/>
              <w:ind w:left="0"/>
              <w:jc w:val="both"/>
            </w:pPr>
            <w:r>
              <w:rPr>
                <w:rFonts w:ascii="Times New Roman"/>
                <w:b/>
                <w:i w:val="false"/>
                <w:color w:val="000000"/>
              </w:rPr>
              <w:t xml:space="preserve"> 153-бап. Төлеушiлер </w:t>
            </w:r>
          </w:p>
          <w:bookmarkEnd w:id="2206"/>
          <w:bookmarkStart w:name="z1503" w:id="2207"/>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Кодекстiң </w:t>
            </w:r>
            <w:r>
              <w:rPr>
                <w:rFonts w:ascii="Times New Roman"/>
                <w:b w:val="false"/>
                <w:i w:val="false"/>
                <w:color w:val="000000"/>
                <w:sz w:val="20"/>
              </w:rPr>
              <w:t>155-бабына</w:t>
            </w:r>
            <w:r>
              <w:rPr>
                <w:rFonts w:ascii="Times New Roman"/>
                <w:b/>
                <w:i w:val="false"/>
                <w:color w:val="000000"/>
                <w:sz w:val="20"/>
              </w:rPr>
              <w:t xml:space="preserve"> сәйкес айқындалатын салық салу объектiлерi бар жеке тұлғалар жеке табыс салығын төлеушiлер болып табылады. </w:t>
            </w:r>
          </w:p>
          <w:bookmarkEnd w:id="2207"/>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2-тармақты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Ойын бизнесіне салықты, тіркелген салықты төлеушілер осы Кодекстің </w:t>
            </w:r>
            <w:r>
              <w:rPr>
                <w:rFonts w:ascii="Times New Roman"/>
                <w:b w:val="false"/>
                <w:i w:val="false"/>
                <w:color w:val="000000"/>
                <w:sz w:val="20"/>
              </w:rPr>
              <w:t>411</w:t>
            </w:r>
            <w:r>
              <w:rPr>
                <w:rFonts w:ascii="Times New Roman"/>
                <w:b/>
                <w:i w:val="false"/>
                <w:color w:val="000000"/>
                <w:sz w:val="20"/>
              </w:rPr>
              <w:t xml:space="preserve">, </w:t>
            </w:r>
            <w:r>
              <w:rPr>
                <w:rFonts w:ascii="Times New Roman"/>
                <w:b w:val="false"/>
                <w:i w:val="false"/>
                <w:color w:val="000000"/>
                <w:sz w:val="20"/>
              </w:rPr>
              <w:t>420-баптарында</w:t>
            </w:r>
            <w:r>
              <w:rPr>
                <w:rFonts w:ascii="Times New Roman"/>
                <w:b/>
                <w:i w:val="false"/>
                <w:color w:val="000000"/>
                <w:sz w:val="20"/>
              </w:rPr>
              <w:t xml:space="preserve"> көрсетілген қызмет түрлерін жүзеге асырудан түсетін табыстар бойынша жеке табыс салығын төлеушілер болып табылмайды. </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3-тармақ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Шаруа немесе фермер қожалықтары үшін арнаулы салық режимін қолданатын дара кәсіпкерлер осы арнаулы салық режимі қолданылатын қызметті жүзеге асырудан түсетін табыстар бойынша жеке табыс салығын төлеушілер болып табылмайды. </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154-бап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154-бап. Қазақстан Республикасының резиденті болып табылатын шетелдіктің және азаматтығы жоқ адамның табыстарына салық салу ерекшелiктерi </w:t>
            </w:r>
          </w:p>
          <w:bookmarkStart w:name="z1507" w:id="2208"/>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резиденті болып табылатын шетелдіктің немесе азаматтығы жоқ адамның (бұдан әрі – резидент шетелдік тұлға) табыстарынан төлем көзінен жеке табыс салығын есептеуді, ұстауды және аударуды, сондай-ақ салық есептілігін табыс етуді салық агенті осы Кодекстің 158-бабында көзделген мөлшерлемелер бойынша осы тарауда, осы Кодекстiң 19-тарауында және 202-бабында белгiленген тәртіппен жүргізеді.</w:t>
            </w:r>
          </w:p>
          <w:bookmarkEnd w:id="2208"/>
          <w:bookmarkStart w:name="z7157" w:id="2209"/>
          <w:p>
            <w:pPr>
              <w:spacing w:after="20"/>
              <w:ind w:left="20"/>
              <w:jc w:val="both"/>
            </w:pPr>
            <w:r>
              <w:rPr>
                <w:rFonts w:ascii="Times New Roman"/>
                <w:b w:val="false"/>
                <w:i w:val="false"/>
                <w:color w:val="000000"/>
                <w:sz w:val="20"/>
              </w:rPr>
              <w:t>
</w:t>
            </w:r>
            <w:r>
              <w:rPr>
                <w:rFonts w:ascii="Times New Roman"/>
                <w:b/>
                <w:i w:val="false"/>
                <w:color w:val="000000"/>
                <w:sz w:val="20"/>
              </w:rPr>
              <w:t>Осы тарауға және осы Кодекстің 19-тарауына сәйкес төлем көзінен жеке табыс салығын есептеу кезінде осы Кодекстің 166-бабында көзделген салық шегерімдері қолданылады.</w:t>
            </w:r>
          </w:p>
          <w:bookmarkEnd w:id="2209"/>
          <w:bookmarkStart w:name="z1508" w:id="2210"/>
          <w:p>
            <w:pPr>
              <w:spacing w:after="20"/>
              <w:ind w:left="20"/>
              <w:jc w:val="both"/>
            </w:pPr>
            <w:r>
              <w:rPr>
                <w:rFonts w:ascii="Times New Roman"/>
                <w:b w:val="false"/>
                <w:i w:val="false"/>
                <w:color w:val="000000"/>
                <w:sz w:val="20"/>
              </w:rPr>
              <w:t>
</w:t>
            </w:r>
            <w:r>
              <w:rPr>
                <w:rFonts w:ascii="Times New Roman"/>
                <w:b/>
                <w:i w:val="false"/>
                <w:color w:val="000000"/>
                <w:sz w:val="20"/>
              </w:rPr>
              <w:t xml:space="preserve">2. Резидент шетелдік тұлға Қазақстан Республикасынан тысқары жерлердегі көздерден алатын табыстарға осы Кодекстiң </w:t>
            </w:r>
            <w:r>
              <w:rPr>
                <w:rFonts w:ascii="Times New Roman"/>
                <w:b w:val="false"/>
                <w:i w:val="false"/>
                <w:color w:val="000000"/>
                <w:sz w:val="20"/>
              </w:rPr>
              <w:t>178-бабында</w:t>
            </w:r>
            <w:r>
              <w:rPr>
                <w:rFonts w:ascii="Times New Roman"/>
                <w:b/>
                <w:i w:val="false"/>
                <w:color w:val="000000"/>
                <w:sz w:val="20"/>
              </w:rPr>
              <w:t xml:space="preserve"> және</w:t>
            </w:r>
            <w:r>
              <w:rPr>
                <w:rFonts w:ascii="Times New Roman"/>
                <w:b w:val="false"/>
                <w:i w:val="false"/>
                <w:color w:val="000000"/>
                <w:sz w:val="20"/>
              </w:rPr>
              <w:t xml:space="preserve"> 27-тарауында</w:t>
            </w:r>
            <w:r>
              <w:rPr>
                <w:rFonts w:ascii="Times New Roman"/>
                <w:b/>
                <w:i w:val="false"/>
                <w:color w:val="000000"/>
                <w:sz w:val="20"/>
              </w:rPr>
              <w:t xml:space="preserve"> белгiленген тәртіппен салық салуға жатады. </w:t>
            </w:r>
          </w:p>
          <w:bookmarkEnd w:id="221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154-бапқа өзгеріcтер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154-1-бапты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154-1-бап. Бейрезидент жеке тұлғалардың табыстарына салық салу тәртібі</w:t>
            </w:r>
          </w:p>
          <w:bookmarkStart w:name="z6341" w:id="2211"/>
          <w:p>
            <w:pPr>
              <w:spacing w:after="20"/>
              <w:ind w:left="20"/>
              <w:jc w:val="both"/>
            </w:pPr>
            <w:r>
              <w:rPr>
                <w:rFonts w:ascii="Times New Roman"/>
                <w:b w:val="false"/>
                <w:i w:val="false"/>
                <w:color w:val="000000"/>
                <w:sz w:val="20"/>
              </w:rPr>
              <w:t>
</w:t>
            </w:r>
            <w:r>
              <w:rPr>
                <w:rFonts w:ascii="Times New Roman"/>
                <w:b/>
                <w:i w:val="false"/>
                <w:color w:val="000000"/>
                <w:sz w:val="20"/>
              </w:rPr>
              <w:t>Бейрезидент жеке тұлғалардың табыстарынан жеке табыс салығын есептеу, ұстау және аудару, сондай-ақ салық есептілігін табыс ету осы Кодекстің 25-тарауында белгіленген тәртіппен жүргізіледі.</w:t>
            </w:r>
          </w:p>
          <w:bookmarkEnd w:id="221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Кодекс 154-1-баппен толықтырылды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18-тарауды 154-2-баппен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1509" w:id="2212"/>
          <w:p>
            <w:pPr>
              <w:spacing w:after="0"/>
              <w:ind w:left="0"/>
              <w:jc w:val="both"/>
            </w:pPr>
            <w:r>
              <w:rPr>
                <w:rFonts w:ascii="Times New Roman"/>
                <w:b/>
                <w:i w:val="false"/>
                <w:color w:val="000000"/>
              </w:rPr>
              <w:t xml:space="preserve"> 155-бап. Салық салу объектiлерi </w:t>
            </w:r>
          </w:p>
          <w:bookmarkEnd w:id="2212"/>
          <w:bookmarkStart w:name="z1510" w:id="2213"/>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2213"/>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тұлғаның: </w:t>
            </w:r>
          </w:p>
          <w:bookmarkStart w:name="z1511" w:id="2214"/>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төлем көзiнен салық салынатын табыстар; </w:t>
            </w:r>
          </w:p>
          <w:bookmarkEnd w:id="2214"/>
          <w:bookmarkStart w:name="z1512" w:id="2215"/>
          <w:p>
            <w:pPr>
              <w:spacing w:after="20"/>
              <w:ind w:left="20"/>
              <w:jc w:val="both"/>
            </w:pPr>
            <w:r>
              <w:rPr>
                <w:rFonts w:ascii="Times New Roman"/>
                <w:b w:val="false"/>
                <w:i w:val="false"/>
                <w:color w:val="000000"/>
                <w:sz w:val="20"/>
              </w:rPr>
              <w:t>
</w:t>
            </w:r>
            <w:r>
              <w:rPr>
                <w:rFonts w:ascii="Times New Roman"/>
                <w:b/>
                <w:i w:val="false"/>
                <w:color w:val="000000"/>
                <w:sz w:val="20"/>
              </w:rPr>
              <w:t xml:space="preserve">2) төлем көзiнен салық салынбайтын табыстар түріндегі табыстары жеке табыс салығы салынатын объектiлер болып табылады. </w:t>
            </w:r>
          </w:p>
          <w:bookmarkEnd w:id="2215"/>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2-тармақты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салу объектілері осы Кодекстің </w:t>
            </w:r>
            <w:r>
              <w:rPr>
                <w:rFonts w:ascii="Times New Roman"/>
                <w:b w:val="false"/>
                <w:i w:val="false"/>
                <w:color w:val="000000"/>
                <w:sz w:val="20"/>
              </w:rPr>
              <w:t>156-бабында</w:t>
            </w:r>
            <w:r>
              <w:rPr>
                <w:rFonts w:ascii="Times New Roman"/>
                <w:b/>
                <w:i w:val="false"/>
                <w:color w:val="000000"/>
                <w:sz w:val="20"/>
              </w:rPr>
              <w:t xml:space="preserve"> көзделген түзетулер ескеріле отырып, салық салуға жататын табыстар мен осы бөлімде көзделген тәртіппен және мөлшердегі жағдайларда салық шегерімдері арасындағы айырма ретінде айқындалады. </w:t>
            </w:r>
          </w:p>
          <w:bookmarkStart w:name="z1514" w:id="2216"/>
          <w:p>
            <w:pPr>
              <w:spacing w:after="20"/>
              <w:ind w:left="20"/>
              <w:jc w:val="both"/>
            </w:pPr>
            <w:r>
              <w:rPr>
                <w:rFonts w:ascii="Times New Roman"/>
                <w:b w:val="false"/>
                <w:i w:val="false"/>
                <w:color w:val="000000"/>
                <w:sz w:val="20"/>
              </w:rPr>
              <w:t>
</w:t>
            </w:r>
            <w:r>
              <w:rPr>
                <w:rFonts w:ascii="Times New Roman"/>
                <w:b/>
                <w:i w:val="false"/>
                <w:color w:val="000000"/>
                <w:sz w:val="20"/>
              </w:rPr>
              <w:t>3. Жеке тұлғаның табысы ретінде мыналар қарастырылмайды:</w:t>
            </w:r>
          </w:p>
          <w:bookmarkEnd w:id="221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 </w:t>
            </w:r>
            <w:r>
              <w:rPr>
                <w:rFonts w:ascii="Times New Roman"/>
                <w:b/>
                <w:i w:val="false"/>
                <w:color w:val="000000"/>
                <w:sz w:val="20"/>
              </w:rPr>
              <w:t xml:space="preserve">тармақшаны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белгiленген мөлшерлерде бюджет қаражаты есебiнен төленетiн атаулы әлеуметтiк көмек, жәрдемақылар мен өтемақылар;</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 тармақшаны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жеке тұлғаның өмiрi мен денсаулығына келтiрiлген зиянды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өтеу;</w:t>
            </w:r>
          </w:p>
          <w:bookmarkStart w:name="z1516" w:id="2217"/>
          <w:p>
            <w:pPr>
              <w:spacing w:after="20"/>
              <w:ind w:left="20"/>
              <w:jc w:val="both"/>
            </w:pPr>
            <w:r>
              <w:rPr>
                <w:rFonts w:ascii="Times New Roman"/>
                <w:b w:val="false"/>
                <w:i w:val="false"/>
                <w:color w:val="000000"/>
                <w:sz w:val="20"/>
              </w:rPr>
              <w:t>
</w:t>
            </w:r>
            <w:r>
              <w:rPr>
                <w:rFonts w:ascii="Times New Roman"/>
                <w:b/>
                <w:i w:val="false"/>
                <w:color w:val="000000"/>
                <w:sz w:val="20"/>
              </w:rPr>
              <w:t>3) қызметкерлердің жұмысы жол бойында өтетін, жол жүру сипатына ие, қызмет көрсетілетін учаскелер шегіндегі қызметтік сапарлармен байланысты болатын жағдайларда – оларға осындай жұмыстың әрбір күніне республикалық бюджет туралы заңда белгіленген және мұндай төлемдерді есепке жазу күні қолданыста болатын 0,35 айлық есептік көрсеткіш мөлшеріндегі өтемақы төлемдері;</w:t>
            </w:r>
          </w:p>
          <w:bookmarkEnd w:id="2217"/>
          <w:bookmarkStart w:name="z1517" w:id="2218"/>
          <w:p>
            <w:pPr>
              <w:spacing w:after="20"/>
              <w:ind w:left="20"/>
              <w:jc w:val="both"/>
            </w:pPr>
            <w:r>
              <w:rPr>
                <w:rFonts w:ascii="Times New Roman"/>
                <w:b w:val="false"/>
                <w:i w:val="false"/>
                <w:color w:val="000000"/>
                <w:sz w:val="20"/>
              </w:rPr>
              <w:t>
</w:t>
            </w:r>
            <w:r>
              <w:rPr>
                <w:rFonts w:ascii="Times New Roman"/>
                <w:b/>
                <w:i w:val="false"/>
                <w:color w:val="000000"/>
                <w:sz w:val="20"/>
              </w:rPr>
              <w:t xml:space="preserve">4) егер осы бапта өзгеше белгіленбесе, қызметтiк, оның ішінде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қызметкерді оқыту, оның біліктілігін арттыру немесе қайта даярлау мақсатындағы iссапарлар кезiндегі: </w:t>
            </w:r>
          </w:p>
          <w:bookmarkEnd w:id="2218"/>
          <w:bookmarkStart w:name="z1518" w:id="2219"/>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w:t>
            </w:r>
            <w:r>
              <w:rPr>
                <w:rFonts w:ascii="Times New Roman"/>
                <w:b w:val="false"/>
                <w:i w:val="false"/>
                <w:color w:val="000000"/>
                <w:sz w:val="20"/>
              </w:rPr>
              <w:t>101-бабының</w:t>
            </w:r>
            <w:r>
              <w:rPr>
                <w:rFonts w:ascii="Times New Roman"/>
                <w:b/>
                <w:i w:val="false"/>
                <w:color w:val="000000"/>
                <w:sz w:val="20"/>
              </w:rPr>
              <w:t xml:space="preserve"> 1), 2) және 4) тармақшаларында белгіленген; </w:t>
            </w:r>
          </w:p>
          <w:bookmarkEnd w:id="2219"/>
          <w:bookmarkStart w:name="z1519" w:id="2220"/>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 шегіндегі іссапар бойынша – іссапарда болған күнтізбелік қырық күннен аспайтын кезең ішінде – іссапарда болған әрбір күнтізбелік күн үшін республикалық бюджет туралы </w:t>
            </w:r>
            <w:r>
              <w:rPr>
                <w:rFonts w:ascii="Times New Roman"/>
                <w:b/>
                <w:i w:val="false"/>
                <w:color w:val="000000"/>
                <w:sz w:val="20"/>
              </w:rPr>
              <w:t>заңда белгіленген және тиісті қаржы жылының 1 қаңтарында қолданыста болатын айлық есептік көрсеткіштің 6 еселенген мөлшерінен аспайтын тәуліктік өтемақылар;</w:t>
            </w:r>
          </w:p>
          <w:bookmarkEnd w:id="2220"/>
          <w:bookmarkStart w:name="z4556" w:id="2221"/>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Республикасынан тысқары жерлерге іссапар бойынша – іссапарда болған күнтізбелік қырық күннен аспайтын кезең ішінде – іссапарда болған әрбір күнтізбелік күн үшін республикалық бюджет туралы заңда белгіленген және тиісті қаржы жылының 1 қаңтарында қолданыста болатын айлық есептік көрсеткіштің 8 еселенген мөлшерінен аспайтын тәуліктік өтемақылар;</w:t>
            </w:r>
          </w:p>
          <w:bookmarkEnd w:id="2221"/>
          <w:bookmarkStart w:name="z1521" w:id="2222"/>
          <w:p>
            <w:pPr>
              <w:spacing w:after="20"/>
              <w:ind w:left="20"/>
              <w:jc w:val="both"/>
            </w:pPr>
            <w:r>
              <w:rPr>
                <w:rFonts w:ascii="Times New Roman"/>
                <w:b w:val="false"/>
                <w:i w:val="false"/>
                <w:color w:val="000000"/>
                <w:sz w:val="20"/>
              </w:rPr>
              <w:t>
</w:t>
            </w:r>
            <w:r>
              <w:rPr>
                <w:rFonts w:ascii="Times New Roman"/>
                <w:b/>
                <w:i w:val="false"/>
                <w:color w:val="000000"/>
                <w:sz w:val="20"/>
              </w:rPr>
              <w:t xml:space="preserve">5) Қазақстан Республикасы Ұлттық Банкі бюджетінің қаражаты (шығыстар сметасы) есебінен қамтылатын мемлекеттік мекемелерді қоспағанда, мемлекеттік мекемелер Қазақстан Республикасының заңнамасында белгіленген мөлшерде жүргізетін қызметтік, оның ішінде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қызметкерді оқыту, оның біліктілігін арттыру немесе қайта даярлау мақсатындағы іссапарлар кезіндегі өтемақылар;</w:t>
            </w:r>
          </w:p>
          <w:bookmarkEnd w:id="2222"/>
          <w:bookmarkStart w:name="z7861" w:id="2223"/>
          <w:p>
            <w:pPr>
              <w:spacing w:after="20"/>
              <w:ind w:left="20"/>
              <w:jc w:val="both"/>
            </w:pPr>
            <w:r>
              <w:rPr>
                <w:rFonts w:ascii="Times New Roman"/>
                <w:b w:val="false"/>
                <w:i w:val="false"/>
                <w:color w:val="000000"/>
                <w:sz w:val="20"/>
              </w:rPr>
              <w:t>
</w:t>
            </w:r>
            <w:r>
              <w:rPr>
                <w:rFonts w:ascii="Times New Roman"/>
                <w:b/>
                <w:i w:val="false"/>
                <w:color w:val="000000"/>
                <w:sz w:val="20"/>
              </w:rPr>
              <w:t>6) Қазақстан Республикасы Ұлттық Банкі бюджетінің қаражаты (шығыстар сметасы) есебінен қамтылатын мемлекеттік мекемелер Қазақстан Республикасының заңнамасында көзделген мөлшерде және тәртіппен жүргізетін қызметтік, оның ішінде Қазақстан Республикасының заңнамасына сәйкес қызметкерді оқыту, оның біліктілігін арттыру немесе қайта даярлау мақсатындағы іссапарлар кезіндегі өтемақылар;</w:t>
            </w:r>
          </w:p>
          <w:bookmarkEnd w:id="2223"/>
          <w:bookmarkStart w:name="z1523" w:id="2224"/>
          <w:p>
            <w:pPr>
              <w:spacing w:after="20"/>
              <w:ind w:left="20"/>
              <w:jc w:val="both"/>
            </w:pPr>
            <w:r>
              <w:rPr>
                <w:rFonts w:ascii="Times New Roman"/>
                <w:b w:val="false"/>
                <w:i w:val="false"/>
                <w:color w:val="000000"/>
                <w:sz w:val="20"/>
              </w:rPr>
              <w:t>
</w:t>
            </w:r>
            <w:r>
              <w:rPr>
                <w:rFonts w:ascii="Times New Roman"/>
                <w:b/>
                <w:i w:val="false"/>
                <w:color w:val="000000"/>
                <w:sz w:val="20"/>
              </w:rPr>
              <w:t>7) қызметкер басқа жерге жұмысқа ауысқан не жұмыс берушімен бiрге басқа жерге көшкен кездегi жол жүру, мүлкiн көшiру, күнтізбелік отыз күннен аспайтын мерзімге үй-жай жалдау бойынша құжатпен расталған шығыстар өтемақысы;</w:t>
            </w:r>
          </w:p>
          <w:bookmarkEnd w:id="2224"/>
          <w:bookmarkStart w:name="z1524" w:id="2225"/>
          <w:p>
            <w:pPr>
              <w:spacing w:after="20"/>
              <w:ind w:left="20"/>
              <w:jc w:val="both"/>
            </w:pPr>
            <w:r>
              <w:rPr>
                <w:rFonts w:ascii="Times New Roman"/>
                <w:b w:val="false"/>
                <w:i w:val="false"/>
                <w:color w:val="000000"/>
                <w:sz w:val="20"/>
              </w:rPr>
              <w:t>
</w:t>
            </w:r>
            <w:r>
              <w:rPr>
                <w:rFonts w:ascii="Times New Roman"/>
                <w:b/>
                <w:i w:val="false"/>
                <w:color w:val="000000"/>
                <w:sz w:val="20"/>
              </w:rPr>
              <w:t>8) жұмыс берушiнiң табыс алуға бағытталған қызметті жүзеге асырумен байланысты емес және нақты жеке тұлғаларға бөлінбейтін шегерiмдерге жатқызылмайтын шығыстары;</w:t>
            </w:r>
          </w:p>
          <w:bookmarkEnd w:id="2225"/>
          <w:bookmarkStart w:name="z1525" w:id="2226"/>
          <w:p>
            <w:pPr>
              <w:spacing w:after="20"/>
              <w:ind w:left="20"/>
              <w:jc w:val="both"/>
            </w:pPr>
            <w:r>
              <w:rPr>
                <w:rFonts w:ascii="Times New Roman"/>
                <w:b w:val="false"/>
                <w:i w:val="false"/>
                <w:color w:val="000000"/>
                <w:sz w:val="20"/>
              </w:rPr>
              <w:t>
</w:t>
            </w:r>
            <w:r>
              <w:rPr>
                <w:rFonts w:ascii="Times New Roman"/>
                <w:b/>
                <w:i w:val="false"/>
                <w:color w:val="000000"/>
                <w:sz w:val="20"/>
              </w:rPr>
              <w:t>9) мұндай жұмыстың әрбір күнтізбелік күні үшін республикалық бюджет туралы заңда белгiленген және тиiстi қаржы жылының 1 қаңтарында қолданыста болатын айлық есептік көрсеткіштің екі еселенген мөлшерінде далалық жағдайда геологиялық-барлау, топографиялық-геодезиялық және iздестiру жұмыстарымен айналысатын қызметкерлердiң далалық үлесі;</w:t>
            </w:r>
          </w:p>
          <w:bookmarkEnd w:id="2226"/>
          <w:bookmarkStart w:name="z1526" w:id="2227"/>
          <w:p>
            <w:pPr>
              <w:spacing w:after="20"/>
              <w:ind w:left="20"/>
              <w:jc w:val="both"/>
            </w:pPr>
            <w:r>
              <w:rPr>
                <w:rFonts w:ascii="Times New Roman"/>
                <w:b w:val="false"/>
                <w:i w:val="false"/>
                <w:color w:val="000000"/>
                <w:sz w:val="20"/>
              </w:rPr>
              <w:t>
</w:t>
            </w:r>
            <w:r>
              <w:rPr>
                <w:rFonts w:ascii="Times New Roman"/>
                <w:b/>
                <w:i w:val="false"/>
                <w:color w:val="000000"/>
                <w:sz w:val="20"/>
              </w:rPr>
              <w:t>10) жұмыс берушiнiң вахталық әдiспен жұмыс iстейтiн адамдардың өндiрiс объектiсiнде болу кезеңiнде жұмыстарды орындауы мен ауысымаралық демалысы үшiн жағдай жасай отырып, олардың тұрмыс-тiршiлiгiн қамтамасыз ету үшiн:</w:t>
            </w:r>
          </w:p>
          <w:bookmarkEnd w:id="2227"/>
          <w:p>
            <w:pPr>
              <w:spacing w:after="20"/>
              <w:ind w:left="20"/>
              <w:jc w:val="both"/>
            </w:pPr>
            <w:r>
              <w:rPr>
                <w:rFonts w:ascii="Times New Roman"/>
                <w:b w:val="false"/>
                <w:i w:val="false"/>
                <w:color w:val="000000"/>
                <w:sz w:val="20"/>
              </w:rPr>
              <w:t>
</w:t>
            </w:r>
            <w:r>
              <w:rPr>
                <w:rFonts w:ascii="Times New Roman"/>
                <w:b/>
                <w:i w:val="false"/>
                <w:color w:val="000000"/>
                <w:sz w:val="20"/>
              </w:rPr>
              <w:t>тұрғын үй жалдау бойынша;</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4) тармақшасында белгiленген тәулiктiк өтемақы шегiнде тамақтануға арналған шығыстары;</w:t>
            </w:r>
          </w:p>
          <w:bookmarkStart w:name="z1527" w:id="2228"/>
          <w:p>
            <w:pPr>
              <w:spacing w:after="20"/>
              <w:ind w:left="20"/>
              <w:jc w:val="both"/>
            </w:pPr>
            <w:r>
              <w:rPr>
                <w:rFonts w:ascii="Times New Roman"/>
                <w:b w:val="false"/>
                <w:i w:val="false"/>
                <w:color w:val="000000"/>
                <w:sz w:val="20"/>
              </w:rPr>
              <w:t>
</w:t>
            </w:r>
            <w:r>
              <w:rPr>
                <w:rFonts w:ascii="Times New Roman"/>
                <w:b/>
                <w:i w:val="false"/>
                <w:color w:val="000000"/>
                <w:sz w:val="20"/>
              </w:rPr>
              <w:t>11) қызметкерлердi Қазақстан Республикасында тұратын (болатын) жерiнен жұмыс орнына дейiн және керi қарай жеткiзуге байланысты шығыстар;</w:t>
            </w:r>
          </w:p>
          <w:bookmarkEnd w:id="2228"/>
          <w:bookmarkStart w:name="z1528" w:id="2229"/>
          <w:p>
            <w:pPr>
              <w:spacing w:after="20"/>
              <w:ind w:left="20"/>
              <w:jc w:val="both"/>
            </w:pPr>
            <w:r>
              <w:rPr>
                <w:rFonts w:ascii="Times New Roman"/>
                <w:b w:val="false"/>
                <w:i w:val="false"/>
                <w:color w:val="000000"/>
                <w:sz w:val="20"/>
              </w:rPr>
              <w:t>
</w:t>
            </w:r>
            <w:r>
              <w:rPr>
                <w:rFonts w:ascii="Times New Roman"/>
                <w:b/>
                <w:i w:val="false"/>
                <w:color w:val="000000"/>
                <w:sz w:val="20"/>
              </w:rPr>
              <w:t xml:space="preserve">12) Қазақстан Республикасының </w:t>
            </w:r>
            <w:r>
              <w:rPr>
                <w:rFonts w:ascii="Times New Roman"/>
                <w:b/>
                <w:i w:val="false"/>
                <w:color w:val="000000"/>
                <w:sz w:val="20"/>
              </w:rPr>
              <w:t>заңнамасында белгiленген нормалар бойынша берiлген арнаулы киiмнiң, арнаулы аяқ киiмнiң, басқа да жеке қорғану және алғашқы медициналық көмек құралдарының, сабынның, зарарсыздандыру құралдарының, сүт немесе құны соған тең басқа да емдеу-профилактикалық тамақтануға арналған тамақ өнiмдерiнiң құны;</w:t>
            </w:r>
          </w:p>
          <w:bookmarkEnd w:id="2229"/>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13) </w:t>
            </w:r>
            <w:r>
              <w:rPr>
                <w:rFonts w:ascii="Times New Roman"/>
                <w:b/>
                <w:i w:val="false"/>
                <w:color w:val="000000"/>
                <w:sz w:val="20"/>
              </w:rPr>
              <w:t>тармақшаны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13) қызметкер еңбек (қызметтік) міндеттерін атқарған кезде оны жазатайым оқиғалардан сақтандыру шарттары және қызметкердің еңбек (қызметтік) міндеттерін атқаруымен байланысты оның өміріне және (немесе) денсаулығына келтірілген зиянды өтеу бөлігінде жұмыс берушімен жасалған аннуитетті сақтандыру шарттары бойынша сақтандыру төлемдері;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14) </w:t>
            </w:r>
            <w:r>
              <w:rPr>
                <w:rFonts w:ascii="Times New Roman"/>
                <w:b/>
                <w:i w:val="false"/>
                <w:color w:val="000000"/>
                <w:sz w:val="20"/>
              </w:rPr>
              <w:t>тармақшаны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14) материалдық нұқсанды өтеудің сот шешiмi бойынша тағайындалған сомасы;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15) тармақшаны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15) төлем көзiнен осындай салықтың ұсталғанын растайтын құжаттар болған кезде бұрын төлем көзiнен жеке табыс салығы салынған дивидендтер, сыйақылар, ұтыстар сомалары;</w:t>
            </w:r>
          </w:p>
          <w:bookmarkStart w:name="z1532" w:id="2230"/>
          <w:p>
            <w:pPr>
              <w:spacing w:after="20"/>
              <w:ind w:left="20"/>
              <w:jc w:val="both"/>
            </w:pPr>
            <w:r>
              <w:rPr>
                <w:rFonts w:ascii="Times New Roman"/>
                <w:b w:val="false"/>
                <w:i w:val="false"/>
                <w:color w:val="000000"/>
                <w:sz w:val="20"/>
              </w:rPr>
              <w:t>
</w:t>
            </w:r>
            <w:r>
              <w:rPr>
                <w:rFonts w:ascii="Times New Roman"/>
                <w:b/>
                <w:i w:val="false"/>
                <w:color w:val="000000"/>
                <w:sz w:val="20"/>
              </w:rPr>
              <w:t xml:space="preserve">16) бірыңғай жинақтаушы зейнетақы қоры және ерікті жинақтаушы зейнетақы қорлары салымшыларының жинақтаушы сақтандыру шарты бойынша жасасқан сақтандыру сыйлықақыларын (аннуитетті) төлеу үшiн өмiрдi сақтандыру бойынша сақтандыру ұйымдарына жiберген зейнетақы жинақтарының сомалары, сондай-ақ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көзделген тәртiппен сақтандыру ұйымдарына жіберілген, зейнетақы аннуитеті шарттары бойынша құнын өтеп сатып алу сомалары;</w:t>
            </w:r>
          </w:p>
          <w:bookmarkEnd w:id="2230"/>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17)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17) Қазақстан Республикасының </w:t>
            </w:r>
            <w:r>
              <w:rPr>
                <w:rFonts w:ascii="Times New Roman"/>
                <w:b w:val="false"/>
                <w:i w:val="false"/>
                <w:color w:val="000000"/>
                <w:sz w:val="20"/>
              </w:rPr>
              <w:t>заңнамасында</w:t>
            </w:r>
            <w:r>
              <w:rPr>
                <w:rFonts w:ascii="Times New Roman"/>
                <w:b/>
                <w:i w:val="false"/>
                <w:color w:val="000000"/>
                <w:sz w:val="20"/>
              </w:rPr>
              <w:t xml:space="preserve"> белгiленген мөлшерде міндетті зейнетақы жарналарын, міндетті кәсіптік зейнетақы жарналарын, әлеуметтік аударымдарды, міндетті әлеуметтік медициналық сақтандыруға аударымдарды және (немесе) жарналарды уақтылы есептемегені, ұстап қалмағаны, аудармағаны үшiн есебіне жазылған өсiмпұл сомалары;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18) </w:t>
            </w:r>
            <w:r>
              <w:rPr>
                <w:rFonts w:ascii="Times New Roman"/>
                <w:b/>
                <w:i w:val="false"/>
                <w:color w:val="000000"/>
                <w:sz w:val="20"/>
              </w:rPr>
              <w:t>тармақшаны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18) гуманитарлық көмек түрiнде алынған мүлiктiң құны;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19) тармақшаны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19) Қазақстан Республикасында мемлекеттiк тiркелуге жататын және меншік құқығында бір жыл және одан көп уақыт болатын механикалық көлік құралдарын және тіркемелерді өткізу (заңды тұлғаның жарғылық капиталына салым ретінде беру) кезіндегі құн өсімі;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20) </w:t>
            </w:r>
            <w:r>
              <w:rPr>
                <w:rFonts w:ascii="Times New Roman"/>
                <w:b/>
                <w:i w:val="false"/>
                <w:color w:val="000000"/>
                <w:sz w:val="20"/>
              </w:rPr>
              <w:t xml:space="preserve">тармақшаны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20) меншік құқығын тіркеу күнінен бастап бір жыл және одан да ұзақ уақыт Қазақстан Республикасының аумағында меншік құқығында болатын тұрғын үйлерді, саяжай құрылыстарын, гараждарды өткізу (заңды тұлғаның жарғылық капиталына салым ретінде беру) кезіндегі құн өсімі;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21) тармақшаны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21) бір жыл және одан да ұзақ уақыт Қазақстан Республикасының аумағында меншік құқығында болатын, осы Кодекстің 180-бабы 1-тармағының 1) тармақшасында көрсетілген объектілер орналасқан, меншік құқығы туындаған күннен бастап өткізу (заңды тұлғаның жарғылық капиталына салым ретінде беру) күніне дейін нысаналы мақсаты жеке тұрғын үй құрылысы, саяжай құрылысы, жеке қосалқы шаруашылықты жүргізу, гараж салу болып табылатын жер учаскелерін және (немесе) жер үлестерін өткізу (заңды тұлғаның жарғылық капиталына салым ретінде беру) кезіндегі құн өсімі;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22) тармақшаны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22) егер жер учаскесін және (немесе) жер үлесін сатып алуға және иеліктен шығаруға арналған құқық белгілейтін құжаттарды жасау күндері арасындағы кезең бір жылды немесе одан да ұзақ уақытты құраса, осы Кодекстің 180-1-бабы 1-тармағының 1) тармақшасында көрсетілген объектілер орналаспаған, Қазақстан Республикасының аумағындағы, меншік құқығы туындаған күннен бастап өткізу (заңды тұлғаның жарғылық капиталына салым ретінде беру) күніне дейін нысаналы мақсаты жеке тұрғын үй құрылысы, саяжай құрылысы, жеке қосалқы шаруашылықты, бау-бақша шаруашылығын жүргізу, гараж салу болып табылатын жер учаскелерін және (немесе) жер үлестерін өткізу (заңды тұлғаның жарғылық капиталына салым ретінде беру) кезіндегі құн өсімі;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23) </w:t>
            </w:r>
            <w:r>
              <w:rPr>
                <w:rFonts w:ascii="Times New Roman"/>
                <w:b/>
                <w:i w:val="false"/>
                <w:color w:val="000000"/>
                <w:sz w:val="20"/>
              </w:rPr>
              <w:t>тармақшаны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23) Қазақстан Республикасының заңнамасына сәйкес мемлекеттік мұқтаждар үшін құнын өтеп сатып алынған мүлік құнының өсімі;</w:t>
            </w:r>
          </w:p>
          <w:bookmarkStart w:name="z1540" w:id="2231"/>
          <w:p>
            <w:pPr>
              <w:spacing w:after="20"/>
              <w:ind w:left="20"/>
              <w:jc w:val="both"/>
            </w:pPr>
            <w:r>
              <w:rPr>
                <w:rFonts w:ascii="Times New Roman"/>
                <w:b w:val="false"/>
                <w:i w:val="false"/>
                <w:color w:val="000000"/>
                <w:sz w:val="20"/>
              </w:rPr>
              <w:t>
</w:t>
            </w:r>
            <w:r>
              <w:rPr>
                <w:rFonts w:ascii="Times New Roman"/>
                <w:b/>
                <w:i w:val="false"/>
                <w:color w:val="000000"/>
                <w:sz w:val="20"/>
              </w:rPr>
              <w:t xml:space="preserve">24) егер көрсетілген шығыстар жалдау төлемінен бөлек жүргізілген жағдайда, дара кәсіпкер болып табылмайтын жалға алушы жеке тұлғаның шеккен немесе дара кәсіпкер болып табылмайтын жалға беруші жеке тұлғаға тұрғын үйді, тұрғын үй-жайды (пәтерді) мүліктік жалдау (жалға алу) кезінде оның өтеген мынадай: </w:t>
            </w:r>
          </w:p>
          <w:bookmarkEnd w:id="2231"/>
          <w:bookmarkStart w:name="z8129" w:id="2232"/>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тұрғын үй </w:t>
            </w:r>
            <w:r>
              <w:rPr>
                <w:rFonts w:ascii="Times New Roman"/>
                <w:b/>
                <w:i w:val="false"/>
                <w:color w:val="000000"/>
                <w:sz w:val="20"/>
              </w:rPr>
              <w:t>заңнамасына</w:t>
            </w:r>
            <w:r>
              <w:rPr>
                <w:rFonts w:ascii="Times New Roman"/>
                <w:b/>
                <w:i w:val="false"/>
                <w:color w:val="000000"/>
                <w:sz w:val="20"/>
              </w:rPr>
              <w:t xml:space="preserve"> сәйкес кондоминиум объектісінің ортақ мүлкін күтіп-ұстауға;</w:t>
            </w:r>
          </w:p>
          <w:bookmarkEnd w:id="2232"/>
          <w:bookmarkStart w:name="z8130" w:id="2233"/>
          <w:p>
            <w:pPr>
              <w:spacing w:after="20"/>
              <w:ind w:left="20"/>
              <w:jc w:val="both"/>
            </w:pPr>
            <w:r>
              <w:rPr>
                <w:rFonts w:ascii="Times New Roman"/>
                <w:b w:val="false"/>
                <w:i w:val="false"/>
                <w:color w:val="000000"/>
                <w:sz w:val="20"/>
              </w:rPr>
              <w:t>
</w:t>
            </w:r>
            <w:r>
              <w:rPr>
                <w:rFonts w:ascii="Times New Roman"/>
                <w:b/>
                <w:i w:val="false"/>
                <w:color w:val="000000"/>
                <w:sz w:val="20"/>
              </w:rPr>
              <w:t xml:space="preserve">"Тұрғын үй қатынастары туралы" Қазақстан Республикасының </w:t>
            </w:r>
            <w:r>
              <w:rPr>
                <w:rFonts w:ascii="Times New Roman"/>
                <w:b w:val="false"/>
                <w:i w:val="false"/>
                <w:color w:val="000000"/>
                <w:sz w:val="20"/>
              </w:rPr>
              <w:t>Заңында</w:t>
            </w:r>
            <w:r>
              <w:rPr>
                <w:rFonts w:ascii="Times New Roman"/>
                <w:b/>
                <w:i w:val="false"/>
                <w:color w:val="000000"/>
                <w:sz w:val="20"/>
              </w:rPr>
              <w:t xml:space="preserve"> көзделген коммуналдық көрсетілетін қызметтер ақысын төлеуге;</w:t>
            </w:r>
          </w:p>
          <w:bookmarkEnd w:id="2233"/>
          <w:bookmarkStart w:name="z8131" w:id="2234"/>
          <w:p>
            <w:pPr>
              <w:spacing w:after="20"/>
              <w:ind w:left="20"/>
              <w:jc w:val="both"/>
            </w:pPr>
            <w:r>
              <w:rPr>
                <w:rFonts w:ascii="Times New Roman"/>
                <w:b w:val="false"/>
                <w:i w:val="false"/>
                <w:color w:val="000000"/>
                <w:sz w:val="20"/>
              </w:rPr>
              <w:t>
</w:t>
            </w:r>
            <w:r>
              <w:rPr>
                <w:rFonts w:ascii="Times New Roman"/>
                <w:b/>
                <w:i w:val="false"/>
                <w:color w:val="000000"/>
                <w:sz w:val="20"/>
              </w:rPr>
              <w:t>тұрғын үйді, тұрғын үй-жайды (пәтерді) жөндеуге шығыстары;</w:t>
            </w:r>
          </w:p>
          <w:bookmarkEnd w:id="2234"/>
          <w:bookmarkStart w:name="z1541" w:id="2235"/>
          <w:p>
            <w:pPr>
              <w:spacing w:after="20"/>
              <w:ind w:left="20"/>
              <w:jc w:val="both"/>
            </w:pPr>
            <w:r>
              <w:rPr>
                <w:rFonts w:ascii="Times New Roman"/>
                <w:b w:val="false"/>
                <w:i w:val="false"/>
                <w:color w:val="000000"/>
                <w:sz w:val="20"/>
              </w:rPr>
              <w:t>
</w:t>
            </w:r>
            <w:r>
              <w:rPr>
                <w:rFonts w:ascii="Times New Roman"/>
                <w:b/>
                <w:i w:val="false"/>
                <w:color w:val="000000"/>
                <w:sz w:val="20"/>
              </w:rPr>
              <w:t>25) опционды орындау кезінде опционның базалық активінің нарықтық құнының опционды атқару бағасынан асып түсуі. Опционды жеке тұлғаға беруге негіз болған тиісті құжатта опционның базалық активі бекітілген баға опционды орындау бағасы болып табылады;</w:t>
            </w:r>
          </w:p>
          <w:bookmarkEnd w:id="2235"/>
          <w:bookmarkStart w:name="z1542" w:id="2236"/>
          <w:p>
            <w:pPr>
              <w:spacing w:after="20"/>
              <w:ind w:left="20"/>
              <w:jc w:val="both"/>
            </w:pPr>
            <w:r>
              <w:rPr>
                <w:rFonts w:ascii="Times New Roman"/>
                <w:b w:val="false"/>
                <w:i w:val="false"/>
                <w:color w:val="000000"/>
                <w:sz w:val="20"/>
              </w:rPr>
              <w:t>
</w:t>
            </w:r>
            <w:r>
              <w:rPr>
                <w:rFonts w:ascii="Times New Roman"/>
                <w:b/>
                <w:i w:val="false"/>
                <w:color w:val="000000"/>
                <w:sz w:val="20"/>
              </w:rPr>
              <w:t>26) егер мұндай тауар бірлігінің құны республикалық бюджет туралы заңда тиісті қаржы жылына белгіленген және тауарды осындай беру күні қолданыста болатын айлық есептік көрсеткіштің 5 еселенген мөлшерінен аспайтын болса, жарнама мақсатында өтеусіз (оның ішінде сыйға тарту түрінде) берілген тауардың құны;</w:t>
            </w:r>
          </w:p>
          <w:bookmarkEnd w:id="2236"/>
          <w:bookmarkStart w:name="z8314" w:id="2237"/>
          <w:p>
            <w:pPr>
              <w:spacing w:after="20"/>
              <w:ind w:left="20"/>
              <w:jc w:val="both"/>
            </w:pPr>
            <w:r>
              <w:rPr>
                <w:rFonts w:ascii="Times New Roman"/>
                <w:b w:val="false"/>
                <w:i w:val="false"/>
                <w:color w:val="000000"/>
                <w:sz w:val="20"/>
              </w:rPr>
              <w:t>
</w:t>
            </w:r>
            <w:r>
              <w:rPr>
                <w:rFonts w:ascii="Times New Roman"/>
                <w:b/>
                <w:i w:val="false"/>
                <w:color w:val="000000"/>
                <w:sz w:val="20"/>
              </w:rPr>
              <w:t>27) адамдарды қабылдау және оларға қызмет көрсету бойынша осы Кодекстің 102-бабына сәйкес жүргізілген өкілдік шығыстар;</w:t>
            </w:r>
          </w:p>
          <w:bookmarkEnd w:id="2237"/>
          <w:bookmarkStart w:name="z8315" w:id="2238"/>
          <w:p>
            <w:pPr>
              <w:spacing w:after="20"/>
              <w:ind w:left="20"/>
              <w:jc w:val="both"/>
            </w:pPr>
            <w:r>
              <w:rPr>
                <w:rFonts w:ascii="Times New Roman"/>
                <w:b w:val="false"/>
                <w:i w:val="false"/>
                <w:color w:val="000000"/>
                <w:sz w:val="20"/>
              </w:rPr>
              <w:t>
</w:t>
            </w:r>
            <w:r>
              <w:rPr>
                <w:rFonts w:ascii="Times New Roman"/>
                <w:b/>
                <w:i w:val="false"/>
                <w:color w:val="000000"/>
                <w:sz w:val="20"/>
              </w:rPr>
              <w:t>28) заңды тұлғалардан және дара кәсіпкерлерден алынған, оның ішінде қызметкердің өз жұмыс берушісінен алған кредиттерді (қарыздарды, микрокредиттерді) пайдаланғаны үшін сыйақыны үнемдеуден түсетін материалдық пайда;</w:t>
            </w:r>
          </w:p>
          <w:bookmarkEnd w:id="2238"/>
          <w:bookmarkStart w:name="z8313" w:id="2239"/>
          <w:p>
            <w:pPr>
              <w:spacing w:after="20"/>
              <w:ind w:left="20"/>
              <w:jc w:val="both"/>
            </w:pPr>
            <w:r>
              <w:rPr>
                <w:rFonts w:ascii="Times New Roman"/>
                <w:b w:val="false"/>
                <w:i w:val="false"/>
                <w:color w:val="000000"/>
                <w:sz w:val="20"/>
              </w:rPr>
              <w:t>
</w:t>
            </w:r>
            <w:r>
              <w:rPr>
                <w:rFonts w:ascii="Times New Roman"/>
                <w:b/>
                <w:i w:val="false"/>
                <w:color w:val="000000"/>
                <w:sz w:val="20"/>
              </w:rPr>
              <w:t>29) мұндай тұлғаға кредит (қарыз, микрокредит) беруден кейін басталған мынадай:</w:t>
            </w:r>
          </w:p>
          <w:bookmarkEnd w:id="2239"/>
          <w:bookmarkStart w:name="z8132" w:id="2240"/>
          <w:p>
            <w:pPr>
              <w:spacing w:after="20"/>
              <w:ind w:left="20"/>
              <w:jc w:val="both"/>
            </w:pPr>
            <w:r>
              <w:rPr>
                <w:rFonts w:ascii="Times New Roman"/>
                <w:b w:val="false"/>
                <w:i w:val="false"/>
                <w:color w:val="000000"/>
                <w:sz w:val="20"/>
              </w:rPr>
              <w:t>
</w:t>
            </w:r>
            <w:r>
              <w:rPr>
                <w:rFonts w:ascii="Times New Roman"/>
                <w:b/>
                <w:i w:val="false"/>
                <w:color w:val="000000"/>
                <w:sz w:val="20"/>
              </w:rPr>
              <w:t>қарыз алушы жеке тұлға соттың күшiне енген шешiмiнің негiзiнде хабарсыз кеткен, әрекетке қабiлетсiз, әрекет қабiлетi шектеулi деп танылған немесе соттың күшiне енген шешiмiнің негiзiнде ол қайтыс болды деп жарияланған;</w:t>
            </w:r>
          </w:p>
          <w:bookmarkEnd w:id="2240"/>
          <w:bookmarkStart w:name="z8138" w:id="2241"/>
          <w:p>
            <w:pPr>
              <w:spacing w:after="20"/>
              <w:ind w:left="20"/>
              <w:jc w:val="both"/>
            </w:pPr>
            <w:r>
              <w:rPr>
                <w:rFonts w:ascii="Times New Roman"/>
                <w:b w:val="false"/>
                <w:i w:val="false"/>
                <w:color w:val="000000"/>
                <w:sz w:val="20"/>
              </w:rPr>
              <w:t>
</w:t>
            </w:r>
            <w:r>
              <w:rPr>
                <w:rFonts w:ascii="Times New Roman"/>
                <w:b/>
                <w:i w:val="false"/>
                <w:color w:val="000000"/>
                <w:sz w:val="20"/>
              </w:rPr>
              <w:t>қарыз алушы жеке тұлғаға I немесе II топтағы мүгедектiк белгiленген, сондай-ақ қарыз алушы жеке тұлға қайтыс болған жағдайда;</w:t>
            </w:r>
          </w:p>
          <w:bookmarkEnd w:id="2241"/>
          <w:bookmarkStart w:name="z8139" w:id="2242"/>
          <w:p>
            <w:pPr>
              <w:spacing w:after="20"/>
              <w:ind w:left="20"/>
              <w:jc w:val="both"/>
            </w:pPr>
            <w:r>
              <w:rPr>
                <w:rFonts w:ascii="Times New Roman"/>
                <w:b w:val="false"/>
                <w:i w:val="false"/>
                <w:color w:val="000000"/>
                <w:sz w:val="20"/>
              </w:rPr>
              <w:t>
</w:t>
            </w:r>
            <w:r>
              <w:rPr>
                <w:rFonts w:ascii="Times New Roman"/>
                <w:b/>
                <w:i w:val="false"/>
                <w:color w:val="000000"/>
                <w:sz w:val="20"/>
              </w:rPr>
              <w:t xml:space="preserve">асыраушысынан, жүктілігіне және босануына байланысты, жаңа туған баланы (балаларды) асырап алуына, бала бір жасқа толғанға дейін оның күтіміне байланысты кірісінен айырылған жағдайларда "Міндетті әлеуметтік сақтандыру туралы" Қазақстан Республикасының </w:t>
            </w:r>
            <w:r>
              <w:rPr>
                <w:rFonts w:ascii="Times New Roman"/>
                <w:b w:val="false"/>
                <w:i w:val="false"/>
                <w:color w:val="000000"/>
                <w:sz w:val="20"/>
              </w:rPr>
              <w:t>Заңына</w:t>
            </w:r>
            <w:r>
              <w:rPr>
                <w:rFonts w:ascii="Times New Roman"/>
                <w:b/>
                <w:i w:val="false"/>
                <w:color w:val="000000"/>
                <w:sz w:val="20"/>
              </w:rPr>
              <w:t xml:space="preserve"> сәйкес әлеуметтік төлемдер алатын қарыз алушы жеке тұлғаның көрсетілген төлемдерден басқа кірісі болмаған;</w:t>
            </w:r>
          </w:p>
          <w:bookmarkEnd w:id="2242"/>
          <w:bookmarkStart w:name="z8140" w:id="2243"/>
          <w:p>
            <w:pPr>
              <w:spacing w:after="20"/>
              <w:ind w:left="20"/>
              <w:jc w:val="both"/>
            </w:pPr>
            <w:r>
              <w:rPr>
                <w:rFonts w:ascii="Times New Roman"/>
                <w:b w:val="false"/>
                <w:i w:val="false"/>
                <w:color w:val="000000"/>
                <w:sz w:val="20"/>
              </w:rPr>
              <w:t>
</w:t>
            </w:r>
            <w:r>
              <w:rPr>
                <w:rFonts w:ascii="Times New Roman"/>
                <w:b/>
                <w:i w:val="false"/>
                <w:color w:val="000000"/>
                <w:sz w:val="20"/>
              </w:rPr>
              <w:t xml:space="preserve">қарыз алушы жеке тұлғаның және қарыз алушы жеке тұлғамен бірлесіп банк (микроқаржы ұйымы) алдында ортақ немесе субсидиарлық жауапты болатын үшінші тұлғалардың мүлкі, оның ішінде ақшасы, бағалы қағаздары немесе өндіріп алу қолданылуы мүмкін кірістері болмаған жағдайда атқарушылық құжатты банкке (микроқаржы ұйымына) қайтару туралы сот орындаушысының қаулысы заңды күшіне енген және оның мүлкін немесе кірістерін анықтау бойынша сот орындаушысы қабылдаған, Қазақстан Республикасының атқарушылық іс жүргізу және сот орындаушыларының мәртебесі туралы </w:t>
            </w:r>
            <w:r>
              <w:rPr>
                <w:rFonts w:ascii="Times New Roman"/>
                <w:b/>
                <w:i w:val="false"/>
                <w:color w:val="000000"/>
                <w:sz w:val="20"/>
              </w:rPr>
              <w:t>заңнамасында</w:t>
            </w:r>
            <w:r>
              <w:rPr>
                <w:rFonts w:ascii="Times New Roman"/>
                <w:b/>
                <w:i w:val="false"/>
                <w:color w:val="000000"/>
                <w:sz w:val="20"/>
              </w:rPr>
              <w:t xml:space="preserve"> көзделген шаралар нәтижесіз болған;</w:t>
            </w:r>
          </w:p>
          <w:bookmarkEnd w:id="2243"/>
          <w:bookmarkStart w:name="z8141" w:id="2244"/>
          <w:p>
            <w:pPr>
              <w:spacing w:after="20"/>
              <w:ind w:left="20"/>
              <w:jc w:val="both"/>
            </w:pPr>
            <w:r>
              <w:rPr>
                <w:rFonts w:ascii="Times New Roman"/>
                <w:b w:val="false"/>
                <w:i w:val="false"/>
                <w:color w:val="000000"/>
                <w:sz w:val="20"/>
              </w:rPr>
              <w:t>
</w:t>
            </w:r>
            <w:r>
              <w:rPr>
                <w:rFonts w:ascii="Times New Roman"/>
                <w:b/>
                <w:i w:val="false"/>
                <w:color w:val="000000"/>
                <w:sz w:val="20"/>
              </w:rPr>
              <w:t xml:space="preserve">ипотекалық шарт жасалған күні негізгі міндеттемені толық қамтамасыз еткен кепілге салынған мүлік соттан тыс тәртіппен негізгі міндеттеме сомасынан төмен бағамен сауда-саттықта сатылған немесе мұндай мүлік кепілге салынған мүлік сатылғаннан кейін өтелмеген кредиттің (микрокредиттің) сомасына "Жылжымайтын мүлік ипотекасы туралы" Қазақстан Республикасының </w:t>
            </w:r>
            <w:r>
              <w:rPr>
                <w:rFonts w:ascii="Times New Roman"/>
                <w:b w:val="false"/>
                <w:i w:val="false"/>
                <w:color w:val="000000"/>
                <w:sz w:val="20"/>
              </w:rPr>
              <w:t>Заңына</w:t>
            </w:r>
            <w:r>
              <w:rPr>
                <w:rFonts w:ascii="Times New Roman"/>
                <w:b/>
                <w:i w:val="false"/>
                <w:color w:val="000000"/>
                <w:sz w:val="20"/>
              </w:rPr>
              <w:t xml:space="preserve"> сәйкес кепіл ұстаушының меншігіне өткен жағдайларда, кредит (қарыз, микрокредит) бойынша, оның ішінде негізгі қарыз, сыйақы, комиссия және тұрақсыздық айыбы (өсімпұл, айыппұл) бойынша міндеттемелер Қазақстан Республикасының азаматтық заңнамасына сәйкес тоқтатылған кездегі кіріс.</w:t>
            </w:r>
          </w:p>
          <w:bookmarkEnd w:id="2244"/>
          <w:bookmarkStart w:name="z8142" w:id="2245"/>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бірінші бөлігінің бесінші және алтыншы абзацтарының ережелері:</w:t>
            </w:r>
          </w:p>
          <w:bookmarkEnd w:id="2245"/>
          <w:bookmarkStart w:name="z8143" w:id="2246"/>
          <w:p>
            <w:pPr>
              <w:spacing w:after="20"/>
              <w:ind w:left="20"/>
              <w:jc w:val="both"/>
            </w:pPr>
            <w:r>
              <w:rPr>
                <w:rFonts w:ascii="Times New Roman"/>
                <w:b w:val="false"/>
                <w:i w:val="false"/>
                <w:color w:val="000000"/>
                <w:sz w:val="20"/>
              </w:rPr>
              <w:t>
</w:t>
            </w:r>
            <w:r>
              <w:rPr>
                <w:rFonts w:ascii="Times New Roman"/>
                <w:b/>
                <w:i w:val="false"/>
                <w:color w:val="000000"/>
                <w:sz w:val="20"/>
              </w:rPr>
              <w:t>банк (микроқаржы ұйымы) жұмыскеріне, банк (микроқаржы ұйымы) жұмыскерінің жұбайына (зайыбына), жақын туыстарына, банкпен (микроқаржы ұйымымен) өзара байланысты тарапқа берілген;</w:t>
            </w:r>
          </w:p>
          <w:bookmarkEnd w:id="2246"/>
          <w:bookmarkStart w:name="z8144" w:id="2247"/>
          <w:p>
            <w:pPr>
              <w:spacing w:after="20"/>
              <w:ind w:left="20"/>
              <w:jc w:val="both"/>
            </w:pPr>
            <w:r>
              <w:rPr>
                <w:rFonts w:ascii="Times New Roman"/>
                <w:b w:val="false"/>
                <w:i w:val="false"/>
                <w:color w:val="000000"/>
                <w:sz w:val="20"/>
              </w:rPr>
              <w:t>
</w:t>
            </w:r>
            <w:r>
              <w:rPr>
                <w:rFonts w:ascii="Times New Roman"/>
                <w:b/>
                <w:i w:val="false"/>
                <w:color w:val="000000"/>
                <w:sz w:val="20"/>
              </w:rPr>
              <w:t>талап ету құқығын басқаға беру және (немесе) борышты аудару жүргізілген кредит (қарыз, микрокредит) бойынша міндеттемелердің тоқтатылуына қолданылмайды.</w:t>
            </w:r>
          </w:p>
          <w:bookmarkEnd w:id="2247"/>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29-1) </w:t>
            </w:r>
            <w:r>
              <w:rPr>
                <w:rFonts w:ascii="Times New Roman"/>
                <w:b/>
                <w:i w:val="false"/>
                <w:color w:val="000000"/>
                <w:sz w:val="20"/>
              </w:rPr>
              <w:t>тармақша 01.01.2016 бастап қолданысқа енгізілді және 31.12.2016 дейін</w:t>
            </w:r>
            <w:r>
              <w:rPr>
                <w:rFonts w:ascii="Times New Roman"/>
                <w:b w:val="false"/>
                <w:i w:val="false"/>
                <w:color w:val="000000"/>
                <w:sz w:val="20"/>
              </w:rPr>
              <w:t xml:space="preserve"> </w:t>
            </w:r>
            <w:r>
              <w:rPr>
                <w:rFonts w:ascii="Times New Roman"/>
                <w:b w:val="false"/>
                <w:i w:val="false"/>
                <w:color w:val="000000"/>
                <w:sz w:val="20"/>
              </w:rPr>
              <w:t>қолданыста</w:t>
            </w:r>
            <w:r>
              <w:rPr>
                <w:rFonts w:ascii="Times New Roman"/>
                <w:b/>
                <w:i w:val="false"/>
                <w:color w:val="000000"/>
                <w:sz w:val="20"/>
              </w:rPr>
              <w:t xml:space="preserve"> болды - ҚР 24.11.2015 </w:t>
            </w:r>
            <w:r>
              <w:rPr>
                <w:rFonts w:ascii="Times New Roman"/>
                <w:b w:val="false"/>
                <w:i w:val="false"/>
                <w:color w:val="000000"/>
                <w:sz w:val="20"/>
              </w:rPr>
              <w:t>№ 422-V</w:t>
            </w:r>
            <w:r>
              <w:rPr>
                <w:rFonts w:ascii="Times New Roman"/>
                <w:b/>
                <w:i w:val="false"/>
                <w:color w:val="000000"/>
                <w:sz w:val="20"/>
              </w:rPr>
              <w:t xml:space="preserve"> Заңымен.</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29-1) Қазақстан Ұлттық Банкінің Басқармасы белгілеген тәртіппен, шарттармен және мерзімдерде Қазақстан Республикасының Ұлттық Банкі немесе екінші деңгейдегі банктердің кредиттік портфельдерінің сапасын жақсартуға маманданатын ұйым төлейтін, еркін құбылмалы айырбастау бағамы режиміне өтуге байланысты ұлттық валютада (тенге) қабылданған жеке тұлғалардың депозиттері бойынша біржолғы өтемақы түріндегі кіріс;</w:t>
            </w:r>
          </w:p>
          <w:p>
            <w:pPr>
              <w:spacing w:after="0"/>
              <w:ind w:left="0"/>
              <w:jc w:val="both"/>
            </w:pPr>
            <w:r>
              <w:rPr>
                <w:rFonts w:ascii="Times New Roman"/>
                <w:b w:val="false"/>
                <w:i w:val="false"/>
                <w:color w:val="000000"/>
                <w:sz w:val="20"/>
              </w:rPr>
              <w:t>
</w:t>
            </w:r>
            <w:r>
              <w:rPr>
                <w:rFonts w:ascii="Times New Roman"/>
                <w:b/>
                <w:i w:val="false"/>
                <w:color w:val="000000"/>
                <w:sz w:val="20"/>
              </w:rPr>
              <w:t xml:space="preserve">29-2) </w:t>
            </w:r>
            <w:r>
              <w:rPr>
                <w:rFonts w:ascii="Times New Roman"/>
                <w:b/>
                <w:i w:val="false"/>
                <w:color w:val="000000"/>
                <w:sz w:val="20"/>
              </w:rPr>
              <w:t>01.01.2016 бастап 31.12.2017 дейін</w:t>
            </w:r>
            <w:r>
              <w:rPr>
                <w:rFonts w:ascii="Times New Roman"/>
                <w:b w:val="false"/>
                <w:i w:val="false"/>
                <w:color w:val="000000"/>
                <w:sz w:val="20"/>
              </w:rPr>
              <w:t xml:space="preserve"> </w:t>
            </w:r>
            <w:r>
              <w:rPr>
                <w:rFonts w:ascii="Times New Roman"/>
                <w:b w:val="false"/>
                <w:i w:val="false"/>
                <w:color w:val="000000"/>
                <w:sz w:val="20"/>
              </w:rPr>
              <w:t>қолданыста</w:t>
            </w:r>
            <w:r>
              <w:rPr>
                <w:rFonts w:ascii="Times New Roman"/>
                <w:b/>
                <w:i w:val="false"/>
                <w:color w:val="000000"/>
                <w:sz w:val="20"/>
              </w:rPr>
              <w:t xml:space="preserve"> болды - ҚР 24.11.2015 </w:t>
            </w:r>
            <w:r>
              <w:rPr>
                <w:rFonts w:ascii="Times New Roman"/>
                <w:b w:val="false"/>
                <w:i w:val="false"/>
                <w:color w:val="000000"/>
                <w:sz w:val="20"/>
              </w:rPr>
              <w:t>№ 422-V</w:t>
            </w:r>
            <w:r>
              <w:rPr>
                <w:rFonts w:ascii="Times New Roman"/>
                <w:b/>
                <w:i w:val="false"/>
                <w:color w:val="000000"/>
                <w:sz w:val="20"/>
              </w:rPr>
              <w:t xml:space="preserve"> Заңымен.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29-3) тармақша 01.07.2016 бастап 01.01.2027 дейін </w:t>
            </w:r>
            <w:r>
              <w:rPr>
                <w:rFonts w:ascii="Times New Roman"/>
                <w:b w:val="false"/>
                <w:i w:val="false"/>
                <w:color w:val="000000"/>
                <w:sz w:val="20"/>
              </w:rPr>
              <w:t>қолданылады</w:t>
            </w:r>
            <w:r>
              <w:rPr>
                <w:rFonts w:ascii="Times New Roman"/>
                <w:b/>
                <w:i w:val="false"/>
                <w:color w:val="000000"/>
                <w:sz w:val="20"/>
              </w:rPr>
              <w:t xml:space="preserve"> - ҚР 30.11.2016 </w:t>
            </w:r>
            <w:r>
              <w:rPr>
                <w:rFonts w:ascii="Times New Roman"/>
                <w:b w:val="false"/>
                <w:i w:val="false"/>
                <w:color w:val="000000"/>
                <w:sz w:val="20"/>
              </w:rPr>
              <w:t>№ 26-VI</w:t>
            </w:r>
            <w:r>
              <w:rPr>
                <w:rFonts w:ascii="Times New Roman"/>
                <w:b/>
                <w:i w:val="false"/>
                <w:color w:val="000000"/>
                <w:sz w:val="20"/>
              </w:rPr>
              <w:t xml:space="preserve"> Заңымен.</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29-3) Қазақстан Республикасының Ұлттық Банкі бекіткен Ипотекалық тұрғын үй қарыздарын (ипотекалық қарыздарды) қайта қаржыландыру бағдарламасы шеңберінде қайта қаржыландыруға жататын, 2004 жылғы 1 қаңтар – 2009 жылғы 31 желтоқсан аралығындағы кезеңде алынған ипотекалық тұрғын үй қарызы (ипотекалық қарыз) бойынша жинақталған:</w:t>
            </w:r>
          </w:p>
          <w:p>
            <w:pPr>
              <w:spacing w:after="20"/>
              <w:ind w:left="20"/>
              <w:jc w:val="both"/>
            </w:pPr>
            <w:r>
              <w:rPr>
                <w:rFonts w:ascii="Times New Roman"/>
                <w:b w:val="false"/>
                <w:i w:val="false"/>
                <w:color w:val="000000"/>
                <w:sz w:val="20"/>
              </w:rPr>
              <w:t>
</w:t>
            </w:r>
            <w:r>
              <w:rPr>
                <w:rFonts w:ascii="Times New Roman"/>
                <w:b/>
                <w:i w:val="false"/>
                <w:color w:val="000000"/>
                <w:sz w:val="20"/>
              </w:rPr>
              <w:t>бұрын капиталдандырылған сыйақы, комиссия, тұрақсыздық айыбы (өсімпұл, айыппұл) сомасы бөлігінде негізгі борышты кешіру;</w:t>
            </w:r>
          </w:p>
          <w:p>
            <w:pPr>
              <w:spacing w:after="20"/>
              <w:ind w:left="20"/>
              <w:jc w:val="both"/>
            </w:pPr>
            <w:r>
              <w:rPr>
                <w:rFonts w:ascii="Times New Roman"/>
                <w:b w:val="false"/>
                <w:i w:val="false"/>
                <w:color w:val="000000"/>
                <w:sz w:val="20"/>
              </w:rPr>
              <w:t>
</w:t>
            </w:r>
            <w:r>
              <w:rPr>
                <w:rFonts w:ascii="Times New Roman"/>
                <w:b/>
                <w:i w:val="false"/>
                <w:color w:val="000000"/>
                <w:sz w:val="20"/>
              </w:rPr>
              <w:t>сыйақы, комиссия, тұрақсыздық айыбы (өсімпұл, айыппұл) бойынша берешекті кешіру;</w:t>
            </w:r>
          </w:p>
          <w:p>
            <w:pPr>
              <w:spacing w:after="20"/>
              <w:ind w:left="20"/>
              <w:jc w:val="both"/>
            </w:pPr>
            <w:r>
              <w:rPr>
                <w:rFonts w:ascii="Times New Roman"/>
                <w:b w:val="false"/>
                <w:i w:val="false"/>
                <w:color w:val="000000"/>
                <w:sz w:val="20"/>
              </w:rPr>
              <w:t>
</w:t>
            </w:r>
            <w:r>
              <w:rPr>
                <w:rFonts w:ascii="Times New Roman"/>
                <w:b/>
                <w:i w:val="false"/>
                <w:color w:val="000000"/>
                <w:sz w:val="20"/>
              </w:rPr>
              <w:t>шетел валютасымен алынған ипотекалық тұрғын үй қарызының (ипотекалық қарыздың) негізгі борыш сомасы бойынша осындай соманы 2015 жылғы 18 тамыздағы жағдай бойынша Қазақстан Республикасы Ұлттық Банкінің ресми бағамы қолданыла отырып қайта есептеу нәтижесінде қарыз алушыға қойылатын талаптың мөлшерін азайту;</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тұрғын үй қатынастары туралы заңнамасына сәйкес халықтың әлеуметтік жағынан осал топтарына жататын қарыз алушы үшін банктің, банк операцияларының жекелеген түрлерін жүзеге асыратын ұйымның, сондай-ақ банк операцияларын жүргізуге уәкілетті органның лицензиясын ерікті түрде қайтарған ұйымның сотқа берілетін талап арыздан алынатын мемлекеттік бажды төлеуі түрінде мұндай адам алған кіріс түріндегі кіріс;</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29-4) тармақша 01.01.2020 дейін </w:t>
            </w:r>
            <w:r>
              <w:rPr>
                <w:rFonts w:ascii="Times New Roman"/>
                <w:b w:val="false"/>
                <w:i w:val="false"/>
                <w:color w:val="000000"/>
                <w:sz w:val="20"/>
              </w:rPr>
              <w:t>қолданыста</w:t>
            </w:r>
            <w:r>
              <w:rPr>
                <w:rFonts w:ascii="Times New Roman"/>
                <w:b/>
                <w:i w:val="false"/>
                <w:color w:val="000000"/>
                <w:sz w:val="20"/>
              </w:rPr>
              <w:t xml:space="preserve"> болады - ҚР 27.02.2017 </w:t>
            </w:r>
            <w:r>
              <w:rPr>
                <w:rFonts w:ascii="Times New Roman"/>
                <w:b w:val="false"/>
                <w:i w:val="false"/>
                <w:color w:val="000000"/>
                <w:sz w:val="20"/>
              </w:rPr>
              <w:t>№ 49-VI</w:t>
            </w:r>
            <w:r>
              <w:rPr>
                <w:rFonts w:ascii="Times New Roman"/>
                <w:b/>
                <w:i w:val="false"/>
                <w:color w:val="000000"/>
                <w:sz w:val="20"/>
              </w:rPr>
              <w:t xml:space="preserve"> Заңымен.</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29-4) осындай кредиттерге сыйақы бойынша берешекті қоса алғанда, борышты кешіру осы Кодекстің 90-бабы </w:t>
            </w:r>
            <w:r>
              <w:rPr>
                <w:rFonts w:ascii="Times New Roman"/>
                <w:b w:val="false"/>
                <w:i w:val="false"/>
                <w:color w:val="000000"/>
                <w:sz w:val="20"/>
              </w:rPr>
              <w:t>2-тармағының</w:t>
            </w:r>
            <w:r>
              <w:rPr>
                <w:rFonts w:ascii="Times New Roman"/>
                <w:b/>
                <w:i w:val="false"/>
                <w:color w:val="000000"/>
                <w:sz w:val="20"/>
              </w:rPr>
              <w:t xml:space="preserve"> 11) тармақшасында белгіленген тәртіппен жүргізілген кредит (қарыз) бойынша берешек сомасы;</w:t>
            </w:r>
          </w:p>
          <w:bookmarkStart w:name="z8715" w:id="2248"/>
          <w:p>
            <w:pPr>
              <w:spacing w:after="20"/>
              <w:ind w:left="20"/>
              <w:jc w:val="both"/>
            </w:pPr>
            <w:r>
              <w:rPr>
                <w:rFonts w:ascii="Times New Roman"/>
                <w:b w:val="false"/>
                <w:i w:val="false"/>
                <w:color w:val="000000"/>
                <w:sz w:val="20"/>
              </w:rPr>
              <w:t>
</w:t>
            </w:r>
            <w:r>
              <w:rPr>
                <w:rFonts w:ascii="Times New Roman"/>
                <w:b/>
                <w:i w:val="false"/>
                <w:color w:val="000000"/>
                <w:sz w:val="20"/>
              </w:rPr>
              <w:t xml:space="preserve">29-5)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талап ету құқығын сатып алған кредит (қарыз) бойынша міндеттемелердің тоқтатылуы кезінде: </w:t>
            </w:r>
          </w:p>
          <w:bookmarkEnd w:id="2248"/>
          <w:p>
            <w:pPr>
              <w:spacing w:after="20"/>
              <w:ind w:left="20"/>
              <w:jc w:val="both"/>
            </w:pPr>
            <w:r>
              <w:rPr>
                <w:rFonts w:ascii="Times New Roman"/>
                <w:b w:val="false"/>
                <w:i w:val="false"/>
                <w:color w:val="000000"/>
                <w:sz w:val="20"/>
              </w:rPr>
              <w:t>
</w:t>
            </w:r>
            <w:r>
              <w:rPr>
                <w:rFonts w:ascii="Times New Roman"/>
                <w:b/>
                <w:i w:val="false"/>
                <w:color w:val="000000"/>
                <w:sz w:val="20"/>
              </w:rPr>
              <w:t>негізгі борышты кешіру;</w:t>
            </w:r>
          </w:p>
          <w:p>
            <w:pPr>
              <w:spacing w:after="20"/>
              <w:ind w:left="20"/>
              <w:jc w:val="both"/>
            </w:pPr>
            <w:r>
              <w:rPr>
                <w:rFonts w:ascii="Times New Roman"/>
                <w:b w:val="false"/>
                <w:i w:val="false"/>
                <w:color w:val="000000"/>
                <w:sz w:val="20"/>
              </w:rPr>
              <w:t>
</w:t>
            </w:r>
            <w:r>
              <w:rPr>
                <w:rFonts w:ascii="Times New Roman"/>
                <w:b/>
                <w:i w:val="false"/>
                <w:color w:val="000000"/>
                <w:sz w:val="20"/>
              </w:rPr>
              <w:t>сыйақы, комиссия, тұрақсыздық айыбы (өсімпұл, айыппұл) бойынша берешекті кешіру түрінде түзілген кіріс;</w:t>
            </w:r>
          </w:p>
          <w:bookmarkStart w:name="z4789" w:id="2249"/>
          <w:p>
            <w:pPr>
              <w:spacing w:after="20"/>
              <w:ind w:left="20"/>
              <w:jc w:val="both"/>
            </w:pPr>
            <w:r>
              <w:rPr>
                <w:rFonts w:ascii="Times New Roman"/>
                <w:b w:val="false"/>
                <w:i w:val="false"/>
                <w:color w:val="000000"/>
                <w:sz w:val="20"/>
              </w:rPr>
              <w:t>
</w:t>
            </w:r>
            <w:r>
              <w:rPr>
                <w:rFonts w:ascii="Times New Roman"/>
                <w:b/>
                <w:i w:val="false"/>
                <w:color w:val="000000"/>
                <w:sz w:val="20"/>
              </w:rPr>
              <w:t xml:space="preserve">30) Қазақстан Республикасының азаматтарына, оралмандарға және Қазақстан Республикасында тұруға ықтиярхаты бар адамдарға олардың мүлікті жария етуіне байланысты рақымшылық жасау туралы Қазақстан Республикасының </w:t>
            </w:r>
            <w:r>
              <w:rPr>
                <w:rFonts w:ascii="Times New Roman"/>
                <w:b/>
                <w:i w:val="false"/>
                <w:color w:val="000000"/>
                <w:sz w:val="20"/>
              </w:rPr>
              <w:t>заңнамалық актісіне</w:t>
            </w:r>
            <w:r>
              <w:rPr>
                <w:rFonts w:ascii="Times New Roman"/>
                <w:b/>
                <w:i w:val="false"/>
                <w:color w:val="000000"/>
                <w:sz w:val="20"/>
              </w:rPr>
              <w:t xml:space="preserve"> сәйкес жария етілген мүліктің құны, оның ішінде ақша;</w:t>
            </w:r>
          </w:p>
          <w:bookmarkEnd w:id="2249"/>
          <w:bookmarkStart w:name="z5020" w:id="2250"/>
          <w:p>
            <w:pPr>
              <w:spacing w:after="20"/>
              <w:ind w:left="20"/>
              <w:jc w:val="both"/>
            </w:pPr>
            <w:r>
              <w:rPr>
                <w:rFonts w:ascii="Times New Roman"/>
                <w:b w:val="false"/>
                <w:i w:val="false"/>
                <w:color w:val="000000"/>
                <w:sz w:val="20"/>
              </w:rPr>
              <w:t>
</w:t>
            </w:r>
            <w:r>
              <w:rPr>
                <w:rFonts w:ascii="Times New Roman"/>
                <w:b/>
                <w:i w:val="false"/>
                <w:color w:val="000000"/>
                <w:sz w:val="20"/>
              </w:rPr>
              <w:t xml:space="preserve">31)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мөлшерде бірыңғай жинақтаушы зейнетақы қорына міндетті кәсіптік зейнетақы жарналары;</w:t>
            </w:r>
          </w:p>
          <w:bookmarkEnd w:id="2250"/>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3-тармақты 31-1) тармақшамен толықтыру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(01.01.2020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31-2) Қазақстан Республикасының міндетті әлеуметтік медициналық сақтандыру туралы заңнамасына сәйкес міндетті әлеуметтік медициналық сақтандыру жүйесінде медициналық көмек ұсыну;</w:t>
            </w:r>
          </w:p>
          <w:bookmarkStart w:name="z5021" w:id="2251"/>
          <w:p>
            <w:pPr>
              <w:spacing w:after="20"/>
              <w:ind w:left="20"/>
              <w:jc w:val="both"/>
            </w:pPr>
            <w:r>
              <w:rPr>
                <w:rFonts w:ascii="Times New Roman"/>
                <w:b w:val="false"/>
                <w:i w:val="false"/>
                <w:color w:val="000000"/>
                <w:sz w:val="20"/>
              </w:rPr>
              <w:t>
</w:t>
            </w:r>
            <w:r>
              <w:rPr>
                <w:rFonts w:ascii="Times New Roman"/>
                <w:b/>
                <w:i w:val="false"/>
                <w:color w:val="000000"/>
                <w:sz w:val="20"/>
              </w:rPr>
              <w:t>32) Қазақстан Республикасының заңнамасына сәйкес бюджет қаражаты есебінен алынған материалдық пайда, оның ішінде:</w:t>
            </w:r>
          </w:p>
          <w:bookmarkEnd w:id="2251"/>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білім туралы заңнамасына сәйкес мемлекеттік білім беру тапсырысы нысанында жүзеге асырылатын </w:t>
            </w:r>
            <w:r>
              <w:rPr>
                <w:rFonts w:ascii="Times New Roman"/>
                <w:b/>
                <w:i w:val="false"/>
                <w:color w:val="000000"/>
                <w:sz w:val="20"/>
              </w:rPr>
              <w:t>мектепке дейінгі тәрбие және оқыту, орта,</w:t>
            </w:r>
            <w:r>
              <w:rPr>
                <w:rFonts w:ascii="Times New Roman"/>
                <w:b/>
                <w:i w:val="false"/>
                <w:color w:val="000000"/>
                <w:sz w:val="20"/>
              </w:rPr>
              <w:t xml:space="preserve"> техникалық және кәсіптік, орта білімнен кейінгі, жоғары білім беру, жоғары оқу орнынан кейінгі білім беру, қызметкерлер мен мамандардың біліктілігін арттыру және оларды қайта даярлау, сондай-ақ оқу орындарының даярлық бөлімдерінде оқыту бойынша көрсетілетін қызметтердің көлемін ұсыну;</w:t>
            </w:r>
          </w:p>
          <w:p>
            <w:pPr>
              <w:spacing w:after="20"/>
              <w:ind w:left="20"/>
              <w:jc w:val="both"/>
            </w:pPr>
            <w:r>
              <w:rPr>
                <w:rFonts w:ascii="Times New Roman"/>
                <w:b w:val="false"/>
                <w:i w:val="false"/>
                <w:color w:val="000000"/>
                <w:sz w:val="20"/>
              </w:rPr>
              <w:t>
</w:t>
            </w:r>
            <w:r>
              <w:rPr>
                <w:rFonts w:ascii="Times New Roman"/>
                <w:b/>
                <w:i w:val="false"/>
                <w:color w:val="000000"/>
                <w:sz w:val="20"/>
              </w:rPr>
              <w:t>тегін медициналық көмектің кепілдендірілген көлемін ұсыну;</w:t>
            </w:r>
          </w:p>
          <w:p>
            <w:pPr>
              <w:spacing w:after="20"/>
              <w:ind w:left="20"/>
              <w:jc w:val="both"/>
            </w:pPr>
            <w:r>
              <w:rPr>
                <w:rFonts w:ascii="Times New Roman"/>
                <w:b w:val="false"/>
                <w:i w:val="false"/>
                <w:color w:val="000000"/>
                <w:sz w:val="20"/>
              </w:rPr>
              <w:t>
</w:t>
            </w:r>
            <w:r>
              <w:rPr>
                <w:rFonts w:ascii="Times New Roman"/>
                <w:b/>
                <w:i w:val="false"/>
                <w:color w:val="000000"/>
                <w:sz w:val="20"/>
              </w:rPr>
              <w:t>санаторийлік-курорттық мақсаттағы объектілерде оңалту емін, сауықтыру мен демалуды ұсыну;</w:t>
            </w:r>
          </w:p>
          <w:p>
            <w:pPr>
              <w:spacing w:after="20"/>
              <w:ind w:left="20"/>
              <w:jc w:val="both"/>
            </w:pPr>
            <w:r>
              <w:rPr>
                <w:rFonts w:ascii="Times New Roman"/>
                <w:b w:val="false"/>
                <w:i w:val="false"/>
                <w:color w:val="000000"/>
                <w:sz w:val="20"/>
              </w:rPr>
              <w:t>
</w:t>
            </w:r>
            <w:r>
              <w:rPr>
                <w:rFonts w:ascii="Times New Roman"/>
                <w:b/>
                <w:i w:val="false"/>
                <w:color w:val="000000"/>
                <w:sz w:val="20"/>
              </w:rPr>
              <w:t>дәрілік заттарды және медициналық мақсаттағы бұйымдарды ұсыну;</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Республикасында мүгедектердi әлеуметтiк қорғау туралы Қазақстан Республикасының заңнамасына сәйкес облыстың, республикалық маңызы бар қаланың, астананың жергілікті атқарушы органдарынан мүгедек алған тауарлардың, жұмыстардың, оған көрсетілетін қызметтердің құнын төлеу кезінде алынған материалдық пайда.</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3-тармақты 33), 34), 35) және 36) тармақшалармен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7560" w:id="2252"/>
          <w:p>
            <w:pPr>
              <w:spacing w:after="20"/>
              <w:ind w:left="20"/>
              <w:jc w:val="both"/>
            </w:pPr>
            <w:r>
              <w:rPr>
                <w:rFonts w:ascii="Times New Roman"/>
                <w:b w:val="false"/>
                <w:i w:val="false"/>
                <w:color w:val="000000"/>
                <w:sz w:val="20"/>
              </w:rPr>
              <w:t>
</w:t>
            </w:r>
            <w:r>
              <w:rPr>
                <w:rFonts w:ascii="Times New Roman"/>
                <w:b/>
                <w:i w:val="false"/>
                <w:color w:val="000000"/>
                <w:sz w:val="20"/>
              </w:rPr>
              <w:t>37) мемлекеттік қызметшілер, Қазақстан Республикасы Парламентінің депутаттары, судьялар мемлекеттік функцияларды жүзеге асырумен байланысты қызметтік іссапарға жіберілген жағдайда мынадай шарттар орындалған кезде:</w:t>
            </w:r>
          </w:p>
          <w:bookmarkEnd w:id="2252"/>
          <w:bookmarkStart w:name="z6960" w:id="2253"/>
          <w:p>
            <w:pPr>
              <w:spacing w:after="20"/>
              <w:ind w:left="20"/>
              <w:jc w:val="both"/>
            </w:pPr>
            <w:r>
              <w:rPr>
                <w:rFonts w:ascii="Times New Roman"/>
                <w:b w:val="false"/>
                <w:i w:val="false"/>
                <w:color w:val="000000"/>
                <w:sz w:val="20"/>
              </w:rPr>
              <w:t>
</w:t>
            </w:r>
            <w:r>
              <w:rPr>
                <w:rFonts w:ascii="Times New Roman"/>
                <w:b/>
                <w:i w:val="false"/>
                <w:color w:val="000000"/>
                <w:sz w:val="20"/>
              </w:rPr>
              <w:t>жұмыс беруші болып табылмайтын салық агентінің есебінен мемлекетішілік және шетелдік сапарларға шақыру салық агентінің қаражаты есебінен ғылыми, спорттық, шығармашылық, кәсіби, гуманитарлық іс-шараларға қатысу, оның ішінде осындай салық агентінің жарғылық қызметі шеңберінде жүзеге асырылатын сапарлар үшін жоғары тұрған лауазымды адамның не органның келісімімен жүзеге асырылса;</w:t>
            </w:r>
          </w:p>
          <w:bookmarkEnd w:id="2253"/>
          <w:bookmarkStart w:name="z6961" w:id="2254"/>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заңнамасына сәйкес мемлекеттік органның лауазымды адамының бұйрығы (өкімі) болса, жұмыс беруші болып табылмайтын салық агентінен алынған, оларға жол жүру мен тұруға ақы төлеу түріндегі кірістер;</w:t>
            </w:r>
          </w:p>
          <w:bookmarkEnd w:id="2254"/>
          <w:bookmarkStart w:name="z8716" w:id="2255"/>
          <w:p>
            <w:pPr>
              <w:spacing w:after="20"/>
              <w:ind w:left="20"/>
              <w:jc w:val="both"/>
            </w:pPr>
            <w:r>
              <w:rPr>
                <w:rFonts w:ascii="Times New Roman"/>
                <w:b w:val="false"/>
                <w:i w:val="false"/>
                <w:color w:val="000000"/>
                <w:sz w:val="20"/>
              </w:rPr>
              <w:t>
</w:t>
            </w:r>
            <w:r>
              <w:rPr>
                <w:rFonts w:ascii="Times New Roman"/>
                <w:b/>
                <w:i w:val="false"/>
                <w:color w:val="000000"/>
                <w:sz w:val="20"/>
              </w:rPr>
              <w:t>38) операторлары Қазақстан Республикасының Ұлттық кәсіпкерлер палатасы және "Даму" кәсіпкерлікті дамыту қоры" акционерлік қоғамы болып табылатын Қазақстан Республикасының агроөнеркәсіптік кешенін дамыту саласындағы мемлекеттік бағдарламаға, Қазақстан Республикасының Үкіметі бекіткен бағдарламаларға сәйкес кәсіпкерлік субъектілерін мемлекеттік қаржылық емес қолдау түрінде бюджет қаражаты есебінен алынған көрсетілетін қызметтердің құны.</w:t>
            </w:r>
          </w:p>
          <w:bookmarkEnd w:id="2255"/>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3-тармақты 38), 39), 40), 41), 42), 43), 44), 45) және 46) тармақшалармен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val="false"/>
                <w:i w:val="false"/>
                <w:color w:val="ff0000"/>
                <w:sz w:val="20"/>
              </w:rPr>
              <w:t xml:space="preserve">Ескерту. 155-бапқа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2012.12.26 </w:t>
            </w:r>
            <w:r>
              <w:rPr>
                <w:rFonts w:ascii="Times New Roman"/>
                <w:b w:val="false"/>
                <w:i w:val="false"/>
                <w:color w:val="000000"/>
                <w:sz w:val="20"/>
              </w:rPr>
              <w:t>N 61-V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9-баптан</w:t>
            </w:r>
            <w:r>
              <w:rPr>
                <w:rFonts w:ascii="Times New Roman"/>
                <w:b w:val="false"/>
                <w:i w:val="false"/>
                <w:color w:val="ff0000"/>
                <w:sz w:val="20"/>
              </w:rPr>
              <w:t xml:space="preserve"> қараңыз);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07.03.2014 </w:t>
            </w:r>
            <w:r>
              <w:rPr>
                <w:rFonts w:ascii="Times New Roman"/>
                <w:b w:val="false"/>
                <w:i w:val="false"/>
                <w:color w:val="000000"/>
                <w:sz w:val="20"/>
              </w:rPr>
              <w:t>N 177-V</w:t>
            </w:r>
            <w:r>
              <w:rPr>
                <w:rFonts w:ascii="Times New Roman"/>
                <w:b w:val="false"/>
                <w:i w:val="false"/>
                <w:color w:val="ff0000"/>
                <w:sz w:val="20"/>
              </w:rPr>
              <w:t xml:space="preserve"> (01.01.2014 бастап қолданысқа енгізіледі); 30.06.2014 </w:t>
            </w:r>
            <w:r>
              <w:rPr>
                <w:rFonts w:ascii="Times New Roman"/>
                <w:b w:val="false"/>
                <w:i w:val="false"/>
                <w:color w:val="000000"/>
                <w:sz w:val="20"/>
              </w:rPr>
              <w:t>№ 214-V</w:t>
            </w:r>
            <w:r>
              <w:rPr>
                <w:rFonts w:ascii="Times New Roman"/>
                <w:b w:val="false"/>
                <w:i w:val="false"/>
                <w:color w:val="ff0000"/>
                <w:sz w:val="20"/>
              </w:rPr>
              <w:t xml:space="preserve"> (01.09.2014 бастап қолданысқа енгізіледі); 02.07.2014 </w:t>
            </w:r>
            <w:r>
              <w:rPr>
                <w:rFonts w:ascii="Times New Roman"/>
                <w:b w:val="false"/>
                <w:i w:val="false"/>
                <w:color w:val="000000"/>
                <w:sz w:val="20"/>
              </w:rPr>
              <w:t>N 225-V</w:t>
            </w:r>
            <w:r>
              <w:rPr>
                <w:rFonts w:ascii="Times New Roman"/>
                <w:b w:val="false"/>
                <w:i w:val="false"/>
                <w:color w:val="ff0000"/>
                <w:sz w:val="20"/>
              </w:rPr>
              <w:t xml:space="preserve">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18.11.2015 </w:t>
            </w:r>
            <w:r>
              <w:rPr>
                <w:rFonts w:ascii="Times New Roman"/>
                <w:b w:val="false"/>
                <w:i w:val="false"/>
                <w:color w:val="000000"/>
                <w:sz w:val="20"/>
              </w:rPr>
              <w:t>№ 412-V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11-баптан</w:t>
            </w:r>
            <w:r>
              <w:rPr>
                <w:rFonts w:ascii="Times New Roman"/>
                <w:b w:val="false"/>
                <w:i w:val="false"/>
                <w:color w:val="ff0000"/>
                <w:sz w:val="20"/>
              </w:rPr>
              <w:t xml:space="preserve"> қараңыз); 24.11.2015 </w:t>
            </w:r>
            <w:r>
              <w:rPr>
                <w:rFonts w:ascii="Times New Roman"/>
                <w:b w:val="false"/>
                <w:i w:val="false"/>
                <w:color w:val="000000"/>
                <w:sz w:val="20"/>
              </w:rPr>
              <w:t>№ 422-V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27.02.2017 </w:t>
            </w:r>
            <w:r>
              <w:rPr>
                <w:rFonts w:ascii="Times New Roman"/>
                <w:b w:val="false"/>
                <w:i w:val="false"/>
                <w:color w:val="000000"/>
                <w:sz w:val="20"/>
              </w:rPr>
              <w:t>№ 49-VI</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05.07.2017 </w:t>
            </w:r>
            <w:r>
              <w:rPr>
                <w:rFonts w:ascii="Times New Roman"/>
                <w:b w:val="false"/>
                <w:i w:val="false"/>
                <w:color w:val="000000"/>
                <w:sz w:val="20"/>
              </w:rPr>
              <w:t>№ 88-VI</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25.12.2017 </w:t>
            </w:r>
            <w:r>
              <w:rPr>
                <w:rFonts w:ascii="Times New Roman"/>
                <w:b w:val="false"/>
                <w:i w:val="false"/>
                <w:color w:val="000000"/>
                <w:sz w:val="20"/>
              </w:rPr>
              <w:t>№ 122-VI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11-баптан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156-баптың тақырыбы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156-бап. Салық салуға жатпайтын табыстар</w:t>
            </w:r>
          </w:p>
          <w:bookmarkStart w:name="z1544" w:id="2256"/>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1-тармақтың бірінші абзацы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2256"/>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тұлғаның салық салынатын табыстарынан табыстардың мынадай түрлерi алып тасталады: </w:t>
            </w:r>
          </w:p>
          <w:bookmarkStart w:name="z1545" w:id="2257"/>
          <w:p>
            <w:pPr>
              <w:spacing w:after="20"/>
              <w:ind w:left="20"/>
              <w:jc w:val="both"/>
            </w:pPr>
            <w:r>
              <w:rPr>
                <w:rFonts w:ascii="Times New Roman"/>
                <w:b w:val="false"/>
                <w:i w:val="false"/>
                <w:color w:val="000000"/>
                <w:sz w:val="20"/>
              </w:rPr>
              <w:t>
</w:t>
            </w:r>
            <w:r>
              <w:rPr>
                <w:rFonts w:ascii="Times New Roman"/>
                <w:b/>
                <w:i w:val="false"/>
                <w:color w:val="000000"/>
                <w:sz w:val="20"/>
              </w:rPr>
              <w:t xml:space="preserve">1) балаларға және асырауындағы адамдарға алынған алименттер; </w:t>
            </w:r>
          </w:p>
          <w:bookmarkEnd w:id="2257"/>
          <w:bookmarkStart w:name="z1546" w:id="2258"/>
          <w:p>
            <w:pPr>
              <w:spacing w:after="20"/>
              <w:ind w:left="20"/>
              <w:jc w:val="both"/>
            </w:pPr>
            <w:r>
              <w:rPr>
                <w:rFonts w:ascii="Times New Roman"/>
                <w:b w:val="false"/>
                <w:i w:val="false"/>
                <w:color w:val="000000"/>
                <w:sz w:val="20"/>
              </w:rPr>
              <w:t>
</w:t>
            </w:r>
            <w:r>
              <w:rPr>
                <w:rFonts w:ascii="Times New Roman"/>
                <w:b/>
                <w:i w:val="false"/>
                <w:color w:val="000000"/>
                <w:sz w:val="20"/>
              </w:rPr>
              <w:t xml:space="preserve">2) жеке тұлғалардың лицензия негізінде банктер мен банк операцияларының жекелеген түрлерiн жүзеге асыратын ұйымдардағы салымдары бойынша оларға төленетiн сыйақылар; </w:t>
            </w:r>
          </w:p>
          <w:bookmarkEnd w:id="2258"/>
          <w:bookmarkStart w:name="z1547" w:id="2259"/>
          <w:p>
            <w:pPr>
              <w:spacing w:after="20"/>
              <w:ind w:left="20"/>
              <w:jc w:val="both"/>
            </w:pPr>
            <w:r>
              <w:rPr>
                <w:rFonts w:ascii="Times New Roman"/>
                <w:b w:val="false"/>
                <w:i w:val="false"/>
                <w:color w:val="000000"/>
                <w:sz w:val="20"/>
              </w:rPr>
              <w:t>
</w:t>
            </w:r>
            <w:r>
              <w:rPr>
                <w:rFonts w:ascii="Times New Roman"/>
                <w:b/>
                <w:i w:val="false"/>
                <w:color w:val="000000"/>
                <w:sz w:val="20"/>
              </w:rPr>
              <w:t xml:space="preserve">3) борыштық бағалы қағаздар бойынша сыйақылар; </w:t>
            </w:r>
          </w:p>
          <w:bookmarkEnd w:id="2259"/>
          <w:bookmarkStart w:name="z1548" w:id="2260"/>
          <w:p>
            <w:pPr>
              <w:spacing w:after="20"/>
              <w:ind w:left="20"/>
              <w:jc w:val="both"/>
            </w:pPr>
            <w:r>
              <w:rPr>
                <w:rFonts w:ascii="Times New Roman"/>
                <w:b w:val="false"/>
                <w:i w:val="false"/>
                <w:color w:val="000000"/>
                <w:sz w:val="20"/>
              </w:rPr>
              <w:t>
</w:t>
            </w:r>
            <w:r>
              <w:rPr>
                <w:rFonts w:ascii="Times New Roman"/>
                <w:b/>
                <w:i w:val="false"/>
                <w:color w:val="000000"/>
                <w:sz w:val="20"/>
              </w:rPr>
              <w:t>4) мемлекеттiк эмиссиялық бағалы қағаздар, агенттiк облигациялар бойынша сыйақылар;</w:t>
            </w:r>
          </w:p>
          <w:bookmarkEnd w:id="2260"/>
          <w:bookmarkStart w:name="z6342" w:id="2261"/>
          <w:p>
            <w:pPr>
              <w:spacing w:after="20"/>
              <w:ind w:left="20"/>
              <w:jc w:val="both"/>
            </w:pPr>
            <w:r>
              <w:rPr>
                <w:rFonts w:ascii="Times New Roman"/>
                <w:b w:val="false"/>
                <w:i w:val="false"/>
                <w:color w:val="000000"/>
                <w:sz w:val="20"/>
              </w:rPr>
              <w:t>
</w:t>
            </w:r>
            <w:r>
              <w:rPr>
                <w:rFonts w:ascii="Times New Roman"/>
                <w:b/>
                <w:i w:val="false"/>
                <w:color w:val="000000"/>
                <w:sz w:val="20"/>
              </w:rPr>
              <w:t>4-1) мемлекеттiк эмиссиялық бағалы қағаздарды өткiзу кезiнде құн өсiмiнен түсетін табыстар;</w:t>
            </w:r>
          </w:p>
          <w:bookmarkEnd w:id="2261"/>
          <w:bookmarkStart w:name="z6343" w:id="2262"/>
          <w:p>
            <w:pPr>
              <w:spacing w:after="20"/>
              <w:ind w:left="20"/>
              <w:jc w:val="both"/>
            </w:pPr>
            <w:r>
              <w:rPr>
                <w:rFonts w:ascii="Times New Roman"/>
                <w:b w:val="false"/>
                <w:i w:val="false"/>
                <w:color w:val="000000"/>
                <w:sz w:val="20"/>
              </w:rPr>
              <w:t>
</w:t>
            </w:r>
            <w:r>
              <w:rPr>
                <w:rFonts w:ascii="Times New Roman"/>
                <w:b/>
                <w:i w:val="false"/>
                <w:color w:val="000000"/>
                <w:sz w:val="20"/>
              </w:rPr>
              <w:t>4-2) агенттiк облигацияларды өткiзу кезiнде құн өсiмiнен түсетін табыстар;</w:t>
            </w:r>
          </w:p>
          <w:bookmarkEnd w:id="2262"/>
          <w:bookmarkStart w:name="z1549" w:id="2263"/>
          <w:p>
            <w:pPr>
              <w:spacing w:after="20"/>
              <w:ind w:left="20"/>
              <w:jc w:val="both"/>
            </w:pPr>
            <w:r>
              <w:rPr>
                <w:rFonts w:ascii="Times New Roman"/>
                <w:b w:val="false"/>
                <w:i w:val="false"/>
                <w:color w:val="000000"/>
                <w:sz w:val="20"/>
              </w:rPr>
              <w:t>
</w:t>
            </w:r>
            <w:r>
              <w:rPr>
                <w:rFonts w:ascii="Times New Roman"/>
                <w:b/>
                <w:i w:val="false"/>
                <w:color w:val="000000"/>
                <w:sz w:val="20"/>
              </w:rPr>
              <w:t xml:space="preserve">5) дивидендтер мен сыйақыларды есебіне жазу күніне Қазақстан Республикасының аумағында жұмыс істейтін қор биржасының ресми тізімінде болатын осындай бағалы қағаздар бойынша дивидендтер мен сыйақылар; </w:t>
            </w:r>
          </w:p>
          <w:bookmarkEnd w:id="2263"/>
          <w:bookmarkStart w:name="z1550" w:id="2264"/>
          <w:p>
            <w:pPr>
              <w:spacing w:after="20"/>
              <w:ind w:left="20"/>
              <w:jc w:val="both"/>
            </w:pPr>
            <w:r>
              <w:rPr>
                <w:rFonts w:ascii="Times New Roman"/>
                <w:b w:val="false"/>
                <w:i w:val="false"/>
                <w:color w:val="000000"/>
                <w:sz w:val="20"/>
              </w:rPr>
              <w:t>
</w:t>
            </w:r>
            <w:r>
              <w:rPr>
                <w:rFonts w:ascii="Times New Roman"/>
                <w:b/>
                <w:i w:val="false"/>
                <w:color w:val="000000"/>
                <w:sz w:val="20"/>
              </w:rPr>
              <w:t xml:space="preserve">6)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(01.01.2015 бастап қолданысқа енгізіледі);</w:t>
            </w:r>
          </w:p>
          <w:bookmarkEnd w:id="2264"/>
          <w:bookmarkStart w:name="z1551" w:id="2265"/>
          <w:p>
            <w:pPr>
              <w:spacing w:after="20"/>
              <w:ind w:left="20"/>
              <w:jc w:val="both"/>
            </w:pPr>
            <w:r>
              <w:rPr>
                <w:rFonts w:ascii="Times New Roman"/>
                <w:b w:val="false"/>
                <w:i w:val="false"/>
                <w:color w:val="000000"/>
                <w:sz w:val="20"/>
              </w:rPr>
              <w:t>
</w:t>
            </w:r>
            <w:r>
              <w:rPr>
                <w:rFonts w:ascii="Times New Roman"/>
                <w:b/>
                <w:i w:val="false"/>
                <w:color w:val="000000"/>
                <w:sz w:val="20"/>
              </w:rPr>
              <w:t>7) бiр мезгiлде мынадай:</w:t>
            </w:r>
          </w:p>
          <w:bookmarkEnd w:id="2265"/>
          <w:p>
            <w:pPr>
              <w:spacing w:after="20"/>
              <w:ind w:left="20"/>
              <w:jc w:val="both"/>
            </w:pPr>
            <w:r>
              <w:rPr>
                <w:rFonts w:ascii="Times New Roman"/>
                <w:b w:val="false"/>
                <w:i w:val="false"/>
                <w:color w:val="000000"/>
                <w:sz w:val="20"/>
              </w:rPr>
              <w:t>
</w:t>
            </w:r>
            <w:r>
              <w:rPr>
                <w:rFonts w:ascii="Times New Roman"/>
                <w:b/>
                <w:i w:val="false"/>
                <w:color w:val="000000"/>
                <w:sz w:val="20"/>
              </w:rPr>
              <w:t>дивидендтерді есептеу күніне салық төлеушінің олар бойынша дивидендтер төленетін акцияларды немесе қатысу үлестерiн үш жылдан астам иеленуі;</w:t>
            </w:r>
          </w:p>
          <w:p>
            <w:pPr>
              <w:spacing w:after="20"/>
              <w:ind w:left="20"/>
              <w:jc w:val="both"/>
            </w:pPr>
            <w:r>
              <w:rPr>
                <w:rFonts w:ascii="Times New Roman"/>
                <w:b w:val="false"/>
                <w:i w:val="false"/>
                <w:color w:val="000000"/>
                <w:sz w:val="20"/>
              </w:rPr>
              <w:t>
</w:t>
            </w:r>
            <w:r>
              <w:rPr>
                <w:rFonts w:ascii="Times New Roman"/>
                <w:b/>
                <w:i w:val="false"/>
                <w:color w:val="000000"/>
                <w:sz w:val="20"/>
              </w:rPr>
              <w:t>дивидендтер төлейтін заңды тұлғаның дивидендтер төленетін кезең ішінде жер қойнауын пайдаланушы болып табылмауы;</w:t>
            </w:r>
          </w:p>
          <w:p>
            <w:pPr>
              <w:spacing w:after="20"/>
              <w:ind w:left="20"/>
              <w:jc w:val="both"/>
            </w:pPr>
            <w:r>
              <w:rPr>
                <w:rFonts w:ascii="Times New Roman"/>
                <w:b w:val="false"/>
                <w:i w:val="false"/>
                <w:color w:val="000000"/>
                <w:sz w:val="20"/>
              </w:rPr>
              <w:t>
</w:t>
            </w:r>
            <w:r>
              <w:rPr>
                <w:rFonts w:ascii="Times New Roman"/>
                <w:b/>
                <w:i w:val="false"/>
                <w:color w:val="000000"/>
                <w:sz w:val="20"/>
              </w:rPr>
              <w:t>дивидендтер төлеу күніне дивидендтер төлейтін заңды тұлға активтері құнының 50 пайыздан азын құрайтын жер қойнауын пайдаланушылар (жер қойнауын пайдаланушы) болып табылатын тұлғалардың (тұлғаның) мүлкiн құрау талаптары орындалған кездегі дивидендтер.</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ережелерi резидент заңды тұлғадан:</w:t>
            </w:r>
          </w:p>
          <w:p>
            <w:pPr>
              <w:spacing w:after="20"/>
              <w:ind w:left="20"/>
              <w:jc w:val="both"/>
            </w:pPr>
            <w:r>
              <w:rPr>
                <w:rFonts w:ascii="Times New Roman"/>
                <w:b w:val="false"/>
                <w:i w:val="false"/>
                <w:color w:val="000000"/>
                <w:sz w:val="20"/>
              </w:rPr>
              <w:t>
</w:t>
            </w:r>
            <w:r>
              <w:rPr>
                <w:rFonts w:ascii="Times New Roman"/>
                <w:b/>
                <w:i w:val="false"/>
                <w:color w:val="000000"/>
                <w:sz w:val="20"/>
              </w:rPr>
              <w:t>акциялар бойынша, оның iшiнде депозитарлық қолхаттардың базалық активтерi болып табылатын акциялар бойынша төленуге жататын табыс;</w:t>
            </w:r>
          </w:p>
          <w:p>
            <w:pPr>
              <w:spacing w:after="20"/>
              <w:ind w:left="20"/>
              <w:jc w:val="both"/>
            </w:pPr>
            <w:r>
              <w:rPr>
                <w:rFonts w:ascii="Times New Roman"/>
                <w:b w:val="false"/>
                <w:i w:val="false"/>
                <w:color w:val="000000"/>
                <w:sz w:val="20"/>
              </w:rPr>
              <w:t>
</w:t>
            </w:r>
            <w:r>
              <w:rPr>
                <w:rFonts w:ascii="Times New Roman"/>
                <w:b/>
                <w:i w:val="false"/>
                <w:color w:val="000000"/>
                <w:sz w:val="20"/>
              </w:rPr>
              <w:t>заңды тұлға өзінің құрылтайшылары, қатысушылары арасында бөлетiн таза табыстың бiр бөлiгi;</w:t>
            </w:r>
          </w:p>
          <w:p>
            <w:pPr>
              <w:spacing w:after="20"/>
              <w:ind w:left="20"/>
              <w:jc w:val="both"/>
            </w:pPr>
            <w:r>
              <w:rPr>
                <w:rFonts w:ascii="Times New Roman"/>
                <w:b w:val="false"/>
                <w:i w:val="false"/>
                <w:color w:val="000000"/>
                <w:sz w:val="20"/>
              </w:rPr>
              <w:t>
</w:t>
            </w:r>
            <w:r>
              <w:rPr>
                <w:rFonts w:ascii="Times New Roman"/>
                <w:b/>
                <w:i w:val="false"/>
                <w:color w:val="000000"/>
                <w:sz w:val="20"/>
              </w:rPr>
              <w:t>құрылтайшының, қатысушының жарғылық капиталға салым ретінде салған мүлкін қоспағанда, заңды тұлғаны таратқан кезде немесе құрылтайшылар, қатысушылар салымдарының мөлшерiн барабар азайту жолымен не құрылтайшылардың, қатысушылардың үлестерiн толық немесе iшiнара өтеу жолымен жарғылық капиталды азайтқан кезде, сондай-ақ құрылтайшы, қатысушы заңды тұлғадағы қатысу үлесiн алып қойған кезде мүлiктi бөлуден түсетiн табыс түрiнде алынған дивидендтер бойынша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жер қойнауын пайдаланушылар (жер қойнауын пайдаланушы) болып табылатын тұлғалардың (тұлғаның) мүлкінің дивидендтер төлейтін заңды тұлға активтерінің құнындағы үлесі осы Кодекстің 197-бабына сәйкес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Жерасты суларын өз мұқтажы үшін өндіру құқығына ие болғандықтан ғана жер қойнауын пайдаланушы болып табылатын осындай пайдаланушы осы тармақшаның мақсатында жер қойнауын пайдаланушы болып танылмайды;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осы Кодекстің 139-бабына сәйкес есептелген корпоративтік табыс салығын бір жүз пайызға азайтуды жүргізетін заңды тұлғадан алынған дивидендтер бойынша, осындай азайту жүргізілген салық кезеңіне кіретін кезең үшін мұндай дивидендтер есепке жазылған жағдайда қолданылмайды;</w:t>
            </w:r>
          </w:p>
          <w:bookmarkStart w:name="z1554" w:id="2266"/>
          <w:p>
            <w:pPr>
              <w:spacing w:after="20"/>
              <w:ind w:left="20"/>
              <w:jc w:val="both"/>
            </w:pPr>
            <w:r>
              <w:rPr>
                <w:rFonts w:ascii="Times New Roman"/>
                <w:b w:val="false"/>
                <w:i w:val="false"/>
                <w:color w:val="000000"/>
                <w:sz w:val="20"/>
              </w:rPr>
              <w:t>
</w:t>
            </w:r>
            <w:r>
              <w:rPr>
                <w:rFonts w:ascii="Times New Roman"/>
                <w:b/>
                <w:i w:val="false"/>
                <w:color w:val="000000"/>
                <w:sz w:val="20"/>
              </w:rPr>
              <w:t>8) әскери қызмет міндеттерін атқарған кезде әскери қызметшінің, арнаулы мемлекеттік органдар қызметкерінің, құқық қорғау органдары қызметкерінің (кеден органдарының қызметкерін қоспағанда), мемлекеттік фельдъегерлік қызмет қызметкерінің қызметтік міндеттерін атқаруына байланысты табыстары;</w:t>
            </w:r>
          </w:p>
          <w:bookmarkEnd w:id="2266"/>
          <w:bookmarkStart w:name="z2685" w:id="2267"/>
          <w:p>
            <w:pPr>
              <w:spacing w:after="20"/>
              <w:ind w:left="20"/>
              <w:jc w:val="both"/>
            </w:pPr>
            <w:r>
              <w:rPr>
                <w:rFonts w:ascii="Times New Roman"/>
                <w:b w:val="false"/>
                <w:i w:val="false"/>
                <w:color w:val="000000"/>
                <w:sz w:val="20"/>
              </w:rPr>
              <w:t>
</w:t>
            </w:r>
            <w:r>
              <w:rPr>
                <w:rFonts w:ascii="Times New Roman"/>
                <w:b/>
                <w:i w:val="false"/>
                <w:color w:val="000000"/>
                <w:sz w:val="20"/>
              </w:rPr>
              <w:t xml:space="preserve">8-1) </w:t>
            </w:r>
            <w:r>
              <w:rPr>
                <w:rFonts w:ascii="Times New Roman"/>
                <w:b/>
                <w:i w:val="false"/>
                <w:color w:val="000000"/>
                <w:sz w:val="20"/>
              </w:rPr>
              <w:t xml:space="preserve">алынып тасталды - ҚР 2011.07.21 </w:t>
            </w:r>
            <w:r>
              <w:rPr>
                <w:rFonts w:ascii="Times New Roman"/>
                <w:b w:val="false"/>
                <w:i w:val="false"/>
                <w:color w:val="000000"/>
                <w:sz w:val="20"/>
              </w:rPr>
              <w:t>№ 467-IV</w:t>
            </w:r>
            <w:r>
              <w:rPr>
                <w:rFonts w:ascii="Times New Roman"/>
                <w:b/>
                <w:i w:val="false"/>
                <w:color w:val="000000"/>
                <w:sz w:val="20"/>
              </w:rPr>
              <w:t xml:space="preserve"> (2012.01.01 бастап қолданысқа енгізіледі) Заңымен;</w:t>
            </w:r>
          </w:p>
          <w:bookmarkEnd w:id="2267"/>
          <w:bookmarkStart w:name="z4179" w:id="2268"/>
          <w:p>
            <w:pPr>
              <w:spacing w:after="20"/>
              <w:ind w:left="20"/>
              <w:jc w:val="both"/>
            </w:pPr>
            <w:r>
              <w:rPr>
                <w:rFonts w:ascii="Times New Roman"/>
                <w:b w:val="false"/>
                <w:i w:val="false"/>
                <w:color w:val="000000"/>
                <w:sz w:val="20"/>
              </w:rPr>
              <w:t>
</w:t>
            </w:r>
            <w:r>
              <w:rPr>
                <w:rFonts w:ascii="Times New Roman"/>
                <w:b/>
                <w:i w:val="false"/>
                <w:color w:val="000000"/>
                <w:sz w:val="20"/>
              </w:rPr>
              <w:t>8-2) әскери, арнаулы атақтарға, сыныптық шендерге ие болу және нысанды киім киіп жүру құқықтары 2012 жылғы 1 қаңтардан бастап жойылған адамдар басқа әскерлер мен әскери құралымдарда, құқық қорғау органдарында (кеден органдарын қоспағанда), мемлекеттік фельдъегерлік қызметте қызметтік міндеттерін атқаруына байланысты алатын төлемдердің барлық түрлері;</w:t>
            </w:r>
          </w:p>
          <w:bookmarkEnd w:id="2268"/>
          <w:bookmarkStart w:name="z1555" w:id="2269"/>
          <w:p>
            <w:pPr>
              <w:spacing w:after="20"/>
              <w:ind w:left="20"/>
              <w:jc w:val="both"/>
            </w:pPr>
            <w:r>
              <w:rPr>
                <w:rFonts w:ascii="Times New Roman"/>
                <w:b w:val="false"/>
                <w:i w:val="false"/>
                <w:color w:val="000000"/>
                <w:sz w:val="20"/>
              </w:rPr>
              <w:t>
</w:t>
            </w:r>
            <w:r>
              <w:rPr>
                <w:rFonts w:ascii="Times New Roman"/>
                <w:b/>
                <w:i w:val="false"/>
                <w:color w:val="000000"/>
                <w:sz w:val="20"/>
              </w:rPr>
              <w:t xml:space="preserve">9) республикалық бюджет туралы заңда белгіленген және мұндай ұтыстарды есептеу күні қолданыста болатын ең төменгі жалақының 50 пайызы шегiндегі лотерея бойынша ұтыстар; </w:t>
            </w:r>
          </w:p>
          <w:bookmarkEnd w:id="2269"/>
          <w:bookmarkStart w:name="z1556" w:id="2270"/>
          <w:p>
            <w:pPr>
              <w:spacing w:after="20"/>
              <w:ind w:left="20"/>
              <w:jc w:val="both"/>
            </w:pPr>
            <w:r>
              <w:rPr>
                <w:rFonts w:ascii="Times New Roman"/>
                <w:b w:val="false"/>
                <w:i w:val="false"/>
                <w:color w:val="000000"/>
                <w:sz w:val="20"/>
              </w:rPr>
              <w:t>
</w:t>
            </w:r>
            <w:r>
              <w:rPr>
                <w:rFonts w:ascii="Times New Roman"/>
                <w:b/>
                <w:i w:val="false"/>
                <w:color w:val="000000"/>
                <w:sz w:val="20"/>
              </w:rPr>
              <w:t>10) тиiстi қаржы жылына арналған республикалық бюджет туралы заңда белгiленген және мұндай төлем күні қолданыста болатын ең төменгі жалақы мөлшерiнде, қоғамдық жұмыстарды орындауға және кәсiптік оқуға байланысты бюджет және (немесе) гранттар қаражаты есебiнен жүзеге асырылатын төлемдер;</w:t>
            </w:r>
          </w:p>
          <w:bookmarkEnd w:id="2270"/>
          <w:bookmarkStart w:name="z8717" w:id="2271"/>
          <w:p>
            <w:pPr>
              <w:spacing w:after="20"/>
              <w:ind w:left="20"/>
              <w:jc w:val="both"/>
            </w:pPr>
            <w:r>
              <w:rPr>
                <w:rFonts w:ascii="Times New Roman"/>
                <w:b w:val="false"/>
                <w:i w:val="false"/>
                <w:color w:val="000000"/>
                <w:sz w:val="20"/>
              </w:rPr>
              <w:t>
</w:t>
            </w:r>
            <w:r>
              <w:rPr>
                <w:rFonts w:ascii="Times New Roman"/>
                <w:b/>
                <w:i w:val="false"/>
                <w:color w:val="000000"/>
                <w:sz w:val="20"/>
              </w:rPr>
              <w:t>10-1) гранттар қаражаты есебінен төленетін төлемдер (еңбекке ақы төлеу түріндегі төлемдерден басқа);</w:t>
            </w:r>
          </w:p>
          <w:bookmarkEnd w:id="2271"/>
          <w:p>
            <w:pPr>
              <w:spacing w:after="0"/>
              <w:ind w:left="0"/>
              <w:jc w:val="both"/>
            </w:pPr>
            <w:r>
              <w:rPr>
                <w:rFonts w:ascii="Times New Roman"/>
                <w:b w:val="false"/>
                <w:i w:val="false"/>
                <w:color w:val="000000"/>
                <w:sz w:val="20"/>
              </w:rPr>
              <w:t>
</w:t>
            </w:r>
            <w:r>
              <w:rPr>
                <w:rFonts w:ascii="Times New Roman"/>
                <w:b/>
                <w:i w:val="false"/>
                <w:color w:val="000000"/>
                <w:sz w:val="20"/>
              </w:rPr>
              <w:t xml:space="preserve">11) </w:t>
            </w:r>
            <w:r>
              <w:rPr>
                <w:rFonts w:ascii="Times New Roman"/>
                <w:b/>
                <w:i w:val="false"/>
                <w:color w:val="000000"/>
                <w:sz w:val="20"/>
              </w:rPr>
              <w:t>01.01</w:t>
            </w:r>
            <w:r>
              <w:rPr>
                <w:rFonts w:ascii="Times New Roman"/>
                <w:b/>
                <w:i w:val="false"/>
                <w:color w:val="000000"/>
                <w:sz w:val="20"/>
              </w:rPr>
              <w:t>.2016</w:t>
            </w:r>
            <w:r>
              <w:rPr>
                <w:rFonts w:ascii="Times New Roman"/>
                <w:b/>
                <w:i w:val="false"/>
                <w:color w:val="000000"/>
                <w:sz w:val="20"/>
              </w:rPr>
              <w:t xml:space="preserve"> дейін қолданыста болды (ҚР 2010.03.19 N 258-IV Заңының </w:t>
            </w:r>
            <w:r>
              <w:rPr>
                <w:rFonts w:ascii="Times New Roman"/>
                <w:b w:val="false"/>
                <w:i w:val="false"/>
                <w:color w:val="000000"/>
                <w:sz w:val="20"/>
              </w:rPr>
              <w:t>2-бабын</w:t>
            </w:r>
            <w:r>
              <w:rPr>
                <w:rFonts w:ascii="Times New Roman"/>
                <w:b/>
                <w:i w:val="false"/>
                <w:color w:val="000000"/>
                <w:sz w:val="20"/>
              </w:rPr>
              <w:t xml:space="preserve"> қараңыз).</w:t>
            </w:r>
            <w:r>
              <w:br/>
            </w:r>
            <w:r>
              <w:rPr>
                <w:rFonts w:ascii="Times New Roman"/>
                <w:b w:val="false"/>
                <w:i w:val="false"/>
                <w:color w:val="000000"/>
                <w:sz w:val="20"/>
              </w:rPr>
              <w:t>
</w:t>
            </w:r>
            <w:r>
              <w:rPr>
                <w:rFonts w:ascii="Times New Roman"/>
                <w:b/>
                <w:i w:val="false"/>
                <w:color w:val="000000"/>
                <w:sz w:val="20"/>
              </w:rPr>
              <w:t xml:space="preserve">11-1) </w:t>
            </w:r>
            <w:r>
              <w:rPr>
                <w:rFonts w:ascii="Times New Roman"/>
                <w:b/>
                <w:i w:val="false"/>
                <w:color w:val="000000"/>
                <w:sz w:val="20"/>
              </w:rPr>
              <w:t>01.01</w:t>
            </w:r>
            <w:r>
              <w:rPr>
                <w:rFonts w:ascii="Times New Roman"/>
                <w:b/>
                <w:i w:val="false"/>
                <w:color w:val="000000"/>
                <w:sz w:val="20"/>
              </w:rPr>
              <w:t>.2016</w:t>
            </w:r>
            <w:r>
              <w:rPr>
                <w:rFonts w:ascii="Times New Roman"/>
                <w:b/>
                <w:i w:val="false"/>
                <w:color w:val="000000"/>
                <w:sz w:val="20"/>
              </w:rPr>
              <w:t xml:space="preserve"> дейін қолданыста болды (ҚР 2010.03.19 N 258-IV Заңының </w:t>
            </w:r>
            <w:r>
              <w:rPr>
                <w:rFonts w:ascii="Times New Roman"/>
                <w:b w:val="false"/>
                <w:i w:val="false"/>
                <w:color w:val="000000"/>
                <w:sz w:val="20"/>
              </w:rPr>
              <w:t>2-бабын</w:t>
            </w:r>
            <w:r>
              <w:rPr>
                <w:rFonts w:ascii="Times New Roman"/>
                <w:b/>
                <w:i w:val="false"/>
                <w:color w:val="000000"/>
                <w:sz w:val="20"/>
              </w:rPr>
              <w:t xml:space="preserve"> қараңыз).</w:t>
            </w:r>
            <w:r>
              <w:br/>
            </w:r>
            <w:r>
              <w:rPr>
                <w:rFonts w:ascii="Times New Roman"/>
                <w:b w:val="false"/>
                <w:i w:val="false"/>
                <w:color w:val="000000"/>
                <w:sz w:val="20"/>
              </w:rPr>
              <w:t>
</w:t>
            </w:r>
          </w:p>
          <w:bookmarkStart w:name="z1558" w:id="2272"/>
          <w:p>
            <w:pPr>
              <w:spacing w:after="20"/>
              <w:ind w:left="20"/>
              <w:jc w:val="both"/>
            </w:pPr>
            <w:r>
              <w:rPr>
                <w:rFonts w:ascii="Times New Roman"/>
                <w:b w:val="false"/>
                <w:i w:val="false"/>
                <w:color w:val="000000"/>
                <w:sz w:val="20"/>
              </w:rPr>
              <w:t>
</w:t>
            </w:r>
            <w:r>
              <w:rPr>
                <w:rFonts w:ascii="Times New Roman"/>
                <w:b/>
                <w:i w:val="false"/>
                <w:color w:val="000000"/>
                <w:sz w:val="20"/>
              </w:rPr>
              <w:t xml:space="preserve">12) экологиялық апат немесе ядролық сынақ полигонындағы ядролық сынақтар салдарынан зардап шеккен азаматтарды әлеуметтiк қорғау туралы Қазақстан Республикасының </w:t>
            </w:r>
            <w:r>
              <w:rPr>
                <w:rFonts w:ascii="Times New Roman"/>
                <w:b/>
                <w:i w:val="false"/>
                <w:color w:val="000000"/>
                <w:sz w:val="20"/>
              </w:rPr>
              <w:t>заңнамасына</w:t>
            </w:r>
            <w:r>
              <w:rPr>
                <w:rFonts w:ascii="Times New Roman"/>
                <w:b w:val="false"/>
                <w:i w:val="false"/>
                <w:color w:val="000000"/>
                <w:sz w:val="20"/>
              </w:rPr>
              <w:t xml:space="preserve"> </w:t>
            </w:r>
            <w:r>
              <w:rPr>
                <w:rFonts w:ascii="Times New Roman"/>
                <w:b/>
                <w:i w:val="false"/>
                <w:color w:val="000000"/>
                <w:sz w:val="20"/>
              </w:rPr>
              <w:t>сәйкес</w:t>
            </w:r>
            <w:r>
              <w:rPr>
                <w:rFonts w:ascii="Times New Roman"/>
                <w:b/>
                <w:i w:val="false"/>
                <w:color w:val="000000"/>
                <w:sz w:val="20"/>
              </w:rPr>
              <w:t xml:space="preserve"> төленетiн төлемдер;</w:t>
            </w:r>
          </w:p>
          <w:bookmarkEnd w:id="2272"/>
          <w:bookmarkStart w:name="z1559" w:id="2273"/>
          <w:p>
            <w:pPr>
              <w:spacing w:after="20"/>
              <w:ind w:left="20"/>
              <w:jc w:val="both"/>
            </w:pPr>
            <w:r>
              <w:rPr>
                <w:rFonts w:ascii="Times New Roman"/>
                <w:b w:val="false"/>
                <w:i w:val="false"/>
                <w:color w:val="000000"/>
                <w:sz w:val="20"/>
              </w:rPr>
              <w:t>
</w:t>
            </w:r>
            <w:r>
              <w:rPr>
                <w:rFonts w:ascii="Times New Roman"/>
                <w:b/>
                <w:i w:val="false"/>
                <w:color w:val="000000"/>
                <w:sz w:val="20"/>
              </w:rPr>
              <w:t>13) осы тармақшаны қолдану күніне бұл адамның:</w:t>
            </w:r>
          </w:p>
          <w:bookmarkEnd w:id="2273"/>
          <w:bookmarkStart w:name="z7158" w:id="2274"/>
          <w:p>
            <w:pPr>
              <w:spacing w:after="20"/>
              <w:ind w:left="20"/>
              <w:jc w:val="both"/>
            </w:pPr>
            <w:r>
              <w:rPr>
                <w:rFonts w:ascii="Times New Roman"/>
                <w:b w:val="false"/>
                <w:i w:val="false"/>
                <w:color w:val="000000"/>
                <w:sz w:val="20"/>
              </w:rPr>
              <w:t>
</w:t>
            </w:r>
            <w:r>
              <w:rPr>
                <w:rFonts w:ascii="Times New Roman"/>
                <w:b/>
                <w:i w:val="false"/>
                <w:color w:val="000000"/>
                <w:sz w:val="20"/>
              </w:rPr>
              <w:t>Ұлы Отан соғысына қатысушы және оған теңестірілген адам;</w:t>
            </w:r>
          </w:p>
          <w:bookmarkEnd w:id="2274"/>
          <w:bookmarkStart w:name="z7823" w:id="2275"/>
          <w:p>
            <w:pPr>
              <w:spacing w:after="20"/>
              <w:ind w:left="20"/>
              <w:jc w:val="both"/>
            </w:pPr>
            <w:r>
              <w:rPr>
                <w:rFonts w:ascii="Times New Roman"/>
                <w:b w:val="false"/>
                <w:i w:val="false"/>
                <w:color w:val="000000"/>
                <w:sz w:val="20"/>
              </w:rPr>
              <w:t>
</w:t>
            </w:r>
            <w:r>
              <w:rPr>
                <w:rFonts w:ascii="Times New Roman"/>
                <w:b/>
                <w:i w:val="false"/>
                <w:color w:val="000000"/>
                <w:sz w:val="20"/>
              </w:rPr>
              <w:t>Ұлы Отан соғысы жылдарында тылдағы қажырлы еңбегі мен мінсіз әскери қызметі үшін бұрынғы КСР Одағының ордендерімен және медальдарымен наградталған адам;</w:t>
            </w:r>
          </w:p>
          <w:bookmarkEnd w:id="2275"/>
          <w:bookmarkStart w:name="z7824" w:id="2276"/>
          <w:p>
            <w:pPr>
              <w:spacing w:after="20"/>
              <w:ind w:left="20"/>
              <w:jc w:val="both"/>
            </w:pPr>
            <w:r>
              <w:rPr>
                <w:rFonts w:ascii="Times New Roman"/>
                <w:b w:val="false"/>
                <w:i w:val="false"/>
                <w:color w:val="000000"/>
                <w:sz w:val="20"/>
              </w:rPr>
              <w:t>
</w:t>
            </w:r>
            <w:r>
              <w:rPr>
                <w:rFonts w:ascii="Times New Roman"/>
                <w:b/>
                <w:i w:val="false"/>
                <w:color w:val="000000"/>
                <w:sz w:val="20"/>
              </w:rPr>
              <w:t>1941 жылғы 22 маусым – 1945 жылғы 9 мамыр аралығында кемінде алты ай жұмыс істеген (қызмет еткен) және Ұлы Отан соғысы жылдарында тылдағы қажырлы еңбегі мен мінсіз әскери қызметі үшін бұрынғы КСР Одағының ордендерімен және медальдарымен наградталмаған адам;</w:t>
            </w:r>
          </w:p>
          <w:bookmarkEnd w:id="2276"/>
          <w:bookmarkStart w:name="z7828" w:id="2277"/>
          <w:p>
            <w:pPr>
              <w:spacing w:after="20"/>
              <w:ind w:left="20"/>
              <w:jc w:val="both"/>
            </w:pPr>
            <w:r>
              <w:rPr>
                <w:rFonts w:ascii="Times New Roman"/>
                <w:b w:val="false"/>
                <w:i w:val="false"/>
                <w:color w:val="000000"/>
                <w:sz w:val="20"/>
              </w:rPr>
              <w:t>
</w:t>
            </w:r>
            <w:r>
              <w:rPr>
                <w:rFonts w:ascii="Times New Roman"/>
                <w:b/>
                <w:i w:val="false"/>
                <w:color w:val="000000"/>
                <w:sz w:val="20"/>
              </w:rPr>
              <w:t>I, II, III топтардағы мүгедек;</w:t>
            </w:r>
          </w:p>
          <w:bookmarkEnd w:id="2277"/>
          <w:bookmarkStart w:name="z7829" w:id="2278"/>
          <w:p>
            <w:pPr>
              <w:spacing w:after="20"/>
              <w:ind w:left="20"/>
              <w:jc w:val="both"/>
            </w:pPr>
            <w:r>
              <w:rPr>
                <w:rFonts w:ascii="Times New Roman"/>
                <w:b w:val="false"/>
                <w:i w:val="false"/>
                <w:color w:val="000000"/>
                <w:sz w:val="20"/>
              </w:rPr>
              <w:t>
</w:t>
            </w:r>
            <w:r>
              <w:rPr>
                <w:rFonts w:ascii="Times New Roman"/>
                <w:b/>
                <w:i w:val="false"/>
                <w:color w:val="000000"/>
                <w:sz w:val="20"/>
              </w:rPr>
              <w:t>мүгедек бала болып табылатындығының негізінде республикалық бюджет туралы заңда белгiленген және тиiстi қаржы жылының басында қолданыста болатын ең төмен жалақы мөлшерінің 75 еселенген мөлшерiнде айқындалатын шектен аспайтын бiр жылдағы кірістері.</w:t>
            </w:r>
          </w:p>
          <w:bookmarkEnd w:id="2278"/>
          <w:bookmarkStart w:name="z7830" w:id="2279"/>
          <w:p>
            <w:pPr>
              <w:spacing w:after="20"/>
              <w:ind w:left="20"/>
              <w:jc w:val="both"/>
            </w:pPr>
            <w:r>
              <w:rPr>
                <w:rFonts w:ascii="Times New Roman"/>
                <w:b w:val="false"/>
                <w:i w:val="false"/>
                <w:color w:val="000000"/>
                <w:sz w:val="20"/>
              </w:rPr>
              <w:t>
</w:t>
            </w:r>
            <w:r>
              <w:rPr>
                <w:rFonts w:ascii="Times New Roman"/>
                <w:b/>
                <w:i w:val="false"/>
                <w:color w:val="000000"/>
                <w:sz w:val="20"/>
              </w:rPr>
              <w:t>Егер жеке тұлғаның осы тармақшаны қолдануға бірнеше негіздері болса, кірістерді алып тастау осы тармақшада белгіленген кіріс шегінен аспауға тиіс;</w:t>
            </w:r>
          </w:p>
          <w:bookmarkEnd w:id="227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13-1) 01.01.2015 бастап қолданысқа енгізілді және 31.12.2017 дейін қолданыста болды - ҚР 28.11.2014 </w:t>
            </w:r>
            <w:r>
              <w:rPr>
                <w:rFonts w:ascii="Times New Roman"/>
                <w:b w:val="false"/>
                <w:i w:val="false"/>
                <w:color w:val="000000"/>
                <w:sz w:val="20"/>
              </w:rPr>
              <w:t>№ 257-V</w:t>
            </w:r>
            <w:r>
              <w:rPr>
                <w:rFonts w:ascii="Times New Roman"/>
                <w:b w:val="false"/>
                <w:i w:val="false"/>
                <w:color w:val="ff0000"/>
                <w:sz w:val="20"/>
              </w:rPr>
              <w:t xml:space="preserve"> Заңымен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w:t>
            </w:r>
            <w:r>
              <w:br/>
            </w:r>
            <w:r>
              <w:rPr>
                <w:rFonts w:ascii="Times New Roman"/>
                <w:b w:val="false"/>
                <w:i w:val="false"/>
                <w:color w:val="000000"/>
                <w:sz w:val="20"/>
              </w:rPr>
              <w:t>
</w:t>
            </w:r>
          </w:p>
          <w:bookmarkStart w:name="z7974" w:id="2280"/>
          <w:p>
            <w:pPr>
              <w:spacing w:after="20"/>
              <w:ind w:left="20"/>
              <w:jc w:val="both"/>
            </w:pPr>
            <w:r>
              <w:rPr>
                <w:rFonts w:ascii="Times New Roman"/>
                <w:b w:val="false"/>
                <w:i w:val="false"/>
                <w:color w:val="000000"/>
                <w:sz w:val="20"/>
              </w:rPr>
              <w:t>
</w:t>
            </w:r>
            <w:r>
              <w:rPr>
                <w:rFonts w:ascii="Times New Roman"/>
                <w:b/>
                <w:i w:val="false"/>
                <w:color w:val="000000"/>
                <w:sz w:val="20"/>
              </w:rPr>
              <w:t>13-2) осы тармақшаны қолдану күніне бұл адамның:</w:t>
            </w:r>
          </w:p>
          <w:bookmarkEnd w:id="2280"/>
          <w:bookmarkStart w:name="z7975" w:id="2281"/>
          <w:p>
            <w:pPr>
              <w:spacing w:after="20"/>
              <w:ind w:left="20"/>
              <w:jc w:val="both"/>
            </w:pPr>
            <w:r>
              <w:rPr>
                <w:rFonts w:ascii="Times New Roman"/>
                <w:b w:val="false"/>
                <w:i w:val="false"/>
                <w:color w:val="000000"/>
                <w:sz w:val="20"/>
              </w:rPr>
              <w:t>
</w:t>
            </w:r>
            <w:r>
              <w:rPr>
                <w:rFonts w:ascii="Times New Roman"/>
                <w:b/>
                <w:i w:val="false"/>
                <w:color w:val="000000"/>
                <w:sz w:val="20"/>
              </w:rPr>
              <w:t>"мүгедек бала" санатындағы адам он сегіз жасқа толғанға дейін әрбір осындай адам үшін – осы адамның ата-анасының, қорғаншыларының, қамқоршыларының бірі;</w:t>
            </w:r>
          </w:p>
          <w:bookmarkEnd w:id="2281"/>
          <w:bookmarkStart w:name="z8072" w:id="2282"/>
          <w:p>
            <w:pPr>
              <w:spacing w:after="20"/>
              <w:ind w:left="20"/>
              <w:jc w:val="both"/>
            </w:pPr>
            <w:r>
              <w:rPr>
                <w:rFonts w:ascii="Times New Roman"/>
                <w:b w:val="false"/>
                <w:i w:val="false"/>
                <w:color w:val="000000"/>
                <w:sz w:val="20"/>
              </w:rPr>
              <w:t>
</w:t>
            </w:r>
            <w:r>
              <w:rPr>
                <w:rFonts w:ascii="Times New Roman"/>
                <w:b/>
                <w:i w:val="false"/>
                <w:color w:val="000000"/>
                <w:sz w:val="20"/>
              </w:rPr>
              <w:t>"бала кезінен мүгедек" деген себеппен мүгедек деп танылған адамның өмір бойына әрбір осындай адам үшін – осы адамның ата-анасының, қорғаншыларының, қамқоршыларының бірі;</w:t>
            </w:r>
          </w:p>
          <w:bookmarkEnd w:id="2282"/>
          <w:bookmarkStart w:name="z8073" w:id="2283"/>
          <w:p>
            <w:pPr>
              <w:spacing w:after="20"/>
              <w:ind w:left="20"/>
              <w:jc w:val="both"/>
            </w:pPr>
            <w:r>
              <w:rPr>
                <w:rFonts w:ascii="Times New Roman"/>
                <w:b w:val="false"/>
                <w:i w:val="false"/>
                <w:color w:val="000000"/>
                <w:sz w:val="20"/>
              </w:rPr>
              <w:t>
</w:t>
            </w:r>
            <w:r>
              <w:rPr>
                <w:rFonts w:ascii="Times New Roman"/>
                <w:b/>
                <w:i w:val="false"/>
                <w:color w:val="000000"/>
                <w:sz w:val="20"/>
              </w:rPr>
              <w:t>асырап алынған бала он сегіз жасқа толғанға дейін әрбір осындай адам үшін асырап алушылардың бірі болып табылатындығының негізінде республикалық бюджет туралы заңда белгiленген және тиiстi қаржы жылының басында қолданыста болатын ең төмен жалақы мөлшерінің 75 еселенген мөлшерiнде айқындалатын шектен аспайтын бiр жылдағы кірістері.</w:t>
            </w:r>
          </w:p>
          <w:bookmarkEnd w:id="2283"/>
          <w:bookmarkStart w:name="z8074" w:id="2284"/>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қорғаншылыққа және қамқоршылыққа мұқтаж адамдардың қорғаншылары және қамқоршылары болып табылатын, тиісті білім беру ұйымдары, медициналық ұйымдар, халықты әлеуметтік қорғау ұйымдары әкімшіліктерінің жұмыскерлеріне қатысты олардың мұндай ұйымдармен еңбек қатынастарында болуына байланысты қолданылмайды;</w:t>
            </w:r>
          </w:p>
          <w:bookmarkEnd w:id="2284"/>
          <w:bookmarkStart w:name="z1560" w:id="2285"/>
          <w:p>
            <w:pPr>
              <w:spacing w:after="20"/>
              <w:ind w:left="20"/>
              <w:jc w:val="both"/>
            </w:pPr>
            <w:r>
              <w:rPr>
                <w:rFonts w:ascii="Times New Roman"/>
                <w:b w:val="false"/>
                <w:i w:val="false"/>
                <w:color w:val="000000"/>
                <w:sz w:val="20"/>
              </w:rPr>
              <w:t>
</w:t>
            </w:r>
            <w:r>
              <w:rPr>
                <w:rFonts w:ascii="Times New Roman"/>
                <w:b/>
                <w:i w:val="false"/>
                <w:color w:val="000000"/>
                <w:sz w:val="20"/>
              </w:rPr>
              <w:t xml:space="preserve">14) </w:t>
            </w:r>
            <w:r>
              <w:rPr>
                <w:rFonts w:ascii="Times New Roman"/>
                <w:b/>
                <w:i w:val="false"/>
                <w:color w:val="000000"/>
                <w:sz w:val="20"/>
              </w:rPr>
              <w:t xml:space="preserve">алынып тасталды - ҚР 2009.11.16 </w:t>
            </w:r>
            <w:r>
              <w:rPr>
                <w:rFonts w:ascii="Times New Roman"/>
                <w:b w:val="false"/>
                <w:i w:val="false"/>
                <w:color w:val="000000"/>
                <w:sz w:val="20"/>
              </w:rPr>
              <w:t>N 200-IV</w:t>
            </w:r>
            <w:r>
              <w:rPr>
                <w:rFonts w:ascii="Times New Roman"/>
                <w:b/>
                <w:i w:val="false"/>
                <w:color w:val="000000"/>
                <w:sz w:val="20"/>
              </w:rPr>
              <w:t xml:space="preserve"> (2010.01.01 бастап қолданысқа енгізіледі) Заңымен;</w:t>
            </w:r>
          </w:p>
          <w:bookmarkEnd w:id="2285"/>
          <w:bookmarkStart w:name="z1561" w:id="2286"/>
          <w:p>
            <w:pPr>
              <w:spacing w:after="20"/>
              <w:ind w:left="20"/>
              <w:jc w:val="both"/>
            </w:pPr>
            <w:r>
              <w:rPr>
                <w:rFonts w:ascii="Times New Roman"/>
                <w:b w:val="false"/>
                <w:i w:val="false"/>
                <w:color w:val="000000"/>
                <w:sz w:val="20"/>
              </w:rPr>
              <w:t>
</w:t>
            </w:r>
            <w:r>
              <w:rPr>
                <w:rFonts w:ascii="Times New Roman"/>
                <w:b/>
                <w:i w:val="false"/>
                <w:color w:val="000000"/>
                <w:sz w:val="20"/>
              </w:rPr>
              <w:t>15) заңды тұлғадағы немесе консорциумдағы акцияларды, қатысу үлестерiн өткiзу кезінде құн өсімінен түсетін табыстар. Осы тармақша бір мезгілде мынадай:</w:t>
            </w:r>
          </w:p>
          <w:bookmarkEnd w:id="2286"/>
          <w:p>
            <w:pPr>
              <w:spacing w:after="20"/>
              <w:ind w:left="20"/>
              <w:jc w:val="both"/>
            </w:pPr>
            <w:r>
              <w:rPr>
                <w:rFonts w:ascii="Times New Roman"/>
                <w:b w:val="false"/>
                <w:i w:val="false"/>
                <w:color w:val="000000"/>
                <w:sz w:val="20"/>
              </w:rPr>
              <w:t>
</w:t>
            </w:r>
            <w:r>
              <w:rPr>
                <w:rFonts w:ascii="Times New Roman"/>
                <w:b/>
                <w:i w:val="false"/>
                <w:color w:val="000000"/>
                <w:sz w:val="20"/>
              </w:rPr>
              <w:t>акцияларды немесе қатысу үлестерін өткізу күніне салық төлеушінің осы акцияларды немесе қатысу үлестерін үш жылдан астам иеленуі;</w:t>
            </w:r>
          </w:p>
          <w:p>
            <w:pPr>
              <w:spacing w:after="20"/>
              <w:ind w:left="20"/>
              <w:jc w:val="both"/>
            </w:pPr>
            <w:r>
              <w:rPr>
                <w:rFonts w:ascii="Times New Roman"/>
                <w:b w:val="false"/>
                <w:i w:val="false"/>
                <w:color w:val="000000"/>
                <w:sz w:val="20"/>
              </w:rPr>
              <w:t>
</w:t>
            </w:r>
            <w:r>
              <w:rPr>
                <w:rFonts w:ascii="Times New Roman"/>
                <w:b/>
                <w:i w:val="false"/>
                <w:color w:val="000000"/>
                <w:sz w:val="20"/>
              </w:rPr>
              <w:t>эмитент заңды тұлғаның немесе қатысу үлесі өткізілетін заңды тұлғаның немесе қатысу үлесін консорциумда өткізетін осындай консорциумға қатысушының жер қойнауын пайдаланушы болып табылмауы;</w:t>
            </w:r>
          </w:p>
          <w:p>
            <w:pPr>
              <w:spacing w:after="20"/>
              <w:ind w:left="20"/>
              <w:jc w:val="both"/>
            </w:pPr>
            <w:r>
              <w:rPr>
                <w:rFonts w:ascii="Times New Roman"/>
                <w:b w:val="false"/>
                <w:i w:val="false"/>
                <w:color w:val="000000"/>
                <w:sz w:val="20"/>
              </w:rPr>
              <w:t>
</w:t>
            </w:r>
            <w:r>
              <w:rPr>
                <w:rFonts w:ascii="Times New Roman"/>
                <w:b/>
                <w:i w:val="false"/>
                <w:color w:val="000000"/>
                <w:sz w:val="20"/>
              </w:rPr>
              <w:t>эмитент заңды тұлға немесе өзіндегі қатысу үлесі өткізілетін заңды тұлға активтері құнының немесе өзіндегі қатысу үлесі өткізілетін консорциумға қатысушылар активтері жалпы құнының 50 пайыздан азын осындай өткiзу күнiне жер қойнауын пайдаланушылар (жер қойнауын пайдаланушы) болып табылатын тұлғалардың (тұлғаның) мүлкi құрау талаптары орындалған кезде қолданылады.</w:t>
            </w:r>
          </w:p>
          <w:bookmarkStart w:name="z7159" w:id="2287"/>
          <w:p>
            <w:pPr>
              <w:spacing w:after="20"/>
              <w:ind w:left="20"/>
              <w:jc w:val="both"/>
            </w:pPr>
            <w:r>
              <w:rPr>
                <w:rFonts w:ascii="Times New Roman"/>
                <w:b w:val="false"/>
                <w:i w:val="false"/>
                <w:color w:val="000000"/>
                <w:sz w:val="20"/>
              </w:rPr>
              <w:t>
</w:t>
            </w:r>
            <w:r>
              <w:rPr>
                <w:rFonts w:ascii="Times New Roman"/>
                <w:b/>
                <w:i w:val="false"/>
                <w:color w:val="000000"/>
                <w:sz w:val="20"/>
              </w:rPr>
              <w:t>Жерасты суларын өз мұқтажы үшін өндіру құқығына ие болғандықтан ғана жер қойнауын пайдаланушы болып табылатын осындай пайдаланушы осы тармақшаның мақсатында жер қойнауын пайдаланушы болып танылмайды;</w:t>
            </w:r>
          </w:p>
          <w:bookmarkEnd w:id="2287"/>
          <w:p>
            <w:pPr>
              <w:spacing w:after="0"/>
              <w:ind w:left="0"/>
              <w:jc w:val="both"/>
            </w:pPr>
            <w:r>
              <w:rPr>
                <w:rFonts w:ascii="Times New Roman"/>
                <w:b w:val="false"/>
                <w:i w:val="false"/>
                <w:color w:val="000000"/>
                <w:sz w:val="20"/>
              </w:rPr>
              <w:t>
</w:t>
            </w:r>
            <w:r>
              <w:rPr>
                <w:rFonts w:ascii="Times New Roman"/>
                <w:b/>
                <w:i w:val="false"/>
                <w:color w:val="000000"/>
                <w:sz w:val="20"/>
              </w:rPr>
              <w:t xml:space="preserve">15-1) </w:t>
            </w:r>
            <w:r>
              <w:rPr>
                <w:rFonts w:ascii="Times New Roman"/>
                <w:b/>
                <w:i w:val="false"/>
                <w:color w:val="000000"/>
                <w:sz w:val="20"/>
              </w:rPr>
              <w:t xml:space="preserve">01.01.2018 дейін </w:t>
            </w:r>
            <w:r>
              <w:rPr>
                <w:rFonts w:ascii="Times New Roman"/>
                <w:b w:val="false"/>
                <w:i w:val="false"/>
                <w:color w:val="000000"/>
                <w:sz w:val="20"/>
              </w:rPr>
              <w:t>қолданыста</w:t>
            </w:r>
            <w:r>
              <w:rPr>
                <w:rFonts w:ascii="Times New Roman"/>
                <w:b/>
                <w:i w:val="false"/>
                <w:color w:val="000000"/>
                <w:sz w:val="20"/>
              </w:rPr>
              <w:t xml:space="preserve"> болды - ҚР 27.02.2017 </w:t>
            </w:r>
            <w:r>
              <w:rPr>
                <w:rFonts w:ascii="Times New Roman"/>
                <w:b w:val="false"/>
                <w:i w:val="false"/>
                <w:color w:val="000000"/>
                <w:sz w:val="20"/>
              </w:rPr>
              <w:t>№ 49-VI</w:t>
            </w:r>
            <w:r>
              <w:rPr>
                <w:rFonts w:ascii="Times New Roman"/>
                <w:b/>
                <w:i w:val="false"/>
                <w:color w:val="000000"/>
                <w:sz w:val="20"/>
              </w:rPr>
              <w:t xml:space="preserve"> Заңымен.</w:t>
            </w:r>
            <w:r>
              <w:br/>
            </w:r>
            <w:r>
              <w:rPr>
                <w:rFonts w:ascii="Times New Roman"/>
                <w:b w:val="false"/>
                <w:i w:val="false"/>
                <w:color w:val="000000"/>
                <w:sz w:val="20"/>
              </w:rPr>
              <w:t>
</w:t>
            </w:r>
          </w:p>
          <w:bookmarkStart w:name="z1562" w:id="2288"/>
          <w:p>
            <w:pPr>
              <w:spacing w:after="20"/>
              <w:ind w:left="20"/>
              <w:jc w:val="both"/>
            </w:pPr>
            <w:r>
              <w:rPr>
                <w:rFonts w:ascii="Times New Roman"/>
                <w:b w:val="false"/>
                <w:i w:val="false"/>
                <w:color w:val="000000"/>
                <w:sz w:val="20"/>
              </w:rPr>
              <w:t>
</w:t>
            </w:r>
            <w:r>
              <w:rPr>
                <w:rFonts w:ascii="Times New Roman"/>
                <w:b/>
                <w:i w:val="false"/>
                <w:color w:val="000000"/>
                <w:sz w:val="20"/>
              </w:rPr>
              <w:t xml:space="preserve">16) өткізу күні Қазақстан Республикасының аумағында жұмыс істейтін қор биржасының ресми тізімдерінде болатын бағалы қағаздарды осы қор биржасында ашық сауда-саттық әдісімен өткізу кезіндегі құн өсiмiнен түсетін табыстар; </w:t>
            </w:r>
          </w:p>
          <w:bookmarkEnd w:id="2288"/>
          <w:bookmarkStart w:name="z1563" w:id="2289"/>
          <w:p>
            <w:pPr>
              <w:spacing w:after="20"/>
              <w:ind w:left="20"/>
              <w:jc w:val="both"/>
            </w:pPr>
            <w:r>
              <w:rPr>
                <w:rFonts w:ascii="Times New Roman"/>
                <w:b w:val="false"/>
                <w:i w:val="false"/>
                <w:color w:val="000000"/>
                <w:sz w:val="20"/>
              </w:rPr>
              <w:t>
</w:t>
            </w:r>
            <w:r>
              <w:rPr>
                <w:rFonts w:ascii="Times New Roman"/>
                <w:b/>
                <w:i w:val="false"/>
                <w:color w:val="000000"/>
                <w:sz w:val="20"/>
              </w:rPr>
              <w:t>17) Қазақстан Республикасының заңнамасына сәйкес бюджет қаражаты есебінен төленетін (еңбекке ақы төлеу түріндегі төлемдерден басқа) мынадай:</w:t>
            </w:r>
          </w:p>
          <w:bookmarkEnd w:id="2289"/>
          <w:p>
            <w:pPr>
              <w:spacing w:after="20"/>
              <w:ind w:left="20"/>
              <w:jc w:val="both"/>
            </w:pPr>
            <w:r>
              <w:rPr>
                <w:rFonts w:ascii="Times New Roman"/>
                <w:b w:val="false"/>
                <w:i w:val="false"/>
                <w:color w:val="000000"/>
                <w:sz w:val="20"/>
              </w:rPr>
              <w:t>
</w:t>
            </w:r>
            <w:r>
              <w:rPr>
                <w:rFonts w:ascii="Times New Roman"/>
                <w:b/>
                <w:i w:val="false"/>
                <w:color w:val="000000"/>
                <w:sz w:val="20"/>
              </w:rPr>
              <w:t>инфляция деңгейі ескеріле отырып, міндетті зейнетақы жарналарының, міндетті кәсіптік зейнетақы жарналарының іс жүзінде енгізілген сомасы мен Қазақстан Республикасының зейнетақы заңнамасына сәйкес алушының зейнетақы төлемдеріне құқық алу кезіне бірыңғай жинақтаушы зейнетақы қорындағы зейнетақы жинақтарының сомасы арасындағы айырма түріндегі;</w:t>
            </w:r>
          </w:p>
          <w:p>
            <w:pPr>
              <w:spacing w:after="20"/>
              <w:ind w:left="20"/>
              <w:jc w:val="both"/>
            </w:pPr>
            <w:r>
              <w:rPr>
                <w:rFonts w:ascii="Times New Roman"/>
                <w:b w:val="false"/>
                <w:i w:val="false"/>
                <w:color w:val="000000"/>
                <w:sz w:val="20"/>
              </w:rPr>
              <w:t>
</w:t>
            </w:r>
            <w:r>
              <w:rPr>
                <w:rFonts w:ascii="Times New Roman"/>
                <w:b/>
                <w:i w:val="false"/>
                <w:color w:val="000000"/>
                <w:sz w:val="20"/>
              </w:rPr>
              <w:t>мемлекеттік қызметшілердің, оның ішінде арнаулы мемлекеттік және құқық қорғау органдары қызметкерлерінің, әскери қызметшілердің, олардың отбасы мүшелерінің, асырауындағылардың, мұрагерлері мен Қазақстан Республикасының заңнамасында белгіленген мөлшерде оларды алуға құқығы бар адамдардың өмірі мен денсаулығына зиян келтірілген кездегі;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17) тармақшаның төртінші абзацы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Үкіметі </w:t>
            </w:r>
            <w:r>
              <w:rPr>
                <w:rFonts w:ascii="Times New Roman"/>
                <w:b/>
                <w:i w:val="false"/>
                <w:color w:val="000000"/>
                <w:sz w:val="20"/>
              </w:rPr>
              <w:t>көздеген</w:t>
            </w:r>
            <w:r>
              <w:rPr>
                <w:rFonts w:ascii="Times New Roman"/>
                <w:b/>
                <w:i w:val="false"/>
                <w:color w:val="000000"/>
                <w:sz w:val="20"/>
              </w:rPr>
              <w:t xml:space="preserve"> тәртіппен сыбайлас жемқорлық құқық бұзу фактісі туралы хабарлаған немесе сыбайлас жемқорлыққа қарсы күресте өзгеше түрде жәрдем көрсететін адамдарға көтермелеу түріндегі;</w:t>
            </w:r>
          </w:p>
          <w:p>
            <w:pPr>
              <w:spacing w:after="20"/>
              <w:ind w:left="20"/>
              <w:jc w:val="both"/>
            </w:pPr>
            <w:r>
              <w:rPr>
                <w:rFonts w:ascii="Times New Roman"/>
                <w:b w:val="false"/>
                <w:i w:val="false"/>
                <w:color w:val="000000"/>
                <w:sz w:val="20"/>
              </w:rPr>
              <w:t>
</w:t>
            </w:r>
            <w:r>
              <w:rPr>
                <w:rFonts w:ascii="Times New Roman"/>
                <w:b/>
                <w:i w:val="false"/>
                <w:color w:val="000000"/>
                <w:sz w:val="20"/>
              </w:rPr>
              <w:t>дүлей зілзалаларға немесе басқа да төтенше мән-жайларға байланысты шығындарды өтеу түріндегі;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еңбек шартының қолданылуы тоқтатылған кезде төленетін, Қазақстан Республикасының </w:t>
            </w:r>
            <w:r>
              <w:rPr>
                <w:rFonts w:ascii="Times New Roman"/>
                <w:b/>
                <w:i w:val="false"/>
                <w:color w:val="000000"/>
                <w:sz w:val="20"/>
              </w:rPr>
              <w:t>заңнамасында</w:t>
            </w:r>
            <w:r>
              <w:rPr>
                <w:rFonts w:ascii="Times New Roman"/>
                <w:b w:val="false"/>
                <w:i w:val="false"/>
                <w:color w:val="000000"/>
                <w:sz w:val="20"/>
              </w:rPr>
              <w:t xml:space="preserve"> </w:t>
            </w:r>
            <w:r>
              <w:rPr>
                <w:rFonts w:ascii="Times New Roman"/>
                <w:b/>
                <w:i w:val="false"/>
                <w:color w:val="000000"/>
                <w:sz w:val="20"/>
              </w:rPr>
              <w:t>белгіленген</w:t>
            </w:r>
            <w:r>
              <w:rPr>
                <w:rFonts w:ascii="Times New Roman"/>
                <w:b/>
                <w:i w:val="false"/>
                <w:color w:val="000000"/>
                <w:sz w:val="20"/>
              </w:rPr>
              <w:t xml:space="preserve"> мөлшерлердегі өтемақы төлемдері түріндегі;</w:t>
            </w:r>
          </w:p>
          <w:p>
            <w:pPr>
              <w:spacing w:after="20"/>
              <w:ind w:left="20"/>
              <w:jc w:val="both"/>
            </w:pPr>
            <w:r>
              <w:rPr>
                <w:rFonts w:ascii="Times New Roman"/>
                <w:b w:val="false"/>
                <w:i w:val="false"/>
                <w:color w:val="000000"/>
                <w:sz w:val="20"/>
              </w:rPr>
              <w:t>
</w:t>
            </w:r>
            <w:r>
              <w:rPr>
                <w:rFonts w:ascii="Times New Roman"/>
                <w:b/>
                <w:i w:val="false"/>
                <w:color w:val="000000"/>
                <w:sz w:val="20"/>
              </w:rPr>
              <w:t>халықаралық жарыстарға жоғары нәтижелері үшін универсиада жүлдегерлері мен қатысушыларына және Қазақстан Республикасының ұлттық құрама командаларының мүшелеріне Қазақстан Республикасының заңнамасында белгіленген мөлшерлерде көтермелеу түріндегі;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зейнеткерлік жасқа толған, орнынан түскен судьяларға төленетін </w:t>
            </w:r>
            <w:r>
              <w:rPr>
                <w:rFonts w:ascii="Times New Roman"/>
                <w:b/>
                <w:i w:val="false"/>
                <w:color w:val="000000"/>
                <w:sz w:val="20"/>
              </w:rPr>
              <w:t>өмір бойы ай сайынғы қамтылым</w:t>
            </w:r>
            <w:r>
              <w:rPr>
                <w:rFonts w:ascii="Times New Roman"/>
                <w:b/>
                <w:i w:val="false"/>
                <w:color w:val="000000"/>
                <w:sz w:val="20"/>
              </w:rPr>
              <w:t xml:space="preserve"> түріндегі төлемдер;</w:t>
            </w:r>
          </w:p>
          <w:bookmarkStart w:name="z1564" w:id="2290"/>
          <w:p>
            <w:pPr>
              <w:spacing w:after="20"/>
              <w:ind w:left="20"/>
              <w:jc w:val="both"/>
            </w:pPr>
            <w:r>
              <w:rPr>
                <w:rFonts w:ascii="Times New Roman"/>
                <w:b w:val="false"/>
                <w:i w:val="false"/>
                <w:color w:val="000000"/>
                <w:sz w:val="20"/>
              </w:rPr>
              <w:t>
</w:t>
            </w:r>
            <w:r>
              <w:rPr>
                <w:rFonts w:ascii="Times New Roman"/>
                <w:b/>
                <w:i w:val="false"/>
                <w:color w:val="000000"/>
                <w:sz w:val="20"/>
              </w:rPr>
              <w:t xml:space="preserve">18) күнтізбелік жыл iшiнде әрбiр төлем түрi бойынша республикалық бюджет туралы заңда белгіленген және тиісті қаржы жылының 1 қаңтарында қолданыста болатын ең төменгі жалақының 8 еселенген мөлшері шегiнде медициналық қызмет көрсетулерге (косметологиялық қызмет көрсетулерден басқа) ақы төлеу үшiн, бала туылған кездегі, жерлеуге арналған төлемдер. </w:t>
            </w:r>
          </w:p>
          <w:bookmarkEnd w:id="2290"/>
          <w:p>
            <w:pPr>
              <w:spacing w:after="20"/>
              <w:ind w:left="20"/>
              <w:jc w:val="both"/>
            </w:pPr>
            <w:r>
              <w:rPr>
                <w:rFonts w:ascii="Times New Roman"/>
                <w:b w:val="false"/>
                <w:i w:val="false"/>
                <w:color w:val="000000"/>
                <w:sz w:val="20"/>
              </w:rPr>
              <w:t>
</w:t>
            </w:r>
            <w:r>
              <w:rPr>
                <w:rFonts w:ascii="Times New Roman"/>
                <w:b/>
                <w:i w:val="false"/>
                <w:color w:val="000000"/>
                <w:sz w:val="20"/>
              </w:rPr>
              <w:t xml:space="preserve">Көрсетілген табыстар медициналық қызмет көрсетулерді (косметологиялық қызмет көрсетулерден басқа) алуды және оларды төлеуге жұмсалған нақты шығыстарды растайтын құжаттар, баланың туу туралы куәлігі, қайтыс болғаны туралы анықтама және қайтыс болғаны туралы куәлік болғанда салық салудан босатылады; </w:t>
            </w:r>
          </w:p>
          <w:bookmarkStart w:name="z1565" w:id="2291"/>
          <w:p>
            <w:pPr>
              <w:spacing w:after="20"/>
              <w:ind w:left="20"/>
              <w:jc w:val="both"/>
            </w:pPr>
            <w:r>
              <w:rPr>
                <w:rFonts w:ascii="Times New Roman"/>
                <w:b w:val="false"/>
                <w:i w:val="false"/>
                <w:color w:val="000000"/>
                <w:sz w:val="20"/>
              </w:rPr>
              <w:t>
</w:t>
            </w:r>
            <w:r>
              <w:rPr>
                <w:rFonts w:ascii="Times New Roman"/>
                <w:b/>
                <w:i w:val="false"/>
                <w:color w:val="000000"/>
                <w:sz w:val="20"/>
              </w:rPr>
              <w:t xml:space="preserve">19) Қазақстан Республикасының азаматтары болып табылмайтын дипломатиялық немесе консулдық қызметкерлердiң ресми табыстары; </w:t>
            </w:r>
          </w:p>
          <w:bookmarkEnd w:id="2291"/>
          <w:bookmarkStart w:name="z1566" w:id="2292"/>
          <w:p>
            <w:pPr>
              <w:spacing w:after="20"/>
              <w:ind w:left="20"/>
              <w:jc w:val="both"/>
            </w:pPr>
            <w:r>
              <w:rPr>
                <w:rFonts w:ascii="Times New Roman"/>
                <w:b w:val="false"/>
                <w:i w:val="false"/>
                <w:color w:val="000000"/>
                <w:sz w:val="20"/>
              </w:rPr>
              <w:t>
</w:t>
            </w:r>
            <w:r>
              <w:rPr>
                <w:rFonts w:ascii="Times New Roman"/>
                <w:b/>
                <w:i w:val="false"/>
                <w:color w:val="000000"/>
                <w:sz w:val="20"/>
              </w:rPr>
              <w:t xml:space="preserve">20) шет мемлекеттiң мемлекеттiк қызметiндегі, сол елдегі табысы салық салуға жататын шетелдiктердің ресми табыстары; </w:t>
            </w:r>
          </w:p>
          <w:bookmarkEnd w:id="2292"/>
          <w:bookmarkStart w:name="z1567" w:id="2293"/>
          <w:p>
            <w:pPr>
              <w:spacing w:after="20"/>
              <w:ind w:left="20"/>
              <w:jc w:val="both"/>
            </w:pPr>
            <w:r>
              <w:rPr>
                <w:rFonts w:ascii="Times New Roman"/>
                <w:b w:val="false"/>
                <w:i w:val="false"/>
                <w:color w:val="000000"/>
                <w:sz w:val="20"/>
              </w:rPr>
              <w:t>
</w:t>
            </w:r>
            <w:r>
              <w:rPr>
                <w:rFonts w:ascii="Times New Roman"/>
                <w:b/>
                <w:i w:val="false"/>
                <w:color w:val="000000"/>
                <w:sz w:val="20"/>
              </w:rPr>
              <w:t xml:space="preserve">21) Қазақстан Республикасының азаматтары болып табылатын және Қазақстан Республикасының шет елдердегi дипломатиялық және соларға теңестiрiлген өкiлдiктерiнде қызмет істейтін жеке тұлғалардың бюджет қаражаты есебiнен шетелдiк валютамен төленетiн ресми табыстары; </w:t>
            </w:r>
          </w:p>
          <w:bookmarkEnd w:id="2293"/>
          <w:bookmarkStart w:name="z1568" w:id="2294"/>
          <w:p>
            <w:pPr>
              <w:spacing w:after="20"/>
              <w:ind w:left="20"/>
              <w:jc w:val="both"/>
            </w:pPr>
            <w:r>
              <w:rPr>
                <w:rFonts w:ascii="Times New Roman"/>
                <w:b w:val="false"/>
                <w:i w:val="false"/>
                <w:color w:val="000000"/>
                <w:sz w:val="20"/>
              </w:rPr>
              <w:t>
</w:t>
            </w:r>
            <w:r>
              <w:rPr>
                <w:rFonts w:ascii="Times New Roman"/>
                <w:b/>
                <w:i w:val="false"/>
                <w:color w:val="000000"/>
                <w:sz w:val="20"/>
              </w:rPr>
              <w:t>22) жасына байланысты зейнетақы төлемдері, еңбек сiңiрген жылдары үшiн зейнетақы төлемдерi және (немесе) мемлекеттік базалық зейнетақы төлемі;</w:t>
            </w:r>
          </w:p>
          <w:bookmarkEnd w:id="2294"/>
          <w:bookmarkStart w:name="z1569" w:id="2295"/>
          <w:p>
            <w:pPr>
              <w:spacing w:after="20"/>
              <w:ind w:left="20"/>
              <w:jc w:val="both"/>
            </w:pPr>
            <w:r>
              <w:rPr>
                <w:rFonts w:ascii="Times New Roman"/>
                <w:b w:val="false"/>
                <w:i w:val="false"/>
                <w:color w:val="000000"/>
                <w:sz w:val="20"/>
              </w:rPr>
              <w:t>
</w:t>
            </w:r>
            <w:r>
              <w:rPr>
                <w:rFonts w:ascii="Times New Roman"/>
                <w:b/>
                <w:i w:val="false"/>
                <w:color w:val="000000"/>
                <w:sz w:val="20"/>
              </w:rPr>
              <w:t xml:space="preserve">23)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белгiленген мөлшерде бюджет қаражаты есебiнен төленетiн тұрғын үй құрылысы жинақ ақшасына салымдар бойынша сыйлықақылар (мемлекеттiң сыйлықақысы);</w:t>
            </w:r>
          </w:p>
          <w:bookmarkEnd w:id="2295"/>
          <w:bookmarkStart w:name="z7847" w:id="2296"/>
          <w:p>
            <w:pPr>
              <w:spacing w:after="20"/>
              <w:ind w:left="20"/>
              <w:jc w:val="both"/>
            </w:pPr>
            <w:r>
              <w:rPr>
                <w:rFonts w:ascii="Times New Roman"/>
                <w:b w:val="false"/>
                <w:i w:val="false"/>
                <w:color w:val="000000"/>
                <w:sz w:val="20"/>
              </w:rPr>
              <w:t>
</w:t>
            </w:r>
            <w:r>
              <w:rPr>
                <w:rFonts w:ascii="Times New Roman"/>
                <w:b/>
                <w:i w:val="false"/>
                <w:color w:val="000000"/>
                <w:sz w:val="20"/>
              </w:rPr>
              <w:t xml:space="preserve">23-1) "Мемлекеттік білім беру жинақтау жүйесі туралы" Қазақстан Республикасының </w:t>
            </w:r>
            <w:r>
              <w:rPr>
                <w:rFonts w:ascii="Times New Roman"/>
                <w:b w:val="false"/>
                <w:i w:val="false"/>
                <w:color w:val="000000"/>
                <w:sz w:val="20"/>
              </w:rPr>
              <w:t>Заңында</w:t>
            </w:r>
            <w:r>
              <w:rPr>
                <w:rFonts w:ascii="Times New Roman"/>
                <w:b/>
                <w:i w:val="false"/>
                <w:color w:val="000000"/>
                <w:sz w:val="20"/>
              </w:rPr>
              <w:t xml:space="preserve"> белгіленген мөлшерде бюджет қаражаты есебінен төленетін білім беру жинақтау салымдары бойынша мемлекет сыйлықақылары;</w:t>
            </w:r>
          </w:p>
          <w:bookmarkEnd w:id="229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24) тармақшаны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24) жұмыс берушiнiң өндiрiстiк қызметiмен байланысты мамандық бойынша қызметкердi Қазақстан Республикасының заңнамасына сәйкес оқытуға, оның бiлiктiлiгiн арттыруға немесе оны қайта даярлауға жiберген кезде жұмыс берушiнiң шығыстары:</w:t>
            </w:r>
          </w:p>
          <w:bookmarkStart w:name="z1340" w:id="2297"/>
          <w:p>
            <w:pPr>
              <w:spacing w:after="20"/>
              <w:ind w:left="20"/>
              <w:jc w:val="both"/>
            </w:pPr>
            <w:r>
              <w:rPr>
                <w:rFonts w:ascii="Times New Roman"/>
                <w:b w:val="false"/>
                <w:i w:val="false"/>
                <w:color w:val="000000"/>
                <w:sz w:val="20"/>
              </w:rPr>
              <w:t>
</w:t>
            </w:r>
            <w:r>
              <w:rPr>
                <w:rFonts w:ascii="Times New Roman"/>
                <w:b/>
                <w:i w:val="false"/>
                <w:color w:val="000000"/>
                <w:sz w:val="20"/>
              </w:rPr>
              <w:t>басқа жерге қызметтiк iссапарын ресiмдеу кезінде – жұмыс берушінің қызметкерді оқыту, оның бiлiктiлiгiн арттыру немесе оны қайта даярлау үшін төлеуге нақты жұмсалған шығыстары;</w:t>
            </w:r>
          </w:p>
          <w:bookmarkEnd w:id="2297"/>
          <w:bookmarkStart w:name="z7056" w:id="2298"/>
          <w:p>
            <w:pPr>
              <w:spacing w:after="20"/>
              <w:ind w:left="20"/>
              <w:jc w:val="both"/>
            </w:pPr>
            <w:r>
              <w:rPr>
                <w:rFonts w:ascii="Times New Roman"/>
                <w:b w:val="false"/>
                <w:i w:val="false"/>
                <w:color w:val="000000"/>
                <w:sz w:val="20"/>
              </w:rPr>
              <w:t>
</w:t>
            </w:r>
            <w:r>
              <w:rPr>
                <w:rFonts w:ascii="Times New Roman"/>
                <w:b/>
                <w:i w:val="false"/>
                <w:color w:val="000000"/>
                <w:sz w:val="20"/>
              </w:rPr>
              <w:t>қызметтік іссапарды ресімдемей:</w:t>
            </w:r>
          </w:p>
          <w:bookmarkEnd w:id="2298"/>
          <w:bookmarkStart w:name="z7057" w:id="2299"/>
          <w:p>
            <w:pPr>
              <w:spacing w:after="20"/>
              <w:ind w:left="20"/>
              <w:jc w:val="both"/>
            </w:pPr>
            <w:r>
              <w:rPr>
                <w:rFonts w:ascii="Times New Roman"/>
                <w:b w:val="false"/>
                <w:i w:val="false"/>
                <w:color w:val="000000"/>
                <w:sz w:val="20"/>
              </w:rPr>
              <w:t>
</w:t>
            </w:r>
            <w:r>
              <w:rPr>
                <w:rFonts w:ascii="Times New Roman"/>
                <w:b/>
                <w:i w:val="false"/>
                <w:color w:val="000000"/>
                <w:sz w:val="20"/>
              </w:rPr>
              <w:t>қызметкерді оқыту, оның бiлiктiлiгiн арттыру немесе оны қайта даярлау үшін төлеуге нақты жұмсалған шығыстар;</w:t>
            </w:r>
          </w:p>
          <w:bookmarkEnd w:id="2299"/>
          <w:bookmarkStart w:name="z7058" w:id="2300"/>
          <w:p>
            <w:pPr>
              <w:spacing w:after="20"/>
              <w:ind w:left="20"/>
              <w:jc w:val="both"/>
            </w:pPr>
            <w:r>
              <w:rPr>
                <w:rFonts w:ascii="Times New Roman"/>
                <w:b w:val="false"/>
                <w:i w:val="false"/>
                <w:color w:val="000000"/>
                <w:sz w:val="20"/>
              </w:rPr>
              <w:t>
</w:t>
            </w:r>
            <w:r>
              <w:rPr>
                <w:rFonts w:ascii="Times New Roman"/>
                <w:b/>
                <w:i w:val="false"/>
                <w:color w:val="000000"/>
                <w:sz w:val="20"/>
              </w:rPr>
              <w:t xml:space="preserve">уәкілетті орган </w:t>
            </w:r>
            <w:r>
              <w:rPr>
                <w:rFonts w:ascii="Times New Roman"/>
                <w:b/>
                <w:i w:val="false"/>
                <w:color w:val="000000"/>
                <w:sz w:val="20"/>
              </w:rPr>
              <w:t>белгiлеген</w:t>
            </w:r>
            <w:r>
              <w:rPr>
                <w:rFonts w:ascii="Times New Roman"/>
                <w:b/>
                <w:i w:val="false"/>
                <w:color w:val="000000"/>
                <w:sz w:val="20"/>
              </w:rPr>
              <w:t xml:space="preserve"> нормалар шегiнде қызметкердің тұруына нақты жұмсалған шығыстар;</w:t>
            </w:r>
          </w:p>
          <w:bookmarkEnd w:id="2300"/>
          <w:bookmarkStart w:name="z7059" w:id="2301"/>
          <w:p>
            <w:pPr>
              <w:spacing w:after="20"/>
              <w:ind w:left="20"/>
              <w:jc w:val="both"/>
            </w:pPr>
            <w:r>
              <w:rPr>
                <w:rFonts w:ascii="Times New Roman"/>
                <w:b w:val="false"/>
                <w:i w:val="false"/>
                <w:color w:val="000000"/>
                <w:sz w:val="20"/>
              </w:rPr>
              <w:t>
</w:t>
            </w:r>
            <w:r>
              <w:rPr>
                <w:rFonts w:ascii="Times New Roman"/>
                <w:b/>
                <w:i w:val="false"/>
                <w:color w:val="000000"/>
                <w:sz w:val="20"/>
              </w:rPr>
              <w:t>қызметкер оқуға түскен кезде оқу орнына баруға және оқу, бiлiктiлiктi арттыру немесе қайта даярлау аяқталғаннан кейiн қайтуына нақты жұмсалған шығыстар;</w:t>
            </w:r>
          </w:p>
          <w:bookmarkEnd w:id="2301"/>
          <w:bookmarkStart w:name="z8340" w:id="2302"/>
          <w:p>
            <w:pPr>
              <w:spacing w:after="20"/>
              <w:ind w:left="20"/>
              <w:jc w:val="both"/>
            </w:pPr>
            <w:r>
              <w:rPr>
                <w:rFonts w:ascii="Times New Roman"/>
                <w:b w:val="false"/>
                <w:i w:val="false"/>
                <w:color w:val="000000"/>
                <w:sz w:val="20"/>
              </w:rPr>
              <w:t>
</w:t>
            </w:r>
            <w:r>
              <w:rPr>
                <w:rFonts w:ascii="Times New Roman"/>
                <w:b/>
                <w:i w:val="false"/>
                <w:color w:val="000000"/>
                <w:sz w:val="20"/>
              </w:rPr>
              <w:t>жұмыс берушiнің:</w:t>
            </w:r>
          </w:p>
          <w:bookmarkEnd w:id="2302"/>
          <w:bookmarkStart w:name="z8341" w:id="2303"/>
          <w:p>
            <w:pPr>
              <w:spacing w:after="20"/>
              <w:ind w:left="20"/>
              <w:jc w:val="both"/>
            </w:pPr>
            <w:r>
              <w:rPr>
                <w:rFonts w:ascii="Times New Roman"/>
                <w:b w:val="false"/>
                <w:i w:val="false"/>
                <w:color w:val="000000"/>
                <w:sz w:val="20"/>
              </w:rPr>
              <w:t>
</w:t>
            </w:r>
            <w:r>
              <w:rPr>
                <w:rFonts w:ascii="Times New Roman"/>
                <w:b/>
                <w:i w:val="false"/>
                <w:color w:val="000000"/>
                <w:sz w:val="20"/>
              </w:rPr>
              <w:t>қызметкер Қазақстан Республикасының шегiнде оқытудан, бiлiктiлiгiн арттырудан немесе қайта даярлаудан өткен мерзiм iшiнде – қызметкер оқытудан, бiлiктiлiгiн арттырудан немесе қайта даярлаудан өткен әрбір күнтізбелік күн үшін республикалық бюджет туралы заңда белгiленген және тиiстi қаржы жылының 1 қаңтарында қолданыста болатын айлық есептiк көрсеткiштiң 6 еселенген мөлшерi;</w:t>
            </w:r>
          </w:p>
          <w:bookmarkEnd w:id="2303"/>
          <w:bookmarkStart w:name="z8342" w:id="2304"/>
          <w:p>
            <w:pPr>
              <w:spacing w:after="20"/>
              <w:ind w:left="20"/>
              <w:jc w:val="both"/>
            </w:pPr>
            <w:r>
              <w:rPr>
                <w:rFonts w:ascii="Times New Roman"/>
                <w:b w:val="false"/>
                <w:i w:val="false"/>
                <w:color w:val="000000"/>
                <w:sz w:val="20"/>
              </w:rPr>
              <w:t>
</w:t>
            </w:r>
            <w:r>
              <w:rPr>
                <w:rFonts w:ascii="Times New Roman"/>
                <w:b/>
                <w:i w:val="false"/>
                <w:color w:val="000000"/>
                <w:sz w:val="20"/>
              </w:rPr>
              <w:t>қызметкер Қазақстан Республикасынан тысқары жерлерде оқытудан, бiлiктiлiгiн арттырудан немесе қайта даярлаудан өткен мерзiм iшiнде – қызметкер оқытудан, бiлiктiлiгiн арттырудан немесе қайта даярлаудан өткен әрбір күнтізбелік күн үшін республикалық бюджет туралы заңда белгiленген және тиiстi қаржы жылының 1 қаңтарында қолданыста болатын айлық есептiк көрсеткiштiң 8 еселенген мөлшерi шегiнде қызметкерге төлеуге тағайындаған ақша сомасы;</w:t>
            </w:r>
          </w:p>
          <w:bookmarkEnd w:id="2304"/>
          <w:p>
            <w:pPr>
              <w:spacing w:after="20"/>
              <w:ind w:left="20"/>
              <w:jc w:val="both"/>
            </w:pPr>
            <w:r>
              <w:rPr>
                <w:rFonts w:ascii="Times New Roman"/>
                <w:b w:val="false"/>
                <w:i w:val="false"/>
                <w:color w:val="000000"/>
                <w:sz w:val="20"/>
              </w:rPr>
              <w:t>
</w:t>
            </w:r>
            <w:r>
              <w:rPr>
                <w:rFonts w:ascii="Times New Roman"/>
                <w:b/>
                <w:i w:val="false"/>
                <w:color w:val="000000"/>
                <w:sz w:val="20"/>
              </w:rPr>
              <w:t xml:space="preserve">24-1)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(2009.01.01 бастап қолданысқа енгізіледі) Заңымен;</w:t>
            </w:r>
          </w:p>
          <w:bookmarkStart w:name="z1577" w:id="2305"/>
          <w:p>
            <w:pPr>
              <w:spacing w:after="20"/>
              <w:ind w:left="20"/>
              <w:jc w:val="both"/>
            </w:pPr>
            <w:r>
              <w:rPr>
                <w:rFonts w:ascii="Times New Roman"/>
                <w:b w:val="false"/>
                <w:i w:val="false"/>
                <w:color w:val="000000"/>
                <w:sz w:val="20"/>
              </w:rPr>
              <w:t>
</w:t>
            </w:r>
            <w:r>
              <w:rPr>
                <w:rFonts w:ascii="Times New Roman"/>
                <w:b/>
                <w:i w:val="false"/>
                <w:color w:val="000000"/>
                <w:sz w:val="20"/>
              </w:rPr>
              <w:t xml:space="preserve">25) осы Кодекстің </w:t>
            </w:r>
            <w:r>
              <w:rPr>
                <w:rFonts w:ascii="Times New Roman"/>
                <w:b w:val="false"/>
                <w:i w:val="false"/>
                <w:color w:val="000000"/>
                <w:sz w:val="20"/>
              </w:rPr>
              <w:t>133-бабы</w:t>
            </w:r>
            <w:r>
              <w:rPr>
                <w:rFonts w:ascii="Times New Roman"/>
                <w:b/>
                <w:i w:val="false"/>
                <w:color w:val="000000"/>
                <w:sz w:val="20"/>
              </w:rPr>
              <w:t xml:space="preserve"> 1-тармағының 3) тармақшасына сәйкес жұмсалған, оқытуға бағытталған шығыстар; </w:t>
            </w:r>
          </w:p>
          <w:bookmarkEnd w:id="2305"/>
          <w:bookmarkStart w:name="z1578" w:id="2306"/>
          <w:p>
            <w:pPr>
              <w:spacing w:after="20"/>
              <w:ind w:left="20"/>
              <w:jc w:val="both"/>
            </w:pPr>
            <w:r>
              <w:rPr>
                <w:rFonts w:ascii="Times New Roman"/>
                <w:b w:val="false"/>
                <w:i w:val="false"/>
                <w:color w:val="000000"/>
                <w:sz w:val="20"/>
              </w:rPr>
              <w:t>
</w:t>
            </w:r>
            <w:r>
              <w:rPr>
                <w:rFonts w:ascii="Times New Roman"/>
                <w:b/>
                <w:i w:val="false"/>
                <w:color w:val="000000"/>
                <w:sz w:val="20"/>
              </w:rPr>
              <w:t>26) Мемлекеттiк әлеуметтiк сақтандыру қорынан төленетiн әлеуметтiк төлемдер;</w:t>
            </w:r>
          </w:p>
          <w:bookmarkEnd w:id="2306"/>
          <w:bookmarkStart w:name="z7976" w:id="2307"/>
          <w:p>
            <w:pPr>
              <w:spacing w:after="20"/>
              <w:ind w:left="20"/>
              <w:jc w:val="both"/>
            </w:pPr>
            <w:r>
              <w:rPr>
                <w:rFonts w:ascii="Times New Roman"/>
                <w:b w:val="false"/>
                <w:i w:val="false"/>
                <w:color w:val="000000"/>
                <w:sz w:val="20"/>
              </w:rPr>
              <w:t>
</w:t>
            </w:r>
            <w:r>
              <w:rPr>
                <w:rFonts w:ascii="Times New Roman"/>
                <w:b/>
                <w:i w:val="false"/>
                <w:color w:val="000000"/>
                <w:sz w:val="20"/>
              </w:rPr>
              <w:t xml:space="preserve">26-1) республикалық бюджет туралы </w:t>
            </w:r>
            <w:r>
              <w:rPr>
                <w:rFonts w:ascii="Times New Roman"/>
                <w:b/>
                <w:i w:val="false"/>
                <w:color w:val="000000"/>
                <w:sz w:val="20"/>
              </w:rPr>
              <w:t>заңда</w:t>
            </w:r>
            <w:r>
              <w:rPr>
                <w:rFonts w:ascii="Times New Roman"/>
                <w:b/>
                <w:i w:val="false"/>
                <w:color w:val="000000"/>
                <w:sz w:val="20"/>
              </w:rPr>
              <w:t xml:space="preserve"> белгіленген және табысты есептеу күніне қолданылатын жалақының ең төмен мөлшері шегінде – Қазақстан Республикасының міндетті әлеуметтік сақтандыру туралы </w:t>
            </w:r>
            <w:r>
              <w:rPr>
                <w:rFonts w:ascii="Times New Roman"/>
                <w:b/>
                <w:i w:val="false"/>
                <w:color w:val="000000"/>
                <w:sz w:val="20"/>
              </w:rPr>
              <w:t>заңнамасына</w:t>
            </w:r>
            <w:r>
              <w:rPr>
                <w:rFonts w:ascii="Times New Roman"/>
                <w:b/>
                <w:i w:val="false"/>
                <w:color w:val="000000"/>
                <w:sz w:val="20"/>
              </w:rPr>
              <w:t xml:space="preserve"> сәйкес жүзеге асырылған, жүктілігі мен босануына, жаңа туылған баланы (балаларды) асырап алуына байланысты табысын жоғалтқан жағдайда төленетін әлеуметтік төлем сомасы шегеріле отырып, жүктілігі мен босануы бойынша демалысқа, баланы (балаларды) асырап алған қызметкерлердің демалысына төленетін жұмыс берушінің шығыстары түріндегі табыстар.</w:t>
            </w:r>
          </w:p>
          <w:bookmarkEnd w:id="2307"/>
          <w:bookmarkStart w:name="z8222" w:id="2308"/>
          <w:p>
            <w:pPr>
              <w:spacing w:after="20"/>
              <w:ind w:left="20"/>
              <w:jc w:val="both"/>
            </w:pPr>
            <w:r>
              <w:rPr>
                <w:rFonts w:ascii="Times New Roman"/>
                <w:b w:val="false"/>
                <w:i w:val="false"/>
                <w:color w:val="000000"/>
                <w:sz w:val="20"/>
              </w:rPr>
              <w:t>
</w:t>
            </w:r>
            <w:r>
              <w:rPr>
                <w:rFonts w:ascii="Times New Roman"/>
                <w:b/>
                <w:i w:val="false"/>
                <w:color w:val="000000"/>
                <w:sz w:val="20"/>
              </w:rPr>
              <w:t>Егер жұмыс берушінің осы тармақшада көрсетілген шығыстары еңбек шартының және (немесе) ұжымдық шарттың талаптарында, жұмыс берушінің актісінде көзделген болса, осы тармақшаның ережелері қолданылады;</w:t>
            </w:r>
          </w:p>
          <w:bookmarkEnd w:id="2308"/>
          <w:bookmarkStart w:name="z1579" w:id="2309"/>
          <w:p>
            <w:pPr>
              <w:spacing w:after="20"/>
              <w:ind w:left="20"/>
              <w:jc w:val="both"/>
            </w:pPr>
            <w:r>
              <w:rPr>
                <w:rFonts w:ascii="Times New Roman"/>
                <w:b w:val="false"/>
                <w:i w:val="false"/>
                <w:color w:val="000000"/>
                <w:sz w:val="20"/>
              </w:rPr>
              <w:t>
</w:t>
            </w:r>
            <w:r>
              <w:rPr>
                <w:rFonts w:ascii="Times New Roman"/>
                <w:b/>
                <w:i w:val="false"/>
                <w:color w:val="000000"/>
                <w:sz w:val="20"/>
              </w:rPr>
              <w:t xml:space="preserve">27) бiлiм беру ұйымдарында оқитындарға Қазақстан Республикасының заңнамасында мемлекеттiк стипендиялар үшін </w:t>
            </w:r>
            <w:r>
              <w:rPr>
                <w:rFonts w:ascii="Times New Roman"/>
                <w:b/>
                <w:i w:val="false"/>
                <w:color w:val="000000"/>
                <w:sz w:val="20"/>
              </w:rPr>
              <w:t>белгiленген</w:t>
            </w:r>
            <w:r>
              <w:rPr>
                <w:rFonts w:ascii="Times New Roman"/>
                <w:b/>
                <w:i w:val="false"/>
                <w:color w:val="000000"/>
                <w:sz w:val="20"/>
              </w:rPr>
              <w:t xml:space="preserve"> мөлшерде төленетiн стипендиялар;</w:t>
            </w:r>
          </w:p>
          <w:bookmarkEnd w:id="2309"/>
          <w:bookmarkStart w:name="z7160" w:id="2310"/>
          <w:p>
            <w:pPr>
              <w:spacing w:after="20"/>
              <w:ind w:left="20"/>
              <w:jc w:val="both"/>
            </w:pPr>
            <w:r>
              <w:rPr>
                <w:rFonts w:ascii="Times New Roman"/>
                <w:b w:val="false"/>
                <w:i w:val="false"/>
                <w:color w:val="000000"/>
                <w:sz w:val="20"/>
              </w:rPr>
              <w:t>
</w:t>
            </w:r>
            <w:r>
              <w:rPr>
                <w:rFonts w:ascii="Times New Roman"/>
                <w:b/>
                <w:i w:val="false"/>
                <w:color w:val="000000"/>
                <w:sz w:val="20"/>
              </w:rPr>
              <w:t xml:space="preserve">27-1) Қазақстан Республикасының Президенті тағайындайтын және білім беру ұйымдарында білім алушыларға осындай ұйымдар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және мөлшерде төлейтін Қазақстан Республикасы Президентінің арнайы стипендиялары мен Қазақстан Республикасы Президентінің стипендиялары;</w:t>
            </w:r>
          </w:p>
          <w:bookmarkEnd w:id="2310"/>
          <w:bookmarkStart w:name="z7161" w:id="2311"/>
          <w:p>
            <w:pPr>
              <w:spacing w:after="20"/>
              <w:ind w:left="20"/>
              <w:jc w:val="both"/>
            </w:pPr>
            <w:r>
              <w:rPr>
                <w:rFonts w:ascii="Times New Roman"/>
                <w:b w:val="false"/>
                <w:i w:val="false"/>
                <w:color w:val="000000"/>
                <w:sz w:val="20"/>
              </w:rPr>
              <w:t>
</w:t>
            </w:r>
            <w:r>
              <w:rPr>
                <w:rFonts w:ascii="Times New Roman"/>
                <w:b/>
                <w:i w:val="false"/>
                <w:color w:val="000000"/>
                <w:sz w:val="20"/>
              </w:rPr>
              <w:t xml:space="preserve">27-2) Қазақстан Республикасының Үкіметі тағайындайтын және білім беру ұйымдарында білім алушыларға осындай ұйымдар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және мөлшерде төлейтін мемлекеттік атаулы стипендиялар;</w:t>
            </w:r>
          </w:p>
          <w:bookmarkEnd w:id="2311"/>
          <w:bookmarkStart w:name="z7162" w:id="2312"/>
          <w:p>
            <w:pPr>
              <w:spacing w:after="20"/>
              <w:ind w:left="20"/>
              <w:jc w:val="both"/>
            </w:pPr>
            <w:r>
              <w:rPr>
                <w:rFonts w:ascii="Times New Roman"/>
                <w:b w:val="false"/>
                <w:i w:val="false"/>
                <w:color w:val="000000"/>
                <w:sz w:val="20"/>
              </w:rPr>
              <w:t>
</w:t>
            </w:r>
            <w:r>
              <w:rPr>
                <w:rFonts w:ascii="Times New Roman"/>
                <w:b/>
                <w:i w:val="false"/>
                <w:color w:val="000000"/>
                <w:sz w:val="20"/>
              </w:rPr>
              <w:t xml:space="preserve">27-3) Қазақстан Республикасы Президентінің "Болашақ" </w:t>
            </w:r>
            <w:r>
              <w:rPr>
                <w:rFonts w:ascii="Times New Roman"/>
                <w:b/>
                <w:i w:val="false"/>
                <w:color w:val="000000"/>
                <w:sz w:val="20"/>
              </w:rPr>
              <w:t>халықаралық стипендиясын</w:t>
            </w:r>
            <w:r>
              <w:rPr>
                <w:rFonts w:ascii="Times New Roman"/>
                <w:b/>
                <w:i w:val="false"/>
                <w:color w:val="000000"/>
                <w:sz w:val="20"/>
              </w:rPr>
              <w:t xml:space="preserve"> тағайындауға арналған конкурс жеңімпаздарының оқуын және тағылымдамадан өтуін ұйымдастырумен байланысты шығыстарды Қазақстан Республикасының заңнамасында белгіленген тәртіппен және мөлшерде төлеуге арналған төлемдер;</w:t>
            </w:r>
          </w:p>
          <w:bookmarkEnd w:id="2312"/>
          <w:bookmarkStart w:name="z5023" w:id="2313"/>
          <w:p>
            <w:pPr>
              <w:spacing w:after="20"/>
              <w:ind w:left="20"/>
              <w:jc w:val="both"/>
            </w:pPr>
            <w:r>
              <w:rPr>
                <w:rFonts w:ascii="Times New Roman"/>
                <w:b w:val="false"/>
                <w:i w:val="false"/>
                <w:color w:val="000000"/>
                <w:sz w:val="20"/>
              </w:rPr>
              <w:t>
</w:t>
            </w:r>
            <w:r>
              <w:rPr>
                <w:rFonts w:ascii="Times New Roman"/>
                <w:b/>
                <w:i w:val="false"/>
                <w:color w:val="000000"/>
                <w:sz w:val="20"/>
              </w:rPr>
              <w:t>27-4) мемлекеттік білім беру тапсырысының негізінде оқитын адамдарға Қазақстан Республикасының заңнамасында белгіленген мөлшерлерде төленетін жол жүру шығыстарының өтемақысы;</w:t>
            </w:r>
          </w:p>
          <w:bookmarkEnd w:id="2313"/>
          <w:bookmarkStart w:name="z1580" w:id="2314"/>
          <w:p>
            <w:pPr>
              <w:spacing w:after="20"/>
              <w:ind w:left="20"/>
              <w:jc w:val="both"/>
            </w:pPr>
            <w:r>
              <w:rPr>
                <w:rFonts w:ascii="Times New Roman"/>
                <w:b w:val="false"/>
                <w:i w:val="false"/>
                <w:color w:val="000000"/>
                <w:sz w:val="20"/>
              </w:rPr>
              <w:t>
</w:t>
            </w:r>
            <w:r>
              <w:rPr>
                <w:rFonts w:ascii="Times New Roman"/>
                <w:b/>
                <w:i w:val="false"/>
                <w:color w:val="000000"/>
                <w:sz w:val="20"/>
              </w:rPr>
              <w:t xml:space="preserve">28) жеке тұлға басқа жеке тұлғадан сыйға немесе мұраға алған мүліктің құны. Осы тармақшаның ережелері дара кәсіпкер алған және кәсіпкерлік мақсаттарда пайдалануға арналған мүлікке, сондай-ақ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белгiленген тәртiппен мұраға қалған, бірыңғай жинақтаушы зейнетақы қоры және ерікті жинақтаушы зейнетақы қорлары төлейтін зейнетақы жинақтарына қолданылмайды;</w:t>
            </w:r>
          </w:p>
          <w:bookmarkEnd w:id="2314"/>
          <w:bookmarkStart w:name="z1581" w:id="2315"/>
          <w:p>
            <w:pPr>
              <w:spacing w:after="20"/>
              <w:ind w:left="20"/>
              <w:jc w:val="both"/>
            </w:pPr>
            <w:r>
              <w:rPr>
                <w:rFonts w:ascii="Times New Roman"/>
                <w:b w:val="false"/>
                <w:i w:val="false"/>
                <w:color w:val="000000"/>
                <w:sz w:val="20"/>
              </w:rPr>
              <w:t>
</w:t>
            </w:r>
            <w:r>
              <w:rPr>
                <w:rFonts w:ascii="Times New Roman"/>
                <w:b/>
                <w:i w:val="false"/>
                <w:color w:val="000000"/>
                <w:sz w:val="20"/>
              </w:rPr>
              <w:t xml:space="preserve">29) қайырымдылық көмек түрiнде алынған мүлiктiң құны; </w:t>
            </w:r>
          </w:p>
          <w:bookmarkEnd w:id="2315"/>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30) тармақшаны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30) он алты жасқа толмаған балалар үшiн балалар лагерьлерiне жолдамалардың құны; </w:t>
            </w:r>
          </w:p>
          <w:bookmarkStart w:name="z1583" w:id="2316"/>
          <w:p>
            <w:pPr>
              <w:spacing w:after="20"/>
              <w:ind w:left="20"/>
              <w:jc w:val="both"/>
            </w:pPr>
            <w:r>
              <w:rPr>
                <w:rFonts w:ascii="Times New Roman"/>
                <w:b w:val="false"/>
                <w:i w:val="false"/>
                <w:color w:val="000000"/>
                <w:sz w:val="20"/>
              </w:rPr>
              <w:t>
</w:t>
            </w:r>
            <w:r>
              <w:rPr>
                <w:rFonts w:ascii="Times New Roman"/>
                <w:b/>
                <w:i w:val="false"/>
                <w:color w:val="000000"/>
                <w:sz w:val="20"/>
              </w:rPr>
              <w:t xml:space="preserve">31) осы Кодекстiң </w:t>
            </w:r>
            <w:r>
              <w:rPr>
                <w:rFonts w:ascii="Times New Roman"/>
                <w:b w:val="false"/>
                <w:i w:val="false"/>
                <w:color w:val="000000"/>
                <w:sz w:val="20"/>
              </w:rPr>
              <w:t>175-бабында</w:t>
            </w:r>
            <w:r>
              <w:rPr>
                <w:rFonts w:ascii="Times New Roman"/>
                <w:b/>
                <w:i w:val="false"/>
                <w:color w:val="000000"/>
                <w:sz w:val="20"/>
              </w:rPr>
              <w:t xml:space="preserve"> көзделген табыстарды қоспағанда, шарттың қолданылу кезеңiнде басталған сақтандыру оқиғасымен байланысты, сақтандырудың кез келген түрi кезiнде төленетiн сақтандыру төлемдерi; </w:t>
            </w:r>
          </w:p>
          <w:bookmarkEnd w:id="2316"/>
          <w:bookmarkStart w:name="z1584" w:id="2317"/>
          <w:p>
            <w:pPr>
              <w:spacing w:after="20"/>
              <w:ind w:left="20"/>
              <w:jc w:val="both"/>
            </w:pPr>
            <w:r>
              <w:rPr>
                <w:rFonts w:ascii="Times New Roman"/>
                <w:b w:val="false"/>
                <w:i w:val="false"/>
                <w:color w:val="000000"/>
                <w:sz w:val="20"/>
              </w:rPr>
              <w:t>
</w:t>
            </w:r>
            <w:r>
              <w:rPr>
                <w:rFonts w:ascii="Times New Roman"/>
                <w:b/>
                <w:i w:val="false"/>
                <w:color w:val="000000"/>
                <w:sz w:val="20"/>
              </w:rPr>
              <w:t xml:space="preserve">32) жұмыс берушi өз қызметкерлерiне мiндеттi және (немесе) жинақтаушы сақтандыру шарттары бойынша төлейтiн сақтандыру сыйлықақылары; </w:t>
            </w:r>
          </w:p>
          <w:bookmarkEnd w:id="2317"/>
          <w:bookmarkStart w:name="z1585" w:id="2318"/>
          <w:p>
            <w:pPr>
              <w:spacing w:after="20"/>
              <w:ind w:left="20"/>
              <w:jc w:val="both"/>
            </w:pPr>
            <w:r>
              <w:rPr>
                <w:rFonts w:ascii="Times New Roman"/>
                <w:b w:val="false"/>
                <w:i w:val="false"/>
                <w:color w:val="000000"/>
                <w:sz w:val="20"/>
              </w:rPr>
              <w:t>
</w:t>
            </w:r>
            <w:r>
              <w:rPr>
                <w:rFonts w:ascii="Times New Roman"/>
                <w:b/>
                <w:i w:val="false"/>
                <w:color w:val="000000"/>
                <w:sz w:val="20"/>
              </w:rPr>
              <w:t xml:space="preserve">33) сақтандырылушы қайтыс болған жағдайда жинақтаушы сақтандыру шарты бойынша жүзеге асырылатын сақтандыру төлемдерi; </w:t>
            </w:r>
          </w:p>
          <w:bookmarkEnd w:id="2318"/>
          <w:bookmarkStart w:name="z1586" w:id="2319"/>
          <w:p>
            <w:pPr>
              <w:spacing w:after="20"/>
              <w:ind w:left="20"/>
              <w:jc w:val="both"/>
            </w:pPr>
            <w:r>
              <w:rPr>
                <w:rFonts w:ascii="Times New Roman"/>
                <w:b w:val="false"/>
                <w:i w:val="false"/>
                <w:color w:val="000000"/>
                <w:sz w:val="20"/>
              </w:rPr>
              <w:t>
</w:t>
            </w:r>
            <w:r>
              <w:rPr>
                <w:rFonts w:ascii="Times New Roman"/>
                <w:b/>
                <w:i w:val="false"/>
                <w:color w:val="000000"/>
                <w:sz w:val="20"/>
              </w:rPr>
              <w:t xml:space="preserve">34)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(01.01.2014 бастап қолданысқа енгізіледі);</w:t>
            </w:r>
          </w:p>
          <w:bookmarkEnd w:id="2319"/>
          <w:bookmarkStart w:name="z1587" w:id="2320"/>
          <w:p>
            <w:pPr>
              <w:spacing w:after="20"/>
              <w:ind w:left="20"/>
              <w:jc w:val="both"/>
            </w:pPr>
            <w:r>
              <w:rPr>
                <w:rFonts w:ascii="Times New Roman"/>
                <w:b w:val="false"/>
                <w:i w:val="false"/>
                <w:color w:val="000000"/>
                <w:sz w:val="20"/>
              </w:rPr>
              <w:t>
</w:t>
            </w:r>
            <w:r>
              <w:rPr>
                <w:rFonts w:ascii="Times New Roman"/>
                <w:b/>
                <w:i w:val="false"/>
                <w:color w:val="000000"/>
                <w:sz w:val="20"/>
              </w:rPr>
              <w:t xml:space="preserve">35) </w:t>
            </w:r>
            <w:r>
              <w:rPr>
                <w:rFonts w:ascii="Times New Roman"/>
                <w:b/>
                <w:i w:val="false"/>
                <w:color w:val="000000"/>
                <w:sz w:val="20"/>
              </w:rPr>
              <w:t xml:space="preserve">алып тасталды - ҚР 2009.12.30 </w:t>
            </w:r>
            <w:r>
              <w:rPr>
                <w:rFonts w:ascii="Times New Roman"/>
                <w:b w:val="false"/>
                <w:i w:val="false"/>
                <w:color w:val="000000"/>
                <w:sz w:val="20"/>
              </w:rPr>
              <w:t>№ 234-IV</w:t>
            </w:r>
            <w:r>
              <w:rPr>
                <w:rFonts w:ascii="Times New Roman"/>
                <w:b/>
                <w:i w:val="false"/>
                <w:color w:val="000000"/>
                <w:sz w:val="20"/>
              </w:rPr>
              <w:t xml:space="preserve"> (2009.01.01 бастап қолданысқа енгізіледі) Заңымен;</w:t>
            </w:r>
          </w:p>
          <w:bookmarkEnd w:id="2320"/>
          <w:bookmarkStart w:name="z1588" w:id="2321"/>
          <w:p>
            <w:pPr>
              <w:spacing w:after="20"/>
              <w:ind w:left="20"/>
              <w:jc w:val="both"/>
            </w:pPr>
            <w:r>
              <w:rPr>
                <w:rFonts w:ascii="Times New Roman"/>
                <w:b w:val="false"/>
                <w:i w:val="false"/>
                <w:color w:val="000000"/>
                <w:sz w:val="20"/>
              </w:rPr>
              <w:t>
</w:t>
            </w:r>
            <w:r>
              <w:rPr>
                <w:rFonts w:ascii="Times New Roman"/>
                <w:b/>
                <w:i w:val="false"/>
                <w:color w:val="000000"/>
                <w:sz w:val="20"/>
              </w:rPr>
              <w:t xml:space="preserve">36) сенімгерлікпен басқарушы болып табылатын резидент жеке тұлғадан алынған, сенімгерлікпен басқару шарты бойынша сенімгерлікпен басқару құрылтайшысының не сенімгерлікпен басқару туындайтын өзге жағдайларда пайда алушының сенімгерлікпен басқарудан түсетін таза табысы; </w:t>
            </w:r>
          </w:p>
          <w:bookmarkEnd w:id="2321"/>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37) </w:t>
            </w:r>
            <w:r>
              <w:rPr>
                <w:rFonts w:ascii="Times New Roman"/>
                <w:b/>
                <w:i w:val="false"/>
                <w:color w:val="000000"/>
                <w:sz w:val="20"/>
              </w:rPr>
              <w:t xml:space="preserve">тармақшаны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37) банк пен клиент арасында жасалған шартта белгіленген пайызсыз кезең ішінде төлем карточкасын ұстаушыға банктік қарыз берілген кезде алынған, сыйақыны үнемдеуден түсетін материалдық пайда; </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38) </w:t>
            </w:r>
            <w:r>
              <w:rPr>
                <w:rFonts w:ascii="Times New Roman"/>
                <w:b/>
                <w:i w:val="false"/>
                <w:color w:val="000000"/>
                <w:sz w:val="20"/>
              </w:rPr>
              <w:t>тармақшаны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38) эмитент банк төлем карточкасын пайдалана отырып, қолма-қол жасалмайтын ақша төлемдерін жүзеге асырған кезде эмитент банктің қаражаты есебінен төлем карточкасын ұстаушының есебіне жатқызылатын сома; </w:t>
            </w:r>
          </w:p>
          <w:bookmarkStart w:name="z1591" w:id="2322"/>
          <w:p>
            <w:pPr>
              <w:spacing w:after="20"/>
              <w:ind w:left="20"/>
              <w:jc w:val="both"/>
            </w:pPr>
            <w:r>
              <w:rPr>
                <w:rFonts w:ascii="Times New Roman"/>
                <w:b w:val="false"/>
                <w:i w:val="false"/>
                <w:color w:val="000000"/>
                <w:sz w:val="20"/>
              </w:rPr>
              <w:t>
</w:t>
            </w:r>
            <w:r>
              <w:rPr>
                <w:rFonts w:ascii="Times New Roman"/>
                <w:b/>
                <w:i w:val="false"/>
                <w:color w:val="000000"/>
                <w:sz w:val="20"/>
              </w:rPr>
              <w:t xml:space="preserve">39) осы Кодекстің </w:t>
            </w:r>
            <w:r>
              <w:rPr>
                <w:rFonts w:ascii="Times New Roman"/>
                <w:b w:val="false"/>
                <w:i w:val="false"/>
                <w:color w:val="000000"/>
                <w:sz w:val="20"/>
              </w:rPr>
              <w:t>224-бабының</w:t>
            </w:r>
            <w:r>
              <w:rPr>
                <w:rFonts w:ascii="Times New Roman"/>
                <w:b/>
                <w:i w:val="false"/>
                <w:color w:val="000000"/>
                <w:sz w:val="20"/>
              </w:rPr>
              <w:t xml:space="preserve"> 1-тармағында көрсетілген бейрезидент заңды тұлғадан алынған, пайдадан немесе оның бір бөлігінен бөлінген, осы Кодекстің </w:t>
            </w:r>
            <w:r>
              <w:rPr>
                <w:rFonts w:ascii="Times New Roman"/>
                <w:b w:val="false"/>
                <w:i w:val="false"/>
                <w:color w:val="000000"/>
                <w:sz w:val="20"/>
              </w:rPr>
              <w:t>224-бабына</w:t>
            </w:r>
            <w:r>
              <w:rPr>
                <w:rFonts w:ascii="Times New Roman"/>
                <w:b/>
                <w:i w:val="false"/>
                <w:color w:val="000000"/>
                <w:sz w:val="20"/>
              </w:rPr>
              <w:t xml:space="preserve"> сәйкес Қазақстан Республикасындағы жеке табыс салығы салынған дивидендтер; </w:t>
            </w:r>
          </w:p>
          <w:bookmarkEnd w:id="2322"/>
          <w:bookmarkStart w:name="z6012" w:id="2323"/>
          <w:p>
            <w:pPr>
              <w:spacing w:after="20"/>
              <w:ind w:left="20"/>
              <w:jc w:val="both"/>
            </w:pPr>
            <w:r>
              <w:rPr>
                <w:rFonts w:ascii="Times New Roman"/>
                <w:b w:val="false"/>
                <w:i w:val="false"/>
                <w:color w:val="000000"/>
                <w:sz w:val="20"/>
              </w:rPr>
              <w:t>
</w:t>
            </w:r>
            <w:r>
              <w:rPr>
                <w:rFonts w:ascii="Times New Roman"/>
                <w:b/>
                <w:i w:val="false"/>
                <w:color w:val="000000"/>
                <w:sz w:val="20"/>
              </w:rPr>
              <w:t>40) ислам банкінде орналастырылған инвестициялық депозит бойынша табыс;</w:t>
            </w:r>
          </w:p>
          <w:bookmarkEnd w:id="2323"/>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41) </w:t>
            </w:r>
            <w:r>
              <w:rPr>
                <w:rFonts w:ascii="Times New Roman"/>
                <w:b/>
                <w:i w:val="false"/>
                <w:color w:val="000000"/>
                <w:sz w:val="20"/>
              </w:rPr>
              <w:t>тармақшаны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41) осы Кодекстiң 135-1-бабының 1-тармағында көрсетілген дербес бiлiм беру ұйымы тұруға, медициналық сақтандыруға, Қазақстан Республикасынан тысқары жердегi тұрғылықты жерiнен Қазақстан Республикасында қызметiн жүзеге асыратын жерге дейін және қайтар жолында әуе көлiгiмен ұшуға жұмсаған шығыстарды төлеу (өтеу) түрiнде іс жүзінде жүргізген:</w:t>
            </w:r>
          </w:p>
          <w:bookmarkStart w:name="z7163" w:id="2324"/>
          <w:p>
            <w:pPr>
              <w:spacing w:after="20"/>
              <w:ind w:left="20"/>
              <w:jc w:val="both"/>
            </w:pPr>
            <w:r>
              <w:rPr>
                <w:rFonts w:ascii="Times New Roman"/>
                <w:b w:val="false"/>
                <w:i w:val="false"/>
                <w:color w:val="000000"/>
                <w:sz w:val="20"/>
              </w:rPr>
              <w:t>
</w:t>
            </w:r>
            <w:r>
              <w:rPr>
                <w:rFonts w:ascii="Times New Roman"/>
                <w:b/>
                <w:i w:val="false"/>
                <w:color w:val="000000"/>
                <w:sz w:val="20"/>
              </w:rPr>
              <w:t>осындай дербес білім беру ұйымының қызметкері;</w:t>
            </w:r>
          </w:p>
          <w:bookmarkEnd w:id="2324"/>
          <w:bookmarkStart w:name="z7164" w:id="2325"/>
          <w:p>
            <w:pPr>
              <w:spacing w:after="20"/>
              <w:ind w:left="20"/>
              <w:jc w:val="both"/>
            </w:pPr>
            <w:r>
              <w:rPr>
                <w:rFonts w:ascii="Times New Roman"/>
                <w:b w:val="false"/>
                <w:i w:val="false"/>
                <w:color w:val="000000"/>
                <w:sz w:val="20"/>
              </w:rPr>
              <w:t>
</w:t>
            </w:r>
            <w:r>
              <w:rPr>
                <w:rFonts w:ascii="Times New Roman"/>
                <w:b/>
                <w:i w:val="false"/>
                <w:color w:val="000000"/>
                <w:sz w:val="20"/>
              </w:rPr>
              <w:t>осындай дербес білім беру ұйымының жұмыстарын орындау, қызметін көрсету бойынша Қазақстан Республикасында қызметін жүзеге асыратын;</w:t>
            </w:r>
          </w:p>
          <w:bookmarkEnd w:id="2325"/>
          <w:bookmarkStart w:name="z7165" w:id="2326"/>
          <w:p>
            <w:pPr>
              <w:spacing w:after="20"/>
              <w:ind w:left="20"/>
              <w:jc w:val="both"/>
            </w:pPr>
            <w:r>
              <w:rPr>
                <w:rFonts w:ascii="Times New Roman"/>
                <w:b w:val="false"/>
                <w:i w:val="false"/>
                <w:color w:val="000000"/>
                <w:sz w:val="20"/>
              </w:rPr>
              <w:t>
</w:t>
            </w:r>
            <w:r>
              <w:rPr>
                <w:rFonts w:ascii="Times New Roman"/>
                <w:b/>
                <w:i w:val="false"/>
                <w:color w:val="000000"/>
                <w:sz w:val="20"/>
              </w:rPr>
              <w:t>осындай дербес білім беру ұйымының жұмыстарын орындайтын, қызметін көрсететін бейрезидент заңды тұлғаның қызметкері және осындай жұмыстарды тікелей орындайтын және осындай қызмет көрсететін қызметкер болып табылатын резидент шетелдiк тұлға алған материалдық пайда;</w:t>
            </w:r>
          </w:p>
          <w:bookmarkEnd w:id="232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42) тармақшаны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42) осы Кодекстің 135-1-бабы </w:t>
            </w:r>
            <w:r>
              <w:rPr>
                <w:rFonts w:ascii="Times New Roman"/>
                <w:b w:val="false"/>
                <w:i w:val="false"/>
                <w:color w:val="000000"/>
                <w:sz w:val="20"/>
              </w:rPr>
              <w:t>1-тармағының</w:t>
            </w:r>
            <w:r>
              <w:rPr>
                <w:rFonts w:ascii="Times New Roman"/>
                <w:b/>
                <w:i w:val="false"/>
                <w:color w:val="000000"/>
                <w:sz w:val="20"/>
              </w:rPr>
              <w:t xml:space="preserve"> 2) және 3) тармақшаларында айқындалған дербес білім беру ұйымымен еңбек қатынастарында тұрмаған, бірақ осы Кодекстің 135-1-бабы </w:t>
            </w:r>
            <w:r>
              <w:rPr>
                <w:rFonts w:ascii="Times New Roman"/>
                <w:b w:val="false"/>
                <w:i w:val="false"/>
                <w:color w:val="000000"/>
                <w:sz w:val="20"/>
              </w:rPr>
              <w:t>1-тармағының</w:t>
            </w:r>
            <w:r>
              <w:rPr>
                <w:rFonts w:ascii="Times New Roman"/>
                <w:b/>
                <w:i w:val="false"/>
                <w:color w:val="000000"/>
                <w:sz w:val="20"/>
              </w:rPr>
              <w:t xml:space="preserve"> 1), 2), 3), 4) және 5) тармақшаларында айқындалған басқа дербес білім беру ұйымымен еңбек қатынастарында тұрған жеке тұлғаны оқытуға, біліктілігін арттыруға немесе қайта даярлауға осындай шығыстарды жүзеге асыратын дербес білім беру ұйымының шешімімен, мамандық көрсетіле отырып жіберілген кезде осы дербес білім беру ұйымының шығыстары:</w:t>
            </w:r>
          </w:p>
          <w:bookmarkStart w:name="z7167" w:id="2327"/>
          <w:p>
            <w:pPr>
              <w:spacing w:after="20"/>
              <w:ind w:left="20"/>
              <w:jc w:val="both"/>
            </w:pPr>
            <w:r>
              <w:rPr>
                <w:rFonts w:ascii="Times New Roman"/>
                <w:b w:val="false"/>
                <w:i w:val="false"/>
                <w:color w:val="000000"/>
                <w:sz w:val="20"/>
              </w:rPr>
              <w:t>
</w:t>
            </w:r>
            <w:r>
              <w:rPr>
                <w:rFonts w:ascii="Times New Roman"/>
                <w:b/>
                <w:i w:val="false"/>
                <w:color w:val="000000"/>
                <w:sz w:val="20"/>
              </w:rPr>
              <w:t>жеке тұлғаны оқытуға, оның біліктілігін арттыруға немесе оны қайта даярлауға нақты жұмсалған шығыстар;</w:t>
            </w:r>
          </w:p>
          <w:bookmarkEnd w:id="2327"/>
          <w:bookmarkStart w:name="z7168" w:id="2328"/>
          <w:p>
            <w:pPr>
              <w:spacing w:after="20"/>
              <w:ind w:left="20"/>
              <w:jc w:val="both"/>
            </w:pPr>
            <w:r>
              <w:rPr>
                <w:rFonts w:ascii="Times New Roman"/>
                <w:b w:val="false"/>
                <w:i w:val="false"/>
                <w:color w:val="000000"/>
                <w:sz w:val="20"/>
              </w:rPr>
              <w:t>
</w:t>
            </w:r>
            <w:r>
              <w:rPr>
                <w:rFonts w:ascii="Times New Roman"/>
                <w:b/>
                <w:i w:val="false"/>
                <w:color w:val="000000"/>
                <w:sz w:val="20"/>
              </w:rPr>
              <w:t xml:space="preserve">уәкілетті орган </w:t>
            </w:r>
            <w:r>
              <w:rPr>
                <w:rFonts w:ascii="Times New Roman"/>
                <w:b/>
                <w:i w:val="false"/>
                <w:color w:val="000000"/>
                <w:sz w:val="20"/>
              </w:rPr>
              <w:t>белгілеген</w:t>
            </w:r>
            <w:r>
              <w:rPr>
                <w:rFonts w:ascii="Times New Roman"/>
                <w:b/>
                <w:i w:val="false"/>
                <w:color w:val="000000"/>
                <w:sz w:val="20"/>
              </w:rPr>
              <w:t xml:space="preserve"> нормалар шегінде тұруға нақты жұмсалған шығыстар;</w:t>
            </w:r>
          </w:p>
          <w:bookmarkEnd w:id="2328"/>
          <w:bookmarkStart w:name="z7169" w:id="2329"/>
          <w:p>
            <w:pPr>
              <w:spacing w:after="20"/>
              <w:ind w:left="20"/>
              <w:jc w:val="both"/>
            </w:pPr>
            <w:r>
              <w:rPr>
                <w:rFonts w:ascii="Times New Roman"/>
                <w:b w:val="false"/>
                <w:i w:val="false"/>
                <w:color w:val="000000"/>
                <w:sz w:val="20"/>
              </w:rPr>
              <w:t>
</w:t>
            </w:r>
            <w:r>
              <w:rPr>
                <w:rFonts w:ascii="Times New Roman"/>
                <w:b/>
                <w:i w:val="false"/>
                <w:color w:val="000000"/>
                <w:sz w:val="20"/>
              </w:rPr>
              <w:t>қызметкер оқуға түскен кезде оқу орнына дейін баруға және оқу, біліктілігін арттыру немесе қайта даярлау аяқталғаннан кейін қайтуына нақты жұмсалған шығыстар;</w:t>
            </w:r>
          </w:p>
          <w:bookmarkEnd w:id="2329"/>
          <w:bookmarkStart w:name="z7170" w:id="2330"/>
          <w:p>
            <w:pPr>
              <w:spacing w:after="20"/>
              <w:ind w:left="20"/>
              <w:jc w:val="both"/>
            </w:pPr>
            <w:r>
              <w:rPr>
                <w:rFonts w:ascii="Times New Roman"/>
                <w:b w:val="false"/>
                <w:i w:val="false"/>
                <w:color w:val="000000"/>
                <w:sz w:val="20"/>
              </w:rPr>
              <w:t>
</w:t>
            </w:r>
            <w:r>
              <w:rPr>
                <w:rFonts w:ascii="Times New Roman"/>
                <w:b/>
                <w:i w:val="false"/>
                <w:color w:val="000000"/>
                <w:sz w:val="20"/>
              </w:rPr>
              <w:t>дербес білім беру ұйымының:</w:t>
            </w:r>
          </w:p>
          <w:bookmarkEnd w:id="2330"/>
          <w:bookmarkStart w:name="z7171" w:id="2331"/>
          <w:p>
            <w:pPr>
              <w:spacing w:after="20"/>
              <w:ind w:left="20"/>
              <w:jc w:val="both"/>
            </w:pPr>
            <w:r>
              <w:rPr>
                <w:rFonts w:ascii="Times New Roman"/>
                <w:b w:val="false"/>
                <w:i w:val="false"/>
                <w:color w:val="000000"/>
                <w:sz w:val="20"/>
              </w:rPr>
              <w:t>
</w:t>
            </w:r>
            <w:r>
              <w:rPr>
                <w:rFonts w:ascii="Times New Roman"/>
                <w:b/>
                <w:i w:val="false"/>
                <w:color w:val="000000"/>
                <w:sz w:val="20"/>
              </w:rPr>
              <w:t>оқытылатын адам Қазақстан Республикасының шегінде оқытудан, біліктілігін арттырудан немесе қайта даярлаудан өткен мерзімі ішінде – қызметкер оқытудан, біліктілігін арттырудан немесе қайта даярлаудан өткен әрбір күнтізбелік күн үшін республикалық бюджет туралы заңда белгіленген және тиісті қаржы жылының 1 қаңтарында қолданыста болатын айлық есептік көрсеткіштің 6 еселенген мөлшері;</w:t>
            </w:r>
          </w:p>
          <w:bookmarkEnd w:id="2331"/>
          <w:bookmarkStart w:name="z7172" w:id="2332"/>
          <w:p>
            <w:pPr>
              <w:spacing w:after="20"/>
              <w:ind w:left="20"/>
              <w:jc w:val="both"/>
            </w:pPr>
            <w:r>
              <w:rPr>
                <w:rFonts w:ascii="Times New Roman"/>
                <w:b w:val="false"/>
                <w:i w:val="false"/>
                <w:color w:val="000000"/>
                <w:sz w:val="20"/>
              </w:rPr>
              <w:t>
</w:t>
            </w:r>
            <w:r>
              <w:rPr>
                <w:rFonts w:ascii="Times New Roman"/>
                <w:b/>
                <w:i w:val="false"/>
                <w:color w:val="000000"/>
                <w:sz w:val="20"/>
              </w:rPr>
              <w:t>оқытылатын адамның Қазақстан Республикасынан тысқары жерлерде оқытудан, біліктілігін арттырудан немесе қайта даярлаудан өткен мерзімі ішінде – қызметкер оқытудан, біліктілігін арттырудан немесе қайта даярлаудан өткен әрбір күнтізбелік күн үшін республикалық бюджет туралы заңда белгіленген және тиісті қаржы жылының 1 қаңтарында қолданыста болатын айлық есептік көрсеткіштің 8 еселенген мөлшері шегінде жеке тұлғаға төлеуге тағайындалған ақша сомасы;</w:t>
            </w:r>
          </w:p>
          <w:bookmarkEnd w:id="2332"/>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43) тармақшаны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43) осы Кодекстің 135-1-бабы 1-тармағының </w:t>
            </w:r>
            <w:r>
              <w:rPr>
                <w:rFonts w:ascii="Times New Roman"/>
                <w:b w:val="false"/>
                <w:i w:val="false"/>
                <w:color w:val="000000"/>
                <w:sz w:val="20"/>
              </w:rPr>
              <w:t>2) тармақшасында</w:t>
            </w:r>
            <w:r>
              <w:rPr>
                <w:rFonts w:ascii="Times New Roman"/>
                <w:b/>
                <w:i w:val="false"/>
                <w:color w:val="000000"/>
                <w:sz w:val="20"/>
              </w:rPr>
              <w:t xml:space="preserve"> айқындалған дербес білім беру ұйымы жүргізген мынадай түрдегі төлемдер:</w:t>
            </w:r>
          </w:p>
          <w:p>
            <w:pPr>
              <w:spacing w:after="20"/>
              <w:ind w:left="20"/>
              <w:jc w:val="both"/>
            </w:pPr>
            <w:r>
              <w:rPr>
                <w:rFonts w:ascii="Times New Roman"/>
                <w:b w:val="false"/>
                <w:i w:val="false"/>
                <w:color w:val="000000"/>
                <w:sz w:val="20"/>
              </w:rPr>
              <w:t>
</w:t>
            </w:r>
            <w:r>
              <w:rPr>
                <w:rFonts w:ascii="Times New Roman"/>
                <w:b/>
                <w:i w:val="false"/>
                <w:color w:val="000000"/>
                <w:sz w:val="20"/>
              </w:rPr>
              <w:t>мынадай білім беру деңгейлері бойынша күндізгі оқу нысаны бойынша білім беру бағдарламасында көзделген оқуға және (немесе) кәсіптік практикадан өтуге ақы төлеуге нақты жүргізілген шығыстар:</w:t>
            </w:r>
          </w:p>
          <w:p>
            <w:pPr>
              <w:spacing w:after="20"/>
              <w:ind w:left="20"/>
              <w:jc w:val="both"/>
            </w:pPr>
            <w:r>
              <w:rPr>
                <w:rFonts w:ascii="Times New Roman"/>
                <w:b w:val="false"/>
                <w:i w:val="false"/>
                <w:color w:val="000000"/>
                <w:sz w:val="20"/>
              </w:rPr>
              <w:t>
</w:t>
            </w:r>
            <w:r>
              <w:rPr>
                <w:rFonts w:ascii="Times New Roman"/>
                <w:b/>
                <w:i w:val="false"/>
                <w:color w:val="000000"/>
                <w:sz w:val="20"/>
              </w:rPr>
              <w:t>орта білімнен кейінгі білім беру;</w:t>
            </w:r>
          </w:p>
          <w:p>
            <w:pPr>
              <w:spacing w:after="20"/>
              <w:ind w:left="20"/>
              <w:jc w:val="both"/>
            </w:pPr>
            <w:r>
              <w:rPr>
                <w:rFonts w:ascii="Times New Roman"/>
                <w:b w:val="false"/>
                <w:i w:val="false"/>
                <w:color w:val="000000"/>
                <w:sz w:val="20"/>
              </w:rPr>
              <w:t>
</w:t>
            </w:r>
            <w:r>
              <w:rPr>
                <w:rFonts w:ascii="Times New Roman"/>
                <w:b/>
                <w:i w:val="false"/>
                <w:color w:val="000000"/>
                <w:sz w:val="20"/>
              </w:rPr>
              <w:t>жоғары білім беру;</w:t>
            </w:r>
          </w:p>
          <w:p>
            <w:pPr>
              <w:spacing w:after="20"/>
              <w:ind w:left="20"/>
              <w:jc w:val="both"/>
            </w:pPr>
            <w:r>
              <w:rPr>
                <w:rFonts w:ascii="Times New Roman"/>
                <w:b w:val="false"/>
                <w:i w:val="false"/>
                <w:color w:val="000000"/>
                <w:sz w:val="20"/>
              </w:rPr>
              <w:t>
</w:t>
            </w:r>
            <w:r>
              <w:rPr>
                <w:rFonts w:ascii="Times New Roman"/>
                <w:b/>
                <w:i w:val="false"/>
                <w:color w:val="000000"/>
                <w:sz w:val="20"/>
              </w:rPr>
              <w:t>жоғары оқу орнынан кейінгі білім беру;</w:t>
            </w:r>
          </w:p>
          <w:p>
            <w:pPr>
              <w:spacing w:after="20"/>
              <w:ind w:left="20"/>
              <w:jc w:val="both"/>
            </w:pPr>
            <w:r>
              <w:rPr>
                <w:rFonts w:ascii="Times New Roman"/>
                <w:b w:val="false"/>
                <w:i w:val="false"/>
                <w:color w:val="000000"/>
                <w:sz w:val="20"/>
              </w:rPr>
              <w:t>
</w:t>
            </w:r>
            <w:r>
              <w:rPr>
                <w:rFonts w:ascii="Times New Roman"/>
                <w:b/>
                <w:i w:val="false"/>
                <w:color w:val="000000"/>
                <w:sz w:val="20"/>
              </w:rPr>
              <w:t>сабақтан тыс қызмет іс-шарасына қатысуға ақы төлеуге нақты жүргізілген шығыстар;</w:t>
            </w:r>
          </w:p>
          <w:p>
            <w:pPr>
              <w:spacing w:after="20"/>
              <w:ind w:left="20"/>
              <w:jc w:val="both"/>
            </w:pPr>
            <w:r>
              <w:rPr>
                <w:rFonts w:ascii="Times New Roman"/>
                <w:b w:val="false"/>
                <w:i w:val="false"/>
                <w:color w:val="000000"/>
                <w:sz w:val="20"/>
              </w:rPr>
              <w:t>
</w:t>
            </w:r>
            <w:r>
              <w:rPr>
                <w:rFonts w:ascii="Times New Roman"/>
                <w:b/>
                <w:i w:val="false"/>
                <w:color w:val="000000"/>
                <w:sz w:val="20"/>
              </w:rPr>
              <w:t>жол жүруге және бронь үшін шығыстарды растайтын құжаттар (оның ішінде құнын төлеу фактісін растайтын құжаты болған кезде электрондық билет) негізінде, бронь үшін шығыстарға ақы төлеуді қоса алғанда, осы тармақшада көзделген оқу және (немесе) кәсіптік практикадан өту орнына, сондай-ақ сабақтан тыс қызмет іс-шарасы өтетін орынға баруға және кері қайтуға нақты жүргізілген шығыстар;</w:t>
            </w:r>
          </w:p>
          <w:p>
            <w:pPr>
              <w:spacing w:after="20"/>
              <w:ind w:left="20"/>
              <w:jc w:val="both"/>
            </w:pPr>
            <w:r>
              <w:rPr>
                <w:rFonts w:ascii="Times New Roman"/>
                <w:b w:val="false"/>
                <w:i w:val="false"/>
                <w:color w:val="000000"/>
                <w:sz w:val="20"/>
              </w:rPr>
              <w:t>
</w:t>
            </w:r>
            <w:r>
              <w:rPr>
                <w:rFonts w:ascii="Times New Roman"/>
                <w:b/>
                <w:i w:val="false"/>
                <w:color w:val="000000"/>
                <w:sz w:val="20"/>
              </w:rPr>
              <w:t>уәкілетті орган белгілеген нормалар шегінде тұруға нақты жүргізілген шығыстар;</w:t>
            </w:r>
          </w:p>
          <w:p>
            <w:pPr>
              <w:spacing w:after="20"/>
              <w:ind w:left="20"/>
              <w:jc w:val="both"/>
            </w:pPr>
            <w:r>
              <w:rPr>
                <w:rFonts w:ascii="Times New Roman"/>
                <w:b w:val="false"/>
                <w:i w:val="false"/>
                <w:color w:val="000000"/>
                <w:sz w:val="20"/>
              </w:rPr>
              <w:t>
</w:t>
            </w:r>
            <w:r>
              <w:rPr>
                <w:rFonts w:ascii="Times New Roman"/>
                <w:b/>
                <w:i w:val="false"/>
                <w:color w:val="000000"/>
                <w:sz w:val="20"/>
              </w:rPr>
              <w:t>мынадай:</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135-1-бабы 1-тармағының </w:t>
            </w:r>
            <w:r>
              <w:rPr>
                <w:rFonts w:ascii="Times New Roman"/>
                <w:b w:val="false"/>
                <w:i w:val="false"/>
                <w:color w:val="000000"/>
                <w:sz w:val="20"/>
              </w:rPr>
              <w:t>2) тармақшасында</w:t>
            </w:r>
            <w:r>
              <w:rPr>
                <w:rFonts w:ascii="Times New Roman"/>
                <w:b/>
                <w:i w:val="false"/>
                <w:color w:val="000000"/>
                <w:sz w:val="20"/>
              </w:rPr>
              <w:t xml:space="preserve"> айқындалған дербес білім беру ұйымының шешімінде көзделген мерзім ішінде, жеке тұлға Қазақстан Республикасының шегінде жіберілген кезде – оқыған және (немесе) кәсіптік практикадан өткен, сабақтан тыс қызмет іс-шарасына қатысқан әрбір күні үшін республикалық бюджет туралы заңда белгіленген және тиісті қаржы жылының 1 қаңтарында қолданыста болатын айлық есептік көрсеткіштің 6 еселенген мөлшері;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135-1-бабы 1-тармағының </w:t>
            </w:r>
            <w:r>
              <w:rPr>
                <w:rFonts w:ascii="Times New Roman"/>
                <w:b w:val="false"/>
                <w:i w:val="false"/>
                <w:color w:val="000000"/>
                <w:sz w:val="20"/>
              </w:rPr>
              <w:t>2) тармақшасында</w:t>
            </w:r>
            <w:r>
              <w:rPr>
                <w:rFonts w:ascii="Times New Roman"/>
                <w:b/>
                <w:i w:val="false"/>
                <w:color w:val="000000"/>
                <w:sz w:val="20"/>
              </w:rPr>
              <w:t xml:space="preserve"> айқындалған дербес білім беру ұйымының шешімінде көзделген мерзім ішінде, жеке тұлға Қазақстан Республикасынан тыс жерге жіберілген кезде – оқыған және (немесе) кәсіптік практикадан өткен, сабақтан тыс қызмет іс-шарасына қатысқан әрбір күні үшін республикалық бюджет туралы заңда белгіленген және тиісті қаржы жылының 1 қаңтарында қолданыста болатын айлық есептік көрсеткіштің 8 еселенген мөлшері шегінде жеке тұлғаға төлеуге тағайындалған ақша сомалары;</w:t>
            </w:r>
          </w:p>
          <w:p>
            <w:pPr>
              <w:spacing w:after="20"/>
              <w:ind w:left="20"/>
              <w:jc w:val="both"/>
            </w:pPr>
            <w:r>
              <w:rPr>
                <w:rFonts w:ascii="Times New Roman"/>
                <w:b w:val="false"/>
                <w:i w:val="false"/>
                <w:color w:val="000000"/>
                <w:sz w:val="20"/>
              </w:rPr>
              <w:t>
</w:t>
            </w:r>
            <w:r>
              <w:rPr>
                <w:rFonts w:ascii="Times New Roman"/>
                <w:b/>
                <w:i w:val="false"/>
                <w:color w:val="000000"/>
                <w:sz w:val="20"/>
              </w:rPr>
              <w:t>келу визасын ресімдеу шығыстарын (визаның, консулдық көрсетілетін қызметтердің, міндетті медициналық сақтандырудың құнын) растайтын құжаттар негізінде келу визасын ресімдеу кезінде жүргізілген шығыстар (визаның, консулдық көрсетілетін қызметтердің, міндетті медициналық сақтандырудың құны).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тармақшаның ережелері осы Кодекстің 135-1-бабы 1-тармағының </w:t>
            </w:r>
            <w:r>
              <w:rPr>
                <w:rFonts w:ascii="Times New Roman"/>
                <w:b w:val="false"/>
                <w:i w:val="false"/>
                <w:color w:val="000000"/>
                <w:sz w:val="20"/>
              </w:rPr>
              <w:t xml:space="preserve">2) тармақшасында </w:t>
            </w:r>
            <w:r>
              <w:rPr>
                <w:rFonts w:ascii="Times New Roman"/>
                <w:b/>
                <w:i w:val="false"/>
                <w:color w:val="000000"/>
                <w:sz w:val="20"/>
              </w:rPr>
              <w:t>айқындалған дербес білім беру ұйымы шешім қабылдаған күні және оқу және (немесе) кәсіптік практикадан өту, сабақтан тыс қызмет іс-шарасына қатысу кезеңінде мұндай дербес білім беру ұйымында:</w:t>
            </w:r>
          </w:p>
          <w:p>
            <w:pPr>
              <w:spacing w:after="20"/>
              <w:ind w:left="20"/>
              <w:jc w:val="both"/>
            </w:pPr>
            <w:r>
              <w:rPr>
                <w:rFonts w:ascii="Times New Roman"/>
                <w:b w:val="false"/>
                <w:i w:val="false"/>
                <w:color w:val="000000"/>
                <w:sz w:val="20"/>
              </w:rPr>
              <w:t>
</w:t>
            </w:r>
            <w:r>
              <w:rPr>
                <w:rFonts w:ascii="Times New Roman"/>
                <w:b/>
                <w:i w:val="false"/>
                <w:color w:val="000000"/>
                <w:sz w:val="20"/>
              </w:rPr>
              <w:t>дайындық бөлімінде;</w:t>
            </w:r>
          </w:p>
          <w:p>
            <w:pPr>
              <w:spacing w:after="20"/>
              <w:ind w:left="20"/>
              <w:jc w:val="both"/>
            </w:pPr>
            <w:r>
              <w:rPr>
                <w:rFonts w:ascii="Times New Roman"/>
                <w:b w:val="false"/>
                <w:i w:val="false"/>
                <w:color w:val="000000"/>
                <w:sz w:val="20"/>
              </w:rPr>
              <w:t>
</w:t>
            </w:r>
            <w:r>
              <w:rPr>
                <w:rFonts w:ascii="Times New Roman"/>
                <w:b/>
                <w:i w:val="false"/>
                <w:color w:val="000000"/>
                <w:sz w:val="20"/>
              </w:rPr>
              <w:t>мынадай білім беру деңгейлері бойынша:</w:t>
            </w:r>
          </w:p>
          <w:p>
            <w:pPr>
              <w:spacing w:after="20"/>
              <w:ind w:left="20"/>
              <w:jc w:val="both"/>
            </w:pPr>
            <w:r>
              <w:rPr>
                <w:rFonts w:ascii="Times New Roman"/>
                <w:b w:val="false"/>
                <w:i w:val="false"/>
                <w:color w:val="000000"/>
                <w:sz w:val="20"/>
              </w:rPr>
              <w:t>
</w:t>
            </w:r>
            <w:r>
              <w:rPr>
                <w:rFonts w:ascii="Times New Roman"/>
                <w:b/>
                <w:i w:val="false"/>
                <w:color w:val="000000"/>
                <w:sz w:val="20"/>
              </w:rPr>
              <w:t>мектепке дейінгі тәрбие мен оқытуды қамтитын бастауыш мектеп;</w:t>
            </w:r>
          </w:p>
          <w:p>
            <w:pPr>
              <w:spacing w:after="20"/>
              <w:ind w:left="20"/>
              <w:jc w:val="both"/>
            </w:pPr>
            <w:r>
              <w:rPr>
                <w:rFonts w:ascii="Times New Roman"/>
                <w:b w:val="false"/>
                <w:i w:val="false"/>
                <w:color w:val="000000"/>
                <w:sz w:val="20"/>
              </w:rPr>
              <w:t>
</w:t>
            </w:r>
            <w:r>
              <w:rPr>
                <w:rFonts w:ascii="Times New Roman"/>
                <w:b/>
                <w:i w:val="false"/>
                <w:color w:val="000000"/>
                <w:sz w:val="20"/>
              </w:rPr>
              <w:t>негізгі мектеп;</w:t>
            </w:r>
          </w:p>
          <w:p>
            <w:pPr>
              <w:spacing w:after="20"/>
              <w:ind w:left="20"/>
              <w:jc w:val="both"/>
            </w:pPr>
            <w:r>
              <w:rPr>
                <w:rFonts w:ascii="Times New Roman"/>
                <w:b w:val="false"/>
                <w:i w:val="false"/>
                <w:color w:val="000000"/>
                <w:sz w:val="20"/>
              </w:rPr>
              <w:t>
</w:t>
            </w:r>
            <w:r>
              <w:rPr>
                <w:rFonts w:ascii="Times New Roman"/>
                <w:b/>
                <w:i w:val="false"/>
                <w:color w:val="000000"/>
                <w:sz w:val="20"/>
              </w:rPr>
              <w:t>жоғары мектеп;</w:t>
            </w:r>
          </w:p>
          <w:p>
            <w:pPr>
              <w:spacing w:after="20"/>
              <w:ind w:left="20"/>
              <w:jc w:val="both"/>
            </w:pPr>
            <w:r>
              <w:rPr>
                <w:rFonts w:ascii="Times New Roman"/>
                <w:b w:val="false"/>
                <w:i w:val="false"/>
                <w:color w:val="000000"/>
                <w:sz w:val="20"/>
              </w:rPr>
              <w:t>
</w:t>
            </w:r>
            <w:r>
              <w:rPr>
                <w:rFonts w:ascii="Times New Roman"/>
                <w:b/>
                <w:i w:val="false"/>
                <w:color w:val="000000"/>
                <w:sz w:val="20"/>
              </w:rPr>
              <w:t>күндізгі оқу нысаны бойынша мынадай білім беру деңгейлері:</w:t>
            </w:r>
          </w:p>
          <w:p>
            <w:pPr>
              <w:spacing w:after="20"/>
              <w:ind w:left="20"/>
              <w:jc w:val="both"/>
            </w:pPr>
            <w:r>
              <w:rPr>
                <w:rFonts w:ascii="Times New Roman"/>
                <w:b w:val="false"/>
                <w:i w:val="false"/>
                <w:color w:val="000000"/>
                <w:sz w:val="20"/>
              </w:rPr>
              <w:t>
</w:t>
            </w:r>
            <w:r>
              <w:rPr>
                <w:rFonts w:ascii="Times New Roman"/>
                <w:b/>
                <w:i w:val="false"/>
                <w:color w:val="000000"/>
                <w:sz w:val="20"/>
              </w:rPr>
              <w:t>орта білімнен кейінгі білім беру;</w:t>
            </w:r>
          </w:p>
          <w:p>
            <w:pPr>
              <w:spacing w:after="20"/>
              <w:ind w:left="20"/>
              <w:jc w:val="both"/>
            </w:pPr>
            <w:r>
              <w:rPr>
                <w:rFonts w:ascii="Times New Roman"/>
                <w:b w:val="false"/>
                <w:i w:val="false"/>
                <w:color w:val="000000"/>
                <w:sz w:val="20"/>
              </w:rPr>
              <w:t>
</w:t>
            </w:r>
            <w:r>
              <w:rPr>
                <w:rFonts w:ascii="Times New Roman"/>
                <w:b/>
                <w:i w:val="false"/>
                <w:color w:val="000000"/>
                <w:sz w:val="20"/>
              </w:rPr>
              <w:t>жоғары білім беру;</w:t>
            </w:r>
          </w:p>
          <w:p>
            <w:pPr>
              <w:spacing w:after="20"/>
              <w:ind w:left="20"/>
              <w:jc w:val="both"/>
            </w:pPr>
            <w:r>
              <w:rPr>
                <w:rFonts w:ascii="Times New Roman"/>
                <w:b w:val="false"/>
                <w:i w:val="false"/>
                <w:color w:val="000000"/>
                <w:sz w:val="20"/>
              </w:rPr>
              <w:t>
</w:t>
            </w:r>
            <w:r>
              <w:rPr>
                <w:rFonts w:ascii="Times New Roman"/>
                <w:b/>
                <w:i w:val="false"/>
                <w:color w:val="000000"/>
                <w:sz w:val="20"/>
              </w:rPr>
              <w:t>жоғары оқу орнынан кейінгі білім беру бойынша оқитын жеке тұлғаларға қолданылады;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44) </w:t>
            </w:r>
            <w:r>
              <w:rPr>
                <w:rFonts w:ascii="Times New Roman"/>
                <w:b/>
                <w:i w:val="false"/>
                <w:color w:val="000000"/>
                <w:sz w:val="20"/>
              </w:rPr>
              <w:t>тармақшаны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44) осы Кодекстің 135-1-бабы 1-тармағының </w:t>
            </w:r>
            <w:r>
              <w:rPr>
                <w:rFonts w:ascii="Times New Roman"/>
                <w:b w:val="false"/>
                <w:i w:val="false"/>
                <w:color w:val="000000"/>
                <w:sz w:val="20"/>
              </w:rPr>
              <w:t>2) тармақшасында</w:t>
            </w:r>
            <w:r>
              <w:rPr>
                <w:rFonts w:ascii="Times New Roman"/>
                <w:b/>
                <w:i w:val="false"/>
                <w:color w:val="000000"/>
                <w:sz w:val="20"/>
              </w:rPr>
              <w:t xml:space="preserve"> айқындалған дербес білім беру ұйымының дайындық бөлімінде оқитын жеке тұлға, каникул кезеңін қоспағанда, оқу жылының әрбір күні үшін республикалық бюджет туралы заңда белгіленген және тиісті қаржы жылының 1 қаңтарында қолданыста болатын айлық есептік көрсеткіштің 2 еселенген мөлшері шегінде тамақтануға шығыстарды төлеу (өтеу) түрінде алған материалдық пайда;</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45) </w:t>
            </w:r>
            <w:r>
              <w:rPr>
                <w:rFonts w:ascii="Times New Roman"/>
                <w:b/>
                <w:i w:val="false"/>
                <w:color w:val="000000"/>
                <w:sz w:val="20"/>
              </w:rPr>
              <w:t>тармақшаны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45) осы Кодекстің 135-1-бабы 1-тармағының </w:t>
            </w:r>
            <w:r>
              <w:rPr>
                <w:rFonts w:ascii="Times New Roman"/>
                <w:b w:val="false"/>
                <w:i w:val="false"/>
                <w:color w:val="000000"/>
                <w:sz w:val="20"/>
              </w:rPr>
              <w:t>2) тармақшасында</w:t>
            </w:r>
            <w:r>
              <w:rPr>
                <w:rFonts w:ascii="Times New Roman"/>
                <w:b/>
                <w:i w:val="false"/>
                <w:color w:val="000000"/>
                <w:sz w:val="20"/>
              </w:rPr>
              <w:t xml:space="preserve"> айқындалған дербес білім беру ұйымында күндізгі оқу нысаны бойынша оқитын жеке тұлға:</w:t>
            </w:r>
          </w:p>
          <w:p>
            <w:pPr>
              <w:spacing w:after="20"/>
              <w:ind w:left="20"/>
              <w:jc w:val="both"/>
            </w:pPr>
            <w:r>
              <w:rPr>
                <w:rFonts w:ascii="Times New Roman"/>
                <w:b w:val="false"/>
                <w:i w:val="false"/>
                <w:color w:val="000000"/>
                <w:sz w:val="20"/>
              </w:rPr>
              <w:t>
</w:t>
            </w:r>
            <w:r>
              <w:rPr>
                <w:rFonts w:ascii="Times New Roman"/>
                <w:b/>
                <w:i w:val="false"/>
                <w:color w:val="000000"/>
                <w:sz w:val="20"/>
              </w:rPr>
              <w:t>медициналық сақтандыруға;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135-1-бабының </w:t>
            </w:r>
            <w:r>
              <w:rPr>
                <w:rFonts w:ascii="Times New Roman"/>
                <w:b w:val="false"/>
                <w:i w:val="false"/>
                <w:color w:val="000000"/>
                <w:sz w:val="20"/>
              </w:rPr>
              <w:t>1-тармағында</w:t>
            </w:r>
            <w:r>
              <w:rPr>
                <w:rFonts w:ascii="Times New Roman"/>
                <w:b/>
                <w:i w:val="false"/>
                <w:color w:val="000000"/>
                <w:sz w:val="20"/>
              </w:rPr>
              <w:t xml:space="preserve"> айқындалған дербес білім беру ұйымының жатақханасында тұруға шығыстарды төлеу (өтеу) түрінде алған материалдық пайда.</w:t>
            </w:r>
          </w:p>
          <w:p>
            <w:pPr>
              <w:spacing w:after="0"/>
              <w:ind w:left="0"/>
              <w:jc w:val="both"/>
            </w:pPr>
            <w:r>
              <w:rPr>
                <w:rFonts w:ascii="Times New Roman"/>
                <w:b w:val="false"/>
                <w:i w:val="false"/>
                <w:color w:val="000000"/>
                <w:sz w:val="20"/>
              </w:rPr>
              <w:t>
</w:t>
            </w:r>
            <w:r>
              <w:rPr>
                <w:rFonts w:ascii="Times New Roman"/>
                <w:b/>
                <w:i w:val="false"/>
                <w:color w:val="000000"/>
                <w:sz w:val="20"/>
              </w:rPr>
              <w:t xml:space="preserve">46) </w:t>
            </w:r>
            <w:r>
              <w:rPr>
                <w:rFonts w:ascii="Times New Roman"/>
                <w:b/>
                <w:i w:val="false"/>
                <w:color w:val="000000"/>
                <w:sz w:val="20"/>
              </w:rPr>
              <w:t xml:space="preserve">01.01.2018 дейін </w:t>
            </w:r>
            <w:r>
              <w:rPr>
                <w:rFonts w:ascii="Times New Roman"/>
                <w:b w:val="false"/>
                <w:i w:val="false"/>
                <w:color w:val="000000"/>
                <w:sz w:val="20"/>
              </w:rPr>
              <w:t>қолданыста</w:t>
            </w:r>
            <w:r>
              <w:rPr>
                <w:rFonts w:ascii="Times New Roman"/>
                <w:b/>
                <w:i w:val="false"/>
                <w:color w:val="000000"/>
                <w:sz w:val="20"/>
              </w:rPr>
              <w:t xml:space="preserve"> болды - ҚР 27.02.2017 </w:t>
            </w:r>
            <w:r>
              <w:rPr>
                <w:rFonts w:ascii="Times New Roman"/>
                <w:b w:val="false"/>
                <w:i w:val="false"/>
                <w:color w:val="000000"/>
                <w:sz w:val="20"/>
              </w:rPr>
              <w:t>№ 49-VI</w:t>
            </w:r>
            <w:r>
              <w:rPr>
                <w:rFonts w:ascii="Times New Roman"/>
                <w:b/>
                <w:i w:val="false"/>
                <w:color w:val="000000"/>
                <w:sz w:val="20"/>
              </w:rPr>
              <w:t xml:space="preserve"> Заңымен.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1-тармақты 46), 47), 48), 49), 50), 51), 52), 53), 54), 55) және 56) тармақшалармен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1592" w:id="2333"/>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1-тармағының 12), 13) және 13-2) тармақшаларында көзделген кірістер жеке тұлға мынадай құжаттарды: </w:t>
            </w:r>
          </w:p>
          <w:bookmarkEnd w:id="2333"/>
          <w:bookmarkStart w:name="z8075" w:id="2334"/>
          <w:p>
            <w:pPr>
              <w:spacing w:after="20"/>
              <w:ind w:left="20"/>
              <w:jc w:val="both"/>
            </w:pPr>
            <w:r>
              <w:rPr>
                <w:rFonts w:ascii="Times New Roman"/>
                <w:b w:val="false"/>
                <w:i w:val="false"/>
                <w:color w:val="000000"/>
                <w:sz w:val="20"/>
              </w:rPr>
              <w:t>
</w:t>
            </w:r>
            <w:r>
              <w:rPr>
                <w:rFonts w:ascii="Times New Roman"/>
                <w:b/>
                <w:i w:val="false"/>
                <w:color w:val="000000"/>
                <w:sz w:val="20"/>
              </w:rPr>
              <w:t>жеке тұлғаның осы баптың 1-тармағының 12), 13) және 13-2) тармақшаларын қолдануға осы бапта белгіленген шектерде түзету мөлшері көрсетілген өтінішін;</w:t>
            </w:r>
          </w:p>
          <w:bookmarkEnd w:id="2334"/>
          <w:bookmarkStart w:name="z8076" w:id="2335"/>
          <w:p>
            <w:pPr>
              <w:spacing w:after="20"/>
              <w:ind w:left="20"/>
              <w:jc w:val="both"/>
            </w:pPr>
            <w:r>
              <w:rPr>
                <w:rFonts w:ascii="Times New Roman"/>
                <w:b w:val="false"/>
                <w:i w:val="false"/>
                <w:color w:val="000000"/>
                <w:sz w:val="20"/>
              </w:rPr>
              <w:t>
</w:t>
            </w:r>
            <w:r>
              <w:rPr>
                <w:rFonts w:ascii="Times New Roman"/>
                <w:b/>
                <w:i w:val="false"/>
                <w:color w:val="000000"/>
                <w:sz w:val="20"/>
              </w:rPr>
              <w:t>растайтын құжаттардың көшірмелерін ұсынған кезде осы баптың 1-тармағының 12), 13) және 13-2) тармақшаларын қолдануға негіз туындаған, тоқтатылған немесе бар болған салық кезеңдері кіретін күнтізбелік жылы салық салуға жататын кірістерден алып тасталады.</w:t>
            </w:r>
          </w:p>
          <w:bookmarkEnd w:id="2335"/>
          <w:bookmarkStart w:name="z5699" w:id="2336"/>
          <w:p>
            <w:pPr>
              <w:spacing w:after="20"/>
              <w:ind w:left="20"/>
              <w:jc w:val="both"/>
            </w:pPr>
            <w:r>
              <w:rPr>
                <w:rFonts w:ascii="Times New Roman"/>
                <w:b w:val="false"/>
                <w:i w:val="false"/>
                <w:color w:val="000000"/>
                <w:sz w:val="20"/>
              </w:rPr>
              <w:t>
</w:t>
            </w:r>
            <w:r>
              <w:rPr>
                <w:rFonts w:ascii="Times New Roman"/>
                <w:b/>
                <w:i w:val="false"/>
                <w:color w:val="000000"/>
                <w:sz w:val="20"/>
              </w:rPr>
              <w:t>3. Осы баптың 1-тармағының 12), 13) және 13-2) тармақшаларында көзделген нормаларды салық агенті жеке тұлғаның кірісіне жеке тұлға осындай кірістен жеке табыс салығын ұстаған күннен кейін өтініш білдіруі себепті қолданбаған болса, онда жеке тұлға осы Кодекстің 46-бабының 2-тармағында көзделген талап қоюдың ескіру мерзімі ішінде осындай кірістен жеке табыс салығын ұстауды жүргізген салық агентіне осы баптың 2-тармағында көрсетілген, солардың негізінде салық агенті салық салуға жататын кірістерді қайта есептеуді жүргізетін құжаттарды ұсынуға құқылы.</w:t>
            </w:r>
          </w:p>
          <w:bookmarkEnd w:id="233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4. 01.01.2015 бастап қолданысқа енгізілді және 31.12.2017 дейін қолданыста болды - ҚР 28.11.2014 </w:t>
            </w:r>
            <w:r>
              <w:rPr>
                <w:rFonts w:ascii="Times New Roman"/>
                <w:b w:val="false"/>
                <w:i w:val="false"/>
                <w:color w:val="000000"/>
                <w:sz w:val="20"/>
              </w:rPr>
              <w:t>№ 257-V</w:t>
            </w:r>
            <w:r>
              <w:rPr>
                <w:rFonts w:ascii="Times New Roman"/>
                <w:b w:val="false"/>
                <w:i w:val="false"/>
                <w:color w:val="ff0000"/>
                <w:sz w:val="20"/>
              </w:rPr>
              <w:t xml:space="preserve"> Заңымен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w:t>
            </w:r>
            <w:r>
              <w:br/>
            </w:r>
            <w:r>
              <w:rPr>
                <w:rFonts w:ascii="Times New Roman"/>
                <w:b w:val="false"/>
                <w:i w:val="false"/>
                <w:color w:val="000000"/>
                <w:sz w:val="20"/>
              </w:rPr>
              <w:t>
</w:t>
            </w:r>
            <w:r>
              <w:rPr>
                <w:rFonts w:ascii="Times New Roman"/>
                <w:b w:val="false"/>
                <w:i w:val="false"/>
                <w:color w:val="ff0000"/>
                <w:sz w:val="20"/>
              </w:rPr>
              <w:t xml:space="preserve">5. 01.01.2015 бастап қолданысқа енгізілді және 31.12.2017 дейін қолданыста болды - ҚР 28.11.2014 </w:t>
            </w:r>
            <w:r>
              <w:rPr>
                <w:rFonts w:ascii="Times New Roman"/>
                <w:b w:val="false"/>
                <w:i w:val="false"/>
                <w:color w:val="000000"/>
                <w:sz w:val="20"/>
              </w:rPr>
              <w:t>№ 257-V</w:t>
            </w:r>
            <w:r>
              <w:rPr>
                <w:rFonts w:ascii="Times New Roman"/>
                <w:b w:val="false"/>
                <w:i w:val="false"/>
                <w:color w:val="ff0000"/>
                <w:sz w:val="20"/>
              </w:rPr>
              <w:t xml:space="preserve"> Заңымен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w:t>
            </w:r>
            <w:r>
              <w:br/>
            </w:r>
            <w:r>
              <w:rPr>
                <w:rFonts w:ascii="Times New Roman"/>
                <w:b w:val="false"/>
                <w:i w:val="false"/>
                <w:color w:val="000000"/>
                <w:sz w:val="20"/>
              </w:rPr>
              <w:t>
</w:t>
            </w:r>
            <w:r>
              <w:rPr>
                <w:rFonts w:ascii="Times New Roman"/>
                <w:b w:val="false"/>
                <w:i w:val="false"/>
                <w:color w:val="ff0000"/>
                <w:sz w:val="20"/>
              </w:rPr>
              <w:t xml:space="preserve">Ескерту. 156-бапқа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2010.03.19 </w:t>
            </w:r>
            <w:r>
              <w:rPr>
                <w:rFonts w:ascii="Times New Roman"/>
                <w:b w:val="false"/>
                <w:i w:val="false"/>
                <w:color w:val="000000"/>
                <w:sz w:val="20"/>
              </w:rPr>
              <w:t>№ 258-IV</w:t>
            </w:r>
            <w:r>
              <w:rPr>
                <w:rFonts w:ascii="Times New Roman"/>
                <w:b w:val="false"/>
                <w:i w:val="false"/>
                <w:color w:val="ff0000"/>
                <w:sz w:val="20"/>
              </w:rPr>
              <w:t xml:space="preserve"> (2009.01.01 бастап қолданысқа енгізіледі және 2016.01.01 дейін қолданыста болады), 2011.01.06 </w:t>
            </w:r>
            <w:r>
              <w:rPr>
                <w:rFonts w:ascii="Times New Roman"/>
                <w:b w:val="false"/>
                <w:i w:val="false"/>
                <w:color w:val="000000"/>
                <w:sz w:val="20"/>
              </w:rPr>
              <w:t>N 379-IV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2011.01.19 </w:t>
            </w:r>
            <w:r>
              <w:rPr>
                <w:rFonts w:ascii="Times New Roman"/>
                <w:b w:val="false"/>
                <w:i w:val="false"/>
                <w:color w:val="000000"/>
                <w:sz w:val="20"/>
              </w:rPr>
              <w:t>N 395-IV</w:t>
            </w:r>
            <w:r>
              <w:rPr>
                <w:rFonts w:ascii="Times New Roman"/>
                <w:b w:val="false"/>
                <w:i w:val="false"/>
                <w:color w:val="ff0000"/>
                <w:sz w:val="20"/>
              </w:rPr>
              <w:t xml:space="preserve"> (2011.01.01 бастап қолданысқа енгiзiледi),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2012.02.13 </w:t>
            </w:r>
            <w:r>
              <w:rPr>
                <w:rFonts w:ascii="Times New Roman"/>
                <w:b w:val="false"/>
                <w:i w:val="false"/>
                <w:color w:val="000000"/>
                <w:sz w:val="20"/>
              </w:rPr>
              <w:t>N 553-IV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2012.02.15 </w:t>
            </w:r>
            <w:r>
              <w:rPr>
                <w:rFonts w:ascii="Times New Roman"/>
                <w:b w:val="false"/>
                <w:i w:val="false"/>
                <w:color w:val="000000"/>
                <w:sz w:val="20"/>
              </w:rPr>
              <w:t>N 556-IV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2012.07.05 </w:t>
            </w:r>
            <w:r>
              <w:rPr>
                <w:rFonts w:ascii="Times New Roman"/>
                <w:b w:val="false"/>
                <w:i w:val="false"/>
                <w:color w:val="000000"/>
                <w:sz w:val="20"/>
              </w:rPr>
              <w:t>N 30-V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9-баптан</w:t>
            </w:r>
            <w:r>
              <w:rPr>
                <w:rFonts w:ascii="Times New Roman"/>
                <w:b w:val="false"/>
                <w:i w:val="false"/>
                <w:color w:val="ff0000"/>
                <w:sz w:val="20"/>
              </w:rPr>
              <w:t xml:space="preserve"> қараңыз), 2013.01.14 </w:t>
            </w:r>
            <w:r>
              <w:rPr>
                <w:rFonts w:ascii="Times New Roman"/>
                <w:b w:val="false"/>
                <w:i w:val="false"/>
                <w:color w:val="000000"/>
                <w:sz w:val="20"/>
              </w:rPr>
              <w:t>N 68-V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N 152-V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23.04.2014 </w:t>
            </w:r>
            <w:r>
              <w:rPr>
                <w:rFonts w:ascii="Times New Roman"/>
                <w:b w:val="false"/>
                <w:i w:val="false"/>
                <w:color w:val="000000"/>
                <w:sz w:val="20"/>
              </w:rPr>
              <w:t>N 200-V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 21.07.2015 </w:t>
            </w:r>
            <w:r>
              <w:rPr>
                <w:rFonts w:ascii="Times New Roman"/>
                <w:b w:val="false"/>
                <w:i w:val="false"/>
                <w:color w:val="000000"/>
                <w:sz w:val="20"/>
              </w:rPr>
              <w:t>№ 337-V</w:t>
            </w:r>
            <w:r>
              <w:rPr>
                <w:rFonts w:ascii="Times New Roman"/>
                <w:b w:val="false"/>
                <w:i w:val="false"/>
                <w:color w:val="ff0000"/>
                <w:sz w:val="20"/>
              </w:rPr>
              <w:t xml:space="preserve"> (01.01.2015 бастап қолданысқа енгiзiлдi); 31.10.2015 </w:t>
            </w:r>
            <w:r>
              <w:rPr>
                <w:rFonts w:ascii="Times New Roman"/>
                <w:b w:val="false"/>
                <w:i w:val="false"/>
                <w:color w:val="000000"/>
                <w:sz w:val="20"/>
              </w:rPr>
              <w:t>№ 378-V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16.11.2015 </w:t>
            </w:r>
            <w:r>
              <w:rPr>
                <w:rFonts w:ascii="Times New Roman"/>
                <w:b w:val="false"/>
                <w:i w:val="false"/>
                <w:color w:val="000000"/>
                <w:sz w:val="20"/>
              </w:rPr>
              <w:t>№ 403-V</w:t>
            </w:r>
            <w:r>
              <w:rPr>
                <w:rFonts w:ascii="Times New Roman"/>
                <w:b w:val="false"/>
                <w:i w:val="false"/>
                <w:color w:val="ff0000"/>
                <w:sz w:val="20"/>
              </w:rPr>
              <w:t xml:space="preserve"> (01.01.2016 бастап қолданысқа енгізіледі); 17.11.2015 </w:t>
            </w:r>
            <w:r>
              <w:rPr>
                <w:rFonts w:ascii="Times New Roman"/>
                <w:b w:val="false"/>
                <w:i w:val="false"/>
                <w:color w:val="000000"/>
                <w:sz w:val="20"/>
              </w:rPr>
              <w:t>№ 408-V</w:t>
            </w:r>
            <w:r>
              <w:rPr>
                <w:rFonts w:ascii="Times New Roman"/>
                <w:b w:val="false"/>
                <w:i w:val="false"/>
                <w:color w:val="ff0000"/>
                <w:sz w:val="20"/>
              </w:rPr>
              <w:t xml:space="preserve"> (01.03.2016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27.11.2015 </w:t>
            </w:r>
            <w:r>
              <w:rPr>
                <w:rFonts w:ascii="Times New Roman"/>
                <w:b w:val="false"/>
                <w:i w:val="false"/>
                <w:color w:val="000000"/>
                <w:sz w:val="20"/>
              </w:rPr>
              <w:t>№ 424-V</w:t>
            </w:r>
            <w:r>
              <w:rPr>
                <w:rFonts w:ascii="Times New Roman"/>
                <w:b w:val="false"/>
                <w:i w:val="false"/>
                <w:color w:val="ff0000"/>
                <w:sz w:val="20"/>
              </w:rPr>
              <w:t xml:space="preserve"> (алғашқы ресми жарияланған күнінен кейін алты ай өткен соң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27.02.2017 </w:t>
            </w:r>
            <w:r>
              <w:rPr>
                <w:rFonts w:ascii="Times New Roman"/>
                <w:b w:val="false"/>
                <w:i w:val="false"/>
                <w:color w:val="000000"/>
                <w:sz w:val="20"/>
              </w:rPr>
              <w:t>№ 49-VI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25.12.2017 </w:t>
            </w:r>
            <w:r>
              <w:rPr>
                <w:rFonts w:ascii="Times New Roman"/>
                <w:b w:val="false"/>
                <w:i w:val="false"/>
                <w:color w:val="000000"/>
                <w:sz w:val="20"/>
              </w:rPr>
              <w:t>№ 122-VI</w:t>
            </w:r>
            <w:r>
              <w:rPr>
                <w:rFonts w:ascii="Times New Roman"/>
                <w:b w:val="false"/>
                <w:i w:val="false"/>
                <w:color w:val="ff0000"/>
                <w:sz w:val="20"/>
              </w:rPr>
              <w:t xml:space="preserve"> (01.01.2016 бастап қолданысқа енгізіледі) Заңдарымен.</w:t>
            </w:r>
            <w:r>
              <w:br/>
            </w:r>
            <w:r>
              <w:rPr>
                <w:rFonts w:ascii="Times New Roman"/>
                <w:b w:val="false"/>
                <w:i w:val="false"/>
                <w:color w:val="000000"/>
                <w:sz w:val="20"/>
              </w:rPr>
              <w:t xml:space="preserve">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18-тарауды 156-1, 156-2, 156-3, 156-4, 156-5, 156-6, 156-7, 156-8, 156-9, 156-10, 156-11 және 156-12-баптармен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157-бапты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157-бап. Жылдық жиынтық табыстың салық салынбайтын мөлшері</w:t>
            </w:r>
          </w:p>
          <w:bookmarkStart w:name="z1594" w:id="2337"/>
          <w:p>
            <w:pPr>
              <w:spacing w:after="20"/>
              <w:ind w:left="20"/>
              <w:jc w:val="both"/>
            </w:pPr>
            <w:r>
              <w:rPr>
                <w:rFonts w:ascii="Times New Roman"/>
                <w:b w:val="false"/>
                <w:i w:val="false"/>
                <w:color w:val="000000"/>
                <w:sz w:val="20"/>
              </w:rPr>
              <w:t>
</w:t>
            </w:r>
            <w:r>
              <w:rPr>
                <w:rFonts w:ascii="Times New Roman"/>
                <w:b/>
                <w:i w:val="false"/>
                <w:color w:val="000000"/>
                <w:sz w:val="20"/>
              </w:rPr>
              <w:t xml:space="preserve">Дара кәсіпкерлерді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мемлекеттік тіркеу мақсатында салық салуға жататын табыстың жеке табыс салығы салынбайтын мөлшерін жеке тұлға үшін күнтізбелік жылда республикалық бюджет туралы </w:t>
            </w:r>
            <w:r>
              <w:rPr>
                <w:rFonts w:ascii="Times New Roman"/>
                <w:b/>
                <w:i w:val="false"/>
                <w:color w:val="000000"/>
                <w:sz w:val="20"/>
              </w:rPr>
              <w:t>заңда</w:t>
            </w:r>
            <w:r>
              <w:rPr>
                <w:rFonts w:ascii="Times New Roman"/>
                <w:b/>
                <w:i w:val="false"/>
                <w:color w:val="000000"/>
                <w:sz w:val="20"/>
              </w:rPr>
              <w:t xml:space="preserve"> белгіленген және тиісті қаржы жылының 1 қаңтарында қолданыста болатын ең төменгі жалақының 12 еселенген мөлшері құрайды.</w:t>
            </w:r>
          </w:p>
          <w:bookmarkEnd w:id="233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157-бапқа өзгеріс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w:t>
            </w:r>
            <w:r>
              <w:br/>
            </w:r>
            <w:r>
              <w:rPr>
                <w:rFonts w:ascii="Times New Roman"/>
                <w:b w:val="false"/>
                <w:i w:val="false"/>
                <w:color w:val="000000"/>
                <w:sz w:val="20"/>
              </w:rPr>
              <w:t>
</w:t>
            </w:r>
          </w:p>
          <w:bookmarkStart w:name="z1595" w:id="2338"/>
          <w:p>
            <w:pPr>
              <w:spacing w:after="0"/>
              <w:ind w:left="0"/>
              <w:jc w:val="both"/>
            </w:pPr>
            <w:r>
              <w:rPr>
                <w:rFonts w:ascii="Times New Roman"/>
                <w:b/>
                <w:i w:val="false"/>
                <w:color w:val="000000"/>
              </w:rPr>
              <w:t xml:space="preserve">  158-бап. Салық мөлшерлемелері</w:t>
            </w:r>
          </w:p>
          <w:bookmarkEnd w:id="2338"/>
          <w:bookmarkStart w:name="z1596" w:id="2339"/>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баптың 2-тармағында көрсетiлген табыстарды қоспағанда, салық төлеушiнiң табыстарына 10 пайыздық мөлшерлеме бойынша салық салынады. </w:t>
            </w:r>
          </w:p>
          <w:bookmarkEnd w:id="2339"/>
          <w:bookmarkStart w:name="z1597" w:id="2340"/>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Республикасындағы және одан тысқары жерлердегі көздерден алынған дивидендтер түрiндегi табыстарға 5 пайыздық мөлшерлеме бойынша салық салынады. </w:t>
            </w:r>
          </w:p>
          <w:bookmarkEnd w:id="2340"/>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159-бапты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159-бап. Салық кезеңі </w:t>
            </w:r>
          </w:p>
          <w:bookmarkStart w:name="z1599" w:id="2341"/>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агенттерінің төлем көзінен салық салынатын табыстардан жеке табыс салығын есептеуі үшін күнтізбелік ай салық кезеңі болып табылады. </w:t>
            </w:r>
          </w:p>
          <w:bookmarkEnd w:id="2341"/>
          <w:bookmarkStart w:name="z1600" w:id="2342"/>
          <w:p>
            <w:pPr>
              <w:spacing w:after="20"/>
              <w:ind w:left="20"/>
              <w:jc w:val="both"/>
            </w:pPr>
            <w:r>
              <w:rPr>
                <w:rFonts w:ascii="Times New Roman"/>
                <w:b w:val="false"/>
                <w:i w:val="false"/>
                <w:color w:val="000000"/>
                <w:sz w:val="20"/>
              </w:rPr>
              <w:t>
</w:t>
            </w:r>
            <w:r>
              <w:rPr>
                <w:rFonts w:ascii="Times New Roman"/>
                <w:b/>
                <w:i w:val="false"/>
                <w:color w:val="000000"/>
                <w:sz w:val="20"/>
              </w:rPr>
              <w:t>2. Төлем көзінен салық салынбайтын табыстардан жеке табыс салығын есептеу үшін салық кезеңі осы Кодекстің 148-бабына сәйкес айқындалады.</w:t>
            </w:r>
          </w:p>
          <w:bookmarkEnd w:id="2342"/>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18-тарауды 159-1-баппен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(01.01.2021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19-тараудың тақырыбы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19-тарау. ТӨЛЕМ КӨЗІНЕН САЛЫҚ САЛЫНАТЫН ТАБЫСТАР</w:t>
            </w:r>
          </w:p>
          <w:bookmarkStart w:name="z1602" w:id="2343"/>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160-бап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2343"/>
          <w:p>
            <w:pPr>
              <w:spacing w:after="0"/>
              <w:ind w:left="0"/>
              <w:jc w:val="both"/>
            </w:pPr>
            <w:r>
              <w:rPr>
                <w:rFonts w:ascii="Times New Roman"/>
                <w:b/>
                <w:i w:val="false"/>
                <w:color w:val="000000"/>
              </w:rPr>
              <w:t xml:space="preserve"> 160-бап. Төлем көзінен салық салынатын табыстар </w:t>
            </w:r>
          </w:p>
          <w:bookmarkStart w:name="z1603" w:id="2344"/>
          <w:p>
            <w:pPr>
              <w:spacing w:after="20"/>
              <w:ind w:left="20"/>
              <w:jc w:val="both"/>
            </w:pPr>
            <w:r>
              <w:rPr>
                <w:rFonts w:ascii="Times New Roman"/>
                <w:b w:val="false"/>
                <w:i w:val="false"/>
                <w:color w:val="000000"/>
                <w:sz w:val="20"/>
              </w:rPr>
              <w:t>
</w:t>
            </w:r>
            <w:r>
              <w:rPr>
                <w:rFonts w:ascii="Times New Roman"/>
                <w:b/>
                <w:i w:val="false"/>
                <w:color w:val="000000"/>
                <w:sz w:val="20"/>
              </w:rPr>
              <w:t xml:space="preserve">Төлем көзінен салық салынатын табыстарға олардың мынадай түрлері жатады: </w:t>
            </w:r>
          </w:p>
          <w:bookmarkEnd w:id="2344"/>
          <w:bookmarkStart w:name="z1604" w:id="2345"/>
          <w:p>
            <w:pPr>
              <w:spacing w:after="20"/>
              <w:ind w:left="20"/>
              <w:jc w:val="both"/>
            </w:pPr>
            <w:r>
              <w:rPr>
                <w:rFonts w:ascii="Times New Roman"/>
                <w:b w:val="false"/>
                <w:i w:val="false"/>
                <w:color w:val="000000"/>
                <w:sz w:val="20"/>
              </w:rPr>
              <w:t>
</w:t>
            </w:r>
            <w:r>
              <w:rPr>
                <w:rFonts w:ascii="Times New Roman"/>
                <w:b/>
                <w:i w:val="false"/>
                <w:color w:val="000000"/>
                <w:sz w:val="20"/>
              </w:rPr>
              <w:t xml:space="preserve">1) қызметкердің табысы; </w:t>
            </w:r>
          </w:p>
          <w:bookmarkEnd w:id="2345"/>
          <w:bookmarkStart w:name="z1605" w:id="2346"/>
          <w:p>
            <w:pPr>
              <w:spacing w:after="20"/>
              <w:ind w:left="20"/>
              <w:jc w:val="both"/>
            </w:pPr>
            <w:r>
              <w:rPr>
                <w:rFonts w:ascii="Times New Roman"/>
                <w:b w:val="false"/>
                <w:i w:val="false"/>
                <w:color w:val="000000"/>
                <w:sz w:val="20"/>
              </w:rPr>
              <w:t>
</w:t>
            </w:r>
            <w:r>
              <w:rPr>
                <w:rFonts w:ascii="Times New Roman"/>
                <w:b/>
                <w:i w:val="false"/>
                <w:color w:val="000000"/>
                <w:sz w:val="20"/>
              </w:rPr>
              <w:t xml:space="preserve">2) жеке тұлғаның салық агентінен түсетін табыстары; </w:t>
            </w:r>
          </w:p>
          <w:bookmarkEnd w:id="2346"/>
          <w:bookmarkStart w:name="z1606" w:id="2347"/>
          <w:p>
            <w:pPr>
              <w:spacing w:after="20"/>
              <w:ind w:left="20"/>
              <w:jc w:val="both"/>
            </w:pPr>
            <w:r>
              <w:rPr>
                <w:rFonts w:ascii="Times New Roman"/>
                <w:b w:val="false"/>
                <w:i w:val="false"/>
                <w:color w:val="000000"/>
                <w:sz w:val="20"/>
              </w:rPr>
              <w:t>
</w:t>
            </w:r>
            <w:r>
              <w:rPr>
                <w:rFonts w:ascii="Times New Roman"/>
                <w:b/>
                <w:i w:val="false"/>
                <w:color w:val="000000"/>
                <w:sz w:val="20"/>
              </w:rPr>
              <w:t>3) бірыңғай жинақтаушы зейнетақы қорынан және ерікті жинақтаушы зейнетақы қорларынан төленетiн зейнетақы төлемдерi;</w:t>
            </w:r>
          </w:p>
          <w:bookmarkEnd w:id="2347"/>
          <w:bookmarkStart w:name="z1607" w:id="2348"/>
          <w:p>
            <w:pPr>
              <w:spacing w:after="20"/>
              <w:ind w:left="20"/>
              <w:jc w:val="both"/>
            </w:pPr>
            <w:r>
              <w:rPr>
                <w:rFonts w:ascii="Times New Roman"/>
                <w:b w:val="false"/>
                <w:i w:val="false"/>
                <w:color w:val="000000"/>
                <w:sz w:val="20"/>
              </w:rPr>
              <w:t>
</w:t>
            </w:r>
            <w:r>
              <w:rPr>
                <w:rFonts w:ascii="Times New Roman"/>
                <w:b/>
                <w:i w:val="false"/>
                <w:color w:val="000000"/>
                <w:sz w:val="20"/>
              </w:rPr>
              <w:t xml:space="preserve">4) дивидендтер, сыйақылар, ұтыстар түрiндегi табыс; </w:t>
            </w:r>
          </w:p>
          <w:bookmarkEnd w:id="2348"/>
          <w:bookmarkStart w:name="z1608" w:id="2349"/>
          <w:p>
            <w:pPr>
              <w:spacing w:after="20"/>
              <w:ind w:left="20"/>
              <w:jc w:val="both"/>
            </w:pPr>
            <w:r>
              <w:rPr>
                <w:rFonts w:ascii="Times New Roman"/>
                <w:b w:val="false"/>
                <w:i w:val="false"/>
                <w:color w:val="000000"/>
                <w:sz w:val="20"/>
              </w:rPr>
              <w:t>
</w:t>
            </w:r>
            <w:r>
              <w:rPr>
                <w:rFonts w:ascii="Times New Roman"/>
                <w:b/>
                <w:i w:val="false"/>
                <w:color w:val="000000"/>
                <w:sz w:val="20"/>
              </w:rPr>
              <w:t xml:space="preserve">5) стипендиялар; </w:t>
            </w:r>
          </w:p>
          <w:bookmarkEnd w:id="2349"/>
          <w:bookmarkStart w:name="z1609" w:id="2350"/>
          <w:p>
            <w:pPr>
              <w:spacing w:after="20"/>
              <w:ind w:left="20"/>
              <w:jc w:val="both"/>
            </w:pPr>
            <w:r>
              <w:rPr>
                <w:rFonts w:ascii="Times New Roman"/>
                <w:b w:val="false"/>
                <w:i w:val="false"/>
                <w:color w:val="000000"/>
                <w:sz w:val="20"/>
              </w:rPr>
              <w:t>
</w:t>
            </w:r>
            <w:r>
              <w:rPr>
                <w:rFonts w:ascii="Times New Roman"/>
                <w:b/>
                <w:i w:val="false"/>
                <w:color w:val="000000"/>
                <w:sz w:val="20"/>
              </w:rPr>
              <w:t>6) жинақтаушы сақтандыру шарттары бойынша табыс.</w:t>
            </w:r>
          </w:p>
          <w:bookmarkEnd w:id="235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160-бапқа өзгеріс енгізілді - ҚР 21.06.2013 </w:t>
            </w:r>
            <w:r>
              <w:rPr>
                <w:rFonts w:ascii="Times New Roman"/>
                <w:b w:val="false"/>
                <w:i w:val="false"/>
                <w:color w:val="000000"/>
                <w:sz w:val="20"/>
              </w:rPr>
              <w:t>№ 106-V</w:t>
            </w:r>
            <w:r>
              <w:rPr>
                <w:rFonts w:ascii="Times New Roman"/>
                <w:b w:val="false"/>
                <w:i w:val="false"/>
                <w:color w:val="ff0000"/>
                <w:sz w:val="20"/>
              </w:rPr>
              <w:t xml:space="preserve"> Заңымен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19-тарауды 160-1-баппен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161-бап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161-бап. Салықты есептеу, ұстау және төлеу </w:t>
            </w:r>
          </w:p>
          <w:bookmarkStart w:name="z1611" w:id="2351"/>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табыс салығын есептеуді салық агентi төлем көзінен салық салынатын табыстар бойынша, салық салуға жататын табысты есебіне жазу кезінде жүргізедi. </w:t>
            </w:r>
          </w:p>
          <w:bookmarkEnd w:id="2351"/>
          <w:bookmarkStart w:name="z1612" w:id="2352"/>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осы Кодексте өзгеше көзделмесе, жеке табыс салығын ұстауды салық агентi төлем көзiнен салық салынатын табысты төлеу күнінен кешiктiрмей жүргізедi. </w:t>
            </w:r>
          </w:p>
          <w:bookmarkEnd w:id="2352"/>
          <w:bookmarkStart w:name="z1613" w:id="2353"/>
          <w:p>
            <w:pPr>
              <w:spacing w:after="20"/>
              <w:ind w:left="20"/>
              <w:jc w:val="both"/>
            </w:pPr>
            <w:r>
              <w:rPr>
                <w:rFonts w:ascii="Times New Roman"/>
                <w:b w:val="false"/>
                <w:i w:val="false"/>
                <w:color w:val="000000"/>
                <w:sz w:val="20"/>
              </w:rPr>
              <w:t>
</w:t>
            </w:r>
            <w:r>
              <w:rPr>
                <w:rFonts w:ascii="Times New Roman"/>
                <w:b/>
                <w:i w:val="false"/>
                <w:color w:val="000000"/>
                <w:sz w:val="20"/>
              </w:rPr>
              <w:t>3. Егер осы тармақта өзгеше көзделмесе, салық агентi төленген табыстар бойынша жеке табыс салығын аударуды табыс төлеу жүзеге асырылған ай аяқталғаннан кейін күнтізбелік жиырма бес күннен кешіктірмей өзiнің орналасқан жерi бойынша жүзеге асырады.</w:t>
            </w:r>
          </w:p>
          <w:bookmarkEnd w:id="2353"/>
          <w:p>
            <w:pPr>
              <w:spacing w:after="20"/>
              <w:ind w:left="20"/>
              <w:jc w:val="both"/>
            </w:pPr>
            <w:r>
              <w:rPr>
                <w:rFonts w:ascii="Times New Roman"/>
                <w:b w:val="false"/>
                <w:i w:val="false"/>
                <w:color w:val="000000"/>
                <w:sz w:val="20"/>
              </w:rPr>
              <w:t>
</w:t>
            </w:r>
            <w:r>
              <w:rPr>
                <w:rFonts w:ascii="Times New Roman"/>
                <w:b/>
                <w:i w:val="false"/>
                <w:color w:val="000000"/>
                <w:sz w:val="20"/>
              </w:rPr>
              <w:t>Салық агентiнiң құрылымдық бөлiмшелерi қызметкерiнiң табыстары бойынша жеке табыс салығын аудару құрылымдық бөлiмшелердің орналасқан жері бойынша тиiстi бюджеттерге жүргiзiледi.</w:t>
            </w:r>
          </w:p>
          <w:p>
            <w:pPr>
              <w:spacing w:after="20"/>
              <w:ind w:left="20"/>
              <w:jc w:val="both"/>
            </w:pPr>
            <w:r>
              <w:rPr>
                <w:rFonts w:ascii="Times New Roman"/>
                <w:b w:val="false"/>
                <w:i w:val="false"/>
                <w:color w:val="000000"/>
                <w:sz w:val="20"/>
              </w:rPr>
              <w:t>
</w:t>
            </w:r>
            <w:r>
              <w:rPr>
                <w:rFonts w:ascii="Times New Roman"/>
                <w:b/>
                <w:i w:val="false"/>
                <w:color w:val="000000"/>
                <w:sz w:val="20"/>
              </w:rPr>
              <w:t>Заңды тұлға өз шешімімен оның құрылымдық бөлімшесі төлеген (төлеуге жататын) төлем көзінен салық салынатын табыстар бойынша өзінің құрылымдық бөлімшесін төлем көзінен ұсталатын жеке табыс салығы бойынша салық агенті деп тануға құқылы.</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заңды тұлғаның шешімі немесе мұндай шешімнің күшін жою мұндай шешім қабылданған тоқсаннан кейінгі тоқсаннан бастап күшіне енеді.</w:t>
            </w:r>
          </w:p>
          <w:p>
            <w:pPr>
              <w:spacing w:after="20"/>
              <w:ind w:left="20"/>
              <w:jc w:val="both"/>
            </w:pPr>
            <w:r>
              <w:rPr>
                <w:rFonts w:ascii="Times New Roman"/>
                <w:b w:val="false"/>
                <w:i w:val="false"/>
                <w:color w:val="000000"/>
                <w:sz w:val="20"/>
              </w:rPr>
              <w:t>
</w:t>
            </w:r>
            <w:r>
              <w:rPr>
                <w:rFonts w:ascii="Times New Roman"/>
                <w:b/>
                <w:i w:val="false"/>
                <w:color w:val="000000"/>
                <w:sz w:val="20"/>
              </w:rPr>
              <w:t>Егер жаңадан құрылған құрылымдық бөлімше салық агенті деп танылған жағдайда, заңды тұлғаның осындай тану туралы шешімі осы құрылымдық бөлімше құрылған күннен бастап немесе осы құрылымдық бөлімше құрылған тоқсаннан кейінгі тоқсаннан бастап қолданысқа енгізіледі.</w:t>
            </w:r>
          </w:p>
          <w:p>
            <w:pPr>
              <w:spacing w:after="20"/>
              <w:ind w:left="20"/>
              <w:jc w:val="both"/>
            </w:pPr>
            <w:r>
              <w:rPr>
                <w:rFonts w:ascii="Times New Roman"/>
                <w:b w:val="false"/>
                <w:i w:val="false"/>
                <w:color w:val="000000"/>
                <w:sz w:val="20"/>
              </w:rPr>
              <w:t>
</w:t>
            </w:r>
            <w:r>
              <w:rPr>
                <w:rFonts w:ascii="Times New Roman"/>
                <w:b/>
                <w:i w:val="false"/>
                <w:color w:val="000000"/>
                <w:sz w:val="20"/>
              </w:rPr>
              <w:t>Резидент заңды тұлғаның шешімі бойынша салық агенттері деп танылған құрылымдық бөлімшелер осы Кодекстің 12-бөлімінің мақсаты үшін әлеуметтік салықты дербес төлеушілер болып танылады.</w:t>
            </w:r>
          </w:p>
          <w:bookmarkStart w:name="z1614" w:id="2354"/>
          <w:p>
            <w:pPr>
              <w:spacing w:after="20"/>
              <w:ind w:left="20"/>
              <w:jc w:val="both"/>
            </w:pPr>
            <w:r>
              <w:rPr>
                <w:rFonts w:ascii="Times New Roman"/>
                <w:b w:val="false"/>
                <w:i w:val="false"/>
                <w:color w:val="000000"/>
                <w:sz w:val="20"/>
              </w:rPr>
              <w:t>
</w:t>
            </w:r>
            <w:r>
              <w:rPr>
                <w:rFonts w:ascii="Times New Roman"/>
                <w:b/>
                <w:i w:val="false"/>
                <w:color w:val="000000"/>
                <w:sz w:val="20"/>
              </w:rPr>
              <w:t xml:space="preserve">4. Депозитарлық қолхаттар бойынша табыстардан салықты есептеуді және ұстауды осындай депозитарлық қолхаттардың базалық активінің эмитенті жүргізеді. </w:t>
            </w:r>
          </w:p>
          <w:bookmarkEnd w:id="2354"/>
          <w:bookmarkStart w:name="z1615" w:id="2355"/>
          <w:p>
            <w:pPr>
              <w:spacing w:after="20"/>
              <w:ind w:left="20"/>
              <w:jc w:val="both"/>
            </w:pPr>
            <w:r>
              <w:rPr>
                <w:rFonts w:ascii="Times New Roman"/>
                <w:b w:val="false"/>
                <w:i w:val="false"/>
                <w:color w:val="000000"/>
                <w:sz w:val="20"/>
              </w:rPr>
              <w:t>
</w:t>
            </w:r>
            <w:r>
              <w:rPr>
                <w:rFonts w:ascii="Times New Roman"/>
                <w:b/>
                <w:i w:val="false"/>
                <w:color w:val="000000"/>
                <w:sz w:val="20"/>
              </w:rPr>
              <w:t xml:space="preserve">5. Оңайлатылған декларация негізінде шағын бизнес субъектілері және шаруа немесе фермер қожалықтары үшін арнаулы салық режимдерiн қолданатын салық агенттерiнiң жеке табыс салығын төлеу мерзiмдерi осы Кодекстiң </w:t>
            </w:r>
            <w:r>
              <w:rPr>
                <w:rFonts w:ascii="Times New Roman"/>
                <w:b w:val="false"/>
                <w:i w:val="false"/>
                <w:color w:val="000000"/>
                <w:sz w:val="20"/>
              </w:rPr>
              <w:t>438</w:t>
            </w:r>
            <w:r>
              <w:rPr>
                <w:rFonts w:ascii="Times New Roman"/>
                <w:b/>
                <w:i w:val="false"/>
                <w:color w:val="000000"/>
                <w:sz w:val="20"/>
              </w:rPr>
              <w:t xml:space="preserve"> және </w:t>
            </w:r>
            <w:r>
              <w:rPr>
                <w:rFonts w:ascii="Times New Roman"/>
                <w:b w:val="false"/>
                <w:i w:val="false"/>
                <w:color w:val="000000"/>
                <w:sz w:val="20"/>
              </w:rPr>
              <w:t>446-баптарында</w:t>
            </w:r>
            <w:r>
              <w:rPr>
                <w:rFonts w:ascii="Times New Roman"/>
                <w:b/>
                <w:i w:val="false"/>
                <w:color w:val="000000"/>
                <w:sz w:val="20"/>
              </w:rPr>
              <w:t xml:space="preserve"> белгiленген. </w:t>
            </w:r>
          </w:p>
          <w:bookmarkEnd w:id="235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161-бапқа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955" w:id="2356"/>
          <w:p>
            <w:pPr>
              <w:spacing w:after="0"/>
              <w:ind w:left="0"/>
              <w:jc w:val="both"/>
            </w:pPr>
            <w:r>
              <w:rPr>
                <w:rFonts w:ascii="Times New Roman"/>
                <w:b/>
                <w:i w:val="false"/>
                <w:color w:val="000000"/>
              </w:rPr>
              <w:t xml:space="preserve"> 161-1-бап. Мемлекеттік мекемелердің салықты есептеу, ұстау және төлеу ерекшеліктері</w:t>
            </w:r>
          </w:p>
          <w:bookmarkEnd w:id="2356"/>
          <w:bookmarkStart w:name="z785" w:id="2357"/>
          <w:p>
            <w:pPr>
              <w:spacing w:after="20"/>
              <w:ind w:left="20"/>
              <w:jc w:val="both"/>
            </w:pPr>
            <w:r>
              <w:rPr>
                <w:rFonts w:ascii="Times New Roman"/>
                <w:b w:val="false"/>
                <w:i w:val="false"/>
                <w:color w:val="000000"/>
                <w:sz w:val="20"/>
              </w:rPr>
              <w:t>
</w:t>
            </w:r>
            <w:r>
              <w:rPr>
                <w:rFonts w:ascii="Times New Roman"/>
                <w:b/>
                <w:i w:val="false"/>
                <w:color w:val="000000"/>
                <w:sz w:val="20"/>
              </w:rPr>
              <w:t>1. Мемлекеттік органның шешімі бойынша оның құрылымдық бөлімшелері және (немесе) аумақтық органдары өздеріне бағынысты мемлекеттік мекемелер қызметкерлерінің табыстары бойынша салық агенттері ретінде қарастырылуы мүмкін.</w:t>
            </w:r>
          </w:p>
          <w:bookmarkEnd w:id="2357"/>
          <w:p>
            <w:pPr>
              <w:spacing w:after="20"/>
              <w:ind w:left="20"/>
              <w:jc w:val="both"/>
            </w:pPr>
            <w:r>
              <w:rPr>
                <w:rFonts w:ascii="Times New Roman"/>
                <w:b w:val="false"/>
                <w:i w:val="false"/>
                <w:color w:val="000000"/>
                <w:sz w:val="20"/>
              </w:rPr>
              <w:t>
</w:t>
            </w:r>
            <w:r>
              <w:rPr>
                <w:rFonts w:ascii="Times New Roman"/>
                <w:b/>
                <w:i w:val="false"/>
                <w:color w:val="000000"/>
                <w:sz w:val="20"/>
              </w:rPr>
              <w:t>Жергілікті атқарушы органның шешімі бойынша оның құрылымдық бөлімшелері және (немесе) аумақтық (төмен тұрған) органдары өздеріне бағынысты мемлекеттік мекемелер қызметкерлерінің табыстары бойынша салық агенттері ретінде қарастырылуы мүмкін.</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осы бапта белгіленген тәртіппен салық агенттері деп танылған мемлекеттік мекемелер осы Кодекстің 12-бөлімінің мақсаты үшін әлеуметтік салық төлеушілер деп танылады.</w:t>
            </w:r>
          </w:p>
          <w:p>
            <w:pPr>
              <w:spacing w:after="20"/>
              <w:ind w:left="20"/>
              <w:jc w:val="both"/>
            </w:pPr>
            <w:r>
              <w:rPr>
                <w:rFonts w:ascii="Times New Roman"/>
                <w:b w:val="false"/>
                <w:i w:val="false"/>
                <w:color w:val="000000"/>
                <w:sz w:val="20"/>
              </w:rPr>
              <w:t>
</w:t>
            </w:r>
            <w:r>
              <w:rPr>
                <w:rFonts w:ascii="Times New Roman"/>
                <w:b/>
                <w:i w:val="false"/>
                <w:color w:val="000000"/>
                <w:sz w:val="20"/>
              </w:rPr>
              <w:t>Салықты төлеу салық агентінің орналасқан жері бойынша тиісті бюджеттерде жүргізіледі.</w:t>
            </w:r>
          </w:p>
          <w:bookmarkStart w:name="z953" w:id="2358"/>
          <w:p>
            <w:pPr>
              <w:spacing w:after="20"/>
              <w:ind w:left="20"/>
              <w:jc w:val="both"/>
            </w:pPr>
            <w:r>
              <w:rPr>
                <w:rFonts w:ascii="Times New Roman"/>
                <w:b w:val="false"/>
                <w:i w:val="false"/>
                <w:color w:val="000000"/>
                <w:sz w:val="20"/>
              </w:rPr>
              <w:t>
</w:t>
            </w:r>
            <w:r>
              <w:rPr>
                <w:rFonts w:ascii="Times New Roman"/>
                <w:b/>
                <w:i w:val="false"/>
                <w:color w:val="000000"/>
                <w:sz w:val="20"/>
              </w:rPr>
              <w:t>2. Салық агенті жеке табыс салығын есептеуді, ұстауды және төлеуді осы Кодекстің 161, 163-167-баптарында белгіленген тәртіппен және мерзімдерде жүргізеді.</w:t>
            </w:r>
          </w:p>
          <w:bookmarkEnd w:id="2358"/>
          <w:bookmarkStart w:name="z954" w:id="2359"/>
          <w:p>
            <w:pPr>
              <w:spacing w:after="20"/>
              <w:ind w:left="20"/>
              <w:jc w:val="both"/>
            </w:pPr>
            <w:r>
              <w:rPr>
                <w:rFonts w:ascii="Times New Roman"/>
                <w:b w:val="false"/>
                <w:i w:val="false"/>
                <w:color w:val="000000"/>
                <w:sz w:val="20"/>
              </w:rPr>
              <w:t>
</w:t>
            </w:r>
            <w:r>
              <w:rPr>
                <w:rFonts w:ascii="Times New Roman"/>
                <w:b/>
                <w:i w:val="false"/>
                <w:color w:val="000000"/>
                <w:sz w:val="20"/>
              </w:rPr>
              <w:t>3. Салық агенті жеке табыс салығы және әлеуметтік салық жөніндегі декларацияны осы Кодекстің 162-бабында белгіленген тәртіппен және мерзімдерде табыс етеді.</w:t>
            </w:r>
          </w:p>
          <w:bookmarkEnd w:id="235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Кодекс 161-1-баппен толықтырылды - ҚР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Заңымен.</w:t>
            </w:r>
            <w:r>
              <w:br/>
            </w:r>
            <w:r>
              <w:rPr>
                <w:rFonts w:ascii="Times New Roman"/>
                <w:b w:val="false"/>
                <w:i w:val="false"/>
                <w:color w:val="000000"/>
                <w:sz w:val="20"/>
              </w:rPr>
              <w:t>
</w:t>
            </w:r>
          </w:p>
          <w:bookmarkStart w:name="z1616" w:id="2360"/>
          <w:p>
            <w:pPr>
              <w:spacing w:after="0"/>
              <w:ind w:left="0"/>
              <w:jc w:val="both"/>
            </w:pPr>
            <w:r>
              <w:rPr>
                <w:rFonts w:ascii="Times New Roman"/>
                <w:b/>
                <w:i w:val="false"/>
                <w:color w:val="000000"/>
              </w:rPr>
              <w:t xml:space="preserve">  162-бап. Жеке табыс салығы және әлеуметтік салық бойынша декларация </w:t>
            </w:r>
          </w:p>
          <w:bookmarkEnd w:id="2360"/>
          <w:bookmarkStart w:name="z1617" w:id="2361"/>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2361"/>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67-бабының 2-тармағында көзделген жеке табыс салығы және әлеуметтік салық бойынша декларация салық төленетін жердегі салық органдарына есепті тоқсаннан кейінгі екінші айдың 15-күнінен кешіктірілмей табыс етіледі.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1-1-тармақ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1-1. </w:t>
            </w:r>
            <w:r>
              <w:rPr>
                <w:rFonts w:ascii="Times New Roman"/>
                <w:b/>
                <w:i w:val="false"/>
                <w:color w:val="000000"/>
                <w:sz w:val="20"/>
              </w:rPr>
              <w:t xml:space="preserve">Алып тасталды - ҚР 30.11.2016 № </w:t>
            </w:r>
            <w:r>
              <w:rPr>
                <w:rFonts w:ascii="Times New Roman"/>
                <w:b w:val="false"/>
                <w:i w:val="false"/>
                <w:color w:val="000000"/>
                <w:sz w:val="20"/>
              </w:rPr>
              <w:t>26-VI</w:t>
            </w:r>
            <w:r>
              <w:rPr>
                <w:rFonts w:ascii="Times New Roman"/>
                <w:b/>
                <w:i w:val="false"/>
                <w:color w:val="000000"/>
                <w:sz w:val="20"/>
              </w:rPr>
              <w:t xml:space="preserve"> Заңымен (01.01.2017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Start w:name="z1618" w:id="2362"/>
          <w:p>
            <w:pPr>
              <w:spacing w:after="20"/>
              <w:ind w:left="20"/>
              <w:jc w:val="both"/>
            </w:pPr>
            <w:r>
              <w:rPr>
                <w:rFonts w:ascii="Times New Roman"/>
                <w:b w:val="false"/>
                <w:i w:val="false"/>
                <w:color w:val="000000"/>
                <w:sz w:val="20"/>
              </w:rPr>
              <w:t>
</w:t>
            </w:r>
            <w:r>
              <w:rPr>
                <w:rFonts w:ascii="Times New Roman"/>
                <w:b/>
                <w:i w:val="false"/>
                <w:color w:val="000000"/>
                <w:sz w:val="20"/>
              </w:rPr>
              <w:t>2. Шаруа немесе фермер қожалықтары үшін және оңайлатылған декларация негізінде шағын бизнес субъектілері үшін арнаулы салық режимдерiн қолданатын салық агенттері осы режимдер қолданылатын қызмет бойынша жеке табыс салығы және әлеуметтік салық бойынша декларация табыс етпейді.</w:t>
            </w:r>
          </w:p>
          <w:bookmarkEnd w:id="2362"/>
          <w:p>
            <w:pPr>
              <w:spacing w:after="20"/>
              <w:ind w:left="20"/>
              <w:jc w:val="both"/>
            </w:pPr>
            <w:r>
              <w:rPr>
                <w:rFonts w:ascii="Times New Roman"/>
                <w:b w:val="false"/>
                <w:i w:val="false"/>
                <w:color w:val="000000"/>
                <w:sz w:val="20"/>
              </w:rPr>
              <w:t>
</w:t>
            </w:r>
            <w:r>
              <w:rPr>
                <w:rFonts w:ascii="Times New Roman"/>
                <w:b/>
                <w:i w:val="false"/>
                <w:color w:val="000000"/>
                <w:sz w:val="20"/>
              </w:rPr>
              <w:t>2-1. Құрылымдық бөлімшелері бар салық агенттері бөлімшенің орналасқан жеріндегі салық органына жеке табыс салығы және әлеуметтік салық жөніндегі декларацияға құрылымдық бөлімше бойынша жеке табыс салығының және әлеуметтік салықтың сомасын есептеу жөніндегі қосымшаны табыс етеді.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162-бапқа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19-тарауды 162-1-баппен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1619" w:id="2363"/>
          <w:p>
            <w:pPr>
              <w:spacing w:after="0"/>
              <w:ind w:left="0"/>
              <w:jc w:val="both"/>
            </w:pPr>
            <w:r>
              <w:rPr>
                <w:rFonts w:ascii="Times New Roman"/>
                <w:b/>
                <w:i w:val="false"/>
                <w:color w:val="000000"/>
              </w:rPr>
              <w:t xml:space="preserve"> § 1. Қызметкердiң табысы</w:t>
            </w:r>
          </w:p>
          <w:bookmarkEnd w:id="2363"/>
          <w:bookmarkStart w:name="z1620" w:id="2364"/>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163-бап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163-бапқа өзгеріс енгізу көзделген - ҚР 03.12.2015 </w:t>
            </w:r>
            <w:r>
              <w:rPr>
                <w:rFonts w:ascii="Times New Roman"/>
                <w:b w:val="false"/>
                <w:i w:val="false"/>
                <w:color w:val="000000"/>
                <w:sz w:val="20"/>
              </w:rPr>
              <w:t>№ 432-V</w:t>
            </w:r>
            <w:r>
              <w:rPr>
                <w:rFonts w:ascii="Times New Roman"/>
                <w:b/>
                <w:i w:val="false"/>
                <w:color w:val="000000"/>
                <w:sz w:val="20"/>
              </w:rPr>
              <w:t xml:space="preserve"> Заңымен (02.01.2020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2364"/>
          <w:p>
            <w:pPr>
              <w:spacing w:after="0"/>
              <w:ind w:left="0"/>
              <w:jc w:val="both"/>
            </w:pPr>
            <w:r>
              <w:rPr>
                <w:rFonts w:ascii="Times New Roman"/>
                <w:b/>
                <w:i w:val="false"/>
                <w:color w:val="000000"/>
              </w:rPr>
              <w:t xml:space="preserve"> 163-бап. Қызметкердiң табысы </w:t>
            </w:r>
          </w:p>
          <w:bookmarkStart w:name="z1621" w:id="2365"/>
          <w:p>
            <w:pPr>
              <w:spacing w:after="20"/>
              <w:ind w:left="20"/>
              <w:jc w:val="both"/>
            </w:pPr>
            <w:r>
              <w:rPr>
                <w:rFonts w:ascii="Times New Roman"/>
                <w:b w:val="false"/>
                <w:i w:val="false"/>
                <w:color w:val="000000"/>
                <w:sz w:val="20"/>
              </w:rPr>
              <w:t>
</w:t>
            </w:r>
            <w:r>
              <w:rPr>
                <w:rFonts w:ascii="Times New Roman"/>
                <w:b/>
                <w:i w:val="false"/>
                <w:color w:val="000000"/>
                <w:sz w:val="20"/>
              </w:rPr>
              <w:t xml:space="preserve">1. Қызметкердің төлем көзінен салық салынатын табысы осы Кодекстің </w:t>
            </w:r>
            <w:r>
              <w:rPr>
                <w:rFonts w:ascii="Times New Roman"/>
                <w:b w:val="false"/>
                <w:i w:val="false"/>
                <w:color w:val="000000"/>
                <w:sz w:val="20"/>
              </w:rPr>
              <w:t>156-бабында</w:t>
            </w:r>
            <w:r>
              <w:rPr>
                <w:rFonts w:ascii="Times New Roman"/>
                <w:b/>
                <w:i w:val="false"/>
                <w:color w:val="000000"/>
                <w:sz w:val="20"/>
              </w:rPr>
              <w:t xml:space="preserve"> көзделген түзетулер ескеріле отырып, жұмыс беруші қызметкердің есебіне жазған, салық салуға жататын табыстары мен осы Кодекстің </w:t>
            </w:r>
            <w:r>
              <w:rPr>
                <w:rFonts w:ascii="Times New Roman"/>
                <w:b w:val="false"/>
                <w:i w:val="false"/>
                <w:color w:val="000000"/>
                <w:sz w:val="20"/>
              </w:rPr>
              <w:t>166-бабында</w:t>
            </w:r>
            <w:r>
              <w:rPr>
                <w:rFonts w:ascii="Times New Roman"/>
                <w:b/>
                <w:i w:val="false"/>
                <w:color w:val="000000"/>
                <w:sz w:val="20"/>
              </w:rPr>
              <w:t xml:space="preserve"> көзделген салық шегерімдерінің сомасы арасындағы айырма ретінде айқындалады. </w:t>
            </w:r>
          </w:p>
          <w:bookmarkEnd w:id="2365"/>
          <w:bookmarkStart w:name="z1622" w:id="2366"/>
          <w:p>
            <w:pPr>
              <w:spacing w:after="20"/>
              <w:ind w:left="20"/>
              <w:jc w:val="both"/>
            </w:pPr>
            <w:r>
              <w:rPr>
                <w:rFonts w:ascii="Times New Roman"/>
                <w:b w:val="false"/>
                <w:i w:val="false"/>
                <w:color w:val="000000"/>
                <w:sz w:val="20"/>
              </w:rPr>
              <w:t>
</w:t>
            </w:r>
            <w:r>
              <w:rPr>
                <w:rFonts w:ascii="Times New Roman"/>
                <w:b/>
                <w:i w:val="false"/>
                <w:color w:val="000000"/>
                <w:sz w:val="20"/>
              </w:rPr>
              <w:t>2. Егер осы бапта өзгеше көзделмесе, қызметкердің мына табыстары, оның ішінде Қазақстан Республикасының бухгалтерлік есеп пен қаржылық есептілік туралы заңнамасына сәйкес жұмыс берушінің бухгалтерлік есепке алуында шығыстар (шығындар) ретінде танылған:</w:t>
            </w:r>
          </w:p>
          <w:bookmarkEnd w:id="2366"/>
          <w:bookmarkStart w:name="z7174" w:id="2367"/>
          <w:p>
            <w:pPr>
              <w:spacing w:after="20"/>
              <w:ind w:left="20"/>
              <w:jc w:val="both"/>
            </w:pPr>
            <w:r>
              <w:rPr>
                <w:rFonts w:ascii="Times New Roman"/>
                <w:b w:val="false"/>
                <w:i w:val="false"/>
                <w:color w:val="000000"/>
                <w:sz w:val="20"/>
              </w:rPr>
              <w:t>
</w:t>
            </w:r>
            <w:r>
              <w:rPr>
                <w:rFonts w:ascii="Times New Roman"/>
                <w:b/>
                <w:i w:val="false"/>
                <w:color w:val="000000"/>
                <w:sz w:val="20"/>
              </w:rPr>
              <w:t>1) еңбек қатынастарының болуына байланысты жұмыс берушінің қызметкер меншігіне беруіне жататын, қолма-қол және (немесе) қолма-қол емес нысандағы ақша;</w:t>
            </w:r>
          </w:p>
          <w:bookmarkEnd w:id="2367"/>
          <w:bookmarkStart w:name="z7175" w:id="2368"/>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164-бабына сәйкес қызметкердің заттай нысандағы табыстары; </w:t>
            </w:r>
          </w:p>
          <w:bookmarkEnd w:id="2368"/>
          <w:bookmarkStart w:name="z7176" w:id="2369"/>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165-бабына сәйкес қызметкердің материалдық пайда түріндегі табыстары қызметкерлердің жұмыс беруші есепке жазған, салық салынуға жататын табыстары болып табылады.</w:t>
            </w:r>
          </w:p>
          <w:bookmarkEnd w:id="2369"/>
          <w:bookmarkStart w:name="z1623" w:id="2370"/>
          <w:p>
            <w:pPr>
              <w:spacing w:after="20"/>
              <w:ind w:left="20"/>
              <w:jc w:val="both"/>
            </w:pPr>
            <w:r>
              <w:rPr>
                <w:rFonts w:ascii="Times New Roman"/>
                <w:b w:val="false"/>
                <w:i w:val="false"/>
                <w:color w:val="000000"/>
                <w:sz w:val="20"/>
              </w:rPr>
              <w:t>
</w:t>
            </w:r>
            <w:r>
              <w:rPr>
                <w:rFonts w:ascii="Times New Roman"/>
                <w:b/>
                <w:i w:val="false"/>
                <w:color w:val="000000"/>
                <w:sz w:val="20"/>
              </w:rPr>
              <w:t xml:space="preserve">3. Мыналар қызметкердің салық салуға жататын табыстары болып табылмайды: </w:t>
            </w:r>
          </w:p>
          <w:bookmarkEnd w:id="2370"/>
          <w:bookmarkStart w:name="z1624" w:id="2371"/>
          <w:p>
            <w:pPr>
              <w:spacing w:after="20"/>
              <w:ind w:left="20"/>
              <w:jc w:val="both"/>
            </w:pPr>
            <w:r>
              <w:rPr>
                <w:rFonts w:ascii="Times New Roman"/>
                <w:b w:val="false"/>
                <w:i w:val="false"/>
                <w:color w:val="000000"/>
                <w:sz w:val="20"/>
              </w:rPr>
              <w:t>
</w:t>
            </w:r>
            <w:r>
              <w:rPr>
                <w:rFonts w:ascii="Times New Roman"/>
                <w:b/>
                <w:i w:val="false"/>
                <w:color w:val="000000"/>
                <w:sz w:val="20"/>
              </w:rPr>
              <w:t>1) бірыңғай жинақтаушы зейнетақы қорынан және ерікті жинақтаушы зейнетақы қорларынан төленетiн зейнетақы төлемдерi;</w:t>
            </w:r>
          </w:p>
          <w:bookmarkEnd w:id="2371"/>
          <w:bookmarkStart w:name="z1625" w:id="2372"/>
          <w:p>
            <w:pPr>
              <w:spacing w:after="20"/>
              <w:ind w:left="20"/>
              <w:jc w:val="both"/>
            </w:pPr>
            <w:r>
              <w:rPr>
                <w:rFonts w:ascii="Times New Roman"/>
                <w:b w:val="false"/>
                <w:i w:val="false"/>
                <w:color w:val="000000"/>
                <w:sz w:val="20"/>
              </w:rPr>
              <w:t>
</w:t>
            </w:r>
            <w:r>
              <w:rPr>
                <w:rFonts w:ascii="Times New Roman"/>
                <w:b/>
                <w:i w:val="false"/>
                <w:color w:val="000000"/>
                <w:sz w:val="20"/>
              </w:rPr>
              <w:t xml:space="preserve">2) дивидендтер, сыйақылар, ұтыстар түріндегі табыс; </w:t>
            </w:r>
          </w:p>
          <w:bookmarkEnd w:id="2372"/>
          <w:bookmarkStart w:name="z1626" w:id="2373"/>
          <w:p>
            <w:pPr>
              <w:spacing w:after="20"/>
              <w:ind w:left="20"/>
              <w:jc w:val="both"/>
            </w:pPr>
            <w:r>
              <w:rPr>
                <w:rFonts w:ascii="Times New Roman"/>
                <w:b w:val="false"/>
                <w:i w:val="false"/>
                <w:color w:val="000000"/>
                <w:sz w:val="20"/>
              </w:rPr>
              <w:t>
</w:t>
            </w:r>
            <w:r>
              <w:rPr>
                <w:rFonts w:ascii="Times New Roman"/>
                <w:b/>
                <w:i w:val="false"/>
                <w:color w:val="000000"/>
                <w:sz w:val="20"/>
              </w:rPr>
              <w:t xml:space="preserve">3) жинақтаушы сақтандыру шарттары бойынша табыс; </w:t>
            </w:r>
          </w:p>
          <w:bookmarkEnd w:id="2373"/>
          <w:bookmarkStart w:name="z1627" w:id="2374"/>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Кодекстің </w:t>
            </w:r>
            <w:r>
              <w:rPr>
                <w:rFonts w:ascii="Times New Roman"/>
                <w:b w:val="false"/>
                <w:i w:val="false"/>
                <w:color w:val="000000"/>
                <w:sz w:val="20"/>
              </w:rPr>
              <w:t>177-бабында</w:t>
            </w:r>
            <w:r>
              <w:rPr>
                <w:rFonts w:ascii="Times New Roman"/>
                <w:b/>
                <w:i w:val="false"/>
                <w:color w:val="000000"/>
                <w:sz w:val="20"/>
              </w:rPr>
              <w:t xml:space="preserve"> айқындалған, төлем көзінен салық салынбайтын табыстар; </w:t>
            </w:r>
          </w:p>
          <w:bookmarkEnd w:id="2374"/>
          <w:bookmarkStart w:name="z1628" w:id="2375"/>
          <w:p>
            <w:pPr>
              <w:spacing w:after="20"/>
              <w:ind w:left="20"/>
              <w:jc w:val="both"/>
            </w:pPr>
            <w:r>
              <w:rPr>
                <w:rFonts w:ascii="Times New Roman"/>
                <w:b w:val="false"/>
                <w:i w:val="false"/>
                <w:color w:val="000000"/>
                <w:sz w:val="20"/>
              </w:rPr>
              <w:t>
</w:t>
            </w:r>
            <w:r>
              <w:rPr>
                <w:rFonts w:ascii="Times New Roman"/>
                <w:b/>
                <w:i w:val="false"/>
                <w:color w:val="000000"/>
                <w:sz w:val="20"/>
              </w:rPr>
              <w:t xml:space="preserve">5) қызметкерлерге олардан сатып алынған жеке мүлкі үшін төлемдер; </w:t>
            </w:r>
          </w:p>
          <w:bookmarkEnd w:id="2375"/>
          <w:bookmarkStart w:name="z1629" w:id="2376"/>
          <w:p>
            <w:pPr>
              <w:spacing w:after="20"/>
              <w:ind w:left="20"/>
              <w:jc w:val="both"/>
            </w:pPr>
            <w:r>
              <w:rPr>
                <w:rFonts w:ascii="Times New Roman"/>
                <w:b w:val="false"/>
                <w:i w:val="false"/>
                <w:color w:val="000000"/>
                <w:sz w:val="20"/>
              </w:rPr>
              <w:t>
</w:t>
            </w:r>
            <w:r>
              <w:rPr>
                <w:rFonts w:ascii="Times New Roman"/>
                <w:b/>
                <w:i w:val="false"/>
                <w:color w:val="000000"/>
                <w:sz w:val="20"/>
              </w:rPr>
              <w:t xml:space="preserve">6) </w:t>
            </w:r>
            <w:r>
              <w:rPr>
                <w:rFonts w:ascii="Times New Roman"/>
                <w:b/>
                <w:i w:val="false"/>
                <w:color w:val="000000"/>
                <w:sz w:val="20"/>
              </w:rPr>
              <w:t xml:space="preserve">алынып тасталды - ҚР 2009.12.30 </w:t>
            </w:r>
            <w:r>
              <w:rPr>
                <w:rFonts w:ascii="Times New Roman"/>
                <w:b w:val="false"/>
                <w:i w:val="false"/>
                <w:color w:val="000000"/>
                <w:sz w:val="20"/>
              </w:rPr>
              <w:t>№ 234-IV</w:t>
            </w:r>
            <w:r>
              <w:rPr>
                <w:rFonts w:ascii="Times New Roman"/>
                <w:b/>
                <w:i w:val="false"/>
                <w:color w:val="000000"/>
                <w:sz w:val="20"/>
              </w:rPr>
              <w:t xml:space="preserve"> (2009.01.01 бастап қолданысқа енгізіледі) Заңымен.</w:t>
            </w:r>
          </w:p>
          <w:bookmarkEnd w:id="237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163-бапқа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28.11.2014 </w:t>
            </w:r>
            <w:r>
              <w:rPr>
                <w:rFonts w:ascii="Times New Roman"/>
                <w:b w:val="false"/>
                <w:i w:val="false"/>
                <w:color w:val="000000"/>
                <w:sz w:val="20"/>
              </w:rPr>
              <w:t>№ 257-V</w:t>
            </w:r>
            <w:r>
              <w:rPr>
                <w:rFonts w:ascii="Times New Roman"/>
                <w:b w:val="false"/>
                <w:i w:val="false"/>
                <w:color w:val="ff0000"/>
                <w:sz w:val="20"/>
              </w:rPr>
              <w:t xml:space="preserve"> (01.01.2013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630" w:id="2377"/>
          <w:p>
            <w:pPr>
              <w:spacing w:after="0"/>
              <w:ind w:left="0"/>
              <w:jc w:val="both"/>
            </w:pPr>
            <w:r>
              <w:rPr>
                <w:rFonts w:ascii="Times New Roman"/>
                <w:b/>
                <w:i w:val="false"/>
                <w:color w:val="000000"/>
              </w:rPr>
              <w:t xml:space="preserve"> 164-бап. Қызметкердiң заттай нысандағы табысы </w:t>
            </w:r>
          </w:p>
          <w:bookmarkEnd w:id="2377"/>
          <w:bookmarkStart w:name="z1631" w:id="2378"/>
          <w:p>
            <w:pPr>
              <w:spacing w:after="20"/>
              <w:ind w:left="20"/>
              <w:jc w:val="both"/>
            </w:pPr>
            <w:r>
              <w:rPr>
                <w:rFonts w:ascii="Times New Roman"/>
                <w:b w:val="false"/>
                <w:i w:val="false"/>
                <w:color w:val="000000"/>
                <w:sz w:val="20"/>
              </w:rPr>
              <w:t>
</w:t>
            </w:r>
            <w:r>
              <w:rPr>
                <w:rFonts w:ascii="Times New Roman"/>
                <w:b/>
                <w:i w:val="false"/>
                <w:color w:val="000000"/>
                <w:sz w:val="20"/>
              </w:rPr>
              <w:t>Қызметкердiң салық салынуға жататын, заттай нысандағы табысы мыналар болып табылады:</w:t>
            </w:r>
          </w:p>
          <w:bookmarkEnd w:id="2378"/>
          <w:bookmarkStart w:name="z1632" w:id="2379"/>
          <w:p>
            <w:pPr>
              <w:spacing w:after="20"/>
              <w:ind w:left="20"/>
              <w:jc w:val="both"/>
            </w:pPr>
            <w:r>
              <w:rPr>
                <w:rFonts w:ascii="Times New Roman"/>
                <w:b w:val="false"/>
                <w:i w:val="false"/>
                <w:color w:val="000000"/>
                <w:sz w:val="20"/>
              </w:rPr>
              <w:t>
</w:t>
            </w:r>
            <w:r>
              <w:rPr>
                <w:rFonts w:ascii="Times New Roman"/>
                <w:b/>
                <w:i w:val="false"/>
                <w:color w:val="000000"/>
                <w:sz w:val="20"/>
              </w:rPr>
              <w:t>1) еңбек қатынастарының болуына байланысты жұмыс берушінің қызметкер меншігіне беруіне жататын тауарлардың, бағалы қағаздардың, қатысу үлесінің және өзге мүліктің құны. Мұндай мүліктің құны қосылған құн салығының тиісті сомалары және акциздер ескеріле отырып, мүліктің баланстық құны мөлшерінде айқындалады;</w:t>
            </w:r>
          </w:p>
          <w:bookmarkEnd w:id="2379"/>
          <w:bookmarkStart w:name="z1633" w:id="2380"/>
          <w:p>
            <w:pPr>
              <w:spacing w:after="20"/>
              <w:ind w:left="20"/>
              <w:jc w:val="both"/>
            </w:pPr>
            <w:r>
              <w:rPr>
                <w:rFonts w:ascii="Times New Roman"/>
                <w:b w:val="false"/>
                <w:i w:val="false"/>
                <w:color w:val="000000"/>
                <w:sz w:val="20"/>
              </w:rPr>
              <w:t>
</w:t>
            </w:r>
            <w:r>
              <w:rPr>
                <w:rFonts w:ascii="Times New Roman"/>
                <w:b/>
                <w:i w:val="false"/>
                <w:color w:val="000000"/>
                <w:sz w:val="20"/>
              </w:rPr>
              <w:t>2) еңбек қатынастарының болуына байланысты жұмыс берушінің қызметкер пайдасына жұмыстарды орындауы, қызметтер көрсетуі. Орындалған жұмыстардың, көрсетілген қызметтердің құны қосылған құн салығының тиісті сомалары және акциздер ескеріле отырып, жұмыс берушінің осындай жұмыстарды орындауға, қызметтер көрсетуге байланысты шеккен шығыстары мөлшерінде айқындалады;</w:t>
            </w:r>
          </w:p>
          <w:bookmarkEnd w:id="2380"/>
          <w:bookmarkStart w:name="z1634" w:id="2381"/>
          <w:p>
            <w:pPr>
              <w:spacing w:after="20"/>
              <w:ind w:left="20"/>
              <w:jc w:val="both"/>
            </w:pPr>
            <w:r>
              <w:rPr>
                <w:rFonts w:ascii="Times New Roman"/>
                <w:b w:val="false"/>
                <w:i w:val="false"/>
                <w:color w:val="000000"/>
                <w:sz w:val="20"/>
              </w:rPr>
              <w:t>
</w:t>
            </w:r>
            <w:r>
              <w:rPr>
                <w:rFonts w:ascii="Times New Roman"/>
                <w:b/>
                <w:i w:val="false"/>
                <w:color w:val="000000"/>
                <w:sz w:val="20"/>
              </w:rPr>
              <w:t xml:space="preserve">3) жұмыс берушіден өтеусіз негізде алынған мүліктің құны. Қызметкер жұмыс берушіден өтеусіз негізде алған, орындалған жұмыстар мен көрсетілген қызметтердің құны жұмыс берушінің осындай жұмыстарды орындауға, қызметтер көрсетуге байланысты шеккен шығыстары мөлшерінде айқындалады; </w:t>
            </w:r>
          </w:p>
          <w:bookmarkEnd w:id="2381"/>
          <w:bookmarkStart w:name="z1635" w:id="2382"/>
          <w:p>
            <w:pPr>
              <w:spacing w:after="20"/>
              <w:ind w:left="20"/>
              <w:jc w:val="both"/>
            </w:pPr>
            <w:r>
              <w:rPr>
                <w:rFonts w:ascii="Times New Roman"/>
                <w:b w:val="false"/>
                <w:i w:val="false"/>
                <w:color w:val="000000"/>
                <w:sz w:val="20"/>
              </w:rPr>
              <w:t>
</w:t>
            </w:r>
            <w:r>
              <w:rPr>
                <w:rFonts w:ascii="Times New Roman"/>
                <w:b/>
                <w:i w:val="false"/>
                <w:color w:val="000000"/>
                <w:sz w:val="20"/>
              </w:rPr>
              <w:t>4) қызметкер үшiншi тұлғалардан алған тауарлардың, орындалған жұмыстардың, көрсетілген қызметтердің құнын жұмыс берушiнiң қызметкерге немесе үшінші тұлғаларға төлеуi.</w:t>
            </w:r>
          </w:p>
          <w:bookmarkEnd w:id="238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164-бап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636" w:id="2383"/>
          <w:p>
            <w:pPr>
              <w:spacing w:after="0"/>
              <w:ind w:left="0"/>
              <w:jc w:val="both"/>
            </w:pPr>
            <w:r>
              <w:rPr>
                <w:rFonts w:ascii="Times New Roman"/>
                <w:b/>
                <w:i w:val="false"/>
                <w:color w:val="000000"/>
              </w:rPr>
              <w:t xml:space="preserve"> 165-бап. Қызметкердiң материалдық пайда түрiндегi табысы </w:t>
            </w:r>
          </w:p>
          <w:bookmarkEnd w:id="2383"/>
          <w:bookmarkStart w:name="z1637" w:id="2384"/>
          <w:p>
            <w:pPr>
              <w:spacing w:after="20"/>
              <w:ind w:left="20"/>
              <w:jc w:val="both"/>
            </w:pPr>
            <w:r>
              <w:rPr>
                <w:rFonts w:ascii="Times New Roman"/>
                <w:b w:val="false"/>
                <w:i w:val="false"/>
                <w:color w:val="000000"/>
                <w:sz w:val="20"/>
              </w:rPr>
              <w:t>
</w:t>
            </w:r>
            <w:r>
              <w:rPr>
                <w:rFonts w:ascii="Times New Roman"/>
                <w:b/>
                <w:i w:val="false"/>
                <w:color w:val="000000"/>
                <w:sz w:val="20"/>
              </w:rPr>
              <w:t>Қызметкердiң салық салынуға жататын материалдық пайда түріндегі табысы:</w:t>
            </w:r>
          </w:p>
          <w:bookmarkEnd w:id="2384"/>
          <w:bookmarkStart w:name="z1638" w:id="2385"/>
          <w:p>
            <w:pPr>
              <w:spacing w:after="20"/>
              <w:ind w:left="20"/>
              <w:jc w:val="both"/>
            </w:pPr>
            <w:r>
              <w:rPr>
                <w:rFonts w:ascii="Times New Roman"/>
                <w:b w:val="false"/>
                <w:i w:val="false"/>
                <w:color w:val="000000"/>
                <w:sz w:val="20"/>
              </w:rPr>
              <w:t>
</w:t>
            </w:r>
            <w:r>
              <w:rPr>
                <w:rFonts w:ascii="Times New Roman"/>
                <w:b/>
                <w:i w:val="false"/>
                <w:color w:val="000000"/>
                <w:sz w:val="20"/>
              </w:rPr>
              <w:t>1) қызметкерге тауарларды, жұмыстарды, көрсетілетін қызметтерді өткізу кезінде – қызметкерге өткізілген тауарлардың, жұмыстардың, көрсетілетін қызметтердің құны мен осы тауарларды, жұмыстарды, көрсетілетін қызметтердi сатып алу бағасы немесе олардың өзiндiк құны арасындағы терiс айырма;</w:t>
            </w:r>
          </w:p>
          <w:bookmarkEnd w:id="2385"/>
          <w:bookmarkStart w:name="z1639" w:id="2386"/>
          <w:p>
            <w:pPr>
              <w:spacing w:after="20"/>
              <w:ind w:left="20"/>
              <w:jc w:val="both"/>
            </w:pPr>
            <w:r>
              <w:rPr>
                <w:rFonts w:ascii="Times New Roman"/>
                <w:b w:val="false"/>
                <w:i w:val="false"/>
                <w:color w:val="000000"/>
                <w:sz w:val="20"/>
              </w:rPr>
              <w:t>
</w:t>
            </w:r>
            <w:r>
              <w:rPr>
                <w:rFonts w:ascii="Times New Roman"/>
                <w:b/>
                <w:i w:val="false"/>
                <w:color w:val="000000"/>
                <w:sz w:val="20"/>
              </w:rPr>
              <w:t>2) қызметкер борышының сомасын есептен шығару кезінде – жұмыс берушiнiң шешiмi бойынша қызметкердiң оның алдындағы борышының немесе мiндеттемесiнiң сомасын есептен шығару;</w:t>
            </w:r>
          </w:p>
          <w:bookmarkEnd w:id="2386"/>
          <w:bookmarkStart w:name="z1640" w:id="2387"/>
          <w:p>
            <w:pPr>
              <w:spacing w:after="20"/>
              <w:ind w:left="20"/>
              <w:jc w:val="both"/>
            </w:pPr>
            <w:r>
              <w:rPr>
                <w:rFonts w:ascii="Times New Roman"/>
                <w:b w:val="false"/>
                <w:i w:val="false"/>
                <w:color w:val="000000"/>
                <w:sz w:val="20"/>
              </w:rPr>
              <w:t>
</w:t>
            </w:r>
            <w:r>
              <w:rPr>
                <w:rFonts w:ascii="Times New Roman"/>
                <w:b/>
                <w:i w:val="false"/>
                <w:color w:val="000000"/>
                <w:sz w:val="20"/>
              </w:rPr>
              <w:t>3) сақтандыру шарттары бойынша сақтандыру сыйлықақыларының сомасын төлеу кезінде – жұмыс берушiнің өз қызметкерлерiнің, оның ішінде жұмыскерлермен жасалған сақтандыру шарттары бойынша сақтандыру сыйлықақыларын төлеуге шығыстары;</w:t>
            </w:r>
          </w:p>
          <w:bookmarkEnd w:id="2387"/>
          <w:bookmarkStart w:name="z1641" w:id="2388"/>
          <w:p>
            <w:pPr>
              <w:spacing w:after="20"/>
              <w:ind w:left="20"/>
              <w:jc w:val="both"/>
            </w:pPr>
            <w:r>
              <w:rPr>
                <w:rFonts w:ascii="Times New Roman"/>
                <w:b w:val="false"/>
                <w:i w:val="false"/>
                <w:color w:val="000000"/>
                <w:sz w:val="20"/>
              </w:rPr>
              <w:t>
</w:t>
            </w:r>
            <w:r>
              <w:rPr>
                <w:rFonts w:ascii="Times New Roman"/>
                <w:b/>
                <w:i w:val="false"/>
                <w:color w:val="000000"/>
                <w:sz w:val="20"/>
              </w:rPr>
              <w:t>4) қызметкерге шығындарды өтеу кезінде – қызметкердің жұмыс берушiнің қызметiне байланысты емес шығындарын өтеуге жұмыс берушiнің жұмсаған шығыстары болып табылады.</w:t>
            </w:r>
          </w:p>
          <w:bookmarkEnd w:id="238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165-бап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 енгізілді - ҚР 03.12.2015 </w:t>
            </w:r>
            <w:r>
              <w:rPr>
                <w:rFonts w:ascii="Times New Roman"/>
                <w:b w:val="false"/>
                <w:i w:val="false"/>
                <w:color w:val="000000"/>
                <w:sz w:val="20"/>
              </w:rPr>
              <w:t>№ 432-V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19-тарауды 165-1-баппен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166-бапты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166-бап. Салық шегерiмдерi</w:t>
            </w:r>
          </w:p>
          <w:bookmarkStart w:name="z1643" w:id="2389"/>
          <w:p>
            <w:pPr>
              <w:spacing w:after="20"/>
              <w:ind w:left="20"/>
              <w:jc w:val="both"/>
            </w:pPr>
            <w:r>
              <w:rPr>
                <w:rFonts w:ascii="Times New Roman"/>
                <w:b w:val="false"/>
                <w:i w:val="false"/>
                <w:color w:val="000000"/>
                <w:sz w:val="20"/>
              </w:rPr>
              <w:t>
</w:t>
            </w:r>
            <w:r>
              <w:rPr>
                <w:rFonts w:ascii="Times New Roman"/>
                <w:b/>
                <w:i w:val="false"/>
                <w:color w:val="000000"/>
                <w:sz w:val="20"/>
              </w:rPr>
              <w:t>1. Қызметкердiң төлем көзiнен салық салынатын табысын анықтау кезiнде төлемдердің кезеңділігіне қарамастан, күнтізбелік жыл iшiндегi әрбiр ай үшiн мынадай салық шегерімдері қолданылады:</w:t>
            </w:r>
          </w:p>
          <w:bookmarkEnd w:id="2389"/>
          <w:bookmarkStart w:name="z1644" w:id="2390"/>
          <w:p>
            <w:pPr>
              <w:spacing w:after="20"/>
              <w:ind w:left="20"/>
              <w:jc w:val="both"/>
            </w:pPr>
            <w:r>
              <w:rPr>
                <w:rFonts w:ascii="Times New Roman"/>
                <w:b w:val="false"/>
                <w:i w:val="false"/>
                <w:color w:val="000000"/>
                <w:sz w:val="20"/>
              </w:rPr>
              <w:t>
</w:t>
            </w:r>
            <w:r>
              <w:rPr>
                <w:rFonts w:ascii="Times New Roman"/>
                <w:b/>
                <w:i w:val="false"/>
                <w:color w:val="000000"/>
                <w:sz w:val="20"/>
              </w:rPr>
              <w:t>1) республикалық бюджет туралы заңда белгіленген және табысты есепке жазу күні қолданыста болатын ең төменгі жалақы мөлшеріндегі, табыс есебіне жазылатын тиісті айдағы сома. Бір жылдағы салық шегерімінің жалпы сомасы республикалық бюджет туралы заңда белгіленген және ағымдағы жылдың әрбір айының басында қолданыста болатын ең төменгі жалақы мөлшерінің жалпы сомасынан аспауға тиіс;</w:t>
            </w:r>
          </w:p>
          <w:bookmarkEnd w:id="2390"/>
          <w:bookmarkStart w:name="z1645" w:id="2391"/>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Республикасының зейнетақымен қамсыздандыру туралы </w:t>
            </w:r>
            <w:r>
              <w:rPr>
                <w:rFonts w:ascii="Times New Roman"/>
                <w:b/>
                <w:i w:val="false"/>
                <w:color w:val="000000"/>
                <w:sz w:val="20"/>
              </w:rPr>
              <w:t>заңнамасында</w:t>
            </w:r>
            <w:r>
              <w:rPr>
                <w:rFonts w:ascii="Times New Roman"/>
                <w:b/>
                <w:i w:val="false"/>
                <w:color w:val="000000"/>
                <w:sz w:val="20"/>
              </w:rPr>
              <w:t xml:space="preserve"> белгiленген мөлшердегі мiндеттi зейнетақы жарналарының сомасы; </w:t>
            </w:r>
          </w:p>
          <w:bookmarkEnd w:id="2391"/>
          <w:bookmarkStart w:name="z1646" w:id="2392"/>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Республикасының зейнетақымен қамсыздандыру туралы </w:t>
            </w:r>
            <w:r>
              <w:rPr>
                <w:rFonts w:ascii="Times New Roman"/>
                <w:b/>
                <w:i w:val="false"/>
                <w:color w:val="000000"/>
                <w:sz w:val="20"/>
              </w:rPr>
              <w:t>заңнамасына</w:t>
            </w:r>
            <w:r>
              <w:rPr>
                <w:rFonts w:ascii="Times New Roman"/>
                <w:b/>
                <w:i w:val="false"/>
                <w:color w:val="000000"/>
                <w:sz w:val="20"/>
              </w:rPr>
              <w:t xml:space="preserve"> сәйкес өз пайдасына енгізілетін ерікті зейнетақы жарналарының сомасы;</w:t>
            </w:r>
          </w:p>
          <w:bookmarkEnd w:id="2392"/>
          <w:bookmarkStart w:name="z1647" w:id="2393"/>
          <w:p>
            <w:pPr>
              <w:spacing w:after="20"/>
              <w:ind w:left="20"/>
              <w:jc w:val="both"/>
            </w:pPr>
            <w:r>
              <w:rPr>
                <w:rFonts w:ascii="Times New Roman"/>
                <w:b w:val="false"/>
                <w:i w:val="false"/>
                <w:color w:val="000000"/>
                <w:sz w:val="20"/>
              </w:rPr>
              <w:t>
</w:t>
            </w:r>
            <w:r>
              <w:rPr>
                <w:rFonts w:ascii="Times New Roman"/>
                <w:b/>
                <w:i w:val="false"/>
                <w:color w:val="000000"/>
                <w:sz w:val="20"/>
              </w:rPr>
              <w:t>4) жеке тұлғаның жинақтаушы сақтандыру шарттары бойынша өз пайдасына енгiзетiн сақтандыру сыйлықақыларының (егер шартта сақтандыру сыйлықақыларын бөліп төлеу көзделген жағдайда – мерзімдік сақтандыру жарналарының) сомасы;</w:t>
            </w:r>
          </w:p>
          <w:bookmarkEnd w:id="2393"/>
          <w:bookmarkStart w:name="z1648" w:id="2394"/>
          <w:p>
            <w:pPr>
              <w:spacing w:after="20"/>
              <w:ind w:left="20"/>
              <w:jc w:val="both"/>
            </w:pPr>
            <w:r>
              <w:rPr>
                <w:rFonts w:ascii="Times New Roman"/>
                <w:b w:val="false"/>
                <w:i w:val="false"/>
                <w:color w:val="000000"/>
                <w:sz w:val="20"/>
              </w:rPr>
              <w:t>
</w:t>
            </w:r>
            <w:r>
              <w:rPr>
                <w:rFonts w:ascii="Times New Roman"/>
                <w:b/>
                <w:i w:val="false"/>
                <w:color w:val="000000"/>
                <w:sz w:val="20"/>
              </w:rPr>
              <w:t xml:space="preserve">5) Қазақстан Республикасының резидентi жеке тұлғаның Қазақстан Республикасының тұрғын үй құрылысы жинақ ақшасы туралы </w:t>
            </w:r>
            <w:r>
              <w:rPr>
                <w:rFonts w:ascii="Times New Roman"/>
                <w:b/>
                <w:i w:val="false"/>
                <w:color w:val="000000"/>
                <w:sz w:val="20"/>
              </w:rPr>
              <w:t>заңнамасына</w:t>
            </w:r>
            <w:r>
              <w:rPr>
                <w:rFonts w:ascii="Times New Roman"/>
                <w:b/>
                <w:i w:val="false"/>
                <w:color w:val="000000"/>
                <w:sz w:val="20"/>
              </w:rPr>
              <w:t xml:space="preserve"> сәйкес Қазақстан Республикасының аумағында тұрғын үй жағдайын жақсарту жөнiндегi iс-шараларды жүргiзуге тұрғын үй құрылыс жинақ банктерiнен алған қарыздары бойынша сыйақыны өтеуге бағытталған сомалар; </w:t>
            </w:r>
          </w:p>
          <w:bookmarkEnd w:id="2394"/>
          <w:bookmarkStart w:name="z1649" w:id="2395"/>
          <w:p>
            <w:pPr>
              <w:spacing w:after="20"/>
              <w:ind w:left="20"/>
              <w:jc w:val="both"/>
            </w:pPr>
            <w:r>
              <w:rPr>
                <w:rFonts w:ascii="Times New Roman"/>
                <w:b w:val="false"/>
                <w:i w:val="false"/>
                <w:color w:val="000000"/>
                <w:sz w:val="20"/>
              </w:rPr>
              <w:t>
</w:t>
            </w:r>
            <w:r>
              <w:rPr>
                <w:rFonts w:ascii="Times New Roman"/>
                <w:b/>
                <w:i w:val="false"/>
                <w:color w:val="000000"/>
                <w:sz w:val="20"/>
              </w:rPr>
              <w:t>6) осы баптың 6-тармағында белгіленген мөлшерде және шарттарда медициналық қызметтерге (косметологиялық қызмет көрсетулерден басқа) ақы төлеуге жұмсалатын шығыстар;</w:t>
            </w:r>
          </w:p>
          <w:bookmarkEnd w:id="2395"/>
          <w:bookmarkStart w:name="z8708" w:id="2396"/>
          <w:p>
            <w:pPr>
              <w:spacing w:after="20"/>
              <w:ind w:left="20"/>
              <w:jc w:val="both"/>
            </w:pPr>
            <w:r>
              <w:rPr>
                <w:rFonts w:ascii="Times New Roman"/>
                <w:b w:val="false"/>
                <w:i w:val="false"/>
                <w:color w:val="000000"/>
                <w:sz w:val="20"/>
              </w:rPr>
              <w:t>
</w:t>
            </w:r>
            <w:r>
              <w:rPr>
                <w:rFonts w:ascii="Times New Roman"/>
                <w:b/>
                <w:i w:val="false"/>
                <w:color w:val="000000"/>
                <w:sz w:val="20"/>
              </w:rPr>
              <w:t xml:space="preserve">7) "Міндетті әлеуметтік медициналық сақтандыру туралы" Қазақстан Республикасының </w:t>
            </w:r>
            <w:r>
              <w:rPr>
                <w:rFonts w:ascii="Times New Roman"/>
                <w:b/>
                <w:i w:val="false"/>
                <w:color w:val="000000"/>
                <w:sz w:val="20"/>
              </w:rPr>
              <w:t>Заңына</w:t>
            </w:r>
            <w:r>
              <w:rPr>
                <w:rFonts w:ascii="Times New Roman"/>
                <w:b/>
                <w:i w:val="false"/>
                <w:color w:val="000000"/>
                <w:sz w:val="20"/>
              </w:rPr>
              <w:t xml:space="preserve"> сәйкес міндетті әлеуметтік медициналық сақтандыруға жарналардың сомасы.</w:t>
            </w:r>
          </w:p>
          <w:bookmarkEnd w:id="2396"/>
          <w:bookmarkStart w:name="z1650" w:id="2397"/>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осы баптың 1-тармағының 1) тармақшасында көзделген салық шегерімінің сомасы осы Кодекстің 156-бабында көзделген түзетулер ескеріле отырып, салық салуға жататын, міндетті зейнетақы жарналарының сомасына азайтылған, қызметкердің бір айға айқындалған табысының сомасынан асып кетсе, онда асып кеткен сома қызметкердің салық салынатын табысын азайту үшін күнтізбелік жыл шегінде келесі айларға рет-ретімен ауыстырылады. </w:t>
            </w:r>
          </w:p>
          <w:bookmarkEnd w:id="2397"/>
          <w:p>
            <w:pPr>
              <w:spacing w:after="20"/>
              <w:ind w:left="20"/>
              <w:jc w:val="both"/>
            </w:pPr>
            <w:r>
              <w:rPr>
                <w:rFonts w:ascii="Times New Roman"/>
                <w:b w:val="false"/>
                <w:i w:val="false"/>
                <w:color w:val="000000"/>
                <w:sz w:val="20"/>
              </w:rPr>
              <w:t>
</w:t>
            </w:r>
            <w:r>
              <w:rPr>
                <w:rFonts w:ascii="Times New Roman"/>
                <w:b/>
                <w:i w:val="false"/>
                <w:color w:val="000000"/>
                <w:sz w:val="20"/>
              </w:rPr>
              <w:t>Салық кезеңi iшiнде жұмыс беруші өзгерген жағдайда, оның қайта ұйымдастырылу жағдайларын қоспағанда, алдыңғы жұмыс берушіде жұмыс кезеңі ішінде құралған асып түскен сома жаңа жұмыс берушіде есептелмейді.</w:t>
            </w:r>
          </w:p>
          <w:bookmarkStart w:name="z1651" w:id="2398"/>
          <w:p>
            <w:pPr>
              <w:spacing w:after="20"/>
              <w:ind w:left="20"/>
              <w:jc w:val="both"/>
            </w:pPr>
            <w:r>
              <w:rPr>
                <w:rFonts w:ascii="Times New Roman"/>
                <w:b w:val="false"/>
                <w:i w:val="false"/>
                <w:color w:val="000000"/>
                <w:sz w:val="20"/>
              </w:rPr>
              <w:t>
</w:t>
            </w:r>
            <w:r>
              <w:rPr>
                <w:rFonts w:ascii="Times New Roman"/>
                <w:b/>
                <w:i w:val="false"/>
                <w:color w:val="000000"/>
                <w:sz w:val="20"/>
              </w:rPr>
              <w:t xml:space="preserve">3. Егер жеке тұлға бір ай ішінде күнтізбелік он алты күннен аз уақыт қызметкер болса, онда қызметкердің табысын айқындау кезінде осы баптың 1-тармағының 1) тармақшасына сәйкес салық шегерiмі жүргiзiлмейдi. </w:t>
            </w:r>
          </w:p>
          <w:bookmarkEnd w:id="2398"/>
          <w:bookmarkStart w:name="z1652" w:id="2399"/>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баптың 1-тармағының 1), 3)-6) тармақшаларына сәйкес салық шегерiмі құқығы салық төлеушiге өзi берген өтiнiштің негiзiнде, жұмыс берушiлердің бiреуiнен ғана алатын табыстары бойынша берiледi. </w:t>
            </w:r>
          </w:p>
          <w:bookmarkEnd w:id="2399"/>
          <w:bookmarkStart w:name="z1653" w:id="2400"/>
          <w:p>
            <w:pPr>
              <w:spacing w:after="20"/>
              <w:ind w:left="20"/>
              <w:jc w:val="both"/>
            </w:pPr>
            <w:r>
              <w:rPr>
                <w:rFonts w:ascii="Times New Roman"/>
                <w:b w:val="false"/>
                <w:i w:val="false"/>
                <w:color w:val="000000"/>
                <w:sz w:val="20"/>
              </w:rPr>
              <w:t>
</w:t>
            </w:r>
            <w:r>
              <w:rPr>
                <w:rFonts w:ascii="Times New Roman"/>
                <w:b/>
                <w:i w:val="false"/>
                <w:color w:val="000000"/>
                <w:sz w:val="20"/>
              </w:rPr>
              <w:t xml:space="preserve">5. Осы баптың 1-тармағының </w:t>
            </w:r>
            <w:r>
              <w:rPr>
                <w:rFonts w:ascii="Times New Roman"/>
                <w:b/>
                <w:i w:val="false"/>
                <w:color w:val="000000"/>
                <w:sz w:val="20"/>
              </w:rPr>
              <w:t>3), 4), 5) және 7)</w:t>
            </w:r>
            <w:r>
              <w:rPr>
                <w:rFonts w:ascii="Times New Roman"/>
                <w:b/>
                <w:i w:val="false"/>
                <w:color w:val="000000"/>
                <w:sz w:val="20"/>
              </w:rPr>
              <w:t xml:space="preserve"> тармақшаларында белгіленген салық шегерiмі құқығы тиісті құжаттар: </w:t>
            </w:r>
          </w:p>
          <w:bookmarkEnd w:id="2400"/>
          <w:bookmarkStart w:name="z1654" w:id="2401"/>
          <w:p>
            <w:pPr>
              <w:spacing w:after="20"/>
              <w:ind w:left="20"/>
              <w:jc w:val="both"/>
            </w:pPr>
            <w:r>
              <w:rPr>
                <w:rFonts w:ascii="Times New Roman"/>
                <w:b w:val="false"/>
                <w:i w:val="false"/>
                <w:color w:val="000000"/>
                <w:sz w:val="20"/>
              </w:rPr>
              <w:t>
</w:t>
            </w:r>
            <w:r>
              <w:rPr>
                <w:rFonts w:ascii="Times New Roman"/>
                <w:b/>
                <w:i w:val="false"/>
                <w:color w:val="000000"/>
                <w:sz w:val="20"/>
              </w:rPr>
              <w:t xml:space="preserve">1) ерікті зейнетақы жарналары есебінен зейнетақымен қамсыздандыру туралы шарт және ерікті зейнетақы жарналарын төлегенін растайтын құжат; </w:t>
            </w:r>
          </w:p>
          <w:bookmarkEnd w:id="2401"/>
          <w:bookmarkStart w:name="z1655" w:id="2402"/>
          <w:p>
            <w:pPr>
              <w:spacing w:after="20"/>
              <w:ind w:left="20"/>
              <w:jc w:val="both"/>
            </w:pPr>
            <w:r>
              <w:rPr>
                <w:rFonts w:ascii="Times New Roman"/>
                <w:b w:val="false"/>
                <w:i w:val="false"/>
                <w:color w:val="000000"/>
                <w:sz w:val="20"/>
              </w:rPr>
              <w:t>
</w:t>
            </w:r>
            <w:r>
              <w:rPr>
                <w:rFonts w:ascii="Times New Roman"/>
                <w:b/>
                <w:i w:val="false"/>
                <w:color w:val="000000"/>
                <w:sz w:val="20"/>
              </w:rPr>
              <w:t>2) сақтандыру шарты және сақтандыру сыйлықақыларының (егер шартта сақтандыру сыйлықақыларын бөліп төлеу көзделген жағдайда – мерзімдік сақтандыру жарналарының) төленгенін растайтын құжат;</w:t>
            </w:r>
          </w:p>
          <w:bookmarkEnd w:id="2402"/>
          <w:bookmarkStart w:name="z1656" w:id="2403"/>
          <w:p>
            <w:pPr>
              <w:spacing w:after="20"/>
              <w:ind w:left="20"/>
              <w:jc w:val="both"/>
            </w:pPr>
            <w:r>
              <w:rPr>
                <w:rFonts w:ascii="Times New Roman"/>
                <w:b w:val="false"/>
                <w:i w:val="false"/>
                <w:color w:val="000000"/>
                <w:sz w:val="20"/>
              </w:rPr>
              <w:t>
</w:t>
            </w:r>
            <w:r>
              <w:rPr>
                <w:rFonts w:ascii="Times New Roman"/>
                <w:b/>
                <w:i w:val="false"/>
                <w:color w:val="000000"/>
                <w:sz w:val="20"/>
              </w:rPr>
              <w:t>3) тұрғын үй құрылыс жинақ банкімен Қазақстан Республикасының аумағында тұрғын үй жағдайын жақсарту жөніндегі іс-шаралар жүргізуге арналған банктік қарыз шарты және аталған қарыз бойынша сыйақылардың өтелгенін растайтын құжат</w:t>
            </w:r>
            <w:r>
              <w:rPr>
                <w:rFonts w:ascii="Times New Roman"/>
                <w:b/>
                <w:i w:val="false"/>
                <w:color w:val="000000"/>
                <w:sz w:val="20"/>
              </w:rPr>
              <w:t>;</w:t>
            </w:r>
          </w:p>
          <w:bookmarkEnd w:id="2403"/>
          <w:bookmarkStart w:name="z8709" w:id="2404"/>
          <w:p>
            <w:pPr>
              <w:spacing w:after="20"/>
              <w:ind w:left="20"/>
              <w:jc w:val="both"/>
            </w:pPr>
            <w:r>
              <w:rPr>
                <w:rFonts w:ascii="Times New Roman"/>
                <w:b w:val="false"/>
                <w:i w:val="false"/>
                <w:color w:val="000000"/>
                <w:sz w:val="20"/>
              </w:rPr>
              <w:t>
</w:t>
            </w:r>
            <w:r>
              <w:rPr>
                <w:rFonts w:ascii="Times New Roman"/>
                <w:b/>
                <w:i w:val="false"/>
                <w:color w:val="000000"/>
                <w:sz w:val="20"/>
              </w:rPr>
              <w:t xml:space="preserve">4) "Міндетті әлеуметтік медициналық сақтандыру туралы" Қазақстан Республикасының </w:t>
            </w:r>
            <w:r>
              <w:rPr>
                <w:rFonts w:ascii="Times New Roman"/>
                <w:b/>
                <w:i w:val="false"/>
                <w:color w:val="000000"/>
                <w:sz w:val="20"/>
              </w:rPr>
              <w:t>Заңына</w:t>
            </w:r>
            <w:r>
              <w:rPr>
                <w:rFonts w:ascii="Times New Roman"/>
                <w:b/>
                <w:i w:val="false"/>
                <w:color w:val="000000"/>
                <w:sz w:val="20"/>
              </w:rPr>
              <w:t xml:space="preserve"> сәйкес міндетті әлеуметтік медициналық сақтандыруға жарналардың төленгенін растайтын құжаттар болған кезде беріледі.</w:t>
            </w:r>
            <w:r>
              <w:rPr>
                <w:rFonts w:ascii="Times New Roman"/>
                <w:b w:val="false"/>
                <w:i w:val="false"/>
                <w:color w:val="000000"/>
                <w:sz w:val="20"/>
              </w:rPr>
              <w:t xml:space="preserve"> </w:t>
            </w:r>
          </w:p>
          <w:bookmarkEnd w:id="2404"/>
          <w:bookmarkStart w:name="z1657" w:id="2405"/>
          <w:p>
            <w:pPr>
              <w:spacing w:after="20"/>
              <w:ind w:left="20"/>
              <w:jc w:val="both"/>
            </w:pPr>
            <w:r>
              <w:rPr>
                <w:rFonts w:ascii="Times New Roman"/>
                <w:b w:val="false"/>
                <w:i w:val="false"/>
                <w:color w:val="000000"/>
                <w:sz w:val="20"/>
              </w:rPr>
              <w:t>
</w:t>
            </w:r>
            <w:r>
              <w:rPr>
                <w:rFonts w:ascii="Times New Roman"/>
                <w:b/>
                <w:i w:val="false"/>
                <w:color w:val="000000"/>
                <w:sz w:val="20"/>
              </w:rPr>
              <w:t xml:space="preserve">6. Егер: </w:t>
            </w:r>
          </w:p>
          <w:bookmarkEnd w:id="2405"/>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баптың 1-тармағының 6) тармақшасына сәйкес ұсынылатын салық шегерімінің жалпы сомасы мен осы Кодекстің 156-бабы 1-тармағының 18) тармақшасына сәйкес ұсынылатын түзету сомасы, жиынтығында күнтiзбелiк бiр жылда республикалық бюджет туралы заңда белгіленген және тиісті қаржы жылының 1 қаңтарында қолданыста болатын ең төменгі жалақының 8 еселенген мөлшерінен аспаса; </w:t>
            </w:r>
          </w:p>
          <w:bookmarkStart w:name="z1658" w:id="2406"/>
          <w:p>
            <w:pPr>
              <w:spacing w:after="20"/>
              <w:ind w:left="20"/>
              <w:jc w:val="both"/>
            </w:pPr>
            <w:r>
              <w:rPr>
                <w:rFonts w:ascii="Times New Roman"/>
                <w:b w:val="false"/>
                <w:i w:val="false"/>
                <w:color w:val="000000"/>
                <w:sz w:val="20"/>
              </w:rPr>
              <w:t>
</w:t>
            </w:r>
            <w:r>
              <w:rPr>
                <w:rFonts w:ascii="Times New Roman"/>
                <w:b/>
                <w:i w:val="false"/>
                <w:color w:val="000000"/>
                <w:sz w:val="20"/>
              </w:rPr>
              <w:t>2) қызметкер медициналық қызметтер (косметологиялық қызмет көрсетуден басқа) алғанын және оларды төлеуге арналған нақты шығыстарды растайтын құжаттарды табыс етсе, салық төлеушіге осы баптың 1-тармағының 6) тармақшасында белгіленген салық шегерімін жасау құқығы беріледі.</w:t>
            </w:r>
          </w:p>
          <w:bookmarkEnd w:id="2406"/>
          <w:bookmarkStart w:name="z1659" w:id="2407"/>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(2012.01.01 бастап қолданысқа енгізіледі) Заңымен;</w:t>
            </w:r>
          </w:p>
          <w:bookmarkEnd w:id="240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166-бапқа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30.06.2017 </w:t>
            </w:r>
            <w:r>
              <w:rPr>
                <w:rFonts w:ascii="Times New Roman"/>
                <w:b w:val="false"/>
                <w:i w:val="false"/>
                <w:color w:val="000000"/>
                <w:sz w:val="20"/>
              </w:rPr>
              <w:t>№ 80-VI</w:t>
            </w:r>
            <w:r>
              <w:rPr>
                <w:rFonts w:ascii="Times New Roman"/>
                <w:b w:val="false"/>
                <w:i w:val="false"/>
                <w:color w:val="ff0000"/>
                <w:sz w:val="20"/>
              </w:rPr>
              <w:t xml:space="preserve"> (01.07.2017 бастап қолданысқа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167-бап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167-бап. Салықты есептеу және ұстау </w:t>
            </w:r>
          </w:p>
          <w:bookmarkStart w:name="z1661" w:id="2408"/>
          <w:p>
            <w:pPr>
              <w:spacing w:after="20"/>
              <w:ind w:left="20"/>
              <w:jc w:val="both"/>
            </w:pPr>
            <w:r>
              <w:rPr>
                <w:rFonts w:ascii="Times New Roman"/>
                <w:b w:val="false"/>
                <w:i w:val="false"/>
                <w:color w:val="000000"/>
                <w:sz w:val="20"/>
              </w:rPr>
              <w:t>
</w:t>
            </w:r>
            <w:r>
              <w:rPr>
                <w:rFonts w:ascii="Times New Roman"/>
                <w:b/>
                <w:i w:val="false"/>
                <w:color w:val="000000"/>
                <w:sz w:val="20"/>
              </w:rPr>
              <w:t xml:space="preserve">Қызметкердiң төлем көзінен салық салынатын табысына жеке табыс салығының сомасы қызметкердің осы Кодекстің </w:t>
            </w:r>
            <w:r>
              <w:rPr>
                <w:rFonts w:ascii="Times New Roman"/>
                <w:b w:val="false"/>
                <w:i w:val="false"/>
                <w:color w:val="000000"/>
                <w:sz w:val="20"/>
              </w:rPr>
              <w:t>163-бабына</w:t>
            </w:r>
            <w:r>
              <w:rPr>
                <w:rFonts w:ascii="Times New Roman"/>
                <w:b/>
                <w:i w:val="false"/>
                <w:color w:val="000000"/>
                <w:sz w:val="20"/>
              </w:rPr>
              <w:t xml:space="preserve"> сәйкес айқындалатын, төлем көзінен салық салынатын табысының сомасына осы Кодекстiң </w:t>
            </w:r>
            <w:r>
              <w:rPr>
                <w:rFonts w:ascii="Times New Roman"/>
                <w:b w:val="false"/>
                <w:i w:val="false"/>
                <w:color w:val="000000"/>
                <w:sz w:val="20"/>
              </w:rPr>
              <w:t>158-бабының</w:t>
            </w:r>
            <w:r>
              <w:rPr>
                <w:rFonts w:ascii="Times New Roman"/>
                <w:b/>
                <w:i w:val="false"/>
                <w:color w:val="000000"/>
                <w:sz w:val="20"/>
              </w:rPr>
              <w:t xml:space="preserve"> 1-тармағында белгіленген мөлшерлемені қолдану жолымен есептеледi. </w:t>
            </w:r>
          </w:p>
          <w:bookmarkEnd w:id="2408"/>
          <w:bookmarkStart w:name="z1662" w:id="2409"/>
          <w:p>
            <w:pPr>
              <w:spacing w:after="0"/>
              <w:ind w:left="0"/>
              <w:jc w:val="both"/>
            </w:pPr>
            <w:r>
              <w:rPr>
                <w:rFonts w:ascii="Times New Roman"/>
                <w:b/>
                <w:i w:val="false"/>
                <w:color w:val="000000"/>
              </w:rPr>
              <w:t xml:space="preserve"> § 2. Жеке тұлғаның салық агентінен алатын табысы</w:t>
            </w:r>
          </w:p>
          <w:bookmarkEnd w:id="2409"/>
          <w:bookmarkStart w:name="z1663" w:id="2410"/>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168-бап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168-бапқа өзгеріс енгізу көзделген - ҚР 03.12.2015</w:t>
            </w:r>
            <w:r>
              <w:rPr>
                <w:rFonts w:ascii="Times New Roman"/>
                <w:b w:val="false"/>
                <w:i w:val="false"/>
                <w:color w:val="000000"/>
                <w:sz w:val="20"/>
              </w:rPr>
              <w:t xml:space="preserve"> </w:t>
            </w:r>
            <w:r>
              <w:rPr>
                <w:rFonts w:ascii="Times New Roman"/>
                <w:b w:val="false"/>
                <w:i w:val="false"/>
                <w:color w:val="000000"/>
                <w:sz w:val="20"/>
              </w:rPr>
              <w:t>№ 432-V</w:t>
            </w:r>
            <w:r>
              <w:rPr>
                <w:rFonts w:ascii="Times New Roman"/>
                <w:b/>
                <w:i w:val="false"/>
                <w:color w:val="000000"/>
                <w:sz w:val="20"/>
              </w:rPr>
              <w:t xml:space="preserve"> Заңымен (02.01.2020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2410"/>
          <w:p>
            <w:pPr>
              <w:spacing w:after="0"/>
              <w:ind w:left="0"/>
              <w:jc w:val="both"/>
            </w:pPr>
            <w:r>
              <w:rPr>
                <w:rFonts w:ascii="Times New Roman"/>
                <w:b/>
                <w:i w:val="false"/>
                <w:color w:val="000000"/>
              </w:rPr>
              <w:t xml:space="preserve"> 168-бап. Жеке тұлғаның салық агентінен алатын табысы </w:t>
            </w:r>
          </w:p>
          <w:bookmarkStart w:name="z1664" w:id="2411"/>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тұлғаның салық агентінен алған, төлем көзінен салық салынатын кірісі осы Кодекстің </w:t>
            </w:r>
            <w:r>
              <w:rPr>
                <w:rFonts w:ascii="Times New Roman"/>
                <w:b w:val="false"/>
                <w:i w:val="false"/>
                <w:color w:val="000000"/>
                <w:sz w:val="20"/>
              </w:rPr>
              <w:t>156-бабында</w:t>
            </w:r>
            <w:r>
              <w:rPr>
                <w:rFonts w:ascii="Times New Roman"/>
                <w:b/>
                <w:i w:val="false"/>
                <w:color w:val="000000"/>
                <w:sz w:val="20"/>
              </w:rPr>
              <w:t xml:space="preserve"> көзделген түзетулер және осы Кодекстің 166-бабы </w:t>
            </w:r>
            <w:r>
              <w:rPr>
                <w:rFonts w:ascii="Times New Roman"/>
                <w:b w:val="false"/>
                <w:i w:val="false"/>
                <w:color w:val="000000"/>
                <w:sz w:val="20"/>
              </w:rPr>
              <w:t>1-тармағының</w:t>
            </w:r>
            <w:r>
              <w:rPr>
                <w:rFonts w:ascii="Times New Roman"/>
                <w:b/>
                <w:i w:val="false"/>
                <w:color w:val="000000"/>
                <w:sz w:val="20"/>
              </w:rPr>
              <w:t xml:space="preserve"> 7) тармақшасында көзделген салық шегерімі ескеріле отырып, жеке тұлғаның салық агентінен алған, салық салуға жататын кірісі ретінде айқындалады.</w:t>
            </w:r>
          </w:p>
          <w:bookmarkEnd w:id="2411"/>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осы бапта өзгеше белгіленбесе, мыналар: </w:t>
            </w:r>
          </w:p>
          <w:bookmarkStart w:name="z1665" w:id="2412"/>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тұлғаның Қазақстан Республикасының заңнамасына сәйкес салық агентімен жасасқан азаматтық-құқықтық сипаттағы шарттар бойынша табыстары; </w:t>
            </w:r>
          </w:p>
          <w:bookmarkEnd w:id="2412"/>
          <w:bookmarkStart w:name="z1666" w:id="2413"/>
          <w:p>
            <w:pPr>
              <w:spacing w:after="20"/>
              <w:ind w:left="20"/>
              <w:jc w:val="both"/>
            </w:pPr>
            <w:r>
              <w:rPr>
                <w:rFonts w:ascii="Times New Roman"/>
                <w:b w:val="false"/>
                <w:i w:val="false"/>
                <w:color w:val="000000"/>
                <w:sz w:val="20"/>
              </w:rPr>
              <w:t>
</w:t>
            </w:r>
            <w:r>
              <w:rPr>
                <w:rFonts w:ascii="Times New Roman"/>
                <w:b/>
                <w:i w:val="false"/>
                <w:color w:val="000000"/>
                <w:sz w:val="20"/>
              </w:rPr>
              <w:t>2) жеке тұлға табысының төлемі, оның ішінде:</w:t>
            </w:r>
          </w:p>
          <w:bookmarkEnd w:id="2413"/>
          <w:bookmarkStart w:name="z7177" w:id="2414"/>
          <w:p>
            <w:pPr>
              <w:spacing w:after="20"/>
              <w:ind w:left="20"/>
              <w:jc w:val="both"/>
            </w:pPr>
            <w:r>
              <w:rPr>
                <w:rFonts w:ascii="Times New Roman"/>
                <w:b w:val="false"/>
                <w:i w:val="false"/>
                <w:color w:val="000000"/>
                <w:sz w:val="20"/>
              </w:rPr>
              <w:t>
</w:t>
            </w:r>
            <w:r>
              <w:rPr>
                <w:rFonts w:ascii="Times New Roman"/>
                <w:b/>
                <w:i w:val="false"/>
                <w:color w:val="000000"/>
                <w:sz w:val="20"/>
              </w:rPr>
              <w:t>жеке тұлға үшiншi тұлғалардан алған тауарлардың, орындалған жұмыстардың, көрсетілген қызметтердің құнын салық агентінің жеке тұлғаға немесе үшінші тұлғаларға төлеуі;</w:t>
            </w:r>
          </w:p>
          <w:bookmarkEnd w:id="2414"/>
          <w:bookmarkStart w:name="z7178" w:id="2415"/>
          <w:p>
            <w:pPr>
              <w:spacing w:after="20"/>
              <w:ind w:left="20"/>
              <w:jc w:val="both"/>
            </w:pPr>
            <w:r>
              <w:rPr>
                <w:rFonts w:ascii="Times New Roman"/>
                <w:b w:val="false"/>
                <w:i w:val="false"/>
                <w:color w:val="000000"/>
                <w:sz w:val="20"/>
              </w:rPr>
              <w:t>
</w:t>
            </w:r>
            <w:r>
              <w:rPr>
                <w:rFonts w:ascii="Times New Roman"/>
                <w:b/>
                <w:i w:val="false"/>
                <w:color w:val="000000"/>
                <w:sz w:val="20"/>
              </w:rPr>
              <w:t>берешекті өтеу есебінен және (немесе) өтеусіз негізде жүргізілген жұмыстарды орындау, қызметтерді көрсету;</w:t>
            </w:r>
          </w:p>
          <w:bookmarkEnd w:id="2415"/>
          <w:bookmarkStart w:name="z7179" w:id="2416"/>
          <w:p>
            <w:pPr>
              <w:spacing w:after="20"/>
              <w:ind w:left="20"/>
              <w:jc w:val="both"/>
            </w:pPr>
            <w:r>
              <w:rPr>
                <w:rFonts w:ascii="Times New Roman"/>
                <w:b w:val="false"/>
                <w:i w:val="false"/>
                <w:color w:val="000000"/>
                <w:sz w:val="20"/>
              </w:rPr>
              <w:t>
</w:t>
            </w:r>
            <w:r>
              <w:rPr>
                <w:rFonts w:ascii="Times New Roman"/>
                <w:b/>
                <w:i w:val="false"/>
                <w:color w:val="000000"/>
                <w:sz w:val="20"/>
              </w:rPr>
              <w:t>борышты кешіру;</w:t>
            </w:r>
          </w:p>
          <w:bookmarkEnd w:id="2416"/>
          <w:bookmarkStart w:name="z7180" w:id="2417"/>
          <w:p>
            <w:pPr>
              <w:spacing w:after="20"/>
              <w:ind w:left="20"/>
              <w:jc w:val="both"/>
            </w:pPr>
            <w:r>
              <w:rPr>
                <w:rFonts w:ascii="Times New Roman"/>
                <w:b w:val="false"/>
                <w:i w:val="false"/>
                <w:color w:val="000000"/>
                <w:sz w:val="20"/>
              </w:rPr>
              <w:t>
</w:t>
            </w:r>
            <w:r>
              <w:rPr>
                <w:rFonts w:ascii="Times New Roman"/>
                <w:b/>
                <w:i w:val="false"/>
                <w:color w:val="000000"/>
                <w:sz w:val="20"/>
              </w:rPr>
              <w:t>мәміле шарттарының өзгеруіне байланысты есептен шығарылған тұрақсыздық айыбын қоспағанда, борышкерге қойылған талаптар мөлшерін азайту;</w:t>
            </w:r>
          </w:p>
          <w:bookmarkEnd w:id="2417"/>
          <w:bookmarkStart w:name="z7181" w:id="2418"/>
          <w:p>
            <w:pPr>
              <w:spacing w:after="20"/>
              <w:ind w:left="20"/>
              <w:jc w:val="both"/>
            </w:pPr>
            <w:r>
              <w:rPr>
                <w:rFonts w:ascii="Times New Roman"/>
                <w:b w:val="false"/>
                <w:i w:val="false"/>
                <w:color w:val="000000"/>
                <w:sz w:val="20"/>
              </w:rPr>
              <w:t>
</w:t>
            </w:r>
            <w:r>
              <w:rPr>
                <w:rFonts w:ascii="Times New Roman"/>
                <w:b/>
                <w:i w:val="false"/>
                <w:color w:val="000000"/>
                <w:sz w:val="20"/>
              </w:rPr>
              <w:t>репо операциялары бойынша сыйақы төлемі жеке тұлғаның салық агентінен алған, салық салынуға жататын табысы болып табылады.</w:t>
            </w:r>
          </w:p>
          <w:bookmarkEnd w:id="2418"/>
          <w:bookmarkStart w:name="z1667" w:id="2419"/>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мақсаты үшін мыналар салық салуға жататын табысқа жатқызылмайды: </w:t>
            </w:r>
          </w:p>
          <w:bookmarkEnd w:id="2419"/>
          <w:bookmarkStart w:name="z1668" w:id="2420"/>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w:t>
            </w:r>
            <w:r>
              <w:rPr>
                <w:rFonts w:ascii="Times New Roman"/>
                <w:b w:val="false"/>
                <w:i w:val="false"/>
                <w:color w:val="000000"/>
                <w:sz w:val="20"/>
              </w:rPr>
              <w:t>177-бабында</w:t>
            </w:r>
            <w:r>
              <w:rPr>
                <w:rFonts w:ascii="Times New Roman"/>
                <w:b/>
                <w:i w:val="false"/>
                <w:color w:val="000000"/>
                <w:sz w:val="20"/>
              </w:rPr>
              <w:t xml:space="preserve"> айқындалған, төлем көзінен салық салынбайтын табыстар; </w:t>
            </w:r>
          </w:p>
          <w:bookmarkEnd w:id="2420"/>
          <w:bookmarkStart w:name="z1669" w:id="2421"/>
          <w:p>
            <w:pPr>
              <w:spacing w:after="20"/>
              <w:ind w:left="20"/>
              <w:jc w:val="both"/>
            </w:pPr>
            <w:r>
              <w:rPr>
                <w:rFonts w:ascii="Times New Roman"/>
                <w:b w:val="false"/>
                <w:i w:val="false"/>
                <w:color w:val="000000"/>
                <w:sz w:val="20"/>
              </w:rPr>
              <w:t>
</w:t>
            </w:r>
            <w:r>
              <w:rPr>
                <w:rFonts w:ascii="Times New Roman"/>
                <w:b/>
                <w:i w:val="false"/>
                <w:color w:val="000000"/>
                <w:sz w:val="20"/>
              </w:rPr>
              <w:t xml:space="preserve">2) жеке тұлғаларға олардан жеке мүлкін сатып алғаны үшін төлемдер; </w:t>
            </w:r>
          </w:p>
          <w:bookmarkEnd w:id="2421"/>
          <w:bookmarkStart w:name="z1670" w:id="2422"/>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Кодекстің </w:t>
            </w:r>
            <w:r>
              <w:rPr>
                <w:rFonts w:ascii="Times New Roman"/>
                <w:b w:val="false"/>
                <w:i w:val="false"/>
                <w:color w:val="000000"/>
                <w:sz w:val="20"/>
              </w:rPr>
              <w:t>160-бабының</w:t>
            </w:r>
            <w:r>
              <w:rPr>
                <w:rFonts w:ascii="Times New Roman"/>
                <w:b/>
                <w:i w:val="false"/>
                <w:color w:val="000000"/>
                <w:sz w:val="20"/>
              </w:rPr>
              <w:t xml:space="preserve"> 1) және 3)-6) тармақшаларында көрсетілген табыстар; </w:t>
            </w:r>
          </w:p>
          <w:bookmarkEnd w:id="2422"/>
          <w:bookmarkStart w:name="z1671" w:id="2423"/>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Алынып тасталды - ҚР 2009.12.30 </w:t>
            </w:r>
            <w:r>
              <w:rPr>
                <w:rFonts w:ascii="Times New Roman"/>
                <w:b w:val="false"/>
                <w:i w:val="false"/>
                <w:color w:val="000000"/>
                <w:sz w:val="20"/>
              </w:rPr>
              <w:t>№ 234-IV</w:t>
            </w:r>
            <w:r>
              <w:rPr>
                <w:rFonts w:ascii="Times New Roman"/>
                <w:b/>
                <w:i w:val="false"/>
                <w:color w:val="000000"/>
                <w:sz w:val="20"/>
              </w:rPr>
              <w:t xml:space="preserve"> (2009.01.01 бастап қолданысқа енгізіледі) Заңымен.</w:t>
            </w:r>
          </w:p>
          <w:bookmarkEnd w:id="242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168-бапқа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30.06.2017 </w:t>
            </w:r>
            <w:r>
              <w:rPr>
                <w:rFonts w:ascii="Times New Roman"/>
                <w:b w:val="false"/>
                <w:i w:val="false"/>
                <w:color w:val="000000"/>
                <w:sz w:val="20"/>
              </w:rPr>
              <w:t>№ 80-VI</w:t>
            </w:r>
            <w:r>
              <w:rPr>
                <w:rFonts w:ascii="Times New Roman"/>
                <w:b w:val="false"/>
                <w:i w:val="false"/>
                <w:color w:val="ff0000"/>
                <w:sz w:val="20"/>
              </w:rPr>
              <w:t xml:space="preserve"> (01.07.2017 бастап қолданысқа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169-бап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169-бап. Салық сомасын есептеу </w:t>
            </w:r>
          </w:p>
          <w:bookmarkStart w:name="z1673" w:id="2424"/>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табыс салығының сомасы жеке тұлғаның салық агенттерінен алатын, осы Кодекстің 168-бабына сәйкес айқындалатын, төлем көзінен салық салынатын табысының сомасына осы Кодекстің 158-бабының 1-тармағында белгіленген мөлшерлемені қолдану жолымен есептеледі. </w:t>
            </w:r>
          </w:p>
          <w:bookmarkEnd w:id="2424"/>
          <w:bookmarkStart w:name="z1674" w:id="2425"/>
          <w:p>
            <w:pPr>
              <w:spacing w:after="0"/>
              <w:ind w:left="0"/>
              <w:jc w:val="both"/>
            </w:pPr>
            <w:r>
              <w:rPr>
                <w:rFonts w:ascii="Times New Roman"/>
                <w:b/>
                <w:i w:val="false"/>
                <w:color w:val="000000"/>
              </w:rPr>
              <w:t xml:space="preserve"> § 3. Бірыңғай жинақтаушы зейнетақы қорынан және ерікті</w:t>
            </w:r>
            <w:r>
              <w:br/>
            </w:r>
            <w:r>
              <w:rPr>
                <w:rFonts w:ascii="Times New Roman"/>
                <w:b/>
                <w:i w:val="false"/>
                <w:color w:val="000000"/>
              </w:rPr>
              <w:t>жинақтаушы зейнетақы қорларынан төленетін зейнетақы төлемдері</w:t>
            </w:r>
          </w:p>
          <w:bookmarkEnd w:id="2425"/>
          <w:bookmarkStart w:name="z1675" w:id="2426"/>
          <w:p>
            <w:pPr>
              <w:spacing w:after="20"/>
              <w:ind w:left="20"/>
              <w:jc w:val="both"/>
            </w:pPr>
            <w:r>
              <w:rPr>
                <w:rFonts w:ascii="Times New Roman"/>
                <w:b w:val="false"/>
                <w:i w:val="false"/>
                <w:color w:val="000000"/>
                <w:sz w:val="20"/>
              </w:rPr>
              <w:t>
</w:t>
            </w:r>
            <w:r>
              <w:rPr>
                <w:rFonts w:ascii="Times New Roman"/>
                <w:b w:val="false"/>
                <w:i w:val="false"/>
                <w:color w:val="ff0000"/>
                <w:sz w:val="20"/>
              </w:rPr>
              <w:t xml:space="preserve">Ескерту. 3-параграфтың тақырыбы жаңа редакцияда - ҚР 21.06.2013 </w:t>
            </w:r>
            <w:r>
              <w:rPr>
                <w:rFonts w:ascii="Times New Roman"/>
                <w:b w:val="false"/>
                <w:i w:val="false"/>
                <w:color w:val="000000"/>
                <w:sz w:val="20"/>
              </w:rPr>
              <w:t>№ 106-V</w:t>
            </w:r>
            <w:r>
              <w:rPr>
                <w:rFonts w:ascii="Times New Roman"/>
                <w:b w:val="false"/>
                <w:i w:val="false"/>
                <w:color w:val="ff0000"/>
                <w:sz w:val="20"/>
              </w:rPr>
              <w:t xml:space="preserve"> Заңымен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170-бап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2426"/>
          <w:p>
            <w:pPr>
              <w:spacing w:after="0"/>
              <w:ind w:left="0"/>
              <w:jc w:val="both"/>
            </w:pPr>
            <w:r>
              <w:rPr>
                <w:rFonts w:ascii="Times New Roman"/>
                <w:b/>
                <w:i w:val="false"/>
                <w:color w:val="000000"/>
              </w:rPr>
              <w:t xml:space="preserve"> 170-бап. Зейнетақы төлемдері</w:t>
            </w:r>
          </w:p>
          <w:bookmarkStart w:name="z1676" w:id="2427"/>
          <w:p>
            <w:pPr>
              <w:spacing w:after="20"/>
              <w:ind w:left="20"/>
              <w:jc w:val="both"/>
            </w:pPr>
            <w:r>
              <w:rPr>
                <w:rFonts w:ascii="Times New Roman"/>
                <w:b w:val="false"/>
                <w:i w:val="false"/>
                <w:color w:val="000000"/>
                <w:sz w:val="20"/>
              </w:rPr>
              <w:t>
</w:t>
            </w:r>
            <w:r>
              <w:rPr>
                <w:rFonts w:ascii="Times New Roman"/>
                <w:b/>
                <w:i w:val="false"/>
                <w:color w:val="000000"/>
                <w:sz w:val="20"/>
              </w:rPr>
              <w:t>1. Бірыңғай жинақтаушы зейнетақы қоры және (немесе) ерікті жинақтаушы зейнетақы қорлары:</w:t>
            </w:r>
          </w:p>
          <w:bookmarkEnd w:id="2427"/>
          <w:bookmarkStart w:name="z1677" w:id="2428"/>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төлеушілердің:</w:t>
            </w:r>
          </w:p>
          <w:bookmarkEnd w:id="2428"/>
          <w:bookmarkStart w:name="z1678" w:id="2429"/>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міндетті зейнетақы жарналары;</w:t>
            </w:r>
          </w:p>
          <w:bookmarkEnd w:id="2429"/>
          <w:bookmarkStart w:name="z1679" w:id="2430"/>
          <w:p>
            <w:pPr>
              <w:spacing w:after="20"/>
              <w:ind w:left="20"/>
              <w:jc w:val="both"/>
            </w:pPr>
            <w:r>
              <w:rPr>
                <w:rFonts w:ascii="Times New Roman"/>
                <w:b w:val="false"/>
                <w:i w:val="false"/>
                <w:color w:val="000000"/>
                <w:sz w:val="20"/>
              </w:rPr>
              <w:t>
</w:t>
            </w:r>
            <w:r>
              <w:rPr>
                <w:rFonts w:ascii="Times New Roman"/>
                <w:b/>
                <w:i w:val="false"/>
                <w:color w:val="000000"/>
                <w:sz w:val="20"/>
              </w:rPr>
              <w:t>2014 жылғы 1 қаңтарға дейін қолданыста болатын, Қазақстан Республикасының заңнамасына сәйкес ерікті кәсіптік зейнетақы жарналары;</w:t>
            </w:r>
          </w:p>
          <w:bookmarkEnd w:id="2430"/>
          <w:bookmarkStart w:name="z1680" w:id="2431"/>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міндетті кәсіптік зейнетақы жарналары;</w:t>
            </w:r>
          </w:p>
          <w:bookmarkEnd w:id="2431"/>
          <w:bookmarkStart w:name="z1681" w:id="2432"/>
          <w:p>
            <w:pPr>
              <w:spacing w:after="20"/>
              <w:ind w:left="20"/>
              <w:jc w:val="both"/>
            </w:pPr>
            <w:r>
              <w:rPr>
                <w:rFonts w:ascii="Times New Roman"/>
                <w:b w:val="false"/>
                <w:i w:val="false"/>
                <w:color w:val="000000"/>
                <w:sz w:val="20"/>
              </w:rPr>
              <w:t>
</w:t>
            </w:r>
            <w:r>
              <w:rPr>
                <w:rFonts w:ascii="Times New Roman"/>
                <w:b/>
                <w:i w:val="false"/>
                <w:color w:val="000000"/>
                <w:sz w:val="20"/>
              </w:rPr>
              <w:t>ерікті зейнетақы жарналары есебінен зейнетақымен қамсыздандыру туралы шарт талаптарына сәйкес ерікті зейнетақы жарналары есебінен қалыптасқан зейнетақы жинақтарынан;</w:t>
            </w:r>
          </w:p>
          <w:bookmarkEnd w:id="2432"/>
          <w:bookmarkStart w:name="z7851" w:id="2433"/>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зейнеткерлік жасқа толған және Қазақстан Республикасынан тысқары жерлерге тұрақты тұруға шығатын немесе шыққан Қазақстан Республикасының резиденттері жеке тұлғаларға;</w:t>
            </w:r>
          </w:p>
          <w:bookmarkEnd w:id="2433"/>
          <w:bookmarkStart w:name="z7852" w:id="2434"/>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Қазақстан</w:t>
            </w:r>
            <w:r>
              <w:rPr>
                <w:rFonts w:ascii="Times New Roman"/>
                <w:b w:val="false"/>
                <w:i w:val="false"/>
                <w:color w:val="000000"/>
                <w:sz w:val="20"/>
              </w:rPr>
              <w:t xml:space="preserve"> </w:t>
            </w:r>
            <w:r>
              <w:rPr>
                <w:rFonts w:ascii="Times New Roman"/>
                <w:b/>
                <w:i w:val="false"/>
                <w:color w:val="000000"/>
                <w:sz w:val="20"/>
              </w:rPr>
              <w:t>Республикасының</w:t>
            </w:r>
            <w:r>
              <w:rPr>
                <w:rFonts w:ascii="Times New Roman"/>
                <w:b w:val="false"/>
                <w:i w:val="false"/>
                <w:color w:val="000000"/>
                <w:sz w:val="20"/>
              </w:rPr>
              <w:t xml:space="preserve"> </w:t>
            </w:r>
            <w:r>
              <w:rPr>
                <w:rFonts w:ascii="Times New Roman"/>
                <w:b/>
                <w:i w:val="false"/>
                <w:color w:val="000000"/>
                <w:sz w:val="20"/>
              </w:rPr>
              <w:t>заңнамасына</w:t>
            </w:r>
            <w:r>
              <w:rPr>
                <w:rFonts w:ascii="Times New Roman"/>
                <w:b/>
                <w:i w:val="false"/>
                <w:color w:val="000000"/>
                <w:sz w:val="20"/>
              </w:rPr>
              <w:t xml:space="preserve"> сәйкес зейнеткерлік жасқа толмаған және Қазақстан Республикасынан тысқары жерлерге тұрақты тұруға шығатын немесе шыққан Қазақстан Республикасының резиденттері жеке тұлғаларға;</w:t>
            </w:r>
          </w:p>
          <w:bookmarkEnd w:id="2434"/>
          <w:bookmarkStart w:name="z7853" w:id="2435"/>
          <w:p>
            <w:pPr>
              <w:spacing w:after="20"/>
              <w:ind w:left="20"/>
              <w:jc w:val="both"/>
            </w:pPr>
            <w:r>
              <w:rPr>
                <w:rFonts w:ascii="Times New Roman"/>
                <w:b w:val="false"/>
                <w:i w:val="false"/>
                <w:color w:val="000000"/>
                <w:sz w:val="20"/>
              </w:rPr>
              <w:t>
</w:t>
            </w:r>
            <w:r>
              <w:rPr>
                <w:rFonts w:ascii="Times New Roman"/>
                <w:b/>
                <w:i w:val="false"/>
                <w:color w:val="000000"/>
                <w:sz w:val="20"/>
              </w:rPr>
              <w:t xml:space="preserve">4)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мұраға қалған зейнетақы жинақтары түрінде жеке тұлғаларға жүзеге асыратын төлемдер салық салынатын зейнетақы төлемдері түріндегі табысқа жатады.</w:t>
            </w:r>
          </w:p>
          <w:bookmarkEnd w:id="2435"/>
          <w:bookmarkStart w:name="z7854" w:id="2436"/>
          <w:p>
            <w:pPr>
              <w:spacing w:after="20"/>
              <w:ind w:left="20"/>
              <w:jc w:val="both"/>
            </w:pPr>
            <w:r>
              <w:rPr>
                <w:rFonts w:ascii="Times New Roman"/>
                <w:b w:val="false"/>
                <w:i w:val="false"/>
                <w:color w:val="000000"/>
                <w:sz w:val="20"/>
              </w:rPr>
              <w:t>
</w:t>
            </w:r>
            <w:r>
              <w:rPr>
                <w:rFonts w:ascii="Times New Roman"/>
                <w:b/>
                <w:i w:val="false"/>
                <w:color w:val="000000"/>
                <w:sz w:val="20"/>
              </w:rPr>
              <w:t>2. Бірыңғай жинақтаушы зейнетақы қорынан төленетін зейнетақы төлемдері түріндегі, төлем көзінен салық салынатын табыс мыналарды:</w:t>
            </w:r>
          </w:p>
          <w:bookmarkEnd w:id="2436"/>
          <w:bookmarkStart w:name="z7855" w:id="2437"/>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w:t>
            </w:r>
            <w:r>
              <w:rPr>
                <w:rFonts w:ascii="Times New Roman"/>
                <w:b w:val="false"/>
                <w:i w:val="false"/>
                <w:color w:val="000000"/>
                <w:sz w:val="20"/>
              </w:rPr>
              <w:t>156-бабында</w:t>
            </w:r>
            <w:r>
              <w:rPr>
                <w:rFonts w:ascii="Times New Roman"/>
                <w:b/>
                <w:i w:val="false"/>
                <w:color w:val="000000"/>
                <w:sz w:val="20"/>
              </w:rPr>
              <w:t xml:space="preserve"> көзделген түзетулерді;</w:t>
            </w:r>
          </w:p>
          <w:bookmarkEnd w:id="2437"/>
          <w:bookmarkStart w:name="z7856" w:id="2438"/>
          <w:p>
            <w:pPr>
              <w:spacing w:after="20"/>
              <w:ind w:left="20"/>
              <w:jc w:val="both"/>
            </w:pPr>
            <w:r>
              <w:rPr>
                <w:rFonts w:ascii="Times New Roman"/>
                <w:b w:val="false"/>
                <w:i w:val="false"/>
                <w:color w:val="000000"/>
                <w:sz w:val="20"/>
              </w:rPr>
              <w:t>
</w:t>
            </w:r>
            <w:r>
              <w:rPr>
                <w:rFonts w:ascii="Times New Roman"/>
                <w:b/>
                <w:i w:val="false"/>
                <w:color w:val="000000"/>
                <w:sz w:val="20"/>
              </w:rPr>
              <w:t>2) мынадай мөлшерлердегі:</w:t>
            </w:r>
          </w:p>
          <w:bookmarkEnd w:id="2438"/>
          <w:bookmarkStart w:name="z7857" w:id="2439"/>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1-тармағының 1) тармақшасында көзделген төлемдер бойынша – төлемдерді жүзеге асырудың кезеңділігіне қарамастан, табысты есебіне жазудың әрбір айы үшін республикалық бюджет туралы заңда белгіленген және табысты есебіне жазу күні қолданыста болатын бір ең төменгі жалақы мөлшерінде;</w:t>
            </w:r>
          </w:p>
          <w:bookmarkEnd w:id="2439"/>
          <w:bookmarkStart w:name="z7858" w:id="2440"/>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1-тармағының 2) тармақшасында көзделген төлемдер бойынша - республикалық бюджет туралы заңда белгiленген және табысты есебіне жазу күнi қолданыста болатын ең төменгi жалақының он екі еселенген мөлшерiнде салық шегерiмдерiн қоспағанда, салық салуға жататын зейнетақы төлемдері түріндегі табыс мөлшерінде айқындалады.</w:t>
            </w:r>
          </w:p>
          <w:bookmarkEnd w:id="2440"/>
          <w:bookmarkStart w:name="z7859" w:id="2441"/>
          <w:p>
            <w:pPr>
              <w:spacing w:after="20"/>
              <w:ind w:left="20"/>
              <w:jc w:val="both"/>
            </w:pPr>
            <w:r>
              <w:rPr>
                <w:rFonts w:ascii="Times New Roman"/>
                <w:b w:val="false"/>
                <w:i w:val="false"/>
                <w:color w:val="000000"/>
                <w:sz w:val="20"/>
              </w:rPr>
              <w:t>
</w:t>
            </w:r>
            <w:r>
              <w:rPr>
                <w:rFonts w:ascii="Times New Roman"/>
                <w:b/>
                <w:i w:val="false"/>
                <w:color w:val="000000"/>
                <w:sz w:val="20"/>
              </w:rPr>
              <w:t>3. Ерікті жинақтаушы зейнетақы қорынан төленетін зейнетақы төлемдері түріндегі, төлем көзінен салық салынатын табыс салық салуға жататын зейнетақы төлемдері түріндегі табыс мөлшерінде айқындалады.</w:t>
            </w:r>
          </w:p>
          <w:bookmarkEnd w:id="244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170-бап жаңа редакцияда - ҚР 21.06.2013 </w:t>
            </w:r>
            <w:r>
              <w:rPr>
                <w:rFonts w:ascii="Times New Roman"/>
                <w:b w:val="false"/>
                <w:i w:val="false"/>
                <w:color w:val="000000"/>
                <w:sz w:val="20"/>
              </w:rPr>
              <w:t>№ 106-V</w:t>
            </w:r>
            <w:r>
              <w:rPr>
                <w:rFonts w:ascii="Times New Roman"/>
                <w:b w:val="false"/>
                <w:i w:val="false"/>
                <w:color w:val="ff0000"/>
                <w:sz w:val="20"/>
              </w:rPr>
              <w:t xml:space="preserve"> Заңымен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171-бап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171-бап. Салық сомасын есептеу </w:t>
            </w:r>
          </w:p>
          <w:bookmarkStart w:name="z1683" w:id="2442"/>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табыс салығының сомасы осы Кодекстің 170-бабына сәйкес айқындалатын, төлем көзінен салық салынатын, зейнетақы төлемдері түріндегі табыстың сомасына осы Кодекстің </w:t>
            </w:r>
            <w:r>
              <w:rPr>
                <w:rFonts w:ascii="Times New Roman"/>
                <w:b w:val="false"/>
                <w:i w:val="false"/>
                <w:color w:val="000000"/>
                <w:sz w:val="20"/>
              </w:rPr>
              <w:t>158-бабының</w:t>
            </w:r>
            <w:r>
              <w:rPr>
                <w:rFonts w:ascii="Times New Roman"/>
                <w:b/>
                <w:i w:val="false"/>
                <w:color w:val="000000"/>
                <w:sz w:val="20"/>
              </w:rPr>
              <w:t xml:space="preserve"> 1-тармағында белгіленген мөлшерлемені қолдану жолымен есептеледі. </w:t>
            </w:r>
          </w:p>
          <w:bookmarkEnd w:id="2442"/>
          <w:bookmarkStart w:name="z1684" w:id="2443"/>
          <w:p>
            <w:pPr>
              <w:spacing w:after="0"/>
              <w:ind w:left="0"/>
              <w:jc w:val="both"/>
            </w:pPr>
            <w:r>
              <w:rPr>
                <w:rFonts w:ascii="Times New Roman"/>
                <w:b/>
                <w:i w:val="false"/>
                <w:color w:val="000000"/>
              </w:rPr>
              <w:t xml:space="preserve"> § 4. Дивидендтер, сыйақылар, ұтыстар түріндегі табыс</w:t>
            </w:r>
          </w:p>
          <w:bookmarkEnd w:id="2443"/>
          <w:bookmarkStart w:name="z1685" w:id="2444"/>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172-бап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2444"/>
          <w:p>
            <w:pPr>
              <w:spacing w:after="0"/>
              <w:ind w:left="0"/>
              <w:jc w:val="both"/>
            </w:pPr>
            <w:r>
              <w:rPr>
                <w:rFonts w:ascii="Times New Roman"/>
                <w:b/>
                <w:i w:val="false"/>
                <w:color w:val="000000"/>
              </w:rPr>
              <w:t xml:space="preserve"> 172-бап. Дивидендтер, сыйақылар, ұтыстар</w:t>
            </w:r>
          </w:p>
          <w:bookmarkStart w:name="z1686" w:id="2445"/>
          <w:p>
            <w:pPr>
              <w:spacing w:after="20"/>
              <w:ind w:left="20"/>
              <w:jc w:val="both"/>
            </w:pPr>
            <w:r>
              <w:rPr>
                <w:rFonts w:ascii="Times New Roman"/>
                <w:b w:val="false"/>
                <w:i w:val="false"/>
                <w:color w:val="000000"/>
                <w:sz w:val="20"/>
              </w:rPr>
              <w:t>
</w:t>
            </w:r>
            <w:r>
              <w:rPr>
                <w:rFonts w:ascii="Times New Roman"/>
                <w:b/>
                <w:i w:val="false"/>
                <w:color w:val="000000"/>
                <w:sz w:val="20"/>
              </w:rPr>
              <w:t>1. Салық агенті дивидендтер, сыйақылар, ұтыстар түрінде төлейтін, осы Кодекстің 156-бабында көзделген түзетулер ескеріле отырып, салық салынуға жататын табыс – төлем көзінен салық салынатын, дивидендтер, сыйақылар, ұтыстар түріндегі табыс болып табылады.</w:t>
            </w:r>
          </w:p>
          <w:bookmarkEnd w:id="2445"/>
          <w:bookmarkStart w:name="z1687" w:id="2446"/>
          <w:p>
            <w:pPr>
              <w:spacing w:after="20"/>
              <w:ind w:left="20"/>
              <w:jc w:val="both"/>
            </w:pPr>
            <w:r>
              <w:rPr>
                <w:rFonts w:ascii="Times New Roman"/>
                <w:b w:val="false"/>
                <w:i w:val="false"/>
                <w:color w:val="000000"/>
                <w:sz w:val="20"/>
              </w:rPr>
              <w:t>
</w:t>
            </w:r>
            <w:r>
              <w:rPr>
                <w:rFonts w:ascii="Times New Roman"/>
                <w:b/>
                <w:i w:val="false"/>
                <w:color w:val="000000"/>
                <w:sz w:val="20"/>
              </w:rPr>
              <w:t>Осы бөлімнің мақсаты үшін сенімгерлікпен басқару шарты бойынша сенімгерлікпен басқару құрылтайшысының не сенімгерлікпен басқару туындайтын өзге жағдайларда пайда алушының сенімгерлікпен басқарудан түсетін, сенімгерлікпен басқарушы болып табылатын заңды тұлғадан алған таза табысы да дивидендтерге жатады.</w:t>
            </w:r>
          </w:p>
          <w:bookmarkEnd w:id="2446"/>
          <w:bookmarkStart w:name="z7182" w:id="2447"/>
          <w:p>
            <w:pPr>
              <w:spacing w:after="20"/>
              <w:ind w:left="20"/>
              <w:jc w:val="both"/>
            </w:pPr>
            <w:r>
              <w:rPr>
                <w:rFonts w:ascii="Times New Roman"/>
                <w:b w:val="false"/>
                <w:i w:val="false"/>
                <w:color w:val="000000"/>
                <w:sz w:val="20"/>
              </w:rPr>
              <w:t>
</w:t>
            </w:r>
            <w:r>
              <w:rPr>
                <w:rFonts w:ascii="Times New Roman"/>
                <w:b/>
                <w:i w:val="false"/>
                <w:color w:val="000000"/>
                <w:sz w:val="20"/>
              </w:rPr>
              <w:t>2. Жеке табыс салығының сомасы төлем көзінен салық салынатын, дивидендтер, сыйақылар, ұтыстар түріндегі есепке жазылған табыс сомасына осы Кодекстің 158-бабында белгіленген мөлшерлемелерді қолдану арқылы есептеледі.</w:t>
            </w:r>
          </w:p>
          <w:bookmarkEnd w:id="2447"/>
          <w:bookmarkStart w:name="z7183" w:id="2448"/>
          <w:p>
            <w:pPr>
              <w:spacing w:after="20"/>
              <w:ind w:left="20"/>
              <w:jc w:val="both"/>
            </w:pPr>
            <w:r>
              <w:rPr>
                <w:rFonts w:ascii="Times New Roman"/>
                <w:b w:val="false"/>
                <w:i w:val="false"/>
                <w:color w:val="000000"/>
                <w:sz w:val="20"/>
              </w:rPr>
              <w:t>
</w:t>
            </w:r>
            <w:r>
              <w:rPr>
                <w:rFonts w:ascii="Times New Roman"/>
                <w:b/>
                <w:i w:val="false"/>
                <w:color w:val="000000"/>
                <w:sz w:val="20"/>
              </w:rPr>
              <w:t>3. Ұтысты, сыйақыны төлеу кезінде ұсталған жеке табыс салығының сомасы төлем көзінен осы салықтың ұсталғанын растайтын құжаттар болған кезде салықтарды есептеу мен төлеуді осы Кодекстің 178 және 179-баптарында белгіленген тәртіппен жүзеге асыратын дара кәсіпкер салық кезеңі үшін есептеген жеке табыс салығының есебіне жатқызылады.</w:t>
            </w:r>
          </w:p>
          <w:bookmarkEnd w:id="244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172-бап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xml:space="preserve">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19-тарауды 172-1-баппен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1688" w:id="2449"/>
          <w:p>
            <w:pPr>
              <w:spacing w:after="0"/>
              <w:ind w:left="0"/>
              <w:jc w:val="both"/>
            </w:pPr>
            <w:r>
              <w:rPr>
                <w:rFonts w:ascii="Times New Roman"/>
                <w:b/>
                <w:i w:val="false"/>
                <w:color w:val="000000"/>
              </w:rPr>
              <w:t xml:space="preserve"> § 5. Стипендиялар</w:t>
            </w:r>
          </w:p>
          <w:bookmarkEnd w:id="2449"/>
          <w:bookmarkStart w:name="z1689" w:id="2450"/>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173-бап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2450"/>
          <w:p>
            <w:pPr>
              <w:spacing w:after="0"/>
              <w:ind w:left="0"/>
              <w:jc w:val="both"/>
            </w:pPr>
            <w:r>
              <w:rPr>
                <w:rFonts w:ascii="Times New Roman"/>
                <w:b/>
                <w:i w:val="false"/>
                <w:color w:val="000000"/>
              </w:rPr>
              <w:t xml:space="preserve"> 173-бап. Стипендиялар </w:t>
            </w:r>
          </w:p>
          <w:bookmarkStart w:name="z1690" w:id="2451"/>
          <w:p>
            <w:pPr>
              <w:spacing w:after="20"/>
              <w:ind w:left="20"/>
              <w:jc w:val="both"/>
            </w:pPr>
            <w:r>
              <w:rPr>
                <w:rFonts w:ascii="Times New Roman"/>
                <w:b w:val="false"/>
                <w:i w:val="false"/>
                <w:color w:val="000000"/>
                <w:sz w:val="20"/>
              </w:rPr>
              <w:t>
</w:t>
            </w:r>
            <w:r>
              <w:rPr>
                <w:rFonts w:ascii="Times New Roman"/>
                <w:b/>
                <w:i w:val="false"/>
                <w:color w:val="000000"/>
                <w:sz w:val="20"/>
              </w:rPr>
              <w:t xml:space="preserve">Төлем көзінен салық салынатын стипендия түріндегі табыс осы Кодекстің </w:t>
            </w:r>
            <w:r>
              <w:rPr>
                <w:rFonts w:ascii="Times New Roman"/>
                <w:b w:val="false"/>
                <w:i w:val="false"/>
                <w:color w:val="000000"/>
                <w:sz w:val="20"/>
              </w:rPr>
              <w:t>156-бабында</w:t>
            </w:r>
            <w:r>
              <w:rPr>
                <w:rFonts w:ascii="Times New Roman"/>
                <w:b/>
                <w:i w:val="false"/>
                <w:color w:val="000000"/>
                <w:sz w:val="20"/>
              </w:rPr>
              <w:t xml:space="preserve"> көзделген түзетулер ескеріле отырып, салық салуға жататын стипендия түріндегі табыс ретінде айқындалады. </w:t>
            </w:r>
          </w:p>
          <w:bookmarkEnd w:id="2451"/>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осы бапта өзгеше көзделмесе, салық агенті: </w:t>
            </w:r>
          </w:p>
          <w:bookmarkStart w:name="z1691" w:id="2452"/>
          <w:p>
            <w:pPr>
              <w:spacing w:after="20"/>
              <w:ind w:left="20"/>
              <w:jc w:val="both"/>
            </w:pPr>
            <w:r>
              <w:rPr>
                <w:rFonts w:ascii="Times New Roman"/>
                <w:b w:val="false"/>
                <w:i w:val="false"/>
                <w:color w:val="000000"/>
                <w:sz w:val="20"/>
              </w:rPr>
              <w:t>
</w:t>
            </w:r>
            <w:r>
              <w:rPr>
                <w:rFonts w:ascii="Times New Roman"/>
                <w:b/>
                <w:i w:val="false"/>
                <w:color w:val="000000"/>
                <w:sz w:val="20"/>
              </w:rPr>
              <w:t xml:space="preserve">білім беру ұйымдарында оқитындарға; </w:t>
            </w:r>
          </w:p>
          <w:bookmarkEnd w:id="2452"/>
          <w:bookmarkStart w:name="z1692" w:id="2453"/>
          <w:p>
            <w:pPr>
              <w:spacing w:after="20"/>
              <w:ind w:left="20"/>
              <w:jc w:val="both"/>
            </w:pPr>
            <w:r>
              <w:rPr>
                <w:rFonts w:ascii="Times New Roman"/>
                <w:b w:val="false"/>
                <w:i w:val="false"/>
                <w:color w:val="000000"/>
                <w:sz w:val="20"/>
              </w:rPr>
              <w:t>
</w:t>
            </w:r>
            <w:r>
              <w:rPr>
                <w:rFonts w:ascii="Times New Roman"/>
                <w:b/>
                <w:i w:val="false"/>
                <w:color w:val="000000"/>
                <w:sz w:val="20"/>
              </w:rPr>
              <w:t xml:space="preserve">мәдениет, ғылым қайраткерлеріне, бұқаралық ақпарат құралдары қызметкерлеріне және басқа да жеке тұлғаларға төлеуге арналған ақша сомасы салық салуға жататын стипендия түріндегі табыс болып табылады. </w:t>
            </w:r>
          </w:p>
          <w:bookmarkEnd w:id="2453"/>
          <w:bookmarkStart w:name="z1693" w:id="2454"/>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w:t>
            </w:r>
            <w:r>
              <w:rPr>
                <w:rFonts w:ascii="Times New Roman"/>
                <w:b w:val="false"/>
                <w:i w:val="false"/>
                <w:color w:val="000000"/>
                <w:sz w:val="20"/>
              </w:rPr>
              <w:t>160-бабының</w:t>
            </w:r>
            <w:r>
              <w:rPr>
                <w:rFonts w:ascii="Times New Roman"/>
                <w:b/>
                <w:i w:val="false"/>
                <w:color w:val="000000"/>
                <w:sz w:val="20"/>
              </w:rPr>
              <w:t xml:space="preserve"> 1)-4) және 6) тармақшаларында көзделген табыстар салық салуға жататын стипендия түріндегі табыстар болып табылмайды. </w:t>
            </w:r>
          </w:p>
          <w:bookmarkEnd w:id="2454"/>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174-бап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174-бап. Салық сомасын есептеу </w:t>
            </w:r>
          </w:p>
          <w:bookmarkStart w:name="z1695" w:id="2455"/>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табыс салығының сомасы төлем көзінен салық салынатын стипендия түріндегі табыс сомасына осы Кодекстің 158-бабының 1-тармағында белгіленген мөлшерлемені қолдану жолымен есептеледі. </w:t>
            </w:r>
          </w:p>
          <w:bookmarkEnd w:id="2455"/>
          <w:bookmarkStart w:name="z1696" w:id="2456"/>
          <w:p>
            <w:pPr>
              <w:spacing w:after="0"/>
              <w:ind w:left="0"/>
              <w:jc w:val="both"/>
            </w:pPr>
            <w:r>
              <w:rPr>
                <w:rFonts w:ascii="Times New Roman"/>
                <w:b/>
                <w:i w:val="false"/>
                <w:color w:val="000000"/>
              </w:rPr>
              <w:t xml:space="preserve"> § 6. Жинақтаушы сақтандыру шарттары бойынша табыс</w:t>
            </w:r>
          </w:p>
          <w:bookmarkEnd w:id="2456"/>
          <w:bookmarkStart w:name="z1697" w:id="2457"/>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175-бап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2457"/>
          <w:p>
            <w:pPr>
              <w:spacing w:after="0"/>
              <w:ind w:left="0"/>
              <w:jc w:val="both"/>
            </w:pPr>
            <w:r>
              <w:rPr>
                <w:rFonts w:ascii="Times New Roman"/>
                <w:b/>
                <w:i w:val="false"/>
                <w:color w:val="000000"/>
              </w:rPr>
              <w:t xml:space="preserve"> 175-бап. Жинақтаушы сақтандыру шарттары бойынша табыс </w:t>
            </w:r>
          </w:p>
          <w:bookmarkStart w:name="z1698" w:id="2458"/>
          <w:p>
            <w:pPr>
              <w:spacing w:after="20"/>
              <w:ind w:left="20"/>
              <w:jc w:val="both"/>
            </w:pPr>
            <w:r>
              <w:rPr>
                <w:rFonts w:ascii="Times New Roman"/>
                <w:b w:val="false"/>
                <w:i w:val="false"/>
                <w:color w:val="000000"/>
                <w:sz w:val="20"/>
              </w:rPr>
              <w:t>
</w:t>
            </w:r>
            <w:r>
              <w:rPr>
                <w:rFonts w:ascii="Times New Roman"/>
                <w:b/>
                <w:i w:val="false"/>
                <w:color w:val="000000"/>
                <w:sz w:val="20"/>
              </w:rPr>
              <w:t xml:space="preserve">1. Жинақтаушы сақтандыру шарттары бойынша, төлем көзінен салық салынатын табыс осы Кодекстің </w:t>
            </w:r>
            <w:r>
              <w:rPr>
                <w:rFonts w:ascii="Times New Roman"/>
                <w:b w:val="false"/>
                <w:i w:val="false"/>
                <w:color w:val="000000"/>
                <w:sz w:val="20"/>
              </w:rPr>
              <w:t>156-бабында</w:t>
            </w:r>
            <w:r>
              <w:rPr>
                <w:rFonts w:ascii="Times New Roman"/>
                <w:b/>
                <w:i w:val="false"/>
                <w:color w:val="000000"/>
                <w:sz w:val="20"/>
              </w:rPr>
              <w:t xml:space="preserve"> көзделген түзетулер ескеріле отырып, салық салуға жататын жинақтаушы сақтандыру шарттары бойынша табыс пен осы бапта көзделген жағдайларда және мөлшерде салық шегерімі арасындағы айырма ретінде айқындалады. </w:t>
            </w:r>
          </w:p>
          <w:bookmarkEnd w:id="2458"/>
          <w:bookmarkStart w:name="z1699" w:id="2459"/>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салуға жататын жинақтаушы сақтандыру шарттары бойынша табыс: </w:t>
            </w:r>
          </w:p>
          <w:bookmarkEnd w:id="2459"/>
          <w:bookmarkStart w:name="z1700" w:id="2460"/>
          <w:p>
            <w:pPr>
              <w:spacing w:after="20"/>
              <w:ind w:left="20"/>
              <w:jc w:val="both"/>
            </w:pPr>
            <w:r>
              <w:rPr>
                <w:rFonts w:ascii="Times New Roman"/>
                <w:b w:val="false"/>
                <w:i w:val="false"/>
                <w:color w:val="000000"/>
                <w:sz w:val="20"/>
              </w:rPr>
              <w:t>
</w:t>
            </w:r>
            <w:r>
              <w:rPr>
                <w:rFonts w:ascii="Times New Roman"/>
                <w:b/>
                <w:i w:val="false"/>
                <w:color w:val="000000"/>
                <w:sz w:val="20"/>
              </w:rPr>
              <w:t>1) сақтандыру сыйлықақылары мыналардың:</w:t>
            </w:r>
          </w:p>
          <w:bookmarkEnd w:id="2460"/>
          <w:bookmarkStart w:name="z1701" w:id="2461"/>
          <w:p>
            <w:pPr>
              <w:spacing w:after="20"/>
              <w:ind w:left="20"/>
              <w:jc w:val="both"/>
            </w:pPr>
            <w:r>
              <w:rPr>
                <w:rFonts w:ascii="Times New Roman"/>
                <w:b w:val="false"/>
                <w:i w:val="false"/>
                <w:color w:val="000000"/>
                <w:sz w:val="20"/>
              </w:rPr>
              <w:t>
</w:t>
            </w:r>
            <w:r>
              <w:rPr>
                <w:rFonts w:ascii="Times New Roman"/>
                <w:b/>
                <w:i w:val="false"/>
                <w:color w:val="000000"/>
                <w:sz w:val="20"/>
              </w:rPr>
              <w:t xml:space="preserve">бірыңғай жинақтаушы зейнетақы қорындағы және ерікті жинақтаушы зейнетақы қорларындағы зейнетақы жинақтары есебінен. Осындай төлемдер бойынша жинақтаушы сақтандыру шарттары бойынша төлем көзінен салық салынатын табысты айқындау кезінде төлемдерді жүзеге асырудың кезеңділігіне қарамастан, табысты есебіне жазудың әрбір айы үшін республикалық бюджет туралы </w:t>
            </w:r>
            <w:r>
              <w:rPr>
                <w:rFonts w:ascii="Times New Roman"/>
                <w:b/>
                <w:i w:val="false"/>
                <w:color w:val="000000"/>
                <w:sz w:val="20"/>
              </w:rPr>
              <w:t>заңда</w:t>
            </w:r>
            <w:r>
              <w:rPr>
                <w:rFonts w:ascii="Times New Roman"/>
                <w:b/>
                <w:i w:val="false"/>
                <w:color w:val="000000"/>
                <w:sz w:val="20"/>
              </w:rPr>
              <w:t xml:space="preserve"> белгіленген және табысты есептеу күні қолданыста болатын бір ең төменгі жалақы мөлшері сомасында салық шегерімі қолданылады;</w:t>
            </w:r>
          </w:p>
          <w:bookmarkEnd w:id="2461"/>
          <w:bookmarkStart w:name="z1702" w:id="2462"/>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тұлғаның жинақтаушы сақтандыру шарттары бойынша өз пайдасына енгізетін сақтандыру сыйлықақылары есебінен; </w:t>
            </w:r>
          </w:p>
          <w:bookmarkEnd w:id="2462"/>
          <w:bookmarkStart w:name="z1703" w:id="2463"/>
          <w:p>
            <w:pPr>
              <w:spacing w:after="20"/>
              <w:ind w:left="20"/>
              <w:jc w:val="both"/>
            </w:pPr>
            <w:r>
              <w:rPr>
                <w:rFonts w:ascii="Times New Roman"/>
                <w:b w:val="false"/>
                <w:i w:val="false"/>
                <w:color w:val="000000"/>
                <w:sz w:val="20"/>
              </w:rPr>
              <w:t>
</w:t>
            </w:r>
            <w:r>
              <w:rPr>
                <w:rFonts w:ascii="Times New Roman"/>
                <w:b/>
                <w:i w:val="false"/>
                <w:color w:val="000000"/>
                <w:sz w:val="20"/>
              </w:rPr>
              <w:t xml:space="preserve">жұмыс берушінің жинақтаушы сақтандыру шарттары бойынша қызметкердің пайдасына енгізетін сақтандыру сыйлықтары есебінен төленген сақтандыру ұйымдары жүзеге асыратын сақтандыру төлемдері; </w:t>
            </w:r>
          </w:p>
          <w:bookmarkEnd w:id="2463"/>
          <w:bookmarkStart w:name="z1704" w:id="2464"/>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осындай шарттар мерзімінен бұрын тоқтатылған жағдайларда төленетін құнын төлеп сатып алу сомалары; </w:t>
            </w:r>
          </w:p>
          <w:bookmarkEnd w:id="2464"/>
          <w:bookmarkStart w:name="z1705" w:id="2465"/>
          <w:p>
            <w:pPr>
              <w:spacing w:after="20"/>
              <w:ind w:left="20"/>
              <w:jc w:val="both"/>
            </w:pPr>
            <w:r>
              <w:rPr>
                <w:rFonts w:ascii="Times New Roman"/>
                <w:b w:val="false"/>
                <w:i w:val="false"/>
                <w:color w:val="000000"/>
                <w:sz w:val="20"/>
              </w:rPr>
              <w:t>
</w:t>
            </w:r>
            <w:r>
              <w:rPr>
                <w:rFonts w:ascii="Times New Roman"/>
                <w:b/>
                <w:i w:val="false"/>
                <w:color w:val="000000"/>
                <w:sz w:val="20"/>
              </w:rPr>
              <w:t>3) сақтандыру ұйымы жүзеге асыратын сақтандыру төлемдері сомасының осы баптың 1) тармақшасында көрсетілмеген қаражат есебінен төленген сақтандыру сыйлықақыларының сомасынан асып кетуі болып табылады.</w:t>
            </w:r>
          </w:p>
          <w:bookmarkEnd w:id="246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175-бапқа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Заңдарымен.</w:t>
            </w:r>
            <w:r>
              <w:br/>
            </w:r>
            <w:r>
              <w:rPr>
                <w:rFonts w:ascii="Times New Roman"/>
                <w:b w:val="false"/>
                <w:i w:val="false"/>
                <w:color w:val="000000"/>
                <w:sz w:val="20"/>
              </w:rPr>
              <w:t xml:space="preserve">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176-бап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176-бап. Салық сомасын есептеу </w:t>
            </w:r>
          </w:p>
          <w:bookmarkStart w:name="z1707" w:id="2466"/>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табыс салығының сомасы жинақтаушы сақтандыру шарттары бойынша төлем көзінен салық салынатын, осы Кодекстің 175-бабына сәйкес айқындалатын табыс сомасына осы Кодекстің </w:t>
            </w:r>
            <w:r>
              <w:rPr>
                <w:rFonts w:ascii="Times New Roman"/>
                <w:b w:val="false"/>
                <w:i w:val="false"/>
                <w:color w:val="000000"/>
                <w:sz w:val="20"/>
              </w:rPr>
              <w:t>158-бабының</w:t>
            </w:r>
            <w:r>
              <w:rPr>
                <w:rFonts w:ascii="Times New Roman"/>
                <w:b/>
                <w:i w:val="false"/>
                <w:color w:val="000000"/>
                <w:sz w:val="20"/>
              </w:rPr>
              <w:t xml:space="preserve"> 1-тармағында белгіленген мөлшерлемені қолдану жолымен есептеледі.</w:t>
            </w:r>
          </w:p>
          <w:bookmarkEnd w:id="246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20-тараудың тақырыбы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20-тарау. ТӨЛЕМ КӨЗІНЕН САЛЫҚ САЛЫНБАЙТЫН ТАБЫСТАР</w:t>
            </w:r>
          </w:p>
          <w:bookmarkStart w:name="z1709" w:id="2467"/>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177-бап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2467"/>
          <w:p>
            <w:pPr>
              <w:spacing w:after="0"/>
              <w:ind w:left="0"/>
              <w:jc w:val="both"/>
            </w:pPr>
            <w:r>
              <w:rPr>
                <w:rFonts w:ascii="Times New Roman"/>
                <w:b/>
                <w:i w:val="false"/>
                <w:color w:val="000000"/>
              </w:rPr>
              <w:t xml:space="preserve"> 177-бап. Төлем көзінен салық салынбайтын табыстар </w:t>
            </w:r>
          </w:p>
          <w:bookmarkStart w:name="z1710" w:id="2468"/>
          <w:p>
            <w:pPr>
              <w:spacing w:after="20"/>
              <w:ind w:left="20"/>
              <w:jc w:val="both"/>
            </w:pPr>
            <w:r>
              <w:rPr>
                <w:rFonts w:ascii="Times New Roman"/>
                <w:b w:val="false"/>
                <w:i w:val="false"/>
                <w:color w:val="000000"/>
                <w:sz w:val="20"/>
              </w:rPr>
              <w:t>
</w:t>
            </w:r>
            <w:r>
              <w:rPr>
                <w:rFonts w:ascii="Times New Roman"/>
                <w:b/>
                <w:i w:val="false"/>
                <w:color w:val="000000"/>
                <w:sz w:val="20"/>
              </w:rPr>
              <w:t xml:space="preserve">Мынадай табыс түрлері төлем көзінен салық салынбайтын табыстарға жатады: </w:t>
            </w:r>
          </w:p>
          <w:bookmarkEnd w:id="2468"/>
          <w:bookmarkStart w:name="z1711" w:id="2469"/>
          <w:p>
            <w:pPr>
              <w:spacing w:after="20"/>
              <w:ind w:left="20"/>
              <w:jc w:val="both"/>
            </w:pPr>
            <w:r>
              <w:rPr>
                <w:rFonts w:ascii="Times New Roman"/>
                <w:b w:val="false"/>
                <w:i w:val="false"/>
                <w:color w:val="000000"/>
                <w:sz w:val="20"/>
              </w:rPr>
              <w:t>
</w:t>
            </w:r>
            <w:r>
              <w:rPr>
                <w:rFonts w:ascii="Times New Roman"/>
                <w:b/>
                <w:i w:val="false"/>
                <w:color w:val="000000"/>
                <w:sz w:val="20"/>
              </w:rPr>
              <w:t xml:space="preserve">1) мүліктік табыс; </w:t>
            </w:r>
          </w:p>
          <w:bookmarkEnd w:id="2469"/>
          <w:bookmarkStart w:name="z1712" w:id="2470"/>
          <w:p>
            <w:pPr>
              <w:spacing w:after="20"/>
              <w:ind w:left="20"/>
              <w:jc w:val="both"/>
            </w:pPr>
            <w:r>
              <w:rPr>
                <w:rFonts w:ascii="Times New Roman"/>
                <w:b w:val="false"/>
                <w:i w:val="false"/>
                <w:color w:val="000000"/>
                <w:sz w:val="20"/>
              </w:rPr>
              <w:t>
</w:t>
            </w:r>
            <w:r>
              <w:rPr>
                <w:rFonts w:ascii="Times New Roman"/>
                <w:b/>
                <w:i w:val="false"/>
                <w:color w:val="000000"/>
                <w:sz w:val="20"/>
              </w:rPr>
              <w:t>2) дара кәсіпкердің табысы;</w:t>
            </w:r>
          </w:p>
          <w:bookmarkEnd w:id="2470"/>
          <w:bookmarkStart w:name="z1713" w:id="2471"/>
          <w:p>
            <w:pPr>
              <w:spacing w:after="20"/>
              <w:ind w:left="20"/>
              <w:jc w:val="both"/>
            </w:pPr>
            <w:r>
              <w:rPr>
                <w:rFonts w:ascii="Times New Roman"/>
                <w:b w:val="false"/>
                <w:i w:val="false"/>
                <w:color w:val="000000"/>
                <w:sz w:val="20"/>
              </w:rPr>
              <w:t>
</w:t>
            </w:r>
            <w:r>
              <w:rPr>
                <w:rFonts w:ascii="Times New Roman"/>
                <w:b/>
                <w:i w:val="false"/>
                <w:color w:val="000000"/>
                <w:sz w:val="20"/>
              </w:rPr>
              <w:t>3) жекеше нотариустардың, жеке сот орындаушыларының, адвокаттардың, кәсіби медиаторлардың табысы;</w:t>
            </w:r>
          </w:p>
          <w:bookmarkEnd w:id="2471"/>
          <w:bookmarkStart w:name="z1714" w:id="2472"/>
          <w:p>
            <w:pPr>
              <w:spacing w:after="20"/>
              <w:ind w:left="20"/>
              <w:jc w:val="both"/>
            </w:pPr>
            <w:r>
              <w:rPr>
                <w:rFonts w:ascii="Times New Roman"/>
                <w:b w:val="false"/>
                <w:i w:val="false"/>
                <w:color w:val="000000"/>
                <w:sz w:val="20"/>
              </w:rPr>
              <w:t>
</w:t>
            </w:r>
            <w:r>
              <w:rPr>
                <w:rFonts w:ascii="Times New Roman"/>
                <w:b/>
                <w:i w:val="false"/>
                <w:color w:val="000000"/>
                <w:sz w:val="20"/>
              </w:rPr>
              <w:t>4) басқа да табыстар.</w:t>
            </w:r>
          </w:p>
          <w:bookmarkEnd w:id="2472"/>
          <w:p>
            <w:pPr>
              <w:spacing w:after="20"/>
              <w:ind w:left="20"/>
              <w:jc w:val="both"/>
            </w:pPr>
            <w:r>
              <w:rPr>
                <w:rFonts w:ascii="Times New Roman"/>
                <w:b w:val="false"/>
                <w:i w:val="false"/>
                <w:color w:val="000000"/>
                <w:sz w:val="20"/>
              </w:rPr>
              <w:t>
</w:t>
            </w:r>
            <w:r>
              <w:rPr>
                <w:rFonts w:ascii="Times New Roman"/>
                <w:b/>
                <w:i w:val="false"/>
                <w:color w:val="000000"/>
                <w:sz w:val="20"/>
              </w:rPr>
              <w:t>Дара кәсіпкердің, жекеше нотариустың, жеке сот орындаушысы мен адвокаттың табысы мүліктік табыс болып табылмайды.</w:t>
            </w:r>
          </w:p>
          <w:p>
            <w:pPr>
              <w:spacing w:after="20"/>
              <w:ind w:left="20"/>
              <w:jc w:val="both"/>
            </w:pPr>
            <w:r>
              <w:rPr>
                <w:rFonts w:ascii="Times New Roman"/>
                <w:b w:val="false"/>
                <w:i w:val="false"/>
                <w:color w:val="000000"/>
                <w:sz w:val="20"/>
              </w:rPr>
              <w:t>
</w:t>
            </w:r>
            <w:r>
              <w:rPr>
                <w:rFonts w:ascii="Times New Roman"/>
                <w:b/>
                <w:i w:val="false"/>
                <w:color w:val="000000"/>
                <w:sz w:val="20"/>
              </w:rPr>
              <w:t>Мүліктік табыс дара кәсіпкердің, жекеше нотариустың, жеке сот орындаушысының, адвокаттың, кәсіби медиатордың табысы болып табылмайды.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177-бапқа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xml:space="preserve">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20-тарауды 177-1-баппен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178-бап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178-бап. Төлем көзінен салық салынбайтын табыстар бойынша жеке табыс салығын есептеу </w:t>
            </w:r>
          </w:p>
          <w:bookmarkStart w:name="z1716" w:id="2473"/>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Кодекстің осы бабы мен </w:t>
            </w:r>
            <w:r>
              <w:rPr>
                <w:rFonts w:ascii="Times New Roman"/>
                <w:b w:val="false"/>
                <w:i w:val="false"/>
                <w:color w:val="000000"/>
                <w:sz w:val="20"/>
              </w:rPr>
              <w:t>182</w:t>
            </w:r>
            <w:r>
              <w:rPr>
                <w:rFonts w:ascii="Times New Roman"/>
                <w:b/>
                <w:i w:val="false"/>
                <w:color w:val="000000"/>
                <w:sz w:val="20"/>
              </w:rPr>
              <w:t xml:space="preserve"> және </w:t>
            </w:r>
            <w:r>
              <w:rPr>
                <w:rFonts w:ascii="Times New Roman"/>
                <w:b w:val="false"/>
                <w:i w:val="false"/>
                <w:color w:val="000000"/>
                <w:sz w:val="20"/>
              </w:rPr>
              <w:t>184-баптарында</w:t>
            </w:r>
            <w:r>
              <w:rPr>
                <w:rFonts w:ascii="Times New Roman"/>
                <w:b/>
                <w:i w:val="false"/>
                <w:color w:val="000000"/>
                <w:sz w:val="20"/>
              </w:rPr>
              <w:t xml:space="preserve"> өзгеше белгіленбесе, төлем көзінен салық салынбайтын табыстар бойынша жеке табыс салығын есептеуді салық төлеуші, осы баптың </w:t>
            </w:r>
            <w:r>
              <w:rPr>
                <w:rFonts w:ascii="Times New Roman"/>
                <w:b w:val="false"/>
                <w:i w:val="false"/>
                <w:color w:val="000000"/>
                <w:sz w:val="20"/>
              </w:rPr>
              <w:t>4</w:t>
            </w:r>
            <w:r>
              <w:rPr>
                <w:rFonts w:ascii="Times New Roman"/>
                <w:b/>
                <w:i w:val="false"/>
                <w:color w:val="000000"/>
                <w:sz w:val="20"/>
              </w:rPr>
              <w:t xml:space="preserve"> және </w:t>
            </w:r>
            <w:r>
              <w:rPr>
                <w:rFonts w:ascii="Times New Roman"/>
                <w:b w:val="false"/>
                <w:i w:val="false"/>
                <w:color w:val="000000"/>
                <w:sz w:val="20"/>
              </w:rPr>
              <w:t>5-тармақтарында</w:t>
            </w:r>
            <w:r>
              <w:rPr>
                <w:rFonts w:ascii="Times New Roman"/>
                <w:b/>
                <w:i w:val="false"/>
                <w:color w:val="000000"/>
                <w:sz w:val="20"/>
              </w:rPr>
              <w:t xml:space="preserve"> көрсетілген салық төлеушілерді қоспағанда, салық кезеңі үшін төлем көзінен салық салынбайтын тиісті табыстың салық салынатын сомасына осы Кодекстің 158-бабының </w:t>
            </w:r>
            <w:r>
              <w:rPr>
                <w:rFonts w:ascii="Times New Roman"/>
                <w:b w:val="false"/>
                <w:i w:val="false"/>
                <w:color w:val="000000"/>
                <w:sz w:val="20"/>
              </w:rPr>
              <w:t>1-тармағында</w:t>
            </w:r>
            <w:r>
              <w:rPr>
                <w:rFonts w:ascii="Times New Roman"/>
                <w:b/>
                <w:i w:val="false"/>
                <w:color w:val="000000"/>
                <w:sz w:val="20"/>
              </w:rPr>
              <w:t xml:space="preserve"> белгіленген мөлшерлемені қолдану жолымен дербес жүргізеді.</w:t>
            </w:r>
          </w:p>
          <w:bookmarkEnd w:id="2473"/>
          <w:p>
            <w:pPr>
              <w:spacing w:after="20"/>
              <w:ind w:left="20"/>
              <w:jc w:val="both"/>
            </w:pPr>
            <w:r>
              <w:rPr>
                <w:rFonts w:ascii="Times New Roman"/>
                <w:b w:val="false"/>
                <w:i w:val="false"/>
                <w:color w:val="000000"/>
                <w:sz w:val="20"/>
              </w:rPr>
              <w:t>
</w:t>
            </w:r>
            <w:r>
              <w:rPr>
                <w:rFonts w:ascii="Times New Roman"/>
                <w:b/>
                <w:i w:val="false"/>
                <w:color w:val="000000"/>
                <w:sz w:val="20"/>
              </w:rPr>
              <w:t>Бұл ретте есептелген жеке табыс салығының сомасы жеке табыс салығының осы Кодекстiң 223-бабына сәйкес есепке жатқызу жүзеге асырылатын сомасына азайтылады.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Төлем көзінен салық салынбайтын тиісті табыстың салық салынатын сомасы осы Кодекстің </w:t>
            </w:r>
            <w:r>
              <w:rPr>
                <w:rFonts w:ascii="Times New Roman"/>
                <w:b w:val="false"/>
                <w:i w:val="false"/>
                <w:color w:val="000000"/>
                <w:sz w:val="20"/>
              </w:rPr>
              <w:t>156-бабында</w:t>
            </w:r>
            <w:r>
              <w:rPr>
                <w:rFonts w:ascii="Times New Roman"/>
                <w:b/>
                <w:i w:val="false"/>
                <w:color w:val="000000"/>
                <w:sz w:val="20"/>
              </w:rPr>
              <w:t xml:space="preserve"> көзделген түзетулер ескеріле отырып, салық салуға жататын табыс пен осы Кодекстің </w:t>
            </w:r>
            <w:r>
              <w:rPr>
                <w:rFonts w:ascii="Times New Roman"/>
                <w:b w:val="false"/>
                <w:i w:val="false"/>
                <w:color w:val="000000"/>
                <w:sz w:val="20"/>
              </w:rPr>
              <w:t>166-бабы</w:t>
            </w:r>
            <w:r>
              <w:rPr>
                <w:rFonts w:ascii="Times New Roman"/>
                <w:b/>
                <w:i w:val="false"/>
                <w:color w:val="000000"/>
                <w:sz w:val="20"/>
              </w:rPr>
              <w:t xml:space="preserve"> 5 және 6-тармақтарының ережелері ескеріліп, осы Кодекстің </w:t>
            </w:r>
            <w:r>
              <w:rPr>
                <w:rFonts w:ascii="Times New Roman"/>
                <w:b w:val="false"/>
                <w:i w:val="false"/>
                <w:color w:val="000000"/>
                <w:sz w:val="20"/>
              </w:rPr>
              <w:t>166-бабының</w:t>
            </w:r>
            <w:r>
              <w:rPr>
                <w:rFonts w:ascii="Times New Roman"/>
                <w:b/>
                <w:i w:val="false"/>
                <w:color w:val="000000"/>
                <w:sz w:val="20"/>
              </w:rPr>
              <w:t xml:space="preserve"> 1-тармағында белгіленген салық шегерімдері арасындағы айырма ретінде айқындалады.</w:t>
            </w:r>
          </w:p>
          <w:bookmarkStart w:name="z1717" w:id="2474"/>
          <w:p>
            <w:pPr>
              <w:spacing w:after="20"/>
              <w:ind w:left="20"/>
              <w:jc w:val="both"/>
            </w:pPr>
            <w:r>
              <w:rPr>
                <w:rFonts w:ascii="Times New Roman"/>
                <w:b w:val="false"/>
                <w:i w:val="false"/>
                <w:color w:val="000000"/>
                <w:sz w:val="20"/>
              </w:rPr>
              <w:t>
</w:t>
            </w:r>
            <w:r>
              <w:rPr>
                <w:rFonts w:ascii="Times New Roman"/>
                <w:b/>
                <w:i w:val="false"/>
                <w:color w:val="000000"/>
                <w:sz w:val="20"/>
              </w:rPr>
              <w:t>2. Жекеше нотариустардың, жеке сот орындаушыларының, адвокаттардың, кәсіби медиаторлардың табыстарын қоспағанда, салық төлеушіде төлем көзінен салық салынбайтын бірнеше табыс түрлері болған кезде салық төлеуші жеке табыс салығын есептеуді төлем көзінен салық салынбайтын барлық табыс түрлерінің сомасына осы Кодекстің 158-бабының 1-тармағында белгіленген мөлшерлемені қолдану арқылы дербес жүргізеді.</w:t>
            </w:r>
          </w:p>
          <w:bookmarkEnd w:id="2474"/>
          <w:bookmarkStart w:name="z1718" w:id="2475"/>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Кодекстің </w:t>
            </w:r>
            <w:r>
              <w:rPr>
                <w:rFonts w:ascii="Times New Roman"/>
                <w:b w:val="false"/>
                <w:i w:val="false"/>
                <w:color w:val="000000"/>
                <w:sz w:val="20"/>
              </w:rPr>
              <w:t>166-бабының</w:t>
            </w:r>
            <w:r>
              <w:rPr>
                <w:rFonts w:ascii="Times New Roman"/>
                <w:b/>
                <w:i w:val="false"/>
                <w:color w:val="000000"/>
                <w:sz w:val="20"/>
              </w:rPr>
              <w:t xml:space="preserve"> 1-тармағында белгіленген салық шегерімдері, егер көрсетілген шегерімдер қызметкердің табысын айқындаған кезде жүргізілмеген болса, төлем көзінен салық салынбайтын табыстардың жиынтық сомасы бойынша жеке табыс салығын есептеу кезінде қолданылады. </w:t>
            </w:r>
          </w:p>
          <w:bookmarkEnd w:id="2475"/>
          <w:bookmarkStart w:name="z1719" w:id="2476"/>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баптың 5-тармағында көрсетілгендерінен басқа дара кәсіпкерлер салық кезеңі үшін дара кәсіпкердің табысы бойынша салықты есептеуді дербес жүргізеді. Салық сомасы дара кәсіпкердің осы Кодекстің </w:t>
            </w:r>
            <w:r>
              <w:rPr>
                <w:rFonts w:ascii="Times New Roman"/>
                <w:b w:val="false"/>
                <w:i w:val="false"/>
                <w:color w:val="000000"/>
                <w:sz w:val="20"/>
              </w:rPr>
              <w:t>133-бабында</w:t>
            </w:r>
            <w:r>
              <w:rPr>
                <w:rFonts w:ascii="Times New Roman"/>
                <w:b/>
                <w:i w:val="false"/>
                <w:color w:val="000000"/>
                <w:sz w:val="20"/>
              </w:rPr>
              <w:t xml:space="preserve"> көзделген табыстары мен шығыстары сомасына, сондай-ақ осы Кодекстің</w:t>
            </w:r>
            <w:r>
              <w:rPr>
                <w:rFonts w:ascii="Times New Roman"/>
                <w:b w:val="false"/>
                <w:i w:val="false"/>
                <w:color w:val="000000"/>
                <w:sz w:val="20"/>
              </w:rPr>
              <w:t xml:space="preserve"> 137-бабына</w:t>
            </w:r>
            <w:r>
              <w:rPr>
                <w:rFonts w:ascii="Times New Roman"/>
                <w:b/>
                <w:i w:val="false"/>
                <w:color w:val="000000"/>
                <w:sz w:val="20"/>
              </w:rPr>
              <w:t xml:space="preserve"> сәйкес ауыстырылатын шығындар сомасына азайтылған табысына осы Кодекстің </w:t>
            </w:r>
            <w:r>
              <w:rPr>
                <w:rFonts w:ascii="Times New Roman"/>
                <w:b w:val="false"/>
                <w:i w:val="false"/>
                <w:color w:val="000000"/>
                <w:sz w:val="20"/>
              </w:rPr>
              <w:t>158-бабының</w:t>
            </w:r>
            <w:r>
              <w:rPr>
                <w:rFonts w:ascii="Times New Roman"/>
                <w:b/>
                <w:i w:val="false"/>
                <w:color w:val="000000"/>
                <w:sz w:val="20"/>
              </w:rPr>
              <w:t xml:space="preserve"> 1-тармағында белгіленген мөлшерлемені қолдану жолымен есептеледі.</w:t>
            </w:r>
          </w:p>
          <w:bookmarkEnd w:id="2476"/>
          <w:p>
            <w:pPr>
              <w:spacing w:after="20"/>
              <w:ind w:left="20"/>
              <w:jc w:val="both"/>
            </w:pPr>
            <w:r>
              <w:rPr>
                <w:rFonts w:ascii="Times New Roman"/>
                <w:b w:val="false"/>
                <w:i w:val="false"/>
                <w:color w:val="000000"/>
                <w:sz w:val="20"/>
              </w:rPr>
              <w:t>
</w:t>
            </w:r>
            <w:r>
              <w:rPr>
                <w:rFonts w:ascii="Times New Roman"/>
                <w:b/>
                <w:i w:val="false"/>
                <w:color w:val="000000"/>
                <w:sz w:val="20"/>
              </w:rPr>
              <w:t>Бұл ретте есептелген жеке табыс салығының сомасы жеке табыс салығының осы Кодекстiң 223-бабына сәйкес есепке жатқызу жүзеге асырылатын сомасына азайтылады.</w:t>
            </w:r>
          </w:p>
          <w:bookmarkStart w:name="z1720" w:id="2477"/>
          <w:p>
            <w:pPr>
              <w:spacing w:after="20"/>
              <w:ind w:left="20"/>
              <w:jc w:val="both"/>
            </w:pPr>
            <w:r>
              <w:rPr>
                <w:rFonts w:ascii="Times New Roman"/>
                <w:b w:val="false"/>
                <w:i w:val="false"/>
                <w:color w:val="000000"/>
                <w:sz w:val="20"/>
              </w:rPr>
              <w:t>
</w:t>
            </w:r>
            <w:r>
              <w:rPr>
                <w:rFonts w:ascii="Times New Roman"/>
                <w:b/>
                <w:i w:val="false"/>
                <w:color w:val="000000"/>
                <w:sz w:val="20"/>
              </w:rPr>
              <w:t xml:space="preserve">5. Патент немесе оңайлатылған декларация негізінде шағын бизнес субъектілері үшін арнаулы салық режимін қолданатын дара кәсіпкерлер осы Кодекстің </w:t>
            </w:r>
            <w:r>
              <w:rPr>
                <w:rFonts w:ascii="Times New Roman"/>
                <w:b w:val="false"/>
                <w:i w:val="false"/>
                <w:color w:val="000000"/>
                <w:sz w:val="20"/>
              </w:rPr>
              <w:t>61-тарауына</w:t>
            </w:r>
            <w:r>
              <w:rPr>
                <w:rFonts w:ascii="Times New Roman"/>
                <w:b/>
                <w:i w:val="false"/>
                <w:color w:val="000000"/>
                <w:sz w:val="20"/>
              </w:rPr>
              <w:t xml:space="preserve"> сәйкес арнаулы салық режимдерінде көрсетілген шеңберде салық салынатын табыстар бойынша жеке табыс салығын есептеуді жүргізеді.</w:t>
            </w:r>
          </w:p>
          <w:bookmarkEnd w:id="247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178-бапқа өзгерістер енгізілді - ҚР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(2009.01.01 бастап қолданысқа енгізіледі); 10.12.2013 </w:t>
            </w:r>
            <w:r>
              <w:rPr>
                <w:rFonts w:ascii="Times New Roman"/>
                <w:b w:val="false"/>
                <w:i w:val="false"/>
                <w:color w:val="000000"/>
                <w:sz w:val="20"/>
              </w:rPr>
              <w:t>№ 153-V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p>
          <w:bookmarkStart w:name="z1721" w:id="2478"/>
          <w:p>
            <w:pPr>
              <w:spacing w:after="0"/>
              <w:ind w:left="0"/>
              <w:jc w:val="both"/>
            </w:pPr>
            <w:r>
              <w:rPr>
                <w:rFonts w:ascii="Times New Roman"/>
                <w:b/>
                <w:i w:val="false"/>
                <w:color w:val="000000"/>
              </w:rPr>
              <w:t xml:space="preserve"> 179-бап. Салық төлеу мерзімдері </w:t>
            </w:r>
          </w:p>
          <w:bookmarkEnd w:id="2478"/>
          <w:bookmarkStart w:name="z1722" w:id="2479"/>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(01.01.2021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2479"/>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кезеңінің қорытындысы бойынша жеке табыс салығын төлеуді салық төлеуші жеке табыс салығы бойынша декларацияны табыс ету үшін белгіленген мерзімнен кейін күнтізбелік он күннен кешіктірмей орналасқан (тұрғылықты) жері бойынша дербес жүзеге асырады. </w:t>
            </w:r>
          </w:p>
          <w:bookmarkStart w:name="z1723" w:id="2480"/>
          <w:p>
            <w:pPr>
              <w:spacing w:after="20"/>
              <w:ind w:left="20"/>
              <w:jc w:val="both"/>
            </w:pPr>
            <w:r>
              <w:rPr>
                <w:rFonts w:ascii="Times New Roman"/>
                <w:b w:val="false"/>
                <w:i w:val="false"/>
                <w:color w:val="000000"/>
                <w:sz w:val="20"/>
              </w:rPr>
              <w:t>
</w:t>
            </w:r>
            <w:r>
              <w:rPr>
                <w:rFonts w:ascii="Times New Roman"/>
                <w:b/>
                <w:i w:val="false"/>
                <w:color w:val="000000"/>
                <w:sz w:val="20"/>
              </w:rPr>
              <w:t xml:space="preserve">2. Патент немесе оңайлатылған декларация негізінде шағын бизнес субъектілері үшін арнаулы салық режимін қолданатын дара кәсіпкерлер осы Кодекстің </w:t>
            </w:r>
            <w:r>
              <w:rPr>
                <w:rFonts w:ascii="Times New Roman"/>
                <w:b w:val="false"/>
                <w:i w:val="false"/>
                <w:color w:val="000000"/>
                <w:sz w:val="20"/>
              </w:rPr>
              <w:t>61-тарауына</w:t>
            </w:r>
            <w:r>
              <w:rPr>
                <w:rFonts w:ascii="Times New Roman"/>
                <w:b/>
                <w:i w:val="false"/>
                <w:color w:val="000000"/>
                <w:sz w:val="20"/>
              </w:rPr>
              <w:t xml:space="preserve"> сәйкес арнаулы салық режимдерінде көрсетілген шеңберлерде салық салынатын табыстар бойынша жеке табыс салығын төлеуді жүргізеді. </w:t>
            </w:r>
          </w:p>
          <w:bookmarkEnd w:id="248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179-бапқа өзгеріс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Заңымен. </w:t>
            </w:r>
            <w:r>
              <w:br/>
            </w:r>
            <w:r>
              <w:rPr>
                <w:rFonts w:ascii="Times New Roman"/>
                <w:b w:val="false"/>
                <w:i w:val="false"/>
                <w:color w:val="000000"/>
                <w:sz w:val="20"/>
              </w:rPr>
              <w:t>
</w:t>
            </w:r>
          </w:p>
          <w:bookmarkStart w:name="z1724" w:id="2481"/>
          <w:p>
            <w:pPr>
              <w:spacing w:after="0"/>
              <w:ind w:left="0"/>
              <w:jc w:val="both"/>
            </w:pPr>
            <w:r>
              <w:rPr>
                <w:rFonts w:ascii="Times New Roman"/>
                <w:b/>
                <w:i w:val="false"/>
                <w:color w:val="000000"/>
              </w:rPr>
              <w:t xml:space="preserve">  § 1. Мүліктік табыс</w:t>
            </w:r>
          </w:p>
          <w:bookmarkEnd w:id="2481"/>
          <w:bookmarkStart w:name="z1725" w:id="2482"/>
          <w:p>
            <w:pPr>
              <w:spacing w:after="0"/>
              <w:ind w:left="0"/>
              <w:jc w:val="both"/>
            </w:pPr>
            <w:r>
              <w:rPr>
                <w:rFonts w:ascii="Times New Roman"/>
                <w:b/>
                <w:i w:val="false"/>
                <w:color w:val="000000"/>
              </w:rPr>
              <w:t xml:space="preserve"> 180-бап. Мүліктік табыс </w:t>
            </w:r>
          </w:p>
          <w:bookmarkEnd w:id="2482"/>
          <w:bookmarkStart w:name="z1726" w:id="2483"/>
          <w:p>
            <w:pPr>
              <w:spacing w:after="20"/>
              <w:ind w:left="20"/>
              <w:jc w:val="both"/>
            </w:pPr>
            <w:r>
              <w:rPr>
                <w:rFonts w:ascii="Times New Roman"/>
                <w:b w:val="false"/>
                <w:i w:val="false"/>
                <w:color w:val="000000"/>
                <w:sz w:val="20"/>
              </w:rPr>
              <w:t>
</w:t>
            </w:r>
            <w:r>
              <w:rPr>
                <w:rFonts w:ascii="Times New Roman"/>
                <w:b/>
                <w:i w:val="false"/>
                <w:color w:val="000000"/>
                <w:sz w:val="20"/>
              </w:rPr>
              <w:t>1. Жеке тұлғаның салық салынуға жататын мүліктік табысына:</w:t>
            </w:r>
          </w:p>
          <w:bookmarkEnd w:id="2483"/>
          <w:bookmarkStart w:name="z1727" w:id="2484"/>
          <w:p>
            <w:pPr>
              <w:spacing w:after="20"/>
              <w:ind w:left="20"/>
              <w:jc w:val="both"/>
            </w:pPr>
            <w:r>
              <w:rPr>
                <w:rFonts w:ascii="Times New Roman"/>
                <w:b w:val="false"/>
                <w:i w:val="false"/>
                <w:color w:val="000000"/>
                <w:sz w:val="20"/>
              </w:rPr>
              <w:t>
</w:t>
            </w:r>
            <w:r>
              <w:rPr>
                <w:rFonts w:ascii="Times New Roman"/>
                <w:b/>
                <w:i w:val="false"/>
                <w:color w:val="000000"/>
                <w:sz w:val="20"/>
              </w:rPr>
              <w:t>1) жеке тұлғаның, сондай-ақ шағын бизнес субъектілері үшін арнаулы салық режімін қолданатын дара кәсіпкердің осы Кодекстің 180-1-бабында көрсетілген мүлікті өткізуі кезіндегі құн өсімінен түсетін табыс;</w:t>
            </w:r>
          </w:p>
          <w:bookmarkEnd w:id="2484"/>
          <w:bookmarkStart w:name="z1728" w:id="2485"/>
          <w:p>
            <w:pPr>
              <w:spacing w:after="20"/>
              <w:ind w:left="20"/>
              <w:jc w:val="both"/>
            </w:pPr>
            <w:r>
              <w:rPr>
                <w:rFonts w:ascii="Times New Roman"/>
                <w:b w:val="false"/>
                <w:i w:val="false"/>
                <w:color w:val="000000"/>
                <w:sz w:val="20"/>
              </w:rPr>
              <w:t>
</w:t>
            </w:r>
            <w:r>
              <w:rPr>
                <w:rFonts w:ascii="Times New Roman"/>
                <w:b/>
                <w:i w:val="false"/>
                <w:color w:val="000000"/>
                <w:sz w:val="20"/>
              </w:rPr>
              <w:t>2) жеке тұлғаның, сондай-ақ шағын бизнес субъектілері үшін арнаулы салық режімін қолданатын дара кәсіпкердің осы Кодекстің 180-2-бабында көрсетілген мүлікті (ақшадан басқа) жарғылық капиталға салым ретінде беруі кезіндегі құн өсімінен түсетін табыс;</w:t>
            </w:r>
          </w:p>
          <w:bookmarkEnd w:id="2485"/>
          <w:bookmarkStart w:name="z1729" w:id="2486"/>
          <w:p>
            <w:pPr>
              <w:spacing w:after="20"/>
              <w:ind w:left="20"/>
              <w:jc w:val="both"/>
            </w:pPr>
            <w:r>
              <w:rPr>
                <w:rFonts w:ascii="Times New Roman"/>
                <w:b w:val="false"/>
                <w:i w:val="false"/>
                <w:color w:val="000000"/>
                <w:sz w:val="20"/>
              </w:rPr>
              <w:t>
</w:t>
            </w:r>
            <w:r>
              <w:rPr>
                <w:rFonts w:ascii="Times New Roman"/>
                <w:b/>
                <w:i w:val="false"/>
                <w:color w:val="000000"/>
                <w:sz w:val="20"/>
              </w:rPr>
              <w:t>3) дара кәсіпкер болып табылмайтын жеке тұлғаның мүлікті салық агенттері болып табылмайтын тұлғаларға мүліктік жалдауға (жалға) беруден алған кірісі;</w:t>
            </w:r>
          </w:p>
          <w:bookmarkEnd w:id="248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1-тармақты 3-1) тармақшамен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1730" w:id="2487"/>
          <w:p>
            <w:pPr>
              <w:spacing w:after="20"/>
              <w:ind w:left="20"/>
              <w:jc w:val="both"/>
            </w:pPr>
            <w:r>
              <w:rPr>
                <w:rFonts w:ascii="Times New Roman"/>
                <w:b w:val="false"/>
                <w:i w:val="false"/>
                <w:color w:val="000000"/>
                <w:sz w:val="20"/>
              </w:rPr>
              <w:t>
</w:t>
            </w:r>
            <w:r>
              <w:rPr>
                <w:rFonts w:ascii="Times New Roman"/>
                <w:b/>
                <w:i w:val="false"/>
                <w:color w:val="000000"/>
                <w:sz w:val="20"/>
              </w:rPr>
              <w:t>4) шағын бизнес субъектілері үшін арнаулы салық режімін қолданатын дара кәсіпкердің осы Кодекстің 180-3-бабында көрсетілген өзге де активтерді өткізу кезіндегі құн өсімінен түсетін табыс жатады.</w:t>
            </w:r>
          </w:p>
          <w:bookmarkEnd w:id="2487"/>
          <w:bookmarkStart w:name="z1731" w:id="2488"/>
          <w:p>
            <w:pPr>
              <w:spacing w:after="20"/>
              <w:ind w:left="20"/>
              <w:jc w:val="both"/>
            </w:pPr>
            <w:r>
              <w:rPr>
                <w:rFonts w:ascii="Times New Roman"/>
                <w:b w:val="false"/>
                <w:i w:val="false"/>
                <w:color w:val="000000"/>
                <w:sz w:val="20"/>
              </w:rPr>
              <w:t>
</w:t>
            </w:r>
            <w:r>
              <w:rPr>
                <w:rFonts w:ascii="Times New Roman"/>
                <w:b/>
                <w:i w:val="false"/>
                <w:color w:val="000000"/>
                <w:sz w:val="20"/>
              </w:rPr>
              <w:t>2. Жеке тұлғаның шетел валютасымен алған (алуына жататын) мүліктік кірісі мүлікті өткізу бойынша мәміле жасалған күннің алдындағы соңғы жұмыс күні айқындалған валюта айырбастаудың нарықтық бағамы қолданыла отырып Қазақстан Республикасының ұлттық валютасымен қайта есептеледі.</w:t>
            </w:r>
          </w:p>
          <w:bookmarkEnd w:id="248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180-бап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өзгерістер енгізілді - ҚР 18.11.2015 </w:t>
            </w:r>
            <w:r>
              <w:rPr>
                <w:rFonts w:ascii="Times New Roman"/>
                <w:b w:val="false"/>
                <w:i w:val="false"/>
                <w:color w:val="000000"/>
                <w:sz w:val="20"/>
              </w:rPr>
              <w:t>№ 412-V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1732" w:id="2489"/>
          <w:p>
            <w:pPr>
              <w:spacing w:after="0"/>
              <w:ind w:left="0"/>
              <w:jc w:val="both"/>
            </w:pPr>
            <w:r>
              <w:rPr>
                <w:rFonts w:ascii="Times New Roman"/>
                <w:b/>
                <w:i w:val="false"/>
                <w:color w:val="000000"/>
              </w:rPr>
              <w:t xml:space="preserve"> 180-1-бап. Жеке тұлғаның, сондай-ақ шағын бизнес субъектілері үшін арнаулы салық режімін қолданатын дара кәсіпкердің мүлікті өткізуі кезіндегі құн өсімінен түсетін табыс</w:t>
            </w:r>
          </w:p>
          <w:bookmarkEnd w:id="2489"/>
          <w:bookmarkStart w:name="z1733" w:id="2490"/>
          <w:p>
            <w:pPr>
              <w:spacing w:after="20"/>
              <w:ind w:left="20"/>
              <w:jc w:val="both"/>
            </w:pPr>
            <w:r>
              <w:rPr>
                <w:rFonts w:ascii="Times New Roman"/>
                <w:b w:val="false"/>
                <w:i w:val="false"/>
                <w:color w:val="000000"/>
                <w:sz w:val="20"/>
              </w:rPr>
              <w:t>
</w:t>
            </w:r>
            <w:r>
              <w:rPr>
                <w:rFonts w:ascii="Times New Roman"/>
                <w:b/>
                <w:i w:val="false"/>
                <w:color w:val="000000"/>
                <w:sz w:val="20"/>
              </w:rPr>
              <w:t>1. Жеке тұлғаның, сондай-ақ шағын бизнес субъектілері үшін арнаулы салық режімін қолданатын дара кәсіпкердің мүлікті өткізуі кезіндегі құн өсімінен түсетін табыс Қазақстан Республикасының аумағындағы мынадай мүлікті:</w:t>
            </w:r>
          </w:p>
          <w:bookmarkEnd w:id="2490"/>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 </w:t>
            </w:r>
            <w:r>
              <w:rPr>
                <w:rFonts w:ascii="Times New Roman"/>
                <w:b/>
                <w:i w:val="false"/>
                <w:color w:val="000000"/>
                <w:sz w:val="20"/>
              </w:rPr>
              <w:t>тармақша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 меншік құқығы тіркелген күннен бастап бір жылдан аз уақыт меншік құқығында болған тұрғын үйлерді, саяжай құрылыстарын, гараждарды, жеке қосалқы шаруашылық объектілерін;</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тармақша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 меншік құқығы тіркелген күннен бастап бір жылдан аз уақыт меншік құқығында болған, осы тармақтың 1) тармақшасында көрсетілген объектілер орналасқан, меншік құқығы туындаған күннен бастап өткізу күніне дейін нысаналы мақсаты жеке тұрғын үй құрылысы, саяжай құрылысы, жеке қосалқы шаруашылықты жүргізу, гараж салу болып табылатын жер учаскелерін және (немесе) жер үлестерін;</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тармақша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егер жер учаскесін және (немесе) жер үлесін сатып алуға және иеліктен шығаруға арналған құқық белгілейтін құжаттарды жасау күндері арасындағы кезең бір жылдан аз уақытты құраған жағдайда, осы тармақтың 1) тармақшасында көрсетілген объектілер орналаспаған, меншік құқығы туындаған күннен бастап өткізу күніне дейін нысаналы мақсаты жеке тұрғын үй құрылысы, саяжай құрылысы, жеке қосалқы шаруашылықты, бау-бақша шаруашылығын жүргізу, гараж салу болып табылатын жер учаскелерін және (немесе) жер үлестерін;</w:t>
            </w:r>
          </w:p>
          <w:bookmarkStart w:name="z1737" w:id="2491"/>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тармақтың 2) және 3) тармақшаларында көрсетілмеген нысаналы мақсаттары бар жер учаскелерін және (немесе) жер үлестерін; </w:t>
            </w:r>
          </w:p>
          <w:bookmarkEnd w:id="2491"/>
          <w:bookmarkStart w:name="z1738" w:id="2492"/>
          <w:p>
            <w:pPr>
              <w:spacing w:after="20"/>
              <w:ind w:left="20"/>
              <w:jc w:val="both"/>
            </w:pPr>
            <w:r>
              <w:rPr>
                <w:rFonts w:ascii="Times New Roman"/>
                <w:b w:val="false"/>
                <w:i w:val="false"/>
                <w:color w:val="000000"/>
                <w:sz w:val="20"/>
              </w:rPr>
              <w:t>
</w:t>
            </w:r>
            <w:r>
              <w:rPr>
                <w:rFonts w:ascii="Times New Roman"/>
                <w:b/>
                <w:i w:val="false"/>
                <w:color w:val="000000"/>
                <w:sz w:val="20"/>
              </w:rPr>
              <w:t>5) инвестициялық алтынды;</w:t>
            </w:r>
          </w:p>
          <w:bookmarkEnd w:id="2492"/>
          <w:bookmarkStart w:name="z1739" w:id="2493"/>
          <w:p>
            <w:pPr>
              <w:spacing w:after="20"/>
              <w:ind w:left="20"/>
              <w:jc w:val="both"/>
            </w:pPr>
            <w:r>
              <w:rPr>
                <w:rFonts w:ascii="Times New Roman"/>
                <w:b w:val="false"/>
                <w:i w:val="false"/>
                <w:color w:val="000000"/>
                <w:sz w:val="20"/>
              </w:rPr>
              <w:t>
</w:t>
            </w:r>
            <w:r>
              <w:rPr>
                <w:rFonts w:ascii="Times New Roman"/>
                <w:b/>
                <w:i w:val="false"/>
                <w:color w:val="000000"/>
                <w:sz w:val="20"/>
              </w:rPr>
              <w:t>6) осы тармақтың 1) – 4) тармақшаларында көрсетілген мүлікті қоспағанда, жылжымайтын мүлікті;</w:t>
            </w:r>
          </w:p>
          <w:bookmarkEnd w:id="2493"/>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7) тармақша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7) бір жылдан аз уақыт меншік құқығында болған, мемлекеттік тіркелуге жататын механикалық көлік құралдарын және тіркемелерді;</w:t>
            </w:r>
          </w:p>
          <w:bookmarkStart w:name="z1741" w:id="2494"/>
          <w:p>
            <w:pPr>
              <w:spacing w:after="20"/>
              <w:ind w:left="20"/>
              <w:jc w:val="both"/>
            </w:pPr>
            <w:r>
              <w:rPr>
                <w:rFonts w:ascii="Times New Roman"/>
                <w:b w:val="false"/>
                <w:i w:val="false"/>
                <w:color w:val="000000"/>
                <w:sz w:val="20"/>
              </w:rPr>
              <w:t>
</w:t>
            </w:r>
            <w:r>
              <w:rPr>
                <w:rFonts w:ascii="Times New Roman"/>
                <w:b/>
                <w:i w:val="false"/>
                <w:color w:val="000000"/>
                <w:sz w:val="20"/>
              </w:rPr>
              <w:t>8) бағалы қағаздарды, қатысу үлестерін, сондай-ақ туынды қаржы құралдарын (базалық активті сатып алу немесе өткізу арқылы орындалатын туынды қаржы құралдарын қоспағанда) өткізу кезінде туындайды.</w:t>
            </w:r>
          </w:p>
          <w:bookmarkEnd w:id="2494"/>
          <w:bookmarkStart w:name="z1742" w:id="2495"/>
          <w:p>
            <w:pPr>
              <w:spacing w:after="20"/>
              <w:ind w:left="20"/>
              <w:jc w:val="both"/>
            </w:pPr>
            <w:r>
              <w:rPr>
                <w:rFonts w:ascii="Times New Roman"/>
                <w:b w:val="false"/>
                <w:i w:val="false"/>
                <w:color w:val="000000"/>
                <w:sz w:val="20"/>
              </w:rPr>
              <w:t>
</w:t>
            </w:r>
            <w:r>
              <w:rPr>
                <w:rFonts w:ascii="Times New Roman"/>
                <w:b/>
                <w:i w:val="false"/>
                <w:color w:val="000000"/>
                <w:sz w:val="20"/>
              </w:rPr>
              <w:t>2. Егер осы баптың 3 – 7-тармақтарында өзгеше белгіленбесе, мүлікті өткізу бағасы (құны) мен оны сатып алу бағасы (құны) арасындағы оң айырма осы баптың 1-тармағының 1) – 7) тармақшаларында көрсетілген мүлікті өткізу кезінде құн өсімінен түсетін табыс болып табылады.</w:t>
            </w:r>
          </w:p>
          <w:bookmarkEnd w:id="2495"/>
          <w:bookmarkStart w:name="z7184" w:id="2496"/>
          <w:p>
            <w:pPr>
              <w:spacing w:after="20"/>
              <w:ind w:left="20"/>
              <w:jc w:val="both"/>
            </w:pPr>
            <w:r>
              <w:rPr>
                <w:rFonts w:ascii="Times New Roman"/>
                <w:b w:val="false"/>
                <w:i w:val="false"/>
                <w:color w:val="000000"/>
                <w:sz w:val="20"/>
              </w:rPr>
              <w:t>
</w:t>
            </w:r>
            <w:r>
              <w:rPr>
                <w:rFonts w:ascii="Times New Roman"/>
                <w:b/>
                <w:i w:val="false"/>
                <w:color w:val="000000"/>
                <w:sz w:val="20"/>
              </w:rPr>
              <w:t>3. Тұрғын үй құрылысына үлестік қатысу арқылы сатып алынған жылжымайтын мүлік өткізілген жағдайда мүлікті өткізу бағасы (құны) мен тұрғын үй құрылысына үлестік қатысу туралы шарт бағасы арасындағы оң айырма құн өсімінен түсетін табыс болып табылады.</w:t>
            </w:r>
          </w:p>
          <w:bookmarkEnd w:id="2496"/>
          <w:bookmarkStart w:name="z7185" w:id="2497"/>
          <w:p>
            <w:pPr>
              <w:spacing w:after="20"/>
              <w:ind w:left="20"/>
              <w:jc w:val="both"/>
            </w:pPr>
            <w:r>
              <w:rPr>
                <w:rFonts w:ascii="Times New Roman"/>
                <w:b w:val="false"/>
                <w:i w:val="false"/>
                <w:color w:val="000000"/>
                <w:sz w:val="20"/>
              </w:rPr>
              <w:t>
</w:t>
            </w:r>
            <w:r>
              <w:rPr>
                <w:rFonts w:ascii="Times New Roman"/>
                <w:b/>
                <w:i w:val="false"/>
                <w:color w:val="000000"/>
                <w:sz w:val="20"/>
              </w:rPr>
              <w:t xml:space="preserve">4. Тұрғын үй құрылысына үлестік қатысу туралы шарт бойынша тұрғын ғимараттағы үлесті талап ету құқығын басқаға беру нәтижесінде сатып алынған жылжымайтын мүлік өткізілген жағдайда мүлікті өткізу бағасы (құны) мен салық төлеуші тұрғын үй құрылысына үлестік қатысу туралы шарт бойынша тұрғын ғимараттағы үлесті талап ету құқығын сатып алған құн арасындағы оң айырма құн өсімінен түсетін табыс болып табылады. </w:t>
            </w:r>
          </w:p>
          <w:bookmarkEnd w:id="2497"/>
          <w:bookmarkStart w:name="z7186" w:id="2498"/>
          <w:p>
            <w:pPr>
              <w:spacing w:after="20"/>
              <w:ind w:left="20"/>
              <w:jc w:val="both"/>
            </w:pPr>
            <w:r>
              <w:rPr>
                <w:rFonts w:ascii="Times New Roman"/>
                <w:b w:val="false"/>
                <w:i w:val="false"/>
                <w:color w:val="000000"/>
                <w:sz w:val="20"/>
              </w:rPr>
              <w:t>
</w:t>
            </w:r>
            <w:r>
              <w:rPr>
                <w:rFonts w:ascii="Times New Roman"/>
                <w:b/>
                <w:i w:val="false"/>
                <w:color w:val="000000"/>
                <w:sz w:val="20"/>
              </w:rPr>
              <w:t>5. Жеке тұлға, сондай-ақ шағын бизнес субъектілері үшін арнаулы салық режімін қолданатын дара кәсіпкер бұдан бұрын осы Кодекстің 427-бабының 4-тармағына сәйкес өтеусіз алынған мүлік түрінде салық салу объектісіне енгізілген немесе бұдан бұрын ол бойынша осы Кодекстің 96-бабына сәйкес өтеусіз алынған мүлік түрінде табыс айқындалған, осы баптың 1-тармағының 1) – 7) тармақшаларында көрсетілген мүлікті өткізген жағдайда мүлікті өткізу бағасы (құны) мен өтеусіз алынған мүліктің бұдан бұрын табысқа қосылған құны арасындағы оң айырма құн өсімінен түсетін табыс болып табылады.</w:t>
            </w:r>
          </w:p>
          <w:bookmarkEnd w:id="2498"/>
          <w:bookmarkStart w:name="z7187" w:id="2499"/>
          <w:p>
            <w:pPr>
              <w:spacing w:after="20"/>
              <w:ind w:left="20"/>
              <w:jc w:val="both"/>
            </w:pPr>
            <w:r>
              <w:rPr>
                <w:rFonts w:ascii="Times New Roman"/>
                <w:b w:val="false"/>
                <w:i w:val="false"/>
                <w:color w:val="000000"/>
                <w:sz w:val="20"/>
              </w:rPr>
              <w:t>
</w:t>
            </w:r>
            <w:r>
              <w:rPr>
                <w:rFonts w:ascii="Times New Roman"/>
                <w:b/>
                <w:i w:val="false"/>
                <w:color w:val="000000"/>
                <w:sz w:val="20"/>
              </w:rPr>
              <w:t>6. Жеке тұрғын үйді өткізетін тұлға салған жеке тұрғын үй, сондай-ақ мұра, қайырымдылық көмек (осы баптың 5-тармағында көзделген жағдайды қоспағанда) түрінде алынған, осы баптың 1-тармағының 1) – 7) тармақшаларында көрсетілген мүлік өткізілген жағдайларда мүлікті өткізу бағасы (құны) мен өткізілетін мүліктің меншік құқығы туындаған күнгі нарықтық құны арасындағы оң айырма құн өсімінен түсетін табыс болып табылады.</w:t>
            </w:r>
          </w:p>
          <w:bookmarkEnd w:id="2499"/>
          <w:bookmarkStart w:name="z7188" w:id="2500"/>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мұндай нарықтық құнды салық төлеуші осындай мүлік өткізілген салықтық кезеңі ішіндегі жеке табыс салығы бойынша декларацияны табыс ету үшін белгіленген мерзімнен кешіктірмей айқындауға тиіс. Осы тармақтың мақсатында Қазақстан Республикасының бағалау қызметі туралы </w:t>
            </w:r>
            <w:r>
              <w:rPr>
                <w:rFonts w:ascii="Times New Roman"/>
                <w:b/>
                <w:i w:val="false"/>
                <w:color w:val="000000"/>
                <w:sz w:val="20"/>
              </w:rPr>
              <w:t>заңнамасына</w:t>
            </w:r>
            <w:r>
              <w:rPr>
                <w:rFonts w:ascii="Times New Roman"/>
                <w:b/>
                <w:i w:val="false"/>
                <w:color w:val="000000"/>
                <w:sz w:val="20"/>
              </w:rPr>
              <w:t xml:space="preserve"> сәйкес бағалаушы мен салық төлеуші арасындағы шарт бойынша жүргізілген бағалау туралы есепте айқындалған құн нарықтық құн болып табылады.</w:t>
            </w:r>
          </w:p>
          <w:bookmarkEnd w:id="2500"/>
          <w:bookmarkStart w:name="z7189" w:id="2501"/>
          <w:p>
            <w:pPr>
              <w:spacing w:after="20"/>
              <w:ind w:left="20"/>
              <w:jc w:val="both"/>
            </w:pPr>
            <w:r>
              <w:rPr>
                <w:rFonts w:ascii="Times New Roman"/>
                <w:b w:val="false"/>
                <w:i w:val="false"/>
                <w:color w:val="000000"/>
                <w:sz w:val="20"/>
              </w:rPr>
              <w:t>
</w:t>
            </w:r>
            <w:r>
              <w:rPr>
                <w:rFonts w:ascii="Times New Roman"/>
                <w:b/>
                <w:i w:val="false"/>
                <w:color w:val="000000"/>
                <w:sz w:val="20"/>
              </w:rPr>
              <w:t>7. Осы баптың 6-тармағында көрсетілген жағдайда, осы баптың 1-тармағының 1) – 7) тармақшаларында көрсетілген, өткізілген мүліктің меншік құқығы туындаған күнге айқындалған нарықтық құны болмаған кезде не осы баптың 6-тармағында белгіленген нарықтық құнын айқындау мерзімі сақталмаған кезде, сондай-ақ осы баптың 6-тармағында көрсетілмеген, мүлікті сатып алу бағасы (құны) болмаған басқа жағдайларда құн өсімінен түсетін табыс:</w:t>
            </w:r>
          </w:p>
          <w:bookmarkEnd w:id="2501"/>
          <w:bookmarkStart w:name="z7190" w:id="2502"/>
          <w:p>
            <w:pPr>
              <w:spacing w:after="20"/>
              <w:ind w:left="20"/>
              <w:jc w:val="both"/>
            </w:pPr>
            <w:r>
              <w:rPr>
                <w:rFonts w:ascii="Times New Roman"/>
                <w:b w:val="false"/>
                <w:i w:val="false"/>
                <w:color w:val="000000"/>
                <w:sz w:val="20"/>
              </w:rPr>
              <w:t>
</w:t>
            </w:r>
            <w:r>
              <w:rPr>
                <w:rFonts w:ascii="Times New Roman"/>
                <w:b/>
                <w:i w:val="false"/>
                <w:color w:val="000000"/>
                <w:sz w:val="20"/>
              </w:rPr>
              <w:t>1) осы баптың 1-тармағының 1) тармақшасында көрсетілген мүлік бойынша – мүлікті өткізу бағасы (құны) мен бағалау құны арасындағы оң айырма болып табылады. Бұл ретте</w:t>
            </w:r>
            <w:r>
              <w:rPr>
                <w:rFonts w:ascii="Times New Roman"/>
                <w:b w:val="false"/>
                <w:i w:val="false"/>
                <w:color w:val="000000"/>
                <w:sz w:val="20"/>
              </w:rPr>
              <w:t xml:space="preserve"> </w:t>
            </w:r>
            <w:r>
              <w:rPr>
                <w:rFonts w:ascii="Times New Roman"/>
                <w:b/>
                <w:i w:val="false"/>
                <w:color w:val="000000"/>
                <w:sz w:val="20"/>
              </w:rPr>
              <w:t>Азаматтарға арналған үкімет" мемлекеттік корпорациясы өткізілген мүлікке меншік құқығы туындаған есепті салықтық кезеңнен кейінгі жылдың 1 қаңтарына</w:t>
            </w:r>
            <w:r>
              <w:rPr>
                <w:rFonts w:ascii="Times New Roman"/>
                <w:b/>
                <w:i w:val="false"/>
                <w:color w:val="000000"/>
                <w:sz w:val="20"/>
              </w:rPr>
              <w:t xml:space="preserve"> мүлік салығын есептеу үшін айқындаған құн бағалау құны болып табылады;</w:t>
            </w:r>
          </w:p>
          <w:bookmarkEnd w:id="2502"/>
          <w:bookmarkStart w:name="z7191" w:id="2503"/>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1-тармағының 2) – 4) тармақшаларында көрсетілген мүлік бойынша – мүлікті өткізу бағасы (құны) мен жер учаскесінің кадастрлық (бағалау) құнының арасындағы оң айырма болып табылады. Бұл ретте жер қатынастары жөніндегі мемлекеттік уәкілетті орган неғұрлым кеш күндердің біріне:</w:t>
            </w:r>
          </w:p>
          <w:bookmarkEnd w:id="2503"/>
          <w:bookmarkStart w:name="z7192" w:id="2504"/>
          <w:p>
            <w:pPr>
              <w:spacing w:after="20"/>
              <w:ind w:left="20"/>
              <w:jc w:val="both"/>
            </w:pPr>
            <w:r>
              <w:rPr>
                <w:rFonts w:ascii="Times New Roman"/>
                <w:b w:val="false"/>
                <w:i w:val="false"/>
                <w:color w:val="000000"/>
                <w:sz w:val="20"/>
              </w:rPr>
              <w:t>
</w:t>
            </w:r>
            <w:r>
              <w:rPr>
                <w:rFonts w:ascii="Times New Roman"/>
                <w:b/>
                <w:i w:val="false"/>
                <w:color w:val="000000"/>
                <w:sz w:val="20"/>
              </w:rPr>
              <w:t>жер учаскесіне меншік құқығы туындаған күнге;</w:t>
            </w:r>
          </w:p>
          <w:bookmarkEnd w:id="2504"/>
          <w:bookmarkStart w:name="z7193" w:id="2505"/>
          <w:p>
            <w:pPr>
              <w:spacing w:after="20"/>
              <w:ind w:left="20"/>
              <w:jc w:val="both"/>
            </w:pPr>
            <w:r>
              <w:rPr>
                <w:rFonts w:ascii="Times New Roman"/>
                <w:b w:val="false"/>
                <w:i w:val="false"/>
                <w:color w:val="000000"/>
                <w:sz w:val="20"/>
              </w:rPr>
              <w:t>
</w:t>
            </w:r>
            <w:r>
              <w:rPr>
                <w:rFonts w:ascii="Times New Roman"/>
                <w:b/>
                <w:i w:val="false"/>
                <w:color w:val="000000"/>
                <w:sz w:val="20"/>
              </w:rPr>
              <w:t>жер учаскесіне меншік құқығы туындаған күннің алдындағы соңғы күнге айқындаған құн кадастрлық (бағалау) құны болып табылады;</w:t>
            </w:r>
          </w:p>
          <w:bookmarkEnd w:id="2505"/>
          <w:bookmarkStart w:name="z7194" w:id="2506"/>
          <w:p>
            <w:pPr>
              <w:spacing w:after="20"/>
              <w:ind w:left="20"/>
              <w:jc w:val="both"/>
            </w:pPr>
            <w:r>
              <w:rPr>
                <w:rFonts w:ascii="Times New Roman"/>
                <w:b w:val="false"/>
                <w:i w:val="false"/>
                <w:color w:val="000000"/>
                <w:sz w:val="20"/>
              </w:rPr>
              <w:t>
</w:t>
            </w:r>
            <w:r>
              <w:rPr>
                <w:rFonts w:ascii="Times New Roman"/>
                <w:b/>
                <w:i w:val="false"/>
                <w:color w:val="000000"/>
                <w:sz w:val="20"/>
              </w:rPr>
              <w:t>3) осы баптың 1-тармағының 5) – 7) тармақшаларында көрсетілген мүлік бойынша – осындай мүлікті өткізу бағасы (құны) болып табылады.</w:t>
            </w:r>
          </w:p>
          <w:bookmarkEnd w:id="2506"/>
          <w:bookmarkStart w:name="z6803" w:id="2507"/>
          <w:p>
            <w:pPr>
              <w:spacing w:after="20"/>
              <w:ind w:left="20"/>
              <w:jc w:val="both"/>
            </w:pPr>
            <w:r>
              <w:rPr>
                <w:rFonts w:ascii="Times New Roman"/>
                <w:b w:val="false"/>
                <w:i w:val="false"/>
                <w:color w:val="000000"/>
                <w:sz w:val="20"/>
              </w:rPr>
              <w:t>
</w:t>
            </w:r>
            <w:r>
              <w:rPr>
                <w:rFonts w:ascii="Times New Roman"/>
                <w:b/>
                <w:i w:val="false"/>
                <w:color w:val="000000"/>
                <w:sz w:val="20"/>
              </w:rPr>
              <w:t>7-1. Жеке тұлға осы баптың 1-тармағының 7) тармақшасында көрсетілген, Қазақстан Республикасының аумағына осындай тұлға бұдан бұрын әкелген мүлікті өткізген жағдайда:</w:t>
            </w:r>
          </w:p>
          <w:bookmarkEnd w:id="2507"/>
          <w:p>
            <w:pPr>
              <w:spacing w:after="20"/>
              <w:ind w:left="20"/>
              <w:jc w:val="both"/>
            </w:pPr>
            <w:r>
              <w:rPr>
                <w:rFonts w:ascii="Times New Roman"/>
                <w:b w:val="false"/>
                <w:i w:val="false"/>
                <w:color w:val="000000"/>
                <w:sz w:val="20"/>
              </w:rPr>
              <w:t>
</w:t>
            </w:r>
            <w:r>
              <w:rPr>
                <w:rFonts w:ascii="Times New Roman"/>
                <w:b/>
                <w:i w:val="false"/>
                <w:color w:val="000000"/>
                <w:sz w:val="20"/>
              </w:rPr>
              <w:t>1) Кеден одағына мүше емес мемлекеттің аумағынан әкелінген механикалық көлік құралдары және (немесе) тіркемелер бойынша – Кеден одағына мүше емес мемлекеттің аумағынан әкелінген механикалық көлік құралының және (немесе) тіркеменің сатып алынғанын растайтын шартта (келісімшартта) немесе өзге де құжатта көрсетілген баға (құн) және тауарлар декларациясында көрсетілген және осындай механикалық көлік құралдарын және (немесе) тіркемелерді әкелу кезінде төленген қосылған құн салығы мен акциз сомасы;</w:t>
            </w:r>
          </w:p>
          <w:p>
            <w:pPr>
              <w:spacing w:after="20"/>
              <w:ind w:left="20"/>
              <w:jc w:val="both"/>
            </w:pPr>
            <w:r>
              <w:rPr>
                <w:rFonts w:ascii="Times New Roman"/>
                <w:b w:val="false"/>
                <w:i w:val="false"/>
                <w:color w:val="000000"/>
                <w:sz w:val="20"/>
              </w:rPr>
              <w:t>
</w:t>
            </w:r>
            <w:r>
              <w:rPr>
                <w:rFonts w:ascii="Times New Roman"/>
                <w:b/>
                <w:i w:val="false"/>
                <w:color w:val="000000"/>
                <w:sz w:val="20"/>
              </w:rPr>
              <w:t>2) Кеден одағына мүше мемлекеттің аумағынан әкелінген механикалық көлік құралдары және тіркемелер бойынша – Кеден одағына мүше мемлекеттің аумағынан әкелінген механикалық көлік құралының және (немесе) тіркеменің сатып алынғанын растайтын шартта (келісімшартта) немесе өзге де құжатта көрсетілген баға (құн) және импортталған тауарлар бойынша жанама салықтар жөніндегі салық декларациясында көрсетілген және осы Кодексте белгіленген тәртіппен төленген қосылған құн салығы мен акциз сомасы оны сатып алу бағасы (құны) болып табылады.</w:t>
            </w:r>
          </w:p>
          <w:bookmarkStart w:name="z7195" w:id="2508"/>
          <w:p>
            <w:pPr>
              <w:spacing w:after="20"/>
              <w:ind w:left="20"/>
              <w:jc w:val="both"/>
            </w:pPr>
            <w:r>
              <w:rPr>
                <w:rFonts w:ascii="Times New Roman"/>
                <w:b w:val="false"/>
                <w:i w:val="false"/>
                <w:color w:val="000000"/>
                <w:sz w:val="20"/>
              </w:rPr>
              <w:t>
</w:t>
            </w:r>
            <w:r>
              <w:rPr>
                <w:rFonts w:ascii="Times New Roman"/>
                <w:b/>
                <w:i w:val="false"/>
                <w:color w:val="000000"/>
                <w:sz w:val="20"/>
              </w:rPr>
              <w:t>8. Осы баптың 1-тармағының 8) тармақшасында көрсетілген мүлікті өткізу кезіндегі құн өсімінен түсетін кіріс:</w:t>
            </w:r>
          </w:p>
          <w:bookmarkEnd w:id="2508"/>
          <w:bookmarkStart w:name="z3775" w:id="2509"/>
          <w:p>
            <w:pPr>
              <w:spacing w:after="20"/>
              <w:ind w:left="20"/>
              <w:jc w:val="both"/>
            </w:pPr>
            <w:r>
              <w:rPr>
                <w:rFonts w:ascii="Times New Roman"/>
                <w:b w:val="false"/>
                <w:i w:val="false"/>
                <w:color w:val="000000"/>
                <w:sz w:val="20"/>
              </w:rPr>
              <w:t>
</w:t>
            </w:r>
            <w:r>
              <w:rPr>
                <w:rFonts w:ascii="Times New Roman"/>
                <w:b/>
                <w:i w:val="false"/>
                <w:color w:val="000000"/>
                <w:sz w:val="20"/>
              </w:rPr>
              <w:t>1) сатып алу (салым) бағасы (құны) болған жағдайда – өткізу бағасы (құны) мен оны сатып алу (салым) бағасы (құны) арасындағы оң айырма болып табылады. Жеке тұлға опцион бойынша сатып алған бағалы қағаздарды өткізу кезінде сатып алу құны опционның орындалу бағасы мен опционның сыйлықақысы мөлшерінде айқындалады;</w:t>
            </w:r>
          </w:p>
          <w:bookmarkEnd w:id="2509"/>
          <w:bookmarkStart w:name="z3776" w:id="2510"/>
          <w:p>
            <w:pPr>
              <w:spacing w:after="20"/>
              <w:ind w:left="20"/>
              <w:jc w:val="both"/>
            </w:pPr>
            <w:r>
              <w:rPr>
                <w:rFonts w:ascii="Times New Roman"/>
                <w:b w:val="false"/>
                <w:i w:val="false"/>
                <w:color w:val="000000"/>
                <w:sz w:val="20"/>
              </w:rPr>
              <w:t>
</w:t>
            </w:r>
            <w:r>
              <w:rPr>
                <w:rFonts w:ascii="Times New Roman"/>
                <w:b/>
                <w:i w:val="false"/>
                <w:color w:val="000000"/>
                <w:sz w:val="20"/>
              </w:rPr>
              <w:t>2) мүлікті (салымды) сатып алу бағасы (құны) болмаған жағдайда – мүлікті өткізу бағасы (құны) болып табылады.</w:t>
            </w:r>
          </w:p>
          <w:bookmarkEnd w:id="2510"/>
          <w:bookmarkStart w:name="z3777" w:id="2511"/>
          <w:p>
            <w:pPr>
              <w:spacing w:after="20"/>
              <w:ind w:left="20"/>
              <w:jc w:val="both"/>
            </w:pPr>
            <w:r>
              <w:rPr>
                <w:rFonts w:ascii="Times New Roman"/>
                <w:b w:val="false"/>
                <w:i w:val="false"/>
                <w:color w:val="000000"/>
                <w:sz w:val="20"/>
              </w:rPr>
              <w:t>
</w:t>
            </w:r>
            <w:r>
              <w:rPr>
                <w:rFonts w:ascii="Times New Roman"/>
                <w:b/>
                <w:i w:val="false"/>
                <w:color w:val="000000"/>
                <w:sz w:val="20"/>
              </w:rPr>
              <w:t>Осы баптың және осы Кодекстің 180-2-бабының мақсатында заңды тұлғаның құрылтай құжаттарында көрсетілген, бірақ нақты енгізілген салым мөлшерінен аспайтын құн жарғылық капиталға салымның құны болып табылады.</w:t>
            </w:r>
          </w:p>
          <w:bookmarkEnd w:id="251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20-тарау 180-1-баппен толықтырылды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өзгерістер енгізілді - ҚР 28.11.2014 </w:t>
            </w:r>
            <w:r>
              <w:rPr>
                <w:rFonts w:ascii="Times New Roman"/>
                <w:b w:val="false"/>
                <w:i w:val="false"/>
                <w:color w:val="000000"/>
                <w:sz w:val="20"/>
              </w:rPr>
              <w:t>№ 257-V</w:t>
            </w:r>
            <w:r>
              <w:rPr>
                <w:rFonts w:ascii="Times New Roman"/>
                <w:b w:val="false"/>
                <w:i w:val="false"/>
                <w:color w:val="ff0000"/>
                <w:sz w:val="20"/>
              </w:rPr>
              <w:t xml:space="preserve"> (01.01.2014 бастап қолданысқа енгізіледі); 18.11.2015 </w:t>
            </w:r>
            <w:r>
              <w:rPr>
                <w:rFonts w:ascii="Times New Roman"/>
                <w:b w:val="false"/>
                <w:i w:val="false"/>
                <w:color w:val="000000"/>
                <w:sz w:val="20"/>
              </w:rPr>
              <w:t>№ 412-V</w:t>
            </w:r>
            <w:r>
              <w:rPr>
                <w:rFonts w:ascii="Times New Roman"/>
                <w:b w:val="false"/>
                <w:i w:val="false"/>
                <w:color w:val="ff0000"/>
                <w:sz w:val="20"/>
              </w:rPr>
              <w:t xml:space="preserve"> (01.01.2016 бастап</w:t>
            </w:r>
            <w:r>
              <w:rPr>
                <w:rFonts w:ascii="Times New Roman"/>
                <w:b w:val="false"/>
                <w:i w:val="false"/>
                <w:color w:val="000000"/>
                <w:sz w:val="20"/>
              </w:rPr>
              <w:t xml:space="preserve"> 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25.12.2017 </w:t>
            </w:r>
            <w:r>
              <w:rPr>
                <w:rFonts w:ascii="Times New Roman"/>
                <w:b w:val="false"/>
                <w:i w:val="false"/>
                <w:color w:val="000000"/>
                <w:sz w:val="20"/>
              </w:rPr>
              <w:t>№ 122-VI</w:t>
            </w:r>
            <w:r>
              <w:rPr>
                <w:rFonts w:ascii="Times New Roman"/>
                <w:b w:val="false"/>
                <w:i w:val="false"/>
                <w:color w:val="ff0000"/>
                <w:sz w:val="20"/>
              </w:rPr>
              <w:t xml:space="preserve"> (01.01.2017 бастап қолданысқа енгізіледі) Заңдарымен.</w:t>
            </w:r>
            <w:r>
              <w:br/>
            </w:r>
            <w:r>
              <w:rPr>
                <w:rFonts w:ascii="Times New Roman"/>
                <w:b w:val="false"/>
                <w:i w:val="false"/>
                <w:color w:val="000000"/>
                <w:sz w:val="20"/>
              </w:rPr>
              <w:t>
</w:t>
            </w:r>
          </w:p>
          <w:bookmarkStart w:name="z7198" w:id="2512"/>
          <w:p>
            <w:pPr>
              <w:spacing w:after="0"/>
              <w:ind w:left="0"/>
              <w:jc w:val="both"/>
            </w:pPr>
            <w:r>
              <w:rPr>
                <w:rFonts w:ascii="Times New Roman"/>
                <w:b/>
                <w:i w:val="false"/>
                <w:color w:val="000000"/>
              </w:rPr>
              <w:t xml:space="preserve"> 180-2-бап. Жеке тұлғаның, сондай-ақ шағын бизнес субъектілері үшін арнаулы салық режімін қолданатын дара кәсіпкердің мүлікті (ақшадан басқа) жарғылық капиталға салым ретінде беруі кезіндегі құн өсімінен түсетін табыс</w:t>
            </w:r>
          </w:p>
          <w:bookmarkEnd w:id="2512"/>
          <w:bookmarkStart w:name="z7199" w:id="2513"/>
          <w:p>
            <w:pPr>
              <w:spacing w:after="20"/>
              <w:ind w:left="20"/>
              <w:jc w:val="both"/>
            </w:pPr>
            <w:r>
              <w:rPr>
                <w:rFonts w:ascii="Times New Roman"/>
                <w:b w:val="false"/>
                <w:i w:val="false"/>
                <w:color w:val="000000"/>
                <w:sz w:val="20"/>
              </w:rPr>
              <w:t>
</w:t>
            </w:r>
            <w:r>
              <w:rPr>
                <w:rFonts w:ascii="Times New Roman"/>
                <w:b/>
                <w:i w:val="false"/>
                <w:color w:val="000000"/>
                <w:sz w:val="20"/>
              </w:rPr>
              <w:t>1. Жеке тұлғаның, сондай-ақ шағын бизнес субъектілері үшін арнаулы салық режімін қолданатын дара кәсіпкердің мүлікті (ақшадан басқа) жарғылық капиталға салым ретінде өткізуі кезіндегі құн өсімінен түсетін табыс Қазақстан Республикасының аумағындағы мынадай мүлікті:</w:t>
            </w:r>
          </w:p>
          <w:bookmarkEnd w:id="2513"/>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 тармақша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 меншік құқығы тіркелген күннен бастап бір жылдан аз уақыт меншік құқығында болған тұрғын үйлерді, саяжай құрылыстарын, гараждарды, жеке қосалқы шаруашылық объектілерін;</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 тармақша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 меншік құқығы тіркелген күннен бастап бір жылдан аз уақыт меншік құқығында болған, осы тармақтың 1) тармақшасында көрсетілген объектілер орналасқан, меншік құқығы туындаған күннен бастап өткізу күніне дейін нысаналы мақсаты жеке тұрғын үй құрылысы, саяжай құрылысы, жеке қосалқы шаруашылықты жүргізу, гараж салу болып табылатын жер учаскелерін және (немесе) жер үлестерін;</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 тармақша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егер жер учаскесін және (немесе) жер үлесін сатып алуға және иеліктен шығаруға арналған құқық белгілейтін құжаттарды жасау күндері арасындағы кезең бір жылдан аз уақытты құраса, осы тармақтың 1) тармақшасында көрсетілген объектілер орналаспаған, меншік құқығы туындаған күннен бастап жарғылық капиталға салым ретінде беру күніне дейін нысаналы мақсаты жеке тұрғын үй құрылысы, саяжай құрылысы, жеке қосалқы шаруашылықты, бау-бақша шаруашылығын жүргізу, гараж салу болып табылатын жер учаскелерін және (немесе) жер үлестерін; </w:t>
            </w:r>
          </w:p>
          <w:bookmarkStart w:name="z7203" w:id="2514"/>
          <w:p>
            <w:pPr>
              <w:spacing w:after="20"/>
              <w:ind w:left="20"/>
              <w:jc w:val="both"/>
            </w:pPr>
            <w:r>
              <w:rPr>
                <w:rFonts w:ascii="Times New Roman"/>
                <w:b w:val="false"/>
                <w:i w:val="false"/>
                <w:color w:val="000000"/>
                <w:sz w:val="20"/>
              </w:rPr>
              <w:t>
</w:t>
            </w:r>
            <w:r>
              <w:rPr>
                <w:rFonts w:ascii="Times New Roman"/>
                <w:b/>
                <w:i w:val="false"/>
                <w:color w:val="000000"/>
                <w:sz w:val="20"/>
              </w:rPr>
              <w:t>4) осы тармақтың 2) және 3) тармақшаларында көрсетілмеген нысаналы мақсаттары бар жер учаскелерін және (немесе) жер үлестерін;</w:t>
            </w:r>
          </w:p>
          <w:bookmarkEnd w:id="2514"/>
          <w:bookmarkStart w:name="z7204" w:id="2515"/>
          <w:p>
            <w:pPr>
              <w:spacing w:after="20"/>
              <w:ind w:left="20"/>
              <w:jc w:val="both"/>
            </w:pPr>
            <w:r>
              <w:rPr>
                <w:rFonts w:ascii="Times New Roman"/>
                <w:b w:val="false"/>
                <w:i w:val="false"/>
                <w:color w:val="000000"/>
                <w:sz w:val="20"/>
              </w:rPr>
              <w:t>
</w:t>
            </w:r>
            <w:r>
              <w:rPr>
                <w:rFonts w:ascii="Times New Roman"/>
                <w:b/>
                <w:i w:val="false"/>
                <w:color w:val="000000"/>
                <w:sz w:val="20"/>
              </w:rPr>
              <w:t xml:space="preserve">5) инвестициялық алтынды; </w:t>
            </w:r>
          </w:p>
          <w:bookmarkEnd w:id="2515"/>
          <w:bookmarkStart w:name="z7205" w:id="2516"/>
          <w:p>
            <w:pPr>
              <w:spacing w:after="20"/>
              <w:ind w:left="20"/>
              <w:jc w:val="both"/>
            </w:pPr>
            <w:r>
              <w:rPr>
                <w:rFonts w:ascii="Times New Roman"/>
                <w:b w:val="false"/>
                <w:i w:val="false"/>
                <w:color w:val="000000"/>
                <w:sz w:val="20"/>
              </w:rPr>
              <w:t>
</w:t>
            </w:r>
            <w:r>
              <w:rPr>
                <w:rFonts w:ascii="Times New Roman"/>
                <w:b/>
                <w:i w:val="false"/>
                <w:color w:val="000000"/>
                <w:sz w:val="20"/>
              </w:rPr>
              <w:t>6) осы тармақтың 1) – 4) тармақшаларында көрсетілгендерді қоспағанда, жылжымайтын мүлікті;</w:t>
            </w:r>
          </w:p>
          <w:bookmarkEnd w:id="251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7) тармақша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7) бір жылдан аз уақыт меншік құқығында болған, мемлекеттік тіркелуге жататын механикалық көлік құралдарын және тіркемелерді;</w:t>
            </w:r>
          </w:p>
          <w:bookmarkStart w:name="z7207" w:id="2517"/>
          <w:p>
            <w:pPr>
              <w:spacing w:after="20"/>
              <w:ind w:left="20"/>
              <w:jc w:val="both"/>
            </w:pPr>
            <w:r>
              <w:rPr>
                <w:rFonts w:ascii="Times New Roman"/>
                <w:b w:val="false"/>
                <w:i w:val="false"/>
                <w:color w:val="000000"/>
                <w:sz w:val="20"/>
              </w:rPr>
              <w:t>
</w:t>
            </w:r>
            <w:r>
              <w:rPr>
                <w:rFonts w:ascii="Times New Roman"/>
                <w:b/>
                <w:i w:val="false"/>
                <w:color w:val="000000"/>
                <w:sz w:val="20"/>
              </w:rPr>
              <w:t>8) бағалы қағаздарды, қатысу үлестерін, сондай-ақ туынды қаржы құралдарын (орындалуы базалық активті сатып алу немесе өткізу арқылы болатын туынды қаржы құралдарын қоспағанда) өткізу кезінде туындайды.</w:t>
            </w:r>
          </w:p>
          <w:bookmarkEnd w:id="2517"/>
          <w:bookmarkStart w:name="z7208" w:id="2518"/>
          <w:p>
            <w:pPr>
              <w:spacing w:after="20"/>
              <w:ind w:left="20"/>
              <w:jc w:val="both"/>
            </w:pPr>
            <w:r>
              <w:rPr>
                <w:rFonts w:ascii="Times New Roman"/>
                <w:b w:val="false"/>
                <w:i w:val="false"/>
                <w:color w:val="000000"/>
                <w:sz w:val="20"/>
              </w:rPr>
              <w:t>
</w:t>
            </w:r>
            <w:r>
              <w:rPr>
                <w:rFonts w:ascii="Times New Roman"/>
                <w:b/>
                <w:i w:val="false"/>
                <w:color w:val="000000"/>
                <w:sz w:val="20"/>
              </w:rPr>
              <w:t>2. Жеке тұлға, сондай-ақ шағын бизнес субъектілері үшін арнаулы салық режімін қолданатын дара кәсіпкер осы баптың 1-тармағының 1) – 7) тармақшаларында көрсетілген мүлікті жарғылық капиталға салым ретінде берген кездегі құн өсімінен түсетін табыс осы баптың 3 – 7-тармақтарында белгіленген жағдайларды қоспағанда, заңды тұлғаның құрылтай құжаттарында көрсетілген салым құнын негізге ала отырып айқындалған мүлік құны мен оны сатып алу құны арасындағы оң айырма болып табылады.</w:t>
            </w:r>
          </w:p>
          <w:bookmarkEnd w:id="2518"/>
          <w:bookmarkStart w:name="z7209" w:id="2519"/>
          <w:p>
            <w:pPr>
              <w:spacing w:after="20"/>
              <w:ind w:left="20"/>
              <w:jc w:val="both"/>
            </w:pPr>
            <w:r>
              <w:rPr>
                <w:rFonts w:ascii="Times New Roman"/>
                <w:b w:val="false"/>
                <w:i w:val="false"/>
                <w:color w:val="000000"/>
                <w:sz w:val="20"/>
              </w:rPr>
              <w:t>
</w:t>
            </w:r>
            <w:r>
              <w:rPr>
                <w:rFonts w:ascii="Times New Roman"/>
                <w:b/>
                <w:i w:val="false"/>
                <w:color w:val="000000"/>
                <w:sz w:val="20"/>
              </w:rPr>
              <w:t>3. Тұрғын үй құрылысына үлестік қатысу арқылы сатып алынған жылжымайтын мүлікті заңды тұлғаның жарғылық капиталына салым ретінде беру кезінде заңды тұлғаның құрылтай құжаттарында көрсетілген салым құнын негізге ала отырып айқындалған мүлік құны мен тұрғын үй құрылысына үлестік қатысу туралы шарттың бағасы арасындағы оң айырма құн өсімінен түсетін табыс болып табылады.</w:t>
            </w:r>
          </w:p>
          <w:bookmarkEnd w:id="2519"/>
          <w:bookmarkStart w:name="z7210" w:id="2520"/>
          <w:p>
            <w:pPr>
              <w:spacing w:after="20"/>
              <w:ind w:left="20"/>
              <w:jc w:val="both"/>
            </w:pPr>
            <w:r>
              <w:rPr>
                <w:rFonts w:ascii="Times New Roman"/>
                <w:b w:val="false"/>
                <w:i w:val="false"/>
                <w:color w:val="000000"/>
                <w:sz w:val="20"/>
              </w:rPr>
              <w:t>
</w:t>
            </w:r>
            <w:r>
              <w:rPr>
                <w:rFonts w:ascii="Times New Roman"/>
                <w:b/>
                <w:i w:val="false"/>
                <w:color w:val="000000"/>
                <w:sz w:val="20"/>
              </w:rPr>
              <w:t>4. Тұрғын үй құрылысына үлестік қатысу туралы шарт бойынша тұрғын ғимараттағы үлесті талап ету құқығын басқаға беру нәтижесінде сатып алынған жылжымайтын мүлікті заңды тұлғаның жарғылық капиталына салым ретінде беру кезінде заңды тұлғаның құрылтай құжаттарында көрсетілген салым құнын негізге ала отырып айқындалған мүлік құны мен салық төлеушінің тұрғын үй құрылысына үлестік қатысу туралы шарт бойынша тұрғын ғимараттағы үлесті талап ету құқығын сатып алған құн арасындағы оң айырма құн өсімінен түсетін табыс болып табылады.</w:t>
            </w:r>
          </w:p>
          <w:bookmarkEnd w:id="2520"/>
          <w:bookmarkStart w:name="z7211" w:id="2521"/>
          <w:p>
            <w:pPr>
              <w:spacing w:after="20"/>
              <w:ind w:left="20"/>
              <w:jc w:val="both"/>
            </w:pPr>
            <w:r>
              <w:rPr>
                <w:rFonts w:ascii="Times New Roman"/>
                <w:b w:val="false"/>
                <w:i w:val="false"/>
                <w:color w:val="000000"/>
                <w:sz w:val="20"/>
              </w:rPr>
              <w:t>
</w:t>
            </w:r>
            <w:r>
              <w:rPr>
                <w:rFonts w:ascii="Times New Roman"/>
                <w:b/>
                <w:i w:val="false"/>
                <w:color w:val="000000"/>
                <w:sz w:val="20"/>
              </w:rPr>
              <w:t>5. Жеке тұлға, сондай-ақ шағын бизнес субъектілері үшін арнаулы салық режімін қолданатын дара кәсіпкер бұдан бұрын осы Кодекстің 427-бабының 4-тармағына сәйкес өтеусіз алынған мүлік түрінде салық салу объектісіне енгізілген немесе ол бойынша бұдан бұрын осы Кодекстің 96-бабына сәйкес өтеусіз алынған мүлік түрінде табыс айқындалған, осы баптың 1-тармағының 1) – 7) тармақшаларында көрсетілген мүлікті жарғылық капиталға салым ретінде берген жағдайда заңды тұлғаның құрылтай құжаттарында көрсетілген салым құнын негізге ала отырып айқындалған мүлік бағасы (құны) мен өтеусіз алынған мүліктің бұдан бұрын табысқа қосылған құны арасындағы оң айырма құн өсімінен түсетін табыс болып табылады.</w:t>
            </w:r>
          </w:p>
          <w:bookmarkEnd w:id="2521"/>
          <w:bookmarkStart w:name="z7212" w:id="2522"/>
          <w:p>
            <w:pPr>
              <w:spacing w:after="20"/>
              <w:ind w:left="20"/>
              <w:jc w:val="both"/>
            </w:pPr>
            <w:r>
              <w:rPr>
                <w:rFonts w:ascii="Times New Roman"/>
                <w:b w:val="false"/>
                <w:i w:val="false"/>
                <w:color w:val="000000"/>
                <w:sz w:val="20"/>
              </w:rPr>
              <w:t>
</w:t>
            </w:r>
            <w:r>
              <w:rPr>
                <w:rFonts w:ascii="Times New Roman"/>
                <w:b/>
                <w:i w:val="false"/>
                <w:color w:val="000000"/>
                <w:sz w:val="20"/>
              </w:rPr>
              <w:t>6. Жеке тұрғын үйді беретін тұлға салған жеке тұрғын үйді, сондай-ақ мұра, қайырымдылық көмек (осы баптың 5-тармағында көзделген жағдайды қоспағанда) түрінде алынған, осы баптың 1-тармағының 1) – 7) тармақшаларында көрсетілген мүлікті жарғылық капиталға салым ретінде берген кезде заңды тұлғаның құрылтай құжаттарында көрсетілген салым құнын негізге ала отырып айқындалған мүлік бағасы (құны) мен жарғылық капиталға салым ретінде берілетін мүліктің меншік құқығы туындаған күнге нарықтық құны арасындағы оң айырма құн өсімінен түсетін табыс болып табылады.</w:t>
            </w:r>
          </w:p>
          <w:bookmarkEnd w:id="2522"/>
          <w:bookmarkStart w:name="z7213" w:id="2523"/>
          <w:p>
            <w:pPr>
              <w:spacing w:after="20"/>
              <w:ind w:left="20"/>
              <w:jc w:val="both"/>
            </w:pPr>
            <w:r>
              <w:rPr>
                <w:rFonts w:ascii="Times New Roman"/>
                <w:b w:val="false"/>
                <w:i w:val="false"/>
                <w:color w:val="000000"/>
                <w:sz w:val="20"/>
              </w:rPr>
              <w:t>
</w:t>
            </w:r>
            <w:r>
              <w:rPr>
                <w:rFonts w:ascii="Times New Roman"/>
                <w:b/>
                <w:i w:val="false"/>
                <w:color w:val="000000"/>
                <w:sz w:val="20"/>
              </w:rPr>
              <w:t>Бұл ретте осындай нарықтық құнды салық төлеуші мүлікті жарғылық капиталға салым ретінде беру жүргізілген салық кезеңі ішіндегі жеке табыс салығы бойынша декларацияны табыс ету үшін белгіленген мерзімнен кешіктірмей айқындауға тиіс. Осы тармақтың мақсатында Қазақстан Республикасының бағалау қызметі туралы заңнамасына сәйкес бағалаушы мен салық төлеуші арасындағы шарт бойынша жүргізілген бағалау туралы есепте айқындалған құн нарықтық құн болып табылады.</w:t>
            </w:r>
          </w:p>
          <w:bookmarkEnd w:id="2523"/>
          <w:bookmarkStart w:name="z6053" w:id="2524"/>
          <w:p>
            <w:pPr>
              <w:spacing w:after="20"/>
              <w:ind w:left="20"/>
              <w:jc w:val="both"/>
            </w:pPr>
            <w:r>
              <w:rPr>
                <w:rFonts w:ascii="Times New Roman"/>
                <w:b w:val="false"/>
                <w:i w:val="false"/>
                <w:color w:val="000000"/>
                <w:sz w:val="20"/>
              </w:rPr>
              <w:t>
</w:t>
            </w:r>
            <w:r>
              <w:rPr>
                <w:rFonts w:ascii="Times New Roman"/>
                <w:b/>
                <w:i w:val="false"/>
                <w:color w:val="000000"/>
                <w:sz w:val="20"/>
              </w:rPr>
              <w:t xml:space="preserve">6-1. "Қазақстан Республикасының азаматтарына, оралмандарға және Қазақстан Республикасында тұруға ықтиярхаты бар адамдарға олардың мүлікті жария етуіне байланысты рақымшылық жасау туралы" Қазақстан Республикасының </w:t>
            </w:r>
            <w:r>
              <w:rPr>
                <w:rFonts w:ascii="Times New Roman"/>
                <w:b w:val="false"/>
                <w:i w:val="false"/>
                <w:color w:val="000000"/>
                <w:sz w:val="20"/>
              </w:rPr>
              <w:t>Заңында</w:t>
            </w:r>
            <w:r>
              <w:rPr>
                <w:rFonts w:ascii="Times New Roman"/>
                <w:b/>
                <w:i w:val="false"/>
                <w:color w:val="000000"/>
                <w:sz w:val="20"/>
              </w:rPr>
              <w:t xml:space="preserve"> белгіленген тәртіппен жария етілген, сатып алу бағасы (құны) жоқ және жария ету үшін алым төлеу бойынша міндеттеме орындалған мүлікті жария еткен тұлға оны жарғылық капиталға салым ретінде берген кезде заңды тұлғаның құрылтай құжаттарында көрсетілген салым құнын негізге ала отырып, айқындалған мүлік бағасы (құны) мен өткізілетін мүлікті жария ету үшін алымды есептеу үшін теңгемен айқындалған бағалау құны арасындағы оң айырма құн өсімінен түсетін кіріс болып табылады.</w:t>
            </w:r>
          </w:p>
          <w:bookmarkEnd w:id="2524"/>
          <w:bookmarkStart w:name="z7214" w:id="2525"/>
          <w:p>
            <w:pPr>
              <w:spacing w:after="20"/>
              <w:ind w:left="20"/>
              <w:jc w:val="both"/>
            </w:pPr>
            <w:r>
              <w:rPr>
                <w:rFonts w:ascii="Times New Roman"/>
                <w:b w:val="false"/>
                <w:i w:val="false"/>
                <w:color w:val="000000"/>
                <w:sz w:val="20"/>
              </w:rPr>
              <w:t>
</w:t>
            </w:r>
            <w:r>
              <w:rPr>
                <w:rFonts w:ascii="Times New Roman"/>
                <w:b/>
                <w:i w:val="false"/>
                <w:color w:val="000000"/>
                <w:sz w:val="20"/>
              </w:rPr>
              <w:t>7. Осы баптың 6-тармағында көрсетілген жағдайда, заңды тұлғаның құрылтай құжаттарына сәйкес жарғылық капиталға салым ретінде енгізілген, осы баптың 1-тармағының 1) – 7) тармақшаларында көрсетілген мүліктің меншік құқығы туындаған күнге айқындалған нарықтық құны болмаған кезде не осы баптың 6-тармағында белгіленген нарықтық құнын айқындау мерзімі сақталмаған кезде, сондай-ақ осы баптың 6-тармағында көрсетілмеген, мүлікті сатып алу бағасы (құны) болмаған басқа жағдайларда құн өсімінен түсетін табыс:</w:t>
            </w:r>
          </w:p>
          <w:bookmarkEnd w:id="2525"/>
          <w:bookmarkStart w:name="z7215" w:id="2526"/>
          <w:p>
            <w:pPr>
              <w:spacing w:after="20"/>
              <w:ind w:left="20"/>
              <w:jc w:val="both"/>
            </w:pPr>
            <w:r>
              <w:rPr>
                <w:rFonts w:ascii="Times New Roman"/>
                <w:b w:val="false"/>
                <w:i w:val="false"/>
                <w:color w:val="000000"/>
                <w:sz w:val="20"/>
              </w:rPr>
              <w:t>
</w:t>
            </w:r>
            <w:r>
              <w:rPr>
                <w:rFonts w:ascii="Times New Roman"/>
                <w:b/>
                <w:i w:val="false"/>
                <w:color w:val="000000"/>
                <w:sz w:val="20"/>
              </w:rPr>
              <w:t>1) осы баптың 1-тармағының 1) тармақшасында көрсетілген мүлік бойынша – заңды тұлғаның құрылтай құжаттарында көрсетілген, жарғылық капиталға салым құнын негізге ала отырып айқындалған мүлік құны мен бағалау құны арасындағы оң айырма болып табылады. Бұл ретте</w:t>
            </w:r>
            <w:r>
              <w:rPr>
                <w:rFonts w:ascii="Times New Roman"/>
                <w:b w:val="false"/>
                <w:i w:val="false"/>
                <w:color w:val="000000"/>
                <w:sz w:val="20"/>
              </w:rPr>
              <w:t xml:space="preserve"> </w:t>
            </w:r>
            <w:r>
              <w:rPr>
                <w:rFonts w:ascii="Times New Roman"/>
                <w:b/>
                <w:i w:val="false"/>
                <w:color w:val="000000"/>
                <w:sz w:val="20"/>
              </w:rPr>
              <w:t>"</w:t>
            </w:r>
            <w:r>
              <w:rPr>
                <w:rFonts w:ascii="Times New Roman"/>
                <w:b/>
                <w:i w:val="false"/>
                <w:color w:val="000000"/>
                <w:sz w:val="20"/>
              </w:rPr>
              <w:t>Азаматтарға арналған үкімет" мемлекеттік корпорациясы жарғылық капиталға салым ретінде берілген мүлікке меншік құқығы туындаған есепті салықтық кезеңнен кейінгі жылдың 1 қаңтарына</w:t>
            </w:r>
            <w:r>
              <w:rPr>
                <w:rFonts w:ascii="Times New Roman"/>
                <w:b/>
                <w:i w:val="false"/>
                <w:color w:val="000000"/>
                <w:sz w:val="20"/>
              </w:rPr>
              <w:t xml:space="preserve"> мүлік салығын есептеу үшін айқындаған құн бағалау құны болып табылады;</w:t>
            </w:r>
          </w:p>
          <w:bookmarkEnd w:id="2526"/>
          <w:bookmarkStart w:name="z7216" w:id="2527"/>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1-тармағының 2) – 4) тармақшаларында көрсетілген мүлік бойынша – заңды тұлғаның құрылтай құжаттарында көрсетілген салым құнын негізге ала отырып айқындалған мүлік құны мен жер учаскесінің кадастрлық (бағалау) құны арасындағы оң айырма болып табылады. Бұл ретте жер қатынастары жөніндегі мемлекеттік уәкілетті орган неғұрлым кеш күндердің біріне:</w:t>
            </w:r>
          </w:p>
          <w:bookmarkEnd w:id="2527"/>
          <w:bookmarkStart w:name="z7217" w:id="2528"/>
          <w:p>
            <w:pPr>
              <w:spacing w:after="20"/>
              <w:ind w:left="20"/>
              <w:jc w:val="both"/>
            </w:pPr>
            <w:r>
              <w:rPr>
                <w:rFonts w:ascii="Times New Roman"/>
                <w:b w:val="false"/>
                <w:i w:val="false"/>
                <w:color w:val="000000"/>
                <w:sz w:val="20"/>
              </w:rPr>
              <w:t>
</w:t>
            </w:r>
            <w:r>
              <w:rPr>
                <w:rFonts w:ascii="Times New Roman"/>
                <w:b/>
                <w:i w:val="false"/>
                <w:color w:val="000000"/>
                <w:sz w:val="20"/>
              </w:rPr>
              <w:t>жер учаскесіне меншік құқығы туындаған күнге;</w:t>
            </w:r>
          </w:p>
          <w:bookmarkEnd w:id="2528"/>
          <w:bookmarkStart w:name="z7218" w:id="2529"/>
          <w:p>
            <w:pPr>
              <w:spacing w:after="20"/>
              <w:ind w:left="20"/>
              <w:jc w:val="both"/>
            </w:pPr>
            <w:r>
              <w:rPr>
                <w:rFonts w:ascii="Times New Roman"/>
                <w:b w:val="false"/>
                <w:i w:val="false"/>
                <w:color w:val="000000"/>
                <w:sz w:val="20"/>
              </w:rPr>
              <w:t>
</w:t>
            </w:r>
            <w:r>
              <w:rPr>
                <w:rFonts w:ascii="Times New Roman"/>
                <w:b/>
                <w:i w:val="false"/>
                <w:color w:val="000000"/>
                <w:sz w:val="20"/>
              </w:rPr>
              <w:t xml:space="preserve">жер учаскесіне меншік құқығы туындаған күннің алдындағы соңғы күнге айқындаған құн кадастрлық (бағалау) құны болып табылады; </w:t>
            </w:r>
          </w:p>
          <w:bookmarkEnd w:id="2529"/>
          <w:bookmarkStart w:name="z7219" w:id="2530"/>
          <w:p>
            <w:pPr>
              <w:spacing w:after="20"/>
              <w:ind w:left="20"/>
              <w:jc w:val="both"/>
            </w:pPr>
            <w:r>
              <w:rPr>
                <w:rFonts w:ascii="Times New Roman"/>
                <w:b w:val="false"/>
                <w:i w:val="false"/>
                <w:color w:val="000000"/>
                <w:sz w:val="20"/>
              </w:rPr>
              <w:t>
</w:t>
            </w:r>
            <w:r>
              <w:rPr>
                <w:rFonts w:ascii="Times New Roman"/>
                <w:b/>
                <w:i w:val="false"/>
                <w:color w:val="000000"/>
                <w:sz w:val="20"/>
              </w:rPr>
              <w:t>3) осы баптың 1-тармағының 5) – 7) тармақшаларында көрсетілген мүлік бойынша – заңды тұлғаның құрылтай құжаттарына сәйкес жарғылық капиталға салым ретінде енгізілген мүліктің бағасы (құны) мөлшерінде болып табылады.</w:t>
            </w:r>
          </w:p>
          <w:bookmarkEnd w:id="2530"/>
          <w:bookmarkStart w:name="z7220" w:id="2531"/>
          <w:p>
            <w:pPr>
              <w:spacing w:after="20"/>
              <w:ind w:left="20"/>
              <w:jc w:val="both"/>
            </w:pPr>
            <w:r>
              <w:rPr>
                <w:rFonts w:ascii="Times New Roman"/>
                <w:b w:val="false"/>
                <w:i w:val="false"/>
                <w:color w:val="000000"/>
                <w:sz w:val="20"/>
              </w:rPr>
              <w:t>
</w:t>
            </w:r>
            <w:r>
              <w:rPr>
                <w:rFonts w:ascii="Times New Roman"/>
                <w:b/>
                <w:i w:val="false"/>
                <w:color w:val="000000"/>
                <w:sz w:val="20"/>
              </w:rPr>
              <w:t>8. Осы баптың 1-тармағының 8) тармақшасында көрсетілген мүлікті жарғылық капиталға салым ретінде беру кезінде құн өсімінен түсетін табыс:</w:t>
            </w:r>
          </w:p>
          <w:bookmarkEnd w:id="2531"/>
          <w:bookmarkStart w:name="z7221" w:id="2532"/>
          <w:p>
            <w:pPr>
              <w:spacing w:after="20"/>
              <w:ind w:left="20"/>
              <w:jc w:val="both"/>
            </w:pPr>
            <w:r>
              <w:rPr>
                <w:rFonts w:ascii="Times New Roman"/>
                <w:b w:val="false"/>
                <w:i w:val="false"/>
                <w:color w:val="000000"/>
                <w:sz w:val="20"/>
              </w:rPr>
              <w:t>
</w:t>
            </w:r>
            <w:r>
              <w:rPr>
                <w:rFonts w:ascii="Times New Roman"/>
                <w:b/>
                <w:i w:val="false"/>
                <w:color w:val="000000"/>
                <w:sz w:val="20"/>
              </w:rPr>
              <w:t>1) сатып алу бағасы (құны) болған жағдайда – заңды тұлғаның құрылтай құжаттарында көрсетілген салым құнын негізге ала отырып айқындалған мүлік құны мен сатып алу құны арасындағы оң айырма болып табылады. Бұл ретте, жеке тұлға опцион бойынша сатып алған бағалы қағаздарды заңды тұлғаның жарғылық капиталына салу кезінде сатып алу құны опционның орындалу бағасы мен опционның сыйлықақысы мөлшерінде айқындалады;</w:t>
            </w:r>
          </w:p>
          <w:bookmarkEnd w:id="2532"/>
          <w:bookmarkStart w:name="z7222" w:id="2533"/>
          <w:p>
            <w:pPr>
              <w:spacing w:after="20"/>
              <w:ind w:left="20"/>
              <w:jc w:val="both"/>
            </w:pPr>
            <w:r>
              <w:rPr>
                <w:rFonts w:ascii="Times New Roman"/>
                <w:b w:val="false"/>
                <w:i w:val="false"/>
                <w:color w:val="000000"/>
                <w:sz w:val="20"/>
              </w:rPr>
              <w:t>
</w:t>
            </w:r>
            <w:r>
              <w:rPr>
                <w:rFonts w:ascii="Times New Roman"/>
                <w:b/>
                <w:i w:val="false"/>
                <w:color w:val="000000"/>
                <w:sz w:val="20"/>
              </w:rPr>
              <w:t xml:space="preserve">2) мүлікті сатып алу бағасы (құны) болмаған жағдайда – заңды тұлғаның құрылтай құжаттарында көрсетілген салым құнының мөлшерінде айқындалған мүліктің бағасы (құны) болып табылады. </w:t>
            </w:r>
          </w:p>
          <w:bookmarkEnd w:id="2533"/>
          <w:bookmarkStart w:name="z7223" w:id="2534"/>
          <w:p>
            <w:pPr>
              <w:spacing w:after="20"/>
              <w:ind w:left="20"/>
              <w:jc w:val="both"/>
            </w:pPr>
            <w:r>
              <w:rPr>
                <w:rFonts w:ascii="Times New Roman"/>
                <w:b w:val="false"/>
                <w:i w:val="false"/>
                <w:color w:val="000000"/>
                <w:sz w:val="20"/>
              </w:rPr>
              <w:t>
</w:t>
            </w:r>
            <w:r>
              <w:rPr>
                <w:rFonts w:ascii="Times New Roman"/>
                <w:b/>
                <w:i w:val="false"/>
                <w:color w:val="000000"/>
                <w:sz w:val="20"/>
              </w:rPr>
              <w:t>9. Сенім білдірілген тұлға механикалық көлік құралын және (немесе) тіркемені иеліктен шығаруға құқық беретін, басқаруға арналған сенімхат негізінде алынған механикалық көлік құралын және (немесе) тіркемені өткізген, жарғылық капиталға салым ретінде берген жағдайда, жеке табыс салығы бойынша декларацияны табыс ету үшін белгіленген мерзімге дейін мүліктік табысты айқындау үшін көлік құралының меншік иесіне осы көлік құралының өткізілу, жарғылық капиталға салым ретінде берілу құнын және оның өткізілу, жарғылық капиталға салым ретінде берілу күнін хабарлайды немесе көлік құралы меншік иесінің атынан жеке табыс салығы бойынша декларация табыс ету және жеке табыс салығын төлеу жөніндегі салықтық міндеттемені орындайды, бұл көлік құралы меншік иесінің салық міндеттемесін орындауы болып табылады.</w:t>
            </w:r>
          </w:p>
          <w:bookmarkEnd w:id="253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20-тарау 180-2-баппен толықтырылды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өзгерістер енгізілді - ҚР 13.11.2015 </w:t>
            </w:r>
            <w:r>
              <w:rPr>
                <w:rFonts w:ascii="Times New Roman"/>
                <w:b w:val="false"/>
                <w:i w:val="false"/>
                <w:color w:val="000000"/>
                <w:sz w:val="20"/>
              </w:rPr>
              <w:t>№ 400-V</w:t>
            </w:r>
            <w:r>
              <w:rPr>
                <w:rFonts w:ascii="Times New Roman"/>
                <w:b w:val="false"/>
                <w:i w:val="false"/>
                <w:color w:val="ff0000"/>
                <w:sz w:val="20"/>
              </w:rPr>
              <w:t xml:space="preserve"> (01.01.2015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25.12.2017 </w:t>
            </w:r>
            <w:r>
              <w:rPr>
                <w:rFonts w:ascii="Times New Roman"/>
                <w:b w:val="false"/>
                <w:i w:val="false"/>
                <w:color w:val="000000"/>
                <w:sz w:val="20"/>
              </w:rPr>
              <w:t>№ 122-VI</w:t>
            </w:r>
            <w:r>
              <w:rPr>
                <w:rFonts w:ascii="Times New Roman"/>
                <w:b w:val="false"/>
                <w:i w:val="false"/>
                <w:color w:val="ff0000"/>
                <w:sz w:val="20"/>
              </w:rPr>
              <w:t xml:space="preserve"> (01.01.2017 бастап қолданысқа енгізіледі) Заңдарымен.</w:t>
            </w:r>
            <w:r>
              <w:br/>
            </w:r>
            <w:r>
              <w:rPr>
                <w:rFonts w:ascii="Times New Roman"/>
                <w:b w:val="false"/>
                <w:i w:val="false"/>
                <w:color w:val="000000"/>
                <w:sz w:val="20"/>
              </w:rPr>
              <w:t>
</w:t>
            </w:r>
          </w:p>
          <w:bookmarkStart w:name="z7224" w:id="2535"/>
          <w:p>
            <w:pPr>
              <w:spacing w:after="0"/>
              <w:ind w:left="0"/>
              <w:jc w:val="both"/>
            </w:pPr>
            <w:r>
              <w:rPr>
                <w:rFonts w:ascii="Times New Roman"/>
                <w:b/>
                <w:i w:val="false"/>
                <w:color w:val="000000"/>
              </w:rPr>
              <w:t xml:space="preserve"> 180-3-бап. Шағын бизнес субъектілері үшін арнаулы салық режімін қолданатын дара кәсіпкердің өзге активтерді өткізуі кезіндегі құн өсімінен түсетін табыс</w:t>
            </w:r>
          </w:p>
          <w:bookmarkEnd w:id="2535"/>
          <w:bookmarkStart w:name="z7225" w:id="2536"/>
          <w:p>
            <w:pPr>
              <w:spacing w:after="20"/>
              <w:ind w:left="20"/>
              <w:jc w:val="both"/>
            </w:pPr>
            <w:r>
              <w:rPr>
                <w:rFonts w:ascii="Times New Roman"/>
                <w:b w:val="false"/>
                <w:i w:val="false"/>
                <w:color w:val="000000"/>
                <w:sz w:val="20"/>
              </w:rPr>
              <w:t>
</w:t>
            </w:r>
            <w:r>
              <w:rPr>
                <w:rFonts w:ascii="Times New Roman"/>
                <w:b/>
                <w:i w:val="false"/>
                <w:color w:val="000000"/>
                <w:sz w:val="20"/>
              </w:rPr>
              <w:t>1. Осы баптың мақсатында өзге активтерге тауар-материалдық қорлар және талаптар болып табылмайтын мынадай активтер жатады:</w:t>
            </w:r>
          </w:p>
          <w:bookmarkEnd w:id="2536"/>
          <w:bookmarkStart w:name="z7226" w:id="2537"/>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180-1-бабының 1-тармағында көрсетілгендерді қоспағанда, негізгі құралдар;</w:t>
            </w:r>
          </w:p>
          <w:bookmarkEnd w:id="2537"/>
          <w:bookmarkStart w:name="z7227" w:id="2538"/>
          <w:p>
            <w:pPr>
              <w:spacing w:after="20"/>
              <w:ind w:left="20"/>
              <w:jc w:val="both"/>
            </w:pPr>
            <w:r>
              <w:rPr>
                <w:rFonts w:ascii="Times New Roman"/>
                <w:b w:val="false"/>
                <w:i w:val="false"/>
                <w:color w:val="000000"/>
                <w:sz w:val="20"/>
              </w:rPr>
              <w:t>
</w:t>
            </w:r>
            <w:r>
              <w:rPr>
                <w:rFonts w:ascii="Times New Roman"/>
                <w:b/>
                <w:i w:val="false"/>
                <w:color w:val="000000"/>
                <w:sz w:val="20"/>
              </w:rPr>
              <w:t>2) аяқталмаған құрылыс объектілері;</w:t>
            </w:r>
          </w:p>
          <w:bookmarkEnd w:id="2538"/>
          <w:bookmarkStart w:name="z7228" w:id="2539"/>
          <w:p>
            <w:pPr>
              <w:spacing w:after="20"/>
              <w:ind w:left="20"/>
              <w:jc w:val="both"/>
            </w:pPr>
            <w:r>
              <w:rPr>
                <w:rFonts w:ascii="Times New Roman"/>
                <w:b w:val="false"/>
                <w:i w:val="false"/>
                <w:color w:val="000000"/>
                <w:sz w:val="20"/>
              </w:rPr>
              <w:t>
</w:t>
            </w:r>
            <w:r>
              <w:rPr>
                <w:rFonts w:ascii="Times New Roman"/>
                <w:b/>
                <w:i w:val="false"/>
                <w:color w:val="000000"/>
                <w:sz w:val="20"/>
              </w:rPr>
              <w:t>3) орнатылмаған жабдық;</w:t>
            </w:r>
          </w:p>
          <w:bookmarkEnd w:id="2539"/>
          <w:bookmarkStart w:name="z7229" w:id="2540"/>
          <w:p>
            <w:pPr>
              <w:spacing w:after="20"/>
              <w:ind w:left="20"/>
              <w:jc w:val="both"/>
            </w:pPr>
            <w:r>
              <w:rPr>
                <w:rFonts w:ascii="Times New Roman"/>
                <w:b w:val="false"/>
                <w:i w:val="false"/>
                <w:color w:val="000000"/>
                <w:sz w:val="20"/>
              </w:rPr>
              <w:t>
</w:t>
            </w:r>
            <w:r>
              <w:rPr>
                <w:rFonts w:ascii="Times New Roman"/>
                <w:b/>
                <w:i w:val="false"/>
                <w:color w:val="000000"/>
                <w:sz w:val="20"/>
              </w:rPr>
              <w:t>4) материалдық емес активтер;</w:t>
            </w:r>
          </w:p>
          <w:bookmarkEnd w:id="2540"/>
          <w:bookmarkStart w:name="z7230" w:id="2541"/>
          <w:p>
            <w:pPr>
              <w:spacing w:after="20"/>
              <w:ind w:left="20"/>
              <w:jc w:val="both"/>
            </w:pPr>
            <w:r>
              <w:rPr>
                <w:rFonts w:ascii="Times New Roman"/>
                <w:b w:val="false"/>
                <w:i w:val="false"/>
                <w:color w:val="000000"/>
                <w:sz w:val="20"/>
              </w:rPr>
              <w:t>
</w:t>
            </w:r>
            <w:r>
              <w:rPr>
                <w:rFonts w:ascii="Times New Roman"/>
                <w:b/>
                <w:i w:val="false"/>
                <w:color w:val="000000"/>
                <w:sz w:val="20"/>
              </w:rPr>
              <w:t>5) биологиялық активтер;</w:t>
            </w:r>
          </w:p>
          <w:bookmarkEnd w:id="2541"/>
          <w:bookmarkStart w:name="z7231" w:id="2542"/>
          <w:p>
            <w:pPr>
              <w:spacing w:after="20"/>
              <w:ind w:left="20"/>
              <w:jc w:val="both"/>
            </w:pPr>
            <w:r>
              <w:rPr>
                <w:rFonts w:ascii="Times New Roman"/>
                <w:b w:val="false"/>
                <w:i w:val="false"/>
                <w:color w:val="000000"/>
                <w:sz w:val="20"/>
              </w:rPr>
              <w:t>
</w:t>
            </w:r>
            <w:r>
              <w:rPr>
                <w:rFonts w:ascii="Times New Roman"/>
                <w:b/>
                <w:i w:val="false"/>
                <w:color w:val="000000"/>
                <w:sz w:val="20"/>
              </w:rPr>
              <w:t>6) егер дара кәсіпкер жалпыға бірдей белгіленген тәртіппен бюджетпен есеп айырысуды жүзеге асырған салықтық кезеңдерде осындай негізгі құралдар тіркелген активтер болып табылған және актив тіркелген актив болып табылған жағдайда, құны Қазақстан Республикасының 2000 жылғы 1 қаңтарға дейін қолданыста болған салық заңнамасына сәйкес толығымен шегерімге жатқызылған негізгі құралдар;</w:t>
            </w:r>
          </w:p>
          <w:bookmarkEnd w:id="2542"/>
          <w:bookmarkStart w:name="z7232" w:id="2543"/>
          <w:p>
            <w:pPr>
              <w:spacing w:after="20"/>
              <w:ind w:left="20"/>
              <w:jc w:val="both"/>
            </w:pPr>
            <w:r>
              <w:rPr>
                <w:rFonts w:ascii="Times New Roman"/>
                <w:b w:val="false"/>
                <w:i w:val="false"/>
                <w:color w:val="000000"/>
                <w:sz w:val="20"/>
              </w:rPr>
              <w:t>
</w:t>
            </w:r>
            <w:r>
              <w:rPr>
                <w:rFonts w:ascii="Times New Roman"/>
                <w:b/>
                <w:i w:val="false"/>
                <w:color w:val="000000"/>
                <w:sz w:val="20"/>
              </w:rPr>
              <w:t xml:space="preserve">7) егер дара кәсіпкер бұдан бұрын жалпыға бірдей белгіленген тәртіппен бюджетпен есеп айырысуды жүзеге асырған және актив тіркелген актив болып табылған жағдайда, Қазақстан Республикасының инвестициялар туралы заңнамасына сәйкес 2009 жылғы 1 қаңтарға дейін жасалған келісімшарттар бойынша инвестициялық жоба шеңберінде пайдалануға берілген, құны толығымен шегерімге жатқызылған активтер. </w:t>
            </w:r>
          </w:p>
          <w:bookmarkEnd w:id="2543"/>
          <w:bookmarkStart w:name="z7233" w:id="2544"/>
          <w:p>
            <w:pPr>
              <w:spacing w:after="20"/>
              <w:ind w:left="20"/>
              <w:jc w:val="both"/>
            </w:pPr>
            <w:r>
              <w:rPr>
                <w:rFonts w:ascii="Times New Roman"/>
                <w:b w:val="false"/>
                <w:i w:val="false"/>
                <w:color w:val="000000"/>
                <w:sz w:val="20"/>
              </w:rPr>
              <w:t>
</w:t>
            </w:r>
            <w:r>
              <w:rPr>
                <w:rFonts w:ascii="Times New Roman"/>
                <w:b/>
                <w:i w:val="false"/>
                <w:color w:val="000000"/>
                <w:sz w:val="20"/>
              </w:rPr>
              <w:t>2. Шағын бизнес субъектілері үшін арнаулы салық режімін қолданатын дара кәсіпкер өзге активтерді өткізген жағдайда өсім әрбір актив бойынша өткізу бағасы (құны) мен бастапқы құн арасындағы оң айырма ретінде айқындалады.</w:t>
            </w:r>
          </w:p>
          <w:bookmarkEnd w:id="2544"/>
          <w:bookmarkStart w:name="z7234" w:id="2545"/>
          <w:p>
            <w:pPr>
              <w:spacing w:after="20"/>
              <w:ind w:left="20"/>
              <w:jc w:val="both"/>
            </w:pPr>
            <w:r>
              <w:rPr>
                <w:rFonts w:ascii="Times New Roman"/>
                <w:b w:val="false"/>
                <w:i w:val="false"/>
                <w:color w:val="000000"/>
                <w:sz w:val="20"/>
              </w:rPr>
              <w:t>
</w:t>
            </w:r>
            <w:r>
              <w:rPr>
                <w:rFonts w:ascii="Times New Roman"/>
                <w:b/>
                <w:i w:val="false"/>
                <w:color w:val="000000"/>
                <w:sz w:val="20"/>
              </w:rPr>
              <w:t>3. Егер осы бапта өзгеше белгіленбесе, осы баптың мақсатында осы Кодекстің 115-бабының 1) – 5) және 7) тармақшаларында көрсетілген шығындардан (шығыстардан) басқа сатып алуға, өндіруге, салуға, монтаждауға, орнатуға, реконструкциялауға және жаңғыртуға арналған шығындар жиынтығы өзге активтердің бастапқы құны болып табылады.</w:t>
            </w:r>
          </w:p>
          <w:bookmarkEnd w:id="2545"/>
          <w:bookmarkStart w:name="z7235" w:id="2546"/>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реконструкциялауды, жаңғыртуды тану осы Кодекстің 118-бабының 11-1-тармағына сәйкес жүзеге асырылады. </w:t>
            </w:r>
          </w:p>
          <w:bookmarkEnd w:id="2546"/>
          <w:bookmarkStart w:name="z7236" w:id="2547"/>
          <w:p>
            <w:pPr>
              <w:spacing w:after="20"/>
              <w:ind w:left="20"/>
              <w:jc w:val="both"/>
            </w:pPr>
            <w:r>
              <w:rPr>
                <w:rFonts w:ascii="Times New Roman"/>
                <w:b w:val="false"/>
                <w:i w:val="false"/>
                <w:color w:val="000000"/>
                <w:sz w:val="20"/>
              </w:rPr>
              <w:t>
</w:t>
            </w:r>
            <w:r>
              <w:rPr>
                <w:rFonts w:ascii="Times New Roman"/>
                <w:b/>
                <w:i w:val="false"/>
                <w:color w:val="000000"/>
                <w:sz w:val="20"/>
              </w:rPr>
              <w:t>4. Егер өзге актив өтеусіз алынған болса, осы баптың мақсатында осы Кодекстің 427-бабының 4-тармағына сәйкес өтеусіз алынған мүлік түрінде салық салу объектісіне енгізілген осы активтің құны бастапқы құн болып табылады.</w:t>
            </w:r>
          </w:p>
          <w:bookmarkEnd w:id="2547"/>
          <w:bookmarkStart w:name="z7237" w:id="2548"/>
          <w:p>
            <w:pPr>
              <w:spacing w:after="20"/>
              <w:ind w:left="20"/>
              <w:jc w:val="both"/>
            </w:pPr>
            <w:r>
              <w:rPr>
                <w:rFonts w:ascii="Times New Roman"/>
                <w:b w:val="false"/>
                <w:i w:val="false"/>
                <w:color w:val="000000"/>
                <w:sz w:val="20"/>
              </w:rPr>
              <w:t>
</w:t>
            </w:r>
            <w:r>
              <w:rPr>
                <w:rFonts w:ascii="Times New Roman"/>
                <w:b/>
                <w:i w:val="false"/>
                <w:color w:val="000000"/>
                <w:sz w:val="20"/>
              </w:rPr>
              <w:t>5. Осы баптың 4-тармағында көзделген жағдайды қоспағанда, мұра, қайырымдылық көмек түрінде алынған өзге активті өткізу кезінде шағын бизнес субъектілері үшін арнаулы салық режімін қолданатын дара кәсіпкерде осы активке меншік құқығы туындаған күні мұндай активтің Қазақстан Республикасының бағалау қызметі туралы заңнамасына сәйкес бағалаушы мен дара кәсіпкер арасындағы шарт бойынша жүргізілген бағалау туралы есепте айқындалған нарықтық құны бастапқы құны болып табылады. Бұл ретте өзге активтің нарықтық құны осындай мүлік өткізілген салық кезеңіне арналған жеке табыс салығы бойынша декларацияны табыс ету үшін белгіленген мерзімнен кешіктірілмей айқындалуға тиіс.</w:t>
            </w:r>
          </w:p>
          <w:bookmarkEnd w:id="2548"/>
          <w:bookmarkStart w:name="z7238" w:id="2549"/>
          <w:p>
            <w:pPr>
              <w:spacing w:after="20"/>
              <w:ind w:left="20"/>
              <w:jc w:val="both"/>
            </w:pPr>
            <w:r>
              <w:rPr>
                <w:rFonts w:ascii="Times New Roman"/>
                <w:b w:val="false"/>
                <w:i w:val="false"/>
                <w:color w:val="000000"/>
                <w:sz w:val="20"/>
              </w:rPr>
              <w:t>
</w:t>
            </w:r>
            <w:r>
              <w:rPr>
                <w:rFonts w:ascii="Times New Roman"/>
                <w:b/>
                <w:i w:val="false"/>
                <w:color w:val="000000"/>
                <w:sz w:val="20"/>
              </w:rPr>
              <w:t>6. Мынадай жағдайларда:</w:t>
            </w:r>
          </w:p>
          <w:bookmarkEnd w:id="2549"/>
          <w:bookmarkStart w:name="z7239" w:id="2550"/>
          <w:p>
            <w:pPr>
              <w:spacing w:after="20"/>
              <w:ind w:left="20"/>
              <w:jc w:val="both"/>
            </w:pPr>
            <w:r>
              <w:rPr>
                <w:rFonts w:ascii="Times New Roman"/>
                <w:b w:val="false"/>
                <w:i w:val="false"/>
                <w:color w:val="000000"/>
                <w:sz w:val="20"/>
              </w:rPr>
              <w:t>
</w:t>
            </w:r>
            <w:r>
              <w:rPr>
                <w:rFonts w:ascii="Times New Roman"/>
                <w:b/>
                <w:i w:val="false"/>
                <w:color w:val="000000"/>
                <w:sz w:val="20"/>
              </w:rPr>
              <w:t>1) өзге активке меншік құқығы туындаған күні оның айқындалған нарықтық құны болмаған кезде;</w:t>
            </w:r>
          </w:p>
          <w:bookmarkEnd w:id="2550"/>
          <w:bookmarkStart w:name="z7240" w:id="2551"/>
          <w:p>
            <w:pPr>
              <w:spacing w:after="20"/>
              <w:ind w:left="20"/>
              <w:jc w:val="both"/>
            </w:pPr>
            <w:r>
              <w:rPr>
                <w:rFonts w:ascii="Times New Roman"/>
                <w:b w:val="false"/>
                <w:i w:val="false"/>
                <w:color w:val="000000"/>
                <w:sz w:val="20"/>
              </w:rPr>
              <w:t>
</w:t>
            </w:r>
            <w:r>
              <w:rPr>
                <w:rFonts w:ascii="Times New Roman"/>
                <w:b/>
                <w:i w:val="false"/>
                <w:color w:val="000000"/>
                <w:sz w:val="20"/>
              </w:rPr>
              <w:t>2) осы баптың 5-тармағында белгіленген нарықтық құнды айқындау мерзімі сақталмаған кезде;</w:t>
            </w:r>
          </w:p>
          <w:bookmarkEnd w:id="2551"/>
          <w:bookmarkStart w:name="z7241" w:id="2552"/>
          <w:p>
            <w:pPr>
              <w:spacing w:after="20"/>
              <w:ind w:left="20"/>
              <w:jc w:val="both"/>
            </w:pPr>
            <w:r>
              <w:rPr>
                <w:rFonts w:ascii="Times New Roman"/>
                <w:b w:val="false"/>
                <w:i w:val="false"/>
                <w:color w:val="000000"/>
                <w:sz w:val="20"/>
              </w:rPr>
              <w:t>
</w:t>
            </w:r>
            <w:r>
              <w:rPr>
                <w:rFonts w:ascii="Times New Roman"/>
                <w:b/>
                <w:i w:val="false"/>
                <w:color w:val="000000"/>
                <w:sz w:val="20"/>
              </w:rPr>
              <w:t>3) осы баптың 4 және 5-тармақтарында көрсетілген жағдайларды қоспағанда, осы баптың 3-тармағында көзделген шығындарды растайтын бастапқы құжаттар болмаған жағдайларда;</w:t>
            </w:r>
          </w:p>
          <w:bookmarkEnd w:id="2552"/>
          <w:bookmarkStart w:name="z7242" w:id="2553"/>
          <w:p>
            <w:pPr>
              <w:spacing w:after="20"/>
              <w:ind w:left="20"/>
              <w:jc w:val="both"/>
            </w:pPr>
            <w:r>
              <w:rPr>
                <w:rFonts w:ascii="Times New Roman"/>
                <w:b w:val="false"/>
                <w:i w:val="false"/>
                <w:color w:val="000000"/>
                <w:sz w:val="20"/>
              </w:rPr>
              <w:t>
</w:t>
            </w:r>
            <w:r>
              <w:rPr>
                <w:rFonts w:ascii="Times New Roman"/>
                <w:b/>
                <w:i w:val="false"/>
                <w:color w:val="000000"/>
                <w:sz w:val="20"/>
              </w:rPr>
              <w:t>4) осы баптың 1-тармағының 6) және 7) тармақшаларында көрсетілген активтер бойынша өзге активтің бастапқы құны нөлге тең болады.</w:t>
            </w:r>
          </w:p>
          <w:bookmarkEnd w:id="255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20-тарау 180-3-баппен толықтырылды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xml:space="preserve">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20-тарауды 180-4-баппен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2-параграфтың тақырыбы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§2. Жекеше нотариустардың, жеке сот орындаушыларының,</w:t>
            </w:r>
            <w:r>
              <w:br/>
            </w:r>
            <w:r>
              <w:rPr>
                <w:rFonts w:ascii="Times New Roman"/>
                <w:b/>
                <w:i w:val="false"/>
                <w:color w:val="000000"/>
              </w:rPr>
              <w:t>адвокаттардың, кәсіби медиаторлардың табысы</w:t>
            </w:r>
          </w:p>
          <w:bookmarkStart w:name="z1744" w:id="2554"/>
          <w:p>
            <w:pPr>
              <w:spacing w:after="20"/>
              <w:ind w:left="20"/>
              <w:jc w:val="both"/>
            </w:pPr>
            <w:r>
              <w:rPr>
                <w:rFonts w:ascii="Times New Roman"/>
                <w:b w:val="false"/>
                <w:i w:val="false"/>
                <w:color w:val="000000"/>
                <w:sz w:val="20"/>
              </w:rPr>
              <w:t>
</w:t>
            </w:r>
            <w:r>
              <w:rPr>
                <w:rFonts w:ascii="Times New Roman"/>
                <w:b w:val="false"/>
                <w:i w:val="false"/>
                <w:color w:val="ff0000"/>
                <w:sz w:val="20"/>
              </w:rPr>
              <w:t xml:space="preserve">Ескерту. Тақырып жаңа редакцияда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w:t>
            </w:r>
            <w:r>
              <w:br/>
            </w:r>
            <w:r>
              <w:rPr>
                <w:rFonts w:ascii="Times New Roman"/>
                <w:b w:val="false"/>
                <w:i w:val="false"/>
                <w:color w:val="000000"/>
                <w:sz w:val="20"/>
              </w:rPr>
              <w:t xml:space="preserve">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181-бап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2554"/>
          <w:p>
            <w:pPr>
              <w:spacing w:after="0"/>
              <w:ind w:left="0"/>
              <w:jc w:val="both"/>
            </w:pPr>
            <w:r>
              <w:rPr>
                <w:rFonts w:ascii="Times New Roman"/>
                <w:b/>
                <w:i w:val="false"/>
                <w:color w:val="000000"/>
              </w:rPr>
              <w:t xml:space="preserve"> 181-бап. Жекеше нотариустардың, жеке сот орындаушыларының, адвокаттардың, кәсіби медиаторлардың табысы</w:t>
            </w:r>
          </w:p>
          <w:bookmarkStart w:name="z1745" w:id="2555"/>
          <w:p>
            <w:pPr>
              <w:spacing w:after="20"/>
              <w:ind w:left="20"/>
              <w:jc w:val="both"/>
            </w:pPr>
            <w:r>
              <w:rPr>
                <w:rFonts w:ascii="Times New Roman"/>
                <w:b w:val="false"/>
                <w:i w:val="false"/>
                <w:color w:val="000000"/>
                <w:sz w:val="20"/>
              </w:rPr>
              <w:t>
</w:t>
            </w:r>
            <w:r>
              <w:rPr>
                <w:rFonts w:ascii="Times New Roman"/>
                <w:b/>
                <w:i w:val="false"/>
                <w:color w:val="000000"/>
                <w:sz w:val="20"/>
              </w:rPr>
              <w:t>Жекеше нотариустардың, жеке сот орындаушыларының, адвокаттардың, кәсіби медиаторлардың табысы тиісінше заң көмегін көрсеткені, нотариаттық әрекеттер жасағаны үшін ақы төлеуді қоса алғанда, атқарушылық құжаттарды орындау жөніндегі қызметті, нотариаттық, адвокаттық қызметті, кәсіби медиатордың қызметін жүзеге асырудан алынған барлық табыс түрлері, сондай-ақ қорғау мен өкілдік етуге байланысты шығыстарды өтеудің алынған сомалары болып табылады.</w:t>
            </w:r>
          </w:p>
          <w:bookmarkEnd w:id="255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181-бап жаңа редакцияда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182-бап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182-бап. Салықты есептеу және төлеу</w:t>
            </w:r>
          </w:p>
          <w:bookmarkStart w:name="z1747" w:id="2556"/>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Жекеше нотариустардың, жеке сот орындаушыларының, адвокаттардың, кәсіби медиаторлардың кірістері бойынша жеке табыс салығының сомасы осы Кодекстің 166-бабы </w:t>
            </w:r>
            <w:r>
              <w:rPr>
                <w:rFonts w:ascii="Times New Roman"/>
                <w:b w:val="false"/>
                <w:i w:val="false"/>
                <w:color w:val="000000"/>
                <w:sz w:val="20"/>
              </w:rPr>
              <w:t>1-тармағының</w:t>
            </w:r>
            <w:r>
              <w:rPr>
                <w:rFonts w:ascii="Times New Roman"/>
                <w:b/>
                <w:i w:val="false"/>
                <w:color w:val="000000"/>
                <w:sz w:val="20"/>
              </w:rPr>
              <w:t xml:space="preserve"> 7) тармақшасында көзделген салық шегерімі алып тастала отырып, алынған кіріс сомасына осы Кодекстің 158-бабының </w:t>
            </w:r>
            <w:r>
              <w:rPr>
                <w:rFonts w:ascii="Times New Roman"/>
                <w:b w:val="false"/>
                <w:i w:val="false"/>
                <w:color w:val="000000"/>
                <w:sz w:val="20"/>
              </w:rPr>
              <w:t>1-тармағында</w:t>
            </w:r>
            <w:r>
              <w:rPr>
                <w:rFonts w:ascii="Times New Roman"/>
                <w:b/>
                <w:i w:val="false"/>
                <w:color w:val="000000"/>
                <w:sz w:val="20"/>
              </w:rPr>
              <w:t xml:space="preserve"> белгіленген мөлшерлемені қолдану арқылы әрбір айдың қорытындылары бойынша, бір айда алынған кірістер бойынша есептеледі.</w:t>
            </w:r>
          </w:p>
          <w:bookmarkEnd w:id="2556"/>
          <w:bookmarkStart w:name="z1748" w:id="2557"/>
          <w:p>
            <w:pPr>
              <w:spacing w:after="20"/>
              <w:ind w:left="20"/>
              <w:jc w:val="both"/>
            </w:pPr>
            <w:r>
              <w:rPr>
                <w:rFonts w:ascii="Times New Roman"/>
                <w:b w:val="false"/>
                <w:i w:val="false"/>
                <w:color w:val="000000"/>
                <w:sz w:val="20"/>
              </w:rPr>
              <w:t>
</w:t>
            </w:r>
            <w:r>
              <w:rPr>
                <w:rFonts w:ascii="Times New Roman"/>
                <w:b/>
                <w:i w:val="false"/>
                <w:color w:val="000000"/>
                <w:sz w:val="20"/>
              </w:rPr>
              <w:t>2. Есептелген салық сомасы табыстары бойынша салық есептелген айдан кейінгі айдың 5-інен кешіктірілмей ай сайын төлеуге жатады.</w:t>
            </w:r>
          </w:p>
          <w:bookmarkEnd w:id="255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182-бапқа өзгерістер енгізілді - ҚР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30.06.2017 </w:t>
            </w:r>
            <w:r>
              <w:rPr>
                <w:rFonts w:ascii="Times New Roman"/>
                <w:b w:val="false"/>
                <w:i w:val="false"/>
                <w:color w:val="000000"/>
                <w:sz w:val="20"/>
              </w:rPr>
              <w:t>№ 80-VI</w:t>
            </w:r>
            <w:r>
              <w:rPr>
                <w:rFonts w:ascii="Times New Roman"/>
                <w:b w:val="false"/>
                <w:i w:val="false"/>
                <w:color w:val="ff0000"/>
                <w:sz w:val="20"/>
              </w:rPr>
              <w:t xml:space="preserve"> (01.07.2017 бастап қолданысқа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2-параграфты 182-1, 182-2 және 182-3-баптармен толықтыру көзделген - ҚР 18.11.2020</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1749" w:id="2558"/>
          <w:p>
            <w:pPr>
              <w:spacing w:after="0"/>
              <w:ind w:left="0"/>
              <w:jc w:val="both"/>
            </w:pPr>
            <w:r>
              <w:rPr>
                <w:rFonts w:ascii="Times New Roman"/>
                <w:b/>
                <w:i w:val="false"/>
                <w:color w:val="000000"/>
              </w:rPr>
              <w:t xml:space="preserve"> § 3. Дара кәсіпкердің табысы</w:t>
            </w:r>
          </w:p>
          <w:bookmarkEnd w:id="2558"/>
          <w:bookmarkStart w:name="z1750" w:id="2559"/>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183-бап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2559"/>
          <w:p>
            <w:pPr>
              <w:spacing w:after="0"/>
              <w:ind w:left="0"/>
              <w:jc w:val="both"/>
            </w:pPr>
            <w:r>
              <w:rPr>
                <w:rFonts w:ascii="Times New Roman"/>
                <w:b/>
                <w:i w:val="false"/>
                <w:color w:val="000000"/>
              </w:rPr>
              <w:t xml:space="preserve"> 183-бап. Дара кәсіпкердің табысы </w:t>
            </w:r>
          </w:p>
          <w:bookmarkStart w:name="z1751" w:id="2560"/>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белгiленбесе, дара кәсiпкердiң салық салынатын табысы осы Кодекстiң 83 - 133, 136, 137 және 224-баптарына сәйкес корпоративтiк табыс салығы салынатын объектiнi айқындау үшiн белгiленген тәртiппен, сондай-ақ осы Кодекстің 156-бабында көзделген түзетулер ескеріле отырып және осы Кодекстің 166-бабының 5 және 6-тармақтарының ережелері ескеріле отырып, осы Кодекстің 166-бабының 1-тармағында белгіленген салықтық шегерімдермен айқындалады.</w:t>
            </w:r>
          </w:p>
          <w:bookmarkEnd w:id="2560"/>
          <w:p>
            <w:pPr>
              <w:spacing w:after="20"/>
              <w:ind w:left="20"/>
              <w:jc w:val="both"/>
            </w:pPr>
            <w:r>
              <w:rPr>
                <w:rFonts w:ascii="Times New Roman"/>
                <w:b w:val="false"/>
                <w:i w:val="false"/>
                <w:color w:val="000000"/>
                <w:sz w:val="20"/>
              </w:rPr>
              <w:t>
</w:t>
            </w:r>
            <w:r>
              <w:rPr>
                <w:rFonts w:ascii="Times New Roman"/>
                <w:b/>
                <w:i w:val="false"/>
                <w:color w:val="000000"/>
                <w:sz w:val="20"/>
              </w:rPr>
              <w:t>1-1. Осы баптың 1-тармағына сәйкес дара кәсіпкердің салық салынатын табысын айқындау кезінде осы Кодекстің 133-бабының 2-тармағы 2), 3), 3-1), 3-2), 6) және 7) тармақшаларының ережелері қолданылмайды.</w:t>
            </w:r>
          </w:p>
          <w:bookmarkStart w:name="z1752" w:id="2561"/>
          <w:p>
            <w:pPr>
              <w:spacing w:after="20"/>
              <w:ind w:left="20"/>
              <w:jc w:val="both"/>
            </w:pPr>
            <w:r>
              <w:rPr>
                <w:rFonts w:ascii="Times New Roman"/>
                <w:b w:val="false"/>
                <w:i w:val="false"/>
                <w:color w:val="000000"/>
                <w:sz w:val="20"/>
              </w:rPr>
              <w:t>
</w:t>
            </w:r>
            <w:r>
              <w:rPr>
                <w:rFonts w:ascii="Times New Roman"/>
                <w:b/>
                <w:i w:val="false"/>
                <w:color w:val="000000"/>
                <w:sz w:val="20"/>
              </w:rPr>
              <w:t>2. Егер осы Кодекстің 61-тарауында өзгеше тәртіп белгіленбесе, шағын бизнес субъектілері үшін арнаулы салық режимін қолданатын дара кәсіпкердің кірісі осы бапқа сәйкес айқындалады.</w:t>
            </w:r>
          </w:p>
          <w:bookmarkEnd w:id="2561"/>
          <w:bookmarkStart w:name="z6804" w:id="2562"/>
          <w:p>
            <w:pPr>
              <w:spacing w:after="20"/>
              <w:ind w:left="20"/>
              <w:jc w:val="both"/>
            </w:pPr>
            <w:r>
              <w:rPr>
                <w:rFonts w:ascii="Times New Roman"/>
                <w:b w:val="false"/>
                <w:i w:val="false"/>
                <w:color w:val="000000"/>
                <w:sz w:val="20"/>
              </w:rPr>
              <w:t>
</w:t>
            </w:r>
            <w:r>
              <w:rPr>
                <w:rFonts w:ascii="Times New Roman"/>
                <w:b/>
                <w:i w:val="false"/>
                <w:color w:val="000000"/>
                <w:sz w:val="20"/>
              </w:rPr>
              <w:t>3. Жалпыға бірдей белгіленген тәртіпті қолданатын шаруа немесе фермер қожалықтары осы Кодекстің 133-бабының 1-тармағының 6) тармақшасына сәйкес салық салынатын табысын осы Кодекстің 147-бабының 2-тармағында көзделген қызметпен қамтылған қызметкерлердің салық салынуға жататын, осы Кодекстің 110-бабының 1-тармағына сәйкес шегеруге жатқызылатын табыстары бойынша салық кезеңінде есепке жазылған жұмыс беруші шығыстарының бір еселенген мөлшеріне азайтады.</w:t>
            </w:r>
          </w:p>
          <w:bookmarkEnd w:id="256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183-бапқа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1753" w:id="2563"/>
          <w:p>
            <w:pPr>
              <w:spacing w:after="0"/>
              <w:ind w:left="0"/>
              <w:jc w:val="both"/>
            </w:pPr>
            <w:r>
              <w:rPr>
                <w:rFonts w:ascii="Times New Roman"/>
                <w:b/>
                <w:i w:val="false"/>
                <w:color w:val="000000"/>
              </w:rPr>
              <w:t xml:space="preserve"> § 4. Басқа табыстар 184-бап. Басқа табыстар</w:t>
            </w:r>
          </w:p>
          <w:bookmarkEnd w:id="2563"/>
          <w:bookmarkStart w:name="z1552" w:id="2564"/>
          <w:p>
            <w:pPr>
              <w:spacing w:after="20"/>
              <w:ind w:left="20"/>
              <w:jc w:val="both"/>
            </w:pPr>
            <w:r>
              <w:rPr>
                <w:rFonts w:ascii="Times New Roman"/>
                <w:b w:val="false"/>
                <w:i w:val="false"/>
                <w:color w:val="000000"/>
                <w:sz w:val="20"/>
              </w:rPr>
              <w:t>
</w:t>
            </w:r>
            <w:r>
              <w:rPr>
                <w:rFonts w:ascii="Times New Roman"/>
                <w:b/>
                <w:i w:val="false"/>
                <w:color w:val="000000"/>
                <w:sz w:val="20"/>
              </w:rPr>
              <w:t>1. Мыналар салық төлеушінің салық салуға жататын басқа да табыстарына жатады:</w:t>
            </w:r>
          </w:p>
          <w:bookmarkEnd w:id="2564"/>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w:t>
            </w:r>
            <w:r>
              <w:rPr>
                <w:rFonts w:ascii="Times New Roman"/>
                <w:b/>
                <w:i w:val="false"/>
                <w:color w:val="000000"/>
                <w:sz w:val="20"/>
              </w:rPr>
              <w:t xml:space="preserve"> тармақша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Республикасынан тысқары жерлердегі көздерден түсетін табыстар;</w:t>
            </w:r>
          </w:p>
          <w:bookmarkStart w:name="z1576" w:id="2565"/>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Республикасында аккредиттелген, салық агенттерi болып табылмайтын, шет мемлекеттің дипломатиялық және соларға теңестiрiлген өкiлдiктерімен, шет мемлекеттің консулдық мекемелерімен жасалған еңбек шарттары (келісімшарттары) және (немесе) азаматтық-құқықтық сипаттағы шарттар бойынша Қазақстан Республикасы азаматтарының табыстары;</w:t>
            </w:r>
          </w:p>
          <w:bookmarkEnd w:id="2565"/>
          <w:bookmarkStart w:name="z4557" w:id="2566"/>
          <w:p>
            <w:pPr>
              <w:spacing w:after="20"/>
              <w:ind w:left="20"/>
              <w:jc w:val="both"/>
            </w:pPr>
            <w:r>
              <w:rPr>
                <w:rFonts w:ascii="Times New Roman"/>
                <w:b w:val="false"/>
                <w:i w:val="false"/>
                <w:color w:val="000000"/>
                <w:sz w:val="20"/>
              </w:rPr>
              <w:t>
</w:t>
            </w:r>
            <w:r>
              <w:rPr>
                <w:rFonts w:ascii="Times New Roman"/>
                <w:b/>
                <w:i w:val="false"/>
                <w:color w:val="000000"/>
                <w:sz w:val="20"/>
              </w:rPr>
              <w:t>3) осы тармақтың 3-1) тармақшасында көзделген табыстарды қоспағанда, үй қызметкерлерiнiң Қазақстан Республикасының еңбек заңнамасына сәйкес жасалған еңбек шарттары бойынша алынған табыстары;</w:t>
            </w:r>
          </w:p>
          <w:bookmarkEnd w:id="2566"/>
          <w:bookmarkStart w:name="z8022" w:id="2567"/>
          <w:p>
            <w:pPr>
              <w:spacing w:after="20"/>
              <w:ind w:left="20"/>
              <w:jc w:val="both"/>
            </w:pPr>
            <w:r>
              <w:rPr>
                <w:rFonts w:ascii="Times New Roman"/>
                <w:b w:val="false"/>
                <w:i w:val="false"/>
                <w:color w:val="000000"/>
                <w:sz w:val="20"/>
              </w:rPr>
              <w:t>
</w:t>
            </w:r>
            <w:r>
              <w:rPr>
                <w:rFonts w:ascii="Times New Roman"/>
                <w:b/>
                <w:i w:val="false"/>
                <w:color w:val="000000"/>
                <w:sz w:val="20"/>
              </w:rPr>
              <w:t xml:space="preserve">3-1) Қазақстан Республикасының резиденттері-үй қызметкерлері болып табылатын еңбекші көшіп келушілердің еңбекші көшіп келушіге берілген рұқсаттың негізінде Қазақстан Республикасының еңбек </w:t>
            </w:r>
            <w:r>
              <w:rPr>
                <w:rFonts w:ascii="Times New Roman"/>
                <w:b/>
                <w:i w:val="false"/>
                <w:color w:val="000000"/>
                <w:sz w:val="20"/>
              </w:rPr>
              <w:t>заңнамасына</w:t>
            </w:r>
            <w:r>
              <w:rPr>
                <w:rFonts w:ascii="Times New Roman"/>
                <w:b/>
                <w:i w:val="false"/>
                <w:color w:val="000000"/>
                <w:sz w:val="20"/>
              </w:rPr>
              <w:t xml:space="preserve"> сәйкес жасалған еңбек шарттары бойынша алынған (алынуға жататын) табыстары;</w:t>
            </w:r>
          </w:p>
          <w:bookmarkEnd w:id="2567"/>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тармақшаны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4) тұрғын үй құрылысына үлестік қатысу туралы шарт бойынша тұрғын жайдағы үлесті талап ету құқығын беруден түскен табыстар;</w:t>
            </w:r>
          </w:p>
          <w:bookmarkStart w:name="z6344" w:id="2568"/>
          <w:p>
            <w:pPr>
              <w:spacing w:after="20"/>
              <w:ind w:left="20"/>
              <w:jc w:val="both"/>
            </w:pPr>
            <w:r>
              <w:rPr>
                <w:rFonts w:ascii="Times New Roman"/>
                <w:b w:val="false"/>
                <w:i w:val="false"/>
                <w:color w:val="000000"/>
                <w:sz w:val="20"/>
              </w:rPr>
              <w:t>
</w:t>
            </w:r>
            <w:r>
              <w:rPr>
                <w:rFonts w:ascii="Times New Roman"/>
                <w:b/>
                <w:i w:val="false"/>
                <w:color w:val="000000"/>
                <w:sz w:val="20"/>
              </w:rPr>
              <w:t>5) Қазақстан Республикасы ратификациялаған халықаралық шарттарға сәйкес төлем көзінен ұсталатын жеке табыс салығын есептеу, ұстау және аудару жөніндегі міндеттемеден босатылған халықаралық және мемлекеттік ұйымдармен, шетелдік және қазақстандық үкіметтік емес қоғамдық ұйымдармен және қорлармен жасасылған еңбек шарттары (келісімшарттар) және (немесе) азаматтық-құқықтық сипаттағы шарттар бойынша Қазақстан Республикасы азаматтарының табыстары;</w:t>
            </w:r>
          </w:p>
          <w:bookmarkEnd w:id="2568"/>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6) </w:t>
            </w:r>
            <w:r>
              <w:rPr>
                <w:rFonts w:ascii="Times New Roman"/>
                <w:b/>
                <w:i w:val="false"/>
                <w:color w:val="000000"/>
                <w:sz w:val="20"/>
              </w:rPr>
              <w:t>тармақша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6) салық агенті болып табылмайтын тұлғалардан "Медиация туралы" Қазақстан Республикасының Заңына сәйкес алынған медиаторлардың табыстары.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7) 01.01.2015 бастап қолданысқа енгізілді және 31.12.2017 дейін қолданыста болды - ҚР 28.11.2014 </w:t>
            </w:r>
            <w:r>
              <w:rPr>
                <w:rFonts w:ascii="Times New Roman"/>
                <w:b w:val="false"/>
                <w:i w:val="false"/>
                <w:color w:val="000000"/>
                <w:sz w:val="20"/>
              </w:rPr>
              <w:t>№ 257-V</w:t>
            </w:r>
            <w:r>
              <w:rPr>
                <w:rFonts w:ascii="Times New Roman"/>
                <w:b w:val="false"/>
                <w:i w:val="false"/>
                <w:color w:val="ff0000"/>
                <w:sz w:val="20"/>
              </w:rPr>
              <w:t xml:space="preserve"> Заңымен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1-тармақты 8) тармақшамен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4559" w:id="2569"/>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1-тармағының 1) тармақшасында көрсетілген табыстарға салық салу осы Кодекстің 27-тарауында белгіленген ерекшеліктер ескеріле отырып жүргізіледі.</w:t>
            </w:r>
          </w:p>
          <w:bookmarkEnd w:id="2569"/>
          <w:bookmarkStart w:name="z8023" w:id="2570"/>
          <w:p>
            <w:pPr>
              <w:spacing w:after="20"/>
              <w:ind w:left="20"/>
              <w:jc w:val="both"/>
            </w:pPr>
            <w:r>
              <w:rPr>
                <w:rFonts w:ascii="Times New Roman"/>
                <w:b w:val="false"/>
                <w:i w:val="false"/>
                <w:color w:val="000000"/>
                <w:sz w:val="20"/>
              </w:rPr>
              <w:t>
</w:t>
            </w:r>
            <w:r>
              <w:rPr>
                <w:rFonts w:ascii="Times New Roman"/>
                <w:b/>
                <w:i w:val="false"/>
                <w:color w:val="000000"/>
                <w:sz w:val="20"/>
              </w:rPr>
              <w:t xml:space="preserve">2-1. Қазақстан Республикасының резиденттері-үй қызметкерлері болып табылатын еңбекші көшіп келушілер осы баптың </w:t>
            </w:r>
            <w:r>
              <w:rPr>
                <w:rFonts w:ascii="Times New Roman"/>
                <w:b w:val="false"/>
                <w:i w:val="false"/>
                <w:color w:val="000000"/>
                <w:sz w:val="20"/>
              </w:rPr>
              <w:t>1-тармағының</w:t>
            </w:r>
            <w:r>
              <w:rPr>
                <w:rFonts w:ascii="Times New Roman"/>
                <w:b/>
                <w:i w:val="false"/>
                <w:color w:val="000000"/>
                <w:sz w:val="20"/>
              </w:rPr>
              <w:t xml:space="preserve"> 3-1) тармақшасында көрсетілген табыстар бойынша салық кезеңінің ішінде жеке табыс салығы бойынша алдын ала төлем төлеуді жүргізеді.</w:t>
            </w:r>
          </w:p>
          <w:bookmarkEnd w:id="2570"/>
          <w:bookmarkStart w:name="z8024" w:id="2571"/>
          <w:p>
            <w:pPr>
              <w:spacing w:after="20"/>
              <w:ind w:left="20"/>
              <w:jc w:val="both"/>
            </w:pPr>
            <w:r>
              <w:rPr>
                <w:rFonts w:ascii="Times New Roman"/>
                <w:b w:val="false"/>
                <w:i w:val="false"/>
                <w:color w:val="000000"/>
                <w:sz w:val="20"/>
              </w:rPr>
              <w:t>
</w:t>
            </w:r>
            <w:r>
              <w:rPr>
                <w:rFonts w:ascii="Times New Roman"/>
                <w:b/>
                <w:i w:val="false"/>
                <w:color w:val="000000"/>
                <w:sz w:val="20"/>
              </w:rPr>
              <w:t>Жеке табыс салығы бойынша алдын ала төлем республикалық бюджет туралы заңда белгіленген және тиісті қаржы жылының 1 қаңтарында қолданыста болған айлық есептік көрсеткіштің 2 еселенген мөлшерінде Қазақстан Республикасының резиденті-үй қызметкері болып табылатын еңбекші көшіп келушінің еңбекші көшіп келушіге рұқсатты алуға (ұзартуға) арналған өтінішінде көрсеткен тиісті кезеңнің жұмыстарын орындаудың (қызметтерін көрсетудің) әрбір айы үшін есептеледі.</w:t>
            </w:r>
          </w:p>
          <w:bookmarkEnd w:id="2571"/>
          <w:bookmarkStart w:name="z8025" w:id="2572"/>
          <w:p>
            <w:pPr>
              <w:spacing w:after="20"/>
              <w:ind w:left="20"/>
              <w:jc w:val="both"/>
            </w:pPr>
            <w:r>
              <w:rPr>
                <w:rFonts w:ascii="Times New Roman"/>
                <w:b w:val="false"/>
                <w:i w:val="false"/>
                <w:color w:val="000000"/>
                <w:sz w:val="20"/>
              </w:rPr>
              <w:t>
</w:t>
            </w:r>
            <w:r>
              <w:rPr>
                <w:rFonts w:ascii="Times New Roman"/>
                <w:b/>
                <w:i w:val="false"/>
                <w:color w:val="000000"/>
                <w:sz w:val="20"/>
              </w:rPr>
              <w:t>Жеке табыс салығы бойынша алдын ала төлем төлеуді Қазақстан Республикасының резиденті-үй қызметкері болып табылатын еңбекші көшіп келуші еңбекші көшіп келушіге рұқсатты алғанға (ұзартқанға) дейін болатын жері бойынша жүргізеді.</w:t>
            </w:r>
          </w:p>
          <w:bookmarkEnd w:id="2572"/>
          <w:bookmarkStart w:name="z8026" w:id="2573"/>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баптың </w:t>
            </w:r>
            <w:r>
              <w:rPr>
                <w:rFonts w:ascii="Times New Roman"/>
                <w:b w:val="false"/>
                <w:i w:val="false"/>
                <w:color w:val="000000"/>
                <w:sz w:val="20"/>
              </w:rPr>
              <w:t>1-тармағының</w:t>
            </w:r>
            <w:r>
              <w:rPr>
                <w:rFonts w:ascii="Times New Roman"/>
                <w:b/>
                <w:i w:val="false"/>
                <w:color w:val="000000"/>
                <w:sz w:val="20"/>
              </w:rPr>
              <w:t xml:space="preserve"> 3-1) тармақшасында көрсетілген табыстар бойынша салық кезеңі аяқталғаннан кейін Қазақстан Республикасының резиденттері-үй қызметкерлері болып табылатын еңбекші көшіп келушілер табыстың салық салынатын сомасына осы Кодекстің 158-бабының </w:t>
            </w:r>
            <w:r>
              <w:rPr>
                <w:rFonts w:ascii="Times New Roman"/>
                <w:b w:val="false"/>
                <w:i w:val="false"/>
                <w:color w:val="000000"/>
                <w:sz w:val="20"/>
              </w:rPr>
              <w:t>1-тармағында</w:t>
            </w:r>
            <w:r>
              <w:rPr>
                <w:rFonts w:ascii="Times New Roman"/>
                <w:b/>
                <w:i w:val="false"/>
                <w:color w:val="000000"/>
                <w:sz w:val="20"/>
              </w:rPr>
              <w:t xml:space="preserve"> белгіленген мөлшерлемені қолдану жолымен жеке табыс салығының сомасын есептеуді жүргізеді.</w:t>
            </w:r>
          </w:p>
          <w:bookmarkEnd w:id="2573"/>
          <w:bookmarkStart w:name="z8027" w:id="2574"/>
          <w:p>
            <w:pPr>
              <w:spacing w:after="20"/>
              <w:ind w:left="20"/>
              <w:jc w:val="both"/>
            </w:pPr>
            <w:r>
              <w:rPr>
                <w:rFonts w:ascii="Times New Roman"/>
                <w:b w:val="false"/>
                <w:i w:val="false"/>
                <w:color w:val="000000"/>
                <w:sz w:val="20"/>
              </w:rPr>
              <w:t>
</w:t>
            </w:r>
            <w:r>
              <w:rPr>
                <w:rFonts w:ascii="Times New Roman"/>
                <w:b/>
                <w:i w:val="false"/>
                <w:color w:val="000000"/>
                <w:sz w:val="20"/>
              </w:rPr>
              <w:t>Табыстың салық салынатын сомасы жұмыстарды орындаудан (қызметтер көрсетуден) алынған (алынуға жататын), республикалық бюджет туралы заңда белгiленген және тиiстi қаржы жылының 1 қаңтарында қолданыста болған ең төменгі жалақы мөлшерінің еңбекші көшіп келушіге рұқсатта көрсетілген тиісті кезеңнің жұмыстарын орындаудың (қызметтерін көрсетудің) әрбір айы үшін есептелген сомасына азайтылған табыстар сомасы ретінде айқындалады.</w:t>
            </w:r>
          </w:p>
          <w:bookmarkEnd w:id="2574"/>
          <w:bookmarkStart w:name="z8028" w:id="2575"/>
          <w:p>
            <w:pPr>
              <w:spacing w:after="20"/>
              <w:ind w:left="20"/>
              <w:jc w:val="both"/>
            </w:pPr>
            <w:r>
              <w:rPr>
                <w:rFonts w:ascii="Times New Roman"/>
                <w:b w:val="false"/>
                <w:i w:val="false"/>
                <w:color w:val="000000"/>
                <w:sz w:val="20"/>
              </w:rPr>
              <w:t>
</w:t>
            </w:r>
            <w:r>
              <w:rPr>
                <w:rFonts w:ascii="Times New Roman"/>
                <w:b/>
                <w:i w:val="false"/>
                <w:color w:val="000000"/>
                <w:sz w:val="20"/>
              </w:rPr>
              <w:t>Салық кезеңі ішінде бюджетке Қазақстан Республикасының резиденті-үй қызметкері болып табылатын еңбекші көшіп келуші төлеген алдын ала төлемдер сомасы есепті салық кезеңі үшін есептелген жеке табыс салығын төлеу есебіне есепке жатқызылады.</w:t>
            </w:r>
          </w:p>
          <w:bookmarkEnd w:id="2575"/>
          <w:bookmarkStart w:name="z8029" w:id="2576"/>
          <w:p>
            <w:pPr>
              <w:spacing w:after="20"/>
              <w:ind w:left="20"/>
              <w:jc w:val="both"/>
            </w:pPr>
            <w:r>
              <w:rPr>
                <w:rFonts w:ascii="Times New Roman"/>
                <w:b w:val="false"/>
                <w:i w:val="false"/>
                <w:color w:val="000000"/>
                <w:sz w:val="20"/>
              </w:rPr>
              <w:t>
</w:t>
            </w:r>
            <w:r>
              <w:rPr>
                <w:rFonts w:ascii="Times New Roman"/>
                <w:b/>
                <w:i w:val="false"/>
                <w:color w:val="000000"/>
                <w:sz w:val="20"/>
              </w:rPr>
              <w:t>Егер салық кезеңі ішінде жеке табыс салығы бойынша төленген алдын ала төлемдердің сомасы есепті салық кезеңі үшін есептелген жеке табыс салығының сомасынан асып түскен жағдайда, мұндай асып түсу сомасы артық төленген жеке табыс салығының сомасы болып табылмайды және кері қайтарылмайды немесе есепке жатқызылмайды.</w:t>
            </w:r>
          </w:p>
          <w:bookmarkEnd w:id="257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2-1-тармақтың сегізінші бөлігі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салық кезеңі ішінде жеке табыс салығы бойынша төленген алдын ала төлемдердің сомасы есепті салық кезеңі үшін есептелген жеке табыс салығының сомасынан аз болған жағдайда, жеке табыс салығын есептеу жеке табыс салығы бойынша декларацияда көрсетіледі және салық кезеңінің қорытындылары бойынша декларация бойынша жеке табыс салығын төлеуді Қазақстан Республикасының резиденті-үй қызметкері болып табылатын еңбекші көшіп келуші осы Кодекстің </w:t>
            </w:r>
            <w:r>
              <w:rPr>
                <w:rFonts w:ascii="Times New Roman"/>
                <w:b w:val="false"/>
                <w:i w:val="false"/>
                <w:color w:val="000000"/>
                <w:sz w:val="20"/>
              </w:rPr>
              <w:t>186-бабының</w:t>
            </w:r>
            <w:r>
              <w:rPr>
                <w:rFonts w:ascii="Times New Roman"/>
                <w:b/>
                <w:i w:val="false"/>
                <w:color w:val="000000"/>
                <w:sz w:val="20"/>
              </w:rPr>
              <w:t xml:space="preserve"> 2-тармағында көзделген жеке табыс салығы бойынша декларацияны табыс еткен мерзімнен кейін күнтізбелік он күннен кешіктірмей, болатын жері бойынша жүзеге асырады.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3-тармақты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(01.01.2020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Талап ету құқығын беру құны мен тұрғын үй құрылысына үлестік қатысу туралы шарт бағасы арасындағы оң айырма тұрғын үй құрылысына үлестік қатысу туралы шарт бойынша тұрғын жайдағы үлесті талап ету құқығын беруден түскен табыс болып табылады.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4-тармақты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4. Талап ету құқығын беру құны мен осындай құқықты бұрын сатып алған құн арасындағы оң айырма тұрғын үй құрылысына үлестік қатысу туралы шарт бойынша талап ету құқығын беру жолымен бұрын сатып алынған, тұрғын үй құрылысына үлестік қатысу туралы шарт бойынша тұрғын жайдағы үлесті талап ету құқығын беруден түскен табыс болып табылады.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184-бап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10.12.2013 </w:t>
            </w:r>
            <w:r>
              <w:rPr>
                <w:rFonts w:ascii="Times New Roman"/>
                <w:b w:val="false"/>
                <w:i w:val="false"/>
                <w:color w:val="000000"/>
                <w:sz w:val="20"/>
              </w:rPr>
              <w:t>№ 153-V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xml:space="preserve">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20-тарауды 184-1-баппен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21-тараудың тақырыбын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21-тарау. ЖЕКЕ ТАБЫС САЛЫҒЫ БОЙЫНША ДЕКЛАРАЦИЯ</w:t>
            </w:r>
          </w:p>
          <w:bookmarkStart w:name="z1761" w:id="2577"/>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185-баптың тақырыбын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2577"/>
          <w:p>
            <w:pPr>
              <w:spacing w:after="0"/>
              <w:ind w:left="0"/>
              <w:jc w:val="both"/>
            </w:pPr>
            <w:r>
              <w:rPr>
                <w:rFonts w:ascii="Times New Roman"/>
                <w:b/>
                <w:i w:val="false"/>
                <w:color w:val="000000"/>
              </w:rPr>
              <w:t xml:space="preserve"> 185-бап. Жеке табыс салығы бойынша декларация </w:t>
            </w:r>
          </w:p>
          <w:bookmarkStart w:name="z1762" w:id="2578"/>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1-тармақты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2578"/>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табыс салығы бойынша декларацияны мына резидент салық төлеушілер: </w:t>
            </w:r>
          </w:p>
          <w:bookmarkStart w:name="z1763" w:id="2579"/>
          <w:p>
            <w:pPr>
              <w:spacing w:after="20"/>
              <w:ind w:left="20"/>
              <w:jc w:val="both"/>
            </w:pPr>
            <w:r>
              <w:rPr>
                <w:rFonts w:ascii="Times New Roman"/>
                <w:b w:val="false"/>
                <w:i w:val="false"/>
                <w:color w:val="000000"/>
                <w:sz w:val="20"/>
              </w:rPr>
              <w:t>
</w:t>
            </w:r>
            <w:r>
              <w:rPr>
                <w:rFonts w:ascii="Times New Roman"/>
                <w:b/>
                <w:i w:val="false"/>
                <w:color w:val="000000"/>
                <w:sz w:val="20"/>
              </w:rPr>
              <w:t>1) дара кәсіпкерлер;</w:t>
            </w:r>
          </w:p>
          <w:bookmarkEnd w:id="2579"/>
          <w:bookmarkStart w:name="z1764" w:id="2580"/>
          <w:p>
            <w:pPr>
              <w:spacing w:after="20"/>
              <w:ind w:left="20"/>
              <w:jc w:val="both"/>
            </w:pPr>
            <w:r>
              <w:rPr>
                <w:rFonts w:ascii="Times New Roman"/>
                <w:b w:val="false"/>
                <w:i w:val="false"/>
                <w:color w:val="000000"/>
                <w:sz w:val="20"/>
              </w:rPr>
              <w:t>
</w:t>
            </w:r>
            <w:r>
              <w:rPr>
                <w:rFonts w:ascii="Times New Roman"/>
                <w:b/>
                <w:i w:val="false"/>
                <w:color w:val="000000"/>
                <w:sz w:val="20"/>
              </w:rPr>
              <w:t>2) жекеше нотариустар, жеке сот орындаушылары, адвокаттар, кәсіби медиаторлар;</w:t>
            </w:r>
          </w:p>
          <w:bookmarkEnd w:id="2580"/>
          <w:bookmarkStart w:name="z1765" w:id="2581"/>
          <w:p>
            <w:pPr>
              <w:spacing w:after="20"/>
              <w:ind w:left="20"/>
              <w:jc w:val="both"/>
            </w:pPr>
            <w:r>
              <w:rPr>
                <w:rFonts w:ascii="Times New Roman"/>
                <w:b w:val="false"/>
                <w:i w:val="false"/>
                <w:color w:val="000000"/>
                <w:sz w:val="20"/>
              </w:rPr>
              <w:t>
</w:t>
            </w:r>
            <w:r>
              <w:rPr>
                <w:rFonts w:ascii="Times New Roman"/>
                <w:b/>
                <w:i w:val="false"/>
                <w:color w:val="000000"/>
                <w:sz w:val="20"/>
              </w:rPr>
              <w:t xml:space="preserve">3) мүліктік табыс алған жеке тұлғалар; </w:t>
            </w:r>
          </w:p>
          <w:bookmarkEnd w:id="2581"/>
          <w:bookmarkStart w:name="z1766" w:id="2582"/>
          <w:p>
            <w:pPr>
              <w:spacing w:after="20"/>
              <w:ind w:left="20"/>
              <w:jc w:val="both"/>
            </w:pPr>
            <w:r>
              <w:rPr>
                <w:rFonts w:ascii="Times New Roman"/>
                <w:b w:val="false"/>
                <w:i w:val="false"/>
                <w:color w:val="000000"/>
                <w:sz w:val="20"/>
              </w:rPr>
              <w:t>
</w:t>
            </w:r>
            <w:r>
              <w:rPr>
                <w:rFonts w:ascii="Times New Roman"/>
                <w:b/>
                <w:i w:val="false"/>
                <w:color w:val="000000"/>
                <w:sz w:val="20"/>
              </w:rPr>
              <w:t xml:space="preserve">4) басқа табыстар, оның ішінде Қазақстан Республикасынан тысқары жерлерде табыстар алған жеке тұлғалар; </w:t>
            </w:r>
          </w:p>
          <w:bookmarkEnd w:id="2582"/>
          <w:bookmarkStart w:name="z1767" w:id="2583"/>
          <w:p>
            <w:pPr>
              <w:spacing w:after="20"/>
              <w:ind w:left="20"/>
              <w:jc w:val="both"/>
            </w:pPr>
            <w:r>
              <w:rPr>
                <w:rFonts w:ascii="Times New Roman"/>
                <w:b w:val="false"/>
                <w:i w:val="false"/>
                <w:color w:val="000000"/>
                <w:sz w:val="20"/>
              </w:rPr>
              <w:t>
</w:t>
            </w:r>
            <w:r>
              <w:rPr>
                <w:rFonts w:ascii="Times New Roman"/>
                <w:b/>
                <w:i w:val="false"/>
                <w:color w:val="000000"/>
                <w:sz w:val="20"/>
              </w:rPr>
              <w:t>5) Қазақстан Республикасынан тысқары жерлердегі шетелдік банктердегі банктік шоттарда ақшасы бар жеке тұлғалар;</w:t>
            </w:r>
          </w:p>
          <w:bookmarkEnd w:id="2583"/>
          <w:bookmarkStart w:name="z6054" w:id="2584"/>
          <w:p>
            <w:pPr>
              <w:spacing w:after="20"/>
              <w:ind w:left="20"/>
              <w:jc w:val="both"/>
            </w:pPr>
            <w:r>
              <w:rPr>
                <w:rFonts w:ascii="Times New Roman"/>
                <w:b w:val="false"/>
                <w:i w:val="false"/>
                <w:color w:val="000000"/>
                <w:sz w:val="20"/>
              </w:rPr>
              <w:t>
</w:t>
            </w:r>
            <w:r>
              <w:rPr>
                <w:rFonts w:ascii="Times New Roman"/>
                <w:b/>
                <w:i w:val="false"/>
                <w:color w:val="000000"/>
                <w:sz w:val="20"/>
              </w:rPr>
              <w:t>6) меншік құқығында:</w:t>
            </w:r>
          </w:p>
          <w:bookmarkEnd w:id="2584"/>
          <w:bookmarkStart w:name="z8658" w:id="2585"/>
          <w:p>
            <w:pPr>
              <w:spacing w:after="20"/>
              <w:ind w:left="20"/>
              <w:jc w:val="both"/>
            </w:pPr>
            <w:r>
              <w:rPr>
                <w:rFonts w:ascii="Times New Roman"/>
                <w:b w:val="false"/>
                <w:i w:val="false"/>
                <w:color w:val="000000"/>
                <w:sz w:val="20"/>
              </w:rPr>
              <w:t>
</w:t>
            </w:r>
            <w:r>
              <w:rPr>
                <w:rFonts w:ascii="Times New Roman"/>
                <w:b/>
                <w:i w:val="false"/>
                <w:color w:val="000000"/>
                <w:sz w:val="20"/>
              </w:rPr>
              <w:t>шет мемлекеттің заңнамасына сәйкес шет мемлекеттің құзыретті органында (ол бойынша құқықтар және (немесе) мәмілелер) мемлекеттік немесе өзге де тіркелуге (есепке алынуға) жататын жылжымайтын мүлкі;</w:t>
            </w:r>
          </w:p>
          <w:bookmarkEnd w:id="2585"/>
          <w:bookmarkStart w:name="z8659" w:id="2586"/>
          <w:p>
            <w:pPr>
              <w:spacing w:after="20"/>
              <w:ind w:left="20"/>
              <w:jc w:val="both"/>
            </w:pPr>
            <w:r>
              <w:rPr>
                <w:rFonts w:ascii="Times New Roman"/>
                <w:b w:val="false"/>
                <w:i w:val="false"/>
                <w:color w:val="000000"/>
                <w:sz w:val="20"/>
              </w:rPr>
              <w:t>
</w:t>
            </w:r>
            <w:r>
              <w:rPr>
                <w:rFonts w:ascii="Times New Roman"/>
                <w:b/>
                <w:i w:val="false"/>
                <w:color w:val="000000"/>
                <w:sz w:val="20"/>
              </w:rPr>
              <w:t>эмитенттері Қазақстан Республикасынан тысқары жерлерде тіркелген бағалы қағаздары;</w:t>
            </w:r>
          </w:p>
          <w:bookmarkEnd w:id="2586"/>
          <w:bookmarkStart w:name="z8660" w:id="2587"/>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Республикасынан тысқары жерлерде тіркелген заңды тұлғаның жарғылық капиталына қатысу үлесі бар жеке тұлғалар тапсырады.</w:t>
            </w:r>
          </w:p>
          <w:bookmarkEnd w:id="2587"/>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2-тармақтың бұл редакциясы 01.01.2016 бастап 01.01.2020 дейін қолданыста болады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2-тармақты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Республикасындағы Сайлау туралы" Қазақстан Республикасының </w:t>
            </w:r>
            <w:r>
              <w:rPr>
                <w:rFonts w:ascii="Times New Roman"/>
                <w:b w:val="false"/>
                <w:i w:val="false"/>
                <w:color w:val="000000"/>
                <w:sz w:val="20"/>
              </w:rPr>
              <w:t>Конституциялық заңына</w:t>
            </w:r>
            <w:r>
              <w:rPr>
                <w:rFonts w:ascii="Times New Roman"/>
                <w:b/>
                <w:i w:val="false"/>
                <w:color w:val="000000"/>
                <w:sz w:val="20"/>
              </w:rPr>
              <w:t xml:space="preserve">, Қазақстан Республикасының </w:t>
            </w:r>
            <w:r>
              <w:rPr>
                <w:rFonts w:ascii="Times New Roman"/>
                <w:b w:val="false"/>
                <w:i w:val="false"/>
                <w:color w:val="000000"/>
                <w:sz w:val="20"/>
              </w:rPr>
              <w:t>Қылмыстық-атқару кодексіне</w:t>
            </w:r>
            <w:r>
              <w:rPr>
                <w:rFonts w:ascii="Times New Roman"/>
                <w:b/>
                <w:i w:val="false"/>
                <w:color w:val="000000"/>
                <w:sz w:val="20"/>
              </w:rPr>
              <w:t xml:space="preserve"> және "Сыбайлас жемқорлыққа қарсы іс-қимыл туралы" Қазақстан Республикасының </w:t>
            </w:r>
            <w:r>
              <w:rPr>
                <w:rFonts w:ascii="Times New Roman"/>
                <w:b w:val="false"/>
                <w:i w:val="false"/>
                <w:color w:val="000000"/>
                <w:sz w:val="20"/>
              </w:rPr>
              <w:t>Заңына</w:t>
            </w:r>
            <w:r>
              <w:rPr>
                <w:rFonts w:ascii="Times New Roman"/>
                <w:b/>
                <w:i w:val="false"/>
                <w:color w:val="000000"/>
                <w:sz w:val="20"/>
              </w:rPr>
              <w:t xml:space="preserve"> сәйкес декларация ұсыну міндеті жүктелген Қазақстан Республикасы Парламентінің депутаттары, судьялар, сондай-ақ жеке тұлғалар салық салу объектісі болып табылатын кірістері және Қазақстан Республикасының аумағында да, одан тысқары жерлерде де орналасқан мүлкі туралы декларацияны ұсынады.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3-тармақты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Патент немесе оңайлатылған декларация негізінде шағын бизнес субъектілері үшін арнаулы салық режимін қолданатын дара кәсіпкерлер осы Кодекстің </w:t>
            </w:r>
            <w:r>
              <w:rPr>
                <w:rFonts w:ascii="Times New Roman"/>
                <w:b w:val="false"/>
                <w:i w:val="false"/>
                <w:color w:val="000000"/>
                <w:sz w:val="20"/>
              </w:rPr>
              <w:t>427-бабына</w:t>
            </w:r>
            <w:r>
              <w:rPr>
                <w:rFonts w:ascii="Times New Roman"/>
                <w:b/>
                <w:i w:val="false"/>
                <w:color w:val="000000"/>
                <w:sz w:val="20"/>
              </w:rPr>
              <w:t xml:space="preserve"> сәйкес салық салу объектісіне қосылатын табыстар бойынша жеке табыс салығы бойынша декларацияны табыс етпейді.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185-бапқа өзгерістер енгізілді - ҚР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18.11.2015 </w:t>
            </w:r>
            <w:r>
              <w:rPr>
                <w:rFonts w:ascii="Times New Roman"/>
                <w:b w:val="false"/>
                <w:i w:val="false"/>
                <w:color w:val="000000"/>
                <w:sz w:val="20"/>
              </w:rPr>
              <w:t>№ 412-V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5-баптан</w:t>
            </w:r>
            <w:r>
              <w:rPr>
                <w:rFonts w:ascii="Times New Roman"/>
                <w:b w:val="false"/>
                <w:i w:val="false"/>
                <w:color w:val="ff0000"/>
                <w:sz w:val="20"/>
              </w:rPr>
              <w:t xml:space="preserve"> қараңыз); 13.11.2015 </w:t>
            </w:r>
            <w:r>
              <w:rPr>
                <w:rFonts w:ascii="Times New Roman"/>
                <w:b w:val="false"/>
                <w:i w:val="false"/>
                <w:color w:val="000000"/>
                <w:sz w:val="20"/>
              </w:rPr>
              <w:t>№ 400-V</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186-бапты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186-бап. Декларацияны табыс ету мерзімдері </w:t>
            </w:r>
          </w:p>
          <w:bookmarkStart w:name="z1771" w:id="2588"/>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1-тармақтың бұл редакциясы 01.01.2016 бастап 01.01.2020 дейін қолданыста болады - ҚР 18.11.2015 </w:t>
            </w:r>
            <w:r>
              <w:rPr>
                <w:rFonts w:ascii="Times New Roman"/>
                <w:b w:val="false"/>
                <w:i w:val="false"/>
                <w:color w:val="000000"/>
                <w:sz w:val="20"/>
              </w:rPr>
              <w:t>№ 412-V</w:t>
            </w:r>
            <w:r>
              <w:rPr>
                <w:rFonts w:ascii="Times New Roman"/>
                <w:b/>
                <w:i w:val="false"/>
                <w:color w:val="000000"/>
                <w:sz w:val="20"/>
              </w:rPr>
              <w:t xml:space="preserve"> Заңымен.</w:t>
            </w:r>
            <w:r>
              <w:br/>
            </w:r>
            <w:r>
              <w:rPr>
                <w:rFonts w:ascii="Times New Roman"/>
                <w:b w:val="false"/>
                <w:i w:val="false"/>
                <w:color w:val="000000"/>
                <w:sz w:val="20"/>
              </w:rPr>
              <w:t>
</w:t>
            </w:r>
            <w:r>
              <w:rPr>
                <w:rFonts w:ascii="Times New Roman"/>
                <w:b/>
                <w:i w:val="false"/>
                <w:color w:val="000000"/>
                <w:sz w:val="20"/>
              </w:rPr>
              <w:t>РҚАО-ның ескертпесі!</w:t>
            </w:r>
          </w:p>
          <w:bookmarkEnd w:id="2588"/>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бапта өзгеше белгіленбесе, "Қазақстан Республикасындағы Сайлау туралы" Қазақстан Республикасының </w:t>
            </w:r>
            <w:r>
              <w:rPr>
                <w:rFonts w:ascii="Times New Roman"/>
                <w:b w:val="false"/>
                <w:i w:val="false"/>
                <w:color w:val="000000"/>
                <w:sz w:val="20"/>
              </w:rPr>
              <w:t>Конституциялық заңында</w:t>
            </w:r>
            <w:r>
              <w:rPr>
                <w:rFonts w:ascii="Times New Roman"/>
                <w:b/>
                <w:i w:val="false"/>
                <w:color w:val="000000"/>
                <w:sz w:val="20"/>
              </w:rPr>
              <w:t xml:space="preserve">, Қазақстан Республикасының </w:t>
            </w:r>
            <w:r>
              <w:rPr>
                <w:rFonts w:ascii="Times New Roman"/>
                <w:b w:val="false"/>
                <w:i w:val="false"/>
                <w:color w:val="000000"/>
                <w:sz w:val="20"/>
              </w:rPr>
              <w:t>Қылмыстық-атқару кодексiнде</w:t>
            </w:r>
            <w:r>
              <w:rPr>
                <w:rFonts w:ascii="Times New Roman"/>
                <w:b/>
                <w:i w:val="false"/>
                <w:color w:val="000000"/>
                <w:sz w:val="20"/>
              </w:rPr>
              <w:t xml:space="preserve"> және "Сыбайлас жемқорлыққа қарсы іс-қимыл туралы" Қазақстан Республикасының </w:t>
            </w:r>
            <w:r>
              <w:rPr>
                <w:rFonts w:ascii="Times New Roman"/>
                <w:b w:val="false"/>
                <w:i w:val="false"/>
                <w:color w:val="000000"/>
                <w:sz w:val="20"/>
              </w:rPr>
              <w:t>Заңында</w:t>
            </w:r>
            <w:r>
              <w:rPr>
                <w:rFonts w:ascii="Times New Roman"/>
                <w:b/>
                <w:i w:val="false"/>
                <w:color w:val="000000"/>
                <w:sz w:val="20"/>
              </w:rPr>
              <w:t xml:space="preserve"> көзделген жағдайларды қоспағанда, жеке табыс салығы бойынша декларация орналасқан (тұрғылықты) жеріндегi салық органына есептi салық кезеңiнен кейiнгi жылдың 31 наурызынан кешiктiрiлмей ұсынылады.</w:t>
            </w:r>
          </w:p>
          <w:bookmarkStart w:name="z8031" w:id="2589"/>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184-бабы </w:t>
            </w:r>
            <w:r>
              <w:rPr>
                <w:rFonts w:ascii="Times New Roman"/>
                <w:b w:val="false"/>
                <w:i w:val="false"/>
                <w:color w:val="000000"/>
                <w:sz w:val="20"/>
              </w:rPr>
              <w:t>1-тармағының</w:t>
            </w:r>
            <w:r>
              <w:rPr>
                <w:rFonts w:ascii="Times New Roman"/>
                <w:b/>
                <w:i w:val="false"/>
                <w:color w:val="000000"/>
                <w:sz w:val="20"/>
              </w:rPr>
              <w:t xml:space="preserve"> 3-1) тармақшасында көзделген табыстарды алған, Қазақстан Республикасының резиденттері-үй қызметкерлері болып табылатын еңбекші көшіп келушілер жеке табыс салығы бойынша декларацияны есепті салық кезеңі үшін есептелген жеке табыс салығының сомасы жеке табыс салығы бойынша алдын ала төлемдер сомасынан асып түскен жағдайда табыс етеді.</w:t>
            </w:r>
          </w:p>
          <w:bookmarkEnd w:id="2589"/>
          <w:bookmarkStart w:name="z8032" w:id="2590"/>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184-бабы </w:t>
            </w:r>
            <w:r>
              <w:rPr>
                <w:rFonts w:ascii="Times New Roman"/>
                <w:b w:val="false"/>
                <w:i w:val="false"/>
                <w:color w:val="000000"/>
                <w:sz w:val="20"/>
              </w:rPr>
              <w:t>1-тармағының</w:t>
            </w:r>
            <w:r>
              <w:rPr>
                <w:rFonts w:ascii="Times New Roman"/>
                <w:b/>
                <w:i w:val="false"/>
                <w:color w:val="000000"/>
                <w:sz w:val="20"/>
              </w:rPr>
              <w:t xml:space="preserve"> 3-1) тармақшасында көзделген табыстар бойынша жеке табыс салығы бойынша декларацияны Қазақстан Республикасының резиденттері-үй қызметкерлері болып табылатын еңбекші көшіп келушілер болатын жері бойынша салық органына есептi салық кезеңiнен кейiнгi жылдың 31 наурызынан кешiктiрмей табыс етедi.</w:t>
            </w:r>
          </w:p>
          <w:bookmarkEnd w:id="2590"/>
          <w:bookmarkStart w:name="z8033" w:id="2591"/>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осы Кодекстің 184-бабы </w:t>
            </w:r>
            <w:r>
              <w:rPr>
                <w:rFonts w:ascii="Times New Roman"/>
                <w:b w:val="false"/>
                <w:i w:val="false"/>
                <w:color w:val="000000"/>
                <w:sz w:val="20"/>
              </w:rPr>
              <w:t>1-тармағының</w:t>
            </w:r>
            <w:r>
              <w:rPr>
                <w:rFonts w:ascii="Times New Roman"/>
                <w:b/>
                <w:i w:val="false"/>
                <w:color w:val="000000"/>
                <w:sz w:val="20"/>
              </w:rPr>
              <w:t xml:space="preserve"> 3-1) тармақшасында көзделген табыстарды салық кезеңі ішінде алған Қазақстан Республикасының резиденті-үй қызметкері болып табылатын еңбекші көшіп келуші Қазақстан Республикасынан тыс жерлерге шыққан жағдайда, жеке табыс салығы бойынша декларация (декларациялар) осындай адамның Қазақстан Республикасынан тыс жерлерге шығатын күніне дейін табыс етіледі.</w:t>
            </w:r>
          </w:p>
          <w:bookmarkEnd w:id="259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186-бап жаңа редакцияда - ҚР 10.12.2013 </w:t>
            </w:r>
            <w:r>
              <w:rPr>
                <w:rFonts w:ascii="Times New Roman"/>
                <w:b w:val="false"/>
                <w:i w:val="false"/>
                <w:color w:val="000000"/>
                <w:sz w:val="20"/>
              </w:rPr>
              <w:t>№ 153-V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18.11.2015 </w:t>
            </w:r>
            <w:r>
              <w:rPr>
                <w:rFonts w:ascii="Times New Roman"/>
                <w:b w:val="false"/>
                <w:i w:val="false"/>
                <w:color w:val="000000"/>
                <w:sz w:val="20"/>
              </w:rPr>
              <w:t>№ 412-V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5-баптан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xml:space="preserve">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187-бапты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187-бап. Салық төлемінің расталмауы </w:t>
            </w:r>
          </w:p>
          <w:bookmarkStart w:name="z1773" w:id="2592"/>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185-бабы 1-тармағының 4) тармақшасына және 2-тармағына сәйкес жеке табыс салығы бойынша декларация табыс етуші салық төлеушілер жеке табыс салығын төлегенін растамаған жағдайларда, жеке табыс салығын есептеу осы Кодекстің </w:t>
            </w:r>
            <w:r>
              <w:rPr>
                <w:rFonts w:ascii="Times New Roman"/>
                <w:b w:val="false"/>
                <w:i w:val="false"/>
                <w:color w:val="000000"/>
                <w:sz w:val="20"/>
              </w:rPr>
              <w:t>158-бабының</w:t>
            </w:r>
            <w:r>
              <w:rPr>
                <w:rFonts w:ascii="Times New Roman"/>
                <w:b/>
                <w:i w:val="false"/>
                <w:color w:val="000000"/>
                <w:sz w:val="20"/>
              </w:rPr>
              <w:t xml:space="preserve"> 1-тармағында белгіленген мөлшерлемені жеке табыс салығының төленгені расталмаған табыс сомасына қолдану жолымен жүргізіледі.</w:t>
            </w:r>
          </w:p>
          <w:bookmarkEnd w:id="2592"/>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6-бөлімді 21-1-тараумен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1774" w:id="2593"/>
          <w:p>
            <w:pPr>
              <w:spacing w:after="0"/>
              <w:ind w:left="0"/>
              <w:jc w:val="both"/>
            </w:pPr>
            <w:r>
              <w:rPr>
                <w:rFonts w:ascii="Times New Roman"/>
                <w:b/>
                <w:i w:val="false"/>
                <w:color w:val="000000"/>
              </w:rPr>
              <w:t xml:space="preserve"> 7-БӨЛІМ. ХАЛЫҚАРАЛЫҚ САЛЫҚ САЛУДЫҢ ЕРЕКШЕЛІКТЕРІ</w:t>
            </w:r>
            <w:r>
              <w:br/>
            </w:r>
            <w:r>
              <w:rPr>
                <w:rFonts w:ascii="Times New Roman"/>
                <w:b/>
                <w:i w:val="false"/>
                <w:color w:val="000000"/>
              </w:rPr>
              <w:t>22-тарау. ЖАЛПЫ ЕРЕЖЕЛЕР</w:t>
            </w:r>
          </w:p>
          <w:bookmarkEnd w:id="2593"/>
          <w:bookmarkStart w:name="z1776" w:id="2594"/>
          <w:p>
            <w:pPr>
              <w:spacing w:after="0"/>
              <w:ind w:left="0"/>
              <w:jc w:val="both"/>
            </w:pPr>
            <w:r>
              <w:rPr>
                <w:rFonts w:ascii="Times New Roman"/>
                <w:b/>
                <w:i w:val="false"/>
                <w:color w:val="000000"/>
              </w:rPr>
              <w:t xml:space="preserve"> 188-бап. Халықаралық салық салудың негізгі принциптері </w:t>
            </w:r>
          </w:p>
          <w:bookmarkEnd w:id="2594"/>
          <w:bookmarkStart w:name="z1777" w:id="2595"/>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резиденттері Қазақстан Республикасында осы Кодекстің ережелеріне сәйкес Қазақстан Республикасындағы және одан тысқары жерлердегі көздерден түсетін табыстарынан салықтар төлейді.</w:t>
            </w:r>
          </w:p>
          <w:bookmarkEnd w:id="2595"/>
          <w:bookmarkStart w:name="z1778" w:id="2596"/>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Республикасында бейрезиденттер осы Кодекстің ережелеріне сәйкес Қазақстан Республикасындағы көздерден түсетін табыстардан салық төлейді. </w:t>
            </w:r>
          </w:p>
          <w:bookmarkEnd w:id="2596"/>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Республикасында кәсіпкерлік қызметті тұрақты мекеме арқылы жүзеге асыратын бейрезиденттер Қазақстан Республикасында осы Кодекстің ережелеріне сәйкес мұндай тұрақты мекеменің қызметіне байланысты Қазақстан Республикасынан тысқары жерлердегі көздерден түсетін табыстардан да салық төлейді. </w:t>
            </w:r>
          </w:p>
          <w:bookmarkStart w:name="z1779" w:id="2597"/>
          <w:p>
            <w:pPr>
              <w:spacing w:after="20"/>
              <w:ind w:left="20"/>
              <w:jc w:val="both"/>
            </w:pPr>
            <w:r>
              <w:rPr>
                <w:rFonts w:ascii="Times New Roman"/>
                <w:b w:val="false"/>
                <w:i w:val="false"/>
                <w:color w:val="000000"/>
                <w:sz w:val="20"/>
              </w:rPr>
              <w:t>
</w:t>
            </w:r>
            <w:r>
              <w:rPr>
                <w:rFonts w:ascii="Times New Roman"/>
                <w:b/>
                <w:i w:val="false"/>
                <w:color w:val="000000"/>
                <w:sz w:val="20"/>
              </w:rPr>
              <w:t>3. Резиденттер мен бейрезиденттер Қазақстан Республикасында осы Кодексте белгіленген өзге де салықтарды және бюджетке төленетін басқа да міндетті төлемдерді осындай міндеттемелер туындаған кезде төлейді.</w:t>
            </w:r>
          </w:p>
          <w:bookmarkEnd w:id="259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188-бапқа өзгеріс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780" w:id="2598"/>
          <w:p>
            <w:pPr>
              <w:spacing w:after="0"/>
              <w:ind w:left="0"/>
              <w:jc w:val="both"/>
            </w:pPr>
            <w:r>
              <w:rPr>
                <w:rFonts w:ascii="Times New Roman"/>
                <w:b/>
                <w:i w:val="false"/>
                <w:color w:val="000000"/>
              </w:rPr>
              <w:t xml:space="preserve"> 189-бап. Резиденттер</w:t>
            </w:r>
          </w:p>
          <w:bookmarkEnd w:id="2598"/>
          <w:bookmarkStart w:name="z1781" w:id="2599"/>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Республикасында тұрақты болатын немесе Қазақстан Республикасында тұрақты болмайтын, бірақ өмірлік мүдделерінің орталығы Қазақстан Республикасында орналасқан жеке тұлғалар осы Кодекстің мақсатында Қазақстан Республикасының резиденттері деп танылады. </w:t>
            </w:r>
          </w:p>
          <w:bookmarkEnd w:id="2599"/>
          <w:bookmarkStart w:name="z1782" w:id="2600"/>
          <w:p>
            <w:pPr>
              <w:spacing w:after="20"/>
              <w:ind w:left="20"/>
              <w:jc w:val="both"/>
            </w:pPr>
            <w:r>
              <w:rPr>
                <w:rFonts w:ascii="Times New Roman"/>
                <w:b w:val="false"/>
                <w:i w:val="false"/>
                <w:color w:val="000000"/>
                <w:sz w:val="20"/>
              </w:rPr>
              <w:t>
</w:t>
            </w:r>
            <w:r>
              <w:rPr>
                <w:rFonts w:ascii="Times New Roman"/>
                <w:b/>
                <w:i w:val="false"/>
                <w:color w:val="000000"/>
                <w:sz w:val="20"/>
              </w:rPr>
              <w:t>2. Егер жеке тұлға ағымдағы салық кезеңінде аяқталатын кез келген үздіксіз он екі айлық кезеңде кемінде күнтізбелік бір жүз сексен үш күн (келу және кету күндерін қоса алғанда) Қазақстан Республикасында болса, ол ағымдағы салық кезеңі үшін Қазақстан Республикасында тұрақты болған жеке тұлға деп танылады.</w:t>
            </w:r>
          </w:p>
          <w:bookmarkEnd w:id="2600"/>
          <w:bookmarkStart w:name="z1783" w:id="2601"/>
          <w:p>
            <w:pPr>
              <w:spacing w:after="20"/>
              <w:ind w:left="20"/>
              <w:jc w:val="both"/>
            </w:pPr>
            <w:r>
              <w:rPr>
                <w:rFonts w:ascii="Times New Roman"/>
                <w:b w:val="false"/>
                <w:i w:val="false"/>
                <w:color w:val="000000"/>
                <w:sz w:val="20"/>
              </w:rPr>
              <w:t>
</w:t>
            </w:r>
            <w:r>
              <w:rPr>
                <w:rFonts w:ascii="Times New Roman"/>
                <w:b/>
                <w:i w:val="false"/>
                <w:color w:val="000000"/>
                <w:sz w:val="20"/>
              </w:rPr>
              <w:t xml:space="preserve">3. Бір мезгілде мынадай талаптар орындалған кезде: </w:t>
            </w:r>
          </w:p>
          <w:bookmarkEnd w:id="2601"/>
          <w:bookmarkStart w:name="z1784" w:id="2602"/>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тұлғада Қазақстан Республикасының азаматтығы немесе Қазақстан Республикасында тұруға рұқсаты (ықтиярхаты) болса; </w:t>
            </w:r>
          </w:p>
          <w:bookmarkEnd w:id="2602"/>
          <w:bookmarkStart w:name="z1785" w:id="2603"/>
          <w:p>
            <w:pPr>
              <w:spacing w:after="20"/>
              <w:ind w:left="20"/>
              <w:jc w:val="both"/>
            </w:pPr>
            <w:r>
              <w:rPr>
                <w:rFonts w:ascii="Times New Roman"/>
                <w:b w:val="false"/>
                <w:i w:val="false"/>
                <w:color w:val="000000"/>
                <w:sz w:val="20"/>
              </w:rPr>
              <w:t>
</w:t>
            </w:r>
            <w:r>
              <w:rPr>
                <w:rFonts w:ascii="Times New Roman"/>
                <w:b/>
                <w:i w:val="false"/>
                <w:color w:val="000000"/>
                <w:sz w:val="20"/>
              </w:rPr>
              <w:t xml:space="preserve">2) жеке тұлғаның отбасы және (немесе) жақын туыстары Қазақстан Республикасында тұрса; </w:t>
            </w:r>
          </w:p>
          <w:bookmarkEnd w:id="2603"/>
          <w:bookmarkStart w:name="z1786" w:id="2604"/>
          <w:p>
            <w:pPr>
              <w:spacing w:after="20"/>
              <w:ind w:left="20"/>
              <w:jc w:val="both"/>
            </w:pPr>
            <w:r>
              <w:rPr>
                <w:rFonts w:ascii="Times New Roman"/>
                <w:b w:val="false"/>
                <w:i w:val="false"/>
                <w:color w:val="000000"/>
                <w:sz w:val="20"/>
              </w:rPr>
              <w:t>
</w:t>
            </w:r>
            <w:r>
              <w:rPr>
                <w:rFonts w:ascii="Times New Roman"/>
                <w:b/>
                <w:i w:val="false"/>
                <w:color w:val="000000"/>
                <w:sz w:val="20"/>
              </w:rPr>
              <w:t xml:space="preserve">3) жеке тұлғаның Қазақстан Республикасында кез келген уақытта тұруы және (немесе) оның отбасы мүшелерінің тұруы үшін қолжетімді, оған және (немесе) оның отбасы мүшелеріне меншік құқығында немесе өзге де негіздерде тиесілі жылжымайтын мүлкі болса, жеке тұлғаның өмірлік мүдделерінің орталығы Қазақстан Республикасында орналасқан деп қарастырылады. </w:t>
            </w:r>
          </w:p>
          <w:bookmarkEnd w:id="2604"/>
          <w:bookmarkStart w:name="z1787" w:id="2605"/>
          <w:p>
            <w:pPr>
              <w:spacing w:after="20"/>
              <w:ind w:left="20"/>
              <w:jc w:val="both"/>
            </w:pPr>
            <w:r>
              <w:rPr>
                <w:rFonts w:ascii="Times New Roman"/>
                <w:b w:val="false"/>
                <w:i w:val="false"/>
                <w:color w:val="000000"/>
                <w:sz w:val="20"/>
              </w:rPr>
              <w:t>
</w:t>
            </w:r>
            <w:r>
              <w:rPr>
                <w:rFonts w:ascii="Times New Roman"/>
                <w:b/>
                <w:i w:val="false"/>
                <w:color w:val="000000"/>
                <w:sz w:val="20"/>
              </w:rPr>
              <w:t xml:space="preserve">4. Қазақстан Республикасының азаматтары болып табылатын, сондай-ақ Қазақстан Республикасының азаматтығына қабылдау туралы немесе Қазақстан Республикасының азаматтығына қабылдамай, Қазақстан Республикасында тұрақты тұруға рұқсат ету туралы өтініш берген: </w:t>
            </w:r>
          </w:p>
          <w:bookmarkEnd w:id="2605"/>
          <w:bookmarkStart w:name="z1788" w:id="2606"/>
          <w:p>
            <w:pPr>
              <w:spacing w:after="20"/>
              <w:ind w:left="20"/>
              <w:jc w:val="both"/>
            </w:pPr>
            <w:r>
              <w:rPr>
                <w:rFonts w:ascii="Times New Roman"/>
                <w:b w:val="false"/>
                <w:i w:val="false"/>
                <w:color w:val="000000"/>
                <w:sz w:val="20"/>
              </w:rPr>
              <w:t>
</w:t>
            </w:r>
            <w:r>
              <w:rPr>
                <w:rFonts w:ascii="Times New Roman"/>
                <w:b/>
                <w:i w:val="false"/>
                <w:color w:val="000000"/>
                <w:sz w:val="20"/>
              </w:rPr>
              <w:t xml:space="preserve">1) мемлекеттік билік органдары шет елге іссапарға жіберген адамдар, оның ішінде дипломатиялық, консулдық мекемелердің, халықаралық ұйымдардың қызметкерлері, сондай-ақ аталған жеке тұлғалардың отбасы мүшелері; </w:t>
            </w:r>
          </w:p>
          <w:bookmarkEnd w:id="2606"/>
          <w:bookmarkStart w:name="z1789" w:id="2607"/>
          <w:p>
            <w:pPr>
              <w:spacing w:after="20"/>
              <w:ind w:left="20"/>
              <w:jc w:val="both"/>
            </w:pPr>
            <w:r>
              <w:rPr>
                <w:rFonts w:ascii="Times New Roman"/>
                <w:b w:val="false"/>
                <w:i w:val="false"/>
                <w:color w:val="000000"/>
                <w:sz w:val="20"/>
              </w:rPr>
              <w:t>
</w:t>
            </w:r>
            <w:r>
              <w:rPr>
                <w:rFonts w:ascii="Times New Roman"/>
                <w:b/>
                <w:i w:val="false"/>
                <w:color w:val="000000"/>
                <w:sz w:val="20"/>
              </w:rPr>
              <w:t xml:space="preserve">2) тұрақты халықаралық тасымалдарды жүзеге асыратын Қазақстан Республикасының заңды тұлғаларына немесе азаматтарына тиесілі көлік құралдарының экипаж мүшелері; </w:t>
            </w:r>
          </w:p>
          <w:bookmarkEnd w:id="2607"/>
          <w:bookmarkStart w:name="z1790" w:id="2608"/>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Республикасынан тысқары жерлерде орналасқан әскери базалардың, әскери бөлімдердің, топтардың, контингенттердің немесе құрамалардың әскери қызметшілері мен азаматтық персоналы; </w:t>
            </w:r>
          </w:p>
          <w:bookmarkEnd w:id="2608"/>
          <w:bookmarkStart w:name="z1791" w:id="2609"/>
          <w:p>
            <w:pPr>
              <w:spacing w:after="20"/>
              <w:ind w:left="20"/>
              <w:jc w:val="both"/>
            </w:pPr>
            <w:r>
              <w:rPr>
                <w:rFonts w:ascii="Times New Roman"/>
                <w:b w:val="false"/>
                <w:i w:val="false"/>
                <w:color w:val="000000"/>
                <w:sz w:val="20"/>
              </w:rPr>
              <w:t>
</w:t>
            </w:r>
            <w:r>
              <w:rPr>
                <w:rFonts w:ascii="Times New Roman"/>
                <w:b/>
                <w:i w:val="false"/>
                <w:color w:val="000000"/>
                <w:sz w:val="20"/>
              </w:rPr>
              <w:t xml:space="preserve">4) Қазақстан Республикасынан тысқары жерлерде орналасқан және Қазақстан Республикасының немесе Қазақстан Республикасының субъектілерінің меншігі болып табылатын объектілерде (оның ішінде концессиялық шарттар негізінде) жұмыс істейтіндер; </w:t>
            </w:r>
          </w:p>
          <w:bookmarkEnd w:id="2609"/>
          <w:bookmarkStart w:name="z1792" w:id="2610"/>
          <w:p>
            <w:pPr>
              <w:spacing w:after="20"/>
              <w:ind w:left="20"/>
              <w:jc w:val="both"/>
            </w:pPr>
            <w:r>
              <w:rPr>
                <w:rFonts w:ascii="Times New Roman"/>
                <w:b w:val="false"/>
                <w:i w:val="false"/>
                <w:color w:val="000000"/>
                <w:sz w:val="20"/>
              </w:rPr>
              <w:t>
</w:t>
            </w:r>
            <w:r>
              <w:rPr>
                <w:rFonts w:ascii="Times New Roman"/>
                <w:b/>
                <w:i w:val="false"/>
                <w:color w:val="000000"/>
                <w:sz w:val="20"/>
              </w:rPr>
              <w:t xml:space="preserve">5) оқу немесе практикадан өту мақсатында Қазақстан Республикасынан тысқары жерлерде жүрген студенттер, тағылымдамадан өтушілер мен практиканттар оқу немесе практикадан өтудің бүкіл кезеңінде; </w:t>
            </w:r>
          </w:p>
          <w:bookmarkEnd w:id="2610"/>
          <w:bookmarkStart w:name="z1793" w:id="2611"/>
          <w:p>
            <w:pPr>
              <w:spacing w:after="20"/>
              <w:ind w:left="20"/>
              <w:jc w:val="both"/>
            </w:pPr>
            <w:r>
              <w:rPr>
                <w:rFonts w:ascii="Times New Roman"/>
                <w:b w:val="false"/>
                <w:i w:val="false"/>
                <w:color w:val="000000"/>
                <w:sz w:val="20"/>
              </w:rPr>
              <w:t>
</w:t>
            </w:r>
            <w:r>
              <w:rPr>
                <w:rFonts w:ascii="Times New Roman"/>
                <w:b/>
                <w:i w:val="false"/>
                <w:color w:val="000000"/>
                <w:sz w:val="20"/>
              </w:rPr>
              <w:t xml:space="preserve">6) сабақ беру, консультациялар беру немесе ғылыми жұмыстарды жүзеге асыру мақсатында Қазақстан Республикасынан тысқары жерлерде жүрген оқытушылар мен ғылыми қызметкерлер сабақ берудің немесе аталған жұмыстарды орындаудың бүкіл кезеңінде; </w:t>
            </w:r>
          </w:p>
          <w:bookmarkEnd w:id="2611"/>
          <w:bookmarkStart w:name="z1794" w:id="2612"/>
          <w:p>
            <w:pPr>
              <w:spacing w:after="20"/>
              <w:ind w:left="20"/>
              <w:jc w:val="both"/>
            </w:pPr>
            <w:r>
              <w:rPr>
                <w:rFonts w:ascii="Times New Roman"/>
                <w:b w:val="false"/>
                <w:i w:val="false"/>
                <w:color w:val="000000"/>
                <w:sz w:val="20"/>
              </w:rPr>
              <w:t>
</w:t>
            </w:r>
            <w:r>
              <w:rPr>
                <w:rFonts w:ascii="Times New Roman"/>
                <w:b/>
                <w:i w:val="false"/>
                <w:color w:val="000000"/>
                <w:sz w:val="20"/>
              </w:rPr>
              <w:t xml:space="preserve">7) емделу немесе сауықтырудан өту, профилактикалық ем алу мақсатында Қазақстан Республикасынан тысқары жерлерде жүрген жеке тұлғалар Қазақстан Республикасында тұрған уақытына және осы бапта көзделген басқа да кез келген өлшемдерге қарамастан, резидент жеке тұлғалар деп танылады. </w:t>
            </w:r>
          </w:p>
          <w:bookmarkEnd w:id="2612"/>
          <w:bookmarkStart w:name="z1795" w:id="2613"/>
          <w:p>
            <w:pPr>
              <w:spacing w:after="20"/>
              <w:ind w:left="20"/>
              <w:jc w:val="both"/>
            </w:pPr>
            <w:r>
              <w:rPr>
                <w:rFonts w:ascii="Times New Roman"/>
                <w:b w:val="false"/>
                <w:i w:val="false"/>
                <w:color w:val="000000"/>
                <w:sz w:val="20"/>
              </w:rPr>
              <w:t>
</w:t>
            </w:r>
            <w:r>
              <w:rPr>
                <w:rFonts w:ascii="Times New Roman"/>
                <w:b/>
                <w:i w:val="false"/>
                <w:color w:val="000000"/>
                <w:sz w:val="20"/>
              </w:rPr>
              <w:t xml:space="preserve">5. Осы Кодекстің мақсатында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құрылған заңды тұлғалар және (немесе) тиімді басқару орны (нақты басқару органының орналасқан жері) Қазақстан Республикасында болатын шет мемлекеттің заңнамасына сәйкес құрылған заңды тұлғалар да Қазақстан Республикасының резиденттері деп танылады. </w:t>
            </w:r>
          </w:p>
          <w:bookmarkEnd w:id="2613"/>
          <w:p>
            <w:pPr>
              <w:spacing w:after="20"/>
              <w:ind w:left="20"/>
              <w:jc w:val="both"/>
            </w:pPr>
            <w:r>
              <w:rPr>
                <w:rFonts w:ascii="Times New Roman"/>
                <w:b w:val="false"/>
                <w:i w:val="false"/>
                <w:color w:val="000000"/>
                <w:sz w:val="20"/>
              </w:rPr>
              <w:t>
</w:t>
            </w:r>
            <w:r>
              <w:rPr>
                <w:rFonts w:ascii="Times New Roman"/>
                <w:b/>
                <w:i w:val="false"/>
                <w:color w:val="000000"/>
                <w:sz w:val="20"/>
              </w:rPr>
              <w:t>Нақты органның (директорлар кеңесінің немесе сол сияқты органның) негізгі басқару және (немесе) бақылау жүзеге асырылатын, сондай-ақ заңды тұлғаның кәсіпкерлік қызметін жүргізу үшін қажетті стратегиялық коммерциялық шешімдер қабылданатын жиналысы өткізілетін орын тиімді басқару орны (нақты басқару органының орналасқан жері) деп танылады.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189-бапқа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796" w:id="2614"/>
          <w:p>
            <w:pPr>
              <w:spacing w:after="0"/>
              <w:ind w:left="0"/>
              <w:jc w:val="both"/>
            </w:pPr>
            <w:r>
              <w:rPr>
                <w:rFonts w:ascii="Times New Roman"/>
                <w:b/>
                <w:i w:val="false"/>
                <w:color w:val="000000"/>
              </w:rPr>
              <w:t xml:space="preserve"> 190-бап. Бейрезиденттер</w:t>
            </w:r>
          </w:p>
          <w:bookmarkEnd w:id="2614"/>
          <w:bookmarkStart w:name="z1797" w:id="2615"/>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мақсатында мыналар: </w:t>
            </w:r>
          </w:p>
          <w:bookmarkEnd w:id="2615"/>
          <w:bookmarkStart w:name="z1798" w:id="2616"/>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189-бабының ережелеріне сәйкес резидент болып табылмайтын жеке және заңды тұлғалар; </w:t>
            </w:r>
          </w:p>
          <w:bookmarkEnd w:id="2616"/>
          <w:bookmarkStart w:name="z1799" w:id="2617"/>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189-бабының ережелеріне қарамастан, қосарланған салық салуды болғызбау туралы халықаралық шарттың ережелеріне сәйкес бейрезиденттер болып танылатын шетелдіктер немесе азаматтығы жоқ адамдар бейрезиденттер деп танылады. </w:t>
            </w:r>
          </w:p>
          <w:bookmarkEnd w:id="2617"/>
          <w:bookmarkStart w:name="z1800" w:id="2618"/>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(2012.01.01 бастап қолданысқа енгізіледі) Заңымен.</w:t>
            </w:r>
          </w:p>
          <w:bookmarkEnd w:id="261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190-бапқа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801" w:id="2619"/>
          <w:p>
            <w:pPr>
              <w:spacing w:after="0"/>
              <w:ind w:left="0"/>
              <w:jc w:val="both"/>
            </w:pPr>
            <w:r>
              <w:rPr>
                <w:rFonts w:ascii="Times New Roman"/>
                <w:b/>
                <w:i w:val="false"/>
                <w:color w:val="000000"/>
              </w:rPr>
              <w:t xml:space="preserve"> 191-бап. Бейрезиденттің тұрақты мекемесі</w:t>
            </w:r>
          </w:p>
          <w:bookmarkEnd w:id="2619"/>
          <w:bookmarkStart w:name="z1802" w:id="2620"/>
          <w:p>
            <w:pPr>
              <w:spacing w:after="20"/>
              <w:ind w:left="20"/>
              <w:jc w:val="both"/>
            </w:pPr>
            <w:r>
              <w:rPr>
                <w:rFonts w:ascii="Times New Roman"/>
                <w:b w:val="false"/>
                <w:i w:val="false"/>
                <w:color w:val="000000"/>
                <w:sz w:val="20"/>
              </w:rPr>
              <w:t>
</w:t>
            </w:r>
            <w:r>
              <w:rPr>
                <w:rFonts w:ascii="Times New Roman"/>
                <w:b/>
                <w:i w:val="false"/>
                <w:color w:val="000000"/>
                <w:sz w:val="20"/>
              </w:rPr>
              <w:t>1. Егер халықаралық шартта өзгеше белгіленбесе, бейрезиденттің Қазақстан Республикасындағы тұрақты мекемесі деп қызметін жүзеге асыру мерзімдеріне қарамастан, Қазақстан Республикасының аумағында кәсіпкерлік қызметін сол арқылы жүзеге асыратын Қазақстан Республикасындағы мынадай қызмет орындарының бірі танылады:</w:t>
            </w:r>
          </w:p>
          <w:bookmarkEnd w:id="2620"/>
          <w:bookmarkStart w:name="z1803" w:id="2621"/>
          <w:p>
            <w:pPr>
              <w:spacing w:after="20"/>
              <w:ind w:left="20"/>
              <w:jc w:val="both"/>
            </w:pPr>
            <w:r>
              <w:rPr>
                <w:rFonts w:ascii="Times New Roman"/>
                <w:b w:val="false"/>
                <w:i w:val="false"/>
                <w:color w:val="000000"/>
                <w:sz w:val="20"/>
              </w:rPr>
              <w:t>
</w:t>
            </w:r>
            <w:r>
              <w:rPr>
                <w:rFonts w:ascii="Times New Roman"/>
                <w:b/>
                <w:i w:val="false"/>
                <w:color w:val="000000"/>
                <w:sz w:val="20"/>
              </w:rPr>
              <w:t>1) тауарларды өндіру, өңдеу, жинақтау, орау, буып-түю және (немесе) беру жүзеге асырылатын кез келген орын;</w:t>
            </w:r>
          </w:p>
          <w:bookmarkEnd w:id="2621"/>
          <w:bookmarkStart w:name="z1804" w:id="2622"/>
          <w:p>
            <w:pPr>
              <w:spacing w:after="20"/>
              <w:ind w:left="20"/>
              <w:jc w:val="both"/>
            </w:pPr>
            <w:r>
              <w:rPr>
                <w:rFonts w:ascii="Times New Roman"/>
                <w:b w:val="false"/>
                <w:i w:val="false"/>
                <w:color w:val="000000"/>
                <w:sz w:val="20"/>
              </w:rPr>
              <w:t>
</w:t>
            </w:r>
            <w:r>
              <w:rPr>
                <w:rFonts w:ascii="Times New Roman"/>
                <w:b/>
                <w:i w:val="false"/>
                <w:color w:val="000000"/>
                <w:sz w:val="20"/>
              </w:rPr>
              <w:t>2) кез келген басқару орны;</w:t>
            </w:r>
          </w:p>
          <w:bookmarkEnd w:id="2622"/>
          <w:bookmarkStart w:name="z1805" w:id="2623"/>
          <w:p>
            <w:pPr>
              <w:spacing w:after="20"/>
              <w:ind w:left="20"/>
              <w:jc w:val="both"/>
            </w:pPr>
            <w:r>
              <w:rPr>
                <w:rFonts w:ascii="Times New Roman"/>
                <w:b w:val="false"/>
                <w:i w:val="false"/>
                <w:color w:val="000000"/>
                <w:sz w:val="20"/>
              </w:rPr>
              <w:t>
</w:t>
            </w:r>
            <w:r>
              <w:rPr>
                <w:rFonts w:ascii="Times New Roman"/>
                <w:b/>
                <w:i w:val="false"/>
                <w:color w:val="000000"/>
                <w:sz w:val="20"/>
              </w:rPr>
              <w:t>3) жер қойнауын геологиялық зерттейтін, пайдалы қазбаларды барлауды, өндіруге дайындық жұмыстарын және (немесе) пайдалы қазбаларды өндіруді жүзеге асыратын және (немесе) пайдалы қазбаларды барлауды және (немесе) өңдеуді бақылау және (немесе) қадағалау жөніндегі жұмыстарды орындайтын, қызметтер көрсететін кез келген орын;</w:t>
            </w:r>
          </w:p>
          <w:bookmarkEnd w:id="2623"/>
          <w:bookmarkStart w:name="z1806" w:id="2624"/>
          <w:p>
            <w:pPr>
              <w:spacing w:after="20"/>
              <w:ind w:left="20"/>
              <w:jc w:val="both"/>
            </w:pPr>
            <w:r>
              <w:rPr>
                <w:rFonts w:ascii="Times New Roman"/>
                <w:b w:val="false"/>
                <w:i w:val="false"/>
                <w:color w:val="000000"/>
                <w:sz w:val="20"/>
              </w:rPr>
              <w:t>
</w:t>
            </w:r>
            <w:r>
              <w:rPr>
                <w:rFonts w:ascii="Times New Roman"/>
                <w:b/>
                <w:i w:val="false"/>
                <w:color w:val="000000"/>
                <w:sz w:val="20"/>
              </w:rPr>
              <w:t>4) құбыржолға байланысты қызметті (оның ішінде бақылау немесе қадағалау) жүзеге асыратын кез келген орын;</w:t>
            </w:r>
          </w:p>
          <w:bookmarkEnd w:id="2624"/>
          <w:bookmarkStart w:name="z1807" w:id="2625"/>
          <w:p>
            <w:pPr>
              <w:spacing w:after="20"/>
              <w:ind w:left="20"/>
              <w:jc w:val="both"/>
            </w:pP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(2013.01.01 бастап қолданысқа енгізіледі) Заңымен;</w:t>
            </w:r>
          </w:p>
          <w:bookmarkEnd w:id="2625"/>
          <w:bookmarkStart w:name="z1808" w:id="2626"/>
          <w:p>
            <w:pPr>
              <w:spacing w:after="20"/>
              <w:ind w:left="20"/>
              <w:jc w:val="both"/>
            </w:pPr>
            <w:r>
              <w:rPr>
                <w:rFonts w:ascii="Times New Roman"/>
                <w:b w:val="false"/>
                <w:i w:val="false"/>
                <w:color w:val="000000"/>
                <w:sz w:val="20"/>
              </w:rPr>
              <w:t>
</w:t>
            </w:r>
            <w:r>
              <w:rPr>
                <w:rFonts w:ascii="Times New Roman"/>
                <w:b/>
                <w:i w:val="false"/>
                <w:color w:val="000000"/>
                <w:sz w:val="20"/>
              </w:rPr>
              <w:t>6) ойын автоматтарын (жалғамаларын қоса), компьютерлiк желiлер мен байланыс арналарын, аттракциондарды орнатуға, ретке келтiруге және пайдалануға байланысты, сондай-ақ көлiк немесе өзге де инфрақұрылымға байланысты қызметтi жүзеге асыратын кез келген орын;</w:t>
            </w:r>
          </w:p>
          <w:bookmarkEnd w:id="2626"/>
          <w:bookmarkStart w:name="z1809" w:id="2627"/>
          <w:p>
            <w:pPr>
              <w:spacing w:after="20"/>
              <w:ind w:left="20"/>
              <w:jc w:val="both"/>
            </w:pPr>
            <w:r>
              <w:rPr>
                <w:rFonts w:ascii="Times New Roman"/>
                <w:b w:val="false"/>
                <w:i w:val="false"/>
                <w:color w:val="000000"/>
                <w:sz w:val="20"/>
              </w:rPr>
              <w:t>
</w:t>
            </w:r>
            <w:r>
              <w:rPr>
                <w:rFonts w:ascii="Times New Roman"/>
                <w:b/>
                <w:i w:val="false"/>
                <w:color w:val="000000"/>
                <w:sz w:val="20"/>
              </w:rPr>
              <w:t>7) егер осы баптың 3-тармағында өзгеше көзделмесе, Қазақстан Республикасының аумағында тауарларды өткізу орны;</w:t>
            </w:r>
          </w:p>
          <w:bookmarkEnd w:id="2627"/>
          <w:bookmarkStart w:name="z1810" w:id="2628"/>
          <w:p>
            <w:pPr>
              <w:spacing w:after="20"/>
              <w:ind w:left="20"/>
              <w:jc w:val="both"/>
            </w:pPr>
            <w:r>
              <w:rPr>
                <w:rFonts w:ascii="Times New Roman"/>
                <w:b w:val="false"/>
                <w:i w:val="false"/>
                <w:color w:val="000000"/>
                <w:sz w:val="20"/>
              </w:rPr>
              <w:t>
</w:t>
            </w:r>
            <w:r>
              <w:rPr>
                <w:rFonts w:ascii="Times New Roman"/>
                <w:b/>
                <w:i w:val="false"/>
                <w:color w:val="000000"/>
                <w:sz w:val="20"/>
              </w:rPr>
              <w:t>8) құрылыс қызметін және (немесе) құрылыс-монтаждау жұмыстарын жүзеге асыратын, сондай-ақ осы жұмыстардың орындалуын қадағалау жөніндегі қызметтерді көрсететін кез келген орын;</w:t>
            </w:r>
          </w:p>
          <w:bookmarkEnd w:id="2628"/>
          <w:bookmarkStart w:name="z1811" w:id="2629"/>
          <w:p>
            <w:pPr>
              <w:spacing w:after="20"/>
              <w:ind w:left="20"/>
              <w:jc w:val="both"/>
            </w:pPr>
            <w:r>
              <w:rPr>
                <w:rFonts w:ascii="Times New Roman"/>
                <w:b w:val="false"/>
                <w:i w:val="false"/>
                <w:color w:val="000000"/>
                <w:sz w:val="20"/>
              </w:rPr>
              <w:t>
</w:t>
            </w:r>
            <w:r>
              <w:rPr>
                <w:rFonts w:ascii="Times New Roman"/>
                <w:b/>
                <w:i w:val="false"/>
                <w:color w:val="000000"/>
                <w:sz w:val="20"/>
              </w:rPr>
              <w:t>9) осы баптың 4-тармағында аталған қызметті жүзеге асыратын өкілдікті қоспағанда, филиалдың немесе өкілдіктің орналасқан жері;</w:t>
            </w:r>
          </w:p>
          <w:bookmarkEnd w:id="2629"/>
          <w:bookmarkStart w:name="z1812" w:id="2630"/>
          <w:p>
            <w:pPr>
              <w:spacing w:after="20"/>
              <w:ind w:left="20"/>
              <w:jc w:val="both"/>
            </w:pPr>
            <w:r>
              <w:rPr>
                <w:rFonts w:ascii="Times New Roman"/>
                <w:b w:val="false"/>
                <w:i w:val="false"/>
                <w:color w:val="000000"/>
                <w:sz w:val="20"/>
              </w:rPr>
              <w:t>
</w:t>
            </w:r>
            <w:r>
              <w:rPr>
                <w:rFonts w:ascii="Times New Roman"/>
                <w:b/>
                <w:i w:val="false"/>
                <w:color w:val="000000"/>
                <w:sz w:val="20"/>
              </w:rPr>
              <w:t xml:space="preserve">10) "Сақтандыру қызметі туралы" Қазақстан Республикасының </w:t>
            </w:r>
            <w:r>
              <w:rPr>
                <w:rFonts w:ascii="Times New Roman"/>
                <w:b w:val="false"/>
                <w:i w:val="false"/>
                <w:color w:val="000000"/>
                <w:sz w:val="20"/>
              </w:rPr>
              <w:t>Заңына</w:t>
            </w:r>
            <w:r>
              <w:rPr>
                <w:rFonts w:ascii="Times New Roman"/>
                <w:b/>
                <w:i w:val="false"/>
                <w:color w:val="000000"/>
                <w:sz w:val="20"/>
              </w:rPr>
              <w:t xml:space="preserve"> сәйкес Қазақстан Республикасында бейрезиденттің атынан делдалдық қызметті жүзеге асыратын тұлғаның орналасқан жері;</w:t>
            </w:r>
          </w:p>
          <w:bookmarkEnd w:id="2630"/>
          <w:bookmarkStart w:name="z1813" w:id="2631"/>
          <w:p>
            <w:pPr>
              <w:spacing w:after="20"/>
              <w:ind w:left="20"/>
              <w:jc w:val="both"/>
            </w:pPr>
            <w:r>
              <w:rPr>
                <w:rFonts w:ascii="Times New Roman"/>
                <w:b w:val="false"/>
                <w:i w:val="false"/>
                <w:color w:val="000000"/>
                <w:sz w:val="20"/>
              </w:rPr>
              <w:t>
</w:t>
            </w:r>
            <w:r>
              <w:rPr>
                <w:rFonts w:ascii="Times New Roman"/>
                <w:b/>
                <w:i w:val="false"/>
                <w:color w:val="000000"/>
                <w:sz w:val="20"/>
              </w:rPr>
              <w:t>11) шет мемлекеттің не мұндай бірлескен қызмет Қазақстан Республикасының аумағында жүзеге асырылса, Қазақстан Республикасының заңнамасына сәйкес бейрезидентпен жасалған бірлескен қызмет туралы шартқа қатысушы резиденттің орналасқан жері.</w:t>
            </w:r>
          </w:p>
          <w:bookmarkEnd w:id="2631"/>
          <w:bookmarkStart w:name="z1814" w:id="2632"/>
          <w:p>
            <w:pPr>
              <w:spacing w:after="20"/>
              <w:ind w:left="20"/>
              <w:jc w:val="both"/>
            </w:pPr>
            <w:r>
              <w:rPr>
                <w:rFonts w:ascii="Times New Roman"/>
                <w:b w:val="false"/>
                <w:i w:val="false"/>
                <w:color w:val="000000"/>
                <w:sz w:val="20"/>
              </w:rPr>
              <w:t>
</w:t>
            </w:r>
            <w:r>
              <w:rPr>
                <w:rFonts w:ascii="Times New Roman"/>
                <w:b/>
                <w:i w:val="false"/>
                <w:color w:val="000000"/>
                <w:sz w:val="20"/>
              </w:rPr>
              <w:t>2. Егер осы баптың 8-тармағында өзгеше көзделмесе, Қазақстан Республикасының аумағында осы баптың 1-тармағында көзделмеген қызметтерді көрсету, жұмыстарды орындау кезінде, егер мұндай сипаттағы қызмет Қазақстан Республикасының аумағында бір жоба немесе байланысты жобалар шеңберінде кәсіпкерлік қызметті жүзеге асыру басталған күннен бастап кез келген келесі он екі айлық кезең шегінде күнтізбелік бір жүз сексен үш күннен астам жалғасатын болса, осындай мақсаттар үшін бейрезидент жалдаған қызметші немесе басқа персонал арқылы қызметтерді көрсету, жұмыстарды орындау орны тұрақты мекеме деп танылады.</w:t>
            </w:r>
          </w:p>
          <w:bookmarkEnd w:id="2632"/>
          <w:bookmarkStart w:name="z1815" w:id="2633"/>
          <w:p>
            <w:pPr>
              <w:spacing w:after="20"/>
              <w:ind w:left="20"/>
              <w:jc w:val="both"/>
            </w:pPr>
            <w:r>
              <w:rPr>
                <w:rFonts w:ascii="Times New Roman"/>
                <w:b w:val="false"/>
                <w:i w:val="false"/>
                <w:color w:val="000000"/>
                <w:sz w:val="20"/>
              </w:rPr>
              <w:t>
</w:t>
            </w:r>
            <w:r>
              <w:rPr>
                <w:rFonts w:ascii="Times New Roman"/>
                <w:b/>
                <w:i w:val="false"/>
                <w:color w:val="000000"/>
                <w:sz w:val="20"/>
              </w:rPr>
              <w:t>Осы бөлімнің мақсаты үшін олар бойынша келісімшарттар (шарттар) өзара байланысты немесе өзара тәуелді болып табылатын жобалар байланысты жобалар деп танылады.</w:t>
            </w:r>
          </w:p>
          <w:bookmarkEnd w:id="2633"/>
          <w:bookmarkStart w:name="z1816" w:id="2634"/>
          <w:p>
            <w:pPr>
              <w:spacing w:after="20"/>
              <w:ind w:left="20"/>
              <w:jc w:val="both"/>
            </w:pPr>
            <w:r>
              <w:rPr>
                <w:rFonts w:ascii="Times New Roman"/>
                <w:b w:val="false"/>
                <w:i w:val="false"/>
                <w:color w:val="000000"/>
                <w:sz w:val="20"/>
              </w:rPr>
              <w:t>
</w:t>
            </w:r>
            <w:r>
              <w:rPr>
                <w:rFonts w:ascii="Times New Roman"/>
                <w:b/>
                <w:i w:val="false"/>
                <w:color w:val="000000"/>
                <w:sz w:val="20"/>
              </w:rPr>
              <w:t>Бір мезгілде мынадай талаптарға сай келетін:</w:t>
            </w:r>
          </w:p>
          <w:bookmarkEnd w:id="2634"/>
          <w:bookmarkStart w:name="z1817" w:id="2635"/>
          <w:p>
            <w:pPr>
              <w:spacing w:after="20"/>
              <w:ind w:left="20"/>
              <w:jc w:val="both"/>
            </w:pPr>
            <w:r>
              <w:rPr>
                <w:rFonts w:ascii="Times New Roman"/>
                <w:b w:val="false"/>
                <w:i w:val="false"/>
                <w:color w:val="000000"/>
                <w:sz w:val="20"/>
              </w:rPr>
              <w:t>
</w:t>
            </w:r>
            <w:r>
              <w:rPr>
                <w:rFonts w:ascii="Times New Roman"/>
                <w:b/>
                <w:i w:val="false"/>
                <w:color w:val="000000"/>
                <w:sz w:val="20"/>
              </w:rPr>
              <w:t>1) мұндай келісімшарттар (шарттар) бойынша бейрезидент немесе оның өзара байланысты тарапы қандай да бір салық агентіне немесе оның өзара байланысты тарапына бірдей немесе біртектес қызметтер (жұмыстар) көрсететін (орындайтын);</w:t>
            </w:r>
          </w:p>
          <w:bookmarkEnd w:id="2635"/>
          <w:bookmarkStart w:name="z1818" w:id="2636"/>
          <w:p>
            <w:pPr>
              <w:spacing w:after="20"/>
              <w:ind w:left="20"/>
              <w:jc w:val="both"/>
            </w:pPr>
            <w:r>
              <w:rPr>
                <w:rFonts w:ascii="Times New Roman"/>
                <w:b w:val="false"/>
                <w:i w:val="false"/>
                <w:color w:val="000000"/>
                <w:sz w:val="20"/>
              </w:rPr>
              <w:t>
</w:t>
            </w:r>
            <w:r>
              <w:rPr>
                <w:rFonts w:ascii="Times New Roman"/>
                <w:b/>
                <w:i w:val="false"/>
                <w:color w:val="000000"/>
                <w:sz w:val="20"/>
              </w:rPr>
              <w:t>2) бір келісімшарт (шарт) бойынша қызметтер көрсету (жұмыстар орындау) аяқталған күн мен басқа келісімшарт (шарт) жасалған күн арасындағы уақыт кезеңі келесі он екі айдан аспайтын келісімшарттар (шарттар) өзара байланысты келісімшарттар (шарттар) деп танылады.</w:t>
            </w:r>
          </w:p>
          <w:bookmarkEnd w:id="2636"/>
          <w:bookmarkStart w:name="z1819" w:id="2637"/>
          <w:p>
            <w:pPr>
              <w:spacing w:after="20"/>
              <w:ind w:left="20"/>
              <w:jc w:val="both"/>
            </w:pPr>
            <w:r>
              <w:rPr>
                <w:rFonts w:ascii="Times New Roman"/>
                <w:b w:val="false"/>
                <w:i w:val="false"/>
                <w:color w:val="000000"/>
                <w:sz w:val="20"/>
              </w:rPr>
              <w:t>
</w:t>
            </w:r>
            <w:r>
              <w:rPr>
                <w:rFonts w:ascii="Times New Roman"/>
                <w:b/>
                <w:i w:val="false"/>
                <w:color w:val="000000"/>
                <w:sz w:val="20"/>
              </w:rPr>
              <w:t>Бейрезидент немесе оның өзара байланысты тарапы салық агентімен немесе оның өзара байланысты тарапымен жасаған келісімшарттар (шарттар) өзара тәуелді деп танылады, бейрезиденттің немесе оның өзара байланысты тарапының олардың біреуі бойынша міндеттемелерін орындамауы мұндай бейрезиденттің немесе оның өзара байланысты тарапының басқа келісімшарт (шарт) бойынша міндеттемелерді орындауына әсер етеді.</w:t>
            </w:r>
          </w:p>
          <w:bookmarkEnd w:id="2637"/>
          <w:bookmarkStart w:name="z1820" w:id="2638"/>
          <w:p>
            <w:pPr>
              <w:spacing w:after="20"/>
              <w:ind w:left="20"/>
              <w:jc w:val="both"/>
            </w:pPr>
            <w:r>
              <w:rPr>
                <w:rFonts w:ascii="Times New Roman"/>
                <w:b w:val="false"/>
                <w:i w:val="false"/>
                <w:color w:val="000000"/>
                <w:sz w:val="20"/>
              </w:rPr>
              <w:t>
</w:t>
            </w:r>
            <w:r>
              <w:rPr>
                <w:rFonts w:ascii="Times New Roman"/>
                <w:b/>
                <w:i w:val="false"/>
                <w:color w:val="000000"/>
                <w:sz w:val="20"/>
              </w:rPr>
              <w:t>3. Тауарларды Қазақстан Республикасының аумағында өткізілген көрмелерде және жәрмеңкелерде өткізу кезінде, егер мұндай өткізу күнтізбелік он күннен астамға созылса және осы баптың 8-тармағында өзгеше көзделмесе, бейрезидент Қазақстан Республикасында тұрақты мекеме құрады.</w:t>
            </w:r>
          </w:p>
          <w:bookmarkEnd w:id="2638"/>
          <w:bookmarkStart w:name="z1821" w:id="2639"/>
          <w:p>
            <w:pPr>
              <w:spacing w:after="20"/>
              <w:ind w:left="20"/>
              <w:jc w:val="both"/>
            </w:pPr>
            <w:r>
              <w:rPr>
                <w:rFonts w:ascii="Times New Roman"/>
                <w:b w:val="false"/>
                <w:i w:val="false"/>
                <w:color w:val="000000"/>
                <w:sz w:val="20"/>
              </w:rPr>
              <w:t>
</w:t>
            </w:r>
            <w:r>
              <w:rPr>
                <w:rFonts w:ascii="Times New Roman"/>
                <w:b/>
                <w:i w:val="false"/>
                <w:color w:val="000000"/>
                <w:sz w:val="20"/>
              </w:rPr>
              <w:t xml:space="preserve">4. Бейрезиденттiң Қазақстан Республикасының аумағында бейрезиденттiң негiзгi қызметiнен ерекшеленетiн дайындық және көмекшi сипаттағы қызметтi жүзеге асыруы, егер мұндай қызмет үш жылдан аспайтын болса және осы баптың 8-тармағында өзгеше көзделмесе, тұрақты мекеме құруға әкеп соқпайды. Бұл ретте дайындық және көмекшi сипаттағы қызмет үшінші бір тұлғалар үшiн емес, резиденттiң өзi үшiн жүзеге асырылуға тиiс. Дайындық және көмекшi сипаттағы қызметке: </w:t>
            </w:r>
          </w:p>
          <w:bookmarkEnd w:id="2639"/>
          <w:bookmarkStart w:name="z1822" w:id="2640"/>
          <w:p>
            <w:pPr>
              <w:spacing w:after="20"/>
              <w:ind w:left="20"/>
              <w:jc w:val="both"/>
            </w:pPr>
            <w:r>
              <w:rPr>
                <w:rFonts w:ascii="Times New Roman"/>
                <w:b w:val="false"/>
                <w:i w:val="false"/>
                <w:color w:val="000000"/>
                <w:sz w:val="20"/>
              </w:rPr>
              <w:t>
</w:t>
            </w:r>
            <w:r>
              <w:rPr>
                <w:rFonts w:ascii="Times New Roman"/>
                <w:b/>
                <w:i w:val="false"/>
                <w:color w:val="000000"/>
                <w:sz w:val="20"/>
              </w:rPr>
              <w:t>1) кез келген орынды бейрезидентке тиесiлi тауарды сақтау және (немесе) көрсету мақсатында ғана пайдалану;</w:t>
            </w:r>
          </w:p>
          <w:bookmarkEnd w:id="2640"/>
          <w:bookmarkStart w:name="z1823" w:id="2641"/>
          <w:p>
            <w:pPr>
              <w:spacing w:after="20"/>
              <w:ind w:left="20"/>
              <w:jc w:val="both"/>
            </w:pPr>
            <w:r>
              <w:rPr>
                <w:rFonts w:ascii="Times New Roman"/>
                <w:b w:val="false"/>
                <w:i w:val="false"/>
                <w:color w:val="000000"/>
                <w:sz w:val="20"/>
              </w:rPr>
              <w:t>
</w:t>
            </w:r>
            <w:r>
              <w:rPr>
                <w:rFonts w:ascii="Times New Roman"/>
                <w:b/>
                <w:i w:val="false"/>
                <w:color w:val="000000"/>
                <w:sz w:val="20"/>
              </w:rPr>
              <w:t>2) тауарларды өткізбей, оларды сатып алу мақсатында ғана тұрақты қызмет орнын ұстау;</w:t>
            </w:r>
          </w:p>
          <w:bookmarkEnd w:id="2641"/>
          <w:bookmarkStart w:name="z1824" w:id="2642"/>
          <w:p>
            <w:pPr>
              <w:spacing w:after="20"/>
              <w:ind w:left="20"/>
              <w:jc w:val="both"/>
            </w:pPr>
            <w:r>
              <w:rPr>
                <w:rFonts w:ascii="Times New Roman"/>
                <w:b w:val="false"/>
                <w:i w:val="false"/>
                <w:color w:val="000000"/>
                <w:sz w:val="20"/>
              </w:rPr>
              <w:t>
</w:t>
            </w:r>
            <w:r>
              <w:rPr>
                <w:rFonts w:ascii="Times New Roman"/>
                <w:b/>
                <w:i w:val="false"/>
                <w:color w:val="000000"/>
                <w:sz w:val="20"/>
              </w:rPr>
              <w:t>3) тұрақты қызмет орнын, егер мұндай қызмет осы бейрезиденттiң негiзгi қызметi болып табылмаса, ақпарат жинау, өңдеу және (немесе) тарату, бейрезиденттiң өткізетін тауарларын, жұмыстарын, қызметтерін жарнамалау немесе олардың нарығын зерделеу үшiн ғана ұстау жатады.</w:t>
            </w:r>
          </w:p>
          <w:bookmarkEnd w:id="2642"/>
          <w:bookmarkStart w:name="z1825" w:id="2643"/>
          <w:p>
            <w:pPr>
              <w:spacing w:after="20"/>
              <w:ind w:left="20"/>
              <w:jc w:val="both"/>
            </w:pPr>
            <w:r>
              <w:rPr>
                <w:rFonts w:ascii="Times New Roman"/>
                <w:b w:val="false"/>
                <w:i w:val="false"/>
                <w:color w:val="000000"/>
                <w:sz w:val="20"/>
              </w:rPr>
              <w:t>
</w:t>
            </w:r>
            <w:r>
              <w:rPr>
                <w:rFonts w:ascii="Times New Roman"/>
                <w:b/>
                <w:i w:val="false"/>
                <w:color w:val="000000"/>
                <w:sz w:val="20"/>
              </w:rPr>
              <w:t>5. Осы баптың 1 және 2-тармақтарының ережелерiне қарамастан, егер бейрезидент Қазақстан Республикасының аумағында кәсiпкерлiк қызметiн тәуелдi агент (жеке немесе заңды тұлға) арқылы жүзеге асырса, онда мұндай бейрезидент, егер осы баптың 8-тармағында өзгеше көзделмесе, тәуелдi агент ол үшiн жүзеге асыратын кез келген қызметке байланысты тұрақты мекемесi бар бейрезидент ретiнде қарастырылатын болады.</w:t>
            </w:r>
          </w:p>
          <w:bookmarkEnd w:id="2643"/>
          <w:bookmarkStart w:name="z1826" w:id="2644"/>
          <w:p>
            <w:pPr>
              <w:spacing w:after="20"/>
              <w:ind w:left="20"/>
              <w:jc w:val="both"/>
            </w:pPr>
            <w:r>
              <w:rPr>
                <w:rFonts w:ascii="Times New Roman"/>
                <w:b w:val="false"/>
                <w:i w:val="false"/>
                <w:color w:val="000000"/>
                <w:sz w:val="20"/>
              </w:rPr>
              <w:t>
</w:t>
            </w:r>
            <w:r>
              <w:rPr>
                <w:rFonts w:ascii="Times New Roman"/>
                <w:b/>
                <w:i w:val="false"/>
                <w:color w:val="000000"/>
                <w:sz w:val="20"/>
              </w:rPr>
              <w:t>Осы бөлімнің мақсаты үшін бір мезгілде мынадай талаптарға сай келетін тұлға тәуелді агент деп танылады:</w:t>
            </w:r>
          </w:p>
          <w:bookmarkEnd w:id="2644"/>
          <w:bookmarkStart w:name="z1827" w:id="2645"/>
          <w:p>
            <w:pPr>
              <w:spacing w:after="20"/>
              <w:ind w:left="20"/>
              <w:jc w:val="both"/>
            </w:pPr>
            <w:r>
              <w:rPr>
                <w:rFonts w:ascii="Times New Roman"/>
                <w:b w:val="false"/>
                <w:i w:val="false"/>
                <w:color w:val="000000"/>
                <w:sz w:val="20"/>
              </w:rPr>
              <w:t>
</w:t>
            </w:r>
            <w:r>
              <w:rPr>
                <w:rFonts w:ascii="Times New Roman"/>
                <w:b/>
                <w:i w:val="false"/>
                <w:color w:val="000000"/>
                <w:sz w:val="20"/>
              </w:rPr>
              <w:t>1) шарттық қатынастар негізінде Қазақстан Республикасында бейрезиденттің мүдделерін білдіруге, бейрезиденттің атынан және есебінен әрекет етуге және (немесе) белгілі бір заңды іс-әрекеттер жасауға уәкілеттік беріледі;</w:t>
            </w:r>
          </w:p>
          <w:bookmarkEnd w:id="2645"/>
          <w:bookmarkStart w:name="z1828" w:id="2646"/>
          <w:p>
            <w:pPr>
              <w:spacing w:after="20"/>
              <w:ind w:left="20"/>
              <w:jc w:val="both"/>
            </w:pPr>
            <w:r>
              <w:rPr>
                <w:rFonts w:ascii="Times New Roman"/>
                <w:b w:val="false"/>
                <w:i w:val="false"/>
                <w:color w:val="000000"/>
                <w:sz w:val="20"/>
              </w:rPr>
              <w:t>
</w:t>
            </w:r>
            <w:r>
              <w:rPr>
                <w:rFonts w:ascii="Times New Roman"/>
                <w:b/>
                <w:i w:val="false"/>
                <w:color w:val="000000"/>
                <w:sz w:val="20"/>
              </w:rPr>
              <w:t>2) осы тармақтың 1) тармақшасында аталған қызметті ол кеден өкілінің, бағалы қағаздар нарығына кәсіби қатысушының қызметі және өзге де брокерлік қызмет (сақтандыру брокерінің қызметін қоспағанда) шеңберінде жүзеге асырмайды;</w:t>
            </w:r>
          </w:p>
          <w:bookmarkEnd w:id="2646"/>
          <w:bookmarkStart w:name="z1829" w:id="2647"/>
          <w:p>
            <w:pPr>
              <w:spacing w:after="20"/>
              <w:ind w:left="20"/>
              <w:jc w:val="both"/>
            </w:pPr>
            <w:r>
              <w:rPr>
                <w:rFonts w:ascii="Times New Roman"/>
                <w:b w:val="false"/>
                <w:i w:val="false"/>
                <w:color w:val="000000"/>
                <w:sz w:val="20"/>
              </w:rPr>
              <w:t>
</w:t>
            </w:r>
            <w:r>
              <w:rPr>
                <w:rFonts w:ascii="Times New Roman"/>
                <w:b/>
                <w:i w:val="false"/>
                <w:color w:val="000000"/>
                <w:sz w:val="20"/>
              </w:rPr>
              <w:t>3) оның қызметі осы баптың 4-тармағында санамаланған қызмет түрлерімен шектелмейді.</w:t>
            </w:r>
          </w:p>
          <w:bookmarkEnd w:id="2647"/>
          <w:bookmarkStart w:name="z1830" w:id="2648"/>
          <w:p>
            <w:pPr>
              <w:spacing w:after="20"/>
              <w:ind w:left="20"/>
              <w:jc w:val="both"/>
            </w:pPr>
            <w:r>
              <w:rPr>
                <w:rFonts w:ascii="Times New Roman"/>
                <w:b w:val="false"/>
                <w:i w:val="false"/>
                <w:color w:val="000000"/>
                <w:sz w:val="20"/>
              </w:rPr>
              <w:t>
</w:t>
            </w:r>
            <w:r>
              <w:rPr>
                <w:rFonts w:ascii="Times New Roman"/>
                <w:b/>
                <w:i w:val="false"/>
                <w:color w:val="000000"/>
                <w:sz w:val="20"/>
              </w:rPr>
              <w:t>6. Қазақстан Республикасының заңнамасына сәйкес құрылған бейрезидент заңды тұлғаның еншiлес ұйымы, егер еншiлес ұйым мен бейрезидент заңды тұлға арасында осы баптың 5-тармағының ережелерiне сай келетiн қатынастар туындаса, бейрезидент заңды тұлғаның тұрақты мекемесi ретiнде қарастырылады. Өзге жағдайларда бейрезидент заңды тұлғаның еншiлес ұйымы бейрезидент заңды тұлғаның тұрақты мекемесi ретiнде қарастырылмайды.</w:t>
            </w:r>
          </w:p>
          <w:bookmarkEnd w:id="2648"/>
          <w:bookmarkStart w:name="z1831" w:id="2649"/>
          <w:p>
            <w:pPr>
              <w:spacing w:after="20"/>
              <w:ind w:left="20"/>
              <w:jc w:val="both"/>
            </w:pPr>
            <w:r>
              <w:rPr>
                <w:rFonts w:ascii="Times New Roman"/>
                <w:b w:val="false"/>
                <w:i w:val="false"/>
                <w:color w:val="000000"/>
                <w:sz w:val="20"/>
              </w:rPr>
              <w:t>
</w:t>
            </w:r>
            <w:r>
              <w:rPr>
                <w:rFonts w:ascii="Times New Roman"/>
                <w:b/>
                <w:i w:val="false"/>
                <w:color w:val="000000"/>
                <w:sz w:val="20"/>
              </w:rPr>
              <w:t>7. Егер осы баптың 8-тармағында өзгеше көзделмесе, заңды тұлғаға, оның iшiнде тұрақты мекеме арқылы Қазақстан Республикасында қызметiн жүзеге асыратын бейрезидентке Қазақстан Республикасының аумағында жұмыс iстеу үшiн шетелдiк персоналды ұсыну жөнiнде қызмет көрсететiн бейрезидент бiр мезгiлде мынадай талаптарды орындаған кезде:</w:t>
            </w:r>
          </w:p>
          <w:bookmarkEnd w:id="2649"/>
          <w:bookmarkStart w:name="z1832" w:id="2650"/>
          <w:p>
            <w:pPr>
              <w:spacing w:after="20"/>
              <w:ind w:left="20"/>
              <w:jc w:val="both"/>
            </w:pPr>
            <w:r>
              <w:rPr>
                <w:rFonts w:ascii="Times New Roman"/>
                <w:b w:val="false"/>
                <w:i w:val="false"/>
                <w:color w:val="000000"/>
                <w:sz w:val="20"/>
              </w:rPr>
              <w:t>
</w:t>
            </w:r>
            <w:r>
              <w:rPr>
                <w:rFonts w:ascii="Times New Roman"/>
                <w:b/>
                <w:i w:val="false"/>
                <w:color w:val="000000"/>
                <w:sz w:val="20"/>
              </w:rPr>
              <w:t>1) егер мұндай персонал өзiн ұсынған заңды тұлғаның атынан және соның мүдделерiн көздеп әрекет етсе;</w:t>
            </w:r>
          </w:p>
          <w:bookmarkEnd w:id="2650"/>
          <w:bookmarkStart w:name="z1833" w:id="2651"/>
          <w:p>
            <w:pPr>
              <w:spacing w:after="20"/>
              <w:ind w:left="20"/>
              <w:jc w:val="both"/>
            </w:pPr>
            <w:r>
              <w:rPr>
                <w:rFonts w:ascii="Times New Roman"/>
                <w:b w:val="false"/>
                <w:i w:val="false"/>
                <w:color w:val="000000"/>
                <w:sz w:val="20"/>
              </w:rPr>
              <w:t>
</w:t>
            </w:r>
            <w:r>
              <w:rPr>
                <w:rFonts w:ascii="Times New Roman"/>
                <w:b/>
                <w:i w:val="false"/>
                <w:color w:val="000000"/>
                <w:sz w:val="20"/>
              </w:rPr>
              <w:t>2) шетелдiк персоналды ұсыну жөнiнде қызмет көрсететiн бейрезидент ұсынылған персоналдың жұмыс нәтижелерi үшін жауапты болмаса;</w:t>
            </w:r>
          </w:p>
          <w:bookmarkEnd w:id="2651"/>
          <w:bookmarkStart w:name="z1834" w:id="2652"/>
          <w:p>
            <w:pPr>
              <w:spacing w:after="20"/>
              <w:ind w:left="20"/>
              <w:jc w:val="both"/>
            </w:pPr>
            <w:r>
              <w:rPr>
                <w:rFonts w:ascii="Times New Roman"/>
                <w:b w:val="false"/>
                <w:i w:val="false"/>
                <w:color w:val="000000"/>
                <w:sz w:val="20"/>
              </w:rPr>
              <w:t>
</w:t>
            </w:r>
            <w:r>
              <w:rPr>
                <w:rFonts w:ascii="Times New Roman"/>
                <w:b/>
                <w:i w:val="false"/>
                <w:color w:val="000000"/>
                <w:sz w:val="20"/>
              </w:rPr>
              <w:t>3) бейрезиденттiң шетелдiк персоналды ұсыну жөнiнде қызмет көрсетуден салық кезеңінде алатын табысы бейрезиденттiң осындай персоналды ұсыну бойынша көрсетілген кезеңдегі шығындарының жалпы сомасының он пайызынан аспайтын болса, Қазақстан Республикасында мұндай қызметтер бойынша тұрақты мекеме құрмайды.</w:t>
            </w:r>
          </w:p>
          <w:bookmarkEnd w:id="2652"/>
          <w:bookmarkStart w:name="z1835" w:id="2653"/>
          <w:p>
            <w:pPr>
              <w:spacing w:after="20"/>
              <w:ind w:left="20"/>
              <w:jc w:val="both"/>
            </w:pPr>
            <w:r>
              <w:rPr>
                <w:rFonts w:ascii="Times New Roman"/>
                <w:b w:val="false"/>
                <w:i w:val="false"/>
                <w:color w:val="000000"/>
                <w:sz w:val="20"/>
              </w:rPr>
              <w:t>
</w:t>
            </w:r>
            <w:r>
              <w:rPr>
                <w:rFonts w:ascii="Times New Roman"/>
                <w:b/>
                <w:i w:val="false"/>
                <w:color w:val="000000"/>
                <w:sz w:val="20"/>
              </w:rPr>
              <w:t>Шетелдiк персоналдың табыстарын қоса алғанда, осындай қызметтер көрсетуге арналған шығындардың сомасын растау үшiн бейрезидент көрсетілетін қызметтерді алушыға бастапқы құжаттарының көшiрмелерiн табыс етуге мiндеттi. Осы тармақта белгіленген талаптарды орындау кезінде, шетелдiк персоналды ұсыну жөнiнде қызметтер көрсететін бейрезиденттiң табысынан корпоративтік табыс салығын есептеу мақсаттары үшін бейрезиденттiң мұндай қызметтерi Қазақстан Республикасынан тыс жерде көрсетілген қызметтер болып танылады.</w:t>
            </w:r>
          </w:p>
          <w:bookmarkEnd w:id="2653"/>
          <w:bookmarkStart w:name="z1836" w:id="2654"/>
          <w:p>
            <w:pPr>
              <w:spacing w:after="20"/>
              <w:ind w:left="20"/>
              <w:jc w:val="both"/>
            </w:pPr>
            <w:r>
              <w:rPr>
                <w:rFonts w:ascii="Times New Roman"/>
                <w:b w:val="false"/>
                <w:i w:val="false"/>
                <w:color w:val="000000"/>
                <w:sz w:val="20"/>
              </w:rPr>
              <w:t>
</w:t>
            </w:r>
            <w:r>
              <w:rPr>
                <w:rFonts w:ascii="Times New Roman"/>
                <w:b/>
                <w:i w:val="false"/>
                <w:color w:val="000000"/>
                <w:sz w:val="20"/>
              </w:rPr>
              <w:t>8. Қазақстан Республикасында тұрақты мекеме құруға әкеп соғатын кәсiпкерлiк қызметтi жүзеге асыратын бейрезидент осы Кодекстiң 562-бабында белгiленген тәртiппен салық органында салық төлеушi ретiнде тiркелуге мiндеттi.</w:t>
            </w:r>
          </w:p>
          <w:bookmarkEnd w:id="2654"/>
          <w:bookmarkStart w:name="z1837" w:id="2655"/>
          <w:p>
            <w:pPr>
              <w:spacing w:after="20"/>
              <w:ind w:left="20"/>
              <w:jc w:val="both"/>
            </w:pPr>
            <w:r>
              <w:rPr>
                <w:rFonts w:ascii="Times New Roman"/>
                <w:b w:val="false"/>
                <w:i w:val="false"/>
                <w:color w:val="000000"/>
                <w:sz w:val="20"/>
              </w:rPr>
              <w:t>
</w:t>
            </w:r>
            <w:r>
              <w:rPr>
                <w:rFonts w:ascii="Times New Roman"/>
                <w:b/>
                <w:i w:val="false"/>
                <w:color w:val="000000"/>
                <w:sz w:val="20"/>
              </w:rPr>
              <w:t>Егер бейрезидент бір салық органында тіркелуге жататын екі және одан да көп тұрақты мекеме құруға әкеп соғатын кәсіпкерлік қызметті жүзеге асырған жағдайда, онда бейрезиденттің мұндай тұрақты мекемелерінің тобы бойынша жиынтық түрде бір тұрақты мекеме тіркелуге жатады.</w:t>
            </w:r>
          </w:p>
          <w:bookmarkEnd w:id="2655"/>
          <w:bookmarkStart w:name="z1838" w:id="2656"/>
          <w:p>
            <w:pPr>
              <w:spacing w:after="20"/>
              <w:ind w:left="20"/>
              <w:jc w:val="both"/>
            </w:pPr>
            <w:r>
              <w:rPr>
                <w:rFonts w:ascii="Times New Roman"/>
                <w:b w:val="false"/>
                <w:i w:val="false"/>
                <w:color w:val="000000"/>
                <w:sz w:val="20"/>
              </w:rPr>
              <w:t>
</w:t>
            </w:r>
            <w:r>
              <w:rPr>
                <w:rFonts w:ascii="Times New Roman"/>
                <w:b/>
                <w:i w:val="false"/>
                <w:color w:val="000000"/>
                <w:sz w:val="20"/>
              </w:rPr>
              <w:t>Егер бейрезиденттің осы баптың 2, 3, 4, 5 немесе 7-тармақтарында көзделген қызмет түрлерінің бірін жүзеге асыратын тіркелген тұрақты мекемесі болса және ұқсас немесе осындай қызметті мұндай тұрақты мекеме тіркелген орыннан өзгеше орын бойынша жүзеге асырса, онда мұндай қызметті жүзеге асыру тұрақты мекеме құруға әкеп соғады және ұқсас немесе осындай қызметті жүзеге асыру басталған күннен бастап тіркелуге тиіс.</w:t>
            </w:r>
          </w:p>
          <w:bookmarkEnd w:id="2656"/>
          <w:bookmarkStart w:name="z1839" w:id="2657"/>
          <w:p>
            <w:pPr>
              <w:spacing w:after="20"/>
              <w:ind w:left="20"/>
              <w:jc w:val="both"/>
            </w:pPr>
            <w:r>
              <w:rPr>
                <w:rFonts w:ascii="Times New Roman"/>
                <w:b w:val="false"/>
                <w:i w:val="false"/>
                <w:color w:val="000000"/>
                <w:sz w:val="20"/>
              </w:rPr>
              <w:t>
</w:t>
            </w:r>
            <w:r>
              <w:rPr>
                <w:rFonts w:ascii="Times New Roman"/>
                <w:b/>
                <w:i w:val="false"/>
                <w:color w:val="000000"/>
                <w:sz w:val="20"/>
              </w:rPr>
              <w:t>Егер бейрезидент қызметін мұндай бейрезиденттің тұрақты мекемесін салық төлеушілердің мемлекеттік дерекқорынан алып тастағаннан кейін келесі он екі айлық кезең ішінде қайта бастаса, онда мұндай бейрезидент тұрақты мекеме құрған деп танылады және мұндай қызметін жүзеге асыра бастаған күннен бастап салық төлеуші ретінде тіркелуге жатады. Осы бөліктің ережелері, егер бейрезидент салық төлеушілердің мемлекеттік дерекқорынан алынып тасталған мұндай бейрезиденттің тұрақты мекемесінің сондай немесе соған ұқсас қызметі болып табылатын, осы баптың 2, 3 немесе 4-тармақтарында аталған қызмет түрлерінің бірін жүзеге асырған жағдайда, қолданылады.</w:t>
            </w:r>
          </w:p>
          <w:bookmarkEnd w:id="2657"/>
          <w:bookmarkStart w:name="z1840" w:id="2658"/>
          <w:p>
            <w:pPr>
              <w:spacing w:after="20"/>
              <w:ind w:left="20"/>
              <w:jc w:val="both"/>
            </w:pPr>
            <w:r>
              <w:rPr>
                <w:rFonts w:ascii="Times New Roman"/>
                <w:b w:val="false"/>
                <w:i w:val="false"/>
                <w:color w:val="000000"/>
                <w:sz w:val="20"/>
              </w:rPr>
              <w:t>
</w:t>
            </w:r>
            <w:r>
              <w:rPr>
                <w:rFonts w:ascii="Times New Roman"/>
                <w:b/>
                <w:i w:val="false"/>
                <w:color w:val="000000"/>
                <w:sz w:val="20"/>
              </w:rPr>
              <w:t>9. Бейрезиденттер қызметін Қазақстан Республикасының аумағында бірлескен қызмет туралы шарт негізінде жүзеге асырған жағдайда:</w:t>
            </w:r>
          </w:p>
          <w:bookmarkEnd w:id="2658"/>
          <w:bookmarkStart w:name="z1841" w:id="2659"/>
          <w:p>
            <w:pPr>
              <w:spacing w:after="20"/>
              <w:ind w:left="20"/>
              <w:jc w:val="both"/>
            </w:pPr>
            <w:r>
              <w:rPr>
                <w:rFonts w:ascii="Times New Roman"/>
                <w:b w:val="false"/>
                <w:i w:val="false"/>
                <w:color w:val="000000"/>
                <w:sz w:val="20"/>
              </w:rPr>
              <w:t>
</w:t>
            </w:r>
            <w:r>
              <w:rPr>
                <w:rFonts w:ascii="Times New Roman"/>
                <w:b/>
                <w:i w:val="false"/>
                <w:color w:val="000000"/>
                <w:sz w:val="20"/>
              </w:rPr>
              <w:t>1) мұндай шартқа әрбір қатысушының қызметі осы бапта белгіленген ережелерге сәйкес келген кезде тұрақты мекеме құрады;</w:t>
            </w:r>
          </w:p>
          <w:bookmarkEnd w:id="2659"/>
          <w:bookmarkStart w:name="z1842" w:id="2660"/>
          <w:p>
            <w:pPr>
              <w:spacing w:after="20"/>
              <w:ind w:left="20"/>
              <w:jc w:val="both"/>
            </w:pPr>
            <w:r>
              <w:rPr>
                <w:rFonts w:ascii="Times New Roman"/>
                <w:b w:val="false"/>
                <w:i w:val="false"/>
                <w:color w:val="000000"/>
                <w:sz w:val="20"/>
              </w:rPr>
              <w:t>
</w:t>
            </w:r>
            <w:r>
              <w:rPr>
                <w:rFonts w:ascii="Times New Roman"/>
                <w:b/>
                <w:i w:val="false"/>
                <w:color w:val="000000"/>
                <w:sz w:val="20"/>
              </w:rPr>
              <w:t>2) салық міндеттемесін орындауды мұндай шартқа әрбір қатысушы осы Кодексте белгіленген тәртіппен дербес жүзеге асырады.</w:t>
            </w:r>
          </w:p>
          <w:bookmarkEnd w:id="2660"/>
          <w:bookmarkStart w:name="z6345" w:id="2661"/>
          <w:p>
            <w:pPr>
              <w:spacing w:after="20"/>
              <w:ind w:left="20"/>
              <w:jc w:val="both"/>
            </w:pPr>
            <w:r>
              <w:rPr>
                <w:rFonts w:ascii="Times New Roman"/>
                <w:b w:val="false"/>
                <w:i w:val="false"/>
                <w:color w:val="000000"/>
                <w:sz w:val="20"/>
              </w:rPr>
              <w:t>
</w:t>
            </w:r>
            <w:r>
              <w:rPr>
                <w:rFonts w:ascii="Times New Roman"/>
                <w:b/>
                <w:i w:val="false"/>
                <w:color w:val="000000"/>
                <w:sz w:val="20"/>
              </w:rPr>
              <w:t>10. Бейрезиденттiң салық органдарында салық төлеушi ретiнде тiркелмегенiне немесе әдiлет органдарында есептiк тiркеуден өтпегенiне қарамастан, бейрезиденттiң қызметi осы баптың ережелерiне сәйкес тұрақты мекеме құрады.</w:t>
            </w:r>
          </w:p>
          <w:bookmarkEnd w:id="2661"/>
          <w:bookmarkStart w:name="z6346" w:id="2662"/>
          <w:p>
            <w:pPr>
              <w:spacing w:after="20"/>
              <w:ind w:left="20"/>
              <w:jc w:val="both"/>
            </w:pPr>
            <w:r>
              <w:rPr>
                <w:rFonts w:ascii="Times New Roman"/>
                <w:b w:val="false"/>
                <w:i w:val="false"/>
                <w:color w:val="000000"/>
                <w:sz w:val="20"/>
              </w:rPr>
              <w:t>
</w:t>
            </w:r>
            <w:r>
              <w:rPr>
                <w:rFonts w:ascii="Times New Roman"/>
                <w:b/>
                <w:i w:val="false"/>
                <w:color w:val="000000"/>
                <w:sz w:val="20"/>
              </w:rPr>
              <w:t>11. Осы Кодекстi қолдану мақсатында бейрезиденттiң Қазақстан Республикасында қызметiн жүзеге асыруды бастаған күнi ретiнде:</w:t>
            </w:r>
          </w:p>
          <w:bookmarkEnd w:id="2662"/>
          <w:bookmarkStart w:name="z6347" w:id="2663"/>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мыналарға: </w:t>
            </w:r>
          </w:p>
          <w:bookmarkEnd w:id="2663"/>
          <w:bookmarkStart w:name="z6348" w:id="2664"/>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Республикасында жұмыстарды орындауға, қызметтер көрсетуге;</w:t>
            </w:r>
          </w:p>
          <w:bookmarkEnd w:id="2664"/>
          <w:bookmarkStart w:name="z6349" w:id="2665"/>
          <w:p>
            <w:pPr>
              <w:spacing w:after="20"/>
              <w:ind w:left="20"/>
              <w:jc w:val="both"/>
            </w:pPr>
            <w:r>
              <w:rPr>
                <w:rFonts w:ascii="Times New Roman"/>
                <w:b w:val="false"/>
                <w:i w:val="false"/>
                <w:color w:val="000000"/>
                <w:sz w:val="20"/>
              </w:rPr>
              <w:t>
</w:t>
            </w:r>
            <w:r>
              <w:rPr>
                <w:rFonts w:ascii="Times New Roman"/>
                <w:b/>
                <w:i w:val="false"/>
                <w:color w:val="000000"/>
                <w:sz w:val="20"/>
              </w:rPr>
              <w:t>өз атынан Қазақстан Республикасында iс-әрекет жасауға өкiлеттiктер беруге;</w:t>
            </w:r>
          </w:p>
          <w:bookmarkEnd w:id="2665"/>
          <w:bookmarkStart w:name="z6350" w:id="2666"/>
          <w:p>
            <w:pPr>
              <w:spacing w:after="20"/>
              <w:ind w:left="20"/>
              <w:jc w:val="both"/>
            </w:pPr>
            <w:r>
              <w:rPr>
                <w:rFonts w:ascii="Times New Roman"/>
                <w:b w:val="false"/>
                <w:i w:val="false"/>
                <w:color w:val="000000"/>
                <w:sz w:val="20"/>
              </w:rPr>
              <w:t>
</w:t>
            </w:r>
            <w:r>
              <w:rPr>
                <w:rFonts w:ascii="Times New Roman"/>
                <w:b/>
                <w:i w:val="false"/>
                <w:color w:val="000000"/>
                <w:sz w:val="20"/>
              </w:rPr>
              <w:t>өткізу мақсатында Қазақстан Республикасында тауарлар сатып алуға;</w:t>
            </w:r>
          </w:p>
          <w:bookmarkEnd w:id="2666"/>
          <w:bookmarkStart w:name="z6351" w:id="2667"/>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Республикасында бiрлескен қызмет туралы шарт шеңберінде жұмыстарды орындауға, қызметтер көрсетуге;</w:t>
            </w:r>
          </w:p>
          <w:bookmarkEnd w:id="2667"/>
          <w:bookmarkStart w:name="z6352" w:id="2668"/>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Республикасында жұмыстарды орындау, қызметтер көрсету мақсатында жұмыстарды, көрсетілетін қызметтерді сатып алуға арналған келiсiмшарттың (шарттың, келiсiмнiң) бiрiн жасасу;</w:t>
            </w:r>
          </w:p>
          <w:bookmarkEnd w:id="2668"/>
          <w:bookmarkStart w:name="z6353" w:id="2669"/>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Республикасындағы жеке тұлғамен алғашқы еңбек шартын немесе азаматтық-құқықтық сипаттағы өзге де шартты жасасу күнi не осы тармақтың 1) тармақшасында көрсетiлген келiсiмшарт талаптарын орындау үшiн қызметкердiң Қазақстан Республикасына келген күнi танылады. Бұл ретте бейрезиденттiң Қазақстан Республикасында қызметiн жүзеге асыруды бастаған күнi осы тармақшада көрсетiлген алғашқы күндердiң бiрiнен бұрын бола алмайды;</w:t>
            </w:r>
          </w:p>
          <w:bookmarkEnd w:id="2669"/>
          <w:bookmarkStart w:name="z6354" w:id="2670"/>
          <w:p>
            <w:pPr>
              <w:spacing w:after="20"/>
              <w:ind w:left="20"/>
              <w:jc w:val="both"/>
            </w:pPr>
            <w:r>
              <w:rPr>
                <w:rFonts w:ascii="Times New Roman"/>
                <w:b w:val="false"/>
                <w:i w:val="false"/>
                <w:color w:val="000000"/>
                <w:sz w:val="20"/>
              </w:rPr>
              <w:t>
</w:t>
            </w:r>
            <w:r>
              <w:rPr>
                <w:rFonts w:ascii="Times New Roman"/>
                <w:b/>
                <w:i w:val="false"/>
                <w:color w:val="000000"/>
                <w:sz w:val="20"/>
              </w:rPr>
              <w:t>3) осы баптың 1-тармағының 3) және 4) тармақшаларында көрсетілген қызметті жүзеге асыруға бейрезиденттің құқығын куәландыратын құжаттың күшіне енген күні танылады.</w:t>
            </w:r>
          </w:p>
          <w:bookmarkEnd w:id="2670"/>
          <w:bookmarkStart w:name="z6355" w:id="2671"/>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бiрнеше талаптары болған жағдайда, осы тармақта көрсетiлген күндердiң неғұрлым бұрынырағы Қазақстан Республикасында қызметтi жүзеге асыруды бастаған күн болып танылады.</w:t>
            </w:r>
          </w:p>
          <w:bookmarkEnd w:id="2671"/>
          <w:bookmarkStart w:name="z6356" w:id="2672"/>
          <w:p>
            <w:pPr>
              <w:spacing w:after="20"/>
              <w:ind w:left="20"/>
              <w:jc w:val="both"/>
            </w:pPr>
            <w:r>
              <w:rPr>
                <w:rFonts w:ascii="Times New Roman"/>
                <w:b w:val="false"/>
                <w:i w:val="false"/>
                <w:color w:val="000000"/>
                <w:sz w:val="20"/>
              </w:rPr>
              <w:t>
</w:t>
            </w:r>
            <w:r>
              <w:rPr>
                <w:rFonts w:ascii="Times New Roman"/>
                <w:b/>
                <w:i w:val="false"/>
                <w:color w:val="000000"/>
                <w:sz w:val="20"/>
              </w:rPr>
              <w:t>12. Егер бейрезидент қосарланған салық салуды болдырмау туралы халықаралық шартқа немесе осы баптың 4-тармағына сәйкес тұрақты мекеме құруға әкеп соқпайтын филиал немесе өкiлдiк арқылы қызметiн жүзеге асырған жағдайда, онда бейрезиденттiң мұндай филиалына немесе өкiлдiгiне осы Кодекстiң бейрезиденттiң тұрақты мекемесi үшiн көзделген ережелерi қолданылатын болады. Бұл ретте мұндай филиалдың немесе өкiлдiктің осы Кодекстің 217-тармағына сәйкес қосарланған салық салуды болдырмау туралы халықаралық шарттың ережелерін қолдануға құқықтары бар.</w:t>
            </w:r>
          </w:p>
          <w:bookmarkEnd w:id="267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191-бап жаңа редакцияда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 өзгеріс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p>
          <w:bookmarkStart w:name="z1843" w:id="2673"/>
          <w:p>
            <w:pPr>
              <w:spacing w:after="0"/>
              <w:ind w:left="0"/>
              <w:jc w:val="both"/>
            </w:pPr>
            <w:r>
              <w:rPr>
                <w:rFonts w:ascii="Times New Roman"/>
                <w:b/>
                <w:i w:val="false"/>
                <w:color w:val="000000"/>
              </w:rPr>
              <w:t xml:space="preserve"> 192-бап. Бейрезиденттің Қазақстан Республикасындағы көздерден алатын табыстары</w:t>
            </w:r>
          </w:p>
          <w:bookmarkEnd w:id="2673"/>
          <w:bookmarkStart w:name="z1844" w:id="2674"/>
          <w:p>
            <w:pPr>
              <w:spacing w:after="20"/>
              <w:ind w:left="20"/>
              <w:jc w:val="both"/>
            </w:pPr>
            <w:r>
              <w:rPr>
                <w:rFonts w:ascii="Times New Roman"/>
                <w:b w:val="false"/>
                <w:i w:val="false"/>
                <w:color w:val="000000"/>
                <w:sz w:val="20"/>
              </w:rPr>
              <w:t>
</w:t>
            </w:r>
            <w:r>
              <w:rPr>
                <w:rFonts w:ascii="Times New Roman"/>
                <w:b/>
                <w:i w:val="false"/>
                <w:color w:val="000000"/>
                <w:sz w:val="20"/>
              </w:rPr>
              <w:t xml:space="preserve">1. Табыстардың мынадай түрлері бейрезиденттің Қазақстан Республикасындағы көздерден алынатын табыстары болып танылады: </w:t>
            </w:r>
          </w:p>
          <w:bookmarkEnd w:id="2674"/>
          <w:bookmarkStart w:name="z1845" w:id="2675"/>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аумағында тауарларды өткізуден түскен табыстар, сондай-ақ сыртқы сауда қызметін жүзеге асыру шеңберінде Қазақстан Республикасындағы, одан тысқары жерлердегі тауарларды өткізуден түскен табыстар; </w:t>
            </w:r>
          </w:p>
          <w:bookmarkEnd w:id="2675"/>
          <w:bookmarkStart w:name="z1846" w:id="2676"/>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Республикасының аумағында жұмыстарды орындаудан, қызметтер көрсетуден түскен табыстар; </w:t>
            </w:r>
          </w:p>
          <w:bookmarkEnd w:id="2676"/>
          <w:bookmarkStart w:name="z1847" w:id="2677"/>
          <w:p>
            <w:pPr>
              <w:spacing w:after="20"/>
              <w:ind w:left="20"/>
              <w:jc w:val="both"/>
            </w:pPr>
            <w:r>
              <w:rPr>
                <w:rFonts w:ascii="Times New Roman"/>
                <w:b w:val="false"/>
                <w:i w:val="false"/>
                <w:color w:val="000000"/>
                <w:sz w:val="20"/>
              </w:rPr>
              <w:t>
</w:t>
            </w:r>
            <w:r>
              <w:rPr>
                <w:rFonts w:ascii="Times New Roman"/>
                <w:b/>
                <w:i w:val="false"/>
                <w:color w:val="000000"/>
                <w:sz w:val="20"/>
              </w:rPr>
              <w:t>3) Қазақстан Республикасының шегінен тыс жерлерде басқарушылық, қаржылық, консультациялық, аудиторлық, заң (соттарда, төрелікте өкілдік ету және құқықтар мен заңды мүдделерді қорғау бойынша көрсетілетін қызметтерді, сондай-ақ нотариаттық қызметтер көрсетуді қоспағанда) қызметтерін көрсетуден түсетін табыстар.</w:t>
            </w:r>
          </w:p>
          <w:bookmarkEnd w:id="2677"/>
          <w:bookmarkStart w:name="z7244" w:id="2678"/>
          <w:p>
            <w:pPr>
              <w:spacing w:after="20"/>
              <w:ind w:left="20"/>
              <w:jc w:val="both"/>
            </w:pPr>
            <w:r>
              <w:rPr>
                <w:rFonts w:ascii="Times New Roman"/>
                <w:b w:val="false"/>
                <w:i w:val="false"/>
                <w:color w:val="000000"/>
                <w:sz w:val="20"/>
              </w:rPr>
              <w:t>
</w:t>
            </w:r>
            <w:r>
              <w:rPr>
                <w:rFonts w:ascii="Times New Roman"/>
                <w:b/>
                <w:i w:val="false"/>
                <w:color w:val="000000"/>
                <w:sz w:val="20"/>
              </w:rPr>
              <w:t>Осы бөлімнің мақсатында:</w:t>
            </w:r>
          </w:p>
          <w:bookmarkEnd w:id="2678"/>
          <w:bookmarkStart w:name="z7245" w:id="2679"/>
          <w:p>
            <w:pPr>
              <w:spacing w:after="20"/>
              <w:ind w:left="20"/>
              <w:jc w:val="both"/>
            </w:pPr>
            <w:r>
              <w:rPr>
                <w:rFonts w:ascii="Times New Roman"/>
                <w:b w:val="false"/>
                <w:i w:val="false"/>
                <w:color w:val="000000"/>
                <w:sz w:val="20"/>
              </w:rPr>
              <w:t>
</w:t>
            </w:r>
            <w:r>
              <w:rPr>
                <w:rFonts w:ascii="Times New Roman"/>
                <w:b/>
                <w:i w:val="false"/>
                <w:color w:val="000000"/>
                <w:sz w:val="20"/>
              </w:rPr>
              <w:t>сақтандыру нарығына (сақтандыру және (немесе) қайта сақтандыру бойынша көрсетілетін қызметтерді қоспағанда), бағалы қағаздар нарығына қатысушылардың қызметі;</w:t>
            </w:r>
          </w:p>
          <w:bookmarkEnd w:id="2679"/>
          <w:bookmarkStart w:name="z7246" w:id="2680"/>
          <w:p>
            <w:pPr>
              <w:spacing w:after="20"/>
              <w:ind w:left="20"/>
              <w:jc w:val="both"/>
            </w:pPr>
            <w:r>
              <w:rPr>
                <w:rFonts w:ascii="Times New Roman"/>
                <w:b w:val="false"/>
                <w:i w:val="false"/>
                <w:color w:val="000000"/>
                <w:sz w:val="20"/>
              </w:rPr>
              <w:t>
</w:t>
            </w:r>
            <w:r>
              <w:rPr>
                <w:rFonts w:ascii="Times New Roman"/>
                <w:b/>
                <w:i w:val="false"/>
                <w:color w:val="000000"/>
                <w:sz w:val="20"/>
              </w:rPr>
              <w:t>бірыңғай жинақтаушы зейнетақы қорының және ерікті жинақтаушы зейнетақы қорларының қызметі;</w:t>
            </w:r>
          </w:p>
          <w:bookmarkEnd w:id="2680"/>
          <w:bookmarkStart w:name="z7247" w:id="2681"/>
          <w:p>
            <w:pPr>
              <w:spacing w:after="20"/>
              <w:ind w:left="20"/>
              <w:jc w:val="both"/>
            </w:pPr>
            <w:r>
              <w:rPr>
                <w:rFonts w:ascii="Times New Roman"/>
                <w:b w:val="false"/>
                <w:i w:val="false"/>
                <w:color w:val="000000"/>
                <w:sz w:val="20"/>
              </w:rPr>
              <w:t>
</w:t>
            </w:r>
            <w:r>
              <w:rPr>
                <w:rFonts w:ascii="Times New Roman"/>
                <w:b/>
                <w:i w:val="false"/>
                <w:color w:val="000000"/>
                <w:sz w:val="20"/>
              </w:rPr>
              <w:t>банк қызметі, банк операцияларының жекелеген түрлерін жүргізу жөніндегі ұйымдардың қызметі (Қазақстан Республикасынан тысқары жерлерде орналасқан Қазақстан Республикасы резидентінің құрылымдық бөлімшесіне банк шоттарын ашу және жүргізу, аудару, кассалық операциялар, шетел валютасымен айырбастау операцияларын ұйымдастыру, төлем құжаттарын инкассоға қабылдау бойынша көрсетілген қызметтерді қоспағанда);</w:t>
            </w:r>
          </w:p>
          <w:bookmarkEnd w:id="2681"/>
          <w:bookmarkStart w:name="z6065" w:id="2682"/>
          <w:p>
            <w:pPr>
              <w:spacing w:after="20"/>
              <w:ind w:left="20"/>
              <w:jc w:val="both"/>
            </w:pPr>
            <w:r>
              <w:rPr>
                <w:rFonts w:ascii="Times New Roman"/>
                <w:b w:val="false"/>
                <w:i w:val="false"/>
                <w:color w:val="000000"/>
                <w:sz w:val="20"/>
              </w:rPr>
              <w:t>
</w:t>
            </w:r>
            <w:r>
              <w:rPr>
                <w:rFonts w:ascii="Times New Roman"/>
                <w:b/>
                <w:i w:val="false"/>
                <w:color w:val="000000"/>
                <w:sz w:val="20"/>
              </w:rPr>
              <w:t>әлеуметтік медициналық сақтандыру қорының қызметі;</w:t>
            </w:r>
          </w:p>
          <w:bookmarkEnd w:id="2682"/>
          <w:bookmarkStart w:name="z7248" w:id="2683"/>
          <w:p>
            <w:pPr>
              <w:spacing w:after="20"/>
              <w:ind w:left="20"/>
              <w:jc w:val="both"/>
            </w:pPr>
            <w:r>
              <w:rPr>
                <w:rFonts w:ascii="Times New Roman"/>
                <w:b w:val="false"/>
                <w:i w:val="false"/>
                <w:color w:val="000000"/>
                <w:sz w:val="20"/>
              </w:rPr>
              <w:t>
</w:t>
            </w:r>
            <w:r>
              <w:rPr>
                <w:rFonts w:ascii="Times New Roman"/>
                <w:b/>
                <w:i w:val="false"/>
                <w:color w:val="000000"/>
                <w:sz w:val="20"/>
              </w:rPr>
              <w:t>орталық депозитарийдің және өзара сақтандыру қоғамдарының қызметі қаржылық қызметтерді көрсету деп танылады;</w:t>
            </w:r>
          </w:p>
          <w:bookmarkEnd w:id="2683"/>
          <w:bookmarkStart w:name="z1849" w:id="2684"/>
          <w:p>
            <w:pPr>
              <w:spacing w:after="20"/>
              <w:ind w:left="20"/>
              <w:jc w:val="both"/>
            </w:pPr>
            <w:r>
              <w:rPr>
                <w:rFonts w:ascii="Times New Roman"/>
                <w:b w:val="false"/>
                <w:i w:val="false"/>
                <w:color w:val="000000"/>
                <w:sz w:val="20"/>
              </w:rPr>
              <w:t>
</w:t>
            </w:r>
            <w:r>
              <w:rPr>
                <w:rFonts w:ascii="Times New Roman"/>
                <w:b/>
                <w:i w:val="false"/>
                <w:color w:val="000000"/>
                <w:sz w:val="20"/>
              </w:rPr>
              <w:t xml:space="preserve">4) уәкілетті орган </w:t>
            </w:r>
            <w:r>
              <w:rPr>
                <w:rFonts w:ascii="Times New Roman"/>
                <w:b/>
                <w:i w:val="false"/>
                <w:color w:val="000000"/>
                <w:sz w:val="20"/>
              </w:rPr>
              <w:t>бекіткен</w:t>
            </w:r>
            <w:r>
              <w:rPr>
                <w:rFonts w:ascii="Times New Roman"/>
                <w:b/>
                <w:i w:val="false"/>
                <w:color w:val="000000"/>
                <w:sz w:val="20"/>
              </w:rPr>
              <w:t xml:space="preserve"> тізбеге енгізілген жеңілдікті салық салынатын мемлекетте тiркелген тұлғаның жұмыстардың, қызметтердің нақты орындалған, көрсетiлген жерiне қарамастан, оларды орындаудан, көрсетуден түсетiн кірістері, сондай-ақ осы бапта белгiленген өзге де кірістер.</w:t>
            </w:r>
          </w:p>
          <w:bookmarkEnd w:id="2684"/>
          <w:bookmarkStart w:name="z8200" w:id="2685"/>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тармақшаның ережелері жеңілдікті салық салынатын мемлекеттің аумағында тіркелген бейрезиденттің осындай мемлекеттің аумағында жеке тұлғаға туристік қызметтер көрсетуінен түсетін кірістеріне, сондай-ақ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айқындалған әуежай қызметінен түсетін кірістерге қатысты қолданылмайды;</w:t>
            </w:r>
          </w:p>
          <w:bookmarkEnd w:id="2685"/>
          <w:bookmarkStart w:name="z1852" w:id="2686"/>
          <w:p>
            <w:pPr>
              <w:spacing w:after="20"/>
              <w:ind w:left="20"/>
              <w:jc w:val="both"/>
            </w:pPr>
            <w:r>
              <w:rPr>
                <w:rFonts w:ascii="Times New Roman"/>
                <w:b w:val="false"/>
                <w:i w:val="false"/>
                <w:color w:val="000000"/>
                <w:sz w:val="20"/>
              </w:rPr>
              <w:t>
</w:t>
            </w:r>
            <w:r>
              <w:rPr>
                <w:rFonts w:ascii="Times New Roman"/>
                <w:b/>
                <w:i w:val="false"/>
                <w:color w:val="000000"/>
                <w:sz w:val="20"/>
              </w:rPr>
              <w:t>5) мыналарды:</w:t>
            </w:r>
          </w:p>
          <w:bookmarkEnd w:id="2686"/>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аумағындағы мүлікке құқық немесе мүлікпен жасалатын мәмілелер Қазақстан Республикасының заңнамалық актілеріне сәйкес мемлекеттік тіркелуге жататын мүлікті;</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аумағындағы, Қазақстан Республикасының заңнамалық актілеріне сәйкес мемлекеттік тіркелуге жататын мүлікті;</w:t>
            </w:r>
          </w:p>
          <w:p>
            <w:pPr>
              <w:spacing w:after="20"/>
              <w:ind w:left="20"/>
              <w:jc w:val="both"/>
            </w:pPr>
            <w:r>
              <w:rPr>
                <w:rFonts w:ascii="Times New Roman"/>
                <w:b w:val="false"/>
                <w:i w:val="false"/>
                <w:color w:val="000000"/>
                <w:sz w:val="20"/>
              </w:rPr>
              <w:t>
</w:t>
            </w:r>
            <w:r>
              <w:rPr>
                <w:rFonts w:ascii="Times New Roman"/>
                <w:b/>
                <w:i w:val="false"/>
                <w:color w:val="000000"/>
                <w:sz w:val="20"/>
              </w:rPr>
              <w:t>резидент шығарған бағалы қағаздарды, сондай-ақ Қазақстан Республикасында орналасқан резидент заңды тұлғаның, консорциумның жарғылық капиталына қатысу үлестерін;</w:t>
            </w:r>
          </w:p>
          <w:p>
            <w:pPr>
              <w:spacing w:after="20"/>
              <w:ind w:left="20"/>
              <w:jc w:val="both"/>
            </w:pPr>
            <w:r>
              <w:rPr>
                <w:rFonts w:ascii="Times New Roman"/>
                <w:b w:val="false"/>
                <w:i w:val="false"/>
                <w:color w:val="000000"/>
                <w:sz w:val="20"/>
              </w:rPr>
              <w:t>
</w:t>
            </w:r>
            <w:r>
              <w:rPr>
                <w:rFonts w:ascii="Times New Roman"/>
                <w:b/>
                <w:i w:val="false"/>
                <w:color w:val="000000"/>
                <w:sz w:val="20"/>
              </w:rPr>
              <w:t>егер бейрезидент заңды тұлғаның мұндай акциялары, қатысу үлестері немесе активтері құнының 50 және одан да көп пайызын Қазақстан Республикасындағы мүлік құрайтын болса, бейрезидент шығарған акцияларды, сондай-ақ бейрезидент заңды тұлғаның жарғылық капиталына қатысу үлестерін өткізу кезіндегі құн өсімінен түсетін табыстар;</w:t>
            </w:r>
          </w:p>
          <w:bookmarkStart w:name="z1855" w:id="2687"/>
          <w:p>
            <w:pPr>
              <w:spacing w:after="20"/>
              <w:ind w:left="20"/>
              <w:jc w:val="both"/>
            </w:pPr>
            <w:r>
              <w:rPr>
                <w:rFonts w:ascii="Times New Roman"/>
                <w:b w:val="false"/>
                <w:i w:val="false"/>
                <w:color w:val="000000"/>
                <w:sz w:val="20"/>
              </w:rPr>
              <w:t>
</w:t>
            </w:r>
            <w:r>
              <w:rPr>
                <w:rFonts w:ascii="Times New Roman"/>
                <w:b/>
                <w:i w:val="false"/>
                <w:color w:val="000000"/>
                <w:sz w:val="20"/>
              </w:rPr>
              <w:t>6) талап ету құқығын басқаға берген салық төлеуші үшін – Қазақстан Республикасында қызметін тұрақты мекеме арқылы жүзеге асыратын резидентке немесе бейрезидентке борышты талап ету құқықтарын басқаға беруден түсетін табыстар.</w:t>
            </w:r>
          </w:p>
          <w:bookmarkEnd w:id="2687"/>
          <w:bookmarkStart w:name="z8223" w:id="2688"/>
          <w:p>
            <w:pPr>
              <w:spacing w:after="20"/>
              <w:ind w:left="20"/>
              <w:jc w:val="both"/>
            </w:pPr>
            <w:r>
              <w:rPr>
                <w:rFonts w:ascii="Times New Roman"/>
                <w:b w:val="false"/>
                <w:i w:val="false"/>
                <w:color w:val="000000"/>
                <w:sz w:val="20"/>
              </w:rPr>
              <w:t>
</w:t>
            </w:r>
            <w:r>
              <w:rPr>
                <w:rFonts w:ascii="Times New Roman"/>
                <w:b/>
                <w:i w:val="false"/>
                <w:color w:val="000000"/>
                <w:sz w:val="20"/>
              </w:rPr>
              <w:t>Бұл ретте мұндай табыстардың мөлшері салық төлеушінің бастапқы құжаттарына сәйкес басқаға берілген талап ету құқығының құны мен талап ету құқығын басқаға беру күніне борышкерден алуға жататын талап ету құны арасындағы оң айырма түрінде айқындалады;</w:t>
            </w:r>
          </w:p>
          <w:bookmarkEnd w:id="2688"/>
          <w:bookmarkStart w:name="z1856" w:id="2689"/>
          <w:p>
            <w:pPr>
              <w:spacing w:after="20"/>
              <w:ind w:left="20"/>
              <w:jc w:val="both"/>
            </w:pPr>
            <w:r>
              <w:rPr>
                <w:rFonts w:ascii="Times New Roman"/>
                <w:b w:val="false"/>
                <w:i w:val="false"/>
                <w:color w:val="000000"/>
                <w:sz w:val="20"/>
              </w:rPr>
              <w:t>
</w:t>
            </w:r>
            <w:r>
              <w:rPr>
                <w:rFonts w:ascii="Times New Roman"/>
                <w:b/>
                <w:i w:val="false"/>
                <w:color w:val="000000"/>
                <w:sz w:val="20"/>
              </w:rPr>
              <w:t>7) талап ету құқығын сатып алатын салық төлеуші үшін – Қазақстан Республикасында қызметін тұрақты мекеме арқылы жүзеге асыратын резиденттен немесе бейрезиденттен борышты талап ету құқықтарын сатып алу кезінде талап ету құқықтарын басқаға беруден түсетін табыстар.</w:t>
            </w:r>
          </w:p>
          <w:bookmarkEnd w:id="2689"/>
          <w:bookmarkStart w:name="z8224" w:id="2690"/>
          <w:p>
            <w:pPr>
              <w:spacing w:after="20"/>
              <w:ind w:left="20"/>
              <w:jc w:val="both"/>
            </w:pPr>
            <w:r>
              <w:rPr>
                <w:rFonts w:ascii="Times New Roman"/>
                <w:b w:val="false"/>
                <w:i w:val="false"/>
                <w:color w:val="000000"/>
                <w:sz w:val="20"/>
              </w:rPr>
              <w:t>
</w:t>
            </w:r>
            <w:r>
              <w:rPr>
                <w:rFonts w:ascii="Times New Roman"/>
                <w:b/>
                <w:i w:val="false"/>
                <w:color w:val="000000"/>
                <w:sz w:val="20"/>
              </w:rPr>
              <w:t>Бұл ретте мұндай табыстардың мөлшері талап ету құқығын басқаға беру күніне негізгі борышты, оның ішінде негізгі борыштан жоғары соманы талап ету бойынша борышкерден алуға жататын сома мен талап ету құқығын сатып алу құны арасындағы оң айырма түрінде айқындалады;</w:t>
            </w:r>
          </w:p>
          <w:bookmarkEnd w:id="2690"/>
          <w:bookmarkStart w:name="z1857" w:id="2691"/>
          <w:p>
            <w:pPr>
              <w:spacing w:after="20"/>
              <w:ind w:left="20"/>
              <w:jc w:val="both"/>
            </w:pPr>
            <w:r>
              <w:rPr>
                <w:rFonts w:ascii="Times New Roman"/>
                <w:b w:val="false"/>
                <w:i w:val="false"/>
                <w:color w:val="000000"/>
                <w:sz w:val="20"/>
              </w:rPr>
              <w:t>
</w:t>
            </w:r>
            <w:r>
              <w:rPr>
                <w:rFonts w:ascii="Times New Roman"/>
                <w:b/>
                <w:i w:val="false"/>
                <w:color w:val="000000"/>
                <w:sz w:val="20"/>
              </w:rPr>
              <w:t>8) бұрын негізсіз ұсталған айыппұлдардың бюджетке қайтарылғандарынан басқа, тұрақсыздық айыбы (айыппұл, өсімпұл) және санкциялардың басқа да түрлері;</w:t>
            </w:r>
          </w:p>
          <w:bookmarkEnd w:id="2691"/>
          <w:bookmarkStart w:name="z1858" w:id="2692"/>
          <w:p>
            <w:pPr>
              <w:spacing w:after="20"/>
              <w:ind w:left="20"/>
              <w:jc w:val="both"/>
            </w:pPr>
            <w:r>
              <w:rPr>
                <w:rFonts w:ascii="Times New Roman"/>
                <w:b w:val="false"/>
                <w:i w:val="false"/>
                <w:color w:val="000000"/>
                <w:sz w:val="20"/>
              </w:rPr>
              <w:t>
</w:t>
            </w:r>
            <w:r>
              <w:rPr>
                <w:rFonts w:ascii="Times New Roman"/>
                <w:b/>
                <w:i w:val="false"/>
                <w:color w:val="000000"/>
                <w:sz w:val="20"/>
              </w:rPr>
              <w:t xml:space="preserve">9) резидент заңды тұлғадан, сондай-ақ Қазақстан Республикасының заңнамалық актілеріне сәйкес құрылған пайлық инвестициялық қорлардан түсетін дивидендтер нысанындағы табыстар; </w:t>
            </w:r>
          </w:p>
          <w:bookmarkEnd w:id="2692"/>
          <w:bookmarkStart w:name="z1859" w:id="2693"/>
          <w:p>
            <w:pPr>
              <w:spacing w:after="20"/>
              <w:ind w:left="20"/>
              <w:jc w:val="both"/>
            </w:pPr>
            <w:r>
              <w:rPr>
                <w:rFonts w:ascii="Times New Roman"/>
                <w:b w:val="false"/>
                <w:i w:val="false"/>
                <w:color w:val="000000"/>
                <w:sz w:val="20"/>
              </w:rPr>
              <w:t>
</w:t>
            </w:r>
            <w:r>
              <w:rPr>
                <w:rFonts w:ascii="Times New Roman"/>
                <w:b/>
                <w:i w:val="false"/>
                <w:color w:val="000000"/>
                <w:sz w:val="20"/>
              </w:rPr>
              <w:t>10) борыштық бағалы қағаздар бойынша сыйақыларды қоспағанда, сыйақылар нысанындағы табыстар;</w:t>
            </w:r>
          </w:p>
          <w:bookmarkEnd w:id="2693"/>
          <w:bookmarkStart w:name="z1861" w:id="2694"/>
          <w:p>
            <w:pPr>
              <w:spacing w:after="20"/>
              <w:ind w:left="20"/>
              <w:jc w:val="both"/>
            </w:pPr>
            <w:r>
              <w:rPr>
                <w:rFonts w:ascii="Times New Roman"/>
                <w:b w:val="false"/>
                <w:i w:val="false"/>
                <w:color w:val="000000"/>
                <w:sz w:val="20"/>
              </w:rPr>
              <w:t>
</w:t>
            </w:r>
            <w:r>
              <w:rPr>
                <w:rFonts w:ascii="Times New Roman"/>
                <w:b/>
                <w:i w:val="false"/>
                <w:color w:val="000000"/>
                <w:sz w:val="20"/>
              </w:rPr>
              <w:t>11) эмитенттен алынатын борыштық бағалы қағаздар бойынша сыйақылар нысанындағы табыстар;</w:t>
            </w:r>
          </w:p>
          <w:bookmarkEnd w:id="2694"/>
          <w:bookmarkStart w:name="z1863" w:id="2695"/>
          <w:p>
            <w:pPr>
              <w:spacing w:after="20"/>
              <w:ind w:left="20"/>
              <w:jc w:val="both"/>
            </w:pPr>
            <w:r>
              <w:rPr>
                <w:rFonts w:ascii="Times New Roman"/>
                <w:b w:val="false"/>
                <w:i w:val="false"/>
                <w:color w:val="000000"/>
                <w:sz w:val="20"/>
              </w:rPr>
              <w:t>
</w:t>
            </w:r>
            <w:r>
              <w:rPr>
                <w:rFonts w:ascii="Times New Roman"/>
                <w:b/>
                <w:i w:val="false"/>
                <w:color w:val="000000"/>
                <w:sz w:val="20"/>
              </w:rPr>
              <w:t>12) роялти нысанындағы табыстар;</w:t>
            </w:r>
          </w:p>
          <w:bookmarkEnd w:id="2695"/>
          <w:bookmarkStart w:name="z1864" w:id="2696"/>
          <w:p>
            <w:pPr>
              <w:spacing w:after="20"/>
              <w:ind w:left="20"/>
              <w:jc w:val="both"/>
            </w:pPr>
            <w:r>
              <w:rPr>
                <w:rFonts w:ascii="Times New Roman"/>
                <w:b w:val="false"/>
                <w:i w:val="false"/>
                <w:color w:val="000000"/>
                <w:sz w:val="20"/>
              </w:rPr>
              <w:t>
</w:t>
            </w:r>
            <w:r>
              <w:rPr>
                <w:rFonts w:ascii="Times New Roman"/>
                <w:b/>
                <w:i w:val="false"/>
                <w:color w:val="000000"/>
                <w:sz w:val="20"/>
              </w:rPr>
              <w:t xml:space="preserve">13) Қазақстан Республикасында орналасқан мүлікті мүліктік жалдаудан (жалға беруден) түсетін табыстар; </w:t>
            </w:r>
          </w:p>
          <w:bookmarkEnd w:id="2696"/>
          <w:bookmarkStart w:name="z1865" w:id="2697"/>
          <w:p>
            <w:pPr>
              <w:spacing w:after="20"/>
              <w:ind w:left="20"/>
              <w:jc w:val="both"/>
            </w:pPr>
            <w:r>
              <w:rPr>
                <w:rFonts w:ascii="Times New Roman"/>
                <w:b w:val="false"/>
                <w:i w:val="false"/>
                <w:color w:val="000000"/>
                <w:sz w:val="20"/>
              </w:rPr>
              <w:t>
</w:t>
            </w:r>
            <w:r>
              <w:rPr>
                <w:rFonts w:ascii="Times New Roman"/>
                <w:b/>
                <w:i w:val="false"/>
                <w:color w:val="000000"/>
                <w:sz w:val="20"/>
              </w:rPr>
              <w:t xml:space="preserve">14) Қазақстан Республикасында орналасқан жылжымайтын мүліктен алынатын табыстар; </w:t>
            </w:r>
          </w:p>
          <w:bookmarkEnd w:id="2697"/>
          <w:bookmarkStart w:name="z1866" w:id="2698"/>
          <w:p>
            <w:pPr>
              <w:spacing w:after="20"/>
              <w:ind w:left="20"/>
              <w:jc w:val="both"/>
            </w:pPr>
            <w:r>
              <w:rPr>
                <w:rFonts w:ascii="Times New Roman"/>
                <w:b w:val="false"/>
                <w:i w:val="false"/>
                <w:color w:val="000000"/>
                <w:sz w:val="20"/>
              </w:rPr>
              <w:t>
</w:t>
            </w:r>
            <w:r>
              <w:rPr>
                <w:rFonts w:ascii="Times New Roman"/>
                <w:b/>
                <w:i w:val="false"/>
                <w:color w:val="000000"/>
                <w:sz w:val="20"/>
              </w:rPr>
              <w:t xml:space="preserve">15) Қазақстан Республикасында туындайтын тәуекелдерді сақтандыру немесе қайта сақтандыру шарттары бойынша төленетін сақтандыру сыйлықақылары түріндегі табыстар; </w:t>
            </w:r>
          </w:p>
          <w:bookmarkEnd w:id="2698"/>
          <w:bookmarkStart w:name="z1867" w:id="2699"/>
          <w:p>
            <w:pPr>
              <w:spacing w:after="20"/>
              <w:ind w:left="20"/>
              <w:jc w:val="both"/>
            </w:pPr>
            <w:r>
              <w:rPr>
                <w:rFonts w:ascii="Times New Roman"/>
                <w:b w:val="false"/>
                <w:i w:val="false"/>
                <w:color w:val="000000"/>
                <w:sz w:val="20"/>
              </w:rPr>
              <w:t>
</w:t>
            </w:r>
            <w:r>
              <w:rPr>
                <w:rFonts w:ascii="Times New Roman"/>
                <w:b/>
                <w:i w:val="false"/>
                <w:color w:val="000000"/>
                <w:sz w:val="20"/>
              </w:rPr>
              <w:t>16) халықаралық тасымал жөніндегі қызметтерді көрсетуден түсетін табыстар.</w:t>
            </w:r>
          </w:p>
          <w:bookmarkEnd w:id="2699"/>
          <w:p>
            <w:pPr>
              <w:spacing w:after="20"/>
              <w:ind w:left="20"/>
              <w:jc w:val="both"/>
            </w:pPr>
            <w:r>
              <w:rPr>
                <w:rFonts w:ascii="Times New Roman"/>
                <w:b w:val="false"/>
                <w:i w:val="false"/>
                <w:color w:val="000000"/>
                <w:sz w:val="20"/>
              </w:rPr>
              <w:t>
</w:t>
            </w:r>
            <w:r>
              <w:rPr>
                <w:rFonts w:ascii="Times New Roman"/>
                <w:b/>
                <w:i w:val="false"/>
                <w:color w:val="000000"/>
                <w:sz w:val="20"/>
              </w:rPr>
              <w:t xml:space="preserve">Әртүрлі мемлекеттерде орналасқан, біреуі Қазақстан Республикасы болып табылатын пункттер арасында жүзеге асырылатын теңіз, өзен немесе әуе кемесімен, автокөлік құралымен немесе темір жол көлігімен жолаушыларды, багажды, тауарларды, оның ішінде почтаны кез келген тасымалдаулар осы бөлімнің мақсатында халықаралық тасымалдар болып танылады.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бөлімнің мақсатында мыналар: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Республикасынан тысқары жерлердегі пункттер арасында ғана, сондай-ақ Қазақстан Республикасының аумағындағы пункттер арасында ғана жүзеге асырылатын тасымал; </w:t>
            </w:r>
          </w:p>
          <w:p>
            <w:pPr>
              <w:spacing w:after="20"/>
              <w:ind w:left="20"/>
              <w:jc w:val="both"/>
            </w:pPr>
            <w:r>
              <w:rPr>
                <w:rFonts w:ascii="Times New Roman"/>
                <w:b w:val="false"/>
                <w:i w:val="false"/>
                <w:color w:val="000000"/>
                <w:sz w:val="20"/>
              </w:rPr>
              <w:t>
</w:t>
            </w:r>
            <w:r>
              <w:rPr>
                <w:rFonts w:ascii="Times New Roman"/>
                <w:b/>
                <w:i w:val="false"/>
                <w:color w:val="000000"/>
                <w:sz w:val="20"/>
              </w:rPr>
              <w:t>пайдалы қазбаларды құбыржолдармен тасымалдау халықаралық тасымалдар болып танылмайды;</w:t>
            </w:r>
          </w:p>
          <w:bookmarkStart w:name="z1848" w:id="2700"/>
          <w:p>
            <w:pPr>
              <w:spacing w:after="20"/>
              <w:ind w:left="20"/>
              <w:jc w:val="both"/>
            </w:pPr>
            <w:r>
              <w:rPr>
                <w:rFonts w:ascii="Times New Roman"/>
                <w:b w:val="false"/>
                <w:i w:val="false"/>
                <w:color w:val="000000"/>
                <w:sz w:val="20"/>
              </w:rPr>
              <w:t>
</w:t>
            </w:r>
            <w:r>
              <w:rPr>
                <w:rFonts w:ascii="Times New Roman"/>
                <w:b/>
                <w:i w:val="false"/>
                <w:color w:val="000000"/>
                <w:sz w:val="20"/>
              </w:rPr>
              <w:t>16-1) теңіз тасымалы шартында (келісімшартта) көзделген сталиялық уақыттан тыс тиеу-түсіру операцияларында кеменің бос тұрып қалғаны үшін төлем түріндегі табыс;</w:t>
            </w:r>
          </w:p>
          <w:bookmarkEnd w:id="2700"/>
          <w:bookmarkStart w:name="z1868" w:id="2701"/>
          <w:p>
            <w:pPr>
              <w:spacing w:after="20"/>
              <w:ind w:left="20"/>
              <w:jc w:val="both"/>
            </w:pPr>
            <w:r>
              <w:rPr>
                <w:rFonts w:ascii="Times New Roman"/>
                <w:b w:val="false"/>
                <w:i w:val="false"/>
                <w:color w:val="000000"/>
                <w:sz w:val="20"/>
              </w:rPr>
              <w:t>
</w:t>
            </w:r>
            <w:r>
              <w:rPr>
                <w:rFonts w:ascii="Times New Roman"/>
                <w:b/>
                <w:i w:val="false"/>
                <w:color w:val="000000"/>
                <w:sz w:val="20"/>
              </w:rPr>
              <w:t xml:space="preserve">17) Қазақстан Республикасының аумағындағы құбырларды, электр беру желілерін, оптикалық-талшықты байланыс желілерін пайдаланудан түсетін табыстар; </w:t>
            </w:r>
          </w:p>
          <w:bookmarkEnd w:id="2701"/>
          <w:bookmarkStart w:name="z1869" w:id="2702"/>
          <w:p>
            <w:pPr>
              <w:spacing w:after="20"/>
              <w:ind w:left="20"/>
              <w:jc w:val="both"/>
            </w:pPr>
            <w:r>
              <w:rPr>
                <w:rFonts w:ascii="Times New Roman"/>
                <w:b w:val="false"/>
                <w:i w:val="false"/>
                <w:color w:val="000000"/>
                <w:sz w:val="20"/>
              </w:rPr>
              <w:t>
</w:t>
            </w:r>
            <w:r>
              <w:rPr>
                <w:rFonts w:ascii="Times New Roman"/>
                <w:b/>
                <w:i w:val="false"/>
                <w:color w:val="000000"/>
                <w:sz w:val="20"/>
              </w:rPr>
              <w:t>18) бейрезидент жеке тұлғаның жұмыс беруші болып табылатын резидентпен немесе бейрезидентпен жасасқан еңбек шарты (келісімшарты) бойынша Қазақстан Республикасындағы қызметтен түсетін табыстары;</w:t>
            </w:r>
          </w:p>
          <w:bookmarkEnd w:id="2702"/>
          <w:bookmarkStart w:name="z8034" w:id="2703"/>
          <w:p>
            <w:pPr>
              <w:spacing w:after="20"/>
              <w:ind w:left="20"/>
              <w:jc w:val="both"/>
            </w:pPr>
            <w:r>
              <w:rPr>
                <w:rFonts w:ascii="Times New Roman"/>
                <w:b w:val="false"/>
                <w:i w:val="false"/>
                <w:color w:val="000000"/>
                <w:sz w:val="20"/>
              </w:rPr>
              <w:t>
</w:t>
            </w:r>
            <w:r>
              <w:rPr>
                <w:rFonts w:ascii="Times New Roman"/>
                <w:b/>
                <w:i w:val="false"/>
                <w:color w:val="000000"/>
                <w:sz w:val="20"/>
              </w:rPr>
              <w:t xml:space="preserve">18-1) бейрезидент-үй қызметкерлері болып табылатын еңбекші көшіп келушілердің еңбекші көшіп келушіге рұқсаттың негізінде Қазақстан Республикасының еңбек </w:t>
            </w:r>
            <w:r>
              <w:rPr>
                <w:rFonts w:ascii="Times New Roman"/>
                <w:b/>
                <w:i w:val="false"/>
                <w:color w:val="000000"/>
                <w:sz w:val="20"/>
              </w:rPr>
              <w:t>заңнамасына</w:t>
            </w:r>
            <w:r>
              <w:rPr>
                <w:rFonts w:ascii="Times New Roman"/>
                <w:b/>
                <w:i w:val="false"/>
                <w:color w:val="000000"/>
                <w:sz w:val="20"/>
              </w:rPr>
              <w:t xml:space="preserve"> сәйкес жасалған еңбек шарттары бойынша алынған (алынуға жататын) табыстары;</w:t>
            </w:r>
          </w:p>
          <w:bookmarkEnd w:id="2703"/>
          <w:bookmarkStart w:name="z1870" w:id="2704"/>
          <w:p>
            <w:pPr>
              <w:spacing w:after="20"/>
              <w:ind w:left="20"/>
              <w:jc w:val="both"/>
            </w:pPr>
            <w:r>
              <w:rPr>
                <w:rFonts w:ascii="Times New Roman"/>
                <w:b w:val="false"/>
                <w:i w:val="false"/>
                <w:color w:val="000000"/>
                <w:sz w:val="20"/>
              </w:rPr>
              <w:t>
</w:t>
            </w:r>
            <w:r>
              <w:rPr>
                <w:rFonts w:ascii="Times New Roman"/>
                <w:b/>
                <w:i w:val="false"/>
                <w:color w:val="000000"/>
                <w:sz w:val="20"/>
              </w:rPr>
              <w:t>19) өздеріне резидентке қатысты жүктелген басқарушылық міндеттерді орындауға байланысты, мұндай міндеттерді нақты орындайтын жеріне қарамастан, басшының гонорарлары және (немесе) басқару органының (директорлар кеңесінің немесе өзге де органның) мүшелері алатын өзге де төлемдер;</w:t>
            </w:r>
          </w:p>
          <w:bookmarkEnd w:id="2704"/>
          <w:bookmarkStart w:name="z1871" w:id="2705"/>
          <w:p>
            <w:pPr>
              <w:spacing w:after="20"/>
              <w:ind w:left="20"/>
              <w:jc w:val="both"/>
            </w:pPr>
            <w:r>
              <w:rPr>
                <w:rFonts w:ascii="Times New Roman"/>
                <w:b w:val="false"/>
                <w:i w:val="false"/>
                <w:color w:val="000000"/>
                <w:sz w:val="20"/>
              </w:rPr>
              <w:t>
</w:t>
            </w:r>
            <w:r>
              <w:rPr>
                <w:rFonts w:ascii="Times New Roman"/>
                <w:b/>
                <w:i w:val="false"/>
                <w:color w:val="000000"/>
                <w:sz w:val="20"/>
              </w:rPr>
              <w:t xml:space="preserve">20) жұмыс беруші болып табылатын резидент немесе бейрезидент Қазақстан Республикасында тұруына байланысты бейрезиденттің жеке тұлғаға төлейтін үстемақылары; </w:t>
            </w:r>
          </w:p>
          <w:bookmarkEnd w:id="2705"/>
          <w:bookmarkStart w:name="z1872" w:id="2706"/>
          <w:p>
            <w:pPr>
              <w:spacing w:after="20"/>
              <w:ind w:left="20"/>
              <w:jc w:val="both"/>
            </w:pPr>
            <w:r>
              <w:rPr>
                <w:rFonts w:ascii="Times New Roman"/>
                <w:b w:val="false"/>
                <w:i w:val="false"/>
                <w:color w:val="000000"/>
                <w:sz w:val="20"/>
              </w:rPr>
              <w:t>
</w:t>
            </w:r>
            <w:r>
              <w:rPr>
                <w:rFonts w:ascii="Times New Roman"/>
                <w:b/>
                <w:i w:val="false"/>
                <w:color w:val="000000"/>
                <w:sz w:val="20"/>
              </w:rPr>
              <w:t>21) бейрезидент жеке тұлғаның жұмыс берушіден алынған материалдық пайда түріндегі Қазақстан Республикасындағы қызметінен түсетін табыстары.</w:t>
            </w:r>
          </w:p>
          <w:bookmarkEnd w:id="2706"/>
          <w:p>
            <w:pPr>
              <w:spacing w:after="20"/>
              <w:ind w:left="20"/>
              <w:jc w:val="both"/>
            </w:pPr>
            <w:r>
              <w:rPr>
                <w:rFonts w:ascii="Times New Roman"/>
                <w:b w:val="false"/>
                <w:i w:val="false"/>
                <w:color w:val="000000"/>
                <w:sz w:val="20"/>
              </w:rPr>
              <w:t>
</w:t>
            </w:r>
            <w:r>
              <w:rPr>
                <w:rFonts w:ascii="Times New Roman"/>
                <w:b/>
                <w:i w:val="false"/>
                <w:color w:val="000000"/>
                <w:sz w:val="20"/>
              </w:rPr>
              <w:t>Осы бөлімнің мақсатында материалдық пайда деп, оның ішінде:</w:t>
            </w:r>
          </w:p>
          <w:p>
            <w:pPr>
              <w:spacing w:after="20"/>
              <w:ind w:left="20"/>
              <w:jc w:val="both"/>
            </w:pPr>
            <w:r>
              <w:rPr>
                <w:rFonts w:ascii="Times New Roman"/>
                <w:b w:val="false"/>
                <w:i w:val="false"/>
                <w:color w:val="000000"/>
                <w:sz w:val="20"/>
              </w:rPr>
              <w:t>
</w:t>
            </w:r>
            <w:r>
              <w:rPr>
                <w:rFonts w:ascii="Times New Roman"/>
                <w:b/>
                <w:i w:val="false"/>
                <w:color w:val="000000"/>
                <w:sz w:val="20"/>
              </w:rPr>
              <w:t>бейрезидент жеке тұлға тауарларға, орындалған жұмыстарға, көрсетілген қызметтерге үшінші тұлғалардан алған төлем және (немесе) олардың құнының өтемі;</w:t>
            </w:r>
          </w:p>
          <w:p>
            <w:pPr>
              <w:spacing w:after="20"/>
              <w:ind w:left="20"/>
              <w:jc w:val="both"/>
            </w:pPr>
            <w:r>
              <w:rPr>
                <w:rFonts w:ascii="Times New Roman"/>
                <w:b w:val="false"/>
                <w:i w:val="false"/>
                <w:color w:val="000000"/>
                <w:sz w:val="20"/>
              </w:rPr>
              <w:t>
</w:t>
            </w:r>
            <w:r>
              <w:rPr>
                <w:rFonts w:ascii="Times New Roman"/>
                <w:b/>
                <w:i w:val="false"/>
                <w:color w:val="000000"/>
                <w:sz w:val="20"/>
              </w:rPr>
              <w:t>бейрезидент жеке тұлға өткізген тауарлардың, жұмыстардың, қызметтердің құны мен осы тауарларды, жұмыстарды, қызметтерді сатып алу бағасы немесе олардың өзіндік құны арасындағы теріс айырма;</w:t>
            </w:r>
          </w:p>
          <w:p>
            <w:pPr>
              <w:spacing w:after="20"/>
              <w:ind w:left="20"/>
              <w:jc w:val="both"/>
            </w:pPr>
            <w:r>
              <w:rPr>
                <w:rFonts w:ascii="Times New Roman"/>
                <w:b w:val="false"/>
                <w:i w:val="false"/>
                <w:color w:val="000000"/>
                <w:sz w:val="20"/>
              </w:rPr>
              <w:t>
</w:t>
            </w:r>
            <w:r>
              <w:rPr>
                <w:rFonts w:ascii="Times New Roman"/>
                <w:b/>
                <w:i w:val="false"/>
                <w:color w:val="000000"/>
                <w:sz w:val="20"/>
              </w:rPr>
              <w:t>бейрезидент жеке тұлғаның борыш немесе міндеттеме сомасын есептен шығару танылады;</w:t>
            </w:r>
          </w:p>
          <w:bookmarkStart w:name="z1850" w:id="2707"/>
          <w:p>
            <w:pPr>
              <w:spacing w:after="20"/>
              <w:ind w:left="20"/>
              <w:jc w:val="both"/>
            </w:pPr>
            <w:r>
              <w:rPr>
                <w:rFonts w:ascii="Times New Roman"/>
                <w:b w:val="false"/>
                <w:i w:val="false"/>
                <w:color w:val="000000"/>
                <w:sz w:val="20"/>
              </w:rPr>
              <w:t>
</w:t>
            </w:r>
            <w:r>
              <w:rPr>
                <w:rFonts w:ascii="Times New Roman"/>
                <w:b/>
                <w:i w:val="false"/>
                <w:color w:val="000000"/>
                <w:sz w:val="20"/>
              </w:rPr>
              <w:t>21-1) бейрезидент жеке тұлғаның жұмыс беруші болып табылмайтын тұлғадан алған материалдық пайда түріндегі табыстары.</w:t>
            </w:r>
          </w:p>
          <w:bookmarkEnd w:id="2707"/>
          <w:p>
            <w:pPr>
              <w:spacing w:after="20"/>
              <w:ind w:left="20"/>
              <w:jc w:val="both"/>
            </w:pPr>
            <w:r>
              <w:rPr>
                <w:rFonts w:ascii="Times New Roman"/>
                <w:b w:val="false"/>
                <w:i w:val="false"/>
                <w:color w:val="000000"/>
                <w:sz w:val="20"/>
              </w:rPr>
              <w:t>
</w:t>
            </w:r>
            <w:r>
              <w:rPr>
                <w:rFonts w:ascii="Times New Roman"/>
                <w:b/>
                <w:i w:val="false"/>
                <w:color w:val="000000"/>
                <w:sz w:val="20"/>
              </w:rPr>
              <w:t>Осы бөлімнің мақсатында материалдық пайда деп, оның ішінде:</w:t>
            </w:r>
          </w:p>
          <w:p>
            <w:pPr>
              <w:spacing w:after="20"/>
              <w:ind w:left="20"/>
              <w:jc w:val="both"/>
            </w:pPr>
            <w:r>
              <w:rPr>
                <w:rFonts w:ascii="Times New Roman"/>
                <w:b w:val="false"/>
                <w:i w:val="false"/>
                <w:color w:val="000000"/>
                <w:sz w:val="20"/>
              </w:rPr>
              <w:t>
</w:t>
            </w:r>
            <w:r>
              <w:rPr>
                <w:rFonts w:ascii="Times New Roman"/>
                <w:b/>
                <w:i w:val="false"/>
                <w:color w:val="000000"/>
                <w:sz w:val="20"/>
              </w:rPr>
              <w:t>бейрезидент жеке тұлға тауарларға, орындалған жұмыстарға, көрсетілген қызметтерге үшінші тұлғалардан алған төлем және (немесе) олардың құнының өтемі;</w:t>
            </w:r>
          </w:p>
          <w:p>
            <w:pPr>
              <w:spacing w:after="20"/>
              <w:ind w:left="20"/>
              <w:jc w:val="both"/>
            </w:pPr>
            <w:r>
              <w:rPr>
                <w:rFonts w:ascii="Times New Roman"/>
                <w:b w:val="false"/>
                <w:i w:val="false"/>
                <w:color w:val="000000"/>
                <w:sz w:val="20"/>
              </w:rPr>
              <w:t>
</w:t>
            </w:r>
            <w:r>
              <w:rPr>
                <w:rFonts w:ascii="Times New Roman"/>
                <w:b/>
                <w:i w:val="false"/>
                <w:color w:val="000000"/>
                <w:sz w:val="20"/>
              </w:rPr>
              <w:t>бейрезидент жеке тұлғаға өткізілген тауарлардың, жұмыстардың, қызметтердің құны мен осы тауарларды, жұмыстарды, қызметтерді сатып алу бағасы немесе олардың өзіндік құны арасындағы теріс айырма;</w:t>
            </w:r>
          </w:p>
          <w:p>
            <w:pPr>
              <w:spacing w:after="20"/>
              <w:ind w:left="20"/>
              <w:jc w:val="both"/>
            </w:pPr>
            <w:r>
              <w:rPr>
                <w:rFonts w:ascii="Times New Roman"/>
                <w:b w:val="false"/>
                <w:i w:val="false"/>
                <w:color w:val="000000"/>
                <w:sz w:val="20"/>
              </w:rPr>
              <w:t>
</w:t>
            </w:r>
            <w:r>
              <w:rPr>
                <w:rFonts w:ascii="Times New Roman"/>
                <w:b/>
                <w:i w:val="false"/>
                <w:color w:val="000000"/>
                <w:sz w:val="20"/>
              </w:rPr>
              <w:t>бейрезидент жеке тұлғаның борыш немесе міндеттеме сомасын есептен шығару танылады;</w:t>
            </w:r>
          </w:p>
          <w:bookmarkStart w:name="z1873" w:id="2708"/>
          <w:p>
            <w:pPr>
              <w:spacing w:after="20"/>
              <w:ind w:left="20"/>
              <w:jc w:val="both"/>
            </w:pPr>
            <w:r>
              <w:rPr>
                <w:rFonts w:ascii="Times New Roman"/>
                <w:b w:val="false"/>
                <w:i w:val="false"/>
                <w:color w:val="000000"/>
                <w:sz w:val="20"/>
              </w:rPr>
              <w:t>
</w:t>
            </w:r>
            <w:r>
              <w:rPr>
                <w:rFonts w:ascii="Times New Roman"/>
                <w:b/>
                <w:i w:val="false"/>
                <w:color w:val="000000"/>
                <w:sz w:val="20"/>
              </w:rPr>
              <w:t>22) резидент бірыңғай жинақтаушы зейнетақы қоры және ерікті жинақтаушы зейнетақы қорлары жүзеге асыратын зейнетақы төлемдері;</w:t>
            </w:r>
          </w:p>
          <w:bookmarkEnd w:id="2708"/>
          <w:bookmarkStart w:name="z1874" w:id="2709"/>
          <w:p>
            <w:pPr>
              <w:spacing w:after="20"/>
              <w:ind w:left="20"/>
              <w:jc w:val="both"/>
            </w:pPr>
            <w:r>
              <w:rPr>
                <w:rFonts w:ascii="Times New Roman"/>
                <w:b w:val="false"/>
                <w:i w:val="false"/>
                <w:color w:val="000000"/>
                <w:sz w:val="20"/>
              </w:rPr>
              <w:t>
</w:t>
            </w:r>
            <w:r>
              <w:rPr>
                <w:rFonts w:ascii="Times New Roman"/>
                <w:b/>
                <w:i w:val="false"/>
                <w:color w:val="000000"/>
                <w:sz w:val="20"/>
              </w:rPr>
              <w:t xml:space="preserve">23) қалайша және кімге төлем жүргізілетініне қарамастан, мәдениет және өнер қызметкеріне: театр, кино артистеріне, радио, теледидар қызметкеріне, музыкантқа, суретшіге, спортшыға Қазақстан Республикасындағы қызметтен төленетін табыстар; </w:t>
            </w:r>
          </w:p>
          <w:bookmarkEnd w:id="2709"/>
          <w:bookmarkStart w:name="z1875" w:id="2710"/>
          <w:p>
            <w:pPr>
              <w:spacing w:after="20"/>
              <w:ind w:left="20"/>
              <w:jc w:val="both"/>
            </w:pPr>
            <w:r>
              <w:rPr>
                <w:rFonts w:ascii="Times New Roman"/>
                <w:b w:val="false"/>
                <w:i w:val="false"/>
                <w:color w:val="000000"/>
                <w:sz w:val="20"/>
              </w:rPr>
              <w:t>
</w:t>
            </w:r>
            <w:r>
              <w:rPr>
                <w:rFonts w:ascii="Times New Roman"/>
                <w:b/>
                <w:i w:val="false"/>
                <w:color w:val="000000"/>
                <w:sz w:val="20"/>
              </w:rPr>
              <w:t xml:space="preserve">24) егер ұтысты төлеу осындай тұрақты мекеменің қызметіне байланысты болса, Қазақстан Республикасында тұрақты мекемесі бар резидент немесе бейрезидент төлейтін ұтыстар; </w:t>
            </w:r>
          </w:p>
          <w:bookmarkEnd w:id="2710"/>
          <w:bookmarkStart w:name="z1876" w:id="2711"/>
          <w:p>
            <w:pPr>
              <w:spacing w:after="20"/>
              <w:ind w:left="20"/>
              <w:jc w:val="both"/>
            </w:pPr>
            <w:r>
              <w:rPr>
                <w:rFonts w:ascii="Times New Roman"/>
                <w:b w:val="false"/>
                <w:i w:val="false"/>
                <w:color w:val="000000"/>
                <w:sz w:val="20"/>
              </w:rPr>
              <w:t>
</w:t>
            </w:r>
            <w:r>
              <w:rPr>
                <w:rFonts w:ascii="Times New Roman"/>
                <w:b/>
                <w:i w:val="false"/>
                <w:color w:val="000000"/>
                <w:sz w:val="20"/>
              </w:rPr>
              <w:t xml:space="preserve">25) Қазақстан Республикасында тәуелсіз жеке (кәсіби) қызмет көрсетуден алынған табыстар; </w:t>
            </w:r>
          </w:p>
          <w:bookmarkEnd w:id="2711"/>
          <w:bookmarkStart w:name="z1877" w:id="2712"/>
          <w:p>
            <w:pPr>
              <w:spacing w:after="20"/>
              <w:ind w:left="20"/>
              <w:jc w:val="both"/>
            </w:pPr>
            <w:r>
              <w:rPr>
                <w:rFonts w:ascii="Times New Roman"/>
                <w:b w:val="false"/>
                <w:i w:val="false"/>
                <w:color w:val="000000"/>
                <w:sz w:val="20"/>
              </w:rPr>
              <w:t>
</w:t>
            </w:r>
            <w:r>
              <w:rPr>
                <w:rFonts w:ascii="Times New Roman"/>
                <w:b/>
                <w:i w:val="false"/>
                <w:color w:val="000000"/>
                <w:sz w:val="20"/>
              </w:rPr>
              <w:t>26) бейрезидент жеке тұлғаның резидент жеке тұлғадан өтеусіз алынған мүлкін қоспағанда, өтеусіз алынған немесе мұраға қалдырылған мүлік, оның ішінде жұмыстар, қызметтер түріндегі табыстары.</w:t>
            </w:r>
          </w:p>
          <w:bookmarkEnd w:id="2712"/>
          <w:p>
            <w:pPr>
              <w:spacing w:after="20"/>
              <w:ind w:left="20"/>
              <w:jc w:val="both"/>
            </w:pPr>
            <w:r>
              <w:rPr>
                <w:rFonts w:ascii="Times New Roman"/>
                <w:b w:val="false"/>
                <w:i w:val="false"/>
                <w:color w:val="000000"/>
                <w:sz w:val="20"/>
              </w:rPr>
              <w:t>
</w:t>
            </w:r>
            <w:r>
              <w:rPr>
                <w:rFonts w:ascii="Times New Roman"/>
                <w:b/>
                <w:i w:val="false"/>
                <w:color w:val="000000"/>
                <w:sz w:val="20"/>
              </w:rPr>
              <w:t>Өтеусіз орындалған жұмыстардың, көрсетілген қызметтердің құны осындай жұмыстарды орындауға, қызметтерді көрсетуге байланысты жұмсалған шығыстар мөлшерінде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Өтеусіз орындалған жұмыстарды, көрсетілген қызметтерді қоспағанда, өтеусіз алынған мүліктің құны мүлікті беру күнгі мұндай мүлікті берген тұлғаның бухгалтерлік есебінің деректері бойынша оның баланстық құнының мөлшерімен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Өтеусіз алынған мүліктің, сондай-ақ мұраға қалдырылған мүліктің құнын бухгалтерлік есеп деректерінен айқындау мүмкіндігі болмаған жағдайда, берілген немесе мұраға енгізілген күніне мұндай мүліктің құны мынадай тәсілдердің бірімен:</w:t>
            </w:r>
          </w:p>
          <w:p>
            <w:pPr>
              <w:spacing w:after="20"/>
              <w:ind w:left="20"/>
              <w:jc w:val="both"/>
            </w:pPr>
            <w:r>
              <w:rPr>
                <w:rFonts w:ascii="Times New Roman"/>
                <w:b w:val="false"/>
                <w:i w:val="false"/>
                <w:color w:val="000000"/>
                <w:sz w:val="20"/>
              </w:rPr>
              <w:t>
</w:t>
            </w:r>
            <w:r>
              <w:rPr>
                <w:rFonts w:ascii="Times New Roman"/>
                <w:b/>
                <w:i w:val="false"/>
                <w:color w:val="000000"/>
                <w:sz w:val="20"/>
              </w:rPr>
              <w:t>"Азаматтарға арналған үкімет" мемлекеттік корпорациясы осындай мүлік алынған есепті салықтық кезеңнен кейінгі жылдың 1 қаңтарына белгілеген құн негізінде;</w:t>
            </w:r>
          </w:p>
          <w:p>
            <w:pPr>
              <w:spacing w:after="20"/>
              <w:ind w:left="20"/>
              <w:jc w:val="both"/>
            </w:pPr>
            <w:r>
              <w:rPr>
                <w:rFonts w:ascii="Times New Roman"/>
                <w:b w:val="false"/>
                <w:i w:val="false"/>
                <w:color w:val="000000"/>
                <w:sz w:val="20"/>
              </w:rPr>
              <w:t>
</w:t>
            </w:r>
            <w:r>
              <w:rPr>
                <w:rFonts w:ascii="Times New Roman"/>
                <w:b/>
                <w:i w:val="false"/>
                <w:color w:val="000000"/>
                <w:sz w:val="20"/>
              </w:rPr>
              <w:t>көрсетілген бағалы қағазды мұраға алған (енгізілген) күні қазақстандық немесе шетелдік қор биржасында саудаланатын бағалы қағаздың бағамдалуы негізінде белгіленеді.</w:t>
            </w:r>
          </w:p>
          <w:p>
            <w:pPr>
              <w:spacing w:after="20"/>
              <w:ind w:left="20"/>
              <w:jc w:val="both"/>
            </w:pPr>
            <w:r>
              <w:rPr>
                <w:rFonts w:ascii="Times New Roman"/>
                <w:b w:val="false"/>
                <w:i w:val="false"/>
                <w:color w:val="000000"/>
                <w:sz w:val="20"/>
              </w:rPr>
              <w:t>
</w:t>
            </w:r>
            <w:r>
              <w:rPr>
                <w:rFonts w:ascii="Times New Roman"/>
                <w:b/>
                <w:i w:val="false"/>
                <w:color w:val="000000"/>
                <w:sz w:val="20"/>
              </w:rPr>
              <w:t>Өтеусіз алынған немесе мұраға қалдырылған мүліктің құнын осы тармақшада белгіленген тәртіппен айқындау мүмкіндігі болмаған жағдайда, құн мүлікті бағалау туралы есептің негізінде айқындалады;</w:t>
            </w:r>
          </w:p>
          <w:bookmarkStart w:name="z1878" w:id="2713"/>
          <w:p>
            <w:pPr>
              <w:spacing w:after="20"/>
              <w:ind w:left="20"/>
              <w:jc w:val="both"/>
            </w:pPr>
            <w:r>
              <w:rPr>
                <w:rFonts w:ascii="Times New Roman"/>
                <w:b w:val="false"/>
                <w:i w:val="false"/>
                <w:color w:val="000000"/>
                <w:sz w:val="20"/>
              </w:rPr>
              <w:t>
</w:t>
            </w:r>
            <w:r>
              <w:rPr>
                <w:rFonts w:ascii="Times New Roman"/>
                <w:b/>
                <w:i w:val="false"/>
                <w:color w:val="000000"/>
                <w:sz w:val="20"/>
              </w:rPr>
              <w:t xml:space="preserve">27) туынды қаржылық құралдар бойынша табыстар; </w:t>
            </w:r>
          </w:p>
          <w:bookmarkEnd w:id="2713"/>
          <w:bookmarkStart w:name="z1879" w:id="2714"/>
          <w:p>
            <w:pPr>
              <w:spacing w:after="20"/>
              <w:ind w:left="20"/>
              <w:jc w:val="both"/>
            </w:pPr>
            <w:r>
              <w:rPr>
                <w:rFonts w:ascii="Times New Roman"/>
                <w:b w:val="false"/>
                <w:i w:val="false"/>
                <w:color w:val="000000"/>
                <w:sz w:val="20"/>
              </w:rPr>
              <w:t>
</w:t>
            </w:r>
            <w:r>
              <w:rPr>
                <w:rFonts w:ascii="Times New Roman"/>
                <w:b/>
                <w:i w:val="false"/>
                <w:color w:val="000000"/>
                <w:sz w:val="20"/>
              </w:rPr>
              <w:t xml:space="preserve">28) мүлікті сенімгерлікпен басқару шарты бойынша сенімгерлікпен басқару құрылтайшысы немесе сенімгерлікпен басқару туындайтын өзге жағдайларда пайда алушы болып табылатын бейрезидент үшін Қазақстан Республикасында салық міндеттемелерін орындау жүктелмеген сенімгерлікпен басқарушы-резиденттен мүлікті сенімгерлікпен басқаруды тағайындау туралы акт бойынша алынған табыстар; </w:t>
            </w:r>
          </w:p>
          <w:bookmarkEnd w:id="2714"/>
          <w:bookmarkStart w:name="z1331" w:id="2715"/>
          <w:p>
            <w:pPr>
              <w:spacing w:after="20"/>
              <w:ind w:left="20"/>
              <w:jc w:val="both"/>
            </w:pPr>
            <w:r>
              <w:rPr>
                <w:rFonts w:ascii="Times New Roman"/>
                <w:b w:val="false"/>
                <w:i w:val="false"/>
                <w:color w:val="000000"/>
                <w:sz w:val="20"/>
              </w:rPr>
              <w:t>
</w:t>
            </w:r>
            <w:r>
              <w:rPr>
                <w:rFonts w:ascii="Times New Roman"/>
                <w:b/>
                <w:i w:val="false"/>
                <w:color w:val="000000"/>
                <w:sz w:val="20"/>
              </w:rPr>
              <w:t xml:space="preserve">28-1) ислам банкінде орналастырылған инвестициялық депозит бойынша табыс; </w:t>
            </w:r>
          </w:p>
          <w:bookmarkEnd w:id="2715"/>
          <w:bookmarkStart w:name="z1880" w:id="2716"/>
          <w:p>
            <w:pPr>
              <w:spacing w:after="20"/>
              <w:ind w:left="20"/>
              <w:jc w:val="both"/>
            </w:pPr>
            <w:r>
              <w:rPr>
                <w:rFonts w:ascii="Times New Roman"/>
                <w:b w:val="false"/>
                <w:i w:val="false"/>
                <w:color w:val="000000"/>
                <w:sz w:val="20"/>
              </w:rPr>
              <w:t>
</w:t>
            </w:r>
            <w:r>
              <w:rPr>
                <w:rFonts w:ascii="Times New Roman"/>
                <w:b/>
                <w:i w:val="false"/>
                <w:color w:val="000000"/>
                <w:sz w:val="20"/>
              </w:rPr>
              <w:t>29) Қазақстан Республикасының аумағындағы қызмет нәтижесінде пайда болған басқа да табыстар.</w:t>
            </w:r>
          </w:p>
          <w:bookmarkEnd w:id="2716"/>
          <w:p>
            <w:pPr>
              <w:spacing w:after="20"/>
              <w:ind w:left="20"/>
              <w:jc w:val="both"/>
            </w:pPr>
            <w:r>
              <w:rPr>
                <w:rFonts w:ascii="Times New Roman"/>
                <w:b w:val="false"/>
                <w:i w:val="false"/>
                <w:color w:val="000000"/>
                <w:sz w:val="20"/>
              </w:rPr>
              <w:t>
</w:t>
            </w:r>
            <w:r>
              <w:rPr>
                <w:rFonts w:ascii="Times New Roman"/>
                <w:b/>
                <w:i w:val="false"/>
                <w:color w:val="000000"/>
                <w:sz w:val="20"/>
              </w:rPr>
              <w:t>Бұл ретте осы баптың 3), 4), 10) – 12), 21-1) және 24) тармақшаларының ережелері:</w:t>
            </w:r>
          </w:p>
          <w:p>
            <w:pPr>
              <w:spacing w:after="20"/>
              <w:ind w:left="20"/>
              <w:jc w:val="both"/>
            </w:pPr>
            <w:r>
              <w:rPr>
                <w:rFonts w:ascii="Times New Roman"/>
                <w:b w:val="false"/>
                <w:i w:val="false"/>
                <w:color w:val="000000"/>
                <w:sz w:val="20"/>
              </w:rPr>
              <w:t>
</w:t>
            </w:r>
            <w:r>
              <w:rPr>
                <w:rFonts w:ascii="Times New Roman"/>
                <w:b/>
                <w:i w:val="false"/>
                <w:color w:val="000000"/>
                <w:sz w:val="20"/>
              </w:rPr>
              <w:t>резиденттің;</w:t>
            </w:r>
          </w:p>
          <w:p>
            <w:pPr>
              <w:spacing w:after="20"/>
              <w:ind w:left="20"/>
              <w:jc w:val="both"/>
            </w:pPr>
            <w:r>
              <w:rPr>
                <w:rFonts w:ascii="Times New Roman"/>
                <w:b w:val="false"/>
                <w:i w:val="false"/>
                <w:color w:val="000000"/>
                <w:sz w:val="20"/>
              </w:rPr>
              <w:t>
</w:t>
            </w:r>
            <w:r>
              <w:rPr>
                <w:rFonts w:ascii="Times New Roman"/>
                <w:b/>
                <w:i w:val="false"/>
                <w:color w:val="000000"/>
                <w:sz w:val="20"/>
              </w:rPr>
              <w:t>егер төлемдер осындай тұрақты мекеменің қызметіне немесе мүлкіне байланысты болса, қызметін Қазақстан Республикасында тұрақты мекеме арқылы жүзеге асыратын бейрезиденттің;</w:t>
            </w:r>
          </w:p>
          <w:p>
            <w:pPr>
              <w:spacing w:after="20"/>
              <w:ind w:left="20"/>
              <w:jc w:val="both"/>
            </w:pPr>
            <w:r>
              <w:rPr>
                <w:rFonts w:ascii="Times New Roman"/>
                <w:b w:val="false"/>
                <w:i w:val="false"/>
                <w:color w:val="000000"/>
                <w:sz w:val="20"/>
              </w:rPr>
              <w:t>
</w:t>
            </w:r>
            <w:r>
              <w:rPr>
                <w:rFonts w:ascii="Times New Roman"/>
                <w:b/>
                <w:i w:val="false"/>
                <w:color w:val="000000"/>
                <w:sz w:val="20"/>
              </w:rPr>
              <w:t>егер филиал, өкілдік қосарланған салық салуды болдырмау туралы халықаралық шартқа немесе осы Кодекстің 191-бабының 4-тармағына сәйкес тұрақты мекеме құрмаған жағдайда, бейрезиденттің филиалының, өкілдігінің табыстарды есептеуі және (немесе) төлеуі шартымен қолданылады.</w:t>
            </w:r>
          </w:p>
          <w:bookmarkStart w:name="z1881" w:id="2717"/>
          <w:p>
            <w:pPr>
              <w:spacing w:after="20"/>
              <w:ind w:left="20"/>
              <w:jc w:val="both"/>
            </w:pPr>
            <w:r>
              <w:rPr>
                <w:rFonts w:ascii="Times New Roman"/>
                <w:b w:val="false"/>
                <w:i w:val="false"/>
                <w:color w:val="000000"/>
                <w:sz w:val="20"/>
              </w:rPr>
              <w:t>
</w:t>
            </w:r>
            <w:r>
              <w:rPr>
                <w:rFonts w:ascii="Times New Roman"/>
                <w:b/>
                <w:i w:val="false"/>
                <w:color w:val="000000"/>
                <w:sz w:val="20"/>
              </w:rPr>
              <w:t>2. Мыналар:</w:t>
            </w:r>
          </w:p>
          <w:bookmarkEnd w:id="2717"/>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ережелеріне сәйкес бейрезиденттің табыстарынан есептелген және салық агенті өз қаражаты есебінен оны ұстамай Қазақстан Республикасының бюджетіне төлеген табыс салығының сомасы;</w:t>
            </w:r>
          </w:p>
          <w:p>
            <w:pPr>
              <w:spacing w:after="20"/>
              <w:ind w:left="20"/>
              <w:jc w:val="both"/>
            </w:pPr>
            <w:r>
              <w:rPr>
                <w:rFonts w:ascii="Times New Roman"/>
                <w:b w:val="false"/>
                <w:i w:val="false"/>
                <w:color w:val="000000"/>
                <w:sz w:val="20"/>
              </w:rPr>
              <w:t>
</w:t>
            </w:r>
            <w:r>
              <w:rPr>
                <w:rFonts w:ascii="Times New Roman"/>
                <w:b/>
                <w:i w:val="false"/>
                <w:color w:val="000000"/>
                <w:sz w:val="20"/>
              </w:rPr>
              <w:t>2) өздеріне резидент жүктеген басқарушылық міндеттерді орындауға байланысты басқару органының (директорлар кеңесінің немесе өзге органның) мүшелері жұмсаған шығыстар өтемақысы, мынадай шекте:</w:t>
            </w:r>
          </w:p>
          <w:bookmarkStart w:name="z7249" w:id="2718"/>
          <w:p>
            <w:pPr>
              <w:spacing w:after="20"/>
              <w:ind w:left="20"/>
              <w:jc w:val="both"/>
            </w:pPr>
            <w:r>
              <w:rPr>
                <w:rFonts w:ascii="Times New Roman"/>
                <w:b w:val="false"/>
                <w:i w:val="false"/>
                <w:color w:val="000000"/>
                <w:sz w:val="20"/>
              </w:rPr>
              <w:t>
</w:t>
            </w:r>
            <w:r>
              <w:rPr>
                <w:rFonts w:ascii="Times New Roman"/>
                <w:b/>
                <w:i w:val="false"/>
                <w:color w:val="000000"/>
                <w:sz w:val="20"/>
              </w:rPr>
              <w:t>осындай шығыстарды растайтын құжаттар (оның ішінде құнын төлеу фактісін растайтын құжаты болған кезде электрондық билет) негізінде бронь үшін шығыстар төлемін қоса алғанда, басқарушылық міндеттерді орындау орнына бару және қайту жолына нақты жұмсалған шығыстар;</w:t>
            </w:r>
          </w:p>
          <w:bookmarkEnd w:id="2718"/>
          <w:bookmarkStart w:name="z7250" w:id="2719"/>
          <w:p>
            <w:pPr>
              <w:spacing w:after="20"/>
              <w:ind w:left="20"/>
              <w:jc w:val="both"/>
            </w:pPr>
            <w:r>
              <w:rPr>
                <w:rFonts w:ascii="Times New Roman"/>
                <w:b w:val="false"/>
                <w:i w:val="false"/>
                <w:color w:val="000000"/>
                <w:sz w:val="20"/>
              </w:rPr>
              <w:t>
</w:t>
            </w:r>
            <w:r>
              <w:rPr>
                <w:rFonts w:ascii="Times New Roman"/>
                <w:b/>
                <w:i w:val="false"/>
                <w:color w:val="000000"/>
                <w:sz w:val="20"/>
              </w:rPr>
              <w:t xml:space="preserve">осындай шығыстарды растайтын құжаттар негізінде Қазақстан Республикасынан тысқары жерлерде тұрғын үй-жайды жалдауға нақты жұмсалған, бірақ шетелде іссапарларда болған мемлекеттік қызметшінің отельдерден бір орынды стандартты нөмірлерді жалдауы бойынша шығыстарды өтеудің шекті нормаларынан аспайтын шығыстар; </w:t>
            </w:r>
          </w:p>
          <w:bookmarkEnd w:id="2719"/>
          <w:bookmarkStart w:name="z7251" w:id="2720"/>
          <w:p>
            <w:pPr>
              <w:spacing w:after="20"/>
              <w:ind w:left="20"/>
              <w:jc w:val="both"/>
            </w:pPr>
            <w:r>
              <w:rPr>
                <w:rFonts w:ascii="Times New Roman"/>
                <w:b w:val="false"/>
                <w:i w:val="false"/>
                <w:color w:val="000000"/>
                <w:sz w:val="20"/>
              </w:rPr>
              <w:t>
</w:t>
            </w:r>
            <w:r>
              <w:rPr>
                <w:rFonts w:ascii="Times New Roman"/>
                <w:b/>
                <w:i w:val="false"/>
                <w:color w:val="000000"/>
                <w:sz w:val="20"/>
              </w:rPr>
              <w:t>осындай шығыстарды растайтын құжаттар негізінде Қазақстан Республикасының шегінде тұрғын үй-жайды жалдауға нақты жұмсалған шығыстар;</w:t>
            </w:r>
          </w:p>
          <w:bookmarkEnd w:id="2720"/>
          <w:bookmarkStart w:name="z7252" w:id="2721"/>
          <w:p>
            <w:pPr>
              <w:spacing w:after="20"/>
              <w:ind w:left="20"/>
              <w:jc w:val="both"/>
            </w:pPr>
            <w:r>
              <w:rPr>
                <w:rFonts w:ascii="Times New Roman"/>
                <w:b w:val="false"/>
                <w:i w:val="false"/>
                <w:color w:val="000000"/>
                <w:sz w:val="20"/>
              </w:rPr>
              <w:t>
</w:t>
            </w:r>
            <w:r>
              <w:rPr>
                <w:rFonts w:ascii="Times New Roman"/>
                <w:b/>
                <w:i w:val="false"/>
                <w:color w:val="000000"/>
                <w:sz w:val="20"/>
              </w:rPr>
              <w:t>күнтізбелік қырық күннен аспайтын кезең ішінде басқарушылық міндеттерді орындау үшін Қазақстан Республикасының шегінде болған күнтізбелік әрбір күн үшін республикалық бюджет туралы заңда белгіленген және тиісті қаржы жылының 1 қаңтарында қолданыста болатын айлық есептік көрсеткіштің 6 еселенген мөлшерінен аспайтын ақша сомасы;</w:t>
            </w:r>
          </w:p>
          <w:bookmarkEnd w:id="2721"/>
          <w:bookmarkStart w:name="z7253" w:id="2722"/>
          <w:p>
            <w:pPr>
              <w:spacing w:after="20"/>
              <w:ind w:left="20"/>
              <w:jc w:val="both"/>
            </w:pPr>
            <w:r>
              <w:rPr>
                <w:rFonts w:ascii="Times New Roman"/>
                <w:b w:val="false"/>
                <w:i w:val="false"/>
                <w:color w:val="000000"/>
                <w:sz w:val="20"/>
              </w:rPr>
              <w:t>
</w:t>
            </w:r>
            <w:r>
              <w:rPr>
                <w:rFonts w:ascii="Times New Roman"/>
                <w:b/>
                <w:i w:val="false"/>
                <w:color w:val="000000"/>
                <w:sz w:val="20"/>
              </w:rPr>
              <w:t>күнтізбелік қырық күннен аспайтын кезең ішінде басқарушылық міндеттерді орындау үшін Қазақстан Республикасынан тысқары жерлерде болған күнтізбелік әрбір күн үшін республикалық бюджет туралы заңда белгіленген және тиісті қаржы жылының 1 қаңтарында қолданыста болатын айлық есептік көрсеткіштің 8 еселенген мөлшерінен аспайтын ақша сомасы бейрезиденттің Қазақстан Республикасындағы көздерден түсетін табысы болып табылмайды. Бұл ретте басқарушылық міндеттерді орындайтын орны тұрақты тұратын орнымен сәйкес келмеуге тиіс.</w:t>
            </w:r>
          </w:p>
          <w:bookmarkEnd w:id="2722"/>
          <w:bookmarkStart w:name="z288" w:id="2723"/>
          <w:p>
            <w:pPr>
              <w:spacing w:after="20"/>
              <w:ind w:left="20"/>
              <w:jc w:val="both"/>
            </w:pPr>
            <w:r>
              <w:rPr>
                <w:rFonts w:ascii="Times New Roman"/>
                <w:b w:val="false"/>
                <w:i w:val="false"/>
                <w:color w:val="000000"/>
                <w:sz w:val="20"/>
              </w:rPr>
              <w:t>
</w:t>
            </w:r>
            <w:r>
              <w:rPr>
                <w:rFonts w:ascii="Times New Roman"/>
                <w:b/>
                <w:i w:val="false"/>
                <w:color w:val="000000"/>
                <w:sz w:val="20"/>
              </w:rPr>
              <w:t>3) бейрезидент заңды тұлғаның:</w:t>
            </w:r>
          </w:p>
          <w:bookmarkEnd w:id="2723"/>
          <w:bookmarkStart w:name="z289" w:id="2724"/>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135-1-бабы 1-тармағының </w:t>
            </w:r>
            <w:r>
              <w:rPr>
                <w:rFonts w:ascii="Times New Roman"/>
                <w:b w:val="false"/>
                <w:i w:val="false"/>
                <w:color w:val="000000"/>
                <w:sz w:val="20"/>
              </w:rPr>
              <w:t>1)</w:t>
            </w:r>
            <w:r>
              <w:rPr>
                <w:rFonts w:ascii="Times New Roman"/>
                <w:b/>
                <w:i w:val="false"/>
                <w:color w:val="000000"/>
                <w:sz w:val="20"/>
              </w:rPr>
              <w:t xml:space="preserve">, </w:t>
            </w:r>
            <w:r>
              <w:rPr>
                <w:rFonts w:ascii="Times New Roman"/>
                <w:b w:val="false"/>
                <w:i w:val="false"/>
                <w:color w:val="000000"/>
                <w:sz w:val="20"/>
              </w:rPr>
              <w:t>2)</w:t>
            </w:r>
            <w:r>
              <w:rPr>
                <w:rFonts w:ascii="Times New Roman"/>
                <w:b/>
                <w:i w:val="false"/>
                <w:color w:val="000000"/>
                <w:sz w:val="20"/>
              </w:rPr>
              <w:t xml:space="preserve"> және </w:t>
            </w:r>
            <w:r>
              <w:rPr>
                <w:rFonts w:ascii="Times New Roman"/>
                <w:b w:val="false"/>
                <w:i w:val="false"/>
                <w:color w:val="000000"/>
                <w:sz w:val="20"/>
              </w:rPr>
              <w:t>3) тармақшаларында</w:t>
            </w:r>
            <w:r>
              <w:rPr>
                <w:rFonts w:ascii="Times New Roman"/>
                <w:b/>
                <w:i w:val="false"/>
                <w:color w:val="000000"/>
                <w:sz w:val="20"/>
              </w:rPr>
              <w:t xml:space="preserve"> айқындалған дербес білім беру ұйымдарына;</w:t>
            </w:r>
          </w:p>
          <w:bookmarkEnd w:id="2724"/>
          <w:bookmarkStart w:name="z290" w:id="2725"/>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135-1-бабы 1-тармағының </w:t>
            </w:r>
            <w:r>
              <w:rPr>
                <w:rFonts w:ascii="Times New Roman"/>
                <w:b w:val="false"/>
                <w:i w:val="false"/>
                <w:color w:val="000000"/>
                <w:sz w:val="20"/>
              </w:rPr>
              <w:t>4)</w:t>
            </w:r>
            <w:r>
              <w:rPr>
                <w:rFonts w:ascii="Times New Roman"/>
                <w:b/>
                <w:i w:val="false"/>
                <w:color w:val="000000"/>
                <w:sz w:val="20"/>
              </w:rPr>
              <w:t xml:space="preserve"> және </w:t>
            </w:r>
            <w:r>
              <w:rPr>
                <w:rFonts w:ascii="Times New Roman"/>
                <w:b w:val="false"/>
                <w:i w:val="false"/>
                <w:color w:val="000000"/>
                <w:sz w:val="20"/>
              </w:rPr>
              <w:t>5) тармақшаларында</w:t>
            </w:r>
            <w:r>
              <w:rPr>
                <w:rFonts w:ascii="Times New Roman"/>
                <w:b/>
                <w:i w:val="false"/>
                <w:color w:val="000000"/>
                <w:sz w:val="20"/>
              </w:rPr>
              <w:t xml:space="preserve"> айқындалған қызмет түрлері бойынша осы Кодекстің 135-1-бабы 1-тармағының </w:t>
            </w:r>
            <w:r>
              <w:rPr>
                <w:rFonts w:ascii="Times New Roman"/>
                <w:b w:val="false"/>
                <w:i w:val="false"/>
                <w:color w:val="000000"/>
                <w:sz w:val="20"/>
              </w:rPr>
              <w:t>4)</w:t>
            </w:r>
            <w:r>
              <w:rPr>
                <w:rFonts w:ascii="Times New Roman"/>
                <w:b/>
                <w:i w:val="false"/>
                <w:color w:val="000000"/>
                <w:sz w:val="20"/>
              </w:rPr>
              <w:t xml:space="preserve"> және </w:t>
            </w:r>
            <w:r>
              <w:rPr>
                <w:rFonts w:ascii="Times New Roman"/>
                <w:b w:val="false"/>
                <w:i w:val="false"/>
                <w:color w:val="000000"/>
                <w:sz w:val="20"/>
              </w:rPr>
              <w:t>5) тармақшаларында</w:t>
            </w:r>
            <w:r>
              <w:rPr>
                <w:rFonts w:ascii="Times New Roman"/>
                <w:b/>
                <w:i w:val="false"/>
                <w:color w:val="000000"/>
                <w:sz w:val="20"/>
              </w:rPr>
              <w:t xml:space="preserve"> айқындалған дербес білім беру ұйымдарына жұмыстарды орындаудан, қызметтерді көрсетуден түсетін кірістері;</w:t>
            </w:r>
          </w:p>
          <w:bookmarkEnd w:id="2725"/>
          <w:bookmarkStart w:name="z291" w:id="2726"/>
          <w:p>
            <w:pPr>
              <w:spacing w:after="20"/>
              <w:ind w:left="20"/>
              <w:jc w:val="both"/>
            </w:pPr>
            <w:r>
              <w:rPr>
                <w:rFonts w:ascii="Times New Roman"/>
                <w:b w:val="false"/>
                <w:i w:val="false"/>
                <w:color w:val="000000"/>
                <w:sz w:val="20"/>
              </w:rPr>
              <w:t>
</w:t>
            </w:r>
            <w:r>
              <w:rPr>
                <w:rFonts w:ascii="Times New Roman"/>
                <w:b/>
                <w:i w:val="false"/>
                <w:color w:val="000000"/>
                <w:sz w:val="20"/>
              </w:rPr>
              <w:t xml:space="preserve">4) бейрезидент заңды тұлғаның осы Кодекстің 135-1-бабы 1-тармағының </w:t>
            </w:r>
            <w:r>
              <w:rPr>
                <w:rFonts w:ascii="Times New Roman"/>
                <w:b w:val="false"/>
                <w:i w:val="false"/>
                <w:color w:val="000000"/>
                <w:sz w:val="20"/>
              </w:rPr>
              <w:t>2)</w:t>
            </w:r>
            <w:r>
              <w:rPr>
                <w:rFonts w:ascii="Times New Roman"/>
                <w:b/>
                <w:i w:val="false"/>
                <w:color w:val="000000"/>
                <w:sz w:val="20"/>
              </w:rPr>
              <w:t xml:space="preserve">, </w:t>
            </w:r>
            <w:r>
              <w:rPr>
                <w:rFonts w:ascii="Times New Roman"/>
                <w:b w:val="false"/>
                <w:i w:val="false"/>
                <w:color w:val="000000"/>
                <w:sz w:val="20"/>
              </w:rPr>
              <w:t>3)</w:t>
            </w:r>
            <w:r>
              <w:rPr>
                <w:rFonts w:ascii="Times New Roman"/>
                <w:b/>
                <w:i w:val="false"/>
                <w:color w:val="000000"/>
                <w:sz w:val="20"/>
              </w:rPr>
              <w:t xml:space="preserve">, </w:t>
            </w:r>
            <w:r>
              <w:rPr>
                <w:rFonts w:ascii="Times New Roman"/>
                <w:b w:val="false"/>
                <w:i w:val="false"/>
                <w:color w:val="000000"/>
                <w:sz w:val="20"/>
              </w:rPr>
              <w:t>4)</w:t>
            </w:r>
            <w:r>
              <w:rPr>
                <w:rFonts w:ascii="Times New Roman"/>
                <w:b/>
                <w:i w:val="false"/>
                <w:color w:val="000000"/>
                <w:sz w:val="20"/>
              </w:rPr>
              <w:t xml:space="preserve"> және </w:t>
            </w:r>
            <w:r>
              <w:rPr>
                <w:rFonts w:ascii="Times New Roman"/>
                <w:b w:val="false"/>
                <w:i w:val="false"/>
                <w:color w:val="000000"/>
                <w:sz w:val="20"/>
              </w:rPr>
              <w:t>5) тармақшаларында</w:t>
            </w:r>
            <w:r>
              <w:rPr>
                <w:rFonts w:ascii="Times New Roman"/>
                <w:b/>
                <w:i w:val="false"/>
                <w:color w:val="000000"/>
                <w:sz w:val="20"/>
              </w:rPr>
              <w:t xml:space="preserve"> айқындалған дербес білім беру ұйымдары төлейтін роялти түріндегі кірістері бейрезиденттің Қазақстан Республикасындағы көздерден түсетін кірісі болып табылмайды.</w:t>
            </w:r>
          </w:p>
          <w:bookmarkEnd w:id="272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192-бапқа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10.12.2013 </w:t>
            </w:r>
            <w:r>
              <w:rPr>
                <w:rFonts w:ascii="Times New Roman"/>
                <w:b w:val="false"/>
                <w:i w:val="false"/>
                <w:color w:val="000000"/>
                <w:sz w:val="20"/>
              </w:rPr>
              <w:t>№ 153-V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29.12.2014 </w:t>
            </w:r>
            <w:r>
              <w:rPr>
                <w:rFonts w:ascii="Times New Roman"/>
                <w:b w:val="false"/>
                <w:i w:val="false"/>
                <w:color w:val="000000"/>
                <w:sz w:val="20"/>
              </w:rPr>
              <w:t>№ 269-V</w:t>
            </w:r>
            <w:r>
              <w:rPr>
                <w:rFonts w:ascii="Times New Roman"/>
                <w:b w:val="false"/>
                <w:i w:val="false"/>
                <w:color w:val="ff0000"/>
                <w:sz w:val="20"/>
              </w:rPr>
              <w:t xml:space="preserve"> (13.10.2014 бастап қолданысқа енгізіледі); 21.07.2015 </w:t>
            </w:r>
            <w:r>
              <w:rPr>
                <w:rFonts w:ascii="Times New Roman"/>
                <w:b w:val="false"/>
                <w:i w:val="false"/>
                <w:color w:val="000000"/>
                <w:sz w:val="20"/>
              </w:rPr>
              <w:t>№ 337-V</w:t>
            </w:r>
            <w:r>
              <w:rPr>
                <w:rFonts w:ascii="Times New Roman"/>
                <w:b w:val="false"/>
                <w:i w:val="false"/>
                <w:color w:val="ff0000"/>
                <w:sz w:val="20"/>
              </w:rPr>
              <w:t xml:space="preserve"> (01.01.2016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08.04.2016 </w:t>
            </w:r>
            <w:r>
              <w:rPr>
                <w:rFonts w:ascii="Times New Roman"/>
                <w:b w:val="false"/>
                <w:i w:val="false"/>
                <w:color w:val="000000"/>
                <w:sz w:val="20"/>
              </w:rPr>
              <w:t>№ 489-V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25.12.2017 </w:t>
            </w:r>
            <w:r>
              <w:rPr>
                <w:rFonts w:ascii="Times New Roman"/>
                <w:b w:val="false"/>
                <w:i w:val="false"/>
                <w:color w:val="000000"/>
                <w:sz w:val="20"/>
              </w:rPr>
              <w:t>№ 122-VI</w:t>
            </w:r>
            <w:r>
              <w:rPr>
                <w:rFonts w:ascii="Times New Roman"/>
                <w:b w:val="false"/>
                <w:i w:val="false"/>
                <w:color w:val="ff0000"/>
                <w:sz w:val="20"/>
              </w:rPr>
              <w:t xml:space="preserve"> (01.01.2017 бастап қолданысқа енгізіледі) Заңдарымен.</w:t>
            </w:r>
            <w:r>
              <w:br/>
            </w:r>
            <w:r>
              <w:rPr>
                <w:rFonts w:ascii="Times New Roman"/>
                <w:b w:val="false"/>
                <w:i w:val="false"/>
                <w:color w:val="000000"/>
                <w:sz w:val="20"/>
              </w:rPr>
              <w:t>
</w:t>
            </w:r>
          </w:p>
          <w:bookmarkStart w:name="z1882" w:id="2727"/>
          <w:p>
            <w:pPr>
              <w:spacing w:after="0"/>
              <w:ind w:left="0"/>
              <w:jc w:val="both"/>
            </w:pPr>
            <w:r>
              <w:rPr>
                <w:rFonts w:ascii="Times New Roman"/>
                <w:b/>
                <w:i w:val="false"/>
                <w:color w:val="000000"/>
              </w:rPr>
              <w:t xml:space="preserve"> 23-тарау. Қазақстан Республикасында қызметін тұрақты мекеме құрмай жүзеге асыратын бейрезидент заңды тұлғалардың табыстарына салық салу тәртібі</w:t>
            </w:r>
          </w:p>
          <w:bookmarkEnd w:id="2727"/>
          <w:bookmarkStart w:name="z1883" w:id="2728"/>
          <w:p>
            <w:pPr>
              <w:spacing w:after="0"/>
              <w:ind w:left="0"/>
              <w:jc w:val="both"/>
            </w:pPr>
            <w:r>
              <w:rPr>
                <w:rFonts w:ascii="Times New Roman"/>
                <w:b/>
                <w:i w:val="false"/>
                <w:color w:val="000000"/>
              </w:rPr>
              <w:t xml:space="preserve"> 193-бап. Төлем көзінен корпоративтік табыс салығын есептеу мен ұстау тәртібі</w:t>
            </w:r>
          </w:p>
          <w:bookmarkEnd w:id="2728"/>
          <w:bookmarkStart w:name="z1884" w:id="2729"/>
          <w:p>
            <w:pPr>
              <w:spacing w:after="20"/>
              <w:ind w:left="20"/>
              <w:jc w:val="both"/>
            </w:pPr>
            <w:r>
              <w:rPr>
                <w:rFonts w:ascii="Times New Roman"/>
                <w:b w:val="false"/>
                <w:i w:val="false"/>
                <w:color w:val="000000"/>
                <w:sz w:val="20"/>
              </w:rPr>
              <w:t>
</w:t>
            </w:r>
            <w:r>
              <w:rPr>
                <w:rFonts w:ascii="Times New Roman"/>
                <w:b/>
                <w:i w:val="false"/>
                <w:color w:val="000000"/>
                <w:sz w:val="20"/>
              </w:rPr>
              <w:t>1. Қызметін тұрақты мекеме құрмай жүзеге асыратын бейрезидент заңды тұлғаның осы Кодекстің 192-бабында айқындалған табыстарына шегерімдер жүзеге асырылмай, төлем көзінен корпоративтік табыс салығы салынады.</w:t>
            </w:r>
          </w:p>
          <w:bookmarkEnd w:id="2729"/>
          <w:p>
            <w:pPr>
              <w:spacing w:after="20"/>
              <w:ind w:left="20"/>
              <w:jc w:val="both"/>
            </w:pPr>
            <w:r>
              <w:rPr>
                <w:rFonts w:ascii="Times New Roman"/>
                <w:b w:val="false"/>
                <w:i w:val="false"/>
                <w:color w:val="000000"/>
                <w:sz w:val="20"/>
              </w:rPr>
              <w:t>
</w:t>
            </w:r>
            <w:r>
              <w:rPr>
                <w:rFonts w:ascii="Times New Roman"/>
                <w:b/>
                <w:i w:val="false"/>
                <w:color w:val="000000"/>
                <w:sz w:val="20"/>
              </w:rPr>
              <w:t>Бұл ретте төлем көзінен ұсталатын корпоративтік табыс салығының сомасын салық агенті осы Кодекстің 192-бабында көрсетілген, төлем көзінен салық салынатын табыстардың сомасына осы Кодекстің 194-бабында белгіленген мөлшерлемелерді қолдану арқылы есептейді.</w:t>
            </w:r>
          </w:p>
          <w:p>
            <w:pPr>
              <w:spacing w:after="20"/>
              <w:ind w:left="20"/>
              <w:jc w:val="both"/>
            </w:pPr>
            <w:r>
              <w:rPr>
                <w:rFonts w:ascii="Times New Roman"/>
                <w:b w:val="false"/>
                <w:i w:val="false"/>
                <w:color w:val="000000"/>
                <w:sz w:val="20"/>
              </w:rPr>
              <w:t>
</w:t>
            </w:r>
            <w:r>
              <w:rPr>
                <w:rFonts w:ascii="Times New Roman"/>
                <w:b/>
                <w:i w:val="false"/>
                <w:color w:val="000000"/>
                <w:sz w:val="20"/>
              </w:rPr>
              <w:t>Төлем көзінен салық салынатын табыстар бойынша корпоративтік табыстар салығын есептеу мен ұстауды салық агенті:</w:t>
            </w:r>
          </w:p>
          <w:p>
            <w:pPr>
              <w:spacing w:after="20"/>
              <w:ind w:left="20"/>
              <w:jc w:val="both"/>
            </w:pPr>
            <w:r>
              <w:rPr>
                <w:rFonts w:ascii="Times New Roman"/>
                <w:b w:val="false"/>
                <w:i w:val="false"/>
                <w:color w:val="000000"/>
                <w:sz w:val="20"/>
              </w:rPr>
              <w:t>
</w:t>
            </w:r>
            <w:r>
              <w:rPr>
                <w:rFonts w:ascii="Times New Roman"/>
                <w:b/>
                <w:i w:val="false"/>
                <w:color w:val="000000"/>
                <w:sz w:val="20"/>
              </w:rPr>
              <w:t>1) есептелген және төленген табыстар бойынша – бейрезидент заңды тұлғаға табыстар төлеу күнінен кешіктірмей;</w:t>
            </w:r>
          </w:p>
          <w:p>
            <w:pPr>
              <w:spacing w:after="20"/>
              <w:ind w:left="20"/>
              <w:jc w:val="both"/>
            </w:pPr>
            <w:r>
              <w:rPr>
                <w:rFonts w:ascii="Times New Roman"/>
                <w:b w:val="false"/>
                <w:i w:val="false"/>
                <w:color w:val="000000"/>
                <w:sz w:val="20"/>
              </w:rPr>
              <w:t>
</w:t>
            </w:r>
            <w:r>
              <w:rPr>
                <w:rFonts w:ascii="Times New Roman"/>
                <w:b/>
                <w:i w:val="false"/>
                <w:color w:val="000000"/>
                <w:sz w:val="20"/>
              </w:rPr>
              <w:t>2) шегерімге жатқызылған, есептелген және төленбеген табыстар бойынша – корпоративтік табыс салығы бойынша декларацияны табыс ету үшін осы Кодекстің 149-бабының 1-тармағында белгіленген мерзімнен кешіктірмей жүргізеді.</w:t>
            </w:r>
          </w:p>
          <w:bookmarkStart w:name="z1851" w:id="2730"/>
          <w:p>
            <w:pPr>
              <w:spacing w:after="20"/>
              <w:ind w:left="20"/>
              <w:jc w:val="both"/>
            </w:pPr>
            <w:r>
              <w:rPr>
                <w:rFonts w:ascii="Times New Roman"/>
                <w:b w:val="false"/>
                <w:i w:val="false"/>
                <w:color w:val="000000"/>
                <w:sz w:val="20"/>
              </w:rPr>
              <w:t>
</w:t>
            </w:r>
            <w:r>
              <w:rPr>
                <w:rFonts w:ascii="Times New Roman"/>
                <w:b/>
                <w:i w:val="false"/>
                <w:color w:val="000000"/>
                <w:sz w:val="20"/>
              </w:rPr>
              <w:t>1-1. Осы баптың мақсатында бағалы қағаздарды, қатысу үлестерін өткізу кезіндегі құн өсімі осы Кодекстің 87-бабына сәйкес айқындалады.</w:t>
            </w:r>
          </w:p>
          <w:bookmarkEnd w:id="2730"/>
          <w:bookmarkStart w:name="z1885" w:id="2731"/>
          <w:p>
            <w:pPr>
              <w:spacing w:after="20"/>
              <w:ind w:left="20"/>
              <w:jc w:val="both"/>
            </w:pPr>
            <w:r>
              <w:rPr>
                <w:rFonts w:ascii="Times New Roman"/>
                <w:b w:val="false"/>
                <w:i w:val="false"/>
                <w:color w:val="000000"/>
                <w:sz w:val="20"/>
              </w:rPr>
              <w:t>
</w:t>
            </w:r>
            <w:r>
              <w:rPr>
                <w:rFonts w:ascii="Times New Roman"/>
                <w:b/>
                <w:i w:val="false"/>
                <w:color w:val="000000"/>
                <w:sz w:val="20"/>
              </w:rPr>
              <w:t>2. Төлем көзiнен корпоративтік табыс салығын бейрезидент заңды тұлғаға табыс төлеудi жүзеге асырудың нысаны мен орнына қарамастан, салық агентi ұстайды.</w:t>
            </w:r>
          </w:p>
          <w:bookmarkEnd w:id="2731"/>
          <w:bookmarkStart w:name="z1886" w:id="2732"/>
          <w:p>
            <w:pPr>
              <w:spacing w:after="20"/>
              <w:ind w:left="20"/>
              <w:jc w:val="both"/>
            </w:pPr>
            <w:r>
              <w:rPr>
                <w:rFonts w:ascii="Times New Roman"/>
                <w:b w:val="false"/>
                <w:i w:val="false"/>
                <w:color w:val="000000"/>
                <w:sz w:val="20"/>
              </w:rPr>
              <w:t>
</w:t>
            </w:r>
            <w:r>
              <w:rPr>
                <w:rFonts w:ascii="Times New Roman"/>
                <w:b/>
                <w:i w:val="false"/>
                <w:color w:val="000000"/>
                <w:sz w:val="20"/>
              </w:rPr>
              <w:t xml:space="preserve">3. Төлем көзінен корпоративтік табыс салығын бюджетке есептеу, ұстау және аудару жөніндегі міндет пен жауапкершілік бейрезидентке табысты төлейтін және салық агенттері деп танылған мынадай тұлғаларға: </w:t>
            </w:r>
          </w:p>
          <w:bookmarkEnd w:id="2732"/>
          <w:bookmarkStart w:name="z1887" w:id="2733"/>
          <w:p>
            <w:pPr>
              <w:spacing w:after="20"/>
              <w:ind w:left="20"/>
              <w:jc w:val="both"/>
            </w:pPr>
            <w:r>
              <w:rPr>
                <w:rFonts w:ascii="Times New Roman"/>
                <w:b w:val="false"/>
                <w:i w:val="false"/>
                <w:color w:val="000000"/>
                <w:sz w:val="20"/>
              </w:rPr>
              <w:t>
</w:t>
            </w:r>
            <w:r>
              <w:rPr>
                <w:rFonts w:ascii="Times New Roman"/>
                <w:b/>
                <w:i w:val="false"/>
                <w:color w:val="000000"/>
                <w:sz w:val="20"/>
              </w:rPr>
              <w:t xml:space="preserve">1) дара кәсіпкерге; </w:t>
            </w:r>
          </w:p>
          <w:bookmarkEnd w:id="2733"/>
          <w:bookmarkStart w:name="z1888" w:id="2734"/>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филиал, өкілдік қосарланған салық салуды болғызбау туралы халықаралық шартқа немесе осы Кодекстің 191-бабының 4-тармағына сәйкес тұрақты мекеме құрмаған жағдайда, Қазақстан Республикасында қызметін филиал, өкілдік арқылы жүзеге асыратын бейрезидент заңды тұлғаға; </w:t>
            </w:r>
          </w:p>
          <w:bookmarkEnd w:id="2734"/>
          <w:bookmarkStart w:name="z1889" w:id="2735"/>
          <w:p>
            <w:pPr>
              <w:spacing w:after="20"/>
              <w:ind w:left="20"/>
              <w:jc w:val="both"/>
            </w:pPr>
            <w:r>
              <w:rPr>
                <w:rFonts w:ascii="Times New Roman"/>
                <w:b w:val="false"/>
                <w:i w:val="false"/>
                <w:color w:val="000000"/>
                <w:sz w:val="20"/>
              </w:rPr>
              <w:t>
</w:t>
            </w:r>
            <w:r>
              <w:rPr>
                <w:rFonts w:ascii="Times New Roman"/>
                <w:b/>
                <w:i w:val="false"/>
                <w:color w:val="000000"/>
                <w:sz w:val="20"/>
              </w:rPr>
              <w:t>3) заңды тұлғаға, оның ішінде Қазақстан Республикасында қызметін тұрақты мекеме арқылы жүзеге асыратын бейрезидентке жүктеледі.</w:t>
            </w:r>
          </w:p>
          <w:bookmarkEnd w:id="2735"/>
          <w:p>
            <w:pPr>
              <w:spacing w:after="20"/>
              <w:ind w:left="20"/>
              <w:jc w:val="both"/>
            </w:pPr>
            <w:r>
              <w:rPr>
                <w:rFonts w:ascii="Times New Roman"/>
                <w:b w:val="false"/>
                <w:i w:val="false"/>
                <w:color w:val="000000"/>
                <w:sz w:val="20"/>
              </w:rPr>
              <w:t>
</w:t>
            </w:r>
            <w:r>
              <w:rPr>
                <w:rFonts w:ascii="Times New Roman"/>
                <w:b/>
                <w:i w:val="false"/>
                <w:color w:val="000000"/>
                <w:sz w:val="20"/>
              </w:rPr>
              <w:t>Бұл ретте бейрезидент заңды тұлға оның филиалы, өкілдігі немесе филиал немесе өкілдік ашпаған тұрақты мекемесі Қазақстан Республикасының салық органдарында тіркеу есебіне қойылған күннен бастап салық агенті болып танылады;</w:t>
            </w:r>
          </w:p>
          <w:bookmarkStart w:name="z1890" w:id="2736"/>
          <w:p>
            <w:pPr>
              <w:spacing w:after="20"/>
              <w:ind w:left="20"/>
              <w:jc w:val="both"/>
            </w:pPr>
            <w:r>
              <w:rPr>
                <w:rFonts w:ascii="Times New Roman"/>
                <w:b w:val="false"/>
                <w:i w:val="false"/>
                <w:color w:val="000000"/>
                <w:sz w:val="20"/>
              </w:rPr>
              <w:t>
</w:t>
            </w:r>
            <w:r>
              <w:rPr>
                <w:rFonts w:ascii="Times New Roman"/>
                <w:b/>
                <w:i w:val="false"/>
                <w:color w:val="000000"/>
                <w:sz w:val="20"/>
              </w:rPr>
              <w:t>4) депозитарлық қолхаттардың базалық активінің эмитент резидентіне;</w:t>
            </w:r>
          </w:p>
          <w:bookmarkEnd w:id="2736"/>
          <w:bookmarkStart w:name="z1860" w:id="2737"/>
          <w:p>
            <w:pPr>
              <w:spacing w:after="20"/>
              <w:ind w:left="20"/>
              <w:jc w:val="both"/>
            </w:pPr>
            <w:r>
              <w:rPr>
                <w:rFonts w:ascii="Times New Roman"/>
                <w:b w:val="false"/>
                <w:i w:val="false"/>
                <w:color w:val="000000"/>
                <w:sz w:val="20"/>
              </w:rPr>
              <w:t>
</w:t>
            </w:r>
            <w:r>
              <w:rPr>
                <w:rFonts w:ascii="Times New Roman"/>
                <w:b/>
                <w:i w:val="false"/>
                <w:color w:val="000000"/>
                <w:sz w:val="20"/>
              </w:rPr>
              <w:t>5) осы баптың 3-тармағының 2) және 3) тармақшаларында көрсетілгендерді қоспағанда, осы Кодекстің 193-бабы 5-тармағының 7) тармақшасында белгіленген шарттар орындалмаған кезде, бағалы қағаздарды, қатысу үлестерін сатып алатын бейрезидент заңды тұлғаға жүктеледі.</w:t>
            </w:r>
          </w:p>
          <w:bookmarkEnd w:id="2737"/>
          <w:bookmarkStart w:name="z1862" w:id="2738"/>
          <w:p>
            <w:pPr>
              <w:spacing w:after="20"/>
              <w:ind w:left="20"/>
              <w:jc w:val="both"/>
            </w:pPr>
            <w:r>
              <w:rPr>
                <w:rFonts w:ascii="Times New Roman"/>
                <w:b w:val="false"/>
                <w:i w:val="false"/>
                <w:color w:val="000000"/>
                <w:sz w:val="20"/>
              </w:rPr>
              <w:t>
</w:t>
            </w:r>
            <w:r>
              <w:rPr>
                <w:rFonts w:ascii="Times New Roman"/>
                <w:b/>
                <w:i w:val="false"/>
                <w:color w:val="000000"/>
                <w:sz w:val="20"/>
              </w:rPr>
              <w:t>3-1. Осы Кодекстің ережелеріне сәйкес бейрезиденттің табыстарынан есептелген корпоративтік табыс салығының сомасын салық агенті өз қаражаты есебінен оны ұстамай төлеген кезде, салық агентінің төлем көзінен корпоративтік табыс салығын ұстау және аудару жөніндегі міндеті орындалған болып саналады.</w:t>
            </w:r>
          </w:p>
          <w:bookmarkEnd w:id="2738"/>
          <w:bookmarkStart w:name="z1891" w:id="2739"/>
          <w:p>
            <w:pPr>
              <w:spacing w:after="20"/>
              <w:ind w:left="20"/>
              <w:jc w:val="both"/>
            </w:pPr>
            <w:r>
              <w:rPr>
                <w:rFonts w:ascii="Times New Roman"/>
                <w:b w:val="false"/>
                <w:i w:val="false"/>
                <w:color w:val="000000"/>
                <w:sz w:val="20"/>
              </w:rPr>
              <w:t>
</w:t>
            </w:r>
            <w:r>
              <w:rPr>
                <w:rFonts w:ascii="Times New Roman"/>
                <w:b/>
                <w:i w:val="false"/>
                <w:color w:val="000000"/>
                <w:sz w:val="20"/>
              </w:rPr>
              <w:t>4. Қолма-қол және (немесе) қолма-қол емес түрде ақшаны, бағалы қағаздарды, қатысу үлесін, тауарларды, мүлікті беру, жұмыстарды орындау, қызметтер көрсету, Қазақстан Республикасындағы көздерден табыстарды төлеу бойынша бейрезиденттің алдындағы берешекті өтеу есебінен жүргізілетін борышты талап етуді есептен шығару немесе есебіне жатқызу табысты төлеу деп түсініледі.</w:t>
            </w:r>
          </w:p>
          <w:bookmarkEnd w:id="2739"/>
          <w:p>
            <w:pPr>
              <w:spacing w:after="20"/>
              <w:ind w:left="20"/>
              <w:jc w:val="both"/>
            </w:pPr>
            <w:r>
              <w:rPr>
                <w:rFonts w:ascii="Times New Roman"/>
                <w:b w:val="false"/>
                <w:i w:val="false"/>
                <w:color w:val="000000"/>
                <w:sz w:val="20"/>
              </w:rPr>
              <w:t>
</w:t>
            </w:r>
            <w:r>
              <w:rPr>
                <w:rFonts w:ascii="Times New Roman"/>
                <w:b/>
                <w:i w:val="false"/>
                <w:color w:val="000000"/>
                <w:sz w:val="20"/>
              </w:rPr>
              <w:t>Осы бөлімнің мақсатында салық салу объектілерін осы Кодекске және Қазақстан Республикасының трансферттік баға белгілеу туралы заңнамасына сәйкес түзету кезінде пайда болатын дивидендтерге салық салу кезінде кірісті төлеу деп осы Кодекстің 12-бабы 1-тармағының 14) тармақшасына сәйкес кірісті айқындау түсініледі. Бұл ретте корпоративтік табыс салығы бойынша декларацияны табыс ету үшін осы Кодекстің 149-бабының 1-тармағында белгіленген мерзім кірісті төлеу күні болып табылады.</w:t>
            </w:r>
          </w:p>
          <w:bookmarkStart w:name="z6357" w:id="2740"/>
          <w:p>
            <w:pPr>
              <w:spacing w:after="20"/>
              <w:ind w:left="20"/>
              <w:jc w:val="both"/>
            </w:pPr>
            <w:r>
              <w:rPr>
                <w:rFonts w:ascii="Times New Roman"/>
                <w:b w:val="false"/>
                <w:i w:val="false"/>
                <w:color w:val="000000"/>
                <w:sz w:val="20"/>
              </w:rPr>
              <w:t>
</w:t>
            </w:r>
            <w:r>
              <w:rPr>
                <w:rFonts w:ascii="Times New Roman"/>
                <w:b/>
                <w:i w:val="false"/>
                <w:color w:val="000000"/>
                <w:sz w:val="20"/>
              </w:rPr>
              <w:t>4-1. Бейрезиденттермен жасалған келісімшарттарда Қазақстан Республикасының аумағында және одан тысқары жерлерде жұмыстардың, қызметтердің алуан түрлерінің орындалуын, көрсетілуін көздейтін ережелер болған кезде, осы бапта белгіленген төлем көзінен табыс салығын есептеу және ұстау тәртібі жұмыстардың, қызметтердің әр түріне жеке қолданылады. Бірыңғай өндірістік-технологиялық цикл шеңберінде бейрезидент орындаған жұмыстардың, көрсеткен қызметтердің әрбір кезеңі бейрезиденттердің табыстарынан төлем көзінен табыс салығын есептеу және ұстау мақсатында жұмыстардың, қызметтердің жеке түрі ретінде қаралады.</w:t>
            </w:r>
          </w:p>
          <w:bookmarkEnd w:id="2740"/>
          <w:p>
            <w:pPr>
              <w:spacing w:after="20"/>
              <w:ind w:left="20"/>
              <w:jc w:val="both"/>
            </w:pPr>
            <w:r>
              <w:rPr>
                <w:rFonts w:ascii="Times New Roman"/>
                <w:b w:val="false"/>
                <w:i w:val="false"/>
                <w:color w:val="000000"/>
                <w:sz w:val="20"/>
              </w:rPr>
              <w:t>
</w:t>
            </w:r>
            <w:r>
              <w:rPr>
                <w:rFonts w:ascii="Times New Roman"/>
                <w:b/>
                <w:i w:val="false"/>
                <w:color w:val="000000"/>
                <w:sz w:val="20"/>
              </w:rPr>
              <w:t>Бұл ретте жоғарыда көрсетілген келісімшарттар бойынша бейрезиденттің жалпы табыстар сомасы Қазақстан Республикасында және одан тысқары жерлерде жұмыстарды орындаудан, қызметтерді көрсетуден алынған табыстарға негізделіп бөлінуге тиіс.</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ережелерін қолдану мақсатында бейрезидент Қазақстан Республикасында жұмыстарды орындаудан, қызметтерді көрсетуден алынған табыстарға және одан тысқары жерлерде жұмыстарды орындаудан, қызметтерді көрсетуден алынған табыстарға бейрезиденттің жалпы табыс сомасын бөлу негізділігін растайтын есептік құжаттаманың көшірмелерін қызметтер алушыға табыс етуге міндетті.</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ережелеріне сәйкес бейрезиденттің Қазақстан Республикасында салық салынуға тиісті табысының сомасын төмендетуге әкеп соққан бейрезиденттің табысын негізсіз бөлген кезде, Қазақстан Республикасында да, сол сияқты одан тысқары жерлерде де бейрезиденттің жоғарыда көрсетілген келісімшарттар бойынша жұмыстарды орындаудан, қызметтерді көрсетуден алған жиынтық табыс сомасы салық салуға жатады.</w:t>
            </w:r>
          </w:p>
          <w:bookmarkStart w:name="z1892" w:id="2741"/>
          <w:p>
            <w:pPr>
              <w:spacing w:after="20"/>
              <w:ind w:left="20"/>
              <w:jc w:val="both"/>
            </w:pPr>
            <w:r>
              <w:rPr>
                <w:rFonts w:ascii="Times New Roman"/>
                <w:b w:val="false"/>
                <w:i w:val="false"/>
                <w:color w:val="000000"/>
                <w:sz w:val="20"/>
              </w:rPr>
              <w:t>
</w:t>
            </w:r>
            <w:r>
              <w:rPr>
                <w:rFonts w:ascii="Times New Roman"/>
                <w:b/>
                <w:i w:val="false"/>
                <w:color w:val="000000"/>
                <w:sz w:val="20"/>
              </w:rPr>
              <w:t xml:space="preserve">5. Мыналар: </w:t>
            </w:r>
          </w:p>
          <w:bookmarkEnd w:id="2741"/>
          <w:p>
            <w:pPr>
              <w:spacing w:after="20"/>
              <w:ind w:left="20"/>
              <w:jc w:val="both"/>
            </w:pPr>
            <w:r>
              <w:rPr>
                <w:rFonts w:ascii="Times New Roman"/>
                <w:b w:val="false"/>
                <w:i w:val="false"/>
                <w:color w:val="000000"/>
                <w:sz w:val="20"/>
              </w:rPr>
              <w:t>
</w:t>
            </w:r>
            <w:r>
              <w:rPr>
                <w:rFonts w:ascii="Times New Roman"/>
                <w:b/>
                <w:i w:val="false"/>
                <w:color w:val="000000"/>
                <w:sz w:val="20"/>
              </w:rPr>
              <w:t>1) осы тауар беруге байланысты Қазақстан Республикасының аумағында көрсетілген қызметтерді, орындалған жұмыстарды қоспағанда, сыртқы сауда қызметі шеңберінде Қазақстан Республикасының аумағына тауарлар беруге байланысты төлемдер салық салынуға жатпайды.</w:t>
            </w:r>
          </w:p>
          <w:bookmarkStart w:name="z7254" w:id="2742"/>
          <w:p>
            <w:pPr>
              <w:spacing w:after="20"/>
              <w:ind w:left="20"/>
              <w:jc w:val="both"/>
            </w:pPr>
            <w:r>
              <w:rPr>
                <w:rFonts w:ascii="Times New Roman"/>
                <w:b w:val="false"/>
                <w:i w:val="false"/>
                <w:color w:val="000000"/>
                <w:sz w:val="20"/>
              </w:rPr>
              <w:t>
</w:t>
            </w:r>
            <w:r>
              <w:rPr>
                <w:rFonts w:ascii="Times New Roman"/>
                <w:b/>
                <w:i w:val="false"/>
                <w:color w:val="000000"/>
                <w:sz w:val="20"/>
              </w:rPr>
              <w:t>Егер тауарларды беруге арналған шарттың (келісімшарттың) талаптары бойынша мәміле бағасына Қазақстан Республикасының аумағында қызметтер көрсетуге, жұмыстар орындауға арналған шығыстар шартта (келісімшартта) сатып алынған тауарлар және (немесе) осындай шығыстар бойынша сомалар жеке бөлінбей енгізілген болса, онда сатып алынған тауарлар құны осындай шығыстарды ескере отырып, шартта (келісімшартта) көрсетілген мәміле бағасының негізінде айқындалады.</w:t>
            </w:r>
          </w:p>
          <w:bookmarkEnd w:id="2742"/>
          <w:bookmarkStart w:name="z7255" w:id="2743"/>
          <w:p>
            <w:pPr>
              <w:spacing w:after="20"/>
              <w:ind w:left="20"/>
              <w:jc w:val="both"/>
            </w:pPr>
            <w:r>
              <w:rPr>
                <w:rFonts w:ascii="Times New Roman"/>
                <w:b w:val="false"/>
                <w:i w:val="false"/>
                <w:color w:val="000000"/>
                <w:sz w:val="20"/>
              </w:rPr>
              <w:t>
</w:t>
            </w:r>
            <w:r>
              <w:rPr>
                <w:rFonts w:ascii="Times New Roman"/>
                <w:b/>
                <w:i w:val="false"/>
                <w:color w:val="000000"/>
                <w:sz w:val="20"/>
              </w:rPr>
              <w:t>Егер тауарларды беруге арналған шарттың (келісімшарттың) талаптары бойынша мәміле бағасына Қазақстан Республикасының аумағында қызметтер көрсетуге, жұмыстар орындауға арналған шығыстар енгізілген болса, бұл ретте сатып алынған тауарлар бойынша сома мұндай шығыстардан бөлек көрсетілсе, онда сатып алынған тауарлар бойынша құн осындай шығыстардың құны есепке алынбай айқындалады;</w:t>
            </w:r>
          </w:p>
          <w:bookmarkEnd w:id="2743"/>
          <w:bookmarkStart w:name="z1893" w:id="2744"/>
          <w:p>
            <w:pPr>
              <w:spacing w:after="20"/>
              <w:ind w:left="20"/>
              <w:jc w:val="both"/>
            </w:pPr>
            <w:r>
              <w:rPr>
                <w:rFonts w:ascii="Times New Roman"/>
                <w:b w:val="false"/>
                <w:i w:val="false"/>
                <w:color w:val="000000"/>
                <w:sz w:val="20"/>
              </w:rPr>
              <w:t>
</w:t>
            </w:r>
            <w:r>
              <w:rPr>
                <w:rFonts w:ascii="Times New Roman"/>
                <w:b/>
                <w:i w:val="false"/>
                <w:color w:val="000000"/>
                <w:sz w:val="20"/>
              </w:rPr>
              <w:t xml:space="preserve">2) резидент банктердің корреспонденттік шоттарын ашу және жүргізу және солар бойынша есеп айырысулар, сондай-ақ халықаралық төлем карточкалары арқылы есеп айырысуларды жүргізу жөніндегі қызметтер көрсетуден түсетін табыстар; </w:t>
            </w:r>
          </w:p>
          <w:bookmarkEnd w:id="2744"/>
          <w:bookmarkStart w:name="z1894" w:id="2745"/>
          <w:p>
            <w:pPr>
              <w:spacing w:after="20"/>
              <w:ind w:left="20"/>
              <w:jc w:val="both"/>
            </w:pPr>
            <w:r>
              <w:rPr>
                <w:rFonts w:ascii="Times New Roman"/>
                <w:b w:val="false"/>
                <w:i w:val="false"/>
                <w:color w:val="000000"/>
                <w:sz w:val="20"/>
              </w:rPr>
              <w:t>
</w:t>
            </w:r>
            <w:r>
              <w:rPr>
                <w:rFonts w:ascii="Times New Roman"/>
                <w:b/>
                <w:i w:val="false"/>
                <w:color w:val="000000"/>
                <w:sz w:val="20"/>
              </w:rPr>
              <w:t xml:space="preserve">3) уәкілетті орган </w:t>
            </w:r>
            <w:r>
              <w:rPr>
                <w:rFonts w:ascii="Times New Roman"/>
                <w:b/>
                <w:i w:val="false"/>
                <w:color w:val="000000"/>
                <w:sz w:val="20"/>
              </w:rPr>
              <w:t>бекіткен</w:t>
            </w:r>
            <w:r>
              <w:rPr>
                <w:rFonts w:ascii="Times New Roman"/>
                <w:b/>
                <w:i w:val="false"/>
                <w:color w:val="000000"/>
                <w:sz w:val="20"/>
              </w:rPr>
              <w:t xml:space="preserve"> тізбеге енгізілген жеңілдікті салық салынатын мемлекетте тіркелген тұлғаларға төленетіндерді қоспағанда, бiр мезгiлде мынадай:</w:t>
            </w:r>
          </w:p>
          <w:bookmarkEnd w:id="2745"/>
          <w:bookmarkStart w:name="z8343" w:id="2746"/>
          <w:p>
            <w:pPr>
              <w:spacing w:after="20"/>
              <w:ind w:left="20"/>
              <w:jc w:val="both"/>
            </w:pPr>
            <w:r>
              <w:rPr>
                <w:rFonts w:ascii="Times New Roman"/>
                <w:b w:val="false"/>
                <w:i w:val="false"/>
                <w:color w:val="000000"/>
                <w:sz w:val="20"/>
              </w:rPr>
              <w:t>
</w:t>
            </w:r>
            <w:r>
              <w:rPr>
                <w:rFonts w:ascii="Times New Roman"/>
                <w:b/>
                <w:i w:val="false"/>
                <w:color w:val="000000"/>
                <w:sz w:val="20"/>
              </w:rPr>
              <w:t>дивидендтерді есепке жазу күніне салық төлеушінің дивидендтер төленетін акцияларды немесе қатысу үлестерiн үш жылдан астам иеленуі;</w:t>
            </w:r>
          </w:p>
          <w:bookmarkEnd w:id="2746"/>
          <w:bookmarkStart w:name="z8344" w:id="2747"/>
          <w:p>
            <w:pPr>
              <w:spacing w:after="20"/>
              <w:ind w:left="20"/>
              <w:jc w:val="both"/>
            </w:pPr>
            <w:r>
              <w:rPr>
                <w:rFonts w:ascii="Times New Roman"/>
                <w:b w:val="false"/>
                <w:i w:val="false"/>
                <w:color w:val="000000"/>
                <w:sz w:val="20"/>
              </w:rPr>
              <w:t>
</w:t>
            </w:r>
            <w:r>
              <w:rPr>
                <w:rFonts w:ascii="Times New Roman"/>
                <w:b/>
                <w:i w:val="false"/>
                <w:color w:val="000000"/>
                <w:sz w:val="20"/>
              </w:rPr>
              <w:t>дивидендтер төлейтiн заңды тұлғаның дивидендтер төленетін кезең ішінде жер қойнауын пайдаланушы болып табылмауы;</w:t>
            </w:r>
          </w:p>
          <w:bookmarkEnd w:id="2747"/>
          <w:bookmarkStart w:name="z8345" w:id="2748"/>
          <w:p>
            <w:pPr>
              <w:spacing w:after="20"/>
              <w:ind w:left="20"/>
              <w:jc w:val="both"/>
            </w:pPr>
            <w:r>
              <w:rPr>
                <w:rFonts w:ascii="Times New Roman"/>
                <w:b w:val="false"/>
                <w:i w:val="false"/>
                <w:color w:val="000000"/>
                <w:sz w:val="20"/>
              </w:rPr>
              <w:t>
</w:t>
            </w:r>
            <w:r>
              <w:rPr>
                <w:rFonts w:ascii="Times New Roman"/>
                <w:b/>
                <w:i w:val="false"/>
                <w:color w:val="000000"/>
                <w:sz w:val="20"/>
              </w:rPr>
              <w:t>дивидендтер төлейтін заңды тұлға активтерінің құнында жер қойнауын пайдаланушылар (жер қойнауын пайдаланушы) болып табылатын тұлғалардың (тұлғаның) мүлкi дивидендтер төлеу күнiне 50 пайыздан азын құрау талаптары орындалған кездегі дивидендтер салық салынуға жатпайды.</w:t>
            </w:r>
          </w:p>
          <w:bookmarkEnd w:id="2748"/>
          <w:bookmarkStart w:name="z8346" w:id="2749"/>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резидент заңды тұлғадан:</w:t>
            </w:r>
          </w:p>
          <w:bookmarkEnd w:id="2749"/>
          <w:bookmarkStart w:name="z8347" w:id="2750"/>
          <w:p>
            <w:pPr>
              <w:spacing w:after="20"/>
              <w:ind w:left="20"/>
              <w:jc w:val="both"/>
            </w:pPr>
            <w:r>
              <w:rPr>
                <w:rFonts w:ascii="Times New Roman"/>
                <w:b w:val="false"/>
                <w:i w:val="false"/>
                <w:color w:val="000000"/>
                <w:sz w:val="20"/>
              </w:rPr>
              <w:t>
</w:t>
            </w:r>
            <w:r>
              <w:rPr>
                <w:rFonts w:ascii="Times New Roman"/>
                <w:b/>
                <w:i w:val="false"/>
                <w:color w:val="000000"/>
                <w:sz w:val="20"/>
              </w:rPr>
              <w:t>акциялар бойынша, оның ішінде депозитарлық қолхаттардың базалық активтері болып табылатын акциялар бойынша төленуге жататын табыс;</w:t>
            </w:r>
          </w:p>
          <w:bookmarkEnd w:id="2750"/>
          <w:bookmarkStart w:name="z8348" w:id="2751"/>
          <w:p>
            <w:pPr>
              <w:spacing w:after="20"/>
              <w:ind w:left="20"/>
              <w:jc w:val="both"/>
            </w:pPr>
            <w:r>
              <w:rPr>
                <w:rFonts w:ascii="Times New Roman"/>
                <w:b w:val="false"/>
                <w:i w:val="false"/>
                <w:color w:val="000000"/>
                <w:sz w:val="20"/>
              </w:rPr>
              <w:t>
</w:t>
            </w:r>
            <w:r>
              <w:rPr>
                <w:rFonts w:ascii="Times New Roman"/>
                <w:b/>
                <w:i w:val="false"/>
                <w:color w:val="000000"/>
                <w:sz w:val="20"/>
              </w:rPr>
              <w:t>заңды тұлға өзінің құрылтайшылары, қатысушылары арасында бөлетін таза кірістің бір бөлігі;</w:t>
            </w:r>
          </w:p>
          <w:bookmarkEnd w:id="2751"/>
          <w:bookmarkStart w:name="z8349" w:id="2752"/>
          <w:p>
            <w:pPr>
              <w:spacing w:after="20"/>
              <w:ind w:left="20"/>
              <w:jc w:val="both"/>
            </w:pPr>
            <w:r>
              <w:rPr>
                <w:rFonts w:ascii="Times New Roman"/>
                <w:b w:val="false"/>
                <w:i w:val="false"/>
                <w:color w:val="000000"/>
                <w:sz w:val="20"/>
              </w:rPr>
              <w:t>
</w:t>
            </w:r>
            <w:r>
              <w:rPr>
                <w:rFonts w:ascii="Times New Roman"/>
                <w:b/>
                <w:i w:val="false"/>
                <w:color w:val="000000"/>
                <w:sz w:val="20"/>
              </w:rPr>
              <w:t>құрылтайшының, қатысушының жарғылық капиталға салым ретiнде енгiзген мүлкiн қоспағанда, заңды тұлға таратылған кезде немесе құрылтайшылар, қатысушылар салымдарының мөлшерiн пропорционалды азайту арқылы не құрылтайшылардың, қатысушылардың үлестерiн толық немесе iшiнара өтеу арқылы жарғылық капиталды азайту кезінде, сондай-ақ заңды тұлғаға қатысу үлесiн құрылтайшы, қатысушы алып қойған кезде мүлiктi бөлуден түсетiн кіріс түрiнде алынған дивидендтерге ғана қолданылады.</w:t>
            </w:r>
          </w:p>
          <w:bookmarkEnd w:id="2752"/>
          <w:bookmarkStart w:name="z8350" w:id="2753"/>
          <w:p>
            <w:pPr>
              <w:spacing w:after="20"/>
              <w:ind w:left="20"/>
              <w:jc w:val="both"/>
            </w:pPr>
            <w:r>
              <w:rPr>
                <w:rFonts w:ascii="Times New Roman"/>
                <w:b w:val="false"/>
                <w:i w:val="false"/>
                <w:color w:val="000000"/>
                <w:sz w:val="20"/>
              </w:rPr>
              <w:t>
</w:t>
            </w:r>
            <w:r>
              <w:rPr>
                <w:rFonts w:ascii="Times New Roman"/>
                <w:b/>
                <w:i w:val="false"/>
                <w:color w:val="000000"/>
                <w:sz w:val="20"/>
              </w:rPr>
              <w:t>Бұл ретте жер қойнауын пайдаланушылар (жер қойнауын пайдаланушы) болып табылатын тұлғалар (тұлға) мүлкінің дивидендтерді төлейтін заңды тұлғаның активтері құнындағы үлесі осы Кодекстің 197-бабына сәйкес айқындалады.</w:t>
            </w:r>
          </w:p>
          <w:bookmarkEnd w:id="2753"/>
          <w:bookmarkStart w:name="z8351" w:id="2754"/>
          <w:p>
            <w:pPr>
              <w:spacing w:after="20"/>
              <w:ind w:left="20"/>
              <w:jc w:val="both"/>
            </w:pPr>
            <w:r>
              <w:rPr>
                <w:rFonts w:ascii="Times New Roman"/>
                <w:b w:val="false"/>
                <w:i w:val="false"/>
                <w:color w:val="000000"/>
                <w:sz w:val="20"/>
              </w:rPr>
              <w:t>
</w:t>
            </w:r>
            <w:r>
              <w:rPr>
                <w:rFonts w:ascii="Times New Roman"/>
                <w:b/>
                <w:i w:val="false"/>
                <w:color w:val="000000"/>
                <w:sz w:val="20"/>
              </w:rPr>
              <w:t>Жерасты суларын өз мұқтаждығы үшін өндіру құқығына ие болғандықтан ғана жер қойнауын пайдаланушы болып табылатын осындай пайдаланушы осы тармақшаның мақсатында жер қойнауын пайдаланушы болып танылмайды;</w:t>
            </w:r>
          </w:p>
          <w:bookmarkEnd w:id="2754"/>
          <w:bookmarkStart w:name="z6806" w:id="2755"/>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осы Кодекстің 139-бабына сәйкес есептелген корпоративтік табыс салығын 100 пайызға азайтуды жүргізетін заңды тұлға төлейтін дивидендтер осындай азайту жүргізілген салық кезеңіне кіретін кезең үшін есепке жазылған жағдайда, мұндай дивидендтер бойынша қолданылмайды;</w:t>
            </w:r>
          </w:p>
          <w:bookmarkEnd w:id="275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3-1) 01.01.2016 бастап 31.12.2017 дейін </w:t>
            </w:r>
            <w:r>
              <w:rPr>
                <w:rFonts w:ascii="Times New Roman"/>
                <w:b w:val="false"/>
                <w:i w:val="false"/>
                <w:color w:val="000000"/>
                <w:sz w:val="20"/>
              </w:rPr>
              <w:t>қолданыста</w:t>
            </w:r>
            <w:r>
              <w:rPr>
                <w:rFonts w:ascii="Times New Roman"/>
                <w:b w:val="false"/>
                <w:i w:val="false"/>
                <w:color w:val="ff0000"/>
                <w:sz w:val="20"/>
              </w:rPr>
              <w:t xml:space="preserve"> болды - ҚР 10.12.2008 </w:t>
            </w:r>
            <w:r>
              <w:rPr>
                <w:rFonts w:ascii="Times New Roman"/>
                <w:b w:val="false"/>
                <w:i w:val="false"/>
                <w:color w:val="000000"/>
                <w:sz w:val="20"/>
              </w:rPr>
              <w:t>N 100-IV</w:t>
            </w:r>
            <w:r>
              <w:rPr>
                <w:rFonts w:ascii="Times New Roman"/>
                <w:b w:val="false"/>
                <w:i w:val="false"/>
                <w:color w:val="ff0000"/>
                <w:sz w:val="20"/>
              </w:rPr>
              <w:t xml:space="preserve"> Заңымен.</w:t>
            </w:r>
            <w:r>
              <w:br/>
            </w:r>
            <w:r>
              <w:rPr>
                <w:rFonts w:ascii="Times New Roman"/>
                <w:b w:val="false"/>
                <w:i w:val="false"/>
                <w:color w:val="000000"/>
                <w:sz w:val="20"/>
              </w:rPr>
              <w:t>
</w:t>
            </w:r>
          </w:p>
          <w:bookmarkStart w:name="z1896" w:id="2756"/>
          <w:p>
            <w:pPr>
              <w:spacing w:after="20"/>
              <w:ind w:left="20"/>
              <w:jc w:val="both"/>
            </w:pPr>
            <w:r>
              <w:rPr>
                <w:rFonts w:ascii="Times New Roman"/>
                <w:b w:val="false"/>
                <w:i w:val="false"/>
                <w:color w:val="000000"/>
                <w:sz w:val="20"/>
              </w:rPr>
              <w:t>
</w:t>
            </w:r>
            <w:r>
              <w:rPr>
                <w:rFonts w:ascii="Times New Roman"/>
                <w:b/>
                <w:i w:val="false"/>
                <w:color w:val="000000"/>
                <w:sz w:val="20"/>
              </w:rPr>
              <w:t xml:space="preserve">4) ашық пайлық инвестициялық қорлардың пайлары бойынша, оларды осы қордың басқарушы компаниясы құнын төлеп сатып алған кездегі табыстар; </w:t>
            </w:r>
          </w:p>
          <w:bookmarkEnd w:id="2756"/>
          <w:bookmarkStart w:name="z1897" w:id="2757"/>
          <w:p>
            <w:pPr>
              <w:spacing w:after="20"/>
              <w:ind w:left="20"/>
              <w:jc w:val="both"/>
            </w:pPr>
            <w:r>
              <w:rPr>
                <w:rFonts w:ascii="Times New Roman"/>
                <w:b w:val="false"/>
                <w:i w:val="false"/>
                <w:color w:val="000000"/>
                <w:sz w:val="20"/>
              </w:rPr>
              <w:t>
</w:t>
            </w:r>
            <w:r>
              <w:rPr>
                <w:rFonts w:ascii="Times New Roman"/>
                <w:b/>
                <w:i w:val="false"/>
                <w:color w:val="000000"/>
                <w:sz w:val="20"/>
              </w:rPr>
              <w:t xml:space="preserve">5) осындай дивидендтер мен сыйақыларды есебіне жазу күніне Қазақстан Республикасының аумағында жұмыс істейтін қор биржасының ресми тізімінде болатын бағалы қағаздар бойынша дивидендтер мен сыйақылар; </w:t>
            </w:r>
          </w:p>
          <w:bookmarkEnd w:id="2757"/>
          <w:bookmarkStart w:name="z1898" w:id="2758"/>
          <w:p>
            <w:pPr>
              <w:spacing w:after="20"/>
              <w:ind w:left="20"/>
              <w:jc w:val="both"/>
            </w:pPr>
            <w:r>
              <w:rPr>
                <w:rFonts w:ascii="Times New Roman"/>
                <w:b w:val="false"/>
                <w:i w:val="false"/>
                <w:color w:val="000000"/>
                <w:sz w:val="20"/>
              </w:rPr>
              <w:t>
</w:t>
            </w:r>
            <w:r>
              <w:rPr>
                <w:rFonts w:ascii="Times New Roman"/>
                <w:b/>
                <w:i w:val="false"/>
                <w:color w:val="000000"/>
                <w:sz w:val="20"/>
              </w:rPr>
              <w:t xml:space="preserve">6) мемлекеттік эмиссиялық бағалы қағаздар, агенттік облигациялар бойынша сыйақылар, мемлекеттік эмиссиялық бағалы қағаздарды және агенттік облигацияларды өткізу кезінде құн өсімінен түсетін табыстар; </w:t>
            </w:r>
          </w:p>
          <w:bookmarkEnd w:id="2758"/>
          <w:bookmarkStart w:name="z1899" w:id="2759"/>
          <w:p>
            <w:pPr>
              <w:spacing w:after="20"/>
              <w:ind w:left="20"/>
              <w:jc w:val="both"/>
            </w:pPr>
            <w:r>
              <w:rPr>
                <w:rFonts w:ascii="Times New Roman"/>
                <w:b w:val="false"/>
                <w:i w:val="false"/>
                <w:color w:val="000000"/>
                <w:sz w:val="20"/>
              </w:rPr>
              <w:t>
</w:t>
            </w:r>
            <w:r>
              <w:rPr>
                <w:rFonts w:ascii="Times New Roman"/>
                <w:b/>
                <w:i w:val="false"/>
                <w:color w:val="000000"/>
                <w:sz w:val="20"/>
              </w:rPr>
              <w:t>7) егер осы тармақтың 8) тармақшасында өзгеше белгiленбесе, уәкілетті орган бекіткен тізбеге енгізілген жеңілдікті салық салынатын мемлекетте тіркелген тұлғалардың кірістерін қоспағанда, бір мезгілде мынадай:</w:t>
            </w:r>
          </w:p>
          <w:bookmarkEnd w:id="2759"/>
          <w:bookmarkStart w:name="z8352" w:id="2760"/>
          <w:p>
            <w:pPr>
              <w:spacing w:after="20"/>
              <w:ind w:left="20"/>
              <w:jc w:val="both"/>
            </w:pPr>
            <w:r>
              <w:rPr>
                <w:rFonts w:ascii="Times New Roman"/>
                <w:b w:val="false"/>
                <w:i w:val="false"/>
                <w:color w:val="000000"/>
                <w:sz w:val="20"/>
              </w:rPr>
              <w:t>
</w:t>
            </w:r>
            <w:r>
              <w:rPr>
                <w:rFonts w:ascii="Times New Roman"/>
                <w:b/>
                <w:i w:val="false"/>
                <w:color w:val="000000"/>
                <w:sz w:val="20"/>
              </w:rPr>
              <w:t>акцияларды немесе қатысу үлестерін өткізу күніне салық төлеушінің осы акцияларды немесе қатысу үлестерін үш жылдан астам иеленуі;</w:t>
            </w:r>
          </w:p>
          <w:bookmarkEnd w:id="2760"/>
          <w:bookmarkStart w:name="z8353" w:id="2761"/>
          <w:p>
            <w:pPr>
              <w:spacing w:after="20"/>
              <w:ind w:left="20"/>
              <w:jc w:val="both"/>
            </w:pPr>
            <w:r>
              <w:rPr>
                <w:rFonts w:ascii="Times New Roman"/>
                <w:b w:val="false"/>
                <w:i w:val="false"/>
                <w:color w:val="000000"/>
                <w:sz w:val="20"/>
              </w:rPr>
              <w:t>
</w:t>
            </w:r>
            <w:r>
              <w:rPr>
                <w:rFonts w:ascii="Times New Roman"/>
                <w:b/>
                <w:i w:val="false"/>
                <w:color w:val="000000"/>
                <w:sz w:val="20"/>
              </w:rPr>
              <w:t>эмитент-заңды тұлғаның немесе қатысу үлесі өткізілетін заңды тұлғаның немесе қатысу үлесін консорциумда өткізетін осындай концорциумға қатысушының жер қойнауын пайдаланушы болып табылмауы;</w:t>
            </w:r>
          </w:p>
          <w:bookmarkEnd w:id="2761"/>
          <w:bookmarkStart w:name="z8354" w:id="2762"/>
          <w:p>
            <w:pPr>
              <w:spacing w:after="20"/>
              <w:ind w:left="20"/>
              <w:jc w:val="both"/>
            </w:pPr>
            <w:r>
              <w:rPr>
                <w:rFonts w:ascii="Times New Roman"/>
                <w:b w:val="false"/>
                <w:i w:val="false"/>
                <w:color w:val="000000"/>
                <w:sz w:val="20"/>
              </w:rPr>
              <w:t>
</w:t>
            </w:r>
            <w:r>
              <w:rPr>
                <w:rFonts w:ascii="Times New Roman"/>
                <w:b/>
                <w:i w:val="false"/>
                <w:color w:val="000000"/>
                <w:sz w:val="20"/>
              </w:rPr>
              <w:t>эмитент-заңды тұлға немесе қатысу үлесі өткізілетін заңды тұлға активтері құнында немесе қатысу үлесі өткізілетін консорциумға қатысушылар активтері жалпы құнында жер қойнауын пайдаланушылар (жер қойнауын пайдаланушы) болып табылатын тұлғалардың (тұлғаның) мүлкi осындай өткiзу күнiне 50 пайыздан азын құрау талаптары орындалған кезде, осы Кодекстiң 192-бабы 1-тармағының 5) тармақшасында көрсетiлген заңды тұлға шығарған акцияларды немесе заңды тұлғадағы немесе консорциумдағы қатысу үлестерiн өткiзу кезiнде құн өсiмiнен түсетін кірістер.</w:t>
            </w:r>
          </w:p>
          <w:bookmarkEnd w:id="2762"/>
          <w:bookmarkStart w:name="z8355" w:id="2763"/>
          <w:p>
            <w:pPr>
              <w:spacing w:after="20"/>
              <w:ind w:left="20"/>
              <w:jc w:val="both"/>
            </w:pPr>
            <w:r>
              <w:rPr>
                <w:rFonts w:ascii="Times New Roman"/>
                <w:b w:val="false"/>
                <w:i w:val="false"/>
                <w:color w:val="000000"/>
                <w:sz w:val="20"/>
              </w:rPr>
              <w:t>
</w:t>
            </w:r>
            <w:r>
              <w:rPr>
                <w:rFonts w:ascii="Times New Roman"/>
                <w:b/>
                <w:i w:val="false"/>
                <w:color w:val="000000"/>
                <w:sz w:val="20"/>
              </w:rPr>
              <w:t>Жерасты суларын өз мұқтаждығы үшін өндіру құқығына ие болғандықтан ғана жер қойнауын пайдаланушы болып табылатын осындай пайдаланушы осы тармақшаның мақсатында жер қойнауын пайдаланушы болып танылмайды;</w:t>
            </w:r>
          </w:p>
          <w:bookmarkEnd w:id="2763"/>
          <w:bookmarkStart w:name="z1900" w:id="2764"/>
          <w:p>
            <w:pPr>
              <w:spacing w:after="20"/>
              <w:ind w:left="20"/>
              <w:jc w:val="both"/>
            </w:pPr>
            <w:r>
              <w:rPr>
                <w:rFonts w:ascii="Times New Roman"/>
                <w:b w:val="false"/>
                <w:i w:val="false"/>
                <w:color w:val="000000"/>
                <w:sz w:val="20"/>
              </w:rPr>
              <w:t>
</w:t>
            </w:r>
            <w:r>
              <w:rPr>
                <w:rFonts w:ascii="Times New Roman"/>
                <w:b/>
                <w:i w:val="false"/>
                <w:color w:val="000000"/>
                <w:sz w:val="20"/>
              </w:rPr>
              <w:t>8) өткізу күні Қазақстан Республикасының аумағында жұмыс істейтін қор биржасының ресми тізімдерінде болатын бағалы қағаздарды осы қор биржасында немесе шетелдік қор биржасында ашық сауда-саттық әдісімен өткізу кезінде құн өсімінен түсетін табыстар;</w:t>
            </w:r>
          </w:p>
          <w:bookmarkEnd w:id="2764"/>
        </w:tc>
      </w:tr>
    </w:tbl>
    <w:bookmarkStart w:name="z6326" w:id="2765"/>
    <w:p>
      <w:pPr>
        <w:spacing w:after="0"/>
        <w:ind w:left="0"/>
        <w:jc w:val="both"/>
      </w:pPr>
      <w:r>
        <w:rPr>
          <w:rFonts w:ascii="Times New Roman"/>
          <w:b w:val="false"/>
          <w:i w:val="false"/>
          <w:color w:val="000000"/>
          <w:sz w:val="28"/>
        </w:rPr>
        <w:t xml:space="preserve">
      </w:t>
      </w:r>
      <w:r>
        <w:rPr>
          <w:rFonts w:ascii="Times New Roman"/>
          <w:b w:val="false"/>
          <w:i w:val="false"/>
          <w:color w:val="000000"/>
          <w:sz w:val="28"/>
        </w:rPr>
        <w:t xml:space="preserve">9) осы Кодекстің </w:t>
      </w:r>
      <w:r>
        <w:rPr>
          <w:rFonts w:ascii="Times New Roman"/>
          <w:b w:val="false"/>
          <w:i w:val="false"/>
          <w:color w:val="000000"/>
          <w:sz w:val="28"/>
        </w:rPr>
        <w:t>216-бабында</w:t>
      </w:r>
      <w:r>
        <w:rPr>
          <w:rFonts w:ascii="Times New Roman"/>
          <w:b w:val="false"/>
          <w:i w:val="false"/>
          <w:color w:val="000000"/>
          <w:sz w:val="28"/>
        </w:rPr>
        <w:t xml:space="preserve"> көрсетілген бейрезидент заңды тұлғаның шартты банктік салымдары бойынша сыйақылары;</w:t>
      </w:r>
    </w:p>
    <w:bookmarkEnd w:id="2765"/>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300"/>
      </w:tblGrid>
      <w:tr>
        <w:trPr>
          <w:trHeight w:val="30" w:hRule="atLeast"/>
        </w:trPr>
        <w:tc>
          <w:tcPr>
            <w:tcW w:w="12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 xml:space="preserve">10) біртұтас құбыр жүйесі арқылы Қазақстан Республикасынан тысқары жерлерге тасымалданатын шикі мұнайды өткізу сапасы бойынша құнды түзетуге байланысты төлемдер; </w:t>
            </w:r>
          </w:p>
          <w:bookmarkStart w:name="z1903" w:id="2766"/>
          <w:p>
            <w:pPr>
              <w:spacing w:after="20"/>
              <w:ind w:left="20"/>
              <w:jc w:val="both"/>
            </w:pPr>
            <w:r>
              <w:rPr>
                <w:rFonts w:ascii="Times New Roman"/>
                <w:b w:val="false"/>
                <w:i w:val="false"/>
                <w:color w:val="000000"/>
                <w:sz w:val="20"/>
              </w:rPr>
              <w:t>
</w:t>
            </w:r>
            <w:r>
              <w:rPr>
                <w:rFonts w:ascii="Times New Roman"/>
                <w:b/>
                <w:i w:val="false"/>
                <w:color w:val="000000"/>
                <w:sz w:val="20"/>
              </w:rPr>
              <w:t xml:space="preserve">11) резидент сатып алушылар борыштық бағалы қағаздар бойынша оларды сатып алу кезінде төлеген жинақталған (есебіне жазылған) сыйақылар сомасы; </w:t>
            </w:r>
          </w:p>
          <w:bookmarkEnd w:id="2766"/>
          <w:bookmarkStart w:name="z1904" w:id="2767"/>
          <w:p>
            <w:pPr>
              <w:spacing w:after="20"/>
              <w:ind w:left="20"/>
              <w:jc w:val="both"/>
            </w:pPr>
            <w:r>
              <w:rPr>
                <w:rFonts w:ascii="Times New Roman"/>
                <w:b w:val="false"/>
                <w:i w:val="false"/>
                <w:color w:val="000000"/>
                <w:sz w:val="20"/>
              </w:rPr>
              <w:t>
</w:t>
            </w:r>
            <w:r>
              <w:rPr>
                <w:rFonts w:ascii="Times New Roman"/>
                <w:b/>
                <w:i w:val="false"/>
                <w:color w:val="000000"/>
                <w:sz w:val="20"/>
              </w:rPr>
              <w:t xml:space="preserve">12) халықаралық қаржы лизингі шарттары бойынша негізгі құралдарды қаржы лизингіне беруден түсетін табыстар; </w:t>
            </w:r>
          </w:p>
          <w:bookmarkEnd w:id="2767"/>
          <w:bookmarkStart w:name="z1905" w:id="2768"/>
          <w:p>
            <w:pPr>
              <w:spacing w:after="20"/>
              <w:ind w:left="20"/>
              <w:jc w:val="both"/>
            </w:pPr>
            <w:r>
              <w:rPr>
                <w:rFonts w:ascii="Times New Roman"/>
                <w:b w:val="false"/>
                <w:i w:val="false"/>
                <w:color w:val="000000"/>
                <w:sz w:val="20"/>
              </w:rPr>
              <w:t>
</w:t>
            </w:r>
            <w:r>
              <w:rPr>
                <w:rFonts w:ascii="Times New Roman"/>
                <w:b/>
                <w:i w:val="false"/>
                <w:color w:val="000000"/>
                <w:sz w:val="20"/>
              </w:rPr>
              <w:t>13) осы Кодекстің 192-бабы 1-тармағының 3), 4) тармақшаларында көрсетілген табыстарды қоспағанда, Қазақстан Республикасынан тысқары жерлерде жұмыстарды орындаудан, қызметтер көрсетуден түсетін табыстар;</w:t>
            </w:r>
          </w:p>
          <w:bookmarkEnd w:id="2768"/>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14) </w:t>
            </w:r>
            <w:r>
              <w:rPr>
                <w:rFonts w:ascii="Times New Roman"/>
                <w:b/>
                <w:i w:val="false"/>
                <w:color w:val="000000"/>
                <w:sz w:val="20"/>
              </w:rPr>
              <w:t>тармақша 2009.01.01 бастап қолданысқа енгізіледі және 2016.01.01 дейін қолданыста болады (ҚР 2010.03.19 N 258-IV Заңының</w:t>
            </w:r>
            <w:r>
              <w:rPr>
                <w:rFonts w:ascii="Times New Roman"/>
                <w:b w:val="false"/>
                <w:i w:val="false"/>
                <w:color w:val="000000"/>
                <w:sz w:val="20"/>
              </w:rPr>
              <w:t xml:space="preserve"> </w:t>
            </w:r>
            <w:r>
              <w:rPr>
                <w:rFonts w:ascii="Times New Roman"/>
                <w:b w:val="false"/>
                <w:i w:val="false"/>
                <w:color w:val="000000"/>
                <w:sz w:val="20"/>
              </w:rPr>
              <w:t>2-бабын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14) Қазақстан Республикасындағы табысы аз азаматтарды қолдауға (көмек көрсетуге) бағытталған, Қазақстан Республикасы қатысушысы болып табылатын үкіметаралық келісім шеңберіндегі грант қаражаты есебінен жасалатын төлемдер;</w:t>
            </w:r>
          </w:p>
          <w:bookmarkStart w:name="z6015" w:id="2769"/>
          <w:p>
            <w:pPr>
              <w:spacing w:after="20"/>
              <w:ind w:left="20"/>
              <w:jc w:val="both"/>
            </w:pPr>
            <w:r>
              <w:rPr>
                <w:rFonts w:ascii="Times New Roman"/>
                <w:b w:val="false"/>
                <w:i w:val="false"/>
                <w:color w:val="000000"/>
                <w:sz w:val="20"/>
              </w:rPr>
              <w:t>
</w:t>
            </w:r>
            <w:r>
              <w:rPr>
                <w:rFonts w:ascii="Times New Roman"/>
                <w:b/>
                <w:i w:val="false"/>
                <w:color w:val="000000"/>
                <w:sz w:val="20"/>
              </w:rPr>
              <w:t xml:space="preserve">15) </w:t>
            </w:r>
            <w:r>
              <w:rPr>
                <w:rFonts w:ascii="Times New Roman"/>
                <w:b/>
                <w:i w:val="false"/>
                <w:color w:val="000000"/>
                <w:sz w:val="20"/>
              </w:rPr>
              <w:t xml:space="preserve">алып тасталды - ҚР 21.07.2015 </w:t>
            </w:r>
            <w:r>
              <w:rPr>
                <w:rFonts w:ascii="Times New Roman"/>
                <w:b w:val="false"/>
                <w:i w:val="false"/>
                <w:color w:val="000000"/>
                <w:sz w:val="20"/>
              </w:rPr>
              <w:t>№ 337-V</w:t>
            </w:r>
            <w:r>
              <w:rPr>
                <w:rFonts w:ascii="Times New Roman"/>
                <w:b/>
                <w:i w:val="false"/>
                <w:color w:val="000000"/>
                <w:sz w:val="20"/>
              </w:rPr>
              <w:t xml:space="preserve"> (01.01.2016 бастап қолданысқа енгізіледі) Заңымен;</w:t>
            </w:r>
          </w:p>
          <w:bookmarkEnd w:id="2769"/>
          <w:bookmarkStart w:name="z7256" w:id="2770"/>
          <w:p>
            <w:pPr>
              <w:spacing w:after="20"/>
              <w:ind w:left="20"/>
              <w:jc w:val="both"/>
            </w:pPr>
            <w:r>
              <w:rPr>
                <w:rFonts w:ascii="Times New Roman"/>
                <w:b w:val="false"/>
                <w:i w:val="false"/>
                <w:color w:val="000000"/>
                <w:sz w:val="20"/>
              </w:rPr>
              <w:t>
</w:t>
            </w:r>
            <w:r>
              <w:rPr>
                <w:rFonts w:ascii="Times New Roman"/>
                <w:b/>
                <w:i w:val="false"/>
                <w:color w:val="000000"/>
                <w:sz w:val="20"/>
              </w:rPr>
              <w:t xml:space="preserve">16) </w:t>
            </w:r>
            <w:r>
              <w:rPr>
                <w:rFonts w:ascii="Times New Roman"/>
                <w:b/>
                <w:i w:val="false"/>
                <w:color w:val="000000"/>
                <w:sz w:val="20"/>
              </w:rPr>
              <w:t xml:space="preserve">алып тасталды - ҚР 21.07.2015 </w:t>
            </w:r>
            <w:r>
              <w:rPr>
                <w:rFonts w:ascii="Times New Roman"/>
                <w:b w:val="false"/>
                <w:i w:val="false"/>
                <w:color w:val="000000"/>
                <w:sz w:val="20"/>
              </w:rPr>
              <w:t>№ 337-V</w:t>
            </w:r>
            <w:r>
              <w:rPr>
                <w:rFonts w:ascii="Times New Roman"/>
                <w:b/>
                <w:i w:val="false"/>
                <w:color w:val="000000"/>
                <w:sz w:val="20"/>
              </w:rPr>
              <w:t xml:space="preserve"> (01.01.2016 бастап қолданысқа енгізіледі) Заңымен;</w:t>
            </w:r>
          </w:p>
          <w:bookmarkEnd w:id="2770"/>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17) </w:t>
            </w:r>
            <w:r>
              <w:rPr>
                <w:rFonts w:ascii="Times New Roman"/>
                <w:b/>
                <w:i w:val="false"/>
                <w:color w:val="000000"/>
                <w:sz w:val="20"/>
              </w:rPr>
              <w:t>тармақша 2012.01.01 бастап қолданысқа енгізіледі және 2014.01.01 дейін қолданыста болады - ҚР</w:t>
            </w:r>
            <w:r>
              <w:rPr>
                <w:rFonts w:ascii="Times New Roman"/>
                <w:b w:val="false"/>
                <w:i w:val="false"/>
                <w:color w:val="000000"/>
                <w:sz w:val="20"/>
              </w:rPr>
              <w:t xml:space="preserve"> </w:t>
            </w:r>
            <w:r>
              <w:rPr>
                <w:rFonts w:ascii="Times New Roman"/>
                <w:b w:val="false"/>
                <w:i/>
                <w:color w:val="000000"/>
                <w:sz w:val="20"/>
              </w:rPr>
              <w:t xml:space="preserve">2012.12.26 </w:t>
            </w:r>
            <w:r>
              <w:rPr>
                <w:rFonts w:ascii="Times New Roman"/>
                <w:b w:val="false"/>
                <w:i w:val="false"/>
                <w:color w:val="000000"/>
                <w:sz w:val="20"/>
              </w:rPr>
              <w:t>N 61-V</w:t>
            </w:r>
            <w:r>
              <w:rPr>
                <w:rFonts w:ascii="Times New Roman"/>
                <w:b w:val="false"/>
                <w:i/>
                <w:color w:val="000000"/>
                <w:sz w:val="20"/>
              </w:rPr>
              <w:t xml:space="preserve"> (қолданысқа енгізілу тәртібін </w:t>
            </w:r>
            <w:r>
              <w:rPr>
                <w:rFonts w:ascii="Times New Roman"/>
                <w:b w:val="false"/>
                <w:i w:val="false"/>
                <w:color w:val="000000"/>
                <w:sz w:val="20"/>
              </w:rPr>
              <w:t>9-баптан</w:t>
            </w:r>
            <w:r>
              <w:rPr>
                <w:rFonts w:ascii="Times New Roman"/>
                <w:b w:val="false"/>
                <w:i/>
                <w:color w:val="000000"/>
                <w:sz w:val="20"/>
              </w:rPr>
              <w:t xml:space="preserve"> қараңыз)</w:t>
            </w:r>
            <w:r>
              <w:rPr>
                <w:rFonts w:ascii="Times New Roman"/>
                <w:b/>
                <w:i w:val="false"/>
                <w:color w:val="000000"/>
                <w:sz w:val="20"/>
              </w:rPr>
              <w:t xml:space="preserve"> Заңымен.</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17) банктің сот бекіткен қайта құрылымдау жоспарында қамтылған, қайта құрылымданатын активтер мен міндеттемелер тізбесіне енгізілген міндеттемелерін бейрезидент кешірген жағдайларда, осындай міндеттемелер бойынша шегерімге жатқызылған, есепке жазылған және төленбеген сыйақылар түріндегі табыстар;</w:t>
            </w:r>
          </w:p>
          <w:bookmarkStart w:name="z7258" w:id="2771"/>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дауыс беретін акцияларының 80 пайыздан астамын банк кредиторларының мүдделерін қорғау және Қазақстан Республикасындағы банк жүйесінің орнықтылығын қамтамасыз ету мақсатында Қазақстан Республикасының банктер және банк қызметі туралы заңнамасына сәйкес ұлттық басқарушы холдинг сатып алған банкке қолданылмайды.</w:t>
            </w:r>
          </w:p>
          <w:bookmarkEnd w:id="2771"/>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18) тармақша 01.01.2015 бастап қолданысқа енгізіледі және 01.01.2020 дейін қолданыста болады - ҚР 27.04.2015 </w:t>
            </w:r>
            <w:r>
              <w:rPr>
                <w:rFonts w:ascii="Times New Roman"/>
                <w:b w:val="false"/>
                <w:i w:val="false"/>
                <w:color w:val="000000"/>
                <w:sz w:val="20"/>
              </w:rPr>
              <w:t>№ 311-V</w:t>
            </w:r>
            <w:r>
              <w:rPr>
                <w:rFonts w:ascii="Times New Roman"/>
                <w:b/>
                <w:i w:val="false"/>
                <w:color w:val="000000"/>
                <w:sz w:val="20"/>
              </w:rPr>
              <w:t xml:space="preserve"> Заңымен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18) 2012 жылғы 31 желтоқсанды қоса алғанда есепке жазылған, осындай кредиттерге сыйақы бойынша берешекті қоса алғанда, борышты кешіру осы Кодекстің 90-бабының 2-1-тармағында белгіленген тәртіппен және шарттарда жүргізілген кредит (қарыз) бойынша берешек сомасы</w:t>
            </w:r>
            <w:r>
              <w:rPr>
                <w:rFonts w:ascii="Times New Roman"/>
                <w:b/>
                <w:i w:val="false"/>
                <w:color w:val="000000"/>
                <w:sz w:val="20"/>
              </w:rPr>
              <w:t>;</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19) тармақша 01.01.2020 дейін </w:t>
            </w:r>
            <w:r>
              <w:rPr>
                <w:rFonts w:ascii="Times New Roman"/>
                <w:b w:val="false"/>
                <w:i w:val="false"/>
                <w:color w:val="000000"/>
                <w:sz w:val="20"/>
              </w:rPr>
              <w:t>қолданыста</w:t>
            </w:r>
            <w:r>
              <w:rPr>
                <w:rFonts w:ascii="Times New Roman"/>
                <w:b/>
                <w:i w:val="false"/>
                <w:color w:val="000000"/>
                <w:sz w:val="20"/>
              </w:rPr>
              <w:t xml:space="preserve"> болады - ҚР 27.02.2017 </w:t>
            </w:r>
            <w:r>
              <w:rPr>
                <w:rFonts w:ascii="Times New Roman"/>
                <w:b w:val="false"/>
                <w:i w:val="false"/>
                <w:color w:val="000000"/>
                <w:sz w:val="20"/>
              </w:rPr>
              <w:t>№ 49-VI</w:t>
            </w:r>
            <w:r>
              <w:rPr>
                <w:rFonts w:ascii="Times New Roman"/>
                <w:b/>
                <w:i w:val="false"/>
                <w:color w:val="000000"/>
                <w:sz w:val="20"/>
              </w:rPr>
              <w:t xml:space="preserve"> Заңымен.</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19) осындай кредиттерге сыйақы бойынша берешекті қоса алғанда, борышты кешіру осы Кодекстің 90-бабы </w:t>
            </w:r>
            <w:r>
              <w:rPr>
                <w:rFonts w:ascii="Times New Roman"/>
                <w:b w:val="false"/>
                <w:i w:val="false"/>
                <w:color w:val="000000"/>
                <w:sz w:val="20"/>
              </w:rPr>
              <w:t>2-тармағының</w:t>
            </w:r>
            <w:r>
              <w:rPr>
                <w:rFonts w:ascii="Times New Roman"/>
                <w:b/>
                <w:i w:val="false"/>
                <w:color w:val="000000"/>
                <w:sz w:val="20"/>
              </w:rPr>
              <w:t xml:space="preserve"> 11) тармақшасында белгіленген тәртіппен жүргізілген кредит (қарыз) бойынша берешек сомасы салық салынуға жатпайды.</w:t>
            </w:r>
          </w:p>
          <w:bookmarkStart w:name="z1906" w:id="2772"/>
          <w:p>
            <w:pPr>
              <w:spacing w:after="20"/>
              <w:ind w:left="20"/>
              <w:jc w:val="both"/>
            </w:pPr>
            <w:r>
              <w:rPr>
                <w:rFonts w:ascii="Times New Roman"/>
                <w:b w:val="false"/>
                <w:i w:val="false"/>
                <w:color w:val="000000"/>
                <w:sz w:val="20"/>
              </w:rPr>
              <w:t>
</w:t>
            </w:r>
            <w:r>
              <w:rPr>
                <w:rFonts w:ascii="Times New Roman"/>
                <w:b/>
                <w:i w:val="false"/>
                <w:color w:val="000000"/>
                <w:sz w:val="20"/>
              </w:rPr>
              <w:t>6. Бейрезидент заңды тұлғаның өз табыстарын үшінші тұлғалардың және (немесе) басқа мемлекеттердегі өз бөлімшелерінің пайдасына жұмсауына қарамастан, осы бейрезиденттің табыстарына төлем көзінен салық салынады.</w:t>
            </w:r>
          </w:p>
          <w:bookmarkEnd w:id="277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193-бапқа өзгерістер енгізілді - ҚР 2008.12.10 </w:t>
            </w:r>
            <w:r>
              <w:rPr>
                <w:rFonts w:ascii="Times New Roman"/>
                <w:b w:val="false"/>
                <w:i w:val="false"/>
                <w:color w:val="000000"/>
                <w:sz w:val="20"/>
              </w:rPr>
              <w:t>N 100-IV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71-баптан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2010.03.19 </w:t>
            </w:r>
            <w:r>
              <w:rPr>
                <w:rFonts w:ascii="Times New Roman"/>
                <w:b w:val="false"/>
                <w:i w:val="false"/>
                <w:color w:val="000000"/>
                <w:sz w:val="20"/>
              </w:rPr>
              <w:t>№ 258-IV</w:t>
            </w:r>
            <w:r>
              <w:rPr>
                <w:rFonts w:ascii="Times New Roman"/>
                <w:b w:val="false"/>
                <w:i w:val="false"/>
                <w:color w:val="ff0000"/>
                <w:sz w:val="20"/>
              </w:rPr>
              <w:t xml:space="preserve"> (2009.01.01 бастап қолданысқа енгізіледі және 2016.01.01 дейін қолданыста болады), 2011.01.19 </w:t>
            </w:r>
            <w:r>
              <w:rPr>
                <w:rFonts w:ascii="Times New Roman"/>
                <w:b w:val="false"/>
                <w:i w:val="false"/>
                <w:color w:val="000000"/>
                <w:sz w:val="20"/>
              </w:rPr>
              <w:t>N 395-IV</w:t>
            </w:r>
            <w:r>
              <w:rPr>
                <w:rFonts w:ascii="Times New Roman"/>
                <w:b w:val="false"/>
                <w:i w:val="false"/>
                <w:color w:val="ff0000"/>
                <w:sz w:val="20"/>
              </w:rPr>
              <w:t xml:space="preserve"> (2011.01.01 бастап қолданысқа енгiзiледi),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02.07.2014 </w:t>
            </w:r>
            <w:r>
              <w:rPr>
                <w:rFonts w:ascii="Times New Roman"/>
                <w:b w:val="false"/>
                <w:i w:val="false"/>
                <w:color w:val="000000"/>
                <w:sz w:val="20"/>
              </w:rPr>
              <w:t>N 225-V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27.04.2015 </w:t>
            </w:r>
            <w:r>
              <w:rPr>
                <w:rFonts w:ascii="Times New Roman"/>
                <w:b w:val="false"/>
                <w:i w:val="false"/>
                <w:color w:val="000000"/>
                <w:sz w:val="20"/>
              </w:rPr>
              <w:t>№ 311-V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21.07.2015 </w:t>
            </w:r>
            <w:r>
              <w:rPr>
                <w:rFonts w:ascii="Times New Roman"/>
                <w:b w:val="false"/>
                <w:i w:val="false"/>
                <w:color w:val="000000"/>
                <w:sz w:val="20"/>
              </w:rPr>
              <w:t>№ 337-V</w:t>
            </w:r>
            <w:r>
              <w:rPr>
                <w:rFonts w:ascii="Times New Roman"/>
                <w:b w:val="false"/>
                <w:i w:val="false"/>
                <w:color w:val="ff0000"/>
                <w:sz w:val="20"/>
              </w:rPr>
              <w:t xml:space="preserve"> (01.01.2016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(01.01.2013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27.02.2017 </w:t>
            </w:r>
            <w:r>
              <w:rPr>
                <w:rFonts w:ascii="Times New Roman"/>
                <w:b w:val="false"/>
                <w:i w:val="false"/>
                <w:color w:val="000000"/>
                <w:sz w:val="20"/>
              </w:rPr>
              <w:t>№ 49-VI</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p>
          <w:bookmarkStart w:name="z1907" w:id="2773"/>
          <w:p>
            <w:pPr>
              <w:spacing w:after="0"/>
              <w:ind w:left="0"/>
              <w:jc w:val="both"/>
            </w:pPr>
            <w:r>
              <w:rPr>
                <w:rFonts w:ascii="Times New Roman"/>
                <w:b/>
                <w:i w:val="false"/>
                <w:color w:val="000000"/>
              </w:rPr>
              <w:t xml:space="preserve">  194-бап. Төлем көзінен табыс салығының мөлшерлемелері</w:t>
            </w:r>
          </w:p>
          <w:bookmarkEnd w:id="2773"/>
          <w:bookmarkStart w:name="z1908" w:id="2774"/>
          <w:p>
            <w:pPr>
              <w:spacing w:after="20"/>
              <w:ind w:left="20"/>
              <w:jc w:val="both"/>
            </w:pPr>
            <w:r>
              <w:rPr>
                <w:rFonts w:ascii="Times New Roman"/>
                <w:b w:val="false"/>
                <w:i w:val="false"/>
                <w:color w:val="000000"/>
                <w:sz w:val="20"/>
              </w:rPr>
              <w:t>
</w:t>
            </w:r>
            <w:r>
              <w:rPr>
                <w:rFonts w:ascii="Times New Roman"/>
                <w:b/>
                <w:i w:val="false"/>
                <w:color w:val="000000"/>
                <w:sz w:val="20"/>
              </w:rPr>
              <w:t>Қызметін тұрақты мекеме құрмай жүзеге асыратын бейрезиденттің Қазақстан Республикасындағы көздерден алатын табыстары мынадай мөлшерлемелер бойынша төлем көзінен салық салуға жатады:</w:t>
            </w:r>
          </w:p>
          <w:bookmarkEnd w:id="2774"/>
          <w:bookmarkStart w:name="z1909" w:id="2775"/>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баптың 2)-6) тармақшаларында көрсетілген табыстарды қоспағанда, осы Кодекстің 192-бабында айқындалған табыстар - 20 пайыз; </w:t>
            </w:r>
          </w:p>
          <w:bookmarkEnd w:id="2775"/>
          <w:bookmarkStart w:name="z1910" w:id="2776"/>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192-бабының 1-тармағының 4) тармақшасында көрсетілген табыстар - 20 пайыз;</w:t>
            </w:r>
          </w:p>
          <w:bookmarkEnd w:id="2776"/>
          <w:p>
            <w:pPr>
              <w:spacing w:after="20"/>
              <w:ind w:left="20"/>
              <w:jc w:val="both"/>
            </w:pPr>
            <w:r>
              <w:rPr>
                <w:rFonts w:ascii="Times New Roman"/>
                <w:b w:val="false"/>
                <w:i w:val="false"/>
                <w:color w:val="000000"/>
                <w:sz w:val="20"/>
              </w:rPr>
              <w:t>
</w:t>
            </w:r>
            <w:r>
              <w:rPr>
                <w:rFonts w:ascii="Times New Roman"/>
                <w:b/>
                <w:i w:val="false"/>
                <w:color w:val="000000"/>
                <w:sz w:val="20"/>
              </w:rPr>
              <w:t xml:space="preserve">3) тәуекелдерді сақтандыру шарттары бойынша сақтандыру сыйлықақылары - 15 пайыз; </w:t>
            </w:r>
          </w:p>
          <w:bookmarkStart w:name="z1912" w:id="2777"/>
          <w:p>
            <w:pPr>
              <w:spacing w:after="20"/>
              <w:ind w:left="20"/>
              <w:jc w:val="both"/>
            </w:pPr>
            <w:r>
              <w:rPr>
                <w:rFonts w:ascii="Times New Roman"/>
                <w:b w:val="false"/>
                <w:i w:val="false"/>
                <w:color w:val="000000"/>
                <w:sz w:val="20"/>
              </w:rPr>
              <w:t>
</w:t>
            </w:r>
            <w:r>
              <w:rPr>
                <w:rFonts w:ascii="Times New Roman"/>
                <w:b/>
                <w:i w:val="false"/>
                <w:color w:val="000000"/>
                <w:sz w:val="20"/>
              </w:rPr>
              <w:t xml:space="preserve">4) тәуекелдерді қайта сақтандыру шарттары бойынша сақтандыру сыйлықақылары - 5 пайыз; </w:t>
            </w:r>
          </w:p>
          <w:bookmarkEnd w:id="2777"/>
          <w:bookmarkStart w:name="z1913" w:id="2778"/>
          <w:p>
            <w:pPr>
              <w:spacing w:after="20"/>
              <w:ind w:left="20"/>
              <w:jc w:val="both"/>
            </w:pPr>
            <w:r>
              <w:rPr>
                <w:rFonts w:ascii="Times New Roman"/>
                <w:b w:val="false"/>
                <w:i w:val="false"/>
                <w:color w:val="000000"/>
                <w:sz w:val="20"/>
              </w:rPr>
              <w:t>
</w:t>
            </w:r>
            <w:r>
              <w:rPr>
                <w:rFonts w:ascii="Times New Roman"/>
                <w:b/>
                <w:i w:val="false"/>
                <w:color w:val="000000"/>
                <w:sz w:val="20"/>
              </w:rPr>
              <w:t>5) халықаралық тасымал бойынша қызметтер көрсетуден түсетін табыстар – 5 пайыз;</w:t>
            </w:r>
          </w:p>
          <w:bookmarkEnd w:id="2778"/>
          <w:bookmarkStart w:name="z1914" w:id="2779"/>
          <w:p>
            <w:pPr>
              <w:spacing w:after="20"/>
              <w:ind w:left="20"/>
              <w:jc w:val="both"/>
            </w:pPr>
            <w:r>
              <w:rPr>
                <w:rFonts w:ascii="Times New Roman"/>
                <w:b w:val="false"/>
                <w:i w:val="false"/>
                <w:color w:val="000000"/>
                <w:sz w:val="20"/>
              </w:rPr>
              <w:t>
</w:t>
            </w:r>
            <w:r>
              <w:rPr>
                <w:rFonts w:ascii="Times New Roman"/>
                <w:b/>
                <w:i w:val="false"/>
                <w:color w:val="000000"/>
                <w:sz w:val="20"/>
              </w:rPr>
              <w:t>6) құн өсімінен түсетін табыстар, дивидендтер, сыйақылар, роялти - 15 пайыз.</w:t>
            </w:r>
          </w:p>
          <w:bookmarkEnd w:id="277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194-бапқа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2010.11.26 </w:t>
            </w:r>
            <w:r>
              <w:rPr>
                <w:rFonts w:ascii="Times New Roman"/>
                <w:b w:val="false"/>
                <w:i w:val="false"/>
                <w:color w:val="000000"/>
                <w:sz w:val="20"/>
              </w:rPr>
              <w:t>№ 356-IV</w:t>
            </w:r>
            <w:r>
              <w:rPr>
                <w:rFonts w:ascii="Times New Roman"/>
                <w:b w:val="false"/>
                <w:i w:val="false"/>
                <w:color w:val="ff0000"/>
                <w:sz w:val="20"/>
              </w:rPr>
              <w:t xml:space="preserve"> (2011.01.01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Заңдарымен.</w:t>
            </w:r>
            <w:r>
              <w:br/>
            </w:r>
            <w:r>
              <w:rPr>
                <w:rFonts w:ascii="Times New Roman"/>
                <w:b w:val="false"/>
                <w:i w:val="false"/>
                <w:color w:val="000000"/>
                <w:sz w:val="20"/>
              </w:rPr>
              <w:t>
</w:t>
            </w:r>
          </w:p>
          <w:bookmarkStart w:name="z1915" w:id="2780"/>
          <w:p>
            <w:pPr>
              <w:spacing w:after="0"/>
              <w:ind w:left="0"/>
              <w:jc w:val="both"/>
            </w:pPr>
            <w:r>
              <w:rPr>
                <w:rFonts w:ascii="Times New Roman"/>
                <w:b/>
                <w:i w:val="false"/>
                <w:color w:val="000000"/>
              </w:rPr>
              <w:t xml:space="preserve">  195-бап. Төлем көзінен корпоративтік табыс салығын аударудың тәртібі мен мерзімдері</w:t>
            </w:r>
          </w:p>
          <w:bookmarkEnd w:id="2780"/>
          <w:bookmarkStart w:name="z1916" w:id="2781"/>
          <w:p>
            <w:pPr>
              <w:spacing w:after="20"/>
              <w:ind w:left="20"/>
              <w:jc w:val="both"/>
            </w:pPr>
            <w:r>
              <w:rPr>
                <w:rFonts w:ascii="Times New Roman"/>
                <w:b w:val="false"/>
                <w:i w:val="false"/>
                <w:color w:val="000000"/>
                <w:sz w:val="20"/>
              </w:rPr>
              <w:t>
</w:t>
            </w:r>
            <w:r>
              <w:rPr>
                <w:rFonts w:ascii="Times New Roman"/>
                <w:b/>
                <w:i w:val="false"/>
                <w:color w:val="000000"/>
                <w:sz w:val="20"/>
              </w:rPr>
              <w:t>1. Бейрезидент заңды тұлғаның кірістерінен ұсталатын төлем көзінен корпоративтік табыс салығын салық агенті бюджетке:</w:t>
            </w:r>
          </w:p>
          <w:bookmarkEnd w:id="2781"/>
          <w:p>
            <w:pPr>
              <w:spacing w:after="20"/>
              <w:ind w:left="20"/>
              <w:jc w:val="both"/>
            </w:pPr>
            <w:r>
              <w:rPr>
                <w:rFonts w:ascii="Times New Roman"/>
                <w:b w:val="false"/>
                <w:i w:val="false"/>
                <w:color w:val="000000"/>
                <w:sz w:val="20"/>
              </w:rPr>
              <w:t>
</w:t>
            </w:r>
            <w:r>
              <w:rPr>
                <w:rFonts w:ascii="Times New Roman"/>
                <w:b/>
                <w:i w:val="false"/>
                <w:color w:val="000000"/>
                <w:sz w:val="20"/>
              </w:rPr>
              <w:t>1) осы тармақтың 3) тармақшасында көрсетілген жағдайдан басқа кезде, кірістің есепке жазылған және төленген сомалары бойынша – кірісті төлеу жүргізілген ай аяқталғаннан кейін күнтізбелік жиырма бес күннен кешіктірмей, кіріс төленген күннің алдындағы соңғы жұмыс күні айқындалған валюта айырбастаудың нарықтық бағамы бойынша;</w:t>
            </w:r>
          </w:p>
          <w:p>
            <w:pPr>
              <w:spacing w:after="20"/>
              <w:ind w:left="20"/>
              <w:jc w:val="both"/>
            </w:pPr>
            <w:r>
              <w:rPr>
                <w:rFonts w:ascii="Times New Roman"/>
                <w:b w:val="false"/>
                <w:i w:val="false"/>
                <w:color w:val="000000"/>
                <w:sz w:val="20"/>
              </w:rPr>
              <w:t>
</w:t>
            </w:r>
            <w:r>
              <w:rPr>
                <w:rFonts w:ascii="Times New Roman"/>
                <w:b/>
                <w:i w:val="false"/>
                <w:color w:val="000000"/>
                <w:sz w:val="20"/>
              </w:rPr>
              <w:t>2) кірістің есепке жазылған, бірақ шегерімге жатқызу кезінде төленбеген сомалары бойынша – корпоративтік табыс салығы бойынша декларацияны тапсыру үшін белгіленген мерзімнен кейін күнтізбелік он күннен кешіктірмей, бейрезиденттің кірістері шегерімге жатқызылған корпоративтік табыс салығы бойынша декларацияда осы Кодекстің 148-бабында белгіленген салық кезеңіндегі соңғы күннің алдындағы соңғы жұмыс күні айқындалған валюта айырбастаудың нарықтық бағамы бойынша аударуға тиіс.</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ережесі өтеу мерзімдері корпоративтік табыс салығы бойынша декларацияны тапсыру үшін белгіленген мерзімнен кейін күнтізбелік он күн өткен соң басталатын борыштық бағалы қағаздар мен депозиттер бойынша сыйақыларға қолданылмайды. Мұндай жағдайда осы баптың 1-тармағы 1) тармақшасының ережелері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3) алдын ала төлем төленген жағдайда – төленген алдын ала төлем сомасы шегінде бейрезиденттің кірісі есепке жазылған ай аяқталғаннан кейін күнтізбелік жиырма бес күннен кешіктірмей, кіріс есепке жазылған күннің алдындағы соңғы жұмыс күні айқындалған валюта айырбастаудың нарықтық бағамы бойынша аударуға тиіс.</w:t>
            </w:r>
          </w:p>
          <w:bookmarkStart w:name="z1920" w:id="2782"/>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бейрезиденттің табысының есептелген сомасы осы Кодекстің 148-бабында белгіленген салық кезеңі үшін корпоративтік табыс салығы бойынша декларацияда шегерімге жатқызылған болса, бірақ бұл ретте бейрезидентке мұндай табысты төлеу осындай кезең өткеннен кейін жүргізілсе, онда төлем көзінен табыс салығын салық агенті осы баптың 1-тармағының 2) тармақшасында белгіленген мерзімде бюджетке аударуға тиіс. </w:t>
            </w:r>
          </w:p>
          <w:bookmarkEnd w:id="2782"/>
          <w:bookmarkStart w:name="z1921" w:id="2783"/>
          <w:p>
            <w:pPr>
              <w:spacing w:after="20"/>
              <w:ind w:left="20"/>
              <w:jc w:val="both"/>
            </w:pPr>
            <w:r>
              <w:rPr>
                <w:rFonts w:ascii="Times New Roman"/>
                <w:b w:val="false"/>
                <w:i w:val="false"/>
                <w:color w:val="000000"/>
                <w:sz w:val="20"/>
              </w:rPr>
              <w:t>
</w:t>
            </w:r>
            <w:r>
              <w:rPr>
                <w:rFonts w:ascii="Times New Roman"/>
                <w:b/>
                <w:i w:val="false"/>
                <w:color w:val="000000"/>
                <w:sz w:val="20"/>
              </w:rPr>
              <w:t xml:space="preserve">3. Төлем көзінен табыс салығының сомасын бейрезидент заңды тұлғаның табыстарынан бюджетке аударуды салық агенті өзі орналасқан жер бойынша жүзеге асырады. </w:t>
            </w:r>
          </w:p>
          <w:bookmarkEnd w:id="2783"/>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Республикасында қызметін тұрақты мекеме арқылы жүзеге асыратын бейрезидент заңды тұлға төлем көзінен табыс салығының сомасын бейрезиденттің табыстарынан бюджетке аударуды өзінің тұрақты мекемесі орналасқан жер бойынша жүргізеді.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195-бапқа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1922" w:id="2784"/>
          <w:p>
            <w:pPr>
              <w:spacing w:after="0"/>
              <w:ind w:left="0"/>
              <w:jc w:val="both"/>
            </w:pPr>
            <w:r>
              <w:rPr>
                <w:rFonts w:ascii="Times New Roman"/>
                <w:b/>
                <w:i w:val="false"/>
                <w:color w:val="000000"/>
              </w:rPr>
              <w:t xml:space="preserve">  196-бап. Салық есептілігін табыс ету</w:t>
            </w:r>
          </w:p>
          <w:bookmarkEnd w:id="2784"/>
          <w:bookmarkStart w:name="z1923" w:id="2785"/>
          <w:p>
            <w:pPr>
              <w:spacing w:after="20"/>
              <w:ind w:left="20"/>
              <w:jc w:val="both"/>
            </w:pPr>
            <w:r>
              <w:rPr>
                <w:rFonts w:ascii="Times New Roman"/>
                <w:b w:val="false"/>
                <w:i w:val="false"/>
                <w:color w:val="000000"/>
                <w:sz w:val="20"/>
              </w:rPr>
              <w:t>
</w:t>
            </w:r>
            <w:r>
              <w:rPr>
                <w:rFonts w:ascii="Times New Roman"/>
                <w:b/>
                <w:i w:val="false"/>
                <w:color w:val="000000"/>
                <w:sz w:val="20"/>
              </w:rPr>
              <w:t>Салық агентi өзiнің орналасқан жері бойынша салық органына бейрезиденттiң табысынан төлем көзiнен ұсталатын корпоративтiк табыс салығы бойынша есеп-қисапты мынадай мерзiмде:</w:t>
            </w:r>
          </w:p>
          <w:bookmarkEnd w:id="2785"/>
          <w:p>
            <w:pPr>
              <w:spacing w:after="20"/>
              <w:ind w:left="20"/>
              <w:jc w:val="both"/>
            </w:pPr>
            <w:r>
              <w:rPr>
                <w:rFonts w:ascii="Times New Roman"/>
                <w:b w:val="false"/>
                <w:i w:val="false"/>
                <w:color w:val="000000"/>
                <w:sz w:val="20"/>
              </w:rPr>
              <w:t>
</w:t>
            </w:r>
            <w:r>
              <w:rPr>
                <w:rFonts w:ascii="Times New Roman"/>
                <w:b/>
                <w:i w:val="false"/>
                <w:color w:val="000000"/>
                <w:sz w:val="20"/>
              </w:rPr>
              <w:t>1) бірінші, екінші және үшінші тоқсандар үшін – бейрезидентке табыстар төлеу жүргізілген тоқсаннан кейінгі екiншi айдың 15-iнен кешiктiрмей;</w:t>
            </w:r>
          </w:p>
          <w:p>
            <w:pPr>
              <w:spacing w:after="20"/>
              <w:ind w:left="20"/>
              <w:jc w:val="both"/>
            </w:pPr>
            <w:r>
              <w:rPr>
                <w:rFonts w:ascii="Times New Roman"/>
                <w:b w:val="false"/>
                <w:i w:val="false"/>
                <w:color w:val="000000"/>
                <w:sz w:val="20"/>
              </w:rPr>
              <w:t>
</w:t>
            </w:r>
            <w:r>
              <w:rPr>
                <w:rFonts w:ascii="Times New Roman"/>
                <w:b/>
                <w:i w:val="false"/>
                <w:color w:val="000000"/>
                <w:sz w:val="20"/>
              </w:rPr>
              <w:t>2) төртінші тоқсан үшін – бейрезидентке табыстар төлеу жүргізілген және (немесе) бейрезиденттің есептелген, бірақ төленбеген табыстары шегерімге жатқызылған, осы Кодекстің 148-бабында белгіленген есепті салық кезеңінен кейінгі жылдың 31 наурызынан кешіктірмей табыс етуге мiндеттi.</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196-бап жаңа редакцияда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7259" w:id="2786"/>
          <w:p>
            <w:pPr>
              <w:spacing w:after="0"/>
              <w:ind w:left="0"/>
              <w:jc w:val="both"/>
            </w:pPr>
            <w:r>
              <w:rPr>
                <w:rFonts w:ascii="Times New Roman"/>
                <w:b/>
                <w:i w:val="false"/>
                <w:color w:val="000000"/>
              </w:rPr>
              <w:t xml:space="preserve"> 196-1-бап. Салық есептілігін табыс ету ерекшеліктері</w:t>
            </w:r>
          </w:p>
          <w:bookmarkEnd w:id="2786"/>
          <w:bookmarkStart w:name="z7260" w:id="2787"/>
          <w:p>
            <w:pPr>
              <w:spacing w:after="20"/>
              <w:ind w:left="20"/>
              <w:jc w:val="both"/>
            </w:pPr>
            <w:r>
              <w:rPr>
                <w:rFonts w:ascii="Times New Roman"/>
                <w:b w:val="false"/>
                <w:i w:val="false"/>
                <w:color w:val="000000"/>
                <w:sz w:val="20"/>
              </w:rPr>
              <w:t>
</w:t>
            </w:r>
            <w:r>
              <w:rPr>
                <w:rFonts w:ascii="Times New Roman"/>
                <w:b/>
                <w:i w:val="false"/>
                <w:color w:val="000000"/>
                <w:sz w:val="20"/>
              </w:rPr>
              <w:t>Табыс салығын осы Кодекстің 197-бабының 5-1-тармағына сәйкес есептейтін бейрезиденттер корпоративтік табыс салығы бойынша декларацияны осы Кодекстің 149-бабында белгіленген мерзімде орналасқан жерi бойынша салық органына табыс етеді.</w:t>
            </w:r>
          </w:p>
          <w:bookmarkEnd w:id="278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23-тарау 196-1-баппен толықтырылды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926" w:id="2788"/>
          <w:p>
            <w:pPr>
              <w:spacing w:after="0"/>
              <w:ind w:left="0"/>
              <w:jc w:val="both"/>
            </w:pPr>
            <w:r>
              <w:rPr>
                <w:rFonts w:ascii="Times New Roman"/>
                <w:b/>
                <w:i w:val="false"/>
                <w:color w:val="000000"/>
              </w:rPr>
              <w:t xml:space="preserve"> 197-бап. Қазақстан Республикасындағы мүлікті және Қазақстан Республикасында жер қойнауын пайдалануға байланысты акцияларды, қатысу үлестерін өткізу кезінде құн өсімінен түсетін табыстардан салықты есептеу, ұстау және аудару</w:t>
            </w:r>
          </w:p>
          <w:bookmarkEnd w:id="2788"/>
          <w:p>
            <w:pPr>
              <w:spacing w:after="20"/>
              <w:ind w:left="20"/>
              <w:jc w:val="both"/>
            </w:pPr>
            <w:r>
              <w:rPr>
                <w:rFonts w:ascii="Times New Roman"/>
                <w:b w:val="false"/>
                <w:i w:val="false"/>
                <w:color w:val="ff0000"/>
                <w:sz w:val="20"/>
              </w:rPr>
              <w:t xml:space="preserve">
Ескерту. Тақырып жаңа редакцияда - ҚР 2009.11.16 </w:t>
            </w:r>
            <w:r>
              <w:rPr>
                <w:rFonts w:ascii="Times New Roman"/>
                <w:b w:val="false"/>
                <w:i w:val="false"/>
                <w:color w:val="ff0000"/>
                <w:sz w:val="20"/>
              </w:rPr>
              <w:t>N 200-IV</w:t>
            </w:r>
            <w:r>
              <w:rPr>
                <w:rFonts w:ascii="Times New Roman"/>
                <w:b w:val="false"/>
                <w:i w:val="false"/>
                <w:color w:val="ff0000"/>
                <w:sz w:val="20"/>
              </w:rPr>
              <w:t xml:space="preserve"> (2009.01.01 бастап қолданысқа енгізіледі) Заңымен.</w:t>
            </w:r>
          </w:p>
          <w:bookmarkStart w:name="z1927" w:id="2789"/>
          <w:p>
            <w:pPr>
              <w:spacing w:after="20"/>
              <w:ind w:left="20"/>
              <w:jc w:val="both"/>
            </w:pPr>
            <w:r>
              <w:rPr>
                <w:rFonts w:ascii="Times New Roman"/>
                <w:b w:val="false"/>
                <w:i w:val="false"/>
                <w:color w:val="000000"/>
                <w:sz w:val="20"/>
              </w:rPr>
              <w:t xml:space="preserve">
 </w:t>
            </w:r>
            <w:r>
              <w:rPr>
                <w:rFonts w:ascii="Times New Roman"/>
                <w:b/>
                <w:i w:val="false"/>
                <w:color w:val="000000"/>
                <w:sz w:val="20"/>
              </w:rPr>
              <w:t>1. Осы бап мыналарды:</w:t>
            </w:r>
          </w:p>
          <w:bookmarkEnd w:id="2789"/>
          <w:bookmarkStart w:name="z1754" w:id="2790"/>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аумағындағы мүлікке құқық немесе мүлікпен жасалатын мәмілелер Қазақстан Республикасының заңнамалық актілеріне сәйкес мемлекеттік тіркелуге жататын мүлікті;</w:t>
            </w:r>
          </w:p>
          <w:bookmarkEnd w:id="2790"/>
          <w:bookmarkStart w:name="z1755" w:id="2791"/>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Республикасының аумағындағы, Қазақстан Республикасының заңнамалық актілеріне сәйкес мемлекеттік тіркелуге жататын мүлікті;</w:t>
            </w:r>
          </w:p>
          <w:bookmarkEnd w:id="2791"/>
          <w:bookmarkStart w:name="z1756" w:id="2792"/>
          <w:p>
            <w:pPr>
              <w:spacing w:after="20"/>
              <w:ind w:left="20"/>
              <w:jc w:val="both"/>
            </w:pPr>
            <w:r>
              <w:rPr>
                <w:rFonts w:ascii="Times New Roman"/>
                <w:b w:val="false"/>
                <w:i w:val="false"/>
                <w:color w:val="000000"/>
                <w:sz w:val="20"/>
              </w:rPr>
              <w:t>
</w:t>
            </w:r>
            <w:r>
              <w:rPr>
                <w:rFonts w:ascii="Times New Roman"/>
                <w:b/>
                <w:i w:val="false"/>
                <w:color w:val="000000"/>
                <w:sz w:val="20"/>
              </w:rPr>
              <w:t>3) резидент шығарған акцияларды және жер қойнауын пайдаланушы болып табылатын резидент заңды тұлғаның жарғылық капиталына немесе қатысушысы (қатысушылары) Қазақстан Республикасының заңнамасына сәйкес жер қойнауын пайдаланушы (жер қойнауын пайдаланушылар) болып табылатын консорциумның жарғылық капиталына қатысу үлестерін;</w:t>
            </w:r>
          </w:p>
          <w:bookmarkEnd w:id="2792"/>
          <w:bookmarkStart w:name="z1757" w:id="2793"/>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193-бабы 5-тармағының 7) тармақшасында немесе 200-1-бабы 1-тармағының 8) тармақшасында белгіленген талаптарға сәйкес келмеген кезде, резидент заңды тұлға шығарған акцияларды және резидент заңды тұлғаның немесе консорциумның жарғылық капиталына қатысу үлестерiн;</w:t>
            </w:r>
          </w:p>
          <w:bookmarkEnd w:id="2793"/>
          <w:bookmarkStart w:name="z1758" w:id="2794"/>
          <w:p>
            <w:pPr>
              <w:spacing w:after="20"/>
              <w:ind w:left="20"/>
              <w:jc w:val="both"/>
            </w:pPr>
            <w:r>
              <w:rPr>
                <w:rFonts w:ascii="Times New Roman"/>
                <w:b w:val="false"/>
                <w:i w:val="false"/>
                <w:color w:val="000000"/>
                <w:sz w:val="20"/>
              </w:rPr>
              <w:t>
</w:t>
            </w:r>
            <w:r>
              <w:rPr>
                <w:rFonts w:ascii="Times New Roman"/>
                <w:b/>
                <w:i w:val="false"/>
                <w:color w:val="000000"/>
                <w:sz w:val="20"/>
              </w:rPr>
              <w:t>5) осы Кодекстің 193-бабы 5-тармағының 7) тармақшасында немесе 200-1-бабы 1-тармағының 8) тармақшасында белгіленген талаптарға сәйкес келмеген кезде, бейрезидент заңды тұлға шығарған акцияларды және бейрезидент заңды тұлғаның немесе консорциумның жарғылық капиталына қатысу үлестерiн өткiзу кезiнде бейрезиденттiң Қазақстан Республикасындағы көздерден құн өсiмiнен түсетiн табыстарына қолданылады.</w:t>
            </w:r>
          </w:p>
          <w:bookmarkEnd w:id="2794"/>
          <w:p>
            <w:pPr>
              <w:spacing w:after="20"/>
              <w:ind w:left="20"/>
              <w:jc w:val="both"/>
            </w:pPr>
            <w:r>
              <w:rPr>
                <w:rFonts w:ascii="Times New Roman"/>
                <w:b w:val="false"/>
                <w:i w:val="false"/>
                <w:color w:val="000000"/>
                <w:sz w:val="20"/>
              </w:rPr>
              <w:t>
</w:t>
            </w:r>
            <w:r>
              <w:rPr>
                <w:rFonts w:ascii="Times New Roman"/>
                <w:b/>
                <w:i w:val="false"/>
                <w:color w:val="000000"/>
                <w:sz w:val="20"/>
              </w:rPr>
              <w:t>Бұл ретте құн өсiмi мынадай тәртіппен:</w:t>
            </w:r>
          </w:p>
          <w:p>
            <w:pPr>
              <w:spacing w:after="20"/>
              <w:ind w:left="20"/>
              <w:jc w:val="both"/>
            </w:pPr>
            <w:r>
              <w:rPr>
                <w:rFonts w:ascii="Times New Roman"/>
                <w:b w:val="false"/>
                <w:i w:val="false"/>
                <w:color w:val="000000"/>
                <w:sz w:val="20"/>
              </w:rPr>
              <w:t>
</w:t>
            </w:r>
            <w:r>
              <w:rPr>
                <w:rFonts w:ascii="Times New Roman"/>
                <w:b/>
                <w:i w:val="false"/>
                <w:color w:val="000000"/>
                <w:sz w:val="20"/>
              </w:rPr>
              <w:t>1) осы баптың 1) және 2) тармақшаларында көрсетiлген мүлікті өткiзу кезінде - мүлікті өткiзу құны мен оны сатып алу құны арасындағы оң айырма ретiнде;</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акцияларды және қатысу үлестерiн өткiзу кезінде - осы Кодекстiң </w:t>
            </w:r>
            <w:r>
              <w:rPr>
                <w:rFonts w:ascii="Times New Roman"/>
                <w:b w:val="false"/>
                <w:i w:val="false"/>
                <w:color w:val="000000"/>
                <w:sz w:val="20"/>
              </w:rPr>
              <w:t>87-бабына</w:t>
            </w:r>
            <w:r>
              <w:rPr>
                <w:rFonts w:ascii="Times New Roman"/>
                <w:b/>
                <w:i w:val="false"/>
                <w:color w:val="000000"/>
                <w:sz w:val="20"/>
              </w:rPr>
              <w:t xml:space="preserve"> сәйкес айқындалады.</w:t>
            </w:r>
          </w:p>
          <w:bookmarkStart w:name="z7261" w:id="2795"/>
          <w:p>
            <w:pPr>
              <w:spacing w:after="20"/>
              <w:ind w:left="20"/>
              <w:jc w:val="both"/>
            </w:pPr>
            <w:r>
              <w:rPr>
                <w:rFonts w:ascii="Times New Roman"/>
                <w:b w:val="false"/>
                <w:i w:val="false"/>
                <w:color w:val="000000"/>
                <w:sz w:val="20"/>
              </w:rPr>
              <w:t>
</w:t>
            </w:r>
            <w:r>
              <w:rPr>
                <w:rFonts w:ascii="Times New Roman"/>
                <w:b/>
                <w:i w:val="false"/>
                <w:color w:val="000000"/>
                <w:sz w:val="20"/>
              </w:rPr>
              <w:t>Жерасты суларын өз мұқтажы үшін өндіру құқығына ие болғандықтан ғана жер қойнауын пайдаланушы болып табылатын осындай пайдаланушы осы тармақшаның мақсатында жер қойнауын пайдаланушы болып танылмайды.</w:t>
            </w:r>
          </w:p>
          <w:bookmarkEnd w:id="2795"/>
          <w:bookmarkStart w:name="z7262" w:id="2796"/>
          <w:p>
            <w:pPr>
              <w:spacing w:after="20"/>
              <w:ind w:left="20"/>
              <w:jc w:val="both"/>
            </w:pPr>
            <w:r>
              <w:rPr>
                <w:rFonts w:ascii="Times New Roman"/>
                <w:b w:val="false"/>
                <w:i w:val="false"/>
                <w:color w:val="000000"/>
                <w:sz w:val="20"/>
              </w:rPr>
              <w:t>
</w:t>
            </w:r>
            <w:r>
              <w:rPr>
                <w:rFonts w:ascii="Times New Roman"/>
                <w:b/>
                <w:i w:val="false"/>
                <w:color w:val="000000"/>
                <w:sz w:val="20"/>
              </w:rPr>
              <w:t>1-1. Осы Кодекстің осы бабының және 133, 156, 193 және 200-1-баптарының мақсаттары үшін жер қойнауын пайдаланушының (жер қойнауын пайдаланушылардың) заңды тұлға активтерінің құнындағы мүлкінің үлесі акцияларды (қатысу үлестерін) өткізу немесе дивидендтерді төлеу күніне оның (олардың) акцияларын немесе ондағы (олардағы) қатысу үлестерін дивидендтер төлейтін немесе оның (ондағы) акциялары (қатысу үлестері) өткізілетін заңды тұлға иеленетін, жер қойнауын пайдаланушы (жер қойнауын пайдаланушылар) мүлкі құнының (құндарының) осындай заңды тұлға активтерінің жалпы құнына арақатынасы ретінде айқындалады.</w:t>
            </w:r>
          </w:p>
          <w:bookmarkEnd w:id="2796"/>
          <w:bookmarkStart w:name="z7263" w:id="2797"/>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осы бабының және 133, 156, 193 және 200-1-баптарының мақсаттары үшін жер қойнауын пайдаланушының (жер қойнауын пайдаланушылардың) консорциумға қатысушылар активтерінің жалпы құнындағы мүлкінің үлесі қатысу үлестерін өткізу күніне оның (олардың) акцияларын немесе ондағы (олардағы) қатысу үлестерін қатысу үлестері өткізілетін консорциумға қатысушылар иеленетін жер қойнауын пайдаланушы (жер қойнауын пайдаланушылар) мүлкінің құны сомасының осындай қатысушылар активтерінің жалпы құны сомасына арақатынасы ретінде айқындалады.</w:t>
            </w:r>
          </w:p>
          <w:bookmarkEnd w:id="2797"/>
          <w:bookmarkStart w:name="z7264" w:id="2798"/>
          <w:p>
            <w:pPr>
              <w:spacing w:after="20"/>
              <w:ind w:left="20"/>
              <w:jc w:val="both"/>
            </w:pPr>
            <w:r>
              <w:rPr>
                <w:rFonts w:ascii="Times New Roman"/>
                <w:b w:val="false"/>
                <w:i w:val="false"/>
                <w:color w:val="000000"/>
                <w:sz w:val="20"/>
              </w:rPr>
              <w:t>
</w:t>
            </w:r>
            <w:r>
              <w:rPr>
                <w:rFonts w:ascii="Times New Roman"/>
                <w:b/>
                <w:i w:val="false"/>
                <w:color w:val="000000"/>
                <w:sz w:val="20"/>
              </w:rPr>
              <w:t>Жер қойнауын пайдаланушы (оның ұйымдық-құқықтық нысанына қарай) мүлкінің құны:</w:t>
            </w:r>
          </w:p>
          <w:bookmarkEnd w:id="2798"/>
          <w:bookmarkStart w:name="z7265" w:id="2799"/>
          <w:p>
            <w:pPr>
              <w:spacing w:after="20"/>
              <w:ind w:left="20"/>
              <w:jc w:val="both"/>
            </w:pPr>
            <w:r>
              <w:rPr>
                <w:rFonts w:ascii="Times New Roman"/>
                <w:b w:val="false"/>
                <w:i w:val="false"/>
                <w:color w:val="000000"/>
                <w:sz w:val="20"/>
              </w:rPr>
              <w:t>
</w:t>
            </w:r>
            <w:r>
              <w:rPr>
                <w:rFonts w:ascii="Times New Roman"/>
                <w:b/>
                <w:i w:val="false"/>
                <w:color w:val="000000"/>
                <w:sz w:val="20"/>
              </w:rPr>
              <w:t>1) дивидендтер төлейтін немесе оның (ондағы) акциялары (қатысу үлестері) өткізілетін заңды тұлға иеленетін, осындай жер қойнауын пайдаланушыдағы қатысу үлесінің;</w:t>
            </w:r>
          </w:p>
          <w:bookmarkEnd w:id="2799"/>
          <w:bookmarkStart w:name="z7266" w:id="2800"/>
          <w:p>
            <w:pPr>
              <w:spacing w:after="20"/>
              <w:ind w:left="20"/>
              <w:jc w:val="both"/>
            </w:pPr>
            <w:r>
              <w:rPr>
                <w:rFonts w:ascii="Times New Roman"/>
                <w:b w:val="false"/>
                <w:i w:val="false"/>
                <w:color w:val="000000"/>
                <w:sz w:val="20"/>
              </w:rPr>
              <w:t>
</w:t>
            </w:r>
            <w:r>
              <w:rPr>
                <w:rFonts w:ascii="Times New Roman"/>
                <w:b/>
                <w:i w:val="false"/>
                <w:color w:val="000000"/>
                <w:sz w:val="20"/>
              </w:rPr>
              <w:t>2) дивидендтер төлейтін немесе оның (ондағы) акциялары (қатысу үлестері) өткізілетін заңды тұлға иеленетін, осындай жер қойнауын пайдаланушы шығарған акциялардың баланстық құны болып танылады.</w:t>
            </w:r>
          </w:p>
          <w:bookmarkEnd w:id="2800"/>
          <w:bookmarkStart w:name="z7267" w:id="2801"/>
          <w:p>
            <w:pPr>
              <w:spacing w:after="20"/>
              <w:ind w:left="20"/>
              <w:jc w:val="both"/>
            </w:pPr>
            <w:r>
              <w:rPr>
                <w:rFonts w:ascii="Times New Roman"/>
                <w:b w:val="false"/>
                <w:i w:val="false"/>
                <w:color w:val="000000"/>
                <w:sz w:val="20"/>
              </w:rPr>
              <w:t>
</w:t>
            </w:r>
            <w:r>
              <w:rPr>
                <w:rFonts w:ascii="Times New Roman"/>
                <w:b/>
                <w:i w:val="false"/>
                <w:color w:val="000000"/>
                <w:sz w:val="20"/>
              </w:rPr>
              <w:t xml:space="preserve">Дивидендтер төлейтін немесе оның (ондағы) акциялары (қатысу үлестері) өткізілетін заңды тұлғаның барлық активтері баланстық құнының сомасы осындай заңды тұлға активтерінің жалпы құны болып танылады. </w:t>
            </w:r>
          </w:p>
          <w:bookmarkEnd w:id="2801"/>
          <w:bookmarkStart w:name="z7268" w:id="2802"/>
          <w:p>
            <w:pPr>
              <w:spacing w:after="20"/>
              <w:ind w:left="20"/>
              <w:jc w:val="both"/>
            </w:pPr>
            <w:r>
              <w:rPr>
                <w:rFonts w:ascii="Times New Roman"/>
                <w:b w:val="false"/>
                <w:i w:val="false"/>
                <w:color w:val="000000"/>
                <w:sz w:val="20"/>
              </w:rPr>
              <w:t>
</w:t>
            </w:r>
            <w:r>
              <w:rPr>
                <w:rFonts w:ascii="Times New Roman"/>
                <w:b/>
                <w:i w:val="false"/>
                <w:color w:val="000000"/>
                <w:sz w:val="20"/>
              </w:rPr>
              <w:t xml:space="preserve">Активтердің баланстық құны дивидендтер төлейтін немесе оның (ондағы) акциялары (қатысу үлестері) өткізілетін заңды тұлғаның немесе ондағы қатысу үлестері өткізілетін консорциум қатысушыларының осындай заңды тұлға немесе осындай консорциум құрылған мемлекет заңнамасының талаптарына сәйкес жасалған және бекітілген: </w:t>
            </w:r>
          </w:p>
          <w:bookmarkEnd w:id="2802"/>
          <w:bookmarkStart w:name="z7269" w:id="2803"/>
          <w:p>
            <w:pPr>
              <w:spacing w:after="20"/>
              <w:ind w:left="20"/>
              <w:jc w:val="both"/>
            </w:pPr>
            <w:r>
              <w:rPr>
                <w:rFonts w:ascii="Times New Roman"/>
                <w:b w:val="false"/>
                <w:i w:val="false"/>
                <w:color w:val="000000"/>
                <w:sz w:val="20"/>
              </w:rPr>
              <w:t>
</w:t>
            </w:r>
            <w:r>
              <w:rPr>
                <w:rFonts w:ascii="Times New Roman"/>
                <w:b/>
                <w:i w:val="false"/>
                <w:color w:val="000000"/>
                <w:sz w:val="20"/>
              </w:rPr>
              <w:t>1) дивидендтер төлеген немесе акциялардың (қатысу үлестерінің) меншік құқығы сатып алушыға берілген күнгі жеке қаржы есептілігінің;</w:t>
            </w:r>
          </w:p>
          <w:bookmarkEnd w:id="2803"/>
          <w:bookmarkStart w:name="z7270" w:id="2804"/>
          <w:p>
            <w:pPr>
              <w:spacing w:after="20"/>
              <w:ind w:left="20"/>
              <w:jc w:val="both"/>
            </w:pPr>
            <w:r>
              <w:rPr>
                <w:rFonts w:ascii="Times New Roman"/>
                <w:b w:val="false"/>
                <w:i w:val="false"/>
                <w:color w:val="000000"/>
                <w:sz w:val="20"/>
              </w:rPr>
              <w:t>
</w:t>
            </w:r>
            <w:r>
              <w:rPr>
                <w:rFonts w:ascii="Times New Roman"/>
                <w:b/>
                <w:i w:val="false"/>
                <w:color w:val="000000"/>
                <w:sz w:val="20"/>
              </w:rPr>
              <w:t>2) дивидендтер төленген немесе акциялардың (қатысу үлестерінің) меншік құқығы сатып алушыға берілген күні жеке қаржы есептілігі болмаған кезде – дивидендтер төлеу немесе акциялардың (қатысу үлестерінің) меншік құқығын сатып алушыға беру күнінің алдындағы соңғы есепті күнгі жеке қаржы есептілігінің деректері негізінде айқындалады.</w:t>
            </w:r>
          </w:p>
          <w:bookmarkEnd w:id="2804"/>
          <w:bookmarkStart w:name="z1932" w:id="2805"/>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w:t>
            </w:r>
            <w:r>
              <w:rPr>
                <w:rFonts w:ascii="Times New Roman"/>
                <w:b w:val="false"/>
                <w:i w:val="false"/>
                <w:color w:val="000000"/>
                <w:sz w:val="20"/>
              </w:rPr>
              <w:t>193-бабының</w:t>
            </w:r>
            <w:r>
              <w:rPr>
                <w:rFonts w:ascii="Times New Roman"/>
                <w:b/>
                <w:i w:val="false"/>
                <w:color w:val="000000"/>
                <w:sz w:val="20"/>
              </w:rPr>
              <w:t xml:space="preserve"> 5-тармағының 8) тармақшасында көрсетілген табыстарды қоспағанда, бейрезиденттің осы баптың 1-тармағында көрсетілген табыстары осы Кодекстің </w:t>
            </w:r>
            <w:r>
              <w:rPr>
                <w:rFonts w:ascii="Times New Roman"/>
                <w:b w:val="false"/>
                <w:i w:val="false"/>
                <w:color w:val="000000"/>
                <w:sz w:val="20"/>
              </w:rPr>
              <w:t>194-бабында</w:t>
            </w:r>
            <w:r>
              <w:rPr>
                <w:rFonts w:ascii="Times New Roman"/>
                <w:b/>
                <w:i w:val="false"/>
                <w:color w:val="000000"/>
                <w:sz w:val="20"/>
              </w:rPr>
              <w:t xml:space="preserve"> белгіленген мөлшерлеме бойынша төлем көзінен табыс салығын салуға жатады.</w:t>
            </w:r>
          </w:p>
          <w:bookmarkEnd w:id="2805"/>
          <w:bookmarkStart w:name="z1924" w:id="2806"/>
          <w:p>
            <w:pPr>
              <w:spacing w:after="20"/>
              <w:ind w:left="20"/>
              <w:jc w:val="both"/>
            </w:pPr>
            <w:r>
              <w:rPr>
                <w:rFonts w:ascii="Times New Roman"/>
                <w:b w:val="false"/>
                <w:i w:val="false"/>
                <w:color w:val="000000"/>
                <w:sz w:val="20"/>
              </w:rPr>
              <w:t>
</w:t>
            </w:r>
            <w:r>
              <w:rPr>
                <w:rFonts w:ascii="Times New Roman"/>
                <w:b/>
                <w:i w:val="false"/>
                <w:color w:val="000000"/>
                <w:sz w:val="20"/>
              </w:rPr>
              <w:t>2-1. Қазақстан Республикасының жер қойнауы және жер қойнауын пайдалану туралы заңнамасына сәйкес жер қойнауын пайдалану саласындағы құзыреті шегінде мемлекеттік реттеуді жүзеге асыратын уәкілетті мемлекеттік және жергілікті атқарушы органдар мыналарды:</w:t>
            </w:r>
          </w:p>
          <w:bookmarkEnd w:id="2806"/>
          <w:p>
            <w:pPr>
              <w:spacing w:after="20"/>
              <w:ind w:left="20"/>
              <w:jc w:val="both"/>
            </w:pPr>
            <w:r>
              <w:rPr>
                <w:rFonts w:ascii="Times New Roman"/>
                <w:b w:val="false"/>
                <w:i w:val="false"/>
                <w:color w:val="000000"/>
                <w:sz w:val="20"/>
              </w:rPr>
              <w:t>
</w:t>
            </w:r>
            <w:r>
              <w:rPr>
                <w:rFonts w:ascii="Times New Roman"/>
                <w:b/>
                <w:i w:val="false"/>
                <w:color w:val="000000"/>
                <w:sz w:val="20"/>
              </w:rPr>
              <w:t>1) сәйкестендіру нөмірін және (немесе) резиденттік еліндегі оның аналогын және көрсетілген акцияларды (қатысу үлестерін) өткізуші және сатып алушы заңды тұлғаның атауын және (немесе) жеке тұлғаның тегін, атын, әкесінің атын (ол болған жағдайда);</w:t>
            </w:r>
          </w:p>
          <w:p>
            <w:pPr>
              <w:spacing w:after="20"/>
              <w:ind w:left="20"/>
              <w:jc w:val="both"/>
            </w:pPr>
            <w:r>
              <w:rPr>
                <w:rFonts w:ascii="Times New Roman"/>
                <w:b w:val="false"/>
                <w:i w:val="false"/>
                <w:color w:val="000000"/>
                <w:sz w:val="20"/>
              </w:rPr>
              <w:t>
</w:t>
            </w:r>
            <w:r>
              <w:rPr>
                <w:rFonts w:ascii="Times New Roman"/>
                <w:b/>
                <w:i w:val="false"/>
                <w:color w:val="000000"/>
                <w:sz w:val="20"/>
              </w:rPr>
              <w:t>2) көрсетілген акцияларды (қатысу үлестерін) сатып алу бағаларын;</w:t>
            </w:r>
          </w:p>
          <w:p>
            <w:pPr>
              <w:spacing w:after="20"/>
              <w:ind w:left="20"/>
              <w:jc w:val="both"/>
            </w:pPr>
            <w:r>
              <w:rPr>
                <w:rFonts w:ascii="Times New Roman"/>
                <w:b w:val="false"/>
                <w:i w:val="false"/>
                <w:color w:val="000000"/>
                <w:sz w:val="20"/>
              </w:rPr>
              <w:t>
</w:t>
            </w:r>
            <w:r>
              <w:rPr>
                <w:rFonts w:ascii="Times New Roman"/>
                <w:b/>
                <w:i w:val="false"/>
                <w:color w:val="000000"/>
                <w:sz w:val="20"/>
              </w:rPr>
              <w:t>3) жасалған мәміле бойынша табыс төлеу күнін;</w:t>
            </w:r>
          </w:p>
          <w:p>
            <w:pPr>
              <w:spacing w:after="20"/>
              <w:ind w:left="20"/>
              <w:jc w:val="both"/>
            </w:pPr>
            <w:r>
              <w:rPr>
                <w:rFonts w:ascii="Times New Roman"/>
                <w:b w:val="false"/>
                <w:i w:val="false"/>
                <w:color w:val="000000"/>
                <w:sz w:val="20"/>
              </w:rPr>
              <w:t>
</w:t>
            </w:r>
            <w:r>
              <w:rPr>
                <w:rFonts w:ascii="Times New Roman"/>
                <w:b/>
                <w:i w:val="false"/>
                <w:color w:val="000000"/>
                <w:sz w:val="20"/>
              </w:rPr>
              <w:t>4) мәміле жасасқан жылдың алдындағы соңғы үш жылда ол өз қызметін жүзеге асырған мемлекеттердің тізімін қоса алғанда, сатып алушының бұрынғы қызметі туралы мәліметтерді;</w:t>
            </w:r>
          </w:p>
          <w:p>
            <w:pPr>
              <w:spacing w:after="20"/>
              <w:ind w:left="20"/>
              <w:jc w:val="both"/>
            </w:pPr>
            <w:r>
              <w:rPr>
                <w:rFonts w:ascii="Times New Roman"/>
                <w:b w:val="false"/>
                <w:i w:val="false"/>
                <w:color w:val="000000"/>
                <w:sz w:val="20"/>
              </w:rPr>
              <w:t>
</w:t>
            </w:r>
            <w:r>
              <w:rPr>
                <w:rFonts w:ascii="Times New Roman"/>
                <w:b/>
                <w:i w:val="false"/>
                <w:color w:val="000000"/>
                <w:sz w:val="20"/>
              </w:rPr>
              <w:t>5) басқа тұлғалармен мүлікті өткізуші тұлғаның үлестестігі туралы мәліметтерді (тікелей немесе жанама қатысу мөлшерін) көрсете отырып, осы баптың 1-тармағының 3), 4) және 5) тармақшаларында көрсетілген бағалы қағаздарды, қатысу үлестерін сатып алу-сату жөніндегі мәміле туралы мәліметтерді уәкілетті органға табыс етеді.</w:t>
            </w:r>
          </w:p>
          <w:bookmarkStart w:name="z1925" w:id="2807"/>
          <w:p>
            <w:pPr>
              <w:spacing w:after="20"/>
              <w:ind w:left="20"/>
              <w:jc w:val="both"/>
            </w:pPr>
            <w:r>
              <w:rPr>
                <w:rFonts w:ascii="Times New Roman"/>
                <w:b w:val="false"/>
                <w:i w:val="false"/>
                <w:color w:val="000000"/>
                <w:sz w:val="20"/>
              </w:rPr>
              <w:t>
</w:t>
            </w:r>
            <w:r>
              <w:rPr>
                <w:rFonts w:ascii="Times New Roman"/>
                <w:b/>
                <w:i w:val="false"/>
                <w:color w:val="000000"/>
                <w:sz w:val="20"/>
              </w:rPr>
              <w:t>2-2. Уәкілетті орган Қазақстан Республикасының жер қойнауы және жер қойнауын пайдалану туралы заңнамасына сәйкес жер қойнауын пайдалану саласындағы құзырет шегінде мемлекеттік реттеуді жүзеге асыратын уәкілетті мемлекеттік және жергілікті атқарушы органдардан мәліметтер алған күннен бастап үш жұмыс күні ішінде оларды өзіне сатылы тұрғыда тікелей бағынысты салық органына бір мезгілде хабарлай отырып, осы Кодекстің 197-бабы 1-тармағының 3), 4) және 5) тармақшаларында көрсетілген, Қазақстан Республикасында жер қойнауын пайдалану құқығын иеленетін заңды тұлғаның орналасқан жері бойынша салық органына жібереді.</w:t>
            </w:r>
          </w:p>
          <w:bookmarkEnd w:id="2807"/>
          <w:bookmarkStart w:name="z1933" w:id="2808"/>
          <w:p>
            <w:pPr>
              <w:spacing w:after="20"/>
              <w:ind w:left="20"/>
              <w:jc w:val="both"/>
            </w:pPr>
            <w:r>
              <w:rPr>
                <w:rFonts w:ascii="Times New Roman"/>
                <w:b w:val="false"/>
                <w:i w:val="false"/>
                <w:color w:val="000000"/>
                <w:sz w:val="20"/>
              </w:rPr>
              <w:t>
</w:t>
            </w:r>
            <w:r>
              <w:rPr>
                <w:rFonts w:ascii="Times New Roman"/>
                <w:b/>
                <w:i w:val="false"/>
                <w:color w:val="000000"/>
                <w:sz w:val="20"/>
              </w:rPr>
              <w:t>3. Қазақстан Республикасында жер қойнауын пайдалану құқығына ие заңды тұлғаның орналасқан жері бойынша салық органы осы баптың 2-1-тармағында көрсетілген мәліметтерді алған күннен бастап бес жұмыс күні ішінде осындай заңды тұлғаға акцияларды (қатысу үлестерін) сатып алушы туралы, сондай-ақ мұндай акцияларды (қатысу үлестерін) сатып алу бағасы туралы мәліметтерді жіберуге міндетті.</w:t>
            </w:r>
          </w:p>
          <w:bookmarkEnd w:id="2808"/>
          <w:bookmarkStart w:name="z1934" w:id="2809"/>
          <w:p>
            <w:pPr>
              <w:spacing w:after="20"/>
              <w:ind w:left="20"/>
              <w:jc w:val="both"/>
            </w:pPr>
            <w:r>
              <w:rPr>
                <w:rFonts w:ascii="Times New Roman"/>
                <w:b w:val="false"/>
                <w:i w:val="false"/>
                <w:color w:val="000000"/>
                <w:sz w:val="20"/>
              </w:rPr>
              <w:t>
</w:t>
            </w:r>
            <w:r>
              <w:rPr>
                <w:rFonts w:ascii="Times New Roman"/>
                <w:b/>
                <w:i w:val="false"/>
                <w:color w:val="000000"/>
                <w:sz w:val="20"/>
              </w:rPr>
              <w:t xml:space="preserve">4. Акцияларды, қатысу үлестерін, жылжымайтын мүлікті өткізуші тұлға сатып алушыға - салық агентіне сатып алу (салым) құнын растайтын құжаттың көшірмесін табыс етуге міндетті. </w:t>
            </w:r>
          </w:p>
          <w:bookmarkEnd w:id="2809"/>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агентіне сатып алу (салым) құнын растайтын құжаттың көшірмесін табыс етпеген жағдайда, өткізу құны төлем көзінен табыс салығын салуға жатады. </w:t>
            </w:r>
          </w:p>
          <w:bookmarkStart w:name="z1935" w:id="2810"/>
          <w:p>
            <w:pPr>
              <w:spacing w:after="20"/>
              <w:ind w:left="20"/>
              <w:jc w:val="both"/>
            </w:pPr>
            <w:r>
              <w:rPr>
                <w:rFonts w:ascii="Times New Roman"/>
                <w:b w:val="false"/>
                <w:i w:val="false"/>
                <w:color w:val="000000"/>
                <w:sz w:val="20"/>
              </w:rPr>
              <w:t>
</w:t>
            </w:r>
            <w:r>
              <w:rPr>
                <w:rFonts w:ascii="Times New Roman"/>
                <w:b/>
                <w:i w:val="false"/>
                <w:color w:val="000000"/>
                <w:sz w:val="20"/>
              </w:rPr>
              <w:t xml:space="preserve">5. Табыс салығын төлем көзінен есептеу, ұстау және бюджетке аудару жөніндегі міндет пен жауапкершілік табысты төлейтін салық агентіне жүктеледі. </w:t>
            </w:r>
          </w:p>
          <w:bookmarkEnd w:id="2810"/>
          <w:bookmarkStart w:name="z7271" w:id="2811"/>
          <w:p>
            <w:pPr>
              <w:spacing w:after="20"/>
              <w:ind w:left="20"/>
              <w:jc w:val="both"/>
            </w:pPr>
            <w:r>
              <w:rPr>
                <w:rFonts w:ascii="Times New Roman"/>
                <w:b w:val="false"/>
                <w:i w:val="false"/>
                <w:color w:val="000000"/>
                <w:sz w:val="20"/>
              </w:rPr>
              <w:t>
</w:t>
            </w:r>
            <w:r>
              <w:rPr>
                <w:rFonts w:ascii="Times New Roman"/>
                <w:b/>
                <w:i w:val="false"/>
                <w:color w:val="000000"/>
                <w:sz w:val="20"/>
              </w:rPr>
              <w:t>Бұл ретте бейрезидент заңды тұлға, Қазақстан Республикасында тұрақты мекемесінің, сондай-ақ қызметі осы Кодекстің немесе халықаралық шарттың ережелеріне сәйкес тұрақты мекеме құруға алып келмейтін филиалының, өкілдігінің болуына немесе болмауына қарамастан, салық агенті болып танылады.</w:t>
            </w:r>
          </w:p>
          <w:bookmarkEnd w:id="2811"/>
          <w:bookmarkStart w:name="z7272" w:id="2812"/>
          <w:p>
            <w:pPr>
              <w:spacing w:after="20"/>
              <w:ind w:left="20"/>
              <w:jc w:val="both"/>
            </w:pPr>
            <w:r>
              <w:rPr>
                <w:rFonts w:ascii="Times New Roman"/>
                <w:b w:val="false"/>
                <w:i w:val="false"/>
                <w:color w:val="000000"/>
                <w:sz w:val="20"/>
              </w:rPr>
              <w:t>
</w:t>
            </w:r>
            <w:r>
              <w:rPr>
                <w:rFonts w:ascii="Times New Roman"/>
                <w:b/>
                <w:i w:val="false"/>
                <w:color w:val="000000"/>
                <w:sz w:val="20"/>
              </w:rPr>
              <w:t>5-1. Салық агенті болып табылмайтын тұлғадан осы баптың 1-тармағында көрсетілген құн өсімі түрінде табыс алатын бейрезидент осындай табыс сомасына осы Кодекстің 194-бабында белгіленген мөлшерлемені қолдану жолымен табыс салығын есептеуді дербес жүргізеді.</w:t>
            </w:r>
          </w:p>
          <w:bookmarkEnd w:id="2812"/>
          <w:bookmarkStart w:name="z1936" w:id="2813"/>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агенті болып табылатын бейрезидент осы Кодекстің </w:t>
            </w:r>
            <w:r>
              <w:rPr>
                <w:rFonts w:ascii="Times New Roman"/>
                <w:b w:val="false"/>
                <w:i w:val="false"/>
                <w:color w:val="000000"/>
                <w:sz w:val="20"/>
              </w:rPr>
              <w:t>562-бабында</w:t>
            </w:r>
            <w:r>
              <w:rPr>
                <w:rFonts w:ascii="Times New Roman"/>
                <w:b/>
                <w:i w:val="false"/>
                <w:color w:val="000000"/>
                <w:sz w:val="20"/>
              </w:rPr>
              <w:t xml:space="preserve"> белгілеген тәртіппен салық органында салық төлеуші ретінде тіркелуге жатады. </w:t>
            </w:r>
          </w:p>
          <w:bookmarkEnd w:id="2813"/>
          <w:bookmarkStart w:name="z1937" w:id="2814"/>
          <w:p>
            <w:pPr>
              <w:spacing w:after="20"/>
              <w:ind w:left="20"/>
              <w:jc w:val="both"/>
            </w:pPr>
            <w:r>
              <w:rPr>
                <w:rFonts w:ascii="Times New Roman"/>
                <w:b w:val="false"/>
                <w:i w:val="false"/>
                <w:color w:val="000000"/>
                <w:sz w:val="20"/>
              </w:rPr>
              <w:t>
</w:t>
            </w:r>
            <w:r>
              <w:rPr>
                <w:rFonts w:ascii="Times New Roman"/>
                <w:b/>
                <w:i w:val="false"/>
                <w:color w:val="000000"/>
                <w:sz w:val="20"/>
              </w:rPr>
              <w:t xml:space="preserve">7. Төлем көзінен табыс салығын салық агенті табыс төлеуді жүзеге асырудың нысаны мен орнына қарамастан, бейрезидентке табысты төлеу кезінде ұстайды. </w:t>
            </w:r>
          </w:p>
          <w:bookmarkEnd w:id="2814"/>
          <w:bookmarkStart w:name="z1938" w:id="2815"/>
          <w:p>
            <w:pPr>
              <w:spacing w:after="20"/>
              <w:ind w:left="20"/>
              <w:jc w:val="both"/>
            </w:pPr>
            <w:r>
              <w:rPr>
                <w:rFonts w:ascii="Times New Roman"/>
                <w:b w:val="false"/>
                <w:i w:val="false"/>
                <w:color w:val="000000"/>
                <w:sz w:val="20"/>
              </w:rPr>
              <w:t>
</w:t>
            </w:r>
            <w:r>
              <w:rPr>
                <w:rFonts w:ascii="Times New Roman"/>
                <w:b/>
                <w:i w:val="false"/>
                <w:color w:val="000000"/>
                <w:sz w:val="20"/>
              </w:rPr>
              <w:t>8. Салық агентi табыс салығының сомасын бюджетке аударуды осы Кодекстiң 195-бабында белгiленген мерзiмде жүргiзедi.</w:t>
            </w:r>
          </w:p>
          <w:bookmarkEnd w:id="2815"/>
          <w:bookmarkStart w:name="z7273" w:id="2816"/>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баптың 5-1-тармағына сәйкес есептелген табыс салығын бюджетке аудару салық есептілігін тапсыру үшін белгіленген мерзімнен кейін күнтізбелік он күннен кешіктірілмей жүргізіледі. </w:t>
            </w:r>
          </w:p>
          <w:bookmarkEnd w:id="2816"/>
          <w:bookmarkStart w:name="z7274" w:id="2817"/>
          <w:p>
            <w:pPr>
              <w:spacing w:after="20"/>
              <w:ind w:left="20"/>
              <w:jc w:val="both"/>
            </w:pPr>
            <w:r>
              <w:rPr>
                <w:rFonts w:ascii="Times New Roman"/>
                <w:b w:val="false"/>
                <w:i w:val="false"/>
                <w:color w:val="000000"/>
                <w:sz w:val="20"/>
              </w:rPr>
              <w:t>
</w:t>
            </w:r>
            <w:r>
              <w:rPr>
                <w:rFonts w:ascii="Times New Roman"/>
                <w:b/>
                <w:i w:val="false"/>
                <w:color w:val="000000"/>
                <w:sz w:val="20"/>
              </w:rPr>
              <w:t xml:space="preserve">Бейрезиденттердің табыстарынан төлем көзінен ұсталатын табыс салығы бойынша салық есептілігін салық агенті осы Кодекстің 196 және 203-баптарында белгіленген мерзімде өзінің Қазақстан Республикасындағы тіркелу есебінің орны бойынша салық органына табыс етеді. </w:t>
            </w:r>
          </w:p>
          <w:bookmarkEnd w:id="2817"/>
          <w:bookmarkStart w:name="z7275" w:id="2818"/>
          <w:p>
            <w:pPr>
              <w:spacing w:after="20"/>
              <w:ind w:left="20"/>
              <w:jc w:val="both"/>
            </w:pPr>
            <w:r>
              <w:rPr>
                <w:rFonts w:ascii="Times New Roman"/>
                <w:b w:val="false"/>
                <w:i w:val="false"/>
                <w:color w:val="000000"/>
                <w:sz w:val="20"/>
              </w:rPr>
              <w:t>
</w:t>
            </w:r>
            <w:r>
              <w:rPr>
                <w:rFonts w:ascii="Times New Roman"/>
                <w:b/>
                <w:i w:val="false"/>
                <w:color w:val="000000"/>
                <w:sz w:val="20"/>
              </w:rPr>
              <w:t>Табыс салығын осы баптың 5-1-тармағына сәйкес есептейтін бейрезиденттер табыс салығы бойынша декларацияны осы Кодекстің 196-1 және 205-баптарында белгіленген мерзімде табыс етеді.</w:t>
            </w:r>
          </w:p>
          <w:bookmarkEnd w:id="2818"/>
          <w:bookmarkStart w:name="z1939" w:id="2819"/>
          <w:p>
            <w:pPr>
              <w:spacing w:after="20"/>
              <w:ind w:left="20"/>
              <w:jc w:val="both"/>
            </w:pPr>
            <w:r>
              <w:rPr>
                <w:rFonts w:ascii="Times New Roman"/>
                <w:b w:val="false"/>
                <w:i w:val="false"/>
                <w:color w:val="000000"/>
                <w:sz w:val="20"/>
              </w:rPr>
              <w:t>
</w:t>
            </w:r>
            <w:r>
              <w:rPr>
                <w:rFonts w:ascii="Times New Roman"/>
                <w:b/>
                <w:i w:val="false"/>
                <w:color w:val="000000"/>
                <w:sz w:val="20"/>
              </w:rPr>
              <w:t>9. Жер қойнауын пайдаланушы болып табылатын резидент заңды тұлға табыс салығын салық агентiнiң (салық төлеушінің) қаражаты есебiнен төлеуi мүмкiн. Бұл ретте осындай резидент заңды тұлға табыс салығын салық агентінен (салық төлеушіден) табыс салығының сомасы алынған ай аяқталғаннан кейін күнтізбелік жиырма бес күннен кешіктірмейтін мерзімде бюджетке аударуға тиіс. Бейрезиденттiң табыстарынан төлем көзiнен ұсталатын табыс салығы бойынша салық есептілігін осындай резидент заңды тұлға салық агентінен табыс салығының сомасы алынған тоқсаннан кейінгі екінші айдың 15-інен кешіктірмей, резидент заңды тұлғаның Қазақстан Республикасында орналасқан жері бойынша салық органына табыс етеді.</w:t>
            </w:r>
          </w:p>
          <w:bookmarkEnd w:id="2819"/>
          <w:bookmarkStart w:name="z7276" w:id="2820"/>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 бірінші бөлігінің 3), 4) және 5) тармақшаларында көрсетiлген жер қойнауын пайдаланушы болып табылатын резидент заңды тұлғаға салық агентi (салық төлеуші) аударған табыс салығының сомасы осындай резидент заңды тұлғаның табысы болып танылмайды.</w:t>
            </w:r>
          </w:p>
          <w:bookmarkEnd w:id="2820"/>
          <w:bookmarkStart w:name="z1940" w:id="2821"/>
          <w:p>
            <w:pPr>
              <w:spacing w:after="20"/>
              <w:ind w:left="20"/>
              <w:jc w:val="both"/>
            </w:pPr>
            <w:r>
              <w:rPr>
                <w:rFonts w:ascii="Times New Roman"/>
                <w:b w:val="false"/>
                <w:i w:val="false"/>
                <w:color w:val="000000"/>
                <w:sz w:val="20"/>
              </w:rPr>
              <w:t>
</w:t>
            </w:r>
            <w:r>
              <w:rPr>
                <w:rFonts w:ascii="Times New Roman"/>
                <w:b/>
                <w:i w:val="false"/>
                <w:color w:val="000000"/>
                <w:sz w:val="20"/>
              </w:rPr>
              <w:t>10. Салық агентi (салық төлеуші) осы баптың 8 және 9-тармақтарының ережелерін қолданбаған жағдайда, жер қойнауын пайдаланушы болып табылатын резидент заңды тұлғаның осы баптың 3-тармағында көрсетілген мәліметтер алынған ай аяқталғаннан кейін күнтізбелік жиырма бес күннен кешіктірмейтін мерзімде бейрезидент үшiн құн өсiмiнен түсетін табыстардан табыс салығын төлеудi өз қаражаты есебiнен дербес жүргiзуге құқығы бар.</w:t>
            </w:r>
          </w:p>
          <w:bookmarkEnd w:id="2821"/>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1-тармағының 3), 4) және 5) тармақшаларында көрсетілген резидент заңды тұлға осы тармаққа сәйкес табыс салығын төлеу кезінде осы баптың 3-тармағында көрсетілген мәліметтер алынған тоқсаннан кейінгі екінші айдың 15-інен кешіктірмей өзінің орналасқан жері бойынша салық органына бейрезиденттің табыстарынан төлем көзінен ұсталатын табыс салығы бойынша салық есептілігін табыс етуге міндетті.</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бейрезидент үшiн төленген салық сомасы жер қойнауын пайдаланушы болып табылатын заңды тұлғаның салық салынатын табысын айқындау кезiнде шегерiмге жатқызылмайды.</w:t>
            </w:r>
          </w:p>
          <w:bookmarkStart w:name="z1941" w:id="2822"/>
          <w:p>
            <w:pPr>
              <w:spacing w:after="20"/>
              <w:ind w:left="20"/>
              <w:jc w:val="both"/>
            </w:pPr>
            <w:r>
              <w:rPr>
                <w:rFonts w:ascii="Times New Roman"/>
                <w:b w:val="false"/>
                <w:i w:val="false"/>
                <w:color w:val="000000"/>
                <w:sz w:val="20"/>
              </w:rPr>
              <w:t>
</w:t>
            </w:r>
            <w:r>
              <w:rPr>
                <w:rFonts w:ascii="Times New Roman"/>
                <w:b/>
                <w:i w:val="false"/>
                <w:color w:val="000000"/>
                <w:sz w:val="20"/>
              </w:rPr>
              <w:t>11. Салық агентi (салық төлеуші), осы баптың 1-тармағы бірінші бөлігінің 3), 4) және 5) тармақшаларында көрсетiлген, жер қойнауын пайдаланушы болып табылатын резидент заңды тұлға осы баптың 7, 8, 9 және 10-тармақтарының ережелерін қолданбаған жағдайда, мұндай міндеттемені орындау осы Кодекстің 85 және 86-тарауларында белгіленген тәртіппен жер қойнауын пайдаланушы болып табылатын резидент заңды тұлғаға жүктеледі.</w:t>
            </w:r>
          </w:p>
          <w:bookmarkEnd w:id="2822"/>
          <w:bookmarkStart w:name="z1942" w:id="2823"/>
          <w:p>
            <w:pPr>
              <w:spacing w:after="20"/>
              <w:ind w:left="20"/>
              <w:jc w:val="both"/>
            </w:pPr>
            <w:r>
              <w:rPr>
                <w:rFonts w:ascii="Times New Roman"/>
                <w:b w:val="false"/>
                <w:i w:val="false"/>
                <w:color w:val="000000"/>
                <w:sz w:val="20"/>
              </w:rPr>
              <w:t>
</w:t>
            </w:r>
            <w:r>
              <w:rPr>
                <w:rFonts w:ascii="Times New Roman"/>
                <w:b/>
                <w:i w:val="false"/>
                <w:color w:val="000000"/>
                <w:sz w:val="20"/>
              </w:rPr>
              <w:t xml:space="preserve">12.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(2012.01.01 бастап қолданысқа енгізіледі) Заңымен.</w:t>
            </w:r>
          </w:p>
          <w:bookmarkEnd w:id="282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197-бапқа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(2011.01.01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Заңдарымен.</w:t>
            </w:r>
            <w:r>
              <w:br/>
            </w:r>
            <w:r>
              <w:rPr>
                <w:rFonts w:ascii="Times New Roman"/>
                <w:b w:val="false"/>
                <w:i w:val="false"/>
                <w:color w:val="000000"/>
                <w:sz w:val="20"/>
              </w:rPr>
              <w:t>
</w:t>
            </w:r>
          </w:p>
          <w:bookmarkStart w:name="z1943" w:id="2824"/>
          <w:p>
            <w:pPr>
              <w:spacing w:after="0"/>
              <w:ind w:left="0"/>
              <w:jc w:val="both"/>
            </w:pPr>
            <w:r>
              <w:rPr>
                <w:rFonts w:ascii="Times New Roman"/>
                <w:b/>
                <w:i w:val="false"/>
                <w:color w:val="000000"/>
              </w:rPr>
              <w:t xml:space="preserve"> 24-тарау. Қазақстан Республикасында қызметін тұрақты мекеме арқылы жүзеге асыратын бейрезидент заңды тұлғалардың табыстарына салық салу тәртібі</w:t>
            </w:r>
          </w:p>
          <w:bookmarkEnd w:id="2824"/>
          <w:bookmarkStart w:name="z1944" w:id="2825"/>
          <w:p>
            <w:pPr>
              <w:spacing w:after="0"/>
              <w:ind w:left="0"/>
              <w:jc w:val="both"/>
            </w:pPr>
            <w:r>
              <w:rPr>
                <w:rFonts w:ascii="Times New Roman"/>
                <w:b/>
                <w:i w:val="false"/>
                <w:color w:val="000000"/>
              </w:rPr>
              <w:t xml:space="preserve"> 198-бап. Салық салынатын табысты анықтау </w:t>
            </w:r>
          </w:p>
          <w:bookmarkEnd w:id="2825"/>
          <w:bookmarkStart w:name="z1945" w:id="2826"/>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Кодекстің осы бабында және </w:t>
            </w:r>
            <w:r>
              <w:rPr>
                <w:rFonts w:ascii="Times New Roman"/>
                <w:b w:val="false"/>
                <w:i w:val="false"/>
                <w:color w:val="000000"/>
                <w:sz w:val="20"/>
              </w:rPr>
              <w:t>200-бабында</w:t>
            </w:r>
            <w:r>
              <w:rPr>
                <w:rFonts w:ascii="Times New Roman"/>
                <w:b/>
                <w:i w:val="false"/>
                <w:color w:val="000000"/>
                <w:sz w:val="20"/>
              </w:rPr>
              <w:t xml:space="preserve"> өзгеше белгіленбесе, бейрезидент заңды тұлғаның салық салынатын табысын анықтау, оның Қазақстан Республикасында қызметін тұрақты мекеме арқылы жүзеге асырудан түсетін табысынан корпоративтік табыс салығын есептеу мен төлеу осы Кодекстің осы бабының және </w:t>
            </w:r>
            <w:r>
              <w:rPr>
                <w:rFonts w:ascii="Times New Roman"/>
                <w:b w:val="false"/>
                <w:i w:val="false"/>
                <w:color w:val="000000"/>
                <w:sz w:val="20"/>
              </w:rPr>
              <w:t>83</w:t>
            </w:r>
            <w:r>
              <w:rPr>
                <w:rFonts w:ascii="Times New Roman"/>
                <w:b/>
                <w:i w:val="false"/>
                <w:color w:val="000000"/>
                <w:sz w:val="20"/>
              </w:rPr>
              <w:t>-</w:t>
            </w:r>
            <w:r>
              <w:rPr>
                <w:rFonts w:ascii="Times New Roman"/>
                <w:b w:val="false"/>
                <w:i w:val="false"/>
                <w:color w:val="000000"/>
                <w:sz w:val="20"/>
              </w:rPr>
              <w:t>149-баптарының</w:t>
            </w:r>
            <w:r>
              <w:rPr>
                <w:rFonts w:ascii="Times New Roman"/>
                <w:b/>
                <w:i w:val="false"/>
                <w:color w:val="000000"/>
                <w:sz w:val="20"/>
              </w:rPr>
              <w:t xml:space="preserve"> ережелеріне сәйкес жүргізіледі.</w:t>
            </w:r>
          </w:p>
          <w:bookmarkEnd w:id="2826"/>
          <w:bookmarkStart w:name="z6016" w:id="2827"/>
          <w:p>
            <w:pPr>
              <w:spacing w:after="20"/>
              <w:ind w:left="20"/>
              <w:jc w:val="both"/>
            </w:pPr>
            <w:r>
              <w:rPr>
                <w:rFonts w:ascii="Times New Roman"/>
                <w:b w:val="false"/>
                <w:i w:val="false"/>
                <w:color w:val="000000"/>
                <w:sz w:val="20"/>
              </w:rPr>
              <w:t>
</w:t>
            </w:r>
            <w:r>
              <w:rPr>
                <w:rFonts w:ascii="Times New Roman"/>
                <w:b/>
                <w:i w:val="false"/>
                <w:color w:val="000000"/>
                <w:sz w:val="20"/>
              </w:rPr>
              <w:t xml:space="preserve">1-1. </w:t>
            </w:r>
            <w:r>
              <w:rPr>
                <w:rFonts w:ascii="Times New Roman"/>
                <w:b/>
                <w:i w:val="false"/>
                <w:color w:val="000000"/>
                <w:sz w:val="20"/>
              </w:rPr>
              <w:t xml:space="preserve">Алып тасталды - ҚР 21.07.2015 </w:t>
            </w:r>
            <w:r>
              <w:rPr>
                <w:rFonts w:ascii="Times New Roman"/>
                <w:b w:val="false"/>
                <w:i w:val="false"/>
                <w:color w:val="000000"/>
                <w:sz w:val="20"/>
              </w:rPr>
              <w:t>№ 337-V</w:t>
            </w:r>
            <w:r>
              <w:rPr>
                <w:rFonts w:ascii="Times New Roman"/>
                <w:b/>
                <w:i w:val="false"/>
                <w:color w:val="000000"/>
                <w:sz w:val="20"/>
              </w:rPr>
              <w:t xml:space="preserve"> (01.01.2016 бастап қолданысқа енгізіледі) Заңымен.</w:t>
            </w:r>
          </w:p>
          <w:bookmarkEnd w:id="2827"/>
          <w:bookmarkStart w:name="z1946" w:id="2828"/>
          <w:p>
            <w:pPr>
              <w:spacing w:after="20"/>
              <w:ind w:left="20"/>
              <w:jc w:val="both"/>
            </w:pPr>
            <w:r>
              <w:rPr>
                <w:rFonts w:ascii="Times New Roman"/>
                <w:b w:val="false"/>
                <w:i w:val="false"/>
                <w:color w:val="000000"/>
                <w:sz w:val="20"/>
              </w:rPr>
              <w:t>
</w:t>
            </w:r>
            <w:r>
              <w:rPr>
                <w:rFonts w:ascii="Times New Roman"/>
                <w:b/>
                <w:i w:val="false"/>
                <w:color w:val="000000"/>
                <w:sz w:val="20"/>
              </w:rPr>
              <w:t>2. Егер осы тармақта өзгеше көзделмесе, бейрезидент заңды тұлғаның Қазақстан Республикасында қызметін тұрақты мекеме арқылы жүзеге асырудан түсетін жылдық жиынтық кірісін тұрақты мекеме қызметімен байланысты, Қазақстан Республикасында қызметін жүзеге асыру басталған күннен бастап алынған (алынуға жататын) мынадай кіріс түрлері:</w:t>
            </w:r>
          </w:p>
          <w:bookmarkEnd w:id="2828"/>
          <w:bookmarkStart w:name="z1947" w:id="2829"/>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192-бабының 1-тармағында көзделген, Қазақстан Республикасындағы көздерден алынатын табыстар; </w:t>
            </w:r>
          </w:p>
          <w:bookmarkEnd w:id="2829"/>
          <w:bookmarkStart w:name="z1948" w:id="2830"/>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w:t>
            </w:r>
            <w:r>
              <w:rPr>
                <w:rFonts w:ascii="Times New Roman"/>
                <w:b w:val="false"/>
                <w:i w:val="false"/>
                <w:color w:val="000000"/>
                <w:sz w:val="20"/>
              </w:rPr>
              <w:t>85-бабының</w:t>
            </w:r>
            <w:r>
              <w:rPr>
                <w:rFonts w:ascii="Times New Roman"/>
                <w:b/>
                <w:i w:val="false"/>
                <w:color w:val="000000"/>
                <w:sz w:val="20"/>
              </w:rPr>
              <w:t xml:space="preserve"> 1-тармағында көрсетілген, осы тармақтың 1) тармақшасына енгізілмеген табыстар; </w:t>
            </w:r>
          </w:p>
          <w:bookmarkEnd w:id="2830"/>
          <w:bookmarkStart w:name="z1949" w:id="2831"/>
          <w:p>
            <w:pPr>
              <w:spacing w:after="20"/>
              <w:ind w:left="20"/>
              <w:jc w:val="both"/>
            </w:pPr>
            <w:r>
              <w:rPr>
                <w:rFonts w:ascii="Times New Roman"/>
                <w:b w:val="false"/>
                <w:i w:val="false"/>
                <w:color w:val="000000"/>
                <w:sz w:val="20"/>
              </w:rPr>
              <w:t>
</w:t>
            </w:r>
            <w:r>
              <w:rPr>
                <w:rFonts w:ascii="Times New Roman"/>
                <w:b/>
                <w:i w:val="false"/>
                <w:color w:val="000000"/>
                <w:sz w:val="20"/>
              </w:rPr>
              <w:t xml:space="preserve">3) бейрезидент заңды тұлғаның тұрақты мекемесі Қазақстан Республикасынан тысқары жерлердегі көздерден, оның ішінде қызметшілер немесе басқа да жалданған персонал арқылы алған табыстар; </w:t>
            </w:r>
          </w:p>
          <w:bookmarkEnd w:id="2831"/>
          <w:bookmarkStart w:name="z1950" w:id="2832"/>
          <w:p>
            <w:pPr>
              <w:spacing w:after="20"/>
              <w:ind w:left="20"/>
              <w:jc w:val="both"/>
            </w:pPr>
            <w:r>
              <w:rPr>
                <w:rFonts w:ascii="Times New Roman"/>
                <w:b w:val="false"/>
                <w:i w:val="false"/>
                <w:color w:val="000000"/>
                <w:sz w:val="20"/>
              </w:rPr>
              <w:t>
</w:t>
            </w:r>
            <w:r>
              <w:rPr>
                <w:rFonts w:ascii="Times New Roman"/>
                <w:b/>
                <w:i w:val="false"/>
                <w:color w:val="000000"/>
                <w:sz w:val="20"/>
              </w:rPr>
              <w:t>4) бейрезидент заңды тұлғаның басқа мемлекеттердегі құрылымдық бөлімшелерінің табыстарын қоса алғанда, Қазақстан Республикасында қызметін жүзеге асырудан алатын осы бейрезидент заңды тұлғаның Қазақстан Республикасындағы тұрақты мекемесі арқылы жүзеге асырылатын қызметіне ұқсас немесе біртектес табыстары құрайды.</w:t>
            </w:r>
          </w:p>
          <w:bookmarkEnd w:id="2832"/>
          <w:bookmarkStart w:name="z293" w:id="2833"/>
          <w:p>
            <w:pPr>
              <w:spacing w:after="20"/>
              <w:ind w:left="20"/>
              <w:jc w:val="both"/>
            </w:pPr>
            <w:r>
              <w:rPr>
                <w:rFonts w:ascii="Times New Roman"/>
                <w:b w:val="false"/>
                <w:i w:val="false"/>
                <w:color w:val="000000"/>
                <w:sz w:val="20"/>
              </w:rPr>
              <w:t>
</w:t>
            </w:r>
            <w:r>
              <w:rPr>
                <w:rFonts w:ascii="Times New Roman"/>
                <w:b/>
                <w:i w:val="false"/>
                <w:color w:val="000000"/>
                <w:sz w:val="20"/>
              </w:rPr>
              <w:t xml:space="preserve">Бейрезидент заңды тұлғаның Қазақстан Республикасында қызметін тұрақты мекеме арқылы жүзеге асырудан түсетін жылдық жиынтық кірісіне осы Кодекстің 192-бабы </w:t>
            </w:r>
            <w:r>
              <w:rPr>
                <w:rFonts w:ascii="Times New Roman"/>
                <w:b w:val="false"/>
                <w:i w:val="false"/>
                <w:color w:val="000000"/>
                <w:sz w:val="20"/>
              </w:rPr>
              <w:t>2-тармағының</w:t>
            </w:r>
            <w:r>
              <w:rPr>
                <w:rFonts w:ascii="Times New Roman"/>
                <w:b/>
                <w:i w:val="false"/>
                <w:color w:val="000000"/>
                <w:sz w:val="20"/>
              </w:rPr>
              <w:t xml:space="preserve"> 3) және 4) тармақшаларында айқындалған кірістер қосылмайды.</w:t>
            </w:r>
          </w:p>
          <w:bookmarkEnd w:id="2833"/>
          <w:bookmarkStart w:name="z1951" w:id="2834"/>
          <w:p>
            <w:pPr>
              <w:spacing w:after="20"/>
              <w:ind w:left="20"/>
              <w:jc w:val="both"/>
            </w:pPr>
            <w:r>
              <w:rPr>
                <w:rFonts w:ascii="Times New Roman"/>
                <w:b w:val="false"/>
                <w:i w:val="false"/>
                <w:color w:val="000000"/>
                <w:sz w:val="20"/>
              </w:rPr>
              <w:t>
</w:t>
            </w:r>
            <w:r>
              <w:rPr>
                <w:rFonts w:ascii="Times New Roman"/>
                <w:b/>
                <w:i w:val="false"/>
                <w:color w:val="000000"/>
                <w:sz w:val="20"/>
              </w:rPr>
              <w:t xml:space="preserve">3. Бейрезидент кәсіпкерлік қызметті өзінің Қазақстан Республикасындағы тұрақты мекемесімен бірлесіп орындалатын бір жобаның немесе байланысты жобалардың шеңберінде Қазақстан Республикасында да, одан тысқары жерлерде де жүзеге асыратын жағдайда, егер ол осындай немесе осы сияқты қызметпен дәл сондай немесе ұқсас жағдайларда айналысатын оқшауланған және жекелеген заңды тұлға болса және өзі соның тұрақты мекемесі болып табылатын бейрезидент заңды тұлғаға тәуелсіз әрекет ететін болса, ол алуы мүмкін табыс осындай тұрақты мекеменің табысы болып есептеледі. </w:t>
            </w:r>
          </w:p>
          <w:bookmarkEnd w:id="2834"/>
          <w:p>
            <w:pPr>
              <w:spacing w:after="20"/>
              <w:ind w:left="20"/>
              <w:jc w:val="both"/>
            </w:pPr>
            <w:r>
              <w:rPr>
                <w:rFonts w:ascii="Times New Roman"/>
                <w:b w:val="false"/>
                <w:i w:val="false"/>
                <w:color w:val="000000"/>
                <w:sz w:val="20"/>
              </w:rPr>
              <w:t>
</w:t>
            </w:r>
            <w:r>
              <w:rPr>
                <w:rFonts w:ascii="Times New Roman"/>
                <w:b/>
                <w:i w:val="false"/>
                <w:color w:val="000000"/>
                <w:sz w:val="20"/>
              </w:rPr>
              <w:t xml:space="preserve">Тұрақты мекеменің табысы осы тармақты қолдану мақсатында Қазақстан Республикасының трансферттік баға белгілеу туралы </w:t>
            </w:r>
            <w:r>
              <w:rPr>
                <w:rFonts w:ascii="Times New Roman"/>
                <w:b/>
                <w:i w:val="false"/>
                <w:color w:val="000000"/>
                <w:sz w:val="20"/>
              </w:rPr>
              <w:t>заңнамасының</w:t>
            </w:r>
            <w:r>
              <w:rPr>
                <w:rFonts w:ascii="Times New Roman"/>
                <w:b/>
                <w:i w:val="false"/>
                <w:color w:val="000000"/>
                <w:sz w:val="20"/>
              </w:rPr>
              <w:t xml:space="preserve"> нормалары ескеріле отырып, айқындалады. </w:t>
            </w:r>
          </w:p>
          <w:bookmarkStart w:name="z1952" w:id="2835"/>
          <w:p>
            <w:pPr>
              <w:spacing w:after="20"/>
              <w:ind w:left="20"/>
              <w:jc w:val="both"/>
            </w:pPr>
            <w:r>
              <w:rPr>
                <w:rFonts w:ascii="Times New Roman"/>
                <w:b w:val="false"/>
                <w:i w:val="false"/>
                <w:color w:val="000000"/>
                <w:sz w:val="20"/>
              </w:rPr>
              <w:t>
</w:t>
            </w:r>
            <w:r>
              <w:rPr>
                <w:rFonts w:ascii="Times New Roman"/>
                <w:b/>
                <w:i w:val="false"/>
                <w:color w:val="000000"/>
                <w:sz w:val="20"/>
              </w:rPr>
              <w:t xml:space="preserve">4. Қазақстан Республикасындағы бейрезидент заңды тұлғаның тұрақты мекемесі өндірген тауарларды бейрезидент заңды тұлғаның Қазақстан Республикасынан тысқары жерлерде орналасқан басқа құрылымдық бөлімшесі өткізетін жағдайда, егер ол осындай немесе осы сияқты қызметпен дәл сондай немесе ұқсас жағдайларда айналысатын оқшауланған және жекелеген заңды тұлға болса және өзі соның тұрақты мекемесі болып табылатын бейрезидент заңды тұлғаға тәуелсіз әрекет ететін болса, ол алуы мүмкін табыс бейрезидент заңды тұлғаның осындай тұрақты мекемесінің табысы болып есептеледі. </w:t>
            </w:r>
          </w:p>
          <w:bookmarkEnd w:id="2835"/>
          <w:p>
            <w:pPr>
              <w:spacing w:after="20"/>
              <w:ind w:left="20"/>
              <w:jc w:val="both"/>
            </w:pPr>
            <w:r>
              <w:rPr>
                <w:rFonts w:ascii="Times New Roman"/>
                <w:b w:val="false"/>
                <w:i w:val="false"/>
                <w:color w:val="000000"/>
                <w:sz w:val="20"/>
              </w:rPr>
              <w:t>
</w:t>
            </w:r>
            <w:r>
              <w:rPr>
                <w:rFonts w:ascii="Times New Roman"/>
                <w:b/>
                <w:i w:val="false"/>
                <w:color w:val="000000"/>
                <w:sz w:val="20"/>
              </w:rPr>
              <w:t xml:space="preserve">Тұрақты мекеменің табысы осы тармақты қолдану мақсатында Қазақстан Республикасының трансферттік баға белгілеу туралы </w:t>
            </w:r>
            <w:r>
              <w:rPr>
                <w:rFonts w:ascii="Times New Roman"/>
                <w:b/>
                <w:i w:val="false"/>
                <w:color w:val="000000"/>
                <w:sz w:val="20"/>
              </w:rPr>
              <w:t>заңнамасының</w:t>
            </w:r>
            <w:r>
              <w:rPr>
                <w:rFonts w:ascii="Times New Roman"/>
                <w:b/>
                <w:i w:val="false"/>
                <w:color w:val="000000"/>
                <w:sz w:val="20"/>
              </w:rPr>
              <w:t xml:space="preserve"> нормалары ескеріле отырып, айқындалады. </w:t>
            </w:r>
          </w:p>
          <w:bookmarkStart w:name="z1953" w:id="2836"/>
          <w:p>
            <w:pPr>
              <w:spacing w:after="20"/>
              <w:ind w:left="20"/>
              <w:jc w:val="both"/>
            </w:pPr>
            <w:r>
              <w:rPr>
                <w:rFonts w:ascii="Times New Roman"/>
                <w:b w:val="false"/>
                <w:i w:val="false"/>
                <w:color w:val="000000"/>
                <w:sz w:val="20"/>
              </w:rPr>
              <w:t>
</w:t>
            </w:r>
            <w:r>
              <w:rPr>
                <w:rFonts w:ascii="Times New Roman"/>
                <w:b/>
                <w:i w:val="false"/>
                <w:color w:val="000000"/>
                <w:sz w:val="20"/>
              </w:rPr>
              <w:t xml:space="preserve">5. Осы Кодекске сәйкес шегерімге жатқызылмайтын шығыстарды, сондай-ақ осы Кодекстің 192-бабы </w:t>
            </w:r>
            <w:r>
              <w:rPr>
                <w:rFonts w:ascii="Times New Roman"/>
                <w:b w:val="false"/>
                <w:i w:val="false"/>
                <w:color w:val="000000"/>
                <w:sz w:val="20"/>
              </w:rPr>
              <w:t>2-тармағының</w:t>
            </w:r>
            <w:r>
              <w:rPr>
                <w:rFonts w:ascii="Times New Roman"/>
                <w:b/>
                <w:i w:val="false"/>
                <w:color w:val="000000"/>
                <w:sz w:val="20"/>
              </w:rPr>
              <w:t xml:space="preserve"> 3) және 4) тармақшаларында айқындалған кірістерді алуға бағытталған шығыстарды қоспағанда, тұрақты мекеме арқылы Қазақстан Республикасындағы қызметтен түсетін кірістерді алумен тікелей байланысты шығыстар, олардың Қазақстан Республикасында немесе одан тыс жерде жұмсалғанына қарамастан, шегерімге жатады.</w:t>
            </w:r>
          </w:p>
          <w:bookmarkEnd w:id="2836"/>
          <w:bookmarkStart w:name="z1954" w:id="2837"/>
          <w:p>
            <w:pPr>
              <w:spacing w:after="20"/>
              <w:ind w:left="20"/>
              <w:jc w:val="both"/>
            </w:pPr>
            <w:r>
              <w:rPr>
                <w:rFonts w:ascii="Times New Roman"/>
                <w:b w:val="false"/>
                <w:i w:val="false"/>
                <w:color w:val="000000"/>
                <w:sz w:val="20"/>
              </w:rPr>
              <w:t>
</w:t>
            </w:r>
            <w:r>
              <w:rPr>
                <w:rFonts w:ascii="Times New Roman"/>
                <w:b/>
                <w:i w:val="false"/>
                <w:color w:val="000000"/>
                <w:sz w:val="20"/>
              </w:rPr>
              <w:t xml:space="preserve">6. Бейрезидент заңды тұлғаның тұрақты мекемеге: </w:t>
            </w:r>
          </w:p>
          <w:bookmarkEnd w:id="2837"/>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бейрезидент заңды тұлғаның меншігін немесе зияткерлік меншігін пайдаланғаны немесе пайдалану құқығын бергені үшін төленетін роялти, гонорарлар, алымдар және басқа да төлемдер; </w:t>
            </w:r>
          </w:p>
          <w:bookmarkStart w:name="z1955" w:id="2838"/>
          <w:p>
            <w:pPr>
              <w:spacing w:after="20"/>
              <w:ind w:left="20"/>
              <w:jc w:val="both"/>
            </w:pPr>
            <w:r>
              <w:rPr>
                <w:rFonts w:ascii="Times New Roman"/>
                <w:b w:val="false"/>
                <w:i w:val="false"/>
                <w:color w:val="000000"/>
                <w:sz w:val="20"/>
              </w:rPr>
              <w:t>
</w:t>
            </w:r>
            <w:r>
              <w:rPr>
                <w:rFonts w:ascii="Times New Roman"/>
                <w:b/>
                <w:i w:val="false"/>
                <w:color w:val="000000"/>
                <w:sz w:val="20"/>
              </w:rPr>
              <w:t xml:space="preserve">2) бейрезидент заңды тұлғаның өзінің тұрақты мекемесіне көрсеткен қызметтері үшін табыстар; </w:t>
            </w:r>
          </w:p>
          <w:bookmarkEnd w:id="2838"/>
          <w:bookmarkStart w:name="z1956" w:id="2839"/>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бейрезидент заңды тұлғаның өзінің тұрақты мекемесіне берген қарыздары бойынша сыйақылар; </w:t>
            </w:r>
          </w:p>
          <w:bookmarkEnd w:id="2839"/>
          <w:bookmarkStart w:name="z1957" w:id="2840"/>
          <w:p>
            <w:pPr>
              <w:spacing w:after="20"/>
              <w:ind w:left="20"/>
              <w:jc w:val="both"/>
            </w:pPr>
            <w:r>
              <w:rPr>
                <w:rFonts w:ascii="Times New Roman"/>
                <w:b w:val="false"/>
                <w:i w:val="false"/>
                <w:color w:val="000000"/>
                <w:sz w:val="20"/>
              </w:rPr>
              <w:t>
</w:t>
            </w:r>
            <w:r>
              <w:rPr>
                <w:rFonts w:ascii="Times New Roman"/>
                <w:b/>
                <w:i w:val="false"/>
                <w:color w:val="000000"/>
                <w:sz w:val="20"/>
              </w:rPr>
              <w:t xml:space="preserve">4) бейрезидент заңды тұлғаның Қазақстан Республикасындағы тұрақты мекеме арқылы қызметінен табыстар алуымен байланысты емес шығыстар; </w:t>
            </w:r>
          </w:p>
          <w:bookmarkEnd w:id="2840"/>
          <w:bookmarkStart w:name="z1958" w:id="2841"/>
          <w:p>
            <w:pPr>
              <w:spacing w:after="20"/>
              <w:ind w:left="20"/>
              <w:jc w:val="both"/>
            </w:pPr>
            <w:r>
              <w:rPr>
                <w:rFonts w:ascii="Times New Roman"/>
                <w:b w:val="false"/>
                <w:i w:val="false"/>
                <w:color w:val="000000"/>
                <w:sz w:val="20"/>
              </w:rPr>
              <w:t>
</w:t>
            </w:r>
            <w:r>
              <w:rPr>
                <w:rFonts w:ascii="Times New Roman"/>
                <w:b/>
                <w:i w:val="false"/>
                <w:color w:val="000000"/>
                <w:sz w:val="20"/>
              </w:rPr>
              <w:t xml:space="preserve">5) құжатпен расталмаған шығыстар; </w:t>
            </w:r>
          </w:p>
          <w:bookmarkEnd w:id="2841"/>
          <w:bookmarkStart w:name="z1959" w:id="2842"/>
          <w:p>
            <w:pPr>
              <w:spacing w:after="20"/>
              <w:ind w:left="20"/>
              <w:jc w:val="both"/>
            </w:pPr>
            <w:r>
              <w:rPr>
                <w:rFonts w:ascii="Times New Roman"/>
                <w:b w:val="false"/>
                <w:i w:val="false"/>
                <w:color w:val="000000"/>
                <w:sz w:val="20"/>
              </w:rPr>
              <w:t>
</w:t>
            </w:r>
            <w:r>
              <w:rPr>
                <w:rFonts w:ascii="Times New Roman"/>
                <w:b/>
                <w:i w:val="false"/>
                <w:color w:val="000000"/>
                <w:sz w:val="20"/>
              </w:rPr>
              <w:t>6) бейрезидент заңды тұлғаның осы Кодекстің 208-бабының 2-тармағында айқындалған, Қазақстан Республикасында қызметті тұрақты мекеме арқылы жүзеге асыруға байланысты емес басқару және жалпы әкімшілік шығыстары ретінде табыс етілген соманы тұрақты мекемеден шегерімге жатқызуға құқығы жоқ.</w:t>
            </w:r>
          </w:p>
          <w:bookmarkEnd w:id="284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198-бапқа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2011.01.19 </w:t>
            </w:r>
            <w:r>
              <w:rPr>
                <w:rFonts w:ascii="Times New Roman"/>
                <w:b w:val="false"/>
                <w:i w:val="false"/>
                <w:color w:val="000000"/>
                <w:sz w:val="20"/>
              </w:rPr>
              <w:t>N 395-IV</w:t>
            </w:r>
            <w:r>
              <w:rPr>
                <w:rFonts w:ascii="Times New Roman"/>
                <w:b w:val="false"/>
                <w:i w:val="false"/>
                <w:color w:val="ff0000"/>
                <w:sz w:val="20"/>
              </w:rPr>
              <w:t xml:space="preserve"> (2011.01.01 бастап қолданысқа енгiзiледi),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21.07.2015 </w:t>
            </w:r>
            <w:r>
              <w:rPr>
                <w:rFonts w:ascii="Times New Roman"/>
                <w:b w:val="false"/>
                <w:i w:val="false"/>
                <w:color w:val="000000"/>
                <w:sz w:val="20"/>
              </w:rPr>
              <w:t>№ 337-V</w:t>
            </w:r>
            <w:r>
              <w:rPr>
                <w:rFonts w:ascii="Times New Roman"/>
                <w:b w:val="false"/>
                <w:i w:val="false"/>
                <w:color w:val="ff0000"/>
                <w:sz w:val="20"/>
              </w:rPr>
              <w:t xml:space="preserve"> (01.01.2016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960" w:id="2843"/>
          <w:p>
            <w:pPr>
              <w:spacing w:after="0"/>
              <w:ind w:left="0"/>
              <w:jc w:val="both"/>
            </w:pPr>
            <w:r>
              <w:rPr>
                <w:rFonts w:ascii="Times New Roman"/>
                <w:b/>
                <w:i w:val="false"/>
                <w:color w:val="000000"/>
              </w:rPr>
              <w:t xml:space="preserve"> 199-бап. Таза табысқа салық салу тәртібі </w:t>
            </w:r>
          </w:p>
          <w:bookmarkEnd w:id="2843"/>
          <w:bookmarkStart w:name="z1961" w:id="2844"/>
          <w:p>
            <w:pPr>
              <w:spacing w:after="20"/>
              <w:ind w:left="20"/>
              <w:jc w:val="both"/>
            </w:pPr>
            <w:r>
              <w:rPr>
                <w:rFonts w:ascii="Times New Roman"/>
                <w:b w:val="false"/>
                <w:i w:val="false"/>
                <w:color w:val="000000"/>
                <w:sz w:val="20"/>
              </w:rPr>
              <w:t>
</w:t>
            </w:r>
            <w:r>
              <w:rPr>
                <w:rFonts w:ascii="Times New Roman"/>
                <w:b/>
                <w:i w:val="false"/>
                <w:color w:val="000000"/>
                <w:sz w:val="20"/>
              </w:rPr>
              <w:t xml:space="preserve">1. Бейрезидент заңды тұлғаның тұрақты мекеме арқылы Қазақстан Республикасындағы қызметінен түсетін таза табысына 15 пайыздық мөлшерлеме бойынша корпоративтік табыс салығы салынады. </w:t>
            </w:r>
          </w:p>
          <w:bookmarkEnd w:id="2844"/>
          <w:p>
            <w:pPr>
              <w:spacing w:after="20"/>
              <w:ind w:left="20"/>
              <w:jc w:val="both"/>
            </w:pPr>
            <w:r>
              <w:rPr>
                <w:rFonts w:ascii="Times New Roman"/>
                <w:b w:val="false"/>
                <w:i w:val="false"/>
                <w:color w:val="000000"/>
                <w:sz w:val="20"/>
              </w:rPr>
              <w:t>
</w:t>
            </w:r>
            <w:r>
              <w:rPr>
                <w:rFonts w:ascii="Times New Roman"/>
                <w:b/>
                <w:i w:val="false"/>
                <w:color w:val="000000"/>
                <w:sz w:val="20"/>
              </w:rPr>
              <w:t>Таза табыс мынадай тәртіппен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w:t>
            </w:r>
            <w:r>
              <w:rPr>
                <w:rFonts w:ascii="Times New Roman"/>
                <w:b w:val="false"/>
                <w:i w:val="false"/>
                <w:color w:val="000000"/>
                <w:sz w:val="20"/>
              </w:rPr>
              <w:t>133-бабында</w:t>
            </w:r>
            <w:r>
              <w:rPr>
                <w:rFonts w:ascii="Times New Roman"/>
                <w:b/>
                <w:i w:val="false"/>
                <w:color w:val="000000"/>
                <w:sz w:val="20"/>
              </w:rPr>
              <w:t xml:space="preserve"> көзделген табыстар мен шығыстар сомасына, сондай-ақ осы Кодекстің </w:t>
            </w:r>
            <w:r>
              <w:rPr>
                <w:rFonts w:ascii="Times New Roman"/>
                <w:b w:val="false"/>
                <w:i w:val="false"/>
                <w:color w:val="000000"/>
                <w:sz w:val="20"/>
              </w:rPr>
              <w:t>137-бабына</w:t>
            </w:r>
            <w:r>
              <w:rPr>
                <w:rFonts w:ascii="Times New Roman"/>
                <w:b/>
                <w:i w:val="false"/>
                <w:color w:val="000000"/>
                <w:sz w:val="20"/>
              </w:rPr>
              <w:t xml:space="preserve"> сәйкес шегетін залалдар сомасына азайтылған, салық салынатын табыс</w:t>
            </w:r>
          </w:p>
          <w:p>
            <w:pPr>
              <w:spacing w:after="20"/>
              <w:ind w:left="20"/>
              <w:jc w:val="both"/>
            </w:pPr>
            <w:r>
              <w:rPr>
                <w:rFonts w:ascii="Times New Roman"/>
                <w:b w:val="false"/>
                <w:i w:val="false"/>
                <w:color w:val="000000"/>
                <w:sz w:val="20"/>
              </w:rPr>
              <w:t>
</w:t>
            </w:r>
            <w:r>
              <w:rPr>
                <w:rFonts w:ascii="Times New Roman"/>
                <w:b/>
                <w:i w:val="false"/>
                <w:color w:val="000000"/>
                <w:sz w:val="20"/>
              </w:rPr>
              <w:t>алу</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147-бабының 1-тармағында немесе 2-тармағында белгіленген мөлшерлемені осы Кодекстің </w:t>
            </w:r>
            <w:r>
              <w:rPr>
                <w:rFonts w:ascii="Times New Roman"/>
                <w:b w:val="false"/>
                <w:i w:val="false"/>
                <w:color w:val="000000"/>
                <w:sz w:val="20"/>
              </w:rPr>
              <w:t>133-бабында</w:t>
            </w:r>
            <w:r>
              <w:rPr>
                <w:rFonts w:ascii="Times New Roman"/>
                <w:b/>
                <w:i w:val="false"/>
                <w:color w:val="000000"/>
                <w:sz w:val="20"/>
              </w:rPr>
              <w:t xml:space="preserve"> көзделген табыстар мен шығыстар сомасына, сондай-ақ осы Кодекстің </w:t>
            </w:r>
            <w:r>
              <w:rPr>
                <w:rFonts w:ascii="Times New Roman"/>
                <w:b w:val="false"/>
                <w:i w:val="false"/>
                <w:color w:val="000000"/>
                <w:sz w:val="20"/>
              </w:rPr>
              <w:t>137-бабына</w:t>
            </w:r>
            <w:r>
              <w:rPr>
                <w:rFonts w:ascii="Times New Roman"/>
                <w:b/>
                <w:i w:val="false"/>
                <w:color w:val="000000"/>
                <w:sz w:val="20"/>
              </w:rPr>
              <w:t xml:space="preserve"> сәйкес шегетін залалдар сомасына азайтылған салық салынатын табысты көбейту жолымен есептелген корпоративтік табыс салығының сомасы.</w:t>
            </w:r>
          </w:p>
          <w:bookmarkStart w:name="z1962" w:id="2845"/>
          <w:p>
            <w:pPr>
              <w:spacing w:after="20"/>
              <w:ind w:left="20"/>
              <w:jc w:val="both"/>
            </w:pPr>
            <w:r>
              <w:rPr>
                <w:rFonts w:ascii="Times New Roman"/>
                <w:b w:val="false"/>
                <w:i w:val="false"/>
                <w:color w:val="000000"/>
                <w:sz w:val="20"/>
              </w:rPr>
              <w:t>
</w:t>
            </w:r>
            <w:r>
              <w:rPr>
                <w:rFonts w:ascii="Times New Roman"/>
                <w:b/>
                <w:i w:val="false"/>
                <w:color w:val="000000"/>
                <w:sz w:val="20"/>
              </w:rPr>
              <w:t xml:space="preserve">2. Таза табысқа корпоративтік табыс салығының есептелген сомасы корпоративтік табыс салығы бойынша декларацияда көрсетіледі. </w:t>
            </w:r>
          </w:p>
          <w:bookmarkEnd w:id="2845"/>
          <w:bookmarkStart w:name="z1963" w:id="2846"/>
          <w:p>
            <w:pPr>
              <w:spacing w:after="20"/>
              <w:ind w:left="20"/>
              <w:jc w:val="both"/>
            </w:pPr>
            <w:r>
              <w:rPr>
                <w:rFonts w:ascii="Times New Roman"/>
                <w:b w:val="false"/>
                <w:i w:val="false"/>
                <w:color w:val="000000"/>
                <w:sz w:val="20"/>
              </w:rPr>
              <w:t>
</w:t>
            </w:r>
            <w:r>
              <w:rPr>
                <w:rFonts w:ascii="Times New Roman"/>
                <w:b/>
                <w:i w:val="false"/>
                <w:color w:val="000000"/>
                <w:sz w:val="20"/>
              </w:rPr>
              <w:t>3. Бейрезидент заңды тұлға тұрақты мекеме арқылы қызметінен түсетін таза табысына корпоративтік табыс салығын төлеуді корпоративтік табыс салығы бойынша декларацияны табыс ету үшін белгіленген мерзімнен кейінгі күнтізбелік он күн ішінде жүргізуге міндетті.</w:t>
            </w:r>
          </w:p>
          <w:bookmarkEnd w:id="284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199-бапқа өзгеріс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964" w:id="2847"/>
          <w:p>
            <w:pPr>
              <w:spacing w:after="0"/>
              <w:ind w:left="0"/>
              <w:jc w:val="both"/>
            </w:pPr>
            <w:r>
              <w:rPr>
                <w:rFonts w:ascii="Times New Roman"/>
                <w:b/>
                <w:i w:val="false"/>
                <w:color w:val="000000"/>
              </w:rPr>
              <w:t xml:space="preserve"> 200-бап. Жекелеген жағдайларда табыстарға салық салу тәртібі</w:t>
            </w:r>
          </w:p>
          <w:bookmarkEnd w:id="2847"/>
          <w:bookmarkStart w:name="z1759" w:id="2848"/>
          <w:p>
            <w:pPr>
              <w:spacing w:after="20"/>
              <w:ind w:left="20"/>
              <w:jc w:val="both"/>
            </w:pPr>
            <w:r>
              <w:rPr>
                <w:rFonts w:ascii="Times New Roman"/>
                <w:b w:val="false"/>
                <w:i w:val="false"/>
                <w:color w:val="000000"/>
                <w:sz w:val="20"/>
              </w:rPr>
              <w:t>
</w:t>
            </w:r>
            <w:r>
              <w:rPr>
                <w:rFonts w:ascii="Times New Roman"/>
                <w:b/>
                <w:i w:val="false"/>
                <w:color w:val="000000"/>
                <w:sz w:val="20"/>
              </w:rPr>
              <w:t>1. Бейрезидент заңды тұлғаның Қазақстан Республикасының аумағында тұрақты мекемесі біреуден артық болған жағдайда бейрезидент корпоративтік табыс салығын осы бейрезидент заңды тұлғаның тұрақты мекемелерінің бірі арқылы оның тұрақты мекемелерінің тобы бойынша жиынтық түрде төлеуге құқылы.</w:t>
            </w:r>
          </w:p>
          <w:bookmarkEnd w:id="2848"/>
          <w:p>
            <w:pPr>
              <w:spacing w:after="20"/>
              <w:ind w:left="20"/>
              <w:jc w:val="both"/>
            </w:pPr>
            <w:r>
              <w:rPr>
                <w:rFonts w:ascii="Times New Roman"/>
                <w:b w:val="false"/>
                <w:i w:val="false"/>
                <w:color w:val="000000"/>
                <w:sz w:val="20"/>
              </w:rPr>
              <w:t>
</w:t>
            </w:r>
            <w:r>
              <w:rPr>
                <w:rFonts w:ascii="Times New Roman"/>
                <w:b/>
                <w:i w:val="false"/>
                <w:color w:val="000000"/>
                <w:sz w:val="20"/>
              </w:rPr>
              <w:t>Бұл ретте бейрезидент заңды тұлға есепті салық кезеңінің алдындағы жылдың 31 желтоқсанынан кешіктірмей:</w:t>
            </w:r>
          </w:p>
          <w:bookmarkStart w:name="z1853" w:id="2849"/>
          <w:p>
            <w:pPr>
              <w:spacing w:after="20"/>
              <w:ind w:left="20"/>
              <w:jc w:val="both"/>
            </w:pPr>
            <w:r>
              <w:rPr>
                <w:rFonts w:ascii="Times New Roman"/>
                <w:b w:val="false"/>
                <w:i w:val="false"/>
                <w:color w:val="000000"/>
                <w:sz w:val="20"/>
              </w:rPr>
              <w:t>
</w:t>
            </w:r>
            <w:r>
              <w:rPr>
                <w:rFonts w:ascii="Times New Roman"/>
                <w:b/>
                <w:i w:val="false"/>
                <w:color w:val="000000"/>
                <w:sz w:val="20"/>
              </w:rPr>
              <w:t>1) уәкілетті органды - тұрақты мекемелердің қайсысы корпоративтік табыс салығын есептеуді және төлеуді жүргізетіні туралы;</w:t>
            </w:r>
          </w:p>
          <w:bookmarkEnd w:id="2849"/>
          <w:bookmarkStart w:name="z1854" w:id="2850"/>
          <w:p>
            <w:pPr>
              <w:spacing w:after="20"/>
              <w:ind w:left="20"/>
              <w:jc w:val="both"/>
            </w:pPr>
            <w:r>
              <w:rPr>
                <w:rFonts w:ascii="Times New Roman"/>
                <w:b w:val="false"/>
                <w:i w:val="false"/>
                <w:color w:val="000000"/>
                <w:sz w:val="20"/>
              </w:rPr>
              <w:t>
</w:t>
            </w:r>
            <w:r>
              <w:rPr>
                <w:rFonts w:ascii="Times New Roman"/>
                <w:b/>
                <w:i w:val="false"/>
                <w:color w:val="000000"/>
                <w:sz w:val="20"/>
              </w:rPr>
              <w:t>2) тұрақты мекемелері орналасқан жердегі салық органдарын — таңдап алынған тұрақты мекеме өзінің барлық тұрақты мекемелері бойынша бюджетке салық төлеуді жүргізетіні туралы жазбаша нысанда хабардар етуге тиіс.</w:t>
            </w:r>
          </w:p>
          <w:bookmarkEnd w:id="2850"/>
          <w:p>
            <w:pPr>
              <w:spacing w:after="20"/>
              <w:ind w:left="20"/>
              <w:jc w:val="both"/>
            </w:pPr>
            <w:r>
              <w:rPr>
                <w:rFonts w:ascii="Times New Roman"/>
                <w:b w:val="false"/>
                <w:i w:val="false"/>
                <w:color w:val="000000"/>
                <w:sz w:val="20"/>
              </w:rPr>
              <w:t>
</w:t>
            </w:r>
            <w:r>
              <w:rPr>
                <w:rFonts w:ascii="Times New Roman"/>
                <w:b/>
                <w:i w:val="false"/>
                <w:color w:val="000000"/>
                <w:sz w:val="20"/>
              </w:rPr>
              <w:t>Бюджетке төленуге жататын корпоративтік табыс салығының сомасы мұндай жағдайда Қазақстан Республикасының аумағында орналасқан бейрезидент заңды тұлғаның тұрақты мекемелерінің салық салынатын табыстарының жиынтығынан есептеледі.</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таңдап алынған тұрақты мекеме өзінің орналасқан жері бойынша бейрезидент заңды тұлғаның осындай тұрақты мекемелерінің бүкіл тобы бойынша корпоративтік табыс салығы бойынша жалпы декларацияны табыс етуге тиіс.</w:t>
            </w:r>
          </w:p>
          <w:bookmarkStart w:name="z1895" w:id="2851"/>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192-бабы 1-тармағының 2) тармақшасында, 198-бабы 2-тармағының 4) тармақшасында және 3-тармағында көрсетілген табыстарды төлеуді жүзеге асыратын салық агенті бір мезгілде:</w:t>
            </w:r>
          </w:p>
          <w:bookmarkEnd w:id="2851"/>
          <w:bookmarkStart w:name="z1928" w:id="2852"/>
          <w:p>
            <w:pPr>
              <w:spacing w:after="20"/>
              <w:ind w:left="20"/>
              <w:jc w:val="both"/>
            </w:pPr>
            <w:r>
              <w:rPr>
                <w:rFonts w:ascii="Times New Roman"/>
                <w:b w:val="false"/>
                <w:i w:val="false"/>
                <w:color w:val="000000"/>
                <w:sz w:val="20"/>
              </w:rPr>
              <w:t>
</w:t>
            </w:r>
            <w:r>
              <w:rPr>
                <w:rFonts w:ascii="Times New Roman"/>
                <w:b/>
                <w:i w:val="false"/>
                <w:color w:val="000000"/>
                <w:sz w:val="20"/>
              </w:rPr>
              <w:t>1) бейрезидент заңды тұлғаның филиалымен, өкілдігімен, Қазақстан Республикасындағы қызметін филиал, өкілдік ашпай тұрақты мекеме арқылы жүзеге асыратын бейрезидент заңды тұлғамен жасалған келісімшарт болмаған;</w:t>
            </w:r>
          </w:p>
          <w:bookmarkEnd w:id="2852"/>
          <w:bookmarkStart w:name="z1929" w:id="2853"/>
          <w:p>
            <w:pPr>
              <w:spacing w:after="20"/>
              <w:ind w:left="20"/>
              <w:jc w:val="both"/>
            </w:pPr>
            <w:r>
              <w:rPr>
                <w:rFonts w:ascii="Times New Roman"/>
                <w:b w:val="false"/>
                <w:i w:val="false"/>
                <w:color w:val="000000"/>
                <w:sz w:val="20"/>
              </w:rPr>
              <w:t>
</w:t>
            </w:r>
            <w:r>
              <w:rPr>
                <w:rFonts w:ascii="Times New Roman"/>
                <w:b/>
                <w:i w:val="false"/>
                <w:color w:val="000000"/>
                <w:sz w:val="20"/>
              </w:rPr>
              <w:t>2) өткізілген тауарлар, жұмыстар, көрсетілетін қызметтер бойынша филиал, өкілдік ашпай бейрезидент заңды тұлғаның филиалы, өкілдігі, тұрақты мекемесі жазып берген шот-фактура болмаған жағдайларда көрсетілген табыстардан корпоративтік табыс салығын есептеуді, ұстауды және аударуды осы Кодекстің 194-бабының 1) тармақшасында белгіленген мөлшерлеме бойынша шегерімдерді жүзеге асырмай жүргізеді.</w:t>
            </w:r>
          </w:p>
          <w:bookmarkEnd w:id="2853"/>
          <w:p>
            <w:pPr>
              <w:spacing w:after="20"/>
              <w:ind w:left="20"/>
              <w:jc w:val="both"/>
            </w:pPr>
            <w:r>
              <w:rPr>
                <w:rFonts w:ascii="Times New Roman"/>
                <w:b w:val="false"/>
                <w:i w:val="false"/>
                <w:color w:val="000000"/>
                <w:sz w:val="20"/>
              </w:rPr>
              <w:t>
</w:t>
            </w:r>
            <w:r>
              <w:rPr>
                <w:rFonts w:ascii="Times New Roman"/>
                <w:b/>
                <w:i w:val="false"/>
                <w:color w:val="000000"/>
                <w:sz w:val="20"/>
              </w:rPr>
              <w:t>Салық агенті бейрезидент заңды тұлғаның табыстарынан төлем көзінен ұстаған корпоративтік табыс салығы аталған бейрезидент заңды тұлғаның тұрақты мекемесінің салық міндеттемелерін өтеу шотына есепке алуға жатқызылады.</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Қазақстан Республикасындағы қызметін тұрақты мекеме арқылы жүзеге асыратын бейрезидент заңды тұлға тұрақты мекеме құрылған күннен бастап корпоративтік табыс салығын осы Кодекстің 198 және 199-баптарына сәйкес ретроспективті тәртіппен есептейді және тұрақты мекеменің орналасқан жері бойынша салық органына көрсетілген табыстарды қоса отырып, корпоративтік табыс салығы бойынша декларацияны табыс етеді.</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Республикасындағы қызметін тұрақты мекеме арқылы жүзеге асыратын бейрезидент заңды тұлға есептеген корпоративтік табыс салығының сомасы осы тармаққа сәйкес осындай бейрезидент заңды тұлғаның табысынан төлем көзінен ұсталған корпоративтік табыс салығының сомасына азайтылады. Азайту салық агентінің салықты ұстағанын растайтын құжаттар болған кезде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тармаққа сәйкес бейрезидент заңды тұлғаның табыстарынан төлем көзінен ұсталған корпоративтік табыс салығының сомасы мен Қазақстан Республикасындағы қызметін тұрақты мекеме арқылы жүзеге асыратын бейрезидент заңды тұлға есептеген корпоративтік табыс салығының сомасы арасындағы оң айырма қоса алғандағы келесі он салық кезеңіне ауыстырылады және осы салық кезеңдерінің бюджетке төленуге жататын корпоративтік табыс салығының сомасын біртіндеп азайтады.</w:t>
            </w:r>
          </w:p>
          <w:bookmarkStart w:name="z6358" w:id="2854"/>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562-бабының талаптарын бұза отырып, салық төлеуші ретінде салық органдарында тіркелмеген бейрезидент заңды тұлғаның тұрақты мекеме арқылы Қазақстан Республикасындағы қызметінен алатын табыстарына осы Кодекстің 194-бабының 1) тармақшасында белгіленген мөлшерлеме бойынша шегерімдерді жүзеге асырмастан, төлем көзінен корпоративтік табыс салығын салуға жатады.</w:t>
            </w:r>
          </w:p>
          <w:bookmarkEnd w:id="2854"/>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562-бабында белгіленген мерзімді бұза отырып, салық төлеуші ретінде салық органдарында тіркелген, тұрақты мекеме арқылы қызметті жүзеге асыратын бейрезидент заңды тұлға салық салу объектілерін және тұрақты мекеме құрылған күннен бастап оны салық органында тіркеген күнге дейінгі кезеңде туындаған салық салуға байланысты объектілерді салықтың тиісті түрлері бойынша бастапқы ұсынылатын декларацияларда көрсетуге, салық агентінің салық міндеттемелерінен басқа, осыған байланысты туындаған салықтарды төлеу бойынша салық міндеттемелерін есептеуге және орындауға міндетті.</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тұрақты мекеме құрылған күннен бастап оны салық органында тіркеген күнге дейінгі кезең үшін осындай бейрезидент заңды тұлға есептеген корпоративтік табыс салығының сомасы көрсетілген кезеңге осындай бейрезидент заңды тұлғаның табысынан осы тармаққа сәйкес төлем көзінен ұсталған корпоративтік табыс салығының сомасына азайтылады.</w:t>
            </w:r>
          </w:p>
          <w:p>
            <w:pPr>
              <w:spacing w:after="20"/>
              <w:ind w:left="20"/>
              <w:jc w:val="both"/>
            </w:pPr>
            <w:r>
              <w:rPr>
                <w:rFonts w:ascii="Times New Roman"/>
                <w:b w:val="false"/>
                <w:i w:val="false"/>
                <w:color w:val="000000"/>
                <w:sz w:val="20"/>
              </w:rPr>
              <w:t>
</w:t>
            </w:r>
            <w:r>
              <w:rPr>
                <w:rFonts w:ascii="Times New Roman"/>
                <w:b/>
                <w:i w:val="false"/>
                <w:color w:val="000000"/>
                <w:sz w:val="20"/>
              </w:rPr>
              <w:t>Азайту салық агентінің салықты ұстауын растайтын құжаттар болған кезде жүргізіледі.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200-бап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Заңдарымен.</w:t>
            </w:r>
            <w:r>
              <w:br/>
            </w:r>
            <w:r>
              <w:rPr>
                <w:rFonts w:ascii="Times New Roman"/>
                <w:b w:val="false"/>
                <w:i w:val="false"/>
                <w:color w:val="000000"/>
                <w:sz w:val="20"/>
              </w:rPr>
              <w:t>
</w:t>
            </w:r>
          </w:p>
          <w:bookmarkStart w:name="z1971" w:id="2855"/>
          <w:p>
            <w:pPr>
              <w:spacing w:after="0"/>
              <w:ind w:left="0"/>
              <w:jc w:val="both"/>
            </w:pPr>
            <w:r>
              <w:rPr>
                <w:rFonts w:ascii="Times New Roman"/>
                <w:b/>
                <w:i w:val="false"/>
                <w:color w:val="000000"/>
              </w:rPr>
              <w:t xml:space="preserve">  25-тарау. Бейрезидент жеке тұлғалардың табыстарына салық салу тәртібі</w:t>
            </w:r>
          </w:p>
          <w:bookmarkEnd w:id="2855"/>
          <w:bookmarkStart w:name="z6387" w:id="2856"/>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200-1-баптың тақырыбы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2856"/>
          <w:p>
            <w:pPr>
              <w:spacing w:after="0"/>
              <w:ind w:left="0"/>
              <w:jc w:val="both"/>
            </w:pPr>
            <w:r>
              <w:rPr>
                <w:rFonts w:ascii="Times New Roman"/>
                <w:b/>
                <w:i w:val="false"/>
                <w:color w:val="000000"/>
              </w:rPr>
              <w:t xml:space="preserve"> 200-1-бап. Бейрезидент жеке тұлғаның салық салуға жатпайтын табыстары</w:t>
            </w:r>
          </w:p>
          <w:bookmarkStart w:name="z6359" w:id="2857"/>
          <w:p>
            <w:pPr>
              <w:spacing w:after="20"/>
              <w:ind w:left="20"/>
              <w:jc w:val="both"/>
            </w:pPr>
            <w:r>
              <w:rPr>
                <w:rFonts w:ascii="Times New Roman"/>
                <w:b w:val="false"/>
                <w:i w:val="false"/>
                <w:color w:val="000000"/>
                <w:sz w:val="20"/>
              </w:rPr>
              <w:t>
</w:t>
            </w:r>
            <w:r>
              <w:rPr>
                <w:rFonts w:ascii="Times New Roman"/>
                <w:b/>
                <w:i w:val="false"/>
                <w:color w:val="000000"/>
                <w:sz w:val="20"/>
              </w:rPr>
              <w:t>1. Бейрезидент жеке тұлғаның мынадай табыстары салық салуға жатпайды:</w:t>
            </w:r>
          </w:p>
          <w:bookmarkEnd w:id="2857"/>
          <w:bookmarkStart w:name="z6360" w:id="2858"/>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 Ұлттық Банкінің лицензиясы негізінде олардың банктердегі және банк операцияларының жекелеген түрлерін жүзеге асыратын ұйымдардағы салымдары бойынша бейрезидент жеке тұлғаларға төленетін сыйақылар;</w:t>
            </w:r>
          </w:p>
          <w:bookmarkEnd w:id="2858"/>
          <w:bookmarkStart w:name="z6361" w:id="2859"/>
          <w:p>
            <w:pPr>
              <w:spacing w:after="20"/>
              <w:ind w:left="20"/>
              <w:jc w:val="both"/>
            </w:pPr>
            <w:r>
              <w:rPr>
                <w:rFonts w:ascii="Times New Roman"/>
                <w:b w:val="false"/>
                <w:i w:val="false"/>
                <w:color w:val="000000"/>
                <w:sz w:val="20"/>
              </w:rPr>
              <w:t>
</w:t>
            </w:r>
            <w:r>
              <w:rPr>
                <w:rFonts w:ascii="Times New Roman"/>
                <w:b/>
                <w:i w:val="false"/>
                <w:color w:val="000000"/>
                <w:sz w:val="20"/>
              </w:rPr>
              <w:t>2) сыртқы сауда қызметі жөніндегі келісімшартқа байланысты Қазақстан Республикасының аумағында көрсетілген қызметтерді қоспағанда, осы сыртқы сауда қызметі шеңберінде Қазақстан Республикасының аумағына тауарлар жеткізумен байланысты төлемдер;</w:t>
            </w:r>
          </w:p>
          <w:bookmarkEnd w:id="2859"/>
          <w:bookmarkStart w:name="z6362" w:id="2860"/>
          <w:p>
            <w:pPr>
              <w:spacing w:after="20"/>
              <w:ind w:left="20"/>
              <w:jc w:val="both"/>
            </w:pPr>
            <w:r>
              <w:rPr>
                <w:rFonts w:ascii="Times New Roman"/>
                <w:b w:val="false"/>
                <w:i w:val="false"/>
                <w:color w:val="000000"/>
                <w:sz w:val="20"/>
              </w:rPr>
              <w:t>
</w:t>
            </w:r>
            <w:r>
              <w:rPr>
                <w:rFonts w:ascii="Times New Roman"/>
                <w:b/>
                <w:i w:val="false"/>
                <w:color w:val="000000"/>
                <w:sz w:val="20"/>
              </w:rPr>
              <w:t>3) резидент сатып алушылар төлеген сатып алу кезіндегі борыштық бағалы қағаздар бойынша жинақталған (есептелген) сыйақылар сомалары;</w:t>
            </w:r>
          </w:p>
          <w:bookmarkEnd w:id="2860"/>
          <w:bookmarkStart w:name="z6363" w:id="2861"/>
          <w:p>
            <w:pPr>
              <w:spacing w:after="20"/>
              <w:ind w:left="20"/>
              <w:jc w:val="both"/>
            </w:pPr>
            <w:r>
              <w:rPr>
                <w:rFonts w:ascii="Times New Roman"/>
                <w:b w:val="false"/>
                <w:i w:val="false"/>
                <w:color w:val="000000"/>
                <w:sz w:val="20"/>
              </w:rPr>
              <w:t>
</w:t>
            </w:r>
            <w:r>
              <w:rPr>
                <w:rFonts w:ascii="Times New Roman"/>
                <w:b/>
                <w:i w:val="false"/>
                <w:color w:val="000000"/>
                <w:sz w:val="20"/>
              </w:rPr>
              <w:t xml:space="preserve">4) уәкілетті орган </w:t>
            </w:r>
            <w:r>
              <w:rPr>
                <w:rFonts w:ascii="Times New Roman"/>
                <w:b/>
                <w:i w:val="false"/>
                <w:color w:val="000000"/>
                <w:sz w:val="20"/>
              </w:rPr>
              <w:t>бекіткен</w:t>
            </w:r>
            <w:r>
              <w:rPr>
                <w:rFonts w:ascii="Times New Roman"/>
                <w:b/>
                <w:i w:val="false"/>
                <w:color w:val="000000"/>
                <w:sz w:val="20"/>
              </w:rPr>
              <w:t xml:space="preserve"> тізбеге енгізілген жеңілдікті салық салынатын мемлекетте тіркелген тұлғаларға төленетіндерді қоспағанда, бір мезгілде мынадай:</w:t>
            </w:r>
          </w:p>
          <w:bookmarkEnd w:id="2861"/>
          <w:bookmarkStart w:name="z6364" w:id="2862"/>
          <w:p>
            <w:pPr>
              <w:spacing w:after="20"/>
              <w:ind w:left="20"/>
              <w:jc w:val="both"/>
            </w:pPr>
            <w:r>
              <w:rPr>
                <w:rFonts w:ascii="Times New Roman"/>
                <w:b w:val="false"/>
                <w:i w:val="false"/>
                <w:color w:val="000000"/>
                <w:sz w:val="20"/>
              </w:rPr>
              <w:t>
</w:t>
            </w:r>
            <w:r>
              <w:rPr>
                <w:rFonts w:ascii="Times New Roman"/>
                <w:b/>
                <w:i w:val="false"/>
                <w:color w:val="000000"/>
                <w:sz w:val="20"/>
              </w:rPr>
              <w:t>дивидендтерді есепке жазу күніне салық төлеушінің дивидендтер төленетін акцияларды немесе қатысу үлестерін үш жылдан астам иеленуі;</w:t>
            </w:r>
          </w:p>
          <w:bookmarkEnd w:id="2862"/>
          <w:bookmarkStart w:name="z6365" w:id="2863"/>
          <w:p>
            <w:pPr>
              <w:spacing w:after="20"/>
              <w:ind w:left="20"/>
              <w:jc w:val="both"/>
            </w:pPr>
            <w:r>
              <w:rPr>
                <w:rFonts w:ascii="Times New Roman"/>
                <w:b w:val="false"/>
                <w:i w:val="false"/>
                <w:color w:val="000000"/>
                <w:sz w:val="20"/>
              </w:rPr>
              <w:t>
</w:t>
            </w:r>
            <w:r>
              <w:rPr>
                <w:rFonts w:ascii="Times New Roman"/>
                <w:b/>
                <w:i w:val="false"/>
                <w:color w:val="000000"/>
                <w:sz w:val="20"/>
              </w:rPr>
              <w:t>дивидендтер төлейтін заңды тұлғаның дивидендтер төленетін кезең ішінде жер қойнауын пайдаланушы болып табылмауы;</w:t>
            </w:r>
          </w:p>
          <w:bookmarkEnd w:id="2863"/>
          <w:bookmarkStart w:name="z6366" w:id="2864"/>
          <w:p>
            <w:pPr>
              <w:spacing w:after="20"/>
              <w:ind w:left="20"/>
              <w:jc w:val="both"/>
            </w:pPr>
            <w:r>
              <w:rPr>
                <w:rFonts w:ascii="Times New Roman"/>
                <w:b w:val="false"/>
                <w:i w:val="false"/>
                <w:color w:val="000000"/>
                <w:sz w:val="20"/>
              </w:rPr>
              <w:t>
</w:t>
            </w:r>
            <w:r>
              <w:rPr>
                <w:rFonts w:ascii="Times New Roman"/>
                <w:b/>
                <w:i w:val="false"/>
                <w:color w:val="000000"/>
                <w:sz w:val="20"/>
              </w:rPr>
              <w:t>дивидендтер төлейтін заңды тұлға активтері құнында жер қойнауын пайдаланушылар (жер қойнауын пайдаланушы) болып табылатын тұлғалардың (тұлғаның) мүлкi дивидендтер төлеу күнiне 50 пайыздан азын құрау талаптары орындалған кездегі дивидендтер.</w:t>
            </w:r>
          </w:p>
          <w:bookmarkEnd w:id="2864"/>
          <w:bookmarkStart w:name="z6367" w:id="2865"/>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w:t>
            </w:r>
          </w:p>
          <w:bookmarkEnd w:id="2865"/>
          <w:bookmarkStart w:name="z6368" w:id="2866"/>
          <w:p>
            <w:pPr>
              <w:spacing w:after="20"/>
              <w:ind w:left="20"/>
              <w:jc w:val="both"/>
            </w:pPr>
            <w:r>
              <w:rPr>
                <w:rFonts w:ascii="Times New Roman"/>
                <w:b w:val="false"/>
                <w:i w:val="false"/>
                <w:color w:val="000000"/>
                <w:sz w:val="20"/>
              </w:rPr>
              <w:t>
</w:t>
            </w:r>
            <w:r>
              <w:rPr>
                <w:rFonts w:ascii="Times New Roman"/>
                <w:b/>
                <w:i w:val="false"/>
                <w:color w:val="000000"/>
                <w:sz w:val="20"/>
              </w:rPr>
              <w:t>акциялар бойынша, оның ішінде депозитарлық қолхаттардың базалық активтері болып табылатын акциялар бойынша төлеуге жататын кіріс;</w:t>
            </w:r>
          </w:p>
          <w:bookmarkEnd w:id="2866"/>
          <w:bookmarkStart w:name="z6369" w:id="2867"/>
          <w:p>
            <w:pPr>
              <w:spacing w:after="20"/>
              <w:ind w:left="20"/>
              <w:jc w:val="both"/>
            </w:pPr>
            <w:r>
              <w:rPr>
                <w:rFonts w:ascii="Times New Roman"/>
                <w:b w:val="false"/>
                <w:i w:val="false"/>
                <w:color w:val="000000"/>
                <w:sz w:val="20"/>
              </w:rPr>
              <w:t>
</w:t>
            </w:r>
            <w:r>
              <w:rPr>
                <w:rFonts w:ascii="Times New Roman"/>
                <w:b/>
                <w:i w:val="false"/>
                <w:color w:val="000000"/>
                <w:sz w:val="20"/>
              </w:rPr>
              <w:t>заңды тұлға өзінің құрылтайшылары, қатысушылары арасында бөлетін таза кірістің бір бөлігі;</w:t>
            </w:r>
          </w:p>
          <w:bookmarkEnd w:id="2867"/>
          <w:bookmarkStart w:name="z6370" w:id="2868"/>
          <w:p>
            <w:pPr>
              <w:spacing w:after="20"/>
              <w:ind w:left="20"/>
              <w:jc w:val="both"/>
            </w:pPr>
            <w:r>
              <w:rPr>
                <w:rFonts w:ascii="Times New Roman"/>
                <w:b w:val="false"/>
                <w:i w:val="false"/>
                <w:color w:val="000000"/>
                <w:sz w:val="20"/>
              </w:rPr>
              <w:t>
</w:t>
            </w:r>
            <w:r>
              <w:rPr>
                <w:rFonts w:ascii="Times New Roman"/>
                <w:b/>
                <w:i w:val="false"/>
                <w:color w:val="000000"/>
                <w:sz w:val="20"/>
              </w:rPr>
              <w:t>құрылтайшының, қатысушының жарғылық капиталға салым ретiнде енгiзген мүлкiн қоспағанда, заңды тұлға таратылған кезде немесе құрылтайшылар, қатысушылар салымдарының мөлшерін пропорционалды азайту арқылы не құрылтайшылардың, қатысушылардың үлестерін толық немесе ішінара өтеу арқылы жарғылық капиталды азайту кезінде, сондай-ақ заңды тұлғаның жарғылық капиталындағы қатысу үлесін құрылтайшы, қатысушы алып қойған кезде мүлікті бөлуден түсетін кіріс түрінде резидент заңды тұлғадан алынған дивидендтерге ғана қолданылады.</w:t>
            </w:r>
          </w:p>
          <w:bookmarkEnd w:id="2868"/>
          <w:bookmarkStart w:name="z6371" w:id="2869"/>
          <w:p>
            <w:pPr>
              <w:spacing w:after="20"/>
              <w:ind w:left="20"/>
              <w:jc w:val="both"/>
            </w:pPr>
            <w:r>
              <w:rPr>
                <w:rFonts w:ascii="Times New Roman"/>
                <w:b w:val="false"/>
                <w:i w:val="false"/>
                <w:color w:val="000000"/>
                <w:sz w:val="20"/>
              </w:rPr>
              <w:t>
</w:t>
            </w:r>
            <w:r>
              <w:rPr>
                <w:rFonts w:ascii="Times New Roman"/>
                <w:b/>
                <w:i w:val="false"/>
                <w:color w:val="000000"/>
                <w:sz w:val="20"/>
              </w:rPr>
              <w:t>Бұл ретте жер қойнауын пайдаланушылар (жер қойнауын пайдаланушы) болып табылатын тұлғалар (тұлға) мүлкінің дивидендтер төлейтін заңды тұлғаның активтері құнындағы үлесі осы Кодекстің 197-бабына сәйкес айқындалады.</w:t>
            </w:r>
          </w:p>
          <w:bookmarkEnd w:id="2869"/>
          <w:bookmarkStart w:name="z7277" w:id="2870"/>
          <w:p>
            <w:pPr>
              <w:spacing w:after="20"/>
              <w:ind w:left="20"/>
              <w:jc w:val="both"/>
            </w:pPr>
            <w:r>
              <w:rPr>
                <w:rFonts w:ascii="Times New Roman"/>
                <w:b w:val="false"/>
                <w:i w:val="false"/>
                <w:color w:val="000000"/>
                <w:sz w:val="20"/>
              </w:rPr>
              <w:t>
</w:t>
            </w:r>
            <w:r>
              <w:rPr>
                <w:rFonts w:ascii="Times New Roman"/>
                <w:b/>
                <w:i w:val="false"/>
                <w:color w:val="000000"/>
                <w:sz w:val="20"/>
              </w:rPr>
              <w:t>Жерасты суларын өз мұқтаждығы үшін өндіру құқығына ие болғандықтан ғана жер қойнауын пайдаланушы болып табылатын осындай пайдаланушы осы тармақшаның мақсатында жер қойнауын пайдаланушы болып танылмайды;</w:t>
            </w:r>
          </w:p>
          <w:bookmarkEnd w:id="2870"/>
          <w:bookmarkStart w:name="z6807" w:id="2871"/>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осы Кодекстің 139-бабына сәйкес есептелген корпоративтік табыс салығын 100 пайызға азайтуды жүргізетін заңды тұлға төлейтін дивидендтер осындай азайту жүргізілген салық кезеңіне кіретін кезең үшін есепке жазылған жағдайда, мұндай дивидендтер бойынша қолданылмайды;</w:t>
            </w:r>
          </w:p>
          <w:bookmarkEnd w:id="2871"/>
          <w:bookmarkStart w:name="z6372" w:id="2872"/>
          <w:p>
            <w:pPr>
              <w:spacing w:after="20"/>
              <w:ind w:left="20"/>
              <w:jc w:val="both"/>
            </w:pPr>
            <w:r>
              <w:rPr>
                <w:rFonts w:ascii="Times New Roman"/>
                <w:b w:val="false"/>
                <w:i w:val="false"/>
                <w:color w:val="000000"/>
                <w:sz w:val="20"/>
              </w:rPr>
              <w:t>
</w:t>
            </w:r>
            <w:r>
              <w:rPr>
                <w:rFonts w:ascii="Times New Roman"/>
                <w:b/>
                <w:i w:val="false"/>
                <w:color w:val="000000"/>
                <w:sz w:val="20"/>
              </w:rPr>
              <w:t>5) ашық пайлық инвестициялық қорлардың пайлары бойынша оларды осы қордың басқарушы компаниясы сатып алған кездегі табыстар;</w:t>
            </w:r>
          </w:p>
          <w:bookmarkEnd w:id="2872"/>
          <w:bookmarkStart w:name="z6373" w:id="2873"/>
          <w:p>
            <w:pPr>
              <w:spacing w:after="20"/>
              <w:ind w:left="20"/>
              <w:jc w:val="both"/>
            </w:pPr>
            <w:r>
              <w:rPr>
                <w:rFonts w:ascii="Times New Roman"/>
                <w:b w:val="false"/>
                <w:i w:val="false"/>
                <w:color w:val="000000"/>
                <w:sz w:val="20"/>
              </w:rPr>
              <w:t>
</w:t>
            </w:r>
            <w:r>
              <w:rPr>
                <w:rFonts w:ascii="Times New Roman"/>
                <w:b/>
                <w:i w:val="false"/>
                <w:color w:val="000000"/>
                <w:sz w:val="20"/>
              </w:rPr>
              <w:t>6) осындай дивидендтер мен сыйақылар есебіне жатқызу күніне Қазақстан Республикасының аумағында жұмыс істейтін қор биржасының ресми тізімінде болатын бағалы қағаздар бойынша дивидендтер мен сыйақылар;</w:t>
            </w:r>
          </w:p>
          <w:bookmarkEnd w:id="2873"/>
          <w:bookmarkStart w:name="z6374" w:id="2874"/>
          <w:p>
            <w:pPr>
              <w:spacing w:after="20"/>
              <w:ind w:left="20"/>
              <w:jc w:val="both"/>
            </w:pPr>
            <w:r>
              <w:rPr>
                <w:rFonts w:ascii="Times New Roman"/>
                <w:b w:val="false"/>
                <w:i w:val="false"/>
                <w:color w:val="000000"/>
                <w:sz w:val="20"/>
              </w:rPr>
              <w:t>
</w:t>
            </w:r>
            <w:r>
              <w:rPr>
                <w:rFonts w:ascii="Times New Roman"/>
                <w:b/>
                <w:i w:val="false"/>
                <w:color w:val="000000"/>
                <w:sz w:val="20"/>
              </w:rPr>
              <w:t>7) мемлекеттік эмиссиялық бағалы қағаздар, агенттік облигациялар бойынша сыйақылар және мемлекеттік эмиссиялық бағалы қағаздар мен агенттік облигацияларды өткізу кезіндегі құн өсімінен түсетін табыстар;</w:t>
            </w:r>
          </w:p>
          <w:bookmarkEnd w:id="2874"/>
          <w:bookmarkStart w:name="z6375" w:id="2875"/>
          <w:p>
            <w:pPr>
              <w:spacing w:after="20"/>
              <w:ind w:left="20"/>
              <w:jc w:val="both"/>
            </w:pPr>
            <w:r>
              <w:rPr>
                <w:rFonts w:ascii="Times New Roman"/>
                <w:b w:val="false"/>
                <w:i w:val="false"/>
                <w:color w:val="000000"/>
                <w:sz w:val="20"/>
              </w:rPr>
              <w:t>
</w:t>
            </w:r>
            <w:r>
              <w:rPr>
                <w:rFonts w:ascii="Times New Roman"/>
                <w:b/>
                <w:i w:val="false"/>
                <w:color w:val="000000"/>
                <w:sz w:val="20"/>
              </w:rPr>
              <w:t xml:space="preserve">8) егер осы тармақтың 9) тармақшасында өзгеше белгіленбесе, уәкілетті орган </w:t>
            </w:r>
            <w:r>
              <w:rPr>
                <w:rFonts w:ascii="Times New Roman"/>
                <w:b/>
                <w:i w:val="false"/>
                <w:color w:val="000000"/>
                <w:sz w:val="20"/>
              </w:rPr>
              <w:t>бекіткен</w:t>
            </w:r>
            <w:r>
              <w:rPr>
                <w:rFonts w:ascii="Times New Roman"/>
                <w:b/>
                <w:i w:val="false"/>
                <w:color w:val="000000"/>
                <w:sz w:val="20"/>
              </w:rPr>
              <w:t xml:space="preserve"> тізбеге енгізілген жеңілдікті салық салынатын мемлекетте тiркелген тұлғалардың кірістерін қоспағанда, бір мезгілде мынадай:</w:t>
            </w:r>
          </w:p>
          <w:bookmarkEnd w:id="2875"/>
          <w:bookmarkStart w:name="z6376" w:id="2876"/>
          <w:p>
            <w:pPr>
              <w:spacing w:after="20"/>
              <w:ind w:left="20"/>
              <w:jc w:val="both"/>
            </w:pPr>
            <w:r>
              <w:rPr>
                <w:rFonts w:ascii="Times New Roman"/>
                <w:b w:val="false"/>
                <w:i w:val="false"/>
                <w:color w:val="000000"/>
                <w:sz w:val="20"/>
              </w:rPr>
              <w:t>
</w:t>
            </w:r>
            <w:r>
              <w:rPr>
                <w:rFonts w:ascii="Times New Roman"/>
                <w:b/>
                <w:i w:val="false"/>
                <w:color w:val="000000"/>
                <w:sz w:val="20"/>
              </w:rPr>
              <w:t>акцияларды немесе қатысу үлестерін өткізу күніне салық төлеушінің осы акцияларды немесе қатысу үлестерін үш жылдан астам иеленуі;</w:t>
            </w:r>
          </w:p>
          <w:bookmarkEnd w:id="2876"/>
          <w:bookmarkStart w:name="z6377" w:id="2877"/>
          <w:p>
            <w:pPr>
              <w:spacing w:after="20"/>
              <w:ind w:left="20"/>
              <w:jc w:val="both"/>
            </w:pPr>
            <w:r>
              <w:rPr>
                <w:rFonts w:ascii="Times New Roman"/>
                <w:b w:val="false"/>
                <w:i w:val="false"/>
                <w:color w:val="000000"/>
                <w:sz w:val="20"/>
              </w:rPr>
              <w:t>
</w:t>
            </w:r>
            <w:r>
              <w:rPr>
                <w:rFonts w:ascii="Times New Roman"/>
                <w:b/>
                <w:i w:val="false"/>
                <w:color w:val="000000"/>
                <w:sz w:val="20"/>
              </w:rPr>
              <w:t>эмитент-заңды тұлғаның немесе қатысу үлесі өткізілетін заңды тұлғаның немесе қатысу үлесін консорциумда өткізетін осындай концорциумға қатысушының жер қойнауын пайдаланушы болып табылмауы;</w:t>
            </w:r>
          </w:p>
          <w:bookmarkEnd w:id="2877"/>
          <w:bookmarkStart w:name="z6378" w:id="2878"/>
          <w:p>
            <w:pPr>
              <w:spacing w:after="20"/>
              <w:ind w:left="20"/>
              <w:jc w:val="both"/>
            </w:pPr>
            <w:r>
              <w:rPr>
                <w:rFonts w:ascii="Times New Roman"/>
                <w:b w:val="false"/>
                <w:i w:val="false"/>
                <w:color w:val="000000"/>
                <w:sz w:val="20"/>
              </w:rPr>
              <w:t>
</w:t>
            </w:r>
            <w:r>
              <w:rPr>
                <w:rFonts w:ascii="Times New Roman"/>
                <w:b/>
                <w:i w:val="false"/>
                <w:color w:val="000000"/>
                <w:sz w:val="20"/>
              </w:rPr>
              <w:t>эмитент-заңды тұлға немесе қатысу үлесі өткізілетін заңды тұлға активтері құнында немесе қатысу үлесі өткізілетін консорциумға қатысушылар активтері жалпы құнында жер қойнауын пайдаланушылар (жер қойнауын пайдаланушы) болып табылатын тұлғалардың (тұлғаның) мүлкi осындай өткізу күніне 50 пайыздан азын құрау талаптары орындалған кезде, осы Кодекстің 192-бабы 1-тармағының 5) тармақшасында көрсетілген, заңды тұлға шығарған акцияларды немесе заңды тұлғадағы немесе консорциумдағы қатысу үлестерін өткізу кезінде құн өсімінен түсетін кірістер.</w:t>
            </w:r>
          </w:p>
          <w:bookmarkEnd w:id="2878"/>
          <w:bookmarkStart w:name="z7278" w:id="2879"/>
          <w:p>
            <w:pPr>
              <w:spacing w:after="20"/>
              <w:ind w:left="20"/>
              <w:jc w:val="both"/>
            </w:pPr>
            <w:r>
              <w:rPr>
                <w:rFonts w:ascii="Times New Roman"/>
                <w:b w:val="false"/>
                <w:i w:val="false"/>
                <w:color w:val="000000"/>
                <w:sz w:val="20"/>
              </w:rPr>
              <w:t>
</w:t>
            </w:r>
            <w:r>
              <w:rPr>
                <w:rFonts w:ascii="Times New Roman"/>
                <w:b/>
                <w:i w:val="false"/>
                <w:color w:val="000000"/>
                <w:sz w:val="20"/>
              </w:rPr>
              <w:t>Жерасты суларын өз мұқтаждығы үшін өндіру құқығына ие болғандықтан ғана жер қойнауын пайдаланушы болып табылатын осындай пайдаланушы осы тармақшаның мақсатында жер қойнауын пайдаланушы болып танылмайды;</w:t>
            </w:r>
          </w:p>
          <w:bookmarkEnd w:id="2879"/>
          <w:bookmarkStart w:name="z6379" w:id="2880"/>
          <w:p>
            <w:pPr>
              <w:spacing w:after="20"/>
              <w:ind w:left="20"/>
              <w:jc w:val="both"/>
            </w:pPr>
            <w:r>
              <w:rPr>
                <w:rFonts w:ascii="Times New Roman"/>
                <w:b w:val="false"/>
                <w:i w:val="false"/>
                <w:color w:val="000000"/>
                <w:sz w:val="20"/>
              </w:rPr>
              <w:t>
</w:t>
            </w:r>
            <w:r>
              <w:rPr>
                <w:rFonts w:ascii="Times New Roman"/>
                <w:b/>
                <w:i w:val="false"/>
                <w:color w:val="000000"/>
                <w:sz w:val="20"/>
              </w:rPr>
              <w:t>9) өткізу күні осы қор биржасының ресми тізімдерінде болатын бағалы қағаздарды Қазақстан Республикасының аумағында жұмыс істейтін қор биржасында немесе шетелдік қор биржасында ашық сауда-саттық әдісімен өткізу кезіндегі құн өсімінен түсетін табыстар;</w:t>
            </w:r>
          </w:p>
          <w:bookmarkEnd w:id="2880"/>
          <w:bookmarkStart w:name="z6380" w:id="2881"/>
          <w:p>
            <w:pPr>
              <w:spacing w:after="20"/>
              <w:ind w:left="20"/>
              <w:jc w:val="both"/>
            </w:pPr>
            <w:r>
              <w:rPr>
                <w:rFonts w:ascii="Times New Roman"/>
                <w:b w:val="false"/>
                <w:i w:val="false"/>
                <w:color w:val="000000"/>
                <w:sz w:val="20"/>
              </w:rPr>
              <w:t>
</w:t>
            </w:r>
            <w:r>
              <w:rPr>
                <w:rFonts w:ascii="Times New Roman"/>
                <w:b/>
                <w:i w:val="false"/>
                <w:color w:val="000000"/>
                <w:sz w:val="20"/>
              </w:rPr>
              <w:t>10) осы Кодекстің 192-бабы 1-тармағының 3) және 4) тармақшаларында көрсетілген табыстарды қоспағанда, Қазақстан Республикасынан тысқары жерлерде жұмыстарды орындаудан, қызметтер көрсетуден түсетін табыстар;</w:t>
            </w:r>
          </w:p>
          <w:bookmarkEnd w:id="2881"/>
          <w:bookmarkStart w:name="z6381" w:id="2882"/>
          <w:p>
            <w:pPr>
              <w:spacing w:after="20"/>
              <w:ind w:left="20"/>
              <w:jc w:val="both"/>
            </w:pPr>
            <w:r>
              <w:rPr>
                <w:rFonts w:ascii="Times New Roman"/>
                <w:b w:val="false"/>
                <w:i w:val="false"/>
                <w:color w:val="000000"/>
                <w:sz w:val="20"/>
              </w:rPr>
              <w:t>
</w:t>
            </w:r>
            <w:r>
              <w:rPr>
                <w:rFonts w:ascii="Times New Roman"/>
                <w:b/>
                <w:i w:val="false"/>
                <w:color w:val="000000"/>
                <w:sz w:val="20"/>
              </w:rPr>
              <w:t>11) ислам банкінде орналастырылған инвестициялық депозит бойынша табыс;</w:t>
            </w:r>
          </w:p>
          <w:bookmarkEnd w:id="2882"/>
          <w:bookmarkStart w:name="z6382" w:id="2883"/>
          <w:p>
            <w:pPr>
              <w:spacing w:after="20"/>
              <w:ind w:left="20"/>
              <w:jc w:val="both"/>
            </w:pPr>
            <w:r>
              <w:rPr>
                <w:rFonts w:ascii="Times New Roman"/>
                <w:b w:val="false"/>
                <w:i w:val="false"/>
                <w:color w:val="000000"/>
                <w:sz w:val="20"/>
              </w:rPr>
              <w:t>
</w:t>
            </w:r>
            <w:r>
              <w:rPr>
                <w:rFonts w:ascii="Times New Roman"/>
                <w:b/>
                <w:i w:val="false"/>
                <w:color w:val="000000"/>
                <w:sz w:val="20"/>
              </w:rPr>
              <w:t>12) Қазақстан Республикасында табысы аз азаматтарды қолдауға (оларға көмек көрсетуге) бағытталған, Қазақстан Республикасы қатысушысы болып табылатын үкіметаралық келісім шеңберіндегі грант қаражаты есебінен жүргізілетін төлемдер;</w:t>
            </w:r>
          </w:p>
          <w:bookmarkEnd w:id="2883"/>
          <w:bookmarkStart w:name="z6383" w:id="2884"/>
          <w:p>
            <w:pPr>
              <w:spacing w:after="20"/>
              <w:ind w:left="20"/>
              <w:jc w:val="both"/>
            </w:pPr>
            <w:r>
              <w:rPr>
                <w:rFonts w:ascii="Times New Roman"/>
                <w:b w:val="false"/>
                <w:i w:val="false"/>
                <w:color w:val="000000"/>
                <w:sz w:val="20"/>
              </w:rPr>
              <w:t>
</w:t>
            </w:r>
            <w:r>
              <w:rPr>
                <w:rFonts w:ascii="Times New Roman"/>
                <w:b/>
                <w:i w:val="false"/>
                <w:color w:val="000000"/>
                <w:sz w:val="20"/>
              </w:rPr>
              <w:t>13) осы Кодекстiң 135-1-бабының 1-тармағында көрсетілген дербес бiлiм беру ұйымы тұруға, медициналық сақтандыруға, Қазақстан Республикасынан тысқары жердегi тұрғылықты жерiнен Қазақстан Республикасында қызметiн жүзеге асыратын жерге дейін және қайтар жолында әуе көлiгiмен ұшуға жұмсаған шығыстарды төлеу (өтеу) түрiнде іс жүзінде жүргізген:</w:t>
            </w:r>
          </w:p>
          <w:bookmarkEnd w:id="2884"/>
          <w:bookmarkStart w:name="z6384" w:id="2885"/>
          <w:p>
            <w:pPr>
              <w:spacing w:after="20"/>
              <w:ind w:left="20"/>
              <w:jc w:val="both"/>
            </w:pPr>
            <w:r>
              <w:rPr>
                <w:rFonts w:ascii="Times New Roman"/>
                <w:b w:val="false"/>
                <w:i w:val="false"/>
                <w:color w:val="000000"/>
                <w:sz w:val="20"/>
              </w:rPr>
              <w:t>
</w:t>
            </w:r>
            <w:r>
              <w:rPr>
                <w:rFonts w:ascii="Times New Roman"/>
                <w:b/>
                <w:i w:val="false"/>
                <w:color w:val="000000"/>
                <w:sz w:val="20"/>
              </w:rPr>
              <w:t xml:space="preserve">осындай дербес білім беру ұйымының қызметкері; </w:t>
            </w:r>
          </w:p>
          <w:bookmarkEnd w:id="2885"/>
          <w:bookmarkStart w:name="z6385" w:id="2886"/>
          <w:p>
            <w:pPr>
              <w:spacing w:after="20"/>
              <w:ind w:left="20"/>
              <w:jc w:val="both"/>
            </w:pPr>
            <w:r>
              <w:rPr>
                <w:rFonts w:ascii="Times New Roman"/>
                <w:b w:val="false"/>
                <w:i w:val="false"/>
                <w:color w:val="000000"/>
                <w:sz w:val="20"/>
              </w:rPr>
              <w:t>
</w:t>
            </w:r>
            <w:r>
              <w:rPr>
                <w:rFonts w:ascii="Times New Roman"/>
                <w:b/>
                <w:i w:val="false"/>
                <w:color w:val="000000"/>
                <w:sz w:val="20"/>
              </w:rPr>
              <w:t>осындай дербес білім беру ұйымының жұмыстарын орындау, қызметтерін көрсету бойынша Қазақстан Республикасында қызметін жүзеге асыратын;</w:t>
            </w:r>
          </w:p>
          <w:bookmarkEnd w:id="2886"/>
          <w:bookmarkStart w:name="z6386" w:id="2887"/>
          <w:p>
            <w:pPr>
              <w:spacing w:after="20"/>
              <w:ind w:left="20"/>
              <w:jc w:val="both"/>
            </w:pPr>
            <w:r>
              <w:rPr>
                <w:rFonts w:ascii="Times New Roman"/>
                <w:b w:val="false"/>
                <w:i w:val="false"/>
                <w:color w:val="000000"/>
                <w:sz w:val="20"/>
              </w:rPr>
              <w:t>
</w:t>
            </w:r>
            <w:r>
              <w:rPr>
                <w:rFonts w:ascii="Times New Roman"/>
                <w:b/>
                <w:i w:val="false"/>
                <w:color w:val="000000"/>
                <w:sz w:val="20"/>
              </w:rPr>
              <w:t>осындай дербес білім беру ұйымының жұмыстарын орындайтын, қызметін көрсететін бейрезидент заңды тұлғаның қызметкері және осындай жұмыстарды тікелей орындайтын және осындай қызмет көрсететін қызметкер болып табылатын бейрезидент жеке тұлға алған материалдық пайда.</w:t>
            </w:r>
          </w:p>
          <w:bookmarkEnd w:id="2887"/>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13-1) тармақша 01.01.2020 дейін </w:t>
            </w:r>
            <w:r>
              <w:rPr>
                <w:rFonts w:ascii="Times New Roman"/>
                <w:b w:val="false"/>
                <w:i w:val="false"/>
                <w:color w:val="000000"/>
                <w:sz w:val="20"/>
              </w:rPr>
              <w:t>қолданыста</w:t>
            </w:r>
            <w:r>
              <w:rPr>
                <w:rFonts w:ascii="Times New Roman"/>
                <w:b/>
                <w:i w:val="false"/>
                <w:color w:val="000000"/>
                <w:sz w:val="20"/>
              </w:rPr>
              <w:t xml:space="preserve"> болады - ҚР 27.02.2017 </w:t>
            </w:r>
            <w:r>
              <w:rPr>
                <w:rFonts w:ascii="Times New Roman"/>
                <w:b w:val="false"/>
                <w:i w:val="false"/>
                <w:color w:val="000000"/>
                <w:sz w:val="20"/>
              </w:rPr>
              <w:t>№ 49-VI</w:t>
            </w:r>
            <w:r>
              <w:rPr>
                <w:rFonts w:ascii="Times New Roman"/>
                <w:b/>
                <w:i w:val="false"/>
                <w:color w:val="000000"/>
                <w:sz w:val="20"/>
              </w:rPr>
              <w:t xml:space="preserve"> Заңымен.</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13-1) осындай кредиттерге сыйақы бойынша берешекті қоса алғанда, борышты кешіру осы Кодекстің 90-бабы </w:t>
            </w:r>
            <w:r>
              <w:rPr>
                <w:rFonts w:ascii="Times New Roman"/>
                <w:b w:val="false"/>
                <w:i w:val="false"/>
                <w:color w:val="000000"/>
                <w:sz w:val="20"/>
              </w:rPr>
              <w:t>2-тармағының</w:t>
            </w:r>
            <w:r>
              <w:rPr>
                <w:rFonts w:ascii="Times New Roman"/>
                <w:b/>
                <w:i w:val="false"/>
                <w:color w:val="000000"/>
                <w:sz w:val="20"/>
              </w:rPr>
              <w:t xml:space="preserve"> 11) тармақшасында белгіленген тәртіппен жүргізілген кредит (қарыз) бойынша берешек сомасы;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14) тармақша 01.01.2015 бастап қолданысқа енгізіледі және 01.01.2020 дейін қолданыста болады - ҚР 27.04.2015 </w:t>
            </w:r>
            <w:r>
              <w:rPr>
                <w:rFonts w:ascii="Times New Roman"/>
                <w:b w:val="false"/>
                <w:i w:val="false"/>
                <w:color w:val="000000"/>
                <w:sz w:val="20"/>
              </w:rPr>
              <w:t>№ 311-V</w:t>
            </w:r>
            <w:r>
              <w:rPr>
                <w:rFonts w:ascii="Times New Roman"/>
                <w:b/>
                <w:i w:val="false"/>
                <w:color w:val="000000"/>
                <w:sz w:val="20"/>
              </w:rPr>
              <w:t xml:space="preserve"> Заңымен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14) 2012 жылғы 31 желтоқсанды қоса алғанда есепке жазылған, осындай кредиттерге сыйақы бойынша берешекті қоса алғанда, борышты кешіру осы Кодекстің 90-бабының 2-1-тармағында белгіленген тәртіппен және шарттарда жүргізілген кредит (қарыз) бойынша берешек сомасы.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25-тарау 200-1-баппен толықтырылды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02.07.2014 </w:t>
            </w:r>
            <w:r>
              <w:rPr>
                <w:rFonts w:ascii="Times New Roman"/>
                <w:b w:val="false"/>
                <w:i w:val="false"/>
                <w:color w:val="000000"/>
                <w:sz w:val="20"/>
              </w:rPr>
              <w:t>N 225-V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27.04.2015 </w:t>
            </w:r>
            <w:r>
              <w:rPr>
                <w:rFonts w:ascii="Times New Roman"/>
                <w:b w:val="false"/>
                <w:i w:val="false"/>
                <w:color w:val="000000"/>
                <w:sz w:val="20"/>
              </w:rPr>
              <w:t>№ 311-V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27.02.2017 </w:t>
            </w:r>
            <w:r>
              <w:rPr>
                <w:rFonts w:ascii="Times New Roman"/>
                <w:b w:val="false"/>
                <w:i w:val="false"/>
                <w:color w:val="000000"/>
                <w:sz w:val="20"/>
              </w:rPr>
              <w:t>№ 49-VI</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p>
          <w:bookmarkStart w:name="z1972" w:id="2888"/>
          <w:p>
            <w:pPr>
              <w:spacing w:after="0"/>
              <w:ind w:left="0"/>
              <w:jc w:val="both"/>
            </w:pPr>
            <w:r>
              <w:rPr>
                <w:rFonts w:ascii="Times New Roman"/>
                <w:b/>
                <w:i w:val="false"/>
                <w:color w:val="000000"/>
              </w:rPr>
              <w:t xml:space="preserve">  201-бап. Төлем көзінен жеке табыс салығын есептеу, ұстау және аудару тәртібі</w:t>
            </w:r>
          </w:p>
          <w:bookmarkEnd w:id="2888"/>
          <w:bookmarkStart w:name="z1973" w:id="2889"/>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2889"/>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белгiленбесе, бейрезидент жеке тұлғаның осы Кодекстiң 192-бабының 1-тармағында айқындалған табыстарына осы Кодекстiң 194-бабында көрсетiлген мөлшерлемелер бойынша төлем көзiнен жеке табыс салығы салық шегерiмдерi жүзеге асырылмай салынады.</w:t>
            </w:r>
          </w:p>
          <w:p>
            <w:pPr>
              <w:spacing w:after="20"/>
              <w:ind w:left="20"/>
              <w:jc w:val="both"/>
            </w:pPr>
            <w:r>
              <w:rPr>
                <w:rFonts w:ascii="Times New Roman"/>
                <w:b w:val="false"/>
                <w:i w:val="false"/>
                <w:color w:val="000000"/>
                <w:sz w:val="20"/>
              </w:rPr>
              <w:t>
</w:t>
            </w:r>
            <w:r>
              <w:rPr>
                <w:rFonts w:ascii="Times New Roman"/>
                <w:b/>
                <w:i w:val="false"/>
                <w:color w:val="000000"/>
                <w:sz w:val="20"/>
              </w:rPr>
              <w:t>Төлем көзінен салық салынатын табыстар бойынша жеке табыс салығын есептеуді және ұстауды салық агенті бейрезидент жеке тұлғаға табыстар төлеу күнінен кешіктірмей жүргізеді.</w:t>
            </w:r>
          </w:p>
          <w:p>
            <w:pPr>
              <w:spacing w:after="20"/>
              <w:ind w:left="20"/>
              <w:jc w:val="both"/>
            </w:pPr>
            <w:r>
              <w:rPr>
                <w:rFonts w:ascii="Times New Roman"/>
                <w:b w:val="false"/>
                <w:i w:val="false"/>
                <w:color w:val="000000"/>
                <w:sz w:val="20"/>
              </w:rPr>
              <w:t>
</w:t>
            </w:r>
            <w:r>
              <w:rPr>
                <w:rFonts w:ascii="Times New Roman"/>
                <w:b/>
                <w:i w:val="false"/>
                <w:color w:val="000000"/>
                <w:sz w:val="20"/>
              </w:rPr>
              <w:t>Кіріс шетел валютасымен төленген кезде төлем көзінен салық салынатын кіріс мөлшері кіріс төленген күннің алдындағы соңғы жұмыс күні айқындалған валюта айырбастаудың нарықтық бағамы қолданыла отырып теңгемен қайта есептеледі.</w:t>
            </w:r>
          </w:p>
          <w:p>
            <w:pPr>
              <w:spacing w:after="20"/>
              <w:ind w:left="20"/>
              <w:jc w:val="both"/>
            </w:pPr>
            <w:r>
              <w:rPr>
                <w:rFonts w:ascii="Times New Roman"/>
                <w:b w:val="false"/>
                <w:i w:val="false"/>
                <w:color w:val="000000"/>
                <w:sz w:val="20"/>
              </w:rPr>
              <w:t>
</w:t>
            </w:r>
            <w:r>
              <w:rPr>
                <w:rFonts w:ascii="Times New Roman"/>
                <w:b/>
                <w:i w:val="false"/>
                <w:color w:val="000000"/>
                <w:sz w:val="20"/>
              </w:rPr>
              <w:t>Бюджетке бейрезидент жеке тұлғаның табыстарынан жеке табыс салығын аударуды салық агенті өзінің орналасқан жері бойынша осы тармаққа сәйкес салық ұстауға жататын айдан кейінгі айдың 25-іне дейін жүргізеді.</w:t>
            </w:r>
          </w:p>
          <w:bookmarkStart w:name="z6388" w:id="2890"/>
          <w:p>
            <w:pPr>
              <w:spacing w:after="20"/>
              <w:ind w:left="20"/>
              <w:jc w:val="both"/>
            </w:pPr>
            <w:r>
              <w:rPr>
                <w:rFonts w:ascii="Times New Roman"/>
                <w:b w:val="false"/>
                <w:i w:val="false"/>
                <w:color w:val="000000"/>
                <w:sz w:val="20"/>
              </w:rPr>
              <w:t>
</w:t>
            </w:r>
            <w:r>
              <w:rPr>
                <w:rFonts w:ascii="Times New Roman"/>
                <w:b/>
                <w:i w:val="false"/>
                <w:color w:val="000000"/>
                <w:sz w:val="20"/>
              </w:rPr>
              <w:t>1-1. Осы баптың мақсатында бағалы қағаздарды, қатысу үлестерін өткізу кезіндегі құн өсімі осы Кодекстің 87-бабына сәйкес айқындалады.</w:t>
            </w:r>
          </w:p>
          <w:bookmarkEnd w:id="2890"/>
          <w:bookmarkStart w:name="z1974" w:id="2891"/>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ережелеріне қарамастан, осы Кодекстің 200-1-бабы 1-тармағының 9), 10) тармақшаларында көрсетілген табыстарды қоспағанда, бейрезидент жеке тұлғаның осы Кодекстің 197-бабының 1-тармағында көрсетілген табыстарынан төлем көзінен жеке табыс салығын бюджетке есептеу, ұстау және аудару осы Кодекстің 197-бабына сәйкес жүргізіледі. </w:t>
            </w:r>
          </w:p>
          <w:bookmarkEnd w:id="2891"/>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3-тармақтың бірінші бөлігі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Төлем көзінен ұсталатын жеке табыс салығын есептеуді салық агенті салық шегерімдерін жүзеге асырмастан, осы Кодекстің 155-бабы 3-тармағының ережелерін ескере отырып, осы Кодекстің 163-бабы 2-тармағында айқындалған табыстарды қоса алғанда, төлем көзінен салық салынатын, осы Кодекстің 192-бабы 1-тармағының 18), 19), 20), 21) және 22) тармақшаларында айқындалған табыстар сомасына осы Кодекстің 158-бабының 1-тармағында белгіленген мөлшерлемені қолдану арқылы жүргізеді.</w:t>
            </w:r>
          </w:p>
          <w:p>
            <w:pPr>
              <w:spacing w:after="20"/>
              <w:ind w:left="20"/>
              <w:jc w:val="both"/>
            </w:pPr>
            <w:r>
              <w:rPr>
                <w:rFonts w:ascii="Times New Roman"/>
                <w:b w:val="false"/>
                <w:i w:val="false"/>
                <w:color w:val="000000"/>
                <w:sz w:val="20"/>
              </w:rPr>
              <w:t>
</w:t>
            </w:r>
            <w:r>
              <w:rPr>
                <w:rFonts w:ascii="Times New Roman"/>
                <w:b/>
                <w:i w:val="false"/>
                <w:color w:val="000000"/>
                <w:sz w:val="20"/>
              </w:rPr>
              <w:t>Төлем көзінен жеке табыс салығын салық агенті осы баптың 5-тармағында көрсетілген жағдайды қоспағанда, бейрезидент жеке тұлғаға табыс төлеу күнінен кешіктірмей ұстайды.</w:t>
            </w:r>
          </w:p>
          <w:p>
            <w:pPr>
              <w:spacing w:after="20"/>
              <w:ind w:left="20"/>
              <w:jc w:val="both"/>
            </w:pPr>
            <w:r>
              <w:rPr>
                <w:rFonts w:ascii="Times New Roman"/>
                <w:b w:val="false"/>
                <w:i w:val="false"/>
                <w:color w:val="000000"/>
                <w:sz w:val="20"/>
              </w:rPr>
              <w:t>
</w:t>
            </w:r>
            <w:r>
              <w:rPr>
                <w:rFonts w:ascii="Times New Roman"/>
                <w:b/>
                <w:i w:val="false"/>
                <w:color w:val="000000"/>
                <w:sz w:val="20"/>
              </w:rPr>
              <w:t>Салық агенті осы Кодекстің 161-бабында белгіленген мерзімде төлем көзінен ұсталған жеке табыс салығының сомасын аударуға міндетті.</w:t>
            </w:r>
          </w:p>
          <w:bookmarkStart w:name="z1976" w:id="2892"/>
          <w:p>
            <w:pPr>
              <w:spacing w:after="20"/>
              <w:ind w:left="20"/>
              <w:jc w:val="both"/>
            </w:pPr>
            <w:r>
              <w:rPr>
                <w:rFonts w:ascii="Times New Roman"/>
                <w:b w:val="false"/>
                <w:i w:val="false"/>
                <w:color w:val="000000"/>
                <w:sz w:val="20"/>
              </w:rPr>
              <w:t>
</w:t>
            </w:r>
            <w:r>
              <w:rPr>
                <w:rFonts w:ascii="Times New Roman"/>
                <w:b/>
                <w:i w:val="false"/>
                <w:color w:val="000000"/>
                <w:sz w:val="20"/>
              </w:rPr>
              <w:t>4. Салық агенті бейрезидент жеке тұлғаға табыс төлеуді жүзеге асыру нысаны мен орнына қарамастан, төлем көзінен жеке табыс салығын ұстайды.</w:t>
            </w:r>
          </w:p>
          <w:bookmarkEnd w:id="2892"/>
          <w:bookmarkStart w:name="z1977" w:id="2893"/>
          <w:p>
            <w:pPr>
              <w:spacing w:after="20"/>
              <w:ind w:left="20"/>
              <w:jc w:val="both"/>
            </w:pPr>
            <w:r>
              <w:rPr>
                <w:rFonts w:ascii="Times New Roman"/>
                <w:b w:val="false"/>
                <w:i w:val="false"/>
                <w:color w:val="000000"/>
                <w:sz w:val="20"/>
              </w:rPr>
              <w:t>
</w:t>
            </w:r>
            <w:r>
              <w:rPr>
                <w:rFonts w:ascii="Times New Roman"/>
                <w:b/>
                <w:i w:val="false"/>
                <w:color w:val="000000"/>
                <w:sz w:val="20"/>
              </w:rPr>
              <w:t>5. Қызметі осы Кодекстің 191-бабы 7-тармағының ережелеріне сәйкес Қазақстан Республикасында тұрақты мекеме құрмайтын бейрезиденттің шетелдік персоналды ұсынуы кезінде мұндай персоналдың Қазақстан Республикасындағы қызметінен алынған табысына төлем көзінен жеке табыс салығы салынады.</w:t>
            </w:r>
          </w:p>
          <w:bookmarkEnd w:id="2893"/>
          <w:p>
            <w:pPr>
              <w:spacing w:after="20"/>
              <w:ind w:left="20"/>
              <w:jc w:val="both"/>
            </w:pPr>
            <w:r>
              <w:rPr>
                <w:rFonts w:ascii="Times New Roman"/>
                <w:b w:val="false"/>
                <w:i w:val="false"/>
                <w:color w:val="000000"/>
                <w:sz w:val="20"/>
              </w:rPr>
              <w:t>
</w:t>
            </w:r>
            <w:r>
              <w:rPr>
                <w:rFonts w:ascii="Times New Roman"/>
                <w:b/>
                <w:i w:val="false"/>
                <w:color w:val="000000"/>
                <w:sz w:val="20"/>
              </w:rPr>
              <w:t>Бұл ретте бейрезидент жеке тұлғалардың табыстары, оның ішінде Қазақстан Республикасындағы қызметіне байланысты мұндай персонал алатын өзге материалдық пайда жеке табыс салығын салу объектісі болып табылады.</w:t>
            </w:r>
          </w:p>
          <w:p>
            <w:pPr>
              <w:spacing w:after="20"/>
              <w:ind w:left="20"/>
              <w:jc w:val="both"/>
            </w:pPr>
            <w:r>
              <w:rPr>
                <w:rFonts w:ascii="Times New Roman"/>
                <w:b w:val="false"/>
                <w:i w:val="false"/>
                <w:color w:val="000000"/>
                <w:sz w:val="20"/>
              </w:rPr>
              <w:t>
</w:t>
            </w:r>
            <w:r>
              <w:rPr>
                <w:rFonts w:ascii="Times New Roman"/>
                <w:b/>
                <w:i w:val="false"/>
                <w:color w:val="000000"/>
                <w:sz w:val="20"/>
              </w:rPr>
              <w:t>Егер ұсынылған персоналға табысты бейрезидент төлеген жағдайда, жеке табыс салығын есептеу мақсатында салық базасын осы Кодекстің 191-бабының 7-тармағына сәйкес бейрезидент табыс ететін құжаттар негізінде салық агенті айқындайды.</w:t>
            </w:r>
          </w:p>
          <w:p>
            <w:pPr>
              <w:spacing w:after="20"/>
              <w:ind w:left="20"/>
              <w:jc w:val="both"/>
            </w:pPr>
            <w:r>
              <w:rPr>
                <w:rFonts w:ascii="Times New Roman"/>
                <w:b w:val="false"/>
                <w:i w:val="false"/>
                <w:color w:val="000000"/>
                <w:sz w:val="20"/>
              </w:rPr>
              <w:t>
</w:t>
            </w:r>
            <w:r>
              <w:rPr>
                <w:rFonts w:ascii="Times New Roman"/>
                <w:b/>
                <w:i w:val="false"/>
                <w:color w:val="000000"/>
                <w:sz w:val="20"/>
              </w:rPr>
              <w:t>Шетелдік персонал табысынан төлем көзінен жеке табыс салығын ұстауды салық агенті бейрезидент заңды тұлғаға шетелдік персоналды ұсыну жөніндегі қызметтер үшін табыс төленген кезде жүргізеді.</w:t>
            </w:r>
          </w:p>
          <w:p>
            <w:pPr>
              <w:spacing w:after="20"/>
              <w:ind w:left="20"/>
              <w:jc w:val="both"/>
            </w:pPr>
            <w:r>
              <w:rPr>
                <w:rFonts w:ascii="Times New Roman"/>
                <w:b w:val="false"/>
                <w:i w:val="false"/>
                <w:color w:val="000000"/>
                <w:sz w:val="20"/>
              </w:rPr>
              <w:t>
</w:t>
            </w:r>
            <w:r>
              <w:rPr>
                <w:rFonts w:ascii="Times New Roman"/>
                <w:b/>
                <w:i w:val="false"/>
                <w:color w:val="000000"/>
                <w:sz w:val="20"/>
              </w:rPr>
              <w:t>Төлем көзінен ұсталатын жеке табыс салығын есептеуді салық агенті салық шегерімдерін жүзеге асырмастан, осы Кодекстің 155-бабы 3-тармағының ережелерін ескере отырып, шетелдік персоналдың осы тармаққа сәйкес айқындалған табыстарының сомасына осы Кодекстің 158-бабының 1-тармағында белгіленген мөлшерлемені қолдану арқылы жүргізеді.</w:t>
            </w:r>
          </w:p>
          <w:p>
            <w:pPr>
              <w:spacing w:after="20"/>
              <w:ind w:left="20"/>
              <w:jc w:val="both"/>
            </w:pPr>
            <w:r>
              <w:rPr>
                <w:rFonts w:ascii="Times New Roman"/>
                <w:b w:val="false"/>
                <w:i w:val="false"/>
                <w:color w:val="000000"/>
                <w:sz w:val="20"/>
              </w:rPr>
              <w:t>
</w:t>
            </w:r>
            <w:r>
              <w:rPr>
                <w:rFonts w:ascii="Times New Roman"/>
                <w:b/>
                <w:i w:val="false"/>
                <w:color w:val="000000"/>
                <w:sz w:val="20"/>
              </w:rPr>
              <w:t>Салық агенті осы Кодекстің 161-бабында белгіленген мерзімде төлем көзінен ұсталған жеке табыс салығының сомасын аударуға міндетті.</w:t>
            </w:r>
          </w:p>
          <w:bookmarkStart w:name="z1978" w:id="2894"/>
          <w:p>
            <w:pPr>
              <w:spacing w:after="20"/>
              <w:ind w:left="20"/>
              <w:jc w:val="both"/>
            </w:pPr>
            <w:r>
              <w:rPr>
                <w:rFonts w:ascii="Times New Roman"/>
                <w:b w:val="false"/>
                <w:i w:val="false"/>
                <w:color w:val="000000"/>
                <w:sz w:val="20"/>
              </w:rPr>
              <w:t>
</w:t>
            </w:r>
            <w:r>
              <w:rPr>
                <w:rFonts w:ascii="Times New Roman"/>
                <w:b/>
                <w:i w:val="false"/>
                <w:color w:val="000000"/>
                <w:sz w:val="20"/>
              </w:rPr>
              <w:t xml:space="preserve">6. Төлем көзінен жеке табыс салығын бюджетке есептеу, ұстау және аудару жөніндегі міндет пен жауапкершілік бейрезидентке табысты төлейтін және салық агенттері деп танылған мынадай тұлғаларға: </w:t>
            </w:r>
          </w:p>
          <w:bookmarkEnd w:id="2894"/>
          <w:bookmarkStart w:name="z1979" w:id="2895"/>
          <w:p>
            <w:pPr>
              <w:spacing w:after="20"/>
              <w:ind w:left="20"/>
              <w:jc w:val="both"/>
            </w:pPr>
            <w:r>
              <w:rPr>
                <w:rFonts w:ascii="Times New Roman"/>
                <w:b w:val="false"/>
                <w:i w:val="false"/>
                <w:color w:val="000000"/>
                <w:sz w:val="20"/>
              </w:rPr>
              <w:t>
</w:t>
            </w:r>
            <w:r>
              <w:rPr>
                <w:rFonts w:ascii="Times New Roman"/>
                <w:b/>
                <w:i w:val="false"/>
                <w:color w:val="000000"/>
                <w:sz w:val="20"/>
              </w:rPr>
              <w:t xml:space="preserve">1) дара кәсіпкерге; </w:t>
            </w:r>
          </w:p>
          <w:bookmarkEnd w:id="2895"/>
          <w:bookmarkStart w:name="z1980" w:id="2896"/>
          <w:p>
            <w:pPr>
              <w:spacing w:after="20"/>
              <w:ind w:left="20"/>
              <w:jc w:val="both"/>
            </w:pPr>
            <w:r>
              <w:rPr>
                <w:rFonts w:ascii="Times New Roman"/>
                <w:b w:val="false"/>
                <w:i w:val="false"/>
                <w:color w:val="000000"/>
                <w:sz w:val="20"/>
              </w:rPr>
              <w:t>
</w:t>
            </w:r>
            <w:r>
              <w:rPr>
                <w:rFonts w:ascii="Times New Roman"/>
                <w:b/>
                <w:i w:val="false"/>
                <w:color w:val="000000"/>
                <w:sz w:val="20"/>
              </w:rPr>
              <w:t>2) егер филиал, өкілдік қосарланған салық салуды болғызбау туралы халықаралық шартқа немесе осы Кодекстің 191-бабының 4-тармағына сәйкес тұрақты мекеме құрмаса, Қазақстан Республикасында қызметін филиал, өкілдік арқылы жүзеге асыратын бейрезидент заңды тұлғаға;</w:t>
            </w:r>
          </w:p>
          <w:bookmarkEnd w:id="2896"/>
          <w:bookmarkStart w:name="z1981" w:id="2897"/>
          <w:p>
            <w:pPr>
              <w:spacing w:after="20"/>
              <w:ind w:left="20"/>
              <w:jc w:val="both"/>
            </w:pPr>
            <w:r>
              <w:rPr>
                <w:rFonts w:ascii="Times New Roman"/>
                <w:b w:val="false"/>
                <w:i w:val="false"/>
                <w:color w:val="000000"/>
                <w:sz w:val="20"/>
              </w:rPr>
              <w:t>
</w:t>
            </w:r>
            <w:r>
              <w:rPr>
                <w:rFonts w:ascii="Times New Roman"/>
                <w:b/>
                <w:i w:val="false"/>
                <w:color w:val="000000"/>
                <w:sz w:val="20"/>
              </w:rPr>
              <w:t>3) заңды тұлғаға, оның ішінде Қазақстан Республикасындағы қызметін тұрақты мекеме арқылы жүзеге асыратын бейрезидентке жүктеледі.</w:t>
            </w:r>
          </w:p>
          <w:bookmarkEnd w:id="2897"/>
          <w:p>
            <w:pPr>
              <w:spacing w:after="20"/>
              <w:ind w:left="20"/>
              <w:jc w:val="both"/>
            </w:pPr>
            <w:r>
              <w:rPr>
                <w:rFonts w:ascii="Times New Roman"/>
                <w:b w:val="false"/>
                <w:i w:val="false"/>
                <w:color w:val="000000"/>
                <w:sz w:val="20"/>
              </w:rPr>
              <w:t>
</w:t>
            </w:r>
            <w:r>
              <w:rPr>
                <w:rFonts w:ascii="Times New Roman"/>
                <w:b/>
                <w:i w:val="false"/>
                <w:color w:val="000000"/>
                <w:sz w:val="20"/>
              </w:rPr>
              <w:t>Бұл ретте бейрезидент заңды тұлға оның филиалы, өкілдігі немесе филиал немесе өкілдік ашпаған тұрақты мекемесі Қазақстан Республикасының салық органдарында тіркеу есебіне қойылған күннен бастап салық агенті болып танылады;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тараудың мақсаттары үшін резидент заңды тұлға өз шешімімен осы Кодекстің 161-бабында белгіленген тәртіппен мұндай құрылымдық бөлімше төлеген (төлеуге жататын) төлем көзінен салық салынатын табыстар бойынша өз құрылымдық бөлімшесін төлем көзінен ұсталатын жеке табыс салығы бойынша салық агенті деп тануға құқылы;</w:t>
            </w:r>
          </w:p>
          <w:bookmarkStart w:name="z1982" w:id="2898"/>
          <w:p>
            <w:pPr>
              <w:spacing w:after="20"/>
              <w:ind w:left="20"/>
              <w:jc w:val="both"/>
            </w:pPr>
            <w:r>
              <w:rPr>
                <w:rFonts w:ascii="Times New Roman"/>
                <w:b w:val="false"/>
                <w:i w:val="false"/>
                <w:color w:val="000000"/>
                <w:sz w:val="20"/>
              </w:rPr>
              <w:t>
</w:t>
            </w:r>
            <w:r>
              <w:rPr>
                <w:rFonts w:ascii="Times New Roman"/>
                <w:b/>
                <w:i w:val="false"/>
                <w:color w:val="000000"/>
                <w:sz w:val="20"/>
              </w:rPr>
              <w:t xml:space="preserve">4) заңды тұлғаға, оның ішінде осы Кодекстің 191-бабының 7-тармағының ережелеріне сәйкес қызметі тұрақты мекеме құрмайтын бейрезидент оған шетелдік персоналды берген, Қазақстан Республикасында қызметін тұрақты мекеме арқылы жүзеге асыратын бейрезидентке; </w:t>
            </w:r>
          </w:p>
          <w:bookmarkEnd w:id="2898"/>
          <w:bookmarkStart w:name="z1983" w:id="2899"/>
          <w:p>
            <w:pPr>
              <w:spacing w:after="20"/>
              <w:ind w:left="20"/>
              <w:jc w:val="both"/>
            </w:pPr>
            <w:r>
              <w:rPr>
                <w:rFonts w:ascii="Times New Roman"/>
                <w:b w:val="false"/>
                <w:i w:val="false"/>
                <w:color w:val="000000"/>
                <w:sz w:val="20"/>
              </w:rPr>
              <w:t>
</w:t>
            </w:r>
            <w:r>
              <w:rPr>
                <w:rFonts w:ascii="Times New Roman"/>
                <w:b/>
                <w:i w:val="false"/>
                <w:color w:val="000000"/>
                <w:sz w:val="20"/>
              </w:rPr>
              <w:t>5) депозитарлық қолхаттардың базалық активінің эмитент резидентіне;</w:t>
            </w:r>
          </w:p>
          <w:bookmarkEnd w:id="2899"/>
          <w:bookmarkStart w:name="z6389" w:id="2900"/>
          <w:p>
            <w:pPr>
              <w:spacing w:after="20"/>
              <w:ind w:left="20"/>
              <w:jc w:val="both"/>
            </w:pPr>
            <w:r>
              <w:rPr>
                <w:rFonts w:ascii="Times New Roman"/>
                <w:b w:val="false"/>
                <w:i w:val="false"/>
                <w:color w:val="000000"/>
                <w:sz w:val="20"/>
              </w:rPr>
              <w:t>
</w:t>
            </w:r>
            <w:r>
              <w:rPr>
                <w:rFonts w:ascii="Times New Roman"/>
                <w:b/>
                <w:i w:val="false"/>
                <w:color w:val="000000"/>
                <w:sz w:val="20"/>
              </w:rPr>
              <w:t>6) осы баптың 6-тармағының 2), 3) және 4) тармақшаларында көрсетілгендерді қоспағанда, осы Кодекстің 200-1-бабы 1-тармағының 8) тармақшасында белгіленген талаптар орындалмаған кезде бағалы қағаздарды, қатысу үлестерін сатып алатын бейрезидент заңды тұлғаға жүктеледі.</w:t>
            </w:r>
          </w:p>
          <w:bookmarkEnd w:id="2900"/>
          <w:bookmarkStart w:name="z1984" w:id="2901"/>
          <w:p>
            <w:pPr>
              <w:spacing w:after="20"/>
              <w:ind w:left="20"/>
              <w:jc w:val="both"/>
            </w:pPr>
            <w:r>
              <w:rPr>
                <w:rFonts w:ascii="Times New Roman"/>
                <w:b w:val="false"/>
                <w:i w:val="false"/>
                <w:color w:val="000000"/>
                <w:sz w:val="20"/>
              </w:rPr>
              <w:t>
</w:t>
            </w:r>
            <w:r>
              <w:rPr>
                <w:rFonts w:ascii="Times New Roman"/>
                <w:b/>
                <w:i w:val="false"/>
                <w:color w:val="000000"/>
                <w:sz w:val="20"/>
              </w:rPr>
              <w:t xml:space="preserve">7.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(2012.01.01 бастап қолданысқа енгізіледі) Заңымен.</w:t>
            </w:r>
          </w:p>
          <w:bookmarkEnd w:id="2901"/>
          <w:bookmarkStart w:name="z1985" w:id="2902"/>
          <w:p>
            <w:pPr>
              <w:spacing w:after="20"/>
              <w:ind w:left="20"/>
              <w:jc w:val="both"/>
            </w:pPr>
            <w:r>
              <w:rPr>
                <w:rFonts w:ascii="Times New Roman"/>
                <w:b w:val="false"/>
                <w:i w:val="false"/>
                <w:color w:val="000000"/>
                <w:sz w:val="20"/>
              </w:rPr>
              <w:t>
</w:t>
            </w:r>
            <w:r>
              <w:rPr>
                <w:rFonts w:ascii="Times New Roman"/>
                <w:b/>
                <w:i w:val="false"/>
                <w:color w:val="000000"/>
                <w:sz w:val="20"/>
              </w:rPr>
              <w:t xml:space="preserve">8.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(2012.01.01 бастап қолданысқа енгізіледі) Заңымен.</w:t>
            </w:r>
          </w:p>
          <w:bookmarkEnd w:id="2902"/>
          <w:bookmarkStart w:name="z1986" w:id="2903"/>
          <w:p>
            <w:pPr>
              <w:spacing w:after="20"/>
              <w:ind w:left="20"/>
              <w:jc w:val="both"/>
            </w:pPr>
            <w:r>
              <w:rPr>
                <w:rFonts w:ascii="Times New Roman"/>
                <w:b w:val="false"/>
                <w:i w:val="false"/>
                <w:color w:val="000000"/>
                <w:sz w:val="20"/>
              </w:rPr>
              <w:t>
</w:t>
            </w:r>
            <w:r>
              <w:rPr>
                <w:rFonts w:ascii="Times New Roman"/>
                <w:b/>
                <w:i w:val="false"/>
                <w:color w:val="000000"/>
                <w:sz w:val="20"/>
              </w:rPr>
              <w:t>9. Осы Кодекстің ережелеріне сәйкес бейрезиденттің табыстарынан есептелген жеке табыс салығының сомасын салық агенті өз қаражаты есебінен оны ұстамай төлеген кезде, салық агентінің төлем көзінен жеке табыс салығын ұстау және аудару жөніндегі міндеті орындалған болып саналады.</w:t>
            </w:r>
          </w:p>
          <w:bookmarkEnd w:id="290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201-бапқа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2010.03.19 </w:t>
            </w:r>
            <w:r>
              <w:rPr>
                <w:rFonts w:ascii="Times New Roman"/>
                <w:b w:val="false"/>
                <w:i w:val="false"/>
                <w:color w:val="000000"/>
                <w:sz w:val="20"/>
              </w:rPr>
              <w:t>№ 258-IV</w:t>
            </w:r>
            <w:r>
              <w:rPr>
                <w:rFonts w:ascii="Times New Roman"/>
                <w:b w:val="false"/>
                <w:i w:val="false"/>
                <w:color w:val="ff0000"/>
                <w:sz w:val="20"/>
              </w:rPr>
              <w:t xml:space="preserve"> (2009.01.01 бастап қолданысқа енгізіледі және 2016.01.01 дейін қолданыста болады), 2011.01.19 </w:t>
            </w:r>
            <w:r>
              <w:rPr>
                <w:rFonts w:ascii="Times New Roman"/>
                <w:b w:val="false"/>
                <w:i w:val="false"/>
                <w:color w:val="000000"/>
                <w:sz w:val="20"/>
              </w:rPr>
              <w:t>N 395-IV</w:t>
            </w:r>
            <w:r>
              <w:rPr>
                <w:rFonts w:ascii="Times New Roman"/>
                <w:b w:val="false"/>
                <w:i w:val="false"/>
                <w:color w:val="ff0000"/>
                <w:sz w:val="20"/>
              </w:rPr>
              <w:t xml:space="preserve"> (2011.01.01 бастап қолданысқа енгiзiледi),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1997" w:id="2904"/>
          <w:p>
            <w:pPr>
              <w:spacing w:after="0"/>
              <w:ind w:left="0"/>
              <w:jc w:val="both"/>
            </w:pPr>
            <w:r>
              <w:rPr>
                <w:rFonts w:ascii="Times New Roman"/>
                <w:b/>
                <w:i w:val="false"/>
                <w:color w:val="000000"/>
              </w:rPr>
              <w:t xml:space="preserve">  202-бап. Қазақстан Республикасында тұрақты мекемесі жоқ бейрезидент заңды тұлғаның шетелдік қызметкерлерінің табыстарына салық салу тәртібі</w:t>
            </w:r>
          </w:p>
          <w:bookmarkEnd w:id="2904"/>
          <w:bookmarkStart w:name="z1998" w:id="2905"/>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баптың ережелері, егер осы Кодекстің 201-бабының 5-тармағында өзгеше белгіленбесе, осы Кодекстің 163-бабында айқындалған табыстарды қоса алғанда, осы Кодекстің 192-бабы 1-тармағының 18), 20), 21) тармақшаларында айқындалған Қазақстан Республикасында тұрақты мекемесі жоқ бейрезидент заңды тұлғаның қызметкерлері болып табылатын шетелдіктердің және азаматтығы жоқ адамдардың табыстарына салық салуға қолданылады. Бұл ретте осы баптың ережелері бір мезгілде мынадай талаптар орындалған кезде: </w:t>
            </w:r>
          </w:p>
          <w:bookmarkEnd w:id="2905"/>
          <w:bookmarkStart w:name="z1999" w:id="2906"/>
          <w:p>
            <w:pPr>
              <w:spacing w:after="20"/>
              <w:ind w:left="20"/>
              <w:jc w:val="both"/>
            </w:pPr>
            <w:r>
              <w:rPr>
                <w:rFonts w:ascii="Times New Roman"/>
                <w:b w:val="false"/>
                <w:i w:val="false"/>
                <w:color w:val="000000"/>
                <w:sz w:val="20"/>
              </w:rPr>
              <w:t>
</w:t>
            </w:r>
            <w:r>
              <w:rPr>
                <w:rFonts w:ascii="Times New Roman"/>
                <w:b/>
                <w:i w:val="false"/>
                <w:color w:val="000000"/>
                <w:sz w:val="20"/>
              </w:rPr>
              <w:t>1) шетелдік немесе азаматтығы жоқ адам Қазақстан Республикасында тұрақты мекемесі жоқ, Қазақстан Республикасының аумағында жұмыстарды орындайтын, қызметтер көрсететін бейрезидент заңды тұлғаның жұмыскері болып табылса;</w:t>
            </w:r>
          </w:p>
          <w:bookmarkEnd w:id="2906"/>
          <w:bookmarkStart w:name="z2000" w:id="2907"/>
          <w:p>
            <w:pPr>
              <w:spacing w:after="20"/>
              <w:ind w:left="20"/>
              <w:jc w:val="both"/>
            </w:pPr>
            <w:r>
              <w:rPr>
                <w:rFonts w:ascii="Times New Roman"/>
                <w:b w:val="false"/>
                <w:i w:val="false"/>
                <w:color w:val="000000"/>
                <w:sz w:val="20"/>
              </w:rPr>
              <w:t>
</w:t>
            </w:r>
            <w:r>
              <w:rPr>
                <w:rFonts w:ascii="Times New Roman"/>
                <w:b/>
                <w:i w:val="false"/>
                <w:color w:val="000000"/>
                <w:sz w:val="20"/>
              </w:rPr>
              <w:t xml:space="preserve">2) шетелдіктер немесе азаматтығы жоқ адам осы Кодекстің 189-бабының 2-тармағына сәйкес ағымдағы салық кезеңі үшін Қазақстан Республикасында тұрақты болатын деп танылса, қолданылады. </w:t>
            </w:r>
          </w:p>
          <w:bookmarkEnd w:id="2907"/>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шетелдік немесе азаматтығы жоқ адам ағымдағы салық кезеңі үшін Қазақстан Республикасында тұрақты болатын деп танылмаса, онда осы Кодекстің 163-бабында көрсетілген табыстарды қоса алғанда, мұндай тұлғаның осы Кодекстің 192-бабы 1-тармағының 18), 20), 21) тармақшаларында көрсетілген табыстары салық салуға жатпайды. </w:t>
            </w:r>
          </w:p>
          <w:bookmarkStart w:name="z2001" w:id="2908"/>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1-тармағында көрсетілген шетелдіктің немесе азаматтығы жоқ адамның кірістерінен төлем көзінен жеке табыс салығын бюджетке есептеу, ұстау және аудару жөніндегі міндет пен жауапкершілік бейрезидент заңды тұлға соның пайдасына жұмыстарды орындайтын, қызметтер көрсететін тұлғаға (оның ішінде қызметін тұрақты мекеме арқылы жүзеге асыратын бейрезидентке) жүктеледі. Мұндай тұлға салық агенті деп танылады.</w:t>
            </w:r>
          </w:p>
          <w:bookmarkEnd w:id="2908"/>
          <w:bookmarkStart w:name="z2002" w:id="2909"/>
          <w:p>
            <w:pPr>
              <w:spacing w:after="20"/>
              <w:ind w:left="20"/>
              <w:jc w:val="both"/>
            </w:pPr>
            <w:r>
              <w:rPr>
                <w:rFonts w:ascii="Times New Roman"/>
                <w:b w:val="false"/>
                <w:i w:val="false"/>
                <w:color w:val="000000"/>
                <w:sz w:val="20"/>
              </w:rPr>
              <w:t>
</w:t>
            </w:r>
            <w:r>
              <w:rPr>
                <w:rFonts w:ascii="Times New Roman"/>
                <w:b/>
                <w:i w:val="false"/>
                <w:color w:val="000000"/>
                <w:sz w:val="20"/>
              </w:rPr>
              <w:t xml:space="preserve">3. Жеке табыс салығын есептеу осы Кодекстің 158-бабында белгіленген мөлшерлеме бойынша салық шегерімдері жүзеге асырылмай, шетелдік немесе азаматтығы жоқ адам мен бейрезидент заңды тұлға арасында жасалған еңбек шартында (келісімшартта) көрсетілген бейрезидент жеке тұлғаның табысынан жүргізіледі. Бұл ретте бейрезидент заңды тұлға салық агентіне Қазақстан Республикасына іссапарға жіберілген шетелдіктермен немесе азаматтығы жоқ адамдармен жасалған жеке еңбек шарттарының (келісімшарттардың) нотариаттық куәландырылған көшірмелерін табыс етуге міндетті. </w:t>
            </w:r>
          </w:p>
          <w:bookmarkEnd w:id="2909"/>
          <w:bookmarkStart w:name="z2003" w:id="2910"/>
          <w:p>
            <w:pPr>
              <w:spacing w:after="20"/>
              <w:ind w:left="20"/>
              <w:jc w:val="both"/>
            </w:pPr>
            <w:r>
              <w:rPr>
                <w:rFonts w:ascii="Times New Roman"/>
                <w:b w:val="false"/>
                <w:i w:val="false"/>
                <w:color w:val="000000"/>
                <w:sz w:val="20"/>
              </w:rPr>
              <w:t>
</w:t>
            </w:r>
            <w:r>
              <w:rPr>
                <w:rFonts w:ascii="Times New Roman"/>
                <w:b/>
                <w:i w:val="false"/>
                <w:color w:val="000000"/>
                <w:sz w:val="20"/>
              </w:rPr>
              <w:t>4. Салық агентi табыс төлеудi жүзеге асырудың нысаны мен орнына қарамастан, бейрезидент заңды тұлғаға табыс төлеу күнінен кешіктірмей төлем көзiнен жеке табыс салығын есептейді және ұстайды.</w:t>
            </w:r>
          </w:p>
          <w:bookmarkEnd w:id="2910"/>
          <w:bookmarkStart w:name="z2004" w:id="2911"/>
          <w:p>
            <w:pPr>
              <w:spacing w:after="20"/>
              <w:ind w:left="20"/>
              <w:jc w:val="both"/>
            </w:pPr>
            <w:r>
              <w:rPr>
                <w:rFonts w:ascii="Times New Roman"/>
                <w:b w:val="false"/>
                <w:i w:val="false"/>
                <w:color w:val="000000"/>
                <w:sz w:val="20"/>
              </w:rPr>
              <w:t>
</w:t>
            </w:r>
            <w:r>
              <w:rPr>
                <w:rFonts w:ascii="Times New Roman"/>
                <w:b/>
                <w:i w:val="false"/>
                <w:color w:val="000000"/>
                <w:sz w:val="20"/>
              </w:rPr>
              <w:t>5. Бюджетке шетелдіктің немесе азаматтығы жоқ адамның табыстарынан жеке табыс салығын аударуды салық агенті өзінің орналасқан жері бойынша осы баптың 4-тармағына сәйкес салық ұсталуға жататын айдан кейінгі айдың 25-іне дейін жүргізеді.</w:t>
            </w:r>
          </w:p>
          <w:bookmarkEnd w:id="291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202-бапқа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005" w:id="2912"/>
          <w:p>
            <w:pPr>
              <w:spacing w:after="0"/>
              <w:ind w:left="0"/>
              <w:jc w:val="both"/>
            </w:pPr>
            <w:r>
              <w:rPr>
                <w:rFonts w:ascii="Times New Roman"/>
                <w:b/>
                <w:i w:val="false"/>
                <w:color w:val="000000"/>
              </w:rPr>
              <w:t xml:space="preserve"> 203-бап. Шетелдіктер және азаматтығы жоқ адамдар бойынша жеке табыс салығы мен әлеуметтік салық жөніндегі декларацияны табыс ету</w:t>
            </w:r>
          </w:p>
          <w:bookmarkEnd w:id="2912"/>
          <w:p>
            <w:pPr>
              <w:spacing w:after="20"/>
              <w:ind w:left="20"/>
              <w:jc w:val="both"/>
            </w:pPr>
            <w:r>
              <w:rPr>
                <w:rFonts w:ascii="Times New Roman"/>
                <w:b w:val="false"/>
                <w:i w:val="false"/>
                <w:color w:val="ff0000"/>
                <w:sz w:val="20"/>
              </w:rPr>
              <w:t xml:space="preserve">
Ескерту. Тақырыпқа өзгеріс енгізілді - ҚР 2009.11.16 </w:t>
            </w:r>
            <w:r>
              <w:rPr>
                <w:rFonts w:ascii="Times New Roman"/>
                <w:b w:val="false"/>
                <w:i w:val="false"/>
                <w:color w:val="ff0000"/>
                <w:sz w:val="20"/>
              </w:rPr>
              <w:t>N 200-IV</w:t>
            </w:r>
            <w:r>
              <w:rPr>
                <w:rFonts w:ascii="Times New Roman"/>
                <w:b w:val="false"/>
                <w:i w:val="false"/>
                <w:color w:val="ff0000"/>
                <w:sz w:val="20"/>
              </w:rPr>
              <w:t xml:space="preserve"> (2010.01.01 бастап қолданысқа енгізіледі) Заңымен.</w:t>
            </w:r>
          </w:p>
          <w:bookmarkStart w:name="z2006" w:id="2913"/>
          <w:p>
            <w:pPr>
              <w:spacing w:after="20"/>
              <w:ind w:left="20"/>
              <w:jc w:val="both"/>
            </w:pPr>
            <w:r>
              <w:rPr>
                <w:rFonts w:ascii="Times New Roman"/>
                <w:b w:val="false"/>
                <w:i w:val="false"/>
                <w:color w:val="000000"/>
                <w:sz w:val="20"/>
              </w:rPr>
              <w:t xml:space="preserve">
 </w:t>
            </w:r>
            <w:r>
              <w:rPr>
                <w:rFonts w:ascii="Times New Roman"/>
                <w:b/>
                <w:i w:val="false"/>
                <w:color w:val="000000"/>
                <w:sz w:val="20"/>
              </w:rPr>
              <w:t>Шетелдіктер және азаматтығы жоқ адамдар бойынша жеке табыс салығы мен әлеуметтік салық жөніндегі декларацияны салық агенті есепті салық кезеңдері кіретін тоқсаннан кейінгі екінші айдың 15-інен кешіктірмей тоқсан сайын салық төлеу орны бойынша салық органына табыс етеді.</w:t>
            </w:r>
          </w:p>
          <w:bookmarkEnd w:id="291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203-бапқа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007" w:id="2914"/>
          <w:p>
            <w:pPr>
              <w:spacing w:after="0"/>
              <w:ind w:left="0"/>
              <w:jc w:val="both"/>
            </w:pPr>
            <w:r>
              <w:rPr>
                <w:rFonts w:ascii="Times New Roman"/>
                <w:b/>
                <w:i w:val="false"/>
                <w:color w:val="000000"/>
              </w:rPr>
              <w:t xml:space="preserve"> 204-бап. Бейрезидент жеке тұлғаның табыстарына жекелеген жағдайларда салық салу тәртібі</w:t>
            </w:r>
          </w:p>
          <w:bookmarkEnd w:id="2914"/>
          <w:bookmarkStart w:name="z2008" w:id="2915"/>
          <w:p>
            <w:pPr>
              <w:spacing w:after="20"/>
              <w:ind w:left="20"/>
              <w:jc w:val="both"/>
            </w:pPr>
            <w:r>
              <w:rPr>
                <w:rFonts w:ascii="Times New Roman"/>
                <w:b w:val="false"/>
                <w:i w:val="false"/>
                <w:color w:val="000000"/>
                <w:sz w:val="20"/>
              </w:rPr>
              <w:t>
</w:t>
            </w:r>
            <w:r>
              <w:rPr>
                <w:rFonts w:ascii="Times New Roman"/>
                <w:b/>
                <w:i w:val="false"/>
                <w:color w:val="000000"/>
                <w:sz w:val="20"/>
              </w:rPr>
              <w:t>1. Осы баптың ережелерi бейрезидент жеке тұлғаның осы Кодекстiң ережелерiне сәйкес салық агенттері болып табылмайтын тұлғалардан Қазақстан Республикасындағы көздерден алған табыстарына қолданылады.</w:t>
            </w:r>
          </w:p>
          <w:bookmarkEnd w:id="2915"/>
          <w:bookmarkStart w:name="z2009" w:id="2916"/>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осы бапта өзгеше белгіленбесе, бейрезидент жеке тұлғаның осы баптың 1-тармағында көрсетiлген табыстарынан жеке табыс салығын есептеу салық шегерiмдерi жүзеге асырылмай, табыстың есептелген сомасына осы Кодекстiң </w:t>
            </w:r>
            <w:r>
              <w:rPr>
                <w:rFonts w:ascii="Times New Roman"/>
                <w:b w:val="false"/>
                <w:i w:val="false"/>
                <w:color w:val="000000"/>
                <w:sz w:val="20"/>
              </w:rPr>
              <w:t>194-бабында</w:t>
            </w:r>
            <w:r>
              <w:rPr>
                <w:rFonts w:ascii="Times New Roman"/>
                <w:b/>
                <w:i w:val="false"/>
                <w:color w:val="000000"/>
                <w:sz w:val="20"/>
              </w:rPr>
              <w:t xml:space="preserve"> белгiленген мөлшерлемені қолдану жолымен жүргiзiледi.</w:t>
            </w:r>
          </w:p>
          <w:bookmarkEnd w:id="2916"/>
          <w:bookmarkStart w:name="z2010" w:id="2917"/>
          <w:p>
            <w:pPr>
              <w:spacing w:after="20"/>
              <w:ind w:left="20"/>
              <w:jc w:val="both"/>
            </w:pPr>
            <w:r>
              <w:rPr>
                <w:rFonts w:ascii="Times New Roman"/>
                <w:b w:val="false"/>
                <w:i w:val="false"/>
                <w:color w:val="000000"/>
                <w:sz w:val="20"/>
              </w:rPr>
              <w:t>
</w:t>
            </w:r>
            <w:r>
              <w:rPr>
                <w:rFonts w:ascii="Times New Roman"/>
                <w:b/>
                <w:i w:val="false"/>
                <w:color w:val="000000"/>
                <w:sz w:val="20"/>
              </w:rPr>
              <w:t>3. Егер осы бапта өзгеше белгіленбесе, жеке табыс салығын төлеудi бейрезидент жеке тұлға салық кезеңi үшін жеке табыс салығы бойынша декларацияны тапсыру үшiн белгiленген мерзiмнен кейiнгі күнтiзбелiк он күннен кешiктiрмей дербес жүргiзедi.</w:t>
            </w:r>
          </w:p>
          <w:bookmarkEnd w:id="2917"/>
          <w:bookmarkStart w:name="z2011" w:id="2918"/>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Кодекстің 192-бабы </w:t>
            </w:r>
            <w:r>
              <w:rPr>
                <w:rFonts w:ascii="Times New Roman"/>
                <w:b w:val="false"/>
                <w:i w:val="false"/>
                <w:color w:val="000000"/>
                <w:sz w:val="20"/>
              </w:rPr>
              <w:t>1-тармағының</w:t>
            </w:r>
            <w:r>
              <w:rPr>
                <w:rFonts w:ascii="Times New Roman"/>
                <w:b/>
                <w:i w:val="false"/>
                <w:color w:val="000000"/>
                <w:sz w:val="20"/>
              </w:rPr>
              <w:t xml:space="preserve"> 18-1) тармақшасында көрсетілген табыстар бойынша бейрезидент-үй қызметкерлері болып табылатын еңбекші көшіп келушілер салық кезеңі ішінде жеке табыс салығы бойынша алдын ала төлемдер төлеуді жүргізеді.</w:t>
            </w:r>
          </w:p>
          <w:bookmarkEnd w:id="2918"/>
          <w:bookmarkStart w:name="z8035" w:id="2919"/>
          <w:p>
            <w:pPr>
              <w:spacing w:after="20"/>
              <w:ind w:left="20"/>
              <w:jc w:val="both"/>
            </w:pPr>
            <w:r>
              <w:rPr>
                <w:rFonts w:ascii="Times New Roman"/>
                <w:b w:val="false"/>
                <w:i w:val="false"/>
                <w:color w:val="000000"/>
                <w:sz w:val="20"/>
              </w:rPr>
              <w:t>
</w:t>
            </w:r>
            <w:r>
              <w:rPr>
                <w:rFonts w:ascii="Times New Roman"/>
                <w:b/>
                <w:i w:val="false"/>
                <w:color w:val="000000"/>
                <w:sz w:val="20"/>
              </w:rPr>
              <w:t>Жеке табыс салығы бойынша алдын ала төлем республикалық бюджет туралы заңда белгiленген және тиiстi қаржы жылының 1 қаңтарында қолданыста болған айлық есептiк көрсеткiштiң 2 еселенген мөлшерiнде бейрезидент-үй қызметкері болып табылатын еңбекші көшіп келушінің еңбекші көшіп келушіге рұқсатты алуға (ұзартуға) арналған өтінішінде көрсеткен тиісті кезеңнің жұмыстарын орындаудың (қызметтерін көрсетудің) әрбір айы үшін есептеледі.</w:t>
            </w:r>
          </w:p>
          <w:bookmarkEnd w:id="2919"/>
          <w:bookmarkStart w:name="z8036" w:id="2920"/>
          <w:p>
            <w:pPr>
              <w:spacing w:after="20"/>
              <w:ind w:left="20"/>
              <w:jc w:val="both"/>
            </w:pPr>
            <w:r>
              <w:rPr>
                <w:rFonts w:ascii="Times New Roman"/>
                <w:b w:val="false"/>
                <w:i w:val="false"/>
                <w:color w:val="000000"/>
                <w:sz w:val="20"/>
              </w:rPr>
              <w:t>
</w:t>
            </w:r>
            <w:r>
              <w:rPr>
                <w:rFonts w:ascii="Times New Roman"/>
                <w:b/>
                <w:i w:val="false"/>
                <w:color w:val="000000"/>
                <w:sz w:val="20"/>
              </w:rPr>
              <w:t>Жеке табыс салығы бойынша алдын ала төлем төлеуді бейрезидент-үй қызметкері болып табылатын еңбекші көшіп келуші еңбекші көшіп келушіге рұқсатты алғанға (ұзартқанға) дейін болатын жері бойынша жүргізеді.</w:t>
            </w:r>
          </w:p>
          <w:bookmarkEnd w:id="2920"/>
          <w:bookmarkStart w:name="z8037" w:id="2921"/>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192-бабы </w:t>
            </w:r>
            <w:r>
              <w:rPr>
                <w:rFonts w:ascii="Times New Roman"/>
                <w:b w:val="false"/>
                <w:i w:val="false"/>
                <w:color w:val="000000"/>
                <w:sz w:val="20"/>
              </w:rPr>
              <w:t>1-тармағының</w:t>
            </w:r>
            <w:r>
              <w:rPr>
                <w:rFonts w:ascii="Times New Roman"/>
                <w:b/>
                <w:i w:val="false"/>
                <w:color w:val="000000"/>
                <w:sz w:val="20"/>
              </w:rPr>
              <w:t xml:space="preserve"> 18-1) тармақшасында көрсетілген табыстар бойынша салық кезеңі аяқталғаннан кейін бейрезидент-үй қызметкерлері болып табылатын еңбекші көшіп келушілер табыстың салық салынатын сомасына осы Кодекстің 158-бабының </w:t>
            </w:r>
            <w:r>
              <w:rPr>
                <w:rFonts w:ascii="Times New Roman"/>
                <w:b w:val="false"/>
                <w:i w:val="false"/>
                <w:color w:val="000000"/>
                <w:sz w:val="20"/>
              </w:rPr>
              <w:t>1-тармағында</w:t>
            </w:r>
            <w:r>
              <w:rPr>
                <w:rFonts w:ascii="Times New Roman"/>
                <w:b/>
                <w:i w:val="false"/>
                <w:color w:val="000000"/>
                <w:sz w:val="20"/>
              </w:rPr>
              <w:t xml:space="preserve"> белгіленген мөлшерлемені қолдану жолымен жеке табыс салығының сомасын есептеуді жүргізеді.</w:t>
            </w:r>
          </w:p>
          <w:bookmarkEnd w:id="2921"/>
          <w:bookmarkStart w:name="z8038" w:id="2922"/>
          <w:p>
            <w:pPr>
              <w:spacing w:after="20"/>
              <w:ind w:left="20"/>
              <w:jc w:val="both"/>
            </w:pPr>
            <w:r>
              <w:rPr>
                <w:rFonts w:ascii="Times New Roman"/>
                <w:b w:val="false"/>
                <w:i w:val="false"/>
                <w:color w:val="000000"/>
                <w:sz w:val="20"/>
              </w:rPr>
              <w:t>
</w:t>
            </w:r>
            <w:r>
              <w:rPr>
                <w:rFonts w:ascii="Times New Roman"/>
                <w:b/>
                <w:i w:val="false"/>
                <w:color w:val="000000"/>
                <w:sz w:val="20"/>
              </w:rPr>
              <w:t>Табыстың салық салынатын сомасы жұмыстарды орындаудан (қызметтер көрсетуден) алынған (алынуға жататын), республикалық бюджет туралы заңда белгiленген және тиiстi қаржы жылының 1 қаңтарында қолданыста болған ең төменгі жалақы мөлшерінің еңбекші көшіп келушіге рұқсатта көрсетілген тиісті кезеңнің жұмыстарын орындаудың (қызметтерін көрсетудің) әрбір айы үшін есептелген сомасына азайтылған табыстардың сомасы ретінде айқындалады.</w:t>
            </w:r>
          </w:p>
          <w:bookmarkEnd w:id="2922"/>
          <w:bookmarkStart w:name="z8039" w:id="2923"/>
          <w:p>
            <w:pPr>
              <w:spacing w:after="20"/>
              <w:ind w:left="20"/>
              <w:jc w:val="both"/>
            </w:pPr>
            <w:r>
              <w:rPr>
                <w:rFonts w:ascii="Times New Roman"/>
                <w:b w:val="false"/>
                <w:i w:val="false"/>
                <w:color w:val="000000"/>
                <w:sz w:val="20"/>
              </w:rPr>
              <w:t>
</w:t>
            </w:r>
            <w:r>
              <w:rPr>
                <w:rFonts w:ascii="Times New Roman"/>
                <w:b/>
                <w:i w:val="false"/>
                <w:color w:val="000000"/>
                <w:sz w:val="20"/>
              </w:rPr>
              <w:t>Салық кезеңі ішінде бюджетке бейрезидент-үй қызметкері болып табылатын еңбекші көшіп келуші төлеген алдын ала төлемдер сомасы салық кезеңі үшін есептелген жеке табыс салығын төлеу есебіне есепке жатқызылады.</w:t>
            </w:r>
          </w:p>
          <w:bookmarkEnd w:id="2923"/>
          <w:bookmarkStart w:name="z8040" w:id="2924"/>
          <w:p>
            <w:pPr>
              <w:spacing w:after="20"/>
              <w:ind w:left="20"/>
              <w:jc w:val="both"/>
            </w:pPr>
            <w:r>
              <w:rPr>
                <w:rFonts w:ascii="Times New Roman"/>
                <w:b w:val="false"/>
                <w:i w:val="false"/>
                <w:color w:val="000000"/>
                <w:sz w:val="20"/>
              </w:rPr>
              <w:t>
</w:t>
            </w:r>
            <w:r>
              <w:rPr>
                <w:rFonts w:ascii="Times New Roman"/>
                <w:b/>
                <w:i w:val="false"/>
                <w:color w:val="000000"/>
                <w:sz w:val="20"/>
              </w:rPr>
              <w:t>Егер салық кезеңі ішінде жеке табыс салығы бойынша төленген алдын ала төлемдердің сомасы есепті салық кезеңі үшін есептелген жеке табыс салығының сомасынан асып түскен жағдайда, мұндай асып түсу сомасы артық төленген жеке табыс салығының сомасы болып табылмайды және кері қайтарылмайды немесе есепке жатқызылмайды.</w:t>
            </w:r>
          </w:p>
          <w:bookmarkEnd w:id="2924"/>
          <w:bookmarkStart w:name="z8041" w:id="2925"/>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салық кезеңі ішінде жеке табыс салығы бойынша төленген алдын ала төлемдердің сомасы есепті салық кезеңі үшін есептелген жеке табыс салығының сомасынан аз болған жағдайда, жеке табыс салығын есептеу жеке табыс салығы бойынша декларацияда көрсетіледі және салық кезеңінің қорытындылары бойынша декларация бойынша жеке табыс салығын төлеуді бейрезидент-үй қызметкері болып табылатын еңбекші көшіп келуші осы Кодекстің </w:t>
            </w:r>
            <w:r>
              <w:rPr>
                <w:rFonts w:ascii="Times New Roman"/>
                <w:b w:val="false"/>
                <w:i w:val="false"/>
                <w:color w:val="000000"/>
                <w:sz w:val="20"/>
              </w:rPr>
              <w:t>205-бабында</w:t>
            </w:r>
            <w:r>
              <w:rPr>
                <w:rFonts w:ascii="Times New Roman"/>
                <w:b/>
                <w:i w:val="false"/>
                <w:color w:val="000000"/>
                <w:sz w:val="20"/>
              </w:rPr>
              <w:t xml:space="preserve"> көзделген жеке табыс салығы бойынша декларацияны табыс еткен мерзімнен кейін күнтізбелік он күннен кешіктірмей, болатын жері бойынша жүзеге асырады.</w:t>
            </w:r>
          </w:p>
          <w:bookmarkEnd w:id="292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204-бап жаңа редакцияда - ҚР 10.12.2013 </w:t>
            </w:r>
            <w:r>
              <w:rPr>
                <w:rFonts w:ascii="Times New Roman"/>
                <w:b w:val="false"/>
                <w:i w:val="false"/>
                <w:color w:val="000000"/>
                <w:sz w:val="20"/>
              </w:rPr>
              <w:t>№ 153-V</w:t>
            </w:r>
            <w:r>
              <w:rPr>
                <w:rFonts w:ascii="Times New Roman"/>
                <w:b w:val="false"/>
                <w:i w:val="false"/>
                <w:color w:val="ff0000"/>
                <w:sz w:val="20"/>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205-бап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205-бап. Жеке табыс салығы бойынша декларацияны табыс ету</w:t>
            </w:r>
          </w:p>
          <w:bookmarkStart w:name="z2013" w:id="2926"/>
          <w:p>
            <w:pPr>
              <w:spacing w:after="20"/>
              <w:ind w:left="20"/>
              <w:jc w:val="both"/>
            </w:pPr>
            <w:r>
              <w:rPr>
                <w:rFonts w:ascii="Times New Roman"/>
                <w:b w:val="false"/>
                <w:i w:val="false"/>
                <w:color w:val="000000"/>
                <w:sz w:val="20"/>
              </w:rPr>
              <w:t>
</w:t>
            </w:r>
            <w:r>
              <w:rPr>
                <w:rFonts w:ascii="Times New Roman"/>
                <w:b/>
                <w:i w:val="false"/>
                <w:color w:val="000000"/>
                <w:sz w:val="20"/>
              </w:rPr>
              <w:t>Егер осы бапта өзгеше белгіленбесе, жеке табыс салығы бойынша декларацияны осы Кодекске сәйкес төлем көзінен жеке табыс салығы салынбайтын табыстарды Қазақстан Республикасындағы көздерден алатын бейрезидент жеке тұлға салық төлеушінің болатын (тұрғылықты) жеріндегі салық органына есепті салық кезеңінен кейінгі жылдың 31 наурызынан кешіктірмей табыс етеді.</w:t>
            </w:r>
          </w:p>
          <w:bookmarkEnd w:id="2926"/>
          <w:p>
            <w:pPr>
              <w:spacing w:after="20"/>
              <w:ind w:left="20"/>
              <w:jc w:val="both"/>
            </w:pPr>
            <w:r>
              <w:rPr>
                <w:rFonts w:ascii="Times New Roman"/>
                <w:b w:val="false"/>
                <w:i w:val="false"/>
                <w:color w:val="000000"/>
                <w:sz w:val="20"/>
              </w:rPr>
              <w:t>
</w:t>
            </w:r>
            <w:r>
              <w:rPr>
                <w:rFonts w:ascii="Times New Roman"/>
                <w:b/>
                <w:i w:val="false"/>
                <w:color w:val="000000"/>
                <w:sz w:val="20"/>
              </w:rPr>
              <w:t>Ағымдағы салық кезеңінен кейінгі жылдың 31 наурызына дейін Қазақстан Республикасының аумағына кейіннен кірместен ағымдағы салық кезеңі ішінде Қазақстан Республикасынан тысқары жерлерге шығу жағдайында, бейрезидент жеке тұлға жеке табыс салығы бойынша декларацияны табыс етуге және ағымдағы салық кезеңі ішінде жеке табыс салығын төлеуге құқылы. Бұл ретте жеке табыс салығы бойынша декларация ағымдағы салық кезеңінің басынан бастап Қазақстан Республикасынан тысқары жерлерге осындай тұлға шыққан күнге дейінгі кезеңге табыс етіледі.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192-бабы </w:t>
            </w:r>
            <w:r>
              <w:rPr>
                <w:rFonts w:ascii="Times New Roman"/>
                <w:b w:val="false"/>
                <w:i w:val="false"/>
                <w:color w:val="000000"/>
                <w:sz w:val="20"/>
              </w:rPr>
              <w:t>1-тармағының</w:t>
            </w:r>
            <w:r>
              <w:rPr>
                <w:rFonts w:ascii="Times New Roman"/>
                <w:b/>
                <w:i w:val="false"/>
                <w:color w:val="000000"/>
                <w:sz w:val="20"/>
              </w:rPr>
              <w:t xml:space="preserve"> 18-1) тармақшасында көзделген табыстарды алған, бейрезидент-үй қызметкерлері болып табылатын еңбекші көшіп келушілер жеке табыс салығы бойынша декларацияны есепті салық кезеңі үшін есептелген жеке табыс салығының сомасы жеке табыс салығы бойынша алдын ала төлемдер сомасынан асып түскен жағдайда табыс етеді.</w:t>
            </w:r>
          </w:p>
          <w:bookmarkStart w:name="z8042" w:id="2927"/>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192-бабы </w:t>
            </w:r>
            <w:r>
              <w:rPr>
                <w:rFonts w:ascii="Times New Roman"/>
                <w:b w:val="false"/>
                <w:i w:val="false"/>
                <w:color w:val="000000"/>
                <w:sz w:val="20"/>
              </w:rPr>
              <w:t>1-тармағының</w:t>
            </w:r>
            <w:r>
              <w:rPr>
                <w:rFonts w:ascii="Times New Roman"/>
                <w:b/>
                <w:i w:val="false"/>
                <w:color w:val="000000"/>
                <w:sz w:val="20"/>
              </w:rPr>
              <w:t xml:space="preserve"> 18-1) тармақшасында көзделген табыстар бойынша жеке табыс салығы бойынша декларацияны бейрезидент-үй қызметкерлері болып табылатын еңбекші көшіп келушілер болатын жері бойынша салық органына есептi салық кезеңiнен кейiнгi жылдың 31 наурызынан кешiктiрмей табыс етедi.</w:t>
            </w:r>
          </w:p>
          <w:bookmarkEnd w:id="2927"/>
          <w:bookmarkStart w:name="z8043" w:id="2928"/>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осы Кодекстің 192-бабы </w:t>
            </w:r>
            <w:r>
              <w:rPr>
                <w:rFonts w:ascii="Times New Roman"/>
                <w:b w:val="false"/>
                <w:i w:val="false"/>
                <w:color w:val="000000"/>
                <w:sz w:val="20"/>
              </w:rPr>
              <w:t>1-тармағының</w:t>
            </w:r>
            <w:r>
              <w:rPr>
                <w:rFonts w:ascii="Times New Roman"/>
                <w:b/>
                <w:i w:val="false"/>
                <w:color w:val="000000"/>
                <w:sz w:val="20"/>
              </w:rPr>
              <w:t xml:space="preserve"> 18-1) тармақшасында көзделген табыстарды салық кезеңі ішінде алған бейрезидент-үй қызметкері болып табылатын еңбекші көшіп келуші Қазақстан Республикасынан тыс жерлерге шыққан жағдайда жеке табыс салығы бойынша декларация (декларациялар) осындай адамның Қазақстан Республикасынан тыс жерлерге шығатын күніне дейін табыс етіледі.</w:t>
            </w:r>
          </w:p>
          <w:bookmarkEnd w:id="292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205-бапқа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10.12.2013 </w:t>
            </w:r>
            <w:r>
              <w:rPr>
                <w:rFonts w:ascii="Times New Roman"/>
                <w:b w:val="false"/>
                <w:i w:val="false"/>
                <w:color w:val="000000"/>
                <w:sz w:val="20"/>
              </w:rPr>
              <w:t>№ 153-V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25-тарауды 205-1-баппен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2014" w:id="2929"/>
          <w:p>
            <w:pPr>
              <w:spacing w:after="0"/>
              <w:ind w:left="0"/>
              <w:jc w:val="both"/>
            </w:pPr>
            <w:r>
              <w:rPr>
                <w:rFonts w:ascii="Times New Roman"/>
                <w:b/>
                <w:i w:val="false"/>
                <w:color w:val="000000"/>
              </w:rPr>
              <w:t xml:space="preserve"> 26-тарау. ХАЛЫҚАРАЛЫҚ ШАРТТАР БОЙЫНША АРНАУЛЫ ЕРЕЖЕЛЕР</w:t>
            </w:r>
          </w:p>
          <w:bookmarkEnd w:id="2929"/>
          <w:bookmarkStart w:name="z2015" w:id="2930"/>
          <w:p>
            <w:pPr>
              <w:spacing w:after="0"/>
              <w:ind w:left="0"/>
              <w:jc w:val="both"/>
            </w:pPr>
            <w:r>
              <w:rPr>
                <w:rFonts w:ascii="Times New Roman"/>
                <w:b/>
                <w:i w:val="false"/>
                <w:color w:val="000000"/>
              </w:rPr>
              <w:t xml:space="preserve"> 206-бап. Халықаралық шартты қолдану жағдайы </w:t>
            </w:r>
          </w:p>
          <w:bookmarkEnd w:id="2930"/>
          <w:bookmarkStart w:name="z2016" w:id="2931"/>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 тараптардың бірі болып табылатын, қосарланған салық салуды болғызбау және табысқа немесе мүлікке (капиталға) салық салудан жалтарудың жолын кесу туралы халықаралық шарттың (бұдан әрі осы тараудың және осы Кодекстің 27-тарауының мақсатында - халықаралық шарт) ережелері осындай шарт жасасқан мемлекеттердің біреуінің немесе екеуінің де резиденті болып табылатын тұлғаларға қолданылады. </w:t>
            </w:r>
          </w:p>
          <w:bookmarkEnd w:id="2931"/>
          <w:bookmarkStart w:name="z2017" w:id="2932"/>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халықаралық шарт жасасқан мемлекеттің резиденті осы халықаралық шарттың ережелерін халықаралық шарт жасасқан мемлекеттің резиденті болып табылмайтын басқа тұлғаның мүддесінде пайдаланса, ондай резидентке осы баптың 1-тармағының ережесі қолданылмайды. </w:t>
            </w:r>
          </w:p>
          <w:bookmarkEnd w:id="2932"/>
          <w:bookmarkStart w:name="z2018" w:id="2933"/>
          <w:p>
            <w:pPr>
              <w:spacing w:after="0"/>
              <w:ind w:left="0"/>
              <w:jc w:val="both"/>
            </w:pPr>
            <w:r>
              <w:rPr>
                <w:rFonts w:ascii="Times New Roman"/>
                <w:b/>
                <w:i w:val="false"/>
                <w:color w:val="000000"/>
              </w:rPr>
              <w:t xml:space="preserve"> 207-бап. Халықаралық шарттарды қолдану тәртібі </w:t>
            </w:r>
          </w:p>
          <w:bookmarkEnd w:id="2933"/>
          <w:bookmarkStart w:name="z2019" w:id="2934"/>
          <w:p>
            <w:pPr>
              <w:spacing w:after="20"/>
              <w:ind w:left="20"/>
              <w:jc w:val="both"/>
            </w:pPr>
            <w:r>
              <w:rPr>
                <w:rFonts w:ascii="Times New Roman"/>
                <w:b w:val="false"/>
                <w:i w:val="false"/>
                <w:color w:val="000000"/>
                <w:sz w:val="20"/>
              </w:rPr>
              <w:t>
</w:t>
            </w:r>
            <w:r>
              <w:rPr>
                <w:rFonts w:ascii="Times New Roman"/>
                <w:b/>
                <w:i w:val="false"/>
                <w:color w:val="000000"/>
                <w:sz w:val="20"/>
              </w:rPr>
              <w:t xml:space="preserve">Халықаралық шарттардың ережелерін қолдану осы Кодексте және тиісті халықаралық шартта белгіленген тәртіппен жүзеге асырылады. </w:t>
            </w:r>
          </w:p>
          <w:bookmarkEnd w:id="2934"/>
          <w:bookmarkStart w:name="z2020" w:id="2935"/>
          <w:p>
            <w:pPr>
              <w:spacing w:after="0"/>
              <w:ind w:left="0"/>
              <w:jc w:val="both"/>
            </w:pPr>
            <w:r>
              <w:rPr>
                <w:rFonts w:ascii="Times New Roman"/>
                <w:b/>
                <w:i w:val="false"/>
                <w:color w:val="000000"/>
              </w:rPr>
              <w:t xml:space="preserve"> 208-бап. Қазақстан Республикасындағы көздерден табысқа салық салу мақсатында бейрезидент заңды тұлғаның басқару және жалпы әкімшілік шығыстарын шегерімге жатқызу әдістері </w:t>
            </w:r>
          </w:p>
          <w:bookmarkEnd w:id="2935"/>
          <w:bookmarkStart w:name="z2021" w:id="2936"/>
          <w:p>
            <w:pPr>
              <w:spacing w:after="20"/>
              <w:ind w:left="20"/>
              <w:jc w:val="both"/>
            </w:pPr>
            <w:r>
              <w:rPr>
                <w:rFonts w:ascii="Times New Roman"/>
                <w:b w:val="false"/>
                <w:i w:val="false"/>
                <w:color w:val="000000"/>
                <w:sz w:val="20"/>
              </w:rPr>
              <w:t>
</w:t>
            </w:r>
            <w:r>
              <w:rPr>
                <w:rFonts w:ascii="Times New Roman"/>
                <w:b/>
                <w:i w:val="false"/>
                <w:color w:val="000000"/>
                <w:sz w:val="20"/>
              </w:rPr>
              <w:t>1. Егер Қазақстан Республикасында қызметті тұрақты мекеме арқылы жүзеге асыратын бейрезидент заңды тұлғаның салық салынатын табысын айқындау кезінде халықаралық шарттың ережелері бейрезидент заңды тұлғаның басқару және жалпы әкімшілік шығыстарын (бұдан әрі – бейрезидент заңды тұлғаның бөлінетін шығыстары) шегеруге жол берген болса, мұндай шығыстардың сомасы, мынадай:</w:t>
            </w:r>
          </w:p>
          <w:bookmarkEnd w:id="2936"/>
          <w:bookmarkStart w:name="z2022" w:id="2937"/>
          <w:p>
            <w:pPr>
              <w:spacing w:after="20"/>
              <w:ind w:left="20"/>
              <w:jc w:val="both"/>
            </w:pPr>
            <w:r>
              <w:rPr>
                <w:rFonts w:ascii="Times New Roman"/>
                <w:b w:val="false"/>
                <w:i w:val="false"/>
                <w:color w:val="000000"/>
                <w:sz w:val="20"/>
              </w:rPr>
              <w:t>
</w:t>
            </w:r>
            <w:r>
              <w:rPr>
                <w:rFonts w:ascii="Times New Roman"/>
                <w:b/>
                <w:i w:val="false"/>
                <w:color w:val="000000"/>
                <w:sz w:val="20"/>
              </w:rPr>
              <w:t>1) шығыстарды пропорционалды бөлу әдісінің;</w:t>
            </w:r>
          </w:p>
          <w:bookmarkEnd w:id="2937"/>
          <w:bookmarkStart w:name="z2023" w:id="2938"/>
          <w:p>
            <w:pPr>
              <w:spacing w:after="20"/>
              <w:ind w:left="20"/>
              <w:jc w:val="both"/>
            </w:pPr>
            <w:r>
              <w:rPr>
                <w:rFonts w:ascii="Times New Roman"/>
                <w:b w:val="false"/>
                <w:i w:val="false"/>
                <w:color w:val="000000"/>
                <w:sz w:val="20"/>
              </w:rPr>
              <w:t>
</w:t>
            </w:r>
            <w:r>
              <w:rPr>
                <w:rFonts w:ascii="Times New Roman"/>
                <w:b/>
                <w:i w:val="false"/>
                <w:color w:val="000000"/>
                <w:sz w:val="20"/>
              </w:rPr>
              <w:t xml:space="preserve">2) шығыстарды шегерімге тікелей (тура) жатқызу әдісінің бірі бойынша анықталады. </w:t>
            </w:r>
          </w:p>
          <w:bookmarkEnd w:id="2938"/>
          <w:bookmarkStart w:name="z2024" w:id="2939"/>
          <w:p>
            <w:pPr>
              <w:spacing w:after="20"/>
              <w:ind w:left="20"/>
              <w:jc w:val="both"/>
            </w:pPr>
            <w:r>
              <w:rPr>
                <w:rFonts w:ascii="Times New Roman"/>
                <w:b w:val="false"/>
                <w:i w:val="false"/>
                <w:color w:val="000000"/>
                <w:sz w:val="20"/>
              </w:rPr>
              <w:t>
</w:t>
            </w:r>
            <w:r>
              <w:rPr>
                <w:rFonts w:ascii="Times New Roman"/>
                <w:b/>
                <w:i w:val="false"/>
                <w:color w:val="000000"/>
                <w:sz w:val="20"/>
              </w:rPr>
              <w:t>Бейрезидент заңды тұлғаның Қазақстан Республикасында қызметті тұрақты мекеме арқылы жүзеге асыруға байланысты Қазақстан Республикасында, сондай-ақ одан тысқары жерлерде іс жүзінде шеккен басқару және жалпы әкімшілік шығыстары осы Кодекстің осы бабының және 209 – 211-баптарының мақсаттары үшін бейрезидент заңды тұлғаның бөлінетін шығыстары болып танылады.</w:t>
            </w:r>
          </w:p>
          <w:bookmarkEnd w:id="2939"/>
          <w:bookmarkStart w:name="z2025" w:id="2940"/>
          <w:p>
            <w:pPr>
              <w:spacing w:after="20"/>
              <w:ind w:left="20"/>
              <w:jc w:val="both"/>
            </w:pPr>
            <w:r>
              <w:rPr>
                <w:rFonts w:ascii="Times New Roman"/>
                <w:b w:val="false"/>
                <w:i w:val="false"/>
                <w:color w:val="000000"/>
                <w:sz w:val="20"/>
              </w:rPr>
              <w:t>
</w:t>
            </w:r>
            <w:r>
              <w:rPr>
                <w:rFonts w:ascii="Times New Roman"/>
                <w:b/>
                <w:i w:val="false"/>
                <w:color w:val="000000"/>
                <w:sz w:val="20"/>
              </w:rPr>
              <w:t>Бұл ретте мыналар:</w:t>
            </w:r>
          </w:p>
          <w:bookmarkEnd w:id="2940"/>
          <w:bookmarkStart w:name="z2026" w:id="2941"/>
          <w:p>
            <w:pPr>
              <w:spacing w:after="20"/>
              <w:ind w:left="20"/>
              <w:jc w:val="both"/>
            </w:pPr>
            <w:r>
              <w:rPr>
                <w:rFonts w:ascii="Times New Roman"/>
                <w:b w:val="false"/>
                <w:i w:val="false"/>
                <w:color w:val="000000"/>
                <w:sz w:val="20"/>
              </w:rPr>
              <w:t>
</w:t>
            </w:r>
            <w:r>
              <w:rPr>
                <w:rFonts w:ascii="Times New Roman"/>
                <w:b/>
                <w:i w:val="false"/>
                <w:color w:val="000000"/>
                <w:sz w:val="20"/>
              </w:rPr>
              <w:t>қызметі Қазақстан Республикасында тұрақты мекеме құруға алып келген бейрезидент заңды тұлғаның филиалы немесе өкілдігі немесе бейрезидент заңды тұлғаның Қазақстан Республикасында филиал, өкілдік ашпай тұрақты мекемесі тікелей шеккен, осы Кодекстің 100 – 111, 111-1, 112–122-баптарына сәйкес шегерімге жататын басқару және жалпы әкімшілік шығыстары (бұдан әрі – Қазақстан Республикасындағы тұрақты мекеменің басқару және жалпы әкімшілік шығыстары);</w:t>
            </w:r>
          </w:p>
          <w:bookmarkEnd w:id="2941"/>
          <w:bookmarkStart w:name="z2027" w:id="2942"/>
          <w:p>
            <w:pPr>
              <w:spacing w:after="20"/>
              <w:ind w:left="20"/>
              <w:jc w:val="both"/>
            </w:pPr>
            <w:r>
              <w:rPr>
                <w:rFonts w:ascii="Times New Roman"/>
                <w:b w:val="false"/>
                <w:i w:val="false"/>
                <w:color w:val="000000"/>
                <w:sz w:val="20"/>
              </w:rPr>
              <w:t>
</w:t>
            </w:r>
            <w:r>
              <w:rPr>
                <w:rFonts w:ascii="Times New Roman"/>
                <w:b/>
                <w:i w:val="false"/>
                <w:color w:val="000000"/>
                <w:sz w:val="20"/>
              </w:rPr>
              <w:t>бейрезидент заңды тұлғаның филиалдары, өкілдіктері немесе тұрақты мекемелері басқа елдерде тікелей шеккен басқару және жалпы әкімшілік шығыстары (бұдан әрі – басқа елдердегі тұрақты мекемелердің басқару және жалпы әкімшілік шығыстары);</w:t>
            </w:r>
          </w:p>
          <w:bookmarkEnd w:id="2942"/>
          <w:bookmarkStart w:name="z2028" w:id="2943"/>
          <w:p>
            <w:pPr>
              <w:spacing w:after="20"/>
              <w:ind w:left="20"/>
              <w:jc w:val="both"/>
            </w:pPr>
            <w:r>
              <w:rPr>
                <w:rFonts w:ascii="Times New Roman"/>
                <w:b w:val="false"/>
                <w:i w:val="false"/>
                <w:color w:val="000000"/>
                <w:sz w:val="20"/>
              </w:rPr>
              <w:t>
</w:t>
            </w:r>
            <w:r>
              <w:rPr>
                <w:rFonts w:ascii="Times New Roman"/>
                <w:b/>
                <w:i w:val="false"/>
                <w:color w:val="000000"/>
                <w:sz w:val="20"/>
              </w:rPr>
              <w:t>бейрезидент заңды тұлғаның Қазақстан Республикасында тіркелген тұрақты мекеменің қызметіне байланысты емес басқару және жалпы әкімшілік шығыстары бейрезидент заңды тұлғаның бөлінетін шығыстарына енгізілуге жатпайды.</w:t>
            </w:r>
          </w:p>
          <w:bookmarkEnd w:id="2943"/>
          <w:bookmarkStart w:name="z2029" w:id="2944"/>
          <w:p>
            <w:pPr>
              <w:spacing w:after="20"/>
              <w:ind w:left="20"/>
              <w:jc w:val="both"/>
            </w:pPr>
            <w:r>
              <w:rPr>
                <w:rFonts w:ascii="Times New Roman"/>
                <w:b w:val="false"/>
                <w:i w:val="false"/>
                <w:color w:val="000000"/>
                <w:sz w:val="20"/>
              </w:rPr>
              <w:t>
</w:t>
            </w:r>
            <w:r>
              <w:rPr>
                <w:rFonts w:ascii="Times New Roman"/>
                <w:b/>
                <w:i w:val="false"/>
                <w:color w:val="000000"/>
                <w:sz w:val="20"/>
              </w:rPr>
              <w:t>2. Басқару және жалпы әкімшілік шығыстар – ұйымды басқаруға, басқарушы персоналдың өндірістік процеске байланысты емес еңбегіне ақы төлеуге байланысты шығыстар.</w:t>
            </w:r>
          </w:p>
          <w:bookmarkEnd w:id="2944"/>
          <w:bookmarkStart w:name="z2030" w:id="2945"/>
          <w:p>
            <w:pPr>
              <w:spacing w:after="20"/>
              <w:ind w:left="20"/>
              <w:jc w:val="both"/>
            </w:pPr>
            <w:r>
              <w:rPr>
                <w:rFonts w:ascii="Times New Roman"/>
                <w:b w:val="false"/>
                <w:i w:val="false"/>
                <w:color w:val="000000"/>
                <w:sz w:val="20"/>
              </w:rPr>
              <w:t>
</w:t>
            </w:r>
            <w:r>
              <w:rPr>
                <w:rFonts w:ascii="Times New Roman"/>
                <w:b/>
                <w:i w:val="false"/>
                <w:color w:val="000000"/>
                <w:sz w:val="20"/>
              </w:rPr>
              <w:t>3. Бейрезидент заңды тұлға өз таңдауы бойынша есепті салық кезеңі ішінде бейрезидент заңды тұлғаның бөлінетін шығыстарын шегерімге жатқызудың көрсетілген әдістерінің біреуін ғана қолданады.</w:t>
            </w:r>
          </w:p>
          <w:bookmarkEnd w:id="2945"/>
          <w:bookmarkStart w:name="z2031" w:id="2946"/>
          <w:p>
            <w:pPr>
              <w:spacing w:after="20"/>
              <w:ind w:left="20"/>
              <w:jc w:val="both"/>
            </w:pPr>
            <w:r>
              <w:rPr>
                <w:rFonts w:ascii="Times New Roman"/>
                <w:b w:val="false"/>
                <w:i w:val="false"/>
                <w:color w:val="000000"/>
                <w:sz w:val="20"/>
              </w:rPr>
              <w:t>
</w:t>
            </w:r>
            <w:r>
              <w:rPr>
                <w:rFonts w:ascii="Times New Roman"/>
                <w:b/>
                <w:i w:val="false"/>
                <w:color w:val="000000"/>
                <w:sz w:val="20"/>
              </w:rPr>
              <w:t>Бейрезидент заңды тұлғаның бөлінетін шығыстарын шегерімге жатқызудың қолданылатын әдісі бейрезидент заңды тұлғаның шегерімге жатқызылатын басқару және жалпы әкімшілік шығыстары жөніндегі ақпаратты қамтитын корпоративтік табыс салығы бойынша декларацияның қосымшасында көрсетіледі.</w:t>
            </w:r>
          </w:p>
          <w:bookmarkEnd w:id="2946"/>
          <w:bookmarkStart w:name="z2032" w:id="2947"/>
          <w:p>
            <w:pPr>
              <w:spacing w:after="20"/>
              <w:ind w:left="20"/>
              <w:jc w:val="both"/>
            </w:pPr>
            <w:r>
              <w:rPr>
                <w:rFonts w:ascii="Times New Roman"/>
                <w:b w:val="false"/>
                <w:i w:val="false"/>
                <w:color w:val="000000"/>
                <w:sz w:val="20"/>
              </w:rPr>
              <w:t>
</w:t>
            </w:r>
            <w:r>
              <w:rPr>
                <w:rFonts w:ascii="Times New Roman"/>
                <w:b/>
                <w:i w:val="false"/>
                <w:color w:val="000000"/>
                <w:sz w:val="20"/>
              </w:rPr>
              <w:t>4. Бейрезидент заңды тұлғаның бөлінетін шығыстарын Қазақстан Республикасындағы тұрақты мекеме халықаралық шарттың талаптары сақталған және өзінде мынадай растайтын құжаттар:</w:t>
            </w:r>
          </w:p>
          <w:bookmarkEnd w:id="2947"/>
          <w:bookmarkStart w:name="z2033" w:id="2948"/>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219-бабының 4 және 5-тармақтарының талаптарына сәйкес келетін бейрезидент заңды тұлғаның резиденттігін растайтын құжат;</w:t>
            </w:r>
          </w:p>
          <w:bookmarkEnd w:id="2948"/>
          <w:bookmarkStart w:name="z2034" w:id="2949"/>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Республикасындағы тұрақты мекеменің қаржылық есептілігінің көшірмесі; </w:t>
            </w:r>
          </w:p>
          <w:bookmarkEnd w:id="2949"/>
          <w:bookmarkStart w:name="z2035" w:id="2950"/>
          <w:p>
            <w:pPr>
              <w:spacing w:after="20"/>
              <w:ind w:left="20"/>
              <w:jc w:val="both"/>
            </w:pPr>
            <w:r>
              <w:rPr>
                <w:rFonts w:ascii="Times New Roman"/>
                <w:b w:val="false"/>
                <w:i w:val="false"/>
                <w:color w:val="000000"/>
                <w:sz w:val="20"/>
              </w:rPr>
              <w:t>
</w:t>
            </w:r>
            <w:r>
              <w:rPr>
                <w:rFonts w:ascii="Times New Roman"/>
                <w:b/>
                <w:i w:val="false"/>
                <w:color w:val="000000"/>
                <w:sz w:val="20"/>
              </w:rPr>
              <w:t>3) бейрезидент заңды тұлғаның өзі құрылған және (немесе) осындай заңды тұлға резиденті болып табылатын мемлекет заңнамасының талаптарына сәйкес жасалған, бейрезидент заңды тұлғаның атауы жазылған, мөрімен (ол болған кезде), сондай-ақ басшының қойған қолымен расталған қаржылық есептілігінің көшірмесі болған кезде ғана шегерімге жатқызады.</w:t>
            </w:r>
          </w:p>
          <w:bookmarkEnd w:id="2950"/>
          <w:bookmarkStart w:name="z2036" w:id="2951"/>
          <w:p>
            <w:pPr>
              <w:spacing w:after="20"/>
              <w:ind w:left="20"/>
              <w:jc w:val="both"/>
            </w:pPr>
            <w:r>
              <w:rPr>
                <w:rFonts w:ascii="Times New Roman"/>
                <w:b w:val="false"/>
                <w:i w:val="false"/>
                <w:color w:val="000000"/>
                <w:sz w:val="20"/>
              </w:rPr>
              <w:t>
</w:t>
            </w:r>
            <w:r>
              <w:rPr>
                <w:rFonts w:ascii="Times New Roman"/>
                <w:b/>
                <w:i w:val="false"/>
                <w:color w:val="000000"/>
                <w:sz w:val="20"/>
              </w:rPr>
              <w:t>Бұл ретте осы тармақшада көрсетілген қаржылық есептілікте бейрезидентзаңды тұлғаның басқару және жалпы әкімшілік шығыстарының жалпы сомасы жеке жолмен бөлек көрсетілуге тиіс;</w:t>
            </w:r>
          </w:p>
          <w:bookmarkEnd w:id="2951"/>
          <w:bookmarkStart w:name="z2037" w:id="2952"/>
          <w:p>
            <w:pPr>
              <w:spacing w:after="20"/>
              <w:ind w:left="20"/>
              <w:jc w:val="both"/>
            </w:pPr>
            <w:r>
              <w:rPr>
                <w:rFonts w:ascii="Times New Roman"/>
                <w:b w:val="false"/>
                <w:i w:val="false"/>
                <w:color w:val="000000"/>
                <w:sz w:val="20"/>
              </w:rPr>
              <w:t>
</w:t>
            </w:r>
            <w:r>
              <w:rPr>
                <w:rFonts w:ascii="Times New Roman"/>
                <w:b/>
                <w:i w:val="false"/>
                <w:color w:val="000000"/>
                <w:sz w:val="20"/>
              </w:rPr>
              <w:t>4) осы тармақтың 3) тармақшасында көзделген қаржылық есептілікте көрсетілген басқару және жалпы әкімшілік шығыстарының сомасын:</w:t>
            </w:r>
          </w:p>
          <w:bookmarkEnd w:id="2952"/>
          <w:bookmarkStart w:name="z2038" w:id="2953"/>
          <w:p>
            <w:pPr>
              <w:spacing w:after="20"/>
              <w:ind w:left="20"/>
              <w:jc w:val="both"/>
            </w:pPr>
            <w:r>
              <w:rPr>
                <w:rFonts w:ascii="Times New Roman"/>
                <w:b w:val="false"/>
                <w:i w:val="false"/>
                <w:color w:val="000000"/>
                <w:sz w:val="20"/>
              </w:rPr>
              <w:t>
</w:t>
            </w:r>
            <w:r>
              <w:rPr>
                <w:rFonts w:ascii="Times New Roman"/>
                <w:b/>
                <w:i w:val="false"/>
                <w:color w:val="000000"/>
                <w:sz w:val="20"/>
              </w:rPr>
              <w:t>шығыстардың түрлері бойынша бейрезидент заңды тұлғаның бөлінетін шығыстарын;</w:t>
            </w:r>
          </w:p>
          <w:bookmarkEnd w:id="2953"/>
          <w:bookmarkStart w:name="z2039" w:id="2954"/>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Республикасындағы тұрақты мекеменің басқару және жалпы әкімшілік шығыстарын көрсете отырып таратып жазу;</w:t>
            </w:r>
          </w:p>
          <w:bookmarkEnd w:id="2954"/>
          <w:bookmarkStart w:name="z2040" w:id="2955"/>
          <w:p>
            <w:pPr>
              <w:spacing w:after="20"/>
              <w:ind w:left="20"/>
              <w:jc w:val="both"/>
            </w:pPr>
            <w:r>
              <w:rPr>
                <w:rFonts w:ascii="Times New Roman"/>
                <w:b w:val="false"/>
                <w:i w:val="false"/>
                <w:color w:val="000000"/>
                <w:sz w:val="20"/>
              </w:rPr>
              <w:t>
</w:t>
            </w:r>
            <w:r>
              <w:rPr>
                <w:rFonts w:ascii="Times New Roman"/>
                <w:b/>
                <w:i w:val="false"/>
                <w:color w:val="000000"/>
                <w:sz w:val="20"/>
              </w:rPr>
              <w:t xml:space="preserve">5) бейрезидент заңды тұлғаның қаржылық есептілігінің аудиті бойынша аудиторлық есептің көшірмесі (осындай тұлғаның қаржылық есептілігінің аудиті жүзеге асырылған кезде) болған кезде ғана шегерімге жатқызады. </w:t>
            </w:r>
          </w:p>
          <w:bookmarkEnd w:id="2955"/>
          <w:bookmarkStart w:name="z2041" w:id="2956"/>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бөлігінің 2) және 3) тармақшаларында көрсетілген қаржылық есептіліктерде есептік көрсеткішті анықтаудың таңдап алынған тәсіліне қарай мынадай деректер:</w:t>
            </w:r>
          </w:p>
          <w:bookmarkEnd w:id="2956"/>
          <w:bookmarkStart w:name="z7279" w:id="2957"/>
          <w:p>
            <w:pPr>
              <w:spacing w:after="20"/>
              <w:ind w:left="20"/>
              <w:jc w:val="both"/>
            </w:pPr>
            <w:r>
              <w:rPr>
                <w:rFonts w:ascii="Times New Roman"/>
                <w:b w:val="false"/>
                <w:i w:val="false"/>
                <w:color w:val="000000"/>
                <w:sz w:val="20"/>
              </w:rPr>
              <w:t>
</w:t>
            </w:r>
            <w:r>
              <w:rPr>
                <w:rFonts w:ascii="Times New Roman"/>
                <w:b/>
                <w:i w:val="false"/>
                <w:color w:val="000000"/>
                <w:sz w:val="20"/>
              </w:rPr>
              <w:t>1) тұтастай алғанда жылдық жиынтық табыстың жалпы сомасы;</w:t>
            </w:r>
          </w:p>
          <w:bookmarkEnd w:id="2957"/>
          <w:bookmarkStart w:name="z7280" w:id="2958"/>
          <w:p>
            <w:pPr>
              <w:spacing w:after="20"/>
              <w:ind w:left="20"/>
              <w:jc w:val="both"/>
            </w:pPr>
            <w:r>
              <w:rPr>
                <w:rFonts w:ascii="Times New Roman"/>
                <w:b w:val="false"/>
                <w:i w:val="false"/>
                <w:color w:val="000000"/>
                <w:sz w:val="20"/>
              </w:rPr>
              <w:t>
</w:t>
            </w:r>
            <w:r>
              <w:rPr>
                <w:rFonts w:ascii="Times New Roman"/>
                <w:b/>
                <w:i w:val="false"/>
                <w:color w:val="000000"/>
                <w:sz w:val="20"/>
              </w:rPr>
              <w:t>2) тұтастай алғанда персоналдың еңбегіне ақы төлеу бойынша шығыстардың жалпы сомасы;</w:t>
            </w:r>
          </w:p>
          <w:bookmarkEnd w:id="2958"/>
          <w:bookmarkStart w:name="z7281" w:id="2959"/>
          <w:p>
            <w:pPr>
              <w:spacing w:after="20"/>
              <w:ind w:left="20"/>
              <w:jc w:val="both"/>
            </w:pPr>
            <w:r>
              <w:rPr>
                <w:rFonts w:ascii="Times New Roman"/>
                <w:b w:val="false"/>
                <w:i w:val="false"/>
                <w:color w:val="000000"/>
                <w:sz w:val="20"/>
              </w:rPr>
              <w:t>
</w:t>
            </w:r>
            <w:r>
              <w:rPr>
                <w:rFonts w:ascii="Times New Roman"/>
                <w:b/>
                <w:i w:val="false"/>
                <w:color w:val="000000"/>
                <w:sz w:val="20"/>
              </w:rPr>
              <w:t xml:space="preserve">3) тұтастай алғанда негізгі құралдардың бастапқы (ағымдағы) және баланстық құны ашып көрсетілуге тиіс. </w:t>
            </w:r>
          </w:p>
          <w:bookmarkEnd w:id="2959"/>
          <w:bookmarkStart w:name="z7282" w:id="2960"/>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осы тармақта көрсетілген құжаттар шет тілде жасалса, осындай құжаттардың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нотариус куәландырған қазақ немесе орыс тіліндегі аудармасының болуы міндетті.</w:t>
            </w:r>
          </w:p>
          <w:bookmarkEnd w:id="2960"/>
          <w:bookmarkStart w:name="z7283" w:id="2961"/>
          <w:p>
            <w:pPr>
              <w:spacing w:after="20"/>
              <w:ind w:left="20"/>
              <w:jc w:val="both"/>
            </w:pPr>
            <w:r>
              <w:rPr>
                <w:rFonts w:ascii="Times New Roman"/>
                <w:b w:val="false"/>
                <w:i w:val="false"/>
                <w:color w:val="000000"/>
                <w:sz w:val="20"/>
              </w:rPr>
              <w:t>
</w:t>
            </w:r>
            <w:r>
              <w:rPr>
                <w:rFonts w:ascii="Times New Roman"/>
                <w:b/>
                <w:i w:val="false"/>
                <w:color w:val="000000"/>
                <w:sz w:val="20"/>
              </w:rPr>
              <w:t>5. Осы баптың 4-тармағы бірінші бөлігінің 1) тармақшасында көрсетілген резиденттікті растайтын құжатты бейрезидент заңды тұлға корпоративтік табыс салығы бойынша декларацияны беру кезінде белгіленген мерзімдерде тиісті салық органына табыс етеді.</w:t>
            </w:r>
          </w:p>
          <w:bookmarkEnd w:id="2961"/>
          <w:bookmarkStart w:name="z7284" w:id="2962"/>
          <w:p>
            <w:pPr>
              <w:spacing w:after="20"/>
              <w:ind w:left="20"/>
              <w:jc w:val="both"/>
            </w:pPr>
            <w:r>
              <w:rPr>
                <w:rFonts w:ascii="Times New Roman"/>
                <w:b w:val="false"/>
                <w:i w:val="false"/>
                <w:color w:val="000000"/>
                <w:sz w:val="20"/>
              </w:rPr>
              <w:t>
</w:t>
            </w:r>
            <w:r>
              <w:rPr>
                <w:rFonts w:ascii="Times New Roman"/>
                <w:b/>
                <w:i w:val="false"/>
                <w:color w:val="000000"/>
                <w:sz w:val="20"/>
              </w:rPr>
              <w:t>6. Осы бапта белгіленген талаптар орындалмаған жағдайда Қазақстан Республикасындағы тұрақты мекеме бейрезидент заңды тұлғаның бөлінетін шығыстарын шегерімге қабылдамайды.</w:t>
            </w:r>
          </w:p>
          <w:bookmarkEnd w:id="296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208-бап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 енгізілді - ҚР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Заңымен.</w:t>
            </w:r>
            <w:r>
              <w:br/>
            </w:r>
            <w:r>
              <w:rPr>
                <w:rFonts w:ascii="Times New Roman"/>
                <w:b w:val="false"/>
                <w:i w:val="false"/>
                <w:color w:val="000000"/>
                <w:sz w:val="20"/>
              </w:rPr>
              <w:t>
</w:t>
            </w:r>
          </w:p>
          <w:bookmarkStart w:name="z2042" w:id="2963"/>
          <w:p>
            <w:pPr>
              <w:spacing w:after="0"/>
              <w:ind w:left="0"/>
              <w:jc w:val="both"/>
            </w:pPr>
            <w:r>
              <w:rPr>
                <w:rFonts w:ascii="Times New Roman"/>
                <w:b/>
                <w:i w:val="false"/>
                <w:color w:val="000000"/>
              </w:rPr>
              <w:t xml:space="preserve">  209-бап. Шығыстарды барабар бөлу әдісі</w:t>
            </w:r>
          </w:p>
          <w:bookmarkEnd w:id="2963"/>
          <w:bookmarkStart w:name="z2043" w:id="2964"/>
          <w:p>
            <w:pPr>
              <w:spacing w:after="20"/>
              <w:ind w:left="20"/>
              <w:jc w:val="both"/>
            </w:pPr>
            <w:r>
              <w:rPr>
                <w:rFonts w:ascii="Times New Roman"/>
                <w:b w:val="false"/>
                <w:i w:val="false"/>
                <w:color w:val="000000"/>
                <w:sz w:val="20"/>
              </w:rPr>
              <w:t>
</w:t>
            </w:r>
            <w:r>
              <w:rPr>
                <w:rFonts w:ascii="Times New Roman"/>
                <w:b/>
                <w:i w:val="false"/>
                <w:color w:val="000000"/>
                <w:sz w:val="20"/>
              </w:rPr>
              <w:t>1. Пропорционалды бөлу әдісін пайдалану кезінде осы Кодекстің 208-бабының 2-тармағында көрсетілген, Қазақстан Республикасындағы тұрақты мекеме шегерімге жатқызатын бейрезидент заңды тұлғаның бөлінетін шығыстарының сомасы бейрезидент заңды тұлғаның бөлінетін шығыстары мен есептік көрсеткіш сомаларының көбейтіндісі ретінде айқындалады.</w:t>
            </w:r>
          </w:p>
          <w:bookmarkEnd w:id="2964"/>
          <w:bookmarkStart w:name="z2044" w:id="2965"/>
          <w:p>
            <w:pPr>
              <w:spacing w:after="20"/>
              <w:ind w:left="20"/>
              <w:jc w:val="both"/>
            </w:pPr>
            <w:r>
              <w:rPr>
                <w:rFonts w:ascii="Times New Roman"/>
                <w:b w:val="false"/>
                <w:i w:val="false"/>
                <w:color w:val="000000"/>
                <w:sz w:val="20"/>
              </w:rPr>
              <w:t>
</w:t>
            </w:r>
            <w:r>
              <w:rPr>
                <w:rFonts w:ascii="Times New Roman"/>
                <w:b/>
                <w:i w:val="false"/>
                <w:color w:val="000000"/>
                <w:sz w:val="20"/>
              </w:rPr>
              <w:t xml:space="preserve">2. Есептік көрсеткіш бейрезидент заңды тұлғаның таңдауы бойынша мына тәсілдердің бірі: </w:t>
            </w:r>
          </w:p>
          <w:bookmarkEnd w:id="2965"/>
          <w:bookmarkStart w:name="z2045" w:id="2966"/>
          <w:p>
            <w:pPr>
              <w:spacing w:after="20"/>
              <w:ind w:left="20"/>
              <w:jc w:val="both"/>
            </w:pPr>
            <w:r>
              <w:rPr>
                <w:rFonts w:ascii="Times New Roman"/>
                <w:b w:val="false"/>
                <w:i w:val="false"/>
                <w:color w:val="000000"/>
                <w:sz w:val="20"/>
              </w:rPr>
              <w:t>
</w:t>
            </w:r>
            <w:r>
              <w:rPr>
                <w:rFonts w:ascii="Times New Roman"/>
                <w:b/>
                <w:i w:val="false"/>
                <w:color w:val="000000"/>
                <w:sz w:val="20"/>
              </w:rPr>
              <w:t xml:space="preserve">1) бейрезидент заңды тұлғаның есепті салық кезеңінде Қазақстан Республикасында қызметін тұрақты мекеме арқылы жүзеге асырудан алған, осы Кодекстің 198-бабының </w:t>
            </w:r>
            <w:r>
              <w:rPr>
                <w:rFonts w:ascii="Times New Roman"/>
                <w:b w:val="false"/>
                <w:i w:val="false"/>
                <w:color w:val="000000"/>
                <w:sz w:val="20"/>
              </w:rPr>
              <w:t>2-тармағына</w:t>
            </w:r>
            <w:r>
              <w:rPr>
                <w:rFonts w:ascii="Times New Roman"/>
                <w:b/>
                <w:i w:val="false"/>
                <w:color w:val="000000"/>
                <w:sz w:val="20"/>
              </w:rPr>
              <w:t xml:space="preserve"> сәйкес айқындалатын жылдық жиынтық кірісі сомасының бейрезидент заңды тұлғаның, тұтастай алғанда, көрсетілген салық кезеңіндегі жылдық жиынтық кірісінің жалпы сомасына арақатынасы;</w:t>
            </w:r>
          </w:p>
          <w:bookmarkEnd w:id="2966"/>
          <w:bookmarkStart w:name="z2046" w:id="2967"/>
          <w:p>
            <w:pPr>
              <w:spacing w:after="20"/>
              <w:ind w:left="20"/>
              <w:jc w:val="both"/>
            </w:pPr>
            <w:r>
              <w:rPr>
                <w:rFonts w:ascii="Times New Roman"/>
                <w:b w:val="false"/>
                <w:i w:val="false"/>
                <w:color w:val="000000"/>
                <w:sz w:val="20"/>
              </w:rPr>
              <w:t>
</w:t>
            </w:r>
            <w:r>
              <w:rPr>
                <w:rFonts w:ascii="Times New Roman"/>
                <w:b/>
                <w:i w:val="false"/>
                <w:color w:val="000000"/>
                <w:sz w:val="20"/>
              </w:rPr>
              <w:t xml:space="preserve">2) орташа шаманы (ОШ) үш көрсеткіш бойынша анықтау: </w:t>
            </w:r>
          </w:p>
          <w:bookmarkEnd w:id="2967"/>
          <w:p>
            <w:pPr>
              <w:spacing w:after="20"/>
              <w:ind w:left="20"/>
              <w:jc w:val="both"/>
            </w:pPr>
            <w:r>
              <w:rPr>
                <w:rFonts w:ascii="Times New Roman"/>
                <w:b w:val="false"/>
                <w:i w:val="false"/>
                <w:color w:val="000000"/>
                <w:sz w:val="20"/>
              </w:rPr>
              <w:t>
</w:t>
            </w:r>
            <w:r>
              <w:rPr>
                <w:rFonts w:ascii="Times New Roman"/>
                <w:b/>
                <w:i w:val="false"/>
                <w:color w:val="000000"/>
                <w:sz w:val="20"/>
              </w:rPr>
              <w:t xml:space="preserve">бейрезидент заңды тұлғаның есепті салық кезеңінде Қазақстан Республикасында қызметін тұрақты мекеме арқылы жүзеге асырудан алған, осы Кодекстің 198-бабының </w:t>
            </w:r>
            <w:r>
              <w:rPr>
                <w:rFonts w:ascii="Times New Roman"/>
                <w:b w:val="false"/>
                <w:i w:val="false"/>
                <w:color w:val="000000"/>
                <w:sz w:val="20"/>
              </w:rPr>
              <w:t>2-тармағына</w:t>
            </w:r>
            <w:r>
              <w:rPr>
                <w:rFonts w:ascii="Times New Roman"/>
                <w:b/>
                <w:i w:val="false"/>
                <w:color w:val="000000"/>
                <w:sz w:val="20"/>
              </w:rPr>
              <w:t xml:space="preserve"> сәйкес айқындалатын жылдық жиынтық кірісі сомасының бейрезидент заңды тұлғаның, тұтастай алғанда, көрсетілген салық кезеңіндегі жылдық жиынтық кірісінің жалпы сомасына арақатынасы (К);</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Республикасындағы тұрақты мекеменің салық кезеңінің соңындағы жай-күйі бойынша қаржылық есептілігінде ескерілген негізгі құралдарының бастапқы (ағымдағы) құнының бейрезидент заңды тұлғаның тұтас алғанда нақ сол салық кезеңіндегі негізгі құралдарының жалпы бастапқы (ағымдағы) құнына қатынасы (НҚ);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Республикасындағы тұрақты мекемеде жұмыс істейтін персоналдың еңбегіне ақы төлеу жөніндегі есепті салық кезеңінің соңындағы жай-күйі бойынша шығыстар сомасының бейрезидент заңды тұлға тұтас алғанда осындай салық кезеңінде персоналдың еңбегіне ақы төлеу жөніндегі шығыстардың жалпы сомасына қатынасы бойынша есептеп шығарылады (ЕТ).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Орташа шама мынадай формула бойынша айқындалады: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ОШ = </w:t>
            </w:r>
            <w:r>
              <w:rPr>
                <w:rFonts w:ascii="Times New Roman"/>
                <w:b w:val="false"/>
                <w:i w:val="false"/>
                <w:color w:val="000000"/>
                <w:sz w:val="20"/>
                <w:u w:val="single"/>
              </w:rPr>
              <w:t xml:space="preserve">(Т + НҚ + ЕТ) </w:t>
            </w:r>
            <w:r>
              <w:rPr>
                <w:rFonts w:ascii="Times New Roman"/>
                <w:b/>
                <w:i w:val="false"/>
                <w:color w:val="000000"/>
                <w:sz w:val="20"/>
              </w:rPr>
              <w:t xml:space="preserve">. </w:t>
            </w:r>
          </w:p>
          <w:p>
            <w:pPr>
              <w:spacing w:after="20"/>
              <w:ind w:left="20"/>
              <w:jc w:val="both"/>
            </w:pPr>
            <w:r>
              <w:rPr>
                <w:rFonts w:ascii="Times New Roman"/>
                <w:b w:val="false"/>
                <w:i w:val="false"/>
                <w:color w:val="000000"/>
                <w:sz w:val="20"/>
              </w:rPr>
              <w:t>
</w:t>
            </w:r>
            <w:r>
              <w:rPr>
                <w:rFonts w:ascii="Times New Roman"/>
                <w:b/>
                <w:i w:val="false"/>
                <w:color w:val="000000"/>
                <w:sz w:val="20"/>
              </w:rPr>
              <w:t>3</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209-бапқа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21.07.2015 </w:t>
            </w:r>
            <w:r>
              <w:rPr>
                <w:rFonts w:ascii="Times New Roman"/>
                <w:b w:val="false"/>
                <w:i w:val="false"/>
                <w:color w:val="000000"/>
                <w:sz w:val="20"/>
              </w:rPr>
              <w:t>№ 337-V</w:t>
            </w:r>
            <w:r>
              <w:rPr>
                <w:rFonts w:ascii="Times New Roman"/>
                <w:b w:val="false"/>
                <w:i w:val="false"/>
                <w:color w:val="ff0000"/>
                <w:sz w:val="20"/>
              </w:rPr>
              <w:t xml:space="preserve"> (01.01.2016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047" w:id="2968"/>
          <w:p>
            <w:pPr>
              <w:spacing w:after="0"/>
              <w:ind w:left="0"/>
              <w:jc w:val="both"/>
            </w:pPr>
            <w:r>
              <w:rPr>
                <w:rFonts w:ascii="Times New Roman"/>
                <w:b/>
                <w:i w:val="false"/>
                <w:color w:val="000000"/>
              </w:rPr>
              <w:t xml:space="preserve"> 210-бап. Шығыстарды барабар бөлу әдісін жекелеген жағдайларда қолдану кезінде есептік көрсеткішті есептеудің ерекшеліктері </w:t>
            </w:r>
          </w:p>
          <w:bookmarkEnd w:id="2968"/>
          <w:bookmarkStart w:name="z2048" w:id="2969"/>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төлеушінің Қазақстан Республикасындағы және резиденттік еліндегі салық кезеңдерінің ұзақтығы сәйкес келмеген не салық төлеушінің Қазақстан Республикасындағы және резиденттік еліндегі салық кезеңдерінің басталу және аяқталу күндері сәйкес келмеген жағдайда көрсетілген салық кезеңдерінің тең ұзақтығы кезінде салық төлеуші тұрақты мекемеге шегерімге жатқызылуға тиіс басқару және жалпыәкімшілік шығыстар сомасын есептеу кезінде пайдаланылатын, бейрезидент заңды тұлғаның резиденттік еліндегі қаржылық есептілігінің деректерін түзетуге міндетті. </w:t>
            </w:r>
          </w:p>
          <w:bookmarkEnd w:id="2969"/>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төлеушінің резиденттік еліндегі қаржылық есептілігінің деректерін түзету үшін түзеу коэффициенті (К) қолданылады, ол салық төлеушінің резиденттік еліндегі салық кезеңін Қазақстан Республикасындағы салық кезеңімен сәйкес келтіреді. </w:t>
            </w:r>
          </w:p>
          <w:bookmarkStart w:name="z2049" w:id="2970"/>
          <w:p>
            <w:pPr>
              <w:spacing w:after="20"/>
              <w:ind w:left="20"/>
              <w:jc w:val="both"/>
            </w:pPr>
            <w:r>
              <w:rPr>
                <w:rFonts w:ascii="Times New Roman"/>
                <w:b w:val="false"/>
                <w:i w:val="false"/>
                <w:color w:val="000000"/>
                <w:sz w:val="20"/>
              </w:rPr>
              <w:t>
</w:t>
            </w:r>
            <w:r>
              <w:rPr>
                <w:rFonts w:ascii="Times New Roman"/>
                <w:b/>
                <w:i w:val="false"/>
                <w:color w:val="000000"/>
                <w:sz w:val="20"/>
              </w:rPr>
              <w:t xml:space="preserve">2. Коэффициент (К) салық төлеушінің Қазақстан Республикасындағы салық кезеңі шеңберіне кіретін, резиденттік еліндегі салық кезеңінің айлары санының салық төлеушінің резиденттік еліндегі салық кезеңі айларының санына арақатынасы ретінде айқындалады. </w:t>
            </w:r>
          </w:p>
          <w:bookmarkEnd w:id="2970"/>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Республикасындағы есепті салық кезеңінің шеңберіне салық төлеушінің резиденттік еліндегі екі салық кезеңі толық немесе ішінара кірген жағдайда екі коэффициент (К1, К2) қолданылады. </w:t>
            </w:r>
          </w:p>
          <w:bookmarkStart w:name="z2050" w:id="2971"/>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төлеушінің резиденттік еліндегі қаржылық есептілігінің деректері мынадай түрде түзетіледі: </w:t>
            </w:r>
          </w:p>
          <w:bookmarkEnd w:id="2971"/>
          <w:p>
            <w:pPr>
              <w:spacing w:after="20"/>
              <w:ind w:left="20"/>
              <w:jc w:val="both"/>
            </w:pPr>
            <w:r>
              <w:rPr>
                <w:rFonts w:ascii="Times New Roman"/>
                <w:b w:val="false"/>
                <w:i w:val="false"/>
                <w:color w:val="000000"/>
                <w:sz w:val="20"/>
              </w:rPr>
              <w:t>
</w:t>
            </w:r>
            <w:r>
              <w:rPr>
                <w:rFonts w:ascii="Times New Roman"/>
                <w:b/>
                <w:i w:val="false"/>
                <w:color w:val="000000"/>
                <w:sz w:val="20"/>
              </w:rPr>
              <w:t xml:space="preserve">К1хҚЕ (РЕ)1 + К2хҚЕ(РЕ)2,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мұндағы К1 = СК (РЕ)1/СК (РЕ)3; К2 = СК (РЕ)2/СК (РЕ)3,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СК (РЕ)1 - салық төлеушінің Қазақстан Республикасындағы салық кезеңі шеңберіне кіретін, резиденттік еліндегі бір салық кезеңі айларының саны;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СК (РЕ)2 - салық төлеушінің Қазақстан Республикасындағы салық кезеңі шеңберіне кіретін, резиденттік еліндегі басқа салық кезеңі айларының саны;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СК (РЕ)3 - салық төлеушінің резиденттік еліндегі салық кезеңі айларының жалпы саны;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ҚЕ (РЕ)1 - салық төлеушінің Қазақстан Республикасындағы салық кезеңі шеңберіне кіретін, резиденттік еліндегі бір салық кезеңі үшін салық төлеушінің резиденттік еліндегі қаржылық есептілігі;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ҚЕ (РЕ)2 - салық төлеушінің Қазақстан Республикасындағы салық кезеңі шеңберіне кіретін, резиденттік еліндегі басқа салық кезеңі үшін салық төлеушінің резиденттік еліндегі қаржылық есептілігі. </w:t>
            </w:r>
          </w:p>
          <w:bookmarkStart w:name="z2051" w:id="2972"/>
          <w:p>
            <w:pPr>
              <w:spacing w:after="0"/>
              <w:ind w:left="0"/>
              <w:jc w:val="both"/>
            </w:pPr>
            <w:r>
              <w:rPr>
                <w:rFonts w:ascii="Times New Roman"/>
                <w:b/>
                <w:i w:val="false"/>
                <w:color w:val="000000"/>
              </w:rPr>
              <w:t xml:space="preserve"> 211-бап. Шығыстарды шегерімге тікелей (тура) жатқызу әдісі</w:t>
            </w:r>
          </w:p>
          <w:bookmarkEnd w:id="2972"/>
          <w:bookmarkStart w:name="z2052" w:id="2973"/>
          <w:p>
            <w:pPr>
              <w:spacing w:after="20"/>
              <w:ind w:left="20"/>
              <w:jc w:val="both"/>
            </w:pPr>
            <w:r>
              <w:rPr>
                <w:rFonts w:ascii="Times New Roman"/>
                <w:b w:val="false"/>
                <w:i w:val="false"/>
                <w:color w:val="000000"/>
                <w:sz w:val="20"/>
              </w:rPr>
              <w:t>
</w:t>
            </w:r>
            <w:r>
              <w:rPr>
                <w:rFonts w:ascii="Times New Roman"/>
                <w:b/>
                <w:i w:val="false"/>
                <w:color w:val="000000"/>
                <w:sz w:val="20"/>
              </w:rPr>
              <w:t>1. Бейрезидент заңды тұлға бас кеңсенің және Қазақстан Республикасындағы және басқа елдердегі тұрақты мекемелердің кірістері мен шығындарын (басқару және жалпы әкімшілік шығыстарды қоса алғанда) бөлек есепке алуды жүргізген жағдайда бейрезидент заңды тұлғаның бөлінетін шығыстарын шегерімге тікелей (тура) жатқызу әдісі пайдаланылады.</w:t>
            </w:r>
          </w:p>
          <w:bookmarkEnd w:id="2973"/>
          <w:bookmarkStart w:name="z2053" w:id="2974"/>
          <w:p>
            <w:pPr>
              <w:spacing w:after="20"/>
              <w:ind w:left="20"/>
              <w:jc w:val="both"/>
            </w:pPr>
            <w:r>
              <w:rPr>
                <w:rFonts w:ascii="Times New Roman"/>
                <w:b w:val="false"/>
                <w:i w:val="false"/>
                <w:color w:val="000000"/>
                <w:sz w:val="20"/>
              </w:rPr>
              <w:t>
</w:t>
            </w:r>
            <w:r>
              <w:rPr>
                <w:rFonts w:ascii="Times New Roman"/>
                <w:b/>
                <w:i w:val="false"/>
                <w:color w:val="000000"/>
                <w:sz w:val="20"/>
              </w:rPr>
              <w:t>2. Егер бейрезидент заңды тұлғаның бөлінетін шығыстары растайтын құжаттар негізінде айқындалатын болса және тұрақты мекеме арқылы Қазақстан Республикасындағы қызметтен табыс алу мақсатында тікелей шегілсе, сондай-ақ осы Кодекстің 208-бабының 4-тармағында көрсетілген құжаттар болған кезде Қазақстан Республикасындағы тұрақты мекеме оларды осы бапқа сәйкес шегерімге жатқызады.</w:t>
            </w:r>
          </w:p>
          <w:bookmarkEnd w:id="2974"/>
          <w:bookmarkStart w:name="z2054" w:id="2975"/>
          <w:p>
            <w:pPr>
              <w:spacing w:after="20"/>
              <w:ind w:left="20"/>
              <w:jc w:val="both"/>
            </w:pPr>
            <w:r>
              <w:rPr>
                <w:rFonts w:ascii="Times New Roman"/>
                <w:b w:val="false"/>
                <w:i w:val="false"/>
                <w:color w:val="000000"/>
                <w:sz w:val="20"/>
              </w:rPr>
              <w:t>
</w:t>
            </w:r>
            <w:r>
              <w:rPr>
                <w:rFonts w:ascii="Times New Roman"/>
                <w:b/>
                <w:i w:val="false"/>
                <w:color w:val="000000"/>
                <w:sz w:val="20"/>
              </w:rPr>
              <w:t>3. Аталған шығыстар растайтын құжаттар және олардың қазақ немесе орыс тіліндегі аудармасы болған кезде ғана тұрақты мекеме шегерімге жатқызады.</w:t>
            </w:r>
          </w:p>
          <w:bookmarkEnd w:id="2975"/>
          <w:bookmarkStart w:name="z2055" w:id="2976"/>
          <w:p>
            <w:pPr>
              <w:spacing w:after="20"/>
              <w:ind w:left="20"/>
              <w:jc w:val="both"/>
            </w:pPr>
            <w:r>
              <w:rPr>
                <w:rFonts w:ascii="Times New Roman"/>
                <w:b w:val="false"/>
                <w:i w:val="false"/>
                <w:color w:val="000000"/>
                <w:sz w:val="20"/>
              </w:rPr>
              <w:t>
</w:t>
            </w:r>
            <w:r>
              <w:rPr>
                <w:rFonts w:ascii="Times New Roman"/>
                <w:b/>
                <w:i w:val="false"/>
                <w:color w:val="000000"/>
                <w:sz w:val="20"/>
              </w:rPr>
              <w:t>4) Мыналар:</w:t>
            </w:r>
          </w:p>
          <w:bookmarkEnd w:id="2976"/>
          <w:bookmarkStart w:name="z2056" w:id="2977"/>
          <w:p>
            <w:pPr>
              <w:spacing w:after="20"/>
              <w:ind w:left="20"/>
              <w:jc w:val="both"/>
            </w:pPr>
            <w:r>
              <w:rPr>
                <w:rFonts w:ascii="Times New Roman"/>
                <w:b w:val="false"/>
                <w:i w:val="false"/>
                <w:color w:val="000000"/>
                <w:sz w:val="20"/>
              </w:rPr>
              <w:t>
</w:t>
            </w:r>
            <w:r>
              <w:rPr>
                <w:rFonts w:ascii="Times New Roman"/>
                <w:b/>
                <w:i w:val="false"/>
                <w:color w:val="000000"/>
                <w:sz w:val="20"/>
              </w:rPr>
              <w:t>1) бейрезидент заңды тұлғаның тұрақты мекеме арқылы Қазақстан Республикасындағы қызметтен табыс алу мақсатында Қазақстан Республикасының аумағында шеккен бөлінетін шығыстарын растайтын бастапқы есепке алу құжаттары;</w:t>
            </w:r>
          </w:p>
          <w:bookmarkEnd w:id="2977"/>
          <w:bookmarkStart w:name="z2057" w:id="2978"/>
          <w:p>
            <w:pPr>
              <w:spacing w:after="20"/>
              <w:ind w:left="20"/>
              <w:jc w:val="both"/>
            </w:pPr>
            <w:r>
              <w:rPr>
                <w:rFonts w:ascii="Times New Roman"/>
                <w:b w:val="false"/>
                <w:i w:val="false"/>
                <w:color w:val="000000"/>
                <w:sz w:val="20"/>
              </w:rPr>
              <w:t>
</w:t>
            </w:r>
            <w:r>
              <w:rPr>
                <w:rFonts w:ascii="Times New Roman"/>
                <w:b/>
                <w:i w:val="false"/>
                <w:color w:val="000000"/>
                <w:sz w:val="20"/>
              </w:rPr>
              <w:t>2) бейрезидент заңды тұлғаның тұрақты мекеме арқылы Қазақстан Республикасындағы қызметтен табыс алу мақсатында Қазақстан Республикасынан тысқары жерлерде шеккен бөлінетін шығыстарын растайтын бастапқы есепке алу құжаттарының көшірмелері;</w:t>
            </w:r>
          </w:p>
          <w:bookmarkEnd w:id="2978"/>
          <w:bookmarkStart w:name="z2058" w:id="2979"/>
          <w:p>
            <w:pPr>
              <w:spacing w:after="20"/>
              <w:ind w:left="20"/>
              <w:jc w:val="both"/>
            </w:pPr>
            <w:r>
              <w:rPr>
                <w:rFonts w:ascii="Times New Roman"/>
                <w:b w:val="false"/>
                <w:i w:val="false"/>
                <w:color w:val="000000"/>
                <w:sz w:val="20"/>
              </w:rPr>
              <w:t>
</w:t>
            </w:r>
            <w:r>
              <w:rPr>
                <w:rFonts w:ascii="Times New Roman"/>
                <w:b/>
                <w:i w:val="false"/>
                <w:color w:val="000000"/>
                <w:sz w:val="20"/>
              </w:rPr>
              <w:t xml:space="preserve">3) бейрезидент заңды тұлғаның тұрақты мекеме арқылы Қазақстан Республикасындағы қызметтен табыс алу мақсатында Қазақстан Республикасында да және Қазақстан Республикасынан тысқары жерлерде де шеккен бөлінетін шығыстарын есепке алу бойынша осы шығыстарды растайтын бастапқы есепке алу құжаттарының негізінде жасалған салық тіркелімдері растайтын құжаттар болып табылады. </w:t>
            </w:r>
          </w:p>
          <w:bookmarkEnd w:id="2979"/>
          <w:bookmarkStart w:name="z7285" w:id="2980"/>
          <w:p>
            <w:pPr>
              <w:spacing w:after="20"/>
              <w:ind w:left="20"/>
              <w:jc w:val="both"/>
            </w:pPr>
            <w:r>
              <w:rPr>
                <w:rFonts w:ascii="Times New Roman"/>
                <w:b w:val="false"/>
                <w:i w:val="false"/>
                <w:color w:val="000000"/>
                <w:sz w:val="20"/>
              </w:rPr>
              <w:t>
</w:t>
            </w:r>
            <w:r>
              <w:rPr>
                <w:rFonts w:ascii="Times New Roman"/>
                <w:b/>
                <w:i w:val="false"/>
                <w:color w:val="000000"/>
                <w:sz w:val="20"/>
              </w:rPr>
              <w:t>Салық тіркелімінің нысаны, оны толтыру тәртібі Қазақстан Республикасындағы қызметті тұрақты мекеме арқылы жүзеге асыратын бейрезидент заңды тұлғаның салықтық есепке алу саясатында бекітіледі.</w:t>
            </w:r>
          </w:p>
          <w:bookmarkEnd w:id="298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211-бапқа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Заңдарымен.</w:t>
            </w:r>
            <w:r>
              <w:br/>
            </w:r>
            <w:r>
              <w:rPr>
                <w:rFonts w:ascii="Times New Roman"/>
                <w:b w:val="false"/>
                <w:i w:val="false"/>
                <w:color w:val="000000"/>
                <w:sz w:val="20"/>
              </w:rPr>
              <w:t>
</w:t>
            </w:r>
          </w:p>
          <w:bookmarkStart w:name="z2059" w:id="2981"/>
          <w:p>
            <w:pPr>
              <w:spacing w:after="0"/>
              <w:ind w:left="0"/>
              <w:jc w:val="both"/>
            </w:pPr>
            <w:r>
              <w:rPr>
                <w:rFonts w:ascii="Times New Roman"/>
                <w:b/>
                <w:i w:val="false"/>
                <w:color w:val="000000"/>
              </w:rPr>
              <w:t xml:space="preserve">  212-бап. Бейрезиденттiң Қазақстан Республикасындағы көздерден алған табыстарын салық салудан толық босатуға қатысты халықаралық шартты қолдану тәртiбi</w:t>
            </w:r>
          </w:p>
          <w:bookmarkEnd w:id="2981"/>
          <w:bookmarkStart w:name="z2060" w:id="2982"/>
          <w:p>
            <w:pPr>
              <w:spacing w:after="20"/>
              <w:ind w:left="20"/>
              <w:jc w:val="both"/>
            </w:pPr>
            <w:r>
              <w:rPr>
                <w:rFonts w:ascii="Times New Roman"/>
                <w:b w:val="false"/>
                <w:i w:val="false"/>
                <w:color w:val="000000"/>
                <w:sz w:val="20"/>
              </w:rPr>
              <w:t>
</w:t>
            </w:r>
            <w:r>
              <w:rPr>
                <w:rFonts w:ascii="Times New Roman"/>
                <w:b/>
                <w:i w:val="false"/>
                <w:color w:val="000000"/>
                <w:sz w:val="20"/>
              </w:rPr>
              <w:t>1. Егер бейрезидент халықаралық шарт жасасқан елдің резиденті болып табылса, мұндай бейрезидентке табыс төлеу кезінде немесе бейрезиденттің есептелген, бірақ төленбеген табысын шегерімге жатқызу кезінде салық агентінің салық салудан босатуды дербес қолдануға құқығы бар.</w:t>
            </w:r>
          </w:p>
          <w:bookmarkEnd w:id="2982"/>
          <w:bookmarkStart w:name="z1987" w:id="2983"/>
          <w:p>
            <w:pPr>
              <w:spacing w:after="20"/>
              <w:ind w:left="20"/>
              <w:jc w:val="both"/>
            </w:pPr>
            <w:r>
              <w:rPr>
                <w:rFonts w:ascii="Times New Roman"/>
                <w:b w:val="false"/>
                <w:i w:val="false"/>
                <w:color w:val="000000"/>
                <w:sz w:val="20"/>
              </w:rPr>
              <w:t>
</w:t>
            </w:r>
            <w:r>
              <w:rPr>
                <w:rFonts w:ascii="Times New Roman"/>
                <w:b/>
                <w:i w:val="false"/>
                <w:color w:val="000000"/>
                <w:sz w:val="20"/>
              </w:rPr>
              <w:t>2. Осы бапта белгіленген халықаралық шарттың ережелерін қолдану тәртібі осы Кодекстің 212-1, 212-2, 213, 214 және 215-баптарында халықаралық шарттың ережелерін қолдану тәртібі белгіленген табыстарды, сондай-ақ осы Кодекстің 197-бабында айқындалған табыстарды қоспағанда, осы Кодекстің 192-бабында көзделген бейрезиденттің табыстарына салық салуға қатысты қолданылады.</w:t>
            </w:r>
          </w:p>
          <w:bookmarkEnd w:id="2983"/>
          <w:bookmarkStart w:name="z1988" w:id="2984"/>
          <w:p>
            <w:pPr>
              <w:spacing w:after="20"/>
              <w:ind w:left="20"/>
              <w:jc w:val="both"/>
            </w:pPr>
            <w:r>
              <w:rPr>
                <w:rFonts w:ascii="Times New Roman"/>
                <w:b w:val="false"/>
                <w:i w:val="false"/>
                <w:color w:val="000000"/>
                <w:sz w:val="20"/>
              </w:rPr>
              <w:t>
</w:t>
            </w:r>
            <w:r>
              <w:rPr>
                <w:rFonts w:ascii="Times New Roman"/>
                <w:b/>
                <w:i w:val="false"/>
                <w:color w:val="000000"/>
                <w:sz w:val="20"/>
              </w:rPr>
              <w:t>3. Бейрезидент осы Кодекстің 219-бабының 4 және 5-тармақтарының талаптарына сәйкес келетін, резиденттікті растайтын құжатты салық агентіне табыс еткен кезде халықаралық шарт қолданылады.</w:t>
            </w:r>
          </w:p>
          <w:bookmarkEnd w:id="2984"/>
          <w:bookmarkStart w:name="z1990" w:id="2985"/>
          <w:p>
            <w:pPr>
              <w:spacing w:after="20"/>
              <w:ind w:left="20"/>
              <w:jc w:val="both"/>
            </w:pPr>
            <w:r>
              <w:rPr>
                <w:rFonts w:ascii="Times New Roman"/>
                <w:b w:val="false"/>
                <w:i w:val="false"/>
                <w:color w:val="000000"/>
                <w:sz w:val="20"/>
              </w:rPr>
              <w:t>
</w:t>
            </w:r>
            <w:r>
              <w:rPr>
                <w:rFonts w:ascii="Times New Roman"/>
                <w:b/>
                <w:i w:val="false"/>
                <w:color w:val="000000"/>
                <w:sz w:val="20"/>
              </w:rPr>
              <w:t>Бұл ретте резиденттікті растайтын құжатты бейрезидент салық агентіне осы баптың 2-тармағында көзделген жағдайды қоспағанда, бірінші болып басталатын мына күндердің бірінен:</w:t>
            </w:r>
          </w:p>
          <w:bookmarkEnd w:id="2985"/>
          <w:bookmarkStart w:name="z1991" w:id="2986"/>
          <w:p>
            <w:pPr>
              <w:spacing w:after="20"/>
              <w:ind w:left="20"/>
              <w:jc w:val="both"/>
            </w:pPr>
            <w:r>
              <w:rPr>
                <w:rFonts w:ascii="Times New Roman"/>
                <w:b w:val="false"/>
                <w:i w:val="false"/>
                <w:color w:val="000000"/>
                <w:sz w:val="20"/>
              </w:rPr>
              <w:t>
</w:t>
            </w:r>
            <w:r>
              <w:rPr>
                <w:rFonts w:ascii="Times New Roman"/>
                <w:b/>
                <w:i w:val="false"/>
                <w:color w:val="000000"/>
                <w:sz w:val="20"/>
              </w:rPr>
              <w:t>1) бейрезидентке кіріс төленген немесе бейрезиденттің төленбеген кірістері шегерімге жатқызылған, осы Кодекстің 148-бабына сәйкес айқындалған салық кезеңінен кейінгі жылдың 31 наурызынан;</w:t>
            </w:r>
          </w:p>
          <w:bookmarkEnd w:id="2986"/>
          <w:bookmarkStart w:name="z1992" w:id="2987"/>
          <w:p>
            <w:pPr>
              <w:spacing w:after="20"/>
              <w:ind w:left="20"/>
              <w:jc w:val="both"/>
            </w:pPr>
            <w:r>
              <w:rPr>
                <w:rFonts w:ascii="Times New Roman"/>
                <w:b w:val="false"/>
                <w:i w:val="false"/>
                <w:color w:val="000000"/>
                <w:sz w:val="20"/>
              </w:rPr>
              <w:t>
</w:t>
            </w:r>
            <w:r>
              <w:rPr>
                <w:rFonts w:ascii="Times New Roman"/>
                <w:b/>
                <w:i w:val="false"/>
                <w:color w:val="000000"/>
                <w:sz w:val="20"/>
              </w:rPr>
              <w:t>2) төлем көзінен ұсталатын табыс салығы бойынша салық міндеттемесін орындау мәселесі бойынша жоспарлы салықтық тексеру жүргізілген күнтізбелік жылда аяқталатын, бейрезидентке табыс төленген тоқсанды мұндай салықтық тексеруді жүргізудің басталуынан;</w:t>
            </w:r>
          </w:p>
          <w:bookmarkEnd w:id="2987"/>
          <w:bookmarkStart w:name="z1993" w:id="2988"/>
          <w:p>
            <w:pPr>
              <w:spacing w:after="20"/>
              <w:ind w:left="20"/>
              <w:jc w:val="both"/>
            </w:pPr>
            <w:r>
              <w:rPr>
                <w:rFonts w:ascii="Times New Roman"/>
                <w:b w:val="false"/>
                <w:i w:val="false"/>
                <w:color w:val="000000"/>
                <w:sz w:val="20"/>
              </w:rPr>
              <w:t>
</w:t>
            </w:r>
            <w:r>
              <w:rPr>
                <w:rFonts w:ascii="Times New Roman"/>
                <w:b/>
                <w:i w:val="false"/>
                <w:color w:val="000000"/>
                <w:sz w:val="20"/>
              </w:rPr>
              <w:t>3) төлем көзінен ұсталатын табыс салығы бойынша салық міндеттемесін орындау мәселесі бойынша жоспардан тыс салықтық тексеру жүргізілген күнтізбелік жылда аяқталатын, бейрезидентке табыс төленген тоқсанды мұндай салықтық тексеруді жүргізу аяқталғанға дейін бес жұмыс күнінен кешіктірмей табыс етеді. Жоспардан тыс салықтық тексерудің аяқталған күні нұсқамаға сәйкес айқындалады.</w:t>
            </w:r>
          </w:p>
          <w:bookmarkEnd w:id="2988"/>
          <w:bookmarkStart w:name="z1994" w:id="2989"/>
          <w:p>
            <w:pPr>
              <w:spacing w:after="20"/>
              <w:ind w:left="20"/>
              <w:jc w:val="both"/>
            </w:pPr>
            <w:r>
              <w:rPr>
                <w:rFonts w:ascii="Times New Roman"/>
                <w:b w:val="false"/>
                <w:i w:val="false"/>
                <w:color w:val="000000"/>
                <w:sz w:val="20"/>
              </w:rPr>
              <w:t>
</w:t>
            </w:r>
            <w:r>
              <w:rPr>
                <w:rFonts w:ascii="Times New Roman"/>
                <w:b/>
                <w:i w:val="false"/>
                <w:color w:val="000000"/>
                <w:sz w:val="20"/>
              </w:rPr>
              <w:t>4. Егер бейрезидент Қазақстан Республикасында тұрақты мекемені құруға әкеп соқпайтын мерзім шегінде Қазақстан Республикасының аумағында қызметтер көрсеткен немесе жұмыстар орындаған жағдайда, халықаралық шарттың ережелерін қолдану мақсатында бейрезидент заңды тұлға осы баптың 3-тармағында көрсетілген құжатпен бірге салық агентіне құрылтай құжаттарының нотариат куәландырған көшірмелерін не құрылтайшыларды (қатысушыларды) және бейрезидент заңды тұлғаның мажоритарлық акционерлерін көрсете отырып, сауда тізілімінен (акционерлер тізілімінен немесе бейрезидент тіркелген мемлекеттің заңнамасында көзделген өзге де ұқсас құжаттан) үзінді көшірмелерді табыс етеді.</w:t>
            </w:r>
          </w:p>
          <w:bookmarkEnd w:id="2989"/>
          <w:bookmarkStart w:name="z344" w:id="2990"/>
          <w:p>
            <w:pPr>
              <w:spacing w:after="20"/>
              <w:ind w:left="20"/>
              <w:jc w:val="both"/>
            </w:pPr>
            <w:r>
              <w:rPr>
                <w:rFonts w:ascii="Times New Roman"/>
                <w:b w:val="false"/>
                <w:i w:val="false"/>
                <w:color w:val="000000"/>
                <w:sz w:val="20"/>
              </w:rPr>
              <w:t>
</w:t>
            </w:r>
            <w:r>
              <w:rPr>
                <w:rFonts w:ascii="Times New Roman"/>
                <w:b/>
                <w:i w:val="false"/>
                <w:color w:val="000000"/>
                <w:sz w:val="20"/>
              </w:rPr>
              <w:t>Бейрезиденттің шет мемлекет заңнамасының талаптарына сәйкес құрылтай құжаттары немесе сауда тiзiлiмiнде (акционерлердiң тiзiлiмiнде немесе бейрезидент тіркелген мемлекеттің заңнамасында көзделген өзге де ұқсас құжатта) тiркеу бойынша мiндеттемесі болмаған жағдайда, мұндай бейрезидент салық агентіне бейрезидентті құруға негiз болған, құқықтық (заңдық) күшін мұндай бейрезидент тіркелген шет мемлекеттiң тиiстi органы растаған шет мемлекет құжатын (актісін) табыс етеді.</w:t>
            </w:r>
          </w:p>
          <w:bookmarkEnd w:id="2990"/>
          <w:bookmarkStart w:name="z1995" w:id="2991"/>
          <w:p>
            <w:pPr>
              <w:spacing w:after="20"/>
              <w:ind w:left="20"/>
              <w:jc w:val="both"/>
            </w:pPr>
            <w:r>
              <w:rPr>
                <w:rFonts w:ascii="Times New Roman"/>
                <w:b w:val="false"/>
                <w:i w:val="false"/>
                <w:color w:val="000000"/>
                <w:sz w:val="20"/>
              </w:rPr>
              <w:t>
</w:t>
            </w:r>
            <w:r>
              <w:rPr>
                <w:rFonts w:ascii="Times New Roman"/>
                <w:b/>
                <w:i w:val="false"/>
                <w:color w:val="000000"/>
                <w:sz w:val="20"/>
              </w:rPr>
              <w:t>Салық агенті табыс етілген құжаттардың және қызметтер көрсетуге немесе жұмыстар орындауға арналған шарттың (келісімшарттың) негізінде бейрезиденттің осындай шарттың (келісімшарттың) және олар болған кезде байланысты жобалардың шеңберінде қызметтер көрсету немесе жұмыстар орындау нәтижесінде тұрақты мекеме құру фактісін айқындайды.</w:t>
            </w:r>
          </w:p>
          <w:bookmarkEnd w:id="2991"/>
          <w:bookmarkStart w:name="z1996" w:id="2992"/>
          <w:p>
            <w:pPr>
              <w:spacing w:after="20"/>
              <w:ind w:left="20"/>
              <w:jc w:val="both"/>
            </w:pPr>
            <w:r>
              <w:rPr>
                <w:rFonts w:ascii="Times New Roman"/>
                <w:b w:val="false"/>
                <w:i w:val="false"/>
                <w:color w:val="000000"/>
                <w:sz w:val="20"/>
              </w:rPr>
              <w:t>
</w:t>
            </w:r>
            <w:r>
              <w:rPr>
                <w:rFonts w:ascii="Times New Roman"/>
                <w:b/>
                <w:i w:val="false"/>
                <w:color w:val="000000"/>
                <w:sz w:val="20"/>
              </w:rPr>
              <w:t>Бейрезиденттің Қазақстан Республикасында тұрақты мекемені құру фактісі анықталған кезде, салық агенті Қазақстан Республикасында бейрезиденттің табыстарын салық салудан босату бөлігінде халықаралық шарттың ережелерін қолдануға құқылы емес.</w:t>
            </w:r>
          </w:p>
          <w:bookmarkEnd w:id="2992"/>
          <w:bookmarkStart w:name="z2061" w:id="2993"/>
          <w:p>
            <w:pPr>
              <w:spacing w:after="20"/>
              <w:ind w:left="20"/>
              <w:jc w:val="both"/>
            </w:pPr>
            <w:r>
              <w:rPr>
                <w:rFonts w:ascii="Times New Roman"/>
                <w:b w:val="false"/>
                <w:i w:val="false"/>
                <w:color w:val="000000"/>
                <w:sz w:val="20"/>
              </w:rPr>
              <w:t>
</w:t>
            </w:r>
            <w:r>
              <w:rPr>
                <w:rFonts w:ascii="Times New Roman"/>
                <w:b/>
                <w:i w:val="false"/>
                <w:color w:val="000000"/>
                <w:sz w:val="20"/>
              </w:rPr>
              <w:t>5. Егер Қазақстан Республикасында тұрақты мекемені құруға әкеп соқпайтын мерзім шегінде Қазақстан Республикасының аумағында қызметтер көрсету немесе жұмыстар орындау бірлескен қызмет туралы шарттың шеңберінде жүзеге асырылатын болса, онда осындай шартқа қатысушы болып табылатын бейрезидент заңды тұлға халықаралық шарттың ережелерін қолдану мақсатында осы баптың 3 және 4-тармақтарында көрсетілген құжатпен қатар салық агентіне бірлескен қызмет туралы шарттың немесе бірлескен қызметке оның қатысу үлесін растайтын өзге құжаттың нотариат куәландырған көшірмесін табыс етеді.</w:t>
            </w:r>
          </w:p>
          <w:bookmarkEnd w:id="2993"/>
          <w:bookmarkStart w:name="z2062" w:id="2994"/>
          <w:p>
            <w:pPr>
              <w:spacing w:after="20"/>
              <w:ind w:left="20"/>
              <w:jc w:val="both"/>
            </w:pPr>
            <w:r>
              <w:rPr>
                <w:rFonts w:ascii="Times New Roman"/>
                <w:b w:val="false"/>
                <w:i w:val="false"/>
                <w:color w:val="000000"/>
                <w:sz w:val="20"/>
              </w:rPr>
              <w:t>
</w:t>
            </w:r>
            <w:r>
              <w:rPr>
                <w:rFonts w:ascii="Times New Roman"/>
                <w:b/>
                <w:i w:val="false"/>
                <w:color w:val="000000"/>
                <w:sz w:val="20"/>
              </w:rPr>
              <w:t>Егер бейрезидент осындай шарттың (келісімшарттың) және байланысты жобалардың шеңберінде қызметтер көрсету немесе жұмыстар орындау нәтижесінде тұрақты мекеме құрмаған жағдайда, салық агенті бейрезидент заңды тұлғаның табысына бірлескен қызмет туралы шартта көрсетілген бірлескен қызметке оның қатысу үлесіне барабар халықаралық шарттың немесе бірлескен қызметке оның қатысу үлесін растайтын өзге де құжаттың ережелерін қолдануға құқылы.</w:t>
            </w:r>
          </w:p>
          <w:bookmarkEnd w:id="2994"/>
          <w:bookmarkStart w:name="z2063" w:id="2995"/>
          <w:p>
            <w:pPr>
              <w:spacing w:after="20"/>
              <w:ind w:left="20"/>
              <w:jc w:val="both"/>
            </w:pPr>
            <w:r>
              <w:rPr>
                <w:rFonts w:ascii="Times New Roman"/>
                <w:b w:val="false"/>
                <w:i w:val="false"/>
                <w:color w:val="000000"/>
                <w:sz w:val="20"/>
              </w:rPr>
              <w:t>
</w:t>
            </w:r>
            <w:r>
              <w:rPr>
                <w:rFonts w:ascii="Times New Roman"/>
                <w:b/>
                <w:i w:val="false"/>
                <w:color w:val="000000"/>
                <w:sz w:val="20"/>
              </w:rPr>
              <w:t>6. Салық агенті салық органына табыс етілетін салықтық есептілікте бейрезидентке есептелген (төленген) және халықаралық шарттардың ережелеріне сәйкес ұсталған, салық ұстаудан босатылған табыстар сомасын, табыс салығының мөлшерлемелерін және халықаралық шарттардың атауларын көрсетуге міндетті.</w:t>
            </w:r>
          </w:p>
          <w:bookmarkEnd w:id="2995"/>
          <w:bookmarkStart w:name="z2064" w:id="2996"/>
          <w:p>
            <w:pPr>
              <w:spacing w:after="20"/>
              <w:ind w:left="20"/>
              <w:jc w:val="both"/>
            </w:pPr>
            <w:r>
              <w:rPr>
                <w:rFonts w:ascii="Times New Roman"/>
                <w:b w:val="false"/>
                <w:i w:val="false"/>
                <w:color w:val="000000"/>
                <w:sz w:val="20"/>
              </w:rPr>
              <w:t>
</w:t>
            </w:r>
            <w:r>
              <w:rPr>
                <w:rFonts w:ascii="Times New Roman"/>
                <w:b/>
                <w:i w:val="false"/>
                <w:color w:val="000000"/>
                <w:sz w:val="20"/>
              </w:rPr>
              <w:t>Бұл ретте салық агенті өзі орналасқан жердегі салық органына осы Кодекстің 219-бабы 4 және 5-тармақтарының талаптарына сәйкес келетін, бейрезидент салық төлеушінің резиденттігін растайтын құжаттың көшірмесін ұсынуға міндетті. Мұндай құжаттың көшірмесі төртінші тоқсанға салық есептілігін ұсыну үшін белгіленген күннен бастап күнтізбелік бес күннен кешіктірілмей ұсынылады.</w:t>
            </w:r>
          </w:p>
          <w:bookmarkEnd w:id="2996"/>
          <w:bookmarkStart w:name="z2065" w:id="2997"/>
          <w:p>
            <w:pPr>
              <w:spacing w:after="20"/>
              <w:ind w:left="20"/>
              <w:jc w:val="both"/>
            </w:pPr>
            <w:r>
              <w:rPr>
                <w:rFonts w:ascii="Times New Roman"/>
                <w:b w:val="false"/>
                <w:i w:val="false"/>
                <w:color w:val="000000"/>
                <w:sz w:val="20"/>
              </w:rPr>
              <w:t>
</w:t>
            </w:r>
            <w:r>
              <w:rPr>
                <w:rFonts w:ascii="Times New Roman"/>
                <w:b/>
                <w:i w:val="false"/>
                <w:color w:val="000000"/>
                <w:sz w:val="20"/>
              </w:rPr>
              <w:t>7. Халықаралық шарттың ережелері заңсыз қолданылып, бұл мемлекеттік бюджетке салықтың төленбеуіне немесе толығымен төленбеуіне әкеп соққан кезде салық агенті Қазақстан Республикасының заңдарына сәйкес жауапты болады.</w:t>
            </w:r>
          </w:p>
          <w:bookmarkEnd w:id="299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212-бап жаңа редакцияда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1573" w:id="2998"/>
          <w:p>
            <w:pPr>
              <w:spacing w:after="0"/>
              <w:ind w:left="0"/>
              <w:jc w:val="both"/>
            </w:pPr>
            <w:r>
              <w:rPr>
                <w:rFonts w:ascii="Times New Roman"/>
                <w:b/>
                <w:i w:val="false"/>
                <w:color w:val="000000"/>
              </w:rPr>
              <w:t xml:space="preserve">  212-1-бап. Бейрезиденттiң Қазақстан Республикасындағы көздерден дивидендтер, сыйақылар және (немесе)роялти түрінде алған табыстарын салық салудан босатуға немесе оларға төмендетілген салық мөлшерлемесін қолдануға қатысты халықаралық шартты қолдану тәртiбi</w:t>
            </w:r>
          </w:p>
          <w:bookmarkEnd w:id="2998"/>
          <w:bookmarkStart w:name="z2066" w:id="2999"/>
          <w:p>
            <w:pPr>
              <w:spacing w:after="20"/>
              <w:ind w:left="20"/>
              <w:jc w:val="both"/>
            </w:pPr>
            <w:r>
              <w:rPr>
                <w:rFonts w:ascii="Times New Roman"/>
                <w:b w:val="false"/>
                <w:i w:val="false"/>
                <w:color w:val="000000"/>
                <w:sz w:val="20"/>
              </w:rPr>
              <w:t>
</w:t>
            </w:r>
            <w:r>
              <w:rPr>
                <w:rFonts w:ascii="Times New Roman"/>
                <w:b/>
                <w:i w:val="false"/>
                <w:color w:val="000000"/>
                <w:sz w:val="20"/>
              </w:rPr>
              <w:t>1. Дивидендтер, сыйақылар және (немесе) роялти түрінде бейрезидентке табыс төлеу кезінде немесе шегерімге сыйақылар және (немесе) роялти түрінде бейрезиденттің төленбеген табыстарын жатқызу кезінде, егер мұндай бейрезидент түпкілікті (нақты) табыс алушы болып табылатын және халықаралық шарт жасасқан елдің резиденті болып табылатын жағдайда салық агенті тиісті халықаралық шартта көзделген салық салудан босатуды немесе төмендетілген салық мөлшерлемелерін дербес қолдануға құқылы.</w:t>
            </w:r>
          </w:p>
          <w:bookmarkEnd w:id="2999"/>
          <w:p>
            <w:pPr>
              <w:spacing w:after="20"/>
              <w:ind w:left="20"/>
              <w:jc w:val="both"/>
            </w:pPr>
            <w:r>
              <w:rPr>
                <w:rFonts w:ascii="Times New Roman"/>
                <w:b w:val="false"/>
                <w:i w:val="false"/>
                <w:color w:val="000000"/>
                <w:sz w:val="20"/>
              </w:rPr>
              <w:t>
</w:t>
            </w:r>
            <w:r>
              <w:rPr>
                <w:rFonts w:ascii="Times New Roman"/>
                <w:b/>
                <w:i w:val="false"/>
                <w:color w:val="000000"/>
                <w:sz w:val="20"/>
              </w:rPr>
              <w:t>Осы бөлімнің мақсатында табыстарды иелену, пайдалану, оларға билік ету құқығы бар және мұндай табысқа қатысты делдал, оның ішінде агент, номиналды ұстаушы болып табылмайтын тұлға түпкілікті (нақты) табыстарды алушы (иеленуші) деп түсінілуі керек.</w:t>
            </w:r>
          </w:p>
          <w:bookmarkStart w:name="z2067" w:id="3000"/>
          <w:p>
            <w:pPr>
              <w:spacing w:after="20"/>
              <w:ind w:left="20"/>
              <w:jc w:val="both"/>
            </w:pPr>
            <w:r>
              <w:rPr>
                <w:rFonts w:ascii="Times New Roman"/>
                <w:b w:val="false"/>
                <w:i w:val="false"/>
                <w:color w:val="000000"/>
                <w:sz w:val="20"/>
              </w:rPr>
              <w:t>
</w:t>
            </w:r>
            <w:r>
              <w:rPr>
                <w:rFonts w:ascii="Times New Roman"/>
                <w:b/>
                <w:i w:val="false"/>
                <w:color w:val="000000"/>
                <w:sz w:val="20"/>
              </w:rPr>
              <w:t>2. Егер сыйақы төлеу түпкілікті (нақты) табысты алушыға (иеленушіге) делдал арқылы жүзеге асырылған жағдайда, салық агентінің бір мезгілде мынадай:</w:t>
            </w:r>
          </w:p>
          <w:bookmarkEnd w:id="3000"/>
          <w:bookmarkStart w:name="z2068" w:id="3001"/>
          <w:p>
            <w:pPr>
              <w:spacing w:after="20"/>
              <w:ind w:left="20"/>
              <w:jc w:val="both"/>
            </w:pPr>
            <w:r>
              <w:rPr>
                <w:rFonts w:ascii="Times New Roman"/>
                <w:b w:val="false"/>
                <w:i w:val="false"/>
                <w:color w:val="000000"/>
                <w:sz w:val="20"/>
              </w:rPr>
              <w:t>
</w:t>
            </w:r>
            <w:r>
              <w:rPr>
                <w:rFonts w:ascii="Times New Roman"/>
                <w:b/>
                <w:i w:val="false"/>
                <w:color w:val="000000"/>
                <w:sz w:val="20"/>
              </w:rPr>
              <w:t>1) шартта (келісімшартта) делдал арқылы түпкілікті (нақты) сыйақы алушы (иеленуші) болып табылатын әрбір тұлға бойынша осындай тұлғаның деректерін (жеке тұлғаның тегін, атын, әкесінің атын (бар болса) немесе заңды тұлғаның атауын; бар болған жағдайда инкорпорация еліндегі салықтық тіркелу нөмірін (немесе оның аналогын); инкорпорация еліндегі мемлекеттік тіркелу нөмірін (немесе оның аналогын)) көрсете отырып, сыйақы сомасы көрсетілген;</w:t>
            </w:r>
          </w:p>
          <w:bookmarkEnd w:id="3001"/>
          <w:bookmarkStart w:name="z2069" w:id="3002"/>
          <w:p>
            <w:pPr>
              <w:spacing w:after="20"/>
              <w:ind w:left="20"/>
              <w:jc w:val="both"/>
            </w:pPr>
            <w:r>
              <w:rPr>
                <w:rFonts w:ascii="Times New Roman"/>
                <w:b w:val="false"/>
                <w:i w:val="false"/>
                <w:color w:val="000000"/>
                <w:sz w:val="20"/>
              </w:rPr>
              <w:t>
</w:t>
            </w:r>
            <w:r>
              <w:rPr>
                <w:rFonts w:ascii="Times New Roman"/>
                <w:b/>
                <w:i w:val="false"/>
                <w:color w:val="000000"/>
                <w:sz w:val="20"/>
              </w:rPr>
              <w:t>2) салық агентіне осы Кодекстің 219-бабы 4 және 5-тармақтарының талаптарына сәйкес түпкілікті (нақты) сыйақы алушы (иеленуші) болып табылатын адамдардың резиденттігін растайтын құжат ұсынылған талаптар сақталған кезде осындай түпкілікті (нақты) табыс алушы (иеленуші) резиденті болып табылатын мемлекетпен жасасқан тиісті халықаралық шартта көзделген, табыс салығынан босатуға немесе оның төмендетілген мөлшерлемесін қолдануға құқығы бар.</w:t>
            </w:r>
          </w:p>
          <w:bookmarkEnd w:id="3002"/>
          <w:bookmarkStart w:name="z2070" w:id="3003"/>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резиденттікті растайтын құжат осы Кодекстің 212-бабының 3-тармағында көрсетілген бірінші болып басталатын күндердің бірінен кешіктірілмей салық агентіне табыс етіледі. </w:t>
            </w:r>
          </w:p>
          <w:bookmarkEnd w:id="3003"/>
          <w:bookmarkStart w:name="z2071" w:id="3004"/>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агенті салық органына табыс етілетін салықтық есептілікте бейрезидентке есептелген (төленген) және халықаралық шарттардың ережелеріне сәйкес ұсталған, салық ұстаудан босатылған табыстар сомасын, табыс салығының мөлшерлемелерін және халықаралық шарттардың атауларын көрсетуге міндетті. </w:t>
            </w:r>
          </w:p>
          <w:bookmarkEnd w:id="3004"/>
          <w:bookmarkStart w:name="z6017" w:id="3005"/>
          <w:p>
            <w:pPr>
              <w:spacing w:after="20"/>
              <w:ind w:left="20"/>
              <w:jc w:val="both"/>
            </w:pPr>
            <w:r>
              <w:rPr>
                <w:rFonts w:ascii="Times New Roman"/>
                <w:b w:val="false"/>
                <w:i w:val="false"/>
                <w:color w:val="000000"/>
                <w:sz w:val="20"/>
              </w:rPr>
              <w:t>
</w:t>
            </w:r>
            <w:r>
              <w:rPr>
                <w:rFonts w:ascii="Times New Roman"/>
                <w:b/>
                <w:i w:val="false"/>
                <w:color w:val="000000"/>
                <w:sz w:val="20"/>
              </w:rPr>
              <w:t>Бұл ретте салық агенті өзі орналасқан жердегі салық органына осы Кодекстің 219-бабы 4 және 5-тармақтарының талаптарына сәйкес келетін, бейрезидент салық төлеушінің – кірісті түпкілікті (нақты) алушының (иеленушінің) резиденттігін растайтын құжаттың көшірмесін ұсынуға міндетті.</w:t>
            </w:r>
          </w:p>
          <w:bookmarkEnd w:id="3005"/>
          <w:bookmarkStart w:name="z8201" w:id="3006"/>
          <w:p>
            <w:pPr>
              <w:spacing w:after="20"/>
              <w:ind w:left="20"/>
              <w:jc w:val="both"/>
            </w:pPr>
            <w:r>
              <w:rPr>
                <w:rFonts w:ascii="Times New Roman"/>
                <w:b w:val="false"/>
                <w:i w:val="false"/>
                <w:color w:val="000000"/>
                <w:sz w:val="20"/>
              </w:rPr>
              <w:t>
</w:t>
            </w:r>
            <w:r>
              <w:rPr>
                <w:rFonts w:ascii="Times New Roman"/>
                <w:b/>
                <w:i w:val="false"/>
                <w:color w:val="000000"/>
                <w:sz w:val="20"/>
              </w:rPr>
              <w:t>Мұндай көшірме төртінші тоқсанға салық есептілігін ұсыну үшін белгіленген күннен бастап күнтізбелік бес күннен кешіктірілмей ұсынылады.</w:t>
            </w:r>
          </w:p>
          <w:bookmarkEnd w:id="3006"/>
          <w:bookmarkStart w:name="z6018" w:id="3007"/>
          <w:p>
            <w:pPr>
              <w:spacing w:after="20"/>
              <w:ind w:left="20"/>
              <w:jc w:val="both"/>
            </w:pPr>
            <w:r>
              <w:rPr>
                <w:rFonts w:ascii="Times New Roman"/>
                <w:b w:val="false"/>
                <w:i w:val="false"/>
                <w:color w:val="000000"/>
                <w:sz w:val="20"/>
              </w:rPr>
              <w:t>
</w:t>
            </w:r>
            <w:r>
              <w:rPr>
                <w:rFonts w:ascii="Times New Roman"/>
                <w:b/>
                <w:i w:val="false"/>
                <w:color w:val="000000"/>
                <w:sz w:val="20"/>
              </w:rPr>
              <w:t>4. Салық агенті осы баптың 2-тармағында белгіленген тәртіппен бейрезидентке делдал арқылы сыйақы түрінде табыс төлеу кезінде халықаралық шарттың ережелерін қолданбаған жағдайда, салық агенті осы Кодекстің 194-бабында белгіленген мөлшерлеме бойынша төлем көзінен табыс салығын ұстауға міндетті.</w:t>
            </w:r>
          </w:p>
          <w:bookmarkEnd w:id="3007"/>
          <w:bookmarkStart w:name="z6019" w:id="3008"/>
          <w:p>
            <w:pPr>
              <w:spacing w:after="20"/>
              <w:ind w:left="20"/>
              <w:jc w:val="both"/>
            </w:pPr>
            <w:r>
              <w:rPr>
                <w:rFonts w:ascii="Times New Roman"/>
                <w:b w:val="false"/>
                <w:i w:val="false"/>
                <w:color w:val="000000"/>
                <w:sz w:val="20"/>
              </w:rPr>
              <w:t>
</w:t>
            </w:r>
            <w:r>
              <w:rPr>
                <w:rFonts w:ascii="Times New Roman"/>
                <w:b/>
                <w:i w:val="false"/>
                <w:color w:val="000000"/>
                <w:sz w:val="20"/>
              </w:rPr>
              <w:t>Ұсталған табыс салығының сомасы осы Кодекстің 195-бабында белгіленген мерзімде аударылуға жатады.</w:t>
            </w:r>
          </w:p>
          <w:bookmarkEnd w:id="3008"/>
          <w:bookmarkStart w:name="z6390" w:id="3009"/>
          <w:p>
            <w:pPr>
              <w:spacing w:after="20"/>
              <w:ind w:left="20"/>
              <w:jc w:val="both"/>
            </w:pPr>
            <w:r>
              <w:rPr>
                <w:rFonts w:ascii="Times New Roman"/>
                <w:b w:val="false"/>
                <w:i w:val="false"/>
                <w:color w:val="000000"/>
                <w:sz w:val="20"/>
              </w:rPr>
              <w:t>
</w:t>
            </w:r>
            <w:r>
              <w:rPr>
                <w:rFonts w:ascii="Times New Roman"/>
                <w:b/>
                <w:i w:val="false"/>
                <w:color w:val="000000"/>
                <w:sz w:val="20"/>
              </w:rPr>
              <w:t>5. Бейрезидент түпкілікті (нақты) табыс алушының (иеленушінің) табысының төлем көзінен ұсталған табыс салығын бюджетке салық агенті аударған жағдайда, халықаралық шарттың ережелеріне сәйкес төлем көзінен артық ұсталған табыс салығын осындай бейрезидентке қайтаруға құқығы бар.</w:t>
            </w:r>
          </w:p>
          <w:bookmarkEnd w:id="3009"/>
          <w:bookmarkStart w:name="z6391" w:id="3010"/>
          <w:p>
            <w:pPr>
              <w:spacing w:after="20"/>
              <w:ind w:left="20"/>
              <w:jc w:val="both"/>
            </w:pPr>
            <w:r>
              <w:rPr>
                <w:rFonts w:ascii="Times New Roman"/>
                <w:b w:val="false"/>
                <w:i w:val="false"/>
                <w:color w:val="000000"/>
                <w:sz w:val="20"/>
              </w:rPr>
              <w:t>
</w:t>
            </w:r>
            <w:r>
              <w:rPr>
                <w:rFonts w:ascii="Times New Roman"/>
                <w:b/>
                <w:i w:val="false"/>
                <w:color w:val="000000"/>
                <w:sz w:val="20"/>
              </w:rPr>
              <w:t>Бұл ретте түпкілікті (нақты) кіріс алушы (иеленуші) бейрезидент салық агентіне:</w:t>
            </w:r>
          </w:p>
          <w:bookmarkEnd w:id="3010"/>
          <w:p>
            <w:pPr>
              <w:spacing w:after="20"/>
              <w:ind w:left="20"/>
              <w:jc w:val="both"/>
            </w:pPr>
            <w:r>
              <w:rPr>
                <w:rFonts w:ascii="Times New Roman"/>
                <w:b w:val="false"/>
                <w:i w:val="false"/>
                <w:color w:val="000000"/>
                <w:sz w:val="20"/>
              </w:rPr>
              <w:t>
</w:t>
            </w:r>
            <w:r>
              <w:rPr>
                <w:rFonts w:ascii="Times New Roman"/>
                <w:b/>
                <w:i w:val="false"/>
                <w:color w:val="000000"/>
                <w:sz w:val="20"/>
              </w:rPr>
              <w:t>1) делдалмен жасасқан, мұндай тұлғаның деректерін (жеке тұлғаның тегін, атын, әкесінің атын (егер бұл жеке басты куәландыратын құжатта көрсетілсе) немесе заңды тұлғаның атауын, болған кезде инкорпорация еліндегі салықтық тіркеу нөмірін (немесе оған ұқсасты), инкорпорация еліндегі мемлекеттік тіркеу нөмірін (немесе оған ұқсасты) көрсете отырып, мұндай бейрезиденттің сыйақы сомасы көрсетілген шарттың (келісімшарттың) нотариат куәландырған көшірмесін;</w:t>
            </w:r>
          </w:p>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219-бабының 4 және 5-тармақтарының талаптарына сәйкес келетін, мұндай бейрезидентке кіріс сыйақы түрінде есепке жазылған кезеңдегі оның резиденттігін растайтын құжатты табыс етуге міндетті.</w:t>
            </w:r>
          </w:p>
          <w:bookmarkStart w:name="z6394" w:id="3011"/>
          <w:p>
            <w:pPr>
              <w:spacing w:after="20"/>
              <w:ind w:left="20"/>
              <w:jc w:val="both"/>
            </w:pPr>
            <w:r>
              <w:rPr>
                <w:rFonts w:ascii="Times New Roman"/>
                <w:b w:val="false"/>
                <w:i w:val="false"/>
                <w:color w:val="000000"/>
                <w:sz w:val="20"/>
              </w:rPr>
              <w:t>
</w:t>
            </w:r>
            <w:r>
              <w:rPr>
                <w:rFonts w:ascii="Times New Roman"/>
                <w:b/>
                <w:i w:val="false"/>
                <w:color w:val="000000"/>
                <w:sz w:val="20"/>
              </w:rPr>
              <w:t>Осы тармақта көрсетілген құжаттарды, егер халықаралық шартта өзге мерзімдер белгіленбесе, бейрезидент бюджетке төлем көзінен ұсталған табыс салығын соңғы аудару күнінен бастап осы Кодекстің 46-бабында белгіленген талап қою мерзімі өткенге дейін табыс етеді.</w:t>
            </w:r>
          </w:p>
          <w:bookmarkEnd w:id="3011"/>
          <w:bookmarkStart w:name="z6395" w:id="3012"/>
          <w:p>
            <w:pPr>
              <w:spacing w:after="20"/>
              <w:ind w:left="20"/>
              <w:jc w:val="both"/>
            </w:pPr>
            <w:r>
              <w:rPr>
                <w:rFonts w:ascii="Times New Roman"/>
                <w:b w:val="false"/>
                <w:i w:val="false"/>
                <w:color w:val="000000"/>
                <w:sz w:val="20"/>
              </w:rPr>
              <w:t>
</w:t>
            </w:r>
            <w:r>
              <w:rPr>
                <w:rFonts w:ascii="Times New Roman"/>
                <w:b/>
                <w:i w:val="false"/>
                <w:color w:val="000000"/>
                <w:sz w:val="20"/>
              </w:rPr>
              <w:t>Бұл ретте, бейрезидент түпкілікті (нақты) табыс алушыға (иеленушіге) артық ұсталған табыс салығын қайтаруды салық агенті жүргізеді.</w:t>
            </w:r>
          </w:p>
          <w:bookmarkEnd w:id="3012"/>
          <w:bookmarkStart w:name="z6396" w:id="3013"/>
          <w:p>
            <w:pPr>
              <w:spacing w:after="20"/>
              <w:ind w:left="20"/>
              <w:jc w:val="both"/>
            </w:pPr>
            <w:r>
              <w:rPr>
                <w:rFonts w:ascii="Times New Roman"/>
                <w:b w:val="false"/>
                <w:i w:val="false"/>
                <w:color w:val="000000"/>
                <w:sz w:val="20"/>
              </w:rPr>
              <w:t>
</w:t>
            </w:r>
            <w:r>
              <w:rPr>
                <w:rFonts w:ascii="Times New Roman"/>
                <w:b/>
                <w:i w:val="false"/>
                <w:color w:val="000000"/>
                <w:sz w:val="20"/>
              </w:rPr>
              <w:t>6. Осы баптың 5-тармағының талаптарын орындау кезінде салық агенті өзінің орналасқан жері бойынша салық органына бейрезидент түпкілікті (нақты) табыс алушының (иеленушінің) сыйақы түрінде табыстарынан табыс салығын ұстау және аудару жүргізілген салық кезеңіне төмендетілген салық мөлшерлемесін немесе салық салудан босату қолданылған кездегі азайтылған сомаға төлем көзінен ұсталатын табыс салығы бойынша қосымша есептеуді табыс етуге құқылы.</w:t>
            </w:r>
          </w:p>
          <w:bookmarkEnd w:id="3013"/>
          <w:bookmarkStart w:name="z6397" w:id="3014"/>
          <w:p>
            <w:pPr>
              <w:spacing w:after="20"/>
              <w:ind w:left="20"/>
              <w:jc w:val="both"/>
            </w:pPr>
            <w:r>
              <w:rPr>
                <w:rFonts w:ascii="Times New Roman"/>
                <w:b w:val="false"/>
                <w:i w:val="false"/>
                <w:color w:val="000000"/>
                <w:sz w:val="20"/>
              </w:rPr>
              <w:t>
</w:t>
            </w:r>
            <w:r>
              <w:rPr>
                <w:rFonts w:ascii="Times New Roman"/>
                <w:b/>
                <w:i w:val="false"/>
                <w:color w:val="000000"/>
                <w:sz w:val="20"/>
              </w:rPr>
              <w:t xml:space="preserve">Көрсетілген жағдайда төлем көзінен ұсталған табыс салығының артық төленген сомасын салық агентінің есебіне жатқызу осы Кодекстің 599-бабында белгіленген тәртіппен жүргізіледі. </w:t>
            </w:r>
          </w:p>
          <w:bookmarkEnd w:id="3014"/>
          <w:bookmarkStart w:name="z6398" w:id="3015"/>
          <w:p>
            <w:pPr>
              <w:spacing w:after="20"/>
              <w:ind w:left="20"/>
              <w:jc w:val="both"/>
            </w:pPr>
            <w:r>
              <w:rPr>
                <w:rFonts w:ascii="Times New Roman"/>
                <w:b w:val="false"/>
                <w:i w:val="false"/>
                <w:color w:val="000000"/>
                <w:sz w:val="20"/>
              </w:rPr>
              <w:t>
</w:t>
            </w:r>
            <w:r>
              <w:rPr>
                <w:rFonts w:ascii="Times New Roman"/>
                <w:b/>
                <w:i w:val="false"/>
                <w:color w:val="000000"/>
                <w:sz w:val="20"/>
              </w:rPr>
              <w:t>7. Халықаралық шарттың ережелері заңсыз қолданылып, бұл бюджетке салықтың төленбеуіне немесе толығымен төленбеуіне әкеп соққан кезде салық агенті Қазақстан Республикасының заңдарына сәйкес жауапты болады.</w:t>
            </w:r>
          </w:p>
          <w:bookmarkEnd w:id="301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Кодекс 212-1-баппен толықтырылды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6399" w:id="3016"/>
          <w:p>
            <w:pPr>
              <w:spacing w:after="0"/>
              <w:ind w:left="0"/>
              <w:jc w:val="both"/>
            </w:pPr>
            <w:r>
              <w:rPr>
                <w:rFonts w:ascii="Times New Roman"/>
                <w:b/>
                <w:i w:val="false"/>
                <w:color w:val="000000"/>
              </w:rPr>
              <w:t xml:space="preserve">  212-2-бап. Бейрезиденттiң депозитарлық қолхаттарының базалық активі болып табылатын акциялары бойынша дивидендтер түріндегі табыстарын салық салудан ішінара босатуға қатысты халықаралық шартты қолдану тәртiбi</w:t>
            </w:r>
          </w:p>
          <w:bookmarkEnd w:id="3016"/>
          <w:bookmarkStart w:name="z6400" w:id="3017"/>
          <w:p>
            <w:pPr>
              <w:spacing w:after="20"/>
              <w:ind w:left="20"/>
              <w:jc w:val="both"/>
            </w:pPr>
            <w:r>
              <w:rPr>
                <w:rFonts w:ascii="Times New Roman"/>
                <w:b w:val="false"/>
                <w:i w:val="false"/>
                <w:color w:val="000000"/>
                <w:sz w:val="20"/>
              </w:rPr>
              <w:t>
</w:t>
            </w:r>
            <w:r>
              <w:rPr>
                <w:rFonts w:ascii="Times New Roman"/>
                <w:b/>
                <w:i w:val="false"/>
                <w:color w:val="000000"/>
                <w:sz w:val="20"/>
              </w:rPr>
              <w:t>1. Депозитарлық қолхаттардың базалық активі болып табылатын акциялар бойынша дивидендтер түріндегі табыстарды бейрезидент түпкілікті (нақты) табыс алушыға (иеленушіге) депозитарлық қолхаттарды номиналды ұстаушы арқылы төлеу кезінде бір мезгілде мынадай талаптар орындалған:</w:t>
            </w:r>
          </w:p>
          <w:bookmarkEnd w:id="3017"/>
          <w:bookmarkStart w:name="z6401" w:id="3018"/>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мыналарды: </w:t>
            </w:r>
          </w:p>
          <w:bookmarkEnd w:id="3018"/>
          <w:bookmarkStart w:name="z6402" w:id="3019"/>
          <w:p>
            <w:pPr>
              <w:spacing w:after="20"/>
              <w:ind w:left="20"/>
              <w:jc w:val="both"/>
            </w:pPr>
            <w:r>
              <w:rPr>
                <w:rFonts w:ascii="Times New Roman"/>
                <w:b w:val="false"/>
                <w:i w:val="false"/>
                <w:color w:val="000000"/>
                <w:sz w:val="20"/>
              </w:rPr>
              <w:t>
</w:t>
            </w:r>
            <w:r>
              <w:rPr>
                <w:rFonts w:ascii="Times New Roman"/>
                <w:b/>
                <w:i w:val="false"/>
                <w:color w:val="000000"/>
                <w:sz w:val="20"/>
              </w:rPr>
              <w:t>базалық активі Қазақстан Республикасының резиденті шығарған акциялар болатын депозитарлық қолхаттардың меншік иелері болып табылатын жеке тұлғалардың тегін, атын, әкесінің атын (олар бар болса) немесе заңды тұлғалардың атауын;</w:t>
            </w:r>
          </w:p>
          <w:bookmarkEnd w:id="3019"/>
          <w:bookmarkStart w:name="z6403" w:id="3020"/>
          <w:p>
            <w:pPr>
              <w:spacing w:after="20"/>
              <w:ind w:left="20"/>
              <w:jc w:val="both"/>
            </w:pPr>
            <w:r>
              <w:rPr>
                <w:rFonts w:ascii="Times New Roman"/>
                <w:b w:val="false"/>
                <w:i w:val="false"/>
                <w:color w:val="000000"/>
                <w:sz w:val="20"/>
              </w:rPr>
              <w:t>
</w:t>
            </w:r>
            <w:r>
              <w:rPr>
                <w:rFonts w:ascii="Times New Roman"/>
                <w:b/>
                <w:i w:val="false"/>
                <w:color w:val="000000"/>
                <w:sz w:val="20"/>
              </w:rPr>
              <w:t>депозитарлық қолхаттардың саны және түрі туралы ақпаратты;</w:t>
            </w:r>
          </w:p>
          <w:bookmarkEnd w:id="3020"/>
          <w:bookmarkStart w:name="z6404" w:id="3021"/>
          <w:p>
            <w:pPr>
              <w:spacing w:after="20"/>
              <w:ind w:left="20"/>
              <w:jc w:val="both"/>
            </w:pPr>
            <w:r>
              <w:rPr>
                <w:rFonts w:ascii="Times New Roman"/>
                <w:b w:val="false"/>
                <w:i w:val="false"/>
                <w:color w:val="000000"/>
                <w:sz w:val="20"/>
              </w:rPr>
              <w:t>
</w:t>
            </w:r>
            <w:r>
              <w:rPr>
                <w:rFonts w:ascii="Times New Roman"/>
                <w:b/>
                <w:i w:val="false"/>
                <w:color w:val="000000"/>
                <w:sz w:val="20"/>
              </w:rPr>
              <w:t>жеке тұлғалардың жеке басын куәландыратын құжаттардың атауы мен деректемелерін немесе заңды тұлғаларды мемлекеттік тіркеу нөмірі мен күнін қамтитын депозитарлық қолхаттарды ұстаушылар тізімінің болуы.</w:t>
            </w:r>
          </w:p>
          <w:bookmarkEnd w:id="3021"/>
          <w:p>
            <w:pPr>
              <w:spacing w:after="20"/>
              <w:ind w:left="20"/>
              <w:jc w:val="both"/>
            </w:pPr>
            <w:r>
              <w:rPr>
                <w:rFonts w:ascii="Times New Roman"/>
                <w:b w:val="false"/>
                <w:i w:val="false"/>
                <w:color w:val="000000"/>
                <w:sz w:val="20"/>
              </w:rPr>
              <w:t>
</w:t>
            </w:r>
            <w:r>
              <w:rPr>
                <w:rFonts w:ascii="Times New Roman"/>
                <w:b/>
                <w:i w:val="false"/>
                <w:color w:val="000000"/>
                <w:sz w:val="20"/>
              </w:rPr>
              <w:t>Депозитарлық қолхаттарды ұстаушылардың тізімін мына тұлғалар:</w:t>
            </w:r>
          </w:p>
          <w:bookmarkStart w:name="z6405" w:id="3022"/>
          <w:p>
            <w:pPr>
              <w:spacing w:after="20"/>
              <w:ind w:left="20"/>
              <w:jc w:val="both"/>
            </w:pPr>
            <w:r>
              <w:rPr>
                <w:rFonts w:ascii="Times New Roman"/>
                <w:b w:val="false"/>
                <w:i w:val="false"/>
                <w:color w:val="000000"/>
                <w:sz w:val="20"/>
              </w:rPr>
              <w:t>
</w:t>
            </w:r>
            <w:r>
              <w:rPr>
                <w:rFonts w:ascii="Times New Roman"/>
                <w:b/>
                <w:i w:val="false"/>
                <w:color w:val="000000"/>
                <w:sz w:val="20"/>
              </w:rPr>
              <w:t>егер депозитарлық қолхаттар бойынша меншік құқықтарын есепке алуды және оны растауды жүзеге асыруға арналған шарт депозитарлық қолхаттардың базалық активі болып табылатын акциялардың эмитент резиденті мен осындай ұйым арасында жасалған жағдайда, Қазақстан Республикасының бағалы қағаздар нарығында депозитарлық қызметті жүзеге асыру құқығын иеленетін ұйым; немесе</w:t>
            </w:r>
          </w:p>
          <w:bookmarkEnd w:id="3022"/>
          <w:bookmarkStart w:name="z6406" w:id="3023"/>
          <w:p>
            <w:pPr>
              <w:spacing w:after="20"/>
              <w:ind w:left="20"/>
              <w:jc w:val="both"/>
            </w:pPr>
            <w:r>
              <w:rPr>
                <w:rFonts w:ascii="Times New Roman"/>
                <w:b w:val="false"/>
                <w:i w:val="false"/>
                <w:color w:val="000000"/>
                <w:sz w:val="20"/>
              </w:rPr>
              <w:t>
</w:t>
            </w:r>
            <w:r>
              <w:rPr>
                <w:rFonts w:ascii="Times New Roman"/>
                <w:b/>
                <w:i w:val="false"/>
                <w:color w:val="000000"/>
                <w:sz w:val="20"/>
              </w:rPr>
              <w:t>егер депозитарлық қолхаттар бойынша меншік құқықтарын есепке алуды және оны растауды жүзеге асыруға арналған шарт депозитарлық қолхаттардың базалық активі болып табылатын акциялардың эмитент резиденті мен осындай ұйым арасында жасалған жағдайда, шет мемлекеттің бағалы қағаздар нарығында депозитарлық қызметті жүзеге асыру құқығын иеленетін өзге ұйым жасайды;</w:t>
            </w:r>
          </w:p>
          <w:bookmarkEnd w:id="3023"/>
          <w:bookmarkStart w:name="z6407" w:id="3024"/>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219-бабы 4 және 5-тармақтарының талаптарына сәйкес келетін, депозитарлық қолхаттардың базалық активі болып табылатын акциялар бойынша түпкілікті (нақты) дивидендтер алушы (иеленуші) болып табылатын адамдардың резиденттігін растайтын құжаттың болуы кезінде салық агентінің осындай түпкілікті (нақты) табыс алушы (иеленуші) резиденті болып табылатын мемлекетпен тиісті халықаралық шартта көзделген, табыс салығының төмендетілген мөлшерлемесін қолдануға құқығы бар.</w:t>
            </w:r>
          </w:p>
          <w:bookmarkEnd w:id="3024"/>
          <w:bookmarkStart w:name="z6408" w:id="3025"/>
          <w:p>
            <w:pPr>
              <w:spacing w:after="20"/>
              <w:ind w:left="20"/>
              <w:jc w:val="both"/>
            </w:pPr>
            <w:r>
              <w:rPr>
                <w:rFonts w:ascii="Times New Roman"/>
                <w:b w:val="false"/>
                <w:i w:val="false"/>
                <w:color w:val="000000"/>
                <w:sz w:val="20"/>
              </w:rPr>
              <w:t>
</w:t>
            </w:r>
            <w:r>
              <w:rPr>
                <w:rFonts w:ascii="Times New Roman"/>
                <w:b/>
                <w:i w:val="false"/>
                <w:color w:val="000000"/>
                <w:sz w:val="20"/>
              </w:rPr>
              <w:t>Бұл ретте резиденттікті растайтын құжат осы Кодекстің 212-бабының 3-тармағында көрсетілген бірінші болып басталатын күндердің бірінен кешіктірілмей салық агентіне табыс етіледі.</w:t>
            </w:r>
          </w:p>
          <w:bookmarkEnd w:id="3025"/>
          <w:bookmarkStart w:name="z6409" w:id="3026"/>
          <w:p>
            <w:pPr>
              <w:spacing w:after="20"/>
              <w:ind w:left="20"/>
              <w:jc w:val="both"/>
            </w:pPr>
            <w:r>
              <w:rPr>
                <w:rFonts w:ascii="Times New Roman"/>
                <w:b w:val="false"/>
                <w:i w:val="false"/>
                <w:color w:val="000000"/>
                <w:sz w:val="20"/>
              </w:rPr>
              <w:t>
</w:t>
            </w:r>
            <w:r>
              <w:rPr>
                <w:rFonts w:ascii="Times New Roman"/>
                <w:b/>
                <w:i w:val="false"/>
                <w:color w:val="000000"/>
                <w:sz w:val="20"/>
              </w:rPr>
              <w:t>2. Салық агенті халықаралық шарттардың ережелеріне сәйкес есептелген (төленген) және ұсталған, салық ұстаудан босатылған табыстар сомасын, табыс салығының мөлшерлемесін және халықаралық шарттардың атауын салық органына табыс етілетін салық есептілігінде көрсетуге міндетті.</w:t>
            </w:r>
          </w:p>
          <w:bookmarkEnd w:id="3026"/>
          <w:bookmarkStart w:name="z6410" w:id="3027"/>
          <w:p>
            <w:pPr>
              <w:spacing w:after="20"/>
              <w:ind w:left="20"/>
              <w:jc w:val="both"/>
            </w:pPr>
            <w:r>
              <w:rPr>
                <w:rFonts w:ascii="Times New Roman"/>
                <w:b w:val="false"/>
                <w:i w:val="false"/>
                <w:color w:val="000000"/>
                <w:sz w:val="20"/>
              </w:rPr>
              <w:t>
</w:t>
            </w:r>
            <w:r>
              <w:rPr>
                <w:rFonts w:ascii="Times New Roman"/>
                <w:b/>
                <w:i w:val="false"/>
                <w:color w:val="000000"/>
                <w:sz w:val="20"/>
              </w:rPr>
              <w:t>Бұл ретте салық агенті өзі орналасқан жердегі салық органына осы Кодекстің 219-бабы 4 және 5-тармақтарының талаптарына сәйкес келетін, бейрезидент салық төлеушінің резиденттігін растайтын құжаттың көшірмесін ұсынуға міндетті. Мұндай көшірме төртінші тоқсанға салық есептілігін ұсыну үшін белгіленген күннен бастап күнтізбелік бес күннен кешіктірілмей ұсынылады.</w:t>
            </w:r>
          </w:p>
          <w:bookmarkEnd w:id="3027"/>
          <w:bookmarkStart w:name="z6411" w:id="3028"/>
          <w:p>
            <w:pPr>
              <w:spacing w:after="20"/>
              <w:ind w:left="20"/>
              <w:jc w:val="both"/>
            </w:pPr>
            <w:r>
              <w:rPr>
                <w:rFonts w:ascii="Times New Roman"/>
                <w:b w:val="false"/>
                <w:i w:val="false"/>
                <w:color w:val="000000"/>
                <w:sz w:val="20"/>
              </w:rPr>
              <w:t>
</w:t>
            </w:r>
            <w:r>
              <w:rPr>
                <w:rFonts w:ascii="Times New Roman"/>
                <w:b/>
                <w:i w:val="false"/>
                <w:color w:val="000000"/>
                <w:sz w:val="20"/>
              </w:rPr>
              <w:t>3. Осы баптың 1-тармағында белгіленген тәртіппен депозитарлық қолхаттардың базалық активі болып табылатын акциялар бойынша дивидендтер түрінде бейрезидентке табыстар төлеу кезінде салық агенті халықаралық шарттың ережелерін қолданбаған жағдайда, салық агенті осы Кодекстің 194-бабында белгіленген мөлшерлеме бойынша төлем көзінен табыс салығын ұстауға міндетті.</w:t>
            </w:r>
          </w:p>
          <w:bookmarkEnd w:id="3028"/>
          <w:bookmarkStart w:name="z6412" w:id="3029"/>
          <w:p>
            <w:pPr>
              <w:spacing w:after="20"/>
              <w:ind w:left="20"/>
              <w:jc w:val="both"/>
            </w:pPr>
            <w:r>
              <w:rPr>
                <w:rFonts w:ascii="Times New Roman"/>
                <w:b w:val="false"/>
                <w:i w:val="false"/>
                <w:color w:val="000000"/>
                <w:sz w:val="20"/>
              </w:rPr>
              <w:t>
</w:t>
            </w:r>
            <w:r>
              <w:rPr>
                <w:rFonts w:ascii="Times New Roman"/>
                <w:b/>
                <w:i w:val="false"/>
                <w:color w:val="000000"/>
                <w:sz w:val="20"/>
              </w:rPr>
              <w:t>Ұсталған табыс салығының сомасы осы Кодекстің 195-бабы 1-тармағының 1) тармақшасында белгіленген мерзімде бюджетке аударылуға жатады.</w:t>
            </w:r>
          </w:p>
          <w:bookmarkEnd w:id="3029"/>
          <w:bookmarkStart w:name="z6413" w:id="3030"/>
          <w:p>
            <w:pPr>
              <w:spacing w:after="20"/>
              <w:ind w:left="20"/>
              <w:jc w:val="both"/>
            </w:pPr>
            <w:r>
              <w:rPr>
                <w:rFonts w:ascii="Times New Roman"/>
                <w:b w:val="false"/>
                <w:i w:val="false"/>
                <w:color w:val="000000"/>
                <w:sz w:val="20"/>
              </w:rPr>
              <w:t>
</w:t>
            </w:r>
            <w:r>
              <w:rPr>
                <w:rFonts w:ascii="Times New Roman"/>
                <w:b/>
                <w:i w:val="false"/>
                <w:color w:val="000000"/>
                <w:sz w:val="20"/>
              </w:rPr>
              <w:t>4. Салық агенті бейрезиденттің табыстарынан ұсталған табыс салығын бюджетке аударған жағдайда, төлем көзінен артық ұсталған табыс салығын осындай бейрезидент түпкілікті (нақты) табыс алушының халықаралық шарттың ережелеріне сәйкес қайтаруға құқығы бар.</w:t>
            </w:r>
          </w:p>
          <w:bookmarkEnd w:id="3030"/>
          <w:bookmarkStart w:name="z6414" w:id="3031"/>
          <w:p>
            <w:pPr>
              <w:spacing w:after="20"/>
              <w:ind w:left="20"/>
              <w:jc w:val="both"/>
            </w:pPr>
            <w:r>
              <w:rPr>
                <w:rFonts w:ascii="Times New Roman"/>
                <w:b w:val="false"/>
                <w:i w:val="false"/>
                <w:color w:val="000000"/>
                <w:sz w:val="20"/>
              </w:rPr>
              <w:t>
</w:t>
            </w:r>
            <w:r>
              <w:rPr>
                <w:rFonts w:ascii="Times New Roman"/>
                <w:b/>
                <w:i w:val="false"/>
                <w:color w:val="000000"/>
                <w:sz w:val="20"/>
              </w:rPr>
              <w:t>Бұл ретте бейрезидент салық агентіне:</w:t>
            </w:r>
          </w:p>
          <w:bookmarkEnd w:id="3031"/>
          <w:p>
            <w:pPr>
              <w:spacing w:after="20"/>
              <w:ind w:left="20"/>
              <w:jc w:val="both"/>
            </w:pPr>
            <w:r>
              <w:rPr>
                <w:rFonts w:ascii="Times New Roman"/>
                <w:b w:val="false"/>
                <w:i w:val="false"/>
                <w:color w:val="000000"/>
                <w:sz w:val="20"/>
              </w:rPr>
              <w:t>
</w:t>
            </w:r>
            <w:r>
              <w:rPr>
                <w:rFonts w:ascii="Times New Roman"/>
                <w:b/>
                <w:i w:val="false"/>
                <w:color w:val="000000"/>
                <w:sz w:val="20"/>
              </w:rPr>
              <w:t>1) базалық активі эмитент резиденттің акциялары болып табылатын депозитарлық қолхаттарға меншік құқығын растайтын құжаттың нотариат куәландырған көшірмесін;</w:t>
            </w:r>
          </w:p>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219-бабының 4 және 5-тармақтарының талаптарына сәйкес келетін, мұндай бейрезидентке кіріс дивидендтер түрінде есепке жазылған кезеңдегі оның резиденттігін растайтын құжатты табыс етуге міндетті.</w:t>
            </w:r>
          </w:p>
          <w:bookmarkStart w:name="z6417" w:id="3032"/>
          <w:p>
            <w:pPr>
              <w:spacing w:after="20"/>
              <w:ind w:left="20"/>
              <w:jc w:val="both"/>
            </w:pPr>
            <w:r>
              <w:rPr>
                <w:rFonts w:ascii="Times New Roman"/>
                <w:b w:val="false"/>
                <w:i w:val="false"/>
                <w:color w:val="000000"/>
                <w:sz w:val="20"/>
              </w:rPr>
              <w:t>
</w:t>
            </w:r>
            <w:r>
              <w:rPr>
                <w:rFonts w:ascii="Times New Roman"/>
                <w:b/>
                <w:i w:val="false"/>
                <w:color w:val="000000"/>
                <w:sz w:val="20"/>
              </w:rPr>
              <w:t>Осы тармақта көрсетілген құжаттарды, егер халықаралық шартта өзге мерзім белгіленбесе, бейрезидент бюджетке төлем көзінен ұсталған табыс салығын соңғы аудару күнінен бастап осы Кодекстің 46-бабында белгіленген талап қою мерзімі өткенге дейін табыс етеді.</w:t>
            </w:r>
          </w:p>
          <w:bookmarkEnd w:id="3032"/>
          <w:p>
            <w:pPr>
              <w:spacing w:after="20"/>
              <w:ind w:left="20"/>
              <w:jc w:val="both"/>
            </w:pPr>
            <w:r>
              <w:rPr>
                <w:rFonts w:ascii="Times New Roman"/>
                <w:b w:val="false"/>
                <w:i w:val="false"/>
                <w:color w:val="000000"/>
                <w:sz w:val="20"/>
              </w:rPr>
              <w:t>
</w:t>
            </w:r>
            <w:r>
              <w:rPr>
                <w:rFonts w:ascii="Times New Roman"/>
                <w:b/>
                <w:i w:val="false"/>
                <w:color w:val="000000"/>
                <w:sz w:val="20"/>
              </w:rPr>
              <w:t>Бұл ретте бейрезидентке артық ұсталған табыс салығын қайтаруды салық агенті жүргізеді.</w:t>
            </w:r>
          </w:p>
          <w:bookmarkStart w:name="z6418" w:id="3033"/>
          <w:p>
            <w:pPr>
              <w:spacing w:after="20"/>
              <w:ind w:left="20"/>
              <w:jc w:val="both"/>
            </w:pPr>
            <w:r>
              <w:rPr>
                <w:rFonts w:ascii="Times New Roman"/>
                <w:b w:val="false"/>
                <w:i w:val="false"/>
                <w:color w:val="000000"/>
                <w:sz w:val="20"/>
              </w:rPr>
              <w:t>
</w:t>
            </w:r>
            <w:r>
              <w:rPr>
                <w:rFonts w:ascii="Times New Roman"/>
                <w:b/>
                <w:i w:val="false"/>
                <w:color w:val="000000"/>
                <w:sz w:val="20"/>
              </w:rPr>
              <w:t>5. Салық агенті өзінің орналасқан жері бойынша салық органына депозитарлық қолхаттардың базалық активі болып табылатын акциялар бойынша дивидендтер түріндегі бейрезиденттің табыстарынан табыс салығын ұстау және аудару жүргізілген салық кезеңіне төмендетілген салық мөлшерлемесі қолданылған кездегі табыс салығының азаю сомасына төлем көзінен ұсталатын табыс салығы бойынша қосымша есептеуді табыс етуге құқылы.</w:t>
            </w:r>
          </w:p>
          <w:bookmarkEnd w:id="3033"/>
          <w:bookmarkStart w:name="z6419" w:id="3034"/>
          <w:p>
            <w:pPr>
              <w:spacing w:after="20"/>
              <w:ind w:left="20"/>
              <w:jc w:val="both"/>
            </w:pPr>
            <w:r>
              <w:rPr>
                <w:rFonts w:ascii="Times New Roman"/>
                <w:b w:val="false"/>
                <w:i w:val="false"/>
                <w:color w:val="000000"/>
                <w:sz w:val="20"/>
              </w:rPr>
              <w:t>
</w:t>
            </w:r>
            <w:r>
              <w:rPr>
                <w:rFonts w:ascii="Times New Roman"/>
                <w:b/>
                <w:i w:val="false"/>
                <w:color w:val="000000"/>
                <w:sz w:val="20"/>
              </w:rPr>
              <w:t>Көрсетілген жағдайда төлем көзінен ұсталған табыс салығының артық төленген сомасын салық агентінің есебіне жатқызу осы Кодекстің 599-бабында белгіленген тәртіппен жүргізіледі.</w:t>
            </w:r>
          </w:p>
          <w:bookmarkEnd w:id="3034"/>
          <w:bookmarkStart w:name="z6420" w:id="3035"/>
          <w:p>
            <w:pPr>
              <w:spacing w:after="20"/>
              <w:ind w:left="20"/>
              <w:jc w:val="both"/>
            </w:pPr>
            <w:r>
              <w:rPr>
                <w:rFonts w:ascii="Times New Roman"/>
                <w:b w:val="false"/>
                <w:i w:val="false"/>
                <w:color w:val="000000"/>
                <w:sz w:val="20"/>
              </w:rPr>
              <w:t>
</w:t>
            </w:r>
            <w:r>
              <w:rPr>
                <w:rFonts w:ascii="Times New Roman"/>
                <w:b/>
                <w:i w:val="false"/>
                <w:color w:val="000000"/>
                <w:sz w:val="20"/>
              </w:rPr>
              <w:t>6. Халықаралық шарттың ережелері заңсыз қолданылып, бұл бюджетке салықтың төленбеуіне немесе толығымен төленбеуіне әкеп соққан кезде салық агенті Қазақстан Республикасының заңдарына сәйкес жауапты болады.</w:t>
            </w:r>
          </w:p>
          <w:bookmarkEnd w:id="303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Кодекс 212-2-баппен толықтырылды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2072" w:id="3036"/>
          <w:p>
            <w:pPr>
              <w:spacing w:after="0"/>
              <w:ind w:left="0"/>
              <w:jc w:val="both"/>
            </w:pPr>
            <w:r>
              <w:rPr>
                <w:rFonts w:ascii="Times New Roman"/>
                <w:b/>
                <w:i w:val="false"/>
                <w:color w:val="000000"/>
              </w:rPr>
              <w:t xml:space="preserve">  213-бап. Халықаралық шартты тұрақты мекеме арқылы бейрезиденттiң халықаралық тасымал жөніндегі қызметтер көрсетуден түскен табыстарына салық салудан босатуға қатысты қолдану тәртібі</w:t>
            </w:r>
          </w:p>
          <w:bookmarkEnd w:id="3036"/>
          <w:bookmarkStart w:name="z2073" w:id="3037"/>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бейрезидент табысты түпкілікті алушы және халықаралық шарт жасасқан елдің резиденті болып табылса, тараптардың бірі Қазақстан Республикасы болып табылатын халықаралық тасымал жөніндегі қызметтер көрсетуден түсетін табыстарға салық салудан босату бөлігінде оның халықаралық шарттың ережелерін қолдануға құқығы бар. </w:t>
            </w:r>
          </w:p>
          <w:bookmarkEnd w:id="3037"/>
          <w:p>
            <w:pPr>
              <w:spacing w:after="20"/>
              <w:ind w:left="20"/>
              <w:jc w:val="both"/>
            </w:pPr>
            <w:r>
              <w:rPr>
                <w:rFonts w:ascii="Times New Roman"/>
                <w:b w:val="false"/>
                <w:i w:val="false"/>
                <w:color w:val="000000"/>
                <w:sz w:val="20"/>
              </w:rPr>
              <w:t>
</w:t>
            </w:r>
            <w:r>
              <w:rPr>
                <w:rFonts w:ascii="Times New Roman"/>
                <w:b/>
                <w:i w:val="false"/>
                <w:color w:val="000000"/>
                <w:sz w:val="20"/>
              </w:rPr>
              <w:t xml:space="preserve">Халықаралық шартты салық салудан босату бөлігінде қолдануға бейрезидентте корпоративтік табыс салығы бойынша декларацияны табыс ету күніне резиденттігін растайтын, осы Кодекстің 219-бабы 4 және 5-тармақтарының талаптарына сәйкес келетін құжаты болған кезде ғана рұқсат етіледі. </w:t>
            </w:r>
          </w:p>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резиденттікті растайтын құжатты корпоративтік табыс салығы бойынша декларацияны берген кезде тұрақты мекеме орналасқан жердегі салық органына табыс етеді.</w:t>
            </w:r>
          </w:p>
          <w:bookmarkStart w:name="z2074" w:id="3038"/>
          <w:p>
            <w:pPr>
              <w:spacing w:after="20"/>
              <w:ind w:left="20"/>
              <w:jc w:val="both"/>
            </w:pPr>
            <w:r>
              <w:rPr>
                <w:rFonts w:ascii="Times New Roman"/>
                <w:b w:val="false"/>
                <w:i w:val="false"/>
                <w:color w:val="000000"/>
                <w:sz w:val="20"/>
              </w:rPr>
              <w:t>
</w:t>
            </w:r>
            <w:r>
              <w:rPr>
                <w:rFonts w:ascii="Times New Roman"/>
                <w:b/>
                <w:i w:val="false"/>
                <w:color w:val="000000"/>
                <w:sz w:val="20"/>
              </w:rPr>
              <w:t xml:space="preserve">2. Бейрезидент корпоративтік табыс салығы бойынша декларацияда салық сомасын, мөлшерлемені және соның негізінде мұндай мөлшерлеме қолданылған халықаралық шарттың атауын көрсетуге міндетті. </w:t>
            </w:r>
          </w:p>
          <w:bookmarkEnd w:id="3038"/>
          <w:bookmarkStart w:name="z2075" w:id="3039"/>
          <w:p>
            <w:pPr>
              <w:spacing w:after="20"/>
              <w:ind w:left="20"/>
              <w:jc w:val="both"/>
            </w:pPr>
            <w:r>
              <w:rPr>
                <w:rFonts w:ascii="Times New Roman"/>
                <w:b w:val="false"/>
                <w:i w:val="false"/>
                <w:color w:val="000000"/>
                <w:sz w:val="20"/>
              </w:rPr>
              <w:t>
</w:t>
            </w:r>
            <w:r>
              <w:rPr>
                <w:rFonts w:ascii="Times New Roman"/>
                <w:b/>
                <w:i w:val="false"/>
                <w:color w:val="000000"/>
                <w:sz w:val="20"/>
              </w:rPr>
              <w:t>3. Бұл ретте бейрезидент заңды тұлға халықаралық тасымал жөніндегі қызметтер көрсетуден (халықаралық шартқа сәйкес салық салынуға жатпайтын) және Қазақстан Республикасының аумағындағы пункттер арасында тасымал (тасымалдау) жөніндегі қызметтер көрсетуден (салық салынуға жататын) түсетін табыстар сомасын бөлек есепке алуды жүргізуге міндетті.</w:t>
            </w:r>
          </w:p>
          <w:bookmarkEnd w:id="3039"/>
          <w:bookmarkStart w:name="z2076" w:id="3040"/>
          <w:p>
            <w:pPr>
              <w:spacing w:after="20"/>
              <w:ind w:left="20"/>
              <w:jc w:val="both"/>
            </w:pPr>
            <w:r>
              <w:rPr>
                <w:rFonts w:ascii="Times New Roman"/>
                <w:b w:val="false"/>
                <w:i w:val="false"/>
                <w:color w:val="000000"/>
                <w:sz w:val="20"/>
              </w:rPr>
              <w:t>
</w:t>
            </w:r>
            <w:r>
              <w:rPr>
                <w:rFonts w:ascii="Times New Roman"/>
                <w:b/>
                <w:i w:val="false"/>
                <w:color w:val="000000"/>
                <w:sz w:val="20"/>
              </w:rPr>
              <w:t>4. Халықаралық тасымал жөніндегі қызметтер көрсетумен байланысты шығыстардың сомасы тікелей немесе барабар әдіспен айқындалады.</w:t>
            </w:r>
          </w:p>
          <w:bookmarkEnd w:id="3040"/>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салық төлеуші өз таңдауы бойынша шығыстарды есептеудің көрсетілген әдістерінің бірін қолдануға құқылы. Таңдап алынған әдіс жыл сайын пайдаланылады және салық төлеуші орналасқан жердегі салық органына қатысты жоғары тұрған орган болып табылатын салық органының (уәкілетті органды қоспағанда) келісімі бойынша ғана, есепті салық кезеңі басталғанға дейін өзгертілуі мүмкін. </w:t>
            </w:r>
          </w:p>
          <w:bookmarkStart w:name="z2077" w:id="3041"/>
          <w:p>
            <w:pPr>
              <w:spacing w:after="20"/>
              <w:ind w:left="20"/>
              <w:jc w:val="both"/>
            </w:pPr>
            <w:r>
              <w:rPr>
                <w:rFonts w:ascii="Times New Roman"/>
                <w:b w:val="false"/>
                <w:i w:val="false"/>
                <w:color w:val="000000"/>
                <w:sz w:val="20"/>
              </w:rPr>
              <w:t>
</w:t>
            </w:r>
            <w:r>
              <w:rPr>
                <w:rFonts w:ascii="Times New Roman"/>
                <w:b/>
                <w:i w:val="false"/>
                <w:color w:val="000000"/>
                <w:sz w:val="20"/>
              </w:rPr>
              <w:t>5. Тікелей әдіс халықаралық тасымал бойынша қызметтер көрсетумен байланысты шығыстардың (халықаралық шартқа сәйкес салық салуға жатпайтын) және Қазақстан Республикасының аумағындағы пункттер арасында тасымал (тасымалдау) қызметтерін көрсетумен (салық салуға жататын) байланысты шығыстардың бөлек есебін жүргізу негізінде тиісті шығыстарды айқындауды көздейді.</w:t>
            </w:r>
          </w:p>
          <w:bookmarkEnd w:id="3041"/>
          <w:bookmarkStart w:name="z2078" w:id="3042"/>
          <w:p>
            <w:pPr>
              <w:spacing w:after="20"/>
              <w:ind w:left="20"/>
              <w:jc w:val="both"/>
            </w:pPr>
            <w:r>
              <w:rPr>
                <w:rFonts w:ascii="Times New Roman"/>
                <w:b w:val="false"/>
                <w:i w:val="false"/>
                <w:color w:val="000000"/>
                <w:sz w:val="20"/>
              </w:rPr>
              <w:t>
</w:t>
            </w:r>
            <w:r>
              <w:rPr>
                <w:rFonts w:ascii="Times New Roman"/>
                <w:b/>
                <w:i w:val="false"/>
                <w:color w:val="000000"/>
                <w:sz w:val="20"/>
              </w:rPr>
              <w:t xml:space="preserve">6. Барабар әдіс көрсетілген шығыстарды Қазақстан Республикасындағы көздерден табыстар алуға бағытталған қызметті жүзеге асырумен байланысты бейрезиденттің шығыстарының үлесі мен жалпы сомасының көбейтіндісі ретінде айқындауды көздейді. Үлес халықаралық тасымал жөніндегі қызметтер көрсетуден түсетін табыстар сомасының Қазақстан Республикасындағы көздерден алынған табыстардың жалпы сомасына арақатынасы ретінде айқындалады. </w:t>
            </w:r>
          </w:p>
          <w:bookmarkEnd w:id="3042"/>
          <w:bookmarkStart w:name="z2079" w:id="3043"/>
          <w:p>
            <w:pPr>
              <w:spacing w:after="20"/>
              <w:ind w:left="20"/>
              <w:jc w:val="both"/>
            </w:pPr>
            <w:r>
              <w:rPr>
                <w:rFonts w:ascii="Times New Roman"/>
                <w:b w:val="false"/>
                <w:i w:val="false"/>
                <w:color w:val="000000"/>
                <w:sz w:val="20"/>
              </w:rPr>
              <w:t>
</w:t>
            </w:r>
            <w:r>
              <w:rPr>
                <w:rFonts w:ascii="Times New Roman"/>
                <w:b/>
                <w:i w:val="false"/>
                <w:color w:val="000000"/>
                <w:sz w:val="20"/>
              </w:rPr>
              <w:t xml:space="preserve">7. Халықаралық шарттың ережелері заңсыз қолданылып, бұл бюджетке салықтың төленбеуіне немесе толық төленбеуіне алып келген кезде салық төлеуші Қазақстан Республикасының заңдарына </w:t>
            </w:r>
            <w:r>
              <w:rPr>
                <w:rFonts w:ascii="Times New Roman"/>
                <w:b/>
                <w:i w:val="false"/>
                <w:color w:val="000000"/>
                <w:sz w:val="20"/>
              </w:rPr>
              <w:t>сәйкес</w:t>
            </w:r>
            <w:r>
              <w:rPr>
                <w:rFonts w:ascii="Times New Roman"/>
                <w:b/>
                <w:i w:val="false"/>
                <w:color w:val="000000"/>
                <w:sz w:val="20"/>
              </w:rPr>
              <w:t xml:space="preserve"> жауапты болады.</w:t>
            </w:r>
          </w:p>
          <w:bookmarkEnd w:id="304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213-бапқа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2080" w:id="3044"/>
          <w:p>
            <w:pPr>
              <w:spacing w:after="0"/>
              <w:ind w:left="0"/>
              <w:jc w:val="both"/>
            </w:pPr>
            <w:r>
              <w:rPr>
                <w:rFonts w:ascii="Times New Roman"/>
                <w:b/>
                <w:i w:val="false"/>
                <w:color w:val="000000"/>
              </w:rPr>
              <w:t xml:space="preserve">  214-бап. Халықаралық шартты бейрезиденттің тұрақты мекеме арқылы Қазақстан Республикасындағы қызметінен түсетін таза табысқа салық салудан ішінара босатуға қатысты қолдану тәртібі </w:t>
            </w:r>
          </w:p>
          <w:bookmarkEnd w:id="3044"/>
          <w:bookmarkStart w:name="z2081" w:id="3045"/>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бейрезидент халықаралық шарт жасасқан елдің резиденті болса және осындай халықаралық шартта бейрезиденттің таза табысына салық салудың осы Кодекстің </w:t>
            </w:r>
            <w:r>
              <w:rPr>
                <w:rFonts w:ascii="Times New Roman"/>
                <w:b w:val="false"/>
                <w:i w:val="false"/>
                <w:color w:val="000000"/>
                <w:sz w:val="20"/>
              </w:rPr>
              <w:t>199-бабында</w:t>
            </w:r>
            <w:r>
              <w:rPr>
                <w:rFonts w:ascii="Times New Roman"/>
                <w:b/>
                <w:i w:val="false"/>
                <w:color w:val="000000"/>
                <w:sz w:val="20"/>
              </w:rPr>
              <w:t xml:space="preserve"> белгіленген тәртіптен өзгеше тәртібі көзделген болса, тұрақты мекеме арқылы Қазақстан Республикасындағы таза табысына оның тиісті халықаралық шартта көзделген төмендетілген салық мөлшерлемесін қолдануға құқығы бар. </w:t>
            </w:r>
          </w:p>
          <w:bookmarkEnd w:id="3045"/>
          <w:p>
            <w:pPr>
              <w:spacing w:after="20"/>
              <w:ind w:left="20"/>
              <w:jc w:val="both"/>
            </w:pPr>
            <w:r>
              <w:rPr>
                <w:rFonts w:ascii="Times New Roman"/>
                <w:b w:val="false"/>
                <w:i w:val="false"/>
                <w:color w:val="000000"/>
                <w:sz w:val="20"/>
              </w:rPr>
              <w:t>
</w:t>
            </w:r>
            <w:r>
              <w:rPr>
                <w:rFonts w:ascii="Times New Roman"/>
                <w:b/>
                <w:i w:val="false"/>
                <w:color w:val="000000"/>
                <w:sz w:val="20"/>
              </w:rPr>
              <w:t xml:space="preserve">Төмендетілген салық мөлшерлемесін қолдануға бейрезидентте корпоративтік табыс салығы бойынша декларацияны табыс ету күніне резиденттігін растайтын, осы Кодекстің </w:t>
            </w:r>
            <w:r>
              <w:rPr>
                <w:rFonts w:ascii="Times New Roman"/>
                <w:b w:val="false"/>
                <w:i w:val="false"/>
                <w:color w:val="000000"/>
                <w:sz w:val="20"/>
              </w:rPr>
              <w:t>219-бабы</w:t>
            </w:r>
            <w:r>
              <w:rPr>
                <w:rFonts w:ascii="Times New Roman"/>
                <w:b/>
                <w:i w:val="false"/>
                <w:color w:val="000000"/>
                <w:sz w:val="20"/>
              </w:rPr>
              <w:t xml:space="preserve"> 4 және 5-тармақтарының талаптарына сәйкес келетін құжаты болған кезде ғана рұқсат етіледі. </w:t>
            </w:r>
          </w:p>
          <w:p>
            <w:pPr>
              <w:spacing w:after="20"/>
              <w:ind w:left="20"/>
              <w:jc w:val="both"/>
            </w:pPr>
            <w:r>
              <w:rPr>
                <w:rFonts w:ascii="Times New Roman"/>
                <w:b w:val="false"/>
                <w:i w:val="false"/>
                <w:color w:val="000000"/>
                <w:sz w:val="20"/>
              </w:rPr>
              <w:t>
</w:t>
            </w:r>
            <w:r>
              <w:rPr>
                <w:rFonts w:ascii="Times New Roman"/>
                <w:b/>
                <w:i w:val="false"/>
                <w:color w:val="000000"/>
                <w:sz w:val="20"/>
              </w:rPr>
              <w:t>Бейрезидент резиденттікті растайтын құжатты корпоративтік табыс салығы бойынша декларацияны берген кезде тұрақты мекеме орналасқан жердегі салық органына табыс етеді.</w:t>
            </w:r>
          </w:p>
          <w:bookmarkStart w:name="z2082" w:id="3046"/>
          <w:p>
            <w:pPr>
              <w:spacing w:after="20"/>
              <w:ind w:left="20"/>
              <w:jc w:val="both"/>
            </w:pPr>
            <w:r>
              <w:rPr>
                <w:rFonts w:ascii="Times New Roman"/>
                <w:b w:val="false"/>
                <w:i w:val="false"/>
                <w:color w:val="000000"/>
                <w:sz w:val="20"/>
              </w:rPr>
              <w:t>
</w:t>
            </w:r>
            <w:r>
              <w:rPr>
                <w:rFonts w:ascii="Times New Roman"/>
                <w:b/>
                <w:i w:val="false"/>
                <w:color w:val="000000"/>
                <w:sz w:val="20"/>
              </w:rPr>
              <w:t xml:space="preserve">2. Бейрезидент корпоративтік табыс салығы бойынша декларацияда таза табысқа салық сомасын, мөлшерлемені және оның негізінде мұндай мөлшерлеме қолданылған халықаралық шарттың атауын көрсетуге міндетті. </w:t>
            </w:r>
          </w:p>
          <w:bookmarkEnd w:id="3046"/>
          <w:bookmarkStart w:name="z2083" w:id="3047"/>
          <w:p>
            <w:pPr>
              <w:spacing w:after="20"/>
              <w:ind w:left="20"/>
              <w:jc w:val="both"/>
            </w:pPr>
            <w:r>
              <w:rPr>
                <w:rFonts w:ascii="Times New Roman"/>
                <w:b w:val="false"/>
                <w:i w:val="false"/>
                <w:color w:val="000000"/>
                <w:sz w:val="20"/>
              </w:rPr>
              <w:t>
</w:t>
            </w:r>
            <w:r>
              <w:rPr>
                <w:rFonts w:ascii="Times New Roman"/>
                <w:b/>
                <w:i w:val="false"/>
                <w:color w:val="000000"/>
                <w:sz w:val="20"/>
              </w:rPr>
              <w:t>3. Халықаралық шарттың ережелері заңсыз қолданылып, бұл бюджетке салықтың төленбеуіне немесе толық төленбеуіне алып келген кезде бейрезидент салық төлеуші Қазақстан Республикасының заңдарына сәйкес жауапты болады.</w:t>
            </w:r>
          </w:p>
          <w:bookmarkEnd w:id="304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214-бапқа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2084" w:id="3048"/>
          <w:p>
            <w:pPr>
              <w:spacing w:after="0"/>
              <w:ind w:left="0"/>
              <w:jc w:val="both"/>
            </w:pPr>
            <w:r>
              <w:rPr>
                <w:rFonts w:ascii="Times New Roman"/>
                <w:b/>
                <w:i w:val="false"/>
                <w:color w:val="000000"/>
              </w:rPr>
              <w:t xml:space="preserve">  215-бап. Халықаралық шартты салық агенттері болып табылмайтын тұлғалардан бейрезидент жеке тұлғаның алған табыстарына салық салудан босатуға қатысты қолдану тәртібі </w:t>
            </w:r>
          </w:p>
          <w:bookmarkEnd w:id="3048"/>
          <w:bookmarkStart w:name="z2085" w:id="3049"/>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бейрезидент жеке тұлға табысты түпкілікті алушы және халықаралық шарт жасасқан елдің резиденті болып табылса, осы Кодекстің </w:t>
            </w:r>
            <w:r>
              <w:rPr>
                <w:rFonts w:ascii="Times New Roman"/>
                <w:b w:val="false"/>
                <w:i w:val="false"/>
                <w:color w:val="000000"/>
                <w:sz w:val="20"/>
              </w:rPr>
              <w:t>204-бабында</w:t>
            </w:r>
            <w:r>
              <w:rPr>
                <w:rFonts w:ascii="Times New Roman"/>
                <w:b/>
                <w:i w:val="false"/>
                <w:color w:val="000000"/>
                <w:sz w:val="20"/>
              </w:rPr>
              <w:t xml:space="preserve"> көрсетілген оның халықаралық шарттың ережелерін табыстарға салық салудан босату бөлігінде қолдануға құқығы бар. </w:t>
            </w:r>
          </w:p>
          <w:bookmarkEnd w:id="3049"/>
          <w:p>
            <w:pPr>
              <w:spacing w:after="20"/>
              <w:ind w:left="20"/>
              <w:jc w:val="both"/>
            </w:pPr>
            <w:r>
              <w:rPr>
                <w:rFonts w:ascii="Times New Roman"/>
                <w:b w:val="false"/>
                <w:i w:val="false"/>
                <w:color w:val="000000"/>
                <w:sz w:val="20"/>
              </w:rPr>
              <w:t>
</w:t>
            </w:r>
            <w:r>
              <w:rPr>
                <w:rFonts w:ascii="Times New Roman"/>
                <w:b/>
                <w:i w:val="false"/>
                <w:color w:val="000000"/>
                <w:sz w:val="20"/>
              </w:rPr>
              <w:t xml:space="preserve">Халықаралық шартты салық салудан босату бөлігінде қолдануға бейрезидентте корпоративтік табыс салығы бойынша декларацияны табыс ету күніне резиденттігін растайтын, осы Кодекстің </w:t>
            </w:r>
            <w:r>
              <w:rPr>
                <w:rFonts w:ascii="Times New Roman"/>
                <w:b w:val="false"/>
                <w:i w:val="false"/>
                <w:color w:val="000000"/>
                <w:sz w:val="20"/>
              </w:rPr>
              <w:t>219-бабы</w:t>
            </w:r>
            <w:r>
              <w:rPr>
                <w:rFonts w:ascii="Times New Roman"/>
                <w:b/>
                <w:i w:val="false"/>
                <w:color w:val="000000"/>
                <w:sz w:val="20"/>
              </w:rPr>
              <w:t xml:space="preserve"> 4 және 5-тармақтарының талаптарына сәйкес келетін құжаты болған кезде ғана рұқсат етіледі. </w:t>
            </w:r>
          </w:p>
          <w:p>
            <w:pPr>
              <w:spacing w:after="20"/>
              <w:ind w:left="20"/>
              <w:jc w:val="both"/>
            </w:pPr>
            <w:r>
              <w:rPr>
                <w:rFonts w:ascii="Times New Roman"/>
                <w:b w:val="false"/>
                <w:i w:val="false"/>
                <w:color w:val="000000"/>
                <w:sz w:val="20"/>
              </w:rPr>
              <w:t>
</w:t>
            </w:r>
            <w:r>
              <w:rPr>
                <w:rFonts w:ascii="Times New Roman"/>
                <w:b/>
                <w:i w:val="false"/>
                <w:color w:val="000000"/>
                <w:sz w:val="20"/>
              </w:rPr>
              <w:t>Бейрезидент салық төлеуші резиденттікті растайтын құжатты жеке табыс салығы бойынша декларацияны берген кезде өзі болатын (тұрғылықты) жердегі салық органына табыс етеді.</w:t>
            </w:r>
          </w:p>
          <w:bookmarkStart w:name="z2086" w:id="3050"/>
          <w:p>
            <w:pPr>
              <w:spacing w:after="20"/>
              <w:ind w:left="20"/>
              <w:jc w:val="both"/>
            </w:pPr>
            <w:r>
              <w:rPr>
                <w:rFonts w:ascii="Times New Roman"/>
                <w:b w:val="false"/>
                <w:i w:val="false"/>
                <w:color w:val="000000"/>
                <w:sz w:val="20"/>
              </w:rPr>
              <w:t>
</w:t>
            </w:r>
            <w:r>
              <w:rPr>
                <w:rFonts w:ascii="Times New Roman"/>
                <w:b/>
                <w:i w:val="false"/>
                <w:color w:val="000000"/>
                <w:sz w:val="20"/>
              </w:rPr>
              <w:t xml:space="preserve">2. Халықаралық шарттың ережелеріне сәйкес есебіне жазылған (алынған) табыстардың және төленген (төлеуден босатылған) салықтардың сомасын және халықаралық шарттың атауын бейрезидент жеке тұлға жеке табыс салығы бойынша декларацияда көрсетеді. </w:t>
            </w:r>
          </w:p>
          <w:bookmarkEnd w:id="3050"/>
          <w:bookmarkStart w:name="z2087" w:id="3051"/>
          <w:p>
            <w:pPr>
              <w:spacing w:after="20"/>
              <w:ind w:left="20"/>
              <w:jc w:val="both"/>
            </w:pPr>
            <w:r>
              <w:rPr>
                <w:rFonts w:ascii="Times New Roman"/>
                <w:b w:val="false"/>
                <w:i w:val="false"/>
                <w:color w:val="000000"/>
                <w:sz w:val="20"/>
              </w:rPr>
              <w:t>
</w:t>
            </w:r>
            <w:r>
              <w:rPr>
                <w:rFonts w:ascii="Times New Roman"/>
                <w:b/>
                <w:i w:val="false"/>
                <w:color w:val="000000"/>
                <w:sz w:val="20"/>
              </w:rPr>
              <w:t xml:space="preserve">3. Бейрезидент жеке тұлға жеке табыс салығы бойынша декларацияны табыс ету кезінде резиденттігін растайтын құжаты болмаған кезде осы Кодекстің </w:t>
            </w:r>
            <w:r>
              <w:rPr>
                <w:rFonts w:ascii="Times New Roman"/>
                <w:b w:val="false"/>
                <w:i w:val="false"/>
                <w:color w:val="000000"/>
                <w:sz w:val="20"/>
              </w:rPr>
              <w:t>204-бабында</w:t>
            </w:r>
            <w:r>
              <w:rPr>
                <w:rFonts w:ascii="Times New Roman"/>
                <w:b/>
                <w:i w:val="false"/>
                <w:color w:val="000000"/>
                <w:sz w:val="20"/>
              </w:rPr>
              <w:t xml:space="preserve"> белгіленген тәртіппен және мерзімдерде бюджетке табыс салығын төлеуді жүргізуге міндетті. </w:t>
            </w:r>
          </w:p>
          <w:bookmarkEnd w:id="3051"/>
          <w:p>
            <w:pPr>
              <w:spacing w:after="20"/>
              <w:ind w:left="20"/>
              <w:jc w:val="both"/>
            </w:pPr>
            <w:r>
              <w:rPr>
                <w:rFonts w:ascii="Times New Roman"/>
                <w:b w:val="false"/>
                <w:i w:val="false"/>
                <w:color w:val="000000"/>
                <w:sz w:val="20"/>
              </w:rPr>
              <w:t>
</w:t>
            </w:r>
            <w:r>
              <w:rPr>
                <w:rFonts w:ascii="Times New Roman"/>
                <w:b/>
                <w:i w:val="false"/>
                <w:color w:val="000000"/>
                <w:sz w:val="20"/>
              </w:rPr>
              <w:t>Бұл ретте тиісті халықаралық шарттың ережелерін қолдануға құқығы бар бейрезидент жеке тұлға бюджетке Қазақстан Республикасындағы көздерден алынған табыстардан түсетін табыс салығын төлеген жағдайда, осындай бейрезиденттің осы Кодекстің 217-бабында белгіленген тәртіппен төленген табыс салығын бюджеттен қайтарып алуға құқығы бар.</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Ескерту. 215-бапқа өзгерістер енгізілді - ҚР 2011.07.21 </w:t>
            </w:r>
            <w:r>
              <w:rPr>
                <w:rFonts w:ascii="Times New Roman"/>
                <w:b w:val="false"/>
                <w:i w:val="false"/>
                <w:color w:val="000000"/>
                <w:sz w:val="20"/>
              </w:rPr>
              <w:t>№ 467-IV</w:t>
            </w:r>
            <w:r>
              <w:rPr>
                <w:rFonts w:ascii="Times New Roman"/>
                <w:b/>
                <w:i w:val="false"/>
                <w:color w:val="000000"/>
                <w:sz w:val="20"/>
              </w:rPr>
              <w:t xml:space="preserve"> (2012.01.01 бастап қолданысқа енгізіледі); 30.11.2016 </w:t>
            </w:r>
            <w:r>
              <w:rPr>
                <w:rFonts w:ascii="Times New Roman"/>
                <w:b w:val="false"/>
                <w:i w:val="false"/>
                <w:color w:val="000000"/>
                <w:sz w:val="20"/>
              </w:rPr>
              <w:t>№ 26-VI</w:t>
            </w:r>
            <w:r>
              <w:rPr>
                <w:rFonts w:ascii="Times New Roman"/>
                <w:b/>
                <w:i w:val="false"/>
                <w:color w:val="000000"/>
                <w:sz w:val="20"/>
              </w:rPr>
              <w:t xml:space="preserve"> (01.01.2017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Заңдарымен.</w:t>
            </w:r>
          </w:p>
        </w:tc>
      </w:tr>
    </w:tbl>
    <w:bookmarkStart w:name="z1902" w:id="3052"/>
    <w:p>
      <w:pPr>
        <w:spacing w:after="0"/>
        <w:ind w:left="0"/>
        <w:jc w:val="left"/>
      </w:pPr>
      <w:r>
        <w:rPr>
          <w:rFonts w:ascii="Times New Roman"/>
          <w:b/>
          <w:i w:val="false"/>
          <w:color w:val="000000"/>
        </w:rPr>
        <w:t xml:space="preserve"> </w:t>
      </w:r>
      <w:r>
        <w:rPr>
          <w:rFonts w:ascii="Times New Roman"/>
          <w:b/>
          <w:i w:val="false"/>
          <w:color w:val="000000"/>
        </w:rPr>
        <w:t xml:space="preserve">216-бап. Бейрезиденттің табыстарынан табыс салығын бюджетке немесе шартты банк салымына аудару тәртібі </w:t>
      </w:r>
    </w:p>
    <w:bookmarkEnd w:id="3052"/>
    <w:bookmarkStart w:name="z2089" w:id="3053"/>
    <w:p>
      <w:pPr>
        <w:spacing w:after="0"/>
        <w:ind w:left="0"/>
        <w:jc w:val="both"/>
      </w:pPr>
      <w:r>
        <w:rPr>
          <w:rFonts w:ascii="Times New Roman"/>
          <w:b w:val="false"/>
          <w:i w:val="false"/>
          <w:color w:val="000000"/>
          <w:sz w:val="28"/>
        </w:rPr>
        <w:t xml:space="preserve">
      1. Салық агенті осы Кодекстің </w:t>
      </w:r>
      <w:r>
        <w:rPr>
          <w:rFonts w:ascii="Times New Roman"/>
          <w:b w:val="false"/>
          <w:i w:val="false"/>
          <w:color w:val="000000"/>
          <w:sz w:val="28"/>
        </w:rPr>
        <w:t>212</w:t>
      </w:r>
      <w:r>
        <w:rPr>
          <w:rFonts w:ascii="Times New Roman"/>
          <w:b w:val="false"/>
          <w:i w:val="false"/>
          <w:color w:val="000000"/>
          <w:sz w:val="28"/>
        </w:rPr>
        <w:t xml:space="preserve">, </w:t>
      </w:r>
      <w:r>
        <w:rPr>
          <w:rFonts w:ascii="Times New Roman"/>
          <w:b w:val="false"/>
          <w:i w:val="false"/>
          <w:color w:val="000000"/>
          <w:sz w:val="28"/>
        </w:rPr>
        <w:t>212-1</w:t>
      </w:r>
      <w:r>
        <w:rPr>
          <w:rFonts w:ascii="Times New Roman"/>
          <w:b w:val="false"/>
          <w:i w:val="false"/>
          <w:color w:val="000000"/>
          <w:sz w:val="28"/>
        </w:rPr>
        <w:t xml:space="preserve"> және </w:t>
      </w:r>
      <w:r>
        <w:rPr>
          <w:rFonts w:ascii="Times New Roman"/>
          <w:b w:val="false"/>
          <w:i w:val="false"/>
          <w:color w:val="000000"/>
          <w:sz w:val="28"/>
        </w:rPr>
        <w:t>212-2-баптарында</w:t>
      </w:r>
      <w:r>
        <w:rPr>
          <w:rFonts w:ascii="Times New Roman"/>
          <w:b w:val="false"/>
          <w:i w:val="false"/>
          <w:color w:val="000000"/>
          <w:sz w:val="28"/>
        </w:rPr>
        <w:t xml:space="preserve"> белгіленген тәртіпті қолданбаған жағдайда, салық агенті бейрезидентке табысты төлеу кезінде осы Кодекстің </w:t>
      </w:r>
      <w:r>
        <w:rPr>
          <w:rFonts w:ascii="Times New Roman"/>
          <w:b w:val="false"/>
          <w:i w:val="false"/>
          <w:color w:val="000000"/>
          <w:sz w:val="28"/>
        </w:rPr>
        <w:t>158-бабының</w:t>
      </w:r>
      <w:r>
        <w:rPr>
          <w:rFonts w:ascii="Times New Roman"/>
          <w:b w:val="false"/>
          <w:i w:val="false"/>
          <w:color w:val="000000"/>
          <w:sz w:val="28"/>
        </w:rPr>
        <w:t xml:space="preserve"> 1-тармағында немесе </w:t>
      </w:r>
      <w:r>
        <w:rPr>
          <w:rFonts w:ascii="Times New Roman"/>
          <w:b w:val="false"/>
          <w:i w:val="false"/>
          <w:color w:val="000000"/>
          <w:sz w:val="28"/>
        </w:rPr>
        <w:t>194-бабында</w:t>
      </w:r>
      <w:r>
        <w:rPr>
          <w:rFonts w:ascii="Times New Roman"/>
          <w:b w:val="false"/>
          <w:i w:val="false"/>
          <w:color w:val="000000"/>
          <w:sz w:val="28"/>
        </w:rPr>
        <w:t xml:space="preserve"> айқындалған мөлшерлеме бойынша төлем көзінен табыс салығын ұстауға және ұсталған табыс салығының сомасын осы Кодекстің </w:t>
      </w:r>
      <w:r>
        <w:rPr>
          <w:rFonts w:ascii="Times New Roman"/>
          <w:b w:val="false"/>
          <w:i w:val="false"/>
          <w:color w:val="000000"/>
          <w:sz w:val="28"/>
        </w:rPr>
        <w:t>161</w:t>
      </w:r>
      <w:r>
        <w:rPr>
          <w:rFonts w:ascii="Times New Roman"/>
          <w:b w:val="false"/>
          <w:i w:val="false"/>
          <w:color w:val="000000"/>
          <w:sz w:val="28"/>
        </w:rPr>
        <w:t xml:space="preserve">, </w:t>
      </w:r>
      <w:r>
        <w:rPr>
          <w:rFonts w:ascii="Times New Roman"/>
          <w:b w:val="false"/>
          <w:i w:val="false"/>
          <w:color w:val="000000"/>
          <w:sz w:val="28"/>
        </w:rPr>
        <w:t>195-баптарында</w:t>
      </w:r>
      <w:r>
        <w:rPr>
          <w:rFonts w:ascii="Times New Roman"/>
          <w:b w:val="false"/>
          <w:i w:val="false"/>
          <w:color w:val="000000"/>
          <w:sz w:val="28"/>
        </w:rPr>
        <w:t xml:space="preserve"> белгіленген мерзімдерде бюджетке немесе бейрезидентке ашылған шартты банк салымына аударуға міндетті. </w:t>
      </w:r>
    </w:p>
    <w:bookmarkEnd w:id="3053"/>
    <w:p>
      <w:pPr>
        <w:spacing w:after="0"/>
        <w:ind w:left="0"/>
        <w:jc w:val="both"/>
      </w:pPr>
      <w:r>
        <w:rPr>
          <w:rFonts w:ascii="Times New Roman"/>
          <w:b w:val="false"/>
          <w:i w:val="false"/>
          <w:color w:val="000000"/>
          <w:sz w:val="28"/>
        </w:rPr>
        <w:t xml:space="preserve">
      Табыс салығын шартты банк салымына аудару тәртібі бейрезиденттің тұрақты мекеме құруға алып келмейтін Қазақстан Республикасында жұмыстарды орындаудан, қызметтер көрсетуден түсетін табысынан ұсталған табыс салығына ғана қолданылады. </w:t>
      </w:r>
    </w:p>
    <w:bookmarkStart w:name="z2090" w:id="3054"/>
    <w:p>
      <w:pPr>
        <w:spacing w:after="0"/>
        <w:ind w:left="0"/>
        <w:jc w:val="both"/>
      </w:pPr>
      <w:r>
        <w:rPr>
          <w:rFonts w:ascii="Times New Roman"/>
          <w:b w:val="false"/>
          <w:i w:val="false"/>
          <w:color w:val="000000"/>
          <w:sz w:val="28"/>
        </w:rPr>
        <w:t xml:space="preserve">
      2. Табыс алатын бейрезидент, салық агенті және салық агенті айқындаған резидент банк салық агентінің бейрезиденттің табысынан табыс салығын аударуының белгіленген мерзіміне дейін шартқа қатысушылармен келісілген нысан бойынша бейрезиденттің шартты банк салымын ашу туралы шарт жасасады. </w:t>
      </w:r>
    </w:p>
    <w:bookmarkEnd w:id="3054"/>
    <w:bookmarkStart w:name="z2091" w:id="3055"/>
    <w:p>
      <w:pPr>
        <w:spacing w:after="0"/>
        <w:ind w:left="0"/>
        <w:jc w:val="both"/>
      </w:pPr>
      <w:r>
        <w:rPr>
          <w:rFonts w:ascii="Times New Roman"/>
          <w:b w:val="false"/>
          <w:i w:val="false"/>
          <w:color w:val="000000"/>
          <w:sz w:val="28"/>
        </w:rPr>
        <w:t>
      3. Шартты банк салымы ұлттық немесе шетел валютасында ашылады. Шартты банк салымы шетел валютасында ашылған жағдайда, бюджетке табыс салығының және банктік сыйақылардың сомалары бюджетке салық аударылған күннің алдындағы соңғы жұмыс күні айқындалған валюта айырбастаудың нарықтың бағамы бойынша қайта есептелген ұлттық валютада аударылады.</w:t>
      </w:r>
    </w:p>
    <w:bookmarkEnd w:id="3055"/>
    <w:bookmarkStart w:name="z2092" w:id="3056"/>
    <w:p>
      <w:pPr>
        <w:spacing w:after="0"/>
        <w:ind w:left="0"/>
        <w:jc w:val="both"/>
      </w:pPr>
      <w:r>
        <w:rPr>
          <w:rFonts w:ascii="Times New Roman"/>
          <w:b w:val="false"/>
          <w:i w:val="false"/>
          <w:color w:val="000000"/>
          <w:sz w:val="28"/>
        </w:rPr>
        <w:t>
      4. Шотында шартты түрдегі банк салымы орналастырылған банк есепті тоқсаннан кейінгі екінші айдың он бесінші күнінен кешіктірмей, салық агенті орналасқан жердегі салық органына уәкілетті орган белгілеген нысан бойынша есепті тоқсан ішіндегі ақша қозғалысы туралы есепті ұсынуға міндетті. Есеп шартты түрдегі банк салымы орналастырылған шотта ақша қозғалысы болған тоқсандарға ұсынылады.</w:t>
      </w:r>
    </w:p>
    <w:bookmarkEnd w:id="3056"/>
    <w:bookmarkStart w:name="z8356" w:id="3057"/>
    <w:p>
      <w:pPr>
        <w:spacing w:after="0"/>
        <w:ind w:left="0"/>
        <w:jc w:val="both"/>
      </w:pPr>
      <w:r>
        <w:rPr>
          <w:rFonts w:ascii="Times New Roman"/>
          <w:b w:val="false"/>
          <w:i w:val="false"/>
          <w:color w:val="000000"/>
          <w:sz w:val="28"/>
        </w:rPr>
        <w:t>
      Есепке өзгерістер және (немесе) толықтырулар енгізу және оны ұсыну салық есептілігі үшін осы Кодексте белгіленген жағдайларда және тәртіппен жүзеге асырылады.</w:t>
      </w:r>
    </w:p>
    <w:bookmarkEnd w:id="3057"/>
    <w:bookmarkStart w:name="z2093" w:id="3058"/>
    <w:p>
      <w:pPr>
        <w:spacing w:after="0"/>
        <w:ind w:left="0"/>
        <w:jc w:val="both"/>
      </w:pPr>
      <w:r>
        <w:rPr>
          <w:rFonts w:ascii="Times New Roman"/>
          <w:b w:val="false"/>
          <w:i w:val="false"/>
          <w:color w:val="000000"/>
          <w:sz w:val="28"/>
        </w:rPr>
        <w:t xml:space="preserve">
      5. Салық агенті өзі орналасқан жердегі салық органына: </w:t>
      </w:r>
    </w:p>
    <w:bookmarkEnd w:id="3058"/>
    <w:p>
      <w:pPr>
        <w:spacing w:after="0"/>
        <w:ind w:left="0"/>
        <w:jc w:val="both"/>
      </w:pPr>
      <w:r>
        <w:rPr>
          <w:rFonts w:ascii="Times New Roman"/>
          <w:b w:val="false"/>
          <w:i w:val="false"/>
          <w:color w:val="000000"/>
          <w:sz w:val="28"/>
        </w:rPr>
        <w:t xml:space="preserve">
      1) қол қойылған күнінен бастап күнтізбелік он күн ішінде шартты банк салымы туралы шартты (мұндай шарттың көшірмесі аталған салық органында сақталады); </w:t>
      </w:r>
    </w:p>
    <w:bookmarkStart w:name="z2094" w:id="3059"/>
    <w:p>
      <w:pPr>
        <w:spacing w:after="0"/>
        <w:ind w:left="0"/>
        <w:jc w:val="both"/>
      </w:pPr>
      <w:r>
        <w:rPr>
          <w:rFonts w:ascii="Times New Roman"/>
          <w:b w:val="false"/>
          <w:i w:val="false"/>
          <w:color w:val="000000"/>
          <w:sz w:val="28"/>
        </w:rPr>
        <w:t xml:space="preserve">
      2) шартты банк салымына аударылған табыс салығының сомалары көрсетілетін, осы Кодекстің </w:t>
      </w:r>
      <w:r>
        <w:rPr>
          <w:rFonts w:ascii="Times New Roman"/>
          <w:b w:val="false"/>
          <w:i w:val="false"/>
          <w:color w:val="000000"/>
          <w:sz w:val="28"/>
        </w:rPr>
        <w:t>196-бабында</w:t>
      </w:r>
      <w:r>
        <w:rPr>
          <w:rFonts w:ascii="Times New Roman"/>
          <w:b w:val="false"/>
          <w:i w:val="false"/>
          <w:color w:val="000000"/>
          <w:sz w:val="28"/>
        </w:rPr>
        <w:t xml:space="preserve"> белгіленген мерзімдерде бейрезиденттің табыстарынан төлем көзінен ұсталатын корпоративтік табыс салығы бойынша есеп-қисапты табыс етуге міндетті. </w:t>
      </w:r>
    </w:p>
    <w:bookmarkEnd w:id="3059"/>
    <w:bookmarkStart w:name="z2095" w:id="3060"/>
    <w:p>
      <w:pPr>
        <w:spacing w:after="0"/>
        <w:ind w:left="0"/>
        <w:jc w:val="both"/>
      </w:pPr>
      <w:r>
        <w:rPr>
          <w:rFonts w:ascii="Times New Roman"/>
          <w:b w:val="false"/>
          <w:i w:val="false"/>
          <w:color w:val="000000"/>
          <w:sz w:val="28"/>
        </w:rPr>
        <w:t xml:space="preserve">
      6. Салық агенті орналасқан жердегі салық органы шартты банк салымы туралы шартты салық агенті табыс еткен кезден бастап күнтізбелік екі күн ішінде тіркеуге немесе оны тіркеуден бас тартуға міндетті. Бұл ретте талаптары осы баптың ережелеріне қайшы келмейтін шартты банк салымы туралы шарт қана тіркелуге тиіс. Шартты банк салымы туралы шарт талаптарының осы баптың ережелеріне сәйкес келмеуі оны тіркеуден бас тартуға негіз болып табылады. </w:t>
      </w:r>
    </w:p>
    <w:bookmarkEnd w:id="3060"/>
    <w:bookmarkStart w:name="z2096" w:id="3061"/>
    <w:p>
      <w:pPr>
        <w:spacing w:after="0"/>
        <w:ind w:left="0"/>
        <w:jc w:val="both"/>
      </w:pPr>
      <w:r>
        <w:rPr>
          <w:rFonts w:ascii="Times New Roman"/>
          <w:b w:val="false"/>
          <w:i w:val="false"/>
          <w:color w:val="000000"/>
          <w:sz w:val="28"/>
        </w:rPr>
        <w:t xml:space="preserve">
      7. Салық органы бейрезиденттің пайдасына шешім қабылдағанға дейін бейрезиденттің және салық агентінің шартты банк салымына орналастырылған табыс салығының сомасына билік етуге құқығы жоқ. </w:t>
      </w:r>
    </w:p>
    <w:bookmarkEnd w:id="3061"/>
    <w:bookmarkStart w:name="z2097" w:id="3062"/>
    <w:p>
      <w:pPr>
        <w:spacing w:after="0"/>
        <w:ind w:left="0"/>
        <w:jc w:val="both"/>
      </w:pPr>
      <w:r>
        <w:rPr>
          <w:rFonts w:ascii="Times New Roman"/>
          <w:b w:val="false"/>
          <w:i w:val="false"/>
          <w:color w:val="000000"/>
          <w:sz w:val="28"/>
        </w:rPr>
        <w:t xml:space="preserve">
      8. Осы баптың ережелері салық органында тіркелген шартты банк салымы туралы шартқа ғана қолданылады. </w:t>
      </w:r>
    </w:p>
    <w:bookmarkEnd w:id="3062"/>
    <w:bookmarkStart w:name="z2098" w:id="3063"/>
    <w:p>
      <w:pPr>
        <w:spacing w:after="0"/>
        <w:ind w:left="0"/>
        <w:jc w:val="both"/>
      </w:pPr>
      <w:r>
        <w:rPr>
          <w:rFonts w:ascii="Times New Roman"/>
          <w:b w:val="false"/>
          <w:i w:val="false"/>
          <w:color w:val="000000"/>
          <w:sz w:val="28"/>
        </w:rPr>
        <w:t xml:space="preserve">
      9. Осы Кодекстің </w:t>
      </w:r>
      <w:r>
        <w:rPr>
          <w:rFonts w:ascii="Times New Roman"/>
          <w:b w:val="false"/>
          <w:i w:val="false"/>
          <w:color w:val="000000"/>
          <w:sz w:val="28"/>
        </w:rPr>
        <w:t>195-бабына</w:t>
      </w:r>
      <w:r>
        <w:rPr>
          <w:rFonts w:ascii="Times New Roman"/>
          <w:b w:val="false"/>
          <w:i w:val="false"/>
          <w:color w:val="000000"/>
          <w:sz w:val="28"/>
        </w:rPr>
        <w:t xml:space="preserve"> сәйкес айқындалатын төлем көзінен ұсталатын табыс салығын аудару күніне шартты банк салымы туралы шарт салық органында тіркелмеген жағдайда, бюджетке табыс салығын аудару белгіленген мерзімдерде жүргізіледі. </w:t>
      </w:r>
    </w:p>
    <w:bookmarkEnd w:id="3063"/>
    <w:bookmarkStart w:name="z2099" w:id="3064"/>
    <w:p>
      <w:pPr>
        <w:spacing w:after="0"/>
        <w:ind w:left="0"/>
        <w:jc w:val="both"/>
      </w:pPr>
      <w:r>
        <w:rPr>
          <w:rFonts w:ascii="Times New Roman"/>
          <w:b w:val="false"/>
          <w:i w:val="false"/>
          <w:color w:val="000000"/>
          <w:sz w:val="28"/>
        </w:rPr>
        <w:t xml:space="preserve">
      10. Салық агенті салық органына табыс етілетін есеп-қисапта есептелген (төленген) табыстардың және ұсталған салықтардың сомаларын, сондай-ақ солар бойынша табыс салығы есептелген мөлшерлемелерді көрсетуге міндетті. </w:t>
      </w:r>
    </w:p>
    <w:bookmarkEnd w:id="3064"/>
    <w:bookmarkStart w:name="z2100" w:id="3065"/>
    <w:p>
      <w:pPr>
        <w:spacing w:after="0"/>
        <w:ind w:left="0"/>
        <w:jc w:val="both"/>
      </w:pPr>
      <w:r>
        <w:rPr>
          <w:rFonts w:ascii="Times New Roman"/>
          <w:b w:val="false"/>
          <w:i w:val="false"/>
          <w:color w:val="000000"/>
          <w:sz w:val="28"/>
        </w:rPr>
        <w:t xml:space="preserve">
      11. Салық органы: </w:t>
      </w:r>
    </w:p>
    <w:bookmarkEnd w:id="3065"/>
    <w:p>
      <w:pPr>
        <w:spacing w:after="0"/>
        <w:ind w:left="0"/>
        <w:jc w:val="both"/>
      </w:pPr>
      <w:r>
        <w:rPr>
          <w:rFonts w:ascii="Times New Roman"/>
          <w:b w:val="false"/>
          <w:i w:val="false"/>
          <w:color w:val="000000"/>
          <w:sz w:val="28"/>
        </w:rPr>
        <w:t xml:space="preserve">
      шартты банк салымдарына орналастырылған; </w:t>
      </w:r>
    </w:p>
    <w:p>
      <w:pPr>
        <w:spacing w:after="0"/>
        <w:ind w:left="0"/>
        <w:jc w:val="both"/>
      </w:pPr>
      <w:r>
        <w:rPr>
          <w:rFonts w:ascii="Times New Roman"/>
          <w:b w:val="false"/>
          <w:i w:val="false"/>
          <w:color w:val="000000"/>
          <w:sz w:val="28"/>
        </w:rPr>
        <w:t xml:space="preserve">
      халықаралық шарттың ережелерін қолдануға құқығы бар бейрезидентке қайтарылған; </w:t>
      </w:r>
    </w:p>
    <w:p>
      <w:pPr>
        <w:spacing w:after="0"/>
        <w:ind w:left="0"/>
        <w:jc w:val="both"/>
      </w:pPr>
      <w:r>
        <w:rPr>
          <w:rFonts w:ascii="Times New Roman"/>
          <w:b w:val="false"/>
          <w:i w:val="false"/>
          <w:color w:val="000000"/>
          <w:sz w:val="28"/>
        </w:rPr>
        <w:t>
      бюджетке аударылған табыс салығы сомаларының есебін жүргізуге міндетті.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216-бапқа өзгерістер енгізілді - ҚР 2011.07.05 </w:t>
      </w:r>
      <w:r>
        <w:rPr>
          <w:rFonts w:ascii="Times New Roman"/>
          <w:b w:val="false"/>
          <w:i w:val="false"/>
          <w:color w:val="000000"/>
          <w:sz w:val="28"/>
        </w:rPr>
        <w:t>N 452-IV</w:t>
      </w:r>
      <w:r>
        <w:rPr>
          <w:rFonts w:ascii="Times New Roman"/>
          <w:b w:val="false"/>
          <w:i w:val="false"/>
          <w:color w:val="ff0000"/>
          <w:sz w:val="28"/>
        </w:rPr>
        <w:t xml:space="preserve"> (2012.01.01 қолданысқа енгізіледі), 2011.07.21 </w:t>
      </w:r>
      <w:r>
        <w:rPr>
          <w:rFonts w:ascii="Times New Roman"/>
          <w:b w:val="false"/>
          <w:i w:val="false"/>
          <w:color w:val="000000"/>
          <w:sz w:val="28"/>
        </w:rPr>
        <w:t>№ 467-IV</w:t>
      </w:r>
      <w:r>
        <w:rPr>
          <w:rFonts w:ascii="Times New Roman"/>
          <w:b w:val="false"/>
          <w:i w:val="false"/>
          <w:color w:val="ff0000"/>
          <w:sz w:val="28"/>
        </w:rPr>
        <w:t xml:space="preserve"> (2012.01.01 бастап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30.11.2016 </w:t>
      </w:r>
      <w:r>
        <w:rPr>
          <w:rFonts w:ascii="Times New Roman"/>
          <w:b w:val="false"/>
          <w:i w:val="false"/>
          <w:color w:val="000000"/>
          <w:sz w:val="28"/>
        </w:rPr>
        <w:t>№ 26-VI</w:t>
      </w:r>
      <w:r>
        <w:rPr>
          <w:rFonts w:ascii="Times New Roman"/>
          <w:b w:val="false"/>
          <w:i w:val="false"/>
          <w:color w:val="ff0000"/>
          <w:sz w:val="28"/>
        </w:rPr>
        <w:t xml:space="preserve"> (01.01.2017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2101" w:id="3066"/>
    <w:p>
      <w:pPr>
        <w:spacing w:after="0"/>
        <w:ind w:left="0"/>
        <w:jc w:val="left"/>
      </w:pPr>
      <w:r>
        <w:rPr>
          <w:rFonts w:ascii="Times New Roman"/>
          <w:b/>
          <w:i w:val="false"/>
          <w:color w:val="000000"/>
        </w:rPr>
        <w:t xml:space="preserve">  217-бап. Бюджеттен немесе шартты банк салымынан табыс салығын қайтару тәртiбi</w:t>
      </w:r>
    </w:p>
    <w:bookmarkEnd w:id="3066"/>
    <w:bookmarkStart w:name="z2102" w:id="3067"/>
    <w:p>
      <w:pPr>
        <w:spacing w:after="0"/>
        <w:ind w:left="0"/>
        <w:jc w:val="both"/>
      </w:pPr>
      <w:r>
        <w:rPr>
          <w:rFonts w:ascii="Times New Roman"/>
          <w:b w:val="false"/>
          <w:i w:val="false"/>
          <w:color w:val="000000"/>
          <w:sz w:val="28"/>
        </w:rPr>
        <w:t xml:space="preserve">
      1. Бейрезиденттiң мынадай жағдайларда: </w:t>
      </w:r>
    </w:p>
    <w:bookmarkEnd w:id="3067"/>
    <w:bookmarkStart w:name="z2103" w:id="3068"/>
    <w:p>
      <w:pPr>
        <w:spacing w:after="0"/>
        <w:ind w:left="0"/>
        <w:jc w:val="both"/>
      </w:pPr>
      <w:r>
        <w:rPr>
          <w:rFonts w:ascii="Times New Roman"/>
          <w:b w:val="false"/>
          <w:i w:val="false"/>
          <w:color w:val="000000"/>
          <w:sz w:val="28"/>
        </w:rPr>
        <w:t>
      1) салық агентi бейрезиденттiң Қазақстан Республикасындағы көздерден алынған табыстарынан табыс салығын шартты банк салымына немесе бюджетке аударғанда;</w:t>
      </w:r>
    </w:p>
    <w:bookmarkEnd w:id="3068"/>
    <w:bookmarkStart w:name="z2104" w:id="3069"/>
    <w:p>
      <w:pPr>
        <w:spacing w:after="0"/>
        <w:ind w:left="0"/>
        <w:jc w:val="both"/>
      </w:pPr>
      <w:r>
        <w:rPr>
          <w:rFonts w:ascii="Times New Roman"/>
          <w:b w:val="false"/>
          <w:i w:val="false"/>
          <w:color w:val="000000"/>
          <w:sz w:val="28"/>
        </w:rPr>
        <w:t>
      2) бейрезидент халықаралық шартқа сәйкес Қазақстан Республикасында тұрақты мекеме құруға әкеп соқпайтын қызметін филиал, өкiлдiк арқылы жүзеге асырғанда;</w:t>
      </w:r>
    </w:p>
    <w:bookmarkEnd w:id="3069"/>
    <w:bookmarkStart w:name="z2105" w:id="3070"/>
    <w:p>
      <w:pPr>
        <w:spacing w:after="0"/>
        <w:ind w:left="0"/>
        <w:jc w:val="both"/>
      </w:pPr>
      <w:r>
        <w:rPr>
          <w:rFonts w:ascii="Times New Roman"/>
          <w:b w:val="false"/>
          <w:i w:val="false"/>
          <w:color w:val="000000"/>
          <w:sz w:val="28"/>
        </w:rPr>
        <w:t>
      3) салық төлеушi осы Кодекстiң ережелерiне сәйкес салық төлегенде, осы бапта белгiленген тәртiппен халықаралық шарттың ережелерiне сәйкес табыс салығын қайтарып алуға құқығы бар.</w:t>
      </w:r>
    </w:p>
    <w:bookmarkEnd w:id="3070"/>
    <w:bookmarkStart w:name="z2106" w:id="3071"/>
    <w:p>
      <w:pPr>
        <w:spacing w:after="0"/>
        <w:ind w:left="0"/>
        <w:jc w:val="both"/>
      </w:pPr>
      <w:r>
        <w:rPr>
          <w:rFonts w:ascii="Times New Roman"/>
          <w:b w:val="false"/>
          <w:i w:val="false"/>
          <w:color w:val="000000"/>
          <w:sz w:val="28"/>
        </w:rPr>
        <w:t>
      Бұл ретте бейрезидент осы Кодекстiң 219-бабында айқындалған құжаттарды қоса бере отырып, төленген табыс салығын халықаралық шарттың негiзiнде бюджеттен немесе шартты банк салымынан қайтарып алуға салықтық өтiнiштi (бұдан әрi осы Кодекстiң осы бабының және 218-бабының мақсатында – өтiнiш) салық органына табыс етуге мiндеттi.</w:t>
      </w:r>
    </w:p>
    <w:bookmarkEnd w:id="3071"/>
    <w:bookmarkStart w:name="z2107" w:id="3072"/>
    <w:p>
      <w:pPr>
        <w:spacing w:after="0"/>
        <w:ind w:left="0"/>
        <w:jc w:val="both"/>
      </w:pPr>
      <w:r>
        <w:rPr>
          <w:rFonts w:ascii="Times New Roman"/>
          <w:b w:val="false"/>
          <w:i w:val="false"/>
          <w:color w:val="000000"/>
          <w:sz w:val="28"/>
        </w:rPr>
        <w:t>
      2. Егер осы тармақта өзгеше белгіленбесе, бейрезидент өтiнiштi салық агентiнің орналасқан (тұрғылықты) жерi бойынша салық органына қатысты жоғары тұрған орган болып табылатын салық органына екі данада табыс етедi.</w:t>
      </w:r>
    </w:p>
    <w:bookmarkEnd w:id="3072"/>
    <w:bookmarkStart w:name="z2108" w:id="3073"/>
    <w:p>
      <w:pPr>
        <w:spacing w:after="0"/>
        <w:ind w:left="0"/>
        <w:jc w:val="both"/>
      </w:pPr>
      <w:r>
        <w:rPr>
          <w:rFonts w:ascii="Times New Roman"/>
          <w:b w:val="false"/>
          <w:i w:val="false"/>
          <w:color w:val="000000"/>
          <w:sz w:val="28"/>
        </w:rPr>
        <w:t>
      Егер салық агентi орналасқан (тұрғылықты) жері бойынша уәкiлеттi органға тікелей сатылы бағыныстағы салық органында тiркелген жағдайда, өтiнiштi осындай салық органына табыс етеді.</w:t>
      </w:r>
    </w:p>
    <w:bookmarkEnd w:id="3073"/>
    <w:bookmarkStart w:name="z2109" w:id="3074"/>
    <w:p>
      <w:pPr>
        <w:spacing w:after="0"/>
        <w:ind w:left="0"/>
        <w:jc w:val="both"/>
      </w:pPr>
      <w:r>
        <w:rPr>
          <w:rFonts w:ascii="Times New Roman"/>
          <w:b w:val="false"/>
          <w:i w:val="false"/>
          <w:color w:val="000000"/>
          <w:sz w:val="28"/>
        </w:rPr>
        <w:t>
      Өтінішті табыс ету тәсіліне қарай, салық органына оны ұсынған күн:</w:t>
      </w:r>
    </w:p>
    <w:bookmarkEnd w:id="3074"/>
    <w:bookmarkStart w:name="z2110" w:id="3075"/>
    <w:p>
      <w:pPr>
        <w:spacing w:after="0"/>
        <w:ind w:left="0"/>
        <w:jc w:val="both"/>
      </w:pPr>
      <w:r>
        <w:rPr>
          <w:rFonts w:ascii="Times New Roman"/>
          <w:b w:val="false"/>
          <w:i w:val="false"/>
          <w:color w:val="000000"/>
          <w:sz w:val="28"/>
        </w:rPr>
        <w:t>
      1) келу тәртібімен – салық органы өтінішті қабылдаған күн;</w:t>
      </w:r>
    </w:p>
    <w:bookmarkEnd w:id="3075"/>
    <w:bookmarkStart w:name="z2111" w:id="3076"/>
    <w:p>
      <w:pPr>
        <w:spacing w:after="0"/>
        <w:ind w:left="0"/>
        <w:jc w:val="both"/>
      </w:pPr>
      <w:r>
        <w:rPr>
          <w:rFonts w:ascii="Times New Roman"/>
          <w:b w:val="false"/>
          <w:i w:val="false"/>
          <w:color w:val="000000"/>
          <w:sz w:val="28"/>
        </w:rPr>
        <w:t>
      2) почта арқылы хабарламасы бар тапсырысты хатпен – салық органы өтінішті алған күн болып табылады.</w:t>
      </w:r>
    </w:p>
    <w:bookmarkEnd w:id="3076"/>
    <w:bookmarkStart w:name="z2112" w:id="3077"/>
    <w:p>
      <w:pPr>
        <w:spacing w:after="0"/>
        <w:ind w:left="0"/>
        <w:jc w:val="both"/>
      </w:pPr>
      <w:r>
        <w:rPr>
          <w:rFonts w:ascii="Times New Roman"/>
          <w:b w:val="false"/>
          <w:i w:val="false"/>
          <w:color w:val="000000"/>
          <w:sz w:val="28"/>
        </w:rPr>
        <w:t>
      3. Халықаралық шарттың талаптарын орындаған және Қазақстан Республикасында жұмыстарды орындаған, қызметтер көрсеткен кезде, ұзақ мерзiмдi келiсiмшарттар бойынша жұмыстарды орындауды, қызметтер көрсетудi қоспағанда, бейрезидент Қазақстан Республикасында жұмыстар орындау, қызметтер көрсету аяқталғаннан кейiн өтiнiштi ұсынады.</w:t>
      </w:r>
    </w:p>
    <w:bookmarkEnd w:id="3077"/>
    <w:bookmarkStart w:name="z2113" w:id="3078"/>
    <w:p>
      <w:pPr>
        <w:spacing w:after="0"/>
        <w:ind w:left="0"/>
        <w:jc w:val="both"/>
      </w:pPr>
      <w:r>
        <w:rPr>
          <w:rFonts w:ascii="Times New Roman"/>
          <w:b w:val="false"/>
          <w:i w:val="false"/>
          <w:color w:val="000000"/>
          <w:sz w:val="28"/>
        </w:rPr>
        <w:t>
      Осы бөлімнің мақсаты үшін ұзақ мерзімді келісімшарт оны жасасқан күннен бастап он екі ай кезең ішінде аяқталмаған жұмыстарды орындауға, қызметтерді көрсетуге арналған келісімшарт болып табылады.</w:t>
      </w:r>
    </w:p>
    <w:bookmarkEnd w:id="3078"/>
    <w:bookmarkStart w:name="z2114" w:id="3079"/>
    <w:p>
      <w:pPr>
        <w:spacing w:after="0"/>
        <w:ind w:left="0"/>
        <w:jc w:val="both"/>
      </w:pPr>
      <w:r>
        <w:rPr>
          <w:rFonts w:ascii="Times New Roman"/>
          <w:b w:val="false"/>
          <w:i w:val="false"/>
          <w:color w:val="000000"/>
          <w:sz w:val="28"/>
        </w:rPr>
        <w:t>
      4. Егер халықаралық шартта өзгеше белгіленбесе, салық төлеуші өтінішті салық органына табыс салығының сомаларын шартты банк салымына соңғы орналастырған күннен бастап немесе табыс салығын бюджетке соңғы аударған күннен бастап осы Кодекстің 46-бабында белгіленген талап қою мерзімі өткенге дейін табыс етеді.</w:t>
      </w:r>
    </w:p>
    <w:bookmarkEnd w:id="3079"/>
    <w:bookmarkStart w:name="z2115" w:id="3080"/>
    <w:p>
      <w:pPr>
        <w:spacing w:after="0"/>
        <w:ind w:left="0"/>
        <w:jc w:val="both"/>
      </w:pPr>
      <w:r>
        <w:rPr>
          <w:rFonts w:ascii="Times New Roman"/>
          <w:b w:val="false"/>
          <w:i w:val="false"/>
          <w:color w:val="000000"/>
          <w:sz w:val="28"/>
        </w:rPr>
        <w:t>
      Егер халықаралық шартта өзгеше белгіленбесе, бейрезидент ұзақ мерзiмдi келiсiмшарттар бойынша өтiнiштi салық органына осы Кодекстiң 46-бабында белгiленген талап қою мерзiмiнiң өтуiнен кешiктiрмей, келiсiмшарттың iс жүзiнде орындалуына қарай табыс етеді.</w:t>
      </w:r>
    </w:p>
    <w:bookmarkEnd w:id="3080"/>
    <w:bookmarkStart w:name="z2116" w:id="3081"/>
    <w:p>
      <w:pPr>
        <w:spacing w:after="0"/>
        <w:ind w:left="0"/>
        <w:jc w:val="both"/>
      </w:pPr>
      <w:r>
        <w:rPr>
          <w:rFonts w:ascii="Times New Roman"/>
          <w:b w:val="false"/>
          <w:i w:val="false"/>
          <w:color w:val="000000"/>
          <w:sz w:val="28"/>
        </w:rPr>
        <w:t>
      5. Салық органы мынадай:</w:t>
      </w:r>
    </w:p>
    <w:bookmarkEnd w:id="3081"/>
    <w:bookmarkStart w:name="z2117" w:id="3082"/>
    <w:p>
      <w:pPr>
        <w:spacing w:after="0"/>
        <w:ind w:left="0"/>
        <w:jc w:val="both"/>
      </w:pPr>
      <w:r>
        <w:rPr>
          <w:rFonts w:ascii="Times New Roman"/>
          <w:b w:val="false"/>
          <w:i w:val="false"/>
          <w:color w:val="000000"/>
          <w:sz w:val="28"/>
        </w:rPr>
        <w:t>
      1) бейрезидент өтінішті осы баптың 4-тармағында белгіленген мерзім өткен соң берген жағдайда, өтінішті қараудан бас тартады. Бұл ретте бейрезидент салық органына өтінішті қайта беруге құқылы емес;</w:t>
      </w:r>
    </w:p>
    <w:bookmarkEnd w:id="3082"/>
    <w:bookmarkStart w:name="z2118" w:id="3083"/>
    <w:p>
      <w:pPr>
        <w:spacing w:after="0"/>
        <w:ind w:left="0"/>
        <w:jc w:val="both"/>
      </w:pPr>
      <w:r>
        <w:rPr>
          <w:rFonts w:ascii="Times New Roman"/>
          <w:b w:val="false"/>
          <w:i w:val="false"/>
          <w:color w:val="000000"/>
          <w:sz w:val="28"/>
        </w:rPr>
        <w:t>
      2) резиденттігін растайтын құжат осы Кодекстің 219-бабының 4 және 5-тармақтарында белгіленген талаптарға сәйкес келмеген;</w:t>
      </w:r>
    </w:p>
    <w:bookmarkEnd w:id="3083"/>
    <w:bookmarkStart w:name="z2119" w:id="3084"/>
    <w:p>
      <w:pPr>
        <w:spacing w:after="0"/>
        <w:ind w:left="0"/>
        <w:jc w:val="both"/>
      </w:pPr>
      <w:r>
        <w:rPr>
          <w:rFonts w:ascii="Times New Roman"/>
          <w:b w:val="false"/>
          <w:i w:val="false"/>
          <w:color w:val="000000"/>
          <w:sz w:val="28"/>
        </w:rPr>
        <w:t>
      3) бейрезидент осы Кодекстің 219-бабында айқындалған құжаттарды бермеген;</w:t>
      </w:r>
    </w:p>
    <w:bookmarkEnd w:id="3084"/>
    <w:bookmarkStart w:name="z2120" w:id="3085"/>
    <w:p>
      <w:pPr>
        <w:spacing w:after="0"/>
        <w:ind w:left="0"/>
        <w:jc w:val="both"/>
      </w:pPr>
      <w:r>
        <w:rPr>
          <w:rFonts w:ascii="Times New Roman"/>
          <w:b w:val="false"/>
          <w:i w:val="false"/>
          <w:color w:val="000000"/>
          <w:sz w:val="28"/>
        </w:rPr>
        <w:t>
      4) бейрезидент осы баптың 2-тармағының ережелерін сақтамаған жағдайларда, өтінішті қараудан бас тартады.</w:t>
      </w:r>
    </w:p>
    <w:bookmarkEnd w:id="3085"/>
    <w:bookmarkStart w:name="z2121" w:id="3086"/>
    <w:p>
      <w:pPr>
        <w:spacing w:after="0"/>
        <w:ind w:left="0"/>
        <w:jc w:val="both"/>
      </w:pPr>
      <w:r>
        <w:rPr>
          <w:rFonts w:ascii="Times New Roman"/>
          <w:b w:val="false"/>
          <w:i w:val="false"/>
          <w:color w:val="000000"/>
          <w:sz w:val="28"/>
        </w:rPr>
        <w:t>
      Бұл ретте салық органының өтінішті қараудан бас тартуы туралы шешімі өтініш пен табыс етілген құжаттар қоса тіркеле отырып, салық органы оларды алған күннен бастап жеті жұмыс күні ішінде бас тарту себептері көрсетіле отырып, бейрезидентке қол қойғызып немесе хабарламасы бар тапсырыс хатпен почта арқылы жіберіледі.</w:t>
      </w:r>
    </w:p>
    <w:bookmarkEnd w:id="3086"/>
    <w:bookmarkStart w:name="z2122" w:id="3087"/>
    <w:p>
      <w:pPr>
        <w:spacing w:after="0"/>
        <w:ind w:left="0"/>
        <w:jc w:val="both"/>
      </w:pPr>
      <w:r>
        <w:rPr>
          <w:rFonts w:ascii="Times New Roman"/>
          <w:b w:val="false"/>
          <w:i w:val="false"/>
          <w:color w:val="000000"/>
          <w:sz w:val="28"/>
        </w:rPr>
        <w:t>
      Салық органы осы тармақтың 2), 3) және 4) тармақшаларында көзделген негіздер бойынша өтінішті қараудан бас тартқан жағдайда, бейрезидент өзі жол берген бұзушылықтарды жоятын болса, осы баптың 4-тармағында белгіленген мерзім шегінде қайтадан өтініш беруге құқылы.</w:t>
      </w:r>
    </w:p>
    <w:bookmarkEnd w:id="3087"/>
    <w:bookmarkStart w:name="z2123" w:id="3088"/>
    <w:p>
      <w:pPr>
        <w:spacing w:after="0"/>
        <w:ind w:left="0"/>
        <w:jc w:val="both"/>
      </w:pPr>
      <w:r>
        <w:rPr>
          <w:rFonts w:ascii="Times New Roman"/>
          <w:b w:val="false"/>
          <w:i w:val="false"/>
          <w:color w:val="000000"/>
          <w:sz w:val="28"/>
        </w:rPr>
        <w:t>
      6. Салық органы өтiнiштi бейрезидент ұсынған күннен бастап отыз жұмыс күні ішінде қарайды.</w:t>
      </w:r>
    </w:p>
    <w:bookmarkEnd w:id="3088"/>
    <w:bookmarkStart w:name="z2124" w:id="3089"/>
    <w:p>
      <w:pPr>
        <w:spacing w:after="0"/>
        <w:ind w:left="0"/>
        <w:jc w:val="both"/>
      </w:pPr>
      <w:r>
        <w:rPr>
          <w:rFonts w:ascii="Times New Roman"/>
          <w:b w:val="false"/>
          <w:i w:val="false"/>
          <w:color w:val="000000"/>
          <w:sz w:val="28"/>
        </w:rPr>
        <w:t>
      Бұл ретте осы тармақта көзделген өтінішті қарау мерзімі мынадай:</w:t>
      </w:r>
    </w:p>
    <w:bookmarkEnd w:id="3089"/>
    <w:bookmarkStart w:name="z2125" w:id="3090"/>
    <w:p>
      <w:pPr>
        <w:spacing w:after="0"/>
        <w:ind w:left="0"/>
        <w:jc w:val="both"/>
      </w:pPr>
      <w:r>
        <w:rPr>
          <w:rFonts w:ascii="Times New Roman"/>
          <w:b w:val="false"/>
          <w:i w:val="false"/>
          <w:color w:val="000000"/>
          <w:sz w:val="28"/>
        </w:rPr>
        <w:t>
      1) осы баптың 8-тармағында көрсетілген тақырыптық тексеру жүргізу;</w:t>
      </w:r>
    </w:p>
    <w:bookmarkEnd w:id="3090"/>
    <w:bookmarkStart w:name="z2126" w:id="3091"/>
    <w:p>
      <w:pPr>
        <w:spacing w:after="0"/>
        <w:ind w:left="0"/>
        <w:jc w:val="both"/>
      </w:pPr>
      <w:r>
        <w:rPr>
          <w:rFonts w:ascii="Times New Roman"/>
          <w:b w:val="false"/>
          <w:i w:val="false"/>
          <w:color w:val="000000"/>
          <w:sz w:val="28"/>
        </w:rPr>
        <w:t>
      2) салық органы осы баптың 7, 9 және 10-тармақтарында көрсетілген сұрау салуды жіберген күннен бастап мұндай сұрау салуға жауап алған күнге дейінгі кезеңге тоқтатыла тұрады.</w:t>
      </w:r>
    </w:p>
    <w:bookmarkEnd w:id="3091"/>
    <w:bookmarkStart w:name="z2127" w:id="3092"/>
    <w:p>
      <w:pPr>
        <w:spacing w:after="0"/>
        <w:ind w:left="0"/>
        <w:jc w:val="both"/>
      </w:pPr>
      <w:r>
        <w:rPr>
          <w:rFonts w:ascii="Times New Roman"/>
          <w:b w:val="false"/>
          <w:i w:val="false"/>
          <w:color w:val="000000"/>
          <w:sz w:val="28"/>
        </w:rPr>
        <w:t>
      7. Бейрезиденттің өтінішін қарау барысында салық органы басқа салық органдарына, мемлекеттік органдарға, шет мемлекеттердің құзыретті органдарына, банктерге және банк операцияларының жекелеген түрлерін жүзеге асыратын ұйымдарға және Қазақстан Республикасының аумағында қызметін жүзеге асыратын өзге ұйымдарға қажетті ақпарат беру туралы, сондай-ақ салықты қайтарып алуға байланысты мәселелер бойынша бейрезидентке сұрау салу жіберуге құқылы.</w:t>
      </w:r>
    </w:p>
    <w:bookmarkEnd w:id="3092"/>
    <w:bookmarkStart w:name="z2128" w:id="3093"/>
    <w:p>
      <w:pPr>
        <w:spacing w:after="0"/>
        <w:ind w:left="0"/>
        <w:jc w:val="both"/>
      </w:pPr>
      <w:r>
        <w:rPr>
          <w:rFonts w:ascii="Times New Roman"/>
          <w:b w:val="false"/>
          <w:i w:val="false"/>
          <w:color w:val="000000"/>
          <w:sz w:val="28"/>
        </w:rPr>
        <w:t>
      8. Бейрезиденттің өтінішін қарау кезінде салық органы, осы баптың 10-тармағында көрсетілген жағдайды қоспағанда, осы Кодекстің 89-тарауында көзделген тәртіппен бейрезиденттің салықтық өтініші негізінде төленген табыс салығын бюджеттен немесе шартты банк салымынан қайтару мәселесі бойынша тақырыптық тексеру жүргізеді.</w:t>
      </w:r>
    </w:p>
    <w:bookmarkEnd w:id="3093"/>
    <w:bookmarkStart w:name="z2129" w:id="3094"/>
    <w:p>
      <w:pPr>
        <w:spacing w:after="0"/>
        <w:ind w:left="0"/>
        <w:jc w:val="both"/>
      </w:pPr>
      <w:r>
        <w:rPr>
          <w:rFonts w:ascii="Times New Roman"/>
          <w:b w:val="false"/>
          <w:i w:val="false"/>
          <w:color w:val="000000"/>
          <w:sz w:val="28"/>
        </w:rPr>
        <w:t>
      9. Егер бейрезиденттiң Қазақстан Республикасында өкiлдiгi немесе филиалы болған жағдайда, өтiнiштi қарайтын салық органы бейрезиденттi оның осы Кодекстiң 46-бабында белгiленген талап қою мерзiмiнің өтуі кезеңiнде салық мiндеттемелерін орындауы және Қазақстан Республикасында тұрақты мекемесiнiң болуы не болмауы нысанасында жоспардан тыс кешендi салықтық тексеру жүргiзуге арналған сұрау салуды өкiлдiктiң немесе филиалдың орналасқан жерi бойынша салық органына жiберуге мiндеттi.</w:t>
      </w:r>
    </w:p>
    <w:bookmarkEnd w:id="3094"/>
    <w:bookmarkStart w:name="z2130" w:id="3095"/>
    <w:p>
      <w:pPr>
        <w:spacing w:after="0"/>
        <w:ind w:left="0"/>
        <w:jc w:val="both"/>
      </w:pPr>
      <w:r>
        <w:rPr>
          <w:rFonts w:ascii="Times New Roman"/>
          <w:b w:val="false"/>
          <w:i w:val="false"/>
          <w:color w:val="000000"/>
          <w:sz w:val="28"/>
        </w:rPr>
        <w:t>
      10. Салық агенті таратылған, банкрот болған жағдайда, салық органы өтініші қаралып жатқан бейрезиденттің резиденттiк елiнiң құзыреттi органына салық агентi мен бейрезиденттiң өзара қарым-қатынастары туралы ақпарат беру жөнінде сұрау салу жiберуге құқылы.</w:t>
      </w:r>
    </w:p>
    <w:bookmarkEnd w:id="3095"/>
    <w:bookmarkStart w:name="z2131" w:id="3096"/>
    <w:p>
      <w:pPr>
        <w:spacing w:after="0"/>
        <w:ind w:left="0"/>
        <w:jc w:val="both"/>
      </w:pPr>
      <w:r>
        <w:rPr>
          <w:rFonts w:ascii="Times New Roman"/>
          <w:b w:val="false"/>
          <w:i w:val="false"/>
          <w:color w:val="000000"/>
          <w:sz w:val="28"/>
        </w:rPr>
        <w:t>
      Бұл ретте осы баптың 11-тармағында көрсетілген шешім салық органдарының сұрау салуына бейрезиденттің резиденттiк елiнiң құзыреттi органынан алынған ақпарат және (немесе) таратылған немесе банкрот деп танылған салық агенті ұсынған, төлем көзінен ұсталған табыс салығы бойынша салық есептілігінің деректері негізінде қабылданады.</w:t>
      </w:r>
    </w:p>
    <w:bookmarkEnd w:id="3096"/>
    <w:bookmarkStart w:name="z2132" w:id="3097"/>
    <w:p>
      <w:pPr>
        <w:spacing w:after="0"/>
        <w:ind w:left="0"/>
        <w:jc w:val="both"/>
      </w:pPr>
      <w:r>
        <w:rPr>
          <w:rFonts w:ascii="Times New Roman"/>
          <w:b w:val="false"/>
          <w:i w:val="false"/>
          <w:color w:val="000000"/>
          <w:sz w:val="28"/>
        </w:rPr>
        <w:t>
      Шет мемлекеттің құзыретті органы осы тармақтың бірінші бөлігінде көзделген негіздер бойынша жіберілген сұрау салу бойынша мәліметтер ұсынудан жазбаша бас тартқан немесе кемінде екі жылдан астам мерзімде жауап ұсынылмаған жағдайда, салық органы өтінішті қараудан бас тартуға міндетті. Бұл ретте салық төлеуші осы Кодекстің 226-бабының ережелеріне сәйкес өзара келісу рәсіміне бастамашылық жасауға құқылы.</w:t>
      </w:r>
    </w:p>
    <w:bookmarkEnd w:id="3097"/>
    <w:bookmarkStart w:name="z2133" w:id="3098"/>
    <w:p>
      <w:pPr>
        <w:spacing w:after="0"/>
        <w:ind w:left="0"/>
        <w:jc w:val="both"/>
      </w:pPr>
      <w:r>
        <w:rPr>
          <w:rFonts w:ascii="Times New Roman"/>
          <w:b w:val="false"/>
          <w:i w:val="false"/>
          <w:color w:val="000000"/>
          <w:sz w:val="28"/>
        </w:rPr>
        <w:t>
      11. Бейрезиденттің өтінішін қарау қорытындылары бойынша салық органы мынадай:</w:t>
      </w:r>
    </w:p>
    <w:bookmarkEnd w:id="3098"/>
    <w:bookmarkStart w:name="z6421" w:id="3099"/>
    <w:p>
      <w:pPr>
        <w:spacing w:after="0"/>
        <w:ind w:left="0"/>
        <w:jc w:val="both"/>
      </w:pPr>
      <w:r>
        <w:rPr>
          <w:rFonts w:ascii="Times New Roman"/>
          <w:b w:val="false"/>
          <w:i w:val="false"/>
          <w:color w:val="000000"/>
          <w:sz w:val="28"/>
        </w:rPr>
        <w:t>
      1) төлем көзінен ұсталған табыс салығын толықтай немесе оның бір бөлігін қайтару туралы;</w:t>
      </w:r>
    </w:p>
    <w:bookmarkEnd w:id="3099"/>
    <w:bookmarkStart w:name="z6422" w:id="3100"/>
    <w:p>
      <w:pPr>
        <w:spacing w:after="0"/>
        <w:ind w:left="0"/>
        <w:jc w:val="both"/>
      </w:pPr>
      <w:r>
        <w:rPr>
          <w:rFonts w:ascii="Times New Roman"/>
          <w:b w:val="false"/>
          <w:i w:val="false"/>
          <w:color w:val="000000"/>
          <w:sz w:val="28"/>
        </w:rPr>
        <w:t>
      2) төлем көзінен ұсталған табыс салығын қайтарудан бас тарту туралы шешімдердің бірін шығарады.</w:t>
      </w:r>
    </w:p>
    <w:bookmarkEnd w:id="3100"/>
    <w:bookmarkStart w:name="z6423" w:id="3101"/>
    <w:p>
      <w:pPr>
        <w:spacing w:after="0"/>
        <w:ind w:left="0"/>
        <w:jc w:val="both"/>
      </w:pPr>
      <w:r>
        <w:rPr>
          <w:rFonts w:ascii="Times New Roman"/>
          <w:b w:val="false"/>
          <w:i w:val="false"/>
          <w:color w:val="000000"/>
          <w:sz w:val="28"/>
        </w:rPr>
        <w:t>
      Салық органының шешімі жазбаша нысанда ресімделеді және оған басшы немесе оның орынбасары қол қояды.</w:t>
      </w:r>
    </w:p>
    <w:bookmarkEnd w:id="3101"/>
    <w:bookmarkStart w:name="z6424" w:id="3102"/>
    <w:p>
      <w:pPr>
        <w:spacing w:after="0"/>
        <w:ind w:left="0"/>
        <w:jc w:val="both"/>
      </w:pPr>
      <w:r>
        <w:rPr>
          <w:rFonts w:ascii="Times New Roman"/>
          <w:b w:val="false"/>
          <w:i w:val="false"/>
          <w:color w:val="000000"/>
          <w:sz w:val="28"/>
        </w:rPr>
        <w:t>
      Салық органы төлем көзінен ұсталған табыс салығын толықтай немесе оның бір бөлігін қайтару туралы шешім қабылдаған кезде ұсынылған өтініште халықаралық шарттың ережелеріне сәйкес қайтаруға жататын табыс салығының сомасы көрсетіледі және өтініш басшының немесе оның орынбасарының қолымен және салық органының мөрімен куәландырылады.</w:t>
      </w:r>
    </w:p>
    <w:bookmarkEnd w:id="3102"/>
    <w:bookmarkStart w:name="z6425" w:id="3103"/>
    <w:p>
      <w:pPr>
        <w:spacing w:after="0"/>
        <w:ind w:left="0"/>
        <w:jc w:val="both"/>
      </w:pPr>
      <w:r>
        <w:rPr>
          <w:rFonts w:ascii="Times New Roman"/>
          <w:b w:val="false"/>
          <w:i w:val="false"/>
          <w:color w:val="000000"/>
          <w:sz w:val="28"/>
        </w:rPr>
        <w:t>
      Төлем көзінен ұсталған табыс салығын қайтаруға арналған өтінішті қарау нәтижелері бойынша салық органының шешімінде:</w:t>
      </w:r>
    </w:p>
    <w:bookmarkEnd w:id="3103"/>
    <w:bookmarkStart w:name="z6426" w:id="3104"/>
    <w:p>
      <w:pPr>
        <w:spacing w:after="0"/>
        <w:ind w:left="0"/>
        <w:jc w:val="both"/>
      </w:pPr>
      <w:r>
        <w:rPr>
          <w:rFonts w:ascii="Times New Roman"/>
          <w:b w:val="false"/>
          <w:i w:val="false"/>
          <w:color w:val="000000"/>
          <w:sz w:val="28"/>
        </w:rPr>
        <w:t>
      1) шешім қабылданған күн;</w:t>
      </w:r>
    </w:p>
    <w:bookmarkEnd w:id="3104"/>
    <w:bookmarkStart w:name="z6427" w:id="3105"/>
    <w:p>
      <w:pPr>
        <w:spacing w:after="0"/>
        <w:ind w:left="0"/>
        <w:jc w:val="both"/>
      </w:pPr>
      <w:r>
        <w:rPr>
          <w:rFonts w:ascii="Times New Roman"/>
          <w:b w:val="false"/>
          <w:i w:val="false"/>
          <w:color w:val="000000"/>
          <w:sz w:val="28"/>
        </w:rPr>
        <w:t>
      2) шешім қабылдаған салық органының атауы;</w:t>
      </w:r>
    </w:p>
    <w:bookmarkEnd w:id="3105"/>
    <w:bookmarkStart w:name="z6428" w:id="3106"/>
    <w:p>
      <w:pPr>
        <w:spacing w:after="0"/>
        <w:ind w:left="0"/>
        <w:jc w:val="both"/>
      </w:pPr>
      <w:r>
        <w:rPr>
          <w:rFonts w:ascii="Times New Roman"/>
          <w:b w:val="false"/>
          <w:i w:val="false"/>
          <w:color w:val="000000"/>
          <w:sz w:val="28"/>
        </w:rPr>
        <w:t>
      3) өтініш берген бейрезиденттің толық атауы;</w:t>
      </w:r>
    </w:p>
    <w:bookmarkEnd w:id="3106"/>
    <w:bookmarkStart w:name="z6429" w:id="3107"/>
    <w:p>
      <w:pPr>
        <w:spacing w:after="0"/>
        <w:ind w:left="0"/>
        <w:jc w:val="both"/>
      </w:pPr>
      <w:r>
        <w:rPr>
          <w:rFonts w:ascii="Times New Roman"/>
          <w:b w:val="false"/>
          <w:i w:val="false"/>
          <w:color w:val="000000"/>
          <w:sz w:val="28"/>
        </w:rPr>
        <w:t>
      4) болған жағдайда бейрезиденттің инкорпорация еліндегі салықтық тіркелу нөмірі (немесе оның аналогы);</w:t>
      </w:r>
    </w:p>
    <w:bookmarkEnd w:id="3107"/>
    <w:bookmarkStart w:name="z6430" w:id="3108"/>
    <w:p>
      <w:pPr>
        <w:spacing w:after="0"/>
        <w:ind w:left="0"/>
        <w:jc w:val="both"/>
      </w:pPr>
      <w:r>
        <w:rPr>
          <w:rFonts w:ascii="Times New Roman"/>
          <w:b w:val="false"/>
          <w:i w:val="false"/>
          <w:color w:val="000000"/>
          <w:sz w:val="28"/>
        </w:rPr>
        <w:t>
      5) қайтару туралы шешім қабылданған жағдайда – бюджеттен немесе шартты банк салымынан бейрезидентке қайтаруға жататын табыс салығының сомасы;</w:t>
      </w:r>
    </w:p>
    <w:bookmarkEnd w:id="3108"/>
    <w:bookmarkStart w:name="z6431" w:id="3109"/>
    <w:p>
      <w:pPr>
        <w:spacing w:after="0"/>
        <w:ind w:left="0"/>
        <w:jc w:val="both"/>
      </w:pPr>
      <w:r>
        <w:rPr>
          <w:rFonts w:ascii="Times New Roman"/>
          <w:b w:val="false"/>
          <w:i w:val="false"/>
          <w:color w:val="000000"/>
          <w:sz w:val="28"/>
        </w:rPr>
        <w:t>
      6) төлем көзінен ұсталған табыс салығын қайтарудан бас тарту туралы шешім шығарылған жағдайда – Қазақстан Республикасы заңнамасының нормаларына сілтеме жасалған және (немесе) мұндай шешім шығарған кезде салық органы басшылыққа алған шет мемлекеттің құзыретті органынан салық органының сұрау салуы негізінде алынған ақпарат көрсетілген негіздеме көрсетілуге тиіс.</w:t>
      </w:r>
    </w:p>
    <w:bookmarkEnd w:id="3109"/>
    <w:bookmarkStart w:name="z6432" w:id="3110"/>
    <w:p>
      <w:pPr>
        <w:spacing w:after="0"/>
        <w:ind w:left="0"/>
        <w:jc w:val="both"/>
      </w:pPr>
      <w:r>
        <w:rPr>
          <w:rFonts w:ascii="Times New Roman"/>
          <w:b w:val="false"/>
          <w:i w:val="false"/>
          <w:color w:val="000000"/>
          <w:sz w:val="28"/>
        </w:rPr>
        <w:t>
      12. Жоғары тұрған салық органы төлем көзінен ұсталған табыс салығын толықтай немесе оның бір бөлігін қайтару туралы шешім қабылдаған жағдайда, шешімнің және бейрезиденттің өтінішінің көшірмелерін осындай салық органы бейрезиденттің табыстарынан төленген төлем көзінен табыс салығын ұстауды жүргізген салық агентінің орналасқан (тұрғылықты) жері бойынша тіркелген салық органына жібереді.</w:t>
      </w:r>
    </w:p>
    <w:bookmarkEnd w:id="3110"/>
    <w:bookmarkStart w:name="z6433" w:id="3111"/>
    <w:p>
      <w:pPr>
        <w:spacing w:after="0"/>
        <w:ind w:left="0"/>
        <w:jc w:val="both"/>
      </w:pPr>
      <w:r>
        <w:rPr>
          <w:rFonts w:ascii="Times New Roman"/>
          <w:b w:val="false"/>
          <w:i w:val="false"/>
          <w:color w:val="000000"/>
          <w:sz w:val="28"/>
        </w:rPr>
        <w:t>
      13. Бюджетке табыс салығы төленген және салық органы төлем көзінен ұсталған табыс салығын қайтару туралы шешім қабылдаған жағдайда, салық агентінің орналасқан (тұрғылықты) жері бойынша тіркелген салық органы бейрезидентке осындай шешім қабылданған күннен бастап отыз жұмыс күні ішінде осы Кодекстің 602-бабында көзделген тәртіппен халықаралық шарттың ережелеріне сәйкес бюджеттен табыс салығының сомасын қайтаруды жүргізеді.</w:t>
      </w:r>
    </w:p>
    <w:bookmarkEnd w:id="3111"/>
    <w:bookmarkStart w:name="z6434" w:id="3112"/>
    <w:p>
      <w:pPr>
        <w:spacing w:after="0"/>
        <w:ind w:left="0"/>
        <w:jc w:val="both"/>
      </w:pPr>
      <w:r>
        <w:rPr>
          <w:rFonts w:ascii="Times New Roman"/>
          <w:b w:val="false"/>
          <w:i w:val="false"/>
          <w:color w:val="000000"/>
          <w:sz w:val="28"/>
        </w:rPr>
        <w:t>
      14. Табыс салығын шартты банк салымына аударған және салық органы төлем көзінен ұсталған табыс салығын қайтару туралы шешім қабылдаған жағдайда, банк бейрезидентке шартты банк салымынан төленетін табыс салығының өтiнiште көрсетiлген сомасын және есептелген банк сыйақылары сомасын қайтаруды жүргізеді. Бұл ретте салық органы куәландырған өтінішті банкке бейрезидент өз бетінше табыс етеді.</w:t>
      </w:r>
    </w:p>
    <w:bookmarkEnd w:id="3112"/>
    <w:bookmarkStart w:name="z6435" w:id="3113"/>
    <w:p>
      <w:pPr>
        <w:spacing w:after="0"/>
        <w:ind w:left="0"/>
        <w:jc w:val="both"/>
      </w:pPr>
      <w:r>
        <w:rPr>
          <w:rFonts w:ascii="Times New Roman"/>
          <w:b w:val="false"/>
          <w:i w:val="false"/>
          <w:color w:val="000000"/>
          <w:sz w:val="28"/>
        </w:rPr>
        <w:t>
      15. Салық органының шешімі бейрезиденттің өтінішінің бір данасы қоса тіркеле отырып, бейрезидентке қол қойғызып тапсырылады немесе алуы туралы хабарламасы бар тапсырыс хатпен почта арқылы жіберіледі.</w:t>
      </w:r>
    </w:p>
    <w:bookmarkEnd w:id="3113"/>
    <w:bookmarkStart w:name="z6436" w:id="3114"/>
    <w:p>
      <w:pPr>
        <w:spacing w:after="0"/>
        <w:ind w:left="0"/>
        <w:jc w:val="both"/>
      </w:pPr>
      <w:r>
        <w:rPr>
          <w:rFonts w:ascii="Times New Roman"/>
          <w:b w:val="false"/>
          <w:i w:val="false"/>
          <w:color w:val="000000"/>
          <w:sz w:val="28"/>
        </w:rPr>
        <w:t>
      Тапсыру күні немесе почтаның немесе өзге де байланыс ұйымының хабарламасына бейрезиденттің белгі қойған күні салық органының шешімін бейрезиденттің алған күні болып табылады.</w:t>
      </w:r>
    </w:p>
    <w:bookmarkEnd w:id="3114"/>
    <w:bookmarkStart w:name="z6437" w:id="3115"/>
    <w:p>
      <w:pPr>
        <w:spacing w:after="0"/>
        <w:ind w:left="0"/>
        <w:jc w:val="both"/>
      </w:pPr>
      <w:r>
        <w:rPr>
          <w:rFonts w:ascii="Times New Roman"/>
          <w:b w:val="false"/>
          <w:i w:val="false"/>
          <w:color w:val="000000"/>
          <w:sz w:val="28"/>
        </w:rPr>
        <w:t>
      16. Бейрезидент осы баптың 11-тармағында көрсетілген салық органының шешімімен келіспеген жағдайда, оған салық органының шешімін алған күннен бастап күнтізбелік тоқсан күн ішінде уәкілетті органға шағымдануға құқылы.</w:t>
      </w:r>
    </w:p>
    <w:bookmarkEnd w:id="3115"/>
    <w:bookmarkStart w:name="z6438" w:id="3116"/>
    <w:p>
      <w:pPr>
        <w:spacing w:after="0"/>
        <w:ind w:left="0"/>
        <w:jc w:val="both"/>
      </w:pPr>
      <w:r>
        <w:rPr>
          <w:rFonts w:ascii="Times New Roman"/>
          <w:b w:val="false"/>
          <w:i w:val="false"/>
          <w:color w:val="000000"/>
          <w:sz w:val="28"/>
        </w:rPr>
        <w:t>
      Бұл ретте бейрезидент:</w:t>
      </w:r>
    </w:p>
    <w:bookmarkEnd w:id="3116"/>
    <w:bookmarkStart w:name="z6439" w:id="3117"/>
    <w:p>
      <w:pPr>
        <w:spacing w:after="0"/>
        <w:ind w:left="0"/>
        <w:jc w:val="both"/>
      </w:pPr>
      <w:r>
        <w:rPr>
          <w:rFonts w:ascii="Times New Roman"/>
          <w:b w:val="false"/>
          <w:i w:val="false"/>
          <w:color w:val="000000"/>
          <w:sz w:val="28"/>
        </w:rPr>
        <w:t>
      1) уәкілетті органға – өтінішті қоспағанда, салық органы шешімінің көшірмесін, сондай-ақ осы Кодекстің 219-бабында белгіленген құжаттарды қоса тіркей отырып, жазбаша нысандағы шағымды;</w:t>
      </w:r>
    </w:p>
    <w:bookmarkEnd w:id="3117"/>
    <w:bookmarkStart w:name="z6440" w:id="3118"/>
    <w:p>
      <w:pPr>
        <w:spacing w:after="0"/>
        <w:ind w:left="0"/>
        <w:jc w:val="both"/>
      </w:pPr>
      <w:r>
        <w:rPr>
          <w:rFonts w:ascii="Times New Roman"/>
          <w:b w:val="false"/>
          <w:i w:val="false"/>
          <w:color w:val="000000"/>
          <w:sz w:val="28"/>
        </w:rPr>
        <w:t>
      2) бейрезидент шешіміне шағымданған салық органына – уәкілетті органға жіберілген шағымның көшірмесін жіберуге тиіс.</w:t>
      </w:r>
    </w:p>
    <w:bookmarkEnd w:id="3118"/>
    <w:bookmarkStart w:name="z6441" w:id="3119"/>
    <w:p>
      <w:pPr>
        <w:spacing w:after="0"/>
        <w:ind w:left="0"/>
        <w:jc w:val="both"/>
      </w:pPr>
      <w:r>
        <w:rPr>
          <w:rFonts w:ascii="Times New Roman"/>
          <w:b w:val="false"/>
          <w:i w:val="false"/>
          <w:color w:val="000000"/>
          <w:sz w:val="28"/>
        </w:rPr>
        <w:t>
      Шағымда:</w:t>
      </w:r>
    </w:p>
    <w:bookmarkEnd w:id="3119"/>
    <w:bookmarkStart w:name="z6442" w:id="3120"/>
    <w:p>
      <w:pPr>
        <w:spacing w:after="0"/>
        <w:ind w:left="0"/>
        <w:jc w:val="both"/>
      </w:pPr>
      <w:r>
        <w:rPr>
          <w:rFonts w:ascii="Times New Roman"/>
          <w:b w:val="false"/>
          <w:i w:val="false"/>
          <w:color w:val="000000"/>
          <w:sz w:val="28"/>
        </w:rPr>
        <w:t>
      1) бейрезиденттің шағымға қол қойған күні;</w:t>
      </w:r>
    </w:p>
    <w:bookmarkEnd w:id="3120"/>
    <w:bookmarkStart w:name="z6443" w:id="3121"/>
    <w:p>
      <w:pPr>
        <w:spacing w:after="0"/>
        <w:ind w:left="0"/>
        <w:jc w:val="both"/>
      </w:pPr>
      <w:r>
        <w:rPr>
          <w:rFonts w:ascii="Times New Roman"/>
          <w:b w:val="false"/>
          <w:i w:val="false"/>
          <w:color w:val="000000"/>
          <w:sz w:val="28"/>
        </w:rPr>
        <w:t>
      2) тегі, аты және әкесінің аты (ол болған жағдайда) не шағым беруші тұлғаның толық атауы, оның тұрғылықты жері (орналасқан жері);</w:t>
      </w:r>
    </w:p>
    <w:bookmarkEnd w:id="3121"/>
    <w:bookmarkStart w:name="z6444" w:id="3122"/>
    <w:p>
      <w:pPr>
        <w:spacing w:after="0"/>
        <w:ind w:left="0"/>
        <w:jc w:val="both"/>
      </w:pPr>
      <w:r>
        <w:rPr>
          <w:rFonts w:ascii="Times New Roman"/>
          <w:b w:val="false"/>
          <w:i w:val="false"/>
          <w:color w:val="000000"/>
          <w:sz w:val="28"/>
        </w:rPr>
        <w:t>
      3) болған жағдайда бейрезиденттің инкорпорация еліндегі салықтық тіркелу нөмірі (немесе оның аналогы);</w:t>
      </w:r>
    </w:p>
    <w:bookmarkEnd w:id="3122"/>
    <w:bookmarkStart w:name="z6445" w:id="3123"/>
    <w:p>
      <w:pPr>
        <w:spacing w:after="0"/>
        <w:ind w:left="0"/>
        <w:jc w:val="both"/>
      </w:pPr>
      <w:r>
        <w:rPr>
          <w:rFonts w:ascii="Times New Roman"/>
          <w:b w:val="false"/>
          <w:i w:val="false"/>
          <w:color w:val="000000"/>
          <w:sz w:val="28"/>
        </w:rPr>
        <w:t>
      4) шешіміне бейрезидент шағымданған салық органының атауы;</w:t>
      </w:r>
    </w:p>
    <w:bookmarkEnd w:id="3123"/>
    <w:bookmarkStart w:name="z6446" w:id="3124"/>
    <w:p>
      <w:pPr>
        <w:spacing w:after="0"/>
        <w:ind w:left="0"/>
        <w:jc w:val="both"/>
      </w:pPr>
      <w:r>
        <w:rPr>
          <w:rFonts w:ascii="Times New Roman"/>
          <w:b w:val="false"/>
          <w:i w:val="false"/>
          <w:color w:val="000000"/>
          <w:sz w:val="28"/>
        </w:rPr>
        <w:t>
      5) шағым беруші бейрезидент өзінің талаптарын негіздейтін мән-жайлар және осы мән-жайларды растайтын дәлелдемелер;</w:t>
      </w:r>
    </w:p>
    <w:bookmarkEnd w:id="3124"/>
    <w:bookmarkStart w:name="z6447" w:id="3125"/>
    <w:p>
      <w:pPr>
        <w:spacing w:after="0"/>
        <w:ind w:left="0"/>
        <w:jc w:val="both"/>
      </w:pPr>
      <w:r>
        <w:rPr>
          <w:rFonts w:ascii="Times New Roman"/>
          <w:b w:val="false"/>
          <w:i w:val="false"/>
          <w:color w:val="000000"/>
          <w:sz w:val="28"/>
        </w:rPr>
        <w:t>
      6) қоса берілетін құжаттардың тізбесі көрсетілуге тиіс.</w:t>
      </w:r>
    </w:p>
    <w:bookmarkEnd w:id="3125"/>
    <w:bookmarkStart w:name="z6448" w:id="3126"/>
    <w:p>
      <w:pPr>
        <w:spacing w:after="0"/>
        <w:ind w:left="0"/>
        <w:jc w:val="both"/>
      </w:pPr>
      <w:r>
        <w:rPr>
          <w:rFonts w:ascii="Times New Roman"/>
          <w:b w:val="false"/>
          <w:i w:val="false"/>
          <w:color w:val="000000"/>
          <w:sz w:val="28"/>
        </w:rPr>
        <w:t>
      17. Уәкілетті орган бейрезидентке мынадай:</w:t>
      </w:r>
    </w:p>
    <w:bookmarkEnd w:id="3126"/>
    <w:bookmarkStart w:name="z6449" w:id="3127"/>
    <w:p>
      <w:pPr>
        <w:spacing w:after="0"/>
        <w:ind w:left="0"/>
        <w:jc w:val="both"/>
      </w:pPr>
      <w:r>
        <w:rPr>
          <w:rFonts w:ascii="Times New Roman"/>
          <w:b w:val="false"/>
          <w:i w:val="false"/>
          <w:color w:val="000000"/>
          <w:sz w:val="28"/>
        </w:rPr>
        <w:t>
      1) бейрезидент осы баптың 16-тармағында белгіленген мерзім өткен соң шағымды берген;</w:t>
      </w:r>
    </w:p>
    <w:bookmarkEnd w:id="3127"/>
    <w:bookmarkStart w:name="z6450" w:id="3128"/>
    <w:p>
      <w:pPr>
        <w:spacing w:after="0"/>
        <w:ind w:left="0"/>
        <w:jc w:val="both"/>
      </w:pPr>
      <w:r>
        <w:rPr>
          <w:rFonts w:ascii="Times New Roman"/>
          <w:b w:val="false"/>
          <w:i w:val="false"/>
          <w:color w:val="000000"/>
          <w:sz w:val="28"/>
        </w:rPr>
        <w:t>
      2) шағымның мазмұны осы баптың 16-тармағында белгіленген талаптарға сәйкес келмеген;</w:t>
      </w:r>
    </w:p>
    <w:bookmarkEnd w:id="3128"/>
    <w:bookmarkStart w:name="z6451" w:id="3129"/>
    <w:p>
      <w:pPr>
        <w:spacing w:after="0"/>
        <w:ind w:left="0"/>
        <w:jc w:val="both"/>
      </w:pPr>
      <w:r>
        <w:rPr>
          <w:rFonts w:ascii="Times New Roman"/>
          <w:b w:val="false"/>
          <w:i w:val="false"/>
          <w:color w:val="000000"/>
          <w:sz w:val="28"/>
        </w:rPr>
        <w:t>
      3) резиденттікті растайтын құжат осы Кодекстің 219-бабының 4 және 5-тармақтарында белгіленген талаптарға сәйкес келмеген;</w:t>
      </w:r>
    </w:p>
    <w:bookmarkEnd w:id="3129"/>
    <w:bookmarkStart w:name="z6452" w:id="3130"/>
    <w:p>
      <w:pPr>
        <w:spacing w:after="0"/>
        <w:ind w:left="0"/>
        <w:jc w:val="both"/>
      </w:pPr>
      <w:r>
        <w:rPr>
          <w:rFonts w:ascii="Times New Roman"/>
          <w:b w:val="false"/>
          <w:i w:val="false"/>
          <w:color w:val="000000"/>
          <w:sz w:val="28"/>
        </w:rPr>
        <w:t>
      4) бейрезидент осы Кодекстің 219-бабында белгіленген құжаттарды ұсынбаған;</w:t>
      </w:r>
    </w:p>
    <w:bookmarkEnd w:id="3130"/>
    <w:bookmarkStart w:name="z6453" w:id="3131"/>
    <w:p>
      <w:pPr>
        <w:spacing w:after="0"/>
        <w:ind w:left="0"/>
        <w:jc w:val="both"/>
      </w:pPr>
      <w:r>
        <w:rPr>
          <w:rFonts w:ascii="Times New Roman"/>
          <w:b w:val="false"/>
          <w:i w:val="false"/>
          <w:color w:val="000000"/>
          <w:sz w:val="28"/>
        </w:rPr>
        <w:t>
      5) бейрезидент осы баптың 11-тармағында көрсетілген салық органының шешіміне сотқа шағым (арыз) берген жағдайларда, шағым ұсынылған күннен бастап бес жұмыс күні ішінде бейрезиденттің шағымын қараудан бас тартуы туралы шешім жібереді.</w:t>
      </w:r>
    </w:p>
    <w:bookmarkEnd w:id="3131"/>
    <w:bookmarkStart w:name="z6454" w:id="3132"/>
    <w:p>
      <w:pPr>
        <w:spacing w:after="0"/>
        <w:ind w:left="0"/>
        <w:jc w:val="both"/>
      </w:pPr>
      <w:r>
        <w:rPr>
          <w:rFonts w:ascii="Times New Roman"/>
          <w:b w:val="false"/>
          <w:i w:val="false"/>
          <w:color w:val="000000"/>
          <w:sz w:val="28"/>
        </w:rPr>
        <w:t>
      Уәкілетті орган осы тармақтың 2), 3) және 4) тармақшаларында көзделген негіздер бойынша шағымды қараудан бас тартқан жағдайда бейрезидент өзі жол берген бұзушылықтарды жоятын болса, шағымды қараудан бас тарту туралы шешімді алған күннен бастап күнтізбелік тоқсан күн ішінде қайта беруге құқылы.</w:t>
      </w:r>
    </w:p>
    <w:bookmarkEnd w:id="3132"/>
    <w:bookmarkStart w:name="z6455" w:id="3133"/>
    <w:p>
      <w:pPr>
        <w:spacing w:after="0"/>
        <w:ind w:left="0"/>
        <w:jc w:val="both"/>
      </w:pPr>
      <w:r>
        <w:rPr>
          <w:rFonts w:ascii="Times New Roman"/>
          <w:b w:val="false"/>
          <w:i w:val="false"/>
          <w:color w:val="000000"/>
          <w:sz w:val="28"/>
        </w:rPr>
        <w:t>
      18. Уәкілетті орган шағымды бейрезидент ұсынған күннен бастап отыз жұмыс күні ішінде қарайды.</w:t>
      </w:r>
    </w:p>
    <w:bookmarkEnd w:id="3133"/>
    <w:bookmarkStart w:name="z6456" w:id="3134"/>
    <w:p>
      <w:pPr>
        <w:spacing w:after="0"/>
        <w:ind w:left="0"/>
        <w:jc w:val="both"/>
      </w:pPr>
      <w:r>
        <w:rPr>
          <w:rFonts w:ascii="Times New Roman"/>
          <w:b w:val="false"/>
          <w:i w:val="false"/>
          <w:color w:val="000000"/>
          <w:sz w:val="28"/>
        </w:rPr>
        <w:t>
      19. Уәкілетті орган шет мемлекеттің құзыретті органына немесе Қазақстан Республикасының мемлекеттік органдарына, сондай-ақ бейрезидентке оның өтінішін қарауға байланысты мәселелер бойынша қажетті ақпаратты ұсыну туралы сұрау салу жіберген жағдайда, бейрезиденттің шағымын қарау мерзімі осындай ақпаратты алғанға дейін тоқтатыла тұрады.</w:t>
      </w:r>
    </w:p>
    <w:bookmarkEnd w:id="3134"/>
    <w:bookmarkStart w:name="z6457" w:id="3135"/>
    <w:p>
      <w:pPr>
        <w:spacing w:after="0"/>
        <w:ind w:left="0"/>
        <w:jc w:val="both"/>
      </w:pPr>
      <w:r>
        <w:rPr>
          <w:rFonts w:ascii="Times New Roman"/>
          <w:b w:val="false"/>
          <w:i w:val="false"/>
          <w:color w:val="000000"/>
          <w:sz w:val="28"/>
        </w:rPr>
        <w:t xml:space="preserve">
      20. Бейрезиденттің шағымын қараудың қорытындылары бойынша уәкілетті орган мынадай: </w:t>
      </w:r>
    </w:p>
    <w:bookmarkEnd w:id="3135"/>
    <w:bookmarkStart w:name="z6458" w:id="3136"/>
    <w:p>
      <w:pPr>
        <w:spacing w:after="0"/>
        <w:ind w:left="0"/>
        <w:jc w:val="both"/>
      </w:pPr>
      <w:r>
        <w:rPr>
          <w:rFonts w:ascii="Times New Roman"/>
          <w:b w:val="false"/>
          <w:i w:val="false"/>
          <w:color w:val="000000"/>
          <w:sz w:val="28"/>
        </w:rPr>
        <w:t>
      1) төлем көзінен ұсталған табыс салығын толықтай немесе оның бір бөлігін қайтару туралы;</w:t>
      </w:r>
    </w:p>
    <w:bookmarkEnd w:id="3136"/>
    <w:bookmarkStart w:name="z6459" w:id="3137"/>
    <w:p>
      <w:pPr>
        <w:spacing w:after="0"/>
        <w:ind w:left="0"/>
        <w:jc w:val="both"/>
      </w:pPr>
      <w:r>
        <w:rPr>
          <w:rFonts w:ascii="Times New Roman"/>
          <w:b w:val="false"/>
          <w:i w:val="false"/>
          <w:color w:val="000000"/>
          <w:sz w:val="28"/>
        </w:rPr>
        <w:t>
      2) төлем көзінен ұсталған табыс салығын қайтарудан бас тарту туралы шешімдердің бірін шығарады.</w:t>
      </w:r>
    </w:p>
    <w:bookmarkEnd w:id="3137"/>
    <w:bookmarkStart w:name="z6460" w:id="3138"/>
    <w:p>
      <w:pPr>
        <w:spacing w:after="0"/>
        <w:ind w:left="0"/>
        <w:jc w:val="both"/>
      </w:pPr>
      <w:r>
        <w:rPr>
          <w:rFonts w:ascii="Times New Roman"/>
          <w:b w:val="false"/>
          <w:i w:val="false"/>
          <w:color w:val="000000"/>
          <w:sz w:val="28"/>
        </w:rPr>
        <w:t>
      Уәкілетті органның шешімі жазбаша нысанда ресімделіп, оған басшы немесе оның орынбасары қол қояды және бейрезидентке қол қойғызып тапсырылады немесе алуы туралы хабарламасы бар тапсырыс хатпен почта арқылы жіберіледі.</w:t>
      </w:r>
    </w:p>
    <w:bookmarkEnd w:id="3138"/>
    <w:bookmarkStart w:name="z6461" w:id="3139"/>
    <w:p>
      <w:pPr>
        <w:spacing w:after="0"/>
        <w:ind w:left="0"/>
        <w:jc w:val="both"/>
      </w:pPr>
      <w:r>
        <w:rPr>
          <w:rFonts w:ascii="Times New Roman"/>
          <w:b w:val="false"/>
          <w:i w:val="false"/>
          <w:color w:val="000000"/>
          <w:sz w:val="28"/>
        </w:rPr>
        <w:t>
      Тапсыру күні немесе почтаның немесе өзге де байланыс ұйымының хабарламасына бейрезиденттің белгі қойған күні салық органының шешімін бейрезиденттің алған күні болып табылады.</w:t>
      </w:r>
    </w:p>
    <w:bookmarkEnd w:id="3139"/>
    <w:bookmarkStart w:name="z6462" w:id="3140"/>
    <w:p>
      <w:pPr>
        <w:spacing w:after="0"/>
        <w:ind w:left="0"/>
        <w:jc w:val="both"/>
      </w:pPr>
      <w:r>
        <w:rPr>
          <w:rFonts w:ascii="Times New Roman"/>
          <w:b w:val="false"/>
          <w:i w:val="false"/>
          <w:color w:val="000000"/>
          <w:sz w:val="28"/>
        </w:rPr>
        <w:t>
      Уәкілетті органның шағымды қарау нәтижелері бойынша шешімінде мыналар:</w:t>
      </w:r>
    </w:p>
    <w:bookmarkEnd w:id="3140"/>
    <w:bookmarkStart w:name="z6463" w:id="3141"/>
    <w:p>
      <w:pPr>
        <w:spacing w:after="0"/>
        <w:ind w:left="0"/>
        <w:jc w:val="both"/>
      </w:pPr>
      <w:r>
        <w:rPr>
          <w:rFonts w:ascii="Times New Roman"/>
          <w:b w:val="false"/>
          <w:i w:val="false"/>
          <w:color w:val="000000"/>
          <w:sz w:val="28"/>
        </w:rPr>
        <w:t>
      1) шешім қабылданған күн;</w:t>
      </w:r>
    </w:p>
    <w:bookmarkEnd w:id="3141"/>
    <w:bookmarkStart w:name="z6464" w:id="3142"/>
    <w:p>
      <w:pPr>
        <w:spacing w:after="0"/>
        <w:ind w:left="0"/>
        <w:jc w:val="both"/>
      </w:pPr>
      <w:r>
        <w:rPr>
          <w:rFonts w:ascii="Times New Roman"/>
          <w:b w:val="false"/>
          <w:i w:val="false"/>
          <w:color w:val="000000"/>
          <w:sz w:val="28"/>
        </w:rPr>
        <w:t>
      2) өтініш берген бейрезиденттің толық атауы;</w:t>
      </w:r>
    </w:p>
    <w:bookmarkEnd w:id="3142"/>
    <w:bookmarkStart w:name="z6465" w:id="3143"/>
    <w:p>
      <w:pPr>
        <w:spacing w:after="0"/>
        <w:ind w:left="0"/>
        <w:jc w:val="both"/>
      </w:pPr>
      <w:r>
        <w:rPr>
          <w:rFonts w:ascii="Times New Roman"/>
          <w:b w:val="false"/>
          <w:i w:val="false"/>
          <w:color w:val="000000"/>
          <w:sz w:val="28"/>
        </w:rPr>
        <w:t>
      3) болған жағдайда бейрезиденттің инкорпорация еліндегі салықтық тіркелу нөмірі (немесе оның аналогы);</w:t>
      </w:r>
    </w:p>
    <w:bookmarkEnd w:id="3143"/>
    <w:bookmarkStart w:name="z6466" w:id="3144"/>
    <w:p>
      <w:pPr>
        <w:spacing w:after="0"/>
        <w:ind w:left="0"/>
        <w:jc w:val="both"/>
      </w:pPr>
      <w:r>
        <w:rPr>
          <w:rFonts w:ascii="Times New Roman"/>
          <w:b w:val="false"/>
          <w:i w:val="false"/>
          <w:color w:val="000000"/>
          <w:sz w:val="28"/>
        </w:rPr>
        <w:t>
      4) қайтару туралы шешім қабылданған жағдайда – мемлекеттік бюджеттен немесе шартты банк салымынан бейрезидентке қайтаруға жататын табыс салығының сомасы;</w:t>
      </w:r>
    </w:p>
    <w:bookmarkEnd w:id="3144"/>
    <w:bookmarkStart w:name="z6467" w:id="3145"/>
    <w:p>
      <w:pPr>
        <w:spacing w:after="0"/>
        <w:ind w:left="0"/>
        <w:jc w:val="both"/>
      </w:pPr>
      <w:r>
        <w:rPr>
          <w:rFonts w:ascii="Times New Roman"/>
          <w:b w:val="false"/>
          <w:i w:val="false"/>
          <w:color w:val="000000"/>
          <w:sz w:val="28"/>
        </w:rPr>
        <w:t>
      5) төлем көзінен ұсталған табыс салығын қайтарудан бас тарту туралы шешім шығарылған жағдайда – мұндай шешім шығарған кезде салық органы басшылыққа алған Қазақстан Республикасы заңнамасының нормаларына сілтеме жасалған және (немесе) шет мемлекеттің құзыретті органынан салық органының сұрау салуы негізінде алынған ақпарат көрсетілген негіздеме көрсетілуге тиіс.</w:t>
      </w:r>
    </w:p>
    <w:bookmarkEnd w:id="3145"/>
    <w:bookmarkStart w:name="z6468" w:id="3146"/>
    <w:p>
      <w:pPr>
        <w:spacing w:after="0"/>
        <w:ind w:left="0"/>
        <w:jc w:val="both"/>
      </w:pPr>
      <w:r>
        <w:rPr>
          <w:rFonts w:ascii="Times New Roman"/>
          <w:b w:val="false"/>
          <w:i w:val="false"/>
          <w:color w:val="000000"/>
          <w:sz w:val="28"/>
        </w:rPr>
        <w:t>
      21. Уәкілетті орган шешімінің көшірмесі шешіміне бейрезидент шағымданған салық органына жіберіледі.</w:t>
      </w:r>
    </w:p>
    <w:bookmarkEnd w:id="3146"/>
    <w:bookmarkStart w:name="z6469" w:id="3147"/>
    <w:p>
      <w:pPr>
        <w:spacing w:after="0"/>
        <w:ind w:left="0"/>
        <w:jc w:val="both"/>
      </w:pPr>
      <w:r>
        <w:rPr>
          <w:rFonts w:ascii="Times New Roman"/>
          <w:b w:val="false"/>
          <w:i w:val="false"/>
          <w:color w:val="000000"/>
          <w:sz w:val="28"/>
        </w:rPr>
        <w:t>
      Уәкілетті орган төлем көзінен ұсталған табыс салығын қайтару туралы шешім қабылдаған жағдайда, шешіміне бейрезидент шағымданған салық органы бейрезиденттің осындай салық органына бұрын ұсынған өтінішінде халықаралық шарттың ережелеріне сәйкес қайтаруға жататын табыс салығының сомасын көрсетеді. Осындай салық органының уәкілетті орган шешімінің көшірмесін алған күні өтінішті куәландыру күні болып табылады. Бұл ретте өтініш басшының немесе оның орынбасарының қолымен және осындай салық органының мөрімен куәландырылады және бейрезидентке қол қойғызып тапсырылады немесе алуы туралы хабарламасы бар тапсырыс хатпен почта арқылы немесе келу тәртібімен жіберіледі.</w:t>
      </w:r>
    </w:p>
    <w:bookmarkEnd w:id="3147"/>
    <w:bookmarkStart w:name="z6470" w:id="3148"/>
    <w:p>
      <w:pPr>
        <w:spacing w:after="0"/>
        <w:ind w:left="0"/>
        <w:jc w:val="both"/>
      </w:pPr>
      <w:r>
        <w:rPr>
          <w:rFonts w:ascii="Times New Roman"/>
          <w:b w:val="false"/>
          <w:i w:val="false"/>
          <w:color w:val="000000"/>
          <w:sz w:val="28"/>
        </w:rPr>
        <w:t>
      Шешіміне бейрезидент шағымданған жоғары тұрған салық органы көрсетілген шешімнің көшірмесін және осындай бейрезиденттің куәландырылған өтінішін бейрезиденттің табыстарынан төлем көзінен табыс салығын ұстауды жүргізген салық агентінің орналасқан (тұрғылықты) жері бойынша тіркелген салық органына жібереді.</w:t>
      </w:r>
    </w:p>
    <w:bookmarkEnd w:id="3148"/>
    <w:bookmarkStart w:name="z6471" w:id="3149"/>
    <w:p>
      <w:pPr>
        <w:spacing w:after="0"/>
        <w:ind w:left="0"/>
        <w:jc w:val="both"/>
      </w:pPr>
      <w:r>
        <w:rPr>
          <w:rFonts w:ascii="Times New Roman"/>
          <w:b w:val="false"/>
          <w:i w:val="false"/>
          <w:color w:val="000000"/>
          <w:sz w:val="28"/>
        </w:rPr>
        <w:t>
      22. Бейрезидент осы баптың 11 немесе 20-тармақтарында көрсетілген шешімге осы Кодекстің 218-бабының 1-тармағында белгіленген мерзімде сотқа шағым (арыз) берген жағдайда, шартты банк салымына орналастырылған салық сомасын бюджетке аудару туралы инкассалық өкімді банкке жіберу сот шағымды (арызды) іске алған күннен бастап сот шешімі заңды күшіне енгенге дейін тоқтатыла тұрады.</w:t>
      </w:r>
    </w:p>
    <w:bookmarkEnd w:id="314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217-бап жаңа редакцияда - ҚР 2011.07.21 </w:t>
      </w:r>
      <w:r>
        <w:rPr>
          <w:rFonts w:ascii="Times New Roman"/>
          <w:b w:val="false"/>
          <w:i w:val="false"/>
          <w:color w:val="000000"/>
          <w:sz w:val="28"/>
        </w:rPr>
        <w:t>№ 467-IV</w:t>
      </w:r>
      <w:r>
        <w:rPr>
          <w:rFonts w:ascii="Times New Roman"/>
          <w:b w:val="false"/>
          <w:i w:val="false"/>
          <w:color w:val="ff0000"/>
          <w:sz w:val="28"/>
        </w:rPr>
        <w:t xml:space="preserve"> (2012.01.01 бастап қолданысқа енгізіледі) Заңымен.</w:t>
      </w:r>
      <w:r>
        <w:br/>
      </w:r>
      <w:r>
        <w:rPr>
          <w:rFonts w:ascii="Times New Roman"/>
          <w:b w:val="false"/>
          <w:i w:val="false"/>
          <w:color w:val="000000"/>
          <w:sz w:val="28"/>
        </w:rPr>
        <w:t>
</w:t>
      </w:r>
    </w:p>
    <w:bookmarkStart w:name="z2134" w:id="3150"/>
    <w:p>
      <w:pPr>
        <w:spacing w:after="0"/>
        <w:ind w:left="0"/>
        <w:jc w:val="left"/>
      </w:pPr>
      <w:r>
        <w:rPr>
          <w:rFonts w:ascii="Times New Roman"/>
          <w:b/>
          <w:i w:val="false"/>
          <w:color w:val="000000"/>
        </w:rPr>
        <w:t xml:space="preserve"> 218-бап. Табыс салығын шартты банк салымынан бюджетке аудару тәртібі</w:t>
      </w:r>
    </w:p>
    <w:bookmarkEnd w:id="3150"/>
    <w:bookmarkStart w:name="z2135" w:id="3151"/>
    <w:p>
      <w:pPr>
        <w:spacing w:after="0"/>
        <w:ind w:left="0"/>
        <w:jc w:val="both"/>
      </w:pPr>
      <w:r>
        <w:rPr>
          <w:rFonts w:ascii="Times New Roman"/>
          <w:b w:val="false"/>
          <w:i w:val="false"/>
          <w:color w:val="000000"/>
          <w:sz w:val="28"/>
        </w:rPr>
        <w:t>
      1. Салық органы шартты банк салымында орналастырылған салық сомасын бюджетке аудару туралы инкассалық өкімді банкке мынадай мерзімде:</w:t>
      </w:r>
    </w:p>
    <w:bookmarkEnd w:id="3151"/>
    <w:bookmarkStart w:name="z6472" w:id="3152"/>
    <w:p>
      <w:pPr>
        <w:spacing w:after="0"/>
        <w:ind w:left="0"/>
        <w:jc w:val="both"/>
      </w:pPr>
      <w:r>
        <w:rPr>
          <w:rFonts w:ascii="Times New Roman"/>
          <w:b w:val="false"/>
          <w:i w:val="false"/>
          <w:color w:val="000000"/>
          <w:sz w:val="28"/>
        </w:rPr>
        <w:t>
      1) бейрезиденттен осы Кодекстің 217-бабының 16-тармағында көрсетілген шағымның көшірмесін алмаған жағдайда – бейрезидент осы Кодекстің 217-бабының 11-тармағында көрсетілген шешімді алған күннен бастап күнтізбелік тоқсан күн өткен соң;</w:t>
      </w:r>
    </w:p>
    <w:bookmarkEnd w:id="3152"/>
    <w:bookmarkStart w:name="z6473" w:id="3153"/>
    <w:p>
      <w:pPr>
        <w:spacing w:after="0"/>
        <w:ind w:left="0"/>
        <w:jc w:val="both"/>
      </w:pPr>
      <w:r>
        <w:rPr>
          <w:rFonts w:ascii="Times New Roman"/>
          <w:b w:val="false"/>
          <w:i w:val="false"/>
          <w:color w:val="000000"/>
          <w:sz w:val="28"/>
        </w:rPr>
        <w:t>
      2) бейрезидент осы Кодекстің 217-бабының 11-тармағында көрсетілген шешімге уәкілетті органға шағымданған жағдайда - бейрезидент осы Кодекстің 217-бабының 20-тармағында көрсетілген шешімді алған күннен бастап күнтізбелік тоқсан күн өткен соң;</w:t>
      </w:r>
    </w:p>
    <w:bookmarkEnd w:id="3153"/>
    <w:bookmarkStart w:name="z6474" w:id="3154"/>
    <w:p>
      <w:pPr>
        <w:spacing w:after="0"/>
        <w:ind w:left="0"/>
        <w:jc w:val="both"/>
      </w:pPr>
      <w:r>
        <w:rPr>
          <w:rFonts w:ascii="Times New Roman"/>
          <w:b w:val="false"/>
          <w:i w:val="false"/>
          <w:color w:val="000000"/>
          <w:sz w:val="28"/>
        </w:rPr>
        <w:t>
      3) сот осы Кодекстің 217-бабының 22-тармағында көрсетілген шағымды (арызды) толық не бір бөлігін қанағаттандырудан бас тарту туралы шешім қабылдаған жағдайда – осындай шешім күшіне енген күннен бастап күнтізбелік бес күн ішінде жіберуге міндетті.</w:t>
      </w:r>
    </w:p>
    <w:bookmarkEnd w:id="3154"/>
    <w:p>
      <w:pPr>
        <w:spacing w:after="0"/>
        <w:ind w:left="0"/>
        <w:jc w:val="both"/>
      </w:pPr>
      <w:r>
        <w:rPr>
          <w:rFonts w:ascii="Times New Roman"/>
          <w:b w:val="false"/>
          <w:i w:val="false"/>
          <w:color w:val="000000"/>
          <w:sz w:val="28"/>
        </w:rPr>
        <w:t>
      Бұл ретте салық органдары немесе сот төлем көзінен ұсталған табыс салығын ішінара қайтару туралы шешім қабылдаған жағдайда, инкассалық өкім бейрезидентке бас тартылған талаптар бөлігіне сәйкес келетін шартты банк салымында орналастырылған салық сомасына жіберіледі.</w:t>
      </w:r>
    </w:p>
    <w:bookmarkStart w:name="z2136" w:id="3155"/>
    <w:p>
      <w:pPr>
        <w:spacing w:after="0"/>
        <w:ind w:left="0"/>
        <w:jc w:val="both"/>
      </w:pPr>
      <w:r>
        <w:rPr>
          <w:rFonts w:ascii="Times New Roman"/>
          <w:b w:val="false"/>
          <w:i w:val="false"/>
          <w:color w:val="000000"/>
          <w:sz w:val="28"/>
        </w:rPr>
        <w:t xml:space="preserve">
      2. Бейрезидент осы Кодекстің 217-бабының 4-тармағында белгіленген мерзім өткенге дейін салық органына өтінішті табыс етпеген жағдайда, салық органы жоғарыда көрсетілген мерзім өткеннен кейін күнтізбелік он бес күн ішінде банкке шартты банк салымында орналастырылған салық сомасын бюджетке аудару туралы инкассалық өкімді жіберуге міндетті. </w:t>
      </w:r>
    </w:p>
    <w:bookmarkEnd w:id="3155"/>
    <w:bookmarkStart w:name="z2137" w:id="3156"/>
    <w:p>
      <w:pPr>
        <w:spacing w:after="0"/>
        <w:ind w:left="0"/>
        <w:jc w:val="both"/>
      </w:pPr>
      <w:r>
        <w:rPr>
          <w:rFonts w:ascii="Times New Roman"/>
          <w:b w:val="false"/>
          <w:i w:val="false"/>
          <w:color w:val="000000"/>
          <w:sz w:val="28"/>
        </w:rPr>
        <w:t>
      3. Салық органы инкассолық өкіммен бір мезгілде табыс салығының сомасы бейрезиденттің шартты түрдегі банк салымында орналастырылған кезден бастап бюджетке аударылғанға дейін банк сыйақыларының есебіне жазылған сомалары туралы сұрау салуды Қазақстан Республикасының Ұлттық Банкімен келісу бойынша уәкілетті орган белгілеген тәртіппен және нысан бойынша банкке жібереді.</w:t>
      </w:r>
    </w:p>
    <w:bookmarkEnd w:id="3156"/>
    <w:bookmarkStart w:name="z2138" w:id="3157"/>
    <w:p>
      <w:pPr>
        <w:spacing w:after="0"/>
        <w:ind w:left="0"/>
        <w:jc w:val="both"/>
      </w:pPr>
      <w:r>
        <w:rPr>
          <w:rFonts w:ascii="Times New Roman"/>
          <w:b w:val="false"/>
          <w:i w:val="false"/>
          <w:color w:val="000000"/>
          <w:sz w:val="28"/>
        </w:rPr>
        <w:t>
      4. Банк сұрау салу алынған күннен бастап күнтізбелік екі күн ішінде салық органына Қазақстан Республикасының Ұлттық Банкімен келісу бойынша уәкілетті орган белгілеген нысандағы банк сыйақыларының есебіне жазылған сомалары туралы мәліметтерді жіберуге міндетті.</w:t>
      </w:r>
    </w:p>
    <w:bookmarkEnd w:id="3157"/>
    <w:bookmarkStart w:name="z8357" w:id="3158"/>
    <w:p>
      <w:pPr>
        <w:spacing w:after="0"/>
        <w:ind w:left="0"/>
        <w:jc w:val="both"/>
      </w:pPr>
      <w:r>
        <w:rPr>
          <w:rFonts w:ascii="Times New Roman"/>
          <w:b w:val="false"/>
          <w:i w:val="false"/>
          <w:color w:val="000000"/>
          <w:sz w:val="28"/>
        </w:rPr>
        <w:t>
      Банк сыйақыларының есебіне жазылған сомалары туралы мәліметтерге өзгерістер және (немесе) толықтырулар енгізу және оларды ұсыну салық есептілігі үшін осы Кодексте белгіленген жағдайларда және тәртіппен жүзеге асырылады.</w:t>
      </w:r>
    </w:p>
    <w:bookmarkEnd w:id="3158"/>
    <w:bookmarkStart w:name="z2139" w:id="3159"/>
    <w:p>
      <w:pPr>
        <w:spacing w:after="0"/>
        <w:ind w:left="0"/>
        <w:jc w:val="both"/>
      </w:pPr>
      <w:r>
        <w:rPr>
          <w:rFonts w:ascii="Times New Roman"/>
          <w:b w:val="false"/>
          <w:i w:val="false"/>
          <w:color w:val="000000"/>
          <w:sz w:val="28"/>
        </w:rPr>
        <w:t xml:space="preserve">
      5. Салық органы банк сыйақыларының есебіне жазылған сомалары туралы мәліметтерді алғаннан кейін күнтізбелік екі күн ішінде банк сыйақылары сомаларын бюджетке өндіріп алуға арналған инкассалық өкімді банкке жіберуге міндетті. </w:t>
      </w:r>
    </w:p>
    <w:bookmarkEnd w:id="3159"/>
    <w:bookmarkStart w:name="z2140" w:id="3160"/>
    <w:p>
      <w:pPr>
        <w:spacing w:after="0"/>
        <w:ind w:left="0"/>
        <w:jc w:val="both"/>
      </w:pPr>
      <w:r>
        <w:rPr>
          <w:rFonts w:ascii="Times New Roman"/>
          <w:b w:val="false"/>
          <w:i w:val="false"/>
          <w:color w:val="000000"/>
          <w:sz w:val="28"/>
        </w:rPr>
        <w:t xml:space="preserve">
      6. Банк инкассалық өкімді алған күнінен кейінгі бір операциялық күннен кешіктірмей, шартты банк салымына орналастырылған табыс салығының сомасын және есебіне жазылған банк сыйақыларын бюджетке аударуға міндетті. </w:t>
      </w:r>
    </w:p>
    <w:bookmarkEnd w:id="3160"/>
    <w:bookmarkStart w:name="z2141" w:id="3161"/>
    <w:p>
      <w:pPr>
        <w:spacing w:after="0"/>
        <w:ind w:left="0"/>
        <w:jc w:val="both"/>
      </w:pPr>
      <w:r>
        <w:rPr>
          <w:rFonts w:ascii="Times New Roman"/>
          <w:b w:val="false"/>
          <w:i w:val="false"/>
          <w:color w:val="000000"/>
          <w:sz w:val="28"/>
        </w:rPr>
        <w:t xml:space="preserve">
      7. Банктің кінәсінен шартты банк салымы туралы шарттың талаптары бұзылған және табыс салығының ұсталған сомалары бюджетке уақтылы аударылмаған кезде банк Қазақстан Республикасының заңдарына сәйкес жауапты болады. </w:t>
      </w:r>
    </w:p>
    <w:bookmarkEnd w:id="3161"/>
    <w:bookmarkStart w:name="z2142" w:id="3162"/>
    <w:p>
      <w:pPr>
        <w:spacing w:after="0"/>
        <w:ind w:left="0"/>
        <w:jc w:val="both"/>
      </w:pPr>
      <w:r>
        <w:rPr>
          <w:rFonts w:ascii="Times New Roman"/>
          <w:b w:val="false"/>
          <w:i w:val="false"/>
          <w:color w:val="000000"/>
          <w:sz w:val="28"/>
        </w:rPr>
        <w:t>
      8. Банктің шартты банк салымына орналастырылған табыс салығының сомасын бюджетке аудару жөніндегі міндеттемелерді орындауы мүмкін болмаған жағдайда, төлем көзінен табыс салығын, банк сыйақыларын және бюджетке салықты уақтылы аудармағаны үшін айыппұл санкцияларын аудару жөніндегі міндеттеме салық агентіне жүктеледі.</w:t>
      </w:r>
    </w:p>
    <w:bookmarkEnd w:id="316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218-бапқа өзгерістер енгізілді - ҚР 2011.07.05 </w:t>
      </w:r>
      <w:r>
        <w:rPr>
          <w:rFonts w:ascii="Times New Roman"/>
          <w:b w:val="false"/>
          <w:i w:val="false"/>
          <w:color w:val="000000"/>
          <w:sz w:val="28"/>
        </w:rPr>
        <w:t>N 452-IV</w:t>
      </w:r>
      <w:r>
        <w:rPr>
          <w:rFonts w:ascii="Times New Roman"/>
          <w:b w:val="false"/>
          <w:i w:val="false"/>
          <w:color w:val="ff0000"/>
          <w:sz w:val="28"/>
        </w:rPr>
        <w:t xml:space="preserve"> (2012.01.01 қолданысқа енгізіледі), 2011.07.21 </w:t>
      </w:r>
      <w:r>
        <w:rPr>
          <w:rFonts w:ascii="Times New Roman"/>
          <w:b w:val="false"/>
          <w:i w:val="false"/>
          <w:color w:val="000000"/>
          <w:sz w:val="28"/>
        </w:rPr>
        <w:t>№ 467-IV</w:t>
      </w:r>
      <w:r>
        <w:rPr>
          <w:rFonts w:ascii="Times New Roman"/>
          <w:b w:val="false"/>
          <w:i w:val="false"/>
          <w:color w:val="ff0000"/>
          <w:sz w:val="28"/>
        </w:rPr>
        <w:t xml:space="preserve"> (2012.01.01 бастап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2143" w:id="3163"/>
    <w:p>
      <w:pPr>
        <w:spacing w:after="0"/>
        <w:ind w:left="0"/>
        <w:jc w:val="left"/>
      </w:pPr>
      <w:r>
        <w:rPr>
          <w:rFonts w:ascii="Times New Roman"/>
          <w:b/>
          <w:i w:val="false"/>
          <w:color w:val="000000"/>
        </w:rPr>
        <w:t xml:space="preserve"> 219-бап. Резиденттікті растайтын құжатқа және төленген табыс салығын халықаралық шарт негізінде бюджеттен немесе шартты банк салымынан қайтаруға арналған салықтық өтінішке қойылатын талаптар</w:t>
      </w:r>
    </w:p>
    <w:bookmarkEnd w:id="3163"/>
    <w:bookmarkStart w:name="z2144" w:id="3164"/>
    <w:p>
      <w:pPr>
        <w:spacing w:after="0"/>
        <w:ind w:left="0"/>
        <w:jc w:val="both"/>
      </w:pPr>
      <w:r>
        <w:rPr>
          <w:rFonts w:ascii="Times New Roman"/>
          <w:b w:val="false"/>
          <w:i w:val="false"/>
          <w:color w:val="000000"/>
          <w:sz w:val="28"/>
        </w:rPr>
        <w:t xml:space="preserve">
      1. Осы Кодекстің 217-бабы қолданылған жағдайда, төленген табыс салығын халықаралық шарттың негізінде бюджеттен немесе шартты банк салымынан қайтаруға арналған салықтық өтінішті бейрезидент салық органына мыналарды қоса тіркей отырып, табыс етеді: </w:t>
      </w:r>
    </w:p>
    <w:bookmarkEnd w:id="3164"/>
    <w:bookmarkStart w:name="z2145" w:id="3165"/>
    <w:p>
      <w:pPr>
        <w:spacing w:after="0"/>
        <w:ind w:left="0"/>
        <w:jc w:val="both"/>
      </w:pPr>
      <w:r>
        <w:rPr>
          <w:rFonts w:ascii="Times New Roman"/>
          <w:b w:val="false"/>
          <w:i w:val="false"/>
          <w:color w:val="000000"/>
          <w:sz w:val="28"/>
        </w:rPr>
        <w:t>
      1) жұмыстарды орындауға, қызметтер көрсетуге арналған немесе өзге де мақсаттарға арналған келісімшарттардың (шарттардың, келісімдердің) нотариаттық куәландырылған көшірмелері;</w:t>
      </w:r>
    </w:p>
    <w:bookmarkEnd w:id="3165"/>
    <w:bookmarkStart w:name="z2146" w:id="3166"/>
    <w:p>
      <w:pPr>
        <w:spacing w:after="0"/>
        <w:ind w:left="0"/>
        <w:jc w:val="both"/>
      </w:pPr>
      <w:r>
        <w:rPr>
          <w:rFonts w:ascii="Times New Roman"/>
          <w:b w:val="false"/>
          <w:i w:val="false"/>
          <w:color w:val="000000"/>
          <w:sz w:val="28"/>
        </w:rPr>
        <w:t>
      2) бейрезидент заңды тұлғаның құрылтайшыларын (қатысушыларын) және мажоритарлық акционерлерін көрсете отырып, құрылтай құжаттарының нотариаттық куәландырылған көшірмелері не сауда тізілімінен (акционерлердің тізілімінен немесе бейрезидент тіркелген мемлекеттің заңнамасында көзделген өзге де ұқсас құжаттан) үзінді көшірмелер;</w:t>
      </w:r>
    </w:p>
    <w:bookmarkEnd w:id="3166"/>
    <w:bookmarkStart w:name="z345" w:id="3167"/>
    <w:p>
      <w:pPr>
        <w:spacing w:after="0"/>
        <w:ind w:left="0"/>
        <w:jc w:val="both"/>
      </w:pPr>
      <w:r>
        <w:rPr>
          <w:rFonts w:ascii="Times New Roman"/>
          <w:b w:val="false"/>
          <w:i w:val="false"/>
          <w:color w:val="000000"/>
          <w:sz w:val="28"/>
        </w:rPr>
        <w:t>
      Бейрезиденттің шет мемлекет заңнамасының талаптарына сәйкес құрылтай құжаттары немесе сауда тiзiлiмiнде (акционерлердiң тiзiлiмiнде немесе бейрезидент тіркелген мемлекеттің заңнамасында көзделген өзге де ұқсас құжатта) тiркеу бойынша мiндеттемесі болмаған жағдайда, мұндай бейрезидент бейрезидентті құруға негiз болған, құқықтық (заңдық) күшін мұндай бейрезидент тіркелген шет мемлекеттiң тиiстi органы растаған шет мемлекет құжатын (актісін) қоса береді;</w:t>
      </w:r>
    </w:p>
    <w:bookmarkEnd w:id="3167"/>
    <w:bookmarkStart w:name="z2147" w:id="3168"/>
    <w:p>
      <w:pPr>
        <w:spacing w:after="0"/>
        <w:ind w:left="0"/>
        <w:jc w:val="both"/>
      </w:pPr>
      <w:r>
        <w:rPr>
          <w:rFonts w:ascii="Times New Roman"/>
          <w:b w:val="false"/>
          <w:i w:val="false"/>
          <w:color w:val="000000"/>
          <w:sz w:val="28"/>
        </w:rPr>
        <w:t xml:space="preserve">
      3) алынған табыстар мен ұсталған (төленген) салықтар сомаларын растайтын бухгалтерлік құжаттардың көшірмелері; </w:t>
      </w:r>
    </w:p>
    <w:bookmarkEnd w:id="3168"/>
    <w:bookmarkStart w:name="z2148" w:id="3169"/>
    <w:p>
      <w:pPr>
        <w:spacing w:after="0"/>
        <w:ind w:left="0"/>
        <w:jc w:val="both"/>
      </w:pPr>
      <w:r>
        <w:rPr>
          <w:rFonts w:ascii="Times New Roman"/>
          <w:b w:val="false"/>
          <w:i w:val="false"/>
          <w:color w:val="000000"/>
          <w:sz w:val="28"/>
        </w:rPr>
        <w:t>
      4) осы баптың 4 және 5-тармақтарының талаптарына сәйкес келетін, резиденттікті растайтын құжат;</w:t>
      </w:r>
    </w:p>
    <w:bookmarkEnd w:id="3169"/>
    <w:bookmarkStart w:name="z6475" w:id="3170"/>
    <w:p>
      <w:pPr>
        <w:spacing w:after="0"/>
        <w:ind w:left="0"/>
        <w:jc w:val="both"/>
      </w:pPr>
      <w:r>
        <w:rPr>
          <w:rFonts w:ascii="Times New Roman"/>
          <w:b w:val="false"/>
          <w:i w:val="false"/>
          <w:color w:val="000000"/>
          <w:sz w:val="28"/>
        </w:rPr>
        <w:t>
      5) бейрезидент Қазақстан Республикасының аумағында жұмыстарды орындау, қызметтерді көрсету үшін жалдаған қызметшілер немесе басқа персонал болып табылатын бейрезидент жеке тұлғалардың жеке басын куәландыратын құжаттардың және олардың Қазақстан Республикасының аумағында болу мерзімін растайтын құжаттардың көшірмелері болған кезде қабылдайды.</w:t>
      </w:r>
    </w:p>
    <w:bookmarkEnd w:id="3170"/>
    <w:bookmarkStart w:name="z2149" w:id="3171"/>
    <w:p>
      <w:pPr>
        <w:spacing w:after="0"/>
        <w:ind w:left="0"/>
        <w:jc w:val="both"/>
      </w:pPr>
      <w:r>
        <w:rPr>
          <w:rFonts w:ascii="Times New Roman"/>
          <w:b w:val="false"/>
          <w:i w:val="false"/>
          <w:color w:val="000000"/>
          <w:sz w:val="28"/>
        </w:rPr>
        <w:t xml:space="preserve">
      2. Егер бейрезидент депозитарлық қолхаттардың базалық активі болып табылатын акциялар бойынша алынған табыстардан төленген табыс салығын халықаралық шарттың негізінде бюджеттен немесе шартты банк салымынан қайтаруға арналған салықтық өтінішті берсе, өтінішке мынадай құжаттар: </w:t>
      </w:r>
    </w:p>
    <w:bookmarkEnd w:id="3171"/>
    <w:bookmarkStart w:name="z2150" w:id="3172"/>
    <w:p>
      <w:pPr>
        <w:spacing w:after="0"/>
        <w:ind w:left="0"/>
        <w:jc w:val="both"/>
      </w:pPr>
      <w:r>
        <w:rPr>
          <w:rFonts w:ascii="Times New Roman"/>
          <w:b w:val="false"/>
          <w:i w:val="false"/>
          <w:color w:val="000000"/>
          <w:sz w:val="28"/>
        </w:rPr>
        <w:t xml:space="preserve">
      1) мыналарды: </w:t>
      </w:r>
    </w:p>
    <w:bookmarkEnd w:id="3172"/>
    <w:p>
      <w:pPr>
        <w:spacing w:after="0"/>
        <w:ind w:left="0"/>
        <w:jc w:val="both"/>
      </w:pPr>
      <w:r>
        <w:rPr>
          <w:rFonts w:ascii="Times New Roman"/>
          <w:b w:val="false"/>
          <w:i w:val="false"/>
          <w:color w:val="000000"/>
          <w:sz w:val="28"/>
        </w:rPr>
        <w:t xml:space="preserve">
      бейрезиденттің тегін, атын, әкесінің атын (ол болған кезде); </w:t>
      </w:r>
    </w:p>
    <w:bookmarkStart w:name="z2151" w:id="3173"/>
    <w:p>
      <w:pPr>
        <w:spacing w:after="0"/>
        <w:ind w:left="0"/>
        <w:jc w:val="both"/>
      </w:pPr>
      <w:r>
        <w:rPr>
          <w:rFonts w:ascii="Times New Roman"/>
          <w:b w:val="false"/>
          <w:i w:val="false"/>
          <w:color w:val="000000"/>
          <w:sz w:val="28"/>
        </w:rPr>
        <w:t xml:space="preserve">
      депозитарлық қолхаттардың саны мен түрі туралы ақпаратты; </w:t>
      </w:r>
    </w:p>
    <w:bookmarkEnd w:id="3173"/>
    <w:bookmarkStart w:name="z2152" w:id="3174"/>
    <w:p>
      <w:pPr>
        <w:spacing w:after="0"/>
        <w:ind w:left="0"/>
        <w:jc w:val="both"/>
      </w:pPr>
      <w:r>
        <w:rPr>
          <w:rFonts w:ascii="Times New Roman"/>
          <w:b w:val="false"/>
          <w:i w:val="false"/>
          <w:color w:val="000000"/>
          <w:sz w:val="28"/>
        </w:rPr>
        <w:t xml:space="preserve">
      бейрезиденттің жеке басын куәландыратын құжаттың атауын және деректемелерін (жеке тұлға үшін), бейрезиденттің мемлекеттік тіркелу нөмірін және күнін (заңды тұлға үшін) қамтитын "Орталық бағалы қағаздар депозитарийі" акционерлік қоғамынан алынған шоттың көшірме үзіндісі; </w:t>
      </w:r>
    </w:p>
    <w:bookmarkEnd w:id="3174"/>
    <w:bookmarkStart w:name="z2153" w:id="3175"/>
    <w:p>
      <w:pPr>
        <w:spacing w:after="0"/>
        <w:ind w:left="0"/>
        <w:jc w:val="both"/>
      </w:pPr>
      <w:r>
        <w:rPr>
          <w:rFonts w:ascii="Times New Roman"/>
          <w:b w:val="false"/>
          <w:i w:val="false"/>
          <w:color w:val="000000"/>
          <w:sz w:val="28"/>
        </w:rPr>
        <w:t xml:space="preserve">
      2) депозитарлық қолхаттардың базалық активі болып табылатын акциялар эмитентінің акционерлері жалпы жиналысының бір акция есебінен дивидендтің мөлшерін және дивидендтер алуға құқығы бар акционерлердің тізімі жасалған күнді көрсете отырып, белгілі бір кезең үшін дивидендтер төлеу туралы шешімі; </w:t>
      </w:r>
    </w:p>
    <w:bookmarkEnd w:id="3175"/>
    <w:bookmarkStart w:name="z2154" w:id="3176"/>
    <w:p>
      <w:pPr>
        <w:spacing w:after="0"/>
        <w:ind w:left="0"/>
        <w:jc w:val="both"/>
      </w:pPr>
      <w:r>
        <w:rPr>
          <w:rFonts w:ascii="Times New Roman"/>
          <w:b w:val="false"/>
          <w:i w:val="false"/>
          <w:color w:val="000000"/>
          <w:sz w:val="28"/>
        </w:rPr>
        <w:t xml:space="preserve">
      3) келіп түскен дивидендтердің сомалары бойынша валюта шотынан көшірме үзінділер; </w:t>
      </w:r>
    </w:p>
    <w:bookmarkEnd w:id="3176"/>
    <w:bookmarkStart w:name="z2155" w:id="3177"/>
    <w:p>
      <w:pPr>
        <w:spacing w:after="0"/>
        <w:ind w:left="0"/>
        <w:jc w:val="both"/>
      </w:pPr>
      <w:r>
        <w:rPr>
          <w:rFonts w:ascii="Times New Roman"/>
          <w:b w:val="false"/>
          <w:i w:val="false"/>
          <w:color w:val="000000"/>
          <w:sz w:val="28"/>
        </w:rPr>
        <w:t xml:space="preserve">
      4) осындай бейрезиденттің резиденттігін растайтын, осы баптың 4 және 5-тармақтарының талаптарына сәйкес келетін құжат қоса беріледі. </w:t>
      </w:r>
    </w:p>
    <w:bookmarkEnd w:id="3177"/>
    <w:bookmarkStart w:name="z2156" w:id="3178"/>
    <w:p>
      <w:pPr>
        <w:spacing w:after="0"/>
        <w:ind w:left="0"/>
        <w:jc w:val="both"/>
      </w:pPr>
      <w:r>
        <w:rPr>
          <w:rFonts w:ascii="Times New Roman"/>
          <w:b w:val="false"/>
          <w:i w:val="false"/>
          <w:color w:val="000000"/>
          <w:sz w:val="28"/>
        </w:rPr>
        <w:t>
      3. Егер осы баптың 1 және 2-тармақтарында көрсетілген құжаттар шет тілінде жасалса, бейрезидент олардың қазақ немесе орыс тіліндегі нотариаттық куәландырылған аудармасын қоса беруге міндетті.</w:t>
      </w:r>
    </w:p>
    <w:bookmarkEnd w:id="3178"/>
    <w:bookmarkStart w:name="z2157" w:id="3179"/>
    <w:p>
      <w:pPr>
        <w:spacing w:after="0"/>
        <w:ind w:left="0"/>
        <w:jc w:val="both"/>
      </w:pPr>
      <w:r>
        <w:rPr>
          <w:rFonts w:ascii="Times New Roman"/>
          <w:b w:val="false"/>
          <w:i w:val="false"/>
          <w:color w:val="000000"/>
          <w:sz w:val="28"/>
        </w:rPr>
        <w:t>
      4. Осы бөлімнің ережелерін қолдану мақсатында бейрезиденттің резиденттігін растайтын құжат кіріс алушы бейрезиденттің Қазақстан Республикасымен халықаралық шарт жасасқан мемлекеттің резиденті болып табылатынын растайтын ресми құжатты білдіреді, бұл:</w:t>
      </w:r>
    </w:p>
    <w:bookmarkEnd w:id="3179"/>
    <w:p>
      <w:pPr>
        <w:spacing w:after="0"/>
        <w:ind w:left="0"/>
        <w:jc w:val="both"/>
      </w:pPr>
      <w:r>
        <w:rPr>
          <w:rFonts w:ascii="Times New Roman"/>
          <w:b w:val="false"/>
          <w:i w:val="false"/>
          <w:color w:val="000000"/>
          <w:sz w:val="28"/>
        </w:rPr>
        <w:t>
      осындай құжаттың түпнұсқасы;</w:t>
      </w:r>
    </w:p>
    <w:p>
      <w:pPr>
        <w:spacing w:after="0"/>
        <w:ind w:left="0"/>
        <w:jc w:val="both"/>
      </w:pPr>
      <w:r>
        <w:rPr>
          <w:rFonts w:ascii="Times New Roman"/>
          <w:b w:val="false"/>
          <w:i w:val="false"/>
          <w:color w:val="000000"/>
          <w:sz w:val="28"/>
        </w:rPr>
        <w:t>
      осындай құжаттың нотариат куәландырған көшiрмесі;</w:t>
      </w:r>
    </w:p>
    <w:p>
      <w:pPr>
        <w:spacing w:after="0"/>
        <w:ind w:left="0"/>
        <w:jc w:val="both"/>
      </w:pPr>
      <w:r>
        <w:rPr>
          <w:rFonts w:ascii="Times New Roman"/>
          <w:b w:val="false"/>
          <w:i w:val="false"/>
          <w:color w:val="000000"/>
          <w:sz w:val="28"/>
        </w:rPr>
        <w:t>
      шет мемлекеттің құзыретті органының интернет-ресурсында орналастырылған, резиденттікті растайтын электрондық құжаттың қағаз көшiрмесi түрінде табыс етілуі мүмкін.</w:t>
      </w:r>
    </w:p>
    <w:p>
      <w:pPr>
        <w:spacing w:after="0"/>
        <w:ind w:left="0"/>
        <w:jc w:val="both"/>
      </w:pPr>
      <w:r>
        <w:rPr>
          <w:rFonts w:ascii="Times New Roman"/>
          <w:b w:val="false"/>
          <w:i w:val="false"/>
          <w:color w:val="000000"/>
          <w:sz w:val="28"/>
        </w:rPr>
        <w:t>
      Бейрезиденттің резиденттігін растайтын құжатта көрсетілген уақыт кезеңі ішінде бейрезидент Қазақстан Республикасымен халықаралық шарт жасасқан мемлекеттің резиденті деп танылады.</w:t>
      </w:r>
    </w:p>
    <w:p>
      <w:pPr>
        <w:spacing w:after="0"/>
        <w:ind w:left="0"/>
        <w:jc w:val="both"/>
      </w:pPr>
      <w:r>
        <w:rPr>
          <w:rFonts w:ascii="Times New Roman"/>
          <w:b w:val="false"/>
          <w:i w:val="false"/>
          <w:color w:val="000000"/>
          <w:sz w:val="28"/>
        </w:rPr>
        <w:t>
      Егер резиденттікті растайтын құжатта бейрезиденттің резиденттігі уақытының кезеңі көрсетілмесе, бейрезидент осындай құжат берілген (ресімделген) күнтізбелік жыл ішінде Қазақстан Республикасымен халықаралық шарт жасасқан мемлекеттің резиденті деп танылады.</w:t>
      </w:r>
    </w:p>
    <w:p>
      <w:pPr>
        <w:spacing w:after="0"/>
        <w:ind w:left="0"/>
        <w:jc w:val="both"/>
      </w:pPr>
      <w:r>
        <w:rPr>
          <w:rFonts w:ascii="Times New Roman"/>
          <w:b w:val="false"/>
          <w:i w:val="false"/>
          <w:color w:val="000000"/>
          <w:sz w:val="28"/>
        </w:rPr>
        <w:t>
      Шет мемлекеттің құзыретті органының интернет-ресурсында орналастырылғанды қоспағанда, бейрезиденттің резиденттігін растайтын құжатты кіріс алушы бейрезидент резиденті болып табылатын осындай құзыретті орган куәландырады.</w:t>
      </w:r>
    </w:p>
    <w:bookmarkStart w:name="z6476" w:id="3180"/>
    <w:p>
      <w:pPr>
        <w:spacing w:after="0"/>
        <w:ind w:left="0"/>
        <w:jc w:val="both"/>
      </w:pPr>
      <w:r>
        <w:rPr>
          <w:rFonts w:ascii="Times New Roman"/>
          <w:b w:val="false"/>
          <w:i w:val="false"/>
          <w:color w:val="000000"/>
          <w:sz w:val="28"/>
        </w:rPr>
        <w:t>
      5. Қазақстан Республикасының заңнамасында белгiленген тәртiппен дипломатиялық немесе консулдық заңдастыруға:</w:t>
      </w:r>
    </w:p>
    <w:bookmarkEnd w:id="3180"/>
    <w:p>
      <w:pPr>
        <w:spacing w:after="0"/>
        <w:ind w:left="0"/>
        <w:jc w:val="both"/>
      </w:pPr>
      <w:r>
        <w:rPr>
          <w:rFonts w:ascii="Times New Roman"/>
          <w:b w:val="false"/>
          <w:i w:val="false"/>
          <w:color w:val="000000"/>
          <w:sz w:val="28"/>
        </w:rPr>
        <w:t>
      1) бейрезиденттің резиденттігін растайтын құжатты куәландырған лауазымды адамның қолтаңбасы және органның мөрі;</w:t>
      </w:r>
    </w:p>
    <w:p>
      <w:pPr>
        <w:spacing w:after="0"/>
        <w:ind w:left="0"/>
        <w:jc w:val="both"/>
      </w:pPr>
      <w:r>
        <w:rPr>
          <w:rFonts w:ascii="Times New Roman"/>
          <w:b w:val="false"/>
          <w:i w:val="false"/>
          <w:color w:val="000000"/>
          <w:sz w:val="28"/>
        </w:rPr>
        <w:t>
      2) резиденттікті растайтын құжаттың көшірмелерін нотариат куәландыратын жағдайда, шетелдік нотариустың қолтаңбасы мен мөрі жатады.</w:t>
      </w:r>
    </w:p>
    <w:p>
      <w:pPr>
        <w:spacing w:after="0"/>
        <w:ind w:left="0"/>
        <w:jc w:val="both"/>
      </w:pPr>
      <w:r>
        <w:rPr>
          <w:rFonts w:ascii="Times New Roman"/>
          <w:b w:val="false"/>
          <w:i w:val="false"/>
          <w:color w:val="000000"/>
          <w:sz w:val="28"/>
        </w:rPr>
        <w:t>
      Егер:</w:t>
      </w:r>
    </w:p>
    <w:p>
      <w:pPr>
        <w:spacing w:after="0"/>
        <w:ind w:left="0"/>
        <w:jc w:val="both"/>
      </w:pPr>
      <w:r>
        <w:rPr>
          <w:rFonts w:ascii="Times New Roman"/>
          <w:b w:val="false"/>
          <w:i w:val="false"/>
          <w:color w:val="000000"/>
          <w:sz w:val="28"/>
        </w:rPr>
        <w:t>
      1) резиденттікті растайтын құжат шет мемлекеттің құзыретті органының интернет-ресурсында орналастырылса;</w:t>
      </w:r>
    </w:p>
    <w:p>
      <w:pPr>
        <w:spacing w:after="0"/>
        <w:ind w:left="0"/>
        <w:jc w:val="both"/>
      </w:pPr>
      <w:r>
        <w:rPr>
          <w:rFonts w:ascii="Times New Roman"/>
          <w:b w:val="false"/>
          <w:i w:val="false"/>
          <w:color w:val="000000"/>
          <w:sz w:val="28"/>
        </w:rPr>
        <w:t>
      2) резиденттікті растайтын құжаттарды өзара танудың өзгеше тәртібі:</w:t>
      </w:r>
    </w:p>
    <w:p>
      <w:pPr>
        <w:spacing w:after="0"/>
        <w:ind w:left="0"/>
        <w:jc w:val="both"/>
      </w:pPr>
      <w:r>
        <w:rPr>
          <w:rFonts w:ascii="Times New Roman"/>
          <w:b w:val="false"/>
          <w:i w:val="false"/>
          <w:color w:val="000000"/>
          <w:sz w:val="28"/>
        </w:rPr>
        <w:t>
      Қазақстан Республикасының халықаралық шартында;</w:t>
      </w:r>
    </w:p>
    <w:p>
      <w:pPr>
        <w:spacing w:after="0"/>
        <w:ind w:left="0"/>
        <w:jc w:val="both"/>
      </w:pPr>
      <w:r>
        <w:rPr>
          <w:rFonts w:ascii="Times New Roman"/>
          <w:b w:val="false"/>
          <w:i w:val="false"/>
          <w:color w:val="000000"/>
          <w:sz w:val="28"/>
        </w:rPr>
        <w:t>
      осы Кодекстің 226-бабына сәйкес жүргізілетін өзара келісу рәсімі шеңберінде уәкілетті орган мен шет мемлекеттің құзыретті органы арасында;</w:t>
      </w:r>
    </w:p>
    <w:p>
      <w:pPr>
        <w:spacing w:after="0"/>
        <w:ind w:left="0"/>
        <w:jc w:val="both"/>
      </w:pPr>
      <w:r>
        <w:rPr>
          <w:rFonts w:ascii="Times New Roman"/>
          <w:b w:val="false"/>
          <w:i w:val="false"/>
          <w:color w:val="000000"/>
          <w:sz w:val="28"/>
        </w:rPr>
        <w:t>
      Еуразиялық экономикалық одақ органының шешімімен белгіленсе, осы тармақтың ережелері қолданылмайды.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219-бапқа өзгерістер енгізілді - ҚР 2009.11.16 </w:t>
      </w:r>
      <w:r>
        <w:rPr>
          <w:rFonts w:ascii="Times New Roman"/>
          <w:b w:val="false"/>
          <w:i w:val="false"/>
          <w:color w:val="000000"/>
          <w:sz w:val="28"/>
        </w:rPr>
        <w:t>N 200-IV</w:t>
      </w:r>
      <w:r>
        <w:rPr>
          <w:rFonts w:ascii="Times New Roman"/>
          <w:b w:val="false"/>
          <w:i w:val="false"/>
          <w:color w:val="ff0000"/>
          <w:sz w:val="28"/>
        </w:rPr>
        <w:t xml:space="preserve"> (2010.01.01 бастап қолданысқа енгізіледі), 2011.07.21 </w:t>
      </w:r>
      <w:r>
        <w:rPr>
          <w:rFonts w:ascii="Times New Roman"/>
          <w:b w:val="false"/>
          <w:i w:val="false"/>
          <w:color w:val="000000"/>
          <w:sz w:val="28"/>
        </w:rPr>
        <w:t>№ 467-IV</w:t>
      </w:r>
      <w:r>
        <w:rPr>
          <w:rFonts w:ascii="Times New Roman"/>
          <w:b w:val="false"/>
          <w:i w:val="false"/>
          <w:color w:val="ff0000"/>
          <w:sz w:val="28"/>
        </w:rPr>
        <w:t xml:space="preserve"> (2012.01.01 бастап қолданысқа енгізіледі), 2012.12.26 </w:t>
      </w:r>
      <w:r>
        <w:rPr>
          <w:rFonts w:ascii="Times New Roman"/>
          <w:b w:val="false"/>
          <w:i w:val="false"/>
          <w:color w:val="000000"/>
          <w:sz w:val="28"/>
        </w:rPr>
        <w:t>N 61-V</w:t>
      </w:r>
      <w:r>
        <w:rPr>
          <w:rFonts w:ascii="Times New Roman"/>
          <w:b w:val="false"/>
          <w:i w:val="false"/>
          <w:color w:val="ff0000"/>
          <w:sz w:val="28"/>
        </w:rPr>
        <w:t xml:space="preserve"> (2013.01.01 бастап қолданысқа енгізіледі); 03.12.2015 </w:t>
      </w:r>
      <w:r>
        <w:rPr>
          <w:rFonts w:ascii="Times New Roman"/>
          <w:b w:val="false"/>
          <w:i w:val="false"/>
          <w:color w:val="000000"/>
          <w:sz w:val="28"/>
        </w:rPr>
        <w:t>№ 432-V</w:t>
      </w:r>
      <w:r>
        <w:rPr>
          <w:rFonts w:ascii="Times New Roman"/>
          <w:b w:val="false"/>
          <w:i w:val="false"/>
          <w:color w:val="ff0000"/>
          <w:sz w:val="28"/>
        </w:rPr>
        <w:t xml:space="preserve"> (01.01.2013 бастап қолданысқа енгізіледі); 30.11.2016 </w:t>
      </w:r>
      <w:r>
        <w:rPr>
          <w:rFonts w:ascii="Times New Roman"/>
          <w:b w:val="false"/>
          <w:i w:val="false"/>
          <w:color w:val="000000"/>
          <w:sz w:val="28"/>
        </w:rPr>
        <w:t>№ 26-VI</w:t>
      </w:r>
      <w:r>
        <w:rPr>
          <w:rFonts w:ascii="Times New Roman"/>
          <w:b w:val="false"/>
          <w:i w:val="false"/>
          <w:color w:val="ff0000"/>
          <w:sz w:val="28"/>
        </w:rPr>
        <w:t xml:space="preserve"> (01.01.2017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407"/>
      </w:tblGrid>
      <w:tr>
        <w:trPr>
          <w:trHeight w:val="30" w:hRule="atLeast"/>
        </w:trPr>
        <w:tc>
          <w:tcPr>
            <w:tcW w:w="124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220-бап. Қазақстан Республикасындағы көздерден алынған табыстардың және ұсталған (төленген) салықтардың сомасы туралы анықтама</w:t>
            </w:r>
          </w:p>
          <w:bookmarkStart w:name="z2159" w:id="3181"/>
          <w:p>
            <w:pPr>
              <w:spacing w:after="20"/>
              <w:ind w:left="20"/>
              <w:jc w:val="both"/>
            </w:pPr>
            <w:r>
              <w:rPr>
                <w:rFonts w:ascii="Times New Roman"/>
                <w:b w:val="false"/>
                <w:i w:val="false"/>
                <w:color w:val="000000"/>
                <w:sz w:val="20"/>
              </w:rPr>
              <w:t>
</w:t>
            </w:r>
            <w:r>
              <w:rPr>
                <w:rFonts w:ascii="Times New Roman"/>
                <w:b/>
                <w:i w:val="false"/>
                <w:color w:val="000000"/>
                <w:sz w:val="20"/>
              </w:rPr>
              <w:t xml:space="preserve">1. Резиденттік елінде Қазақстан Республикасында төленген салықтарды есепке жатқызуды немесе Қазақстан Республикасындағы көздерден алынған табыстар шегерімін алу мақсатында бейрезиденттің Қазақстан Республикасындағы көздерден алынған табыстардың және ұсталған (төленген) салықтардың сомасы туралы анықтаманы салық органынан </w:t>
            </w:r>
            <w:r>
              <w:rPr>
                <w:rFonts w:ascii="Times New Roman"/>
                <w:b/>
                <w:i w:val="false"/>
                <w:color w:val="000000"/>
                <w:sz w:val="20"/>
              </w:rPr>
              <w:t>алуға</w:t>
            </w:r>
            <w:r>
              <w:rPr>
                <w:rFonts w:ascii="Times New Roman"/>
                <w:b/>
                <w:i w:val="false"/>
                <w:color w:val="000000"/>
                <w:sz w:val="20"/>
              </w:rPr>
              <w:t xml:space="preserve"> құқығы бар. </w:t>
            </w:r>
          </w:p>
          <w:bookmarkEnd w:id="3181"/>
          <w:bookmarkStart w:name="z2160" w:id="3182"/>
          <w:p>
            <w:pPr>
              <w:spacing w:after="20"/>
              <w:ind w:left="20"/>
              <w:jc w:val="both"/>
            </w:pPr>
            <w:r>
              <w:rPr>
                <w:rFonts w:ascii="Times New Roman"/>
                <w:b w:val="false"/>
                <w:i w:val="false"/>
                <w:color w:val="000000"/>
                <w:sz w:val="20"/>
              </w:rPr>
              <w:t>
</w:t>
            </w:r>
            <w:r>
              <w:rPr>
                <w:rFonts w:ascii="Times New Roman"/>
                <w:b/>
                <w:i w:val="false"/>
                <w:color w:val="000000"/>
                <w:sz w:val="20"/>
              </w:rPr>
              <w:t xml:space="preserve">2. Бейрезидент Қазақстан Республикасындағы көздерден алынған табыстардың және ұсталған (төленген) салықтардың сомасы туралы анықтаманы алу үшін </w:t>
            </w:r>
            <w:r>
              <w:rPr>
                <w:rFonts w:ascii="Times New Roman"/>
                <w:b/>
                <w:i w:val="false"/>
                <w:color w:val="000000"/>
                <w:sz w:val="20"/>
              </w:rPr>
              <w:t>салықтық өтінішті</w:t>
            </w:r>
            <w:r>
              <w:rPr>
                <w:rFonts w:ascii="Times New Roman"/>
                <w:b/>
                <w:i w:val="false"/>
                <w:color w:val="000000"/>
                <w:sz w:val="20"/>
              </w:rPr>
              <w:t xml:space="preserve"> төменде көрсетілген салық органына: </w:t>
            </w:r>
          </w:p>
          <w:bookmarkEnd w:id="3182"/>
          <w:bookmarkStart w:name="z2161" w:id="3183"/>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Республикасында қызметін тұрақты мекеме құрмай жүзеге асыратын бейрезидент заңды тұлға - салық агенті орналасқан жер бойынша; </w:t>
            </w:r>
          </w:p>
          <w:bookmarkEnd w:id="3183"/>
          <w:bookmarkStart w:name="z2162" w:id="3184"/>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Республикасында қызметін тұрақты мекеме арқылы жүзеге асыратын бейрезидент заңды тұлға - тұрақты мекеме орналасқан жер бойынша; </w:t>
            </w:r>
          </w:p>
          <w:bookmarkEnd w:id="3184"/>
          <w:bookmarkStart w:name="z2163" w:id="3185"/>
          <w:p>
            <w:pPr>
              <w:spacing w:after="20"/>
              <w:ind w:left="20"/>
              <w:jc w:val="both"/>
            </w:pPr>
            <w:r>
              <w:rPr>
                <w:rFonts w:ascii="Times New Roman"/>
                <w:b w:val="false"/>
                <w:i w:val="false"/>
                <w:color w:val="000000"/>
                <w:sz w:val="20"/>
              </w:rPr>
              <w:t>
</w:t>
            </w:r>
            <w:r>
              <w:rPr>
                <w:rFonts w:ascii="Times New Roman"/>
                <w:b/>
                <w:i w:val="false"/>
                <w:color w:val="000000"/>
                <w:sz w:val="20"/>
              </w:rPr>
              <w:t xml:space="preserve">3) шетелдік немесе азаматтығы жоқ адам - салық агенті орналасқан жер бойынша; </w:t>
            </w:r>
          </w:p>
          <w:bookmarkEnd w:id="3185"/>
          <w:bookmarkStart w:name="z2164" w:id="3186"/>
          <w:p>
            <w:pPr>
              <w:spacing w:after="20"/>
              <w:ind w:left="20"/>
              <w:jc w:val="both"/>
            </w:pPr>
            <w:r>
              <w:rPr>
                <w:rFonts w:ascii="Times New Roman"/>
                <w:b w:val="false"/>
                <w:i w:val="false"/>
                <w:color w:val="000000"/>
                <w:sz w:val="20"/>
              </w:rPr>
              <w:t>
</w:t>
            </w:r>
            <w:r>
              <w:rPr>
                <w:rFonts w:ascii="Times New Roman"/>
                <w:b/>
                <w:i w:val="false"/>
                <w:color w:val="000000"/>
                <w:sz w:val="20"/>
              </w:rPr>
              <w:t xml:space="preserve">4) Қазақстан Республикасындағы көздерден алынатын табыстардан салықтарды дербес төлейтін шетелдік немесе азаматтығы жоқ адам - Қазақстан Республикасында болатын (тұрғылықты) жері бойынша табыс етуге міндетті. </w:t>
            </w:r>
          </w:p>
          <w:bookmarkEnd w:id="3186"/>
          <w:bookmarkStart w:name="z2165" w:id="3187"/>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Республикасындағы көздерден алынған табыстардың және ұсталған (төленген) салықтардың сомалары туралы анықтаманы салық органы мынадай күндерден неғұрлым кеш: </w:t>
            </w:r>
          </w:p>
          <w:bookmarkEnd w:id="3187"/>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салықтық өтініш берілген күннен;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бейрезиденттің есебіне жазылған табыстарының және төлеуге жататын салықтардың сомалары көрсетілген салық есептілігінің тиісті нысанын бейрезидент салық төлеуші және (немесе) салық агенті табыс еткен күннен бастап күнтізбелік он бес күннен кешіктірмей береді. </w:t>
            </w:r>
          </w:p>
          <w:bookmarkStart w:name="z2166" w:id="3188"/>
          <w:p>
            <w:pPr>
              <w:spacing w:after="20"/>
              <w:ind w:left="20"/>
              <w:jc w:val="both"/>
            </w:pPr>
            <w:r>
              <w:rPr>
                <w:rFonts w:ascii="Times New Roman"/>
                <w:b w:val="false"/>
                <w:i w:val="false"/>
                <w:color w:val="000000"/>
                <w:sz w:val="20"/>
              </w:rPr>
              <w:t>
</w:t>
            </w:r>
            <w:r>
              <w:rPr>
                <w:rFonts w:ascii="Times New Roman"/>
                <w:b/>
                <w:i w:val="false"/>
                <w:color w:val="000000"/>
                <w:sz w:val="20"/>
              </w:rPr>
              <w:t xml:space="preserve">4. Бейрезиденттің салықтық өтініші деректерінің салық төлеушінің және (немесе) салық агентінің салық есептілігі нысандарында көрсетілген деректерге сәйкес келмеуі анықталған кезде, сондай-ақ салық төлемі болмаған немесе салық төлеушіде және (немесе) салық агентінде салық өтініші берілген күні бейрезиденттердің табысынан салықты аудару бойынша салықтық берешек болған жағдайда, салық органы бейрезидентке анықтама беруден жазбаша бас тартуды жібереді. </w:t>
            </w:r>
          </w:p>
          <w:bookmarkEnd w:id="3188"/>
          <w:bookmarkStart w:name="z2167" w:id="3189"/>
          <w:p>
            <w:pPr>
              <w:spacing w:after="20"/>
              <w:ind w:left="20"/>
              <w:jc w:val="both"/>
            </w:pPr>
            <w:r>
              <w:rPr>
                <w:rFonts w:ascii="Times New Roman"/>
                <w:b w:val="false"/>
                <w:i w:val="false"/>
                <w:color w:val="000000"/>
                <w:sz w:val="20"/>
              </w:rPr>
              <w:t>
</w:t>
            </w:r>
            <w:r>
              <w:rPr>
                <w:rFonts w:ascii="Times New Roman"/>
                <w:b/>
                <w:i w:val="false"/>
                <w:color w:val="000000"/>
                <w:sz w:val="20"/>
              </w:rPr>
              <w:t xml:space="preserve">5. Бейрезидент салық органына салықтық өтінішті табыс етпеген жағдайда, Қазақстан Республикасындағы көздерден алынған табыстардың және ұсталған (төленген) салықтардың сомасы туралы анықтама берілмейді. </w:t>
            </w:r>
          </w:p>
          <w:bookmarkEnd w:id="3189"/>
          <w:bookmarkStart w:name="z2168" w:id="3190"/>
          <w:p>
            <w:pPr>
              <w:spacing w:after="20"/>
              <w:ind w:left="20"/>
              <w:jc w:val="both"/>
            </w:pPr>
            <w:r>
              <w:rPr>
                <w:rFonts w:ascii="Times New Roman"/>
                <w:b w:val="false"/>
                <w:i w:val="false"/>
                <w:color w:val="000000"/>
                <w:sz w:val="20"/>
              </w:rPr>
              <w:t>
</w:t>
            </w:r>
            <w:r>
              <w:rPr>
                <w:rFonts w:ascii="Times New Roman"/>
                <w:b/>
                <w:i w:val="false"/>
                <w:color w:val="000000"/>
                <w:sz w:val="20"/>
              </w:rPr>
              <w:t>6. Бейрезидентке құжаттарды беру журналына қол қойғызып Қазақстан Республикасындағы көздерден алынған табыстардың және ұсталған (төленген) салықтардың сомалары туралы анықтама беріледі.</w:t>
            </w:r>
          </w:p>
          <w:bookmarkEnd w:id="319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220-бапқа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Заңдарымен.</w:t>
            </w:r>
            <w:r>
              <w:br/>
            </w:r>
            <w:r>
              <w:rPr>
                <w:rFonts w:ascii="Times New Roman"/>
                <w:b w:val="false"/>
                <w:i w:val="false"/>
                <w:color w:val="000000"/>
                <w:sz w:val="20"/>
              </w:rPr>
              <w:t>
</w:t>
            </w:r>
          </w:p>
          <w:bookmarkStart w:name="z2169" w:id="3191"/>
          <w:p>
            <w:pPr>
              <w:spacing w:after="0"/>
              <w:ind w:left="0"/>
              <w:jc w:val="both"/>
            </w:pPr>
            <w:r>
              <w:rPr>
                <w:rFonts w:ascii="Times New Roman"/>
                <w:b/>
                <w:i w:val="false"/>
                <w:color w:val="000000"/>
              </w:rPr>
              <w:t xml:space="preserve"> 27-тарау. РЕЗИДЕНТТЕРДІҢ СЫРТҚЫ ЭКОНОМИКАЛЫҚ ҚЫЗМЕТТЕН</w:t>
            </w:r>
            <w:r>
              <w:br/>
            </w:r>
            <w:r>
              <w:rPr>
                <w:rFonts w:ascii="Times New Roman"/>
                <w:b/>
                <w:i w:val="false"/>
                <w:color w:val="000000"/>
              </w:rPr>
              <w:t>ТҮСЕТІН ТАБЫСТАРЫНА САЛЫҚ САЛУДЫҢ ЕРЕКШЕЛІКТЕРІ</w:t>
            </w:r>
          </w:p>
          <w:bookmarkEnd w:id="3191"/>
          <w:bookmarkStart w:name="z2170" w:id="3192"/>
          <w:p>
            <w:pPr>
              <w:spacing w:after="0"/>
              <w:ind w:left="0"/>
              <w:jc w:val="both"/>
            </w:pPr>
            <w:r>
              <w:rPr>
                <w:rFonts w:ascii="Times New Roman"/>
                <w:b/>
                <w:i w:val="false"/>
                <w:color w:val="000000"/>
              </w:rPr>
              <w:t xml:space="preserve"> 221-бап. Қазақстан Республикасынан тысқары жерлердегі көздерден алынған табыстар</w:t>
            </w:r>
          </w:p>
          <w:bookmarkEnd w:id="3192"/>
          <w:bookmarkStart w:name="z2171" w:id="3193"/>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мақсаты үшін Қазақстан Республикасынан тысқары жерлердегі көздерден алынған табыстар деп төленген жеріне қарамастан, Қазақстан Республикасындағы көздерден алынған табыстар болып табылмайтын барлық табыс түрлері танылады. </w:t>
            </w:r>
          </w:p>
          <w:bookmarkEnd w:id="3193"/>
          <w:bookmarkStart w:name="z2172" w:id="3194"/>
          <w:p>
            <w:pPr>
              <w:spacing w:after="20"/>
              <w:ind w:left="20"/>
              <w:jc w:val="both"/>
            </w:pPr>
            <w:r>
              <w:rPr>
                <w:rFonts w:ascii="Times New Roman"/>
                <w:b w:val="false"/>
                <w:i w:val="false"/>
                <w:color w:val="000000"/>
                <w:sz w:val="20"/>
              </w:rPr>
              <w:t>
</w:t>
            </w:r>
            <w:r>
              <w:rPr>
                <w:rFonts w:ascii="Times New Roman"/>
                <w:b/>
                <w:i w:val="false"/>
                <w:color w:val="000000"/>
                <w:sz w:val="20"/>
              </w:rPr>
              <w:t xml:space="preserve">2. Резидент - салық төлеуші Қазақстан Республикасындағы салық декларациясында Қазақстан Республикасынан тысқары жерлердегі көздерден алынған, оның ішінде </w:t>
            </w:r>
            <w:r>
              <w:rPr>
                <w:rFonts w:ascii="Times New Roman"/>
                <w:b/>
                <w:i w:val="false"/>
                <w:color w:val="000000"/>
                <w:sz w:val="20"/>
              </w:rPr>
              <w:t>салық салуда жеңілдігі бар</w:t>
            </w:r>
            <w:r>
              <w:rPr>
                <w:rFonts w:ascii="Times New Roman"/>
                <w:b/>
                <w:i w:val="false"/>
                <w:color w:val="000000"/>
                <w:sz w:val="20"/>
              </w:rPr>
              <w:t xml:space="preserve"> мемлекеттердегі көздерден алынған табыстарды көрсетуге міндетті.</w:t>
            </w:r>
          </w:p>
          <w:bookmarkEnd w:id="3194"/>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221-1-бапты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221-1-бап. Жеке тұлғаның, сондай-ақ шағын бизнес субъектілері үшін арнаулы салық режімін қолданатын дара кәсіпкердің Қазақстан Республикасынан тысқары жерлердегі көздерден алынған мүлікті өткізуден түсетін табысын айқындау тәртібі</w:t>
            </w:r>
          </w:p>
          <w:p>
            <w:pPr>
              <w:spacing w:after="20"/>
              <w:ind w:left="20"/>
              <w:jc w:val="both"/>
            </w:pPr>
            <w:r>
              <w:rPr>
                <w:rFonts w:ascii="Times New Roman"/>
                <w:b w:val="false"/>
                <w:i w:val="false"/>
                <w:color w:val="ff0000"/>
                <w:sz w:val="20"/>
              </w:rPr>
              <w:t xml:space="preserve">
Ескерту. Тақырыпқа өзгеріс енгізілді - ҚР 2012.12.26 </w:t>
            </w:r>
            <w:r>
              <w:rPr>
                <w:rFonts w:ascii="Times New Roman"/>
                <w:b w:val="false"/>
                <w:i w:val="false"/>
                <w:color w:val="ff0000"/>
                <w:sz w:val="20"/>
              </w:rPr>
              <w:t>N 61-V</w:t>
            </w:r>
            <w:r>
              <w:rPr>
                <w:rFonts w:ascii="Times New Roman"/>
                <w:b w:val="false"/>
                <w:i w:val="false"/>
                <w:color w:val="ff0000"/>
                <w:sz w:val="20"/>
              </w:rPr>
              <w:t xml:space="preserve"> (2013.01.01 бастап қолданысқа енгізіледі) Заңымен.</w:t>
            </w:r>
          </w:p>
          <w:bookmarkStart w:name="z1575" w:id="3195"/>
          <w:p>
            <w:pPr>
              <w:spacing w:after="20"/>
              <w:ind w:left="20"/>
              <w:jc w:val="both"/>
            </w:pPr>
            <w:r>
              <w:rPr>
                <w:rFonts w:ascii="Times New Roman"/>
                <w:b w:val="false"/>
                <w:i w:val="false"/>
                <w:color w:val="000000"/>
                <w:sz w:val="20"/>
              </w:rPr>
              <w:t xml:space="preserve">
 </w:t>
            </w:r>
            <w:r>
              <w:rPr>
                <w:rFonts w:ascii="Times New Roman"/>
                <w:b/>
                <w:i w:val="false"/>
                <w:color w:val="000000"/>
                <w:sz w:val="20"/>
              </w:rPr>
              <w:t>1. Егер осы бапта өзгеше белгіленбесе, Жеке тұлғаның, сондай-ақ шағын бизнес субъектілері үшін арнаулы салық режімін қолданатын дара кәсіпкердің Қазақстан Республикасынан тысқары жерлердегі көздерден алынған мүлікті өткізу кезінде түсетін табысы мүлікті өткізу құны болып табылады.</w:t>
            </w:r>
          </w:p>
          <w:bookmarkEnd w:id="3195"/>
          <w:bookmarkStart w:name="z6087" w:id="3196"/>
          <w:p>
            <w:pPr>
              <w:spacing w:after="20"/>
              <w:ind w:left="20"/>
              <w:jc w:val="both"/>
            </w:pPr>
            <w:r>
              <w:rPr>
                <w:rFonts w:ascii="Times New Roman"/>
                <w:b w:val="false"/>
                <w:i w:val="false"/>
                <w:color w:val="000000"/>
                <w:sz w:val="20"/>
              </w:rPr>
              <w:t>
</w:t>
            </w:r>
            <w:r>
              <w:rPr>
                <w:rFonts w:ascii="Times New Roman"/>
                <w:b/>
                <w:i w:val="false"/>
                <w:color w:val="000000"/>
                <w:sz w:val="20"/>
              </w:rPr>
              <w:t>2. Жеке тұлғаның, сондай-ақ шағын бизнес субъектілері үшін арнаулы салық режімін қолданатын дара кәсіпкердің Қазақстан Республикасынан тысқары жерлердегі көздерден алынған мүлікті өткізу кезінде түсетін табысы мынадай мүлікті:</w:t>
            </w:r>
          </w:p>
          <w:bookmarkEnd w:id="3196"/>
          <w:bookmarkStart w:name="z6088" w:id="3197"/>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Республикасынан тысқары жерлердегі мүлікке құқық немесе ол бойынша мәмілелер шет мемлекеттің құзыретті органында шет мемлекеттің заңнамасына сәйкес мемлекеттік тіркелуге жататын;</w:t>
            </w:r>
          </w:p>
          <w:bookmarkEnd w:id="3197"/>
          <w:bookmarkStart w:name="z6089" w:id="3198"/>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Республикасынан тысқары жерлердегі, шет мемлекеттің құзыретті органында шет мемлекеттің заңнамасына сәйкес мемлекеттік тіркелуге жататын мүлікті өткізу кезінде мүлікті өткізу құны мен оны сатып алу құны арасындағы оң айырма ретінде айқындалады.</w:t>
            </w:r>
          </w:p>
          <w:bookmarkEnd w:id="3198"/>
          <w:bookmarkStart w:name="z6055" w:id="3199"/>
          <w:p>
            <w:pPr>
              <w:spacing w:after="20"/>
              <w:ind w:left="20"/>
              <w:jc w:val="both"/>
            </w:pPr>
            <w:r>
              <w:rPr>
                <w:rFonts w:ascii="Times New Roman"/>
                <w:b w:val="false"/>
                <w:i w:val="false"/>
                <w:color w:val="000000"/>
                <w:sz w:val="20"/>
              </w:rPr>
              <w:t>
</w:t>
            </w:r>
            <w:r>
              <w:rPr>
                <w:rFonts w:ascii="Times New Roman"/>
                <w:b/>
                <w:i w:val="false"/>
                <w:color w:val="000000"/>
                <w:sz w:val="20"/>
              </w:rPr>
              <w:t xml:space="preserve">2-1. "Қазақстан Республикасының азаматтарына, оралмандарға және Қазақстан Республикасында тұруға ықтиярхаты бар адамдарға олардың мүлікті жария етуіне байланысты рақымшылық жасау туралы" Қазақстан Республикасының </w:t>
            </w:r>
            <w:r>
              <w:rPr>
                <w:rFonts w:ascii="Times New Roman"/>
                <w:b w:val="false"/>
                <w:i w:val="false"/>
                <w:color w:val="000000"/>
                <w:sz w:val="20"/>
              </w:rPr>
              <w:t>Заңында</w:t>
            </w:r>
            <w:r>
              <w:rPr>
                <w:rFonts w:ascii="Times New Roman"/>
                <w:b/>
                <w:i w:val="false"/>
                <w:color w:val="000000"/>
                <w:sz w:val="20"/>
              </w:rPr>
              <w:t xml:space="preserve"> белгіленген тәртіппен жария етілген, сатып алу бағасы (құны) жоқ және жария еткені үшін алым төлеу бойынша міндеттеме орындалған мүлікті жария еткен тұлға оны өткізген жағдайларда мүлікті өткізу бағасы (құны) мен өткізілетін мүлікті жария ету үшін алынатын алымды есептеу үшін теңгемен айқындалған бағалау құны арасындағы оң айырма құн өсімінен түсетін кіріс болып табылады.</w:t>
            </w:r>
          </w:p>
          <w:bookmarkEnd w:id="3199"/>
          <w:bookmarkStart w:name="z6090" w:id="3200"/>
          <w:p>
            <w:pPr>
              <w:spacing w:after="20"/>
              <w:ind w:left="20"/>
              <w:jc w:val="both"/>
            </w:pPr>
            <w:r>
              <w:rPr>
                <w:rFonts w:ascii="Times New Roman"/>
                <w:b w:val="false"/>
                <w:i w:val="false"/>
                <w:color w:val="000000"/>
                <w:sz w:val="20"/>
              </w:rPr>
              <w:t>
</w:t>
            </w:r>
            <w:r>
              <w:rPr>
                <w:rFonts w:ascii="Times New Roman"/>
                <w:b/>
                <w:i w:val="false"/>
                <w:color w:val="000000"/>
                <w:sz w:val="20"/>
              </w:rPr>
              <w:t>3. Борыштық бағалы қағаздарды қоспағанда, Жеке тұлғаның, сондай-ақ шағын бизнес субъектілері үшін арнаулы салық режімін қолданатын дара кәсіпкердің Қазақстан Республикасынан тысқары жерлердегі көздерден алынған бағалы қағаздарды өткізу кезінде түсетін табысы өткізу құны мен сатып алу құны арасындағы оң айырма ретінде айқындалады.</w:t>
            </w:r>
          </w:p>
          <w:bookmarkEnd w:id="3200"/>
          <w:bookmarkStart w:name="z6091" w:id="3201"/>
          <w:p>
            <w:pPr>
              <w:spacing w:after="20"/>
              <w:ind w:left="20"/>
              <w:jc w:val="both"/>
            </w:pPr>
            <w:r>
              <w:rPr>
                <w:rFonts w:ascii="Times New Roman"/>
                <w:b w:val="false"/>
                <w:i w:val="false"/>
                <w:color w:val="000000"/>
                <w:sz w:val="20"/>
              </w:rPr>
              <w:t>
</w:t>
            </w:r>
            <w:r>
              <w:rPr>
                <w:rFonts w:ascii="Times New Roman"/>
                <w:b/>
                <w:i w:val="false"/>
                <w:color w:val="000000"/>
                <w:sz w:val="20"/>
              </w:rPr>
              <w:t>4. Жеке тұлғаның, сондай-ақ шағын бизнес субъектілері үшін арнаулы салық режімін қолданатын дара кәсіпкердің Қазақстан Республикасынан тысқары жерлердегі көздерден алынған борыштық бағалы қағаздарды өткізу кезінде түсетін табысы өткізу күнгі дисконт амортизациясы және (немесе) сыйлықақы ескеріле отырып, купон есепке алынбаған өткізу құны мен сатып алу құны арасындағы оң айырма ретінде айқындалады.</w:t>
            </w:r>
          </w:p>
          <w:bookmarkEnd w:id="3201"/>
          <w:bookmarkStart w:name="z6092" w:id="3202"/>
          <w:p>
            <w:pPr>
              <w:spacing w:after="20"/>
              <w:ind w:left="20"/>
              <w:jc w:val="both"/>
            </w:pPr>
            <w:r>
              <w:rPr>
                <w:rFonts w:ascii="Times New Roman"/>
                <w:b w:val="false"/>
                <w:i w:val="false"/>
                <w:color w:val="000000"/>
                <w:sz w:val="20"/>
              </w:rPr>
              <w:t>
</w:t>
            </w:r>
            <w:r>
              <w:rPr>
                <w:rFonts w:ascii="Times New Roman"/>
                <w:b/>
                <w:i w:val="false"/>
                <w:color w:val="000000"/>
                <w:sz w:val="20"/>
              </w:rPr>
              <w:t>5. Жеке тұлғаның, сондай-ақ шағын бизнес субъектілері үшін арнаулы салық режімін қолданатын дара кәсіпкердің Қазақстан Республикасынан тысқары жерлердегі көздерден алынған қатысу үлесін өткізу кезінде түсетін табысы өткізу құны мен оны сатып алу (салым) құны арасындағы оң айырма ретінде айқындалады.</w:t>
            </w:r>
          </w:p>
          <w:bookmarkEnd w:id="3202"/>
          <w:bookmarkStart w:name="z6093" w:id="3203"/>
          <w:p>
            <w:pPr>
              <w:spacing w:after="20"/>
              <w:ind w:left="20"/>
              <w:jc w:val="both"/>
            </w:pPr>
            <w:r>
              <w:rPr>
                <w:rFonts w:ascii="Times New Roman"/>
                <w:b w:val="false"/>
                <w:i w:val="false"/>
                <w:color w:val="000000"/>
                <w:sz w:val="20"/>
              </w:rPr>
              <w:t>
</w:t>
            </w:r>
            <w:r>
              <w:rPr>
                <w:rFonts w:ascii="Times New Roman"/>
                <w:b/>
                <w:i w:val="false"/>
                <w:color w:val="000000"/>
                <w:sz w:val="20"/>
              </w:rPr>
              <w:t>6. Осы баптың 2-тармағының ережесі мынадай жағдайларда:</w:t>
            </w:r>
          </w:p>
          <w:bookmarkEnd w:id="3203"/>
          <w:bookmarkStart w:name="z6094" w:id="3204"/>
          <w:p>
            <w:pPr>
              <w:spacing w:after="20"/>
              <w:ind w:left="20"/>
              <w:jc w:val="both"/>
            </w:pPr>
            <w:r>
              <w:rPr>
                <w:rFonts w:ascii="Times New Roman"/>
                <w:b w:val="false"/>
                <w:i w:val="false"/>
                <w:color w:val="000000"/>
                <w:sz w:val="20"/>
              </w:rPr>
              <w:t>
</w:t>
            </w:r>
            <w:r>
              <w:rPr>
                <w:rFonts w:ascii="Times New Roman"/>
                <w:b/>
                <w:i w:val="false"/>
                <w:color w:val="000000"/>
                <w:sz w:val="20"/>
              </w:rPr>
              <w:t>1) жылжымайтын мүлік жеңілдікті салық салынатын мемлекеттің аумағында болса;</w:t>
            </w:r>
          </w:p>
          <w:bookmarkEnd w:id="3204"/>
          <w:bookmarkStart w:name="z6095" w:id="3205"/>
          <w:p>
            <w:pPr>
              <w:spacing w:after="20"/>
              <w:ind w:left="20"/>
              <w:jc w:val="both"/>
            </w:pPr>
            <w:r>
              <w:rPr>
                <w:rFonts w:ascii="Times New Roman"/>
                <w:b w:val="false"/>
                <w:i w:val="false"/>
                <w:color w:val="000000"/>
                <w:sz w:val="20"/>
              </w:rPr>
              <w:t>
</w:t>
            </w:r>
            <w:r>
              <w:rPr>
                <w:rFonts w:ascii="Times New Roman"/>
                <w:b/>
                <w:i w:val="false"/>
                <w:color w:val="000000"/>
                <w:sz w:val="20"/>
              </w:rPr>
              <w:t>2) жылжымалы мүлікке құқықтар немесе жылжымалы мүлік бойынша мәмілелер жеңілдікті салық салынатын мемлекеттің құзыретті органында тіркелген болса, қолданылмайды.</w:t>
            </w:r>
          </w:p>
          <w:bookmarkEnd w:id="3205"/>
          <w:bookmarkStart w:name="z6096" w:id="3206"/>
          <w:p>
            <w:pPr>
              <w:spacing w:after="20"/>
              <w:ind w:left="20"/>
              <w:jc w:val="both"/>
            </w:pPr>
            <w:r>
              <w:rPr>
                <w:rFonts w:ascii="Times New Roman"/>
                <w:b w:val="false"/>
                <w:i w:val="false"/>
                <w:color w:val="000000"/>
                <w:sz w:val="20"/>
              </w:rPr>
              <w:t>
</w:t>
            </w:r>
            <w:r>
              <w:rPr>
                <w:rFonts w:ascii="Times New Roman"/>
                <w:b/>
                <w:i w:val="false"/>
                <w:color w:val="000000"/>
                <w:sz w:val="20"/>
              </w:rPr>
              <w:t>7. Осы баптың 3, 4 және 5-тармақтарының ережелері, егер осы баптың 3, 4 және 5-тармақтарында көзделген табыстар жеңілдікті салық салынатын мемлекеттегі көздерден алынса, қолданылмайды.</w:t>
            </w:r>
          </w:p>
          <w:bookmarkEnd w:id="3206"/>
          <w:bookmarkStart w:name="z6097" w:id="3207"/>
          <w:p>
            <w:pPr>
              <w:spacing w:after="20"/>
              <w:ind w:left="20"/>
              <w:jc w:val="both"/>
            </w:pPr>
            <w:r>
              <w:rPr>
                <w:rFonts w:ascii="Times New Roman"/>
                <w:b w:val="false"/>
                <w:i w:val="false"/>
                <w:color w:val="000000"/>
                <w:sz w:val="20"/>
              </w:rPr>
              <w:t>
</w:t>
            </w:r>
            <w:r>
              <w:rPr>
                <w:rFonts w:ascii="Times New Roman"/>
                <w:b/>
                <w:i w:val="false"/>
                <w:color w:val="000000"/>
                <w:sz w:val="20"/>
              </w:rPr>
              <w:t>8. Осы баптың 2, 3, 4 және 5-тармақтарының ережелері:</w:t>
            </w:r>
          </w:p>
          <w:bookmarkEnd w:id="3207"/>
          <w:bookmarkStart w:name="z6098" w:id="3208"/>
          <w:p>
            <w:pPr>
              <w:spacing w:after="20"/>
              <w:ind w:left="20"/>
              <w:jc w:val="both"/>
            </w:pPr>
            <w:r>
              <w:rPr>
                <w:rFonts w:ascii="Times New Roman"/>
                <w:b w:val="false"/>
                <w:i w:val="false"/>
                <w:color w:val="000000"/>
                <w:sz w:val="20"/>
              </w:rPr>
              <w:t>
</w:t>
            </w:r>
            <w:r>
              <w:rPr>
                <w:rFonts w:ascii="Times New Roman"/>
                <w:b/>
                <w:i w:val="false"/>
                <w:color w:val="000000"/>
                <w:sz w:val="20"/>
              </w:rPr>
              <w:t>1) мүлікті сатып алу құнын (салым құнын);</w:t>
            </w:r>
          </w:p>
          <w:bookmarkEnd w:id="3208"/>
          <w:bookmarkStart w:name="z6099" w:id="3209"/>
          <w:p>
            <w:pPr>
              <w:spacing w:after="20"/>
              <w:ind w:left="20"/>
              <w:jc w:val="both"/>
            </w:pPr>
            <w:r>
              <w:rPr>
                <w:rFonts w:ascii="Times New Roman"/>
                <w:b w:val="false"/>
                <w:i w:val="false"/>
                <w:color w:val="000000"/>
                <w:sz w:val="20"/>
              </w:rPr>
              <w:t>
</w:t>
            </w:r>
            <w:r>
              <w:rPr>
                <w:rFonts w:ascii="Times New Roman"/>
                <w:b/>
                <w:i w:val="false"/>
                <w:color w:val="000000"/>
                <w:sz w:val="20"/>
              </w:rPr>
              <w:t>2) мүлікті өткізу құнын;</w:t>
            </w:r>
          </w:p>
          <w:bookmarkEnd w:id="3209"/>
          <w:bookmarkStart w:name="z6100" w:id="3210"/>
          <w:p>
            <w:pPr>
              <w:spacing w:after="20"/>
              <w:ind w:left="20"/>
              <w:jc w:val="both"/>
            </w:pPr>
            <w:r>
              <w:rPr>
                <w:rFonts w:ascii="Times New Roman"/>
                <w:b w:val="false"/>
                <w:i w:val="false"/>
                <w:color w:val="000000"/>
                <w:sz w:val="20"/>
              </w:rPr>
              <w:t>
</w:t>
            </w:r>
            <w:r>
              <w:rPr>
                <w:rFonts w:ascii="Times New Roman"/>
                <w:b/>
                <w:i w:val="false"/>
                <w:color w:val="000000"/>
                <w:sz w:val="20"/>
              </w:rPr>
              <w:t>3) мүлікті және (немесе) мүлікке меншік құқығын және (немесе) мүлік бойынша мәмілені шет мемлекеттің заңнамасына сәйкес шет мемлекеттің құзыретті органының тіркегенін растайтын құжаттар негізінде қолданылады.</w:t>
            </w:r>
          </w:p>
          <w:bookmarkEnd w:id="321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Кодекс 221-1-баппен толықтырылды - ҚР 2011.07.21 </w:t>
            </w:r>
            <w:r>
              <w:rPr>
                <w:rFonts w:ascii="Times New Roman"/>
                <w:b w:val="false"/>
                <w:i w:val="false"/>
                <w:color w:val="000000"/>
                <w:sz w:val="20"/>
              </w:rPr>
              <w:t>№ 467-IV</w:t>
            </w:r>
            <w:r>
              <w:rPr>
                <w:rFonts w:ascii="Times New Roman"/>
                <w:b w:val="false"/>
                <w:i w:val="false"/>
                <w:color w:val="ff0000"/>
                <w:sz w:val="20"/>
              </w:rPr>
              <w:t xml:space="preserve"> (2009.01.01 бастап қолданысқа енгізіледі) Заңымен,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13.11.2015 </w:t>
            </w:r>
            <w:r>
              <w:rPr>
                <w:rFonts w:ascii="Times New Roman"/>
                <w:b w:val="false"/>
                <w:i w:val="false"/>
                <w:color w:val="000000"/>
                <w:sz w:val="20"/>
              </w:rPr>
              <w:t>№ 400-V</w:t>
            </w:r>
            <w:r>
              <w:rPr>
                <w:rFonts w:ascii="Times New Roman"/>
                <w:b w:val="false"/>
                <w:i w:val="false"/>
                <w:color w:val="ff0000"/>
                <w:sz w:val="20"/>
              </w:rPr>
              <w:t xml:space="preserve"> Заңымен (01.01.2015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173" w:id="3211"/>
          <w:p>
            <w:pPr>
              <w:spacing w:after="0"/>
              <w:ind w:left="0"/>
              <w:jc w:val="both"/>
            </w:pPr>
            <w:r>
              <w:rPr>
                <w:rFonts w:ascii="Times New Roman"/>
                <w:b/>
                <w:i w:val="false"/>
                <w:color w:val="000000"/>
              </w:rPr>
              <w:t xml:space="preserve"> 222-бап. Резидент - заңды тұлғаның Қазақстан Республикасынан тысқары жерлерде табыс алуға бағытталған қызметті жүзеге асыруға байланысты шығыстарын шегерімге жатқызу тәртібі</w:t>
            </w:r>
          </w:p>
          <w:bookmarkEnd w:id="3211"/>
          <w:bookmarkStart w:name="z2174" w:id="3212"/>
          <w:p>
            <w:pPr>
              <w:spacing w:after="20"/>
              <w:ind w:left="20"/>
              <w:jc w:val="both"/>
            </w:pPr>
            <w:r>
              <w:rPr>
                <w:rFonts w:ascii="Times New Roman"/>
                <w:b w:val="false"/>
                <w:i w:val="false"/>
                <w:color w:val="000000"/>
                <w:sz w:val="20"/>
              </w:rPr>
              <w:t>
</w:t>
            </w:r>
            <w:r>
              <w:rPr>
                <w:rFonts w:ascii="Times New Roman"/>
                <w:b/>
                <w:i w:val="false"/>
                <w:color w:val="000000"/>
                <w:sz w:val="20"/>
              </w:rPr>
              <w:t xml:space="preserve">1. Резидент - салық төлеуші табыс, оның ішінде Қазақстан Республикасынан тысқары жерлердегі көздерден табыс алуға бағытталған қызметті жүзеге асыруға байланысты шығыстарды осы Кодекстің 4 және 6-бөлімдерінің ережелерінде белгіленген тәртіппен шегерімге жатқызады. </w:t>
            </w:r>
          </w:p>
          <w:bookmarkEnd w:id="3212"/>
          <w:bookmarkStart w:name="z2175" w:id="3213"/>
          <w:p>
            <w:pPr>
              <w:spacing w:after="20"/>
              <w:ind w:left="20"/>
              <w:jc w:val="both"/>
            </w:pPr>
            <w:r>
              <w:rPr>
                <w:rFonts w:ascii="Times New Roman"/>
                <w:b w:val="false"/>
                <w:i w:val="false"/>
                <w:color w:val="000000"/>
                <w:sz w:val="20"/>
              </w:rPr>
              <w:t>
</w:t>
            </w:r>
            <w:r>
              <w:rPr>
                <w:rFonts w:ascii="Times New Roman"/>
                <w:b/>
                <w:i w:val="false"/>
                <w:color w:val="000000"/>
                <w:sz w:val="20"/>
              </w:rPr>
              <w:t xml:space="preserve">2. Резидент - салық төлеуші өзінің шет мемлекетте орналасқан тұрақты мекемесіне Қазақстан Республикасында да, одан тысқары жерлерде де шеккен, тұрақты мекеме арқылы Қазақстан Республикасынан тысқары жерлердегі көздерден табыс алуға бағытталған қызметті жүзеге асыруға байланысты шығыстарды осындай шет мемлекеттің салық заңнамасының ережелеріне сәйкес шегерімге жатқызады. </w:t>
            </w:r>
          </w:p>
          <w:bookmarkEnd w:id="3213"/>
          <w:bookmarkStart w:name="z2176" w:id="3214"/>
          <w:p>
            <w:pPr>
              <w:spacing w:after="20"/>
              <w:ind w:left="20"/>
              <w:jc w:val="both"/>
            </w:pPr>
            <w:r>
              <w:rPr>
                <w:rFonts w:ascii="Times New Roman"/>
                <w:b w:val="false"/>
                <w:i w:val="false"/>
                <w:color w:val="000000"/>
                <w:sz w:val="20"/>
              </w:rPr>
              <w:t>
</w:t>
            </w:r>
            <w:r>
              <w:rPr>
                <w:rFonts w:ascii="Times New Roman"/>
                <w:b/>
                <w:i w:val="false"/>
                <w:color w:val="000000"/>
                <w:sz w:val="20"/>
              </w:rPr>
              <w:t xml:space="preserve">3. Резидент - заңды тұлғаның шет мемлекеттегі тұрақты мекемесінің салық салынатын табысын айқындау кезінде мұндай шет мемлекеттің салық заңнамасының немесе халықаралық шарттың ережелеріне сәйкес осындай салық салынатын табысты алу мақсатында Қазақстан Республикасында да, одан тысқары жерлерде де шеккен басқару және жалпыәкімшілік шығыстарды шегерім жасауға жол беріледі. </w:t>
            </w:r>
          </w:p>
          <w:bookmarkEnd w:id="3214"/>
          <w:bookmarkStart w:name="z2177" w:id="3215"/>
          <w:p>
            <w:pPr>
              <w:spacing w:after="20"/>
              <w:ind w:left="20"/>
              <w:jc w:val="both"/>
            </w:pPr>
            <w:r>
              <w:rPr>
                <w:rFonts w:ascii="Times New Roman"/>
                <w:b w:val="false"/>
                <w:i w:val="false"/>
                <w:color w:val="000000"/>
                <w:sz w:val="20"/>
              </w:rPr>
              <w:t>
</w:t>
            </w:r>
            <w:r>
              <w:rPr>
                <w:rFonts w:ascii="Times New Roman"/>
                <w:b/>
                <w:i w:val="false"/>
                <w:color w:val="000000"/>
                <w:sz w:val="20"/>
              </w:rPr>
              <w:t xml:space="preserve">4. Басқару және жалпыәкімшілік шығыстардың сомасы резидент - заңды тұлға сондағы көздерден табыс алған шет мемлекетте осындай шет мемлекеттің салық заңнамасында көзделген тәртіппен шегерімге жатады. </w:t>
            </w:r>
          </w:p>
          <w:bookmarkEnd w:id="3215"/>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резидент - заңды тұлға сондағы көздерден табыс алған шет мемлекеттің салық заңнамасында немесе халықаралық шартта басқару және жалпыәкімшілік шығыстарды шегерім жасауға жол берілсе, бірақ бұл ретте шет мемлекеттің салық заңнамасында мұндай шығыстарды шегерімге жатқызудың тәртібі көзделмеген болса, резидент - салық төлеуші көрсетілген шет мемлекеттегі басқару және жалпыәкімшілік шығыстарды осы Кодекстің </w:t>
            </w:r>
            <w:r>
              <w:rPr>
                <w:rFonts w:ascii="Times New Roman"/>
                <w:b w:val="false"/>
                <w:i w:val="false"/>
                <w:color w:val="000000"/>
                <w:sz w:val="20"/>
              </w:rPr>
              <w:t>208</w:t>
            </w:r>
            <w:r>
              <w:rPr>
                <w:rFonts w:ascii="Times New Roman"/>
                <w:b/>
                <w:i w:val="false"/>
                <w:color w:val="000000"/>
                <w:sz w:val="20"/>
              </w:rPr>
              <w:t>-</w:t>
            </w:r>
            <w:r>
              <w:rPr>
                <w:rFonts w:ascii="Times New Roman"/>
                <w:b w:val="false"/>
                <w:i w:val="false"/>
                <w:color w:val="000000"/>
                <w:sz w:val="20"/>
              </w:rPr>
              <w:t>211-баптарында</w:t>
            </w:r>
            <w:r>
              <w:rPr>
                <w:rFonts w:ascii="Times New Roman"/>
                <w:b/>
                <w:i w:val="false"/>
                <w:color w:val="000000"/>
                <w:sz w:val="20"/>
              </w:rPr>
              <w:t xml:space="preserve"> көзделген тәртіппен шегерімге жатқызады.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222-бапқа өзгеріс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178" w:id="3216"/>
          <w:p>
            <w:pPr>
              <w:spacing w:after="0"/>
              <w:ind w:left="0"/>
              <w:jc w:val="both"/>
            </w:pPr>
            <w:r>
              <w:rPr>
                <w:rFonts w:ascii="Times New Roman"/>
                <w:b/>
                <w:i w:val="false"/>
                <w:color w:val="000000"/>
              </w:rPr>
              <w:t xml:space="preserve"> 223-бап. Шетелдік салықты есепке жатқызу</w:t>
            </w:r>
          </w:p>
          <w:bookmarkEnd w:id="3216"/>
          <w:bookmarkStart w:name="z2179" w:id="3217"/>
          <w:p>
            <w:pPr>
              <w:spacing w:after="20"/>
              <w:ind w:left="20"/>
              <w:jc w:val="both"/>
            </w:pPr>
            <w:r>
              <w:rPr>
                <w:rFonts w:ascii="Times New Roman"/>
                <w:b w:val="false"/>
                <w:i w:val="false"/>
                <w:color w:val="000000"/>
                <w:sz w:val="20"/>
              </w:rPr>
              <w:t>
</w:t>
            </w:r>
            <w:r>
              <w:rPr>
                <w:rFonts w:ascii="Times New Roman"/>
                <w:b/>
                <w:i w:val="false"/>
                <w:color w:val="000000"/>
                <w:sz w:val="20"/>
              </w:rPr>
              <w:t xml:space="preserve">1. Табыстарға салынатын, Қазақстан Республикасынан тысқары жерлерде төленген салықтардың немесе резидент - салық төлеушінің Қазақстан Республикасынан тысқары жерлердегі көздерден алған табыстарынан табыс салығының бірдей түрінің сомасы Қазақстан Республикасында корпоративтік немесе жеке табыс салығын төлеу есебіне осындай салықтың төленгенін растайтын құжат болған кезде есепке жатқызылуға жатады. </w:t>
            </w:r>
          </w:p>
          <w:bookmarkEnd w:id="3217"/>
          <w:p>
            <w:pPr>
              <w:spacing w:after="20"/>
              <w:ind w:left="20"/>
              <w:jc w:val="both"/>
            </w:pPr>
            <w:r>
              <w:rPr>
                <w:rFonts w:ascii="Times New Roman"/>
                <w:b w:val="false"/>
                <w:i w:val="false"/>
                <w:color w:val="000000"/>
                <w:sz w:val="20"/>
              </w:rPr>
              <w:t>
</w:t>
            </w:r>
            <w:r>
              <w:rPr>
                <w:rFonts w:ascii="Times New Roman"/>
                <w:b/>
                <w:i w:val="false"/>
                <w:color w:val="000000"/>
                <w:sz w:val="20"/>
              </w:rPr>
              <w:t>Мұндай құжат шет мемлекеттің салық органы берген және (немесе) куәландырған, шет мемлекеттегі көздерден алынған табыстардың және төленген салықтардың сомалары туралы анықтама болып табылады.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шет мемлекеттiң салық органы берген және (немесе) куәландырған, шет мемлекеттегi көздерден алынған табыстардың және төленген салықтардың сомалары туралы анықтама шет тілде жасалса, оның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нотариус куәландырған, қазақ немесе орыс тіліндегі аудармасының болуы міндетті.</w:t>
            </w:r>
          </w:p>
          <w:p>
            <w:pPr>
              <w:spacing w:after="20"/>
              <w:ind w:left="20"/>
              <w:jc w:val="both"/>
            </w:pPr>
            <w:r>
              <w:rPr>
                <w:rFonts w:ascii="Times New Roman"/>
                <w:b w:val="false"/>
                <w:i w:val="false"/>
                <w:color w:val="000000"/>
                <w:sz w:val="20"/>
              </w:rPr>
              <w:t>
</w:t>
            </w:r>
            <w:r>
              <w:rPr>
                <w:rFonts w:ascii="Times New Roman"/>
                <w:b/>
                <w:i w:val="false"/>
                <w:color w:val="000000"/>
                <w:sz w:val="20"/>
              </w:rPr>
              <w:t>Шет мемлекетте төленген салықтарды корпоративтiк немесе жеке табыс салығын төлеу шотына есепке жатқызу кезінде салық төлеуші осы тармақта көрсетілген анықтаманы камералдық бақылау жүргізу мақсатында салық органының талап етуі бойынша тапсыруға құқылы.</w:t>
            </w:r>
          </w:p>
          <w:bookmarkStart w:name="z2180" w:id="3218"/>
          <w:p>
            <w:pPr>
              <w:spacing w:after="20"/>
              <w:ind w:left="20"/>
              <w:jc w:val="both"/>
            </w:pPr>
            <w:r>
              <w:rPr>
                <w:rFonts w:ascii="Times New Roman"/>
                <w:b w:val="false"/>
                <w:i w:val="false"/>
                <w:color w:val="000000"/>
                <w:sz w:val="20"/>
              </w:rPr>
              <w:t>
</w:t>
            </w:r>
            <w:r>
              <w:rPr>
                <w:rFonts w:ascii="Times New Roman"/>
                <w:b/>
                <w:i w:val="false"/>
                <w:color w:val="000000"/>
                <w:sz w:val="20"/>
              </w:rPr>
              <w:t xml:space="preserve">2. Шетелдік салықты есепке жатқызу Қазақстан Республикасында резидент - салық төлеушінің Қазақстан Республикасынан тысқары жерлердегі көздерден алған: </w:t>
            </w:r>
          </w:p>
          <w:bookmarkEnd w:id="3218"/>
          <w:bookmarkStart w:name="z2181" w:id="3219"/>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ережелеріне сәйкес салық салудан босатылған; </w:t>
            </w:r>
          </w:p>
          <w:bookmarkEnd w:id="3219"/>
          <w:bookmarkStart w:name="z2182" w:id="3220"/>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w:t>
            </w:r>
            <w:r>
              <w:rPr>
                <w:rFonts w:ascii="Times New Roman"/>
                <w:b w:val="false"/>
                <w:i w:val="false"/>
                <w:color w:val="000000"/>
                <w:sz w:val="20"/>
              </w:rPr>
              <w:t>99-бабына</w:t>
            </w:r>
            <w:r>
              <w:rPr>
                <w:rFonts w:ascii="Times New Roman"/>
                <w:b/>
                <w:i w:val="false"/>
                <w:color w:val="000000"/>
                <w:sz w:val="20"/>
              </w:rPr>
              <w:t xml:space="preserve"> сәйкес түзетуге жататын; </w:t>
            </w:r>
          </w:p>
          <w:bookmarkEnd w:id="3220"/>
          <w:bookmarkStart w:name="z2183" w:id="3221"/>
          <w:p>
            <w:pPr>
              <w:spacing w:after="20"/>
              <w:ind w:left="20"/>
              <w:jc w:val="both"/>
            </w:pPr>
            <w:r>
              <w:rPr>
                <w:rFonts w:ascii="Times New Roman"/>
                <w:b w:val="false"/>
                <w:i w:val="false"/>
                <w:color w:val="000000"/>
                <w:sz w:val="20"/>
              </w:rPr>
              <w:t>
</w:t>
            </w:r>
            <w:r>
              <w:rPr>
                <w:rFonts w:ascii="Times New Roman"/>
                <w:b/>
                <w:i w:val="false"/>
                <w:color w:val="000000"/>
                <w:sz w:val="20"/>
              </w:rPr>
              <w:t xml:space="preserve">3) шет мемлекетте артық төленген салық сомасы шегінде шет мемлекеттегі осындай табыстардан салықтарды төлеу және (немесе) ұстау фактісіне қарамастан, халықаралық шарттың ережелеріне сәйкес Қазақстан Республикасында салық салуға жататын табыстарынан берілмейді. Бұл ретте салықтың артық төленген сомасы салықтың іс жүзінде төленген сомасы мен халықаралық шарттың ережелеріне сәйкес шет мемлекетте төлеуге жататын салық сомасының арасындағы айырма ретінде айқындалады. </w:t>
            </w:r>
          </w:p>
          <w:bookmarkEnd w:id="3221"/>
          <w:bookmarkStart w:name="z2184" w:id="3222"/>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бапта көзделген есепке жатқызылатын сомалардың мөлшері әрбір шет мемлекет бойынша жеке айқындалады. </w:t>
            </w:r>
          </w:p>
          <w:bookmarkEnd w:id="3222"/>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салықтың есепке жатқызылатын сомасының мөлшері мынадай сомалардың: </w:t>
            </w:r>
          </w:p>
          <w:bookmarkStart w:name="z2185" w:id="3223"/>
          <w:p>
            <w:pPr>
              <w:spacing w:after="20"/>
              <w:ind w:left="20"/>
              <w:jc w:val="both"/>
            </w:pPr>
            <w:r>
              <w:rPr>
                <w:rFonts w:ascii="Times New Roman"/>
                <w:b w:val="false"/>
                <w:i w:val="false"/>
                <w:color w:val="000000"/>
                <w:sz w:val="20"/>
              </w:rPr>
              <w:t>
</w:t>
            </w:r>
            <w:r>
              <w:rPr>
                <w:rFonts w:ascii="Times New Roman"/>
                <w:b/>
                <w:i w:val="false"/>
                <w:color w:val="000000"/>
                <w:sz w:val="20"/>
              </w:rPr>
              <w:t xml:space="preserve">1) резидент - салық төлеушінің Қазақстан Республикасынан тысқары жерлердегі көздерден алған табыстарынан салықтың шет мемлекетте іс жүзінде төленген сомасының; </w:t>
            </w:r>
          </w:p>
          <w:bookmarkEnd w:id="3223"/>
          <w:bookmarkStart w:name="z2186" w:id="3224"/>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Республикасында осы Кодекстiң осы тарауының және 4 немесе 6-бөлімдерінің ережелеріне, сондай-ақ халықаралық шарт ережелеріне сәйкес есептелген, Қазақстан Республикасынан тысқары жерлердегі көздерден алынған табыстардан табыс салығы сомасының ең төменін білдіреді. </w:t>
            </w:r>
          </w:p>
          <w:bookmarkEnd w:id="3224"/>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 осы Кодекстің </w:t>
            </w:r>
            <w:r>
              <w:rPr>
                <w:rFonts w:ascii="Times New Roman"/>
                <w:b w:val="false"/>
                <w:i w:val="false"/>
                <w:color w:val="000000"/>
                <w:sz w:val="20"/>
              </w:rPr>
              <w:t>46-бабында</w:t>
            </w:r>
            <w:r>
              <w:rPr>
                <w:rFonts w:ascii="Times New Roman"/>
                <w:b/>
                <w:i w:val="false"/>
                <w:color w:val="000000"/>
                <w:sz w:val="20"/>
              </w:rPr>
              <w:t xml:space="preserve"> белгіленген талап қою мерзімі ішінде көрсетілген табыс алынуға жататын (алынған) салық кезеңінде Қазақстан Республикасынан тысқары жерлердегі көздерден алынған табыстардан шетелдік табыс салығын есепке жатқызуды жүргізеді.</w:t>
            </w:r>
          </w:p>
          <w:p>
            <w:pPr>
              <w:spacing w:after="20"/>
              <w:ind w:left="20"/>
              <w:jc w:val="both"/>
            </w:pPr>
            <w:r>
              <w:rPr>
                <w:rFonts w:ascii="Times New Roman"/>
                <w:b w:val="false"/>
                <w:i w:val="false"/>
                <w:color w:val="000000"/>
                <w:sz w:val="20"/>
              </w:rPr>
              <w:t>
</w:t>
            </w:r>
            <w:r>
              <w:rPr>
                <w:rFonts w:ascii="Times New Roman"/>
                <w:b/>
                <w:i w:val="false"/>
                <w:color w:val="000000"/>
                <w:sz w:val="20"/>
              </w:rPr>
              <w:t>Көрсетілген табыс осы Кодекске сәйкес танылатын салық кезеңінен басқа салық кезеңінде шет мемлекетте табысты таныған жағдайда, резидент салық төлеуші Қазақстан Республикасының салық заңнамасына сәйкес осындай табыс есептелген салық кезеңіне Қазақстан Республикасынан тысқары жерлердегі көздерден алынған табыстардан шетелдік табыс салығын есепке жатқызуды жүргізуге құқылы.</w:t>
            </w:r>
          </w:p>
          <w:bookmarkStart w:name="z2187" w:id="3225"/>
          <w:p>
            <w:pPr>
              <w:spacing w:after="20"/>
              <w:ind w:left="20"/>
              <w:jc w:val="both"/>
            </w:pPr>
            <w:r>
              <w:rPr>
                <w:rFonts w:ascii="Times New Roman"/>
                <w:b w:val="false"/>
                <w:i w:val="false"/>
                <w:color w:val="000000"/>
                <w:sz w:val="20"/>
              </w:rPr>
              <w:t>
</w:t>
            </w:r>
            <w:r>
              <w:rPr>
                <w:rFonts w:ascii="Times New Roman"/>
                <w:b/>
                <w:i w:val="false"/>
                <w:color w:val="000000"/>
                <w:sz w:val="20"/>
              </w:rPr>
              <w:t xml:space="preserve">4. Шет мемлекеттегі көздерден алынған табыстардан осы мемлекетте төленген табыс салығын есепке жатқызудың жалпы сомасын айқындау үшін резидент корпоративтік немесе жеке табыс салығы бойынша декларацияға тиісті қосымшаны толтырады. </w:t>
            </w:r>
          </w:p>
          <w:bookmarkEnd w:id="3225"/>
          <w:bookmarkStart w:name="z2188" w:id="3226"/>
          <w:p>
            <w:pPr>
              <w:spacing w:after="20"/>
              <w:ind w:left="20"/>
              <w:jc w:val="both"/>
            </w:pP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(2012.01.01 бастап қолданысқа енгізіледі) Заңымен.</w:t>
            </w:r>
          </w:p>
          <w:bookmarkEnd w:id="322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223-бапқа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189" w:id="3227"/>
          <w:p>
            <w:pPr>
              <w:spacing w:after="0"/>
              <w:ind w:left="0"/>
              <w:jc w:val="both"/>
            </w:pPr>
            <w:r>
              <w:rPr>
                <w:rFonts w:ascii="Times New Roman"/>
                <w:b/>
                <w:i w:val="false"/>
                <w:color w:val="000000"/>
              </w:rPr>
              <w:t xml:space="preserve"> 224-бап. Жеңiлдiктi салық салынатын мемлекетте алынған табыс</w:t>
            </w:r>
          </w:p>
          <w:bookmarkEnd w:id="3227"/>
          <w:bookmarkStart w:name="z2190" w:id="3228"/>
          <w:p>
            <w:pPr>
              <w:spacing w:after="20"/>
              <w:ind w:left="20"/>
              <w:jc w:val="both"/>
            </w:pPr>
            <w:r>
              <w:rPr>
                <w:rFonts w:ascii="Times New Roman"/>
                <w:b w:val="false"/>
                <w:i w:val="false"/>
                <w:color w:val="000000"/>
                <w:sz w:val="20"/>
              </w:rPr>
              <w:t>
</w:t>
            </w:r>
            <w:r>
              <w:rPr>
                <w:rFonts w:ascii="Times New Roman"/>
                <w:b/>
                <w:i w:val="false"/>
                <w:color w:val="000000"/>
                <w:sz w:val="20"/>
              </w:rPr>
              <w:t>1. Осы баптың мақсаты үшін бір мезгілде мынадай шарттарға сәйкес келетін:</w:t>
            </w:r>
          </w:p>
          <w:bookmarkEnd w:id="3228"/>
          <w:bookmarkStart w:name="z2191" w:id="3229"/>
          <w:p>
            <w:pPr>
              <w:spacing w:after="20"/>
              <w:ind w:left="20"/>
              <w:jc w:val="both"/>
            </w:pPr>
            <w:r>
              <w:rPr>
                <w:rFonts w:ascii="Times New Roman"/>
                <w:b w:val="false"/>
                <w:i w:val="false"/>
                <w:color w:val="000000"/>
                <w:sz w:val="20"/>
              </w:rPr>
              <w:t>
</w:t>
            </w:r>
            <w:r>
              <w:rPr>
                <w:rFonts w:ascii="Times New Roman"/>
                <w:b/>
                <w:i w:val="false"/>
                <w:color w:val="000000"/>
                <w:sz w:val="20"/>
              </w:rPr>
              <w:t xml:space="preserve">1) </w:t>
            </w:r>
            <w:r>
              <w:rPr>
                <w:rFonts w:ascii="Times New Roman"/>
                <w:b/>
                <w:i w:val="false"/>
                <w:color w:val="000000"/>
                <w:sz w:val="20"/>
              </w:rPr>
              <w:t>жеңілдікті салық</w:t>
            </w:r>
            <w:r>
              <w:rPr>
                <w:rFonts w:ascii="Times New Roman"/>
                <w:b/>
                <w:i w:val="false"/>
                <w:color w:val="000000"/>
                <w:sz w:val="20"/>
              </w:rPr>
              <w:t xml:space="preserve"> салынатын мемлекетте тіркелген;</w:t>
            </w:r>
          </w:p>
          <w:bookmarkEnd w:id="3229"/>
          <w:bookmarkStart w:name="z2192" w:id="3230"/>
          <w:p>
            <w:pPr>
              <w:spacing w:after="20"/>
              <w:ind w:left="20"/>
              <w:jc w:val="both"/>
            </w:pPr>
            <w:r>
              <w:rPr>
                <w:rFonts w:ascii="Times New Roman"/>
                <w:b w:val="false"/>
                <w:i w:val="false"/>
                <w:color w:val="000000"/>
                <w:sz w:val="20"/>
              </w:rPr>
              <w:t>
</w:t>
            </w:r>
            <w:r>
              <w:rPr>
                <w:rFonts w:ascii="Times New Roman"/>
                <w:b/>
                <w:i w:val="false"/>
                <w:color w:val="000000"/>
                <w:sz w:val="20"/>
              </w:rPr>
              <w:t>2) жарғылық капиталының немесе дауыс беретін акцияларының 10 және одан да көп пайызы тiкелей немесе жанама түрде Қазақстан Республикасының резидентіне тиесілі болатын бейрезидент заңды тұлға жеңілдікті салық салынатын мемлекетте орналасқан және (немесе) тіркелген бейрезидент болып табылады.</w:t>
            </w:r>
          </w:p>
          <w:bookmarkEnd w:id="3230"/>
          <w:p>
            <w:pPr>
              <w:spacing w:after="20"/>
              <w:ind w:left="20"/>
              <w:jc w:val="both"/>
            </w:pPr>
            <w:r>
              <w:rPr>
                <w:rFonts w:ascii="Times New Roman"/>
                <w:b w:val="false"/>
                <w:i w:val="false"/>
                <w:color w:val="000000"/>
                <w:sz w:val="20"/>
              </w:rPr>
              <w:t>
</w:t>
            </w:r>
            <w:r>
              <w:rPr>
                <w:rFonts w:ascii="Times New Roman"/>
                <w:b/>
                <w:i w:val="false"/>
                <w:color w:val="000000"/>
                <w:sz w:val="20"/>
              </w:rPr>
              <w:t>Жеңілдікті салық салынатын мемлекетте (мемлекеттерде) орналасқан және (немесе) тіркелген бейрезиденттердің табысының бір бөлігі салық салынатын табысына қосылуға жатады, ал салық салынатын табыс болмаған жағдайда, осындай бейрезиденттердің жарғылық капиталының немесе дауыс беретін акцияларының 10 және одан да көп пайызы тiкелей немесе жанама түрде тиесілі Қазақстан Республикасы резидентінің залалын азайтады.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қатысу үлесі тікелей немесе жанама түрде 10 және одан да көп пайызды құрайтын заңды тұлғаны құрмайтын, кәсіпкерлік қызметті ұйымдастырудың басқа нысандарына резиденттің қатысуына да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резиденттің жеңілдікті салық салынатын мемлекетте орналасқан және (немесе) тіркелген бейрезиденттің жарғылық капиталына жанама түрде қатысуына және (немесе) резиденттің басқа резидент арқылы жүзеге асырылатын осындай бейрезиденттің дауыс беретін акцияларына жанама түрде иелік етуіне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Жеңілдікті салық салынатын мемлекетте орналасқан және (немесе) тіркелген бейрезиденттердің салық салынатын табысына қосуға жататын табысының, ал салық салынатын табысы болмаған жағдайда, Қазақстан Республикасы резидентінің залалын азайтатын бір бөлігі резиденттің осындай бейрезидент заңды тұлғалардың жарғылық капиталына қатысу үлесін және (немесе) дауыс беретін акцияларына иелік ету үлесін (бұдан әрі – шоғырландырылатын пайда) ескере отырып, мынадай формула бойынша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П = П1 х Ү1 + П2 х Ү2 + ... + Пn х Үn, мұнда:</w:t>
            </w:r>
          </w:p>
          <w:p>
            <w:pPr>
              <w:spacing w:after="20"/>
              <w:ind w:left="20"/>
              <w:jc w:val="both"/>
            </w:pPr>
            <w:r>
              <w:rPr>
                <w:rFonts w:ascii="Times New Roman"/>
                <w:b w:val="false"/>
                <w:i w:val="false"/>
                <w:color w:val="000000"/>
                <w:sz w:val="20"/>
              </w:rPr>
              <w:t>
</w:t>
            </w:r>
            <w:r>
              <w:rPr>
                <w:rFonts w:ascii="Times New Roman"/>
                <w:b/>
                <w:i w:val="false"/>
                <w:color w:val="000000"/>
                <w:sz w:val="20"/>
              </w:rPr>
              <w:t>П – шоғырландырылатын пайда;</w:t>
            </w:r>
          </w:p>
          <w:p>
            <w:pPr>
              <w:spacing w:after="20"/>
              <w:ind w:left="20"/>
              <w:jc w:val="both"/>
            </w:pPr>
            <w:r>
              <w:rPr>
                <w:rFonts w:ascii="Times New Roman"/>
                <w:b w:val="false"/>
                <w:i w:val="false"/>
                <w:color w:val="000000"/>
                <w:sz w:val="20"/>
              </w:rPr>
              <w:t>
</w:t>
            </w:r>
            <w:r>
              <w:rPr>
                <w:rFonts w:ascii="Times New Roman"/>
                <w:b/>
                <w:i w:val="false"/>
                <w:color w:val="000000"/>
                <w:sz w:val="20"/>
              </w:rPr>
              <w:t>П1, П2, Пn – жеңілдікті салық салынатын мемлекетте орналасқан және (немесе) тіркелген әрбір бейрезиденттің жеке қаржылық есептілігінде танылған салық салу кезеңінен кейінгі есепті кезең пайдасының сомасы;</w:t>
            </w:r>
          </w:p>
          <w:p>
            <w:pPr>
              <w:spacing w:after="20"/>
              <w:ind w:left="20"/>
              <w:jc w:val="both"/>
            </w:pPr>
            <w:r>
              <w:rPr>
                <w:rFonts w:ascii="Times New Roman"/>
                <w:b w:val="false"/>
                <w:i w:val="false"/>
                <w:color w:val="000000"/>
                <w:sz w:val="20"/>
              </w:rPr>
              <w:t>
</w:t>
            </w:r>
            <w:r>
              <w:rPr>
                <w:rFonts w:ascii="Times New Roman"/>
                <w:b/>
                <w:i w:val="false"/>
                <w:color w:val="000000"/>
                <w:sz w:val="20"/>
              </w:rPr>
              <w:t>Ү1, Ү2, Үn – резиденттің жеңілдікті салық салынатын мемлекетте орналасқан және (немесе) тіркелген әрбір бейрезиденттің жарғылық капиталына резиденттің тікелей немесе жанама түрде қатысу үлесі немесе резиденттің осындай бейрезиденттің дауыс беретін акцияларына тікелей немесе жанама түрде иелік ету үлесі.</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мақсатында ұзақтығы осы Кодекстің 148-бабына сәйкес айқындалатын есепті салық кезеңінің ұзақтығына сәйкес келетін кезең есепті кезең болып танылады.</w:t>
            </w:r>
          </w:p>
          <w:p>
            <w:pPr>
              <w:spacing w:after="20"/>
              <w:ind w:left="20"/>
              <w:jc w:val="both"/>
            </w:pPr>
            <w:r>
              <w:rPr>
                <w:rFonts w:ascii="Times New Roman"/>
                <w:b w:val="false"/>
                <w:i w:val="false"/>
                <w:color w:val="000000"/>
                <w:sz w:val="20"/>
              </w:rPr>
              <w:t>
</w:t>
            </w:r>
            <w:r>
              <w:rPr>
                <w:rFonts w:ascii="Times New Roman"/>
                <w:b/>
                <w:i w:val="false"/>
                <w:color w:val="000000"/>
                <w:sz w:val="20"/>
              </w:rPr>
              <w:t>Жеңілдікті салық салынатын мемлекетте және Қазақстан Республикасында ұзақтық немесе есепті кезең мен осы Кодекстің 148-бабына сәйкес айқындалатын есепті салық кезеңінің басталатын және аяқталатын күндері сәйкес келмеген жағдайда, салық төлеуші түзету коэффициенттерін (К1, К2) қолдану арқылы табыстың мөлшерін былайша түзетуге міндетті:</w:t>
            </w:r>
          </w:p>
          <w:p>
            <w:pPr>
              <w:spacing w:after="20"/>
              <w:ind w:left="20"/>
              <w:jc w:val="both"/>
            </w:pPr>
            <w:r>
              <w:rPr>
                <w:rFonts w:ascii="Times New Roman"/>
                <w:b w:val="false"/>
                <w:i w:val="false"/>
                <w:color w:val="000000"/>
                <w:sz w:val="20"/>
              </w:rPr>
              <w:t>
</w:t>
            </w:r>
            <w:r>
              <w:rPr>
                <w:rFonts w:ascii="Times New Roman"/>
                <w:b/>
                <w:i w:val="false"/>
                <w:color w:val="000000"/>
                <w:sz w:val="20"/>
              </w:rPr>
              <w:t>П1, П2, Пn = Пу х К1 + Пу+1 х К2,</w:t>
            </w:r>
          </w:p>
          <w:p>
            <w:pPr>
              <w:spacing w:after="20"/>
              <w:ind w:left="20"/>
              <w:jc w:val="both"/>
            </w:pPr>
            <w:r>
              <w:rPr>
                <w:rFonts w:ascii="Times New Roman"/>
                <w:b w:val="false"/>
                <w:i w:val="false"/>
                <w:color w:val="000000"/>
                <w:sz w:val="20"/>
              </w:rPr>
              <w:t>
</w:t>
            </w:r>
            <w:r>
              <w:rPr>
                <w:rFonts w:ascii="Times New Roman"/>
                <w:b/>
                <w:i w:val="false"/>
                <w:color w:val="000000"/>
                <w:sz w:val="20"/>
              </w:rPr>
              <w:t>К1 = СК (СР)1</w:t>
            </w:r>
          </w:p>
          <w:p>
            <w:pPr>
              <w:spacing w:after="20"/>
              <w:ind w:left="20"/>
              <w:jc w:val="both"/>
            </w:pPr>
            <w:r>
              <w:rPr>
                <w:rFonts w:ascii="Times New Roman"/>
                <w:b w:val="false"/>
                <w:i w:val="false"/>
                <w:color w:val="000000"/>
                <w:sz w:val="20"/>
              </w:rPr>
              <w:t>
</w:t>
            </w:r>
            <w:r>
              <w:rPr>
                <w:rFonts w:ascii="Times New Roman"/>
                <w:b/>
                <w:i w:val="false"/>
                <w:color w:val="000000"/>
                <w:sz w:val="20"/>
              </w:rPr>
              <w:t>СК (СР)3,</w:t>
            </w:r>
          </w:p>
          <w:p>
            <w:pPr>
              <w:spacing w:after="20"/>
              <w:ind w:left="20"/>
              <w:jc w:val="both"/>
            </w:pPr>
            <w:r>
              <w:rPr>
                <w:rFonts w:ascii="Times New Roman"/>
                <w:b w:val="false"/>
                <w:i w:val="false"/>
                <w:color w:val="000000"/>
                <w:sz w:val="20"/>
              </w:rPr>
              <w:t>
</w:t>
            </w:r>
            <w:r>
              <w:rPr>
                <w:rFonts w:ascii="Times New Roman"/>
                <w:b/>
                <w:i w:val="false"/>
                <w:color w:val="000000"/>
                <w:sz w:val="20"/>
              </w:rPr>
              <w:t>К2 = СК (СР)2</w:t>
            </w:r>
          </w:p>
          <w:p>
            <w:pPr>
              <w:spacing w:after="20"/>
              <w:ind w:left="20"/>
              <w:jc w:val="both"/>
            </w:pPr>
            <w:r>
              <w:rPr>
                <w:rFonts w:ascii="Times New Roman"/>
                <w:b w:val="false"/>
                <w:i w:val="false"/>
                <w:color w:val="000000"/>
                <w:sz w:val="20"/>
              </w:rPr>
              <w:t>
</w:t>
            </w:r>
            <w:r>
              <w:rPr>
                <w:rFonts w:ascii="Times New Roman"/>
                <w:b/>
                <w:i w:val="false"/>
                <w:color w:val="000000"/>
                <w:sz w:val="20"/>
              </w:rPr>
              <w:t>СК (СР)3,</w:t>
            </w:r>
          </w:p>
          <w:p>
            <w:pPr>
              <w:spacing w:after="20"/>
              <w:ind w:left="20"/>
              <w:jc w:val="both"/>
            </w:pPr>
            <w:r>
              <w:rPr>
                <w:rFonts w:ascii="Times New Roman"/>
                <w:b w:val="false"/>
                <w:i w:val="false"/>
                <w:color w:val="000000"/>
                <w:sz w:val="20"/>
              </w:rPr>
              <w:t>
</w:t>
            </w:r>
            <w:r>
              <w:rPr>
                <w:rFonts w:ascii="Times New Roman"/>
                <w:b/>
                <w:i w:val="false"/>
                <w:color w:val="000000"/>
                <w:sz w:val="20"/>
              </w:rPr>
              <w:t>мұнда:</w:t>
            </w:r>
          </w:p>
          <w:p>
            <w:pPr>
              <w:spacing w:after="20"/>
              <w:ind w:left="20"/>
              <w:jc w:val="both"/>
            </w:pPr>
            <w:r>
              <w:rPr>
                <w:rFonts w:ascii="Times New Roman"/>
                <w:b w:val="false"/>
                <w:i w:val="false"/>
                <w:color w:val="000000"/>
                <w:sz w:val="20"/>
              </w:rPr>
              <w:t>
</w:t>
            </w:r>
            <w:r>
              <w:rPr>
                <w:rFonts w:ascii="Times New Roman"/>
                <w:b/>
                <w:i w:val="false"/>
                <w:color w:val="000000"/>
                <w:sz w:val="20"/>
              </w:rPr>
              <w:t>П1, П2, Пn - жеңілдікті салық салынатын мемлекетте орналасқан және (немесе) тіркелген әрбір бейрезиденттің жеке қаржылық есептілігінде танылған салық салу кезеңінен кейінгі есепті кезең пайдасының сомасы;</w:t>
            </w:r>
          </w:p>
          <w:p>
            <w:pPr>
              <w:spacing w:after="20"/>
              <w:ind w:left="20"/>
              <w:jc w:val="both"/>
            </w:pPr>
            <w:r>
              <w:rPr>
                <w:rFonts w:ascii="Times New Roman"/>
                <w:b w:val="false"/>
                <w:i w:val="false"/>
                <w:color w:val="000000"/>
                <w:sz w:val="20"/>
              </w:rPr>
              <w:t>
</w:t>
            </w:r>
            <w:r>
              <w:rPr>
                <w:rFonts w:ascii="Times New Roman"/>
                <w:b/>
                <w:i w:val="false"/>
                <w:color w:val="000000"/>
                <w:sz w:val="20"/>
              </w:rPr>
              <w:t>СК (СР)1 – Қазақстан Республикасында есепті салық кезеңінің шеңберіне кіретін, жеңілдікті салық салынатын мемлекетте бір есепті кезеңдегі айдың саны;</w:t>
            </w:r>
          </w:p>
          <w:p>
            <w:pPr>
              <w:spacing w:after="20"/>
              <w:ind w:left="20"/>
              <w:jc w:val="both"/>
            </w:pPr>
            <w:r>
              <w:rPr>
                <w:rFonts w:ascii="Times New Roman"/>
                <w:b w:val="false"/>
                <w:i w:val="false"/>
                <w:color w:val="000000"/>
                <w:sz w:val="20"/>
              </w:rPr>
              <w:t>
</w:t>
            </w:r>
            <w:r>
              <w:rPr>
                <w:rFonts w:ascii="Times New Roman"/>
                <w:b/>
                <w:i w:val="false"/>
                <w:color w:val="000000"/>
                <w:sz w:val="20"/>
              </w:rPr>
              <w:t>СК (СР)2 – Қазақстан Республикасында есепті салық кезеңінің шеңберіне кіретін, жеңілдікті салық салынатын мемлекетте кезекті есепті кезеңдегі айдың саны;</w:t>
            </w:r>
          </w:p>
          <w:p>
            <w:pPr>
              <w:spacing w:after="20"/>
              <w:ind w:left="20"/>
              <w:jc w:val="both"/>
            </w:pPr>
            <w:r>
              <w:rPr>
                <w:rFonts w:ascii="Times New Roman"/>
                <w:b w:val="false"/>
                <w:i w:val="false"/>
                <w:color w:val="000000"/>
                <w:sz w:val="20"/>
              </w:rPr>
              <w:t>
</w:t>
            </w:r>
            <w:r>
              <w:rPr>
                <w:rFonts w:ascii="Times New Roman"/>
                <w:b/>
                <w:i w:val="false"/>
                <w:color w:val="000000"/>
                <w:sz w:val="20"/>
              </w:rPr>
              <w:t>СК (СР)3 – жеңілдікті салық салынатын мемлекетте есепті кезеңдегі айдың жалпы саны;</w:t>
            </w:r>
          </w:p>
          <w:p>
            <w:pPr>
              <w:spacing w:after="20"/>
              <w:ind w:left="20"/>
              <w:jc w:val="both"/>
            </w:pPr>
            <w:r>
              <w:rPr>
                <w:rFonts w:ascii="Times New Roman"/>
                <w:b w:val="false"/>
                <w:i w:val="false"/>
                <w:color w:val="000000"/>
                <w:sz w:val="20"/>
              </w:rPr>
              <w:t>
</w:t>
            </w:r>
            <w:r>
              <w:rPr>
                <w:rFonts w:ascii="Times New Roman"/>
                <w:b/>
                <w:i w:val="false"/>
                <w:color w:val="000000"/>
                <w:sz w:val="20"/>
              </w:rPr>
              <w:t>Ту – жеңілдікті салық салынатын мемлекетте орналасқан және (немесе) тіркелген бейрезиденттің осындай мемлекетте бір есепті кезең үшін салық салынғаннан кейін табысының бір бөлігі Қазақстан Республикасында есепті салық кезеңіне қосылатын сомасы;</w:t>
            </w:r>
          </w:p>
          <w:p>
            <w:pPr>
              <w:spacing w:after="20"/>
              <w:ind w:left="20"/>
              <w:jc w:val="both"/>
            </w:pPr>
            <w:r>
              <w:rPr>
                <w:rFonts w:ascii="Times New Roman"/>
                <w:b w:val="false"/>
                <w:i w:val="false"/>
                <w:color w:val="000000"/>
                <w:sz w:val="20"/>
              </w:rPr>
              <w:t>
</w:t>
            </w:r>
            <w:r>
              <w:rPr>
                <w:rFonts w:ascii="Times New Roman"/>
                <w:b/>
                <w:i w:val="false"/>
                <w:color w:val="000000"/>
                <w:sz w:val="20"/>
              </w:rPr>
              <w:t>Ту+1 - жеңілдікті салық салынатын мемлекетте орналасқан және (немесе) тіркелген бейрезиденттің осындай мемлекетте басқа есепті кезең үшін салық салынғаннан кейін бір бөлігі Қазақстан Республикасында есепті салық кезеңіне қосылатын табысының сомасы.</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мақсатында резиденттің жеңілдікті салық салынатын мемлекетте орналасқан және (немесе) тіркелген бейрезиденттің жарғылық капиталына жанама түрде қатысу немесе дауыс беретін акцияларына жанама түрде иелік ету үлесі (бұдан әрі – жанама түрде қатысу немесе иелік ету үлесі) мынадай формула бойынша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Х = Х1 * Х2 * ... * Хn * 100;</w:t>
            </w:r>
          </w:p>
          <w:p>
            <w:pPr>
              <w:spacing w:after="20"/>
              <w:ind w:left="20"/>
              <w:jc w:val="both"/>
            </w:pPr>
            <w:r>
              <w:rPr>
                <w:rFonts w:ascii="Times New Roman"/>
                <w:b w:val="false"/>
                <w:i w:val="false"/>
                <w:color w:val="000000"/>
                <w:sz w:val="20"/>
              </w:rPr>
              <w:t>
</w:t>
            </w:r>
            <w:r>
              <w:rPr>
                <w:rFonts w:ascii="Times New Roman"/>
                <w:b/>
                <w:i w:val="false"/>
                <w:color w:val="000000"/>
                <w:sz w:val="20"/>
              </w:rPr>
              <w:t>мұнда:</w:t>
            </w:r>
          </w:p>
          <w:p>
            <w:pPr>
              <w:spacing w:after="20"/>
              <w:ind w:left="20"/>
              <w:jc w:val="both"/>
            </w:pPr>
            <w:r>
              <w:rPr>
                <w:rFonts w:ascii="Times New Roman"/>
                <w:b w:val="false"/>
                <w:i w:val="false"/>
                <w:color w:val="000000"/>
                <w:sz w:val="20"/>
              </w:rPr>
              <w:t>
</w:t>
            </w:r>
            <w:r>
              <w:rPr>
                <w:rFonts w:ascii="Times New Roman"/>
                <w:b/>
                <w:i w:val="false"/>
                <w:color w:val="000000"/>
                <w:sz w:val="20"/>
              </w:rPr>
              <w:t>Х – жанама түрде қатысу немесе иелік ету үлесі, пайызбен;</w:t>
            </w:r>
          </w:p>
          <w:p>
            <w:pPr>
              <w:spacing w:after="20"/>
              <w:ind w:left="20"/>
              <w:jc w:val="both"/>
            </w:pPr>
            <w:r>
              <w:rPr>
                <w:rFonts w:ascii="Times New Roman"/>
                <w:b w:val="false"/>
                <w:i w:val="false"/>
                <w:color w:val="000000"/>
                <w:sz w:val="20"/>
              </w:rPr>
              <w:t>
</w:t>
            </w:r>
            <w:r>
              <w:rPr>
                <w:rFonts w:ascii="Times New Roman"/>
                <w:b/>
                <w:i w:val="false"/>
                <w:color w:val="000000"/>
                <w:sz w:val="20"/>
              </w:rPr>
              <w:t>Х1 – резиденттің жеңілдікті салық салынатын мемлекетте орналасқан және (немесе) тіркелген бейрезиденттің жарғылық капиталына тікелей түрде қатысу немесе резиденттің осындай бейрезиденттің акцияларына тікелей түрде иелік ету коэффициенті;</w:t>
            </w:r>
          </w:p>
          <w:p>
            <w:pPr>
              <w:spacing w:after="20"/>
              <w:ind w:left="20"/>
              <w:jc w:val="both"/>
            </w:pPr>
            <w:r>
              <w:rPr>
                <w:rFonts w:ascii="Times New Roman"/>
                <w:b w:val="false"/>
                <w:i w:val="false"/>
                <w:color w:val="000000"/>
                <w:sz w:val="20"/>
              </w:rPr>
              <w:t>
</w:t>
            </w:r>
            <w:r>
              <w:rPr>
                <w:rFonts w:ascii="Times New Roman"/>
                <w:b/>
                <w:i w:val="false"/>
                <w:color w:val="000000"/>
                <w:sz w:val="20"/>
              </w:rPr>
              <w:t>X2,..., Хn – жеңілдікті салық салынатын мемлекетте орналасқан және (немесе) тіркелген әрбір бейрезиденттің жеңілдікті салық салынатын мемлекетте орналасқан және (немесе) тіркелген басқа бейрезиденттің жарғылық капиталына тікелей түрде қатысу немесе жеңілдікті салық салынатын мемлекетте орналасқан және (немесе) тіркелген әрбір бейрезиденттің жеңілдікті салық салынатын мемлекетте орналасқан және (немесе) тіркелген басқа бейрезиденттің акцияларына тікелей түрде иелік ету коэффициенті.</w:t>
            </w:r>
          </w:p>
          <w:bookmarkStart w:name="z2193" w:id="3231"/>
          <w:p>
            <w:pPr>
              <w:spacing w:after="20"/>
              <w:ind w:left="20"/>
              <w:jc w:val="both"/>
            </w:pPr>
            <w:r>
              <w:rPr>
                <w:rFonts w:ascii="Times New Roman"/>
                <w:b w:val="false"/>
                <w:i w:val="false"/>
                <w:color w:val="000000"/>
                <w:sz w:val="20"/>
              </w:rPr>
              <w:t>
</w:t>
            </w:r>
            <w:r>
              <w:rPr>
                <w:rFonts w:ascii="Times New Roman"/>
                <w:b/>
                <w:i w:val="false"/>
                <w:color w:val="000000"/>
                <w:sz w:val="20"/>
              </w:rPr>
              <w:t>2. Жеңілдікті салық салынатын мемлекетте орналасқан және (немесе) тіркелген әрбір бейрезиденттің салық салынғаннан кейінгі есепті кезеңнің пайда сомасы осындай бейрезиденттің жеке қаржылық есептілігімен расталуға тиіс, оның бір бөлігі Қазақстан Республикасында резиденттің салық салынатын табысына енгізілуі тиіс, ал салық салынатын табыс болмаған жағдайда оның залалын азайтатын пайда бөлігіне осы баптың 1-тармағына сәйкес айқындау кезінде есептеледі.</w:t>
            </w:r>
          </w:p>
          <w:bookmarkEnd w:id="3231"/>
          <w:p>
            <w:pPr>
              <w:spacing w:after="20"/>
              <w:ind w:left="20"/>
              <w:jc w:val="both"/>
            </w:pPr>
            <w:r>
              <w:rPr>
                <w:rFonts w:ascii="Times New Roman"/>
                <w:b w:val="false"/>
                <w:i w:val="false"/>
                <w:color w:val="000000"/>
                <w:sz w:val="20"/>
              </w:rPr>
              <w:t>
</w:t>
            </w:r>
            <w:r>
              <w:rPr>
                <w:rFonts w:ascii="Times New Roman"/>
                <w:b/>
                <w:i w:val="false"/>
                <w:color w:val="000000"/>
                <w:sz w:val="20"/>
              </w:rPr>
              <w:t>Жеңілдікті салық салынатын мемлекетте орналасқан және (немесе) тіркелген әрбір бейрезиденттің пайдасын оның жеке қаржы есептілігінің деректері бойынша осы баптың ережесін қолдану мақсатында Қазақстан Республикасының резиденті осындай есептілік жасалған есепті кезең үшін валюта айырбасының орташа арифметикалық нарықтық бағамын қолдана отырып, теңгемен қайта есептейді.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3-тармақ 2012.01.01 бастап қолданысқа енгізіледі (ҚР 2011.07.21 N 467-IV Заңының </w:t>
            </w:r>
            <w:r>
              <w:rPr>
                <w:rFonts w:ascii="Times New Roman"/>
                <w:b w:val="false"/>
                <w:i w:val="false"/>
                <w:color w:val="000000"/>
                <w:sz w:val="20"/>
              </w:rPr>
              <w:t>9-б.</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Осы баптың 1-тармағында көрсетілген резидент есепті салық кезеңінен кейінгі жылдың 31 желтоқсанынан кешіктірмей өзінің орналасқан (тұрғылықты) жері бойынша салық органына өзі жасаған жеңілдікті салық салынатын мемлекетте орналасқан және (немесе) тіркелген, жарғылық капиталының немесе дауыс беру акцияларының 10 және одан да көп пайызы оған тікелей немесе жанама тиесілі бейрезиденттер туралы анықтаманы табыс етуге міндетті. Мұндай анықтамада бейрезидент заңды тұлғалардың атауы туралы деректер, бар болса олардың инкорпорация еліндегі салықтық тіркеу нөмірлері (немесе оның аналогы), инкорпорация еліндегі мемлекеттік тіркеу нөмірлері (немесе оның аналогы) көрсетілуге тиіс.</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1-тармағында көрсетілген резидент нотариат куәландырған қазақ және орыс тілдеріндегі аудармасын қоса тіркей отырып, мынадай құжаттардың:</w:t>
            </w:r>
          </w:p>
          <w:bookmarkStart w:name="z2195" w:id="3232"/>
          <w:p>
            <w:pPr>
              <w:spacing w:after="20"/>
              <w:ind w:left="20"/>
              <w:jc w:val="both"/>
            </w:pPr>
            <w:r>
              <w:rPr>
                <w:rFonts w:ascii="Times New Roman"/>
                <w:b w:val="false"/>
                <w:i w:val="false"/>
                <w:color w:val="000000"/>
                <w:sz w:val="20"/>
              </w:rPr>
              <w:t>
</w:t>
            </w:r>
            <w:r>
              <w:rPr>
                <w:rFonts w:ascii="Times New Roman"/>
                <w:b/>
                <w:i w:val="false"/>
                <w:color w:val="000000"/>
                <w:sz w:val="20"/>
              </w:rPr>
              <w:t>1) резидент заңды тұлғаның шоғырландырылған қаржылық есептілігінің (егер резидент заңды тұлғаның жеңілдікті салық салынатын мемлекетте орналасқан және (немесе) тіркелген еншілес ұйымы болған жағдайда);</w:t>
            </w:r>
          </w:p>
          <w:bookmarkEnd w:id="3232"/>
          <w:bookmarkStart w:name="z2196" w:id="3233"/>
          <w:p>
            <w:pPr>
              <w:spacing w:after="20"/>
              <w:ind w:left="20"/>
              <w:jc w:val="both"/>
            </w:pPr>
            <w:r>
              <w:rPr>
                <w:rFonts w:ascii="Times New Roman"/>
                <w:b w:val="false"/>
                <w:i w:val="false"/>
                <w:color w:val="000000"/>
                <w:sz w:val="20"/>
              </w:rPr>
              <w:t>
</w:t>
            </w:r>
            <w:r>
              <w:rPr>
                <w:rFonts w:ascii="Times New Roman"/>
                <w:b/>
                <w:i w:val="false"/>
                <w:color w:val="000000"/>
                <w:sz w:val="20"/>
              </w:rPr>
              <w:t>2) жеңілдікті салық салынатын мемлекетте орналасқан және (немесе) тіркелген әрбір бейрезиденттің жеке қаржылық есептілігінің;</w:t>
            </w:r>
          </w:p>
          <w:bookmarkEnd w:id="3233"/>
          <w:bookmarkStart w:name="z2197" w:id="3234"/>
          <w:p>
            <w:pPr>
              <w:spacing w:after="20"/>
              <w:ind w:left="20"/>
              <w:jc w:val="both"/>
            </w:pPr>
            <w:r>
              <w:rPr>
                <w:rFonts w:ascii="Times New Roman"/>
                <w:b w:val="false"/>
                <w:i w:val="false"/>
                <w:color w:val="000000"/>
                <w:sz w:val="20"/>
              </w:rPr>
              <w:t>
</w:t>
            </w:r>
            <w:r>
              <w:rPr>
                <w:rFonts w:ascii="Times New Roman"/>
                <w:b/>
                <w:i w:val="false"/>
                <w:color w:val="000000"/>
                <w:sz w:val="20"/>
              </w:rPr>
              <w:t>3) егер жоғарыда аталған тұлғалар үшін Қазақстан Республикасының немесе шет мемлекеттің заңнамалық актілерінде осындай қаржылық есептілікке аудит жүргізу міндетті деп белгіленген жағдайда, осы тармақта көрсетілген әрбір қаржылық есептілікке аудиторлық есептің көшірмелерін де беруге міндетті.</w:t>
            </w:r>
          </w:p>
          <w:bookmarkEnd w:id="3234"/>
          <w:bookmarkStart w:name="z2198" w:id="3235"/>
          <w:p>
            <w:pPr>
              <w:spacing w:after="20"/>
              <w:ind w:left="20"/>
              <w:jc w:val="both"/>
            </w:pPr>
            <w:r>
              <w:rPr>
                <w:rFonts w:ascii="Times New Roman"/>
                <w:b w:val="false"/>
                <w:i w:val="false"/>
                <w:color w:val="000000"/>
                <w:sz w:val="20"/>
              </w:rPr>
              <w:t>
</w:t>
            </w:r>
            <w:r>
              <w:rPr>
                <w:rFonts w:ascii="Times New Roman"/>
                <w:b/>
                <w:i w:val="false"/>
                <w:color w:val="000000"/>
                <w:sz w:val="20"/>
              </w:rPr>
              <w:t>4. Егер шет мемлекет немесе оның әкімшілік-аумақтық бірлігі мынадай талаптардың бiрiне сай келген жағдайда:</w:t>
            </w:r>
          </w:p>
          <w:bookmarkEnd w:id="3235"/>
          <w:bookmarkStart w:name="z2199" w:id="3236"/>
          <w:p>
            <w:pPr>
              <w:spacing w:after="20"/>
              <w:ind w:left="20"/>
              <w:jc w:val="both"/>
            </w:pPr>
            <w:r>
              <w:rPr>
                <w:rFonts w:ascii="Times New Roman"/>
                <w:b w:val="false"/>
                <w:i w:val="false"/>
                <w:color w:val="000000"/>
                <w:sz w:val="20"/>
              </w:rPr>
              <w:t>
</w:t>
            </w:r>
            <w:r>
              <w:rPr>
                <w:rFonts w:ascii="Times New Roman"/>
                <w:b/>
                <w:i w:val="false"/>
                <w:color w:val="000000"/>
                <w:sz w:val="20"/>
              </w:rPr>
              <w:t>1) мұндай мемлекетте немесе әкімшілік-аумақтық бірлікте табыс салығының мөлшерлемесі 10 пайыздан аз мөлшердi құраса;</w:t>
            </w:r>
          </w:p>
          <w:bookmarkEnd w:id="3236"/>
          <w:bookmarkStart w:name="z2200" w:id="3237"/>
          <w:p>
            <w:pPr>
              <w:spacing w:after="20"/>
              <w:ind w:left="20"/>
              <w:jc w:val="both"/>
            </w:pPr>
            <w:r>
              <w:rPr>
                <w:rFonts w:ascii="Times New Roman"/>
                <w:b w:val="false"/>
                <w:i w:val="false"/>
                <w:color w:val="000000"/>
                <w:sz w:val="20"/>
              </w:rPr>
              <w:t>
</w:t>
            </w:r>
            <w:r>
              <w:rPr>
                <w:rFonts w:ascii="Times New Roman"/>
                <w:b/>
                <w:i w:val="false"/>
                <w:color w:val="000000"/>
                <w:sz w:val="20"/>
              </w:rPr>
              <w:t>2) мұндай мемлекетте немесе әкімшілік-аумақтық бірлікте қаржы ақпаратының құпиялылығы туралы заңдар немесе мүлiктiң, кірістің нақты иесі немесе заңды тұлғаның (компанияның) нақты иелерi, қатысушылары, құрылтайшылары, акционерлерi туралы құпияны сақтауға мүмкiндiк беретiн заңдар болса, ол жеңілдікті салық салынатын мемлекет деп танылады. Уәкiлеттi орган шет мемлекеттiң немесе оның әкімшілік-аумақтық бірлігінің құзыреттi органынан аталған халықаралық шартта алмасу көзделген мәлiметтердi беруден жазбаша бас тартуды алған немесе шет мемлекеттiң немесе оның әкімшілік-аумақтық бірлігінің құзыреттi органы мұндай мәлiметтердi уәкiлеттi орган тиiстi сауалды жiбергеннен кейiн екi жылдан астам уақыт iшiнде бермеген жағдайларды қоспағанда, осы тармақшаның ережелерi Қазақстан Республикасы құзыреттi органдар арасында ақпарат алмасу туралы ережелердi көздейтiн халықаралық шарт жасасқан мемлекеттерге немесе мемлекеттердің әкімшілік-аумақтық бірліктеріне қатысты қолданылмайды.</w:t>
            </w:r>
          </w:p>
          <w:bookmarkEnd w:id="3237"/>
          <w:bookmarkStart w:name="z2201" w:id="3238"/>
          <w:p>
            <w:pPr>
              <w:spacing w:after="20"/>
              <w:ind w:left="20"/>
              <w:jc w:val="both"/>
            </w:pPr>
            <w:r>
              <w:rPr>
                <w:rFonts w:ascii="Times New Roman"/>
                <w:b w:val="false"/>
                <w:i w:val="false"/>
                <w:color w:val="000000"/>
                <w:sz w:val="20"/>
              </w:rPr>
              <w:t>
</w:t>
            </w:r>
            <w:r>
              <w:rPr>
                <w:rFonts w:ascii="Times New Roman"/>
                <w:b/>
                <w:i w:val="false"/>
                <w:color w:val="000000"/>
                <w:sz w:val="20"/>
              </w:rPr>
              <w:t xml:space="preserve">Жеңілдікті салық салынатын мемлекеттердiң тiзбесiн уәкілетті орган </w:t>
            </w:r>
            <w:r>
              <w:rPr>
                <w:rFonts w:ascii="Times New Roman"/>
                <w:b w:val="false"/>
                <w:i w:val="false"/>
                <w:color w:val="000000"/>
                <w:sz w:val="20"/>
              </w:rPr>
              <w:t>бекiтедi</w:t>
            </w:r>
            <w:r>
              <w:rPr>
                <w:rFonts w:ascii="Times New Roman"/>
                <w:b/>
                <w:i w:val="false"/>
                <w:color w:val="000000"/>
                <w:sz w:val="20"/>
              </w:rPr>
              <w:t>.</w:t>
            </w:r>
          </w:p>
          <w:bookmarkEnd w:id="3238"/>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5-тармақ 2012.01.01 бастап қолданысқа енгізіледі (ҚР 2011.07.21 N 467-IV Заңының </w:t>
            </w:r>
            <w:r>
              <w:rPr>
                <w:rFonts w:ascii="Times New Roman"/>
                <w:b w:val="false"/>
                <w:i w:val="false"/>
                <w:color w:val="000000"/>
                <w:sz w:val="20"/>
              </w:rPr>
              <w:t>9-б.</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5. Осы баптың ережелерi Қазақстан Республикасы резидентке берген және (немесе) резидент үшiн Қазақстан Республикасының заңнамасында белгiленген жеңiлдiктерге, инвестициялық салық преференцияларына, барынша қолайлылық режимiне, сондай-ақ осы Кодексте көзделгендерден неғұрлым қолайлырақ өзге де салық салу шарттарына қарамастан қолданылады.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224-бап жаңа редакцияда - ҚР 2011.07.21 </w:t>
            </w:r>
            <w:r>
              <w:rPr>
                <w:rFonts w:ascii="Times New Roman"/>
                <w:b w:val="false"/>
                <w:i w:val="false"/>
                <w:color w:val="000000"/>
                <w:sz w:val="20"/>
              </w:rPr>
              <w:t>№ 467-IV</w:t>
            </w:r>
            <w:r>
              <w:rPr>
                <w:rFonts w:ascii="Times New Roman"/>
                <w:b w:val="false"/>
                <w:i w:val="false"/>
                <w:color w:val="ff0000"/>
                <w:sz w:val="20"/>
              </w:rPr>
              <w:t xml:space="preserve"> (2009.01.01 бастап қолданысқа енгізіледі) Заңымен,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202" w:id="3239"/>
          <w:p>
            <w:pPr>
              <w:spacing w:after="0"/>
              <w:ind w:left="0"/>
              <w:jc w:val="both"/>
            </w:pPr>
            <w:r>
              <w:rPr>
                <w:rFonts w:ascii="Times New Roman"/>
                <w:b/>
                <w:i w:val="false"/>
                <w:color w:val="000000"/>
              </w:rPr>
              <w:t xml:space="preserve"> 225-бап. Резиденттің халықаралық шартты шет мемлекетте қолдану тәртібі</w:t>
            </w:r>
          </w:p>
          <w:bookmarkEnd w:id="3239"/>
          <w:bookmarkStart w:name="z2203" w:id="3240"/>
          <w:p>
            <w:pPr>
              <w:spacing w:after="20"/>
              <w:ind w:left="20"/>
              <w:jc w:val="both"/>
            </w:pPr>
            <w:r>
              <w:rPr>
                <w:rFonts w:ascii="Times New Roman"/>
                <w:b w:val="false"/>
                <w:i w:val="false"/>
                <w:color w:val="000000"/>
                <w:sz w:val="20"/>
              </w:rPr>
              <w:t>
</w:t>
            </w:r>
            <w:r>
              <w:rPr>
                <w:rFonts w:ascii="Times New Roman"/>
                <w:b/>
                <w:i w:val="false"/>
                <w:color w:val="000000"/>
                <w:sz w:val="20"/>
              </w:rPr>
              <w:t xml:space="preserve">1. Резидент Қазақстан Республикасы халықаралық шарт жасасқан шет мемлекетте қызметін жүзеге асырған жағдайда, тиісті халықаралық шарттың талаптарын орындаған кезде резидент көрсетілген мемлекетте осындай халықаралық шарттың ережелерін қолдануға құқылы. </w:t>
            </w:r>
          </w:p>
          <w:bookmarkEnd w:id="3240"/>
          <w:bookmarkStart w:name="z2204" w:id="3241"/>
          <w:p>
            <w:pPr>
              <w:spacing w:after="20"/>
              <w:ind w:left="20"/>
              <w:jc w:val="both"/>
            </w:pPr>
            <w:r>
              <w:rPr>
                <w:rFonts w:ascii="Times New Roman"/>
                <w:b w:val="false"/>
                <w:i w:val="false"/>
                <w:color w:val="000000"/>
                <w:sz w:val="20"/>
              </w:rPr>
              <w:t>
</w:t>
            </w:r>
            <w:r>
              <w:rPr>
                <w:rFonts w:ascii="Times New Roman"/>
                <w:b/>
                <w:i w:val="false"/>
                <w:color w:val="000000"/>
                <w:sz w:val="20"/>
              </w:rPr>
              <w:t xml:space="preserve">2. Халықаралық шарттың ережелері осы Кодекстің </w:t>
            </w:r>
            <w:r>
              <w:rPr>
                <w:rFonts w:ascii="Times New Roman"/>
                <w:b w:val="false"/>
                <w:i w:val="false"/>
                <w:color w:val="000000"/>
                <w:sz w:val="20"/>
              </w:rPr>
              <w:t>206-бабында</w:t>
            </w:r>
            <w:r>
              <w:rPr>
                <w:rFonts w:ascii="Times New Roman"/>
                <w:b/>
                <w:i w:val="false"/>
                <w:color w:val="000000"/>
                <w:sz w:val="20"/>
              </w:rPr>
              <w:t xml:space="preserve"> белгіленген талаптар орындалған кезде резиденттің Қазақстан Республикасынан тысқары жерлердегі көздерден алатын табыстарына қолданылады. </w:t>
            </w:r>
          </w:p>
          <w:bookmarkEnd w:id="3241"/>
          <w:bookmarkStart w:name="z2205" w:id="3242"/>
          <w:p>
            <w:pPr>
              <w:spacing w:after="20"/>
              <w:ind w:left="20"/>
              <w:jc w:val="both"/>
            </w:pPr>
            <w:r>
              <w:rPr>
                <w:rFonts w:ascii="Times New Roman"/>
                <w:b w:val="false"/>
                <w:i w:val="false"/>
                <w:color w:val="000000"/>
                <w:sz w:val="20"/>
              </w:rPr>
              <w:t>
</w:t>
            </w:r>
            <w:r>
              <w:rPr>
                <w:rFonts w:ascii="Times New Roman"/>
                <w:b/>
                <w:i w:val="false"/>
                <w:color w:val="000000"/>
                <w:sz w:val="20"/>
              </w:rPr>
              <w:t>3. Егер осы тармақта өзгеше белгіленбесе, халықаралық шартты қолдану мақсатында, сондай-ақ өзге де мақсаттарда тұлға Қазақстан Республикасының резиденттігін растау үшін осындай тұлға орналасқан (тұрғылықты) жері бойынша тіркелген салық органына қатысты жоғары тұрған болып табылатын салық органына резиденттігін растауға арналған салықтық өтінішті табыс етеді.</w:t>
            </w:r>
          </w:p>
          <w:bookmarkEnd w:id="3242"/>
          <w:p>
            <w:pPr>
              <w:spacing w:after="20"/>
              <w:ind w:left="20"/>
              <w:jc w:val="both"/>
            </w:pPr>
            <w:r>
              <w:rPr>
                <w:rFonts w:ascii="Times New Roman"/>
                <w:b w:val="false"/>
                <w:i w:val="false"/>
                <w:color w:val="000000"/>
                <w:sz w:val="20"/>
              </w:rPr>
              <w:t>
</w:t>
            </w:r>
            <w:r>
              <w:rPr>
                <w:rFonts w:ascii="Times New Roman"/>
                <w:b/>
                <w:i w:val="false"/>
                <w:color w:val="000000"/>
                <w:sz w:val="20"/>
              </w:rPr>
              <w:t>Егер тұлға уәкілетті органға сатылы түрде тікелей бағынатын салық органында орналасқан (тұрғылықты) жері бойынша тіркелген жағдайда, резиденттігін растауға арналған салықтық өтініш осындай салық органына табыс етіледі.</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төменде көрсетілген тұлғалар салық органына резиденттігін растауға арналған салықтық өтінішке қоса мынадай құжаттарды:</w:t>
            </w:r>
          </w:p>
          <w:p>
            <w:pPr>
              <w:spacing w:after="20"/>
              <w:ind w:left="20"/>
              <w:jc w:val="both"/>
            </w:pPr>
            <w:r>
              <w:rPr>
                <w:rFonts w:ascii="Times New Roman"/>
                <w:b w:val="false"/>
                <w:i w:val="false"/>
                <w:color w:val="000000"/>
                <w:sz w:val="20"/>
              </w:rPr>
              <w:t>
</w:t>
            </w:r>
            <w:r>
              <w:rPr>
                <w:rFonts w:ascii="Times New Roman"/>
                <w:b/>
                <w:i w:val="false"/>
                <w:color w:val="000000"/>
                <w:sz w:val="20"/>
              </w:rPr>
              <w:t>1) өзінің тиімді басқару орнының Қазақстан Республикасында орналасуы негізінде резидент болып табылатын шетелдік заңды тұлға – заңды тұлғаны тиімді басқару орнының (нақты басқару органы орналасқан жер) Қазақстан Республикасында болуын растайтын құжаттың (өткізілген орны көрсетіле отырып, директорлар кеңесінің немесе осы сияқты органның жалпы жиналысы хаттамасының немесе негізгі басқару және (немесе) бақылау, сондай-ақ заңды тұлғаның кәсіпкерлік қызметті жүргізу үшін қажетті стратегиялық коммерциялық шешімдер қабылдау орнын растайтын өзге де құжаттардың) нотариат куәландырған көшірмесін;</w:t>
            </w:r>
          </w:p>
          <w:p>
            <w:pPr>
              <w:spacing w:after="20"/>
              <w:ind w:left="20"/>
              <w:jc w:val="both"/>
            </w:pPr>
            <w:r>
              <w:rPr>
                <w:rFonts w:ascii="Times New Roman"/>
                <w:b w:val="false"/>
                <w:i w:val="false"/>
                <w:color w:val="000000"/>
                <w:sz w:val="20"/>
              </w:rPr>
              <w:t>
</w:t>
            </w:r>
            <w:r>
              <w:rPr>
                <w:rFonts w:ascii="Times New Roman"/>
                <w:b/>
                <w:i w:val="false"/>
                <w:color w:val="000000"/>
                <w:sz w:val="20"/>
              </w:rPr>
              <w:t>2) резидент болып табылатын Қазақстан Республикасының азаматы – жеке куәлігінің немесе Қазақстан Республикасы паспортының көшірмесін;</w:t>
            </w:r>
          </w:p>
          <w:p>
            <w:pPr>
              <w:spacing w:after="20"/>
              <w:ind w:left="20"/>
              <w:jc w:val="both"/>
            </w:pPr>
            <w:r>
              <w:rPr>
                <w:rFonts w:ascii="Times New Roman"/>
                <w:b w:val="false"/>
                <w:i w:val="false"/>
                <w:color w:val="000000"/>
                <w:sz w:val="20"/>
              </w:rPr>
              <w:t>
</w:t>
            </w:r>
            <w:r>
              <w:rPr>
                <w:rFonts w:ascii="Times New Roman"/>
                <w:b/>
                <w:i w:val="false"/>
                <w:color w:val="000000"/>
                <w:sz w:val="20"/>
              </w:rPr>
              <w:t>3) резидент болып табылатын шетелдік және азаматтығы жоқ адам:</w:t>
            </w:r>
          </w:p>
          <w:p>
            <w:pPr>
              <w:spacing w:after="20"/>
              <w:ind w:left="20"/>
              <w:jc w:val="both"/>
            </w:pPr>
            <w:r>
              <w:rPr>
                <w:rFonts w:ascii="Times New Roman"/>
                <w:b w:val="false"/>
                <w:i w:val="false"/>
                <w:color w:val="000000"/>
                <w:sz w:val="20"/>
              </w:rPr>
              <w:t>
</w:t>
            </w:r>
            <w:r>
              <w:rPr>
                <w:rFonts w:ascii="Times New Roman"/>
                <w:b/>
                <w:i w:val="false"/>
                <w:color w:val="000000"/>
                <w:sz w:val="20"/>
              </w:rPr>
              <w:t>шетел паспортының немесе азаматтығы жоқ адамның куәлігінің;</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Республикасында тұруға ықтиярхаттың (бар болса);</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Республикасында болу кезеңін растайтын құжаттың (визаның немесе өзге де құжаттардың) нотариат куәландырған көшiрмелерiн табыс етуге мiндеттi.</w:t>
            </w:r>
          </w:p>
          <w:bookmarkStart w:name="z2209" w:id="3243"/>
          <w:p>
            <w:pPr>
              <w:spacing w:after="20"/>
              <w:ind w:left="20"/>
              <w:jc w:val="both"/>
            </w:pPr>
            <w:r>
              <w:rPr>
                <w:rFonts w:ascii="Times New Roman"/>
                <w:b w:val="false"/>
                <w:i w:val="false"/>
                <w:color w:val="000000"/>
                <w:sz w:val="20"/>
              </w:rPr>
              <w:t>
</w:t>
            </w:r>
            <w:r>
              <w:rPr>
                <w:rFonts w:ascii="Times New Roman"/>
                <w:b/>
                <w:i w:val="false"/>
                <w:color w:val="000000"/>
                <w:sz w:val="20"/>
              </w:rPr>
              <w:t>4. Резиденттігін растауға салықтық өтінішті қарау қорытындылары бойынша салық органы оны табыс еткен күннен бастап күнтізбелік он бес күн ішінде:</w:t>
            </w:r>
          </w:p>
          <w:bookmarkEnd w:id="3243"/>
          <w:p>
            <w:pPr>
              <w:spacing w:after="20"/>
              <w:ind w:left="20"/>
              <w:jc w:val="both"/>
            </w:pPr>
            <w:r>
              <w:rPr>
                <w:rFonts w:ascii="Times New Roman"/>
                <w:b w:val="false"/>
                <w:i w:val="false"/>
                <w:color w:val="000000"/>
                <w:sz w:val="20"/>
              </w:rPr>
              <w:t>
</w:t>
            </w:r>
            <w:r>
              <w:rPr>
                <w:rFonts w:ascii="Times New Roman"/>
                <w:b/>
                <w:i w:val="false"/>
                <w:color w:val="000000"/>
                <w:sz w:val="20"/>
              </w:rPr>
              <w:t>1) тұлғаға уәкілетті орган белгілеген нысан бойынша оның резиденттігін растайтын құжатты береді.</w:t>
            </w:r>
          </w:p>
          <w:p>
            <w:pPr>
              <w:spacing w:after="20"/>
              <w:ind w:left="20"/>
              <w:jc w:val="both"/>
            </w:pPr>
            <w:r>
              <w:rPr>
                <w:rFonts w:ascii="Times New Roman"/>
                <w:b w:val="false"/>
                <w:i w:val="false"/>
                <w:color w:val="000000"/>
                <w:sz w:val="20"/>
              </w:rPr>
              <w:t>
</w:t>
            </w:r>
            <w:r>
              <w:rPr>
                <w:rFonts w:ascii="Times New Roman"/>
                <w:b/>
                <w:i w:val="false"/>
                <w:color w:val="000000"/>
                <w:sz w:val="20"/>
              </w:rPr>
              <w:t>Салық органы тұлғаның резиденттігін осы Кодекстің 46-бабында белгіленген талап ету мерзімі шегінде резиденттігін растауға салықтық өтініште көрсетілген әрбір күнтізбелік жыл үшін растайды;</w:t>
            </w:r>
          </w:p>
          <w:p>
            <w:pPr>
              <w:spacing w:after="20"/>
              <w:ind w:left="20"/>
              <w:jc w:val="both"/>
            </w:pPr>
            <w:r>
              <w:rPr>
                <w:rFonts w:ascii="Times New Roman"/>
                <w:b w:val="false"/>
                <w:i w:val="false"/>
                <w:color w:val="000000"/>
                <w:sz w:val="20"/>
              </w:rPr>
              <w:t>
</w:t>
            </w:r>
            <w:r>
              <w:rPr>
                <w:rFonts w:ascii="Times New Roman"/>
                <w:b/>
                <w:i w:val="false"/>
                <w:color w:val="000000"/>
                <w:sz w:val="20"/>
              </w:rPr>
              <w:t>2) тұлғаның резиденттігін растаудан бас тарту туралы негізделген шешім шығарады.</w:t>
            </w:r>
          </w:p>
          <w:p>
            <w:pPr>
              <w:spacing w:after="20"/>
              <w:ind w:left="20"/>
              <w:jc w:val="both"/>
            </w:pPr>
            <w:r>
              <w:rPr>
                <w:rFonts w:ascii="Times New Roman"/>
                <w:b w:val="false"/>
                <w:i w:val="false"/>
                <w:color w:val="000000"/>
                <w:sz w:val="20"/>
              </w:rPr>
              <w:t>
</w:t>
            </w:r>
            <w:r>
              <w:rPr>
                <w:rFonts w:ascii="Times New Roman"/>
                <w:b/>
                <w:i w:val="false"/>
                <w:color w:val="000000"/>
                <w:sz w:val="20"/>
              </w:rPr>
              <w:t>Салық органы тұлға осы Кодекстің 189-бабында белгіленген шарттарға сай келмеген жағдайда, тұлғаға резиденттігін растаудан бас тартады.</w:t>
            </w:r>
          </w:p>
          <w:bookmarkStart w:name="z6477" w:id="3244"/>
          <w:p>
            <w:pPr>
              <w:spacing w:after="20"/>
              <w:ind w:left="20"/>
              <w:jc w:val="both"/>
            </w:pPr>
            <w:r>
              <w:rPr>
                <w:rFonts w:ascii="Times New Roman"/>
                <w:b w:val="false"/>
                <w:i w:val="false"/>
                <w:color w:val="000000"/>
                <w:sz w:val="20"/>
              </w:rPr>
              <w:t>
</w:t>
            </w:r>
            <w:r>
              <w:rPr>
                <w:rFonts w:ascii="Times New Roman"/>
                <w:b/>
                <w:i w:val="false"/>
                <w:color w:val="000000"/>
                <w:sz w:val="20"/>
              </w:rPr>
              <w:t>4-1. Резиденттігін растайтын құжат жоғалған жағдайда, осындай құжатты берген салық органы резидент өтінішті табыс еткен күннен бастап күнтізбелік он бес күн ішінде оның телнұсқасын береді.</w:t>
            </w:r>
          </w:p>
          <w:bookmarkEnd w:id="3244"/>
          <w:bookmarkStart w:name="z2210" w:id="3245"/>
          <w:p>
            <w:pPr>
              <w:spacing w:after="20"/>
              <w:ind w:left="20"/>
              <w:jc w:val="both"/>
            </w:pPr>
            <w:r>
              <w:rPr>
                <w:rFonts w:ascii="Times New Roman"/>
                <w:b w:val="false"/>
                <w:i w:val="false"/>
                <w:color w:val="000000"/>
                <w:sz w:val="20"/>
              </w:rPr>
              <w:t>
</w:t>
            </w:r>
            <w:r>
              <w:rPr>
                <w:rFonts w:ascii="Times New Roman"/>
                <w:b/>
                <w:i w:val="false"/>
                <w:color w:val="000000"/>
                <w:sz w:val="20"/>
              </w:rPr>
              <w:t>5. Егер резидент шет мемлекеттегі табыстарға салық салу тиісті халықаралық шарттың ережелеріне қайшы келеді деп есептесе, ол шет мемлекеттің ішкі заңнамасында көзделген қорғану құралдарына қарамастан, шет мемлекеттің құзыретті органына немесе уәкілетті органға халықаралық шарт ережелерінің өз табыстарына салық салуға қатысты қолданылуының заңдылығы туралы мәселені қарау туралы өтінішпен жүгіне алады.</w:t>
            </w:r>
          </w:p>
          <w:bookmarkEnd w:id="324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225-бапқа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211" w:id="3246"/>
          <w:p>
            <w:pPr>
              <w:spacing w:after="0"/>
              <w:ind w:left="0"/>
              <w:jc w:val="both"/>
            </w:pPr>
            <w:r>
              <w:rPr>
                <w:rFonts w:ascii="Times New Roman"/>
                <w:b/>
                <w:i w:val="false"/>
                <w:color w:val="000000"/>
              </w:rPr>
              <w:t xml:space="preserve"> 226-бап. Өзара келісу рәсімі</w:t>
            </w:r>
          </w:p>
          <w:bookmarkEnd w:id="3246"/>
          <w:bookmarkStart w:name="z2212" w:id="3247"/>
          <w:p>
            <w:pPr>
              <w:spacing w:after="20"/>
              <w:ind w:left="20"/>
              <w:jc w:val="both"/>
            </w:pPr>
            <w:r>
              <w:rPr>
                <w:rFonts w:ascii="Times New Roman"/>
                <w:b w:val="false"/>
                <w:i w:val="false"/>
                <w:color w:val="000000"/>
                <w:sz w:val="20"/>
              </w:rPr>
              <w:t>
</w:t>
            </w:r>
            <w:r>
              <w:rPr>
                <w:rFonts w:ascii="Times New Roman"/>
                <w:b/>
                <w:i w:val="false"/>
                <w:color w:val="000000"/>
                <w:sz w:val="20"/>
              </w:rPr>
              <w:t>1. Резидент немесе Қазақстан Республикасының азаматы, егер уағдаласушы мемлекеттердің бірінің немесе екеуінің іс-әрекеті осындай халықаралық шарт ережелеріне сәйкес келмейтін салық салуға әкеп соқтырады деп есептесе, халықаралық шарт ережелерін қолдану туралы мәселені қарау үшін Қазақстан Республикасымен халықаралық шарт жасасқан шет мемлекеттің құзыретті органымен өзара келісу рәсімін жүргізу туралы өтінішпен уәкілетті органға жүгінуге құқылы.</w:t>
            </w:r>
          </w:p>
          <w:bookmarkEnd w:id="3247"/>
          <w:bookmarkStart w:name="z2213" w:id="3248"/>
          <w:p>
            <w:pPr>
              <w:spacing w:after="20"/>
              <w:ind w:left="20"/>
              <w:jc w:val="both"/>
            </w:pPr>
            <w:r>
              <w:rPr>
                <w:rFonts w:ascii="Times New Roman"/>
                <w:b w:val="false"/>
                <w:i w:val="false"/>
                <w:color w:val="000000"/>
                <w:sz w:val="20"/>
              </w:rPr>
              <w:t>
</w:t>
            </w:r>
            <w:r>
              <w:rPr>
                <w:rFonts w:ascii="Times New Roman"/>
                <w:b/>
                <w:i w:val="false"/>
                <w:color w:val="000000"/>
                <w:sz w:val="20"/>
              </w:rPr>
              <w:t>2. Өтініште резиденттің немесе Қазақстан Республикасы азаматының талаптары негізделген жағдаяттар және осы жағдаяттарды растайтын дәлелдер көрсетілуге тиіс.</w:t>
            </w:r>
          </w:p>
          <w:bookmarkEnd w:id="3248"/>
          <w:bookmarkStart w:name="z2214" w:id="3249"/>
          <w:p>
            <w:pPr>
              <w:spacing w:after="20"/>
              <w:ind w:left="20"/>
              <w:jc w:val="both"/>
            </w:pPr>
            <w:r>
              <w:rPr>
                <w:rFonts w:ascii="Times New Roman"/>
                <w:b w:val="false"/>
                <w:i w:val="false"/>
                <w:color w:val="000000"/>
                <w:sz w:val="20"/>
              </w:rPr>
              <w:t>
</w:t>
            </w:r>
            <w:r>
              <w:rPr>
                <w:rFonts w:ascii="Times New Roman"/>
                <w:b/>
                <w:i w:val="false"/>
                <w:color w:val="000000"/>
                <w:sz w:val="20"/>
              </w:rPr>
              <w:t>Резидент немесе Қазақстан Республикасының азаматы осындай өтінішке Қазақстан Республикасымен халықаралық шарт жасасқан шет мемлекетте алған (алуға жататын) табыстары және (немесе) ұсталған салықтардың (олар ұсталған жағдайда) сомаларын растайтын бухгалтерлік құжаттардың көшірмелерін, сондай-ақ:</w:t>
            </w:r>
          </w:p>
          <w:bookmarkEnd w:id="3249"/>
          <w:bookmarkStart w:name="z2215" w:id="3250"/>
          <w:p>
            <w:pPr>
              <w:spacing w:after="20"/>
              <w:ind w:left="20"/>
              <w:jc w:val="both"/>
            </w:pPr>
            <w:r>
              <w:rPr>
                <w:rFonts w:ascii="Times New Roman"/>
                <w:b w:val="false"/>
                <w:i w:val="false"/>
                <w:color w:val="000000"/>
                <w:sz w:val="20"/>
              </w:rPr>
              <w:t>
</w:t>
            </w:r>
            <w:r>
              <w:rPr>
                <w:rFonts w:ascii="Times New Roman"/>
                <w:b/>
                <w:i w:val="false"/>
                <w:color w:val="000000"/>
                <w:sz w:val="20"/>
              </w:rPr>
              <w:t>1) жұмыстарды орындауға, қызметтер көрсетуге немесе өзге де мақсаттарға арналған келісімшарттардың (шарттардың, келісімдердің);</w:t>
            </w:r>
          </w:p>
          <w:bookmarkEnd w:id="3250"/>
          <w:bookmarkStart w:name="z2216" w:id="3251"/>
          <w:p>
            <w:pPr>
              <w:spacing w:after="20"/>
              <w:ind w:left="20"/>
              <w:jc w:val="both"/>
            </w:pPr>
            <w:r>
              <w:rPr>
                <w:rFonts w:ascii="Times New Roman"/>
                <w:b w:val="false"/>
                <w:i w:val="false"/>
                <w:color w:val="000000"/>
                <w:sz w:val="20"/>
              </w:rPr>
              <w:t>
</w:t>
            </w:r>
            <w:r>
              <w:rPr>
                <w:rFonts w:ascii="Times New Roman"/>
                <w:b/>
                <w:i w:val="false"/>
                <w:color w:val="000000"/>
                <w:sz w:val="20"/>
              </w:rPr>
              <w:t>2) заңды тұлғалар үшін – резидент заңды тұлғаның құрылтайшылары (қатысушылары) және мажоритарлық акционерлері көрсетілген құрылтай құжаттарының не сауда тізілімінен көшірме үзіндінің;</w:t>
            </w:r>
          </w:p>
          <w:bookmarkEnd w:id="3251"/>
          <w:bookmarkStart w:name="z2217" w:id="3252"/>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225-бабы 3-тармағының 1), 2) және 3) тармақшаларында көрсетілген құжаттардың нотариат куәландырған көшірмелерін қоса тіркеуге міндетті.</w:t>
            </w:r>
          </w:p>
          <w:bookmarkEnd w:id="3252"/>
          <w:bookmarkStart w:name="z2218" w:id="3253"/>
          <w:p>
            <w:pPr>
              <w:spacing w:after="20"/>
              <w:ind w:left="20"/>
              <w:jc w:val="both"/>
            </w:pPr>
            <w:r>
              <w:rPr>
                <w:rFonts w:ascii="Times New Roman"/>
                <w:b w:val="false"/>
                <w:i w:val="false"/>
                <w:color w:val="000000"/>
                <w:sz w:val="20"/>
              </w:rPr>
              <w:t>
</w:t>
            </w:r>
            <w:r>
              <w:rPr>
                <w:rFonts w:ascii="Times New Roman"/>
                <w:b/>
                <w:i w:val="false"/>
                <w:color w:val="000000"/>
                <w:sz w:val="20"/>
              </w:rPr>
              <w:t>Резидент немесе Қазақстан Республикасының азаматы өзара келісу рәсімін жүргізу үшін қажетті осы тармақта көрсетілмеген өзге де құжаттарды табыс етуге құқылы.</w:t>
            </w:r>
          </w:p>
          <w:bookmarkEnd w:id="3253"/>
          <w:bookmarkStart w:name="z6478" w:id="3254"/>
          <w:p>
            <w:pPr>
              <w:spacing w:after="20"/>
              <w:ind w:left="20"/>
              <w:jc w:val="both"/>
            </w:pPr>
            <w:r>
              <w:rPr>
                <w:rFonts w:ascii="Times New Roman"/>
                <w:b w:val="false"/>
                <w:i w:val="false"/>
                <w:color w:val="000000"/>
                <w:sz w:val="20"/>
              </w:rPr>
              <w:t>
</w:t>
            </w:r>
            <w:r>
              <w:rPr>
                <w:rFonts w:ascii="Times New Roman"/>
                <w:b/>
                <w:i w:val="false"/>
                <w:color w:val="000000"/>
                <w:sz w:val="20"/>
              </w:rPr>
              <w:t>3. Уәкілетті орган резиденттен немесе Қазақстан Республикасының азаматынан өзара келісу рәсімін жүргізу үшін қажетті қосымша құжаттарды жазбаша түрде табыс етуді талап етуге құқылы.</w:t>
            </w:r>
          </w:p>
          <w:bookmarkEnd w:id="3254"/>
          <w:bookmarkStart w:name="z6479" w:id="3255"/>
          <w:p>
            <w:pPr>
              <w:spacing w:after="20"/>
              <w:ind w:left="20"/>
              <w:jc w:val="both"/>
            </w:pPr>
            <w:r>
              <w:rPr>
                <w:rFonts w:ascii="Times New Roman"/>
                <w:b w:val="false"/>
                <w:i w:val="false"/>
                <w:color w:val="000000"/>
                <w:sz w:val="20"/>
              </w:rPr>
              <w:t>
</w:t>
            </w:r>
            <w:r>
              <w:rPr>
                <w:rFonts w:ascii="Times New Roman"/>
                <w:b/>
                <w:i w:val="false"/>
                <w:color w:val="000000"/>
                <w:sz w:val="20"/>
              </w:rPr>
              <w:t>4. Резидент немесе Қазақстан Республикасының азаматы өтiнiштi, егер халықаралық шартта өзге мерзiмдер белгiленбесе, шет мемлекетте халықаралық шарттың ережелерiне сәйкес келмейтiн салық міндеттемесі туындаған күннен бастап осы Кодекстiң 46-бабында белгiленген талап қою мерзiмi аяқталғанға дейін табыс етуге тиiс.</w:t>
            </w:r>
          </w:p>
          <w:bookmarkEnd w:id="3255"/>
          <w:bookmarkStart w:name="z6480" w:id="3256"/>
          <w:p>
            <w:pPr>
              <w:spacing w:after="20"/>
              <w:ind w:left="20"/>
              <w:jc w:val="both"/>
            </w:pPr>
            <w:r>
              <w:rPr>
                <w:rFonts w:ascii="Times New Roman"/>
                <w:b w:val="false"/>
                <w:i w:val="false"/>
                <w:color w:val="000000"/>
                <w:sz w:val="20"/>
              </w:rPr>
              <w:t>
</w:t>
            </w:r>
            <w:r>
              <w:rPr>
                <w:rFonts w:ascii="Times New Roman"/>
                <w:b/>
                <w:i w:val="false"/>
                <w:color w:val="000000"/>
                <w:sz w:val="20"/>
              </w:rPr>
              <w:t>5. Уәкілетті орган:</w:t>
            </w:r>
          </w:p>
          <w:bookmarkEnd w:id="3256"/>
          <w:bookmarkStart w:name="z6481" w:id="3257"/>
          <w:p>
            <w:pPr>
              <w:spacing w:after="20"/>
              <w:ind w:left="20"/>
              <w:jc w:val="both"/>
            </w:pPr>
            <w:r>
              <w:rPr>
                <w:rFonts w:ascii="Times New Roman"/>
                <w:b w:val="false"/>
                <w:i w:val="false"/>
                <w:color w:val="000000"/>
                <w:sz w:val="20"/>
              </w:rPr>
              <w:t>
</w:t>
            </w:r>
            <w:r>
              <w:rPr>
                <w:rFonts w:ascii="Times New Roman"/>
                <w:b/>
                <w:i w:val="false"/>
                <w:color w:val="000000"/>
                <w:sz w:val="20"/>
              </w:rPr>
              <w:t>1) резидент немесе Қазақстан Республикасының азаматы Қазақстан Республикасымен халықаралық шарт жасаспаған мемлекеттің құзыретті органымен өзара келісу рәсімін жүргізуге өтініш берген;</w:t>
            </w:r>
          </w:p>
          <w:bookmarkEnd w:id="3257"/>
          <w:bookmarkStart w:name="z6482" w:id="3258"/>
          <w:p>
            <w:pPr>
              <w:spacing w:after="20"/>
              <w:ind w:left="20"/>
              <w:jc w:val="both"/>
            </w:pPr>
            <w:r>
              <w:rPr>
                <w:rFonts w:ascii="Times New Roman"/>
                <w:b w:val="false"/>
                <w:i w:val="false"/>
                <w:color w:val="000000"/>
                <w:sz w:val="20"/>
              </w:rPr>
              <w:t>
</w:t>
            </w:r>
            <w:r>
              <w:rPr>
                <w:rFonts w:ascii="Times New Roman"/>
                <w:b/>
                <w:i w:val="false"/>
                <w:color w:val="000000"/>
                <w:sz w:val="20"/>
              </w:rPr>
              <w:t>2) резидент немесе Қазақстан Республикасының азаматы өтінішті осы баптың 4-тармағында белгіленген мерзім өткеннен кейін берген;</w:t>
            </w:r>
          </w:p>
          <w:bookmarkEnd w:id="3258"/>
          <w:bookmarkStart w:name="z6483" w:id="3259"/>
          <w:p>
            <w:pPr>
              <w:spacing w:after="20"/>
              <w:ind w:left="20"/>
              <w:jc w:val="both"/>
            </w:pPr>
            <w:r>
              <w:rPr>
                <w:rFonts w:ascii="Times New Roman"/>
                <w:b w:val="false"/>
                <w:i w:val="false"/>
                <w:color w:val="000000"/>
                <w:sz w:val="20"/>
              </w:rPr>
              <w:t>
</w:t>
            </w:r>
            <w:r>
              <w:rPr>
                <w:rFonts w:ascii="Times New Roman"/>
                <w:b/>
                <w:i w:val="false"/>
                <w:color w:val="000000"/>
                <w:sz w:val="20"/>
              </w:rPr>
              <w:t>3) резидент немесе Қазақстан Республикасының азаматы осы баптың 2-тармағында көзделген құжаттарды бермеген жағдайларда, өтініш табыс етілген күннен бастап бес жұмыс күні ішінде резидентке немесе Қазақстан Республикасының азаматына өтінішті қараудан бас тарту туралы жазбаша шешімді тапсырыс хатпен почта арқылы жібереді.</w:t>
            </w:r>
          </w:p>
          <w:bookmarkEnd w:id="3259"/>
          <w:bookmarkStart w:name="z6484" w:id="3260"/>
          <w:p>
            <w:pPr>
              <w:spacing w:after="20"/>
              <w:ind w:left="20"/>
              <w:jc w:val="both"/>
            </w:pPr>
            <w:r>
              <w:rPr>
                <w:rFonts w:ascii="Times New Roman"/>
                <w:b w:val="false"/>
                <w:i w:val="false"/>
                <w:color w:val="000000"/>
                <w:sz w:val="20"/>
              </w:rPr>
              <w:t>
</w:t>
            </w:r>
            <w:r>
              <w:rPr>
                <w:rFonts w:ascii="Times New Roman"/>
                <w:b/>
                <w:i w:val="false"/>
                <w:color w:val="000000"/>
                <w:sz w:val="20"/>
              </w:rPr>
              <w:t>Уәкілетті орган осы тармақтың 3) тармақшасында көзделген негіз бойынша өтінішті қараудан бас тартқан жағдайда, резидент немесе Қазақстан Республикасының азаматы жасалған бұзушылықтарды жойса, олар осы баптың 4-тармағында белгіленген мерзім шегінде қайтадан өтініш беруге құқылы.</w:t>
            </w:r>
          </w:p>
          <w:bookmarkEnd w:id="3260"/>
          <w:bookmarkStart w:name="z6485" w:id="3261"/>
          <w:p>
            <w:pPr>
              <w:spacing w:after="20"/>
              <w:ind w:left="20"/>
              <w:jc w:val="both"/>
            </w:pPr>
            <w:r>
              <w:rPr>
                <w:rFonts w:ascii="Times New Roman"/>
                <w:b w:val="false"/>
                <w:i w:val="false"/>
                <w:color w:val="000000"/>
                <w:sz w:val="20"/>
              </w:rPr>
              <w:t>
</w:t>
            </w:r>
            <w:r>
              <w:rPr>
                <w:rFonts w:ascii="Times New Roman"/>
                <w:b/>
                <w:i w:val="false"/>
                <w:color w:val="000000"/>
                <w:sz w:val="20"/>
              </w:rPr>
              <w:t>6. Уәкілетті орган осы баптың 5-тармағында көрсетілген жағдайларды қоспағанда, резиденттің немесе Қазақстан Республикасы азаматының өтінішін алған күннен бастап күнтізбелік қырық бес күн ішінде оны қарайды.</w:t>
            </w:r>
          </w:p>
          <w:bookmarkEnd w:id="3261"/>
          <w:bookmarkStart w:name="z6486" w:id="3262"/>
          <w:p>
            <w:pPr>
              <w:spacing w:after="20"/>
              <w:ind w:left="20"/>
              <w:jc w:val="both"/>
            </w:pPr>
            <w:r>
              <w:rPr>
                <w:rFonts w:ascii="Times New Roman"/>
                <w:b w:val="false"/>
                <w:i w:val="false"/>
                <w:color w:val="000000"/>
                <w:sz w:val="20"/>
              </w:rPr>
              <w:t>
</w:t>
            </w:r>
            <w:r>
              <w:rPr>
                <w:rFonts w:ascii="Times New Roman"/>
                <w:b/>
                <w:i w:val="false"/>
                <w:color w:val="000000"/>
                <w:sz w:val="20"/>
              </w:rPr>
              <w:t>7. Резиденттің немесе Қазақстан Республикасы азаматының өтінішін қарау қорытындысы бойынша уәкілетті орган:</w:t>
            </w:r>
          </w:p>
          <w:bookmarkEnd w:id="3262"/>
          <w:bookmarkStart w:name="z6487" w:id="3263"/>
          <w:p>
            <w:pPr>
              <w:spacing w:after="20"/>
              <w:ind w:left="20"/>
              <w:jc w:val="both"/>
            </w:pPr>
            <w:r>
              <w:rPr>
                <w:rFonts w:ascii="Times New Roman"/>
                <w:b w:val="false"/>
                <w:i w:val="false"/>
                <w:color w:val="000000"/>
                <w:sz w:val="20"/>
              </w:rPr>
              <w:t>
</w:t>
            </w:r>
            <w:r>
              <w:rPr>
                <w:rFonts w:ascii="Times New Roman"/>
                <w:b/>
                <w:i w:val="false"/>
                <w:color w:val="000000"/>
                <w:sz w:val="20"/>
              </w:rPr>
              <w:t>1) өзара келісу рәсімін жүргізуден бас тарту туралы;</w:t>
            </w:r>
          </w:p>
          <w:bookmarkEnd w:id="3263"/>
          <w:bookmarkStart w:name="z6488" w:id="3264"/>
          <w:p>
            <w:pPr>
              <w:spacing w:after="20"/>
              <w:ind w:left="20"/>
              <w:jc w:val="both"/>
            </w:pPr>
            <w:r>
              <w:rPr>
                <w:rFonts w:ascii="Times New Roman"/>
                <w:b w:val="false"/>
                <w:i w:val="false"/>
                <w:color w:val="000000"/>
                <w:sz w:val="20"/>
              </w:rPr>
              <w:t>
</w:t>
            </w:r>
            <w:r>
              <w:rPr>
                <w:rFonts w:ascii="Times New Roman"/>
                <w:b/>
                <w:i w:val="false"/>
                <w:color w:val="000000"/>
                <w:sz w:val="20"/>
              </w:rPr>
              <w:t>2) өзара келісу рәсімін жүргізу туралы шешімдердің бірін шығарады.</w:t>
            </w:r>
          </w:p>
          <w:bookmarkEnd w:id="3264"/>
          <w:bookmarkStart w:name="z6489" w:id="3265"/>
          <w:p>
            <w:pPr>
              <w:spacing w:after="20"/>
              <w:ind w:left="20"/>
              <w:jc w:val="both"/>
            </w:pPr>
            <w:r>
              <w:rPr>
                <w:rFonts w:ascii="Times New Roman"/>
                <w:b w:val="false"/>
                <w:i w:val="false"/>
                <w:color w:val="000000"/>
                <w:sz w:val="20"/>
              </w:rPr>
              <w:t>
</w:t>
            </w:r>
            <w:r>
              <w:rPr>
                <w:rFonts w:ascii="Times New Roman"/>
                <w:b/>
                <w:i w:val="false"/>
                <w:color w:val="000000"/>
                <w:sz w:val="20"/>
              </w:rPr>
              <w:t>8. Уәкілетті орган:</w:t>
            </w:r>
          </w:p>
          <w:bookmarkEnd w:id="3265"/>
          <w:bookmarkStart w:name="z6490" w:id="3266"/>
          <w:p>
            <w:pPr>
              <w:spacing w:after="20"/>
              <w:ind w:left="20"/>
              <w:jc w:val="both"/>
            </w:pPr>
            <w:r>
              <w:rPr>
                <w:rFonts w:ascii="Times New Roman"/>
                <w:b w:val="false"/>
                <w:i w:val="false"/>
                <w:color w:val="000000"/>
                <w:sz w:val="20"/>
              </w:rPr>
              <w:t>
</w:t>
            </w:r>
            <w:r>
              <w:rPr>
                <w:rFonts w:ascii="Times New Roman"/>
                <w:b/>
                <w:i w:val="false"/>
                <w:color w:val="000000"/>
                <w:sz w:val="20"/>
              </w:rPr>
              <w:t>1) резиденттің немесе Қазақстан Республикасы азаматының өтінішінде көрсетілген негіздер Қазақстан Республикасының халықаралық шартының ережелеріне сәйкес келмеген;</w:t>
            </w:r>
          </w:p>
          <w:bookmarkEnd w:id="3266"/>
          <w:bookmarkStart w:name="z6491" w:id="3267"/>
          <w:p>
            <w:pPr>
              <w:spacing w:after="20"/>
              <w:ind w:left="20"/>
              <w:jc w:val="both"/>
            </w:pPr>
            <w:r>
              <w:rPr>
                <w:rFonts w:ascii="Times New Roman"/>
                <w:b w:val="false"/>
                <w:i w:val="false"/>
                <w:color w:val="000000"/>
                <w:sz w:val="20"/>
              </w:rPr>
              <w:t>
</w:t>
            </w:r>
            <w:r>
              <w:rPr>
                <w:rFonts w:ascii="Times New Roman"/>
                <w:b/>
                <w:i w:val="false"/>
                <w:color w:val="000000"/>
                <w:sz w:val="20"/>
              </w:rPr>
              <w:t>2) резидент немесе Қазақстан Республикасының азаматы дәйексіз ақпарат берген;</w:t>
            </w:r>
          </w:p>
          <w:bookmarkEnd w:id="3267"/>
          <w:bookmarkStart w:name="z6492" w:id="3268"/>
          <w:p>
            <w:pPr>
              <w:spacing w:after="20"/>
              <w:ind w:left="20"/>
              <w:jc w:val="both"/>
            </w:pPr>
            <w:r>
              <w:rPr>
                <w:rFonts w:ascii="Times New Roman"/>
                <w:b w:val="false"/>
                <w:i w:val="false"/>
                <w:color w:val="000000"/>
                <w:sz w:val="20"/>
              </w:rPr>
              <w:t>
</w:t>
            </w:r>
            <w:r>
              <w:rPr>
                <w:rFonts w:ascii="Times New Roman"/>
                <w:b/>
                <w:i w:val="false"/>
                <w:color w:val="000000"/>
                <w:sz w:val="20"/>
              </w:rPr>
              <w:t>3) резидент немесе Қазақстан Республикасының азаматы өтінішті қарау барысында осы баптың 3-тармағында көзделген құжаттарды табыс етпеген жағдайларда, өзара келісу рәсімін жүргізуден бас тарту туралы шешім шығарады.</w:t>
            </w:r>
          </w:p>
          <w:bookmarkEnd w:id="3268"/>
          <w:bookmarkStart w:name="z6493" w:id="3269"/>
          <w:p>
            <w:pPr>
              <w:spacing w:after="20"/>
              <w:ind w:left="20"/>
              <w:jc w:val="both"/>
            </w:pPr>
            <w:r>
              <w:rPr>
                <w:rFonts w:ascii="Times New Roman"/>
                <w:b w:val="false"/>
                <w:i w:val="false"/>
                <w:color w:val="000000"/>
                <w:sz w:val="20"/>
              </w:rPr>
              <w:t>
</w:t>
            </w:r>
            <w:r>
              <w:rPr>
                <w:rFonts w:ascii="Times New Roman"/>
                <w:b/>
                <w:i w:val="false"/>
                <w:color w:val="000000"/>
                <w:sz w:val="20"/>
              </w:rPr>
              <w:t>Өзара келісу рәсімін жүргізуден бас тарту туралы шешім резидентке немесе Қазақстан Республикасының азаматына шешім шығарылған күннен бастап екі жұмыс күні ішінде жазбаша түрде почта арқылы тапсырыс хатпен жіберіледі.</w:t>
            </w:r>
          </w:p>
          <w:bookmarkEnd w:id="3269"/>
          <w:bookmarkStart w:name="z6494" w:id="3270"/>
          <w:p>
            <w:pPr>
              <w:spacing w:after="20"/>
              <w:ind w:left="20"/>
              <w:jc w:val="both"/>
            </w:pPr>
            <w:r>
              <w:rPr>
                <w:rFonts w:ascii="Times New Roman"/>
                <w:b w:val="false"/>
                <w:i w:val="false"/>
                <w:color w:val="000000"/>
                <w:sz w:val="20"/>
              </w:rPr>
              <w:t>
</w:t>
            </w:r>
            <w:r>
              <w:rPr>
                <w:rFonts w:ascii="Times New Roman"/>
                <w:b/>
                <w:i w:val="false"/>
                <w:color w:val="000000"/>
                <w:sz w:val="20"/>
              </w:rPr>
              <w:t>9. Өзара келісу рәсімін жүргізу туралы шешім қабылданған жағдайда, уәкілетті орган шет мемлекеттің құзыретті органына осындай рәсімді жүргізу туралы сұрау салу жібереді.</w:t>
            </w:r>
          </w:p>
          <w:bookmarkEnd w:id="3270"/>
          <w:bookmarkStart w:name="z6495" w:id="3271"/>
          <w:p>
            <w:pPr>
              <w:spacing w:after="20"/>
              <w:ind w:left="20"/>
              <w:jc w:val="both"/>
            </w:pPr>
            <w:r>
              <w:rPr>
                <w:rFonts w:ascii="Times New Roman"/>
                <w:b w:val="false"/>
                <w:i w:val="false"/>
                <w:color w:val="000000"/>
                <w:sz w:val="20"/>
              </w:rPr>
              <w:t>
</w:t>
            </w:r>
            <w:r>
              <w:rPr>
                <w:rFonts w:ascii="Times New Roman"/>
                <w:b/>
                <w:i w:val="false"/>
                <w:color w:val="000000"/>
                <w:sz w:val="20"/>
              </w:rPr>
              <w:t>10. Уәкілетті орган резиденттің немесе Қазақстан Республикасы азаматының өтініші негізінде басталған шет мемлекеттің құзыретті органымен өзара келісу рәсімін жүргізуді:</w:t>
            </w:r>
          </w:p>
          <w:bookmarkEnd w:id="3271"/>
          <w:bookmarkStart w:name="z6496" w:id="3272"/>
          <w:p>
            <w:pPr>
              <w:spacing w:after="20"/>
              <w:ind w:left="20"/>
              <w:jc w:val="both"/>
            </w:pPr>
            <w:r>
              <w:rPr>
                <w:rFonts w:ascii="Times New Roman"/>
                <w:b w:val="false"/>
                <w:i w:val="false"/>
                <w:color w:val="000000"/>
                <w:sz w:val="20"/>
              </w:rPr>
              <w:t>
</w:t>
            </w:r>
            <w:r>
              <w:rPr>
                <w:rFonts w:ascii="Times New Roman"/>
                <w:b/>
                <w:i w:val="false"/>
                <w:color w:val="000000"/>
                <w:sz w:val="20"/>
              </w:rPr>
              <w:t>1) резидент немесе Қазақстан Республикасының азаматы өзара келісу рәсімін жүргізуді тоқтату туралы өтініш берген;</w:t>
            </w:r>
          </w:p>
          <w:bookmarkEnd w:id="3272"/>
          <w:bookmarkStart w:name="z6497" w:id="3273"/>
          <w:p>
            <w:pPr>
              <w:spacing w:after="20"/>
              <w:ind w:left="20"/>
              <w:jc w:val="both"/>
            </w:pPr>
            <w:r>
              <w:rPr>
                <w:rFonts w:ascii="Times New Roman"/>
                <w:b w:val="false"/>
                <w:i w:val="false"/>
                <w:color w:val="000000"/>
                <w:sz w:val="20"/>
              </w:rPr>
              <w:t>
</w:t>
            </w:r>
            <w:r>
              <w:rPr>
                <w:rFonts w:ascii="Times New Roman"/>
                <w:b/>
                <w:i w:val="false"/>
                <w:color w:val="000000"/>
                <w:sz w:val="20"/>
              </w:rPr>
              <w:t>2) өзара келісу рәсімін жүргізу барысында резиденттің немесе Қазақстан Республикасы азаматының дәйексіз ақпарат беруі фактісі анықталған;</w:t>
            </w:r>
          </w:p>
          <w:bookmarkEnd w:id="3273"/>
          <w:bookmarkStart w:name="z6498" w:id="3274"/>
          <w:p>
            <w:pPr>
              <w:spacing w:after="20"/>
              <w:ind w:left="20"/>
              <w:jc w:val="both"/>
            </w:pPr>
            <w:r>
              <w:rPr>
                <w:rFonts w:ascii="Times New Roman"/>
                <w:b w:val="false"/>
                <w:i w:val="false"/>
                <w:color w:val="000000"/>
                <w:sz w:val="20"/>
              </w:rPr>
              <w:t>
</w:t>
            </w:r>
            <w:r>
              <w:rPr>
                <w:rFonts w:ascii="Times New Roman"/>
                <w:b/>
                <w:i w:val="false"/>
                <w:color w:val="000000"/>
                <w:sz w:val="20"/>
              </w:rPr>
              <w:t>3) өзара келісу рәсімін жүргізу барысында резидент немесе Қазақстан Республикасының азаматы осы баптың 3-тармағында көзделген құжаттарды табыс етпеген жағдайларда тоқтатады.</w:t>
            </w:r>
          </w:p>
          <w:bookmarkEnd w:id="3274"/>
          <w:bookmarkStart w:name="z6499" w:id="3275"/>
          <w:p>
            <w:pPr>
              <w:spacing w:after="20"/>
              <w:ind w:left="20"/>
              <w:jc w:val="both"/>
            </w:pPr>
            <w:r>
              <w:rPr>
                <w:rFonts w:ascii="Times New Roman"/>
                <w:b w:val="false"/>
                <w:i w:val="false"/>
                <w:color w:val="000000"/>
                <w:sz w:val="20"/>
              </w:rPr>
              <w:t>
</w:t>
            </w:r>
            <w:r>
              <w:rPr>
                <w:rFonts w:ascii="Times New Roman"/>
                <w:b/>
                <w:i w:val="false"/>
                <w:color w:val="000000"/>
                <w:sz w:val="20"/>
              </w:rPr>
              <w:t>11. Уәкілетті орган шет мемлекеттің құзыретті органынан резиденттің немесе Қазақстан Республикасы азаматының табыстарына салық салу мәселесі бойынша уәкілетті органның сұрау салуына соңғы жауап алған күннен бастап жеті жұмыс күні ішінде резидентке немесе Қазақстан Республикасының азаматына өзара келісу рәсімін жүргізу қорытындылары бойынша қабылданған шешім туралы ақпаратты жазбаша түрде почта арқылы тапсырыс хатпен жібереді.</w:t>
            </w:r>
          </w:p>
          <w:bookmarkEnd w:id="3275"/>
          <w:bookmarkStart w:name="z6500" w:id="3276"/>
          <w:p>
            <w:pPr>
              <w:spacing w:after="20"/>
              <w:ind w:left="20"/>
              <w:jc w:val="both"/>
            </w:pPr>
            <w:r>
              <w:rPr>
                <w:rFonts w:ascii="Times New Roman"/>
                <w:b w:val="false"/>
                <w:i w:val="false"/>
                <w:color w:val="000000"/>
                <w:sz w:val="20"/>
              </w:rPr>
              <w:t>
</w:t>
            </w:r>
            <w:r>
              <w:rPr>
                <w:rFonts w:ascii="Times New Roman"/>
                <w:b/>
                <w:i w:val="false"/>
                <w:color w:val="000000"/>
                <w:sz w:val="20"/>
              </w:rPr>
              <w:t>12. Тұлға уәкілетті органға Қазақстан Республикасы халықаралық шарт жасасқан шет мемлекеттің құзыретті органымен өзара келісу рәсімін жүргізу туралы өтінішпен резиденттік мәртебесін айқындау мәселесі бойынша жүгінуге құқылы.</w:t>
            </w:r>
          </w:p>
          <w:bookmarkEnd w:id="3276"/>
          <w:bookmarkStart w:name="z6501" w:id="3277"/>
          <w:p>
            <w:pPr>
              <w:spacing w:after="20"/>
              <w:ind w:left="20"/>
              <w:jc w:val="both"/>
            </w:pPr>
            <w:r>
              <w:rPr>
                <w:rFonts w:ascii="Times New Roman"/>
                <w:b w:val="false"/>
                <w:i w:val="false"/>
                <w:color w:val="000000"/>
                <w:sz w:val="20"/>
              </w:rPr>
              <w:t>
</w:t>
            </w:r>
            <w:r>
              <w:rPr>
                <w:rFonts w:ascii="Times New Roman"/>
                <w:b/>
                <w:i w:val="false"/>
                <w:color w:val="000000"/>
                <w:sz w:val="20"/>
              </w:rPr>
              <w:t>Мұндай тұлға уәкілетті органға өтінішті осы Кодекстің осы бабы 2-тармағының 2) тармақшасында және 225-бабы 3-тармағының 1), 2) және 3) тармақшаларында көзделген құжаттармен қоса табыс етеді.</w:t>
            </w:r>
          </w:p>
          <w:bookmarkEnd w:id="3277"/>
          <w:bookmarkStart w:name="z6502" w:id="3278"/>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мақсатында осы баптың 1 – 11-тармақтарында көзделген өзара келісу рәсімін жүргізу тәртібі қолданылады.</w:t>
            </w:r>
          </w:p>
          <w:bookmarkEnd w:id="3278"/>
          <w:bookmarkStart w:name="z6503" w:id="3279"/>
          <w:p>
            <w:pPr>
              <w:spacing w:after="20"/>
              <w:ind w:left="20"/>
              <w:jc w:val="both"/>
            </w:pPr>
            <w:r>
              <w:rPr>
                <w:rFonts w:ascii="Times New Roman"/>
                <w:b w:val="false"/>
                <w:i w:val="false"/>
                <w:color w:val="000000"/>
                <w:sz w:val="20"/>
              </w:rPr>
              <w:t>
</w:t>
            </w:r>
            <w:r>
              <w:rPr>
                <w:rFonts w:ascii="Times New Roman"/>
                <w:b/>
                <w:i w:val="false"/>
                <w:color w:val="000000"/>
                <w:sz w:val="20"/>
              </w:rPr>
              <w:t>13. Шет мемлекеттің құзыретті органының сұрау салуы негізінде жүргізілген өзара келісу рәсімінің қорытындысы бойынша қабылданған шешімді уәкілетті орган осы Кодекстің 607-бабы 2-тармағының 2) және 8) тармақшаларында көрсетілген, оған байланысты аталған мемлекеттің бейрезиденті осындай рәсім жүргізуге бастама жасаған хабарламалардың бірін салық төлеушіге жіберген салық органына жазбаша түрде жібереді.</w:t>
            </w:r>
          </w:p>
          <w:bookmarkEnd w:id="3279"/>
          <w:bookmarkStart w:name="z6504" w:id="3280"/>
          <w:p>
            <w:pPr>
              <w:spacing w:after="20"/>
              <w:ind w:left="20"/>
              <w:jc w:val="both"/>
            </w:pPr>
            <w:r>
              <w:rPr>
                <w:rFonts w:ascii="Times New Roman"/>
                <w:b w:val="false"/>
                <w:i w:val="false"/>
                <w:color w:val="000000"/>
                <w:sz w:val="20"/>
              </w:rPr>
              <w:t>
</w:t>
            </w:r>
            <w:r>
              <w:rPr>
                <w:rFonts w:ascii="Times New Roman"/>
                <w:b/>
                <w:i w:val="false"/>
                <w:color w:val="000000"/>
                <w:sz w:val="20"/>
              </w:rPr>
              <w:t>Өзара келісу рәсімінің қорытындысы бойынша шығарылған шешім осы бапта белгіленген тәртіппен салық органдарының орындауы үшін міндетті.</w:t>
            </w:r>
          </w:p>
          <w:bookmarkEnd w:id="328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226-бап жаңа редакцияда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p>
          <w:bookmarkStart w:name="z2219" w:id="3281"/>
          <w:p>
            <w:pPr>
              <w:spacing w:after="0"/>
              <w:ind w:left="0"/>
              <w:jc w:val="both"/>
            </w:pPr>
            <w:r>
              <w:rPr>
                <w:rFonts w:ascii="Times New Roman"/>
                <w:b/>
                <w:i w:val="false"/>
                <w:color w:val="000000"/>
              </w:rPr>
              <w:t xml:space="preserve">  227-бап. Салық жинаудағы көмек </w:t>
            </w:r>
          </w:p>
          <w:bookmarkEnd w:id="3281"/>
          <w:bookmarkStart w:name="z2220" w:id="3282"/>
          <w:p>
            <w:pPr>
              <w:spacing w:after="20"/>
              <w:ind w:left="20"/>
              <w:jc w:val="both"/>
            </w:pPr>
            <w:r>
              <w:rPr>
                <w:rFonts w:ascii="Times New Roman"/>
                <w:b w:val="false"/>
                <w:i w:val="false"/>
                <w:color w:val="000000"/>
                <w:sz w:val="20"/>
              </w:rPr>
              <w:t>
</w:t>
            </w:r>
            <w:r>
              <w:rPr>
                <w:rFonts w:ascii="Times New Roman"/>
                <w:b/>
                <w:i w:val="false"/>
                <w:color w:val="000000"/>
                <w:sz w:val="20"/>
              </w:rPr>
              <w:t xml:space="preserve">1. Уәкілетті орган орындалмаған салық міндеттемесін орындау мақсатында халықаралық шарт ережелеріне сәйкес уәкілетті орган белгілеген нысан бойынша салық талабын жіберу жолымен шет мемлекеттің құзыретті органынан жәрдем сұрауға құқылы. Салық талабы бейрезиденттің Қазақстан Республикасындағы көздерден алынған табыстардан, сондай-ақ бейрезиденттің тұрақты мекемесінің Қазақстан Республикасынан тысқары жерлердегі көздерден алынған табыстарынан салық міндеттемесін орындамаған немесе толық орындамаған жағдайда осы Кодексте белгіленген мәжбүрлеп өндіріп алудың барлық ықтимал шаралары қолданылғаннан кейін ғана шет мемлекеттің құзыретті органына жіберіледі. </w:t>
            </w:r>
          </w:p>
          <w:bookmarkEnd w:id="3282"/>
          <w:bookmarkStart w:name="z2221" w:id="3283"/>
          <w:p>
            <w:pPr>
              <w:spacing w:after="20"/>
              <w:ind w:left="20"/>
              <w:jc w:val="both"/>
            </w:pPr>
            <w:r>
              <w:rPr>
                <w:rFonts w:ascii="Times New Roman"/>
                <w:b w:val="false"/>
                <w:i w:val="false"/>
                <w:color w:val="000000"/>
                <w:sz w:val="20"/>
              </w:rPr>
              <w:t>
</w:t>
            </w:r>
            <w:r>
              <w:rPr>
                <w:rFonts w:ascii="Times New Roman"/>
                <w:b/>
                <w:i w:val="false"/>
                <w:color w:val="000000"/>
                <w:sz w:val="20"/>
              </w:rPr>
              <w:t xml:space="preserve">2. Шет мемлекеттің құзыретті органынан жәрдемдесуге сұрау салу келіп түскен кезде уәкілетті органның резиденттің шет мемлекетте туындаған салықтық міндеттемесінің атқарылуын қамтамасыз етуге құқығы бар. Бұл ретте уәкілетті орган халықаралық шарттың ережелеріне сәйкес резиденттің шет мемлекеттегі көздерден алынатын табыстарынан салық төлеудің заңдылығын қарайды және қорытынды шығарады. </w:t>
            </w:r>
          </w:p>
          <w:bookmarkEnd w:id="3283"/>
          <w:bookmarkStart w:name="z2222" w:id="3284"/>
          <w:p>
            <w:pPr>
              <w:spacing w:after="20"/>
              <w:ind w:left="20"/>
              <w:jc w:val="both"/>
            </w:pPr>
            <w:r>
              <w:rPr>
                <w:rFonts w:ascii="Times New Roman"/>
                <w:b w:val="false"/>
                <w:i w:val="false"/>
                <w:color w:val="000000"/>
                <w:sz w:val="20"/>
              </w:rPr>
              <w:t>
</w:t>
            </w:r>
            <w:r>
              <w:rPr>
                <w:rFonts w:ascii="Times New Roman"/>
                <w:b/>
                <w:i w:val="false"/>
                <w:color w:val="000000"/>
                <w:sz w:val="20"/>
              </w:rPr>
              <w:t xml:space="preserve">3. Шет мемлекеттің құзыретті органының сұрау салуы бойынша оң қорытынды шығарылған жағдайда уәкілетті орган халықаралық шарттың ережелеріне сәйкес резиденттің салықтық міндеттемелерді осы Кодексте белгіленген тәртіппен атқаруын қамтамасыз етеді. Резидент салық төлеуші салық сомасын уәкілетті органның талабы бойынша халықаралық шарттың ережелеріне сәйкес жіберілген салық жинауға жәрдемдесу туралы сұрау салуда көрсетілген шет мемлекеттің құзыретті органының шотына аударады. </w:t>
            </w:r>
          </w:p>
          <w:bookmarkEnd w:id="3284"/>
          <w:bookmarkStart w:name="z2223" w:id="3285"/>
          <w:p>
            <w:pPr>
              <w:spacing w:after="20"/>
              <w:ind w:left="20"/>
              <w:jc w:val="both"/>
            </w:pPr>
            <w:r>
              <w:rPr>
                <w:rFonts w:ascii="Times New Roman"/>
                <w:b w:val="false"/>
                <w:i w:val="false"/>
                <w:color w:val="000000"/>
                <w:sz w:val="20"/>
              </w:rPr>
              <w:t>
</w:t>
            </w:r>
            <w:r>
              <w:rPr>
                <w:rFonts w:ascii="Times New Roman"/>
                <w:b/>
                <w:i w:val="false"/>
                <w:color w:val="000000"/>
                <w:sz w:val="20"/>
              </w:rPr>
              <w:t xml:space="preserve">4. Уәкілетті орган шет мемлекеттің құзыретті органының сұрау салуларын өзара түсіністік принциптері негізінде қарайды. </w:t>
            </w:r>
          </w:p>
          <w:bookmarkEnd w:id="3285"/>
          <w:bookmarkStart w:name="z2224" w:id="3286"/>
          <w:p>
            <w:pPr>
              <w:spacing w:after="20"/>
              <w:ind w:left="20"/>
              <w:jc w:val="both"/>
            </w:pPr>
            <w:r>
              <w:rPr>
                <w:rFonts w:ascii="Times New Roman"/>
                <w:b w:val="false"/>
                <w:i w:val="false"/>
                <w:color w:val="000000"/>
                <w:sz w:val="20"/>
              </w:rPr>
              <w:t>
</w:t>
            </w:r>
            <w:r>
              <w:rPr>
                <w:rFonts w:ascii="Times New Roman"/>
                <w:b/>
                <w:i w:val="false"/>
                <w:color w:val="000000"/>
                <w:sz w:val="20"/>
              </w:rPr>
              <w:t xml:space="preserve">5. Егер халықаралық шартта өзгеше айқындалмаса, осы баптың ережелері осы Кодекстің </w:t>
            </w:r>
            <w:r>
              <w:rPr>
                <w:rFonts w:ascii="Times New Roman"/>
                <w:b w:val="false"/>
                <w:i w:val="false"/>
                <w:color w:val="000000"/>
                <w:sz w:val="20"/>
              </w:rPr>
              <w:t>46-бабында</w:t>
            </w:r>
            <w:r>
              <w:rPr>
                <w:rFonts w:ascii="Times New Roman"/>
                <w:b/>
                <w:i w:val="false"/>
                <w:color w:val="000000"/>
                <w:sz w:val="20"/>
              </w:rPr>
              <w:t xml:space="preserve"> белгіленген талап қою мерзімі өткенге дейін қолданылады.</w:t>
            </w:r>
          </w:p>
          <w:bookmarkEnd w:id="3286"/>
          <w:bookmarkStart w:name="z6102" w:id="3287"/>
          <w:p>
            <w:pPr>
              <w:spacing w:after="0"/>
              <w:ind w:left="0"/>
              <w:jc w:val="both"/>
            </w:pPr>
            <w:r>
              <w:rPr>
                <w:rFonts w:ascii="Times New Roman"/>
                <w:b/>
                <w:i w:val="false"/>
                <w:color w:val="000000"/>
              </w:rPr>
              <w:t xml:space="preserve"> 227-1-бап. Депозитарлық қолхаттардың базалық активі болып табылатын акциялар бойынша дивидендтер түрінде резидентке төленетін табыстар бойынша салық агентінің салық міндеттемесін орындау, сондай-ақ төлем көзінен ұсталатын табыс салығын қайтару тәртібі</w:t>
            </w:r>
          </w:p>
          <w:bookmarkEnd w:id="3287"/>
          <w:p>
            <w:pPr>
              <w:spacing w:after="20"/>
              <w:ind w:left="20"/>
              <w:jc w:val="both"/>
            </w:pPr>
            <w:r>
              <w:rPr>
                <w:rFonts w:ascii="Times New Roman"/>
                <w:b w:val="false"/>
                <w:i w:val="false"/>
                <w:color w:val="ff0000"/>
                <w:sz w:val="20"/>
              </w:rPr>
              <w:t xml:space="preserve">
Ескерту. Тақырып жаңа редакцияда - ҚР 2012.12.26 </w:t>
            </w:r>
            <w:r>
              <w:rPr>
                <w:rFonts w:ascii="Times New Roman"/>
                <w:b w:val="false"/>
                <w:i w:val="false"/>
                <w:color w:val="ff0000"/>
                <w:sz w:val="20"/>
              </w:rPr>
              <w:t>N 61-V</w:t>
            </w:r>
            <w:r>
              <w:rPr>
                <w:rFonts w:ascii="Times New Roman"/>
                <w:b w:val="false"/>
                <w:i w:val="false"/>
                <w:color w:val="ff0000"/>
                <w:sz w:val="20"/>
              </w:rPr>
              <w:t xml:space="preserve"> (2013.01.01 бастап қолданысқа енгізіледі) Заңымен.</w:t>
            </w:r>
          </w:p>
          <w:bookmarkStart w:name="z6505" w:id="3288"/>
          <w:p>
            <w:pPr>
              <w:spacing w:after="20"/>
              <w:ind w:left="20"/>
              <w:jc w:val="both"/>
            </w:pPr>
            <w:r>
              <w:rPr>
                <w:rFonts w:ascii="Times New Roman"/>
                <w:b w:val="false"/>
                <w:i w:val="false"/>
                <w:color w:val="000000"/>
                <w:sz w:val="20"/>
              </w:rPr>
              <w:t xml:space="preserve">
 </w:t>
            </w:r>
            <w:r>
              <w:rPr>
                <w:rFonts w:ascii="Times New Roman"/>
                <w:b/>
                <w:i w:val="false"/>
                <w:color w:val="000000"/>
                <w:sz w:val="20"/>
              </w:rPr>
              <w:t>1. Депозитарлық қолхаттардың базалық активі болып табылатын акциялар бойынша дивидендтер түріндегі табыстар резидентке – табысты түпкілікті (іс жүзінде) алушыға (иеленушіге) депозитарлық қолхаттарды номиналды ұстаушы арқылы төленген кезде бір мезгілде мынадай талаптар орындалған:</w:t>
            </w:r>
          </w:p>
          <w:bookmarkEnd w:id="3288"/>
          <w:bookmarkStart w:name="z6506" w:id="3289"/>
          <w:p>
            <w:pPr>
              <w:spacing w:after="20"/>
              <w:ind w:left="20"/>
              <w:jc w:val="both"/>
            </w:pPr>
            <w:r>
              <w:rPr>
                <w:rFonts w:ascii="Times New Roman"/>
                <w:b w:val="false"/>
                <w:i w:val="false"/>
                <w:color w:val="000000"/>
                <w:sz w:val="20"/>
              </w:rPr>
              <w:t>
</w:t>
            </w:r>
            <w:r>
              <w:rPr>
                <w:rFonts w:ascii="Times New Roman"/>
                <w:b/>
                <w:i w:val="false"/>
                <w:color w:val="000000"/>
                <w:sz w:val="20"/>
              </w:rPr>
              <w:t>1) мыналар:</w:t>
            </w:r>
          </w:p>
          <w:bookmarkEnd w:id="3289"/>
          <w:bookmarkStart w:name="z6507" w:id="3290"/>
          <w:p>
            <w:pPr>
              <w:spacing w:after="20"/>
              <w:ind w:left="20"/>
              <w:jc w:val="both"/>
            </w:pPr>
            <w:r>
              <w:rPr>
                <w:rFonts w:ascii="Times New Roman"/>
                <w:b w:val="false"/>
                <w:i w:val="false"/>
                <w:color w:val="000000"/>
                <w:sz w:val="20"/>
              </w:rPr>
              <w:t>
</w:t>
            </w:r>
            <w:r>
              <w:rPr>
                <w:rFonts w:ascii="Times New Roman"/>
                <w:b/>
                <w:i w:val="false"/>
                <w:color w:val="000000"/>
                <w:sz w:val="20"/>
              </w:rPr>
              <w:t>депозитарлық қолхаттарды ұстаушылар болып табылатын жеке тұлғалардың тегі, аты, әкесінің аты (ол бар болса) немесе заңды тұлғалардың атауы;</w:t>
            </w:r>
          </w:p>
          <w:bookmarkEnd w:id="3290"/>
          <w:bookmarkStart w:name="z6508" w:id="3291"/>
          <w:p>
            <w:pPr>
              <w:spacing w:after="20"/>
              <w:ind w:left="20"/>
              <w:jc w:val="both"/>
            </w:pPr>
            <w:r>
              <w:rPr>
                <w:rFonts w:ascii="Times New Roman"/>
                <w:b w:val="false"/>
                <w:i w:val="false"/>
                <w:color w:val="000000"/>
                <w:sz w:val="20"/>
              </w:rPr>
              <w:t>
</w:t>
            </w:r>
            <w:r>
              <w:rPr>
                <w:rFonts w:ascii="Times New Roman"/>
                <w:b/>
                <w:i w:val="false"/>
                <w:color w:val="000000"/>
                <w:sz w:val="20"/>
              </w:rPr>
              <w:t>депозитарлық қолхаттардың саны және түрі туралы ақпарат;</w:t>
            </w:r>
          </w:p>
          <w:bookmarkEnd w:id="3291"/>
          <w:bookmarkStart w:name="z6509" w:id="3292"/>
          <w:p>
            <w:pPr>
              <w:spacing w:after="20"/>
              <w:ind w:left="20"/>
              <w:jc w:val="both"/>
            </w:pPr>
            <w:r>
              <w:rPr>
                <w:rFonts w:ascii="Times New Roman"/>
                <w:b w:val="false"/>
                <w:i w:val="false"/>
                <w:color w:val="000000"/>
                <w:sz w:val="20"/>
              </w:rPr>
              <w:t>
</w:t>
            </w:r>
            <w:r>
              <w:rPr>
                <w:rFonts w:ascii="Times New Roman"/>
                <w:b/>
                <w:i w:val="false"/>
                <w:color w:val="000000"/>
                <w:sz w:val="20"/>
              </w:rPr>
              <w:t>депозитарлық қолхаттарды ұстаушылар болып табылатын жеке тұлғалардың жеке басын куәландыратын құжаттардың атауы және деректемелері немесе заңды тұлғалардың мемлекеттік тіркелу нөмірі мен күні қамтылатын депозитарлық қолхаттарды ұстаушылардың тізімі немесе депозитарлық қолхаттарға меншік құқығын растайтын құжат болған;</w:t>
            </w:r>
          </w:p>
          <w:bookmarkEnd w:id="3292"/>
          <w:bookmarkStart w:name="z6510" w:id="3293"/>
          <w:p>
            <w:pPr>
              <w:spacing w:after="20"/>
              <w:ind w:left="20"/>
              <w:jc w:val="both"/>
            </w:pPr>
            <w:r>
              <w:rPr>
                <w:rFonts w:ascii="Times New Roman"/>
                <w:b w:val="false"/>
                <w:i w:val="false"/>
                <w:color w:val="000000"/>
                <w:sz w:val="20"/>
              </w:rPr>
              <w:t>
</w:t>
            </w:r>
            <w:r>
              <w:rPr>
                <w:rFonts w:ascii="Times New Roman"/>
                <w:b/>
                <w:i w:val="false"/>
                <w:color w:val="000000"/>
                <w:sz w:val="20"/>
              </w:rPr>
              <w:t>2) депозитарлық қолхаттардың базалық активі болып табылатын акциялар бойынша дивидендтерді түпкілікті (нақты) алушы (иеленуші) тұлғаның Қазақстан Республикасының резиденттігін растайтын құжаты болған кезде салық агентінің мұндай кірістерге осы Кодексте көзделген жағдайларда және тәртіппен төлем көзінен табыс салығын салмауға немесе резидент жеке тұлғаның кірістеріне осы Кодекстің 158-бабының 2-тармағында көзделген табыс салығының мөлшерлемесін қолдануға құқығы бар.</w:t>
            </w:r>
          </w:p>
          <w:bookmarkEnd w:id="3293"/>
          <w:bookmarkStart w:name="z6511" w:id="3294"/>
          <w:p>
            <w:pPr>
              <w:spacing w:after="20"/>
              <w:ind w:left="20"/>
              <w:jc w:val="both"/>
            </w:pPr>
            <w:r>
              <w:rPr>
                <w:rFonts w:ascii="Times New Roman"/>
                <w:b w:val="false"/>
                <w:i w:val="false"/>
                <w:color w:val="000000"/>
                <w:sz w:val="20"/>
              </w:rPr>
              <w:t>
</w:t>
            </w:r>
            <w:r>
              <w:rPr>
                <w:rFonts w:ascii="Times New Roman"/>
                <w:b/>
                <w:i w:val="false"/>
                <w:color w:val="000000"/>
                <w:sz w:val="20"/>
              </w:rPr>
              <w:t>Бұл ретте Қазақстан Республикасының резиденттігін растайтын құжат салық агентіне осы Кодекстің 212-бабының 3-тармағында көрсетілген, бірінші болып басталатын күндердің бірінен кешіктірілмей ұсынылады.</w:t>
            </w:r>
          </w:p>
          <w:bookmarkEnd w:id="3294"/>
          <w:bookmarkStart w:name="z6512" w:id="3295"/>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тармақтың 1) тармақшасында көрсетілген депозитарлық қолхаттарды ұстаушылардың тізімін, егер депозитарлық қолхаттар бойынша меншік құқықтарын есепке алуды және растауды жүзеге асыруға арналған шарт депозитарлық қолхаттардың базалық активі болып табылатын акциялардың эмитент резиденті мен осындай ұйым арасында жасалған болса, Қазақстан Республикасының немесе шет мемлекеттің бағалы қағаздар нарығында депозитарлық қызметті жүзеге асыру құқығын иеленген ұйым жасайды. </w:t>
            </w:r>
          </w:p>
          <w:bookmarkEnd w:id="3295"/>
          <w:bookmarkStart w:name="z6513" w:id="3296"/>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1) тармақшасында көрсетілген депозитарлық қолхаттарға меншік құқығын растайтын құжатты Қазақстан Республикасының заңнамалық актілеріне сәйкес номиналды ұстау қызметтерін көрсететін мынадай тұлғалардың бірі:</w:t>
            </w:r>
          </w:p>
          <w:bookmarkEnd w:id="3296"/>
          <w:bookmarkStart w:name="z6514" w:id="3297"/>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немесе шет мемлекеттің бағалы қағаздар нарығында депозитарлық қызметті жүзеге асыру құқығын иеленген ұйым; </w:t>
            </w:r>
          </w:p>
          <w:bookmarkEnd w:id="3297"/>
          <w:bookmarkStart w:name="z7290" w:id="3298"/>
          <w:p>
            <w:pPr>
              <w:spacing w:after="20"/>
              <w:ind w:left="20"/>
              <w:jc w:val="both"/>
            </w:pPr>
            <w:r>
              <w:rPr>
                <w:rFonts w:ascii="Times New Roman"/>
                <w:b w:val="false"/>
                <w:i w:val="false"/>
                <w:color w:val="000000"/>
                <w:sz w:val="20"/>
              </w:rPr>
              <w:t>
</w:t>
            </w:r>
            <w:r>
              <w:rPr>
                <w:rFonts w:ascii="Times New Roman"/>
                <w:b/>
                <w:i w:val="false"/>
                <w:color w:val="000000"/>
                <w:sz w:val="20"/>
              </w:rPr>
              <w:t>клиенттердің қаржы құралдары мен ақшасын есепке алуды және олар бойынша құқықтарды растауды, олардың сақталуы бойынша өзіне міндеттемелер алу арқылы клиенттердің құжаттық қаржы құралдарын сақтауды жүзеге асыратын Қазақстан Республикасының бағалы қағаздар нарығына кәсіби қатысушы;</w:t>
            </w:r>
          </w:p>
          <w:bookmarkEnd w:id="3298"/>
          <w:bookmarkStart w:name="z7291" w:id="3299"/>
          <w:p>
            <w:pPr>
              <w:spacing w:after="20"/>
              <w:ind w:left="20"/>
              <w:jc w:val="both"/>
            </w:pPr>
            <w:r>
              <w:rPr>
                <w:rFonts w:ascii="Times New Roman"/>
                <w:b w:val="false"/>
                <w:i w:val="false"/>
                <w:color w:val="000000"/>
                <w:sz w:val="20"/>
              </w:rPr>
              <w:t>
</w:t>
            </w:r>
            <w:r>
              <w:rPr>
                <w:rFonts w:ascii="Times New Roman"/>
                <w:b/>
                <w:i w:val="false"/>
                <w:color w:val="000000"/>
                <w:sz w:val="20"/>
              </w:rPr>
              <w:t>бағалы қағаздарды номиналды ұстау бойынша қызмет көрсететін, сондай-ақ осындай ұстаушылардың бағалы қағаздары бойынша құқықтарды есепке алу мен растауды және бағалы қағаздарымен мәмілелерді тіркеуді жүзеге асыратын өзге де ұйым береді.</w:t>
            </w:r>
          </w:p>
          <w:bookmarkEnd w:id="3299"/>
          <w:bookmarkStart w:name="z6515" w:id="3300"/>
          <w:p>
            <w:pPr>
              <w:spacing w:after="20"/>
              <w:ind w:left="20"/>
              <w:jc w:val="both"/>
            </w:pPr>
            <w:r>
              <w:rPr>
                <w:rFonts w:ascii="Times New Roman"/>
                <w:b w:val="false"/>
                <w:i w:val="false"/>
                <w:color w:val="000000"/>
                <w:sz w:val="20"/>
              </w:rPr>
              <w:t>
</w:t>
            </w:r>
            <w:r>
              <w:rPr>
                <w:rFonts w:ascii="Times New Roman"/>
                <w:b/>
                <w:i w:val="false"/>
                <w:color w:val="000000"/>
                <w:sz w:val="20"/>
              </w:rPr>
              <w:t>2. Салық агенті салық органына ұсынылатын салықтық есептілікте есепке жазылған (төленген) кірістердің және осы Кодекске сәйкес ұсталған, ұстаудан босатылған салықтардың сомасын, табыс салығының мөлшерлемесін көрсетуге міндетті.</w:t>
            </w:r>
          </w:p>
          <w:bookmarkEnd w:id="3300"/>
          <w:bookmarkStart w:name="z6517" w:id="3301"/>
          <w:p>
            <w:pPr>
              <w:spacing w:after="20"/>
              <w:ind w:left="20"/>
              <w:jc w:val="both"/>
            </w:pPr>
            <w:r>
              <w:rPr>
                <w:rFonts w:ascii="Times New Roman"/>
                <w:b w:val="false"/>
                <w:i w:val="false"/>
                <w:color w:val="000000"/>
                <w:sz w:val="20"/>
              </w:rPr>
              <w:t>
</w:t>
            </w:r>
            <w:r>
              <w:rPr>
                <w:rFonts w:ascii="Times New Roman"/>
                <w:b/>
                <w:i w:val="false"/>
                <w:color w:val="000000"/>
                <w:sz w:val="20"/>
              </w:rPr>
              <w:t>3. Салық агенті осы баптың 1-тармағында белгіленген тәртіппен резидентке депозитарлық қолхаттардың базалық активі болып табылатын акциялар бойынша дивидендтер түріндегі кірістерді бейрезидент - депозитарлық қолхаттарды номиналды ұстаушы арқылы төлеу кезінде осы Кодекстің ережелерін қолданбаған жағдайда, салық агенті осы Кодекстің 194-бабында белгіленген мөлшерлеме бойынша төлем көзінен табыс салығын ұстауға міндетті.</w:t>
            </w:r>
          </w:p>
          <w:bookmarkEnd w:id="3301"/>
          <w:bookmarkStart w:name="z6518" w:id="3302"/>
          <w:p>
            <w:pPr>
              <w:spacing w:after="20"/>
              <w:ind w:left="20"/>
              <w:jc w:val="both"/>
            </w:pPr>
            <w:r>
              <w:rPr>
                <w:rFonts w:ascii="Times New Roman"/>
                <w:b w:val="false"/>
                <w:i w:val="false"/>
                <w:color w:val="000000"/>
                <w:sz w:val="20"/>
              </w:rPr>
              <w:t>
</w:t>
            </w:r>
            <w:r>
              <w:rPr>
                <w:rFonts w:ascii="Times New Roman"/>
                <w:b/>
                <w:i w:val="false"/>
                <w:color w:val="000000"/>
                <w:sz w:val="20"/>
              </w:rPr>
              <w:t>Ұсталған табыс салығының сомасы осы Кодекстің 195-бабы 1-тармағының 1) тармақшасында белгіленген мерзімде аударылуға тиіс.</w:t>
            </w:r>
          </w:p>
          <w:bookmarkEnd w:id="3302"/>
          <w:bookmarkStart w:name="z6519" w:id="3303"/>
          <w:p>
            <w:pPr>
              <w:spacing w:after="20"/>
              <w:ind w:left="20"/>
              <w:jc w:val="both"/>
            </w:pPr>
            <w:r>
              <w:rPr>
                <w:rFonts w:ascii="Times New Roman"/>
                <w:b w:val="false"/>
                <w:i w:val="false"/>
                <w:color w:val="000000"/>
                <w:sz w:val="20"/>
              </w:rPr>
              <w:t>
</w:t>
            </w:r>
            <w:r>
              <w:rPr>
                <w:rFonts w:ascii="Times New Roman"/>
                <w:b/>
                <w:i w:val="false"/>
                <w:color w:val="000000"/>
                <w:sz w:val="20"/>
              </w:rPr>
              <w:t>4. Салық агенті резидент түпкілікті (нақты) табыс алушының табыстарынан ұсталған табыс салығын бюджетке аударған жағдайда, мұндай резидент осы Кодекске сәйкес төленген төлем көзінен артық ұсталған табыс салығын қайтаруға құқылы.</w:t>
            </w:r>
          </w:p>
          <w:bookmarkEnd w:id="3303"/>
          <w:bookmarkStart w:name="z6520" w:id="3304"/>
          <w:p>
            <w:pPr>
              <w:spacing w:after="20"/>
              <w:ind w:left="20"/>
              <w:jc w:val="both"/>
            </w:pPr>
            <w:r>
              <w:rPr>
                <w:rFonts w:ascii="Times New Roman"/>
                <w:b w:val="false"/>
                <w:i w:val="false"/>
                <w:color w:val="000000"/>
                <w:sz w:val="20"/>
              </w:rPr>
              <w:t>
</w:t>
            </w:r>
            <w:r>
              <w:rPr>
                <w:rFonts w:ascii="Times New Roman"/>
                <w:b/>
                <w:i w:val="false"/>
                <w:color w:val="000000"/>
                <w:sz w:val="20"/>
              </w:rPr>
              <w:t>Бұл ретте резидент өзі дивидендтер түрінде табыс алған кезең үшін салық агентіне:</w:t>
            </w:r>
          </w:p>
          <w:bookmarkEnd w:id="3304"/>
          <w:bookmarkStart w:name="z6521" w:id="3305"/>
          <w:p>
            <w:pPr>
              <w:spacing w:after="20"/>
              <w:ind w:left="20"/>
              <w:jc w:val="both"/>
            </w:pPr>
            <w:r>
              <w:rPr>
                <w:rFonts w:ascii="Times New Roman"/>
                <w:b w:val="false"/>
                <w:i w:val="false"/>
                <w:color w:val="000000"/>
                <w:sz w:val="20"/>
              </w:rPr>
              <w:t>
</w:t>
            </w:r>
            <w:r>
              <w:rPr>
                <w:rFonts w:ascii="Times New Roman"/>
                <w:b/>
                <w:i w:val="false"/>
                <w:color w:val="000000"/>
                <w:sz w:val="20"/>
              </w:rPr>
              <w:t xml:space="preserve">1) депозитарлық қолхаттарға меншік құқығын растайтын құжаттың; </w:t>
            </w:r>
          </w:p>
          <w:bookmarkEnd w:id="3305"/>
          <w:bookmarkStart w:name="z6522" w:id="3306"/>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Республикасының резиденттігін растайтын құжаттың;</w:t>
            </w:r>
          </w:p>
          <w:bookmarkEnd w:id="3306"/>
          <w:bookmarkStart w:name="z7292" w:id="3307"/>
          <w:p>
            <w:pPr>
              <w:spacing w:after="20"/>
              <w:ind w:left="20"/>
              <w:jc w:val="both"/>
            </w:pPr>
            <w:r>
              <w:rPr>
                <w:rFonts w:ascii="Times New Roman"/>
                <w:b w:val="false"/>
                <w:i w:val="false"/>
                <w:color w:val="000000"/>
                <w:sz w:val="20"/>
              </w:rPr>
              <w:t>
</w:t>
            </w:r>
            <w:r>
              <w:rPr>
                <w:rFonts w:ascii="Times New Roman"/>
                <w:b/>
                <w:i w:val="false"/>
                <w:color w:val="000000"/>
                <w:sz w:val="20"/>
              </w:rPr>
              <w:t>3) депозитарлық қолхаттардың базалық активі болып табылатын акциялар бойынша дивидендтер түрінде табыс алынғанын растайтын құжаттың нотариат куәландырған көшірмесін табыс етуге міндетті.</w:t>
            </w:r>
          </w:p>
          <w:bookmarkEnd w:id="3307"/>
          <w:bookmarkStart w:name="z6523" w:id="3308"/>
          <w:p>
            <w:pPr>
              <w:spacing w:after="20"/>
              <w:ind w:left="20"/>
              <w:jc w:val="both"/>
            </w:pPr>
            <w:r>
              <w:rPr>
                <w:rFonts w:ascii="Times New Roman"/>
                <w:b w:val="false"/>
                <w:i w:val="false"/>
                <w:color w:val="000000"/>
                <w:sz w:val="20"/>
              </w:rPr>
              <w:t>
</w:t>
            </w:r>
            <w:r>
              <w:rPr>
                <w:rFonts w:ascii="Times New Roman"/>
                <w:b/>
                <w:i w:val="false"/>
                <w:color w:val="000000"/>
                <w:sz w:val="20"/>
              </w:rPr>
              <w:t>Осы тармақта көрсетілген құжаттарды резидент бюджетке төлем көзінен ұсталған табыс салығын соңғы аударған күннен бастап осы Кодекстің 46-бабында белгіленген талап қою мерзімі өткенге дейін табыс етеді.</w:t>
            </w:r>
          </w:p>
          <w:bookmarkEnd w:id="3308"/>
          <w:bookmarkStart w:name="z6524" w:id="3309"/>
          <w:p>
            <w:pPr>
              <w:spacing w:after="20"/>
              <w:ind w:left="20"/>
              <w:jc w:val="both"/>
            </w:pPr>
            <w:r>
              <w:rPr>
                <w:rFonts w:ascii="Times New Roman"/>
                <w:b w:val="false"/>
                <w:i w:val="false"/>
                <w:color w:val="000000"/>
                <w:sz w:val="20"/>
              </w:rPr>
              <w:t>
</w:t>
            </w:r>
            <w:r>
              <w:rPr>
                <w:rFonts w:ascii="Times New Roman"/>
                <w:b/>
                <w:i w:val="false"/>
                <w:color w:val="000000"/>
                <w:sz w:val="20"/>
              </w:rPr>
              <w:t>Бұл ретте резидентке артық ұсталған табыс салығын қайтаруды салық агенті жүргізеді.</w:t>
            </w:r>
          </w:p>
          <w:bookmarkEnd w:id="3309"/>
          <w:bookmarkStart w:name="z6525" w:id="3310"/>
          <w:p>
            <w:pPr>
              <w:spacing w:after="20"/>
              <w:ind w:left="20"/>
              <w:jc w:val="both"/>
            </w:pPr>
            <w:r>
              <w:rPr>
                <w:rFonts w:ascii="Times New Roman"/>
                <w:b w:val="false"/>
                <w:i w:val="false"/>
                <w:color w:val="000000"/>
                <w:sz w:val="20"/>
              </w:rPr>
              <w:t>
</w:t>
            </w:r>
            <w:r>
              <w:rPr>
                <w:rFonts w:ascii="Times New Roman"/>
                <w:b/>
                <w:i w:val="false"/>
                <w:color w:val="000000"/>
                <w:sz w:val="20"/>
              </w:rPr>
              <w:t>5. Салық агенті өзінің орналасқан жері бойынша салық органына депозитарлық қолхаттардың базалық активі болып табылатын акциялар бойынша дивидендтер түріндегі резиденттің табыстарынан табыс салығы ұсталған және аударылған салық кезеңі үшін резиденттер үшін көзделген салық мөлшерлемесі қолданылған немесе салық салудан босатылған кездегі азайту сомасында төлем көзінен ұсталатын табыс салығы бойынша қосымша есеп-қисап тапсыруға құқылы.</w:t>
            </w:r>
          </w:p>
          <w:bookmarkEnd w:id="3310"/>
          <w:bookmarkStart w:name="z6526" w:id="3311"/>
          <w:p>
            <w:pPr>
              <w:spacing w:after="20"/>
              <w:ind w:left="20"/>
              <w:jc w:val="both"/>
            </w:pPr>
            <w:r>
              <w:rPr>
                <w:rFonts w:ascii="Times New Roman"/>
                <w:b w:val="false"/>
                <w:i w:val="false"/>
                <w:color w:val="000000"/>
                <w:sz w:val="20"/>
              </w:rPr>
              <w:t>
</w:t>
            </w:r>
            <w:r>
              <w:rPr>
                <w:rFonts w:ascii="Times New Roman"/>
                <w:b/>
                <w:i w:val="false"/>
                <w:color w:val="000000"/>
                <w:sz w:val="20"/>
              </w:rPr>
              <w:t>Аталған жағдайда төлем көзінен ұсталған табыс салығының артық төленген сомасын салық агентінің есебіне жатқызу осы Кодекстің 599-бабында белгіленген тәртіппен жүргізіледі.</w:t>
            </w:r>
          </w:p>
          <w:bookmarkEnd w:id="331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27-тарау 227-1-баппен толықтырылды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2225" w:id="3312"/>
          <w:p>
            <w:pPr>
              <w:spacing w:after="0"/>
              <w:ind w:left="0"/>
              <w:jc w:val="both"/>
            </w:pPr>
            <w:r>
              <w:rPr>
                <w:rFonts w:ascii="Times New Roman"/>
                <w:b/>
                <w:i w:val="false"/>
                <w:color w:val="000000"/>
              </w:rPr>
              <w:t xml:space="preserve">  8-БӨЛІМ. ҚОСЫЛҒАН ҚҰН САЛЫҒЫ</w:t>
            </w:r>
            <w:r>
              <w:br/>
            </w:r>
            <w:r>
              <w:rPr>
                <w:rFonts w:ascii="Times New Roman"/>
                <w:b/>
                <w:i w:val="false"/>
                <w:color w:val="000000"/>
              </w:rPr>
              <w:t>28-тарау. ЖАЛПЫ ЕРЕЖЕЛЕР</w:t>
            </w:r>
          </w:p>
          <w:bookmarkEnd w:id="3312"/>
          <w:bookmarkStart w:name="z2227" w:id="3313"/>
          <w:p>
            <w:pPr>
              <w:spacing w:after="0"/>
              <w:ind w:left="0"/>
              <w:jc w:val="both"/>
            </w:pPr>
            <w:r>
              <w:rPr>
                <w:rFonts w:ascii="Times New Roman"/>
                <w:b/>
                <w:i w:val="false"/>
                <w:color w:val="000000"/>
              </w:rPr>
              <w:t xml:space="preserve">  228-бап. Төлеушілер </w:t>
            </w:r>
          </w:p>
          <w:bookmarkEnd w:id="3313"/>
          <w:bookmarkStart w:name="z2228" w:id="3314"/>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Мыналар: </w:t>
            </w:r>
          </w:p>
          <w:bookmarkEnd w:id="3314"/>
          <w:bookmarkStart w:name="z2229" w:id="3315"/>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Республикасында қосылған құн салығы бойынша тіркеу есебіне тұрған мынадай тұлғалар: </w:t>
            </w:r>
          </w:p>
          <w:bookmarkEnd w:id="3315"/>
          <w:p>
            <w:pPr>
              <w:spacing w:after="20"/>
              <w:ind w:left="20"/>
              <w:jc w:val="both"/>
            </w:pPr>
            <w:r>
              <w:rPr>
                <w:rFonts w:ascii="Times New Roman"/>
                <w:b w:val="false"/>
                <w:i w:val="false"/>
                <w:color w:val="000000"/>
                <w:sz w:val="20"/>
              </w:rPr>
              <w:t>
</w:t>
            </w:r>
            <w:r>
              <w:rPr>
                <w:rFonts w:ascii="Times New Roman"/>
                <w:b/>
                <w:i w:val="false"/>
                <w:color w:val="000000"/>
                <w:sz w:val="20"/>
              </w:rPr>
              <w:t xml:space="preserve">дара кәсiпкерлер; </w:t>
            </w:r>
          </w:p>
          <w:bookmarkStart w:name="z2230" w:id="3316"/>
          <w:p>
            <w:pPr>
              <w:spacing w:after="20"/>
              <w:ind w:left="20"/>
              <w:jc w:val="both"/>
            </w:pPr>
            <w:r>
              <w:rPr>
                <w:rFonts w:ascii="Times New Roman"/>
                <w:b w:val="false"/>
                <w:i w:val="false"/>
                <w:color w:val="000000"/>
                <w:sz w:val="20"/>
              </w:rPr>
              <w:t>
</w:t>
            </w:r>
            <w:r>
              <w:rPr>
                <w:rFonts w:ascii="Times New Roman"/>
                <w:b/>
                <w:i w:val="false"/>
                <w:color w:val="000000"/>
                <w:sz w:val="20"/>
              </w:rPr>
              <w:t xml:space="preserve">мемлекеттiк мекемелердi қоспағанда, резидент – заңды тұлғалар; </w:t>
            </w:r>
          </w:p>
          <w:bookmarkEnd w:id="3316"/>
          <w:bookmarkStart w:name="z2231" w:id="3317"/>
          <w:p>
            <w:pPr>
              <w:spacing w:after="20"/>
              <w:ind w:left="20"/>
              <w:jc w:val="both"/>
            </w:pPr>
            <w:r>
              <w:rPr>
                <w:rFonts w:ascii="Times New Roman"/>
                <w:b w:val="false"/>
                <w:i w:val="false"/>
                <w:color w:val="000000"/>
                <w:sz w:val="20"/>
              </w:rPr>
              <w:t>
</w:t>
            </w:r>
            <w:r>
              <w:rPr>
                <w:rFonts w:ascii="Times New Roman"/>
                <w:b/>
                <w:i w:val="false"/>
                <w:color w:val="000000"/>
                <w:sz w:val="20"/>
              </w:rPr>
              <w:t xml:space="preserve">қызметiн Қазақстан Республикасында филиал, өкілдік арқылы жүзеге асыратын бейрезиденттер; </w:t>
            </w:r>
          </w:p>
          <w:bookmarkEnd w:id="3317"/>
          <w:bookmarkStart w:name="z2232" w:id="3318"/>
          <w:p>
            <w:pPr>
              <w:spacing w:after="20"/>
              <w:ind w:left="20"/>
              <w:jc w:val="both"/>
            </w:pPr>
            <w:r>
              <w:rPr>
                <w:rFonts w:ascii="Times New Roman"/>
                <w:b w:val="false"/>
                <w:i w:val="false"/>
                <w:color w:val="000000"/>
                <w:sz w:val="20"/>
              </w:rPr>
              <w:t>
</w:t>
            </w:r>
            <w:r>
              <w:rPr>
                <w:rFonts w:ascii="Times New Roman"/>
                <w:b/>
                <w:i w:val="false"/>
                <w:color w:val="000000"/>
                <w:sz w:val="20"/>
              </w:rPr>
              <w:t xml:space="preserve">сенімгерлікпен басқару құрылтайшыларымен не сенімгерлікпен басқару туындайтын өзге жағдайларда пайда алушылармен сенімгерлікпен басқару шарттары бойынша тауарларды, жұмыстарды, қызмет көрсетулерді өткізу бойынша айналымды жүзеге асыратын сенімгерлікпен басқарушылар; </w:t>
            </w:r>
          </w:p>
          <w:bookmarkEnd w:id="3318"/>
          <w:bookmarkStart w:name="z2233" w:id="3319"/>
          <w:p>
            <w:pPr>
              <w:spacing w:after="20"/>
              <w:ind w:left="20"/>
              <w:jc w:val="both"/>
            </w:pPr>
            <w:r>
              <w:rPr>
                <w:rFonts w:ascii="Times New Roman"/>
                <w:b w:val="false"/>
                <w:i w:val="false"/>
                <w:color w:val="000000"/>
                <w:sz w:val="20"/>
              </w:rPr>
              <w:t>
</w:t>
            </w:r>
            <w:r>
              <w:rPr>
                <w:rFonts w:ascii="Times New Roman"/>
                <w:b/>
                <w:i w:val="false"/>
                <w:color w:val="000000"/>
                <w:sz w:val="20"/>
              </w:rPr>
              <w:t xml:space="preserve">2) Кеден одағының және (немесе) Қазақстан Республикасының кеден заңнамасына сәйкес Қазақстан Республикасының аумағына тауарларды импорттаушы тұлғалар қосылған құн салығын төлеушiлер болып табылады. </w:t>
            </w:r>
          </w:p>
          <w:bookmarkEnd w:id="3319"/>
          <w:bookmarkStart w:name="z2234" w:id="3320"/>
          <w:p>
            <w:pPr>
              <w:spacing w:after="20"/>
              <w:ind w:left="20"/>
              <w:jc w:val="both"/>
            </w:pPr>
            <w:r>
              <w:rPr>
                <w:rFonts w:ascii="Times New Roman"/>
                <w:b w:val="false"/>
                <w:i w:val="false"/>
                <w:color w:val="000000"/>
                <w:sz w:val="20"/>
              </w:rPr>
              <w:t>
</w:t>
            </w:r>
            <w:r>
              <w:rPr>
                <w:rFonts w:ascii="Times New Roman"/>
                <w:b/>
                <w:i w:val="false"/>
                <w:color w:val="000000"/>
                <w:sz w:val="20"/>
              </w:rPr>
              <w:t xml:space="preserve">2. Қосылған құн салығы бойынша тіркеу есебіне қою осы Кодекстің </w:t>
            </w:r>
            <w:r>
              <w:rPr>
                <w:rFonts w:ascii="Times New Roman"/>
                <w:b w:val="false"/>
                <w:i w:val="false"/>
                <w:color w:val="000000"/>
                <w:sz w:val="20"/>
              </w:rPr>
              <w:t>568</w:t>
            </w:r>
            <w:r>
              <w:rPr>
                <w:rFonts w:ascii="Times New Roman"/>
                <w:b/>
                <w:i w:val="false"/>
                <w:color w:val="000000"/>
                <w:sz w:val="20"/>
              </w:rPr>
              <w:t xml:space="preserve">, </w:t>
            </w:r>
            <w:r>
              <w:rPr>
                <w:rFonts w:ascii="Times New Roman"/>
                <w:b w:val="false"/>
                <w:i w:val="false"/>
                <w:color w:val="000000"/>
                <w:sz w:val="20"/>
              </w:rPr>
              <w:t>569-баптарына</w:t>
            </w:r>
            <w:r>
              <w:rPr>
                <w:rFonts w:ascii="Times New Roman"/>
                <w:b/>
                <w:i w:val="false"/>
                <w:color w:val="000000"/>
                <w:sz w:val="20"/>
              </w:rPr>
              <w:t xml:space="preserve"> сәйкес жүргізіледі.</w:t>
            </w:r>
          </w:p>
          <w:bookmarkEnd w:id="332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228-бапқа өзгеріс енгізілді - ҚР 2010.06.30 </w:t>
            </w:r>
            <w:r>
              <w:rPr>
                <w:rFonts w:ascii="Times New Roman"/>
                <w:b w:val="false"/>
                <w:i w:val="false"/>
                <w:color w:val="000000"/>
                <w:sz w:val="20"/>
              </w:rPr>
              <w:t>N 297-IV</w:t>
            </w:r>
            <w:r>
              <w:rPr>
                <w:rFonts w:ascii="Times New Roman"/>
                <w:b w:val="false"/>
                <w:i w:val="false"/>
                <w:color w:val="ff0000"/>
                <w:sz w:val="20"/>
              </w:rPr>
              <w:t>(2010.07.01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235" w:id="3321"/>
          <w:p>
            <w:pPr>
              <w:spacing w:after="0"/>
              <w:ind w:left="0"/>
              <w:jc w:val="both"/>
            </w:pPr>
            <w:r>
              <w:rPr>
                <w:rFonts w:ascii="Times New Roman"/>
                <w:b/>
                <w:i w:val="false"/>
                <w:color w:val="000000"/>
              </w:rPr>
              <w:t xml:space="preserve"> 229-бап. Салық салу объектілері </w:t>
            </w:r>
          </w:p>
          <w:bookmarkEnd w:id="3321"/>
          <w:bookmarkStart w:name="z2236" w:id="3322"/>
          <w:p>
            <w:pPr>
              <w:spacing w:after="20"/>
              <w:ind w:left="20"/>
              <w:jc w:val="both"/>
            </w:pPr>
            <w:r>
              <w:rPr>
                <w:rFonts w:ascii="Times New Roman"/>
                <w:b w:val="false"/>
                <w:i w:val="false"/>
                <w:color w:val="000000"/>
                <w:sz w:val="20"/>
              </w:rPr>
              <w:t>
</w:t>
            </w:r>
            <w:r>
              <w:rPr>
                <w:rFonts w:ascii="Times New Roman"/>
                <w:b/>
                <w:i w:val="false"/>
                <w:color w:val="000000"/>
                <w:sz w:val="20"/>
              </w:rPr>
              <w:t xml:space="preserve">Мыналар: </w:t>
            </w:r>
          </w:p>
          <w:bookmarkEnd w:id="3322"/>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салынатын айналым; </w:t>
            </w:r>
          </w:p>
          <w:bookmarkStart w:name="z2237" w:id="3323"/>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салынатын импорт қосылған құн салығы салынатын объектілер болып табылады. </w:t>
            </w:r>
          </w:p>
          <w:bookmarkEnd w:id="3323"/>
          <w:bookmarkStart w:name="z2238" w:id="3324"/>
          <w:p>
            <w:pPr>
              <w:spacing w:after="0"/>
              <w:ind w:left="0"/>
              <w:jc w:val="both"/>
            </w:pPr>
            <w:r>
              <w:rPr>
                <w:rFonts w:ascii="Times New Roman"/>
                <w:b/>
                <w:i w:val="false"/>
                <w:color w:val="000000"/>
              </w:rPr>
              <w:t xml:space="preserve"> 29-тарау. САЛЫҚ САЛЫНАТЫН АЙНАЛЫМ</w:t>
            </w:r>
          </w:p>
          <w:bookmarkEnd w:id="3324"/>
          <w:bookmarkStart w:name="z2239" w:id="3325"/>
          <w:p>
            <w:pPr>
              <w:spacing w:after="0"/>
              <w:ind w:left="0"/>
              <w:jc w:val="both"/>
            </w:pPr>
            <w:r>
              <w:rPr>
                <w:rFonts w:ascii="Times New Roman"/>
                <w:b/>
                <w:i w:val="false"/>
                <w:color w:val="000000"/>
              </w:rPr>
              <w:t xml:space="preserve"> 230-бап. Салық салынатын айналымды айқындау </w:t>
            </w:r>
          </w:p>
          <w:bookmarkEnd w:id="3325"/>
          <w:bookmarkStart w:name="z2240" w:id="3326"/>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Мыналар: </w:t>
            </w:r>
          </w:p>
          <w:bookmarkEnd w:id="3326"/>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w:t>
            </w:r>
            <w:r>
              <w:rPr>
                <w:rFonts w:ascii="Times New Roman"/>
                <w:b w:val="false"/>
                <w:i w:val="false"/>
                <w:color w:val="000000"/>
                <w:sz w:val="20"/>
              </w:rPr>
              <w:t>232-бабында</w:t>
            </w:r>
            <w:r>
              <w:rPr>
                <w:rFonts w:ascii="Times New Roman"/>
                <w:b/>
                <w:i w:val="false"/>
                <w:color w:val="000000"/>
                <w:sz w:val="20"/>
              </w:rPr>
              <w:t xml:space="preserve"> көрсетілген салық салынбайтын айналымды қоспағанда, Қазақстан Республикасында тауарларды, жұмыстарды, қызмет көрсетулерді өткізу бойынша; </w:t>
            </w:r>
          </w:p>
          <w:bookmarkStart w:name="z2241" w:id="3327"/>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241-бабында белгіленген жағдайда бейрезиденттен жұмыстарды, көрсетілетін қызметтерді сатып алу бойынша қосылған құн салығын төлеуші жасаған айналым салық салынатын айналым болып табылады.</w:t>
            </w:r>
          </w:p>
          <w:bookmarkEnd w:id="3327"/>
          <w:bookmarkStart w:name="z7293" w:id="3328"/>
          <w:p>
            <w:pPr>
              <w:spacing w:after="20"/>
              <w:ind w:left="20"/>
              <w:jc w:val="both"/>
            </w:pPr>
            <w:r>
              <w:rPr>
                <w:rFonts w:ascii="Times New Roman"/>
                <w:b w:val="false"/>
                <w:i w:val="false"/>
                <w:color w:val="000000"/>
                <w:sz w:val="20"/>
              </w:rPr>
              <w:t>
</w:t>
            </w:r>
            <w:r>
              <w:rPr>
                <w:rFonts w:ascii="Times New Roman"/>
                <w:b/>
                <w:i w:val="false"/>
                <w:color w:val="000000"/>
                <w:sz w:val="20"/>
              </w:rPr>
              <w:t>1-1. Шет мемлекет аумағында тұрақты мекеме ретінде тіркелген резидент заңды тұлғаның құрылымдық бөлімшесінің өткізілу орны Қазақстан Республикасы болып танылмайтын тауарларын, жұмыстарын, көрсетілетін қызметтерін өткізу бойынша айналымы Қазақстан Республикасында қосылған құн салығын төлеуші заңды тұлғаның өткізу бойынша айналымы болып табылмайды.</w:t>
            </w:r>
          </w:p>
          <w:bookmarkEnd w:id="3328"/>
          <w:bookmarkStart w:name="z6808" w:id="3329"/>
          <w:p>
            <w:pPr>
              <w:spacing w:after="20"/>
              <w:ind w:left="20"/>
              <w:jc w:val="both"/>
            </w:pPr>
            <w:r>
              <w:rPr>
                <w:rFonts w:ascii="Times New Roman"/>
                <w:b w:val="false"/>
                <w:i w:val="false"/>
                <w:color w:val="000000"/>
                <w:sz w:val="20"/>
              </w:rPr>
              <w:t>
</w:t>
            </w:r>
            <w:r>
              <w:rPr>
                <w:rFonts w:ascii="Times New Roman"/>
                <w:b/>
                <w:i w:val="false"/>
                <w:color w:val="000000"/>
                <w:sz w:val="20"/>
              </w:rPr>
              <w:t>1-2. Мынадай шарттардың бірі сақталған кезде:</w:t>
            </w:r>
          </w:p>
          <w:bookmarkEnd w:id="3329"/>
          <w:p>
            <w:pPr>
              <w:spacing w:after="20"/>
              <w:ind w:left="20"/>
              <w:jc w:val="both"/>
            </w:pPr>
            <w:r>
              <w:rPr>
                <w:rFonts w:ascii="Times New Roman"/>
                <w:b w:val="false"/>
                <w:i w:val="false"/>
                <w:color w:val="000000"/>
                <w:sz w:val="20"/>
              </w:rPr>
              <w:t>
</w:t>
            </w:r>
            <w:r>
              <w:rPr>
                <w:rFonts w:ascii="Times New Roman"/>
                <w:b/>
                <w:i w:val="false"/>
                <w:color w:val="000000"/>
                <w:sz w:val="20"/>
              </w:rPr>
              <w:t>бейрезидент заңды тұлғаның филиалымен, өкілдігімен жасалған келісімшарт болса;</w:t>
            </w:r>
          </w:p>
          <w:p>
            <w:pPr>
              <w:spacing w:after="20"/>
              <w:ind w:left="20"/>
              <w:jc w:val="both"/>
            </w:pPr>
            <w:r>
              <w:rPr>
                <w:rFonts w:ascii="Times New Roman"/>
                <w:b w:val="false"/>
                <w:i w:val="false"/>
                <w:color w:val="000000"/>
                <w:sz w:val="20"/>
              </w:rPr>
              <w:t>
</w:t>
            </w:r>
            <w:r>
              <w:rPr>
                <w:rFonts w:ascii="Times New Roman"/>
                <w:b/>
                <w:i w:val="false"/>
                <w:color w:val="000000"/>
                <w:sz w:val="20"/>
              </w:rPr>
              <w:t>бейрезидент заңды тұлғаның филиалы, өкілдігі жазып берген жұмыстар, көрсетілетін қызметтер бойынша шот-фактура болса;</w:t>
            </w:r>
          </w:p>
          <w:p>
            <w:pPr>
              <w:spacing w:after="20"/>
              <w:ind w:left="20"/>
              <w:jc w:val="both"/>
            </w:pPr>
            <w:r>
              <w:rPr>
                <w:rFonts w:ascii="Times New Roman"/>
                <w:b w:val="false"/>
                <w:i w:val="false"/>
                <w:color w:val="000000"/>
                <w:sz w:val="20"/>
              </w:rPr>
              <w:t>
</w:t>
            </w:r>
            <w:r>
              <w:rPr>
                <w:rFonts w:ascii="Times New Roman"/>
                <w:b/>
                <w:i w:val="false"/>
                <w:color w:val="000000"/>
                <w:sz w:val="20"/>
              </w:rPr>
              <w:t>бейрезидент заңды тұлғаның филиалы, өкілдігі қол қойған орындалған жұмыстар, көрсетілген қызметтер актісі болса;</w:t>
            </w:r>
          </w:p>
          <w:p>
            <w:pPr>
              <w:spacing w:after="20"/>
              <w:ind w:left="20"/>
              <w:jc w:val="both"/>
            </w:pPr>
            <w:r>
              <w:rPr>
                <w:rFonts w:ascii="Times New Roman"/>
                <w:b w:val="false"/>
                <w:i w:val="false"/>
                <w:color w:val="000000"/>
                <w:sz w:val="20"/>
              </w:rPr>
              <w:t>
</w:t>
            </w:r>
            <w:r>
              <w:rPr>
                <w:rFonts w:ascii="Times New Roman"/>
                <w:b/>
                <w:i w:val="false"/>
                <w:color w:val="000000"/>
                <w:sz w:val="20"/>
              </w:rPr>
              <w:t>бейрезидент заңды тұлғамен жасалған, жұмыстарды орындауды, қызметтер көрсетуді осындай бейрезидент заңды тұлғаның филиалы, өкілдігі жүзеге асыратыны көзделген келісімшарт болса;</w:t>
            </w:r>
          </w:p>
          <w:p>
            <w:pPr>
              <w:spacing w:after="20"/>
              <w:ind w:left="20"/>
              <w:jc w:val="both"/>
            </w:pPr>
            <w:r>
              <w:rPr>
                <w:rFonts w:ascii="Times New Roman"/>
                <w:b w:val="false"/>
                <w:i w:val="false"/>
                <w:color w:val="000000"/>
                <w:sz w:val="20"/>
              </w:rPr>
              <w:t>
</w:t>
            </w:r>
            <w:r>
              <w:rPr>
                <w:rFonts w:ascii="Times New Roman"/>
                <w:b/>
                <w:i w:val="false"/>
                <w:color w:val="000000"/>
                <w:sz w:val="20"/>
              </w:rPr>
              <w:t>бейрезидент заңды тұлға қол қойған орындалған жұмыстар, көрсетілген қызметтер актісінде осындай бейрезидент заңды тұлға филиалының, өкілдігінің жұмыстарды орындағаны, қызметтерді көрсеткені көрсетілсе;</w:t>
            </w:r>
          </w:p>
          <w:p>
            <w:pPr>
              <w:spacing w:after="20"/>
              <w:ind w:left="20"/>
              <w:jc w:val="both"/>
            </w:pPr>
            <w:r>
              <w:rPr>
                <w:rFonts w:ascii="Times New Roman"/>
                <w:b w:val="false"/>
                <w:i w:val="false"/>
                <w:color w:val="000000"/>
                <w:sz w:val="20"/>
              </w:rPr>
              <w:t>
</w:t>
            </w:r>
            <w:r>
              <w:rPr>
                <w:rFonts w:ascii="Times New Roman"/>
                <w:b/>
                <w:i w:val="false"/>
                <w:color w:val="000000"/>
                <w:sz w:val="20"/>
              </w:rPr>
              <w:t>орындалған жұмыстар, көрсетілген қызметтер үшін табыс бейрезидент заңды тұлғаның филиалына, өкілдігіне төленетін болса, бейрезидент заңды тұлғаның филиалы, өкілдігі жұмыстарды, көрсетілетін қызметтерді өткізу бойынша айналымды таниды.</w:t>
            </w:r>
          </w:p>
          <w:bookmarkStart w:name="z2242" w:id="3330"/>
          <w:p>
            <w:pPr>
              <w:spacing w:after="20"/>
              <w:ind w:left="20"/>
              <w:jc w:val="both"/>
            </w:pPr>
            <w:r>
              <w:rPr>
                <w:rFonts w:ascii="Times New Roman"/>
                <w:b w:val="false"/>
                <w:i w:val="false"/>
                <w:color w:val="000000"/>
                <w:sz w:val="20"/>
              </w:rPr>
              <w:t>
</w:t>
            </w:r>
            <w:r>
              <w:rPr>
                <w:rFonts w:ascii="Times New Roman"/>
                <w:b/>
                <w:i w:val="false"/>
                <w:color w:val="000000"/>
                <w:sz w:val="20"/>
              </w:rPr>
              <w:t xml:space="preserve">2. Қосылған құн салығы осы Кодекстің </w:t>
            </w:r>
            <w:r>
              <w:rPr>
                <w:rFonts w:ascii="Times New Roman"/>
                <w:b w:val="false"/>
                <w:i w:val="false"/>
                <w:color w:val="000000"/>
                <w:sz w:val="20"/>
              </w:rPr>
              <w:t>256-бабына</w:t>
            </w:r>
            <w:r>
              <w:rPr>
                <w:rFonts w:ascii="Times New Roman"/>
                <w:b/>
                <w:i w:val="false"/>
                <w:color w:val="000000"/>
                <w:sz w:val="20"/>
              </w:rPr>
              <w:t xml:space="preserve"> сәйкес есепке жатқызылған (оның ішінде негізгі құралдар, материалдық емес және биологиялық активтер, жылжымайтын мүлікке инвестициялар бойынша) тауарлар қалдықтары тұлғаны қосымша құн салығы бойынша тіркеу есебінен шығарған кезде салық салынатын айналым болып табылады. </w:t>
            </w:r>
          </w:p>
          <w:bookmarkEnd w:id="3330"/>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заңды тұлғаның қайта ұйымдастырылуына байланысты қосылу нәтижесінде барлық жаңадан құрылған заңды тұлғалар немесе заңды тұлғаға қосылған басқа заңды тұлға (заңды тұлғалар) қайта құрылғаннан кейін қосылған құн салығын төлеушілер болып табылатын шарттарды орындаған жағдайда оны қосылған құн салығы бойынша тіркеу есебінен шығарған кезде қолданылмайды.</w:t>
            </w:r>
          </w:p>
          <w:bookmarkStart w:name="z7977" w:id="3331"/>
          <w:p>
            <w:pPr>
              <w:spacing w:after="20"/>
              <w:ind w:left="20"/>
              <w:jc w:val="both"/>
            </w:pPr>
            <w:r>
              <w:rPr>
                <w:rFonts w:ascii="Times New Roman"/>
                <w:b w:val="false"/>
                <w:i w:val="false"/>
                <w:color w:val="000000"/>
                <w:sz w:val="20"/>
              </w:rPr>
              <w:t>
</w:t>
            </w:r>
            <w:r>
              <w:rPr>
                <w:rFonts w:ascii="Times New Roman"/>
                <w:b/>
                <w:i w:val="false"/>
                <w:color w:val="000000"/>
                <w:sz w:val="20"/>
              </w:rPr>
              <w:t>3. Осы бөлімнің мақсаттары үшін тауарларға, жұмыстарды, көрсетілетін қызметтерді және ақшаны, оның ішінде шетел валютасындағы ақшаны қоспағанда, мүлік жатқызылады.</w:t>
            </w:r>
          </w:p>
          <w:bookmarkEnd w:id="333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230-бапқа өзгерістер енгізілді - ҚР 2010.06.30 </w:t>
            </w:r>
            <w:r>
              <w:rPr>
                <w:rFonts w:ascii="Times New Roman"/>
                <w:b w:val="false"/>
                <w:i w:val="false"/>
                <w:color w:val="000000"/>
                <w:sz w:val="20"/>
              </w:rPr>
              <w:t>№ 297-IV</w:t>
            </w:r>
            <w:r>
              <w:rPr>
                <w:rFonts w:ascii="Times New Roman"/>
                <w:b w:val="false"/>
                <w:i w:val="false"/>
                <w:color w:val="ff0000"/>
                <w:sz w:val="20"/>
              </w:rPr>
              <w:t xml:space="preserve"> (2011.01.01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(01.01.2009 бастап қолданысқа енгізіледі) Заңдарымен.</w:t>
            </w:r>
            <w:r>
              <w:br/>
            </w:r>
            <w:r>
              <w:rPr>
                <w:rFonts w:ascii="Times New Roman"/>
                <w:b w:val="false"/>
                <w:i w:val="false"/>
                <w:color w:val="000000"/>
                <w:sz w:val="20"/>
              </w:rPr>
              <w:t>
</w:t>
            </w:r>
          </w:p>
          <w:bookmarkStart w:name="z2243" w:id="3332"/>
          <w:p>
            <w:pPr>
              <w:spacing w:after="0"/>
              <w:ind w:left="0"/>
              <w:jc w:val="both"/>
            </w:pPr>
            <w:r>
              <w:rPr>
                <w:rFonts w:ascii="Times New Roman"/>
                <w:b/>
                <w:i w:val="false"/>
                <w:color w:val="000000"/>
              </w:rPr>
              <w:t xml:space="preserve"> 231-бап. Тауарларды, жұмыстарды, қызмет көрсетулерді өткізу бойынша айналым</w:t>
            </w:r>
          </w:p>
          <w:bookmarkEnd w:id="3332"/>
          <w:bookmarkStart w:name="z2244" w:id="3333"/>
          <w:p>
            <w:pPr>
              <w:spacing w:after="20"/>
              <w:ind w:left="20"/>
              <w:jc w:val="both"/>
            </w:pPr>
            <w:r>
              <w:rPr>
                <w:rFonts w:ascii="Times New Roman"/>
                <w:b w:val="false"/>
                <w:i w:val="false"/>
                <w:color w:val="000000"/>
                <w:sz w:val="20"/>
              </w:rPr>
              <w:t>
</w:t>
            </w:r>
            <w:r>
              <w:rPr>
                <w:rFonts w:ascii="Times New Roman"/>
                <w:b/>
                <w:i w:val="false"/>
                <w:color w:val="000000"/>
                <w:sz w:val="20"/>
              </w:rPr>
              <w:t xml:space="preserve">1. Тауарларды өткізу бойынша айналым: </w:t>
            </w:r>
          </w:p>
          <w:bookmarkEnd w:id="3333"/>
          <w:bookmarkStart w:name="z2245" w:id="3334"/>
          <w:p>
            <w:pPr>
              <w:spacing w:after="20"/>
              <w:ind w:left="20"/>
              <w:jc w:val="both"/>
            </w:pPr>
            <w:r>
              <w:rPr>
                <w:rFonts w:ascii="Times New Roman"/>
                <w:b w:val="false"/>
                <w:i w:val="false"/>
                <w:color w:val="000000"/>
                <w:sz w:val="20"/>
              </w:rPr>
              <w:t>
</w:t>
            </w:r>
            <w:r>
              <w:rPr>
                <w:rFonts w:ascii="Times New Roman"/>
                <w:b/>
                <w:i w:val="false"/>
                <w:color w:val="000000"/>
                <w:sz w:val="20"/>
              </w:rPr>
              <w:t xml:space="preserve">1) тауарға меншік құқығын беруді, оның ішінде: </w:t>
            </w:r>
          </w:p>
          <w:bookmarkEnd w:id="3334"/>
          <w:p>
            <w:pPr>
              <w:spacing w:after="20"/>
              <w:ind w:left="20"/>
              <w:jc w:val="both"/>
            </w:pPr>
            <w:r>
              <w:rPr>
                <w:rFonts w:ascii="Times New Roman"/>
                <w:b w:val="false"/>
                <w:i w:val="false"/>
                <w:color w:val="000000"/>
                <w:sz w:val="20"/>
              </w:rPr>
              <w:t>
</w:t>
            </w:r>
            <w:r>
              <w:rPr>
                <w:rFonts w:ascii="Times New Roman"/>
                <w:b/>
                <w:i w:val="false"/>
                <w:color w:val="000000"/>
                <w:sz w:val="20"/>
              </w:rPr>
              <w:t xml:space="preserve">тауарды сатуды; </w:t>
            </w:r>
          </w:p>
          <w:bookmarkStart w:name="z2246" w:id="3335"/>
          <w:p>
            <w:pPr>
              <w:spacing w:after="20"/>
              <w:ind w:left="20"/>
              <w:jc w:val="both"/>
            </w:pPr>
            <w:r>
              <w:rPr>
                <w:rFonts w:ascii="Times New Roman"/>
                <w:b w:val="false"/>
                <w:i w:val="false"/>
                <w:color w:val="000000"/>
                <w:sz w:val="20"/>
              </w:rPr>
              <w:t>
</w:t>
            </w:r>
            <w:r>
              <w:rPr>
                <w:rFonts w:ascii="Times New Roman"/>
                <w:b/>
                <w:i w:val="false"/>
                <w:color w:val="000000"/>
                <w:sz w:val="20"/>
              </w:rPr>
              <w:t xml:space="preserve">кәсіпорынды тұтастай мүліктік кешен ретінде сатуды; </w:t>
            </w:r>
          </w:p>
          <w:bookmarkEnd w:id="3335"/>
          <w:bookmarkStart w:name="z2247" w:id="3336"/>
          <w:p>
            <w:pPr>
              <w:spacing w:after="20"/>
              <w:ind w:left="20"/>
              <w:jc w:val="both"/>
            </w:pPr>
            <w:r>
              <w:rPr>
                <w:rFonts w:ascii="Times New Roman"/>
                <w:b w:val="false"/>
                <w:i w:val="false"/>
                <w:color w:val="000000"/>
                <w:sz w:val="20"/>
              </w:rPr>
              <w:t>
</w:t>
            </w:r>
            <w:r>
              <w:rPr>
                <w:rFonts w:ascii="Times New Roman"/>
                <w:b/>
                <w:i w:val="false"/>
                <w:color w:val="000000"/>
                <w:sz w:val="20"/>
              </w:rPr>
              <w:t>тауарды тиеп-жөнелтуді, оның ішінде басқа тауарларға, жұмыстарға, қызмет көрсетулерге айырбастауды;</w:t>
            </w:r>
          </w:p>
          <w:bookmarkEnd w:id="3336"/>
          <w:bookmarkStart w:name="z2249" w:id="3337"/>
          <w:p>
            <w:pPr>
              <w:spacing w:after="20"/>
              <w:ind w:left="20"/>
              <w:jc w:val="both"/>
            </w:pPr>
            <w:r>
              <w:rPr>
                <w:rFonts w:ascii="Times New Roman"/>
                <w:b w:val="false"/>
                <w:i w:val="false"/>
                <w:color w:val="000000"/>
                <w:sz w:val="20"/>
              </w:rPr>
              <w:t>
</w:t>
            </w:r>
            <w:r>
              <w:rPr>
                <w:rFonts w:ascii="Times New Roman"/>
                <w:b/>
                <w:i w:val="false"/>
                <w:color w:val="000000"/>
                <w:sz w:val="20"/>
              </w:rPr>
              <w:t xml:space="preserve">тауарды өтеусіз беруді; </w:t>
            </w:r>
          </w:p>
          <w:bookmarkEnd w:id="3337"/>
          <w:bookmarkStart w:name="z2250" w:id="3338"/>
          <w:p>
            <w:pPr>
              <w:spacing w:after="20"/>
              <w:ind w:left="20"/>
              <w:jc w:val="both"/>
            </w:pPr>
            <w:r>
              <w:rPr>
                <w:rFonts w:ascii="Times New Roman"/>
                <w:b w:val="false"/>
                <w:i w:val="false"/>
                <w:color w:val="000000"/>
                <w:sz w:val="20"/>
              </w:rPr>
              <w:t>
</w:t>
            </w:r>
            <w:r>
              <w:rPr>
                <w:rFonts w:ascii="Times New Roman"/>
                <w:b/>
                <w:i w:val="false"/>
                <w:color w:val="000000"/>
                <w:sz w:val="20"/>
              </w:rPr>
              <w:t xml:space="preserve">жұмыс берушінің тауарды қызметкерге жалақы есебінен беруін; </w:t>
            </w:r>
          </w:p>
          <w:bookmarkEnd w:id="3338"/>
          <w:p>
            <w:pPr>
              <w:spacing w:after="20"/>
              <w:ind w:left="20"/>
              <w:jc w:val="both"/>
            </w:pPr>
            <w:r>
              <w:rPr>
                <w:rFonts w:ascii="Times New Roman"/>
                <w:b w:val="false"/>
                <w:i w:val="false"/>
                <w:color w:val="000000"/>
                <w:sz w:val="20"/>
              </w:rPr>
              <w:t>
</w:t>
            </w:r>
            <w:r>
              <w:rPr>
                <w:rFonts w:ascii="Times New Roman"/>
                <w:b/>
                <w:i w:val="false"/>
                <w:color w:val="000000"/>
                <w:sz w:val="20"/>
              </w:rPr>
              <w:t>кепіл берушінің кепілге берілген мүлікті (тауарды) борыштың төленбеуі жағдайында беруін;</w:t>
            </w:r>
          </w:p>
          <w:bookmarkStart w:name="z2248" w:id="3339"/>
          <w:p>
            <w:pPr>
              <w:spacing w:after="20"/>
              <w:ind w:left="20"/>
              <w:jc w:val="both"/>
            </w:pPr>
            <w:r>
              <w:rPr>
                <w:rFonts w:ascii="Times New Roman"/>
                <w:b w:val="false"/>
                <w:i w:val="false"/>
                <w:color w:val="000000"/>
                <w:sz w:val="20"/>
              </w:rPr>
              <w:t>
</w:t>
            </w:r>
            <w:r>
              <w:rPr>
                <w:rFonts w:ascii="Times New Roman"/>
                <w:b/>
                <w:i w:val="false"/>
                <w:color w:val="000000"/>
                <w:sz w:val="20"/>
              </w:rPr>
              <w:t>1-1) тауар экспортын;</w:t>
            </w:r>
          </w:p>
          <w:bookmarkEnd w:id="3339"/>
          <w:bookmarkStart w:name="z2251" w:id="3340"/>
          <w:p>
            <w:pPr>
              <w:spacing w:after="20"/>
              <w:ind w:left="20"/>
              <w:jc w:val="both"/>
            </w:pPr>
            <w:r>
              <w:rPr>
                <w:rFonts w:ascii="Times New Roman"/>
                <w:b w:val="false"/>
                <w:i w:val="false"/>
                <w:color w:val="000000"/>
                <w:sz w:val="20"/>
              </w:rPr>
              <w:t>
</w:t>
            </w:r>
            <w:r>
              <w:rPr>
                <w:rFonts w:ascii="Times New Roman"/>
                <w:b/>
                <w:i w:val="false"/>
                <w:color w:val="000000"/>
                <w:sz w:val="20"/>
              </w:rPr>
              <w:t>2) тауарды тиеп-жөнелтуді, оның ішінде төлемді бөліп төлеу және (немесе) басқа тауарларға, жұмыстарға, көрсетілетін қызметтерге айырбастау шартымен тауарды тиеп-жөнелтуді;</w:t>
            </w:r>
          </w:p>
          <w:bookmarkEnd w:id="3340"/>
          <w:bookmarkStart w:name="z2252" w:id="3341"/>
          <w:p>
            <w:pPr>
              <w:spacing w:after="20"/>
              <w:ind w:left="20"/>
              <w:jc w:val="both"/>
            </w:pPr>
            <w:r>
              <w:rPr>
                <w:rFonts w:ascii="Times New Roman"/>
                <w:b w:val="false"/>
                <w:i w:val="false"/>
                <w:color w:val="000000"/>
                <w:sz w:val="20"/>
              </w:rPr>
              <w:t>
</w:t>
            </w:r>
            <w:r>
              <w:rPr>
                <w:rFonts w:ascii="Times New Roman"/>
                <w:b/>
                <w:i w:val="false"/>
                <w:color w:val="000000"/>
                <w:sz w:val="20"/>
              </w:rPr>
              <w:t xml:space="preserve">3) мүлікті қаржы лизингіне беруді; </w:t>
            </w:r>
          </w:p>
          <w:bookmarkEnd w:id="3341"/>
          <w:bookmarkStart w:name="z2253" w:id="3342"/>
          <w:p>
            <w:pPr>
              <w:spacing w:after="20"/>
              <w:ind w:left="20"/>
              <w:jc w:val="both"/>
            </w:pPr>
            <w:r>
              <w:rPr>
                <w:rFonts w:ascii="Times New Roman"/>
                <w:b w:val="false"/>
                <w:i w:val="false"/>
                <w:color w:val="000000"/>
                <w:sz w:val="20"/>
              </w:rPr>
              <w:t>
</w:t>
            </w:r>
            <w:r>
              <w:rPr>
                <w:rFonts w:ascii="Times New Roman"/>
                <w:b/>
                <w:i w:val="false"/>
                <w:color w:val="000000"/>
                <w:sz w:val="20"/>
              </w:rPr>
              <w:t>4) тауарды комиссия шарты бойынша немесе тапсырма шарты бойынша тиеп-жөнелтуді;</w:t>
            </w:r>
          </w:p>
          <w:bookmarkEnd w:id="3342"/>
          <w:bookmarkStart w:name="z2254" w:id="3343"/>
          <w:p>
            <w:pPr>
              <w:spacing w:after="20"/>
              <w:ind w:left="20"/>
              <w:jc w:val="both"/>
            </w:pP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 xml:space="preserve">Алынып тасталды - ҚР 2009.11.16 </w:t>
            </w:r>
            <w:r>
              <w:rPr>
                <w:rFonts w:ascii="Times New Roman"/>
                <w:b w:val="false"/>
                <w:i w:val="false"/>
                <w:color w:val="000000"/>
                <w:sz w:val="20"/>
              </w:rPr>
              <w:t>N 200-IV</w:t>
            </w:r>
            <w:r>
              <w:rPr>
                <w:rFonts w:ascii="Times New Roman"/>
                <w:b/>
                <w:i w:val="false"/>
                <w:color w:val="000000"/>
                <w:sz w:val="20"/>
              </w:rPr>
              <w:t xml:space="preserve"> (2009.01.01 бастап қолданысқа енгізіледі) Заңымен.</w:t>
            </w:r>
          </w:p>
          <w:bookmarkEnd w:id="3343"/>
          <w:bookmarkStart w:name="z2255" w:id="3344"/>
          <w:p>
            <w:pPr>
              <w:spacing w:after="20"/>
              <w:ind w:left="20"/>
              <w:jc w:val="both"/>
            </w:pPr>
            <w:r>
              <w:rPr>
                <w:rFonts w:ascii="Times New Roman"/>
                <w:b w:val="false"/>
                <w:i w:val="false"/>
                <w:color w:val="000000"/>
                <w:sz w:val="20"/>
              </w:rPr>
              <w:t>
</w:t>
            </w:r>
            <w:r>
              <w:rPr>
                <w:rFonts w:ascii="Times New Roman"/>
                <w:b/>
                <w:i w:val="false"/>
                <w:color w:val="000000"/>
                <w:sz w:val="20"/>
              </w:rPr>
              <w:t xml:space="preserve">6) бұрын экспорт кедендік рәсімінде шығарылған тауарды кері импорт режимінде қайтаруды білдіреді. </w:t>
            </w:r>
          </w:p>
          <w:bookmarkEnd w:id="3344"/>
          <w:bookmarkStart w:name="z2256" w:id="3345"/>
          <w:p>
            <w:pPr>
              <w:spacing w:after="20"/>
              <w:ind w:left="20"/>
              <w:jc w:val="both"/>
            </w:pPr>
            <w:r>
              <w:rPr>
                <w:rFonts w:ascii="Times New Roman"/>
                <w:b w:val="false"/>
                <w:i w:val="false"/>
                <w:color w:val="000000"/>
                <w:sz w:val="20"/>
              </w:rPr>
              <w:t>
</w:t>
            </w:r>
            <w:r>
              <w:rPr>
                <w:rFonts w:ascii="Times New Roman"/>
                <w:b/>
                <w:i w:val="false"/>
                <w:color w:val="000000"/>
                <w:sz w:val="20"/>
              </w:rPr>
              <w:t xml:space="preserve">2. Жұмыстарды, қызмет көрсетулерді өткізу бойынша айналым жұмыстарды кез келген оның ішінде өтеусіз орындауды немесе қызмет көрсетулерді, сондай-ақ тауарды өткізуден ерекшеленетін, сыйақы үшін кез келген қызметті, оның ішінде: </w:t>
            </w:r>
          </w:p>
          <w:bookmarkEnd w:id="3345"/>
          <w:bookmarkStart w:name="z2257" w:id="3346"/>
          <w:p>
            <w:pPr>
              <w:spacing w:after="20"/>
              <w:ind w:left="20"/>
              <w:jc w:val="both"/>
            </w:pPr>
            <w:r>
              <w:rPr>
                <w:rFonts w:ascii="Times New Roman"/>
                <w:b w:val="false"/>
                <w:i w:val="false"/>
                <w:color w:val="000000"/>
                <w:sz w:val="20"/>
              </w:rPr>
              <w:t>
</w:t>
            </w:r>
            <w:r>
              <w:rPr>
                <w:rFonts w:ascii="Times New Roman"/>
                <w:b/>
                <w:i w:val="false"/>
                <w:color w:val="000000"/>
                <w:sz w:val="20"/>
              </w:rPr>
              <w:t xml:space="preserve">1) мүліктік жалдау шарттары бойынша мүлікті уақытша иелікке және пайдалануға беруді; </w:t>
            </w:r>
          </w:p>
          <w:bookmarkEnd w:id="3346"/>
          <w:bookmarkStart w:name="z2258" w:id="3347"/>
          <w:p>
            <w:pPr>
              <w:spacing w:after="20"/>
              <w:ind w:left="20"/>
              <w:jc w:val="both"/>
            </w:pPr>
            <w:r>
              <w:rPr>
                <w:rFonts w:ascii="Times New Roman"/>
                <w:b w:val="false"/>
                <w:i w:val="false"/>
                <w:color w:val="000000"/>
                <w:sz w:val="20"/>
              </w:rPr>
              <w:t>
</w:t>
            </w:r>
            <w:r>
              <w:rPr>
                <w:rFonts w:ascii="Times New Roman"/>
                <w:b/>
                <w:i w:val="false"/>
                <w:color w:val="000000"/>
                <w:sz w:val="20"/>
              </w:rPr>
              <w:t xml:space="preserve">2) зияткерлік меншік объектілеріне құқықтар беруді; </w:t>
            </w:r>
          </w:p>
          <w:bookmarkEnd w:id="3347"/>
          <w:bookmarkStart w:name="z2259" w:id="3348"/>
          <w:p>
            <w:pPr>
              <w:spacing w:after="20"/>
              <w:ind w:left="20"/>
              <w:jc w:val="both"/>
            </w:pPr>
            <w:r>
              <w:rPr>
                <w:rFonts w:ascii="Times New Roman"/>
                <w:b w:val="false"/>
                <w:i w:val="false"/>
                <w:color w:val="000000"/>
                <w:sz w:val="20"/>
              </w:rPr>
              <w:t>
</w:t>
            </w:r>
            <w:r>
              <w:rPr>
                <w:rFonts w:ascii="Times New Roman"/>
                <w:b/>
                <w:i w:val="false"/>
                <w:color w:val="000000"/>
                <w:sz w:val="20"/>
              </w:rPr>
              <w:t xml:space="preserve">3) жұмыс берушінің қызметкерге жалақы есебінен жұмыстарды орындауын, қызмет көрсетулерін; </w:t>
            </w:r>
          </w:p>
          <w:bookmarkEnd w:id="3348"/>
          <w:bookmarkStart w:name="z2260" w:id="3349"/>
          <w:p>
            <w:pPr>
              <w:spacing w:after="20"/>
              <w:ind w:left="20"/>
              <w:jc w:val="both"/>
            </w:pPr>
            <w:r>
              <w:rPr>
                <w:rFonts w:ascii="Times New Roman"/>
                <w:b w:val="false"/>
                <w:i w:val="false"/>
                <w:color w:val="000000"/>
                <w:sz w:val="20"/>
              </w:rPr>
              <w:t>
</w:t>
            </w:r>
            <w:r>
              <w:rPr>
                <w:rFonts w:ascii="Times New Roman"/>
                <w:b/>
                <w:i w:val="false"/>
                <w:color w:val="000000"/>
                <w:sz w:val="20"/>
              </w:rPr>
              <w:t xml:space="preserve">4) аванстарды және айыппұл санкцияларын қоспағанда, тауарларды, жұмыстарды, қызмет көрсетулерді өткізуге байланысты талап ету құқықтарын беруді; </w:t>
            </w:r>
          </w:p>
          <w:bookmarkEnd w:id="3349"/>
          <w:bookmarkStart w:name="z2261" w:id="3350"/>
          <w:p>
            <w:pPr>
              <w:spacing w:after="20"/>
              <w:ind w:left="20"/>
              <w:jc w:val="both"/>
            </w:pPr>
            <w:r>
              <w:rPr>
                <w:rFonts w:ascii="Times New Roman"/>
                <w:b w:val="false"/>
                <w:i w:val="false"/>
                <w:color w:val="000000"/>
                <w:sz w:val="20"/>
              </w:rPr>
              <w:t>
</w:t>
            </w:r>
            <w:r>
              <w:rPr>
                <w:rFonts w:ascii="Times New Roman"/>
                <w:b/>
                <w:i w:val="false"/>
                <w:color w:val="000000"/>
                <w:sz w:val="20"/>
              </w:rPr>
              <w:t>5) кәсіпкерлік қызметті шектеуге немесе тоқтатуға келісім беруді;</w:t>
            </w:r>
          </w:p>
          <w:bookmarkEnd w:id="3350"/>
          <w:bookmarkStart w:name="z4721" w:id="3351"/>
          <w:p>
            <w:pPr>
              <w:spacing w:after="20"/>
              <w:ind w:left="20"/>
              <w:jc w:val="both"/>
            </w:pPr>
            <w:r>
              <w:rPr>
                <w:rFonts w:ascii="Times New Roman"/>
                <w:b w:val="false"/>
                <w:i w:val="false"/>
                <w:color w:val="000000"/>
                <w:sz w:val="20"/>
              </w:rPr>
              <w:t>
</w:t>
            </w:r>
            <w:r>
              <w:rPr>
                <w:rFonts w:ascii="Times New Roman"/>
                <w:b/>
                <w:i w:val="false"/>
                <w:color w:val="000000"/>
                <w:sz w:val="20"/>
              </w:rPr>
              <w:t>5-1) қаржыландырылуы Қазақстан Республикасының бюджет заңнамасында көзделген нысаналы салым есебінен қамтамасыз етілетін қызметті;</w:t>
            </w:r>
          </w:p>
          <w:bookmarkEnd w:id="3351"/>
          <w:p>
            <w:pPr>
              <w:spacing w:after="20"/>
              <w:ind w:left="20"/>
              <w:jc w:val="both"/>
            </w:pPr>
            <w:r>
              <w:rPr>
                <w:rFonts w:ascii="Times New Roman"/>
                <w:b w:val="false"/>
                <w:i w:val="false"/>
                <w:color w:val="000000"/>
                <w:sz w:val="20"/>
              </w:rPr>
              <w:t>
</w:t>
            </w:r>
            <w:r>
              <w:rPr>
                <w:rFonts w:ascii="Times New Roman"/>
                <w:b/>
                <w:i w:val="false"/>
                <w:color w:val="000000"/>
                <w:sz w:val="20"/>
              </w:rPr>
              <w:t>6) кредит (қарыз, микрокредит) беруді білдіреді.</w:t>
            </w:r>
          </w:p>
          <w:bookmarkStart w:name="z2262" w:id="3352"/>
          <w:p>
            <w:pPr>
              <w:spacing w:after="20"/>
              <w:ind w:left="20"/>
              <w:jc w:val="both"/>
            </w:pPr>
            <w:r>
              <w:rPr>
                <w:rFonts w:ascii="Times New Roman"/>
                <w:b w:val="false"/>
                <w:i w:val="false"/>
                <w:color w:val="000000"/>
                <w:sz w:val="20"/>
              </w:rPr>
              <w:t>
</w:t>
            </w:r>
            <w:r>
              <w:rPr>
                <w:rFonts w:ascii="Times New Roman"/>
                <w:b/>
                <w:i w:val="false"/>
                <w:color w:val="000000"/>
                <w:sz w:val="20"/>
              </w:rPr>
              <w:t xml:space="preserve">3. Мыналар: </w:t>
            </w:r>
          </w:p>
          <w:bookmarkEnd w:id="3352"/>
          <w:p>
            <w:pPr>
              <w:spacing w:after="20"/>
              <w:ind w:left="20"/>
              <w:jc w:val="both"/>
            </w:pPr>
            <w:r>
              <w:rPr>
                <w:rFonts w:ascii="Times New Roman"/>
                <w:b w:val="false"/>
                <w:i w:val="false"/>
                <w:color w:val="000000"/>
                <w:sz w:val="20"/>
              </w:rPr>
              <w:t>
</w:t>
            </w:r>
            <w:r>
              <w:rPr>
                <w:rFonts w:ascii="Times New Roman"/>
                <w:b/>
                <w:i w:val="false"/>
                <w:color w:val="000000"/>
                <w:sz w:val="20"/>
              </w:rPr>
              <w:t xml:space="preserve">1) мүлікті жарғылық капиталға салым ретінде беру; </w:t>
            </w:r>
          </w:p>
          <w:bookmarkStart w:name="z2263" w:id="3353"/>
          <w:p>
            <w:pPr>
              <w:spacing w:after="20"/>
              <w:ind w:left="20"/>
              <w:jc w:val="both"/>
            </w:pPr>
            <w:r>
              <w:rPr>
                <w:rFonts w:ascii="Times New Roman"/>
                <w:b w:val="false"/>
                <w:i w:val="false"/>
                <w:color w:val="000000"/>
                <w:sz w:val="20"/>
              </w:rPr>
              <w:t>
</w:t>
            </w:r>
            <w:r>
              <w:rPr>
                <w:rFonts w:ascii="Times New Roman"/>
                <w:b/>
                <w:i w:val="false"/>
                <w:color w:val="000000"/>
                <w:sz w:val="20"/>
              </w:rPr>
              <w:t xml:space="preserve">2) жарғылық капиталға салым ретінде алынған мүлікті қайтару; </w:t>
            </w:r>
          </w:p>
          <w:bookmarkEnd w:id="3353"/>
          <w:bookmarkStart w:name="z2264" w:id="3354"/>
          <w:p>
            <w:pPr>
              <w:spacing w:after="20"/>
              <w:ind w:left="20"/>
              <w:jc w:val="both"/>
            </w:pPr>
            <w:r>
              <w:rPr>
                <w:rFonts w:ascii="Times New Roman"/>
                <w:b w:val="false"/>
                <w:i w:val="false"/>
                <w:color w:val="000000"/>
                <w:sz w:val="20"/>
              </w:rPr>
              <w:t>
</w:t>
            </w:r>
            <w:r>
              <w:rPr>
                <w:rFonts w:ascii="Times New Roman"/>
                <w:b/>
                <w:i w:val="false"/>
                <w:color w:val="000000"/>
                <w:sz w:val="20"/>
              </w:rPr>
              <w:t>3) егер осындай тауар бiрлiгiнiң құны тиісті қаржы жылына арналған республикалық бюджет туралы заңда белгіленген және осындай беру күнінде қолданыста болатын айлық есептiк көрсеткiштің 5 еселенген мөлшерінен аспаса, тауарды жарнамалық мақсатта (оның ішінде сыйға тарту түрінде) өтеусіз беру;</w:t>
            </w:r>
          </w:p>
          <w:bookmarkEnd w:id="3354"/>
          <w:bookmarkStart w:name="z2265" w:id="3355"/>
          <w:p>
            <w:pPr>
              <w:spacing w:after="20"/>
              <w:ind w:left="20"/>
              <w:jc w:val="both"/>
            </w:pPr>
            <w:r>
              <w:rPr>
                <w:rFonts w:ascii="Times New Roman"/>
                <w:b w:val="false"/>
                <w:i w:val="false"/>
                <w:color w:val="000000"/>
                <w:sz w:val="20"/>
              </w:rPr>
              <w:t>
</w:t>
            </w:r>
            <w:r>
              <w:rPr>
                <w:rFonts w:ascii="Times New Roman"/>
                <w:b/>
                <w:i w:val="false"/>
                <w:color w:val="000000"/>
                <w:sz w:val="20"/>
              </w:rPr>
              <w:t xml:space="preserve">4) тапсырысшының мердігерге дайын өнімді мердігердің дайындауы, қайта өңдеуі, құрастыруы (монтаждауы, орнатуы), жөндеуі және (немесе) объектілер салуы үшін алыс-беріс тауарларын тиеп-жөнелтуі. Көрсетілген тауарлар Кеден одағынан тысқары жерлерде дайындалған, қайта өңделген, құрастырылған, жөнделген жағдайда, егер оларды әкету Кеден одағының кеден заңнамасына және (немесе) Қазақстан Республикасының кеден заңдарына сәйкес тауарларды кеден аумағынан тысқары жерлерде өңдеу кедендік рәсімінде жүзеге асырылса, көрсетілген тауарлардың тиеп-жөнелтілуі өткізу бойынша айналым болып табылмайды; </w:t>
            </w:r>
          </w:p>
          <w:bookmarkEnd w:id="3355"/>
          <w:bookmarkStart w:name="z2266" w:id="3356"/>
          <w:p>
            <w:pPr>
              <w:spacing w:after="20"/>
              <w:ind w:left="20"/>
              <w:jc w:val="both"/>
            </w:pPr>
            <w:r>
              <w:rPr>
                <w:rFonts w:ascii="Times New Roman"/>
                <w:b w:val="false"/>
                <w:i w:val="false"/>
                <w:color w:val="000000"/>
                <w:sz w:val="20"/>
              </w:rPr>
              <w:t>
</w:t>
            </w:r>
            <w:r>
              <w:rPr>
                <w:rFonts w:ascii="Times New Roman"/>
                <w:b/>
                <w:i w:val="false"/>
                <w:color w:val="000000"/>
                <w:sz w:val="20"/>
              </w:rPr>
              <w:t xml:space="preserve">5) қайтарылатын ыдысты тиеп-жөнелту. Құны онымен жiберiлетiн өнiмдi өткiзу құнына кiрмейтiн және осы өнiмдi беру жөнiндегi шартта (келiсiмшартта) белгiленген талаптармен және мерзiмде, бiрақ ұзақтығы алты айдан аспайтын мерзiмде өнiм берушiге қайтаруға жататын ыдыс қайтарылатын ыдыс болып табылады. Егер ыдыс белгiленген мерзiмде қайтарылмаса, мұндай ыдыстың құны өткiзу бойынша айналымға енгiзiледi; </w:t>
            </w:r>
          </w:p>
          <w:bookmarkEnd w:id="3356"/>
          <w:bookmarkStart w:name="z2267" w:id="3357"/>
          <w:p>
            <w:pPr>
              <w:spacing w:after="20"/>
              <w:ind w:left="20"/>
              <w:jc w:val="both"/>
            </w:pPr>
            <w:r>
              <w:rPr>
                <w:rFonts w:ascii="Times New Roman"/>
                <w:b w:val="false"/>
                <w:i w:val="false"/>
                <w:color w:val="000000"/>
                <w:sz w:val="20"/>
              </w:rPr>
              <w:t>
</w:t>
            </w:r>
            <w:r>
              <w:rPr>
                <w:rFonts w:ascii="Times New Roman"/>
                <w:b/>
                <w:i w:val="false"/>
                <w:color w:val="000000"/>
                <w:sz w:val="20"/>
              </w:rPr>
              <w:t xml:space="preserve">6) бұрын экспорт режимiнде шығарылған тауарды керi импорт кедендік рәсімінде қайтаруды қоспағанда, тауарды қайтару; </w:t>
            </w:r>
          </w:p>
          <w:bookmarkEnd w:id="3357"/>
          <w:bookmarkStart w:name="z2268" w:id="3358"/>
          <w:p>
            <w:pPr>
              <w:spacing w:after="20"/>
              <w:ind w:left="20"/>
              <w:jc w:val="both"/>
            </w:pPr>
            <w:r>
              <w:rPr>
                <w:rFonts w:ascii="Times New Roman"/>
                <w:b w:val="false"/>
                <w:i w:val="false"/>
                <w:color w:val="000000"/>
                <w:sz w:val="20"/>
              </w:rPr>
              <w:t>
</w:t>
            </w:r>
            <w:r>
              <w:rPr>
                <w:rFonts w:ascii="Times New Roman"/>
                <w:b/>
                <w:i w:val="false"/>
                <w:color w:val="000000"/>
                <w:sz w:val="20"/>
              </w:rPr>
              <w:t>7) егер мұндай әкету Кеден одағының және (немесе) Қазақстан Республикасының кеден заңнамасына сәйкес тауарларды уақытша әкету кедендік рәсімінде ресімделсе, шартта белгіленген талаптар мен мерзімдерде қайта әкелуге жататын тауарларды көрмелер, басқа да мәдени және спорт шараларын өткізу үшін Кеден одағынан тысқары жерлерге әкету;</w:t>
            </w:r>
          </w:p>
          <w:bookmarkEnd w:id="3358"/>
          <w:bookmarkStart w:name="z2269" w:id="3359"/>
          <w:p>
            <w:pPr>
              <w:spacing w:after="20"/>
              <w:ind w:left="20"/>
              <w:jc w:val="both"/>
            </w:pPr>
            <w:r>
              <w:rPr>
                <w:rFonts w:ascii="Times New Roman"/>
                <w:b w:val="false"/>
                <w:i w:val="false"/>
                <w:color w:val="000000"/>
                <w:sz w:val="20"/>
              </w:rPr>
              <w:t>
</w:t>
            </w:r>
            <w:r>
              <w:rPr>
                <w:rFonts w:ascii="Times New Roman"/>
                <w:b/>
                <w:i w:val="false"/>
                <w:color w:val="000000"/>
                <w:sz w:val="20"/>
              </w:rPr>
              <w:t xml:space="preserve">8) жер қойнауын пайдаланушы жаңадан құрған және (немесе) жер қойнауын пайдаланушы сатып алған, жер қойнауын пайдалану жөніндегi операцияларды орындау үшiн пайдаланған және жер қойнауын пайдалануға жасалған келiсiмшарт талаптарына сәйкес Қазақстан Республикасына беруге жататын мүлiктi жер қойнауын пайдаланушының Қазақстан Республикасының меншiгiне беруi; </w:t>
            </w:r>
          </w:p>
          <w:bookmarkEnd w:id="3359"/>
          <w:bookmarkStart w:name="z2270" w:id="3360"/>
          <w:p>
            <w:pPr>
              <w:spacing w:after="20"/>
              <w:ind w:left="20"/>
              <w:jc w:val="both"/>
            </w:pPr>
            <w:r>
              <w:rPr>
                <w:rFonts w:ascii="Times New Roman"/>
                <w:b w:val="false"/>
                <w:i w:val="false"/>
                <w:color w:val="000000"/>
                <w:sz w:val="20"/>
              </w:rPr>
              <w:t>
</w:t>
            </w:r>
            <w:r>
              <w:rPr>
                <w:rFonts w:ascii="Times New Roman"/>
                <w:b/>
                <w:i w:val="false"/>
                <w:color w:val="000000"/>
                <w:sz w:val="20"/>
              </w:rPr>
              <w:t xml:space="preserve">9) эмитенттің эмиссиялық бағалы қағаздарды орналастыруы; </w:t>
            </w:r>
          </w:p>
          <w:bookmarkEnd w:id="3360"/>
          <w:bookmarkStart w:name="z2271" w:id="3361"/>
          <w:p>
            <w:pPr>
              <w:spacing w:after="20"/>
              <w:ind w:left="20"/>
              <w:jc w:val="both"/>
            </w:pPr>
            <w:r>
              <w:rPr>
                <w:rFonts w:ascii="Times New Roman"/>
                <w:b w:val="false"/>
                <w:i w:val="false"/>
                <w:color w:val="000000"/>
                <w:sz w:val="20"/>
              </w:rPr>
              <w:t>
</w:t>
            </w:r>
            <w:r>
              <w:rPr>
                <w:rFonts w:ascii="Times New Roman"/>
                <w:b/>
                <w:i w:val="false"/>
                <w:color w:val="000000"/>
                <w:sz w:val="20"/>
              </w:rPr>
              <w:t xml:space="preserve">10) қайта ұйымдастырылатын заңды тұлғаның негізгі құралдарын, материалдық емес активтерін және өзге де мүлкін оның құқықтық мирасқорына (құқықтық мирасқорларына) беруі; </w:t>
            </w:r>
          </w:p>
          <w:bookmarkEnd w:id="3361"/>
          <w:bookmarkStart w:name="z2272" w:id="3362"/>
          <w:p>
            <w:pPr>
              <w:spacing w:after="20"/>
              <w:ind w:left="20"/>
              <w:jc w:val="both"/>
            </w:pPr>
            <w:r>
              <w:rPr>
                <w:rFonts w:ascii="Times New Roman"/>
                <w:b w:val="false"/>
                <w:i w:val="false"/>
                <w:color w:val="000000"/>
                <w:sz w:val="20"/>
              </w:rPr>
              <w:t>
</w:t>
            </w:r>
            <w:r>
              <w:rPr>
                <w:rFonts w:ascii="Times New Roman"/>
                <w:b/>
                <w:i w:val="false"/>
                <w:color w:val="000000"/>
                <w:sz w:val="20"/>
              </w:rPr>
              <w:t xml:space="preserve">11) концессия объектісін концедентке беру, сондай-ақ концессия объектісін концессия шарты шеңберінде пайдалану үшін кейіннен концессионерге (құқықтық мирасқорына немесе тек қана концессионердің концессия шартын іске асыру үшін арнайы құрған заңды тұлғаға) беруі; </w:t>
            </w:r>
          </w:p>
          <w:bookmarkEnd w:id="3362"/>
          <w:bookmarkStart w:name="z2273" w:id="3363"/>
          <w:p>
            <w:pPr>
              <w:spacing w:after="20"/>
              <w:ind w:left="20"/>
              <w:jc w:val="both"/>
            </w:pPr>
            <w:r>
              <w:rPr>
                <w:rFonts w:ascii="Times New Roman"/>
                <w:b w:val="false"/>
                <w:i w:val="false"/>
                <w:color w:val="000000"/>
                <w:sz w:val="20"/>
              </w:rPr>
              <w:t>
</w:t>
            </w:r>
            <w:r>
              <w:rPr>
                <w:rFonts w:ascii="Times New Roman"/>
                <w:b/>
                <w:i w:val="false"/>
                <w:color w:val="000000"/>
                <w:sz w:val="20"/>
              </w:rPr>
              <w:t>12) жеке тұлғаның жеке мүлкін дара кәсіпкер болып табылатын жеке тұлғаның өткізуі бойынша айналым;</w:t>
            </w:r>
          </w:p>
          <w:bookmarkEnd w:id="3363"/>
          <w:bookmarkStart w:name="z2274" w:id="3364"/>
          <w:p>
            <w:pPr>
              <w:spacing w:after="20"/>
              <w:ind w:left="20"/>
              <w:jc w:val="both"/>
            </w:pPr>
            <w:r>
              <w:rPr>
                <w:rFonts w:ascii="Times New Roman"/>
                <w:b w:val="false"/>
                <w:i w:val="false"/>
                <w:color w:val="000000"/>
                <w:sz w:val="20"/>
              </w:rPr>
              <w:t>
</w:t>
            </w:r>
            <w:r>
              <w:rPr>
                <w:rFonts w:ascii="Times New Roman"/>
                <w:b/>
                <w:i w:val="false"/>
                <w:color w:val="000000"/>
                <w:sz w:val="20"/>
              </w:rPr>
              <w:t xml:space="preserve">13) сенімгерлікпен басқару шарты бойынша сенімгерлікпен басқару құрылтайшысының немесе сенімгерлікпен басқару туындайтын өзге жағдайларда пайда алушының мүлікті сенімгерлікпен басқарушыға беруі; </w:t>
            </w:r>
          </w:p>
          <w:bookmarkEnd w:id="3364"/>
          <w:bookmarkStart w:name="z2275" w:id="3365"/>
          <w:p>
            <w:pPr>
              <w:spacing w:after="20"/>
              <w:ind w:left="20"/>
              <w:jc w:val="both"/>
            </w:pPr>
            <w:r>
              <w:rPr>
                <w:rFonts w:ascii="Times New Roman"/>
                <w:b w:val="false"/>
                <w:i w:val="false"/>
                <w:color w:val="000000"/>
                <w:sz w:val="20"/>
              </w:rPr>
              <w:t>
</w:t>
            </w:r>
            <w:r>
              <w:rPr>
                <w:rFonts w:ascii="Times New Roman"/>
                <w:b/>
                <w:i w:val="false"/>
                <w:color w:val="000000"/>
                <w:sz w:val="20"/>
              </w:rPr>
              <w:t xml:space="preserve">14) сенімгерлікпен басқару туындауының негізі болып табылатын құжаттың қолданылуы тоқтатылған кезде сенімгерлікпен басқарушының мүлікті қайтаруы; </w:t>
            </w:r>
          </w:p>
          <w:bookmarkEnd w:id="3365"/>
          <w:bookmarkStart w:name="z2276" w:id="3366"/>
          <w:p>
            <w:pPr>
              <w:spacing w:after="20"/>
              <w:ind w:left="20"/>
              <w:jc w:val="both"/>
            </w:pPr>
            <w:r>
              <w:rPr>
                <w:rFonts w:ascii="Times New Roman"/>
                <w:b w:val="false"/>
                <w:i w:val="false"/>
                <w:color w:val="000000"/>
                <w:sz w:val="20"/>
              </w:rPr>
              <w:t>
</w:t>
            </w:r>
            <w:r>
              <w:rPr>
                <w:rFonts w:ascii="Times New Roman"/>
                <w:b/>
                <w:i w:val="false"/>
                <w:color w:val="000000"/>
                <w:sz w:val="20"/>
              </w:rPr>
              <w:t>15) сенімгерлікпен басқарушының сенімгерлікпен басқарудан түсетін таза табысты мүлікті сенімгерлікпен басқару шарты бойынша сенімгерлікпен басқару құрылтайшысына немесе сенімгерлікпен басқару туындайтын өзге жағдайларда пайда алушыға беруі;</w:t>
            </w:r>
          </w:p>
          <w:bookmarkEnd w:id="3366"/>
          <w:bookmarkStart w:name="z6527" w:id="3367"/>
          <w:p>
            <w:pPr>
              <w:spacing w:after="20"/>
              <w:ind w:left="20"/>
              <w:jc w:val="both"/>
            </w:pPr>
            <w:r>
              <w:rPr>
                <w:rFonts w:ascii="Times New Roman"/>
                <w:b w:val="false"/>
                <w:i w:val="false"/>
                <w:color w:val="000000"/>
                <w:sz w:val="20"/>
              </w:rPr>
              <w:t>
</w:t>
            </w:r>
            <w:r>
              <w:rPr>
                <w:rFonts w:ascii="Times New Roman"/>
                <w:b/>
                <w:i w:val="false"/>
                <w:color w:val="000000"/>
                <w:sz w:val="20"/>
              </w:rPr>
              <w:t>16) салымшының (клиенттің) банктік шот және (немесе) банктік салым шарттары бойынша есептелген және (немесе) оған төленген сыйақы сомасын алуы;</w:t>
            </w:r>
          </w:p>
          <w:bookmarkEnd w:id="3367"/>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17) тармақша 01.01.2013 бастап қолданысқа енгізілді және 01.01.2015 дейін қолданыста болады - ҚР 05.12.2013 </w:t>
            </w:r>
            <w:r>
              <w:rPr>
                <w:rFonts w:ascii="Times New Roman"/>
                <w:b w:val="false"/>
                <w:i w:val="false"/>
                <w:color w:val="000000"/>
                <w:sz w:val="20"/>
              </w:rPr>
              <w:t>№ 152-V</w:t>
            </w:r>
            <w:r>
              <w:rPr>
                <w:rFonts w:ascii="Times New Roman"/>
                <w:b/>
                <w:i w:val="false"/>
                <w:color w:val="000000"/>
                <w:sz w:val="20"/>
              </w:rPr>
              <w:t xml:space="preserve"> Заңымен.</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17) мүлікті Қазақстан Республикасы Үкіметінің шешіміне сәйкес 2006 жылға дейін жасалған концессия шартының шеңберінде, егер мұндай шартта мүлікті жетілдіру және оған жөндеу жүргізу қажеттігі туралы талаптар қамтылса, табиғи монополия субъектісінің Қазақстан Республикасының меншігіне өтеусіз беруі;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18) </w:t>
            </w:r>
            <w:r>
              <w:rPr>
                <w:rFonts w:ascii="Times New Roman"/>
                <w:b/>
                <w:i w:val="false"/>
                <w:color w:val="000000"/>
                <w:sz w:val="20"/>
              </w:rPr>
              <w:t>тармақша 01.01.2015 бастап қолданысқа енгізіледі және 31.12.2020 дейін қолданыста болады - ҚР 28.11.2014</w:t>
            </w:r>
            <w:r>
              <w:rPr>
                <w:rFonts w:ascii="Times New Roman"/>
                <w:b w:val="false"/>
                <w:i w:val="false"/>
                <w:color w:val="000000"/>
                <w:sz w:val="20"/>
              </w:rPr>
              <w:t xml:space="preserve"> </w:t>
            </w:r>
            <w:r>
              <w:rPr>
                <w:rFonts w:ascii="Times New Roman"/>
                <w:b w:val="false"/>
                <w:i w:val="false"/>
                <w:color w:val="000000"/>
                <w:sz w:val="20"/>
              </w:rPr>
              <w:t>№ 257-V</w:t>
            </w:r>
            <w:r>
              <w:rPr>
                <w:rFonts w:ascii="Times New Roman"/>
                <w:b/>
                <w:i w:val="false"/>
                <w:color w:val="000000"/>
                <w:sz w:val="20"/>
              </w:rPr>
              <w:t xml:space="preserve"> Заңымен (қолданысқа енгізілу тәртібін </w:t>
            </w:r>
            <w:r>
              <w:rPr>
                <w:rFonts w:ascii="Times New Roman"/>
                <w:b w:val="false"/>
                <w:i w:val="false"/>
                <w:color w:val="000000"/>
                <w:sz w:val="20"/>
              </w:rPr>
              <w:t>10-баптан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18) агроөнеркәсіптік кешен саласындағы дайындаушы ұйымның есептелген қосылған құн салығы шегінде бюджетке төленген қосылған құн салығы сомасының субсидиясы;</w:t>
            </w:r>
          </w:p>
          <w:bookmarkStart w:name="z8160" w:id="3368"/>
          <w:p>
            <w:pPr>
              <w:spacing w:after="20"/>
              <w:ind w:left="20"/>
              <w:jc w:val="both"/>
            </w:pPr>
            <w:r>
              <w:rPr>
                <w:rFonts w:ascii="Times New Roman"/>
                <w:b w:val="false"/>
                <w:i w:val="false"/>
                <w:color w:val="000000"/>
                <w:sz w:val="20"/>
              </w:rPr>
              <w:t>
</w:t>
            </w:r>
            <w:r>
              <w:rPr>
                <w:rFonts w:ascii="Times New Roman"/>
                <w:b/>
                <w:i w:val="false"/>
                <w:color w:val="000000"/>
                <w:sz w:val="20"/>
              </w:rPr>
              <w:t>19) қордың ұйымдық-құқықтық нысанында құрылған коммерциялық емес ұйымның тек қана осы Кодекстің 135-3-бабы 1-тармағының екінші абзацында көрсетілген заңды тұлғаның қызметін қаржыландыруды қамтамасыз ету үшін нысаналы аударымға бағытталған бюджеттік бағдарлама шеңберінде бюджеттен төлемдер алуы;</w:t>
            </w:r>
          </w:p>
          <w:bookmarkEnd w:id="3368"/>
          <w:p>
            <w:pPr>
              <w:spacing w:after="20"/>
              <w:ind w:left="20"/>
              <w:jc w:val="both"/>
            </w:pPr>
            <w:r>
              <w:rPr>
                <w:rFonts w:ascii="Times New Roman"/>
                <w:b w:val="false"/>
                <w:i w:val="false"/>
                <w:color w:val="000000"/>
                <w:sz w:val="20"/>
              </w:rPr>
              <w:t>
</w:t>
            </w:r>
            <w:r>
              <w:rPr>
                <w:rFonts w:ascii="Times New Roman"/>
                <w:b/>
                <w:i w:val="false"/>
                <w:color w:val="000000"/>
                <w:sz w:val="20"/>
              </w:rPr>
              <w:t>20) осы Кодекстің 135-3-бабы 1-тармағының екінші абзацында көрсетілген заңды тұлғаның нысаналы аударымға бағытталған бюджеттік бағдарлама шеңберінде бюджеттен осы тармақтың 19) тармақшасында көрсетілген коммерциялық емес ұйым алған ақшаны осындай коммерциялық емес ұйымнан алуы;</w:t>
            </w:r>
          </w:p>
          <w:p>
            <w:pPr>
              <w:spacing w:after="20"/>
              <w:ind w:left="20"/>
              <w:jc w:val="both"/>
            </w:pPr>
            <w:r>
              <w:rPr>
                <w:rFonts w:ascii="Times New Roman"/>
                <w:b w:val="false"/>
                <w:i w:val="false"/>
                <w:color w:val="000000"/>
                <w:sz w:val="20"/>
              </w:rPr>
              <w:t>
</w:t>
            </w:r>
            <w:r>
              <w:rPr>
                <w:rFonts w:ascii="Times New Roman"/>
                <w:b/>
                <w:i w:val="false"/>
                <w:color w:val="000000"/>
                <w:sz w:val="20"/>
              </w:rPr>
              <w:t>21) концессионердің мемлекеттік меншіктегі объектіні тізбесін Қазақстан Республикасының Үкіметі айқындайтын ерекше маңызды концессиялық жобалар бойынша қолжетімділік үшін төлемақыны қолдана отырып, пайдалануды жүзеге асыруы;</w:t>
            </w:r>
          </w:p>
          <w:p>
            <w:pPr>
              <w:spacing w:after="20"/>
              <w:ind w:left="20"/>
              <w:jc w:val="both"/>
            </w:pPr>
            <w:r>
              <w:rPr>
                <w:rFonts w:ascii="Times New Roman"/>
                <w:b w:val="false"/>
                <w:i w:val="false"/>
                <w:color w:val="000000"/>
                <w:sz w:val="20"/>
              </w:rPr>
              <w:t>
</w:t>
            </w:r>
            <w:r>
              <w:rPr>
                <w:rFonts w:ascii="Times New Roman"/>
                <w:b/>
                <w:i w:val="false"/>
                <w:color w:val="000000"/>
                <w:sz w:val="20"/>
              </w:rPr>
              <w:t>22) концессионердің концессия объектісін тізбесін Қазақстан Республикасының Үкіметі айқындайтын ерекше маңызды концессиялық жобалар бойынша қолжетімділік үшін төлемақыны қолдана отырып, басқаруы;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22-1) Қазақстан Республикасының инновациялық кластер туралы </w:t>
            </w:r>
            <w:r>
              <w:rPr>
                <w:rFonts w:ascii="Times New Roman"/>
                <w:b/>
                <w:i w:val="false"/>
                <w:color w:val="000000"/>
                <w:sz w:val="20"/>
              </w:rPr>
              <w:t>заңнамасымен</w:t>
            </w:r>
            <w:r>
              <w:rPr>
                <w:rFonts w:ascii="Times New Roman"/>
                <w:b/>
                <w:i w:val="false"/>
                <w:color w:val="000000"/>
                <w:sz w:val="20"/>
              </w:rPr>
              <w:t xml:space="preserve"> айқындалған дербес кластерлік қордың, трансұлттық корпорациялардың қатысуымен бірлескен кәсіпорындар құру үшін, сондай-ақ шетелдік инвестициялық қорларға үлестік қатысу үшін ғана бюджеттік бағдарлама шеңберінде бюджеттен нысаналы аударымға бағытталған төлемдерді алуы өткізу бойынша айналым болып табылмайды.</w:t>
            </w:r>
          </w:p>
          <w:p>
            <w:pPr>
              <w:spacing w:after="20"/>
              <w:ind w:left="20"/>
              <w:jc w:val="both"/>
            </w:pPr>
            <w:r>
              <w:rPr>
                <w:rFonts w:ascii="Times New Roman"/>
                <w:b w:val="false"/>
                <w:i w:val="false"/>
                <w:color w:val="000000"/>
                <w:sz w:val="20"/>
              </w:rPr>
              <w:t>
</w:t>
            </w:r>
            <w:r>
              <w:rPr>
                <w:rFonts w:ascii="Times New Roman"/>
                <w:b/>
                <w:i w:val="false"/>
                <w:color w:val="000000"/>
                <w:sz w:val="20"/>
              </w:rPr>
              <w:t>23) тауарларды бір заңды тұлға шегінде беруге (өткізуге) байланысты оларды Қазақстан Республикасының аумағынан Кеден одағына мүше басқа мемлекеттің аумағына әкету;</w:t>
            </w:r>
          </w:p>
          <w:p>
            <w:pPr>
              <w:spacing w:after="20"/>
              <w:ind w:left="20"/>
              <w:jc w:val="both"/>
            </w:pPr>
            <w:r>
              <w:rPr>
                <w:rFonts w:ascii="Times New Roman"/>
                <w:b w:val="false"/>
                <w:i w:val="false"/>
                <w:color w:val="000000"/>
                <w:sz w:val="20"/>
              </w:rPr>
              <w:t>
</w:t>
            </w:r>
            <w:r>
              <w:rPr>
                <w:rFonts w:ascii="Times New Roman"/>
                <w:b/>
                <w:i w:val="false"/>
                <w:color w:val="000000"/>
                <w:sz w:val="20"/>
              </w:rPr>
              <w:t>24) өндірушілердің (импорттаушылардың) кеңейтілген міндеттемелері операторларының қалдықтарды жинауды, тасымалдауды, қайта өңдеуді, залалсыздандыруды, пайдалануды және (немесе) кәдеге жаратуды ұйымдастырғаны үшін төлемақы алуы;</w:t>
            </w:r>
          </w:p>
          <w:p>
            <w:pPr>
              <w:spacing w:after="20"/>
              <w:ind w:left="20"/>
              <w:jc w:val="both"/>
            </w:pPr>
            <w:r>
              <w:rPr>
                <w:rFonts w:ascii="Times New Roman"/>
                <w:b w:val="false"/>
                <w:i w:val="false"/>
                <w:color w:val="000000"/>
                <w:sz w:val="20"/>
              </w:rPr>
              <w:t>
</w:t>
            </w:r>
            <w:r>
              <w:rPr>
                <w:rFonts w:ascii="Times New Roman"/>
                <w:b/>
                <w:i w:val="false"/>
                <w:color w:val="000000"/>
                <w:sz w:val="20"/>
              </w:rPr>
              <w:t>25) Қазақстан Республикасында экологиялық таза автомобиль көлік құралдарының (4 және одан жоғары экологиялық сыныбына сай келетін; электр қозғалтқыштары бар) және олардың құрауыштарының өндірісін ынталандыру шеңберінде кәсіпорындардың қаржыландыруды алуы:</w:t>
            </w:r>
          </w:p>
          <w:p>
            <w:pPr>
              <w:spacing w:after="20"/>
              <w:ind w:left="20"/>
              <w:jc w:val="both"/>
            </w:pPr>
            <w:r>
              <w:rPr>
                <w:rFonts w:ascii="Times New Roman"/>
                <w:b w:val="false"/>
                <w:i w:val="false"/>
                <w:color w:val="000000"/>
                <w:sz w:val="20"/>
              </w:rPr>
              <w:t>
</w:t>
            </w:r>
            <w:r>
              <w:rPr>
                <w:rFonts w:ascii="Times New Roman"/>
                <w:b/>
                <w:i w:val="false"/>
                <w:color w:val="000000"/>
                <w:sz w:val="20"/>
              </w:rPr>
              <w:t>26) жер қойнауын пайдаланушының салық міндеттемесін орындау есебіне заттай нысанда пайдалы қазбаларды мемлекет атынан алушыға беруі;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27) </w:t>
            </w:r>
            <w:r>
              <w:rPr>
                <w:rFonts w:ascii="Times New Roman"/>
                <w:b/>
                <w:i w:val="false"/>
                <w:color w:val="000000"/>
                <w:sz w:val="20"/>
              </w:rPr>
              <w:t>жер қойнауын пайдаланушы</w:t>
            </w:r>
            <w:r>
              <w:rPr>
                <w:rFonts w:ascii="Times New Roman"/>
                <w:b/>
                <w:i w:val="false"/>
                <w:color w:val="000000"/>
                <w:sz w:val="20"/>
              </w:rPr>
              <w:t xml:space="preserve"> салық міндеттемесін орындау есебіне заттай нысанда берген пайдалы қазбаларды мемлекет атынан алушының немесе мемлекет атынан алушы осындай өткізуге уәкілеттік берген тұлғаның өткізуі;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28) </w:t>
            </w:r>
            <w:r>
              <w:rPr>
                <w:rFonts w:ascii="Times New Roman"/>
                <w:b/>
                <w:i w:val="false"/>
                <w:color w:val="000000"/>
                <w:sz w:val="20"/>
              </w:rPr>
              <w:t>жер қойнауын пайдаланушы</w:t>
            </w:r>
            <w:r>
              <w:rPr>
                <w:rFonts w:ascii="Times New Roman"/>
                <w:b/>
                <w:i w:val="false"/>
                <w:color w:val="000000"/>
                <w:sz w:val="20"/>
              </w:rPr>
              <w:t xml:space="preserve"> салық міндеттемесін орындау есебіне заттай нысанда берген пайдалы қазбаларды мемлекет атынан алушының немесе мемлекет атынан алушы осындай өткізуге уәкілеттік берген тұлғаның мұндай пайдалы қазбаларды өткізуге байланысты шығыстарды өтеуді білдіретін комиссиялық сыйақы үшін өткізу бойынша қызметтерді көрсетуі – өткізу бойынша айналым болып табылмайды.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231-бапқа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28.11.2014 </w:t>
            </w:r>
            <w:r>
              <w:rPr>
                <w:rFonts w:ascii="Times New Roman"/>
                <w:b w:val="false"/>
                <w:i w:val="false"/>
                <w:color w:val="000000"/>
                <w:sz w:val="20"/>
              </w:rPr>
              <w:t>№ 257-V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 21.07.2015 </w:t>
            </w:r>
            <w:r>
              <w:rPr>
                <w:rFonts w:ascii="Times New Roman"/>
                <w:b w:val="false"/>
                <w:i w:val="false"/>
                <w:color w:val="000000"/>
                <w:sz w:val="20"/>
              </w:rPr>
              <w:t>№ 337-V</w:t>
            </w:r>
            <w:r>
              <w:rPr>
                <w:rFonts w:ascii="Times New Roman"/>
                <w:b w:val="false"/>
                <w:i w:val="false"/>
                <w:color w:val="ff0000"/>
                <w:sz w:val="20"/>
              </w:rPr>
              <w:t xml:space="preserve"> (01.01.2011 бастап қолданысқа енгізілді); 17.11.2015 </w:t>
            </w:r>
            <w:r>
              <w:rPr>
                <w:rFonts w:ascii="Times New Roman"/>
                <w:b w:val="false"/>
                <w:i w:val="false"/>
                <w:color w:val="000000"/>
                <w:sz w:val="20"/>
              </w:rPr>
              <w:t>№ 407-V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18.11.2015 </w:t>
            </w:r>
            <w:r>
              <w:rPr>
                <w:rFonts w:ascii="Times New Roman"/>
                <w:b w:val="false"/>
                <w:i w:val="false"/>
                <w:color w:val="000000"/>
                <w:sz w:val="20"/>
              </w:rPr>
              <w:t>№ 412-V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28.04.2016 </w:t>
            </w:r>
            <w:r>
              <w:rPr>
                <w:rFonts w:ascii="Times New Roman"/>
                <w:b w:val="false"/>
                <w:i w:val="false"/>
                <w:color w:val="000000"/>
                <w:sz w:val="20"/>
              </w:rPr>
              <w:t>№ 506-V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25.12.2017 </w:t>
            </w:r>
            <w:r>
              <w:rPr>
                <w:rFonts w:ascii="Times New Roman"/>
                <w:b w:val="false"/>
                <w:i w:val="false"/>
                <w:color w:val="000000"/>
                <w:sz w:val="20"/>
              </w:rPr>
              <w:t>№ 122-VI</w:t>
            </w:r>
            <w:r>
              <w:rPr>
                <w:rFonts w:ascii="Times New Roman"/>
                <w:b w:val="false"/>
                <w:i w:val="false"/>
                <w:color w:val="ff0000"/>
                <w:sz w:val="20"/>
              </w:rPr>
              <w:t xml:space="preserve"> (01.01.2016 бастап қолданысқа енгізіледі) Заңдарымен.</w:t>
            </w:r>
            <w:r>
              <w:br/>
            </w:r>
            <w:r>
              <w:rPr>
                <w:rFonts w:ascii="Times New Roman"/>
                <w:b w:val="false"/>
                <w:i w:val="false"/>
                <w:color w:val="000000"/>
                <w:sz w:val="20"/>
              </w:rPr>
              <w:t>
</w:t>
            </w:r>
          </w:p>
          <w:bookmarkStart w:name="z2277" w:id="3369"/>
          <w:p>
            <w:pPr>
              <w:spacing w:after="0"/>
              <w:ind w:left="0"/>
              <w:jc w:val="both"/>
            </w:pPr>
            <w:r>
              <w:rPr>
                <w:rFonts w:ascii="Times New Roman"/>
                <w:b/>
                <w:i w:val="false"/>
                <w:color w:val="000000"/>
              </w:rPr>
              <w:t xml:space="preserve">  232-бап. Салық салынбайтын айналым </w:t>
            </w:r>
          </w:p>
          <w:bookmarkEnd w:id="3369"/>
          <w:bookmarkStart w:name="z2278" w:id="3370"/>
          <w:p>
            <w:pPr>
              <w:spacing w:after="20"/>
              <w:ind w:left="20"/>
              <w:jc w:val="both"/>
            </w:pPr>
            <w:r>
              <w:rPr>
                <w:rFonts w:ascii="Times New Roman"/>
                <w:b w:val="false"/>
                <w:i w:val="false"/>
                <w:color w:val="000000"/>
                <w:sz w:val="20"/>
              </w:rPr>
              <w:t>
</w:t>
            </w:r>
            <w:r>
              <w:rPr>
                <w:rFonts w:ascii="Times New Roman"/>
                <w:b/>
                <w:i w:val="false"/>
                <w:color w:val="000000"/>
                <w:sz w:val="20"/>
              </w:rPr>
              <w:t xml:space="preserve">Мыналар: </w:t>
            </w:r>
          </w:p>
          <w:bookmarkEnd w:id="3370"/>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Кодекске сәйкес қосылған құн салығынан босатылған; </w:t>
            </w:r>
          </w:p>
          <w:bookmarkStart w:name="z2279" w:id="3371"/>
          <w:p>
            <w:pPr>
              <w:spacing w:after="20"/>
              <w:ind w:left="20"/>
              <w:jc w:val="both"/>
            </w:pPr>
            <w:r>
              <w:rPr>
                <w:rFonts w:ascii="Times New Roman"/>
                <w:b w:val="false"/>
                <w:i w:val="false"/>
                <w:color w:val="000000"/>
                <w:sz w:val="20"/>
              </w:rPr>
              <w:t>
</w:t>
            </w:r>
            <w:r>
              <w:rPr>
                <w:rFonts w:ascii="Times New Roman"/>
                <w:b/>
                <w:i w:val="false"/>
                <w:color w:val="000000"/>
                <w:sz w:val="20"/>
              </w:rPr>
              <w:t xml:space="preserve">2) өткізу орны Қазақстан Республикасы болып табылмайтын тауарларды, жұмыстарды, қызмет көрсетулерді өткізу бойынша айналым салық салынбайтын айналым болып табылады. </w:t>
            </w:r>
          </w:p>
          <w:bookmarkEnd w:id="3371"/>
          <w:p>
            <w:pPr>
              <w:spacing w:after="20"/>
              <w:ind w:left="20"/>
              <w:jc w:val="both"/>
            </w:pPr>
            <w:r>
              <w:rPr>
                <w:rFonts w:ascii="Times New Roman"/>
                <w:b w:val="false"/>
                <w:i w:val="false"/>
                <w:color w:val="000000"/>
                <w:sz w:val="20"/>
              </w:rPr>
              <w:t>
</w:t>
            </w:r>
            <w:r>
              <w:rPr>
                <w:rFonts w:ascii="Times New Roman"/>
                <w:b/>
                <w:i w:val="false"/>
                <w:color w:val="000000"/>
                <w:sz w:val="20"/>
              </w:rPr>
              <w:t>Егер осы бапта өзгеше белгіленбесе, тауарларды, жұмыстарды, қызмет көрсетулерді өткізу орны осы Кодекстің 236-бабына сәйкес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Кеден одағында тауарларды, жұмыстарды, көрсетілетін қызметтерді өткізу орны осы Кодекстің 276-5-бабына сәйкес айқындалады.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232-бапқа өзгеріс енгізілді - ҚР 2010.06.30 </w:t>
            </w:r>
            <w:r>
              <w:rPr>
                <w:rFonts w:ascii="Times New Roman"/>
                <w:b w:val="false"/>
                <w:i w:val="false"/>
                <w:color w:val="000000"/>
                <w:sz w:val="20"/>
              </w:rPr>
              <w:t>N 297-IV</w:t>
            </w:r>
            <w:r>
              <w:rPr>
                <w:rFonts w:ascii="Times New Roman"/>
                <w:b w:val="false"/>
                <w:i w:val="false"/>
                <w:color w:val="ff0000"/>
                <w:sz w:val="20"/>
              </w:rPr>
              <w:t>(2010.07.01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280" w:id="3372"/>
          <w:p>
            <w:pPr>
              <w:spacing w:after="0"/>
              <w:ind w:left="0"/>
              <w:jc w:val="both"/>
            </w:pPr>
            <w:r>
              <w:rPr>
                <w:rFonts w:ascii="Times New Roman"/>
                <w:b/>
                <w:i w:val="false"/>
                <w:color w:val="000000"/>
              </w:rPr>
              <w:t xml:space="preserve"> 233-бап. Тапсырма шарттары бойынша жүзеге асырылатын өткізу бойынша айналымдар</w:t>
            </w:r>
          </w:p>
          <w:bookmarkEnd w:id="3372"/>
          <w:p>
            <w:pPr>
              <w:spacing w:after="20"/>
              <w:ind w:left="20"/>
              <w:jc w:val="both"/>
            </w:pPr>
            <w:r>
              <w:rPr>
                <w:rFonts w:ascii="Times New Roman"/>
                <w:b w:val="false"/>
                <w:i w:val="false"/>
                <w:color w:val="ff0000"/>
                <w:sz w:val="20"/>
              </w:rPr>
              <w:t xml:space="preserve">
Ескерту. 233-баптың тақырыбы жаңа редакцияда - ҚР 03.12.2015 </w:t>
            </w:r>
            <w:r>
              <w:rPr>
                <w:rFonts w:ascii="Times New Roman"/>
                <w:b w:val="false"/>
                <w:i w:val="false"/>
                <w:color w:val="ff0000"/>
                <w:sz w:val="20"/>
              </w:rPr>
              <w:t>№ 432-V</w:t>
            </w:r>
            <w:r>
              <w:rPr>
                <w:rFonts w:ascii="Times New Roman"/>
                <w:b w:val="false"/>
                <w:i w:val="false"/>
                <w:color w:val="ff0000"/>
                <w:sz w:val="20"/>
              </w:rPr>
              <w:t xml:space="preserve"> Заңымен (01.01.2016 бастап </w:t>
            </w:r>
            <w:r>
              <w:rPr>
                <w:rFonts w:ascii="Times New Roman"/>
                <w:b w:val="false"/>
                <w:i w:val="false"/>
                <w:color w:val="ff0000"/>
                <w:sz w:val="20"/>
              </w:rPr>
              <w:t>қолданысқа</w:t>
            </w:r>
            <w:r>
              <w:rPr>
                <w:rFonts w:ascii="Times New Roman"/>
                <w:b w:val="false"/>
                <w:i w:val="false"/>
                <w:color w:val="ff0000"/>
                <w:sz w:val="20"/>
              </w:rPr>
              <w:t xml:space="preserve"> енгізіледі).</w:t>
            </w:r>
          </w:p>
          <w:bookmarkStart w:name="z2281" w:id="3373"/>
          <w:p>
            <w:pPr>
              <w:spacing w:after="20"/>
              <w:ind w:left="20"/>
              <w:jc w:val="both"/>
            </w:pPr>
            <w:r>
              <w:rPr>
                <w:rFonts w:ascii="Times New Roman"/>
                <w:b w:val="false"/>
                <w:i w:val="false"/>
                <w:color w:val="000000"/>
                <w:sz w:val="20"/>
              </w:rPr>
              <w:t xml:space="preserve">
 </w:t>
            </w:r>
            <w:r>
              <w:rPr>
                <w:rFonts w:ascii="Times New Roman"/>
                <w:b/>
                <w:i w:val="false"/>
                <w:color w:val="000000"/>
                <w:sz w:val="20"/>
              </w:rPr>
              <w:t xml:space="preserve">1. Сенім білдірушінің атынан және есебінен тауарларды өткізу, жұмыстарды орындау немесе қызметтерді көрсету, сенім білдірілген адамның сенім білдіруші үшін сатып алынған тауарларды сенім білдірушіге беруі, сондай-ақ сенім білдірілген адам үшінші тұлғамен жасаған мәміле бойынша сенім білдіруші үшін осындай үшінші тұлғаның сенім білдірушінің атынан және есебінен жұмыстарды орындауы, қызметтер көрсетуі сенім білдірілген адамның өткізу бойынша айналымы болып табылмайды. </w:t>
            </w:r>
          </w:p>
          <w:bookmarkEnd w:id="3373"/>
          <w:bookmarkStart w:name="z2282" w:id="3374"/>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1-тармағының ережелерi: </w:t>
            </w:r>
          </w:p>
          <w:bookmarkEnd w:id="3374"/>
          <w:p>
            <w:pPr>
              <w:spacing w:after="20"/>
              <w:ind w:left="20"/>
              <w:jc w:val="both"/>
            </w:pPr>
            <w:r>
              <w:rPr>
                <w:rFonts w:ascii="Times New Roman"/>
                <w:b w:val="false"/>
                <w:i w:val="false"/>
                <w:color w:val="000000"/>
                <w:sz w:val="20"/>
              </w:rPr>
              <w:t>
</w:t>
            </w:r>
            <w:r>
              <w:rPr>
                <w:rFonts w:ascii="Times New Roman"/>
                <w:b/>
                <w:i w:val="false"/>
                <w:color w:val="000000"/>
                <w:sz w:val="20"/>
              </w:rPr>
              <w:t xml:space="preserve">1) </w:t>
            </w:r>
            <w:r>
              <w:rPr>
                <w:rFonts w:ascii="Times New Roman"/>
                <w:b/>
                <w:i w:val="false"/>
                <w:color w:val="000000"/>
                <w:sz w:val="20"/>
              </w:rPr>
              <w:t xml:space="preserve">алып тасталды - ҚР 2010.06.30 </w:t>
            </w:r>
            <w:r>
              <w:rPr>
                <w:rFonts w:ascii="Times New Roman"/>
                <w:b w:val="false"/>
                <w:i w:val="false"/>
                <w:color w:val="000000"/>
                <w:sz w:val="20"/>
              </w:rPr>
              <w:t>N 297-IV</w:t>
            </w:r>
            <w:r>
              <w:rPr>
                <w:rFonts w:ascii="Times New Roman"/>
                <w:b/>
                <w:i w:val="false"/>
                <w:color w:val="000000"/>
                <w:sz w:val="20"/>
              </w:rPr>
              <w:t xml:space="preserve">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 Заңымен;</w:t>
            </w:r>
          </w:p>
          <w:bookmarkStart w:name="z2283" w:id="3375"/>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Республикасында қосылған құн салығын төлеушi болып табылмайтын және қызметін филиалдар, өкілдіктер арқылы жүзеге асырмайтын бейрезидент – сенiм бiлдiрушiден алынған тауарды тиеп-жөнелтуге қатысты қолданылмайды. Мұндай жағдайда тауарды өткізуге сенiм бiлдiрiлген адамның өткiзу;</w:t>
            </w:r>
          </w:p>
          <w:bookmarkEnd w:id="3375"/>
          <w:p>
            <w:pPr>
              <w:spacing w:after="20"/>
              <w:ind w:left="20"/>
              <w:jc w:val="both"/>
            </w:pPr>
            <w:r>
              <w:rPr>
                <w:rFonts w:ascii="Times New Roman"/>
                <w:b w:val="false"/>
                <w:i w:val="false"/>
                <w:color w:val="000000"/>
                <w:sz w:val="20"/>
              </w:rPr>
              <w:t>
</w:t>
            </w:r>
            <w:r>
              <w:rPr>
                <w:rFonts w:ascii="Times New Roman"/>
                <w:b/>
                <w:i w:val="false"/>
                <w:color w:val="000000"/>
                <w:sz w:val="20"/>
              </w:rPr>
              <w:t>3) осы Кодекстiң 271-1-бабы 3-тармағында көзделген жағдайларда оператордың тауарды өткізуі, жұмыстарды орындауы, қызметтерді көрсетуі, сондай-ақ тауарларды, жұмыстарды, көрсетілетін қызметтерді сатып алуы бойынша айналымы болып табылады.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233-бапқа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195" w:id="3376"/>
          <w:p>
            <w:pPr>
              <w:spacing w:after="0"/>
              <w:ind w:left="0"/>
              <w:jc w:val="both"/>
            </w:pPr>
            <w:r>
              <w:rPr>
                <w:rFonts w:ascii="Times New Roman"/>
                <w:b/>
                <w:i w:val="false"/>
                <w:color w:val="000000"/>
              </w:rPr>
              <w:t xml:space="preserve"> 233-1-бап. Комиссия шартының талаптарына сай келетін жағдайларда жүзеге асырылатын өткізу бойынша айналымдар</w:t>
            </w:r>
          </w:p>
          <w:bookmarkEnd w:id="3376"/>
          <w:bookmarkStart w:name="z303" w:id="3377"/>
          <w:p>
            <w:pPr>
              <w:spacing w:after="20"/>
              <w:ind w:left="20"/>
              <w:jc w:val="both"/>
            </w:pPr>
            <w:r>
              <w:rPr>
                <w:rFonts w:ascii="Times New Roman"/>
                <w:b w:val="false"/>
                <w:i w:val="false"/>
                <w:color w:val="000000"/>
                <w:sz w:val="20"/>
              </w:rPr>
              <w:t>
</w:t>
            </w:r>
            <w:r>
              <w:rPr>
                <w:rFonts w:ascii="Times New Roman"/>
                <w:b/>
                <w:i w:val="false"/>
                <w:color w:val="000000"/>
                <w:sz w:val="20"/>
              </w:rPr>
              <w:t>1. Мыналар:</w:t>
            </w:r>
          </w:p>
          <w:bookmarkEnd w:id="3377"/>
          <w:bookmarkStart w:name="z6516" w:id="3378"/>
          <w:p>
            <w:pPr>
              <w:spacing w:after="20"/>
              <w:ind w:left="20"/>
              <w:jc w:val="both"/>
            </w:pPr>
            <w:r>
              <w:rPr>
                <w:rFonts w:ascii="Times New Roman"/>
                <w:b w:val="false"/>
                <w:i w:val="false"/>
                <w:color w:val="000000"/>
                <w:sz w:val="20"/>
              </w:rPr>
              <w:t>
</w:t>
            </w:r>
            <w:r>
              <w:rPr>
                <w:rFonts w:ascii="Times New Roman"/>
                <w:b/>
                <w:i w:val="false"/>
                <w:color w:val="000000"/>
                <w:sz w:val="20"/>
              </w:rPr>
              <w:t>комитенттiң тапсырмасы бойынша комиссия шартының талаптарына сәйкес келетін шарттарда комиссионердің тауарларды өткізуі, жұмыстарды орындауы, қызметтерді көрсетуі;</w:t>
            </w:r>
          </w:p>
          <w:bookmarkEnd w:id="3378"/>
          <w:bookmarkStart w:name="z8202" w:id="3379"/>
          <w:p>
            <w:pPr>
              <w:spacing w:after="20"/>
              <w:ind w:left="20"/>
              <w:jc w:val="both"/>
            </w:pPr>
            <w:r>
              <w:rPr>
                <w:rFonts w:ascii="Times New Roman"/>
                <w:b w:val="false"/>
                <w:i w:val="false"/>
                <w:color w:val="000000"/>
                <w:sz w:val="20"/>
              </w:rPr>
              <w:t>
</w:t>
            </w:r>
            <w:r>
              <w:rPr>
                <w:rFonts w:ascii="Times New Roman"/>
                <w:b/>
                <w:i w:val="false"/>
                <w:color w:val="000000"/>
                <w:sz w:val="20"/>
              </w:rPr>
              <w:t>комиссионердің комиссия шартының талаптарына сәйкес келетін шарттарда комитент үшін сатып алынған тауарларды комитентке беруі;</w:t>
            </w:r>
          </w:p>
          <w:bookmarkEnd w:id="3379"/>
          <w:bookmarkStart w:name="z8203" w:id="3380"/>
          <w:p>
            <w:pPr>
              <w:spacing w:after="20"/>
              <w:ind w:left="20"/>
              <w:jc w:val="both"/>
            </w:pPr>
            <w:r>
              <w:rPr>
                <w:rFonts w:ascii="Times New Roman"/>
                <w:b w:val="false"/>
                <w:i w:val="false"/>
                <w:color w:val="000000"/>
                <w:sz w:val="20"/>
              </w:rPr>
              <w:t>
</w:t>
            </w:r>
            <w:r>
              <w:rPr>
                <w:rFonts w:ascii="Times New Roman"/>
                <w:b/>
                <w:i w:val="false"/>
                <w:color w:val="000000"/>
                <w:sz w:val="20"/>
              </w:rPr>
              <w:t>үшінші тұлға комиссионермен жасаған мәмiле бойынша комитент үшін осындай үшінші тұлғаның жұмыстарды орындауы, қызметтерді көрсетуі комиссионердің өткізу бойынша айналымы болып табылмайды.</w:t>
            </w:r>
          </w:p>
          <w:bookmarkEnd w:id="3380"/>
          <w:bookmarkStart w:name="z304" w:id="3381"/>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1-тармағының ережесі Қазақстан Республикасында қосылған құн салығын төлеуші болып табылмайтын және қызметін филиал, өкілдік арқылы жүзеге асырмайтын бейрезидент комитенттен алған тауарларды өткізуге қатысты қолданылмайды. Бұл жағдайда тауарды өткізу комиссионердің өткізуі бойынша айналым болып табылады.</w:t>
            </w:r>
          </w:p>
          <w:bookmarkEnd w:id="338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Кодекс 233-1-баппен толықтырылды - ҚР 2010.06.30 № </w:t>
            </w:r>
            <w:r>
              <w:rPr>
                <w:rFonts w:ascii="Times New Roman"/>
                <w:b w:val="false"/>
                <w:i w:val="false"/>
                <w:color w:val="000000"/>
                <w:sz w:val="20"/>
              </w:rPr>
              <w:t>297-IV</w:t>
            </w:r>
            <w:r>
              <w:rPr>
                <w:rFonts w:ascii="Times New Roman"/>
                <w:b w:val="false"/>
                <w:i w:val="false"/>
                <w:color w:val="ff0000"/>
                <w:sz w:val="20"/>
              </w:rPr>
              <w:t xml:space="preserve"> (2011.01.01 бастап қолданысқа енгізіледі) Заңымен; өзгеріс енгізілді - ҚР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7835" w:id="3382"/>
          <w:p>
            <w:pPr>
              <w:spacing w:after="0"/>
              <w:ind w:left="0"/>
              <w:jc w:val="both"/>
            </w:pPr>
            <w:r>
              <w:rPr>
                <w:rFonts w:ascii="Times New Roman"/>
                <w:b/>
                <w:i w:val="false"/>
                <w:color w:val="000000"/>
              </w:rPr>
              <w:t xml:space="preserve"> 233-2-бап. Көлік экспедициясы шарты бойынша жүзеге асырылатын өткізу бойынша айналымдар</w:t>
            </w:r>
          </w:p>
          <w:bookmarkEnd w:id="3382"/>
          <w:bookmarkStart w:name="z8204" w:id="3383"/>
          <w:p>
            <w:pPr>
              <w:spacing w:after="20"/>
              <w:ind w:left="20"/>
              <w:jc w:val="both"/>
            </w:pPr>
            <w:r>
              <w:rPr>
                <w:rFonts w:ascii="Times New Roman"/>
                <w:b w:val="false"/>
                <w:i w:val="false"/>
                <w:color w:val="000000"/>
                <w:sz w:val="20"/>
              </w:rPr>
              <w:t>
</w:t>
            </w:r>
            <w:r>
              <w:rPr>
                <w:rFonts w:ascii="Times New Roman"/>
                <w:b/>
                <w:i w:val="false"/>
                <w:color w:val="000000"/>
                <w:sz w:val="20"/>
              </w:rPr>
              <w:t>Көлiк экспедициясы шарты бойынша клиент болып табылатын тарап үшін тасымалдаушы және (немесе) басқа өнім берушілер көлiк экспедициясының шартында айқындалған жұмыстарды орындауы, қызметтерді көрсетуі экспедитордың өткізу бойынша айналымы болып табылмайды.</w:t>
            </w:r>
          </w:p>
          <w:bookmarkEnd w:id="338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29-тарау 233-2-баппен толықтырылды - ҚР 03.12.2015 </w:t>
            </w:r>
            <w:r>
              <w:rPr>
                <w:rFonts w:ascii="Times New Roman"/>
                <w:b w:val="false"/>
                <w:i w:val="false"/>
                <w:color w:val="000000"/>
                <w:sz w:val="20"/>
              </w:rPr>
              <w:t>№ 432-V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284" w:id="3384"/>
          <w:p>
            <w:pPr>
              <w:spacing w:after="0"/>
              <w:ind w:left="0"/>
              <w:jc w:val="both"/>
            </w:pPr>
            <w:r>
              <w:rPr>
                <w:rFonts w:ascii="Times New Roman"/>
                <w:b/>
                <w:i w:val="false"/>
                <w:color w:val="000000"/>
              </w:rPr>
              <w:t xml:space="preserve"> 234-бап. Сенімгерлікпен басқару шарттары бойынша жүзеге асырылатын өткiзу (сатып алу) бойынша айналымдар</w:t>
            </w:r>
          </w:p>
          <w:bookmarkEnd w:id="3384"/>
          <w:bookmarkStart w:name="z2285" w:id="3385"/>
          <w:p>
            <w:pPr>
              <w:spacing w:after="20"/>
              <w:ind w:left="20"/>
              <w:jc w:val="both"/>
            </w:pPr>
            <w:r>
              <w:rPr>
                <w:rFonts w:ascii="Times New Roman"/>
                <w:b w:val="false"/>
                <w:i w:val="false"/>
                <w:color w:val="000000"/>
                <w:sz w:val="20"/>
              </w:rPr>
              <w:t>
</w:t>
            </w:r>
            <w:r>
              <w:rPr>
                <w:rFonts w:ascii="Times New Roman"/>
                <w:b/>
                <w:i w:val="false"/>
                <w:color w:val="000000"/>
                <w:sz w:val="20"/>
              </w:rPr>
              <w:t>Сенімгерлікпен басқарушы сенімгерлікпен басқару шартына немесе сенімгерлікпен басқарудың туындауына негіз болып табылатын өзге де құжатқа сәйкес жүзеге асыратын тауарды өткізу, жұмыстарды орындау, қызмет көрсетулер, тауарларды, жұмыстарды, қызмет көрсетулерді сатып алуы сенімгерлікпен басқарушының өткізу (сатып алу) бойынша айналымы болып табылады.</w:t>
            </w:r>
          </w:p>
          <w:bookmarkEnd w:id="338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234-бапқа өзгеріс енгізілді - ҚР 2010.06.30 </w:t>
            </w:r>
            <w:r>
              <w:rPr>
                <w:rFonts w:ascii="Times New Roman"/>
                <w:b w:val="false"/>
                <w:i w:val="false"/>
                <w:color w:val="000000"/>
                <w:sz w:val="20"/>
              </w:rPr>
              <w:t>№ 297-IV</w:t>
            </w:r>
            <w:r>
              <w:rPr>
                <w:rFonts w:ascii="Times New Roman"/>
                <w:b w:val="false"/>
                <w:i w:val="false"/>
                <w:color w:val="ff0000"/>
                <w:sz w:val="20"/>
              </w:rPr>
              <w:t xml:space="preserve"> (2011.01.01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286" w:id="3386"/>
          <w:p>
            <w:pPr>
              <w:spacing w:after="0"/>
              <w:ind w:left="0"/>
              <w:jc w:val="both"/>
            </w:pPr>
            <w:r>
              <w:rPr>
                <w:rFonts w:ascii="Times New Roman"/>
                <w:b/>
                <w:i w:val="false"/>
                <w:color w:val="000000"/>
              </w:rPr>
              <w:t xml:space="preserve"> 235-бап. Бірлескен қызмет туралы шарттардың шеңберінде жүзеге асырылатын өткізу (сатып алу) бойынша айналымдар </w:t>
            </w:r>
          </w:p>
          <w:bookmarkEnd w:id="3386"/>
          <w:bookmarkStart w:name="z2287" w:id="3387"/>
          <w:p>
            <w:pPr>
              <w:spacing w:after="20"/>
              <w:ind w:left="20"/>
              <w:jc w:val="both"/>
            </w:pPr>
            <w:r>
              <w:rPr>
                <w:rFonts w:ascii="Times New Roman"/>
                <w:b w:val="false"/>
                <w:i w:val="false"/>
                <w:color w:val="000000"/>
                <w:sz w:val="20"/>
              </w:rPr>
              <w:t>
</w:t>
            </w:r>
            <w:r>
              <w:rPr>
                <w:rFonts w:ascii="Times New Roman"/>
                <w:b/>
                <w:i w:val="false"/>
                <w:color w:val="000000"/>
                <w:sz w:val="20"/>
              </w:rPr>
              <w:t xml:space="preserve">1. Тауарларды, жұмыстарды және қызмет көрсетулерді өткізуді бірлескен қызмет туралы шартқа қатысушының (қатысушылардың) атынан және (немесе) тапсырмасы бойынша сенім білдірілген адам жүзеге асыратын жағдайларда: </w:t>
            </w:r>
          </w:p>
          <w:bookmarkEnd w:id="3387"/>
          <w:bookmarkStart w:name="z2288" w:id="3388"/>
          <w:p>
            <w:pPr>
              <w:spacing w:after="20"/>
              <w:ind w:left="20"/>
              <w:jc w:val="both"/>
            </w:pPr>
            <w:r>
              <w:rPr>
                <w:rFonts w:ascii="Times New Roman"/>
                <w:b w:val="false"/>
                <w:i w:val="false"/>
                <w:color w:val="000000"/>
                <w:sz w:val="20"/>
              </w:rPr>
              <w:t>
</w:t>
            </w:r>
            <w:r>
              <w:rPr>
                <w:rFonts w:ascii="Times New Roman"/>
                <w:b/>
                <w:i w:val="false"/>
                <w:color w:val="000000"/>
                <w:sz w:val="20"/>
              </w:rPr>
              <w:t xml:space="preserve">1) шот-фактура бірлескен қызмет туралы шартқа қатысушылардың бірінің атынан немесе беруші (сатушы) үшін бөлініп берілген жолда бірлескен қызмет туралы шартқа қатысушының (қатысушылардың) деректемелері көрсетіле отырып, сенім білдірілген адамның атынан жазылады; </w:t>
            </w:r>
          </w:p>
          <w:bookmarkEnd w:id="3388"/>
          <w:bookmarkStart w:name="z2289" w:id="3389"/>
          <w:p>
            <w:pPr>
              <w:spacing w:after="20"/>
              <w:ind w:left="20"/>
              <w:jc w:val="both"/>
            </w:pPr>
            <w:r>
              <w:rPr>
                <w:rFonts w:ascii="Times New Roman"/>
                <w:b w:val="false"/>
                <w:i w:val="false"/>
                <w:color w:val="000000"/>
                <w:sz w:val="20"/>
              </w:rPr>
              <w:t>
</w:t>
            </w:r>
            <w:r>
              <w:rPr>
                <w:rFonts w:ascii="Times New Roman"/>
                <w:b/>
                <w:i w:val="false"/>
                <w:color w:val="000000"/>
                <w:sz w:val="20"/>
              </w:rPr>
              <w:t>2) шот-фактураларды жазып беру кезінде айналымның жалпы сомасы, сондай-ақ бірлескен қызмет туралы шарттың талаптарына сәйкес қатысушылардың әрқайсысына тиесілі айналым сомасы көрсетіледі.</w:t>
            </w:r>
          </w:p>
          <w:bookmarkEnd w:id="3389"/>
          <w:bookmarkStart w:name="z2290" w:id="3390"/>
          <w:p>
            <w:pPr>
              <w:spacing w:after="20"/>
              <w:ind w:left="20"/>
              <w:jc w:val="both"/>
            </w:pPr>
            <w:r>
              <w:rPr>
                <w:rFonts w:ascii="Times New Roman"/>
                <w:b w:val="false"/>
                <w:i w:val="false"/>
                <w:color w:val="000000"/>
                <w:sz w:val="20"/>
              </w:rPr>
              <w:t>
</w:t>
            </w:r>
            <w:r>
              <w:rPr>
                <w:rFonts w:ascii="Times New Roman"/>
                <w:b/>
                <w:i w:val="false"/>
                <w:color w:val="000000"/>
                <w:sz w:val="20"/>
              </w:rPr>
              <w:t>2. Шот-фактура қағаз жеткізгіште жазып берілген жағдайда шот-фактураның түпнұсқасы тауарларды, жұмыстарды және көрсетілетін қызметтерді сатып алушыға да, бірлескен қызмет туралы шартқа қатысушылардың әрқайсысына да жазып беріледі.</w:t>
            </w:r>
          </w:p>
          <w:bookmarkEnd w:id="3390"/>
          <w:bookmarkStart w:name="z2291" w:id="3391"/>
          <w:p>
            <w:pPr>
              <w:spacing w:after="20"/>
              <w:ind w:left="20"/>
              <w:jc w:val="both"/>
            </w:pPr>
            <w:r>
              <w:rPr>
                <w:rFonts w:ascii="Times New Roman"/>
                <w:b w:val="false"/>
                <w:i w:val="false"/>
                <w:color w:val="000000"/>
                <w:sz w:val="20"/>
              </w:rPr>
              <w:t>
</w:t>
            </w:r>
            <w:r>
              <w:rPr>
                <w:rFonts w:ascii="Times New Roman"/>
                <w:b/>
                <w:i w:val="false"/>
                <w:color w:val="000000"/>
                <w:sz w:val="20"/>
              </w:rPr>
              <w:t xml:space="preserve">3. Бірлескен қызмет туралы шартқа қатысушы (қатысушылар) немесе сенім білдірілген адам осындай қызмет шеңберінде тауарларды, жұмыстарды немесе қызмет көрсетулерді сатып алған жағдайларда, берушіден (сатушыдан) алынатын шот-фактураларда мыналар: </w:t>
            </w:r>
          </w:p>
          <w:bookmarkEnd w:id="3391"/>
          <w:bookmarkStart w:name="z2292" w:id="3392"/>
          <w:p>
            <w:pPr>
              <w:spacing w:after="20"/>
              <w:ind w:left="20"/>
              <w:jc w:val="both"/>
            </w:pPr>
            <w:r>
              <w:rPr>
                <w:rFonts w:ascii="Times New Roman"/>
                <w:b w:val="false"/>
                <w:i w:val="false"/>
                <w:color w:val="000000"/>
                <w:sz w:val="20"/>
              </w:rPr>
              <w:t>
</w:t>
            </w:r>
            <w:r>
              <w:rPr>
                <w:rFonts w:ascii="Times New Roman"/>
                <w:b/>
                <w:i w:val="false"/>
                <w:color w:val="000000"/>
                <w:sz w:val="20"/>
              </w:rPr>
              <w:t xml:space="preserve">1) бірлескен қызметке қатысушылардың санына қарай бірлескен қызмет туралы шартқа қатысушының (қатысушылардың) не сенім білдірілген адамның деректемелері; </w:t>
            </w:r>
          </w:p>
          <w:bookmarkEnd w:id="3392"/>
          <w:bookmarkStart w:name="z2293" w:id="3393"/>
          <w:p>
            <w:pPr>
              <w:spacing w:after="20"/>
              <w:ind w:left="20"/>
              <w:jc w:val="both"/>
            </w:pPr>
            <w:r>
              <w:rPr>
                <w:rFonts w:ascii="Times New Roman"/>
                <w:b w:val="false"/>
                <w:i w:val="false"/>
                <w:color w:val="000000"/>
                <w:sz w:val="20"/>
              </w:rPr>
              <w:t>
</w:t>
            </w:r>
            <w:r>
              <w:rPr>
                <w:rFonts w:ascii="Times New Roman"/>
                <w:b/>
                <w:i w:val="false"/>
                <w:color w:val="000000"/>
                <w:sz w:val="20"/>
              </w:rPr>
              <w:t xml:space="preserve">2) сатып алу сомалары, оның ішінде бірлескен қызмет туралы шартқа қатысушылардың әрқайсысына тиесілі қосылған құн салығының сомалары бөлініп көрсетілуге тиіс. </w:t>
            </w:r>
          </w:p>
          <w:bookmarkEnd w:id="3393"/>
          <w:bookmarkStart w:name="z2294" w:id="3394"/>
          <w:p>
            <w:pPr>
              <w:spacing w:after="20"/>
              <w:ind w:left="20"/>
              <w:jc w:val="both"/>
            </w:pPr>
            <w:r>
              <w:rPr>
                <w:rFonts w:ascii="Times New Roman"/>
                <w:b w:val="false"/>
                <w:i w:val="false"/>
                <w:color w:val="000000"/>
                <w:sz w:val="20"/>
              </w:rPr>
              <w:t>
</w:t>
            </w:r>
            <w:r>
              <w:rPr>
                <w:rFonts w:ascii="Times New Roman"/>
                <w:b/>
                <w:i w:val="false"/>
                <w:color w:val="000000"/>
                <w:sz w:val="20"/>
              </w:rPr>
              <w:t>4. Шот-фактура қағаз жеткізгіште жазып берілген жағдайда жазып берілетін шот-фактуралар түпнұсқаларының саны мұндай жағдайларда тауарлар, жұмыстар немесе көрсетілетін қызметтер сатып алынатын бірлескен қызметті жүзеге асыру үшін осындай бірлескен қызмет туралы шартқа қатысушылардың санына сәйкес келуге тиіс.</w:t>
            </w:r>
          </w:p>
          <w:bookmarkEnd w:id="3394"/>
          <w:p>
            <w:pPr>
              <w:spacing w:after="20"/>
              <w:ind w:left="20"/>
              <w:jc w:val="both"/>
            </w:pPr>
            <w:r>
              <w:rPr>
                <w:rFonts w:ascii="Times New Roman"/>
                <w:b w:val="false"/>
                <w:i w:val="false"/>
                <w:color w:val="000000"/>
                <w:sz w:val="20"/>
              </w:rPr>
              <w:t>
</w:t>
            </w:r>
            <w:r>
              <w:rPr>
                <w:rFonts w:ascii="Times New Roman"/>
                <w:b/>
                <w:i w:val="false"/>
                <w:color w:val="000000"/>
                <w:sz w:val="20"/>
              </w:rPr>
              <w:t>5. Осы баптың ережелері осы Кодекстiң 271-1-бабының 3-тармағында көзделген жағдайларда оператордың тауарларды, жұмыстарды, көрсетілетін қызметтерді өткізуі (сатып алуы) кезінде қолданылмайды.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235-бапқа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(2009.01.01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(01.07.2014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295" w:id="3395"/>
          <w:p>
            <w:pPr>
              <w:spacing w:after="0"/>
              <w:ind w:left="0"/>
              <w:jc w:val="both"/>
            </w:pPr>
            <w:r>
              <w:rPr>
                <w:rFonts w:ascii="Times New Roman"/>
                <w:b/>
                <w:i w:val="false"/>
                <w:color w:val="000000"/>
              </w:rPr>
              <w:t xml:space="preserve"> 236-бап. Тауарды, жұмысты, қызмет көрсетулерді өткiзу орны</w:t>
            </w:r>
          </w:p>
          <w:bookmarkEnd w:id="3395"/>
          <w:bookmarkStart w:name="z2296" w:id="3396"/>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Мынадай орын: </w:t>
            </w:r>
          </w:p>
          <w:bookmarkEnd w:id="3396"/>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тауарды берушi, алушы немесе үшiншi тұлға тасымалдайтын (жiберетiн) болса, тауарды тасымалдау басталған орын; </w:t>
            </w:r>
          </w:p>
          <w:bookmarkStart w:name="z2297" w:id="3397"/>
          <w:p>
            <w:pPr>
              <w:spacing w:after="20"/>
              <w:ind w:left="20"/>
              <w:jc w:val="both"/>
            </w:pPr>
            <w:r>
              <w:rPr>
                <w:rFonts w:ascii="Times New Roman"/>
                <w:b w:val="false"/>
                <w:i w:val="false"/>
                <w:color w:val="000000"/>
                <w:sz w:val="20"/>
              </w:rPr>
              <w:t>
</w:t>
            </w:r>
            <w:r>
              <w:rPr>
                <w:rFonts w:ascii="Times New Roman"/>
                <w:b/>
                <w:i w:val="false"/>
                <w:color w:val="000000"/>
                <w:sz w:val="20"/>
              </w:rPr>
              <w:t xml:space="preserve">2) басқа жағдайларда - тауарды алушыға беру орны тауарды өткiзу орны болып танылады. </w:t>
            </w:r>
          </w:p>
          <w:bookmarkEnd w:id="3397"/>
          <w:bookmarkStart w:name="z2298" w:id="3398"/>
          <w:p>
            <w:pPr>
              <w:spacing w:after="20"/>
              <w:ind w:left="20"/>
              <w:jc w:val="both"/>
            </w:pPr>
            <w:r>
              <w:rPr>
                <w:rFonts w:ascii="Times New Roman"/>
                <w:b w:val="false"/>
                <w:i w:val="false"/>
                <w:color w:val="000000"/>
                <w:sz w:val="20"/>
              </w:rPr>
              <w:t>
</w:t>
            </w:r>
            <w:r>
              <w:rPr>
                <w:rFonts w:ascii="Times New Roman"/>
                <w:b/>
                <w:i w:val="false"/>
                <w:color w:val="000000"/>
                <w:sz w:val="20"/>
              </w:rPr>
              <w:t xml:space="preserve">2. Мынадай орын: </w:t>
            </w:r>
          </w:p>
          <w:bookmarkEnd w:id="3398"/>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жұмыстар, қызмет көрсетулерді жылжымайтын мүлiкпен тiкелей байланысты болса, осы мүлiктiң орналасқан жерi.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Жылжымайтын мүлiкке құқықтарды мемлекеттік тіркеу орны немесе мұндай мүлікті мемлекеттік тіркеу жөніндегі міндеттеме болмаған жағдайда - нақты орналасқан жері жылжымайтын мүлік орналасқан жер болып танылады. </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мақсатында ғимараттар, құрылыстар, көп жылдық көшеттер және жермен тығыз байланысты өзге де мүлік, яғни олардың не мақсатқа арналғанына шамадан тыс нұқсан келтірілмей көшірілуі мүмкін болмайтын объектілер , сондай-ақ құбырлар, электр беру желілері, ғарыш объектілері, мүліктік кешен ретіндегі кәсіпорын жылжымайтын мүлік болып танылады. Бұл ретте осы баптың мақсатында осы тармақшамен жылжымайтын мүлікке жатқызылмаған мүлік жылжымалы мүлік деп танылады;</w:t>
            </w:r>
          </w:p>
          <w:bookmarkStart w:name="z2299" w:id="3399"/>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олар жылжымалы мүлікпен байланысты болса, жұмыстар, қызмет көрсетулер нақты жүзеге асырылатын орын. </w:t>
            </w:r>
          </w:p>
          <w:bookmarkEnd w:id="3399"/>
          <w:p>
            <w:pPr>
              <w:spacing w:after="20"/>
              <w:ind w:left="20"/>
              <w:jc w:val="both"/>
            </w:pPr>
            <w:r>
              <w:rPr>
                <w:rFonts w:ascii="Times New Roman"/>
                <w:b w:val="false"/>
                <w:i w:val="false"/>
                <w:color w:val="000000"/>
                <w:sz w:val="20"/>
              </w:rPr>
              <w:t>
</w:t>
            </w:r>
            <w:r>
              <w:rPr>
                <w:rFonts w:ascii="Times New Roman"/>
                <w:b/>
                <w:i w:val="false"/>
                <w:color w:val="000000"/>
                <w:sz w:val="20"/>
              </w:rPr>
              <w:t xml:space="preserve">Мұндай жұмыстарға, қызмет көрсетулерге монтаждау, құрастыру, жөндеу, техникалық қызмет көрсету жатады; </w:t>
            </w:r>
          </w:p>
          <w:bookmarkStart w:name="z2300" w:id="3400"/>
          <w:p>
            <w:pPr>
              <w:spacing w:after="20"/>
              <w:ind w:left="20"/>
              <w:jc w:val="both"/>
            </w:pPr>
            <w:r>
              <w:rPr>
                <w:rFonts w:ascii="Times New Roman"/>
                <w:b w:val="false"/>
                <w:i w:val="false"/>
                <w:color w:val="000000"/>
                <w:sz w:val="20"/>
              </w:rPr>
              <w:t>
</w:t>
            </w:r>
            <w:r>
              <w:rPr>
                <w:rFonts w:ascii="Times New Roman"/>
                <w:b/>
                <w:i w:val="false"/>
                <w:color w:val="000000"/>
                <w:sz w:val="20"/>
              </w:rPr>
              <w:t xml:space="preserve">3) егер осындай қызмет көрсетулер мәдениет, ойын-сауық, ғылым, өнер, білім, дене тәрбиесi немесе спорт саласындағы қызмет көрсетулерге жататын болса, нақты қызмет көрсетулер көрсетiлетін орын; </w:t>
            </w:r>
          </w:p>
          <w:bookmarkEnd w:id="3400"/>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тармақшаның мақсатында ойын-сауық саласындағы қызмет көрсетулерге ойын-сауық-демалу мақсатындағы қызмет көрсетулер жатады, олар ойын-сауық орындарында (ойын орын-жайлары, түнгі клубтар, кафе-барлар, мейрамханалар, Интернет-кафелер, компьютер, бильярд, боулинг клубтары және кинотеатрлар, өзге де ғимараттар, үй-жайлар, құрылыстар) көрсетіледі; </w:t>
            </w:r>
          </w:p>
          <w:bookmarkStart w:name="z2301" w:id="3401"/>
          <w:p>
            <w:pPr>
              <w:spacing w:after="20"/>
              <w:ind w:left="20"/>
              <w:jc w:val="both"/>
            </w:pPr>
            <w:r>
              <w:rPr>
                <w:rFonts w:ascii="Times New Roman"/>
                <w:b w:val="false"/>
                <w:i w:val="false"/>
                <w:color w:val="000000"/>
                <w:sz w:val="20"/>
              </w:rPr>
              <w:t>
</w:t>
            </w:r>
            <w:r>
              <w:rPr>
                <w:rFonts w:ascii="Times New Roman"/>
                <w:b/>
                <w:i w:val="false"/>
                <w:color w:val="000000"/>
                <w:sz w:val="20"/>
              </w:rPr>
              <w:t xml:space="preserve">4) жұмыстарды, қызмет көрсетулердi сатып алушының кәсiпкерлiк немесе кез келген басқа да қызметі жүзеге асыратын орны. </w:t>
            </w:r>
          </w:p>
          <w:bookmarkEnd w:id="3401"/>
          <w:p>
            <w:pPr>
              <w:spacing w:after="20"/>
              <w:ind w:left="20"/>
              <w:jc w:val="both"/>
            </w:pPr>
            <w:r>
              <w:rPr>
                <w:rFonts w:ascii="Times New Roman"/>
                <w:b w:val="false"/>
                <w:i w:val="false"/>
                <w:color w:val="000000"/>
                <w:sz w:val="20"/>
              </w:rPr>
              <w:t>
</w:t>
            </w:r>
            <w:r>
              <w:rPr>
                <w:rFonts w:ascii="Times New Roman"/>
                <w:b/>
                <w:i w:val="false"/>
                <w:color w:val="000000"/>
                <w:sz w:val="20"/>
              </w:rPr>
              <w:t>Егер осы тармақшада өзгеше көзделмесе, жұмыстарды, көрсетілетін қызметтерді сатып алушы әділет органдарында мемлекеттік (есептік) тіркелудің негізінде немесе салық органдарында дара кәсіпкер ретінде тіркеу есебіне қоюдың негізінде Қазақстан Республикасының аумағында болған жағдайда, жұмыстарды, көрсетілетін қызметтерді сатып алушының кәсіпкерлік немесе басқа да қызметті жүзеге асыратын орны Қазақстан Республикасының аумағы болып есептеледі.</w:t>
            </w:r>
          </w:p>
          <w:bookmarkStart w:name="z8225" w:id="3402"/>
          <w:p>
            <w:pPr>
              <w:spacing w:after="20"/>
              <w:ind w:left="20"/>
              <w:jc w:val="both"/>
            </w:pPr>
            <w:r>
              <w:rPr>
                <w:rFonts w:ascii="Times New Roman"/>
                <w:b w:val="false"/>
                <w:i w:val="false"/>
                <w:color w:val="000000"/>
                <w:sz w:val="20"/>
              </w:rPr>
              <w:t>
</w:t>
            </w:r>
            <w:r>
              <w:rPr>
                <w:rFonts w:ascii="Times New Roman"/>
                <w:b/>
                <w:i w:val="false"/>
                <w:color w:val="000000"/>
                <w:sz w:val="20"/>
              </w:rPr>
              <w:t>Егер жұмыстарды, көрсетілетін қызметтерді сатып алушы бейрезидент болса, ал алушы есептік тіркелуі Қазақстан Республикасының әділет органдарында жүргізілген оның филиалы немесе өкілдігі болса, онда өткізу орны Қазақстан Республикасы деп танылады.</w:t>
            </w:r>
          </w:p>
          <w:bookmarkEnd w:id="3402"/>
          <w:bookmarkStart w:name="z2302" w:id="3403"/>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тармақшаның ережелері мынадай жұмыстарға, қызмет көрсетулерге: </w:t>
            </w:r>
          </w:p>
          <w:bookmarkEnd w:id="3403"/>
          <w:p>
            <w:pPr>
              <w:spacing w:after="20"/>
              <w:ind w:left="20"/>
              <w:jc w:val="both"/>
            </w:pPr>
            <w:r>
              <w:rPr>
                <w:rFonts w:ascii="Times New Roman"/>
                <w:b w:val="false"/>
                <w:i w:val="false"/>
                <w:color w:val="000000"/>
                <w:sz w:val="20"/>
              </w:rPr>
              <w:t>
</w:t>
            </w:r>
            <w:r>
              <w:rPr>
                <w:rFonts w:ascii="Times New Roman"/>
                <w:b/>
                <w:i w:val="false"/>
                <w:color w:val="000000"/>
                <w:sz w:val="20"/>
              </w:rPr>
              <w:t xml:space="preserve">зияткерлiк меншiк объектiлерiн пайдалануға арналған құқықтарды беруге; </w:t>
            </w:r>
          </w:p>
          <w:bookmarkStart w:name="z2303" w:id="3404"/>
          <w:p>
            <w:pPr>
              <w:spacing w:after="20"/>
              <w:ind w:left="20"/>
              <w:jc w:val="both"/>
            </w:pPr>
            <w:r>
              <w:rPr>
                <w:rFonts w:ascii="Times New Roman"/>
                <w:b w:val="false"/>
                <w:i w:val="false"/>
                <w:color w:val="000000"/>
                <w:sz w:val="20"/>
              </w:rPr>
              <w:t>
</w:t>
            </w:r>
            <w:r>
              <w:rPr>
                <w:rFonts w:ascii="Times New Roman"/>
                <w:b/>
                <w:i w:val="false"/>
                <w:color w:val="000000"/>
                <w:sz w:val="20"/>
              </w:rPr>
              <w:t xml:space="preserve">консультациялық, аудиторлық, инжинирингтiк, дизайнерлік, маркетингтік, заңдық, бухгалтерлiк, адвокаттық, жарнамалық қызмет көрсетулерге, сондай-ақ, бұқаралық ақпарат құралдары өнімдерін таратуды, интернет-ресурста орналастырылған бұқаралық ақпаратқа қолжетімділікті ұсынуды қоспағанда, ақпарат беру және (немесе) өңдеу бойынша қызмет көрсетулерге; </w:t>
            </w:r>
          </w:p>
          <w:bookmarkEnd w:id="3404"/>
          <w:bookmarkStart w:name="z2304" w:id="3405"/>
          <w:p>
            <w:pPr>
              <w:spacing w:after="20"/>
              <w:ind w:left="20"/>
              <w:jc w:val="both"/>
            </w:pPr>
            <w:r>
              <w:rPr>
                <w:rFonts w:ascii="Times New Roman"/>
                <w:b w:val="false"/>
                <w:i w:val="false"/>
                <w:color w:val="000000"/>
                <w:sz w:val="20"/>
              </w:rPr>
              <w:t>
</w:t>
            </w:r>
            <w:r>
              <w:rPr>
                <w:rFonts w:ascii="Times New Roman"/>
                <w:b/>
                <w:i w:val="false"/>
                <w:color w:val="000000"/>
                <w:sz w:val="20"/>
              </w:rPr>
              <w:t xml:space="preserve">персоналды беруге; </w:t>
            </w:r>
          </w:p>
          <w:bookmarkEnd w:id="3405"/>
          <w:bookmarkStart w:name="z2305" w:id="3406"/>
          <w:p>
            <w:pPr>
              <w:spacing w:after="20"/>
              <w:ind w:left="20"/>
              <w:jc w:val="both"/>
            </w:pPr>
            <w:r>
              <w:rPr>
                <w:rFonts w:ascii="Times New Roman"/>
                <w:b w:val="false"/>
                <w:i w:val="false"/>
                <w:color w:val="000000"/>
                <w:sz w:val="20"/>
              </w:rPr>
              <w:t>
</w:t>
            </w:r>
            <w:r>
              <w:rPr>
                <w:rFonts w:ascii="Times New Roman"/>
                <w:b/>
                <w:i w:val="false"/>
                <w:color w:val="000000"/>
                <w:sz w:val="20"/>
              </w:rPr>
              <w:t xml:space="preserve">жылжымалы мүлiктi (көлiк құралдарынан басқа) мүліктік жалдауға (жалға беруге); </w:t>
            </w:r>
          </w:p>
          <w:bookmarkEnd w:id="3406"/>
          <w:bookmarkStart w:name="z2306" w:id="3407"/>
          <w:p>
            <w:pPr>
              <w:spacing w:after="20"/>
              <w:ind w:left="20"/>
              <w:jc w:val="both"/>
            </w:pPr>
            <w:r>
              <w:rPr>
                <w:rFonts w:ascii="Times New Roman"/>
                <w:b w:val="false"/>
                <w:i w:val="false"/>
                <w:color w:val="000000"/>
                <w:sz w:val="20"/>
              </w:rPr>
              <w:t>
</w:t>
            </w:r>
            <w:r>
              <w:rPr>
                <w:rFonts w:ascii="Times New Roman"/>
                <w:b/>
                <w:i w:val="false"/>
                <w:color w:val="000000"/>
                <w:sz w:val="20"/>
              </w:rPr>
              <w:t xml:space="preserve">агенттiң тауарларды, жұмыстарды, қызмет көрсетулердi, сатып алу, сондай-ақ осы тармақшада көзделген қызмет көрсетулердi жүзеге асыру үшiн шартқа (келiсiмшартқа) негiзгi қатысушының атынан адамдар тарту жөнiндегi қызмет көрсетулерге; </w:t>
            </w:r>
          </w:p>
          <w:bookmarkEnd w:id="3407"/>
          <w:bookmarkStart w:name="z2307" w:id="3408"/>
          <w:p>
            <w:pPr>
              <w:spacing w:after="20"/>
              <w:ind w:left="20"/>
              <w:jc w:val="both"/>
            </w:pPr>
            <w:r>
              <w:rPr>
                <w:rFonts w:ascii="Times New Roman"/>
                <w:b w:val="false"/>
                <w:i w:val="false"/>
                <w:color w:val="000000"/>
                <w:sz w:val="20"/>
              </w:rPr>
              <w:t>
</w:t>
            </w:r>
            <w:r>
              <w:rPr>
                <w:rFonts w:ascii="Times New Roman"/>
                <w:b/>
                <w:i w:val="false"/>
                <w:color w:val="000000"/>
                <w:sz w:val="20"/>
              </w:rPr>
              <w:t xml:space="preserve">байланыс қызметi көрсетулеріне; </w:t>
            </w:r>
          </w:p>
          <w:bookmarkEnd w:id="3408"/>
          <w:bookmarkStart w:name="z2308" w:id="3409"/>
          <w:p>
            <w:pPr>
              <w:spacing w:after="20"/>
              <w:ind w:left="20"/>
              <w:jc w:val="both"/>
            </w:pPr>
            <w:r>
              <w:rPr>
                <w:rFonts w:ascii="Times New Roman"/>
                <w:b w:val="false"/>
                <w:i w:val="false"/>
                <w:color w:val="000000"/>
                <w:sz w:val="20"/>
              </w:rPr>
              <w:t>
</w:t>
            </w:r>
            <w:r>
              <w:rPr>
                <w:rFonts w:ascii="Times New Roman"/>
                <w:b/>
                <w:i w:val="false"/>
                <w:color w:val="000000"/>
                <w:sz w:val="20"/>
              </w:rPr>
              <w:t xml:space="preserve">сыйақы үшін кәсіпкерлік қызметті шектеуге немесе тоқтатуға келісім беруге; </w:t>
            </w:r>
          </w:p>
          <w:bookmarkEnd w:id="3409"/>
          <w:bookmarkStart w:name="z2309" w:id="3410"/>
          <w:p>
            <w:pPr>
              <w:spacing w:after="20"/>
              <w:ind w:left="20"/>
              <w:jc w:val="both"/>
            </w:pPr>
            <w:r>
              <w:rPr>
                <w:rFonts w:ascii="Times New Roman"/>
                <w:b w:val="false"/>
                <w:i w:val="false"/>
                <w:color w:val="000000"/>
                <w:sz w:val="20"/>
              </w:rPr>
              <w:t>
</w:t>
            </w:r>
            <w:r>
              <w:rPr>
                <w:rFonts w:ascii="Times New Roman"/>
                <w:b/>
                <w:i w:val="false"/>
                <w:color w:val="000000"/>
                <w:sz w:val="20"/>
              </w:rPr>
              <w:t>радио және телевизиялық қызмет көрсетулерге;</w:t>
            </w:r>
          </w:p>
          <w:bookmarkEnd w:id="3410"/>
          <w:bookmarkStart w:name="z2311" w:id="3411"/>
          <w:p>
            <w:pPr>
              <w:spacing w:after="20"/>
              <w:ind w:left="20"/>
              <w:jc w:val="both"/>
            </w:pPr>
            <w:r>
              <w:rPr>
                <w:rFonts w:ascii="Times New Roman"/>
                <w:b w:val="false"/>
                <w:i w:val="false"/>
                <w:color w:val="000000"/>
                <w:sz w:val="20"/>
              </w:rPr>
              <w:t>
</w:t>
            </w:r>
            <w:r>
              <w:rPr>
                <w:rFonts w:ascii="Times New Roman"/>
                <w:b/>
                <w:i w:val="false"/>
                <w:color w:val="000000"/>
                <w:sz w:val="20"/>
              </w:rPr>
              <w:t xml:space="preserve">жүк вагондары мен контейнерлерді жалға және (немесе) пайдалануға беру бойынша қызмет көрсетулерге қатысты қолданылады; </w:t>
            </w:r>
          </w:p>
          <w:bookmarkEnd w:id="3411"/>
          <w:bookmarkStart w:name="z2312" w:id="3412"/>
          <w:p>
            <w:pPr>
              <w:spacing w:after="20"/>
              <w:ind w:left="20"/>
              <w:jc w:val="both"/>
            </w:pPr>
            <w:r>
              <w:rPr>
                <w:rFonts w:ascii="Times New Roman"/>
                <w:b w:val="false"/>
                <w:i w:val="false"/>
                <w:color w:val="000000"/>
                <w:sz w:val="20"/>
              </w:rPr>
              <w:t>
</w:t>
            </w:r>
            <w:r>
              <w:rPr>
                <w:rFonts w:ascii="Times New Roman"/>
                <w:b/>
                <w:i w:val="false"/>
                <w:color w:val="000000"/>
                <w:sz w:val="20"/>
              </w:rPr>
              <w:t>5) осы баптың осы тармағының 1) – 4) тармақшаларында және 4-тармағында көзделмеген жұмыстарды орындайтын, қызметтерді көрсететiн тұлғаның кәсiпкерлiк немесе кез келген басқа қызметтi жүзеге асыратын орны жұмыстарды, көрсетілетін қызметтерді өткiзу орны болып танылады.</w:t>
            </w:r>
          </w:p>
          <w:bookmarkEnd w:id="3412"/>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1) – 4) тармақшаларында көзделмеген жұмыстарды орындайтын, қызметтерді көрсететін тұлға әділет органдарында мемлекеттік (есептік) тіркелудің негізінде немесе салық органдарында дара кәсіпкер ретінде тіркеу есебіне қоюдың негізінде Қазақстан Республикасының аумағында болған жағдайда, осындай тұлғаның кәсіпкерлік немесе басқа қызметті жүзеге асыратын орны Қазақстан Республикасының аумағы болып есептеледі.</w:t>
            </w:r>
          </w:p>
          <w:bookmarkStart w:name="z2313" w:id="3413"/>
          <w:p>
            <w:pPr>
              <w:spacing w:after="20"/>
              <w:ind w:left="20"/>
              <w:jc w:val="both"/>
            </w:pPr>
            <w:r>
              <w:rPr>
                <w:rFonts w:ascii="Times New Roman"/>
                <w:b w:val="false"/>
                <w:i w:val="false"/>
                <w:color w:val="000000"/>
                <w:sz w:val="20"/>
              </w:rPr>
              <w:t>
</w:t>
            </w:r>
            <w:r>
              <w:rPr>
                <w:rFonts w:ascii="Times New Roman"/>
                <w:b/>
                <w:i w:val="false"/>
                <w:color w:val="000000"/>
                <w:sz w:val="20"/>
              </w:rPr>
              <w:t xml:space="preserve">3. Егер тауарларды, жұмыстарды, қызмет көрсетулердi өткiзу басқа негiзгi тауарларды, жұмыстарды, қызмет көрсетулердi өткiзуге қатысты көмекшi сипатта болса, осындай көмекшi өткiзу орны негiзгi тауарларды, жұмыстарды, қызмет көрсетулердi өткiзу орны болып танылады. </w:t>
            </w:r>
          </w:p>
          <w:bookmarkEnd w:id="3413"/>
          <w:bookmarkStart w:name="z2314" w:id="3414"/>
          <w:p>
            <w:pPr>
              <w:spacing w:after="20"/>
              <w:ind w:left="20"/>
              <w:jc w:val="both"/>
            </w:pPr>
            <w:r>
              <w:rPr>
                <w:rFonts w:ascii="Times New Roman"/>
                <w:b w:val="false"/>
                <w:i w:val="false"/>
                <w:color w:val="000000"/>
                <w:sz w:val="20"/>
              </w:rPr>
              <w:t>
</w:t>
            </w:r>
            <w:r>
              <w:rPr>
                <w:rFonts w:ascii="Times New Roman"/>
                <w:b/>
                <w:i w:val="false"/>
                <w:color w:val="000000"/>
                <w:sz w:val="20"/>
              </w:rPr>
              <w:t xml:space="preserve">4. Жолаушылар мен багажды, тауарларды, оның ішінде почтаны тасымалдау бойынша қызмет көрсетулер кезінде, ол: </w:t>
            </w:r>
          </w:p>
          <w:bookmarkEnd w:id="3414"/>
          <w:p>
            <w:pPr>
              <w:spacing w:after="20"/>
              <w:ind w:left="20"/>
              <w:jc w:val="both"/>
            </w:pPr>
            <w:r>
              <w:rPr>
                <w:rFonts w:ascii="Times New Roman"/>
                <w:b w:val="false"/>
                <w:i w:val="false"/>
                <w:color w:val="000000"/>
                <w:sz w:val="20"/>
              </w:rPr>
              <w:t>
</w:t>
            </w:r>
            <w:r>
              <w:rPr>
                <w:rFonts w:ascii="Times New Roman"/>
                <w:b/>
                <w:i w:val="false"/>
                <w:color w:val="000000"/>
                <w:sz w:val="20"/>
              </w:rPr>
              <w:t xml:space="preserve">жолаушылар, тасымалданатын тауарлар (почта, багаж) Қазақстан Республикасының аумағына әкелінбейтін; </w:t>
            </w:r>
          </w:p>
          <w:bookmarkStart w:name="z2315" w:id="3415"/>
          <w:p>
            <w:pPr>
              <w:spacing w:after="20"/>
              <w:ind w:left="20"/>
              <w:jc w:val="both"/>
            </w:pPr>
            <w:r>
              <w:rPr>
                <w:rFonts w:ascii="Times New Roman"/>
                <w:b w:val="false"/>
                <w:i w:val="false"/>
                <w:color w:val="000000"/>
                <w:sz w:val="20"/>
              </w:rPr>
              <w:t>
</w:t>
            </w:r>
            <w:r>
              <w:rPr>
                <w:rFonts w:ascii="Times New Roman"/>
                <w:b/>
                <w:i w:val="false"/>
                <w:color w:val="000000"/>
                <w:sz w:val="20"/>
              </w:rPr>
              <w:t xml:space="preserve">жолаушылар, тасымалданатын тауарлар (почта, багаж) Қазақстан Республикасының аумағынан тысқары жерлерге әкетілмейтін; </w:t>
            </w:r>
          </w:p>
          <w:bookmarkEnd w:id="3415"/>
          <w:bookmarkStart w:name="z2316" w:id="3416"/>
          <w:p>
            <w:pPr>
              <w:spacing w:after="20"/>
              <w:ind w:left="20"/>
              <w:jc w:val="both"/>
            </w:pPr>
            <w:r>
              <w:rPr>
                <w:rFonts w:ascii="Times New Roman"/>
                <w:b w:val="false"/>
                <w:i w:val="false"/>
                <w:color w:val="000000"/>
                <w:sz w:val="20"/>
              </w:rPr>
              <w:t>
</w:t>
            </w:r>
            <w:r>
              <w:rPr>
                <w:rFonts w:ascii="Times New Roman"/>
                <w:b/>
                <w:i w:val="false"/>
                <w:color w:val="000000"/>
                <w:sz w:val="20"/>
              </w:rPr>
              <w:t xml:space="preserve">жолаушылар, тауарлар (почта, багаж) Қазақстан Республикасының аумағы бойынша тасымалданбайтын, талаптарға бір мезгілде сәйкес келген жағдайда жұмыстарды, қызмет көрсетулерді өткізу орны Қазақстан Республикасы болып танылмайды. </w:t>
            </w:r>
          </w:p>
          <w:bookmarkEnd w:id="3416"/>
          <w:bookmarkStart w:name="z2317" w:id="3417"/>
          <w:p>
            <w:pPr>
              <w:spacing w:after="20"/>
              <w:ind w:left="20"/>
              <w:jc w:val="both"/>
            </w:pPr>
            <w:r>
              <w:rPr>
                <w:rFonts w:ascii="Times New Roman"/>
                <w:b w:val="false"/>
                <w:i w:val="false"/>
                <w:color w:val="000000"/>
                <w:sz w:val="20"/>
              </w:rPr>
              <w:t>
</w:t>
            </w:r>
            <w:r>
              <w:rPr>
                <w:rFonts w:ascii="Times New Roman"/>
                <w:b/>
                <w:i w:val="false"/>
                <w:color w:val="000000"/>
                <w:sz w:val="20"/>
              </w:rPr>
              <w:t xml:space="preserve">5. Осы баптың 2-тармағын қолдану кезiнде бiр тармақшадағыдан артық көрсетілген жұмыстарды орындау немесе қызмет көрсетулер орны осы тармақшалардың ішіндегі ретi бойынша бiрiншiсі болып айқындалады. </w:t>
            </w:r>
          </w:p>
          <w:bookmarkEnd w:id="341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236-бапқа өзгерістер енгізілді - ҚР 2009.07.10 </w:t>
            </w:r>
            <w:r>
              <w:rPr>
                <w:rFonts w:ascii="Times New Roman"/>
                <w:b w:val="false"/>
                <w:i w:val="false"/>
                <w:color w:val="000000"/>
                <w:sz w:val="20"/>
              </w:rPr>
              <w:t>N 178-IV</w:t>
            </w:r>
            <w:r>
              <w:rPr>
                <w:rFonts w:ascii="Times New Roman"/>
                <w:b w:val="false"/>
                <w:i w:val="false"/>
                <w:color w:val="ff0000"/>
                <w:sz w:val="20"/>
              </w:rPr>
              <w:t xml:space="preserve">,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2010.06.30 </w:t>
            </w:r>
            <w:r>
              <w:rPr>
                <w:rFonts w:ascii="Times New Roman"/>
                <w:b w:val="false"/>
                <w:i w:val="false"/>
                <w:color w:val="000000"/>
                <w:sz w:val="20"/>
              </w:rPr>
              <w:t>№ 297-IV</w:t>
            </w:r>
            <w:r>
              <w:rPr>
                <w:rFonts w:ascii="Times New Roman"/>
                <w:b w:val="false"/>
                <w:i w:val="false"/>
                <w:color w:val="ff0000"/>
                <w:sz w:val="20"/>
              </w:rPr>
              <w:t xml:space="preserve"> (2011.01.01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2318" w:id="3418"/>
          <w:p>
            <w:pPr>
              <w:spacing w:after="0"/>
              <w:ind w:left="0"/>
              <w:jc w:val="both"/>
            </w:pPr>
            <w:r>
              <w:rPr>
                <w:rFonts w:ascii="Times New Roman"/>
                <w:b/>
                <w:i w:val="false"/>
                <w:color w:val="000000"/>
              </w:rPr>
              <w:t xml:space="preserve">  237-бап. Өткiзу бойынша айналым жасау күнi </w:t>
            </w:r>
          </w:p>
          <w:bookmarkEnd w:id="3418"/>
          <w:bookmarkStart w:name="z2319" w:id="3419"/>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көзделмесе:</w:t>
            </w:r>
          </w:p>
          <w:bookmarkEnd w:id="3419"/>
          <w:bookmarkStart w:name="z6738" w:id="3420"/>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шарт талаптарына сәйкес тауарды алушыға (сатып алушыға) немесе ол көрсеткен тұлғаға тауардың тұрған жерінде берілуге тиіс болса – тауарды алушының (сатып алушының) немесе ол айқындаған тұлғаның, оның ішінде мұндай тауарды жеткізуді жүзеге асыратын тұлғаның иелігіне мұндай тауарды берудің Қазақстан Республикасының </w:t>
            </w:r>
            <w:r>
              <w:rPr>
                <w:rFonts w:ascii="Times New Roman"/>
                <w:b/>
                <w:i w:val="false"/>
                <w:color w:val="000000"/>
                <w:sz w:val="20"/>
              </w:rPr>
              <w:t>азаматтық заңнамасына</w:t>
            </w:r>
            <w:r>
              <w:rPr>
                <w:rFonts w:ascii="Times New Roman"/>
                <w:b/>
                <w:i w:val="false"/>
                <w:color w:val="000000"/>
                <w:sz w:val="20"/>
              </w:rPr>
              <w:t xml:space="preserve"> сәйкес айқындалған күні;</w:t>
            </w:r>
          </w:p>
          <w:bookmarkEnd w:id="3420"/>
          <w:bookmarkStart w:name="z6739" w:id="3421"/>
          <w:p>
            <w:pPr>
              <w:spacing w:after="20"/>
              <w:ind w:left="20"/>
              <w:jc w:val="both"/>
            </w:pPr>
            <w:r>
              <w:rPr>
                <w:rFonts w:ascii="Times New Roman"/>
                <w:b w:val="false"/>
                <w:i w:val="false"/>
                <w:color w:val="000000"/>
                <w:sz w:val="20"/>
              </w:rPr>
              <w:t>
</w:t>
            </w:r>
            <w:r>
              <w:rPr>
                <w:rFonts w:ascii="Times New Roman"/>
                <w:b/>
                <w:i w:val="false"/>
                <w:color w:val="000000"/>
                <w:sz w:val="20"/>
              </w:rPr>
              <w:t>2) егер шарт талаптарына сәйкес жеткізушінің (сатушының) тауарды жеткізу жөніндегі міндеті көзделсе:</w:t>
            </w:r>
          </w:p>
          <w:bookmarkEnd w:id="3421"/>
          <w:bookmarkStart w:name="z6740" w:id="3422"/>
          <w:p>
            <w:pPr>
              <w:spacing w:after="20"/>
              <w:ind w:left="20"/>
              <w:jc w:val="both"/>
            </w:pPr>
            <w:r>
              <w:rPr>
                <w:rFonts w:ascii="Times New Roman"/>
                <w:b w:val="false"/>
                <w:i w:val="false"/>
                <w:color w:val="000000"/>
                <w:sz w:val="20"/>
              </w:rPr>
              <w:t>
</w:t>
            </w:r>
            <w:r>
              <w:rPr>
                <w:rFonts w:ascii="Times New Roman"/>
                <w:b/>
                <w:i w:val="false"/>
                <w:color w:val="000000"/>
                <w:sz w:val="20"/>
              </w:rPr>
              <w:t>жеткізуші (сатушы) айқындаған тауарды жеткізуді жүзеге асыратын тұлғаға, оның ішінде ол сенім білдірген тұлғаға беру күні;</w:t>
            </w:r>
          </w:p>
          <w:bookmarkEnd w:id="3422"/>
          <w:bookmarkStart w:name="z6741" w:id="3423"/>
          <w:p>
            <w:pPr>
              <w:spacing w:after="20"/>
              <w:ind w:left="20"/>
              <w:jc w:val="both"/>
            </w:pPr>
            <w:r>
              <w:rPr>
                <w:rFonts w:ascii="Times New Roman"/>
                <w:b w:val="false"/>
                <w:i w:val="false"/>
                <w:color w:val="000000"/>
                <w:sz w:val="20"/>
              </w:rPr>
              <w:t>
</w:t>
            </w:r>
            <w:r>
              <w:rPr>
                <w:rFonts w:ascii="Times New Roman"/>
                <w:b/>
                <w:i w:val="false"/>
                <w:color w:val="000000"/>
                <w:sz w:val="20"/>
              </w:rPr>
              <w:t>тауар жеткізушінің (сатушының) көлік құралына тиеу күні;</w:t>
            </w:r>
          </w:p>
          <w:bookmarkEnd w:id="3423"/>
          <w:bookmarkStart w:name="z6742" w:id="3424"/>
          <w:p>
            <w:pPr>
              <w:spacing w:after="20"/>
              <w:ind w:left="20"/>
              <w:jc w:val="both"/>
            </w:pPr>
            <w:r>
              <w:rPr>
                <w:rFonts w:ascii="Times New Roman"/>
                <w:b w:val="false"/>
                <w:i w:val="false"/>
                <w:color w:val="000000"/>
                <w:sz w:val="20"/>
              </w:rPr>
              <w:t>
</w:t>
            </w:r>
            <w:r>
              <w:rPr>
                <w:rFonts w:ascii="Times New Roman"/>
                <w:b/>
                <w:i w:val="false"/>
                <w:color w:val="000000"/>
                <w:sz w:val="20"/>
              </w:rPr>
              <w:t xml:space="preserve">3) қалған жағдайларда – Қазақстан Республикасының бухгалтерлік есеп пен қаржылық есептілік туралы </w:t>
            </w:r>
            <w:r>
              <w:rPr>
                <w:rFonts w:ascii="Times New Roman"/>
                <w:b/>
                <w:i w:val="false"/>
                <w:color w:val="000000"/>
                <w:sz w:val="20"/>
              </w:rPr>
              <w:t>заңнамасына</w:t>
            </w:r>
            <w:r>
              <w:rPr>
                <w:rFonts w:ascii="Times New Roman"/>
                <w:b/>
                <w:i w:val="false"/>
                <w:color w:val="000000"/>
                <w:sz w:val="20"/>
              </w:rPr>
              <w:t xml:space="preserve"> сәйкес ресімделген, мұндай тауарды беру фактісін растайтын шарттың, құжаттың тараптары болып табылатын жеткізуші (сатушы) мен алушы (сатып алушы) қол қойған күн тауарларды өткізу бойынша айналым жасау күні болып табылады.</w:t>
            </w:r>
          </w:p>
          <w:bookmarkEnd w:id="3424"/>
          <w:bookmarkStart w:name="z6744" w:id="3425"/>
          <w:p>
            <w:pPr>
              <w:spacing w:after="20"/>
              <w:ind w:left="20"/>
              <w:jc w:val="both"/>
            </w:pPr>
            <w:r>
              <w:rPr>
                <w:rFonts w:ascii="Times New Roman"/>
                <w:b w:val="false"/>
                <w:i w:val="false"/>
                <w:color w:val="000000"/>
                <w:sz w:val="20"/>
              </w:rPr>
              <w:t>
</w:t>
            </w:r>
            <w:r>
              <w:rPr>
                <w:rFonts w:ascii="Times New Roman"/>
                <w:b/>
                <w:i w:val="false"/>
                <w:color w:val="000000"/>
                <w:sz w:val="20"/>
              </w:rPr>
              <w:t>1-1. Егер осы бапта өзгеше көзделмесе, жұмыстарды орындау, қызметтерді көрсету күні жұмыстарды, көрсетілетін қызметтерді өткізу бойынша айналым жасау күні болып табылады.</w:t>
            </w:r>
          </w:p>
          <w:bookmarkEnd w:id="3425"/>
          <w:bookmarkStart w:name="z6743" w:id="3426"/>
          <w:p>
            <w:pPr>
              <w:spacing w:after="20"/>
              <w:ind w:left="20"/>
              <w:jc w:val="both"/>
            </w:pPr>
            <w:r>
              <w:rPr>
                <w:rFonts w:ascii="Times New Roman"/>
                <w:b w:val="false"/>
                <w:i w:val="false"/>
                <w:color w:val="000000"/>
                <w:sz w:val="20"/>
              </w:rPr>
              <w:t>
</w:t>
            </w:r>
            <w:r>
              <w:rPr>
                <w:rFonts w:ascii="Times New Roman"/>
                <w:b/>
                <w:i w:val="false"/>
                <w:color w:val="000000"/>
                <w:sz w:val="20"/>
              </w:rPr>
              <w:t>Бұл ретте:</w:t>
            </w:r>
          </w:p>
          <w:bookmarkEnd w:id="3426"/>
          <w:bookmarkStart w:name="z6745" w:id="3427"/>
          <w:p>
            <w:pPr>
              <w:spacing w:after="20"/>
              <w:ind w:left="20"/>
              <w:jc w:val="both"/>
            </w:pPr>
            <w:r>
              <w:rPr>
                <w:rFonts w:ascii="Times New Roman"/>
                <w:b w:val="false"/>
                <w:i w:val="false"/>
                <w:color w:val="000000"/>
                <w:sz w:val="20"/>
              </w:rPr>
              <w:t>
</w:t>
            </w:r>
            <w:r>
              <w:rPr>
                <w:rFonts w:ascii="Times New Roman"/>
                <w:b/>
                <w:i w:val="false"/>
                <w:color w:val="000000"/>
                <w:sz w:val="20"/>
              </w:rPr>
              <w:t>орындалған жұмыстар, көрсетілген қызметтер актісінде;</w:t>
            </w:r>
          </w:p>
          <w:bookmarkEnd w:id="3427"/>
          <w:bookmarkStart w:name="z8226" w:id="3428"/>
          <w:p>
            <w:pPr>
              <w:spacing w:after="20"/>
              <w:ind w:left="20"/>
              <w:jc w:val="both"/>
            </w:pPr>
            <w:r>
              <w:rPr>
                <w:rFonts w:ascii="Times New Roman"/>
                <w:b w:val="false"/>
                <w:i w:val="false"/>
                <w:color w:val="000000"/>
                <w:sz w:val="20"/>
              </w:rPr>
              <w:t>
</w:t>
            </w:r>
            <w:r>
              <w:rPr>
                <w:rFonts w:ascii="Times New Roman"/>
                <w:b/>
                <w:i w:val="false"/>
                <w:color w:val="000000"/>
                <w:sz w:val="20"/>
              </w:rPr>
              <w:t>орындалған жұмыстардың, көрсетілген қызметтердің актісі болмаған жағдайда – Қазақстан Республикасының бухгалтерлік есеп пен қаржылық есептілік туралы заңнамасына сәйкес ресімделген, жұмыстарды орындау, қызметтерді көрсету фактісін растайтын құжатта (шот-фактурадан басқа) көрсетілген қол қою күні жұмыстарды орындау, қызметтерді көрсету күні деп танылады.</w:t>
            </w:r>
          </w:p>
          <w:bookmarkEnd w:id="3428"/>
          <w:bookmarkStart w:name="z2320" w:id="3429"/>
          <w:p>
            <w:pPr>
              <w:spacing w:after="20"/>
              <w:ind w:left="20"/>
              <w:jc w:val="both"/>
            </w:pPr>
            <w:r>
              <w:rPr>
                <w:rFonts w:ascii="Times New Roman"/>
                <w:b w:val="false"/>
                <w:i w:val="false"/>
                <w:color w:val="000000"/>
                <w:sz w:val="20"/>
              </w:rPr>
              <w:t>
</w:t>
            </w:r>
            <w:r>
              <w:rPr>
                <w:rFonts w:ascii="Times New Roman"/>
                <w:b/>
                <w:i w:val="false"/>
                <w:color w:val="000000"/>
                <w:sz w:val="20"/>
              </w:rPr>
              <w:t>2. Кредит (қарыз, микрокредит) беру, теміржол көлігімен жолаушыларды, багажды, жүк багажын және поштаны тасымалдау бойынша қызметтерді көрсету, банк операцияларын жүзеге асыру кезінде мына күндердің неғұрлым ертерегі жұмыстарды, көрсетілетін қызметтерді өткізу бойынша айналым жасау күні болып табылады:</w:t>
            </w:r>
          </w:p>
          <w:bookmarkEnd w:id="3429"/>
          <w:bookmarkStart w:name="z8227" w:id="3430"/>
          <w:p>
            <w:pPr>
              <w:spacing w:after="20"/>
              <w:ind w:left="20"/>
              <w:jc w:val="both"/>
            </w:pPr>
            <w:r>
              <w:rPr>
                <w:rFonts w:ascii="Times New Roman"/>
                <w:b w:val="false"/>
                <w:i w:val="false"/>
                <w:color w:val="000000"/>
                <w:sz w:val="20"/>
              </w:rPr>
              <w:t>
</w:t>
            </w:r>
            <w:r>
              <w:rPr>
                <w:rFonts w:ascii="Times New Roman"/>
                <w:b/>
                <w:i w:val="false"/>
                <w:color w:val="000000"/>
                <w:sz w:val="20"/>
              </w:rPr>
              <w:t>1) қосылған құн салығы көрсетiлiп, шот-фактура жазып берілген күн;</w:t>
            </w:r>
          </w:p>
          <w:bookmarkEnd w:id="3430"/>
          <w:bookmarkStart w:name="z8228" w:id="3431"/>
          <w:p>
            <w:pPr>
              <w:spacing w:after="20"/>
              <w:ind w:left="20"/>
              <w:jc w:val="both"/>
            </w:pPr>
            <w:r>
              <w:rPr>
                <w:rFonts w:ascii="Times New Roman"/>
                <w:b w:val="false"/>
                <w:i w:val="false"/>
                <w:color w:val="000000"/>
                <w:sz w:val="20"/>
              </w:rPr>
              <w:t>
</w:t>
            </w:r>
            <w:r>
              <w:rPr>
                <w:rFonts w:ascii="Times New Roman"/>
                <w:b/>
                <w:i w:val="false"/>
                <w:color w:val="000000"/>
                <w:sz w:val="20"/>
              </w:rPr>
              <w:t>2) әрбiр төлем (есеп айырысу түріне қарамастан) алынған күн;</w:t>
            </w:r>
          </w:p>
          <w:bookmarkEnd w:id="3431"/>
          <w:bookmarkStart w:name="z8229" w:id="3432"/>
          <w:p>
            <w:pPr>
              <w:spacing w:after="20"/>
              <w:ind w:left="20"/>
              <w:jc w:val="both"/>
            </w:pPr>
            <w:r>
              <w:rPr>
                <w:rFonts w:ascii="Times New Roman"/>
                <w:b w:val="false"/>
                <w:i w:val="false"/>
                <w:color w:val="000000"/>
                <w:sz w:val="20"/>
              </w:rPr>
              <w:t>
</w:t>
            </w:r>
            <w:r>
              <w:rPr>
                <w:rFonts w:ascii="Times New Roman"/>
                <w:b/>
                <w:i w:val="false"/>
                <w:color w:val="000000"/>
                <w:sz w:val="20"/>
              </w:rPr>
              <w:t>3) бухгалтерлік есепте жұмыстарды орындау, қызметтерді көрсету танылған күн.</w:t>
            </w:r>
          </w:p>
          <w:bookmarkEnd w:id="3432"/>
          <w:bookmarkStart w:name="z7978" w:id="3433"/>
          <w:p>
            <w:pPr>
              <w:spacing w:after="20"/>
              <w:ind w:left="20"/>
              <w:jc w:val="both"/>
            </w:pPr>
            <w:r>
              <w:rPr>
                <w:rFonts w:ascii="Times New Roman"/>
                <w:b w:val="false"/>
                <w:i w:val="false"/>
                <w:color w:val="000000"/>
                <w:sz w:val="20"/>
              </w:rPr>
              <w:t>
</w:t>
            </w:r>
            <w:r>
              <w:rPr>
                <w:rFonts w:ascii="Times New Roman"/>
                <w:b/>
                <w:i w:val="false"/>
                <w:color w:val="000000"/>
                <w:sz w:val="20"/>
              </w:rPr>
              <w:t>2-1. Электр энергиясын, суды, газды, байланыс қызметтерiн көрсетуді, коммуналдық қызметтер көрсетудi, әуе көлігімен жолаушыларды, багажды және жүкті тасымалдау қызметтерін көрсетуді, жүктерді магистральдық құбыржолдар жүйесi бойынша тасымалдау қызметтерiн көрсетуді өткізген кезде жұмыстар орындалған, қызметтер көрсетілген күнтізбелік айдың соңғы күні жұмыстарды, көрсетілетін қызметтерді өткізу бойынша айналым жасау күні болып табылады.</w:t>
            </w:r>
          </w:p>
          <w:bookmarkEnd w:id="3433"/>
          <w:bookmarkStart w:name="z8230" w:id="3434"/>
          <w:p>
            <w:pPr>
              <w:spacing w:after="20"/>
              <w:ind w:left="20"/>
              <w:jc w:val="both"/>
            </w:pPr>
            <w:r>
              <w:rPr>
                <w:rFonts w:ascii="Times New Roman"/>
                <w:b w:val="false"/>
                <w:i w:val="false"/>
                <w:color w:val="000000"/>
                <w:sz w:val="20"/>
              </w:rPr>
              <w:t>
</w:t>
            </w:r>
            <w:r>
              <w:rPr>
                <w:rFonts w:ascii="Times New Roman"/>
                <w:b/>
                <w:i w:val="false"/>
                <w:color w:val="000000"/>
                <w:sz w:val="20"/>
              </w:rPr>
              <w:t xml:space="preserve">2-2. Жүзеге асырылуы кезінде құжаттар </w:t>
            </w:r>
            <w:r>
              <w:rPr>
                <w:rFonts w:ascii="Times New Roman"/>
                <w:b/>
                <w:i w:val="false"/>
                <w:color w:val="000000"/>
                <w:sz w:val="20"/>
              </w:rPr>
              <w:t>Қазақстан</w:t>
            </w:r>
            <w:r>
              <w:rPr>
                <w:rFonts w:ascii="Times New Roman"/>
                <w:b w:val="false"/>
                <w:i w:val="false"/>
                <w:color w:val="000000"/>
                <w:sz w:val="20"/>
              </w:rPr>
              <w:t xml:space="preserve"> </w:t>
            </w:r>
            <w:r>
              <w:rPr>
                <w:rFonts w:ascii="Times New Roman"/>
                <w:b/>
                <w:i w:val="false"/>
                <w:color w:val="000000"/>
                <w:sz w:val="20"/>
              </w:rPr>
              <w:t>Республикасының</w:t>
            </w:r>
            <w:r>
              <w:rPr>
                <w:rFonts w:ascii="Times New Roman"/>
                <w:b/>
                <w:i w:val="false"/>
                <w:color w:val="000000"/>
                <w:sz w:val="20"/>
              </w:rPr>
              <w:t xml:space="preserve"> теміржол көлігі туралы </w:t>
            </w:r>
            <w:r>
              <w:rPr>
                <w:rFonts w:ascii="Times New Roman"/>
                <w:b/>
                <w:i w:val="false"/>
                <w:color w:val="000000"/>
                <w:sz w:val="20"/>
              </w:rPr>
              <w:t>заңнамасына</w:t>
            </w:r>
            <w:r>
              <w:rPr>
                <w:rFonts w:ascii="Times New Roman"/>
                <w:b/>
                <w:i w:val="false"/>
                <w:color w:val="000000"/>
                <w:sz w:val="20"/>
              </w:rPr>
              <w:t xml:space="preserve"> сәйкес ресімделетін жұмыстарды орындау, қызметтерді көрсету кезінде жұмыстарды орындау, қызметтерді көрсету фактісін растайтын құжатта көрсетілген неғұрлым кешірек күн жұмыстарды, көрсетілетін қызметтерді өткізу бойынша айналым жасау күні болып табылады.</w:t>
            </w:r>
          </w:p>
          <w:bookmarkEnd w:id="3434"/>
          <w:bookmarkStart w:name="z8161" w:id="3435"/>
          <w:p>
            <w:pPr>
              <w:spacing w:after="20"/>
              <w:ind w:left="20"/>
              <w:jc w:val="both"/>
            </w:pPr>
            <w:r>
              <w:rPr>
                <w:rFonts w:ascii="Times New Roman"/>
                <w:b w:val="false"/>
                <w:i w:val="false"/>
                <w:color w:val="000000"/>
                <w:sz w:val="20"/>
              </w:rPr>
              <w:t>
</w:t>
            </w:r>
            <w:r>
              <w:rPr>
                <w:rFonts w:ascii="Times New Roman"/>
                <w:b/>
                <w:i w:val="false"/>
                <w:color w:val="000000"/>
                <w:sz w:val="20"/>
              </w:rPr>
              <w:t xml:space="preserve">2-3. </w:t>
            </w:r>
            <w:r>
              <w:rPr>
                <w:rFonts w:ascii="Times New Roman"/>
                <w:b/>
                <w:i w:val="false"/>
                <w:color w:val="000000"/>
                <w:sz w:val="20"/>
              </w:rPr>
              <w:t xml:space="preserve">Алып тасталды - ҚР 30.11.2016 </w:t>
            </w:r>
            <w:r>
              <w:rPr>
                <w:rFonts w:ascii="Times New Roman"/>
                <w:b w:val="false"/>
                <w:i w:val="false"/>
                <w:color w:val="000000"/>
                <w:sz w:val="20"/>
              </w:rPr>
              <w:t>№ 26-VI</w:t>
            </w:r>
            <w:r>
              <w:rPr>
                <w:rFonts w:ascii="Times New Roman"/>
                <w:b/>
                <w:i w:val="false"/>
                <w:color w:val="000000"/>
                <w:sz w:val="20"/>
              </w:rPr>
              <w:t xml:space="preserve"> (01.01.2017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3435"/>
          <w:bookmarkStart w:name="z2321" w:id="3436"/>
          <w:p>
            <w:pPr>
              <w:spacing w:after="20"/>
              <w:ind w:left="20"/>
              <w:jc w:val="both"/>
            </w:pPr>
            <w:r>
              <w:rPr>
                <w:rFonts w:ascii="Times New Roman"/>
                <w:b w:val="false"/>
                <w:i w:val="false"/>
                <w:color w:val="000000"/>
                <w:sz w:val="20"/>
              </w:rPr>
              <w:t>
</w:t>
            </w:r>
            <w:r>
              <w:rPr>
                <w:rFonts w:ascii="Times New Roman"/>
                <w:b/>
                <w:i w:val="false"/>
                <w:color w:val="000000"/>
                <w:sz w:val="20"/>
              </w:rPr>
              <w:t xml:space="preserve">3. Тауарларды экспорт кедендік рәсімінде әкеткен жағдайда өткізу бойынша айналым жасау күні: </w:t>
            </w:r>
          </w:p>
          <w:bookmarkEnd w:id="3436"/>
          <w:p>
            <w:pPr>
              <w:spacing w:after="20"/>
              <w:ind w:left="20"/>
              <w:jc w:val="both"/>
            </w:pPr>
            <w:r>
              <w:rPr>
                <w:rFonts w:ascii="Times New Roman"/>
                <w:b w:val="false"/>
                <w:i w:val="false"/>
                <w:color w:val="000000"/>
                <w:sz w:val="20"/>
              </w:rPr>
              <w:t>
</w:t>
            </w:r>
            <w:r>
              <w:rPr>
                <w:rFonts w:ascii="Times New Roman"/>
                <w:b/>
                <w:i w:val="false"/>
                <w:color w:val="000000"/>
                <w:sz w:val="20"/>
              </w:rPr>
              <w:t xml:space="preserve">1) Кеден одағының кеден </w:t>
            </w:r>
            <w:r>
              <w:rPr>
                <w:rFonts w:ascii="Times New Roman"/>
                <w:b/>
                <w:i w:val="false"/>
                <w:color w:val="000000"/>
                <w:sz w:val="20"/>
              </w:rPr>
              <w:t>заңнамасына</w:t>
            </w:r>
            <w:r>
              <w:rPr>
                <w:rFonts w:ascii="Times New Roman"/>
                <w:b/>
                <w:i w:val="false"/>
                <w:color w:val="000000"/>
                <w:sz w:val="20"/>
              </w:rPr>
              <w:t xml:space="preserve"> және (немесе) Қазақстан Республикасының кеден </w:t>
            </w:r>
            <w:r>
              <w:rPr>
                <w:rFonts w:ascii="Times New Roman"/>
                <w:b/>
                <w:i w:val="false"/>
                <w:color w:val="000000"/>
                <w:sz w:val="20"/>
              </w:rPr>
              <w:t>заңнамасына</w:t>
            </w:r>
            <w:r>
              <w:rPr>
                <w:rFonts w:ascii="Times New Roman"/>
                <w:b/>
                <w:i w:val="false"/>
                <w:color w:val="000000"/>
                <w:sz w:val="20"/>
              </w:rPr>
              <w:t xml:space="preserve"> сәйкес айқындалатын өткізу пунктінде іс жүзінде Кеден одағының кедендік шекарасын кесіп өткен күн; </w:t>
            </w:r>
          </w:p>
          <w:bookmarkStart w:name="z2322" w:id="3437"/>
          <w:p>
            <w:pPr>
              <w:spacing w:after="20"/>
              <w:ind w:left="20"/>
              <w:jc w:val="both"/>
            </w:pPr>
            <w:r>
              <w:rPr>
                <w:rFonts w:ascii="Times New Roman"/>
                <w:b w:val="false"/>
                <w:i w:val="false"/>
                <w:color w:val="000000"/>
                <w:sz w:val="20"/>
              </w:rPr>
              <w:t>
</w:t>
            </w:r>
            <w:r>
              <w:rPr>
                <w:rFonts w:ascii="Times New Roman"/>
                <w:b/>
                <w:i w:val="false"/>
                <w:color w:val="000000"/>
                <w:sz w:val="20"/>
              </w:rPr>
              <w:t>2) мына жағдайларда:</w:t>
            </w:r>
          </w:p>
          <w:bookmarkEnd w:id="3437"/>
          <w:bookmarkStart w:name="z8302" w:id="3438"/>
          <w:p>
            <w:pPr>
              <w:spacing w:after="20"/>
              <w:ind w:left="20"/>
              <w:jc w:val="both"/>
            </w:pPr>
            <w:r>
              <w:rPr>
                <w:rFonts w:ascii="Times New Roman"/>
                <w:b w:val="false"/>
                <w:i w:val="false"/>
                <w:color w:val="000000"/>
                <w:sz w:val="20"/>
              </w:rPr>
              <w:t>
</w:t>
            </w:r>
            <w:r>
              <w:rPr>
                <w:rFonts w:ascii="Times New Roman"/>
                <w:b/>
                <w:i w:val="false"/>
                <w:color w:val="000000"/>
                <w:sz w:val="20"/>
              </w:rPr>
              <w:t>тауарларды мерзімдік кедендік декларациялауды пайдалана отырып, экспорттың кедендік рәсімінде әкеткен жағдайда;</w:t>
            </w:r>
          </w:p>
          <w:bookmarkEnd w:id="3438"/>
          <w:bookmarkStart w:name="z8303" w:id="3439"/>
          <w:p>
            <w:pPr>
              <w:spacing w:after="20"/>
              <w:ind w:left="20"/>
              <w:jc w:val="both"/>
            </w:pPr>
            <w:r>
              <w:rPr>
                <w:rFonts w:ascii="Times New Roman"/>
                <w:b w:val="false"/>
                <w:i w:val="false"/>
                <w:color w:val="000000"/>
                <w:sz w:val="20"/>
              </w:rPr>
              <w:t>
</w:t>
            </w:r>
            <w:r>
              <w:rPr>
                <w:rFonts w:ascii="Times New Roman"/>
                <w:b/>
                <w:i w:val="false"/>
                <w:color w:val="000000"/>
                <w:sz w:val="20"/>
              </w:rPr>
              <w:t>тауарларды уақытша кедендік декларациялауды пайдалана отырып, экспорттың кедендік рәсімінде әкеткен жағдайда, кедендік декларациялауды жүргізген кеден органының белгілері бар тауарларға толық декларацияның тіркелу күні болып табылады.</w:t>
            </w:r>
          </w:p>
          <w:bookmarkEnd w:id="3439"/>
          <w:bookmarkStart w:name="z8304" w:id="3440"/>
          <w:p>
            <w:pPr>
              <w:spacing w:after="20"/>
              <w:ind w:left="20"/>
              <w:jc w:val="both"/>
            </w:pPr>
            <w:r>
              <w:rPr>
                <w:rFonts w:ascii="Times New Roman"/>
                <w:b w:val="false"/>
                <w:i w:val="false"/>
                <w:color w:val="000000"/>
                <w:sz w:val="20"/>
              </w:rPr>
              <w:t>
</w:t>
            </w:r>
            <w:r>
              <w:rPr>
                <w:rFonts w:ascii="Times New Roman"/>
                <w:b/>
                <w:i w:val="false"/>
                <w:color w:val="000000"/>
                <w:sz w:val="20"/>
              </w:rPr>
              <w:t xml:space="preserve">3-1. Бұрын экспорттың кедендік рәсімінде әкетілген тауарлар кері импорттың кедендік рәсімінде әкелінген жағдайда: </w:t>
            </w:r>
          </w:p>
          <w:bookmarkEnd w:id="3440"/>
          <w:bookmarkStart w:name="z8305" w:id="3441"/>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кеден заңнамасына сәйкес айқындалатын, тауарды мерзімдік немесе уақытша декларациялауды пайдаланбай, экспорттың кедендік рәсімінде әкеткен кезде Кеден одағының кеден шекарасын өткізу пунктінде іс жүзінде кесіп өткен күн; </w:t>
            </w:r>
          </w:p>
          <w:bookmarkEnd w:id="3441"/>
          <w:bookmarkStart w:name="z8306" w:id="3442"/>
          <w:p>
            <w:pPr>
              <w:spacing w:after="20"/>
              <w:ind w:left="20"/>
              <w:jc w:val="both"/>
            </w:pPr>
            <w:r>
              <w:rPr>
                <w:rFonts w:ascii="Times New Roman"/>
                <w:b w:val="false"/>
                <w:i w:val="false"/>
                <w:color w:val="000000"/>
                <w:sz w:val="20"/>
              </w:rPr>
              <w:t>
</w:t>
            </w:r>
            <w:r>
              <w:rPr>
                <w:rFonts w:ascii="Times New Roman"/>
                <w:b/>
                <w:i w:val="false"/>
                <w:color w:val="000000"/>
                <w:sz w:val="20"/>
              </w:rPr>
              <w:t>2) тауарларды мерзімдік немесе уақытша декларациялауды пайдалана отырып, экспорттың кедендік рәсімінде әкеткен кезде кедендік ресімдеуді жүргізген кеден органының белгілері бар тауарларға толық декларацияның тіркелу күні тауарларды өткізу бойынша айналым жасалған күн болып табылады.</w:t>
            </w:r>
          </w:p>
          <w:bookmarkEnd w:id="3442"/>
          <w:bookmarkStart w:name="z2323" w:id="3443"/>
          <w:p>
            <w:pPr>
              <w:spacing w:after="20"/>
              <w:ind w:left="20"/>
              <w:jc w:val="both"/>
            </w:pPr>
            <w:r>
              <w:rPr>
                <w:rFonts w:ascii="Times New Roman"/>
                <w:b w:val="false"/>
                <w:i w:val="false"/>
                <w:color w:val="000000"/>
                <w:sz w:val="20"/>
              </w:rPr>
              <w:t>
</w:t>
            </w:r>
            <w:r>
              <w:rPr>
                <w:rFonts w:ascii="Times New Roman"/>
                <w:b/>
                <w:i w:val="false"/>
                <w:color w:val="000000"/>
                <w:sz w:val="20"/>
              </w:rPr>
              <w:t xml:space="preserve">4. Кепiл берушiге кепiлге салынған мүлiктi (тауарды) берген кезде кепiл беруші үшiн мына күндердiң бiрi: </w:t>
            </w:r>
          </w:p>
          <w:bookmarkEnd w:id="3443"/>
          <w:bookmarkStart w:name="z2324" w:id="3444"/>
          <w:p>
            <w:pPr>
              <w:spacing w:after="20"/>
              <w:ind w:left="20"/>
              <w:jc w:val="both"/>
            </w:pPr>
            <w:r>
              <w:rPr>
                <w:rFonts w:ascii="Times New Roman"/>
                <w:b w:val="false"/>
                <w:i w:val="false"/>
                <w:color w:val="000000"/>
                <w:sz w:val="20"/>
              </w:rPr>
              <w:t>
</w:t>
            </w:r>
            <w:r>
              <w:rPr>
                <w:rFonts w:ascii="Times New Roman"/>
                <w:b/>
                <w:i w:val="false"/>
                <w:color w:val="000000"/>
                <w:sz w:val="20"/>
              </w:rPr>
              <w:t xml:space="preserve">1) кепiл затына меншiк құқығы кепiл берушiден кепіл тұрғысынан кепiлге салынған мүлiктi өндiрiп алу айналысы процесiнде жүргiзiлген сауда-саттықтың жеңiмпазына ауысқан күн; </w:t>
            </w:r>
          </w:p>
          <w:bookmarkEnd w:id="3444"/>
          <w:bookmarkStart w:name="z2325" w:id="3445"/>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сауда-саттық өтпедi деп жарияланса, кепіл тұрғысынан кепiл затына меншiк құқығы кепiл берушiден кепiл ұстаушыға ауысқан күн өткізу бойынша айналым жасау күнi болып табылады. </w:t>
            </w:r>
          </w:p>
          <w:bookmarkEnd w:id="3445"/>
          <w:bookmarkStart w:name="z2326" w:id="3446"/>
          <w:p>
            <w:pPr>
              <w:spacing w:after="20"/>
              <w:ind w:left="20"/>
              <w:jc w:val="both"/>
            </w:pPr>
            <w:r>
              <w:rPr>
                <w:rFonts w:ascii="Times New Roman"/>
                <w:b w:val="false"/>
                <w:i w:val="false"/>
                <w:color w:val="000000"/>
                <w:sz w:val="20"/>
              </w:rPr>
              <w:t>
</w:t>
            </w:r>
            <w:r>
              <w:rPr>
                <w:rFonts w:ascii="Times New Roman"/>
                <w:b/>
                <w:i w:val="false"/>
                <w:color w:val="000000"/>
                <w:sz w:val="20"/>
              </w:rPr>
              <w:t xml:space="preserve">5. Қосылған құн салығы бойынша тіркеу есебінен шығарған кезде, осы Кодекстің 230-бабының 2-тармағында көрсетілген салық салынатын айналым бойынша өткізу бойынша айналым жасалған күн: </w:t>
            </w:r>
          </w:p>
          <w:bookmarkEnd w:id="3446"/>
          <w:bookmarkStart w:name="z2327" w:id="3447"/>
          <w:p>
            <w:pPr>
              <w:spacing w:after="20"/>
              <w:ind w:left="20"/>
              <w:jc w:val="both"/>
            </w:pPr>
            <w:r>
              <w:rPr>
                <w:rFonts w:ascii="Times New Roman"/>
                <w:b w:val="false"/>
                <w:i w:val="false"/>
                <w:color w:val="000000"/>
                <w:sz w:val="20"/>
              </w:rPr>
              <w:t>
</w:t>
            </w:r>
            <w:r>
              <w:rPr>
                <w:rFonts w:ascii="Times New Roman"/>
                <w:b/>
                <w:i w:val="false"/>
                <w:color w:val="000000"/>
                <w:sz w:val="20"/>
              </w:rPr>
              <w:t>1) қосылған құн салығын төлеушінің қосылған құн салығы бойынша тіркелу есебінен шығару туралы салықтық өтініші немесе осы Кодекстің 37, 39, 39-1, 40 және 41-баптарында көрсетілген салықтық өтініші берілген күн;</w:t>
            </w:r>
          </w:p>
          <w:bookmarkEnd w:id="3447"/>
          <w:bookmarkStart w:name="z2328" w:id="3448"/>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органының шешімі бойынша қосылған құн салығы бойынша тіркеу есебінен шығарған кезде осы Кодекстің </w:t>
            </w:r>
            <w:r>
              <w:rPr>
                <w:rFonts w:ascii="Times New Roman"/>
                <w:b w:val="false"/>
                <w:i w:val="false"/>
                <w:color w:val="000000"/>
                <w:sz w:val="20"/>
              </w:rPr>
              <w:t>571-бабының</w:t>
            </w:r>
            <w:r>
              <w:rPr>
                <w:rFonts w:ascii="Times New Roman"/>
                <w:b/>
                <w:i w:val="false"/>
                <w:color w:val="000000"/>
                <w:sz w:val="20"/>
              </w:rPr>
              <w:t xml:space="preserve"> 6-тармағында көрсетілген күн болып табылады. </w:t>
            </w:r>
          </w:p>
          <w:bookmarkEnd w:id="3448"/>
          <w:bookmarkStart w:name="z2329" w:id="3449"/>
          <w:p>
            <w:pPr>
              <w:spacing w:after="20"/>
              <w:ind w:left="20"/>
              <w:jc w:val="both"/>
            </w:pPr>
            <w:r>
              <w:rPr>
                <w:rFonts w:ascii="Times New Roman"/>
                <w:b w:val="false"/>
                <w:i w:val="false"/>
                <w:color w:val="000000"/>
                <w:sz w:val="20"/>
              </w:rPr>
              <w:t>
</w:t>
            </w:r>
            <w:r>
              <w:rPr>
                <w:rFonts w:ascii="Times New Roman"/>
                <w:b/>
                <w:i w:val="false"/>
                <w:color w:val="000000"/>
                <w:sz w:val="20"/>
              </w:rPr>
              <w:t xml:space="preserve">6. Лизинг берушінің лизинг алушы негізгі құрал , жылжымайтын мүлікке инвестициялар, биологиялық активтер ретінде алуына жататын мүлікті, қайтарымды лизинг шарты бойынша беруiн қоспағанда, қаржы лизингіне берген кезде өткізу бойынша айналым жасалған күні: </w:t>
            </w:r>
          </w:p>
          <w:bookmarkEnd w:id="3449"/>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тармақтың 2) және 3) тармақшаларында көрсетілген жағдайларды қоспағанда, қаржы лизингінің шартында белгіленген кезең-кезеңдік лизингтік төлемді лизинг берушінің алу мерзімінің басталу күні; </w:t>
            </w:r>
          </w:p>
          <w:bookmarkStart w:name="z2330" w:id="3450"/>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қаржы лизингінің шарты бойынша лизинг берушінің лизингтік төлемді алу мерзімінің басталу күні мүлікті лизинг алушыға беру күніне дейін белгіленсе, айналым жасау күні мүлікті қаржы лизингіне берген күн болып табылады; </w:t>
            </w:r>
          </w:p>
          <w:bookmarkEnd w:id="3450"/>
          <w:bookmarkStart w:name="z2331" w:id="3451"/>
          <w:p>
            <w:pPr>
              <w:spacing w:after="20"/>
              <w:ind w:left="20"/>
              <w:jc w:val="both"/>
            </w:pPr>
            <w:r>
              <w:rPr>
                <w:rFonts w:ascii="Times New Roman"/>
                <w:b w:val="false"/>
                <w:i w:val="false"/>
                <w:color w:val="000000"/>
                <w:sz w:val="20"/>
              </w:rPr>
              <w:t>
</w:t>
            </w:r>
            <w:r>
              <w:rPr>
                <w:rFonts w:ascii="Times New Roman"/>
                <w:b/>
                <w:i w:val="false"/>
                <w:color w:val="000000"/>
                <w:sz w:val="20"/>
              </w:rPr>
              <w:t xml:space="preserve">3) қаржы лизингінің шартында көзделген лизинг төлемдерін лизинг алушы мерзімінен бұрын өтеген кезде, түпкілікті есеп айырысу күні қаржы лизингінің осы шарты бойынша өткізу бойынша айналым жасалған соңғы күн болып табылады. </w:t>
            </w:r>
          </w:p>
          <w:bookmarkEnd w:id="3451"/>
          <w:bookmarkStart w:name="z2332" w:id="3452"/>
          <w:p>
            <w:pPr>
              <w:spacing w:after="20"/>
              <w:ind w:left="20"/>
              <w:jc w:val="both"/>
            </w:pPr>
            <w:r>
              <w:rPr>
                <w:rFonts w:ascii="Times New Roman"/>
                <w:b w:val="false"/>
                <w:i w:val="false"/>
                <w:color w:val="000000"/>
                <w:sz w:val="20"/>
              </w:rPr>
              <w:t>
</w:t>
            </w:r>
            <w:r>
              <w:rPr>
                <w:rFonts w:ascii="Times New Roman"/>
                <w:b/>
                <w:i w:val="false"/>
                <w:color w:val="000000"/>
                <w:sz w:val="20"/>
              </w:rPr>
              <w:t>7. Лизинг алушының (сатушының) негiзгi құрал , жылжымайтын мүлікке инвестициялар, биологиялық активтер ретiнде алуына жататын мүлiктi қайтарымды лизинг шарты бойынша лизинг беруші берген кезде өткiзу бойынша айналым жасау күнi мүлiктi қаржы лизингiне берген күн болып табылады.</w:t>
            </w:r>
          </w:p>
          <w:bookmarkEnd w:id="3452"/>
          <w:bookmarkStart w:name="z4722" w:id="3453"/>
          <w:p>
            <w:pPr>
              <w:spacing w:after="20"/>
              <w:ind w:left="20"/>
              <w:jc w:val="both"/>
            </w:pPr>
            <w:r>
              <w:rPr>
                <w:rFonts w:ascii="Times New Roman"/>
                <w:b w:val="false"/>
                <w:i w:val="false"/>
                <w:color w:val="000000"/>
                <w:sz w:val="20"/>
              </w:rPr>
              <w:t>
</w:t>
            </w:r>
            <w:r>
              <w:rPr>
                <w:rFonts w:ascii="Times New Roman"/>
                <w:b/>
                <w:i w:val="false"/>
                <w:color w:val="000000"/>
                <w:sz w:val="20"/>
              </w:rPr>
              <w:t xml:space="preserve">7-1. Қаржыландырылуы Қазақстан Республикасының бюджет заңнамасында көзделген нысаналы салым есебінен қамтамасыз етілетін қызмет бойынша нысаналы салым алынған күнтізбелік айдың соңғы күні өткізу бойынша айналым жасау күні болып табылады. </w:t>
            </w:r>
          </w:p>
          <w:bookmarkEnd w:id="3453"/>
          <w:bookmarkStart w:name="z2333" w:id="3454"/>
          <w:p>
            <w:pPr>
              <w:spacing w:after="20"/>
              <w:ind w:left="20"/>
              <w:jc w:val="both"/>
            </w:pPr>
            <w:r>
              <w:rPr>
                <w:rFonts w:ascii="Times New Roman"/>
                <w:b w:val="false"/>
                <w:i w:val="false"/>
                <w:color w:val="000000"/>
                <w:sz w:val="20"/>
              </w:rPr>
              <w:t>
</w:t>
            </w:r>
            <w:r>
              <w:rPr>
                <w:rFonts w:ascii="Times New Roman"/>
                <w:b/>
                <w:i w:val="false"/>
                <w:color w:val="000000"/>
                <w:sz w:val="20"/>
              </w:rPr>
              <w:t xml:space="preserve">8. </w:t>
            </w:r>
            <w:r>
              <w:rPr>
                <w:rFonts w:ascii="Times New Roman"/>
                <w:b/>
                <w:i w:val="false"/>
                <w:color w:val="000000"/>
                <w:sz w:val="20"/>
              </w:rPr>
              <w:t xml:space="preserve">Алып тасталды - ҚР 30.11.2016 </w:t>
            </w:r>
            <w:r>
              <w:rPr>
                <w:rFonts w:ascii="Times New Roman"/>
                <w:b w:val="false"/>
                <w:i w:val="false"/>
                <w:color w:val="000000"/>
                <w:sz w:val="20"/>
              </w:rPr>
              <w:t>№ 26-VI</w:t>
            </w:r>
            <w:r>
              <w:rPr>
                <w:rFonts w:ascii="Times New Roman"/>
                <w:b/>
                <w:i w:val="false"/>
                <w:color w:val="000000"/>
                <w:sz w:val="20"/>
              </w:rPr>
              <w:t xml:space="preserve"> (01.01.2017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3454"/>
          <w:bookmarkStart w:name="z2335" w:id="3455"/>
          <w:p>
            <w:pPr>
              <w:spacing w:after="20"/>
              <w:ind w:left="20"/>
              <w:jc w:val="both"/>
            </w:pPr>
            <w:r>
              <w:rPr>
                <w:rFonts w:ascii="Times New Roman"/>
                <w:b w:val="false"/>
                <w:i w:val="false"/>
                <w:color w:val="000000"/>
                <w:sz w:val="20"/>
              </w:rPr>
              <w:t>
</w:t>
            </w:r>
            <w:r>
              <w:rPr>
                <w:rFonts w:ascii="Times New Roman"/>
                <w:b/>
                <w:i w:val="false"/>
                <w:color w:val="000000"/>
                <w:sz w:val="20"/>
              </w:rPr>
              <w:t>9. Қазақстан Республикасында қосылған құн салығын төлеушi болып табылмайтын және қызметiн филиал, өкiлдiк арқылы жүзеге асырмайтын бейрезиденттен жұмыстар, көрсетілетін қызметтер сатып алынған жағдайда:</w:t>
            </w:r>
          </w:p>
          <w:bookmarkEnd w:id="3455"/>
          <w:bookmarkStart w:name="z6747" w:id="3456"/>
          <w:p>
            <w:pPr>
              <w:spacing w:after="20"/>
              <w:ind w:left="20"/>
              <w:jc w:val="both"/>
            </w:pPr>
            <w:r>
              <w:rPr>
                <w:rFonts w:ascii="Times New Roman"/>
                <w:b w:val="false"/>
                <w:i w:val="false"/>
                <w:color w:val="000000"/>
                <w:sz w:val="20"/>
              </w:rPr>
              <w:t>
</w:t>
            </w:r>
            <w:r>
              <w:rPr>
                <w:rFonts w:ascii="Times New Roman"/>
                <w:b/>
                <w:i w:val="false"/>
                <w:color w:val="000000"/>
                <w:sz w:val="20"/>
              </w:rPr>
              <w:t>орындалған жұмыстар, көрсетілген қызметтер актісінде;</w:t>
            </w:r>
          </w:p>
          <w:bookmarkEnd w:id="3456"/>
          <w:bookmarkStart w:name="z6748" w:id="3457"/>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бухгалтерлік есеп пен қаржылық есептілік туралы заңнамасына немесе Қазақстан Республикасының теміржол көлігі туралы заңнамасына сәйкес ресімделген, жұмыстарды орындау, қызметтерді көрсету фактісін растайтын құжатта көрсетілген қол қою күні сатып алу бойынша айналым жасау күнi деп танылады.</w:t>
            </w:r>
          </w:p>
          <w:bookmarkEnd w:id="3457"/>
          <w:bookmarkStart w:name="z7979" w:id="3458"/>
          <w:p>
            <w:pPr>
              <w:spacing w:after="20"/>
              <w:ind w:left="20"/>
              <w:jc w:val="both"/>
            </w:pPr>
            <w:r>
              <w:rPr>
                <w:rFonts w:ascii="Times New Roman"/>
                <w:b w:val="false"/>
                <w:i w:val="false"/>
                <w:color w:val="000000"/>
                <w:sz w:val="20"/>
              </w:rPr>
              <w:t>
</w:t>
            </w:r>
            <w:r>
              <w:rPr>
                <w:rFonts w:ascii="Times New Roman"/>
                <w:b/>
                <w:i w:val="false"/>
                <w:color w:val="000000"/>
                <w:sz w:val="20"/>
              </w:rPr>
              <w:t>10. Егер осы бапта айқындалған құжаттарда, осы баптың 2 және 2-1-тармақтарында айқындалғандарын қоспағанда, бірнеше күн көрсетілсе, онда көрсетілген күндердің неғұрлым кешірегі құжатқа қол қойылған күн болып табылады.</w:t>
            </w:r>
          </w:p>
          <w:bookmarkEnd w:id="3458"/>
          <w:bookmarkStart w:name="z8162" w:id="3459"/>
          <w:p>
            <w:pPr>
              <w:spacing w:after="20"/>
              <w:ind w:left="20"/>
              <w:jc w:val="both"/>
            </w:pPr>
            <w:r>
              <w:rPr>
                <w:rFonts w:ascii="Times New Roman"/>
                <w:b w:val="false"/>
                <w:i w:val="false"/>
                <w:color w:val="000000"/>
                <w:sz w:val="20"/>
              </w:rPr>
              <w:t>
</w:t>
            </w:r>
            <w:r>
              <w:rPr>
                <w:rFonts w:ascii="Times New Roman"/>
                <w:b/>
                <w:i w:val="false"/>
                <w:color w:val="000000"/>
                <w:sz w:val="20"/>
              </w:rPr>
              <w:t>11. Электрондық нысанда жазып берілген түзетілген шот-фактурада осы Кодекске сәйкес айқындалатын айналым жасау күні көрсетіледі.</w:t>
            </w:r>
          </w:p>
          <w:bookmarkEnd w:id="3459"/>
          <w:bookmarkStart w:name="z481" w:id="3460"/>
          <w:p>
            <w:pPr>
              <w:spacing w:after="20"/>
              <w:ind w:left="20"/>
              <w:jc w:val="both"/>
            </w:pPr>
            <w:r>
              <w:rPr>
                <w:rFonts w:ascii="Times New Roman"/>
                <w:b w:val="false"/>
                <w:i w:val="false"/>
                <w:color w:val="000000"/>
                <w:sz w:val="20"/>
              </w:rPr>
              <w:t>
</w:t>
            </w:r>
            <w:r>
              <w:rPr>
                <w:rFonts w:ascii="Times New Roman"/>
                <w:b/>
                <w:i w:val="false"/>
                <w:color w:val="000000"/>
                <w:sz w:val="20"/>
              </w:rPr>
              <w:t>12. Электрондық нысанда жазып берілген қосымша шот-фактурада айналым жасау күні көрсетіледі, онда:</w:t>
            </w:r>
          </w:p>
          <w:bookmarkEnd w:id="3460"/>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265-бабы 1-тармағының 1) тармақшасында белгіленген жағдайда – осы Кодекстің 239-бабында көзделген жағдайлар басталған күн бойынша;</w:t>
            </w:r>
          </w:p>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265-бабы 1-тармағының 2) тармақшасында белгіленген жағдайда – қосымша шот-фактура жазып берілген күн бойынша, бірақ осы Кодекстің 265-бабына сәйкес қосымша шот-фактура жазып берілуге тиіс болатын кезең аяқталған күннен кешіктірілмейтін күн бойынша айқындалады.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237-бапқа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2012.01.09 </w:t>
            </w:r>
            <w:r>
              <w:rPr>
                <w:rFonts w:ascii="Times New Roman"/>
                <w:b w:val="false"/>
                <w:i w:val="false"/>
                <w:color w:val="000000"/>
                <w:sz w:val="20"/>
              </w:rPr>
              <w:t>N 535-IV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9-баптан</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 21.07.2015 </w:t>
            </w:r>
            <w:r>
              <w:rPr>
                <w:rFonts w:ascii="Times New Roman"/>
                <w:b w:val="false"/>
                <w:i w:val="false"/>
                <w:color w:val="000000"/>
                <w:sz w:val="20"/>
              </w:rPr>
              <w:t>№ 337-V</w:t>
            </w:r>
            <w:r>
              <w:rPr>
                <w:rFonts w:ascii="Times New Roman"/>
                <w:b w:val="false"/>
                <w:i w:val="false"/>
                <w:color w:val="ff0000"/>
                <w:sz w:val="20"/>
              </w:rPr>
              <w:t xml:space="preserve"> (01.01.2011 бастап қолданысқа енгізілді);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6-баптан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2336" w:id="3461"/>
          <w:p>
            <w:pPr>
              <w:spacing w:after="0"/>
              <w:ind w:left="0"/>
              <w:jc w:val="both"/>
            </w:pPr>
            <w:r>
              <w:rPr>
                <w:rFonts w:ascii="Times New Roman"/>
                <w:b/>
                <w:i w:val="false"/>
                <w:color w:val="000000"/>
              </w:rPr>
              <w:t xml:space="preserve">  30-тарау. САЛЫҚ САЛЫНАТЫН АЙНАЛЫМ МӨЛШЕРІН АНЫҚТАУ</w:t>
            </w:r>
          </w:p>
          <w:bookmarkEnd w:id="3461"/>
          <w:bookmarkStart w:name="z2337" w:id="3462"/>
          <w:p>
            <w:pPr>
              <w:spacing w:after="0"/>
              <w:ind w:left="0"/>
              <w:jc w:val="both"/>
            </w:pPr>
            <w:r>
              <w:rPr>
                <w:rFonts w:ascii="Times New Roman"/>
                <w:b/>
                <w:i w:val="false"/>
                <w:color w:val="000000"/>
              </w:rPr>
              <w:t xml:space="preserve"> 238-бап. Салық салынатын айналым мөлшерi </w:t>
            </w:r>
          </w:p>
          <w:bookmarkEnd w:id="3462"/>
          <w:bookmarkStart w:name="z2338" w:id="3463"/>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бапта және Қазақстан Республикасының трансферттiк баға белгілеу </w:t>
            </w:r>
            <w:r>
              <w:rPr>
                <w:rFonts w:ascii="Times New Roman"/>
                <w:b/>
                <w:i w:val="false"/>
                <w:color w:val="000000"/>
                <w:sz w:val="20"/>
              </w:rPr>
              <w:t>заңнамасында</w:t>
            </w:r>
            <w:r>
              <w:rPr>
                <w:rFonts w:ascii="Times New Roman"/>
                <w:b/>
                <w:i w:val="false"/>
                <w:color w:val="000000"/>
                <w:sz w:val="20"/>
              </w:rPr>
              <w:t xml:space="preserve"> өзгеше көзделмесе, салық салынатын айналым мөлшерi, мәмiле жасасқан тараптары қолданатын бағалар мен тарифтердi негiзге ала отырып, оларға қосылған құн салығын енгiзбей, өткiзiлетiн тауарлар, жұмыстар, қызмет көрсетулер құны негiзiнде айқындалады. </w:t>
            </w:r>
          </w:p>
          <w:bookmarkEnd w:id="3463"/>
          <w:bookmarkStart w:name="z2339" w:id="3464"/>
          <w:p>
            <w:pPr>
              <w:spacing w:after="20"/>
              <w:ind w:left="20"/>
              <w:jc w:val="both"/>
            </w:pPr>
            <w:r>
              <w:rPr>
                <w:rFonts w:ascii="Times New Roman"/>
                <w:b w:val="false"/>
                <w:i w:val="false"/>
                <w:color w:val="000000"/>
                <w:sz w:val="20"/>
              </w:rPr>
              <w:t>
</w:t>
            </w:r>
            <w:r>
              <w:rPr>
                <w:rFonts w:ascii="Times New Roman"/>
                <w:b/>
                <w:i w:val="false"/>
                <w:color w:val="000000"/>
                <w:sz w:val="20"/>
              </w:rPr>
              <w:t xml:space="preserve">2. Тауарлар өтеусіз берiлген кезде, сондай-ақ осы Кодекстiң </w:t>
            </w:r>
            <w:r>
              <w:rPr>
                <w:rFonts w:ascii="Times New Roman"/>
                <w:b w:val="false"/>
                <w:i w:val="false"/>
                <w:color w:val="000000"/>
                <w:sz w:val="20"/>
              </w:rPr>
              <w:t>30-бабының</w:t>
            </w:r>
            <w:r>
              <w:rPr>
                <w:rFonts w:ascii="Times New Roman"/>
                <w:b/>
                <w:i w:val="false"/>
                <w:color w:val="000000"/>
                <w:sz w:val="20"/>
              </w:rPr>
              <w:t xml:space="preserve"> 2-тармағында көзделген жағдайларда, салық салынатын айналым мөлшерi, оларға қосылған құн салығы енгiзілмей, өткiзу бойынша айналым жасау күнi қалыптасқан бағалар деңгейi негiзінде айқындалады, бiрақ олардың баланстық құнынан кем болмауға тиіс. </w:t>
            </w:r>
          </w:p>
          <w:bookmarkEnd w:id="3464"/>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мақсаты үшiн тауарларды өткiзу күнiне бухгалтерлiк есепте көрсетiлген тауарлардың құны баланстық құн болып табылады.</w:t>
            </w:r>
          </w:p>
          <w:bookmarkStart w:name="z7294" w:id="3465"/>
          <w:p>
            <w:pPr>
              <w:spacing w:after="20"/>
              <w:ind w:left="20"/>
              <w:jc w:val="both"/>
            </w:pPr>
            <w:r>
              <w:rPr>
                <w:rFonts w:ascii="Times New Roman"/>
                <w:b w:val="false"/>
                <w:i w:val="false"/>
                <w:color w:val="000000"/>
                <w:sz w:val="20"/>
              </w:rPr>
              <w:t>
</w:t>
            </w:r>
            <w:r>
              <w:rPr>
                <w:rFonts w:ascii="Times New Roman"/>
                <w:b/>
                <w:i w:val="false"/>
                <w:color w:val="000000"/>
                <w:sz w:val="20"/>
              </w:rPr>
              <w:t>2-1. Егер осы бапта өзгеше белгіленбесе, өтеусіз орындалған жұмыстардың, көрсетілген қызметтердің салық салынатын айналым мөлшерi осындай жұмыстарды, көрсетілетін қызметтерді орындауға пайдаланылған, сатып алынуы кезінде қосылған құн салығы есепке жатқызылған тауарлардың, жұмыстардың, көрсетілетін қызметтердің құны негізінде айқындалады.</w:t>
            </w:r>
          </w:p>
          <w:bookmarkEnd w:id="3465"/>
          <w:bookmarkStart w:name="z7295" w:id="3466"/>
          <w:p>
            <w:pPr>
              <w:spacing w:after="20"/>
              <w:ind w:left="20"/>
              <w:jc w:val="both"/>
            </w:pPr>
            <w:r>
              <w:rPr>
                <w:rFonts w:ascii="Times New Roman"/>
                <w:b w:val="false"/>
                <w:i w:val="false"/>
                <w:color w:val="000000"/>
                <w:sz w:val="20"/>
              </w:rPr>
              <w:t>
</w:t>
            </w:r>
            <w:r>
              <w:rPr>
                <w:rFonts w:ascii="Times New Roman"/>
                <w:b/>
                <w:i w:val="false"/>
                <w:color w:val="000000"/>
                <w:sz w:val="20"/>
              </w:rPr>
              <w:t>Бұл ретте тіркелген активтер салық салынатын айналымға енгізу үшін өтеусіз пайдалануға берілген жағдайда, олардың құны мынадай тәртіппен айқындалады:</w:t>
            </w:r>
          </w:p>
          <w:bookmarkEnd w:id="3466"/>
          <w:p>
            <w:pPr>
              <w:spacing w:after="20"/>
              <w:ind w:left="20"/>
              <w:jc w:val="both"/>
            </w:pPr>
            <w:r>
              <w:rPr>
                <w:rFonts w:ascii="Times New Roman"/>
                <w:b w:val="false"/>
                <w:i w:val="false"/>
                <w:color w:val="000000"/>
                <w:sz w:val="20"/>
              </w:rPr>
              <w:t>
</w:t>
            </w:r>
            <w:r>
              <w:rPr>
                <w:rFonts w:ascii="Times New Roman"/>
                <w:b/>
                <w:i w:val="false"/>
                <w:color w:val="000000"/>
                <w:sz w:val="20"/>
              </w:rPr>
              <w:t>Қ та = (ҚҚС са / Мпқ) * (Тн) / (ҚҚС%),</w:t>
            </w:r>
          </w:p>
          <w:bookmarkStart w:name="z7296" w:id="3467"/>
          <w:p>
            <w:pPr>
              <w:spacing w:after="20"/>
              <w:ind w:left="20"/>
              <w:jc w:val="both"/>
            </w:pPr>
            <w:r>
              <w:rPr>
                <w:rFonts w:ascii="Times New Roman"/>
                <w:b w:val="false"/>
                <w:i w:val="false"/>
                <w:color w:val="000000"/>
                <w:sz w:val="20"/>
              </w:rPr>
              <w:t>
</w:t>
            </w:r>
            <w:r>
              <w:rPr>
                <w:rFonts w:ascii="Times New Roman"/>
                <w:b/>
                <w:i w:val="false"/>
                <w:color w:val="000000"/>
                <w:sz w:val="20"/>
              </w:rPr>
              <w:t>мұнда:</w:t>
            </w:r>
          </w:p>
          <w:bookmarkEnd w:id="3467"/>
          <w:bookmarkStart w:name="z7297" w:id="3468"/>
          <w:p>
            <w:pPr>
              <w:spacing w:after="20"/>
              <w:ind w:left="20"/>
              <w:jc w:val="both"/>
            </w:pPr>
            <w:r>
              <w:rPr>
                <w:rFonts w:ascii="Times New Roman"/>
                <w:b w:val="false"/>
                <w:i w:val="false"/>
                <w:color w:val="000000"/>
                <w:sz w:val="20"/>
              </w:rPr>
              <w:t>
</w:t>
            </w:r>
            <w:r>
              <w:rPr>
                <w:rFonts w:ascii="Times New Roman"/>
                <w:b/>
                <w:i w:val="false"/>
                <w:color w:val="000000"/>
                <w:sz w:val="20"/>
              </w:rPr>
              <w:t>Қ та – өтеусіз пайдалануға беру кезінде салық салынатын айналымға енгізілетін тіркелген актив құны;</w:t>
            </w:r>
          </w:p>
          <w:bookmarkEnd w:id="3468"/>
          <w:bookmarkStart w:name="z7298" w:id="3469"/>
          <w:p>
            <w:pPr>
              <w:spacing w:after="20"/>
              <w:ind w:left="20"/>
              <w:jc w:val="both"/>
            </w:pPr>
            <w:r>
              <w:rPr>
                <w:rFonts w:ascii="Times New Roman"/>
                <w:b w:val="false"/>
                <w:i w:val="false"/>
                <w:color w:val="000000"/>
                <w:sz w:val="20"/>
              </w:rPr>
              <w:t>
</w:t>
            </w:r>
            <w:r>
              <w:rPr>
                <w:rFonts w:ascii="Times New Roman"/>
                <w:b/>
                <w:i w:val="false"/>
                <w:color w:val="000000"/>
                <w:sz w:val="20"/>
              </w:rPr>
              <w:t xml:space="preserve">ҚҚС са – тіркелген активтерді сатып алу кезінде есепке жатқызылған қосылған құн салығының сомасы; </w:t>
            </w:r>
          </w:p>
          <w:bookmarkEnd w:id="3469"/>
          <w:bookmarkStart w:name="z7299" w:id="3470"/>
          <w:p>
            <w:pPr>
              <w:spacing w:after="20"/>
              <w:ind w:left="20"/>
              <w:jc w:val="both"/>
            </w:pPr>
            <w:r>
              <w:rPr>
                <w:rFonts w:ascii="Times New Roman"/>
                <w:b w:val="false"/>
                <w:i w:val="false"/>
                <w:color w:val="000000"/>
                <w:sz w:val="20"/>
              </w:rPr>
              <w:t>
</w:t>
            </w:r>
            <w:r>
              <w:rPr>
                <w:rFonts w:ascii="Times New Roman"/>
                <w:b/>
                <w:i w:val="false"/>
                <w:color w:val="000000"/>
                <w:sz w:val="20"/>
              </w:rPr>
              <w:t>М пқ – халықаралық қаржылық есептілік стандарттарына және Қазақстан Республикасының бухгалтерлік есеп пен қаржылық есептілік туралы заңнамасына сәйкес айқындалған, күнтізбелік айлармен есептелген тіркелген активті пайдалы қолдану мерзімі;</w:t>
            </w:r>
          </w:p>
          <w:bookmarkEnd w:id="3470"/>
          <w:bookmarkStart w:name="z7300" w:id="3471"/>
          <w:p>
            <w:pPr>
              <w:spacing w:after="20"/>
              <w:ind w:left="20"/>
              <w:jc w:val="both"/>
            </w:pPr>
            <w:r>
              <w:rPr>
                <w:rFonts w:ascii="Times New Roman"/>
                <w:b w:val="false"/>
                <w:i w:val="false"/>
                <w:color w:val="000000"/>
                <w:sz w:val="20"/>
              </w:rPr>
              <w:t>
</w:t>
            </w:r>
            <w:r>
              <w:rPr>
                <w:rFonts w:ascii="Times New Roman"/>
                <w:b/>
                <w:i w:val="false"/>
                <w:color w:val="000000"/>
                <w:sz w:val="20"/>
              </w:rPr>
              <w:t xml:space="preserve">Тн – есепті салықтық кезеңіне келетін, пайдалануға беру айларының нақты саны; </w:t>
            </w:r>
          </w:p>
          <w:bookmarkEnd w:id="3471"/>
          <w:bookmarkStart w:name="z7301" w:id="3472"/>
          <w:p>
            <w:pPr>
              <w:spacing w:after="20"/>
              <w:ind w:left="20"/>
              <w:jc w:val="both"/>
            </w:pPr>
            <w:r>
              <w:rPr>
                <w:rFonts w:ascii="Times New Roman"/>
                <w:b w:val="false"/>
                <w:i w:val="false"/>
                <w:color w:val="000000"/>
                <w:sz w:val="20"/>
              </w:rPr>
              <w:t>
</w:t>
            </w:r>
            <w:r>
              <w:rPr>
                <w:rFonts w:ascii="Times New Roman"/>
                <w:b/>
                <w:i w:val="false"/>
                <w:color w:val="000000"/>
                <w:sz w:val="20"/>
              </w:rPr>
              <w:t>ҚҚС % – қосылған құн салығының пайдалануға беру күні қолданылатын, пайызға шаққандағы мөлшерлемесі.</w:t>
            </w:r>
          </w:p>
          <w:bookmarkEnd w:id="3472"/>
          <w:bookmarkStart w:name="z2340" w:id="3473"/>
          <w:p>
            <w:pPr>
              <w:spacing w:after="20"/>
              <w:ind w:left="20"/>
              <w:jc w:val="both"/>
            </w:pPr>
            <w:r>
              <w:rPr>
                <w:rFonts w:ascii="Times New Roman"/>
                <w:b w:val="false"/>
                <w:i w:val="false"/>
                <w:color w:val="000000"/>
                <w:sz w:val="20"/>
              </w:rPr>
              <w:t>
</w:t>
            </w:r>
            <w:r>
              <w:rPr>
                <w:rFonts w:ascii="Times New Roman"/>
                <w:b/>
                <w:i w:val="false"/>
                <w:color w:val="000000"/>
                <w:sz w:val="20"/>
              </w:rPr>
              <w:t>3. Аванстар мен айыппұл санкцияларынан басқа, қосылған құн салығы салынатын өткізілген тауарлар, жұмыстар, қызмет көрсетулер бойынша талап ету құқығын беру кезінде, беру жүргізілу бойынша талап ету құқығының құны мен салық төлеушінің алғашқы құжатына сәйкес талап ету құқығын беру күніне борышкерден алынуға жататын талап ету құны арасындағы оң айырма ретінде айқындалады.</w:t>
            </w:r>
          </w:p>
          <w:bookmarkEnd w:id="3473"/>
          <w:bookmarkStart w:name="z305" w:id="3474"/>
          <w:p>
            <w:pPr>
              <w:spacing w:after="20"/>
              <w:ind w:left="20"/>
              <w:jc w:val="both"/>
            </w:pPr>
            <w:r>
              <w:rPr>
                <w:rFonts w:ascii="Times New Roman"/>
                <w:b w:val="false"/>
                <w:i w:val="false"/>
                <w:color w:val="000000"/>
                <w:sz w:val="20"/>
              </w:rPr>
              <w:t>
</w:t>
            </w:r>
            <w:r>
              <w:rPr>
                <w:rFonts w:ascii="Times New Roman"/>
                <w:b/>
                <w:i w:val="false"/>
                <w:color w:val="000000"/>
                <w:sz w:val="20"/>
              </w:rPr>
              <w:t>3-1. Осы Кодекстің 231-бабы 2-тармағының 5) және 6) тармақшаларында көзделген жағдайларда салық салынатын айналым мөлшері:</w:t>
            </w:r>
          </w:p>
          <w:bookmarkEnd w:id="3474"/>
          <w:bookmarkStart w:name="z7302" w:id="3475"/>
          <w:p>
            <w:pPr>
              <w:spacing w:after="20"/>
              <w:ind w:left="20"/>
              <w:jc w:val="both"/>
            </w:pPr>
            <w:r>
              <w:rPr>
                <w:rFonts w:ascii="Times New Roman"/>
                <w:b w:val="false"/>
                <w:i w:val="false"/>
                <w:color w:val="000000"/>
                <w:sz w:val="20"/>
              </w:rPr>
              <w:t>
</w:t>
            </w:r>
            <w:r>
              <w:rPr>
                <w:rFonts w:ascii="Times New Roman"/>
                <w:b/>
                <w:i w:val="false"/>
                <w:color w:val="000000"/>
                <w:sz w:val="20"/>
              </w:rPr>
              <w:t xml:space="preserve">кәсіпкерлiк қызметті шектеу немесе тоқтату туралы шарт бойынша; </w:t>
            </w:r>
          </w:p>
          <w:bookmarkEnd w:id="3475"/>
          <w:bookmarkStart w:name="z7303" w:id="3476"/>
          <w:p>
            <w:pPr>
              <w:spacing w:after="20"/>
              <w:ind w:left="20"/>
              <w:jc w:val="both"/>
            </w:pPr>
            <w:r>
              <w:rPr>
                <w:rFonts w:ascii="Times New Roman"/>
                <w:b w:val="false"/>
                <w:i w:val="false"/>
                <w:color w:val="000000"/>
                <w:sz w:val="20"/>
              </w:rPr>
              <w:t>
</w:t>
            </w:r>
            <w:r>
              <w:rPr>
                <w:rFonts w:ascii="Times New Roman"/>
                <w:b/>
                <w:i w:val="false"/>
                <w:color w:val="000000"/>
                <w:sz w:val="20"/>
              </w:rPr>
              <w:t>кредит (қарыз, микрокредит) беру туралы шарт бойынша сыйақы негізінде айқындалады.</w:t>
            </w:r>
          </w:p>
          <w:bookmarkEnd w:id="3476"/>
          <w:bookmarkStart w:name="z2341" w:id="3477"/>
          <w:p>
            <w:pPr>
              <w:spacing w:after="20"/>
              <w:ind w:left="20"/>
              <w:jc w:val="both"/>
            </w:pPr>
            <w:r>
              <w:rPr>
                <w:rFonts w:ascii="Times New Roman"/>
                <w:b w:val="false"/>
                <w:i w:val="false"/>
                <w:color w:val="000000"/>
                <w:sz w:val="20"/>
              </w:rPr>
              <w:t>
</w:t>
            </w:r>
            <w:r>
              <w:rPr>
                <w:rFonts w:ascii="Times New Roman"/>
                <w:b/>
                <w:i w:val="false"/>
                <w:color w:val="000000"/>
                <w:sz w:val="20"/>
              </w:rPr>
              <w:t>4. Кепiл берушiге кепiлдіктегі мүлiктi (тауарды) берген кезде кепiл берушiдегi салық салынатын айналым мөлшерi өткізілетін кепiлдiктегi мүлiк (тауар) құны негізінде оған қосылған құн салығы енгiзiлмей, айқындалады.</w:t>
            </w:r>
          </w:p>
          <w:bookmarkEnd w:id="3477"/>
          <w:bookmarkStart w:name="z2342" w:id="3478"/>
          <w:p>
            <w:pPr>
              <w:spacing w:after="20"/>
              <w:ind w:left="20"/>
              <w:jc w:val="both"/>
            </w:pPr>
            <w:r>
              <w:rPr>
                <w:rFonts w:ascii="Times New Roman"/>
                <w:b w:val="false"/>
                <w:i w:val="false"/>
                <w:color w:val="000000"/>
                <w:sz w:val="20"/>
              </w:rPr>
              <w:t>
</w:t>
            </w:r>
            <w:r>
              <w:rPr>
                <w:rFonts w:ascii="Times New Roman"/>
                <w:b/>
                <w:i w:val="false"/>
                <w:color w:val="000000"/>
                <w:sz w:val="20"/>
              </w:rPr>
              <w:t xml:space="preserve">5. Тауарды бөлiп-бөлiп төлеу шарттарымен өткiзген кезде салық салынатын айналым мөлшерi, шарт талаптарында көзделген барлық тиесiлi төлемдер ескерiле отырып, осы баптың 1-тармағына сәйкес айқындалады. </w:t>
            </w:r>
          </w:p>
          <w:bookmarkEnd w:id="3478"/>
          <w:bookmarkStart w:name="z2343" w:id="3479"/>
          <w:p>
            <w:pPr>
              <w:spacing w:after="20"/>
              <w:ind w:left="20"/>
              <w:jc w:val="both"/>
            </w:pPr>
            <w:r>
              <w:rPr>
                <w:rFonts w:ascii="Times New Roman"/>
                <w:b w:val="false"/>
                <w:i w:val="false"/>
                <w:color w:val="000000"/>
                <w:sz w:val="20"/>
              </w:rPr>
              <w:t>
</w:t>
            </w:r>
            <w:r>
              <w:rPr>
                <w:rFonts w:ascii="Times New Roman"/>
                <w:b/>
                <w:i w:val="false"/>
                <w:color w:val="000000"/>
                <w:sz w:val="20"/>
              </w:rPr>
              <w:t xml:space="preserve">6. Yшiншi тұлғалар үшiн төлеуге байланысты қызмет көрсетулер кезінде салық салынатын айналымның мөлшерiне комиссиялық сыйақы қосылады. </w:t>
            </w:r>
          </w:p>
          <w:bookmarkEnd w:id="3479"/>
          <w:bookmarkStart w:name="z2344" w:id="3480"/>
          <w:p>
            <w:pPr>
              <w:spacing w:after="20"/>
              <w:ind w:left="20"/>
              <w:jc w:val="both"/>
            </w:pPr>
            <w:r>
              <w:rPr>
                <w:rFonts w:ascii="Times New Roman"/>
                <w:b w:val="false"/>
                <w:i w:val="false"/>
                <w:color w:val="000000"/>
                <w:sz w:val="20"/>
              </w:rPr>
              <w:t>
</w:t>
            </w:r>
            <w:r>
              <w:rPr>
                <w:rFonts w:ascii="Times New Roman"/>
                <w:b/>
                <w:i w:val="false"/>
                <w:color w:val="000000"/>
                <w:sz w:val="20"/>
              </w:rPr>
              <w:t xml:space="preserve">7. Егер осы тармақта өзгеше белгіленбесе, салық салынатын айналым мөлшерiне акцизделетiн тауарлар бойынша акциз сомалары енгiзiледi. </w:t>
            </w:r>
          </w:p>
          <w:bookmarkEnd w:id="3480"/>
          <w:bookmarkStart w:name="z7980" w:id="3481"/>
          <w:p>
            <w:pPr>
              <w:spacing w:after="20"/>
              <w:ind w:left="20"/>
              <w:jc w:val="both"/>
            </w:pPr>
            <w:r>
              <w:rPr>
                <w:rFonts w:ascii="Times New Roman"/>
                <w:b w:val="false"/>
                <w:i w:val="false"/>
                <w:color w:val="000000"/>
                <w:sz w:val="20"/>
              </w:rPr>
              <w:t>
</w:t>
            </w:r>
            <w:r>
              <w:rPr>
                <w:rFonts w:ascii="Times New Roman"/>
                <w:b/>
                <w:i w:val="false"/>
                <w:color w:val="000000"/>
                <w:sz w:val="20"/>
              </w:rPr>
              <w:t xml:space="preserve">Алыс-беріс шикізатын өңдеу бойынша қызметтер көрсететін, осы Кодекстің 279-бабының </w:t>
            </w:r>
            <w:r>
              <w:rPr>
                <w:rFonts w:ascii="Times New Roman"/>
                <w:b w:val="false"/>
                <w:i w:val="false"/>
                <w:color w:val="000000"/>
                <w:sz w:val="20"/>
              </w:rPr>
              <w:t>5) тармақшасында</w:t>
            </w:r>
            <w:r>
              <w:rPr>
                <w:rFonts w:ascii="Times New Roman"/>
                <w:b/>
                <w:i w:val="false"/>
                <w:color w:val="000000"/>
                <w:sz w:val="20"/>
              </w:rPr>
              <w:t xml:space="preserve"> көрсетілген акцизделетiн тауарды өндірушінің салық салынатын айналым мөлшерiне алыс-беріс шикізатын өңдеу өнімі болып табылатын осындай тауарларды берген кезде осы Кодекстің ережелеріне сәйкес төлеуге жататын (төленген) акциз сомасы енгізілмейді.</w:t>
            </w:r>
          </w:p>
          <w:bookmarkEnd w:id="3481"/>
          <w:bookmarkStart w:name="z2345" w:id="3482"/>
          <w:p>
            <w:pPr>
              <w:spacing w:after="20"/>
              <w:ind w:left="20"/>
              <w:jc w:val="both"/>
            </w:pPr>
            <w:r>
              <w:rPr>
                <w:rFonts w:ascii="Times New Roman"/>
                <w:b w:val="false"/>
                <w:i w:val="false"/>
                <w:color w:val="000000"/>
                <w:sz w:val="20"/>
              </w:rPr>
              <w:t>
</w:t>
            </w:r>
            <w:r>
              <w:rPr>
                <w:rFonts w:ascii="Times New Roman"/>
                <w:b/>
                <w:i w:val="false"/>
                <w:color w:val="000000"/>
                <w:sz w:val="20"/>
              </w:rPr>
              <w:t xml:space="preserve">8. Тауарларды сатып алу күні қолданыстағы Қазақстан Республикасының салық салық заңнамасына сәйкес олар бойынша сатып алу кезінде жазып берілген шот-фактураларда көрсетілген қосылған құн салығы есепке жатқызылмайтын тауарларды өткiзу кезiнде салық салынатын айналым мөлшерi тауардың өткiзiлу құны мен осы баптың 2-тармағына сәйкес белгiленетiн баланстық құны арасындағы оң айырма ретiнде айқындалады. </w:t>
            </w:r>
          </w:p>
          <w:bookmarkEnd w:id="3482"/>
          <w:bookmarkStart w:name="z2346" w:id="3483"/>
          <w:p>
            <w:pPr>
              <w:spacing w:after="20"/>
              <w:ind w:left="20"/>
              <w:jc w:val="both"/>
            </w:pPr>
            <w:r>
              <w:rPr>
                <w:rFonts w:ascii="Times New Roman"/>
                <w:b w:val="false"/>
                <w:i w:val="false"/>
                <w:color w:val="000000"/>
                <w:sz w:val="20"/>
              </w:rPr>
              <w:t>
</w:t>
            </w:r>
            <w:r>
              <w:rPr>
                <w:rFonts w:ascii="Times New Roman"/>
                <w:b/>
                <w:i w:val="false"/>
                <w:color w:val="000000"/>
                <w:sz w:val="20"/>
              </w:rPr>
              <w:t xml:space="preserve">9. Қосылған құн салығынсыз сатып алынған жер учаскесін иелену және (немесе) пайдалану және (немесе) оған билік ету құқығын берген кезде өткізу бойынша айналым осы Кодекстің </w:t>
            </w:r>
            <w:r>
              <w:rPr>
                <w:rFonts w:ascii="Times New Roman"/>
                <w:b w:val="false"/>
                <w:i w:val="false"/>
                <w:color w:val="000000"/>
                <w:sz w:val="20"/>
              </w:rPr>
              <w:t>87-бабында</w:t>
            </w:r>
            <w:r>
              <w:rPr>
                <w:rFonts w:ascii="Times New Roman"/>
                <w:b/>
                <w:i w:val="false"/>
                <w:color w:val="000000"/>
                <w:sz w:val="20"/>
              </w:rPr>
              <w:t xml:space="preserve"> көзделген тәртіппен жер учаскелерін өткізу кезіндегі құнның өсімі ретінде айқындалады.</w:t>
            </w:r>
          </w:p>
          <w:bookmarkEnd w:id="3483"/>
          <w:bookmarkStart w:name="z7981" w:id="3484"/>
          <w:p>
            <w:pPr>
              <w:spacing w:after="20"/>
              <w:ind w:left="20"/>
              <w:jc w:val="both"/>
            </w:pPr>
            <w:r>
              <w:rPr>
                <w:rFonts w:ascii="Times New Roman"/>
                <w:b w:val="false"/>
                <w:i w:val="false"/>
                <w:color w:val="000000"/>
                <w:sz w:val="20"/>
              </w:rPr>
              <w:t>
</w:t>
            </w:r>
            <w:r>
              <w:rPr>
                <w:rFonts w:ascii="Times New Roman"/>
                <w:b/>
                <w:i w:val="false"/>
                <w:color w:val="000000"/>
                <w:sz w:val="20"/>
              </w:rPr>
              <w:t>9-1. Заңды тұлға жеке тұлғалардан сатып алған автомобильдерді жеке тұлғаға өткізген кезде өткізу бойынша айналым автомобильдерді өткізу құны мен сатып алу құны арасындағы оң айырма ретінде айқындалады.</w:t>
            </w:r>
          </w:p>
          <w:bookmarkEnd w:id="3484"/>
          <w:bookmarkStart w:name="z2347" w:id="3485"/>
          <w:p>
            <w:pPr>
              <w:spacing w:after="20"/>
              <w:ind w:left="20"/>
              <w:jc w:val="both"/>
            </w:pPr>
            <w:r>
              <w:rPr>
                <w:rFonts w:ascii="Times New Roman"/>
                <w:b w:val="false"/>
                <w:i w:val="false"/>
                <w:color w:val="000000"/>
                <w:sz w:val="20"/>
              </w:rPr>
              <w:t>
</w:t>
            </w:r>
            <w:r>
              <w:rPr>
                <w:rFonts w:ascii="Times New Roman"/>
                <w:b/>
                <w:i w:val="false"/>
                <w:color w:val="000000"/>
                <w:sz w:val="20"/>
              </w:rPr>
              <w:t xml:space="preserve">10. Қайтарымды лизинг шарты бойынша берудi қоспағанда, лизинг алушының негізгі құрал, жылжымайтын мүлікке инвестициялар, биологиялық активтер ретінде алуына жататын мүлікті қаржы лизингіне беру кезінде салық салынатын айналым мөлшері: </w:t>
            </w:r>
          </w:p>
          <w:bookmarkEnd w:id="3485"/>
          <w:bookmarkStart w:name="z2348" w:id="3486"/>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237-бабы 6-тармағының 1) тармақшасында көрсетілген айналым жасау күніне – қаржы лизингінің шартына сәйкес белгіленген лизингтік төлемнің қаржы лизингі бойынша сыйақы мен қосылған құн салығының сомалары енгізілмеген мөлшері негізінде;</w:t>
            </w:r>
          </w:p>
          <w:bookmarkEnd w:id="3486"/>
          <w:bookmarkStart w:name="z2349" w:id="3487"/>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237-бабы 6-тармағының 2) тармақшасында көрсетілген айналым жасау күніне – алу мерзімі басталатын күн қаржы лизингінің шартына сәйкес мүлікті лизинг алушыға берген күнге дейін белгіленген қаржы лизингі бойынша сыйақы мен қосылған құн салығының сомалары енгізілмеген барлық мерзімдік лизингтік төлемдер сомасы негізінде; </w:t>
            </w:r>
          </w:p>
          <w:bookmarkEnd w:id="3487"/>
          <w:bookmarkStart w:name="z2350" w:id="3488"/>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237-бабы 6-тармағының 3) тармақшасында көрсетілген айналым жасау күніне – қаржы лизингі шарты бойынша алынған (алынуға жататын), қаржы лизингі бойынша сыйақы сомасы мен қосылған құн салығы енгізілмеген барлық лизингтік төлемдердің жалпы сомасы мен осы шартқа сәйкес өткізу бойынша айналым жасаудың алдындағы күндерге сәйкес келетін салық салынатын айналымдар мөлшерлерінің сомасы ретінде айқындалатын салық салынатын айналым мөлшері арасындағы айырма ретінде айқындалады.</w:t>
            </w:r>
          </w:p>
          <w:bookmarkEnd w:id="3488"/>
          <w:bookmarkStart w:name="z2351" w:id="3489"/>
          <w:p>
            <w:pPr>
              <w:spacing w:after="20"/>
              <w:ind w:left="20"/>
              <w:jc w:val="both"/>
            </w:pPr>
            <w:r>
              <w:rPr>
                <w:rFonts w:ascii="Times New Roman"/>
                <w:b w:val="false"/>
                <w:i w:val="false"/>
                <w:color w:val="000000"/>
                <w:sz w:val="20"/>
              </w:rPr>
              <w:t>
</w:t>
            </w:r>
            <w:r>
              <w:rPr>
                <w:rFonts w:ascii="Times New Roman"/>
                <w:b/>
                <w:i w:val="false"/>
                <w:color w:val="000000"/>
                <w:sz w:val="20"/>
              </w:rPr>
              <w:t xml:space="preserve">11. Лизинг алушының (сатушының) негiзгi құрал, жылжымайтын мүлікке инвестициялар, биологиялық активтер ретiнде алуына жататын мүлiктi қайтарымды лизинг шарты бойынша беру кезiнде өткiзу бойынша айналым мөлшерi осы баптың 1-тармағына сәйкес айқындалады. </w:t>
            </w:r>
          </w:p>
          <w:bookmarkEnd w:id="3489"/>
          <w:bookmarkStart w:name="z2352" w:id="3490"/>
          <w:p>
            <w:pPr>
              <w:spacing w:after="20"/>
              <w:ind w:left="20"/>
              <w:jc w:val="both"/>
            </w:pPr>
            <w:r>
              <w:rPr>
                <w:rFonts w:ascii="Times New Roman"/>
                <w:b w:val="false"/>
                <w:i w:val="false"/>
                <w:color w:val="000000"/>
                <w:sz w:val="20"/>
              </w:rPr>
              <w:t>
</w:t>
            </w:r>
            <w:r>
              <w:rPr>
                <w:rFonts w:ascii="Times New Roman"/>
                <w:b/>
                <w:i w:val="false"/>
                <w:color w:val="000000"/>
                <w:sz w:val="20"/>
              </w:rPr>
              <w:t>12. Көлік экспедициясы шарты бойынша жұмыстарды орындау, қызметтерді көрсету кезінде экспедитордың салық салынатын айналымының мөлшері көлік экспедициясы шарты бойынша оның сыйақысы негізінде айқындалады.</w:t>
            </w:r>
          </w:p>
          <w:bookmarkEnd w:id="3490"/>
          <w:bookmarkStart w:name="z8163" w:id="3491"/>
          <w:p>
            <w:pPr>
              <w:spacing w:after="20"/>
              <w:ind w:left="20"/>
              <w:jc w:val="both"/>
            </w:pPr>
            <w:r>
              <w:rPr>
                <w:rFonts w:ascii="Times New Roman"/>
                <w:b w:val="false"/>
                <w:i w:val="false"/>
                <w:color w:val="000000"/>
                <w:sz w:val="20"/>
              </w:rPr>
              <w:t>
</w:t>
            </w:r>
            <w:r>
              <w:rPr>
                <w:rFonts w:ascii="Times New Roman"/>
                <w:b/>
                <w:i w:val="false"/>
                <w:color w:val="000000"/>
                <w:sz w:val="20"/>
              </w:rPr>
              <w:t>12-1. Шығу туризмі бойынша туроператор қызметтерін көрсету кезінде салық салынатын айналым мөлшері туристік өнімді өткізу құны мен жолаушыларды сақтандыру, тасымалдау және олардың тұруы, оның ішінде егер тамақтану құны тұру құнына енгізілген болса, тамақтануы бойынша көрсетілетін қызметтердің құны арасындағы айырма ретінде айқындалады.</w:t>
            </w:r>
          </w:p>
          <w:bookmarkEnd w:id="3491"/>
          <w:bookmarkStart w:name="z2353" w:id="3492"/>
          <w:p>
            <w:pPr>
              <w:spacing w:after="20"/>
              <w:ind w:left="20"/>
              <w:jc w:val="both"/>
            </w:pPr>
            <w:r>
              <w:rPr>
                <w:rFonts w:ascii="Times New Roman"/>
                <w:b w:val="false"/>
                <w:i w:val="false"/>
                <w:color w:val="000000"/>
                <w:sz w:val="20"/>
              </w:rPr>
              <w:t>
</w:t>
            </w:r>
            <w:r>
              <w:rPr>
                <w:rFonts w:ascii="Times New Roman"/>
                <w:b/>
                <w:i w:val="false"/>
                <w:color w:val="000000"/>
                <w:sz w:val="20"/>
              </w:rPr>
              <w:t xml:space="preserve">13. Кәсіпорынды мүліктік кешен ретінде тұтастай сату кезінде салық салынатын айналымның мөлшері бұрын қосылған құн салығы есепке жатқызылған кәсіпорынды мүліктік кешен ретінде сату кезінде берілген мүліктің: </w:t>
            </w:r>
          </w:p>
          <w:bookmarkEnd w:id="3492"/>
          <w:bookmarkStart w:name="z2354" w:id="3493"/>
          <w:p>
            <w:pPr>
              <w:spacing w:after="20"/>
              <w:ind w:left="20"/>
              <w:jc w:val="both"/>
            </w:pPr>
            <w:r>
              <w:rPr>
                <w:rFonts w:ascii="Times New Roman"/>
                <w:b w:val="false"/>
                <w:i w:val="false"/>
                <w:color w:val="000000"/>
                <w:sz w:val="20"/>
              </w:rPr>
              <w:t>
</w:t>
            </w:r>
            <w:r>
              <w:rPr>
                <w:rFonts w:ascii="Times New Roman"/>
                <w:b/>
                <w:i w:val="false"/>
                <w:color w:val="000000"/>
                <w:sz w:val="20"/>
              </w:rPr>
              <w:t xml:space="preserve">1) кәсіпорынды сатып алу-сату шарты бойынша өткізу құны мен өткізу күніне бухгалтерлік есеп деректері бойынша берілетін міндеттемелердің баланстық құнына азайтылған, берілетін активтердің баланстық құны арасындағы оң айырмаға ұлғайтылған; </w:t>
            </w:r>
          </w:p>
          <w:bookmarkEnd w:id="3493"/>
          <w:bookmarkStart w:name="z2355" w:id="3494"/>
          <w:p>
            <w:pPr>
              <w:spacing w:after="20"/>
              <w:ind w:left="20"/>
              <w:jc w:val="both"/>
            </w:pPr>
            <w:r>
              <w:rPr>
                <w:rFonts w:ascii="Times New Roman"/>
                <w:b w:val="false"/>
                <w:i w:val="false"/>
                <w:color w:val="000000"/>
                <w:sz w:val="20"/>
              </w:rPr>
              <w:t>
</w:t>
            </w:r>
            <w:r>
              <w:rPr>
                <w:rFonts w:ascii="Times New Roman"/>
                <w:b/>
                <w:i w:val="false"/>
                <w:color w:val="000000"/>
                <w:sz w:val="20"/>
              </w:rPr>
              <w:t xml:space="preserve">2) кәсіпорынды сатып алу-сату шарты бойынша өткізу құны мен өткізу күніне бухгалтерлік есеп деректері бойынша берілетін міндеттемелердің баланстық құнына азайтылған, берілетін активтердің баланстық құны арасындағы теріс айырмаға азайтылған баланстық құнының негізінде айқындалады. </w:t>
            </w:r>
          </w:p>
          <w:bookmarkEnd w:id="3494"/>
          <w:bookmarkStart w:name="z2356" w:id="3495"/>
          <w:p>
            <w:pPr>
              <w:spacing w:after="20"/>
              <w:ind w:left="20"/>
              <w:jc w:val="both"/>
            </w:pPr>
            <w:r>
              <w:rPr>
                <w:rFonts w:ascii="Times New Roman"/>
                <w:b w:val="false"/>
                <w:i w:val="false"/>
                <w:color w:val="000000"/>
                <w:sz w:val="20"/>
              </w:rPr>
              <w:t>
</w:t>
            </w:r>
            <w:r>
              <w:rPr>
                <w:rFonts w:ascii="Times New Roman"/>
                <w:b/>
                <w:i w:val="false"/>
                <w:color w:val="000000"/>
                <w:sz w:val="20"/>
              </w:rPr>
              <w:t>14. Сенім білдірілген адамның сенім білдірушінің атынан және есебінен тауарларды өткізуі, жұмыстарды орындауы, қызметтерді көрсетуі, сенім білдірілген адамның сенім білдіруші үшін сатып алынған тауарларды сенім білдірушіге беруі, сондай-ақ сенім берілген адам үшінші тұлғамен жасаған мәміле бойынша сенім білдіруші үшін осындай үшінші тұлғаның сенім білдірушінің атынан және есебінен жұмыстарды орындауы, қызметтерді көрсетуі кезінде сенім білдірілген адамның салық салынатын айналымының мөлшері тапсырма шарты бойынша оның сыйақысы негізінде айқындалады.</w:t>
            </w:r>
          </w:p>
          <w:bookmarkEnd w:id="3495"/>
          <w:bookmarkStart w:name="z2357" w:id="3496"/>
          <w:p>
            <w:pPr>
              <w:spacing w:after="20"/>
              <w:ind w:left="20"/>
              <w:jc w:val="both"/>
            </w:pPr>
            <w:r>
              <w:rPr>
                <w:rFonts w:ascii="Times New Roman"/>
                <w:b w:val="false"/>
                <w:i w:val="false"/>
                <w:color w:val="000000"/>
                <w:sz w:val="20"/>
              </w:rPr>
              <w:t>
</w:t>
            </w:r>
            <w:r>
              <w:rPr>
                <w:rFonts w:ascii="Times New Roman"/>
                <w:b/>
                <w:i w:val="false"/>
                <w:color w:val="000000"/>
                <w:sz w:val="20"/>
              </w:rPr>
              <w:t>15. Комиссия шартының талаптарына сәйкес келетін шарттарда тауарларды өткізу, жұмыстарды орындау, қызметтерді көрсету, комиссионердің комиссия шартының талаптарына сәйкес келетін шарттарда комитент үшін сатып алынған тауарларды комитентке беруі кезінде, сондай-ақ үшінші тұлға комиссионермен жасаған мәмiле бойынша комитент үшін осындай үшінші тұлға жұмыстарды орындауы, қызметтерді көрсетуі кезінде комиссионердің салық салынатын айналымының мөлшері оның комиссиялық сыйақысы негізінде айқындалады.</w:t>
            </w:r>
          </w:p>
          <w:bookmarkEnd w:id="3496"/>
          <w:p>
            <w:pPr>
              <w:spacing w:after="20"/>
              <w:ind w:left="20"/>
              <w:jc w:val="both"/>
            </w:pPr>
            <w:r>
              <w:rPr>
                <w:rFonts w:ascii="Times New Roman"/>
                <w:b w:val="false"/>
                <w:i w:val="false"/>
                <w:color w:val="000000"/>
                <w:sz w:val="20"/>
              </w:rPr>
              <w:t>
</w:t>
            </w:r>
            <w:r>
              <w:rPr>
                <w:rFonts w:ascii="Times New Roman"/>
                <w:b/>
                <w:i w:val="false"/>
                <w:color w:val="000000"/>
                <w:sz w:val="20"/>
              </w:rPr>
              <w:t>16. Мерзімді баспасөз басылымдарын және өзге де бұқаралық ақпарат құралдарының өнімдерін, оған қоса олардың жалпыға бірдей қолжетімді телекоммуникациялық желілердің интернет-ресурсында орналасқан өнімдерін өткізген кезде салық салынатын айналымның мөлшері есепті салық кезеңінде мерзімді баспасөз басылымдарын және өзге де бұқаралық ақпарат құралдары өнімдерінің өткізілген бөлігіне келетін құны негізінде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17. Осы Кодекстің 78-бабында белгіленген талаптар бұзылған жағдайда мүлікті қаржы лизингіне беру кезіндегі салықтан босатылған айналым мөлшері осы Кодекстің 237-бабының 6-тармағында көрсетілген айналым жасалған күннен бастап салық салынатын болып танылады.</w:t>
            </w:r>
          </w:p>
          <w:p>
            <w:pPr>
              <w:spacing w:after="20"/>
              <w:ind w:left="20"/>
              <w:jc w:val="both"/>
            </w:pPr>
            <w:r>
              <w:rPr>
                <w:rFonts w:ascii="Times New Roman"/>
                <w:b w:val="false"/>
                <w:i w:val="false"/>
                <w:color w:val="000000"/>
                <w:sz w:val="20"/>
              </w:rPr>
              <w:t>
</w:t>
            </w:r>
            <w:r>
              <w:rPr>
                <w:rFonts w:ascii="Times New Roman"/>
                <w:b/>
                <w:i w:val="false"/>
                <w:color w:val="000000"/>
                <w:sz w:val="20"/>
              </w:rPr>
              <w:t>18. Бұрын экспорттың кедендік рәсімінде тауарды әкетуді жүзеге асырған салық төлеушінің осы тауар кері импорттың кедендік рәсімінде әкелінген кезде салық салынатын айналымының мөлшері қосылған құн салығы жөніндегі декларацияда тауарды экспортқа өткізу бойынша айналым көрсетілген осы тауар құнының негізінде, әкелінген тауардың экспортты ресімдеген кезде қолданылған өлшем бірлігіндегі көлеміне пропорционалды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18-1. Қаржыландырылуы Қазақстан Республикасының бюджет заңнамасында көзделген нысаналы салым есебінен қамтамасыз етілетін қызмет бойынша салық салынатын айналым мөлшері алынған нысаналы салым сомасы ретінде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19. Шетел валютасымен операция осы бөлімнің мақсатында айналым жасалған күннің алдындағы соңғы жұмыс күні айқындалған валюта айырбастаудың нарықтық бағамы қолданыла отырып Қазақстан Республикасының ұлттық валютасымен қайта есептеледi.</w:t>
            </w:r>
          </w:p>
          <w:p>
            <w:pPr>
              <w:spacing w:after="20"/>
              <w:ind w:left="20"/>
              <w:jc w:val="both"/>
            </w:pPr>
            <w:r>
              <w:rPr>
                <w:rFonts w:ascii="Times New Roman"/>
                <w:b w:val="false"/>
                <w:i w:val="false"/>
                <w:color w:val="000000"/>
                <w:sz w:val="20"/>
              </w:rPr>
              <w:t>
</w:t>
            </w:r>
            <w:r>
              <w:rPr>
                <w:rFonts w:ascii="Times New Roman"/>
                <w:b/>
                <w:i w:val="false"/>
                <w:color w:val="000000"/>
                <w:sz w:val="20"/>
              </w:rPr>
              <w:t>20. Егер осы Кодексте өзгеше көзделмесе, осы бөлімнің салық салынатын айналым мөлшерін айқындау (оның ішінде оны түзету) жөніндегі ережелері салық салынбайтын айналым мөлшерін айқындау кезінде де қолданылады.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238-бапқа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 297-IV</w:t>
            </w:r>
            <w:r>
              <w:rPr>
                <w:rFonts w:ascii="Times New Roman"/>
                <w:b w:val="false"/>
                <w:i w:val="false"/>
                <w:color w:val="ff0000"/>
                <w:sz w:val="20"/>
              </w:rPr>
              <w:t xml:space="preserve"> (2011.01.01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9-баптан</w:t>
            </w:r>
            <w:r>
              <w:rPr>
                <w:rFonts w:ascii="Times New Roman"/>
                <w:b w:val="false"/>
                <w:i w:val="false"/>
                <w:color w:val="ff0000"/>
                <w:sz w:val="20"/>
              </w:rPr>
              <w:t xml:space="preserve"> қараңыз); 05.12.2013 </w:t>
            </w:r>
            <w:r>
              <w:rPr>
                <w:rFonts w:ascii="Times New Roman"/>
                <w:b w:val="false"/>
                <w:i w:val="false"/>
                <w:color w:val="000000"/>
                <w:sz w:val="20"/>
              </w:rPr>
              <w:t>N 152-V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16.05.2014 </w:t>
            </w:r>
            <w:r>
              <w:rPr>
                <w:rFonts w:ascii="Times New Roman"/>
                <w:b w:val="false"/>
                <w:i w:val="false"/>
                <w:color w:val="000000"/>
                <w:sz w:val="20"/>
              </w:rPr>
              <w:t>№ 203-V</w:t>
            </w:r>
            <w:r>
              <w:rPr>
                <w:rFonts w:ascii="Times New Roman"/>
                <w:b w:val="false"/>
                <w:i w:val="false"/>
                <w:color w:val="ff0000"/>
                <w:sz w:val="20"/>
              </w:rPr>
              <w:t xml:space="preserve">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29.12.2014 </w:t>
            </w:r>
            <w:r>
              <w:rPr>
                <w:rFonts w:ascii="Times New Roman"/>
                <w:b w:val="false"/>
                <w:i w:val="false"/>
                <w:color w:val="000000"/>
                <w:sz w:val="20"/>
              </w:rPr>
              <w:t>№ 269-V</w:t>
            </w:r>
            <w:r>
              <w:rPr>
                <w:rFonts w:ascii="Times New Roman"/>
                <w:b w:val="false"/>
                <w:i w:val="false"/>
                <w:color w:val="ff0000"/>
                <w:sz w:val="20"/>
              </w:rPr>
              <w:t xml:space="preserve"> (02.01.2015 бастап қолданысқа енгізіледі); 21.07.2015 </w:t>
            </w:r>
            <w:r>
              <w:rPr>
                <w:rFonts w:ascii="Times New Roman"/>
                <w:b w:val="false"/>
                <w:i w:val="false"/>
                <w:color w:val="000000"/>
                <w:sz w:val="20"/>
              </w:rPr>
              <w:t>№ 337-V</w:t>
            </w:r>
            <w:r>
              <w:rPr>
                <w:rFonts w:ascii="Times New Roman"/>
                <w:b w:val="false"/>
                <w:i w:val="false"/>
                <w:color w:val="ff0000"/>
                <w:sz w:val="20"/>
              </w:rPr>
              <w:t xml:space="preserve"> (01.01.2011 бастап қолданысқа енгізілді);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2358" w:id="3497"/>
          <w:p>
            <w:pPr>
              <w:spacing w:after="0"/>
              <w:ind w:left="0"/>
              <w:jc w:val="both"/>
            </w:pPr>
            <w:r>
              <w:rPr>
                <w:rFonts w:ascii="Times New Roman"/>
                <w:b/>
                <w:i w:val="false"/>
                <w:color w:val="000000"/>
              </w:rPr>
              <w:t xml:space="preserve">  239-бап. Салық салынатын айналым мөлшерiн түзету </w:t>
            </w:r>
          </w:p>
          <w:bookmarkEnd w:id="3497"/>
          <w:bookmarkStart w:name="z2359" w:id="3498"/>
          <w:p>
            <w:pPr>
              <w:spacing w:after="20"/>
              <w:ind w:left="20"/>
              <w:jc w:val="both"/>
            </w:pPr>
            <w:r>
              <w:rPr>
                <w:rFonts w:ascii="Times New Roman"/>
                <w:b w:val="false"/>
                <w:i w:val="false"/>
                <w:color w:val="000000"/>
                <w:sz w:val="20"/>
              </w:rPr>
              <w:t>
</w:t>
            </w:r>
            <w:r>
              <w:rPr>
                <w:rFonts w:ascii="Times New Roman"/>
                <w:b/>
                <w:i w:val="false"/>
                <w:color w:val="000000"/>
                <w:sz w:val="20"/>
              </w:rPr>
              <w:t xml:space="preserve">1. Өткiзiлген тауарлардың, жұмыстардың, қызмет көрсетулердің құны қандай да бiр өзгерiске түскен жағдайда, салық салынатын айналым мөлшерi тиiстi түрде түзетіледi. </w:t>
            </w:r>
          </w:p>
          <w:bookmarkEnd w:id="3498"/>
          <w:bookmarkStart w:name="z2360" w:id="3499"/>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төлеушiнiң салық салынатын айналым мөлшерiн түзету: </w:t>
            </w:r>
          </w:p>
          <w:bookmarkEnd w:id="3499"/>
          <w:bookmarkStart w:name="z2361" w:id="3500"/>
          <w:p>
            <w:pPr>
              <w:spacing w:after="20"/>
              <w:ind w:left="20"/>
              <w:jc w:val="both"/>
            </w:pPr>
            <w:r>
              <w:rPr>
                <w:rFonts w:ascii="Times New Roman"/>
                <w:b w:val="false"/>
                <w:i w:val="false"/>
                <w:color w:val="000000"/>
                <w:sz w:val="20"/>
              </w:rPr>
              <w:t>
</w:t>
            </w:r>
            <w:r>
              <w:rPr>
                <w:rFonts w:ascii="Times New Roman"/>
                <w:b/>
                <w:i w:val="false"/>
                <w:color w:val="000000"/>
                <w:sz w:val="20"/>
              </w:rPr>
              <w:t>1) кері импорттың кедендік рәсімінде әкелуді қоспағанда, бұрын экспорттың кедендік рәсімінде әкетілген тауарды тауар толық немесе iшiнара қайтарылған;</w:t>
            </w:r>
          </w:p>
          <w:bookmarkEnd w:id="3500"/>
          <w:bookmarkStart w:name="z2362" w:id="3501"/>
          <w:p>
            <w:pPr>
              <w:spacing w:after="20"/>
              <w:ind w:left="20"/>
              <w:jc w:val="both"/>
            </w:pPr>
            <w:r>
              <w:rPr>
                <w:rFonts w:ascii="Times New Roman"/>
                <w:b w:val="false"/>
                <w:i w:val="false"/>
                <w:color w:val="000000"/>
                <w:sz w:val="20"/>
              </w:rPr>
              <w:t>
</w:t>
            </w:r>
            <w:r>
              <w:rPr>
                <w:rFonts w:ascii="Times New Roman"/>
                <w:b/>
                <w:i w:val="false"/>
                <w:color w:val="000000"/>
                <w:sz w:val="20"/>
              </w:rPr>
              <w:t xml:space="preserve">2) мәміленің шарттары өзгерген; </w:t>
            </w:r>
          </w:p>
          <w:bookmarkEnd w:id="3501"/>
          <w:bookmarkStart w:name="z2363" w:id="3502"/>
          <w:p>
            <w:pPr>
              <w:spacing w:after="20"/>
              <w:ind w:left="20"/>
              <w:jc w:val="both"/>
            </w:pPr>
            <w:r>
              <w:rPr>
                <w:rFonts w:ascii="Times New Roman"/>
                <w:b w:val="false"/>
                <w:i w:val="false"/>
                <w:color w:val="000000"/>
                <w:sz w:val="20"/>
              </w:rPr>
              <w:t>
</w:t>
            </w:r>
            <w:r>
              <w:rPr>
                <w:rFonts w:ascii="Times New Roman"/>
                <w:b/>
                <w:i w:val="false"/>
                <w:color w:val="000000"/>
                <w:sz w:val="20"/>
              </w:rPr>
              <w:t xml:space="preserve">3) өткiзiлген тауарлар, жұмыстар, қызмет көрсетулер үшiн бағалар, өтемақылар өзгерген; </w:t>
            </w:r>
          </w:p>
          <w:bookmarkEnd w:id="3502"/>
          <w:bookmarkStart w:name="z2364" w:id="3503"/>
          <w:p>
            <w:pPr>
              <w:spacing w:after="20"/>
              <w:ind w:left="20"/>
              <w:jc w:val="both"/>
            </w:pPr>
            <w:r>
              <w:rPr>
                <w:rFonts w:ascii="Times New Roman"/>
                <w:b w:val="false"/>
                <w:i w:val="false"/>
                <w:color w:val="000000"/>
                <w:sz w:val="20"/>
              </w:rPr>
              <w:t>
</w:t>
            </w:r>
            <w:r>
              <w:rPr>
                <w:rFonts w:ascii="Times New Roman"/>
                <w:b/>
                <w:i w:val="false"/>
                <w:color w:val="000000"/>
                <w:sz w:val="20"/>
              </w:rPr>
              <w:t xml:space="preserve">4) бағаны түсірген, сату бағасын түсірген; </w:t>
            </w:r>
          </w:p>
          <w:bookmarkEnd w:id="3503"/>
          <w:bookmarkStart w:name="z2365" w:id="3504"/>
          <w:p>
            <w:pPr>
              <w:spacing w:after="20"/>
              <w:ind w:left="20"/>
              <w:jc w:val="both"/>
            </w:pPr>
            <w:r>
              <w:rPr>
                <w:rFonts w:ascii="Times New Roman"/>
                <w:b w:val="false"/>
                <w:i w:val="false"/>
                <w:color w:val="000000"/>
                <w:sz w:val="20"/>
              </w:rPr>
              <w:t>
</w:t>
            </w:r>
            <w:r>
              <w:rPr>
                <w:rFonts w:ascii="Times New Roman"/>
                <w:b/>
                <w:i w:val="false"/>
                <w:color w:val="000000"/>
                <w:sz w:val="20"/>
              </w:rPr>
              <w:t xml:space="preserve">5) өткiзiлген тауарлар, жұмыстар, қызмет көрсетулер үшiн теңгемен төлеу кезiнде құнының айырмасын алған; </w:t>
            </w:r>
          </w:p>
          <w:bookmarkEnd w:id="3504"/>
          <w:bookmarkStart w:name="z2366" w:id="3505"/>
          <w:p>
            <w:pPr>
              <w:spacing w:after="20"/>
              <w:ind w:left="20"/>
              <w:jc w:val="both"/>
            </w:pPr>
            <w:r>
              <w:rPr>
                <w:rFonts w:ascii="Times New Roman"/>
                <w:b w:val="false"/>
                <w:i w:val="false"/>
                <w:color w:val="000000"/>
                <w:sz w:val="20"/>
              </w:rPr>
              <w:t>
</w:t>
            </w:r>
            <w:r>
              <w:rPr>
                <w:rFonts w:ascii="Times New Roman"/>
                <w:b/>
                <w:i w:val="false"/>
                <w:color w:val="000000"/>
                <w:sz w:val="20"/>
              </w:rPr>
              <w:t xml:space="preserve">6) осы Кодекстің 231-бабы 3-тармағының 5) тармақшасына сәйкес өткізу бойынша айналымға енгізілген ыдыстарды қайтарған жағдайларда жүргізіледі. </w:t>
            </w:r>
          </w:p>
          <w:bookmarkEnd w:id="3505"/>
          <w:bookmarkStart w:name="z2367" w:id="3506"/>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бапқа сәйкес салық салынатын айналымның мөлшерiн түзету бір мезгілде мынадай шарттар сақталған: </w:t>
            </w:r>
          </w:p>
          <w:bookmarkEnd w:id="3506"/>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баптың 2-тармағында көрсетілген жағдайларда, түзету жүргізу үшін негіз болып табылатын құжаттар болған; </w:t>
            </w:r>
          </w:p>
          <w:bookmarkStart w:name="z2368" w:id="3507"/>
          <w:p>
            <w:pPr>
              <w:spacing w:after="20"/>
              <w:ind w:left="20"/>
              <w:jc w:val="both"/>
            </w:pPr>
            <w:r>
              <w:rPr>
                <w:rFonts w:ascii="Times New Roman"/>
                <w:b w:val="false"/>
                <w:i w:val="false"/>
                <w:color w:val="000000"/>
                <w:sz w:val="20"/>
              </w:rPr>
              <w:t>
</w:t>
            </w:r>
            <w:r>
              <w:rPr>
                <w:rFonts w:ascii="Times New Roman"/>
                <w:b/>
                <w:i w:val="false"/>
                <w:color w:val="000000"/>
                <w:sz w:val="20"/>
              </w:rPr>
              <w:t>2) салық салынатын айналым және қосылған құн салығы бойынша теріс (оң) мәні қамтылған қосымша шот-фактура немесе осы Кодекстің 263-бабы 15-тармағының 4) және 7) тармақшаларында көзделген жағдайларда бақылау-кассалық машинаның чегi болған кезде жүргізіледі.</w:t>
            </w:r>
          </w:p>
          <w:bookmarkEnd w:id="3507"/>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салынатын айналым мөлшерін азайту жағына қарай түзету осындай тауарларды өткізу, осындай жұмыстарды атқару, осындай қызметтерді көрсету бойынша бұрын көрсетілген айналым мөлшерінен аспауға тиіс. </w:t>
            </w:r>
          </w:p>
          <w:bookmarkStart w:name="z745" w:id="3508"/>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бапқа сәйкес салық салынатын айналым мөлшерін түзету осы баптың 2-тармағында көрсетілген жағдайлар туындаған салық кезеңінде жүргізіледі. </w:t>
            </w:r>
          </w:p>
          <w:bookmarkEnd w:id="3508"/>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бапқа сәйкес қосылған құн салығын түзету сомасы өткізу айналымы жасалған күнге қолданыстағы мөлшерлеме бойынша айқындалады. </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239-бапқа өзгерістер енгізілді - ҚР 2009.07.04 </w:t>
            </w:r>
            <w:r>
              <w:rPr>
                <w:rFonts w:ascii="Times New Roman"/>
                <w:b w:val="false"/>
                <w:i w:val="false"/>
                <w:color w:val="000000"/>
                <w:sz w:val="20"/>
              </w:rPr>
              <w:t>N 167-IV</w:t>
            </w:r>
            <w:r>
              <w:rPr>
                <w:rFonts w:ascii="Times New Roman"/>
                <w:b w:val="false"/>
                <w:i w:val="false"/>
                <w:color w:val="ff0000"/>
                <w:sz w:val="20"/>
              </w:rPr>
              <w:t xml:space="preserve"> (2009.01.01.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(2010.07.01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2369" w:id="3509"/>
          <w:p>
            <w:pPr>
              <w:spacing w:after="0"/>
              <w:ind w:left="0"/>
              <w:jc w:val="both"/>
            </w:pPr>
            <w:r>
              <w:rPr>
                <w:rFonts w:ascii="Times New Roman"/>
                <w:b/>
                <w:i w:val="false"/>
                <w:color w:val="000000"/>
              </w:rPr>
              <w:t xml:space="preserve">  240-бап. Күмәндi талаптар бойынша салық салынатын айналым мөлшерiн түзету</w:t>
            </w:r>
          </w:p>
          <w:bookmarkEnd w:id="3509"/>
          <w:bookmarkStart w:name="z2370" w:id="3510"/>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өткiзiлген тауарлар, жұмыстар, қызмет көрсетулер үшiн талаптың бiр бөлiгі немесе бүкiл мөлшерi күмәндi талап болып табылса, қосылған құн салығын төлеушiнің мынадай жағдайларда: </w:t>
            </w:r>
          </w:p>
          <w:bookmarkEnd w:id="3510"/>
          <w:bookmarkStart w:name="z2371" w:id="3511"/>
          <w:p>
            <w:pPr>
              <w:spacing w:after="20"/>
              <w:ind w:left="20"/>
              <w:jc w:val="both"/>
            </w:pPr>
            <w:r>
              <w:rPr>
                <w:rFonts w:ascii="Times New Roman"/>
                <w:b w:val="false"/>
                <w:i w:val="false"/>
                <w:color w:val="000000"/>
                <w:sz w:val="20"/>
              </w:rPr>
              <w:t>
</w:t>
            </w:r>
            <w:r>
              <w:rPr>
                <w:rFonts w:ascii="Times New Roman"/>
                <w:b/>
                <w:i w:val="false"/>
                <w:color w:val="000000"/>
                <w:sz w:val="20"/>
              </w:rPr>
              <w:t xml:space="preserve">1) күмәндi талаптың туындауына байланысты қосылған құн салығы ескерілген салық кезеңінің басынан бастап үш жыл өткен соң; </w:t>
            </w:r>
          </w:p>
          <w:bookmarkEnd w:id="3511"/>
          <w:bookmarkStart w:name="z2372" w:id="3512"/>
          <w:p>
            <w:pPr>
              <w:spacing w:after="20"/>
              <w:ind w:left="20"/>
              <w:jc w:val="both"/>
            </w:pPr>
            <w:r>
              <w:rPr>
                <w:rFonts w:ascii="Times New Roman"/>
                <w:b w:val="false"/>
                <w:i w:val="false"/>
                <w:color w:val="000000"/>
                <w:sz w:val="20"/>
              </w:rPr>
              <w:t>
</w:t>
            </w:r>
            <w:r>
              <w:rPr>
                <w:rFonts w:ascii="Times New Roman"/>
                <w:b/>
                <w:i w:val="false"/>
                <w:color w:val="000000"/>
                <w:sz w:val="20"/>
              </w:rPr>
              <w:t>2) банкрот деп танылған дебиторды Бизнес-сәйкестендiру нөмiрлерiнiң ұлттық тiзiлiмiнен алып тастау туралы әдiлет органдарының шешiмi шығарылған салық кезеңінде салық салынатын айналым мөлшерін осындай талап бойынша азайтуға құқығы бар.</w:t>
            </w:r>
          </w:p>
          <w:bookmarkEnd w:id="3512"/>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тармаққа сәйкес салық салынатын айналым мөлшерiн түзету осы Кодекстiң 105-бабында аталған жағдайлар сақталған кезде жүргiзiледi. </w:t>
            </w:r>
          </w:p>
          <w:bookmarkStart w:name="z2373" w:id="3513"/>
          <w:p>
            <w:pPr>
              <w:spacing w:after="20"/>
              <w:ind w:left="20"/>
              <w:jc w:val="both"/>
            </w:pPr>
            <w:r>
              <w:rPr>
                <w:rFonts w:ascii="Times New Roman"/>
                <w:b w:val="false"/>
                <w:i w:val="false"/>
                <w:color w:val="000000"/>
                <w:sz w:val="20"/>
              </w:rPr>
              <w:t>
</w:t>
            </w:r>
            <w:r>
              <w:rPr>
                <w:rFonts w:ascii="Times New Roman"/>
                <w:b/>
                <w:i w:val="false"/>
                <w:color w:val="000000"/>
                <w:sz w:val="20"/>
              </w:rPr>
              <w:t xml:space="preserve">2. Күмәнді талаптар бойынша салық салынатын айналым мөлшерін азайту, өткізу бойынша айналым жасау күні қолданыста болатын қосылған құн салығы мөлшерлемесін қолдана отырып, тауарлар өткізу, жұмыстар орындау, қызмет көрсетулер бойынша бұған дейін көрсетілген салық салынатын айналым мөлшері шегінде жүргізіледі. </w:t>
            </w:r>
          </w:p>
          <w:bookmarkEnd w:id="3513"/>
          <w:bookmarkStart w:name="z2374" w:id="3514"/>
          <w:p>
            <w:pPr>
              <w:spacing w:after="20"/>
              <w:ind w:left="20"/>
              <w:jc w:val="both"/>
            </w:pPr>
            <w:r>
              <w:rPr>
                <w:rFonts w:ascii="Times New Roman"/>
                <w:b w:val="false"/>
                <w:i w:val="false"/>
                <w:color w:val="000000"/>
                <w:sz w:val="20"/>
              </w:rPr>
              <w:t>
</w:t>
            </w:r>
            <w:r>
              <w:rPr>
                <w:rFonts w:ascii="Times New Roman"/>
                <w:b/>
                <w:i w:val="false"/>
                <w:color w:val="000000"/>
                <w:sz w:val="20"/>
              </w:rPr>
              <w:t>3. Өткізілген тауарлар, жұмыстар, қызмет көрсетулер үшiн төлемақыны қосылған құн салығын төлеушi осы баптың 1-тармағына сәйкес өзiне берiлген құқығын пайдаланғаннан кейiн алған жағдайда, салық салынатын айналым мөлшерi аталған төлемақы алынған сол салық кезеңiнде көрсетілген төлемақының құнына арттырылуға жатады.</w:t>
            </w:r>
          </w:p>
          <w:bookmarkEnd w:id="351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240-бапқа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2012.12.24 </w:t>
            </w:r>
            <w:r>
              <w:rPr>
                <w:rFonts w:ascii="Times New Roman"/>
                <w:b w:val="false"/>
                <w:i w:val="false"/>
                <w:color w:val="000000"/>
                <w:sz w:val="20"/>
              </w:rPr>
              <w:t>N 60-V</w:t>
            </w:r>
            <w:r>
              <w:rPr>
                <w:rFonts w:ascii="Times New Roman"/>
                <w:b w:val="false"/>
                <w:i w:val="false"/>
                <w:color w:val="ff0000"/>
                <w:sz w:val="20"/>
              </w:rPr>
              <w:t xml:space="preserve"> (алғашқы ресми жарияланғанынан кейiн күнтiзбелiк он күн өткен соң қолданысқа енгiзiледi) Заңдарымен.</w:t>
            </w:r>
            <w:r>
              <w:br/>
            </w:r>
            <w:r>
              <w:rPr>
                <w:rFonts w:ascii="Times New Roman"/>
                <w:b w:val="false"/>
                <w:i w:val="false"/>
                <w:color w:val="000000"/>
                <w:sz w:val="20"/>
              </w:rPr>
              <w:t>
</w:t>
            </w:r>
          </w:p>
          <w:bookmarkStart w:name="z2375" w:id="3515"/>
          <w:p>
            <w:pPr>
              <w:spacing w:after="0"/>
              <w:ind w:left="0"/>
              <w:jc w:val="both"/>
            </w:pPr>
            <w:r>
              <w:rPr>
                <w:rFonts w:ascii="Times New Roman"/>
                <w:b/>
                <w:i w:val="false"/>
                <w:color w:val="000000"/>
              </w:rPr>
              <w:t xml:space="preserve">  241-бап. Бейрезиденттен жұмыстарды, көрсетілетін қызметтерді сатып алу кезінде салық салынатын айналым</w:t>
            </w:r>
          </w:p>
          <w:bookmarkEnd w:id="3515"/>
          <w:p>
            <w:pPr>
              <w:spacing w:after="20"/>
              <w:ind w:left="20"/>
              <w:jc w:val="both"/>
            </w:pPr>
            <w:r>
              <w:rPr>
                <w:rFonts w:ascii="Times New Roman"/>
                <w:b w:val="false"/>
                <w:i w:val="false"/>
                <w:color w:val="ff0000"/>
                <w:sz w:val="20"/>
              </w:rPr>
              <w:t xml:space="preserve">
Ескерту. 241-баптың тақырыбы жаңа редакцияда - ҚР 28.11.2014 </w:t>
            </w:r>
            <w:r>
              <w:rPr>
                <w:rFonts w:ascii="Times New Roman"/>
                <w:b w:val="false"/>
                <w:i w:val="false"/>
                <w:color w:val="ff0000"/>
                <w:sz w:val="20"/>
              </w:rPr>
              <w:t>№ 257-V</w:t>
            </w:r>
            <w:r>
              <w:rPr>
                <w:rFonts w:ascii="Times New Roman"/>
                <w:b w:val="false"/>
                <w:i w:val="false"/>
                <w:color w:val="ff0000"/>
                <w:sz w:val="20"/>
              </w:rPr>
              <w:t xml:space="preserve"> Заңымен (01.01.2009 бастап қолданысқа енгізіледі).</w:t>
            </w:r>
          </w:p>
          <w:bookmarkStart w:name="z2376" w:id="3516"/>
          <w:p>
            <w:pPr>
              <w:spacing w:after="20"/>
              <w:ind w:left="20"/>
              <w:jc w:val="both"/>
            </w:pPr>
            <w:r>
              <w:rPr>
                <w:rFonts w:ascii="Times New Roman"/>
                <w:b w:val="false"/>
                <w:i w:val="false"/>
                <w:color w:val="000000"/>
                <w:sz w:val="20"/>
              </w:rPr>
              <w:t xml:space="preserve">
 </w:t>
            </w:r>
            <w:r>
              <w:rPr>
                <w:rFonts w:ascii="Times New Roman"/>
                <w:b/>
                <w:i w:val="false"/>
                <w:color w:val="000000"/>
                <w:sz w:val="20"/>
              </w:rPr>
              <w:t>1. Егер осы баптың 6-тармағында өзгеше белгіленбесе, бейрезидент ұсынған жұмыстар, көрсетілетін қызметтер, егер оларды өткiзу орны Қазақстан Республикасы болып табылса, Қазақстан Республикасы салық төлеушiсiнiң айналымы болып табылады және оларға осы Кодекске сәйкес қосылған құн салығы салынуға жатады.</w:t>
            </w:r>
          </w:p>
          <w:bookmarkEnd w:id="3516"/>
          <w:bookmarkStart w:name="z2377" w:id="3517"/>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мақсаты үшін жұмыстарды, қызмет көрсетулерді алушының салық салынатын айналымының мөлшері, қосылған құн салығынан басқа салықтарды қоса алғанда, осы баптың 1-тармағында аталған сатып алынған жұмыстардың, қызмет көрсетулердің құны негізінде айқындалады. </w:t>
            </w:r>
          </w:p>
          <w:bookmarkEnd w:id="3517"/>
          <w:bookmarkStart w:name="z2378" w:id="3518"/>
          <w:p>
            <w:pPr>
              <w:spacing w:after="20"/>
              <w:ind w:left="20"/>
              <w:jc w:val="both"/>
            </w:pPr>
            <w:r>
              <w:rPr>
                <w:rFonts w:ascii="Times New Roman"/>
                <w:b w:val="false"/>
                <w:i w:val="false"/>
                <w:color w:val="000000"/>
                <w:sz w:val="20"/>
              </w:rPr>
              <w:t>
</w:t>
            </w:r>
            <w:r>
              <w:rPr>
                <w:rFonts w:ascii="Times New Roman"/>
                <w:b/>
                <w:i w:val="false"/>
                <w:color w:val="000000"/>
                <w:sz w:val="20"/>
              </w:rPr>
              <w:t>3. Осы бапқа сәйкес төленуге жататын қосылған құн салығының сомасы осы Кодекстің 268-бабының 1-тармағында көзделген мөлшерлемені салық салынатын айналым мөлшеріне қолдану арқылы айқындалады. Алынған жұмыстар, көрсетілетін қызметтер үшін ақы төлеу шетел валютасымен жүргізілген жағдайда, салық салынатын айналым осындай айналым жасалған күннің алдындағы соңғы жұмыс күні айқындалған валюта айырбастаудың нарықтық бағамы бойынша теңгемен қайта есептеледі.</w:t>
            </w:r>
          </w:p>
          <w:bookmarkEnd w:id="3518"/>
          <w:bookmarkStart w:name="z2379" w:id="3519"/>
          <w:p>
            <w:pPr>
              <w:spacing w:after="20"/>
              <w:ind w:left="20"/>
              <w:jc w:val="both"/>
            </w:pPr>
            <w:r>
              <w:rPr>
                <w:rFonts w:ascii="Times New Roman"/>
                <w:b w:val="false"/>
                <w:i w:val="false"/>
                <w:color w:val="000000"/>
                <w:sz w:val="20"/>
              </w:rPr>
              <w:t>
</w:t>
            </w:r>
            <w:r>
              <w:rPr>
                <w:rFonts w:ascii="Times New Roman"/>
                <w:b/>
                <w:i w:val="false"/>
                <w:color w:val="000000"/>
                <w:sz w:val="20"/>
              </w:rPr>
              <w:t>4. Осы баптың 3-тармағына сәйкес есептелген қосылған құн салығының сомасы есепті салық кезеңінен кейінгі екінші айдың 25-інен кешіктірілмей төленедi.</w:t>
            </w:r>
          </w:p>
          <w:bookmarkEnd w:id="3519"/>
          <w:bookmarkStart w:name="z2380" w:id="3520"/>
          <w:p>
            <w:pPr>
              <w:spacing w:after="20"/>
              <w:ind w:left="20"/>
              <w:jc w:val="both"/>
            </w:pPr>
            <w:r>
              <w:rPr>
                <w:rFonts w:ascii="Times New Roman"/>
                <w:b w:val="false"/>
                <w:i w:val="false"/>
                <w:color w:val="000000"/>
                <w:sz w:val="20"/>
              </w:rPr>
              <w:t>
</w:t>
            </w:r>
            <w:r>
              <w:rPr>
                <w:rFonts w:ascii="Times New Roman"/>
                <w:b/>
                <w:i w:val="false"/>
                <w:color w:val="000000"/>
                <w:sz w:val="20"/>
              </w:rPr>
              <w:t xml:space="preserve">5. Осы бапқа сәйкес қосылған құн салығының төленгенiн растайтын төлем құжаты немесе уәкiлеттi орган белгiлеген нысан бойынша салық органы берген құжат осы Кодекстiң 256-бабына сәйкес салық сомасын есепке жатқызуға құқық бередi. </w:t>
            </w:r>
          </w:p>
          <w:bookmarkEnd w:id="3520"/>
          <w:bookmarkStart w:name="z2381" w:id="3521"/>
          <w:p>
            <w:pPr>
              <w:spacing w:after="20"/>
              <w:ind w:left="20"/>
              <w:jc w:val="both"/>
            </w:pPr>
            <w:r>
              <w:rPr>
                <w:rFonts w:ascii="Times New Roman"/>
                <w:b w:val="false"/>
                <w:i w:val="false"/>
                <w:color w:val="000000"/>
                <w:sz w:val="20"/>
              </w:rPr>
              <w:t>
</w:t>
            </w:r>
            <w:r>
              <w:rPr>
                <w:rFonts w:ascii="Times New Roman"/>
                <w:b/>
                <w:i w:val="false"/>
                <w:color w:val="000000"/>
                <w:sz w:val="20"/>
              </w:rPr>
              <w:t xml:space="preserve">6. Егер: </w:t>
            </w:r>
          </w:p>
          <w:bookmarkEnd w:id="3521"/>
          <w:p>
            <w:pPr>
              <w:spacing w:after="20"/>
              <w:ind w:left="20"/>
              <w:jc w:val="both"/>
            </w:pPr>
            <w:r>
              <w:rPr>
                <w:rFonts w:ascii="Times New Roman"/>
                <w:b w:val="false"/>
                <w:i w:val="false"/>
                <w:color w:val="000000"/>
                <w:sz w:val="20"/>
              </w:rPr>
              <w:t>
</w:t>
            </w:r>
            <w:r>
              <w:rPr>
                <w:rFonts w:ascii="Times New Roman"/>
                <w:b/>
                <w:i w:val="false"/>
                <w:color w:val="000000"/>
                <w:sz w:val="20"/>
              </w:rPr>
              <w:t xml:space="preserve">1) берiлген жұмыстар, қызмет көрсетулер осы Кодекстiң 248-бабында аталған жұмыстар, қызмет көрсетулер болып табылса; </w:t>
            </w:r>
          </w:p>
          <w:bookmarkStart w:name="z2382" w:id="3522"/>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1-тармағында көрсетілген жұмыстардың, қызмет көрсетулердің құны Қазақстан Республикасының кеден заңнамасына сәйкес айқындалатын, импортталатын тауарлардың әкелінетін тауарларға қосылған құн салығы Қазақстан Республикасының бюджетіне төленіп, Қазақстан Республикасының кеден заңнамасына сәйкес қайтарылуға жатпайтын кедендік құнға енгізілсе;</w:t>
            </w:r>
          </w:p>
          <w:bookmarkEnd w:id="3522"/>
          <w:bookmarkStart w:name="z6020" w:id="3523"/>
          <w:p>
            <w:pPr>
              <w:spacing w:after="20"/>
              <w:ind w:left="20"/>
              <w:jc w:val="both"/>
            </w:pPr>
            <w:r>
              <w:rPr>
                <w:rFonts w:ascii="Times New Roman"/>
                <w:b w:val="false"/>
                <w:i w:val="false"/>
                <w:color w:val="000000"/>
                <w:sz w:val="20"/>
              </w:rPr>
              <w:t>
</w:t>
            </w:r>
            <w:r>
              <w:rPr>
                <w:rFonts w:ascii="Times New Roman"/>
                <w:b/>
                <w:i w:val="false"/>
                <w:color w:val="000000"/>
                <w:sz w:val="20"/>
              </w:rPr>
              <w:t>3) жұмыстар мен қызметтер:</w:t>
            </w:r>
          </w:p>
          <w:bookmarkEnd w:id="3523"/>
          <w:p>
            <w:pPr>
              <w:spacing w:after="20"/>
              <w:ind w:left="20"/>
              <w:jc w:val="both"/>
            </w:pPr>
            <w:r>
              <w:rPr>
                <w:rFonts w:ascii="Times New Roman"/>
                <w:b w:val="false"/>
                <w:i w:val="false"/>
                <w:color w:val="000000"/>
                <w:sz w:val="20"/>
              </w:rPr>
              <w:t>
</w:t>
            </w:r>
            <w:r>
              <w:rPr>
                <w:rFonts w:ascii="Times New Roman"/>
                <w:b/>
                <w:i w:val="false"/>
                <w:color w:val="000000"/>
                <w:sz w:val="20"/>
              </w:rPr>
              <w:t>осы Кодекстiң 135-1-бабы 1-тармағының 2) және 3) тармақшаларында аталған дербес бiлiм беру ұйымдарына;</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Кодекстiң 135-1-бабының 1-тармағының 4) және 5) тармақшаларында айқындалған қызмет түрлерi бойынша осы Кодекстiң 135-1-бабының 1-тармағының 4) және 5) тармақшаларында аталған дербес бiлiм беру ұйымдарына көрсетiлген жұмыстар, қызметтер болып табылса;</w:t>
            </w:r>
          </w:p>
          <w:bookmarkStart w:name="z7304" w:id="3524"/>
          <w:p>
            <w:pPr>
              <w:spacing w:after="20"/>
              <w:ind w:left="20"/>
              <w:jc w:val="both"/>
            </w:pPr>
            <w:r>
              <w:rPr>
                <w:rFonts w:ascii="Times New Roman"/>
                <w:b w:val="false"/>
                <w:i w:val="false"/>
                <w:color w:val="000000"/>
                <w:sz w:val="20"/>
              </w:rPr>
              <w:t>
</w:t>
            </w:r>
            <w:r>
              <w:rPr>
                <w:rFonts w:ascii="Times New Roman"/>
                <w:b/>
                <w:i w:val="false"/>
                <w:color w:val="000000"/>
                <w:sz w:val="20"/>
              </w:rPr>
              <w:t>4) осы баптың 1-тармағында көрсетілген жұмыстардың, қызметтердің құны осы Кодекстің 276-8-бабына сәйкес айқындалатын салық салынатын импорт мөлшеріне енгізілсе, ол бойынша Кеден одағына мүше мемлекеттерден әкелінетін тауарларға қосылған құн салығы Қазақстан Республикасының бюджетіне төленген және осы Кодекстің 37-1-тарауына сәйкес қайтарылуға жатпайтын болса;</w:t>
            </w:r>
          </w:p>
          <w:bookmarkEnd w:id="3524"/>
          <w:bookmarkStart w:name="z8378" w:id="3525"/>
          <w:p>
            <w:pPr>
              <w:spacing w:after="20"/>
              <w:ind w:left="20"/>
              <w:jc w:val="both"/>
            </w:pPr>
            <w:r>
              <w:rPr>
                <w:rFonts w:ascii="Times New Roman"/>
                <w:b w:val="false"/>
                <w:i w:val="false"/>
                <w:color w:val="000000"/>
                <w:sz w:val="20"/>
              </w:rPr>
              <w:t>
</w:t>
            </w:r>
            <w:r>
              <w:rPr>
                <w:rFonts w:ascii="Times New Roman"/>
                <w:b/>
                <w:i w:val="false"/>
                <w:color w:val="000000"/>
                <w:sz w:val="20"/>
              </w:rPr>
              <w:t>5) жұмыстар, көрсетілетін қызметтер осы Кодекстің 230-бабының 1-2-тармағына сәйкес, бейрезидент заңды тұлға филиалының, өкілдігінің айналымы болып табылса, осы баптың ережелері қолданылмайды.</w:t>
            </w:r>
          </w:p>
          <w:bookmarkEnd w:id="352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241-бапқа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(2010.07.01 бастап қолданысқа енгізіледі), 2011.01.19 </w:t>
            </w:r>
            <w:r>
              <w:rPr>
                <w:rFonts w:ascii="Times New Roman"/>
                <w:b w:val="false"/>
                <w:i w:val="false"/>
                <w:color w:val="000000"/>
                <w:sz w:val="20"/>
              </w:rPr>
              <w:t>N 395-IV</w:t>
            </w:r>
            <w:r>
              <w:rPr>
                <w:rFonts w:ascii="Times New Roman"/>
                <w:b w:val="false"/>
                <w:i w:val="false"/>
                <w:color w:val="ff0000"/>
                <w:sz w:val="20"/>
              </w:rPr>
              <w:t xml:space="preserve"> (2011.01.01 бастап қолданысқа енгiзiледi),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(01.01.2009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2383" w:id="3526"/>
          <w:p>
            <w:pPr>
              <w:spacing w:after="0"/>
              <w:ind w:left="0"/>
              <w:jc w:val="both"/>
            </w:pPr>
            <w:r>
              <w:rPr>
                <w:rFonts w:ascii="Times New Roman"/>
                <w:b/>
                <w:i w:val="false"/>
                <w:color w:val="000000"/>
              </w:rPr>
              <w:t xml:space="preserve">  31-тарау. Нөлдік мөлшерлеме бойынша салық салынатын айналымдар</w:t>
            </w:r>
          </w:p>
          <w:bookmarkEnd w:id="3526"/>
          <w:bookmarkStart w:name="z2384" w:id="3527"/>
          <w:p>
            <w:pPr>
              <w:spacing w:after="0"/>
              <w:ind w:left="0"/>
              <w:jc w:val="both"/>
            </w:pPr>
            <w:r>
              <w:rPr>
                <w:rFonts w:ascii="Times New Roman"/>
                <w:b/>
                <w:i w:val="false"/>
                <w:color w:val="000000"/>
              </w:rPr>
              <w:t xml:space="preserve"> 242-бап. Тауарлар экспорты </w:t>
            </w:r>
          </w:p>
          <w:bookmarkEnd w:id="3527"/>
          <w:bookmarkStart w:name="z2385" w:id="3528"/>
          <w:p>
            <w:pPr>
              <w:spacing w:after="20"/>
              <w:ind w:left="20"/>
              <w:jc w:val="both"/>
            </w:pPr>
            <w:r>
              <w:rPr>
                <w:rFonts w:ascii="Times New Roman"/>
                <w:b w:val="false"/>
                <w:i w:val="false"/>
                <w:color w:val="000000"/>
                <w:sz w:val="20"/>
              </w:rPr>
              <w:t>
</w:t>
            </w:r>
            <w:r>
              <w:rPr>
                <w:rFonts w:ascii="Times New Roman"/>
                <w:b/>
                <w:i w:val="false"/>
                <w:color w:val="000000"/>
                <w:sz w:val="20"/>
              </w:rPr>
              <w:t xml:space="preserve">Экспортқа тауарлар өткiзу бойынша айналымға нөлдiк мөлшерлеме бойынша салық салынады. </w:t>
            </w:r>
          </w:p>
          <w:bookmarkEnd w:id="3528"/>
          <w:p>
            <w:pPr>
              <w:spacing w:after="20"/>
              <w:ind w:left="20"/>
              <w:jc w:val="both"/>
            </w:pPr>
            <w:r>
              <w:rPr>
                <w:rFonts w:ascii="Times New Roman"/>
                <w:b w:val="false"/>
                <w:i w:val="false"/>
                <w:color w:val="000000"/>
                <w:sz w:val="20"/>
              </w:rPr>
              <w:t>
</w:t>
            </w:r>
            <w:r>
              <w:rPr>
                <w:rFonts w:ascii="Times New Roman"/>
                <w:b/>
                <w:i w:val="false"/>
                <w:color w:val="000000"/>
                <w:sz w:val="20"/>
              </w:rPr>
              <w:t>Кеден одағының кеден заңнамасына және (немесе) Қазақстан Республикасының кеден заңнамасына сәйкес жүзеге асырылатын Кеден одағының кеден аумағынан тауарлар әкету тауарлар экспорты болып табылады.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242-бапқа өзгеріс енгізілді - ҚР 2010.06.30 </w:t>
            </w:r>
            <w:r>
              <w:rPr>
                <w:rFonts w:ascii="Times New Roman"/>
                <w:b w:val="false"/>
                <w:i w:val="false"/>
                <w:color w:val="000000"/>
                <w:sz w:val="20"/>
              </w:rPr>
              <w:t>N 297-IV</w:t>
            </w:r>
            <w:r>
              <w:rPr>
                <w:rFonts w:ascii="Times New Roman"/>
                <w:b w:val="false"/>
                <w:i w:val="false"/>
                <w:color w:val="ff0000"/>
                <w:sz w:val="20"/>
              </w:rPr>
              <w:t>(2010.07.01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386" w:id="3529"/>
          <w:p>
            <w:pPr>
              <w:spacing w:after="0"/>
              <w:ind w:left="0"/>
              <w:jc w:val="both"/>
            </w:pPr>
            <w:r>
              <w:rPr>
                <w:rFonts w:ascii="Times New Roman"/>
                <w:b/>
                <w:i w:val="false"/>
                <w:color w:val="000000"/>
              </w:rPr>
              <w:t xml:space="preserve"> 243-бап. Тауарлар экспортын растау </w:t>
            </w:r>
          </w:p>
          <w:bookmarkEnd w:id="3529"/>
          <w:bookmarkStart w:name="z2387" w:id="3530"/>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Мыналар: </w:t>
            </w:r>
          </w:p>
          <w:bookmarkEnd w:id="3530"/>
          <w:p>
            <w:pPr>
              <w:spacing w:after="20"/>
              <w:ind w:left="20"/>
              <w:jc w:val="both"/>
            </w:pPr>
            <w:r>
              <w:rPr>
                <w:rFonts w:ascii="Times New Roman"/>
                <w:b w:val="false"/>
                <w:i w:val="false"/>
                <w:color w:val="000000"/>
                <w:sz w:val="20"/>
              </w:rPr>
              <w:t>
</w:t>
            </w:r>
            <w:r>
              <w:rPr>
                <w:rFonts w:ascii="Times New Roman"/>
                <w:b/>
                <w:i w:val="false"/>
                <w:color w:val="000000"/>
                <w:sz w:val="20"/>
              </w:rPr>
              <w:t xml:space="preserve">1) экспортталатын тауарларды беруге арналған шарт (келiсiмшарт); </w:t>
            </w:r>
          </w:p>
          <w:bookmarkStart w:name="z2388" w:id="3531"/>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3) тармақшасында көрсетілген жағдайлардан басқа, тауарлар шығаруды экспорт кедендік рәсімінде жүзеге асыратын кеден органының белгiлерi бар, сондай-ақ Кеден одағының кеден шекарасындағы өткізу пунктінде орналасқан кеден органының белгiсi бар тауарларға декларацияның көшірмесі тауарлар экспортын растайтын құжат болып табылады. </w:t>
            </w:r>
          </w:p>
          <w:bookmarkEnd w:id="3531"/>
          <w:bookmarkStart w:name="z2389" w:id="3532"/>
          <w:p>
            <w:pPr>
              <w:spacing w:after="20"/>
              <w:ind w:left="20"/>
              <w:jc w:val="both"/>
            </w:pPr>
            <w:r>
              <w:rPr>
                <w:rFonts w:ascii="Times New Roman"/>
                <w:b w:val="false"/>
                <w:i w:val="false"/>
                <w:color w:val="000000"/>
                <w:sz w:val="20"/>
              </w:rPr>
              <w:t>
</w:t>
            </w:r>
            <w:r>
              <w:rPr>
                <w:rFonts w:ascii="Times New Roman"/>
                <w:b/>
                <w:i w:val="false"/>
                <w:color w:val="000000"/>
                <w:sz w:val="20"/>
              </w:rPr>
              <w:t xml:space="preserve">3) мынадай жағдайларда: </w:t>
            </w:r>
          </w:p>
          <w:bookmarkEnd w:id="3532"/>
          <w:p>
            <w:pPr>
              <w:spacing w:after="20"/>
              <w:ind w:left="20"/>
              <w:jc w:val="both"/>
            </w:pPr>
            <w:r>
              <w:rPr>
                <w:rFonts w:ascii="Times New Roman"/>
                <w:b w:val="false"/>
                <w:i w:val="false"/>
                <w:color w:val="000000"/>
                <w:sz w:val="20"/>
              </w:rPr>
              <w:t>
</w:t>
            </w:r>
            <w:r>
              <w:rPr>
                <w:rFonts w:ascii="Times New Roman"/>
                <w:b/>
                <w:i w:val="false"/>
                <w:color w:val="000000"/>
                <w:sz w:val="20"/>
              </w:rPr>
              <w:t xml:space="preserve">магистралдық құбыр жүйесі бойынша немесе электр беру желілері бойынша тауарларды экспорт кедендік рәсімінде әкету кезінде; </w:t>
            </w:r>
          </w:p>
          <w:bookmarkStart w:name="z2390" w:id="3533"/>
          <w:p>
            <w:pPr>
              <w:spacing w:after="20"/>
              <w:ind w:left="20"/>
              <w:jc w:val="both"/>
            </w:pPr>
            <w:r>
              <w:rPr>
                <w:rFonts w:ascii="Times New Roman"/>
                <w:b w:val="false"/>
                <w:i w:val="false"/>
                <w:color w:val="000000"/>
                <w:sz w:val="20"/>
              </w:rPr>
              <w:t>
</w:t>
            </w:r>
            <w:r>
              <w:rPr>
                <w:rFonts w:ascii="Times New Roman"/>
                <w:b/>
                <w:i w:val="false"/>
                <w:color w:val="000000"/>
                <w:sz w:val="20"/>
              </w:rPr>
              <w:t xml:space="preserve">тауарларды мерзімдік кедендік декларациялауды пайдалана отырып, экспорттың кедендік рәсімінде әкету кезінде; </w:t>
            </w:r>
          </w:p>
          <w:bookmarkEnd w:id="3533"/>
          <w:bookmarkStart w:name="z2391" w:id="3534"/>
          <w:p>
            <w:pPr>
              <w:spacing w:after="20"/>
              <w:ind w:left="20"/>
              <w:jc w:val="both"/>
            </w:pPr>
            <w:r>
              <w:rPr>
                <w:rFonts w:ascii="Times New Roman"/>
                <w:b w:val="false"/>
                <w:i w:val="false"/>
                <w:color w:val="000000"/>
                <w:sz w:val="20"/>
              </w:rPr>
              <w:t>
</w:t>
            </w:r>
            <w:r>
              <w:rPr>
                <w:rFonts w:ascii="Times New Roman"/>
                <w:b/>
                <w:i w:val="false"/>
                <w:color w:val="000000"/>
                <w:sz w:val="20"/>
              </w:rPr>
              <w:t>тауарларды уақытша кедендік декларациялауды пайдалана отырып, экспорттың кедендік рәсімінде әкету кезінде кедендiк ресiмдеудi жүргiзген кеден органының белгiлерi бар тауарларға толық декларацияның көшiрмесi;</w:t>
            </w:r>
          </w:p>
          <w:bookmarkEnd w:id="3534"/>
          <w:bookmarkStart w:name="z2392" w:id="3535"/>
          <w:p>
            <w:pPr>
              <w:spacing w:after="20"/>
              <w:ind w:left="20"/>
              <w:jc w:val="both"/>
            </w:pPr>
            <w:r>
              <w:rPr>
                <w:rFonts w:ascii="Times New Roman"/>
                <w:b w:val="false"/>
                <w:i w:val="false"/>
                <w:color w:val="000000"/>
                <w:sz w:val="20"/>
              </w:rPr>
              <w:t>
</w:t>
            </w:r>
            <w:r>
              <w:rPr>
                <w:rFonts w:ascii="Times New Roman"/>
                <w:b/>
                <w:i w:val="false"/>
                <w:color w:val="000000"/>
                <w:sz w:val="20"/>
              </w:rPr>
              <w:t xml:space="preserve">4) тауардың ілеспе құжаттарының көшірмелері; </w:t>
            </w:r>
          </w:p>
          <w:bookmarkEnd w:id="3535"/>
          <w:p>
            <w:pPr>
              <w:spacing w:after="20"/>
              <w:ind w:left="20"/>
              <w:jc w:val="both"/>
            </w:pPr>
            <w:r>
              <w:rPr>
                <w:rFonts w:ascii="Times New Roman"/>
                <w:b w:val="false"/>
                <w:i w:val="false"/>
                <w:color w:val="000000"/>
                <w:sz w:val="20"/>
              </w:rPr>
              <w:t>
</w:t>
            </w:r>
            <w:r>
              <w:rPr>
                <w:rFonts w:ascii="Times New Roman"/>
                <w:b/>
                <w:i w:val="false"/>
                <w:color w:val="000000"/>
                <w:sz w:val="20"/>
              </w:rPr>
              <w:t xml:space="preserve">Тауарларды магистралдық құбыр жүйесі бойынша немесе электр беру желілері бойынша экспорт кедендік рәсімінде әкеткен жағдайда, тауардың ілеспе құжаттары көшірмелерінің орнына тауарларды қабылдап алу-тапсыру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актісі табыс етіледі; </w:t>
            </w:r>
          </w:p>
          <w:bookmarkStart w:name="z2393" w:id="3536"/>
          <w:p>
            <w:pPr>
              <w:spacing w:after="20"/>
              <w:ind w:left="20"/>
              <w:jc w:val="both"/>
            </w:pPr>
            <w:r>
              <w:rPr>
                <w:rFonts w:ascii="Times New Roman"/>
                <w:b w:val="false"/>
                <w:i w:val="false"/>
                <w:color w:val="000000"/>
                <w:sz w:val="20"/>
              </w:rPr>
              <w:t>
</w:t>
            </w:r>
            <w:r>
              <w:rPr>
                <w:rFonts w:ascii="Times New Roman"/>
                <w:b/>
                <w:i w:val="false"/>
                <w:color w:val="000000"/>
                <w:sz w:val="20"/>
              </w:rPr>
              <w:t xml:space="preserve">5) зияткерлiк меншiк құқығын қорғау саласындағы уәкiлеттi мемлекеттік органның зияткерлік меншiк объектiсiне құқығы туралы, сондай-ақ зияткерлік меншік объектісін экспорттаған жағдайда, оның құнының растамасы тауарлар экспортын растайтын құжаттар болып табылады. </w:t>
            </w:r>
          </w:p>
          <w:bookmarkEnd w:id="3536"/>
          <w:bookmarkStart w:name="z2394" w:id="3537"/>
          <w:p>
            <w:pPr>
              <w:spacing w:after="20"/>
              <w:ind w:left="20"/>
              <w:jc w:val="both"/>
            </w:pPr>
            <w:r>
              <w:rPr>
                <w:rFonts w:ascii="Times New Roman"/>
                <w:b w:val="false"/>
                <w:i w:val="false"/>
                <w:color w:val="000000"/>
                <w:sz w:val="20"/>
              </w:rPr>
              <w:t>
</w:t>
            </w:r>
            <w:r>
              <w:rPr>
                <w:rFonts w:ascii="Times New Roman"/>
                <w:b/>
                <w:i w:val="false"/>
                <w:color w:val="000000"/>
                <w:sz w:val="20"/>
              </w:rPr>
              <w:t xml:space="preserve">2. Кеден аумағынан тыс жерлерде қайта өңдеу кедендік рәсімінде Кеден одағының кеден аумағынан тыс жерлерге бұдан бұрын әкетiлген тауарларды немесе олардың қайта өңделген өнiмдерiн одан әрi экспорттау жүзеге асырылған жағдайда, экспортты растау осы баптың 1-тармағына сәйкес, сондай-ақ мынадай құжаттар: </w:t>
            </w:r>
          </w:p>
          <w:bookmarkEnd w:id="3537"/>
          <w:bookmarkStart w:name="z2395" w:id="3538"/>
          <w:p>
            <w:pPr>
              <w:spacing w:after="20"/>
              <w:ind w:left="20"/>
              <w:jc w:val="both"/>
            </w:pPr>
            <w:r>
              <w:rPr>
                <w:rFonts w:ascii="Times New Roman"/>
                <w:b w:val="false"/>
                <w:i w:val="false"/>
                <w:color w:val="000000"/>
                <w:sz w:val="20"/>
              </w:rPr>
              <w:t>
</w:t>
            </w:r>
            <w:r>
              <w:rPr>
                <w:rFonts w:ascii="Times New Roman"/>
                <w:b/>
                <w:i w:val="false"/>
                <w:color w:val="000000"/>
                <w:sz w:val="20"/>
              </w:rPr>
              <w:t xml:space="preserve">1) қайта өңдеу рәсімі кеден аумағынан тыс жерде өңдеу кедендік рәсіміне өзгертiлетiн тауарларға декларацияның көшірмелері; </w:t>
            </w:r>
          </w:p>
          <w:bookmarkEnd w:id="3538"/>
          <w:bookmarkStart w:name="z2396" w:id="3539"/>
          <w:p>
            <w:pPr>
              <w:spacing w:after="20"/>
              <w:ind w:left="20"/>
              <w:jc w:val="both"/>
            </w:pPr>
            <w:r>
              <w:rPr>
                <w:rFonts w:ascii="Times New Roman"/>
                <w:b w:val="false"/>
                <w:i w:val="false"/>
                <w:color w:val="000000"/>
                <w:sz w:val="20"/>
              </w:rPr>
              <w:t>
</w:t>
            </w:r>
            <w:r>
              <w:rPr>
                <w:rFonts w:ascii="Times New Roman"/>
                <w:b/>
                <w:i w:val="false"/>
                <w:color w:val="000000"/>
                <w:sz w:val="20"/>
              </w:rPr>
              <w:t xml:space="preserve">2) кеден аумағынан тыс жерде өңдеу кедендік рәсімінде ресiмделген жүктің кедендiк декларациясы; </w:t>
            </w:r>
          </w:p>
          <w:bookmarkEnd w:id="3539"/>
          <w:bookmarkStart w:name="z2397" w:id="3540"/>
          <w:p>
            <w:pPr>
              <w:spacing w:after="20"/>
              <w:ind w:left="20"/>
              <w:jc w:val="both"/>
            </w:pPr>
            <w:r>
              <w:rPr>
                <w:rFonts w:ascii="Times New Roman"/>
                <w:b w:val="false"/>
                <w:i w:val="false"/>
                <w:color w:val="000000"/>
                <w:sz w:val="20"/>
              </w:rPr>
              <w:t>
</w:t>
            </w:r>
            <w:r>
              <w:rPr>
                <w:rFonts w:ascii="Times New Roman"/>
                <w:b/>
                <w:i w:val="false"/>
                <w:color w:val="000000"/>
                <w:sz w:val="20"/>
              </w:rPr>
              <w:t xml:space="preserve">3) тауарларды шет мемлекет аумағына әкелу кезiнде кеден аумағында қайта өңдеу (тауарларды ішкі тұтыну үшін қайта өңдеу) кедендік рәсімінде ресiмделген, осындай ресiмдеудi жүзеге асырған кеден органы куәландырған тауарларға декларацияның көшiрмесi; </w:t>
            </w:r>
          </w:p>
          <w:bookmarkEnd w:id="3540"/>
          <w:bookmarkStart w:name="z2398" w:id="3541"/>
          <w:p>
            <w:pPr>
              <w:spacing w:after="20"/>
              <w:ind w:left="20"/>
              <w:jc w:val="both"/>
            </w:pPr>
            <w:r>
              <w:rPr>
                <w:rFonts w:ascii="Times New Roman"/>
                <w:b w:val="false"/>
                <w:i w:val="false"/>
                <w:color w:val="000000"/>
                <w:sz w:val="20"/>
              </w:rPr>
              <w:t>
</w:t>
            </w:r>
            <w:r>
              <w:rPr>
                <w:rFonts w:ascii="Times New Roman"/>
                <w:b/>
                <w:i w:val="false"/>
                <w:color w:val="000000"/>
                <w:sz w:val="20"/>
              </w:rPr>
              <w:t>4) тауарларға декларацияның көшірмесіне сәйкес шет мемлекеттің аумағында тауарларды өңдеудің кедендік рәсімін шет мемлекеттің аумағында тауарларды ішкі тұтыну үшін шығару кедендік рәсіміне немесе экспорт кедендік рәсіміне өзгерту енгізілетін сол декларацияның көшірмесі негізінде жүзеге асырылады.</w:t>
            </w:r>
          </w:p>
          <w:bookmarkEnd w:id="3541"/>
          <w:bookmarkStart w:name="z7982" w:id="3542"/>
          <w:p>
            <w:pPr>
              <w:spacing w:after="20"/>
              <w:ind w:left="20"/>
              <w:jc w:val="both"/>
            </w:pPr>
            <w:r>
              <w:rPr>
                <w:rFonts w:ascii="Times New Roman"/>
                <w:b w:val="false"/>
                <w:i w:val="false"/>
                <w:color w:val="000000"/>
                <w:sz w:val="20"/>
              </w:rPr>
              <w:t>
</w:t>
            </w:r>
            <w:r>
              <w:rPr>
                <w:rFonts w:ascii="Times New Roman"/>
                <w:b/>
                <w:i w:val="false"/>
                <w:color w:val="000000"/>
                <w:sz w:val="20"/>
              </w:rPr>
              <w:t>3. Салық органдарының ақпараттық жүйелерінде кеден органдарының тауарларды нақты әкету туралы хабарламасы бар электрондық құжат түріндегі тауарларға декларация да тауарлар экспортын растайтын құжат болып табылады. Осы тармақта көзделген электрондық құжат түріндегі тауарларға декларация болған кезде осы баптың 1-тармағының 2), 3) тармақшаларында және 2-тармағының 1), 2) тармақшаларында белгіленген құжаттарды табыс ету талап етілмейді.</w:t>
            </w:r>
          </w:p>
          <w:bookmarkEnd w:id="354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243-бапқа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(2010.07.01 бастап қолданысқа енгізіледі), 2012.01.09 </w:t>
            </w:r>
            <w:r>
              <w:rPr>
                <w:rFonts w:ascii="Times New Roman"/>
                <w:b w:val="false"/>
                <w:i w:val="false"/>
                <w:color w:val="000000"/>
                <w:sz w:val="20"/>
              </w:rPr>
              <w:t>N 535-IV</w:t>
            </w:r>
            <w:r>
              <w:rPr>
                <w:rFonts w:ascii="Times New Roman"/>
                <w:b w:val="false"/>
                <w:i w:val="false"/>
                <w:color w:val="ff0000"/>
                <w:sz w:val="20"/>
              </w:rPr>
              <w:t xml:space="preserve"> (2011.01.01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(2010.07.01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Заңдарымен.</w:t>
            </w:r>
            <w:r>
              <w:br/>
            </w:r>
            <w:r>
              <w:rPr>
                <w:rFonts w:ascii="Times New Roman"/>
                <w:b w:val="false"/>
                <w:i w:val="false"/>
                <w:color w:val="000000"/>
                <w:sz w:val="20"/>
              </w:rPr>
              <w:t>
</w:t>
            </w:r>
          </w:p>
          <w:bookmarkStart w:name="z2399" w:id="3543"/>
          <w:p>
            <w:pPr>
              <w:spacing w:after="0"/>
              <w:ind w:left="0"/>
              <w:jc w:val="both"/>
            </w:pPr>
            <w:r>
              <w:rPr>
                <w:rFonts w:ascii="Times New Roman"/>
                <w:b/>
                <w:i w:val="false"/>
                <w:color w:val="000000"/>
              </w:rPr>
              <w:t xml:space="preserve">  244-бап. Халықаралық тасымалдауға салық салу </w:t>
            </w:r>
          </w:p>
          <w:bookmarkEnd w:id="3543"/>
          <w:bookmarkStart w:name="z2400" w:id="3544"/>
          <w:p>
            <w:pPr>
              <w:spacing w:after="20"/>
              <w:ind w:left="20"/>
              <w:jc w:val="both"/>
            </w:pPr>
            <w:r>
              <w:rPr>
                <w:rFonts w:ascii="Times New Roman"/>
                <w:b w:val="false"/>
                <w:i w:val="false"/>
                <w:color w:val="000000"/>
                <w:sz w:val="20"/>
              </w:rPr>
              <w:t>
</w:t>
            </w:r>
            <w:r>
              <w:rPr>
                <w:rFonts w:ascii="Times New Roman"/>
                <w:b/>
                <w:i w:val="false"/>
                <w:color w:val="000000"/>
                <w:sz w:val="20"/>
              </w:rPr>
              <w:t xml:space="preserve">1. Халықаралық тасымалдау бойынша мынадай қызмет көрсетулерді іске асыру жөніндегі айналымға: </w:t>
            </w:r>
          </w:p>
          <w:bookmarkEnd w:id="3544"/>
          <w:bookmarkStart w:name="z2401" w:id="3545"/>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аумағынан экспортталатын және Қазақстан Республикасының аумағына импортталатын тауарларды, оның ішінде почтаны тасымалдауға; </w:t>
            </w:r>
          </w:p>
          <w:bookmarkEnd w:id="3545"/>
          <w:bookmarkStart w:name="z2402" w:id="3546"/>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Республикасының аумағы бойынша транзит жүктерін тасымалдауға; </w:t>
            </w:r>
          </w:p>
          <w:bookmarkEnd w:id="3546"/>
          <w:bookmarkStart w:name="z2403" w:id="3547"/>
          <w:p>
            <w:pPr>
              <w:spacing w:after="20"/>
              <w:ind w:left="20"/>
              <w:jc w:val="both"/>
            </w:pPr>
            <w:r>
              <w:rPr>
                <w:rFonts w:ascii="Times New Roman"/>
                <w:b w:val="false"/>
                <w:i w:val="false"/>
                <w:color w:val="000000"/>
                <w:sz w:val="20"/>
              </w:rPr>
              <w:t>
</w:t>
            </w:r>
            <w:r>
              <w:rPr>
                <w:rFonts w:ascii="Times New Roman"/>
                <w:b/>
                <w:i w:val="false"/>
                <w:color w:val="000000"/>
                <w:sz w:val="20"/>
              </w:rPr>
              <w:t xml:space="preserve">3) халықаралық қатынаста жолаушылар мен багаж тасымалдауға нөлдік мөлшерлемемен салық салынады. </w:t>
            </w:r>
          </w:p>
          <w:bookmarkEnd w:id="3547"/>
          <w:bookmarkStart w:name="z2404" w:id="3548"/>
          <w:p>
            <w:pPr>
              <w:spacing w:after="20"/>
              <w:ind w:left="20"/>
              <w:jc w:val="both"/>
            </w:pPr>
            <w:r>
              <w:rPr>
                <w:rFonts w:ascii="Times New Roman"/>
                <w:b w:val="false"/>
                <w:i w:val="false"/>
                <w:color w:val="000000"/>
                <w:sz w:val="20"/>
              </w:rPr>
              <w:t>
</w:t>
            </w:r>
            <w:r>
              <w:rPr>
                <w:rFonts w:ascii="Times New Roman"/>
                <w:b/>
                <w:i w:val="false"/>
                <w:color w:val="000000"/>
                <w:sz w:val="20"/>
              </w:rPr>
              <w:t>2. Егер тасымалдауды ресiмдеу осы баптың 3-тармағында белгіленген бiрыңғай халықаралық тасымалдау құжаттарымен жүзеге асырылған болса, осы баптың 1-тармағының мақсаты үшiн тасымалдау халықаралық тасымалдау деп есептеледi.</w:t>
            </w:r>
          </w:p>
          <w:bookmarkEnd w:id="3548"/>
          <w:bookmarkStart w:name="z6763" w:id="3549"/>
          <w:p>
            <w:pPr>
              <w:spacing w:after="20"/>
              <w:ind w:left="20"/>
              <w:jc w:val="both"/>
            </w:pPr>
            <w:r>
              <w:rPr>
                <w:rFonts w:ascii="Times New Roman"/>
                <w:b w:val="false"/>
                <w:i w:val="false"/>
                <w:color w:val="000000"/>
                <w:sz w:val="20"/>
              </w:rPr>
              <w:t>
</w:t>
            </w:r>
            <w:r>
              <w:rPr>
                <w:rFonts w:ascii="Times New Roman"/>
                <w:b/>
                <w:i w:val="false"/>
                <w:color w:val="000000"/>
                <w:sz w:val="20"/>
              </w:rPr>
              <w:t>Егер осы тармақта өзгеше көзделмесе, жолаушыларды Қазақстан Республикасынан тысқары жерлерге, экспортталатын тауарларды Қазақстан Республикасының аумағы бойынша тасымалдауды бірнеше көлік ұйымы жүзеге асырған жағдайда, Қазақстан Республикасының шекарасына дейін тасымалдауды жүзеге асыратын көлік ұйымының жолаушыларды тасуы, тауарларды (почтаны, багажды) тасымалдауы басталған орын халықаралық тасымалдау басталған орын деп танылады.</w:t>
            </w:r>
          </w:p>
          <w:bookmarkEnd w:id="3549"/>
          <w:bookmarkStart w:name="z6762" w:id="3550"/>
          <w:p>
            <w:pPr>
              <w:spacing w:after="20"/>
              <w:ind w:left="20"/>
              <w:jc w:val="both"/>
            </w:pPr>
            <w:r>
              <w:rPr>
                <w:rFonts w:ascii="Times New Roman"/>
                <w:b w:val="false"/>
                <w:i w:val="false"/>
                <w:color w:val="000000"/>
                <w:sz w:val="20"/>
              </w:rPr>
              <w:t>
</w:t>
            </w:r>
            <w:r>
              <w:rPr>
                <w:rFonts w:ascii="Times New Roman"/>
                <w:b/>
                <w:i w:val="false"/>
                <w:color w:val="000000"/>
                <w:sz w:val="20"/>
              </w:rPr>
              <w:t>Егер осы тармақта өзгеше көзделмесе, жолаушыларды Қазақстан Республикасының аумағына, импортталатын тауарларды (почтаны, багажды) тасымалдауды бірнеше көлік ұйымы жүзеге асырған жағдайда, оның көлігімен Қазақстан Республикасының аумағына жолаушыларды, тауарларды (почтаны, багажды) әкелген көлік ұйымы жүзеге асыратын тасымалдау халықаралық тасымалдауға жатады.</w:t>
            </w:r>
          </w:p>
          <w:bookmarkEnd w:id="3550"/>
          <w:bookmarkStart w:name="z2405" w:id="3551"/>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баптың мақсаттары үшін: </w:t>
            </w:r>
          </w:p>
          <w:bookmarkEnd w:id="3551"/>
          <w:bookmarkStart w:name="z2406" w:id="3552"/>
          <w:p>
            <w:pPr>
              <w:spacing w:after="20"/>
              <w:ind w:left="20"/>
              <w:jc w:val="both"/>
            </w:pPr>
            <w:r>
              <w:rPr>
                <w:rFonts w:ascii="Times New Roman"/>
                <w:b w:val="false"/>
                <w:i w:val="false"/>
                <w:color w:val="000000"/>
                <w:sz w:val="20"/>
              </w:rPr>
              <w:t>
</w:t>
            </w:r>
            <w:r>
              <w:rPr>
                <w:rFonts w:ascii="Times New Roman"/>
                <w:b/>
                <w:i w:val="false"/>
                <w:color w:val="000000"/>
                <w:sz w:val="20"/>
              </w:rPr>
              <w:t xml:space="preserve">1) жүктерді тасымалдау кезінде: </w:t>
            </w:r>
          </w:p>
          <w:bookmarkEnd w:id="3552"/>
          <w:p>
            <w:pPr>
              <w:spacing w:after="20"/>
              <w:ind w:left="20"/>
              <w:jc w:val="both"/>
            </w:pPr>
            <w:r>
              <w:rPr>
                <w:rFonts w:ascii="Times New Roman"/>
                <w:b w:val="false"/>
                <w:i w:val="false"/>
                <w:color w:val="000000"/>
                <w:sz w:val="20"/>
              </w:rPr>
              <w:t>
</w:t>
            </w:r>
            <w:r>
              <w:rPr>
                <w:rFonts w:ascii="Times New Roman"/>
                <w:b/>
                <w:i w:val="false"/>
                <w:color w:val="000000"/>
                <w:sz w:val="20"/>
              </w:rPr>
              <w:t xml:space="preserve">халықаралық автомобиль қатынасында – тауар-көлік жүкқұжаты; </w:t>
            </w:r>
          </w:p>
          <w:bookmarkStart w:name="z2407" w:id="3553"/>
          <w:p>
            <w:pPr>
              <w:spacing w:after="20"/>
              <w:ind w:left="20"/>
              <w:jc w:val="both"/>
            </w:pPr>
            <w:r>
              <w:rPr>
                <w:rFonts w:ascii="Times New Roman"/>
                <w:b w:val="false"/>
                <w:i w:val="false"/>
                <w:color w:val="000000"/>
                <w:sz w:val="20"/>
              </w:rPr>
              <w:t>
</w:t>
            </w:r>
            <w:r>
              <w:rPr>
                <w:rFonts w:ascii="Times New Roman"/>
                <w:b/>
                <w:i w:val="false"/>
                <w:color w:val="000000"/>
                <w:sz w:val="20"/>
              </w:rPr>
              <w:t>халықаралық теміржол қатынасында, оның ішінде тікелей халықаралық теміржол-паром қатынасында – бірыңғай үлгідегі жүкқұжаты;</w:t>
            </w:r>
          </w:p>
          <w:bookmarkEnd w:id="3553"/>
          <w:bookmarkStart w:name="z2408" w:id="3554"/>
          <w:p>
            <w:pPr>
              <w:spacing w:after="20"/>
              <w:ind w:left="20"/>
              <w:jc w:val="both"/>
            </w:pPr>
            <w:r>
              <w:rPr>
                <w:rFonts w:ascii="Times New Roman"/>
                <w:b w:val="false"/>
                <w:i w:val="false"/>
                <w:color w:val="000000"/>
                <w:sz w:val="20"/>
              </w:rPr>
              <w:t>
</w:t>
            </w:r>
            <w:r>
              <w:rPr>
                <w:rFonts w:ascii="Times New Roman"/>
                <w:b/>
                <w:i w:val="false"/>
                <w:color w:val="000000"/>
                <w:sz w:val="20"/>
              </w:rPr>
              <w:t>әуе көлігінде – қағаз жеткізгіште жазылған жүкқұжат немесе электрондық нысандағы әуе жүкқұжаты;</w:t>
            </w:r>
          </w:p>
          <w:bookmarkEnd w:id="3554"/>
          <w:bookmarkStart w:name="z5266" w:id="3555"/>
          <w:p>
            <w:pPr>
              <w:spacing w:after="20"/>
              <w:ind w:left="20"/>
              <w:jc w:val="both"/>
            </w:pPr>
            <w:r>
              <w:rPr>
                <w:rFonts w:ascii="Times New Roman"/>
                <w:b w:val="false"/>
                <w:i w:val="false"/>
                <w:color w:val="000000"/>
                <w:sz w:val="20"/>
              </w:rPr>
              <w:t>
</w:t>
            </w:r>
            <w:r>
              <w:rPr>
                <w:rFonts w:ascii="Times New Roman"/>
                <w:b/>
                <w:i w:val="false"/>
                <w:color w:val="000000"/>
                <w:sz w:val="20"/>
              </w:rPr>
              <w:t>теңіз көлігінде - коносамент немесе теңіз жүк құжаты;</w:t>
            </w:r>
          </w:p>
          <w:bookmarkEnd w:id="3555"/>
          <w:bookmarkStart w:name="z5406" w:id="3556"/>
          <w:p>
            <w:pPr>
              <w:spacing w:after="20"/>
              <w:ind w:left="20"/>
              <w:jc w:val="both"/>
            </w:pPr>
            <w:r>
              <w:rPr>
                <w:rFonts w:ascii="Times New Roman"/>
                <w:b w:val="false"/>
                <w:i w:val="false"/>
                <w:color w:val="000000"/>
                <w:sz w:val="20"/>
              </w:rPr>
              <w:t>
</w:t>
            </w:r>
            <w:r>
              <w:rPr>
                <w:rFonts w:ascii="Times New Roman"/>
                <w:b/>
                <w:i w:val="false"/>
                <w:color w:val="000000"/>
                <w:sz w:val="20"/>
              </w:rPr>
              <w:t>көліктің екі немесе одан да көп түрлерімен (аралас тасымал) транзиттеу кезінде – бірыңғай тауар-көлік жүкқұжаты (бірыңғай коносамент);</w:t>
            </w:r>
          </w:p>
          <w:bookmarkEnd w:id="3556"/>
          <w:bookmarkStart w:name="z2409" w:id="3557"/>
          <w:p>
            <w:pPr>
              <w:spacing w:after="20"/>
              <w:ind w:left="20"/>
              <w:jc w:val="both"/>
            </w:pPr>
            <w:r>
              <w:rPr>
                <w:rFonts w:ascii="Times New Roman"/>
                <w:b w:val="false"/>
                <w:i w:val="false"/>
                <w:color w:val="000000"/>
                <w:sz w:val="20"/>
              </w:rPr>
              <w:t>
</w:t>
            </w:r>
            <w:r>
              <w:rPr>
                <w:rFonts w:ascii="Times New Roman"/>
                <w:b/>
                <w:i w:val="false"/>
                <w:color w:val="000000"/>
                <w:sz w:val="20"/>
              </w:rPr>
              <w:t>магистральдық құбыр жүйесі бойынша:</w:t>
            </w:r>
          </w:p>
          <w:bookmarkEnd w:id="3557"/>
          <w:bookmarkStart w:name="z2410" w:id="3558"/>
          <w:p>
            <w:pPr>
              <w:spacing w:after="20"/>
              <w:ind w:left="20"/>
              <w:jc w:val="both"/>
            </w:pPr>
            <w:r>
              <w:rPr>
                <w:rFonts w:ascii="Times New Roman"/>
                <w:b w:val="false"/>
                <w:i w:val="false"/>
                <w:color w:val="000000"/>
                <w:sz w:val="20"/>
              </w:rPr>
              <w:t>
</w:t>
            </w:r>
            <w:r>
              <w:rPr>
                <w:rFonts w:ascii="Times New Roman"/>
                <w:b/>
                <w:i w:val="false"/>
                <w:color w:val="000000"/>
                <w:sz w:val="20"/>
              </w:rPr>
              <w:t>есеп-қисап кезеңi iшiнде экспорттың және ішкі тұтыну үшін шығарудың кедендік рәсімдеріне орналастырылған тауарларға декларацияның көшірмесі не есеп-қисап кезеңi iшiнде кедендік транзиттің кедендік рәсіміне орналастырылған тауарларға декларация;</w:t>
            </w:r>
          </w:p>
          <w:bookmarkEnd w:id="3558"/>
          <w:bookmarkStart w:name="z2411" w:id="3559"/>
          <w:p>
            <w:pPr>
              <w:spacing w:after="20"/>
              <w:ind w:left="20"/>
              <w:jc w:val="both"/>
            </w:pPr>
            <w:r>
              <w:rPr>
                <w:rFonts w:ascii="Times New Roman"/>
                <w:b w:val="false"/>
                <w:i w:val="false"/>
                <w:color w:val="000000"/>
                <w:sz w:val="20"/>
              </w:rPr>
              <w:t>
</w:t>
            </w:r>
            <w:r>
              <w:rPr>
                <w:rFonts w:ascii="Times New Roman"/>
                <w:b/>
                <w:i w:val="false"/>
                <w:color w:val="000000"/>
                <w:sz w:val="20"/>
              </w:rPr>
              <w:t>орындалған жұмыстардың, көрсетілген қызметтердің актiлерi, жүктердi сатушыдан не көрсетілген жүктерді бұдан бұрын жеткізуді жүзеге асырған басқа да тұлғалардан сатып алушыға не көрсетілген жүктерді одан әрі жеткізуді жүзеге асыратын басқа да тұлғаларға қабылдап алу-беру актiлерi;</w:t>
            </w:r>
          </w:p>
          <w:bookmarkEnd w:id="3559"/>
          <w:bookmarkStart w:name="z2412" w:id="3560"/>
          <w:p>
            <w:pPr>
              <w:spacing w:after="20"/>
              <w:ind w:left="20"/>
              <w:jc w:val="both"/>
            </w:pPr>
            <w:r>
              <w:rPr>
                <w:rFonts w:ascii="Times New Roman"/>
                <w:b w:val="false"/>
                <w:i w:val="false"/>
                <w:color w:val="000000"/>
                <w:sz w:val="20"/>
              </w:rPr>
              <w:t>
</w:t>
            </w:r>
            <w:r>
              <w:rPr>
                <w:rFonts w:ascii="Times New Roman"/>
                <w:b/>
                <w:i w:val="false"/>
                <w:color w:val="000000"/>
                <w:sz w:val="20"/>
              </w:rPr>
              <w:t xml:space="preserve">шот-фактуралар; </w:t>
            </w:r>
          </w:p>
          <w:bookmarkEnd w:id="3560"/>
          <w:bookmarkStart w:name="z2413" w:id="3561"/>
          <w:p>
            <w:pPr>
              <w:spacing w:after="20"/>
              <w:ind w:left="20"/>
              <w:jc w:val="both"/>
            </w:pPr>
            <w:r>
              <w:rPr>
                <w:rFonts w:ascii="Times New Roman"/>
                <w:b w:val="false"/>
                <w:i w:val="false"/>
                <w:color w:val="000000"/>
                <w:sz w:val="20"/>
              </w:rPr>
              <w:t>
</w:t>
            </w:r>
            <w:r>
              <w:rPr>
                <w:rFonts w:ascii="Times New Roman"/>
                <w:b/>
                <w:i w:val="false"/>
                <w:color w:val="000000"/>
                <w:sz w:val="20"/>
              </w:rPr>
              <w:t xml:space="preserve">2) жолаушылар мен багажды тасымалдау кезінде: </w:t>
            </w:r>
          </w:p>
          <w:bookmarkEnd w:id="3561"/>
          <w:bookmarkStart w:name="z2414" w:id="3562"/>
          <w:p>
            <w:pPr>
              <w:spacing w:after="20"/>
              <w:ind w:left="20"/>
              <w:jc w:val="both"/>
            </w:pPr>
            <w:r>
              <w:rPr>
                <w:rFonts w:ascii="Times New Roman"/>
                <w:b w:val="false"/>
                <w:i w:val="false"/>
                <w:color w:val="000000"/>
                <w:sz w:val="20"/>
              </w:rPr>
              <w:t>
</w:t>
            </w:r>
            <w:r>
              <w:rPr>
                <w:rFonts w:ascii="Times New Roman"/>
                <w:b/>
                <w:i w:val="false"/>
                <w:color w:val="000000"/>
                <w:sz w:val="20"/>
              </w:rPr>
              <w:t xml:space="preserve">автомобиль көлігімен: </w:t>
            </w:r>
          </w:p>
          <w:bookmarkEnd w:id="3562"/>
          <w:p>
            <w:pPr>
              <w:spacing w:after="20"/>
              <w:ind w:left="20"/>
              <w:jc w:val="both"/>
            </w:pPr>
            <w:r>
              <w:rPr>
                <w:rFonts w:ascii="Times New Roman"/>
                <w:b w:val="false"/>
                <w:i w:val="false"/>
                <w:color w:val="000000"/>
                <w:sz w:val="20"/>
              </w:rPr>
              <w:t>
</w:t>
            </w:r>
            <w:r>
              <w:rPr>
                <w:rFonts w:ascii="Times New Roman"/>
                <w:b/>
                <w:i w:val="false"/>
                <w:color w:val="000000"/>
                <w:sz w:val="20"/>
              </w:rPr>
              <w:t xml:space="preserve">тұрақты тасымалдау кезінде – Қазақстан Республикасында сатылған жол жүру билеттерін сату туралы есеп, сондай-ақ жол жүру бойындағы автовокзалдар (автостанциялар) жасаған жолаушылар билеттері туралы есеп айырысу ведомостары; </w:t>
            </w:r>
          </w:p>
          <w:bookmarkStart w:name="z2415" w:id="3563"/>
          <w:p>
            <w:pPr>
              <w:spacing w:after="20"/>
              <w:ind w:left="20"/>
              <w:jc w:val="both"/>
            </w:pPr>
            <w:r>
              <w:rPr>
                <w:rFonts w:ascii="Times New Roman"/>
                <w:b w:val="false"/>
                <w:i w:val="false"/>
                <w:color w:val="000000"/>
                <w:sz w:val="20"/>
              </w:rPr>
              <w:t>
</w:t>
            </w:r>
            <w:r>
              <w:rPr>
                <w:rFonts w:ascii="Times New Roman"/>
                <w:b/>
                <w:i w:val="false"/>
                <w:color w:val="000000"/>
                <w:sz w:val="20"/>
              </w:rPr>
              <w:t xml:space="preserve">тұрақты емес тасымалдау кезінде – жолаушылардың тізімі; </w:t>
            </w:r>
          </w:p>
          <w:bookmarkEnd w:id="3563"/>
          <w:bookmarkStart w:name="z2416" w:id="3564"/>
          <w:p>
            <w:pPr>
              <w:spacing w:after="20"/>
              <w:ind w:left="20"/>
              <w:jc w:val="both"/>
            </w:pPr>
            <w:r>
              <w:rPr>
                <w:rFonts w:ascii="Times New Roman"/>
                <w:b w:val="false"/>
                <w:i w:val="false"/>
                <w:color w:val="000000"/>
                <w:sz w:val="20"/>
              </w:rPr>
              <w:t>
</w:t>
            </w:r>
            <w:r>
              <w:rPr>
                <w:rFonts w:ascii="Times New Roman"/>
                <w:b/>
                <w:i w:val="false"/>
                <w:color w:val="000000"/>
                <w:sz w:val="20"/>
              </w:rPr>
              <w:t xml:space="preserve">теміржол көлігімен: </w:t>
            </w:r>
          </w:p>
          <w:bookmarkEnd w:id="3564"/>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Республикасында сатылған жол жүру, тасымалдау және почта құжаттарын сату туралы есеп; </w:t>
            </w:r>
          </w:p>
          <w:bookmarkStart w:name="z2417" w:id="3565"/>
          <w:p>
            <w:pPr>
              <w:spacing w:after="20"/>
              <w:ind w:left="20"/>
              <w:jc w:val="both"/>
            </w:pPr>
            <w:r>
              <w:rPr>
                <w:rFonts w:ascii="Times New Roman"/>
                <w:b w:val="false"/>
                <w:i w:val="false"/>
                <w:color w:val="000000"/>
                <w:sz w:val="20"/>
              </w:rPr>
              <w:t>
</w:t>
            </w:r>
            <w:r>
              <w:rPr>
                <w:rFonts w:ascii="Times New Roman"/>
                <w:b/>
                <w:i w:val="false"/>
                <w:color w:val="000000"/>
                <w:sz w:val="20"/>
              </w:rPr>
              <w:t xml:space="preserve">халықаралық қатынаста Қазақстан Республикасында сатылған жолаушылар билеттері туралы есеп айырысу ведомосы; </w:t>
            </w:r>
          </w:p>
          <w:bookmarkEnd w:id="3565"/>
          <w:bookmarkStart w:name="z2418" w:id="3566"/>
          <w:p>
            <w:pPr>
              <w:spacing w:after="20"/>
              <w:ind w:left="20"/>
              <w:jc w:val="both"/>
            </w:pPr>
            <w:r>
              <w:rPr>
                <w:rFonts w:ascii="Times New Roman"/>
                <w:b w:val="false"/>
                <w:i w:val="false"/>
                <w:color w:val="000000"/>
                <w:sz w:val="20"/>
              </w:rPr>
              <w:t>
</w:t>
            </w:r>
            <w:r>
              <w:rPr>
                <w:rFonts w:ascii="Times New Roman"/>
                <w:b/>
                <w:i w:val="false"/>
                <w:color w:val="000000"/>
                <w:sz w:val="20"/>
              </w:rPr>
              <w:t xml:space="preserve">теміржол әкімшіліктері арасындағы жолаушылар тасымалдау үшін өзара есеп айырысу жөніндегі баланстық ведомость және жол жүру мен тасымалдау құжаттарын ресімдеу туралы есеп; </w:t>
            </w:r>
          </w:p>
          <w:bookmarkEnd w:id="3566"/>
          <w:bookmarkStart w:name="z2419" w:id="3567"/>
          <w:p>
            <w:pPr>
              <w:spacing w:after="20"/>
              <w:ind w:left="20"/>
              <w:jc w:val="both"/>
            </w:pPr>
            <w:r>
              <w:rPr>
                <w:rFonts w:ascii="Times New Roman"/>
                <w:b w:val="false"/>
                <w:i w:val="false"/>
                <w:color w:val="000000"/>
                <w:sz w:val="20"/>
              </w:rPr>
              <w:t>
</w:t>
            </w:r>
            <w:r>
              <w:rPr>
                <w:rFonts w:ascii="Times New Roman"/>
                <w:b/>
                <w:i w:val="false"/>
                <w:color w:val="000000"/>
                <w:sz w:val="20"/>
              </w:rPr>
              <w:t xml:space="preserve">әуе көлігімен: </w:t>
            </w:r>
          </w:p>
          <w:bookmarkEnd w:id="3567"/>
          <w:p>
            <w:pPr>
              <w:spacing w:after="20"/>
              <w:ind w:left="20"/>
              <w:jc w:val="both"/>
            </w:pPr>
            <w:r>
              <w:rPr>
                <w:rFonts w:ascii="Times New Roman"/>
                <w:b w:val="false"/>
                <w:i w:val="false"/>
                <w:color w:val="000000"/>
                <w:sz w:val="20"/>
              </w:rPr>
              <w:t>
</w:t>
            </w:r>
            <w:r>
              <w:rPr>
                <w:rFonts w:ascii="Times New Roman"/>
                <w:b/>
                <w:i w:val="false"/>
                <w:color w:val="000000"/>
                <w:sz w:val="20"/>
              </w:rPr>
              <w:t xml:space="preserve">бас декларация; </w:t>
            </w:r>
          </w:p>
          <w:bookmarkStart w:name="z2420" w:id="3568"/>
          <w:p>
            <w:pPr>
              <w:spacing w:after="20"/>
              <w:ind w:left="20"/>
              <w:jc w:val="both"/>
            </w:pPr>
            <w:r>
              <w:rPr>
                <w:rFonts w:ascii="Times New Roman"/>
                <w:b w:val="false"/>
                <w:i w:val="false"/>
                <w:color w:val="000000"/>
                <w:sz w:val="20"/>
              </w:rPr>
              <w:t>
</w:t>
            </w:r>
            <w:r>
              <w:rPr>
                <w:rFonts w:ascii="Times New Roman"/>
                <w:b/>
                <w:i w:val="false"/>
                <w:color w:val="000000"/>
                <w:sz w:val="20"/>
              </w:rPr>
              <w:t xml:space="preserve">жолаушы манифесі; </w:t>
            </w:r>
          </w:p>
          <w:bookmarkEnd w:id="3568"/>
          <w:bookmarkStart w:name="z2421" w:id="3569"/>
          <w:p>
            <w:pPr>
              <w:spacing w:after="20"/>
              <w:ind w:left="20"/>
              <w:jc w:val="both"/>
            </w:pPr>
            <w:r>
              <w:rPr>
                <w:rFonts w:ascii="Times New Roman"/>
                <w:b w:val="false"/>
                <w:i w:val="false"/>
                <w:color w:val="000000"/>
                <w:sz w:val="20"/>
              </w:rPr>
              <w:t>
</w:t>
            </w:r>
            <w:r>
              <w:rPr>
                <w:rFonts w:ascii="Times New Roman"/>
                <w:b/>
                <w:i w:val="false"/>
                <w:color w:val="000000"/>
                <w:sz w:val="20"/>
              </w:rPr>
              <w:t xml:space="preserve">карго-манифест; </w:t>
            </w:r>
          </w:p>
          <w:bookmarkEnd w:id="3569"/>
          <w:bookmarkStart w:name="z2422" w:id="3570"/>
          <w:p>
            <w:pPr>
              <w:spacing w:after="20"/>
              <w:ind w:left="20"/>
              <w:jc w:val="both"/>
            </w:pPr>
            <w:r>
              <w:rPr>
                <w:rFonts w:ascii="Times New Roman"/>
                <w:b w:val="false"/>
                <w:i w:val="false"/>
                <w:color w:val="000000"/>
                <w:sz w:val="20"/>
              </w:rPr>
              <w:t>
</w:t>
            </w:r>
            <w:r>
              <w:rPr>
                <w:rFonts w:ascii="Times New Roman"/>
                <w:b/>
                <w:i w:val="false"/>
                <w:color w:val="000000"/>
                <w:sz w:val="20"/>
              </w:rPr>
              <w:t xml:space="preserve">лоджит (орталық-тиеу кестесі); </w:t>
            </w:r>
          </w:p>
          <w:bookmarkEnd w:id="3570"/>
          <w:bookmarkStart w:name="z2423" w:id="3571"/>
          <w:p>
            <w:pPr>
              <w:spacing w:after="20"/>
              <w:ind w:left="20"/>
              <w:jc w:val="both"/>
            </w:pPr>
            <w:r>
              <w:rPr>
                <w:rFonts w:ascii="Times New Roman"/>
                <w:b w:val="false"/>
                <w:i w:val="false"/>
                <w:color w:val="000000"/>
                <w:sz w:val="20"/>
              </w:rPr>
              <w:t>
</w:t>
            </w:r>
            <w:r>
              <w:rPr>
                <w:rFonts w:ascii="Times New Roman"/>
                <w:b/>
                <w:i w:val="false"/>
                <w:color w:val="000000"/>
                <w:sz w:val="20"/>
              </w:rPr>
              <w:t>жинақтау-тиеу ведомосы (жол жүру билеті мен багаж квитанциясы) бірыңғай халықаралық тасымалдау құжаттары болып табылады.</w:t>
            </w:r>
          </w:p>
          <w:bookmarkEnd w:id="3571"/>
          <w:bookmarkStart w:name="z7983" w:id="3572"/>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органдарының ақпараттық жүйелерінде кеден органдарының тауарларды нақты әкету туралы хабарламасы бар электрондық құжат түріндегі тауарларға декларация да тауарлар экспортын растайтын құжат болып табылады. Осы тармақта көзделген электрондық құжат түріндегі тауарларға декларация болған кезде осы баптың 3-тармағының </w:t>
            </w:r>
            <w:r>
              <w:rPr>
                <w:rFonts w:ascii="Times New Roman"/>
                <w:b w:val="false"/>
                <w:i w:val="false"/>
                <w:color w:val="000000"/>
                <w:sz w:val="20"/>
              </w:rPr>
              <w:t>1) тармақшасында</w:t>
            </w:r>
            <w:r>
              <w:rPr>
                <w:rFonts w:ascii="Times New Roman"/>
                <w:b/>
                <w:i w:val="false"/>
                <w:color w:val="000000"/>
                <w:sz w:val="20"/>
              </w:rPr>
              <w:t xml:space="preserve"> белгіленген құжаттарды табыс ету талап етілмейді.</w:t>
            </w:r>
          </w:p>
          <w:bookmarkEnd w:id="357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244-бапқа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2012.01.09 </w:t>
            </w:r>
            <w:r>
              <w:rPr>
                <w:rFonts w:ascii="Times New Roman"/>
                <w:b w:val="false"/>
                <w:i w:val="false"/>
                <w:color w:val="000000"/>
                <w:sz w:val="20"/>
              </w:rPr>
              <w:t>N 535-IV</w:t>
            </w:r>
            <w:r>
              <w:rPr>
                <w:rFonts w:ascii="Times New Roman"/>
                <w:b w:val="false"/>
                <w:i w:val="false"/>
                <w:color w:val="ff0000"/>
                <w:sz w:val="20"/>
              </w:rPr>
              <w:t xml:space="preserve"> (2011.01.01 бастап қолданысқа енгізіледі), 2012.06.22 </w:t>
            </w:r>
            <w:r>
              <w:rPr>
                <w:rFonts w:ascii="Times New Roman"/>
                <w:b w:val="false"/>
                <w:i w:val="false"/>
                <w:color w:val="000000"/>
                <w:sz w:val="20"/>
              </w:rPr>
              <w:t>N 21-V</w:t>
            </w:r>
            <w:r>
              <w:rPr>
                <w:rFonts w:ascii="Times New Roman"/>
                <w:b w:val="false"/>
                <w:i w:val="false"/>
                <w:color w:val="ff0000"/>
                <w:sz w:val="20"/>
              </w:rPr>
              <w:t xml:space="preserve"> (2011.01.01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27.10.2015 </w:t>
            </w:r>
            <w:r>
              <w:rPr>
                <w:rFonts w:ascii="Times New Roman"/>
                <w:b w:val="false"/>
                <w:i w:val="false"/>
                <w:color w:val="000000"/>
                <w:sz w:val="20"/>
              </w:rPr>
              <w:t>№ 363-V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298" w:id="3573"/>
          <w:p>
            <w:pPr>
              <w:spacing w:after="0"/>
              <w:ind w:left="0"/>
              <w:jc w:val="both"/>
            </w:pPr>
            <w:r>
              <w:rPr>
                <w:rFonts w:ascii="Times New Roman"/>
                <w:b/>
                <w:i w:val="false"/>
                <w:color w:val="000000"/>
              </w:rPr>
              <w:t xml:space="preserve">  244-1-бап. Халықаралық ұшуды, халықаралық әуемен тасымалдауды орындайтын шетелдік авиакомпаниялардың әуе кемелеріне май құю кезінде әуежайлар жүзеге асыратын жанар-жағармай материалдарын өткізуге салық салу</w:t>
            </w:r>
          </w:p>
          <w:bookmarkEnd w:id="3573"/>
          <w:bookmarkStart w:name="z316" w:id="3574"/>
          <w:p>
            <w:pPr>
              <w:spacing w:after="20"/>
              <w:ind w:left="20"/>
              <w:jc w:val="both"/>
            </w:pPr>
            <w:r>
              <w:rPr>
                <w:rFonts w:ascii="Times New Roman"/>
                <w:b w:val="false"/>
                <w:i w:val="false"/>
                <w:color w:val="000000"/>
                <w:sz w:val="20"/>
              </w:rPr>
              <w:t>
</w:t>
            </w:r>
            <w:r>
              <w:rPr>
                <w:rFonts w:ascii="Times New Roman"/>
                <w:b/>
                <w:i w:val="false"/>
                <w:color w:val="000000"/>
                <w:sz w:val="20"/>
              </w:rPr>
              <w:t>1. Халықаралық ұшуды, халықаралық әуемен тасымалдауды орындайтын шетелдік авиакомпаниялардың әуе кемелеріне май құю кезінде әуежайлар жүзеге асыратын жанар-жағармай материалдарын өткізу бойынша айналымға нөлдік мөлшерлемемен салық салынады.</w:t>
            </w:r>
          </w:p>
          <w:bookmarkEnd w:id="3574"/>
          <w:p>
            <w:pPr>
              <w:spacing w:after="20"/>
              <w:ind w:left="20"/>
              <w:jc w:val="both"/>
            </w:pPr>
            <w:r>
              <w:rPr>
                <w:rFonts w:ascii="Times New Roman"/>
                <w:b w:val="false"/>
                <w:i w:val="false"/>
                <w:color w:val="000000"/>
                <w:sz w:val="20"/>
              </w:rPr>
              <w:t>
</w:t>
            </w:r>
            <w:r>
              <w:rPr>
                <w:rFonts w:ascii="Times New Roman"/>
                <w:b/>
                <w:i w:val="false"/>
                <w:color w:val="000000"/>
                <w:sz w:val="20"/>
              </w:rPr>
              <w:t>Осы баптың ережелері халықаралық ұшуды, халықаралық әуемен тасымалдауды орындайтын шетелдік авиакомпаниялардың әуе кемелеріне май құю кезінде жанар-жағармай материалдарын өткізетін әуежайларға қатысты қолданылады.</w:t>
            </w:r>
          </w:p>
          <w:bookmarkStart w:name="z317" w:id="3575"/>
          <w:p>
            <w:pPr>
              <w:spacing w:after="20"/>
              <w:ind w:left="20"/>
              <w:jc w:val="both"/>
            </w:pPr>
            <w:r>
              <w:rPr>
                <w:rFonts w:ascii="Times New Roman"/>
                <w:b w:val="false"/>
                <w:i w:val="false"/>
                <w:color w:val="000000"/>
                <w:sz w:val="20"/>
              </w:rPr>
              <w:t>
</w:t>
            </w:r>
            <w:r>
              <w:rPr>
                <w:rFonts w:ascii="Times New Roman"/>
                <w:b/>
                <w:i w:val="false"/>
                <w:color w:val="000000"/>
                <w:sz w:val="20"/>
              </w:rPr>
              <w:t>2. Осы баптың мақсаттары үшін:</w:t>
            </w:r>
          </w:p>
          <w:bookmarkEnd w:id="3575"/>
          <w:bookmarkStart w:name="z318" w:id="3576"/>
          <w:p>
            <w:pPr>
              <w:spacing w:after="20"/>
              <w:ind w:left="20"/>
              <w:jc w:val="both"/>
            </w:pPr>
            <w:r>
              <w:rPr>
                <w:rFonts w:ascii="Times New Roman"/>
                <w:b w:val="false"/>
                <w:i w:val="false"/>
                <w:color w:val="000000"/>
                <w:sz w:val="20"/>
              </w:rPr>
              <w:t>
</w:t>
            </w:r>
            <w:r>
              <w:rPr>
                <w:rFonts w:ascii="Times New Roman"/>
                <w:b/>
                <w:i w:val="false"/>
                <w:color w:val="000000"/>
                <w:sz w:val="20"/>
              </w:rPr>
              <w:t>1) Кеден одағына мүше мемлекеттерді қоса алғанда, шет мемлекеттердің авиакомпаниялары шетелдік авиакомпаниялар деп танылады;</w:t>
            </w:r>
          </w:p>
          <w:bookmarkEnd w:id="3576"/>
          <w:bookmarkStart w:name="z319" w:id="3577"/>
          <w:p>
            <w:pPr>
              <w:spacing w:after="20"/>
              <w:ind w:left="20"/>
              <w:jc w:val="both"/>
            </w:pPr>
            <w:r>
              <w:rPr>
                <w:rFonts w:ascii="Times New Roman"/>
                <w:b w:val="false"/>
                <w:i w:val="false"/>
                <w:color w:val="000000"/>
                <w:sz w:val="20"/>
              </w:rPr>
              <w:t>
</w:t>
            </w:r>
            <w:r>
              <w:rPr>
                <w:rFonts w:ascii="Times New Roman"/>
                <w:b/>
                <w:i w:val="false"/>
                <w:color w:val="000000"/>
                <w:sz w:val="20"/>
              </w:rPr>
              <w:t>2) әуе кемесінің шет мемлекет шекарасын кесіп өтуі кезінде әуе кемесінің ұшуы халықаралық ұшу деп танылады;</w:t>
            </w:r>
          </w:p>
          <w:bookmarkEnd w:id="3577"/>
          <w:bookmarkStart w:name="z320" w:id="3578"/>
          <w:p>
            <w:pPr>
              <w:spacing w:after="20"/>
              <w:ind w:left="20"/>
              <w:jc w:val="both"/>
            </w:pPr>
            <w:r>
              <w:rPr>
                <w:rFonts w:ascii="Times New Roman"/>
                <w:b w:val="false"/>
                <w:i w:val="false"/>
                <w:color w:val="000000"/>
                <w:sz w:val="20"/>
              </w:rPr>
              <w:t>
</w:t>
            </w:r>
            <w:r>
              <w:rPr>
                <w:rFonts w:ascii="Times New Roman"/>
                <w:b/>
                <w:i w:val="false"/>
                <w:color w:val="000000"/>
                <w:sz w:val="20"/>
              </w:rPr>
              <w:t>3) тасымалдауда немесе қайта тиеуде үзілістің болуына немесе болмауына қарамастан, тасымалдауды орындау кезінде жөнелту және межелі пункттері:</w:t>
            </w:r>
          </w:p>
          <w:bookmarkEnd w:id="3578"/>
          <w:p>
            <w:pPr>
              <w:spacing w:after="20"/>
              <w:ind w:left="20"/>
              <w:jc w:val="both"/>
            </w:pPr>
            <w:r>
              <w:rPr>
                <w:rFonts w:ascii="Times New Roman"/>
                <w:b w:val="false"/>
                <w:i w:val="false"/>
                <w:color w:val="000000"/>
                <w:sz w:val="20"/>
              </w:rPr>
              <w:t>
</w:t>
            </w:r>
            <w:r>
              <w:rPr>
                <w:rFonts w:ascii="Times New Roman"/>
                <w:b/>
                <w:i w:val="false"/>
                <w:color w:val="000000"/>
                <w:sz w:val="20"/>
              </w:rPr>
              <w:t>екі немесе одан да көп мемлекеттің аумағында;</w:t>
            </w:r>
          </w:p>
          <w:p>
            <w:pPr>
              <w:spacing w:after="20"/>
              <w:ind w:left="20"/>
              <w:jc w:val="both"/>
            </w:pPr>
            <w:r>
              <w:rPr>
                <w:rFonts w:ascii="Times New Roman"/>
                <w:b w:val="false"/>
                <w:i w:val="false"/>
                <w:color w:val="000000"/>
                <w:sz w:val="20"/>
              </w:rPr>
              <w:t>
</w:t>
            </w:r>
            <w:r>
              <w:rPr>
                <w:rFonts w:ascii="Times New Roman"/>
                <w:b/>
                <w:i w:val="false"/>
                <w:color w:val="000000"/>
                <w:sz w:val="20"/>
              </w:rPr>
              <w:t>егер екінші мемлекет аумағында аялдау көзделсе, бір мемлекет аумағында орналасқан әуемен тасымалдау халықаралық әуемен тасымалдау деп танылады.</w:t>
            </w:r>
          </w:p>
          <w:p>
            <w:pPr>
              <w:spacing w:after="20"/>
              <w:ind w:left="20"/>
              <w:jc w:val="both"/>
            </w:pPr>
            <w:r>
              <w:rPr>
                <w:rFonts w:ascii="Times New Roman"/>
                <w:b w:val="false"/>
                <w:i w:val="false"/>
                <w:color w:val="000000"/>
                <w:sz w:val="20"/>
              </w:rPr>
              <w:t>
</w:t>
            </w:r>
            <w:r>
              <w:rPr>
                <w:rFonts w:ascii="Times New Roman"/>
                <w:b/>
                <w:i w:val="false"/>
                <w:color w:val="000000"/>
                <w:sz w:val="20"/>
              </w:rPr>
              <w:t>Егер жөнелту және межелі пункттері Қазақстан Республикасының аумағы болып табылса, осы тармақтың бірінші бөлігі 3) тармақшасы үшінші абзацының ережесі қолданылмайды.</w:t>
            </w:r>
          </w:p>
          <w:bookmarkStart w:name="z321" w:id="3579"/>
          <w:p>
            <w:pPr>
              <w:spacing w:after="20"/>
              <w:ind w:left="20"/>
              <w:jc w:val="both"/>
            </w:pPr>
            <w:r>
              <w:rPr>
                <w:rFonts w:ascii="Times New Roman"/>
                <w:b w:val="false"/>
                <w:i w:val="false"/>
                <w:color w:val="000000"/>
                <w:sz w:val="20"/>
              </w:rPr>
              <w:t>
</w:t>
            </w:r>
            <w:r>
              <w:rPr>
                <w:rFonts w:ascii="Times New Roman"/>
                <w:b/>
                <w:i w:val="false"/>
                <w:color w:val="000000"/>
                <w:sz w:val="20"/>
              </w:rPr>
              <w:t>3. Халықаралық ұшуды, халықаралық әуемен тасымалдауды орындайтын шетелдік авиакомпаниялардың әуе кемелеріне май құю кезінде әуежайлар жүзеге асыратын жанар-жағармай материалдарын өткізу кезінде нөлдік мөлшерлемемен салық салынатын айналымдарды растайтын құжаттар мыналар болып табылады:</w:t>
            </w:r>
          </w:p>
          <w:bookmarkEnd w:id="3579"/>
          <w:bookmarkStart w:name="z322" w:id="3580"/>
          <w:p>
            <w:pPr>
              <w:spacing w:after="20"/>
              <w:ind w:left="20"/>
              <w:jc w:val="both"/>
            </w:pPr>
            <w:r>
              <w:rPr>
                <w:rFonts w:ascii="Times New Roman"/>
                <w:b w:val="false"/>
                <w:i w:val="false"/>
                <w:color w:val="000000"/>
                <w:sz w:val="20"/>
              </w:rPr>
              <w:t>
</w:t>
            </w:r>
            <w:r>
              <w:rPr>
                <w:rFonts w:ascii="Times New Roman"/>
                <w:b/>
                <w:i w:val="false"/>
                <w:color w:val="000000"/>
                <w:sz w:val="20"/>
              </w:rPr>
              <w:t>1) тұрақты рейстерді жүзеге асыру кезінде - әуежайдың шетелдік авиакомпаниямен жанар-жағармай материалдарын өткізуді көздейтін және (немесе) қамтитын шарты;</w:t>
            </w:r>
          </w:p>
          <w:bookmarkEnd w:id="3580"/>
          <w:p>
            <w:pPr>
              <w:spacing w:after="20"/>
              <w:ind w:left="20"/>
              <w:jc w:val="both"/>
            </w:pPr>
            <w:r>
              <w:rPr>
                <w:rFonts w:ascii="Times New Roman"/>
                <w:b w:val="false"/>
                <w:i w:val="false"/>
                <w:color w:val="000000"/>
                <w:sz w:val="20"/>
              </w:rPr>
              <w:t>
</w:t>
            </w:r>
            <w:r>
              <w:rPr>
                <w:rFonts w:ascii="Times New Roman"/>
                <w:b/>
                <w:i w:val="false"/>
                <w:color w:val="000000"/>
                <w:sz w:val="20"/>
              </w:rPr>
              <w:t>тұрақты емес рейстерді жүзеге асыру кезінде - шетелдік авиакомпанияның өтінімі және (немесе) әуежайдың шетелдік авиакомпаниямен шарты (келісімі).</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өтінімде мынадай мәліметтер көрсетілуге тиіс:</w:t>
            </w:r>
          </w:p>
          <w:p>
            <w:pPr>
              <w:spacing w:after="20"/>
              <w:ind w:left="20"/>
              <w:jc w:val="both"/>
            </w:pPr>
            <w:r>
              <w:rPr>
                <w:rFonts w:ascii="Times New Roman"/>
                <w:b w:val="false"/>
                <w:i w:val="false"/>
                <w:color w:val="000000"/>
                <w:sz w:val="20"/>
              </w:rPr>
              <w:t>
</w:t>
            </w:r>
            <w:r>
              <w:rPr>
                <w:rFonts w:ascii="Times New Roman"/>
                <w:b/>
                <w:i w:val="false"/>
                <w:color w:val="000000"/>
                <w:sz w:val="20"/>
              </w:rPr>
              <w:t>өзі тіркелген мемлекетті көрсете отырып, авиакомпанияның атауы;</w:t>
            </w:r>
          </w:p>
          <w:p>
            <w:pPr>
              <w:spacing w:after="20"/>
              <w:ind w:left="20"/>
              <w:jc w:val="both"/>
            </w:pPr>
            <w:r>
              <w:rPr>
                <w:rFonts w:ascii="Times New Roman"/>
                <w:b w:val="false"/>
                <w:i w:val="false"/>
                <w:color w:val="000000"/>
                <w:sz w:val="20"/>
              </w:rPr>
              <w:t>
</w:t>
            </w:r>
            <w:r>
              <w:rPr>
                <w:rFonts w:ascii="Times New Roman"/>
                <w:b/>
                <w:i w:val="false"/>
                <w:color w:val="000000"/>
                <w:sz w:val="20"/>
              </w:rPr>
              <w:t>әуе кемесінің болжамды қону күні.</w:t>
            </w:r>
          </w:p>
          <w:p>
            <w:pPr>
              <w:spacing w:after="20"/>
              <w:ind w:left="20"/>
              <w:jc w:val="both"/>
            </w:pPr>
            <w:r>
              <w:rPr>
                <w:rFonts w:ascii="Times New Roman"/>
                <w:b w:val="false"/>
                <w:i w:val="false"/>
                <w:color w:val="000000"/>
                <w:sz w:val="20"/>
              </w:rPr>
              <w:t>
</w:t>
            </w:r>
            <w:r>
              <w:rPr>
                <w:rFonts w:ascii="Times New Roman"/>
                <w:b/>
                <w:i w:val="false"/>
                <w:color w:val="000000"/>
                <w:sz w:val="20"/>
              </w:rPr>
              <w:t>Форс-мажорлық жағдайлар салдарынан шетелдік әуе кемесі қонған кезде осы тармақшада көзделген өтінім толтырылмайды.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мақсаттары үшін:</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әуе кеңістігін пайдалану және авиация қызметі туралы Қазақстан Республикасының заңнамасында айқындалатын тәртіппен авиакомпания белгілеген және жариялаған кестеге сәйкес орындалатын рейс тұрақты рейс деп танылады;</w:t>
            </w:r>
          </w:p>
          <w:p>
            <w:pPr>
              <w:spacing w:after="20"/>
              <w:ind w:left="20"/>
              <w:jc w:val="both"/>
            </w:pPr>
            <w:r>
              <w:rPr>
                <w:rFonts w:ascii="Times New Roman"/>
                <w:b w:val="false"/>
                <w:i w:val="false"/>
                <w:color w:val="000000"/>
                <w:sz w:val="20"/>
              </w:rPr>
              <w:t>
</w:t>
            </w:r>
            <w:r>
              <w:rPr>
                <w:rFonts w:ascii="Times New Roman"/>
                <w:b/>
                <w:i w:val="false"/>
                <w:color w:val="000000"/>
                <w:sz w:val="20"/>
              </w:rPr>
              <w:t>тұрақты рейс айқындамасына кірмейтін рейс тұрақты емес рейс деп танылады;</w:t>
            </w:r>
          </w:p>
          <w:bookmarkStart w:name="z323" w:id="3581"/>
          <w:p>
            <w:pPr>
              <w:spacing w:after="20"/>
              <w:ind w:left="20"/>
              <w:jc w:val="both"/>
            </w:pPr>
            <w:r>
              <w:rPr>
                <w:rFonts w:ascii="Times New Roman"/>
                <w:b w:val="false"/>
                <w:i w:val="false"/>
                <w:color w:val="000000"/>
                <w:sz w:val="20"/>
              </w:rPr>
              <w:t>
</w:t>
            </w:r>
            <w:r>
              <w:rPr>
                <w:rFonts w:ascii="Times New Roman"/>
                <w:b/>
                <w:i w:val="false"/>
                <w:color w:val="000000"/>
                <w:sz w:val="20"/>
              </w:rPr>
              <w:t>2) әуе кемесіне жанар-жағармай материалдары құйылғанын растайтын кеден органының белгісі бар, шетелдік әуе кемесіне май құюға арналған шығыс ордері немесе қойылатын талап, онда мынадай мәліметтер көрсетілуге тиіс:</w:t>
            </w:r>
          </w:p>
          <w:bookmarkEnd w:id="3581"/>
          <w:p>
            <w:pPr>
              <w:spacing w:after="20"/>
              <w:ind w:left="20"/>
              <w:jc w:val="both"/>
            </w:pPr>
            <w:r>
              <w:rPr>
                <w:rFonts w:ascii="Times New Roman"/>
                <w:b w:val="false"/>
                <w:i w:val="false"/>
                <w:color w:val="000000"/>
                <w:sz w:val="20"/>
              </w:rPr>
              <w:t>
</w:t>
            </w:r>
            <w:r>
              <w:rPr>
                <w:rFonts w:ascii="Times New Roman"/>
                <w:b/>
                <w:i w:val="false"/>
                <w:color w:val="000000"/>
                <w:sz w:val="20"/>
              </w:rPr>
              <w:t>авиакомпанияның атауы;</w:t>
            </w:r>
          </w:p>
          <w:p>
            <w:pPr>
              <w:spacing w:after="20"/>
              <w:ind w:left="20"/>
              <w:jc w:val="both"/>
            </w:pPr>
            <w:r>
              <w:rPr>
                <w:rFonts w:ascii="Times New Roman"/>
                <w:b w:val="false"/>
                <w:i w:val="false"/>
                <w:color w:val="000000"/>
                <w:sz w:val="20"/>
              </w:rPr>
              <w:t>
</w:t>
            </w:r>
            <w:r>
              <w:rPr>
                <w:rFonts w:ascii="Times New Roman"/>
                <w:b/>
                <w:i w:val="false"/>
                <w:color w:val="000000"/>
                <w:sz w:val="20"/>
              </w:rPr>
              <w:t>құйылған жанар-жағармай материалдарының мөлшері;</w:t>
            </w:r>
          </w:p>
          <w:p>
            <w:pPr>
              <w:spacing w:after="20"/>
              <w:ind w:left="20"/>
              <w:jc w:val="both"/>
            </w:pPr>
            <w:r>
              <w:rPr>
                <w:rFonts w:ascii="Times New Roman"/>
                <w:b w:val="false"/>
                <w:i w:val="false"/>
                <w:color w:val="000000"/>
                <w:sz w:val="20"/>
              </w:rPr>
              <w:t>
</w:t>
            </w:r>
            <w:r>
              <w:rPr>
                <w:rFonts w:ascii="Times New Roman"/>
                <w:b/>
                <w:i w:val="false"/>
                <w:color w:val="000000"/>
                <w:sz w:val="20"/>
              </w:rPr>
              <w:t>әуе кемесіне май құйылған күн;</w:t>
            </w:r>
          </w:p>
          <w:p>
            <w:pPr>
              <w:spacing w:after="20"/>
              <w:ind w:left="20"/>
              <w:jc w:val="both"/>
            </w:pPr>
            <w:r>
              <w:rPr>
                <w:rFonts w:ascii="Times New Roman"/>
                <w:b w:val="false"/>
                <w:i w:val="false"/>
                <w:color w:val="000000"/>
                <w:sz w:val="20"/>
              </w:rPr>
              <w:t>
</w:t>
            </w:r>
            <w:r>
              <w:rPr>
                <w:rFonts w:ascii="Times New Roman"/>
                <w:b/>
                <w:i w:val="false"/>
                <w:color w:val="000000"/>
                <w:sz w:val="20"/>
              </w:rPr>
              <w:t>әуе кемесі командирінің немесе шетелдік авиакомпания өкілінің және май құюды жүзеге асырған әуежайдың тиісті қызметі қызметкерінің қолтаңбалары.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Кеден одағының және (немесе) Қазақстан Республикасының кеден заңнамасына сәйкес кедендік ресімдеу және кедендік бақылау көзделмеген халықаралық ұшуды, халықаралық әуе тасымалдарын орындайтын авиакомпаниялардың әуе кемелеріне май құю кезінде қолданылмайды;</w:t>
            </w:r>
          </w:p>
          <w:bookmarkStart w:name="z324" w:id="3582"/>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30.11.2016 </w:t>
            </w:r>
            <w:r>
              <w:rPr>
                <w:rFonts w:ascii="Times New Roman"/>
                <w:b w:val="false"/>
                <w:i w:val="false"/>
                <w:color w:val="000000"/>
                <w:sz w:val="20"/>
              </w:rPr>
              <w:t>№ 26-VI</w:t>
            </w:r>
            <w:r>
              <w:rPr>
                <w:rFonts w:ascii="Times New Roman"/>
                <w:b/>
                <w:i w:val="false"/>
                <w:color w:val="000000"/>
                <w:sz w:val="20"/>
              </w:rPr>
              <w:t xml:space="preserve"> (01.01.2017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3582"/>
          <w:bookmarkStart w:name="z835" w:id="3583"/>
          <w:p>
            <w:pPr>
              <w:spacing w:after="20"/>
              <w:ind w:left="20"/>
              <w:jc w:val="both"/>
            </w:pPr>
            <w:r>
              <w:rPr>
                <w:rFonts w:ascii="Times New Roman"/>
                <w:b w:val="false"/>
                <w:i w:val="false"/>
                <w:color w:val="000000"/>
                <w:sz w:val="20"/>
              </w:rPr>
              <w:t>
</w:t>
            </w:r>
            <w:r>
              <w:rPr>
                <w:rFonts w:ascii="Times New Roman"/>
                <w:b/>
                <w:i w:val="false"/>
                <w:color w:val="000000"/>
                <w:sz w:val="20"/>
              </w:rPr>
              <w:t>4) әуежай өткізген жанар-жағармай материалдары үшін шетелдік авиакомпанияның ақы төлеу фактісін растайтын құжат;</w:t>
            </w:r>
          </w:p>
          <w:bookmarkEnd w:id="3583"/>
          <w:bookmarkStart w:name="z836" w:id="3584"/>
          <w:p>
            <w:pPr>
              <w:spacing w:after="20"/>
              <w:ind w:left="20"/>
              <w:jc w:val="both"/>
            </w:pP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 xml:space="preserve">алып тасталды - ҚР 2012.04.27 </w:t>
            </w:r>
            <w:r>
              <w:rPr>
                <w:rFonts w:ascii="Times New Roman"/>
                <w:b w:val="false"/>
                <w:i w:val="false"/>
                <w:color w:val="000000"/>
                <w:sz w:val="20"/>
              </w:rPr>
              <w:t>N 15-V</w:t>
            </w:r>
            <w:r>
              <w:rPr>
                <w:rFonts w:ascii="Times New Roman"/>
                <w:b/>
                <w:i w:val="false"/>
                <w:color w:val="000000"/>
                <w:sz w:val="20"/>
              </w:rPr>
              <w:t xml:space="preserve"> (2011.01.01 бастап қолданысқа енгізіледі) Заңымен;</w:t>
            </w:r>
          </w:p>
          <w:bookmarkEnd w:id="3584"/>
          <w:bookmarkStart w:name="z837" w:id="3585"/>
          <w:p>
            <w:pPr>
              <w:spacing w:after="20"/>
              <w:ind w:left="20"/>
              <w:jc w:val="both"/>
            </w:pPr>
            <w:r>
              <w:rPr>
                <w:rFonts w:ascii="Times New Roman"/>
                <w:b w:val="false"/>
                <w:i w:val="false"/>
                <w:color w:val="000000"/>
                <w:sz w:val="20"/>
              </w:rPr>
              <w:t>
</w:t>
            </w:r>
            <w:r>
              <w:rPr>
                <w:rFonts w:ascii="Times New Roman"/>
                <w:b/>
                <w:i w:val="false"/>
                <w:color w:val="000000"/>
                <w:sz w:val="20"/>
              </w:rPr>
              <w:t>6) қайтаруға ұсынылған қосылған құн салығы сомаларының дұрыстығын растау бойынша тақырыптық тексеру жүргiзуге қатысатын азаматтық авиация саласындағы уәкiлеттi органның лауазымды адамының шетелдiк авиакомпания әуе кемесiнiң рейстi жүзеге асыру фактiсiн және азаматтық авиация саласындағы уәкiлеттi органның келiсiмiмен уәкiлеттi орган бекiткен нысанда және тәртiппен өткiзiлген жанар-жағармай материалдарының (авиакомпаниялар бойынша) мөлшерiн растайтын қорытындысы.</w:t>
            </w:r>
          </w:p>
          <w:bookmarkEnd w:id="3585"/>
          <w:bookmarkStart w:name="z6289" w:id="3586"/>
          <w:p>
            <w:pPr>
              <w:spacing w:after="20"/>
              <w:ind w:left="20"/>
              <w:jc w:val="both"/>
            </w:pPr>
            <w:r>
              <w:rPr>
                <w:rFonts w:ascii="Times New Roman"/>
                <w:b w:val="false"/>
                <w:i w:val="false"/>
                <w:color w:val="000000"/>
                <w:sz w:val="20"/>
              </w:rPr>
              <w:t>
</w:t>
            </w:r>
            <w:r>
              <w:rPr>
                <w:rFonts w:ascii="Times New Roman"/>
                <w:b/>
                <w:i w:val="false"/>
                <w:color w:val="000000"/>
                <w:sz w:val="20"/>
              </w:rPr>
              <w:t>Бұл ретте, Кеден одағының кеден заңнамасына және (немесе) Қазақстан Республикасының кеден заңнамасына сәйкес оларға қатысты кедендік ресімдеу және кедендік бақылау көзделмеген рейстер жүзеге асырылған жағдайларда азаматтық авиация саласындағы уәкiлеттi органның лауазымды адамы осы тармақшада көзделген қорытындыны ұсынады.</w:t>
            </w:r>
          </w:p>
          <w:bookmarkEnd w:id="358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Кодекс 244-1-баппен толықтырылды - ҚР 2010.11.26 </w:t>
            </w:r>
            <w:r>
              <w:rPr>
                <w:rFonts w:ascii="Times New Roman"/>
                <w:b w:val="false"/>
                <w:i w:val="false"/>
                <w:color w:val="000000"/>
                <w:sz w:val="20"/>
              </w:rPr>
              <w:t>№ 356-IV</w:t>
            </w:r>
            <w:r>
              <w:rPr>
                <w:rFonts w:ascii="Times New Roman"/>
                <w:b w:val="false"/>
                <w:i w:val="false"/>
                <w:color w:val="ff0000"/>
                <w:sz w:val="20"/>
              </w:rPr>
              <w:t xml:space="preserve"> (2011.01.01 бастап қолданысқа енгізіледі) Заңымен, өзгерістер енгізілді - ҚР 2012.04.27 </w:t>
            </w:r>
            <w:r>
              <w:rPr>
                <w:rFonts w:ascii="Times New Roman"/>
                <w:b w:val="false"/>
                <w:i w:val="false"/>
                <w:color w:val="000000"/>
                <w:sz w:val="20"/>
              </w:rPr>
              <w:t>N 15-V</w:t>
            </w:r>
            <w:r>
              <w:rPr>
                <w:rFonts w:ascii="Times New Roman"/>
                <w:b w:val="false"/>
                <w:i w:val="false"/>
                <w:color w:val="ff0000"/>
                <w:sz w:val="20"/>
              </w:rPr>
              <w:t xml:space="preserve"> (2011.01.01 бастап қолданысқа енгізіледі); 04.07.2013 </w:t>
            </w:r>
            <w:r>
              <w:rPr>
                <w:rFonts w:ascii="Times New Roman"/>
                <w:b w:val="false"/>
                <w:i w:val="false"/>
                <w:color w:val="000000"/>
                <w:sz w:val="20"/>
              </w:rPr>
              <w:t>№ 132-V</w:t>
            </w:r>
            <w:r>
              <w:rPr>
                <w:rFonts w:ascii="Times New Roman"/>
                <w:b w:val="false"/>
                <w:i w:val="false"/>
                <w:color w:val="ff0000"/>
                <w:sz w:val="20"/>
              </w:rPr>
              <w:t xml:space="preserve"> (01.01.2014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6671" w:id="3587"/>
          <w:p>
            <w:pPr>
              <w:spacing w:after="0"/>
              <w:ind w:left="0"/>
              <w:jc w:val="both"/>
            </w:pPr>
            <w:r>
              <w:rPr>
                <w:rFonts w:ascii="Times New Roman"/>
                <w:b/>
                <w:i w:val="false"/>
                <w:color w:val="000000"/>
              </w:rPr>
              <w:t xml:space="preserve">  244-2-бап. Арнайы экономикалық аймақтың аумағына өткізілетін тауарларға салық салу</w:t>
            </w:r>
          </w:p>
          <w:bookmarkEnd w:id="3587"/>
          <w:p>
            <w:pPr>
              <w:spacing w:after="20"/>
              <w:ind w:left="20"/>
              <w:jc w:val="both"/>
            </w:pPr>
            <w:r>
              <w:rPr>
                <w:rFonts w:ascii="Times New Roman"/>
                <w:b w:val="false"/>
                <w:i w:val="false"/>
                <w:color w:val="ff0000"/>
                <w:sz w:val="20"/>
              </w:rPr>
              <w:t xml:space="preserve">
Ескерту. Тақырып жаңа редакцияда - ҚР 2012.12.26 </w:t>
            </w:r>
            <w:r>
              <w:rPr>
                <w:rFonts w:ascii="Times New Roman"/>
                <w:b w:val="false"/>
                <w:i w:val="false"/>
                <w:color w:val="ff0000"/>
                <w:sz w:val="20"/>
              </w:rPr>
              <w:t>N 61-V</w:t>
            </w:r>
            <w:r>
              <w:rPr>
                <w:rFonts w:ascii="Times New Roman"/>
                <w:b w:val="false"/>
                <w:i w:val="false"/>
                <w:color w:val="ff0000"/>
                <w:sz w:val="20"/>
              </w:rPr>
              <w:t xml:space="preserve"> (2012.01.01 бастап қолданысқа енгізіледі) Заңымен.</w:t>
            </w:r>
          </w:p>
          <w:bookmarkStart w:name="z6672" w:id="3588"/>
          <w:p>
            <w:pPr>
              <w:spacing w:after="20"/>
              <w:ind w:left="20"/>
              <w:jc w:val="both"/>
            </w:pPr>
            <w:r>
              <w:rPr>
                <w:rFonts w:ascii="Times New Roman"/>
                <w:b w:val="false"/>
                <w:i w:val="false"/>
                <w:color w:val="000000"/>
                <w:sz w:val="20"/>
              </w:rPr>
              <w:t xml:space="preserve">
 </w:t>
            </w:r>
            <w:r>
              <w:rPr>
                <w:rFonts w:ascii="Times New Roman"/>
                <w:b/>
                <w:i w:val="false"/>
                <w:color w:val="000000"/>
                <w:sz w:val="20"/>
              </w:rPr>
              <w:t>1. Қазақстан Республикасының Үкіметі айқындаған тауарлар тізбесі бойынша арнайы экономикалық аймақтарды құру мақсатына сай келетін қызметті жүзеге асыру кезінде толығымен тұтынылатын тауарларды арнайы экономикалық аймақтың аумағына өткізуге нөлдік мөлшерлеме бойынша қосылған құн салығы салынады.</w:t>
            </w:r>
          </w:p>
          <w:bookmarkEnd w:id="3588"/>
          <w:p>
            <w:pPr>
              <w:spacing w:after="20"/>
              <w:ind w:left="20"/>
              <w:jc w:val="both"/>
            </w:pPr>
            <w:r>
              <w:rPr>
                <w:rFonts w:ascii="Times New Roman"/>
                <w:b w:val="false"/>
                <w:i w:val="false"/>
                <w:color w:val="000000"/>
                <w:sz w:val="20"/>
              </w:rPr>
              <w:t>
</w:t>
            </w:r>
            <w:r>
              <w:rPr>
                <w:rFonts w:ascii="Times New Roman"/>
                <w:b/>
                <w:i w:val="false"/>
                <w:color w:val="000000"/>
                <w:sz w:val="20"/>
              </w:rPr>
              <w:t>Осы баптың мақсаттары үшін осы тармақтың бірінші бөлігінде көрсетілген тауарлар деп еркін кедендік аймақ кедендік рәсімімен орналастырылатын (орналастырылған) және кедендік бақылаудағы тауарлар түсініледі.</w:t>
            </w:r>
          </w:p>
          <w:bookmarkStart w:name="z6673" w:id="3589"/>
          <w:p>
            <w:pPr>
              <w:spacing w:after="20"/>
              <w:ind w:left="20"/>
              <w:jc w:val="both"/>
            </w:pPr>
            <w:r>
              <w:rPr>
                <w:rFonts w:ascii="Times New Roman"/>
                <w:b w:val="false"/>
                <w:i w:val="false"/>
                <w:color w:val="000000"/>
                <w:sz w:val="20"/>
              </w:rPr>
              <w:t>
</w:t>
            </w:r>
            <w:r>
              <w:rPr>
                <w:rFonts w:ascii="Times New Roman"/>
                <w:b/>
                <w:i w:val="false"/>
                <w:color w:val="000000"/>
                <w:sz w:val="20"/>
              </w:rPr>
              <w:t>2. Арнайы экономикалық аймақтарды құру мақсаттарына сай келетін қызметті жүзеге асыру кезінде толығымен тұтынылатын тауарларды өткізу кезінде нөлдік мөлшерлеме бойынша салық салынатын айналымды растайтын құжаттар мыналар болып табылады:</w:t>
            </w:r>
          </w:p>
          <w:bookmarkEnd w:id="3589"/>
          <w:bookmarkStart w:name="z6674" w:id="3590"/>
          <w:p>
            <w:pPr>
              <w:spacing w:after="20"/>
              <w:ind w:left="20"/>
              <w:jc w:val="both"/>
            </w:pPr>
            <w:r>
              <w:rPr>
                <w:rFonts w:ascii="Times New Roman"/>
                <w:b w:val="false"/>
                <w:i w:val="false"/>
                <w:color w:val="000000"/>
                <w:sz w:val="20"/>
              </w:rPr>
              <w:t>
</w:t>
            </w:r>
            <w:r>
              <w:rPr>
                <w:rFonts w:ascii="Times New Roman"/>
                <w:b/>
                <w:i w:val="false"/>
                <w:color w:val="000000"/>
                <w:sz w:val="20"/>
              </w:rPr>
              <w:t>1) қызметін арнайы экономикалық аймақтардың аумағында жүзеге асыратын ұйымдармен тауарларды беруге жасалған шарт (келісімшарт);</w:t>
            </w:r>
          </w:p>
          <w:bookmarkEnd w:id="3590"/>
          <w:bookmarkStart w:name="z6675" w:id="3591"/>
          <w:p>
            <w:pPr>
              <w:spacing w:after="20"/>
              <w:ind w:left="20"/>
              <w:jc w:val="both"/>
            </w:pPr>
            <w:r>
              <w:rPr>
                <w:rFonts w:ascii="Times New Roman"/>
                <w:b w:val="false"/>
                <w:i w:val="false"/>
                <w:color w:val="000000"/>
                <w:sz w:val="20"/>
              </w:rPr>
              <w:t>
</w:t>
            </w:r>
            <w:r>
              <w:rPr>
                <w:rFonts w:ascii="Times New Roman"/>
                <w:b/>
                <w:i w:val="false"/>
                <w:color w:val="000000"/>
                <w:sz w:val="20"/>
              </w:rPr>
              <w:t>2) еркін кедендік аймақ кедендік рәсімі бойынша тауарлар шығаруды жүзеге асыратын кеден органының белгілері бар тауарлар тізбесі қоса берілген тауарларға арналған декларациялардың және (немесе) көліктік (тасымалдау), коммерциялық және (немесе) өзге де құжаттардың көшірмелері;</w:t>
            </w:r>
          </w:p>
          <w:bookmarkEnd w:id="3591"/>
          <w:bookmarkStart w:name="z6676" w:id="3592"/>
          <w:p>
            <w:pPr>
              <w:spacing w:after="20"/>
              <w:ind w:left="20"/>
              <w:jc w:val="both"/>
            </w:pPr>
            <w:r>
              <w:rPr>
                <w:rFonts w:ascii="Times New Roman"/>
                <w:b w:val="false"/>
                <w:i w:val="false"/>
                <w:color w:val="000000"/>
                <w:sz w:val="20"/>
              </w:rPr>
              <w:t>
</w:t>
            </w:r>
            <w:r>
              <w:rPr>
                <w:rFonts w:ascii="Times New Roman"/>
                <w:b/>
                <w:i w:val="false"/>
                <w:color w:val="000000"/>
                <w:sz w:val="20"/>
              </w:rPr>
              <w:t>3) осы баптың 1) тармақшасында көрсетілген ұйымдарға тауарларды тиеп-жөнелтуді растайтын тауарлардың ілеспе құжаттарының көшірмелері;</w:t>
            </w:r>
          </w:p>
          <w:bookmarkEnd w:id="3592"/>
          <w:bookmarkStart w:name="z6677" w:id="3593"/>
          <w:p>
            <w:pPr>
              <w:spacing w:after="20"/>
              <w:ind w:left="20"/>
              <w:jc w:val="both"/>
            </w:pPr>
            <w:r>
              <w:rPr>
                <w:rFonts w:ascii="Times New Roman"/>
                <w:b w:val="false"/>
                <w:i w:val="false"/>
                <w:color w:val="000000"/>
                <w:sz w:val="20"/>
              </w:rPr>
              <w:t>
</w:t>
            </w:r>
            <w:r>
              <w:rPr>
                <w:rFonts w:ascii="Times New Roman"/>
                <w:b/>
                <w:i w:val="false"/>
                <w:color w:val="000000"/>
                <w:sz w:val="20"/>
              </w:rPr>
              <w:t>4) осы тармақтың 1) тармақшасында көрсетілген ұйымдардың тауарларды алуын растайтын құжаттардың көшірмелері.</w:t>
            </w:r>
          </w:p>
          <w:bookmarkEnd w:id="3593"/>
          <w:bookmarkStart w:name="z7984" w:id="3594"/>
          <w:p>
            <w:pPr>
              <w:spacing w:after="20"/>
              <w:ind w:left="20"/>
              <w:jc w:val="both"/>
            </w:pPr>
            <w:r>
              <w:rPr>
                <w:rFonts w:ascii="Times New Roman"/>
                <w:b w:val="false"/>
                <w:i w:val="false"/>
                <w:color w:val="000000"/>
                <w:sz w:val="20"/>
              </w:rPr>
              <w:t>
</w:t>
            </w:r>
            <w:r>
              <w:rPr>
                <w:rFonts w:ascii="Times New Roman"/>
                <w:b/>
                <w:i w:val="false"/>
                <w:color w:val="000000"/>
                <w:sz w:val="20"/>
              </w:rPr>
              <w:t>2-1. Салық органдары кеден органдарынан ақпараттық байланыс арналары арқылы алған электрондық құжат түріндегі тауарларға декларация да нөлдік мөлшерлеме бойынша салық салынатын айналымдарды растайтын құжат болып табылады. Осы тармақта көзделген электрондық құжат түріндегі тауарларға декларация болған кезде осы баптың 2-тармағының 2) тармақшасында көзделген тауарларға декларацияның көшірмесін табыс ету талап етілмейді.</w:t>
            </w:r>
          </w:p>
          <w:bookmarkEnd w:id="3594"/>
          <w:bookmarkStart w:name="z6678" w:id="3595"/>
          <w:p>
            <w:pPr>
              <w:spacing w:after="20"/>
              <w:ind w:left="20"/>
              <w:jc w:val="both"/>
            </w:pPr>
            <w:r>
              <w:rPr>
                <w:rFonts w:ascii="Times New Roman"/>
                <w:b w:val="false"/>
                <w:i w:val="false"/>
                <w:color w:val="000000"/>
                <w:sz w:val="20"/>
              </w:rPr>
              <w:t>
</w:t>
            </w:r>
            <w:r>
              <w:rPr>
                <w:rFonts w:ascii="Times New Roman"/>
                <w:b/>
                <w:i w:val="false"/>
                <w:color w:val="000000"/>
                <w:sz w:val="20"/>
              </w:rPr>
              <w:t>3. Арнайы экономикалық аймақтың аумағына өткізілетін тауарларды берушілерге қосылған құн салығының артығын қайтару арнайы экономикалық аймақтың аумағындағы салық органынан растау алынғаннан кейін арнайы экономикалық аймақтарды құру мақсаттарына сай келетін қызметті жүзеге асыру кезінде іс жүзінде тұтынылған, әкелінген тауарлар бөлігінде жүргізіледі. Арнайы экономикалық аймақтардың аумағындағы салық органының сұратуы бойынша тиісті арнайы экономикалық аймақтың басқару органы беретін, арнайы экономикалық аймақтарды құру мақсаттарына сай келетін қызметті жүзеге асыру кезінде әкелінген тауарлардың пайдаланылуы туралы құжат растау үшін негіз болып табылады.</w:t>
            </w:r>
          </w:p>
          <w:bookmarkEnd w:id="3595"/>
          <w:bookmarkStart w:name="z6679" w:id="3596"/>
          <w:p>
            <w:pPr>
              <w:spacing w:after="20"/>
              <w:ind w:left="20"/>
              <w:jc w:val="both"/>
            </w:pPr>
            <w:r>
              <w:rPr>
                <w:rFonts w:ascii="Times New Roman"/>
                <w:b w:val="false"/>
                <w:i w:val="false"/>
                <w:color w:val="000000"/>
                <w:sz w:val="20"/>
              </w:rPr>
              <w:t>
</w:t>
            </w:r>
            <w:r>
              <w:rPr>
                <w:rFonts w:ascii="Times New Roman"/>
                <w:b/>
                <w:i w:val="false"/>
                <w:color w:val="000000"/>
                <w:sz w:val="20"/>
              </w:rPr>
              <w:t>4. Басқарушы компания немесе дербес кластерлік қор арнайы экономикалық аймақтарды құру мақсаттарына сай келетін қызметті жүзеге асыру кезінде әкелінген тауарлардың іс жүзінде тұтынылуы туралы құжатты береді.</w:t>
            </w:r>
          </w:p>
          <w:bookmarkEnd w:id="3596"/>
          <w:bookmarkStart w:name="z6680" w:id="3597"/>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бөлігінде көрсетілген құжат қаржылық қамтамасыз ету болған кезде беріледі.</w:t>
            </w:r>
          </w:p>
          <w:bookmarkEnd w:id="3597"/>
          <w:bookmarkStart w:name="z6681" w:id="3598"/>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бөлігінде көрсетілген құжатта қамтылған мәліметтердің дұрыс еместігі анықталған жағдайда бюджет шығындары қаржылық қамтамасыз ету есебінен өтеледі.</w:t>
            </w:r>
          </w:p>
          <w:bookmarkEnd w:id="3598"/>
          <w:bookmarkStart w:name="z6682" w:id="3599"/>
          <w:p>
            <w:pPr>
              <w:spacing w:after="20"/>
              <w:ind w:left="20"/>
              <w:jc w:val="both"/>
            </w:pPr>
            <w:r>
              <w:rPr>
                <w:rFonts w:ascii="Times New Roman"/>
                <w:b w:val="false"/>
                <w:i w:val="false"/>
                <w:color w:val="000000"/>
                <w:sz w:val="20"/>
              </w:rPr>
              <w:t>
</w:t>
            </w:r>
            <w:r>
              <w:rPr>
                <w:rFonts w:ascii="Times New Roman"/>
                <w:b/>
                <w:i w:val="false"/>
                <w:color w:val="000000"/>
                <w:sz w:val="20"/>
              </w:rPr>
              <w:t>Бюджет шығындарын өтеу мақсаттары үшін қалыптастырылатын қаржылық қамтамасыз ету мынадай тәсілдермен:</w:t>
            </w:r>
          </w:p>
          <w:bookmarkEnd w:id="3599"/>
          <w:bookmarkStart w:name="z6683" w:id="3600"/>
          <w:p>
            <w:pPr>
              <w:spacing w:after="20"/>
              <w:ind w:left="20"/>
              <w:jc w:val="both"/>
            </w:pPr>
            <w:r>
              <w:rPr>
                <w:rFonts w:ascii="Times New Roman"/>
                <w:b w:val="false"/>
                <w:i w:val="false"/>
                <w:color w:val="000000"/>
                <w:sz w:val="20"/>
              </w:rPr>
              <w:t>
</w:t>
            </w:r>
            <w:r>
              <w:rPr>
                <w:rFonts w:ascii="Times New Roman"/>
                <w:b/>
                <w:i w:val="false"/>
                <w:color w:val="000000"/>
                <w:sz w:val="20"/>
              </w:rPr>
              <w:t>ақшамен;</w:t>
            </w:r>
          </w:p>
          <w:bookmarkEnd w:id="3600"/>
          <w:bookmarkStart w:name="z6684" w:id="3601"/>
          <w:p>
            <w:pPr>
              <w:spacing w:after="20"/>
              <w:ind w:left="20"/>
              <w:jc w:val="both"/>
            </w:pPr>
            <w:r>
              <w:rPr>
                <w:rFonts w:ascii="Times New Roman"/>
                <w:b w:val="false"/>
                <w:i w:val="false"/>
                <w:color w:val="000000"/>
                <w:sz w:val="20"/>
              </w:rPr>
              <w:t>
</w:t>
            </w:r>
            <w:r>
              <w:rPr>
                <w:rFonts w:ascii="Times New Roman"/>
                <w:b/>
                <w:i w:val="false"/>
                <w:color w:val="000000"/>
                <w:sz w:val="20"/>
              </w:rPr>
              <w:t>банк кепілдігімен;</w:t>
            </w:r>
          </w:p>
          <w:bookmarkEnd w:id="3601"/>
          <w:bookmarkStart w:name="z6685" w:id="3602"/>
          <w:p>
            <w:pPr>
              <w:spacing w:after="20"/>
              <w:ind w:left="20"/>
              <w:jc w:val="both"/>
            </w:pPr>
            <w:r>
              <w:rPr>
                <w:rFonts w:ascii="Times New Roman"/>
                <w:b w:val="false"/>
                <w:i w:val="false"/>
                <w:color w:val="000000"/>
                <w:sz w:val="20"/>
              </w:rPr>
              <w:t>
</w:t>
            </w:r>
            <w:r>
              <w:rPr>
                <w:rFonts w:ascii="Times New Roman"/>
                <w:b/>
                <w:i w:val="false"/>
                <w:color w:val="000000"/>
                <w:sz w:val="20"/>
              </w:rPr>
              <w:t>кепілдемемен;</w:t>
            </w:r>
          </w:p>
          <w:bookmarkEnd w:id="3602"/>
          <w:bookmarkStart w:name="z6686" w:id="3603"/>
          <w:p>
            <w:pPr>
              <w:spacing w:after="20"/>
              <w:ind w:left="20"/>
              <w:jc w:val="both"/>
            </w:pPr>
            <w:r>
              <w:rPr>
                <w:rFonts w:ascii="Times New Roman"/>
                <w:b w:val="false"/>
                <w:i w:val="false"/>
                <w:color w:val="000000"/>
                <w:sz w:val="20"/>
              </w:rPr>
              <w:t>
</w:t>
            </w:r>
            <w:r>
              <w:rPr>
                <w:rFonts w:ascii="Times New Roman"/>
                <w:b/>
                <w:i w:val="false"/>
                <w:color w:val="000000"/>
                <w:sz w:val="20"/>
              </w:rPr>
              <w:t>мүлік кепілімен;</w:t>
            </w:r>
          </w:p>
          <w:bookmarkEnd w:id="3603"/>
          <w:bookmarkStart w:name="z6687" w:id="3604"/>
          <w:p>
            <w:pPr>
              <w:spacing w:after="20"/>
              <w:ind w:left="20"/>
              <w:jc w:val="both"/>
            </w:pPr>
            <w:r>
              <w:rPr>
                <w:rFonts w:ascii="Times New Roman"/>
                <w:b w:val="false"/>
                <w:i w:val="false"/>
                <w:color w:val="000000"/>
                <w:sz w:val="20"/>
              </w:rPr>
              <w:t>
</w:t>
            </w:r>
            <w:r>
              <w:rPr>
                <w:rFonts w:ascii="Times New Roman"/>
                <w:b/>
                <w:i w:val="false"/>
                <w:color w:val="000000"/>
                <w:sz w:val="20"/>
              </w:rPr>
              <w:t>сақтандыру шартымен жүргізіледі.</w:t>
            </w:r>
          </w:p>
          <w:bookmarkEnd w:id="3604"/>
          <w:bookmarkStart w:name="z6688" w:id="3605"/>
          <w:p>
            <w:pPr>
              <w:spacing w:after="20"/>
              <w:ind w:left="20"/>
              <w:jc w:val="both"/>
            </w:pPr>
            <w:r>
              <w:rPr>
                <w:rFonts w:ascii="Times New Roman"/>
                <w:b w:val="false"/>
                <w:i w:val="false"/>
                <w:color w:val="000000"/>
                <w:sz w:val="20"/>
              </w:rPr>
              <w:t>
</w:t>
            </w:r>
            <w:r>
              <w:rPr>
                <w:rFonts w:ascii="Times New Roman"/>
                <w:b/>
                <w:i w:val="false"/>
                <w:color w:val="000000"/>
                <w:sz w:val="20"/>
              </w:rPr>
              <w:t>Басқарушы компания немесе дербес кластерлік қор қаржылық қамтамасыз етуді қалыптастыру тәсілдерінің кез келгенін, оның ішінде екі немесе бірнеше тәсілді біріктіріп қолдану жолымен таңдап алуға құқылы.</w:t>
            </w:r>
          </w:p>
          <w:bookmarkEnd w:id="3605"/>
          <w:bookmarkStart w:name="z6689" w:id="3606"/>
          <w:p>
            <w:pPr>
              <w:spacing w:after="20"/>
              <w:ind w:left="20"/>
              <w:jc w:val="both"/>
            </w:pPr>
            <w:r>
              <w:rPr>
                <w:rFonts w:ascii="Times New Roman"/>
                <w:b w:val="false"/>
                <w:i w:val="false"/>
                <w:color w:val="000000"/>
                <w:sz w:val="20"/>
              </w:rPr>
              <w:t>
</w:t>
            </w:r>
            <w:r>
              <w:rPr>
                <w:rFonts w:ascii="Times New Roman"/>
                <w:b/>
                <w:i w:val="false"/>
                <w:color w:val="000000"/>
                <w:sz w:val="20"/>
              </w:rPr>
              <w:t>5. Басқарушы компания немесе дербес кластерлік қор арнайы экономикалық аймақтың аумағындағы салық органына басқарушы компанияда немесе дербес кластерлік қорда республикалық бюджет туралы заңда белгіленген кемінде 205000 еселенген айлық есептік көрсеткішке барабар сомадағы қаржылық қамтамасыз етудің болуын растайтын құжаттарды ұсынады.</w:t>
            </w:r>
          </w:p>
          <w:bookmarkEnd w:id="3606"/>
          <w:p>
            <w:pPr>
              <w:spacing w:after="20"/>
              <w:ind w:left="20"/>
              <w:jc w:val="both"/>
            </w:pPr>
            <w:r>
              <w:rPr>
                <w:rFonts w:ascii="Times New Roman"/>
                <w:b w:val="false"/>
                <w:i w:val="false"/>
                <w:color w:val="000000"/>
                <w:sz w:val="20"/>
              </w:rPr>
              <w:t>
</w:t>
            </w:r>
            <w:r>
              <w:rPr>
                <w:rFonts w:ascii="Times New Roman"/>
                <w:b/>
                <w:i w:val="false"/>
                <w:color w:val="000000"/>
                <w:sz w:val="20"/>
              </w:rPr>
              <w:t>Қаржылық қамтамасыз етуді қалыптастыру, басқарушы компанияда немесе дербес кластерлік қорда осындай қамтамасыз етудің болуын растайтын құжаттарды ұсыну, сондай-ақ бюджет шығындарын қаржылық қамтамасыз ету қаражаты есебінен өтеу тәртібін Қазақстан Республикасының Үкіметі айқындайды.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Кодекс 244-2-баппен толықтырылды - ҚР 2011.07.21 </w:t>
            </w:r>
            <w:r>
              <w:rPr>
                <w:rFonts w:ascii="Times New Roman"/>
                <w:b w:val="false"/>
                <w:i w:val="false"/>
                <w:color w:val="000000"/>
                <w:sz w:val="20"/>
              </w:rPr>
              <w:t>№ 470-IV</w:t>
            </w:r>
            <w:r>
              <w:rPr>
                <w:rFonts w:ascii="Times New Roman"/>
                <w:b w:val="false"/>
                <w:i w:val="false"/>
                <w:color w:val="ff0000"/>
                <w:sz w:val="20"/>
              </w:rPr>
              <w:t xml:space="preserve"> (2012.01.01 бастап қолданысқа енгізіледі) Заңымен,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(2012.01.01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2014.06.10</w:t>
            </w:r>
            <w:r>
              <w:rPr>
                <w:rFonts w:ascii="Times New Roman"/>
                <w:b w:val="false"/>
                <w:i w:val="false"/>
                <w:color w:val="000000"/>
                <w:sz w:val="20"/>
              </w:rPr>
              <w:t xml:space="preserve"> № 208-V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6690" w:id="3607"/>
          <w:p>
            <w:pPr>
              <w:spacing w:after="0"/>
              <w:ind w:left="0"/>
              <w:jc w:val="both"/>
            </w:pPr>
            <w:r>
              <w:rPr>
                <w:rFonts w:ascii="Times New Roman"/>
                <w:b/>
                <w:i w:val="false"/>
                <w:color w:val="000000"/>
              </w:rPr>
              <w:t xml:space="preserve"> 244-3-бап. "Астана – жаңа қала" арнайы экономикалық аймағының аумағына өткізілетін тауарларға салық салу ерекшеліктері</w:t>
            </w:r>
          </w:p>
          <w:bookmarkEnd w:id="3607"/>
          <w:p>
            <w:pPr>
              <w:spacing w:after="20"/>
              <w:ind w:left="20"/>
              <w:jc w:val="both"/>
            </w:pPr>
            <w:r>
              <w:rPr>
                <w:rFonts w:ascii="Times New Roman"/>
                <w:b w:val="false"/>
                <w:i w:val="false"/>
                <w:color w:val="ff0000"/>
                <w:sz w:val="20"/>
              </w:rPr>
              <w:t xml:space="preserve">
Ескерту. Тақырып жаңа редакцияда - ҚР 2012.12.26 </w:t>
            </w:r>
            <w:r>
              <w:rPr>
                <w:rFonts w:ascii="Times New Roman"/>
                <w:b w:val="false"/>
                <w:i w:val="false"/>
                <w:color w:val="ff0000"/>
                <w:sz w:val="20"/>
              </w:rPr>
              <w:t>N 61-V</w:t>
            </w:r>
            <w:r>
              <w:rPr>
                <w:rFonts w:ascii="Times New Roman"/>
                <w:b w:val="false"/>
                <w:i w:val="false"/>
                <w:color w:val="ff0000"/>
                <w:sz w:val="20"/>
              </w:rPr>
              <w:t xml:space="preserve"> (2012.01.01 бастап қолданысқа енгізіледі) Заңымен.</w:t>
            </w:r>
          </w:p>
          <w:bookmarkStart w:name="z6691" w:id="3608"/>
          <w:p>
            <w:pPr>
              <w:spacing w:after="20"/>
              <w:ind w:left="20"/>
              <w:jc w:val="both"/>
            </w:pPr>
            <w:r>
              <w:rPr>
                <w:rFonts w:ascii="Times New Roman"/>
                <w:b w:val="false"/>
                <w:i w:val="false"/>
                <w:color w:val="000000"/>
                <w:sz w:val="20"/>
              </w:rPr>
              <w:t xml:space="preserve">
 </w:t>
            </w:r>
            <w:r>
              <w:rPr>
                <w:rFonts w:ascii="Times New Roman"/>
                <w:b/>
                <w:i w:val="false"/>
                <w:color w:val="000000"/>
                <w:sz w:val="20"/>
              </w:rPr>
              <w:t>1. Егер осы Кодекстің 244-2-бабында өзгеше көзделмесе, "Астана – жаңа қала" арнайы экономикалық аймағының аумағына жобалау-сметалық құжаттамаға сәйкес инфрақұрылым объектілерін, ауруханаларды, емханаларды, мектептерді, балабақшаларды, мұражайларды, театрларды, жоғары және орта оқу орындарын, кітапханаларды, оқушылар сарайларын, спорт кешендерін, әкімшілік және тұрғын үй кешендерін салу және пайдалануға беру процесінде толығымен тұтынылатын тауарларды Қазақстан Республикасының Үкіметі айқындаған тауарлар тізбесі бойынша өткізуге нөлдік мөлшерлеме бойынша қосылған құн салығы салынады.</w:t>
            </w:r>
          </w:p>
          <w:bookmarkEnd w:id="3608"/>
          <w:bookmarkStart w:name="z6692" w:id="3609"/>
          <w:p>
            <w:pPr>
              <w:spacing w:after="20"/>
              <w:ind w:left="20"/>
              <w:jc w:val="both"/>
            </w:pPr>
            <w:r>
              <w:rPr>
                <w:rFonts w:ascii="Times New Roman"/>
                <w:b w:val="false"/>
                <w:i w:val="false"/>
                <w:color w:val="000000"/>
                <w:sz w:val="20"/>
              </w:rPr>
              <w:t>
</w:t>
            </w:r>
            <w:r>
              <w:rPr>
                <w:rFonts w:ascii="Times New Roman"/>
                <w:b/>
                <w:i w:val="false"/>
                <w:color w:val="000000"/>
                <w:sz w:val="20"/>
              </w:rPr>
              <w:t>Осы баптың мақсаттары үшін құрылыс үдерісінде толығымен тұтынылатын тауарлар деп мұндай тауарларды еркін кедендік аймақ кедендік рәсімімен орналастыру және олардың кедендік бақылауда болуы шартымен инфрақұрылым объектілерін, ауруханаларды, емханаларды, мектептерді, балабақшаларды, мұражайларды, театрларды, жоғары және орта оқу орындарын, кітапханаларды, оқушылар сарайларын, спорт кешендерін, әкімшілік және тұрғын үй кешендерін салу үдерісіне тікелей тартылған тауарлар (электр энергиясын, бензинді, дизель отыны мен суды қоспағанда) түсініледі.</w:t>
            </w:r>
          </w:p>
          <w:bookmarkEnd w:id="3609"/>
          <w:bookmarkStart w:name="z6693" w:id="3610"/>
          <w:p>
            <w:pPr>
              <w:spacing w:after="20"/>
              <w:ind w:left="20"/>
              <w:jc w:val="both"/>
            </w:pPr>
            <w:r>
              <w:rPr>
                <w:rFonts w:ascii="Times New Roman"/>
                <w:b w:val="false"/>
                <w:i w:val="false"/>
                <w:color w:val="000000"/>
                <w:sz w:val="20"/>
              </w:rPr>
              <w:t>
</w:t>
            </w:r>
            <w:r>
              <w:rPr>
                <w:rFonts w:ascii="Times New Roman"/>
                <w:b/>
                <w:i w:val="false"/>
                <w:color w:val="000000"/>
                <w:sz w:val="20"/>
              </w:rPr>
              <w:t>2. Осы бапқа сәйкес нөлдік мөлшерлеме бойынша салық салынатын айналымдарды растайтын құжаттар мыналар болып табылады:</w:t>
            </w:r>
          </w:p>
          <w:bookmarkEnd w:id="3610"/>
          <w:bookmarkStart w:name="z6694" w:id="3611"/>
          <w:p>
            <w:pPr>
              <w:spacing w:after="20"/>
              <w:ind w:left="20"/>
              <w:jc w:val="both"/>
            </w:pPr>
            <w:r>
              <w:rPr>
                <w:rFonts w:ascii="Times New Roman"/>
                <w:b w:val="false"/>
                <w:i w:val="false"/>
                <w:color w:val="000000"/>
                <w:sz w:val="20"/>
              </w:rPr>
              <w:t>
</w:t>
            </w:r>
            <w:r>
              <w:rPr>
                <w:rFonts w:ascii="Times New Roman"/>
                <w:b/>
                <w:i w:val="false"/>
                <w:color w:val="000000"/>
                <w:sz w:val="20"/>
              </w:rPr>
              <w:t>1) "Астана – жаңа қала" арнайы экономикалық аймағының аумағында осы баптың 1-тармағында көрсетілген объектілер құрылысын жүзеге асыратын ұйымдармен тауарларды беруге арналған шарт (келісімшарт);</w:t>
            </w:r>
          </w:p>
          <w:bookmarkEnd w:id="3611"/>
          <w:bookmarkStart w:name="z6695" w:id="3612"/>
          <w:p>
            <w:pPr>
              <w:spacing w:after="20"/>
              <w:ind w:left="20"/>
              <w:jc w:val="both"/>
            </w:pPr>
            <w:r>
              <w:rPr>
                <w:rFonts w:ascii="Times New Roman"/>
                <w:b w:val="false"/>
                <w:i w:val="false"/>
                <w:color w:val="000000"/>
                <w:sz w:val="20"/>
              </w:rPr>
              <w:t>
</w:t>
            </w:r>
            <w:r>
              <w:rPr>
                <w:rFonts w:ascii="Times New Roman"/>
                <w:b/>
                <w:i w:val="false"/>
                <w:color w:val="000000"/>
                <w:sz w:val="20"/>
              </w:rPr>
              <w:t>2) еркін кедендік аймақ кедендік рәсімі бойынша тауарлар шығаруды жүзеге асыратын кеден органының белгілері бар тауарлар тізбесі қоса берілген тауарларға арналған декларациялардың және (немесе) көліктік (тасымалдау), коммерциялық және (немесе) өзге де құжаттардың көшірмелері;</w:t>
            </w:r>
          </w:p>
          <w:bookmarkEnd w:id="3612"/>
          <w:bookmarkStart w:name="z6696" w:id="3613"/>
          <w:p>
            <w:pPr>
              <w:spacing w:after="20"/>
              <w:ind w:left="20"/>
              <w:jc w:val="both"/>
            </w:pPr>
            <w:r>
              <w:rPr>
                <w:rFonts w:ascii="Times New Roman"/>
                <w:b w:val="false"/>
                <w:i w:val="false"/>
                <w:color w:val="000000"/>
                <w:sz w:val="20"/>
              </w:rPr>
              <w:t>
</w:t>
            </w:r>
            <w:r>
              <w:rPr>
                <w:rFonts w:ascii="Times New Roman"/>
                <w:b/>
                <w:i w:val="false"/>
                <w:color w:val="000000"/>
                <w:sz w:val="20"/>
              </w:rPr>
              <w:t>3) осы тармақтың 1) тармақшасында көрсетілген ұйымдарға тауарларды тиеп-жөнелтуді растайтын тауарға ілеспе құжаттардың көшірмелері;</w:t>
            </w:r>
          </w:p>
          <w:bookmarkEnd w:id="3613"/>
          <w:bookmarkStart w:name="z6697" w:id="3614"/>
          <w:p>
            <w:pPr>
              <w:spacing w:after="20"/>
              <w:ind w:left="20"/>
              <w:jc w:val="both"/>
            </w:pPr>
            <w:r>
              <w:rPr>
                <w:rFonts w:ascii="Times New Roman"/>
                <w:b w:val="false"/>
                <w:i w:val="false"/>
                <w:color w:val="000000"/>
                <w:sz w:val="20"/>
              </w:rPr>
              <w:t>
</w:t>
            </w:r>
            <w:r>
              <w:rPr>
                <w:rFonts w:ascii="Times New Roman"/>
                <w:b/>
                <w:i w:val="false"/>
                <w:color w:val="000000"/>
                <w:sz w:val="20"/>
              </w:rPr>
              <w:t>4) осы тармақтың 1) тармақшасында көрсетілген ұйымдардың тауарларды алуын растайтын құжаттардың көшірмелері.</w:t>
            </w:r>
          </w:p>
          <w:bookmarkEnd w:id="3614"/>
          <w:bookmarkStart w:name="z7985" w:id="3615"/>
          <w:p>
            <w:pPr>
              <w:spacing w:after="20"/>
              <w:ind w:left="20"/>
              <w:jc w:val="both"/>
            </w:pPr>
            <w:r>
              <w:rPr>
                <w:rFonts w:ascii="Times New Roman"/>
                <w:b w:val="false"/>
                <w:i w:val="false"/>
                <w:color w:val="000000"/>
                <w:sz w:val="20"/>
              </w:rPr>
              <w:t>
</w:t>
            </w:r>
            <w:r>
              <w:rPr>
                <w:rFonts w:ascii="Times New Roman"/>
                <w:b/>
                <w:i w:val="false"/>
                <w:color w:val="000000"/>
                <w:sz w:val="20"/>
              </w:rPr>
              <w:t xml:space="preserve">2-1. Салық органдары кеден органдарынан ақпараттық байланыс арналары арқылы алған электрондық құжат түріндегі тауарларға декларация да нөлдік мөлшерлеме бойынша салық салынатын айналымдарды растайтын құжат болып табылады. Осы тармақта көзделген электрондық құжат түріндегі тауарларға декларация болған кезде осы баптың 2-тармағының </w:t>
            </w:r>
            <w:r>
              <w:rPr>
                <w:rFonts w:ascii="Times New Roman"/>
                <w:b w:val="false"/>
                <w:i w:val="false"/>
                <w:color w:val="000000"/>
                <w:sz w:val="20"/>
              </w:rPr>
              <w:t>2) тармақшасында</w:t>
            </w:r>
            <w:r>
              <w:rPr>
                <w:rFonts w:ascii="Times New Roman"/>
                <w:b/>
                <w:i w:val="false"/>
                <w:color w:val="000000"/>
                <w:sz w:val="20"/>
              </w:rPr>
              <w:t xml:space="preserve"> көзделген тауарларға декларацияның көшірмесін табыс ету талап етілмейді.</w:t>
            </w:r>
          </w:p>
          <w:bookmarkEnd w:id="3615"/>
          <w:bookmarkStart w:name="z6698" w:id="3616"/>
          <w:p>
            <w:pPr>
              <w:spacing w:after="20"/>
              <w:ind w:left="20"/>
              <w:jc w:val="both"/>
            </w:pPr>
            <w:r>
              <w:rPr>
                <w:rFonts w:ascii="Times New Roman"/>
                <w:b w:val="false"/>
                <w:i w:val="false"/>
                <w:color w:val="000000"/>
                <w:sz w:val="20"/>
              </w:rPr>
              <w:t>
</w:t>
            </w:r>
            <w:r>
              <w:rPr>
                <w:rFonts w:ascii="Times New Roman"/>
                <w:b/>
                <w:i w:val="false"/>
                <w:color w:val="000000"/>
                <w:sz w:val="20"/>
              </w:rPr>
              <w:t>3. "Астана – жаңа қала" арнайы экономикалық аймағының аумағына өткізілетін тауарларды берушілерге қосылған құн салығының артығын қайтару, осы бапқа сәйкес "Астана – жаңа қала" арнайы экономикалық аймағының аумағындағы салық органынан растау алынғаннан кейін инфрақұрылым объектілерін, ауруханаларды, емханаларды, мектептерді, балабақшаларды, мұражайларды, театрларды, жоғары және орта оқу орындарын, кітапханаларды, оқушылар сарайларын, спорт кешендерін, әкімшілік және тұрғын үй кешендерін салу процесінде іс жүзінде тұтынылған, әкелінген тауарлар бөлігінде жүргізеді. "Астана – жаңа қала" арнайы экономикалық аймағының аумағындағы салық органының сұратуы бойынша астананың жергілікті атқарушы органы беретін, әкелінген тауарлардың инфрақұрылым объектілерін, ауруханаларды, емханаларды, мектептерді, балабақшаларды, мұражайларды, театрларды, жоғары және орта оқу орындарын, кітапханаларды, оқушылар сарайларын, спорт кешендерін, әкімшілік және тұрғын үй кешендерін салу процесінде іс жүзінде тұтынылуы туралы құжат растау үшін негіз болып табылады.</w:t>
            </w:r>
          </w:p>
          <w:bookmarkEnd w:id="361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Кодекс 244-3-баппен толықтырылды - ҚР 2011.07.21 </w:t>
            </w:r>
            <w:r>
              <w:rPr>
                <w:rFonts w:ascii="Times New Roman"/>
                <w:b w:val="false"/>
                <w:i w:val="false"/>
                <w:color w:val="000000"/>
                <w:sz w:val="20"/>
              </w:rPr>
              <w:t>№ 470-IV</w:t>
            </w:r>
            <w:r>
              <w:rPr>
                <w:rFonts w:ascii="Times New Roman"/>
                <w:b w:val="false"/>
                <w:i w:val="false"/>
                <w:color w:val="ff0000"/>
                <w:sz w:val="20"/>
              </w:rPr>
              <w:t xml:space="preserve"> (2012.01.01 бастап қолданысқа енгізіледі) Заңымен,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(2012.01.01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6751" w:id="3617"/>
          <w:p>
            <w:pPr>
              <w:spacing w:after="0"/>
              <w:ind w:left="0"/>
              <w:jc w:val="both"/>
            </w:pPr>
            <w:r>
              <w:rPr>
                <w:rFonts w:ascii="Times New Roman"/>
                <w:b/>
                <w:i w:val="false"/>
                <w:color w:val="000000"/>
              </w:rPr>
              <w:t xml:space="preserve"> 244-4-бап. Тазартылған алтынға салық салу</w:t>
            </w:r>
          </w:p>
          <w:bookmarkEnd w:id="3617"/>
          <w:bookmarkStart w:name="z6752" w:id="3618"/>
          <w:p>
            <w:pPr>
              <w:spacing w:after="20"/>
              <w:ind w:left="20"/>
              <w:jc w:val="both"/>
            </w:pPr>
            <w:r>
              <w:rPr>
                <w:rFonts w:ascii="Times New Roman"/>
                <w:b w:val="false"/>
                <w:i w:val="false"/>
                <w:color w:val="000000"/>
                <w:sz w:val="20"/>
              </w:rPr>
              <w:t>
</w:t>
            </w:r>
            <w:r>
              <w:rPr>
                <w:rFonts w:ascii="Times New Roman"/>
                <w:b/>
                <w:i w:val="false"/>
                <w:color w:val="000000"/>
                <w:sz w:val="20"/>
              </w:rPr>
              <w:t>1. Алтын өндіруді және (немесе) шығаруды жүзеге асыратын салық төлеушілердің бағалы металдар активтерін толықтыру үшін өз өндірісінің шикізатынан алынған тазартылған алтынды Қазақстан Республикасының Ұлттық Банкіне өткізуі бойынша айналымға нөлдік мөлшерлеме бойынша қосылған құн салығы салынады.</w:t>
            </w:r>
          </w:p>
          <w:bookmarkEnd w:id="3618"/>
          <w:bookmarkStart w:name="z6749" w:id="3619"/>
          <w:p>
            <w:pPr>
              <w:spacing w:after="20"/>
              <w:ind w:left="20"/>
              <w:jc w:val="both"/>
            </w:pPr>
            <w:r>
              <w:rPr>
                <w:rFonts w:ascii="Times New Roman"/>
                <w:b w:val="false"/>
                <w:i w:val="false"/>
                <w:color w:val="000000"/>
                <w:sz w:val="20"/>
              </w:rPr>
              <w:t>
</w:t>
            </w:r>
            <w:r>
              <w:rPr>
                <w:rFonts w:ascii="Times New Roman"/>
                <w:b/>
                <w:i w:val="false"/>
                <w:color w:val="000000"/>
                <w:sz w:val="20"/>
              </w:rPr>
              <w:t>2. Мыналар:</w:t>
            </w:r>
          </w:p>
          <w:bookmarkEnd w:id="3619"/>
          <w:bookmarkStart w:name="z6750" w:id="3620"/>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 мен Қазақстан Республикасының Ұлттық Банкі арасында жасалған бағалы металдар активтерін толықтыру үшін тазартылған алтынды сатып алу-сатудың жалпы талаптары туралы шарт;</w:t>
            </w:r>
          </w:p>
          <w:bookmarkEnd w:id="3620"/>
          <w:bookmarkStart w:name="z6753" w:id="3621"/>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Республикасының Ұлттық Банкіне өткізілген тазартылған алтын құнын растайтын құжаттардың көшірмелері;</w:t>
            </w:r>
          </w:p>
          <w:bookmarkEnd w:id="3621"/>
          <w:bookmarkStart w:name="z6754" w:id="3622"/>
          <w:p>
            <w:pPr>
              <w:spacing w:after="20"/>
              <w:ind w:left="20"/>
              <w:jc w:val="both"/>
            </w:pPr>
            <w:r>
              <w:rPr>
                <w:rFonts w:ascii="Times New Roman"/>
                <w:b w:val="false"/>
                <w:i w:val="false"/>
                <w:color w:val="000000"/>
                <w:sz w:val="20"/>
              </w:rPr>
              <w:t>
</w:t>
            </w:r>
            <w:r>
              <w:rPr>
                <w:rFonts w:ascii="Times New Roman"/>
                <w:b/>
                <w:i w:val="false"/>
                <w:color w:val="000000"/>
                <w:sz w:val="20"/>
              </w:rPr>
              <w:t>3) тазартылған алтын саны көрсетіле отырып, Қазақстан Республикасы Ұлттық Банкінің тазартылған алтынды алғанын растайтын құжаттардың көшірмелері осы баптың 1-тармағында көрсетілген, нөлдік мөлшерлеме бойынша салық салынатын айналымдарды растайтын құжаттар болып табылады.</w:t>
            </w:r>
          </w:p>
          <w:bookmarkEnd w:id="3622"/>
          <w:bookmarkStart w:name="z6755" w:id="3623"/>
          <w:p>
            <w:pPr>
              <w:spacing w:after="20"/>
              <w:ind w:left="20"/>
              <w:jc w:val="both"/>
            </w:pPr>
            <w:r>
              <w:rPr>
                <w:rFonts w:ascii="Times New Roman"/>
                <w:b w:val="false"/>
                <w:i w:val="false"/>
                <w:color w:val="000000"/>
                <w:sz w:val="20"/>
              </w:rPr>
              <w:t>
</w:t>
            </w:r>
            <w:r>
              <w:rPr>
                <w:rFonts w:ascii="Times New Roman"/>
                <w:b/>
                <w:i w:val="false"/>
                <w:color w:val="000000"/>
                <w:sz w:val="20"/>
              </w:rPr>
              <w:t xml:space="preserve">Ескерту. Осы бапта және осы Кодекстің 248-бабының </w:t>
            </w:r>
            <w:r>
              <w:rPr>
                <w:rFonts w:ascii="Times New Roman"/>
                <w:b w:val="false"/>
                <w:i w:val="false"/>
                <w:color w:val="000000"/>
                <w:sz w:val="20"/>
              </w:rPr>
              <w:t>16) тармақшасында</w:t>
            </w:r>
            <w:r>
              <w:rPr>
                <w:rFonts w:ascii="Times New Roman"/>
                <w:b/>
                <w:i w:val="false"/>
                <w:color w:val="000000"/>
                <w:sz w:val="20"/>
              </w:rPr>
              <w:t xml:space="preserve"> өз өндiрiсiнің шикiзаты деп тұлғаның дербес өндірген немесе қайта өңдеу мақсатында меншігіне сатып алған шикізаты түсініледі.</w:t>
            </w:r>
          </w:p>
          <w:bookmarkEnd w:id="362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Кодекс 244-4-баппен толықтырылды - ҚР 2012.01.09 </w:t>
            </w:r>
            <w:r>
              <w:rPr>
                <w:rFonts w:ascii="Times New Roman"/>
                <w:b w:val="false"/>
                <w:i w:val="false"/>
                <w:color w:val="000000"/>
                <w:sz w:val="20"/>
              </w:rPr>
              <w:t>N 535-IV</w:t>
            </w:r>
            <w:r>
              <w:rPr>
                <w:rFonts w:ascii="Times New Roman"/>
                <w:b w:val="false"/>
                <w:i w:val="false"/>
                <w:color w:val="ff0000"/>
                <w:sz w:val="20"/>
              </w:rPr>
              <w:t xml:space="preserve"> (2012.01.01 бастап қолданысқа енгізіледі) Заңымен; жаңа редакцияда көзделген - ҚР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424" w:id="3624"/>
          <w:p>
            <w:pPr>
              <w:spacing w:after="0"/>
              <w:ind w:left="0"/>
              <w:jc w:val="both"/>
            </w:pPr>
            <w:r>
              <w:rPr>
                <w:rFonts w:ascii="Times New Roman"/>
                <w:b/>
                <w:i w:val="false"/>
                <w:color w:val="000000"/>
              </w:rPr>
              <w:t xml:space="preserve"> 245-бап. Жекелеген жағдайларда салық салу </w:t>
            </w:r>
          </w:p>
          <w:bookmarkEnd w:id="3624"/>
          <w:bookmarkStart w:name="z2425" w:id="3625"/>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аумағында жер қойнауын пайдалануға арналған келісімшарт, өнімді бөлу туралы келісім (келісімшарт) шеңберінде қызметін жүзеге асыратын, олардың шарттарына сәйкес импортталатын тауарлар қосылған құн салығынан босатылатын салық төлеушілерге өзі өндірген тауарларды өткізу бойынша айналымға нөлдік мөлшерлеме бойынша қосылған кұн салығы салынады.</w:t>
            </w:r>
          </w:p>
          <w:bookmarkEnd w:id="3625"/>
          <w:p>
            <w:pPr>
              <w:spacing w:after="20"/>
              <w:ind w:left="20"/>
              <w:jc w:val="both"/>
            </w:pPr>
            <w:r>
              <w:rPr>
                <w:rFonts w:ascii="Times New Roman"/>
                <w:b w:val="false"/>
                <w:i w:val="false"/>
                <w:color w:val="000000"/>
                <w:sz w:val="20"/>
              </w:rPr>
              <w:t>
</w:t>
            </w:r>
            <w:r>
              <w:rPr>
                <w:rFonts w:ascii="Times New Roman"/>
                <w:b/>
                <w:i w:val="false"/>
                <w:color w:val="000000"/>
                <w:sz w:val="20"/>
              </w:rPr>
              <w:t>Егер жер қойнауын пайдалануға арналған келісімшартта, өнімді бөлу туралы келісімде (келісімшартта) қосылған құн салығынан босатылатын импортталатын тауарлар тізбесі айқындалған болса, осы тізбеде көрсетілген тауарларды өткізу бойынша айналымдарға нөлдік мөлшерлеме бойынша салық салынады.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баптың мақсатында қосылған құн салығын төлеушінің өзі өндірген және өндіріс процесінде пайдаланылған және өндірілген өнімнің (тауардың) құрамына кірген, Кеден одағының кеден заңнамасында және (немесе) Қазақстан Республикасының кеден заңнамасында көзделген жеткілікті қайта өңдеу өлшемдеріне сәйкес келетін шикізаттар мен материалдар кодының алғашқы төрт таңбасының кез келгенінің деңгейінен ерекшеленетін сыртқы экономикалық қызметтің тауарлық номенклатурасының коды бар өнім (тауар) өзі өндірген тауар болып танылады.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тармақта аталған салық төлеушілердің тізбесін Қазақстан Республикасының Үкіметі </w:t>
            </w:r>
            <w:r>
              <w:rPr>
                <w:rFonts w:ascii="Times New Roman"/>
                <w:b/>
                <w:i w:val="false"/>
                <w:color w:val="000000"/>
                <w:sz w:val="20"/>
              </w:rPr>
              <w:t>бекітеді</w:t>
            </w:r>
            <w:r>
              <w:rPr>
                <w:rFonts w:ascii="Times New Roman"/>
                <w:b/>
                <w:i w:val="false"/>
                <w:color w:val="000000"/>
                <w:sz w:val="20"/>
              </w:rPr>
              <w:t>.</w:t>
            </w:r>
          </w:p>
          <w:bookmarkStart w:name="z6767" w:id="3626"/>
          <w:p>
            <w:pPr>
              <w:spacing w:after="20"/>
              <w:ind w:left="20"/>
              <w:jc w:val="both"/>
            </w:pPr>
            <w:r>
              <w:rPr>
                <w:rFonts w:ascii="Times New Roman"/>
                <w:b w:val="false"/>
                <w:i w:val="false"/>
                <w:color w:val="000000"/>
                <w:sz w:val="20"/>
              </w:rPr>
              <w:t>
</w:t>
            </w:r>
            <w:r>
              <w:rPr>
                <w:rFonts w:ascii="Times New Roman"/>
                <w:b/>
                <w:i w:val="false"/>
                <w:color w:val="000000"/>
                <w:sz w:val="20"/>
              </w:rPr>
              <w:t>1-1. Нөлдiк мөлшерлеме бойынша қосылған құн салығы осы Кодекстiң 308-1-бабының 1-тармағында көрсетілген жер қойнауын пайдалануға арналған келісімшарт шеңберінде қызметін жүзеге асыратын жер қойнауын пайдаланушының өндірген және өткізген тұрақсыз конденсатты Қазақстан Республикасының аумағынан Кеден одағына мүше басқа мемлекеттердiң аумағына өткізуі бойынша айналымға салынады.</w:t>
            </w:r>
          </w:p>
          <w:bookmarkEnd w:id="3626"/>
          <w:bookmarkStart w:name="z6764" w:id="3627"/>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тармақта көрcетiлген қосылған құн салығын төлеушiлердің тізбесін Қазақстан Республикасының Үкiметi </w:t>
            </w:r>
            <w:r>
              <w:rPr>
                <w:rFonts w:ascii="Times New Roman"/>
                <w:b/>
                <w:i w:val="false"/>
                <w:color w:val="000000"/>
                <w:sz w:val="20"/>
              </w:rPr>
              <w:t>бекiтедi</w:t>
            </w:r>
            <w:r>
              <w:rPr>
                <w:rFonts w:ascii="Times New Roman"/>
                <w:b/>
                <w:i w:val="false"/>
                <w:color w:val="000000"/>
                <w:sz w:val="20"/>
              </w:rPr>
              <w:t>.</w:t>
            </w:r>
          </w:p>
          <w:bookmarkEnd w:id="3627"/>
          <w:bookmarkStart w:name="z6765" w:id="3628"/>
          <w:p>
            <w:pPr>
              <w:spacing w:after="20"/>
              <w:ind w:left="20"/>
              <w:jc w:val="both"/>
            </w:pPr>
            <w:r>
              <w:rPr>
                <w:rFonts w:ascii="Times New Roman"/>
                <w:b w:val="false"/>
                <w:i w:val="false"/>
                <w:color w:val="000000"/>
                <w:sz w:val="20"/>
              </w:rPr>
              <w:t>
</w:t>
            </w:r>
            <w:r>
              <w:rPr>
                <w:rFonts w:ascii="Times New Roman"/>
                <w:b/>
                <w:i w:val="false"/>
                <w:color w:val="000000"/>
                <w:sz w:val="20"/>
              </w:rPr>
              <w:t>1-2. Нөлдік мөлшерлеме бойынша қосылған құн салығы газ саласындағы ынтымақтастық туралы үкіметаралық келісім шеңберінде қызметін жүзеге асыратын салық төлеушінің бұрын осы салық төлеуші Қазақстан Республикасының аумағынан әкеткен және Кеден одағына мүше осындай басқа мемлекет аумағында өңдеген алыс-беріс шикізатынан өңделген өнімдерін Кеден одағына мүше басқа мемлекеттің аумағында өткізуі бойынша айналымға салынады.</w:t>
            </w:r>
          </w:p>
          <w:bookmarkEnd w:id="3628"/>
          <w:bookmarkStart w:name="z6766" w:id="3629"/>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тармақта көрсетілген қосылған құн салығын төлеушілердің тізбесін Қазақстан Республикасының Үкіметі </w:t>
            </w:r>
            <w:r>
              <w:rPr>
                <w:rFonts w:ascii="Times New Roman"/>
                <w:b/>
                <w:i w:val="false"/>
                <w:color w:val="000000"/>
                <w:sz w:val="20"/>
              </w:rPr>
              <w:t>бекітеді</w:t>
            </w:r>
            <w:r>
              <w:rPr>
                <w:rFonts w:ascii="Times New Roman"/>
                <w:b/>
                <w:i w:val="false"/>
                <w:color w:val="000000"/>
                <w:sz w:val="20"/>
              </w:rPr>
              <w:t>.</w:t>
            </w:r>
          </w:p>
          <w:bookmarkEnd w:id="3629"/>
          <w:bookmarkStart w:name="z2426" w:id="3630"/>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1-тармағында аталған салық төлеушілерге: </w:t>
            </w:r>
          </w:p>
          <w:bookmarkEnd w:id="3630"/>
          <w:p>
            <w:pPr>
              <w:spacing w:after="20"/>
              <w:ind w:left="20"/>
              <w:jc w:val="both"/>
            </w:pPr>
            <w:r>
              <w:rPr>
                <w:rFonts w:ascii="Times New Roman"/>
                <w:b w:val="false"/>
                <w:i w:val="false"/>
                <w:color w:val="000000"/>
                <w:sz w:val="20"/>
              </w:rPr>
              <w:t>
</w:t>
            </w:r>
            <w:r>
              <w:rPr>
                <w:rFonts w:ascii="Times New Roman"/>
                <w:b/>
                <w:i w:val="false"/>
                <w:color w:val="000000"/>
                <w:sz w:val="20"/>
              </w:rPr>
              <w:t>1) берілетін тауарлардың жер қойнауын пайдалануға арналған келісімшарттың, өнімді бөлу туралы келісімнің (келісімшарттың) жұмыс бағдарламасын орындауға арналғаны көрсетіле отырып, талаптарына сәйкес импортталатын тауарлар қосылған құн салығынан босатылатын жер қойнауын пайдалануға арналған келісімшарт, өнімді бөлу туралы келісім (келісімшарт) шеңберінде Қазақстан Республикасының аумағында қызметін жүзеге асыратын салық төлеушілерге тауарларды беру шарты;</w:t>
            </w:r>
          </w:p>
          <w:bookmarkStart w:name="z2427" w:id="3631"/>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төлеушілерге тауарлардың тиеп жөнелтілгенін растайтын тауардың ілеспе құжаттарының көшірмелері; </w:t>
            </w:r>
          </w:p>
          <w:bookmarkEnd w:id="3631"/>
          <w:bookmarkStart w:name="z2428" w:id="3632"/>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төлеушілердің тауарларды алғанын растайтын құжаттардың көшірмелері тауарлардың өткізілгенін растайтын құжаттар болып табылады.</w:t>
            </w:r>
          </w:p>
          <w:bookmarkEnd w:id="3632"/>
          <w:bookmarkStart w:name="z6781" w:id="3633"/>
          <w:p>
            <w:pPr>
              <w:spacing w:after="20"/>
              <w:ind w:left="20"/>
              <w:jc w:val="both"/>
            </w:pPr>
            <w:r>
              <w:rPr>
                <w:rFonts w:ascii="Times New Roman"/>
                <w:b w:val="false"/>
                <w:i w:val="false"/>
                <w:color w:val="000000"/>
                <w:sz w:val="20"/>
              </w:rPr>
              <w:t>
</w:t>
            </w:r>
            <w:r>
              <w:rPr>
                <w:rFonts w:ascii="Times New Roman"/>
                <w:b/>
                <w:i w:val="false"/>
                <w:color w:val="000000"/>
                <w:sz w:val="20"/>
              </w:rPr>
              <w:t>3. Осы баптың 1-1-тармағында көрсетілген тұрақсыз конденсаттың өткізілуін растайтын құжаттар мыналар болып табылады:</w:t>
            </w:r>
          </w:p>
          <w:bookmarkEnd w:id="3633"/>
          <w:bookmarkStart w:name="z6768" w:id="3634"/>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аумағынан Кеден одағына мүше басқа мемлекеттердің аумағына әкетілген (әкетілетін) тұрақсыз конденсатты беруге арналған шарт (келісімшарт);</w:t>
            </w:r>
          </w:p>
          <w:bookmarkEnd w:id="3634"/>
          <w:bookmarkStart w:name="z6769" w:id="3635"/>
          <w:p>
            <w:pPr>
              <w:spacing w:after="20"/>
              <w:ind w:left="20"/>
              <w:jc w:val="both"/>
            </w:pPr>
            <w:r>
              <w:rPr>
                <w:rFonts w:ascii="Times New Roman"/>
                <w:b w:val="false"/>
                <w:i w:val="false"/>
                <w:color w:val="000000"/>
                <w:sz w:val="20"/>
              </w:rPr>
              <w:t>
</w:t>
            </w:r>
            <w:r>
              <w:rPr>
                <w:rFonts w:ascii="Times New Roman"/>
                <w:b/>
                <w:i w:val="false"/>
                <w:color w:val="000000"/>
                <w:sz w:val="20"/>
              </w:rPr>
              <w:t>2) құбырлар жүйесі арқылы өткізілген тұрақсыз конденсат санын есепке алу құралдарының көрсетілімдерін алу актісі;</w:t>
            </w:r>
          </w:p>
          <w:bookmarkEnd w:id="3635"/>
          <w:bookmarkStart w:name="z6770" w:id="3636"/>
          <w:p>
            <w:pPr>
              <w:spacing w:after="20"/>
              <w:ind w:left="20"/>
              <w:jc w:val="both"/>
            </w:pPr>
            <w:r>
              <w:rPr>
                <w:rFonts w:ascii="Times New Roman"/>
                <w:b w:val="false"/>
                <w:i w:val="false"/>
                <w:color w:val="000000"/>
                <w:sz w:val="20"/>
              </w:rPr>
              <w:t>
</w:t>
            </w:r>
            <w:r>
              <w:rPr>
                <w:rFonts w:ascii="Times New Roman"/>
                <w:b/>
                <w:i w:val="false"/>
                <w:color w:val="000000"/>
                <w:sz w:val="20"/>
              </w:rPr>
              <w:t>3) Қазақстан Республикасының аумағынан Кеден одағына мүше басқа мемлекеттердің аумағына құбырлар жүйесі арқылы әкетілген тұрақсыз конденсатты қабылдау-тапсыру актісі.</w:t>
            </w:r>
          </w:p>
          <w:bookmarkEnd w:id="3636"/>
          <w:bookmarkStart w:name="z6771" w:id="3637"/>
          <w:p>
            <w:pPr>
              <w:spacing w:after="20"/>
              <w:ind w:left="20"/>
              <w:jc w:val="both"/>
            </w:pPr>
            <w:r>
              <w:rPr>
                <w:rFonts w:ascii="Times New Roman"/>
                <w:b w:val="false"/>
                <w:i w:val="false"/>
                <w:color w:val="000000"/>
                <w:sz w:val="20"/>
              </w:rPr>
              <w:t>
</w:t>
            </w:r>
            <w:r>
              <w:rPr>
                <w:rFonts w:ascii="Times New Roman"/>
                <w:b/>
                <w:i w:val="false"/>
                <w:color w:val="000000"/>
                <w:sz w:val="20"/>
              </w:rPr>
              <w:t>Құбырлар жүйесі арқылы өткізілген тұрақсыз конденсат санын есепке алу құралдарының көрсетілімдерін алу тәртібін Қазақстан Республикасының Үкіметі бекітеді.</w:t>
            </w:r>
          </w:p>
          <w:bookmarkEnd w:id="3637"/>
          <w:bookmarkStart w:name="z6772" w:id="3638"/>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баптың </w:t>
            </w:r>
            <w:r>
              <w:rPr>
                <w:rFonts w:ascii="Times New Roman"/>
                <w:b w:val="false"/>
                <w:i w:val="false"/>
                <w:color w:val="000000"/>
                <w:sz w:val="20"/>
              </w:rPr>
              <w:t>1</w:t>
            </w:r>
            <w:r>
              <w:rPr>
                <w:rFonts w:ascii="Times New Roman"/>
                <w:b/>
                <w:i w:val="false"/>
                <w:color w:val="000000"/>
                <w:sz w:val="20"/>
              </w:rPr>
              <w:t>-</w:t>
            </w:r>
            <w:r>
              <w:rPr>
                <w:rFonts w:ascii="Times New Roman"/>
                <w:b w:val="false"/>
                <w:i w:val="false"/>
                <w:color w:val="000000"/>
                <w:sz w:val="20"/>
              </w:rPr>
              <w:t>2-тармағында</w:t>
            </w:r>
            <w:r>
              <w:rPr>
                <w:rFonts w:ascii="Times New Roman"/>
                <w:b/>
                <w:i w:val="false"/>
                <w:color w:val="000000"/>
                <w:sz w:val="20"/>
              </w:rPr>
              <w:t xml:space="preserve"> көрсетілген тауарлардың өткізілуін растайтын құжаттар мыналар болып табылады:</w:t>
            </w:r>
          </w:p>
          <w:bookmarkEnd w:id="3638"/>
          <w:bookmarkStart w:name="z6773" w:id="3639"/>
          <w:p>
            <w:pPr>
              <w:spacing w:after="20"/>
              <w:ind w:left="20"/>
              <w:jc w:val="both"/>
            </w:pPr>
            <w:r>
              <w:rPr>
                <w:rFonts w:ascii="Times New Roman"/>
                <w:b w:val="false"/>
                <w:i w:val="false"/>
                <w:color w:val="000000"/>
                <w:sz w:val="20"/>
              </w:rPr>
              <w:t>
</w:t>
            </w:r>
            <w:r>
              <w:rPr>
                <w:rFonts w:ascii="Times New Roman"/>
                <w:b/>
                <w:i w:val="false"/>
                <w:color w:val="000000"/>
                <w:sz w:val="20"/>
              </w:rPr>
              <w:t>1) алыс-беріс шикізатын өңдеуге арналған шарттар (келісімшарттар);</w:t>
            </w:r>
          </w:p>
          <w:bookmarkEnd w:id="3639"/>
          <w:bookmarkStart w:name="z6774" w:id="3640"/>
          <w:p>
            <w:pPr>
              <w:spacing w:after="20"/>
              <w:ind w:left="20"/>
              <w:jc w:val="both"/>
            </w:pPr>
            <w:r>
              <w:rPr>
                <w:rFonts w:ascii="Times New Roman"/>
                <w:b w:val="false"/>
                <w:i w:val="false"/>
                <w:color w:val="000000"/>
                <w:sz w:val="20"/>
              </w:rPr>
              <w:t>
</w:t>
            </w:r>
            <w:r>
              <w:rPr>
                <w:rFonts w:ascii="Times New Roman"/>
                <w:b/>
                <w:i w:val="false"/>
                <w:color w:val="000000"/>
                <w:sz w:val="20"/>
              </w:rPr>
              <w:t>2) олардың негізінде өңдеу өнімдерін өткізу жүзеге асырылатын шарттар (келісімшарттар);</w:t>
            </w:r>
          </w:p>
          <w:bookmarkEnd w:id="3640"/>
          <w:bookmarkStart w:name="z6775" w:id="3641"/>
          <w:p>
            <w:pPr>
              <w:spacing w:after="20"/>
              <w:ind w:left="20"/>
              <w:jc w:val="both"/>
            </w:pPr>
            <w:r>
              <w:rPr>
                <w:rFonts w:ascii="Times New Roman"/>
                <w:b w:val="false"/>
                <w:i w:val="false"/>
                <w:color w:val="000000"/>
                <w:sz w:val="20"/>
              </w:rPr>
              <w:t>
</w:t>
            </w:r>
            <w:r>
              <w:rPr>
                <w:rFonts w:ascii="Times New Roman"/>
                <w:b/>
                <w:i w:val="false"/>
                <w:color w:val="000000"/>
                <w:sz w:val="20"/>
              </w:rPr>
              <w:t>3) алыс-беріс шикізатын өңдеу жөніндегі жұмыстардың орындалу фактісін растайтын құжаттар;</w:t>
            </w:r>
          </w:p>
          <w:bookmarkEnd w:id="3641"/>
          <w:bookmarkStart w:name="z6776" w:id="3642"/>
          <w:p>
            <w:pPr>
              <w:spacing w:after="20"/>
              <w:ind w:left="20"/>
              <w:jc w:val="both"/>
            </w:pPr>
            <w:r>
              <w:rPr>
                <w:rFonts w:ascii="Times New Roman"/>
                <w:b w:val="false"/>
                <w:i w:val="false"/>
                <w:color w:val="000000"/>
                <w:sz w:val="20"/>
              </w:rPr>
              <w:t>
</w:t>
            </w:r>
            <w:r>
              <w:rPr>
                <w:rFonts w:ascii="Times New Roman"/>
                <w:b/>
                <w:i w:val="false"/>
                <w:color w:val="000000"/>
                <w:sz w:val="20"/>
              </w:rPr>
              <w:t>4) алыс-беріс шикізатының Қазақстан Республикасының аумағынан Кеден одағына мүше басқа мемлекеттің аумағына әкетілуін растайтын тауарға ілеспе құжаттардың көшірмелері.</w:t>
            </w:r>
          </w:p>
          <w:bookmarkEnd w:id="3642"/>
          <w:bookmarkStart w:name="z6777" w:id="3643"/>
          <w:p>
            <w:pPr>
              <w:spacing w:after="20"/>
              <w:ind w:left="20"/>
              <w:jc w:val="both"/>
            </w:pPr>
            <w:r>
              <w:rPr>
                <w:rFonts w:ascii="Times New Roman"/>
                <w:b w:val="false"/>
                <w:i w:val="false"/>
                <w:color w:val="000000"/>
                <w:sz w:val="20"/>
              </w:rPr>
              <w:t>
</w:t>
            </w:r>
            <w:r>
              <w:rPr>
                <w:rFonts w:ascii="Times New Roman"/>
                <w:b/>
                <w:i w:val="false"/>
                <w:color w:val="000000"/>
                <w:sz w:val="20"/>
              </w:rPr>
              <w:t>Алыс-беріс шикізаты магистральдық құбырлар жүйесі арқылы әкетілген жағдайда, тауарға ілеспе құжаттар көшірмелерінің орнына осындай алыс-беріс шикізатын қабылдау-тапсыру актісі беріледі;</w:t>
            </w:r>
          </w:p>
          <w:bookmarkEnd w:id="3643"/>
          <w:bookmarkStart w:name="z6778" w:id="3644"/>
          <w:p>
            <w:pPr>
              <w:spacing w:after="20"/>
              <w:ind w:left="20"/>
              <w:jc w:val="both"/>
            </w:pPr>
            <w:r>
              <w:rPr>
                <w:rFonts w:ascii="Times New Roman"/>
                <w:b w:val="false"/>
                <w:i w:val="false"/>
                <w:color w:val="000000"/>
                <w:sz w:val="20"/>
              </w:rPr>
              <w:t>
</w:t>
            </w:r>
            <w:r>
              <w:rPr>
                <w:rFonts w:ascii="Times New Roman"/>
                <w:b/>
                <w:i w:val="false"/>
                <w:color w:val="000000"/>
                <w:sz w:val="20"/>
              </w:rPr>
              <w:t>5) аумағында алыс-беріс шикізатын өңдеу жүзеге асырылған Кеден одағына мүше мемлекеттің салық төлеушісі – оларды сатып алушыға өңдеу өнімдерінің тиеп жөнелтілгенін растайтын құжаттар;</w:t>
            </w:r>
          </w:p>
          <w:bookmarkEnd w:id="3644"/>
          <w:bookmarkStart w:name="z6779" w:id="3645"/>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төлеушінің Қазақстан Республикасының аумағындағы екінші деңгейдегі банктерде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ашылған банк шоттарына өткізілген өңдеу өнімдері бойынша валюталық түсімнің түсуін растайтын құжаттар;</w:t>
            </w:r>
          </w:p>
          <w:bookmarkEnd w:id="3645"/>
          <w:bookmarkStart w:name="z6780" w:id="3646"/>
          <w:p>
            <w:pPr>
              <w:spacing w:after="20"/>
              <w:ind w:left="20"/>
              <w:jc w:val="both"/>
            </w:pPr>
            <w:r>
              <w:rPr>
                <w:rFonts w:ascii="Times New Roman"/>
                <w:b w:val="false"/>
                <w:i w:val="false"/>
                <w:color w:val="000000"/>
                <w:sz w:val="20"/>
              </w:rPr>
              <w:t>
</w:t>
            </w:r>
            <w:r>
              <w:rPr>
                <w:rFonts w:ascii="Times New Roman"/>
                <w:b/>
                <w:i w:val="false"/>
                <w:color w:val="000000"/>
                <w:sz w:val="20"/>
              </w:rPr>
              <w:t xml:space="preserve">7) осы Кодекстің 276-13-бабының </w:t>
            </w:r>
            <w:r>
              <w:rPr>
                <w:rFonts w:ascii="Times New Roman"/>
                <w:b w:val="false"/>
                <w:i w:val="false"/>
                <w:color w:val="000000"/>
                <w:sz w:val="20"/>
              </w:rPr>
              <w:t>8-тармағында</w:t>
            </w:r>
            <w:r>
              <w:rPr>
                <w:rFonts w:ascii="Times New Roman"/>
                <w:b/>
                <w:i w:val="false"/>
                <w:color w:val="000000"/>
                <w:sz w:val="20"/>
              </w:rPr>
              <w:t xml:space="preserve"> көзделген, тиісті уәкілетті мемлекеттік органның Кеден одағына мүше мемлекеттің аумағында тауарларды өңдеу шарттары туралы қорытындысы.</w:t>
            </w:r>
          </w:p>
          <w:bookmarkEnd w:id="3646"/>
          <w:p>
            <w:pPr>
              <w:spacing w:after="20"/>
              <w:ind w:left="20"/>
              <w:jc w:val="both"/>
            </w:pPr>
            <w:r>
              <w:rPr>
                <w:rFonts w:ascii="Times New Roman"/>
                <w:b w:val="false"/>
                <w:i w:val="false"/>
                <w:color w:val="000000"/>
                <w:sz w:val="20"/>
              </w:rPr>
              <w:t>
</w:t>
            </w:r>
            <w:r>
              <w:rPr>
                <w:rFonts w:ascii="Times New Roman"/>
                <w:b/>
                <w:i w:val="false"/>
                <w:color w:val="000000"/>
                <w:sz w:val="20"/>
              </w:rPr>
              <w:t xml:space="preserve">Қайтарылуға жататын қосылған құн салығынан асып кеткен соманы </w:t>
            </w:r>
            <w:r>
              <w:rPr>
                <w:rFonts w:ascii="Times New Roman"/>
                <w:b/>
                <w:i w:val="false"/>
                <w:color w:val="000000"/>
                <w:sz w:val="20"/>
              </w:rPr>
              <w:t>айқындау</w:t>
            </w:r>
            <w:r>
              <w:rPr>
                <w:rFonts w:ascii="Times New Roman"/>
                <w:b/>
                <w:i w:val="false"/>
                <w:color w:val="000000"/>
                <w:sz w:val="20"/>
              </w:rPr>
              <w:t xml:space="preserve"> кезінде Қазақстан Республикасының салық органының сұрау салуы бойынша Кеден одағына мүше мемлекеттің салық қызметі өңдеу өнімдерін сатып алушыға қатысты жүзеге асырылған тексеру нәтижелері ескеріледі.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245-бапқа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(2010.07.01 бастап қолданысқа енгізіледі), 2012.06.22 </w:t>
            </w:r>
            <w:r>
              <w:rPr>
                <w:rFonts w:ascii="Times New Roman"/>
                <w:b w:val="false"/>
                <w:i w:val="false"/>
                <w:color w:val="000000"/>
                <w:sz w:val="20"/>
              </w:rPr>
              <w:t>N 21-V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27.10.2015 </w:t>
            </w:r>
            <w:r>
              <w:rPr>
                <w:rFonts w:ascii="Times New Roman"/>
                <w:b w:val="false"/>
                <w:i w:val="false"/>
                <w:color w:val="000000"/>
                <w:sz w:val="20"/>
              </w:rPr>
              <w:t>№ 362-V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2429" w:id="3647"/>
          <w:p>
            <w:pPr>
              <w:spacing w:after="0"/>
              <w:ind w:left="0"/>
              <w:jc w:val="both"/>
            </w:pPr>
            <w:r>
              <w:rPr>
                <w:rFonts w:ascii="Times New Roman"/>
                <w:b/>
                <w:i w:val="false"/>
                <w:color w:val="000000"/>
              </w:rPr>
              <w:t xml:space="preserve"> 32-тарау. САЛЫҚ САЛЫНАТЫН ИМПОРТ</w:t>
            </w:r>
          </w:p>
          <w:bookmarkEnd w:id="3647"/>
          <w:bookmarkStart w:name="z2430" w:id="3648"/>
          <w:p>
            <w:pPr>
              <w:spacing w:after="0"/>
              <w:ind w:left="0"/>
              <w:jc w:val="both"/>
            </w:pPr>
            <w:r>
              <w:rPr>
                <w:rFonts w:ascii="Times New Roman"/>
                <w:b/>
                <w:i w:val="false"/>
                <w:color w:val="000000"/>
              </w:rPr>
              <w:t xml:space="preserve"> 246-бап. Салық салынатын импорттың айқындамасы </w:t>
            </w:r>
          </w:p>
          <w:bookmarkEnd w:id="3648"/>
          <w:bookmarkStart w:name="z2431" w:id="3649"/>
          <w:p>
            <w:pPr>
              <w:spacing w:after="20"/>
              <w:ind w:left="20"/>
              <w:jc w:val="both"/>
            </w:pPr>
            <w:r>
              <w:rPr>
                <w:rFonts w:ascii="Times New Roman"/>
                <w:b w:val="false"/>
                <w:i w:val="false"/>
                <w:color w:val="000000"/>
                <w:sz w:val="20"/>
              </w:rPr>
              <w:t>
</w:t>
            </w:r>
            <w:r>
              <w:rPr>
                <w:rFonts w:ascii="Times New Roman"/>
                <w:b/>
                <w:i w:val="false"/>
                <w:color w:val="000000"/>
                <w:sz w:val="20"/>
              </w:rPr>
              <w:t>Кеден одағының кеден заңнамасына және (немесе) Қазақстан Республикасының кеден заңнамасына сәйкес декларациялануға жататын, Кеден одағының аумағына әкелiнетiн немесе әкелiнген тауарлар (осы Кодекстің 255-бабына сәйкес қосылған құн салығынан босатылғандарын қоспағанда) салық салынатын импорт болып табылады.</w:t>
            </w:r>
          </w:p>
          <w:bookmarkEnd w:id="364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246-бапқа өзгеріс енгізілді - ҚР 2010.06.30 </w:t>
            </w:r>
            <w:r>
              <w:rPr>
                <w:rFonts w:ascii="Times New Roman"/>
                <w:b w:val="false"/>
                <w:i w:val="false"/>
                <w:color w:val="000000"/>
                <w:sz w:val="20"/>
              </w:rPr>
              <w:t>N 297-IV</w:t>
            </w:r>
            <w:r>
              <w:rPr>
                <w:rFonts w:ascii="Times New Roman"/>
                <w:b w:val="false"/>
                <w:i w:val="false"/>
                <w:color w:val="ff0000"/>
                <w:sz w:val="20"/>
              </w:rPr>
              <w:t>(2010.07.01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432" w:id="3650"/>
          <w:p>
            <w:pPr>
              <w:spacing w:after="0"/>
              <w:ind w:left="0"/>
              <w:jc w:val="both"/>
            </w:pPr>
            <w:r>
              <w:rPr>
                <w:rFonts w:ascii="Times New Roman"/>
                <w:b/>
                <w:i w:val="false"/>
                <w:color w:val="000000"/>
              </w:rPr>
              <w:t xml:space="preserve"> 247-бап. Салық салынатын импорт мөлшерi </w:t>
            </w:r>
          </w:p>
          <w:bookmarkEnd w:id="3650"/>
          <w:bookmarkStart w:name="z2433" w:id="3651"/>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салынатын импорт мөлшерiне Кеден одағының кеден заңнамасына және (немесе) Қазақстан Республикасының кеден заңнамасына сәйкес айқындалатын импортталатын тауарлардың кедендiк құны, сондай-ақ, импортқа қосылған құн салығын қоспағанда, Қазақстан Республикасына тауарлар импорты кезiндегi салық және бюджетке төленетiн кеден төлемдерінің сомалары кіреді. </w:t>
            </w:r>
          </w:p>
          <w:bookmarkEnd w:id="365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247-бапқа өзгерістер енгізілді - ҚР 2009.07.04 </w:t>
            </w:r>
            <w:r>
              <w:rPr>
                <w:rFonts w:ascii="Times New Roman"/>
                <w:b w:val="false"/>
                <w:i w:val="false"/>
                <w:color w:val="000000"/>
                <w:sz w:val="20"/>
              </w:rPr>
              <w:t>N 167-IV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(2010.07.01 бастап қолданысқа енгізіледі) Заңдарымен. </w:t>
            </w:r>
            <w:r>
              <w:br/>
            </w:r>
            <w:r>
              <w:rPr>
                <w:rFonts w:ascii="Times New Roman"/>
                <w:b w:val="false"/>
                <w:i w:val="false"/>
                <w:color w:val="000000"/>
                <w:sz w:val="20"/>
              </w:rPr>
              <w:t>
</w:t>
            </w:r>
          </w:p>
          <w:bookmarkStart w:name="z2434" w:id="3652"/>
          <w:p>
            <w:pPr>
              <w:spacing w:after="0"/>
              <w:ind w:left="0"/>
              <w:jc w:val="both"/>
            </w:pPr>
            <w:r>
              <w:rPr>
                <w:rFonts w:ascii="Times New Roman"/>
                <w:b/>
                <w:i w:val="false"/>
                <w:color w:val="000000"/>
              </w:rPr>
              <w:t xml:space="preserve"> 33-тарау. ҚОСЫЛҒАН ҚҰН САЛЫҒЫНАН БОСАТЫЛҒАН АЙНАЛЫМДАР</w:t>
            </w:r>
            <w:r>
              <w:br/>
            </w:r>
            <w:r>
              <w:rPr>
                <w:rFonts w:ascii="Times New Roman"/>
                <w:b/>
                <w:i w:val="false"/>
                <w:color w:val="000000"/>
              </w:rPr>
              <w:t>ЖӘНЕ ИМПОРТ</w:t>
            </w:r>
          </w:p>
          <w:bookmarkEnd w:id="3652"/>
          <w:bookmarkStart w:name="z2435" w:id="3653"/>
          <w:p>
            <w:pPr>
              <w:spacing w:after="0"/>
              <w:ind w:left="0"/>
              <w:jc w:val="both"/>
            </w:pPr>
            <w:r>
              <w:rPr>
                <w:rFonts w:ascii="Times New Roman"/>
                <w:b/>
                <w:i w:val="false"/>
                <w:color w:val="000000"/>
              </w:rPr>
              <w:t xml:space="preserve"> 248-бап. Қосылған құн салығынан босатылған, өткізу орны Қазақстан Республикасы болып табылатын тауарларды, жұмыстарды, көрсетілетін қызметтерді өткізу бойынша айналымдар</w:t>
            </w:r>
          </w:p>
          <w:bookmarkEnd w:id="3653"/>
          <w:p>
            <w:pPr>
              <w:spacing w:after="20"/>
              <w:ind w:left="20"/>
              <w:jc w:val="both"/>
            </w:pPr>
            <w:r>
              <w:rPr>
                <w:rFonts w:ascii="Times New Roman"/>
                <w:b w:val="false"/>
                <w:i w:val="false"/>
                <w:color w:val="ff0000"/>
                <w:sz w:val="20"/>
              </w:rPr>
              <w:t xml:space="preserve">
Ескерту. 248-баптың тақырыбы жаңа редакцияда - ҚР 2010.06.30 </w:t>
            </w:r>
            <w:r>
              <w:rPr>
                <w:rFonts w:ascii="Times New Roman"/>
                <w:b w:val="false"/>
                <w:i w:val="false"/>
                <w:color w:val="ff0000"/>
                <w:sz w:val="20"/>
              </w:rPr>
              <w:t>N 297-IV</w:t>
            </w:r>
            <w:r>
              <w:rPr>
                <w:rFonts w:ascii="Times New Roman"/>
                <w:b w:val="false"/>
                <w:i w:val="false"/>
                <w:color w:val="ff0000"/>
                <w:sz w:val="20"/>
              </w:rPr>
              <w:t xml:space="preserve"> (2011.01.01 бастап қолданысқа енгізіледі) Заңымен.</w:t>
            </w:r>
          </w:p>
          <w:p>
            <w:pPr>
              <w:spacing w:after="20"/>
              <w:ind w:left="20"/>
              <w:jc w:val="both"/>
            </w:pPr>
            <w:r>
              <w:rPr>
                <w:rFonts w:ascii="Times New Roman"/>
                <w:b w:val="false"/>
                <w:i w:val="false"/>
                <w:color w:val="000000"/>
                <w:sz w:val="20"/>
              </w:rPr>
              <w:t>
</w:t>
            </w:r>
            <w:r>
              <w:rPr>
                <w:rFonts w:ascii="Times New Roman"/>
                <w:b/>
                <w:i w:val="false"/>
                <w:color w:val="000000"/>
                <w:sz w:val="20"/>
              </w:rPr>
              <w:t>Өткізу орны Қазақстан Республикасы болып табылатын мынадай тауарларды, жұмыстарды, қызмет көрсетулерді:</w:t>
            </w:r>
          </w:p>
          <w:bookmarkStart w:name="z1522" w:id="3654"/>
          <w:p>
            <w:pPr>
              <w:spacing w:after="20"/>
              <w:ind w:left="20"/>
              <w:jc w:val="both"/>
            </w:pPr>
            <w:r>
              <w:rPr>
                <w:rFonts w:ascii="Times New Roman"/>
                <w:b w:val="false"/>
                <w:i w:val="false"/>
                <w:color w:val="000000"/>
                <w:sz w:val="20"/>
              </w:rPr>
              <w:t>
</w:t>
            </w:r>
            <w:r>
              <w:rPr>
                <w:rFonts w:ascii="Times New Roman"/>
                <w:b/>
                <w:i w:val="false"/>
                <w:color w:val="000000"/>
                <w:sz w:val="20"/>
              </w:rPr>
              <w:t>1) почта төлемақысының мемлекеттік белгілерін;</w:t>
            </w:r>
          </w:p>
          <w:bookmarkEnd w:id="3654"/>
          <w:bookmarkStart w:name="z1571" w:id="3655"/>
          <w:p>
            <w:pPr>
              <w:spacing w:after="20"/>
              <w:ind w:left="20"/>
              <w:jc w:val="both"/>
            </w:pPr>
            <w:r>
              <w:rPr>
                <w:rFonts w:ascii="Times New Roman"/>
                <w:b w:val="false"/>
                <w:i w:val="false"/>
                <w:color w:val="000000"/>
                <w:sz w:val="20"/>
              </w:rPr>
              <w:t>
</w:t>
            </w:r>
            <w:r>
              <w:rPr>
                <w:rFonts w:ascii="Times New Roman"/>
                <w:b/>
                <w:i w:val="false"/>
                <w:color w:val="000000"/>
                <w:sz w:val="20"/>
              </w:rPr>
              <w:t xml:space="preserve">2) акциздiк маркаларды (осы Кодекстiң </w:t>
            </w:r>
            <w:r>
              <w:rPr>
                <w:rFonts w:ascii="Times New Roman"/>
                <w:b w:val="false"/>
                <w:i w:val="false"/>
                <w:color w:val="000000"/>
                <w:sz w:val="20"/>
              </w:rPr>
              <w:t xml:space="preserve">653-бабына </w:t>
            </w:r>
            <w:r>
              <w:rPr>
                <w:rFonts w:ascii="Times New Roman"/>
                <w:b/>
                <w:i w:val="false"/>
                <w:color w:val="000000"/>
                <w:sz w:val="20"/>
              </w:rPr>
              <w:t xml:space="preserve">сәйкес акцизделетiн тауарларды </w:t>
            </w:r>
            <w:r>
              <w:rPr>
                <w:rFonts w:ascii="Times New Roman"/>
                <w:b/>
                <w:i w:val="false"/>
                <w:color w:val="000000"/>
                <w:sz w:val="20"/>
              </w:rPr>
              <w:t>таңбалауға</w:t>
            </w:r>
            <w:r>
              <w:rPr>
                <w:rFonts w:ascii="Times New Roman"/>
                <w:b/>
                <w:i w:val="false"/>
                <w:color w:val="000000"/>
                <w:sz w:val="20"/>
              </w:rPr>
              <w:t xml:space="preserve"> арналған есепке алу-бақылау маркаларын);</w:t>
            </w:r>
          </w:p>
          <w:bookmarkEnd w:id="3655"/>
          <w:bookmarkStart w:name="z2436" w:id="3656"/>
          <w:p>
            <w:pPr>
              <w:spacing w:after="20"/>
              <w:ind w:left="20"/>
              <w:jc w:val="both"/>
            </w:pPr>
            <w:r>
              <w:rPr>
                <w:rFonts w:ascii="Times New Roman"/>
                <w:b w:val="false"/>
                <w:i w:val="false"/>
                <w:color w:val="000000"/>
                <w:sz w:val="20"/>
              </w:rPr>
              <w:t>
</w:t>
            </w:r>
            <w:r>
              <w:rPr>
                <w:rFonts w:ascii="Times New Roman"/>
                <w:b/>
                <w:i w:val="false"/>
                <w:color w:val="000000"/>
                <w:sz w:val="20"/>
              </w:rPr>
              <w:t>3) уәкiлеттi мемлекеттік органдар жүзеге асыратын, соларға байланысты мемлекеттiк баж алынатын қызмет көрсетулерді;</w:t>
            </w:r>
          </w:p>
          <w:bookmarkEnd w:id="3656"/>
          <w:bookmarkStart w:name="z2437" w:id="3657"/>
          <w:p>
            <w:pPr>
              <w:spacing w:after="20"/>
              <w:ind w:left="20"/>
              <w:jc w:val="both"/>
            </w:pPr>
            <w:r>
              <w:rPr>
                <w:rFonts w:ascii="Times New Roman"/>
                <w:b w:val="false"/>
                <w:i w:val="false"/>
                <w:color w:val="000000"/>
                <w:sz w:val="20"/>
              </w:rPr>
              <w:t>
</w:t>
            </w:r>
            <w:r>
              <w:rPr>
                <w:rFonts w:ascii="Times New Roman"/>
                <w:b/>
                <w:i w:val="false"/>
                <w:color w:val="000000"/>
                <w:sz w:val="20"/>
              </w:rPr>
              <w:t>4) Қазақстан Республикасының заңнамасына сәйкес мемлекет мұқтаждары үшiн сатып алынған мүлiкті;</w:t>
            </w:r>
          </w:p>
          <w:bookmarkEnd w:id="3657"/>
          <w:bookmarkStart w:name="z6598" w:id="3658"/>
          <w:p>
            <w:pPr>
              <w:spacing w:after="20"/>
              <w:ind w:left="20"/>
              <w:jc w:val="both"/>
            </w:pPr>
            <w:r>
              <w:rPr>
                <w:rFonts w:ascii="Times New Roman"/>
                <w:b w:val="false"/>
                <w:i w:val="false"/>
                <w:color w:val="000000"/>
                <w:sz w:val="20"/>
              </w:rPr>
              <w:t>
</w:t>
            </w:r>
            <w:r>
              <w:rPr>
                <w:rFonts w:ascii="Times New Roman"/>
                <w:b/>
                <w:i w:val="false"/>
                <w:color w:val="000000"/>
                <w:sz w:val="20"/>
              </w:rPr>
              <w:t xml:space="preserve">4-1) осы Кодекстің 396-бабы </w:t>
            </w:r>
            <w:r>
              <w:rPr>
                <w:rFonts w:ascii="Times New Roman"/>
                <w:b w:val="false"/>
                <w:i w:val="false"/>
                <w:color w:val="000000"/>
                <w:sz w:val="20"/>
              </w:rPr>
              <w:t>2-тармағының</w:t>
            </w:r>
            <w:r>
              <w:rPr>
                <w:rFonts w:ascii="Times New Roman"/>
                <w:b/>
                <w:i w:val="false"/>
                <w:color w:val="000000"/>
                <w:sz w:val="20"/>
              </w:rPr>
              <w:t xml:space="preserve"> 6) тармақшасында көрсетілген жылжымайтын мүлікті және осындай мүлік орналасқан жер учаскелерін;</w:t>
            </w:r>
          </w:p>
          <w:bookmarkEnd w:id="3658"/>
          <w:bookmarkStart w:name="z6606" w:id="3659"/>
          <w:p>
            <w:pPr>
              <w:spacing w:after="20"/>
              <w:ind w:left="20"/>
              <w:jc w:val="both"/>
            </w:pPr>
            <w:r>
              <w:rPr>
                <w:rFonts w:ascii="Times New Roman"/>
                <w:b w:val="false"/>
                <w:i w:val="false"/>
                <w:color w:val="000000"/>
                <w:sz w:val="20"/>
              </w:rPr>
              <w:t>
</w:t>
            </w:r>
            <w:r>
              <w:rPr>
                <w:rFonts w:ascii="Times New Roman"/>
                <w:b/>
                <w:i w:val="false"/>
                <w:color w:val="000000"/>
                <w:sz w:val="20"/>
              </w:rPr>
              <w:t>4-2) осы Кодекстің 396-бабы 2-тармағының 6) тармақшасында көрсетілген жылжымайтын мүлікті және осындай мүлік орналасқан жер учаскелерін мүліктік жалдау (жалға беру) шарттары бойынша уақытша иелік етуге және пайдалануға беру бойынша көрсетілетін қызметтерді;</w:t>
            </w:r>
          </w:p>
          <w:bookmarkEnd w:id="3659"/>
          <w:p>
            <w:pPr>
              <w:spacing w:after="0"/>
              <w:ind w:left="0"/>
              <w:jc w:val="both"/>
            </w:pPr>
            <w:r>
              <w:rPr>
                <w:rFonts w:ascii="Times New Roman"/>
                <w:b w:val="false"/>
                <w:i w:val="false"/>
                <w:color w:val="000000"/>
                <w:sz w:val="20"/>
              </w:rPr>
              <w:t>
</w:t>
            </w:r>
            <w:r>
              <w:rPr>
                <w:rFonts w:ascii="Times New Roman"/>
                <w:b/>
                <w:i w:val="false"/>
                <w:color w:val="000000"/>
                <w:sz w:val="20"/>
              </w:rPr>
              <w:t xml:space="preserve">4-3) </w:t>
            </w:r>
            <w:r>
              <w:rPr>
                <w:rFonts w:ascii="Times New Roman"/>
                <w:b/>
                <w:i w:val="false"/>
                <w:color w:val="000000"/>
                <w:sz w:val="20"/>
              </w:rPr>
              <w:t xml:space="preserve">01.01.2018 дейін </w:t>
            </w:r>
            <w:r>
              <w:rPr>
                <w:rFonts w:ascii="Times New Roman"/>
                <w:b w:val="false"/>
                <w:i w:val="false"/>
                <w:color w:val="000000"/>
                <w:sz w:val="20"/>
              </w:rPr>
              <w:t>қолданыста</w:t>
            </w:r>
            <w:r>
              <w:rPr>
                <w:rFonts w:ascii="Times New Roman"/>
                <w:b/>
                <w:i w:val="false"/>
                <w:color w:val="000000"/>
                <w:sz w:val="20"/>
              </w:rPr>
              <w:t xml:space="preserve"> болды - ҚР 27.02.2017 </w:t>
            </w:r>
            <w:r>
              <w:rPr>
                <w:rFonts w:ascii="Times New Roman"/>
                <w:b w:val="false"/>
                <w:i w:val="false"/>
                <w:color w:val="000000"/>
                <w:sz w:val="20"/>
              </w:rPr>
              <w:t>№ 49-VI</w:t>
            </w:r>
            <w:r>
              <w:rPr>
                <w:rFonts w:ascii="Times New Roman"/>
                <w:b/>
                <w:i w:val="false"/>
                <w:color w:val="000000"/>
                <w:sz w:val="20"/>
              </w:rPr>
              <w:t xml:space="preserve"> Заңымен.</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4-4)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осы Кодекстің 135-2-бабында көзделген қызмет түрлері бойынша өткізетін тауарларды, жұмыстарды, көрсетілетін қызметтерді;</w:t>
            </w:r>
          </w:p>
          <w:bookmarkStart w:name="z2438" w:id="3660"/>
          <w:p>
            <w:pPr>
              <w:spacing w:after="20"/>
              <w:ind w:left="20"/>
              <w:jc w:val="both"/>
            </w:pPr>
            <w:r>
              <w:rPr>
                <w:rFonts w:ascii="Times New Roman"/>
                <w:b w:val="false"/>
                <w:i w:val="false"/>
                <w:color w:val="000000"/>
                <w:sz w:val="20"/>
              </w:rPr>
              <w:t>
</w:t>
            </w:r>
            <w:r>
              <w:rPr>
                <w:rFonts w:ascii="Times New Roman"/>
                <w:b/>
                <w:i w:val="false"/>
                <w:color w:val="000000"/>
                <w:sz w:val="20"/>
              </w:rPr>
              <w:t>5) Қазақстан Республикасының заңнамасына сәйкес мемлекеттiк мекемелерге немесе мемлекеттік кәсіпорындарға өтеусiз негiзде берілетін негізгі құралдарды, жылжымайтын мүлікке салынған инвестицияларды, материалдық емес және биологиялық активтерді;</w:t>
            </w:r>
          </w:p>
          <w:bookmarkEnd w:id="3660"/>
          <w:bookmarkStart w:name="z2439" w:id="3661"/>
          <w:p>
            <w:pPr>
              <w:spacing w:after="20"/>
              <w:ind w:left="20"/>
              <w:jc w:val="both"/>
            </w:pPr>
            <w:r>
              <w:rPr>
                <w:rFonts w:ascii="Times New Roman"/>
                <w:b w:val="false"/>
                <w:i w:val="false"/>
                <w:color w:val="000000"/>
                <w:sz w:val="20"/>
              </w:rPr>
              <w:t>
</w:t>
            </w:r>
            <w:r>
              <w:rPr>
                <w:rFonts w:ascii="Times New Roman"/>
                <w:b/>
                <w:i w:val="false"/>
                <w:color w:val="000000"/>
                <w:sz w:val="20"/>
              </w:rPr>
              <w:t>6) жерлеу бюроларының салт-жора қызмет көрсетулерін, зираттар мен крематорийлердің қызмет көрсетулерін;</w:t>
            </w:r>
          </w:p>
          <w:bookmarkEnd w:id="3661"/>
          <w:bookmarkStart w:name="z2440" w:id="3662"/>
          <w:p>
            <w:pPr>
              <w:spacing w:after="20"/>
              <w:ind w:left="20"/>
              <w:jc w:val="both"/>
            </w:pPr>
            <w:r>
              <w:rPr>
                <w:rFonts w:ascii="Times New Roman"/>
                <w:b w:val="false"/>
                <w:i w:val="false"/>
                <w:color w:val="000000"/>
                <w:sz w:val="20"/>
              </w:rPr>
              <w:t>
</w:t>
            </w:r>
            <w:r>
              <w:rPr>
                <w:rFonts w:ascii="Times New Roman"/>
                <w:b/>
                <w:i w:val="false"/>
                <w:color w:val="000000"/>
                <w:sz w:val="20"/>
              </w:rPr>
              <w:t>7) лотерея билеттерін, түбіртектерді немесе өзге де құжаттарды тарату жөнінде көрсетілетін қызметтерді қоспағанда, лотерея билеттерін, түбіртектерді немесе өзге де құжаттарды;</w:t>
            </w:r>
          </w:p>
          <w:bookmarkEnd w:id="3662"/>
          <w:bookmarkStart w:name="z4341" w:id="3663"/>
          <w:p>
            <w:pPr>
              <w:spacing w:after="20"/>
              <w:ind w:left="20"/>
              <w:jc w:val="both"/>
            </w:pPr>
            <w:r>
              <w:rPr>
                <w:rFonts w:ascii="Times New Roman"/>
                <w:b w:val="false"/>
                <w:i w:val="false"/>
                <w:color w:val="000000"/>
                <w:sz w:val="20"/>
              </w:rPr>
              <w:t>
</w:t>
            </w:r>
            <w:r>
              <w:rPr>
                <w:rFonts w:ascii="Times New Roman"/>
                <w:b/>
                <w:i w:val="false"/>
                <w:color w:val="000000"/>
                <w:sz w:val="20"/>
              </w:rPr>
              <w:t>8) төлем қарточкаларымен және электрондық ақшамен жасалатын операциялар бойынша есеп-қисаптарды қатысушыларға жинау, өңдеу және таратып беру жөнiнде қызмет көрсетулерді қоса алғанда, есеп-қисаптарға қатысушылар арасында ақпараттық және технологиялық өзара iс-қимылды қамтамасыз ету бойынша қызмет көрсетулерді;</w:t>
            </w:r>
          </w:p>
          <w:bookmarkEnd w:id="3663"/>
          <w:bookmarkStart w:name="z2441" w:id="3664"/>
          <w:p>
            <w:pPr>
              <w:spacing w:after="20"/>
              <w:ind w:left="20"/>
              <w:jc w:val="both"/>
            </w:pPr>
            <w:r>
              <w:rPr>
                <w:rFonts w:ascii="Times New Roman"/>
                <w:b w:val="false"/>
                <w:i w:val="false"/>
                <w:color w:val="000000"/>
                <w:sz w:val="20"/>
              </w:rPr>
              <w:t>
</w:t>
            </w:r>
            <w:r>
              <w:rPr>
                <w:rFonts w:ascii="Times New Roman"/>
                <w:b/>
                <w:i w:val="false"/>
                <w:color w:val="000000"/>
                <w:sz w:val="20"/>
              </w:rPr>
              <w:t>9) Қазақстан Республикасының кеден аумағына "Қазақстан Республикасының кеден аумағында тауарларды қайта өңдеу" кеден режимінде әкелінген тауарларды қайта өңдеу және (немесе) жөндеу жөніндегі қызмет көрсетулерді;</w:t>
            </w:r>
          </w:p>
          <w:bookmarkEnd w:id="3664"/>
          <w:bookmarkStart w:name="z2442" w:id="3665"/>
          <w:p>
            <w:pPr>
              <w:spacing w:after="20"/>
              <w:ind w:left="20"/>
              <w:jc w:val="both"/>
            </w:pPr>
            <w:r>
              <w:rPr>
                <w:rFonts w:ascii="Times New Roman"/>
                <w:b w:val="false"/>
                <w:i w:val="false"/>
                <w:color w:val="000000"/>
                <w:sz w:val="20"/>
              </w:rPr>
              <w:t>
</w:t>
            </w:r>
            <w:r>
              <w:rPr>
                <w:rFonts w:ascii="Times New Roman"/>
                <w:b/>
                <w:i w:val="false"/>
                <w:color w:val="000000"/>
                <w:sz w:val="20"/>
              </w:rPr>
              <w:t>10) осы Кодекстің 244, 276-12-баптарына сәйкес халықаралық болып табылатын тасымалдауларға байланысты жұмыстарды және көрсетілетін қызметтерді, атап айтқанда: тиеу, түсiру, қайта тиеу (ағызу, құю, өнімді басқа магистральдық құбыржолдарға беру, басқа көлік түріне ауыстыру), Кеден одағының кедендік шекарасын кесіп өту кезінде вагондарды арбаларға немесе жолтабанының ені басқа дөңгелек жұптарға ауыстыру, Қазақстан Республикасының аумағынан экспортталатын, Қазақстан Республикасының аумағына импортталатын тауарларды, оның ішінде поштаны, сондай-ақ транзиттiк жүктердi жөнелту жөнiндегi жұмыстарды, көрсетілетін қызметтерді; вагондар (контейнерлер) операторының көрсетілетін қызметтерін; техникалық және аэронавигациялық қызмет көрсетудің, әуежай қызметінің көрсетілетін қызметтерін; халықаралық рейстерге қызмет көрсету жөнінде теңіз порттарындағы көрсетілетін қызметтерді өткізу бойынша айналымдар қосылған құн салығынан босатылады.</w:t>
            </w:r>
          </w:p>
          <w:bookmarkEnd w:id="3665"/>
          <w:p>
            <w:pPr>
              <w:spacing w:after="20"/>
              <w:ind w:left="20"/>
              <w:jc w:val="both"/>
            </w:pPr>
            <w:r>
              <w:rPr>
                <w:rFonts w:ascii="Times New Roman"/>
                <w:b w:val="false"/>
                <w:i w:val="false"/>
                <w:color w:val="000000"/>
                <w:sz w:val="20"/>
              </w:rPr>
              <w:t>
</w:t>
            </w:r>
            <w:r>
              <w:rPr>
                <w:rFonts w:ascii="Times New Roman"/>
                <w:b/>
                <w:i w:val="false"/>
                <w:color w:val="000000"/>
                <w:sz w:val="20"/>
              </w:rPr>
              <w:t>Жүктерді тасымалдауды ұйымдастыру мақсатында кешенді түрде көрсететін және тасымалдау құжатында тасымалдау процесіне қатысушы ретінде көрсетілген вагондар (контейнерлер) операторы ұсынатын мынадай көрсетілетін қызметтер:</w:t>
            </w:r>
          </w:p>
          <w:p>
            <w:pPr>
              <w:spacing w:after="20"/>
              <w:ind w:left="20"/>
              <w:jc w:val="both"/>
            </w:pPr>
            <w:r>
              <w:rPr>
                <w:rFonts w:ascii="Times New Roman"/>
                <w:b w:val="false"/>
                <w:i w:val="false"/>
                <w:color w:val="000000"/>
                <w:sz w:val="20"/>
              </w:rPr>
              <w:t>
</w:t>
            </w:r>
            <w:r>
              <w:rPr>
                <w:rFonts w:ascii="Times New Roman"/>
                <w:b/>
                <w:i w:val="false"/>
                <w:color w:val="000000"/>
                <w:sz w:val="20"/>
              </w:rPr>
              <w:t>1) вагондарды (контейнерлерді) пайдалануға беру жоспарын қалыптастыру және оны тасымалдау процесіне қатысушылар арасында келісу;</w:t>
            </w:r>
          </w:p>
          <w:p>
            <w:pPr>
              <w:spacing w:after="20"/>
              <w:ind w:left="20"/>
              <w:jc w:val="both"/>
            </w:pPr>
            <w:r>
              <w:rPr>
                <w:rFonts w:ascii="Times New Roman"/>
                <w:b w:val="false"/>
                <w:i w:val="false"/>
                <w:color w:val="000000"/>
                <w:sz w:val="20"/>
              </w:rPr>
              <w:t>
</w:t>
            </w:r>
            <w:r>
              <w:rPr>
                <w:rFonts w:ascii="Times New Roman"/>
                <w:b/>
                <w:i w:val="false"/>
                <w:color w:val="000000"/>
                <w:sz w:val="20"/>
              </w:rPr>
              <w:t>2) вагондарды (контейнерлерді) пайдалануға беру;</w:t>
            </w:r>
          </w:p>
          <w:p>
            <w:pPr>
              <w:spacing w:after="20"/>
              <w:ind w:left="20"/>
              <w:jc w:val="both"/>
            </w:pPr>
            <w:r>
              <w:rPr>
                <w:rFonts w:ascii="Times New Roman"/>
                <w:b w:val="false"/>
                <w:i w:val="false"/>
                <w:color w:val="000000"/>
                <w:sz w:val="20"/>
              </w:rPr>
              <w:t>
</w:t>
            </w:r>
            <w:r>
              <w:rPr>
                <w:rFonts w:ascii="Times New Roman"/>
                <w:b/>
                <w:i w:val="false"/>
                <w:color w:val="000000"/>
                <w:sz w:val="20"/>
              </w:rPr>
              <w:t>3) жүк тиелген және бос вагондардың (контейнерлердің) іс жүзіндегі қозғалысын орталықтан жедел бақылау және қашықтан басқару арқылы диспетчерлік ету осы бөлімнің мақсатында вагондар (контейнерлер) операторының көрсететін қызметтері болып табылады;</w:t>
            </w:r>
          </w:p>
          <w:bookmarkStart w:name="z2443" w:id="3666"/>
          <w:p>
            <w:pPr>
              <w:spacing w:after="20"/>
              <w:ind w:left="20"/>
              <w:jc w:val="both"/>
            </w:pPr>
            <w:r>
              <w:rPr>
                <w:rFonts w:ascii="Times New Roman"/>
                <w:b w:val="false"/>
                <w:i w:val="false"/>
                <w:color w:val="000000"/>
                <w:sz w:val="20"/>
              </w:rPr>
              <w:t>
</w:t>
            </w:r>
            <w:r>
              <w:rPr>
                <w:rFonts w:ascii="Times New Roman"/>
                <w:b/>
                <w:i w:val="false"/>
                <w:color w:val="000000"/>
                <w:sz w:val="20"/>
              </w:rPr>
              <w:t>11) тұрғын үй қорын басқару, ұстау мен пайдалану жөніндегі қызмет көрсетулерді;</w:t>
            </w:r>
          </w:p>
          <w:bookmarkEnd w:id="3666"/>
          <w:bookmarkStart w:name="z2444" w:id="3667"/>
          <w:p>
            <w:pPr>
              <w:spacing w:after="20"/>
              <w:ind w:left="20"/>
              <w:jc w:val="both"/>
            </w:pPr>
            <w:r>
              <w:rPr>
                <w:rFonts w:ascii="Times New Roman"/>
                <w:b w:val="false"/>
                <w:i w:val="false"/>
                <w:color w:val="000000"/>
                <w:sz w:val="20"/>
              </w:rPr>
              <w:t>
</w:t>
            </w:r>
            <w:r>
              <w:rPr>
                <w:rFonts w:ascii="Times New Roman"/>
                <w:b/>
                <w:i w:val="false"/>
                <w:color w:val="000000"/>
                <w:sz w:val="20"/>
              </w:rPr>
              <w:t>12) ұлттық валюта банкноттары мен монеталарын;</w:t>
            </w:r>
          </w:p>
          <w:bookmarkEnd w:id="3667"/>
          <w:bookmarkStart w:name="z2445" w:id="3668"/>
          <w:p>
            <w:pPr>
              <w:spacing w:after="20"/>
              <w:ind w:left="20"/>
              <w:jc w:val="both"/>
            </w:pPr>
            <w:r>
              <w:rPr>
                <w:rFonts w:ascii="Times New Roman"/>
                <w:b w:val="false"/>
                <w:i w:val="false"/>
                <w:color w:val="000000"/>
                <w:sz w:val="20"/>
              </w:rPr>
              <w:t>
</w:t>
            </w:r>
            <w:r>
              <w:rPr>
                <w:rFonts w:ascii="Times New Roman"/>
                <w:b/>
                <w:i w:val="false"/>
                <w:color w:val="000000"/>
                <w:sz w:val="20"/>
              </w:rPr>
              <w:t xml:space="preserve">13) егер мүгедектердiң қоғамдық бiрлестiктерi, сондай-ақ өндiрiстiк ұйымдар мына шарттарға сәйкес келсе: </w:t>
            </w:r>
          </w:p>
          <w:bookmarkEnd w:id="3668"/>
          <w:p>
            <w:pPr>
              <w:spacing w:after="20"/>
              <w:ind w:left="20"/>
              <w:jc w:val="both"/>
            </w:pPr>
            <w:r>
              <w:rPr>
                <w:rFonts w:ascii="Times New Roman"/>
                <w:b w:val="false"/>
                <w:i w:val="false"/>
                <w:color w:val="000000"/>
                <w:sz w:val="20"/>
              </w:rPr>
              <w:t>
</w:t>
            </w:r>
            <w:r>
              <w:rPr>
                <w:rFonts w:ascii="Times New Roman"/>
                <w:b/>
                <w:i w:val="false"/>
                <w:color w:val="000000"/>
                <w:sz w:val="20"/>
              </w:rPr>
              <w:t xml:space="preserve">осындай өндiрiстiк ұйымдардың қызметкерлерi жалпы санының кемiнде 51 пайызын мүгедектер құраса; </w:t>
            </w:r>
          </w:p>
          <w:p>
            <w:pPr>
              <w:spacing w:after="20"/>
              <w:ind w:left="20"/>
              <w:jc w:val="both"/>
            </w:pPr>
            <w:r>
              <w:rPr>
                <w:rFonts w:ascii="Times New Roman"/>
                <w:b w:val="false"/>
                <w:i w:val="false"/>
                <w:color w:val="000000"/>
                <w:sz w:val="20"/>
              </w:rPr>
              <w:t>
</w:t>
            </w:r>
            <w:r>
              <w:rPr>
                <w:rFonts w:ascii="Times New Roman"/>
                <w:b/>
                <w:i w:val="false"/>
                <w:color w:val="000000"/>
                <w:sz w:val="20"/>
              </w:rPr>
              <w:t>мүгедектерге еңбекақы төлеу бойынша шығыстар еңбекақы төлеу бойынша жалпы шығыстардың кемiнде 51 пайызын (есту, сөйлеу, көру қабiлетiнен айрылған мүгедектер жұмыс iстейтiн мамандандырылған ұйымдарда - кемiнде 35 пайызын) құраса, осындай бірлестіктер мен ұйымдардың, сауда-делдалдық қызметтен түскен тауарларды, жұмыстарды, көрсетілетін қызметтерді өткізу бойынша айналымдарынан және акцизделетін тауарларды өндіру мен өткізу бойынша айналымдардан басқа, тауарларын, жұмыстарын, қызмет көрсетулерін;</w:t>
            </w:r>
          </w:p>
          <w:bookmarkStart w:name="z2446" w:id="3669"/>
          <w:p>
            <w:pPr>
              <w:spacing w:after="20"/>
              <w:ind w:left="20"/>
              <w:jc w:val="both"/>
            </w:pPr>
            <w:r>
              <w:rPr>
                <w:rFonts w:ascii="Times New Roman"/>
                <w:b w:val="false"/>
                <w:i w:val="false"/>
                <w:color w:val="000000"/>
                <w:sz w:val="20"/>
              </w:rPr>
              <w:t>
</w:t>
            </w:r>
            <w:r>
              <w:rPr>
                <w:rFonts w:ascii="Times New Roman"/>
                <w:b/>
                <w:i w:val="false"/>
                <w:color w:val="000000"/>
                <w:sz w:val="20"/>
              </w:rPr>
              <w:t xml:space="preserve">14) </w:t>
            </w:r>
            <w:r>
              <w:rPr>
                <w:rFonts w:ascii="Times New Roman"/>
                <w:b/>
                <w:i w:val="false"/>
                <w:color w:val="000000"/>
                <w:sz w:val="20"/>
              </w:rPr>
              <w:t xml:space="preserve">алып тасталды - ҚР 2010.06.30 </w:t>
            </w:r>
            <w:r>
              <w:rPr>
                <w:rFonts w:ascii="Times New Roman"/>
                <w:b w:val="false"/>
                <w:i w:val="false"/>
                <w:color w:val="000000"/>
                <w:sz w:val="20"/>
              </w:rPr>
              <w:t>N 297-IV</w:t>
            </w:r>
            <w:r>
              <w:rPr>
                <w:rFonts w:ascii="Times New Roman"/>
                <w:b/>
                <w:i w:val="false"/>
                <w:color w:val="000000"/>
                <w:sz w:val="20"/>
              </w:rPr>
              <w:t xml:space="preserve"> (2011.01.01 бастап қолданысқа енгізіледі) Заңымен;</w:t>
            </w:r>
          </w:p>
          <w:bookmarkEnd w:id="3669"/>
          <w:bookmarkStart w:name="z2447" w:id="3670"/>
          <w:p>
            <w:pPr>
              <w:spacing w:after="20"/>
              <w:ind w:left="20"/>
              <w:jc w:val="both"/>
            </w:pPr>
            <w:r>
              <w:rPr>
                <w:rFonts w:ascii="Times New Roman"/>
                <w:b w:val="false"/>
                <w:i w:val="false"/>
                <w:color w:val="000000"/>
                <w:sz w:val="20"/>
              </w:rPr>
              <w:t>
</w:t>
            </w:r>
            <w:r>
              <w:rPr>
                <w:rFonts w:ascii="Times New Roman"/>
                <w:b/>
                <w:i w:val="false"/>
                <w:color w:val="000000"/>
                <w:sz w:val="20"/>
              </w:rPr>
              <w:t>15) егер мәміле шарттарында салық төлеушінің өткізген тауарларының, орындаған жұмыстарының, қызмет көрсетулерінің сапасына кепілдік беру көзделсе, тауарларды пайдаланудың мәміледе белгіленген кепілдік мерзімі кезеңінде, олардың қосалқы бөлшектері мен бөлшектерінің құнын қоса алғанда, оларды өтеусіз жөндеу және (немесе) оларға техникалық қызмет көрсету бойынша жұмыстарды, қызмет көрсетулерді;</w:t>
            </w:r>
          </w:p>
          <w:bookmarkEnd w:id="3670"/>
          <w:bookmarkStart w:name="z2448" w:id="3671"/>
          <w:p>
            <w:pPr>
              <w:spacing w:after="20"/>
              <w:ind w:left="20"/>
              <w:jc w:val="both"/>
            </w:pPr>
            <w:r>
              <w:rPr>
                <w:rFonts w:ascii="Times New Roman"/>
                <w:b w:val="false"/>
                <w:i w:val="false"/>
                <w:color w:val="000000"/>
                <w:sz w:val="20"/>
              </w:rPr>
              <w:t>
</w:t>
            </w:r>
            <w:r>
              <w:rPr>
                <w:rFonts w:ascii="Times New Roman"/>
                <w:b/>
                <w:i w:val="false"/>
                <w:color w:val="000000"/>
                <w:sz w:val="20"/>
              </w:rPr>
              <w:t>16) егер осы Кодекстің 244-4-бабында өзгеше белгіленбесе, тазартылған қымбат бағалы металдарды – өз өндірісі шикізатынан дайындалған алтынды, платинаны;</w:t>
            </w:r>
          </w:p>
          <w:bookmarkEnd w:id="3671"/>
          <w:bookmarkStart w:name="z301" w:id="3672"/>
          <w:p>
            <w:pPr>
              <w:spacing w:after="20"/>
              <w:ind w:left="20"/>
              <w:jc w:val="both"/>
            </w:pPr>
            <w:r>
              <w:rPr>
                <w:rFonts w:ascii="Times New Roman"/>
                <w:b w:val="false"/>
                <w:i w:val="false"/>
                <w:color w:val="000000"/>
                <w:sz w:val="20"/>
              </w:rPr>
              <w:t>
</w:t>
            </w:r>
            <w:r>
              <w:rPr>
                <w:rFonts w:ascii="Times New Roman"/>
                <w:b/>
                <w:i w:val="false"/>
                <w:color w:val="000000"/>
                <w:sz w:val="20"/>
              </w:rPr>
              <w:t>16-1) егер осы баптың 16) тармақшасында және осы Кодекстің 244-4-бабында өзгеше белгіленбесе, инвестициялық алтын бір мезгілде мынадай шарттарға сәйкес болған:</w:t>
            </w:r>
          </w:p>
          <w:bookmarkEnd w:id="3672"/>
          <w:p>
            <w:pPr>
              <w:spacing w:after="20"/>
              <w:ind w:left="20"/>
              <w:jc w:val="both"/>
            </w:pPr>
            <w:r>
              <w:rPr>
                <w:rFonts w:ascii="Times New Roman"/>
                <w:b w:val="false"/>
                <w:i w:val="false"/>
                <w:color w:val="000000"/>
                <w:sz w:val="20"/>
              </w:rPr>
              <w:t>
</w:t>
            </w:r>
            <w:r>
              <w:rPr>
                <w:rFonts w:ascii="Times New Roman"/>
                <w:b/>
                <w:i w:val="false"/>
                <w:color w:val="000000"/>
                <w:sz w:val="20"/>
              </w:rPr>
              <w:t>инвестициялық алтын құймалар мен тілімдер түрінде болған;</w:t>
            </w:r>
          </w:p>
          <w:p>
            <w:pPr>
              <w:spacing w:after="20"/>
              <w:ind w:left="20"/>
              <w:jc w:val="both"/>
            </w:pPr>
            <w:r>
              <w:rPr>
                <w:rFonts w:ascii="Times New Roman"/>
                <w:b w:val="false"/>
                <w:i w:val="false"/>
                <w:color w:val="000000"/>
                <w:sz w:val="20"/>
              </w:rPr>
              <w:t>
</w:t>
            </w:r>
            <w:r>
              <w:rPr>
                <w:rFonts w:ascii="Times New Roman"/>
                <w:b/>
                <w:i w:val="false"/>
                <w:color w:val="000000"/>
                <w:sz w:val="20"/>
              </w:rPr>
              <w:t>инвестициялық алтынмен мәміле қор биржасында жасалған кезде не мәміле тараптарының бірі:</w:t>
            </w:r>
          </w:p>
          <w:p>
            <w:pPr>
              <w:spacing w:after="20"/>
              <w:ind w:left="20"/>
              <w:jc w:val="both"/>
            </w:pPr>
            <w:r>
              <w:rPr>
                <w:rFonts w:ascii="Times New Roman"/>
                <w:b w:val="false"/>
                <w:i w:val="false"/>
                <w:color w:val="000000"/>
                <w:sz w:val="20"/>
              </w:rPr>
              <w:t>
</w:t>
            </w:r>
            <w:r>
              <w:rPr>
                <w:rFonts w:ascii="Times New Roman"/>
                <w:b/>
                <w:i w:val="false"/>
                <w:color w:val="000000"/>
                <w:sz w:val="20"/>
              </w:rPr>
              <w:t>екінші деңгейдегі банк;</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бағалы қағаздар нарығы туралы </w:t>
            </w:r>
            <w:r>
              <w:rPr>
                <w:rFonts w:ascii="Times New Roman"/>
                <w:b/>
                <w:i w:val="false"/>
                <w:color w:val="000000"/>
                <w:sz w:val="20"/>
              </w:rPr>
              <w:t>заңнамасына</w:t>
            </w:r>
            <w:r>
              <w:rPr>
                <w:rFonts w:ascii="Times New Roman"/>
                <w:b/>
                <w:i w:val="false"/>
                <w:color w:val="000000"/>
                <w:sz w:val="20"/>
              </w:rPr>
              <w:t xml:space="preserve"> сәйкес бағалы қағаздар нарығына кәсіби қатысушы – заңды тұлға болған кезде;</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17)</w:t>
            </w:r>
            <w:r>
              <w:rPr>
                <w:rFonts w:ascii="Times New Roman"/>
                <w:b w:val="false"/>
                <w:i w:val="false"/>
                <w:color w:val="000000"/>
                <w:sz w:val="20"/>
              </w:rPr>
              <w:t xml:space="preserve"> </w:t>
            </w:r>
            <w:r>
              <w:rPr>
                <w:rFonts w:ascii="Times New Roman"/>
                <w:b/>
                <w:i w:val="false"/>
                <w:color w:val="000000"/>
                <w:sz w:val="20"/>
              </w:rPr>
              <w:t>тармақша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17) осы Кодекстің </w:t>
            </w:r>
            <w:r>
              <w:rPr>
                <w:rFonts w:ascii="Times New Roman"/>
                <w:b w:val="false"/>
                <w:i w:val="false"/>
                <w:color w:val="000000"/>
                <w:sz w:val="20"/>
              </w:rPr>
              <w:t xml:space="preserve">411 </w:t>
            </w:r>
            <w:r>
              <w:rPr>
                <w:rFonts w:ascii="Times New Roman"/>
                <w:b/>
                <w:i w:val="false"/>
                <w:color w:val="000000"/>
                <w:sz w:val="20"/>
              </w:rPr>
              <w:t xml:space="preserve">және </w:t>
            </w:r>
            <w:r>
              <w:rPr>
                <w:rFonts w:ascii="Times New Roman"/>
                <w:b w:val="false"/>
                <w:i w:val="false"/>
                <w:color w:val="000000"/>
                <w:sz w:val="20"/>
              </w:rPr>
              <w:t xml:space="preserve">420-баптарында </w:t>
            </w:r>
            <w:r>
              <w:rPr>
                <w:rFonts w:ascii="Times New Roman"/>
                <w:b/>
                <w:i w:val="false"/>
                <w:color w:val="000000"/>
                <w:sz w:val="20"/>
              </w:rPr>
              <w:t>аталған қызмет түрлері бойынша қызмет көрсетулерді;</w:t>
            </w:r>
          </w:p>
          <w:bookmarkStart w:name="z2450" w:id="3673"/>
          <w:p>
            <w:pPr>
              <w:spacing w:after="20"/>
              <w:ind w:left="20"/>
              <w:jc w:val="both"/>
            </w:pPr>
            <w:r>
              <w:rPr>
                <w:rFonts w:ascii="Times New Roman"/>
                <w:b w:val="false"/>
                <w:i w:val="false"/>
                <w:color w:val="000000"/>
                <w:sz w:val="20"/>
              </w:rPr>
              <w:t>
</w:t>
            </w:r>
            <w:r>
              <w:rPr>
                <w:rFonts w:ascii="Times New Roman"/>
                <w:b/>
                <w:i w:val="false"/>
                <w:color w:val="000000"/>
                <w:sz w:val="20"/>
              </w:rPr>
              <w:t>18) осы Кодекстің 249-254-баптарында аталғандарды;</w:t>
            </w:r>
          </w:p>
          <w:bookmarkEnd w:id="3673"/>
          <w:bookmarkStart w:name="z2451" w:id="3674"/>
          <w:p>
            <w:pPr>
              <w:spacing w:after="20"/>
              <w:ind w:left="20"/>
              <w:jc w:val="both"/>
            </w:pPr>
            <w:r>
              <w:rPr>
                <w:rFonts w:ascii="Times New Roman"/>
                <w:b w:val="false"/>
                <w:i w:val="false"/>
                <w:color w:val="000000"/>
                <w:sz w:val="20"/>
              </w:rPr>
              <w:t>
</w:t>
            </w:r>
            <w:r>
              <w:rPr>
                <w:rFonts w:ascii="Times New Roman"/>
                <w:b/>
                <w:i w:val="false"/>
                <w:color w:val="000000"/>
                <w:sz w:val="20"/>
              </w:rPr>
              <w:t>19) нотариаттық іс-әрекеттерді, адвокаттық қызметті жүзеге асыру бойынша қызмет көрсетулерді;</w:t>
            </w:r>
          </w:p>
          <w:bookmarkEnd w:id="3674"/>
          <w:bookmarkStart w:name="z2452" w:id="3675"/>
          <w:p>
            <w:pPr>
              <w:spacing w:after="20"/>
              <w:ind w:left="20"/>
              <w:jc w:val="both"/>
            </w:pPr>
            <w:r>
              <w:rPr>
                <w:rFonts w:ascii="Times New Roman"/>
                <w:b w:val="false"/>
                <w:i w:val="false"/>
                <w:color w:val="000000"/>
                <w:sz w:val="20"/>
              </w:rPr>
              <w:t>
</w:t>
            </w:r>
            <w:r>
              <w:rPr>
                <w:rFonts w:ascii="Times New Roman"/>
                <w:b/>
                <w:i w:val="false"/>
                <w:color w:val="000000"/>
                <w:sz w:val="20"/>
              </w:rPr>
              <w:t>20) төлемділік, мерзімділік және қайтарымдылық шарттарымен берілген ақшалай нысандағы қарыз операциялары;</w:t>
            </w:r>
          </w:p>
          <w:bookmarkEnd w:id="3675"/>
          <w:bookmarkStart w:name="z2453" w:id="3676"/>
          <w:p>
            <w:pPr>
              <w:spacing w:after="20"/>
              <w:ind w:left="20"/>
              <w:jc w:val="both"/>
            </w:pPr>
            <w:r>
              <w:rPr>
                <w:rFonts w:ascii="Times New Roman"/>
                <w:b w:val="false"/>
                <w:i w:val="false"/>
                <w:color w:val="000000"/>
                <w:sz w:val="20"/>
              </w:rPr>
              <w:t>
</w:t>
            </w:r>
            <w:r>
              <w:rPr>
                <w:rFonts w:ascii="Times New Roman"/>
                <w:b/>
                <w:i w:val="false"/>
                <w:color w:val="000000"/>
                <w:sz w:val="20"/>
              </w:rPr>
              <w:t>21) бажсыз сауда дүкенінің кеден режиміне орналастырылған тауарларды өткізу бойынша айналымдар;</w:t>
            </w:r>
          </w:p>
          <w:bookmarkEnd w:id="367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22)</w:t>
            </w:r>
            <w:r>
              <w:rPr>
                <w:rFonts w:ascii="Times New Roman"/>
                <w:b w:val="false"/>
                <w:i w:val="false"/>
                <w:color w:val="000000"/>
                <w:sz w:val="20"/>
              </w:rPr>
              <w:t xml:space="preserve"> </w:t>
            </w:r>
            <w:r>
              <w:rPr>
                <w:rFonts w:ascii="Times New Roman"/>
                <w:b/>
                <w:i w:val="false"/>
                <w:color w:val="000000"/>
                <w:sz w:val="20"/>
              </w:rPr>
              <w:t>тармақша 2011.01.01 бастап қолданысқа енгізіледі және 2016.01.01 дейін қолданыста болады (ҚР 2010.03.19 № 258-IV Заңының</w:t>
            </w:r>
            <w:r>
              <w:rPr>
                <w:rFonts w:ascii="Times New Roman"/>
                <w:b w:val="false"/>
                <w:i w:val="false"/>
                <w:color w:val="000000"/>
                <w:sz w:val="20"/>
              </w:rPr>
              <w:t xml:space="preserve"> </w:t>
            </w:r>
            <w:r>
              <w:rPr>
                <w:rFonts w:ascii="Times New Roman"/>
                <w:b w:val="false"/>
                <w:i w:val="false"/>
                <w:color w:val="000000"/>
                <w:sz w:val="20"/>
              </w:rPr>
              <w:t>2-бабын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22) Қазақстан Республикасындағы табысы аз азаматтарды қолдауға (оларға көмек көрсетуге) бағытталған, Қазақстан Республикасы қатысушысы болып табылатын үкіметаралық келісім шеңберіндегі грант қаражаты есебінен көрсетілетін бейрезиденттің қызметтер көрсетуі;</w:t>
            </w:r>
          </w:p>
          <w:bookmarkStart w:name="z7308" w:id="3677"/>
          <w:p>
            <w:pPr>
              <w:spacing w:after="20"/>
              <w:ind w:left="20"/>
              <w:jc w:val="both"/>
            </w:pPr>
            <w:r>
              <w:rPr>
                <w:rFonts w:ascii="Times New Roman"/>
                <w:b w:val="false"/>
                <w:i w:val="false"/>
                <w:color w:val="000000"/>
                <w:sz w:val="20"/>
              </w:rPr>
              <w:t>
</w:t>
            </w:r>
            <w:r>
              <w:rPr>
                <w:rFonts w:ascii="Times New Roman"/>
                <w:b/>
                <w:i w:val="false"/>
                <w:color w:val="000000"/>
                <w:sz w:val="20"/>
              </w:rPr>
              <w:t>23) түсті және қара металдардың сынықтары мен қалдықтарын;</w:t>
            </w:r>
          </w:p>
          <w:bookmarkEnd w:id="3677"/>
          <w:bookmarkStart w:name="z8316" w:id="3678"/>
          <w:p>
            <w:pPr>
              <w:spacing w:after="20"/>
              <w:ind w:left="20"/>
              <w:jc w:val="both"/>
            </w:pPr>
            <w:r>
              <w:rPr>
                <w:rFonts w:ascii="Times New Roman"/>
                <w:b w:val="false"/>
                <w:i w:val="false"/>
                <w:color w:val="000000"/>
                <w:sz w:val="20"/>
              </w:rPr>
              <w:t>
</w:t>
            </w:r>
            <w:r>
              <w:rPr>
                <w:rFonts w:ascii="Times New Roman"/>
                <w:b/>
                <w:i w:val="false"/>
                <w:color w:val="000000"/>
                <w:sz w:val="20"/>
              </w:rPr>
              <w:t>24) Қазақстан Республикасының әділет органдарында тіркелген діни бірлестіктердің діни мақсаттағы заттарды өткізуі;</w:t>
            </w:r>
          </w:p>
          <w:bookmarkEnd w:id="3678"/>
          <w:bookmarkStart w:name="z8379" w:id="3679"/>
          <w:p>
            <w:pPr>
              <w:spacing w:after="20"/>
              <w:ind w:left="20"/>
              <w:jc w:val="both"/>
            </w:pPr>
            <w:r>
              <w:rPr>
                <w:rFonts w:ascii="Times New Roman"/>
                <w:b w:val="false"/>
                <w:i w:val="false"/>
                <w:color w:val="000000"/>
                <w:sz w:val="20"/>
              </w:rPr>
              <w:t>
</w:t>
            </w:r>
            <w:r>
              <w:rPr>
                <w:rFonts w:ascii="Times New Roman"/>
                <w:b/>
                <w:i w:val="false"/>
                <w:color w:val="000000"/>
                <w:sz w:val="20"/>
              </w:rPr>
              <w:t>25) келу туризмі бойынша туроператордың көрсетілетін қызметтерін өткізу бойынша айналымдар қосылған құн салығынан босатылады.</w:t>
            </w:r>
          </w:p>
          <w:bookmarkEnd w:id="3679"/>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тармақшада көрсетілген заттардың тізбесі мен оларды іріктеу критерийлерін Қазақстан Республикасының Үкіметі </w:t>
            </w:r>
            <w:r>
              <w:rPr>
                <w:rFonts w:ascii="Times New Roman"/>
                <w:b w:val="false"/>
                <w:i w:val="false"/>
                <w:color w:val="000000"/>
                <w:sz w:val="20"/>
              </w:rPr>
              <w:t>бекітеді</w:t>
            </w:r>
            <w:r>
              <w:rPr>
                <w:rFonts w:ascii="Times New Roman"/>
                <w:b/>
                <w:i w:val="false"/>
                <w:color w:val="000000"/>
                <w:sz w:val="20"/>
              </w:rPr>
              <w:t>.</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26) алып тасталды - ҚР 25.12.2017 </w:t>
            </w:r>
            <w:r>
              <w:rPr>
                <w:rFonts w:ascii="Times New Roman"/>
                <w:b w:val="false"/>
                <w:i w:val="false"/>
                <w:color w:val="000000"/>
                <w:sz w:val="20"/>
              </w:rPr>
              <w:t>№ 122-VI</w:t>
            </w:r>
            <w:r>
              <w:rPr>
                <w:rFonts w:ascii="Times New Roman"/>
                <w:b w:val="false"/>
                <w:i w:val="false"/>
                <w:color w:val="ff0000"/>
                <w:sz w:val="20"/>
              </w:rPr>
              <w:t xml:space="preserve"> Заңымен (01.01.2016 бастап қолданысқа енгізіледі);</w:t>
            </w:r>
            <w:r>
              <w:br/>
            </w:r>
            <w:r>
              <w:rPr>
                <w:rFonts w:ascii="Times New Roman"/>
                <w:b w:val="false"/>
                <w:i w:val="false"/>
                <w:color w:val="000000"/>
                <w:sz w:val="20"/>
              </w:rPr>
              <w:t>
</w:t>
            </w:r>
            <w:r>
              <w:rPr>
                <w:rFonts w:ascii="Times New Roman"/>
                <w:b w:val="false"/>
                <w:i w:val="false"/>
                <w:color w:val="ff0000"/>
                <w:sz w:val="20"/>
              </w:rPr>
              <w:t xml:space="preserve">27) алып тасталды - ҚР 25.12.2017 </w:t>
            </w:r>
            <w:r>
              <w:rPr>
                <w:rFonts w:ascii="Times New Roman"/>
                <w:b w:val="false"/>
                <w:i w:val="false"/>
                <w:color w:val="000000"/>
                <w:sz w:val="20"/>
              </w:rPr>
              <w:t>№ 122-VI</w:t>
            </w:r>
            <w:r>
              <w:rPr>
                <w:rFonts w:ascii="Times New Roman"/>
                <w:b w:val="false"/>
                <w:i w:val="false"/>
                <w:color w:val="ff0000"/>
                <w:sz w:val="20"/>
              </w:rPr>
              <w:t xml:space="preserve"> Заңымен (01.01.2016 бастап қолданысқа енгізіледі);</w:t>
            </w:r>
            <w:r>
              <w:br/>
            </w:r>
            <w:r>
              <w:rPr>
                <w:rFonts w:ascii="Times New Roman"/>
                <w:b w:val="false"/>
                <w:i w:val="false"/>
                <w:color w:val="000000"/>
                <w:sz w:val="20"/>
              </w:rPr>
              <w:t>
</w:t>
            </w:r>
            <w:r>
              <w:rPr>
                <w:rFonts w:ascii="Times New Roman"/>
                <w:b w:val="false"/>
                <w:i w:val="false"/>
                <w:color w:val="ff0000"/>
                <w:sz w:val="20"/>
              </w:rPr>
              <w:t xml:space="preserve">28) 01.01.2018 дейін </w:t>
            </w:r>
            <w:r>
              <w:rPr>
                <w:rFonts w:ascii="Times New Roman"/>
                <w:b w:val="false"/>
                <w:i w:val="false"/>
                <w:color w:val="000000"/>
                <w:sz w:val="20"/>
              </w:rPr>
              <w:t>қолданыста</w:t>
            </w:r>
            <w:r>
              <w:rPr>
                <w:rFonts w:ascii="Times New Roman"/>
                <w:b w:val="false"/>
                <w:i w:val="false"/>
                <w:color w:val="ff0000"/>
                <w:sz w:val="20"/>
              </w:rPr>
              <w:t xml:space="preserve"> болды - ҚР 28.12.2016 </w:t>
            </w:r>
            <w:r>
              <w:rPr>
                <w:rFonts w:ascii="Times New Roman"/>
                <w:b w:val="false"/>
                <w:i w:val="false"/>
                <w:color w:val="000000"/>
                <w:sz w:val="20"/>
              </w:rPr>
              <w:t>№ 34-VI</w:t>
            </w:r>
            <w:r>
              <w:rPr>
                <w:rFonts w:ascii="Times New Roman"/>
                <w:b w:val="false"/>
                <w:i w:val="false"/>
                <w:color w:val="ff0000"/>
                <w:sz w:val="20"/>
              </w:rPr>
              <w:t xml:space="preserve"> Заңымен.</w:t>
            </w:r>
            <w:r>
              <w:br/>
            </w:r>
            <w:r>
              <w:rPr>
                <w:rFonts w:ascii="Times New Roman"/>
                <w:b w:val="false"/>
                <w:i w:val="false"/>
                <w:color w:val="000000"/>
                <w:sz w:val="20"/>
              </w:rPr>
              <w:t>
</w:t>
            </w:r>
            <w:r>
              <w:rPr>
                <w:rFonts w:ascii="Times New Roman"/>
                <w:b w:val="false"/>
                <w:i w:val="false"/>
                <w:color w:val="ff0000"/>
                <w:sz w:val="20"/>
              </w:rPr>
              <w:t xml:space="preserve">29) 01.01.2018 дейін </w:t>
            </w:r>
            <w:r>
              <w:rPr>
                <w:rFonts w:ascii="Times New Roman"/>
                <w:b w:val="false"/>
                <w:i w:val="false"/>
                <w:color w:val="000000"/>
                <w:sz w:val="20"/>
              </w:rPr>
              <w:t>қолданыста</w:t>
            </w:r>
            <w:r>
              <w:rPr>
                <w:rFonts w:ascii="Times New Roman"/>
                <w:b w:val="false"/>
                <w:i w:val="false"/>
                <w:color w:val="ff0000"/>
                <w:sz w:val="20"/>
              </w:rPr>
              <w:t xml:space="preserve"> болды - ҚР 28.12.2016 </w:t>
            </w:r>
            <w:r>
              <w:rPr>
                <w:rFonts w:ascii="Times New Roman"/>
                <w:b w:val="false"/>
                <w:i w:val="false"/>
                <w:color w:val="000000"/>
                <w:sz w:val="20"/>
              </w:rPr>
              <w:t>№ 34-VI</w:t>
            </w:r>
            <w:r>
              <w:rPr>
                <w:rFonts w:ascii="Times New Roman"/>
                <w:b w:val="false"/>
                <w:i w:val="false"/>
                <w:color w:val="ff0000"/>
                <w:sz w:val="20"/>
              </w:rPr>
              <w:t xml:space="preserve"> Заңымен.</w:t>
            </w:r>
            <w:r>
              <w:br/>
            </w:r>
            <w:r>
              <w:rPr>
                <w:rFonts w:ascii="Times New Roman"/>
                <w:b w:val="false"/>
                <w:i w:val="false"/>
                <w:color w:val="000000"/>
                <w:sz w:val="20"/>
              </w:rPr>
              <w:t>
</w:t>
            </w:r>
            <w:r>
              <w:rPr>
                <w:rFonts w:ascii="Times New Roman"/>
                <w:b w:val="false"/>
                <w:i w:val="false"/>
                <w:color w:val="ff0000"/>
                <w:sz w:val="20"/>
              </w:rPr>
              <w:t xml:space="preserve">Ескерту. 248-бапқа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(2010.01.01 бастап қолданысқа енгізіледі), 2010.03.19 </w:t>
            </w:r>
            <w:r>
              <w:rPr>
                <w:rFonts w:ascii="Times New Roman"/>
                <w:b w:val="false"/>
                <w:i w:val="false"/>
                <w:color w:val="000000"/>
                <w:sz w:val="20"/>
              </w:rPr>
              <w:t>№ 258-IV</w:t>
            </w:r>
            <w:r>
              <w:rPr>
                <w:rFonts w:ascii="Times New Roman"/>
                <w:b w:val="false"/>
                <w:i w:val="false"/>
                <w:color w:val="ff0000"/>
                <w:sz w:val="20"/>
              </w:rPr>
              <w:t xml:space="preserve"> (2011.01.01 бастап қолданысқа енгізіледі және 2016.01.01 дейін қолданыста болады), 2010.06.30 </w:t>
            </w:r>
            <w:r>
              <w:rPr>
                <w:rFonts w:ascii="Times New Roman"/>
                <w:b w:val="false"/>
                <w:i w:val="false"/>
                <w:color w:val="000000"/>
                <w:sz w:val="20"/>
              </w:rPr>
              <w:t>N 297-IV</w:t>
            </w:r>
            <w:r>
              <w:rPr>
                <w:rFonts w:ascii="Times New Roman"/>
                <w:b w:val="false"/>
                <w:i w:val="false"/>
                <w:color w:val="ff0000"/>
                <w:sz w:val="20"/>
              </w:rPr>
              <w:t xml:space="preserve">(қолданысқа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2011.07.21 </w:t>
            </w:r>
            <w:r>
              <w:rPr>
                <w:rFonts w:ascii="Times New Roman"/>
                <w:b w:val="false"/>
                <w:i w:val="false"/>
                <w:color w:val="000000"/>
                <w:sz w:val="20"/>
              </w:rPr>
              <w:t>N 356-IV</w:t>
            </w:r>
            <w:r>
              <w:rPr>
                <w:rFonts w:ascii="Times New Roman"/>
                <w:b w:val="false"/>
                <w:i w:val="false"/>
                <w:color w:val="ff0000"/>
                <w:sz w:val="20"/>
              </w:rPr>
              <w:t xml:space="preserve"> (2011.01.01 бастап қолданысқа енгізіледі), 2011.07.21 </w:t>
            </w:r>
            <w:r>
              <w:rPr>
                <w:rFonts w:ascii="Times New Roman"/>
                <w:b w:val="false"/>
                <w:i w:val="false"/>
                <w:color w:val="000000"/>
                <w:sz w:val="20"/>
              </w:rPr>
              <w:t>N 466-IV</w:t>
            </w:r>
            <w:r>
              <w:rPr>
                <w:rFonts w:ascii="Times New Roman"/>
                <w:b w:val="false"/>
                <w:i w:val="false"/>
                <w:color w:val="ff0000"/>
                <w:sz w:val="20"/>
              </w:rPr>
              <w:t xml:space="preserve"> (2012.01.01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2012.01.09 </w:t>
            </w:r>
            <w:r>
              <w:rPr>
                <w:rFonts w:ascii="Times New Roman"/>
                <w:b w:val="false"/>
                <w:i w:val="false"/>
                <w:color w:val="000000"/>
                <w:sz w:val="20"/>
              </w:rPr>
              <w:t>N 535-IV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(01.01.2013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24.11.2015 </w:t>
            </w:r>
            <w:r>
              <w:rPr>
                <w:rFonts w:ascii="Times New Roman"/>
                <w:b w:val="false"/>
                <w:i w:val="false"/>
                <w:color w:val="000000"/>
                <w:sz w:val="20"/>
              </w:rPr>
              <w:t>№ 422-V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14.01.2016 </w:t>
            </w:r>
            <w:r>
              <w:rPr>
                <w:rFonts w:ascii="Times New Roman"/>
                <w:b w:val="false"/>
                <w:i w:val="false"/>
                <w:color w:val="000000"/>
                <w:sz w:val="20"/>
              </w:rPr>
              <w:t>№ 445-V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09.04.2016 </w:t>
            </w:r>
            <w:r>
              <w:rPr>
                <w:rFonts w:ascii="Times New Roman"/>
                <w:b w:val="false"/>
                <w:i w:val="false"/>
                <w:color w:val="000000"/>
                <w:sz w:val="20"/>
              </w:rPr>
              <w:t>№ 496-V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6-баптан</w:t>
            </w:r>
            <w:r>
              <w:rPr>
                <w:rFonts w:ascii="Times New Roman"/>
                <w:b w:val="false"/>
                <w:i w:val="false"/>
                <w:color w:val="ff0000"/>
                <w:sz w:val="20"/>
              </w:rPr>
              <w:t xml:space="preserve"> қараңыз); 28.12.2016 </w:t>
            </w:r>
            <w:r>
              <w:rPr>
                <w:rFonts w:ascii="Times New Roman"/>
                <w:b w:val="false"/>
                <w:i w:val="false"/>
                <w:color w:val="000000"/>
                <w:sz w:val="20"/>
              </w:rPr>
              <w:t>№ 34-VI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және 01.01.2018 дейін қолданыста болады); 27.02.2017 </w:t>
            </w:r>
            <w:r>
              <w:rPr>
                <w:rFonts w:ascii="Times New Roman"/>
                <w:b w:val="false"/>
                <w:i w:val="false"/>
                <w:color w:val="000000"/>
                <w:sz w:val="20"/>
              </w:rPr>
              <w:t>№ 49-VI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25.12.2017 </w:t>
            </w:r>
            <w:r>
              <w:rPr>
                <w:rFonts w:ascii="Times New Roman"/>
                <w:b w:val="false"/>
                <w:i w:val="false"/>
                <w:color w:val="000000"/>
                <w:sz w:val="20"/>
              </w:rPr>
              <w:t>№ 122-VI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11-баптан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2457" w:id="3680"/>
          <w:p>
            <w:pPr>
              <w:spacing w:after="0"/>
              <w:ind w:left="0"/>
              <w:jc w:val="both"/>
            </w:pPr>
            <w:r>
              <w:rPr>
                <w:rFonts w:ascii="Times New Roman"/>
                <w:b/>
                <w:i w:val="false"/>
                <w:color w:val="000000"/>
              </w:rPr>
              <w:t xml:space="preserve"> 249-бап. Жерге және тұрғын үй ғимараттарына байланысты айналымдар </w:t>
            </w:r>
          </w:p>
          <w:bookmarkEnd w:id="3680"/>
          <w:bookmarkStart w:name="z2458" w:id="3681"/>
          <w:p>
            <w:pPr>
              <w:spacing w:after="20"/>
              <w:ind w:left="20"/>
              <w:jc w:val="both"/>
            </w:pPr>
            <w:r>
              <w:rPr>
                <w:rFonts w:ascii="Times New Roman"/>
                <w:b w:val="false"/>
                <w:i w:val="false"/>
                <w:color w:val="000000"/>
                <w:sz w:val="20"/>
              </w:rPr>
              <w:t>
</w:t>
            </w:r>
            <w:r>
              <w:rPr>
                <w:rFonts w:ascii="Times New Roman"/>
                <w:b/>
                <w:i w:val="false"/>
                <w:color w:val="000000"/>
                <w:sz w:val="20"/>
              </w:rPr>
              <w:t xml:space="preserve">1. Тұрғын үй ғимаратын (тұрғын үй ғимаратының бір бөлігін) өткізу және (немесе) осындай ғимаратты (ғимараттың бір бөлігін) мүліктік жалдау (жалға беру), оның ішінде қосалқы мүліктік жалдау (жалға беру), мыналарды: </w:t>
            </w:r>
          </w:p>
          <w:bookmarkEnd w:id="3681"/>
          <w:bookmarkStart w:name="z2459" w:id="3682"/>
          <w:p>
            <w:pPr>
              <w:spacing w:after="20"/>
              <w:ind w:left="20"/>
              <w:jc w:val="both"/>
            </w:pPr>
            <w:r>
              <w:rPr>
                <w:rFonts w:ascii="Times New Roman"/>
                <w:b w:val="false"/>
                <w:i w:val="false"/>
                <w:color w:val="000000"/>
                <w:sz w:val="20"/>
              </w:rPr>
              <w:t>
</w:t>
            </w:r>
            <w:r>
              <w:rPr>
                <w:rFonts w:ascii="Times New Roman"/>
                <w:b/>
                <w:i w:val="false"/>
                <w:color w:val="000000"/>
                <w:sz w:val="20"/>
              </w:rPr>
              <w:t>1) техникалық реттеу саласындағы мемлекеттік уәкілетті орган бекіткен Экономикалық қызмет түрлерінің жалпы сыныптауышында (бұдан әрі – Сыныптауыш) көзделген, тұруды ұйымдастыру бойынша қызметтер көрсету үшін пайдаланылатын тұрғын үй ғимаратын (тұрғын үй ғимаратының бір бөлігін) өткізуді немесе мүліктік жалдауды (жалға беруді) қоспағанда, қосылған құн салығынан босатылады.</w:t>
            </w:r>
          </w:p>
          <w:bookmarkEnd w:id="3682"/>
          <w:bookmarkStart w:name="z7309" w:id="3683"/>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студенттердің және мектеп оқушыларының жатақханаларында, жұмысшылар кенттерінде, балалар демалыс үйлерінде, теміржол жатын вагондарында тұруды ұйымдастыру бойынша қызметтер көрсету үшін пайдаланылатын тұрғын үй ғимаратын (тұрғын үй ғимаратының бір бөлігін) өткізу және (немесе) мүліктік жалдау (жалға беру) кезінде қолданылмайды;</w:t>
            </w:r>
          </w:p>
          <w:bookmarkEnd w:id="3683"/>
          <w:bookmarkStart w:name="z2460" w:id="3684"/>
          <w:p>
            <w:pPr>
              <w:spacing w:after="20"/>
              <w:ind w:left="20"/>
              <w:jc w:val="both"/>
            </w:pPr>
            <w:r>
              <w:rPr>
                <w:rFonts w:ascii="Times New Roman"/>
                <w:b w:val="false"/>
                <w:i w:val="false"/>
                <w:color w:val="000000"/>
                <w:sz w:val="20"/>
              </w:rPr>
              <w:t>
</w:t>
            </w:r>
            <w:r>
              <w:rPr>
                <w:rFonts w:ascii="Times New Roman"/>
                <w:b/>
                <w:i w:val="false"/>
                <w:color w:val="000000"/>
                <w:sz w:val="20"/>
              </w:rPr>
              <w:t>2) Сыныптауышта көзделген тұруды ұйымдастыру бойынша қызмет көрсетуді қоспағанда, қосылған құн салығынан босатылады.</w:t>
            </w:r>
          </w:p>
          <w:bookmarkEnd w:id="3684"/>
          <w:bookmarkStart w:name="z7310" w:id="3685"/>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студенттердің және мектеп оқушыларының жатақханаларында, жұмысшылар кенттерінде, балалар демалыс үйлерінде, теміржол жатын вагондарында тұруды ұйымдастыру бойынша қызметтер көрсету үшін пайдаланылатын тұрғын үй ғимаратын (тұрғын үй ғимаратының бір бөлігін) өткізу және (немесе) мүліктік жалдау (жалға беру) кезінде қолданылмайды.</w:t>
            </w:r>
          </w:p>
          <w:bookmarkEnd w:id="3685"/>
          <w:bookmarkStart w:name="z7311" w:id="3686"/>
          <w:p>
            <w:pPr>
              <w:spacing w:after="20"/>
              <w:ind w:left="20"/>
              <w:jc w:val="both"/>
            </w:pPr>
            <w:r>
              <w:rPr>
                <w:rFonts w:ascii="Times New Roman"/>
                <w:b w:val="false"/>
                <w:i w:val="false"/>
                <w:color w:val="000000"/>
                <w:sz w:val="20"/>
              </w:rPr>
              <w:t>
</w:t>
            </w:r>
            <w:r>
              <w:rPr>
                <w:rFonts w:ascii="Times New Roman"/>
                <w:b/>
                <w:i w:val="false"/>
                <w:color w:val="000000"/>
                <w:sz w:val="20"/>
              </w:rPr>
              <w:t>3) тек тұрғын емес үй-жайдан тұратын тұрғын үй ғимаратының бір бөлігін өткізуді немесе мүліктік жалдауды (жалға беруді) қоспағанда, қосылған құн салығынан босатылады.</w:t>
            </w:r>
          </w:p>
          <w:bookmarkEnd w:id="3686"/>
          <w:bookmarkStart w:name="z2461" w:id="3687"/>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осы тармақта өзгеше көзделмесе, жер учаскесiн иелену және (немесе) пайдалану және (немесе) оған билік ету құқығын беру және (немесе) жер учаскесiн жалға, оның iшiнде қосалқы мүліктік жалдау (жалға беру) қосылған құн салығынан босатылады. </w:t>
            </w:r>
          </w:p>
          <w:bookmarkEnd w:id="3687"/>
          <w:bookmarkStart w:name="z2462" w:id="3688"/>
          <w:p>
            <w:pPr>
              <w:spacing w:after="20"/>
              <w:ind w:left="20"/>
              <w:jc w:val="both"/>
            </w:pPr>
            <w:r>
              <w:rPr>
                <w:rFonts w:ascii="Times New Roman"/>
                <w:b w:val="false"/>
                <w:i w:val="false"/>
                <w:color w:val="000000"/>
                <w:sz w:val="20"/>
              </w:rPr>
              <w:t>
</w:t>
            </w:r>
            <w:r>
              <w:rPr>
                <w:rFonts w:ascii="Times New Roman"/>
                <w:b/>
                <w:i w:val="false"/>
                <w:color w:val="000000"/>
                <w:sz w:val="20"/>
              </w:rPr>
              <w:t xml:space="preserve">Мыналар: </w:t>
            </w:r>
          </w:p>
          <w:bookmarkEnd w:id="3688"/>
          <w:p>
            <w:pPr>
              <w:spacing w:after="20"/>
              <w:ind w:left="20"/>
              <w:jc w:val="both"/>
            </w:pPr>
            <w:r>
              <w:rPr>
                <w:rFonts w:ascii="Times New Roman"/>
                <w:b w:val="false"/>
                <w:i w:val="false"/>
                <w:color w:val="000000"/>
                <w:sz w:val="20"/>
              </w:rPr>
              <w:t>
</w:t>
            </w:r>
            <w:r>
              <w:rPr>
                <w:rFonts w:ascii="Times New Roman"/>
                <w:b/>
                <w:i w:val="false"/>
                <w:color w:val="000000"/>
                <w:sz w:val="20"/>
              </w:rPr>
              <w:t xml:space="preserve">1) автомобильдердi, сондай-ақ өзге де көлiк құралдарын қоюға немесе сақтауға жер учаскесiн беру үшiн төлем; </w:t>
            </w:r>
          </w:p>
          <w:bookmarkStart w:name="z2463" w:id="3689"/>
          <w:p>
            <w:pPr>
              <w:spacing w:after="20"/>
              <w:ind w:left="20"/>
              <w:jc w:val="both"/>
            </w:pPr>
            <w:r>
              <w:rPr>
                <w:rFonts w:ascii="Times New Roman"/>
                <w:b w:val="false"/>
                <w:i w:val="false"/>
                <w:color w:val="000000"/>
                <w:sz w:val="20"/>
              </w:rPr>
              <w:t>
</w:t>
            </w:r>
            <w:r>
              <w:rPr>
                <w:rFonts w:ascii="Times New Roman"/>
                <w:b/>
                <w:i w:val="false"/>
                <w:color w:val="000000"/>
                <w:sz w:val="20"/>
              </w:rPr>
              <w:t>2) қонақ үй қызметiн көрсету үшін пайдаланылатын тұрғын үй ғимараты (тұрғын үй ғимаратының бір бөлігі), тұрғын үй ғимаратына жатпайтын (жатқызылмайтын) ғимараты (ғимараттың бір бөлігі) орналасқан жер учаскесін иелену және (немесе) пайдалану және (немесе) оған билік ету құқығын беру, сондай-ақ осындай жер учаскесін мүліктік жалдау (жалға беру), оның ішінде қосалқы мүліктік жалдау (жалға беру) қосылған құн салығынан босатылмайды.</w:t>
            </w:r>
          </w:p>
          <w:bookmarkEnd w:id="368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249-бапқа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465" w:id="3690"/>
          <w:p>
            <w:pPr>
              <w:spacing w:after="0"/>
              <w:ind w:left="0"/>
              <w:jc w:val="both"/>
            </w:pPr>
            <w:r>
              <w:rPr>
                <w:rFonts w:ascii="Times New Roman"/>
                <w:b/>
                <w:i w:val="false"/>
                <w:color w:val="000000"/>
              </w:rPr>
              <w:t xml:space="preserve"> 250-бап. Қосылған құн салығынан босатылатын қаржылық операциялар</w:t>
            </w:r>
          </w:p>
          <w:bookmarkEnd w:id="3690"/>
          <w:p>
            <w:pPr>
              <w:spacing w:after="20"/>
              <w:ind w:left="20"/>
              <w:jc w:val="both"/>
            </w:pPr>
            <w:r>
              <w:rPr>
                <w:rFonts w:ascii="Times New Roman"/>
                <w:b w:val="false"/>
                <w:i w:val="false"/>
                <w:color w:val="ff0000"/>
                <w:sz w:val="20"/>
              </w:rPr>
              <w:t xml:space="preserve">
Ескерту. 250-баптың тақырыбы жаңа редакцияда - ҚР 2010.06.30 </w:t>
            </w:r>
            <w:r>
              <w:rPr>
                <w:rFonts w:ascii="Times New Roman"/>
                <w:b w:val="false"/>
                <w:i w:val="false"/>
                <w:color w:val="ff0000"/>
                <w:sz w:val="20"/>
              </w:rPr>
              <w:t>N 297-IV</w:t>
            </w:r>
            <w:r>
              <w:rPr>
                <w:rFonts w:ascii="Times New Roman"/>
                <w:b w:val="false"/>
                <w:i w:val="false"/>
                <w:color w:val="ff0000"/>
                <w:sz w:val="20"/>
              </w:rPr>
              <w:t xml:space="preserve"> (2011.01.01 бастап қолданысқа енгізіледі) Заңымен.</w:t>
            </w:r>
          </w:p>
          <w:bookmarkStart w:name="z2466" w:id="3691"/>
          <w:p>
            <w:pPr>
              <w:spacing w:after="20"/>
              <w:ind w:left="20"/>
              <w:jc w:val="both"/>
            </w:pPr>
            <w:r>
              <w:rPr>
                <w:rFonts w:ascii="Times New Roman"/>
                <w:b w:val="false"/>
                <w:i w:val="false"/>
                <w:color w:val="000000"/>
                <w:sz w:val="20"/>
              </w:rPr>
              <w:t xml:space="preserve">
 </w:t>
            </w:r>
            <w:r>
              <w:rPr>
                <w:rFonts w:ascii="Times New Roman"/>
                <w:b/>
                <w:i w:val="false"/>
                <w:color w:val="000000"/>
                <w:sz w:val="20"/>
              </w:rPr>
              <w:t>1. Осы баптың 2-тармағында көзделген қаржылық операциялар қосылған құн салығынан босатылады.</w:t>
            </w:r>
          </w:p>
          <w:bookmarkEnd w:id="3691"/>
          <w:bookmarkStart w:name="z2467" w:id="3692"/>
          <w:p>
            <w:pPr>
              <w:spacing w:after="20"/>
              <w:ind w:left="20"/>
              <w:jc w:val="both"/>
            </w:pPr>
            <w:r>
              <w:rPr>
                <w:rFonts w:ascii="Times New Roman"/>
                <w:b w:val="false"/>
                <w:i w:val="false"/>
                <w:color w:val="000000"/>
                <w:sz w:val="20"/>
              </w:rPr>
              <w:t>
</w:t>
            </w:r>
            <w:r>
              <w:rPr>
                <w:rFonts w:ascii="Times New Roman"/>
                <w:b/>
                <w:i w:val="false"/>
                <w:color w:val="000000"/>
                <w:sz w:val="20"/>
              </w:rPr>
              <w:t xml:space="preserve">2. Қосылған құн салығынан босатылатын қаржылық операцияларға: </w:t>
            </w:r>
          </w:p>
          <w:bookmarkEnd w:id="3692"/>
          <w:bookmarkStart w:name="z2468" w:id="3693"/>
          <w:p>
            <w:pPr>
              <w:spacing w:after="20"/>
              <w:ind w:left="20"/>
              <w:jc w:val="both"/>
            </w:pPr>
            <w:r>
              <w:rPr>
                <w:rFonts w:ascii="Times New Roman"/>
                <w:b w:val="false"/>
                <w:i w:val="false"/>
                <w:color w:val="000000"/>
                <w:sz w:val="20"/>
              </w:rPr>
              <w:t>
</w:t>
            </w:r>
            <w:r>
              <w:rPr>
                <w:rFonts w:ascii="Times New Roman"/>
                <w:b/>
                <w:i w:val="false"/>
                <w:color w:val="000000"/>
                <w:sz w:val="20"/>
              </w:rPr>
              <w:t xml:space="preserve">1) лицензия негізінде банктер және банк операцияларының жекелеген түрлерін жүзеге асыратын ұйымдар жүргізетін мынадай банк операциялары және өзге де операциялар, сондай-ақ Қазақстан Республикасының </w:t>
            </w:r>
            <w:r>
              <w:rPr>
                <w:rFonts w:ascii="Times New Roman"/>
                <w:b/>
                <w:i w:val="false"/>
                <w:color w:val="000000"/>
                <w:sz w:val="20"/>
              </w:rPr>
              <w:t>заңнамалық</w:t>
            </w:r>
            <w:r>
              <w:rPr>
                <w:rFonts w:ascii="Times New Roman"/>
                <w:b w:val="false"/>
                <w:i w:val="false"/>
                <w:color w:val="000000"/>
                <w:sz w:val="20"/>
              </w:rPr>
              <w:t xml:space="preserve"> </w:t>
            </w:r>
            <w:r>
              <w:rPr>
                <w:rFonts w:ascii="Times New Roman"/>
                <w:b/>
                <w:i w:val="false"/>
                <w:color w:val="000000"/>
                <w:sz w:val="20"/>
              </w:rPr>
              <w:t>актілерінде</w:t>
            </w:r>
            <w:r>
              <w:rPr>
                <w:rFonts w:ascii="Times New Roman"/>
                <w:b/>
                <w:i w:val="false"/>
                <w:color w:val="000000"/>
                <w:sz w:val="20"/>
              </w:rPr>
              <w:t xml:space="preserve"> белгіленген өкілеттіктер шегінде өзге де заңды тұлғалар лицензиясыз жүргізетін операциялар: </w:t>
            </w:r>
          </w:p>
          <w:bookmarkEnd w:id="3693"/>
          <w:bookmarkStart w:name="z2469" w:id="3694"/>
          <w:p>
            <w:pPr>
              <w:spacing w:after="20"/>
              <w:ind w:left="20"/>
              <w:jc w:val="both"/>
            </w:pPr>
            <w:r>
              <w:rPr>
                <w:rFonts w:ascii="Times New Roman"/>
                <w:b w:val="false"/>
                <w:i w:val="false"/>
                <w:color w:val="000000"/>
                <w:sz w:val="20"/>
              </w:rPr>
              <w:t>
</w:t>
            </w:r>
            <w:r>
              <w:rPr>
                <w:rFonts w:ascii="Times New Roman"/>
                <w:b/>
                <w:i w:val="false"/>
                <w:color w:val="000000"/>
                <w:sz w:val="20"/>
              </w:rPr>
              <w:t xml:space="preserve">депозиттерді қабылдау, жеке тұлғалардың банк шоттарын ашу және жүргізу; </w:t>
            </w:r>
          </w:p>
          <w:bookmarkEnd w:id="3694"/>
          <w:bookmarkStart w:name="z2470" w:id="3695"/>
          <w:p>
            <w:pPr>
              <w:spacing w:after="20"/>
              <w:ind w:left="20"/>
              <w:jc w:val="both"/>
            </w:pPr>
            <w:r>
              <w:rPr>
                <w:rFonts w:ascii="Times New Roman"/>
                <w:b w:val="false"/>
                <w:i w:val="false"/>
                <w:color w:val="000000"/>
                <w:sz w:val="20"/>
              </w:rPr>
              <w:t>
</w:t>
            </w:r>
            <w:r>
              <w:rPr>
                <w:rFonts w:ascii="Times New Roman"/>
                <w:b/>
                <w:i w:val="false"/>
                <w:color w:val="000000"/>
                <w:sz w:val="20"/>
              </w:rPr>
              <w:t xml:space="preserve">депозиттерді қабылдау, заңды тұлғалардың банк шоттарын ашу және жүргізу; </w:t>
            </w:r>
          </w:p>
          <w:bookmarkEnd w:id="3695"/>
          <w:bookmarkStart w:name="z2471" w:id="3696"/>
          <w:p>
            <w:pPr>
              <w:spacing w:after="20"/>
              <w:ind w:left="20"/>
              <w:jc w:val="both"/>
            </w:pPr>
            <w:r>
              <w:rPr>
                <w:rFonts w:ascii="Times New Roman"/>
                <w:b w:val="false"/>
                <w:i w:val="false"/>
                <w:color w:val="000000"/>
                <w:sz w:val="20"/>
              </w:rPr>
              <w:t>
</w:t>
            </w:r>
            <w:r>
              <w:rPr>
                <w:rFonts w:ascii="Times New Roman"/>
                <w:b/>
                <w:i w:val="false"/>
                <w:color w:val="000000"/>
                <w:sz w:val="20"/>
              </w:rPr>
              <w:t xml:space="preserve">банктер мен банк операцияларының жекелеген түрлерін жүзеге асыратын ұйымдардың корреспонденттік шоттарын ашу және жүргізу; </w:t>
            </w:r>
          </w:p>
          <w:bookmarkEnd w:id="3696"/>
          <w:bookmarkStart w:name="z2472" w:id="3697"/>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және заңды тұлғалардың өздеріне тиесілі тазартылған қымбат бағалы металдардың және қымбат бағалы металдардан жасалған монеталардың нақты мөлшері көрсетілген металл шоттарын ашу және жүргізу; </w:t>
            </w:r>
          </w:p>
          <w:bookmarkEnd w:id="3697"/>
          <w:bookmarkStart w:name="z2473" w:id="3698"/>
          <w:p>
            <w:pPr>
              <w:spacing w:after="20"/>
              <w:ind w:left="20"/>
              <w:jc w:val="both"/>
            </w:pPr>
            <w:r>
              <w:rPr>
                <w:rFonts w:ascii="Times New Roman"/>
                <w:b w:val="false"/>
                <w:i w:val="false"/>
                <w:color w:val="000000"/>
                <w:sz w:val="20"/>
              </w:rPr>
              <w:t>
</w:t>
            </w:r>
            <w:r>
              <w:rPr>
                <w:rFonts w:ascii="Times New Roman"/>
                <w:b/>
                <w:i w:val="false"/>
                <w:color w:val="000000"/>
                <w:sz w:val="20"/>
              </w:rPr>
              <w:t xml:space="preserve">аударым операциялары; </w:t>
            </w:r>
          </w:p>
          <w:bookmarkEnd w:id="3698"/>
          <w:bookmarkStart w:name="z2474" w:id="3699"/>
          <w:p>
            <w:pPr>
              <w:spacing w:after="20"/>
              <w:ind w:left="20"/>
              <w:jc w:val="both"/>
            </w:pPr>
            <w:r>
              <w:rPr>
                <w:rFonts w:ascii="Times New Roman"/>
                <w:b w:val="false"/>
                <w:i w:val="false"/>
                <w:color w:val="000000"/>
                <w:sz w:val="20"/>
              </w:rPr>
              <w:t>
</w:t>
            </w:r>
            <w:r>
              <w:rPr>
                <w:rFonts w:ascii="Times New Roman"/>
                <w:b/>
                <w:i w:val="false"/>
                <w:color w:val="000000"/>
                <w:sz w:val="20"/>
              </w:rPr>
              <w:t xml:space="preserve">банктік қарыз операциялары; </w:t>
            </w:r>
          </w:p>
          <w:bookmarkEnd w:id="3699"/>
          <w:bookmarkStart w:name="z2475" w:id="3700"/>
          <w:p>
            <w:pPr>
              <w:spacing w:after="20"/>
              <w:ind w:left="20"/>
              <w:jc w:val="both"/>
            </w:pPr>
            <w:r>
              <w:rPr>
                <w:rFonts w:ascii="Times New Roman"/>
                <w:b w:val="false"/>
                <w:i w:val="false"/>
                <w:color w:val="000000"/>
                <w:sz w:val="20"/>
              </w:rPr>
              <w:t>
</w:t>
            </w:r>
            <w:r>
              <w:rPr>
                <w:rFonts w:ascii="Times New Roman"/>
                <w:b/>
                <w:i w:val="false"/>
                <w:color w:val="000000"/>
                <w:sz w:val="20"/>
              </w:rPr>
              <w:t xml:space="preserve">кассалық операциялар; </w:t>
            </w:r>
          </w:p>
          <w:bookmarkEnd w:id="3700"/>
          <w:bookmarkStart w:name="z2476" w:id="3701"/>
          <w:p>
            <w:pPr>
              <w:spacing w:after="20"/>
              <w:ind w:left="20"/>
              <w:jc w:val="both"/>
            </w:pPr>
            <w:r>
              <w:rPr>
                <w:rFonts w:ascii="Times New Roman"/>
                <w:b w:val="false"/>
                <w:i w:val="false"/>
                <w:color w:val="000000"/>
                <w:sz w:val="20"/>
              </w:rPr>
              <w:t>
</w:t>
            </w:r>
            <w:r>
              <w:rPr>
                <w:rFonts w:ascii="Times New Roman"/>
                <w:b/>
                <w:i w:val="false"/>
                <w:color w:val="000000"/>
                <w:sz w:val="20"/>
              </w:rPr>
              <w:t xml:space="preserve">шетел валютасымен айырбас операцияларын ұйымдастыру; </w:t>
            </w:r>
          </w:p>
          <w:bookmarkEnd w:id="3701"/>
          <w:bookmarkStart w:name="z2477" w:id="3702"/>
          <w:p>
            <w:pPr>
              <w:spacing w:after="20"/>
              <w:ind w:left="20"/>
              <w:jc w:val="both"/>
            </w:pPr>
            <w:r>
              <w:rPr>
                <w:rFonts w:ascii="Times New Roman"/>
                <w:b w:val="false"/>
                <w:i w:val="false"/>
                <w:color w:val="000000"/>
                <w:sz w:val="20"/>
              </w:rPr>
              <w:t>
</w:t>
            </w:r>
            <w:r>
              <w:rPr>
                <w:rFonts w:ascii="Times New Roman"/>
                <w:b/>
                <w:i w:val="false"/>
                <w:color w:val="000000"/>
                <w:sz w:val="20"/>
              </w:rPr>
              <w:t xml:space="preserve">төлем құжаттарын (вексельдерді қоспағанда) инкассоға қабылдау; </w:t>
            </w:r>
          </w:p>
          <w:bookmarkEnd w:id="3702"/>
          <w:bookmarkStart w:name="z2478" w:id="3703"/>
          <w:p>
            <w:pPr>
              <w:spacing w:after="20"/>
              <w:ind w:left="20"/>
              <w:jc w:val="both"/>
            </w:pPr>
            <w:r>
              <w:rPr>
                <w:rFonts w:ascii="Times New Roman"/>
                <w:b w:val="false"/>
                <w:i w:val="false"/>
                <w:color w:val="000000"/>
                <w:sz w:val="20"/>
              </w:rPr>
              <w:t>
</w:t>
            </w:r>
            <w:r>
              <w:rPr>
                <w:rFonts w:ascii="Times New Roman"/>
                <w:b/>
                <w:i w:val="false"/>
                <w:color w:val="000000"/>
                <w:sz w:val="20"/>
              </w:rPr>
              <w:t xml:space="preserve">аккредитив ашу (ұсыну) және оны растау және ол бойынша міндеттемелерді орындау; </w:t>
            </w:r>
          </w:p>
          <w:bookmarkEnd w:id="3703"/>
          <w:bookmarkStart w:name="z2479" w:id="3704"/>
          <w:p>
            <w:pPr>
              <w:spacing w:after="20"/>
              <w:ind w:left="20"/>
              <w:jc w:val="both"/>
            </w:pPr>
            <w:r>
              <w:rPr>
                <w:rFonts w:ascii="Times New Roman"/>
                <w:b w:val="false"/>
                <w:i w:val="false"/>
                <w:color w:val="000000"/>
                <w:sz w:val="20"/>
              </w:rPr>
              <w:t>
</w:t>
            </w:r>
            <w:r>
              <w:rPr>
                <w:rFonts w:ascii="Times New Roman"/>
                <w:b/>
                <w:i w:val="false"/>
                <w:color w:val="000000"/>
                <w:sz w:val="20"/>
              </w:rPr>
              <w:t xml:space="preserve">банктердің ақшалай нысанда орындау көзделетін банк кепілдіктерін беруі; </w:t>
            </w:r>
          </w:p>
          <w:bookmarkEnd w:id="3704"/>
          <w:bookmarkStart w:name="z2480" w:id="3705"/>
          <w:p>
            <w:pPr>
              <w:spacing w:after="20"/>
              <w:ind w:left="20"/>
              <w:jc w:val="both"/>
            </w:pPr>
            <w:r>
              <w:rPr>
                <w:rFonts w:ascii="Times New Roman"/>
                <w:b w:val="false"/>
                <w:i w:val="false"/>
                <w:color w:val="000000"/>
                <w:sz w:val="20"/>
              </w:rPr>
              <w:t>
</w:t>
            </w:r>
            <w:r>
              <w:rPr>
                <w:rFonts w:ascii="Times New Roman"/>
                <w:b/>
                <w:i w:val="false"/>
                <w:color w:val="000000"/>
                <w:sz w:val="20"/>
              </w:rPr>
              <w:t xml:space="preserve">банктердің үшінші тұлғалар үшін ақшалай нысанда орындау көзделетін банк кепілгерлігін және өзге де міндеттемелерді беруі; </w:t>
            </w:r>
          </w:p>
          <w:bookmarkEnd w:id="3705"/>
          <w:bookmarkStart w:name="z2481" w:id="3706"/>
          <w:p>
            <w:pPr>
              <w:spacing w:after="20"/>
              <w:ind w:left="20"/>
              <w:jc w:val="both"/>
            </w:pPr>
            <w:r>
              <w:rPr>
                <w:rFonts w:ascii="Times New Roman"/>
                <w:b w:val="false"/>
                <w:i w:val="false"/>
                <w:color w:val="000000"/>
                <w:sz w:val="20"/>
              </w:rPr>
              <w:t>
</w:t>
            </w:r>
            <w:r>
              <w:rPr>
                <w:rFonts w:ascii="Times New Roman"/>
                <w:b/>
                <w:i w:val="false"/>
                <w:color w:val="000000"/>
                <w:sz w:val="20"/>
              </w:rPr>
              <w:t xml:space="preserve">банктер жүзеге асыратын факторингтік және форфейтингтік операциялар; </w:t>
            </w:r>
          </w:p>
          <w:bookmarkEnd w:id="3706"/>
          <w:bookmarkStart w:name="z1332" w:id="3707"/>
          <w:p>
            <w:pPr>
              <w:spacing w:after="20"/>
              <w:ind w:left="20"/>
              <w:jc w:val="both"/>
            </w:pPr>
            <w:r>
              <w:rPr>
                <w:rFonts w:ascii="Times New Roman"/>
                <w:b w:val="false"/>
                <w:i w:val="false"/>
                <w:color w:val="000000"/>
                <w:sz w:val="20"/>
              </w:rPr>
              <w:t>
</w:t>
            </w:r>
            <w:r>
              <w:rPr>
                <w:rFonts w:ascii="Times New Roman"/>
                <w:b/>
                <w:i w:val="false"/>
                <w:color w:val="000000"/>
                <w:sz w:val="20"/>
              </w:rPr>
              <w:t xml:space="preserve">1-1) ислам банкінің лицензия негізінде жүзеге асырылатын мынадай банк операциялары: </w:t>
            </w:r>
          </w:p>
          <w:bookmarkEnd w:id="3707"/>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және заңды тұлғалардың талап етілгенге дейін пайызсыз депозиттерін қабылдау, жеке және заңды тұлғалардың банк шоттарын ашу және жүргізу;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және заңды тұлғалардың инвестициялық депозиттерін қабылдау;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банктік заем операциялары: ислам банкінің мерзімділік, қайтарымдылық талаптары бойынша және сыйақы алмай ақшалай нысанда кредиттер беруі; </w:t>
            </w:r>
          </w:p>
          <w:bookmarkStart w:name="z2482" w:id="3708"/>
          <w:p>
            <w:pPr>
              <w:spacing w:after="20"/>
              <w:ind w:left="20"/>
              <w:jc w:val="both"/>
            </w:pPr>
            <w:r>
              <w:rPr>
                <w:rFonts w:ascii="Times New Roman"/>
                <w:b w:val="false"/>
                <w:i w:val="false"/>
                <w:color w:val="000000"/>
                <w:sz w:val="20"/>
              </w:rPr>
              <w:t>
</w:t>
            </w:r>
            <w:r>
              <w:rPr>
                <w:rFonts w:ascii="Times New Roman"/>
                <w:b/>
                <w:i w:val="false"/>
                <w:color w:val="000000"/>
                <w:sz w:val="20"/>
              </w:rPr>
              <w:t xml:space="preserve">2) бағалы қағаздармен жасалатын операциялар; </w:t>
            </w:r>
          </w:p>
          <w:bookmarkEnd w:id="3708"/>
          <w:bookmarkStart w:name="z2483" w:id="3709"/>
          <w:p>
            <w:pPr>
              <w:spacing w:after="20"/>
              <w:ind w:left="20"/>
              <w:jc w:val="both"/>
            </w:pPr>
            <w:r>
              <w:rPr>
                <w:rFonts w:ascii="Times New Roman"/>
                <w:b w:val="false"/>
                <w:i w:val="false"/>
                <w:color w:val="000000"/>
                <w:sz w:val="20"/>
              </w:rPr>
              <w:t>
</w:t>
            </w:r>
            <w:r>
              <w:rPr>
                <w:rFonts w:ascii="Times New Roman"/>
                <w:b/>
                <w:i w:val="false"/>
                <w:color w:val="000000"/>
                <w:sz w:val="20"/>
              </w:rPr>
              <w:t>3) бағалы қағаздар нарығына кәсіби қатысушылардың, сондай-ақ бағалы қағаздар нарығындағы кәсіби қызметті Қазақстан Республикасының рұқсаттар және хабарламалар туралы заңнамасына сәйкес лицензиясыз жүзеге асыратын тұлғалардың қызмет көрсетулері;</w:t>
            </w:r>
          </w:p>
          <w:bookmarkEnd w:id="3709"/>
          <w:bookmarkStart w:name="z2484" w:id="3710"/>
          <w:p>
            <w:pPr>
              <w:spacing w:after="20"/>
              <w:ind w:left="20"/>
              <w:jc w:val="both"/>
            </w:pPr>
            <w:r>
              <w:rPr>
                <w:rFonts w:ascii="Times New Roman"/>
                <w:b w:val="false"/>
                <w:i w:val="false"/>
                <w:color w:val="000000"/>
                <w:sz w:val="20"/>
              </w:rPr>
              <w:t>
</w:t>
            </w:r>
            <w:r>
              <w:rPr>
                <w:rFonts w:ascii="Times New Roman"/>
                <w:b/>
                <w:i w:val="false"/>
                <w:color w:val="000000"/>
                <w:sz w:val="20"/>
              </w:rPr>
              <w:t xml:space="preserve">4) туынды қаржы құралдарымен жасалатын операциялар; </w:t>
            </w:r>
          </w:p>
          <w:bookmarkEnd w:id="3710"/>
          <w:bookmarkStart w:name="z2485" w:id="3711"/>
          <w:p>
            <w:pPr>
              <w:spacing w:after="20"/>
              <w:ind w:left="20"/>
              <w:jc w:val="both"/>
            </w:pPr>
            <w:r>
              <w:rPr>
                <w:rFonts w:ascii="Times New Roman"/>
                <w:b w:val="false"/>
                <w:i w:val="false"/>
                <w:color w:val="000000"/>
                <w:sz w:val="20"/>
              </w:rPr>
              <w:t>
</w:t>
            </w:r>
            <w:r>
              <w:rPr>
                <w:rFonts w:ascii="Times New Roman"/>
                <w:b/>
                <w:i w:val="false"/>
                <w:color w:val="000000"/>
                <w:sz w:val="20"/>
              </w:rPr>
              <w:t xml:space="preserve">5) сақтандыру (қайта сақтандыру) жөніндегі операциялар, сондай-ақ сақтандыру (қайта сақтандыру) шарттарын жасасу және орындау бойынша сақтандыру брокерлерінің (сақтандыру агенттерінің) қызмет көрсетулері; </w:t>
            </w:r>
          </w:p>
          <w:bookmarkEnd w:id="3711"/>
          <w:bookmarkStart w:name="z2486" w:id="3712"/>
          <w:p>
            <w:pPr>
              <w:spacing w:after="20"/>
              <w:ind w:left="20"/>
              <w:jc w:val="both"/>
            </w:pPr>
            <w:r>
              <w:rPr>
                <w:rFonts w:ascii="Times New Roman"/>
                <w:b w:val="false"/>
                <w:i w:val="false"/>
                <w:color w:val="000000"/>
                <w:sz w:val="20"/>
              </w:rPr>
              <w:t>
</w:t>
            </w:r>
            <w:r>
              <w:rPr>
                <w:rFonts w:ascii="Times New Roman"/>
                <w:b/>
                <w:i w:val="false"/>
                <w:color w:val="000000"/>
                <w:sz w:val="20"/>
              </w:rPr>
              <w:t xml:space="preserve">6) банкаралық клиринг бойынша қызмет көрсетулер ; </w:t>
            </w:r>
          </w:p>
          <w:bookmarkEnd w:id="3712"/>
          <w:bookmarkStart w:name="z2487" w:id="3713"/>
          <w:p>
            <w:pPr>
              <w:spacing w:after="20"/>
              <w:ind w:left="20"/>
              <w:jc w:val="both"/>
            </w:pPr>
            <w:r>
              <w:rPr>
                <w:rFonts w:ascii="Times New Roman"/>
                <w:b w:val="false"/>
                <w:i w:val="false"/>
                <w:color w:val="000000"/>
                <w:sz w:val="20"/>
              </w:rPr>
              <w:t>
</w:t>
            </w:r>
            <w:r>
              <w:rPr>
                <w:rFonts w:ascii="Times New Roman"/>
                <w:b/>
                <w:i w:val="false"/>
                <w:color w:val="000000"/>
                <w:sz w:val="20"/>
              </w:rPr>
              <w:t xml:space="preserve">7) төлем карточкаларымен, электрондық ақшамен, чектермен, вексельдермен, депозиттік сертификаттармен жасалатын операциялар; </w:t>
            </w:r>
          </w:p>
          <w:bookmarkEnd w:id="3713"/>
          <w:bookmarkStart w:name="z2488" w:id="3714"/>
          <w:p>
            <w:pPr>
              <w:spacing w:after="20"/>
              <w:ind w:left="20"/>
              <w:jc w:val="both"/>
            </w:pPr>
            <w:r>
              <w:rPr>
                <w:rFonts w:ascii="Times New Roman"/>
                <w:b w:val="false"/>
                <w:i w:val="false"/>
                <w:color w:val="000000"/>
                <w:sz w:val="20"/>
              </w:rPr>
              <w:t>
</w:t>
            </w:r>
            <w:r>
              <w:rPr>
                <w:rFonts w:ascii="Times New Roman"/>
                <w:b/>
                <w:i w:val="false"/>
                <w:color w:val="000000"/>
                <w:sz w:val="20"/>
              </w:rPr>
              <w:t>8) ерікті зейнетақы жарналарын (ерікті жинақтаушы зейнетақы қоры) тарту құқығымен инвестициялық портфельді, сондай-ақ Мемлекеттік әлеуметтік сақтандыру қорының активтерін басқару жөніндегі қызмет;</w:t>
            </w:r>
          </w:p>
          <w:bookmarkEnd w:id="3714"/>
          <w:bookmarkStart w:name="z2489" w:id="3715"/>
          <w:p>
            <w:pPr>
              <w:spacing w:after="20"/>
              <w:ind w:left="20"/>
              <w:jc w:val="both"/>
            </w:pPr>
            <w:r>
              <w:rPr>
                <w:rFonts w:ascii="Times New Roman"/>
                <w:b w:val="false"/>
                <w:i w:val="false"/>
                <w:color w:val="000000"/>
                <w:sz w:val="20"/>
              </w:rPr>
              <w:t>
</w:t>
            </w:r>
            <w:r>
              <w:rPr>
                <w:rFonts w:ascii="Times New Roman"/>
                <w:b/>
                <w:i w:val="false"/>
                <w:color w:val="000000"/>
                <w:sz w:val="20"/>
              </w:rPr>
              <w:t xml:space="preserve">9) ипотекалық тұрғын үй қарыздары бойынша талап ету құқықтарын басқару бойынша қызмет көрсетулер ; </w:t>
            </w:r>
          </w:p>
          <w:bookmarkEnd w:id="3715"/>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10)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10) бірыңғай жинақтаушы зейнетақы қорының және ерікті жинақтаушы зейнетақы қорларының міндетті зейнетақы жарналарын, міндетті кәсіптік зейнетақы жарналарын және ерікті зейнетақы жарналарын тарту, зейнетақы активтерінен алынған инвестициялық табысты бөлу мен есепке жатқызу бойынша қызмет көрсетулері;</w:t>
            </w:r>
          </w:p>
          <w:bookmarkStart w:name="z2491" w:id="3716"/>
          <w:p>
            <w:pPr>
              <w:spacing w:after="20"/>
              <w:ind w:left="20"/>
              <w:jc w:val="both"/>
            </w:pPr>
            <w:r>
              <w:rPr>
                <w:rFonts w:ascii="Times New Roman"/>
                <w:b w:val="false"/>
                <w:i w:val="false"/>
                <w:color w:val="000000"/>
                <w:sz w:val="20"/>
              </w:rPr>
              <w:t>
</w:t>
            </w:r>
            <w:r>
              <w:rPr>
                <w:rFonts w:ascii="Times New Roman"/>
                <w:b/>
                <w:i w:val="false"/>
                <w:color w:val="000000"/>
                <w:sz w:val="20"/>
              </w:rPr>
              <w:t xml:space="preserve">11) қатысу үлесін сату; </w:t>
            </w:r>
          </w:p>
          <w:bookmarkEnd w:id="3716"/>
          <w:bookmarkStart w:name="z2492" w:id="3717"/>
          <w:p>
            <w:pPr>
              <w:spacing w:after="20"/>
              <w:ind w:left="20"/>
              <w:jc w:val="both"/>
            </w:pPr>
            <w:r>
              <w:rPr>
                <w:rFonts w:ascii="Times New Roman"/>
                <w:b w:val="false"/>
                <w:i w:val="false"/>
                <w:color w:val="000000"/>
                <w:sz w:val="20"/>
              </w:rPr>
              <w:t>
</w:t>
            </w:r>
            <w:r>
              <w:rPr>
                <w:rFonts w:ascii="Times New Roman"/>
                <w:b/>
                <w:i w:val="false"/>
                <w:color w:val="000000"/>
                <w:sz w:val="20"/>
              </w:rPr>
              <w:t xml:space="preserve">12) микрокредиттер беру жөніндегі операциялар; </w:t>
            </w:r>
          </w:p>
          <w:bookmarkEnd w:id="3717"/>
          <w:bookmarkStart w:name="z2493" w:id="3718"/>
          <w:p>
            <w:pPr>
              <w:spacing w:after="20"/>
              <w:ind w:left="20"/>
              <w:jc w:val="both"/>
            </w:pPr>
            <w:r>
              <w:rPr>
                <w:rFonts w:ascii="Times New Roman"/>
                <w:b w:val="false"/>
                <w:i w:val="false"/>
                <w:color w:val="000000"/>
                <w:sz w:val="20"/>
              </w:rPr>
              <w:t>
</w:t>
            </w:r>
            <w:r>
              <w:rPr>
                <w:rFonts w:ascii="Times New Roman"/>
                <w:b/>
                <w:i w:val="false"/>
                <w:color w:val="000000"/>
                <w:sz w:val="20"/>
              </w:rPr>
              <w:t xml:space="preserve">13) ломбардтардың жылжымалы мүлікті кепілге алу арқылы қысқа мерзімді қарыздар беруі бойынша қызмет көрсетулер ; </w:t>
            </w:r>
          </w:p>
          <w:bookmarkEnd w:id="3718"/>
          <w:bookmarkStart w:name="z2494" w:id="3719"/>
          <w:p>
            <w:pPr>
              <w:spacing w:after="20"/>
              <w:ind w:left="20"/>
              <w:jc w:val="both"/>
            </w:pPr>
            <w:r>
              <w:rPr>
                <w:rFonts w:ascii="Times New Roman"/>
                <w:b w:val="false"/>
                <w:i w:val="false"/>
                <w:color w:val="000000"/>
                <w:sz w:val="20"/>
              </w:rPr>
              <w:t>
</w:t>
            </w:r>
            <w:r>
              <w:rPr>
                <w:rFonts w:ascii="Times New Roman"/>
                <w:b/>
                <w:i w:val="false"/>
                <w:color w:val="000000"/>
                <w:sz w:val="20"/>
              </w:rPr>
              <w:t xml:space="preserve">14) кредиттік серіктестіктер өз қатысушылары үшін жүзеге асыратын мынадай операциялар: </w:t>
            </w:r>
          </w:p>
          <w:bookmarkEnd w:id="3719"/>
          <w:bookmarkStart w:name="z2495" w:id="3720"/>
          <w:p>
            <w:pPr>
              <w:spacing w:after="20"/>
              <w:ind w:left="20"/>
              <w:jc w:val="both"/>
            </w:pPr>
            <w:r>
              <w:rPr>
                <w:rFonts w:ascii="Times New Roman"/>
                <w:b w:val="false"/>
                <w:i w:val="false"/>
                <w:color w:val="000000"/>
                <w:sz w:val="20"/>
              </w:rPr>
              <w:t>
</w:t>
            </w:r>
            <w:r>
              <w:rPr>
                <w:rFonts w:ascii="Times New Roman"/>
                <w:b/>
                <w:i w:val="false"/>
                <w:color w:val="000000"/>
                <w:sz w:val="20"/>
              </w:rPr>
              <w:t xml:space="preserve">аударым операциялары: төлемдер және ақша аударымы бойынша тапсырмаларды орындау; </w:t>
            </w:r>
          </w:p>
          <w:bookmarkEnd w:id="3720"/>
          <w:bookmarkStart w:name="z2496" w:id="3721"/>
          <w:p>
            <w:pPr>
              <w:spacing w:after="20"/>
              <w:ind w:left="20"/>
              <w:jc w:val="both"/>
            </w:pPr>
            <w:r>
              <w:rPr>
                <w:rFonts w:ascii="Times New Roman"/>
                <w:b w:val="false"/>
                <w:i w:val="false"/>
                <w:color w:val="000000"/>
                <w:sz w:val="20"/>
              </w:rPr>
              <w:t>
</w:t>
            </w:r>
            <w:r>
              <w:rPr>
                <w:rFonts w:ascii="Times New Roman"/>
                <w:b/>
                <w:i w:val="false"/>
                <w:color w:val="000000"/>
                <w:sz w:val="20"/>
              </w:rPr>
              <w:t xml:space="preserve">қарыз операциялары: төлемділік, мерзімділік және қайтарымдылық шарттарымен ақшалай нысанда кредиттер беру; </w:t>
            </w:r>
          </w:p>
          <w:bookmarkEnd w:id="3721"/>
          <w:bookmarkStart w:name="z2497" w:id="3722"/>
          <w:p>
            <w:pPr>
              <w:spacing w:after="20"/>
              <w:ind w:left="20"/>
              <w:jc w:val="both"/>
            </w:pPr>
            <w:r>
              <w:rPr>
                <w:rFonts w:ascii="Times New Roman"/>
                <w:b w:val="false"/>
                <w:i w:val="false"/>
                <w:color w:val="000000"/>
                <w:sz w:val="20"/>
              </w:rPr>
              <w:t>
</w:t>
            </w:r>
            <w:r>
              <w:rPr>
                <w:rFonts w:ascii="Times New Roman"/>
                <w:b/>
                <w:i w:val="false"/>
                <w:color w:val="000000"/>
                <w:sz w:val="20"/>
              </w:rPr>
              <w:t xml:space="preserve">кассалық операциялар; </w:t>
            </w:r>
          </w:p>
          <w:bookmarkEnd w:id="3722"/>
          <w:bookmarkStart w:name="z2498" w:id="3723"/>
          <w:p>
            <w:pPr>
              <w:spacing w:after="20"/>
              <w:ind w:left="20"/>
              <w:jc w:val="both"/>
            </w:pPr>
            <w:r>
              <w:rPr>
                <w:rFonts w:ascii="Times New Roman"/>
                <w:b w:val="false"/>
                <w:i w:val="false"/>
                <w:color w:val="000000"/>
                <w:sz w:val="20"/>
              </w:rPr>
              <w:t>
</w:t>
            </w:r>
            <w:r>
              <w:rPr>
                <w:rFonts w:ascii="Times New Roman"/>
                <w:b/>
                <w:i w:val="false"/>
                <w:color w:val="000000"/>
                <w:sz w:val="20"/>
              </w:rPr>
              <w:t xml:space="preserve">кредиттік серіктестікке қатысушылардың банктік шоттарын ашу және жүргізу; </w:t>
            </w:r>
          </w:p>
          <w:bookmarkEnd w:id="3723"/>
          <w:bookmarkStart w:name="z2499" w:id="3724"/>
          <w:p>
            <w:pPr>
              <w:spacing w:after="20"/>
              <w:ind w:left="20"/>
              <w:jc w:val="both"/>
            </w:pPr>
            <w:r>
              <w:rPr>
                <w:rFonts w:ascii="Times New Roman"/>
                <w:b w:val="false"/>
                <w:i w:val="false"/>
                <w:color w:val="000000"/>
                <w:sz w:val="20"/>
              </w:rPr>
              <w:t>
</w:t>
            </w:r>
            <w:r>
              <w:rPr>
                <w:rFonts w:ascii="Times New Roman"/>
                <w:b/>
                <w:i w:val="false"/>
                <w:color w:val="000000"/>
                <w:sz w:val="20"/>
              </w:rPr>
              <w:t xml:space="preserve">кредиттік серіктестікке қатысушылар үшін ақшалай нысанда орындау көзделетін кепілдіктер, кепілгерліктер және өзге де міндеттемелер беру; </w:t>
            </w:r>
          </w:p>
          <w:bookmarkEnd w:id="3724"/>
          <w:bookmarkStart w:name="z2500" w:id="3725"/>
          <w:p>
            <w:pPr>
              <w:spacing w:after="20"/>
              <w:ind w:left="20"/>
              <w:jc w:val="both"/>
            </w:pPr>
            <w:r>
              <w:rPr>
                <w:rFonts w:ascii="Times New Roman"/>
                <w:b w:val="false"/>
                <w:i w:val="false"/>
                <w:color w:val="000000"/>
                <w:sz w:val="20"/>
              </w:rPr>
              <w:t>
</w:t>
            </w:r>
            <w:r>
              <w:rPr>
                <w:rFonts w:ascii="Times New Roman"/>
                <w:b/>
                <w:i w:val="false"/>
                <w:color w:val="000000"/>
                <w:sz w:val="20"/>
              </w:rPr>
              <w:t xml:space="preserve">15) инвестициялық алтынды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екінші деңгейдегі банктерде, сондай-ақ Қазақстан Республикасының Ұлттық Банкі қызмет көрсететін заңды тұлғалар санаты үшін Қазақстан Республикасының Ұлттық Банкінде ашылған металл шоттары арқылы өткізу;</w:t>
            </w:r>
          </w:p>
          <w:bookmarkEnd w:id="3725"/>
          <w:bookmarkStart w:name="z2501" w:id="3726"/>
          <w:p>
            <w:pPr>
              <w:spacing w:after="20"/>
              <w:ind w:left="20"/>
              <w:jc w:val="both"/>
            </w:pPr>
            <w:r>
              <w:rPr>
                <w:rFonts w:ascii="Times New Roman"/>
                <w:b w:val="false"/>
                <w:i w:val="false"/>
                <w:color w:val="000000"/>
                <w:sz w:val="20"/>
              </w:rPr>
              <w:t>
</w:t>
            </w:r>
            <w:r>
              <w:rPr>
                <w:rFonts w:ascii="Times New Roman"/>
                <w:b/>
                <w:i w:val="false"/>
                <w:color w:val="000000"/>
                <w:sz w:val="20"/>
              </w:rPr>
              <w:t>16) қарыз бойынша талап ету құқықтарын беру;</w:t>
            </w:r>
          </w:p>
          <w:bookmarkEnd w:id="3726"/>
          <w:bookmarkStart w:name="z314" w:id="3727"/>
          <w:p>
            <w:pPr>
              <w:spacing w:after="20"/>
              <w:ind w:left="20"/>
              <w:jc w:val="both"/>
            </w:pPr>
            <w:r>
              <w:rPr>
                <w:rFonts w:ascii="Times New Roman"/>
                <w:b w:val="false"/>
                <w:i w:val="false"/>
                <w:color w:val="000000"/>
                <w:sz w:val="20"/>
              </w:rPr>
              <w:t>
</w:t>
            </w:r>
            <w:r>
              <w:rPr>
                <w:rFonts w:ascii="Times New Roman"/>
                <w:b/>
                <w:i w:val="false"/>
                <w:color w:val="000000"/>
                <w:sz w:val="20"/>
              </w:rPr>
              <w:t>17) осы баптың 4-тармағында көрсетілген операциялар жатады.</w:t>
            </w:r>
          </w:p>
          <w:bookmarkEnd w:id="3727"/>
          <w:bookmarkStart w:name="z2502" w:id="3728"/>
          <w:p>
            <w:pPr>
              <w:spacing w:after="20"/>
              <w:ind w:left="20"/>
              <w:jc w:val="both"/>
            </w:pPr>
            <w:r>
              <w:rPr>
                <w:rFonts w:ascii="Times New Roman"/>
                <w:b w:val="false"/>
                <w:i w:val="false"/>
                <w:color w:val="000000"/>
                <w:sz w:val="20"/>
              </w:rPr>
              <w:t>
</w:t>
            </w:r>
            <w:r>
              <w:rPr>
                <w:rFonts w:ascii="Times New Roman"/>
                <w:b/>
                <w:i w:val="false"/>
                <w:color w:val="000000"/>
                <w:sz w:val="20"/>
              </w:rPr>
              <w:t xml:space="preserve">3. Бағалы қағаздармен операцияларды жүзеге асырған, қатысу үлесін өткізген кезде өткізу бойынша айналым бағалы қағаздарды, қатысу үлесін өткізу кезіндегі құнның өсімі ретінде айқындалады. Құнның өсімі осы Кодекстің </w:t>
            </w:r>
            <w:r>
              <w:rPr>
                <w:rFonts w:ascii="Times New Roman"/>
                <w:b w:val="false"/>
                <w:i w:val="false"/>
                <w:color w:val="000000"/>
                <w:sz w:val="20"/>
              </w:rPr>
              <w:t>87-бабында</w:t>
            </w:r>
            <w:r>
              <w:rPr>
                <w:rFonts w:ascii="Times New Roman"/>
                <w:b/>
                <w:i w:val="false"/>
                <w:color w:val="000000"/>
                <w:sz w:val="20"/>
              </w:rPr>
              <w:t xml:space="preserve"> көзделген тәртіппен айқындалады. </w:t>
            </w:r>
          </w:p>
          <w:bookmarkEnd w:id="3728"/>
          <w:bookmarkStart w:name="z1333" w:id="3729"/>
          <w:p>
            <w:pPr>
              <w:spacing w:after="20"/>
              <w:ind w:left="20"/>
              <w:jc w:val="both"/>
            </w:pPr>
            <w:r>
              <w:rPr>
                <w:rFonts w:ascii="Times New Roman"/>
                <w:b w:val="false"/>
                <w:i w:val="false"/>
                <w:color w:val="000000"/>
                <w:sz w:val="20"/>
              </w:rPr>
              <w:t>
</w:t>
            </w:r>
            <w:r>
              <w:rPr>
                <w:rFonts w:ascii="Times New Roman"/>
                <w:b/>
                <w:i w:val="false"/>
                <w:color w:val="000000"/>
                <w:sz w:val="20"/>
              </w:rPr>
              <w:t>4. Ислам банктерінің мүлікті беруі:</w:t>
            </w:r>
          </w:p>
          <w:bookmarkEnd w:id="3729"/>
          <w:p>
            <w:pPr>
              <w:spacing w:after="20"/>
              <w:ind w:left="20"/>
              <w:jc w:val="both"/>
            </w:pPr>
            <w:r>
              <w:rPr>
                <w:rFonts w:ascii="Times New Roman"/>
                <w:b w:val="false"/>
                <w:i w:val="false"/>
                <w:color w:val="000000"/>
                <w:sz w:val="20"/>
              </w:rPr>
              <w:t>
</w:t>
            </w:r>
            <w:r>
              <w:rPr>
                <w:rFonts w:ascii="Times New Roman"/>
                <w:b/>
                <w:i w:val="false"/>
                <w:color w:val="000000"/>
                <w:sz w:val="20"/>
              </w:rPr>
              <w:t>1) тауарды үшінші тұлғаға кейіннен сату туралы шарттарсыз;</w:t>
            </w:r>
          </w:p>
          <w:p>
            <w:pPr>
              <w:spacing w:after="20"/>
              <w:ind w:left="20"/>
              <w:jc w:val="both"/>
            </w:pPr>
            <w:r>
              <w:rPr>
                <w:rFonts w:ascii="Times New Roman"/>
                <w:b w:val="false"/>
                <w:i w:val="false"/>
                <w:color w:val="000000"/>
                <w:sz w:val="20"/>
              </w:rPr>
              <w:t>
</w:t>
            </w:r>
            <w:r>
              <w:rPr>
                <w:rFonts w:ascii="Times New Roman"/>
                <w:b/>
                <w:i w:val="false"/>
                <w:color w:val="000000"/>
                <w:sz w:val="20"/>
              </w:rPr>
              <w:t>2) тауарды үшінші тұлғаға кейіннен сату шарттарымен коммерциялық кредит беру арқылы сауда делдалы ретінде жеке және заңды тұлғаларды қаржыландыру шеңберінде Қазақстан Республикасының банк заңнамасына сәйкес ислам банкі алуға жататын кіріс бөлігінде қосылған құн салығынан босатылады.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тармақтың мақсатында ислам банкі алуға тиіс табысқа сатып алушыға өткізілетін тауарға үстеме баға сомасы жатады, ол ислам банкінің Қазақстан Республикасының банк заңнамасына сәйкес жасалған коммерциялық кредит туралы шартының талаптарымен айқындалады.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тармақтың ережелері сатып алушы коммерциялық кредит туралы шартты орындаудан бас тартқан кезде ислам банкінің тауарды үшінші тұлғаға өткізуі жағдайларына қолданылмайды. </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250-бапқа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2010.06.30 </w:t>
            </w:r>
            <w:r>
              <w:rPr>
                <w:rFonts w:ascii="Times New Roman"/>
                <w:b w:val="false"/>
                <w:i w:val="false"/>
                <w:color w:val="000000"/>
                <w:sz w:val="20"/>
              </w:rPr>
              <w:t>N 297-IV</w:t>
            </w:r>
            <w:r>
              <w:rPr>
                <w:rFonts w:ascii="Times New Roman"/>
                <w:b w:val="false"/>
                <w:i w:val="false"/>
                <w:color w:val="ff0000"/>
                <w:sz w:val="20"/>
              </w:rPr>
              <w:t xml:space="preserve"> (2011.01.01 бастап қолданысқа енгізіледі), 26.11.2010 </w:t>
            </w:r>
            <w:r>
              <w:rPr>
                <w:rFonts w:ascii="Times New Roman"/>
                <w:b w:val="false"/>
                <w:i w:val="false"/>
                <w:color w:val="000000"/>
                <w:sz w:val="20"/>
              </w:rPr>
              <w:t>N 356</w:t>
            </w:r>
            <w:r>
              <w:rPr>
                <w:rFonts w:ascii="Times New Roman"/>
                <w:b w:val="false"/>
                <w:i w:val="false"/>
                <w:color w:val="ff0000"/>
                <w:sz w:val="20"/>
              </w:rPr>
              <w:t xml:space="preserve"> (2011.01.01 бастап қолданысқа енгізіледі), 2011.07.21 </w:t>
            </w:r>
            <w:r>
              <w:rPr>
                <w:rFonts w:ascii="Times New Roman"/>
                <w:b w:val="false"/>
                <w:i w:val="false"/>
                <w:color w:val="000000"/>
                <w:sz w:val="20"/>
              </w:rPr>
              <w:t>N 466-IV</w:t>
            </w:r>
            <w:r>
              <w:rPr>
                <w:rFonts w:ascii="Times New Roman"/>
                <w:b w:val="false"/>
                <w:i w:val="false"/>
                <w:color w:val="ff0000"/>
                <w:sz w:val="20"/>
              </w:rPr>
              <w:t xml:space="preserve"> (2012.01.01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(2009.01.01 бастап қолданысқа енгізіледі), 2012.07.05 </w:t>
            </w:r>
            <w:r>
              <w:rPr>
                <w:rFonts w:ascii="Times New Roman"/>
                <w:b w:val="false"/>
                <w:i w:val="false"/>
                <w:color w:val="000000"/>
                <w:sz w:val="20"/>
              </w:rPr>
              <w:t>N 30-V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16.05.2014 </w:t>
            </w:r>
            <w:r>
              <w:rPr>
                <w:rFonts w:ascii="Times New Roman"/>
                <w:b w:val="false"/>
                <w:i w:val="false"/>
                <w:color w:val="000000"/>
                <w:sz w:val="20"/>
              </w:rPr>
              <w:t>№ 203-V</w:t>
            </w:r>
            <w:r>
              <w:rPr>
                <w:rFonts w:ascii="Times New Roman"/>
                <w:b w:val="false"/>
                <w:i w:val="false"/>
                <w:color w:val="ff0000"/>
                <w:sz w:val="20"/>
              </w:rPr>
              <w:t xml:space="preserve"> (алғашқы ресми жарияланған күнінен кейін алты ай өткен соң қолданысқа енгізіледі); 27.04.2015 </w:t>
            </w:r>
            <w:r>
              <w:rPr>
                <w:rFonts w:ascii="Times New Roman"/>
                <w:b w:val="false"/>
                <w:i w:val="false"/>
                <w:color w:val="000000"/>
                <w:sz w:val="20"/>
              </w:rPr>
              <w:t>№ 311-V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14.01.2016 </w:t>
            </w:r>
            <w:r>
              <w:rPr>
                <w:rFonts w:ascii="Times New Roman"/>
                <w:b w:val="false"/>
                <w:i w:val="false"/>
                <w:color w:val="000000"/>
                <w:sz w:val="20"/>
              </w:rPr>
              <w:t>№ 445-V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503" w:id="3730"/>
          <w:p>
            <w:pPr>
              <w:spacing w:after="0"/>
              <w:ind w:left="0"/>
              <w:jc w:val="both"/>
            </w:pPr>
            <w:r>
              <w:rPr>
                <w:rFonts w:ascii="Times New Roman"/>
                <w:b/>
                <w:i w:val="false"/>
                <w:color w:val="000000"/>
              </w:rPr>
              <w:t xml:space="preserve"> 251-бап. Мүлікті қаржы лизингiне беру </w:t>
            </w:r>
          </w:p>
          <w:bookmarkEnd w:id="3730"/>
          <w:bookmarkStart w:name="z2504" w:id="3731"/>
          <w:p>
            <w:pPr>
              <w:spacing w:after="20"/>
              <w:ind w:left="20"/>
              <w:jc w:val="both"/>
            </w:pPr>
            <w:r>
              <w:rPr>
                <w:rFonts w:ascii="Times New Roman"/>
                <w:b w:val="false"/>
                <w:i w:val="false"/>
                <w:color w:val="000000"/>
                <w:sz w:val="20"/>
              </w:rPr>
              <w:t>
</w:t>
            </w:r>
            <w:r>
              <w:rPr>
                <w:rFonts w:ascii="Times New Roman"/>
                <w:b/>
                <w:i w:val="false"/>
                <w:color w:val="000000"/>
                <w:sz w:val="20"/>
              </w:rPr>
              <w:t xml:space="preserve">Мүлiктi қаржы лизингіне беру лизинг берушi алуға тиісті сыйақы сомасы бөлiгiнде мынадай талаптар сақталған жағдайда: </w:t>
            </w:r>
          </w:p>
          <w:bookmarkEnd w:id="3731"/>
          <w:p>
            <w:pPr>
              <w:spacing w:after="20"/>
              <w:ind w:left="20"/>
              <w:jc w:val="both"/>
            </w:pPr>
            <w:r>
              <w:rPr>
                <w:rFonts w:ascii="Times New Roman"/>
                <w:b w:val="false"/>
                <w:i w:val="false"/>
                <w:color w:val="000000"/>
                <w:sz w:val="20"/>
              </w:rPr>
              <w:t>
</w:t>
            </w:r>
            <w:r>
              <w:rPr>
                <w:rFonts w:ascii="Times New Roman"/>
                <w:b/>
                <w:i w:val="false"/>
                <w:color w:val="000000"/>
                <w:sz w:val="20"/>
              </w:rPr>
              <w:t xml:space="preserve">1) мұндай беру осы Кодекстiң </w:t>
            </w:r>
            <w:r>
              <w:rPr>
                <w:rFonts w:ascii="Times New Roman"/>
                <w:b w:val="false"/>
                <w:i w:val="false"/>
                <w:color w:val="000000"/>
                <w:sz w:val="20"/>
              </w:rPr>
              <w:t>78-бабында</w:t>
            </w:r>
            <w:r>
              <w:rPr>
                <w:rFonts w:ascii="Times New Roman"/>
                <w:b/>
                <w:i w:val="false"/>
                <w:color w:val="000000"/>
                <w:sz w:val="20"/>
              </w:rPr>
              <w:t xml:space="preserve"> белгiленген талаптарға сай келсе; </w:t>
            </w:r>
          </w:p>
          <w:bookmarkStart w:name="z2505" w:id="3732"/>
          <w:p>
            <w:pPr>
              <w:spacing w:after="20"/>
              <w:ind w:left="20"/>
              <w:jc w:val="both"/>
            </w:pPr>
            <w:r>
              <w:rPr>
                <w:rFonts w:ascii="Times New Roman"/>
                <w:b w:val="false"/>
                <w:i w:val="false"/>
                <w:color w:val="000000"/>
                <w:sz w:val="20"/>
              </w:rPr>
              <w:t>
</w:t>
            </w:r>
            <w:r>
              <w:rPr>
                <w:rFonts w:ascii="Times New Roman"/>
                <w:b/>
                <w:i w:val="false"/>
                <w:color w:val="000000"/>
                <w:sz w:val="20"/>
              </w:rPr>
              <w:t xml:space="preserve">2) лизинг алушы мүлiктi негiзгi құрал, жылжымайтын мүлікке инвестициялар, биологиялық активтер ретiнде алса, қосылған құн салығынан босатылады. </w:t>
            </w:r>
          </w:p>
          <w:bookmarkEnd w:id="3732"/>
          <w:bookmarkStart w:name="z2506" w:id="3733"/>
          <w:p>
            <w:pPr>
              <w:spacing w:after="0"/>
              <w:ind w:left="0"/>
              <w:jc w:val="both"/>
            </w:pPr>
            <w:r>
              <w:rPr>
                <w:rFonts w:ascii="Times New Roman"/>
                <w:b/>
                <w:i w:val="false"/>
                <w:color w:val="000000"/>
              </w:rPr>
              <w:t xml:space="preserve"> 252-бап. Коммерциялық емес ұйымдар көрсететiн қызметтер </w:t>
            </w:r>
          </w:p>
          <w:bookmarkEnd w:id="3733"/>
          <w:bookmarkStart w:name="z2507" w:id="3734"/>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салығынан:</w:t>
            </w:r>
          </w:p>
          <w:bookmarkEnd w:id="3734"/>
          <w:bookmarkStart w:name="z2508" w:id="3735"/>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134-бабының 1-тармағында көрсетілген коммерциялық емес ұйымдар жүзеге асыратын балаларды, қарттарды, соғыс және еңбек ардагерлерін, мүгедектерді қорғау және әлеуметтік қамсыздандыру бойынша көрсетілетін қызметтерді; </w:t>
            </w:r>
          </w:p>
          <w:bookmarkEnd w:id="3735"/>
          <w:bookmarkStart w:name="z2509" w:id="3736"/>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Республикасының заңнамасына сәйкес діни бірлестіктердің діни жоралар мен рәсімдер өткізуі бойынша көрсетілетін қызметтерді өткізу бойынша айналымдар босатылады.</w:t>
            </w:r>
          </w:p>
          <w:bookmarkEnd w:id="373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252-бап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510" w:id="3737"/>
          <w:p>
            <w:pPr>
              <w:spacing w:after="0"/>
              <w:ind w:left="0"/>
              <w:jc w:val="both"/>
            </w:pPr>
            <w:r>
              <w:rPr>
                <w:rFonts w:ascii="Times New Roman"/>
                <w:b/>
                <w:i w:val="false"/>
                <w:color w:val="000000"/>
              </w:rPr>
              <w:t xml:space="preserve"> 253-бап. Мәдениет, ғылым және бiлiм беру саласындағы қызмет көрсетулер, жұмыстар </w:t>
            </w:r>
          </w:p>
          <w:bookmarkEnd w:id="3737"/>
          <w:bookmarkStart w:name="z2511" w:id="3738"/>
          <w:p>
            <w:pPr>
              <w:spacing w:after="20"/>
              <w:ind w:left="20"/>
              <w:jc w:val="both"/>
            </w:pPr>
            <w:r>
              <w:rPr>
                <w:rFonts w:ascii="Times New Roman"/>
                <w:b w:val="false"/>
                <w:i w:val="false"/>
                <w:color w:val="000000"/>
                <w:sz w:val="20"/>
              </w:rPr>
              <w:t>
</w:t>
            </w:r>
            <w:r>
              <w:rPr>
                <w:rFonts w:ascii="Times New Roman"/>
                <w:b/>
                <w:i w:val="false"/>
                <w:color w:val="000000"/>
                <w:sz w:val="20"/>
              </w:rPr>
              <w:t xml:space="preserve">Мәдениет, ғылым және бiлiм беру саласындағы қызмет көрсетулер, жұмыстар, егер олар мынадай: </w:t>
            </w:r>
          </w:p>
          <w:bookmarkEnd w:id="3738"/>
          <w:bookmarkStart w:name="z2512" w:id="3739"/>
          <w:p>
            <w:pPr>
              <w:spacing w:after="20"/>
              <w:ind w:left="20"/>
              <w:jc w:val="both"/>
            </w:pPr>
            <w:r>
              <w:rPr>
                <w:rFonts w:ascii="Times New Roman"/>
                <w:b w:val="false"/>
                <w:i w:val="false"/>
                <w:color w:val="000000"/>
                <w:sz w:val="20"/>
              </w:rPr>
              <w:t>
</w:t>
            </w:r>
            <w:r>
              <w:rPr>
                <w:rFonts w:ascii="Times New Roman"/>
                <w:b/>
                <w:i w:val="false"/>
                <w:color w:val="000000"/>
                <w:sz w:val="20"/>
              </w:rPr>
              <w:t xml:space="preserve">1) мәдениет саласындағы мемлекеттік тапсырыс шеңберінде жүзеге асырылатын әлеуметтік маңызы бар іс-шараларды, сауықтық мәдени-бұқаралық іс-шараларды өткізу жөніндегі; </w:t>
            </w:r>
          </w:p>
          <w:bookmarkEnd w:id="3739"/>
          <w:bookmarkStart w:name="z2513" w:id="3740"/>
          <w:p>
            <w:pPr>
              <w:spacing w:after="20"/>
              <w:ind w:left="20"/>
              <w:jc w:val="both"/>
            </w:pPr>
            <w:r>
              <w:rPr>
                <w:rFonts w:ascii="Times New Roman"/>
                <w:b w:val="false"/>
                <w:i w:val="false"/>
                <w:color w:val="000000"/>
                <w:sz w:val="20"/>
              </w:rPr>
              <w:t>
</w:t>
            </w:r>
            <w:r>
              <w:rPr>
                <w:rFonts w:ascii="Times New Roman"/>
                <w:b/>
                <w:i w:val="false"/>
                <w:color w:val="000000"/>
                <w:sz w:val="20"/>
              </w:rPr>
              <w:t xml:space="preserve">2) мәдени ұйымдар – театрлар, филармониялар, мұражайлар, кітапханалар, мәдени-демалыс ұйымдары жүзеге асыратын (кәсіпкерлік қызметтен басқа); </w:t>
            </w:r>
          </w:p>
          <w:bookmarkEnd w:id="3740"/>
          <w:bookmarkStart w:name="z2514" w:id="3741"/>
          <w:p>
            <w:pPr>
              <w:spacing w:after="20"/>
              <w:ind w:left="20"/>
              <w:jc w:val="both"/>
            </w:pPr>
            <w:r>
              <w:rPr>
                <w:rFonts w:ascii="Times New Roman"/>
                <w:b w:val="false"/>
                <w:i w:val="false"/>
                <w:color w:val="000000"/>
                <w:sz w:val="20"/>
              </w:rPr>
              <w:t>
</w:t>
            </w:r>
            <w:r>
              <w:rPr>
                <w:rFonts w:ascii="Times New Roman"/>
                <w:b/>
                <w:i w:val="false"/>
                <w:color w:val="000000"/>
                <w:sz w:val="20"/>
              </w:rPr>
              <w:t xml:space="preserve">3) мектепке дейiнгi тәрбие және оқыту; бастауыш, негізгі орта, жалпы орта, қосымша білім беру; техникалық және кәсіптік, орта білімнен кейінгі, жоғары және жоғары оқу орындарынан кейiнгi кәсiптiк бiлiм беру, қызметтiң осы түрлерiн жүргiзуге құқық беретiн тиiстi лицензиялар бойынша жүзеге асырылатын бiлiм беру; </w:t>
            </w:r>
          </w:p>
          <w:bookmarkEnd w:id="3741"/>
          <w:bookmarkStart w:name="z2515" w:id="3742"/>
          <w:p>
            <w:pPr>
              <w:spacing w:after="20"/>
              <w:ind w:left="20"/>
              <w:jc w:val="both"/>
            </w:pPr>
            <w:r>
              <w:rPr>
                <w:rFonts w:ascii="Times New Roman"/>
                <w:b w:val="false"/>
                <w:i w:val="false"/>
                <w:color w:val="000000"/>
                <w:sz w:val="20"/>
              </w:rPr>
              <w:t>
</w:t>
            </w:r>
            <w:r>
              <w:rPr>
                <w:rFonts w:ascii="Times New Roman"/>
                <w:b/>
                <w:i w:val="false"/>
                <w:color w:val="000000"/>
                <w:sz w:val="20"/>
              </w:rPr>
              <w:t xml:space="preserve">4) мемлекеттiк тапсырысты жүзеге асыруға арналған шарттар негізінде жүргізілетін ғылыми-зерттеу жұмыстарына; </w:t>
            </w:r>
          </w:p>
          <w:bookmarkEnd w:id="3742"/>
          <w:bookmarkStart w:name="z2516" w:id="3743"/>
          <w:p>
            <w:pPr>
              <w:spacing w:after="20"/>
              <w:ind w:left="20"/>
              <w:jc w:val="both"/>
            </w:pPr>
            <w:r>
              <w:rPr>
                <w:rFonts w:ascii="Times New Roman"/>
                <w:b w:val="false"/>
                <w:i w:val="false"/>
                <w:color w:val="000000"/>
                <w:sz w:val="20"/>
              </w:rPr>
              <w:t>
</w:t>
            </w:r>
            <w:r>
              <w:rPr>
                <w:rFonts w:ascii="Times New Roman"/>
                <w:b/>
                <w:i w:val="false"/>
                <w:color w:val="000000"/>
                <w:sz w:val="20"/>
              </w:rPr>
              <w:t>5) білім беру қызметін жүргізу құқығына лицензиясы бар білім беру ұйымдарының, сондай-ақ осы Кодекстің 135-1-бабы 1-тармағының 2) және 4) тармақшаларында көрсетілген дербес білім беру ұйымдарының кітапхана қорын уақытша пайдалануға беруі, оның ішінде электрондық нысанда беруі жөніндегі;</w:t>
            </w:r>
          </w:p>
          <w:bookmarkEnd w:id="3743"/>
          <w:bookmarkStart w:name="z7986" w:id="3744"/>
          <w:p>
            <w:pPr>
              <w:spacing w:after="20"/>
              <w:ind w:left="20"/>
              <w:jc w:val="both"/>
            </w:pPr>
            <w:r>
              <w:rPr>
                <w:rFonts w:ascii="Times New Roman"/>
                <w:b w:val="false"/>
                <w:i w:val="false"/>
                <w:color w:val="000000"/>
                <w:sz w:val="20"/>
              </w:rPr>
              <w:t>
</w:t>
            </w:r>
            <w:r>
              <w:rPr>
                <w:rFonts w:ascii="Times New Roman"/>
                <w:b/>
                <w:i w:val="false"/>
                <w:color w:val="000000"/>
                <w:sz w:val="20"/>
              </w:rPr>
              <w:t xml:space="preserve">5-1) осы Кодекстің 135-1-бабы 1-тармағының </w:t>
            </w:r>
            <w:r>
              <w:rPr>
                <w:rFonts w:ascii="Times New Roman"/>
                <w:b w:val="false"/>
                <w:i w:val="false"/>
                <w:color w:val="000000"/>
                <w:sz w:val="20"/>
              </w:rPr>
              <w:t>6) тармақшасында</w:t>
            </w:r>
            <w:r>
              <w:rPr>
                <w:rFonts w:ascii="Times New Roman"/>
                <w:b/>
                <w:i w:val="false"/>
                <w:color w:val="000000"/>
                <w:sz w:val="20"/>
              </w:rPr>
              <w:t xml:space="preserve"> көрсетілген дербес білім беру ұйымының осы Кодекстің 135-1-бабы 1-тармағының </w:t>
            </w:r>
            <w:r>
              <w:rPr>
                <w:rFonts w:ascii="Times New Roman"/>
                <w:b w:val="false"/>
                <w:i w:val="false"/>
                <w:color w:val="000000"/>
                <w:sz w:val="20"/>
              </w:rPr>
              <w:t>1)</w:t>
            </w:r>
            <w:r>
              <w:rPr>
                <w:rFonts w:ascii="Times New Roman"/>
                <w:b/>
                <w:i w:val="false"/>
                <w:color w:val="000000"/>
                <w:sz w:val="20"/>
              </w:rPr>
              <w:t xml:space="preserve">, </w:t>
            </w:r>
            <w:r>
              <w:rPr>
                <w:rFonts w:ascii="Times New Roman"/>
                <w:b w:val="false"/>
                <w:i w:val="false"/>
                <w:color w:val="000000"/>
                <w:sz w:val="20"/>
              </w:rPr>
              <w:t>2)</w:t>
            </w:r>
            <w:r>
              <w:rPr>
                <w:rFonts w:ascii="Times New Roman"/>
                <w:b/>
                <w:i w:val="false"/>
                <w:color w:val="000000"/>
                <w:sz w:val="20"/>
              </w:rPr>
              <w:t xml:space="preserve">, </w:t>
            </w:r>
            <w:r>
              <w:rPr>
                <w:rFonts w:ascii="Times New Roman"/>
                <w:b w:val="false"/>
                <w:i w:val="false"/>
                <w:color w:val="000000"/>
                <w:sz w:val="20"/>
              </w:rPr>
              <w:t>3)</w:t>
            </w:r>
            <w:r>
              <w:rPr>
                <w:rFonts w:ascii="Times New Roman"/>
                <w:b/>
                <w:i w:val="false"/>
                <w:color w:val="000000"/>
                <w:sz w:val="20"/>
              </w:rPr>
              <w:t xml:space="preserve">, </w:t>
            </w:r>
            <w:r>
              <w:rPr>
                <w:rFonts w:ascii="Times New Roman"/>
                <w:b w:val="false"/>
                <w:i w:val="false"/>
                <w:color w:val="000000"/>
                <w:sz w:val="20"/>
              </w:rPr>
              <w:t>4)</w:t>
            </w:r>
            <w:r>
              <w:rPr>
                <w:rFonts w:ascii="Times New Roman"/>
                <w:b/>
                <w:i w:val="false"/>
                <w:color w:val="000000"/>
                <w:sz w:val="20"/>
              </w:rPr>
              <w:t xml:space="preserve"> және </w:t>
            </w:r>
            <w:r>
              <w:rPr>
                <w:rFonts w:ascii="Times New Roman"/>
                <w:b w:val="false"/>
                <w:i w:val="false"/>
                <w:color w:val="000000"/>
                <w:sz w:val="20"/>
              </w:rPr>
              <w:t>5) тармақшаларында</w:t>
            </w:r>
            <w:r>
              <w:rPr>
                <w:rFonts w:ascii="Times New Roman"/>
                <w:b/>
                <w:i w:val="false"/>
                <w:color w:val="000000"/>
                <w:sz w:val="20"/>
              </w:rPr>
              <w:t xml:space="preserve"> көрсетілген дербес білім беру ұйымдарына кітапхана қорын, оның ішінде электрондық нысанда уақытша пайдалануға беруі жөніндегі;</w:t>
            </w:r>
          </w:p>
          <w:bookmarkEnd w:id="3744"/>
          <w:bookmarkStart w:name="z2517" w:id="3745"/>
          <w:p>
            <w:pPr>
              <w:spacing w:after="20"/>
              <w:ind w:left="20"/>
              <w:jc w:val="both"/>
            </w:pPr>
            <w:r>
              <w:rPr>
                <w:rFonts w:ascii="Times New Roman"/>
                <w:b w:val="false"/>
                <w:i w:val="false"/>
                <w:color w:val="000000"/>
                <w:sz w:val="20"/>
              </w:rPr>
              <w:t>
</w:t>
            </w:r>
            <w:r>
              <w:rPr>
                <w:rFonts w:ascii="Times New Roman"/>
                <w:b/>
                <w:i w:val="false"/>
                <w:color w:val="000000"/>
                <w:sz w:val="20"/>
              </w:rPr>
              <w:t xml:space="preserve">6) ақпарат тарату мен насихаттауды қоспағанда,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тарихи-мәдени игілік объектілерінің тізіліміне немесе Тарихи және мәдени ескерткіштерінің мемлекеттік тізіміне енгізілген тарихи-мәдени мұра объектілерін және мәдени құндылықтарды сақтау жөнiнде қызмет көрсетулерге, жұмыстарға қатысты болса, қосылған құн салығынан босатылады.</w:t>
            </w:r>
          </w:p>
          <w:bookmarkEnd w:id="374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253-бапқа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7312" w:id="3746"/>
          <w:p>
            <w:pPr>
              <w:spacing w:after="0"/>
              <w:ind w:left="0"/>
              <w:jc w:val="both"/>
            </w:pPr>
            <w:r>
              <w:rPr>
                <w:rFonts w:ascii="Times New Roman"/>
                <w:b/>
                <w:i w:val="false"/>
                <w:color w:val="000000"/>
              </w:rPr>
              <w:t xml:space="preserve"> 253-1-бап. Дербес білім беру ұйымдары көрсететін қызметтер</w:t>
            </w:r>
          </w:p>
          <w:bookmarkEnd w:id="3746"/>
          <w:bookmarkStart w:name="z4723" w:id="3747"/>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135-1-бабы 1-тармағының </w:t>
            </w:r>
            <w:r>
              <w:rPr>
                <w:rFonts w:ascii="Times New Roman"/>
                <w:b w:val="false"/>
                <w:i w:val="false"/>
                <w:color w:val="000000"/>
                <w:sz w:val="20"/>
              </w:rPr>
              <w:t>2) тармақшасында</w:t>
            </w:r>
            <w:r>
              <w:rPr>
                <w:rFonts w:ascii="Times New Roman"/>
                <w:b/>
                <w:i w:val="false"/>
                <w:color w:val="000000"/>
                <w:sz w:val="20"/>
              </w:rPr>
              <w:t xml:space="preserve"> айқындалған, осы Кодекстің 135-1-бабы 1-тармағының </w:t>
            </w:r>
            <w:r>
              <w:rPr>
                <w:rFonts w:ascii="Times New Roman"/>
                <w:b w:val="false"/>
                <w:i w:val="false"/>
                <w:color w:val="000000"/>
                <w:sz w:val="20"/>
              </w:rPr>
              <w:t>2)</w:t>
            </w:r>
            <w:r>
              <w:rPr>
                <w:rFonts w:ascii="Times New Roman"/>
                <w:b/>
                <w:i w:val="false"/>
                <w:color w:val="000000"/>
                <w:sz w:val="20"/>
              </w:rPr>
              <w:t xml:space="preserve"> немесе </w:t>
            </w:r>
            <w:r>
              <w:rPr>
                <w:rFonts w:ascii="Times New Roman"/>
                <w:b w:val="false"/>
                <w:i w:val="false"/>
                <w:color w:val="000000"/>
                <w:sz w:val="20"/>
              </w:rPr>
              <w:t>4) тармақшаларының</w:t>
            </w:r>
            <w:r>
              <w:rPr>
                <w:rFonts w:ascii="Times New Roman"/>
                <w:b/>
                <w:i w:val="false"/>
                <w:color w:val="000000"/>
                <w:sz w:val="20"/>
              </w:rPr>
              <w:t xml:space="preserve"> шарттарына сәйкес келетін дербес білім беру ұйымдары іске асыратын білім беру қызметінің түрлерін жүзеге асыру бойынша көрсетілетін қызметтер қосылған құн салығынан босатылады.</w:t>
            </w:r>
          </w:p>
          <w:bookmarkEnd w:id="3747"/>
          <w:bookmarkStart w:name="z4724" w:id="3748"/>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135-1-бабының </w:t>
            </w:r>
            <w:r>
              <w:rPr>
                <w:rFonts w:ascii="Times New Roman"/>
                <w:b w:val="false"/>
                <w:i w:val="false"/>
                <w:color w:val="000000"/>
                <w:sz w:val="20"/>
              </w:rPr>
              <w:t>1-тармағында</w:t>
            </w:r>
            <w:r>
              <w:rPr>
                <w:rFonts w:ascii="Times New Roman"/>
                <w:b/>
                <w:i w:val="false"/>
                <w:color w:val="000000"/>
                <w:sz w:val="20"/>
              </w:rPr>
              <w:t xml:space="preserve"> айқындалған, қаржыландырылуы Қазақстан Республикасының бюджет заңнамасында көзделген нысаналы салым есебінен қамтамасыз етілетін дербес білім беру ұйымдарының қызметі қосылған құн салығынан босатылады.";</w:t>
            </w:r>
          </w:p>
          <w:bookmarkEnd w:id="374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33-тарау 253-1-баппен толықтырылды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жаңа редакцияда - 21.07.2015 </w:t>
            </w:r>
            <w:r>
              <w:rPr>
                <w:rFonts w:ascii="Times New Roman"/>
                <w:b w:val="false"/>
                <w:i w:val="false"/>
                <w:color w:val="000000"/>
                <w:sz w:val="20"/>
              </w:rPr>
              <w:t>№ 337-V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518" w:id="3749"/>
          <w:p>
            <w:pPr>
              <w:spacing w:after="0"/>
              <w:ind w:left="0"/>
              <w:jc w:val="both"/>
            </w:pPr>
            <w:r>
              <w:rPr>
                <w:rFonts w:ascii="Times New Roman"/>
                <w:b/>
                <w:i w:val="false"/>
                <w:color w:val="000000"/>
              </w:rPr>
              <w:t xml:space="preserve"> 254-бап. Медициналық және ветеринариялық қызмет саласындағы тауарлар мен қызмет көрсетулер </w:t>
            </w:r>
          </w:p>
          <w:bookmarkEnd w:id="3749"/>
          <w:bookmarkStart w:name="z2519" w:id="3750"/>
          <w:p>
            <w:pPr>
              <w:spacing w:after="20"/>
              <w:ind w:left="20"/>
              <w:jc w:val="both"/>
            </w:pPr>
            <w:r>
              <w:rPr>
                <w:rFonts w:ascii="Times New Roman"/>
                <w:b w:val="false"/>
                <w:i w:val="false"/>
                <w:color w:val="000000"/>
                <w:sz w:val="20"/>
              </w:rPr>
              <w:t>
</w:t>
            </w:r>
            <w:r>
              <w:rPr>
                <w:rFonts w:ascii="Times New Roman"/>
                <w:b/>
                <w:i w:val="false"/>
                <w:color w:val="000000"/>
                <w:sz w:val="20"/>
              </w:rPr>
              <w:t>1. Мыналар бойынша айналымдар:</w:t>
            </w:r>
          </w:p>
          <w:bookmarkEnd w:id="3750"/>
          <w:bookmarkStart w:name="z2520" w:id="3751"/>
          <w:p>
            <w:pPr>
              <w:spacing w:after="20"/>
              <w:ind w:left="20"/>
              <w:jc w:val="both"/>
            </w:pPr>
            <w:r>
              <w:rPr>
                <w:rFonts w:ascii="Times New Roman"/>
                <w:b w:val="false"/>
                <w:i w:val="false"/>
                <w:color w:val="000000"/>
                <w:sz w:val="20"/>
              </w:rPr>
              <w:t>
</w:t>
            </w:r>
            <w:r>
              <w:rPr>
                <w:rFonts w:ascii="Times New Roman"/>
                <w:b/>
                <w:i w:val="false"/>
                <w:color w:val="000000"/>
                <w:sz w:val="20"/>
              </w:rPr>
              <w:t xml:space="preserve">1) кез келген нысандағы дәрілік заттарды, оның ішінде дәрілік субстанцияларды, сондай-ақ оларды шығаруға арналған материалдар мен жинақтаушы заттарды өткізген; </w:t>
            </w:r>
          </w:p>
          <w:bookmarkEnd w:id="3751"/>
          <w:bookmarkStart w:name="z2521" w:id="3752"/>
          <w:p>
            <w:pPr>
              <w:spacing w:after="20"/>
              <w:ind w:left="20"/>
              <w:jc w:val="both"/>
            </w:pPr>
            <w:r>
              <w:rPr>
                <w:rFonts w:ascii="Times New Roman"/>
                <w:b w:val="false"/>
                <w:i w:val="false"/>
                <w:color w:val="000000"/>
                <w:sz w:val="20"/>
              </w:rPr>
              <w:t>
</w:t>
            </w:r>
            <w:r>
              <w:rPr>
                <w:rFonts w:ascii="Times New Roman"/>
                <w:b/>
                <w:i w:val="false"/>
                <w:color w:val="000000"/>
                <w:sz w:val="20"/>
              </w:rPr>
              <w:t xml:space="preserve">2) протездiк-ортопедиялық бұйымдарды, сурдотифлотехниканы және медициналық (ветеринариялық) техниканы қоса алғанда, медициналық (ветеринариялық) мақсаттағы бұйымдарды; кез келген нысандағы дәрілік заттарды шығаруға арналған материалдар мен жинақтаушы заттарды, оның ішінде дәрілік субстанцияларды, протездiк-ортопедиялық бұйымдарды және медициналық (ветеринариялық) техниканы қоса алғанда, медициналық (ветеринариялық) мақсаттағы бұйымдарды өткiзген; </w:t>
            </w:r>
          </w:p>
          <w:bookmarkEnd w:id="3752"/>
          <w:bookmarkStart w:name="z2522" w:id="3753"/>
          <w:p>
            <w:pPr>
              <w:spacing w:after="20"/>
              <w:ind w:left="20"/>
              <w:jc w:val="both"/>
            </w:pPr>
            <w:r>
              <w:rPr>
                <w:rFonts w:ascii="Times New Roman"/>
                <w:b w:val="false"/>
                <w:i w:val="false"/>
                <w:color w:val="000000"/>
                <w:sz w:val="20"/>
              </w:rPr>
              <w:t>
</w:t>
            </w:r>
            <w:r>
              <w:rPr>
                <w:rFonts w:ascii="Times New Roman"/>
                <w:b/>
                <w:i w:val="false"/>
                <w:color w:val="000000"/>
                <w:sz w:val="20"/>
              </w:rPr>
              <w:t>3) медициналық қызметті жүзеге асыруға лицензиясы бар денсаулық сақтау субъектісі Қазақстан Республикасының заңнамасына сәйкес (оның ішінде лицензиялауға жатпайтын медициналық қызметті жүзеге асыру кезінде) медициналық көмек нысанындағы көрсетілетін қызметтерді өткізген;</w:t>
            </w:r>
          </w:p>
          <w:bookmarkEnd w:id="3753"/>
          <w:bookmarkStart w:name="z8380" w:id="3754"/>
          <w:p>
            <w:pPr>
              <w:spacing w:after="20"/>
              <w:ind w:left="20"/>
              <w:jc w:val="both"/>
            </w:pPr>
            <w:r>
              <w:rPr>
                <w:rFonts w:ascii="Times New Roman"/>
                <w:b w:val="false"/>
                <w:i w:val="false"/>
                <w:color w:val="000000"/>
                <w:sz w:val="20"/>
              </w:rPr>
              <w:t>
</w:t>
            </w:r>
            <w:r>
              <w:rPr>
                <w:rFonts w:ascii="Times New Roman"/>
                <w:b/>
                <w:i w:val="false"/>
                <w:color w:val="000000"/>
                <w:sz w:val="20"/>
              </w:rPr>
              <w:t>4) Қазақстан Республикасының денсаулық сақтау туралы заңнамасына сәйкес мемлекеттік санитариялық-эпидемиологиялық қызмет ұйымы көрсететін халықтың санитариялық-эпидемиологиялық саламаттылығы саласындағы көрсетілетін қызметтерді өткізген;</w:t>
            </w:r>
          </w:p>
          <w:bookmarkEnd w:id="3754"/>
          <w:bookmarkStart w:name="z8381" w:id="3755"/>
          <w:p>
            <w:pPr>
              <w:spacing w:after="20"/>
              <w:ind w:left="20"/>
              <w:jc w:val="both"/>
            </w:pPr>
            <w:r>
              <w:rPr>
                <w:rFonts w:ascii="Times New Roman"/>
                <w:b w:val="false"/>
                <w:i w:val="false"/>
                <w:color w:val="000000"/>
                <w:sz w:val="20"/>
              </w:rPr>
              <w:t>
</w:t>
            </w:r>
            <w:r>
              <w:rPr>
                <w:rFonts w:ascii="Times New Roman"/>
                <w:b/>
                <w:i w:val="false"/>
                <w:color w:val="000000"/>
                <w:sz w:val="20"/>
              </w:rPr>
              <w:t>5) мыналар:</w:t>
            </w:r>
          </w:p>
          <w:bookmarkEnd w:id="3755"/>
          <w:p>
            <w:pPr>
              <w:spacing w:after="20"/>
              <w:ind w:left="20"/>
              <w:jc w:val="both"/>
            </w:pPr>
            <w:r>
              <w:rPr>
                <w:rFonts w:ascii="Times New Roman"/>
                <w:b w:val="false"/>
                <w:i w:val="false"/>
                <w:color w:val="000000"/>
                <w:sz w:val="20"/>
              </w:rPr>
              <w:t>
</w:t>
            </w:r>
            <w:r>
              <w:rPr>
                <w:rFonts w:ascii="Times New Roman"/>
                <w:b/>
                <w:i w:val="false"/>
                <w:color w:val="000000"/>
                <w:sz w:val="20"/>
              </w:rPr>
              <w:t>ветеринария саласында қызметті жүзеге асыруға лицензиясы бар жеке және заңды тұлғалар;</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ветеринария туралы </w:t>
            </w:r>
            <w:r>
              <w:rPr>
                <w:rFonts w:ascii="Times New Roman"/>
                <w:b/>
                <w:i w:val="false"/>
                <w:color w:val="000000"/>
                <w:sz w:val="20"/>
              </w:rPr>
              <w:t>заңнамасында</w:t>
            </w:r>
            <w:r>
              <w:rPr>
                <w:rFonts w:ascii="Times New Roman"/>
                <w:b/>
                <w:i w:val="false"/>
                <w:color w:val="000000"/>
                <w:sz w:val="20"/>
              </w:rPr>
              <w:t xml:space="preserve"> көзделген, ветеринария саласында кәсіпкерлік қызмет жүзеге асыруға арналған рұқсаттар мен хабарламалардың мемлекеттік электрондық тізіліміне енгізілген жеке және заңды тұлғалар;</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ветеринария туралы </w:t>
            </w:r>
            <w:r>
              <w:rPr>
                <w:rFonts w:ascii="Times New Roman"/>
                <w:b/>
                <w:i w:val="false"/>
                <w:color w:val="000000"/>
                <w:sz w:val="20"/>
              </w:rPr>
              <w:t>заңнамасына</w:t>
            </w:r>
            <w:r>
              <w:rPr>
                <w:rFonts w:ascii="Times New Roman"/>
                <w:b/>
                <w:i w:val="false"/>
                <w:color w:val="000000"/>
                <w:sz w:val="20"/>
              </w:rPr>
              <w:t xml:space="preserve"> сәйкес құрылған мемлекеттік ветеринария ұйымдары ветеринария саласында көрсететін қызметтерді өткізген жағдайларда, қосылған құн салығынан босатылады.</w:t>
            </w:r>
          </w:p>
          <w:bookmarkStart w:name="z2523" w:id="3756"/>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1-тармағының 1) және 2) тармақшаларында көрсетілген тауарлардың тiзбесiн Қазақстан Республикасының Үкiметi бекiтедi.</w:t>
            </w:r>
          </w:p>
          <w:bookmarkEnd w:id="375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254-бапқа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(01.01.2009 бастап қолданысқа енгізіледі) Заңдарымен.</w:t>
            </w:r>
            <w:r>
              <w:br/>
            </w:r>
            <w:r>
              <w:rPr>
                <w:rFonts w:ascii="Times New Roman"/>
                <w:b w:val="false"/>
                <w:i w:val="false"/>
                <w:color w:val="000000"/>
                <w:sz w:val="20"/>
              </w:rPr>
              <w:t>
</w:t>
            </w:r>
          </w:p>
          <w:bookmarkStart w:name="z2524" w:id="3757"/>
          <w:p>
            <w:pPr>
              <w:spacing w:after="0"/>
              <w:ind w:left="0"/>
              <w:jc w:val="both"/>
            </w:pPr>
            <w:r>
              <w:rPr>
                <w:rFonts w:ascii="Times New Roman"/>
                <w:b/>
                <w:i w:val="false"/>
                <w:color w:val="000000"/>
              </w:rPr>
              <w:t xml:space="preserve">  255-бап. Қосылған құн салығынан босатылатын импорт </w:t>
            </w:r>
          </w:p>
          <w:bookmarkEnd w:id="3757"/>
          <w:bookmarkStart w:name="z2525" w:id="3758"/>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Мынадай тауарлар: </w:t>
            </w:r>
          </w:p>
          <w:bookmarkEnd w:id="3758"/>
          <w:p>
            <w:pPr>
              <w:spacing w:after="20"/>
              <w:ind w:left="20"/>
              <w:jc w:val="both"/>
            </w:pPr>
            <w:r>
              <w:rPr>
                <w:rFonts w:ascii="Times New Roman"/>
                <w:b w:val="false"/>
                <w:i w:val="false"/>
                <w:color w:val="000000"/>
                <w:sz w:val="20"/>
              </w:rPr>
              <w:t>
</w:t>
            </w:r>
            <w:r>
              <w:rPr>
                <w:rFonts w:ascii="Times New Roman"/>
                <w:b/>
                <w:i w:val="false"/>
                <w:color w:val="000000"/>
                <w:sz w:val="20"/>
              </w:rPr>
              <w:t xml:space="preserve">1) ұлттық және шетелдік валюта банкноттары мен монеталары (мәдени-тарихи құндылығы бар банкноттар мен монеталардан басқа), сондай-ақ бағалы қағаздар; </w:t>
            </w:r>
          </w:p>
          <w:bookmarkStart w:name="z2526" w:id="3759"/>
          <w:p>
            <w:pPr>
              <w:spacing w:after="20"/>
              <w:ind w:left="20"/>
              <w:jc w:val="both"/>
            </w:pPr>
            <w:r>
              <w:rPr>
                <w:rFonts w:ascii="Times New Roman"/>
                <w:b w:val="false"/>
                <w:i w:val="false"/>
                <w:color w:val="000000"/>
                <w:sz w:val="20"/>
              </w:rPr>
              <w:t>
</w:t>
            </w:r>
            <w:r>
              <w:rPr>
                <w:rFonts w:ascii="Times New Roman"/>
                <w:b/>
                <w:i w:val="false"/>
                <w:color w:val="000000"/>
                <w:sz w:val="20"/>
              </w:rPr>
              <w:t xml:space="preserve">2) Кеден одағының кеден заңнамасына және (немесе) Қазақстан Республикасының кеден заңнамасына сәйкес бекiтілген тауарларды бажсыз әкелу нормалары бойынша жеке тұлғалар жүзеге асыратын тауарлар; </w:t>
            </w:r>
          </w:p>
          <w:bookmarkEnd w:id="3759"/>
          <w:bookmarkStart w:name="z2527" w:id="3760"/>
          <w:p>
            <w:pPr>
              <w:spacing w:after="20"/>
              <w:ind w:left="20"/>
              <w:jc w:val="both"/>
            </w:pPr>
            <w:r>
              <w:rPr>
                <w:rFonts w:ascii="Times New Roman"/>
                <w:b w:val="false"/>
                <w:i w:val="false"/>
                <w:color w:val="000000"/>
                <w:sz w:val="20"/>
              </w:rPr>
              <w:t>
</w:t>
            </w:r>
            <w:r>
              <w:rPr>
                <w:rFonts w:ascii="Times New Roman"/>
                <w:b/>
                <w:i w:val="false"/>
                <w:color w:val="000000"/>
                <w:sz w:val="20"/>
              </w:rPr>
              <w:t xml:space="preserve">3) акцизделетiн тауарларды қоспағанда, Қазақстан Республикасының Үкіметі </w:t>
            </w:r>
            <w:r>
              <w:rPr>
                <w:rFonts w:ascii="Times New Roman"/>
                <w:b/>
                <w:i w:val="false"/>
                <w:color w:val="000000"/>
                <w:sz w:val="20"/>
              </w:rPr>
              <w:t>айқындайтын</w:t>
            </w:r>
            <w:r>
              <w:rPr>
                <w:rFonts w:ascii="Times New Roman"/>
                <w:b/>
                <w:i w:val="false"/>
                <w:color w:val="000000"/>
                <w:sz w:val="20"/>
              </w:rPr>
              <w:t xml:space="preserve"> тәртіппен гуманитарлық көмек ретiнде әкелінетін тауарлар; </w:t>
            </w:r>
          </w:p>
          <w:bookmarkEnd w:id="3760"/>
          <w:bookmarkStart w:name="z2528" w:id="3761"/>
          <w:p>
            <w:pPr>
              <w:spacing w:after="20"/>
              <w:ind w:left="20"/>
              <w:jc w:val="both"/>
            </w:pPr>
            <w:r>
              <w:rPr>
                <w:rFonts w:ascii="Times New Roman"/>
                <w:b w:val="false"/>
                <w:i w:val="false"/>
                <w:color w:val="000000"/>
                <w:sz w:val="20"/>
              </w:rPr>
              <w:t>
</w:t>
            </w:r>
            <w:r>
              <w:rPr>
                <w:rFonts w:ascii="Times New Roman"/>
                <w:b/>
                <w:i w:val="false"/>
                <w:color w:val="000000"/>
                <w:sz w:val="20"/>
              </w:rPr>
              <w:t xml:space="preserve">4) акцизделетiн тауарларды қоспағанда, мемлекет, мемлекеттердiң үкiметтерi, халықаралық ұйымдар желiлерi бойынша, техникалық жәрдем көрсетуді қоса алғанда, </w:t>
            </w:r>
            <w:r>
              <w:rPr>
                <w:rFonts w:ascii="Times New Roman"/>
                <w:b/>
                <w:i w:val="false"/>
                <w:color w:val="000000"/>
                <w:sz w:val="20"/>
              </w:rPr>
              <w:t>қайырымдылық көмек</w:t>
            </w:r>
            <w:r>
              <w:rPr>
                <w:rFonts w:ascii="Times New Roman"/>
                <w:b/>
                <w:i w:val="false"/>
                <w:color w:val="000000"/>
                <w:sz w:val="20"/>
              </w:rPr>
              <w:t xml:space="preserve"> мақсатында әкелiнетін тауарлар; </w:t>
            </w:r>
          </w:p>
          <w:bookmarkEnd w:id="3761"/>
          <w:bookmarkStart w:name="z2529" w:id="3762"/>
          <w:p>
            <w:pPr>
              <w:spacing w:after="20"/>
              <w:ind w:left="20"/>
              <w:jc w:val="both"/>
            </w:pPr>
            <w:r>
              <w:rPr>
                <w:rFonts w:ascii="Times New Roman"/>
                <w:b w:val="false"/>
                <w:i w:val="false"/>
                <w:color w:val="000000"/>
                <w:sz w:val="20"/>
              </w:rPr>
              <w:t>
</w:t>
            </w:r>
            <w:r>
              <w:rPr>
                <w:rFonts w:ascii="Times New Roman"/>
                <w:b/>
                <w:i w:val="false"/>
                <w:color w:val="000000"/>
                <w:sz w:val="20"/>
              </w:rPr>
              <w:t>5) шет мемлекеттiң Қазақстан Республикасында акредиттелген дипломатиялық және оларға теңестiрiлген өкiлдiктерiнiң, шет мемлекеттің консулдық мекемелерінің ресми пайдалануы үшiн, сондай-ақ олармен бірге тұратын отбасы мүшелерін қоса алғанда, осы өкілдіктердің дипломатиялық және әкiмшiлiк-техникалық персоналына жататын адамдардың, олармен бiрге тұратын отбасы мүшелерiн қоса алғанда, консулдық лауазымды адамдардың, консулдық қызметшілердің жеке пайдалануы үшiн әкелiнетiн және Қазақстан Республикасы ратификациялаған халықаралық шарттарға сәйкес салықтан босатылатын тауарлар;</w:t>
            </w:r>
          </w:p>
          <w:bookmarkEnd w:id="3762"/>
          <w:bookmarkStart w:name="z2530" w:id="3763"/>
          <w:p>
            <w:pPr>
              <w:spacing w:after="20"/>
              <w:ind w:left="20"/>
              <w:jc w:val="both"/>
            </w:pPr>
            <w:r>
              <w:rPr>
                <w:rFonts w:ascii="Times New Roman"/>
                <w:b w:val="false"/>
                <w:i w:val="false"/>
                <w:color w:val="000000"/>
                <w:sz w:val="20"/>
              </w:rPr>
              <w:t>
</w:t>
            </w:r>
            <w:r>
              <w:rPr>
                <w:rFonts w:ascii="Times New Roman"/>
                <w:b/>
                <w:i w:val="false"/>
                <w:color w:val="000000"/>
                <w:sz w:val="20"/>
              </w:rPr>
              <w:t>6) салық төлеуден босатуды белгілейтiн кедендік рәсімінде Кеден одағының кеден заңнамасына және (немесе) Қазақстан Республикасының кеден заңнамасына сәйкес кедендік декларациялануға жататын тауарлар;</w:t>
            </w:r>
          </w:p>
          <w:bookmarkEnd w:id="3763"/>
          <w:bookmarkStart w:name="z6782" w:id="3764"/>
          <w:p>
            <w:pPr>
              <w:spacing w:after="20"/>
              <w:ind w:left="20"/>
              <w:jc w:val="both"/>
            </w:pPr>
            <w:r>
              <w:rPr>
                <w:rFonts w:ascii="Times New Roman"/>
                <w:b w:val="false"/>
                <w:i w:val="false"/>
                <w:color w:val="000000"/>
                <w:sz w:val="20"/>
              </w:rPr>
              <w:t>
</w:t>
            </w:r>
            <w:r>
              <w:rPr>
                <w:rFonts w:ascii="Times New Roman"/>
                <w:b/>
                <w:i w:val="false"/>
                <w:color w:val="000000"/>
                <w:sz w:val="20"/>
              </w:rPr>
              <w:t xml:space="preserve">6-1) тізбесін Қазақстан Республикасының Үкіметі </w:t>
            </w:r>
            <w:r>
              <w:rPr>
                <w:rFonts w:ascii="Times New Roman"/>
                <w:b/>
                <w:i w:val="false"/>
                <w:color w:val="000000"/>
                <w:sz w:val="20"/>
              </w:rPr>
              <w:t>айқындаған</w:t>
            </w:r>
            <w:r>
              <w:rPr>
                <w:rFonts w:ascii="Times New Roman"/>
                <w:b/>
                <w:i w:val="false"/>
                <w:color w:val="000000"/>
                <w:sz w:val="20"/>
              </w:rPr>
              <w:t xml:space="preserve"> ғарыш қызметіне қатысушылар әкелетін ғарыш объектілерінің, жербеті ғарыш инфрақұрылымының объектілері жабдықтарының импорты қосылған құн салығынан босатылады. Осы тармақшаның ережелері нысанын Қазақстан Республикасының Үкіметі </w:t>
            </w:r>
            <w:r>
              <w:rPr>
                <w:rFonts w:ascii="Times New Roman"/>
                <w:b/>
                <w:i w:val="false"/>
                <w:color w:val="000000"/>
                <w:sz w:val="20"/>
              </w:rPr>
              <w:t>бекітетін</w:t>
            </w:r>
            <w:r>
              <w:rPr>
                <w:rFonts w:ascii="Times New Roman"/>
                <w:b/>
                <w:i w:val="false"/>
                <w:color w:val="000000"/>
                <w:sz w:val="20"/>
              </w:rPr>
              <w:t xml:space="preserve">, ғарыш қызметінің мақсаттары үшін осындай ғарыш объектілері мен жабдықтарын әкелу туралы ғарыш қызметі саласындағы </w:t>
            </w:r>
            <w:r>
              <w:rPr>
                <w:rFonts w:ascii="Times New Roman"/>
                <w:b/>
                <w:i w:val="false"/>
                <w:color w:val="000000"/>
                <w:sz w:val="20"/>
              </w:rPr>
              <w:t>уәкілетті органның</w:t>
            </w:r>
            <w:r>
              <w:rPr>
                <w:rFonts w:ascii="Times New Roman"/>
                <w:b/>
                <w:i w:val="false"/>
                <w:color w:val="000000"/>
                <w:sz w:val="20"/>
              </w:rPr>
              <w:t xml:space="preserve"> растауы негізінде қолданылады;</w:t>
            </w:r>
          </w:p>
          <w:bookmarkEnd w:id="3764"/>
          <w:bookmarkStart w:name="z2531" w:id="3765"/>
          <w:p>
            <w:pPr>
              <w:spacing w:after="20"/>
              <w:ind w:left="20"/>
              <w:jc w:val="both"/>
            </w:pPr>
            <w:r>
              <w:rPr>
                <w:rFonts w:ascii="Times New Roman"/>
                <w:b w:val="false"/>
                <w:i w:val="false"/>
                <w:color w:val="000000"/>
                <w:sz w:val="20"/>
              </w:rPr>
              <w:t>
</w:t>
            </w:r>
            <w:r>
              <w:rPr>
                <w:rFonts w:ascii="Times New Roman"/>
                <w:b/>
                <w:i w:val="false"/>
                <w:color w:val="000000"/>
                <w:sz w:val="20"/>
              </w:rPr>
              <w:t>7) мыналар:</w:t>
            </w:r>
          </w:p>
          <w:bookmarkEnd w:id="3765"/>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 Дәрілік заттардың, медициналық мақсаттағы бұйымдар мен медициналық техниканың мемлекеттік тізілімінде тіркелген;</w:t>
            </w:r>
          </w:p>
          <w:p>
            <w:pPr>
              <w:spacing w:after="20"/>
              <w:ind w:left="20"/>
              <w:jc w:val="both"/>
            </w:pPr>
            <w:r>
              <w:rPr>
                <w:rFonts w:ascii="Times New Roman"/>
                <w:b w:val="false"/>
                <w:i w:val="false"/>
                <w:color w:val="000000"/>
                <w:sz w:val="20"/>
              </w:rPr>
              <w:t>
</w:t>
            </w:r>
            <w:r>
              <w:rPr>
                <w:rFonts w:ascii="Times New Roman"/>
                <w:b/>
                <w:i w:val="false"/>
                <w:color w:val="000000"/>
                <w:sz w:val="20"/>
              </w:rPr>
              <w:t>денсаулық сақтау саласындағы уәкілетті орган берген қорытынды (рұқсат беру құжаты) негізінде, Қазақстан Республикасы Дәрілік заттардың, медициналық мақсаттағы бұйымдар мен медициналық техниканың мемлекеттік тізілімінде тіркелмеген кез келген нысандағы дәрілік заттар, медициналық мақсаттағы бұйымдар мен медициналық техника импорты қосылған құн салығынан босатылады.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тармақшада көрсетілген тауарлардың тізбесін Қазақстан Республикасының Үкіметі </w:t>
            </w:r>
            <w:r>
              <w:rPr>
                <w:rFonts w:ascii="Times New Roman"/>
                <w:b/>
                <w:i w:val="false"/>
                <w:color w:val="000000"/>
                <w:sz w:val="20"/>
              </w:rPr>
              <w:t>бекітеді</w:t>
            </w:r>
            <w:r>
              <w:rPr>
                <w:rFonts w:ascii="Times New Roman"/>
                <w:b/>
                <w:i w:val="false"/>
                <w:color w:val="000000"/>
                <w:sz w:val="20"/>
              </w:rPr>
              <w:t>;</w:t>
            </w:r>
          </w:p>
          <w:bookmarkStart w:name="z8382" w:id="3766"/>
          <w:p>
            <w:pPr>
              <w:spacing w:after="20"/>
              <w:ind w:left="20"/>
              <w:jc w:val="both"/>
            </w:pPr>
            <w:r>
              <w:rPr>
                <w:rFonts w:ascii="Times New Roman"/>
                <w:b w:val="false"/>
                <w:i w:val="false"/>
                <w:color w:val="000000"/>
                <w:sz w:val="20"/>
              </w:rPr>
              <w:t>
</w:t>
            </w:r>
            <w:r>
              <w:rPr>
                <w:rFonts w:ascii="Times New Roman"/>
                <w:b/>
                <w:i w:val="false"/>
                <w:color w:val="000000"/>
                <w:sz w:val="20"/>
              </w:rPr>
              <w:t>7-1) ветеринария саласында пайдаланылатын (қолданылатын) дәрілік заттар; ветеринариялық мақсаттағы бұйымдар және ветеринариялық техника, мүгедектерге берілетін протездік-ортопедиялық бұйымдарды, арнайы қозғалыс құралдарын қоса алғанда, сурдотифлотехника; протездiк-ортопедиялық бұйымдарды және медициналық (ветеринариялық) техниканы қоса алғанда, кез келген нысандағы дәрілік заттарды, медициналық (ветеринариялық) мақсаттағы бұйымдарды шығаруға арналған материалдар, жабдықтар және жинақтаушы материалдар импорты қосылған құн салығынан босатылады.</w:t>
            </w:r>
          </w:p>
          <w:bookmarkEnd w:id="3766"/>
          <w:p>
            <w:pPr>
              <w:spacing w:after="20"/>
              <w:ind w:left="20"/>
              <w:jc w:val="both"/>
            </w:pPr>
            <w:r>
              <w:rPr>
                <w:rFonts w:ascii="Times New Roman"/>
                <w:b w:val="false"/>
                <w:i w:val="false"/>
                <w:color w:val="000000"/>
                <w:sz w:val="20"/>
              </w:rPr>
              <w:t>
</w:t>
            </w:r>
            <w:r>
              <w:rPr>
                <w:rFonts w:ascii="Times New Roman"/>
                <w:b/>
                <w:i w:val="false"/>
                <w:color w:val="000000"/>
                <w:sz w:val="20"/>
              </w:rPr>
              <w:t>Осы тармақшада көрсетілген тауарлардың тiзбесiн Қазақстан Республикасының Үкiметi бекiтедi;</w:t>
            </w:r>
          </w:p>
          <w:bookmarkStart w:name="z2532" w:id="3767"/>
          <w:p>
            <w:pPr>
              <w:spacing w:after="20"/>
              <w:ind w:left="20"/>
              <w:jc w:val="both"/>
            </w:pPr>
            <w:r>
              <w:rPr>
                <w:rFonts w:ascii="Times New Roman"/>
                <w:b w:val="false"/>
                <w:i w:val="false"/>
                <w:color w:val="000000"/>
                <w:sz w:val="20"/>
              </w:rPr>
              <w:t>
</w:t>
            </w:r>
            <w:r>
              <w:rPr>
                <w:rFonts w:ascii="Times New Roman"/>
                <w:b/>
                <w:i w:val="false"/>
                <w:color w:val="000000"/>
                <w:sz w:val="20"/>
              </w:rPr>
              <w:t xml:space="preserve">8) почта маркалары (коллекциялық маркалардан басқа); </w:t>
            </w:r>
          </w:p>
          <w:bookmarkEnd w:id="3767"/>
          <w:bookmarkStart w:name="z2533" w:id="3768"/>
          <w:p>
            <w:pPr>
              <w:spacing w:after="20"/>
              <w:ind w:left="20"/>
              <w:jc w:val="both"/>
            </w:pPr>
            <w:r>
              <w:rPr>
                <w:rFonts w:ascii="Times New Roman"/>
                <w:b w:val="false"/>
                <w:i w:val="false"/>
                <w:color w:val="000000"/>
                <w:sz w:val="20"/>
              </w:rPr>
              <w:t>
</w:t>
            </w:r>
            <w:r>
              <w:rPr>
                <w:rFonts w:ascii="Times New Roman"/>
                <w:b/>
                <w:i w:val="false"/>
                <w:color w:val="000000"/>
                <w:sz w:val="20"/>
              </w:rPr>
              <w:t xml:space="preserve">9) Қазақстан Республикасының Ұлттық Банкi және оның ұйымдары жүзеге асыратын, ақша белгілерiн шығаруға арналған шикiзат; </w:t>
            </w:r>
          </w:p>
          <w:bookmarkEnd w:id="3768"/>
          <w:bookmarkStart w:name="z2534" w:id="3769"/>
          <w:p>
            <w:pPr>
              <w:spacing w:after="20"/>
              <w:ind w:left="20"/>
              <w:jc w:val="both"/>
            </w:pPr>
            <w:r>
              <w:rPr>
                <w:rFonts w:ascii="Times New Roman"/>
                <w:b w:val="false"/>
                <w:i w:val="false"/>
                <w:color w:val="000000"/>
                <w:sz w:val="20"/>
              </w:rPr>
              <w:t>
</w:t>
            </w:r>
            <w:r>
              <w:rPr>
                <w:rFonts w:ascii="Times New Roman"/>
                <w:b/>
                <w:i w:val="false"/>
                <w:color w:val="000000"/>
                <w:sz w:val="20"/>
              </w:rPr>
              <w:t>10) мемлекеттердiң, мемлекеттердің үкiметтерi мен халықаралық ұйымдардың желiсi бойынша берiлген гранттар қаражаты есебiнен жүзеге асырылатын тауарлар;</w:t>
            </w:r>
          </w:p>
          <w:bookmarkEnd w:id="3769"/>
          <w:bookmarkStart w:name="z302" w:id="3770"/>
          <w:p>
            <w:pPr>
              <w:spacing w:after="20"/>
              <w:ind w:left="20"/>
              <w:jc w:val="both"/>
            </w:pPr>
            <w:r>
              <w:rPr>
                <w:rFonts w:ascii="Times New Roman"/>
                <w:b w:val="false"/>
                <w:i w:val="false"/>
                <w:color w:val="000000"/>
                <w:sz w:val="20"/>
              </w:rPr>
              <w:t>
</w:t>
            </w:r>
            <w:r>
              <w:rPr>
                <w:rFonts w:ascii="Times New Roman"/>
                <w:b/>
                <w:i w:val="false"/>
                <w:color w:val="000000"/>
                <w:sz w:val="20"/>
              </w:rPr>
              <w:t>11) Қазақстан Республикасының Ұлттық Банкі импорттайтыннан басқа, бір мезгілде мынадай талаптарға сәйкес болған:</w:t>
            </w:r>
          </w:p>
          <w:bookmarkEnd w:id="3770"/>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 бойынша салық кезеңі ішінде импортталған инвестициялық алтынның жалпы салмағы 32 троя унциясынан аспайтын;</w:t>
            </w:r>
          </w:p>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 бойынша салық кезеңі ішінде импортталған инвестициялық алтынның жалпы құны мынадай:</w:t>
            </w:r>
          </w:p>
          <w:p>
            <w:pPr>
              <w:spacing w:after="20"/>
              <w:ind w:left="20"/>
              <w:jc w:val="both"/>
            </w:pPr>
            <w:r>
              <w:rPr>
                <w:rFonts w:ascii="Times New Roman"/>
                <w:b w:val="false"/>
                <w:i w:val="false"/>
                <w:color w:val="000000"/>
                <w:sz w:val="20"/>
              </w:rPr>
              <w:t>
</w:t>
            </w:r>
            <w:r>
              <w:rPr>
                <w:rFonts w:ascii="Times New Roman"/>
                <w:b/>
                <w:i w:val="false"/>
                <w:color w:val="000000"/>
                <w:sz w:val="20"/>
              </w:rPr>
              <w:t>импортталған инвестициялық алтынның салмағын</w:t>
            </w:r>
          </w:p>
          <w:p>
            <w:pPr>
              <w:spacing w:after="20"/>
              <w:ind w:left="20"/>
              <w:jc w:val="both"/>
            </w:pPr>
            <w:r>
              <w:rPr>
                <w:rFonts w:ascii="Times New Roman"/>
                <w:b w:val="false"/>
                <w:i w:val="false"/>
                <w:color w:val="000000"/>
                <w:sz w:val="20"/>
              </w:rPr>
              <w:t>
</w:t>
            </w:r>
            <w:r>
              <w:rPr>
                <w:rFonts w:ascii="Times New Roman"/>
                <w:b/>
                <w:i w:val="false"/>
                <w:color w:val="000000"/>
                <w:sz w:val="20"/>
              </w:rPr>
              <w:t>өткізу күніне Лондон қымбат бағалы металдар нарығы қауымдастығы белгілеген алтынның таңертеңгі фиксингіне (бағаның бағамдалуы)</w:t>
            </w:r>
          </w:p>
          <w:p>
            <w:pPr>
              <w:spacing w:after="20"/>
              <w:ind w:left="20"/>
              <w:jc w:val="both"/>
            </w:pPr>
            <w:r>
              <w:rPr>
                <w:rFonts w:ascii="Times New Roman"/>
                <w:b w:val="false"/>
                <w:i w:val="false"/>
                <w:color w:val="000000"/>
                <w:sz w:val="20"/>
              </w:rPr>
              <w:t>
</w:t>
            </w:r>
            <w:r>
              <w:rPr>
                <w:rFonts w:ascii="Times New Roman"/>
                <w:b/>
                <w:i w:val="false"/>
                <w:color w:val="000000"/>
                <w:sz w:val="20"/>
              </w:rPr>
              <w:t>көбейту</w:t>
            </w:r>
          </w:p>
          <w:p>
            <w:pPr>
              <w:spacing w:after="20"/>
              <w:ind w:left="20"/>
              <w:jc w:val="both"/>
            </w:pPr>
            <w:r>
              <w:rPr>
                <w:rFonts w:ascii="Times New Roman"/>
                <w:b w:val="false"/>
                <w:i w:val="false"/>
                <w:color w:val="000000"/>
                <w:sz w:val="20"/>
              </w:rPr>
              <w:t>
</w:t>
            </w:r>
            <w:r>
              <w:rPr>
                <w:rFonts w:ascii="Times New Roman"/>
                <w:b/>
                <w:i w:val="false"/>
                <w:color w:val="000000"/>
                <w:sz w:val="20"/>
              </w:rPr>
              <w:t>өткізілген күннің алдындағы соңғы жұмыс күні айқындалған валюта айырбастаудың нарықтық бағамына</w:t>
            </w:r>
          </w:p>
          <w:p>
            <w:pPr>
              <w:spacing w:after="20"/>
              <w:ind w:left="20"/>
              <w:jc w:val="both"/>
            </w:pPr>
            <w:r>
              <w:rPr>
                <w:rFonts w:ascii="Times New Roman"/>
                <w:b w:val="false"/>
                <w:i w:val="false"/>
                <w:color w:val="000000"/>
                <w:sz w:val="20"/>
              </w:rPr>
              <w:t>
</w:t>
            </w:r>
            <w:r>
              <w:rPr>
                <w:rFonts w:ascii="Times New Roman"/>
                <w:b/>
                <w:i w:val="false"/>
                <w:color w:val="000000"/>
                <w:sz w:val="20"/>
              </w:rPr>
              <w:t>көбейту</w:t>
            </w:r>
          </w:p>
          <w:p>
            <w:pPr>
              <w:spacing w:after="20"/>
              <w:ind w:left="20"/>
              <w:jc w:val="both"/>
            </w:pPr>
            <w:r>
              <w:rPr>
                <w:rFonts w:ascii="Times New Roman"/>
                <w:b w:val="false"/>
                <w:i w:val="false"/>
                <w:color w:val="000000"/>
                <w:sz w:val="20"/>
              </w:rPr>
              <w:t>
</w:t>
            </w:r>
            <w:r>
              <w:rPr>
                <w:rFonts w:ascii="Times New Roman"/>
                <w:b/>
                <w:i w:val="false"/>
                <w:color w:val="000000"/>
                <w:sz w:val="20"/>
              </w:rPr>
              <w:t>тәртібімен есептелген сомаларды жинақтау жолымен қалыптасқан сомадан аспайтын кезде инвестициялық алтын импорты қосылған құн салығынан босатылады.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инвестициялық алтынды:</w:t>
            </w:r>
          </w:p>
          <w:p>
            <w:pPr>
              <w:spacing w:after="20"/>
              <w:ind w:left="20"/>
              <w:jc w:val="both"/>
            </w:pPr>
            <w:r>
              <w:rPr>
                <w:rFonts w:ascii="Times New Roman"/>
                <w:b w:val="false"/>
                <w:i w:val="false"/>
                <w:color w:val="000000"/>
                <w:sz w:val="20"/>
              </w:rPr>
              <w:t>
</w:t>
            </w:r>
            <w:r>
              <w:rPr>
                <w:rFonts w:ascii="Times New Roman"/>
                <w:b/>
                <w:i w:val="false"/>
                <w:color w:val="000000"/>
                <w:sz w:val="20"/>
              </w:rPr>
              <w:t>құймалар;</w:t>
            </w:r>
          </w:p>
          <w:p>
            <w:pPr>
              <w:spacing w:after="20"/>
              <w:ind w:left="20"/>
              <w:jc w:val="both"/>
            </w:pPr>
            <w:r>
              <w:rPr>
                <w:rFonts w:ascii="Times New Roman"/>
                <w:b w:val="false"/>
                <w:i w:val="false"/>
                <w:color w:val="000000"/>
                <w:sz w:val="20"/>
              </w:rPr>
              <w:t>
</w:t>
            </w:r>
            <w:r>
              <w:rPr>
                <w:rFonts w:ascii="Times New Roman"/>
                <w:b/>
                <w:i w:val="false"/>
                <w:color w:val="000000"/>
                <w:sz w:val="20"/>
              </w:rPr>
              <w:t>пластиналар;</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Ұлттық Банкі шығарған алтын монеталар түрінде өткізу кезінде қолданылады.</w:t>
            </w:r>
          </w:p>
          <w:bookmarkStart w:name="z306" w:id="3771"/>
          <w:p>
            <w:pPr>
              <w:spacing w:after="20"/>
              <w:ind w:left="20"/>
              <w:jc w:val="both"/>
            </w:pPr>
            <w:r>
              <w:rPr>
                <w:rFonts w:ascii="Times New Roman"/>
                <w:b w:val="false"/>
                <w:i w:val="false"/>
                <w:color w:val="000000"/>
                <w:sz w:val="20"/>
              </w:rPr>
              <w:t>
</w:t>
            </w:r>
            <w:r>
              <w:rPr>
                <w:rFonts w:ascii="Times New Roman"/>
                <w:b/>
                <w:i w:val="false"/>
                <w:color w:val="000000"/>
                <w:sz w:val="20"/>
              </w:rPr>
              <w:t>12) Қазақстан Республикасының Ұлттық Банкі импорттайтын инвестициялық алтын импорты;</w:t>
            </w:r>
          </w:p>
          <w:bookmarkEnd w:id="3771"/>
          <w:bookmarkStart w:name="z7987" w:id="3772"/>
          <w:p>
            <w:pPr>
              <w:spacing w:after="20"/>
              <w:ind w:left="20"/>
              <w:jc w:val="both"/>
            </w:pPr>
            <w:r>
              <w:rPr>
                <w:rFonts w:ascii="Times New Roman"/>
                <w:b w:val="false"/>
                <w:i w:val="false"/>
                <w:color w:val="000000"/>
                <w:sz w:val="20"/>
              </w:rPr>
              <w:t>
</w:t>
            </w:r>
            <w:r>
              <w:rPr>
                <w:rFonts w:ascii="Times New Roman"/>
                <w:b/>
                <w:i w:val="false"/>
                <w:color w:val="000000"/>
                <w:sz w:val="20"/>
              </w:rPr>
              <w:t>13) Қазақстан Республикасының әділет органдарында тіркелген діни бірлестіктер әкелетін діни мақсаттағы заттардың импорты;</w:t>
            </w:r>
          </w:p>
          <w:bookmarkEnd w:id="3772"/>
          <w:bookmarkStart w:name="z6756" w:id="3773"/>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тармақшада көрсетілген заттардың тізбесін және оларды іріктеу критерийлерін Қазақстан Республикасының Үкіметі </w:t>
            </w:r>
            <w:r>
              <w:rPr>
                <w:rFonts w:ascii="Times New Roman"/>
                <w:b/>
                <w:i w:val="false"/>
                <w:color w:val="000000"/>
                <w:sz w:val="20"/>
              </w:rPr>
              <w:t>бекітеді</w:t>
            </w:r>
            <w:r>
              <w:rPr>
                <w:rFonts w:ascii="Times New Roman"/>
                <w:b/>
                <w:i w:val="false"/>
                <w:color w:val="000000"/>
                <w:sz w:val="20"/>
              </w:rPr>
              <w:t>.</w:t>
            </w:r>
          </w:p>
          <w:bookmarkEnd w:id="3773"/>
          <w:bookmarkStart w:name="z6124" w:id="3774"/>
          <w:p>
            <w:pPr>
              <w:spacing w:after="20"/>
              <w:ind w:left="20"/>
              <w:jc w:val="both"/>
            </w:pPr>
            <w:r>
              <w:rPr>
                <w:rFonts w:ascii="Times New Roman"/>
                <w:b w:val="false"/>
                <w:i w:val="false"/>
                <w:color w:val="000000"/>
                <w:sz w:val="20"/>
              </w:rPr>
              <w:t>
</w:t>
            </w:r>
            <w:r>
              <w:rPr>
                <w:rFonts w:ascii="Times New Roman"/>
                <w:b/>
                <w:i w:val="false"/>
                <w:color w:val="000000"/>
                <w:sz w:val="20"/>
              </w:rPr>
              <w:t>14) бір мезгілде мынадай талаптарға сәйкес келген жағдайда:</w:t>
            </w:r>
          </w:p>
          <w:bookmarkEnd w:id="3774"/>
          <w:bookmarkStart w:name="z8661" w:id="3775"/>
          <w:p>
            <w:pPr>
              <w:spacing w:after="20"/>
              <w:ind w:left="20"/>
              <w:jc w:val="both"/>
            </w:pPr>
            <w:r>
              <w:rPr>
                <w:rFonts w:ascii="Times New Roman"/>
                <w:b w:val="false"/>
                <w:i w:val="false"/>
                <w:color w:val="000000"/>
                <w:sz w:val="20"/>
              </w:rPr>
              <w:t>
</w:t>
            </w:r>
            <w:r>
              <w:rPr>
                <w:rFonts w:ascii="Times New Roman"/>
                <w:b/>
                <w:i w:val="false"/>
                <w:color w:val="000000"/>
                <w:sz w:val="20"/>
              </w:rPr>
              <w:t xml:space="preserve">автокомпонент мемлекеттік жоспарлау жөніндегі уәкілетті мемлекеттік органмен және бюджеттік жоспарлау жөніндегі уәкілетті мемлекеттік органмен келісу бойынша инвестициялар жөніндегі уәкілетті мемлекеттік орган белгілеген, импорты қосылған құн салығынан босатылған моторлы көлік құралдарын өнеркәсіптік құрастыру туралы келісім </w:t>
            </w:r>
            <w:r>
              <w:rPr>
                <w:rFonts w:ascii="Times New Roman"/>
                <w:b/>
                <w:i w:val="false"/>
                <w:color w:val="000000"/>
                <w:sz w:val="20"/>
              </w:rPr>
              <w:t>жасаған</w:t>
            </w:r>
            <w:r>
              <w:rPr>
                <w:rFonts w:ascii="Times New Roman"/>
                <w:b/>
                <w:i w:val="false"/>
                <w:color w:val="000000"/>
                <w:sz w:val="20"/>
              </w:rPr>
              <w:t xml:space="preserve"> салық төлеуші пайдаланатын автокомпоненттер тізбесіне енгізілсе;</w:t>
            </w:r>
          </w:p>
          <w:bookmarkEnd w:id="3775"/>
          <w:bookmarkStart w:name="z8662" w:id="3776"/>
          <w:p>
            <w:pPr>
              <w:spacing w:after="20"/>
              <w:ind w:left="20"/>
              <w:jc w:val="both"/>
            </w:pPr>
            <w:r>
              <w:rPr>
                <w:rFonts w:ascii="Times New Roman"/>
                <w:b w:val="false"/>
                <w:i w:val="false"/>
                <w:color w:val="000000"/>
                <w:sz w:val="20"/>
              </w:rPr>
              <w:t>
</w:t>
            </w:r>
            <w:r>
              <w:rPr>
                <w:rFonts w:ascii="Times New Roman"/>
                <w:b/>
                <w:i w:val="false"/>
                <w:color w:val="000000"/>
                <w:sz w:val="20"/>
              </w:rPr>
              <w:t>осындай автокомпонентті әкелу Кеден одағының кедендік заңнамасында және (немесе) Қазақстан Республикасының кедендік заңнамасында көзделген құжаттарда ресімделсе;</w:t>
            </w:r>
          </w:p>
          <w:bookmarkEnd w:id="3776"/>
          <w:bookmarkStart w:name="z8663" w:id="3777"/>
          <w:p>
            <w:pPr>
              <w:spacing w:after="20"/>
              <w:ind w:left="20"/>
              <w:jc w:val="both"/>
            </w:pPr>
            <w:r>
              <w:rPr>
                <w:rFonts w:ascii="Times New Roman"/>
                <w:b w:val="false"/>
                <w:i w:val="false"/>
                <w:color w:val="000000"/>
                <w:sz w:val="20"/>
              </w:rPr>
              <w:t>
</w:t>
            </w:r>
            <w:r>
              <w:rPr>
                <w:rFonts w:ascii="Times New Roman"/>
                <w:b/>
                <w:i w:val="false"/>
                <w:color w:val="000000"/>
                <w:sz w:val="20"/>
              </w:rPr>
              <w:t xml:space="preserve">қосылған құн салығын төлеуші кеден органына талап қою мерзімінің өтуі шегінде әкелінетін автокомпоненттерді пайдалану туралы міндеттемесін моторлы көлік құралдарын өнеркәсіптік құрастыру мақсатында ғана берсе, инвестициялар жөніндегі уәкілетті мемлекеттік органмен моторлы көлік құралдарын өнеркәсіптік құрастыру туралы </w:t>
            </w:r>
            <w:r>
              <w:rPr>
                <w:rFonts w:ascii="Times New Roman"/>
                <w:b/>
                <w:i w:val="false"/>
                <w:color w:val="000000"/>
                <w:sz w:val="20"/>
              </w:rPr>
              <w:t>келісім</w:t>
            </w:r>
            <w:r>
              <w:rPr>
                <w:rFonts w:ascii="Times New Roman"/>
                <w:b/>
                <w:i w:val="false"/>
                <w:color w:val="000000"/>
                <w:sz w:val="20"/>
              </w:rPr>
              <w:t xml:space="preserve"> жасаған салық төлеуші пайдаланатын автокомпоненттердің импорты қосылған құн салығынан босатылады. Міндеттеме уәкілетті орган белгілеген </w:t>
            </w:r>
            <w:r>
              <w:rPr>
                <w:rFonts w:ascii="Times New Roman"/>
                <w:b/>
                <w:i w:val="false"/>
                <w:color w:val="000000"/>
                <w:sz w:val="20"/>
              </w:rPr>
              <w:t>нысан</w:t>
            </w:r>
            <w:r>
              <w:rPr>
                <w:rFonts w:ascii="Times New Roman"/>
                <w:b/>
                <w:i w:val="false"/>
                <w:color w:val="000000"/>
                <w:sz w:val="20"/>
              </w:rPr>
              <w:t xml:space="preserve"> бойынша үш данада толтырылады.</w:t>
            </w:r>
          </w:p>
          <w:bookmarkEnd w:id="3777"/>
          <w:bookmarkStart w:name="z8664" w:id="3778"/>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аумағына еркін айналым үшін не ішкі тұтыну үшін тауарлар шығарылған күннен бастап бес жыл ішінде осы тармақшада белгіленген талаптар бұзылған жағдайда, импортталатын автокомпоненттер бойынша қосылған құн салығы Кеден одағының кедендік заңнамасында және (немесе) Қазақстан Республикасының кедендік заңнамасында айқындалған тәртіппен және мөлшерде, импортталатын тауарларды әкелген кезде олардың қосылған құн салығын төлеу үшін белгіленген мерзімнен бастап өсімпұл есептеле отырып төлеуге жатады;</w:t>
            </w:r>
          </w:p>
          <w:bookmarkEnd w:id="3778"/>
          <w:bookmarkStart w:name="z8665" w:id="3779"/>
          <w:p>
            <w:pPr>
              <w:spacing w:after="20"/>
              <w:ind w:left="20"/>
              <w:jc w:val="both"/>
            </w:pPr>
            <w:r>
              <w:rPr>
                <w:rFonts w:ascii="Times New Roman"/>
                <w:b w:val="false"/>
                <w:i w:val="false"/>
                <w:color w:val="000000"/>
                <w:sz w:val="20"/>
              </w:rPr>
              <w:t>
</w:t>
            </w:r>
            <w:r>
              <w:rPr>
                <w:rFonts w:ascii="Times New Roman"/>
                <w:b/>
                <w:i w:val="false"/>
                <w:color w:val="000000"/>
                <w:sz w:val="20"/>
              </w:rPr>
              <w:t>15) бір мезгілде мынадай талаптарға сәйкес келген жағдайда:</w:t>
            </w:r>
          </w:p>
          <w:bookmarkEnd w:id="3779"/>
          <w:bookmarkStart w:name="z8666" w:id="3780"/>
          <w:p>
            <w:pPr>
              <w:spacing w:after="20"/>
              <w:ind w:left="20"/>
              <w:jc w:val="both"/>
            </w:pPr>
            <w:r>
              <w:rPr>
                <w:rFonts w:ascii="Times New Roman"/>
                <w:b w:val="false"/>
                <w:i w:val="false"/>
                <w:color w:val="000000"/>
                <w:sz w:val="20"/>
              </w:rPr>
              <w:t>
</w:t>
            </w:r>
            <w:r>
              <w:rPr>
                <w:rFonts w:ascii="Times New Roman"/>
                <w:b/>
                <w:i w:val="false"/>
                <w:color w:val="000000"/>
                <w:sz w:val="20"/>
              </w:rPr>
              <w:t>шикізат және (немесе) материалдар мемлекеттік жоспарлау жөніндегі уәкілетті мемлекеттік органмен және бюджеттік жоспарлау жөніндегі уәкілетті мемлекеттік органмен келісу бойынша инвестициялар жөніндегі уәкілетті мемлекеттік орган бекіткен, импорты инвестициялық келісімшарт шеңберінде қосылған құн салығынан босатылатын шикізаттың және (немесе) материалдардың тізбесіне енгізілсе;</w:t>
            </w:r>
          </w:p>
          <w:bookmarkEnd w:id="3780"/>
          <w:bookmarkStart w:name="z8667" w:id="3781"/>
          <w:p>
            <w:pPr>
              <w:spacing w:after="20"/>
              <w:ind w:left="20"/>
              <w:jc w:val="both"/>
            </w:pPr>
            <w:r>
              <w:rPr>
                <w:rFonts w:ascii="Times New Roman"/>
                <w:b w:val="false"/>
                <w:i w:val="false"/>
                <w:color w:val="000000"/>
                <w:sz w:val="20"/>
              </w:rPr>
              <w:t>
</w:t>
            </w:r>
            <w:r>
              <w:rPr>
                <w:rFonts w:ascii="Times New Roman"/>
                <w:b/>
                <w:i w:val="false"/>
                <w:color w:val="000000"/>
                <w:sz w:val="20"/>
              </w:rPr>
              <w:t>шикізатты және (немесе) материалдарды әкелу Кеден одағының кедендік заңнамасында және (немесе) Қазақстан Республикасының кедендік заңнамасында көзделген құжаттармен ресімделсе;</w:t>
            </w:r>
          </w:p>
          <w:bookmarkEnd w:id="3781"/>
          <w:bookmarkStart w:name="z8668" w:id="3782"/>
          <w:p>
            <w:pPr>
              <w:spacing w:after="20"/>
              <w:ind w:left="20"/>
              <w:jc w:val="both"/>
            </w:pPr>
            <w:r>
              <w:rPr>
                <w:rFonts w:ascii="Times New Roman"/>
                <w:b w:val="false"/>
                <w:i w:val="false"/>
                <w:color w:val="000000"/>
                <w:sz w:val="20"/>
              </w:rPr>
              <w:t>
</w:t>
            </w:r>
            <w:r>
              <w:rPr>
                <w:rFonts w:ascii="Times New Roman"/>
                <w:b/>
                <w:i w:val="false"/>
                <w:color w:val="000000"/>
                <w:sz w:val="20"/>
              </w:rPr>
              <w:t xml:space="preserve">қосылған құн салығын төлеуші кеден органына талап қою мерзімінің өтуі шегінде әкелінетін шикізатты және (немесе) материалдарды инвестициялық келісімшарт шеңберіндегі қызметті жүзеге асыру кезінде ғана пайдалану туралы міндеттемені ұсынса, инвестициялық келісімшарт шеңберіндегі шикізат және (немесе) материалдар импорты қосылған құн салығынан босатылады. Міндеттеме уәкілетті орган белгілеген </w:t>
            </w:r>
            <w:r>
              <w:rPr>
                <w:rFonts w:ascii="Times New Roman"/>
                <w:b/>
                <w:i w:val="false"/>
                <w:color w:val="000000"/>
                <w:sz w:val="20"/>
              </w:rPr>
              <w:t>нысан</w:t>
            </w:r>
            <w:r>
              <w:rPr>
                <w:rFonts w:ascii="Times New Roman"/>
                <w:b/>
                <w:i w:val="false"/>
                <w:color w:val="000000"/>
                <w:sz w:val="20"/>
              </w:rPr>
              <w:t xml:space="preserve"> бойынша үш данада толтырылады.</w:t>
            </w:r>
          </w:p>
          <w:bookmarkEnd w:id="378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16) 01.01.2018 дейін </w:t>
            </w:r>
            <w:r>
              <w:rPr>
                <w:rFonts w:ascii="Times New Roman"/>
                <w:b w:val="false"/>
                <w:i w:val="false"/>
                <w:color w:val="000000"/>
                <w:sz w:val="20"/>
              </w:rPr>
              <w:t>қолданыста</w:t>
            </w:r>
            <w:r>
              <w:rPr>
                <w:rFonts w:ascii="Times New Roman"/>
                <w:b w:val="false"/>
                <w:i w:val="false"/>
                <w:color w:val="ff0000"/>
                <w:sz w:val="20"/>
              </w:rPr>
              <w:t xml:space="preserve"> болды - ҚР 28.12.2016 </w:t>
            </w:r>
            <w:r>
              <w:rPr>
                <w:rFonts w:ascii="Times New Roman"/>
                <w:b w:val="false"/>
                <w:i w:val="false"/>
                <w:color w:val="000000"/>
                <w:sz w:val="20"/>
              </w:rPr>
              <w:t>№ 34-VI</w:t>
            </w:r>
            <w:r>
              <w:rPr>
                <w:rFonts w:ascii="Times New Roman"/>
                <w:b w:val="false"/>
                <w:i w:val="false"/>
                <w:color w:val="ff0000"/>
                <w:sz w:val="20"/>
              </w:rPr>
              <w:t xml:space="preserve"> Заңымен.</w:t>
            </w:r>
            <w:r>
              <w:br/>
            </w:r>
            <w:r>
              <w:rPr>
                <w:rFonts w:ascii="Times New Roman"/>
                <w:b w:val="false"/>
                <w:i w:val="false"/>
                <w:color w:val="000000"/>
                <w:sz w:val="20"/>
              </w:rPr>
              <w:t>
</w:t>
            </w:r>
            <w:r>
              <w:rPr>
                <w:rFonts w:ascii="Times New Roman"/>
                <w:b w:val="false"/>
                <w:i w:val="false"/>
                <w:color w:val="ff0000"/>
                <w:sz w:val="20"/>
              </w:rPr>
              <w:t xml:space="preserve">17) 01.01.2018 дейін </w:t>
            </w:r>
            <w:r>
              <w:rPr>
                <w:rFonts w:ascii="Times New Roman"/>
                <w:b w:val="false"/>
                <w:i w:val="false"/>
                <w:color w:val="000000"/>
                <w:sz w:val="20"/>
              </w:rPr>
              <w:t>қолданыста</w:t>
            </w:r>
            <w:r>
              <w:rPr>
                <w:rFonts w:ascii="Times New Roman"/>
                <w:b w:val="false"/>
                <w:i w:val="false"/>
                <w:color w:val="ff0000"/>
                <w:sz w:val="20"/>
              </w:rPr>
              <w:t xml:space="preserve"> болды - ҚР 28.12.2016 </w:t>
            </w:r>
            <w:r>
              <w:rPr>
                <w:rFonts w:ascii="Times New Roman"/>
                <w:b w:val="false"/>
                <w:i w:val="false"/>
                <w:color w:val="000000"/>
                <w:sz w:val="20"/>
              </w:rPr>
              <w:t>№ 34-VI</w:t>
            </w:r>
            <w:r>
              <w:rPr>
                <w:rFonts w:ascii="Times New Roman"/>
                <w:b w:val="false"/>
                <w:i w:val="false"/>
                <w:color w:val="ff0000"/>
                <w:sz w:val="20"/>
              </w:rPr>
              <w:t xml:space="preserve"> Заңымен.</w:t>
            </w:r>
            <w:r>
              <w:br/>
            </w:r>
            <w:r>
              <w:rPr>
                <w:rFonts w:ascii="Times New Roman"/>
                <w:b w:val="false"/>
                <w:i w:val="false"/>
                <w:color w:val="000000"/>
                <w:sz w:val="20"/>
              </w:rPr>
              <w:t>
</w:t>
            </w:r>
          </w:p>
          <w:bookmarkStart w:name="z2535" w:id="3783"/>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1-тармағының 1) – 13) тармақшаларында көрсетілген тауарлар импортын қосылған құн салығынан босату тәртібін Қазақстан Республикасының Үкіметі </w:t>
            </w:r>
            <w:r>
              <w:rPr>
                <w:rFonts w:ascii="Times New Roman"/>
                <w:b/>
                <w:i w:val="false"/>
                <w:color w:val="000000"/>
                <w:sz w:val="20"/>
              </w:rPr>
              <w:t>айқындайды</w:t>
            </w:r>
            <w:r>
              <w:rPr>
                <w:rFonts w:ascii="Times New Roman"/>
                <w:b/>
                <w:i w:val="false"/>
                <w:color w:val="000000"/>
                <w:sz w:val="20"/>
              </w:rPr>
              <w:t>.</w:t>
            </w:r>
          </w:p>
          <w:bookmarkEnd w:id="378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255-бапқа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(2010.07.01 бастап қолданысқа енгізіледі), 2010.11.26 </w:t>
            </w:r>
            <w:r>
              <w:rPr>
                <w:rFonts w:ascii="Times New Roman"/>
                <w:b w:val="false"/>
                <w:i w:val="false"/>
                <w:color w:val="000000"/>
                <w:sz w:val="20"/>
              </w:rPr>
              <w:t>№ 356-IV</w:t>
            </w:r>
            <w:r>
              <w:rPr>
                <w:rFonts w:ascii="Times New Roman"/>
                <w:b w:val="false"/>
                <w:i w:val="false"/>
                <w:color w:val="ff0000"/>
                <w:sz w:val="20"/>
              </w:rPr>
              <w:t xml:space="preserve"> (2011.01.01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2012.06.22</w:t>
            </w:r>
            <w:r>
              <w:rPr>
                <w:rFonts w:ascii="Times New Roman"/>
                <w:b w:val="false"/>
                <w:i w:val="false"/>
                <w:color w:val="000000"/>
                <w:sz w:val="20"/>
              </w:rPr>
              <w:t xml:space="preserve"> N 21-V</w:t>
            </w:r>
            <w:r>
              <w:rPr>
                <w:rFonts w:ascii="Times New Roman"/>
                <w:b w:val="false"/>
                <w:i w:val="false"/>
                <w:color w:val="ff0000"/>
                <w:sz w:val="20"/>
              </w:rPr>
              <w:t xml:space="preserve"> (2011.10.01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29.12.2014 </w:t>
            </w:r>
            <w:r>
              <w:rPr>
                <w:rFonts w:ascii="Times New Roman"/>
                <w:b w:val="false"/>
                <w:i w:val="false"/>
                <w:color w:val="000000"/>
                <w:sz w:val="20"/>
              </w:rPr>
              <w:t>№ 269-V</w:t>
            </w:r>
            <w:r>
              <w:rPr>
                <w:rFonts w:ascii="Times New Roman"/>
                <w:b w:val="false"/>
                <w:i w:val="false"/>
                <w:color w:val="ff0000"/>
                <w:sz w:val="20"/>
              </w:rPr>
              <w:t xml:space="preserve"> (02.01.2015 бастап қолданысқа енгізіледі); 14.01.2016 </w:t>
            </w:r>
            <w:r>
              <w:rPr>
                <w:rFonts w:ascii="Times New Roman"/>
                <w:b w:val="false"/>
                <w:i w:val="false"/>
                <w:color w:val="000000"/>
                <w:sz w:val="20"/>
              </w:rPr>
              <w:t>№ 445-V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17.11.2015 </w:t>
            </w:r>
            <w:r>
              <w:rPr>
                <w:rFonts w:ascii="Times New Roman"/>
                <w:b w:val="false"/>
                <w:i w:val="false"/>
                <w:color w:val="000000"/>
                <w:sz w:val="20"/>
              </w:rPr>
              <w:t>№ 407-V</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28.12.2016 </w:t>
            </w:r>
            <w:r>
              <w:rPr>
                <w:rFonts w:ascii="Times New Roman"/>
                <w:b w:val="false"/>
                <w:i w:val="false"/>
                <w:color w:val="000000"/>
                <w:sz w:val="20"/>
              </w:rPr>
              <w:t>№ 34-VI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және 01.01.2018 дейін қолданыста болады) Заңдарымен.</w:t>
            </w:r>
            <w:r>
              <w:br/>
            </w:r>
            <w:r>
              <w:rPr>
                <w:rFonts w:ascii="Times New Roman"/>
                <w:b w:val="false"/>
                <w:i w:val="false"/>
                <w:color w:val="000000"/>
                <w:sz w:val="20"/>
              </w:rPr>
              <w:t>
</w:t>
            </w:r>
          </w:p>
          <w:bookmarkStart w:name="z2536" w:id="3784"/>
          <w:p>
            <w:pPr>
              <w:spacing w:after="0"/>
              <w:ind w:left="0"/>
              <w:jc w:val="both"/>
            </w:pPr>
            <w:r>
              <w:rPr>
                <w:rFonts w:ascii="Times New Roman"/>
                <w:b/>
                <w:i w:val="false"/>
                <w:color w:val="000000"/>
              </w:rPr>
              <w:t xml:space="preserve">  34-тарау. ҚОСЫЛҒАН ҚҰН САЛЫҒЫ БОЙЫНША ЕСЕПКЕ ЖАТҚЫЗУ</w:t>
            </w:r>
          </w:p>
          <w:bookmarkEnd w:id="3784"/>
          <w:bookmarkStart w:name="z2537" w:id="3785"/>
          <w:p>
            <w:pPr>
              <w:spacing w:after="0"/>
              <w:ind w:left="0"/>
              <w:jc w:val="both"/>
            </w:pPr>
            <w:r>
              <w:rPr>
                <w:rFonts w:ascii="Times New Roman"/>
                <w:b/>
                <w:i w:val="false"/>
                <w:color w:val="000000"/>
              </w:rPr>
              <w:t xml:space="preserve"> 256-бап. Есепке жатқызылатын қосылған құн салығы </w:t>
            </w:r>
          </w:p>
          <w:bookmarkEnd w:id="3785"/>
          <w:bookmarkStart w:name="z2538" w:id="3786"/>
          <w:p>
            <w:pPr>
              <w:spacing w:after="20"/>
              <w:ind w:left="20"/>
              <w:jc w:val="both"/>
            </w:pPr>
            <w:r>
              <w:rPr>
                <w:rFonts w:ascii="Times New Roman"/>
                <w:b w:val="false"/>
                <w:i w:val="false"/>
                <w:color w:val="000000"/>
                <w:sz w:val="20"/>
              </w:rPr>
              <w:t>
</w:t>
            </w:r>
            <w:r>
              <w:rPr>
                <w:rFonts w:ascii="Times New Roman"/>
                <w:b/>
                <w:i w:val="false"/>
                <w:color w:val="000000"/>
                <w:sz w:val="20"/>
              </w:rPr>
              <w:t>1. Егер осы тарауда өзгеше көзделмесе, бюджетке төленетін жарнаға жатқызылуға жататын салық сомасын анықтау кезінде осы Кодекстің 228-бабы 1-тармағының 1) тармақшасына сәйкес қосылған құн салығын төлеуші болып табылатын, тауарларды, жұмыстарды, көрсетілетін қызметтерді алушының негізгі құралдарды, материалдық емес және биологиялық активтерді, жылжымайтын мүлікке инвестицияларды қоса алғанда, егер олар салық салынатын айналым мақсатында пайдаланылса немесе пайдаланылатын болса, сондай-ақ егер мынадай шарттар орындалса:</w:t>
            </w:r>
          </w:p>
          <w:bookmarkEnd w:id="3786"/>
          <w:bookmarkStart w:name="z2539" w:id="3787"/>
          <w:p>
            <w:pPr>
              <w:spacing w:after="20"/>
              <w:ind w:left="20"/>
              <w:jc w:val="both"/>
            </w:pPr>
            <w:r>
              <w:rPr>
                <w:rFonts w:ascii="Times New Roman"/>
                <w:b w:val="false"/>
                <w:i w:val="false"/>
                <w:color w:val="000000"/>
                <w:sz w:val="20"/>
              </w:rPr>
              <w:t>
</w:t>
            </w:r>
            <w:r>
              <w:rPr>
                <w:rFonts w:ascii="Times New Roman"/>
                <w:b/>
                <w:i w:val="false"/>
                <w:color w:val="000000"/>
                <w:sz w:val="20"/>
              </w:rPr>
              <w:t xml:space="preserve">1)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(2013.01.01 бастап қолданысқа енгізіледі) Заңымен;</w:t>
            </w:r>
          </w:p>
          <w:bookmarkEnd w:id="3787"/>
          <w:bookmarkStart w:name="z2540" w:id="3788"/>
          <w:p>
            <w:pPr>
              <w:spacing w:after="20"/>
              <w:ind w:left="20"/>
              <w:jc w:val="both"/>
            </w:pPr>
            <w:r>
              <w:rPr>
                <w:rFonts w:ascii="Times New Roman"/>
                <w:b w:val="false"/>
                <w:i w:val="false"/>
                <w:color w:val="000000"/>
                <w:sz w:val="20"/>
              </w:rPr>
              <w:t>
</w:t>
            </w:r>
            <w:r>
              <w:rPr>
                <w:rFonts w:ascii="Times New Roman"/>
                <w:b/>
                <w:i w:val="false"/>
                <w:color w:val="000000"/>
                <w:sz w:val="20"/>
              </w:rPr>
              <w:t>2) шот-фактура жазып берілген күні қосылған құн салығын төлеуші болып табылатын өнім беруші салық салынатын айналым бойынша шот-фактура немесе осы баптың 2-тармағына сәйкес табыс етілетін басқа да құжат жазып берген болса;</w:t>
            </w:r>
          </w:p>
          <w:bookmarkEnd w:id="3788"/>
          <w:bookmarkStart w:name="z2541" w:id="3789"/>
          <w:p>
            <w:pPr>
              <w:spacing w:after="20"/>
              <w:ind w:left="20"/>
              <w:jc w:val="both"/>
            </w:pPr>
            <w:r>
              <w:rPr>
                <w:rFonts w:ascii="Times New Roman"/>
                <w:b w:val="false"/>
                <w:i w:val="false"/>
                <w:color w:val="000000"/>
                <w:sz w:val="20"/>
              </w:rPr>
              <w:t>
</w:t>
            </w:r>
            <w:r>
              <w:rPr>
                <w:rFonts w:ascii="Times New Roman"/>
                <w:b/>
                <w:i w:val="false"/>
                <w:color w:val="000000"/>
                <w:sz w:val="20"/>
              </w:rPr>
              <w:t>3) Кеден одағына мүше болып табылмайтын мемлекеттер аумағынан тауарлар импортталған жағдайда:</w:t>
            </w:r>
          </w:p>
          <w:bookmarkEnd w:id="3789"/>
          <w:bookmarkStart w:name="z7314" w:id="3790"/>
          <w:p>
            <w:pPr>
              <w:spacing w:after="20"/>
              <w:ind w:left="20"/>
              <w:jc w:val="both"/>
            </w:pPr>
            <w:r>
              <w:rPr>
                <w:rFonts w:ascii="Times New Roman"/>
                <w:b w:val="false"/>
                <w:i w:val="false"/>
                <w:color w:val="000000"/>
                <w:sz w:val="20"/>
              </w:rPr>
              <w:t>
</w:t>
            </w:r>
            <w:r>
              <w:rPr>
                <w:rFonts w:ascii="Times New Roman"/>
                <w:b/>
                <w:i w:val="false"/>
                <w:color w:val="000000"/>
                <w:sz w:val="20"/>
              </w:rPr>
              <w:t>Кеден одағының кеден заңнамасына және (немесе) Қазақстан Республикасының кеден заңнамасына сәйкес кедендік ресімдеу жүргізілген болса;</w:t>
            </w:r>
          </w:p>
          <w:bookmarkEnd w:id="3790"/>
          <w:bookmarkStart w:name="z7315" w:id="3791"/>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 бюджетке төленген және кедендік рәсім шарттарына сәйкес қайтаруға жатпайтын болса;</w:t>
            </w:r>
          </w:p>
          <w:bookmarkEnd w:id="3791"/>
          <w:bookmarkStart w:name="z7316" w:id="3792"/>
          <w:p>
            <w:pPr>
              <w:spacing w:after="20"/>
              <w:ind w:left="20"/>
              <w:jc w:val="both"/>
            </w:pPr>
            <w:r>
              <w:rPr>
                <w:rFonts w:ascii="Times New Roman"/>
                <w:b w:val="false"/>
                <w:i w:val="false"/>
                <w:color w:val="000000"/>
                <w:sz w:val="20"/>
              </w:rPr>
              <w:t>
</w:t>
            </w:r>
            <w:r>
              <w:rPr>
                <w:rFonts w:ascii="Times New Roman"/>
                <w:b/>
                <w:i w:val="false"/>
                <w:color w:val="000000"/>
                <w:sz w:val="20"/>
              </w:rPr>
              <w:t>3-1) Кеден одағына мүше болып табылатын мемлекеттер аумағынан тауарлар импортталған жағдайда:</w:t>
            </w:r>
          </w:p>
          <w:bookmarkEnd w:id="3792"/>
          <w:bookmarkStart w:name="z7317" w:id="3793"/>
          <w:p>
            <w:pPr>
              <w:spacing w:after="20"/>
              <w:ind w:left="20"/>
              <w:jc w:val="both"/>
            </w:pPr>
            <w:r>
              <w:rPr>
                <w:rFonts w:ascii="Times New Roman"/>
                <w:b w:val="false"/>
                <w:i w:val="false"/>
                <w:color w:val="000000"/>
                <w:sz w:val="20"/>
              </w:rPr>
              <w:t>
</w:t>
            </w:r>
            <w:r>
              <w:rPr>
                <w:rFonts w:ascii="Times New Roman"/>
                <w:b/>
                <w:i w:val="false"/>
                <w:color w:val="000000"/>
                <w:sz w:val="20"/>
              </w:rPr>
              <w:t>жанама салықтар бойынша салық есептілігін табыс ету бойынша салық міндеттемесі орындалған болса;</w:t>
            </w:r>
          </w:p>
          <w:bookmarkEnd w:id="3793"/>
          <w:bookmarkStart w:name="z7318" w:id="3794"/>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 осы Кодекстің 276-20-бабына сәйкес бюджетке төленген және қайтаруға жатпайтын болса;</w:t>
            </w:r>
          </w:p>
          <w:bookmarkEnd w:id="3794"/>
          <w:bookmarkStart w:name="z2542" w:id="3795"/>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Кодекстiң </w:t>
            </w:r>
            <w:r>
              <w:rPr>
                <w:rFonts w:ascii="Times New Roman"/>
                <w:b w:val="false"/>
                <w:i w:val="false"/>
                <w:color w:val="000000"/>
                <w:sz w:val="20"/>
              </w:rPr>
              <w:t>241-бабында</w:t>
            </w:r>
            <w:r>
              <w:rPr>
                <w:rFonts w:ascii="Times New Roman"/>
                <w:b/>
                <w:i w:val="false"/>
                <w:color w:val="000000"/>
                <w:sz w:val="20"/>
              </w:rPr>
              <w:t xml:space="preserve"> көзделген жағдайларда, қосылған құн салығын төлеу жөнiндегі салық мiндеттемесi орындалған болса; </w:t>
            </w:r>
          </w:p>
          <w:bookmarkEnd w:id="3795"/>
          <w:bookmarkStart w:name="z2543" w:id="3796"/>
          <w:p>
            <w:pPr>
              <w:spacing w:after="20"/>
              <w:ind w:left="20"/>
              <w:jc w:val="both"/>
            </w:pPr>
            <w:r>
              <w:rPr>
                <w:rFonts w:ascii="Times New Roman"/>
                <w:b w:val="false"/>
                <w:i w:val="false"/>
                <w:color w:val="000000"/>
                <w:sz w:val="20"/>
              </w:rPr>
              <w:t>
</w:t>
            </w:r>
            <w:r>
              <w:rPr>
                <w:rFonts w:ascii="Times New Roman"/>
                <w:b/>
                <w:i w:val="false"/>
                <w:color w:val="000000"/>
                <w:sz w:val="20"/>
              </w:rPr>
              <w:t xml:space="preserve">5) осы Кодекстің </w:t>
            </w:r>
            <w:r>
              <w:rPr>
                <w:rFonts w:ascii="Times New Roman"/>
                <w:b w:val="false"/>
                <w:i w:val="false"/>
                <w:color w:val="000000"/>
                <w:sz w:val="20"/>
              </w:rPr>
              <w:t>228-бабы</w:t>
            </w:r>
            <w:r>
              <w:rPr>
                <w:rFonts w:ascii="Times New Roman"/>
                <w:b/>
                <w:i w:val="false"/>
                <w:color w:val="000000"/>
                <w:sz w:val="20"/>
              </w:rPr>
              <w:t xml:space="preserve"> 1-тармағының 1) тармақшасында аталған тұлғаларды қосылған құн салығы бойынша тіркеу есебіне қою кезінде, осы тұлғалардың қосылған құн салығы бойынша есепке қою күні тауарлар қалдықтары бойынша (негізгі құралдарды, материалдық емес және биологиялық активтерді, жылжымайтын мүлікке инвестицияларды қоса алғанда) қосылған құн салығы сомасын есепке жатқызуға құқығы бар. </w:t>
            </w:r>
          </w:p>
          <w:bookmarkEnd w:id="3796"/>
          <w:bookmarkStart w:name="z2544" w:id="3797"/>
          <w:p>
            <w:pPr>
              <w:spacing w:after="20"/>
              <w:ind w:left="20"/>
              <w:jc w:val="both"/>
            </w:pPr>
            <w:r>
              <w:rPr>
                <w:rFonts w:ascii="Times New Roman"/>
                <w:b w:val="false"/>
                <w:i w:val="false"/>
                <w:color w:val="000000"/>
                <w:sz w:val="20"/>
              </w:rPr>
              <w:t>
</w:t>
            </w:r>
            <w:r>
              <w:rPr>
                <w:rFonts w:ascii="Times New Roman"/>
                <w:b/>
                <w:i w:val="false"/>
                <w:color w:val="000000"/>
                <w:sz w:val="20"/>
              </w:rPr>
              <w:t xml:space="preserve">2. Мыналар: </w:t>
            </w:r>
          </w:p>
          <w:bookmarkEnd w:id="3797"/>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тармақтың 2)-4) тармақшаларында көзделген жағдайларды қоспағанда, қосылған құн салығы бөлiп көрсетіліп, жазып берілген шот-фактуралар бойынша өнiм берушiлерге төлеуге жататын; </w:t>
            </w:r>
          </w:p>
          <w:bookmarkStart w:name="z2545" w:id="3798"/>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w:t>
            </w:r>
            <w:r>
              <w:rPr>
                <w:rFonts w:ascii="Times New Roman"/>
                <w:b w:val="false"/>
                <w:i w:val="false"/>
                <w:color w:val="000000"/>
                <w:sz w:val="20"/>
              </w:rPr>
              <w:t>263-бабының</w:t>
            </w:r>
            <w:r>
              <w:rPr>
                <w:rFonts w:ascii="Times New Roman"/>
                <w:b/>
                <w:i w:val="false"/>
                <w:color w:val="000000"/>
                <w:sz w:val="20"/>
              </w:rPr>
              <w:t xml:space="preserve"> 10-тармағына сәйкес, қаржы лизингi шарты бойынша (қайтарымды лизинг шартын қоспағанда) жазылған шот-фактуралар бойынша төлеуге жататын, бірақ осы Кодекстің </w:t>
            </w:r>
            <w:r>
              <w:rPr>
                <w:rFonts w:ascii="Times New Roman"/>
                <w:b w:val="false"/>
                <w:i w:val="false"/>
                <w:color w:val="000000"/>
                <w:sz w:val="20"/>
              </w:rPr>
              <w:t>238-бабының</w:t>
            </w:r>
            <w:r>
              <w:rPr>
                <w:rFonts w:ascii="Times New Roman"/>
                <w:b/>
                <w:i w:val="false"/>
                <w:color w:val="000000"/>
                <w:sz w:val="20"/>
              </w:rPr>
              <w:t xml:space="preserve"> 10-тармағына сәйкес айналым жасау күні айқындалатын лизинг берушінің салық салынатын айналым мөлшеріне келетін салық сомасынан аспайтын; </w:t>
            </w:r>
          </w:p>
          <w:bookmarkEnd w:id="3798"/>
          <w:bookmarkStart w:name="z2546" w:id="3799"/>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Кодекстiң </w:t>
            </w:r>
            <w:r>
              <w:rPr>
                <w:rFonts w:ascii="Times New Roman"/>
                <w:b w:val="false"/>
                <w:i w:val="false"/>
                <w:color w:val="000000"/>
                <w:sz w:val="20"/>
              </w:rPr>
              <w:t>263-бабының</w:t>
            </w:r>
            <w:r>
              <w:rPr>
                <w:rFonts w:ascii="Times New Roman"/>
                <w:b/>
                <w:i w:val="false"/>
                <w:color w:val="000000"/>
                <w:sz w:val="20"/>
              </w:rPr>
              <w:t xml:space="preserve"> 10-тармағына сәйкес, қайтарымды лизинг шарттары бойынша жазылған шот-фактуралар бойынша төленуге жататын; </w:t>
            </w:r>
          </w:p>
          <w:bookmarkEnd w:id="3799"/>
          <w:bookmarkStart w:name="z2547" w:id="3800"/>
          <w:p>
            <w:pPr>
              <w:spacing w:after="20"/>
              <w:ind w:left="20"/>
              <w:jc w:val="both"/>
            </w:pPr>
            <w:r>
              <w:rPr>
                <w:rFonts w:ascii="Times New Roman"/>
                <w:b w:val="false"/>
                <w:i w:val="false"/>
                <w:color w:val="000000"/>
                <w:sz w:val="20"/>
              </w:rPr>
              <w:t>
</w:t>
            </w:r>
            <w:r>
              <w:rPr>
                <w:rFonts w:ascii="Times New Roman"/>
                <w:b/>
                <w:i w:val="false"/>
                <w:color w:val="000000"/>
                <w:sz w:val="20"/>
              </w:rPr>
              <w:t xml:space="preserve">4) есепті салық кезеңінде алынған мерзімді баспа басылымдарының және өзге де бұқаралық ақпарат құралдары өнімдерінің, оған қоса олардың жалпыға бірдей қолжетімді телекоммуникациялық желілердің интернет-ресурсында орналасқан өнімдерінің құнына келетін бөлігінде осы Кодекстің </w:t>
            </w:r>
            <w:r>
              <w:rPr>
                <w:rFonts w:ascii="Times New Roman"/>
                <w:b w:val="false"/>
                <w:i w:val="false"/>
                <w:color w:val="000000"/>
                <w:sz w:val="20"/>
              </w:rPr>
              <w:t>263-бабының</w:t>
            </w:r>
            <w:r>
              <w:rPr>
                <w:rFonts w:ascii="Times New Roman"/>
                <w:b/>
                <w:i w:val="false"/>
                <w:color w:val="000000"/>
                <w:sz w:val="20"/>
              </w:rPr>
              <w:t xml:space="preserve"> 11-тармағына сәйкес жазылған шот-фактуралар бойынша төленуге жататын; </w:t>
            </w:r>
          </w:p>
          <w:bookmarkEnd w:id="3800"/>
          <w:bookmarkStart w:name="z2548" w:id="3801"/>
          <w:p>
            <w:pPr>
              <w:spacing w:after="20"/>
              <w:ind w:left="20"/>
              <w:jc w:val="both"/>
            </w:pPr>
            <w:r>
              <w:rPr>
                <w:rFonts w:ascii="Times New Roman"/>
                <w:b w:val="false"/>
                <w:i w:val="false"/>
                <w:color w:val="000000"/>
                <w:sz w:val="20"/>
              </w:rPr>
              <w:t>
</w:t>
            </w:r>
            <w:r>
              <w:rPr>
                <w:rFonts w:ascii="Times New Roman"/>
                <w:b/>
                <w:i w:val="false"/>
                <w:color w:val="000000"/>
                <w:sz w:val="20"/>
              </w:rPr>
              <w:t>5) Кеден одағының кеден заңнамасына және (немесе) Қазақстан Республикасының кеден заңнамасына сәйкес ресiмделген тауарлар декларациясында көрсетiлген, белгiленген тәртіппен Қазақстан Республикасының бюджетiне төленген және кедендік рәсімнің шарттарына сәйкес қайтарылуға жатпайтын;</w:t>
            </w:r>
          </w:p>
          <w:bookmarkEnd w:id="3801"/>
          <w:bookmarkStart w:name="z2549" w:id="3802"/>
          <w:p>
            <w:pPr>
              <w:spacing w:after="20"/>
              <w:ind w:left="20"/>
              <w:jc w:val="both"/>
            </w:pPr>
            <w:r>
              <w:rPr>
                <w:rFonts w:ascii="Times New Roman"/>
                <w:b w:val="false"/>
                <w:i w:val="false"/>
                <w:color w:val="000000"/>
                <w:sz w:val="20"/>
              </w:rPr>
              <w:t>
</w:t>
            </w:r>
            <w:r>
              <w:rPr>
                <w:rFonts w:ascii="Times New Roman"/>
                <w:b/>
                <w:i w:val="false"/>
                <w:color w:val="000000"/>
                <w:sz w:val="20"/>
              </w:rPr>
              <w:t xml:space="preserve">6) төлем құжатында немесе салық органы берген және осы Кодекстiң </w:t>
            </w:r>
            <w:r>
              <w:rPr>
                <w:rFonts w:ascii="Times New Roman"/>
                <w:b w:val="false"/>
                <w:i w:val="false"/>
                <w:color w:val="000000"/>
                <w:sz w:val="20"/>
              </w:rPr>
              <w:t>241-бабына</w:t>
            </w:r>
            <w:r>
              <w:rPr>
                <w:rFonts w:ascii="Times New Roman"/>
                <w:b/>
                <w:i w:val="false"/>
                <w:color w:val="000000"/>
                <w:sz w:val="20"/>
              </w:rPr>
              <w:t xml:space="preserve"> сәйкес қосылған құн салығының төленгенін растайтын құжатта көрсетiлген; </w:t>
            </w:r>
          </w:p>
          <w:bookmarkEnd w:id="3802"/>
          <w:bookmarkStart w:name="z2550" w:id="3803"/>
          <w:p>
            <w:pPr>
              <w:spacing w:after="20"/>
              <w:ind w:left="20"/>
              <w:jc w:val="both"/>
            </w:pPr>
            <w:r>
              <w:rPr>
                <w:rFonts w:ascii="Times New Roman"/>
                <w:b w:val="false"/>
                <w:i w:val="false"/>
                <w:color w:val="000000"/>
                <w:sz w:val="20"/>
              </w:rPr>
              <w:t>
</w:t>
            </w:r>
            <w:r>
              <w:rPr>
                <w:rFonts w:ascii="Times New Roman"/>
                <w:b/>
                <w:i w:val="false"/>
                <w:color w:val="000000"/>
                <w:sz w:val="20"/>
              </w:rPr>
              <w:t xml:space="preserve">7) темiр жол немесе әуе көлiгінде тасымалдаушының - салық төлеушiнiң сәйкестендіру нөмiрi көрсетіле отырып берiлетiн жол жүру билетінде бөлек көрсетілген; </w:t>
            </w:r>
          </w:p>
          <w:bookmarkEnd w:id="3803"/>
          <w:bookmarkStart w:name="z2551" w:id="3804"/>
          <w:p>
            <w:pPr>
              <w:spacing w:after="20"/>
              <w:ind w:left="20"/>
              <w:jc w:val="both"/>
            </w:pPr>
            <w:r>
              <w:rPr>
                <w:rFonts w:ascii="Times New Roman"/>
                <w:b w:val="false"/>
                <w:i w:val="false"/>
                <w:color w:val="000000"/>
                <w:sz w:val="20"/>
              </w:rPr>
              <w:t>
</w:t>
            </w:r>
            <w:r>
              <w:rPr>
                <w:rFonts w:ascii="Times New Roman"/>
                <w:b/>
                <w:i w:val="false"/>
                <w:color w:val="000000"/>
                <w:sz w:val="20"/>
              </w:rPr>
              <w:t xml:space="preserve">8) мынадай шарттар: </w:t>
            </w:r>
          </w:p>
          <w:bookmarkEnd w:id="3804"/>
          <w:p>
            <w:pPr>
              <w:spacing w:after="20"/>
              <w:ind w:left="20"/>
              <w:jc w:val="both"/>
            </w:pPr>
            <w:r>
              <w:rPr>
                <w:rFonts w:ascii="Times New Roman"/>
                <w:b w:val="false"/>
                <w:i w:val="false"/>
                <w:color w:val="000000"/>
                <w:sz w:val="20"/>
              </w:rPr>
              <w:t>
</w:t>
            </w:r>
            <w:r>
              <w:rPr>
                <w:rFonts w:ascii="Times New Roman"/>
                <w:b/>
                <w:i w:val="false"/>
                <w:color w:val="000000"/>
                <w:sz w:val="20"/>
              </w:rPr>
              <w:t>отырғызу талонының немесе тасымалдаушы берген, әуе көлігімен жол жүру фактісін растайтын құжаттың болуы;</w:t>
            </w:r>
          </w:p>
          <w:p>
            <w:pPr>
              <w:spacing w:after="20"/>
              <w:ind w:left="20"/>
              <w:jc w:val="both"/>
            </w:pPr>
            <w:r>
              <w:rPr>
                <w:rFonts w:ascii="Times New Roman"/>
                <w:b w:val="false"/>
                <w:i w:val="false"/>
                <w:color w:val="000000"/>
                <w:sz w:val="20"/>
              </w:rPr>
              <w:t>
</w:t>
            </w:r>
            <w:r>
              <w:rPr>
                <w:rFonts w:ascii="Times New Roman"/>
                <w:b/>
                <w:i w:val="false"/>
                <w:color w:val="000000"/>
                <w:sz w:val="20"/>
              </w:rPr>
              <w:t>электрондық билет құнының төлену фактісін растайтын құжаттың болуы шарттары бір мезгілде орындалған жағдайда әуе көлігінде тасымалдаушының - салық төлеушiнiң сәйкестендіру нөмiрi және қосылған құн салығы бойынша тіркеу есебіне қойылғаны туралы куәліктің нөмірі көрсетіле отырып берілетін электрондық билетте бөлек көрсетілген;</w:t>
            </w:r>
          </w:p>
          <w:bookmarkStart w:name="z8383" w:id="3805"/>
          <w:p>
            <w:pPr>
              <w:spacing w:after="20"/>
              <w:ind w:left="20"/>
              <w:jc w:val="both"/>
            </w:pPr>
            <w:r>
              <w:rPr>
                <w:rFonts w:ascii="Times New Roman"/>
                <w:b w:val="false"/>
                <w:i w:val="false"/>
                <w:color w:val="000000"/>
                <w:sz w:val="20"/>
              </w:rPr>
              <w:t>
</w:t>
            </w:r>
            <w:r>
              <w:rPr>
                <w:rFonts w:ascii="Times New Roman"/>
                <w:b/>
                <w:i w:val="false"/>
                <w:color w:val="000000"/>
                <w:sz w:val="20"/>
              </w:rPr>
              <w:t>8-1) мынадай шарттар бір мезгілде орындалған кезде:</w:t>
            </w:r>
          </w:p>
          <w:bookmarkEnd w:id="3805"/>
          <w:p>
            <w:pPr>
              <w:spacing w:after="20"/>
              <w:ind w:left="20"/>
              <w:jc w:val="both"/>
            </w:pPr>
            <w:r>
              <w:rPr>
                <w:rFonts w:ascii="Times New Roman"/>
                <w:b w:val="false"/>
                <w:i w:val="false"/>
                <w:color w:val="000000"/>
                <w:sz w:val="20"/>
              </w:rPr>
              <w:t>
</w:t>
            </w:r>
            <w:r>
              <w:rPr>
                <w:rFonts w:ascii="Times New Roman"/>
                <w:b/>
                <w:i w:val="false"/>
                <w:color w:val="000000"/>
                <w:sz w:val="20"/>
              </w:rPr>
              <w:t>тасымалдаушы берген отырғызу талоны болса;</w:t>
            </w:r>
          </w:p>
          <w:p>
            <w:pPr>
              <w:spacing w:after="20"/>
              <w:ind w:left="20"/>
              <w:jc w:val="both"/>
            </w:pPr>
            <w:r>
              <w:rPr>
                <w:rFonts w:ascii="Times New Roman"/>
                <w:b w:val="false"/>
                <w:i w:val="false"/>
                <w:color w:val="000000"/>
                <w:sz w:val="20"/>
              </w:rPr>
              <w:t>
</w:t>
            </w:r>
            <w:r>
              <w:rPr>
                <w:rFonts w:ascii="Times New Roman"/>
                <w:b/>
                <w:i w:val="false"/>
                <w:color w:val="000000"/>
                <w:sz w:val="20"/>
              </w:rPr>
              <w:t>электрондық жол жүру құжаты құнының төлену фактісін растайтын құжат болса, салық төлеуші тасымалдаушының сәйкестендіру нөмірі мен қосылған құн салығы бойынша тіркеу есебіне қойылғаны туралы куәлігінің нөмірі көрсетіле отырып, теміржол көлігінде берілетін электрондық жол жүру құжатында бөлек белгіленген;</w:t>
            </w:r>
          </w:p>
          <w:bookmarkStart w:name="z2552" w:id="3806"/>
          <w:p>
            <w:pPr>
              <w:spacing w:after="20"/>
              <w:ind w:left="20"/>
              <w:jc w:val="both"/>
            </w:pPr>
            <w:r>
              <w:rPr>
                <w:rFonts w:ascii="Times New Roman"/>
                <w:b w:val="false"/>
                <w:i w:val="false"/>
                <w:color w:val="000000"/>
                <w:sz w:val="20"/>
              </w:rPr>
              <w:t>
</w:t>
            </w:r>
            <w:r>
              <w:rPr>
                <w:rFonts w:ascii="Times New Roman"/>
                <w:b/>
                <w:i w:val="false"/>
                <w:color w:val="000000"/>
                <w:sz w:val="20"/>
              </w:rPr>
              <w:t xml:space="preserve">9) есеп айырысуы банктер арқылы жүргiзiлетiн коммуналдық қызмет көрсетушi қолданатын құжаттарда көрсетiлген; </w:t>
            </w:r>
          </w:p>
          <w:bookmarkEnd w:id="3806"/>
          <w:bookmarkStart w:name="z2553" w:id="3807"/>
          <w:p>
            <w:pPr>
              <w:spacing w:after="20"/>
              <w:ind w:left="20"/>
              <w:jc w:val="both"/>
            </w:pPr>
            <w:r>
              <w:rPr>
                <w:rFonts w:ascii="Times New Roman"/>
                <w:b w:val="false"/>
                <w:i w:val="false"/>
                <w:color w:val="000000"/>
                <w:sz w:val="20"/>
              </w:rPr>
              <w:t>
</w:t>
            </w:r>
            <w:r>
              <w:rPr>
                <w:rFonts w:ascii="Times New Roman"/>
                <w:b/>
                <w:i w:val="false"/>
                <w:color w:val="000000"/>
                <w:sz w:val="20"/>
              </w:rPr>
              <w:t xml:space="preserve">10) осы баптың 1-тармағының 5-тармақшасында көзделген жағдайларда, осы тармақтың тиiстi тармақшаларына сәйкес расталған жағдайда, қосылған құн салығы бойынша тіркеу есебіне қойылған күнге жасалған тауарлар қалдықтарын түгендеу тiзiмдемесінде көрсетiлген салық сомасы; </w:t>
            </w:r>
          </w:p>
          <w:bookmarkEnd w:id="3807"/>
          <w:bookmarkStart w:name="z2554" w:id="3808"/>
          <w:p>
            <w:pPr>
              <w:spacing w:after="20"/>
              <w:ind w:left="20"/>
              <w:jc w:val="both"/>
            </w:pPr>
            <w:r>
              <w:rPr>
                <w:rFonts w:ascii="Times New Roman"/>
                <w:b w:val="false"/>
                <w:i w:val="false"/>
                <w:color w:val="000000"/>
                <w:sz w:val="20"/>
              </w:rPr>
              <w:t>
</w:t>
            </w:r>
            <w:r>
              <w:rPr>
                <w:rFonts w:ascii="Times New Roman"/>
                <w:b/>
                <w:i w:val="false"/>
                <w:color w:val="000000"/>
                <w:sz w:val="20"/>
              </w:rPr>
              <w:t>11) осы тармақшаның ережелерін ескере отырып, мемлекеттік материалдық резерв саласындағы уәкілетті органының құрылымдық бөлімшесі Қазақстан Республикасының заңнамасында белгіленген нысан бойынша жазып берген мемлекеттік материалдық резервтен тауарлар шығару құжатында көрсетілген салық сомасы осы баптың 1-тармағына сәйкес есепке жатқызылған қосылған құн салығының сомасы болып табылады.</w:t>
            </w:r>
          </w:p>
          <w:bookmarkEnd w:id="3808"/>
          <w:p>
            <w:pPr>
              <w:spacing w:after="20"/>
              <w:ind w:left="20"/>
              <w:jc w:val="both"/>
            </w:pPr>
            <w:r>
              <w:rPr>
                <w:rFonts w:ascii="Times New Roman"/>
                <w:b w:val="false"/>
                <w:i w:val="false"/>
                <w:color w:val="000000"/>
                <w:sz w:val="20"/>
              </w:rPr>
              <w:t>
</w:t>
            </w:r>
            <w:r>
              <w:rPr>
                <w:rFonts w:ascii="Times New Roman"/>
                <w:b/>
                <w:i w:val="false"/>
                <w:color w:val="000000"/>
                <w:sz w:val="20"/>
              </w:rPr>
              <w:t>Мұндай құжатта:</w:t>
            </w:r>
          </w:p>
          <w:p>
            <w:pPr>
              <w:spacing w:after="20"/>
              <w:ind w:left="20"/>
              <w:jc w:val="both"/>
            </w:pPr>
            <w:r>
              <w:rPr>
                <w:rFonts w:ascii="Times New Roman"/>
                <w:b w:val="false"/>
                <w:i w:val="false"/>
                <w:color w:val="000000"/>
                <w:sz w:val="20"/>
              </w:rPr>
              <w:t>
</w:t>
            </w:r>
            <w:r>
              <w:rPr>
                <w:rFonts w:ascii="Times New Roman"/>
                <w:b/>
                <w:i w:val="false"/>
                <w:color w:val="000000"/>
                <w:sz w:val="20"/>
              </w:rPr>
              <w:t>өткізілуі бойынша айналымдары салық салынбайтын айналымдарға жататын тауарлар бойынша "ҚҚС-сыз" деген белгі көрсетіледі;</w:t>
            </w:r>
          </w:p>
          <w:p>
            <w:pPr>
              <w:spacing w:after="20"/>
              <w:ind w:left="20"/>
              <w:jc w:val="both"/>
            </w:pPr>
            <w:r>
              <w:rPr>
                <w:rFonts w:ascii="Times New Roman"/>
                <w:b w:val="false"/>
                <w:i w:val="false"/>
                <w:color w:val="000000"/>
                <w:sz w:val="20"/>
              </w:rPr>
              <w:t>
</w:t>
            </w:r>
            <w:r>
              <w:rPr>
                <w:rFonts w:ascii="Times New Roman"/>
                <w:b/>
                <w:i w:val="false"/>
                <w:color w:val="000000"/>
                <w:sz w:val="20"/>
              </w:rPr>
              <w:t>қалған тауарлар бойынша мемлекеттік материалдық резервке осы тауарларды жеткізген кезде төленген салық сомасының шегінде және шығарылатын тауарлардың құнына оларды шығару күні қолданыста болатын мөлшерлеме бойынша қосылған құн салығының сомасы кіргені айқындалса, қосылған құн салығының сомасы көрсетіледі;</w:t>
            </w:r>
          </w:p>
          <w:p>
            <w:pPr>
              <w:spacing w:after="20"/>
              <w:ind w:left="20"/>
              <w:jc w:val="both"/>
            </w:pPr>
            <w:r>
              <w:rPr>
                <w:rFonts w:ascii="Times New Roman"/>
                <w:b w:val="false"/>
                <w:i w:val="false"/>
                <w:color w:val="000000"/>
                <w:sz w:val="20"/>
              </w:rPr>
              <w:t>
</w:t>
            </w:r>
            <w:r>
              <w:rPr>
                <w:rFonts w:ascii="Times New Roman"/>
                <w:b/>
                <w:i w:val="false"/>
                <w:color w:val="000000"/>
                <w:sz w:val="20"/>
              </w:rPr>
              <w:t>12) импортталатын тауарлар бойынша жанама салықтар жөніндегі декларацияда көрсетілген және осы Кодекстің 276-20-бабының 7-тармағында көзделген салық органының белгісі бар тауарларды әкелу және жанама салықтардың төленгені туралы өтініште (өтініштерде) көрсетілген импортталатын тауарлар бойынша қосылған құн салығының сомасына сәйкес келетін, сондай-ақ белгіленген тәртіппен Қазақстан Республикасының бюджетіне төленген салық сомасы осы баптың 1-тармағына сәйкес есепке жатқызылған қосылған құн салығының сомасы болып табылады.</w:t>
            </w:r>
          </w:p>
          <w:bookmarkStart w:name="z2555" w:id="3809"/>
          <w:p>
            <w:pPr>
              <w:spacing w:after="20"/>
              <w:ind w:left="20"/>
              <w:jc w:val="both"/>
            </w:pPr>
            <w:r>
              <w:rPr>
                <w:rFonts w:ascii="Times New Roman"/>
                <w:b w:val="false"/>
                <w:i w:val="false"/>
                <w:color w:val="000000"/>
                <w:sz w:val="20"/>
              </w:rPr>
              <w:t>
</w:t>
            </w:r>
            <w:r>
              <w:rPr>
                <w:rFonts w:ascii="Times New Roman"/>
                <w:b/>
                <w:i w:val="false"/>
                <w:color w:val="000000"/>
                <w:sz w:val="20"/>
              </w:rPr>
              <w:t>3. Егер осы бапта өзгеше көзделмесе, қосылған құн салығы мынадай күндердің:</w:t>
            </w:r>
          </w:p>
          <w:bookmarkEnd w:id="3809"/>
          <w:p>
            <w:pPr>
              <w:spacing w:after="20"/>
              <w:ind w:left="20"/>
              <w:jc w:val="both"/>
            </w:pPr>
            <w:r>
              <w:rPr>
                <w:rFonts w:ascii="Times New Roman"/>
                <w:b w:val="false"/>
                <w:i w:val="false"/>
                <w:color w:val="000000"/>
                <w:sz w:val="20"/>
              </w:rPr>
              <w:t>
</w:t>
            </w:r>
            <w:r>
              <w:rPr>
                <w:rFonts w:ascii="Times New Roman"/>
                <w:b/>
                <w:i w:val="false"/>
                <w:color w:val="000000"/>
                <w:sz w:val="20"/>
              </w:rPr>
              <w:t>тауарларды, жұмыстарды, көрсетілетін қызметтерді алу күнінің;</w:t>
            </w:r>
          </w:p>
          <w:p>
            <w:pPr>
              <w:spacing w:after="20"/>
              <w:ind w:left="20"/>
              <w:jc w:val="both"/>
            </w:pPr>
            <w:r>
              <w:rPr>
                <w:rFonts w:ascii="Times New Roman"/>
                <w:b w:val="false"/>
                <w:i w:val="false"/>
                <w:color w:val="000000"/>
                <w:sz w:val="20"/>
              </w:rPr>
              <w:t>
</w:t>
            </w:r>
            <w:r>
              <w:rPr>
                <w:rFonts w:ascii="Times New Roman"/>
                <w:b/>
                <w:i w:val="false"/>
                <w:color w:val="000000"/>
                <w:sz w:val="20"/>
              </w:rPr>
              <w:t>шот-фактураны жазып беру күнінің неғұрлым соңғысы тұспа-тұс келетiн салық кезеңiнде есепке жатқызылады.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w:t>
            </w:r>
            <w:r>
              <w:rPr>
                <w:rFonts w:ascii="Times New Roman"/>
                <w:b w:val="false"/>
                <w:i w:val="false"/>
                <w:color w:val="000000"/>
                <w:sz w:val="20"/>
              </w:rPr>
              <w:t>241</w:t>
            </w:r>
            <w:r>
              <w:rPr>
                <w:rFonts w:ascii="Times New Roman"/>
                <w:b/>
                <w:i w:val="false"/>
                <w:color w:val="000000"/>
                <w:sz w:val="20"/>
              </w:rPr>
              <w:t xml:space="preserve"> және 276-20-баптарына сәйкес қосылған құн салығы төленген жағдайда, төленген салық қосылған құн салығын төлеу жөніндегі салық міндеттемесі орындалған сол салық кезеңінде есепке жатқызылады.</w:t>
            </w:r>
          </w:p>
          <w:p>
            <w:pPr>
              <w:spacing w:after="20"/>
              <w:ind w:left="20"/>
              <w:jc w:val="both"/>
            </w:pPr>
            <w:r>
              <w:rPr>
                <w:rFonts w:ascii="Times New Roman"/>
                <w:b w:val="false"/>
                <w:i w:val="false"/>
                <w:color w:val="000000"/>
                <w:sz w:val="20"/>
              </w:rPr>
              <w:t>
</w:t>
            </w:r>
            <w:r>
              <w:rPr>
                <w:rFonts w:ascii="Times New Roman"/>
                <w:b/>
                <w:i w:val="false"/>
                <w:color w:val="000000"/>
                <w:sz w:val="20"/>
              </w:rPr>
              <w:t>Кеден одағының кеден заңнамасына және (немесе) Қазақстан Республикасының кеден заңнамасына сәйкес Қазақстан Республикасының аумағына тауарлар импортталған жағдайда төленген салық қосылған құн салығын төлеу бойынша салық міндеттемесі орындалған сол салық кезеңінде есепке жатқызылады.</w:t>
            </w:r>
          </w:p>
          <w:bookmarkStart w:name="z7988" w:id="3810"/>
          <w:p>
            <w:pPr>
              <w:spacing w:after="20"/>
              <w:ind w:left="20"/>
              <w:jc w:val="both"/>
            </w:pPr>
            <w:r>
              <w:rPr>
                <w:rFonts w:ascii="Times New Roman"/>
                <w:b w:val="false"/>
                <w:i w:val="false"/>
                <w:color w:val="000000"/>
                <w:sz w:val="20"/>
              </w:rPr>
              <w:t>
</w:t>
            </w:r>
            <w:r>
              <w:rPr>
                <w:rFonts w:ascii="Times New Roman"/>
                <w:b/>
                <w:i w:val="false"/>
                <w:color w:val="000000"/>
                <w:sz w:val="20"/>
              </w:rPr>
              <w:t>3-1. Босатылған айналымның мақсаттары үшін сатып алынған, бірақ салық салынатын айналымның мақсаттары үшін пайдаланылған тауарлар, жұмыстар, көрсетілетін қызметтер бойынша өнім берушілер жазып берген шот-фактуралардағы қосылған күн салығының сомасы олар салық салынатын айналым мақсаттары үшін пайдаланылған салық кезеңінде осы тауарлар, жұмыстар, көрсетілетін қызметтер сатып алынған күні қолданыста болған мөлшерлеме бойынша есепке жатқызылуға жатады.</w:t>
            </w:r>
          </w:p>
          <w:bookmarkEnd w:id="3810"/>
          <w:bookmarkStart w:name="z7989" w:id="3811"/>
          <w:p>
            <w:pPr>
              <w:spacing w:after="20"/>
              <w:ind w:left="20"/>
              <w:jc w:val="both"/>
            </w:pPr>
            <w:r>
              <w:rPr>
                <w:rFonts w:ascii="Times New Roman"/>
                <w:b w:val="false"/>
                <w:i w:val="false"/>
                <w:color w:val="000000"/>
                <w:sz w:val="20"/>
              </w:rPr>
              <w:t>
</w:t>
            </w:r>
            <w:r>
              <w:rPr>
                <w:rFonts w:ascii="Times New Roman"/>
                <w:b/>
                <w:i w:val="false"/>
                <w:color w:val="000000"/>
                <w:sz w:val="20"/>
              </w:rPr>
              <w:t>3-2. Аяқталмаған құрылыс объектісін өткізген жағдайда бұрын осы Кодекстің 249-бабына сәйкес қосылған құн салығынан босатылған айналым түрінде өткізуге арналған осы объектінің құрылысы процесінде пайдаланылған тауарлар, жұмыстар, көрсетілетін қызметтер бойынша қосылған күн салығы аяқталмаған құрылыс объектісін өткізу жүзеге асырылған салық кезеңінде аталған тауарларды, жұмыстарды, көрсетілетін қызметтерді сатып алған күні қолданыста болған мөлшерлеме бойынша есепке жатқызылуға жатады.</w:t>
            </w:r>
          </w:p>
          <w:bookmarkEnd w:id="3811"/>
          <w:bookmarkStart w:name="z7319" w:id="3812"/>
          <w:p>
            <w:pPr>
              <w:spacing w:after="20"/>
              <w:ind w:left="20"/>
              <w:jc w:val="both"/>
            </w:pPr>
            <w:r>
              <w:rPr>
                <w:rFonts w:ascii="Times New Roman"/>
                <w:b w:val="false"/>
                <w:i w:val="false"/>
                <w:color w:val="000000"/>
                <w:sz w:val="20"/>
              </w:rPr>
              <w:t>
</w:t>
            </w:r>
            <w:r>
              <w:rPr>
                <w:rFonts w:ascii="Times New Roman"/>
                <w:b/>
                <w:i w:val="false"/>
                <w:color w:val="000000"/>
                <w:sz w:val="20"/>
              </w:rPr>
              <w:t>3-3. Тұрғын үй ғимаратының құрылысын жүзеге асыратын қосылған құн салығын төлеушi осы Кодекстің 249-бабы 1-тармағының 3) тармақшасында көзделген жағдай басталған, бірақ мемлекеттік қабылдау немесе қабылдау комиссиясы тұрғын үй ғимаратын пайдалануға қабылдап алған күннен ерте емес салық кезеңінде осындай тұрғын үй ғимаратының бір бөлігі болып табылатын тұрғын емес үй-жайдың құрылысына пайдаланылған тауарлар, жұмыстар, көрсетiлетiн қызметтер бойынша қосылған құн салығының сомасын есепке жатқызуға құқылы, ол мынадай:</w:t>
            </w:r>
          </w:p>
          <w:bookmarkEnd w:id="3812"/>
          <w:bookmarkStart w:name="z8084" w:id="3813"/>
          <w:p>
            <w:pPr>
              <w:spacing w:after="20"/>
              <w:ind w:left="20"/>
              <w:jc w:val="both"/>
            </w:pPr>
            <w:r>
              <w:rPr>
                <w:rFonts w:ascii="Times New Roman"/>
                <w:b w:val="false"/>
                <w:i w:val="false"/>
                <w:color w:val="000000"/>
                <w:sz w:val="20"/>
              </w:rPr>
              <w:t>
</w:t>
            </w:r>
            <w:r>
              <w:rPr>
                <w:rFonts w:ascii="Times New Roman"/>
                <w:b/>
                <w:i w:val="false"/>
                <w:color w:val="000000"/>
                <w:sz w:val="20"/>
              </w:rPr>
              <w:t>ҚҚСте = ҚҚСтғ*Sте/Sтғ формула бойынша айқындалады,</w:t>
            </w:r>
          </w:p>
          <w:bookmarkEnd w:id="3813"/>
          <w:bookmarkStart w:name="z8085" w:id="3814"/>
          <w:p>
            <w:pPr>
              <w:spacing w:after="20"/>
              <w:ind w:left="20"/>
              <w:jc w:val="both"/>
            </w:pPr>
            <w:r>
              <w:rPr>
                <w:rFonts w:ascii="Times New Roman"/>
                <w:b w:val="false"/>
                <w:i w:val="false"/>
                <w:color w:val="000000"/>
                <w:sz w:val="20"/>
              </w:rPr>
              <w:t>
</w:t>
            </w:r>
            <w:r>
              <w:rPr>
                <w:rFonts w:ascii="Times New Roman"/>
                <w:b/>
                <w:i w:val="false"/>
                <w:color w:val="000000"/>
                <w:sz w:val="20"/>
              </w:rPr>
              <w:t>мұнда:</w:t>
            </w:r>
          </w:p>
          <w:bookmarkEnd w:id="3814"/>
          <w:bookmarkStart w:name="z8086" w:id="3815"/>
          <w:p>
            <w:pPr>
              <w:spacing w:after="20"/>
              <w:ind w:left="20"/>
              <w:jc w:val="both"/>
            </w:pPr>
            <w:r>
              <w:rPr>
                <w:rFonts w:ascii="Times New Roman"/>
                <w:b w:val="false"/>
                <w:i w:val="false"/>
                <w:color w:val="000000"/>
                <w:sz w:val="20"/>
              </w:rPr>
              <w:t>
</w:t>
            </w:r>
            <w:r>
              <w:rPr>
                <w:rFonts w:ascii="Times New Roman"/>
                <w:b/>
                <w:i w:val="false"/>
                <w:color w:val="000000"/>
                <w:sz w:val="20"/>
              </w:rPr>
              <w:t>ҚҚСте – тұрғын үй ғимаратының бір бөлігі болып табылатын тұрғын емес үй-жай бойынша есепке жатқызылуға жататын қосылған құн салығының сомасы;</w:t>
            </w:r>
          </w:p>
          <w:bookmarkEnd w:id="3815"/>
          <w:bookmarkStart w:name="z8087" w:id="3816"/>
          <w:p>
            <w:pPr>
              <w:spacing w:after="20"/>
              <w:ind w:left="20"/>
              <w:jc w:val="both"/>
            </w:pPr>
            <w:r>
              <w:rPr>
                <w:rFonts w:ascii="Times New Roman"/>
                <w:b w:val="false"/>
                <w:i w:val="false"/>
                <w:color w:val="000000"/>
                <w:sz w:val="20"/>
              </w:rPr>
              <w:t>
</w:t>
            </w:r>
            <w:r>
              <w:rPr>
                <w:rFonts w:ascii="Times New Roman"/>
                <w:b/>
                <w:i w:val="false"/>
                <w:color w:val="000000"/>
                <w:sz w:val="20"/>
              </w:rPr>
              <w:t>ҚҚСтғ – тұрғын үй ғимаратының құрылысына пайдаланылған тауарлар, жұмыстар, көрсетiлетiн қызметтер бойынша қосылған құн салығының сомасы;</w:t>
            </w:r>
          </w:p>
          <w:bookmarkEnd w:id="3816"/>
          <w:bookmarkStart w:name="z8088" w:id="3817"/>
          <w:p>
            <w:pPr>
              <w:spacing w:after="20"/>
              <w:ind w:left="20"/>
              <w:jc w:val="both"/>
            </w:pPr>
            <w:r>
              <w:rPr>
                <w:rFonts w:ascii="Times New Roman"/>
                <w:b w:val="false"/>
                <w:i w:val="false"/>
                <w:color w:val="000000"/>
                <w:sz w:val="20"/>
              </w:rPr>
              <w:t>
</w:t>
            </w:r>
            <w:r>
              <w:rPr>
                <w:rFonts w:ascii="Times New Roman"/>
                <w:b/>
                <w:i w:val="false"/>
                <w:color w:val="000000"/>
                <w:sz w:val="20"/>
              </w:rPr>
              <w:t>Sте – тұрғын үй ғимаратындағы тұрғын емес үй-жайлардың алаңы;</w:t>
            </w:r>
          </w:p>
          <w:bookmarkEnd w:id="3817"/>
          <w:bookmarkStart w:name="z8089" w:id="3818"/>
          <w:p>
            <w:pPr>
              <w:spacing w:after="20"/>
              <w:ind w:left="20"/>
              <w:jc w:val="both"/>
            </w:pPr>
            <w:r>
              <w:rPr>
                <w:rFonts w:ascii="Times New Roman"/>
                <w:b w:val="false"/>
                <w:i w:val="false"/>
                <w:color w:val="000000"/>
                <w:sz w:val="20"/>
              </w:rPr>
              <w:t>
</w:t>
            </w:r>
            <w:r>
              <w:rPr>
                <w:rFonts w:ascii="Times New Roman"/>
                <w:b/>
                <w:i w:val="false"/>
                <w:color w:val="000000"/>
                <w:sz w:val="20"/>
              </w:rPr>
              <w:t>Sтғ – тұрғын үй ғимаратының жалпы алаңы.</w:t>
            </w:r>
          </w:p>
          <w:bookmarkEnd w:id="3818"/>
          <w:bookmarkStart w:name="z8384" w:id="3819"/>
          <w:p>
            <w:pPr>
              <w:spacing w:after="20"/>
              <w:ind w:left="20"/>
              <w:jc w:val="both"/>
            </w:pPr>
            <w:r>
              <w:rPr>
                <w:rFonts w:ascii="Times New Roman"/>
                <w:b w:val="false"/>
                <w:i w:val="false"/>
                <w:color w:val="000000"/>
                <w:sz w:val="20"/>
              </w:rPr>
              <w:t>
</w:t>
            </w:r>
            <w:r>
              <w:rPr>
                <w:rFonts w:ascii="Times New Roman"/>
                <w:b/>
                <w:i w:val="false"/>
                <w:color w:val="000000"/>
                <w:sz w:val="20"/>
              </w:rPr>
              <w:t>3-4. Осы Кодекстің 237-бабының 2-тармағында көзделген жұмыстар, көрсетілетін қызметтер бойынша (осы Кодекске сәйкес шот-фактураны жазып беру талап етілмейтін жағдайларды қоспағанда) қосылған құн салығы шот-фактураны жазып беру тұспа-тұс келетiн салық кезеңiнде есепке жатқызылады.</w:t>
            </w:r>
          </w:p>
          <w:bookmarkEnd w:id="3819"/>
          <w:bookmarkStart w:name="z2556" w:id="3820"/>
          <w:p>
            <w:pPr>
              <w:spacing w:after="20"/>
              <w:ind w:left="20"/>
              <w:jc w:val="both"/>
            </w:pPr>
            <w:r>
              <w:rPr>
                <w:rFonts w:ascii="Times New Roman"/>
                <w:b w:val="false"/>
                <w:i w:val="false"/>
                <w:color w:val="000000"/>
                <w:sz w:val="20"/>
              </w:rPr>
              <w:t>
</w:t>
            </w:r>
            <w:r>
              <w:rPr>
                <w:rFonts w:ascii="Times New Roman"/>
                <w:b/>
                <w:i w:val="false"/>
                <w:color w:val="000000"/>
                <w:sz w:val="20"/>
              </w:rPr>
              <w:t>4. Егер шот-фактураны жазып беру осы Кодекстiң 263-бабының 7-1-тармағында көзделген жағдайда тауарларды, жұмыстарды, көрсетiлетiн қызметтердi өткізу бойынша айналым жасалған күннен кейiн жүзеге асырылса, қосылған құн салығы шот-фактураны жазып беру күнi тұспа-тұс келетiн салық кезеңiнде есепке жатқызылады.</w:t>
            </w:r>
          </w:p>
          <w:bookmarkEnd w:id="3820"/>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263-бабының 20-тармағында көрсетілген жағдайларда лизинг алушы қосылған құн салығын лизинг берушінің осы Кодекстің 237-бабының 6-тармағында көрсетілген өткізу бойынша айналымды жасаған күні тура келетін салық кезеңінде есепке жатқызады.</w:t>
            </w:r>
          </w:p>
          <w:bookmarkStart w:name="z2557" w:id="3821"/>
          <w:p>
            <w:pPr>
              <w:spacing w:after="20"/>
              <w:ind w:left="20"/>
              <w:jc w:val="both"/>
            </w:pPr>
            <w:r>
              <w:rPr>
                <w:rFonts w:ascii="Times New Roman"/>
                <w:b w:val="false"/>
                <w:i w:val="false"/>
                <w:color w:val="000000"/>
                <w:sz w:val="20"/>
              </w:rPr>
              <w:t>
</w:t>
            </w:r>
            <w:r>
              <w:rPr>
                <w:rFonts w:ascii="Times New Roman"/>
                <w:b/>
                <w:i w:val="false"/>
                <w:color w:val="000000"/>
                <w:sz w:val="20"/>
              </w:rPr>
              <w:t xml:space="preserve">5. Қосылған құн салығын төлеушiде салық салынатын және салық салынбайтын, оның iшiнде қосылған құн салығынан босатылған айналымдар болған кезде, қосылған құн салығы осы Кодекстің </w:t>
            </w:r>
            <w:r>
              <w:rPr>
                <w:rFonts w:ascii="Times New Roman"/>
                <w:b w:val="false"/>
                <w:i w:val="false"/>
                <w:color w:val="000000"/>
                <w:sz w:val="20"/>
              </w:rPr>
              <w:t>260-бабында</w:t>
            </w:r>
            <w:r>
              <w:rPr>
                <w:rFonts w:ascii="Times New Roman"/>
                <w:b/>
                <w:i w:val="false"/>
                <w:color w:val="000000"/>
                <w:sz w:val="20"/>
              </w:rPr>
              <w:t xml:space="preserve"> көзделген тәртiппен есепке жатқызылады.</w:t>
            </w:r>
          </w:p>
          <w:bookmarkEnd w:id="3821"/>
          <w:bookmarkStart w:name="z7990" w:id="3822"/>
          <w:p>
            <w:pPr>
              <w:spacing w:after="20"/>
              <w:ind w:left="20"/>
              <w:jc w:val="both"/>
            </w:pPr>
            <w:r>
              <w:rPr>
                <w:rFonts w:ascii="Times New Roman"/>
                <w:b w:val="false"/>
                <w:i w:val="false"/>
                <w:color w:val="000000"/>
                <w:sz w:val="20"/>
              </w:rPr>
              <w:t>
</w:t>
            </w:r>
            <w:r>
              <w:rPr>
                <w:rFonts w:ascii="Times New Roman"/>
                <w:b/>
                <w:i w:val="false"/>
                <w:color w:val="000000"/>
                <w:sz w:val="20"/>
              </w:rPr>
              <w:t xml:space="preserve">6. Егер салық төлеушілердің мемлекеттік базасында тұрған салық төлеуші қосылған құн салығы бойынша тіркеу есебінен шығарылғаннан кейін осы Кодекстің 100-бабының </w:t>
            </w:r>
            <w:r>
              <w:rPr>
                <w:rFonts w:ascii="Times New Roman"/>
                <w:b w:val="false"/>
                <w:i w:val="false"/>
                <w:color w:val="000000"/>
                <w:sz w:val="20"/>
              </w:rPr>
              <w:t>13-тармағын</w:t>
            </w:r>
            <w:r>
              <w:rPr>
                <w:rFonts w:ascii="Times New Roman"/>
                <w:b/>
                <w:i w:val="false"/>
                <w:color w:val="000000"/>
                <w:sz w:val="20"/>
              </w:rPr>
              <w:t xml:space="preserve"> қолданған болса, қосылған құн салығы бойынша есепке жатқызу осы Кодекстің 100-бабының </w:t>
            </w:r>
            <w:r>
              <w:rPr>
                <w:rFonts w:ascii="Times New Roman"/>
                <w:b w:val="false"/>
                <w:i w:val="false"/>
                <w:color w:val="000000"/>
                <w:sz w:val="20"/>
              </w:rPr>
              <w:t>13-тармағына</w:t>
            </w:r>
            <w:r>
              <w:rPr>
                <w:rFonts w:ascii="Times New Roman"/>
                <w:b/>
                <w:i w:val="false"/>
                <w:color w:val="000000"/>
                <w:sz w:val="20"/>
              </w:rPr>
              <w:t xml:space="preserve"> сәйкес шегерімге жатқызылған сома мөлшеріне азайтылуға жатады.</w:t>
            </w:r>
          </w:p>
          <w:bookmarkEnd w:id="3822"/>
          <w:bookmarkStart w:name="z8385" w:id="3823"/>
          <w:p>
            <w:pPr>
              <w:spacing w:after="20"/>
              <w:ind w:left="20"/>
              <w:jc w:val="both"/>
            </w:pPr>
            <w:r>
              <w:rPr>
                <w:rFonts w:ascii="Times New Roman"/>
                <w:b w:val="false"/>
                <w:i w:val="false"/>
                <w:color w:val="000000"/>
                <w:sz w:val="20"/>
              </w:rPr>
              <w:t>
</w:t>
            </w:r>
            <w:r>
              <w:rPr>
                <w:rFonts w:ascii="Times New Roman"/>
                <w:b/>
                <w:i w:val="false"/>
                <w:color w:val="000000"/>
                <w:sz w:val="20"/>
              </w:rPr>
              <w:t>7. Электрондық нысанда жазып берілген шот-фактурадағы қосылған құн салығын есепке жатқызу мақсаттары үшін тауарларды, жұмыстарды, көрсетілетін қызметтерді алушыға қатысты осы Кодекстің 263-бабы 5-тармағының 2-1) және 3) тармақшаларында көзделген деректемелерді көрсету міндетті болып табылмайды.</w:t>
            </w:r>
          </w:p>
          <w:bookmarkEnd w:id="3823"/>
          <w:bookmarkStart w:name="z8386" w:id="3824"/>
          <w:p>
            <w:pPr>
              <w:spacing w:after="20"/>
              <w:ind w:left="20"/>
              <w:jc w:val="both"/>
            </w:pPr>
            <w:r>
              <w:rPr>
                <w:rFonts w:ascii="Times New Roman"/>
                <w:b w:val="false"/>
                <w:i w:val="false"/>
                <w:color w:val="000000"/>
                <w:sz w:val="20"/>
              </w:rPr>
              <w:t>
</w:t>
            </w:r>
            <w:r>
              <w:rPr>
                <w:rFonts w:ascii="Times New Roman"/>
                <w:b/>
                <w:i w:val="false"/>
                <w:color w:val="000000"/>
                <w:sz w:val="20"/>
              </w:rPr>
              <w:t>8. Осы бөлімнің мақсаттары үшін, алынған тауарлар, жұмыстар, көрсетілетін қызметтер үшін төленуге жататын қосылған құн салығы сомаларын есепке жатқызуға бірнеше негіз болған кезде қосылған құн салығы сомасын есепке жатқызу неғұрлым ертеректегі негіз бойынша бір рет жүргізіледі.</w:t>
            </w:r>
          </w:p>
          <w:bookmarkEnd w:id="382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256-бапқа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11.04.2014 </w:t>
            </w:r>
            <w:r>
              <w:rPr>
                <w:rFonts w:ascii="Times New Roman"/>
                <w:b w:val="false"/>
                <w:i w:val="false"/>
                <w:color w:val="000000"/>
                <w:sz w:val="20"/>
              </w:rPr>
              <w:t>№ 189-V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2558" w:id="3825"/>
          <w:p>
            <w:pPr>
              <w:spacing w:after="0"/>
              <w:ind w:left="0"/>
              <w:jc w:val="both"/>
            </w:pPr>
            <w:r>
              <w:rPr>
                <w:rFonts w:ascii="Times New Roman"/>
                <w:b/>
                <w:i w:val="false"/>
                <w:color w:val="000000"/>
              </w:rPr>
              <w:t xml:space="preserve">  257-бап. Есепке жатқызылуға жатпайтын қосылған құн салығы</w:t>
            </w:r>
          </w:p>
          <w:bookmarkEnd w:id="3825"/>
          <w:bookmarkStart w:name="z1930" w:id="3826"/>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белгіленбесе, қосылған құн салығы, егер:</w:t>
            </w:r>
          </w:p>
          <w:bookmarkEnd w:id="3826"/>
          <w:bookmarkStart w:name="z1931" w:id="3827"/>
          <w:p>
            <w:pPr>
              <w:spacing w:after="20"/>
              <w:ind w:left="20"/>
              <w:jc w:val="both"/>
            </w:pPr>
            <w:r>
              <w:rPr>
                <w:rFonts w:ascii="Times New Roman"/>
                <w:b w:val="false"/>
                <w:i w:val="false"/>
                <w:color w:val="000000"/>
                <w:sz w:val="20"/>
              </w:rPr>
              <w:t>
</w:t>
            </w:r>
            <w:r>
              <w:rPr>
                <w:rFonts w:ascii="Times New Roman"/>
                <w:b/>
                <w:i w:val="false"/>
                <w:color w:val="000000"/>
                <w:sz w:val="20"/>
              </w:rPr>
              <w:t>1) осы тармақшада өзгеше көзделмесе, салық салынатын айналым мақсаттарында пайдаланылмайтын тауарларды, жұмыстарды, көрсетiлетiн қызметтердi.</w:t>
            </w:r>
          </w:p>
          <w:bookmarkEnd w:id="3827"/>
          <w:bookmarkStart w:name="z7813" w:id="3828"/>
          <w:p>
            <w:pPr>
              <w:spacing w:after="20"/>
              <w:ind w:left="20"/>
              <w:jc w:val="both"/>
            </w:pPr>
            <w:r>
              <w:rPr>
                <w:rFonts w:ascii="Times New Roman"/>
                <w:b w:val="false"/>
                <w:i w:val="false"/>
                <w:color w:val="000000"/>
                <w:sz w:val="20"/>
              </w:rPr>
              <w:t>
</w:t>
            </w:r>
            <w:r>
              <w:rPr>
                <w:rFonts w:ascii="Times New Roman"/>
                <w:b/>
                <w:i w:val="false"/>
                <w:color w:val="000000"/>
                <w:sz w:val="20"/>
              </w:rPr>
              <w:t xml:space="preserve">Қосылған құн салығы, егер ол салық салынбайтын айналымның мақсаттары үшiн пайдалануға арналған (пайдаланылған), оның болуына байланысты салық төлеушi осы Кодекстiң </w:t>
            </w:r>
            <w:r>
              <w:rPr>
                <w:rFonts w:ascii="Times New Roman"/>
                <w:b w:val="false"/>
                <w:i w:val="false"/>
                <w:color w:val="000000"/>
                <w:sz w:val="20"/>
              </w:rPr>
              <w:t>260</w:t>
            </w:r>
            <w:r>
              <w:rPr>
                <w:rFonts w:ascii="Times New Roman"/>
                <w:b/>
                <w:i w:val="false"/>
                <w:color w:val="000000"/>
                <w:sz w:val="20"/>
              </w:rPr>
              <w:t xml:space="preserve"> және </w:t>
            </w:r>
            <w:r>
              <w:rPr>
                <w:rFonts w:ascii="Times New Roman"/>
                <w:b w:val="false"/>
                <w:i w:val="false"/>
                <w:color w:val="000000"/>
                <w:sz w:val="20"/>
              </w:rPr>
              <w:t>261-баптарына</w:t>
            </w:r>
            <w:r>
              <w:rPr>
                <w:rFonts w:ascii="Times New Roman"/>
                <w:b/>
                <w:i w:val="false"/>
                <w:color w:val="000000"/>
                <w:sz w:val="20"/>
              </w:rPr>
              <w:t xml:space="preserve"> сәйкес барабарлық әдiстi қолданған (қолданатын) тауарларды, жұмыстарды, көрсетiлетiн қызметтердi алуға байланысты төленуге жататын болса, есепке жатқызылады.</w:t>
            </w:r>
          </w:p>
          <w:bookmarkEnd w:id="3828"/>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135-1-бабының </w:t>
            </w:r>
            <w:r>
              <w:rPr>
                <w:rFonts w:ascii="Times New Roman"/>
                <w:b w:val="false"/>
                <w:i w:val="false"/>
                <w:color w:val="000000"/>
                <w:sz w:val="20"/>
              </w:rPr>
              <w:t>1-тармағында</w:t>
            </w:r>
            <w:r>
              <w:rPr>
                <w:rFonts w:ascii="Times New Roman"/>
                <w:b/>
                <w:i w:val="false"/>
                <w:color w:val="000000"/>
                <w:sz w:val="20"/>
              </w:rPr>
              <w:t xml:space="preserve"> айқындалған, қаржыландырылуы Қазақстан Республикасының бюджет заңнамасында көзделген нысаналы салым есебінен қамтамасыз етілетін дербес білім беру ұйымдарының қызметі бойынша нысаналы салым қаражаты есебінен сатып алынған тауарлар, жұмыстар, көрсетілетін қызметтер бойынша қосылған құн салығы есепке жатқызылмайды;</w:t>
            </w:r>
          </w:p>
          <w:bookmarkStart w:name="z1965" w:id="3829"/>
          <w:p>
            <w:pPr>
              <w:spacing w:after="20"/>
              <w:ind w:left="20"/>
              <w:jc w:val="both"/>
            </w:pPr>
            <w:r>
              <w:rPr>
                <w:rFonts w:ascii="Times New Roman"/>
                <w:b w:val="false"/>
                <w:i w:val="false"/>
                <w:color w:val="000000"/>
                <w:sz w:val="20"/>
              </w:rPr>
              <w:t>
</w:t>
            </w:r>
            <w:r>
              <w:rPr>
                <w:rFonts w:ascii="Times New Roman"/>
                <w:b/>
                <w:i w:val="false"/>
                <w:color w:val="000000"/>
                <w:sz w:val="20"/>
              </w:rPr>
              <w:t>2) негізгі құралдар ретінде ескерілген (ескерілетін) жеңіл автомобильдерді;</w:t>
            </w:r>
          </w:p>
          <w:bookmarkEnd w:id="3829"/>
          <w:bookmarkStart w:name="z1966" w:id="3830"/>
          <w:p>
            <w:pPr>
              <w:spacing w:after="20"/>
              <w:ind w:left="20"/>
              <w:jc w:val="both"/>
            </w:pPr>
            <w:r>
              <w:rPr>
                <w:rFonts w:ascii="Times New Roman"/>
                <w:b w:val="false"/>
                <w:i w:val="false"/>
                <w:color w:val="000000"/>
                <w:sz w:val="20"/>
              </w:rPr>
              <w:t>
</w:t>
            </w:r>
            <w:r>
              <w:rPr>
                <w:rFonts w:ascii="Times New Roman"/>
                <w:b/>
                <w:i w:val="false"/>
                <w:color w:val="000000"/>
                <w:sz w:val="20"/>
              </w:rPr>
              <w:t>3) шот-фактуралары осы Кодексте белгіленген талаптар сақталмай жазып берілген тауарларды, жұмыстарды, көрсетілетін қызметтерді;</w:t>
            </w:r>
          </w:p>
          <w:bookmarkEnd w:id="3830"/>
          <w:bookmarkStart w:name="z7814" w:id="3831"/>
          <w:p>
            <w:pPr>
              <w:spacing w:after="20"/>
              <w:ind w:left="20"/>
              <w:jc w:val="both"/>
            </w:pPr>
            <w:r>
              <w:rPr>
                <w:rFonts w:ascii="Times New Roman"/>
                <w:b w:val="false"/>
                <w:i w:val="false"/>
                <w:color w:val="000000"/>
                <w:sz w:val="20"/>
              </w:rPr>
              <w:t>
</w:t>
            </w:r>
            <w:r>
              <w:rPr>
                <w:rFonts w:ascii="Times New Roman"/>
                <w:b/>
                <w:i w:val="false"/>
                <w:color w:val="000000"/>
                <w:sz w:val="20"/>
              </w:rPr>
              <w:t xml:space="preserve">4) төлемнің кезеңділігіне қарамастан, қосылған құн салығын ескере отырып, қолма-қол есеп айырысу төлемі республикалық бюджет туралы заңда белгіленген және шот-фактураны жазып берген күні қолданыста болған айлық есептік көрсеткіштің 1000 еселенген мөлшерінен асатын шот-фактурада көрсетілген тауарларды, жұмыстарды, көрсетiлетiн қызметтердi алуға байланысты төленуге жататын болса, есепке жазылмайды және осы Кодекстің 100-бабының </w:t>
            </w:r>
            <w:r>
              <w:rPr>
                <w:rFonts w:ascii="Times New Roman"/>
                <w:b w:val="false"/>
                <w:i w:val="false"/>
                <w:color w:val="000000"/>
                <w:sz w:val="20"/>
              </w:rPr>
              <w:t>12-тармағында</w:t>
            </w:r>
            <w:r>
              <w:rPr>
                <w:rFonts w:ascii="Times New Roman"/>
                <w:b/>
                <w:i w:val="false"/>
                <w:color w:val="000000"/>
                <w:sz w:val="20"/>
              </w:rPr>
              <w:t xml:space="preserve"> белгіленген тәртіппен ескеріледі.</w:t>
            </w:r>
          </w:p>
          <w:bookmarkEnd w:id="3831"/>
          <w:bookmarkStart w:name="z8235" w:id="3832"/>
          <w:p>
            <w:pPr>
              <w:spacing w:after="20"/>
              <w:ind w:left="20"/>
              <w:jc w:val="both"/>
            </w:pPr>
            <w:r>
              <w:rPr>
                <w:rFonts w:ascii="Times New Roman"/>
                <w:b w:val="false"/>
                <w:i w:val="false"/>
                <w:color w:val="000000"/>
                <w:sz w:val="20"/>
              </w:rPr>
              <w:t>
</w:t>
            </w:r>
            <w:r>
              <w:rPr>
                <w:rFonts w:ascii="Times New Roman"/>
                <w:b/>
                <w:i w:val="false"/>
                <w:color w:val="000000"/>
                <w:sz w:val="20"/>
              </w:rPr>
              <w:t xml:space="preserve">1-1. Тұрғын үй ғимаратының бір бөлігі болып табылатын тұрғын емес үй-жайдың құрылысына пайдаланылған тауарлар, жұмыстар, көрсетiлген қызметтер бойынша қосылған құн салығы: </w:t>
            </w:r>
          </w:p>
          <w:bookmarkEnd w:id="3832"/>
          <w:bookmarkStart w:name="z8236" w:id="3833"/>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249-бабы 1-тармағының 3) тармақшасында көзделген жағдай басталғанға дейін;</w:t>
            </w:r>
          </w:p>
          <w:bookmarkEnd w:id="3833"/>
          <w:bookmarkStart w:name="z8237" w:id="3834"/>
          <w:p>
            <w:pPr>
              <w:spacing w:after="20"/>
              <w:ind w:left="20"/>
              <w:jc w:val="both"/>
            </w:pPr>
            <w:r>
              <w:rPr>
                <w:rFonts w:ascii="Times New Roman"/>
                <w:b w:val="false"/>
                <w:i w:val="false"/>
                <w:color w:val="000000"/>
                <w:sz w:val="20"/>
              </w:rPr>
              <w:t>
</w:t>
            </w:r>
            <w:r>
              <w:rPr>
                <w:rFonts w:ascii="Times New Roman"/>
                <w:b/>
                <w:i w:val="false"/>
                <w:color w:val="000000"/>
                <w:sz w:val="20"/>
              </w:rPr>
              <w:t>мұндай тұрғын үй ғимаратын мемлекеттік қабылдау немесе қабылдау комиссиясы пайдалануға қабылдап алғанға дейін есепке жатқызылуға тиіс емес.</w:t>
            </w:r>
          </w:p>
          <w:bookmarkEnd w:id="3834"/>
          <w:bookmarkStart w:name="z8238" w:id="3835"/>
          <w:p>
            <w:pPr>
              <w:spacing w:after="20"/>
              <w:ind w:left="20"/>
              <w:jc w:val="both"/>
            </w:pPr>
            <w:r>
              <w:rPr>
                <w:rFonts w:ascii="Times New Roman"/>
                <w:b w:val="false"/>
                <w:i w:val="false"/>
                <w:color w:val="000000"/>
                <w:sz w:val="20"/>
              </w:rPr>
              <w:t>
</w:t>
            </w:r>
            <w:r>
              <w:rPr>
                <w:rFonts w:ascii="Times New Roman"/>
                <w:b/>
                <w:i w:val="false"/>
                <w:color w:val="000000"/>
                <w:sz w:val="20"/>
              </w:rPr>
              <w:t>Тұрғын үй ғимаратының құрылысына пайдаланылған тауарлар, жұмыстар, көрсетiлген қызметтер бойынша қосылған құн салығын осы Кодекстің 256-бабының 3-3-тармағында көрсетілген мақсаттар үшін тұрғын үй ғимаратын салуды жеке жүзеге асыратын қосымша құн салығын төлеуші:</w:t>
            </w:r>
          </w:p>
          <w:bookmarkEnd w:id="3835"/>
          <w:bookmarkStart w:name="z8239" w:id="3836"/>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249-бабы </w:t>
            </w:r>
            <w:r>
              <w:rPr>
                <w:rFonts w:ascii="Times New Roman"/>
                <w:b w:val="false"/>
                <w:i w:val="false"/>
                <w:color w:val="000000"/>
                <w:sz w:val="20"/>
              </w:rPr>
              <w:t>1-тармағының</w:t>
            </w:r>
            <w:r>
              <w:rPr>
                <w:rFonts w:ascii="Times New Roman"/>
                <w:b/>
                <w:i w:val="false"/>
                <w:color w:val="000000"/>
                <w:sz w:val="20"/>
              </w:rPr>
              <w:t xml:space="preserve"> 3) тармақшасында көзделген жағдай басталғанға дейін;</w:t>
            </w:r>
          </w:p>
          <w:bookmarkEnd w:id="3836"/>
          <w:bookmarkStart w:name="z8240" w:id="3837"/>
          <w:p>
            <w:pPr>
              <w:spacing w:after="20"/>
              <w:ind w:left="20"/>
              <w:jc w:val="both"/>
            </w:pPr>
            <w:r>
              <w:rPr>
                <w:rFonts w:ascii="Times New Roman"/>
                <w:b w:val="false"/>
                <w:i w:val="false"/>
                <w:color w:val="000000"/>
                <w:sz w:val="20"/>
              </w:rPr>
              <w:t>
</w:t>
            </w:r>
            <w:r>
              <w:rPr>
                <w:rFonts w:ascii="Times New Roman"/>
                <w:b/>
                <w:i w:val="false"/>
                <w:color w:val="000000"/>
                <w:sz w:val="20"/>
              </w:rPr>
              <w:t xml:space="preserve">мұндай тұрғын үй ғимаратын пайдалануға қабылдап алғанға дейін ескереді. </w:t>
            </w:r>
          </w:p>
          <w:bookmarkEnd w:id="3837"/>
          <w:bookmarkStart w:name="z1967" w:id="3838"/>
          <w:p>
            <w:pPr>
              <w:spacing w:after="20"/>
              <w:ind w:left="20"/>
              <w:jc w:val="both"/>
            </w:pPr>
            <w:r>
              <w:rPr>
                <w:rFonts w:ascii="Times New Roman"/>
                <w:b w:val="false"/>
                <w:i w:val="false"/>
                <w:color w:val="000000"/>
                <w:sz w:val="20"/>
              </w:rPr>
              <w:t>
</w:t>
            </w:r>
            <w:r>
              <w:rPr>
                <w:rFonts w:ascii="Times New Roman"/>
                <w:b/>
                <w:i w:val="false"/>
                <w:color w:val="000000"/>
                <w:sz w:val="20"/>
              </w:rPr>
              <w:t>2. Мүлікті (тауарларды, жұмыстарды, көрсетілетін қызметтерді) өтеусіз негізде алған кезде, осындай мүлікті алған тұлға осындай мүлікті өтеусіз берген тұлғаның төлеуіне жататын қосылған құн салығының сомасын есепке жатқызбайды.</w:t>
            </w:r>
          </w:p>
          <w:bookmarkEnd w:id="3838"/>
          <w:bookmarkStart w:name="z6103" w:id="3839"/>
          <w:p>
            <w:pPr>
              <w:spacing w:after="20"/>
              <w:ind w:left="20"/>
              <w:jc w:val="both"/>
            </w:pPr>
            <w:r>
              <w:rPr>
                <w:rFonts w:ascii="Times New Roman"/>
                <w:b w:val="false"/>
                <w:i w:val="false"/>
                <w:color w:val="000000"/>
                <w:sz w:val="20"/>
              </w:rPr>
              <w:t>
</w:t>
            </w:r>
            <w:r>
              <w:rPr>
                <w:rFonts w:ascii="Times New Roman"/>
                <w:b/>
                <w:i w:val="false"/>
                <w:color w:val="000000"/>
                <w:sz w:val="20"/>
              </w:rPr>
              <w:t>3. Қосылған құн салығының сомасы:</w:t>
            </w:r>
          </w:p>
          <w:bookmarkEnd w:id="3839"/>
          <w:p>
            <w:pPr>
              <w:spacing w:after="20"/>
              <w:ind w:left="20"/>
              <w:jc w:val="both"/>
            </w:pPr>
            <w:r>
              <w:rPr>
                <w:rFonts w:ascii="Times New Roman"/>
                <w:b w:val="false"/>
                <w:i w:val="false"/>
                <w:color w:val="000000"/>
                <w:sz w:val="20"/>
              </w:rPr>
              <w:t>
</w:t>
            </w:r>
            <w:r>
              <w:rPr>
                <w:rFonts w:ascii="Times New Roman"/>
                <w:b/>
                <w:i w:val="false"/>
                <w:color w:val="000000"/>
                <w:sz w:val="20"/>
              </w:rPr>
              <w:t>1) соттың үкімінде немесе қаулысында көрсетілмеген салық төлеушімен жасалған не сот азаматтық-құқықтық тәртіппен жарамды деп таныған мәмілелер бойынша есепке жатқызылған қосылған құн салығының сомаларын қоспағанда, соттың заңды күшіне енген үкімінің немесе қаулысының негізінде жалған кәсіпорын деп танылған салық төлеушімен жасалған операциялар бойынша;</w:t>
            </w:r>
          </w:p>
          <w:p>
            <w:pPr>
              <w:spacing w:after="20"/>
              <w:ind w:left="20"/>
              <w:jc w:val="both"/>
            </w:pPr>
            <w:r>
              <w:rPr>
                <w:rFonts w:ascii="Times New Roman"/>
                <w:b w:val="false"/>
                <w:i w:val="false"/>
                <w:color w:val="000000"/>
                <w:sz w:val="20"/>
              </w:rPr>
              <w:t>
</w:t>
            </w:r>
            <w:r>
              <w:rPr>
                <w:rFonts w:ascii="Times New Roman"/>
                <w:b/>
                <w:i w:val="false"/>
                <w:color w:val="000000"/>
                <w:sz w:val="20"/>
              </w:rPr>
              <w:t>2) сот жеке кәсіпкерлік субъектісі шот-фактура және (немесе) өзге құжат жазу бойынша әрекетті (әрекеттерді) іс жүзінде жұмыстарды орындамай, қызметтер көрсетпей, тауарларды тиеп-жөнелтпей жасады деп таныған мәміле (операция) бойынша;</w:t>
            </w:r>
          </w:p>
          <w:p>
            <w:pPr>
              <w:spacing w:after="20"/>
              <w:ind w:left="20"/>
              <w:jc w:val="both"/>
            </w:pPr>
            <w:r>
              <w:rPr>
                <w:rFonts w:ascii="Times New Roman"/>
                <w:b w:val="false"/>
                <w:i w:val="false"/>
                <w:color w:val="000000"/>
                <w:sz w:val="20"/>
              </w:rPr>
              <w:t>
</w:t>
            </w:r>
            <w:r>
              <w:rPr>
                <w:rFonts w:ascii="Times New Roman"/>
                <w:b/>
                <w:i w:val="false"/>
                <w:color w:val="000000"/>
                <w:sz w:val="20"/>
              </w:rPr>
              <w:t>3) соттың заңды күшіне енген шешімінің негізінде жарамсыз деп танылған мәмілелер бойынша;</w:t>
            </w:r>
          </w:p>
          <w:p>
            <w:pPr>
              <w:spacing w:after="20"/>
              <w:ind w:left="20"/>
              <w:jc w:val="both"/>
            </w:pPr>
            <w:r>
              <w:rPr>
                <w:rFonts w:ascii="Times New Roman"/>
                <w:b w:val="false"/>
                <w:i w:val="false"/>
                <w:color w:val="000000"/>
                <w:sz w:val="20"/>
              </w:rPr>
              <w:t>
</w:t>
            </w:r>
            <w:r>
              <w:rPr>
                <w:rFonts w:ascii="Times New Roman"/>
                <w:b/>
                <w:i w:val="false"/>
                <w:color w:val="000000"/>
                <w:sz w:val="20"/>
              </w:rPr>
              <w:t>4) комиссионер – комиссия шартының талаптарына сәйкес келетін шарттарда комитент үшін сатып алынған тауарлар, жұмыстар, көрсетілетін қызметтер бойынша;</w:t>
            </w:r>
          </w:p>
          <w:p>
            <w:pPr>
              <w:spacing w:after="20"/>
              <w:ind w:left="20"/>
              <w:jc w:val="both"/>
            </w:pPr>
            <w:r>
              <w:rPr>
                <w:rFonts w:ascii="Times New Roman"/>
                <w:b w:val="false"/>
                <w:i w:val="false"/>
                <w:color w:val="000000"/>
                <w:sz w:val="20"/>
              </w:rPr>
              <w:t>
</w:t>
            </w:r>
            <w:r>
              <w:rPr>
                <w:rFonts w:ascii="Times New Roman"/>
                <w:b/>
                <w:i w:val="false"/>
                <w:color w:val="000000"/>
                <w:sz w:val="20"/>
              </w:rPr>
              <w:t>5) экспедитор – көлiк экспедициясы шарты бойынша міндеттерді атқару кезінде, осындай шарт бойынша клиент болып табылатын тарап үшін тасымалдаушыдан және (немесе) басқа өнім берушілерден сатып алынған жұмыстар, көрсетілетін қызметтер бойынша есепке жатқызылмайды.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257-бап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Заңымен,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(2009.01.01 бастап қолданысқа енгізіледі), 2012.06.21 </w:t>
            </w:r>
            <w:r>
              <w:rPr>
                <w:rFonts w:ascii="Times New Roman"/>
                <w:b w:val="false"/>
                <w:i w:val="false"/>
                <w:color w:val="000000"/>
                <w:sz w:val="20"/>
              </w:rPr>
              <w:t>N 19-V</w:t>
            </w:r>
            <w:r>
              <w:rPr>
                <w:rFonts w:ascii="Times New Roman"/>
                <w:b w:val="false"/>
                <w:i w:val="false"/>
                <w:color w:val="ff0000"/>
                <w:sz w:val="20"/>
              </w:rPr>
              <w:t xml:space="preserve"> (2013.01.01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03.07.2014 </w:t>
            </w:r>
            <w:r>
              <w:rPr>
                <w:rFonts w:ascii="Times New Roman"/>
                <w:b w:val="false"/>
                <w:i w:val="false"/>
                <w:color w:val="000000"/>
                <w:sz w:val="20"/>
              </w:rPr>
              <w:t>№ 227-V</w:t>
            </w:r>
            <w:r>
              <w:rPr>
                <w:rFonts w:ascii="Times New Roman"/>
                <w:b w:val="false"/>
                <w:i w:val="false"/>
                <w:color w:val="ff0000"/>
                <w:sz w:val="20"/>
              </w:rPr>
              <w:t xml:space="preserve"> (01.01.2015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21.07.2015 </w:t>
            </w:r>
            <w:r>
              <w:rPr>
                <w:rFonts w:ascii="Times New Roman"/>
                <w:b w:val="false"/>
                <w:i w:val="false"/>
                <w:color w:val="000000"/>
                <w:sz w:val="20"/>
              </w:rPr>
              <w:t>№ 337-V</w:t>
            </w:r>
            <w:r>
              <w:rPr>
                <w:rFonts w:ascii="Times New Roman"/>
                <w:b w:val="false"/>
                <w:i w:val="false"/>
                <w:color w:val="ff0000"/>
                <w:sz w:val="20"/>
              </w:rPr>
              <w:t xml:space="preserve"> (01.01.2011 бастап қолданысқа енгізілді);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2565" w:id="3840"/>
          <w:p>
            <w:pPr>
              <w:spacing w:after="0"/>
              <w:ind w:left="0"/>
              <w:jc w:val="both"/>
            </w:pPr>
            <w:r>
              <w:rPr>
                <w:rFonts w:ascii="Times New Roman"/>
                <w:b/>
                <w:i w:val="false"/>
                <w:color w:val="000000"/>
              </w:rPr>
              <w:t xml:space="preserve"> 258-бап. Есепке жатқызылатын қосылған құн салығының сомасын түзету </w:t>
            </w:r>
          </w:p>
          <w:bookmarkEnd w:id="3840"/>
          <w:bookmarkStart w:name="z2566" w:id="3841"/>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Мынадай жағдайларда: </w:t>
            </w:r>
          </w:p>
          <w:bookmarkEnd w:id="3841"/>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салынбайтын айналымның мақсаты үшін пайдаланылғандарды қоспағанда, салық төлеуші салық салынатын айналым мақсатынсыз пайдаланған тауарлардың, жұмыстардың, қызмет көрсетулердің болуына байланысты осы Кодекстің </w:t>
            </w:r>
            <w:r>
              <w:rPr>
                <w:rFonts w:ascii="Times New Roman"/>
                <w:b w:val="false"/>
                <w:i w:val="false"/>
                <w:color w:val="000000"/>
                <w:sz w:val="20"/>
              </w:rPr>
              <w:t>260</w:t>
            </w:r>
            <w:r>
              <w:rPr>
                <w:rFonts w:ascii="Times New Roman"/>
                <w:b/>
                <w:i w:val="false"/>
                <w:color w:val="000000"/>
                <w:sz w:val="20"/>
              </w:rPr>
              <w:t xml:space="preserve"> және </w:t>
            </w:r>
            <w:r>
              <w:rPr>
                <w:rFonts w:ascii="Times New Roman"/>
                <w:b w:val="false"/>
                <w:i w:val="false"/>
                <w:color w:val="000000"/>
                <w:sz w:val="20"/>
              </w:rPr>
              <w:t>261-баптарына</w:t>
            </w:r>
            <w:r>
              <w:rPr>
                <w:rFonts w:ascii="Times New Roman"/>
                <w:b/>
                <w:i w:val="false"/>
                <w:color w:val="000000"/>
                <w:sz w:val="20"/>
              </w:rPr>
              <w:t xml:space="preserve"> сәйкес барабарлық әдісті қолданғанда, салық салынатын айналым мақсатынсыз пайдаланылған тауарлар, жұмыстар, қызмет көрсетулер бойынша; </w:t>
            </w:r>
          </w:p>
          <w:bookmarkStart w:name="z2567" w:id="3842"/>
          <w:p>
            <w:pPr>
              <w:spacing w:after="20"/>
              <w:ind w:left="20"/>
              <w:jc w:val="both"/>
            </w:pPr>
            <w:r>
              <w:rPr>
                <w:rFonts w:ascii="Times New Roman"/>
                <w:b w:val="false"/>
                <w:i w:val="false"/>
                <w:color w:val="000000"/>
                <w:sz w:val="20"/>
              </w:rPr>
              <w:t>
</w:t>
            </w:r>
            <w:r>
              <w:rPr>
                <w:rFonts w:ascii="Times New Roman"/>
                <w:b/>
                <w:i w:val="false"/>
                <w:color w:val="000000"/>
                <w:sz w:val="20"/>
              </w:rPr>
              <w:t xml:space="preserve">2) тауарлар бүлінген, жоғалған жағдайда (төтенше жағдайлар салдарынан туындаған жағдайларды қоспағанда) олар бойынша; </w:t>
            </w:r>
          </w:p>
          <w:bookmarkEnd w:id="3842"/>
          <w:bookmarkStart w:name="z2568" w:id="3843"/>
          <w:p>
            <w:pPr>
              <w:spacing w:after="20"/>
              <w:ind w:left="20"/>
              <w:jc w:val="both"/>
            </w:pPr>
            <w:r>
              <w:rPr>
                <w:rFonts w:ascii="Times New Roman"/>
                <w:b w:val="false"/>
                <w:i w:val="false"/>
                <w:color w:val="000000"/>
                <w:sz w:val="20"/>
              </w:rPr>
              <w:t>
</w:t>
            </w:r>
            <w:r>
              <w:rPr>
                <w:rFonts w:ascii="Times New Roman"/>
                <w:b/>
                <w:i w:val="false"/>
                <w:color w:val="000000"/>
                <w:sz w:val="20"/>
              </w:rPr>
              <w:t xml:space="preserve">3) табиғи монополия субъектісі нормативтен тыс шеккен шығыстар бойынша; </w:t>
            </w:r>
          </w:p>
          <w:bookmarkEnd w:id="3843"/>
          <w:bookmarkStart w:name="z2569" w:id="3844"/>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(2009.01.01 бастап қолданысқа енгізіледі) Заңымен;</w:t>
            </w:r>
          </w:p>
          <w:bookmarkEnd w:id="3844"/>
          <w:bookmarkStart w:name="z2570" w:id="3845"/>
          <w:p>
            <w:pPr>
              <w:spacing w:after="20"/>
              <w:ind w:left="20"/>
              <w:jc w:val="both"/>
            </w:pP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(2009.01.01 бастап қолданысқа енгізіледі) Заңымен;</w:t>
            </w:r>
          </w:p>
          <w:bookmarkEnd w:id="3845"/>
          <w:bookmarkStart w:name="z2571" w:id="3846"/>
          <w:p>
            <w:pPr>
              <w:spacing w:after="20"/>
              <w:ind w:left="20"/>
              <w:jc w:val="both"/>
            </w:pPr>
            <w:r>
              <w:rPr>
                <w:rFonts w:ascii="Times New Roman"/>
                <w:b w:val="false"/>
                <w:i w:val="false"/>
                <w:color w:val="000000"/>
                <w:sz w:val="20"/>
              </w:rPr>
              <w:t>
</w:t>
            </w:r>
            <w:r>
              <w:rPr>
                <w:rFonts w:ascii="Times New Roman"/>
                <w:b/>
                <w:i w:val="false"/>
                <w:color w:val="000000"/>
                <w:sz w:val="20"/>
              </w:rPr>
              <w:t xml:space="preserve">6)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(2009.01.01 бастап қолданысқа енгізіледі) Заңымен;</w:t>
            </w:r>
          </w:p>
          <w:bookmarkEnd w:id="3846"/>
          <w:bookmarkStart w:name="z2572" w:id="3847"/>
          <w:p>
            <w:pPr>
              <w:spacing w:after="20"/>
              <w:ind w:left="20"/>
              <w:jc w:val="both"/>
            </w:pPr>
            <w:r>
              <w:rPr>
                <w:rFonts w:ascii="Times New Roman"/>
                <w:b w:val="false"/>
                <w:i w:val="false"/>
                <w:color w:val="000000"/>
                <w:sz w:val="20"/>
              </w:rPr>
              <w:t>
</w:t>
            </w:r>
            <w:r>
              <w:rPr>
                <w:rFonts w:ascii="Times New Roman"/>
                <w:b/>
                <w:i w:val="false"/>
                <w:color w:val="000000"/>
                <w:sz w:val="20"/>
              </w:rPr>
              <w:t>7) жарғылық капиталға үлес ретінде берілген мүлік бойынша;</w:t>
            </w:r>
          </w:p>
          <w:bookmarkEnd w:id="3847"/>
          <w:bookmarkStart w:name="z8643" w:id="3848"/>
          <w:p>
            <w:pPr>
              <w:spacing w:after="20"/>
              <w:ind w:left="20"/>
              <w:jc w:val="both"/>
            </w:pPr>
            <w:r>
              <w:rPr>
                <w:rFonts w:ascii="Times New Roman"/>
                <w:b w:val="false"/>
                <w:i w:val="false"/>
                <w:color w:val="000000"/>
                <w:sz w:val="20"/>
              </w:rPr>
              <w:t>
</w:t>
            </w:r>
            <w:r>
              <w:rPr>
                <w:rFonts w:ascii="Times New Roman"/>
                <w:b/>
                <w:i w:val="false"/>
                <w:color w:val="000000"/>
                <w:sz w:val="20"/>
              </w:rPr>
              <w:t>7-1) жер қойнауын пайдаланушы салықтық міндеттемені заттай нысанда орындау есебіне беретін пайдалы қазбалардың көлемдері бойынша;</w:t>
            </w:r>
          </w:p>
          <w:bookmarkEnd w:id="3848"/>
          <w:bookmarkStart w:name="z2573" w:id="3849"/>
          <w:p>
            <w:pPr>
              <w:spacing w:after="20"/>
              <w:ind w:left="20"/>
              <w:jc w:val="both"/>
            </w:pPr>
            <w:r>
              <w:rPr>
                <w:rFonts w:ascii="Times New Roman"/>
                <w:b w:val="false"/>
                <w:i w:val="false"/>
                <w:color w:val="000000"/>
                <w:sz w:val="20"/>
              </w:rPr>
              <w:t>
</w:t>
            </w:r>
            <w:r>
              <w:rPr>
                <w:rFonts w:ascii="Times New Roman"/>
                <w:b/>
                <w:i w:val="false"/>
                <w:color w:val="000000"/>
                <w:sz w:val="20"/>
              </w:rPr>
              <w:t xml:space="preserve">8) осы Кодекстің </w:t>
            </w:r>
            <w:r>
              <w:rPr>
                <w:rFonts w:ascii="Times New Roman"/>
                <w:b w:val="false"/>
                <w:i w:val="false"/>
                <w:color w:val="000000"/>
                <w:sz w:val="20"/>
              </w:rPr>
              <w:t>239-бабының</w:t>
            </w:r>
            <w:r>
              <w:rPr>
                <w:rFonts w:ascii="Times New Roman"/>
                <w:b/>
                <w:i w:val="false"/>
                <w:color w:val="000000"/>
                <w:sz w:val="20"/>
              </w:rPr>
              <w:t xml:space="preserve"> 2-тармағында көзделген жағдайларда бұрын есепке жатқызылған қосылған құн салығы есепке жатқызылудан алып тастауға жатады. </w:t>
            </w:r>
          </w:p>
          <w:bookmarkEnd w:id="3849"/>
          <w:bookmarkStart w:name="z2574" w:id="3850"/>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мақсаттары үшiн тауардың барлық немесе жекелеген сапасының (қасиеттерiнiң) нашарлауы, соның салдарынан осы тауардың салық салынатын айналым мақсатында пайдалануға келмей қалуы тауардың бүлiнуiн бiлдiредi. </w:t>
            </w:r>
          </w:p>
          <w:bookmarkEnd w:id="3850"/>
          <w:p>
            <w:pPr>
              <w:spacing w:after="20"/>
              <w:ind w:left="20"/>
              <w:jc w:val="both"/>
            </w:pPr>
            <w:r>
              <w:rPr>
                <w:rFonts w:ascii="Times New Roman"/>
                <w:b w:val="false"/>
                <w:i w:val="false"/>
                <w:color w:val="000000"/>
                <w:sz w:val="20"/>
              </w:rPr>
              <w:t>
</w:t>
            </w:r>
            <w:r>
              <w:rPr>
                <w:rFonts w:ascii="Times New Roman"/>
                <w:b/>
                <w:i w:val="false"/>
                <w:color w:val="000000"/>
                <w:sz w:val="20"/>
              </w:rPr>
              <w:t xml:space="preserve">Салдары тауардың жойылуына немесе ысырап болуына әкеп соққан оқиға тауардың жоғалуы деп түсініледі. Салық төлеушi табиғи залалдың Қазақстан Республикасының </w:t>
            </w:r>
            <w:r>
              <w:rPr>
                <w:rFonts w:ascii="Times New Roman"/>
                <w:b/>
                <w:i w:val="false"/>
                <w:color w:val="000000"/>
                <w:sz w:val="20"/>
              </w:rPr>
              <w:t xml:space="preserve">заңнамасында белгiленген нормалары шегiнде шеккен тауарлар ысырабы жоғалту болып табылмайды. </w:t>
            </w:r>
          </w:p>
          <w:bookmarkStart w:name="z2575" w:id="3851"/>
          <w:p>
            <w:pPr>
              <w:spacing w:after="20"/>
              <w:ind w:left="20"/>
              <w:jc w:val="both"/>
            </w:pPr>
            <w:r>
              <w:rPr>
                <w:rFonts w:ascii="Times New Roman"/>
                <w:b w:val="false"/>
                <w:i w:val="false"/>
                <w:color w:val="000000"/>
                <w:sz w:val="20"/>
              </w:rPr>
              <w:t>
</w:t>
            </w:r>
            <w:r>
              <w:rPr>
                <w:rFonts w:ascii="Times New Roman"/>
                <w:b/>
                <w:i w:val="false"/>
                <w:color w:val="000000"/>
                <w:sz w:val="20"/>
              </w:rPr>
              <w:t xml:space="preserve">3. Есепке жатқызылатын қосылған құн салығының сомасын түзету осы баптың 1 және 2-тармақтарында аталған жағдайлар басталған сол салық кезеңiнде жүргiзiледi. </w:t>
            </w:r>
          </w:p>
          <w:bookmarkEnd w:id="3851"/>
          <w:bookmarkStart w:name="z2576" w:id="3852"/>
          <w:p>
            <w:pPr>
              <w:spacing w:after="20"/>
              <w:ind w:left="20"/>
              <w:jc w:val="both"/>
            </w:pPr>
            <w:r>
              <w:rPr>
                <w:rFonts w:ascii="Times New Roman"/>
                <w:b w:val="false"/>
                <w:i w:val="false"/>
                <w:color w:val="000000"/>
                <w:sz w:val="20"/>
              </w:rPr>
              <w:t>
</w:t>
            </w:r>
            <w:r>
              <w:rPr>
                <w:rFonts w:ascii="Times New Roman"/>
                <w:b/>
                <w:i w:val="false"/>
                <w:color w:val="000000"/>
                <w:sz w:val="20"/>
              </w:rPr>
              <w:t>4. Осы баптың 1-тармағының 1) – 3), 7) және 7-1) тармақшаларында белгіленген жағдайларда, есепке жатқызылған қосылған құн салығының сомасын түзету:</w:t>
            </w:r>
          </w:p>
          <w:bookmarkEnd w:id="3852"/>
          <w:bookmarkStart w:name="z2577" w:id="3853"/>
          <w:p>
            <w:pPr>
              <w:spacing w:after="20"/>
              <w:ind w:left="20"/>
              <w:jc w:val="both"/>
            </w:pPr>
            <w:r>
              <w:rPr>
                <w:rFonts w:ascii="Times New Roman"/>
                <w:b w:val="false"/>
                <w:i w:val="false"/>
                <w:color w:val="000000"/>
                <w:sz w:val="20"/>
              </w:rPr>
              <w:t>
</w:t>
            </w:r>
            <w:r>
              <w:rPr>
                <w:rFonts w:ascii="Times New Roman"/>
                <w:b/>
                <w:i w:val="false"/>
                <w:color w:val="000000"/>
                <w:sz w:val="20"/>
              </w:rPr>
              <w:t>1) осы баптың 4-1-тармағында көрсетілгендерді қоспағанда, тауар-материалдық қорлар бойынша – түзету жүзеге асырылған күні қолданыста болған қосылған құн салығының мөлшерлемесін сол күнгі тауар-материалдық қорлардың баланстық құнына қолдану жолымен айқындалатын қосылған құн салығының сомасы мөлшерінде;</w:t>
            </w:r>
          </w:p>
          <w:bookmarkEnd w:id="3853"/>
          <w:bookmarkStart w:name="z7321" w:id="3854"/>
          <w:p>
            <w:pPr>
              <w:spacing w:after="20"/>
              <w:ind w:left="20"/>
              <w:jc w:val="both"/>
            </w:pPr>
            <w:r>
              <w:rPr>
                <w:rFonts w:ascii="Times New Roman"/>
                <w:b w:val="false"/>
                <w:i w:val="false"/>
                <w:color w:val="000000"/>
                <w:sz w:val="20"/>
              </w:rPr>
              <w:t>
</w:t>
            </w:r>
            <w:r>
              <w:rPr>
                <w:rFonts w:ascii="Times New Roman"/>
                <w:b/>
                <w:i w:val="false"/>
                <w:color w:val="000000"/>
                <w:sz w:val="20"/>
              </w:rPr>
              <w:t>2) сатып алынған негізгі құралдар, материалдық емес және биологиялық активтер, жылжымайтын мүлікке инвестициялар, аяқталмаған құрылыс объектісі бойынша – көрсетілген активтер сатып алынған күні қолданыста болған қосылған құн салығының мөлшерлемесін олардың түзетілу күнгі қайта бағалау мен құнсыздану ескерілмеген баланстық құнына қолдану жолымен айқындалған қосылған құн салығының сомасы мөлшерінде жүргізіледі.</w:t>
            </w:r>
          </w:p>
          <w:bookmarkEnd w:id="3854"/>
          <w:bookmarkStart w:name="z7322" w:id="3855"/>
          <w:p>
            <w:pPr>
              <w:spacing w:after="20"/>
              <w:ind w:left="20"/>
              <w:jc w:val="both"/>
            </w:pPr>
            <w:r>
              <w:rPr>
                <w:rFonts w:ascii="Times New Roman"/>
                <w:b w:val="false"/>
                <w:i w:val="false"/>
                <w:color w:val="000000"/>
                <w:sz w:val="20"/>
              </w:rPr>
              <w:t>
</w:t>
            </w:r>
            <w:r>
              <w:rPr>
                <w:rFonts w:ascii="Times New Roman"/>
                <w:b/>
                <w:i w:val="false"/>
                <w:color w:val="000000"/>
                <w:sz w:val="20"/>
              </w:rPr>
              <w:t>4-1. Осы баптың 1-тармағының 1) – 3), 7) және 7-1) тармақшаларында белгіленген жағдайлар басталған жекелеген активтер бойынша есепке жатқызылған қосылған құн салығының сомасын түзету осы тармақта белгіленген тәртіппен жүргізіледі.</w:t>
            </w:r>
          </w:p>
          <w:bookmarkEnd w:id="3855"/>
          <w:bookmarkStart w:name="z7323" w:id="3856"/>
          <w:p>
            <w:pPr>
              <w:spacing w:after="20"/>
              <w:ind w:left="20"/>
              <w:jc w:val="both"/>
            </w:pPr>
            <w:r>
              <w:rPr>
                <w:rFonts w:ascii="Times New Roman"/>
                <w:b w:val="false"/>
                <w:i w:val="false"/>
                <w:color w:val="000000"/>
                <w:sz w:val="20"/>
              </w:rPr>
              <w:t>
</w:t>
            </w:r>
            <w:r>
              <w:rPr>
                <w:rFonts w:ascii="Times New Roman"/>
                <w:b/>
                <w:i w:val="false"/>
                <w:color w:val="000000"/>
                <w:sz w:val="20"/>
              </w:rPr>
              <w:t>Бұл ретте осы тармақтың мақсаты үшін қосылған құн салығын төлеуші салған (құрған) негізгі құралдар, материалдық емес активтер, жылжымайтын мүлікке инвестициялар жекелеген активтерге жатады.</w:t>
            </w:r>
          </w:p>
          <w:bookmarkEnd w:id="3856"/>
          <w:bookmarkStart w:name="z7324" w:id="3857"/>
          <w:p>
            <w:pPr>
              <w:spacing w:after="20"/>
              <w:ind w:left="20"/>
              <w:jc w:val="both"/>
            </w:pPr>
            <w:r>
              <w:rPr>
                <w:rFonts w:ascii="Times New Roman"/>
                <w:b w:val="false"/>
                <w:i w:val="false"/>
                <w:color w:val="000000"/>
                <w:sz w:val="20"/>
              </w:rPr>
              <w:t>
</w:t>
            </w:r>
            <w:r>
              <w:rPr>
                <w:rFonts w:ascii="Times New Roman"/>
                <w:b/>
                <w:i w:val="false"/>
                <w:color w:val="000000"/>
                <w:sz w:val="20"/>
              </w:rPr>
              <w:t>Егер тауарлар, жұмыстар, көрсетілетін қызметтер тек қосылған құн салығы қамтылған бағалар бойынша және қосылған құн салығы мөлшерлемесінің бірдей мөлшері бойынша сатып алынған болса, онда есепке жатқызылған қосылған құн салығын түзету сомасы жекелеген активті салуға (құруға) пайдаланылған тауарлар, жұмыстар, көрсетілетін қызметтер сатып алынған күні қолданыста болған қосылған құн салығының мөлшерлемесін жекелеген активтің түзетілу күнгі баланстық құнына қолдану жолымен айқындалған қосылған құн салығының сомасы мөлшерінде жүргізіледі.</w:t>
            </w:r>
          </w:p>
          <w:bookmarkEnd w:id="3857"/>
          <w:bookmarkStart w:name="z7325" w:id="3858"/>
          <w:p>
            <w:pPr>
              <w:spacing w:after="20"/>
              <w:ind w:left="20"/>
              <w:jc w:val="both"/>
            </w:pPr>
            <w:r>
              <w:rPr>
                <w:rFonts w:ascii="Times New Roman"/>
                <w:b w:val="false"/>
                <w:i w:val="false"/>
                <w:color w:val="000000"/>
                <w:sz w:val="20"/>
              </w:rPr>
              <w:t>
</w:t>
            </w:r>
            <w:r>
              <w:rPr>
                <w:rFonts w:ascii="Times New Roman"/>
                <w:b/>
                <w:i w:val="false"/>
                <w:color w:val="000000"/>
                <w:sz w:val="20"/>
              </w:rPr>
              <w:t>Қалған жағдайларда есепке жатқызылған қосылған құн салығын түзету сомасы жекелеген активті салуға (құруға) пайдаланылған тауарлар, жұмыстар, көрсетілетін қызметтер сатып алынған күні қолданыста болған қосылған құн салығының мөлшерлемесін тауарлардың, жұмыстардың, көрсетілетін қызметтердің әрбір тобының есептік құнына қолдану арқылы есептелген қосылған құн салығының сомасын қосу жолымен айқындалады.</w:t>
            </w:r>
          </w:p>
          <w:bookmarkEnd w:id="3858"/>
          <w:bookmarkStart w:name="z7326" w:id="3859"/>
          <w:p>
            <w:pPr>
              <w:spacing w:after="20"/>
              <w:ind w:left="20"/>
              <w:jc w:val="both"/>
            </w:pPr>
            <w:r>
              <w:rPr>
                <w:rFonts w:ascii="Times New Roman"/>
                <w:b w:val="false"/>
                <w:i w:val="false"/>
                <w:color w:val="000000"/>
                <w:sz w:val="20"/>
              </w:rPr>
              <w:t>
</w:t>
            </w:r>
            <w:r>
              <w:rPr>
                <w:rFonts w:ascii="Times New Roman"/>
                <w:b/>
                <w:i w:val="false"/>
                <w:color w:val="000000"/>
                <w:sz w:val="20"/>
              </w:rPr>
              <w:t>Тауарлардың, жұмыстардың, көрсетілетін қызметтердің әрбір тобының есептік құны мынадай формула бойынша айқындалады:</w:t>
            </w:r>
          </w:p>
          <w:bookmarkEnd w:id="3859"/>
          <w:bookmarkStart w:name="z7327" w:id="3860"/>
          <w:p>
            <w:pPr>
              <w:spacing w:after="20"/>
              <w:ind w:left="20"/>
              <w:jc w:val="both"/>
            </w:pPr>
            <w:r>
              <w:rPr>
                <w:rFonts w:ascii="Times New Roman"/>
                <w:b w:val="false"/>
                <w:i w:val="false"/>
                <w:color w:val="000000"/>
                <w:sz w:val="20"/>
              </w:rPr>
              <w:t>
</w:t>
            </w:r>
            <w:r>
              <w:rPr>
                <w:rFonts w:ascii="Times New Roman"/>
                <w:b/>
                <w:i w:val="false"/>
                <w:color w:val="000000"/>
                <w:sz w:val="20"/>
              </w:rPr>
              <w:t>Қ топ 1, 2,… n = (Қ б х У топ 1, 2,… n),</w:t>
            </w:r>
          </w:p>
          <w:bookmarkEnd w:id="3860"/>
          <w:bookmarkStart w:name="z7328" w:id="3861"/>
          <w:p>
            <w:pPr>
              <w:spacing w:after="20"/>
              <w:ind w:left="20"/>
              <w:jc w:val="both"/>
            </w:pPr>
            <w:r>
              <w:rPr>
                <w:rFonts w:ascii="Times New Roman"/>
                <w:b w:val="false"/>
                <w:i w:val="false"/>
                <w:color w:val="000000"/>
                <w:sz w:val="20"/>
              </w:rPr>
              <w:t>
</w:t>
            </w:r>
            <w:r>
              <w:rPr>
                <w:rFonts w:ascii="Times New Roman"/>
                <w:b/>
                <w:i w:val="false"/>
                <w:color w:val="000000"/>
                <w:sz w:val="20"/>
              </w:rPr>
              <w:t>мұнда:</w:t>
            </w:r>
          </w:p>
          <w:bookmarkEnd w:id="3861"/>
          <w:bookmarkStart w:name="z7329" w:id="3862"/>
          <w:p>
            <w:pPr>
              <w:spacing w:after="20"/>
              <w:ind w:left="20"/>
              <w:jc w:val="both"/>
            </w:pPr>
            <w:r>
              <w:rPr>
                <w:rFonts w:ascii="Times New Roman"/>
                <w:b w:val="false"/>
                <w:i w:val="false"/>
                <w:color w:val="000000"/>
                <w:sz w:val="20"/>
              </w:rPr>
              <w:t>
</w:t>
            </w:r>
            <w:r>
              <w:rPr>
                <w:rFonts w:ascii="Times New Roman"/>
                <w:b/>
                <w:i w:val="false"/>
                <w:color w:val="000000"/>
                <w:sz w:val="20"/>
              </w:rPr>
              <w:t>Қ топ 1, 2,… n – қосылған құн салығының әртүрлі мөлшерлемелері бойынша сатып алынған тауарлардың, жұмыстардың, көрсетілетін қызметтердің әрбір тобының есептік құны;</w:t>
            </w:r>
          </w:p>
          <w:bookmarkEnd w:id="3862"/>
          <w:bookmarkStart w:name="z7330" w:id="3863"/>
          <w:p>
            <w:pPr>
              <w:spacing w:after="20"/>
              <w:ind w:left="20"/>
              <w:jc w:val="both"/>
            </w:pPr>
            <w:r>
              <w:rPr>
                <w:rFonts w:ascii="Times New Roman"/>
                <w:b w:val="false"/>
                <w:i w:val="false"/>
                <w:color w:val="000000"/>
                <w:sz w:val="20"/>
              </w:rPr>
              <w:t>
</w:t>
            </w:r>
            <w:r>
              <w:rPr>
                <w:rFonts w:ascii="Times New Roman"/>
                <w:b/>
                <w:i w:val="false"/>
                <w:color w:val="000000"/>
                <w:sz w:val="20"/>
              </w:rPr>
              <w:t>Қ б – жекелеген активтің түзетілу күнгі баланстық құны;</w:t>
            </w:r>
          </w:p>
          <w:bookmarkEnd w:id="3863"/>
          <w:bookmarkStart w:name="z7331" w:id="3864"/>
          <w:p>
            <w:pPr>
              <w:spacing w:after="20"/>
              <w:ind w:left="20"/>
              <w:jc w:val="both"/>
            </w:pPr>
            <w:r>
              <w:rPr>
                <w:rFonts w:ascii="Times New Roman"/>
                <w:b w:val="false"/>
                <w:i w:val="false"/>
                <w:color w:val="000000"/>
                <w:sz w:val="20"/>
              </w:rPr>
              <w:t>
</w:t>
            </w:r>
            <w:r>
              <w:rPr>
                <w:rFonts w:ascii="Times New Roman"/>
                <w:b/>
                <w:i w:val="false"/>
                <w:color w:val="000000"/>
                <w:sz w:val="20"/>
              </w:rPr>
              <w:t>У топ 1, 2, … n – жекелеген активтің бастапқы құнындағы тауарлардың, жұмыстардың, көрсетілетін қызметтердің әрбір тобының үлес салмағы.</w:t>
            </w:r>
          </w:p>
          <w:bookmarkEnd w:id="3864"/>
          <w:bookmarkStart w:name="z7332" w:id="3865"/>
          <w:p>
            <w:pPr>
              <w:spacing w:after="20"/>
              <w:ind w:left="20"/>
              <w:jc w:val="both"/>
            </w:pPr>
            <w:r>
              <w:rPr>
                <w:rFonts w:ascii="Times New Roman"/>
                <w:b w:val="false"/>
                <w:i w:val="false"/>
                <w:color w:val="000000"/>
                <w:sz w:val="20"/>
              </w:rPr>
              <w:t>
</w:t>
            </w:r>
            <w:r>
              <w:rPr>
                <w:rFonts w:ascii="Times New Roman"/>
                <w:b/>
                <w:i w:val="false"/>
                <w:color w:val="000000"/>
                <w:sz w:val="20"/>
              </w:rPr>
              <w:t>Тауарлардың әрбір тобы қосылған құн салығының қолданылған мөлшерлемесіне байланысты тауарлардың, жұмыстардың, көрсетілетін қызметтердің құны бойынша жеке қалыптасады.</w:t>
            </w:r>
          </w:p>
          <w:bookmarkEnd w:id="3865"/>
          <w:bookmarkStart w:name="z7333" w:id="3866"/>
          <w:p>
            <w:pPr>
              <w:spacing w:after="20"/>
              <w:ind w:left="20"/>
              <w:jc w:val="both"/>
            </w:pPr>
            <w:r>
              <w:rPr>
                <w:rFonts w:ascii="Times New Roman"/>
                <w:b w:val="false"/>
                <w:i w:val="false"/>
                <w:color w:val="000000"/>
                <w:sz w:val="20"/>
              </w:rPr>
              <w:t>
</w:t>
            </w:r>
            <w:r>
              <w:rPr>
                <w:rFonts w:ascii="Times New Roman"/>
                <w:b/>
                <w:i w:val="false"/>
                <w:color w:val="000000"/>
                <w:sz w:val="20"/>
              </w:rPr>
              <w:t>4-2. Осы баптың 1-тармағының 8) тармақшасында белгіленген жағдайда есепке жатқызылған қосылған құн салығының сомасын түзету салық салынатын айналым мөлшерін түзету кезінде тауарларды, жұмыстарды, көрсетілетін қызметтердің беруші жазып берген қосымша шот-фактурада көрсетілген қосылған құн салығының сомасы мөлшерінде жүргізіледі.</w:t>
            </w:r>
          </w:p>
          <w:bookmarkEnd w:id="3866"/>
          <w:bookmarkStart w:name="z8205" w:id="3867"/>
          <w:p>
            <w:pPr>
              <w:spacing w:after="20"/>
              <w:ind w:left="20"/>
              <w:jc w:val="both"/>
            </w:pPr>
            <w:r>
              <w:rPr>
                <w:rFonts w:ascii="Times New Roman"/>
                <w:b w:val="false"/>
                <w:i w:val="false"/>
                <w:color w:val="000000"/>
                <w:sz w:val="20"/>
              </w:rPr>
              <w:t>
</w:t>
            </w:r>
            <w:r>
              <w:rPr>
                <w:rFonts w:ascii="Times New Roman"/>
                <w:b/>
                <w:i w:val="false"/>
                <w:color w:val="000000"/>
                <w:sz w:val="20"/>
              </w:rPr>
              <w:t xml:space="preserve">4-3. Егер өткізу бойынша осындай айналым жасалғанға дейін қосылған құн салығының сомасы есепке жатқызылған бөлінетін жер учаскесінің бір бөлігін иелену және (немесе) пайдалану және (немесе) иелік ету құқығын беру жөніндегі өткізу бойынша айналым осы Кодекстің 249-бабына сәйкес қосылған құн салығынан босатылған болып табылса, онда есепке жатқызылатын қосылған құн салығының сомасын түзету осындай жер учаскесіне тура келетін қосылған құн салығының сомасына жүргізіледі, ол мына формула бойынша айқындалады: </w:t>
            </w:r>
          </w:p>
          <w:bookmarkEnd w:id="3867"/>
          <w:p>
            <w:pPr>
              <w:spacing w:after="20"/>
              <w:ind w:left="20"/>
              <w:jc w:val="both"/>
            </w:pPr>
            <w:r>
              <w:rPr>
                <w:rFonts w:ascii="Times New Roman"/>
                <w:b w:val="false"/>
                <w:i w:val="false"/>
                <w:color w:val="000000"/>
                <w:sz w:val="20"/>
              </w:rPr>
              <w:t>
</w:t>
            </w:r>
            <w:r>
              <w:rPr>
                <w:rFonts w:ascii="Times New Roman"/>
                <w:b/>
                <w:i w:val="false"/>
                <w:color w:val="000000"/>
                <w:sz w:val="20"/>
              </w:rPr>
              <w:t>ҚҚСтүз = ҚҚСеж/ Sжалпы*Sжер, мұндағы:</w:t>
            </w:r>
          </w:p>
          <w:p>
            <w:pPr>
              <w:spacing w:after="20"/>
              <w:ind w:left="20"/>
              <w:jc w:val="both"/>
            </w:pPr>
            <w:r>
              <w:rPr>
                <w:rFonts w:ascii="Times New Roman"/>
                <w:b w:val="false"/>
                <w:i w:val="false"/>
                <w:color w:val="000000"/>
                <w:sz w:val="20"/>
              </w:rPr>
              <w:t>
</w:t>
            </w:r>
            <w:r>
              <w:rPr>
                <w:rFonts w:ascii="Times New Roman"/>
                <w:b/>
                <w:i w:val="false"/>
                <w:color w:val="000000"/>
                <w:sz w:val="20"/>
              </w:rPr>
              <w:t>ҚҚСтүз – қосылған құн салығын түзету сомасы;</w:t>
            </w:r>
          </w:p>
          <w:p>
            <w:pPr>
              <w:spacing w:after="20"/>
              <w:ind w:left="20"/>
              <w:jc w:val="both"/>
            </w:pPr>
            <w:r>
              <w:rPr>
                <w:rFonts w:ascii="Times New Roman"/>
                <w:b w:val="false"/>
                <w:i w:val="false"/>
                <w:color w:val="000000"/>
                <w:sz w:val="20"/>
              </w:rPr>
              <w:t>
</w:t>
            </w:r>
            <w:r>
              <w:rPr>
                <w:rFonts w:ascii="Times New Roman"/>
                <w:b/>
                <w:i w:val="false"/>
                <w:color w:val="000000"/>
                <w:sz w:val="20"/>
              </w:rPr>
              <w:t>ҚҚСеж – бұрын есепке жатқызылған қосылған құн салығының сомасы;</w:t>
            </w:r>
          </w:p>
          <w:p>
            <w:pPr>
              <w:spacing w:after="20"/>
              <w:ind w:left="20"/>
              <w:jc w:val="both"/>
            </w:pPr>
            <w:r>
              <w:rPr>
                <w:rFonts w:ascii="Times New Roman"/>
                <w:b w:val="false"/>
                <w:i w:val="false"/>
                <w:color w:val="000000"/>
                <w:sz w:val="20"/>
              </w:rPr>
              <w:t>
</w:t>
            </w:r>
            <w:r>
              <w:rPr>
                <w:rFonts w:ascii="Times New Roman"/>
                <w:b/>
                <w:i w:val="false"/>
                <w:color w:val="000000"/>
                <w:sz w:val="20"/>
              </w:rPr>
              <w:t>Sжалпы – жер учаскесінің оны бөлгенге дейінгі жалпы ауданы;</w:t>
            </w:r>
          </w:p>
          <w:p>
            <w:pPr>
              <w:spacing w:after="20"/>
              <w:ind w:left="20"/>
              <w:jc w:val="both"/>
            </w:pPr>
            <w:r>
              <w:rPr>
                <w:rFonts w:ascii="Times New Roman"/>
                <w:b w:val="false"/>
                <w:i w:val="false"/>
                <w:color w:val="000000"/>
                <w:sz w:val="20"/>
              </w:rPr>
              <w:t>
</w:t>
            </w:r>
            <w:r>
              <w:rPr>
                <w:rFonts w:ascii="Times New Roman"/>
                <w:b/>
                <w:i w:val="false"/>
                <w:color w:val="000000"/>
                <w:sz w:val="20"/>
              </w:rPr>
              <w:t>Sжер – иелену және (немесе) пайдалану және (немесе) иелік ету құқығын беру осы Кодекстің 249-бабына сәйкес қосылған құн салығынан босатылатын жер учаскесінің ауданы.</w:t>
            </w:r>
          </w:p>
          <w:bookmarkStart w:name="z2578" w:id="3868"/>
          <w:p>
            <w:pPr>
              <w:spacing w:after="20"/>
              <w:ind w:left="20"/>
              <w:jc w:val="both"/>
            </w:pPr>
            <w:r>
              <w:rPr>
                <w:rFonts w:ascii="Times New Roman"/>
                <w:b w:val="false"/>
                <w:i w:val="false"/>
                <w:color w:val="000000"/>
                <w:sz w:val="20"/>
              </w:rPr>
              <w:t>
</w:t>
            </w:r>
            <w:r>
              <w:rPr>
                <w:rFonts w:ascii="Times New Roman"/>
                <w:b/>
                <w:i w:val="false"/>
                <w:color w:val="000000"/>
                <w:sz w:val="20"/>
              </w:rPr>
              <w:t xml:space="preserve">5. Осы Кодекстің </w:t>
            </w:r>
            <w:r>
              <w:rPr>
                <w:rFonts w:ascii="Times New Roman"/>
                <w:b w:val="false"/>
                <w:i w:val="false"/>
                <w:color w:val="000000"/>
                <w:sz w:val="20"/>
              </w:rPr>
              <w:t>231-бабы</w:t>
            </w:r>
            <w:r>
              <w:rPr>
                <w:rFonts w:ascii="Times New Roman"/>
                <w:b/>
                <w:i w:val="false"/>
                <w:color w:val="000000"/>
                <w:sz w:val="20"/>
              </w:rPr>
              <w:t xml:space="preserve"> 3-тармағының 1) және 6) тармақшаларында көрсетілгендерді қоспағанда, осы Кодекстің </w:t>
            </w:r>
            <w:r>
              <w:rPr>
                <w:rFonts w:ascii="Times New Roman"/>
                <w:b w:val="false"/>
                <w:i w:val="false"/>
                <w:color w:val="000000"/>
                <w:sz w:val="20"/>
              </w:rPr>
              <w:t>231-бабының</w:t>
            </w:r>
            <w:r>
              <w:rPr>
                <w:rFonts w:ascii="Times New Roman"/>
                <w:b/>
                <w:i w:val="false"/>
                <w:color w:val="000000"/>
                <w:sz w:val="20"/>
              </w:rPr>
              <w:t xml:space="preserve"> 3-тармағында көрсетілген жағдайларда осы бапта көзделген түзету жүргізілмейді. </w:t>
            </w:r>
          </w:p>
          <w:bookmarkEnd w:id="386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258-бапқа өзгерістер енгізілді - ҚР 2009.07.04 </w:t>
            </w:r>
            <w:r>
              <w:rPr>
                <w:rFonts w:ascii="Times New Roman"/>
                <w:b w:val="false"/>
                <w:i w:val="false"/>
                <w:color w:val="000000"/>
                <w:sz w:val="20"/>
              </w:rPr>
              <w:t>N 167-IV</w:t>
            </w:r>
            <w:r>
              <w:rPr>
                <w:rFonts w:ascii="Times New Roman"/>
                <w:b w:val="false"/>
                <w:i w:val="false"/>
                <w:color w:val="ff0000"/>
                <w:sz w:val="20"/>
              </w:rPr>
              <w:t xml:space="preserve"> (2009.01.01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(2009.01.01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25.12.2017 </w:t>
            </w:r>
            <w:r>
              <w:rPr>
                <w:rFonts w:ascii="Times New Roman"/>
                <w:b w:val="false"/>
                <w:i w:val="false"/>
                <w:color w:val="000000"/>
                <w:sz w:val="20"/>
              </w:rPr>
              <w:t>№ 122-VI</w:t>
            </w:r>
            <w:r>
              <w:rPr>
                <w:rFonts w:ascii="Times New Roman"/>
                <w:b w:val="false"/>
                <w:i w:val="false"/>
                <w:color w:val="ff0000"/>
                <w:sz w:val="20"/>
              </w:rPr>
              <w:t xml:space="preserve"> (01.01.2016 бастап қолданысқа енгізіледі) Заңдарымен.</w:t>
            </w:r>
            <w:r>
              <w:br/>
            </w:r>
            <w:r>
              <w:rPr>
                <w:rFonts w:ascii="Times New Roman"/>
                <w:b w:val="false"/>
                <w:i w:val="false"/>
                <w:color w:val="000000"/>
                <w:sz w:val="20"/>
              </w:rPr>
              <w:t>
</w:t>
            </w:r>
          </w:p>
          <w:bookmarkStart w:name="z2579" w:id="3869"/>
          <w:p>
            <w:pPr>
              <w:spacing w:after="0"/>
              <w:ind w:left="0"/>
              <w:jc w:val="both"/>
            </w:pPr>
            <w:r>
              <w:rPr>
                <w:rFonts w:ascii="Times New Roman"/>
                <w:b/>
                <w:i w:val="false"/>
                <w:color w:val="000000"/>
              </w:rPr>
              <w:t xml:space="preserve">  259-бап. Міндеттемелерді есептен шығару кезінде күмәндi мiндеттемелер бойынша есепке жатқызылған қосылған құн салығының сомасын түзету </w:t>
            </w:r>
          </w:p>
          <w:bookmarkEnd w:id="3869"/>
          <w:bookmarkStart w:name="z2580" w:id="3870"/>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сатып алынған тауарлар, жұмыстар, қызмет көрсетулер бойынша міндеттемелер мөлшерінің бір бөлігі немесе бүкіл мөлшері осы Кодекстің ережелеріне сәйкес күмәнді болып танылса, осы Кодекстің 256-бабы 1-тармағының 3) және 4) тармақшалары негізінде есепке жатқызылған қосылған құн салығынан басқа, күмәнді міндеттемелер мөлшеріне сәйкес мөлшердегі тауарлар, жұмыстар, қызмет көрсетулер бойынша бұрын есепке жатқызылған қосылған құн салығының сомасы міндеттемелер туындаған күннен бастап үш жыл өткен соң есептен шығарылуға жатады. </w:t>
            </w:r>
          </w:p>
          <w:bookmarkEnd w:id="3870"/>
          <w:bookmarkStart w:name="z2581" w:id="3871"/>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қосылған құн салығы есепке жатқызылудан алып тасталғаннан кейiн қосылған құн салығын төлеушi тауарлар, жұмыстар, қызмет көрсетулер үшiн ақы төлеген жағдайда, осы аталған тауарлар, жұмыстар, қызмет көрсетілген бойынша салық сомасы ақы төленген сол салық кезеңiндегi есепке жатқызылуда қалпына келтiрiлуге жатады. </w:t>
            </w:r>
          </w:p>
          <w:bookmarkEnd w:id="3871"/>
          <w:bookmarkStart w:name="z2582" w:id="3872"/>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баптың 1-тармағына сәйкес түзету жүргізілген міндеттемелерді қоспағанда, міндеттемелерді есептен шығару кезінде, тауарлар, жұмыстар, қызмет көрсетулер бойынша бұрын есепке жатқызылған қосылған құн салығы осы Кодекстің 88-бабының 1-тармағында көрсетілген жағдайлар басталған кезеңде есепке жатқызылудан алып тастауға жатады. </w:t>
            </w:r>
          </w:p>
          <w:bookmarkEnd w:id="3872"/>
          <w:bookmarkStart w:name="z2583" w:id="3873"/>
          <w:p>
            <w:pPr>
              <w:spacing w:after="20"/>
              <w:ind w:left="20"/>
              <w:jc w:val="both"/>
            </w:pPr>
            <w:r>
              <w:rPr>
                <w:rFonts w:ascii="Times New Roman"/>
                <w:b w:val="false"/>
                <w:i w:val="false"/>
                <w:color w:val="000000"/>
                <w:sz w:val="20"/>
              </w:rPr>
              <w:t>
</w:t>
            </w:r>
            <w:r>
              <w:rPr>
                <w:rFonts w:ascii="Times New Roman"/>
                <w:b/>
                <w:i w:val="false"/>
                <w:color w:val="000000"/>
                <w:sz w:val="20"/>
              </w:rPr>
              <w:t>4. Егер сатып алынған тауарлар, жұмыстар, көрсетілетін қызметтер бойынша міндеттеме қосылған құн салығын төлеуші – өнiм берушi банкрот деп танылған күнге толық немесе ішінара қанағаттандырылмаса, онда осы баптың 1-тармағына сәйкес түзету жүргізілген қосылған құн салығын қоспағанда, бұрын есепке жатқызылған қосылған құн салығын есептен алып тастау банкрот деп танылған қосылған құн салығын төлеуші – өнiм берушiні Бизнес-сәйкестендiру нөмiрлерiнiң ұлттық тiзiлiмiнен алып тастау туралы әдiлет органдарының шешiмi шығарылған салық кезеңiнде жүргiзiледi.</w:t>
            </w:r>
          </w:p>
          <w:bookmarkEnd w:id="3873"/>
          <w:bookmarkStart w:name="z6104" w:id="3874"/>
          <w:p>
            <w:pPr>
              <w:spacing w:after="20"/>
              <w:ind w:left="20"/>
              <w:jc w:val="both"/>
            </w:pPr>
            <w:r>
              <w:rPr>
                <w:rFonts w:ascii="Times New Roman"/>
                <w:b w:val="false"/>
                <w:i w:val="false"/>
                <w:color w:val="000000"/>
                <w:sz w:val="20"/>
              </w:rPr>
              <w:t>
</w:t>
            </w:r>
            <w:r>
              <w:rPr>
                <w:rFonts w:ascii="Times New Roman"/>
                <w:b/>
                <w:i w:val="false"/>
                <w:color w:val="000000"/>
                <w:sz w:val="20"/>
              </w:rPr>
              <w:t>5. Осы бапта көзделген түзету тауарларды, жұмыстарды, қызмет көрсетулерді өткізу бойынша түзету жүргізілетін айналым жасау кезінде тауарларды, жұмыстарды, қызмет көрсетулерді беруші жазып беретін шот-фактурада көрсетілген қосылған құн салығының мөлшерлемесі бойынша жүргізіледі.</w:t>
            </w:r>
          </w:p>
          <w:bookmarkEnd w:id="387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259-бапқа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2012.12.24 </w:t>
            </w:r>
            <w:r>
              <w:rPr>
                <w:rFonts w:ascii="Times New Roman"/>
                <w:b w:val="false"/>
                <w:i w:val="false"/>
                <w:color w:val="000000"/>
                <w:sz w:val="20"/>
              </w:rPr>
              <w:t>N 60-V</w:t>
            </w:r>
            <w:r>
              <w:rPr>
                <w:rFonts w:ascii="Times New Roman"/>
                <w:b w:val="false"/>
                <w:i w:val="false"/>
                <w:color w:val="ff0000"/>
                <w:sz w:val="20"/>
              </w:rPr>
              <w:t xml:space="preserve"> (алғашқы ресми жарияланғанынан кейiн күнтiзбелiк он күн өткен соң қолданысқа енгiзiледi); 05.12.2013 </w:t>
            </w:r>
            <w:r>
              <w:rPr>
                <w:rFonts w:ascii="Times New Roman"/>
                <w:b w:val="false"/>
                <w:i w:val="false"/>
                <w:color w:val="000000"/>
                <w:sz w:val="20"/>
              </w:rPr>
              <w:t>N 152-V</w:t>
            </w:r>
            <w:r>
              <w:rPr>
                <w:rFonts w:ascii="Times New Roman"/>
                <w:b w:val="false"/>
                <w:i w:val="false"/>
                <w:color w:val="ff0000"/>
                <w:sz w:val="20"/>
              </w:rPr>
              <w:t xml:space="preserve"> (01.01.2013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584" w:id="3875"/>
          <w:p>
            <w:pPr>
              <w:spacing w:after="0"/>
              <w:ind w:left="0"/>
              <w:jc w:val="both"/>
            </w:pPr>
            <w:r>
              <w:rPr>
                <w:rFonts w:ascii="Times New Roman"/>
                <w:b/>
                <w:i w:val="false"/>
                <w:color w:val="000000"/>
              </w:rPr>
              <w:t xml:space="preserve"> 260-бап. Қосылған құн салығы салынбайтын өткізу бойынша айналымдар болған кезде қосылған құн салығын есепке жатқызу тәртібі</w:t>
            </w:r>
          </w:p>
          <w:bookmarkEnd w:id="3875"/>
          <w:bookmarkStart w:name="z746" w:id="3876"/>
          <w:p>
            <w:pPr>
              <w:spacing w:after="20"/>
              <w:ind w:left="20"/>
              <w:jc w:val="both"/>
            </w:pPr>
            <w:r>
              <w:rPr>
                <w:rFonts w:ascii="Times New Roman"/>
                <w:b w:val="false"/>
                <w:i w:val="false"/>
                <w:color w:val="000000"/>
                <w:sz w:val="20"/>
              </w:rPr>
              <w:t>
</w:t>
            </w:r>
            <w:r>
              <w:rPr>
                <w:rFonts w:ascii="Times New Roman"/>
                <w:b/>
                <w:i w:val="false"/>
                <w:color w:val="000000"/>
                <w:sz w:val="20"/>
              </w:rPr>
              <w:t>1. Салық салынбайтын айналымдардың мақсаттары үшін пайдаланылатын тауарлар, жұмыстар, көрсетілетін қызметтер бойынша өнім берушіге төленуге жататын және импорт бойынша қосылған қүн салығы, осы Кодекстің 257-бабы 1-тармағының 1) тармақшасының екінші бөлігінде көрсетілген жағдайларды қоспағанда, есепке жатқызылмайды.</w:t>
            </w:r>
          </w:p>
          <w:bookmarkEnd w:id="3876"/>
          <w:bookmarkStart w:name="z1968" w:id="3877"/>
          <w:p>
            <w:pPr>
              <w:spacing w:after="20"/>
              <w:ind w:left="20"/>
              <w:jc w:val="both"/>
            </w:pPr>
            <w:r>
              <w:rPr>
                <w:rFonts w:ascii="Times New Roman"/>
                <w:b w:val="false"/>
                <w:i w:val="false"/>
                <w:color w:val="000000"/>
                <w:sz w:val="20"/>
              </w:rPr>
              <w:t>
</w:t>
            </w:r>
            <w:r>
              <w:rPr>
                <w:rFonts w:ascii="Times New Roman"/>
                <w:b/>
                <w:i w:val="false"/>
                <w:color w:val="000000"/>
                <w:sz w:val="20"/>
              </w:rPr>
              <w:t>2. Салық салынатын және салық салынбайтын айналымдар болған кезде қосылған құн салығын төлеушінің таңдауы бойынша барабарлық немесе бөлек әдіспен есепке жатқызылады.</w:t>
            </w:r>
          </w:p>
          <w:bookmarkEnd w:id="3877"/>
          <w:bookmarkStart w:name="z1969" w:id="3878"/>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249-бабының 1-тармағына сәйкес өткізу бойынша айналымдар салық салудан босатылатын объектілер құрылысын жүзеге асыратын қосылған құн салығын төлеуші салық салынатын айналымдардың және осы Кодекстің 249-бабының 1-тармағына сәйкес салықтан босатылатын айналымдардың мақсаттары үшін пайдаланылатын тауарлар, жұмыстар, көрсетілетін қызметтер бойынша қосылған құн салығының сомаларын есепке жатқызудың бөлек әдісін қолдануға міндетті.</w:t>
            </w:r>
          </w:p>
          <w:bookmarkEnd w:id="3878"/>
          <w:bookmarkStart w:name="z4729" w:id="3879"/>
          <w:p>
            <w:pPr>
              <w:spacing w:after="20"/>
              <w:ind w:left="20"/>
              <w:jc w:val="both"/>
            </w:pPr>
            <w:r>
              <w:rPr>
                <w:rFonts w:ascii="Times New Roman"/>
                <w:b w:val="false"/>
                <w:i w:val="false"/>
                <w:color w:val="000000"/>
                <w:sz w:val="20"/>
              </w:rPr>
              <w:t>
</w:t>
            </w:r>
            <w:r>
              <w:rPr>
                <w:rFonts w:ascii="Times New Roman"/>
                <w:b/>
                <w:i w:val="false"/>
                <w:color w:val="000000"/>
                <w:sz w:val="20"/>
              </w:rPr>
              <w:t xml:space="preserve">3-1. Осы Кодекстің 135-1-бабының </w:t>
            </w:r>
            <w:r>
              <w:rPr>
                <w:rFonts w:ascii="Times New Roman"/>
                <w:b w:val="false"/>
                <w:i w:val="false"/>
                <w:color w:val="000000"/>
                <w:sz w:val="20"/>
              </w:rPr>
              <w:t>1-тармағында</w:t>
            </w:r>
            <w:r>
              <w:rPr>
                <w:rFonts w:ascii="Times New Roman"/>
                <w:b/>
                <w:i w:val="false"/>
                <w:color w:val="000000"/>
                <w:sz w:val="20"/>
              </w:rPr>
              <w:t xml:space="preserve"> айқындалған дербес білім беру ұйымдары осы Кодекстiң 253-1-бабының </w:t>
            </w:r>
            <w:r>
              <w:rPr>
                <w:rFonts w:ascii="Times New Roman"/>
                <w:b w:val="false"/>
                <w:i w:val="false"/>
                <w:color w:val="000000"/>
                <w:sz w:val="20"/>
              </w:rPr>
              <w:t>2-тармағына</w:t>
            </w:r>
            <w:r>
              <w:rPr>
                <w:rFonts w:ascii="Times New Roman"/>
                <w:b/>
                <w:i w:val="false"/>
                <w:color w:val="000000"/>
                <w:sz w:val="20"/>
              </w:rPr>
              <w:t xml:space="preserve"> сәйкес босатылатын айналымдар және қалған айналымдар мақсаттары үшін пайдаланылатын тауарлар, жұмыстар, көрсетiлетiн қызметтер бойынша қосылған құн салығының сомаларын есепке жатқызудың бөлек әдісін қолдануға міндетті.</w:t>
            </w:r>
          </w:p>
          <w:bookmarkEnd w:id="3879"/>
          <w:bookmarkStart w:name="z1970" w:id="3880"/>
          <w:p>
            <w:pPr>
              <w:spacing w:after="20"/>
              <w:ind w:left="20"/>
              <w:jc w:val="both"/>
            </w:pPr>
            <w:r>
              <w:rPr>
                <w:rFonts w:ascii="Times New Roman"/>
                <w:b w:val="false"/>
                <w:i w:val="false"/>
                <w:color w:val="000000"/>
                <w:sz w:val="20"/>
              </w:rPr>
              <w:t>
</w:t>
            </w:r>
            <w:r>
              <w:rPr>
                <w:rFonts w:ascii="Times New Roman"/>
                <w:b/>
                <w:i w:val="false"/>
                <w:color w:val="000000"/>
                <w:sz w:val="20"/>
              </w:rPr>
              <w:t>4. Қосылған құн салығын төлеушіде:</w:t>
            </w:r>
          </w:p>
          <w:bookmarkEnd w:id="3880"/>
          <w:p>
            <w:pPr>
              <w:spacing w:after="20"/>
              <w:ind w:left="20"/>
              <w:jc w:val="both"/>
            </w:pPr>
            <w:r>
              <w:rPr>
                <w:rFonts w:ascii="Times New Roman"/>
                <w:b w:val="false"/>
                <w:i w:val="false"/>
                <w:color w:val="000000"/>
                <w:sz w:val="20"/>
              </w:rPr>
              <w:t>
</w:t>
            </w:r>
            <w:r>
              <w:rPr>
                <w:rFonts w:ascii="Times New Roman"/>
                <w:b/>
                <w:i w:val="false"/>
                <w:color w:val="000000"/>
                <w:sz w:val="20"/>
              </w:rPr>
              <w:t>салық салынатын айналымдар;</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249-бабының 1-тармағына сәйкес босатылатын айналымдар;</w:t>
            </w:r>
          </w:p>
          <w:p>
            <w:pPr>
              <w:spacing w:after="20"/>
              <w:ind w:left="20"/>
              <w:jc w:val="both"/>
            </w:pPr>
            <w:r>
              <w:rPr>
                <w:rFonts w:ascii="Times New Roman"/>
                <w:b w:val="false"/>
                <w:i w:val="false"/>
                <w:color w:val="000000"/>
                <w:sz w:val="20"/>
              </w:rPr>
              <w:t>
</w:t>
            </w:r>
            <w:r>
              <w:rPr>
                <w:rFonts w:ascii="Times New Roman"/>
                <w:b/>
                <w:i w:val="false"/>
                <w:color w:val="000000"/>
                <w:sz w:val="20"/>
              </w:rPr>
              <w:t>басқа да салық салынбайтын айналымдар болған жағдайда, осы баптың 3-тармағын қолданатын қосылған құн салығын төлеуші, осы Кодекстің 249-бабының 1-тармағына сәйкес қосылған құн салығынан босатылатын айналымдарды қоспағанда, салық салынатын айналымдар мен салық салынбайтын айналымдар бойынша есепке жатқызудың пропорционалды әдісін қолдануға құқылы.</w:t>
            </w:r>
          </w:p>
          <w:bookmarkStart w:name="z1989" w:id="3881"/>
          <w:p>
            <w:pPr>
              <w:spacing w:after="20"/>
              <w:ind w:left="20"/>
              <w:jc w:val="both"/>
            </w:pPr>
            <w:r>
              <w:rPr>
                <w:rFonts w:ascii="Times New Roman"/>
                <w:b w:val="false"/>
                <w:i w:val="false"/>
                <w:color w:val="000000"/>
                <w:sz w:val="20"/>
              </w:rPr>
              <w:t>
</w:t>
            </w:r>
            <w:r>
              <w:rPr>
                <w:rFonts w:ascii="Times New Roman"/>
                <w:b/>
                <w:i w:val="false"/>
                <w:color w:val="000000"/>
                <w:sz w:val="20"/>
              </w:rPr>
              <w:t>5. Егер осы тармақта өзгеше белгіленбесе, салық кезеңінде есепке жатқызудың барабарлық және бөлек әдістерін бір мезгілде пайдаланатын қосылған құн салығын төлеушілер айналымның жалпы сомасындағы салық салынатын айналымның үлес салмағын айқындаған кезде есепке жатқызудың бөлек әдісі қолданылатын айналымдарды ескермейді.</w:t>
            </w:r>
          </w:p>
          <w:bookmarkEnd w:id="3881"/>
          <w:p>
            <w:pPr>
              <w:spacing w:after="20"/>
              <w:ind w:left="20"/>
              <w:jc w:val="both"/>
            </w:pPr>
            <w:r>
              <w:rPr>
                <w:rFonts w:ascii="Times New Roman"/>
                <w:b w:val="false"/>
                <w:i w:val="false"/>
                <w:color w:val="000000"/>
                <w:sz w:val="20"/>
              </w:rPr>
              <w:t>
</w:t>
            </w:r>
            <w:r>
              <w:rPr>
                <w:rFonts w:ascii="Times New Roman"/>
                <w:b/>
                <w:i w:val="false"/>
                <w:color w:val="000000"/>
                <w:sz w:val="20"/>
              </w:rPr>
              <w:t>Бір мезгілде салық салынатын және салық салынбайтын айналымдардың мақсаттары үшін пайдаланылатын тауарлар, жұмыстар, көрсетілетін қызметтер бойынша есепке жатқызудың барабарлық әдісін қолданған кезде айналымның жалпы сомасындағы салық салынатын айналымның үлес салмағын айқындау үшін салық салынатын және салық салынбайтын айналымдардың жалпы сомасы ескеріледі.</w:t>
            </w:r>
          </w:p>
          <w:bookmarkStart w:name="z2464" w:id="3882"/>
          <w:p>
            <w:pPr>
              <w:spacing w:after="20"/>
              <w:ind w:left="20"/>
              <w:jc w:val="both"/>
            </w:pPr>
            <w:r>
              <w:rPr>
                <w:rFonts w:ascii="Times New Roman"/>
                <w:b w:val="false"/>
                <w:i w:val="false"/>
                <w:color w:val="000000"/>
                <w:sz w:val="20"/>
              </w:rPr>
              <w:t>
</w:t>
            </w:r>
            <w:r>
              <w:rPr>
                <w:rFonts w:ascii="Times New Roman"/>
                <w:b/>
                <w:i w:val="false"/>
                <w:color w:val="000000"/>
                <w:sz w:val="20"/>
              </w:rPr>
              <w:t>6. Осы бапқа сәйкес есепке жатқызылуға жатпайтын қосылған құн салығы осы Кодекстің 100-бабының 12-тармағында белгіленген тәртіппен ескеріледі.</w:t>
            </w:r>
          </w:p>
          <w:bookmarkEnd w:id="388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260-бап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өзгерістер енгізілді - ҚР 2012.06.21 </w:t>
            </w:r>
            <w:r>
              <w:rPr>
                <w:rFonts w:ascii="Times New Roman"/>
                <w:b w:val="false"/>
                <w:i w:val="false"/>
                <w:color w:val="000000"/>
                <w:sz w:val="20"/>
              </w:rPr>
              <w:t>N 19-V</w:t>
            </w:r>
            <w:r>
              <w:rPr>
                <w:rFonts w:ascii="Times New Roman"/>
                <w:b w:val="false"/>
                <w:i w:val="false"/>
                <w:color w:val="ff0000"/>
                <w:sz w:val="20"/>
              </w:rPr>
              <w:t xml:space="preserve"> (2013.01.01 бастап қолданысқа енгізіледі); 27.04.2015 </w:t>
            </w:r>
            <w:r>
              <w:rPr>
                <w:rFonts w:ascii="Times New Roman"/>
                <w:b w:val="false"/>
                <w:i w:val="false"/>
                <w:color w:val="000000"/>
                <w:sz w:val="20"/>
              </w:rPr>
              <w:t>№ 311-V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21.07.2015 </w:t>
            </w:r>
            <w:r>
              <w:rPr>
                <w:rFonts w:ascii="Times New Roman"/>
                <w:b w:val="false"/>
                <w:i w:val="false"/>
                <w:color w:val="000000"/>
                <w:sz w:val="20"/>
              </w:rPr>
              <w:t>№ 337-V</w:t>
            </w:r>
            <w:r>
              <w:rPr>
                <w:rFonts w:ascii="Times New Roman"/>
                <w:b w:val="false"/>
                <w:i w:val="false"/>
                <w:color w:val="ff0000"/>
                <w:sz w:val="20"/>
              </w:rPr>
              <w:t xml:space="preserve"> (01.01.2011 бастап қолданысқа енгізілді) Заңдарымен.</w:t>
            </w:r>
            <w:r>
              <w:br/>
            </w:r>
            <w:r>
              <w:rPr>
                <w:rFonts w:ascii="Times New Roman"/>
                <w:b w:val="false"/>
                <w:i w:val="false"/>
                <w:color w:val="000000"/>
                <w:sz w:val="20"/>
              </w:rPr>
              <w:t>
</w:t>
            </w:r>
          </w:p>
          <w:bookmarkStart w:name="z2588" w:id="3883"/>
          <w:p>
            <w:pPr>
              <w:spacing w:after="0"/>
              <w:ind w:left="0"/>
              <w:jc w:val="both"/>
            </w:pPr>
            <w:r>
              <w:rPr>
                <w:rFonts w:ascii="Times New Roman"/>
                <w:b/>
                <w:i w:val="false"/>
                <w:color w:val="000000"/>
              </w:rPr>
              <w:t xml:space="preserve"> 261-бап. Барабарлық әдiс </w:t>
            </w:r>
          </w:p>
          <w:bookmarkEnd w:id="3883"/>
          <w:bookmarkStart w:name="z2589" w:id="3884"/>
          <w:p>
            <w:pPr>
              <w:spacing w:after="20"/>
              <w:ind w:left="20"/>
              <w:jc w:val="both"/>
            </w:pPr>
            <w:r>
              <w:rPr>
                <w:rFonts w:ascii="Times New Roman"/>
                <w:b w:val="false"/>
                <w:i w:val="false"/>
                <w:color w:val="000000"/>
                <w:sz w:val="20"/>
              </w:rPr>
              <w:t>
</w:t>
            </w:r>
            <w:r>
              <w:rPr>
                <w:rFonts w:ascii="Times New Roman"/>
                <w:b/>
                <w:i w:val="false"/>
                <w:color w:val="000000"/>
                <w:sz w:val="20"/>
              </w:rPr>
              <w:t xml:space="preserve">Барабарлық әдiс бойынша есепке жатқызылған қосылған құн салығы салық салынатын айналымның жалпы айналым сомасындағы үлес салмағына қарай айқындалады. </w:t>
            </w:r>
          </w:p>
          <w:bookmarkEnd w:id="3884"/>
          <w:bookmarkStart w:name="z2590" w:id="3885"/>
          <w:p>
            <w:pPr>
              <w:spacing w:after="0"/>
              <w:ind w:left="0"/>
              <w:jc w:val="both"/>
            </w:pPr>
            <w:r>
              <w:rPr>
                <w:rFonts w:ascii="Times New Roman"/>
                <w:b/>
                <w:i w:val="false"/>
                <w:color w:val="000000"/>
              </w:rPr>
              <w:t xml:space="preserve"> 262-бап. Бөлек есептеу әдiсi </w:t>
            </w:r>
          </w:p>
          <w:bookmarkEnd w:id="3885"/>
          <w:bookmarkStart w:name="z2591" w:id="3886"/>
          <w:p>
            <w:pPr>
              <w:spacing w:after="20"/>
              <w:ind w:left="20"/>
              <w:jc w:val="both"/>
            </w:pPr>
            <w:r>
              <w:rPr>
                <w:rFonts w:ascii="Times New Roman"/>
                <w:b w:val="false"/>
                <w:i w:val="false"/>
                <w:color w:val="000000"/>
                <w:sz w:val="20"/>
              </w:rPr>
              <w:t>
</w:t>
            </w:r>
            <w:r>
              <w:rPr>
                <w:rFonts w:ascii="Times New Roman"/>
                <w:b/>
                <w:i w:val="false"/>
                <w:color w:val="000000"/>
                <w:sz w:val="20"/>
              </w:rPr>
              <w:t xml:space="preserve">1. Бөлек есептеу әдiсi бойынша есепке жатқызылған қосылған құн салығын анықтау кезiнде, қосылған құн салығын төлеушi салық салынатын және салық салынбайтын айналымдар мақсаттарында пайдалану үшiн алған тауарлар, жұмыстар, қызмет көрсетулер бойынша шығыстар мен қосылған құн салығының сомасы бойынша бөлек есеп жүргiзедi. </w:t>
            </w:r>
          </w:p>
          <w:bookmarkEnd w:id="3886"/>
          <w:bookmarkStart w:name="z2592" w:id="3887"/>
          <w:p>
            <w:pPr>
              <w:spacing w:after="20"/>
              <w:ind w:left="20"/>
              <w:jc w:val="both"/>
            </w:pPr>
            <w:r>
              <w:rPr>
                <w:rFonts w:ascii="Times New Roman"/>
                <w:b w:val="false"/>
                <w:i w:val="false"/>
                <w:color w:val="000000"/>
                <w:sz w:val="20"/>
              </w:rPr>
              <w:t>
</w:t>
            </w:r>
            <w:r>
              <w:rPr>
                <w:rFonts w:ascii="Times New Roman"/>
                <w:b/>
                <w:i w:val="false"/>
                <w:color w:val="000000"/>
                <w:sz w:val="20"/>
              </w:rPr>
              <w:t>2. Есепке жатқызудың пропорционалды әдiсiн пайдаланатын банктердің, банк операцияларының жекелеген түрлерiн жүзеге асыратын ұйымдардың, микроқаржы ұйымдарының кепілдегі мүлiктi (тауарларды) алуға және өткiзуге байланысты айналымдар бойынша қосылған құн салығының сомаларын есепке алу бойынша бөлек есептеу әдiсiн қолдануға құқығы бар.</w:t>
            </w:r>
          </w:p>
          <w:bookmarkEnd w:id="3887"/>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2-1-тармақ 2011.07.01 бастап қолданысқа енгізілді және 2027.01.01 дейін қолданыста болады.</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2-1.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есепке жатқызудың пропорциялы әдiсiн пайдаланатын ұйымның:</w:t>
            </w:r>
          </w:p>
          <w:bookmarkStart w:name="z6731" w:id="3888"/>
          <w:p>
            <w:pPr>
              <w:spacing w:after="20"/>
              <w:ind w:left="20"/>
              <w:jc w:val="both"/>
            </w:pPr>
            <w:r>
              <w:rPr>
                <w:rFonts w:ascii="Times New Roman"/>
                <w:b w:val="false"/>
                <w:i w:val="false"/>
                <w:color w:val="000000"/>
                <w:sz w:val="20"/>
              </w:rPr>
              <w:t>
</w:t>
            </w:r>
            <w:r>
              <w:rPr>
                <w:rFonts w:ascii="Times New Roman"/>
                <w:b/>
                <w:i w:val="false"/>
                <w:color w:val="000000"/>
                <w:sz w:val="20"/>
              </w:rPr>
              <w:t>мұндай банктен сатып алынған</w:t>
            </w:r>
            <w:r>
              <w:rPr>
                <w:rFonts w:ascii="Times New Roman"/>
                <w:b/>
                <w:i w:val="false"/>
                <w:color w:val="000000"/>
                <w:sz w:val="20"/>
              </w:rPr>
              <w:t xml:space="preserve"> активтер бойынша</w:t>
            </w:r>
            <w:r>
              <w:rPr>
                <w:rFonts w:ascii="Times New Roman"/>
                <w:b/>
                <w:i w:val="false"/>
                <w:color w:val="000000"/>
                <w:sz w:val="20"/>
              </w:rPr>
              <w:t xml:space="preserve"> талап ету құқықтары бойынша банктен алынған кепілдегі мүлікті (тауарды);</w:t>
            </w:r>
          </w:p>
          <w:bookmarkEnd w:id="3888"/>
          <w:bookmarkStart w:name="z6732" w:id="3889"/>
          <w:p>
            <w:pPr>
              <w:spacing w:after="20"/>
              <w:ind w:left="20"/>
              <w:jc w:val="both"/>
            </w:pPr>
            <w:r>
              <w:rPr>
                <w:rFonts w:ascii="Times New Roman"/>
                <w:b w:val="false"/>
                <w:i w:val="false"/>
                <w:color w:val="000000"/>
                <w:sz w:val="20"/>
              </w:rPr>
              <w:t>
</w:t>
            </w:r>
            <w:r>
              <w:rPr>
                <w:rFonts w:ascii="Times New Roman"/>
                <w:b/>
                <w:i w:val="false"/>
                <w:color w:val="000000"/>
                <w:sz w:val="20"/>
              </w:rPr>
              <w:t>кепілге салынған мүлікке өндіріп алуды қолдану нәтижесінде банктің меншігіне өткен және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мұндай банктен күмәнді және үмітсіз активтер бойынша сатып алынған талап ету құқықтары бойынша банктен алған мүлікті (тауарды) сатып алумен, иеленумен және (немесе) өткізумен байланысты айналымдар бойынша қосылған құн салығы сомаларын есепке алудың бөлек әдiсiн қолдануға құқығы бар.</w:t>
            </w:r>
          </w:p>
          <w:bookmarkEnd w:id="3889"/>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2-2-тармақ 2011.07.01 бастап қолданысқа енгізілді және 2027.01.01 дейін қолданыста болады</w:t>
            </w:r>
            <w:r>
              <w:rPr>
                <w:rFonts w:ascii="Times New Roman"/>
                <w:b/>
                <w:i w:val="false"/>
                <w:color w:val="000000"/>
                <w:sz w:val="20"/>
              </w:rPr>
              <w:t>.</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2-2. Бас банктің күмәнді және үмітсіз активтерін сатып алатын, есепке жатқызудың барабар әдiсiн пайдаланатын банктің еншілес ұйымының:</w:t>
            </w:r>
          </w:p>
          <w:bookmarkStart w:name="z6734" w:id="3890"/>
          <w:p>
            <w:pPr>
              <w:spacing w:after="20"/>
              <w:ind w:left="20"/>
              <w:jc w:val="both"/>
            </w:pPr>
            <w:r>
              <w:rPr>
                <w:rFonts w:ascii="Times New Roman"/>
                <w:b w:val="false"/>
                <w:i w:val="false"/>
                <w:color w:val="000000"/>
                <w:sz w:val="20"/>
              </w:rPr>
              <w:t>
</w:t>
            </w:r>
            <w:r>
              <w:rPr>
                <w:rFonts w:ascii="Times New Roman"/>
                <w:b/>
                <w:i w:val="false"/>
                <w:color w:val="000000"/>
                <w:sz w:val="20"/>
              </w:rPr>
              <w:t>бас банктен күмәнді және үмітсіз активтер бойынша сатып алынған талап ету құқықтары бойынша өндіріп алуды қолдану нәтижесінде алынған кепілдегі мүлікті (тауарды);</w:t>
            </w:r>
          </w:p>
          <w:bookmarkEnd w:id="3890"/>
          <w:p>
            <w:pPr>
              <w:spacing w:after="20"/>
              <w:ind w:left="20"/>
              <w:jc w:val="both"/>
            </w:pPr>
            <w:r>
              <w:rPr>
                <w:rFonts w:ascii="Times New Roman"/>
                <w:b w:val="false"/>
                <w:i w:val="false"/>
                <w:color w:val="000000"/>
                <w:sz w:val="20"/>
              </w:rPr>
              <w:t>
</w:t>
            </w:r>
            <w:r>
              <w:rPr>
                <w:rFonts w:ascii="Times New Roman"/>
                <w:b/>
                <w:i w:val="false"/>
                <w:color w:val="000000"/>
                <w:sz w:val="20"/>
              </w:rPr>
              <w:t>кепілге салынған мүлікке өндіріп алуды қолдану нәтижесінде бас банктің меншігіне өткен және банктің еншілес ұйымы бас банктен сатып алған мүлікті (тауарды) сатып алуға, иеленуге және (немесе) өткізуге байланысты айналымдар бойынша қосылған құн салығының сомаларын есепке алу жөніндегі бөлек әдiсті қолдануға құқығы бар.</w:t>
            </w:r>
          </w:p>
          <w:bookmarkStart w:name="z8387" w:id="3891"/>
          <w:p>
            <w:pPr>
              <w:spacing w:after="20"/>
              <w:ind w:left="20"/>
              <w:jc w:val="both"/>
            </w:pPr>
            <w:r>
              <w:rPr>
                <w:rFonts w:ascii="Times New Roman"/>
                <w:b w:val="false"/>
                <w:i w:val="false"/>
                <w:color w:val="000000"/>
                <w:sz w:val="20"/>
              </w:rPr>
              <w:t>
</w:t>
            </w:r>
            <w:r>
              <w:rPr>
                <w:rFonts w:ascii="Times New Roman"/>
                <w:b/>
                <w:i w:val="false"/>
                <w:color w:val="000000"/>
                <w:sz w:val="20"/>
              </w:rPr>
              <w:t>2-3. Қазақстан Республикасының туристік қызмет туралы заңнамасына сәйкес туристік операторлық қызметке (туроператорлық қызметке) лицензиясы бар дара кәсіпкерлер мен заңды тұлғалар туроператор қызметтерін көрсету мақсатындағы тауарлар, жұмыстар, көрсетілетін қызметтер бойынша есепке алуды басқа қызметтен бөлек жүргізеді. Туроператор қызметтерін көрсету мақсатындағы тауарлар, жұмыстар, көрсетілетін қызметтер бойынша есепке алу осы Кодекстің 248-бабының 25) тармақшасына сәйкес қосылған құн салығынан босатылған айналым және салық салынатын айналым бойынша бөлек жүргізіледі.</w:t>
            </w:r>
          </w:p>
          <w:bookmarkEnd w:id="3891"/>
          <w:bookmarkStart w:name="z2593" w:id="3892"/>
          <w:p>
            <w:pPr>
              <w:spacing w:after="20"/>
              <w:ind w:left="20"/>
              <w:jc w:val="both"/>
            </w:pPr>
            <w:r>
              <w:rPr>
                <w:rFonts w:ascii="Times New Roman"/>
                <w:b w:val="false"/>
                <w:i w:val="false"/>
                <w:color w:val="000000"/>
                <w:sz w:val="20"/>
              </w:rPr>
              <w:t>
</w:t>
            </w:r>
            <w:r>
              <w:rPr>
                <w:rFonts w:ascii="Times New Roman"/>
                <w:b/>
                <w:i w:val="false"/>
                <w:color w:val="000000"/>
                <w:sz w:val="20"/>
              </w:rPr>
              <w:t xml:space="preserve">3. Қаржы лизингіне мүлiктi берген кезде, есепке жатқызудың барабарлық әдiсiн пайдаланатын лизинг берушінің мүлiктi қаржы лизингіне беруге байланысты айналымдар бойынша қосылған құн салығының сомасын есепке алу бойынша бөлек есептеу әдiсiн қолдануға құқығы бар. </w:t>
            </w:r>
          </w:p>
          <w:bookmarkEnd w:id="3892"/>
          <w:bookmarkStart w:name="z2594" w:id="3893"/>
          <w:p>
            <w:pPr>
              <w:spacing w:after="20"/>
              <w:ind w:left="20"/>
              <w:jc w:val="both"/>
            </w:pPr>
            <w:r>
              <w:rPr>
                <w:rFonts w:ascii="Times New Roman"/>
                <w:b w:val="false"/>
                <w:i w:val="false"/>
                <w:color w:val="000000"/>
                <w:sz w:val="20"/>
              </w:rPr>
              <w:t>
</w:t>
            </w:r>
            <w:r>
              <w:rPr>
                <w:rFonts w:ascii="Times New Roman"/>
                <w:b/>
                <w:i w:val="false"/>
                <w:color w:val="000000"/>
                <w:sz w:val="20"/>
              </w:rPr>
              <w:t xml:space="preserve">4. Лизинг берушінің қаржы лизингіне беруге жататын мүлікті сатып алуға байланысты шығыстары салық салынатын айналым мақсаттары үшін шеккен шығыстар ретінде қаралады. </w:t>
            </w:r>
          </w:p>
          <w:bookmarkEnd w:id="3893"/>
          <w:bookmarkStart w:name="z5703" w:id="3894"/>
          <w:p>
            <w:pPr>
              <w:spacing w:after="20"/>
              <w:ind w:left="20"/>
              <w:jc w:val="both"/>
            </w:pPr>
            <w:r>
              <w:rPr>
                <w:rFonts w:ascii="Times New Roman"/>
                <w:b w:val="false"/>
                <w:i w:val="false"/>
                <w:color w:val="000000"/>
                <w:sz w:val="20"/>
              </w:rPr>
              <w:t>
</w:t>
            </w:r>
            <w:r>
              <w:rPr>
                <w:rFonts w:ascii="Times New Roman"/>
                <w:b/>
                <w:i w:val="false"/>
                <w:color w:val="000000"/>
                <w:sz w:val="20"/>
              </w:rPr>
              <w:t>5. Қазақстан Республикасының банк заңнамасына сәйкес есепке жатқызудың пропорционалды әдісін пайдаланатын ислам банкінің тауарды үшінші тұлғаға кейіннен сату туралы шарттарсыз коммерциялық кредит беру арқылы сауда делдалы ретінде жеке және заңды тұлғаларды қаржыландыру бойынша қосылған құн салығының сомаларын есепке алу бойынша бөлек есептеу әдісін қолдануға құқығы бар.</w:t>
            </w:r>
          </w:p>
          <w:bookmarkEnd w:id="3894"/>
          <w:bookmarkStart w:name="z1339" w:id="3895"/>
          <w:p>
            <w:pPr>
              <w:spacing w:after="20"/>
              <w:ind w:left="20"/>
              <w:jc w:val="both"/>
            </w:pPr>
            <w:r>
              <w:rPr>
                <w:rFonts w:ascii="Times New Roman"/>
                <w:b w:val="false"/>
                <w:i w:val="false"/>
                <w:color w:val="000000"/>
                <w:sz w:val="20"/>
              </w:rPr>
              <w:t>
</w:t>
            </w:r>
            <w:r>
              <w:rPr>
                <w:rFonts w:ascii="Times New Roman"/>
                <w:b/>
                <w:i w:val="false"/>
                <w:color w:val="000000"/>
                <w:sz w:val="20"/>
              </w:rPr>
              <w:t>5-1. Қазақстан Республикасының банк заңнамасына сәйкес есепке жатқызудың пропорционалды әдісін пайдаланатын қосылған құн салығын төлеушінің тауарды үшінші тұлғаға кейіннен сату шарттарымен коммерциялық кредит беру арқылы сауда делдалы ретінде жеке және заңды тұлғаларды қаржыландыру шеңберінде тауарды сатып алу-сату операциялары бойынша қосылған құн салығының сомаларын есепке алу бойынша бөлек есептеу әдісін қолдануға құқығы бар.</w:t>
            </w:r>
          </w:p>
          <w:bookmarkEnd w:id="3895"/>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6-тармақ 2012.01.01 бастап қолданысқа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6. Есепке жатқызудың бөлек әдісін пайдаланатын қосылған құн салығын төлеушілердің бір мезгілде салық салынатын және салық салынбайтын айналымдар мақсаттарында пайдаланылатын тауарлар, жұмыстар, көрсетілетін қызметтер бойынша есепке жатқызуға жататын қосылған құн салығының сомасын айқындау кезінде жалпы айналымдағы салық салынатын айналымның үлес салмағын қолдануға құқығы бар.</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262-бапқа өзгерістер енгізілді - ҚР 2008.12.10 </w:t>
            </w:r>
            <w:r>
              <w:rPr>
                <w:rFonts w:ascii="Times New Roman"/>
                <w:b w:val="false"/>
                <w:i w:val="false"/>
                <w:color w:val="000000"/>
                <w:sz w:val="20"/>
              </w:rPr>
              <w:t>N 100-IV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2012.01.09 </w:t>
            </w:r>
            <w:r>
              <w:rPr>
                <w:rFonts w:ascii="Times New Roman"/>
                <w:b w:val="false"/>
                <w:i w:val="false"/>
                <w:color w:val="000000"/>
                <w:sz w:val="20"/>
              </w:rPr>
              <w:t>N 535-IV</w:t>
            </w:r>
            <w:r>
              <w:rPr>
                <w:rFonts w:ascii="Times New Roman"/>
                <w:b w:val="false"/>
                <w:i w:val="false"/>
                <w:color w:val="ff0000"/>
                <w:sz w:val="20"/>
              </w:rPr>
              <w:t xml:space="preserve"> (2012.01.01 бастап қолданысқа енгізіледі), 2012.11.26 </w:t>
            </w:r>
            <w:r>
              <w:rPr>
                <w:rFonts w:ascii="Times New Roman"/>
                <w:b w:val="false"/>
                <w:i w:val="false"/>
                <w:color w:val="000000"/>
                <w:sz w:val="20"/>
              </w:rPr>
              <w:t>N 57-V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27.04.2015 </w:t>
            </w:r>
            <w:r>
              <w:rPr>
                <w:rFonts w:ascii="Times New Roman"/>
                <w:b w:val="false"/>
                <w:i w:val="false"/>
                <w:color w:val="000000"/>
                <w:sz w:val="20"/>
              </w:rPr>
              <w:t>№ 311-V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27.02.2017 </w:t>
            </w:r>
            <w:r>
              <w:rPr>
                <w:rFonts w:ascii="Times New Roman"/>
                <w:b w:val="false"/>
                <w:i w:val="false"/>
                <w:color w:val="000000"/>
                <w:sz w:val="20"/>
              </w:rPr>
              <w:t>№ 49-VI</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25.12.2017 </w:t>
            </w:r>
            <w:r>
              <w:rPr>
                <w:rFonts w:ascii="Times New Roman"/>
                <w:b w:val="false"/>
                <w:i w:val="false"/>
                <w:color w:val="000000"/>
                <w:sz w:val="20"/>
              </w:rPr>
              <w:t>№ 122-VI</w:t>
            </w:r>
            <w:r>
              <w:rPr>
                <w:rFonts w:ascii="Times New Roman"/>
                <w:b w:val="false"/>
                <w:i w:val="false"/>
                <w:color w:val="ff0000"/>
                <w:sz w:val="20"/>
              </w:rPr>
              <w:t xml:space="preserve"> (01.01.2012 бастап қолданысқа енгізіледі) Заңдарымен.</w:t>
            </w:r>
            <w:r>
              <w:br/>
            </w:r>
            <w:r>
              <w:rPr>
                <w:rFonts w:ascii="Times New Roman"/>
                <w:b w:val="false"/>
                <w:i w:val="false"/>
                <w:color w:val="000000"/>
                <w:sz w:val="20"/>
              </w:rPr>
              <w:t>
</w:t>
            </w:r>
          </w:p>
          <w:bookmarkStart w:name="z2595" w:id="3896"/>
          <w:p>
            <w:pPr>
              <w:spacing w:after="0"/>
              <w:ind w:left="0"/>
              <w:jc w:val="both"/>
            </w:pPr>
            <w:r>
              <w:rPr>
                <w:rFonts w:ascii="Times New Roman"/>
                <w:b/>
                <w:i w:val="false"/>
                <w:color w:val="000000"/>
              </w:rPr>
              <w:t xml:space="preserve">  35-тарау. ШОТ-ФАКТУРА</w:t>
            </w:r>
          </w:p>
          <w:bookmarkEnd w:id="3896"/>
          <w:bookmarkStart w:name="z2596" w:id="3897"/>
          <w:p>
            <w:pPr>
              <w:spacing w:after="0"/>
              <w:ind w:left="0"/>
              <w:jc w:val="both"/>
            </w:pPr>
            <w:r>
              <w:rPr>
                <w:rFonts w:ascii="Times New Roman"/>
                <w:b/>
                <w:i w:val="false"/>
                <w:color w:val="000000"/>
              </w:rPr>
              <w:t xml:space="preserve">  263-бап. Шот-фактура </w:t>
            </w:r>
          </w:p>
          <w:bookmarkEnd w:id="3897"/>
          <w:bookmarkStart w:name="z2597" w:id="3898"/>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бапта өзгеше белгіленбесе, қосылған құн салығын төлейтін барлық төлеушiлер үшiн мiндеттi құжат шот-фактура болып табылады.      </w:t>
            </w:r>
          </w:p>
          <w:bookmarkEnd w:id="3898"/>
          <w:bookmarkStart w:name="z7334" w:id="3899"/>
          <w:p>
            <w:pPr>
              <w:spacing w:after="20"/>
              <w:ind w:left="20"/>
              <w:jc w:val="both"/>
            </w:pPr>
            <w:r>
              <w:rPr>
                <w:rFonts w:ascii="Times New Roman"/>
                <w:b w:val="false"/>
                <w:i w:val="false"/>
                <w:color w:val="000000"/>
                <w:sz w:val="20"/>
              </w:rPr>
              <w:t>
</w:t>
            </w:r>
            <w:r>
              <w:rPr>
                <w:rFonts w:ascii="Times New Roman"/>
                <w:b/>
                <w:i w:val="false"/>
                <w:color w:val="000000"/>
                <w:sz w:val="20"/>
              </w:rPr>
              <w:t xml:space="preserve">1-1.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(01.01.2017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3899"/>
          <w:bookmarkStart w:name="z7335" w:id="3900"/>
          <w:p>
            <w:pPr>
              <w:spacing w:after="20"/>
              <w:ind w:left="20"/>
              <w:jc w:val="both"/>
            </w:pPr>
            <w:r>
              <w:rPr>
                <w:rFonts w:ascii="Times New Roman"/>
                <w:b w:val="false"/>
                <w:i w:val="false"/>
                <w:color w:val="000000"/>
                <w:sz w:val="20"/>
              </w:rPr>
              <w:t>
</w:t>
            </w:r>
            <w:r>
              <w:rPr>
                <w:rFonts w:ascii="Times New Roman"/>
                <w:b/>
                <w:i w:val="false"/>
                <w:color w:val="000000"/>
                <w:sz w:val="20"/>
              </w:rPr>
              <w:t xml:space="preserve">1-2.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(01.01.2017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3900"/>
          <w:bookmarkStart w:name="z2598" w:id="3901"/>
          <w:p>
            <w:pPr>
              <w:spacing w:after="20"/>
              <w:ind w:left="20"/>
              <w:jc w:val="both"/>
            </w:pPr>
            <w:r>
              <w:rPr>
                <w:rFonts w:ascii="Times New Roman"/>
                <w:b w:val="false"/>
                <w:i w:val="false"/>
                <w:color w:val="000000"/>
                <w:sz w:val="20"/>
              </w:rPr>
              <w:t>
</w:t>
            </w:r>
            <w:r>
              <w:rPr>
                <w:rFonts w:ascii="Times New Roman"/>
                <w:b/>
                <w:i w:val="false"/>
                <w:color w:val="000000"/>
                <w:sz w:val="20"/>
              </w:rPr>
              <w:t>2. Осы баптың 2-1-тармағында көзделген жағдайды қоспағанда, шот-фактураны электрондық нысанда:</w:t>
            </w:r>
          </w:p>
          <w:bookmarkEnd w:id="3901"/>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кеден ісі туралы заңнамасына сәйкес уәкілетті экономикалық операторлар, кеден өкілдері, кедендік тасымалдаушылар, уақытша сақтау қоймалардың иелері, кеден қоймаларының иелері болып табылатын салық төлеушілер;</w:t>
            </w:r>
          </w:p>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 ратификациялаған халықаралық шарттарды іске асыру үшін қабылданған Қазақстан Республикасының нормативтік құқықтық актілерінде көзделген жағдайлардағы салық төлеушілер;</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3)</w:t>
            </w:r>
            <w:r>
              <w:rPr>
                <w:rFonts w:ascii="Times New Roman"/>
                <w:b/>
                <w:i w:val="false"/>
                <w:color w:val="000000"/>
                <w:sz w:val="20"/>
              </w:rPr>
              <w:t xml:space="preserve"> тармақша</w:t>
            </w:r>
            <w:r>
              <w:rPr>
                <w:rFonts w:ascii="Times New Roman"/>
                <w:b/>
                <w:i w:val="false"/>
                <w:color w:val="000000"/>
                <w:sz w:val="20"/>
              </w:rPr>
              <w:t xml:space="preserve"> 01.01.2018 бастап 01.01.2019 дейін қолданыста болады - ҚР 30.11.2016 </w:t>
            </w:r>
            <w:r>
              <w:rPr>
                <w:rFonts w:ascii="Times New Roman"/>
                <w:b w:val="false"/>
                <w:i w:val="false"/>
                <w:color w:val="000000"/>
                <w:sz w:val="20"/>
              </w:rPr>
              <w:t>№ 26-VI</w:t>
            </w:r>
            <w:r>
              <w:rPr>
                <w:rFonts w:ascii="Times New Roman"/>
                <w:b/>
                <w:i w:val="false"/>
                <w:color w:val="000000"/>
                <w:sz w:val="20"/>
              </w:rPr>
              <w:t xml:space="preserve"> Заңымен (қолданысқа енгізілу тәртібін 6-баптың </w:t>
            </w:r>
            <w:r>
              <w:rPr>
                <w:rFonts w:ascii="Times New Roman"/>
                <w:b w:val="false"/>
                <w:i w:val="false"/>
                <w:color w:val="000000"/>
                <w:sz w:val="20"/>
              </w:rPr>
              <w:t>2-тармағынан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мониторингке жататын ірі салық төлеушілер;</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4)</w:t>
            </w:r>
            <w:r>
              <w:rPr>
                <w:rFonts w:ascii="Times New Roman"/>
                <w:b/>
                <w:i w:val="false"/>
                <w:color w:val="000000"/>
                <w:sz w:val="20"/>
              </w:rPr>
              <w:t xml:space="preserve"> тармақша</w:t>
            </w:r>
            <w:r>
              <w:rPr>
                <w:rFonts w:ascii="Times New Roman"/>
                <w:b/>
                <w:i w:val="false"/>
                <w:color w:val="000000"/>
                <w:sz w:val="20"/>
              </w:rPr>
              <w:t xml:space="preserve"> 01.01.2019 бастап </w:t>
            </w:r>
            <w:r>
              <w:rPr>
                <w:rFonts w:ascii="Times New Roman"/>
                <w:b w:val="false"/>
                <w:i w:val="false"/>
                <w:color w:val="000000"/>
                <w:sz w:val="20"/>
              </w:rPr>
              <w:t>қолданысқа</w:t>
            </w:r>
            <w:r>
              <w:rPr>
                <w:rFonts w:ascii="Times New Roman"/>
                <w:b/>
                <w:i w:val="false"/>
                <w:color w:val="000000"/>
                <w:sz w:val="20"/>
              </w:rPr>
              <w:t xml:space="preserve"> енгізіледі - ҚР 30.11.2016 </w:t>
            </w:r>
            <w:r>
              <w:rPr>
                <w:rFonts w:ascii="Times New Roman"/>
                <w:b w:val="false"/>
                <w:i w:val="false"/>
                <w:color w:val="000000"/>
                <w:sz w:val="20"/>
              </w:rPr>
              <w:t>№ 26-VI</w:t>
            </w:r>
            <w:r>
              <w:rPr>
                <w:rFonts w:ascii="Times New Roman"/>
                <w:b/>
                <w:i w:val="false"/>
                <w:color w:val="000000"/>
                <w:sz w:val="20"/>
              </w:rPr>
              <w:t xml:space="preserve"> Заңымен.</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228-бабы 1-тармағының 1) тармақшасында көзделген қосылған құн салығын төлеушілер жазып беруге міндетті.</w:t>
            </w:r>
          </w:p>
          <w:bookmarkStart w:name="z8206" w:id="3902"/>
          <w:p>
            <w:pPr>
              <w:spacing w:after="20"/>
              <w:ind w:left="20"/>
              <w:jc w:val="both"/>
            </w:pPr>
            <w:r>
              <w:rPr>
                <w:rFonts w:ascii="Times New Roman"/>
                <w:b w:val="false"/>
                <w:i w:val="false"/>
                <w:color w:val="000000"/>
                <w:sz w:val="20"/>
              </w:rPr>
              <w:t>
</w:t>
            </w:r>
            <w:r>
              <w:rPr>
                <w:rFonts w:ascii="Times New Roman"/>
                <w:b/>
                <w:i w:val="false"/>
                <w:color w:val="000000"/>
                <w:sz w:val="20"/>
              </w:rPr>
              <w:t>2-1. Осы баптың 2-тармағында көзделген салық төлеушілер:</w:t>
            </w:r>
          </w:p>
          <w:bookmarkEnd w:id="3902"/>
          <w:p>
            <w:pPr>
              <w:spacing w:after="20"/>
              <w:ind w:left="20"/>
              <w:jc w:val="both"/>
            </w:pPr>
            <w:r>
              <w:rPr>
                <w:rFonts w:ascii="Times New Roman"/>
                <w:b w:val="false"/>
                <w:i w:val="false"/>
                <w:color w:val="000000"/>
                <w:sz w:val="20"/>
              </w:rPr>
              <w:t>
</w:t>
            </w:r>
            <w:r>
              <w:rPr>
                <w:rFonts w:ascii="Times New Roman"/>
                <w:b/>
                <w:i w:val="false"/>
                <w:color w:val="000000"/>
                <w:sz w:val="20"/>
              </w:rPr>
              <w:t>1) ортақ пайдаланылатын телекоммуникация желілері болмаған жағдайда шот-фактураны қағаз жеткізгіште жазып береді.</w:t>
            </w:r>
          </w:p>
          <w:p>
            <w:pPr>
              <w:spacing w:after="20"/>
              <w:ind w:left="20"/>
              <w:jc w:val="both"/>
            </w:pPr>
            <w:r>
              <w:rPr>
                <w:rFonts w:ascii="Times New Roman"/>
                <w:b w:val="false"/>
                <w:i w:val="false"/>
                <w:color w:val="000000"/>
                <w:sz w:val="20"/>
              </w:rPr>
              <w:t>
</w:t>
            </w:r>
            <w:r>
              <w:rPr>
                <w:rFonts w:ascii="Times New Roman"/>
                <w:b/>
                <w:i w:val="false"/>
                <w:color w:val="000000"/>
                <w:sz w:val="20"/>
              </w:rPr>
              <w:t>Аумағында ортақ пайдаланылатын телекоммуникация желілері жоқ Қазақстан Республикасының әкімшілік-аумақтық бірліктері туралы ақпарат уәкілетті органның интернет-ресурсында орналастырылуға тиіс;</w:t>
            </w:r>
          </w:p>
          <w:p>
            <w:pPr>
              <w:spacing w:after="20"/>
              <w:ind w:left="20"/>
              <w:jc w:val="both"/>
            </w:pPr>
            <w:r>
              <w:rPr>
                <w:rFonts w:ascii="Times New Roman"/>
                <w:b w:val="false"/>
                <w:i w:val="false"/>
                <w:color w:val="000000"/>
                <w:sz w:val="20"/>
              </w:rPr>
              <w:t>
</w:t>
            </w:r>
            <w:r>
              <w:rPr>
                <w:rFonts w:ascii="Times New Roman"/>
                <w:b/>
                <w:i w:val="false"/>
                <w:color w:val="000000"/>
                <w:sz w:val="20"/>
              </w:rPr>
              <w:t>2) электрондық шот-фактуралардың ақпараттық жүйесінде уәкілетті орган растаған техникалық қателіктер туындаған жағдайда шот-фактураны қағаз жеткізгіште жазып береді.</w:t>
            </w:r>
          </w:p>
          <w:p>
            <w:pPr>
              <w:spacing w:after="20"/>
              <w:ind w:left="20"/>
              <w:jc w:val="both"/>
            </w:pPr>
            <w:r>
              <w:rPr>
                <w:rFonts w:ascii="Times New Roman"/>
                <w:b w:val="false"/>
                <w:i w:val="false"/>
                <w:color w:val="000000"/>
                <w:sz w:val="20"/>
              </w:rPr>
              <w:t>
</w:t>
            </w:r>
            <w:r>
              <w:rPr>
                <w:rFonts w:ascii="Times New Roman"/>
                <w:b/>
                <w:i w:val="false"/>
                <w:color w:val="000000"/>
                <w:sz w:val="20"/>
              </w:rPr>
              <w:t>Техникалық қателіктер жойылғаннан кейін қағаз жеткізгіште жазылып берілген шот-фактура техникалық қателіктер жойылған күннен бастап күнтізбелік он бес күн ішінде электрондық нысанда жазылып берілуге тиіс.</w:t>
            </w:r>
          </w:p>
          <w:bookmarkStart w:name="z1041" w:id="3903"/>
          <w:p>
            <w:pPr>
              <w:spacing w:after="20"/>
              <w:ind w:left="20"/>
              <w:jc w:val="both"/>
            </w:pPr>
            <w:r>
              <w:rPr>
                <w:rFonts w:ascii="Times New Roman"/>
                <w:b w:val="false"/>
                <w:i w:val="false"/>
                <w:color w:val="000000"/>
                <w:sz w:val="20"/>
              </w:rPr>
              <w:t>
</w:t>
            </w:r>
            <w:r>
              <w:rPr>
                <w:rFonts w:ascii="Times New Roman"/>
                <w:b/>
                <w:i w:val="false"/>
                <w:color w:val="000000"/>
                <w:sz w:val="20"/>
              </w:rPr>
              <w:t>2-2. Электрондық нысанда жазып берілетін шот-фактураларды қабылдау, өңдеу, беру және сақтау электрондық шот-фактуралардың ақпараттық жүйесі арқылы жүзеге асырылады.</w:t>
            </w:r>
          </w:p>
          <w:bookmarkEnd w:id="3903"/>
          <w:p>
            <w:pPr>
              <w:spacing w:after="20"/>
              <w:ind w:left="20"/>
              <w:jc w:val="both"/>
            </w:pPr>
            <w:r>
              <w:rPr>
                <w:rFonts w:ascii="Times New Roman"/>
                <w:b w:val="false"/>
                <w:i w:val="false"/>
                <w:color w:val="000000"/>
                <w:sz w:val="20"/>
              </w:rPr>
              <w:t>
</w:t>
            </w:r>
            <w:r>
              <w:rPr>
                <w:rFonts w:ascii="Times New Roman"/>
                <w:b/>
                <w:i w:val="false"/>
                <w:color w:val="000000"/>
                <w:sz w:val="20"/>
              </w:rPr>
              <w:t xml:space="preserve">Уәкілетті орган электрондық нысанда жазып берілетін шот-фактуралардың құжат айналымы тәртібін </w:t>
            </w:r>
            <w:r>
              <w:rPr>
                <w:rFonts w:ascii="Times New Roman"/>
                <w:b/>
                <w:i w:val="false"/>
                <w:color w:val="000000"/>
                <w:sz w:val="20"/>
              </w:rPr>
              <w:t>белгілейді</w:t>
            </w:r>
            <w:r>
              <w:rPr>
                <w:rFonts w:ascii="Times New Roman"/>
                <w:b/>
                <w:i w:val="false"/>
                <w:color w:val="000000"/>
                <w:sz w:val="20"/>
              </w:rPr>
              <w:t>, онда:</w:t>
            </w:r>
          </w:p>
          <w:p>
            <w:pPr>
              <w:spacing w:after="20"/>
              <w:ind w:left="20"/>
              <w:jc w:val="both"/>
            </w:pPr>
            <w:r>
              <w:rPr>
                <w:rFonts w:ascii="Times New Roman"/>
                <w:b w:val="false"/>
                <w:i w:val="false"/>
                <w:color w:val="000000"/>
                <w:sz w:val="20"/>
              </w:rPr>
              <w:t>
</w:t>
            </w:r>
            <w:r>
              <w:rPr>
                <w:rFonts w:ascii="Times New Roman"/>
                <w:b/>
                <w:i w:val="false"/>
                <w:color w:val="000000"/>
                <w:sz w:val="20"/>
              </w:rPr>
              <w:t>шот-фактураның нысаны;</w:t>
            </w:r>
          </w:p>
          <w:p>
            <w:pPr>
              <w:spacing w:after="20"/>
              <w:ind w:left="20"/>
              <w:jc w:val="both"/>
            </w:pPr>
            <w:r>
              <w:rPr>
                <w:rFonts w:ascii="Times New Roman"/>
                <w:b w:val="false"/>
                <w:i w:val="false"/>
                <w:color w:val="000000"/>
                <w:sz w:val="20"/>
              </w:rPr>
              <w:t>
</w:t>
            </w:r>
            <w:r>
              <w:rPr>
                <w:rFonts w:ascii="Times New Roman"/>
                <w:b/>
                <w:i w:val="false"/>
                <w:color w:val="000000"/>
                <w:sz w:val="20"/>
              </w:rPr>
              <w:t>шот-фактураларды жазып беру, жөнелту, қабылдау, тіркеу, өңдеу, беру және алу тәртібі;</w:t>
            </w:r>
          </w:p>
          <w:p>
            <w:pPr>
              <w:spacing w:after="20"/>
              <w:ind w:left="20"/>
              <w:jc w:val="both"/>
            </w:pPr>
            <w:r>
              <w:rPr>
                <w:rFonts w:ascii="Times New Roman"/>
                <w:b w:val="false"/>
                <w:i w:val="false"/>
                <w:color w:val="000000"/>
                <w:sz w:val="20"/>
              </w:rPr>
              <w:t>
</w:t>
            </w:r>
            <w:r>
              <w:rPr>
                <w:rFonts w:ascii="Times New Roman"/>
                <w:b/>
                <w:i w:val="false"/>
                <w:color w:val="000000"/>
                <w:sz w:val="20"/>
              </w:rPr>
              <w:t>шот-фактураларды куәландыру тәртібі;</w:t>
            </w:r>
          </w:p>
          <w:p>
            <w:pPr>
              <w:spacing w:after="20"/>
              <w:ind w:left="20"/>
              <w:jc w:val="both"/>
            </w:pPr>
            <w:r>
              <w:rPr>
                <w:rFonts w:ascii="Times New Roman"/>
                <w:b w:val="false"/>
                <w:i w:val="false"/>
                <w:color w:val="000000"/>
                <w:sz w:val="20"/>
              </w:rPr>
              <w:t>
</w:t>
            </w:r>
            <w:r>
              <w:rPr>
                <w:rFonts w:ascii="Times New Roman"/>
                <w:b/>
                <w:i w:val="false"/>
                <w:color w:val="000000"/>
                <w:sz w:val="20"/>
              </w:rPr>
              <w:t>түзетілген және (немесе) қосымша шот-фактуралардың алынғанын растау ерекшеліктері;</w:t>
            </w:r>
          </w:p>
          <w:p>
            <w:pPr>
              <w:spacing w:after="20"/>
              <w:ind w:left="20"/>
              <w:jc w:val="both"/>
            </w:pPr>
            <w:r>
              <w:rPr>
                <w:rFonts w:ascii="Times New Roman"/>
                <w:b w:val="false"/>
                <w:i w:val="false"/>
                <w:color w:val="000000"/>
                <w:sz w:val="20"/>
              </w:rPr>
              <w:t>
</w:t>
            </w:r>
            <w:r>
              <w:rPr>
                <w:rFonts w:ascii="Times New Roman"/>
                <w:b/>
                <w:i w:val="false"/>
                <w:color w:val="000000"/>
                <w:sz w:val="20"/>
              </w:rPr>
              <w:t>шот-фактураларды сақтау тәртібі көрсетіледі.</w:t>
            </w:r>
          </w:p>
          <w:p>
            <w:pPr>
              <w:spacing w:after="20"/>
              <w:ind w:left="20"/>
              <w:jc w:val="both"/>
            </w:pPr>
            <w:r>
              <w:rPr>
                <w:rFonts w:ascii="Times New Roman"/>
                <w:b w:val="false"/>
                <w:i w:val="false"/>
                <w:color w:val="000000"/>
                <w:sz w:val="20"/>
              </w:rPr>
              <w:t>
</w:t>
            </w:r>
            <w:r>
              <w:rPr>
                <w:rFonts w:ascii="Times New Roman"/>
                <w:b/>
                <w:i w:val="false"/>
                <w:color w:val="000000"/>
                <w:sz w:val="20"/>
              </w:rPr>
              <w:t>Уәкілетті орган:</w:t>
            </w:r>
          </w:p>
          <w:p>
            <w:pPr>
              <w:spacing w:after="20"/>
              <w:ind w:left="20"/>
              <w:jc w:val="both"/>
            </w:pPr>
            <w:r>
              <w:rPr>
                <w:rFonts w:ascii="Times New Roman"/>
                <w:b w:val="false"/>
                <w:i w:val="false"/>
                <w:color w:val="000000"/>
                <w:sz w:val="20"/>
              </w:rPr>
              <w:t>
</w:t>
            </w:r>
            <w:r>
              <w:rPr>
                <w:rFonts w:ascii="Times New Roman"/>
                <w:b/>
                <w:i w:val="false"/>
                <w:color w:val="000000"/>
                <w:sz w:val="20"/>
              </w:rPr>
              <w:t>электрондық нысанда жазып берілген шот-фактуралардың уақтылы қабылдануы, тіркелуі, өңделуі және берілуі, сондай-ақ олардың сақталуы;</w:t>
            </w:r>
          </w:p>
          <w:p>
            <w:pPr>
              <w:spacing w:after="20"/>
              <w:ind w:left="20"/>
              <w:jc w:val="both"/>
            </w:pPr>
            <w:r>
              <w:rPr>
                <w:rFonts w:ascii="Times New Roman"/>
                <w:b w:val="false"/>
                <w:i w:val="false"/>
                <w:color w:val="000000"/>
                <w:sz w:val="20"/>
              </w:rPr>
              <w:t>
</w:t>
            </w:r>
            <w:r>
              <w:rPr>
                <w:rFonts w:ascii="Times New Roman"/>
                <w:b/>
                <w:i w:val="false"/>
                <w:color w:val="000000"/>
                <w:sz w:val="20"/>
              </w:rPr>
              <w:t>электрондық нысанда жазып берілген шот-фактураларда көрсетілген, берілетін мәліметтердің анықтығы;</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заңнамасында көзделген жағдайларды қоспағанда, шот-фактураларда көрсетілген мәліметтердің үшінші тұлғаларға жария етілмеуі үшін жауаптылықта болады.</w:t>
            </w:r>
          </w:p>
          <w:bookmarkStart w:name="z6962" w:id="3904"/>
          <w:p>
            <w:pPr>
              <w:spacing w:after="20"/>
              <w:ind w:left="20"/>
              <w:jc w:val="both"/>
            </w:pPr>
            <w:r>
              <w:rPr>
                <w:rFonts w:ascii="Times New Roman"/>
                <w:b w:val="false"/>
                <w:i w:val="false"/>
                <w:color w:val="000000"/>
                <w:sz w:val="20"/>
              </w:rPr>
              <w:t>
</w:t>
            </w:r>
            <w:r>
              <w:rPr>
                <w:rFonts w:ascii="Times New Roman"/>
                <w:b/>
                <w:i w:val="false"/>
                <w:color w:val="000000"/>
                <w:sz w:val="20"/>
              </w:rPr>
              <w:t>2-3. Электрондық нысанда жазып берілетін шот-фактурадан басқа шот-фактураның нысанын салық төлеуші осы баптың ережелерін ескере отырып, өзі дербес айқындайды.</w:t>
            </w:r>
          </w:p>
          <w:bookmarkEnd w:id="3904"/>
          <w:bookmarkStart w:name="z2599" w:id="3905"/>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төлеушілер шот-фактурада немесе осы Кодекстің 256-бабының 2-тармағында көзделген өзге құжатта:</w:t>
            </w:r>
          </w:p>
          <w:bookmarkEnd w:id="3905"/>
          <w:p>
            <w:pPr>
              <w:spacing w:after="20"/>
              <w:ind w:left="20"/>
              <w:jc w:val="both"/>
            </w:pPr>
            <w:r>
              <w:rPr>
                <w:rFonts w:ascii="Times New Roman"/>
                <w:b w:val="false"/>
                <w:i w:val="false"/>
                <w:color w:val="000000"/>
                <w:sz w:val="20"/>
              </w:rPr>
              <w:t>
</w:t>
            </w:r>
            <w:r>
              <w:rPr>
                <w:rFonts w:ascii="Times New Roman"/>
                <w:b/>
                <w:i w:val="false"/>
                <w:color w:val="000000"/>
                <w:sz w:val="20"/>
              </w:rPr>
              <w:t xml:space="preserve">1) қосылған құн салығы салынатын айналымдар бойынша – қосылған құн салығының сомасын; </w:t>
            </w:r>
          </w:p>
          <w:bookmarkStart w:name="z2600" w:id="3906"/>
          <w:p>
            <w:pPr>
              <w:spacing w:after="20"/>
              <w:ind w:left="20"/>
              <w:jc w:val="both"/>
            </w:pPr>
            <w:r>
              <w:rPr>
                <w:rFonts w:ascii="Times New Roman"/>
                <w:b w:val="false"/>
                <w:i w:val="false"/>
                <w:color w:val="000000"/>
                <w:sz w:val="20"/>
              </w:rPr>
              <w:t>
</w:t>
            </w:r>
            <w:r>
              <w:rPr>
                <w:rFonts w:ascii="Times New Roman"/>
                <w:b/>
                <w:i w:val="false"/>
                <w:color w:val="000000"/>
                <w:sz w:val="20"/>
              </w:rPr>
              <w:t>2) салық салынбайтын, оның ішінде қосылған құн салығынан босатылған айналымдар бойынша – "ҚҚС-сыз" белгісін көрсетеді.</w:t>
            </w:r>
          </w:p>
          <w:bookmarkEnd w:id="3906"/>
          <w:bookmarkStart w:name="z2601" w:id="3907"/>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(01.01.2016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3907"/>
          <w:bookmarkStart w:name="z2602" w:id="3908"/>
          <w:p>
            <w:pPr>
              <w:spacing w:after="20"/>
              <w:ind w:left="20"/>
              <w:jc w:val="both"/>
            </w:pPr>
            <w:r>
              <w:rPr>
                <w:rFonts w:ascii="Times New Roman"/>
                <w:b w:val="false"/>
                <w:i w:val="false"/>
                <w:color w:val="000000"/>
                <w:sz w:val="20"/>
              </w:rPr>
              <w:t>
</w:t>
            </w:r>
            <w:r>
              <w:rPr>
                <w:rFonts w:ascii="Times New Roman"/>
                <w:b/>
                <w:i w:val="false"/>
                <w:color w:val="000000"/>
                <w:sz w:val="20"/>
              </w:rPr>
              <w:t>5. Қағаз жеткізгіште жазып берілетін шот-фактурада:</w:t>
            </w:r>
          </w:p>
          <w:bookmarkEnd w:id="3908"/>
          <w:p>
            <w:pPr>
              <w:spacing w:after="20"/>
              <w:ind w:left="20"/>
              <w:jc w:val="both"/>
            </w:pPr>
            <w:r>
              <w:rPr>
                <w:rFonts w:ascii="Times New Roman"/>
                <w:b w:val="false"/>
                <w:i w:val="false"/>
                <w:color w:val="000000"/>
                <w:sz w:val="20"/>
              </w:rPr>
              <w:t>
</w:t>
            </w:r>
            <w:r>
              <w:rPr>
                <w:rFonts w:ascii="Times New Roman"/>
                <w:b/>
                <w:i w:val="false"/>
                <w:color w:val="000000"/>
                <w:sz w:val="20"/>
              </w:rPr>
              <w:t>1) шот-фактураның араб цифрларымен көрсетілетін реттiк нөмiрi;</w:t>
            </w:r>
          </w:p>
          <w:bookmarkStart w:name="z8388" w:id="3909"/>
          <w:p>
            <w:pPr>
              <w:spacing w:after="20"/>
              <w:ind w:left="20"/>
              <w:jc w:val="both"/>
            </w:pPr>
            <w:r>
              <w:rPr>
                <w:rFonts w:ascii="Times New Roman"/>
                <w:b w:val="false"/>
                <w:i w:val="false"/>
                <w:color w:val="000000"/>
                <w:sz w:val="20"/>
              </w:rPr>
              <w:t>
</w:t>
            </w:r>
            <w:r>
              <w:rPr>
                <w:rFonts w:ascii="Times New Roman"/>
                <w:b/>
                <w:i w:val="false"/>
                <w:color w:val="000000"/>
                <w:sz w:val="20"/>
              </w:rPr>
              <w:t>1-1) шот-фактура электрондық нысанда жазып берілген жағдайда – айналым жасалған күн;</w:t>
            </w:r>
          </w:p>
          <w:bookmarkEnd w:id="3909"/>
          <w:bookmarkStart w:name="z2603" w:id="3910"/>
          <w:p>
            <w:pPr>
              <w:spacing w:after="20"/>
              <w:ind w:left="20"/>
              <w:jc w:val="both"/>
            </w:pPr>
            <w:r>
              <w:rPr>
                <w:rFonts w:ascii="Times New Roman"/>
                <w:b w:val="false"/>
                <w:i w:val="false"/>
                <w:color w:val="000000"/>
                <w:sz w:val="20"/>
              </w:rPr>
              <w:t>
</w:t>
            </w:r>
            <w:r>
              <w:rPr>
                <w:rFonts w:ascii="Times New Roman"/>
                <w:b/>
                <w:i w:val="false"/>
                <w:color w:val="000000"/>
                <w:sz w:val="20"/>
              </w:rPr>
              <w:t>2) шот-фактураның жазып берiлген күні. Шот-фактура электрондық нысанда жазып берілген кезде электрондық шот-фактуралардың ақпараттық жүйесінде шот-фактура тіркелген күн жазып берілген күн болып табылады;</w:t>
            </w:r>
          </w:p>
          <w:bookmarkEnd w:id="3910"/>
          <w:bookmarkStart w:name="z6106" w:id="3911"/>
          <w:p>
            <w:pPr>
              <w:spacing w:after="20"/>
              <w:ind w:left="20"/>
              <w:jc w:val="both"/>
            </w:pPr>
            <w:r>
              <w:rPr>
                <w:rFonts w:ascii="Times New Roman"/>
                <w:b w:val="false"/>
                <w:i w:val="false"/>
                <w:color w:val="000000"/>
                <w:sz w:val="20"/>
              </w:rPr>
              <w:t>
</w:t>
            </w:r>
            <w:r>
              <w:rPr>
                <w:rFonts w:ascii="Times New Roman"/>
                <w:b/>
                <w:i w:val="false"/>
                <w:color w:val="000000"/>
                <w:sz w:val="20"/>
              </w:rPr>
              <w:t>2-1) тауарларды, жұмыстарды, көрсетілетін қызметтерді берушi мен алушының орналасқан (тұрғылықты) жері көрсетілетін тауарларды, жұмыстарды, көрсетілетін қызметтерді берушi мен алушының мекенжайы;</w:t>
            </w:r>
          </w:p>
          <w:bookmarkEnd w:id="3911"/>
          <w:bookmarkStart w:name="z2604" w:id="3912"/>
          <w:p>
            <w:pPr>
              <w:spacing w:after="20"/>
              <w:ind w:left="20"/>
              <w:jc w:val="both"/>
            </w:pPr>
            <w:r>
              <w:rPr>
                <w:rFonts w:ascii="Times New Roman"/>
                <w:b w:val="false"/>
                <w:i w:val="false"/>
                <w:color w:val="000000"/>
                <w:sz w:val="20"/>
              </w:rPr>
              <w:t>
</w:t>
            </w:r>
            <w:r>
              <w:rPr>
                <w:rFonts w:ascii="Times New Roman"/>
                <w:b/>
                <w:i w:val="false"/>
                <w:color w:val="000000"/>
                <w:sz w:val="20"/>
              </w:rPr>
              <w:t>3) тауарларды, жұмыстарды, көрсетілетін қызметтерді алушылар болып табылатын жеке тұлғаларға қатысты – тегі, аты, әкесінің аты (егер бұл жеке басты куәландыратын құжатта көрсетілсе);</w:t>
            </w:r>
          </w:p>
          <w:bookmarkEnd w:id="3912"/>
          <w:p>
            <w:pPr>
              <w:spacing w:after="20"/>
              <w:ind w:left="20"/>
              <w:jc w:val="both"/>
            </w:pPr>
            <w:r>
              <w:rPr>
                <w:rFonts w:ascii="Times New Roman"/>
                <w:b w:val="false"/>
                <w:i w:val="false"/>
                <w:color w:val="000000"/>
                <w:sz w:val="20"/>
              </w:rPr>
              <w:t>
</w:t>
            </w:r>
            <w:r>
              <w:rPr>
                <w:rFonts w:ascii="Times New Roman"/>
                <w:b/>
                <w:i w:val="false"/>
                <w:color w:val="000000"/>
                <w:sz w:val="20"/>
              </w:rPr>
              <w:t>тауарларды, жұмыстарды, көрсетілетін қызметтерді берушілер немесе алушылар болып табылатын дара кәсіпкерлерге қатысты – салық төлеушінің тегі, аты, әкесінің аты (егер бұл жеке басты куәландыратын құжатта көрсетілсе) және (немесе) қосылған құн салығы бойынша тіркеу есебіне қою туралы куәлікте көрсетілген атауы;</w:t>
            </w:r>
          </w:p>
          <w:p>
            <w:pPr>
              <w:spacing w:after="20"/>
              <w:ind w:left="20"/>
              <w:jc w:val="both"/>
            </w:pPr>
            <w:r>
              <w:rPr>
                <w:rFonts w:ascii="Times New Roman"/>
                <w:b w:val="false"/>
                <w:i w:val="false"/>
                <w:color w:val="000000"/>
                <w:sz w:val="20"/>
              </w:rPr>
              <w:t>
</w:t>
            </w:r>
            <w:r>
              <w:rPr>
                <w:rFonts w:ascii="Times New Roman"/>
                <w:b/>
                <w:i w:val="false"/>
                <w:color w:val="000000"/>
                <w:sz w:val="20"/>
              </w:rPr>
              <w:t>тауарларды, жұмыстарды, көрсетілетін қызметтерді берушілер немесе алушылар болып табылатын заңды тұлғаларға қатысты – заңды тұлғаны мемлекеттік тіркеу (қайта тіркеу) туралы анықтамада көрсетілген атауы көрсетілуге тиіс. Бұл ретте ұйымдық-құқықтық нысанын көрсету бөлігінде қалыптасуына, оның ішінде іскерлік айналымдағы қалыптасуына сәйкес аббревиатура пайдаланылуы мүмкін;</w:t>
            </w:r>
          </w:p>
          <w:bookmarkStart w:name="z5704" w:id="3913"/>
          <w:p>
            <w:pPr>
              <w:spacing w:after="20"/>
              <w:ind w:left="20"/>
              <w:jc w:val="both"/>
            </w:pPr>
            <w:r>
              <w:rPr>
                <w:rFonts w:ascii="Times New Roman"/>
                <w:b w:val="false"/>
                <w:i w:val="false"/>
                <w:color w:val="000000"/>
                <w:sz w:val="20"/>
              </w:rPr>
              <w:t>
</w:t>
            </w:r>
            <w:r>
              <w:rPr>
                <w:rFonts w:ascii="Times New Roman"/>
                <w:b/>
                <w:i w:val="false"/>
                <w:color w:val="000000"/>
                <w:sz w:val="20"/>
              </w:rPr>
              <w:t>3-1) осы Кодекстің 264-1-бабында көзделген жағдайларда өнім берушінің комитент немесе комиссионер мәртебесі;</w:t>
            </w:r>
          </w:p>
          <w:bookmarkEnd w:id="3913"/>
          <w:bookmarkStart w:name="z8389" w:id="3914"/>
          <w:p>
            <w:pPr>
              <w:spacing w:after="20"/>
              <w:ind w:left="20"/>
              <w:jc w:val="both"/>
            </w:pPr>
            <w:r>
              <w:rPr>
                <w:rFonts w:ascii="Times New Roman"/>
                <w:b w:val="false"/>
                <w:i w:val="false"/>
                <w:color w:val="000000"/>
                <w:sz w:val="20"/>
              </w:rPr>
              <w:t>
</w:t>
            </w:r>
            <w:r>
              <w:rPr>
                <w:rFonts w:ascii="Times New Roman"/>
                <w:b/>
                <w:i w:val="false"/>
                <w:color w:val="000000"/>
                <w:sz w:val="20"/>
              </w:rPr>
              <w:t>3-2) осы баптың 12-тармағы екінші бөлігінің 1) – 4) тармақшаларында көзделген жағдайларда электрондық нысанда жазып берілген шот-фактурада:</w:t>
            </w:r>
          </w:p>
          <w:bookmarkEnd w:id="3914"/>
          <w:p>
            <w:pPr>
              <w:spacing w:after="20"/>
              <w:ind w:left="20"/>
              <w:jc w:val="both"/>
            </w:pPr>
            <w:r>
              <w:rPr>
                <w:rFonts w:ascii="Times New Roman"/>
                <w:b w:val="false"/>
                <w:i w:val="false"/>
                <w:color w:val="000000"/>
                <w:sz w:val="20"/>
              </w:rPr>
              <w:t>
</w:t>
            </w:r>
            <w:r>
              <w:rPr>
                <w:rFonts w:ascii="Times New Roman"/>
                <w:b/>
                <w:i w:val="false"/>
                <w:color w:val="000000"/>
                <w:sz w:val="20"/>
              </w:rPr>
              <w:t>Кеден одағы Комиссиясының шешімімен бекітілген валюта сыныптауышына сәйкес айқындалған валютаның әріптік коды;</w:t>
            </w:r>
          </w:p>
          <w:p>
            <w:pPr>
              <w:spacing w:after="20"/>
              <w:ind w:left="20"/>
              <w:jc w:val="both"/>
            </w:pPr>
            <w:r>
              <w:rPr>
                <w:rFonts w:ascii="Times New Roman"/>
                <w:b w:val="false"/>
                <w:i w:val="false"/>
                <w:color w:val="000000"/>
                <w:sz w:val="20"/>
              </w:rPr>
              <w:t>
</w:t>
            </w:r>
            <w:r>
              <w:rPr>
                <w:rFonts w:ascii="Times New Roman"/>
                <w:b/>
                <w:i w:val="false"/>
                <w:color w:val="000000"/>
                <w:sz w:val="20"/>
              </w:rPr>
              <w:t>өткізу бойынша айналым жасау күніне салық салынатын (салық салынбайтын) айналымды айқындау үшін пайдаланылатын валюта бағамы көрсетіледі;</w:t>
            </w:r>
          </w:p>
          <w:bookmarkStart w:name="z2605" w:id="3915"/>
          <w:p>
            <w:pPr>
              <w:spacing w:after="20"/>
              <w:ind w:left="20"/>
              <w:jc w:val="both"/>
            </w:pPr>
            <w:r>
              <w:rPr>
                <w:rFonts w:ascii="Times New Roman"/>
                <w:b w:val="false"/>
                <w:i w:val="false"/>
                <w:color w:val="000000"/>
                <w:sz w:val="20"/>
              </w:rPr>
              <w:t>
</w:t>
            </w:r>
            <w:r>
              <w:rPr>
                <w:rFonts w:ascii="Times New Roman"/>
                <w:b/>
                <w:i w:val="false"/>
                <w:color w:val="000000"/>
                <w:sz w:val="20"/>
              </w:rPr>
              <w:t xml:space="preserve">4) тауарларды, жұмыстарды, қызмет көрсетулерді берушi мен алушының сәйкестендіру нөмiрi; </w:t>
            </w:r>
          </w:p>
          <w:bookmarkEnd w:id="3915"/>
          <w:bookmarkStart w:name="z2606" w:id="3916"/>
          <w:p>
            <w:pPr>
              <w:spacing w:after="20"/>
              <w:ind w:left="20"/>
              <w:jc w:val="both"/>
            </w:pPr>
            <w:r>
              <w:rPr>
                <w:rFonts w:ascii="Times New Roman"/>
                <w:b w:val="false"/>
                <w:i w:val="false"/>
                <w:color w:val="000000"/>
                <w:sz w:val="20"/>
              </w:rPr>
              <w:t>
</w:t>
            </w:r>
            <w:r>
              <w:rPr>
                <w:rFonts w:ascii="Times New Roman"/>
                <w:b/>
                <w:i w:val="false"/>
                <w:color w:val="000000"/>
                <w:sz w:val="20"/>
              </w:rPr>
              <w:t>5) қосылған құн салығын төлеуші – өнім берушінің қосылған құн салығы бойынша тіркеу есебіне қойылғаны туралы куәлігінің сериясы мен нөмірі;</w:t>
            </w:r>
          </w:p>
          <w:bookmarkEnd w:id="3916"/>
          <w:bookmarkStart w:name="z2607" w:id="3917"/>
          <w:p>
            <w:pPr>
              <w:spacing w:after="20"/>
              <w:ind w:left="20"/>
              <w:jc w:val="both"/>
            </w:pPr>
            <w:r>
              <w:rPr>
                <w:rFonts w:ascii="Times New Roman"/>
                <w:b w:val="false"/>
                <w:i w:val="false"/>
                <w:color w:val="000000"/>
                <w:sz w:val="20"/>
              </w:rPr>
              <w:t>
</w:t>
            </w:r>
            <w:r>
              <w:rPr>
                <w:rFonts w:ascii="Times New Roman"/>
                <w:b/>
                <w:i w:val="false"/>
                <w:color w:val="000000"/>
                <w:sz w:val="20"/>
              </w:rPr>
              <w:t xml:space="preserve">6) өткiзiлетiн тауарлардың, жұмыстардың, қызмет көрсетулердің атауы; </w:t>
            </w:r>
          </w:p>
          <w:bookmarkEnd w:id="3917"/>
          <w:bookmarkStart w:name="z2608" w:id="3918"/>
          <w:p>
            <w:pPr>
              <w:spacing w:after="20"/>
              <w:ind w:left="20"/>
              <w:jc w:val="both"/>
            </w:pPr>
            <w:r>
              <w:rPr>
                <w:rFonts w:ascii="Times New Roman"/>
                <w:b w:val="false"/>
                <w:i w:val="false"/>
                <w:color w:val="000000"/>
                <w:sz w:val="20"/>
              </w:rPr>
              <w:t>
</w:t>
            </w:r>
            <w:r>
              <w:rPr>
                <w:rFonts w:ascii="Times New Roman"/>
                <w:b/>
                <w:i w:val="false"/>
                <w:color w:val="000000"/>
                <w:sz w:val="20"/>
              </w:rPr>
              <w:t>7) салық салынатын (салық салынбайтын) айналымның мөлшерi;</w:t>
            </w:r>
          </w:p>
          <w:bookmarkEnd w:id="3918"/>
          <w:bookmarkStart w:name="z2609" w:id="3919"/>
          <w:p>
            <w:pPr>
              <w:spacing w:after="20"/>
              <w:ind w:left="20"/>
              <w:jc w:val="both"/>
            </w:pPr>
            <w:r>
              <w:rPr>
                <w:rFonts w:ascii="Times New Roman"/>
                <w:b w:val="false"/>
                <w:i w:val="false"/>
                <w:color w:val="000000"/>
                <w:sz w:val="20"/>
              </w:rPr>
              <w:t>
</w:t>
            </w:r>
            <w:r>
              <w:rPr>
                <w:rFonts w:ascii="Times New Roman"/>
                <w:b/>
                <w:i w:val="false"/>
                <w:color w:val="000000"/>
                <w:sz w:val="20"/>
              </w:rPr>
              <w:t xml:space="preserve">8) қосылған құн салығының мөлшерлемесі; </w:t>
            </w:r>
          </w:p>
          <w:bookmarkEnd w:id="3919"/>
          <w:bookmarkStart w:name="z2610" w:id="3920"/>
          <w:p>
            <w:pPr>
              <w:spacing w:after="20"/>
              <w:ind w:left="20"/>
              <w:jc w:val="both"/>
            </w:pPr>
            <w:r>
              <w:rPr>
                <w:rFonts w:ascii="Times New Roman"/>
                <w:b w:val="false"/>
                <w:i w:val="false"/>
                <w:color w:val="000000"/>
                <w:sz w:val="20"/>
              </w:rPr>
              <w:t>
</w:t>
            </w:r>
            <w:r>
              <w:rPr>
                <w:rFonts w:ascii="Times New Roman"/>
                <w:b/>
                <w:i w:val="false"/>
                <w:color w:val="000000"/>
                <w:sz w:val="20"/>
              </w:rPr>
              <w:t xml:space="preserve">9) қосылған құн салығының сомасы; </w:t>
            </w:r>
          </w:p>
          <w:bookmarkEnd w:id="3920"/>
          <w:bookmarkStart w:name="z2611" w:id="3921"/>
          <w:p>
            <w:pPr>
              <w:spacing w:after="20"/>
              <w:ind w:left="20"/>
              <w:jc w:val="both"/>
            </w:pPr>
            <w:r>
              <w:rPr>
                <w:rFonts w:ascii="Times New Roman"/>
                <w:b w:val="false"/>
                <w:i w:val="false"/>
                <w:color w:val="000000"/>
                <w:sz w:val="20"/>
              </w:rPr>
              <w:t>
</w:t>
            </w:r>
            <w:r>
              <w:rPr>
                <w:rFonts w:ascii="Times New Roman"/>
                <w:b/>
                <w:i w:val="false"/>
                <w:color w:val="000000"/>
                <w:sz w:val="20"/>
              </w:rPr>
              <w:t xml:space="preserve">10) қосылған құн салығы ескеріле отырып, тауарлардың, жұмыстардың, көрсетілетін қызметтердің құны көрсетілуге тиіс. </w:t>
            </w:r>
          </w:p>
          <w:bookmarkEnd w:id="3921"/>
          <w:bookmarkStart w:name="z7336" w:id="3922"/>
          <w:p>
            <w:pPr>
              <w:spacing w:after="20"/>
              <w:ind w:left="20"/>
              <w:jc w:val="both"/>
            </w:pPr>
            <w:r>
              <w:rPr>
                <w:rFonts w:ascii="Times New Roman"/>
                <w:b w:val="false"/>
                <w:i w:val="false"/>
                <w:color w:val="000000"/>
                <w:sz w:val="20"/>
              </w:rPr>
              <w:t>
</w:t>
            </w:r>
            <w:r>
              <w:rPr>
                <w:rFonts w:ascii="Times New Roman"/>
                <w:b/>
                <w:i w:val="false"/>
                <w:color w:val="000000"/>
                <w:sz w:val="20"/>
              </w:rPr>
              <w:t>Егер осы тармақта өзгеше белгіленбесе, тауарларды, жұмыстарды, көрсетілетін қызметтерді беруші немесе алушы заңды тұлға болып табылса, осы тармақтың 2-1), 3), 3-1), 4) және 5) тармақшаларында белгіленген талаптарды орындау мақсатында шот-фактурада заңды тұлғаның деректемелері көрсетілуге тиіс.</w:t>
            </w:r>
          </w:p>
          <w:bookmarkEnd w:id="3922"/>
          <w:bookmarkStart w:name="z7337" w:id="3923"/>
          <w:p>
            <w:pPr>
              <w:spacing w:after="20"/>
              <w:ind w:left="20"/>
              <w:jc w:val="both"/>
            </w:pPr>
            <w:r>
              <w:rPr>
                <w:rFonts w:ascii="Times New Roman"/>
                <w:b w:val="false"/>
                <w:i w:val="false"/>
                <w:color w:val="000000"/>
                <w:sz w:val="20"/>
              </w:rPr>
              <w:t>
</w:t>
            </w:r>
            <w:r>
              <w:rPr>
                <w:rFonts w:ascii="Times New Roman"/>
                <w:b/>
                <w:i w:val="false"/>
                <w:color w:val="000000"/>
                <w:sz w:val="20"/>
              </w:rPr>
              <w:t>Егер заңды тұлға атынан тауарларды, жұмыстарды, көрсетілетін қызметтердің беруші ретінде оның құрылымдық бөлімшесі әрекет етсе және заңды тұлғаның шешімі бойынша шот-фактураларды жазып беруді осындай құрылымдық бөлімше жүргізген болса, сондай-ақ егер заңды тұлға атынан құрылымдық бөлімше тауарларды, жұмыстарды, көрсетілетін қызметтердің алушы болса:</w:t>
            </w:r>
          </w:p>
          <w:bookmarkEnd w:id="3923"/>
          <w:bookmarkStart w:name="z7338" w:id="3924"/>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2-1), 3), 3-1) және 4) тармақшаларында белгіленген талаптарды орындау мақсатында шот-фактурада құрылымдық бөлімшенің деректемелерін көрсетуге жол беріледі;</w:t>
            </w:r>
          </w:p>
          <w:bookmarkEnd w:id="3924"/>
          <w:bookmarkStart w:name="z7339" w:id="3925"/>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5) тармақшасында белгіленген талаптарды орындау мақсатында құрылымдық бөлімшесі тауарларды, жұмыстарды, көрсетілетін қызметтерді беруші болып табылатын қосылған құн салығын төлеуші – заңды тұлғаның қосылған құн салығы бойынша тіркеу есебіне қойылғаны туралы куәлігінің сериясы мен нөмірі көрсетілуге тиіс.</w:t>
            </w:r>
          </w:p>
          <w:bookmarkEnd w:id="3925"/>
          <w:bookmarkStart w:name="z2612" w:id="3926"/>
          <w:p>
            <w:pPr>
              <w:spacing w:after="20"/>
              <w:ind w:left="20"/>
              <w:jc w:val="both"/>
            </w:pPr>
            <w:r>
              <w:rPr>
                <w:rFonts w:ascii="Times New Roman"/>
                <w:b w:val="false"/>
                <w:i w:val="false"/>
                <w:color w:val="000000"/>
                <w:sz w:val="20"/>
              </w:rPr>
              <w:t>
</w:t>
            </w:r>
            <w:r>
              <w:rPr>
                <w:rFonts w:ascii="Times New Roman"/>
                <w:b/>
                <w:i w:val="false"/>
                <w:color w:val="000000"/>
                <w:sz w:val="20"/>
              </w:rPr>
              <w:t>6. Акцизделетін тауарларды өткізген жағдайда шот-фактурада акциздің сомасы қосымша көрсетіледі.</w:t>
            </w:r>
          </w:p>
          <w:bookmarkEnd w:id="3926"/>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78-бабында белгіленген талаптар сақталмаған жағдайда лизинг беруші "Салық кодексінің 78-бабы сақталмаған" деген белгісі бар шот-фактура немесе қосымша шот-фактура жазып береді.</w:t>
            </w:r>
          </w:p>
          <w:bookmarkStart w:name="z2613" w:id="3927"/>
          <w:p>
            <w:pPr>
              <w:spacing w:after="20"/>
              <w:ind w:left="20"/>
              <w:jc w:val="both"/>
            </w:pPr>
            <w:r>
              <w:rPr>
                <w:rFonts w:ascii="Times New Roman"/>
                <w:b w:val="false"/>
                <w:i w:val="false"/>
                <w:color w:val="000000"/>
                <w:sz w:val="20"/>
              </w:rPr>
              <w:t>
</w:t>
            </w:r>
            <w:r>
              <w:rPr>
                <w:rFonts w:ascii="Times New Roman"/>
                <w:b/>
                <w:i w:val="false"/>
                <w:color w:val="000000"/>
                <w:sz w:val="20"/>
              </w:rPr>
              <w:t>7. Егер осы бапта өзгеше көзделмесе, шот-фактура:</w:t>
            </w:r>
          </w:p>
          <w:bookmarkEnd w:id="3927"/>
          <w:p>
            <w:pPr>
              <w:spacing w:after="20"/>
              <w:ind w:left="20"/>
              <w:jc w:val="both"/>
            </w:pPr>
            <w:r>
              <w:rPr>
                <w:rFonts w:ascii="Times New Roman"/>
                <w:b w:val="false"/>
                <w:i w:val="false"/>
                <w:color w:val="000000"/>
                <w:sz w:val="20"/>
              </w:rPr>
              <w:t>
</w:t>
            </w:r>
            <w:r>
              <w:rPr>
                <w:rFonts w:ascii="Times New Roman"/>
                <w:b/>
                <w:i w:val="false"/>
                <w:color w:val="000000"/>
                <w:sz w:val="20"/>
              </w:rPr>
              <w:t>қағаз жеткiзгiште – айналым жасалған күннен ерте емес және өткiзу бойынша айналым жасалған күннен кейін күнтiзбелiк жеті күннен кешiктiрiлмей;</w:t>
            </w:r>
          </w:p>
          <w:p>
            <w:pPr>
              <w:spacing w:after="20"/>
              <w:ind w:left="20"/>
              <w:jc w:val="both"/>
            </w:pPr>
            <w:r>
              <w:rPr>
                <w:rFonts w:ascii="Times New Roman"/>
                <w:b w:val="false"/>
                <w:i w:val="false"/>
                <w:color w:val="000000"/>
                <w:sz w:val="20"/>
              </w:rPr>
              <w:t>
</w:t>
            </w:r>
            <w:r>
              <w:rPr>
                <w:rFonts w:ascii="Times New Roman"/>
                <w:b/>
                <w:i w:val="false"/>
                <w:color w:val="000000"/>
                <w:sz w:val="20"/>
              </w:rPr>
              <w:t>электрондық нысанда – айналым жасалған күннен ерте емес және өткiзу бойынша айналым жасалған күннен кейін күнтiзбелiк он бес күннен кешiктiрiлмей жазып берiледi.</w:t>
            </w:r>
          </w:p>
          <w:bookmarkStart w:name="z6981" w:id="3928"/>
          <w:p>
            <w:pPr>
              <w:spacing w:after="20"/>
              <w:ind w:left="20"/>
              <w:jc w:val="both"/>
            </w:pPr>
            <w:r>
              <w:rPr>
                <w:rFonts w:ascii="Times New Roman"/>
                <w:b w:val="false"/>
                <w:i w:val="false"/>
                <w:color w:val="000000"/>
                <w:sz w:val="20"/>
              </w:rPr>
              <w:t>
</w:t>
            </w:r>
            <w:r>
              <w:rPr>
                <w:rFonts w:ascii="Times New Roman"/>
                <w:b/>
                <w:i w:val="false"/>
                <w:color w:val="000000"/>
                <w:sz w:val="20"/>
              </w:rPr>
              <w:t>7-1. Қосылған құн салығын төлеушi шот-фактураларды жазып беру кезінде:</w:t>
            </w:r>
          </w:p>
          <w:bookmarkEnd w:id="3928"/>
          <w:p>
            <w:pPr>
              <w:spacing w:after="20"/>
              <w:ind w:left="20"/>
              <w:jc w:val="both"/>
            </w:pPr>
            <w:r>
              <w:rPr>
                <w:rFonts w:ascii="Times New Roman"/>
                <w:b w:val="false"/>
                <w:i w:val="false"/>
                <w:color w:val="000000"/>
                <w:sz w:val="20"/>
              </w:rPr>
              <w:t>
</w:t>
            </w:r>
            <w:r>
              <w:rPr>
                <w:rFonts w:ascii="Times New Roman"/>
                <w:b/>
                <w:i w:val="false"/>
                <w:color w:val="000000"/>
                <w:sz w:val="20"/>
              </w:rPr>
              <w:t>электр энергиясын, суды, газды, жүйелік оператор көрсететін жүйелік көрсетілетін қызметтерді, көрсетілетін байланыс қызметтерiн, коммуналдық көрсетілетін қызметтерді, темір жол тасымалдарын, көлiк-экспедициялық көрсетілетін қызметтерді, вагондар (контейнерлер) операторының көрсетілетін қызметтерін, жүктерді магистральдық құбыржолдар жүйесі бойынша тасымалдаудың көрсетілетін қызметтерін, кредит (қарыз, микрокредит) беру бойынша көрсетілетін қызметтерді, сондай-ақ қосылған құн салығы салынатын банк операцияларын өткізу кезiнде – қорытындылары бойынша шот-фактура жазып берiлетiн айдан кейiнгi айдың 20-күнінен кешiктiрмей күнтiзбелiк айдың қорытындылары бойынша;</w:t>
            </w:r>
          </w:p>
          <w:p>
            <w:pPr>
              <w:spacing w:after="20"/>
              <w:ind w:left="20"/>
              <w:jc w:val="both"/>
            </w:pPr>
            <w:r>
              <w:rPr>
                <w:rFonts w:ascii="Times New Roman"/>
                <w:b w:val="false"/>
                <w:i w:val="false"/>
                <w:color w:val="000000"/>
                <w:sz w:val="20"/>
              </w:rPr>
              <w:t>
</w:t>
            </w:r>
            <w:r>
              <w:rPr>
                <w:rFonts w:ascii="Times New Roman"/>
                <w:b/>
                <w:i w:val="false"/>
                <w:color w:val="000000"/>
                <w:sz w:val="20"/>
              </w:rPr>
              <w:t>есепке жазылған сыйақы сомасы бөлiгiнде мүлiктi қаржы лизингiне беру кезiнде – қорытындылары бойынша шот-фактура жазып берiлетiн тоқсаннан кейiнгi айдың 20-күнінен кешiктiрмей күнтiзбелiк тоқсанның қорытындылары бойынша;</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276-бабының 1-тармағында аталған тұлғаларға бір жыл немесе бір жылдан көп мерзімге жасалған шарттар бойынша тауарларды, жұмыстарды, көрсетілетін қызметтерді өткізу кезінде – қорытындылары бойынша шот-фактура жазып берiлетiн айдан кейiнгi айдың 20-күнінен кешiктiрмей күнтiзбелiк айдың қорытындылары бойынша шот-фактура жазып беруге құқылы.</w:t>
            </w:r>
          </w:p>
          <w:bookmarkStart w:name="z6982" w:id="3929"/>
          <w:p>
            <w:pPr>
              <w:spacing w:after="20"/>
              <w:ind w:left="20"/>
              <w:jc w:val="both"/>
            </w:pPr>
            <w:r>
              <w:rPr>
                <w:rFonts w:ascii="Times New Roman"/>
                <w:b w:val="false"/>
                <w:i w:val="false"/>
                <w:color w:val="000000"/>
                <w:sz w:val="20"/>
              </w:rPr>
              <w:t>
</w:t>
            </w:r>
            <w:r>
              <w:rPr>
                <w:rFonts w:ascii="Times New Roman"/>
                <w:b/>
                <w:i w:val="false"/>
                <w:color w:val="000000"/>
                <w:sz w:val="20"/>
              </w:rPr>
              <w:t>7-2. Тауарлар экспорттың кедендік рәсімінде әкетілген жағдайда шот-фактура:</w:t>
            </w:r>
          </w:p>
          <w:bookmarkEnd w:id="3929"/>
          <w:p>
            <w:pPr>
              <w:spacing w:after="20"/>
              <w:ind w:left="20"/>
              <w:jc w:val="both"/>
            </w:pPr>
            <w:r>
              <w:rPr>
                <w:rFonts w:ascii="Times New Roman"/>
                <w:b w:val="false"/>
                <w:i w:val="false"/>
                <w:color w:val="000000"/>
                <w:sz w:val="20"/>
              </w:rPr>
              <w:t>
</w:t>
            </w:r>
            <w:r>
              <w:rPr>
                <w:rFonts w:ascii="Times New Roman"/>
                <w:b/>
                <w:i w:val="false"/>
                <w:color w:val="000000"/>
                <w:sz w:val="20"/>
              </w:rPr>
              <w:t>қағаз жеткiзгiште – өткiзу бойынша айналым жасалған күннен кейiн күнтiзбелiк жеті күннен кешіктірілмей;</w:t>
            </w:r>
          </w:p>
          <w:p>
            <w:pPr>
              <w:spacing w:after="20"/>
              <w:ind w:left="20"/>
              <w:jc w:val="both"/>
            </w:pPr>
            <w:r>
              <w:rPr>
                <w:rFonts w:ascii="Times New Roman"/>
                <w:b w:val="false"/>
                <w:i w:val="false"/>
                <w:color w:val="000000"/>
                <w:sz w:val="20"/>
              </w:rPr>
              <w:t>
</w:t>
            </w:r>
            <w:r>
              <w:rPr>
                <w:rFonts w:ascii="Times New Roman"/>
                <w:b/>
                <w:i w:val="false"/>
                <w:color w:val="000000"/>
                <w:sz w:val="20"/>
              </w:rPr>
              <w:t>электрондық нысанда – өткiзу бойынша айналым жасалған күннен кейiн күнтiзбелiк жиырма күннен кешiктiрiлмей жазып берiледi.</w:t>
            </w:r>
          </w:p>
          <w:bookmarkStart w:name="z2614" w:id="3930"/>
          <w:p>
            <w:pPr>
              <w:spacing w:after="20"/>
              <w:ind w:left="20"/>
              <w:jc w:val="both"/>
            </w:pPr>
            <w:r>
              <w:rPr>
                <w:rFonts w:ascii="Times New Roman"/>
                <w:b w:val="false"/>
                <w:i w:val="false"/>
                <w:color w:val="000000"/>
                <w:sz w:val="20"/>
              </w:rPr>
              <w:t>
</w:t>
            </w:r>
            <w:r>
              <w:rPr>
                <w:rFonts w:ascii="Times New Roman"/>
                <w:b/>
                <w:i w:val="false"/>
                <w:color w:val="000000"/>
                <w:sz w:val="20"/>
              </w:rPr>
              <w:t>8. Егер осы тармақта өзгеше көзделмесе, қағаз жеткізгіште жазып берілген шот-фактура:</w:t>
            </w:r>
          </w:p>
          <w:bookmarkEnd w:id="3930"/>
          <w:p>
            <w:pPr>
              <w:spacing w:after="20"/>
              <w:ind w:left="20"/>
              <w:jc w:val="both"/>
            </w:pPr>
            <w:r>
              <w:rPr>
                <w:rFonts w:ascii="Times New Roman"/>
                <w:b w:val="false"/>
                <w:i w:val="false"/>
                <w:color w:val="000000"/>
                <w:sz w:val="20"/>
              </w:rPr>
              <w:t>
</w:t>
            </w:r>
            <w:r>
              <w:rPr>
                <w:rFonts w:ascii="Times New Roman"/>
                <w:b/>
                <w:i w:val="false"/>
                <w:color w:val="000000"/>
                <w:sz w:val="20"/>
              </w:rPr>
              <w:t>заңды тұлғалар үшiн – басшысы мен бас бухгалтерiнiң қолтаңбаларымен, сондай-ақ, егер осы тұлға Қазақстан Республикасының заңнамасына сәйкес мөрге ие болуға тиіс болса, заңды тұлғаның атауы қамтылған және ұйымдық-құқықтық нысаны көрсетiлген мөрiмен;</w:t>
            </w:r>
          </w:p>
          <w:p>
            <w:pPr>
              <w:spacing w:after="20"/>
              <w:ind w:left="20"/>
              <w:jc w:val="both"/>
            </w:pPr>
            <w:r>
              <w:rPr>
                <w:rFonts w:ascii="Times New Roman"/>
                <w:b w:val="false"/>
                <w:i w:val="false"/>
                <w:color w:val="000000"/>
                <w:sz w:val="20"/>
              </w:rPr>
              <w:t>
</w:t>
            </w:r>
            <w:r>
              <w:rPr>
                <w:rFonts w:ascii="Times New Roman"/>
                <w:b/>
                <w:i w:val="false"/>
                <w:color w:val="000000"/>
                <w:sz w:val="20"/>
              </w:rPr>
              <w:t>дара кәсiпкерлер үшiн – дара кәсiпкердiң тегi, аты, әкесiнiң аты (ол болған кезде) және (немесе) атауы жазылған мөрiмен (ол болған кезде), сондай-ақ қолтаңбасымен куәландырылады.</w:t>
            </w:r>
          </w:p>
          <w:p>
            <w:pPr>
              <w:spacing w:after="20"/>
              <w:ind w:left="20"/>
              <w:jc w:val="both"/>
            </w:pPr>
            <w:r>
              <w:rPr>
                <w:rFonts w:ascii="Times New Roman"/>
                <w:b w:val="false"/>
                <w:i w:val="false"/>
                <w:color w:val="000000"/>
                <w:sz w:val="20"/>
              </w:rPr>
              <w:t>
</w:t>
            </w:r>
            <w:r>
              <w:rPr>
                <w:rFonts w:ascii="Times New Roman"/>
                <w:b/>
                <w:i w:val="false"/>
                <w:color w:val="000000"/>
                <w:sz w:val="20"/>
              </w:rPr>
              <w:t>Шот-фактура салық төлеушiнiң бұйрығымен осыған уәкiлеттiк берiлген қызметкердiң қолтаңбасымен куәландырылуы мүмкiн. Бұл ретте бұйрықтың көшiрмесi тауарларды, жұмыстарды, көрсетілетін қызметтерді алушылардың көрiп-танысуы үшiн қолжетiмдi болуға тиiс.</w:t>
            </w:r>
          </w:p>
          <w:p>
            <w:pPr>
              <w:spacing w:after="20"/>
              <w:ind w:left="20"/>
              <w:jc w:val="both"/>
            </w:pPr>
            <w:r>
              <w:rPr>
                <w:rFonts w:ascii="Times New Roman"/>
                <w:b w:val="false"/>
                <w:i w:val="false"/>
                <w:color w:val="000000"/>
                <w:sz w:val="20"/>
              </w:rPr>
              <w:t>
</w:t>
            </w:r>
            <w:r>
              <w:rPr>
                <w:rFonts w:ascii="Times New Roman"/>
                <w:b/>
                <w:i w:val="false"/>
                <w:color w:val="000000"/>
                <w:sz w:val="20"/>
              </w:rPr>
              <w:t>Тауарларды, жұмыстарды, көрсетiлетiн қызметтердi алушы осы тауарларды, жұмыстарды, көрсетiлетiн қызметтердi берушiге шот-фактураға қол қоюға уәкiлеттi адамды тағайындау туралы бұйрықтың осыған уәкiлеттi адам куәландырған көшiрмесiн беру талабымен жүгiнуге құқылы, ал өнiм берушi бұл талапты тауарларды, жұмыстарды, көрсетiлетiн қызметтердi алушы жүгiнген күнi орындауға мiндеттi.</w:t>
            </w:r>
          </w:p>
          <w:p>
            <w:pPr>
              <w:spacing w:after="20"/>
              <w:ind w:left="20"/>
              <w:jc w:val="both"/>
            </w:pPr>
            <w:r>
              <w:rPr>
                <w:rFonts w:ascii="Times New Roman"/>
                <w:b w:val="false"/>
                <w:i w:val="false"/>
                <w:color w:val="000000"/>
                <w:sz w:val="20"/>
              </w:rPr>
              <w:t>
</w:t>
            </w:r>
            <w:r>
              <w:rPr>
                <w:rFonts w:ascii="Times New Roman"/>
                <w:b/>
                <w:i w:val="false"/>
                <w:color w:val="000000"/>
                <w:sz w:val="20"/>
              </w:rPr>
              <w:t>Тауарларды, жұмыстарды, көрсетiлетiн қызметтердi берушi болып табылатын заңды тұлғаның құрылымдық бөлiмшесi, егер осы тұлға Қазақстан Республикасының заңнамасына сәйкес мөрге ие болуға тиіс болса, салық төлеушi жазып берген шот-фактураны оның шешiмi бойынша заңды тұлғаның осындай құрылымдық бөлiмшесiнiң заңды тұлғаның атауы қамтылған және ұйымдық-құқықтық нысаны көрсетiлген мөрiмен куәландыруға құқылы.</w:t>
            </w:r>
          </w:p>
          <w:p>
            <w:pPr>
              <w:spacing w:after="20"/>
              <w:ind w:left="20"/>
              <w:jc w:val="both"/>
            </w:pPr>
            <w:r>
              <w:rPr>
                <w:rFonts w:ascii="Times New Roman"/>
                <w:b w:val="false"/>
                <w:i w:val="false"/>
                <w:color w:val="000000"/>
                <w:sz w:val="20"/>
              </w:rPr>
              <w:t>
</w:t>
            </w:r>
            <w:r>
              <w:rPr>
                <w:rFonts w:ascii="Times New Roman"/>
                <w:b/>
                <w:i w:val="false"/>
                <w:color w:val="000000"/>
                <w:sz w:val="20"/>
              </w:rPr>
              <w:t>Жай серiктестiкке (консорциумға) қатысушылардың уәкiлеттi өкiлi жазып берген шот-фактура осы Кодекстiң 308-бабының 5-тармағында көзделген жағдайларда, уәкiлеттi өкiлдiң атауы қамтылған және ұйымдық-құқықтық нысаны көрсетiлген мөрiмен, сондай-ақ осындай уәкiлеттi өкiл басшысының және бас бухгалтерiнiң қолтаңбаларымен куәландырылады.</w:t>
            </w:r>
          </w:p>
          <w:p>
            <w:pPr>
              <w:spacing w:after="20"/>
              <w:ind w:left="20"/>
              <w:jc w:val="both"/>
            </w:pPr>
            <w:r>
              <w:rPr>
                <w:rFonts w:ascii="Times New Roman"/>
                <w:b w:val="false"/>
                <w:i w:val="false"/>
                <w:color w:val="000000"/>
                <w:sz w:val="20"/>
              </w:rPr>
              <w:t>
</w:t>
            </w:r>
            <w:r>
              <w:rPr>
                <w:rFonts w:ascii="Times New Roman"/>
                <w:b/>
                <w:i w:val="false"/>
                <w:color w:val="000000"/>
                <w:sz w:val="20"/>
              </w:rPr>
              <w:t>Егер Қазақстан Республикасының бухгалтерлiк есеп пен қаржылық есептiлiк туралы заңнамасының талаптарына және есептiк саясатқа сәйкес басшы немесе дара кәсiпкер бухгалтерлiк есептi жеке өзi жүргiзсе, бас бухгалтер қолтаңбасының орнына "көзделмеген" деп көрсетiледi.</w:t>
            </w:r>
          </w:p>
          <w:p>
            <w:pPr>
              <w:spacing w:after="20"/>
              <w:ind w:left="20"/>
              <w:jc w:val="both"/>
            </w:pPr>
            <w:r>
              <w:rPr>
                <w:rFonts w:ascii="Times New Roman"/>
                <w:b w:val="false"/>
                <w:i w:val="false"/>
                <w:color w:val="000000"/>
                <w:sz w:val="20"/>
              </w:rPr>
              <w:t>
</w:t>
            </w:r>
            <w:r>
              <w:rPr>
                <w:rFonts w:ascii="Times New Roman"/>
                <w:b/>
                <w:i w:val="false"/>
                <w:color w:val="000000"/>
                <w:sz w:val="20"/>
              </w:rPr>
              <w:t>Электрондық нысанда жазып берiлген шот-фактура электрондық цифрлық қолтаңбамен куәландырылады.</w:t>
            </w:r>
          </w:p>
          <w:bookmarkStart w:name="z2615" w:id="3931"/>
          <w:p>
            <w:pPr>
              <w:spacing w:after="20"/>
              <w:ind w:left="20"/>
              <w:jc w:val="both"/>
            </w:pPr>
            <w:r>
              <w:rPr>
                <w:rFonts w:ascii="Times New Roman"/>
                <w:b w:val="false"/>
                <w:i w:val="false"/>
                <w:color w:val="000000"/>
                <w:sz w:val="20"/>
              </w:rPr>
              <w:t>
</w:t>
            </w:r>
            <w:r>
              <w:rPr>
                <w:rFonts w:ascii="Times New Roman"/>
                <w:b/>
                <w:i w:val="false"/>
                <w:color w:val="000000"/>
                <w:sz w:val="20"/>
              </w:rPr>
              <w:t xml:space="preserve">9. Егер осы тармақта өзгеше белгіленбесе, шот-фактурада салық салынатын айналымның мөлшері тауарлардың, жұмыстардың, қызмет көрсетулердің әрбір атауы бойынша жеке көрсетіледі. </w:t>
            </w:r>
          </w:p>
          <w:bookmarkEnd w:id="3931"/>
          <w:p>
            <w:pPr>
              <w:spacing w:after="20"/>
              <w:ind w:left="20"/>
              <w:jc w:val="both"/>
            </w:pPr>
            <w:r>
              <w:rPr>
                <w:rFonts w:ascii="Times New Roman"/>
                <w:b w:val="false"/>
                <w:i w:val="false"/>
                <w:color w:val="000000"/>
                <w:sz w:val="20"/>
              </w:rPr>
              <w:t>
</w:t>
            </w:r>
            <w:r>
              <w:rPr>
                <w:rFonts w:ascii="Times New Roman"/>
                <w:b/>
                <w:i w:val="false"/>
                <w:color w:val="000000"/>
                <w:sz w:val="20"/>
              </w:rPr>
              <w:t>Шот-фактуралар қағаз жеткізгіште жазып берілген жағдайда, егер мұндай шот-фактураға осы баптың 5-тармағының 6) – 10) тармақшаларында көрсетілген деректер қамтылған құжат қоса берілсе, айналымның жалпы мөлшерін көрсетуге жол беріледі. Бұл ретте шот-фактурада құжаттың нөмірі мен күніне сілтеме, сондай-ақ оның атауы қамтылуға тиіс.</w:t>
            </w:r>
          </w:p>
          <w:bookmarkStart w:name="z2616" w:id="3932"/>
          <w:p>
            <w:pPr>
              <w:spacing w:after="20"/>
              <w:ind w:left="20"/>
              <w:jc w:val="both"/>
            </w:pPr>
            <w:r>
              <w:rPr>
                <w:rFonts w:ascii="Times New Roman"/>
                <w:b w:val="false"/>
                <w:i w:val="false"/>
                <w:color w:val="000000"/>
                <w:sz w:val="20"/>
              </w:rPr>
              <w:t>
</w:t>
            </w:r>
            <w:r>
              <w:rPr>
                <w:rFonts w:ascii="Times New Roman"/>
                <w:b/>
                <w:i w:val="false"/>
                <w:color w:val="000000"/>
                <w:sz w:val="20"/>
              </w:rPr>
              <w:t>10. Лизинг беруші өзі беретін лизинг нысанасына жазып беретін шот-фактурада салық салынатын айналым мөлшері қаржы лизингі бойынша сыйақы мен қосылған құн салығының сомасы енгізілместен, қаржы лизингінің шартына сәйкес барлық лизинг төлемдерінің жалпы сомасы негізінде көрсетіледі.</w:t>
            </w:r>
          </w:p>
          <w:bookmarkEnd w:id="3932"/>
          <w:bookmarkStart w:name="z2617" w:id="3933"/>
          <w:p>
            <w:pPr>
              <w:spacing w:after="20"/>
              <w:ind w:left="20"/>
              <w:jc w:val="both"/>
            </w:pPr>
            <w:r>
              <w:rPr>
                <w:rFonts w:ascii="Times New Roman"/>
                <w:b w:val="false"/>
                <w:i w:val="false"/>
                <w:color w:val="000000"/>
                <w:sz w:val="20"/>
              </w:rPr>
              <w:t>
</w:t>
            </w:r>
            <w:r>
              <w:rPr>
                <w:rFonts w:ascii="Times New Roman"/>
                <w:b/>
                <w:i w:val="false"/>
                <w:color w:val="000000"/>
                <w:sz w:val="20"/>
              </w:rPr>
              <w:t>11. Интернет-ресурста орналастырылғандарды қоса алғанда, мерзiмдi баспа басылымдарын және бұқаралық ақпарат құралының өзге де өнімін өткізген жағдайда, шот-фактура:</w:t>
            </w:r>
          </w:p>
          <w:bookmarkEnd w:id="3933"/>
          <w:p>
            <w:pPr>
              <w:spacing w:after="20"/>
              <w:ind w:left="20"/>
              <w:jc w:val="both"/>
            </w:pPr>
            <w:r>
              <w:rPr>
                <w:rFonts w:ascii="Times New Roman"/>
                <w:b w:val="false"/>
                <w:i w:val="false"/>
                <w:color w:val="000000"/>
                <w:sz w:val="20"/>
              </w:rPr>
              <w:t>
</w:t>
            </w:r>
            <w:r>
              <w:rPr>
                <w:rFonts w:ascii="Times New Roman"/>
                <w:b/>
                <w:i w:val="false"/>
                <w:color w:val="000000"/>
                <w:sz w:val="20"/>
              </w:rPr>
              <w:t>1) өткізу бойынша айналым жасалған күннен кейінгі күнтізбелік жеті күннен кешіктірілмей қағаз жеткізгіште;</w:t>
            </w:r>
          </w:p>
          <w:p>
            <w:pPr>
              <w:spacing w:after="20"/>
              <w:ind w:left="20"/>
              <w:jc w:val="both"/>
            </w:pPr>
            <w:r>
              <w:rPr>
                <w:rFonts w:ascii="Times New Roman"/>
                <w:b w:val="false"/>
                <w:i w:val="false"/>
                <w:color w:val="000000"/>
                <w:sz w:val="20"/>
              </w:rPr>
              <w:t>
</w:t>
            </w:r>
            <w:r>
              <w:rPr>
                <w:rFonts w:ascii="Times New Roman"/>
                <w:b/>
                <w:i w:val="false"/>
                <w:color w:val="000000"/>
                <w:sz w:val="20"/>
              </w:rPr>
              <w:t>2) өткізу бойынша айналым жасалған күннен кейінгі күнтізбелік он бес күннен кешіктірілмей электрондық нысанда жазылып беріледі.</w:t>
            </w:r>
          </w:p>
          <w:bookmarkStart w:name="z2618" w:id="3934"/>
          <w:p>
            <w:pPr>
              <w:spacing w:after="20"/>
              <w:ind w:left="20"/>
              <w:jc w:val="both"/>
            </w:pPr>
            <w:r>
              <w:rPr>
                <w:rFonts w:ascii="Times New Roman"/>
                <w:b w:val="false"/>
                <w:i w:val="false"/>
                <w:color w:val="000000"/>
                <w:sz w:val="20"/>
              </w:rPr>
              <w:t>
</w:t>
            </w:r>
            <w:r>
              <w:rPr>
                <w:rFonts w:ascii="Times New Roman"/>
                <w:b/>
                <w:i w:val="false"/>
                <w:color w:val="000000"/>
                <w:sz w:val="20"/>
              </w:rPr>
              <w:t>12. Қағаз жеткізгіште жазып берілген шот-фактурадағы құндық және сомалық мәндер Қазақстан Республикасының ұлттық валютасымен көрсетіледі. Сыртқы сауда қызметі жүзеге асырылған жағдайларда, сондай-ақ Қазақстан Республикасының заңнамалық актілерінде көзделген жағдайларда шот-фактурада тауарлардың, жұмыстардың, көрсетілетін қызметтердің құнын және қосылған құн салығының сомасын шетел валютасымен қосымша көрсетуге тыйым салынбайды.</w:t>
            </w:r>
          </w:p>
          <w:bookmarkEnd w:id="3934"/>
          <w:p>
            <w:pPr>
              <w:spacing w:after="20"/>
              <w:ind w:left="20"/>
              <w:jc w:val="both"/>
            </w:pPr>
            <w:r>
              <w:rPr>
                <w:rFonts w:ascii="Times New Roman"/>
                <w:b w:val="false"/>
                <w:i w:val="false"/>
                <w:color w:val="000000"/>
                <w:sz w:val="20"/>
              </w:rPr>
              <w:t>
</w:t>
            </w:r>
            <w:r>
              <w:rPr>
                <w:rFonts w:ascii="Times New Roman"/>
                <w:b/>
                <w:i w:val="false"/>
                <w:color w:val="000000"/>
                <w:sz w:val="20"/>
              </w:rPr>
              <w:t>Мынадай:</w:t>
            </w:r>
          </w:p>
          <w:p>
            <w:pPr>
              <w:spacing w:after="20"/>
              <w:ind w:left="20"/>
              <w:jc w:val="both"/>
            </w:pPr>
            <w:r>
              <w:rPr>
                <w:rFonts w:ascii="Times New Roman"/>
                <w:b w:val="false"/>
                <w:i w:val="false"/>
                <w:color w:val="000000"/>
                <w:sz w:val="20"/>
              </w:rPr>
              <w:t>
</w:t>
            </w:r>
            <w:r>
              <w:rPr>
                <w:rFonts w:ascii="Times New Roman"/>
                <w:b/>
                <w:i w:val="false"/>
                <w:color w:val="000000"/>
                <w:sz w:val="20"/>
              </w:rPr>
              <w:t>1) өнімнің бөлінісі туралы келісім (келісімшарт) шеңберінде жасасылған (жасалған) мәмілелер (операциялар) бойынша;</w:t>
            </w:r>
          </w:p>
          <w:p>
            <w:pPr>
              <w:spacing w:after="20"/>
              <w:ind w:left="20"/>
              <w:jc w:val="both"/>
            </w:pPr>
            <w:r>
              <w:rPr>
                <w:rFonts w:ascii="Times New Roman"/>
                <w:b w:val="false"/>
                <w:i w:val="false"/>
                <w:color w:val="000000"/>
                <w:sz w:val="20"/>
              </w:rPr>
              <w:t>
</w:t>
            </w:r>
            <w:r>
              <w:rPr>
                <w:rFonts w:ascii="Times New Roman"/>
                <w:b/>
                <w:i w:val="false"/>
                <w:color w:val="000000"/>
                <w:sz w:val="20"/>
              </w:rPr>
              <w:t>2) тауарларды осы Кодекстің 242, 276-11 және 276-13-баптарына сәйкес қосылған құн салығының нөлдік мөлшерлемесі бойынша салық салынатын экспортқа өткізу жөніндегі мәмілелер (операциялар) бойынша;</w:t>
            </w:r>
          </w:p>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244-бабына сәйкес қосылған құн салығының нөлдік мөлшерлемесі бойынша салық салынатын халықаралық тасымалдар бойынша көрсетілетін қызметтерді өткізу жөніндегі айналымдар бойынша;</w:t>
            </w:r>
          </w:p>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245-бабының 1-2-тармағына сәйкес қосылған құн салығының нөлдік мөлшерлемесі бойынша салық салынатын өткізу жөніндегі айналымдар бойынша шетел валютасымен көрсету мүмкін болатын жағдайларды қоспағанда, электрондық нысанда жазып берілген шот-фактурадағы құндық және сомалық мәндер Қазақстан Республикасының ұлттық валютасымен көрсетіледі.</w:t>
            </w:r>
          </w:p>
          <w:bookmarkStart w:name="z2619" w:id="3935"/>
          <w:p>
            <w:pPr>
              <w:spacing w:after="20"/>
              <w:ind w:left="20"/>
              <w:jc w:val="both"/>
            </w:pPr>
            <w:r>
              <w:rPr>
                <w:rFonts w:ascii="Times New Roman"/>
                <w:b w:val="false"/>
                <w:i w:val="false"/>
                <w:color w:val="000000"/>
                <w:sz w:val="20"/>
              </w:rPr>
              <w:t>
</w:t>
            </w:r>
            <w:r>
              <w:rPr>
                <w:rFonts w:ascii="Times New Roman"/>
                <w:b/>
                <w:i w:val="false"/>
                <w:color w:val="000000"/>
                <w:sz w:val="20"/>
              </w:rPr>
              <w:t>13. Қағаз жеткізгіштегі шот-фактура екі данада жазылады, олардың біреуі тауарларды, жұмыстарды, қызмет көрсетуді алушыға беріледі.</w:t>
            </w:r>
          </w:p>
          <w:bookmarkEnd w:id="3935"/>
          <w:bookmarkStart w:name="z2620" w:id="3936"/>
          <w:p>
            <w:pPr>
              <w:spacing w:after="20"/>
              <w:ind w:left="20"/>
              <w:jc w:val="both"/>
            </w:pPr>
            <w:r>
              <w:rPr>
                <w:rFonts w:ascii="Times New Roman"/>
                <w:b w:val="false"/>
                <w:i w:val="false"/>
                <w:color w:val="000000"/>
                <w:sz w:val="20"/>
              </w:rPr>
              <w:t>
</w:t>
            </w:r>
            <w:r>
              <w:rPr>
                <w:rFonts w:ascii="Times New Roman"/>
                <w:b/>
                <w:i w:val="false"/>
                <w:color w:val="000000"/>
                <w:sz w:val="20"/>
              </w:rPr>
              <w:t>14. Бұрын жазып берілген шот-фактураға өзгерістер енгізу, оның ішінде қателерді түзету мақсатында өзгерістер енгізу бұрын жазып берілген шот-фактураны жою және түзетілген шот-фактураны жазып беру арқылы жүргізіледі.</w:t>
            </w:r>
          </w:p>
          <w:bookmarkEnd w:id="3936"/>
          <w:p>
            <w:pPr>
              <w:spacing w:after="20"/>
              <w:ind w:left="20"/>
              <w:jc w:val="both"/>
            </w:pPr>
            <w:r>
              <w:rPr>
                <w:rFonts w:ascii="Times New Roman"/>
                <w:b w:val="false"/>
                <w:i w:val="false"/>
                <w:color w:val="000000"/>
                <w:sz w:val="20"/>
              </w:rPr>
              <w:t>
</w:t>
            </w:r>
            <w:r>
              <w:rPr>
                <w:rFonts w:ascii="Times New Roman"/>
                <w:b/>
                <w:i w:val="false"/>
                <w:color w:val="000000"/>
                <w:sz w:val="20"/>
              </w:rPr>
              <w:t>Бұл ретте түзетілген шот-фактурада бұрын жазып берілген шот-фактурада көрсетілгеннен өзге тауарлар, жұмыстар, көрсетілетін қызметтер берушіні көрсетуге жол берілмейді.</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265-бабында көзделген жағдайларда, осы тармақтың ережесі қолданылмайды.</w:t>
            </w:r>
          </w:p>
          <w:bookmarkStart w:name="z7340" w:id="3937"/>
          <w:p>
            <w:pPr>
              <w:spacing w:after="20"/>
              <w:ind w:left="20"/>
              <w:jc w:val="both"/>
            </w:pPr>
            <w:r>
              <w:rPr>
                <w:rFonts w:ascii="Times New Roman"/>
                <w:b w:val="false"/>
                <w:i w:val="false"/>
                <w:color w:val="000000"/>
                <w:sz w:val="20"/>
              </w:rPr>
              <w:t>
</w:t>
            </w:r>
            <w:r>
              <w:rPr>
                <w:rFonts w:ascii="Times New Roman"/>
                <w:b/>
                <w:i w:val="false"/>
                <w:color w:val="000000"/>
                <w:sz w:val="20"/>
              </w:rPr>
              <w:t>14-1. Түзетілген шот-фактура:</w:t>
            </w:r>
          </w:p>
          <w:bookmarkEnd w:id="3937"/>
          <w:p>
            <w:pPr>
              <w:spacing w:after="20"/>
              <w:ind w:left="20"/>
              <w:jc w:val="both"/>
            </w:pPr>
            <w:r>
              <w:rPr>
                <w:rFonts w:ascii="Times New Roman"/>
                <w:b w:val="false"/>
                <w:i w:val="false"/>
                <w:color w:val="000000"/>
                <w:sz w:val="20"/>
              </w:rPr>
              <w:t>
</w:t>
            </w:r>
            <w:r>
              <w:rPr>
                <w:rFonts w:ascii="Times New Roman"/>
                <w:b/>
                <w:i w:val="false"/>
                <w:color w:val="000000"/>
                <w:sz w:val="20"/>
              </w:rPr>
              <w:t xml:space="preserve">1) шот-фактураларды жазып беруге қойылатын, осы бапта белгіленген талаптарға сәйкес келуге; </w:t>
            </w:r>
          </w:p>
          <w:p>
            <w:pPr>
              <w:spacing w:after="20"/>
              <w:ind w:left="20"/>
              <w:jc w:val="both"/>
            </w:pPr>
            <w:r>
              <w:rPr>
                <w:rFonts w:ascii="Times New Roman"/>
                <w:b w:val="false"/>
                <w:i w:val="false"/>
                <w:color w:val="000000"/>
                <w:sz w:val="20"/>
              </w:rPr>
              <w:t>
</w:t>
            </w:r>
            <w:r>
              <w:rPr>
                <w:rFonts w:ascii="Times New Roman"/>
                <w:b/>
                <w:i w:val="false"/>
                <w:color w:val="000000"/>
                <w:sz w:val="20"/>
              </w:rPr>
              <w:t>2) мынадай ақпаратты:</w:t>
            </w:r>
          </w:p>
          <w:p>
            <w:pPr>
              <w:spacing w:after="20"/>
              <w:ind w:left="20"/>
              <w:jc w:val="both"/>
            </w:pPr>
            <w:r>
              <w:rPr>
                <w:rFonts w:ascii="Times New Roman"/>
                <w:b w:val="false"/>
                <w:i w:val="false"/>
                <w:color w:val="000000"/>
                <w:sz w:val="20"/>
              </w:rPr>
              <w:t>
</w:t>
            </w:r>
            <w:r>
              <w:rPr>
                <w:rFonts w:ascii="Times New Roman"/>
                <w:b/>
                <w:i w:val="false"/>
                <w:color w:val="000000"/>
                <w:sz w:val="20"/>
              </w:rPr>
              <w:t>шот-фактураның түзетілгені туралы белгіні;</w:t>
            </w:r>
          </w:p>
          <w:p>
            <w:pPr>
              <w:spacing w:after="20"/>
              <w:ind w:left="20"/>
              <w:jc w:val="both"/>
            </w:pPr>
            <w:r>
              <w:rPr>
                <w:rFonts w:ascii="Times New Roman"/>
                <w:b w:val="false"/>
                <w:i w:val="false"/>
                <w:color w:val="000000"/>
                <w:sz w:val="20"/>
              </w:rPr>
              <w:t>
</w:t>
            </w:r>
            <w:r>
              <w:rPr>
                <w:rFonts w:ascii="Times New Roman"/>
                <w:b/>
                <w:i w:val="false"/>
                <w:color w:val="000000"/>
                <w:sz w:val="20"/>
              </w:rPr>
              <w:t>түзетілген шот-фактураның реттік нөмірі мен жазып берілген күнін;</w:t>
            </w:r>
          </w:p>
          <w:p>
            <w:pPr>
              <w:spacing w:after="20"/>
              <w:ind w:left="20"/>
              <w:jc w:val="both"/>
            </w:pPr>
            <w:r>
              <w:rPr>
                <w:rFonts w:ascii="Times New Roman"/>
                <w:b w:val="false"/>
                <w:i w:val="false"/>
                <w:color w:val="000000"/>
                <w:sz w:val="20"/>
              </w:rPr>
              <w:t>
</w:t>
            </w:r>
            <w:r>
              <w:rPr>
                <w:rFonts w:ascii="Times New Roman"/>
                <w:b/>
                <w:i w:val="false"/>
                <w:color w:val="000000"/>
                <w:sz w:val="20"/>
              </w:rPr>
              <w:t>күші жойылатын шот-фактураның реттік нөмірі мен жазып берілген күнін қамтуға тиіс.</w:t>
            </w:r>
          </w:p>
          <w:bookmarkStart w:name="z482" w:id="3938"/>
          <w:p>
            <w:pPr>
              <w:spacing w:after="20"/>
              <w:ind w:left="20"/>
              <w:jc w:val="both"/>
            </w:pPr>
            <w:r>
              <w:rPr>
                <w:rFonts w:ascii="Times New Roman"/>
                <w:b w:val="false"/>
                <w:i w:val="false"/>
                <w:color w:val="000000"/>
                <w:sz w:val="20"/>
              </w:rPr>
              <w:t>
</w:t>
            </w:r>
            <w:r>
              <w:rPr>
                <w:rFonts w:ascii="Times New Roman"/>
                <w:b/>
                <w:i w:val="false"/>
                <w:color w:val="000000"/>
                <w:sz w:val="20"/>
              </w:rPr>
              <w:t xml:space="preserve">14-2. </w:t>
            </w:r>
            <w:r>
              <w:rPr>
                <w:rFonts w:ascii="Times New Roman"/>
                <w:b/>
                <w:i w:val="false"/>
                <w:color w:val="000000"/>
                <w:sz w:val="20"/>
              </w:rPr>
              <w:t xml:space="preserve">Алып тасталды - ҚР 30.11.2016 </w:t>
            </w:r>
            <w:r>
              <w:rPr>
                <w:rFonts w:ascii="Times New Roman"/>
                <w:b w:val="false"/>
                <w:i w:val="false"/>
                <w:color w:val="000000"/>
                <w:sz w:val="20"/>
              </w:rPr>
              <w:t>№ 26-VI</w:t>
            </w:r>
            <w:r>
              <w:rPr>
                <w:rFonts w:ascii="Times New Roman"/>
                <w:b/>
                <w:i w:val="false"/>
                <w:color w:val="000000"/>
                <w:sz w:val="20"/>
              </w:rPr>
              <w:t xml:space="preserve"> (01.01.2017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3938"/>
          <w:bookmarkStart w:name="z483" w:id="3939"/>
          <w:p>
            <w:pPr>
              <w:spacing w:after="20"/>
              <w:ind w:left="20"/>
              <w:jc w:val="both"/>
            </w:pPr>
            <w:r>
              <w:rPr>
                <w:rFonts w:ascii="Times New Roman"/>
                <w:b w:val="false"/>
                <w:i w:val="false"/>
                <w:color w:val="000000"/>
                <w:sz w:val="20"/>
              </w:rPr>
              <w:t>
</w:t>
            </w:r>
            <w:r>
              <w:rPr>
                <w:rFonts w:ascii="Times New Roman"/>
                <w:b/>
                <w:i w:val="false"/>
                <w:color w:val="000000"/>
                <w:sz w:val="20"/>
              </w:rPr>
              <w:t>14-3. Қағаз жеткізгіште жазып берілген, түзетілген шот-фактура бойынша осындай шот-фактураны тауарларды, жұмыстарды, көрсетілетін қызметтерді алушының алғаны туралы төменде санамаланған растау құжаттарының кез келгенінің:</w:t>
            </w:r>
          </w:p>
          <w:bookmarkEnd w:id="3939"/>
          <w:p>
            <w:pPr>
              <w:spacing w:after="20"/>
              <w:ind w:left="20"/>
              <w:jc w:val="both"/>
            </w:pPr>
            <w:r>
              <w:rPr>
                <w:rFonts w:ascii="Times New Roman"/>
                <w:b w:val="false"/>
                <w:i w:val="false"/>
                <w:color w:val="000000"/>
                <w:sz w:val="20"/>
              </w:rPr>
              <w:t>
</w:t>
            </w:r>
            <w:r>
              <w:rPr>
                <w:rFonts w:ascii="Times New Roman"/>
                <w:b/>
                <w:i w:val="false"/>
                <w:color w:val="000000"/>
                <w:sz w:val="20"/>
              </w:rPr>
              <w:t>тауарларды, жұмыстарды, көрсетілетін қызметтерді алушының осындай шот-фактураны осы баптың 8-тармағына сәйкес қолтаңбасымен және мөрімен растауының;</w:t>
            </w:r>
          </w:p>
          <w:p>
            <w:pPr>
              <w:spacing w:after="20"/>
              <w:ind w:left="20"/>
              <w:jc w:val="both"/>
            </w:pPr>
            <w:r>
              <w:rPr>
                <w:rFonts w:ascii="Times New Roman"/>
                <w:b w:val="false"/>
                <w:i w:val="false"/>
                <w:color w:val="000000"/>
                <w:sz w:val="20"/>
              </w:rPr>
              <w:t>
</w:t>
            </w:r>
            <w:r>
              <w:rPr>
                <w:rFonts w:ascii="Times New Roman"/>
                <w:b/>
                <w:i w:val="false"/>
                <w:color w:val="000000"/>
                <w:sz w:val="20"/>
              </w:rPr>
              <w:t>немесе</w:t>
            </w:r>
          </w:p>
          <w:p>
            <w:pPr>
              <w:spacing w:after="20"/>
              <w:ind w:left="20"/>
              <w:jc w:val="both"/>
            </w:pPr>
            <w:r>
              <w:rPr>
                <w:rFonts w:ascii="Times New Roman"/>
                <w:b w:val="false"/>
                <w:i w:val="false"/>
                <w:color w:val="000000"/>
                <w:sz w:val="20"/>
              </w:rPr>
              <w:t>
</w:t>
            </w:r>
            <w:r>
              <w:rPr>
                <w:rFonts w:ascii="Times New Roman"/>
                <w:b/>
                <w:i w:val="false"/>
                <w:color w:val="000000"/>
                <w:sz w:val="20"/>
              </w:rPr>
              <w:t>тауарларды, жұмыстарды, көрсетілетін қызметтерді берушінің осындай шот-фактураны тауарларды, жұмыстарды, көрсетілетін қызметтерді алушының мекенжайына тапсырыс хатпен жолдауының және оның алынғаны туралы хабарламаның;</w:t>
            </w:r>
          </w:p>
          <w:p>
            <w:pPr>
              <w:spacing w:after="20"/>
              <w:ind w:left="20"/>
              <w:jc w:val="both"/>
            </w:pPr>
            <w:r>
              <w:rPr>
                <w:rFonts w:ascii="Times New Roman"/>
                <w:b w:val="false"/>
                <w:i w:val="false"/>
                <w:color w:val="000000"/>
                <w:sz w:val="20"/>
              </w:rPr>
              <w:t>
</w:t>
            </w:r>
            <w:r>
              <w:rPr>
                <w:rFonts w:ascii="Times New Roman"/>
                <w:b/>
                <w:i w:val="false"/>
                <w:color w:val="000000"/>
                <w:sz w:val="20"/>
              </w:rPr>
              <w:t>немесе</w:t>
            </w:r>
          </w:p>
          <w:p>
            <w:pPr>
              <w:spacing w:after="20"/>
              <w:ind w:left="20"/>
              <w:jc w:val="both"/>
            </w:pPr>
            <w:r>
              <w:rPr>
                <w:rFonts w:ascii="Times New Roman"/>
                <w:b w:val="false"/>
                <w:i w:val="false"/>
                <w:color w:val="000000"/>
                <w:sz w:val="20"/>
              </w:rPr>
              <w:t>
</w:t>
            </w:r>
            <w:r>
              <w:rPr>
                <w:rFonts w:ascii="Times New Roman"/>
                <w:b/>
                <w:i w:val="false"/>
                <w:color w:val="000000"/>
                <w:sz w:val="20"/>
              </w:rPr>
              <w:t>тауарларды, жұмыстарды, көрсетілетін қызметтерді алушының осындай қол қойылған және:</w:t>
            </w:r>
          </w:p>
          <w:p>
            <w:pPr>
              <w:spacing w:after="20"/>
              <w:ind w:left="20"/>
              <w:jc w:val="both"/>
            </w:pPr>
            <w:r>
              <w:rPr>
                <w:rFonts w:ascii="Times New Roman"/>
                <w:b w:val="false"/>
                <w:i w:val="false"/>
                <w:color w:val="000000"/>
                <w:sz w:val="20"/>
              </w:rPr>
              <w:t>
</w:t>
            </w:r>
            <w:r>
              <w:rPr>
                <w:rFonts w:ascii="Times New Roman"/>
                <w:b/>
                <w:i w:val="false"/>
                <w:color w:val="000000"/>
                <w:sz w:val="20"/>
              </w:rPr>
              <w:t>заңды тұлғалар үшiн – егер осы тұлға Қазақстан Республикасының заңнамасына сәйкес мөрге ие болуға тиіс болса, оның атауы қамтылған және ұйымдық-құқықтық нысаны көрсетiлген мөрi;</w:t>
            </w:r>
          </w:p>
          <w:p>
            <w:pPr>
              <w:spacing w:after="20"/>
              <w:ind w:left="20"/>
              <w:jc w:val="both"/>
            </w:pPr>
            <w:r>
              <w:rPr>
                <w:rFonts w:ascii="Times New Roman"/>
                <w:b w:val="false"/>
                <w:i w:val="false"/>
                <w:color w:val="000000"/>
                <w:sz w:val="20"/>
              </w:rPr>
              <w:t>
</w:t>
            </w:r>
            <w:r>
              <w:rPr>
                <w:rFonts w:ascii="Times New Roman"/>
                <w:b/>
                <w:i w:val="false"/>
                <w:color w:val="000000"/>
                <w:sz w:val="20"/>
              </w:rPr>
              <w:t>дара кәсiпкерлер үшiн – мөрі болған кезде, оның тегi, аты, әкесiнiң аты (ол болған кезде) және (немесе) атауы қамтылған мөрi басылған шот-фактураны алғандығы туралы хатының болуы міндетті.</w:t>
            </w:r>
          </w:p>
          <w:bookmarkStart w:name="z6983" w:id="3940"/>
          <w:p>
            <w:pPr>
              <w:spacing w:after="20"/>
              <w:ind w:left="20"/>
              <w:jc w:val="both"/>
            </w:pPr>
            <w:r>
              <w:rPr>
                <w:rFonts w:ascii="Times New Roman"/>
                <w:b w:val="false"/>
                <w:i w:val="false"/>
                <w:color w:val="000000"/>
                <w:sz w:val="20"/>
              </w:rPr>
              <w:t>
</w:t>
            </w:r>
            <w:r>
              <w:rPr>
                <w:rFonts w:ascii="Times New Roman"/>
                <w:b/>
                <w:i w:val="false"/>
                <w:color w:val="000000"/>
                <w:sz w:val="20"/>
              </w:rPr>
              <w:t>Электрондық нысанда жазып берілген, түзетілген шот-фактура бойынша тауарларды, жұмыстарды, көрсетілетін қызметтерді алушы осындай түзетілген шот-фактураны алған күннен бастап күнтізбелік он күн ішінде электрондық нысанда жазып берілетін шот-фактуралардың құжат айналымы тәртібіне сәйкес осындай шот-фактураның жазып берілуімен келіспейтіндігін көрсетуге құқылы.</w:t>
            </w:r>
          </w:p>
          <w:bookmarkEnd w:id="3940"/>
          <w:bookmarkStart w:name="z2621" w:id="3941"/>
          <w:p>
            <w:pPr>
              <w:spacing w:after="20"/>
              <w:ind w:left="20"/>
              <w:jc w:val="both"/>
            </w:pPr>
            <w:r>
              <w:rPr>
                <w:rFonts w:ascii="Times New Roman"/>
                <w:b w:val="false"/>
                <w:i w:val="false"/>
                <w:color w:val="000000"/>
                <w:sz w:val="20"/>
              </w:rPr>
              <w:t>
</w:t>
            </w:r>
            <w:r>
              <w:rPr>
                <w:rFonts w:ascii="Times New Roman"/>
                <w:b/>
                <w:i w:val="false"/>
                <w:color w:val="000000"/>
                <w:sz w:val="20"/>
              </w:rPr>
              <w:t>15. Егер осы бапта өзгеше көзделмесе, шот-фактура жазып беру мынадай жағдайларда:</w:t>
            </w:r>
          </w:p>
          <w:bookmarkEnd w:id="3941"/>
          <w:bookmarkStart w:name="z2622" w:id="3942"/>
          <w:p>
            <w:pPr>
              <w:spacing w:after="20"/>
              <w:ind w:left="20"/>
              <w:jc w:val="both"/>
            </w:pPr>
            <w:r>
              <w:rPr>
                <w:rFonts w:ascii="Times New Roman"/>
                <w:b w:val="false"/>
                <w:i w:val="false"/>
                <w:color w:val="000000"/>
                <w:sz w:val="20"/>
              </w:rPr>
              <w:t>
</w:t>
            </w:r>
            <w:r>
              <w:rPr>
                <w:rFonts w:ascii="Times New Roman"/>
                <w:b/>
                <w:i w:val="false"/>
                <w:color w:val="000000"/>
                <w:sz w:val="20"/>
              </w:rPr>
              <w:t xml:space="preserve">1) бухгалтерлік есеп жүргізген кезде негіз болып табылатын бастапқы есепке алу құжаттарын қолдана отырып, коммуналдық қызмет көрсеткені, байланыс қызметін көрсеткені үшін банктер арқылы есеп айырысу жүзеге асырылған; </w:t>
            </w:r>
          </w:p>
          <w:bookmarkEnd w:id="3942"/>
          <w:bookmarkStart w:name="z2623" w:id="3943"/>
          <w:p>
            <w:pPr>
              <w:spacing w:after="20"/>
              <w:ind w:left="20"/>
              <w:jc w:val="both"/>
            </w:pPr>
            <w:r>
              <w:rPr>
                <w:rFonts w:ascii="Times New Roman"/>
                <w:b w:val="false"/>
                <w:i w:val="false"/>
                <w:color w:val="000000"/>
                <w:sz w:val="20"/>
              </w:rPr>
              <w:t>
</w:t>
            </w:r>
            <w:r>
              <w:rPr>
                <w:rFonts w:ascii="Times New Roman"/>
                <w:b/>
                <w:i w:val="false"/>
                <w:color w:val="000000"/>
                <w:sz w:val="20"/>
              </w:rPr>
              <w:t>2) жолаушы тасымалы жол жүру билетімен (осы тармақтың 3) және 3-1) тармақшаларында көзделгеннен басқа жағдайларда) ресімделген;</w:t>
            </w:r>
          </w:p>
          <w:bookmarkEnd w:id="3943"/>
          <w:bookmarkStart w:name="z2624" w:id="3944"/>
          <w:p>
            <w:pPr>
              <w:spacing w:after="20"/>
              <w:ind w:left="20"/>
              <w:jc w:val="both"/>
            </w:pPr>
            <w:r>
              <w:rPr>
                <w:rFonts w:ascii="Times New Roman"/>
                <w:b w:val="false"/>
                <w:i w:val="false"/>
                <w:color w:val="000000"/>
                <w:sz w:val="20"/>
              </w:rPr>
              <w:t>
</w:t>
            </w:r>
            <w:r>
              <w:rPr>
                <w:rFonts w:ascii="Times New Roman"/>
                <w:b/>
                <w:i w:val="false"/>
                <w:color w:val="000000"/>
                <w:sz w:val="20"/>
              </w:rPr>
              <w:t>3) әуе көлігінде берілетін жолаушы тасымалдау электрондық билетпен ресімделген;</w:t>
            </w:r>
          </w:p>
          <w:bookmarkEnd w:id="3944"/>
          <w:bookmarkStart w:name="z8390" w:id="3945"/>
          <w:p>
            <w:pPr>
              <w:spacing w:after="20"/>
              <w:ind w:left="20"/>
              <w:jc w:val="both"/>
            </w:pPr>
            <w:r>
              <w:rPr>
                <w:rFonts w:ascii="Times New Roman"/>
                <w:b w:val="false"/>
                <w:i w:val="false"/>
                <w:color w:val="000000"/>
                <w:sz w:val="20"/>
              </w:rPr>
              <w:t>
</w:t>
            </w:r>
            <w:r>
              <w:rPr>
                <w:rFonts w:ascii="Times New Roman"/>
                <w:b/>
                <w:i w:val="false"/>
                <w:color w:val="000000"/>
                <w:sz w:val="20"/>
              </w:rPr>
              <w:t>3-1) жолаушы тасымалы теміржол көлігінде берілетін электрондық жол жүру құжатымен ресімделген;</w:t>
            </w:r>
          </w:p>
          <w:bookmarkEnd w:id="3945"/>
          <w:bookmarkStart w:name="z6105" w:id="3946"/>
          <w:p>
            <w:pPr>
              <w:spacing w:after="20"/>
              <w:ind w:left="20"/>
              <w:jc w:val="both"/>
            </w:pPr>
            <w:r>
              <w:rPr>
                <w:rFonts w:ascii="Times New Roman"/>
                <w:b w:val="false"/>
                <w:i w:val="false"/>
                <w:color w:val="000000"/>
                <w:sz w:val="20"/>
              </w:rPr>
              <w:t>
</w:t>
            </w:r>
            <w:r>
              <w:rPr>
                <w:rFonts w:ascii="Times New Roman"/>
                <w:b/>
                <w:i w:val="false"/>
                <w:color w:val="000000"/>
                <w:sz w:val="20"/>
              </w:rPr>
              <w:t>4) осы Кодекстiң 276-бабының 1-тармағында көрсетілген адамдарға тауарларды, жұмыстарды, көрсетілетін қызметтерді өткізу жағдайларын қоспағанда, тауарлар, жұмыстар, қызмет көрсету қолма-қол есеп айырысу арқылы өткiзілген жағдайда сатып алушыға бақылау-кассалық машинаның чегi берiлген;</w:t>
            </w:r>
          </w:p>
          <w:bookmarkEnd w:id="3946"/>
          <w:bookmarkStart w:name="z7341" w:id="3947"/>
          <w:p>
            <w:pPr>
              <w:spacing w:after="20"/>
              <w:ind w:left="20"/>
              <w:jc w:val="both"/>
            </w:pPr>
            <w:r>
              <w:rPr>
                <w:rFonts w:ascii="Times New Roman"/>
                <w:b w:val="false"/>
                <w:i w:val="false"/>
                <w:color w:val="000000"/>
                <w:sz w:val="20"/>
              </w:rPr>
              <w:t>
</w:t>
            </w:r>
            <w:r>
              <w:rPr>
                <w:rFonts w:ascii="Times New Roman"/>
                <w:b/>
                <w:i w:val="false"/>
                <w:color w:val="000000"/>
                <w:sz w:val="20"/>
              </w:rPr>
              <w:t>5) тауар дара кәсіпкер, жекеше нотариус, жеке сот орындаушысы, адвокат, кәсіби медиатор болып табылмайтын жеке тұлғаға өтеусіз берілген;</w:t>
            </w:r>
          </w:p>
          <w:bookmarkEnd w:id="3947"/>
          <w:bookmarkStart w:name="z7342" w:id="3948"/>
          <w:p>
            <w:pPr>
              <w:spacing w:after="20"/>
              <w:ind w:left="20"/>
              <w:jc w:val="both"/>
            </w:pPr>
            <w:r>
              <w:rPr>
                <w:rFonts w:ascii="Times New Roman"/>
                <w:b w:val="false"/>
                <w:i w:val="false"/>
                <w:color w:val="000000"/>
                <w:sz w:val="20"/>
              </w:rPr>
              <w:t>
</w:t>
            </w:r>
            <w:r>
              <w:rPr>
                <w:rFonts w:ascii="Times New Roman"/>
                <w:b/>
                <w:i w:val="false"/>
                <w:color w:val="000000"/>
                <w:sz w:val="20"/>
              </w:rPr>
              <w:t>6) осы Кодекстің 250-бабында көзделген қызметтер көрсетілген;</w:t>
            </w:r>
          </w:p>
          <w:bookmarkEnd w:id="3948"/>
          <w:bookmarkStart w:name="z346" w:id="3949"/>
          <w:p>
            <w:pPr>
              <w:spacing w:after="20"/>
              <w:ind w:left="20"/>
              <w:jc w:val="both"/>
            </w:pPr>
            <w:r>
              <w:rPr>
                <w:rFonts w:ascii="Times New Roman"/>
                <w:b w:val="false"/>
                <w:i w:val="false"/>
                <w:color w:val="000000"/>
                <w:sz w:val="20"/>
              </w:rPr>
              <w:t>
</w:t>
            </w:r>
            <w:r>
              <w:rPr>
                <w:rFonts w:ascii="Times New Roman"/>
                <w:b/>
                <w:i w:val="false"/>
                <w:color w:val="000000"/>
                <w:sz w:val="20"/>
              </w:rPr>
              <w:t>7) осы Кодекстің 276-бабының 1-тармағында көрсетілген тұлғалардың тауарларды, жұмыстарды, көрсетілетін қызметтерді сатып алу жағдайларын қоспағанда, төлем карточкаларын пайдалана отырып, төлемдерді жүзеге асыруға арналған жабдықты (құрылғыны) қолдану арқылы тауарлар, жұмыстар, көрсетілетін қызметтер үшін есеп айырысу жүзеге асырылған жағдайларда талап етілмейді.</w:t>
            </w:r>
          </w:p>
          <w:bookmarkEnd w:id="3949"/>
          <w:bookmarkStart w:name="z2625" w:id="3950"/>
          <w:p>
            <w:pPr>
              <w:spacing w:after="20"/>
              <w:ind w:left="20"/>
              <w:jc w:val="both"/>
            </w:pPr>
            <w:r>
              <w:rPr>
                <w:rFonts w:ascii="Times New Roman"/>
                <w:b w:val="false"/>
                <w:i w:val="false"/>
                <w:color w:val="000000"/>
                <w:sz w:val="20"/>
              </w:rPr>
              <w:t>
</w:t>
            </w:r>
            <w:r>
              <w:rPr>
                <w:rFonts w:ascii="Times New Roman"/>
                <w:b/>
                <w:i w:val="false"/>
                <w:color w:val="000000"/>
                <w:sz w:val="20"/>
              </w:rPr>
              <w:t>16. Осы баптың 15-тармағының 1), 2) 4) және 7) тармақшаларында көзделген жағдайларда тауарларды, жұмыстарды, көрсетілетін қызметтерді алушы осы тауарларды, жұмыстарды, көрсетілетін қызметтерді берушiге шот-фактура жазып беру талабымен жүгінуге құқылы, ал өнім берушi бұл талапты осы баптың ережелерiн ескере отырып, оның ішінде тауарларды, жұмыстарды, көрсетілетін қызметтерді алушы туралы мәліметтерде тауарларды, жұмыстарды, көрсетілетін қызметтерді сатып алуды сенім білдірілген адамы арқылы жүзеге асыратын заңды тұлғаның немесе тауарларды, жұмыстарды, көрсетілетін қызметтерді сатып алатын дара кәсіпкердің деректемелерін көрсету бөлігінде орындауға мiндеттi.</w:t>
            </w:r>
          </w:p>
          <w:bookmarkEnd w:id="3950"/>
          <w:bookmarkStart w:name="z7343" w:id="3951"/>
          <w:p>
            <w:pPr>
              <w:spacing w:after="20"/>
              <w:ind w:left="20"/>
              <w:jc w:val="both"/>
            </w:pPr>
            <w:r>
              <w:rPr>
                <w:rFonts w:ascii="Times New Roman"/>
                <w:b w:val="false"/>
                <w:i w:val="false"/>
                <w:color w:val="000000"/>
                <w:sz w:val="20"/>
              </w:rPr>
              <w:t>
</w:t>
            </w:r>
            <w:r>
              <w:rPr>
                <w:rFonts w:ascii="Times New Roman"/>
                <w:b/>
                <w:i w:val="false"/>
                <w:color w:val="000000"/>
                <w:sz w:val="20"/>
              </w:rPr>
              <w:t>Осы баптың 15-тармағының 3) тармақшасында көзделген жағдайда тауарларды, жұмыстарды, қызмет көрсетуді алушы өнім берушіге осындай өнім беруші көрсеткен тасымалдау қызметтері бойынша қосылған құн салығының сомасын есепке жатқызу мақсатында әуе көлігімен ұшу фактісін растау үшін өнім берушіге жүгінуге құқылы, ал өнім беруші:</w:t>
            </w:r>
          </w:p>
          <w:bookmarkEnd w:id="3951"/>
          <w:bookmarkStart w:name="z7344" w:id="3952"/>
          <w:p>
            <w:pPr>
              <w:spacing w:after="20"/>
              <w:ind w:left="20"/>
              <w:jc w:val="both"/>
            </w:pPr>
            <w:r>
              <w:rPr>
                <w:rFonts w:ascii="Times New Roman"/>
                <w:b w:val="false"/>
                <w:i w:val="false"/>
                <w:color w:val="000000"/>
                <w:sz w:val="20"/>
              </w:rPr>
              <w:t>
</w:t>
            </w:r>
            <w:r>
              <w:rPr>
                <w:rFonts w:ascii="Times New Roman"/>
                <w:b/>
                <w:i w:val="false"/>
                <w:color w:val="000000"/>
                <w:sz w:val="20"/>
              </w:rPr>
              <w:t>жеке тұлғаның әуе көлігімен ұшу фактісін растайтын құжатты немесе жазып берілуі осы баптың ережелері сақталып, оның ішінде тауарларды, жұмыстар мен көрсетілетін қызметтерді алушы туралы мәліметтерде сенім білдірілген адамы арқылы әуе көлігімен тасымалдау бойынша қызметтер көрсетуді сатып алуды жүзеге асыратын заңды тұлғаның немесе әуе көлігімен тасымалдау бойынша қызметтер көрсетуді сатып алушы дара кәсіпкердің деректемелерін көрсету бөлігінде жүзеге асырылуға тиіс шот-фактураны тегін жазып беруге міндетті.</w:t>
            </w:r>
          </w:p>
          <w:bookmarkEnd w:id="3952"/>
          <w:bookmarkStart w:name="z8391" w:id="3953"/>
          <w:p>
            <w:pPr>
              <w:spacing w:after="20"/>
              <w:ind w:left="20"/>
              <w:jc w:val="both"/>
            </w:pPr>
            <w:r>
              <w:rPr>
                <w:rFonts w:ascii="Times New Roman"/>
                <w:b w:val="false"/>
                <w:i w:val="false"/>
                <w:color w:val="000000"/>
                <w:sz w:val="20"/>
              </w:rPr>
              <w:t>
</w:t>
            </w:r>
            <w:r>
              <w:rPr>
                <w:rFonts w:ascii="Times New Roman"/>
                <w:b/>
                <w:i w:val="false"/>
                <w:color w:val="000000"/>
                <w:sz w:val="20"/>
              </w:rPr>
              <w:t>Осы баптың 15-тармағының 3-1) тармақшасында көзделген жағдайда тауарларды, жұмыстарды, көрсетілетін қызметтерді алушы өнім беруші көрсеткен тасымалдау қызметтері бойынша қосылған құн салығының сомасын есепке жатқызу мақсатында теміржол көлігімен жол жүру фактісін растау үшін шот-фактура жазып беруді талап ете отырып, осы өнім берушіге жүгінуге құқылы, ал өнім беруші бұл талапты орындауға міндетті.</w:t>
            </w:r>
          </w:p>
          <w:bookmarkEnd w:id="3953"/>
          <w:bookmarkStart w:name="z7347" w:id="3954"/>
          <w:p>
            <w:pPr>
              <w:spacing w:after="20"/>
              <w:ind w:left="20"/>
              <w:jc w:val="both"/>
            </w:pPr>
            <w:r>
              <w:rPr>
                <w:rFonts w:ascii="Times New Roman"/>
                <w:b w:val="false"/>
                <w:i w:val="false"/>
                <w:color w:val="000000"/>
                <w:sz w:val="20"/>
              </w:rPr>
              <w:t>
</w:t>
            </w:r>
            <w:r>
              <w:rPr>
                <w:rFonts w:ascii="Times New Roman"/>
                <w:b/>
                <w:i w:val="false"/>
                <w:color w:val="000000"/>
                <w:sz w:val="20"/>
              </w:rPr>
              <w:t xml:space="preserve">16-1. Осы баптың </w:t>
            </w:r>
            <w:r>
              <w:rPr>
                <w:rFonts w:ascii="Times New Roman"/>
                <w:b w:val="false"/>
                <w:i w:val="false"/>
                <w:color w:val="000000"/>
                <w:sz w:val="20"/>
              </w:rPr>
              <w:t>16-тармағының</w:t>
            </w:r>
            <w:r>
              <w:rPr>
                <w:rFonts w:ascii="Times New Roman"/>
                <w:b/>
                <w:i w:val="false"/>
                <w:color w:val="000000"/>
                <w:sz w:val="20"/>
              </w:rPr>
              <w:t xml:space="preserve"> талаптарын орындау мақсаттарында шот-фактураны жазып беру:</w:t>
            </w:r>
          </w:p>
          <w:bookmarkEnd w:id="3954"/>
          <w:bookmarkStart w:name="z7348" w:id="3955"/>
          <w:p>
            <w:pPr>
              <w:spacing w:after="20"/>
              <w:ind w:left="20"/>
              <w:jc w:val="both"/>
            </w:pPr>
            <w:r>
              <w:rPr>
                <w:rFonts w:ascii="Times New Roman"/>
                <w:b w:val="false"/>
                <w:i w:val="false"/>
                <w:color w:val="000000"/>
                <w:sz w:val="20"/>
              </w:rPr>
              <w:t>
</w:t>
            </w:r>
            <w:r>
              <w:rPr>
                <w:rFonts w:ascii="Times New Roman"/>
                <w:b/>
                <w:i w:val="false"/>
                <w:color w:val="000000"/>
                <w:sz w:val="20"/>
              </w:rPr>
              <w:t>1) осы баптың 15-тармағының 1), 2), 3) және 3-1) тармақшаларында көзделген жағдайларда – айналым жасалған күні немесе одан кешірек, бірақ осы Кодекстің 46-бабының 2-тармағында белгіленген талап қоюдың ескіру мерзімі шегінде жүзеге асырылады. Бұл ретте, шот-фактуралар айналым жасау күнінен кешірек жазып берілген кезде, көрсетілетін қызметтерді беруші шот-фактураны жазып беру күнімен қатар айналым жасалған күні қолданыста болған мөлшерлеме бойынша есептелген салықты көрсете отырып, өткізу бойынша айналым жасалған күнді көрсетеді;</w:t>
            </w:r>
          </w:p>
          <w:bookmarkEnd w:id="3955"/>
          <w:bookmarkStart w:name="z7349" w:id="3956"/>
          <w:p>
            <w:pPr>
              <w:spacing w:after="20"/>
              <w:ind w:left="20"/>
              <w:jc w:val="both"/>
            </w:pPr>
            <w:r>
              <w:rPr>
                <w:rFonts w:ascii="Times New Roman"/>
                <w:b w:val="false"/>
                <w:i w:val="false"/>
                <w:color w:val="000000"/>
                <w:sz w:val="20"/>
              </w:rPr>
              <w:t>
</w:t>
            </w:r>
            <w:r>
              <w:rPr>
                <w:rFonts w:ascii="Times New Roman"/>
                <w:b/>
                <w:i w:val="false"/>
                <w:color w:val="000000"/>
                <w:sz w:val="20"/>
              </w:rPr>
              <w:t>2) осы баптың 15-тармағының 4) және 7) тармақшаларында көзделген жағдайларда – тауарларды, жұмыстарды, көрсетілетін қызметтерді өткiзу орны бойынша айналым жасалған күні немесе одан кешірек, бірақ осы Кодекстің 46-бабының 2-тармағында белгіленген талап қоюдың ескіру мерзімі шегінде жүзеге асырылады.</w:t>
            </w:r>
          </w:p>
          <w:bookmarkEnd w:id="3956"/>
          <w:bookmarkStart w:name="z2626" w:id="3957"/>
          <w:p>
            <w:pPr>
              <w:spacing w:after="20"/>
              <w:ind w:left="20"/>
              <w:jc w:val="both"/>
            </w:pPr>
            <w:r>
              <w:rPr>
                <w:rFonts w:ascii="Times New Roman"/>
                <w:b w:val="false"/>
                <w:i w:val="false"/>
                <w:color w:val="000000"/>
                <w:sz w:val="20"/>
              </w:rPr>
              <w:t>
</w:t>
            </w:r>
            <w:r>
              <w:rPr>
                <w:rFonts w:ascii="Times New Roman"/>
                <w:b/>
                <w:i w:val="false"/>
                <w:color w:val="000000"/>
                <w:sz w:val="20"/>
              </w:rPr>
              <w:t xml:space="preserve">17. Бірлескен қызмет туралы шарттардың шеңберінде өткізу (сатып алу) кезінде шот-фактураларды жазып беру ерекшеліктері осы Кодекстің </w:t>
            </w:r>
            <w:r>
              <w:rPr>
                <w:rFonts w:ascii="Times New Roman"/>
                <w:b w:val="false"/>
                <w:i w:val="false"/>
                <w:color w:val="000000"/>
                <w:sz w:val="20"/>
              </w:rPr>
              <w:t>235-бабында</w:t>
            </w:r>
            <w:r>
              <w:rPr>
                <w:rFonts w:ascii="Times New Roman"/>
                <w:b/>
                <w:i w:val="false"/>
                <w:color w:val="000000"/>
                <w:sz w:val="20"/>
              </w:rPr>
              <w:t xml:space="preserve"> белгіленген.</w:t>
            </w:r>
          </w:p>
          <w:bookmarkEnd w:id="3957"/>
          <w:bookmarkStart w:name="z2627" w:id="3958"/>
          <w:p>
            <w:pPr>
              <w:spacing w:after="20"/>
              <w:ind w:left="20"/>
              <w:jc w:val="both"/>
            </w:pPr>
            <w:r>
              <w:rPr>
                <w:rFonts w:ascii="Times New Roman"/>
                <w:b w:val="false"/>
                <w:i w:val="false"/>
                <w:color w:val="000000"/>
                <w:sz w:val="20"/>
              </w:rPr>
              <w:t>
</w:t>
            </w:r>
            <w:r>
              <w:rPr>
                <w:rFonts w:ascii="Times New Roman"/>
                <w:b/>
                <w:i w:val="false"/>
                <w:color w:val="000000"/>
                <w:sz w:val="20"/>
              </w:rPr>
              <w:t>18. Талаптары комиссия шартының талаптарына сәйкес келетін шарттар шеңберінде шот-фактуралар жазып берудің ерекшеліктері осы Кодекстің 264-1-бабында белгіленген.</w:t>
            </w:r>
          </w:p>
          <w:bookmarkEnd w:id="3958"/>
          <w:bookmarkStart w:name="z5705" w:id="3959"/>
          <w:p>
            <w:pPr>
              <w:spacing w:after="20"/>
              <w:ind w:left="20"/>
              <w:jc w:val="both"/>
            </w:pPr>
            <w:r>
              <w:rPr>
                <w:rFonts w:ascii="Times New Roman"/>
                <w:b w:val="false"/>
                <w:i w:val="false"/>
                <w:color w:val="000000"/>
                <w:sz w:val="20"/>
              </w:rPr>
              <w:t>
</w:t>
            </w:r>
            <w:r>
              <w:rPr>
                <w:rFonts w:ascii="Times New Roman"/>
                <w:b/>
                <w:i w:val="false"/>
                <w:color w:val="000000"/>
                <w:sz w:val="20"/>
              </w:rPr>
              <w:t>19. Тапсырма шартына сәйкес келетін талаптармен өткізілетін тауарларды, жұмыстарды, көрсетілетін қызметтерді сатып алушыға шот-фактураны жазып беруді сенім білдіруші (осы Кодекстің 233-бабының 2-тармағында көзделген жағдайларда - сенім білдірілген адам) осы бөлімде көзделген тәртіппен жүзеге асырады.</w:t>
            </w:r>
          </w:p>
          <w:bookmarkEnd w:id="3959"/>
          <w:p>
            <w:pPr>
              <w:spacing w:after="20"/>
              <w:ind w:left="20"/>
              <w:jc w:val="both"/>
            </w:pPr>
            <w:r>
              <w:rPr>
                <w:rFonts w:ascii="Times New Roman"/>
                <w:b w:val="false"/>
                <w:i w:val="false"/>
                <w:color w:val="000000"/>
                <w:sz w:val="20"/>
              </w:rPr>
              <w:t>
</w:t>
            </w:r>
            <w:r>
              <w:rPr>
                <w:rFonts w:ascii="Times New Roman"/>
                <w:b/>
                <w:i w:val="false"/>
                <w:color w:val="000000"/>
                <w:sz w:val="20"/>
              </w:rPr>
              <w:t>20. Осы Кодекстiң 78-бабында белгiленген талаптар сақталмаған жағдайда лизинг берушi көрсетiлген сақталмау орын алған күннен бастап бес жұмыс күнiнен кешiктiрмей:</w:t>
            </w:r>
          </w:p>
          <w:bookmarkStart w:name="z7350" w:id="3960"/>
          <w:p>
            <w:pPr>
              <w:spacing w:after="20"/>
              <w:ind w:left="20"/>
              <w:jc w:val="both"/>
            </w:pPr>
            <w:r>
              <w:rPr>
                <w:rFonts w:ascii="Times New Roman"/>
                <w:b w:val="false"/>
                <w:i w:val="false"/>
                <w:color w:val="000000"/>
                <w:sz w:val="20"/>
              </w:rPr>
              <w:t>
</w:t>
            </w:r>
            <w:r>
              <w:rPr>
                <w:rFonts w:ascii="Times New Roman"/>
                <w:b/>
                <w:i w:val="false"/>
                <w:color w:val="000000"/>
                <w:sz w:val="20"/>
              </w:rPr>
              <w:t>1) мүлiктi қаржы лизингiне беру бойынша – қосымша шот-фактураны жазып беруге мiндеттi, онда қосылған құн салығы көрсетiле отырып, босатылған айналымдардың терiс мәнi және салық салынатын айналымдардың оң мәнi (қаржы лизингі бойынша сыйақы сомасы қосылмаған) қамтылуға тиiс;</w:t>
            </w:r>
          </w:p>
          <w:bookmarkEnd w:id="3960"/>
          <w:bookmarkStart w:name="z7351" w:id="3961"/>
          <w:p>
            <w:pPr>
              <w:spacing w:after="20"/>
              <w:ind w:left="20"/>
              <w:jc w:val="both"/>
            </w:pPr>
            <w:r>
              <w:rPr>
                <w:rFonts w:ascii="Times New Roman"/>
                <w:b w:val="false"/>
                <w:i w:val="false"/>
                <w:color w:val="000000"/>
                <w:sz w:val="20"/>
              </w:rPr>
              <w:t>
</w:t>
            </w:r>
            <w:r>
              <w:rPr>
                <w:rFonts w:ascii="Times New Roman"/>
                <w:b/>
                <w:i w:val="false"/>
                <w:color w:val="000000"/>
                <w:sz w:val="20"/>
              </w:rPr>
              <w:t>2) мүлiктi қаржы лизингі бойынша сыйақының есепке жазылған сомалары бөлiгiнде қаржы лизингiне беру бойынша - қосымша шот-фактуралар жазып беруге мiндеттi, оларда қосылған құн салығы көрсетiле отырып, босатылған айналымдардың терiс мәнi және салық салынатын айналымдардың оң мәнi қамтылуға тиiс.</w:t>
            </w:r>
          </w:p>
          <w:bookmarkEnd w:id="3961"/>
          <w:p>
            <w:pPr>
              <w:spacing w:after="20"/>
              <w:ind w:left="20"/>
              <w:jc w:val="both"/>
            </w:pPr>
            <w:r>
              <w:rPr>
                <w:rFonts w:ascii="Times New Roman"/>
                <w:b w:val="false"/>
                <w:i w:val="false"/>
                <w:color w:val="000000"/>
                <w:sz w:val="20"/>
              </w:rPr>
              <w:t>
</w:t>
            </w:r>
            <w:r>
              <w:rPr>
                <w:rFonts w:ascii="Times New Roman"/>
                <w:b/>
                <w:i w:val="false"/>
                <w:color w:val="000000"/>
                <w:sz w:val="20"/>
              </w:rPr>
              <w:t>21. Оператор осы Кодекстің 271-1-бабының 3-тармағында көзделген жағдайларда, тауарларды, жұмыстарды, көрсетілетін қызметтерді өткізген (сатып алған) кезде шот-фактура оператордың жеткізуші (сатып алушы) ретіндегі деректемелерін көрсете отырып, осы баптың талаптарына сәйкес жазып беріледі.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263-бапқа өзгерістер енгізілді - ҚР 2009.07.04 </w:t>
            </w:r>
            <w:r>
              <w:rPr>
                <w:rFonts w:ascii="Times New Roman"/>
                <w:b w:val="false"/>
                <w:i w:val="false"/>
                <w:color w:val="000000"/>
                <w:sz w:val="20"/>
              </w:rPr>
              <w:t>N 167-IV</w:t>
            </w:r>
            <w:r>
              <w:rPr>
                <w:rFonts w:ascii="Times New Roman"/>
                <w:b w:val="false"/>
                <w:i w:val="false"/>
                <w:color w:val="ff0000"/>
                <w:sz w:val="20"/>
              </w:rPr>
              <w:t xml:space="preserve"> (2009.01.01 бастап қолданысқа енгізіледі), 2009.07.10 </w:t>
            </w:r>
            <w:r>
              <w:rPr>
                <w:rFonts w:ascii="Times New Roman"/>
                <w:b w:val="false"/>
                <w:i w:val="false"/>
                <w:color w:val="000000"/>
                <w:sz w:val="20"/>
              </w:rPr>
              <w:t>N 178-IV</w:t>
            </w:r>
            <w:r>
              <w:rPr>
                <w:rFonts w:ascii="Times New Roman"/>
                <w:b w:val="false"/>
                <w:i w:val="false"/>
                <w:color w:val="ff0000"/>
                <w:sz w:val="20"/>
              </w:rPr>
              <w:t xml:space="preserve">,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2012.01.09 </w:t>
            </w:r>
            <w:r>
              <w:rPr>
                <w:rFonts w:ascii="Times New Roman"/>
                <w:b w:val="false"/>
                <w:i w:val="false"/>
                <w:color w:val="000000"/>
                <w:sz w:val="20"/>
              </w:rPr>
              <w:t>N 535-IV</w:t>
            </w:r>
            <w:r>
              <w:rPr>
                <w:rFonts w:ascii="Times New Roman"/>
                <w:b w:val="false"/>
                <w:i w:val="false"/>
                <w:color w:val="ff0000"/>
                <w:sz w:val="20"/>
              </w:rPr>
              <w:t xml:space="preserve"> (2012.01.01 бастап қолданысқа енгізіледі), 2012.12.24 </w:t>
            </w:r>
            <w:r>
              <w:rPr>
                <w:rFonts w:ascii="Times New Roman"/>
                <w:b w:val="false"/>
                <w:i w:val="false"/>
                <w:color w:val="000000"/>
                <w:sz w:val="20"/>
              </w:rPr>
              <w:t>N 60-V</w:t>
            </w:r>
            <w:r>
              <w:rPr>
                <w:rFonts w:ascii="Times New Roman"/>
                <w:b w:val="false"/>
                <w:i w:val="false"/>
                <w:color w:val="ff0000"/>
                <w:sz w:val="20"/>
              </w:rPr>
              <w:t xml:space="preserve"> (алғашқы ресми жарияланғанынан кейiн күнтiзбелiк он күн өткен соң қолданысқа енгiзiледi), 2012.12.26 </w:t>
            </w:r>
            <w:r>
              <w:rPr>
                <w:rFonts w:ascii="Times New Roman"/>
                <w:b w:val="false"/>
                <w:i w:val="false"/>
                <w:color w:val="000000"/>
                <w:sz w:val="20"/>
              </w:rPr>
              <w:t>N 61-V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9-баптан</w:t>
            </w:r>
            <w:r>
              <w:rPr>
                <w:rFonts w:ascii="Times New Roman"/>
                <w:b w:val="false"/>
                <w:i w:val="false"/>
                <w:color w:val="ff0000"/>
                <w:sz w:val="20"/>
              </w:rPr>
              <w:t xml:space="preserve"> қараңыз); 05.12.2013 </w:t>
            </w:r>
            <w:r>
              <w:rPr>
                <w:rFonts w:ascii="Times New Roman"/>
                <w:b w:val="false"/>
                <w:i w:val="false"/>
                <w:color w:val="000000"/>
                <w:sz w:val="20"/>
              </w:rPr>
              <w:t>N 152-V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07.03.2014 </w:t>
            </w:r>
            <w:r>
              <w:rPr>
                <w:rFonts w:ascii="Times New Roman"/>
                <w:b w:val="false"/>
                <w:i w:val="false"/>
                <w:color w:val="000000"/>
                <w:sz w:val="20"/>
              </w:rPr>
              <w:t>N 177-V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5-б.</w:t>
            </w:r>
            <w:r>
              <w:rPr>
                <w:rFonts w:ascii="Times New Roman"/>
                <w:b w:val="false"/>
                <w:i w:val="false"/>
                <w:color w:val="ff0000"/>
                <w:sz w:val="20"/>
              </w:rPr>
              <w:t xml:space="preserve"> қараңыз);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2629" w:id="3962"/>
          <w:p>
            <w:pPr>
              <w:spacing w:after="0"/>
              <w:ind w:left="0"/>
              <w:jc w:val="both"/>
            </w:pPr>
            <w:r>
              <w:rPr>
                <w:rFonts w:ascii="Times New Roman"/>
                <w:b/>
                <w:i w:val="false"/>
                <w:color w:val="000000"/>
              </w:rPr>
              <w:t xml:space="preserve">  264-бап. Экспедиторлардың шот-фактуралар жазып беру ерекшеліктері </w:t>
            </w:r>
          </w:p>
          <w:bookmarkEnd w:id="3962"/>
          <w:bookmarkStart w:name="z2630" w:id="3963"/>
          <w:p>
            <w:pPr>
              <w:spacing w:after="20"/>
              <w:ind w:left="20"/>
              <w:jc w:val="both"/>
            </w:pPr>
            <w:r>
              <w:rPr>
                <w:rFonts w:ascii="Times New Roman"/>
                <w:b w:val="false"/>
                <w:i w:val="false"/>
                <w:color w:val="000000"/>
                <w:sz w:val="20"/>
              </w:rPr>
              <w:t>
</w:t>
            </w:r>
            <w:r>
              <w:rPr>
                <w:rFonts w:ascii="Times New Roman"/>
                <w:b/>
                <w:i w:val="false"/>
                <w:color w:val="000000"/>
                <w:sz w:val="20"/>
              </w:rPr>
              <w:t>1. Көлік экспедициясы шарты бойынша клиент болып табылатын тарап үшін осындай шарт бойынша жүк тасымалдауға шот-фактураларды жазып беруді экспедитор жүзеге асырады.</w:t>
            </w:r>
          </w:p>
          <w:bookmarkEnd w:id="3963"/>
          <w:bookmarkStart w:name="z7352" w:id="3964"/>
          <w:p>
            <w:pPr>
              <w:spacing w:after="20"/>
              <w:ind w:left="20"/>
              <w:jc w:val="both"/>
            </w:pPr>
            <w:r>
              <w:rPr>
                <w:rFonts w:ascii="Times New Roman"/>
                <w:b w:val="false"/>
                <w:i w:val="false"/>
                <w:color w:val="000000"/>
                <w:sz w:val="20"/>
              </w:rPr>
              <w:t>
</w:t>
            </w:r>
            <w:r>
              <w:rPr>
                <w:rFonts w:ascii="Times New Roman"/>
                <w:b/>
                <w:i w:val="false"/>
                <w:color w:val="000000"/>
                <w:sz w:val="20"/>
              </w:rPr>
              <w:t>Экспедитор шот-фактураны қосылған құн салығын төлеуші болып табылатын тасымалдаушылар және жұмыстарды, көрсетілетін қызметтерді басқа да берушілер жазып берген шот-фактуралардың негізінде жазып береді.</w:t>
            </w:r>
          </w:p>
          <w:bookmarkEnd w:id="3964"/>
          <w:bookmarkStart w:name="z7353" w:id="3965"/>
          <w:p>
            <w:pPr>
              <w:spacing w:after="20"/>
              <w:ind w:left="20"/>
              <w:jc w:val="both"/>
            </w:pPr>
            <w:r>
              <w:rPr>
                <w:rFonts w:ascii="Times New Roman"/>
                <w:b w:val="false"/>
                <w:i w:val="false"/>
                <w:color w:val="000000"/>
                <w:sz w:val="20"/>
              </w:rPr>
              <w:t>
</w:t>
            </w:r>
            <w:r>
              <w:rPr>
                <w:rFonts w:ascii="Times New Roman"/>
                <w:b/>
                <w:i w:val="false"/>
                <w:color w:val="000000"/>
                <w:sz w:val="20"/>
              </w:rPr>
              <w:t>Егер тасымалдаушы (өнім беруші) қосылған құн салығын төлеуші болып табылмаған жағдайда, экспедитор шот-фактураны жұмыстардың, көрсетілетін қызметтердің құнын растайтын құжаттың негізінде жазып береді.</w:t>
            </w:r>
          </w:p>
          <w:bookmarkEnd w:id="3965"/>
          <w:bookmarkStart w:name="z2631" w:id="3966"/>
          <w:p>
            <w:pPr>
              <w:spacing w:after="20"/>
              <w:ind w:left="20"/>
              <w:jc w:val="both"/>
            </w:pPr>
            <w:r>
              <w:rPr>
                <w:rFonts w:ascii="Times New Roman"/>
                <w:b w:val="false"/>
                <w:i w:val="false"/>
                <w:color w:val="000000"/>
                <w:sz w:val="20"/>
              </w:rPr>
              <w:t>
</w:t>
            </w:r>
            <w:r>
              <w:rPr>
                <w:rFonts w:ascii="Times New Roman"/>
                <w:b/>
                <w:i w:val="false"/>
                <w:color w:val="000000"/>
                <w:sz w:val="20"/>
              </w:rPr>
              <w:t xml:space="preserve">2. Экспедитор жазып беретін шот-фактурадағы салық салынатын айналымның мөлшері көлік экспедициясы шартының шеңберінде тасымалдаушылар және (немесе) ұсынушылар орындаған және көрсеткен жұмыстар мен қызметтердің құны ескеріле отырып көрсетіледі. </w:t>
            </w:r>
          </w:p>
          <w:bookmarkEnd w:id="3966"/>
          <w:bookmarkStart w:name="z2632" w:id="3967"/>
          <w:p>
            <w:pPr>
              <w:spacing w:after="20"/>
              <w:ind w:left="20"/>
              <w:jc w:val="both"/>
            </w:pPr>
            <w:r>
              <w:rPr>
                <w:rFonts w:ascii="Times New Roman"/>
                <w:b w:val="false"/>
                <w:i w:val="false"/>
                <w:color w:val="000000"/>
                <w:sz w:val="20"/>
              </w:rPr>
              <w:t>
</w:t>
            </w:r>
            <w:r>
              <w:rPr>
                <w:rFonts w:ascii="Times New Roman"/>
                <w:b/>
                <w:i w:val="false"/>
                <w:color w:val="000000"/>
                <w:sz w:val="20"/>
              </w:rPr>
              <w:t xml:space="preserve">Шот-фактурада: </w:t>
            </w:r>
          </w:p>
          <w:bookmarkEnd w:id="3967"/>
          <w:p>
            <w:pPr>
              <w:spacing w:after="20"/>
              <w:ind w:left="20"/>
              <w:jc w:val="both"/>
            </w:pPr>
            <w:r>
              <w:rPr>
                <w:rFonts w:ascii="Times New Roman"/>
                <w:b w:val="false"/>
                <w:i w:val="false"/>
                <w:color w:val="000000"/>
                <w:sz w:val="20"/>
              </w:rPr>
              <w:t>
</w:t>
            </w:r>
            <w:r>
              <w:rPr>
                <w:rFonts w:ascii="Times New Roman"/>
                <w:b/>
                <w:i w:val="false"/>
                <w:color w:val="000000"/>
                <w:sz w:val="20"/>
              </w:rPr>
              <w:t xml:space="preserve">қосылған құн салығын төлеушілер болып табылатын;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қосылған құн салығын төлеушілер болып табылмайтын тасымалдаушылар және (немесе) ұсынушылар жүзеге асыратын жұмыстардың, қызмет көрсетулердің құнын қамтитын айналым көрсетіледі. </w:t>
            </w:r>
          </w:p>
          <w:p>
            <w:pPr>
              <w:spacing w:after="20"/>
              <w:ind w:left="20"/>
              <w:jc w:val="both"/>
            </w:pPr>
            <w:r>
              <w:rPr>
                <w:rFonts w:ascii="Times New Roman"/>
                <w:b w:val="false"/>
                <w:i w:val="false"/>
                <w:color w:val="000000"/>
                <w:sz w:val="20"/>
              </w:rPr>
              <w:t>
</w:t>
            </w:r>
            <w:r>
              <w:rPr>
                <w:rFonts w:ascii="Times New Roman"/>
                <w:b/>
                <w:i w:val="false"/>
                <w:color w:val="000000"/>
                <w:sz w:val="20"/>
              </w:rPr>
              <w:t>Көлік экспедициясы шарты бойынша сыйақының экспедитордың салық салынатын айналымының мөлшеріне қосылатын сомасы шот-фактурада бөлек жолмен жазып көрсетілуге тиіс.</w:t>
            </w:r>
          </w:p>
          <w:bookmarkStart w:name="z2633" w:id="3968"/>
          <w:p>
            <w:pPr>
              <w:spacing w:after="20"/>
              <w:ind w:left="20"/>
              <w:jc w:val="both"/>
            </w:pPr>
            <w:r>
              <w:rPr>
                <w:rFonts w:ascii="Times New Roman"/>
                <w:b w:val="false"/>
                <w:i w:val="false"/>
                <w:color w:val="000000"/>
                <w:sz w:val="20"/>
              </w:rPr>
              <w:t>
</w:t>
            </w:r>
            <w:r>
              <w:rPr>
                <w:rFonts w:ascii="Times New Roman"/>
                <w:b/>
                <w:i w:val="false"/>
                <w:color w:val="000000"/>
                <w:sz w:val="20"/>
              </w:rPr>
              <w:t>3. Қағаз жеткізгіште жазып берілген жағдайда экспедитор шот-фактураны екі данада жазып бередi.</w:t>
            </w:r>
          </w:p>
          <w:bookmarkEnd w:id="3968"/>
          <w:bookmarkStart w:name="z2634" w:id="3969"/>
          <w:p>
            <w:pPr>
              <w:spacing w:after="20"/>
              <w:ind w:left="20"/>
              <w:jc w:val="both"/>
            </w:pPr>
            <w:r>
              <w:rPr>
                <w:rFonts w:ascii="Times New Roman"/>
                <w:b w:val="false"/>
                <w:i w:val="false"/>
                <w:color w:val="000000"/>
                <w:sz w:val="20"/>
              </w:rPr>
              <w:t>
</w:t>
            </w:r>
            <w:r>
              <w:rPr>
                <w:rFonts w:ascii="Times New Roman"/>
                <w:b/>
                <w:i w:val="false"/>
                <w:color w:val="000000"/>
                <w:sz w:val="20"/>
              </w:rPr>
              <w:t>Шот-фактураның бірінші данасы көлік экспедициясы шарты бойынша клиент болып табылатын тарапқа беріледі.</w:t>
            </w:r>
          </w:p>
          <w:bookmarkEnd w:id="3969"/>
          <w:bookmarkStart w:name="z2635" w:id="3970"/>
          <w:p>
            <w:pPr>
              <w:spacing w:after="20"/>
              <w:ind w:left="20"/>
              <w:jc w:val="both"/>
            </w:pPr>
            <w:r>
              <w:rPr>
                <w:rFonts w:ascii="Times New Roman"/>
                <w:b w:val="false"/>
                <w:i w:val="false"/>
                <w:color w:val="000000"/>
                <w:sz w:val="20"/>
              </w:rPr>
              <w:t>
</w:t>
            </w:r>
            <w:r>
              <w:rPr>
                <w:rFonts w:ascii="Times New Roman"/>
                <w:b/>
                <w:i w:val="false"/>
                <w:color w:val="000000"/>
                <w:sz w:val="20"/>
              </w:rPr>
              <w:t>Шот-фактураның екінші данасы экспедиторда қалады.</w:t>
            </w:r>
          </w:p>
          <w:bookmarkEnd w:id="3970"/>
          <w:bookmarkStart w:name="z7354" w:id="3971"/>
          <w:p>
            <w:pPr>
              <w:spacing w:after="20"/>
              <w:ind w:left="20"/>
              <w:jc w:val="both"/>
            </w:pPr>
            <w:r>
              <w:rPr>
                <w:rFonts w:ascii="Times New Roman"/>
                <w:b w:val="false"/>
                <w:i w:val="false"/>
                <w:color w:val="000000"/>
                <w:sz w:val="20"/>
              </w:rPr>
              <w:t>
</w:t>
            </w:r>
            <w:r>
              <w:rPr>
                <w:rFonts w:ascii="Times New Roman"/>
                <w:b/>
                <w:i w:val="false"/>
                <w:color w:val="000000"/>
                <w:sz w:val="20"/>
              </w:rPr>
              <w:t>3-1. Көлік экспедициясы шарты бойынша қызметті жүзеге асыру кезінде экспедиторда тасымалдаушылар және (немесе) осындай шарттың шеңберінде жұмыстарды, көрсетілетін қызметтерді берушілер, сондай-ақ олардың құны туралы ақпаратты ашып көрсететін құжаттың болуы міндетті.</w:t>
            </w:r>
          </w:p>
          <w:bookmarkEnd w:id="3971"/>
          <w:bookmarkStart w:name="z2636" w:id="3972"/>
          <w:p>
            <w:pPr>
              <w:spacing w:after="20"/>
              <w:ind w:left="20"/>
              <w:jc w:val="both"/>
            </w:pPr>
            <w:r>
              <w:rPr>
                <w:rFonts w:ascii="Times New Roman"/>
                <w:b w:val="false"/>
                <w:i w:val="false"/>
                <w:color w:val="000000"/>
                <w:sz w:val="20"/>
              </w:rPr>
              <w:t>
</w:t>
            </w:r>
            <w:r>
              <w:rPr>
                <w:rFonts w:ascii="Times New Roman"/>
                <w:b/>
                <w:i w:val="false"/>
                <w:color w:val="000000"/>
                <w:sz w:val="20"/>
              </w:rPr>
              <w:t>Бұл ретте мұндай құжат экспедиторда осы Кодекстің 46-бабында белгіленген талап қою мерзімі ішінде сақталады.</w:t>
            </w:r>
          </w:p>
          <w:bookmarkEnd w:id="3972"/>
          <w:bookmarkStart w:name="z2637" w:id="3973"/>
          <w:p>
            <w:pPr>
              <w:spacing w:after="20"/>
              <w:ind w:left="20"/>
              <w:jc w:val="both"/>
            </w:pPr>
            <w:r>
              <w:rPr>
                <w:rFonts w:ascii="Times New Roman"/>
                <w:b w:val="false"/>
                <w:i w:val="false"/>
                <w:color w:val="000000"/>
                <w:sz w:val="20"/>
              </w:rPr>
              <w:t>
</w:t>
            </w:r>
            <w:r>
              <w:rPr>
                <w:rFonts w:ascii="Times New Roman"/>
                <w:b/>
                <w:i w:val="false"/>
                <w:color w:val="000000"/>
                <w:sz w:val="20"/>
              </w:rPr>
              <w:t>Құжатта мынадай деректер көрсетілуге тиіс:</w:t>
            </w:r>
          </w:p>
          <w:bookmarkEnd w:id="3973"/>
          <w:bookmarkStart w:name="z2638" w:id="3974"/>
          <w:p>
            <w:pPr>
              <w:spacing w:after="20"/>
              <w:ind w:left="20"/>
              <w:jc w:val="both"/>
            </w:pPr>
            <w:r>
              <w:rPr>
                <w:rFonts w:ascii="Times New Roman"/>
                <w:b w:val="false"/>
                <w:i w:val="false"/>
                <w:color w:val="000000"/>
                <w:sz w:val="20"/>
              </w:rPr>
              <w:t>
</w:t>
            </w:r>
            <w:r>
              <w:rPr>
                <w:rFonts w:ascii="Times New Roman"/>
                <w:b/>
                <w:i w:val="false"/>
                <w:color w:val="000000"/>
                <w:sz w:val="20"/>
              </w:rPr>
              <w:t>1) тасымалдаушының және (немесе) жұмыстарды, көрсетілетін қызметтерді берушінің шот-фактурасының реттік нөмірі және жазып берiлген күні;</w:t>
            </w:r>
          </w:p>
          <w:bookmarkEnd w:id="3974"/>
          <w:bookmarkStart w:name="z8325" w:id="3975"/>
          <w:p>
            <w:pPr>
              <w:spacing w:after="20"/>
              <w:ind w:left="20"/>
              <w:jc w:val="both"/>
            </w:pPr>
            <w:r>
              <w:rPr>
                <w:rFonts w:ascii="Times New Roman"/>
                <w:b w:val="false"/>
                <w:i w:val="false"/>
                <w:color w:val="000000"/>
                <w:sz w:val="20"/>
              </w:rPr>
              <w:t>
</w:t>
            </w:r>
            <w:r>
              <w:rPr>
                <w:rFonts w:ascii="Times New Roman"/>
                <w:b/>
                <w:i w:val="false"/>
                <w:color w:val="000000"/>
                <w:sz w:val="20"/>
              </w:rPr>
              <w:t>2) тасымалдаушының және (немесе) жұмыстарды, көрсетілетін қызметтерді берушінің салық төлеушінің сәйкестендіру нөмірі;</w:t>
            </w:r>
          </w:p>
          <w:bookmarkEnd w:id="3975"/>
          <w:bookmarkStart w:name="z8326" w:id="3976"/>
          <w:p>
            <w:pPr>
              <w:spacing w:after="20"/>
              <w:ind w:left="20"/>
              <w:jc w:val="both"/>
            </w:pPr>
            <w:r>
              <w:rPr>
                <w:rFonts w:ascii="Times New Roman"/>
                <w:b w:val="false"/>
                <w:i w:val="false"/>
                <w:color w:val="000000"/>
                <w:sz w:val="20"/>
              </w:rPr>
              <w:t>
</w:t>
            </w:r>
            <w:r>
              <w:rPr>
                <w:rFonts w:ascii="Times New Roman"/>
                <w:b/>
                <w:i w:val="false"/>
                <w:color w:val="000000"/>
                <w:sz w:val="20"/>
              </w:rPr>
              <w:t>3) тасымалдаушының және (немесе) жұмыстарды, көрсетілетін қызметтерді берушінің тегі, аты, әкесінің аты (бар болса) немесе атауы;</w:t>
            </w:r>
          </w:p>
          <w:bookmarkEnd w:id="3976"/>
          <w:bookmarkStart w:name="z8327" w:id="3977"/>
          <w:p>
            <w:pPr>
              <w:spacing w:after="20"/>
              <w:ind w:left="20"/>
              <w:jc w:val="both"/>
            </w:pPr>
            <w:r>
              <w:rPr>
                <w:rFonts w:ascii="Times New Roman"/>
                <w:b w:val="false"/>
                <w:i w:val="false"/>
                <w:color w:val="000000"/>
                <w:sz w:val="20"/>
              </w:rPr>
              <w:t>
</w:t>
            </w:r>
            <w:r>
              <w:rPr>
                <w:rFonts w:ascii="Times New Roman"/>
                <w:b/>
                <w:i w:val="false"/>
                <w:color w:val="000000"/>
                <w:sz w:val="20"/>
              </w:rPr>
              <w:t>4) егер тасымалдаушы және (немесе) өнім беруші қосылған құн салығын төлеуші болып табылған жағдайда қосылған құн салығы бойынша тіркеу есебіне қою туралы куәліктің сериясы мен нөмірі;</w:t>
            </w:r>
          </w:p>
          <w:bookmarkEnd w:id="3977"/>
          <w:bookmarkStart w:name="z8328" w:id="3978"/>
          <w:p>
            <w:pPr>
              <w:spacing w:after="20"/>
              <w:ind w:left="20"/>
              <w:jc w:val="both"/>
            </w:pPr>
            <w:r>
              <w:rPr>
                <w:rFonts w:ascii="Times New Roman"/>
                <w:b w:val="false"/>
                <w:i w:val="false"/>
                <w:color w:val="000000"/>
                <w:sz w:val="20"/>
              </w:rPr>
              <w:t>
</w:t>
            </w:r>
            <w:r>
              <w:rPr>
                <w:rFonts w:ascii="Times New Roman"/>
                <w:b/>
                <w:i w:val="false"/>
                <w:color w:val="000000"/>
                <w:sz w:val="20"/>
              </w:rPr>
              <w:t>5) тасымалдаушы және (немесе) жұмыстарды, қызмет көрсетуді беруші жүзеге асыратын, шот-фактурада көрсетілген салық салынатын айналым мөлшеріне қосылатын жұмыстардың, қызмет көрсетудің құны. Қосылған құн салығын төлеуші болып табылмайтын тасымалдаушы және (немесе) өнім беруші жүзеге асыратын жұмыстардың, қызмет көрсетудің құны бөлек көрсетіледі.</w:t>
            </w:r>
          </w:p>
          <w:bookmarkEnd w:id="3978"/>
          <w:bookmarkStart w:name="z2639" w:id="3979"/>
          <w:p>
            <w:pPr>
              <w:spacing w:after="20"/>
              <w:ind w:left="20"/>
              <w:jc w:val="both"/>
            </w:pPr>
            <w:r>
              <w:rPr>
                <w:rFonts w:ascii="Times New Roman"/>
                <w:b w:val="false"/>
                <w:i w:val="false"/>
                <w:color w:val="000000"/>
                <w:sz w:val="20"/>
              </w:rPr>
              <w:t>
</w:t>
            </w:r>
            <w:r>
              <w:rPr>
                <w:rFonts w:ascii="Times New Roman"/>
                <w:b/>
                <w:i w:val="false"/>
                <w:color w:val="000000"/>
                <w:sz w:val="20"/>
              </w:rPr>
              <w:t>4. Көрсетілген талаптарға сәйкес жазып берілген шот-фактура көлік экспедициясы шарты бойынша клиент болып табылатын тараптың қосылған құн салығының сомасын есепке жатқызуы үшін негіз болып табылады.</w:t>
            </w:r>
          </w:p>
          <w:bookmarkEnd w:id="397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264-бапқа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7836" w:id="3980"/>
          <w:p>
            <w:pPr>
              <w:spacing w:after="0"/>
              <w:ind w:left="0"/>
              <w:jc w:val="both"/>
            </w:pPr>
            <w:r>
              <w:rPr>
                <w:rFonts w:ascii="Times New Roman"/>
                <w:b/>
                <w:i w:val="false"/>
                <w:color w:val="000000"/>
              </w:rPr>
              <w:t xml:space="preserve">  264-1-бап. Талаптары комиссия шартының талаптарына сәйкес келетін шарттар бойынша шот-фактуралар жазып беру ерекшеліктері</w:t>
            </w:r>
          </w:p>
          <w:bookmarkEnd w:id="3980"/>
          <w:bookmarkStart w:name="z2628" w:id="3981"/>
          <w:p>
            <w:pPr>
              <w:spacing w:after="20"/>
              <w:ind w:left="20"/>
              <w:jc w:val="both"/>
            </w:pPr>
            <w:r>
              <w:rPr>
                <w:rFonts w:ascii="Times New Roman"/>
                <w:b w:val="false"/>
                <w:i w:val="false"/>
                <w:color w:val="000000"/>
                <w:sz w:val="20"/>
              </w:rPr>
              <w:t>
</w:t>
            </w:r>
            <w:r>
              <w:rPr>
                <w:rFonts w:ascii="Times New Roman"/>
                <w:b/>
                <w:i w:val="false"/>
                <w:color w:val="000000"/>
                <w:sz w:val="20"/>
              </w:rPr>
              <w:t xml:space="preserve">1. Комиссия шартының талаптарына сәйкес келетін шарттарда тауарларды өткізу, жұмыстарды орындау, қызметтерді көрсету кезінде тауарларды, жұмыстарды, көрсетілетін қызметтерді сатып алушыға шот-фактураларды жазып беруді қосылған құн салығын төлеуші болып табылатын комиссионер жүзеге асырады. </w:t>
            </w:r>
          </w:p>
          <w:bookmarkEnd w:id="3981"/>
          <w:bookmarkStart w:name="z8210" w:id="3982"/>
          <w:p>
            <w:pPr>
              <w:spacing w:after="20"/>
              <w:ind w:left="20"/>
              <w:jc w:val="both"/>
            </w:pPr>
            <w:r>
              <w:rPr>
                <w:rFonts w:ascii="Times New Roman"/>
                <w:b w:val="false"/>
                <w:i w:val="false"/>
                <w:color w:val="000000"/>
                <w:sz w:val="20"/>
              </w:rPr>
              <w:t>
</w:t>
            </w:r>
            <w:r>
              <w:rPr>
                <w:rFonts w:ascii="Times New Roman"/>
                <w:b/>
                <w:i w:val="false"/>
                <w:color w:val="000000"/>
                <w:sz w:val="20"/>
              </w:rPr>
              <w:t>Комиссионер жазып беретін шот-фактурадағы тауарларды, жұмыстарды, көрсетілетін қызметтерді өткізу бойынша айналым мөлшері комиссионер тауарларды, жұмыстарды, көрсетілетін қызметтерді сатып алушыға өткізуді жүзеге асыратын олардың құны негізінде көрсетіледі.</w:t>
            </w:r>
          </w:p>
          <w:bookmarkEnd w:id="3982"/>
          <w:bookmarkStart w:name="z8211" w:id="3983"/>
          <w:p>
            <w:pPr>
              <w:spacing w:after="20"/>
              <w:ind w:left="20"/>
              <w:jc w:val="both"/>
            </w:pPr>
            <w:r>
              <w:rPr>
                <w:rFonts w:ascii="Times New Roman"/>
                <w:b w:val="false"/>
                <w:i w:val="false"/>
                <w:color w:val="000000"/>
                <w:sz w:val="20"/>
              </w:rPr>
              <w:t>
</w:t>
            </w:r>
            <w:r>
              <w:rPr>
                <w:rFonts w:ascii="Times New Roman"/>
                <w:b/>
                <w:i w:val="false"/>
                <w:color w:val="000000"/>
                <w:sz w:val="20"/>
              </w:rPr>
              <w:t>Комиссионер шот-фактураны:</w:t>
            </w:r>
          </w:p>
          <w:bookmarkEnd w:id="3983"/>
          <w:bookmarkStart w:name="z8212" w:id="3984"/>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салығын төлеуші болып табылатын комитент комиссионерге жазып берген шот-фактураның деректерін ескере отырып жазып береді. Бұл жағдайда комитент комиссионерге жазып берген шот-фактурада көрсетілген салық салынатын (салынбайтын) айналым сомасы комиссионер сатып алушыға жазып беретін шот-фактурадағы салық салынатын (салынбайтын) айналымға қосылады;</w:t>
            </w:r>
          </w:p>
          <w:bookmarkEnd w:id="3984"/>
          <w:bookmarkStart w:name="z8213" w:id="3985"/>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салығын төлеуші болып табылмайтын комитент жазып берген тауарлардың, жұмыстардың, көрсетілетін қызметтердің құнын растайтын құжаттың деректерін ескере отырып жазып береді. Бұл жағдайда мұндай құжатта көрсетілген тауарлардың, жұмыстардың, көрсетілетін қызметтердің құны комиссионер сатып алушыға жазып беретін шот-фактурадағы салық салынбайтын айналымға қосылады.</w:t>
            </w:r>
          </w:p>
          <w:bookmarkEnd w:id="3985"/>
          <w:bookmarkStart w:name="z8214" w:id="3986"/>
          <w:p>
            <w:pPr>
              <w:spacing w:after="20"/>
              <w:ind w:left="20"/>
              <w:jc w:val="both"/>
            </w:pPr>
            <w:r>
              <w:rPr>
                <w:rFonts w:ascii="Times New Roman"/>
                <w:b w:val="false"/>
                <w:i w:val="false"/>
                <w:color w:val="000000"/>
                <w:sz w:val="20"/>
              </w:rPr>
              <w:t>
</w:t>
            </w:r>
            <w:r>
              <w:rPr>
                <w:rFonts w:ascii="Times New Roman"/>
                <w:b/>
                <w:i w:val="false"/>
                <w:color w:val="000000"/>
                <w:sz w:val="20"/>
              </w:rPr>
              <w:t xml:space="preserve">Комитент комиссионерге жазып беретін шот-фактурадағы салық салынатын айналым мөлшері өткізу мақсатында комиссионерге ұсынылған тауарлардың, жұмыстардың, көрсетілетін қызметтердің құны негізінде көрсетіледі. </w:t>
            </w:r>
          </w:p>
          <w:bookmarkEnd w:id="3986"/>
          <w:bookmarkStart w:name="z8215" w:id="3987"/>
          <w:p>
            <w:pPr>
              <w:spacing w:after="20"/>
              <w:ind w:left="20"/>
              <w:jc w:val="both"/>
            </w:pPr>
            <w:r>
              <w:rPr>
                <w:rFonts w:ascii="Times New Roman"/>
                <w:b w:val="false"/>
                <w:i w:val="false"/>
                <w:color w:val="000000"/>
                <w:sz w:val="20"/>
              </w:rPr>
              <w:t>
</w:t>
            </w:r>
            <w:r>
              <w:rPr>
                <w:rFonts w:ascii="Times New Roman"/>
                <w:b/>
                <w:i w:val="false"/>
                <w:color w:val="000000"/>
                <w:sz w:val="20"/>
              </w:rPr>
              <w:t>Комиссионер комитентке жазып беретін шот-фактурадағы салық салынатын айналым мөлшері комиссионердің комиссиялық сыйқасының сомасы негізінде көрсетіледі.</w:t>
            </w:r>
          </w:p>
          <w:bookmarkEnd w:id="3987"/>
          <w:bookmarkStart w:name="z8216" w:id="3988"/>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263-бабы 5-тармағының 2-1), 3), 3-1), 4) және 5) тармақшаларының талаптарын орындау мақсатында комиссия шартының талаптарына сәйкес келетін шарттарда тауарларды өткізуге комитент комиссионердің атына шот-фактураны жазып беру кезінде:</w:t>
            </w:r>
          </w:p>
          <w:bookmarkEnd w:id="3988"/>
          <w:bookmarkStart w:name="z8217" w:id="3989"/>
          <w:p>
            <w:pPr>
              <w:spacing w:after="20"/>
              <w:ind w:left="20"/>
              <w:jc w:val="both"/>
            </w:pPr>
            <w:r>
              <w:rPr>
                <w:rFonts w:ascii="Times New Roman"/>
                <w:b w:val="false"/>
                <w:i w:val="false"/>
                <w:color w:val="000000"/>
                <w:sz w:val="20"/>
              </w:rPr>
              <w:t>
</w:t>
            </w:r>
            <w:r>
              <w:rPr>
                <w:rFonts w:ascii="Times New Roman"/>
                <w:b/>
                <w:i w:val="false"/>
                <w:color w:val="000000"/>
                <w:sz w:val="20"/>
              </w:rPr>
              <w:t>өнім берушінің деректемелері ретінде "комитент" мәртебесі көрсетіле отырып, комитент деректемелері көрсетіледі;</w:t>
            </w:r>
          </w:p>
          <w:bookmarkEnd w:id="3989"/>
          <w:bookmarkStart w:name="z8218" w:id="3990"/>
          <w:p>
            <w:pPr>
              <w:spacing w:after="20"/>
              <w:ind w:left="20"/>
              <w:jc w:val="both"/>
            </w:pPr>
            <w:r>
              <w:rPr>
                <w:rFonts w:ascii="Times New Roman"/>
                <w:b w:val="false"/>
                <w:i w:val="false"/>
                <w:color w:val="000000"/>
                <w:sz w:val="20"/>
              </w:rPr>
              <w:t>
</w:t>
            </w:r>
            <w:r>
              <w:rPr>
                <w:rFonts w:ascii="Times New Roman"/>
                <w:b/>
                <w:i w:val="false"/>
                <w:color w:val="000000"/>
                <w:sz w:val="20"/>
              </w:rPr>
              <w:t>алушының деректемелері ретінде "комиссионер" мәртебесі көрсетіле отырып, комиссионер деректемелері көрсетіледі.</w:t>
            </w:r>
          </w:p>
          <w:bookmarkEnd w:id="3990"/>
          <w:bookmarkStart w:name="z8219" w:id="3991"/>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263-бабы 5-тармағының 2-1), 3), 3-1), 4) және 5) тармақшаларының талаптарын орындау мақсатында тауарларды, жұмыстарды, көрсетілетін қызметтерді сатып алушыға комиссионер шот-фактура жазып беру кезінде өнім берушінің деректемелері ретінде "комиссионер" мәртебесі көрсетіле отырып, комиссионер деректемелері көрсетіледі. </w:t>
            </w:r>
          </w:p>
          <w:bookmarkEnd w:id="3991"/>
          <w:bookmarkStart w:name="z8220" w:id="3992"/>
          <w:p>
            <w:pPr>
              <w:spacing w:after="20"/>
              <w:ind w:left="20"/>
              <w:jc w:val="both"/>
            </w:pPr>
            <w:r>
              <w:rPr>
                <w:rFonts w:ascii="Times New Roman"/>
                <w:b w:val="false"/>
                <w:i w:val="false"/>
                <w:color w:val="000000"/>
                <w:sz w:val="20"/>
              </w:rPr>
              <w:t>
</w:t>
            </w:r>
            <w:r>
              <w:rPr>
                <w:rFonts w:ascii="Times New Roman"/>
                <w:b/>
                <w:i w:val="false"/>
                <w:color w:val="000000"/>
                <w:sz w:val="20"/>
              </w:rPr>
              <w:t xml:space="preserve">2. Комиссия шартының талаптарына сәйкес келетін шарттарда комитент үшін сатып алынған тауарларды комиссионер комитентке беру кезінде, сондай-ақ үшінші тұлға комиссионермен жасаған мәміле бойынша комитент үшін осындай үшінші тұлғаның жұмыстарды орындауы, қызметтерді көрсетуі кезінде комитент атына шот-фактуралар жазып беруді қосылған құн салығын төлеуші болып табылатын комиссионер жүзеге асырады. </w:t>
            </w:r>
          </w:p>
          <w:bookmarkEnd w:id="3992"/>
          <w:bookmarkStart w:name="z8221" w:id="3993"/>
          <w:p>
            <w:pPr>
              <w:spacing w:after="20"/>
              <w:ind w:left="20"/>
              <w:jc w:val="both"/>
            </w:pPr>
            <w:r>
              <w:rPr>
                <w:rFonts w:ascii="Times New Roman"/>
                <w:b w:val="false"/>
                <w:i w:val="false"/>
                <w:color w:val="000000"/>
                <w:sz w:val="20"/>
              </w:rPr>
              <w:t>
</w:t>
            </w:r>
            <w:r>
              <w:rPr>
                <w:rFonts w:ascii="Times New Roman"/>
                <w:b/>
                <w:i w:val="false"/>
                <w:color w:val="000000"/>
                <w:sz w:val="20"/>
              </w:rPr>
              <w:t xml:space="preserve">Комиссионер жазып беретін шот-фактурадағы тауарларды, жұмыстарды, көрсетілетін қызметтерді өткізу бойынша айналым мөлшері комиссия шартының талаптарында комитент үшін комиссионер сатып алған тауарлардың, жұмыстардың, көрсетілетін қызметтердің құны ескеріле отырып көрсетіледі. </w:t>
            </w:r>
          </w:p>
          <w:bookmarkEnd w:id="3993"/>
          <w:bookmarkStart w:name="z8414" w:id="3994"/>
          <w:p>
            <w:pPr>
              <w:spacing w:after="20"/>
              <w:ind w:left="20"/>
              <w:jc w:val="both"/>
            </w:pPr>
            <w:r>
              <w:rPr>
                <w:rFonts w:ascii="Times New Roman"/>
                <w:b w:val="false"/>
                <w:i w:val="false"/>
                <w:color w:val="000000"/>
                <w:sz w:val="20"/>
              </w:rPr>
              <w:t>
</w:t>
            </w:r>
            <w:r>
              <w:rPr>
                <w:rFonts w:ascii="Times New Roman"/>
                <w:b/>
                <w:i w:val="false"/>
                <w:color w:val="000000"/>
                <w:sz w:val="20"/>
              </w:rPr>
              <w:t>Комиссионер шот-фактураны:</w:t>
            </w:r>
          </w:p>
          <w:bookmarkEnd w:id="3994"/>
          <w:bookmarkStart w:name="z8439" w:id="3995"/>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салығын төлеуші болып табылатын үшінші тұлға комиссионерге жазып берген шот-фактураның деректерін ескере отырып жазып береді. Бұл жағдайда үшінші тұлға комиссионерге жазып берген шот-фактурада көрсетілген салық салынатын (салынбайтын) айналым сомасы комиссионер комитентке жазып беретін шот-фактурадағы салық салынатын (салынбайтын) айналымда көрсетіледі;</w:t>
            </w:r>
          </w:p>
          <w:bookmarkEnd w:id="3995"/>
          <w:bookmarkStart w:name="z8440" w:id="3996"/>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салығын төлеуші болып табылмайтын үшінші тұлға жазып берген тауарлардың, жұмыстардың, көрсетілетін қызметтердің құнын растайтын құжаттың деректерін ескере отырып жазып береді. Бұл жағдайда мұндай құжатта көрсетілген тауарлардың, жұмыстардың, көрсетілетін қызметтердің құны комиссионер комитентке жазып беретін шот-фактурадағы салық салынбайтын айналымда көрсетіледі.</w:t>
            </w:r>
          </w:p>
          <w:bookmarkEnd w:id="3996"/>
          <w:bookmarkStart w:name="z8466" w:id="3997"/>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263-бабы 5-тармағының 2-1), 3), 3-1), 4) және 5) тармақшаларының талаптарын орындау мақсатында комиссия шартының талаптарында комитент үшін сатып алынған тауарларға, жұмыстарға, көрсетілетін қызметтерге шот-фактураны комиссионер комитентке жазып беру кезінде:</w:t>
            </w:r>
          </w:p>
          <w:bookmarkEnd w:id="3997"/>
          <w:bookmarkStart w:name="z8467" w:id="3998"/>
          <w:p>
            <w:pPr>
              <w:spacing w:after="20"/>
              <w:ind w:left="20"/>
              <w:jc w:val="both"/>
            </w:pPr>
            <w:r>
              <w:rPr>
                <w:rFonts w:ascii="Times New Roman"/>
                <w:b w:val="false"/>
                <w:i w:val="false"/>
                <w:color w:val="000000"/>
                <w:sz w:val="20"/>
              </w:rPr>
              <w:t>
</w:t>
            </w:r>
            <w:r>
              <w:rPr>
                <w:rFonts w:ascii="Times New Roman"/>
                <w:b/>
                <w:i w:val="false"/>
                <w:color w:val="000000"/>
                <w:sz w:val="20"/>
              </w:rPr>
              <w:t>өнім берушінің деректемелері ретінде "комиссионер" мәртебесі көрсетіле отырып комиссионер деректемелері көрсетіледі;</w:t>
            </w:r>
          </w:p>
          <w:bookmarkEnd w:id="3998"/>
          <w:bookmarkStart w:name="z8468" w:id="3999"/>
          <w:p>
            <w:pPr>
              <w:spacing w:after="20"/>
              <w:ind w:left="20"/>
              <w:jc w:val="both"/>
            </w:pPr>
            <w:r>
              <w:rPr>
                <w:rFonts w:ascii="Times New Roman"/>
                <w:b w:val="false"/>
                <w:i w:val="false"/>
                <w:color w:val="000000"/>
                <w:sz w:val="20"/>
              </w:rPr>
              <w:t>
</w:t>
            </w:r>
            <w:r>
              <w:rPr>
                <w:rFonts w:ascii="Times New Roman"/>
                <w:b/>
                <w:i w:val="false"/>
                <w:color w:val="000000"/>
                <w:sz w:val="20"/>
              </w:rPr>
              <w:t>алушының деректемелері ретінде "комитент" мәртебесі көрсетіле отырып комитент деректемелері көрсетіледі.</w:t>
            </w:r>
          </w:p>
          <w:bookmarkEnd w:id="3999"/>
          <w:bookmarkStart w:name="z8469" w:id="4000"/>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263-бабы 5-тармағының 2-1), 3) және 4) тармақшаларының талаптарын орындау мақсатында тауарларды, жұмыстарды, көрсетілетін қызметтерді беруші болып табылатын үшінші тұлға комиссионерге шот-фактураны жазып беру кезінде алушының деректемелері ретінде комиссионер деректемелері көрсетіледі.</w:t>
            </w:r>
          </w:p>
          <w:bookmarkEnd w:id="400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35-тарау 264-1-баппен толықтырылды - ҚР 03.12.2015 </w:t>
            </w:r>
            <w:r>
              <w:rPr>
                <w:rFonts w:ascii="Times New Roman"/>
                <w:b w:val="false"/>
                <w:i w:val="false"/>
                <w:color w:val="000000"/>
                <w:sz w:val="20"/>
              </w:rPr>
              <w:t>№ 432-V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2640" w:id="4001"/>
          <w:p>
            <w:pPr>
              <w:spacing w:after="0"/>
              <w:ind w:left="0"/>
              <w:jc w:val="both"/>
            </w:pPr>
            <w:r>
              <w:rPr>
                <w:rFonts w:ascii="Times New Roman"/>
                <w:b/>
                <w:i w:val="false"/>
                <w:color w:val="000000"/>
              </w:rPr>
              <w:t xml:space="preserve">   265-бап. Қосымша шот-фактураларды жазып беру</w:t>
            </w:r>
          </w:p>
          <w:bookmarkEnd w:id="4001"/>
          <w:bookmarkStart w:name="z2559" w:id="4002"/>
          <w:p>
            <w:pPr>
              <w:spacing w:after="20"/>
              <w:ind w:left="20"/>
              <w:jc w:val="both"/>
            </w:pPr>
            <w:r>
              <w:rPr>
                <w:rFonts w:ascii="Times New Roman"/>
                <w:b w:val="false"/>
                <w:i w:val="false"/>
                <w:color w:val="000000"/>
                <w:sz w:val="20"/>
              </w:rPr>
              <w:t>
</w:t>
            </w:r>
            <w:r>
              <w:rPr>
                <w:rFonts w:ascii="Times New Roman"/>
                <w:b/>
                <w:i w:val="false"/>
                <w:color w:val="000000"/>
                <w:sz w:val="20"/>
              </w:rPr>
              <w:t>1. Өнім беруші қосымша шот-фактураны мына жағдайларда:</w:t>
            </w:r>
          </w:p>
          <w:bookmarkEnd w:id="4002"/>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239-бабына сәйкес салық салынатын айналым мөлшері түзетілген;</w:t>
            </w:r>
          </w:p>
          <w:p>
            <w:pPr>
              <w:spacing w:after="20"/>
              <w:ind w:left="20"/>
              <w:jc w:val="both"/>
            </w:pPr>
            <w:r>
              <w:rPr>
                <w:rFonts w:ascii="Times New Roman"/>
                <w:b w:val="false"/>
                <w:i w:val="false"/>
                <w:color w:val="000000"/>
                <w:sz w:val="20"/>
              </w:rPr>
              <w:t>
</w:t>
            </w:r>
            <w:r>
              <w:rPr>
                <w:rFonts w:ascii="Times New Roman"/>
                <w:b/>
                <w:i w:val="false"/>
                <w:color w:val="000000"/>
                <w:sz w:val="20"/>
              </w:rPr>
              <w:t>2) бір мезгілде мынадай шарттарға сәйкес болған кезде:</w:t>
            </w:r>
          </w:p>
          <w:p>
            <w:pPr>
              <w:spacing w:after="20"/>
              <w:ind w:left="20"/>
              <w:jc w:val="both"/>
            </w:pPr>
            <w:r>
              <w:rPr>
                <w:rFonts w:ascii="Times New Roman"/>
                <w:b w:val="false"/>
                <w:i w:val="false"/>
                <w:color w:val="000000"/>
                <w:sz w:val="20"/>
              </w:rPr>
              <w:t>
</w:t>
            </w:r>
            <w:r>
              <w:rPr>
                <w:rFonts w:ascii="Times New Roman"/>
                <w:b/>
                <w:i w:val="false"/>
                <w:color w:val="000000"/>
                <w:sz w:val="20"/>
              </w:rPr>
              <w:t>тауарларды, жұмыстарды, көрсетілетін қызметтерді беруші шот-фактураны осы Кодекстің 263-бабында көзделген жағдайларда осындай шот-фактура жазып берілген күні қолданыста болған салық мөлшерлемесі бойынша есепке жазылған қосылған құн салығы сомасын көрсете отырып, өткізу бойынша айналым жасалған күннен бұрын жазып берген;</w:t>
            </w:r>
          </w:p>
          <w:p>
            <w:pPr>
              <w:spacing w:after="20"/>
              <w:ind w:left="20"/>
              <w:jc w:val="both"/>
            </w:pPr>
            <w:r>
              <w:rPr>
                <w:rFonts w:ascii="Times New Roman"/>
                <w:b w:val="false"/>
                <w:i w:val="false"/>
                <w:color w:val="000000"/>
                <w:sz w:val="20"/>
              </w:rPr>
              <w:t>
</w:t>
            </w:r>
            <w:r>
              <w:rPr>
                <w:rFonts w:ascii="Times New Roman"/>
                <w:b/>
                <w:i w:val="false"/>
                <w:color w:val="000000"/>
                <w:sz w:val="20"/>
              </w:rPr>
              <w:t>шот-фактура жазып берілген күні қолданыста болған қосылған құн салығы мөлшерлемесі осындай шот-фактура бойынша өткізу бойынша айналым жасалған күні қолданыста болған салық мөлшерлемесінен өзгеше болған жағдайларда жазып береді.</w:t>
            </w:r>
          </w:p>
          <w:bookmarkStart w:name="z781" w:id="4003"/>
          <w:p>
            <w:pPr>
              <w:spacing w:after="20"/>
              <w:ind w:left="20"/>
              <w:jc w:val="both"/>
            </w:pPr>
            <w:r>
              <w:rPr>
                <w:rFonts w:ascii="Times New Roman"/>
                <w:b w:val="false"/>
                <w:i w:val="false"/>
                <w:color w:val="000000"/>
                <w:sz w:val="20"/>
              </w:rPr>
              <w:t>
</w:t>
            </w:r>
            <w:r>
              <w:rPr>
                <w:rFonts w:ascii="Times New Roman"/>
                <w:b/>
                <w:i w:val="false"/>
                <w:color w:val="000000"/>
                <w:sz w:val="20"/>
              </w:rPr>
              <w:t>2. Қосымша шот-фактура:</w:t>
            </w:r>
          </w:p>
          <w:bookmarkEnd w:id="4003"/>
          <w:p>
            <w:pPr>
              <w:spacing w:after="20"/>
              <w:ind w:left="20"/>
              <w:jc w:val="both"/>
            </w:pPr>
            <w:r>
              <w:rPr>
                <w:rFonts w:ascii="Times New Roman"/>
                <w:b w:val="false"/>
                <w:i w:val="false"/>
                <w:color w:val="000000"/>
                <w:sz w:val="20"/>
              </w:rPr>
              <w:t>
</w:t>
            </w:r>
            <w:r>
              <w:rPr>
                <w:rFonts w:ascii="Times New Roman"/>
                <w:b/>
                <w:i w:val="false"/>
                <w:color w:val="000000"/>
                <w:sz w:val="20"/>
              </w:rPr>
              <w:t xml:space="preserve">1) шот-фактураларды жазып беруге қойылатын, осы Кодекстің 263-бабында белгіленген талаптарға сәйкес келуге; </w:t>
            </w:r>
          </w:p>
          <w:p>
            <w:pPr>
              <w:spacing w:after="20"/>
              <w:ind w:left="20"/>
              <w:jc w:val="both"/>
            </w:pPr>
            <w:r>
              <w:rPr>
                <w:rFonts w:ascii="Times New Roman"/>
                <w:b w:val="false"/>
                <w:i w:val="false"/>
                <w:color w:val="000000"/>
                <w:sz w:val="20"/>
              </w:rPr>
              <w:t>
</w:t>
            </w:r>
            <w:r>
              <w:rPr>
                <w:rFonts w:ascii="Times New Roman"/>
                <w:b/>
                <w:i w:val="false"/>
                <w:color w:val="000000"/>
                <w:sz w:val="20"/>
              </w:rPr>
              <w:t>2) мына ақпаратты:</w:t>
            </w:r>
          </w:p>
          <w:p>
            <w:pPr>
              <w:spacing w:after="20"/>
              <w:ind w:left="20"/>
              <w:jc w:val="both"/>
            </w:pPr>
            <w:r>
              <w:rPr>
                <w:rFonts w:ascii="Times New Roman"/>
                <w:b w:val="false"/>
                <w:i w:val="false"/>
                <w:color w:val="000000"/>
                <w:sz w:val="20"/>
              </w:rPr>
              <w:t>
</w:t>
            </w:r>
            <w:r>
              <w:rPr>
                <w:rFonts w:ascii="Times New Roman"/>
                <w:b/>
                <w:i w:val="false"/>
                <w:color w:val="000000"/>
                <w:sz w:val="20"/>
              </w:rPr>
              <w:t>шот-фактураның қосымша болып табылатыны туралы белгіні;</w:t>
            </w:r>
          </w:p>
          <w:p>
            <w:pPr>
              <w:spacing w:after="20"/>
              <w:ind w:left="20"/>
              <w:jc w:val="both"/>
            </w:pPr>
            <w:r>
              <w:rPr>
                <w:rFonts w:ascii="Times New Roman"/>
                <w:b w:val="false"/>
                <w:i w:val="false"/>
                <w:color w:val="000000"/>
                <w:sz w:val="20"/>
              </w:rPr>
              <w:t>
</w:t>
            </w:r>
            <w:r>
              <w:rPr>
                <w:rFonts w:ascii="Times New Roman"/>
                <w:b/>
                <w:i w:val="false"/>
                <w:color w:val="000000"/>
                <w:sz w:val="20"/>
              </w:rPr>
              <w:t>қосымша шот-фактураның реттік нөмірі мен жазып берілген күнін;</w:t>
            </w:r>
          </w:p>
          <w:p>
            <w:pPr>
              <w:spacing w:after="20"/>
              <w:ind w:left="20"/>
              <w:jc w:val="both"/>
            </w:pPr>
            <w:r>
              <w:rPr>
                <w:rFonts w:ascii="Times New Roman"/>
                <w:b w:val="false"/>
                <w:i w:val="false"/>
                <w:color w:val="000000"/>
                <w:sz w:val="20"/>
              </w:rPr>
              <w:t>
</w:t>
            </w:r>
            <w:r>
              <w:rPr>
                <w:rFonts w:ascii="Times New Roman"/>
                <w:b/>
                <w:i w:val="false"/>
                <w:color w:val="000000"/>
                <w:sz w:val="20"/>
              </w:rPr>
              <w:t>қосымша шот-фактура жазып берілетін шот-фактураның реттік нөмірі мен жазып берілген күнін;</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1-тармағының 1) тармақшасында белгіленген жағдайда – салық салынатын айналым мөлшерінің түзетілуін және бұрын жазып берілген шот-фактурада көрсетілген қосылған құн салығының сомасы мен қосымша шот-фактура жазып берілген күндегі қосылған құн салығы сомасының арасындағы айырманы;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баптың 1-тармағының 2) тармақшасында белгіленген жағдайда – қосымша шот-фактура жазып берілген күндегі қосылған құн салығының мөлшерлемесін және қосымша шот-фактура жазып берілген күндегі қосылған құн салығының сомасын қамтуға тиіс. </w:t>
            </w:r>
          </w:p>
          <w:bookmarkStart w:name="z782" w:id="4004"/>
          <w:p>
            <w:pPr>
              <w:spacing w:after="20"/>
              <w:ind w:left="20"/>
              <w:jc w:val="both"/>
            </w:pPr>
            <w:r>
              <w:rPr>
                <w:rFonts w:ascii="Times New Roman"/>
                <w:b w:val="false"/>
                <w:i w:val="false"/>
                <w:color w:val="000000"/>
                <w:sz w:val="20"/>
              </w:rPr>
              <w:t>
</w:t>
            </w:r>
            <w:r>
              <w:rPr>
                <w:rFonts w:ascii="Times New Roman"/>
                <w:b/>
                <w:i w:val="false"/>
                <w:color w:val="000000"/>
                <w:sz w:val="20"/>
              </w:rPr>
              <w:t>3. Қосымша шот-фактура:</w:t>
            </w:r>
          </w:p>
          <w:bookmarkEnd w:id="4004"/>
          <w:p>
            <w:pPr>
              <w:spacing w:after="20"/>
              <w:ind w:left="20"/>
              <w:jc w:val="both"/>
            </w:pPr>
            <w:r>
              <w:rPr>
                <w:rFonts w:ascii="Times New Roman"/>
                <w:b w:val="false"/>
                <w:i w:val="false"/>
                <w:color w:val="000000"/>
                <w:sz w:val="20"/>
              </w:rPr>
              <w:t>
</w:t>
            </w:r>
            <w:r>
              <w:rPr>
                <w:rFonts w:ascii="Times New Roman"/>
                <w:b/>
                <w:i w:val="false"/>
                <w:color w:val="000000"/>
                <w:sz w:val="20"/>
              </w:rPr>
              <w:t>1) осы баптың 1-тармағының 1) тармақшасында белгіленген жағдайда, осы Кодекстің 239-бабында көзделген жағдайлар басталған күннен ерте емес және:</w:t>
            </w:r>
          </w:p>
          <w:p>
            <w:pPr>
              <w:spacing w:after="20"/>
              <w:ind w:left="20"/>
              <w:jc w:val="both"/>
            </w:pPr>
            <w:r>
              <w:rPr>
                <w:rFonts w:ascii="Times New Roman"/>
                <w:b w:val="false"/>
                <w:i w:val="false"/>
                <w:color w:val="000000"/>
                <w:sz w:val="20"/>
              </w:rPr>
              <w:t>
</w:t>
            </w:r>
            <w:r>
              <w:rPr>
                <w:rFonts w:ascii="Times New Roman"/>
                <w:b/>
                <w:i w:val="false"/>
                <w:color w:val="000000"/>
                <w:sz w:val="20"/>
              </w:rPr>
              <w:t>қағаз жеткізгіште жазып берілген жағдайда, осы Кодекстің 239-бабында көзделген жағдайлар басталған күннен кейін күнтізбелік жеті күннен;</w:t>
            </w:r>
          </w:p>
          <w:p>
            <w:pPr>
              <w:spacing w:after="20"/>
              <w:ind w:left="20"/>
              <w:jc w:val="both"/>
            </w:pPr>
            <w:r>
              <w:rPr>
                <w:rFonts w:ascii="Times New Roman"/>
                <w:b w:val="false"/>
                <w:i w:val="false"/>
                <w:color w:val="000000"/>
                <w:sz w:val="20"/>
              </w:rPr>
              <w:t>
</w:t>
            </w:r>
            <w:r>
              <w:rPr>
                <w:rFonts w:ascii="Times New Roman"/>
                <w:b/>
                <w:i w:val="false"/>
                <w:color w:val="000000"/>
                <w:sz w:val="20"/>
              </w:rPr>
              <w:t>электрондық нысанда жазып берілген жағдайда, осы Кодекстің 239-бабында көзделген жағдайлар басталған күннен кейін күнтізбелік он бес күннен кешіктірілмей;</w:t>
            </w:r>
          </w:p>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1-тармағының 2) тармақшасында белгіленген жағдайда, салық мөлшерлемесін өзгертуді көздейтін заң қолданысқа енгізілгеннен кейін бір айдың ішінде жазып беріледі.</w:t>
            </w:r>
          </w:p>
          <w:bookmarkStart w:name="z1393" w:id="4005"/>
          <w:p>
            <w:pPr>
              <w:spacing w:after="20"/>
              <w:ind w:left="20"/>
              <w:jc w:val="both"/>
            </w:pPr>
            <w:r>
              <w:rPr>
                <w:rFonts w:ascii="Times New Roman"/>
                <w:b w:val="false"/>
                <w:i w:val="false"/>
                <w:color w:val="000000"/>
                <w:sz w:val="20"/>
              </w:rPr>
              <w:t>
</w:t>
            </w:r>
            <w:r>
              <w:rPr>
                <w:rFonts w:ascii="Times New Roman"/>
                <w:b/>
                <w:i w:val="false"/>
                <w:color w:val="000000"/>
                <w:sz w:val="20"/>
              </w:rPr>
              <w:t>4. Қағаз жеткізгіште жазып берілген қосымша шот-фактура бойынша осындай шот-фактураны тауарларды, жұмыстарды, көрсетілетін қызметтерді алушының алғаны туралы төменде санамаланған растау құжаттарының кез келгенінің:</w:t>
            </w:r>
          </w:p>
          <w:bookmarkEnd w:id="4005"/>
          <w:p>
            <w:pPr>
              <w:spacing w:after="20"/>
              <w:ind w:left="20"/>
              <w:jc w:val="both"/>
            </w:pPr>
            <w:r>
              <w:rPr>
                <w:rFonts w:ascii="Times New Roman"/>
                <w:b w:val="false"/>
                <w:i w:val="false"/>
                <w:color w:val="000000"/>
                <w:sz w:val="20"/>
              </w:rPr>
              <w:t>
</w:t>
            </w:r>
            <w:r>
              <w:rPr>
                <w:rFonts w:ascii="Times New Roman"/>
                <w:b/>
                <w:i w:val="false"/>
                <w:color w:val="000000"/>
                <w:sz w:val="20"/>
              </w:rPr>
              <w:t>тауарларды, жұмыстарды, көрсетілетін қызметтерді алушының осындай шот-фактураны осы Кодекстің 263-бабының 8-тармағына сәйкес қолтаңбасымен және мөрімен растауының;</w:t>
            </w:r>
          </w:p>
          <w:p>
            <w:pPr>
              <w:spacing w:after="20"/>
              <w:ind w:left="20"/>
              <w:jc w:val="both"/>
            </w:pPr>
            <w:r>
              <w:rPr>
                <w:rFonts w:ascii="Times New Roman"/>
                <w:b w:val="false"/>
                <w:i w:val="false"/>
                <w:color w:val="000000"/>
                <w:sz w:val="20"/>
              </w:rPr>
              <w:t>
</w:t>
            </w:r>
            <w:r>
              <w:rPr>
                <w:rFonts w:ascii="Times New Roman"/>
                <w:b/>
                <w:i w:val="false"/>
                <w:color w:val="000000"/>
                <w:sz w:val="20"/>
              </w:rPr>
              <w:t>немесе</w:t>
            </w:r>
          </w:p>
          <w:p>
            <w:pPr>
              <w:spacing w:after="20"/>
              <w:ind w:left="20"/>
              <w:jc w:val="both"/>
            </w:pPr>
            <w:r>
              <w:rPr>
                <w:rFonts w:ascii="Times New Roman"/>
                <w:b w:val="false"/>
                <w:i w:val="false"/>
                <w:color w:val="000000"/>
                <w:sz w:val="20"/>
              </w:rPr>
              <w:t>
</w:t>
            </w:r>
            <w:r>
              <w:rPr>
                <w:rFonts w:ascii="Times New Roman"/>
                <w:b/>
                <w:i w:val="false"/>
                <w:color w:val="000000"/>
                <w:sz w:val="20"/>
              </w:rPr>
              <w:t>тауарларды, жұмыстарды, көрсетілетін қызметтерді берушінің осындай шот-фактураны тауарларды, жұмыстарды, көрсетілетін қызметтерді алушының мекенжайына тапсырыс хатпен жіберуінің және оның алынғаны туралы хабарламаның;</w:t>
            </w:r>
          </w:p>
          <w:p>
            <w:pPr>
              <w:spacing w:after="20"/>
              <w:ind w:left="20"/>
              <w:jc w:val="both"/>
            </w:pPr>
            <w:r>
              <w:rPr>
                <w:rFonts w:ascii="Times New Roman"/>
                <w:b w:val="false"/>
                <w:i w:val="false"/>
                <w:color w:val="000000"/>
                <w:sz w:val="20"/>
              </w:rPr>
              <w:t>
</w:t>
            </w:r>
            <w:r>
              <w:rPr>
                <w:rFonts w:ascii="Times New Roman"/>
                <w:b/>
                <w:i w:val="false"/>
                <w:color w:val="000000"/>
                <w:sz w:val="20"/>
              </w:rPr>
              <w:t>немесе</w:t>
            </w:r>
          </w:p>
          <w:p>
            <w:pPr>
              <w:spacing w:after="20"/>
              <w:ind w:left="20"/>
              <w:jc w:val="both"/>
            </w:pPr>
            <w:r>
              <w:rPr>
                <w:rFonts w:ascii="Times New Roman"/>
                <w:b w:val="false"/>
                <w:i w:val="false"/>
                <w:color w:val="000000"/>
                <w:sz w:val="20"/>
              </w:rPr>
              <w:t>
</w:t>
            </w:r>
            <w:r>
              <w:rPr>
                <w:rFonts w:ascii="Times New Roman"/>
                <w:b/>
                <w:i w:val="false"/>
                <w:color w:val="000000"/>
                <w:sz w:val="20"/>
              </w:rPr>
              <w:t>тауарларды, жұмыстарды, көрсетілетін қызметтерді алушының осындай қол қойылған және:</w:t>
            </w:r>
          </w:p>
          <w:p>
            <w:pPr>
              <w:spacing w:after="20"/>
              <w:ind w:left="20"/>
              <w:jc w:val="both"/>
            </w:pPr>
            <w:r>
              <w:rPr>
                <w:rFonts w:ascii="Times New Roman"/>
                <w:b w:val="false"/>
                <w:i w:val="false"/>
                <w:color w:val="000000"/>
                <w:sz w:val="20"/>
              </w:rPr>
              <w:t>
</w:t>
            </w:r>
            <w:r>
              <w:rPr>
                <w:rFonts w:ascii="Times New Roman"/>
                <w:b/>
                <w:i w:val="false"/>
                <w:color w:val="000000"/>
                <w:sz w:val="20"/>
              </w:rPr>
              <w:t>заңды тұлғалар үшiн – егер осы тұлға Қазақстан Республикасының заңнамасына сәйкес мөрге ие болуға тиіс болса, оның атауы қамтылған және ұйымдық-құқықтық нысаны көрсетiлген мөрi;</w:t>
            </w:r>
          </w:p>
          <w:p>
            <w:pPr>
              <w:spacing w:after="20"/>
              <w:ind w:left="20"/>
              <w:jc w:val="both"/>
            </w:pPr>
            <w:r>
              <w:rPr>
                <w:rFonts w:ascii="Times New Roman"/>
                <w:b w:val="false"/>
                <w:i w:val="false"/>
                <w:color w:val="000000"/>
                <w:sz w:val="20"/>
              </w:rPr>
              <w:t>
</w:t>
            </w:r>
            <w:r>
              <w:rPr>
                <w:rFonts w:ascii="Times New Roman"/>
                <w:b/>
                <w:i w:val="false"/>
                <w:color w:val="000000"/>
                <w:sz w:val="20"/>
              </w:rPr>
              <w:t>дара кәсiпкерлер үшiн – мөрі болған кезде, оның тегi, аты, әкесiнiң аты (ол болған кезде) және (немесе) атауы қамтылған мөрi басылған шот-фактураны алғандығы туралы хатының болуы міндетті.</w:t>
            </w:r>
          </w:p>
          <w:bookmarkStart w:name="z6984" w:id="4006"/>
          <w:p>
            <w:pPr>
              <w:spacing w:after="20"/>
              <w:ind w:left="20"/>
              <w:jc w:val="both"/>
            </w:pPr>
            <w:r>
              <w:rPr>
                <w:rFonts w:ascii="Times New Roman"/>
                <w:b w:val="false"/>
                <w:i w:val="false"/>
                <w:color w:val="000000"/>
                <w:sz w:val="20"/>
              </w:rPr>
              <w:t>
</w:t>
            </w:r>
            <w:r>
              <w:rPr>
                <w:rFonts w:ascii="Times New Roman"/>
                <w:b/>
                <w:i w:val="false"/>
                <w:color w:val="000000"/>
                <w:sz w:val="20"/>
              </w:rPr>
              <w:t>Электрондық нысанда жазып берілген қосымша шот-фактура бойынша тауарларды, жұмыстарды, көрсетілетін қызметтерді алушы осындай қосымша шот-фактураны алған күннен бастап он күнтізбелік күн ішінде электрондық нысанда жазып берілетін шот-фактуралардың құжат айналымы тәртібіне сәйкес осындай шот-фактураның жазып берілуімен келіспейтіндігін көрсетуге құқылы.</w:t>
            </w:r>
          </w:p>
          <w:bookmarkEnd w:id="400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265-бап жаңа редакцияда - ҚР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Заңымен; өзгеріс енгізілді - ҚР 03.12.2015 </w:t>
            </w:r>
            <w:r>
              <w:rPr>
                <w:rFonts w:ascii="Times New Roman"/>
                <w:b w:val="false"/>
                <w:i w:val="false"/>
                <w:color w:val="000000"/>
                <w:sz w:val="20"/>
              </w:rPr>
              <w:t>№ 432-V</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Заңымен.</w:t>
            </w:r>
            <w:r>
              <w:br/>
            </w:r>
            <w:r>
              <w:rPr>
                <w:rFonts w:ascii="Times New Roman"/>
                <w:b w:val="false"/>
                <w:i w:val="false"/>
                <w:color w:val="000000"/>
                <w:sz w:val="20"/>
              </w:rPr>
              <w:t>
</w:t>
            </w:r>
          </w:p>
          <w:bookmarkStart w:name="z2648" w:id="4007"/>
          <w:p>
            <w:pPr>
              <w:spacing w:after="0"/>
              <w:ind w:left="0"/>
              <w:jc w:val="both"/>
            </w:pPr>
            <w:r>
              <w:rPr>
                <w:rFonts w:ascii="Times New Roman"/>
                <w:b/>
                <w:i w:val="false"/>
                <w:color w:val="000000"/>
              </w:rPr>
              <w:t xml:space="preserve">  36-тарау. САЛЫҚТЫ ЕСЕПТЕУ ЖӘНЕ ТӨЛЕУ ТӘРТІБІ</w:t>
            </w:r>
          </w:p>
          <w:bookmarkEnd w:id="4007"/>
          <w:bookmarkStart w:name="z2649" w:id="4008"/>
          <w:p>
            <w:pPr>
              <w:spacing w:after="0"/>
              <w:ind w:left="0"/>
              <w:jc w:val="both"/>
            </w:pPr>
            <w:r>
              <w:rPr>
                <w:rFonts w:ascii="Times New Roman"/>
                <w:b/>
                <w:i w:val="false"/>
                <w:color w:val="000000"/>
              </w:rPr>
              <w:t xml:space="preserve"> 266-бап. Қосылған құн салығын есептеу</w:t>
            </w:r>
          </w:p>
          <w:bookmarkEnd w:id="4008"/>
          <w:bookmarkStart w:name="z2650" w:id="4009"/>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салығының сомасы осы Кодекстің 268-бабына сәйкес салық салынатын айналым бойынша есепке жазылған қосылған құн салығының сомасы мен осы Кодекстің 256-бабына сәйкес есепке жатқызылған салық сомасы арасындағы айырма ретінде есептеледі.</w:t>
            </w:r>
          </w:p>
          <w:bookmarkEnd w:id="4009"/>
          <w:bookmarkStart w:name="z7355" w:id="4010"/>
          <w:p>
            <w:pPr>
              <w:spacing w:after="20"/>
              <w:ind w:left="20"/>
              <w:jc w:val="both"/>
            </w:pPr>
            <w:r>
              <w:rPr>
                <w:rFonts w:ascii="Times New Roman"/>
                <w:b w:val="false"/>
                <w:i w:val="false"/>
                <w:color w:val="000000"/>
                <w:sz w:val="20"/>
              </w:rPr>
              <w:t>
</w:t>
            </w:r>
            <w:r>
              <w:rPr>
                <w:rFonts w:ascii="Times New Roman"/>
                <w:b/>
                <w:i w:val="false"/>
                <w:color w:val="000000"/>
                <w:sz w:val="20"/>
              </w:rPr>
              <w:t>Бұл ретте:</w:t>
            </w:r>
          </w:p>
          <w:bookmarkEnd w:id="4010"/>
          <w:bookmarkStart w:name="z7356" w:id="4011"/>
          <w:p>
            <w:pPr>
              <w:spacing w:after="20"/>
              <w:ind w:left="20"/>
              <w:jc w:val="both"/>
            </w:pPr>
            <w:r>
              <w:rPr>
                <w:rFonts w:ascii="Times New Roman"/>
                <w:b w:val="false"/>
                <w:i w:val="false"/>
                <w:color w:val="000000"/>
                <w:sz w:val="20"/>
              </w:rPr>
              <w:t>
</w:t>
            </w:r>
            <w:r>
              <w:rPr>
                <w:rFonts w:ascii="Times New Roman"/>
                <w:b/>
                <w:i w:val="false"/>
                <w:color w:val="000000"/>
                <w:sz w:val="20"/>
              </w:rPr>
              <w:t>1) оң айырма осы Кодексте белгіленген тәртіппен бюджетке төленуге жататын салық сомасы болып табылады;</w:t>
            </w:r>
          </w:p>
          <w:bookmarkEnd w:id="4011"/>
          <w:bookmarkStart w:name="z7357" w:id="4012"/>
          <w:p>
            <w:pPr>
              <w:spacing w:after="20"/>
              <w:ind w:left="20"/>
              <w:jc w:val="both"/>
            </w:pPr>
            <w:r>
              <w:rPr>
                <w:rFonts w:ascii="Times New Roman"/>
                <w:b w:val="false"/>
                <w:i w:val="false"/>
                <w:color w:val="000000"/>
                <w:sz w:val="20"/>
              </w:rPr>
              <w:t>
</w:t>
            </w:r>
            <w:r>
              <w:rPr>
                <w:rFonts w:ascii="Times New Roman"/>
                <w:b/>
                <w:i w:val="false"/>
                <w:color w:val="000000"/>
                <w:sz w:val="20"/>
              </w:rPr>
              <w:t>2) теріс айырма есепке жатқызылатын қосылған құн салығы сомасының есепке жазылған салық сомасынан асып кетуі болып табылады.</w:t>
            </w:r>
          </w:p>
          <w:bookmarkEnd w:id="401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266-бап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651" w:id="4013"/>
          <w:p>
            <w:pPr>
              <w:spacing w:after="0"/>
              <w:ind w:left="0"/>
              <w:jc w:val="both"/>
            </w:pPr>
            <w:r>
              <w:rPr>
                <w:rFonts w:ascii="Times New Roman"/>
                <w:b/>
                <w:i w:val="false"/>
                <w:color w:val="000000"/>
              </w:rPr>
              <w:t xml:space="preserve"> 267-бап. Жекелеген жағдайларда қосылған құн салығын төлеу тәртібi</w:t>
            </w:r>
          </w:p>
          <w:bookmarkEnd w:id="4013"/>
          <w:bookmarkStart w:name="z2652" w:id="4014"/>
          <w:p>
            <w:pPr>
              <w:spacing w:after="20"/>
              <w:ind w:left="20"/>
              <w:jc w:val="both"/>
            </w:pPr>
            <w:r>
              <w:rPr>
                <w:rFonts w:ascii="Times New Roman"/>
                <w:b w:val="false"/>
                <w:i w:val="false"/>
                <w:color w:val="000000"/>
                <w:sz w:val="20"/>
              </w:rPr>
              <w:t>
</w:t>
            </w:r>
            <w:r>
              <w:rPr>
                <w:rFonts w:ascii="Times New Roman"/>
                <w:b/>
                <w:i w:val="false"/>
                <w:color w:val="000000"/>
                <w:sz w:val="20"/>
              </w:rPr>
              <w:t>1. Ауыл шаруашылығы шикізатын қайта өңдеуді жүзеге асыратын заңды тұлғалар осы баптың 3-тармағында белгіленген тәртіппен қосылған құн салығын төлеуді жүргізуге құқылы.</w:t>
            </w:r>
          </w:p>
          <w:bookmarkEnd w:id="4014"/>
          <w:bookmarkStart w:name="z2653" w:id="4015"/>
          <w:p>
            <w:pPr>
              <w:spacing w:after="20"/>
              <w:ind w:left="20"/>
              <w:jc w:val="both"/>
            </w:pPr>
            <w:r>
              <w:rPr>
                <w:rFonts w:ascii="Times New Roman"/>
                <w:b w:val="false"/>
                <w:i w:val="false"/>
                <w:color w:val="000000"/>
                <w:sz w:val="20"/>
              </w:rPr>
              <w:t>
</w:t>
            </w:r>
            <w:r>
              <w:rPr>
                <w:rFonts w:ascii="Times New Roman"/>
                <w:b/>
                <w:i w:val="false"/>
                <w:color w:val="000000"/>
                <w:sz w:val="20"/>
              </w:rPr>
              <w:t>2. Осы баптың мақсаты үшін ауыл шаруашылығы шикізатын қайта өңдеуді жүзеге асыратын заңды тұлғаларға бір мезгілде мынадай шарттарға сай келетін:</w:t>
            </w:r>
          </w:p>
          <w:bookmarkEnd w:id="4015"/>
          <w:bookmarkStart w:name="z2654" w:id="4016"/>
          <w:p>
            <w:pPr>
              <w:spacing w:after="20"/>
              <w:ind w:left="20"/>
              <w:jc w:val="both"/>
            </w:pPr>
            <w:r>
              <w:rPr>
                <w:rFonts w:ascii="Times New Roman"/>
                <w:b w:val="false"/>
                <w:i w:val="false"/>
                <w:color w:val="000000"/>
                <w:sz w:val="20"/>
              </w:rPr>
              <w:t>
</w:t>
            </w:r>
            <w:r>
              <w:rPr>
                <w:rFonts w:ascii="Times New Roman"/>
                <w:b/>
                <w:i w:val="false"/>
                <w:color w:val="000000"/>
                <w:sz w:val="20"/>
              </w:rPr>
              <w:t xml:space="preserve">1) қоғамдық тамақтандыру саласындағы қызметті қоспағанда, жылдық жиынтық табысының кемінде 90 пайызын мына қызмет түрлерін: </w:t>
            </w:r>
          </w:p>
          <w:bookmarkEnd w:id="4016"/>
          <w:bookmarkStart w:name="z2655" w:id="4017"/>
          <w:p>
            <w:pPr>
              <w:spacing w:after="20"/>
              <w:ind w:left="20"/>
              <w:jc w:val="both"/>
            </w:pPr>
            <w:r>
              <w:rPr>
                <w:rFonts w:ascii="Times New Roman"/>
                <w:b w:val="false"/>
                <w:i w:val="false"/>
                <w:color w:val="000000"/>
                <w:sz w:val="20"/>
              </w:rPr>
              <w:t>
</w:t>
            </w:r>
            <w:r>
              <w:rPr>
                <w:rFonts w:ascii="Times New Roman"/>
                <w:b/>
                <w:i w:val="false"/>
                <w:color w:val="000000"/>
                <w:sz w:val="20"/>
              </w:rPr>
              <w:t xml:space="preserve">ет және ет өнімін өндіруді; </w:t>
            </w:r>
          </w:p>
          <w:bookmarkEnd w:id="4017"/>
          <w:bookmarkStart w:name="z2656" w:id="4018"/>
          <w:p>
            <w:pPr>
              <w:spacing w:after="20"/>
              <w:ind w:left="20"/>
              <w:jc w:val="both"/>
            </w:pPr>
            <w:r>
              <w:rPr>
                <w:rFonts w:ascii="Times New Roman"/>
                <w:b w:val="false"/>
                <w:i w:val="false"/>
                <w:color w:val="000000"/>
                <w:sz w:val="20"/>
              </w:rPr>
              <w:t>
</w:t>
            </w:r>
            <w:r>
              <w:rPr>
                <w:rFonts w:ascii="Times New Roman"/>
                <w:b/>
                <w:i w:val="false"/>
                <w:color w:val="000000"/>
                <w:sz w:val="20"/>
              </w:rPr>
              <w:t xml:space="preserve">жемістер мен көкөністерді қайта өңдеуді және консервілеуді; </w:t>
            </w:r>
          </w:p>
          <w:bookmarkEnd w:id="4018"/>
          <w:bookmarkStart w:name="z2657" w:id="4019"/>
          <w:p>
            <w:pPr>
              <w:spacing w:after="20"/>
              <w:ind w:left="20"/>
              <w:jc w:val="both"/>
            </w:pPr>
            <w:r>
              <w:rPr>
                <w:rFonts w:ascii="Times New Roman"/>
                <w:b w:val="false"/>
                <w:i w:val="false"/>
                <w:color w:val="000000"/>
                <w:sz w:val="20"/>
              </w:rPr>
              <w:t>
</w:t>
            </w:r>
            <w:r>
              <w:rPr>
                <w:rFonts w:ascii="Times New Roman"/>
                <w:b/>
                <w:i w:val="false"/>
                <w:color w:val="000000"/>
                <w:sz w:val="20"/>
              </w:rPr>
              <w:t xml:space="preserve">өсімдіктер мен жануарлар майын өндіруді; </w:t>
            </w:r>
          </w:p>
          <w:bookmarkEnd w:id="4019"/>
          <w:bookmarkStart w:name="z2658" w:id="4020"/>
          <w:p>
            <w:pPr>
              <w:spacing w:after="20"/>
              <w:ind w:left="20"/>
              <w:jc w:val="both"/>
            </w:pPr>
            <w:r>
              <w:rPr>
                <w:rFonts w:ascii="Times New Roman"/>
                <w:b w:val="false"/>
                <w:i w:val="false"/>
                <w:color w:val="000000"/>
                <w:sz w:val="20"/>
              </w:rPr>
              <w:t>
</w:t>
            </w:r>
            <w:r>
              <w:rPr>
                <w:rFonts w:ascii="Times New Roman"/>
                <w:b/>
                <w:i w:val="false"/>
                <w:color w:val="000000"/>
                <w:sz w:val="20"/>
              </w:rPr>
              <w:t xml:space="preserve">сүтті қайта өңдеу мен ірімшік өндіруді; </w:t>
            </w:r>
          </w:p>
          <w:bookmarkEnd w:id="4020"/>
          <w:bookmarkStart w:name="z2659" w:id="4021"/>
          <w:p>
            <w:pPr>
              <w:spacing w:after="20"/>
              <w:ind w:left="20"/>
              <w:jc w:val="both"/>
            </w:pPr>
            <w:r>
              <w:rPr>
                <w:rFonts w:ascii="Times New Roman"/>
                <w:b w:val="false"/>
                <w:i w:val="false"/>
                <w:color w:val="000000"/>
                <w:sz w:val="20"/>
              </w:rPr>
              <w:t>
</w:t>
            </w:r>
            <w:r>
              <w:rPr>
                <w:rFonts w:ascii="Times New Roman"/>
                <w:b/>
                <w:i w:val="false"/>
                <w:color w:val="000000"/>
                <w:sz w:val="20"/>
              </w:rPr>
              <w:t xml:space="preserve">ұн-жарма өнеркәсібі өнімін өндіруді; </w:t>
            </w:r>
          </w:p>
          <w:bookmarkEnd w:id="4021"/>
          <w:bookmarkStart w:name="z2660" w:id="4022"/>
          <w:p>
            <w:pPr>
              <w:spacing w:after="20"/>
              <w:ind w:left="20"/>
              <w:jc w:val="both"/>
            </w:pPr>
            <w:r>
              <w:rPr>
                <w:rFonts w:ascii="Times New Roman"/>
                <w:b w:val="false"/>
                <w:i w:val="false"/>
                <w:color w:val="000000"/>
                <w:sz w:val="20"/>
              </w:rPr>
              <w:t>
</w:t>
            </w:r>
            <w:r>
              <w:rPr>
                <w:rFonts w:ascii="Times New Roman"/>
                <w:b/>
                <w:i w:val="false"/>
                <w:color w:val="000000"/>
                <w:sz w:val="20"/>
              </w:rPr>
              <w:t xml:space="preserve">жануарлар үшін дайын жемшөп өндіруді; </w:t>
            </w:r>
          </w:p>
          <w:bookmarkEnd w:id="4022"/>
          <w:bookmarkStart w:name="z2661" w:id="4023"/>
          <w:p>
            <w:pPr>
              <w:spacing w:after="20"/>
              <w:ind w:left="20"/>
              <w:jc w:val="both"/>
            </w:pPr>
            <w:r>
              <w:rPr>
                <w:rFonts w:ascii="Times New Roman"/>
                <w:b w:val="false"/>
                <w:i w:val="false"/>
                <w:color w:val="000000"/>
                <w:sz w:val="20"/>
              </w:rPr>
              <w:t>
</w:t>
            </w:r>
            <w:r>
              <w:rPr>
                <w:rFonts w:ascii="Times New Roman"/>
                <w:b/>
                <w:i w:val="false"/>
                <w:color w:val="000000"/>
                <w:sz w:val="20"/>
              </w:rPr>
              <w:t xml:space="preserve">нан өндіруді; </w:t>
            </w:r>
          </w:p>
          <w:bookmarkEnd w:id="4023"/>
          <w:bookmarkStart w:name="z2662" w:id="4024"/>
          <w:p>
            <w:pPr>
              <w:spacing w:after="20"/>
              <w:ind w:left="20"/>
              <w:jc w:val="both"/>
            </w:pPr>
            <w:r>
              <w:rPr>
                <w:rFonts w:ascii="Times New Roman"/>
                <w:b w:val="false"/>
                <w:i w:val="false"/>
                <w:color w:val="000000"/>
                <w:sz w:val="20"/>
              </w:rPr>
              <w:t>
</w:t>
            </w:r>
            <w:r>
              <w:rPr>
                <w:rFonts w:ascii="Times New Roman"/>
                <w:b/>
                <w:i w:val="false"/>
                <w:color w:val="000000"/>
                <w:sz w:val="20"/>
              </w:rPr>
              <w:t xml:space="preserve">балалар тағамын және емдәмдік тағам өнімін өндіруді; </w:t>
            </w:r>
          </w:p>
          <w:bookmarkEnd w:id="4024"/>
          <w:bookmarkStart w:name="z2663" w:id="4025"/>
          <w:p>
            <w:pPr>
              <w:spacing w:after="20"/>
              <w:ind w:left="20"/>
              <w:jc w:val="both"/>
            </w:pPr>
            <w:r>
              <w:rPr>
                <w:rFonts w:ascii="Times New Roman"/>
                <w:b w:val="false"/>
                <w:i w:val="false"/>
                <w:color w:val="000000"/>
                <w:sz w:val="20"/>
              </w:rPr>
              <w:t>
</w:t>
            </w:r>
            <w:r>
              <w:rPr>
                <w:rFonts w:ascii="Times New Roman"/>
                <w:b/>
                <w:i w:val="false"/>
                <w:color w:val="000000"/>
                <w:sz w:val="20"/>
              </w:rPr>
              <w:t>крахмал-cірне өнеркәсібі өнімін өндіруді;</w:t>
            </w:r>
          </w:p>
          <w:bookmarkEnd w:id="4025"/>
          <w:bookmarkStart w:name="z8392" w:id="4026"/>
          <w:p>
            <w:pPr>
              <w:spacing w:after="20"/>
              <w:ind w:left="20"/>
              <w:jc w:val="both"/>
            </w:pPr>
            <w:r>
              <w:rPr>
                <w:rFonts w:ascii="Times New Roman"/>
                <w:b w:val="false"/>
                <w:i w:val="false"/>
                <w:color w:val="000000"/>
                <w:sz w:val="20"/>
              </w:rPr>
              <w:t>
</w:t>
            </w:r>
            <w:r>
              <w:rPr>
                <w:rFonts w:ascii="Times New Roman"/>
                <w:b/>
                <w:i w:val="false"/>
                <w:color w:val="000000"/>
                <w:sz w:val="20"/>
              </w:rPr>
              <w:t>ауыл шаруашылығы малдарының терілерін және жүндерін қайта өңдеуді жүзеге асыру нәтижесі болып табылатын тауарларды өткізуден алынуға жататын (алынған) кірістер құрайтын заңды тұлғалар жатады.</w:t>
            </w:r>
          </w:p>
          <w:bookmarkEnd w:id="4026"/>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1) тармақшасын қолдану мақсатында қызмет түрлерін айқындау техникалық реттеу саласындағы уәкілетті мемлекеттік орган бекіткен Экономикалық қызмет түрлерінің жалпы сыныптауышына сәйкес жүзеге асырылады;</w:t>
            </w:r>
          </w:p>
          <w:bookmarkStart w:name="z2664" w:id="4027"/>
          <w:p>
            <w:pPr>
              <w:spacing w:after="20"/>
              <w:ind w:left="20"/>
              <w:jc w:val="both"/>
            </w:pPr>
            <w:r>
              <w:rPr>
                <w:rFonts w:ascii="Times New Roman"/>
                <w:b w:val="false"/>
                <w:i w:val="false"/>
                <w:color w:val="000000"/>
                <w:sz w:val="20"/>
              </w:rPr>
              <w:t>
</w:t>
            </w:r>
            <w:r>
              <w:rPr>
                <w:rFonts w:ascii="Times New Roman"/>
                <w:b/>
                <w:i w:val="false"/>
                <w:color w:val="000000"/>
                <w:sz w:val="20"/>
              </w:rPr>
              <w:t xml:space="preserve">2) шағын бизнес субъектілері үшін арнаулы салық режимін қоспағанда, арнаулы салық режимдерін қолданбайтын; </w:t>
            </w:r>
          </w:p>
          <w:bookmarkEnd w:id="4027"/>
          <w:bookmarkStart w:name="z2665" w:id="4028"/>
          <w:p>
            <w:pPr>
              <w:spacing w:after="20"/>
              <w:ind w:left="20"/>
              <w:jc w:val="both"/>
            </w:pPr>
            <w:r>
              <w:rPr>
                <w:rFonts w:ascii="Times New Roman"/>
                <w:b w:val="false"/>
                <w:i w:val="false"/>
                <w:color w:val="000000"/>
                <w:sz w:val="20"/>
              </w:rPr>
              <w:t>
</w:t>
            </w:r>
            <w:r>
              <w:rPr>
                <w:rFonts w:ascii="Times New Roman"/>
                <w:b/>
                <w:i w:val="false"/>
                <w:color w:val="000000"/>
                <w:sz w:val="20"/>
              </w:rPr>
              <w:t xml:space="preserve">3) акцизделетін тауарларды өндіру, қайта өңдеу және өткізу бойынша қызметті жүзеге асырмайтын заңды тұлғалар жатады. </w:t>
            </w:r>
          </w:p>
          <w:bookmarkEnd w:id="4028"/>
          <w:bookmarkStart w:name="z2666" w:id="4029"/>
          <w:p>
            <w:pPr>
              <w:spacing w:after="20"/>
              <w:ind w:left="20"/>
              <w:jc w:val="both"/>
            </w:pPr>
            <w:r>
              <w:rPr>
                <w:rFonts w:ascii="Times New Roman"/>
                <w:b w:val="false"/>
                <w:i w:val="false"/>
                <w:color w:val="000000"/>
                <w:sz w:val="20"/>
              </w:rPr>
              <w:t>
</w:t>
            </w:r>
            <w:r>
              <w:rPr>
                <w:rFonts w:ascii="Times New Roman"/>
                <w:b/>
                <w:i w:val="false"/>
                <w:color w:val="000000"/>
                <w:sz w:val="20"/>
              </w:rPr>
              <w:t>3. Бюджетке төленуге жататын қосылған құн салығының сомасын айқындау мақсатында осы бап қолданылған кезде:</w:t>
            </w:r>
          </w:p>
          <w:bookmarkEnd w:id="4029"/>
          <w:bookmarkStart w:name="z7358" w:id="4030"/>
          <w:p>
            <w:pPr>
              <w:spacing w:after="20"/>
              <w:ind w:left="20"/>
              <w:jc w:val="both"/>
            </w:pPr>
            <w:r>
              <w:rPr>
                <w:rFonts w:ascii="Times New Roman"/>
                <w:b w:val="false"/>
                <w:i w:val="false"/>
                <w:color w:val="000000"/>
                <w:sz w:val="20"/>
              </w:rPr>
              <w:t>
</w:t>
            </w:r>
            <w:r>
              <w:rPr>
                <w:rFonts w:ascii="Times New Roman"/>
                <w:b/>
                <w:i w:val="false"/>
                <w:color w:val="000000"/>
                <w:sz w:val="20"/>
              </w:rPr>
              <w:t>1) есепті салық кезеңінің басында өсу қорытындысымен қалыптасқан есепке жатқызылған қосылған құн салығы сомасының есепке жазылған салық сомасынан асып кетуі (бұдан әрі – қосылған құн салығы сомасының асып кетуі) болмаған жағдайда – бюджетке төленуге жататын қосылған құн салығының осы Кодекстің 266-бабына сәйкес есептелген сомасы 70 пайызға азайтылады;</w:t>
            </w:r>
          </w:p>
          <w:bookmarkEnd w:id="4030"/>
          <w:bookmarkStart w:name="z7359" w:id="4031"/>
          <w:p>
            <w:pPr>
              <w:spacing w:after="20"/>
              <w:ind w:left="20"/>
              <w:jc w:val="both"/>
            </w:pPr>
            <w:r>
              <w:rPr>
                <w:rFonts w:ascii="Times New Roman"/>
                <w:b w:val="false"/>
                <w:i w:val="false"/>
                <w:color w:val="000000"/>
                <w:sz w:val="20"/>
              </w:rPr>
              <w:t>
</w:t>
            </w:r>
            <w:r>
              <w:rPr>
                <w:rFonts w:ascii="Times New Roman"/>
                <w:b/>
                <w:i w:val="false"/>
                <w:color w:val="000000"/>
                <w:sz w:val="20"/>
              </w:rPr>
              <w:t>2) есепті салық кезеңінің басында өсу қорытындысымен қалыптасқан қосылған құн салығы сомасының асып кетуі болған жағдайда – бюджетке төленуге жататын қосылған құн салығының осы Кодекстің 66-бабына сәйкес есептелген сомасының есепті салық кезеңінің басында өсу қорытындысымен қалыптасқан қосылған құн салығының сомасынан асып кетуі 70 пайызға азайтылуға жатады.</w:t>
            </w:r>
          </w:p>
          <w:bookmarkEnd w:id="4031"/>
          <w:bookmarkStart w:name="z7360" w:id="4032"/>
          <w:p>
            <w:pPr>
              <w:spacing w:after="20"/>
              <w:ind w:left="20"/>
              <w:jc w:val="both"/>
            </w:pPr>
            <w:r>
              <w:rPr>
                <w:rFonts w:ascii="Times New Roman"/>
                <w:b w:val="false"/>
                <w:i w:val="false"/>
                <w:color w:val="000000"/>
                <w:sz w:val="20"/>
              </w:rPr>
              <w:t>
</w:t>
            </w:r>
            <w:r>
              <w:rPr>
                <w:rFonts w:ascii="Times New Roman"/>
                <w:b/>
                <w:i w:val="false"/>
                <w:color w:val="000000"/>
                <w:sz w:val="20"/>
              </w:rPr>
              <w:t>3-1. Осы бапты қолдану туралы шешім қабылданған жағдайда ауыл шаруашылығы шикізатын қайта өңдеуді жүзеге асыратын заңды тұлға осы баптың ережелерін күнтізбелік жылға кіретін барлық салық кезеңіне қолдануға міндетті.</w:t>
            </w:r>
          </w:p>
          <w:bookmarkEnd w:id="4032"/>
          <w:bookmarkStart w:name="z2667" w:id="4033"/>
          <w:p>
            <w:pPr>
              <w:spacing w:after="20"/>
              <w:ind w:left="20"/>
              <w:jc w:val="both"/>
            </w:pPr>
            <w:r>
              <w:rPr>
                <w:rFonts w:ascii="Times New Roman"/>
                <w:b w:val="false"/>
                <w:i w:val="false"/>
                <w:color w:val="000000"/>
                <w:sz w:val="20"/>
              </w:rPr>
              <w:t>
</w:t>
            </w:r>
            <w:r>
              <w:rPr>
                <w:rFonts w:ascii="Times New Roman"/>
                <w:b/>
                <w:i w:val="false"/>
                <w:color w:val="000000"/>
                <w:sz w:val="20"/>
              </w:rPr>
              <w:t>4. Мыналар:</w:t>
            </w:r>
          </w:p>
          <w:bookmarkEnd w:id="4033"/>
          <w:p>
            <w:pPr>
              <w:spacing w:after="20"/>
              <w:ind w:left="20"/>
              <w:jc w:val="both"/>
            </w:pPr>
            <w:r>
              <w:rPr>
                <w:rFonts w:ascii="Times New Roman"/>
                <w:b w:val="false"/>
                <w:i w:val="false"/>
                <w:color w:val="000000"/>
                <w:sz w:val="20"/>
              </w:rPr>
              <w:t>
</w:t>
            </w:r>
            <w:r>
              <w:rPr>
                <w:rFonts w:ascii="Times New Roman"/>
                <w:b/>
                <w:i w:val="false"/>
                <w:color w:val="000000"/>
                <w:sz w:val="20"/>
              </w:rPr>
              <w:t>1) ауыл шаруашылығы өнімін, акваөсіру (балық өсіру шаруашылығы) өнімін өндірушілер – заңды тұлғалар мына қызмет түрлері:</w:t>
            </w:r>
          </w:p>
          <w:p>
            <w:pPr>
              <w:spacing w:after="20"/>
              <w:ind w:left="20"/>
              <w:jc w:val="both"/>
            </w:pPr>
            <w:r>
              <w:rPr>
                <w:rFonts w:ascii="Times New Roman"/>
                <w:b w:val="false"/>
                <w:i w:val="false"/>
                <w:color w:val="000000"/>
                <w:sz w:val="20"/>
              </w:rPr>
              <w:t>
</w:t>
            </w:r>
            <w:r>
              <w:rPr>
                <w:rFonts w:ascii="Times New Roman"/>
                <w:b/>
                <w:i w:val="false"/>
                <w:color w:val="000000"/>
                <w:sz w:val="20"/>
              </w:rPr>
              <w:t>жерді пайдалана отырып ауыл шаруашылығы өнімін, акваөсіру (балық өсіру шаруашылығы) өнімін өндіру, өз өндірісінің көрсетілген өнімдерін қайта өңдеу және өткізу;</w:t>
            </w:r>
          </w:p>
          <w:p>
            <w:pPr>
              <w:spacing w:after="20"/>
              <w:ind w:left="20"/>
              <w:jc w:val="both"/>
            </w:pPr>
            <w:r>
              <w:rPr>
                <w:rFonts w:ascii="Times New Roman"/>
                <w:b w:val="false"/>
                <w:i w:val="false"/>
                <w:color w:val="000000"/>
                <w:sz w:val="20"/>
              </w:rPr>
              <w:t>
</w:t>
            </w:r>
            <w:r>
              <w:rPr>
                <w:rFonts w:ascii="Times New Roman"/>
                <w:b/>
                <w:i w:val="false"/>
                <w:color w:val="000000"/>
                <w:sz w:val="20"/>
              </w:rPr>
              <w:t>мал шаруашылығы мен құс шаруашылығы (оның ішінде, асыл тұқымды), ара шаруашылығы, акваөсіру (балық өсіру шаруашылығы) өнімін өндіру, сондай-ақ өз өндірісінің көрсетілген өнімдерін қайта өңдеу және өткізу бойынша;</w:t>
            </w:r>
          </w:p>
          <w:p>
            <w:pPr>
              <w:spacing w:after="20"/>
              <w:ind w:left="20"/>
              <w:jc w:val="both"/>
            </w:pPr>
            <w:r>
              <w:rPr>
                <w:rFonts w:ascii="Times New Roman"/>
                <w:b w:val="false"/>
                <w:i w:val="false"/>
                <w:color w:val="000000"/>
                <w:sz w:val="20"/>
              </w:rPr>
              <w:t>
</w:t>
            </w:r>
            <w:r>
              <w:rPr>
                <w:rFonts w:ascii="Times New Roman"/>
                <w:b/>
                <w:i w:val="false"/>
                <w:color w:val="000000"/>
                <w:sz w:val="20"/>
              </w:rPr>
              <w:t>2) ауыл шаруашылығы кооперативтері мына қызмет түрлері:</w:t>
            </w:r>
          </w:p>
          <w:bookmarkStart w:name="z327" w:id="4034"/>
          <w:p>
            <w:pPr>
              <w:spacing w:after="20"/>
              <w:ind w:left="20"/>
              <w:jc w:val="both"/>
            </w:pPr>
            <w:r>
              <w:rPr>
                <w:rFonts w:ascii="Times New Roman"/>
                <w:b w:val="false"/>
                <w:i w:val="false"/>
                <w:color w:val="000000"/>
                <w:sz w:val="20"/>
              </w:rPr>
              <w:t>
</w:t>
            </w:r>
            <w:r>
              <w:rPr>
                <w:rFonts w:ascii="Times New Roman"/>
                <w:b/>
                <w:i w:val="false"/>
                <w:color w:val="000000"/>
                <w:sz w:val="20"/>
              </w:rPr>
              <w:t>осы кооперативтердің мүшелері өндірген ауыл шаруашылығы өнімін, акваөсіру (балық өсіру шаруашылығы) өнімін өткізу;</w:t>
            </w:r>
          </w:p>
          <w:bookmarkEnd w:id="4034"/>
          <w:bookmarkStart w:name="z328" w:id="4035"/>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кооперативтердің мүшелері өндірген ауыл шаруашылығы өнімін, акваөсіру (балық өсіру шаруашылығы) өнімін қайта өңдеу және осы өнімді қайта өңдеу нәтижесінде алынған өнімді өткізу бойынша осы баптың </w:t>
            </w:r>
            <w:r>
              <w:rPr>
                <w:rFonts w:ascii="Times New Roman"/>
                <w:b w:val="false"/>
                <w:i w:val="false"/>
                <w:color w:val="000000"/>
                <w:sz w:val="20"/>
              </w:rPr>
              <w:t>3-тармағында</w:t>
            </w:r>
            <w:r>
              <w:rPr>
                <w:rFonts w:ascii="Times New Roman"/>
                <w:b/>
                <w:i w:val="false"/>
                <w:color w:val="000000"/>
                <w:sz w:val="20"/>
              </w:rPr>
              <w:t xml:space="preserve"> белгіленген тәртіппен қосылған құн салығын төлеуді жүргізеді.</w:t>
            </w:r>
          </w:p>
          <w:bookmarkEnd w:id="4035"/>
          <w:bookmarkStart w:name="z6528" w:id="4036"/>
          <w:p>
            <w:pPr>
              <w:spacing w:after="20"/>
              <w:ind w:left="20"/>
              <w:jc w:val="both"/>
            </w:pPr>
            <w:r>
              <w:rPr>
                <w:rFonts w:ascii="Times New Roman"/>
                <w:b w:val="false"/>
                <w:i w:val="false"/>
                <w:color w:val="000000"/>
                <w:sz w:val="20"/>
              </w:rPr>
              <w:t>
</w:t>
            </w:r>
            <w:r>
              <w:rPr>
                <w:rFonts w:ascii="Times New Roman"/>
                <w:b/>
                <w:i w:val="false"/>
                <w:color w:val="000000"/>
                <w:sz w:val="20"/>
              </w:rPr>
              <w:t>5. Осы баптың мақсаттары үшін қолданылатын жылдық жиынтық табыс:</w:t>
            </w:r>
          </w:p>
          <w:bookmarkEnd w:id="4036"/>
          <w:bookmarkStart w:name="z6529" w:id="4037"/>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4-бөліміне сәйкес осы Кодекстің 99-бабында көзделген жылдық жиынтық табысты түзету есепке алынбай;</w:t>
            </w:r>
          </w:p>
          <w:bookmarkEnd w:id="4037"/>
          <w:bookmarkStart w:name="z6530" w:id="4038"/>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148-бабына сәйкес айқындалатын ағымдағы салық кезеңі үшін айқындалады.</w:t>
            </w:r>
          </w:p>
          <w:bookmarkEnd w:id="4038"/>
          <w:bookmarkStart w:name="z6531" w:id="4039"/>
          <w:p>
            <w:pPr>
              <w:spacing w:after="20"/>
              <w:ind w:left="20"/>
              <w:jc w:val="both"/>
            </w:pPr>
            <w:r>
              <w:rPr>
                <w:rFonts w:ascii="Times New Roman"/>
                <w:b w:val="false"/>
                <w:i w:val="false"/>
                <w:color w:val="000000"/>
                <w:sz w:val="20"/>
              </w:rPr>
              <w:t>
</w:t>
            </w:r>
            <w:r>
              <w:rPr>
                <w:rFonts w:ascii="Times New Roman"/>
                <w:b/>
                <w:i w:val="false"/>
                <w:color w:val="000000"/>
                <w:sz w:val="20"/>
              </w:rPr>
              <w:t>6. Егер ағымдағы салық кезеңінің қорытындылары бойынша осы баптың 2-тармағының 1) тармақшасында белгіленген шарттар орындалмаған жағдайда, салық төлеуші:</w:t>
            </w:r>
          </w:p>
          <w:bookmarkEnd w:id="4039"/>
          <w:bookmarkStart w:name="z6532" w:id="4040"/>
          <w:p>
            <w:pPr>
              <w:spacing w:after="20"/>
              <w:ind w:left="20"/>
              <w:jc w:val="both"/>
            </w:pPr>
            <w:r>
              <w:rPr>
                <w:rFonts w:ascii="Times New Roman"/>
                <w:b w:val="false"/>
                <w:i w:val="false"/>
                <w:color w:val="000000"/>
                <w:sz w:val="20"/>
              </w:rPr>
              <w:t>
</w:t>
            </w:r>
            <w:r>
              <w:rPr>
                <w:rFonts w:ascii="Times New Roman"/>
                <w:b/>
                <w:i w:val="false"/>
                <w:color w:val="000000"/>
                <w:sz w:val="20"/>
              </w:rPr>
              <w:t>1) осы баптың 3-тармағында белгіленген ережені қолданбай, осы Кодекстің 266-бабында белгіленген тәртіппен қосылған құн салығын есептеуге;</w:t>
            </w:r>
          </w:p>
          <w:bookmarkEnd w:id="4040"/>
          <w:bookmarkStart w:name="z6533" w:id="4041"/>
          <w:p>
            <w:pPr>
              <w:spacing w:after="20"/>
              <w:ind w:left="20"/>
              <w:jc w:val="both"/>
            </w:pPr>
            <w:r>
              <w:rPr>
                <w:rFonts w:ascii="Times New Roman"/>
                <w:b w:val="false"/>
                <w:i w:val="false"/>
                <w:color w:val="000000"/>
                <w:sz w:val="20"/>
              </w:rPr>
              <w:t>
</w:t>
            </w:r>
            <w:r>
              <w:rPr>
                <w:rFonts w:ascii="Times New Roman"/>
                <w:b/>
                <w:i w:val="false"/>
                <w:color w:val="000000"/>
                <w:sz w:val="20"/>
              </w:rPr>
              <w:t>2) корпоративтік табыс салығы бойынша декларацияны табыс ету үшін белгіленген мерзімнен кейін күнтізбелік он күннен кешіктірмей осы баптың 3-тармағында белгіленген ережені қолданбай, қосылған құн салығы осы Кодекстің 266-бабына сәйкес есептеуге жататын салық кезеңдері үшін осы Кодекстің 70-бабына сәйкес қосылған құн салығы бойынша қосымша салық есептілігін табыс етуге міндетті.</w:t>
            </w:r>
          </w:p>
          <w:bookmarkEnd w:id="404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267-бапқа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2010.01.21 </w:t>
            </w:r>
            <w:r>
              <w:rPr>
                <w:rFonts w:ascii="Times New Roman"/>
                <w:b w:val="false"/>
                <w:i w:val="false"/>
                <w:color w:val="000000"/>
                <w:sz w:val="20"/>
              </w:rPr>
              <w:t>N 242-IV</w:t>
            </w:r>
            <w:r>
              <w:rPr>
                <w:rFonts w:ascii="Times New Roman"/>
                <w:b w:val="false"/>
                <w:i w:val="false"/>
                <w:color w:val="ff0000"/>
                <w:sz w:val="20"/>
              </w:rPr>
              <w:t xml:space="preserve"> (2011.01.01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29.10.2015 </w:t>
            </w:r>
            <w:r>
              <w:rPr>
                <w:rFonts w:ascii="Times New Roman"/>
                <w:b w:val="false"/>
                <w:i w:val="false"/>
                <w:color w:val="000000"/>
                <w:sz w:val="20"/>
              </w:rPr>
              <w:t>№ 373-V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668" w:id="4042"/>
          <w:p>
            <w:pPr>
              <w:spacing w:after="0"/>
              <w:ind w:left="0"/>
              <w:jc w:val="both"/>
            </w:pPr>
            <w:r>
              <w:rPr>
                <w:rFonts w:ascii="Times New Roman"/>
                <w:b/>
                <w:i w:val="false"/>
                <w:color w:val="000000"/>
              </w:rPr>
              <w:t xml:space="preserve"> 268-бап. Қосылған құн салығының мөлшерлемелері</w:t>
            </w:r>
          </w:p>
          <w:bookmarkEnd w:id="4042"/>
          <w:bookmarkStart w:name="z2669" w:id="4043"/>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бапта өзгеше белгіленбесе, қосылған құн салығының мөлшерлемесі 12 пайызды құрайды және салық салынатын айналым мен салық салынатын импорттың мөлшеріне қолданылады. </w:t>
            </w:r>
          </w:p>
          <w:bookmarkEnd w:id="4043"/>
          <w:bookmarkStart w:name="z2670" w:id="4044"/>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w:t>
            </w:r>
            <w:r>
              <w:rPr>
                <w:rFonts w:ascii="Times New Roman"/>
                <w:b w:val="false"/>
                <w:i w:val="false"/>
                <w:color w:val="000000"/>
                <w:sz w:val="20"/>
              </w:rPr>
              <w:t>242</w:t>
            </w:r>
            <w:r>
              <w:rPr>
                <w:rFonts w:ascii="Times New Roman"/>
                <w:b/>
                <w:i w:val="false"/>
                <w:color w:val="000000"/>
                <w:sz w:val="20"/>
              </w:rPr>
              <w:t>-</w:t>
            </w:r>
            <w:r>
              <w:rPr>
                <w:rFonts w:ascii="Times New Roman"/>
                <w:b w:val="false"/>
                <w:i w:val="false"/>
                <w:color w:val="000000"/>
                <w:sz w:val="20"/>
              </w:rPr>
              <w:t>245-баптарында</w:t>
            </w:r>
            <w:r>
              <w:rPr>
                <w:rFonts w:ascii="Times New Roman"/>
                <w:b/>
                <w:i w:val="false"/>
                <w:color w:val="000000"/>
                <w:sz w:val="20"/>
              </w:rPr>
              <w:t xml:space="preserve"> көрсетілген тауарларды, жұмыстарды, қызмет көрсетулерді өткiзу бойынша айналымдарға қосылған құн салығы нөлдiк мөлшерлеме бойынша салынады. </w:t>
            </w:r>
          </w:p>
          <w:bookmarkEnd w:id="4044"/>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w:t>
            </w:r>
            <w:r>
              <w:rPr>
                <w:rFonts w:ascii="Times New Roman"/>
                <w:b w:val="false"/>
                <w:i w:val="false"/>
                <w:color w:val="000000"/>
                <w:sz w:val="20"/>
              </w:rPr>
              <w:t>243</w:t>
            </w:r>
            <w:r>
              <w:rPr>
                <w:rFonts w:ascii="Times New Roman"/>
                <w:b/>
                <w:i w:val="false"/>
                <w:color w:val="000000"/>
                <w:sz w:val="20"/>
              </w:rPr>
              <w:t>-</w:t>
            </w:r>
            <w:r>
              <w:rPr>
                <w:rFonts w:ascii="Times New Roman"/>
                <w:b w:val="false"/>
                <w:i w:val="false"/>
                <w:color w:val="000000"/>
                <w:sz w:val="20"/>
              </w:rPr>
              <w:t>245-баптарына</w:t>
            </w:r>
            <w:r>
              <w:rPr>
                <w:rFonts w:ascii="Times New Roman"/>
                <w:b/>
                <w:i w:val="false"/>
                <w:color w:val="000000"/>
                <w:sz w:val="20"/>
              </w:rPr>
              <w:t xml:space="preserve"> сәйкес нөлдік мөлшерлеме бойынша салық салынатын тауарлар мен қызмет көрсетулерді өткізу бойынша айналым расталмаған жағдайда, тауарлар мен қызмет көрсетулерді өткізу бойынша аталған айналым осы баптың 1-тармағында аталған мөлшерлеме бойынша қосылған құн салығын салуға жатады. </w:t>
            </w:r>
          </w:p>
          <w:bookmarkStart w:name="z2671" w:id="4045"/>
          <w:p>
            <w:pPr>
              <w:spacing w:after="20"/>
              <w:ind w:left="20"/>
              <w:jc w:val="both"/>
            </w:pPr>
            <w:r>
              <w:rPr>
                <w:rFonts w:ascii="Times New Roman"/>
                <w:b w:val="false"/>
                <w:i w:val="false"/>
                <w:color w:val="000000"/>
                <w:sz w:val="20"/>
              </w:rPr>
              <w:t>
</w:t>
            </w:r>
            <w:r>
              <w:rPr>
                <w:rFonts w:ascii="Times New Roman"/>
                <w:b/>
                <w:i w:val="false"/>
                <w:color w:val="000000"/>
                <w:sz w:val="20"/>
              </w:rPr>
              <w:t>3. Жеке тұлғалар Кеден одағының және (немесе) Қазақстан Республикасының кеден заңнамасында белгіленген тәртіппен және жағдайларда Кеден одағының кедендік шекарасы арқылы алып өтетін жеке пайдалануға арналған тауарлардың Қазақстан Республикасының аумағына импорты кезінде қосылған құн салығын төлеу кедендік баждардың, салықтардың бірыңғай мөлшерлемесі бойынша кедендік баждарды, салықтарды төлеу арқылы немесе жиынтық кедендік төлем түрінде жүзеге асырылады.</w:t>
            </w:r>
          </w:p>
          <w:bookmarkEnd w:id="4045"/>
          <w:p>
            <w:pPr>
              <w:spacing w:after="20"/>
              <w:ind w:left="20"/>
              <w:jc w:val="both"/>
            </w:pPr>
            <w:r>
              <w:rPr>
                <w:rFonts w:ascii="Times New Roman"/>
                <w:b w:val="false"/>
                <w:i w:val="false"/>
                <w:color w:val="000000"/>
                <w:sz w:val="20"/>
              </w:rPr>
              <w:t>
</w:t>
            </w:r>
            <w:r>
              <w:rPr>
                <w:rFonts w:ascii="Times New Roman"/>
                <w:b/>
                <w:i w:val="false"/>
                <w:color w:val="000000"/>
                <w:sz w:val="20"/>
              </w:rPr>
              <w:t>Кедендік баждардың, салықтардың бірыңғай мөлшерлемелерінің, сондай-ақ жиынтық кедендік төлемнің мөлшері мен оларды төлеу тәртібі Кеден одағының және (немесе) Қазақстан Республикасының кеден заңнамасында белгіленеді.</w:t>
            </w:r>
          </w:p>
          <w:bookmarkStart w:name="z315" w:id="4046"/>
          <w:p>
            <w:pPr>
              <w:spacing w:after="20"/>
              <w:ind w:left="20"/>
              <w:jc w:val="both"/>
            </w:pPr>
            <w:r>
              <w:rPr>
                <w:rFonts w:ascii="Times New Roman"/>
                <w:b w:val="false"/>
                <w:i w:val="false"/>
                <w:color w:val="000000"/>
                <w:sz w:val="20"/>
              </w:rPr>
              <w:t>
</w:t>
            </w:r>
            <w:r>
              <w:rPr>
                <w:rFonts w:ascii="Times New Roman"/>
                <w:b/>
                <w:i w:val="false"/>
                <w:color w:val="000000"/>
                <w:sz w:val="20"/>
              </w:rPr>
              <w:t>4. Тұлғаны қосылған құн салығы бойынша тіркеу есебінен шығарған кезде осы Кодекстiң 238-бабы 2-тармағына сәйкес айқындалатын салық салынатын айналым мөлшеріне қосылған құн салығының:</w:t>
            </w:r>
          </w:p>
          <w:bookmarkEnd w:id="4046"/>
          <w:p>
            <w:pPr>
              <w:spacing w:after="20"/>
              <w:ind w:left="20"/>
              <w:jc w:val="both"/>
            </w:pPr>
            <w:r>
              <w:rPr>
                <w:rFonts w:ascii="Times New Roman"/>
                <w:b w:val="false"/>
                <w:i w:val="false"/>
                <w:color w:val="000000"/>
                <w:sz w:val="20"/>
              </w:rPr>
              <w:t>
</w:t>
            </w:r>
            <w:r>
              <w:rPr>
                <w:rFonts w:ascii="Times New Roman"/>
                <w:b/>
                <w:i w:val="false"/>
                <w:color w:val="000000"/>
                <w:sz w:val="20"/>
              </w:rPr>
              <w:t>1) тауар-материалдық қорлар бойынша – тұлғаны қосылған құн салығы бойынша тіркеу есебінен шығарған күні қолданыста болған;</w:t>
            </w:r>
          </w:p>
          <w:p>
            <w:pPr>
              <w:spacing w:after="20"/>
              <w:ind w:left="20"/>
              <w:jc w:val="both"/>
            </w:pPr>
            <w:r>
              <w:rPr>
                <w:rFonts w:ascii="Times New Roman"/>
                <w:b w:val="false"/>
                <w:i w:val="false"/>
                <w:color w:val="000000"/>
                <w:sz w:val="20"/>
              </w:rPr>
              <w:t>
</w:t>
            </w:r>
            <w:r>
              <w:rPr>
                <w:rFonts w:ascii="Times New Roman"/>
                <w:b/>
                <w:i w:val="false"/>
                <w:color w:val="000000"/>
                <w:sz w:val="20"/>
              </w:rPr>
              <w:t>2) негізгі қорлар, материалдық емес және биологиялық активтер, жылжымайтын мүлікке инвестициялар бойынша – оларды сатып алған күні қолданыста болған мөлшерлемелері қолданылады.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268-бапқа өзгерістер енгізілді - ҚР 2010.06.30 </w:t>
            </w:r>
            <w:r>
              <w:rPr>
                <w:rFonts w:ascii="Times New Roman"/>
                <w:b w:val="false"/>
                <w:i w:val="false"/>
                <w:color w:val="000000"/>
                <w:sz w:val="20"/>
              </w:rPr>
              <w:t>№ 297-IV</w:t>
            </w:r>
            <w:r>
              <w:rPr>
                <w:rFonts w:ascii="Times New Roman"/>
                <w:b w:val="false"/>
                <w:i w:val="false"/>
                <w:color w:val="ff0000"/>
                <w:sz w:val="20"/>
              </w:rPr>
              <w:t xml:space="preserve"> (2011.01.01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(2010.07.01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672" w:id="4047"/>
          <w:p>
            <w:pPr>
              <w:spacing w:after="0"/>
              <w:ind w:left="0"/>
              <w:jc w:val="both"/>
            </w:pPr>
            <w:r>
              <w:rPr>
                <w:rFonts w:ascii="Times New Roman"/>
                <w:b/>
                <w:i w:val="false"/>
                <w:color w:val="000000"/>
              </w:rPr>
              <w:t xml:space="preserve"> 269-бап. Салық кезеңi </w:t>
            </w:r>
          </w:p>
          <w:bookmarkEnd w:id="4047"/>
          <w:bookmarkStart w:name="z2673" w:id="4048"/>
          <w:p>
            <w:pPr>
              <w:spacing w:after="20"/>
              <w:ind w:left="20"/>
              <w:jc w:val="both"/>
            </w:pPr>
            <w:r>
              <w:rPr>
                <w:rFonts w:ascii="Times New Roman"/>
                <w:b w:val="false"/>
                <w:i w:val="false"/>
                <w:color w:val="000000"/>
                <w:sz w:val="20"/>
              </w:rPr>
              <w:t>
</w:t>
            </w:r>
            <w:r>
              <w:rPr>
                <w:rFonts w:ascii="Times New Roman"/>
                <w:b/>
                <w:i w:val="false"/>
                <w:color w:val="000000"/>
                <w:sz w:val="20"/>
              </w:rPr>
              <w:t xml:space="preserve">Күнтізбелік тоқсан қосылған құн салығы бойынша салық кезеңі болып табылады. </w:t>
            </w:r>
          </w:p>
          <w:bookmarkEnd w:id="4048"/>
          <w:bookmarkStart w:name="z2674" w:id="4049"/>
          <w:p>
            <w:pPr>
              <w:spacing w:after="0"/>
              <w:ind w:left="0"/>
              <w:jc w:val="both"/>
            </w:pPr>
            <w:r>
              <w:rPr>
                <w:rFonts w:ascii="Times New Roman"/>
                <w:b/>
                <w:i w:val="false"/>
                <w:color w:val="000000"/>
              </w:rPr>
              <w:t xml:space="preserve"> 270-бап. Салық декларациясы </w:t>
            </w:r>
          </w:p>
          <w:bookmarkEnd w:id="4049"/>
          <w:bookmarkStart w:name="z2675" w:id="4050"/>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көзделмесе, қосылған құн салығын төлеуші қосылған құн салығы жөніндегі декларацияны орналасқан жері бойынша салық органына есепті салық кезеңінен кейінгі екінші айдың 15-нен кешіктірмей әрбір салық кезеңі үшін табыс етуге міндетті.</w:t>
            </w:r>
          </w:p>
          <w:bookmarkEnd w:id="4050"/>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 бойынша декларацияны табыс ету жөніндегі міндеттеме осы Кодекстің 228-бабы 1-тармағының 2) тармақшасында көрсетілген, қосылған құн салығы бойынша тіркеу есебіне қою жүргізілмеген тұлғаларға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Кодекстiң 271-1-бабының 3-тармағында көзделген жағдайларда, оператор жай серіктестіктің (консорциумның) барлық қатысушылары бойынша жиынтық түрде келісімшарт қызметі бойынша қосылған құн салығы жөніндегі декларацияны табыс етеді.</w:t>
            </w:r>
          </w:p>
          <w:bookmarkStart w:name="z2676" w:id="4051"/>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осы Кодекстің </w:t>
            </w:r>
            <w:r>
              <w:rPr>
                <w:rFonts w:ascii="Times New Roman"/>
                <w:b w:val="false"/>
                <w:i w:val="false"/>
                <w:color w:val="000000"/>
                <w:sz w:val="20"/>
              </w:rPr>
              <w:t>68-бабында</w:t>
            </w:r>
            <w:r>
              <w:rPr>
                <w:rFonts w:ascii="Times New Roman"/>
                <w:b/>
                <w:i w:val="false"/>
                <w:color w:val="000000"/>
                <w:sz w:val="20"/>
              </w:rPr>
              <w:t xml:space="preserve"> және осы тармақта өзгеше көзделмесе, декларациямен бір мезгілде декларацияға қосымша болып табылатын, салық кезеңі ішінде сатып алынған және өткізілген тауарлар, жұмыстар, көрсетілген қызметтер бойынша шот-фактуралар тізілімдері табыс етіледі. Сатып алынған және өткізілген тауарлар, жұмыстар, көрсетілген қызметтер бойынша шот-фактуралар тізілімдерінің нысанын уәкілетті орган белгілейді.</w:t>
            </w:r>
          </w:p>
          <w:bookmarkEnd w:id="4051"/>
          <w:p>
            <w:pPr>
              <w:spacing w:after="20"/>
              <w:ind w:left="20"/>
              <w:jc w:val="both"/>
            </w:pPr>
            <w:r>
              <w:rPr>
                <w:rFonts w:ascii="Times New Roman"/>
                <w:b w:val="false"/>
                <w:i w:val="false"/>
                <w:color w:val="000000"/>
                <w:sz w:val="20"/>
              </w:rPr>
              <w:t>
</w:t>
            </w:r>
            <w:r>
              <w:rPr>
                <w:rFonts w:ascii="Times New Roman"/>
                <w:b/>
                <w:i w:val="false"/>
                <w:color w:val="000000"/>
                <w:sz w:val="20"/>
              </w:rPr>
              <w:t xml:space="preserve">Шот-фактураның нөмірін көрсетуге арналған ұялардың саны электрондық нысанда мыналарды: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есепті салық кезеңі ішінде сатып алынған тауарлар, жұмыстар, қызмет көрсетулер бойынша шот-фактуралардың тізілімін (мемлекеттік материалдық резервтен тауарлар шығару құжаттары); </w:t>
            </w:r>
          </w:p>
          <w:p>
            <w:pPr>
              <w:spacing w:after="20"/>
              <w:ind w:left="20"/>
              <w:jc w:val="both"/>
            </w:pPr>
            <w:r>
              <w:rPr>
                <w:rFonts w:ascii="Times New Roman"/>
                <w:b w:val="false"/>
                <w:i w:val="false"/>
                <w:color w:val="000000"/>
                <w:sz w:val="20"/>
              </w:rPr>
              <w:t>
</w:t>
            </w:r>
            <w:r>
              <w:rPr>
                <w:rFonts w:ascii="Times New Roman"/>
                <w:b/>
                <w:i w:val="false"/>
                <w:color w:val="000000"/>
                <w:sz w:val="20"/>
              </w:rPr>
              <w:t>2) есепті салық кезеңі ішінде өткізілген тауарлар, жұмыстар, қызмет көрсетулер бойынша шот-фактуралардың тізілімін табыс ету кезінде шектелмейді.</w:t>
            </w:r>
          </w:p>
          <w:bookmarkStart w:name="z8333" w:id="4052"/>
          <w:p>
            <w:pPr>
              <w:spacing w:after="20"/>
              <w:ind w:left="20"/>
              <w:jc w:val="both"/>
            </w:pPr>
            <w:r>
              <w:rPr>
                <w:rFonts w:ascii="Times New Roman"/>
                <w:b w:val="false"/>
                <w:i w:val="false"/>
                <w:color w:val="000000"/>
                <w:sz w:val="20"/>
              </w:rPr>
              <w:t>
</w:t>
            </w:r>
            <w:r>
              <w:rPr>
                <w:rFonts w:ascii="Times New Roman"/>
                <w:b/>
                <w:i w:val="false"/>
                <w:color w:val="000000"/>
                <w:sz w:val="20"/>
              </w:rPr>
              <w:t>Салық кезеңі ішінде сатып алынған және өткізілген тауарлар, жұмыстар, көрсетілетін қызметтер бойынша шот-фактуралардың тізілімінде қағаз жеткізгіште де, электрондық нысанда де жазып берілген шот-фактуралар көрсетіледі.</w:t>
            </w:r>
          </w:p>
          <w:bookmarkEnd w:id="4052"/>
          <w:bookmarkStart w:name="z8330" w:id="4053"/>
          <w:p>
            <w:pPr>
              <w:spacing w:after="20"/>
              <w:ind w:left="20"/>
              <w:jc w:val="both"/>
            </w:pPr>
            <w:r>
              <w:rPr>
                <w:rFonts w:ascii="Times New Roman"/>
                <w:b w:val="false"/>
                <w:i w:val="false"/>
                <w:color w:val="000000"/>
                <w:sz w:val="20"/>
              </w:rPr>
              <w:t>
</w:t>
            </w:r>
            <w:r>
              <w:rPr>
                <w:rFonts w:ascii="Times New Roman"/>
                <w:b/>
                <w:i w:val="false"/>
                <w:color w:val="000000"/>
                <w:sz w:val="20"/>
              </w:rPr>
              <w:t>Егер қосылған құн салығын төлеуші:</w:t>
            </w:r>
          </w:p>
          <w:bookmarkEnd w:id="4053"/>
          <w:bookmarkStart w:name="z8331" w:id="4054"/>
          <w:p>
            <w:pPr>
              <w:spacing w:after="20"/>
              <w:ind w:left="20"/>
              <w:jc w:val="both"/>
            </w:pPr>
            <w:r>
              <w:rPr>
                <w:rFonts w:ascii="Times New Roman"/>
                <w:b w:val="false"/>
                <w:i w:val="false"/>
                <w:color w:val="000000"/>
                <w:sz w:val="20"/>
              </w:rPr>
              <w:t>
</w:t>
            </w:r>
            <w:r>
              <w:rPr>
                <w:rFonts w:ascii="Times New Roman"/>
                <w:b/>
                <w:i w:val="false"/>
                <w:color w:val="000000"/>
                <w:sz w:val="20"/>
              </w:rPr>
              <w:t>салық кезеңі ішінде шот-фактураларды тек электрондық нысанда ғана жазып берген жағдайда, онда салық кезеңі ішінде өткізілген тауарлар, жұмыстар, көрсетілетін қызметтер бойынша шот-фактуралар тізілімі салық органдарына табыс етілмейді;</w:t>
            </w:r>
          </w:p>
          <w:bookmarkEnd w:id="4054"/>
          <w:bookmarkStart w:name="z8332" w:id="4055"/>
          <w:p>
            <w:pPr>
              <w:spacing w:after="20"/>
              <w:ind w:left="20"/>
              <w:jc w:val="both"/>
            </w:pPr>
            <w:r>
              <w:rPr>
                <w:rFonts w:ascii="Times New Roman"/>
                <w:b w:val="false"/>
                <w:i w:val="false"/>
                <w:color w:val="000000"/>
                <w:sz w:val="20"/>
              </w:rPr>
              <w:t>
</w:t>
            </w:r>
            <w:r>
              <w:rPr>
                <w:rFonts w:ascii="Times New Roman"/>
                <w:b/>
                <w:i w:val="false"/>
                <w:color w:val="000000"/>
                <w:sz w:val="20"/>
              </w:rPr>
              <w:t>салық кезеңі ішінде шот-фактураларды тек электрондық нысанда ғана алған жағдайда, онда салық кезеңі ішінде сатып алынған тауарлар, жұмыстар, қызметтер көрсету бойынша шот-фактуралардың тізілімі салық органдарына табыс етілмейді.</w:t>
            </w:r>
          </w:p>
          <w:bookmarkEnd w:id="4055"/>
          <w:bookmarkStart w:name="z2677" w:id="4056"/>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Кодекстің 256-бабы 2-тармағының </w:t>
            </w:r>
            <w:r>
              <w:rPr>
                <w:rFonts w:ascii="Times New Roman"/>
                <w:b w:val="false"/>
                <w:i w:val="false"/>
                <w:color w:val="000000"/>
                <w:sz w:val="20"/>
              </w:rPr>
              <w:t>11) тармақшасында</w:t>
            </w:r>
            <w:r>
              <w:rPr>
                <w:rFonts w:ascii="Times New Roman"/>
                <w:b/>
                <w:i w:val="false"/>
                <w:color w:val="000000"/>
                <w:sz w:val="20"/>
              </w:rPr>
              <w:t xml:space="preserve"> көзделген жағдайларда, мемлекеттік материалдық резерв саласындағы уәкілетті органның құрылымдық бөлімшесі өзіне мемлекеттік материалдық резервтен тауарлар шығаруға жазып берілген құжаттар тізілімін уәкілетті орган белгілеген тәртіппен, мерзімдерде және нысан бойынша табыс етеді.</w:t>
            </w:r>
          </w:p>
          <w:bookmarkEnd w:id="4056"/>
          <w:p>
            <w:pPr>
              <w:spacing w:after="20"/>
              <w:ind w:left="20"/>
              <w:jc w:val="both"/>
            </w:pPr>
            <w:r>
              <w:rPr>
                <w:rFonts w:ascii="Times New Roman"/>
                <w:b w:val="false"/>
                <w:i w:val="false"/>
                <w:color w:val="000000"/>
                <w:sz w:val="20"/>
              </w:rPr>
              <w:t>
</w:t>
            </w:r>
            <w:r>
              <w:rPr>
                <w:rFonts w:ascii="Times New Roman"/>
                <w:b/>
                <w:i w:val="false"/>
                <w:color w:val="000000"/>
                <w:sz w:val="20"/>
              </w:rPr>
              <w:t>4. Осы Кодекстiң 571-бабының 4-тармағында көзделген жағдайларда салық органының шешімі бойынша тіркеу есебінен шығарылған салық төлеуші, осындай есептен шығару жүргізілген есепті салық кезеңінен кейінгі екінші айдың 15-інен кешіктірмей, қосылған құн салығы бойынша тарату декларациясын орналасқан жері бойынша салық органына табыс етуге міндетті. Тарату декларациясы салық төлеуші тіркеу есебінен шығарылған салық кезеңінің басынан бастап оны осындай есептен шығарған күнге дейінгі кезең үшін толтырылады.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270-бапқа өзгерістер енгізілді - ҚР 2009.07.04 </w:t>
            </w:r>
            <w:r>
              <w:rPr>
                <w:rFonts w:ascii="Times New Roman"/>
                <w:b w:val="false"/>
                <w:i w:val="false"/>
                <w:color w:val="000000"/>
                <w:sz w:val="20"/>
              </w:rPr>
              <w:t>N 167-IV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(2009.01.01 бастап қолданысқа енгізіледі); 26.12.2012 </w:t>
            </w:r>
            <w:r>
              <w:rPr>
                <w:rFonts w:ascii="Times New Roman"/>
                <w:b w:val="false"/>
                <w:i w:val="false"/>
                <w:color w:val="000000"/>
                <w:sz w:val="20"/>
              </w:rPr>
              <w:t>N 61-V</w:t>
            </w:r>
            <w:r>
              <w:rPr>
                <w:rFonts w:ascii="Times New Roman"/>
                <w:b w:val="false"/>
                <w:i w:val="false"/>
                <w:color w:val="ff0000"/>
                <w:sz w:val="20"/>
              </w:rPr>
              <w:t xml:space="preserve"> (01.07.2014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(01.12.2013 бастап қолданысқа енгізіледі); 07.03.2014 </w:t>
            </w:r>
            <w:r>
              <w:rPr>
                <w:rFonts w:ascii="Times New Roman"/>
                <w:b w:val="false"/>
                <w:i w:val="false"/>
                <w:color w:val="000000"/>
                <w:sz w:val="20"/>
              </w:rPr>
              <w:t>№ 177-V</w:t>
            </w:r>
            <w:r>
              <w:rPr>
                <w:rFonts w:ascii="Times New Roman"/>
                <w:b w:val="false"/>
                <w:i w:val="false"/>
                <w:color w:val="ff0000"/>
                <w:sz w:val="20"/>
              </w:rPr>
              <w:t xml:space="preserve"> Заңымен (01.07.2014 бастап қолданысқа енгізіледі); 11.04.2014 </w:t>
            </w:r>
            <w:r>
              <w:rPr>
                <w:rFonts w:ascii="Times New Roman"/>
                <w:b w:val="false"/>
                <w:i w:val="false"/>
                <w:color w:val="000000"/>
                <w:sz w:val="20"/>
              </w:rPr>
              <w:t>№ 189-V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678" w:id="4057"/>
          <w:p>
            <w:pPr>
              <w:spacing w:after="0"/>
              <w:ind w:left="0"/>
              <w:jc w:val="both"/>
            </w:pPr>
            <w:r>
              <w:rPr>
                <w:rFonts w:ascii="Times New Roman"/>
                <w:b/>
                <w:i w:val="false"/>
                <w:color w:val="000000"/>
              </w:rPr>
              <w:t xml:space="preserve"> 271-бап. Қосылған құн салығын төлеу мерзімі</w:t>
            </w:r>
          </w:p>
          <w:bookmarkEnd w:id="4057"/>
          <w:bookmarkStart w:name="z2679" w:id="4058"/>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белгіленбесе, қосылған құн салығын төлеуші бюджетке төленуге жататын салықты орналасқан жері бойынша есепті салық кезеңінен кейінгі екінші айдың 25-күнінен кешіктірмей, әрбір салық кезеңі үшін төлеуге міндетті.</w:t>
            </w:r>
          </w:p>
          <w:bookmarkEnd w:id="4058"/>
          <w:bookmarkStart w:name="z6534" w:id="4059"/>
          <w:p>
            <w:pPr>
              <w:spacing w:after="20"/>
              <w:ind w:left="20"/>
              <w:jc w:val="both"/>
            </w:pPr>
            <w:r>
              <w:rPr>
                <w:rFonts w:ascii="Times New Roman"/>
                <w:b w:val="false"/>
                <w:i w:val="false"/>
                <w:color w:val="000000"/>
                <w:sz w:val="20"/>
              </w:rPr>
              <w:t>
</w:t>
            </w:r>
            <w:r>
              <w:rPr>
                <w:rFonts w:ascii="Times New Roman"/>
                <w:b/>
                <w:i w:val="false"/>
                <w:color w:val="000000"/>
                <w:sz w:val="20"/>
              </w:rPr>
              <w:t>1-1. Осы Кодекстің 571-бабының 1 және 4-тармақтарына сәйкес қосылған құн салығын төлеушіні қосылған құн салығы бойынша тіркеу есебінен шығарған жағдайда, қосылған құн салығы бойынша тарату декларациясында көрсетілген қосылған құн салығын төлеу қосылған құн салығын төлеушінің салық органына осындай декларацияны табыс еткен күнінен бастап күнтізбелік он күннен кешіктірілмей, оның орналасқан жері бойынша жүргізіледі.</w:t>
            </w:r>
          </w:p>
          <w:bookmarkEnd w:id="4059"/>
          <w:p>
            <w:pPr>
              <w:spacing w:after="20"/>
              <w:ind w:left="20"/>
              <w:jc w:val="both"/>
            </w:pPr>
            <w:r>
              <w:rPr>
                <w:rFonts w:ascii="Times New Roman"/>
                <w:b w:val="false"/>
                <w:i w:val="false"/>
                <w:color w:val="000000"/>
                <w:sz w:val="20"/>
              </w:rPr>
              <w:t>
</w:t>
            </w:r>
            <w:r>
              <w:rPr>
                <w:rFonts w:ascii="Times New Roman"/>
                <w:b/>
                <w:i w:val="false"/>
                <w:color w:val="000000"/>
                <w:sz w:val="20"/>
              </w:rPr>
              <w:t>Егер қосылған құн салығы бойынша тарату декларациясы табыс етілген салық кезеңінің алдындағы салық кезеңі үшін табыс етілген, қосылған құн салығы бойынша декларацияда көрсетілген осындай салықты төлеу мерзімі осы тармақтың бірінші бөлігінде көрсетілген мерзім өткеннен кейін басталған жағдайда, салықты төлеу салық органына тарату декларациясы табыс етілген күннен бастап күнтізбелік он күннен кешіктірілмей жүргізіледі.</w:t>
            </w:r>
          </w:p>
          <w:bookmarkStart w:name="z2680" w:id="4060"/>
          <w:p>
            <w:pPr>
              <w:spacing w:after="20"/>
              <w:ind w:left="20"/>
              <w:jc w:val="both"/>
            </w:pPr>
            <w:r>
              <w:rPr>
                <w:rFonts w:ascii="Times New Roman"/>
                <w:b w:val="false"/>
                <w:i w:val="false"/>
                <w:color w:val="000000"/>
                <w:sz w:val="20"/>
              </w:rPr>
              <w:t>
</w:t>
            </w:r>
            <w:r>
              <w:rPr>
                <w:rFonts w:ascii="Times New Roman"/>
                <w:b/>
                <w:i w:val="false"/>
                <w:color w:val="000000"/>
                <w:sz w:val="20"/>
              </w:rPr>
              <w:t>2. Импортталатын тауарлар бойынша қосылған құн салығы Қазақстан Республикасының кеден заңнамасында кедендік төлемдерді төлеу үшін айқындалатын күні төленеді.</w:t>
            </w:r>
          </w:p>
          <w:bookmarkEnd w:id="4060"/>
          <w:p>
            <w:pPr>
              <w:spacing w:after="20"/>
              <w:ind w:left="20"/>
              <w:jc w:val="both"/>
            </w:pPr>
            <w:r>
              <w:rPr>
                <w:rFonts w:ascii="Times New Roman"/>
                <w:b w:val="false"/>
                <w:i w:val="false"/>
                <w:color w:val="000000"/>
                <w:sz w:val="20"/>
              </w:rPr>
              <w:t>
</w:t>
            </w:r>
            <w:r>
              <w:rPr>
                <w:rFonts w:ascii="Times New Roman"/>
                <w:b/>
                <w:i w:val="false"/>
                <w:color w:val="000000"/>
                <w:sz w:val="20"/>
              </w:rPr>
              <w:t>Бұл ретте ішкі тұтыну үшін шығарудың кедендік рәсімімен орналастырылған импортталатын тауарлар бойынша қосылған құн салығын төлеу мерзімін өзгерту осы Кодекстің 51-3-бабына сәйкес жүргізіледі.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271-бапқа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179" w:id="4061"/>
          <w:p>
            <w:pPr>
              <w:spacing w:after="0"/>
              <w:ind w:left="0"/>
              <w:jc w:val="both"/>
            </w:pPr>
            <w:r>
              <w:rPr>
                <w:rFonts w:ascii="Times New Roman"/>
                <w:b/>
                <w:i w:val="false"/>
                <w:color w:val="000000"/>
              </w:rPr>
              <w:t xml:space="preserve"> 271-1-бап. Жай серіктестік (консорциум) құрамында өнімді бөлу туралы келісім (келісімшарт) бойынша қызметті жүзеге асыратын жер қойнауын пайдаланушылардың қосылған құн салығы бойынша салық міндеттемесін орындауының ерекшеліктері</w:t>
            </w:r>
          </w:p>
          <w:bookmarkEnd w:id="4061"/>
          <w:bookmarkStart w:name="z3180" w:id="4062"/>
          <w:p>
            <w:pPr>
              <w:spacing w:after="20"/>
              <w:ind w:left="20"/>
              <w:jc w:val="both"/>
            </w:pPr>
            <w:r>
              <w:rPr>
                <w:rFonts w:ascii="Times New Roman"/>
                <w:b w:val="false"/>
                <w:i w:val="false"/>
                <w:color w:val="000000"/>
                <w:sz w:val="20"/>
              </w:rPr>
              <w:t>
</w:t>
            </w:r>
            <w:r>
              <w:rPr>
                <w:rFonts w:ascii="Times New Roman"/>
                <w:b/>
                <w:i w:val="false"/>
                <w:color w:val="000000"/>
                <w:sz w:val="20"/>
              </w:rPr>
              <w:t>1. Өнімді бөлу туралы келісім (келісімшарт) бойынша қызметтің шеңберінде қосылған құн салығы бойынша салық нысандарын жасау мен табыс ету жөніндегі салық міндеттемесін:</w:t>
            </w:r>
          </w:p>
          <w:bookmarkEnd w:id="4062"/>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салығының жай серіктестіктің аталған қатысушысына келетін үлесі бөлігінде қатысушының әрқайсысы;</w:t>
            </w:r>
          </w:p>
          <w:p>
            <w:pPr>
              <w:spacing w:after="20"/>
              <w:ind w:left="20"/>
              <w:jc w:val="both"/>
            </w:pPr>
            <w:r>
              <w:rPr>
                <w:rFonts w:ascii="Times New Roman"/>
                <w:b w:val="false"/>
                <w:i w:val="false"/>
                <w:color w:val="000000"/>
                <w:sz w:val="20"/>
              </w:rPr>
              <w:t>
</w:t>
            </w:r>
            <w:r>
              <w:rPr>
                <w:rFonts w:ascii="Times New Roman"/>
                <w:b/>
                <w:i w:val="false"/>
                <w:color w:val="000000"/>
                <w:sz w:val="20"/>
              </w:rPr>
              <w:t>не өнімді бөлу туралы келісімнің (келісімшарттың) шеңберінде жүзеге асыратын қызметінің жиынтығы бойынша, егер өнімді бөлу туралы келісімнің (келісімшарттың) талаптарында оператор осындай салық міндеттемесін орындауға уәкілетті болса, оператор орындауға тиіс.</w:t>
            </w:r>
          </w:p>
          <w:bookmarkStart w:name="z3181" w:id="4063"/>
          <w:p>
            <w:pPr>
              <w:spacing w:after="20"/>
              <w:ind w:left="20"/>
              <w:jc w:val="both"/>
            </w:pPr>
            <w:r>
              <w:rPr>
                <w:rFonts w:ascii="Times New Roman"/>
                <w:b w:val="false"/>
                <w:i w:val="false"/>
                <w:color w:val="000000"/>
                <w:sz w:val="20"/>
              </w:rPr>
              <w:t>
</w:t>
            </w:r>
            <w:r>
              <w:rPr>
                <w:rFonts w:ascii="Times New Roman"/>
                <w:b/>
                <w:i w:val="false"/>
                <w:color w:val="000000"/>
                <w:sz w:val="20"/>
              </w:rPr>
              <w:t>2. Жай серіктестіктің (консорциумға) әрбір қатысушысының қосылған құн салығы бойынша салық нысандарын жасау мен табыс ету жөніндегі салық міндеттемесін орындауы кезінде:</w:t>
            </w:r>
          </w:p>
          <w:bookmarkEnd w:id="4063"/>
          <w:p>
            <w:pPr>
              <w:spacing w:after="20"/>
              <w:ind w:left="20"/>
              <w:jc w:val="both"/>
            </w:pPr>
            <w:r>
              <w:rPr>
                <w:rFonts w:ascii="Times New Roman"/>
                <w:b w:val="false"/>
                <w:i w:val="false"/>
                <w:color w:val="000000"/>
                <w:sz w:val="20"/>
              </w:rPr>
              <w:t>
</w:t>
            </w:r>
            <w:r>
              <w:rPr>
                <w:rFonts w:ascii="Times New Roman"/>
                <w:b/>
                <w:i w:val="false"/>
                <w:color w:val="000000"/>
                <w:sz w:val="20"/>
              </w:rPr>
              <w:t>тауарларды, жұмыстарды, көрсетілетін қызметтерді өткізу (сатып алу) бойынша шот-фактуралар осы Кодекстің 235-бабының талаптарына сәйкес жазып беріледі;</w:t>
            </w:r>
          </w:p>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 бойынша декларация мен декларацияға қосымша болып табылатын шот-фактуралардың тізілімін жай серіктестіктің (консорциумның) қатысушысының үлесіне келетін бөлігінде осындай қатысушының әрқайсысы тапсырады;</w:t>
            </w:r>
          </w:p>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салығының есептелген, есепке жазылған (азайтылған), аударылған және төленген (есепке жатқызылғандары және қайтарылғандары ескеріле отырып) сомалары жай серіктестіктің аталған қатысушысының үлесіне келетін бөлігінде қатысушының әрқайсысының дербес шотында көрсетіледі;</w:t>
            </w:r>
          </w:p>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салығының асып түскен бөлігін қайтару декларацияны табыс еткен жай серіктестіктің (консорциумның) қатысушысына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салықтық әкімшілік ету тәртібі, оның ішінде нұсқаманы, хабарламаны және салықтық тексеру актісін тапсыру осы Кодексте белгіленген тәртіппен жай серіктестіктің (консорциумның) қатысушысына әрқайсысына қатысты қолданылады.</w:t>
            </w:r>
          </w:p>
          <w:bookmarkStart w:name="z3182" w:id="4064"/>
          <w:p>
            <w:pPr>
              <w:spacing w:after="20"/>
              <w:ind w:left="20"/>
              <w:jc w:val="both"/>
            </w:pPr>
            <w:r>
              <w:rPr>
                <w:rFonts w:ascii="Times New Roman"/>
                <w:b w:val="false"/>
                <w:i w:val="false"/>
                <w:color w:val="000000"/>
                <w:sz w:val="20"/>
              </w:rPr>
              <w:t>
</w:t>
            </w:r>
            <w:r>
              <w:rPr>
                <w:rFonts w:ascii="Times New Roman"/>
                <w:b/>
                <w:i w:val="false"/>
                <w:color w:val="000000"/>
                <w:sz w:val="20"/>
              </w:rPr>
              <w:t>3. Оператор өнімді бөлу туралы келісім (келісімшарт) шеңберінде жүзеге асыратын қызметінің жиынтығы бойынша қосылған құн салығы бойынша салық нысандарын жасау мен табыс ету жөніндегі салық міндеттемесін орындаған кезде:</w:t>
            </w:r>
          </w:p>
          <w:bookmarkEnd w:id="4064"/>
          <w:p>
            <w:pPr>
              <w:spacing w:after="20"/>
              <w:ind w:left="20"/>
              <w:jc w:val="both"/>
            </w:pPr>
            <w:r>
              <w:rPr>
                <w:rFonts w:ascii="Times New Roman"/>
                <w:b w:val="false"/>
                <w:i w:val="false"/>
                <w:color w:val="000000"/>
                <w:sz w:val="20"/>
              </w:rPr>
              <w:t>
</w:t>
            </w:r>
            <w:r>
              <w:rPr>
                <w:rFonts w:ascii="Times New Roman"/>
                <w:b/>
                <w:i w:val="false"/>
                <w:color w:val="000000"/>
                <w:sz w:val="20"/>
              </w:rPr>
              <w:t>тауарларды, жұмыстарды, көрсетілетін қызметтерді өткізу (сатып алу) бойынша шот-фактуралар осы Кодекстің 263-бабының талаптарына сәйкес жалпыға бірдей белгіленген тәртіппен оператордың деректемелері көрсетіле отырып, жазып беріледі;</w:t>
            </w:r>
          </w:p>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 бойынша декларация мен декларацияға қосымша болып табылатын шот-фактуралардың тізілімін өнімді бөлу туралы келісім (келісімшарт) шеңберінде жүзеге асыратын қызметінің жиынтығы бойынша оператор тапсырады;</w:t>
            </w:r>
          </w:p>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салығының есептелген, есепке жазылған (азайтылған), аударылған және төленген (есепке жатқызылғандары және қайтарылғандары ескеріле отырып) сомалары оператордың дербес шотында көрсетіледі;</w:t>
            </w:r>
          </w:p>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салығының асып түскен бөлігін қайтару операторға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салықтық әкімшілік ету тәртібі, оның ішінде нұсқаманы, хабарламаны және салықтық тексеру актісін тапсыру осы Кодексте салық төлеушілер (салық агенттері) үшін көзделген тәртіпке сәйкес операторға қатысты қолданылады және бұл ретте көрсетілген құжаттар өнімді бөлу туралы келісім (келісімшарт) бойынша салық төлеуші ретінде жай серіктестіктің (консорциумның) әрбір қатысушысына тапсырылды деп есептеледі.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val="false"/>
                <w:i/>
                <w:color w:val="000000"/>
                <w:sz w:val="20"/>
              </w:rPr>
              <w:t>4-</w:t>
            </w:r>
            <w:r>
              <w:rPr>
                <w:rFonts w:ascii="Times New Roman"/>
                <w:b/>
                <w:i w:val="false"/>
                <w:color w:val="000000"/>
                <w:sz w:val="20"/>
              </w:rPr>
              <w:t xml:space="preserve">тармақ 2011.01.01 бастап қолданысқа енгізіледі </w:t>
            </w:r>
            <w:r>
              <w:rPr>
                <w:rFonts w:ascii="Times New Roman"/>
                <w:b w:val="false"/>
                <w:i/>
                <w:color w:val="000000"/>
                <w:sz w:val="20"/>
              </w:rPr>
              <w:t xml:space="preserve">(ҚР 2010.06.30 № 297-IV Заңының </w:t>
            </w:r>
            <w:r>
              <w:rPr>
                <w:rFonts w:ascii="Times New Roman"/>
                <w:b w:val="false"/>
                <w:i w:val="false"/>
                <w:color w:val="000000"/>
                <w:sz w:val="20"/>
              </w:rPr>
              <w:t>2-бабын</w:t>
            </w:r>
            <w:r>
              <w:rPr>
                <w:rFonts w:ascii="Times New Roman"/>
                <w:b w:val="false"/>
                <w:i/>
                <w:color w:val="000000"/>
                <w:sz w:val="20"/>
              </w:rPr>
              <w:t xml:space="preserve"> қараңыз)</w:t>
            </w:r>
            <w:r>
              <w:rPr>
                <w:rFonts w:ascii="Times New Roman"/>
                <w:b/>
                <w:i w:val="false"/>
                <w:color w:val="000000"/>
                <w:sz w:val="20"/>
              </w:rPr>
              <w:t>.</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4. Осы бапқа сәйкес қосылған құн салығы бойынша салық нысандарын жасау мен табыс ету жөніндегі салық міндеттемесін орындаудың таңдап алынған әдісі салықтық есепке алу саясатында көрсетілуге және өнімді бөлу туралы келісімнің (келісімшарттың) қолданылу кезеңі аяқталғанға дейін өзгермеген күйінде қалуға тиіс.</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36-тарау 271-1-баппен толықтырылды - ҚР 2010.06.30 </w:t>
            </w:r>
            <w:r>
              <w:rPr>
                <w:rFonts w:ascii="Times New Roman"/>
                <w:b w:val="false"/>
                <w:i w:val="false"/>
                <w:color w:val="000000"/>
                <w:sz w:val="20"/>
              </w:rPr>
              <w:t>N 297-IV</w:t>
            </w:r>
            <w:r>
              <w:rPr>
                <w:rFonts w:ascii="Times New Roman"/>
                <w:b w:val="false"/>
                <w:i w:val="false"/>
                <w:color w:val="ff0000"/>
                <w:sz w:val="20"/>
              </w:rPr>
              <w:t xml:space="preserve"> (2009.01.01 бастап қолданысқа енгізіледі) Заңымен.</w:t>
            </w:r>
            <w:r>
              <w:br/>
            </w:r>
            <w:r>
              <w:rPr>
                <w:rFonts w:ascii="Times New Roman"/>
                <w:b w:val="false"/>
                <w:i w:val="false"/>
                <w:color w:val="000000"/>
                <w:sz w:val="20"/>
              </w:rPr>
              <w:t>
</w:t>
            </w:r>
          </w:p>
          <w:bookmarkStart w:name="z2681" w:id="4065"/>
          <w:p>
            <w:pPr>
              <w:spacing w:after="0"/>
              <w:ind w:left="0"/>
              <w:jc w:val="both"/>
            </w:pPr>
            <w:r>
              <w:rPr>
                <w:rFonts w:ascii="Times New Roman"/>
                <w:b/>
                <w:i w:val="false"/>
                <w:color w:val="000000"/>
              </w:rPr>
              <w:t xml:space="preserve">  37-тарау. ҚОСЫЛҒАН ҚҰН САЛЫҒЫ БОЙЫНША БЮДЖЕТПЕН ӨЗАРА ҚАТЫНАС</w:t>
            </w:r>
          </w:p>
          <w:bookmarkEnd w:id="4065"/>
          <w:bookmarkStart w:name="z2682" w:id="4066"/>
          <w:p>
            <w:pPr>
              <w:spacing w:after="0"/>
              <w:ind w:left="0"/>
              <w:jc w:val="both"/>
            </w:pPr>
            <w:r>
              <w:rPr>
                <w:rFonts w:ascii="Times New Roman"/>
                <w:b/>
                <w:i w:val="false"/>
                <w:color w:val="000000"/>
              </w:rPr>
              <w:t xml:space="preserve"> 272-бап. Қосылған құн салығын қайтару </w:t>
            </w:r>
          </w:p>
          <w:bookmarkEnd w:id="4066"/>
          <w:bookmarkStart w:name="z2683" w:id="4067"/>
          <w:p>
            <w:pPr>
              <w:spacing w:after="20"/>
              <w:ind w:left="20"/>
              <w:jc w:val="both"/>
            </w:pPr>
            <w:r>
              <w:rPr>
                <w:rFonts w:ascii="Times New Roman"/>
                <w:b w:val="false"/>
                <w:i w:val="false"/>
                <w:color w:val="000000"/>
                <w:sz w:val="20"/>
              </w:rPr>
              <w:t>
</w:t>
            </w:r>
            <w:r>
              <w:rPr>
                <w:rFonts w:ascii="Times New Roman"/>
                <w:b/>
                <w:i w:val="false"/>
                <w:color w:val="000000"/>
                <w:sz w:val="20"/>
              </w:rPr>
              <w:t>1. Егер осы тарауда өзгеше белгіленбесе, мыналар:</w:t>
            </w:r>
          </w:p>
          <w:bookmarkEnd w:id="4067"/>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 тармақшаның бұл редакциясы 01.01.2011 бастап 01.01.2022 дейін ҚР 2008.12.10 </w:t>
            </w:r>
            <w:r>
              <w:rPr>
                <w:rFonts w:ascii="Times New Roman"/>
                <w:b w:val="false"/>
                <w:i w:val="false"/>
                <w:color w:val="000000"/>
                <w:sz w:val="20"/>
              </w:rPr>
              <w:t>N 100-IV</w:t>
            </w:r>
            <w:r>
              <w:rPr>
                <w:rFonts w:ascii="Times New Roman"/>
                <w:b/>
                <w:i w:val="false"/>
                <w:color w:val="000000"/>
                <w:sz w:val="20"/>
              </w:rPr>
              <w:t xml:space="preserve"> Заңына сәйкес қолданыста болады.</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 тармақша ҚР Салық кодексінің № 7 архивтағы нұсқасында жаңа редакцияда көзделген - ҚР 28.11.2014 </w:t>
            </w:r>
            <w:r>
              <w:rPr>
                <w:rFonts w:ascii="Times New Roman"/>
                <w:b w:val="false"/>
                <w:i w:val="false"/>
                <w:color w:val="000000"/>
                <w:sz w:val="20"/>
              </w:rPr>
              <w:t>№ 257-V</w:t>
            </w:r>
            <w:r>
              <w:rPr>
                <w:rFonts w:ascii="Times New Roman"/>
                <w:b/>
                <w:i w:val="false"/>
                <w:color w:val="000000"/>
                <w:sz w:val="20"/>
              </w:rPr>
              <w:t xml:space="preserve"> Заңымен (01.01.2015 бастап қолданысқа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 есепке жатқызылатын қосылған құн салығы сомасының осы Кодекстiң 273 және 274-баптарында белгiленген тәртiппен есептi салық кезеңiнiң аяғында декларация бойынша өсу қорытындысымен қалыптасқан есепке жазылған салық сомасынан асып кетуi (бұдан әрi – қосылған құн салығының асып кетуi).</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тармақшада көрсетілген қосылған құн салығы сомасының асып кетуін айқындау кезінде есепке жатқызылған қосылған құн салығы сомасында:</w:t>
            </w:r>
          </w:p>
          <w:p>
            <w:pPr>
              <w:spacing w:after="20"/>
              <w:ind w:left="20"/>
              <w:jc w:val="both"/>
            </w:pPr>
            <w:r>
              <w:rPr>
                <w:rFonts w:ascii="Times New Roman"/>
                <w:b w:val="false"/>
                <w:i w:val="false"/>
                <w:color w:val="000000"/>
                <w:sz w:val="20"/>
              </w:rPr>
              <w:t>
</w:t>
            </w:r>
            <w:r>
              <w:rPr>
                <w:rFonts w:ascii="Times New Roman"/>
                <w:b/>
                <w:i w:val="false"/>
                <w:color w:val="000000"/>
                <w:sz w:val="20"/>
              </w:rPr>
              <w:t>агроөнеркәсіптік кешен саласындағы дайындаушы ұйым жазып берген шот-фактуралар;</w:t>
            </w:r>
          </w:p>
          <w:p>
            <w:pPr>
              <w:spacing w:after="20"/>
              <w:ind w:left="20"/>
              <w:jc w:val="both"/>
            </w:pPr>
            <w:r>
              <w:rPr>
                <w:rFonts w:ascii="Times New Roman"/>
                <w:b w:val="false"/>
                <w:i w:val="false"/>
                <w:color w:val="000000"/>
                <w:sz w:val="20"/>
              </w:rPr>
              <w:t>
</w:t>
            </w:r>
            <w:r>
              <w:rPr>
                <w:rFonts w:ascii="Times New Roman"/>
                <w:b/>
                <w:i w:val="false"/>
                <w:color w:val="000000"/>
                <w:sz w:val="20"/>
              </w:rPr>
              <w:t>салық міндеттемесін орындау есебіне заттай нысанда берілетін пайдалы қазбалар бойынша тауарлар, жұмыстар, көрсетілетін қызметтер (оның ішінде мұндай пайдалы қазбаларды өткізуге байланысты тауарлар, жұмыстар, көрсетілетін қызметтер) бойынша қосылған құн салығының сомасы есепке алынбайды.</w:t>
            </w:r>
          </w:p>
          <w:p>
            <w:pPr>
              <w:spacing w:after="20"/>
              <w:ind w:left="20"/>
              <w:jc w:val="both"/>
            </w:pPr>
            <w:r>
              <w:rPr>
                <w:rFonts w:ascii="Times New Roman"/>
                <w:b w:val="false"/>
                <w:i w:val="false"/>
                <w:color w:val="000000"/>
                <w:sz w:val="20"/>
              </w:rPr>
              <w:t>
</w:t>
            </w:r>
            <w:r>
              <w:rPr>
                <w:rFonts w:ascii="Times New Roman"/>
                <w:b/>
                <w:i w:val="false"/>
                <w:color w:val="000000"/>
                <w:sz w:val="20"/>
              </w:rPr>
              <w:t>Нөлдік мөлшерлеме бойынша салық салынатын айналымдар мақсатында пайдаланылмайтын тауарларды, жұмыстарды, көрсетілетін қызметтерді сатып алуға байланысты қалыптасқан, осы тармақшаның бірінші бөлігінде көрсетілген қосылған құн салығының асып кетуін қайтару осы Кодекстің 241-бабына сәйкес Қазақстан Республикасында қосылған құн салығын төлеушi болып табылмайтын және қызметiн филиал, өкiлдiк арқылы жүзеге асырмайтын бейрезиденттен жұмыстарды, көрсетілетін қызметтерді сатып алу кезiнде төленген, есепке жатқызылған қосылған құн салығының сомалары шегінде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үшінші бөлігінің ережесі осы Кодекстің 274-бабында көзделген, қосылған құн салығының асып кетуін қайтарудың оңайлатылған тәртібін қолдануға құқығы бар салық төлеушілерге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Үкіметі нөлдік мөлшерлеме бойынша салық салынатын тауарларды, жұмыстарды, көрсетілетін қызметтерді өткізуді осы баптың 3-тармағының 1) тармақшасында көзделген тұрақты өткізуге жатқызу </w:t>
            </w:r>
            <w:r>
              <w:rPr>
                <w:rFonts w:ascii="Times New Roman"/>
                <w:b/>
                <w:i w:val="false"/>
                <w:color w:val="000000"/>
                <w:sz w:val="20"/>
              </w:rPr>
              <w:t>критерийлерін</w:t>
            </w:r>
            <w:r>
              <w:rPr>
                <w:rFonts w:ascii="Times New Roman"/>
                <w:b/>
                <w:i w:val="false"/>
                <w:color w:val="000000"/>
                <w:sz w:val="20"/>
              </w:rPr>
              <w:t xml:space="preserve"> және:</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3-тармағында белгіленген шарттар орындалмаған жағдайда, нөлдік мөлшерлеме бойынша салық салынатын айналымдарға байланысты;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тармақшаның үшінші бөлігінде көзделген, қайтарылуға жататын қосылған құн салығының асып кету сомаларын айқындау </w:t>
            </w:r>
            <w:r>
              <w:rPr>
                <w:rFonts w:ascii="Times New Roman"/>
                <w:b/>
                <w:i w:val="false"/>
                <w:color w:val="000000"/>
                <w:sz w:val="20"/>
              </w:rPr>
              <w:t>тәртібін</w:t>
            </w:r>
            <w:r>
              <w:rPr>
                <w:rFonts w:ascii="Times New Roman"/>
                <w:b/>
                <w:i w:val="false"/>
                <w:color w:val="000000"/>
                <w:sz w:val="20"/>
              </w:rPr>
              <w:t xml:space="preserve"> белгілейді;</w:t>
            </w:r>
          </w:p>
          <w:bookmarkStart w:name="z2689" w:id="4068"/>
          <w:p>
            <w:pPr>
              <w:spacing w:after="20"/>
              <w:ind w:left="20"/>
              <w:jc w:val="both"/>
            </w:pPr>
            <w:r>
              <w:rPr>
                <w:rFonts w:ascii="Times New Roman"/>
                <w:b w:val="false"/>
                <w:i w:val="false"/>
                <w:color w:val="000000"/>
                <w:sz w:val="20"/>
              </w:rPr>
              <w:t>
</w:t>
            </w:r>
            <w:r>
              <w:rPr>
                <w:rFonts w:ascii="Times New Roman"/>
                <w:b/>
                <w:i w:val="false"/>
                <w:color w:val="000000"/>
                <w:sz w:val="20"/>
              </w:rPr>
              <w:t xml:space="preserve">2) грант қаражаты есебінен сатып алынған тауарларды, жұмыстарды, қызмет көрсетулерді ұсынушыларға осы Кодекстің 275-бабында белгіленген тәртіппен төленген қосылған құн салығы; </w:t>
            </w:r>
          </w:p>
          <w:bookmarkEnd w:id="4068"/>
          <w:bookmarkStart w:name="z2690" w:id="4069"/>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Республикасында аккредиттелген дипломатиялық және оларға теңестірілген шет мемлекеттердің өкілдіктері, шет мемлекеттердің консулдық мекемелері, дипломатиялық және осы өкілдіктердің әкімшілік-техникалық персоналына жататын адамдар, олармен бірге тұратын отбасы мүшелерін қоса алғанда, консулдық лауазымды адамдар, консулдық қызметшілер – олармен бірге тұратын отбасы мүшелерін қоса алғанда, Қазақстан Республикасының аумағында сатып алған тауарларды, жұмыстарды, қызмет көрсетулерді ұсынушыларға осы Кодекстің 276-бабында белгіленген тәртіппен төлеген қосылған құн салығы; </w:t>
            </w:r>
          </w:p>
          <w:bookmarkEnd w:id="4069"/>
          <w:bookmarkStart w:name="z2691" w:id="4070"/>
          <w:p>
            <w:pPr>
              <w:spacing w:after="20"/>
              <w:ind w:left="20"/>
              <w:jc w:val="both"/>
            </w:pPr>
            <w:r>
              <w:rPr>
                <w:rFonts w:ascii="Times New Roman"/>
                <w:b w:val="false"/>
                <w:i w:val="false"/>
                <w:color w:val="000000"/>
                <w:sz w:val="20"/>
              </w:rPr>
              <w:t>
</w:t>
            </w:r>
            <w:r>
              <w:rPr>
                <w:rFonts w:ascii="Times New Roman"/>
                <w:b/>
                <w:i w:val="false"/>
                <w:color w:val="000000"/>
                <w:sz w:val="20"/>
              </w:rPr>
              <w:t xml:space="preserve">4) бюджетке артық төленген қосылған құн салығының сомасы осы Кодекстің </w:t>
            </w:r>
            <w:r>
              <w:rPr>
                <w:rFonts w:ascii="Times New Roman"/>
                <w:b w:val="false"/>
                <w:i w:val="false"/>
                <w:color w:val="000000"/>
                <w:sz w:val="20"/>
              </w:rPr>
              <w:t>599</w:t>
            </w:r>
            <w:r>
              <w:rPr>
                <w:rFonts w:ascii="Times New Roman"/>
                <w:b/>
                <w:i w:val="false"/>
                <w:color w:val="000000"/>
                <w:sz w:val="20"/>
              </w:rPr>
              <w:t xml:space="preserve"> және </w:t>
            </w:r>
            <w:r>
              <w:rPr>
                <w:rFonts w:ascii="Times New Roman"/>
                <w:b w:val="false"/>
                <w:i w:val="false"/>
                <w:color w:val="000000"/>
                <w:sz w:val="20"/>
              </w:rPr>
              <w:t>602-баптарында</w:t>
            </w:r>
            <w:r>
              <w:rPr>
                <w:rFonts w:ascii="Times New Roman"/>
                <w:b/>
                <w:i w:val="false"/>
                <w:color w:val="000000"/>
                <w:sz w:val="20"/>
              </w:rPr>
              <w:t xml:space="preserve"> белгіленген тәртіппен салық төлеушіге бюджеттен қайтарылуға жатады. </w:t>
            </w:r>
          </w:p>
          <w:bookmarkEnd w:id="4070"/>
          <w:bookmarkStart w:name="z2692" w:id="4071"/>
          <w:p>
            <w:pPr>
              <w:spacing w:after="20"/>
              <w:ind w:left="20"/>
              <w:jc w:val="both"/>
            </w:pPr>
            <w:r>
              <w:rPr>
                <w:rFonts w:ascii="Times New Roman"/>
                <w:b w:val="false"/>
                <w:i w:val="false"/>
                <w:color w:val="000000"/>
                <w:sz w:val="20"/>
              </w:rPr>
              <w:t>
</w:t>
            </w:r>
            <w:r>
              <w:rPr>
                <w:rFonts w:ascii="Times New Roman"/>
                <w:b/>
                <w:i w:val="false"/>
                <w:color w:val="000000"/>
                <w:sz w:val="20"/>
              </w:rPr>
              <w:t xml:space="preserve">2. 2009 жылғы 1 қаңтарға дейін сатып алынған тауарлар, жұмыстар, қызмет көрсетулер бойынша қалыптасқан, осы баптың 1-тармағы 1) тармақшасының бірінші бөлігінде көрсетілген қосылған құн салығының асып кетуі, нөлдік мөлшерлеме бойынша салық салынатын айналымдар мақсатында пайдаланылған немесе пайдаланылатын тауарларға, жұмыстарға, қызмет көрсетулерге байланысты қалыптасқан асып түсуді қоспағанда, бюджеттен қайтарылуға жатпайды. </w:t>
            </w:r>
          </w:p>
          <w:bookmarkEnd w:id="4071"/>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тармаққа сәйкес бюджеттен қайтарылуға жатпайтын қосылған құн салығының асып түсуі қосылған құн салығы бойынша алдағы төлем шотына есептеледі. Импорт кезінде төлеуге жататын, сондай-ақ осы Кодекстің </w:t>
            </w:r>
            <w:r>
              <w:rPr>
                <w:rFonts w:ascii="Times New Roman"/>
                <w:b w:val="false"/>
                <w:i w:val="false"/>
                <w:color w:val="000000"/>
                <w:sz w:val="20"/>
              </w:rPr>
              <w:t>241-бабында</w:t>
            </w:r>
            <w:r>
              <w:rPr>
                <w:rFonts w:ascii="Times New Roman"/>
                <w:b/>
                <w:i w:val="false"/>
                <w:color w:val="000000"/>
                <w:sz w:val="20"/>
              </w:rPr>
              <w:t xml:space="preserve"> көзделген қосылған құн салығын төлеу шотының есебіне жатқызу жүргізілмейді.</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осы Кодекстің 273-1-бабына сәйкес қосылған құн салығының асып кетуін қайтару кезінде қолданылмайды.</w:t>
            </w:r>
          </w:p>
          <w:bookmarkStart w:name="z2693" w:id="4072"/>
          <w:p>
            <w:pPr>
              <w:spacing w:after="20"/>
              <w:ind w:left="20"/>
              <w:jc w:val="both"/>
            </w:pPr>
            <w:r>
              <w:rPr>
                <w:rFonts w:ascii="Times New Roman"/>
                <w:b w:val="false"/>
                <w:i w:val="false"/>
                <w:color w:val="000000"/>
                <w:sz w:val="20"/>
              </w:rPr>
              <w:t>
</w:t>
            </w:r>
            <w:r>
              <w:rPr>
                <w:rFonts w:ascii="Times New Roman"/>
                <w:b/>
                <w:i w:val="false"/>
                <w:color w:val="000000"/>
                <w:sz w:val="20"/>
              </w:rPr>
              <w:t>3. Нөлдік мөлшерлеме бойынша салық салынатын айналымдар жасалған салық кезеңінің соңында қалыптасқан қосылған құн салығы сомасының асып кетуі, егер бір мезгілде мынадай шарттар орындалатын болса:</w:t>
            </w:r>
          </w:p>
          <w:bookmarkEnd w:id="4072"/>
          <w:bookmarkStart w:name="z2694" w:id="4073"/>
          <w:p>
            <w:pPr>
              <w:spacing w:after="20"/>
              <w:ind w:left="20"/>
              <w:jc w:val="both"/>
            </w:pPr>
            <w:r>
              <w:rPr>
                <w:rFonts w:ascii="Times New Roman"/>
                <w:b w:val="false"/>
                <w:i w:val="false"/>
                <w:color w:val="000000"/>
                <w:sz w:val="20"/>
              </w:rPr>
              <w:t>
</w:t>
            </w:r>
            <w:r>
              <w:rPr>
                <w:rFonts w:ascii="Times New Roman"/>
                <w:b/>
                <w:i w:val="false"/>
                <w:color w:val="000000"/>
                <w:sz w:val="20"/>
              </w:rPr>
              <w:t>1) қосылған құн салығын төлеуші нөлдік мөлшерлеме бойынша салық салынатын тауарларды, жұмыстарды, көрсетілетін қызметтерді тұрақты түрде өткізуді жүзеге асырса;</w:t>
            </w:r>
          </w:p>
          <w:bookmarkEnd w:id="4073"/>
          <w:bookmarkStart w:name="z2695" w:id="4074"/>
          <w:p>
            <w:pPr>
              <w:spacing w:after="20"/>
              <w:ind w:left="20"/>
              <w:jc w:val="both"/>
            </w:pPr>
            <w:r>
              <w:rPr>
                <w:rFonts w:ascii="Times New Roman"/>
                <w:b w:val="false"/>
                <w:i w:val="false"/>
                <w:color w:val="000000"/>
                <w:sz w:val="20"/>
              </w:rPr>
              <w:t>
</w:t>
            </w:r>
            <w:r>
              <w:rPr>
                <w:rFonts w:ascii="Times New Roman"/>
                <w:b/>
                <w:i w:val="false"/>
                <w:color w:val="000000"/>
                <w:sz w:val="20"/>
              </w:rPr>
              <w:t>2) тауарларды, жұмыстарды, көрсетілетін қызметтерді тұрақты түрде өткізу жүзеге асырылған салық кезеңінде нөлдік мөлшерлеме бойынша салық салынатын өткізу бойынша айналым өткізу бойынша салық салынатын жалпы айналымның кемінде 70 пайызын құрайтын болса, қайтарылуға жатады.</w:t>
            </w:r>
          </w:p>
          <w:bookmarkEnd w:id="4074"/>
          <w:bookmarkStart w:name="z7837" w:id="4075"/>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осы Кодекстің 274-бабында көзделген қосылған құн салығының асып кетуін қайтарудың оңайлатылған тәртібін қолдануға құқығы бар салық төлеушілерге қолданылмайды.</w:t>
            </w:r>
          </w:p>
          <w:bookmarkEnd w:id="4075"/>
          <w:bookmarkStart w:name="z8393" w:id="4076"/>
          <w:p>
            <w:pPr>
              <w:spacing w:after="20"/>
              <w:ind w:left="20"/>
              <w:jc w:val="both"/>
            </w:pPr>
            <w:r>
              <w:rPr>
                <w:rFonts w:ascii="Times New Roman"/>
                <w:b w:val="false"/>
                <w:i w:val="false"/>
                <w:color w:val="000000"/>
                <w:sz w:val="20"/>
              </w:rPr>
              <w:t>
</w:t>
            </w:r>
            <w:r>
              <w:rPr>
                <w:rFonts w:ascii="Times New Roman"/>
                <w:b/>
                <w:i w:val="false"/>
                <w:color w:val="000000"/>
                <w:sz w:val="20"/>
              </w:rPr>
              <w:t xml:space="preserve">3-1.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(01.01.2016 бастап қолданысқа енгізіледі) Заңымен.</w:t>
            </w:r>
          </w:p>
          <w:bookmarkEnd w:id="4076"/>
          <w:bookmarkStart w:name="z2696" w:id="4077"/>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Күші жойылды - ҚР 2008.12.10 </w:t>
            </w:r>
            <w:r>
              <w:rPr>
                <w:rFonts w:ascii="Times New Roman"/>
                <w:b w:val="false"/>
                <w:i w:val="false"/>
                <w:color w:val="000000"/>
                <w:sz w:val="20"/>
              </w:rPr>
              <w:t>N 100-IV</w:t>
            </w:r>
            <w:r>
              <w:rPr>
                <w:rFonts w:ascii="Times New Roman"/>
                <w:b/>
                <w:i w:val="false"/>
                <w:color w:val="000000"/>
                <w:sz w:val="20"/>
              </w:rPr>
              <w:t xml:space="preserve"> Заңымен.</w:t>
            </w:r>
          </w:p>
          <w:bookmarkEnd w:id="4077"/>
          <w:bookmarkStart w:name="z7993" w:id="4078"/>
          <w:p>
            <w:pPr>
              <w:spacing w:after="20"/>
              <w:ind w:left="20"/>
              <w:jc w:val="both"/>
            </w:pPr>
            <w:r>
              <w:rPr>
                <w:rFonts w:ascii="Times New Roman"/>
                <w:b w:val="false"/>
                <w:i w:val="false"/>
                <w:color w:val="000000"/>
                <w:sz w:val="20"/>
              </w:rPr>
              <w:t>
</w:t>
            </w:r>
            <w:r>
              <w:rPr>
                <w:rFonts w:ascii="Times New Roman"/>
                <w:b/>
                <w:i w:val="false"/>
                <w:color w:val="000000"/>
                <w:sz w:val="20"/>
              </w:rPr>
              <w:t>5. Асып кеткен қосылған құн салығын қайтару қағидаларын Қазақстан Республикасының Үкіметі бекітеді.</w:t>
            </w:r>
          </w:p>
          <w:bookmarkEnd w:id="407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272-бапқа өзгерістер енгізілді - ҚР 2008.12.10 </w:t>
            </w:r>
            <w:r>
              <w:rPr>
                <w:rFonts w:ascii="Times New Roman"/>
                <w:b w:val="false"/>
                <w:i w:val="false"/>
                <w:color w:val="000000"/>
                <w:sz w:val="20"/>
              </w:rPr>
              <w:t>N 100-IV</w:t>
            </w:r>
            <w:r>
              <w:rPr>
                <w:rFonts w:ascii="Times New Roman"/>
                <w:b w:val="false"/>
                <w:i w:val="false"/>
                <w:color w:val="ff0000"/>
                <w:sz w:val="20"/>
              </w:rPr>
              <w:t xml:space="preserve">, 2010.06.30 </w:t>
            </w:r>
            <w:r>
              <w:rPr>
                <w:rFonts w:ascii="Times New Roman"/>
                <w:b w:val="false"/>
                <w:i w:val="false"/>
                <w:color w:val="000000"/>
                <w:sz w:val="20"/>
              </w:rPr>
              <w:t>N 297-IV</w:t>
            </w:r>
            <w:r>
              <w:rPr>
                <w:rFonts w:ascii="Times New Roman"/>
                <w:b w:val="false"/>
                <w:i w:val="false"/>
                <w:color w:val="ff0000"/>
                <w:sz w:val="20"/>
              </w:rPr>
              <w:t xml:space="preserve">(2010.07.01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30.11.2016 </w:t>
            </w:r>
            <w:r>
              <w:rPr>
                <w:rFonts w:ascii="Times New Roman"/>
                <w:b w:val="false"/>
                <w:i w:val="false"/>
                <w:color w:val="000000"/>
                <w:sz w:val="20"/>
              </w:rPr>
              <w:t>№ 26-VI</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2697" w:id="4079"/>
          <w:p>
            <w:pPr>
              <w:spacing w:after="0"/>
              <w:ind w:left="0"/>
              <w:jc w:val="both"/>
            </w:pPr>
            <w:r>
              <w:rPr>
                <w:rFonts w:ascii="Times New Roman"/>
                <w:b/>
                <w:i w:val="false"/>
                <w:color w:val="000000"/>
              </w:rPr>
              <w:t xml:space="preserve">  273-бап. Қосылған құн салығының асып кеткен сомасын қайтару </w:t>
            </w:r>
          </w:p>
          <w:bookmarkEnd w:id="4079"/>
          <w:bookmarkStart w:name="z2698" w:id="4080"/>
          <w:p>
            <w:pPr>
              <w:spacing w:after="20"/>
              <w:ind w:left="20"/>
              <w:jc w:val="both"/>
            </w:pPr>
            <w:r>
              <w:rPr>
                <w:rFonts w:ascii="Times New Roman"/>
                <w:b w:val="false"/>
                <w:i w:val="false"/>
                <w:color w:val="000000"/>
                <w:sz w:val="20"/>
              </w:rPr>
              <w:t>
</w:t>
            </w:r>
            <w:r>
              <w:rPr>
                <w:rFonts w:ascii="Times New Roman"/>
                <w:b/>
                <w:i w:val="false"/>
                <w:color w:val="000000"/>
                <w:sz w:val="20"/>
              </w:rPr>
              <w:t xml:space="preserve">1. Қосылған құн салығының асып кеткен сомасын салық төлеушіге қайтару: </w:t>
            </w:r>
          </w:p>
          <w:bookmarkEnd w:id="4080"/>
          <w:bookmarkStart w:name="z2699" w:id="4081"/>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Кодекстің </w:t>
            </w:r>
            <w:r>
              <w:rPr>
                <w:rFonts w:ascii="Times New Roman"/>
                <w:b w:val="false"/>
                <w:i w:val="false"/>
                <w:color w:val="000000"/>
                <w:sz w:val="20"/>
              </w:rPr>
              <w:t>274-бабында</w:t>
            </w:r>
            <w:r>
              <w:rPr>
                <w:rFonts w:ascii="Times New Roman"/>
                <w:b/>
                <w:i w:val="false"/>
                <w:color w:val="000000"/>
                <w:sz w:val="20"/>
              </w:rPr>
              <w:t xml:space="preserve"> өзгеше белгіленбесе, осы бапта белгіленген тәртіппен және мерзімде;</w:t>
            </w:r>
          </w:p>
          <w:bookmarkEnd w:id="4081"/>
          <w:bookmarkStart w:name="z2700" w:id="4082"/>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кезеңі ішінде қосылған құн салығы жөніндегі декларацияда аталған қайтару туралы оның талабының негізінде жүзеге асырылады. </w:t>
            </w:r>
          </w:p>
          <w:bookmarkEnd w:id="4082"/>
          <w:bookmarkStart w:name="z2701" w:id="4083"/>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қосылған құн салығын төлеуші салық кезеңі ішінде қосылған құн салығы жөніндегі декларацияда қосылған құн салығының асып кеткен сомасын қайтару туралы талапты көрсетпесе, онда бұл асып кеткен сома алдағы қосылған құн салығы бойынша төлемдер есебіне жатқызылады немесе қайтарылуға ұсынылуы мүмкін. </w:t>
            </w:r>
          </w:p>
          <w:bookmarkEnd w:id="4083"/>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қосылған құн салығын төлеушінің осы Кодекстің 46-бабында белгіленген талап қою мерзімі ішінде, 2009 жылдың 1 қаңтарынан кейін қалыптасқан қосылған құн салығының асып кеткен сомасын қайтаруға құқығы бар. </w:t>
            </w:r>
          </w:p>
          <w:bookmarkStart w:name="z2702" w:id="4084"/>
          <w:p>
            <w:pPr>
              <w:spacing w:after="20"/>
              <w:ind w:left="20"/>
              <w:jc w:val="both"/>
            </w:pPr>
            <w:r>
              <w:rPr>
                <w:rFonts w:ascii="Times New Roman"/>
                <w:b w:val="false"/>
                <w:i w:val="false"/>
                <w:color w:val="000000"/>
                <w:sz w:val="20"/>
              </w:rPr>
              <w:t>
</w:t>
            </w:r>
            <w:r>
              <w:rPr>
                <w:rFonts w:ascii="Times New Roman"/>
                <w:b/>
                <w:i w:val="false"/>
                <w:color w:val="000000"/>
                <w:sz w:val="20"/>
              </w:rPr>
              <w:t>3. Егер осы Кодекстің осы бабының 4-тармағында және 274-бабында өзгеше белгіленбесе, тексеру нәтижелерімен расталған қосылған құн салығының асып кетуін қайтару қосылған құн салығының асып кеткен сомасын қайтару туралы талап көрсетілген, салық кезеңі үшін қосылған құн салығы бойынша декларацияны салық органына табыс етуге осы Кодексте белгіленген (ұзарту кезеңін ескере отырып) соңғы күннен бастап күнтізбелік жүз елу бес күннің ішінде жүргізіледі.</w:t>
            </w:r>
          </w:p>
          <w:bookmarkEnd w:id="4084"/>
          <w:bookmarkStart w:name="z2703" w:id="4085"/>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тармақтың мақсатында: </w:t>
            </w:r>
          </w:p>
          <w:bookmarkEnd w:id="4085"/>
          <w:p>
            <w:pPr>
              <w:spacing w:after="20"/>
              <w:ind w:left="20"/>
              <w:jc w:val="both"/>
            </w:pPr>
            <w:r>
              <w:rPr>
                <w:rFonts w:ascii="Times New Roman"/>
                <w:b w:val="false"/>
                <w:i w:val="false"/>
                <w:color w:val="000000"/>
                <w:sz w:val="20"/>
              </w:rPr>
              <w:t>
</w:t>
            </w:r>
            <w:r>
              <w:rPr>
                <w:rFonts w:ascii="Times New Roman"/>
                <w:b/>
                <w:i w:val="false"/>
                <w:color w:val="000000"/>
                <w:sz w:val="20"/>
              </w:rPr>
              <w:t>1) шағым жасалу (салық төлеуші шағым жасаған кезде) нәтижелерін ескере отырып, қайтаруға ұсынылған қосылған құн салығы сомасының анықтығын растау бойынша салықтық тексеру актісі;</w:t>
            </w:r>
          </w:p>
          <w:bookmarkStart w:name="z2704" w:id="4086"/>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w:t>
            </w:r>
            <w:r>
              <w:rPr>
                <w:rFonts w:ascii="Times New Roman"/>
                <w:b w:val="false"/>
                <w:i w:val="false"/>
                <w:color w:val="000000"/>
                <w:sz w:val="20"/>
              </w:rPr>
              <w:t>635-бабының</w:t>
            </w:r>
            <w:r>
              <w:rPr>
                <w:rFonts w:ascii="Times New Roman"/>
                <w:b/>
                <w:i w:val="false"/>
                <w:color w:val="000000"/>
                <w:sz w:val="20"/>
              </w:rPr>
              <w:t xml:space="preserve"> 10-тармағында көзделген жағдайда, ресімделген салықтық тексеру актісіне қорытынды қосылған құн салығының асып кеткен сомасын қайтару үшін негіз болып табылады.</w:t>
            </w:r>
          </w:p>
          <w:bookmarkEnd w:id="4086"/>
          <w:bookmarkStart w:name="z2705" w:id="4087"/>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(01.01.2015 бастап қолданысқа енгізіледі).</w:t>
            </w:r>
          </w:p>
          <w:bookmarkEnd w:id="4087"/>
          <w:bookmarkStart w:name="z2706" w:id="4088"/>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274-бабының 2-тармағында көрсетілгендерді қоспағанда, салық кезеңі ішіндегі өткізу бойынша жалпы салық салынатын айналымда кемінде 70 пайызды құрайтын, нөлдік мөлшерлеме бойынша салық салынатын айналымдарды жүзеге асыратын қосылған құн салығын төлеушіге тексеру нәтижелерімен расталған қосылған құн салығының асып кетуін қайтару салық органына қосылған құн салығының асып кеткен сомасын қайтару туралы талап көрсетілген, салық кезеңі үшін қосылған құн салығы бойынша декларацияны табыс етуге осы Кодексте белгіленген (ұзарту кезеңін ескере отырып) соңғы күннен бастап елу бес жұмыс күні ішінде жүргізіледі.</w:t>
            </w:r>
          </w:p>
          <w:bookmarkEnd w:id="4088"/>
          <w:bookmarkStart w:name="z2707" w:id="4089"/>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тармақтың мақсатында: </w:t>
            </w:r>
          </w:p>
          <w:bookmarkEnd w:id="4089"/>
          <w:p>
            <w:pPr>
              <w:spacing w:after="20"/>
              <w:ind w:left="20"/>
              <w:jc w:val="both"/>
            </w:pPr>
            <w:r>
              <w:rPr>
                <w:rFonts w:ascii="Times New Roman"/>
                <w:b w:val="false"/>
                <w:i w:val="false"/>
                <w:color w:val="000000"/>
                <w:sz w:val="20"/>
              </w:rPr>
              <w:t>
</w:t>
            </w:r>
            <w:r>
              <w:rPr>
                <w:rFonts w:ascii="Times New Roman"/>
                <w:b/>
                <w:i w:val="false"/>
                <w:color w:val="000000"/>
                <w:sz w:val="20"/>
              </w:rPr>
              <w:t>1) шағым жасалу (салық төлеуші шағым жасаған кезде) нәтижелерін ескере отырып, қайтаруға ұсынылған қосылған құн салығы сомасының анықтығын растау бойынша салықтық тексеру актісі;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(01.01.2015 бастап қолданысқа енгізіледі).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Кодекстің </w:t>
            </w:r>
            <w:r>
              <w:rPr>
                <w:rFonts w:ascii="Times New Roman"/>
                <w:b w:val="false"/>
                <w:i w:val="false"/>
                <w:color w:val="000000"/>
                <w:sz w:val="20"/>
              </w:rPr>
              <w:t>634-бабының</w:t>
            </w:r>
            <w:r>
              <w:rPr>
                <w:rFonts w:ascii="Times New Roman"/>
                <w:b/>
                <w:i w:val="false"/>
                <w:color w:val="000000"/>
                <w:sz w:val="20"/>
              </w:rPr>
              <w:t xml:space="preserve"> 10-тармағында көзделген жағдайда, ресімделген салықтық тексеру актісіне қорытынды қосылған құн салығының асып кеткен сомасын қайтару үшін негіз болып табылады.</w:t>
            </w:r>
          </w:p>
          <w:bookmarkStart w:name="z2708" w:id="4090"/>
          <w:p>
            <w:pPr>
              <w:spacing w:after="20"/>
              <w:ind w:left="20"/>
              <w:jc w:val="both"/>
            </w:pPr>
            <w:r>
              <w:rPr>
                <w:rFonts w:ascii="Times New Roman"/>
                <w:b w:val="false"/>
                <w:i w:val="false"/>
                <w:color w:val="000000"/>
                <w:sz w:val="20"/>
              </w:rPr>
              <w:t>
</w:t>
            </w:r>
            <w:r>
              <w:rPr>
                <w:rFonts w:ascii="Times New Roman"/>
                <w:b/>
                <w:i w:val="false"/>
                <w:color w:val="000000"/>
                <w:sz w:val="20"/>
              </w:rPr>
              <w:t xml:space="preserve">5. Қосылған құн салығының асып кетуі: </w:t>
            </w:r>
          </w:p>
          <w:bookmarkEnd w:id="4090"/>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мыналар: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шағын бизнес субъектілері; </w:t>
            </w:r>
          </w:p>
          <w:bookmarkStart w:name="z2709" w:id="4091"/>
          <w:p>
            <w:pPr>
              <w:spacing w:after="20"/>
              <w:ind w:left="20"/>
              <w:jc w:val="both"/>
            </w:pPr>
            <w:r>
              <w:rPr>
                <w:rFonts w:ascii="Times New Roman"/>
                <w:b w:val="false"/>
                <w:i w:val="false"/>
                <w:color w:val="000000"/>
                <w:sz w:val="20"/>
              </w:rPr>
              <w:t>
</w:t>
            </w:r>
            <w:r>
              <w:rPr>
                <w:rFonts w:ascii="Times New Roman"/>
                <w:b/>
                <w:i w:val="false"/>
                <w:color w:val="000000"/>
                <w:sz w:val="20"/>
              </w:rPr>
              <w:t>шаруа немесе фермер қожалықтары;</w:t>
            </w:r>
          </w:p>
          <w:bookmarkEnd w:id="4091"/>
          <w:bookmarkStart w:name="z2710" w:id="4092"/>
          <w:p>
            <w:pPr>
              <w:spacing w:after="20"/>
              <w:ind w:left="20"/>
              <w:jc w:val="both"/>
            </w:pPr>
            <w:r>
              <w:rPr>
                <w:rFonts w:ascii="Times New Roman"/>
                <w:b w:val="false"/>
                <w:i w:val="false"/>
                <w:color w:val="000000"/>
                <w:sz w:val="20"/>
              </w:rPr>
              <w:t>
</w:t>
            </w:r>
            <w:r>
              <w:rPr>
                <w:rFonts w:ascii="Times New Roman"/>
                <w:b/>
                <w:i w:val="false"/>
                <w:color w:val="000000"/>
                <w:sz w:val="20"/>
              </w:rPr>
              <w:t>ауыл шаруашылығы өнімін, акваөсіру (балық өсіру шаруашылығы) өнімін өндірушілер және ауыл шаруашылығы кооперативтері үшін белгіленген арнаулы салық режимдерінде бюджетпен есеп айырысуды жүзеге асыратын салық төлеушіге;</w:t>
            </w:r>
          </w:p>
          <w:bookmarkEnd w:id="4092"/>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 тармақша 01.01.2015 бастап қолданысқа енгізіледі және 31.12.2020 дейін қолданыста болады - ҚР 28.11.2014 </w:t>
            </w:r>
            <w:r>
              <w:rPr>
                <w:rFonts w:ascii="Times New Roman"/>
                <w:b w:val="false"/>
                <w:i w:val="false"/>
                <w:color w:val="000000"/>
                <w:sz w:val="20"/>
              </w:rPr>
              <w:t>№ 257-V</w:t>
            </w:r>
            <w:r>
              <w:rPr>
                <w:rFonts w:ascii="Times New Roman"/>
                <w:b/>
                <w:i w:val="false"/>
                <w:color w:val="000000"/>
                <w:sz w:val="20"/>
              </w:rPr>
              <w:t xml:space="preserve"> Заңымен (қолданысқа енгізілу тәртібін </w:t>
            </w:r>
            <w:r>
              <w:rPr>
                <w:rFonts w:ascii="Times New Roman"/>
                <w:b w:val="false"/>
                <w:i w:val="false"/>
                <w:color w:val="000000"/>
                <w:sz w:val="20"/>
              </w:rPr>
              <w:t>10-баптан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267-бабының және 231-бабының 3-тармағы 18) тармақшасының ережелерін қолданған салық кезеңдері үшін салық төлеушіге қайтарылмайды.</w:t>
            </w:r>
          </w:p>
          <w:bookmarkStart w:name="z2712" w:id="4093"/>
          <w:p>
            <w:pPr>
              <w:spacing w:after="20"/>
              <w:ind w:left="20"/>
              <w:jc w:val="both"/>
            </w:pPr>
            <w:r>
              <w:rPr>
                <w:rFonts w:ascii="Times New Roman"/>
                <w:b w:val="false"/>
                <w:i w:val="false"/>
                <w:color w:val="000000"/>
                <w:sz w:val="20"/>
              </w:rPr>
              <w:t>
</w:t>
            </w:r>
            <w:r>
              <w:rPr>
                <w:rFonts w:ascii="Times New Roman"/>
                <w:b/>
                <w:i w:val="false"/>
                <w:color w:val="000000"/>
                <w:sz w:val="20"/>
              </w:rPr>
              <w:t xml:space="preserve">6. Бюджеттен қайтарылуға жататын қосылған құн салығының асып кеткен сомасын салық төлеушіге осы Кодекстің </w:t>
            </w:r>
            <w:r>
              <w:rPr>
                <w:rFonts w:ascii="Times New Roman"/>
                <w:b w:val="false"/>
                <w:i w:val="false"/>
                <w:color w:val="000000"/>
                <w:sz w:val="20"/>
              </w:rPr>
              <w:t>603-бабында</w:t>
            </w:r>
            <w:r>
              <w:rPr>
                <w:rFonts w:ascii="Times New Roman"/>
                <w:b/>
                <w:i w:val="false"/>
                <w:color w:val="000000"/>
                <w:sz w:val="20"/>
              </w:rPr>
              <w:t xml:space="preserve"> белгіленген тәртіппен қайтарылады. </w:t>
            </w:r>
          </w:p>
          <w:bookmarkEnd w:id="4093"/>
          <w:p>
            <w:pPr>
              <w:spacing w:after="20"/>
              <w:ind w:left="20"/>
              <w:jc w:val="both"/>
            </w:pPr>
            <w:r>
              <w:rPr>
                <w:rFonts w:ascii="Times New Roman"/>
                <w:b w:val="false"/>
                <w:i w:val="false"/>
                <w:color w:val="000000"/>
                <w:sz w:val="20"/>
              </w:rPr>
              <w:t>
</w:t>
            </w:r>
            <w:r>
              <w:rPr>
                <w:rFonts w:ascii="Times New Roman"/>
                <w:b/>
                <w:i w:val="false"/>
                <w:color w:val="000000"/>
                <w:sz w:val="20"/>
              </w:rPr>
              <w:t xml:space="preserve">Бюджеттен қайтарылуға жатпайтын қосылған құн салығының асып кеткен сомасы қосылған құн салығы бойынша алдағы төлемдердің шотына есептеледі. Импорт кезінде төлеуге жататын, сондай-ақ осы Кодекстің </w:t>
            </w:r>
            <w:r>
              <w:rPr>
                <w:rFonts w:ascii="Times New Roman"/>
                <w:b w:val="false"/>
                <w:i w:val="false"/>
                <w:color w:val="000000"/>
                <w:sz w:val="20"/>
              </w:rPr>
              <w:t>241-бабында</w:t>
            </w:r>
            <w:r>
              <w:rPr>
                <w:rFonts w:ascii="Times New Roman"/>
                <w:b/>
                <w:i w:val="false"/>
                <w:color w:val="000000"/>
                <w:sz w:val="20"/>
              </w:rPr>
              <w:t xml:space="preserve"> көзделген қосылған құн салығын төлеу шотына есепке жатқызу жүргізілмейді. </w:t>
            </w:r>
          </w:p>
          <w:bookmarkStart w:name="z2713" w:id="4094"/>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төлеушінің декларацияда қосылған құн салығын қайтару талабы көрсетілген, бюджеттен қайтарылған және құжаттық салықтық тексеру жүргізу барысында расталмаған қосылған құн салығының асып кеткен сомасы салық төлеушінің тексеру нәтижелері туралы хабарлама негізінде бюджетке төлеуіне жатады. </w:t>
            </w:r>
          </w:p>
          <w:bookmarkEnd w:id="4094"/>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салық төлеушіге қосылған құн салығының асып кеткен сомасын қайтару осы Кодекстің </w:t>
            </w:r>
            <w:r>
              <w:rPr>
                <w:rFonts w:ascii="Times New Roman"/>
                <w:b w:val="false"/>
                <w:i w:val="false"/>
                <w:color w:val="000000"/>
                <w:sz w:val="20"/>
              </w:rPr>
              <w:t>603-бабының</w:t>
            </w:r>
            <w:r>
              <w:rPr>
                <w:rFonts w:ascii="Times New Roman"/>
                <w:b/>
                <w:i w:val="false"/>
                <w:color w:val="000000"/>
                <w:sz w:val="20"/>
              </w:rPr>
              <w:t xml:space="preserve"> 4-тармағына сәйкес осы салық төлеушінің пайдасына бұрын өсімпұл есебіне жатқызу және аудару арқылы жүргізілген болса, салықтық тексеру кезінде расталмаған, салық төлеушіге бұрын аударылған және қайтарылған қосылған құн салығының асып кеткен сомасына келетін өсімпұл тексеру нәтижелері туралы хабарлама негізінде бюджетке төленуге жатады. </w:t>
            </w:r>
          </w:p>
          <w:bookmarkStart w:name="z2714" w:id="4095"/>
          <w:p>
            <w:pPr>
              <w:spacing w:after="20"/>
              <w:ind w:left="20"/>
              <w:jc w:val="both"/>
            </w:pPr>
            <w:r>
              <w:rPr>
                <w:rFonts w:ascii="Times New Roman"/>
                <w:b w:val="false"/>
                <w:i w:val="false"/>
                <w:color w:val="000000"/>
                <w:sz w:val="20"/>
              </w:rPr>
              <w:t>
</w:t>
            </w:r>
            <w:r>
              <w:rPr>
                <w:rFonts w:ascii="Times New Roman"/>
                <w:b/>
                <w:i w:val="false"/>
                <w:color w:val="000000"/>
                <w:sz w:val="20"/>
              </w:rPr>
              <w:t xml:space="preserve">8. Осы баптың 7-тармағында көрсетілген сомалар осы Кодекстің </w:t>
            </w:r>
            <w:r>
              <w:rPr>
                <w:rFonts w:ascii="Times New Roman"/>
                <w:b w:val="false"/>
                <w:i w:val="false"/>
                <w:color w:val="000000"/>
                <w:sz w:val="20"/>
              </w:rPr>
              <w:t>603-бабының</w:t>
            </w:r>
            <w:r>
              <w:rPr>
                <w:rFonts w:ascii="Times New Roman"/>
                <w:b/>
                <w:i w:val="false"/>
                <w:color w:val="000000"/>
                <w:sz w:val="20"/>
              </w:rPr>
              <w:t xml:space="preserve"> 4-тармағында көрсетілген мөлшерде салық төлеушінің осы сомаларды аударған күнінен бастап әр күн үшін өсімпұл есептен шығарыла отырып бюджетке төленуге жатады. </w:t>
            </w:r>
          </w:p>
          <w:bookmarkEnd w:id="409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273-бапқа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(2010.07.01 бастап қолданысқа енгізіледі), 2010.01.21 </w:t>
            </w:r>
            <w:r>
              <w:rPr>
                <w:rFonts w:ascii="Times New Roman"/>
                <w:b w:val="false"/>
                <w:i w:val="false"/>
                <w:color w:val="000000"/>
                <w:sz w:val="20"/>
              </w:rPr>
              <w:t>N 242-IV</w:t>
            </w:r>
            <w:r>
              <w:rPr>
                <w:rFonts w:ascii="Times New Roman"/>
                <w:b w:val="false"/>
                <w:i w:val="false"/>
                <w:color w:val="ff0000"/>
                <w:sz w:val="20"/>
              </w:rPr>
              <w:t xml:space="preserve"> (2011.01.01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(2009.01.01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29.10.2015 </w:t>
            </w:r>
            <w:r>
              <w:rPr>
                <w:rFonts w:ascii="Times New Roman"/>
                <w:b w:val="false"/>
                <w:i w:val="false"/>
                <w:color w:val="000000"/>
                <w:sz w:val="20"/>
              </w:rPr>
              <w:t>№ 373-V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29.03.2016 </w:t>
            </w:r>
            <w:r>
              <w:rPr>
                <w:rFonts w:ascii="Times New Roman"/>
                <w:b w:val="false"/>
                <w:i w:val="false"/>
                <w:color w:val="000000"/>
                <w:sz w:val="20"/>
              </w:rPr>
              <w:t>№ 479-V</w:t>
            </w:r>
            <w:r>
              <w:rPr>
                <w:rFonts w:ascii="Times New Roman"/>
                <w:b w:val="false"/>
                <w:i w:val="false"/>
                <w:color w:val="ff0000"/>
                <w:sz w:val="20"/>
              </w:rPr>
              <w:t xml:space="preserve"> (алғашқы ресми жарияланған күнінен кейін күнтізбелік жиырма бір күн өткен соң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7838" w:id="4096"/>
          <w:p>
            <w:pPr>
              <w:spacing w:after="0"/>
              <w:ind w:left="0"/>
              <w:jc w:val="both"/>
            </w:pPr>
            <w:r>
              <w:rPr>
                <w:rFonts w:ascii="Times New Roman"/>
                <w:b/>
                <w:i w:val="false"/>
                <w:color w:val="000000"/>
              </w:rPr>
              <w:t xml:space="preserve"> 273-1-бап. Жекелеген жағдайларда қосылған құн салығының асып кетуін қайтару ерекшеліктері</w:t>
            </w:r>
          </w:p>
          <w:bookmarkEnd w:id="4096"/>
          <w:bookmarkStart w:name="z8470" w:id="4097"/>
          <w:p>
            <w:pPr>
              <w:spacing w:after="20"/>
              <w:ind w:left="20"/>
              <w:jc w:val="both"/>
            </w:pPr>
            <w:r>
              <w:rPr>
                <w:rFonts w:ascii="Times New Roman"/>
                <w:b w:val="false"/>
                <w:i w:val="false"/>
                <w:color w:val="000000"/>
                <w:sz w:val="20"/>
              </w:rPr>
              <w:t>
</w:t>
            </w:r>
            <w:r>
              <w:rPr>
                <w:rFonts w:ascii="Times New Roman"/>
                <w:b/>
                <w:i w:val="false"/>
                <w:color w:val="000000"/>
                <w:sz w:val="20"/>
              </w:rPr>
              <w:t>1. Егер қосылған құн салығының асып кетуі салық төлеуші Қазақстан Республикасының аумағында алғаш рет пайдалануға берілетін өндірістік мақсаттағы ғимараттар мен құрылыстарды салуға байланысты сатып алған тауарлар, жұмыстар, көрсетілетін қызметтер бойынша қалыптасса, мұндай салық төлеушіге құрылыс кезеңінде қалыптасқан қосылған құн салығының асып кеткен сомасын қайтару осы баптың 3-тармағында белгіленген тәртіппен және мерзімдерде жүзеге асырылады.</w:t>
            </w:r>
          </w:p>
          <w:bookmarkEnd w:id="4097"/>
          <w:bookmarkStart w:name="z8471" w:id="4098"/>
          <w:p>
            <w:pPr>
              <w:spacing w:after="20"/>
              <w:ind w:left="20"/>
              <w:jc w:val="both"/>
            </w:pPr>
            <w:r>
              <w:rPr>
                <w:rFonts w:ascii="Times New Roman"/>
                <w:b w:val="false"/>
                <w:i w:val="false"/>
                <w:color w:val="000000"/>
                <w:sz w:val="20"/>
              </w:rPr>
              <w:t>
</w:t>
            </w:r>
            <w:r>
              <w:rPr>
                <w:rFonts w:ascii="Times New Roman"/>
                <w:b/>
                <w:i w:val="false"/>
                <w:color w:val="000000"/>
                <w:sz w:val="20"/>
              </w:rPr>
              <w:t>Осы баптың мақсаттары үшін өндірістік мақсаттағы ғимараттарға:</w:t>
            </w:r>
          </w:p>
          <w:bookmarkEnd w:id="4098"/>
          <w:bookmarkStart w:name="z8472" w:id="4099"/>
          <w:p>
            <w:pPr>
              <w:spacing w:after="20"/>
              <w:ind w:left="20"/>
              <w:jc w:val="both"/>
            </w:pPr>
            <w:r>
              <w:rPr>
                <w:rFonts w:ascii="Times New Roman"/>
                <w:b w:val="false"/>
                <w:i w:val="false"/>
                <w:color w:val="000000"/>
                <w:sz w:val="20"/>
              </w:rPr>
              <w:t>
</w:t>
            </w:r>
            <w:r>
              <w:rPr>
                <w:rFonts w:ascii="Times New Roman"/>
                <w:b/>
                <w:i w:val="false"/>
                <w:color w:val="000000"/>
                <w:sz w:val="20"/>
              </w:rPr>
              <w:t>1) өнеркәсіптік ғимараттар мен қоймалар;</w:t>
            </w:r>
          </w:p>
          <w:bookmarkEnd w:id="4099"/>
          <w:bookmarkStart w:name="z8473" w:id="4100"/>
          <w:p>
            <w:pPr>
              <w:spacing w:after="20"/>
              <w:ind w:left="20"/>
              <w:jc w:val="both"/>
            </w:pPr>
            <w:r>
              <w:rPr>
                <w:rFonts w:ascii="Times New Roman"/>
                <w:b w:val="false"/>
                <w:i w:val="false"/>
                <w:color w:val="000000"/>
                <w:sz w:val="20"/>
              </w:rPr>
              <w:t>
</w:t>
            </w:r>
            <w:r>
              <w:rPr>
                <w:rFonts w:ascii="Times New Roman"/>
                <w:b/>
                <w:i w:val="false"/>
                <w:color w:val="000000"/>
                <w:sz w:val="20"/>
              </w:rPr>
              <w:t>2) көлік, байланыс және коммуникациялар ғимараттары;</w:t>
            </w:r>
          </w:p>
          <w:bookmarkEnd w:id="4100"/>
          <w:bookmarkStart w:name="z8474" w:id="4101"/>
          <w:p>
            <w:pPr>
              <w:spacing w:after="20"/>
              <w:ind w:left="20"/>
              <w:jc w:val="both"/>
            </w:pPr>
            <w:r>
              <w:rPr>
                <w:rFonts w:ascii="Times New Roman"/>
                <w:b w:val="false"/>
                <w:i w:val="false"/>
                <w:color w:val="000000"/>
                <w:sz w:val="20"/>
              </w:rPr>
              <w:t>
</w:t>
            </w:r>
            <w:r>
              <w:rPr>
                <w:rFonts w:ascii="Times New Roman"/>
                <w:b/>
                <w:i w:val="false"/>
                <w:color w:val="000000"/>
                <w:sz w:val="20"/>
              </w:rPr>
              <w:t>3) тұрғын үй емес ауыл шаруашылығы ғимараттары жатқызылады.</w:t>
            </w:r>
          </w:p>
          <w:bookmarkEnd w:id="4101"/>
          <w:bookmarkStart w:name="z8475" w:id="4102"/>
          <w:p>
            <w:pPr>
              <w:spacing w:after="20"/>
              <w:ind w:left="20"/>
              <w:jc w:val="both"/>
            </w:pPr>
            <w:r>
              <w:rPr>
                <w:rFonts w:ascii="Times New Roman"/>
                <w:b w:val="false"/>
                <w:i w:val="false"/>
                <w:color w:val="000000"/>
                <w:sz w:val="20"/>
              </w:rPr>
              <w:t>
</w:t>
            </w:r>
            <w:r>
              <w:rPr>
                <w:rFonts w:ascii="Times New Roman"/>
                <w:b/>
                <w:i w:val="false"/>
                <w:color w:val="000000"/>
                <w:sz w:val="20"/>
              </w:rPr>
              <w:t>Осы баптың мақсаттары үшін өндірістік мақсаттағы құрылыстарға, спорт пен демалыс орындарына, әкімшілік мақсаттарға, автомобильдер қоюға немесе орынтұрағына арналған, сондай-ақ мәдени-көңіл көтеру, қонақ үй, мейрамхана мақсаттарындағы құрылыстардан басқа құрылыстар жатқызылады.</w:t>
            </w:r>
          </w:p>
          <w:bookmarkEnd w:id="4102"/>
          <w:bookmarkStart w:name="z8476" w:id="4103"/>
          <w:p>
            <w:pPr>
              <w:spacing w:after="20"/>
              <w:ind w:left="20"/>
              <w:jc w:val="both"/>
            </w:pPr>
            <w:r>
              <w:rPr>
                <w:rFonts w:ascii="Times New Roman"/>
                <w:b w:val="false"/>
                <w:i w:val="false"/>
                <w:color w:val="000000"/>
                <w:sz w:val="20"/>
              </w:rPr>
              <w:t>
</w:t>
            </w:r>
            <w:r>
              <w:rPr>
                <w:rFonts w:ascii="Times New Roman"/>
                <w:b/>
                <w:i w:val="false"/>
                <w:color w:val="000000"/>
                <w:sz w:val="20"/>
              </w:rPr>
              <w:t>Өндірістік мақсаттағы ғимараттар мен құрылыстарды осы тармақтың екінші және үшінші бөліктерінде көрсетілген ғимараттар мен құрылыстарға жатқызу техникалық реттеу саласындағы мемлекеттік уәкілетті орган белгілеген сыныптамаға сәйкес жүргізіледі.</w:t>
            </w:r>
          </w:p>
          <w:bookmarkEnd w:id="4103"/>
          <w:bookmarkStart w:name="z8477" w:id="4104"/>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бөлігінің ережелері Қазақстан Республикасының заңнамасына сәйкес "толық аяқталған" құрылыс кезінде де қолданылады.</w:t>
            </w:r>
          </w:p>
          <w:bookmarkEnd w:id="4104"/>
          <w:bookmarkStart w:name="z8478" w:id="4105"/>
          <w:p>
            <w:pPr>
              <w:spacing w:after="20"/>
              <w:ind w:left="20"/>
              <w:jc w:val="both"/>
            </w:pPr>
            <w:r>
              <w:rPr>
                <w:rFonts w:ascii="Times New Roman"/>
                <w:b w:val="false"/>
                <w:i w:val="false"/>
                <w:color w:val="000000"/>
                <w:sz w:val="20"/>
              </w:rPr>
              <w:t>
</w:t>
            </w:r>
            <w:r>
              <w:rPr>
                <w:rFonts w:ascii="Times New Roman"/>
                <w:b/>
                <w:i w:val="false"/>
                <w:color w:val="000000"/>
                <w:sz w:val="20"/>
              </w:rPr>
              <w:t>Бұл ретте құрылыс кезеңі деп құрылыстың басталуы мен ғимараттарды, құрылыстарды пайдалануға беру күні арасындағы уақыт кезеңі түсініледі.</w:t>
            </w:r>
          </w:p>
          <w:bookmarkEnd w:id="4105"/>
          <w:bookmarkStart w:name="z8479" w:id="4106"/>
          <w:p>
            <w:pPr>
              <w:spacing w:after="20"/>
              <w:ind w:left="20"/>
              <w:jc w:val="both"/>
            </w:pPr>
            <w:r>
              <w:rPr>
                <w:rFonts w:ascii="Times New Roman"/>
                <w:b w:val="false"/>
                <w:i w:val="false"/>
                <w:color w:val="000000"/>
                <w:sz w:val="20"/>
              </w:rPr>
              <w:t>
</w:t>
            </w:r>
            <w:r>
              <w:rPr>
                <w:rFonts w:ascii="Times New Roman"/>
                <w:b/>
                <w:i w:val="false"/>
                <w:color w:val="000000"/>
                <w:sz w:val="20"/>
              </w:rPr>
              <w:t>Осы баптың мақсаттары үшін мына күндердің ең ерте күні:</w:t>
            </w:r>
          </w:p>
          <w:bookmarkEnd w:id="4106"/>
          <w:bookmarkStart w:name="z8480" w:id="4107"/>
          <w:p>
            <w:pPr>
              <w:spacing w:after="20"/>
              <w:ind w:left="20"/>
              <w:jc w:val="both"/>
            </w:pPr>
            <w:r>
              <w:rPr>
                <w:rFonts w:ascii="Times New Roman"/>
                <w:b w:val="false"/>
                <w:i w:val="false"/>
                <w:color w:val="000000"/>
                <w:sz w:val="20"/>
              </w:rPr>
              <w:t>
</w:t>
            </w:r>
            <w:r>
              <w:rPr>
                <w:rFonts w:ascii="Times New Roman"/>
                <w:b/>
                <w:i w:val="false"/>
                <w:color w:val="000000"/>
                <w:sz w:val="20"/>
              </w:rPr>
              <w:t>1) құрылысты жүзеге асыруға келісімшарт (шарт) жасасқан күн;</w:t>
            </w:r>
          </w:p>
          <w:bookmarkEnd w:id="4107"/>
          <w:bookmarkStart w:name="z8481" w:id="4108"/>
          <w:p>
            <w:pPr>
              <w:spacing w:after="20"/>
              <w:ind w:left="20"/>
              <w:jc w:val="both"/>
            </w:pPr>
            <w:r>
              <w:rPr>
                <w:rFonts w:ascii="Times New Roman"/>
                <w:b w:val="false"/>
                <w:i w:val="false"/>
                <w:color w:val="000000"/>
                <w:sz w:val="20"/>
              </w:rPr>
              <w:t>
</w:t>
            </w:r>
            <w:r>
              <w:rPr>
                <w:rFonts w:ascii="Times New Roman"/>
                <w:b/>
                <w:i w:val="false"/>
                <w:color w:val="000000"/>
                <w:sz w:val="20"/>
              </w:rPr>
              <w:t>2) жобалау жұмыстарын жүзеге асыруға келісімшарт (шарт) жасасқан күн құрылыстың басталуы деп танылады.</w:t>
            </w:r>
          </w:p>
          <w:bookmarkEnd w:id="4108"/>
          <w:bookmarkStart w:name="z8482" w:id="4109"/>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бір мезгілде мынадай шарттар сақталған кезде:</w:t>
            </w:r>
          </w:p>
          <w:bookmarkEnd w:id="4109"/>
          <w:bookmarkStart w:name="z8483" w:id="4110"/>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 қызметін арнайы экономикалық аймақтың аумағында жүзеге асыратын немесе инвестициялық басым жобаны іске асыратын жаңадан құрылған ұйым болып табылса; </w:t>
            </w:r>
          </w:p>
          <w:bookmarkEnd w:id="4110"/>
          <w:bookmarkStart w:name="z8484" w:id="4111"/>
          <w:p>
            <w:pPr>
              <w:spacing w:after="20"/>
              <w:ind w:left="20"/>
              <w:jc w:val="both"/>
            </w:pPr>
            <w:r>
              <w:rPr>
                <w:rFonts w:ascii="Times New Roman"/>
                <w:b w:val="false"/>
                <w:i w:val="false"/>
                <w:color w:val="000000"/>
                <w:sz w:val="20"/>
              </w:rPr>
              <w:t>
</w:t>
            </w:r>
            <w:r>
              <w:rPr>
                <w:rFonts w:ascii="Times New Roman"/>
                <w:b/>
                <w:i w:val="false"/>
                <w:color w:val="000000"/>
                <w:sz w:val="20"/>
              </w:rPr>
              <w:t>2) құрылыс осы Кодекстің 130-1-бабының 1-тармағында көрсетілген ұзақ мерзімді келісімшарттың негізінде жүзеге асырылса;</w:t>
            </w:r>
          </w:p>
          <w:bookmarkEnd w:id="4111"/>
          <w:bookmarkStart w:name="z8485" w:id="4112"/>
          <w:p>
            <w:pPr>
              <w:spacing w:after="20"/>
              <w:ind w:left="20"/>
              <w:jc w:val="both"/>
            </w:pPr>
            <w:r>
              <w:rPr>
                <w:rFonts w:ascii="Times New Roman"/>
                <w:b w:val="false"/>
                <w:i w:val="false"/>
                <w:color w:val="000000"/>
                <w:sz w:val="20"/>
              </w:rPr>
              <w:t>
</w:t>
            </w:r>
            <w:r>
              <w:rPr>
                <w:rFonts w:ascii="Times New Roman"/>
                <w:b/>
                <w:i w:val="false"/>
                <w:color w:val="000000"/>
                <w:sz w:val="20"/>
              </w:rPr>
              <w:t>3) ғимараттар, құрылыстар негізгі құралдар деп танылса;</w:t>
            </w:r>
          </w:p>
          <w:bookmarkEnd w:id="4112"/>
          <w:bookmarkStart w:name="z8486" w:id="4113"/>
          <w:p>
            <w:pPr>
              <w:spacing w:after="20"/>
              <w:ind w:left="20"/>
              <w:jc w:val="both"/>
            </w:pPr>
            <w:r>
              <w:rPr>
                <w:rFonts w:ascii="Times New Roman"/>
                <w:b w:val="false"/>
                <w:i w:val="false"/>
                <w:color w:val="000000"/>
                <w:sz w:val="20"/>
              </w:rPr>
              <w:t>
</w:t>
            </w:r>
            <w:r>
              <w:rPr>
                <w:rFonts w:ascii="Times New Roman"/>
                <w:b/>
                <w:i w:val="false"/>
                <w:color w:val="000000"/>
                <w:sz w:val="20"/>
              </w:rPr>
              <w:t>4) ғимараттар, құрылыстар пайдалануға қабылданса, қолданылады.</w:t>
            </w:r>
          </w:p>
          <w:bookmarkEnd w:id="4113"/>
          <w:bookmarkStart w:name="z8487" w:id="4114"/>
          <w:p>
            <w:pPr>
              <w:spacing w:after="20"/>
              <w:ind w:left="20"/>
              <w:jc w:val="both"/>
            </w:pPr>
            <w:r>
              <w:rPr>
                <w:rFonts w:ascii="Times New Roman"/>
                <w:b w:val="false"/>
                <w:i w:val="false"/>
                <w:color w:val="000000"/>
                <w:sz w:val="20"/>
              </w:rPr>
              <w:t>
</w:t>
            </w:r>
            <w:r>
              <w:rPr>
                <w:rFonts w:ascii="Times New Roman"/>
                <w:b/>
                <w:i w:val="false"/>
                <w:color w:val="000000"/>
                <w:sz w:val="20"/>
              </w:rPr>
              <w:t>Осы тармақта көзделген қосылған құн салығының асып кетуін қайтару туралы талап ғимараттар, құрылыстар пайдалануға берілген салық кезеңінен кейінгі салық кезеңдері үшін қосылған құн салығы бойынша кезекті декларацияда осы Кодекстің 46-бабының ережелері ескеріле отырып көрсетіледі.</w:t>
            </w:r>
          </w:p>
          <w:bookmarkEnd w:id="4114"/>
          <w:bookmarkStart w:name="z8488" w:id="4115"/>
          <w:p>
            <w:pPr>
              <w:spacing w:after="20"/>
              <w:ind w:left="20"/>
              <w:jc w:val="both"/>
            </w:pPr>
            <w:r>
              <w:rPr>
                <w:rFonts w:ascii="Times New Roman"/>
                <w:b w:val="false"/>
                <w:i w:val="false"/>
                <w:color w:val="000000"/>
                <w:sz w:val="20"/>
              </w:rPr>
              <w:t>
</w:t>
            </w:r>
            <w:r>
              <w:rPr>
                <w:rFonts w:ascii="Times New Roman"/>
                <w:b/>
                <w:i w:val="false"/>
                <w:color w:val="000000"/>
                <w:sz w:val="20"/>
              </w:rPr>
              <w:t>2. Егер қосылған құн салығының асып кетуі салық төлеуші геологиялық барлау жұмыстарын жүргізу мен кен орнын жайластыру кезеңінде сатып алған тауарлар, жұмыстар, көрсетілетін қызметтер бойынша қалыптасса, мұндай қосылған құн салығының асып кеткен сомасын қайтару осы баптың 3-тармағында белгіленген тәртіппен және мерзімдерде жүзеге асырылады.</w:t>
            </w:r>
          </w:p>
          <w:bookmarkEnd w:id="4115"/>
          <w:bookmarkStart w:name="z8489" w:id="4116"/>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геологиялық барлау жұмыстарын жүргізу мен кен орнын жайластыру кезеңі деп кең таралған пайдалы қазбаларды, жерасты суларын және емдік балшықтарды қоспағанда,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айқындалған тәртіппен жер қойнауын пайдалануға арналған тиісті келісімшарт жасасқан күн мен жер қойнауын пайдалануға арналған тиісті келісімшарт шеңберінде өндірілген пайдалы қазбалардың экспорты басталған күн арасындағы уақыт кезеңі түсініледі.</w:t>
            </w:r>
          </w:p>
          <w:bookmarkEnd w:id="4116"/>
          <w:bookmarkStart w:name="z8490" w:id="4117"/>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ережесі қызметін Қазақстан Республикасының заңнамасында айқындалған тәртіппен жасалған жер қойнауын пайдалануға арналған келісімшарт (кең таралған пайдалы қазбаларды, жерасты суларын және емдік балшықтарды барлауға және (немесе) өндіруге арналған келісімшарттарды қоспағанда) шеңберінде жүзеге асыратын салық төлеушілерге қатысты қолданылады.</w:t>
            </w:r>
          </w:p>
          <w:bookmarkEnd w:id="4117"/>
          <w:bookmarkStart w:name="z8491" w:id="4118"/>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осы тармақтың бірінші абзацында көрсетілген қосылған құн салығының асып кетуін қайтару туралы талапты, кең таралған пайдалы қазбаларды, жерасты суларын және емдік балшықтарды қоспағанда, жер қойнауын пайдалануға арналған тиісті келісімшарт шеңберінде өндірілген пайдалы қазбалардың экспорты басталған күнге тура келетін салық кезеңінен кейінгі салық кезеңдері үшін қосылған құн салығы бойынша кезекті декларацияда осы Кодекстің 46-бабының ережелерін ескере отырып көрсетеді.</w:t>
            </w:r>
          </w:p>
          <w:bookmarkEnd w:id="4118"/>
          <w:bookmarkStart w:name="z8492" w:id="4119"/>
          <w:p>
            <w:pPr>
              <w:spacing w:after="20"/>
              <w:ind w:left="20"/>
              <w:jc w:val="both"/>
            </w:pPr>
            <w:r>
              <w:rPr>
                <w:rFonts w:ascii="Times New Roman"/>
                <w:b w:val="false"/>
                <w:i w:val="false"/>
                <w:color w:val="000000"/>
                <w:sz w:val="20"/>
              </w:rPr>
              <w:t>
</w:t>
            </w:r>
            <w:r>
              <w:rPr>
                <w:rFonts w:ascii="Times New Roman"/>
                <w:b/>
                <w:i w:val="false"/>
                <w:color w:val="000000"/>
                <w:sz w:val="20"/>
              </w:rPr>
              <w:t>3. Осы баптың 1 және 2-тармақтарында көрсетілген қосылған құн салығының асып кетуін қайтару қосылған құн салығының қайтаруға ұсынылған жинақталған асып кеткен сомасының анықтығы расталған салық кезеңінен бастап теңдей үлестермен жиырма салық кезеңі ішінде жүзеге асырылады.</w:t>
            </w:r>
          </w:p>
          <w:bookmarkEnd w:id="4119"/>
          <w:bookmarkStart w:name="z8493" w:id="4120"/>
          <w:p>
            <w:pPr>
              <w:spacing w:after="20"/>
              <w:ind w:left="20"/>
              <w:jc w:val="both"/>
            </w:pPr>
            <w:r>
              <w:rPr>
                <w:rFonts w:ascii="Times New Roman"/>
                <w:b w:val="false"/>
                <w:i w:val="false"/>
                <w:color w:val="000000"/>
                <w:sz w:val="20"/>
              </w:rPr>
              <w:t>
</w:t>
            </w:r>
            <w:r>
              <w:rPr>
                <w:rFonts w:ascii="Times New Roman"/>
                <w:b/>
                <w:i w:val="false"/>
                <w:color w:val="000000"/>
                <w:sz w:val="20"/>
              </w:rPr>
              <w:t>4. Осы баптың ережелері қайтарылуы осы Кодекстің 272-бабына сәйкес жүзеге асырылатын қосылған құн салығының асып кеткен сомасына, сондай-ақ қосылған құн салығының асып кетуін қайтарған кезде осы Кодекстің 274-бабында көзделген қосылған құн салығының асып кетуін қайтарудың оңайлатылған тәртібін қолдануға құқығы бар салық төлеушілерге қолданылмайды.</w:t>
            </w:r>
          </w:p>
          <w:bookmarkEnd w:id="412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37-тарау 273-1-баппен толықтырылды - ҚР 03.12.2015 </w:t>
            </w:r>
            <w:r>
              <w:rPr>
                <w:rFonts w:ascii="Times New Roman"/>
                <w:b w:val="false"/>
                <w:i w:val="false"/>
                <w:color w:val="000000"/>
                <w:sz w:val="20"/>
              </w:rPr>
              <w:t>№ 432-V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715" w:id="4121"/>
          <w:p>
            <w:pPr>
              <w:spacing w:after="0"/>
              <w:ind w:left="0"/>
              <w:jc w:val="both"/>
            </w:pPr>
            <w:r>
              <w:rPr>
                <w:rFonts w:ascii="Times New Roman"/>
                <w:b/>
                <w:i w:val="false"/>
                <w:color w:val="000000"/>
              </w:rPr>
              <w:t xml:space="preserve"> 274-бап. Қосылған құн салығының асып кеткен сомасын қайтарудың оңайлатылған тәртібі </w:t>
            </w:r>
          </w:p>
          <w:bookmarkEnd w:id="4121"/>
          <w:bookmarkStart w:name="z2716" w:id="4122"/>
          <w:p>
            <w:pPr>
              <w:spacing w:after="20"/>
              <w:ind w:left="20"/>
              <w:jc w:val="both"/>
            </w:pPr>
            <w:r>
              <w:rPr>
                <w:rFonts w:ascii="Times New Roman"/>
                <w:b w:val="false"/>
                <w:i w:val="false"/>
                <w:color w:val="000000"/>
                <w:sz w:val="20"/>
              </w:rPr>
              <w:t>
</w:t>
            </w:r>
            <w:r>
              <w:rPr>
                <w:rFonts w:ascii="Times New Roman"/>
                <w:b/>
                <w:i w:val="false"/>
                <w:color w:val="000000"/>
                <w:sz w:val="20"/>
              </w:rPr>
              <w:t xml:space="preserve">1. Қосылған құн салығының асып кеткен сомасын қайтарудың оңайлатылған тәртібі алдын-ала салықтық тексеру жүргізбей қосылған құн салығын қайтаруды жүзеге асыру болып табылады. </w:t>
            </w:r>
          </w:p>
          <w:bookmarkEnd w:id="4122"/>
          <w:bookmarkStart w:name="z2717" w:id="4123"/>
          <w:p>
            <w:pPr>
              <w:spacing w:after="20"/>
              <w:ind w:left="20"/>
              <w:jc w:val="both"/>
            </w:pPr>
            <w:r>
              <w:rPr>
                <w:rFonts w:ascii="Times New Roman"/>
                <w:b w:val="false"/>
                <w:i w:val="false"/>
                <w:color w:val="000000"/>
                <w:sz w:val="20"/>
              </w:rPr>
              <w:t>
</w:t>
            </w:r>
            <w:r>
              <w:rPr>
                <w:rFonts w:ascii="Times New Roman"/>
                <w:b/>
                <w:i w:val="false"/>
                <w:color w:val="000000"/>
                <w:sz w:val="20"/>
              </w:rPr>
              <w:t xml:space="preserve">2. Қосылған құн салығының асып кеткен сомасын қайтару туралы талапты көрсете отырып, қосылған құн салығы жөніндегі декларацияны табыс еткен : </w:t>
            </w:r>
          </w:p>
          <w:bookmarkEnd w:id="4123"/>
          <w:bookmarkStart w:name="z2718" w:id="4124"/>
          <w:p>
            <w:pPr>
              <w:spacing w:after="20"/>
              <w:ind w:left="20"/>
              <w:jc w:val="both"/>
            </w:pPr>
            <w:r>
              <w:rPr>
                <w:rFonts w:ascii="Times New Roman"/>
                <w:b w:val="false"/>
                <w:i w:val="false"/>
                <w:color w:val="000000"/>
                <w:sz w:val="20"/>
              </w:rPr>
              <w:t>
</w:t>
            </w:r>
            <w:r>
              <w:rPr>
                <w:rFonts w:ascii="Times New Roman"/>
                <w:b/>
                <w:i w:val="false"/>
                <w:color w:val="000000"/>
                <w:sz w:val="20"/>
              </w:rPr>
              <w:t>1) ірі салық төлеуші мониторингінде кемінде қатарынан он екі ай тұрған және қосылған құн салығының асып кеткен сомасын қайтару туралы талапты көрсете отырып, қосылған құн салығы бойынша декларацияны табыс ететін күнге салық есептілігін табыс ету бойынша орындалмаған салық міндеттемесі жоқ қосылған құн салығын төлеушілердің қосылған құн салығының асып кеткен сомасын қайтарудың оңайлатылған тәртібін қолдануға құқығы бар.</w:t>
            </w:r>
          </w:p>
          <w:bookmarkEnd w:id="4124"/>
          <w:p>
            <w:pPr>
              <w:spacing w:after="20"/>
              <w:ind w:left="20"/>
              <w:jc w:val="both"/>
            </w:pPr>
            <w:r>
              <w:rPr>
                <w:rFonts w:ascii="Times New Roman"/>
                <w:b w:val="false"/>
                <w:i w:val="false"/>
                <w:color w:val="000000"/>
                <w:sz w:val="20"/>
              </w:rPr>
              <w:t>
</w:t>
            </w:r>
            <w:r>
              <w:rPr>
                <w:rFonts w:ascii="Times New Roman"/>
                <w:b/>
                <w:i w:val="false"/>
                <w:color w:val="000000"/>
                <w:sz w:val="20"/>
              </w:rPr>
              <w:t>Мониторингке жататын, осы тармақшада көзделген талаптарға сай келетін ірі салық төлеуші бөліну, бөлініп шығу, қайта құру жолымен қайта ұйымдастырылған кезде, қосылған құн салығының асып кетуін қайтарудың оңайлатылған тәртібін қолдану құқығы қайта ұйымдастырылатын тұлғаның құқық мирасқорына (құқық мирасқорларына) өтеді.</w:t>
            </w:r>
          </w:p>
          <w:p>
            <w:pPr>
              <w:spacing w:after="20"/>
              <w:ind w:left="20"/>
              <w:jc w:val="both"/>
            </w:pPr>
            <w:r>
              <w:rPr>
                <w:rFonts w:ascii="Times New Roman"/>
                <w:b w:val="false"/>
                <w:i w:val="false"/>
                <w:color w:val="000000"/>
                <w:sz w:val="20"/>
              </w:rPr>
              <w:t>
</w:t>
            </w:r>
            <w:r>
              <w:rPr>
                <w:rFonts w:ascii="Times New Roman"/>
                <w:b/>
                <w:i w:val="false"/>
                <w:color w:val="000000"/>
                <w:sz w:val="20"/>
              </w:rPr>
              <w:t>Егер осы тармақшада өзгеше белгіленбесе, мониторингке жататын, осы тармақшада көзделген талаптарға сай келетін ірі салық төлеуші бірігу немесе қосылу жолымен қайта ұйымдастырылған кезде, егер бірігу немесе қосылу жолымен қайта ұйымдастырылатын барлық заңды тұлғалар қайта ұйымдастырылғанға дейін мониторингке жататын ірі салық төлеуші болып табылған жағдайда, қосылған құн салығының асып кеткен сомасын қайтарудың оңайлатылған тәртібін қолдану құқығы құқық мирасқорына өтеді.</w:t>
            </w:r>
          </w:p>
          <w:p>
            <w:pPr>
              <w:spacing w:after="20"/>
              <w:ind w:left="20"/>
              <w:jc w:val="both"/>
            </w:pPr>
            <w:r>
              <w:rPr>
                <w:rFonts w:ascii="Times New Roman"/>
                <w:b w:val="false"/>
                <w:i w:val="false"/>
                <w:color w:val="000000"/>
                <w:sz w:val="20"/>
              </w:rPr>
              <w:t>
</w:t>
            </w:r>
            <w:r>
              <w:rPr>
                <w:rFonts w:ascii="Times New Roman"/>
                <w:b/>
                <w:i w:val="false"/>
                <w:color w:val="000000"/>
                <w:sz w:val="20"/>
              </w:rPr>
              <w:t>Мониторингке жататын ірі салық төлеуші – заңды тұлға Қазақстан Республикасы Үкіметінің шешіміне сәйкес бірігу немесе қосылу арқылы қайта ұйымдастырылған кезде қосылған құн салығының асып кетуін қайтарудың оңайлатылған тәртібін қолдану құқығы құқық мирасқорына өтеді.</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төртінші бөлігінің ережелері мына шарттар бір мезгілде сақталған кезде:</w:t>
            </w:r>
          </w:p>
          <w:p>
            <w:pPr>
              <w:spacing w:after="20"/>
              <w:ind w:left="20"/>
              <w:jc w:val="both"/>
            </w:pPr>
            <w:r>
              <w:rPr>
                <w:rFonts w:ascii="Times New Roman"/>
                <w:b w:val="false"/>
                <w:i w:val="false"/>
                <w:color w:val="000000"/>
                <w:sz w:val="20"/>
              </w:rPr>
              <w:t>
</w:t>
            </w:r>
            <w:r>
              <w:rPr>
                <w:rFonts w:ascii="Times New Roman"/>
                <w:b/>
                <w:i w:val="false"/>
                <w:color w:val="000000"/>
                <w:sz w:val="20"/>
              </w:rPr>
              <w:t>бірігу және (немесе) қосылу жолымен қайта ұйымдастырылатын заңды тұлғалардың біреуі мониторингке жататын ірі салық төлеуші болса және осы тармақшаның бірінші бөлігінде көзделген талаптарға сәйкес келсе;</w:t>
            </w:r>
          </w:p>
          <w:p>
            <w:pPr>
              <w:spacing w:after="20"/>
              <w:ind w:left="20"/>
              <w:jc w:val="both"/>
            </w:pPr>
            <w:r>
              <w:rPr>
                <w:rFonts w:ascii="Times New Roman"/>
                <w:b w:val="false"/>
                <w:i w:val="false"/>
                <w:color w:val="000000"/>
                <w:sz w:val="20"/>
              </w:rPr>
              <w:t>
</w:t>
            </w:r>
            <w:r>
              <w:rPr>
                <w:rFonts w:ascii="Times New Roman"/>
                <w:b/>
                <w:i w:val="false"/>
                <w:color w:val="000000"/>
                <w:sz w:val="20"/>
              </w:rPr>
              <w:t>бірігу немесе қосылу жолымен қайта ұйымдастырылатын заңды тұлғалардың бірінің акцияларының бақылау пакеті қайта ұйымдастырылу күні ұлттық басқарушы холдингке тиесілі болса,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екінші, үшінші және төртінші бөліктерінде көрсетілген құқық мирасқорына (құқық мирасқорларына) қатысты қосылған құн салығының асып кетуін қайтарудың оңайлатылған тәртібін қолдану құқығы мониторингке жататын ірі салық төлеушілердің жаңа тізбесі қолданысқа енгізілгенге дейін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есепті салық кезеңінде қалыптасқан қосылған құн салығының асып кету сомасының 70 пайызынан аспайтын мөлшердегі қосылған құн салығының асып кетуі оңайлатылған тәртіппен қайтарылуға жатады;</w:t>
            </w:r>
          </w:p>
          <w:bookmarkStart w:name="z6021" w:id="4125"/>
          <w:p>
            <w:pPr>
              <w:spacing w:after="20"/>
              <w:ind w:left="20"/>
              <w:jc w:val="both"/>
            </w:pPr>
            <w:r>
              <w:rPr>
                <w:rFonts w:ascii="Times New Roman"/>
                <w:b w:val="false"/>
                <w:i w:val="false"/>
                <w:color w:val="000000"/>
                <w:sz w:val="20"/>
              </w:rPr>
              <w:t>
</w:t>
            </w:r>
            <w:r>
              <w:rPr>
                <w:rFonts w:ascii="Times New Roman"/>
                <w:b/>
                <w:i w:val="false"/>
                <w:color w:val="000000"/>
                <w:sz w:val="20"/>
              </w:rPr>
              <w:t>1-1) қосылған құн салығының асып кеткен сомасын қайтару туралы талап көрсетiлген, қосылған құн салығы жөнiндегi декларацияны табыс ету күнi салық есептiлiгiн табыс ету бойынша орындалмаған салық мiндеттемелерi жоқ, осы Кодекстiң 135-1-бабының 1-тармағында айқындалған дербес бiлiм беру ұйымдарының қосылған құн салығының асып кеткен сомасын қайтарудың оңайлатылған тәртібін қолдануға құқығы бар;</w:t>
            </w:r>
          </w:p>
          <w:bookmarkEnd w:id="4125"/>
          <w:bookmarkStart w:name="z2719" w:id="4126"/>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(01.01.2015 бастап қолданысқа енгізіледі);</w:t>
            </w:r>
          </w:p>
          <w:bookmarkEnd w:id="412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тармақшаның қолданылуы 01.01.2022 дейін тоқтатыла тұрады (ҚР 10.12.2008 № 100-IV Заңының</w:t>
            </w:r>
            <w:r>
              <w:rPr>
                <w:rFonts w:ascii="Times New Roman"/>
                <w:b w:val="false"/>
                <w:i w:val="false"/>
                <w:color w:val="000000"/>
                <w:sz w:val="20"/>
              </w:rPr>
              <w:t xml:space="preserve"> </w:t>
            </w:r>
            <w:r>
              <w:rPr>
                <w:rFonts w:ascii="Times New Roman"/>
                <w:b w:val="false"/>
                <w:i w:val="false"/>
                <w:color w:val="000000"/>
                <w:sz w:val="20"/>
              </w:rPr>
              <w:t>48-б.</w:t>
            </w:r>
            <w:r>
              <w:rPr>
                <w:rFonts w:ascii="Times New Roman"/>
                <w:b/>
                <w:i w:val="false"/>
                <w:color w:val="000000"/>
                <w:sz w:val="20"/>
              </w:rPr>
              <w:t xml:space="preserve"> 3-1) тармақшасын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тәуекелдерді басқару жүйесін қолдану нәтижесінде осы бапта көзделген оңайлатылған тәртіпті қолдануға құқығы жоқ төлеушілер санатына жатқызылмаған тұлғалардың қосылған құн салығының асып кеткен сомасын қайтарудың оңайлатылған тәртiбiн қолдануға құқығы бар.</w:t>
            </w:r>
          </w:p>
          <w:bookmarkStart w:name="z2721" w:id="4127"/>
          <w:p>
            <w:pPr>
              <w:spacing w:after="20"/>
              <w:ind w:left="20"/>
              <w:jc w:val="both"/>
            </w:pPr>
            <w:r>
              <w:rPr>
                <w:rFonts w:ascii="Times New Roman"/>
                <w:b w:val="false"/>
                <w:i w:val="false"/>
                <w:color w:val="000000"/>
                <w:sz w:val="20"/>
              </w:rPr>
              <w:t>
</w:t>
            </w:r>
            <w:r>
              <w:rPr>
                <w:rFonts w:ascii="Times New Roman"/>
                <w:b/>
                <w:i w:val="false"/>
                <w:color w:val="000000"/>
                <w:sz w:val="20"/>
              </w:rPr>
              <w:t xml:space="preserve">3. Оңайлатылған тәртіппен қосылған құн салығының асып кеткен сомасын қайтару мынадай мерзімдерде: </w:t>
            </w:r>
          </w:p>
          <w:bookmarkEnd w:id="4127"/>
          <w:bookmarkStart w:name="z2722" w:id="4128"/>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баптың 2-тармағының 1) және 1-1) тармақшаларында аталған қосылған құн салығын төлеушілерге – салық кезеңі ішінде қосылған құн салығының асып кеткен сомасын қайтару туралы талап көрсетілген қосылған құн салығы жөніндегі декларацияны салық органына табыс ету үшін осы Кодексте (ұзарту кезеңін ескере отырып) белгіленген соңғы күннен бастап он бес жұмыс күні ішінде; </w:t>
            </w:r>
          </w:p>
          <w:bookmarkEnd w:id="4128"/>
          <w:bookmarkStart w:name="z2723" w:id="4129"/>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(01.01.2015 бастап қолданысқа енгізіледі);</w:t>
            </w:r>
          </w:p>
          <w:bookmarkEnd w:id="4129"/>
          <w:bookmarkStart w:name="z2724" w:id="4130"/>
          <w:p>
            <w:pPr>
              <w:spacing w:after="20"/>
              <w:ind w:left="20"/>
              <w:jc w:val="both"/>
            </w:pPr>
            <w:r>
              <w:rPr>
                <w:rFonts w:ascii="Times New Roman"/>
                <w:b w:val="false"/>
                <w:i w:val="false"/>
                <w:color w:val="000000"/>
                <w:sz w:val="20"/>
              </w:rPr>
              <w:t>
</w:t>
            </w:r>
            <w:r>
              <w:rPr>
                <w:rFonts w:ascii="Times New Roman"/>
                <w:b/>
                <w:i w:val="false"/>
                <w:color w:val="000000"/>
                <w:sz w:val="20"/>
              </w:rPr>
              <w:t>3) осы баптың 2-тармағының 3) тармақшасында аталған қосылған құн салығын төлеушілерге – салық кезеңі ішінде қосылған құн салығының асып кеткен сомасын қайтару туралы талап көрсетілген қосылған құн салығы жөніндегі декларация салық органына табыс етілген күннен бастап отыз жұмыс күні ішінде жүргізіледі.</w:t>
            </w:r>
          </w:p>
          <w:bookmarkEnd w:id="413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274-бапқа өзгерістер енгізілді - ҚР 2011.01.19 </w:t>
            </w:r>
            <w:r>
              <w:rPr>
                <w:rFonts w:ascii="Times New Roman"/>
                <w:b w:val="false"/>
                <w:i w:val="false"/>
                <w:color w:val="000000"/>
                <w:sz w:val="20"/>
              </w:rPr>
              <w:t>N 395-IV</w:t>
            </w:r>
            <w:r>
              <w:rPr>
                <w:rFonts w:ascii="Times New Roman"/>
                <w:b w:val="false"/>
                <w:i w:val="false"/>
                <w:color w:val="ff0000"/>
                <w:sz w:val="20"/>
              </w:rPr>
              <w:t xml:space="preserve"> (2011.01.01 бастап қолданысқа енгiзiледi),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725" w:id="4131"/>
          <w:p>
            <w:pPr>
              <w:spacing w:after="0"/>
              <w:ind w:left="0"/>
              <w:jc w:val="both"/>
            </w:pPr>
            <w:r>
              <w:rPr>
                <w:rFonts w:ascii="Times New Roman"/>
                <w:b/>
                <w:i w:val="false"/>
                <w:color w:val="000000"/>
              </w:rPr>
              <w:t xml:space="preserve"> 275-бап. Грант қаражаттары есебiнен сатып алынған тауарлар, жұмыстар, қызмет көрсетулер бойынша төленген қосылған құн салығын қайтару </w:t>
            </w:r>
          </w:p>
          <w:bookmarkEnd w:id="4131"/>
          <w:bookmarkStart w:name="z2726" w:id="4132"/>
          <w:p>
            <w:pPr>
              <w:spacing w:after="20"/>
              <w:ind w:left="20"/>
              <w:jc w:val="both"/>
            </w:pPr>
            <w:r>
              <w:rPr>
                <w:rFonts w:ascii="Times New Roman"/>
                <w:b w:val="false"/>
                <w:i w:val="false"/>
                <w:color w:val="000000"/>
                <w:sz w:val="20"/>
              </w:rPr>
              <w:t>
</w:t>
            </w:r>
            <w:r>
              <w:rPr>
                <w:rFonts w:ascii="Times New Roman"/>
                <w:b/>
                <w:i w:val="false"/>
                <w:color w:val="000000"/>
                <w:sz w:val="20"/>
              </w:rPr>
              <w:t xml:space="preserve">1. Грант қаражаттары есебiнен сатып алынған тауарлар, жұмыстар, қызмет көрсетулер бойынша: </w:t>
            </w:r>
          </w:p>
          <w:bookmarkEnd w:id="4132"/>
          <w:bookmarkStart w:name="z2727" w:id="4133"/>
          <w:p>
            <w:pPr>
              <w:spacing w:after="20"/>
              <w:ind w:left="20"/>
              <w:jc w:val="both"/>
            </w:pPr>
            <w:r>
              <w:rPr>
                <w:rFonts w:ascii="Times New Roman"/>
                <w:b w:val="false"/>
                <w:i w:val="false"/>
                <w:color w:val="000000"/>
                <w:sz w:val="20"/>
              </w:rPr>
              <w:t>
</w:t>
            </w:r>
            <w:r>
              <w:rPr>
                <w:rFonts w:ascii="Times New Roman"/>
                <w:b/>
                <w:i w:val="false"/>
                <w:color w:val="000000"/>
                <w:sz w:val="20"/>
              </w:rPr>
              <w:t xml:space="preserve">1) грант алушыға – Қазақстан Республикасының грант беру туралы халықаралық шартына сәйкес бенефициар болып табылатын мемлекеттік органға, егер Қазақстан Республикасының аталған халықаралық шартында өзгеше көзделмесе, орындаушыны тағайындаушыға; </w:t>
            </w:r>
          </w:p>
          <w:bookmarkEnd w:id="4133"/>
          <w:bookmarkStart w:name="z2728" w:id="4134"/>
          <w:p>
            <w:pPr>
              <w:spacing w:after="20"/>
              <w:ind w:left="20"/>
              <w:jc w:val="both"/>
            </w:pPr>
            <w:r>
              <w:rPr>
                <w:rFonts w:ascii="Times New Roman"/>
                <w:b w:val="false"/>
                <w:i w:val="false"/>
                <w:color w:val="000000"/>
                <w:sz w:val="20"/>
              </w:rPr>
              <w:t>
</w:t>
            </w:r>
            <w:r>
              <w:rPr>
                <w:rFonts w:ascii="Times New Roman"/>
                <w:b/>
                <w:i w:val="false"/>
                <w:color w:val="000000"/>
                <w:sz w:val="20"/>
              </w:rPr>
              <w:t xml:space="preserve">2) орындаушыға – грантты іске асыру үшін грант алушы болып тағайындалған тұлғаға (бұдан әрі – орындаушы) төленген қосылған құн салығын қайтару жүргізіледі. </w:t>
            </w:r>
          </w:p>
          <w:bookmarkEnd w:id="4134"/>
          <w:bookmarkStart w:name="z2729" w:id="4135"/>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1-тармағында көзделген, грант қаражаты есебiнен сатып алынған тауарларды, жұмыстарды, қызмет көрсетулерді ұсынушыларға төленген қосылған құн салығын қайтаруды салық органдары, егер бiр мезгілде мынадай шарттар сақталса: </w:t>
            </w:r>
          </w:p>
          <w:bookmarkEnd w:id="4135"/>
          <w:bookmarkStart w:name="z2730" w:id="4136"/>
          <w:p>
            <w:pPr>
              <w:spacing w:after="20"/>
              <w:ind w:left="20"/>
              <w:jc w:val="both"/>
            </w:pPr>
            <w:r>
              <w:rPr>
                <w:rFonts w:ascii="Times New Roman"/>
                <w:b w:val="false"/>
                <w:i w:val="false"/>
                <w:color w:val="000000"/>
                <w:sz w:val="20"/>
              </w:rPr>
              <w:t>
</w:t>
            </w:r>
            <w:r>
              <w:rPr>
                <w:rFonts w:ascii="Times New Roman"/>
                <w:b/>
                <w:i w:val="false"/>
                <w:color w:val="000000"/>
                <w:sz w:val="20"/>
              </w:rPr>
              <w:t xml:space="preserve">1) грант қаражаты есебінен тауарлар, жұмыстар, қызмет көрсетулер сатып алынған грант мемлекеттер, мемлекеттердің үкіметтері, халықаралық ұйымдар желiсi бойынша берілсе; </w:t>
            </w:r>
          </w:p>
          <w:bookmarkEnd w:id="4136"/>
          <w:bookmarkStart w:name="z2731" w:id="4137"/>
          <w:p>
            <w:pPr>
              <w:spacing w:after="20"/>
              <w:ind w:left="20"/>
              <w:jc w:val="both"/>
            </w:pPr>
            <w:r>
              <w:rPr>
                <w:rFonts w:ascii="Times New Roman"/>
                <w:b w:val="false"/>
                <w:i w:val="false"/>
                <w:color w:val="000000"/>
                <w:sz w:val="20"/>
              </w:rPr>
              <w:t>
</w:t>
            </w:r>
            <w:r>
              <w:rPr>
                <w:rFonts w:ascii="Times New Roman"/>
                <w:b/>
                <w:i w:val="false"/>
                <w:color w:val="000000"/>
                <w:sz w:val="20"/>
              </w:rPr>
              <w:t xml:space="preserve">2) грант тек қана тауарларды, жұмыстарды, қызмет көрсетулерді өткізу үшін беріліп, олар сол мақсаттарда ғана сатып алынса; </w:t>
            </w:r>
          </w:p>
          <w:bookmarkEnd w:id="4137"/>
          <w:bookmarkStart w:name="z2732" w:id="4138"/>
          <w:p>
            <w:pPr>
              <w:spacing w:after="20"/>
              <w:ind w:left="20"/>
              <w:jc w:val="both"/>
            </w:pPr>
            <w:r>
              <w:rPr>
                <w:rFonts w:ascii="Times New Roman"/>
                <w:b w:val="false"/>
                <w:i w:val="false"/>
                <w:color w:val="000000"/>
                <w:sz w:val="20"/>
              </w:rPr>
              <w:t>
</w:t>
            </w:r>
            <w:r>
              <w:rPr>
                <w:rFonts w:ascii="Times New Roman"/>
                <w:b/>
                <w:i w:val="false"/>
                <w:color w:val="000000"/>
                <w:sz w:val="20"/>
              </w:rPr>
              <w:t xml:space="preserve">3) тауарларды өткізу, жұмыстарды орындау, қызмет көрсетулер грант алушымен не грант мақсаттарын жүзеге асыру үшiн грант алушы тағайындаған орындаушымен жасалған шартқа (келісімшартқа) сәйкес жүзеге асырылса, грант қаражаттары есебінен сатып алынатын тауарлар, жұмыстар, қызмет көрсетулер бойынша төленген қосылған құн салығын қайтару туралы салықтық өтініш берілген күннен бастап отыз жұмыс күні ішінде қайтарады. </w:t>
            </w:r>
          </w:p>
          <w:bookmarkEnd w:id="4138"/>
          <w:bookmarkStart w:name="z2733" w:id="4139"/>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бапқа сәйкес қосылған құн салығын қайтару грант алушыларға немесе орындаушыларға осы Кодекстің </w:t>
            </w:r>
            <w:r>
              <w:rPr>
                <w:rFonts w:ascii="Times New Roman"/>
                <w:b w:val="false"/>
                <w:i w:val="false"/>
                <w:color w:val="000000"/>
                <w:sz w:val="20"/>
              </w:rPr>
              <w:t>599</w:t>
            </w:r>
            <w:r>
              <w:rPr>
                <w:rFonts w:ascii="Times New Roman"/>
                <w:b/>
                <w:i w:val="false"/>
                <w:color w:val="000000"/>
                <w:sz w:val="20"/>
              </w:rPr>
              <w:t xml:space="preserve">, </w:t>
            </w:r>
            <w:r>
              <w:rPr>
                <w:rFonts w:ascii="Times New Roman"/>
                <w:b w:val="false"/>
                <w:i w:val="false"/>
                <w:color w:val="000000"/>
                <w:sz w:val="20"/>
              </w:rPr>
              <w:t>604-баптарында</w:t>
            </w:r>
            <w:r>
              <w:rPr>
                <w:rFonts w:ascii="Times New Roman"/>
                <w:b/>
                <w:i w:val="false"/>
                <w:color w:val="000000"/>
                <w:sz w:val="20"/>
              </w:rPr>
              <w:t xml:space="preserve"> көзделген тәртiппен, қосылған құн салығының грант қаражаттары есебiнен төленгенін растайтын құжаттар негiзiнде жүргiзiледi. </w:t>
            </w:r>
          </w:p>
          <w:bookmarkEnd w:id="4139"/>
          <w:bookmarkStart w:name="z2734" w:id="4140"/>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бапқа сәйкес қосылған құн салығын қайтару үшін грант қаражаттары есебінен сатып алынатын тауарлар, жұмыстар, қызмет көрсетулер бойынша төленген қосылған құн салығын қайтару туралы салықтық өтінішке қоса грант алушы немесе орындаушы орналасқан жері бойынша салық органына мынадай құжаттарды: </w:t>
            </w:r>
          </w:p>
          <w:bookmarkEnd w:id="4140"/>
          <w:bookmarkStart w:name="z2735" w:id="4141"/>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 мен шет мемлекет, шет мемлекет үкіметі не Қазақстан Республикасының Үкіметі </w:t>
            </w:r>
            <w:r>
              <w:rPr>
                <w:rFonts w:ascii="Times New Roman"/>
                <w:b/>
                <w:i w:val="false"/>
                <w:color w:val="000000"/>
                <w:sz w:val="20"/>
              </w:rPr>
              <w:t>бекіткен</w:t>
            </w:r>
            <w:r>
              <w:rPr>
                <w:rFonts w:ascii="Times New Roman"/>
                <w:b/>
                <w:i w:val="false"/>
                <w:color w:val="000000"/>
                <w:sz w:val="20"/>
              </w:rPr>
              <w:t xml:space="preserve"> тізбеге енгізілген халықаралық ұйым арасындағы грант беру туралы шарттың көшірмесін; </w:t>
            </w:r>
          </w:p>
          <w:bookmarkEnd w:id="4141"/>
          <w:bookmarkStart w:name="z2736" w:id="4142"/>
          <w:p>
            <w:pPr>
              <w:spacing w:after="20"/>
              <w:ind w:left="20"/>
              <w:jc w:val="both"/>
            </w:pPr>
            <w:r>
              <w:rPr>
                <w:rFonts w:ascii="Times New Roman"/>
                <w:b w:val="false"/>
                <w:i w:val="false"/>
                <w:color w:val="000000"/>
                <w:sz w:val="20"/>
              </w:rPr>
              <w:t>
</w:t>
            </w:r>
            <w:r>
              <w:rPr>
                <w:rFonts w:ascii="Times New Roman"/>
                <w:b/>
                <w:i w:val="false"/>
                <w:color w:val="000000"/>
                <w:sz w:val="20"/>
              </w:rPr>
              <w:t xml:space="preserve">2) грант алушы не орындаушы тауарларды, жұмыстарды, қызмет көрсетулерді ұсынушымен жасасқан шарттың (келісімшарттың) көшірмесін; </w:t>
            </w:r>
          </w:p>
          <w:bookmarkEnd w:id="4142"/>
          <w:bookmarkStart w:name="z2737" w:id="4143"/>
          <w:p>
            <w:pPr>
              <w:spacing w:after="20"/>
              <w:ind w:left="20"/>
              <w:jc w:val="both"/>
            </w:pPr>
            <w:r>
              <w:rPr>
                <w:rFonts w:ascii="Times New Roman"/>
                <w:b w:val="false"/>
                <w:i w:val="false"/>
                <w:color w:val="000000"/>
                <w:sz w:val="20"/>
              </w:rPr>
              <w:t>
</w:t>
            </w:r>
            <w:r>
              <w:rPr>
                <w:rFonts w:ascii="Times New Roman"/>
                <w:b/>
                <w:i w:val="false"/>
                <w:color w:val="000000"/>
                <w:sz w:val="20"/>
              </w:rPr>
              <w:t xml:space="preserve">3) қосылған құн салығын қайтару туралы салықтық өтінішпен жүгінуі кезінде оның орындаушы ретінде тағайындалуын растайтын құжаттың көшірмесін; </w:t>
            </w:r>
          </w:p>
          <w:bookmarkEnd w:id="4143"/>
          <w:bookmarkStart w:name="z2738" w:id="4144"/>
          <w:p>
            <w:pPr>
              <w:spacing w:after="20"/>
              <w:ind w:left="20"/>
              <w:jc w:val="both"/>
            </w:pPr>
            <w:r>
              <w:rPr>
                <w:rFonts w:ascii="Times New Roman"/>
                <w:b w:val="false"/>
                <w:i w:val="false"/>
                <w:color w:val="000000"/>
                <w:sz w:val="20"/>
              </w:rPr>
              <w:t>
</w:t>
            </w:r>
            <w:r>
              <w:rPr>
                <w:rFonts w:ascii="Times New Roman"/>
                <w:b/>
                <w:i w:val="false"/>
                <w:color w:val="000000"/>
                <w:sz w:val="20"/>
              </w:rPr>
              <w:t xml:space="preserve">4) тауарлардың, жұмыстардың, қызмет көрсетулердің тиеп жөнелтілгенін және алынғанын растайтын құжаттарды; </w:t>
            </w:r>
          </w:p>
          <w:bookmarkEnd w:id="4144"/>
          <w:bookmarkStart w:name="z2739" w:id="4145"/>
          <w:p>
            <w:pPr>
              <w:spacing w:after="20"/>
              <w:ind w:left="20"/>
              <w:jc w:val="both"/>
            </w:pPr>
            <w:r>
              <w:rPr>
                <w:rFonts w:ascii="Times New Roman"/>
                <w:b w:val="false"/>
                <w:i w:val="false"/>
                <w:color w:val="000000"/>
                <w:sz w:val="20"/>
              </w:rPr>
              <w:t>
</w:t>
            </w:r>
            <w:r>
              <w:rPr>
                <w:rFonts w:ascii="Times New Roman"/>
                <w:b/>
                <w:i w:val="false"/>
                <w:color w:val="000000"/>
                <w:sz w:val="20"/>
              </w:rPr>
              <w:t xml:space="preserve">5) қосылған құн салығының сомасын бөлек жазып көрсете отырып, қосылған құн салығын төлеуші болып табылатын ұсынушы жазып берген шот-фактураны; </w:t>
            </w:r>
          </w:p>
          <w:bookmarkEnd w:id="4145"/>
          <w:bookmarkStart w:name="z2740" w:id="4146"/>
          <w:p>
            <w:pPr>
              <w:spacing w:after="20"/>
              <w:ind w:left="20"/>
              <w:jc w:val="both"/>
            </w:pPr>
            <w:r>
              <w:rPr>
                <w:rFonts w:ascii="Times New Roman"/>
                <w:b w:val="false"/>
                <w:i w:val="false"/>
                <w:color w:val="000000"/>
                <w:sz w:val="20"/>
              </w:rPr>
              <w:t>
</w:t>
            </w:r>
            <w:r>
              <w:rPr>
                <w:rFonts w:ascii="Times New Roman"/>
                <w:b/>
                <w:i w:val="false"/>
                <w:color w:val="000000"/>
                <w:sz w:val="20"/>
              </w:rPr>
              <w:t xml:space="preserve">6) жүкқұжатын, тауар-көлік жүкқұжатын; </w:t>
            </w:r>
          </w:p>
          <w:bookmarkEnd w:id="4146"/>
          <w:bookmarkStart w:name="z2741" w:id="4147"/>
          <w:p>
            <w:pPr>
              <w:spacing w:after="20"/>
              <w:ind w:left="20"/>
              <w:jc w:val="both"/>
            </w:pPr>
            <w:r>
              <w:rPr>
                <w:rFonts w:ascii="Times New Roman"/>
                <w:b w:val="false"/>
                <w:i w:val="false"/>
                <w:color w:val="000000"/>
                <w:sz w:val="20"/>
              </w:rPr>
              <w:t>
</w:t>
            </w:r>
            <w:r>
              <w:rPr>
                <w:rFonts w:ascii="Times New Roman"/>
                <w:b/>
                <w:i w:val="false"/>
                <w:color w:val="000000"/>
                <w:sz w:val="20"/>
              </w:rPr>
              <w:t xml:space="preserve">7) грант алушының немесе орындаушының материалдық жауапты адамының тауарды алғанын растайтын құжатты; </w:t>
            </w:r>
          </w:p>
          <w:bookmarkEnd w:id="4147"/>
          <w:bookmarkStart w:name="z2742" w:id="4148"/>
          <w:p>
            <w:pPr>
              <w:spacing w:after="20"/>
              <w:ind w:left="20"/>
              <w:jc w:val="both"/>
            </w:pPr>
            <w:r>
              <w:rPr>
                <w:rFonts w:ascii="Times New Roman"/>
                <w:b w:val="false"/>
                <w:i w:val="false"/>
                <w:color w:val="000000"/>
                <w:sz w:val="20"/>
              </w:rPr>
              <w:t>
</w:t>
            </w:r>
            <w:r>
              <w:rPr>
                <w:rFonts w:ascii="Times New Roman"/>
                <w:b/>
                <w:i w:val="false"/>
                <w:color w:val="000000"/>
                <w:sz w:val="20"/>
              </w:rPr>
              <w:t xml:space="preserve">8) белгіленген тәртіппен ресімделген, грант алушы немесе орындаушы орындаған және қабылдаған тауарлардың, жұмыстар мен қызмет көрсетулердің актілерін; </w:t>
            </w:r>
          </w:p>
          <w:bookmarkEnd w:id="4148"/>
          <w:bookmarkStart w:name="z2743" w:id="4149"/>
          <w:p>
            <w:pPr>
              <w:spacing w:after="20"/>
              <w:ind w:left="20"/>
              <w:jc w:val="both"/>
            </w:pPr>
            <w:r>
              <w:rPr>
                <w:rFonts w:ascii="Times New Roman"/>
                <w:b w:val="false"/>
                <w:i w:val="false"/>
                <w:color w:val="000000"/>
                <w:sz w:val="20"/>
              </w:rPr>
              <w:t>
</w:t>
            </w:r>
            <w:r>
              <w:rPr>
                <w:rFonts w:ascii="Times New Roman"/>
                <w:b/>
                <w:i w:val="false"/>
                <w:color w:val="000000"/>
                <w:sz w:val="20"/>
              </w:rPr>
              <w:t xml:space="preserve">9) тауарларды, жұмыстарды, қызмет көрсетулерді алғаны үшін ақының төленгенін, оның ішінде қосылған құн салығының төленгенін растайтын құжаттарды табыс етеді. </w:t>
            </w:r>
          </w:p>
          <w:bookmarkEnd w:id="4149"/>
          <w:p>
            <w:pPr>
              <w:spacing w:after="20"/>
              <w:ind w:left="20"/>
              <w:jc w:val="both"/>
            </w:pPr>
            <w:r>
              <w:rPr>
                <w:rFonts w:ascii="Times New Roman"/>
                <w:b w:val="false"/>
                <w:i w:val="false"/>
                <w:color w:val="000000"/>
                <w:sz w:val="20"/>
              </w:rPr>
              <w:t>
</w:t>
            </w:r>
            <w:r>
              <w:rPr>
                <w:rFonts w:ascii="Times New Roman"/>
                <w:b/>
                <w:i w:val="false"/>
                <w:color w:val="000000"/>
                <w:sz w:val="20"/>
              </w:rPr>
              <w:t>Осы бапта көзделген қосылған құн салығын қайтаруды қосылған құн салығын төлеуші болып табылмайтын грант алушы немесе орындаушы да жүргізеді.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275-бапта мемлекеттік тілдегі мәтін өзгермейді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Заңымен.</w:t>
            </w:r>
            <w:r>
              <w:br/>
            </w:r>
            <w:r>
              <w:rPr>
                <w:rFonts w:ascii="Times New Roman"/>
                <w:b w:val="false"/>
                <w:i w:val="false"/>
                <w:color w:val="000000"/>
                <w:sz w:val="20"/>
              </w:rPr>
              <w:t>
</w:t>
            </w:r>
          </w:p>
          <w:bookmarkStart w:name="z2744" w:id="4150"/>
          <w:p>
            <w:pPr>
              <w:spacing w:after="0"/>
              <w:ind w:left="0"/>
              <w:jc w:val="both"/>
            </w:pPr>
            <w:r>
              <w:rPr>
                <w:rFonts w:ascii="Times New Roman"/>
                <w:b/>
                <w:i w:val="false"/>
                <w:color w:val="000000"/>
              </w:rPr>
              <w:t xml:space="preserve"> 276-бап. Қазақстан Республикасында аккредиттелген дипломатиялық және оларға теңестірілген шет мемлекеттердің өкілдіктеріне, шет мемлекеттердің консулдық мекемелеріне және олардың персоналына қосылған құн салығын қайтару</w:t>
            </w:r>
          </w:p>
          <w:bookmarkEnd w:id="4150"/>
          <w:p>
            <w:pPr>
              <w:spacing w:after="20"/>
              <w:ind w:left="20"/>
              <w:jc w:val="both"/>
            </w:pPr>
            <w:r>
              <w:rPr>
                <w:rFonts w:ascii="Times New Roman"/>
                <w:b w:val="false"/>
                <w:i w:val="false"/>
                <w:color w:val="ff0000"/>
                <w:sz w:val="20"/>
              </w:rPr>
              <w:t xml:space="preserve">
Ескерту. 276-баптың тақырыбына өзгеріс енгізілді - ҚР 2010.06.30 </w:t>
            </w:r>
            <w:r>
              <w:rPr>
                <w:rFonts w:ascii="Times New Roman"/>
                <w:b w:val="false"/>
                <w:i w:val="false"/>
                <w:color w:val="ff0000"/>
                <w:sz w:val="20"/>
              </w:rPr>
              <w:t>N 297-IV</w:t>
            </w:r>
            <w:r>
              <w:rPr>
                <w:rFonts w:ascii="Times New Roman"/>
                <w:b w:val="false"/>
                <w:i w:val="false"/>
                <w:color w:val="ff0000"/>
                <w:sz w:val="20"/>
              </w:rPr>
              <w:t xml:space="preserve"> (2010.07.01 бастап қолданысқа енгізіледі) Заңымен.</w:t>
            </w:r>
          </w:p>
          <w:bookmarkStart w:name="z2745" w:id="4151"/>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Республикасында аккредиттелген дипломатиялық және оларға теңестірілген шет мемлекеттердің өкілдіктеріне, шет мемлекеттердің консулдық мекемелеріне (бұдан әрі – өкілдіктер) және дипломатиялық, осы өкілдіктердің әкімшілік-техникалық персоналына жататын адамдарға (бұдан әрі – персонал), олармен бірге тұратын отбасы мүшелерін қоса алғанда, консулдық лауазымды адамдар, консулдық қызметшілер – олармен бірге тұратын отбасы мүшелерін қоса алғанда, Қазақстан Республикасының аумағында сатып алған тауарлар, орындалған жұмыстар, қызмет көрсетулер үшін қосылған құн салығын қайтару, егер осындай қайтару Қазақстан Республикасы қатысушы болып табылатын халықаралық шарттарда немесе қосылған құн салығы бойынша жеңілдіктер беру кезінде өзара түсіністік принципін растайтын құжаттарда көзделген болса, жүргізіледі. </w:t>
            </w:r>
          </w:p>
          <w:bookmarkEnd w:id="4151"/>
          <w:p>
            <w:pPr>
              <w:spacing w:after="20"/>
              <w:ind w:left="20"/>
              <w:jc w:val="both"/>
            </w:pPr>
            <w:r>
              <w:rPr>
                <w:rFonts w:ascii="Times New Roman"/>
                <w:b w:val="false"/>
                <w:i w:val="false"/>
                <w:color w:val="000000"/>
                <w:sz w:val="20"/>
              </w:rPr>
              <w:t>
</w:t>
            </w:r>
            <w:r>
              <w:rPr>
                <w:rFonts w:ascii="Times New Roman"/>
                <w:b/>
                <w:i w:val="false"/>
                <w:color w:val="000000"/>
                <w:sz w:val="20"/>
              </w:rPr>
              <w:t xml:space="preserve">Қосылған құн салығын қайтаруды Қазақстан Республикасы Сыртқы істер министрлігі </w:t>
            </w:r>
            <w:r>
              <w:rPr>
                <w:rFonts w:ascii="Times New Roman"/>
                <w:b/>
                <w:i w:val="false"/>
                <w:color w:val="000000"/>
                <w:sz w:val="20"/>
              </w:rPr>
              <w:t>бекіткен</w:t>
            </w:r>
            <w:r>
              <w:rPr>
                <w:rFonts w:ascii="Times New Roman"/>
                <w:b/>
                <w:i w:val="false"/>
                <w:color w:val="000000"/>
                <w:sz w:val="20"/>
              </w:rPr>
              <w:t xml:space="preserve"> тізбеге енгізілген өкілдіктердің орналасқан жері бойынша салық органы жүзеге асырады. </w:t>
            </w:r>
          </w:p>
          <w:bookmarkStart w:name="z2746" w:id="4152"/>
          <w:p>
            <w:pPr>
              <w:spacing w:after="20"/>
              <w:ind w:left="20"/>
              <w:jc w:val="both"/>
            </w:pPr>
            <w:r>
              <w:rPr>
                <w:rFonts w:ascii="Times New Roman"/>
                <w:b w:val="false"/>
                <w:i w:val="false"/>
                <w:color w:val="000000"/>
                <w:sz w:val="20"/>
              </w:rPr>
              <w:t>
</w:t>
            </w:r>
            <w:r>
              <w:rPr>
                <w:rFonts w:ascii="Times New Roman"/>
                <w:b/>
                <w:i w:val="false"/>
                <w:color w:val="000000"/>
                <w:sz w:val="20"/>
              </w:rPr>
              <w:t xml:space="preserve">2. Өзара түсіністік принципі негізінде, бірқатар өкілдіктерге қатысты қосылған құн салығын қайтарудың мөлшері мен шарттары бойынша шектеулер белгіленуі мүмкін. </w:t>
            </w:r>
          </w:p>
          <w:bookmarkEnd w:id="4152"/>
          <w:p>
            <w:pPr>
              <w:spacing w:after="20"/>
              <w:ind w:left="20"/>
              <w:jc w:val="both"/>
            </w:pPr>
            <w:r>
              <w:rPr>
                <w:rFonts w:ascii="Times New Roman"/>
                <w:b w:val="false"/>
                <w:i w:val="false"/>
                <w:color w:val="000000"/>
                <w:sz w:val="20"/>
              </w:rPr>
              <w:t>
</w:t>
            </w:r>
            <w:r>
              <w:rPr>
                <w:rFonts w:ascii="Times New Roman"/>
                <w:b/>
                <w:i w:val="false"/>
                <w:color w:val="000000"/>
                <w:sz w:val="20"/>
              </w:rPr>
              <w:t xml:space="preserve">Қосылған құн салығын қайтару бойынша шектеулер белгіленетін өкілдіктердің тізбесін Қазақстан Республикасы Сыртқы істер министрлігі уәкілетті органның келісімі бойынша </w:t>
            </w:r>
            <w:r>
              <w:rPr>
                <w:rFonts w:ascii="Times New Roman"/>
                <w:b/>
                <w:i w:val="false"/>
                <w:color w:val="000000"/>
                <w:sz w:val="20"/>
              </w:rPr>
              <w:t>бекітеді</w:t>
            </w:r>
            <w:r>
              <w:rPr>
                <w:rFonts w:ascii="Times New Roman"/>
                <w:b/>
                <w:i w:val="false"/>
                <w:color w:val="000000"/>
                <w:sz w:val="20"/>
              </w:rPr>
              <w:t xml:space="preserve">. </w:t>
            </w:r>
          </w:p>
          <w:bookmarkStart w:name="z2747" w:id="4153"/>
          <w:p>
            <w:pPr>
              <w:spacing w:after="20"/>
              <w:ind w:left="20"/>
              <w:jc w:val="both"/>
            </w:pPr>
            <w:r>
              <w:rPr>
                <w:rFonts w:ascii="Times New Roman"/>
                <w:b w:val="false"/>
                <w:i w:val="false"/>
                <w:color w:val="000000"/>
                <w:sz w:val="20"/>
              </w:rPr>
              <w:t>
</w:t>
            </w:r>
            <w:r>
              <w:rPr>
                <w:rFonts w:ascii="Times New Roman"/>
                <w:b/>
                <w:i w:val="false"/>
                <w:color w:val="000000"/>
                <w:sz w:val="20"/>
              </w:rPr>
              <w:t xml:space="preserve">3. Егер осы баптың 2-тармағында өзгеше белгіленбесе, қосылған құн салығын қоса алғанда, осы Кодексте белгіленген тәртіппен жазып берілген әрбір жеке шот-фактурада және төлеу фактісін растайтын құжаттарда сатып алынған тауарлардың, орындалған жұмыстардың, көрсетілген қызметтердің сомасы республикалық бюджет туралы заңда белгіленген және шот-фактураны жазып беру күні қолданыста болған айлық есептік көрсеткіштің 8 еселенген мөлшерін құраған және одан асып түскен жағдайларда, өкілдіктерге қосылған құн салығы қайтарылады. </w:t>
            </w:r>
          </w:p>
          <w:bookmarkEnd w:id="4153"/>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тармақта белгіленген шектеулер байланыс, электр энергиясы, су, газ және өзге де коммуналдық қызмет көрсетулерді төлеуге қолданылмайды. </w:t>
            </w:r>
          </w:p>
          <w:bookmarkStart w:name="z2748" w:id="4154"/>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органдары өкілдіктер жасаған жиынтық ведомостардың (тізілімдердің) және қосылған құн салығының төленгенін растайтын құжаттар (осы Кодексте белгіленген тәртіппен жазып берілген шот-фактуралар, төлеу фактісін растайтын құжаттар) көшірмелерінің негізінде қосылған құн салығын қайтаруды жүзеге асырады. </w:t>
            </w:r>
          </w:p>
          <w:bookmarkEnd w:id="4154"/>
          <w:p>
            <w:pPr>
              <w:spacing w:after="20"/>
              <w:ind w:left="20"/>
              <w:jc w:val="both"/>
            </w:pPr>
            <w:r>
              <w:rPr>
                <w:rFonts w:ascii="Times New Roman"/>
                <w:b w:val="false"/>
                <w:i w:val="false"/>
                <w:color w:val="000000"/>
                <w:sz w:val="20"/>
              </w:rPr>
              <w:t>
</w:t>
            </w:r>
            <w:r>
              <w:rPr>
                <w:rFonts w:ascii="Times New Roman"/>
                <w:b/>
                <w:i w:val="false"/>
                <w:color w:val="000000"/>
                <w:sz w:val="20"/>
              </w:rPr>
              <w:t xml:space="preserve">Өкілдіктер персоналының мүшелеріне қатысты Қазақстан Республикасының Сыртқы істер министрлігі берген аккредитттеу құжаттарының көшірмелері қосымша табыс етіледі.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Өкілдіктер есепті тоқсан ішінде сатып алынған тауарлар, орындалған жұмыстар, көрсетілген қызметтер бойынша </w:t>
            </w:r>
            <w:r>
              <w:rPr>
                <w:rFonts w:ascii="Times New Roman"/>
                <w:b/>
                <w:i w:val="false"/>
                <w:color w:val="000000"/>
                <w:sz w:val="20"/>
              </w:rPr>
              <w:t>жиынтық ведомостарды</w:t>
            </w:r>
            <w:r>
              <w:rPr>
                <w:rFonts w:ascii="Times New Roman"/>
                <w:b/>
                <w:i w:val="false"/>
                <w:color w:val="000000"/>
                <w:sz w:val="20"/>
              </w:rPr>
              <w:t xml:space="preserve"> (тізілімдерді) уәкілетті орган белгілеген нысан бойынша қағаз жеткізгіште тоқсан сайын жасайды, мөрмен куәландырылады және оған басшы не өкілдіктің соған уәкілеттік берген лауазымды адамы қол қояды. </w:t>
            </w:r>
          </w:p>
          <w:p>
            <w:pPr>
              <w:spacing w:after="20"/>
              <w:ind w:left="20"/>
              <w:jc w:val="both"/>
            </w:pPr>
            <w:r>
              <w:rPr>
                <w:rFonts w:ascii="Times New Roman"/>
                <w:b w:val="false"/>
                <w:i w:val="false"/>
                <w:color w:val="000000"/>
                <w:sz w:val="20"/>
              </w:rPr>
              <w:t>
</w:t>
            </w:r>
            <w:r>
              <w:rPr>
                <w:rFonts w:ascii="Times New Roman"/>
                <w:b/>
                <w:i w:val="false"/>
                <w:color w:val="000000"/>
                <w:sz w:val="20"/>
              </w:rPr>
              <w:t>Өкілдіктер жасаған жиынтық ведомостар (тізілімдер) қосылған құн салығының төленгенін растайтын құжаттардың (осы Кодексте белгіленген тәртіппен жазып берілген шот-фактуралардың, төлеу фактісін растайтын құжаттардың) көшірмелерімен қоса есепті тоқсаннан кейінгі айдың ішінде, өкілдік персоналы мүшесінің (мүшелерінің) Қазақстан Республикасында болу мерзімінің аяқталу жағдайларын қоспағанда, Қазақстан Республикасы Сыртқы істер министрлігінің дипломатиялық өкілдіктермен жұмыс жөніндегі ұйымына беріледі.</w:t>
            </w:r>
          </w:p>
          <w:bookmarkStart w:name="z2749" w:id="4155"/>
          <w:p>
            <w:pPr>
              <w:spacing w:after="20"/>
              <w:ind w:left="20"/>
              <w:jc w:val="both"/>
            </w:pPr>
            <w:r>
              <w:rPr>
                <w:rFonts w:ascii="Times New Roman"/>
                <w:b w:val="false"/>
                <w:i w:val="false"/>
                <w:color w:val="000000"/>
                <w:sz w:val="20"/>
              </w:rPr>
              <w:t>
</w:t>
            </w:r>
            <w:r>
              <w:rPr>
                <w:rFonts w:ascii="Times New Roman"/>
                <w:b/>
                <w:i w:val="false"/>
                <w:color w:val="000000"/>
                <w:sz w:val="20"/>
              </w:rPr>
              <w:t>5. Өзара түсіністік қағидаты расталғаннан кейін Қазақстан Республикасы Сыртқы істер министрлігінің дипломатиялық өкілдіктермен жұмыс жөніндегі ұйымы Қазақстан Республикасында тіркелген өкілдіктердің орналасқан жері бойынша салық органына қосылған құн салығының төленгенін растайтын құжаттардың (осы Кодексте белгіленген тәртіппен жазылған шот-фактуралардың, төлеу фактісін растайтын құжаттардың) көшірмелерімен қоса жиынтық ведомостарды (тізілімдерді) ілеспе құжатпен бірге береді.</w:t>
            </w:r>
          </w:p>
          <w:bookmarkEnd w:id="4155"/>
          <w:bookmarkStart w:name="z2750" w:id="4156"/>
          <w:p>
            <w:pPr>
              <w:spacing w:after="20"/>
              <w:ind w:left="20"/>
              <w:jc w:val="both"/>
            </w:pPr>
            <w:r>
              <w:rPr>
                <w:rFonts w:ascii="Times New Roman"/>
                <w:b w:val="false"/>
                <w:i w:val="false"/>
                <w:color w:val="000000"/>
                <w:sz w:val="20"/>
              </w:rPr>
              <w:t>
</w:t>
            </w:r>
            <w:r>
              <w:rPr>
                <w:rFonts w:ascii="Times New Roman"/>
                <w:b/>
                <w:i w:val="false"/>
                <w:color w:val="000000"/>
                <w:sz w:val="20"/>
              </w:rPr>
              <w:t>6. Өкілдіктерге қосылған құн салығын қайтаруды салық органдары Қазақстан Республикасы Сыртқы істер министрлігінің дипломатиялық өкілдіктермен жұмыс жөніндегі ұйымынан жазбаша хабарламасы бар жиынтық ведомостарды (тізілімдерді) және қосылған құн салығының төленгенін растайтын құжаттарды алғаннан кейін отыз жұмыс күні ішінде жүзеге асырады.</w:t>
            </w:r>
          </w:p>
          <w:bookmarkEnd w:id="4156"/>
          <w:bookmarkStart w:name="z8246" w:id="4157"/>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органдары жиынтық ведомостарды (тізілімдерді) және қосылған құн салығының төленгенін растайтын құжаттардың көшірмелерін тексергеннен кейін Қазақстан Республикасы Сыртқы істер министрлігінің дипломатиялық өкілдіктермен жұмыс жөніндегі ұйымына қосылған құн салығын қайтару және (немесе) қайтарудан бас тарту туралы хабарлайды. </w:t>
            </w:r>
          </w:p>
          <w:bookmarkEnd w:id="4157"/>
          <w:bookmarkStart w:name="z8247" w:id="4158"/>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салығының сомаларын қайтарудан бас тартылған жағдайда, салық органдары қандай бұзушылықтар жіберілгенін және оларға қандай құжаттар бойынша жол берілгенін хабарлайды.</w:t>
            </w:r>
          </w:p>
          <w:bookmarkEnd w:id="4158"/>
          <w:bookmarkStart w:name="z2751" w:id="4159"/>
          <w:p>
            <w:pPr>
              <w:spacing w:after="20"/>
              <w:ind w:left="20"/>
              <w:jc w:val="both"/>
            </w:pPr>
            <w:r>
              <w:rPr>
                <w:rFonts w:ascii="Times New Roman"/>
                <w:b w:val="false"/>
                <w:i w:val="false"/>
                <w:color w:val="000000"/>
                <w:sz w:val="20"/>
              </w:rPr>
              <w:t>
</w:t>
            </w:r>
            <w:r>
              <w:rPr>
                <w:rFonts w:ascii="Times New Roman"/>
                <w:b/>
                <w:i w:val="false"/>
                <w:color w:val="000000"/>
                <w:sz w:val="20"/>
              </w:rPr>
              <w:t xml:space="preserve">7. Өкілдіктер табыс еткен құжаттарда бұзушылықтар анықталған, оның ішінде қосылған құн салығының сомалары бөлек жазып көрсетілмеген жағдайда, салық органдары тауарларды, жұмыстарды, қызмет көрсетулерді ұсынушыға қарсы тексеру жүргізеді. </w:t>
            </w:r>
          </w:p>
          <w:bookmarkEnd w:id="4159"/>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қарсы тексеру жүргізу барысында анықталған бұзушылықтар осы баптың 6-тармағында белгіленген қайтару мерзімі ішінде жойылмаған болса, қосылған құн салығын қайтару бұзушылық анықталмаған не жойылған сомалар шегінде жүргізіледі.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бұзушылықтар қарсы тексеру аяқталғаннан кейін жойылса, қосылған құн салығын қайтару қосылған құн салығының төленгенін растайтын құжаттардың (осы Кодексте белгіленген тәртіппен жазып берілген шот-фактуралардың, төлеу фактісін растайтын құжаттардың) көшірмелерімен қоса табыс етілген қосымша жиынтық ведомостардың (тізілімдердің) негізінде жүргізіледі.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Тауарлар сатып алынған, жұмыстар орындалған, қызметтер көрсетілген тоқсанның ішінде қайтаруға ұсынылмаған қосылған құн салығының сомасын өкілдіктер қосылған құн салығының төленгенін растайтын құжаттардың (осы Кодексте белгіленген тәртіппен жазып берілген шот-фактуралардың, төлеу фактісін растайтын құжаттардың) көшірмелерімен қоса табыс етілген жиынтық ведомостардың (тізілімдердің) негізінде қайтаруға ұсынуы мүмкін. </w:t>
            </w:r>
          </w:p>
          <w:bookmarkStart w:name="z2752" w:id="4160"/>
          <w:p>
            <w:pPr>
              <w:spacing w:after="20"/>
              <w:ind w:left="20"/>
              <w:jc w:val="both"/>
            </w:pPr>
            <w:r>
              <w:rPr>
                <w:rFonts w:ascii="Times New Roman"/>
                <w:b w:val="false"/>
                <w:i w:val="false"/>
                <w:color w:val="000000"/>
                <w:sz w:val="20"/>
              </w:rPr>
              <w:t>
</w:t>
            </w:r>
            <w:r>
              <w:rPr>
                <w:rFonts w:ascii="Times New Roman"/>
                <w:b/>
                <w:i w:val="false"/>
                <w:color w:val="000000"/>
                <w:sz w:val="20"/>
              </w:rPr>
              <w:t xml:space="preserve">8. Өкілдіктер құжаттарды салық органына мемлекеттік және (немесе) орыс тілдерінде жолдайды. </w:t>
            </w:r>
          </w:p>
          <w:bookmarkEnd w:id="4160"/>
          <w:p>
            <w:pPr>
              <w:spacing w:after="20"/>
              <w:ind w:left="20"/>
              <w:jc w:val="both"/>
            </w:pPr>
            <w:r>
              <w:rPr>
                <w:rFonts w:ascii="Times New Roman"/>
                <w:b w:val="false"/>
                <w:i w:val="false"/>
                <w:color w:val="000000"/>
                <w:sz w:val="20"/>
              </w:rPr>
              <w:t>
</w:t>
            </w:r>
            <w:r>
              <w:rPr>
                <w:rFonts w:ascii="Times New Roman"/>
                <w:b/>
                <w:i w:val="false"/>
                <w:color w:val="000000"/>
                <w:sz w:val="20"/>
              </w:rPr>
              <w:t xml:space="preserve">Шет тілдерінде жасалған жекелеген құжаттар болған кезде өкілдіктің мөрі басылған мемлекеттік және (немесе) орыс тілдеріндегі аудармасы табыс етіледі. </w:t>
            </w:r>
          </w:p>
          <w:bookmarkStart w:name="z2753" w:id="4161"/>
          <w:p>
            <w:pPr>
              <w:spacing w:after="20"/>
              <w:ind w:left="20"/>
              <w:jc w:val="both"/>
            </w:pPr>
            <w:r>
              <w:rPr>
                <w:rFonts w:ascii="Times New Roman"/>
                <w:b w:val="false"/>
                <w:i w:val="false"/>
                <w:color w:val="000000"/>
                <w:sz w:val="20"/>
              </w:rPr>
              <w:t>
</w:t>
            </w:r>
            <w:r>
              <w:rPr>
                <w:rFonts w:ascii="Times New Roman"/>
                <w:b/>
                <w:i w:val="false"/>
                <w:color w:val="000000"/>
                <w:sz w:val="20"/>
              </w:rPr>
              <w:t xml:space="preserve">9. Қосылған құн салығын қайтаруды салық органдары өкілдіктердің және (немесе) өкілдік персоналының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Қазақстан Республикасының банктерінде ашқан тиісті шоттарына жүргізеді.</w:t>
            </w:r>
          </w:p>
          <w:bookmarkEnd w:id="416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Заңдарымен.</w:t>
            </w:r>
            <w:r>
              <w:br/>
            </w:r>
            <w:r>
              <w:rPr>
                <w:rFonts w:ascii="Times New Roman"/>
                <w:b w:val="false"/>
                <w:i w:val="false"/>
                <w:color w:val="000000"/>
                <w:sz w:val="20"/>
              </w:rPr>
              <w:t>
</w:t>
            </w:r>
          </w:p>
          <w:bookmarkStart w:name="z5926" w:id="4162"/>
          <w:p>
            <w:pPr>
              <w:spacing w:after="0"/>
              <w:ind w:left="0"/>
              <w:jc w:val="both"/>
            </w:pPr>
            <w:r>
              <w:rPr>
                <w:rFonts w:ascii="Times New Roman"/>
                <w:b/>
                <w:i w:val="false"/>
                <w:color w:val="000000"/>
              </w:rPr>
              <w:t xml:space="preserve">  37-1-тарау. Кеден одағында тауарлардың экспорты мен импорты,</w:t>
            </w:r>
            <w:r>
              <w:br/>
            </w:r>
            <w:r>
              <w:rPr>
                <w:rFonts w:ascii="Times New Roman"/>
                <w:b/>
                <w:i w:val="false"/>
                <w:color w:val="000000"/>
              </w:rPr>
              <w:t>жұмыстар орындау, қызметтер көрсету кезінде</w:t>
            </w:r>
            <w:r>
              <w:br/>
            </w:r>
            <w:r>
              <w:rPr>
                <w:rFonts w:ascii="Times New Roman"/>
                <w:b/>
                <w:i w:val="false"/>
                <w:color w:val="000000"/>
              </w:rPr>
              <w:t>қосылған құн салығын салу ерекшеліктері</w:t>
            </w:r>
          </w:p>
          <w:bookmarkEnd w:id="4162"/>
          <w:p>
            <w:pPr>
              <w:spacing w:after="20"/>
              <w:ind w:left="20"/>
              <w:jc w:val="both"/>
            </w:pPr>
            <w:r>
              <w:rPr>
                <w:rFonts w:ascii="Times New Roman"/>
                <w:b w:val="false"/>
                <w:i w:val="false"/>
                <w:color w:val="ff0000"/>
                <w:sz w:val="20"/>
              </w:rPr>
              <w:t xml:space="preserve">
Ескерту. 8-бөлім 37-1-тараумен толықтырылды - ҚР 2010.06.30 </w:t>
            </w:r>
            <w:r>
              <w:rPr>
                <w:rFonts w:ascii="Times New Roman"/>
                <w:b w:val="false"/>
                <w:i w:val="false"/>
                <w:color w:val="ff0000"/>
                <w:sz w:val="20"/>
              </w:rPr>
              <w:t>N 297-IV</w:t>
            </w:r>
            <w:r>
              <w:rPr>
                <w:rFonts w:ascii="Times New Roman"/>
                <w:b w:val="false"/>
                <w:i w:val="false"/>
                <w:color w:val="ff0000"/>
                <w:sz w:val="20"/>
              </w:rPr>
              <w:t xml:space="preserve"> (2010.07.01 бастап қолданысқа енгізіледі) Заңымен.</w:t>
            </w:r>
          </w:p>
          <w:bookmarkStart w:name="z3217" w:id="4163"/>
          <w:p>
            <w:pPr>
              <w:spacing w:after="0"/>
              <w:ind w:left="0"/>
              <w:jc w:val="both"/>
            </w:pPr>
            <w:r>
              <w:rPr>
                <w:rFonts w:ascii="Times New Roman"/>
                <w:b/>
                <w:i w:val="false"/>
                <w:color w:val="000000"/>
              </w:rPr>
              <w:t xml:space="preserve">  276-1-бап. Жалпы ережелер</w:t>
            </w:r>
          </w:p>
          <w:bookmarkEnd w:id="4163"/>
          <w:bookmarkStart w:name="z3218" w:id="4164"/>
          <w:p>
            <w:pPr>
              <w:spacing w:after="20"/>
              <w:ind w:left="20"/>
              <w:jc w:val="both"/>
            </w:pPr>
            <w:r>
              <w:rPr>
                <w:rFonts w:ascii="Times New Roman"/>
                <w:b w:val="false"/>
                <w:i w:val="false"/>
                <w:color w:val="000000"/>
                <w:sz w:val="20"/>
              </w:rPr>
              <w:t>
</w:t>
            </w:r>
            <w:r>
              <w:rPr>
                <w:rFonts w:ascii="Times New Roman"/>
                <w:b/>
                <w:i w:val="false"/>
                <w:color w:val="000000"/>
                <w:sz w:val="20"/>
              </w:rPr>
              <w:t>1. Осы тараудың ережелері Кеден одағына мүше мемлекеттердің арасында жасалған халықаралық шарттардың негізінде белгіленген және тауарлардың экспорты мен импорты, жұмыстар орындау, қызметтер көрсету кезінде қосылған құн салығы бөлігінде салық салуды, сондай-ақ Кеден одағына мүше мемлекеттердің өзара саудада оған салықтық әкімшілік етуін реттейді.</w:t>
            </w:r>
          </w:p>
          <w:bookmarkEnd w:id="4164"/>
          <w:p>
            <w:pPr>
              <w:spacing w:after="20"/>
              <w:ind w:left="20"/>
              <w:jc w:val="both"/>
            </w:pPr>
            <w:r>
              <w:rPr>
                <w:rFonts w:ascii="Times New Roman"/>
                <w:b w:val="false"/>
                <w:i w:val="false"/>
                <w:color w:val="000000"/>
                <w:sz w:val="20"/>
              </w:rPr>
              <w:t>
</w:t>
            </w:r>
            <w:r>
              <w:rPr>
                <w:rFonts w:ascii="Times New Roman"/>
                <w:b/>
                <w:i w:val="false"/>
                <w:color w:val="000000"/>
                <w:sz w:val="20"/>
              </w:rPr>
              <w:t>Егер осы тарауда тауарлардың экспорты мен импорты, жұмыстар орындау, қызметтер көрсету кезінде қосылған құн салығын салу, сондай-ақ оның салықтық әкімшілік ету бөлігінде Кодекстің басқа тарауларындағыдан өзге нормалар белгіленсе, онда осы тараудың нормалары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тарауда тауарлардың экспорты мен импорты, жұмыстар орындау, қызметтер көрсету кезінде қосылған құн салығын салуға, сондай-ақ оның салықтық әкімшілік етуіне қатысты реттелмеген мәселелер осы Кодекстің басқа тарауларымен, сондай-ақ осы Кодексті қолданысқа енгізу туралы заңнамалық актімен реттеледі.</w:t>
            </w:r>
          </w:p>
          <w:p>
            <w:pPr>
              <w:spacing w:after="20"/>
              <w:ind w:left="20"/>
              <w:jc w:val="both"/>
            </w:pPr>
            <w:r>
              <w:rPr>
                <w:rFonts w:ascii="Times New Roman"/>
                <w:b w:val="false"/>
                <w:i w:val="false"/>
                <w:color w:val="000000"/>
                <w:sz w:val="20"/>
              </w:rPr>
              <w:t>
</w:t>
            </w:r>
            <w:r>
              <w:rPr>
                <w:rFonts w:ascii="Times New Roman"/>
                <w:b/>
                <w:i w:val="false"/>
                <w:color w:val="000000"/>
                <w:sz w:val="20"/>
              </w:rPr>
              <w:t>Осы тарауда қолданылатын ұғымдар Кеден одағына қатысушы мемлекеттер арасында жасалған, Қазақстан Республикасы ратификациялаған халықаралық шарттарда көзделген.</w:t>
            </w:r>
          </w:p>
          <w:p>
            <w:pPr>
              <w:spacing w:after="20"/>
              <w:ind w:left="20"/>
              <w:jc w:val="both"/>
            </w:pPr>
            <w:r>
              <w:rPr>
                <w:rFonts w:ascii="Times New Roman"/>
                <w:b w:val="false"/>
                <w:i w:val="false"/>
                <w:color w:val="000000"/>
                <w:sz w:val="20"/>
              </w:rPr>
              <w:t>
</w:t>
            </w:r>
            <w:r>
              <w:rPr>
                <w:rFonts w:ascii="Times New Roman"/>
                <w:b/>
                <w:i w:val="false"/>
                <w:color w:val="000000"/>
                <w:sz w:val="20"/>
              </w:rPr>
              <w:t>Егер Кеден одағына қатысушы мемлекеттер арасында жасалған, Қазақстан Республикасы ратификациялаған халықаралық шарттарда осы тарауда пайдаланылатын ұғымдар көзделмесе, осы Кодекстің тиісті баптарында, Қазақстан Республикасының азаматтық және басқа да салаларындағы заңнамасында көзделген ұғымдар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Кеден одағына мүше басқа мемлекеттің аумағынан Қазақстан Республикасының аумағына импортталатын тауарлар бойынша қосылған құн салығын өндіріп алуды Қазақстан Республикасының салық органдары салық салынатын импорттың мөлшеріне қолданылатын, осы Кодекстің 268-бабы 1-тармағында белгіленген мөлшерлеме бойынша жүзеге асырады.</w:t>
            </w:r>
          </w:p>
          <w:p>
            <w:pPr>
              <w:spacing w:after="20"/>
              <w:ind w:left="20"/>
              <w:jc w:val="both"/>
            </w:pPr>
            <w:r>
              <w:rPr>
                <w:rFonts w:ascii="Times New Roman"/>
                <w:b w:val="false"/>
                <w:i w:val="false"/>
                <w:color w:val="000000"/>
                <w:sz w:val="20"/>
              </w:rPr>
              <w:t>
</w:t>
            </w:r>
            <w:r>
              <w:rPr>
                <w:rFonts w:ascii="Times New Roman"/>
                <w:b/>
                <w:i w:val="false"/>
                <w:color w:val="000000"/>
                <w:sz w:val="20"/>
              </w:rPr>
              <w:t>Кеден одағына мүше мемлекеттердің өзара саудада тауарлардың экспорты мен импорты, жұмыстар орындау, қызметтер көрсету кезінде салық төлеушінің қосылған құн салығы бойынша салық міндеттемесін орындауына салықтық бақылауды салық органдары салық төлеуші табыс еткен салық есептілігінің, сондай-ақ салық төлеушінің қызметі туралы мемлекеттік органдардан және өзге де тұлғалардан алынған мәліметтердің және (немесе) құжаттардың негізінде жүзеге асырады.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тараудың мақсаты үшін тауарлардың, жұмыстардың, көрсетілетін қызметтердің шетел валютасындағы құны тауарларды, жұмыстарды, көрсетілетін қызметтерді өткізу бойынша айналым, салық салынатын импорт жасалған күннің алдындағы соңғы жұмыс күні айқындалған валюта айырбастаудың нарықтық бағамы бойынша теңгемен қайта есептеледі.</w:t>
            </w:r>
          </w:p>
          <w:bookmarkStart w:name="z3340" w:id="4165"/>
          <w:p>
            <w:pPr>
              <w:spacing w:after="20"/>
              <w:ind w:left="20"/>
              <w:jc w:val="both"/>
            </w:pPr>
            <w:r>
              <w:rPr>
                <w:rFonts w:ascii="Times New Roman"/>
                <w:b w:val="false"/>
                <w:i w:val="false"/>
                <w:color w:val="000000"/>
                <w:sz w:val="20"/>
              </w:rPr>
              <w:t>
</w:t>
            </w:r>
            <w:r>
              <w:rPr>
                <w:rFonts w:ascii="Times New Roman"/>
                <w:b/>
                <w:i w:val="false"/>
                <w:color w:val="000000"/>
                <w:sz w:val="20"/>
              </w:rPr>
              <w:t>2. Осы тараудың мақсатында мүлікті лизинг (лизинг нысанасы) шарты бойынша үш жылдан артық мерзімге беру, егер ол мынадай талаптардың біріне сай келсе:</w:t>
            </w:r>
          </w:p>
          <w:bookmarkEnd w:id="4165"/>
          <w:bookmarkStart w:name="z3427" w:id="4166"/>
          <w:p>
            <w:pPr>
              <w:spacing w:after="20"/>
              <w:ind w:left="20"/>
              <w:jc w:val="both"/>
            </w:pPr>
            <w:r>
              <w:rPr>
                <w:rFonts w:ascii="Times New Roman"/>
                <w:b w:val="false"/>
                <w:i w:val="false"/>
                <w:color w:val="000000"/>
                <w:sz w:val="20"/>
              </w:rPr>
              <w:t>
</w:t>
            </w:r>
            <w:r>
              <w:rPr>
                <w:rFonts w:ascii="Times New Roman"/>
                <w:b/>
                <w:i w:val="false"/>
                <w:color w:val="000000"/>
                <w:sz w:val="20"/>
              </w:rPr>
              <w:t>1) мүлікті (лизинг нысанасын) лизинг алушының меншігіне тіркелген баға бойынша беру лизинг шартымен анықталса;</w:t>
            </w:r>
          </w:p>
          <w:bookmarkEnd w:id="4166"/>
          <w:bookmarkStart w:name="z3428" w:id="4167"/>
          <w:p>
            <w:pPr>
              <w:spacing w:after="20"/>
              <w:ind w:left="20"/>
              <w:jc w:val="both"/>
            </w:pPr>
            <w:r>
              <w:rPr>
                <w:rFonts w:ascii="Times New Roman"/>
                <w:b w:val="false"/>
                <w:i w:val="false"/>
                <w:color w:val="000000"/>
                <w:sz w:val="20"/>
              </w:rPr>
              <w:t>
</w:t>
            </w:r>
            <w:r>
              <w:rPr>
                <w:rFonts w:ascii="Times New Roman"/>
                <w:b/>
                <w:i w:val="false"/>
                <w:color w:val="000000"/>
                <w:sz w:val="20"/>
              </w:rPr>
              <w:t>2) лизинг мерзімі мүлік лизингі (лизинг нысанасы) бойынша берілетін пайдалы қызмет мерзімінің жетпіс бес пайызынан асса;</w:t>
            </w:r>
          </w:p>
          <w:bookmarkEnd w:id="4167"/>
          <w:bookmarkStart w:name="z3429" w:id="4168"/>
          <w:p>
            <w:pPr>
              <w:spacing w:after="20"/>
              <w:ind w:left="20"/>
              <w:jc w:val="both"/>
            </w:pPr>
            <w:r>
              <w:rPr>
                <w:rFonts w:ascii="Times New Roman"/>
                <w:b w:val="false"/>
                <w:i w:val="false"/>
                <w:color w:val="000000"/>
                <w:sz w:val="20"/>
              </w:rPr>
              <w:t>
</w:t>
            </w:r>
            <w:r>
              <w:rPr>
                <w:rFonts w:ascii="Times New Roman"/>
                <w:b/>
                <w:i w:val="false"/>
                <w:color w:val="000000"/>
                <w:sz w:val="20"/>
              </w:rPr>
              <w:t>3) лизингтік төлемдердің ағымдағы (дисконтталған) құны лизингтің (лизинг нысанасы) бүкіл мерзімінде мүлік лизингі бойынша берілетін құнның тоқсан пайызынан асса, лизинг болып танылады.</w:t>
            </w:r>
          </w:p>
          <w:bookmarkEnd w:id="4168"/>
          <w:p>
            <w:pPr>
              <w:spacing w:after="20"/>
              <w:ind w:left="20"/>
              <w:jc w:val="both"/>
            </w:pPr>
            <w:r>
              <w:rPr>
                <w:rFonts w:ascii="Times New Roman"/>
                <w:b w:val="false"/>
                <w:i w:val="false"/>
                <w:color w:val="000000"/>
                <w:sz w:val="20"/>
              </w:rPr>
              <w:t>
</w:t>
            </w:r>
            <w:r>
              <w:rPr>
                <w:rFonts w:ascii="Times New Roman"/>
                <w:b/>
                <w:i w:val="false"/>
                <w:color w:val="000000"/>
                <w:sz w:val="20"/>
              </w:rPr>
              <w:t>Осы тараудың мақсатында мұндай беру лизинг берушінің мүлікті (лизинг нысанасын) сатуы және лизинг алушының осы мүлікті (лизинг нысанасын) сатып алуы ретінде қарастырылады. Бұл ретте, лизинг алушы - лизинг нысанасының иесі ретінде, ал лизингтік төлемдер тауарлар құнының бір бөлігінің лизинг алушыға ұсынылған кредит бойынша төлемдер ретінде қарастырылады.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тараудың мақсатында лизингтік төлем деп сыйақыны есептегенде лизинг шартында (келісімшартында) көзделген тауар құнының бір бөлігі түсініледі.</w:t>
            </w:r>
          </w:p>
          <w:p>
            <w:pPr>
              <w:spacing w:after="20"/>
              <w:ind w:left="20"/>
              <w:jc w:val="both"/>
            </w:pPr>
            <w:r>
              <w:rPr>
                <w:rFonts w:ascii="Times New Roman"/>
                <w:b w:val="false"/>
                <w:i w:val="false"/>
                <w:color w:val="000000"/>
                <w:sz w:val="20"/>
              </w:rPr>
              <w:t>
</w:t>
            </w:r>
            <w:r>
              <w:rPr>
                <w:rFonts w:ascii="Times New Roman"/>
                <w:b/>
                <w:i w:val="false"/>
                <w:color w:val="000000"/>
                <w:sz w:val="20"/>
              </w:rPr>
              <w:t>Осы тараудың мақсатында жоғарыда көрсетілген шарттар сақталмаған жағдайда немесе олар бойынша лизинг шарты, осындай шарттар жасалған күннен бастап үш жыл өткенге дейін бұзылған (лизинг шарты бойынша міндеттемелер тоқтатылған) жағдайда лизингтік мәмілелер лизинг деп танылмайды.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тараудың мақсатында лизинг шарты бойынша сыйақы деп, осындай мүлік (лизинг нысанасы) алынған (берілген) құнды, лизинг алушы үшін лизинг беруші, өзара байланысты тарап болып табылмайтын тұлғаға төленетін төлемдерді қоспағанда, мүлікті (лизинг нысанасын) лизингке беруге байланысты барлық төлемдер түсініледі.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276-1-бапқа өзгеріс енгізілді - ҚР 30.11.2016 </w:t>
            </w:r>
            <w:r>
              <w:rPr>
                <w:rFonts w:ascii="Times New Roman"/>
                <w:b w:val="false"/>
                <w:i w:val="false"/>
                <w:color w:val="000000"/>
                <w:sz w:val="20"/>
              </w:rPr>
              <w:t>№ 26-VI</w:t>
            </w:r>
            <w:r>
              <w:rPr>
                <w:rFonts w:ascii="Times New Roman"/>
                <w:b w:val="false"/>
                <w:i w:val="false"/>
                <w:color w:val="ff0000"/>
                <w:sz w:val="20"/>
              </w:rPr>
              <w:t xml:space="preserve"> Заңымен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3431" w:id="4169"/>
          <w:p>
            <w:pPr>
              <w:spacing w:after="0"/>
              <w:ind w:left="0"/>
              <w:jc w:val="both"/>
            </w:pPr>
            <w:r>
              <w:rPr>
                <w:rFonts w:ascii="Times New Roman"/>
                <w:b/>
                <w:i w:val="false"/>
                <w:color w:val="000000"/>
              </w:rPr>
              <w:t xml:space="preserve">  276-2-бап. Кеден одағында қосылған құн салығын төлеушілер</w:t>
            </w:r>
          </w:p>
          <w:bookmarkEnd w:id="4169"/>
          <w:bookmarkStart w:name="z3432" w:id="4170"/>
          <w:p>
            <w:pPr>
              <w:spacing w:after="20"/>
              <w:ind w:left="20"/>
              <w:jc w:val="both"/>
            </w:pPr>
            <w:r>
              <w:rPr>
                <w:rFonts w:ascii="Times New Roman"/>
                <w:b w:val="false"/>
                <w:i w:val="false"/>
                <w:color w:val="000000"/>
                <w:sz w:val="20"/>
              </w:rPr>
              <w:t>
</w:t>
            </w:r>
            <w:r>
              <w:rPr>
                <w:rFonts w:ascii="Times New Roman"/>
                <w:b/>
                <w:i w:val="false"/>
                <w:color w:val="000000"/>
                <w:sz w:val="20"/>
              </w:rPr>
              <w:t>Мыналар:</w:t>
            </w:r>
          </w:p>
          <w:bookmarkEnd w:id="4170"/>
          <w:bookmarkStart w:name="z3433" w:id="4171"/>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228-бабы 1-тармағының 1) тармақшасында аталған тұлғалар;</w:t>
            </w:r>
          </w:p>
          <w:bookmarkEnd w:id="4171"/>
          <w:bookmarkStart w:name="z3434" w:id="4172"/>
          <w:p>
            <w:pPr>
              <w:spacing w:after="20"/>
              <w:ind w:left="20"/>
              <w:jc w:val="both"/>
            </w:pPr>
            <w:r>
              <w:rPr>
                <w:rFonts w:ascii="Times New Roman"/>
                <w:b w:val="false"/>
                <w:i w:val="false"/>
                <w:color w:val="000000"/>
                <w:sz w:val="20"/>
              </w:rPr>
              <w:t>
</w:t>
            </w:r>
            <w:r>
              <w:rPr>
                <w:rFonts w:ascii="Times New Roman"/>
                <w:b/>
                <w:i w:val="false"/>
                <w:color w:val="000000"/>
                <w:sz w:val="20"/>
              </w:rPr>
              <w:t>2) тауарларды Кеден одағына мүше мемлекеттердің аумағынан Қазақстан Республикасының аумағына импорттаушы тұлғалар:</w:t>
            </w:r>
          </w:p>
          <w:bookmarkEnd w:id="4172"/>
          <w:p>
            <w:pPr>
              <w:spacing w:after="20"/>
              <w:ind w:left="20"/>
              <w:jc w:val="both"/>
            </w:pPr>
            <w:r>
              <w:rPr>
                <w:rFonts w:ascii="Times New Roman"/>
                <w:b w:val="false"/>
                <w:i w:val="false"/>
                <w:color w:val="000000"/>
                <w:sz w:val="20"/>
              </w:rPr>
              <w:t>
</w:t>
            </w:r>
            <w:r>
              <w:rPr>
                <w:rFonts w:ascii="Times New Roman"/>
                <w:b/>
                <w:i w:val="false"/>
                <w:color w:val="000000"/>
                <w:sz w:val="20"/>
              </w:rPr>
              <w:t>резидент заңды тұлға;</w:t>
            </w:r>
          </w:p>
          <w:p>
            <w:pPr>
              <w:spacing w:after="20"/>
              <w:ind w:left="20"/>
              <w:jc w:val="both"/>
            </w:pPr>
            <w:r>
              <w:rPr>
                <w:rFonts w:ascii="Times New Roman"/>
                <w:b w:val="false"/>
                <w:i w:val="false"/>
                <w:color w:val="000000"/>
                <w:sz w:val="20"/>
              </w:rPr>
              <w:t>
</w:t>
            </w:r>
            <w:r>
              <w:rPr>
                <w:rFonts w:ascii="Times New Roman"/>
                <w:b/>
                <w:i w:val="false"/>
                <w:color w:val="000000"/>
                <w:sz w:val="20"/>
              </w:rPr>
              <w:t>егер ол шарттың (келісімшарттың) тарапы болып табылған жағдайда, резидент заңды тұлғаның құрылымдық бөлімшесі;</w:t>
            </w:r>
          </w:p>
          <w:p>
            <w:pPr>
              <w:spacing w:after="20"/>
              <w:ind w:left="20"/>
              <w:jc w:val="both"/>
            </w:pPr>
            <w:r>
              <w:rPr>
                <w:rFonts w:ascii="Times New Roman"/>
                <w:b w:val="false"/>
                <w:i w:val="false"/>
                <w:color w:val="000000"/>
                <w:sz w:val="20"/>
              </w:rPr>
              <w:t>
</w:t>
            </w:r>
            <w:r>
              <w:rPr>
                <w:rFonts w:ascii="Times New Roman"/>
                <w:b/>
                <w:i w:val="false"/>
                <w:color w:val="000000"/>
                <w:sz w:val="20"/>
              </w:rPr>
              <w:t>егер резидент-заңды тұлға мен Кеден одағына мүше мемлекеттің салық төлеушісі арасындағы шарттың (келісімшарттың) талаптары бойынша резидент-заңды тұлғаның құрылымдық бөлімшесі тауарларды алушы болып табылса, осындай заңды тұлғаның тиісті шешімі негізінде резидент заңды тұлғаның құрылымдық бөлімшесі;</w:t>
            </w:r>
          </w:p>
          <w:p>
            <w:pPr>
              <w:spacing w:after="20"/>
              <w:ind w:left="20"/>
              <w:jc w:val="both"/>
            </w:pPr>
            <w:r>
              <w:rPr>
                <w:rFonts w:ascii="Times New Roman"/>
                <w:b w:val="false"/>
                <w:i w:val="false"/>
                <w:color w:val="000000"/>
                <w:sz w:val="20"/>
              </w:rPr>
              <w:t>
</w:t>
            </w:r>
            <w:r>
              <w:rPr>
                <w:rFonts w:ascii="Times New Roman"/>
                <w:b/>
                <w:i w:val="false"/>
                <w:color w:val="000000"/>
                <w:sz w:val="20"/>
              </w:rPr>
              <w:t>қызметін филиал, өкілдік ашпай тұрақты мекеме арқылы жүзеге асыратын, Қазақстан Республикасының салық органдарында салық төлеуші ретінде тіркелген бейрезидент-заңды тұлға;</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Республикасында қызметін филиал, өкілдік арқылы жүзеге асыратын бейрезидент-заңды тұлға;</w:t>
            </w:r>
          </w:p>
          <w:p>
            <w:pPr>
              <w:spacing w:after="20"/>
              <w:ind w:left="20"/>
              <w:jc w:val="both"/>
            </w:pPr>
            <w:r>
              <w:rPr>
                <w:rFonts w:ascii="Times New Roman"/>
                <w:b w:val="false"/>
                <w:i w:val="false"/>
                <w:color w:val="000000"/>
                <w:sz w:val="20"/>
              </w:rPr>
              <w:t>
</w:t>
            </w:r>
            <w:r>
              <w:rPr>
                <w:rFonts w:ascii="Times New Roman"/>
                <w:b/>
                <w:i w:val="false"/>
                <w:color w:val="000000"/>
                <w:sz w:val="20"/>
              </w:rPr>
              <w:t>қызметін тұрақты мекеме құрмай жүзеге асыратын бейрезидент заңды тұлға;</w:t>
            </w:r>
          </w:p>
          <w:p>
            <w:pPr>
              <w:spacing w:after="20"/>
              <w:ind w:left="20"/>
              <w:jc w:val="both"/>
            </w:pPr>
            <w:r>
              <w:rPr>
                <w:rFonts w:ascii="Times New Roman"/>
                <w:b w:val="false"/>
                <w:i w:val="false"/>
                <w:color w:val="000000"/>
                <w:sz w:val="20"/>
              </w:rPr>
              <w:t>
</w:t>
            </w:r>
            <w:r>
              <w:rPr>
                <w:rFonts w:ascii="Times New Roman"/>
                <w:b/>
                <w:i w:val="false"/>
                <w:color w:val="000000"/>
                <w:sz w:val="20"/>
              </w:rPr>
              <w:t>сенімгерлікпен басқару құрылтайшыларымен не сенімгерлікпен басқару туындайтын өзге жағдайда пайда алушылармен сенімгерлік басқару шарттары бойынша қызметін жүзеге асыру шеңберінде тауарларын импорттаушы сенімгерлік басқарушылар;</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Республикасында аккредиттелген шет мемлекеттің дипломатиялық және оған теңестірілген өкілдігі, олармен бірге тұратын отбасы мүшелерін қоса алғанда, осы өкілдіктердің дипломатиялық, әкімшілік-техникалық персоналына жататын адамдары; Қазақстан Республикасында аккредиттелген шет мемлекеттің консулдық мекемесі, олармен бірге тұратын отбасы мүшелерін қоса алғанда, консулдық лауазымды адамдар, консулдық қызметшілер;</w:t>
            </w:r>
          </w:p>
          <w:p>
            <w:pPr>
              <w:spacing w:after="20"/>
              <w:ind w:left="20"/>
              <w:jc w:val="both"/>
            </w:pPr>
            <w:r>
              <w:rPr>
                <w:rFonts w:ascii="Times New Roman"/>
                <w:b w:val="false"/>
                <w:i w:val="false"/>
                <w:color w:val="000000"/>
                <w:sz w:val="20"/>
              </w:rPr>
              <w:t>
</w:t>
            </w:r>
            <w:r>
              <w:rPr>
                <w:rFonts w:ascii="Times New Roman"/>
                <w:b/>
                <w:i w:val="false"/>
                <w:color w:val="000000"/>
                <w:sz w:val="20"/>
              </w:rPr>
              <w:t>нотариаттық қызметті, атқару құжаттарын орындау жөніндегі қызметті, адвокаттық қызметтi жүзеге асыру мақсатында тауарларды импорттайтын жекеше нотариустар, жеке сот орындаушылары, адвокаттар;</w:t>
            </w:r>
          </w:p>
          <w:p>
            <w:pPr>
              <w:spacing w:after="20"/>
              <w:ind w:left="20"/>
              <w:jc w:val="both"/>
            </w:pPr>
            <w:r>
              <w:rPr>
                <w:rFonts w:ascii="Times New Roman"/>
                <w:b w:val="false"/>
                <w:i w:val="false"/>
                <w:color w:val="000000"/>
                <w:sz w:val="20"/>
              </w:rPr>
              <w:t>
</w:t>
            </w:r>
            <w:r>
              <w:rPr>
                <w:rFonts w:ascii="Times New Roman"/>
                <w:b/>
                <w:i w:val="false"/>
                <w:color w:val="000000"/>
                <w:sz w:val="20"/>
              </w:rPr>
              <w:t>медиатордың қызметін жүзеге асыру мақсатында тауарларды импорттайтын медиаторлар;</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кәсіпкерлік қызмет мақсатында тауарларды импорттайтын жеке тұлға Кеден одағына қосылған құн салығын төлеушілер болып табылады. Тауарларды кәсіпкерлік қызмет мақсатында импортталатындарға жатқызу өлшемшарттарын уәкілетті орган </w:t>
            </w:r>
            <w:r>
              <w:rPr>
                <w:rFonts w:ascii="Times New Roman"/>
                <w:b/>
                <w:i w:val="false"/>
                <w:color w:val="000000"/>
                <w:sz w:val="20"/>
              </w:rPr>
              <w:t>белгілейді</w:t>
            </w:r>
            <w:r>
              <w:rPr>
                <w:rFonts w:ascii="Times New Roman"/>
                <w:b/>
                <w:i w:val="false"/>
                <w:color w:val="000000"/>
                <w:sz w:val="20"/>
              </w:rPr>
              <w:t>.</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276-2-бапқа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435" w:id="4173"/>
          <w:p>
            <w:pPr>
              <w:spacing w:after="0"/>
              <w:ind w:left="0"/>
              <w:jc w:val="both"/>
            </w:pPr>
            <w:r>
              <w:rPr>
                <w:rFonts w:ascii="Times New Roman"/>
                <w:b/>
                <w:i w:val="false"/>
                <w:color w:val="000000"/>
              </w:rPr>
              <w:t xml:space="preserve"> 276-3-бап. Салық салу объектілері, салық салынатын айналымды айқындау</w:t>
            </w:r>
          </w:p>
          <w:bookmarkEnd w:id="4173"/>
          <w:bookmarkStart w:name="z3548" w:id="4174"/>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осы Кодекстің 276-4-бабында өзгеше белгіленбесе, Кеден одағында қосылған құн салығы салынатын объектілер, сондай-ақ салық салынатын айналым осы Кодекстің </w:t>
            </w:r>
            <w:r>
              <w:rPr>
                <w:rFonts w:ascii="Times New Roman"/>
                <w:b w:val="false"/>
                <w:i w:val="false"/>
                <w:color w:val="000000"/>
                <w:sz w:val="20"/>
              </w:rPr>
              <w:t>229</w:t>
            </w:r>
            <w:r>
              <w:rPr>
                <w:rFonts w:ascii="Times New Roman"/>
                <w:b/>
                <w:i w:val="false"/>
                <w:color w:val="000000"/>
                <w:sz w:val="20"/>
              </w:rPr>
              <w:t xml:space="preserve">, </w:t>
            </w:r>
            <w:r>
              <w:rPr>
                <w:rFonts w:ascii="Times New Roman"/>
                <w:b w:val="false"/>
                <w:i w:val="false"/>
                <w:color w:val="000000"/>
                <w:sz w:val="20"/>
              </w:rPr>
              <w:t>230</w:t>
            </w:r>
            <w:r>
              <w:rPr>
                <w:rFonts w:ascii="Times New Roman"/>
                <w:b/>
                <w:i w:val="false"/>
                <w:color w:val="000000"/>
                <w:sz w:val="20"/>
              </w:rPr>
              <w:t xml:space="preserve">, </w:t>
            </w:r>
            <w:r>
              <w:rPr>
                <w:rFonts w:ascii="Times New Roman"/>
                <w:b w:val="false"/>
                <w:i w:val="false"/>
                <w:color w:val="000000"/>
                <w:sz w:val="20"/>
              </w:rPr>
              <w:t>241-баптарына</w:t>
            </w:r>
            <w:r>
              <w:rPr>
                <w:rFonts w:ascii="Times New Roman"/>
                <w:b/>
                <w:i w:val="false"/>
                <w:color w:val="000000"/>
                <w:sz w:val="20"/>
              </w:rPr>
              <w:t xml:space="preserve"> сәйкес айқындалады.</w:t>
            </w:r>
          </w:p>
          <w:bookmarkEnd w:id="4174"/>
          <w:bookmarkStart w:name="z3661" w:id="4175"/>
          <w:p>
            <w:pPr>
              <w:spacing w:after="0"/>
              <w:ind w:left="0"/>
              <w:jc w:val="both"/>
            </w:pPr>
            <w:r>
              <w:rPr>
                <w:rFonts w:ascii="Times New Roman"/>
                <w:b/>
                <w:i w:val="false"/>
                <w:color w:val="000000"/>
              </w:rPr>
              <w:t xml:space="preserve"> 276-4-бап. Кеден одағында тауарларды, жұмыстарды, көрсетілетін қызметтерді өткізу бойынша айналымды және салық салынатын импортты айқындау</w:t>
            </w:r>
          </w:p>
          <w:bookmarkEnd w:id="4175"/>
          <w:bookmarkStart w:name="z3662" w:id="4176"/>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аумағынан Кеден одағына мүше басқа мемлекеттің аумағына тауарлар экспорты тауарларды өткізу бойынша айналым болып табылады.</w:t>
            </w:r>
          </w:p>
          <w:bookmarkEnd w:id="4176"/>
          <w:bookmarkStart w:name="z3663" w:id="4177"/>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осы Кодекстің 276-5-бабының 2-тармағының негізінде жұмыстарды, көрсетілетін қызметтерді өткізу орны Қазақстан Республикасы болып танылса, осы Кодекстің </w:t>
            </w:r>
            <w:r>
              <w:rPr>
                <w:rFonts w:ascii="Times New Roman"/>
                <w:b w:val="false"/>
                <w:i w:val="false"/>
                <w:color w:val="000000"/>
                <w:sz w:val="20"/>
              </w:rPr>
              <w:t>231-бабының</w:t>
            </w:r>
            <w:r>
              <w:rPr>
                <w:rFonts w:ascii="Times New Roman"/>
                <w:b/>
                <w:i w:val="false"/>
                <w:color w:val="000000"/>
                <w:sz w:val="20"/>
              </w:rPr>
              <w:t xml:space="preserve"> 2-тармағына сәйкес айналымдар оларды Кеден одағында өткізу бойынша айналым болып табылады.</w:t>
            </w:r>
          </w:p>
          <w:bookmarkEnd w:id="4177"/>
          <w:bookmarkStart w:name="z3672" w:id="4178"/>
          <w:p>
            <w:pPr>
              <w:spacing w:after="20"/>
              <w:ind w:left="20"/>
              <w:jc w:val="both"/>
            </w:pPr>
            <w:r>
              <w:rPr>
                <w:rFonts w:ascii="Times New Roman"/>
                <w:b w:val="false"/>
                <w:i w:val="false"/>
                <w:color w:val="000000"/>
                <w:sz w:val="20"/>
              </w:rPr>
              <w:t>
</w:t>
            </w:r>
            <w:r>
              <w:rPr>
                <w:rFonts w:ascii="Times New Roman"/>
                <w:b/>
                <w:i w:val="false"/>
                <w:color w:val="000000"/>
                <w:sz w:val="20"/>
              </w:rPr>
              <w:t>3. Мыналар салық салынатын импорт болып табылады:</w:t>
            </w:r>
          </w:p>
          <w:bookmarkEnd w:id="4178"/>
          <w:bookmarkStart w:name="z3673" w:id="4179"/>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аумағына әкелінген (әкелінетін) тауарлар (осы Кодекстің 276-15-бабының 2-тармағына сәйкес қосылған құн салығын салудан босатылғандарды қоспағанда).</w:t>
            </w:r>
          </w:p>
          <w:bookmarkEnd w:id="4179"/>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Қазақстан Республикасының мемлекеттік органдарында мемлекеттік тіркелуге жататын, әкелінген (әкелінетін) көлік құралдарына қатысты да қолданылады;</w:t>
            </w:r>
          </w:p>
          <w:bookmarkStart w:name="z3674" w:id="4180"/>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Республикасының аумағына Кеден одағына мүше басқа мемлекеттің аумағынан әкелінген алыс-беріс шикізатынан өңделген өнімдер болып табылатын тауарлар.</w:t>
            </w:r>
          </w:p>
          <w:bookmarkEnd w:id="4180"/>
          <w:bookmarkStart w:name="z8394" w:id="4181"/>
          <w:p>
            <w:pPr>
              <w:spacing w:after="20"/>
              <w:ind w:left="20"/>
              <w:jc w:val="both"/>
            </w:pPr>
            <w:r>
              <w:rPr>
                <w:rFonts w:ascii="Times New Roman"/>
                <w:b w:val="false"/>
                <w:i w:val="false"/>
                <w:color w:val="000000"/>
                <w:sz w:val="20"/>
              </w:rPr>
              <w:t>
</w:t>
            </w:r>
            <w:r>
              <w:rPr>
                <w:rFonts w:ascii="Times New Roman"/>
                <w:b/>
                <w:i w:val="false"/>
                <w:color w:val="000000"/>
                <w:sz w:val="20"/>
              </w:rPr>
              <w:t>4. Мыналар:</w:t>
            </w:r>
          </w:p>
          <w:bookmarkEnd w:id="4181"/>
          <w:p>
            <w:pPr>
              <w:spacing w:after="20"/>
              <w:ind w:left="20"/>
              <w:jc w:val="both"/>
            </w:pPr>
            <w:r>
              <w:rPr>
                <w:rFonts w:ascii="Times New Roman"/>
                <w:b w:val="false"/>
                <w:i w:val="false"/>
                <w:color w:val="000000"/>
                <w:sz w:val="20"/>
              </w:rPr>
              <w:t>
</w:t>
            </w:r>
            <w:r>
              <w:rPr>
                <w:rFonts w:ascii="Times New Roman"/>
                <w:b/>
                <w:i w:val="false"/>
                <w:color w:val="000000"/>
                <w:sz w:val="20"/>
              </w:rPr>
              <w:t>1) әкелінген тауарлардың қасиеттері мен сипаттамалары өзгертілмей, кейіннен Қазақстан Республикасының аумағынан әкетілетін тауарларды Кеден одағына мүше мемлекеттер аумағынан Қазақстан Республикасының аумағына уақытша әкелу;</w:t>
            </w:r>
          </w:p>
          <w:p>
            <w:pPr>
              <w:spacing w:after="20"/>
              <w:ind w:left="20"/>
              <w:jc w:val="both"/>
            </w:pPr>
            <w:r>
              <w:rPr>
                <w:rFonts w:ascii="Times New Roman"/>
                <w:b w:val="false"/>
                <w:i w:val="false"/>
                <w:color w:val="000000"/>
                <w:sz w:val="20"/>
              </w:rPr>
              <w:t>
</w:t>
            </w:r>
            <w:r>
              <w:rPr>
                <w:rFonts w:ascii="Times New Roman"/>
                <w:b/>
                <w:i w:val="false"/>
                <w:color w:val="000000"/>
                <w:sz w:val="20"/>
              </w:rPr>
              <w:t>2) бұрын Кеден одағына мүше мемлекеттер аумағына уақытша әкетілген тауарларды қасиеттері мен сипаттамаларын өзгертпей, Кеден одағына мүше мемлекеттер аумағынан Қазақстан Республикасының аумағына әкелу салық салынатын импорт болып табылмайды.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тауарларды уақытша әкелу кезінде:</w:t>
            </w:r>
          </w:p>
          <w:p>
            <w:pPr>
              <w:spacing w:after="20"/>
              <w:ind w:left="20"/>
              <w:jc w:val="both"/>
            </w:pPr>
            <w:r>
              <w:rPr>
                <w:rFonts w:ascii="Times New Roman"/>
                <w:b w:val="false"/>
                <w:i w:val="false"/>
                <w:color w:val="000000"/>
                <w:sz w:val="20"/>
              </w:rPr>
              <w:t>
</w:t>
            </w:r>
            <w:r>
              <w:rPr>
                <w:rFonts w:ascii="Times New Roman"/>
                <w:b/>
                <w:i w:val="false"/>
                <w:color w:val="000000"/>
                <w:sz w:val="20"/>
              </w:rPr>
              <w:t>1) жылжымалы мүлік пен көлік құралдарын мүліктік жалдау (жалға алу) шарттары бойынша;</w:t>
            </w:r>
          </w:p>
          <w:p>
            <w:pPr>
              <w:spacing w:after="20"/>
              <w:ind w:left="20"/>
              <w:jc w:val="both"/>
            </w:pPr>
            <w:r>
              <w:rPr>
                <w:rFonts w:ascii="Times New Roman"/>
                <w:b w:val="false"/>
                <w:i w:val="false"/>
                <w:color w:val="000000"/>
                <w:sz w:val="20"/>
              </w:rPr>
              <w:t>
</w:t>
            </w:r>
            <w:r>
              <w:rPr>
                <w:rFonts w:ascii="Times New Roman"/>
                <w:b/>
                <w:i w:val="false"/>
                <w:color w:val="000000"/>
                <w:sz w:val="20"/>
              </w:rPr>
              <w:t>2) көрмелер мен жәрмеңкелерге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өздері арқылы осы Кодекстің 244-бабының 2-тармағында көзделген халықаралық тасымалдар бойынша қызметтер көрсетілетін көлік құралдарына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осы тармақта көрсетілген тауарларды әкелу (әкету) кезінде салық органдарын хабардар етуге міндетті.</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Республикасында тұрақты мекеме құрмай, қызметін жүзеге асыратын бейрезидент заңды тұлға Кеден одағына мүше мемлекеттер аумағынан Қазақстан Республикасының аумағына тауарларды уақытша әкелген кезде тауарларды уақытша пайдалануға алған Қазақстан Республикасының салық төлеушісінде хабарлама табыс ету жөніндегі міндет туындайды.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тармақта көрсетілген тауарлар өткізілген жағдайда, осындай тауарларды әкелу салық салынатын импорт болып танылады және осындай тауарларды есепке алуға қабылдаған күннен бастап импортталған тауарлар бойынша осы Кодексте айқындалған тәртіппен және мөлшерде қосылған құн салығын салуға жатады.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Тауарларды әкелу (әкету) туралы хабарлама нысанын, оны салық органдарына табыс ету тәртібі мен мерзімдерін уәкілетті орган </w:t>
            </w:r>
            <w:r>
              <w:rPr>
                <w:rFonts w:ascii="Times New Roman"/>
                <w:b/>
                <w:i w:val="false"/>
                <w:color w:val="000000"/>
                <w:sz w:val="20"/>
              </w:rPr>
              <w:t>бекітеді</w:t>
            </w:r>
            <w:r>
              <w:rPr>
                <w:rFonts w:ascii="Times New Roman"/>
                <w:b/>
                <w:i w:val="false"/>
                <w:color w:val="000000"/>
                <w:sz w:val="20"/>
              </w:rPr>
              <w:t>.</w:t>
            </w:r>
          </w:p>
          <w:bookmarkStart w:name="z8494" w:id="4182"/>
          <w:p>
            <w:pPr>
              <w:spacing w:after="20"/>
              <w:ind w:left="20"/>
              <w:jc w:val="both"/>
            </w:pPr>
            <w:r>
              <w:rPr>
                <w:rFonts w:ascii="Times New Roman"/>
                <w:b w:val="false"/>
                <w:i w:val="false"/>
                <w:color w:val="000000"/>
                <w:sz w:val="20"/>
              </w:rPr>
              <w:t>
</w:t>
            </w:r>
            <w:r>
              <w:rPr>
                <w:rFonts w:ascii="Times New Roman"/>
                <w:b/>
                <w:i w:val="false"/>
                <w:color w:val="000000"/>
                <w:sz w:val="20"/>
              </w:rPr>
              <w:t xml:space="preserve">5. Жанама салықтар Қазақстан Республикасының аумағына: </w:t>
            </w:r>
          </w:p>
          <w:bookmarkEnd w:id="4182"/>
          <w:bookmarkStart w:name="z8495" w:id="4183"/>
          <w:p>
            <w:pPr>
              <w:spacing w:after="20"/>
              <w:ind w:left="20"/>
              <w:jc w:val="both"/>
            </w:pPr>
            <w:r>
              <w:rPr>
                <w:rFonts w:ascii="Times New Roman"/>
                <w:b w:val="false"/>
                <w:i w:val="false"/>
                <w:color w:val="000000"/>
                <w:sz w:val="20"/>
              </w:rPr>
              <w:t>
</w:t>
            </w:r>
            <w:r>
              <w:rPr>
                <w:rFonts w:ascii="Times New Roman"/>
                <w:b/>
                <w:i w:val="false"/>
                <w:color w:val="000000"/>
                <w:sz w:val="20"/>
              </w:rPr>
              <w:t>1) кәсіпкерлік қызметтен басқа мақсаттарда жеке тұлғалар әкелетін тауарлардың;</w:t>
            </w:r>
          </w:p>
          <w:bookmarkEnd w:id="4183"/>
          <w:bookmarkStart w:name="z8496" w:id="4184"/>
          <w:p>
            <w:pPr>
              <w:spacing w:after="20"/>
              <w:ind w:left="20"/>
              <w:jc w:val="both"/>
            </w:pPr>
            <w:r>
              <w:rPr>
                <w:rFonts w:ascii="Times New Roman"/>
                <w:b w:val="false"/>
                <w:i w:val="false"/>
                <w:color w:val="000000"/>
                <w:sz w:val="20"/>
              </w:rPr>
              <w:t>
</w:t>
            </w:r>
            <w:r>
              <w:rPr>
                <w:rFonts w:ascii="Times New Roman"/>
                <w:b/>
                <w:i w:val="false"/>
                <w:color w:val="000000"/>
                <w:sz w:val="20"/>
              </w:rPr>
              <w:t>2) тауарларды бір заңды тұлға шегінде беруге байланысты Кеден одағына мүше мемлекеттің аумағынан әкелінетін тауарлардың импорты кезінде алынбайды.</w:t>
            </w:r>
          </w:p>
          <w:bookmarkEnd w:id="4184"/>
          <w:bookmarkStart w:name="z8497" w:id="4185"/>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осы тармақшада көрсетілген тауарларды әкелу (әкету) кезінде осы баптың 4-тармағында көзделген нысан бойынша, тәртіппен және мерзімдерде салық органдарын хабардар етуге міндетті.</w:t>
            </w:r>
          </w:p>
          <w:bookmarkEnd w:id="418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276-4-бапқа өзгерістер енгізілді - ҚР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675" w:id="4186"/>
          <w:p>
            <w:pPr>
              <w:spacing w:after="0"/>
              <w:ind w:left="0"/>
              <w:jc w:val="both"/>
            </w:pPr>
            <w:r>
              <w:rPr>
                <w:rFonts w:ascii="Times New Roman"/>
                <w:b/>
                <w:i w:val="false"/>
                <w:color w:val="000000"/>
              </w:rPr>
              <w:t xml:space="preserve"> 276-5-бап. Тауарларды, жұмыстарды, көрсетілетін қызметтерді өткізу орны</w:t>
            </w:r>
          </w:p>
          <w:bookmarkEnd w:id="4186"/>
          <w:bookmarkStart w:name="z3676" w:id="4187"/>
          <w:p>
            <w:pPr>
              <w:spacing w:after="20"/>
              <w:ind w:left="20"/>
              <w:jc w:val="both"/>
            </w:pPr>
            <w:r>
              <w:rPr>
                <w:rFonts w:ascii="Times New Roman"/>
                <w:b w:val="false"/>
                <w:i w:val="false"/>
                <w:color w:val="000000"/>
                <w:sz w:val="20"/>
              </w:rPr>
              <w:t>
</w:t>
            </w:r>
            <w:r>
              <w:rPr>
                <w:rFonts w:ascii="Times New Roman"/>
                <w:b/>
                <w:i w:val="false"/>
                <w:color w:val="000000"/>
                <w:sz w:val="20"/>
              </w:rPr>
              <w:t xml:space="preserve">1. Тауарларды өткізу орны осы Кодекстің </w:t>
            </w:r>
            <w:r>
              <w:rPr>
                <w:rFonts w:ascii="Times New Roman"/>
                <w:b w:val="false"/>
                <w:i w:val="false"/>
                <w:color w:val="000000"/>
                <w:sz w:val="20"/>
              </w:rPr>
              <w:t>236-бабының</w:t>
            </w:r>
            <w:r>
              <w:rPr>
                <w:rFonts w:ascii="Times New Roman"/>
                <w:b/>
                <w:i w:val="false"/>
                <w:color w:val="000000"/>
                <w:sz w:val="20"/>
              </w:rPr>
              <w:t xml:space="preserve"> 1-тармағына сәйкес айқындалады.</w:t>
            </w:r>
          </w:p>
          <w:bookmarkEnd w:id="4187"/>
          <w:bookmarkStart w:name="z5150" w:id="4188"/>
          <w:p>
            <w:pPr>
              <w:spacing w:after="20"/>
              <w:ind w:left="20"/>
              <w:jc w:val="both"/>
            </w:pPr>
            <w:r>
              <w:rPr>
                <w:rFonts w:ascii="Times New Roman"/>
                <w:b w:val="false"/>
                <w:i w:val="false"/>
                <w:color w:val="000000"/>
                <w:sz w:val="20"/>
              </w:rPr>
              <w:t>
</w:t>
            </w:r>
            <w:r>
              <w:rPr>
                <w:rFonts w:ascii="Times New Roman"/>
                <w:b/>
                <w:i w:val="false"/>
                <w:color w:val="000000"/>
                <w:sz w:val="20"/>
              </w:rPr>
              <w:t>2. Егер:</w:t>
            </w:r>
          </w:p>
          <w:bookmarkEnd w:id="4188"/>
          <w:bookmarkStart w:name="z5151" w:id="4189"/>
          <w:p>
            <w:pPr>
              <w:spacing w:after="20"/>
              <w:ind w:left="20"/>
              <w:jc w:val="both"/>
            </w:pPr>
            <w:r>
              <w:rPr>
                <w:rFonts w:ascii="Times New Roman"/>
                <w:b w:val="false"/>
                <w:i w:val="false"/>
                <w:color w:val="000000"/>
                <w:sz w:val="20"/>
              </w:rPr>
              <w:t>
</w:t>
            </w:r>
            <w:r>
              <w:rPr>
                <w:rFonts w:ascii="Times New Roman"/>
                <w:b/>
                <w:i w:val="false"/>
                <w:color w:val="000000"/>
                <w:sz w:val="20"/>
              </w:rPr>
              <w:t>1) жұмыстар, көрсетілетін қызметтер тікелей осы мемлекеттің аумағында орналасқан жылжымайтын мүлікпен байланысты болса;</w:t>
            </w:r>
          </w:p>
          <w:bookmarkEnd w:id="4189"/>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жылжымайтын мүлікті мүліктік жалдау (жалға беру), жалға алу және өзге де негіздермен пайдалануға беру бойынша қызметтер көрсетуге қатысты да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мақсаты үшін жер учаскелері, жер қойнауының учаскелері, оқшауланған су объектілері және жермен тығыз байланыстының барлығы, яғни пайдаланылу мақсатына мөлшерлес емес зиянсыз көшіру мүмкін болмайтын объектілер, оның ішінде ормандар, көпжылдық екпелер, ғимараттар, құрылыстар, құбырлар, электр беру желілері, мүліктік кешен ретіндегі кәсіпорындар және ғарыш объектілері жылжымайтын мүлік деп танылады;</w:t>
            </w:r>
          </w:p>
          <w:bookmarkStart w:name="z5152" w:id="4190"/>
          <w:p>
            <w:pPr>
              <w:spacing w:after="20"/>
              <w:ind w:left="20"/>
              <w:jc w:val="both"/>
            </w:pPr>
            <w:r>
              <w:rPr>
                <w:rFonts w:ascii="Times New Roman"/>
                <w:b w:val="false"/>
                <w:i w:val="false"/>
                <w:color w:val="000000"/>
                <w:sz w:val="20"/>
              </w:rPr>
              <w:t>
</w:t>
            </w:r>
            <w:r>
              <w:rPr>
                <w:rFonts w:ascii="Times New Roman"/>
                <w:b/>
                <w:i w:val="false"/>
                <w:color w:val="000000"/>
                <w:sz w:val="20"/>
              </w:rPr>
              <w:t>2) жұмыстар, көрсетілетін қызметтер осы мемлекеттің аумағында орналасқан жылжымалы мүлікке, көлік құралдарына тікелей байланысты болса (жылжымайтын мүлікті және көлік құралдарын мүліктік жалдау (жалға беру), лизинг бойынша және өзге де негіздерде пайдалануға беру бойынша көрсетілетін қызметтерден басқа).</w:t>
            </w:r>
          </w:p>
          <w:bookmarkEnd w:id="4190"/>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мақсаты үшін осы баптың 1) тармақшасында көрсетілген жылжымайтын мүлікке, көлік құралдарына жатпайтын заттар жылжымалы мүлік болып танылады.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мақсаттары үшін теңіз және әуе кемелері, ішкі суда жүзу кемелері, аралас (өзен-теңіз) жүзу кемелері; жылжымалы теміржол немесе трамвай составының бірліктері; автобустар; тіркемелер мен жартылай тіркемелерді қоса алғанда, автомобильдер; жүк контейнерлері; карьерлік самосвалдар көлік құралдары болып танылады.</w:t>
            </w:r>
          </w:p>
          <w:bookmarkStart w:name="z5153" w:id="4191"/>
          <w:p>
            <w:pPr>
              <w:spacing w:after="20"/>
              <w:ind w:left="20"/>
              <w:jc w:val="both"/>
            </w:pPr>
            <w:r>
              <w:rPr>
                <w:rFonts w:ascii="Times New Roman"/>
                <w:b w:val="false"/>
                <w:i w:val="false"/>
                <w:color w:val="000000"/>
                <w:sz w:val="20"/>
              </w:rPr>
              <w:t>
</w:t>
            </w:r>
            <w:r>
              <w:rPr>
                <w:rFonts w:ascii="Times New Roman"/>
                <w:b/>
                <w:i w:val="false"/>
                <w:color w:val="000000"/>
                <w:sz w:val="20"/>
              </w:rPr>
              <w:t>3) мәдениет, өнер, оқу (білім беру), дене шынықтыру, туризм, демалыс және спорт саласындағы қызметтер осы мемлекеттің аумағында көрсетілсе;</w:t>
            </w:r>
          </w:p>
          <w:bookmarkEnd w:id="4191"/>
          <w:bookmarkStart w:name="z5185" w:id="4192"/>
          <w:p>
            <w:pPr>
              <w:spacing w:after="20"/>
              <w:ind w:left="20"/>
              <w:jc w:val="both"/>
            </w:pPr>
            <w:r>
              <w:rPr>
                <w:rFonts w:ascii="Times New Roman"/>
                <w:b w:val="false"/>
                <w:i w:val="false"/>
                <w:color w:val="000000"/>
                <w:sz w:val="20"/>
              </w:rPr>
              <w:t>
</w:t>
            </w:r>
            <w:r>
              <w:rPr>
                <w:rFonts w:ascii="Times New Roman"/>
                <w:b/>
                <w:i w:val="false"/>
                <w:color w:val="000000"/>
                <w:sz w:val="20"/>
              </w:rPr>
              <w:t>4) осы мемлекеттің салық төлеушісі мыналарды:</w:t>
            </w:r>
          </w:p>
          <w:bookmarkEnd w:id="4192"/>
          <w:p>
            <w:pPr>
              <w:spacing w:after="20"/>
              <w:ind w:left="20"/>
              <w:jc w:val="both"/>
            </w:pPr>
            <w:r>
              <w:rPr>
                <w:rFonts w:ascii="Times New Roman"/>
                <w:b w:val="false"/>
                <w:i w:val="false"/>
                <w:color w:val="000000"/>
                <w:sz w:val="20"/>
              </w:rPr>
              <w:t>
</w:t>
            </w:r>
            <w:r>
              <w:rPr>
                <w:rFonts w:ascii="Times New Roman"/>
                <w:b/>
                <w:i w:val="false"/>
                <w:color w:val="000000"/>
                <w:sz w:val="20"/>
              </w:rPr>
              <w:t>консультациялық, заңгерлік, бухгалтерлік, аудиторлық, инжинирингтік, жарнамалық, дизайнерлік, маркетингтік қызмет көрсетулерді, ақпаратты өңдеу бойынша қызмет көрсетулерді, сондай-ақ ғылыми-зерттеу, тәжірибелік-конструкторлық және тәжірибелік-технологиялық (технологиялық) жұмыстарды;</w:t>
            </w:r>
          </w:p>
          <w:p>
            <w:pPr>
              <w:spacing w:after="20"/>
              <w:ind w:left="20"/>
              <w:jc w:val="both"/>
            </w:pPr>
            <w:r>
              <w:rPr>
                <w:rFonts w:ascii="Times New Roman"/>
                <w:b w:val="false"/>
                <w:i w:val="false"/>
                <w:color w:val="000000"/>
                <w:sz w:val="20"/>
              </w:rPr>
              <w:t>
</w:t>
            </w:r>
            <w:r>
              <w:rPr>
                <w:rFonts w:ascii="Times New Roman"/>
                <w:b/>
                <w:i w:val="false"/>
                <w:color w:val="000000"/>
                <w:sz w:val="20"/>
              </w:rPr>
              <w:t>ЭЕМ мен деректер қорлары (есептеу техникасының бағдарламалық құралдары мен ақпараттық өнімдері) үшін бағдарламаларды әзірлеу, оларды бейімдеу және түрлендіру, осындай бағдарламалар мен деректер қорын қамтамасыз ету бойынша жұмыстарды, көрсетілетін қызметтерді;</w:t>
            </w:r>
          </w:p>
          <w:p>
            <w:pPr>
              <w:spacing w:after="20"/>
              <w:ind w:left="20"/>
              <w:jc w:val="both"/>
            </w:pPr>
            <w:r>
              <w:rPr>
                <w:rFonts w:ascii="Times New Roman"/>
                <w:b w:val="false"/>
                <w:i w:val="false"/>
                <w:color w:val="000000"/>
                <w:sz w:val="20"/>
              </w:rPr>
              <w:t>
</w:t>
            </w:r>
            <w:r>
              <w:rPr>
                <w:rFonts w:ascii="Times New Roman"/>
                <w:b/>
                <w:i w:val="false"/>
                <w:color w:val="000000"/>
                <w:sz w:val="20"/>
              </w:rPr>
              <w:t>егер персонал сатып алушының қызмет орнында жұмыс істейтін жағдайда, персонал беру бойынша көрсетілетін қызметтерді сатып алса, жұмыстарды, көрсетілетін қызметтерді өткізу орны Қазақстан Республикасының аумағы болып танылады.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сондай-ақ мынадай:</w:t>
            </w:r>
          </w:p>
          <w:p>
            <w:pPr>
              <w:spacing w:after="20"/>
              <w:ind w:left="20"/>
              <w:jc w:val="both"/>
            </w:pPr>
            <w:r>
              <w:rPr>
                <w:rFonts w:ascii="Times New Roman"/>
                <w:b w:val="false"/>
                <w:i w:val="false"/>
                <w:color w:val="000000"/>
                <w:sz w:val="20"/>
              </w:rPr>
              <w:t>
</w:t>
            </w:r>
            <w:r>
              <w:rPr>
                <w:rFonts w:ascii="Times New Roman"/>
                <w:b/>
                <w:i w:val="false"/>
                <w:color w:val="000000"/>
                <w:sz w:val="20"/>
              </w:rPr>
              <w:t>патенттерді, лицензияларды, мемлекет қорғайтын өнеркәсіптік меншік объектілеріне құқықты растайтын өзге де құжаттарды, сауда таңбаларын, тауар белгілерін, фирмалық атауларды, қызмет көрсету белгілерін, авторлық, сабақтас құқықтарды немесе өзге де осыған ұқсас құқықтарды беру, ұсыну, басқаға беру;</w:t>
            </w:r>
          </w:p>
          <w:p>
            <w:pPr>
              <w:spacing w:after="20"/>
              <w:ind w:left="20"/>
              <w:jc w:val="both"/>
            </w:pPr>
            <w:r>
              <w:rPr>
                <w:rFonts w:ascii="Times New Roman"/>
                <w:b w:val="false"/>
                <w:i w:val="false"/>
                <w:color w:val="000000"/>
                <w:sz w:val="20"/>
              </w:rPr>
              <w:t>
</w:t>
            </w:r>
            <w:r>
              <w:rPr>
                <w:rFonts w:ascii="Times New Roman"/>
                <w:b/>
                <w:i w:val="false"/>
                <w:color w:val="000000"/>
                <w:sz w:val="20"/>
              </w:rPr>
              <w:t>көлік құралдарын мүліктік жалдауды (жалға беруді), лизингті және өзге де негіздерде пайдалануға беруді қоспағанда, жылжымалы мүлікті мүліктік жалдау (жалға беру), лизингке және өзге де негіздерде пайдалануға беру;</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тармақшада көзделген жұмыстарды орындау, қызметтерді көрсету үшін басқа тұлғаны шартқа (келісімшартқа) негізгі қатысушының атынан тартатын тұлғаның қызметтер көрсетуі кезінде де қолданылады;</w:t>
            </w:r>
          </w:p>
          <w:bookmarkStart w:name="z5186" w:id="4193"/>
          <w:p>
            <w:pPr>
              <w:spacing w:after="20"/>
              <w:ind w:left="20"/>
              <w:jc w:val="both"/>
            </w:pPr>
            <w:r>
              <w:rPr>
                <w:rFonts w:ascii="Times New Roman"/>
                <w:b w:val="false"/>
                <w:i w:val="false"/>
                <w:color w:val="000000"/>
                <w:sz w:val="20"/>
              </w:rPr>
              <w:t>
</w:t>
            </w:r>
            <w:r>
              <w:rPr>
                <w:rFonts w:ascii="Times New Roman"/>
                <w:b/>
                <w:i w:val="false"/>
                <w:color w:val="000000"/>
                <w:sz w:val="20"/>
              </w:rPr>
              <w:t>5) егер осы баптың 2-тармағының 1) - 4) тармақшаларында өзгеше көзделмесе, осы мемлекеттің салық төлеушісі жұмыстарды орындаса, қызметтерді көрсетсе, жұмыстарды, көрсетілетін қызметтерді өткізу орны Кеден одағына мүше мемлекеттің аумағы болып танылады.</w:t>
            </w:r>
          </w:p>
          <w:bookmarkEnd w:id="4193"/>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көлік құралдарын мүліктік жалдау (жалға беру), лизингі және өзге негіздерде пайдалануға беру кезінде де қолданылады.</w:t>
            </w:r>
          </w:p>
          <w:bookmarkStart w:name="z5187" w:id="4194"/>
          <w:p>
            <w:pPr>
              <w:spacing w:after="20"/>
              <w:ind w:left="20"/>
              <w:jc w:val="both"/>
            </w:pPr>
            <w:r>
              <w:rPr>
                <w:rFonts w:ascii="Times New Roman"/>
                <w:b w:val="false"/>
                <w:i w:val="false"/>
                <w:color w:val="000000"/>
                <w:sz w:val="20"/>
              </w:rPr>
              <w:t>
</w:t>
            </w:r>
            <w:r>
              <w:rPr>
                <w:rFonts w:ascii="Times New Roman"/>
                <w:b/>
                <w:i w:val="false"/>
                <w:color w:val="000000"/>
                <w:sz w:val="20"/>
              </w:rPr>
              <w:t>3. Мыналар:</w:t>
            </w:r>
          </w:p>
          <w:bookmarkEnd w:id="4194"/>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салық төлеушісі мен Кеден одағына мүше-мемлекеттердің салық төлеушісі арасында жасалған жұмыстарды орындауға, қызметтерді көрсетуге арналған шарт (келісімшарт);</w:t>
            </w:r>
          </w:p>
          <w:p>
            <w:pPr>
              <w:spacing w:after="20"/>
              <w:ind w:left="20"/>
              <w:jc w:val="both"/>
            </w:pPr>
            <w:r>
              <w:rPr>
                <w:rFonts w:ascii="Times New Roman"/>
                <w:b w:val="false"/>
                <w:i w:val="false"/>
                <w:color w:val="000000"/>
                <w:sz w:val="20"/>
              </w:rPr>
              <w:t>
</w:t>
            </w:r>
            <w:r>
              <w:rPr>
                <w:rFonts w:ascii="Times New Roman"/>
                <w:b/>
                <w:i w:val="false"/>
                <w:color w:val="000000"/>
                <w:sz w:val="20"/>
              </w:rPr>
              <w:t>жұмыстардың орындалу, қызметтердің көрсетілу фактісін растайтын құжаттар;</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заңнамасында көзделген өзге де құжаттар жұмыстарды, көрсетілетін қызметтерді өткізу орнын растайтын құжаттар болып табылады.</w:t>
            </w:r>
          </w:p>
          <w:bookmarkStart w:name="z5188" w:id="4195"/>
          <w:p>
            <w:pPr>
              <w:spacing w:after="20"/>
              <w:ind w:left="20"/>
              <w:jc w:val="both"/>
            </w:pPr>
            <w:r>
              <w:rPr>
                <w:rFonts w:ascii="Times New Roman"/>
                <w:b w:val="false"/>
                <w:i w:val="false"/>
                <w:color w:val="000000"/>
                <w:sz w:val="20"/>
              </w:rPr>
              <w:t>
</w:t>
            </w:r>
            <w:r>
              <w:rPr>
                <w:rFonts w:ascii="Times New Roman"/>
                <w:b/>
                <w:i w:val="false"/>
                <w:color w:val="000000"/>
                <w:sz w:val="20"/>
              </w:rPr>
              <w:t>4. Егер салық төлеуші салық салу тәртібі осы тараумен реттелетін қызметтің, жұмыстың бірнеше түрін орындаса, көрсетсе және кейбір жұмысты, көрсетілетін қызметті өткізудің басқа жұмысты, көрсетілетін қызметті өткізуге қатысты қосымша сипаты бар болса, онда негізгі жұмыстарды, көрсетілетін қызметтерді өткізу орны қосымша жұмыстарды, көрсетілетін қызметтерді өткізу орны болып танылады.</w:t>
            </w:r>
          </w:p>
          <w:bookmarkEnd w:id="419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276-5-бапқа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(2010.07.01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5189" w:id="4196"/>
          <w:p>
            <w:pPr>
              <w:spacing w:after="0"/>
              <w:ind w:left="0"/>
              <w:jc w:val="both"/>
            </w:pPr>
            <w:r>
              <w:rPr>
                <w:rFonts w:ascii="Times New Roman"/>
                <w:b/>
                <w:i w:val="false"/>
                <w:color w:val="000000"/>
              </w:rPr>
              <w:t xml:space="preserve"> 276-6-бап. Тауарларды, жұмыстарды, көрсетілетін қызметтерді өткізу бойынша айналым жасау, салық салынатын импортты жасау күні</w:t>
            </w:r>
          </w:p>
          <w:bookmarkEnd w:id="4196"/>
          <w:bookmarkStart w:name="z5190" w:id="4197"/>
          <w:p>
            <w:pPr>
              <w:spacing w:after="20"/>
              <w:ind w:left="20"/>
              <w:jc w:val="both"/>
            </w:pPr>
            <w:r>
              <w:rPr>
                <w:rFonts w:ascii="Times New Roman"/>
                <w:b w:val="false"/>
                <w:i w:val="false"/>
                <w:color w:val="000000"/>
                <w:sz w:val="20"/>
              </w:rPr>
              <w:t>
</w:t>
            </w:r>
            <w:r>
              <w:rPr>
                <w:rFonts w:ascii="Times New Roman"/>
                <w:b/>
                <w:i w:val="false"/>
                <w:color w:val="000000"/>
                <w:sz w:val="20"/>
              </w:rPr>
              <w:t>1. Тауарларды экспортқа өткізу кезінде қосылған құн салығын есептеу мақсатында тауарларды тиеп-жөнелтуді растайтын, тауарларды сатып алушыға (бірінші тасымалдаушыға) ресімделген бастапқы бухгалтерлік (есептік) құжаттың жасалу уақыты бойынша алғашқы күн ретінде айқындалатын тиеп-жөнелту күні тауарларды өткізу бойынша айналым жасау күні болып табылады.</w:t>
            </w:r>
          </w:p>
          <w:bookmarkEnd w:id="4197"/>
          <w:bookmarkStart w:name="z5191" w:id="4198"/>
          <w:p>
            <w:pPr>
              <w:spacing w:after="20"/>
              <w:ind w:left="20"/>
              <w:jc w:val="both"/>
            </w:pPr>
            <w:r>
              <w:rPr>
                <w:rFonts w:ascii="Times New Roman"/>
                <w:b w:val="false"/>
                <w:i w:val="false"/>
                <w:color w:val="000000"/>
                <w:sz w:val="20"/>
              </w:rPr>
              <w:t>
</w:t>
            </w:r>
            <w:r>
              <w:rPr>
                <w:rFonts w:ascii="Times New Roman"/>
                <w:b/>
                <w:i w:val="false"/>
                <w:color w:val="000000"/>
                <w:sz w:val="20"/>
              </w:rPr>
              <w:t>2. Егер осы бапта өзгеше белгіленбесе, салық төлеушінің импортталған тауарларды (оның ішінде олардың дайындалғаны туралы шарттар (келісімшарттар) бойынша жұмыстарды орындау нәтижесі болып табылатын тауарларды), сондай-ақ алыс-беріс шикізатын өңдеу өнімі болып табылатын заттар, тауарлар түрінде қарыз беруді көздейтін шарт (келісімшарт) бойынша алынған тауарларды есепке қабылдаған күн салық салынатын импортты жасау күні болып табылады.</w:t>
            </w:r>
          </w:p>
          <w:bookmarkEnd w:id="4198"/>
          <w:p>
            <w:pPr>
              <w:spacing w:after="20"/>
              <w:ind w:left="20"/>
              <w:jc w:val="both"/>
            </w:pPr>
            <w:r>
              <w:rPr>
                <w:rFonts w:ascii="Times New Roman"/>
                <w:b w:val="false"/>
                <w:i w:val="false"/>
                <w:color w:val="000000"/>
                <w:sz w:val="20"/>
              </w:rPr>
              <w:t>
</w:t>
            </w:r>
            <w:r>
              <w:rPr>
                <w:rFonts w:ascii="Times New Roman"/>
                <w:b/>
                <w:i w:val="false"/>
                <w:color w:val="000000"/>
                <w:sz w:val="20"/>
              </w:rPr>
              <w:t>Егер осы тармақта өзгеше белгiленбесе, осы тараудың мақсаты үшiн:</w:t>
            </w:r>
          </w:p>
          <w:bookmarkStart w:name="z6107" w:id="4199"/>
          <w:p>
            <w:pPr>
              <w:spacing w:after="20"/>
              <w:ind w:left="20"/>
              <w:jc w:val="both"/>
            </w:pPr>
            <w:r>
              <w:rPr>
                <w:rFonts w:ascii="Times New Roman"/>
                <w:b w:val="false"/>
                <w:i w:val="false"/>
                <w:color w:val="000000"/>
                <w:sz w:val="20"/>
              </w:rPr>
              <w:t>
</w:t>
            </w:r>
            <w:r>
              <w:rPr>
                <w:rFonts w:ascii="Times New Roman"/>
                <w:b/>
                <w:i w:val="false"/>
                <w:color w:val="000000"/>
                <w:sz w:val="20"/>
              </w:rPr>
              <w:t>1) халықаралық қаржылық есептiлiк стандарттарына және Қазақстан Республикасының бухгалтерлiк есеп және қаржылық есептiлiк туралы заңнамасының талаптарына сәйкес бухгалтерлік есепте осындай тауарларды тану (көрсету) күндерінің неғұрлым ертерегі;</w:t>
            </w:r>
          </w:p>
          <w:bookmarkEnd w:id="4199"/>
          <w:bookmarkStart w:name="z6108" w:id="4200"/>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Республикасының аумағына мұндай тауарларды әкелу күні импортталған тауарларды есепке қабылдаған күн болып табылады.</w:t>
            </w:r>
          </w:p>
          <w:bookmarkEnd w:id="4200"/>
          <w:bookmarkStart w:name="z6109" w:id="4201"/>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төлеушіде осы тармақтың екінші бөлігінің 1) және 2) тармақшаларында көрсетілген күндердің екеуі де болған жағдайда, көрсетілген күндердің неғұрлым кешірегі импортталған тауарларды есепке қойған күн болып табылады.</w:t>
            </w:r>
          </w:p>
          <w:bookmarkEnd w:id="4201"/>
          <w:bookmarkStart w:name="z6110" w:id="4202"/>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мақсаты үшін:</w:t>
            </w:r>
          </w:p>
          <w:bookmarkEnd w:id="4202"/>
          <w:bookmarkStart w:name="z6111" w:id="4203"/>
          <w:p>
            <w:pPr>
              <w:spacing w:after="20"/>
              <w:ind w:left="20"/>
              <w:jc w:val="both"/>
            </w:pPr>
            <w:r>
              <w:rPr>
                <w:rFonts w:ascii="Times New Roman"/>
                <w:b w:val="false"/>
                <w:i w:val="false"/>
                <w:color w:val="000000"/>
                <w:sz w:val="20"/>
              </w:rPr>
              <w:t>
</w:t>
            </w:r>
            <w:r>
              <w:rPr>
                <w:rFonts w:ascii="Times New Roman"/>
                <w:b/>
                <w:i w:val="false"/>
                <w:color w:val="000000"/>
                <w:sz w:val="20"/>
              </w:rPr>
              <w:t>тауарларды әуе немесе теңіз кемелерімен тасымалдау кезінде – Қазақстан Республикасының аумағында орналасқан әуежайға немесе портқа әкелген күн;</w:t>
            </w:r>
          </w:p>
          <w:bookmarkEnd w:id="4203"/>
          <w:bookmarkStart w:name="z6112" w:id="4204"/>
          <w:p>
            <w:pPr>
              <w:spacing w:after="20"/>
              <w:ind w:left="20"/>
              <w:jc w:val="both"/>
            </w:pPr>
            <w:r>
              <w:rPr>
                <w:rFonts w:ascii="Times New Roman"/>
                <w:b w:val="false"/>
                <w:i w:val="false"/>
                <w:color w:val="000000"/>
                <w:sz w:val="20"/>
              </w:rPr>
              <w:t>
</w:t>
            </w:r>
            <w:r>
              <w:rPr>
                <w:rFonts w:ascii="Times New Roman"/>
                <w:b/>
                <w:i w:val="false"/>
                <w:color w:val="000000"/>
                <w:sz w:val="20"/>
              </w:rPr>
              <w:t>тауарларды халықаралық автомобиль қатынасымен тасымалдау кезінде – Қазақстан Республикасының Мемлекеттік шекарасын кесіп өткен күн тауарларды Қазақстан Республикасының аумағына әкелген күн болып табылады.</w:t>
            </w:r>
          </w:p>
          <w:bookmarkEnd w:id="4204"/>
          <w:bookmarkStart w:name="z6113" w:id="4205"/>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Қазақстан Республикасының Мемлекеттік шекарасын кесіп өту күні Қазақстан Республикасы Ұлттық қауіпсіздік комитеті Шекара қызметінің аумақтық бөлімшелері беретін мемлекеттік бақылаудан өту туралы талонның (не мемлекеттік бақылаудан өту туралы талон көшірмесінің) негізінде айқындалады, оның нысанын және ұсыну тәртібін уәкілетті орган мен Қазақстан Республикасының Ұлттық қауіпсіздік комитеті бірлесе отырып </w:t>
            </w:r>
            <w:r>
              <w:rPr>
                <w:rFonts w:ascii="Times New Roman"/>
                <w:b/>
                <w:i w:val="false"/>
                <w:color w:val="000000"/>
                <w:sz w:val="20"/>
              </w:rPr>
              <w:t>белгілейді</w:t>
            </w:r>
            <w:r>
              <w:rPr>
                <w:rFonts w:ascii="Times New Roman"/>
                <w:b/>
                <w:i w:val="false"/>
                <w:color w:val="000000"/>
                <w:sz w:val="20"/>
              </w:rPr>
              <w:t>. Салықтық әкімшілендіру мақсатында уәкілетті орган және Қазақстан Республикасының Ұлттық қауіпсіздік комитеті мәліметтерді бірыңғай ақпараттық жүйе арқылы беру жөніндегі өзара іс-қимылды ұйымдастырады;</w:t>
            </w:r>
          </w:p>
          <w:bookmarkEnd w:id="4205"/>
          <w:bookmarkStart w:name="z6114" w:id="4206"/>
          <w:p>
            <w:pPr>
              <w:spacing w:after="20"/>
              <w:ind w:left="20"/>
              <w:jc w:val="both"/>
            </w:pPr>
            <w:r>
              <w:rPr>
                <w:rFonts w:ascii="Times New Roman"/>
                <w:b w:val="false"/>
                <w:i w:val="false"/>
                <w:color w:val="000000"/>
                <w:sz w:val="20"/>
              </w:rPr>
              <w:t>
</w:t>
            </w:r>
            <w:r>
              <w:rPr>
                <w:rFonts w:ascii="Times New Roman"/>
                <w:b/>
                <w:i w:val="false"/>
                <w:color w:val="000000"/>
                <w:sz w:val="20"/>
              </w:rPr>
              <w:t xml:space="preserve">тауарларды халықаралық және мемлекетаралық темір жол көлігі қатынасымен тасымалдау кезінде – Қазақстан Республикасының Үкіметі </w:t>
            </w:r>
            <w:r>
              <w:rPr>
                <w:rFonts w:ascii="Times New Roman"/>
                <w:b/>
                <w:i w:val="false"/>
                <w:color w:val="000000"/>
                <w:sz w:val="20"/>
              </w:rPr>
              <w:t>белгілеген</w:t>
            </w:r>
            <w:r>
              <w:rPr>
                <w:rFonts w:ascii="Times New Roman"/>
                <w:b/>
                <w:i w:val="false"/>
                <w:color w:val="000000"/>
                <w:sz w:val="20"/>
              </w:rPr>
              <w:t xml:space="preserve"> шекара маңындағы бiрiншi өткiзу пунктiне (стансасына) әкелген күн;</w:t>
            </w:r>
          </w:p>
          <w:bookmarkEnd w:id="4206"/>
          <w:bookmarkStart w:name="z6115" w:id="4207"/>
          <w:p>
            <w:pPr>
              <w:spacing w:after="20"/>
              <w:ind w:left="20"/>
              <w:jc w:val="both"/>
            </w:pPr>
            <w:r>
              <w:rPr>
                <w:rFonts w:ascii="Times New Roman"/>
                <w:b w:val="false"/>
                <w:i w:val="false"/>
                <w:color w:val="000000"/>
                <w:sz w:val="20"/>
              </w:rPr>
              <w:t>
</w:t>
            </w:r>
            <w:r>
              <w:rPr>
                <w:rFonts w:ascii="Times New Roman"/>
                <w:b/>
                <w:i w:val="false"/>
                <w:color w:val="000000"/>
                <w:sz w:val="20"/>
              </w:rPr>
              <w:t>тауарларды магистральдық құбыржолдары жүйесi бойынша немесе электр беру желiлерi бойынша тасымалдау кезінде – тауарларды тапсыру пунктiне әкелген күн;</w:t>
            </w:r>
          </w:p>
          <w:bookmarkEnd w:id="4207"/>
          <w:bookmarkStart w:name="z7361" w:id="4208"/>
          <w:p>
            <w:pPr>
              <w:spacing w:after="20"/>
              <w:ind w:left="20"/>
              <w:jc w:val="both"/>
            </w:pPr>
            <w:r>
              <w:rPr>
                <w:rFonts w:ascii="Times New Roman"/>
                <w:b w:val="false"/>
                <w:i w:val="false"/>
                <w:color w:val="000000"/>
                <w:sz w:val="20"/>
              </w:rPr>
              <w:t>
</w:t>
            </w:r>
            <w:r>
              <w:rPr>
                <w:rFonts w:ascii="Times New Roman"/>
                <w:b/>
                <w:i w:val="false"/>
                <w:color w:val="000000"/>
                <w:sz w:val="20"/>
              </w:rPr>
              <w:t xml:space="preserve">халықаралық почта жөнелтілімдері бойынша тауарларды жөнелту кезінде – Қазақстан Республикасының почта туралы </w:t>
            </w:r>
            <w:r>
              <w:rPr>
                <w:rFonts w:ascii="Times New Roman"/>
                <w:b/>
                <w:i w:val="false"/>
                <w:color w:val="000000"/>
                <w:sz w:val="20"/>
              </w:rPr>
              <w:t>заңнамасына сәйкес Қазақстан Республикасының аумағында почта штемпелі қойылған күн айқындалады.</w:t>
            </w:r>
          </w:p>
          <w:bookmarkEnd w:id="4208"/>
          <w:bookmarkStart w:name="z6116" w:id="4209"/>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аумағына тауарларды әкелу күні туралы мәліметтер болмаған кезде, осы тармақтың екінші бөлігінің 1) тармақшасында көрсетілген күн импортталған тауарларды есепке қойған күн болып табылады. </w:t>
            </w:r>
          </w:p>
          <w:bookmarkEnd w:id="4209"/>
          <w:bookmarkStart w:name="z6117" w:id="4210"/>
          <w:p>
            <w:pPr>
              <w:spacing w:after="20"/>
              <w:ind w:left="20"/>
              <w:jc w:val="both"/>
            </w:pPr>
            <w:r>
              <w:rPr>
                <w:rFonts w:ascii="Times New Roman"/>
                <w:b w:val="false"/>
                <w:i w:val="false"/>
                <w:color w:val="000000"/>
                <w:sz w:val="20"/>
              </w:rPr>
              <w:t>
</w:t>
            </w:r>
            <w:r>
              <w:rPr>
                <w:rFonts w:ascii="Times New Roman"/>
                <w:b/>
                <w:i w:val="false"/>
                <w:color w:val="000000"/>
                <w:sz w:val="20"/>
              </w:rPr>
              <w:t xml:space="preserve">Халықаралық қаржылық есептiлiк стандарттарына және Қазақстан Республикасының бухгалтерлiк есеп және қаржылық есептiлiк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бухгалтерлік есепте тауарларды тану (көрсету) болмаған кезде осы тармақтың екінші бөлігінің 2) тармақшасында көрсетілген күн импортталған тауарларды есепке қойған күн болып табылады.</w:t>
            </w:r>
          </w:p>
          <w:bookmarkEnd w:id="4210"/>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екінші – жетінші бөліктерінде көрсетілмеген өзге де жағдайларда, сондай-ақ Қазақстан Республикасының заңнамасында бухгалтерлік есеп жүргізуді жүзеге асыру міндеті көзделмеген тұлғалар үшін импортталған тауарларды есепке қабылдаған күн осындай тауарларды алуды (не иеленуді) растайтын құжат жазып берілген күн бойынша айқындалады. Бұл ретте, тауарлардың жеткізілуін растайтын құжаттар болған кезде, тасымалдаушының тауарларды сатып алушыға берген күні импортталған тауарларды есепке алу күні болып танылады.</w:t>
            </w:r>
          </w:p>
          <w:bookmarkStart w:name="z5192" w:id="4211"/>
          <w:p>
            <w:pPr>
              <w:spacing w:after="20"/>
              <w:ind w:left="20"/>
              <w:jc w:val="both"/>
            </w:pPr>
            <w:r>
              <w:rPr>
                <w:rFonts w:ascii="Times New Roman"/>
                <w:b w:val="false"/>
                <w:i w:val="false"/>
                <w:color w:val="000000"/>
                <w:sz w:val="20"/>
              </w:rPr>
              <w:t>
</w:t>
            </w:r>
            <w:r>
              <w:rPr>
                <w:rFonts w:ascii="Times New Roman"/>
                <w:b/>
                <w:i w:val="false"/>
                <w:color w:val="000000"/>
                <w:sz w:val="20"/>
              </w:rPr>
              <w:t>3. Лизинг шартында көзделген (төлемнің нақты мөлшері мен жүзеге асырылу күніне қарамастан) тауарлар (лизинг нысанасы) құнының бір бөлігін төлеу күні тауарларға (лизинг нысаналарына) меншік құқығының лизинг алушыға өтуін көздейтін лизинг шарты бойынша осы тауарларды (лизинг нысаналарын) Кеден одағына мүше басқа мемлекеттің аумағынан Қазақстан Республикасының аумағына әкелген кезде салық салынатын импортты жасау күні болып табылады.</w:t>
            </w:r>
          </w:p>
          <w:bookmarkEnd w:id="4211"/>
          <w:p>
            <w:pPr>
              <w:spacing w:after="20"/>
              <w:ind w:left="20"/>
              <w:jc w:val="both"/>
            </w:pPr>
            <w:r>
              <w:rPr>
                <w:rFonts w:ascii="Times New Roman"/>
                <w:b w:val="false"/>
                <w:i w:val="false"/>
                <w:color w:val="000000"/>
                <w:sz w:val="20"/>
              </w:rPr>
              <w:t>
</w:t>
            </w:r>
            <w:r>
              <w:rPr>
                <w:rFonts w:ascii="Times New Roman"/>
                <w:b/>
                <w:i w:val="false"/>
                <w:color w:val="000000"/>
                <w:sz w:val="20"/>
              </w:rPr>
              <w:t>Егер лизинг шарты бойынша тауарлар (лизинг нысаналары) құнының бір бөлігін төлеу мерзімінің басталу күні тауарларды (лизинг нысаналарын) Қазақстан Республикасының аумағына әкелетін күнге дейін белгіленсе, импортталған тауарларды есепке қабылдаған күн салық салынатын импортты жасаудың бастапқы күні болып табылады.</w:t>
            </w:r>
          </w:p>
          <w:p>
            <w:pPr>
              <w:spacing w:after="20"/>
              <w:ind w:left="20"/>
              <w:jc w:val="both"/>
            </w:pPr>
            <w:r>
              <w:rPr>
                <w:rFonts w:ascii="Times New Roman"/>
                <w:b w:val="false"/>
                <w:i w:val="false"/>
                <w:color w:val="000000"/>
                <w:sz w:val="20"/>
              </w:rPr>
              <w:t>
</w:t>
            </w:r>
            <w:r>
              <w:rPr>
                <w:rFonts w:ascii="Times New Roman"/>
                <w:b/>
                <w:i w:val="false"/>
                <w:color w:val="000000"/>
                <w:sz w:val="20"/>
              </w:rPr>
              <w:t>Егер лизинг алушы лизинг шартында көзделген лизингтік төлемдерді мерзімінен бұрын өтеуді үш жыл өткеннен кейін жүзеге асырса, түпкілікті есеп айырысу күні осы лизинг шарты бойынша салық салынатын импортты жасаудың соңғы күні болып табылады.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Кодекстiң 276-1-бабының 2-тармағында белгiленген талаптар сақталмаған жағдайда, сондай-ақ мүлікті (лизинг нысанасын) берген сәттен бастап үш жыл өткеннен кейін лизинг шарты (келісімшарты) бұзылған жағдайда, импортталған тауарларды (лизинг нысаналарын) есепке қабылдаған күн салық салынатын импортты жасау күні болып табылады.</w:t>
            </w:r>
          </w:p>
          <w:bookmarkStart w:name="z5193" w:id="4212"/>
          <w:p>
            <w:pPr>
              <w:spacing w:after="20"/>
              <w:ind w:left="20"/>
              <w:jc w:val="both"/>
            </w:pPr>
            <w:r>
              <w:rPr>
                <w:rFonts w:ascii="Times New Roman"/>
                <w:b w:val="false"/>
                <w:i w:val="false"/>
                <w:color w:val="000000"/>
                <w:sz w:val="20"/>
              </w:rPr>
              <w:t>
</w:t>
            </w:r>
            <w:r>
              <w:rPr>
                <w:rFonts w:ascii="Times New Roman"/>
                <w:b/>
                <w:i w:val="false"/>
                <w:color w:val="000000"/>
                <w:sz w:val="20"/>
              </w:rPr>
              <w:t>4. Егер осы тармақта өзгеше көзделмесе, жұмыстарды орындаған, қызметтерді көрсеткен күн жұмыстарды, көрсетілетін қызметтерді өткізу бойынша айналым жасау күні болып табылады.</w:t>
            </w:r>
          </w:p>
          <w:bookmarkEnd w:id="4212"/>
          <w:p>
            <w:pPr>
              <w:spacing w:after="20"/>
              <w:ind w:left="20"/>
              <w:jc w:val="both"/>
            </w:pPr>
            <w:r>
              <w:rPr>
                <w:rFonts w:ascii="Times New Roman"/>
                <w:b w:val="false"/>
                <w:i w:val="false"/>
                <w:color w:val="000000"/>
                <w:sz w:val="20"/>
              </w:rPr>
              <w:t>
</w:t>
            </w:r>
            <w:r>
              <w:rPr>
                <w:rFonts w:ascii="Times New Roman"/>
                <w:b/>
                <w:i w:val="false"/>
                <w:color w:val="000000"/>
                <w:sz w:val="20"/>
              </w:rPr>
              <w:t>Жұмыстардың орындалу, қызметтердің көрсетілу фактісін растайтын құжатқа қол қойылған күн жұмыстар орындалған, қызметтер көрсетілген күн болып танылады.</w:t>
            </w:r>
          </w:p>
          <w:p>
            <w:pPr>
              <w:spacing w:after="20"/>
              <w:ind w:left="20"/>
              <w:jc w:val="both"/>
            </w:pPr>
            <w:r>
              <w:rPr>
                <w:rFonts w:ascii="Times New Roman"/>
                <w:b w:val="false"/>
                <w:i w:val="false"/>
                <w:color w:val="000000"/>
                <w:sz w:val="20"/>
              </w:rPr>
              <w:t>
</w:t>
            </w:r>
            <w:r>
              <w:rPr>
                <w:rFonts w:ascii="Times New Roman"/>
                <w:b/>
                <w:i w:val="false"/>
                <w:color w:val="000000"/>
                <w:sz w:val="20"/>
              </w:rPr>
              <w:t>Егер жұмыстар, көрсетілетін қызметтер тұрақты (үзіліссіз) негізде өткізілетін болса, онда бірінші басталатын күн:</w:t>
            </w:r>
          </w:p>
          <w:p>
            <w:pPr>
              <w:spacing w:after="20"/>
              <w:ind w:left="20"/>
              <w:jc w:val="both"/>
            </w:pPr>
            <w:r>
              <w:rPr>
                <w:rFonts w:ascii="Times New Roman"/>
                <w:b w:val="false"/>
                <w:i w:val="false"/>
                <w:color w:val="000000"/>
                <w:sz w:val="20"/>
              </w:rPr>
              <w:t>
</w:t>
            </w:r>
            <w:r>
              <w:rPr>
                <w:rFonts w:ascii="Times New Roman"/>
                <w:b/>
                <w:i w:val="false"/>
                <w:color w:val="000000"/>
                <w:sz w:val="20"/>
              </w:rPr>
              <w:t>шот-фактура жазылған күн;</w:t>
            </w:r>
          </w:p>
          <w:p>
            <w:pPr>
              <w:spacing w:after="20"/>
              <w:ind w:left="20"/>
              <w:jc w:val="both"/>
            </w:pPr>
            <w:r>
              <w:rPr>
                <w:rFonts w:ascii="Times New Roman"/>
                <w:b w:val="false"/>
                <w:i w:val="false"/>
                <w:color w:val="000000"/>
                <w:sz w:val="20"/>
              </w:rPr>
              <w:t>
</w:t>
            </w:r>
            <w:r>
              <w:rPr>
                <w:rFonts w:ascii="Times New Roman"/>
                <w:b/>
                <w:i w:val="false"/>
                <w:color w:val="000000"/>
                <w:sz w:val="20"/>
              </w:rPr>
              <w:t>әрбір төлемді (есеп айырысу нысанына қарамастан) алған күн айналым жасау күні болып табылады.</w:t>
            </w:r>
          </w:p>
          <w:p>
            <w:pPr>
              <w:spacing w:after="20"/>
              <w:ind w:left="20"/>
              <w:jc w:val="both"/>
            </w:pPr>
            <w:r>
              <w:rPr>
                <w:rFonts w:ascii="Times New Roman"/>
                <w:b w:val="false"/>
                <w:i w:val="false"/>
                <w:color w:val="000000"/>
                <w:sz w:val="20"/>
              </w:rPr>
              <w:t>
</w:t>
            </w:r>
            <w:r>
              <w:rPr>
                <w:rFonts w:ascii="Times New Roman"/>
                <w:b/>
                <w:i w:val="false"/>
                <w:color w:val="000000"/>
                <w:sz w:val="20"/>
              </w:rPr>
              <w:t>Тұрақты (үзіліссіз) негізде өткізу жұмыстарды, көрсетілетін қызметтерді алушы олардың нәтижелерін өзінің өндірістік қызметінде жұмыстарды орындау, қызметтер көрсету күнінде пайдалана алатын жағдайда, жұмыстарды, көрсетілетін қызметтерді он екі ай және одан артық мерзімге жасалған ұзақ мерзімді келісімшарт негізінде жұмыстарды орындауды, қызметтер көрсетуді білдіреді.</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салық төлеушісі жұмыстарды, көрсетілетін қызметтерді Қазақстан Республикасында қосылған құн салығын төлеуші болып табылмайтын және қызметін филиал, өкілдік арқылы жүзеге асырмайтын және Кеден одағына мүше мемлекеттің салық төлеушісі (төлеушісі) болып табылатын бейрезиденттен сатып алған жағдайда - жұмыстардың орындалуы, қызметтердің көрсетілуі фактісін растайтын құжаттарға қол қою күні өткізу бойынша салық салынатын айналым жасау күні болып табылады.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276-6-бапқа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2013.01.16 </w:t>
            </w:r>
            <w:r>
              <w:rPr>
                <w:rFonts w:ascii="Times New Roman"/>
                <w:b w:val="false"/>
                <w:i w:val="false"/>
                <w:color w:val="000000"/>
                <w:sz w:val="20"/>
              </w:rPr>
              <w:t>N 71-V</w:t>
            </w:r>
            <w:r>
              <w:rPr>
                <w:rFonts w:ascii="Times New Roman"/>
                <w:b w:val="false"/>
                <w:i w:val="false"/>
                <w:color w:val="ff0000"/>
                <w:sz w:val="20"/>
              </w:rPr>
              <w:t xml:space="preserve"> (2013.01.01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5194" w:id="4213"/>
          <w:p>
            <w:pPr>
              <w:spacing w:after="0"/>
              <w:ind w:left="0"/>
              <w:jc w:val="both"/>
            </w:pPr>
            <w:r>
              <w:rPr>
                <w:rFonts w:ascii="Times New Roman"/>
                <w:b/>
                <w:i w:val="false"/>
                <w:color w:val="000000"/>
              </w:rPr>
              <w:t xml:space="preserve"> 276-7-бап. Тауарлардың экспорты кезінде салық салынатын айналымның мөлшерін айқындау</w:t>
            </w:r>
          </w:p>
          <w:bookmarkEnd w:id="4213"/>
          <w:bookmarkStart w:name="z5195" w:id="4214"/>
          <w:p>
            <w:pPr>
              <w:spacing w:after="20"/>
              <w:ind w:left="20"/>
              <w:jc w:val="both"/>
            </w:pPr>
            <w:r>
              <w:rPr>
                <w:rFonts w:ascii="Times New Roman"/>
                <w:b w:val="false"/>
                <w:i w:val="false"/>
                <w:color w:val="000000"/>
                <w:sz w:val="20"/>
              </w:rPr>
              <w:t>
</w:t>
            </w:r>
            <w:r>
              <w:rPr>
                <w:rFonts w:ascii="Times New Roman"/>
                <w:b/>
                <w:i w:val="false"/>
                <w:color w:val="000000"/>
                <w:sz w:val="20"/>
              </w:rPr>
              <w:t>1. Тауарлардың экспорты кезінде салық салынатын айналым мөлшері, егер осы бапта және Қазақстан Республикасының трансферттік баға белгілеу туралы заңнамасында өзгеше көзделмесе, мәміле жасасқан тараптар қолданатын бағалар мен тарифтер негізге алына отырып, өткізілетін тауарлардың құны негізінде айқындалады.</w:t>
            </w:r>
          </w:p>
          <w:bookmarkEnd w:id="4214"/>
          <w:bookmarkStart w:name="z5196" w:id="4215"/>
          <w:p>
            <w:pPr>
              <w:spacing w:after="20"/>
              <w:ind w:left="20"/>
              <w:jc w:val="both"/>
            </w:pPr>
            <w:r>
              <w:rPr>
                <w:rFonts w:ascii="Times New Roman"/>
                <w:b w:val="false"/>
                <w:i w:val="false"/>
                <w:color w:val="000000"/>
                <w:sz w:val="20"/>
              </w:rPr>
              <w:t>
</w:t>
            </w:r>
            <w:r>
              <w:rPr>
                <w:rFonts w:ascii="Times New Roman"/>
                <w:b/>
                <w:i w:val="false"/>
                <w:color w:val="000000"/>
                <w:sz w:val="20"/>
              </w:rPr>
              <w:t>2. Тауарларға меншік құқығының лизинг алушыға ауысуы көзделетін лизинг шарты (келісімшарты) бойынша олардың (лизинг нысаналарының) экспорты кезінде салық салынатын айналым мөлшері тауарлардың (лизинг нысаналарының) бастапқы құнының әрбір лизингтік төлемге тура келетін бір бөлігі мөлшерінде әрбір лизингтік төлемді төлеу үшін лизинг шартында (келісімшартында) көзделген күнге айқындалады.</w:t>
            </w:r>
          </w:p>
          <w:bookmarkEnd w:id="4215"/>
          <w:p>
            <w:pPr>
              <w:spacing w:after="20"/>
              <w:ind w:left="20"/>
              <w:jc w:val="both"/>
            </w:pPr>
            <w:r>
              <w:rPr>
                <w:rFonts w:ascii="Times New Roman"/>
                <w:b w:val="false"/>
                <w:i w:val="false"/>
                <w:color w:val="000000"/>
                <w:sz w:val="20"/>
              </w:rPr>
              <w:t>
</w:t>
            </w:r>
            <w:r>
              <w:rPr>
                <w:rFonts w:ascii="Times New Roman"/>
                <w:b/>
                <w:i w:val="false"/>
                <w:color w:val="000000"/>
                <w:sz w:val="20"/>
              </w:rPr>
              <w:t>Бұл ретте тауардың (лизинг нысанасының) бастапқы құны деп сыйақыны есепке алмай, шартта көрсетілген лизинг нысанасының құнын түсіну керек.</w:t>
            </w:r>
          </w:p>
          <w:bookmarkStart w:name="z5197" w:id="4216"/>
          <w:p>
            <w:pPr>
              <w:spacing w:after="20"/>
              <w:ind w:left="20"/>
              <w:jc w:val="both"/>
            </w:pPr>
            <w:r>
              <w:rPr>
                <w:rFonts w:ascii="Times New Roman"/>
                <w:b w:val="false"/>
                <w:i w:val="false"/>
                <w:color w:val="000000"/>
                <w:sz w:val="20"/>
              </w:rPr>
              <w:t>
</w:t>
            </w:r>
            <w:r>
              <w:rPr>
                <w:rFonts w:ascii="Times New Roman"/>
                <w:b/>
                <w:i w:val="false"/>
                <w:color w:val="000000"/>
                <w:sz w:val="20"/>
              </w:rPr>
              <w:t>3. Зат түрінде қарыз беруді көздейтін шарттар (келісімшарттар) бойынша тауарлардың экспорты кезінде салық салынатын айналым мөлшері - шартта (келісімшартта) көзделген берілетін (ұсынылатын) тауарлардың құны, шартта (келісімшартта) құны көрсетілмеген жағдайда – тауарларға ілеспе құжаттарда көрсетілген құн, шарттарда (келісімшарттарда) және тауарларға ілеспе құжаттарда құны көрсетілмеген жағдайда бухгалтерлік есепте көрсетілген тауарлардың құны ретінде айқындалады.</w:t>
            </w:r>
          </w:p>
          <w:bookmarkEnd w:id="4216"/>
          <w:p>
            <w:pPr>
              <w:spacing w:after="20"/>
              <w:ind w:left="20"/>
              <w:jc w:val="both"/>
            </w:pPr>
            <w:r>
              <w:rPr>
                <w:rFonts w:ascii="Times New Roman"/>
                <w:b w:val="false"/>
                <w:i w:val="false"/>
                <w:color w:val="000000"/>
                <w:sz w:val="20"/>
              </w:rPr>
              <w:t>
</w:t>
            </w:r>
            <w:r>
              <w:rPr>
                <w:rFonts w:ascii="Times New Roman"/>
                <w:b/>
                <w:i w:val="false"/>
                <w:color w:val="000000"/>
                <w:sz w:val="20"/>
              </w:rPr>
              <w:t>Бұл ретте осы тараудың мақсаты үшін тауарларға ілеспе құжаттар деп халықаралық автомобиль жүкқұжаты, темір жол көлігінің жүкқұжаты, тауар-көлік жүкқұжаты, бірыңғай үлгідегі жүкқұжаты, багаж ведомосы, почта ведомосы, багаж түбіртегі, әуе жүкқұжаты, коносамент, сондай-ақ тауарларды құбыр жол көлігі және электр беру желілері арқылы өткізу кезінде пайдаланылатын құжаттар мен акцизделетін тауарлардың жекелеген түрлерін өткізу кезінде пайдаланылатын өзге де құжаттар, сондай-ақ Қазақстан Республикасының көлік туралы заңнамалық актілерінде және Қазақстан Республикасы қатысушысы болып табылатын халықаралық шарттарда көзделген тасымалдар кезінде тауарлар мен көлік құралдарына ілесіп жүретін өзге де құжаттар; шот-фактуралар, арнайы тізбелер, тиеу және буып-түю парақтары, сондай-ақ тауарлар туралы мәліметтер, оның ішінде тауарлардың құнын растайтын және Қазақстан Республикасы қатысушысы болып табылатын халықаралық шарттарға сәйкес пайдаланылатын басқа да құжаттар түсініледі.</w:t>
            </w:r>
          </w:p>
          <w:bookmarkStart w:name="z8395" w:id="4217"/>
          <w:p>
            <w:pPr>
              <w:spacing w:after="20"/>
              <w:ind w:left="20"/>
              <w:jc w:val="both"/>
            </w:pPr>
            <w:r>
              <w:rPr>
                <w:rFonts w:ascii="Times New Roman"/>
                <w:b w:val="false"/>
                <w:i w:val="false"/>
                <w:color w:val="000000"/>
                <w:sz w:val="20"/>
              </w:rPr>
              <w:t>
</w:t>
            </w:r>
            <w:r>
              <w:rPr>
                <w:rFonts w:ascii="Times New Roman"/>
                <w:b/>
                <w:i w:val="false"/>
                <w:color w:val="000000"/>
                <w:sz w:val="20"/>
              </w:rPr>
              <w:t>4. Егер осы бапта өзгеше белгіленбесе, өткізілген тауарлар бағасы ұлғайту (азайту) жағына өзгерген кезде не өткізілген тауарлардың саны (көлемі) олардың тиісті сапасы және (немесе) жасақталымы болмауы себепті қайтарылуына байланысты азайған кезде тауарлар экспорты кезіндегі салық салынатын айналымның мөлшері шартқа (келісімшартқа) қатысушылары экспортталған тауарлардың бағасын өзгерткен (қайтаруды келіскен) сол салық кезеңінде түзетіледі.</w:t>
            </w:r>
          </w:p>
          <w:bookmarkEnd w:id="421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276-7-бапқа өзгеріс енгізілді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5198" w:id="4218"/>
          <w:p>
            <w:pPr>
              <w:spacing w:after="0"/>
              <w:ind w:left="0"/>
              <w:jc w:val="both"/>
            </w:pPr>
            <w:r>
              <w:rPr>
                <w:rFonts w:ascii="Times New Roman"/>
                <w:b/>
                <w:i w:val="false"/>
                <w:color w:val="000000"/>
              </w:rPr>
              <w:t xml:space="preserve"> 276-8-бап. Салық салынатын импорттың мөлшерін айқындау</w:t>
            </w:r>
          </w:p>
          <w:bookmarkEnd w:id="4218"/>
          <w:bookmarkStart w:name="z5199" w:id="4219"/>
          <w:p>
            <w:pPr>
              <w:spacing w:after="20"/>
              <w:ind w:left="20"/>
              <w:jc w:val="both"/>
            </w:pPr>
            <w:r>
              <w:rPr>
                <w:rFonts w:ascii="Times New Roman"/>
                <w:b w:val="false"/>
                <w:i w:val="false"/>
                <w:color w:val="000000"/>
                <w:sz w:val="20"/>
              </w:rPr>
              <w:t>
</w:t>
            </w:r>
            <w:r>
              <w:rPr>
                <w:rFonts w:ascii="Times New Roman"/>
                <w:b/>
                <w:i w:val="false"/>
                <w:color w:val="000000"/>
                <w:sz w:val="20"/>
              </w:rPr>
              <w:t>1. Тауарлардың, оның ішінде оларды дайындау туралы шарт (келісімшарт) бойынша жұмыстарды орындау нәтижесі болып табылатын тауарлардың салық салынатын импортының мөлшері сатып алынған тауарлардың құны негізінде айқындалады.</w:t>
            </w:r>
          </w:p>
          <w:bookmarkEnd w:id="4219"/>
          <w:bookmarkStart w:name="z5207" w:id="4220"/>
          <w:p>
            <w:pPr>
              <w:spacing w:after="20"/>
              <w:ind w:left="20"/>
              <w:jc w:val="both"/>
            </w:pPr>
            <w:r>
              <w:rPr>
                <w:rFonts w:ascii="Times New Roman"/>
                <w:b w:val="false"/>
                <w:i w:val="false"/>
                <w:color w:val="000000"/>
                <w:sz w:val="20"/>
              </w:rPr>
              <w:t>
</w:t>
            </w:r>
            <w:r>
              <w:rPr>
                <w:rFonts w:ascii="Times New Roman"/>
                <w:b/>
                <w:i w:val="false"/>
                <w:color w:val="000000"/>
                <w:sz w:val="20"/>
              </w:rPr>
              <w:t>2. Осы баптың мақсаты үшін сатып алынған тауарлардың құны салық салу мақсатында бағаны айқындау қағидаттары негізінде айқындалады.</w:t>
            </w:r>
          </w:p>
          <w:bookmarkEnd w:id="4220"/>
          <w:bookmarkStart w:name="z5208" w:id="4221"/>
          <w:p>
            <w:pPr>
              <w:spacing w:after="20"/>
              <w:ind w:left="20"/>
              <w:jc w:val="both"/>
            </w:pPr>
            <w:r>
              <w:rPr>
                <w:rFonts w:ascii="Times New Roman"/>
                <w:b w:val="false"/>
                <w:i w:val="false"/>
                <w:color w:val="000000"/>
                <w:sz w:val="20"/>
              </w:rPr>
              <w:t>
</w:t>
            </w:r>
            <w:r>
              <w:rPr>
                <w:rFonts w:ascii="Times New Roman"/>
                <w:b/>
                <w:i w:val="false"/>
                <w:color w:val="000000"/>
                <w:sz w:val="20"/>
              </w:rPr>
              <w:t>Салық салу мақсатында бағаны айқындау қағидаты шарттың (келісімшарттың) талаптарына сәйкес тауарлар үшін төленуге жататын мәміле бағасы негізінде сатып алынған тауарлар құнын айқындауды білдіреді.</w:t>
            </w:r>
          </w:p>
          <w:bookmarkEnd w:id="4221"/>
          <w:bookmarkStart w:name="z5701" w:id="4222"/>
          <w:p>
            <w:pPr>
              <w:spacing w:after="20"/>
              <w:ind w:left="20"/>
              <w:jc w:val="both"/>
            </w:pPr>
            <w:r>
              <w:rPr>
                <w:rFonts w:ascii="Times New Roman"/>
                <w:b w:val="false"/>
                <w:i w:val="false"/>
                <w:color w:val="000000"/>
                <w:sz w:val="20"/>
              </w:rPr>
              <w:t>
</w:t>
            </w:r>
            <w:r>
              <w:rPr>
                <w:rFonts w:ascii="Times New Roman"/>
                <w:b/>
                <w:i w:val="false"/>
                <w:color w:val="000000"/>
                <w:sz w:val="20"/>
              </w:rPr>
              <w:t>Егер шарттың (келісімшарттың) талаптары бойынша мәміле бағасы сатып алынған тауарлардың, сондай-ақ басқа да шығыстардың құнынан тұратын болса және бұл ретте сатып алынған тауарлардың құны және (немесе) басқа да шығыстардың құны бөлек көрсетілсе, онда сатып алынған тауарлардың құны ғана салық салынатын импорттың мөлшері болып табылады.</w:t>
            </w:r>
          </w:p>
          <w:bookmarkEnd w:id="4222"/>
          <w:bookmarkStart w:name="z5702" w:id="4223"/>
          <w:p>
            <w:pPr>
              <w:spacing w:after="20"/>
              <w:ind w:left="20"/>
              <w:jc w:val="both"/>
            </w:pPr>
            <w:r>
              <w:rPr>
                <w:rFonts w:ascii="Times New Roman"/>
                <w:b w:val="false"/>
                <w:i w:val="false"/>
                <w:color w:val="000000"/>
                <w:sz w:val="20"/>
              </w:rPr>
              <w:t>
</w:t>
            </w:r>
            <w:r>
              <w:rPr>
                <w:rFonts w:ascii="Times New Roman"/>
                <w:b/>
                <w:i w:val="false"/>
                <w:color w:val="000000"/>
                <w:sz w:val="20"/>
              </w:rPr>
              <w:t>Егер шарттың (келісімшарттың) талаптары бойынша мәміле бағасы сатып алынған тауарлардың, сондай-ақ басқа да шығыстардың құнынан тұратын болса және бұл ретте, сатып алынған тауарлардың құны және (немесе) басқа да шығыстардың құны бөлек көрсетілмесе, онда аталған шартта (келісімшартта) көрсетілген мәміле бағасы салық салынатын импорттың мөлшері болып табылады.</w:t>
            </w:r>
          </w:p>
          <w:bookmarkEnd w:id="4223"/>
          <w:bookmarkStart w:name="z5755" w:id="4224"/>
          <w:p>
            <w:pPr>
              <w:spacing w:after="20"/>
              <w:ind w:left="20"/>
              <w:jc w:val="both"/>
            </w:pPr>
            <w:r>
              <w:rPr>
                <w:rFonts w:ascii="Times New Roman"/>
                <w:b w:val="false"/>
                <w:i w:val="false"/>
                <w:color w:val="000000"/>
                <w:sz w:val="20"/>
              </w:rPr>
              <w:t>
</w:t>
            </w:r>
            <w:r>
              <w:rPr>
                <w:rFonts w:ascii="Times New Roman"/>
                <w:b/>
                <w:i w:val="false"/>
                <w:color w:val="000000"/>
                <w:sz w:val="20"/>
              </w:rPr>
              <w:t>3. Тауарлардың салық салынатын импортының мөлшеріне акцизделетін тауарлар бойынша акциздің сомасы енгізіледі.</w:t>
            </w:r>
          </w:p>
          <w:bookmarkEnd w:id="4224"/>
          <w:p>
            <w:pPr>
              <w:spacing w:after="20"/>
              <w:ind w:left="20"/>
              <w:jc w:val="both"/>
            </w:pPr>
            <w:r>
              <w:rPr>
                <w:rFonts w:ascii="Times New Roman"/>
                <w:b w:val="false"/>
                <w:i w:val="false"/>
                <w:color w:val="000000"/>
                <w:sz w:val="20"/>
              </w:rPr>
              <w:t>
</w:t>
            </w:r>
            <w:r>
              <w:rPr>
                <w:rFonts w:ascii="Times New Roman"/>
                <w:b/>
                <w:i w:val="false"/>
                <w:color w:val="000000"/>
                <w:sz w:val="20"/>
              </w:rPr>
              <w:t>Лизинг шарттары бойынша тауарлардың (лизинг нысаналарының) салық салынатын импортының мөлшеріне акцизделетін тауарлар бойынша акциздің есептелген сомалары импортталған акцизделетін тауарларды (лизинг нысаналарын) есепке алған күні енгізіледі.</w:t>
            </w:r>
          </w:p>
          <w:bookmarkStart w:name="z5756" w:id="4225"/>
          <w:p>
            <w:pPr>
              <w:spacing w:after="20"/>
              <w:ind w:left="20"/>
              <w:jc w:val="both"/>
            </w:pPr>
            <w:r>
              <w:rPr>
                <w:rFonts w:ascii="Times New Roman"/>
                <w:b w:val="false"/>
                <w:i w:val="false"/>
                <w:color w:val="000000"/>
                <w:sz w:val="20"/>
              </w:rPr>
              <w:t>
</w:t>
            </w:r>
            <w:r>
              <w:rPr>
                <w:rFonts w:ascii="Times New Roman"/>
                <w:b/>
                <w:i w:val="false"/>
                <w:color w:val="000000"/>
                <w:sz w:val="20"/>
              </w:rPr>
              <w:t>4. Тауар алмасу (бартерлік) шарттары (келісімшарттары), сондай-ақ зат түрінде қарыз беруді көздейтін шарттар (келісімшарттар) бойынша алынған тауарлардың салық салынатын импортының мөлшері осы баптың 2-тармағында көзделген салық салу мақсатында баға айқындау қағидатын ескере отырып, тауарлар құнының негізінде айқындалады.</w:t>
            </w:r>
          </w:p>
          <w:bookmarkEnd w:id="4225"/>
          <w:p>
            <w:pPr>
              <w:spacing w:after="20"/>
              <w:ind w:left="20"/>
              <w:jc w:val="both"/>
            </w:pPr>
            <w:r>
              <w:rPr>
                <w:rFonts w:ascii="Times New Roman"/>
                <w:b w:val="false"/>
                <w:i w:val="false"/>
                <w:color w:val="000000"/>
                <w:sz w:val="20"/>
              </w:rPr>
              <w:t>
</w:t>
            </w:r>
            <w:r>
              <w:rPr>
                <w:rFonts w:ascii="Times New Roman"/>
                <w:b/>
                <w:i w:val="false"/>
                <w:color w:val="000000"/>
                <w:sz w:val="20"/>
              </w:rPr>
              <w:t>Бұл ретте тауарлардың құны шартта (келісімшартта) көзделген тауарлар бағасының, шартта (келісімшартта) тауарлардың бағасы көрсетілмеген кезде - тауарларға ілеспе құжаттарда көрсетілген бағаның, шартта (келісімшартта) және тауарларға ілеспе құжаттарда бағасы көрсетілмеген кезде – тауарлардың бухгалтерлік есепте көрсетілген бағасының негізінде айқындалады.</w:t>
            </w:r>
          </w:p>
          <w:bookmarkStart w:name="z5757" w:id="4226"/>
          <w:p>
            <w:pPr>
              <w:spacing w:after="20"/>
              <w:ind w:left="20"/>
              <w:jc w:val="both"/>
            </w:pPr>
            <w:r>
              <w:rPr>
                <w:rFonts w:ascii="Times New Roman"/>
                <w:b w:val="false"/>
                <w:i w:val="false"/>
                <w:color w:val="000000"/>
                <w:sz w:val="20"/>
              </w:rPr>
              <w:t>
</w:t>
            </w:r>
            <w:r>
              <w:rPr>
                <w:rFonts w:ascii="Times New Roman"/>
                <w:b/>
                <w:i w:val="false"/>
                <w:color w:val="000000"/>
                <w:sz w:val="20"/>
              </w:rPr>
              <w:t>5. Алыс-беріс шикізатын қайта өңдеу өнімдері болып табылатын тауарлардың салық салынатын импортының мөлшері, акцизделетін қайта өңдеу өнімдері бойынша төленуге жататын акциздерді қоса алғанда, осы алыс-беріс шикізатын қайта өңдеу бойынша жұмыстардың құны негізінде айқындалады.</w:t>
            </w:r>
          </w:p>
          <w:bookmarkEnd w:id="4226"/>
          <w:bookmarkStart w:name="z5758" w:id="4227"/>
          <w:p>
            <w:pPr>
              <w:spacing w:after="20"/>
              <w:ind w:left="20"/>
              <w:jc w:val="both"/>
            </w:pPr>
            <w:r>
              <w:rPr>
                <w:rFonts w:ascii="Times New Roman"/>
                <w:b w:val="false"/>
                <w:i w:val="false"/>
                <w:color w:val="000000"/>
                <w:sz w:val="20"/>
              </w:rPr>
              <w:t>
</w:t>
            </w:r>
            <w:r>
              <w:rPr>
                <w:rFonts w:ascii="Times New Roman"/>
                <w:b/>
                <w:i w:val="false"/>
                <w:color w:val="000000"/>
                <w:sz w:val="20"/>
              </w:rPr>
              <w:t>6. Тауарларға меншік құқығының лизинг алушыға өтуін көздейтін лизинг шарты бойынша тауарлардың (лизинг нысаналарының) салық салынатын импортының мөлшері, осы баптың 2-тармағында көзделген салық салу мақсатында баға айқындау принципі ескеріле отырып, сыйақы есепке алынбай, осы Кодекстің 276-6-бабы 3-тармағында белгіленген күні көзделген тауар (лизинг нысанасы) құнының бір бөлігі мөлшерінде айқындалады.</w:t>
            </w:r>
          </w:p>
          <w:bookmarkEnd w:id="4227"/>
          <w:p>
            <w:pPr>
              <w:spacing w:after="20"/>
              <w:ind w:left="20"/>
              <w:jc w:val="both"/>
            </w:pPr>
            <w:r>
              <w:rPr>
                <w:rFonts w:ascii="Times New Roman"/>
                <w:b w:val="false"/>
                <w:i w:val="false"/>
                <w:color w:val="000000"/>
                <w:sz w:val="20"/>
              </w:rPr>
              <w:t>
</w:t>
            </w:r>
            <w:r>
              <w:rPr>
                <w:rFonts w:ascii="Times New Roman"/>
                <w:b/>
                <w:i w:val="false"/>
                <w:color w:val="000000"/>
                <w:sz w:val="20"/>
              </w:rPr>
              <w:t>Егер лизинг шарты (келісімшарты) бойынша тауарлар (лизинг нысаналары) құнының бір бөлігін төлеу мерзімінің басталу күні тауарларды (лизинг нысанасын) Қазақстан Республикасының аумағына әкелу күніне дейін белгіленген болса, тауарлардың (лизинг нысаналарының) салық салынатын импортын жасаудың алғашқы күніндегі салық салынатын импорттың мөлшері, сыйақы есепке алынбай, лизинг шарты (келісімшарты) бойынша барлық лизингтік төлемдер сомасы ретінде айқындалады, оны төлеу мерзімінің басталған күні лизинг шартына (келісімшартына) сәйкес тауарларды (лизинг нысаналарын) лизинг алушыға беру күніне дейін белгіленеді.</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276-1-бабының 2-тармағының талаптарына сәйкес келетін лизинг шартында (келісімшартында) көзделген лизинг төлемдерін лизинг алушы мерзімінен бұрын өтеген жағдайда, салық салынатын импортты жасаудың соңғы күніндегі салық салынатын импорттың мөлшері лизинг шарты (келісімшарты) бойынша сыйақы есепке алынбаған барлық лизинг төлемдері мен сыйақы есепке алынбаған өтелген төлемдер сомасы арасындағы айырма ретінде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276-1-бабының 2-тармағында белгіленген талаптар сақталмаған жағдайда, сондай-ақ мүлікті (лизинг нысанасын) берген кезден бастап үш жыл өткеннен кейін лизинг шарты (келісімшарты) бұзылған жағдайда, салық салынатын импорттың мөлшері Кеден одағына мүше мемлекеттердің аумағынан Қазақстан Республикасының аумағына әкелінген, салық салу мақсатында баға айқындау принципі ескерілген, олар бойынша бұрын жанама салықтар төленген лизинг шарты (келісімшарты) бойынша лизингтік төлемдердің сомасына азайтылған (сыйақы есепке алынбаған) тауарлардың (лизинг нысаналарының) құны негізінде айқындалады. Бұл ретте лизинг шартымен (келісімшартымен) көзделген сыйақы аталған жағдайлар басталғанға дейін салық салынатын импорт мөлшеріне енгізіледі.</w:t>
            </w:r>
          </w:p>
          <w:bookmarkStart w:name="z5759" w:id="4228"/>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органдары Кеден одағына мүше мемлекеттердің аумағынан Қазақстан Республикасының аумағына тауарлар импорты кезінде қосылған құн салығы бойынша салық міндеттемелерінің орындалуын бақылауды жүзеге асыру кезінде Қазақстан Республикасының Үкіметі </w:t>
            </w:r>
            <w:r>
              <w:rPr>
                <w:rFonts w:ascii="Times New Roman"/>
                <w:b/>
                <w:i w:val="false"/>
                <w:color w:val="000000"/>
                <w:sz w:val="20"/>
              </w:rPr>
              <w:t>белгілеген</w:t>
            </w:r>
            <w:r>
              <w:rPr>
                <w:rFonts w:ascii="Times New Roman"/>
                <w:b/>
                <w:i w:val="false"/>
                <w:color w:val="000000"/>
                <w:sz w:val="20"/>
              </w:rPr>
              <w:t xml:space="preserve"> тәртіппен және (немесе) Қазақстан Республикасының трансферттік баға белгілеу туралы </w:t>
            </w:r>
            <w:r>
              <w:rPr>
                <w:rFonts w:ascii="Times New Roman"/>
                <w:b/>
                <w:i w:val="false"/>
                <w:color w:val="000000"/>
                <w:sz w:val="20"/>
              </w:rPr>
              <w:t>заңнамасының</w:t>
            </w:r>
            <w:r>
              <w:rPr>
                <w:rFonts w:ascii="Times New Roman"/>
                <w:b/>
                <w:i w:val="false"/>
                <w:color w:val="000000"/>
                <w:sz w:val="20"/>
              </w:rPr>
              <w:t xml:space="preserve"> талаптарын ескере отырып, салық салынатын импорттың мөлшерін түзетуге құқылы.</w:t>
            </w:r>
          </w:p>
          <w:bookmarkEnd w:id="4228"/>
          <w:bookmarkStart w:name="z7362" w:id="4229"/>
          <w:p>
            <w:pPr>
              <w:spacing w:after="20"/>
              <w:ind w:left="20"/>
              <w:jc w:val="both"/>
            </w:pPr>
            <w:r>
              <w:rPr>
                <w:rFonts w:ascii="Times New Roman"/>
                <w:b w:val="false"/>
                <w:i w:val="false"/>
                <w:color w:val="000000"/>
                <w:sz w:val="20"/>
              </w:rPr>
              <w:t>
</w:t>
            </w:r>
            <w:r>
              <w:rPr>
                <w:rFonts w:ascii="Times New Roman"/>
                <w:b/>
                <w:i w:val="false"/>
                <w:color w:val="000000"/>
                <w:sz w:val="20"/>
              </w:rPr>
              <w:t>Бұл ретте салық төлеуші жоғарыда көрсетілген Қазақстан Республикасының Үкіметі белгілеген тәртіпті және (немесе) Қазақстан Республикасының трансферттік баға белгілеу туралы заңнамасының талаптарын ескере отырып, салық салынатын импорттың мөлшерін өз бетінше түзетеді.</w:t>
            </w:r>
          </w:p>
          <w:bookmarkEnd w:id="4229"/>
          <w:bookmarkStart w:name="z8396" w:id="4230"/>
          <w:p>
            <w:pPr>
              <w:spacing w:after="20"/>
              <w:ind w:left="20"/>
              <w:jc w:val="both"/>
            </w:pPr>
            <w:r>
              <w:rPr>
                <w:rFonts w:ascii="Times New Roman"/>
                <w:b w:val="false"/>
                <w:i w:val="false"/>
                <w:color w:val="000000"/>
                <w:sz w:val="20"/>
              </w:rPr>
              <w:t>
</w:t>
            </w:r>
            <w:r>
              <w:rPr>
                <w:rFonts w:ascii="Times New Roman"/>
                <w:b/>
                <w:i w:val="false"/>
                <w:color w:val="000000"/>
                <w:sz w:val="20"/>
              </w:rPr>
              <w:t>8. Импортталған тауарлар есепке қабылданған ай өткеннен кейін шартқа (келісімшартқа) қатысушылар осындай тауарлардың бағасын ұлғайту жағына өзгерткен жағдайда, салық салынатын импорттың мөлшері тиісті түрде түзетіледі.</w:t>
            </w:r>
          </w:p>
          <w:bookmarkEnd w:id="423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276-8-бапқа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(2010.07.01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5760" w:id="4231"/>
          <w:p>
            <w:pPr>
              <w:spacing w:after="0"/>
              <w:ind w:left="0"/>
              <w:jc w:val="both"/>
            </w:pPr>
            <w:r>
              <w:rPr>
                <w:rFonts w:ascii="Times New Roman"/>
                <w:b/>
                <w:i w:val="false"/>
                <w:color w:val="000000"/>
              </w:rPr>
              <w:t xml:space="preserve"> 276-9-бап. Жұмыстарды, көрсетілетін қызметтерді өткізу бойынша салық салынатын айналымның мөлшерін айқындау</w:t>
            </w:r>
          </w:p>
          <w:bookmarkEnd w:id="4231"/>
          <w:bookmarkStart w:name="z5761" w:id="4232"/>
          <w:p>
            <w:pPr>
              <w:spacing w:after="20"/>
              <w:ind w:left="20"/>
              <w:jc w:val="both"/>
            </w:pPr>
            <w:r>
              <w:rPr>
                <w:rFonts w:ascii="Times New Roman"/>
                <w:b w:val="false"/>
                <w:i w:val="false"/>
                <w:color w:val="000000"/>
                <w:sz w:val="20"/>
              </w:rPr>
              <w:t>
</w:t>
            </w:r>
            <w:r>
              <w:rPr>
                <w:rFonts w:ascii="Times New Roman"/>
                <w:b/>
                <w:i w:val="false"/>
                <w:color w:val="000000"/>
                <w:sz w:val="20"/>
              </w:rPr>
              <w:t>Егер осы тарауда өзгеше белгіленбесе, жұмыстарды, көрсетілетін қызметтерді өткізу бойынша салық салынатын айналымның мөлшері осы Кодекстің 238 және 241-баптарына сәйкес айқындалады.</w:t>
            </w:r>
          </w:p>
          <w:bookmarkEnd w:id="4232"/>
          <w:bookmarkStart w:name="z5762" w:id="4233"/>
          <w:p>
            <w:pPr>
              <w:spacing w:after="0"/>
              <w:ind w:left="0"/>
              <w:jc w:val="both"/>
            </w:pPr>
            <w:r>
              <w:rPr>
                <w:rFonts w:ascii="Times New Roman"/>
                <w:b/>
                <w:i w:val="false"/>
                <w:color w:val="000000"/>
              </w:rPr>
              <w:t xml:space="preserve"> 276-10-бап. Кеден одағындағы тауарлардың экспорты</w:t>
            </w:r>
          </w:p>
          <w:bookmarkEnd w:id="4233"/>
          <w:bookmarkStart w:name="z5763" w:id="4234"/>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аумағынан Кеден одағына мүше басқа мемлекеттің аумағына тауарлардың экспорты кезінде қосылған құн салығының нөлдік мөлшерлемесі қолданылады.</w:t>
            </w:r>
          </w:p>
          <w:bookmarkEnd w:id="4234"/>
          <w:p>
            <w:pPr>
              <w:spacing w:after="20"/>
              <w:ind w:left="20"/>
              <w:jc w:val="both"/>
            </w:pPr>
            <w:r>
              <w:rPr>
                <w:rFonts w:ascii="Times New Roman"/>
                <w:b w:val="false"/>
                <w:i w:val="false"/>
                <w:color w:val="000000"/>
                <w:sz w:val="20"/>
              </w:rPr>
              <w:t>
</w:t>
            </w:r>
            <w:r>
              <w:rPr>
                <w:rFonts w:ascii="Times New Roman"/>
                <w:b/>
                <w:i w:val="false"/>
                <w:color w:val="000000"/>
                <w:sz w:val="20"/>
              </w:rPr>
              <w:t>Егер осы тарауда өзгеше белгіленбесе, қосылған құн салығын төлеушінің Қазақстан Республикасының аумағынан Кеден одағына мүше басқа мемлекеттің аумағына тауарлардың экспорты кезінде осы Кодекстің 34-тарауына сәйкес қосылған құн салығының сомасын есепке жатқызуға құқығы бар.</w:t>
            </w:r>
          </w:p>
          <w:bookmarkStart w:name="z5764" w:id="4235"/>
          <w:p>
            <w:pPr>
              <w:spacing w:after="20"/>
              <w:ind w:left="20"/>
              <w:jc w:val="both"/>
            </w:pPr>
            <w:r>
              <w:rPr>
                <w:rFonts w:ascii="Times New Roman"/>
                <w:b w:val="false"/>
                <w:i w:val="false"/>
                <w:color w:val="000000"/>
                <w:sz w:val="20"/>
              </w:rPr>
              <w:t>
</w:t>
            </w:r>
            <w:r>
              <w:rPr>
                <w:rFonts w:ascii="Times New Roman"/>
                <w:b/>
                <w:i w:val="false"/>
                <w:color w:val="000000"/>
                <w:sz w:val="20"/>
              </w:rPr>
              <w:t>2. Осы баптың ережелері оларды дайындау туралы шарттар бойынша жұмыстарды орындау нәтижесі болып табылатын, оларды дайындау бойынша жұмыстар орындалған Қазақстан Республикасының аумағынан Кеден одағына мүше басқа мемлекеттің аумағына әкетілетін тауарларға қатысты да қолданылады.</w:t>
            </w:r>
          </w:p>
          <w:bookmarkEnd w:id="4235"/>
          <w:bookmarkStart w:name="z5765" w:id="4236"/>
          <w:p>
            <w:pPr>
              <w:spacing w:after="20"/>
              <w:ind w:left="20"/>
              <w:jc w:val="both"/>
            </w:pPr>
            <w:r>
              <w:rPr>
                <w:rFonts w:ascii="Times New Roman"/>
                <w:b w:val="false"/>
                <w:i w:val="false"/>
                <w:color w:val="000000"/>
                <w:sz w:val="20"/>
              </w:rPr>
              <w:t>
</w:t>
            </w:r>
            <w:r>
              <w:rPr>
                <w:rFonts w:ascii="Times New Roman"/>
                <w:b/>
                <w:i w:val="false"/>
                <w:color w:val="000000"/>
                <w:sz w:val="20"/>
              </w:rPr>
              <w:t>3. Меншік құқығының лизинг алушыға өтуін көздейтін лизинг шарты (келісімшарты) бойынша, зат түрінде қарыз беруді көздейтін шарт (келісімшарт) бойынша, тауарларды дайындау туралы шарт (келісімшарт) бойынша тауарларды (лизинг нысаналарын) Қазақстан Республикасының аумағынан Кеден одағына мүше басқа мемлекеттің аумағына әкету кезінде қосылған құн салығының нөлдік мөлшерлемесі қолданылады.</w:t>
            </w:r>
          </w:p>
          <w:bookmarkEnd w:id="4236"/>
          <w:bookmarkStart w:name="z5766" w:id="4237"/>
          <w:p>
            <w:pPr>
              <w:spacing w:after="0"/>
              <w:ind w:left="0"/>
              <w:jc w:val="both"/>
            </w:pPr>
            <w:r>
              <w:rPr>
                <w:rFonts w:ascii="Times New Roman"/>
                <w:b/>
                <w:i w:val="false"/>
                <w:color w:val="000000"/>
              </w:rPr>
              <w:t xml:space="preserve"> 276-11-бап. Тауарлар экспортын растау</w:t>
            </w:r>
          </w:p>
          <w:bookmarkEnd w:id="4237"/>
          <w:bookmarkStart w:name="z5767" w:id="4238"/>
          <w:p>
            <w:pPr>
              <w:spacing w:after="20"/>
              <w:ind w:left="20"/>
              <w:jc w:val="both"/>
            </w:pPr>
            <w:r>
              <w:rPr>
                <w:rFonts w:ascii="Times New Roman"/>
                <w:b w:val="false"/>
                <w:i w:val="false"/>
                <w:color w:val="000000"/>
                <w:sz w:val="20"/>
              </w:rPr>
              <w:t>
</w:t>
            </w:r>
            <w:r>
              <w:rPr>
                <w:rFonts w:ascii="Times New Roman"/>
                <w:b/>
                <w:i w:val="false"/>
                <w:color w:val="000000"/>
                <w:sz w:val="20"/>
              </w:rPr>
              <w:t>1. Тауарлар экспортын растайтын құжаттар мыналар болып табылады:</w:t>
            </w:r>
          </w:p>
          <w:bookmarkEnd w:id="4238"/>
          <w:bookmarkStart w:name="z5768" w:id="4239"/>
          <w:p>
            <w:pPr>
              <w:spacing w:after="20"/>
              <w:ind w:left="20"/>
              <w:jc w:val="both"/>
            </w:pPr>
            <w:r>
              <w:rPr>
                <w:rFonts w:ascii="Times New Roman"/>
                <w:b w:val="false"/>
                <w:i w:val="false"/>
                <w:color w:val="000000"/>
                <w:sz w:val="20"/>
              </w:rPr>
              <w:t>
</w:t>
            </w:r>
            <w:r>
              <w:rPr>
                <w:rFonts w:ascii="Times New Roman"/>
                <w:b/>
                <w:i w:val="false"/>
                <w:color w:val="000000"/>
                <w:sz w:val="20"/>
              </w:rPr>
              <w:t>1) өзгерістер, толықтырулар және оларға қосымшалар ескеріле отырып, солардың негізінде тауарлар экспорты жүзеге асырылатын шарттар (келісімшарттар) (бұдан әрі – шарттар (келісімшарттар), тауарлар лизингі немесе зат түрінде қарыз берілетін жағдайда – лизинг шарттары (келісімшарттары), зат түрінде қарыз беруді көздейтін шарттар (келісімшарттар), тауарларды дайындауға арналған шарттар (келісімшарттар);</w:t>
            </w:r>
          </w:p>
          <w:bookmarkEnd w:id="4239"/>
          <w:bookmarkStart w:name="z5769" w:id="4240"/>
          <w:p>
            <w:pPr>
              <w:spacing w:after="20"/>
              <w:ind w:left="20"/>
              <w:jc w:val="both"/>
            </w:pPr>
            <w:r>
              <w:rPr>
                <w:rFonts w:ascii="Times New Roman"/>
                <w:b w:val="false"/>
                <w:i w:val="false"/>
                <w:color w:val="000000"/>
                <w:sz w:val="20"/>
              </w:rPr>
              <w:t>
</w:t>
            </w:r>
            <w:r>
              <w:rPr>
                <w:rFonts w:ascii="Times New Roman"/>
                <w:b/>
                <w:i w:val="false"/>
                <w:color w:val="000000"/>
                <w:sz w:val="20"/>
              </w:rPr>
              <w:t>2) аумағына тауарлар импортталған Кеден одағына мүше мемлекеттің салық органының белгісі бар, тауарларды әкелу және жанама салықтардың төленгені туралы, жанама салықтардың төленгені және (немесе) оларды төлеуден босату және (немесе) төлеудің өзге тәсілі туралы өтініш (қағаз жеткізгіштегі түпнұсқасы немесе көшірмесі) не өтініштер тізбесі (қағаз жеткізгіште немесе электрондық нысанда);</w:t>
            </w:r>
          </w:p>
          <w:bookmarkEnd w:id="4240"/>
          <w:bookmarkStart w:name="z5770" w:id="4241"/>
          <w:p>
            <w:pPr>
              <w:spacing w:after="20"/>
              <w:ind w:left="20"/>
              <w:jc w:val="both"/>
            </w:pPr>
            <w:r>
              <w:rPr>
                <w:rFonts w:ascii="Times New Roman"/>
                <w:b w:val="false"/>
                <w:i w:val="false"/>
                <w:color w:val="000000"/>
                <w:sz w:val="20"/>
              </w:rPr>
              <w:t>
</w:t>
            </w:r>
            <w:r>
              <w:rPr>
                <w:rFonts w:ascii="Times New Roman"/>
                <w:b/>
                <w:i w:val="false"/>
                <w:color w:val="000000"/>
                <w:sz w:val="20"/>
              </w:rPr>
              <w:t>3) Кеден одағына мүше бір мемлекеттің аумағынан Кеден одағына мүше басқа мемлекеттің аумағына тауарларды өткізуді растайтын тауарларға ілеспе құжаттардың көшірмелері.</w:t>
            </w:r>
          </w:p>
          <w:bookmarkEnd w:id="4241"/>
          <w:p>
            <w:pPr>
              <w:spacing w:after="20"/>
              <w:ind w:left="20"/>
              <w:jc w:val="both"/>
            </w:pPr>
            <w:r>
              <w:rPr>
                <w:rFonts w:ascii="Times New Roman"/>
                <w:b w:val="false"/>
                <w:i w:val="false"/>
                <w:color w:val="000000"/>
                <w:sz w:val="20"/>
              </w:rPr>
              <w:t>
</w:t>
            </w:r>
            <w:r>
              <w:rPr>
                <w:rFonts w:ascii="Times New Roman"/>
                <w:b/>
                <w:i w:val="false"/>
                <w:color w:val="000000"/>
                <w:sz w:val="20"/>
              </w:rPr>
              <w:t>Тауарлардың магистральдық құбыр жүйесі бойынша немесе электр беру желілері бойынша экспорты жағдайында тауарларға ілеспе құжаттардың көшірмелерінің орнына тауарларды қабылдап алу-тапсыру актісі табыс етіледі;</w:t>
            </w:r>
          </w:p>
          <w:bookmarkStart w:name="z5771" w:id="4242"/>
          <w:p>
            <w:pPr>
              <w:spacing w:after="20"/>
              <w:ind w:left="20"/>
              <w:jc w:val="both"/>
            </w:pPr>
            <w:r>
              <w:rPr>
                <w:rFonts w:ascii="Times New Roman"/>
                <w:b w:val="false"/>
                <w:i w:val="false"/>
                <w:color w:val="000000"/>
                <w:sz w:val="20"/>
              </w:rPr>
              <w:t>
</w:t>
            </w:r>
            <w:r>
              <w:rPr>
                <w:rFonts w:ascii="Times New Roman"/>
                <w:b/>
                <w:i w:val="false"/>
                <w:color w:val="000000"/>
                <w:sz w:val="20"/>
              </w:rPr>
              <w:t xml:space="preserve">4) Қазақстан Республикасының заңнамасында </w:t>
            </w:r>
            <w:r>
              <w:rPr>
                <w:rFonts w:ascii="Times New Roman"/>
                <w:b/>
                <w:i w:val="false"/>
                <w:color w:val="000000"/>
                <w:sz w:val="20"/>
              </w:rPr>
              <w:t>белгіленген</w:t>
            </w:r>
            <w:r>
              <w:rPr>
                <w:rFonts w:ascii="Times New Roman"/>
                <w:b/>
                <w:i w:val="false"/>
                <w:color w:val="000000"/>
                <w:sz w:val="20"/>
              </w:rPr>
              <w:t xml:space="preserve"> тәртіппен Қазақстан Республикасының аумағындағы екінші деңгейдегі банктерде ашылған салық төлеушінің банк шоттарына валюталық түсімнің түсуін растайтын құжаттар.</w:t>
            </w:r>
          </w:p>
          <w:bookmarkEnd w:id="4242"/>
          <w:p>
            <w:pPr>
              <w:spacing w:after="20"/>
              <w:ind w:left="20"/>
              <w:jc w:val="both"/>
            </w:pPr>
            <w:r>
              <w:rPr>
                <w:rFonts w:ascii="Times New Roman"/>
                <w:b w:val="false"/>
                <w:i w:val="false"/>
                <w:color w:val="000000"/>
                <w:sz w:val="20"/>
              </w:rPr>
              <w:t>
</w:t>
            </w:r>
            <w:r>
              <w:rPr>
                <w:rFonts w:ascii="Times New Roman"/>
                <w:b/>
                <w:i w:val="false"/>
                <w:color w:val="000000"/>
                <w:sz w:val="20"/>
              </w:rPr>
              <w:t>Сыртқы сауда тауар айырбасы (бартер) операциялары бойынша тауарлар экспорты, зат түрінде қарыз беру жағдайында қосылған құн салығының қайтарылуға жататын сомасын айқындау кезінде шарттың (келісімшарттың), сондай-ақ көрсетілген операциялар бойынша өздері алған тауарлар импортын (жұмыстар орындауды, қызметтер көрсетуді) растайтын құжаттардың болуы ескеріледі.</w:t>
            </w:r>
          </w:p>
          <w:p>
            <w:pPr>
              <w:spacing w:after="20"/>
              <w:ind w:left="20"/>
              <w:jc w:val="both"/>
            </w:pPr>
            <w:r>
              <w:rPr>
                <w:rFonts w:ascii="Times New Roman"/>
                <w:b w:val="false"/>
                <w:i w:val="false"/>
                <w:color w:val="000000"/>
                <w:sz w:val="20"/>
              </w:rPr>
              <w:t>
</w:t>
            </w:r>
            <w:r>
              <w:rPr>
                <w:rFonts w:ascii="Times New Roman"/>
                <w:b/>
                <w:i w:val="false"/>
                <w:color w:val="000000"/>
                <w:sz w:val="20"/>
              </w:rPr>
              <w:t>Тауарларға меншік құқығының лизинг алушыға өтуін көздейтін лизинг шарты (келісімшарт) бойынша оларды әкеткен жағдайда, қосылған құн салығын төлеуші Қазақстан Республикасының заңнамасында белгіленген тәртіппен Қазақстан Республикасының аумағындағы екінші деңгейдегі банктерде ашылған өзінің банк шоттарына тауарлардың (лизинг нысаналарының) бастапқы құнын өтеу бөлігінде лизингтік төлемнің түсуін растайтын құжаттарды салық органына табыс етеді;</w:t>
            </w:r>
          </w:p>
          <w:bookmarkStart w:name="z5772" w:id="4243"/>
          <w:p>
            <w:pPr>
              <w:spacing w:after="20"/>
              <w:ind w:left="20"/>
              <w:jc w:val="both"/>
            </w:pPr>
            <w:r>
              <w:rPr>
                <w:rFonts w:ascii="Times New Roman"/>
                <w:b w:val="false"/>
                <w:i w:val="false"/>
                <w:color w:val="000000"/>
                <w:sz w:val="20"/>
              </w:rPr>
              <w:t>
</w:t>
            </w:r>
            <w:r>
              <w:rPr>
                <w:rFonts w:ascii="Times New Roman"/>
                <w:b/>
                <w:i w:val="false"/>
                <w:color w:val="000000"/>
                <w:sz w:val="20"/>
              </w:rPr>
              <w:t>5) зияткерлік меншік объектісіне құқық туралы, сондай-ақ зияткерлік меншік объектісін экспорттаған жағдайда - оның құны туралы зияткерлік меншік құқығын қорғау саласындағы уәкілетті мемлекеттік органның растамасы.</w:t>
            </w:r>
          </w:p>
          <w:bookmarkEnd w:id="4243"/>
          <w:bookmarkStart w:name="z5773" w:id="4244"/>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245-бабының 1-2-тармағында көзделген жағдайларды қоспағанда, Қазақстан Республикасының аумағынан Кеден одағына мүше мемлекеттердің аумағына өңдеу үшін бұрын әкетілген алыс-берiс шикiзатын өңдеу өнімдерін Кеден одағына мүше мемлекеттердің аумағында өткізген жағдайда, өңдеу өнімдерінің экспортын растау мынадай құжаттардың:</w:t>
            </w:r>
          </w:p>
          <w:bookmarkEnd w:id="4244"/>
          <w:bookmarkStart w:name="z5774" w:id="4245"/>
          <w:p>
            <w:pPr>
              <w:spacing w:after="20"/>
              <w:ind w:left="20"/>
              <w:jc w:val="both"/>
            </w:pPr>
            <w:r>
              <w:rPr>
                <w:rFonts w:ascii="Times New Roman"/>
                <w:b w:val="false"/>
                <w:i w:val="false"/>
                <w:color w:val="000000"/>
                <w:sz w:val="20"/>
              </w:rPr>
              <w:t>
</w:t>
            </w:r>
            <w:r>
              <w:rPr>
                <w:rFonts w:ascii="Times New Roman"/>
                <w:b/>
                <w:i w:val="false"/>
                <w:color w:val="000000"/>
                <w:sz w:val="20"/>
              </w:rPr>
              <w:t>1) алыс-беріс шикізатын өңдеуге арналған шарттардың (келісімшарттардың);</w:t>
            </w:r>
          </w:p>
          <w:bookmarkEnd w:id="4245"/>
          <w:bookmarkStart w:name="z5775" w:id="4246"/>
          <w:p>
            <w:pPr>
              <w:spacing w:after="20"/>
              <w:ind w:left="20"/>
              <w:jc w:val="both"/>
            </w:pPr>
            <w:r>
              <w:rPr>
                <w:rFonts w:ascii="Times New Roman"/>
                <w:b w:val="false"/>
                <w:i w:val="false"/>
                <w:color w:val="000000"/>
                <w:sz w:val="20"/>
              </w:rPr>
              <w:t>
</w:t>
            </w:r>
            <w:r>
              <w:rPr>
                <w:rFonts w:ascii="Times New Roman"/>
                <w:b/>
                <w:i w:val="false"/>
                <w:color w:val="000000"/>
                <w:sz w:val="20"/>
              </w:rPr>
              <w:t>2) өңделетін өнімдердің экспорты жүзеге асырылатын шарттардың (келісімшарттардың);</w:t>
            </w:r>
          </w:p>
          <w:bookmarkEnd w:id="4246"/>
          <w:bookmarkStart w:name="z5776" w:id="4247"/>
          <w:p>
            <w:pPr>
              <w:spacing w:after="20"/>
              <w:ind w:left="20"/>
              <w:jc w:val="both"/>
            </w:pPr>
            <w:r>
              <w:rPr>
                <w:rFonts w:ascii="Times New Roman"/>
                <w:b w:val="false"/>
                <w:i w:val="false"/>
                <w:color w:val="000000"/>
                <w:sz w:val="20"/>
              </w:rPr>
              <w:t>
</w:t>
            </w:r>
            <w:r>
              <w:rPr>
                <w:rFonts w:ascii="Times New Roman"/>
                <w:b/>
                <w:i w:val="false"/>
                <w:color w:val="000000"/>
                <w:sz w:val="20"/>
              </w:rPr>
              <w:t>3) алыс-беріс шикізатын өңдеу жұмыстарын орындау фактісін растайтын құжаттардың;</w:t>
            </w:r>
          </w:p>
          <w:bookmarkEnd w:id="4247"/>
          <w:bookmarkStart w:name="z5777" w:id="4248"/>
          <w:p>
            <w:pPr>
              <w:spacing w:after="20"/>
              <w:ind w:left="20"/>
              <w:jc w:val="both"/>
            </w:pPr>
            <w:r>
              <w:rPr>
                <w:rFonts w:ascii="Times New Roman"/>
                <w:b w:val="false"/>
                <w:i w:val="false"/>
                <w:color w:val="000000"/>
                <w:sz w:val="20"/>
              </w:rPr>
              <w:t>
</w:t>
            </w:r>
            <w:r>
              <w:rPr>
                <w:rFonts w:ascii="Times New Roman"/>
                <w:b/>
                <w:i w:val="false"/>
                <w:color w:val="000000"/>
                <w:sz w:val="20"/>
              </w:rPr>
              <w:t>4) Қазақстан Республикасының аумағынан Кеден одағына мүше мемлекеттің аумағына алыс-берiс шикiзатын әкетуді растайтын тауарға iлеспе құжаттар көшірмелерінің.</w:t>
            </w:r>
          </w:p>
          <w:bookmarkEnd w:id="4248"/>
          <w:p>
            <w:pPr>
              <w:spacing w:after="20"/>
              <w:ind w:left="20"/>
              <w:jc w:val="both"/>
            </w:pPr>
            <w:r>
              <w:rPr>
                <w:rFonts w:ascii="Times New Roman"/>
                <w:b w:val="false"/>
                <w:i w:val="false"/>
                <w:color w:val="000000"/>
                <w:sz w:val="20"/>
              </w:rPr>
              <w:t>
</w:t>
            </w:r>
            <w:r>
              <w:rPr>
                <w:rFonts w:ascii="Times New Roman"/>
                <w:b/>
                <w:i w:val="false"/>
                <w:color w:val="000000"/>
                <w:sz w:val="20"/>
              </w:rPr>
              <w:t>Алыс-беріс шикізатын магистральдық құбыр жүйесi бойынша немесе электр беру желiлерi бойынша әкеткен жағдайда тауарға iлеспе құжаттар көшірмелерінің орнына тауарларды қабылдау-тапсыру актісі табыс етіледі;</w:t>
            </w:r>
          </w:p>
          <w:bookmarkStart w:name="z5778" w:id="4249"/>
          <w:p>
            <w:pPr>
              <w:spacing w:after="20"/>
              <w:ind w:left="20"/>
              <w:jc w:val="both"/>
            </w:pPr>
            <w:r>
              <w:rPr>
                <w:rFonts w:ascii="Times New Roman"/>
                <w:b w:val="false"/>
                <w:i w:val="false"/>
                <w:color w:val="000000"/>
                <w:sz w:val="20"/>
              </w:rPr>
              <w:t>
</w:t>
            </w:r>
            <w:r>
              <w:rPr>
                <w:rFonts w:ascii="Times New Roman"/>
                <w:b/>
                <w:i w:val="false"/>
                <w:color w:val="000000"/>
                <w:sz w:val="20"/>
              </w:rPr>
              <w:t>5) тауарларды әкелу және жанама салықтардың төленгені туралы өтініштің (аумағына өңделетін өнімдер импортталған Кеден одағына мүше мемлекеттің салық органының жанама салықтардың төленгені (босатылғаны немесе салық міндеттемелерін орындаудың өзге тәртібі) туралы белгісі бар қағаз жеткізгіште);</w:t>
            </w:r>
          </w:p>
          <w:bookmarkEnd w:id="4249"/>
          <w:bookmarkStart w:name="z5779" w:id="4250"/>
          <w:p>
            <w:pPr>
              <w:spacing w:after="20"/>
              <w:ind w:left="20"/>
              <w:jc w:val="both"/>
            </w:pPr>
            <w:r>
              <w:rPr>
                <w:rFonts w:ascii="Times New Roman"/>
                <w:b w:val="false"/>
                <w:i w:val="false"/>
                <w:color w:val="000000"/>
                <w:sz w:val="20"/>
              </w:rPr>
              <w:t>
</w:t>
            </w:r>
            <w:r>
              <w:rPr>
                <w:rFonts w:ascii="Times New Roman"/>
                <w:b/>
                <w:i w:val="false"/>
                <w:color w:val="000000"/>
                <w:sz w:val="20"/>
              </w:rPr>
              <w:t>6) Кеден одағына мүше мемлекеттің аумағынан өңделетін өнімдерді әкетуді растайтын тауарға iлеспе құжаттар көшірмелерінің негізінде жүзеге асырылады.</w:t>
            </w:r>
          </w:p>
          <w:bookmarkEnd w:id="4250"/>
          <w:p>
            <w:pPr>
              <w:spacing w:after="20"/>
              <w:ind w:left="20"/>
              <w:jc w:val="both"/>
            </w:pPr>
            <w:r>
              <w:rPr>
                <w:rFonts w:ascii="Times New Roman"/>
                <w:b w:val="false"/>
                <w:i w:val="false"/>
                <w:color w:val="000000"/>
                <w:sz w:val="20"/>
              </w:rPr>
              <w:t>
</w:t>
            </w:r>
            <w:r>
              <w:rPr>
                <w:rFonts w:ascii="Times New Roman"/>
                <w:b/>
                <w:i w:val="false"/>
                <w:color w:val="000000"/>
                <w:sz w:val="20"/>
              </w:rPr>
              <w:t>Егер өңдеу өнімдері аумағында алыс-берiс шикiзатын өңдеу бойынша жұмыстар орындалған Кеден одағына мүше-мемлекеттің салық төлеушісіне өткізілсе, - осындай өңделетін өнімдерді тиеп-жөнелтуді растайтын құжаттардың.</w:t>
            </w:r>
          </w:p>
          <w:p>
            <w:pPr>
              <w:spacing w:after="20"/>
              <w:ind w:left="20"/>
              <w:jc w:val="both"/>
            </w:pPr>
            <w:r>
              <w:rPr>
                <w:rFonts w:ascii="Times New Roman"/>
                <w:b w:val="false"/>
                <w:i w:val="false"/>
                <w:color w:val="000000"/>
                <w:sz w:val="20"/>
              </w:rPr>
              <w:t>
</w:t>
            </w:r>
            <w:r>
              <w:rPr>
                <w:rFonts w:ascii="Times New Roman"/>
                <w:b/>
                <w:i w:val="false"/>
                <w:color w:val="000000"/>
                <w:sz w:val="20"/>
              </w:rPr>
              <w:t>Өңделген өнімдерді магистральдық құбыр жүйесi бойынша немесе электр беру желiлерi бойынша әкеткен жағдайда, тауарға iлеспе құжаттар көшірмелерінің орнына тауарларды қабылдау-тапсыру актісі табыс етіледі;</w:t>
            </w:r>
          </w:p>
          <w:bookmarkStart w:name="z5780" w:id="4251"/>
          <w:p>
            <w:pPr>
              <w:spacing w:after="20"/>
              <w:ind w:left="20"/>
              <w:jc w:val="both"/>
            </w:pPr>
            <w:r>
              <w:rPr>
                <w:rFonts w:ascii="Times New Roman"/>
                <w:b w:val="false"/>
                <w:i w:val="false"/>
                <w:color w:val="000000"/>
                <w:sz w:val="20"/>
              </w:rPr>
              <w:t>
</w:t>
            </w:r>
            <w:r>
              <w:rPr>
                <w:rFonts w:ascii="Times New Roman"/>
                <w:b/>
                <w:i w:val="false"/>
                <w:color w:val="000000"/>
                <w:sz w:val="20"/>
              </w:rPr>
              <w:t xml:space="preserve">7)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Қазақстан Республикасының аумағындағы екінші деңгейдегі банктерде ашылған салық төлеушінің банк шоттарына валюталық түсімнің түсуін растайтын құжаттардың негізінде жүзеге асырылады.</w:t>
            </w:r>
          </w:p>
          <w:bookmarkEnd w:id="4251"/>
          <w:p>
            <w:pPr>
              <w:spacing w:after="20"/>
              <w:ind w:left="20"/>
              <w:jc w:val="both"/>
            </w:pPr>
            <w:r>
              <w:rPr>
                <w:rFonts w:ascii="Times New Roman"/>
                <w:b w:val="false"/>
                <w:i w:val="false"/>
                <w:color w:val="000000"/>
                <w:sz w:val="20"/>
              </w:rPr>
              <w:t>
</w:t>
            </w:r>
            <w:r>
              <w:rPr>
                <w:rFonts w:ascii="Times New Roman"/>
                <w:b/>
                <w:i w:val="false"/>
                <w:color w:val="000000"/>
                <w:sz w:val="20"/>
              </w:rPr>
              <w:t>Сыртқы сауда тауар айырбасы (бартер) операциялары бойынша өңдеу өнімдерінің экспорты жағдайында қосылған құн салығының қайтарылуға жататын сомасын айқындау кезінде шарттың (келісімшарттың), сондай-ақ көрсетілген операция бойынша алынған тауарлар импортын (жұмыстар орындауды, қызметтер көрсетуді) растайтын құжаттардың болуы ескеріледі.</w:t>
            </w:r>
          </w:p>
          <w:bookmarkStart w:name="z5781" w:id="4252"/>
          <w:p>
            <w:pPr>
              <w:spacing w:after="20"/>
              <w:ind w:left="20"/>
              <w:jc w:val="both"/>
            </w:pPr>
            <w:r>
              <w:rPr>
                <w:rFonts w:ascii="Times New Roman"/>
                <w:b w:val="false"/>
                <w:i w:val="false"/>
                <w:color w:val="000000"/>
                <w:sz w:val="20"/>
              </w:rPr>
              <w:t>
</w:t>
            </w:r>
            <w:r>
              <w:rPr>
                <w:rFonts w:ascii="Times New Roman"/>
                <w:b/>
                <w:i w:val="false"/>
                <w:color w:val="000000"/>
                <w:sz w:val="20"/>
              </w:rPr>
              <w:t>3. Қазақстан Республикасының аумағынан Кеден одағына мүше басқа мемлекеттің аумағына өңдеу үшін бұрын әкетілген алыс-берiс шикiзатының өңдеу өнімдерін Кеден одағына мүше болып табылмайтын мемлекеттің аумағына одан әрі экспорттаған жағдайда, өңдеу өнімдерінің экспортын растау мынадай құжаттардың:</w:t>
            </w:r>
          </w:p>
          <w:bookmarkEnd w:id="4252"/>
          <w:bookmarkStart w:name="z5782" w:id="4253"/>
          <w:p>
            <w:pPr>
              <w:spacing w:after="20"/>
              <w:ind w:left="20"/>
              <w:jc w:val="both"/>
            </w:pPr>
            <w:r>
              <w:rPr>
                <w:rFonts w:ascii="Times New Roman"/>
                <w:b w:val="false"/>
                <w:i w:val="false"/>
                <w:color w:val="000000"/>
                <w:sz w:val="20"/>
              </w:rPr>
              <w:t>
</w:t>
            </w:r>
            <w:r>
              <w:rPr>
                <w:rFonts w:ascii="Times New Roman"/>
                <w:b/>
                <w:i w:val="false"/>
                <w:color w:val="000000"/>
                <w:sz w:val="20"/>
              </w:rPr>
              <w:t>1) алыс-беріс шикізатын өңдеуге арналған шарттардың (келісімшарттардың);</w:t>
            </w:r>
          </w:p>
          <w:bookmarkEnd w:id="4253"/>
          <w:bookmarkStart w:name="z5783" w:id="4254"/>
          <w:p>
            <w:pPr>
              <w:spacing w:after="20"/>
              <w:ind w:left="20"/>
              <w:jc w:val="both"/>
            </w:pPr>
            <w:r>
              <w:rPr>
                <w:rFonts w:ascii="Times New Roman"/>
                <w:b w:val="false"/>
                <w:i w:val="false"/>
                <w:color w:val="000000"/>
                <w:sz w:val="20"/>
              </w:rPr>
              <w:t>
</w:t>
            </w:r>
            <w:r>
              <w:rPr>
                <w:rFonts w:ascii="Times New Roman"/>
                <w:b/>
                <w:i w:val="false"/>
                <w:color w:val="000000"/>
                <w:sz w:val="20"/>
              </w:rPr>
              <w:t>2) оның негізінде өңдеу өнімдерінің экспорты жүзеге асырылатын шарттардың (келісімшарттардың);</w:t>
            </w:r>
          </w:p>
          <w:bookmarkEnd w:id="4254"/>
          <w:bookmarkStart w:name="z5784" w:id="4255"/>
          <w:p>
            <w:pPr>
              <w:spacing w:after="20"/>
              <w:ind w:left="20"/>
              <w:jc w:val="both"/>
            </w:pPr>
            <w:r>
              <w:rPr>
                <w:rFonts w:ascii="Times New Roman"/>
                <w:b w:val="false"/>
                <w:i w:val="false"/>
                <w:color w:val="000000"/>
                <w:sz w:val="20"/>
              </w:rPr>
              <w:t>
</w:t>
            </w:r>
            <w:r>
              <w:rPr>
                <w:rFonts w:ascii="Times New Roman"/>
                <w:b/>
                <w:i w:val="false"/>
                <w:color w:val="000000"/>
                <w:sz w:val="20"/>
              </w:rPr>
              <w:t>3) алыс-беріс шикізатын өңдеу жұмыстарын орындау фактісін растайтын құжаттардың;</w:t>
            </w:r>
          </w:p>
          <w:bookmarkEnd w:id="4255"/>
          <w:bookmarkStart w:name="z5785" w:id="4256"/>
          <w:p>
            <w:pPr>
              <w:spacing w:after="20"/>
              <w:ind w:left="20"/>
              <w:jc w:val="both"/>
            </w:pPr>
            <w:r>
              <w:rPr>
                <w:rFonts w:ascii="Times New Roman"/>
                <w:b w:val="false"/>
                <w:i w:val="false"/>
                <w:color w:val="000000"/>
                <w:sz w:val="20"/>
              </w:rPr>
              <w:t>
</w:t>
            </w:r>
            <w:r>
              <w:rPr>
                <w:rFonts w:ascii="Times New Roman"/>
                <w:b/>
                <w:i w:val="false"/>
                <w:color w:val="000000"/>
                <w:sz w:val="20"/>
              </w:rPr>
              <w:t>4) Қазақстан Республикасының аумағынан Кеден одағына мүше басқа мемлекеттің аумағына алыс-берiс шикізатын әкетуді растайтын тауарға iлеспе құжаттар көшірмелерінің.</w:t>
            </w:r>
          </w:p>
          <w:bookmarkEnd w:id="4256"/>
          <w:p>
            <w:pPr>
              <w:spacing w:after="20"/>
              <w:ind w:left="20"/>
              <w:jc w:val="both"/>
            </w:pPr>
            <w:r>
              <w:rPr>
                <w:rFonts w:ascii="Times New Roman"/>
                <w:b w:val="false"/>
                <w:i w:val="false"/>
                <w:color w:val="000000"/>
                <w:sz w:val="20"/>
              </w:rPr>
              <w:t>
</w:t>
            </w:r>
            <w:r>
              <w:rPr>
                <w:rFonts w:ascii="Times New Roman"/>
                <w:b/>
                <w:i w:val="false"/>
                <w:color w:val="000000"/>
                <w:sz w:val="20"/>
              </w:rPr>
              <w:t>Алыс-беріс шикізатын магистральдық құбыржолдар жүйесi бойынша немесе электр беру желiлерi бойынша әкеткен жағдайда тауарға iлеспе құжаттар көшірмелерінің орнына тауарларды қабылдау-тапсыру актісі табыс етіледі;</w:t>
            </w:r>
          </w:p>
          <w:bookmarkStart w:name="z5786" w:id="4257"/>
          <w:p>
            <w:pPr>
              <w:spacing w:after="20"/>
              <w:ind w:left="20"/>
              <w:jc w:val="both"/>
            </w:pPr>
            <w:r>
              <w:rPr>
                <w:rFonts w:ascii="Times New Roman"/>
                <w:b w:val="false"/>
                <w:i w:val="false"/>
                <w:color w:val="000000"/>
                <w:sz w:val="20"/>
              </w:rPr>
              <w:t>
</w:t>
            </w:r>
            <w:r>
              <w:rPr>
                <w:rFonts w:ascii="Times New Roman"/>
                <w:b/>
                <w:i w:val="false"/>
                <w:color w:val="000000"/>
                <w:sz w:val="20"/>
              </w:rPr>
              <w:t>5) өңдеу өнімдерінің Кеден одағы шегінен тысқары жерлерге әкетілуін растайтын тауарға iлеспе құжаттар көшірмелерінің.</w:t>
            </w:r>
          </w:p>
          <w:bookmarkEnd w:id="4257"/>
          <w:p>
            <w:pPr>
              <w:spacing w:after="20"/>
              <w:ind w:left="20"/>
              <w:jc w:val="both"/>
            </w:pPr>
            <w:r>
              <w:rPr>
                <w:rFonts w:ascii="Times New Roman"/>
                <w:b w:val="false"/>
                <w:i w:val="false"/>
                <w:color w:val="000000"/>
                <w:sz w:val="20"/>
              </w:rPr>
              <w:t>
</w:t>
            </w:r>
            <w:r>
              <w:rPr>
                <w:rFonts w:ascii="Times New Roman"/>
                <w:b/>
                <w:i w:val="false"/>
                <w:color w:val="000000"/>
                <w:sz w:val="20"/>
              </w:rPr>
              <w:t>Өңделген өнімдерді магистральдық құбыр жүйесi бойынша немесе электр беру желiлерi бойынша әкеткен жағдайда, тауарға iлеспе құжаттар көшірмелерінің орнына тауарларды қабылдау-тапсыру актісі табыс етіледі;</w:t>
            </w:r>
          </w:p>
          <w:bookmarkStart w:name="z5787" w:id="4258"/>
          <w:p>
            <w:pPr>
              <w:spacing w:after="20"/>
              <w:ind w:left="20"/>
              <w:jc w:val="both"/>
            </w:pPr>
            <w:r>
              <w:rPr>
                <w:rFonts w:ascii="Times New Roman"/>
                <w:b w:val="false"/>
                <w:i w:val="false"/>
                <w:color w:val="000000"/>
                <w:sz w:val="20"/>
              </w:rPr>
              <w:t>
</w:t>
            </w:r>
            <w:r>
              <w:rPr>
                <w:rFonts w:ascii="Times New Roman"/>
                <w:b/>
                <w:i w:val="false"/>
                <w:color w:val="000000"/>
                <w:sz w:val="20"/>
              </w:rPr>
              <w:t>6) тауарларды экспорттың кедендік рәсімінде шығаруды жүзеге асыратын Кеден одағына мүше мемлекеттің кеден органының белгісі бар, сондай-ақ осы тармақтың 7) тармақшасында көрсетілген жағдайлардан басқа, Кеден одағының кедендік шекарасындағы өткізу пунктінде орналасқан Кеден одағына мүше мемлекеттің кеден органының белгісі бар тауарлар декларациясының;</w:t>
            </w:r>
          </w:p>
          <w:bookmarkEnd w:id="4258"/>
          <w:bookmarkStart w:name="z5788" w:id="4259"/>
          <w:p>
            <w:pPr>
              <w:spacing w:after="20"/>
              <w:ind w:left="20"/>
              <w:jc w:val="both"/>
            </w:pPr>
            <w:r>
              <w:rPr>
                <w:rFonts w:ascii="Times New Roman"/>
                <w:b w:val="false"/>
                <w:i w:val="false"/>
                <w:color w:val="000000"/>
                <w:sz w:val="20"/>
              </w:rPr>
              <w:t>
</w:t>
            </w:r>
            <w:r>
              <w:rPr>
                <w:rFonts w:ascii="Times New Roman"/>
                <w:b/>
                <w:i w:val="false"/>
                <w:color w:val="000000"/>
                <w:sz w:val="20"/>
              </w:rPr>
              <w:t>7) мынадай жағдайларда:</w:t>
            </w:r>
          </w:p>
          <w:bookmarkEnd w:id="4259"/>
          <w:p>
            <w:pPr>
              <w:spacing w:after="20"/>
              <w:ind w:left="20"/>
              <w:jc w:val="both"/>
            </w:pPr>
            <w:r>
              <w:rPr>
                <w:rFonts w:ascii="Times New Roman"/>
                <w:b w:val="false"/>
                <w:i w:val="false"/>
                <w:color w:val="000000"/>
                <w:sz w:val="20"/>
              </w:rPr>
              <w:t>
</w:t>
            </w:r>
            <w:r>
              <w:rPr>
                <w:rFonts w:ascii="Times New Roman"/>
                <w:b/>
                <w:i w:val="false"/>
                <w:color w:val="000000"/>
                <w:sz w:val="20"/>
              </w:rPr>
              <w:t>тауарларды магистральдық құбыр жүйесі бойынша немесе электр беру желілері бойынша экспорт кедендік рәсімінде әкету кезінде;</w:t>
            </w:r>
          </w:p>
          <w:p>
            <w:pPr>
              <w:spacing w:after="20"/>
              <w:ind w:left="20"/>
              <w:jc w:val="both"/>
            </w:pPr>
            <w:r>
              <w:rPr>
                <w:rFonts w:ascii="Times New Roman"/>
                <w:b w:val="false"/>
                <w:i w:val="false"/>
                <w:color w:val="000000"/>
                <w:sz w:val="20"/>
              </w:rPr>
              <w:t>
</w:t>
            </w:r>
            <w:r>
              <w:rPr>
                <w:rFonts w:ascii="Times New Roman"/>
                <w:b/>
                <w:i w:val="false"/>
                <w:color w:val="000000"/>
                <w:sz w:val="20"/>
              </w:rPr>
              <w:t>кезең-кезеңдік декларациялау рәсімін қолдана отырып, тауарларды экспорт кедендік рәсімінде әкету кезінде;</w:t>
            </w:r>
          </w:p>
          <w:p>
            <w:pPr>
              <w:spacing w:after="20"/>
              <w:ind w:left="20"/>
              <w:jc w:val="both"/>
            </w:pPr>
            <w:r>
              <w:rPr>
                <w:rFonts w:ascii="Times New Roman"/>
                <w:b w:val="false"/>
                <w:i w:val="false"/>
                <w:color w:val="000000"/>
                <w:sz w:val="20"/>
              </w:rPr>
              <w:t>
</w:t>
            </w:r>
            <w:r>
              <w:rPr>
                <w:rFonts w:ascii="Times New Roman"/>
                <w:b/>
                <w:i w:val="false"/>
                <w:color w:val="000000"/>
                <w:sz w:val="20"/>
              </w:rPr>
              <w:t>уақытша декларациялау рәсiмiн қолдана отырып, тауарларды экспорт кедендiк рәсiмiнде әкету кезiнде кедендiк декларациялауды жүргiзген Кеден одағына мүше мемлекеттiң кеден органының белгiлерi бар тауарлардың толық декларациясының;</w:t>
            </w:r>
          </w:p>
          <w:bookmarkStart w:name="z8397" w:id="4260"/>
          <w:p>
            <w:pPr>
              <w:spacing w:after="20"/>
              <w:ind w:left="20"/>
              <w:jc w:val="both"/>
            </w:pPr>
            <w:r>
              <w:rPr>
                <w:rFonts w:ascii="Times New Roman"/>
                <w:b w:val="false"/>
                <w:i w:val="false"/>
                <w:color w:val="000000"/>
                <w:sz w:val="20"/>
              </w:rPr>
              <w:t>
</w:t>
            </w:r>
            <w:r>
              <w:rPr>
                <w:rFonts w:ascii="Times New Roman"/>
                <w:b/>
                <w:i w:val="false"/>
                <w:color w:val="000000"/>
                <w:sz w:val="20"/>
              </w:rPr>
              <w:t>7-1) салық органдарының ақпараттық жүйелерінде ол бойынша кеден органдарынан тауарлардың іс жүзінде әкетілуі туралы хабарлама болатын, сондай-ақ тауарлар экспортын растайтын құжат болып табылатын электрондық құжат түріндегі тауарлар декларациясының негізінде жүзеге асырылады. Осы тармақшада көзделген электрондық құжат түріндегі тауарлар декларациясы болған кезде осы тармақтың 6) және 7) тармақшаларында белгіленген құжаттарды табыс ету талап етілмейді;</w:t>
            </w:r>
          </w:p>
          <w:bookmarkEnd w:id="4260"/>
          <w:bookmarkStart w:name="z5789" w:id="4261"/>
          <w:p>
            <w:pPr>
              <w:spacing w:after="20"/>
              <w:ind w:left="20"/>
              <w:jc w:val="both"/>
            </w:pPr>
            <w:r>
              <w:rPr>
                <w:rFonts w:ascii="Times New Roman"/>
                <w:b w:val="false"/>
                <w:i w:val="false"/>
                <w:color w:val="000000"/>
                <w:sz w:val="20"/>
              </w:rPr>
              <w:t>
</w:t>
            </w:r>
            <w:r>
              <w:rPr>
                <w:rFonts w:ascii="Times New Roman"/>
                <w:b/>
                <w:i w:val="false"/>
                <w:color w:val="000000"/>
                <w:sz w:val="20"/>
              </w:rPr>
              <w:t xml:space="preserve">8)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Қазақстан Республикасының аумағындағы екінші деңгейдегі банктерде ашылған салық төлеушінің банк шоттарына валюталық түсімнің түсуін растайтын құжаттардың негізінде жүзеге асырылады.</w:t>
            </w:r>
          </w:p>
          <w:bookmarkEnd w:id="4261"/>
          <w:bookmarkStart w:name="z5790" w:id="4262"/>
          <w:p>
            <w:pPr>
              <w:spacing w:after="20"/>
              <w:ind w:left="20"/>
              <w:jc w:val="both"/>
            </w:pPr>
            <w:r>
              <w:rPr>
                <w:rFonts w:ascii="Times New Roman"/>
                <w:b w:val="false"/>
                <w:i w:val="false"/>
                <w:color w:val="000000"/>
                <w:sz w:val="20"/>
              </w:rPr>
              <w:t>
</w:t>
            </w:r>
            <w:r>
              <w:rPr>
                <w:rFonts w:ascii="Times New Roman"/>
                <w:b/>
                <w:i w:val="false"/>
                <w:color w:val="000000"/>
                <w:sz w:val="20"/>
              </w:rPr>
              <w:t>4. Сыртқы сауда тауар айырбасы (бартер) операциялары бойынша қайта өңдеу өнімдерінің экспорты жағдайында қосылған құн салығының қайтарылуға жататын сомасын айқындау кезінде шарттың (келісімшарттың), сондай-ақ көрсетілген операция бойынша алынған тауарлар импортын (жұмыстар орындауды, қызметтер көрсетуді) растайтын құжаттардың болуы ескеріледі.</w:t>
            </w:r>
          </w:p>
          <w:bookmarkEnd w:id="426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276-11-бапқа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(2010.07.01 бастап қолданысқа енгізіледі), 2012.06.22</w:t>
            </w:r>
            <w:r>
              <w:rPr>
                <w:rFonts w:ascii="Times New Roman"/>
                <w:b w:val="false"/>
                <w:i w:val="false"/>
                <w:color w:val="000000"/>
                <w:sz w:val="20"/>
              </w:rPr>
              <w:t xml:space="preserve"> N 21-V</w:t>
            </w:r>
            <w:r>
              <w:rPr>
                <w:rFonts w:ascii="Times New Roman"/>
                <w:b w:val="false"/>
                <w:i w:val="false"/>
                <w:color w:val="ff0000"/>
                <w:sz w:val="20"/>
              </w:rPr>
              <w:t xml:space="preserve"> (2011.01.01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5791" w:id="4263"/>
          <w:p>
            <w:pPr>
              <w:spacing w:after="0"/>
              <w:ind w:left="0"/>
              <w:jc w:val="both"/>
            </w:pPr>
            <w:r>
              <w:rPr>
                <w:rFonts w:ascii="Times New Roman"/>
                <w:b/>
                <w:i w:val="false"/>
                <w:color w:val="000000"/>
              </w:rPr>
              <w:t xml:space="preserve"> 276-12-бап. Кеден одағында халықаралық тасымалдарға салық салу</w:t>
            </w:r>
          </w:p>
          <w:bookmarkEnd w:id="4263"/>
          <w:bookmarkStart w:name="z5792" w:id="4264"/>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белгіленбесе, Кеден одағында халықаралық тасымалдарға салық салу осы Кодекстің 244-бабына сәйкес жүргізіледі.</w:t>
            </w:r>
          </w:p>
          <w:bookmarkEnd w:id="4264"/>
          <w:bookmarkStart w:name="z5793" w:id="4265"/>
          <w:p>
            <w:pPr>
              <w:spacing w:after="20"/>
              <w:ind w:left="20"/>
              <w:jc w:val="both"/>
            </w:pPr>
            <w:r>
              <w:rPr>
                <w:rFonts w:ascii="Times New Roman"/>
                <w:b w:val="false"/>
                <w:i w:val="false"/>
                <w:color w:val="000000"/>
                <w:sz w:val="20"/>
              </w:rPr>
              <w:t>
</w:t>
            </w:r>
            <w:r>
              <w:rPr>
                <w:rFonts w:ascii="Times New Roman"/>
                <w:b/>
                <w:i w:val="false"/>
                <w:color w:val="000000"/>
                <w:sz w:val="20"/>
              </w:rPr>
              <w:t>2. Экспортталатын немесе импортталатын тауарларды Кеден одағында магистральдық құбыр жүйесі бойынша тасымалдау, егер тасымалдауды ресімдеу Кеден одағының аумағындағы сатып алушыға не аталған тауарларды Кеден одағының аумағындағы сатып алушыға дейін одан әрі жеткізуді жүзеге асыратын басқа тұлғаларға экспортталатын тауарларды беруді растайтын құжаттармен жүзеге асырылған болса, халықаралық тасымалдау деп есептеледі.</w:t>
            </w:r>
          </w:p>
          <w:bookmarkEnd w:id="4265"/>
          <w:bookmarkStart w:name="z5794" w:id="4266"/>
          <w:p>
            <w:pPr>
              <w:spacing w:after="20"/>
              <w:ind w:left="20"/>
              <w:jc w:val="both"/>
            </w:pPr>
            <w:r>
              <w:rPr>
                <w:rFonts w:ascii="Times New Roman"/>
                <w:b w:val="false"/>
                <w:i w:val="false"/>
                <w:color w:val="000000"/>
                <w:sz w:val="20"/>
              </w:rPr>
              <w:t>
</w:t>
            </w:r>
            <w:r>
              <w:rPr>
                <w:rFonts w:ascii="Times New Roman"/>
                <w:b/>
                <w:i w:val="false"/>
                <w:color w:val="000000"/>
                <w:sz w:val="20"/>
              </w:rPr>
              <w:t>3. Осы баптың 2-тармағының мақсаты үшiн мыналар:</w:t>
            </w:r>
          </w:p>
          <w:bookmarkEnd w:id="4266"/>
          <w:bookmarkStart w:name="z5795" w:id="4267"/>
          <w:p>
            <w:pPr>
              <w:spacing w:after="20"/>
              <w:ind w:left="20"/>
              <w:jc w:val="both"/>
            </w:pPr>
            <w:r>
              <w:rPr>
                <w:rFonts w:ascii="Times New Roman"/>
                <w:b w:val="false"/>
                <w:i w:val="false"/>
                <w:color w:val="000000"/>
                <w:sz w:val="20"/>
              </w:rPr>
              <w:t>
</w:t>
            </w:r>
            <w:r>
              <w:rPr>
                <w:rFonts w:ascii="Times New Roman"/>
                <w:b/>
                <w:i w:val="false"/>
                <w:color w:val="000000"/>
                <w:sz w:val="20"/>
              </w:rPr>
              <w:t>1) экспорттау жағдайында, тауарларды импорттаушыдан экспорттаушы алған, тауарларды әкелу және жанама салықтардың төленгенi туралы өтiнiштiң көшiрмесi;</w:t>
            </w:r>
          </w:p>
          <w:bookmarkEnd w:id="4267"/>
          <w:bookmarkStart w:name="z5796" w:id="4268"/>
          <w:p>
            <w:pPr>
              <w:spacing w:after="20"/>
              <w:ind w:left="20"/>
              <w:jc w:val="both"/>
            </w:pPr>
            <w:r>
              <w:rPr>
                <w:rFonts w:ascii="Times New Roman"/>
                <w:b w:val="false"/>
                <w:i w:val="false"/>
                <w:color w:val="000000"/>
                <w:sz w:val="20"/>
              </w:rPr>
              <w:t>
</w:t>
            </w:r>
            <w:r>
              <w:rPr>
                <w:rFonts w:ascii="Times New Roman"/>
                <w:b/>
                <w:i w:val="false"/>
                <w:color w:val="000000"/>
                <w:sz w:val="20"/>
              </w:rPr>
              <w:t>2) импорттау жағдайында, тауарларды Қазақстан Республикасының аумағына импорттаған салық төлеушіден алынған тауарларды әкелу және жанама салықтардың төленгенi туралы өтiнiштiң көшiрмесi;</w:t>
            </w:r>
          </w:p>
          <w:bookmarkEnd w:id="4268"/>
          <w:bookmarkStart w:name="z5797" w:id="4269"/>
          <w:p>
            <w:pPr>
              <w:spacing w:after="20"/>
              <w:ind w:left="20"/>
              <w:jc w:val="both"/>
            </w:pPr>
            <w:r>
              <w:rPr>
                <w:rFonts w:ascii="Times New Roman"/>
                <w:b w:val="false"/>
                <w:i w:val="false"/>
                <w:color w:val="000000"/>
                <w:sz w:val="20"/>
              </w:rPr>
              <w:t>
</w:t>
            </w:r>
            <w:r>
              <w:rPr>
                <w:rFonts w:ascii="Times New Roman"/>
                <w:b/>
                <w:i w:val="false"/>
                <w:color w:val="000000"/>
                <w:sz w:val="20"/>
              </w:rPr>
              <w:t>3) орындалған жұмыстардың актiлерi, сатушыдан не көрсетілген жүктерді бұдан бұрын жеткізуді жүзеге асырған басқа да тұлғалардан сатып алушыға не көрсетілген жүктерді одан әрі жеткізуді жүзеге асыратын басқа да тұлғаларға жүктердi қабылдап алу-тапсыру актiлерi;</w:t>
            </w:r>
          </w:p>
          <w:bookmarkEnd w:id="4269"/>
          <w:bookmarkStart w:name="z6758" w:id="4270"/>
          <w:p>
            <w:pPr>
              <w:spacing w:after="20"/>
              <w:ind w:left="20"/>
              <w:jc w:val="both"/>
            </w:pPr>
            <w:r>
              <w:rPr>
                <w:rFonts w:ascii="Times New Roman"/>
                <w:b w:val="false"/>
                <w:i w:val="false"/>
                <w:color w:val="000000"/>
                <w:sz w:val="20"/>
              </w:rPr>
              <w:t>
</w:t>
            </w:r>
            <w:r>
              <w:rPr>
                <w:rFonts w:ascii="Times New Roman"/>
                <w:b/>
                <w:i w:val="false"/>
                <w:color w:val="000000"/>
                <w:sz w:val="20"/>
              </w:rPr>
              <w:t>4) шот-фактуралар растайтын құжаттар болып табылады.</w:t>
            </w:r>
          </w:p>
          <w:bookmarkEnd w:id="4270"/>
          <w:bookmarkStart w:name="z5798" w:id="4271"/>
          <w:p>
            <w:pPr>
              <w:spacing w:after="20"/>
              <w:ind w:left="20"/>
              <w:jc w:val="both"/>
            </w:pPr>
            <w:r>
              <w:rPr>
                <w:rFonts w:ascii="Times New Roman"/>
                <w:b w:val="false"/>
                <w:i w:val="false"/>
                <w:color w:val="000000"/>
                <w:sz w:val="20"/>
              </w:rPr>
              <w:t>
</w:t>
            </w:r>
            <w:r>
              <w:rPr>
                <w:rFonts w:ascii="Times New Roman"/>
                <w:b/>
                <w:i w:val="false"/>
                <w:color w:val="000000"/>
                <w:sz w:val="20"/>
              </w:rPr>
              <w:t>4. Жүктерді магистральдық құбыржолдар жүйесі бойынша Кеден одағына мүше мемлекеттің бірінің аумағынан сол немесе Кеден одағына мүше басқа мемлекеттің аумағына Қазақстан Республикасының аумағы арқылы тасымалдау, егер тасымалдауды ресімдеу мынадай құжаттармен:</w:t>
            </w:r>
          </w:p>
          <w:bookmarkEnd w:id="4271"/>
          <w:bookmarkStart w:name="z5799" w:id="4272"/>
          <w:p>
            <w:pPr>
              <w:spacing w:after="20"/>
              <w:ind w:left="20"/>
              <w:jc w:val="both"/>
            </w:pPr>
            <w:r>
              <w:rPr>
                <w:rFonts w:ascii="Times New Roman"/>
                <w:b w:val="false"/>
                <w:i w:val="false"/>
                <w:color w:val="000000"/>
                <w:sz w:val="20"/>
              </w:rPr>
              <w:t>
</w:t>
            </w:r>
            <w:r>
              <w:rPr>
                <w:rFonts w:ascii="Times New Roman"/>
                <w:b/>
                <w:i w:val="false"/>
                <w:color w:val="000000"/>
                <w:sz w:val="20"/>
              </w:rPr>
              <w:t>1) орындалған жұмыстардың, көрсетілген қызметтердің актiлерiмен, жүктердi сатушыдан не көрсетілген жүктерді бұдан бұрын жеткізуді жүзеге асырған басқа тұлғалардан сатып алушыға не көрсетілген жүктерді одан әрі жеткізуді жүзеге асыратын басқа тұлғаларға қабылдап алу-беру актiлерiмен;</w:t>
            </w:r>
          </w:p>
          <w:bookmarkEnd w:id="4272"/>
          <w:bookmarkStart w:name="z5800" w:id="4273"/>
          <w:p>
            <w:pPr>
              <w:spacing w:after="20"/>
              <w:ind w:left="20"/>
              <w:jc w:val="both"/>
            </w:pPr>
            <w:r>
              <w:rPr>
                <w:rFonts w:ascii="Times New Roman"/>
                <w:b w:val="false"/>
                <w:i w:val="false"/>
                <w:color w:val="000000"/>
                <w:sz w:val="20"/>
              </w:rPr>
              <w:t>
</w:t>
            </w:r>
            <w:r>
              <w:rPr>
                <w:rFonts w:ascii="Times New Roman"/>
                <w:b/>
                <w:i w:val="false"/>
                <w:color w:val="000000"/>
                <w:sz w:val="20"/>
              </w:rPr>
              <w:t>2) шот-фактуралармен жүзеге асырылса, халықаралық тасымалдау деп есептеледі.</w:t>
            </w:r>
          </w:p>
          <w:bookmarkEnd w:id="427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276-12-бапқа өзгерістер енгізілді - ҚР 2012.01.09 </w:t>
            </w:r>
            <w:r>
              <w:rPr>
                <w:rFonts w:ascii="Times New Roman"/>
                <w:b w:val="false"/>
                <w:i w:val="false"/>
                <w:color w:val="000000"/>
                <w:sz w:val="20"/>
              </w:rPr>
              <w:t>N 535-IV</w:t>
            </w:r>
            <w:r>
              <w:rPr>
                <w:rFonts w:ascii="Times New Roman"/>
                <w:b w:val="false"/>
                <w:i w:val="false"/>
                <w:color w:val="ff0000"/>
                <w:sz w:val="20"/>
              </w:rPr>
              <w:t xml:space="preserve"> (2012.01.01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5801" w:id="4274"/>
          <w:p>
            <w:pPr>
              <w:spacing w:after="0"/>
              <w:ind w:left="0"/>
              <w:jc w:val="both"/>
            </w:pPr>
            <w:r>
              <w:rPr>
                <w:rFonts w:ascii="Times New Roman"/>
                <w:b/>
                <w:i w:val="false"/>
                <w:color w:val="000000"/>
              </w:rPr>
              <w:t xml:space="preserve"> 276-13-бап. Кеден одағында алыс-беріс шикізатын өңдеу жөніндегі жұмыстарға салық салу</w:t>
            </w:r>
          </w:p>
          <w:bookmarkEnd w:id="4274"/>
          <w:bookmarkStart w:name="z5802" w:id="4275"/>
          <w:p>
            <w:pPr>
              <w:spacing w:after="20"/>
              <w:ind w:left="20"/>
              <w:jc w:val="both"/>
            </w:pPr>
            <w:r>
              <w:rPr>
                <w:rFonts w:ascii="Times New Roman"/>
                <w:b w:val="false"/>
                <w:i w:val="false"/>
                <w:color w:val="000000"/>
                <w:sz w:val="20"/>
              </w:rPr>
              <w:t>
</w:t>
            </w:r>
            <w:r>
              <w:rPr>
                <w:rFonts w:ascii="Times New Roman"/>
                <w:b/>
                <w:i w:val="false"/>
                <w:color w:val="000000"/>
                <w:sz w:val="20"/>
              </w:rPr>
              <w:t>1. Кеден одағына мүше басқа мемлекеттің аумағынан Қазақстан Республикасының аумағына өңдеу өнімдерін кейіннен басқа мемлекеттің аумағына әкету үшін әкелінген алыс-беріс шикізатын өңдеу жөніндегі жұмыстарға, осы баптың 7-тармағында және осы Кодекстің 276-14-бабында көзделген, тауарларды өңдеу шарттары мен алыс-беріс шикізатын өңдеу мерзімі сақталған жағдайда нөлдік мөлшерлеме бойынша қосылған құн салығы салынады.</w:t>
            </w:r>
          </w:p>
          <w:bookmarkEnd w:id="4275"/>
          <w:bookmarkStart w:name="z5803" w:id="4276"/>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Республикасының салық төлеушісі Кеден одағына мүше мемлекеттің аумағынан Қазақстан Республикасының аумағына өңдеу өнімдерін кейіннен сол Кеден одағына мүше мемлекеттің аумағына әкету үшін әкелінген алыс-беріс шикізатын өңдеу жөніндегі жұмыстарды орындаған жағдайда, Қазақстан Республикасы салық төлеушісінің алыс-беріс шикізатын өңдеу жөніндегі жұмыстардың орындалу фактісін растау мыналар болып табылады:</w:t>
            </w:r>
          </w:p>
          <w:bookmarkEnd w:id="4276"/>
          <w:bookmarkStart w:name="z5804" w:id="4277"/>
          <w:p>
            <w:pPr>
              <w:spacing w:after="20"/>
              <w:ind w:left="20"/>
              <w:jc w:val="both"/>
            </w:pPr>
            <w:r>
              <w:rPr>
                <w:rFonts w:ascii="Times New Roman"/>
                <w:b w:val="false"/>
                <w:i w:val="false"/>
                <w:color w:val="000000"/>
                <w:sz w:val="20"/>
              </w:rPr>
              <w:t>
</w:t>
            </w:r>
            <w:r>
              <w:rPr>
                <w:rFonts w:ascii="Times New Roman"/>
                <w:b/>
                <w:i w:val="false"/>
                <w:color w:val="000000"/>
                <w:sz w:val="20"/>
              </w:rPr>
              <w:t>1) Кеден одағына мүше мемлекеттердің салық төлеушілері арасында жасалған шарттар (келісімшарттар);</w:t>
            </w:r>
          </w:p>
          <w:bookmarkEnd w:id="4277"/>
          <w:bookmarkStart w:name="z5805" w:id="4278"/>
          <w:p>
            <w:pPr>
              <w:spacing w:after="20"/>
              <w:ind w:left="20"/>
              <w:jc w:val="both"/>
            </w:pPr>
            <w:r>
              <w:rPr>
                <w:rFonts w:ascii="Times New Roman"/>
                <w:b w:val="false"/>
                <w:i w:val="false"/>
                <w:color w:val="000000"/>
                <w:sz w:val="20"/>
              </w:rPr>
              <w:t>
</w:t>
            </w:r>
            <w:r>
              <w:rPr>
                <w:rFonts w:ascii="Times New Roman"/>
                <w:b/>
                <w:i w:val="false"/>
                <w:color w:val="000000"/>
                <w:sz w:val="20"/>
              </w:rPr>
              <w:t>2) алыс-беріс шикізатын өңдеу жөніндегі жұмыстарды орындау фактісін растайтын құжаттар;</w:t>
            </w:r>
          </w:p>
          <w:bookmarkEnd w:id="4278"/>
          <w:bookmarkStart w:name="z5806" w:id="4279"/>
          <w:p>
            <w:pPr>
              <w:spacing w:after="20"/>
              <w:ind w:left="20"/>
              <w:jc w:val="both"/>
            </w:pPr>
            <w:r>
              <w:rPr>
                <w:rFonts w:ascii="Times New Roman"/>
                <w:b w:val="false"/>
                <w:i w:val="false"/>
                <w:color w:val="000000"/>
                <w:sz w:val="20"/>
              </w:rPr>
              <w:t>
</w:t>
            </w:r>
            <w:r>
              <w:rPr>
                <w:rFonts w:ascii="Times New Roman"/>
                <w:b/>
                <w:i w:val="false"/>
                <w:color w:val="000000"/>
                <w:sz w:val="20"/>
              </w:rPr>
              <w:t>3) алыс-беріс шикізатының Қазақстан Республикасының аумағына әкелінуін растайтын құжаттар (оның ішінде өңдеу өнімдерін әкелу (әкету) туралы міндеттеме);</w:t>
            </w:r>
          </w:p>
          <w:bookmarkEnd w:id="4279"/>
          <w:bookmarkStart w:name="z5807" w:id="4280"/>
          <w:p>
            <w:pPr>
              <w:spacing w:after="20"/>
              <w:ind w:left="20"/>
              <w:jc w:val="both"/>
            </w:pPr>
            <w:r>
              <w:rPr>
                <w:rFonts w:ascii="Times New Roman"/>
                <w:b w:val="false"/>
                <w:i w:val="false"/>
                <w:color w:val="000000"/>
                <w:sz w:val="20"/>
              </w:rPr>
              <w:t>
</w:t>
            </w:r>
            <w:r>
              <w:rPr>
                <w:rFonts w:ascii="Times New Roman"/>
                <w:b/>
                <w:i w:val="false"/>
                <w:color w:val="000000"/>
                <w:sz w:val="20"/>
              </w:rPr>
              <w:t>4) өңдеу өнімдерінің Қазақстан Республикасының аумағынан әкетілуін растайтын құжаттар (оның ішінде өңдеу өнімдерін әкелу (әкету) туралы міндеттемені орындау);</w:t>
            </w:r>
          </w:p>
          <w:bookmarkEnd w:id="4280"/>
          <w:bookmarkStart w:name="z5808" w:id="4281"/>
          <w:p>
            <w:pPr>
              <w:spacing w:after="20"/>
              <w:ind w:left="20"/>
              <w:jc w:val="both"/>
            </w:pPr>
            <w:r>
              <w:rPr>
                <w:rFonts w:ascii="Times New Roman"/>
                <w:b w:val="false"/>
                <w:i w:val="false"/>
                <w:color w:val="000000"/>
                <w:sz w:val="20"/>
              </w:rPr>
              <w:t>
</w:t>
            </w:r>
            <w:r>
              <w:rPr>
                <w:rFonts w:ascii="Times New Roman"/>
                <w:b/>
                <w:i w:val="false"/>
                <w:color w:val="000000"/>
                <w:sz w:val="20"/>
              </w:rPr>
              <w:t>5) алыс-беріс шикізатын қайта өңдеу жөніндегі жұмыстардың құнынан қосылған құн салығының төленгенін растайтын, тауарларды әкелу және жанама салықтардың төленгені туралы өтініш (қағаз жеткізгіштегі түпнұсқасы немесе көшірмесі) не өтініштер тізбесі (қағаз жеткізгіште немесе электрондық нысанда).</w:t>
            </w:r>
          </w:p>
          <w:bookmarkEnd w:id="4281"/>
          <w:p>
            <w:pPr>
              <w:spacing w:after="20"/>
              <w:ind w:left="20"/>
              <w:jc w:val="both"/>
            </w:pPr>
            <w:r>
              <w:rPr>
                <w:rFonts w:ascii="Times New Roman"/>
                <w:b w:val="false"/>
                <w:i w:val="false"/>
                <w:color w:val="000000"/>
                <w:sz w:val="20"/>
              </w:rPr>
              <w:t>
</w:t>
            </w:r>
            <w:r>
              <w:rPr>
                <w:rFonts w:ascii="Times New Roman"/>
                <w:b/>
                <w:i w:val="false"/>
                <w:color w:val="000000"/>
                <w:sz w:val="20"/>
              </w:rPr>
              <w:t>Алыс-беріс шикізатын қайта өңдеу өнімдерін Кеден одағына мүше болып табылмайтын мемлекеттің аумағына әкеткен жағдайда, осы тармақшада көрсетілген өтініш не өтініштер тізбесі табыс етілмейді;</w:t>
            </w:r>
          </w:p>
          <w:bookmarkStart w:name="z5809" w:id="4282"/>
          <w:p>
            <w:pPr>
              <w:spacing w:after="20"/>
              <w:ind w:left="20"/>
              <w:jc w:val="both"/>
            </w:pPr>
            <w:r>
              <w:rPr>
                <w:rFonts w:ascii="Times New Roman"/>
                <w:b w:val="false"/>
                <w:i w:val="false"/>
                <w:color w:val="000000"/>
                <w:sz w:val="20"/>
              </w:rPr>
              <w:t>
</w:t>
            </w:r>
            <w:r>
              <w:rPr>
                <w:rFonts w:ascii="Times New Roman"/>
                <w:b/>
                <w:i w:val="false"/>
                <w:color w:val="000000"/>
                <w:sz w:val="20"/>
              </w:rPr>
              <w:t xml:space="preserve">6) осы Кодекстің </w:t>
            </w:r>
            <w:r>
              <w:rPr>
                <w:rFonts w:ascii="Times New Roman"/>
                <w:b w:val="false"/>
                <w:i w:val="false"/>
                <w:color w:val="000000"/>
                <w:sz w:val="20"/>
              </w:rPr>
              <w:t>635-бабының</w:t>
            </w:r>
            <w:r>
              <w:rPr>
                <w:rFonts w:ascii="Times New Roman"/>
                <w:b/>
                <w:i w:val="false"/>
                <w:color w:val="000000"/>
                <w:sz w:val="20"/>
              </w:rPr>
              <w:t xml:space="preserve"> 4-тармағында көзделген,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Қазақстан Республикасының аумағындағы екінші деңгейдегі банктерде ашылған салық төлеушінің банк шоттарына валюталық түсімнің түсуін растайтын құжаттар;</w:t>
            </w:r>
          </w:p>
          <w:bookmarkEnd w:id="4282"/>
          <w:bookmarkStart w:name="z5810" w:id="4283"/>
          <w:p>
            <w:pPr>
              <w:spacing w:after="20"/>
              <w:ind w:left="20"/>
              <w:jc w:val="both"/>
            </w:pPr>
            <w:r>
              <w:rPr>
                <w:rFonts w:ascii="Times New Roman"/>
                <w:b w:val="false"/>
                <w:i w:val="false"/>
                <w:color w:val="000000"/>
                <w:sz w:val="20"/>
              </w:rPr>
              <w:t>
</w:t>
            </w:r>
            <w:r>
              <w:rPr>
                <w:rFonts w:ascii="Times New Roman"/>
                <w:b/>
                <w:i w:val="false"/>
                <w:color w:val="000000"/>
                <w:sz w:val="20"/>
              </w:rPr>
              <w:t>7) тиісті уәкiлеттi мемлекеттік органның тауарларды өңдеу шарттары туралы қорытындысы.</w:t>
            </w:r>
          </w:p>
          <w:bookmarkEnd w:id="4283"/>
          <w:bookmarkStart w:name="z5811" w:id="4284"/>
          <w:p>
            <w:pPr>
              <w:spacing w:after="20"/>
              <w:ind w:left="20"/>
              <w:jc w:val="both"/>
            </w:pPr>
            <w:r>
              <w:rPr>
                <w:rFonts w:ascii="Times New Roman"/>
                <w:b w:val="false"/>
                <w:i w:val="false"/>
                <w:color w:val="000000"/>
                <w:sz w:val="20"/>
              </w:rPr>
              <w:t>
</w:t>
            </w:r>
            <w:r>
              <w:rPr>
                <w:rFonts w:ascii="Times New Roman"/>
                <w:b/>
                <w:i w:val="false"/>
                <w:color w:val="000000"/>
                <w:sz w:val="20"/>
              </w:rPr>
              <w:t>3. Қазақстан Республикасының салық төлеушісі Кеден одағына мүше бір мемлекеттің аумағынан Қазақстан Республикасының аумағына әкелінген алыс-беріс шикізатын өңдеу жөніндегі жұмыстарды орындаған, өңделген өнімді кейіннен Кеден одағына мүше басқа мемлекеттің аумағына өткізген жағдайда, Қазақстан Республикасының салық төлеушісі алыс-беріс шикізатын өңдеу жөніндегі жұмыстарды орындау фактісін растау үшін мыналарды ұсынады:</w:t>
            </w:r>
          </w:p>
          <w:bookmarkEnd w:id="4284"/>
          <w:bookmarkStart w:name="z5812" w:id="4285"/>
          <w:p>
            <w:pPr>
              <w:spacing w:after="20"/>
              <w:ind w:left="20"/>
              <w:jc w:val="both"/>
            </w:pPr>
            <w:r>
              <w:rPr>
                <w:rFonts w:ascii="Times New Roman"/>
                <w:b w:val="false"/>
                <w:i w:val="false"/>
                <w:color w:val="000000"/>
                <w:sz w:val="20"/>
              </w:rPr>
              <w:t>
</w:t>
            </w:r>
            <w:r>
              <w:rPr>
                <w:rFonts w:ascii="Times New Roman"/>
                <w:b/>
                <w:i w:val="false"/>
                <w:color w:val="000000"/>
                <w:sz w:val="20"/>
              </w:rPr>
              <w:t>1) Кеден одағына мүше мемлекеттердің салық төлеушілері арасында жасалған алыс-беріс шикізатын өңдеуге, дайын өнімді беруге арналған шарттар (келісімшарттар);</w:t>
            </w:r>
          </w:p>
          <w:bookmarkEnd w:id="4285"/>
          <w:bookmarkStart w:name="z5813" w:id="4286"/>
          <w:p>
            <w:pPr>
              <w:spacing w:after="20"/>
              <w:ind w:left="20"/>
              <w:jc w:val="both"/>
            </w:pPr>
            <w:r>
              <w:rPr>
                <w:rFonts w:ascii="Times New Roman"/>
                <w:b w:val="false"/>
                <w:i w:val="false"/>
                <w:color w:val="000000"/>
                <w:sz w:val="20"/>
              </w:rPr>
              <w:t>
</w:t>
            </w:r>
            <w:r>
              <w:rPr>
                <w:rFonts w:ascii="Times New Roman"/>
                <w:b/>
                <w:i w:val="false"/>
                <w:color w:val="000000"/>
                <w:sz w:val="20"/>
              </w:rPr>
              <w:t>2) алыс-беріс шикізатын өңдеу жөніндегі жұмыстарды орындау фактісін растайтын құжаттар;</w:t>
            </w:r>
          </w:p>
          <w:bookmarkEnd w:id="4286"/>
          <w:bookmarkStart w:name="z5814" w:id="4287"/>
          <w:p>
            <w:pPr>
              <w:spacing w:after="20"/>
              <w:ind w:left="20"/>
              <w:jc w:val="both"/>
            </w:pPr>
            <w:r>
              <w:rPr>
                <w:rFonts w:ascii="Times New Roman"/>
                <w:b w:val="false"/>
                <w:i w:val="false"/>
                <w:color w:val="000000"/>
                <w:sz w:val="20"/>
              </w:rPr>
              <w:t>
</w:t>
            </w:r>
            <w:r>
              <w:rPr>
                <w:rFonts w:ascii="Times New Roman"/>
                <w:b/>
                <w:i w:val="false"/>
                <w:color w:val="000000"/>
                <w:sz w:val="20"/>
              </w:rPr>
              <w:t>3) алыс-беріс шикізатын және дайын өнімді қабылдап алу-тапсыру актілері;</w:t>
            </w:r>
          </w:p>
          <w:bookmarkEnd w:id="4287"/>
          <w:bookmarkStart w:name="z5815" w:id="4288"/>
          <w:p>
            <w:pPr>
              <w:spacing w:after="20"/>
              <w:ind w:left="20"/>
              <w:jc w:val="both"/>
            </w:pPr>
            <w:r>
              <w:rPr>
                <w:rFonts w:ascii="Times New Roman"/>
                <w:b w:val="false"/>
                <w:i w:val="false"/>
                <w:color w:val="000000"/>
                <w:sz w:val="20"/>
              </w:rPr>
              <w:t>
</w:t>
            </w:r>
            <w:r>
              <w:rPr>
                <w:rFonts w:ascii="Times New Roman"/>
                <w:b/>
                <w:i w:val="false"/>
                <w:color w:val="000000"/>
                <w:sz w:val="20"/>
              </w:rPr>
              <w:t>4) Қазақстан Республикасының аумағына алыс-беріс шикізатының әкелінуін растайтын құжаттар (оның ішінде өңдеу өнімдерін әкелу (әкету) туралы міндеттеме);</w:t>
            </w:r>
          </w:p>
          <w:bookmarkEnd w:id="4288"/>
          <w:bookmarkStart w:name="z5816" w:id="4289"/>
          <w:p>
            <w:pPr>
              <w:spacing w:after="20"/>
              <w:ind w:left="20"/>
              <w:jc w:val="both"/>
            </w:pPr>
            <w:r>
              <w:rPr>
                <w:rFonts w:ascii="Times New Roman"/>
                <w:b w:val="false"/>
                <w:i w:val="false"/>
                <w:color w:val="000000"/>
                <w:sz w:val="20"/>
              </w:rPr>
              <w:t>
</w:t>
            </w:r>
            <w:r>
              <w:rPr>
                <w:rFonts w:ascii="Times New Roman"/>
                <w:b/>
                <w:i w:val="false"/>
                <w:color w:val="000000"/>
                <w:sz w:val="20"/>
              </w:rPr>
              <w:t>5) Қазақстан Республикасының аумағынан өңдеу өнімдерінің әкетілуін растайтын құжаттар (оның ішінде өңдеу өнімдерін әкелу (әкету) туралы міндеттеменің орындалуы);</w:t>
            </w:r>
          </w:p>
          <w:bookmarkEnd w:id="4289"/>
          <w:bookmarkStart w:name="z5817" w:id="4290"/>
          <w:p>
            <w:pPr>
              <w:spacing w:after="20"/>
              <w:ind w:left="20"/>
              <w:jc w:val="both"/>
            </w:pPr>
            <w:r>
              <w:rPr>
                <w:rFonts w:ascii="Times New Roman"/>
                <w:b w:val="false"/>
                <w:i w:val="false"/>
                <w:color w:val="000000"/>
                <w:sz w:val="20"/>
              </w:rPr>
              <w:t>
</w:t>
            </w:r>
            <w:r>
              <w:rPr>
                <w:rFonts w:ascii="Times New Roman"/>
                <w:b/>
                <w:i w:val="false"/>
                <w:color w:val="000000"/>
                <w:sz w:val="20"/>
              </w:rPr>
              <w:t>6) алыс-беріс шикізатының меншік иесінен алынған алыс-беріс шикізатын өңдеу жөніндегі жұмыстардың құнынан қосылған құн салығының төленгенін растайтын тауарларды әкелу және жанама салықтардың төленгені туралы өтініш;</w:t>
            </w:r>
          </w:p>
          <w:bookmarkEnd w:id="4290"/>
          <w:bookmarkStart w:name="z5818" w:id="4291"/>
          <w:p>
            <w:pPr>
              <w:spacing w:after="20"/>
              <w:ind w:left="20"/>
              <w:jc w:val="both"/>
            </w:pPr>
            <w:r>
              <w:rPr>
                <w:rFonts w:ascii="Times New Roman"/>
                <w:b w:val="false"/>
                <w:i w:val="false"/>
                <w:color w:val="000000"/>
                <w:sz w:val="20"/>
              </w:rPr>
              <w:t>
</w:t>
            </w:r>
            <w:r>
              <w:rPr>
                <w:rFonts w:ascii="Times New Roman"/>
                <w:b/>
                <w:i w:val="false"/>
                <w:color w:val="000000"/>
                <w:sz w:val="20"/>
              </w:rPr>
              <w:t>7) тиісті уәкiлеттi мемлекеттік органның тауарларды өңдеу шарттары туралы қорытындысы;</w:t>
            </w:r>
          </w:p>
          <w:bookmarkEnd w:id="4291"/>
          <w:bookmarkStart w:name="z7363" w:id="4292"/>
          <w:p>
            <w:pPr>
              <w:spacing w:after="20"/>
              <w:ind w:left="20"/>
              <w:jc w:val="both"/>
            </w:pPr>
            <w:r>
              <w:rPr>
                <w:rFonts w:ascii="Times New Roman"/>
                <w:b w:val="false"/>
                <w:i w:val="false"/>
                <w:color w:val="000000"/>
                <w:sz w:val="20"/>
              </w:rPr>
              <w:t>
</w:t>
            </w:r>
            <w:r>
              <w:rPr>
                <w:rFonts w:ascii="Times New Roman"/>
                <w:b/>
                <w:i w:val="false"/>
                <w:color w:val="000000"/>
                <w:sz w:val="20"/>
              </w:rPr>
              <w:t xml:space="preserve">8) осы Кодекстің 635-бабының 4-тармағында көзделген, салық төлеушінің Қазақстан Республикасы аумағындағы екінші деңгейдегі банктерде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ашылған банктік шоттарына валюталық түсімнің түсуін растайтын құжаттар.</w:t>
            </w:r>
          </w:p>
          <w:bookmarkEnd w:id="4292"/>
          <w:bookmarkStart w:name="z5819" w:id="4293"/>
          <w:p>
            <w:pPr>
              <w:spacing w:after="20"/>
              <w:ind w:left="20"/>
              <w:jc w:val="both"/>
            </w:pPr>
            <w:r>
              <w:rPr>
                <w:rFonts w:ascii="Times New Roman"/>
                <w:b w:val="false"/>
                <w:i w:val="false"/>
                <w:color w:val="000000"/>
                <w:sz w:val="20"/>
              </w:rPr>
              <w:t>
</w:t>
            </w:r>
            <w:r>
              <w:rPr>
                <w:rFonts w:ascii="Times New Roman"/>
                <w:b/>
                <w:i w:val="false"/>
                <w:color w:val="000000"/>
                <w:sz w:val="20"/>
              </w:rPr>
              <w:t>4. Қазақстан Республикасының салық төлеушісі Кеден одағына мүше бір мемлекеттің аумағынан Қазақстан Республикасының аумағына әкелінген алыс-беріс шикізатын өңдеу жөніндегі жұмыстарды орындаған, қайта өнімді кейіннен Кеден одағына мүше емес мемлекеттік аумағында өткізген жағдайда, Қазақстан Республикасының салық төлеушісі алыс-беріс шикізатын өңдеу жөніндегі жұмыстарды орындау фактісін растау үшін мыналарды ұсынады:</w:t>
            </w:r>
          </w:p>
          <w:bookmarkEnd w:id="4293"/>
          <w:bookmarkStart w:name="z5820" w:id="4294"/>
          <w:p>
            <w:pPr>
              <w:spacing w:after="20"/>
              <w:ind w:left="20"/>
              <w:jc w:val="both"/>
            </w:pPr>
            <w:r>
              <w:rPr>
                <w:rFonts w:ascii="Times New Roman"/>
                <w:b w:val="false"/>
                <w:i w:val="false"/>
                <w:color w:val="000000"/>
                <w:sz w:val="20"/>
              </w:rPr>
              <w:t>
</w:t>
            </w:r>
            <w:r>
              <w:rPr>
                <w:rFonts w:ascii="Times New Roman"/>
                <w:b/>
                <w:i w:val="false"/>
                <w:color w:val="000000"/>
                <w:sz w:val="20"/>
              </w:rPr>
              <w:t>1) Кеден одағына мүше мемлекеттердің салық төлеушілері арасында жасалған шарттар (келісімшарттар);</w:t>
            </w:r>
          </w:p>
          <w:bookmarkEnd w:id="4294"/>
          <w:bookmarkStart w:name="z5821" w:id="4295"/>
          <w:p>
            <w:pPr>
              <w:spacing w:after="20"/>
              <w:ind w:left="20"/>
              <w:jc w:val="both"/>
            </w:pPr>
            <w:r>
              <w:rPr>
                <w:rFonts w:ascii="Times New Roman"/>
                <w:b w:val="false"/>
                <w:i w:val="false"/>
                <w:color w:val="000000"/>
                <w:sz w:val="20"/>
              </w:rPr>
              <w:t>
</w:t>
            </w:r>
            <w:r>
              <w:rPr>
                <w:rFonts w:ascii="Times New Roman"/>
                <w:b/>
                <w:i w:val="false"/>
                <w:color w:val="000000"/>
                <w:sz w:val="20"/>
              </w:rPr>
              <w:t>2) алыс-беріс шикізатын өңдеу жөніндегі жұмыстарды орындау фактісін растайтын құжаттар;</w:t>
            </w:r>
          </w:p>
          <w:bookmarkEnd w:id="4295"/>
          <w:bookmarkStart w:name="z5822" w:id="4296"/>
          <w:p>
            <w:pPr>
              <w:spacing w:after="20"/>
              <w:ind w:left="20"/>
              <w:jc w:val="both"/>
            </w:pPr>
            <w:r>
              <w:rPr>
                <w:rFonts w:ascii="Times New Roman"/>
                <w:b w:val="false"/>
                <w:i w:val="false"/>
                <w:color w:val="000000"/>
                <w:sz w:val="20"/>
              </w:rPr>
              <w:t>
</w:t>
            </w:r>
            <w:r>
              <w:rPr>
                <w:rFonts w:ascii="Times New Roman"/>
                <w:b/>
                <w:i w:val="false"/>
                <w:color w:val="000000"/>
                <w:sz w:val="20"/>
              </w:rPr>
              <w:t>3) Қазақстан Республикасының аумағына алыс-беріс шикізатының әкелінуін растайтын құжаттар (оның ішінде өңдеу өнімдерін әкелу (әкету) туралы міндеттеме);</w:t>
            </w:r>
          </w:p>
          <w:bookmarkEnd w:id="4296"/>
          <w:bookmarkStart w:name="z5823" w:id="4297"/>
          <w:p>
            <w:pPr>
              <w:spacing w:after="20"/>
              <w:ind w:left="20"/>
              <w:jc w:val="both"/>
            </w:pPr>
            <w:r>
              <w:rPr>
                <w:rFonts w:ascii="Times New Roman"/>
                <w:b w:val="false"/>
                <w:i w:val="false"/>
                <w:color w:val="000000"/>
                <w:sz w:val="20"/>
              </w:rPr>
              <w:t>
</w:t>
            </w:r>
            <w:r>
              <w:rPr>
                <w:rFonts w:ascii="Times New Roman"/>
                <w:b/>
                <w:i w:val="false"/>
                <w:color w:val="000000"/>
                <w:sz w:val="20"/>
              </w:rPr>
              <w:t>4) Қазақстан Республикасының аумағынан өңдеу өнімдерінің әкетілуін растайтын құжаттар (оның ішінде өңдеу өнімдерін әкелу (әкету) туралы міндеттеменің орындалуы);</w:t>
            </w:r>
          </w:p>
          <w:bookmarkEnd w:id="4297"/>
          <w:bookmarkStart w:name="z5824" w:id="4298"/>
          <w:p>
            <w:pPr>
              <w:spacing w:after="20"/>
              <w:ind w:left="20"/>
              <w:jc w:val="both"/>
            </w:pPr>
            <w:r>
              <w:rPr>
                <w:rFonts w:ascii="Times New Roman"/>
                <w:b w:val="false"/>
                <w:i w:val="false"/>
                <w:color w:val="000000"/>
                <w:sz w:val="20"/>
              </w:rPr>
              <w:t>
</w:t>
            </w:r>
            <w:r>
              <w:rPr>
                <w:rFonts w:ascii="Times New Roman"/>
                <w:b/>
                <w:i w:val="false"/>
                <w:color w:val="000000"/>
                <w:sz w:val="20"/>
              </w:rPr>
              <w:t>5) Кеден одағына мүше болып табылмайтын мемлекеттің аумағына тауарларды экспорттың кедендік рәсімінде әкету кезінде ресімделетін тауарлар декларациясының Кеден одағына мүше мемлекеттің кедендік декларациялауды жүзеге асырған кеден органы растаған көшірмесі;</w:t>
            </w:r>
          </w:p>
          <w:bookmarkEnd w:id="4298"/>
          <w:bookmarkStart w:name="z8248" w:id="4299"/>
          <w:p>
            <w:pPr>
              <w:spacing w:after="20"/>
              <w:ind w:left="20"/>
              <w:jc w:val="both"/>
            </w:pPr>
            <w:r>
              <w:rPr>
                <w:rFonts w:ascii="Times New Roman"/>
                <w:b w:val="false"/>
                <w:i w:val="false"/>
                <w:color w:val="000000"/>
                <w:sz w:val="20"/>
              </w:rPr>
              <w:t>
</w:t>
            </w:r>
            <w:r>
              <w:rPr>
                <w:rFonts w:ascii="Times New Roman"/>
                <w:b/>
                <w:i w:val="false"/>
                <w:color w:val="000000"/>
                <w:sz w:val="20"/>
              </w:rPr>
              <w:t xml:space="preserve">5-1) салық органдарының ақпараттық жүйелерінде кеден органдарының тауарларды нақты әкету туралы хабарламасы бар электрондық құжат түріндегі, тауарлар экспортын да растайтын құжат болып табылатын тауарлар декларациясы. Осы тармақшада көзделген, электрондық құжат түріндегі тауарлар декларациясы болған кезде осы баптың 4-тармағының </w:t>
            </w:r>
            <w:r>
              <w:rPr>
                <w:rFonts w:ascii="Times New Roman"/>
                <w:b w:val="false"/>
                <w:i w:val="false"/>
                <w:color w:val="000000"/>
                <w:sz w:val="20"/>
              </w:rPr>
              <w:t>5) тармақшасында</w:t>
            </w:r>
            <w:r>
              <w:rPr>
                <w:rFonts w:ascii="Times New Roman"/>
                <w:b/>
                <w:i w:val="false"/>
                <w:color w:val="000000"/>
                <w:sz w:val="20"/>
              </w:rPr>
              <w:t xml:space="preserve"> белгіленген құжатты табыс ету талап етілмейді;</w:t>
            </w:r>
          </w:p>
          <w:bookmarkEnd w:id="4299"/>
          <w:bookmarkStart w:name="z5825" w:id="4300"/>
          <w:p>
            <w:pPr>
              <w:spacing w:after="20"/>
              <w:ind w:left="20"/>
              <w:jc w:val="both"/>
            </w:pPr>
            <w:r>
              <w:rPr>
                <w:rFonts w:ascii="Times New Roman"/>
                <w:b w:val="false"/>
                <w:i w:val="false"/>
                <w:color w:val="000000"/>
                <w:sz w:val="20"/>
              </w:rPr>
              <w:t>
</w:t>
            </w:r>
            <w:r>
              <w:rPr>
                <w:rFonts w:ascii="Times New Roman"/>
                <w:b/>
                <w:i w:val="false"/>
                <w:color w:val="000000"/>
                <w:sz w:val="20"/>
              </w:rPr>
              <w:t xml:space="preserve">6)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Қазақстан Республикасының аумағындағы екінші деңгейдегі банктерде ашылған салық төлеушінің банк шоттарына валюталық түсімнің түсуін растайтын, осы Кодекстің </w:t>
            </w:r>
            <w:r>
              <w:rPr>
                <w:rFonts w:ascii="Times New Roman"/>
                <w:b w:val="false"/>
                <w:i w:val="false"/>
                <w:color w:val="000000"/>
                <w:sz w:val="20"/>
              </w:rPr>
              <w:t>635-бабының</w:t>
            </w:r>
            <w:r>
              <w:rPr>
                <w:rFonts w:ascii="Times New Roman"/>
                <w:b/>
                <w:i w:val="false"/>
                <w:color w:val="000000"/>
                <w:sz w:val="20"/>
              </w:rPr>
              <w:t xml:space="preserve"> 4-тармағында көзделген құжаттар;</w:t>
            </w:r>
          </w:p>
          <w:bookmarkEnd w:id="4300"/>
          <w:bookmarkStart w:name="z5826" w:id="4301"/>
          <w:p>
            <w:pPr>
              <w:spacing w:after="20"/>
              <w:ind w:left="20"/>
              <w:jc w:val="both"/>
            </w:pPr>
            <w:r>
              <w:rPr>
                <w:rFonts w:ascii="Times New Roman"/>
                <w:b w:val="false"/>
                <w:i w:val="false"/>
                <w:color w:val="000000"/>
                <w:sz w:val="20"/>
              </w:rPr>
              <w:t>
</w:t>
            </w:r>
            <w:r>
              <w:rPr>
                <w:rFonts w:ascii="Times New Roman"/>
                <w:b/>
                <w:i w:val="false"/>
                <w:color w:val="000000"/>
                <w:sz w:val="20"/>
              </w:rPr>
              <w:t>7) тиісті уәкiлеттi мемлекеттік органның тауарларды өңдеу шарттары туралы қорытындысы.</w:t>
            </w:r>
          </w:p>
          <w:bookmarkEnd w:id="4301"/>
          <w:bookmarkStart w:name="z5827" w:id="4302"/>
          <w:p>
            <w:pPr>
              <w:spacing w:after="20"/>
              <w:ind w:left="20"/>
              <w:jc w:val="both"/>
            </w:pPr>
            <w:r>
              <w:rPr>
                <w:rFonts w:ascii="Times New Roman"/>
                <w:b w:val="false"/>
                <w:i w:val="false"/>
                <w:color w:val="000000"/>
                <w:sz w:val="20"/>
              </w:rPr>
              <w:t>
</w:t>
            </w:r>
            <w:r>
              <w:rPr>
                <w:rFonts w:ascii="Times New Roman"/>
                <w:b/>
                <w:i w:val="false"/>
                <w:color w:val="000000"/>
                <w:sz w:val="20"/>
              </w:rPr>
              <w:t xml:space="preserve">5. Кеден одағына мүше басқа мемлекеттің аумағынан Қазақстан Республикасының аумағына өңдеу өнімдерін Қазақстан Республикасының аумағында одан әрі өткізу үшін әкелінген алыс-беріс шикізатын өңдеу жөніндегі жұмыстарға осы Кодекстің </w:t>
            </w:r>
            <w:r>
              <w:rPr>
                <w:rFonts w:ascii="Times New Roman"/>
                <w:b w:val="false"/>
                <w:i w:val="false"/>
                <w:color w:val="000000"/>
                <w:sz w:val="20"/>
              </w:rPr>
              <w:t>268-бабының</w:t>
            </w:r>
            <w:r>
              <w:rPr>
                <w:rFonts w:ascii="Times New Roman"/>
                <w:b/>
                <w:i w:val="false"/>
                <w:color w:val="000000"/>
                <w:sz w:val="20"/>
              </w:rPr>
              <w:t xml:space="preserve"> 1-тармағында белгіленген мөлшерлеме бойынша қосылған құн салығын салуға жатады.</w:t>
            </w:r>
          </w:p>
          <w:bookmarkEnd w:id="4302"/>
          <w:bookmarkStart w:name="z5828" w:id="4303"/>
          <w:p>
            <w:pPr>
              <w:spacing w:after="20"/>
              <w:ind w:left="20"/>
              <w:jc w:val="both"/>
            </w:pPr>
            <w:r>
              <w:rPr>
                <w:rFonts w:ascii="Times New Roman"/>
                <w:b w:val="false"/>
                <w:i w:val="false"/>
                <w:color w:val="000000"/>
                <w:sz w:val="20"/>
              </w:rPr>
              <w:t>
</w:t>
            </w:r>
            <w:r>
              <w:rPr>
                <w:rFonts w:ascii="Times New Roman"/>
                <w:b/>
                <w:i w:val="false"/>
                <w:color w:val="000000"/>
                <w:sz w:val="20"/>
              </w:rPr>
              <w:t xml:space="preserve">6. Қазақстан Республикасының салық төлеушісі алыс-беріс шикізатын қайта өңдеуге әкелуді (әкетуді) жүзеге асырған жағдайда, қайта өңдеу өнімдерін әкету (әкелу) туралы міндеттемені, сондай-ақ мемлекеттік жоспарлау жөніндегі орталық уәкілетті органмен келісу бойынша уәкілетті орган </w:t>
            </w:r>
            <w:r>
              <w:rPr>
                <w:rFonts w:ascii="Times New Roman"/>
                <w:b/>
                <w:i w:val="false"/>
                <w:color w:val="000000"/>
                <w:sz w:val="20"/>
              </w:rPr>
              <w:t>бекіткен</w:t>
            </w:r>
            <w:r>
              <w:rPr>
                <w:rFonts w:ascii="Times New Roman"/>
                <w:b/>
                <w:i w:val="false"/>
                <w:color w:val="000000"/>
                <w:sz w:val="20"/>
              </w:rPr>
              <w:t xml:space="preserve"> тәртіппен, нысан бойынша және мерзімдерде оның орындалуын ұсынады.</w:t>
            </w:r>
          </w:p>
          <w:bookmarkEnd w:id="4303"/>
          <w:bookmarkStart w:name="z5829" w:id="4304"/>
          <w:p>
            <w:pPr>
              <w:spacing w:after="20"/>
              <w:ind w:left="20"/>
              <w:jc w:val="both"/>
            </w:pPr>
            <w:r>
              <w:rPr>
                <w:rFonts w:ascii="Times New Roman"/>
                <w:b w:val="false"/>
                <w:i w:val="false"/>
                <w:color w:val="000000"/>
                <w:sz w:val="20"/>
              </w:rPr>
              <w:t>
</w:t>
            </w:r>
            <w:r>
              <w:rPr>
                <w:rFonts w:ascii="Times New Roman"/>
                <w:b/>
                <w:i w:val="false"/>
                <w:color w:val="000000"/>
                <w:sz w:val="20"/>
              </w:rPr>
              <w:t xml:space="preserve">7. Алыс-беріс шикізатын өңдеу Қазақстан Республикасының Үкіметі </w:t>
            </w:r>
            <w:r>
              <w:rPr>
                <w:rFonts w:ascii="Times New Roman"/>
                <w:b/>
                <w:i w:val="false"/>
                <w:color w:val="000000"/>
                <w:sz w:val="20"/>
              </w:rPr>
              <w:t>белгілеген</w:t>
            </w:r>
            <w:r>
              <w:rPr>
                <w:rFonts w:ascii="Times New Roman"/>
                <w:b/>
                <w:i w:val="false"/>
                <w:color w:val="000000"/>
                <w:sz w:val="20"/>
              </w:rPr>
              <w:t xml:space="preserve"> тауарларды өңдеу шарттарына сәйкес келуге тиіс.</w:t>
            </w:r>
          </w:p>
          <w:bookmarkEnd w:id="4304"/>
          <w:bookmarkStart w:name="z5830" w:id="4305"/>
          <w:p>
            <w:pPr>
              <w:spacing w:after="20"/>
              <w:ind w:left="20"/>
              <w:jc w:val="both"/>
            </w:pPr>
            <w:r>
              <w:rPr>
                <w:rFonts w:ascii="Times New Roman"/>
                <w:b w:val="false"/>
                <w:i w:val="false"/>
                <w:color w:val="000000"/>
                <w:sz w:val="20"/>
              </w:rPr>
              <w:t>
</w:t>
            </w:r>
            <w:r>
              <w:rPr>
                <w:rFonts w:ascii="Times New Roman"/>
                <w:b/>
                <w:i w:val="false"/>
                <w:color w:val="000000"/>
                <w:sz w:val="20"/>
              </w:rPr>
              <w:t>8. Тиісті уәкілетті мемлекеттік органның тауарларды өңдеу шарттары туралы қорытындысы мынадай мәліметтерді:</w:t>
            </w:r>
          </w:p>
          <w:bookmarkEnd w:id="4305"/>
          <w:bookmarkStart w:name="z5831" w:id="4306"/>
          <w:p>
            <w:pPr>
              <w:spacing w:after="20"/>
              <w:ind w:left="20"/>
              <w:jc w:val="both"/>
            </w:pPr>
            <w:r>
              <w:rPr>
                <w:rFonts w:ascii="Times New Roman"/>
                <w:b w:val="false"/>
                <w:i w:val="false"/>
                <w:color w:val="000000"/>
                <w:sz w:val="20"/>
              </w:rPr>
              <w:t>
</w:t>
            </w:r>
            <w:r>
              <w:rPr>
                <w:rFonts w:ascii="Times New Roman"/>
                <w:b/>
                <w:i w:val="false"/>
                <w:color w:val="000000"/>
                <w:sz w:val="20"/>
              </w:rPr>
              <w:t>1) сыртқы экономикалық қызметтің бірыңғай тауар номенклатурасына сәйкес тауарлар мен өңделетін өнімдердің атауын, сыныптамасын, олардың санын және құнын;</w:t>
            </w:r>
          </w:p>
          <w:bookmarkEnd w:id="4306"/>
          <w:bookmarkStart w:name="z5832" w:id="4307"/>
          <w:p>
            <w:pPr>
              <w:spacing w:after="20"/>
              <w:ind w:left="20"/>
              <w:jc w:val="both"/>
            </w:pPr>
            <w:r>
              <w:rPr>
                <w:rFonts w:ascii="Times New Roman"/>
                <w:b w:val="false"/>
                <w:i w:val="false"/>
                <w:color w:val="000000"/>
                <w:sz w:val="20"/>
              </w:rPr>
              <w:t>
</w:t>
            </w:r>
            <w:r>
              <w:rPr>
                <w:rFonts w:ascii="Times New Roman"/>
                <w:b/>
                <w:i w:val="false"/>
                <w:color w:val="000000"/>
                <w:sz w:val="20"/>
              </w:rPr>
              <w:t>2) өңдеуге арналған шарттың (келісімшарттың) күнін және нөмірін, өңдеу мерзімін;</w:t>
            </w:r>
          </w:p>
          <w:bookmarkEnd w:id="4307"/>
          <w:bookmarkStart w:name="z5833" w:id="4308"/>
          <w:p>
            <w:pPr>
              <w:spacing w:after="20"/>
              <w:ind w:left="20"/>
              <w:jc w:val="both"/>
            </w:pPr>
            <w:r>
              <w:rPr>
                <w:rFonts w:ascii="Times New Roman"/>
                <w:b w:val="false"/>
                <w:i w:val="false"/>
                <w:color w:val="000000"/>
                <w:sz w:val="20"/>
              </w:rPr>
              <w:t>
</w:t>
            </w:r>
            <w:r>
              <w:rPr>
                <w:rFonts w:ascii="Times New Roman"/>
                <w:b/>
                <w:i w:val="false"/>
                <w:color w:val="000000"/>
                <w:sz w:val="20"/>
              </w:rPr>
              <w:t>3) өңдеу өнімдерінің шығу нормаларын;</w:t>
            </w:r>
          </w:p>
          <w:bookmarkEnd w:id="4308"/>
          <w:bookmarkStart w:name="z5834" w:id="4309"/>
          <w:p>
            <w:pPr>
              <w:spacing w:after="20"/>
              <w:ind w:left="20"/>
              <w:jc w:val="both"/>
            </w:pPr>
            <w:r>
              <w:rPr>
                <w:rFonts w:ascii="Times New Roman"/>
                <w:b w:val="false"/>
                <w:i w:val="false"/>
                <w:color w:val="000000"/>
                <w:sz w:val="20"/>
              </w:rPr>
              <w:t>
</w:t>
            </w:r>
            <w:r>
              <w:rPr>
                <w:rFonts w:ascii="Times New Roman"/>
                <w:b/>
                <w:i w:val="false"/>
                <w:color w:val="000000"/>
                <w:sz w:val="20"/>
              </w:rPr>
              <w:t>4) өңдеу сипаттамасын;</w:t>
            </w:r>
          </w:p>
          <w:bookmarkEnd w:id="4309"/>
          <w:bookmarkStart w:name="z5835" w:id="4310"/>
          <w:p>
            <w:pPr>
              <w:spacing w:after="20"/>
              <w:ind w:left="20"/>
              <w:jc w:val="both"/>
            </w:pPr>
            <w:r>
              <w:rPr>
                <w:rFonts w:ascii="Times New Roman"/>
                <w:b w:val="false"/>
                <w:i w:val="false"/>
                <w:color w:val="000000"/>
                <w:sz w:val="20"/>
              </w:rPr>
              <w:t>
</w:t>
            </w:r>
            <w:r>
              <w:rPr>
                <w:rFonts w:ascii="Times New Roman"/>
                <w:b/>
                <w:i w:val="false"/>
                <w:color w:val="000000"/>
                <w:sz w:val="20"/>
              </w:rPr>
              <w:t>5) өңдеуді жүзеге асыратын тұлға туралы мәліметтерді қамтуға тиіс.</w:t>
            </w:r>
          </w:p>
          <w:bookmarkEnd w:id="4310"/>
          <w:bookmarkStart w:name="z5836" w:id="4311"/>
          <w:p>
            <w:pPr>
              <w:spacing w:after="20"/>
              <w:ind w:left="20"/>
              <w:jc w:val="both"/>
            </w:pPr>
            <w:r>
              <w:rPr>
                <w:rFonts w:ascii="Times New Roman"/>
                <w:b w:val="false"/>
                <w:i w:val="false"/>
                <w:color w:val="000000"/>
                <w:sz w:val="20"/>
              </w:rPr>
              <w:t>
</w:t>
            </w:r>
            <w:r>
              <w:rPr>
                <w:rFonts w:ascii="Times New Roman"/>
                <w:b/>
                <w:i w:val="false"/>
                <w:color w:val="000000"/>
                <w:sz w:val="20"/>
              </w:rPr>
              <w:t>9. Тұлғаның дәлелді сұрау салуы бойынша салық органының рұқсатымен, егер олар өздерінің сипатталуы, саны, құны, сапасы және техникалық сипаттамасы бойынша өңделген өнімдерге сәйкес келетін болса, өңделген өнімдерді өңдеушінің бұрын өндірген тауарларымен ауыстыруға жол беріледі.</w:t>
            </w:r>
          </w:p>
          <w:bookmarkEnd w:id="431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276-13-бапқа өзгерістер енгізілді - ҚР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5837" w:id="4312"/>
          <w:p>
            <w:pPr>
              <w:spacing w:after="0"/>
              <w:ind w:left="0"/>
              <w:jc w:val="both"/>
            </w:pPr>
            <w:r>
              <w:rPr>
                <w:rFonts w:ascii="Times New Roman"/>
                <w:b/>
                <w:i w:val="false"/>
                <w:color w:val="000000"/>
              </w:rPr>
              <w:t xml:space="preserve"> 276-14-бап. Алыс-беріс шикізатын өңдеу мерзімі</w:t>
            </w:r>
          </w:p>
          <w:bookmarkEnd w:id="4312"/>
          <w:bookmarkStart w:name="z5838" w:id="4313"/>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аумағынан Кеден одағына мүше мемлекеттің аумағына әкетілген, сондай-ақ Қазақстан Республикасының аумағына Кеден одағына мүше мемлекеттердің аумағынан әкелінген алыс-беріс шикізатын өңдеу мерзімі алыс-беріс шикізатын өңдеуге арналған шарттың (келісімшарттың) талаптарына сәйкес айқындалады және ол алыс-беріс шикізатын есепке қабылдау және (немесе) тиеп-жөнелту күнінен бастап екі жылдан аспауға тиіс.</w:t>
            </w:r>
          </w:p>
          <w:bookmarkEnd w:id="4313"/>
          <w:bookmarkStart w:name="z5839" w:id="4314"/>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1-тармағында белгіленген мерзімнен асып кеткен жағдайда, Қазақстан Республикасының аумағына өңдеу үшін әкелінген алыс-беріс шикізаты салық салу мақсатында салық салынатын импорт деп танылады және Қазақстан Республикасының аумағына тауарларды әкелген күннен бастап оған осы тарауға сәйкес қосылған құн салығы салынуға тиіс.</w:t>
            </w:r>
          </w:p>
          <w:bookmarkEnd w:id="4314"/>
          <w:bookmarkStart w:name="z5840" w:id="4315"/>
          <w:p>
            <w:pPr>
              <w:spacing w:after="20"/>
              <w:ind w:left="20"/>
              <w:jc w:val="both"/>
            </w:pPr>
            <w:r>
              <w:rPr>
                <w:rFonts w:ascii="Times New Roman"/>
                <w:b w:val="false"/>
                <w:i w:val="false"/>
                <w:color w:val="000000"/>
                <w:sz w:val="20"/>
              </w:rPr>
              <w:t>
</w:t>
            </w:r>
            <w:r>
              <w:rPr>
                <w:rFonts w:ascii="Times New Roman"/>
                <w:b/>
                <w:i w:val="false"/>
                <w:color w:val="000000"/>
                <w:sz w:val="20"/>
              </w:rPr>
              <w:t>3. Көрсетілген баптың 1-тармағында белгіленген мерзімнен асып кеткен жағдайда, Қазақстан Республикасының аумағынан Кеден одағына мүше мемлекеттің аумағына өңдеу үшін әкетілген алыс-беріс шикізаты салық салу мақсатында өткізу бойынша салық салынатын айналым деп танылады және осы Кодекстің 245-бабының 1-2-тармағында және осы Кодекстің 276-11-бабының 2 және 3-тармақтарында белгіленген жағдайларды қоспағанда, Қазақстан Республикасының аумағынан алыс-беріс шикізаты әкетілген күннен бастап осы Кодекстің 268-бабының 1-тармағында белгіленген мөлшерлеме бойынша қосылған құн салығы салынуға жатады.</w:t>
            </w:r>
          </w:p>
          <w:bookmarkEnd w:id="4315"/>
          <w:bookmarkStart w:name="z6783" w:id="4316"/>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мақсаттарында белгіленген мерзімде Қазақстан Республикасының аумағына қайта әкелінбеген алыс-беріс шикізатын өңдеу өнімдерінің көлеміне келетін алыс-беріс шикізаты бойынша салық салынатын айналымның мөлшері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әзірленген есепке алу саясаты негізінде осындай өңдеу өнімдерінің өзіндік құнына енгізілген алыс-беріс шикізаты құнының мөлшерінде айқындалады.</w:t>
            </w:r>
          </w:p>
          <w:bookmarkEnd w:id="4316"/>
          <w:bookmarkStart w:name="z6784" w:id="4317"/>
          <w:p>
            <w:pPr>
              <w:spacing w:after="20"/>
              <w:ind w:left="20"/>
              <w:jc w:val="both"/>
            </w:pPr>
            <w:r>
              <w:rPr>
                <w:rFonts w:ascii="Times New Roman"/>
                <w:b w:val="false"/>
                <w:i w:val="false"/>
                <w:color w:val="000000"/>
                <w:sz w:val="20"/>
              </w:rPr>
              <w:t>
</w:t>
            </w:r>
            <w:r>
              <w:rPr>
                <w:rFonts w:ascii="Times New Roman"/>
                <w:b/>
                <w:i w:val="false"/>
                <w:color w:val="000000"/>
                <w:sz w:val="20"/>
              </w:rPr>
              <w:t>Осы бапты қолдану мақсаттары үшін салық төлеушінің есепке алу саясатында белгіленген өзіндік құнды айқындау әдісі күнтізбелік бір жыл ішінде өзгертілуге жатпайды.</w:t>
            </w:r>
          </w:p>
          <w:bookmarkEnd w:id="4317"/>
          <w:p>
            <w:pPr>
              <w:spacing w:after="0"/>
              <w:ind w:left="0"/>
              <w:jc w:val="both"/>
            </w:pPr>
            <w:r>
              <w:rPr>
                <w:rFonts w:ascii="Times New Roman"/>
                <w:b w:val="false"/>
                <w:i w:val="false"/>
                <w:color w:val="000000"/>
                <w:sz w:val="20"/>
              </w:rPr>
              <w:t>
</w:t>
            </w:r>
            <w:r>
              <w:rPr>
                <w:rFonts w:ascii="Times New Roman"/>
                <w:b w:val="false"/>
                <w:i w:val="false"/>
                <w:color w:val="ff0000"/>
                <w:sz w:val="20"/>
              </w:rPr>
              <w:t>Ескерту. 276-14-бапқа өзгеріс енгізілді - ҚР 2012.06.22</w:t>
            </w:r>
            <w:r>
              <w:rPr>
                <w:rFonts w:ascii="Times New Roman"/>
                <w:b w:val="false"/>
                <w:i w:val="false"/>
                <w:color w:val="000000"/>
                <w:sz w:val="20"/>
              </w:rPr>
              <w:t xml:space="preserve"> N 21-V</w:t>
            </w:r>
            <w:r>
              <w:rPr>
                <w:rFonts w:ascii="Times New Roman"/>
                <w:b w:val="false"/>
                <w:i w:val="false"/>
                <w:color w:val="ff0000"/>
                <w:sz w:val="20"/>
              </w:rPr>
              <w:t xml:space="preserve"> (2011.01.01 бастап қолданысқа енгізіледі) Заңымен.</w:t>
            </w:r>
            <w:r>
              <w:br/>
            </w:r>
            <w:r>
              <w:rPr>
                <w:rFonts w:ascii="Times New Roman"/>
                <w:b w:val="false"/>
                <w:i w:val="false"/>
                <w:color w:val="000000"/>
                <w:sz w:val="20"/>
              </w:rPr>
              <w:t>
</w:t>
            </w:r>
          </w:p>
          <w:bookmarkStart w:name="z5841" w:id="4318"/>
          <w:p>
            <w:pPr>
              <w:spacing w:after="0"/>
              <w:ind w:left="0"/>
              <w:jc w:val="both"/>
            </w:pPr>
            <w:r>
              <w:rPr>
                <w:rFonts w:ascii="Times New Roman"/>
                <w:b/>
                <w:i w:val="false"/>
                <w:color w:val="000000"/>
              </w:rPr>
              <w:t xml:space="preserve"> 276-15-бап. Кеден одағында қосылған құн салығынан босатылған айналымдар және импорт</w:t>
            </w:r>
          </w:p>
          <w:bookmarkEnd w:id="4318"/>
          <w:bookmarkStart w:name="z5842" w:id="4319"/>
          <w:p>
            <w:pPr>
              <w:spacing w:after="20"/>
              <w:ind w:left="20"/>
              <w:jc w:val="both"/>
            </w:pPr>
            <w:r>
              <w:rPr>
                <w:rFonts w:ascii="Times New Roman"/>
                <w:b w:val="false"/>
                <w:i w:val="false"/>
                <w:color w:val="000000"/>
                <w:sz w:val="20"/>
              </w:rPr>
              <w:t>
</w:t>
            </w:r>
            <w:r>
              <w:rPr>
                <w:rFonts w:ascii="Times New Roman"/>
                <w:b/>
                <w:i w:val="false"/>
                <w:color w:val="000000"/>
                <w:sz w:val="20"/>
              </w:rPr>
              <w:t>1. Мыналарды:</w:t>
            </w:r>
          </w:p>
          <w:bookmarkEnd w:id="4319"/>
          <w:bookmarkStart w:name="z5843" w:id="4320"/>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w:t>
            </w:r>
            <w:r>
              <w:rPr>
                <w:rFonts w:ascii="Times New Roman"/>
                <w:b w:val="false"/>
                <w:i w:val="false"/>
                <w:color w:val="000000"/>
                <w:sz w:val="20"/>
              </w:rPr>
              <w:t>33-тарауында</w:t>
            </w:r>
            <w:r>
              <w:rPr>
                <w:rFonts w:ascii="Times New Roman"/>
                <w:b/>
                <w:i w:val="false"/>
                <w:color w:val="000000"/>
                <w:sz w:val="20"/>
              </w:rPr>
              <w:t xml:space="preserve"> көрсетілген жұмыстарды, көрсетілетін қызметтерді, егер Қазақстан Республикасы оларды өткізу орны болып табылса;</w:t>
            </w:r>
          </w:p>
          <w:bookmarkEnd w:id="4320"/>
          <w:bookmarkStart w:name="z5844" w:id="4321"/>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Республикасының аумағына Кеден одағына мүше-мемлекеттердің аумағынан әкелінген тауарды қалпына келтіруді, құрамдас бөліктерін ауыстыруды қоса алғанда, оны жөндеу жөнінде көрсетілетін қызметтерді өткізу бойынша айналымдар қосылған құн салығынан босатылады.</w:t>
            </w:r>
          </w:p>
          <w:bookmarkEnd w:id="4321"/>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276-5-баптың 3-тармағында көзделген құжаттар осы тармақшада көрсетілген қызметтердің көрсетілуін растайтын құжаттар болып табылады.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тармақшада аталған қызметтердің тізбесін Қазақстан Республикасының Үкіметі </w:t>
            </w:r>
            <w:r>
              <w:rPr>
                <w:rFonts w:ascii="Times New Roman"/>
                <w:b/>
                <w:i w:val="false"/>
                <w:color w:val="000000"/>
                <w:sz w:val="20"/>
              </w:rPr>
              <w:t>бекітеді</w:t>
            </w:r>
            <w:r>
              <w:rPr>
                <w:rFonts w:ascii="Times New Roman"/>
                <w:b/>
                <w:i w:val="false"/>
                <w:color w:val="000000"/>
                <w:sz w:val="20"/>
              </w:rPr>
              <w:t>.</w:t>
            </w:r>
          </w:p>
          <w:bookmarkStart w:name="z5845" w:id="4322"/>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(2011.07.01 бастап қолданысқа енгізіледі) Заңымен;</w:t>
            </w:r>
          </w:p>
          <w:bookmarkEnd w:id="4322"/>
          <w:bookmarkStart w:name="z5846" w:id="4323"/>
          <w:p>
            <w:pPr>
              <w:spacing w:after="20"/>
              <w:ind w:left="20"/>
              <w:jc w:val="both"/>
            </w:pPr>
            <w:r>
              <w:rPr>
                <w:rFonts w:ascii="Times New Roman"/>
                <w:b w:val="false"/>
                <w:i w:val="false"/>
                <w:color w:val="000000"/>
                <w:sz w:val="20"/>
              </w:rPr>
              <w:t>
</w:t>
            </w:r>
            <w:r>
              <w:rPr>
                <w:rFonts w:ascii="Times New Roman"/>
                <w:b/>
                <w:i w:val="false"/>
                <w:color w:val="000000"/>
                <w:sz w:val="20"/>
              </w:rPr>
              <w:t>2. Мынадай:</w:t>
            </w:r>
          </w:p>
          <w:bookmarkEnd w:id="4323"/>
          <w:bookmarkStart w:name="z7364" w:id="4324"/>
          <w:p>
            <w:pPr>
              <w:spacing w:after="20"/>
              <w:ind w:left="20"/>
              <w:jc w:val="both"/>
            </w:pPr>
            <w:r>
              <w:rPr>
                <w:rFonts w:ascii="Times New Roman"/>
                <w:b w:val="false"/>
                <w:i w:val="false"/>
                <w:color w:val="000000"/>
                <w:sz w:val="20"/>
              </w:rPr>
              <w:t>
</w:t>
            </w:r>
            <w:r>
              <w:rPr>
                <w:rFonts w:ascii="Times New Roman"/>
                <w:b/>
                <w:i w:val="false"/>
                <w:color w:val="000000"/>
                <w:sz w:val="20"/>
              </w:rPr>
              <w:t>1) осы Кодекстiң 255-бабы 1-тармағының 1), 3) – 6), 6-1), 7) – 13) тармақшаларында көзделген тауарлар импорты қосылған құн салығынан босатылады.</w:t>
            </w:r>
          </w:p>
          <w:bookmarkEnd w:id="4324"/>
          <w:bookmarkStart w:name="z7365" w:id="4325"/>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тармақта көрсетiлген Кеден одағы шеңберiнде тауарлар импортын қосылған құн салығынан босату тәртібін Қазақстан Республикасының Үкіметі </w:t>
            </w:r>
            <w:r>
              <w:rPr>
                <w:rFonts w:ascii="Times New Roman"/>
                <w:b/>
                <w:i w:val="false"/>
                <w:color w:val="000000"/>
                <w:sz w:val="20"/>
              </w:rPr>
              <w:t>айқындайды</w:t>
            </w:r>
            <w:r>
              <w:rPr>
                <w:rFonts w:ascii="Times New Roman"/>
                <w:b/>
                <w:i w:val="false"/>
                <w:color w:val="000000"/>
                <w:sz w:val="20"/>
              </w:rPr>
              <w:t>;</w:t>
            </w:r>
          </w:p>
          <w:bookmarkEnd w:id="4325"/>
          <w:bookmarkStart w:name="z7366" w:id="4326"/>
          <w:p>
            <w:pPr>
              <w:spacing w:after="20"/>
              <w:ind w:left="20"/>
              <w:jc w:val="both"/>
            </w:pPr>
            <w:r>
              <w:rPr>
                <w:rFonts w:ascii="Times New Roman"/>
                <w:b w:val="false"/>
                <w:i w:val="false"/>
                <w:color w:val="000000"/>
                <w:sz w:val="20"/>
              </w:rPr>
              <w:t>
</w:t>
            </w:r>
            <w:r>
              <w:rPr>
                <w:rFonts w:ascii="Times New Roman"/>
                <w:b/>
                <w:i w:val="false"/>
                <w:color w:val="000000"/>
                <w:sz w:val="20"/>
              </w:rPr>
              <w:t>2) шартта (келісімшартта) көзделген кепілдендірілген қызмет көрсету шеңберінде импортталатын тауарлар импорты қосылған құн салығынан босатылады.</w:t>
            </w:r>
          </w:p>
          <w:bookmarkEnd w:id="4326"/>
          <w:p>
            <w:pPr>
              <w:spacing w:after="20"/>
              <w:ind w:left="20"/>
              <w:jc w:val="both"/>
            </w:pPr>
            <w:r>
              <w:rPr>
                <w:rFonts w:ascii="Times New Roman"/>
                <w:b w:val="false"/>
                <w:i w:val="false"/>
                <w:color w:val="000000"/>
                <w:sz w:val="20"/>
              </w:rPr>
              <w:t>
</w:t>
            </w:r>
            <w:r>
              <w:rPr>
                <w:rFonts w:ascii="Times New Roman"/>
                <w:b/>
                <w:i w:val="false"/>
                <w:color w:val="000000"/>
                <w:sz w:val="20"/>
              </w:rPr>
              <w:t>Тауарды сатып алуға негіз болған, кепілдендірілген қызмет көрсетуді көздейтін шарт (келісімшарт), тауардың ілеспе құжаттары, шартқа (келісімшартқа) қатысушылар растаған кінә қою және ақау актісі кепілдендірілген қызмет көрсету шеңберінде тауарлардың импортын растау болып табылады.</w:t>
            </w:r>
          </w:p>
          <w:bookmarkStart w:name="z6125" w:id="4327"/>
          <w:p>
            <w:pPr>
              <w:spacing w:after="20"/>
              <w:ind w:left="20"/>
              <w:jc w:val="both"/>
            </w:pPr>
            <w:r>
              <w:rPr>
                <w:rFonts w:ascii="Times New Roman"/>
                <w:b w:val="false"/>
                <w:i w:val="false"/>
                <w:color w:val="000000"/>
                <w:sz w:val="20"/>
              </w:rPr>
              <w:t>
</w:t>
            </w:r>
            <w:r>
              <w:rPr>
                <w:rFonts w:ascii="Times New Roman"/>
                <w:b/>
                <w:i w:val="false"/>
                <w:color w:val="000000"/>
                <w:sz w:val="20"/>
              </w:rPr>
              <w:t>3) бір мезгілде мынадай талаптарға сәйкес келген жағдайда:</w:t>
            </w:r>
          </w:p>
          <w:bookmarkEnd w:id="4327"/>
          <w:bookmarkStart w:name="z8671" w:id="4328"/>
          <w:p>
            <w:pPr>
              <w:spacing w:after="20"/>
              <w:ind w:left="20"/>
              <w:jc w:val="both"/>
            </w:pPr>
            <w:r>
              <w:rPr>
                <w:rFonts w:ascii="Times New Roman"/>
                <w:b w:val="false"/>
                <w:i w:val="false"/>
                <w:color w:val="000000"/>
                <w:sz w:val="20"/>
              </w:rPr>
              <w:t>
</w:t>
            </w:r>
            <w:r>
              <w:rPr>
                <w:rFonts w:ascii="Times New Roman"/>
                <w:b/>
                <w:i w:val="false"/>
                <w:color w:val="000000"/>
                <w:sz w:val="20"/>
              </w:rPr>
              <w:t xml:space="preserve">автокомпонент мемлекеттік жоспарлау жөніндегі уәкілетті мемлекеттік органмен және бюджеттік жоспарлау жөніндегі уәкілетті мемлекеттік органмен келісу бойынша инвестициялар жөніндегі уәкілетті мемлекеттік орган белгілеген, импорты қосылған құн салығынан босатылған моторлы көлік құралдарын өнеркәсіптік құрастыру туралы келісім </w:t>
            </w:r>
            <w:r>
              <w:rPr>
                <w:rFonts w:ascii="Times New Roman"/>
                <w:b/>
                <w:i w:val="false"/>
                <w:color w:val="000000"/>
                <w:sz w:val="20"/>
              </w:rPr>
              <w:t>жасасқан</w:t>
            </w:r>
            <w:r>
              <w:rPr>
                <w:rFonts w:ascii="Times New Roman"/>
                <w:b/>
                <w:i w:val="false"/>
                <w:color w:val="000000"/>
                <w:sz w:val="20"/>
              </w:rPr>
              <w:t xml:space="preserve"> салық төлеуші пайдаланатын автокомпоненттер тізбесіне енгізілсе;</w:t>
            </w:r>
          </w:p>
          <w:bookmarkEnd w:id="4328"/>
          <w:bookmarkStart w:name="z8672" w:id="4329"/>
          <w:p>
            <w:pPr>
              <w:spacing w:after="20"/>
              <w:ind w:left="20"/>
              <w:jc w:val="both"/>
            </w:pPr>
            <w:r>
              <w:rPr>
                <w:rFonts w:ascii="Times New Roman"/>
                <w:b w:val="false"/>
                <w:i w:val="false"/>
                <w:color w:val="000000"/>
                <w:sz w:val="20"/>
              </w:rPr>
              <w:t>
</w:t>
            </w:r>
            <w:r>
              <w:rPr>
                <w:rFonts w:ascii="Times New Roman"/>
                <w:b/>
                <w:i w:val="false"/>
                <w:color w:val="000000"/>
                <w:sz w:val="20"/>
              </w:rPr>
              <w:t xml:space="preserve">қосылған құн салығын төлеуші салық органына талап қою мерзімінің өтуі шегінде әкелінетін автокомпоненттерді моторлы көлік құралдарын өнеркәсіптік құрастыру мақсатында ғана пайдалану туралы міндеттеме ұсынылса, инвестициялар жөніндегі уәкілетті мемлекеттік органмен моторлы көлік құралдарын өнеркәсіптік құрастыру туралы </w:t>
            </w:r>
            <w:r>
              <w:rPr>
                <w:rFonts w:ascii="Times New Roman"/>
                <w:b/>
                <w:i w:val="false"/>
                <w:color w:val="000000"/>
                <w:sz w:val="20"/>
              </w:rPr>
              <w:t>келісім</w:t>
            </w:r>
            <w:r>
              <w:rPr>
                <w:rFonts w:ascii="Times New Roman"/>
                <w:b/>
                <w:i w:val="false"/>
                <w:color w:val="000000"/>
                <w:sz w:val="20"/>
              </w:rPr>
              <w:t xml:space="preserve"> жасасқан салық төлеуші пайдаланатын автокомпоненттер қосылған құн салығынан босатылады. Міндеттеме уәкілетті орган белгілеген </w:t>
            </w:r>
            <w:r>
              <w:rPr>
                <w:rFonts w:ascii="Times New Roman"/>
                <w:b/>
                <w:i w:val="false"/>
                <w:color w:val="000000"/>
                <w:sz w:val="20"/>
              </w:rPr>
              <w:t>нысан</w:t>
            </w:r>
            <w:r>
              <w:rPr>
                <w:rFonts w:ascii="Times New Roman"/>
                <w:b/>
                <w:i w:val="false"/>
                <w:color w:val="000000"/>
                <w:sz w:val="20"/>
              </w:rPr>
              <w:t xml:space="preserve"> бойынша үш данада толтырылады.</w:t>
            </w:r>
          </w:p>
          <w:bookmarkEnd w:id="4329"/>
          <w:bookmarkStart w:name="z8673" w:id="4330"/>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импортталған тауарларды есепке алған күннен бастап бес жыл ішінде осы тармақшада белгіленген талаптар бұзылған жағдайда, импортталатын автокомпоненттер бойынша қосылған құн салығы Қазақстан Республикасының салық заңнамасында айқындалған тәртіппен және мөлшерде импортталатын тауарларға қосылған құн салығын төлеу үшін белгіленген мерзімнен бастап өсімпұл есептеле отырып төлеуге жатады;</w:t>
            </w:r>
          </w:p>
          <w:bookmarkEnd w:id="4330"/>
          <w:bookmarkStart w:name="z8674" w:id="4331"/>
          <w:p>
            <w:pPr>
              <w:spacing w:after="20"/>
              <w:ind w:left="20"/>
              <w:jc w:val="both"/>
            </w:pPr>
            <w:r>
              <w:rPr>
                <w:rFonts w:ascii="Times New Roman"/>
                <w:b w:val="false"/>
                <w:i w:val="false"/>
                <w:color w:val="000000"/>
                <w:sz w:val="20"/>
              </w:rPr>
              <w:t>
</w:t>
            </w:r>
            <w:r>
              <w:rPr>
                <w:rFonts w:ascii="Times New Roman"/>
                <w:b/>
                <w:i w:val="false"/>
                <w:color w:val="000000"/>
                <w:sz w:val="20"/>
              </w:rPr>
              <w:t>4) бір мезгілде мынадай талаптарға сәйкес келген жағдайда:</w:t>
            </w:r>
          </w:p>
          <w:bookmarkEnd w:id="4331"/>
          <w:bookmarkStart w:name="z8675" w:id="4332"/>
          <w:p>
            <w:pPr>
              <w:spacing w:after="20"/>
              <w:ind w:left="20"/>
              <w:jc w:val="both"/>
            </w:pPr>
            <w:r>
              <w:rPr>
                <w:rFonts w:ascii="Times New Roman"/>
                <w:b w:val="false"/>
                <w:i w:val="false"/>
                <w:color w:val="000000"/>
                <w:sz w:val="20"/>
              </w:rPr>
              <w:t>
</w:t>
            </w:r>
            <w:r>
              <w:rPr>
                <w:rFonts w:ascii="Times New Roman"/>
                <w:b/>
                <w:i w:val="false"/>
                <w:color w:val="000000"/>
                <w:sz w:val="20"/>
              </w:rPr>
              <w:t>шикізат және (немесе) материалдар мемлекеттік жоспарлау жөніндегі уәкілетті мемлекеттік органмен және бюджеттік жоспарлау жөніндегі уәкілетті мемлекеттік органмен келісу бойынша инвестициялар жөніндегі уәкілетті мемлекеттік орган бекіткен, импорты инвестициялық келісімшарт шеңберінде қосылған құн салығынан босатылатын шикізаттың және (немесе) материалдардың тізбесіне енгізілсе;</w:t>
            </w:r>
          </w:p>
          <w:bookmarkEnd w:id="4332"/>
          <w:bookmarkStart w:name="z8676" w:id="4333"/>
          <w:p>
            <w:pPr>
              <w:spacing w:after="20"/>
              <w:ind w:left="20"/>
              <w:jc w:val="both"/>
            </w:pPr>
            <w:r>
              <w:rPr>
                <w:rFonts w:ascii="Times New Roman"/>
                <w:b w:val="false"/>
                <w:i w:val="false"/>
                <w:color w:val="000000"/>
                <w:sz w:val="20"/>
              </w:rPr>
              <w:t>
</w:t>
            </w:r>
            <w:r>
              <w:rPr>
                <w:rFonts w:ascii="Times New Roman"/>
                <w:b/>
                <w:i w:val="false"/>
                <w:color w:val="000000"/>
                <w:sz w:val="20"/>
              </w:rPr>
              <w:t xml:space="preserve">қосылған құн салығын төлеуші салық органына талап қою мерзімінің өтуі шегінде әкелінетін шикізатты және (немесе) материалдарды инвестициялық келісімшарт шеңберінде жүзеге асыру кезінде ғана пайдалану туралы міндеттеме ұсынса, инвестициялық келісімшарт шеңберіндегі шикізат және (немесе) материалдар қосылған құн салығынан босатылады. Міндеттеме уәкілетті орган белгілеген </w:t>
            </w:r>
            <w:r>
              <w:rPr>
                <w:rFonts w:ascii="Times New Roman"/>
                <w:b/>
                <w:i w:val="false"/>
                <w:color w:val="000000"/>
                <w:sz w:val="20"/>
              </w:rPr>
              <w:t>нысан</w:t>
            </w:r>
            <w:r>
              <w:rPr>
                <w:rFonts w:ascii="Times New Roman"/>
                <w:b/>
                <w:i w:val="false"/>
                <w:color w:val="000000"/>
                <w:sz w:val="20"/>
              </w:rPr>
              <w:t xml:space="preserve"> бойынша үш данада толтырылады.</w:t>
            </w:r>
          </w:p>
          <w:bookmarkEnd w:id="4333"/>
          <w:bookmarkStart w:name="z8677" w:id="4334"/>
          <w:p>
            <w:pPr>
              <w:spacing w:after="20"/>
              <w:ind w:left="20"/>
              <w:jc w:val="both"/>
            </w:pPr>
            <w:r>
              <w:rPr>
                <w:rFonts w:ascii="Times New Roman"/>
                <w:b w:val="false"/>
                <w:i w:val="false"/>
                <w:color w:val="000000"/>
                <w:sz w:val="20"/>
              </w:rPr>
              <w:t>
</w:t>
            </w:r>
            <w:r>
              <w:rPr>
                <w:rFonts w:ascii="Times New Roman"/>
                <w:b/>
                <w:i w:val="false"/>
                <w:color w:val="000000"/>
                <w:sz w:val="20"/>
              </w:rPr>
              <w:t>Инвестициялық келісімшарт шеңберінде шикізат және (немесе) материалдар импортын қосылған құн салығынан босату Қазақстан Республикасының заңды тұлғаларына Қазақстан Республикасының инвестициялар саласындағы заңнамасына сәйкес жасалған инвестициялық келісімшартқа қосымша болып табылатын жұмыс бағдарламасында көзделген тіркелген активтер пайдалануға енгізілген айдың 1-ші күнінен бастап кезекті бес жыл бойғы мерзімге ұсынылады. Егер жұмыс бағдарламасымен екі және одан да көп тіркелген активтерді енгізу көзделген жағдайда, инвестициялық келісімшарт шеңберінде шикізат және (немесе) материалдар импортын қосылған құн салығын төлеуден босату мерзімін есептеу жұмыс бағдарламасы бойынша алғашқы тіркелген актив пайдалануға енгізілген айдың 1-ші күнінен бастап жүргізіледі.</w:t>
            </w:r>
          </w:p>
          <w:bookmarkEnd w:id="4334"/>
          <w:bookmarkStart w:name="z8678" w:id="4335"/>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импортталған тауарларды есепке алған күннен бастап бес жыл ішінде осы тармақшада белгіленген талаптар бұзылған жағдайда, импортталатын шикізат және (немесе) материалдар бойынша қосылған құн салығы Қазақстан Республикасының салық заңнамасында айқындалған тәртіппен және мөлшерде импортталатын тауарларға, оларды әкелген кезде қосылған құн салығын төлеу үшін белгіленген мерзімнен бастап өсімпұл есептеле отырып төлеуге жатады.</w:t>
            </w:r>
          </w:p>
          <w:bookmarkEnd w:id="4335"/>
          <w:bookmarkStart w:name="z5849" w:id="4336"/>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(2013.01.01 бастап қолданысқа енгізіледі) Заңымен.</w:t>
            </w:r>
          </w:p>
          <w:bookmarkEnd w:id="4336"/>
          <w:bookmarkStart w:name="z5850" w:id="4337"/>
          <w:p>
            <w:pPr>
              <w:spacing w:after="20"/>
              <w:ind w:left="20"/>
              <w:jc w:val="both"/>
            </w:pPr>
            <w:r>
              <w:rPr>
                <w:rFonts w:ascii="Times New Roman"/>
                <w:b w:val="false"/>
                <w:i w:val="false"/>
                <w:color w:val="000000"/>
                <w:sz w:val="20"/>
              </w:rPr>
              <w:t>
</w:t>
            </w:r>
            <w:r>
              <w:rPr>
                <w:rFonts w:ascii="Times New Roman"/>
                <w:b/>
                <w:i w:val="false"/>
                <w:color w:val="000000"/>
                <w:sz w:val="20"/>
              </w:rPr>
              <w:t>4. Қазақстан Республикасының аумағына бұрын әкелінген тауарлар Қазақстан Республикасының заңнамасына сәйкес импорт бойынша қосылған құн салығынан босатуға байланысты мақсаттардан өзге мақсаттарда пайдаланылған жағдайда, мұндай тауарлардың импорты бойынша қосылған құн салығы тауарды әкелген кезде қосылған құн салығын төлеу үшін осы Кодексте белгіленген мерзімнің соңғы күнінде төленуге жатады.</w:t>
            </w:r>
          </w:p>
          <w:bookmarkEnd w:id="4337"/>
          <w:bookmarkStart w:name="z5851" w:id="4338"/>
          <w:p>
            <w:pPr>
              <w:spacing w:after="20"/>
              <w:ind w:left="20"/>
              <w:jc w:val="both"/>
            </w:pPr>
            <w:r>
              <w:rPr>
                <w:rFonts w:ascii="Times New Roman"/>
                <w:b w:val="false"/>
                <w:i w:val="false"/>
                <w:color w:val="000000"/>
                <w:sz w:val="20"/>
              </w:rPr>
              <w:t>
</w:t>
            </w:r>
            <w:r>
              <w:rPr>
                <w:rFonts w:ascii="Times New Roman"/>
                <w:b/>
                <w:i w:val="false"/>
                <w:color w:val="000000"/>
                <w:sz w:val="20"/>
              </w:rPr>
              <w:t>5. Қазақстан Республикасының лизинг алушы-салық төлеушісінің Кеден одағына мүше басқа мемлекеттің лизинг берушісіне лизинг шарты бойынша төлейтін сыйақысы қосылған құн салығынан босатылады.</w:t>
            </w:r>
          </w:p>
          <w:bookmarkEnd w:id="433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276-15-бапқа өзгерістер енгізілді - ҚР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17.11.2015 </w:t>
            </w:r>
            <w:r>
              <w:rPr>
                <w:rFonts w:ascii="Times New Roman"/>
                <w:b w:val="false"/>
                <w:i w:val="false"/>
                <w:color w:val="000000"/>
                <w:sz w:val="20"/>
              </w:rPr>
              <w:t>№ 407-V</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28.12.2016 </w:t>
            </w:r>
            <w:r>
              <w:rPr>
                <w:rFonts w:ascii="Times New Roman"/>
                <w:b w:val="false"/>
                <w:i w:val="false"/>
                <w:color w:val="000000"/>
                <w:sz w:val="20"/>
              </w:rPr>
              <w:t>№ 34-VI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және 01.01.2018 дейін қолданыста болады) Заңдарымен.</w:t>
            </w:r>
            <w:r>
              <w:br/>
            </w:r>
            <w:r>
              <w:rPr>
                <w:rFonts w:ascii="Times New Roman"/>
                <w:b w:val="false"/>
                <w:i w:val="false"/>
                <w:color w:val="000000"/>
                <w:sz w:val="20"/>
              </w:rPr>
              <w:t>
</w:t>
            </w:r>
          </w:p>
          <w:bookmarkStart w:name="z5852" w:id="4339"/>
          <w:p>
            <w:pPr>
              <w:spacing w:after="0"/>
              <w:ind w:left="0"/>
              <w:jc w:val="both"/>
            </w:pPr>
            <w:r>
              <w:rPr>
                <w:rFonts w:ascii="Times New Roman"/>
                <w:b/>
                <w:i w:val="false"/>
                <w:color w:val="000000"/>
              </w:rPr>
              <w:t xml:space="preserve">  276-16-бап. Кеден одағында қосылған құн салығының сомаларын есепке жатқызу тәртібі</w:t>
            </w:r>
          </w:p>
          <w:bookmarkEnd w:id="4339"/>
          <w:bookmarkStart w:name="z5853" w:id="4340"/>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белгіленбесе, қосылған құн салығы осы Кодекстің 34-тарауында белгіленген тәртіппен есепке жатқызылады.</w:t>
            </w:r>
          </w:p>
          <w:bookmarkEnd w:id="4340"/>
          <w:bookmarkStart w:name="z5854" w:id="4341"/>
          <w:p>
            <w:pPr>
              <w:spacing w:after="20"/>
              <w:ind w:left="20"/>
              <w:jc w:val="both"/>
            </w:pPr>
            <w:r>
              <w:rPr>
                <w:rFonts w:ascii="Times New Roman"/>
                <w:b w:val="false"/>
                <w:i w:val="false"/>
                <w:color w:val="000000"/>
                <w:sz w:val="20"/>
              </w:rPr>
              <w:t>
</w:t>
            </w:r>
            <w:r>
              <w:rPr>
                <w:rFonts w:ascii="Times New Roman"/>
                <w:b/>
                <w:i w:val="false"/>
                <w:color w:val="000000"/>
                <w:sz w:val="20"/>
              </w:rPr>
              <w:t>2. Кеден одағына мүше-мемлекеттердің аумағынан Қазақстан Республикасының аумағына тауарлардың импорты кезінде Қазақстан Республикасының бюджетіне белгіленген тәртіппен төленген импортталған тауарлар бойынша қосылған құн салығының сомасы есептелген және (немесе) есепке жазылған шегінде есепке жатқызылады.</w:t>
            </w:r>
          </w:p>
          <w:bookmarkEnd w:id="4341"/>
          <w:p>
            <w:pPr>
              <w:spacing w:after="20"/>
              <w:ind w:left="20"/>
              <w:jc w:val="both"/>
            </w:pPr>
            <w:r>
              <w:rPr>
                <w:rFonts w:ascii="Times New Roman"/>
                <w:b w:val="false"/>
                <w:i w:val="false"/>
                <w:color w:val="000000"/>
                <w:sz w:val="20"/>
              </w:rPr>
              <w:t>
</w:t>
            </w:r>
            <w:r>
              <w:rPr>
                <w:rFonts w:ascii="Times New Roman"/>
                <w:b/>
                <w:i w:val="false"/>
                <w:color w:val="000000"/>
                <w:sz w:val="20"/>
              </w:rPr>
              <w:t xml:space="preserve">Лизинг шарты (келісімшарты) бойынша тауарлардың импорты кезінде қосылған құн салығының сомасы бюджетке төленген қосылған құн салығының сомасы болып табылады, бірақ осы Кодекстің 276-8-бабының 6-тармағына сәйкес айқындалатын салық салынатын импорттың көлеміне салық кезеңі үшін келетін қосылған құн салығының сомасынан артпайды. Бұл ретте алдыңғы салық кезеңдері үшін есепке жазылған (есептелген), оның ішінде осы Кодекстің </w:t>
            </w:r>
            <w:r>
              <w:rPr>
                <w:rFonts w:ascii="Times New Roman"/>
                <w:b w:val="false"/>
                <w:i w:val="false"/>
                <w:color w:val="000000"/>
                <w:sz w:val="20"/>
              </w:rPr>
              <w:t>599</w:t>
            </w:r>
            <w:r>
              <w:rPr>
                <w:rFonts w:ascii="Times New Roman"/>
                <w:b/>
                <w:i w:val="false"/>
                <w:color w:val="000000"/>
                <w:sz w:val="20"/>
              </w:rPr>
              <w:t xml:space="preserve"> және </w:t>
            </w:r>
            <w:r>
              <w:rPr>
                <w:rFonts w:ascii="Times New Roman"/>
                <w:b w:val="false"/>
                <w:i w:val="false"/>
                <w:color w:val="000000"/>
                <w:sz w:val="20"/>
              </w:rPr>
              <w:t>601-баптарында</w:t>
            </w:r>
            <w:r>
              <w:rPr>
                <w:rFonts w:ascii="Times New Roman"/>
                <w:b/>
                <w:i w:val="false"/>
                <w:color w:val="000000"/>
                <w:sz w:val="20"/>
              </w:rPr>
              <w:t xml:space="preserve"> белгіленген тәртіппен есепке жатқызу жолымен төленген қосылған құн салығының сомалары ағымдағы салық кезеңінде есепке жатқызылуға тиіс.</w:t>
            </w:r>
          </w:p>
          <w:bookmarkStart w:name="z5855" w:id="4342"/>
          <w:p>
            <w:pPr>
              <w:spacing w:after="20"/>
              <w:ind w:left="20"/>
              <w:jc w:val="both"/>
            </w:pPr>
            <w:r>
              <w:rPr>
                <w:rFonts w:ascii="Times New Roman"/>
                <w:b w:val="false"/>
                <w:i w:val="false"/>
                <w:color w:val="000000"/>
                <w:sz w:val="20"/>
              </w:rPr>
              <w:t>
</w:t>
            </w:r>
            <w:r>
              <w:rPr>
                <w:rFonts w:ascii="Times New Roman"/>
                <w:b/>
                <w:i w:val="false"/>
                <w:color w:val="000000"/>
                <w:sz w:val="20"/>
              </w:rPr>
              <w:t>3. Кеден одағына мүше басқа мемлекеттің лизинг алушы-салық төлеушісінің алуына жататын тауарларды (лизинг нысаналарын) Қазақстан Республикасының лизинг беруші-салық төлеушісі лизингке берген кезде, Қазақстан Республикасының лизинг беруші-салық төлеушісі есепке жатқызуға тиіс қосылған құн салығының сомасы сыйақыны есепке алмай, әрбір лизингтік төлем бойынша тауарлардың (лизинг нысаналарының) құнына тура келетін бөлігінде айқындалады.</w:t>
            </w:r>
          </w:p>
          <w:bookmarkEnd w:id="434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276-16-бапқа өзгеріс енгізілді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5856" w:id="4343"/>
          <w:p>
            <w:pPr>
              <w:spacing w:after="0"/>
              <w:ind w:left="0"/>
              <w:jc w:val="both"/>
            </w:pPr>
            <w:r>
              <w:rPr>
                <w:rFonts w:ascii="Times New Roman"/>
                <w:b/>
                <w:i w:val="false"/>
                <w:color w:val="000000"/>
              </w:rPr>
              <w:t xml:space="preserve"> 276-17-бап. Шот-фактура</w:t>
            </w:r>
          </w:p>
          <w:bookmarkEnd w:id="4343"/>
          <w:bookmarkStart w:name="z5857" w:id="4344"/>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бапта өзгеше белгіленбесе, шот-фактураны жазып беру тәртібі, осы Кодекстің </w:t>
            </w:r>
            <w:r>
              <w:rPr>
                <w:rFonts w:ascii="Times New Roman"/>
                <w:b w:val="false"/>
                <w:i w:val="false"/>
                <w:color w:val="000000"/>
                <w:sz w:val="20"/>
              </w:rPr>
              <w:t>35-тарауына</w:t>
            </w:r>
            <w:r>
              <w:rPr>
                <w:rFonts w:ascii="Times New Roman"/>
                <w:b/>
                <w:i w:val="false"/>
                <w:color w:val="000000"/>
                <w:sz w:val="20"/>
              </w:rPr>
              <w:t xml:space="preserve"> сәйкес айқындалады.</w:t>
            </w:r>
          </w:p>
          <w:bookmarkEnd w:id="4344"/>
          <w:bookmarkStart w:name="z5858" w:id="4345"/>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Республикасының аумағынан Кеден одағына мүше басқа мемлекеттің аумағына тауарлардың экспорты жағдайында шот-фактура тауарларды өткізу бойынша айналым жасалған күннен ерте емес және айналым жасалған күннен кейін күнтізбелік бес күннен кешіктірілмей жазып беріледі.</w:t>
            </w:r>
          </w:p>
          <w:bookmarkEnd w:id="4345"/>
          <w:bookmarkStart w:name="z5859" w:id="4346"/>
          <w:p>
            <w:pPr>
              <w:spacing w:after="20"/>
              <w:ind w:left="20"/>
              <w:jc w:val="both"/>
            </w:pPr>
            <w:r>
              <w:rPr>
                <w:rFonts w:ascii="Times New Roman"/>
                <w:b w:val="false"/>
                <w:i w:val="false"/>
                <w:color w:val="000000"/>
                <w:sz w:val="20"/>
              </w:rPr>
              <w:t>
</w:t>
            </w:r>
            <w:r>
              <w:rPr>
                <w:rFonts w:ascii="Times New Roman"/>
                <w:b/>
                <w:i w:val="false"/>
                <w:color w:val="000000"/>
                <w:sz w:val="20"/>
              </w:rPr>
              <w:t>3. Кеден одағына мүше басқа мемлекеттің аумағынан Қазақстан Республикасының аумағына әкелінетін, басқа мемлекеттің аумағына кейіннен өңдеу өнімдері түрінде әкетілетін алыс-беріс шикізатын өңдеу жөніндегі жұмыстарды орындаған жағдайда, шот-фактура әкетілетін алыс-беріс шикізатын өңдеу жөніндегі жұмыстардың орындалуын растайтын құжатқа қол қойылған күні жазып беріледі.</w:t>
            </w:r>
          </w:p>
          <w:bookmarkEnd w:id="4346"/>
          <w:bookmarkStart w:name="z5860" w:id="4347"/>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баптың 2 және 3-тармақтарында көрсетілген жағдайларда жазып берілетін шот-фактура осы Кодекстің </w:t>
            </w:r>
            <w:r>
              <w:rPr>
                <w:rFonts w:ascii="Times New Roman"/>
                <w:b w:val="false"/>
                <w:i w:val="false"/>
                <w:color w:val="000000"/>
                <w:sz w:val="20"/>
              </w:rPr>
              <w:t>263-бабының</w:t>
            </w:r>
            <w:r>
              <w:rPr>
                <w:rFonts w:ascii="Times New Roman"/>
                <w:b/>
                <w:i w:val="false"/>
                <w:color w:val="000000"/>
                <w:sz w:val="20"/>
              </w:rPr>
              <w:t xml:space="preserve"> 5-тармағында белгіленген талаптарға сай болуға, сондай-ақ мыналар:</w:t>
            </w:r>
          </w:p>
          <w:bookmarkEnd w:id="4347"/>
          <w:bookmarkStart w:name="z5861" w:id="4348"/>
          <w:p>
            <w:pPr>
              <w:spacing w:after="20"/>
              <w:ind w:left="20"/>
              <w:jc w:val="both"/>
            </w:pPr>
            <w:r>
              <w:rPr>
                <w:rFonts w:ascii="Times New Roman"/>
                <w:b w:val="false"/>
                <w:i w:val="false"/>
                <w:color w:val="000000"/>
                <w:sz w:val="20"/>
              </w:rPr>
              <w:t>
</w:t>
            </w:r>
            <w:r>
              <w:rPr>
                <w:rFonts w:ascii="Times New Roman"/>
                <w:b/>
                <w:i w:val="false"/>
                <w:color w:val="000000"/>
                <w:sz w:val="20"/>
              </w:rPr>
              <w:t>1) өткізу бойынша айналым жасалған күн;</w:t>
            </w:r>
          </w:p>
          <w:bookmarkEnd w:id="4348"/>
          <w:bookmarkStart w:name="z5862" w:id="4349"/>
          <w:p>
            <w:pPr>
              <w:spacing w:after="20"/>
              <w:ind w:left="20"/>
              <w:jc w:val="both"/>
            </w:pPr>
            <w:r>
              <w:rPr>
                <w:rFonts w:ascii="Times New Roman"/>
                <w:b w:val="false"/>
                <w:i w:val="false"/>
                <w:color w:val="000000"/>
                <w:sz w:val="20"/>
              </w:rPr>
              <w:t>
</w:t>
            </w:r>
            <w:r>
              <w:rPr>
                <w:rFonts w:ascii="Times New Roman"/>
                <w:b/>
                <w:i w:val="false"/>
                <w:color w:val="000000"/>
                <w:sz w:val="20"/>
              </w:rPr>
              <w:t>2) тұлғаны Кеден одағына мүше мемлекетте сатып алушы-салық төлеуші ретінде сәйкестендіретін нөмір көрсетілуге тиіс.</w:t>
            </w:r>
          </w:p>
          <w:bookmarkEnd w:id="4349"/>
          <w:bookmarkStart w:name="z5863" w:id="4350"/>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(01.01.2015 бастап қолданысқа енгізіледі);</w:t>
            </w:r>
          </w:p>
          <w:bookmarkEnd w:id="4350"/>
          <w:bookmarkStart w:name="z5864" w:id="4351"/>
          <w:p>
            <w:pPr>
              <w:spacing w:after="20"/>
              <w:ind w:left="20"/>
              <w:jc w:val="both"/>
            </w:pPr>
            <w:r>
              <w:rPr>
                <w:rFonts w:ascii="Times New Roman"/>
                <w:b w:val="false"/>
                <w:i w:val="false"/>
                <w:color w:val="000000"/>
                <w:sz w:val="20"/>
              </w:rPr>
              <w:t>
</w:t>
            </w:r>
            <w:r>
              <w:rPr>
                <w:rFonts w:ascii="Times New Roman"/>
                <w:b/>
                <w:i w:val="false"/>
                <w:color w:val="000000"/>
                <w:sz w:val="20"/>
              </w:rPr>
              <w:t>5. Қазақстан Республикасының салық төлеуші - лизинг берушісі Кеден одағына қатысушы басқа мемлекеттің салық төлеушісі-лизинг алушысының алуына жататын тауарларды лизингке берген кезде шот-фактура лизинг шартында көрсетілген тауардың (лизинг нысанасының) бастапқы құнының бір бөлігі мөлшерінде сыйақы есепке алынбай, әрбір лизингтік төлем күніне жазып беріледі.</w:t>
            </w:r>
          </w:p>
          <w:bookmarkEnd w:id="4351"/>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салық төлеуші-лизинг берушісінің сыйақы сомасы шот-фактурада жеке жолда көрсетілуге тиіс.</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276-17-бапқа өзгеріс енгізілді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5865" w:id="4352"/>
          <w:p>
            <w:pPr>
              <w:spacing w:after="0"/>
              <w:ind w:left="0"/>
              <w:jc w:val="both"/>
            </w:pPr>
            <w:r>
              <w:rPr>
                <w:rFonts w:ascii="Times New Roman"/>
                <w:b/>
                <w:i w:val="false"/>
                <w:color w:val="000000"/>
              </w:rPr>
              <w:t xml:space="preserve"> 276-18-бап. Тауарлардың импорты кезінде қосылған құн салығын төлеушілерді айқындаудың ерекшеліктері</w:t>
            </w:r>
          </w:p>
          <w:bookmarkEnd w:id="4352"/>
          <w:bookmarkStart w:name="z5866" w:id="4353"/>
          <w:p>
            <w:pPr>
              <w:spacing w:after="20"/>
              <w:ind w:left="20"/>
              <w:jc w:val="both"/>
            </w:pPr>
            <w:r>
              <w:rPr>
                <w:rFonts w:ascii="Times New Roman"/>
                <w:b w:val="false"/>
                <w:i w:val="false"/>
                <w:color w:val="000000"/>
                <w:sz w:val="20"/>
              </w:rPr>
              <w:t>
</w:t>
            </w:r>
            <w:r>
              <w:rPr>
                <w:rFonts w:ascii="Times New Roman"/>
                <w:b/>
                <w:i w:val="false"/>
                <w:color w:val="000000"/>
                <w:sz w:val="20"/>
              </w:rPr>
              <w:t>1. Егер тауарларды Қазақстан Республикасының салық төлеушісі Кеден одағына мүше басқа мемлекеттің салық төлеушісімен жасасқан шарт (келісімшарт) негізінде сатып алса, қосылған құн салығын төлеуді тауарлар аумағына импортталған Қазақстан Республикасының салық төлеушісі – тауарлардың меншік иесі не комиссионер, сенім білдірілген адам (оператор) жүзеге асырады.</w:t>
            </w:r>
          </w:p>
          <w:bookmarkEnd w:id="4353"/>
          <w:p>
            <w:pPr>
              <w:spacing w:after="20"/>
              <w:ind w:left="20"/>
              <w:jc w:val="both"/>
            </w:pPr>
            <w:r>
              <w:rPr>
                <w:rFonts w:ascii="Times New Roman"/>
                <w:b w:val="false"/>
                <w:i w:val="false"/>
                <w:color w:val="000000"/>
                <w:sz w:val="20"/>
              </w:rPr>
              <w:t>
</w:t>
            </w:r>
            <w:r>
              <w:rPr>
                <w:rFonts w:ascii="Times New Roman"/>
                <w:b/>
                <w:i w:val="false"/>
                <w:color w:val="000000"/>
                <w:sz w:val="20"/>
              </w:rPr>
              <w:t>Осы тараудың мақсаты үшін тауарлардың меншік иесі деп тауарларға меншік құқығы бар немесе тауарларға меншік құқығының өтуі шартпен (келісімшартпен) көзделген тұлға түсінілуі керек.</w:t>
            </w:r>
          </w:p>
          <w:bookmarkStart w:name="z5867" w:id="4354"/>
          <w:p>
            <w:pPr>
              <w:spacing w:after="20"/>
              <w:ind w:left="20"/>
              <w:jc w:val="both"/>
            </w:pPr>
            <w:r>
              <w:rPr>
                <w:rFonts w:ascii="Times New Roman"/>
                <w:b w:val="false"/>
                <w:i w:val="false"/>
                <w:color w:val="000000"/>
                <w:sz w:val="20"/>
              </w:rPr>
              <w:t>
</w:t>
            </w:r>
            <w:r>
              <w:rPr>
                <w:rFonts w:ascii="Times New Roman"/>
                <w:b/>
                <w:i w:val="false"/>
                <w:color w:val="000000"/>
                <w:sz w:val="20"/>
              </w:rPr>
              <w:t>2. Егер тауарларды Қазақстан Республикасының салық төлеушісі Кеден одағына мүше басқа мемлекеттің салық төлеушісімен жасасқан шарт (келісімшарт) негізінде сатып алса және бұл ретте тауарлар Кеден одағына мүше үшінші бір мемлекеттің аумағынан импортталса, қосылған құн салығын тауарлар аумағына импортталған Қазақстан Республикасының салық төлеушісі – тауарлардың меншік иесі төлейді.</w:t>
            </w:r>
          </w:p>
          <w:bookmarkEnd w:id="4354"/>
          <w:bookmarkStart w:name="z5868" w:id="4355"/>
          <w:p>
            <w:pPr>
              <w:spacing w:after="20"/>
              <w:ind w:left="20"/>
              <w:jc w:val="both"/>
            </w:pPr>
            <w:r>
              <w:rPr>
                <w:rFonts w:ascii="Times New Roman"/>
                <w:b w:val="false"/>
                <w:i w:val="false"/>
                <w:color w:val="000000"/>
                <w:sz w:val="20"/>
              </w:rPr>
              <w:t>
</w:t>
            </w:r>
            <w:r>
              <w:rPr>
                <w:rFonts w:ascii="Times New Roman"/>
                <w:b/>
                <w:i w:val="false"/>
                <w:color w:val="000000"/>
                <w:sz w:val="20"/>
              </w:rPr>
              <w:t>3. Егер Кеден одағына мүше бір мемлекеттің салық төлеушісі тауарларды комиссия шарты, Қазақстан Республикасының салық төлеушісіне берілген тапсырма негізінде өткізсе және тауарлар Кеден одағына мүше үшінші мемлекеттің аумағынан импортталса, қосылған құн салығын төлеуді тауарлар аумағына импортталған Қазақстан Республикасының салық төлеушісі – комиссионер, сенім білдірілген адам жүзеге асырады.</w:t>
            </w:r>
          </w:p>
          <w:bookmarkEnd w:id="4355"/>
          <w:bookmarkStart w:name="z5869" w:id="4356"/>
          <w:p>
            <w:pPr>
              <w:spacing w:after="20"/>
              <w:ind w:left="20"/>
              <w:jc w:val="both"/>
            </w:pPr>
            <w:r>
              <w:rPr>
                <w:rFonts w:ascii="Times New Roman"/>
                <w:b w:val="false"/>
                <w:i w:val="false"/>
                <w:color w:val="000000"/>
                <w:sz w:val="20"/>
              </w:rPr>
              <w:t>
</w:t>
            </w:r>
            <w:r>
              <w:rPr>
                <w:rFonts w:ascii="Times New Roman"/>
                <w:b/>
                <w:i w:val="false"/>
                <w:color w:val="000000"/>
                <w:sz w:val="20"/>
              </w:rPr>
              <w:t>4. Егер Қазақстан Республикасының басқа салық төлеушісі ұйымдастырған көрме-жәрмеңкелік саудада Кеден одағына мүше басқа мемлекеттің салық төлеушісі Қазақстан Республикасының аумағына бұрын импорттаған, олар бойынша қосылған құн салығы төленбеген тауарларды Қазақстан Республикасының салық төлеушісі сатып алған жағдайда, егер осы тармақта өзгеше көзделмесе, қосылған құн салығын төлеуді Қазақстан Республикасының салық төлеушісі, тауарлардың меншік иесі не комиссионер, сенім білдірілген адам (оператор) жүзеге асырады.</w:t>
            </w:r>
          </w:p>
          <w:bookmarkEnd w:id="4356"/>
          <w:bookmarkStart w:name="z8358" w:id="4357"/>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салық төлеушісі ұйымдастырған көрме-жәрмеңкелік саудада Кеден одағына мүше мемлекеттердің аумағынан Қазақстан Республикасының аумағына бұрын импортталған, олар бойынша қосылған құн салығы төленбеген тауарларды Қазақстан Республикасының салық төлеушісі сатып алған кезде қосылған құн салығын төлеуді оларды сатып алу-сатуға бейрезидентпен шарттар (келісімшарттар) болған кезде тауарлардың меншік иесі жүзеге асырады.</w:t>
            </w:r>
          </w:p>
          <w:bookmarkEnd w:id="4357"/>
          <w:bookmarkStart w:name="z8359" w:id="4358"/>
          <w:p>
            <w:pPr>
              <w:spacing w:after="20"/>
              <w:ind w:left="20"/>
              <w:jc w:val="both"/>
            </w:pPr>
            <w:r>
              <w:rPr>
                <w:rFonts w:ascii="Times New Roman"/>
                <w:b w:val="false"/>
                <w:i w:val="false"/>
                <w:color w:val="000000"/>
                <w:sz w:val="20"/>
              </w:rPr>
              <w:t>
</w:t>
            </w:r>
            <w:r>
              <w:rPr>
                <w:rFonts w:ascii="Times New Roman"/>
                <w:b/>
                <w:i w:val="false"/>
                <w:color w:val="000000"/>
                <w:sz w:val="20"/>
              </w:rPr>
              <w:t>Тауарларды сатып алу-сатуға арналған шарттар (келісімшарттар) болмаған кезде, мұндай тауарлар бойынша қосылған құн салығын төлеуді көрме-жәрмеңкелік сауданы ұйымдастырған Қазақстан Республикасының салық төлеушісі жүзеге асырады.</w:t>
            </w:r>
          </w:p>
          <w:bookmarkEnd w:id="4358"/>
          <w:bookmarkStart w:name="z8360" w:id="4359"/>
          <w:p>
            <w:pPr>
              <w:spacing w:after="20"/>
              <w:ind w:left="20"/>
              <w:jc w:val="both"/>
            </w:pPr>
            <w:r>
              <w:rPr>
                <w:rFonts w:ascii="Times New Roman"/>
                <w:b w:val="false"/>
                <w:i w:val="false"/>
                <w:color w:val="000000"/>
                <w:sz w:val="20"/>
              </w:rPr>
              <w:t>
</w:t>
            </w:r>
            <w:r>
              <w:rPr>
                <w:rFonts w:ascii="Times New Roman"/>
                <w:b/>
                <w:i w:val="false"/>
                <w:color w:val="000000"/>
                <w:sz w:val="20"/>
              </w:rPr>
              <w:t>Көрме-жәрмеңкелік сауданы ұйымдастыратын Қазақстан Республикасының салық төлеушісі осындай сауда өткізілетіні туралы Кеден одағына мүше мемлекеттерден саудаға қатысушылардың тізімін қоса алғанда, оны өткізу басталғанға дейін он жұмыс күні бұрын орналасқан жеріндегі салық органын жазбаша түрде хабардар етуге міндетті.</w:t>
            </w:r>
          </w:p>
          <w:bookmarkEnd w:id="4359"/>
          <w:bookmarkStart w:name="z8361" w:id="4360"/>
          <w:p>
            <w:pPr>
              <w:spacing w:after="20"/>
              <w:ind w:left="20"/>
              <w:jc w:val="both"/>
            </w:pPr>
            <w:r>
              <w:rPr>
                <w:rFonts w:ascii="Times New Roman"/>
                <w:b w:val="false"/>
                <w:i w:val="false"/>
                <w:color w:val="000000"/>
                <w:sz w:val="20"/>
              </w:rPr>
              <w:t>
</w:t>
            </w:r>
            <w:r>
              <w:rPr>
                <w:rFonts w:ascii="Times New Roman"/>
                <w:b/>
                <w:i w:val="false"/>
                <w:color w:val="000000"/>
                <w:sz w:val="20"/>
              </w:rPr>
              <w:t xml:space="preserve">Көрме-жәрмеңкелік сауда бойынша қосылған құн салығының төленуін бақылау тәртібін уәкілетті орган </w:t>
            </w:r>
            <w:r>
              <w:rPr>
                <w:rFonts w:ascii="Times New Roman"/>
                <w:b/>
                <w:i w:val="false"/>
                <w:color w:val="000000"/>
                <w:sz w:val="20"/>
              </w:rPr>
              <w:t>айқындайды</w:t>
            </w:r>
            <w:r>
              <w:rPr>
                <w:rFonts w:ascii="Times New Roman"/>
                <w:b/>
                <w:i w:val="false"/>
                <w:color w:val="000000"/>
                <w:sz w:val="20"/>
              </w:rPr>
              <w:t>.</w:t>
            </w:r>
          </w:p>
          <w:bookmarkEnd w:id="4360"/>
          <w:bookmarkStart w:name="z8398" w:id="4361"/>
          <w:p>
            <w:pPr>
              <w:spacing w:after="20"/>
              <w:ind w:left="20"/>
              <w:jc w:val="both"/>
            </w:pPr>
            <w:r>
              <w:rPr>
                <w:rFonts w:ascii="Times New Roman"/>
                <w:b w:val="false"/>
                <w:i w:val="false"/>
                <w:color w:val="000000"/>
                <w:sz w:val="20"/>
              </w:rPr>
              <w:t>
</w:t>
            </w:r>
            <w:r>
              <w:rPr>
                <w:rFonts w:ascii="Times New Roman"/>
                <w:b/>
                <w:i w:val="false"/>
                <w:color w:val="000000"/>
                <w:sz w:val="20"/>
              </w:rPr>
              <w:t>4-1. Егер Қазақстан Республикасының салық төлеушісі Қазақстан Республикасының аумағына комиссионер, Қазақстан Республикасының салық төлеушісі болып табылатын сенім білдірілген адам (оператор) бұдан бұрын импорттаған, олар бойынша жанама салықтар төленбеген тауарларды Кеден одағына мүше басқа мемлекеттің салық төлеушісімен жасалған комиссия, тапсырма шарты (келісімшарты) бойынша сатып алса, онда жанама салықтарды төлеуді Қазақстан Республикасының салық төлеушісі – тауардың меншік иесі не тауарды импорттаған комиссионер, сенім білдірілген адам (оператор) жүзеге асырады.</w:t>
            </w:r>
          </w:p>
          <w:bookmarkEnd w:id="4361"/>
          <w:bookmarkStart w:name="z5870" w:id="4362"/>
          <w:p>
            <w:pPr>
              <w:spacing w:after="20"/>
              <w:ind w:left="20"/>
              <w:jc w:val="both"/>
            </w:pPr>
            <w:r>
              <w:rPr>
                <w:rFonts w:ascii="Times New Roman"/>
                <w:b w:val="false"/>
                <w:i w:val="false"/>
                <w:color w:val="000000"/>
                <w:sz w:val="20"/>
              </w:rPr>
              <w:t>
</w:t>
            </w:r>
            <w:r>
              <w:rPr>
                <w:rFonts w:ascii="Times New Roman"/>
                <w:b/>
                <w:i w:val="false"/>
                <w:color w:val="000000"/>
                <w:sz w:val="20"/>
              </w:rPr>
              <w:t>5. Егер тауарлар Қазақстан Республикасының салық төлеушісі мен Кеден одағына мүше емес мемлекеттің салық төлеушісі арасындағы шарт негізінде сатып алынса және бұл ретте тауарлар Кеден одағына мүше басқа мемлекеттің аумағынан импортталса, қосылған құн салығын тауарлар аумағына импортталған Қазақстан Республикасының салық төлеушісі – тауарлардың меншік иесі не сенім білдірілген адам (оператор) төлейді.</w:t>
            </w:r>
          </w:p>
          <w:bookmarkEnd w:id="436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276-18-бапқа өзгерістер енгізілді - ҚР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5871" w:id="4363"/>
          <w:p>
            <w:pPr>
              <w:spacing w:after="0"/>
              <w:ind w:left="0"/>
              <w:jc w:val="both"/>
            </w:pPr>
            <w:r>
              <w:rPr>
                <w:rFonts w:ascii="Times New Roman"/>
                <w:b/>
                <w:i w:val="false"/>
                <w:color w:val="000000"/>
              </w:rPr>
              <w:t xml:space="preserve"> 276-19-бап. Қазақстан Республикасының аумағына тауарлардың импорты кезінде Кеден одағында комиссия, тапсырма шарттары бойынша қосылған құн салығын есептеу ерекшеліктері</w:t>
            </w:r>
          </w:p>
          <w:bookmarkEnd w:id="4363"/>
          <w:bookmarkStart w:name="z5872" w:id="4364"/>
          <w:p>
            <w:pPr>
              <w:spacing w:after="20"/>
              <w:ind w:left="20"/>
              <w:jc w:val="both"/>
            </w:pPr>
            <w:r>
              <w:rPr>
                <w:rFonts w:ascii="Times New Roman"/>
                <w:b w:val="false"/>
                <w:i w:val="false"/>
                <w:color w:val="000000"/>
                <w:sz w:val="20"/>
              </w:rPr>
              <w:t>
</w:t>
            </w:r>
            <w:r>
              <w:rPr>
                <w:rFonts w:ascii="Times New Roman"/>
                <w:b/>
                <w:i w:val="false"/>
                <w:color w:val="000000"/>
                <w:sz w:val="20"/>
              </w:rPr>
              <w:t>1. Комиссионер (сенім білдірілген адам) тауарларды Қазақстан Республикасының аумағына комиссия (тапсырма) шарттары негізінде әкелген кезде импортталған тауарлар бойынша қосылған құн салығын есептеу және бюджетке аудару жөніндегі міндет комиссионерге (сенім білдірілген адамға) жүктеледі.</w:t>
            </w:r>
          </w:p>
          <w:bookmarkEnd w:id="4364"/>
          <w:p>
            <w:pPr>
              <w:spacing w:after="20"/>
              <w:ind w:left="20"/>
              <w:jc w:val="both"/>
            </w:pPr>
            <w:r>
              <w:rPr>
                <w:rFonts w:ascii="Times New Roman"/>
                <w:b w:val="false"/>
                <w:i w:val="false"/>
                <w:color w:val="000000"/>
                <w:sz w:val="20"/>
              </w:rPr>
              <w:t>
</w:t>
            </w:r>
            <w:r>
              <w:rPr>
                <w:rFonts w:ascii="Times New Roman"/>
                <w:b/>
                <w:i w:val="false"/>
                <w:color w:val="000000"/>
                <w:sz w:val="20"/>
              </w:rPr>
              <w:t>Бұл ретте Қазақстан Республикасының аумағына импортталған тауарлар бойынша комиссионер (сенім білдірілген адам) төлеген қосылған құн салығының сомасын осындай тауарларды сатып алушы комиссионер (сенім білдірілген адам) сатып алушының атына жазып берген шот-фактураның, сондай-ақ импортталған тауарлар бойынша жанама салықтар жөніндегі декларация көшірмесінің және осы Кодекстің 276-20-бабының 7-тармағында көзделген, салық органының белгісі бар тауарларды әкелу және жанама салықтардың төленгені туралы өтініштің көшірмесі негізінде есепке жатқызуға тиіс.</w:t>
            </w:r>
          </w:p>
          <w:bookmarkStart w:name="z5873" w:id="4365"/>
          <w:p>
            <w:pPr>
              <w:spacing w:after="20"/>
              <w:ind w:left="20"/>
              <w:jc w:val="both"/>
            </w:pPr>
            <w:r>
              <w:rPr>
                <w:rFonts w:ascii="Times New Roman"/>
                <w:b w:val="false"/>
                <w:i w:val="false"/>
                <w:color w:val="000000"/>
                <w:sz w:val="20"/>
              </w:rPr>
              <w:t>
</w:t>
            </w:r>
            <w:r>
              <w:rPr>
                <w:rFonts w:ascii="Times New Roman"/>
                <w:b/>
                <w:i w:val="false"/>
                <w:color w:val="000000"/>
                <w:sz w:val="20"/>
              </w:rPr>
              <w:t>2. Комиссионердің өз атынан және комитент есебінен тауарларды өткізуі, жұмыстарды орындауы немесе қызметтерді көрсетуі комиссионердің өткізу бойынша айналымы болып табылмайды.</w:t>
            </w:r>
          </w:p>
          <w:bookmarkEnd w:id="4365"/>
          <w:bookmarkStart w:name="z5874" w:id="4366"/>
          <w:p>
            <w:pPr>
              <w:spacing w:after="20"/>
              <w:ind w:left="20"/>
              <w:jc w:val="both"/>
            </w:pPr>
            <w:r>
              <w:rPr>
                <w:rFonts w:ascii="Times New Roman"/>
                <w:b w:val="false"/>
                <w:i w:val="false"/>
                <w:color w:val="000000"/>
                <w:sz w:val="20"/>
              </w:rPr>
              <w:t>
</w:t>
            </w:r>
            <w:r>
              <w:rPr>
                <w:rFonts w:ascii="Times New Roman"/>
                <w:b/>
                <w:i w:val="false"/>
                <w:color w:val="000000"/>
                <w:sz w:val="20"/>
              </w:rPr>
              <w:t>3. Сенім білдірілген адамның сенім білдірушінің атынан және есебінен тауарларды өткізуі, жұмыстарды орындауы немесе қызметтерді көрсетуі сенім білдірілген адамның өткізуі бойынша айналым болып табылмайды.</w:t>
            </w:r>
          </w:p>
          <w:bookmarkEnd w:id="4366"/>
          <w:bookmarkStart w:name="z5875" w:id="4367"/>
          <w:p>
            <w:pPr>
              <w:spacing w:after="20"/>
              <w:ind w:left="20"/>
              <w:jc w:val="both"/>
            </w:pPr>
            <w:r>
              <w:rPr>
                <w:rFonts w:ascii="Times New Roman"/>
                <w:b w:val="false"/>
                <w:i w:val="false"/>
                <w:color w:val="000000"/>
                <w:sz w:val="20"/>
              </w:rPr>
              <w:t>
</w:t>
            </w:r>
            <w:r>
              <w:rPr>
                <w:rFonts w:ascii="Times New Roman"/>
                <w:b/>
                <w:i w:val="false"/>
                <w:color w:val="000000"/>
                <w:sz w:val="20"/>
              </w:rPr>
              <w:t>4. Кеден одағына мүше мемлекеттің салық төлеушісі - комитент (сенім білдіруші) пен Қазақстан Республикасының аумағында тауарларды өткізетін Қазақстан Республикасының салық төлеушісі – комиссионер (сенім білдірілген адам) арасында жасалған комиссия (тапсырма) шарттары бойынша Қазақстан Республикасының аумағына әкелінген тауарлар бойынша шот-фактураларды жазып беруді комиссионер (сенім білдірілген адам) жүзеге асырады. Бұл ретте шот-фактура жеткізушінің "комиссионер" ("сенім білдірілген адам") деген мәртебесі көрсетіле отырып жазып беріледі.</w:t>
            </w:r>
          </w:p>
          <w:bookmarkEnd w:id="4367"/>
          <w:p>
            <w:pPr>
              <w:spacing w:after="20"/>
              <w:ind w:left="20"/>
              <w:jc w:val="both"/>
            </w:pPr>
            <w:r>
              <w:rPr>
                <w:rFonts w:ascii="Times New Roman"/>
                <w:b w:val="false"/>
                <w:i w:val="false"/>
                <w:color w:val="000000"/>
                <w:sz w:val="20"/>
              </w:rPr>
              <w:t>
</w:t>
            </w:r>
            <w:r>
              <w:rPr>
                <w:rFonts w:ascii="Times New Roman"/>
                <w:b/>
                <w:i w:val="false"/>
                <w:color w:val="000000"/>
                <w:sz w:val="20"/>
              </w:rPr>
              <w:t xml:space="preserve">Комиссионер (сенім білдірілген адам) сатып алушыға жазып берген шот-фактурада осы Кодекстің </w:t>
            </w:r>
            <w:r>
              <w:rPr>
                <w:rFonts w:ascii="Times New Roman"/>
                <w:b w:val="false"/>
                <w:i w:val="false"/>
                <w:color w:val="000000"/>
                <w:sz w:val="20"/>
              </w:rPr>
              <w:t>263-бабы</w:t>
            </w:r>
            <w:r>
              <w:rPr>
                <w:rFonts w:ascii="Times New Roman"/>
                <w:b/>
                <w:i w:val="false"/>
                <w:color w:val="000000"/>
                <w:sz w:val="20"/>
              </w:rPr>
              <w:t xml:space="preserve"> 5-тармағының 1) - 6) тармақшаларында белгіленген деректемелер, қосылған құн салығын есепке алмағанда тауарлардың құны, сондай-ақ шот-фактураға қоса берілетін тауарларды әкелу және жанама салықтардың төленгені туралы өтініштің нөмірі мен күні көрсетіледі.</w:t>
            </w:r>
          </w:p>
          <w:p>
            <w:pPr>
              <w:spacing w:after="20"/>
              <w:ind w:left="20"/>
              <w:jc w:val="both"/>
            </w:pPr>
            <w:r>
              <w:rPr>
                <w:rFonts w:ascii="Times New Roman"/>
                <w:b w:val="false"/>
                <w:i w:val="false"/>
                <w:color w:val="000000"/>
                <w:sz w:val="20"/>
              </w:rPr>
              <w:t>
</w:t>
            </w:r>
            <w:r>
              <w:rPr>
                <w:rFonts w:ascii="Times New Roman"/>
                <w:b/>
                <w:i w:val="false"/>
                <w:color w:val="000000"/>
                <w:sz w:val="20"/>
              </w:rPr>
              <w:t>Импортталатын тауарлар бойынша комиссионер (сенім білдірілген адам) төлеген қосылған құн салығының сомасы шот-фактурада жеке жолда көрсетіледі.</w:t>
            </w:r>
          </w:p>
          <w:p>
            <w:pPr>
              <w:spacing w:after="20"/>
              <w:ind w:left="20"/>
              <w:jc w:val="both"/>
            </w:pPr>
            <w:r>
              <w:rPr>
                <w:rFonts w:ascii="Times New Roman"/>
                <w:b w:val="false"/>
                <w:i w:val="false"/>
                <w:color w:val="000000"/>
                <w:sz w:val="20"/>
              </w:rPr>
              <w:t>
</w:t>
            </w:r>
            <w:r>
              <w:rPr>
                <w:rFonts w:ascii="Times New Roman"/>
                <w:b/>
                <w:i w:val="false"/>
                <w:color w:val="000000"/>
                <w:sz w:val="20"/>
              </w:rPr>
              <w:t>Мұндай шот-фактураға тауарларды әкелу және жанама салықтардың төленгені туралы өтініштің комиссионерден (сенім білдірілген адамнан) алынған көшірмесі мен тауарларды импорттаған кезде комиссионер (сенім білдірілген адам) төлеген қосылған құн салығын есепке жатқызуға негіз болып табылатын импортталған тауарлар бойынша жанама салықтар жөніндегі декларацияның көшірмесі қоса беріледі.</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аумағына тауарлардың импорты кезінде комиссионер (сенім білдірілген адам) төлеген импортталған тауарлар бойынша қосылған құн салығы комиссионердің (сенім білдірілген адамның) есебіне жатқызылмайды.</w:t>
            </w:r>
          </w:p>
          <w:bookmarkStart w:name="z5876" w:id="4368"/>
          <w:p>
            <w:pPr>
              <w:spacing w:after="20"/>
              <w:ind w:left="20"/>
              <w:jc w:val="both"/>
            </w:pPr>
            <w:r>
              <w:rPr>
                <w:rFonts w:ascii="Times New Roman"/>
                <w:b w:val="false"/>
                <w:i w:val="false"/>
                <w:color w:val="000000"/>
                <w:sz w:val="20"/>
              </w:rPr>
              <w:t>
</w:t>
            </w:r>
            <w:r>
              <w:rPr>
                <w:rFonts w:ascii="Times New Roman"/>
                <w:b/>
                <w:i w:val="false"/>
                <w:color w:val="000000"/>
                <w:sz w:val="20"/>
              </w:rPr>
              <w:t>5. Импортталған тауарларды комиссионер (сенім білдірілген адам) есепке қабылдаған күн комиссия (тапсырма) шарттары негізінде тауарларды Қазақстан Республикасының аумағына әкелген кезде салық салынатын импортты жасау күні болып табылады.</w:t>
            </w:r>
          </w:p>
          <w:bookmarkEnd w:id="4368"/>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мақсаты үшін комитенттің (сенім білдірушінің) комиссионердің (сенім білдірілген адамның) атына тауарлардың берілгенін растайтын бастапқы құжатты жасау күні есепке қабылдау күні болып табылады.</w:t>
            </w:r>
          </w:p>
          <w:bookmarkStart w:name="z5877" w:id="4369"/>
          <w:p>
            <w:pPr>
              <w:spacing w:after="20"/>
              <w:ind w:left="20"/>
              <w:jc w:val="both"/>
            </w:pPr>
            <w:r>
              <w:rPr>
                <w:rFonts w:ascii="Times New Roman"/>
                <w:b w:val="false"/>
                <w:i w:val="false"/>
                <w:color w:val="000000"/>
                <w:sz w:val="20"/>
              </w:rPr>
              <w:t>
</w:t>
            </w:r>
            <w:r>
              <w:rPr>
                <w:rFonts w:ascii="Times New Roman"/>
                <w:b/>
                <w:i w:val="false"/>
                <w:color w:val="000000"/>
                <w:sz w:val="20"/>
              </w:rPr>
              <w:t>6. Комиссия (тапсырма) шартының талаптарына сәйкес келетін жағдайларда тауарларды өткізген, жұмыстарды орындаған, қызметтерді көрсеткен кезде комиссионердің (сенім білдірілген адамның) салық салынатын айналымының мөлшері комиссия (тапсырма) шарты бойынша сыйақы негізінде айқындалады.</w:t>
            </w:r>
          </w:p>
          <w:bookmarkEnd w:id="436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276-19-бапқа өзгеріс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5878" w:id="4370"/>
          <w:p>
            <w:pPr>
              <w:spacing w:after="0"/>
              <w:ind w:left="0"/>
              <w:jc w:val="both"/>
            </w:pPr>
            <w:r>
              <w:rPr>
                <w:rFonts w:ascii="Times New Roman"/>
                <w:b/>
                <w:i w:val="false"/>
                <w:color w:val="000000"/>
              </w:rPr>
              <w:t xml:space="preserve"> 276-20-бап. Кеден одағында тауарлардың импорты кезінде қосылған құн салығын есептеу және төлеу тәртібі</w:t>
            </w:r>
          </w:p>
          <w:bookmarkEnd w:id="4370"/>
          <w:p>
            <w:pPr>
              <w:spacing w:after="20"/>
              <w:ind w:left="20"/>
              <w:jc w:val="both"/>
            </w:pPr>
            <w:r>
              <w:rPr>
                <w:rFonts w:ascii="Times New Roman"/>
                <w:b w:val="false"/>
                <w:i w:val="false"/>
                <w:color w:val="ff0000"/>
                <w:sz w:val="20"/>
              </w:rPr>
              <w:t xml:space="preserve">
Ескерту. 276-20-баптың тақырыбы жаңа редакцияда - ҚР 28.11.2014 </w:t>
            </w:r>
            <w:r>
              <w:rPr>
                <w:rFonts w:ascii="Times New Roman"/>
                <w:b w:val="false"/>
                <w:i w:val="false"/>
                <w:color w:val="ff0000"/>
                <w:sz w:val="20"/>
              </w:rPr>
              <w:t>№ 257-V</w:t>
            </w:r>
            <w:r>
              <w:rPr>
                <w:rFonts w:ascii="Times New Roman"/>
                <w:b w:val="false"/>
                <w:i w:val="false"/>
                <w:color w:val="ff0000"/>
                <w:sz w:val="20"/>
              </w:rPr>
              <w:t xml:space="preserve"> Заңымен (01.01.2015 бастап қолданысқа енгізіледі).</w:t>
            </w:r>
          </w:p>
          <w:bookmarkStart w:name="z5879" w:id="4371"/>
          <w:p>
            <w:pPr>
              <w:spacing w:after="20"/>
              <w:ind w:left="20"/>
              <w:jc w:val="both"/>
            </w:pPr>
            <w:r>
              <w:rPr>
                <w:rFonts w:ascii="Times New Roman"/>
                <w:b w:val="false"/>
                <w:i w:val="false"/>
                <w:color w:val="000000"/>
                <w:sz w:val="20"/>
              </w:rPr>
              <w:t xml:space="preserve">
 </w:t>
            </w:r>
            <w:r>
              <w:rPr>
                <w:rFonts w:ascii="Times New Roman"/>
                <w:b/>
                <w:i w:val="false"/>
                <w:color w:val="000000"/>
                <w:sz w:val="20"/>
              </w:rPr>
              <w:t>1. Егер осы бапта өзгеше белгіленбесе, Кеден одағында қосылған құн салығын есептеу және төлеу тәртібі осы Кодекстің 36-тарауына сәйкес айқындалады.</w:t>
            </w:r>
          </w:p>
          <w:bookmarkEnd w:id="4371"/>
          <w:bookmarkStart w:name="z5880" w:id="4372"/>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(01.01.2015 бастап қолданысқа енгізіледі) Заңымен.</w:t>
            </w:r>
          </w:p>
          <w:bookmarkEnd w:id="4372"/>
          <w:bookmarkStart w:name="z5883" w:id="4373"/>
          <w:p>
            <w:pPr>
              <w:spacing w:after="20"/>
              <w:ind w:left="20"/>
              <w:jc w:val="both"/>
            </w:pPr>
            <w:r>
              <w:rPr>
                <w:rFonts w:ascii="Times New Roman"/>
                <w:b w:val="false"/>
                <w:i w:val="false"/>
                <w:color w:val="000000"/>
                <w:sz w:val="20"/>
              </w:rPr>
              <w:t>
</w:t>
            </w:r>
            <w:r>
              <w:rPr>
                <w:rFonts w:ascii="Times New Roman"/>
                <w:b/>
                <w:i w:val="false"/>
                <w:color w:val="000000"/>
                <w:sz w:val="20"/>
              </w:rPr>
              <w:t>3. Кеден одағына мүше мемлекеттердiң аумағынан Қазақстан Республикасының аумағына тауарлардың, оның ішінде алыс-беріс шикізатын қайта өңдеу өнімдері болып табылатын тауарлардың импорты кезінде салық төлеуші импортталған тауарлар бойынша жанама салықтар жөніндегі, оның ішінде лизинг шарттары (келісімшарттары) бойынша декларацияны, егер осы тармақта өзгеше белгіленбесе, салық кезеңінен кейінгі айдың 20-сынан кешіктірмей, өзінің орналасқан (тұрғылықты) жері бойынша салық органына қағаз жеткізгіште және электрондық нысанда не электрондық нысанда табыс етуге міндетті.</w:t>
            </w:r>
          </w:p>
          <w:bookmarkEnd w:id="4373"/>
          <w:bookmarkStart w:name="z5884" w:id="4374"/>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салық органына импортталған тауарлар бойынша жанама салықтар жөніндегі декларациясымен бір мезгілде мынадай құжаттарды:</w:t>
            </w:r>
          </w:p>
          <w:bookmarkEnd w:id="4374"/>
          <w:bookmarkStart w:name="z5885" w:id="4375"/>
          <w:p>
            <w:pPr>
              <w:spacing w:after="20"/>
              <w:ind w:left="20"/>
              <w:jc w:val="both"/>
            </w:pPr>
            <w:r>
              <w:rPr>
                <w:rFonts w:ascii="Times New Roman"/>
                <w:b w:val="false"/>
                <w:i w:val="false"/>
                <w:color w:val="000000"/>
                <w:sz w:val="20"/>
              </w:rPr>
              <w:t>
</w:t>
            </w:r>
            <w:r>
              <w:rPr>
                <w:rFonts w:ascii="Times New Roman"/>
                <w:b/>
                <w:i w:val="false"/>
                <w:color w:val="000000"/>
                <w:sz w:val="20"/>
              </w:rPr>
              <w:t>1) тауарларды әкелу және жанама салықтардың төленгені туралы өтінішті (өтініштерді) қағаз жеткізгіште (төрт данада) және электрондық нысанда не электрондық нысанда табыс етеді.</w:t>
            </w:r>
          </w:p>
          <w:bookmarkEnd w:id="4375"/>
          <w:p>
            <w:pPr>
              <w:spacing w:after="20"/>
              <w:ind w:left="20"/>
              <w:jc w:val="both"/>
            </w:pPr>
            <w:r>
              <w:rPr>
                <w:rFonts w:ascii="Times New Roman"/>
                <w:b w:val="false"/>
                <w:i w:val="false"/>
                <w:color w:val="000000"/>
                <w:sz w:val="20"/>
              </w:rPr>
              <w:t>
</w:t>
            </w:r>
            <w:r>
              <w:rPr>
                <w:rFonts w:ascii="Times New Roman"/>
                <w:b/>
                <w:i w:val="false"/>
                <w:color w:val="000000"/>
                <w:sz w:val="20"/>
              </w:rPr>
              <w:t xml:space="preserve">Тауарларды әкелу және жанама салықтардың төленгені туралы өтініштің нысанын, оны толтыру және табыс ету қағидаларын уәкілетті орган </w:t>
            </w:r>
            <w:r>
              <w:rPr>
                <w:rFonts w:ascii="Times New Roman"/>
                <w:b/>
                <w:i w:val="false"/>
                <w:color w:val="000000"/>
                <w:sz w:val="20"/>
              </w:rPr>
              <w:t>бекiтедi</w:t>
            </w:r>
            <w:r>
              <w:rPr>
                <w:rFonts w:ascii="Times New Roman"/>
                <w:b/>
                <w:i w:val="false"/>
                <w:color w:val="000000"/>
                <w:sz w:val="20"/>
              </w:rPr>
              <w:t>;</w:t>
            </w:r>
          </w:p>
          <w:bookmarkStart w:name="z5886" w:id="4376"/>
          <w:p>
            <w:pPr>
              <w:spacing w:after="20"/>
              <w:ind w:left="20"/>
              <w:jc w:val="both"/>
            </w:pPr>
            <w:r>
              <w:rPr>
                <w:rFonts w:ascii="Times New Roman"/>
                <w:b w:val="false"/>
                <w:i w:val="false"/>
                <w:color w:val="000000"/>
                <w:sz w:val="20"/>
              </w:rPr>
              <w:t>
</w:t>
            </w:r>
            <w:r>
              <w:rPr>
                <w:rFonts w:ascii="Times New Roman"/>
                <w:b/>
                <w:i w:val="false"/>
                <w:color w:val="000000"/>
                <w:sz w:val="20"/>
              </w:rPr>
              <w:t>2) импортталған тауарлар бойынша жанама салықтардың іс жүзінде төленгенін растайтын банктің үзінді көшірмесін, және (немесе) импортталған тауарлар бойынша жанама салықтарды төлеу жөніндегі салық міндеттемесінің орындалуын растайтын, Қазақстан Республикасының банк заңнамасында көзделген өзге де төлем құжатын немесе уәкілетті орган берген, салық төлеушіге салық төлеу мерзімін өзгертуге құқық берілгендігін растайтын өзге де құжатты, немесе осы Кодекстің 276-15-бабының талаптарын ескере отырып, қосылған құн салығынан босатылғанын растайтын құжаттарды табыс етеді.</w:t>
            </w:r>
          </w:p>
          <w:bookmarkEnd w:id="4376"/>
          <w:p>
            <w:pPr>
              <w:spacing w:after="20"/>
              <w:ind w:left="20"/>
              <w:jc w:val="both"/>
            </w:pPr>
            <w:r>
              <w:rPr>
                <w:rFonts w:ascii="Times New Roman"/>
                <w:b w:val="false"/>
                <w:i w:val="false"/>
                <w:color w:val="000000"/>
                <w:sz w:val="20"/>
              </w:rPr>
              <w:t>
</w:t>
            </w:r>
            <w:r>
              <w:rPr>
                <w:rFonts w:ascii="Times New Roman"/>
                <w:b/>
                <w:i w:val="false"/>
                <w:color w:val="000000"/>
                <w:sz w:val="20"/>
              </w:rPr>
              <w:t>Бұл ретте аталған құжаттар қосылған құн салығын төлеудің өзге тәртібінде, сондай-ақ импортталған тауарлар бойынша қосылған құн салығы бойынша алдағы төлемдер шотының есебіне жатқызылуға тиісті импортталған тауарлар бойынша қосылған құн салығының жеке шоттарында артық төленген төлемдер болған жағдайда, салық төлеуші салықтар мен төлемдердің басқа түрлері бойынша аталған артық төленген сомаларды есепке жатқызуға немесе есеп айырысу шотына қайтаруға өтініш бермеген болса, табыс етілмейді.</w:t>
            </w:r>
          </w:p>
          <w:p>
            <w:pPr>
              <w:spacing w:after="20"/>
              <w:ind w:left="20"/>
              <w:jc w:val="both"/>
            </w:pPr>
            <w:r>
              <w:rPr>
                <w:rFonts w:ascii="Times New Roman"/>
                <w:b w:val="false"/>
                <w:i w:val="false"/>
                <w:color w:val="000000"/>
                <w:sz w:val="20"/>
              </w:rPr>
              <w:t>
</w:t>
            </w:r>
            <w:r>
              <w:rPr>
                <w:rFonts w:ascii="Times New Roman"/>
                <w:b/>
                <w:i w:val="false"/>
                <w:color w:val="000000"/>
                <w:sz w:val="20"/>
              </w:rPr>
              <w:t>Лизинг шарттары (келісімшарттары) бойынша осы тармақшада көрсетілген құжаттар есепті салық кезеңіне келетін, лизинг шартында (келісімшартында) көзделген лизингтік төлемнің мерзімі бойынша, осы тармақта белгіленген мерзімде табыс етіледі;</w:t>
            </w:r>
          </w:p>
          <w:bookmarkStart w:name="z5887" w:id="4377"/>
          <w:p>
            <w:pPr>
              <w:spacing w:after="20"/>
              <w:ind w:left="20"/>
              <w:jc w:val="both"/>
            </w:pPr>
            <w:r>
              <w:rPr>
                <w:rFonts w:ascii="Times New Roman"/>
                <w:b w:val="false"/>
                <w:i w:val="false"/>
                <w:color w:val="000000"/>
                <w:sz w:val="20"/>
              </w:rPr>
              <w:t>
</w:t>
            </w:r>
            <w:r>
              <w:rPr>
                <w:rFonts w:ascii="Times New Roman"/>
                <w:b/>
                <w:i w:val="false"/>
                <w:color w:val="000000"/>
                <w:sz w:val="20"/>
              </w:rPr>
              <w:t>3) тауарлардың Кеден одағына мүше бір мемлекеттің аумағынан Қазақстан Республикасының аумағына өткізілгенін растайтын, тауарға ілеспе және (немесе) өзге де құжаттарды табыс етеді. Егер тауарлардың жекелеген түрлерінің өткізілуі, оның ішінде тауарлардың көлік құралдарын пайдаланбай өткізілуі үшін мұндай құжаттарды ресімдеу Қазақстан Республикасының заңнамасында көзделмесе, көрсетілген құжаттар табыс етілмейді;</w:t>
            </w:r>
          </w:p>
          <w:bookmarkEnd w:id="4377"/>
          <w:bookmarkStart w:name="z5888" w:id="4378"/>
          <w:p>
            <w:pPr>
              <w:spacing w:after="20"/>
              <w:ind w:left="20"/>
              <w:jc w:val="both"/>
            </w:pPr>
            <w:r>
              <w:rPr>
                <w:rFonts w:ascii="Times New Roman"/>
                <w:b w:val="false"/>
                <w:i w:val="false"/>
                <w:color w:val="000000"/>
                <w:sz w:val="20"/>
              </w:rPr>
              <w:t>
</w:t>
            </w:r>
            <w:r>
              <w:rPr>
                <w:rFonts w:ascii="Times New Roman"/>
                <w:b/>
                <w:i w:val="false"/>
                <w:color w:val="000000"/>
                <w:sz w:val="20"/>
              </w:rPr>
              <w:t>4) егер шот-фактураларды шығару (жазып беру) Кеден одағына мүше мемлекеттің заңнамасында көзделген жағдайда, тауарларды тиеп-жөнелту кезінде Кеден одағына мүше мемлекеттің заңнамасына сәйкес ресімделген шот-фактураларды табыс етеді.</w:t>
            </w:r>
          </w:p>
          <w:bookmarkEnd w:id="4378"/>
          <w:p>
            <w:pPr>
              <w:spacing w:after="20"/>
              <w:ind w:left="20"/>
              <w:jc w:val="both"/>
            </w:pPr>
            <w:r>
              <w:rPr>
                <w:rFonts w:ascii="Times New Roman"/>
                <w:b w:val="false"/>
                <w:i w:val="false"/>
                <w:color w:val="000000"/>
                <w:sz w:val="20"/>
              </w:rPr>
              <w:t>
</w:t>
            </w:r>
            <w:r>
              <w:rPr>
                <w:rFonts w:ascii="Times New Roman"/>
                <w:b/>
                <w:i w:val="false"/>
                <w:color w:val="000000"/>
                <w:sz w:val="20"/>
              </w:rPr>
              <w:t>Егер шот-фактураларды шығару (жазып беру) Кеден одағына мүше мемлекеттің заңнамасында көзделмеген болса не тауарлар Кеден одағына мүше мемлекет болып табылмайтын мемлекеттің салық төлеушісінен сатып алынса, онда шот-фактураның орнына сатушы шығарған (жазып берген), импортталған тауарлардың құнын растайтын өзге құжат табыс етіледі;</w:t>
            </w:r>
          </w:p>
          <w:bookmarkStart w:name="z5889" w:id="4379"/>
          <w:p>
            <w:pPr>
              <w:spacing w:after="20"/>
              <w:ind w:left="20"/>
              <w:jc w:val="both"/>
            </w:pPr>
            <w:r>
              <w:rPr>
                <w:rFonts w:ascii="Times New Roman"/>
                <w:b w:val="false"/>
                <w:i w:val="false"/>
                <w:color w:val="000000"/>
                <w:sz w:val="20"/>
              </w:rPr>
              <w:t>
</w:t>
            </w:r>
            <w:r>
              <w:rPr>
                <w:rFonts w:ascii="Times New Roman"/>
                <w:b/>
                <w:i w:val="false"/>
                <w:color w:val="000000"/>
                <w:sz w:val="20"/>
              </w:rPr>
              <w:t>5) Кеден одағына мүше мемлекеттің аумағынан Қазақстан Республикасының аумағына импортталған тауарлар олардың негізінде сатып алынған шарттар (келісімшарттар), тауарлар лизингі (лизинг нысаналары) жағдайында – лизинг шарттары (келісімшарттары), зат түрінде қарыз берілген жағдайда - қарыз шарттары, тауарларды дайындау туралы шарттар (келісімшарттар), алыс-беріс шикізатын өңдеуге арналған шарттар (келісімшарттар);</w:t>
            </w:r>
          </w:p>
          <w:bookmarkEnd w:id="4379"/>
          <w:bookmarkStart w:name="z5890" w:id="4380"/>
          <w:p>
            <w:pPr>
              <w:spacing w:after="20"/>
              <w:ind w:left="20"/>
              <w:jc w:val="both"/>
            </w:pPr>
            <w:r>
              <w:rPr>
                <w:rFonts w:ascii="Times New Roman"/>
                <w:b w:val="false"/>
                <w:i w:val="false"/>
                <w:color w:val="000000"/>
                <w:sz w:val="20"/>
              </w:rPr>
              <w:t>
</w:t>
            </w:r>
            <w:r>
              <w:rPr>
                <w:rFonts w:ascii="Times New Roman"/>
                <w:b/>
                <w:i w:val="false"/>
                <w:color w:val="000000"/>
                <w:sz w:val="20"/>
              </w:rPr>
              <w:t>6) Қазақстан Республикасының салық төлеушісіне Кеден одағына мүше басқа мемлекеттің салық төлеушісі не Кеден одағына мүше үшінші мемлекеттің аумағынан импортталған тауарларды өткізетін Кеден одағына мүше болып табылмайтын мемлекеттің салық төлеушісі берген (ұйымның басшысы (жеке кәсіпкер) қол қойған және ұйымның мөрімен куәландырылған) Кеден одағына мүше үшінші мемлекеттің салық төлеушісі туралы мынадай мәліметтер:</w:t>
            </w:r>
          </w:p>
          <w:bookmarkEnd w:id="4380"/>
          <w:p>
            <w:pPr>
              <w:spacing w:after="20"/>
              <w:ind w:left="20"/>
              <w:jc w:val="both"/>
            </w:pPr>
            <w:r>
              <w:rPr>
                <w:rFonts w:ascii="Times New Roman"/>
                <w:b w:val="false"/>
                <w:i w:val="false"/>
                <w:color w:val="000000"/>
                <w:sz w:val="20"/>
              </w:rPr>
              <w:t>
</w:t>
            </w:r>
            <w:r>
              <w:rPr>
                <w:rFonts w:ascii="Times New Roman"/>
                <w:b/>
                <w:i w:val="false"/>
                <w:color w:val="000000"/>
                <w:sz w:val="20"/>
              </w:rPr>
              <w:t>тұлғаны Кеден одағына мүше мемлекеттің салық төлеушісі ретінде сәйкестендіруші нөмір;</w:t>
            </w:r>
          </w:p>
          <w:p>
            <w:pPr>
              <w:spacing w:after="20"/>
              <w:ind w:left="20"/>
              <w:jc w:val="both"/>
            </w:pPr>
            <w:r>
              <w:rPr>
                <w:rFonts w:ascii="Times New Roman"/>
                <w:b w:val="false"/>
                <w:i w:val="false"/>
                <w:color w:val="000000"/>
                <w:sz w:val="20"/>
              </w:rPr>
              <w:t>
</w:t>
            </w:r>
            <w:r>
              <w:rPr>
                <w:rFonts w:ascii="Times New Roman"/>
                <w:b/>
                <w:i w:val="false"/>
                <w:color w:val="000000"/>
                <w:sz w:val="20"/>
              </w:rPr>
              <w:t>Кеден одағына мүше мемлекеттің салық төлеушісінің (ұйымның (жеке кәсіпкердің) толық атауы;</w:t>
            </w:r>
          </w:p>
          <w:p>
            <w:pPr>
              <w:spacing w:after="20"/>
              <w:ind w:left="20"/>
              <w:jc w:val="both"/>
            </w:pPr>
            <w:r>
              <w:rPr>
                <w:rFonts w:ascii="Times New Roman"/>
                <w:b w:val="false"/>
                <w:i w:val="false"/>
                <w:color w:val="000000"/>
                <w:sz w:val="20"/>
              </w:rPr>
              <w:t>
</w:t>
            </w:r>
            <w:r>
              <w:rPr>
                <w:rFonts w:ascii="Times New Roman"/>
                <w:b/>
                <w:i w:val="false"/>
                <w:color w:val="000000"/>
                <w:sz w:val="20"/>
              </w:rPr>
              <w:t>Кеден одағына мүше мемлекеттің салық төлеушісінің орналасқан (тұрғылықты) жері;</w:t>
            </w:r>
          </w:p>
          <w:p>
            <w:pPr>
              <w:spacing w:after="20"/>
              <w:ind w:left="20"/>
              <w:jc w:val="both"/>
            </w:pPr>
            <w:r>
              <w:rPr>
                <w:rFonts w:ascii="Times New Roman"/>
                <w:b w:val="false"/>
                <w:i w:val="false"/>
                <w:color w:val="000000"/>
                <w:sz w:val="20"/>
              </w:rPr>
              <w:t>
</w:t>
            </w:r>
            <w:r>
              <w:rPr>
                <w:rFonts w:ascii="Times New Roman"/>
                <w:b/>
                <w:i w:val="false"/>
                <w:color w:val="000000"/>
                <w:sz w:val="20"/>
              </w:rPr>
              <w:t>келісімшарттың (шарттың) нөмірі мен күні;</w:t>
            </w:r>
          </w:p>
          <w:p>
            <w:pPr>
              <w:spacing w:after="20"/>
              <w:ind w:left="20"/>
              <w:jc w:val="both"/>
            </w:pPr>
            <w:r>
              <w:rPr>
                <w:rFonts w:ascii="Times New Roman"/>
                <w:b w:val="false"/>
                <w:i w:val="false"/>
                <w:color w:val="000000"/>
                <w:sz w:val="20"/>
              </w:rPr>
              <w:t>
</w:t>
            </w:r>
            <w:r>
              <w:rPr>
                <w:rFonts w:ascii="Times New Roman"/>
                <w:b/>
                <w:i w:val="false"/>
                <w:color w:val="000000"/>
                <w:sz w:val="20"/>
              </w:rPr>
              <w:t>ерекшелік нөмірі мен күні туралы және импортталған тауарды сатып алу туралы Кеден одағына мүше осы үшінші мемлекеттің салық төлеушісімен жасалған шарт (келісімшарт) туралы ақпараттық хабарлама (осы Кодекстің 276-18-бабының 2 – 5-тармақтарында көзделген жағдайларда).</w:t>
            </w:r>
          </w:p>
          <w:p>
            <w:pPr>
              <w:spacing w:after="20"/>
              <w:ind w:left="20"/>
              <w:jc w:val="both"/>
            </w:pPr>
            <w:r>
              <w:rPr>
                <w:rFonts w:ascii="Times New Roman"/>
                <w:b w:val="false"/>
                <w:i w:val="false"/>
                <w:color w:val="000000"/>
                <w:sz w:val="20"/>
              </w:rPr>
              <w:t>
</w:t>
            </w:r>
            <w:r>
              <w:rPr>
                <w:rFonts w:ascii="Times New Roman"/>
                <w:b/>
                <w:i w:val="false"/>
                <w:color w:val="000000"/>
                <w:sz w:val="20"/>
              </w:rPr>
              <w:t>Егер одан тауар сатып алынатын Кеден одағына мүше мемлекеттің салық төлеушісі өткізетін тауардың иесі болмаған жағдайда (комиссионер, сенім білдірілген адам болып табылса), онда осы тармақшаның екінші-алтыншы абзацтарында көрсетілген мәліметтер өткізілетін тауардың иесіне қатысты да табыс етіледі.</w:t>
            </w:r>
          </w:p>
          <w:p>
            <w:pPr>
              <w:spacing w:after="20"/>
              <w:ind w:left="20"/>
              <w:jc w:val="both"/>
            </w:pPr>
            <w:r>
              <w:rPr>
                <w:rFonts w:ascii="Times New Roman"/>
                <w:b w:val="false"/>
                <w:i w:val="false"/>
                <w:color w:val="000000"/>
                <w:sz w:val="20"/>
              </w:rPr>
              <w:t>
</w:t>
            </w:r>
            <w:r>
              <w:rPr>
                <w:rFonts w:ascii="Times New Roman"/>
                <w:b/>
                <w:i w:val="false"/>
                <w:color w:val="000000"/>
                <w:sz w:val="20"/>
              </w:rPr>
              <w:t>Ақпараттық хабарлама шет тілінде табыс етілген жағдайда қазақ және орыс тілдеріне аудармасының болуы міндетті.</w:t>
            </w:r>
          </w:p>
          <w:p>
            <w:pPr>
              <w:spacing w:after="20"/>
              <w:ind w:left="20"/>
              <w:jc w:val="both"/>
            </w:pPr>
            <w:r>
              <w:rPr>
                <w:rFonts w:ascii="Times New Roman"/>
                <w:b w:val="false"/>
                <w:i w:val="false"/>
                <w:color w:val="000000"/>
                <w:sz w:val="20"/>
              </w:rPr>
              <w:t>
</w:t>
            </w:r>
            <w:r>
              <w:rPr>
                <w:rFonts w:ascii="Times New Roman"/>
                <w:b/>
                <w:i w:val="false"/>
                <w:color w:val="000000"/>
                <w:sz w:val="20"/>
              </w:rPr>
              <w:t>Егер осы тармақшада көзделген мәліметтер осы тармақтың 5) тармақшасында көрсетілген шартта (келісімшартта) қамтылған жағдайда ақпараттық хабарлама табыс етілмейді;</w:t>
            </w:r>
          </w:p>
          <w:bookmarkStart w:name="z5891" w:id="4381"/>
          <w:p>
            <w:pPr>
              <w:spacing w:after="20"/>
              <w:ind w:left="20"/>
              <w:jc w:val="both"/>
            </w:pPr>
            <w:r>
              <w:rPr>
                <w:rFonts w:ascii="Times New Roman"/>
                <w:b w:val="false"/>
                <w:i w:val="false"/>
                <w:color w:val="000000"/>
                <w:sz w:val="20"/>
              </w:rPr>
              <w:t>
</w:t>
            </w:r>
            <w:r>
              <w:rPr>
                <w:rFonts w:ascii="Times New Roman"/>
                <w:b/>
                <w:i w:val="false"/>
                <w:color w:val="000000"/>
                <w:sz w:val="20"/>
              </w:rPr>
              <w:t>7) комиссия немесе тапсырма шарттары (келісімшарттары) (олар жасалған жағдайда);</w:t>
            </w:r>
          </w:p>
          <w:bookmarkEnd w:id="4381"/>
          <w:bookmarkStart w:name="z5892" w:id="4382"/>
          <w:p>
            <w:pPr>
              <w:spacing w:after="20"/>
              <w:ind w:left="20"/>
              <w:jc w:val="both"/>
            </w:pPr>
            <w:r>
              <w:rPr>
                <w:rFonts w:ascii="Times New Roman"/>
                <w:b w:val="false"/>
                <w:i w:val="false"/>
                <w:color w:val="000000"/>
                <w:sz w:val="20"/>
              </w:rPr>
              <w:t>
</w:t>
            </w:r>
            <w:r>
              <w:rPr>
                <w:rFonts w:ascii="Times New Roman"/>
                <w:b/>
                <w:i w:val="false"/>
                <w:color w:val="000000"/>
                <w:sz w:val="20"/>
              </w:rPr>
              <w:t>8) комиссия немесе тапсырма шарттары бойынша Кеден одағына мүше бір мемлекеттің аумағынан Қазақстан Республикасының аумағына импортталған тауарлар олардың негізінде сатып алынған шарттар (келісімшарттар) (қосылған құн салығын комиссионер, сенім білдірілген адам төлейтін жағдайларды қоспағанда, осы Кодекстің 276-18-бабының 2 және 3-тармақтарында көзделген жағдайларда).</w:t>
            </w:r>
          </w:p>
          <w:bookmarkEnd w:id="4382"/>
          <w:p>
            <w:pPr>
              <w:spacing w:after="20"/>
              <w:ind w:left="20"/>
              <w:jc w:val="both"/>
            </w:pPr>
            <w:r>
              <w:rPr>
                <w:rFonts w:ascii="Times New Roman"/>
                <w:b w:val="false"/>
                <w:i w:val="false"/>
                <w:color w:val="000000"/>
                <w:sz w:val="20"/>
              </w:rPr>
              <w:t>
</w:t>
            </w:r>
            <w:r>
              <w:rPr>
                <w:rFonts w:ascii="Times New Roman"/>
                <w:b/>
                <w:i w:val="false"/>
                <w:color w:val="000000"/>
                <w:sz w:val="20"/>
              </w:rPr>
              <w:t>Бөлшек саудада сатып алу-сату жағдайында осы тармақтың 3) – 5) тармақшаларында көрсетілген құжаттар болмаған кезде Қазақстан Республикасының аумағына импортталған тауарлардың алынғанын (не сатып алынғанын) растайтын құжаттар (оның ішінде бақылау-касса машинасының чектері, тауар чектері, сатып алу актілері) табыс етіледі.</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заңнамасында көзделген негіздер бойынша салық төлеушінің мөрі болмаған жағдайларды қоспағанда, осы тармақтың 2) – 8) тармақшаларында көрсетілген құжаттар салық төлеушінің басшысы мен бас бухгалтерінің (ол болған кезде) не салық төлеушінің шешімі бойынша оған уәкілеттік берілген өзге да адамдардың қолтаңбаларымен, сондай-ақ мөрімен куәландырылған көшірмелерде табыс етілуі мүмкін.</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көрсетілген құжаттардың көшірмелері соңғы парағына олардың жалпы саны көрсетіле отырып, тігілген, нөмірленген және соңғы парағын салық төлеушінің басшысы мен бас бухгалтерінің (ол болған кезде) не салық төлеушінің шешімі бойынша оған уәкілеттік берілген өзге де адамдардың қолтаңбаларымен, Қазақстан Республикасының заңнамасында көзделген негіздер бойынша салық төлеушінің мөрі болмаған жағдайларды қоспағанда, сондай-ақ салық төлеушінің мөрімен куәландырылған кітап (кітаптар) түрінде табыс етілуі мүмкін.</w:t>
            </w:r>
          </w:p>
          <w:p>
            <w:pPr>
              <w:spacing w:after="20"/>
              <w:ind w:left="20"/>
              <w:jc w:val="both"/>
            </w:pPr>
            <w:r>
              <w:rPr>
                <w:rFonts w:ascii="Times New Roman"/>
                <w:b w:val="false"/>
                <w:i w:val="false"/>
                <w:color w:val="000000"/>
                <w:sz w:val="20"/>
              </w:rPr>
              <w:t>
</w:t>
            </w:r>
            <w:r>
              <w:rPr>
                <w:rFonts w:ascii="Times New Roman"/>
                <w:b/>
                <w:i w:val="false"/>
                <w:color w:val="000000"/>
                <w:sz w:val="20"/>
              </w:rPr>
              <w:t>Лизинг шарттары (келісімшарттары) бойынша салық төлеуші салық органына импортталған тауарлар бойынша жанама салықтар жөніндегі декларациямен бір мезгілде осы тармақтың 1) – 8) тармақшаларында көзделген құжаттарды импортталған тауарларды (лизинг нысаналарын) есепке қабылдаған айдан – салық кезеңінен кейінгі айдың 20-сынан кешіктірмей табыс етеді. Кейіннен салық төлеуші салық органына импортталған тауарлар бойынша жанама салықтар жөніндегі декларациямен бір мезгілде осы тармақтың 1) және 2) тармақшаларында көзделген құжаттарды (олардың көшірмелерін) лизинг шартында (келісімшартында) көзделген төлем мерзімінің айынан – салық кезеңінен кейінгі айдың 20-сынан кешіктірмей табыс етеді.</w:t>
            </w:r>
          </w:p>
          <w:p>
            <w:pPr>
              <w:spacing w:after="20"/>
              <w:ind w:left="20"/>
              <w:jc w:val="both"/>
            </w:pPr>
            <w:r>
              <w:rPr>
                <w:rFonts w:ascii="Times New Roman"/>
                <w:b w:val="false"/>
                <w:i w:val="false"/>
                <w:color w:val="000000"/>
                <w:sz w:val="20"/>
              </w:rPr>
              <w:t>
</w:t>
            </w:r>
            <w:r>
              <w:rPr>
                <w:rFonts w:ascii="Times New Roman"/>
                <w:b/>
                <w:i w:val="false"/>
                <w:color w:val="000000"/>
                <w:sz w:val="20"/>
              </w:rPr>
              <w:t>Егер лизинг шартында (келісімшартында) көзделген тауарлар (лизинг нысаналары) құнының бір бөлігін төлеу мерзімі Қазақстан Республикасының аумағына тауарларды (лизинг нысанасын) әкелгеннен кейін басталған жағдайда, салық төлеуші салық органына осы тармақтың 1), 3) - 5) тармақшаларында көзделген құжаттарды импортталған тауарлар бойынша жанама салықтар жөніндегі декларациямен бір мезгілде импортталған тауарларды (лизинг нысаналарын) есепке қабылдаған айдан – салық кезеңінен кейінгі айдың 20-сынан кешіктірмей табыс етеді. Бұл ретте салық төлеуші импортталған тауарлар бойынша жанама салықтар жөніндегі декларацияда және тауарларды әкелу және жанама салықтардың төленгені туралы өтініште қосылған құн салығы бойынша салық базасын көрсетпейді.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лизинг шарты (келісімшарты) бойынша тауарлар (лизинг нысаналары) құнының бір бөлігін төлеу мерзімінің күні Қазақстан Республикасының аумағына тауарларды (лизинг нысаналарын) әкелген күнге дейін белгіленген жағдайда салық төлеуші салық органына осы тармақтың 1) – 5) тармақшаларында көзделген құжаттарды импортталған тауарлар бойынша жанама салықтар жөніндегі декларациямен бір мезгілде импортталған тауарларды (лизинг нысаналарын) есепке қабылдаған айдан – салық кезеңінен кейінгі айдың 20-сынан кешіктірмей табыс етеді. </w:t>
            </w:r>
          </w:p>
          <w:p>
            <w:pPr>
              <w:spacing w:after="20"/>
              <w:ind w:left="20"/>
              <w:jc w:val="both"/>
            </w:pPr>
            <w:r>
              <w:rPr>
                <w:rFonts w:ascii="Times New Roman"/>
                <w:b w:val="false"/>
                <w:i w:val="false"/>
                <w:color w:val="000000"/>
                <w:sz w:val="20"/>
              </w:rPr>
              <w:t>
</w:t>
            </w:r>
            <w:r>
              <w:rPr>
                <w:rFonts w:ascii="Times New Roman"/>
                <w:b/>
                <w:i w:val="false"/>
                <w:color w:val="000000"/>
                <w:sz w:val="20"/>
              </w:rPr>
              <w:t>Кейіннен салық төлеуші салық органына осы тармақтың 1) және 2) тармақшаларында көзделген құжаттарды (олардың көшірмелерін) импортталған тауарлар бойынша жанама салықтар жөніндегі декларациямен бір мезгілде лизинг шартында (келісімшартында) көзделген төлем мерзімінің айынан – салық кезеңінен кейінгі айдың 20-сынан кешіктірмей табыс етеді.</w:t>
            </w:r>
          </w:p>
          <w:bookmarkStart w:name="z8399" w:id="4383"/>
          <w:p>
            <w:pPr>
              <w:spacing w:after="20"/>
              <w:ind w:left="20"/>
              <w:jc w:val="both"/>
            </w:pPr>
            <w:r>
              <w:rPr>
                <w:rFonts w:ascii="Times New Roman"/>
                <w:b w:val="false"/>
                <w:i w:val="false"/>
                <w:color w:val="000000"/>
                <w:sz w:val="20"/>
              </w:rPr>
              <w:t>
</w:t>
            </w:r>
            <w:r>
              <w:rPr>
                <w:rFonts w:ascii="Times New Roman"/>
                <w:b/>
                <w:i w:val="false"/>
                <w:color w:val="000000"/>
                <w:sz w:val="20"/>
              </w:rPr>
              <w:t>Импорталған тауарлар бойынша жанама салықтар жөніндегі декларацияның нысанын, оны жасау және табыс ету қағидаларын уәкілетті орган бекітеді.</w:t>
            </w:r>
          </w:p>
          <w:bookmarkEnd w:id="4383"/>
          <w:bookmarkStart w:name="z8400" w:id="4384"/>
          <w:p>
            <w:pPr>
              <w:spacing w:after="20"/>
              <w:ind w:left="20"/>
              <w:jc w:val="both"/>
            </w:pPr>
            <w:r>
              <w:rPr>
                <w:rFonts w:ascii="Times New Roman"/>
                <w:b w:val="false"/>
                <w:i w:val="false"/>
                <w:color w:val="000000"/>
                <w:sz w:val="20"/>
              </w:rPr>
              <w:t>
</w:t>
            </w:r>
            <w:r>
              <w:rPr>
                <w:rFonts w:ascii="Times New Roman"/>
                <w:b/>
                <w:i w:val="false"/>
                <w:color w:val="000000"/>
                <w:sz w:val="20"/>
              </w:rPr>
              <w:t>3-1. Импортталған тауарлар бойынша жанама салықтар жөніндегі қағаз жеткізгіштегі және электрондық нысандағы декларацияны, тауарларды әкелу және жанама салықтардың төленгені туралы қағаз жеткізгіштегі (төрт данада) және электрондық нысандағы өтінішті (өтініштерді):</w:t>
            </w:r>
          </w:p>
          <w:bookmarkEnd w:id="4384"/>
          <w:p>
            <w:pPr>
              <w:spacing w:after="20"/>
              <w:ind w:left="20"/>
              <w:jc w:val="both"/>
            </w:pPr>
            <w:r>
              <w:rPr>
                <w:rFonts w:ascii="Times New Roman"/>
                <w:b w:val="false"/>
                <w:i w:val="false"/>
                <w:color w:val="000000"/>
                <w:sz w:val="20"/>
              </w:rPr>
              <w:t>
</w:t>
            </w:r>
            <w:r>
              <w:rPr>
                <w:rFonts w:ascii="Times New Roman"/>
                <w:b/>
                <w:i w:val="false"/>
                <w:color w:val="000000"/>
                <w:sz w:val="20"/>
              </w:rPr>
              <w:t xml:space="preserve">1)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Заңымен (01.01.2016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Кеден одағына мүше мемлекеттердің аумағынан Қазақстан Республикасының аумағына Қазақстан Республикасының Үкіметі </w:t>
            </w:r>
            <w:r>
              <w:rPr>
                <w:rFonts w:ascii="Times New Roman"/>
                <w:b/>
                <w:i w:val="false"/>
                <w:color w:val="000000"/>
                <w:sz w:val="20"/>
              </w:rPr>
              <w:t>белгілеген</w:t>
            </w:r>
            <w:r>
              <w:rPr>
                <w:rFonts w:ascii="Times New Roman"/>
                <w:b/>
                <w:i w:val="false"/>
                <w:color w:val="000000"/>
                <w:sz w:val="20"/>
              </w:rPr>
              <w:t xml:space="preserve"> тәртіппен қосылған құн салығын төлеуден босатылған және (немесе) уәкілетті орган </w:t>
            </w:r>
            <w:r>
              <w:rPr>
                <w:rFonts w:ascii="Times New Roman"/>
                <w:b/>
                <w:i w:val="false"/>
                <w:color w:val="000000"/>
                <w:sz w:val="20"/>
              </w:rPr>
              <w:t>белгілеген</w:t>
            </w:r>
            <w:r>
              <w:rPr>
                <w:rFonts w:ascii="Times New Roman"/>
                <w:b/>
                <w:i w:val="false"/>
                <w:color w:val="000000"/>
                <w:sz w:val="20"/>
              </w:rPr>
              <w:t xml:space="preserve"> тәртіппен төлеудің өзге тәсілімен тауарларды импорттайтын тұлғалар;</w:t>
            </w:r>
          </w:p>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276-22-бабы 2-тармағының 2) тармақшасында көзделген жағдайда салық төлеуші;</w:t>
            </w:r>
          </w:p>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276-8-бабының 8-тармағында көзделген жағдайда салық төлеуші табыс етеді.</w:t>
            </w:r>
          </w:p>
          <w:bookmarkStart w:name="z1394" w:id="4385"/>
          <w:p>
            <w:pPr>
              <w:spacing w:after="20"/>
              <w:ind w:left="20"/>
              <w:jc w:val="both"/>
            </w:pPr>
            <w:r>
              <w:rPr>
                <w:rFonts w:ascii="Times New Roman"/>
                <w:b w:val="false"/>
                <w:i w:val="false"/>
                <w:color w:val="000000"/>
                <w:sz w:val="20"/>
              </w:rPr>
              <w:t>
</w:t>
            </w:r>
            <w:r>
              <w:rPr>
                <w:rFonts w:ascii="Times New Roman"/>
                <w:b/>
                <w:i w:val="false"/>
                <w:color w:val="000000"/>
                <w:sz w:val="20"/>
              </w:rPr>
              <w:t>3-2. Импортталған тауарлар бойынша жанама салықтар жөніндегі декларация мен тауарларды әкелу және жанама салықтардың төленгені туралы өтініш (өтініштер) электрондық нысанда ғана табыс етілген кезде, осы баптың 3-тармағының 2) – 8) тармақшаларында көрсетілген құжаттар табыс етілмейді.</w:t>
            </w:r>
          </w:p>
          <w:bookmarkEnd w:id="4385"/>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ережесі осы баптың 3-1-тармағында белгіленген жағдайларда қолданылмайды.</w:t>
            </w:r>
          </w:p>
          <w:bookmarkStart w:name="z5893" w:id="4386"/>
          <w:p>
            <w:pPr>
              <w:spacing w:after="20"/>
              <w:ind w:left="20"/>
              <w:jc w:val="both"/>
            </w:pPr>
            <w:r>
              <w:rPr>
                <w:rFonts w:ascii="Times New Roman"/>
                <w:b w:val="false"/>
                <w:i w:val="false"/>
                <w:color w:val="000000"/>
                <w:sz w:val="20"/>
              </w:rPr>
              <w:t>
</w:t>
            </w:r>
            <w:r>
              <w:rPr>
                <w:rFonts w:ascii="Times New Roman"/>
                <w:b/>
                <w:i w:val="false"/>
                <w:color w:val="000000"/>
                <w:sz w:val="20"/>
              </w:rPr>
              <w:t>4. Импортталған тауарлар бойынша қосылған құн салығы салық төлеушілердің орналасқан жері (тұрғылықты жері) бойынша салық кезеңінен кейінгі айдың 20-сынан кешіктірмей төленеді.</w:t>
            </w:r>
          </w:p>
          <w:bookmarkEnd w:id="4386"/>
          <w:p>
            <w:pPr>
              <w:spacing w:after="20"/>
              <w:ind w:left="20"/>
              <w:jc w:val="both"/>
            </w:pPr>
            <w:r>
              <w:rPr>
                <w:rFonts w:ascii="Times New Roman"/>
                <w:b w:val="false"/>
                <w:i w:val="false"/>
                <w:color w:val="000000"/>
                <w:sz w:val="20"/>
              </w:rPr>
              <w:t>
</w:t>
            </w:r>
            <w:r>
              <w:rPr>
                <w:rFonts w:ascii="Times New Roman"/>
                <w:b/>
                <w:i w:val="false"/>
                <w:color w:val="000000"/>
                <w:sz w:val="20"/>
              </w:rPr>
              <w:t>Импортталған тауарлар бойынша жанама салықтар жөніндегі декларация бойынша төлеуге есептелген жанама салықтардың сомасы тауарларды әкелу және жанама салықтардың төленгені туралы өтініште (өтініштерде) есептелген жанама салықтардың сомасына сәйкес келуі тиіс.</w:t>
            </w:r>
          </w:p>
          <w:p>
            <w:pPr>
              <w:spacing w:after="20"/>
              <w:ind w:left="20"/>
              <w:jc w:val="both"/>
            </w:pPr>
            <w:r>
              <w:rPr>
                <w:rFonts w:ascii="Times New Roman"/>
                <w:b w:val="false"/>
                <w:i w:val="false"/>
                <w:color w:val="000000"/>
                <w:sz w:val="20"/>
              </w:rPr>
              <w:t>
</w:t>
            </w:r>
            <w:r>
              <w:rPr>
                <w:rFonts w:ascii="Times New Roman"/>
                <w:b/>
                <w:i w:val="false"/>
                <w:color w:val="000000"/>
                <w:sz w:val="20"/>
              </w:rPr>
              <w:t>Импортталған тауарлардың бағасы осы Кодекстің 276-8-бабының 8-тармағына сәйкес ұлғайту жағына өзгертілген жағдайда, импортталған тауарлар бойынша қосылған құн салығы шартқа (келісімшартқа) қатысушылар импортталған тауарлардың бағасын өзгерткен айдан кейінгі айдың 20-сынан кешіктірілмей төленеді.</w:t>
            </w:r>
          </w:p>
          <w:bookmarkStart w:name="z5894" w:id="4387"/>
          <w:p>
            <w:pPr>
              <w:spacing w:after="20"/>
              <w:ind w:left="20"/>
              <w:jc w:val="both"/>
            </w:pPr>
            <w:r>
              <w:rPr>
                <w:rFonts w:ascii="Times New Roman"/>
                <w:b w:val="false"/>
                <w:i w:val="false"/>
                <w:color w:val="000000"/>
                <w:sz w:val="20"/>
              </w:rPr>
              <w:t>
</w:t>
            </w:r>
            <w:r>
              <w:rPr>
                <w:rFonts w:ascii="Times New Roman"/>
                <w:b/>
                <w:i w:val="false"/>
                <w:color w:val="000000"/>
                <w:sz w:val="20"/>
              </w:rPr>
              <w:t>5. Тауарларды, оның ішінде алыс-беріс шикізатын қайта өңдеу өнімдері болып табылатын тауарларды, лизинг шарттары (келісімшарттары) бойынша тауарларды (лизинг нысаналарын) Кеден одағына мүше мемлекеттердің аумағынан Қазақстан Республикасының аумағына импорттаған кезде жанама салықтарды есептеу мен төлеу үшін салық кезеңі осындай импортталған тауарлар есепке қабылданған немесе лизинг шартында (келісімшартында) көзделген төлем мерзімі келетін күнтізбелік ай болып табылады.</w:t>
            </w:r>
          </w:p>
          <w:bookmarkEnd w:id="4387"/>
          <w:p>
            <w:pPr>
              <w:spacing w:after="20"/>
              <w:ind w:left="20"/>
              <w:jc w:val="both"/>
            </w:pPr>
            <w:r>
              <w:rPr>
                <w:rFonts w:ascii="Times New Roman"/>
                <w:b w:val="false"/>
                <w:i w:val="false"/>
                <w:color w:val="000000"/>
                <w:sz w:val="20"/>
              </w:rPr>
              <w:t>
</w:t>
            </w:r>
            <w:r>
              <w:rPr>
                <w:rFonts w:ascii="Times New Roman"/>
                <w:b/>
                <w:i w:val="false"/>
                <w:color w:val="000000"/>
                <w:sz w:val="20"/>
              </w:rPr>
              <w:t>Бұл ретте салық кезеңі ішінде салық міндеттемесін орындауға жол беріледі.</w:t>
            </w:r>
          </w:p>
          <w:bookmarkStart w:name="z5895" w:id="4388"/>
          <w:p>
            <w:pPr>
              <w:spacing w:after="20"/>
              <w:ind w:left="20"/>
              <w:jc w:val="both"/>
            </w:pPr>
            <w:r>
              <w:rPr>
                <w:rFonts w:ascii="Times New Roman"/>
                <w:b w:val="false"/>
                <w:i w:val="false"/>
                <w:color w:val="000000"/>
                <w:sz w:val="20"/>
              </w:rPr>
              <w:t>
</w:t>
            </w:r>
            <w:r>
              <w:rPr>
                <w:rFonts w:ascii="Times New Roman"/>
                <w:b/>
                <w:i w:val="false"/>
                <w:color w:val="000000"/>
                <w:sz w:val="20"/>
              </w:rPr>
              <w:t>6. Импортталған тауарлар бойынша жанама салықтар жөніндегі декларация осы Кодекстің 584-бабының 5-тармағында көрсетілген жағдайларда, сондай-ақ тауарлардың әкелінгені және жанама салықтардың төленгені туралы өтініш ұсынылмаған жағдайда салық органдарына ұсынылмаған деп саналады.</w:t>
            </w:r>
          </w:p>
          <w:bookmarkEnd w:id="4388"/>
          <w:bookmarkStart w:name="z7367" w:id="4389"/>
          <w:p>
            <w:pPr>
              <w:spacing w:after="20"/>
              <w:ind w:left="20"/>
              <w:jc w:val="both"/>
            </w:pPr>
            <w:r>
              <w:rPr>
                <w:rFonts w:ascii="Times New Roman"/>
                <w:b w:val="false"/>
                <w:i w:val="false"/>
                <w:color w:val="000000"/>
                <w:sz w:val="20"/>
              </w:rPr>
              <w:t>
</w:t>
            </w:r>
            <w:r>
              <w:rPr>
                <w:rFonts w:ascii="Times New Roman"/>
                <w:b/>
                <w:i w:val="false"/>
                <w:color w:val="000000"/>
                <w:sz w:val="20"/>
              </w:rPr>
              <w:t>Тауарлардың әкелінгені және жанама салықтардың төленгені туралы өтініш осы Кодекстің 584-бабының 5-тармағында көрсетілген жағдайларда, сондай-ақ импортталған тауарлар бойынша жанама салықтар жөніндегі декларация табыс етілмеген жағдайда салық органдарына ұсынылмаған деп саналады.</w:t>
            </w:r>
          </w:p>
          <w:bookmarkEnd w:id="4389"/>
          <w:bookmarkStart w:name="z5896" w:id="4390"/>
          <w:p>
            <w:pPr>
              <w:spacing w:after="20"/>
              <w:ind w:left="20"/>
              <w:jc w:val="both"/>
            </w:pPr>
            <w:r>
              <w:rPr>
                <w:rFonts w:ascii="Times New Roman"/>
                <w:b w:val="false"/>
                <w:i w:val="false"/>
                <w:color w:val="000000"/>
                <w:sz w:val="20"/>
              </w:rPr>
              <w:t>
</w:t>
            </w:r>
            <w:r>
              <w:rPr>
                <w:rFonts w:ascii="Times New Roman"/>
                <w:b/>
                <w:i w:val="false"/>
                <w:color w:val="000000"/>
                <w:sz w:val="20"/>
              </w:rPr>
              <w:t xml:space="preserve">7. Тауарларды әкелу және жанама салықтардың төленгені туралы өтініште салық органдарының импортталған тауарлар бойынша қосылған құн салығын төлеу фактісін тиісті белгі қою арқылы растауы не растаудан уәжді бас тартуы уәкілетті орган көздеген жағдайларда және </w:t>
            </w:r>
            <w:r>
              <w:rPr>
                <w:rFonts w:ascii="Times New Roman"/>
                <w:b/>
                <w:i w:val="false"/>
                <w:color w:val="000000"/>
                <w:sz w:val="20"/>
              </w:rPr>
              <w:t>тәртіппен</w:t>
            </w:r>
            <w:r>
              <w:rPr>
                <w:rFonts w:ascii="Times New Roman"/>
                <w:b/>
                <w:i w:val="false"/>
                <w:color w:val="000000"/>
                <w:sz w:val="20"/>
              </w:rPr>
              <w:t xml:space="preserve"> жүзеге асырылады.</w:t>
            </w:r>
          </w:p>
          <w:bookmarkEnd w:id="4390"/>
          <w:p>
            <w:pPr>
              <w:spacing w:after="20"/>
              <w:ind w:left="20"/>
              <w:jc w:val="both"/>
            </w:pPr>
            <w:r>
              <w:rPr>
                <w:rFonts w:ascii="Times New Roman"/>
                <w:b w:val="false"/>
                <w:i w:val="false"/>
                <w:color w:val="000000"/>
                <w:sz w:val="20"/>
              </w:rPr>
              <w:t>
</w:t>
            </w:r>
            <w:r>
              <w:rPr>
                <w:rFonts w:ascii="Times New Roman"/>
                <w:b/>
                <w:i w:val="false"/>
                <w:color w:val="000000"/>
                <w:sz w:val="20"/>
              </w:rPr>
              <w:t>Қағаз жеткізгіште және электрондық нысанда табыс етілген өтініштер бойынша қосылған құн салығын төлеу фактісін растауды салық органы қағаз жеткізгіштегі өтініш келіп түскен күннен бастап он жұмыс күні ішінде осындай өтінішке тиісті белгі қою арқылы жүргізеді.</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3-2-тармағына сәйкес табыс етілген өтініштер бойынша қосылған құн салығын төлеу фактісін растауды салық органы электрондық нысандағы өтініш келіп түскен күннен бастап он жұмыс күні ішінде салық төлеушіге жанама салықтардың төлену фактісін растау туралы электрондық нысанда хабарламаны жіберу арқылы жүргізеді.</w:t>
            </w:r>
          </w:p>
          <w:bookmarkStart w:name="z8401" w:id="4391"/>
          <w:p>
            <w:pPr>
              <w:spacing w:after="20"/>
              <w:ind w:left="20"/>
              <w:jc w:val="both"/>
            </w:pPr>
            <w:r>
              <w:rPr>
                <w:rFonts w:ascii="Times New Roman"/>
                <w:b w:val="false"/>
                <w:i w:val="false"/>
                <w:color w:val="000000"/>
                <w:sz w:val="20"/>
              </w:rPr>
              <w:t>
</w:t>
            </w:r>
            <w:r>
              <w:rPr>
                <w:rFonts w:ascii="Times New Roman"/>
                <w:b/>
                <w:i w:val="false"/>
                <w:color w:val="000000"/>
                <w:sz w:val="20"/>
              </w:rPr>
              <w:t>8. Қағаз жеткізгіште және электрондық нысанда табыс етілген өтініштер бойынша қосылған құн салығын төлеу фактісін растаудан бас тартуды салық органы қағаз жеткізгіштегі өтініш келіп түскен күннен бастап он жұмыс күні ішінде салық қағаз жеткізгіштегі төлеушіге уәжді бас тартуды жіберу арқылы жүргізеді.</w:t>
            </w:r>
          </w:p>
          <w:bookmarkEnd w:id="4391"/>
          <w:p>
            <w:pPr>
              <w:spacing w:after="20"/>
              <w:ind w:left="20"/>
              <w:jc w:val="both"/>
            </w:pPr>
            <w:r>
              <w:rPr>
                <w:rFonts w:ascii="Times New Roman"/>
                <w:b w:val="false"/>
                <w:i w:val="false"/>
                <w:color w:val="000000"/>
                <w:sz w:val="20"/>
              </w:rPr>
              <w:t>
</w:t>
            </w:r>
            <w:r>
              <w:rPr>
                <w:rFonts w:ascii="Times New Roman"/>
                <w:b/>
                <w:i w:val="false"/>
                <w:color w:val="000000"/>
                <w:sz w:val="20"/>
              </w:rPr>
              <w:t>Осы баптың 3-2-тармағына сәйкес табыс етілген өтініштер бойынша қосылған құн салығын төлеу фактісін растаудан бас тартуды салық органы электрондық нысандағы өтініш келіп түскен күннен бастап он жұмыс күні ішінде салық төлеушіге электрондық нысандағы уәжді бас тартуды жіберу арқылы жүргізеді.</w:t>
            </w:r>
          </w:p>
          <w:p>
            <w:pPr>
              <w:spacing w:after="20"/>
              <w:ind w:left="20"/>
              <w:jc w:val="both"/>
            </w:pPr>
            <w:r>
              <w:rPr>
                <w:rFonts w:ascii="Times New Roman"/>
                <w:b w:val="false"/>
                <w:i w:val="false"/>
                <w:color w:val="000000"/>
                <w:sz w:val="20"/>
              </w:rPr>
              <w:t>
</w:t>
            </w:r>
            <w:r>
              <w:rPr>
                <w:rFonts w:ascii="Times New Roman"/>
                <w:b/>
                <w:i w:val="false"/>
                <w:color w:val="000000"/>
                <w:sz w:val="20"/>
              </w:rPr>
              <w:t>9. Осы баптың 8-тармағында көрсетілген жағдайларда, салық төлеуші уәжді бас тартуды алған күннен бастап күнтізбелік он бес күн ішінде бұзушылықтарды жоя отырып, салық органына тауарларды әкелу және жанама салықтардың төленгені туралы өтінішті табыс етуге міндетті.</w:t>
            </w:r>
          </w:p>
          <w:p>
            <w:pPr>
              <w:spacing w:after="20"/>
              <w:ind w:left="20"/>
              <w:jc w:val="both"/>
            </w:pPr>
            <w:r>
              <w:rPr>
                <w:rFonts w:ascii="Times New Roman"/>
                <w:b w:val="false"/>
                <w:i w:val="false"/>
                <w:color w:val="000000"/>
                <w:sz w:val="20"/>
              </w:rPr>
              <w:t>
</w:t>
            </w:r>
            <w:r>
              <w:rPr>
                <w:rFonts w:ascii="Times New Roman"/>
                <w:b/>
                <w:i w:val="false"/>
                <w:color w:val="000000"/>
                <w:sz w:val="20"/>
              </w:rPr>
              <w:t>10. Осы Кодекстің 276-8-бабының 8-тармағына сәйкес импортталған тауарлардың бағасы ұлғаю жағына өзгерген жағдайда, импортталған тауарлар бойынша жанама салықтар жөніндегі декларация және тауарларды әкелу және жанама салықтардың төленгені туралы өтініш шартқа (келісімшартқа) қатысушылар импортталған тауарлар бағасын өзгерткен айдан кейінгі айдың 20-сынан кешіктірілмей қағаз жеткізгіште және электрондық нысанда табыс етіледі.</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импортталған тауарлар бойынша жанама салықтар жөніндегі декларацияда және тауарларды әкелу және жанама салықтардың төленгені туралы өтініште сатып алынған импортталған тауарлардың өзгертілген құны көрсетіледі.</w:t>
            </w:r>
          </w:p>
          <w:p>
            <w:pPr>
              <w:spacing w:after="20"/>
              <w:ind w:left="20"/>
              <w:jc w:val="both"/>
            </w:pPr>
            <w:r>
              <w:rPr>
                <w:rFonts w:ascii="Times New Roman"/>
                <w:b w:val="false"/>
                <w:i w:val="false"/>
                <w:color w:val="000000"/>
                <w:sz w:val="20"/>
              </w:rPr>
              <w:t>
</w:t>
            </w:r>
            <w:r>
              <w:rPr>
                <w:rFonts w:ascii="Times New Roman"/>
                <w:b/>
                <w:i w:val="false"/>
                <w:color w:val="000000"/>
                <w:sz w:val="20"/>
              </w:rPr>
              <w:t>Мыналар: бағаны өзгерту туралы шарт (келісімшарт), салық салынатын импорт бойынша және қосылған құн салығы бойынша өзгертілген мән қамтылған қосымша шот-фактура (егер шот-фактураны шығару (жазып беру) Кеден одағына мүше мемлекеттің заңнамасында көзделген жағдайда) және (немесе) импортталған тауарлар бағасының өзгергенін растайтын өзге де құжат импортталған тауарлар бағасының ұлғайғанын растайтын құжаттар болып табылады.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276-20-бапқа өзгерістер енгізілді - ҚР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(01.12.2013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897" w:id="4392"/>
          <w:p>
            <w:pPr>
              <w:spacing w:after="0"/>
              <w:ind w:left="0"/>
              <w:jc w:val="both"/>
            </w:pPr>
            <w:r>
              <w:rPr>
                <w:rFonts w:ascii="Times New Roman"/>
                <w:b/>
                <w:i w:val="false"/>
                <w:color w:val="000000"/>
              </w:rPr>
              <w:t xml:space="preserve"> 276-21-бап. Кеден одағында тауарлардың экспорты кезінде қосылған құн салығын есептеу және төлеу тәртібі</w:t>
            </w:r>
          </w:p>
          <w:bookmarkEnd w:id="4392"/>
          <w:bookmarkStart w:name="z5898" w:id="4393"/>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белгіленбесе, тауарлардың Кеден одағына мүше мемлекеттерге экспорты немесе алыс-беріс шикізатын қайта өңдеу бойынша жұмыстарды орындау кезінде қосылған құн салығын төлеуші салық органына осы Кодекстің 270-бабында көзделген қосылған құн салығы жөніндегі декларациямен бір мезгілде тауарларды (оның ішінде алыс-беріс шикізатын қайта өңдеу өнімдерін) импорттаған Кеден одағына мүше мемлекеттің салық төлеушісінен алынған, тауарларды әкелу және жанама салықтардың төленгені туралы қағаз жеткізгіштегі өтінішті (өтініштерді), сондай-ақ қосылған құн салығы бойынша декларацияға қосымша болып табылатын көрсетілген өтініштердің тізбесін табыс етуге міндетті.</w:t>
            </w:r>
          </w:p>
          <w:bookmarkEnd w:id="4393"/>
          <w:p>
            <w:pPr>
              <w:spacing w:after="20"/>
              <w:ind w:left="20"/>
              <w:jc w:val="both"/>
            </w:pPr>
            <w:r>
              <w:rPr>
                <w:rFonts w:ascii="Times New Roman"/>
                <w:b w:val="false"/>
                <w:i w:val="false"/>
                <w:color w:val="000000"/>
                <w:sz w:val="20"/>
              </w:rPr>
              <w:t>
</w:t>
            </w:r>
            <w:r>
              <w:rPr>
                <w:rFonts w:ascii="Times New Roman"/>
                <w:b/>
                <w:i w:val="false"/>
                <w:color w:val="000000"/>
                <w:sz w:val="20"/>
              </w:rPr>
              <w:t>Осы тармақта көрсетілген өтініш (өтініштер):</w:t>
            </w:r>
          </w:p>
          <w:p>
            <w:pPr>
              <w:spacing w:after="20"/>
              <w:ind w:left="20"/>
              <w:jc w:val="both"/>
            </w:pPr>
            <w:r>
              <w:rPr>
                <w:rFonts w:ascii="Times New Roman"/>
                <w:b w:val="false"/>
                <w:i w:val="false"/>
                <w:color w:val="000000"/>
                <w:sz w:val="20"/>
              </w:rPr>
              <w:t>
</w:t>
            </w:r>
            <w:r>
              <w:rPr>
                <w:rFonts w:ascii="Times New Roman"/>
                <w:b/>
                <w:i w:val="false"/>
                <w:color w:val="000000"/>
                <w:sz w:val="20"/>
              </w:rPr>
              <w:t>1) тауарлардың экспорты кезінде оларды өткізу бойынша;</w:t>
            </w:r>
          </w:p>
          <w:p>
            <w:pPr>
              <w:spacing w:after="20"/>
              <w:ind w:left="20"/>
              <w:jc w:val="both"/>
            </w:pPr>
            <w:r>
              <w:rPr>
                <w:rFonts w:ascii="Times New Roman"/>
                <w:b w:val="false"/>
                <w:i w:val="false"/>
                <w:color w:val="000000"/>
                <w:sz w:val="20"/>
              </w:rPr>
              <w:t>
</w:t>
            </w:r>
            <w:r>
              <w:rPr>
                <w:rFonts w:ascii="Times New Roman"/>
                <w:b/>
                <w:i w:val="false"/>
                <w:color w:val="000000"/>
                <w:sz w:val="20"/>
              </w:rPr>
              <w:t>2) алыс-беріс шикізатын қайта өңдеу бойынша жұмыстар орындалған жағдайда, жұмыстарды, көрсетілетін қызметтерді өткізу бойынша айналым жасалған күннен бастап күнтізбелік бір жүз сексен күн ішінде салық органына табыс етіледі.</w:t>
            </w:r>
          </w:p>
          <w:bookmarkStart w:name="z2206" w:id="4394"/>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төлеушісі тауарларды импорттаған Кеден одағына мүше мемлекеттің салық органына тауарларды әкелу және жанама салықтардың төленгені туралы өтініш электрондық нысанда ғана табыс етілген жағдайда, Қазақстан Республикасының салық органы тауарлар экспортын жүзеге асырған Қазақстан Республикасының салық төлеушісіне осындай өтінішті алғаны туралы хабарлама жібереді.</w:t>
            </w:r>
          </w:p>
          <w:bookmarkEnd w:id="4394"/>
          <w:p>
            <w:pPr>
              <w:spacing w:after="20"/>
              <w:ind w:left="20"/>
              <w:jc w:val="both"/>
            </w:pPr>
            <w:r>
              <w:rPr>
                <w:rFonts w:ascii="Times New Roman"/>
                <w:b w:val="false"/>
                <w:i w:val="false"/>
                <w:color w:val="000000"/>
                <w:sz w:val="20"/>
              </w:rPr>
              <w:t>
</w:t>
            </w:r>
            <w:r>
              <w:rPr>
                <w:rFonts w:ascii="Times New Roman"/>
                <w:b/>
                <w:i w:val="false"/>
                <w:color w:val="000000"/>
                <w:sz w:val="20"/>
              </w:rPr>
              <w:t>Осы тармақта көрсетілген хабарлама осындай өтініш келіп түскен күннен бастап он жұмыс күні ішінде уәкілетті орган белгілеген нысан бойынша жіберіледі.</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осы баптың 1-тармағында көрсетілген тауарларды әкелу және жанама салықтардың төленгені туралы өтініш (өтініштер) салық органына қағаз жеткізгіште табыс етілмейді.</w:t>
            </w:r>
          </w:p>
          <w:bookmarkStart w:name="z2207" w:id="4395"/>
          <w:p>
            <w:pPr>
              <w:spacing w:after="20"/>
              <w:ind w:left="20"/>
              <w:jc w:val="both"/>
            </w:pPr>
            <w:r>
              <w:rPr>
                <w:rFonts w:ascii="Times New Roman"/>
                <w:b w:val="false"/>
                <w:i w:val="false"/>
                <w:color w:val="000000"/>
                <w:sz w:val="20"/>
              </w:rPr>
              <w:t>
</w:t>
            </w:r>
            <w:r>
              <w:rPr>
                <w:rFonts w:ascii="Times New Roman"/>
                <w:b/>
                <w:i w:val="false"/>
                <w:color w:val="000000"/>
                <w:sz w:val="20"/>
              </w:rPr>
              <w:t>3. Тауарларды әкелу және жанама салықтардың төленгені туралы өтініш Қазақстан Республикасының салық органына осы баптың 1-тармағында көзделген мерзімде қағаз жеткізгіште табыс етілмеген не электрондық нысанда келіп түспеген кезде қосылған құн салығын төлеуші осы Кодекстің 271-бабының 1-тармағында белгіленген төлеу мерзімінде осы Кодекстің 268-бабының 1-тармағында белгіленген мөлшерлеме бойынша салық төлеуге міндетті.</w:t>
            </w:r>
          </w:p>
          <w:bookmarkEnd w:id="4395"/>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тармақта көрсетілген қосылған құн салығы сомаларын есепке жазуды салық органы уәкілетті орган белгілеген тәртіппен жүргізеді. </w:t>
            </w:r>
          </w:p>
          <w:bookmarkStart w:name="z2208" w:id="4396"/>
          <w:p>
            <w:pPr>
              <w:spacing w:after="20"/>
              <w:ind w:left="20"/>
              <w:jc w:val="both"/>
            </w:pPr>
            <w:r>
              <w:rPr>
                <w:rFonts w:ascii="Times New Roman"/>
                <w:b w:val="false"/>
                <w:i w:val="false"/>
                <w:color w:val="000000"/>
                <w:sz w:val="20"/>
              </w:rPr>
              <w:t>
</w:t>
            </w:r>
            <w:r>
              <w:rPr>
                <w:rFonts w:ascii="Times New Roman"/>
                <w:b/>
                <w:i w:val="false"/>
                <w:color w:val="000000"/>
                <w:sz w:val="20"/>
              </w:rPr>
              <w:t>4. Осы баптың 3-тармағына сәйкес есептелген қосылған құн салығының сомалары уақтылы және толық төленбеген жағдайда, салық органы мерзімінде орындалмаған салық міндеттемесін орындауды қамтамасыз ету тәсілдерін және мәжбүрлеп өндіріп алу шараларын осы Кодексте айқындалған тәртіппен қолданады.</w:t>
            </w:r>
          </w:p>
          <w:bookmarkEnd w:id="4396"/>
          <w:bookmarkStart w:name="z2310" w:id="4397"/>
          <w:p>
            <w:pPr>
              <w:spacing w:after="20"/>
              <w:ind w:left="20"/>
              <w:jc w:val="both"/>
            </w:pPr>
            <w:r>
              <w:rPr>
                <w:rFonts w:ascii="Times New Roman"/>
                <w:b w:val="false"/>
                <w:i w:val="false"/>
                <w:color w:val="000000"/>
                <w:sz w:val="20"/>
              </w:rPr>
              <w:t>
</w:t>
            </w:r>
            <w:r>
              <w:rPr>
                <w:rFonts w:ascii="Times New Roman"/>
                <w:b/>
                <w:i w:val="false"/>
                <w:color w:val="000000"/>
                <w:sz w:val="20"/>
              </w:rPr>
              <w:t>5. Тауарларды әкелу және жанама салықтардың төленгені туралы өтініш Қазақстан Республикасының салық органына осы баптың 1-тармағында көзделген мерзім өткеннен кейін қағаз жеткізгіште табыс етілген не электрондық нысанда келіп түскен жағдайда, қосылған құн салығының төленген сомалары осы Кодекстің 599 және 602-баптарына сәйкес есепке жатқызылуға және қайтарылуға жатады.</w:t>
            </w:r>
          </w:p>
          <w:bookmarkEnd w:id="4397"/>
          <w:p>
            <w:pPr>
              <w:spacing w:after="20"/>
              <w:ind w:left="20"/>
              <w:jc w:val="both"/>
            </w:pPr>
            <w:r>
              <w:rPr>
                <w:rFonts w:ascii="Times New Roman"/>
                <w:b w:val="false"/>
                <w:i w:val="false"/>
                <w:color w:val="000000"/>
                <w:sz w:val="20"/>
              </w:rPr>
              <w:t>
</w:t>
            </w:r>
            <w:r>
              <w:rPr>
                <w:rFonts w:ascii="Times New Roman"/>
                <w:b/>
                <w:i w:val="false"/>
                <w:color w:val="000000"/>
                <w:sz w:val="20"/>
              </w:rPr>
              <w:t>Бұл ретте осы баптың 4-тармағына сәйкес есепке жазылған өсімпұлдың төленген сомалары қайтарылуға жатпайды.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276-21-бап жаңа редакцияда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w:t>
            </w:r>
            <w:r>
              <w:br/>
            </w:r>
            <w:r>
              <w:rPr>
                <w:rFonts w:ascii="Times New Roman"/>
                <w:b w:val="false"/>
                <w:i w:val="false"/>
                <w:color w:val="000000"/>
                <w:sz w:val="20"/>
              </w:rPr>
              <w:t>
</w:t>
            </w:r>
          </w:p>
          <w:bookmarkStart w:name="z5902" w:id="4398"/>
          <w:p>
            <w:pPr>
              <w:spacing w:after="0"/>
              <w:ind w:left="0"/>
              <w:jc w:val="both"/>
            </w:pPr>
            <w:r>
              <w:rPr>
                <w:rFonts w:ascii="Times New Roman"/>
                <w:b/>
                <w:i w:val="false"/>
                <w:color w:val="000000"/>
              </w:rPr>
              <w:t xml:space="preserve"> 276-22-бап. Кеден одағында тауарлардың импорты кезінде тауарларды әкелу және жанама салықтардың төленгені туралы өтінішті кері қайтарып алу</w:t>
            </w:r>
          </w:p>
          <w:bookmarkEnd w:id="4398"/>
          <w:bookmarkStart w:name="z5903" w:id="4399"/>
          <w:p>
            <w:pPr>
              <w:spacing w:after="20"/>
              <w:ind w:left="20"/>
              <w:jc w:val="both"/>
            </w:pPr>
            <w:r>
              <w:rPr>
                <w:rFonts w:ascii="Times New Roman"/>
                <w:b w:val="false"/>
                <w:i w:val="false"/>
                <w:color w:val="000000"/>
                <w:sz w:val="20"/>
              </w:rPr>
              <w:t>
</w:t>
            </w:r>
            <w:r>
              <w:rPr>
                <w:rFonts w:ascii="Times New Roman"/>
                <w:b/>
                <w:i w:val="false"/>
                <w:color w:val="000000"/>
                <w:sz w:val="20"/>
              </w:rPr>
              <w:t>1. Тауарларды әкелу және жанама салықтардың төленгені туралы өтініш салық төлеушінің орналасқан жері (тұрғылықты жері) бойынша салық органына табыс етілген салық есептілігін кері қайтарып алу туралы салық төлеушінің салықтық өтініші негізінде кері қайтаруға жатады.</w:t>
            </w:r>
          </w:p>
          <w:bookmarkEnd w:id="4399"/>
          <w:bookmarkStart w:name="z5904" w:id="4400"/>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 осы баптың 1-тармағында көрсетілген салықтық өтінішті мынадай жағдайларда:</w:t>
            </w:r>
          </w:p>
          <w:bookmarkEnd w:id="4400"/>
          <w:p>
            <w:pPr>
              <w:spacing w:after="20"/>
              <w:ind w:left="20"/>
              <w:jc w:val="both"/>
            </w:pPr>
            <w:r>
              <w:rPr>
                <w:rFonts w:ascii="Times New Roman"/>
                <w:b w:val="false"/>
                <w:i w:val="false"/>
                <w:color w:val="000000"/>
                <w:sz w:val="20"/>
              </w:rPr>
              <w:t>
</w:t>
            </w:r>
            <w:r>
              <w:rPr>
                <w:rFonts w:ascii="Times New Roman"/>
                <w:b/>
                <w:i w:val="false"/>
                <w:color w:val="000000"/>
                <w:sz w:val="20"/>
              </w:rPr>
              <w:t>1) тауарларды әкелу және жанама салықтардың төленгені туралы өтініш қате табыс етілгенде;</w:t>
            </w:r>
          </w:p>
          <w:p>
            <w:pPr>
              <w:spacing w:after="20"/>
              <w:ind w:left="20"/>
              <w:jc w:val="both"/>
            </w:pPr>
            <w:r>
              <w:rPr>
                <w:rFonts w:ascii="Times New Roman"/>
                <w:b w:val="false"/>
                <w:i w:val="false"/>
                <w:color w:val="000000"/>
                <w:sz w:val="20"/>
              </w:rPr>
              <w:t>
</w:t>
            </w:r>
            <w:r>
              <w:rPr>
                <w:rFonts w:ascii="Times New Roman"/>
                <w:b/>
                <w:i w:val="false"/>
                <w:color w:val="000000"/>
                <w:sz w:val="20"/>
              </w:rPr>
              <w:t>2) тауарларды әкелу және жанама салықтардың төленгені туралы өтінішке өзгерістер мен толықтырулар енгізілгенде, оның ішінде осы Кодекстің 276-23-бабының 2-тармағында көзделген жағдайда;</w:t>
            </w:r>
          </w:p>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276-23-бабының 2-1-тармағында көзделген жағдайда тауарларды әкелу және жанама салықтардың төленгені туралы өтінішті кері қайтарып алғанда табыс етуге құқылы.</w:t>
            </w:r>
          </w:p>
          <w:bookmarkStart w:name="z5907" w:id="4401"/>
          <w:p>
            <w:pPr>
              <w:spacing w:after="20"/>
              <w:ind w:left="20"/>
              <w:jc w:val="both"/>
            </w:pPr>
            <w:r>
              <w:rPr>
                <w:rFonts w:ascii="Times New Roman"/>
                <w:b w:val="false"/>
                <w:i w:val="false"/>
                <w:color w:val="000000"/>
                <w:sz w:val="20"/>
              </w:rPr>
              <w:t>
</w:t>
            </w:r>
            <w:r>
              <w:rPr>
                <w:rFonts w:ascii="Times New Roman"/>
                <w:b/>
                <w:i w:val="false"/>
                <w:color w:val="000000"/>
                <w:sz w:val="20"/>
              </w:rPr>
              <w:t>3. Тауарларды әкелу және жанама салықтардың төленгені туралы өтінішті кері қайтарып алу мынадай әдістердің бірімен:</w:t>
            </w:r>
          </w:p>
          <w:bookmarkEnd w:id="4401"/>
          <w:p>
            <w:pPr>
              <w:spacing w:after="20"/>
              <w:ind w:left="20"/>
              <w:jc w:val="both"/>
            </w:pPr>
            <w:r>
              <w:rPr>
                <w:rFonts w:ascii="Times New Roman"/>
                <w:b w:val="false"/>
                <w:i w:val="false"/>
                <w:color w:val="000000"/>
                <w:sz w:val="20"/>
              </w:rPr>
              <w:t>
</w:t>
            </w:r>
            <w:r>
              <w:rPr>
                <w:rFonts w:ascii="Times New Roman"/>
                <w:b/>
                <w:i w:val="false"/>
                <w:color w:val="000000"/>
                <w:sz w:val="20"/>
              </w:rPr>
              <w:t>1) салық есептілігін қабылдау және өңдеу жүйесінің орталық торабынан алып тастау әдісімен жүргізіледі, бұл әдіс қате табыс етілген немесе тиісті сапада және (немесе) жасақталымда болмауы себепті толық көлемде қайтарылған, импортталған тауарлар бойынша табыс етілген тауарларды әкелу және жанама салықтардың төленгені туралы өтініштер бойынша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2) тауарларды әкелу және жанама салықтардың төленгені туралы өтінішке өзгерістер мен толықтырулар енгізуді салық төлеуші бір мезгілде жаңа өтінішті табыс ете отырып, бұрын табыс етілген өтінішті кері қайтарып алу арқылы жүзеге асыратын ауыстыру әдісімен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мақсатында тауарларды әкелу және жанама салықтардың төленгені туралы өтініш, егер мұндай өтінішті табыс ету міндеті осы Кодексте көзделмеген жағдайда, қате табыс етілген деп есептеледі.</w:t>
            </w:r>
          </w:p>
          <w:bookmarkStart w:name="z5908" w:id="4402"/>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(2013.01.01 бастап қолданысқа енгізіледі) Заңымен.</w:t>
            </w:r>
          </w:p>
          <w:bookmarkEnd w:id="4402"/>
          <w:bookmarkStart w:name="z5909" w:id="4403"/>
          <w:p>
            <w:pPr>
              <w:spacing w:after="20"/>
              <w:ind w:left="20"/>
              <w:jc w:val="both"/>
            </w:pP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(2011.07.01 бастап қолданысқа енгізіледі) Заңымен.</w:t>
            </w:r>
          </w:p>
          <w:bookmarkEnd w:id="4403"/>
          <w:bookmarkStart w:name="z5910" w:id="4404"/>
          <w:p>
            <w:pPr>
              <w:spacing w:after="20"/>
              <w:ind w:left="20"/>
              <w:jc w:val="both"/>
            </w:pPr>
            <w:r>
              <w:rPr>
                <w:rFonts w:ascii="Times New Roman"/>
                <w:b w:val="false"/>
                <w:i w:val="false"/>
                <w:color w:val="000000"/>
                <w:sz w:val="20"/>
              </w:rPr>
              <w:t>
</w:t>
            </w:r>
            <w:r>
              <w:rPr>
                <w:rFonts w:ascii="Times New Roman"/>
                <w:b/>
                <w:i w:val="false"/>
                <w:color w:val="000000"/>
                <w:sz w:val="20"/>
              </w:rPr>
              <w:t>6. Тауарларды әкелу және жанама салықтардың төленгені туралы өтінішке өзгерістер мен толықтырулар енгізумен бір мезгілде салық төлеушi импортталған тауарлар бойынша жанама салықтар жөніндегі қосымша декларацияны табыс етуге міндетті.</w:t>
            </w:r>
          </w:p>
          <w:bookmarkEnd w:id="4404"/>
          <w:p>
            <w:pPr>
              <w:spacing w:after="20"/>
              <w:ind w:left="20"/>
              <w:jc w:val="both"/>
            </w:pPr>
            <w:r>
              <w:rPr>
                <w:rFonts w:ascii="Times New Roman"/>
                <w:b w:val="false"/>
                <w:i w:val="false"/>
                <w:color w:val="000000"/>
                <w:sz w:val="20"/>
              </w:rPr>
              <w:t>
</w:t>
            </w:r>
            <w:r>
              <w:rPr>
                <w:rFonts w:ascii="Times New Roman"/>
                <w:b/>
                <w:i w:val="false"/>
                <w:color w:val="000000"/>
                <w:sz w:val="20"/>
              </w:rPr>
              <w:t>Осы тараудың мақсатында импортталған тауарлар бойынша жанама салықтар жөніндегі қосымша декларация салық есептілігі болып табылады, оны импортталған тауарлар бойынша жанама салықтар жөніндегі салық төлеуші болып табылатын тұлға осы өзгерістер мен (немесе) толықтырулар жататын кезең үшін бұрын табыс еткен салық есептілігіне өзгерістер мен (немесе) толықтырулар енгізген кезде табыс етіледі.</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импортталған тауарлар бойынша жанама салықтар жөніндегі қосымша декларация хабарлама бойынша салық есептілігі болып табылады, осы тұлға салық төлеуші болып табылатын импортталған тауарлар бойынша жанама салықтар жөніндегі камералдық бақылау нәтижелері бойынша бұзушылықтарды салық органы анықтаған кезең үшін бұрын табыс етілген салық есептілігіне өзгерістер және (немесе) толықтырулар енгізілген кезде тұлға табыс етеді.</w:t>
            </w:r>
          </w:p>
          <w:bookmarkStart w:name="z5911" w:id="4405"/>
          <w:p>
            <w:pPr>
              <w:spacing w:after="20"/>
              <w:ind w:left="20"/>
              <w:jc w:val="both"/>
            </w:pPr>
            <w:r>
              <w:rPr>
                <w:rFonts w:ascii="Times New Roman"/>
                <w:b w:val="false"/>
                <w:i w:val="false"/>
                <w:color w:val="000000"/>
                <w:sz w:val="20"/>
              </w:rPr>
              <w:t>
</w:t>
            </w:r>
            <w:r>
              <w:rPr>
                <w:rFonts w:ascii="Times New Roman"/>
                <w:b/>
                <w:i w:val="false"/>
                <w:color w:val="000000"/>
                <w:sz w:val="20"/>
              </w:rPr>
              <w:t>7. Салық төлеушінің тауарларды әкелу және жанама салықтардың төленгені туралы өтінішке:</w:t>
            </w:r>
          </w:p>
          <w:bookmarkEnd w:id="4405"/>
          <w:bookmarkStart w:name="z5912" w:id="4406"/>
          <w:p>
            <w:pPr>
              <w:spacing w:after="20"/>
              <w:ind w:left="20"/>
              <w:jc w:val="both"/>
            </w:pPr>
            <w:r>
              <w:rPr>
                <w:rFonts w:ascii="Times New Roman"/>
                <w:b w:val="false"/>
                <w:i w:val="false"/>
                <w:color w:val="000000"/>
                <w:sz w:val="20"/>
              </w:rPr>
              <w:t>
</w:t>
            </w:r>
            <w:r>
              <w:rPr>
                <w:rFonts w:ascii="Times New Roman"/>
                <w:b/>
                <w:i w:val="false"/>
                <w:color w:val="000000"/>
                <w:sz w:val="20"/>
              </w:rPr>
              <w:t>1) салықтық тексеру жүргiзуге арналған нұсқамада көрсетiлген қосылған құн салығы және акциздер бойынша кешендi және тақырыптық тексерулердi жүргiзу кезеңiнде – тексерiлетiн салық кезеңiнде;</w:t>
            </w:r>
          </w:p>
          <w:bookmarkEnd w:id="4406"/>
          <w:bookmarkStart w:name="z5913" w:id="4407"/>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төлеушінің шағымында көрсетілген қосылған құн салығы және акциздер бойынша шағым берудiң қалпына келтiрiлген мерзiмiн ескере отырып, тексеру нәтижелері туралы хабарламаға шағым беру және оны қарау мерзiмi кезеңiнде – шағым жасалатын салық кезеңiнде өзгерістер мен толықтырулар енгізуге жол берiлмейдi.</w:t>
            </w:r>
          </w:p>
          <w:bookmarkEnd w:id="4407"/>
          <w:bookmarkStart w:name="z5914" w:id="4408"/>
          <w:p>
            <w:pPr>
              <w:spacing w:after="20"/>
              <w:ind w:left="20"/>
              <w:jc w:val="both"/>
            </w:pPr>
            <w:r>
              <w:rPr>
                <w:rFonts w:ascii="Times New Roman"/>
                <w:b w:val="false"/>
                <w:i w:val="false"/>
                <w:color w:val="000000"/>
                <w:sz w:val="20"/>
              </w:rPr>
              <w:t>
</w:t>
            </w:r>
            <w:r>
              <w:rPr>
                <w:rFonts w:ascii="Times New Roman"/>
                <w:b/>
                <w:i w:val="false"/>
                <w:color w:val="000000"/>
                <w:sz w:val="20"/>
              </w:rPr>
              <w:t xml:space="preserve">8. Тауарларды әкелу және жанама салықтардың төленгені туралы өтінішті кері қайтарып алу тәртібін уәкілетті орган </w:t>
            </w:r>
            <w:r>
              <w:rPr>
                <w:rFonts w:ascii="Times New Roman"/>
                <w:b/>
                <w:i w:val="false"/>
                <w:color w:val="000000"/>
                <w:sz w:val="20"/>
              </w:rPr>
              <w:t>белгілейдi</w:t>
            </w:r>
            <w:r>
              <w:rPr>
                <w:rFonts w:ascii="Times New Roman"/>
                <w:b/>
                <w:i w:val="false"/>
                <w:color w:val="000000"/>
                <w:sz w:val="20"/>
              </w:rPr>
              <w:t>.</w:t>
            </w:r>
          </w:p>
          <w:bookmarkEnd w:id="440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276-22-бапқа өзгерістер енгізілді - ҚР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915" w:id="4409"/>
          <w:p>
            <w:pPr>
              <w:spacing w:after="0"/>
              <w:ind w:left="0"/>
              <w:jc w:val="both"/>
            </w:pPr>
            <w:r>
              <w:rPr>
                <w:rFonts w:ascii="Times New Roman"/>
                <w:b/>
                <w:i w:val="false"/>
                <w:color w:val="000000"/>
              </w:rPr>
              <w:t xml:space="preserve"> 276-23-бап. Тауарлардың импорты кезінде төленген қосылған құн салығының сомаларын түзету тәртібі</w:t>
            </w:r>
          </w:p>
          <w:bookmarkEnd w:id="4409"/>
          <w:bookmarkStart w:name="z5916" w:id="4410"/>
          <w:p>
            <w:pPr>
              <w:spacing w:after="20"/>
              <w:ind w:left="20"/>
              <w:jc w:val="both"/>
            </w:pPr>
            <w:r>
              <w:rPr>
                <w:rFonts w:ascii="Times New Roman"/>
                <w:b w:val="false"/>
                <w:i w:val="false"/>
                <w:color w:val="000000"/>
                <w:sz w:val="20"/>
              </w:rPr>
              <w:t>
</w:t>
            </w:r>
            <w:r>
              <w:rPr>
                <w:rFonts w:ascii="Times New Roman"/>
                <w:b/>
                <w:i w:val="false"/>
                <w:color w:val="000000"/>
                <w:sz w:val="20"/>
              </w:rPr>
              <w:t>1. Кеден одағына мүше мемлекеттердің аумағынан Қазақстан Республикасының аумағына импортталған тауарлардың тиісті сапада және (немесе) жасақталымда болмауы себепті оларды осындай тауарлар әкелінген ай өткенге дейін ішінара және (немесе) толық қайтару жүзеге асырылған жағдайда, осындай тауарлар жөніндегі мәліметтер импортталған тауарлар бойынша жанама салықтар жөніндегі декларацияда, сондай-ақ тауарларды әкелу және жанама салықтардың төленгені туралы өтініште көрсетілмейді.</w:t>
            </w:r>
          </w:p>
          <w:bookmarkEnd w:id="4410"/>
          <w:bookmarkStart w:name="z7373" w:id="4411"/>
          <w:p>
            <w:pPr>
              <w:spacing w:after="20"/>
              <w:ind w:left="20"/>
              <w:jc w:val="both"/>
            </w:pPr>
            <w:r>
              <w:rPr>
                <w:rFonts w:ascii="Times New Roman"/>
                <w:b w:val="false"/>
                <w:i w:val="false"/>
                <w:color w:val="000000"/>
                <w:sz w:val="20"/>
              </w:rPr>
              <w:t>
</w:t>
            </w:r>
            <w:r>
              <w:rPr>
                <w:rFonts w:ascii="Times New Roman"/>
                <w:b/>
                <w:i w:val="false"/>
                <w:color w:val="000000"/>
                <w:sz w:val="20"/>
              </w:rPr>
              <w:t xml:space="preserve">1-1.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(01.01.2015 бастап қолданысқа енгізіледі) Заңымен.</w:t>
            </w:r>
          </w:p>
          <w:bookmarkEnd w:id="4411"/>
          <w:bookmarkStart w:name="z5917" w:id="4412"/>
          <w:p>
            <w:pPr>
              <w:spacing w:after="20"/>
              <w:ind w:left="20"/>
              <w:jc w:val="both"/>
            </w:pPr>
            <w:r>
              <w:rPr>
                <w:rFonts w:ascii="Times New Roman"/>
                <w:b w:val="false"/>
                <w:i w:val="false"/>
                <w:color w:val="000000"/>
                <w:sz w:val="20"/>
              </w:rPr>
              <w:t>
</w:t>
            </w:r>
            <w:r>
              <w:rPr>
                <w:rFonts w:ascii="Times New Roman"/>
                <w:b/>
                <w:i w:val="false"/>
                <w:color w:val="000000"/>
                <w:sz w:val="20"/>
              </w:rPr>
              <w:t>2. Тауарлардың тиісті сапада және (немесе) жасақталымда болмауы себепті оларды осындай тауарлар әкелінген ай өткеннен кейін ішінара қайтарған кезде осындай тауарлар жөніндегі мәліметтер импортталған тауарлар бойынша жанама салықтар жөніндегі қосымша декларацияда, сондай-ақ кері қайтарып алынған өтініштің орнына табыс етілген, тауарларды әкелу және жанама салықтардың төленгені туралы өтініште көрсетілуге жатады.</w:t>
            </w:r>
          </w:p>
          <w:bookmarkEnd w:id="4412"/>
          <w:bookmarkStart w:name="z8402" w:id="4413"/>
          <w:p>
            <w:pPr>
              <w:spacing w:after="20"/>
              <w:ind w:left="20"/>
              <w:jc w:val="both"/>
            </w:pPr>
            <w:r>
              <w:rPr>
                <w:rFonts w:ascii="Times New Roman"/>
                <w:b w:val="false"/>
                <w:i w:val="false"/>
                <w:color w:val="000000"/>
                <w:sz w:val="20"/>
              </w:rPr>
              <w:t>
</w:t>
            </w:r>
            <w:r>
              <w:rPr>
                <w:rFonts w:ascii="Times New Roman"/>
                <w:b/>
                <w:i w:val="false"/>
                <w:color w:val="000000"/>
                <w:sz w:val="20"/>
              </w:rPr>
              <w:t>2-1. Тауарлардың тиісті сапада және (немесе) жасақталымда болмауы себепті оларды осындай тауарлар әкелінген ай өткеннен кейін толық қайтарған кезде осындай тауарлар жөніндегі мәліметтер импортталған тауарлар бойынша жанама салықтар жөніндегі қосымша декларацияда көрсетілуге жатады. Осындай тауарлар бойынша табыс етілген тауарларды әкелу және жанама салықтардың төленгені туралы өтініш осы Кодекстің 276-22-бабы 3-тармағының 1) тармақшасына сәйкес алып тастау әдісімен кері қайтарып алынады.</w:t>
            </w:r>
          </w:p>
          <w:bookmarkEnd w:id="4413"/>
          <w:bookmarkStart w:name="z5918" w:id="4414"/>
          <w:p>
            <w:pPr>
              <w:spacing w:after="20"/>
              <w:ind w:left="20"/>
              <w:jc w:val="both"/>
            </w:pPr>
            <w:r>
              <w:rPr>
                <w:rFonts w:ascii="Times New Roman"/>
                <w:b w:val="false"/>
                <w:i w:val="false"/>
                <w:color w:val="000000"/>
                <w:sz w:val="20"/>
              </w:rPr>
              <w:t>
</w:t>
            </w:r>
            <w:r>
              <w:rPr>
                <w:rFonts w:ascii="Times New Roman"/>
                <w:b/>
                <w:i w:val="false"/>
                <w:color w:val="000000"/>
                <w:sz w:val="20"/>
              </w:rPr>
              <w:t>3. Осы баптың мақсатында Кеден одағына мүше мемлекеттердің аумағынан Қазақстан Республикасының аумағына импортталған тауарлардың тиісті сапада және (немесе) жасақталымда болмауы себепті толық және (немесе) ішінара қайтарылуын растайтын құжаттар:</w:t>
            </w:r>
          </w:p>
          <w:bookmarkEnd w:id="4414"/>
          <w:p>
            <w:pPr>
              <w:spacing w:after="20"/>
              <w:ind w:left="20"/>
              <w:jc w:val="both"/>
            </w:pPr>
            <w:r>
              <w:rPr>
                <w:rFonts w:ascii="Times New Roman"/>
                <w:b w:val="false"/>
                <w:i w:val="false"/>
                <w:color w:val="000000"/>
                <w:sz w:val="20"/>
              </w:rPr>
              <w:t>
</w:t>
            </w:r>
            <w:r>
              <w:rPr>
                <w:rFonts w:ascii="Times New Roman"/>
                <w:b/>
                <w:i w:val="false"/>
                <w:color w:val="000000"/>
                <w:sz w:val="20"/>
              </w:rPr>
              <w:t>1) экспорттаушы салық төлеушімен және импорттаушы салық төлеушімен келісілген, тиісті сапада және (немесе) жасақталымда болмауы себепті қайтарылуға жататын, импортталған тауарлардың саны туралы мәліметтерді қамтитын кінә қою;</w:t>
            </w:r>
          </w:p>
          <w:p>
            <w:pPr>
              <w:spacing w:after="20"/>
              <w:ind w:left="20"/>
              <w:jc w:val="both"/>
            </w:pPr>
            <w:r>
              <w:rPr>
                <w:rFonts w:ascii="Times New Roman"/>
                <w:b w:val="false"/>
                <w:i w:val="false"/>
                <w:color w:val="000000"/>
                <w:sz w:val="20"/>
              </w:rPr>
              <w:t>
</w:t>
            </w:r>
            <w:r>
              <w:rPr>
                <w:rFonts w:ascii="Times New Roman"/>
                <w:b/>
                <w:i w:val="false"/>
                <w:color w:val="000000"/>
                <w:sz w:val="20"/>
              </w:rPr>
              <w:t>2) тауарды қабылдап алу-беру актілері (қайтарылған тауарларды тасымалдау болмаған жағдайда);</w:t>
            </w:r>
          </w:p>
          <w:p>
            <w:pPr>
              <w:spacing w:after="20"/>
              <w:ind w:left="20"/>
              <w:jc w:val="both"/>
            </w:pPr>
            <w:r>
              <w:rPr>
                <w:rFonts w:ascii="Times New Roman"/>
                <w:b w:val="false"/>
                <w:i w:val="false"/>
                <w:color w:val="000000"/>
                <w:sz w:val="20"/>
              </w:rPr>
              <w:t>
</w:t>
            </w:r>
            <w:r>
              <w:rPr>
                <w:rFonts w:ascii="Times New Roman"/>
                <w:b/>
                <w:i w:val="false"/>
                <w:color w:val="000000"/>
                <w:sz w:val="20"/>
              </w:rPr>
              <w:t>3) көліктік құжаттар (тауардың ілеспе құжаттары) (қайтарылған тауарлар тасымалданған жағдайда);</w:t>
            </w:r>
          </w:p>
          <w:p>
            <w:pPr>
              <w:spacing w:after="20"/>
              <w:ind w:left="20"/>
              <w:jc w:val="both"/>
            </w:pPr>
            <w:r>
              <w:rPr>
                <w:rFonts w:ascii="Times New Roman"/>
                <w:b w:val="false"/>
                <w:i w:val="false"/>
                <w:color w:val="000000"/>
                <w:sz w:val="20"/>
              </w:rPr>
              <w:t>
</w:t>
            </w:r>
            <w:r>
              <w:rPr>
                <w:rFonts w:ascii="Times New Roman"/>
                <w:b/>
                <w:i w:val="false"/>
                <w:color w:val="000000"/>
                <w:sz w:val="20"/>
              </w:rPr>
              <w:t>4) жою актілері болып табылады.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тармақта көрсетілген құжаттардың көшірмелері салық органына осы Кодекстің 276-20-бабы 3-тармағының 2) – 8) тармақшаларында көзделген құжаттармен бір мезгілде қағаз жеткізгіште табыс етіледі.</w:t>
            </w:r>
          </w:p>
          <w:bookmarkStart w:name="z5923" w:id="4415"/>
          <w:p>
            <w:pPr>
              <w:spacing w:after="20"/>
              <w:ind w:left="20"/>
              <w:jc w:val="both"/>
            </w:pPr>
            <w:r>
              <w:rPr>
                <w:rFonts w:ascii="Times New Roman"/>
                <w:b w:val="false"/>
                <w:i w:val="false"/>
                <w:color w:val="000000"/>
                <w:sz w:val="20"/>
              </w:rPr>
              <w:t>
</w:t>
            </w:r>
            <w:r>
              <w:rPr>
                <w:rFonts w:ascii="Times New Roman"/>
                <w:b/>
                <w:i w:val="false"/>
                <w:color w:val="000000"/>
                <w:sz w:val="20"/>
              </w:rPr>
              <w:t>4. Қосылған құн салығын салуға мыналар жатпайды:</w:t>
            </w:r>
          </w:p>
          <w:bookmarkEnd w:id="4415"/>
          <w:bookmarkStart w:name="z5924" w:id="4416"/>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w:t>
            </w:r>
            <w:r>
              <w:rPr>
                <w:rFonts w:ascii="Times New Roman"/>
                <w:b/>
                <w:i w:val="false"/>
                <w:color w:val="000000"/>
                <w:sz w:val="20"/>
              </w:rPr>
              <w:t>заңнамасында белгіленген табиғи зиян нормалары шегінде салық төлеуші тартқан тауарлар шығыны;</w:t>
            </w:r>
          </w:p>
          <w:bookmarkEnd w:id="4416"/>
          <w:bookmarkStart w:name="z5925" w:id="4417"/>
          <w:p>
            <w:pPr>
              <w:spacing w:after="20"/>
              <w:ind w:left="20"/>
              <w:jc w:val="both"/>
            </w:pPr>
            <w:r>
              <w:rPr>
                <w:rFonts w:ascii="Times New Roman"/>
                <w:b w:val="false"/>
                <w:i w:val="false"/>
                <w:color w:val="000000"/>
                <w:sz w:val="20"/>
              </w:rPr>
              <w:t>
</w:t>
            </w:r>
            <w:r>
              <w:rPr>
                <w:rFonts w:ascii="Times New Roman"/>
                <w:b/>
                <w:i w:val="false"/>
                <w:color w:val="000000"/>
                <w:sz w:val="20"/>
              </w:rPr>
              <w:t>2) табиғи және техногендік сипаттағы төтенше жағдайлар нәтижесінде туындаған тауарлардың бүлінуі.</w:t>
            </w:r>
          </w:p>
          <w:bookmarkEnd w:id="4417"/>
          <w:p>
            <w:pPr>
              <w:spacing w:after="20"/>
              <w:ind w:left="20"/>
              <w:jc w:val="both"/>
            </w:pPr>
            <w:r>
              <w:rPr>
                <w:rFonts w:ascii="Times New Roman"/>
                <w:b w:val="false"/>
                <w:i w:val="false"/>
                <w:color w:val="000000"/>
                <w:sz w:val="20"/>
              </w:rPr>
              <w:t>
</w:t>
            </w:r>
            <w:r>
              <w:rPr>
                <w:rFonts w:ascii="Times New Roman"/>
                <w:b/>
                <w:i w:val="false"/>
                <w:color w:val="000000"/>
                <w:sz w:val="20"/>
              </w:rPr>
              <w:t>Осы баптың мақсаттары үшін тауарлар шығыны деп тауарлардың жойылуы немесе жоғалуы болған оқиға түсініледі. Тауардың бүлінуі тауардың барлық немесе жекелеген сапасының (қасиетінің) нашарлауын білдіреді, оның нәтижесінде осы тауар салық салынатын айналым мақсаттары үшін пайдаланылуы мүмкін емес.</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276-23-бапқа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p>
          <w:bookmarkStart w:name="z2754" w:id="4418"/>
          <w:p>
            <w:pPr>
              <w:spacing w:after="0"/>
              <w:ind w:left="0"/>
              <w:jc w:val="both"/>
            </w:pPr>
            <w:r>
              <w:rPr>
                <w:rFonts w:ascii="Times New Roman"/>
                <w:b/>
                <w:i w:val="false"/>
                <w:color w:val="000000"/>
              </w:rPr>
              <w:t xml:space="preserve"> 9-БӨЛІМ. АКЦИЗДЕР</w:t>
            </w:r>
            <w:r>
              <w:br/>
            </w:r>
            <w:r>
              <w:rPr>
                <w:rFonts w:ascii="Times New Roman"/>
                <w:b/>
                <w:i w:val="false"/>
                <w:color w:val="000000"/>
              </w:rPr>
              <w:t>38-тарау. ЖАЛПЫ ЕРЕЖЕЛЕР</w:t>
            </w:r>
          </w:p>
          <w:bookmarkEnd w:id="4418"/>
          <w:bookmarkStart w:name="z2756" w:id="4419"/>
          <w:p>
            <w:pPr>
              <w:spacing w:after="0"/>
              <w:ind w:left="0"/>
              <w:jc w:val="both"/>
            </w:pPr>
            <w:r>
              <w:rPr>
                <w:rFonts w:ascii="Times New Roman"/>
                <w:b/>
                <w:i w:val="false"/>
                <w:color w:val="000000"/>
              </w:rPr>
              <w:t xml:space="preserve"> 277-бап. Акциздердi қолдану </w:t>
            </w:r>
          </w:p>
          <w:bookmarkEnd w:id="4419"/>
          <w:bookmarkStart w:name="z2757" w:id="4420"/>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аумағында өндiрiлген және Қазақстан Республикасының аумағына импортталатын, осы Кодекстің 279-бабында көрсетілген тауарларға акциз салынады.</w:t>
            </w:r>
          </w:p>
          <w:bookmarkEnd w:id="4420"/>
          <w:bookmarkStart w:name="z5927" w:id="4421"/>
          <w:p>
            <w:pPr>
              <w:spacing w:after="0"/>
              <w:ind w:left="0"/>
              <w:jc w:val="both"/>
            </w:pPr>
            <w:r>
              <w:rPr>
                <w:rFonts w:ascii="Times New Roman"/>
                <w:b/>
                <w:i w:val="false"/>
                <w:color w:val="000000"/>
              </w:rPr>
              <w:t xml:space="preserve"> 277-1-бап. Кеден одағында қолданылатын ұғымдар</w:t>
            </w:r>
          </w:p>
          <w:bookmarkEnd w:id="4421"/>
          <w:bookmarkStart w:name="z5928" w:id="4422"/>
          <w:p>
            <w:pPr>
              <w:spacing w:after="20"/>
              <w:ind w:left="20"/>
              <w:jc w:val="both"/>
            </w:pPr>
            <w:r>
              <w:rPr>
                <w:rFonts w:ascii="Times New Roman"/>
                <w:b w:val="false"/>
                <w:i w:val="false"/>
                <w:color w:val="000000"/>
                <w:sz w:val="20"/>
              </w:rPr>
              <w:t>
</w:t>
            </w:r>
            <w:r>
              <w:rPr>
                <w:rFonts w:ascii="Times New Roman"/>
                <w:b/>
                <w:i w:val="false"/>
                <w:color w:val="000000"/>
                <w:sz w:val="20"/>
              </w:rPr>
              <w:t>Осы бөлімде қолданылатын ұғымдар Кеден одағына мүше мемлекеттер арасында жасалған, Қазақстан Республикасы ратификациялаған халықаралық шарттарда көзделген.</w:t>
            </w:r>
          </w:p>
          <w:bookmarkEnd w:id="4422"/>
          <w:p>
            <w:pPr>
              <w:spacing w:after="20"/>
              <w:ind w:left="20"/>
              <w:jc w:val="both"/>
            </w:pPr>
            <w:r>
              <w:rPr>
                <w:rFonts w:ascii="Times New Roman"/>
                <w:b w:val="false"/>
                <w:i w:val="false"/>
                <w:color w:val="000000"/>
                <w:sz w:val="20"/>
              </w:rPr>
              <w:t>
</w:t>
            </w:r>
            <w:r>
              <w:rPr>
                <w:rFonts w:ascii="Times New Roman"/>
                <w:b/>
                <w:i w:val="false"/>
                <w:color w:val="000000"/>
                <w:sz w:val="20"/>
              </w:rPr>
              <w:t>Егер Кеден одағына мүше мемлекеттердің арасында жасалған, Қазақстан Республикасы ратификациялаған халықаралық шарттарда осы бөлімде пайдаланылатын ұғымдар көзделмеген болса, осы Кодекстің тиісті баптарында, Қазақстан Республикасының азаматтық және өзге де салаларындағы заңнамасында көзделген ұғымдар қолданылады.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38-тарау 277-1-баппен толықтырылды - ҚР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758" w:id="4423"/>
          <w:p>
            <w:pPr>
              <w:spacing w:after="0"/>
              <w:ind w:left="0"/>
              <w:jc w:val="both"/>
            </w:pPr>
            <w:r>
              <w:rPr>
                <w:rFonts w:ascii="Times New Roman"/>
                <w:b/>
                <w:i w:val="false"/>
                <w:color w:val="000000"/>
              </w:rPr>
              <w:t xml:space="preserve"> 278-бап. Төлеушiлер </w:t>
            </w:r>
          </w:p>
          <w:bookmarkEnd w:id="4423"/>
          <w:bookmarkStart w:name="z2759" w:id="4424"/>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Мыналар: </w:t>
            </w:r>
          </w:p>
          <w:bookmarkEnd w:id="4424"/>
          <w:bookmarkStart w:name="z2760" w:id="4425"/>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аумағында акцизделетiн тауарлар шығаратын; </w:t>
            </w:r>
          </w:p>
          <w:bookmarkEnd w:id="4425"/>
          <w:bookmarkStart w:name="z2761" w:id="4426"/>
          <w:p>
            <w:pPr>
              <w:spacing w:after="20"/>
              <w:ind w:left="20"/>
              <w:jc w:val="both"/>
            </w:pPr>
            <w:r>
              <w:rPr>
                <w:rFonts w:ascii="Times New Roman"/>
                <w:b w:val="false"/>
                <w:i w:val="false"/>
                <w:color w:val="000000"/>
                <w:sz w:val="20"/>
              </w:rPr>
              <w:t>
</w:t>
            </w:r>
            <w:r>
              <w:rPr>
                <w:rFonts w:ascii="Times New Roman"/>
                <w:b/>
                <w:i w:val="false"/>
                <w:color w:val="000000"/>
                <w:sz w:val="20"/>
              </w:rPr>
              <w:t xml:space="preserve">2) акцизделген тауарларды Қазақстан Республикасының аумағына импорттайтын; </w:t>
            </w:r>
          </w:p>
          <w:bookmarkEnd w:id="4426"/>
          <w:bookmarkStart w:name="z2762" w:id="4427"/>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Республикасының аумағында бензиндi (авиациялық бензиндi қоспағанда) және дизель отынын көтерме, бөлшек саудада өткiзудi жүзеге асыратын; </w:t>
            </w:r>
          </w:p>
          <w:bookmarkEnd w:id="4427"/>
          <w:bookmarkStart w:name="z2763" w:id="4428"/>
          <w:p>
            <w:pPr>
              <w:spacing w:after="20"/>
              <w:ind w:left="20"/>
              <w:jc w:val="both"/>
            </w:pPr>
            <w:r>
              <w:rPr>
                <w:rFonts w:ascii="Times New Roman"/>
                <w:b w:val="false"/>
                <w:i w:val="false"/>
                <w:color w:val="000000"/>
                <w:sz w:val="20"/>
              </w:rPr>
              <w:t>
</w:t>
            </w:r>
            <w:r>
              <w:rPr>
                <w:rFonts w:ascii="Times New Roman"/>
                <w:b/>
                <w:i w:val="false"/>
                <w:color w:val="000000"/>
                <w:sz w:val="20"/>
              </w:rPr>
              <w:t xml:space="preserve">4) егер Қазақстан Республикасының заңнамасына сәйкес Қазақстан Республикасының аумағында аталған тауарлар бойынша бұрын акциз төленбеген болса, осы Кодекстің 279-бабының 5)-7) тармақшаларында аталған тәркіленген, иесiз, мұрагерлiк құқығы бойынша мемлекетке өткен және Қазақстан Республикасының аумағында мемлекет меншiгiне өтеусiз берiлген акцизделетін тауарларды өткiзудi жүзеге асыратын; </w:t>
            </w:r>
          </w:p>
          <w:bookmarkEnd w:id="4428"/>
          <w:bookmarkStart w:name="z2764" w:id="4429"/>
          <w:p>
            <w:pPr>
              <w:spacing w:after="20"/>
              <w:ind w:left="20"/>
              <w:jc w:val="both"/>
            </w:pPr>
            <w:r>
              <w:rPr>
                <w:rFonts w:ascii="Times New Roman"/>
                <w:b w:val="false"/>
                <w:i w:val="false"/>
                <w:color w:val="000000"/>
                <w:sz w:val="20"/>
              </w:rPr>
              <w:t>
</w:t>
            </w:r>
            <w:r>
              <w:rPr>
                <w:rFonts w:ascii="Times New Roman"/>
                <w:b/>
                <w:i w:val="false"/>
                <w:color w:val="000000"/>
                <w:sz w:val="20"/>
              </w:rPr>
              <w:t xml:space="preserve">5) егер Қазақстан Республикасының заңнамасына сәйкес Қазақстан Республикасының аумағында аталған тауарлар бойынша бұрын акциз төленбесе, осы Кодекстiң </w:t>
            </w:r>
            <w:r>
              <w:rPr>
                <w:rFonts w:ascii="Times New Roman"/>
                <w:b w:val="false"/>
                <w:i w:val="false"/>
                <w:color w:val="000000"/>
                <w:sz w:val="20"/>
              </w:rPr>
              <w:t>279-бабында</w:t>
            </w:r>
            <w:r>
              <w:rPr>
                <w:rFonts w:ascii="Times New Roman"/>
                <w:b/>
                <w:i w:val="false"/>
                <w:color w:val="000000"/>
                <w:sz w:val="20"/>
              </w:rPr>
              <w:t xml:space="preserve"> аталған акцизделетiн тауарлардың мүліктік массасын өткiзудi жүзеге асыратын;</w:t>
            </w:r>
          </w:p>
          <w:bookmarkEnd w:id="4429"/>
          <w:p>
            <w:pPr>
              <w:spacing w:after="20"/>
              <w:ind w:left="20"/>
              <w:jc w:val="both"/>
            </w:pPr>
            <w:r>
              <w:rPr>
                <w:rFonts w:ascii="Times New Roman"/>
                <w:b w:val="false"/>
                <w:i w:val="false"/>
                <w:color w:val="000000"/>
                <w:sz w:val="20"/>
              </w:rPr>
              <w:t>
</w:t>
            </w:r>
            <w:r>
              <w:rPr>
                <w:rFonts w:ascii="Times New Roman"/>
                <w:b/>
                <w:i w:val="false"/>
                <w:color w:val="000000"/>
                <w:sz w:val="20"/>
              </w:rPr>
              <w:t>6) осы Кодекстің 279-бабының 6) тармақшасында көзделген акцизделетін тауарларды жинауды (жинақтауды) жүзеге асыратын жеке және заңды тұлғалар акциз төлеушілер болып табылады.</w:t>
            </w:r>
          </w:p>
          <w:bookmarkStart w:name="z8498" w:id="4430"/>
          <w:p>
            <w:pPr>
              <w:spacing w:after="20"/>
              <w:ind w:left="20"/>
              <w:jc w:val="both"/>
            </w:pPr>
            <w:r>
              <w:rPr>
                <w:rFonts w:ascii="Times New Roman"/>
                <w:b w:val="false"/>
                <w:i w:val="false"/>
                <w:color w:val="000000"/>
                <w:sz w:val="20"/>
              </w:rPr>
              <w:t>
</w:t>
            </w:r>
            <w:r>
              <w:rPr>
                <w:rFonts w:ascii="Times New Roman"/>
                <w:b/>
                <w:i w:val="false"/>
                <w:color w:val="000000"/>
                <w:sz w:val="20"/>
              </w:rPr>
              <w:t>1-1. Кәсіпкерлік қызмет мақсатында Кеден одағына мүше мемлекеттердің аумағынан акцизделетін тауарларды импорттайтын жеке тұлғалар да акциздерді төлеушілер болып табылады.</w:t>
            </w:r>
          </w:p>
          <w:bookmarkEnd w:id="4430"/>
          <w:bookmarkStart w:name="z8499" w:id="4431"/>
          <w:p>
            <w:pPr>
              <w:spacing w:after="20"/>
              <w:ind w:left="20"/>
              <w:jc w:val="both"/>
            </w:pPr>
            <w:r>
              <w:rPr>
                <w:rFonts w:ascii="Times New Roman"/>
                <w:b w:val="false"/>
                <w:i w:val="false"/>
                <w:color w:val="000000"/>
                <w:sz w:val="20"/>
              </w:rPr>
              <w:t>
</w:t>
            </w:r>
            <w:r>
              <w:rPr>
                <w:rFonts w:ascii="Times New Roman"/>
                <w:b/>
                <w:i w:val="false"/>
                <w:color w:val="000000"/>
                <w:sz w:val="20"/>
              </w:rPr>
              <w:t>Акцизделетін тауарларды кәсіпкерлік қызмет мақсатында импортталатындарға жатқызу өлшемшарттарын уәкілетті орган белгілейді.</w:t>
            </w:r>
          </w:p>
          <w:bookmarkEnd w:id="4431"/>
          <w:bookmarkStart w:name="z2765" w:id="4432"/>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1-тармағының ережелерi ескерiле отырып, бейрезидент заңды тұлғалар мен олардың құрылымдық бөлiмшелерi де акциз төлеушiлер болып табылады. </w:t>
            </w:r>
          </w:p>
          <w:bookmarkEnd w:id="4432"/>
          <w:bookmarkStart w:name="z2766" w:id="4433"/>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Кодекстің </w:t>
            </w:r>
            <w:r>
              <w:rPr>
                <w:rFonts w:ascii="Times New Roman"/>
                <w:b w:val="false"/>
                <w:i w:val="false"/>
                <w:color w:val="000000"/>
                <w:sz w:val="20"/>
              </w:rPr>
              <w:t>279-бабы</w:t>
            </w:r>
            <w:r>
              <w:rPr>
                <w:rFonts w:ascii="Times New Roman"/>
                <w:b/>
                <w:i w:val="false"/>
                <w:color w:val="000000"/>
                <w:sz w:val="20"/>
              </w:rPr>
              <w:t xml:space="preserve"> бірінші бөлігінің 5) – 7) тармақшаларында көрсетілген, Қазақстан Республикасының аумағында тәркіленген, иесiз, мұрагерлiк құқығы бойынша мемлекетке өткен және мемлекет меншiгiне өтеусiз берiлген акцизделетін тауарларды өткізуді жүзеге асыратын, мемлекеттік материалдық резервтің материалдық құндылықтарын салуды және шығаруды жүзеге асыратын уәкілетті мемлекеттік органдар акциздерді төлеушілер болып табылмайды.</w:t>
            </w:r>
          </w:p>
          <w:bookmarkEnd w:id="443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278-бапқа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11.04.2014 </w:t>
            </w:r>
            <w:r>
              <w:rPr>
                <w:rFonts w:ascii="Times New Roman"/>
                <w:b w:val="false"/>
                <w:i w:val="false"/>
                <w:color w:val="000000"/>
                <w:sz w:val="20"/>
              </w:rPr>
              <w:t>№ 189-V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2767" w:id="4434"/>
          <w:p>
            <w:pPr>
              <w:spacing w:after="0"/>
              <w:ind w:left="0"/>
              <w:jc w:val="both"/>
            </w:pPr>
            <w:r>
              <w:rPr>
                <w:rFonts w:ascii="Times New Roman"/>
                <w:b/>
                <w:i w:val="false"/>
                <w:color w:val="000000"/>
              </w:rPr>
              <w:t xml:space="preserve">  279-бап. Акцизделетін тауарлар тізбесі</w:t>
            </w:r>
          </w:p>
          <w:bookmarkEnd w:id="4434"/>
          <w:bookmarkStart w:name="z2643" w:id="4435"/>
          <w:p>
            <w:pPr>
              <w:spacing w:after="20"/>
              <w:ind w:left="20"/>
              <w:jc w:val="both"/>
            </w:pPr>
            <w:r>
              <w:rPr>
                <w:rFonts w:ascii="Times New Roman"/>
                <w:b w:val="false"/>
                <w:i w:val="false"/>
                <w:color w:val="000000"/>
                <w:sz w:val="20"/>
              </w:rPr>
              <w:t>
</w:t>
            </w:r>
            <w:r>
              <w:rPr>
                <w:rFonts w:ascii="Times New Roman"/>
                <w:b/>
                <w:i w:val="false"/>
                <w:color w:val="000000"/>
                <w:sz w:val="20"/>
              </w:rPr>
              <w:t>Егер осы бапта өзгеше белгіленбесе, мыналар акцизделетін тауарлар болып табылады:</w:t>
            </w:r>
          </w:p>
          <w:bookmarkEnd w:id="4435"/>
          <w:bookmarkStart w:name="z2644" w:id="4436"/>
          <w:p>
            <w:pPr>
              <w:spacing w:after="20"/>
              <w:ind w:left="20"/>
              <w:jc w:val="both"/>
            </w:pPr>
            <w:r>
              <w:rPr>
                <w:rFonts w:ascii="Times New Roman"/>
                <w:b w:val="false"/>
                <w:i w:val="false"/>
                <w:color w:val="000000"/>
                <w:sz w:val="20"/>
              </w:rPr>
              <w:t>
</w:t>
            </w:r>
            <w:r>
              <w:rPr>
                <w:rFonts w:ascii="Times New Roman"/>
                <w:b/>
                <w:i w:val="false"/>
                <w:color w:val="000000"/>
                <w:sz w:val="20"/>
              </w:rPr>
              <w:t>1) спирттің барлық түрлері;</w:t>
            </w:r>
          </w:p>
          <w:bookmarkEnd w:id="4436"/>
          <w:bookmarkStart w:name="z2645" w:id="4437"/>
          <w:p>
            <w:pPr>
              <w:spacing w:after="20"/>
              <w:ind w:left="20"/>
              <w:jc w:val="both"/>
            </w:pPr>
            <w:r>
              <w:rPr>
                <w:rFonts w:ascii="Times New Roman"/>
                <w:b w:val="false"/>
                <w:i w:val="false"/>
                <w:color w:val="000000"/>
                <w:sz w:val="20"/>
              </w:rPr>
              <w:t>
</w:t>
            </w:r>
            <w:r>
              <w:rPr>
                <w:rFonts w:ascii="Times New Roman"/>
                <w:b/>
                <w:i w:val="false"/>
                <w:color w:val="000000"/>
                <w:sz w:val="20"/>
              </w:rPr>
              <w:t>2) алкоголь өнімі;</w:t>
            </w:r>
          </w:p>
          <w:bookmarkEnd w:id="4437"/>
          <w:bookmarkStart w:name="z2646" w:id="4438"/>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алынып тасталды - 2010.06.30 </w:t>
            </w:r>
            <w:r>
              <w:rPr>
                <w:rFonts w:ascii="Times New Roman"/>
                <w:b w:val="false"/>
                <w:i w:val="false"/>
                <w:color w:val="000000"/>
                <w:sz w:val="20"/>
              </w:rPr>
              <w:t>N 297-IV</w:t>
            </w:r>
            <w:r>
              <w:rPr>
                <w:rFonts w:ascii="Times New Roman"/>
                <w:b/>
                <w:i w:val="false"/>
                <w:color w:val="000000"/>
                <w:sz w:val="20"/>
              </w:rPr>
              <w:t xml:space="preserve"> (2010.07.01 бастап қолданысқа енгізіледі) Заңдарымен.</w:t>
            </w:r>
          </w:p>
          <w:bookmarkEnd w:id="4438"/>
          <w:bookmarkStart w:name="z2647" w:id="4439"/>
          <w:p>
            <w:pPr>
              <w:spacing w:after="20"/>
              <w:ind w:left="20"/>
              <w:jc w:val="both"/>
            </w:pPr>
            <w:r>
              <w:rPr>
                <w:rFonts w:ascii="Times New Roman"/>
                <w:b w:val="false"/>
                <w:i w:val="false"/>
                <w:color w:val="000000"/>
                <w:sz w:val="20"/>
              </w:rPr>
              <w:t>
</w:t>
            </w:r>
            <w:r>
              <w:rPr>
                <w:rFonts w:ascii="Times New Roman"/>
                <w:b/>
                <w:i w:val="false"/>
                <w:color w:val="000000"/>
                <w:sz w:val="20"/>
              </w:rPr>
              <w:t>4) темекі бұйымдары;</w:t>
            </w:r>
          </w:p>
          <w:bookmarkEnd w:id="4439"/>
          <w:bookmarkStart w:name="z8500" w:id="4440"/>
          <w:p>
            <w:pPr>
              <w:spacing w:after="20"/>
              <w:ind w:left="20"/>
              <w:jc w:val="both"/>
            </w:pPr>
            <w:r>
              <w:rPr>
                <w:rFonts w:ascii="Times New Roman"/>
                <w:b w:val="false"/>
                <w:i w:val="false"/>
                <w:color w:val="000000"/>
                <w:sz w:val="20"/>
              </w:rPr>
              <w:t>
</w:t>
            </w:r>
            <w:r>
              <w:rPr>
                <w:rFonts w:ascii="Times New Roman"/>
                <w:b/>
                <w:i w:val="false"/>
                <w:color w:val="000000"/>
                <w:sz w:val="20"/>
              </w:rPr>
              <w:t>4-1) қыздырылатын темекісі бар өнімдер, электрондық сигареттерде пайдалануға арналған құрамында никотин бар сұйықтық;</w:t>
            </w:r>
          </w:p>
          <w:bookmarkEnd w:id="4440"/>
          <w:bookmarkStart w:name="z2768" w:id="4441"/>
          <w:p>
            <w:pPr>
              <w:spacing w:after="20"/>
              <w:ind w:left="20"/>
              <w:jc w:val="both"/>
            </w:pPr>
            <w:r>
              <w:rPr>
                <w:rFonts w:ascii="Times New Roman"/>
                <w:b w:val="false"/>
                <w:i w:val="false"/>
                <w:color w:val="000000"/>
                <w:sz w:val="20"/>
              </w:rPr>
              <w:t>
</w:t>
            </w:r>
            <w:r>
              <w:rPr>
                <w:rFonts w:ascii="Times New Roman"/>
                <w:b/>
                <w:i w:val="false"/>
                <w:color w:val="000000"/>
                <w:sz w:val="20"/>
              </w:rPr>
              <w:t>5) бензин (авиациялық бензинді қоспағанда), дизель отыны;</w:t>
            </w:r>
          </w:p>
          <w:bookmarkEnd w:id="4441"/>
          <w:bookmarkStart w:name="z2769" w:id="4442"/>
          <w:p>
            <w:pPr>
              <w:spacing w:after="20"/>
              <w:ind w:left="20"/>
              <w:jc w:val="both"/>
            </w:pPr>
            <w:r>
              <w:rPr>
                <w:rFonts w:ascii="Times New Roman"/>
                <w:b w:val="false"/>
                <w:i w:val="false"/>
                <w:color w:val="000000"/>
                <w:sz w:val="20"/>
              </w:rPr>
              <w:t>
</w:t>
            </w:r>
            <w:r>
              <w:rPr>
                <w:rFonts w:ascii="Times New Roman"/>
                <w:b/>
                <w:i w:val="false"/>
                <w:color w:val="000000"/>
                <w:sz w:val="20"/>
              </w:rPr>
              <w:t>6) микроавтобустарды, автобустар мен троллейбустарды қоспағанда, 10 немесе одан да көп адам тасымалдауға арналған, двигателінің көлемі 3000 текше сантиметрден асатын моторлы көлік құралдары;</w:t>
            </w:r>
          </w:p>
          <w:bookmarkEnd w:id="4442"/>
          <w:p>
            <w:pPr>
              <w:spacing w:after="20"/>
              <w:ind w:left="20"/>
              <w:jc w:val="both"/>
            </w:pPr>
            <w:r>
              <w:rPr>
                <w:rFonts w:ascii="Times New Roman"/>
                <w:b w:val="false"/>
                <w:i w:val="false"/>
                <w:color w:val="000000"/>
                <w:sz w:val="20"/>
              </w:rPr>
              <w:t>
</w:t>
            </w:r>
            <w:r>
              <w:rPr>
                <w:rFonts w:ascii="Times New Roman"/>
                <w:b/>
                <w:i w:val="false"/>
                <w:color w:val="000000"/>
                <w:sz w:val="20"/>
              </w:rPr>
              <w:t>двигателінің көлемі 3000 текше сантиметрден асатын, адамдар тасымалдауға арналған жеңіл автомобильдер және өзге де моторлы көлік құралдары (арнайы мүгедектерге арналған, қолмен басқарылатын немесе қолмен басқару адаптері бар автомобильдерден басқа);</w:t>
            </w:r>
          </w:p>
          <w:p>
            <w:pPr>
              <w:spacing w:after="20"/>
              <w:ind w:left="20"/>
              <w:jc w:val="both"/>
            </w:pPr>
            <w:r>
              <w:rPr>
                <w:rFonts w:ascii="Times New Roman"/>
                <w:b w:val="false"/>
                <w:i w:val="false"/>
                <w:color w:val="000000"/>
                <w:sz w:val="20"/>
              </w:rPr>
              <w:t>
</w:t>
            </w:r>
            <w:r>
              <w:rPr>
                <w:rFonts w:ascii="Times New Roman"/>
                <w:b/>
                <w:i w:val="false"/>
                <w:color w:val="000000"/>
                <w:sz w:val="20"/>
              </w:rPr>
              <w:t>двигателiнiң көлемі 3000 текше сантиметрден асатын, жүкке арналған платформасы және жүк бөлiгiнен қатты стационарлық қабырғамен бөлінген жүргiзушi кабинасы бар жеңіл автомобиль шассиiндегi моторлы көлік құралдары (арнайы мүгедектерге арналған, қолмен басқарылатын немесе қолмен басқару адаптері бар автомобильдерден басқа);</w:t>
            </w:r>
          </w:p>
          <w:bookmarkStart w:name="z2770" w:id="4443"/>
          <w:p>
            <w:pPr>
              <w:spacing w:after="20"/>
              <w:ind w:left="20"/>
              <w:jc w:val="both"/>
            </w:pPr>
            <w:r>
              <w:rPr>
                <w:rFonts w:ascii="Times New Roman"/>
                <w:b w:val="false"/>
                <w:i w:val="false"/>
                <w:color w:val="000000"/>
                <w:sz w:val="20"/>
              </w:rPr>
              <w:t>
</w:t>
            </w:r>
            <w:r>
              <w:rPr>
                <w:rFonts w:ascii="Times New Roman"/>
                <w:b/>
                <w:i w:val="false"/>
                <w:color w:val="000000"/>
                <w:sz w:val="20"/>
              </w:rPr>
              <w:t>7) шикі мұнай, газ конденсаты;</w:t>
            </w:r>
          </w:p>
          <w:bookmarkEnd w:id="4443"/>
          <w:p>
            <w:pPr>
              <w:spacing w:after="20"/>
              <w:ind w:left="20"/>
              <w:jc w:val="both"/>
            </w:pPr>
            <w:r>
              <w:rPr>
                <w:rFonts w:ascii="Times New Roman"/>
                <w:b w:val="false"/>
                <w:i w:val="false"/>
                <w:color w:val="000000"/>
                <w:sz w:val="20"/>
              </w:rPr>
              <w:t>
</w:t>
            </w:r>
            <w:r>
              <w:rPr>
                <w:rFonts w:ascii="Times New Roman"/>
                <w:b/>
                <w:i w:val="false"/>
                <w:color w:val="000000"/>
                <w:sz w:val="20"/>
              </w:rPr>
              <w:t>8) Қазақстан Республикасының заңнамасына сәйкес дәрiлiк зат ретінде тіркелген, құрамында спирт бар медициналық мақсаттағы өнім.</w:t>
            </w:r>
          </w:p>
          <w:bookmarkStart w:name="z8249" w:id="4444"/>
          <w:p>
            <w:pPr>
              <w:spacing w:after="20"/>
              <w:ind w:left="20"/>
              <w:jc w:val="both"/>
            </w:pPr>
            <w:r>
              <w:rPr>
                <w:rFonts w:ascii="Times New Roman"/>
                <w:b w:val="false"/>
                <w:i w:val="false"/>
                <w:color w:val="000000"/>
                <w:sz w:val="20"/>
              </w:rPr>
              <w:t>
</w:t>
            </w:r>
            <w:r>
              <w:rPr>
                <w:rFonts w:ascii="Times New Roman"/>
                <w:b/>
                <w:i w:val="false"/>
                <w:color w:val="000000"/>
                <w:sz w:val="20"/>
              </w:rPr>
              <w:t xml:space="preserve">Сауда қызметін реттеу саласындағы уәкілетті орган шығарылған елі бойынша акциздер салуға жатқызылатын импортталатын тауарлардың қосымша тізбесін Қазақстан Республикасының Үкіметі </w:t>
            </w:r>
            <w:r>
              <w:rPr>
                <w:rFonts w:ascii="Times New Roman"/>
                <w:b/>
                <w:i w:val="false"/>
                <w:color w:val="000000"/>
                <w:sz w:val="20"/>
              </w:rPr>
              <w:t>белгілеген</w:t>
            </w:r>
            <w:r>
              <w:rPr>
                <w:rFonts w:ascii="Times New Roman"/>
                <w:b/>
                <w:i w:val="false"/>
                <w:color w:val="000000"/>
                <w:sz w:val="20"/>
              </w:rPr>
              <w:t xml:space="preserve"> тәртіппен айқындайды.</w:t>
            </w:r>
          </w:p>
          <w:bookmarkEnd w:id="4444"/>
          <w:bookmarkStart w:name="z8250" w:id="4445"/>
          <w:p>
            <w:pPr>
              <w:spacing w:after="20"/>
              <w:ind w:left="20"/>
              <w:jc w:val="both"/>
            </w:pPr>
            <w:r>
              <w:rPr>
                <w:rFonts w:ascii="Times New Roman"/>
                <w:b w:val="false"/>
                <w:i w:val="false"/>
                <w:color w:val="000000"/>
                <w:sz w:val="20"/>
              </w:rPr>
              <w:t>
</w:t>
            </w:r>
            <w:r>
              <w:rPr>
                <w:rFonts w:ascii="Times New Roman"/>
                <w:b/>
                <w:i w:val="false"/>
                <w:color w:val="000000"/>
                <w:sz w:val="20"/>
              </w:rPr>
              <w:t>Осы баптың екінші бөлігіне сәйкес айқындалған импортталатын тауарлардың қосымша тізбесінде көрсетілген тауарларға акциздер мөлшерлемелерін сауда қызметін реттеу саласындағы уәкілетті органның ұсыныстары негізінде Қазақстан Республикасының Үкіметі белгілейді.</w:t>
            </w:r>
          </w:p>
          <w:bookmarkEnd w:id="444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279-бап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2776" w:id="4446"/>
          <w:p>
            <w:pPr>
              <w:spacing w:after="0"/>
              <w:ind w:left="0"/>
              <w:jc w:val="both"/>
            </w:pPr>
            <w:r>
              <w:rPr>
                <w:rFonts w:ascii="Times New Roman"/>
                <w:b/>
                <w:i w:val="false"/>
                <w:color w:val="000000"/>
              </w:rPr>
              <w:t xml:space="preserve">  280-бап. Акциз мөлшерлемелері</w:t>
            </w:r>
          </w:p>
          <w:bookmarkEnd w:id="4446"/>
          <w:bookmarkStart w:name="z2777" w:id="4447"/>
          <w:p>
            <w:pPr>
              <w:spacing w:after="20"/>
              <w:ind w:left="20"/>
              <w:jc w:val="both"/>
            </w:pPr>
            <w:r>
              <w:rPr>
                <w:rFonts w:ascii="Times New Roman"/>
                <w:b w:val="false"/>
                <w:i w:val="false"/>
                <w:color w:val="000000"/>
                <w:sz w:val="20"/>
              </w:rPr>
              <w:t>
</w:t>
            </w:r>
            <w:r>
              <w:rPr>
                <w:rFonts w:ascii="Times New Roman"/>
                <w:b/>
                <w:i w:val="false"/>
                <w:color w:val="000000"/>
                <w:sz w:val="20"/>
              </w:rPr>
              <w:t xml:space="preserve">1. Акциз мөлшерлемелері заттай нысандағы өлшем бiрлiгiне абсолюттiк сомада (тұрлаулы) белгiленедi. </w:t>
            </w:r>
          </w:p>
          <w:bookmarkEnd w:id="4447"/>
          <w:bookmarkStart w:name="z2778" w:id="4448"/>
          <w:p>
            <w:pPr>
              <w:spacing w:after="20"/>
              <w:ind w:left="20"/>
              <w:jc w:val="both"/>
            </w:pPr>
            <w:r>
              <w:rPr>
                <w:rFonts w:ascii="Times New Roman"/>
                <w:b w:val="false"/>
                <w:i w:val="false"/>
                <w:color w:val="000000"/>
                <w:sz w:val="20"/>
              </w:rPr>
              <w:t>
</w:t>
            </w:r>
            <w:r>
              <w:rPr>
                <w:rFonts w:ascii="Times New Roman"/>
                <w:b/>
                <w:i w:val="false"/>
                <w:color w:val="000000"/>
                <w:sz w:val="20"/>
              </w:rPr>
              <w:t xml:space="preserve">2. Алкоголь өнiмiне акциздер мөлшерлемесі осы баптың 1-тармағына сәйкес не онда су араластырылмаған (жүз пайыздық) спирттiң болу көлемiне байланысты бекiтiледi. </w:t>
            </w:r>
          </w:p>
          <w:bookmarkEnd w:id="4448"/>
          <w:bookmarkStart w:name="z2779" w:id="4449"/>
          <w:p>
            <w:pPr>
              <w:spacing w:after="20"/>
              <w:ind w:left="20"/>
              <w:jc w:val="both"/>
            </w:pPr>
            <w:r>
              <w:rPr>
                <w:rFonts w:ascii="Times New Roman"/>
                <w:b w:val="false"/>
                <w:i w:val="false"/>
                <w:color w:val="000000"/>
                <w:sz w:val="20"/>
              </w:rPr>
              <w:t>
</w:t>
            </w:r>
            <w:r>
              <w:rPr>
                <w:rFonts w:ascii="Times New Roman"/>
                <w:b/>
                <w:i w:val="false"/>
                <w:color w:val="000000"/>
                <w:sz w:val="20"/>
              </w:rPr>
              <w:t>3. Спирттің барлық түрiне және шарап материалына акциз мөлшерлемелері спирттің және шарап материалының бұдан әрi пайдаланылу мақсаттарына қарай сараланады.</w:t>
            </w:r>
          </w:p>
          <w:bookmarkEnd w:id="4449"/>
          <w:bookmarkStart w:name="z2780" w:id="4450"/>
          <w:p>
            <w:pPr>
              <w:spacing w:after="20"/>
              <w:ind w:left="20"/>
              <w:jc w:val="both"/>
            </w:pPr>
            <w:r>
              <w:rPr>
                <w:rFonts w:ascii="Times New Roman"/>
                <w:b w:val="false"/>
                <w:i w:val="false"/>
                <w:color w:val="000000"/>
                <w:sz w:val="20"/>
              </w:rPr>
              <w:t>
</w:t>
            </w:r>
            <w:r>
              <w:rPr>
                <w:rFonts w:ascii="Times New Roman"/>
                <w:b/>
                <w:i w:val="false"/>
                <w:color w:val="000000"/>
                <w:sz w:val="20"/>
              </w:rPr>
              <w:t>4. Акциз сомасын есептеу мынадай мөлшерлемелер бойынша жүргізіледі:</w:t>
            </w:r>
          </w:p>
          <w:bookmarkEnd w:id="4450"/>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279-бабының 1) – 4), 4-1), 6), 7) және 8) тармақшаларында көрсетілген акцизделетін тауарларға:</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01.01.</w:t>
            </w:r>
            <w:r>
              <w:rPr>
                <w:rFonts w:ascii="Times New Roman"/>
                <w:b/>
                <w:i w:val="false"/>
                <w:color w:val="000000"/>
                <w:sz w:val="20"/>
              </w:rPr>
              <w:t xml:space="preserve">2018 бастап </w:t>
            </w:r>
            <w:r>
              <w:rPr>
                <w:rFonts w:ascii="Times New Roman"/>
                <w:b/>
                <w:i w:val="false"/>
                <w:color w:val="000000"/>
                <w:sz w:val="20"/>
              </w:rPr>
              <w:t>01.01.</w:t>
            </w:r>
            <w:r>
              <w:rPr>
                <w:rFonts w:ascii="Times New Roman"/>
                <w:b/>
                <w:i w:val="false"/>
                <w:color w:val="000000"/>
                <w:sz w:val="20"/>
              </w:rPr>
              <w:t xml:space="preserve">2019 дейін акциздердің мынадай мөлшерлемелері қолданылады: (ҚР 30.11.2016 </w:t>
            </w:r>
            <w:r>
              <w:rPr>
                <w:rFonts w:ascii="Times New Roman"/>
                <w:b w:val="false"/>
                <w:i w:val="false"/>
                <w:color w:val="000000"/>
                <w:sz w:val="20"/>
              </w:rPr>
              <w:t>№ 26-VI</w:t>
            </w:r>
            <w:r>
              <w:rPr>
                <w:rFonts w:ascii="Times New Roman"/>
                <w:b/>
                <w:i w:val="false"/>
                <w:color w:val="000000"/>
                <w:sz w:val="20"/>
              </w:rPr>
              <w:t xml:space="preserve"> З</w:t>
            </w:r>
            <w:r>
              <w:rPr>
                <w:rFonts w:ascii="Times New Roman"/>
                <w:b/>
                <w:i w:val="false"/>
                <w:color w:val="000000"/>
                <w:sz w:val="20"/>
              </w:rPr>
              <w:t>аңының</w:t>
            </w:r>
            <w:r>
              <w:rPr>
                <w:rFonts w:ascii="Times New Roman"/>
                <w:b/>
                <w:i w:val="false"/>
                <w:color w:val="000000"/>
                <w:sz w:val="20"/>
              </w:rPr>
              <w:t xml:space="preserve"> 2-б.</w:t>
            </w:r>
            <w:r>
              <w:rPr>
                <w:rFonts w:ascii="Times New Roman"/>
                <w:b/>
                <w:i w:val="false"/>
                <w:color w:val="000000"/>
                <w:sz w:val="20"/>
              </w:rPr>
              <w:t xml:space="preserve"> қараңыз).</w:t>
            </w:r>
            <w:r>
              <w:br/>
            </w:r>
            <w:r>
              <w:rPr>
                <w:rFonts w:ascii="Times New Roman"/>
                <w:b w:val="false"/>
                <w:i w:val="false"/>
                <w:color w:val="000000"/>
                <w:sz w:val="20"/>
              </w:rPr>
              <w:t>
</w:t>
            </w:r>
            <w:r>
              <w:br/>
            </w:r>
            <w:r>
              <w:rPr>
                <w:rFonts w:ascii="Times New Roman"/>
                <w:b w:val="false"/>
                <w:i w:val="false"/>
                <w:color w:val="000000"/>
                <w:sz w:val="20"/>
              </w:rPr>
              <w:t>
</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12"/>
              <w:gridCol w:w="2788"/>
              <w:gridCol w:w="7131"/>
              <w:gridCol w:w="1869"/>
            </w:tblGrid>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Р/с №</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 СЭҚ ТН коды</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Акцизделетін тауарлардың түрлері</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Акциз мөлшерлемелері (өлшем бірлігі үшін теңгемен)</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2207-ден</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 көлемдік пайыз немесе одан жоғары спирт концентрациясы бар денатуратталмаған этил спиртi (алкоголь өнiмiн, емдiк және фармацевтикалық препараттарды өндiру үшiн өткізілетін немесе пайдаланылатын, белгiленген квоталар шегiнде мемлекеттік медициналық мекемелерге берiлетiн денатуратталмаған этил спиртiнен басқа), этил спиртi және кез келген концентрациядағы денатуратталған өзге де спирттер (iшкi нарықта тұтыну үшін денатуратталған отындық этил спиртінен (этанолдан) басқа (түссiз емес, боялған)</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600 теңге/литр</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2207-ден</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Денатуратталған отындық этил спирті (этанол) (түссіз емес, ішкі нарықта тұтыну үшін боялған)</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 теңге/литр</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2208-ден</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 көлемдік пайыздан төмен спирт концентрациясы бар денатуратталмаған этил спирті, спирт тұнбалары және өзге де спиртті ішімдіктер (алкоголь өнімін, емдік және фармацевтикалық препараттарды өндіру үшін өткізілетін немесе пайдаланылатын, белгіленген квоталар шегінде мемлекеттік медициналық мекемелерге берілетін денатуратталмаған этил спиртінен басқа)</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100 % спирт 750 теңге/литр</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2207-ден</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Алкоголь өнімін өндіру үшін өткізілетін немесе пайдаланылатын 80 көлемдік пайыз немесе одан жоғары спирт концентрациясы бар денатуратталмаған этил спирті</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 теңге/литр</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2208-ден</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Алкоголь өнімін өндіру үшін өткізілетін немесе пайдаланылатын, 80 көлемдік пайыздан төмен спирт концентрациясы бар денатуратталмаған этил спирті, спирт тұнбалары және өзге де спиртті ішімдіктер</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100 % спирт 75 теңге/литр</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3003, 3004-тен</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заңнамасына сәйкес дәрiлiк зат ретiнде тіркелген, құрамында спирт бар медициналық мақсаттағы өнім</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100 % спирт 500 теңге/литр</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2208</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Алкоголь өнімі (коньяктан, брендиден, шараптардан, шарап материалынан және сырадан және сыра сусынынан басқа)</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100 % спирт 2275 теңге/литр</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2208</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Коньяк, бренди</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100 % спирт 250 теңге/литр</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2204, 2205, 2206 00</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Шараптар</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 теңге/литр</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2204, 2205, 2206 00-ден</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Шарап материалы (этил спирті мен алкоголь өнімін өндіру үшін өткізілетіннен немесе пайдаланылатыннан басқа)</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170 теңге/литр</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2204, 2205, 2206 00-ден</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Этил спирті мен алкоголь өнімін өндіру үшін өткізілетін немесе пайдаланылатын шарап материалы</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 теңге/литр</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2203 00</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Сыра және сыра сусыны</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 теңге/литр</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2202 90 100 1</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Құрамындағы этил спиртінің көлемі 0,5 пайыздан аспайтын сыра</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 теңге/литр</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2402-ден</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Фильтрлі сигареттер</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7500 теңге/ 1000 дана</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2402-ден</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Фильтрсіз сигареттер, папиростар</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7500 теңге/ 1000 дана</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2402-ден</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Сигариллалар</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6225 теңге/ 1000 дана</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2402-ден</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Сигаралар</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750 теңге/дана</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2403-тен</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Құрамында никотин бар фармацевтикалық өнімді қоспағанда, тұтыну ыдысына қатталған және түпкілікті тұтынуға арналған түтіктік, шегетін, шайнайтын, соратын, иіскейтін, қорқорлы және өзге де темекі</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7345 теңге/килограмм</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2709 00-ден</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Шикі мұнай, газ конденсаты</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 теңге/тонна</w:t>
                  </w:r>
                </w:p>
              </w:tc>
            </w:tr>
            <w:tr>
              <w:trPr>
                <w:trHeight w:val="30" w:hRule="atLeast"/>
              </w:trPr>
              <w:tc>
                <w:tcPr>
                  <w:tcW w:w="512"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8702-ден</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микроавтобустарды, автобустар мен троллейбустарды қоспағанда, 10 және одан көп адамды тасымалдауға арналған, қозғалтқышының көлемі 3000 текше см.-ден асатын моторлы көлік құралдары</w:t>
                  </w:r>
                </w:p>
              </w:tc>
              <w:tc>
                <w:tcPr>
                  <w:tcW w:w="18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 теңге/текше см</w:t>
                  </w:r>
                </w:p>
              </w:tc>
            </w:tr>
            <w:tr>
              <w:trPr>
                <w:trHeight w:val="30" w:hRule="atLeast"/>
              </w:trPr>
              <w:tc>
                <w:tcPr>
                  <w:tcW w:w="0" w:type="auto"/>
                  <w:vMerge/>
                  <w:tcBorders>
                    <w:top w:val="nil"/>
                    <w:left w:val="single" w:color="cfcfcf" w:sz="5"/>
                    <w:bottom w:val="single" w:color="cfcfcf" w:sz="5"/>
                    <w:right w:val="single" w:color="cfcfcf" w:sz="5"/>
                  </w:tcBorders>
                </w:tcP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8703-тен</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қозғалтқышының көлемі 3000 текше см.-ден асатын, ең бастысы адамдарды тасымалдауға арналған жеңіл автомобильдер және өзге де моторлы көлік құралдары (арнайы мүгедектерге арналған, қолмен басқарылатын немесе қолмен басқару адаптері бар автомобильдерден басқа)</w:t>
                  </w: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vMerge/>
                  <w:tcBorders>
                    <w:top w:val="nil"/>
                    <w:left w:val="single" w:color="cfcfcf" w:sz="5"/>
                    <w:bottom w:val="single" w:color="cfcfcf" w:sz="5"/>
                    <w:right w:val="single" w:color="cfcfcf" w:sz="5"/>
                  </w:tcBorders>
                </w:tcP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8704-тен</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қозғалтқышының көлемі 3000 текше см.-ден асатын, жүкке арналған платформасы және жүк бөлiгiнен қатты стационарлық қабырғамен бөлiнген жүргiзушi кабинасы бар жеңiл автомобиль шассиiндегi моторлы көлiк құралдары (арнайы мүгедектерге арналған, қолмен басқарылатын немесе қолмен басқару адаптері бар автомобильдерден басқа)</w:t>
                  </w:r>
                </w:p>
              </w:tc>
              <w:tc>
                <w:tcPr>
                  <w:tcW w:w="0" w:type="auto"/>
                  <w:vMerge/>
                  <w:tcBorders>
                    <w:top w:val="nil"/>
                    <w:left w:val="single" w:color="cfcfcf" w:sz="5"/>
                    <w:bottom w:val="single" w:color="cfcfcf" w:sz="5"/>
                    <w:right w:val="single" w:color="cfcfcf" w:sz="5"/>
                  </w:tcBorders>
                </w:tcP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2403</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Қыздырылатын темекісі бар өнімдер (қыздырылатын темекі таяқшасы, темекісі бар қыздырылатын капсула және тағы басқалар)</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 теңге/1 кг</w:t>
                  </w:r>
                </w:p>
              </w:tc>
            </w:tr>
            <w:tr>
              <w:trPr>
                <w:trHeight w:val="30" w:hRule="atLeast"/>
              </w:trPr>
              <w:tc>
                <w:tcPr>
                  <w:tcW w:w="5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p>
              </w:tc>
              <w:tc>
                <w:tcPr>
                  <w:tcW w:w="27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3824</w:t>
                  </w:r>
                </w:p>
              </w:tc>
              <w:tc>
                <w:tcPr>
                  <w:tcW w:w="7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Электрондық сигареттерде пайдалануға арналған картридждердегі, резервуарлардағы және басқа да контейнерлердегі құрамында никотин бар сұйықтық</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 теңге/ сұйықтық миллилитрі</w:t>
                  </w:r>
                </w:p>
              </w:tc>
            </w:tr>
          </w:tbl>
          <w:p/>
          <w:bookmarkStart w:name="z2781" w:id="4451"/>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279-бабының 5) тармақшасында көрсетілген акцизделетін тауарларға акциз мөлшерлемелерін Қазақстан Республикасының Үкіметі </w:t>
            </w:r>
            <w:r>
              <w:rPr>
                <w:rFonts w:ascii="Times New Roman"/>
                <w:b w:val="false"/>
                <w:i w:val="false"/>
                <w:color w:val="000000"/>
                <w:sz w:val="20"/>
              </w:rPr>
              <w:t>бекітеді</w:t>
            </w:r>
            <w:r>
              <w:rPr>
                <w:rFonts w:ascii="Times New Roman"/>
                <w:b/>
                <w:i w:val="false"/>
                <w:color w:val="000000"/>
                <w:sz w:val="20"/>
              </w:rPr>
              <w:t>.</w:t>
            </w:r>
          </w:p>
          <w:bookmarkEnd w:id="4451"/>
          <w:bookmarkStart w:name="z2782" w:id="4452"/>
          <w:p>
            <w:pPr>
              <w:spacing w:after="20"/>
              <w:ind w:left="20"/>
              <w:jc w:val="both"/>
            </w:pPr>
            <w:r>
              <w:rPr>
                <w:rFonts w:ascii="Times New Roman"/>
                <w:b w:val="false"/>
                <w:i w:val="false"/>
                <w:color w:val="000000"/>
                <w:sz w:val="20"/>
              </w:rPr>
              <w:t>
</w:t>
            </w:r>
            <w:r>
              <w:rPr>
                <w:rFonts w:ascii="Times New Roman"/>
                <w:b/>
                <w:i w:val="false"/>
                <w:color w:val="000000"/>
                <w:sz w:val="20"/>
              </w:rPr>
              <w:t>Ескерту: тауарлар номенклатурасы ЕурАзЭҚ СЭҚ ТН кодымен және (немесе) тауар атауымен айқындалады.</w:t>
            </w:r>
          </w:p>
          <w:bookmarkEnd w:id="445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280-бапқа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2010.11.26 </w:t>
            </w:r>
            <w:r>
              <w:rPr>
                <w:rFonts w:ascii="Times New Roman"/>
                <w:b w:val="false"/>
                <w:i w:val="false"/>
                <w:color w:val="000000"/>
                <w:sz w:val="20"/>
              </w:rPr>
              <w:t>№ 356-IV</w:t>
            </w:r>
            <w:r>
              <w:rPr>
                <w:rFonts w:ascii="Times New Roman"/>
                <w:b w:val="false"/>
                <w:i w:val="false"/>
                <w:color w:val="ff0000"/>
                <w:sz w:val="20"/>
              </w:rPr>
              <w:t xml:space="preserve"> (2011.01.01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30.11.2016 </w:t>
            </w:r>
            <w:r>
              <w:rPr>
                <w:rFonts w:ascii="Times New Roman"/>
                <w:b w:val="false"/>
                <w:i w:val="false"/>
                <w:color w:val="000000"/>
                <w:sz w:val="20"/>
              </w:rPr>
              <w:t>№ 26-VI</w:t>
            </w:r>
            <w:r>
              <w:rPr>
                <w:rFonts w:ascii="Times New Roman"/>
                <w:b w:val="false"/>
                <w:i w:val="false"/>
                <w:color w:val="ff0000"/>
                <w:sz w:val="20"/>
              </w:rPr>
              <w:t xml:space="preserve"> Заңымен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2783" w:id="4453"/>
          <w:p>
            <w:pPr>
              <w:spacing w:after="0"/>
              <w:ind w:left="0"/>
              <w:jc w:val="both"/>
            </w:pPr>
            <w:r>
              <w:rPr>
                <w:rFonts w:ascii="Times New Roman"/>
                <w:b/>
                <w:i w:val="false"/>
                <w:color w:val="000000"/>
              </w:rPr>
              <w:t xml:space="preserve">  39-тарау. ҚАЗАҚСТАН РЕСПУБЛИКАСЫНДА ӨНДІРІЛЕТІН, </w:t>
            </w:r>
            <w:r>
              <w:br/>
            </w:r>
            <w:r>
              <w:rPr>
                <w:rFonts w:ascii="Times New Roman"/>
                <w:b/>
                <w:i w:val="false"/>
                <w:color w:val="000000"/>
              </w:rPr>
              <w:t>ӨТКІЗІЛЕТІН АКЦИЗДЕЛЕТІН ТАУАРЛАРҒА САЛЫҚ САЛУ</w:t>
            </w:r>
          </w:p>
          <w:bookmarkEnd w:id="4453"/>
          <w:bookmarkStart w:name="z2784" w:id="4454"/>
          <w:p>
            <w:pPr>
              <w:spacing w:after="0"/>
              <w:ind w:left="0"/>
              <w:jc w:val="both"/>
            </w:pPr>
            <w:r>
              <w:rPr>
                <w:rFonts w:ascii="Times New Roman"/>
                <w:b/>
                <w:i w:val="false"/>
                <w:color w:val="000000"/>
              </w:rPr>
              <w:t xml:space="preserve"> 281-бап. Салық салу объектісі </w:t>
            </w:r>
          </w:p>
          <w:bookmarkEnd w:id="4454"/>
          <w:bookmarkStart w:name="z2785" w:id="4455"/>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Мыналар: </w:t>
            </w:r>
          </w:p>
          <w:bookmarkEnd w:id="4455"/>
          <w:bookmarkStart w:name="z2786" w:id="4456"/>
          <w:p>
            <w:pPr>
              <w:spacing w:after="20"/>
              <w:ind w:left="20"/>
              <w:jc w:val="both"/>
            </w:pPr>
            <w:r>
              <w:rPr>
                <w:rFonts w:ascii="Times New Roman"/>
                <w:b w:val="false"/>
                <w:i w:val="false"/>
                <w:color w:val="000000"/>
                <w:sz w:val="20"/>
              </w:rPr>
              <w:t>
</w:t>
            </w:r>
            <w:r>
              <w:rPr>
                <w:rFonts w:ascii="Times New Roman"/>
                <w:b/>
                <w:i w:val="false"/>
                <w:color w:val="000000"/>
                <w:sz w:val="20"/>
              </w:rPr>
              <w:t xml:space="preserve">1) акциз төлеушінің өзі шығарған және (немесе) өндірген және (немесе) ыдысқа құйған акцизделетін тауарлармен жүзеге асыратын мынадай операциялары: </w:t>
            </w:r>
          </w:p>
          <w:bookmarkEnd w:id="4456"/>
          <w:bookmarkStart w:name="z2787" w:id="4457"/>
          <w:p>
            <w:pPr>
              <w:spacing w:after="20"/>
              <w:ind w:left="20"/>
              <w:jc w:val="both"/>
            </w:pPr>
            <w:r>
              <w:rPr>
                <w:rFonts w:ascii="Times New Roman"/>
                <w:b w:val="false"/>
                <w:i w:val="false"/>
                <w:color w:val="000000"/>
                <w:sz w:val="20"/>
              </w:rPr>
              <w:t>
</w:t>
            </w:r>
            <w:r>
              <w:rPr>
                <w:rFonts w:ascii="Times New Roman"/>
                <w:b/>
                <w:i w:val="false"/>
                <w:color w:val="000000"/>
                <w:sz w:val="20"/>
              </w:rPr>
              <w:t xml:space="preserve">акцизделетін тауарларды өткізуі; </w:t>
            </w:r>
          </w:p>
          <w:bookmarkEnd w:id="4457"/>
          <w:bookmarkStart w:name="z2788" w:id="4458"/>
          <w:p>
            <w:pPr>
              <w:spacing w:after="20"/>
              <w:ind w:left="20"/>
              <w:jc w:val="both"/>
            </w:pPr>
            <w:r>
              <w:rPr>
                <w:rFonts w:ascii="Times New Roman"/>
                <w:b w:val="false"/>
                <w:i w:val="false"/>
                <w:color w:val="000000"/>
                <w:sz w:val="20"/>
              </w:rPr>
              <w:t>
</w:t>
            </w:r>
            <w:r>
              <w:rPr>
                <w:rFonts w:ascii="Times New Roman"/>
                <w:b/>
                <w:i w:val="false"/>
                <w:color w:val="000000"/>
                <w:sz w:val="20"/>
              </w:rPr>
              <w:t xml:space="preserve">акцизделетiн тауарларды алыс-берістік негiзде қайта өңдеуге беруi; </w:t>
            </w:r>
          </w:p>
          <w:bookmarkEnd w:id="4458"/>
          <w:bookmarkStart w:name="z2789" w:id="4459"/>
          <w:p>
            <w:pPr>
              <w:spacing w:after="20"/>
              <w:ind w:left="20"/>
              <w:jc w:val="both"/>
            </w:pPr>
            <w:r>
              <w:rPr>
                <w:rFonts w:ascii="Times New Roman"/>
                <w:b w:val="false"/>
                <w:i w:val="false"/>
                <w:color w:val="000000"/>
                <w:sz w:val="20"/>
              </w:rPr>
              <w:t>
</w:t>
            </w:r>
            <w:r>
              <w:rPr>
                <w:rFonts w:ascii="Times New Roman"/>
                <w:b/>
                <w:i w:val="false"/>
                <w:color w:val="000000"/>
                <w:sz w:val="20"/>
              </w:rPr>
              <w:t xml:space="preserve">алыс-берiстік, оның iшiнде акцизделетiн шикiзат пен материалдарды, қайта өңдеу өнiмдерi болып табылатын акцизделетiн тауарларды беруi; </w:t>
            </w:r>
          </w:p>
          <w:bookmarkEnd w:id="4459"/>
          <w:bookmarkStart w:name="z2790" w:id="4460"/>
          <w:p>
            <w:pPr>
              <w:spacing w:after="20"/>
              <w:ind w:left="20"/>
              <w:jc w:val="both"/>
            </w:pPr>
            <w:r>
              <w:rPr>
                <w:rFonts w:ascii="Times New Roman"/>
                <w:b w:val="false"/>
                <w:i w:val="false"/>
                <w:color w:val="000000"/>
                <w:sz w:val="20"/>
              </w:rPr>
              <w:t>
</w:t>
            </w:r>
            <w:r>
              <w:rPr>
                <w:rFonts w:ascii="Times New Roman"/>
                <w:b/>
                <w:i w:val="false"/>
                <w:color w:val="000000"/>
                <w:sz w:val="20"/>
              </w:rPr>
              <w:t xml:space="preserve">жарғылық капиталға жарнасы; </w:t>
            </w:r>
          </w:p>
          <w:bookmarkEnd w:id="4460"/>
          <w:bookmarkStart w:name="z2791" w:id="4461"/>
          <w:p>
            <w:pPr>
              <w:spacing w:after="20"/>
              <w:ind w:left="20"/>
              <w:jc w:val="both"/>
            </w:pPr>
            <w:r>
              <w:rPr>
                <w:rFonts w:ascii="Times New Roman"/>
                <w:b w:val="false"/>
                <w:i w:val="false"/>
                <w:color w:val="000000"/>
                <w:sz w:val="20"/>
              </w:rPr>
              <w:t>
</w:t>
            </w:r>
            <w:r>
              <w:rPr>
                <w:rFonts w:ascii="Times New Roman"/>
                <w:b/>
                <w:i w:val="false"/>
                <w:color w:val="000000"/>
                <w:sz w:val="20"/>
              </w:rPr>
              <w:t>акцизделетін тауарларды заттай ақы нысанында пайдалы қазбаларды өндіру салығын, экспортқа рента салығын төлеу есебіне беру жағдайларын қоспағанда, заттай ақы төлеген кезде акцизделетiн тауарларды пайдалануы;</w:t>
            </w:r>
          </w:p>
          <w:bookmarkEnd w:id="4461"/>
          <w:bookmarkStart w:name="z2792" w:id="4462"/>
          <w:p>
            <w:pPr>
              <w:spacing w:after="20"/>
              <w:ind w:left="20"/>
              <w:jc w:val="both"/>
            </w:pPr>
            <w:r>
              <w:rPr>
                <w:rFonts w:ascii="Times New Roman"/>
                <w:b w:val="false"/>
                <w:i w:val="false"/>
                <w:color w:val="000000"/>
                <w:sz w:val="20"/>
              </w:rPr>
              <w:t>
</w:t>
            </w:r>
            <w:r>
              <w:rPr>
                <w:rFonts w:ascii="Times New Roman"/>
                <w:b/>
                <w:i w:val="false"/>
                <w:color w:val="000000"/>
                <w:sz w:val="20"/>
              </w:rPr>
              <w:t xml:space="preserve">өндірушінің акцизделетiн тауарларды өзiнiң құрылымдық бөлiмшелерiне тиеп жөнелтуi; </w:t>
            </w:r>
          </w:p>
          <w:bookmarkEnd w:id="4462"/>
          <w:bookmarkStart w:name="z2793" w:id="4463"/>
          <w:p>
            <w:pPr>
              <w:spacing w:after="20"/>
              <w:ind w:left="20"/>
              <w:jc w:val="both"/>
            </w:pPr>
            <w:r>
              <w:rPr>
                <w:rFonts w:ascii="Times New Roman"/>
                <w:b w:val="false"/>
                <w:i w:val="false"/>
                <w:color w:val="000000"/>
                <w:sz w:val="20"/>
              </w:rPr>
              <w:t>
</w:t>
            </w:r>
            <w:r>
              <w:rPr>
                <w:rFonts w:ascii="Times New Roman"/>
                <w:b/>
                <w:i w:val="false"/>
                <w:color w:val="000000"/>
                <w:sz w:val="20"/>
              </w:rPr>
              <w:t xml:space="preserve">өндiрушiнің жасап шығарған және (немесе) өндiрген және (немесе) ыдысқа құйған тауарларды өздерiнiң өндiрiстiк мұқтаждарына және акцизделетін тауарларды өзі өндіруі үшін пайдалануы; </w:t>
            </w:r>
          </w:p>
          <w:bookmarkEnd w:id="4463"/>
          <w:bookmarkStart w:name="z2794" w:id="4464"/>
          <w:p>
            <w:pPr>
              <w:spacing w:after="20"/>
              <w:ind w:left="20"/>
              <w:jc w:val="both"/>
            </w:pPr>
            <w:r>
              <w:rPr>
                <w:rFonts w:ascii="Times New Roman"/>
                <w:b w:val="false"/>
                <w:i w:val="false"/>
                <w:color w:val="000000"/>
                <w:sz w:val="20"/>
              </w:rPr>
              <w:t>
</w:t>
            </w:r>
            <w:r>
              <w:rPr>
                <w:rFonts w:ascii="Times New Roman"/>
                <w:b/>
                <w:i w:val="false"/>
                <w:color w:val="000000"/>
                <w:sz w:val="20"/>
              </w:rPr>
              <w:t xml:space="preserve">өндіруші жүзеге асыратын акцизделетін тауарларды лицензияда көрсетілген өндіріс мекенжайынан ауыстыруы; </w:t>
            </w:r>
          </w:p>
          <w:bookmarkEnd w:id="4464"/>
          <w:bookmarkStart w:name="z2795" w:id="4465"/>
          <w:p>
            <w:pPr>
              <w:spacing w:after="20"/>
              <w:ind w:left="20"/>
              <w:jc w:val="both"/>
            </w:pPr>
            <w:r>
              <w:rPr>
                <w:rFonts w:ascii="Times New Roman"/>
                <w:b w:val="false"/>
                <w:i w:val="false"/>
                <w:color w:val="000000"/>
                <w:sz w:val="20"/>
              </w:rPr>
              <w:t>
</w:t>
            </w:r>
            <w:r>
              <w:rPr>
                <w:rFonts w:ascii="Times New Roman"/>
                <w:b/>
                <w:i w:val="false"/>
                <w:color w:val="000000"/>
                <w:sz w:val="20"/>
              </w:rPr>
              <w:t xml:space="preserve">2) бензиндi (авиациялық бензиндi қоспағанда) және дизель отынын көтерме саудада өткiзуi; </w:t>
            </w:r>
          </w:p>
          <w:bookmarkEnd w:id="4465"/>
          <w:bookmarkStart w:name="z2796" w:id="4466"/>
          <w:p>
            <w:pPr>
              <w:spacing w:after="20"/>
              <w:ind w:left="20"/>
              <w:jc w:val="both"/>
            </w:pPr>
            <w:r>
              <w:rPr>
                <w:rFonts w:ascii="Times New Roman"/>
                <w:b w:val="false"/>
                <w:i w:val="false"/>
                <w:color w:val="000000"/>
                <w:sz w:val="20"/>
              </w:rPr>
              <w:t>
</w:t>
            </w:r>
            <w:r>
              <w:rPr>
                <w:rFonts w:ascii="Times New Roman"/>
                <w:b/>
                <w:i w:val="false"/>
                <w:color w:val="000000"/>
                <w:sz w:val="20"/>
              </w:rPr>
              <w:t xml:space="preserve">3) бензиндi (авиациялық бензиндi қоспағанда) және дизель отынын бөлшек саудада өткiзуi; </w:t>
            </w:r>
          </w:p>
          <w:bookmarkEnd w:id="4466"/>
          <w:bookmarkStart w:name="z2797" w:id="4467"/>
          <w:p>
            <w:pPr>
              <w:spacing w:after="20"/>
              <w:ind w:left="20"/>
              <w:jc w:val="both"/>
            </w:pPr>
            <w:r>
              <w:rPr>
                <w:rFonts w:ascii="Times New Roman"/>
                <w:b w:val="false"/>
                <w:i w:val="false"/>
                <w:color w:val="000000"/>
                <w:sz w:val="20"/>
              </w:rPr>
              <w:t>
</w:t>
            </w:r>
            <w:r>
              <w:rPr>
                <w:rFonts w:ascii="Times New Roman"/>
                <w:b/>
                <w:i w:val="false"/>
                <w:color w:val="000000"/>
                <w:sz w:val="20"/>
              </w:rPr>
              <w:t>4) мүліктік массаны, тәркiленген және (немесе) иесiз, мұрагерлiк құқығы бойынша мемлекетке өткен және мемлекет меншiгiне өтеусiз берiлген, акцизделген тауарларды өткiзуі;</w:t>
            </w:r>
          </w:p>
          <w:bookmarkEnd w:id="4467"/>
          <w:bookmarkStart w:name="z2798" w:id="4468"/>
          <w:p>
            <w:pPr>
              <w:spacing w:after="20"/>
              <w:ind w:left="20"/>
              <w:jc w:val="both"/>
            </w:pPr>
            <w:r>
              <w:rPr>
                <w:rFonts w:ascii="Times New Roman"/>
                <w:b w:val="false"/>
                <w:i w:val="false"/>
                <w:color w:val="000000"/>
                <w:sz w:val="20"/>
              </w:rPr>
              <w:t>
</w:t>
            </w:r>
            <w:r>
              <w:rPr>
                <w:rFonts w:ascii="Times New Roman"/>
                <w:b/>
                <w:i w:val="false"/>
                <w:color w:val="000000"/>
                <w:sz w:val="20"/>
              </w:rPr>
              <w:t>5) акцизделетiн тауарлардың бүлiнуi, жоғалуы;</w:t>
            </w:r>
          </w:p>
          <w:bookmarkEnd w:id="4468"/>
          <w:p>
            <w:pPr>
              <w:spacing w:after="20"/>
              <w:ind w:left="20"/>
              <w:jc w:val="both"/>
            </w:pPr>
            <w:r>
              <w:rPr>
                <w:rFonts w:ascii="Times New Roman"/>
                <w:b w:val="false"/>
                <w:i w:val="false"/>
                <w:color w:val="000000"/>
                <w:sz w:val="20"/>
              </w:rPr>
              <w:t>
</w:t>
            </w:r>
            <w:r>
              <w:rPr>
                <w:rFonts w:ascii="Times New Roman"/>
                <w:b/>
                <w:i w:val="false"/>
                <w:color w:val="000000"/>
                <w:sz w:val="20"/>
              </w:rPr>
              <w:t>6) акцизделетін тауарлардың Қазақстан Республикасының аумағына импорты акциз салынатын объект болып табылады.</w:t>
            </w:r>
          </w:p>
          <w:bookmarkStart w:name="z2799" w:id="4469"/>
          <w:p>
            <w:pPr>
              <w:spacing w:after="20"/>
              <w:ind w:left="20"/>
              <w:jc w:val="both"/>
            </w:pPr>
            <w:r>
              <w:rPr>
                <w:rFonts w:ascii="Times New Roman"/>
                <w:b w:val="false"/>
                <w:i w:val="false"/>
                <w:color w:val="000000"/>
                <w:sz w:val="20"/>
              </w:rPr>
              <w:t>
</w:t>
            </w:r>
            <w:r>
              <w:rPr>
                <w:rFonts w:ascii="Times New Roman"/>
                <w:b/>
                <w:i w:val="false"/>
                <w:color w:val="000000"/>
                <w:sz w:val="20"/>
              </w:rPr>
              <w:t xml:space="preserve">2. Акциздік маркалардың, есепке алу-бақылау маркаларының бүлінуі, жоғалуы акцизделетін тауарларды өткізу ретінде қарастырылады. </w:t>
            </w:r>
          </w:p>
          <w:bookmarkEnd w:id="4469"/>
          <w:bookmarkStart w:name="z2800" w:id="4470"/>
          <w:p>
            <w:pPr>
              <w:spacing w:after="20"/>
              <w:ind w:left="20"/>
              <w:jc w:val="both"/>
            </w:pPr>
            <w:r>
              <w:rPr>
                <w:rFonts w:ascii="Times New Roman"/>
                <w:b w:val="false"/>
                <w:i w:val="false"/>
                <w:color w:val="000000"/>
                <w:sz w:val="20"/>
              </w:rPr>
              <w:t>
</w:t>
            </w:r>
            <w:r>
              <w:rPr>
                <w:rFonts w:ascii="Times New Roman"/>
                <w:b/>
                <w:i w:val="false"/>
                <w:color w:val="000000"/>
                <w:sz w:val="20"/>
              </w:rPr>
              <w:t xml:space="preserve">3. Мыналар: </w:t>
            </w:r>
          </w:p>
          <w:bookmarkEnd w:id="4470"/>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Кодекстiң 288-бабында белгіленген талаптарға сай келсе, акцизделетiн тауарлардың экспортына; </w:t>
            </w:r>
          </w:p>
          <w:bookmarkStart w:name="z2801" w:id="4471"/>
          <w:p>
            <w:pPr>
              <w:spacing w:after="20"/>
              <w:ind w:left="20"/>
              <w:jc w:val="both"/>
            </w:pPr>
            <w:r>
              <w:rPr>
                <w:rFonts w:ascii="Times New Roman"/>
                <w:b w:val="false"/>
                <w:i w:val="false"/>
                <w:color w:val="000000"/>
                <w:sz w:val="20"/>
              </w:rPr>
              <w:t>
</w:t>
            </w:r>
            <w:r>
              <w:rPr>
                <w:rFonts w:ascii="Times New Roman"/>
                <w:b/>
                <w:i w:val="false"/>
                <w:color w:val="000000"/>
                <w:sz w:val="20"/>
              </w:rPr>
              <w:t>2) этил спиртi мен алкоголь өнімін өндiрудi және оның айналымын бақылау жөнiндегi уәкiлеттi мемлекеттiк орган айқындайтын квоталар шегiнде:</w:t>
            </w:r>
          </w:p>
          <w:bookmarkEnd w:id="4471"/>
          <w:bookmarkStart w:name="z2802" w:id="4472"/>
          <w:p>
            <w:pPr>
              <w:spacing w:after="20"/>
              <w:ind w:left="20"/>
              <w:jc w:val="both"/>
            </w:pPr>
            <w:r>
              <w:rPr>
                <w:rFonts w:ascii="Times New Roman"/>
                <w:b w:val="false"/>
                <w:i w:val="false"/>
                <w:color w:val="000000"/>
                <w:sz w:val="20"/>
              </w:rPr>
              <w:t>
</w:t>
            </w:r>
            <w:r>
              <w:rPr>
                <w:rFonts w:ascii="Times New Roman"/>
                <w:b/>
                <w:i w:val="false"/>
                <w:color w:val="000000"/>
                <w:sz w:val="20"/>
              </w:rPr>
              <w:t>тиісті қызмет түріне лицензиясы болған жағдайда дәрілік заттарды, медициналық мақсаттағы бұйымдарды өндіру үшін;</w:t>
            </w:r>
          </w:p>
          <w:bookmarkEnd w:id="4472"/>
          <w:bookmarkStart w:name="z7815" w:id="4473"/>
          <w:p>
            <w:pPr>
              <w:spacing w:after="20"/>
              <w:ind w:left="20"/>
              <w:jc w:val="both"/>
            </w:pPr>
            <w:r>
              <w:rPr>
                <w:rFonts w:ascii="Times New Roman"/>
                <w:b w:val="false"/>
                <w:i w:val="false"/>
                <w:color w:val="000000"/>
                <w:sz w:val="20"/>
              </w:rPr>
              <w:t>
</w:t>
            </w:r>
            <w:r>
              <w:rPr>
                <w:rFonts w:ascii="Times New Roman"/>
                <w:b/>
                <w:i w:val="false"/>
                <w:color w:val="000000"/>
                <w:sz w:val="20"/>
              </w:rPr>
              <w:t>өз қызметін бастағаны туралы белгіленген тәртіппен хабарлама жасаған мемлекеттік денсаулық сақтау ұйымдарына босатылатын этил спиртіне;</w:t>
            </w:r>
          </w:p>
          <w:bookmarkEnd w:id="4473"/>
          <w:bookmarkStart w:name="z2803" w:id="4474"/>
          <w:p>
            <w:pPr>
              <w:spacing w:after="20"/>
              <w:ind w:left="20"/>
              <w:jc w:val="both"/>
            </w:pPr>
            <w:r>
              <w:rPr>
                <w:rFonts w:ascii="Times New Roman"/>
                <w:b w:val="false"/>
                <w:i w:val="false"/>
                <w:color w:val="000000"/>
                <w:sz w:val="20"/>
              </w:rPr>
              <w:t>
</w:t>
            </w:r>
            <w:r>
              <w:rPr>
                <w:rFonts w:ascii="Times New Roman"/>
                <w:b/>
                <w:i w:val="false"/>
                <w:color w:val="000000"/>
                <w:sz w:val="20"/>
              </w:rPr>
              <w:t xml:space="preserve">3) жаңа үлгідегі есепке алу-бақылау немесе акциздік маркалармен қайта таңбалауға жататын, осы Кодекстің 653-бабының 2-тармағында аталған акцизделетін тауарларға, егер аталған тауарлар бойынша акциз бұрын төленсе; </w:t>
            </w:r>
          </w:p>
          <w:bookmarkEnd w:id="4474"/>
          <w:bookmarkStart w:name="z2804" w:id="4475"/>
          <w:p>
            <w:pPr>
              <w:spacing w:after="20"/>
              <w:ind w:left="20"/>
              <w:jc w:val="both"/>
            </w:pPr>
            <w:r>
              <w:rPr>
                <w:rFonts w:ascii="Times New Roman"/>
                <w:b w:val="false"/>
                <w:i w:val="false"/>
                <w:color w:val="000000"/>
                <w:sz w:val="20"/>
              </w:rPr>
              <w:t>
</w:t>
            </w:r>
            <w:r>
              <w:rPr>
                <w:rFonts w:ascii="Times New Roman"/>
                <w:b/>
                <w:i w:val="false"/>
                <w:color w:val="000000"/>
                <w:sz w:val="20"/>
              </w:rPr>
              <w:t xml:space="preserve">4)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дәрілік зат ретінде тіркелген медициналық мақсаттағы (бальзамдардан басқа) құрамында спирт бар өнімге акциз салудан босатылады.</w:t>
            </w:r>
          </w:p>
          <w:bookmarkEnd w:id="447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281-бапқа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2012.07.10 </w:t>
            </w:r>
            <w:r>
              <w:rPr>
                <w:rFonts w:ascii="Times New Roman"/>
                <w:b w:val="false"/>
                <w:i w:val="false"/>
                <w:color w:val="000000"/>
                <w:sz w:val="20"/>
              </w:rPr>
              <w:t>N 36-V</w:t>
            </w:r>
            <w:r>
              <w:rPr>
                <w:rFonts w:ascii="Times New Roman"/>
                <w:b w:val="false"/>
                <w:i w:val="false"/>
                <w:color w:val="ff0000"/>
                <w:sz w:val="20"/>
              </w:rPr>
              <w:t xml:space="preserve"> (2013.01.01 бастап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805" w:id="4476"/>
          <w:p>
            <w:pPr>
              <w:spacing w:after="0"/>
              <w:ind w:left="0"/>
              <w:jc w:val="both"/>
            </w:pPr>
            <w:r>
              <w:rPr>
                <w:rFonts w:ascii="Times New Roman"/>
                <w:b/>
                <w:i w:val="false"/>
                <w:color w:val="000000"/>
              </w:rPr>
              <w:t xml:space="preserve"> 282-бап. Операция жасалған күн </w:t>
            </w:r>
          </w:p>
          <w:bookmarkEnd w:id="4476"/>
          <w:bookmarkStart w:name="z2806" w:id="4477"/>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бапта өзгеше көзделмесе, барлық жағдайларда акцизделетiн тауарларды алушыға тиеп жөнелту (беру) күнi операция жасалған күн болып табылады. </w:t>
            </w:r>
          </w:p>
          <w:bookmarkEnd w:id="4477"/>
          <w:bookmarkStart w:name="z2807" w:id="4478"/>
          <w:p>
            <w:pPr>
              <w:spacing w:after="20"/>
              <w:ind w:left="20"/>
              <w:jc w:val="both"/>
            </w:pPr>
            <w:r>
              <w:rPr>
                <w:rFonts w:ascii="Times New Roman"/>
                <w:b w:val="false"/>
                <w:i w:val="false"/>
                <w:color w:val="000000"/>
                <w:sz w:val="20"/>
              </w:rPr>
              <w:t>
</w:t>
            </w:r>
            <w:r>
              <w:rPr>
                <w:rFonts w:ascii="Times New Roman"/>
                <w:b/>
                <w:i w:val="false"/>
                <w:color w:val="000000"/>
                <w:sz w:val="20"/>
              </w:rPr>
              <w:t xml:space="preserve">2. Өндiрушi өзi өндiрген акцизделетiн тауарларды өзiнiң құрылымдық бөлiмшелер желiсi арқылы өткiзген жағдайда, тауарларды құрылымдық бөлiмшелерге тиеп жөнелткен күн операция жасалған күн болып табылады. </w:t>
            </w:r>
          </w:p>
          <w:bookmarkEnd w:id="4478"/>
          <w:bookmarkStart w:name="z2808" w:id="4479"/>
          <w:p>
            <w:pPr>
              <w:spacing w:after="20"/>
              <w:ind w:left="20"/>
              <w:jc w:val="both"/>
            </w:pPr>
            <w:r>
              <w:rPr>
                <w:rFonts w:ascii="Times New Roman"/>
                <w:b w:val="false"/>
                <w:i w:val="false"/>
                <w:color w:val="000000"/>
                <w:sz w:val="20"/>
              </w:rPr>
              <w:t>
</w:t>
            </w:r>
            <w:r>
              <w:rPr>
                <w:rFonts w:ascii="Times New Roman"/>
                <w:b/>
                <w:i w:val="false"/>
                <w:color w:val="000000"/>
                <w:sz w:val="20"/>
              </w:rPr>
              <w:t>3. Алыс-беріс шикізаты болып табылатын акцизделетін тауарларды беру кезінде көрсетілген тауарларды мердігерге (өңдеушіге) берген күн операция жасалған күн болып табылады.</w:t>
            </w:r>
          </w:p>
          <w:bookmarkEnd w:id="4479"/>
          <w:bookmarkStart w:name="z8362" w:id="4480"/>
          <w:p>
            <w:pPr>
              <w:spacing w:after="20"/>
              <w:ind w:left="20"/>
              <w:jc w:val="both"/>
            </w:pPr>
            <w:r>
              <w:rPr>
                <w:rFonts w:ascii="Times New Roman"/>
                <w:b w:val="false"/>
                <w:i w:val="false"/>
                <w:color w:val="000000"/>
                <w:sz w:val="20"/>
              </w:rPr>
              <w:t>
</w:t>
            </w:r>
            <w:r>
              <w:rPr>
                <w:rFonts w:ascii="Times New Roman"/>
                <w:b/>
                <w:i w:val="false"/>
                <w:color w:val="000000"/>
                <w:sz w:val="20"/>
              </w:rPr>
              <w:t>Алыс-беріс шикізатын қайта өңдеу өнімі болып табылатын, осы Кодекстің 279-бабының 5) тармақшасында көрсетілген акцизделетін тауарларды дайындау кезінде Қазақстан Республикасының бухгалтерлік есеп пен қаржылық есептілік туралы заңнамасына сәйкес ресімделген құжатта көрсетілген тапсырыс берушіге дайындалған акцизделетін тауарларды беру күні операция жасау күні болып табылады. Қабылдап алу-беру актілерімен расталған, заттай мәндегі акцизделетін тауарларды автомобиль және (немесе) теміржол цистерналарына құю не мұнай берушіге меншік құқығында немесе өзге заңды негіздерде тиесілі оның резервуарына немесе құю станцияларына құбыржол бойымен айдау арқылы нақты тиеп-жөнелту тапсырыс берушіге дайындалған акцизделетін тауарларды беру деп түсініледі.</w:t>
            </w:r>
          </w:p>
          <w:bookmarkEnd w:id="4480"/>
          <w:bookmarkStart w:name="z8363" w:id="4481"/>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аумағынан Кеден одағына мүше мемлекеттің аумағына әкетілген, сондай-ақ Қазақстан Республикасының аумағына Кеден одағына мүше мемлекеттердің аумағынан әкелінген акцизделетін болып табылатын алыс-беріс шикізатын өңдеу мерзімі алыс-беріс шикізатын өңдеуге арналған шарттың (келісімшарттың) талаптарына сәйкес айқындалады және алыс-беріс шикізаты есепке қабылданған және (немесе) тиеп-жөнелтілген күннен бастап екі жылдан аспауға тиіс.</w:t>
            </w:r>
          </w:p>
          <w:bookmarkEnd w:id="4481"/>
          <w:bookmarkStart w:name="z8364" w:id="4482"/>
          <w:p>
            <w:pPr>
              <w:spacing w:after="20"/>
              <w:ind w:left="20"/>
              <w:jc w:val="both"/>
            </w:pPr>
            <w:r>
              <w:rPr>
                <w:rFonts w:ascii="Times New Roman"/>
                <w:b w:val="false"/>
                <w:i w:val="false"/>
                <w:color w:val="000000"/>
                <w:sz w:val="20"/>
              </w:rPr>
              <w:t>
</w:t>
            </w:r>
            <w:r>
              <w:rPr>
                <w:rFonts w:ascii="Times New Roman"/>
                <w:b/>
                <w:i w:val="false"/>
                <w:color w:val="000000"/>
                <w:sz w:val="20"/>
              </w:rPr>
              <w:t>Алыс-беріс шикізатын өңдеудің белгіленген мерзімінен асып кеткен жағдайда Қазақстан Республикасының Үкіметі бекіткен мөлшерлемелер бойынша шарттың (келісімшарттың) талаптарына сәйкес өңдеу өнімінің болжалды көлемі акциз салу объектісі болып табылады.</w:t>
            </w:r>
          </w:p>
          <w:bookmarkEnd w:id="4482"/>
          <w:bookmarkStart w:name="z8365" w:id="4483"/>
          <w:p>
            <w:pPr>
              <w:spacing w:after="20"/>
              <w:ind w:left="20"/>
              <w:jc w:val="both"/>
            </w:pPr>
            <w:r>
              <w:rPr>
                <w:rFonts w:ascii="Times New Roman"/>
                <w:b w:val="false"/>
                <w:i w:val="false"/>
                <w:color w:val="000000"/>
                <w:sz w:val="20"/>
              </w:rPr>
              <w:t>
</w:t>
            </w:r>
            <w:r>
              <w:rPr>
                <w:rFonts w:ascii="Times New Roman"/>
                <w:b/>
                <w:i w:val="false"/>
                <w:color w:val="000000"/>
                <w:sz w:val="20"/>
              </w:rPr>
              <w:t>Алыс-беріс шикізатын өңдеуге әкелу (әкету) жүзеге асырылатын жағдайда Қазақстан Республикасының салық төлеушісі өңдеу өнімдерін әкету (әкелу) туралы міндеттеме, сондай-ақ мемлекеттік жоспарлау жөніндегі уәкілетті органмен келісу бойынша уәкілетті орган бекіткен тәртіппен, нысан бойынша және мерзімдерде оның орындалуын ұсынады.</w:t>
            </w:r>
          </w:p>
          <w:bookmarkEnd w:id="4483"/>
          <w:bookmarkStart w:name="z2809" w:id="4484"/>
          <w:p>
            <w:pPr>
              <w:spacing w:after="20"/>
              <w:ind w:left="20"/>
              <w:jc w:val="both"/>
            </w:pPr>
            <w:r>
              <w:rPr>
                <w:rFonts w:ascii="Times New Roman"/>
                <w:b w:val="false"/>
                <w:i w:val="false"/>
                <w:color w:val="000000"/>
                <w:sz w:val="20"/>
              </w:rPr>
              <w:t>
</w:t>
            </w:r>
            <w:r>
              <w:rPr>
                <w:rFonts w:ascii="Times New Roman"/>
                <w:b/>
                <w:i w:val="false"/>
                <w:color w:val="000000"/>
                <w:sz w:val="20"/>
              </w:rPr>
              <w:t xml:space="preserve">4. Акцизделетiн тауарларды өздерiнiң өндiрiстiк мұқтаждарына және акцизделетін тауарларды өзі өндіруі үшін пайдаланған кезде аталған тауарларды осындай пайдалануға берген күн операция жасалған күн болып табылады. </w:t>
            </w:r>
          </w:p>
          <w:bookmarkEnd w:id="4484"/>
          <w:bookmarkStart w:name="z2810" w:id="4485"/>
          <w:p>
            <w:pPr>
              <w:spacing w:after="20"/>
              <w:ind w:left="20"/>
              <w:jc w:val="both"/>
            </w:pPr>
            <w:r>
              <w:rPr>
                <w:rFonts w:ascii="Times New Roman"/>
                <w:b w:val="false"/>
                <w:i w:val="false"/>
                <w:color w:val="000000"/>
                <w:sz w:val="20"/>
              </w:rPr>
              <w:t>
</w:t>
            </w:r>
            <w:r>
              <w:rPr>
                <w:rFonts w:ascii="Times New Roman"/>
                <w:b/>
                <w:i w:val="false"/>
                <w:color w:val="000000"/>
                <w:sz w:val="20"/>
              </w:rPr>
              <w:t xml:space="preserve">5. Өндіруші жүзеге асыратын акцизделетін тауарларды өндіріс мекенжайынан ауыстыру кезінде акцизделетін тауарларды лицензияда көрсетілген өндіріс мекенжайынан ауыстырған күн операция жасалған күн болып табылады. </w:t>
            </w:r>
          </w:p>
          <w:bookmarkEnd w:id="4485"/>
          <w:bookmarkStart w:name="z2811" w:id="4486"/>
          <w:p>
            <w:pPr>
              <w:spacing w:after="20"/>
              <w:ind w:left="20"/>
              <w:jc w:val="both"/>
            </w:pPr>
            <w:r>
              <w:rPr>
                <w:rFonts w:ascii="Times New Roman"/>
                <w:b w:val="false"/>
                <w:i w:val="false"/>
                <w:color w:val="000000"/>
                <w:sz w:val="20"/>
              </w:rPr>
              <w:t>
</w:t>
            </w:r>
            <w:r>
              <w:rPr>
                <w:rFonts w:ascii="Times New Roman"/>
                <w:b/>
                <w:i w:val="false"/>
                <w:color w:val="000000"/>
                <w:sz w:val="20"/>
              </w:rPr>
              <w:t>6. Акцизделетін тауарлар, акциздік маркалар, есепке алу-бақылау маркалары бүлінген жағдайда, бүлінген акцизделетін тауарларды, акциздік маркаларды, есепке алу-бақылау маркаларын есептен шығару туралы акт жасалған күн немесе оларды өндірістік процесте одан әрі пайдалану туралы шешім қабылданған күн операция жасалған күн болып табылады.</w:t>
            </w:r>
          </w:p>
          <w:bookmarkEnd w:id="4486"/>
          <w:p>
            <w:pPr>
              <w:spacing w:after="20"/>
              <w:ind w:left="20"/>
              <w:jc w:val="both"/>
            </w:pPr>
            <w:r>
              <w:rPr>
                <w:rFonts w:ascii="Times New Roman"/>
                <w:b w:val="false"/>
                <w:i w:val="false"/>
                <w:color w:val="000000"/>
                <w:sz w:val="20"/>
              </w:rPr>
              <w:t>
</w:t>
            </w:r>
            <w:r>
              <w:rPr>
                <w:rFonts w:ascii="Times New Roman"/>
                <w:b/>
                <w:i w:val="false"/>
                <w:color w:val="000000"/>
                <w:sz w:val="20"/>
              </w:rPr>
              <w:t>Акцизделетiн тауарлар, акциз маркалары, есепке алу-бақылау маркалары жоғалған жағдайда, акцизделетiн тауарлар, акциз маркалары, есепке алу-бақылау маркалары жоғалған күн операция жасалған күн болып табылады.</w:t>
            </w:r>
          </w:p>
          <w:bookmarkStart w:name="z5929" w:id="4487"/>
          <w:p>
            <w:pPr>
              <w:spacing w:after="20"/>
              <w:ind w:left="20"/>
              <w:jc w:val="both"/>
            </w:pPr>
            <w:r>
              <w:rPr>
                <w:rFonts w:ascii="Times New Roman"/>
                <w:b w:val="false"/>
                <w:i w:val="false"/>
                <w:color w:val="000000"/>
                <w:sz w:val="20"/>
              </w:rPr>
              <w:t>
</w:t>
            </w:r>
            <w:r>
              <w:rPr>
                <w:rFonts w:ascii="Times New Roman"/>
                <w:b/>
                <w:i w:val="false"/>
                <w:color w:val="000000"/>
                <w:sz w:val="20"/>
              </w:rPr>
              <w:t>7. Қазақстан Республикасының аумағына Кеден одағына мүше басқа мемлекеттің аумағынан акцизделетін тауарлардың импорты кезінде салық төлеуші импортталған акцизделетін тауарларды есепке қабылдаған күн операция жасалған күн болып табылады.</w:t>
            </w:r>
          </w:p>
          <w:bookmarkEnd w:id="4487"/>
          <w:p>
            <w:pPr>
              <w:spacing w:after="20"/>
              <w:ind w:left="20"/>
              <w:jc w:val="both"/>
            </w:pPr>
            <w:r>
              <w:rPr>
                <w:rFonts w:ascii="Times New Roman"/>
                <w:b w:val="false"/>
                <w:i w:val="false"/>
                <w:color w:val="000000"/>
                <w:sz w:val="20"/>
              </w:rPr>
              <w:t>
</w:t>
            </w:r>
            <w:r>
              <w:rPr>
                <w:rFonts w:ascii="Times New Roman"/>
                <w:b/>
                <w:i w:val="false"/>
                <w:color w:val="000000"/>
                <w:sz w:val="20"/>
              </w:rPr>
              <w:t>Бұл ретте осы бөлімнің мақсаттары үшін импортталған акцизделетін тауарларды есепке қабылдаған күн осындай тауарларды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кіріске алған күн болып табылады.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282-бапқа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(2010.07.01 бастап қолданысқа енгізіледі),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2014.06.18 </w:t>
            </w:r>
            <w:r>
              <w:rPr>
                <w:rFonts w:ascii="Times New Roman"/>
                <w:b w:val="false"/>
                <w:i w:val="false"/>
                <w:color w:val="000000"/>
                <w:sz w:val="20"/>
              </w:rPr>
              <w:t>№ 210-V</w:t>
            </w:r>
            <w:r>
              <w:rPr>
                <w:rFonts w:ascii="Times New Roman"/>
                <w:b w:val="false"/>
                <w:i w:val="false"/>
                <w:color w:val="ff0000"/>
                <w:sz w:val="20"/>
              </w:rPr>
              <w:t xml:space="preserve"> (2015.01.01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812" w:id="4488"/>
          <w:p>
            <w:pPr>
              <w:spacing w:after="0"/>
              <w:ind w:left="0"/>
              <w:jc w:val="both"/>
            </w:pPr>
            <w:r>
              <w:rPr>
                <w:rFonts w:ascii="Times New Roman"/>
                <w:b/>
                <w:i w:val="false"/>
                <w:color w:val="000000"/>
              </w:rPr>
              <w:t xml:space="preserve"> 283-бап. Салық базасы </w:t>
            </w:r>
          </w:p>
          <w:bookmarkEnd w:id="4488"/>
          <w:p>
            <w:pPr>
              <w:spacing w:after="20"/>
              <w:ind w:left="20"/>
              <w:jc w:val="both"/>
            </w:pPr>
            <w:r>
              <w:rPr>
                <w:rFonts w:ascii="Times New Roman"/>
                <w:b w:val="false"/>
                <w:i w:val="false"/>
                <w:color w:val="000000"/>
                <w:sz w:val="20"/>
              </w:rPr>
              <w:t>
</w:t>
            </w:r>
            <w:r>
              <w:rPr>
                <w:rFonts w:ascii="Times New Roman"/>
                <w:b/>
                <w:i w:val="false"/>
                <w:color w:val="000000"/>
                <w:sz w:val="20"/>
              </w:rPr>
              <w:t>Акцизделетін тауарлар бойынша салық базасы өндірілген, өткізілген акцизделетін тауарлардың зат түріндегі көлемі (саны) ретінде айқындалады.</w:t>
            </w:r>
          </w:p>
          <w:bookmarkStart w:name="z7995" w:id="4489"/>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279-бабы бірінші бөлігінің </w:t>
            </w:r>
            <w:r>
              <w:rPr>
                <w:rFonts w:ascii="Times New Roman"/>
                <w:b w:val="false"/>
                <w:i w:val="false"/>
                <w:color w:val="000000"/>
                <w:sz w:val="20"/>
              </w:rPr>
              <w:t>5) тармақшасында</w:t>
            </w:r>
            <w:r>
              <w:rPr>
                <w:rFonts w:ascii="Times New Roman"/>
                <w:b/>
                <w:i w:val="false"/>
                <w:color w:val="000000"/>
                <w:sz w:val="20"/>
              </w:rPr>
              <w:t xml:space="preserve"> көрсетілген, алыс-беріс шикізатын өңдеу өнімі болып табылатын акцизделетiн тауарлар бойынша салық базасы берілген акцизделетін тауарлардың зат түріндегі көлемі (саны) ретінде айқындалады.</w:t>
            </w:r>
          </w:p>
          <w:bookmarkEnd w:id="448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283-бап жаңа редакцияда - ҚР 05.12.2013 </w:t>
            </w:r>
            <w:r>
              <w:rPr>
                <w:rFonts w:ascii="Times New Roman"/>
                <w:b w:val="false"/>
                <w:i w:val="false"/>
                <w:color w:val="000000"/>
                <w:sz w:val="20"/>
              </w:rPr>
              <w:t>N 152-V</w:t>
            </w:r>
            <w:r>
              <w:rPr>
                <w:rFonts w:ascii="Times New Roman"/>
                <w:b w:val="false"/>
                <w:i w:val="false"/>
                <w:color w:val="ff0000"/>
                <w:sz w:val="20"/>
              </w:rPr>
              <w:t xml:space="preserve"> Заңымен (01.01.2009 бастап қолданысқа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815" w:id="4490"/>
          <w:p>
            <w:pPr>
              <w:spacing w:after="0"/>
              <w:ind w:left="0"/>
              <w:jc w:val="both"/>
            </w:pPr>
            <w:r>
              <w:rPr>
                <w:rFonts w:ascii="Times New Roman"/>
                <w:b/>
                <w:i w:val="false"/>
                <w:color w:val="000000"/>
              </w:rPr>
              <w:t xml:space="preserve"> 284-бап. Әртүрлi мөлшерлемелер белгiленген жағдайда спирттің барлық түрiне және шарап материалына салық салу ерекшелiктерi</w:t>
            </w:r>
          </w:p>
          <w:bookmarkEnd w:id="4490"/>
          <w:bookmarkStart w:name="z2816" w:id="4491"/>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Кодекстiң 280-бабының 3-тармағына сәйкес спирттің барлық түрiне және шарап материалына әртүрлi акциз мөлшерлемелері белгiленген жағдайда, салық базасы сол бiр мөлшерлемемен салық салынатын операциялар бойынша жеке айқындалады. </w:t>
            </w:r>
          </w:p>
          <w:bookmarkEnd w:id="4491"/>
          <w:bookmarkStart w:name="z2817" w:id="4492"/>
          <w:p>
            <w:pPr>
              <w:spacing w:after="20"/>
              <w:ind w:left="20"/>
              <w:jc w:val="both"/>
            </w:pPr>
            <w:r>
              <w:rPr>
                <w:rFonts w:ascii="Times New Roman"/>
                <w:b w:val="false"/>
                <w:i w:val="false"/>
                <w:color w:val="000000"/>
                <w:sz w:val="20"/>
              </w:rPr>
              <w:t>
</w:t>
            </w:r>
            <w:r>
              <w:rPr>
                <w:rFonts w:ascii="Times New Roman"/>
                <w:b/>
                <w:i w:val="false"/>
                <w:color w:val="000000"/>
                <w:sz w:val="20"/>
              </w:rPr>
              <w:t xml:space="preserve">2. Алкоголь өнiмiн өндiрушiлер базалық мөлшерлемеден төмен акцизбен сатып алған спирт пен шарап материалын этил спиртін және (немесе) алкоголь өнiмiн өндіруден басқа мақсатқа пайдаланған кезде, осы спирт пен шарап материалы бойынша акциз сомасы алкоголь өнiмiн өндiрушiсi болып табылмайтын тұлғаларға өткізілетін спирттің барлық түрi және шарап материалы үшiн белгiленген акциздің базалық мөлшерлемесі бойынша қайта есептеліп, бюджетке төленуге жатады. Қайта есептеуді және акциз төлеудi спирт пен шарап материалын алушы жүргiзедi. </w:t>
            </w:r>
          </w:p>
          <w:bookmarkEnd w:id="4492"/>
          <w:bookmarkStart w:name="z2818" w:id="4493"/>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баптың 2-тармағының ережелерi емдiк және фармацевтiк препараттар шығару және медициналық қызмет көрсету үшiн сатып алынған спирт мақсатқа сай пайдаланылмаған жағдайда да қолданылады. Емдiк және фармацевтiк препараттарды шығарушылар мен спирттi акцизсiз алған мемлекеттiк медициналық мекемелер осы спирт бойынша акциз төлеушiлер болып табылады. </w:t>
            </w:r>
          </w:p>
          <w:bookmarkEnd w:id="4493"/>
          <w:bookmarkStart w:name="z2819" w:id="4494"/>
          <w:p>
            <w:pPr>
              <w:spacing w:after="0"/>
              <w:ind w:left="0"/>
              <w:jc w:val="both"/>
            </w:pPr>
            <w:r>
              <w:rPr>
                <w:rFonts w:ascii="Times New Roman"/>
                <w:b/>
                <w:i w:val="false"/>
                <w:color w:val="000000"/>
              </w:rPr>
              <w:t xml:space="preserve"> 285-бап. Акцизделетiн тауарлардың бүлiнуi, жоғалуы </w:t>
            </w:r>
          </w:p>
          <w:bookmarkEnd w:id="4494"/>
          <w:bookmarkStart w:name="z2820" w:id="4495"/>
          <w:p>
            <w:pPr>
              <w:spacing w:after="20"/>
              <w:ind w:left="20"/>
              <w:jc w:val="both"/>
            </w:pPr>
            <w:r>
              <w:rPr>
                <w:rFonts w:ascii="Times New Roman"/>
                <w:b w:val="false"/>
                <w:i w:val="false"/>
                <w:color w:val="000000"/>
                <w:sz w:val="20"/>
              </w:rPr>
              <w:t>
</w:t>
            </w:r>
            <w:r>
              <w:rPr>
                <w:rFonts w:ascii="Times New Roman"/>
                <w:b/>
                <w:i w:val="false"/>
                <w:color w:val="000000"/>
                <w:sz w:val="20"/>
              </w:rPr>
              <w:t xml:space="preserve">1. Төтенше оқиғалар салдарынан болған жағдайларды қоспағанда, Қазақстан Республикасының аумағында өндiрiлген және Қазақстан Республикасының аумағына Кеден одағына мүше мемлекеттердің аумағынан импортталатын акцизделетiн тауарлар бүлiнген, жоғалған кезде акциз толық мөлшерде төленедi. </w:t>
            </w:r>
          </w:p>
          <w:bookmarkEnd w:id="4495"/>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ереже одан әрi өткiзу үшiн сатып алынған бензин (авиациялық бензиндi қоспағанда), дизель отыны бүлiнген, жоғалған жағдайда да қолданылады. </w:t>
            </w:r>
          </w:p>
          <w:bookmarkStart w:name="z2821" w:id="4496"/>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мақсаттары үшiн: </w:t>
            </w:r>
          </w:p>
          <w:bookmarkEnd w:id="4496"/>
          <w:p>
            <w:pPr>
              <w:spacing w:after="20"/>
              <w:ind w:left="20"/>
              <w:jc w:val="both"/>
            </w:pPr>
            <w:r>
              <w:rPr>
                <w:rFonts w:ascii="Times New Roman"/>
                <w:b w:val="false"/>
                <w:i w:val="false"/>
                <w:color w:val="000000"/>
                <w:sz w:val="20"/>
              </w:rPr>
              <w:t>
</w:t>
            </w:r>
            <w:r>
              <w:rPr>
                <w:rFonts w:ascii="Times New Roman"/>
                <w:b/>
                <w:i w:val="false"/>
                <w:color w:val="000000"/>
                <w:sz w:val="20"/>
              </w:rPr>
              <w:t xml:space="preserve">1) тауардың барлық немесе жекелеген сапасының (қасиетінің), оның ішінде оны өндірудің барлық технологиялық сатыларында нашарлауы акцизделетiн өнiмнiң бүлiнуi деп түсініледі; </w:t>
            </w:r>
          </w:p>
          <w:bookmarkStart w:name="z2822" w:id="4497"/>
          <w:p>
            <w:pPr>
              <w:spacing w:after="20"/>
              <w:ind w:left="20"/>
              <w:jc w:val="both"/>
            </w:pPr>
            <w:r>
              <w:rPr>
                <w:rFonts w:ascii="Times New Roman"/>
                <w:b w:val="false"/>
                <w:i w:val="false"/>
                <w:color w:val="000000"/>
                <w:sz w:val="20"/>
              </w:rPr>
              <w:t>
</w:t>
            </w:r>
            <w:r>
              <w:rPr>
                <w:rFonts w:ascii="Times New Roman"/>
                <w:b/>
                <w:i w:val="false"/>
                <w:color w:val="000000"/>
                <w:sz w:val="20"/>
              </w:rPr>
              <w:t xml:space="preserve">2) оқиғаның нәтижесінде тауардың, оның ішінде оны өндірудің барлық технологиялық сатыларында жойылуы немесе ысырабы акцизделетiн өнiмнiң жоғалуы деп түсініледі. </w:t>
            </w:r>
          </w:p>
          <w:bookmarkEnd w:id="4497"/>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 Қазақстан Республикасының </w:t>
            </w:r>
            <w:r>
              <w:rPr>
                <w:rFonts w:ascii="Times New Roman"/>
                <w:b/>
                <w:i w:val="false"/>
                <w:color w:val="000000"/>
                <w:sz w:val="20"/>
              </w:rPr>
              <w:t>заңнамасында белгіленген табиғи кему нормалары шегінде шеккен акцизделетін тауарлардың ысырабы, сондай-ақ өндіруші нормативтік және техникалық құжаттамамен регламенттейтін нормалар шегіндегі ысыраптар жоғалу болып табылмайды.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285-бапқа өзгеріс енгізілді - ҚР 2010.06.30 </w:t>
            </w:r>
            <w:r>
              <w:rPr>
                <w:rFonts w:ascii="Times New Roman"/>
                <w:b w:val="false"/>
                <w:i w:val="false"/>
                <w:color w:val="000000"/>
                <w:sz w:val="20"/>
              </w:rPr>
              <w:t>N 297-IV</w:t>
            </w:r>
            <w:r>
              <w:rPr>
                <w:rFonts w:ascii="Times New Roman"/>
                <w:b w:val="false"/>
                <w:i w:val="false"/>
                <w:color w:val="ff0000"/>
                <w:sz w:val="20"/>
              </w:rPr>
              <w:t>(2010.07.01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823" w:id="4498"/>
          <w:p>
            <w:pPr>
              <w:spacing w:after="0"/>
              <w:ind w:left="0"/>
              <w:jc w:val="both"/>
            </w:pPr>
            <w:r>
              <w:rPr>
                <w:rFonts w:ascii="Times New Roman"/>
                <w:b/>
                <w:i w:val="false"/>
                <w:color w:val="000000"/>
              </w:rPr>
              <w:t xml:space="preserve"> 286-бап. Акциздік маркалардың, есепке алу-бақылау маркаларының бүлiнуi, жоғалуы</w:t>
            </w:r>
          </w:p>
          <w:bookmarkEnd w:id="4498"/>
          <w:bookmarkStart w:name="z2824" w:id="4499"/>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көзделмесе, акциздік маркалар, есепке алу-бақылау маркалары бүлінген, жоғалған кезде акциз мәлімделген ассортимент мөлшерінде төленеді.</w:t>
            </w:r>
          </w:p>
          <w:bookmarkEnd w:id="4499"/>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653-бабына сәйкес алкоголь өнімін </w:t>
            </w:r>
            <w:r>
              <w:rPr>
                <w:rFonts w:ascii="Times New Roman"/>
                <w:b/>
                <w:i w:val="false"/>
                <w:color w:val="000000"/>
                <w:sz w:val="20"/>
              </w:rPr>
              <w:t>таңбалауға</w:t>
            </w:r>
            <w:r>
              <w:rPr>
                <w:rFonts w:ascii="Times New Roman"/>
                <w:b/>
                <w:i w:val="false"/>
                <w:color w:val="000000"/>
                <w:sz w:val="20"/>
              </w:rPr>
              <w:t xml:space="preserve"> арналған, бүлінген немесе жоғалған (оның ішінде ұрланған) есепке алу-бақылау маркалары бойынша акцизді есептеу маркада көрсетілген сауыттың (ыдыстың) көлеміне қолданылатын белгіленген мөлшерлемелер негізінде жүргізіледі.</w:t>
            </w:r>
          </w:p>
          <w:bookmarkStart w:name="z2825" w:id="4500"/>
          <w:p>
            <w:pPr>
              <w:spacing w:after="20"/>
              <w:ind w:left="20"/>
              <w:jc w:val="both"/>
            </w:pPr>
            <w:r>
              <w:rPr>
                <w:rFonts w:ascii="Times New Roman"/>
                <w:b w:val="false"/>
                <w:i w:val="false"/>
                <w:color w:val="000000"/>
                <w:sz w:val="20"/>
              </w:rPr>
              <w:t>
</w:t>
            </w:r>
            <w:r>
              <w:rPr>
                <w:rFonts w:ascii="Times New Roman"/>
                <w:b/>
                <w:i w:val="false"/>
                <w:color w:val="000000"/>
                <w:sz w:val="20"/>
              </w:rPr>
              <w:t>2. Темекі бұйымдарының импорты кезінде берілген акциздік маркалар мен есепке алу-бақылау маркалары бүлiнген, жоғалған кезде төленген акциз сомалары мынадай жағдайларда:</w:t>
            </w:r>
          </w:p>
          <w:bookmarkEnd w:id="4500"/>
          <w:p>
            <w:pPr>
              <w:spacing w:after="20"/>
              <w:ind w:left="20"/>
              <w:jc w:val="both"/>
            </w:pPr>
            <w:r>
              <w:rPr>
                <w:rFonts w:ascii="Times New Roman"/>
                <w:b w:val="false"/>
                <w:i w:val="false"/>
                <w:color w:val="000000"/>
                <w:sz w:val="20"/>
              </w:rPr>
              <w:t>
</w:t>
            </w:r>
            <w:r>
              <w:rPr>
                <w:rFonts w:ascii="Times New Roman"/>
                <w:b/>
                <w:i w:val="false"/>
                <w:color w:val="000000"/>
                <w:sz w:val="20"/>
              </w:rPr>
              <w:t>1) акциздік маркалар, есепке алу-бақылау маркалары төтенше жағдайлар салдарынан бүлінсе, жоғалса;</w:t>
            </w:r>
          </w:p>
          <w:p>
            <w:pPr>
              <w:spacing w:after="20"/>
              <w:ind w:left="20"/>
              <w:jc w:val="both"/>
            </w:pPr>
            <w:r>
              <w:rPr>
                <w:rFonts w:ascii="Times New Roman"/>
                <w:b w:val="false"/>
                <w:i w:val="false"/>
                <w:color w:val="000000"/>
                <w:sz w:val="20"/>
              </w:rPr>
              <w:t>
</w:t>
            </w:r>
            <w:r>
              <w:rPr>
                <w:rFonts w:ascii="Times New Roman"/>
                <w:b/>
                <w:i w:val="false"/>
                <w:color w:val="000000"/>
                <w:sz w:val="20"/>
              </w:rPr>
              <w:t>2) бүлiнген акциздік маркаларды, есепке алу-бақылау маркаларын салық органдары жоюға жасалған есептен шығару актiсi негiзiнде қабылдаса, қайта есептеуге жатады.</w:t>
            </w:r>
          </w:p>
          <w:bookmarkStart w:name="z2826" w:id="4501"/>
          <w:p>
            <w:pPr>
              <w:spacing w:after="20"/>
              <w:ind w:left="20"/>
              <w:jc w:val="both"/>
            </w:pPr>
            <w:r>
              <w:rPr>
                <w:rFonts w:ascii="Times New Roman"/>
                <w:b w:val="false"/>
                <w:i w:val="false"/>
                <w:color w:val="000000"/>
                <w:sz w:val="20"/>
              </w:rPr>
              <w:t>
</w:t>
            </w:r>
            <w:r>
              <w:rPr>
                <w:rFonts w:ascii="Times New Roman"/>
                <w:b/>
                <w:i w:val="false"/>
                <w:color w:val="000000"/>
                <w:sz w:val="20"/>
              </w:rPr>
              <w:t>3. Отандық өндірілген темекі бұйымдарына берілген акциздік маркалар бүлiнген, жоғалған кезде мынадай жағдайларда:</w:t>
            </w:r>
          </w:p>
          <w:bookmarkEnd w:id="4501"/>
          <w:p>
            <w:pPr>
              <w:spacing w:after="20"/>
              <w:ind w:left="20"/>
              <w:jc w:val="both"/>
            </w:pPr>
            <w:r>
              <w:rPr>
                <w:rFonts w:ascii="Times New Roman"/>
                <w:b w:val="false"/>
                <w:i w:val="false"/>
                <w:color w:val="000000"/>
                <w:sz w:val="20"/>
              </w:rPr>
              <w:t>
</w:t>
            </w:r>
            <w:r>
              <w:rPr>
                <w:rFonts w:ascii="Times New Roman"/>
                <w:b/>
                <w:i w:val="false"/>
                <w:color w:val="000000"/>
                <w:sz w:val="20"/>
              </w:rPr>
              <w:t>1) акциздік маркалар төтенше жағдайлар салдарынан бүлінсе, жоғалса;</w:t>
            </w:r>
          </w:p>
          <w:p>
            <w:pPr>
              <w:spacing w:after="20"/>
              <w:ind w:left="20"/>
              <w:jc w:val="both"/>
            </w:pPr>
            <w:r>
              <w:rPr>
                <w:rFonts w:ascii="Times New Roman"/>
                <w:b w:val="false"/>
                <w:i w:val="false"/>
                <w:color w:val="000000"/>
                <w:sz w:val="20"/>
              </w:rPr>
              <w:t>
</w:t>
            </w:r>
            <w:r>
              <w:rPr>
                <w:rFonts w:ascii="Times New Roman"/>
                <w:b/>
                <w:i w:val="false"/>
                <w:color w:val="000000"/>
                <w:sz w:val="20"/>
              </w:rPr>
              <w:t>2) бүлінген акциздік маркаларды салық органдары жоюға жасалған есептен шығару актісі негізінде қабылдаса, акциз төленбейді.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286-бап жаңа редакцияда - ҚР 2014.06.18 </w:t>
            </w:r>
            <w:r>
              <w:rPr>
                <w:rFonts w:ascii="Times New Roman"/>
                <w:b w:val="false"/>
                <w:i w:val="false"/>
                <w:color w:val="000000"/>
                <w:sz w:val="20"/>
              </w:rPr>
              <w:t>№ 210-V</w:t>
            </w:r>
            <w:r>
              <w:rPr>
                <w:rFonts w:ascii="Times New Roman"/>
                <w:b w:val="false"/>
                <w:i w:val="false"/>
                <w:color w:val="ff0000"/>
                <w:sz w:val="20"/>
              </w:rPr>
              <w:t xml:space="preserve"> (2015.01.01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827" w:id="4502"/>
          <w:p>
            <w:pPr>
              <w:spacing w:after="0"/>
              <w:ind w:left="0"/>
              <w:jc w:val="both"/>
            </w:pPr>
            <w:r>
              <w:rPr>
                <w:rFonts w:ascii="Times New Roman"/>
                <w:b/>
                <w:i w:val="false"/>
                <w:color w:val="000000"/>
              </w:rPr>
              <w:t xml:space="preserve"> 287-бап. Қазақстан Республикасының аумағында жүзеге асырылатын бензин (авиациялық бензиндi қоспағанда) мен дизель отынын көтерме және бөлшек саудада өткiзуге жатқызу өлшемдері </w:t>
            </w:r>
          </w:p>
          <w:bookmarkEnd w:id="4502"/>
          <w:bookmarkStart w:name="z2828" w:id="4503"/>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сатып алу-сату (айырбастау) шарты бойынша сатып алушы акцизделетiн бензин (авиациялық бензинді қоспағанда) мен дизель отынын қабылдауға және оларды одан әрi өткiзу үшiн пайдалануға міндеттенсе, осы сатып алу-сату (айырбастау) шарты бойынша: </w:t>
            </w:r>
          </w:p>
          <w:bookmarkEnd w:id="4503"/>
          <w:bookmarkStart w:name="z2829" w:id="4504"/>
          <w:p>
            <w:pPr>
              <w:spacing w:after="20"/>
              <w:ind w:left="20"/>
              <w:jc w:val="both"/>
            </w:pPr>
            <w:r>
              <w:rPr>
                <w:rFonts w:ascii="Times New Roman"/>
                <w:b w:val="false"/>
                <w:i w:val="false"/>
                <w:color w:val="000000"/>
                <w:sz w:val="20"/>
              </w:rPr>
              <w:t>
</w:t>
            </w:r>
            <w:r>
              <w:rPr>
                <w:rFonts w:ascii="Times New Roman"/>
                <w:b/>
                <w:i w:val="false"/>
                <w:color w:val="000000"/>
                <w:sz w:val="20"/>
              </w:rPr>
              <w:t>1) бензин (авиациялық бензиндi қоспағанда) мен дизель отынын өндiрушi;</w:t>
            </w:r>
          </w:p>
          <w:bookmarkEnd w:id="4504"/>
          <w:bookmarkStart w:name="z7346" w:id="4505"/>
          <w:p>
            <w:pPr>
              <w:spacing w:after="20"/>
              <w:ind w:left="20"/>
              <w:jc w:val="both"/>
            </w:pPr>
            <w:r>
              <w:rPr>
                <w:rFonts w:ascii="Times New Roman"/>
                <w:b w:val="false"/>
                <w:i w:val="false"/>
                <w:color w:val="000000"/>
                <w:sz w:val="20"/>
              </w:rPr>
              <w:t>
</w:t>
            </w:r>
            <w:r>
              <w:rPr>
                <w:rFonts w:ascii="Times New Roman"/>
                <w:b/>
                <w:i w:val="false"/>
                <w:color w:val="000000"/>
                <w:sz w:val="20"/>
              </w:rPr>
              <w:t>1-1) өзіне меншік құқығында тиесілі алыс-беріс шикізатты қайта өңдеу нәтижесінде бензинді (авиациялық бензиндi қоспағанда) және (немесе) дизель отынын одан әрі өткізу мақсатында алған мұнай беруші;</w:t>
            </w:r>
          </w:p>
          <w:bookmarkEnd w:id="4505"/>
          <w:bookmarkStart w:name="z2830" w:id="4506"/>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w:t>
            </w:r>
            <w:r>
              <w:rPr>
                <w:rFonts w:ascii="Times New Roman"/>
                <w:b w:val="false"/>
                <w:i w:val="false"/>
                <w:color w:val="000000"/>
                <w:sz w:val="20"/>
              </w:rPr>
              <w:t>574-бабына</w:t>
            </w:r>
            <w:r>
              <w:rPr>
                <w:rFonts w:ascii="Times New Roman"/>
                <w:b/>
                <w:i w:val="false"/>
                <w:color w:val="000000"/>
                <w:sz w:val="20"/>
              </w:rPr>
              <w:t xml:space="preserve"> сәйкес жекелеген қызмет түрлері бойынша тіркеу есебінде тұрған және Қазақстан Республикасының аумағына меншікті бензинді (авиациялық бензиндi қоспағанда) және (немесе) дизель отынын одан әрi өткiзу мақсатында әкелуді жүзеге асырған салық төлеушi ұсынушылар болып табылған жағдайда, аталған тауарларды өткiзу көтерме сауда арқылы өткiзу саласына жатқызылады.</w:t>
            </w:r>
          </w:p>
          <w:bookmarkEnd w:id="4506"/>
          <w:bookmarkStart w:name="z7997" w:id="4507"/>
          <w:p>
            <w:pPr>
              <w:spacing w:after="20"/>
              <w:ind w:left="20"/>
              <w:jc w:val="both"/>
            </w:pPr>
            <w:r>
              <w:rPr>
                <w:rFonts w:ascii="Times New Roman"/>
                <w:b w:val="false"/>
                <w:i w:val="false"/>
                <w:color w:val="000000"/>
                <w:sz w:val="20"/>
              </w:rPr>
              <w:t>
</w:t>
            </w:r>
            <w:r>
              <w:rPr>
                <w:rFonts w:ascii="Times New Roman"/>
                <w:b/>
                <w:i w:val="false"/>
                <w:color w:val="000000"/>
                <w:sz w:val="20"/>
              </w:rPr>
              <w:t>Көтерме саудада өткізу саласына бензин (авиациялық бензинді қоспағанда) мен дизель отынын одан әрі өткізу үшін құрылымдық бөлімшелерге жөнелту де жатады.</w:t>
            </w:r>
          </w:p>
          <w:bookmarkEnd w:id="4507"/>
          <w:bookmarkStart w:name="z2831" w:id="4508"/>
          <w:p>
            <w:pPr>
              <w:spacing w:after="20"/>
              <w:ind w:left="20"/>
              <w:jc w:val="both"/>
            </w:pPr>
            <w:r>
              <w:rPr>
                <w:rFonts w:ascii="Times New Roman"/>
                <w:b w:val="false"/>
                <w:i w:val="false"/>
                <w:color w:val="000000"/>
                <w:sz w:val="20"/>
              </w:rPr>
              <w:t>
</w:t>
            </w:r>
            <w:r>
              <w:rPr>
                <w:rFonts w:ascii="Times New Roman"/>
                <w:b/>
                <w:i w:val="false"/>
                <w:color w:val="000000"/>
                <w:sz w:val="20"/>
              </w:rPr>
              <w:t xml:space="preserve">2. Бензин (авиациялық бензиндi қоспағанда) мен дизель отынын бөлшек саудада өткiзу саласына осы баптың 1-тармағында аталған ұсынушылар жүзеге асыратын: </w:t>
            </w:r>
          </w:p>
          <w:bookmarkEnd w:id="4508"/>
          <w:p>
            <w:pPr>
              <w:spacing w:after="20"/>
              <w:ind w:left="20"/>
              <w:jc w:val="both"/>
            </w:pPr>
            <w:r>
              <w:rPr>
                <w:rFonts w:ascii="Times New Roman"/>
                <w:b w:val="false"/>
                <w:i w:val="false"/>
                <w:color w:val="000000"/>
                <w:sz w:val="20"/>
              </w:rPr>
              <w:t>
</w:t>
            </w:r>
            <w:r>
              <w:rPr>
                <w:rFonts w:ascii="Times New Roman"/>
                <w:b/>
                <w:i w:val="false"/>
                <w:color w:val="000000"/>
                <w:sz w:val="20"/>
              </w:rPr>
              <w:t>1) алыс-беріс шикізаты мен материалдардан, бензин (авиациялық бензинді қоспағанда) мен дизель отынынан дайындалған мұнай өнімдерін өндірушілердің тұлғаларға оларды өндiрiстiк мұқтаждар үшiн өткiзуі, сондай-ақ беруі;</w:t>
            </w:r>
          </w:p>
          <w:bookmarkStart w:name="z2832" w:id="4509"/>
          <w:p>
            <w:pPr>
              <w:spacing w:after="20"/>
              <w:ind w:left="20"/>
              <w:jc w:val="both"/>
            </w:pPr>
            <w:r>
              <w:rPr>
                <w:rFonts w:ascii="Times New Roman"/>
                <w:b w:val="false"/>
                <w:i w:val="false"/>
                <w:color w:val="000000"/>
                <w:sz w:val="20"/>
              </w:rPr>
              <w:t>
</w:t>
            </w:r>
            <w:r>
              <w:rPr>
                <w:rFonts w:ascii="Times New Roman"/>
                <w:b/>
                <w:i w:val="false"/>
                <w:color w:val="000000"/>
                <w:sz w:val="20"/>
              </w:rPr>
              <w:t xml:space="preserve">2) бензин (авиациялық бензиндi қоспағанда) мен дизель отынын жеке тұлғаларға өткiзу; </w:t>
            </w:r>
          </w:p>
          <w:bookmarkEnd w:id="4509"/>
          <w:bookmarkStart w:name="z2833" w:id="4510"/>
          <w:p>
            <w:pPr>
              <w:spacing w:after="20"/>
              <w:ind w:left="20"/>
              <w:jc w:val="both"/>
            </w:pPr>
            <w:r>
              <w:rPr>
                <w:rFonts w:ascii="Times New Roman"/>
                <w:b w:val="false"/>
                <w:i w:val="false"/>
                <w:color w:val="000000"/>
                <w:sz w:val="20"/>
              </w:rPr>
              <w:t>
</w:t>
            </w:r>
            <w:r>
              <w:rPr>
                <w:rFonts w:ascii="Times New Roman"/>
                <w:b/>
                <w:i w:val="false"/>
                <w:color w:val="000000"/>
                <w:sz w:val="20"/>
              </w:rPr>
              <w:t>3) өндiрiлген немесе одан әрi өткiзу үшiн сатып алынған бензин (авиациялық бензиндi қоспағанда) мен дизель отынын өзiнiң өндiрiстiк мұқтаждарына пайдалану операциялары жатады.</w:t>
            </w:r>
          </w:p>
          <w:bookmarkEnd w:id="451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287-бапқа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(01.01.2009 бастап қолданысқа енгізіледі); 09.04.2016 </w:t>
            </w:r>
            <w:r>
              <w:rPr>
                <w:rFonts w:ascii="Times New Roman"/>
                <w:b w:val="false"/>
                <w:i w:val="false"/>
                <w:color w:val="000000"/>
                <w:sz w:val="20"/>
              </w:rPr>
              <w:t>№ 500-V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834" w:id="4511"/>
          <w:p>
            <w:pPr>
              <w:spacing w:after="0"/>
              <w:ind w:left="0"/>
              <w:jc w:val="both"/>
            </w:pPr>
            <w:r>
              <w:rPr>
                <w:rFonts w:ascii="Times New Roman"/>
                <w:b/>
                <w:i w:val="false"/>
                <w:color w:val="000000"/>
              </w:rPr>
              <w:t xml:space="preserve"> 288-бап. Акцизделетiн тауарлар экспортын растау </w:t>
            </w:r>
          </w:p>
          <w:bookmarkEnd w:id="4511"/>
          <w:bookmarkStart w:name="z2835" w:id="4512"/>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бапта өзгеше көзделмесе, акцизделетiн тауарларды экспортқа өткiзу кезiнде осы Кодекстiң 281-бабының 3-тармағына сәйкес салық салудан босатудың негiздiлiгiн растау үшiн салық төлеушi орналасқан жері бойынша салық органына операция жасалған күннен бастап алпыс жұмыс күнi ішінде міндетті түрде мына құжаттарды: </w:t>
            </w:r>
          </w:p>
          <w:bookmarkEnd w:id="4512"/>
          <w:bookmarkStart w:name="z2836" w:id="4513"/>
          <w:p>
            <w:pPr>
              <w:spacing w:after="20"/>
              <w:ind w:left="20"/>
              <w:jc w:val="both"/>
            </w:pPr>
            <w:r>
              <w:rPr>
                <w:rFonts w:ascii="Times New Roman"/>
                <w:b w:val="false"/>
                <w:i w:val="false"/>
                <w:color w:val="000000"/>
                <w:sz w:val="20"/>
              </w:rPr>
              <w:t>
</w:t>
            </w:r>
            <w:r>
              <w:rPr>
                <w:rFonts w:ascii="Times New Roman"/>
                <w:b/>
                <w:i w:val="false"/>
                <w:color w:val="000000"/>
                <w:sz w:val="20"/>
              </w:rPr>
              <w:t xml:space="preserve">1) экспортталатын акцизделетiн тауарларды ұсынуға арналған шартты (келісімшартты); </w:t>
            </w:r>
          </w:p>
          <w:bookmarkEnd w:id="4513"/>
          <w:bookmarkStart w:name="z2837" w:id="4514"/>
          <w:p>
            <w:pPr>
              <w:spacing w:after="20"/>
              <w:ind w:left="20"/>
              <w:jc w:val="both"/>
            </w:pPr>
            <w:r>
              <w:rPr>
                <w:rFonts w:ascii="Times New Roman"/>
                <w:b w:val="false"/>
                <w:i w:val="false"/>
                <w:color w:val="000000"/>
                <w:sz w:val="20"/>
              </w:rPr>
              <w:t>
</w:t>
            </w:r>
            <w:r>
              <w:rPr>
                <w:rFonts w:ascii="Times New Roman"/>
                <w:b/>
                <w:i w:val="false"/>
                <w:color w:val="000000"/>
                <w:sz w:val="20"/>
              </w:rPr>
              <w:t>2) акцизделетiн тауарларды экспорттың кедендік рәсімінде шығаруды жүзеге асырған кеден органының белгiсi бар тауарлар декларациясын немесе оның кеден органы куәландырған көшiрмесiн табыс етеді.</w:t>
            </w:r>
          </w:p>
          <w:bookmarkEnd w:id="4514"/>
          <w:p>
            <w:pPr>
              <w:spacing w:after="20"/>
              <w:ind w:left="20"/>
              <w:jc w:val="both"/>
            </w:pPr>
            <w:r>
              <w:rPr>
                <w:rFonts w:ascii="Times New Roman"/>
                <w:b w:val="false"/>
                <w:i w:val="false"/>
                <w:color w:val="000000"/>
                <w:sz w:val="20"/>
              </w:rPr>
              <w:t>
</w:t>
            </w:r>
            <w:r>
              <w:rPr>
                <w:rFonts w:ascii="Times New Roman"/>
                <w:b/>
                <w:i w:val="false"/>
                <w:color w:val="000000"/>
                <w:sz w:val="20"/>
              </w:rPr>
              <w:t>Акцизделетiн тауарларды экспорттың кедендік рәсімінде магистральдық құбыржолдар жүйесiмен не толық емес мерзiмдiк декларациялау рәсiмiн қолдана отырып әкеткен жағдайда, кедендік декларациялауды жүргiзген кеден органының белгісі бар, тауарлардың толық декларациясы экспортты растау ретінде болады;</w:t>
            </w:r>
          </w:p>
          <w:bookmarkStart w:name="z2838" w:id="4515"/>
          <w:p>
            <w:pPr>
              <w:spacing w:after="20"/>
              <w:ind w:left="20"/>
              <w:jc w:val="both"/>
            </w:pPr>
            <w:r>
              <w:rPr>
                <w:rFonts w:ascii="Times New Roman"/>
                <w:b w:val="false"/>
                <w:i w:val="false"/>
                <w:color w:val="000000"/>
                <w:sz w:val="20"/>
              </w:rPr>
              <w:t>
</w:t>
            </w:r>
            <w:r>
              <w:rPr>
                <w:rFonts w:ascii="Times New Roman"/>
                <w:b/>
                <w:i w:val="false"/>
                <w:color w:val="000000"/>
                <w:sz w:val="20"/>
              </w:rPr>
              <w:t xml:space="preserve">3) Кеден одағының кеден шекарасындағы өткiзу пунктiнде орналасқан кеден органының белгiсi бар тауардың iлеспе құжаттарының көшiрмелерiн табыс етедi. </w:t>
            </w:r>
          </w:p>
          <w:bookmarkEnd w:id="4515"/>
          <w:p>
            <w:pPr>
              <w:spacing w:after="20"/>
              <w:ind w:left="20"/>
              <w:jc w:val="both"/>
            </w:pPr>
            <w:r>
              <w:rPr>
                <w:rFonts w:ascii="Times New Roman"/>
                <w:b w:val="false"/>
                <w:i w:val="false"/>
                <w:color w:val="000000"/>
                <w:sz w:val="20"/>
              </w:rPr>
              <w:t>
</w:t>
            </w:r>
            <w:r>
              <w:rPr>
                <w:rFonts w:ascii="Times New Roman"/>
                <w:b/>
                <w:i w:val="false"/>
                <w:color w:val="000000"/>
                <w:sz w:val="20"/>
              </w:rPr>
              <w:t xml:space="preserve">Акцизделетiн тауарларды экспорт кедендік рәсімінде магистральдық құбыр жүйесiмен әкеткен жағдайда тауардың iлеспе құжаттары көшiрмелерiнің орнына тауарларды қабылдау-тапсыру актiсi табыс етiледi; </w:t>
            </w:r>
          </w:p>
          <w:bookmarkStart w:name="z2839" w:id="4516"/>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төлеушінің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Қазақстан Республикасында ашылған банк шоттарына акцизделетiн тауарларды өткізуден түскен нақты түсімді растайтын төлем құжаттары мен банк көшiрмесiн табыс етедi. </w:t>
            </w:r>
          </w:p>
          <w:bookmarkEnd w:id="4516"/>
          <w:bookmarkStart w:name="z2840" w:id="4517"/>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 акцизделетiн тауарлар экспортын акцизден босатуды көздейтiн халықаралық шарттар жасасқан Тәуелсiз Мемлекеттер Достастығына қатысушы мемлекеттерге (Кеден одағына мүше мемлекеттерді қоспағанда) акцизделетiн тауарлардың экспорты кезінде Қазақстан Республикасының кеден аумағынан экспорттың кедендік рәсімінде әкетілген акцизделетiн тауарлар импортының елінде ресiмделген тауарлар декларациясының көшiрмесi қосымша табыс етіледі.</w:t>
            </w:r>
          </w:p>
          <w:bookmarkEnd w:id="4517"/>
          <w:bookmarkStart w:name="z2813" w:id="4518"/>
          <w:p>
            <w:pPr>
              <w:spacing w:after="20"/>
              <w:ind w:left="20"/>
              <w:jc w:val="both"/>
            </w:pPr>
            <w:r>
              <w:rPr>
                <w:rFonts w:ascii="Times New Roman"/>
                <w:b w:val="false"/>
                <w:i w:val="false"/>
                <w:color w:val="000000"/>
                <w:sz w:val="20"/>
              </w:rPr>
              <w:t>
</w:t>
            </w:r>
            <w:r>
              <w:rPr>
                <w:rFonts w:ascii="Times New Roman"/>
                <w:b/>
                <w:i w:val="false"/>
                <w:color w:val="000000"/>
                <w:sz w:val="20"/>
              </w:rPr>
              <w:t>2-1. Акцизделетін тауарларды Кеден одағына мүше мемлекеттің аумағына экспорттаған кезде осы Кодекстің 281-бабының 3-тармағына сәйкес акциздер төлеуден босатудың негізділігін растау үшін салық төлеуші орналасқан жері бойынша салық органына акциз жөніндегі декларациямен бір мезгілде осы Кодекстің 276-11-бабы 1-тармағының 5) тармақшасында көрсетілген құжаттарды қоспағанда, осы Кодекстің 276-11-бабында көзделген құжаттарды табыс етеді.</w:t>
            </w:r>
          </w:p>
          <w:bookmarkEnd w:id="4518"/>
          <w:p>
            <w:pPr>
              <w:spacing w:after="20"/>
              <w:ind w:left="20"/>
              <w:jc w:val="both"/>
            </w:pPr>
            <w:r>
              <w:rPr>
                <w:rFonts w:ascii="Times New Roman"/>
                <w:b w:val="false"/>
                <w:i w:val="false"/>
                <w:color w:val="000000"/>
                <w:sz w:val="20"/>
              </w:rPr>
              <w:t>
</w:t>
            </w:r>
            <w:r>
              <w:rPr>
                <w:rFonts w:ascii="Times New Roman"/>
                <w:b/>
                <w:i w:val="false"/>
                <w:color w:val="000000"/>
                <w:sz w:val="20"/>
              </w:rPr>
              <w:t>Бұл ретте салық төлеуші акциз жөніндегі декларацияны қоспағанда, көрсетілген құжаттарды операция жасалған күннен бастап күнтізбелік бір жүз сексен күн ішінде салық органына табыс етуге құқылы.</w:t>
            </w:r>
          </w:p>
          <w:bookmarkStart w:name="z7996" w:id="4519"/>
          <w:p>
            <w:pPr>
              <w:spacing w:after="20"/>
              <w:ind w:left="20"/>
              <w:jc w:val="both"/>
            </w:pPr>
            <w:r>
              <w:rPr>
                <w:rFonts w:ascii="Times New Roman"/>
                <w:b w:val="false"/>
                <w:i w:val="false"/>
                <w:color w:val="000000"/>
                <w:sz w:val="20"/>
              </w:rPr>
              <w:t>
</w:t>
            </w:r>
            <w:r>
              <w:rPr>
                <w:rFonts w:ascii="Times New Roman"/>
                <w:b/>
                <w:i w:val="false"/>
                <w:color w:val="000000"/>
                <w:sz w:val="20"/>
              </w:rPr>
              <w:t xml:space="preserve">2-2. Салық органдарының ақпараттық жүйелерінде кеден органдарының тауарларды нақты әкету туралы хабарламасы бар электрондық құжат түріндегі тауарлар декларациясы да акцизделетін тауарлар экспортын растайтын құжат болып табылады. Осы тармақта көзделген электрондық құжат түріндегі тауарлар декларациясы болған кезде осы баптың 1-тармағының </w:t>
            </w:r>
            <w:r>
              <w:rPr>
                <w:rFonts w:ascii="Times New Roman"/>
                <w:b w:val="false"/>
                <w:i w:val="false"/>
                <w:color w:val="000000"/>
                <w:sz w:val="20"/>
              </w:rPr>
              <w:t>2) тармақшасында</w:t>
            </w:r>
            <w:r>
              <w:rPr>
                <w:rFonts w:ascii="Times New Roman"/>
                <w:b/>
                <w:i w:val="false"/>
                <w:color w:val="000000"/>
                <w:sz w:val="20"/>
              </w:rPr>
              <w:t xml:space="preserve"> белгіленген құжаттарды табыс ету талап етілмейді.</w:t>
            </w:r>
          </w:p>
          <w:bookmarkEnd w:id="4519"/>
          <w:bookmarkStart w:name="z2841" w:id="4520"/>
          <w:p>
            <w:pPr>
              <w:spacing w:after="20"/>
              <w:ind w:left="20"/>
              <w:jc w:val="both"/>
            </w:pPr>
            <w:r>
              <w:rPr>
                <w:rFonts w:ascii="Times New Roman"/>
                <w:b w:val="false"/>
                <w:i w:val="false"/>
                <w:color w:val="000000"/>
                <w:sz w:val="20"/>
              </w:rPr>
              <w:t>
</w:t>
            </w:r>
            <w:r>
              <w:rPr>
                <w:rFonts w:ascii="Times New Roman"/>
                <w:b/>
                <w:i w:val="false"/>
                <w:color w:val="000000"/>
                <w:sz w:val="20"/>
              </w:rPr>
              <w:t>3. Акцизделетiн тауарларды экспортқа өткiзу осы баптың 1, 2 және 2-1-тармақтарына сәйкес расталмаған жағдайда, мұндай өткiзу Қазақстан Республикасының аумағында акцизделетiн тауарларды өткiзу үшiн осы тарауда белгiленген тәртiппен акциз салынуға жатады.</w:t>
            </w:r>
          </w:p>
          <w:bookmarkEnd w:id="4520"/>
          <w:p>
            <w:pPr>
              <w:spacing w:after="20"/>
              <w:ind w:left="20"/>
              <w:jc w:val="both"/>
            </w:pPr>
            <w:r>
              <w:rPr>
                <w:rFonts w:ascii="Times New Roman"/>
                <w:b w:val="false"/>
                <w:i w:val="false"/>
                <w:color w:val="000000"/>
                <w:sz w:val="20"/>
              </w:rPr>
              <w:t>
</w:t>
            </w:r>
            <w:r>
              <w:rPr>
                <w:rFonts w:ascii="Times New Roman"/>
                <w:b/>
                <w:i w:val="false"/>
                <w:color w:val="000000"/>
                <w:sz w:val="20"/>
              </w:rPr>
              <w:t>4. Осы баптың 2-1-тармағында белгіленген мерзімдер аяқталғаннан кейін экспортқа акцизделетін тауарларды өткізу расталған жағдайда осы баптың 3-тармағына сәйкес төленген акциздер сомалары осы Кодекстің 599 және 602-баптарына сәйкес есепке жатқызуға және қайтаруға жатады.</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акцизделетін тауарларды Кеден одағына мүше мемлекеттің аумағына экспортқа өткізуді растамауға байланысты есептелген өсімпұлдардың төленген сомасы қайтаруға жатпайды.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288-бапқа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(2010.07.01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842" w:id="4521"/>
          <w:p>
            <w:pPr>
              <w:spacing w:after="0"/>
              <w:ind w:left="0"/>
              <w:jc w:val="both"/>
            </w:pPr>
            <w:r>
              <w:rPr>
                <w:rFonts w:ascii="Times New Roman"/>
                <w:b/>
                <w:i w:val="false"/>
                <w:color w:val="000000"/>
              </w:rPr>
              <w:t xml:space="preserve"> 289-бап. Акциз сомасын есептеу </w:t>
            </w:r>
          </w:p>
          <w:bookmarkEnd w:id="4521"/>
          <w:bookmarkStart w:name="z2843" w:id="4522"/>
          <w:p>
            <w:pPr>
              <w:spacing w:after="20"/>
              <w:ind w:left="20"/>
              <w:jc w:val="both"/>
            </w:pPr>
            <w:r>
              <w:rPr>
                <w:rFonts w:ascii="Times New Roman"/>
                <w:b w:val="false"/>
                <w:i w:val="false"/>
                <w:color w:val="000000"/>
                <w:sz w:val="20"/>
              </w:rPr>
              <w:t>
</w:t>
            </w:r>
            <w:r>
              <w:rPr>
                <w:rFonts w:ascii="Times New Roman"/>
                <w:b/>
                <w:i w:val="false"/>
                <w:color w:val="000000"/>
                <w:sz w:val="20"/>
              </w:rPr>
              <w:t xml:space="preserve">Акциз сомасын есептеу белгiленген акциз мөлшерлемесін салық базасына қолдану арқылы жүргiзiледi. </w:t>
            </w:r>
          </w:p>
          <w:bookmarkEnd w:id="4522"/>
          <w:bookmarkStart w:name="z2844" w:id="4523"/>
          <w:p>
            <w:pPr>
              <w:spacing w:after="0"/>
              <w:ind w:left="0"/>
              <w:jc w:val="both"/>
            </w:pPr>
            <w:r>
              <w:rPr>
                <w:rFonts w:ascii="Times New Roman"/>
                <w:b/>
                <w:i w:val="false"/>
                <w:color w:val="000000"/>
              </w:rPr>
              <w:t xml:space="preserve"> 290-бап. Салық базасын түзету </w:t>
            </w:r>
          </w:p>
          <w:bookmarkEnd w:id="4523"/>
          <w:bookmarkStart w:name="z2845" w:id="4524"/>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бапта өзгеше белгіленбесе, салық базасы акцизделетін тауарды қайтару жүргізілген салық кезеңінде түзетіледі. </w:t>
            </w:r>
          </w:p>
          <w:bookmarkEnd w:id="4524"/>
          <w:p>
            <w:pPr>
              <w:spacing w:after="20"/>
              <w:ind w:left="20"/>
              <w:jc w:val="both"/>
            </w:pPr>
            <w:r>
              <w:rPr>
                <w:rFonts w:ascii="Times New Roman"/>
                <w:b w:val="false"/>
                <w:i w:val="false"/>
                <w:color w:val="000000"/>
                <w:sz w:val="20"/>
              </w:rPr>
              <w:t>
</w:t>
            </w:r>
            <w:r>
              <w:rPr>
                <w:rFonts w:ascii="Times New Roman"/>
                <w:b/>
                <w:i w:val="false"/>
                <w:color w:val="000000"/>
                <w:sz w:val="20"/>
              </w:rPr>
              <w:t>Осы бапқа сәйкес салық базасының мөлшерін түзету түзетуге жататын акциздің сомасы бөлек жазып көрсетілген қосымша шот-фактураның, сондай-ақ акцизделетін тауарды қайтару үшін негіздемені растайтын екі жақты актілердің және шартта (келісімшартта) аталған қайтару жағдайларын растайтын басқа да құжаттардың негізінде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Кеден одағына мүше мемлекеттерден акцизделетін тауарлар импорты кезінде салық базасының мөлшерін түзету осы Кодекстің 276-23-бабының 1 – 3-тармақтарына сәйкес жүргізіледі.</w:t>
            </w:r>
          </w:p>
          <w:bookmarkStart w:name="z5919" w:id="4525"/>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279-бабының 4) тармақшасында көрсетілген акцизделетін тауар бойынша салық базасын акцизделетін тауар өндіруші, егер осындай акцизделетін тауар бойынша лицензияда көрсетілген өндірістің мекенжайынан өндірушінің ауыстырылуына байланысты бұрын акциз төленген жағдайда, экспортқа өткізілген акцизделетін тауар көлеміне түзетеді.</w:t>
            </w:r>
          </w:p>
          <w:bookmarkEnd w:id="4525"/>
          <w:bookmarkStart w:name="z5920" w:id="4526"/>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тармақта көзделген салық базасын түзету осындай акцизделетін тауар экспортқа өткізілген салық кезеңінде жүргізіледі. </w:t>
            </w:r>
          </w:p>
          <w:bookmarkEnd w:id="4526"/>
          <w:bookmarkStart w:name="z5921" w:id="4527"/>
          <w:p>
            <w:pPr>
              <w:spacing w:after="20"/>
              <w:ind w:left="20"/>
              <w:jc w:val="both"/>
            </w:pPr>
            <w:r>
              <w:rPr>
                <w:rFonts w:ascii="Times New Roman"/>
                <w:b w:val="false"/>
                <w:i w:val="false"/>
                <w:color w:val="000000"/>
                <w:sz w:val="20"/>
              </w:rPr>
              <w:t>
</w:t>
            </w:r>
            <w:r>
              <w:rPr>
                <w:rFonts w:ascii="Times New Roman"/>
                <w:b/>
                <w:i w:val="false"/>
                <w:color w:val="000000"/>
                <w:sz w:val="20"/>
              </w:rPr>
              <w:t>Бұл ретте осы түзету ескеріле отырып, салық базасының теріс мәні болуы мүмкін.</w:t>
            </w:r>
          </w:p>
          <w:bookmarkEnd w:id="452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290-бапқа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846" w:id="4528"/>
          <w:p>
            <w:pPr>
              <w:spacing w:after="0"/>
              <w:ind w:left="0"/>
              <w:jc w:val="both"/>
            </w:pPr>
            <w:r>
              <w:rPr>
                <w:rFonts w:ascii="Times New Roman"/>
                <w:b/>
                <w:i w:val="false"/>
                <w:color w:val="000000"/>
              </w:rPr>
              <w:t xml:space="preserve"> 291-бап. Салықтан шегерім жасау </w:t>
            </w:r>
          </w:p>
          <w:bookmarkEnd w:id="4528"/>
          <w:bookmarkStart w:name="z2847" w:id="4529"/>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төлеушiнiң осы Кодекстiң 289-бабына сәйкес есептелген акциз сомасын осы бапта белгiленген шегерiмдерге азайтуға құқығы бар. </w:t>
            </w:r>
          </w:p>
          <w:bookmarkEnd w:id="4529"/>
          <w:bookmarkStart w:name="z2848" w:id="4530"/>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бапқа сәйкес басқа акцизделетін тауарларды өндіру үшін негізгі шикізат ретінде пайдаланылған акцизделетін тауарлар бойынша Қазақстан Республикасында төленген акциз сомалары шегерімге жатады. </w:t>
            </w:r>
          </w:p>
          <w:bookmarkEnd w:id="4530"/>
          <w:bookmarkStart w:name="z2849" w:id="4531"/>
          <w:p>
            <w:pPr>
              <w:spacing w:after="20"/>
              <w:ind w:left="20"/>
              <w:jc w:val="both"/>
            </w:pPr>
            <w:r>
              <w:rPr>
                <w:rFonts w:ascii="Times New Roman"/>
                <w:b w:val="false"/>
                <w:i w:val="false"/>
                <w:color w:val="000000"/>
                <w:sz w:val="20"/>
              </w:rPr>
              <w:t>
</w:t>
            </w:r>
            <w:r>
              <w:rPr>
                <w:rFonts w:ascii="Times New Roman"/>
                <w:b/>
                <w:i w:val="false"/>
                <w:color w:val="000000"/>
                <w:sz w:val="20"/>
              </w:rPr>
              <w:t xml:space="preserve">3. Мыналар: </w:t>
            </w:r>
          </w:p>
          <w:bookmarkEnd w:id="4531"/>
          <w:p>
            <w:pPr>
              <w:spacing w:after="20"/>
              <w:ind w:left="20"/>
              <w:jc w:val="both"/>
            </w:pPr>
            <w:r>
              <w:rPr>
                <w:rFonts w:ascii="Times New Roman"/>
                <w:b w:val="false"/>
                <w:i w:val="false"/>
                <w:color w:val="000000"/>
                <w:sz w:val="20"/>
              </w:rPr>
              <w:t>
</w:t>
            </w:r>
            <w:r>
              <w:rPr>
                <w:rFonts w:ascii="Times New Roman"/>
                <w:b/>
                <w:i w:val="false"/>
                <w:color w:val="000000"/>
                <w:sz w:val="20"/>
              </w:rPr>
              <w:t xml:space="preserve">1) акцизделетiн тауарларды сатып алған немесе оны Қазақстан Республикасының аумағына импорттаған кезде Қазақстан Республикасының аумағында; </w:t>
            </w:r>
          </w:p>
          <w:bookmarkStart w:name="z2850" w:id="4532"/>
          <w:p>
            <w:pPr>
              <w:spacing w:after="20"/>
              <w:ind w:left="20"/>
              <w:jc w:val="both"/>
            </w:pPr>
            <w:r>
              <w:rPr>
                <w:rFonts w:ascii="Times New Roman"/>
                <w:b w:val="false"/>
                <w:i w:val="false"/>
                <w:color w:val="000000"/>
                <w:sz w:val="20"/>
              </w:rPr>
              <w:t>
</w:t>
            </w:r>
            <w:r>
              <w:rPr>
                <w:rFonts w:ascii="Times New Roman"/>
                <w:b/>
                <w:i w:val="false"/>
                <w:color w:val="000000"/>
                <w:sz w:val="20"/>
              </w:rPr>
              <w:t xml:space="preserve">2) өзі өндірген акцизделетін шикізат үшін; </w:t>
            </w:r>
          </w:p>
          <w:bookmarkEnd w:id="4532"/>
          <w:bookmarkStart w:name="z2851" w:id="4533"/>
          <w:p>
            <w:pPr>
              <w:spacing w:after="20"/>
              <w:ind w:left="20"/>
              <w:jc w:val="both"/>
            </w:pPr>
            <w:r>
              <w:rPr>
                <w:rFonts w:ascii="Times New Roman"/>
                <w:b w:val="false"/>
                <w:i w:val="false"/>
                <w:color w:val="000000"/>
                <w:sz w:val="20"/>
              </w:rPr>
              <w:t>
</w:t>
            </w:r>
            <w:r>
              <w:rPr>
                <w:rFonts w:ascii="Times New Roman"/>
                <w:b/>
                <w:i w:val="false"/>
                <w:color w:val="000000"/>
                <w:sz w:val="20"/>
              </w:rPr>
              <w:t xml:space="preserve">3) алыс-берістік акцизделетін шикізаттан дайындалған акцизделетін тауарларды беру кезінде төленген акциз сомалары шегерімге жатады. </w:t>
            </w:r>
          </w:p>
          <w:bookmarkEnd w:id="4533"/>
          <w:p>
            <w:pPr>
              <w:spacing w:after="20"/>
              <w:ind w:left="20"/>
              <w:jc w:val="both"/>
            </w:pPr>
            <w:r>
              <w:rPr>
                <w:rFonts w:ascii="Times New Roman"/>
                <w:b w:val="false"/>
                <w:i w:val="false"/>
                <w:color w:val="000000"/>
                <w:sz w:val="20"/>
              </w:rPr>
              <w:t>
</w:t>
            </w:r>
            <w:r>
              <w:rPr>
                <w:rFonts w:ascii="Times New Roman"/>
                <w:b/>
                <w:i w:val="false"/>
                <w:color w:val="000000"/>
                <w:sz w:val="20"/>
              </w:rPr>
              <w:t xml:space="preserve">Спирттің барлық түрлеріне, шикі мұнайға, газ конденсатына акциз сомалары шегерімге жатпайды. </w:t>
            </w:r>
          </w:p>
          <w:bookmarkStart w:name="z2852" w:id="4534"/>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кезеңiнде акцизделетiн тауарлар дайындауға нақты пайдаланылған акцизделетiн шикiзат көлемi негізінде есептелген акциз сомасына шегерiм жасалады. </w:t>
            </w:r>
          </w:p>
          <w:bookmarkEnd w:id="4534"/>
          <w:bookmarkStart w:name="z2853" w:id="4535"/>
          <w:p>
            <w:pPr>
              <w:spacing w:after="20"/>
              <w:ind w:left="20"/>
              <w:jc w:val="both"/>
            </w:pPr>
            <w:r>
              <w:rPr>
                <w:rFonts w:ascii="Times New Roman"/>
                <w:b w:val="false"/>
                <w:i w:val="false"/>
                <w:color w:val="000000"/>
                <w:sz w:val="20"/>
              </w:rPr>
              <w:t>
</w:t>
            </w:r>
            <w:r>
              <w:rPr>
                <w:rFonts w:ascii="Times New Roman"/>
                <w:b/>
                <w:i w:val="false"/>
                <w:color w:val="000000"/>
                <w:sz w:val="20"/>
              </w:rPr>
              <w:t xml:space="preserve">5. Қазақстан Республикасының аумағында акцизделетін шикізатты сатып алу кезінде төленген акциз сомаларының шегерімі мынадай құжаттар: </w:t>
            </w:r>
          </w:p>
          <w:bookmarkEnd w:id="4535"/>
          <w:bookmarkStart w:name="z2854" w:id="4536"/>
          <w:p>
            <w:pPr>
              <w:spacing w:after="20"/>
              <w:ind w:left="20"/>
              <w:jc w:val="both"/>
            </w:pPr>
            <w:r>
              <w:rPr>
                <w:rFonts w:ascii="Times New Roman"/>
                <w:b w:val="false"/>
                <w:i w:val="false"/>
                <w:color w:val="000000"/>
                <w:sz w:val="20"/>
              </w:rPr>
              <w:t>
</w:t>
            </w:r>
            <w:r>
              <w:rPr>
                <w:rFonts w:ascii="Times New Roman"/>
                <w:b/>
                <w:i w:val="false"/>
                <w:color w:val="000000"/>
                <w:sz w:val="20"/>
              </w:rPr>
              <w:t xml:space="preserve">1) акцизделетін шикізатты сатып алу-сату шарты; </w:t>
            </w:r>
          </w:p>
          <w:bookmarkEnd w:id="4536"/>
          <w:bookmarkStart w:name="z2855" w:id="4537"/>
          <w:p>
            <w:pPr>
              <w:spacing w:after="20"/>
              <w:ind w:left="20"/>
              <w:jc w:val="both"/>
            </w:pPr>
            <w:r>
              <w:rPr>
                <w:rFonts w:ascii="Times New Roman"/>
                <w:b w:val="false"/>
                <w:i w:val="false"/>
                <w:color w:val="000000"/>
                <w:sz w:val="20"/>
              </w:rPr>
              <w:t>
</w:t>
            </w:r>
            <w:r>
              <w:rPr>
                <w:rFonts w:ascii="Times New Roman"/>
                <w:b/>
                <w:i w:val="false"/>
                <w:color w:val="000000"/>
                <w:sz w:val="20"/>
              </w:rPr>
              <w:t xml:space="preserve">2) төлем құжаттары немесе акцизделетін шикізатқа төлем жасалғанын растайтын бақылау-кассалық машинаның чектерін қоса бере отырып, кіріс-кассалық ордерге түбіртек; </w:t>
            </w:r>
          </w:p>
          <w:bookmarkEnd w:id="4537"/>
          <w:bookmarkStart w:name="z2856" w:id="4538"/>
          <w:p>
            <w:pPr>
              <w:spacing w:after="20"/>
              <w:ind w:left="20"/>
              <w:jc w:val="both"/>
            </w:pPr>
            <w:r>
              <w:rPr>
                <w:rFonts w:ascii="Times New Roman"/>
                <w:b w:val="false"/>
                <w:i w:val="false"/>
                <w:color w:val="000000"/>
                <w:sz w:val="20"/>
              </w:rPr>
              <w:t>
</w:t>
            </w:r>
            <w:r>
              <w:rPr>
                <w:rFonts w:ascii="Times New Roman"/>
                <w:b/>
                <w:i w:val="false"/>
                <w:color w:val="000000"/>
                <w:sz w:val="20"/>
              </w:rPr>
              <w:t xml:space="preserve">3) акцизделетін шикізат ұсынудың тауар-көлік жүкқұжаттары; </w:t>
            </w:r>
          </w:p>
          <w:bookmarkEnd w:id="4538"/>
          <w:bookmarkStart w:name="z2857" w:id="4539"/>
          <w:p>
            <w:pPr>
              <w:spacing w:after="20"/>
              <w:ind w:left="20"/>
              <w:jc w:val="both"/>
            </w:pPr>
            <w:r>
              <w:rPr>
                <w:rFonts w:ascii="Times New Roman"/>
                <w:b w:val="false"/>
                <w:i w:val="false"/>
                <w:color w:val="000000"/>
                <w:sz w:val="20"/>
              </w:rPr>
              <w:t>
</w:t>
            </w:r>
            <w:r>
              <w:rPr>
                <w:rFonts w:ascii="Times New Roman"/>
                <w:b/>
                <w:i w:val="false"/>
                <w:color w:val="000000"/>
                <w:sz w:val="20"/>
              </w:rPr>
              <w:t xml:space="preserve">4) акциздің сомасы бөлек жазып көрсетілген шот-фактура; </w:t>
            </w:r>
          </w:p>
          <w:bookmarkEnd w:id="4539"/>
          <w:bookmarkStart w:name="z2858" w:id="4540"/>
          <w:p>
            <w:pPr>
              <w:spacing w:after="20"/>
              <w:ind w:left="20"/>
              <w:jc w:val="both"/>
            </w:pPr>
            <w:r>
              <w:rPr>
                <w:rFonts w:ascii="Times New Roman"/>
                <w:b w:val="false"/>
                <w:i w:val="false"/>
                <w:color w:val="000000"/>
                <w:sz w:val="20"/>
              </w:rPr>
              <w:t>
</w:t>
            </w:r>
            <w:r>
              <w:rPr>
                <w:rFonts w:ascii="Times New Roman"/>
                <w:b/>
                <w:i w:val="false"/>
                <w:color w:val="000000"/>
                <w:sz w:val="20"/>
              </w:rPr>
              <w:t xml:space="preserve">5) купаж парақтары (алкоголь өнімін өндіру кезінде); </w:t>
            </w:r>
          </w:p>
          <w:bookmarkEnd w:id="4540"/>
          <w:bookmarkStart w:name="z2859" w:id="4541"/>
          <w:p>
            <w:pPr>
              <w:spacing w:after="20"/>
              <w:ind w:left="20"/>
              <w:jc w:val="both"/>
            </w:pPr>
            <w:r>
              <w:rPr>
                <w:rFonts w:ascii="Times New Roman"/>
                <w:b w:val="false"/>
                <w:i w:val="false"/>
                <w:color w:val="000000"/>
                <w:sz w:val="20"/>
              </w:rPr>
              <w:t>
</w:t>
            </w:r>
            <w:r>
              <w:rPr>
                <w:rFonts w:ascii="Times New Roman"/>
                <w:b/>
                <w:i w:val="false"/>
                <w:color w:val="000000"/>
                <w:sz w:val="20"/>
              </w:rPr>
              <w:t xml:space="preserve">6) өндірісте акцизделетін шикізатты есептен шығару актісі болған кезде жүзеге асырылады. </w:t>
            </w:r>
          </w:p>
          <w:bookmarkEnd w:id="4541"/>
          <w:bookmarkStart w:name="z2860" w:id="4542"/>
          <w:p>
            <w:pPr>
              <w:spacing w:after="20"/>
              <w:ind w:left="20"/>
              <w:jc w:val="both"/>
            </w:pPr>
            <w:r>
              <w:rPr>
                <w:rFonts w:ascii="Times New Roman"/>
                <w:b w:val="false"/>
                <w:i w:val="false"/>
                <w:color w:val="000000"/>
                <w:sz w:val="20"/>
              </w:rPr>
              <w:t>
</w:t>
            </w:r>
            <w:r>
              <w:rPr>
                <w:rFonts w:ascii="Times New Roman"/>
                <w:b/>
                <w:i w:val="false"/>
                <w:color w:val="000000"/>
                <w:sz w:val="20"/>
              </w:rPr>
              <w:t xml:space="preserve">6. Өз өндірісінде акцизделетін шикізат үшін төленген акциз сомаларының шегерімі мынадай құжаттар: </w:t>
            </w:r>
          </w:p>
          <w:bookmarkEnd w:id="4542"/>
          <w:bookmarkStart w:name="z2861" w:id="4543"/>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төлем құжаттары немесе акциздің бюджетке төленгенін растайтын өзге де құжаттар; </w:t>
            </w:r>
          </w:p>
          <w:bookmarkEnd w:id="4543"/>
          <w:bookmarkStart w:name="z2862" w:id="4544"/>
          <w:p>
            <w:pPr>
              <w:spacing w:after="20"/>
              <w:ind w:left="20"/>
              <w:jc w:val="both"/>
            </w:pPr>
            <w:r>
              <w:rPr>
                <w:rFonts w:ascii="Times New Roman"/>
                <w:b w:val="false"/>
                <w:i w:val="false"/>
                <w:color w:val="000000"/>
                <w:sz w:val="20"/>
              </w:rPr>
              <w:t>
</w:t>
            </w:r>
            <w:r>
              <w:rPr>
                <w:rFonts w:ascii="Times New Roman"/>
                <w:b/>
                <w:i w:val="false"/>
                <w:color w:val="000000"/>
                <w:sz w:val="20"/>
              </w:rPr>
              <w:t xml:space="preserve">2) купаж парақтары (алкоголь өнімін өндіру кезінде); </w:t>
            </w:r>
          </w:p>
          <w:bookmarkEnd w:id="4544"/>
          <w:bookmarkStart w:name="z2863" w:id="4545"/>
          <w:p>
            <w:pPr>
              <w:spacing w:after="20"/>
              <w:ind w:left="20"/>
              <w:jc w:val="both"/>
            </w:pPr>
            <w:r>
              <w:rPr>
                <w:rFonts w:ascii="Times New Roman"/>
                <w:b w:val="false"/>
                <w:i w:val="false"/>
                <w:color w:val="000000"/>
                <w:sz w:val="20"/>
              </w:rPr>
              <w:t>
</w:t>
            </w:r>
            <w:r>
              <w:rPr>
                <w:rFonts w:ascii="Times New Roman"/>
                <w:b/>
                <w:i w:val="false"/>
                <w:color w:val="000000"/>
                <w:sz w:val="20"/>
              </w:rPr>
              <w:t xml:space="preserve">3) өндірісте акцизделетін шикізатты есептен шығару актісі болған кезде жүзеге асырылады. </w:t>
            </w:r>
          </w:p>
          <w:bookmarkEnd w:id="4545"/>
          <w:bookmarkStart w:name="z2864" w:id="4546"/>
          <w:p>
            <w:pPr>
              <w:spacing w:after="20"/>
              <w:ind w:left="20"/>
              <w:jc w:val="both"/>
            </w:pPr>
            <w:r>
              <w:rPr>
                <w:rFonts w:ascii="Times New Roman"/>
                <w:b w:val="false"/>
                <w:i w:val="false"/>
                <w:color w:val="000000"/>
                <w:sz w:val="20"/>
              </w:rPr>
              <w:t>
</w:t>
            </w:r>
            <w:r>
              <w:rPr>
                <w:rFonts w:ascii="Times New Roman"/>
                <w:b/>
                <w:i w:val="false"/>
                <w:color w:val="000000"/>
                <w:sz w:val="20"/>
              </w:rPr>
              <w:t xml:space="preserve">7. Қазақстан Республикасының аумағына акцизделетін шикізаттың импорты кезінде Қазақстан Республикасында төленген акциз сомаларының шегерімі мынадай құжаттар: </w:t>
            </w:r>
          </w:p>
          <w:bookmarkEnd w:id="4546"/>
          <w:bookmarkStart w:name="z2865" w:id="4547"/>
          <w:p>
            <w:pPr>
              <w:spacing w:after="20"/>
              <w:ind w:left="20"/>
              <w:jc w:val="both"/>
            </w:pPr>
            <w:r>
              <w:rPr>
                <w:rFonts w:ascii="Times New Roman"/>
                <w:b w:val="false"/>
                <w:i w:val="false"/>
                <w:color w:val="000000"/>
                <w:sz w:val="20"/>
              </w:rPr>
              <w:t>
</w:t>
            </w:r>
            <w:r>
              <w:rPr>
                <w:rFonts w:ascii="Times New Roman"/>
                <w:b/>
                <w:i w:val="false"/>
                <w:color w:val="000000"/>
                <w:sz w:val="20"/>
              </w:rPr>
              <w:t xml:space="preserve">1) акцизделетін шикізатты сатып алу-сату шарты; </w:t>
            </w:r>
          </w:p>
          <w:bookmarkEnd w:id="4547"/>
          <w:bookmarkStart w:name="z2866" w:id="4548"/>
          <w:p>
            <w:pPr>
              <w:spacing w:after="20"/>
              <w:ind w:left="20"/>
              <w:jc w:val="both"/>
            </w:pPr>
            <w:r>
              <w:rPr>
                <w:rFonts w:ascii="Times New Roman"/>
                <w:b w:val="false"/>
                <w:i w:val="false"/>
                <w:color w:val="000000"/>
                <w:sz w:val="20"/>
              </w:rPr>
              <w:t>
</w:t>
            </w:r>
            <w:r>
              <w:rPr>
                <w:rFonts w:ascii="Times New Roman"/>
                <w:b/>
                <w:i w:val="false"/>
                <w:color w:val="000000"/>
                <w:sz w:val="20"/>
              </w:rPr>
              <w:t xml:space="preserve">2) төлем құжаттары немесе кедендік декларациялау кезінде акциздің бюджетке төленгенін растайтын өзге де құжаттар; </w:t>
            </w:r>
          </w:p>
          <w:bookmarkEnd w:id="4548"/>
          <w:bookmarkStart w:name="z2867" w:id="4549"/>
          <w:p>
            <w:pPr>
              <w:spacing w:after="20"/>
              <w:ind w:left="20"/>
              <w:jc w:val="both"/>
            </w:pPr>
            <w:r>
              <w:rPr>
                <w:rFonts w:ascii="Times New Roman"/>
                <w:b w:val="false"/>
                <w:i w:val="false"/>
                <w:color w:val="000000"/>
                <w:sz w:val="20"/>
              </w:rPr>
              <w:t>
</w:t>
            </w:r>
            <w:r>
              <w:rPr>
                <w:rFonts w:ascii="Times New Roman"/>
                <w:b/>
                <w:i w:val="false"/>
                <w:color w:val="000000"/>
                <w:sz w:val="20"/>
              </w:rPr>
              <w:t>3) Қазақстан Республикасының аумағына Кеден одағына мүше болып табылмайтын мемлекеттердің аумағынан акцизделетін шикізат импорты кезінде импортталатын акцизделетін шикізатқа арналған тауарлар декларациясы немесе Қазақстан Республикасының аумағына Кеден одағына мүше мемлекеттердің аумағынан импорт кезінде тауарларды әкелу және жанама салықтардың төленгені туралы өтініш;</w:t>
            </w:r>
          </w:p>
          <w:bookmarkEnd w:id="4549"/>
          <w:bookmarkStart w:name="z2868" w:id="4550"/>
          <w:p>
            <w:pPr>
              <w:spacing w:after="20"/>
              <w:ind w:left="20"/>
              <w:jc w:val="both"/>
            </w:pPr>
            <w:r>
              <w:rPr>
                <w:rFonts w:ascii="Times New Roman"/>
                <w:b w:val="false"/>
                <w:i w:val="false"/>
                <w:color w:val="000000"/>
                <w:sz w:val="20"/>
              </w:rPr>
              <w:t>
</w:t>
            </w:r>
            <w:r>
              <w:rPr>
                <w:rFonts w:ascii="Times New Roman"/>
                <w:b/>
                <w:i w:val="false"/>
                <w:color w:val="000000"/>
                <w:sz w:val="20"/>
              </w:rPr>
              <w:t xml:space="preserve">4) купаж парақтары (алкоголь өнімін өндіру кезінде); </w:t>
            </w:r>
          </w:p>
          <w:bookmarkEnd w:id="4550"/>
          <w:bookmarkStart w:name="z2869" w:id="4551"/>
          <w:p>
            <w:pPr>
              <w:spacing w:after="20"/>
              <w:ind w:left="20"/>
              <w:jc w:val="both"/>
            </w:pPr>
            <w:r>
              <w:rPr>
                <w:rFonts w:ascii="Times New Roman"/>
                <w:b w:val="false"/>
                <w:i w:val="false"/>
                <w:color w:val="000000"/>
                <w:sz w:val="20"/>
              </w:rPr>
              <w:t>
</w:t>
            </w:r>
            <w:r>
              <w:rPr>
                <w:rFonts w:ascii="Times New Roman"/>
                <w:b/>
                <w:i w:val="false"/>
                <w:color w:val="000000"/>
                <w:sz w:val="20"/>
              </w:rPr>
              <w:t xml:space="preserve">5) өндірісте акцизделетін шикізатты есептен шығару актісі болған кезде жүзеге асырылады. </w:t>
            </w:r>
          </w:p>
          <w:bookmarkEnd w:id="4551"/>
          <w:bookmarkStart w:name="z2870" w:id="4552"/>
          <w:p>
            <w:pPr>
              <w:spacing w:after="20"/>
              <w:ind w:left="20"/>
              <w:jc w:val="both"/>
            </w:pPr>
            <w:r>
              <w:rPr>
                <w:rFonts w:ascii="Times New Roman"/>
                <w:b w:val="false"/>
                <w:i w:val="false"/>
                <w:color w:val="000000"/>
                <w:sz w:val="20"/>
              </w:rPr>
              <w:t>
</w:t>
            </w:r>
            <w:r>
              <w:rPr>
                <w:rFonts w:ascii="Times New Roman"/>
                <w:b/>
                <w:i w:val="false"/>
                <w:color w:val="000000"/>
                <w:sz w:val="20"/>
              </w:rPr>
              <w:t xml:space="preserve">8. Алыс-берістік акцизделетін шикізаттан Қазақстан Республикасының аумағында дайындалған акцизделетін тауарларды беру кезінде төленген акциз сомасы да мынадай құжаттар: </w:t>
            </w:r>
          </w:p>
          <w:bookmarkEnd w:id="4552"/>
          <w:bookmarkStart w:name="z2871" w:id="4553"/>
          <w:p>
            <w:pPr>
              <w:spacing w:after="20"/>
              <w:ind w:left="20"/>
              <w:jc w:val="both"/>
            </w:pPr>
            <w:r>
              <w:rPr>
                <w:rFonts w:ascii="Times New Roman"/>
                <w:b w:val="false"/>
                <w:i w:val="false"/>
                <w:color w:val="000000"/>
                <w:sz w:val="20"/>
              </w:rPr>
              <w:t>
</w:t>
            </w:r>
            <w:r>
              <w:rPr>
                <w:rFonts w:ascii="Times New Roman"/>
                <w:b/>
                <w:i w:val="false"/>
                <w:color w:val="000000"/>
                <w:sz w:val="20"/>
              </w:rPr>
              <w:t xml:space="preserve">1) алыс-берістік акцизделетін шикізаттың меншік иесі мен қайта өңдеушінің арасындағы алыс-беріс шикізатын өңдеу туралы шарт; </w:t>
            </w:r>
          </w:p>
          <w:bookmarkEnd w:id="4553"/>
          <w:bookmarkStart w:name="z2872" w:id="4554"/>
          <w:p>
            <w:pPr>
              <w:spacing w:after="20"/>
              <w:ind w:left="20"/>
              <w:jc w:val="both"/>
            </w:pPr>
            <w:r>
              <w:rPr>
                <w:rFonts w:ascii="Times New Roman"/>
                <w:b w:val="false"/>
                <w:i w:val="false"/>
                <w:color w:val="000000"/>
                <w:sz w:val="20"/>
              </w:rPr>
              <w:t>
</w:t>
            </w:r>
            <w:r>
              <w:rPr>
                <w:rFonts w:ascii="Times New Roman"/>
                <w:b/>
                <w:i w:val="false"/>
                <w:color w:val="000000"/>
                <w:sz w:val="20"/>
              </w:rPr>
              <w:t xml:space="preserve">2) төлем құжаттары немесе алыс-берістік акцизделетін шикізат меншік иесінің акцизді бюджетке төлегенін растайтын өзге де құжаттар; </w:t>
            </w:r>
          </w:p>
          <w:bookmarkEnd w:id="4554"/>
          <w:bookmarkStart w:name="z2873" w:id="4555"/>
          <w:p>
            <w:pPr>
              <w:spacing w:after="20"/>
              <w:ind w:left="20"/>
              <w:jc w:val="both"/>
            </w:pPr>
            <w:r>
              <w:rPr>
                <w:rFonts w:ascii="Times New Roman"/>
                <w:b w:val="false"/>
                <w:i w:val="false"/>
                <w:color w:val="000000"/>
                <w:sz w:val="20"/>
              </w:rPr>
              <w:t>
</w:t>
            </w:r>
            <w:r>
              <w:rPr>
                <w:rFonts w:ascii="Times New Roman"/>
                <w:b/>
                <w:i w:val="false"/>
                <w:color w:val="000000"/>
                <w:sz w:val="20"/>
              </w:rPr>
              <w:t xml:space="preserve">3) акцизделетін шикізатты босатуға арналған жүкқұжаты немесе қабылдап алу-беру актісі болған кезде шегерімге жатады. </w:t>
            </w:r>
          </w:p>
          <w:bookmarkEnd w:id="4555"/>
          <w:bookmarkStart w:name="z2874" w:id="4556"/>
          <w:p>
            <w:pPr>
              <w:spacing w:after="20"/>
              <w:ind w:left="20"/>
              <w:jc w:val="both"/>
            </w:pPr>
            <w:r>
              <w:rPr>
                <w:rFonts w:ascii="Times New Roman"/>
                <w:b w:val="false"/>
                <w:i w:val="false"/>
                <w:color w:val="000000"/>
                <w:sz w:val="20"/>
              </w:rPr>
              <w:t>
</w:t>
            </w:r>
            <w:r>
              <w:rPr>
                <w:rFonts w:ascii="Times New Roman"/>
                <w:b/>
                <w:i w:val="false"/>
                <w:color w:val="000000"/>
                <w:sz w:val="20"/>
              </w:rPr>
              <w:t>9. Акцизделетін тауарларды өндірушілер Қазақстан Республикасының аумағында акцизделетін шикізатты сатып алу немесе оның импорты кезінде төлеген акциз сомалары осы шикізаттан дайындалған акцизделетін тауарлар үшін есептелген акциз сомасынан асып түскен жағдайда, мұндай асып кету сомасы шегерімге жатпайды.</w:t>
            </w:r>
          </w:p>
          <w:bookmarkEnd w:id="455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291-бапқа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(2010.07.01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875" w:id="4557"/>
          <w:p>
            <w:pPr>
              <w:spacing w:after="0"/>
              <w:ind w:left="0"/>
              <w:jc w:val="both"/>
            </w:pPr>
            <w:r>
              <w:rPr>
                <w:rFonts w:ascii="Times New Roman"/>
                <w:b/>
                <w:i w:val="false"/>
                <w:color w:val="000000"/>
              </w:rPr>
              <w:t xml:space="preserve"> 292-бап. Акциз төлеу мерзiмдерi </w:t>
            </w:r>
          </w:p>
          <w:bookmarkEnd w:id="4557"/>
          <w:bookmarkStart w:name="z2876" w:id="4558"/>
          <w:p>
            <w:pPr>
              <w:spacing w:after="20"/>
              <w:ind w:left="20"/>
              <w:jc w:val="both"/>
            </w:pPr>
            <w:r>
              <w:rPr>
                <w:rFonts w:ascii="Times New Roman"/>
                <w:b w:val="false"/>
                <w:i w:val="false"/>
                <w:color w:val="000000"/>
                <w:sz w:val="20"/>
              </w:rPr>
              <w:t>
</w:t>
            </w:r>
            <w:r>
              <w:rPr>
                <w:rFonts w:ascii="Times New Roman"/>
                <w:b/>
                <w:i w:val="false"/>
                <w:color w:val="000000"/>
                <w:sz w:val="20"/>
              </w:rPr>
              <w:t>1. Егер осы Кодексте өзгеше көзделмесе, акцизделетін тауарларға арналған акциз есепті салық кезеңінен кейінгі айдың 20-сынан кешіктірілмей бюджетке аударылуға жатады.</w:t>
            </w:r>
          </w:p>
          <w:bookmarkEnd w:id="4558"/>
          <w:bookmarkStart w:name="z2877" w:id="4559"/>
          <w:p>
            <w:pPr>
              <w:spacing w:after="20"/>
              <w:ind w:left="20"/>
              <w:jc w:val="both"/>
            </w:pPr>
            <w:r>
              <w:rPr>
                <w:rFonts w:ascii="Times New Roman"/>
                <w:b w:val="false"/>
                <w:i w:val="false"/>
                <w:color w:val="000000"/>
                <w:sz w:val="20"/>
              </w:rPr>
              <w:t>
</w:t>
            </w:r>
            <w:r>
              <w:rPr>
                <w:rFonts w:ascii="Times New Roman"/>
                <w:b/>
                <w:i w:val="false"/>
                <w:color w:val="000000"/>
                <w:sz w:val="20"/>
              </w:rPr>
              <w:t xml:space="preserve">2. Алыс-берістік шикiзат пен материалдардан өндiрiлген акцизделетiн тауарлар бойынша акциз өнімді тапсырыс берушiге немесе тапсырыс берушi көрсеткен тұлғаға берiлген күнi төленедi. </w:t>
            </w:r>
          </w:p>
          <w:bookmarkEnd w:id="4559"/>
          <w:bookmarkStart w:name="z2878" w:id="4560"/>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Республикасының аумағында өндiрiлген шикi мұнайды, газ конденсатын өнеркәсiптiк қайта өңдеуге беру кезінде акциз олар берiлген күнi төленедi. </w:t>
            </w:r>
          </w:p>
          <w:bookmarkEnd w:id="4560"/>
          <w:bookmarkStart w:name="z2879" w:id="4561"/>
          <w:p>
            <w:pPr>
              <w:spacing w:after="20"/>
              <w:ind w:left="20"/>
              <w:jc w:val="both"/>
            </w:pPr>
            <w:r>
              <w:rPr>
                <w:rFonts w:ascii="Times New Roman"/>
                <w:b w:val="false"/>
                <w:i w:val="false"/>
                <w:color w:val="000000"/>
                <w:sz w:val="20"/>
              </w:rPr>
              <w:t>
</w:t>
            </w:r>
            <w:r>
              <w:rPr>
                <w:rFonts w:ascii="Times New Roman"/>
                <w:b/>
                <w:i w:val="false"/>
                <w:color w:val="000000"/>
                <w:sz w:val="20"/>
              </w:rPr>
              <w:t>4. Шарап материалын, сыраны және сыра сусынын қоспағанда, осы Кодекстiң 279-бабының 2) тармақшасында белгiленген акцизделетiн тауарларға акциз есепке алу-бақылау маркаларын алғанға дейiн төленедi.</w:t>
            </w:r>
          </w:p>
          <w:bookmarkEnd w:id="4561"/>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органдарының тауарларды әкелу және жанама салықтардың төленгені туралы өтініштегі Кеден одағына мүше мемлекеттердің аумағынан импортталған акцизделетін тауарлар бойынша акциздің төлену фактісін тиісті белгіні қою жолымен растауы не растаудан уәжді бас тартуы уәкілетті орган </w:t>
            </w:r>
            <w:r>
              <w:rPr>
                <w:rFonts w:ascii="Times New Roman"/>
                <w:b/>
                <w:i w:val="false"/>
                <w:color w:val="000000"/>
                <w:sz w:val="20"/>
              </w:rPr>
              <w:t>көздеген</w:t>
            </w:r>
            <w:r>
              <w:rPr>
                <w:rFonts w:ascii="Times New Roman"/>
                <w:b/>
                <w:i w:val="false"/>
                <w:color w:val="000000"/>
                <w:sz w:val="20"/>
              </w:rPr>
              <w:t xml:space="preserve"> тәртіппен жүзеге асырылады.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292-бапқа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2014.06.18 </w:t>
            </w:r>
            <w:r>
              <w:rPr>
                <w:rFonts w:ascii="Times New Roman"/>
                <w:b w:val="false"/>
                <w:i w:val="false"/>
                <w:color w:val="000000"/>
                <w:sz w:val="20"/>
              </w:rPr>
              <w:t>№ 210-V</w:t>
            </w:r>
            <w:r>
              <w:rPr>
                <w:rFonts w:ascii="Times New Roman"/>
                <w:b w:val="false"/>
                <w:i w:val="false"/>
                <w:color w:val="ff0000"/>
                <w:sz w:val="20"/>
              </w:rPr>
              <w:t xml:space="preserve"> (2015.01.01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880" w:id="4562"/>
          <w:p>
            <w:pPr>
              <w:spacing w:after="0"/>
              <w:ind w:left="0"/>
              <w:jc w:val="both"/>
            </w:pPr>
            <w:r>
              <w:rPr>
                <w:rFonts w:ascii="Times New Roman"/>
                <w:b/>
                <w:i w:val="false"/>
                <w:color w:val="000000"/>
              </w:rPr>
              <w:t xml:space="preserve"> 293-бап. Акциз төленетiн жер </w:t>
            </w:r>
          </w:p>
          <w:bookmarkEnd w:id="4562"/>
          <w:bookmarkStart w:name="z2881" w:id="4563"/>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баптың 2 және 3-тармақтарында аталған жағдайларды қоспағанда, акциз төлеу ол төленетін объектінің орналасқан жерi бойынша жүргiзiледi. </w:t>
            </w:r>
          </w:p>
          <w:bookmarkEnd w:id="4563"/>
          <w:bookmarkStart w:name="z2882" w:id="4564"/>
          <w:p>
            <w:pPr>
              <w:spacing w:after="20"/>
              <w:ind w:left="20"/>
              <w:jc w:val="both"/>
            </w:pPr>
            <w:r>
              <w:rPr>
                <w:rFonts w:ascii="Times New Roman"/>
                <w:b w:val="false"/>
                <w:i w:val="false"/>
                <w:color w:val="000000"/>
                <w:sz w:val="20"/>
              </w:rPr>
              <w:t>
</w:t>
            </w:r>
            <w:r>
              <w:rPr>
                <w:rFonts w:ascii="Times New Roman"/>
                <w:b/>
                <w:i w:val="false"/>
                <w:color w:val="000000"/>
                <w:sz w:val="20"/>
              </w:rPr>
              <w:t>2. Бензин (авиациялық бензиндi қоспағанда) мен дизель отынын көтерме, бөлшек саудада өткiзудi жүзеге асыратын акциз төлеушiлер акцизді салық салуға байланысты объектілердің орналасқан жерi бойынша төлейдi.</w:t>
            </w:r>
          </w:p>
          <w:bookmarkEnd w:id="4564"/>
          <w:p>
            <w:pPr>
              <w:spacing w:after="20"/>
              <w:ind w:left="20"/>
              <w:jc w:val="both"/>
            </w:pPr>
            <w:r>
              <w:rPr>
                <w:rFonts w:ascii="Times New Roman"/>
                <w:b w:val="false"/>
                <w:i w:val="false"/>
                <w:color w:val="000000"/>
                <w:sz w:val="20"/>
              </w:rPr>
              <w:t>
</w:t>
            </w:r>
            <w:r>
              <w:rPr>
                <w:rFonts w:ascii="Times New Roman"/>
                <w:b/>
                <w:i w:val="false"/>
                <w:color w:val="000000"/>
                <w:sz w:val="20"/>
              </w:rPr>
              <w:t>3. Кеден одағына мүше мемлекеттердің аумағынан акцизделетін тауарлар импортталған жағдайда акцизді төлеу акциз төлеушінің орналасқан (тұрғылықты) жері бойынша жүргізіледі.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293-бапқа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883" w:id="4565"/>
          <w:p>
            <w:pPr>
              <w:spacing w:after="0"/>
              <w:ind w:left="0"/>
              <w:jc w:val="both"/>
            </w:pPr>
            <w:r>
              <w:rPr>
                <w:rFonts w:ascii="Times New Roman"/>
                <w:b/>
                <w:i w:val="false"/>
                <w:color w:val="000000"/>
              </w:rPr>
              <w:t xml:space="preserve">        294-бап. Салық төлеушiлердiң құрылымдық бөлiмшелер, салық салуға байланысты объектілер үшiн акциз есептеу мен төлеу тәртiбi </w:t>
            </w:r>
          </w:p>
          <w:bookmarkEnd w:id="4565"/>
          <w:bookmarkStart w:name="z2884" w:id="4566"/>
          <w:p>
            <w:pPr>
              <w:spacing w:after="20"/>
              <w:ind w:left="20"/>
              <w:jc w:val="both"/>
            </w:pPr>
            <w:r>
              <w:rPr>
                <w:rFonts w:ascii="Times New Roman"/>
                <w:b w:val="false"/>
                <w:i w:val="false"/>
                <w:color w:val="000000"/>
                <w:sz w:val="20"/>
              </w:rPr>
              <w:t>
</w:t>
            </w:r>
            <w:r>
              <w:rPr>
                <w:rFonts w:ascii="Times New Roman"/>
                <w:b/>
                <w:i w:val="false"/>
                <w:color w:val="000000"/>
                <w:sz w:val="20"/>
              </w:rPr>
              <w:t xml:space="preserve">1. Құрылымдық бөлімшелер, сондай-ақ салық салуға байланысты объектілер салық кезеңі ішінде жүргізген акциз салынатын операциялар бойынша акциздің есеп-қисабы (бұдан әрі бөлім бойынша - акциз бойынша есеп-қисап) жеке жасалады. </w:t>
            </w:r>
          </w:p>
          <w:bookmarkEnd w:id="4566"/>
          <w:p>
            <w:pPr>
              <w:spacing w:after="20"/>
              <w:ind w:left="20"/>
              <w:jc w:val="both"/>
            </w:pPr>
            <w:r>
              <w:rPr>
                <w:rFonts w:ascii="Times New Roman"/>
                <w:b w:val="false"/>
                <w:i w:val="false"/>
                <w:color w:val="000000"/>
                <w:sz w:val="20"/>
              </w:rPr>
              <w:t>
</w:t>
            </w:r>
            <w:r>
              <w:rPr>
                <w:rFonts w:ascii="Times New Roman"/>
                <w:b/>
                <w:i w:val="false"/>
                <w:color w:val="000000"/>
                <w:sz w:val="20"/>
              </w:rPr>
              <w:t xml:space="preserve">Акциз бойынша есеп-қисап негізінде құрылымдық бөлімше, сондай-ақ салық салуға байланысты объектілер үшін төленуге жататын акциздің сомасы айқындалады. </w:t>
            </w:r>
          </w:p>
          <w:bookmarkStart w:name="z2885" w:id="4567"/>
          <w:p>
            <w:pPr>
              <w:spacing w:after="20"/>
              <w:ind w:left="20"/>
              <w:jc w:val="both"/>
            </w:pPr>
            <w:r>
              <w:rPr>
                <w:rFonts w:ascii="Times New Roman"/>
                <w:b w:val="false"/>
                <w:i w:val="false"/>
                <w:color w:val="000000"/>
                <w:sz w:val="20"/>
              </w:rPr>
              <w:t>
</w:t>
            </w:r>
            <w:r>
              <w:rPr>
                <w:rFonts w:ascii="Times New Roman"/>
                <w:b/>
                <w:i w:val="false"/>
                <w:color w:val="000000"/>
                <w:sz w:val="20"/>
              </w:rPr>
              <w:t xml:space="preserve">2. Акциз төлеушілер құрылымдық бөлімшенің, салық салуға байланысты объектінің орналасқан жері бойынша салық органына акциз бойынша есеп-қисапты осы Кодекстің 296-бабында белгіленген мерзімде табыс етуге міндетті. </w:t>
            </w:r>
          </w:p>
          <w:bookmarkEnd w:id="4567"/>
          <w:p>
            <w:pPr>
              <w:spacing w:after="20"/>
              <w:ind w:left="20"/>
              <w:jc w:val="both"/>
            </w:pPr>
            <w:r>
              <w:rPr>
                <w:rFonts w:ascii="Times New Roman"/>
                <w:b w:val="false"/>
                <w:i w:val="false"/>
                <w:color w:val="000000"/>
                <w:sz w:val="20"/>
              </w:rPr>
              <w:t>
</w:t>
            </w:r>
            <w:r>
              <w:rPr>
                <w:rFonts w:ascii="Times New Roman"/>
                <w:b/>
                <w:i w:val="false"/>
                <w:color w:val="000000"/>
                <w:sz w:val="20"/>
              </w:rPr>
              <w:t xml:space="preserve">Бір салық органында тіркелген салық салуға байланысты бірнеше объектісі бар акциз төлеушілер барлық объектілері үшін акциз бойынша бір есеп-қисапты табыс етеді. </w:t>
            </w:r>
          </w:p>
          <w:bookmarkStart w:name="z2886" w:id="4568"/>
          <w:p>
            <w:pPr>
              <w:spacing w:after="20"/>
              <w:ind w:left="20"/>
              <w:jc w:val="both"/>
            </w:pPr>
            <w:r>
              <w:rPr>
                <w:rFonts w:ascii="Times New Roman"/>
                <w:b w:val="false"/>
                <w:i w:val="false"/>
                <w:color w:val="000000"/>
                <w:sz w:val="20"/>
              </w:rPr>
              <w:t>
</w:t>
            </w:r>
            <w:r>
              <w:rPr>
                <w:rFonts w:ascii="Times New Roman"/>
                <w:b/>
                <w:i w:val="false"/>
                <w:color w:val="000000"/>
                <w:sz w:val="20"/>
              </w:rPr>
              <w:t xml:space="preserve">3. Ағымдағы төлемдердi қоса алғанда, құрылымдық бөлiмшелер, салық салуға байланысты объектілер үшiн акциз төлеудi акциз төлеушi заңды тұлға тiкелей өзiнiң банк шотынан төлейдi немесе ол құрылымдық бөлімшеге жүктеледi. </w:t>
            </w:r>
          </w:p>
          <w:bookmarkEnd w:id="4568"/>
          <w:bookmarkStart w:name="z2887" w:id="4569"/>
          <w:p>
            <w:pPr>
              <w:spacing w:after="20"/>
              <w:ind w:left="20"/>
              <w:jc w:val="both"/>
            </w:pPr>
            <w:r>
              <w:rPr>
                <w:rFonts w:ascii="Times New Roman"/>
                <w:b w:val="false"/>
                <w:i w:val="false"/>
                <w:color w:val="000000"/>
                <w:sz w:val="20"/>
              </w:rPr>
              <w:t>
</w:t>
            </w:r>
            <w:r>
              <w:rPr>
                <w:rFonts w:ascii="Times New Roman"/>
                <w:b/>
                <w:i w:val="false"/>
                <w:color w:val="000000"/>
                <w:sz w:val="20"/>
              </w:rPr>
              <w:t xml:space="preserve">4. Дара кәсіпкерлер салық салуға байланысты объектілер үшін төленуге жататын акциз бойынша есеп-қисапты салық салуға байланысты объектілердің орналасқан жері бойынша табыс етеді. </w:t>
            </w:r>
          </w:p>
          <w:bookmarkEnd w:id="4569"/>
          <w:bookmarkStart w:name="z2888" w:id="4570"/>
          <w:p>
            <w:pPr>
              <w:spacing w:after="0"/>
              <w:ind w:left="0"/>
              <w:jc w:val="both"/>
            </w:pPr>
            <w:r>
              <w:rPr>
                <w:rFonts w:ascii="Times New Roman"/>
                <w:b/>
                <w:i w:val="false"/>
                <w:color w:val="000000"/>
              </w:rPr>
              <w:t xml:space="preserve"> 295-бап. Салық кезеңi </w:t>
            </w:r>
          </w:p>
          <w:bookmarkEnd w:id="4570"/>
          <w:bookmarkStart w:name="z2889" w:id="4571"/>
          <w:p>
            <w:pPr>
              <w:spacing w:after="20"/>
              <w:ind w:left="20"/>
              <w:jc w:val="both"/>
            </w:pPr>
            <w:r>
              <w:rPr>
                <w:rFonts w:ascii="Times New Roman"/>
                <w:b w:val="false"/>
                <w:i w:val="false"/>
                <w:color w:val="000000"/>
                <w:sz w:val="20"/>
              </w:rPr>
              <w:t>
</w:t>
            </w:r>
            <w:r>
              <w:rPr>
                <w:rFonts w:ascii="Times New Roman"/>
                <w:b/>
                <w:i w:val="false"/>
                <w:color w:val="000000"/>
                <w:sz w:val="20"/>
              </w:rPr>
              <w:t xml:space="preserve">Акцизге қатысты күнтiзбелiк ай салық кезеңi болып табылады. </w:t>
            </w:r>
          </w:p>
          <w:bookmarkEnd w:id="4571"/>
          <w:bookmarkStart w:name="z2890" w:id="4572"/>
          <w:p>
            <w:pPr>
              <w:spacing w:after="0"/>
              <w:ind w:left="0"/>
              <w:jc w:val="both"/>
            </w:pPr>
            <w:r>
              <w:rPr>
                <w:rFonts w:ascii="Times New Roman"/>
                <w:b/>
                <w:i w:val="false"/>
                <w:color w:val="000000"/>
              </w:rPr>
              <w:t xml:space="preserve"> 296-бап. Салық декларациясы </w:t>
            </w:r>
          </w:p>
          <w:bookmarkEnd w:id="4572"/>
          <w:bookmarkStart w:name="z2891" w:id="4573"/>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бапта өзгеше көзделмесе, әрбір салық кезеңі аяқталған соң акциз төлеушілер өзiнің орналасқан жерi бойынша салық органдарына акциз жөнiндегі </w:t>
            </w:r>
            <w:r>
              <w:rPr>
                <w:rFonts w:ascii="Times New Roman"/>
                <w:b/>
                <w:i w:val="false"/>
                <w:color w:val="000000"/>
                <w:sz w:val="20"/>
              </w:rPr>
              <w:t xml:space="preserve">декларацияны есепті салық кезеңiнен кейiнгi екінші айдың 15-нен кешiктiрмей табыс етуге мiндеттi. </w:t>
            </w:r>
          </w:p>
          <w:bookmarkEnd w:id="4573"/>
          <w:bookmarkStart w:name="z2892" w:id="4574"/>
          <w:p>
            <w:pPr>
              <w:spacing w:after="20"/>
              <w:ind w:left="20"/>
              <w:jc w:val="both"/>
            </w:pPr>
            <w:r>
              <w:rPr>
                <w:rFonts w:ascii="Times New Roman"/>
                <w:b w:val="false"/>
                <w:i w:val="false"/>
                <w:color w:val="000000"/>
                <w:sz w:val="20"/>
              </w:rPr>
              <w:t>
</w:t>
            </w:r>
            <w:r>
              <w:rPr>
                <w:rFonts w:ascii="Times New Roman"/>
                <w:b/>
                <w:i w:val="false"/>
                <w:color w:val="000000"/>
                <w:sz w:val="20"/>
              </w:rPr>
              <w:t>2. Акциз төлеушiлер декларациямен бiр мезгiлде акциз бойынша есеп-қисапты табыс етедi.</w:t>
            </w:r>
          </w:p>
          <w:bookmarkEnd w:id="4574"/>
          <w:p>
            <w:pPr>
              <w:spacing w:after="20"/>
              <w:ind w:left="20"/>
              <w:jc w:val="both"/>
            </w:pPr>
            <w:r>
              <w:rPr>
                <w:rFonts w:ascii="Times New Roman"/>
                <w:b w:val="false"/>
                <w:i w:val="false"/>
                <w:color w:val="000000"/>
                <w:sz w:val="20"/>
              </w:rPr>
              <w:t>
</w:t>
            </w:r>
            <w:r>
              <w:rPr>
                <w:rFonts w:ascii="Times New Roman"/>
                <w:b/>
                <w:i w:val="false"/>
                <w:color w:val="000000"/>
                <w:sz w:val="20"/>
              </w:rPr>
              <w:t>3. Қазақстан Республикасының аумағына Кеден одағына мүше мемлекеттердің аумағынан акцизделетін тауарларды импорттаушы салық төлеушілер орналасқан (тұрғылықты) жері бойынша салық органына импортталған акцизделетін тауарларды есепке қабылдаған айдан кейінгі айдың 20-сынан кешіктірмей, осы Кодекстің 276-20-бабының 5-тармағында белгіленген нысанда және тәртіппен, импортталған тауарлар бойынша жанама салықтар жөніндегі декларацияны ұсынуға міндетті. Осындай декларациямен бір мезгілде осы Кодекстің 276-20-бабының 3-тармағында көзделген құжаттар ұсынылады.</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импортталған тауарлар бойынша жанама салықтар жөніндегі декларация және тауарларды әкелу және жанама салықтардың төленгені туралы өтініш осы Кодекстің 276-20-бабының 6-тармағында көзделген жағдайларда салық органына ұсынылмаған болып саналады.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296-бапқа өзгеріс енгізілді - ҚР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Заңымен.</w:t>
            </w:r>
            <w:r>
              <w:br/>
            </w:r>
            <w:r>
              <w:rPr>
                <w:rFonts w:ascii="Times New Roman"/>
                <w:b w:val="false"/>
                <w:i w:val="false"/>
                <w:color w:val="000000"/>
                <w:sz w:val="20"/>
              </w:rPr>
              <w:t>
</w:t>
            </w:r>
          </w:p>
          <w:bookmarkStart w:name="z2893" w:id="4575"/>
          <w:p>
            <w:pPr>
              <w:spacing w:after="0"/>
              <w:ind w:left="0"/>
              <w:jc w:val="both"/>
            </w:pPr>
            <w:r>
              <w:rPr>
                <w:rFonts w:ascii="Times New Roman"/>
                <w:b/>
                <w:i w:val="false"/>
                <w:color w:val="000000"/>
              </w:rPr>
              <w:t xml:space="preserve"> 40-тарау. АКЦИЗДЕЛЕТІН ТАУАРЛАРДЫҢ ИМПОРТЫНА САЛЫҚ САЛУ</w:t>
            </w:r>
          </w:p>
          <w:bookmarkEnd w:id="4575"/>
          <w:bookmarkStart w:name="z2894" w:id="4576"/>
          <w:p>
            <w:pPr>
              <w:spacing w:after="0"/>
              <w:ind w:left="0"/>
              <w:jc w:val="both"/>
            </w:pPr>
            <w:r>
              <w:rPr>
                <w:rFonts w:ascii="Times New Roman"/>
                <w:b/>
                <w:i w:val="false"/>
                <w:color w:val="000000"/>
              </w:rPr>
              <w:t xml:space="preserve"> 297-бап. Импортталатын акцизделетiн тауарлардың салық базасы </w:t>
            </w:r>
          </w:p>
          <w:bookmarkEnd w:id="4576"/>
          <w:bookmarkStart w:name="z2895" w:id="4577"/>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аумағына импортталатын акцизделетін тауарлар бойынша салық базасы импортталатын акцизделетін тауарлардың зат түріндегі көлемі, саны ретінде айқындалады.</w:t>
            </w:r>
          </w:p>
          <w:bookmarkEnd w:id="457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297-бап жаңа редакцияда - ҚР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897" w:id="4578"/>
          <w:p>
            <w:pPr>
              <w:spacing w:after="0"/>
              <w:ind w:left="0"/>
              <w:jc w:val="both"/>
            </w:pPr>
            <w:r>
              <w:rPr>
                <w:rFonts w:ascii="Times New Roman"/>
                <w:b/>
                <w:i w:val="false"/>
                <w:color w:val="000000"/>
              </w:rPr>
              <w:t xml:space="preserve"> 298-бап. Импортталатын акцизделетiн тауарларға акциз төлеу мерзiмдерi </w:t>
            </w:r>
          </w:p>
          <w:bookmarkEnd w:id="4578"/>
          <w:bookmarkStart w:name="z2898" w:id="4579"/>
          <w:p>
            <w:pPr>
              <w:spacing w:after="20"/>
              <w:ind w:left="20"/>
              <w:jc w:val="both"/>
            </w:pPr>
            <w:r>
              <w:rPr>
                <w:rFonts w:ascii="Times New Roman"/>
                <w:b w:val="false"/>
                <w:i w:val="false"/>
                <w:color w:val="000000"/>
                <w:sz w:val="20"/>
              </w:rPr>
              <w:t>
</w:t>
            </w:r>
            <w:r>
              <w:rPr>
                <w:rFonts w:ascii="Times New Roman"/>
                <w:b/>
                <w:i w:val="false"/>
                <w:color w:val="000000"/>
                <w:sz w:val="20"/>
              </w:rPr>
              <w:t xml:space="preserve">1. Кеден одағына мүше емес мемлекеттердің аумағынан импортталатын акцизделетін тауарларға акциздер, осы баптың 2-тармағында көзделген жағдайларды қоспағанда, Кеден одағының кеден заңнамасында және (немесе) Қазақстан Республикасының кеден </w:t>
            </w:r>
            <w:r>
              <w:rPr>
                <w:rFonts w:ascii="Times New Roman"/>
                <w:b/>
                <w:i w:val="false"/>
                <w:color w:val="000000"/>
                <w:sz w:val="20"/>
              </w:rPr>
              <w:t>заңнамасында</w:t>
            </w:r>
            <w:r>
              <w:rPr>
                <w:rFonts w:ascii="Times New Roman"/>
                <w:b/>
                <w:i w:val="false"/>
                <w:color w:val="000000"/>
                <w:sz w:val="20"/>
              </w:rPr>
              <w:t xml:space="preserve"> кедендік төлемдерін төлеу үшін айқындалған күні кеден iсi мәселелері жөнiндегi уәкiлеттi орган белгілеген тәртіппен төленеді.</w:t>
            </w:r>
          </w:p>
          <w:bookmarkEnd w:id="4579"/>
          <w:bookmarkStart w:name="z2899" w:id="4580"/>
          <w:p>
            <w:pPr>
              <w:spacing w:after="20"/>
              <w:ind w:left="20"/>
              <w:jc w:val="both"/>
            </w:pPr>
            <w:r>
              <w:rPr>
                <w:rFonts w:ascii="Times New Roman"/>
                <w:b w:val="false"/>
                <w:i w:val="false"/>
                <w:color w:val="000000"/>
                <w:sz w:val="20"/>
              </w:rPr>
              <w:t>
</w:t>
            </w:r>
            <w:r>
              <w:rPr>
                <w:rFonts w:ascii="Times New Roman"/>
                <w:b/>
                <w:i w:val="false"/>
                <w:color w:val="000000"/>
                <w:sz w:val="20"/>
              </w:rPr>
              <w:t xml:space="preserve">2. Акциз маркаларын, есепке алу-бақылау маркаларын алғанға дейiн осы Кодекстің </w:t>
            </w:r>
            <w:r>
              <w:rPr>
                <w:rFonts w:ascii="Times New Roman"/>
                <w:b/>
                <w:i w:val="false"/>
                <w:color w:val="000000"/>
                <w:sz w:val="20"/>
              </w:rPr>
              <w:t>653-бабына</w:t>
            </w:r>
            <w:r>
              <w:rPr>
                <w:rFonts w:ascii="Times New Roman"/>
                <w:b/>
                <w:i w:val="false"/>
                <w:color w:val="000000"/>
                <w:sz w:val="20"/>
              </w:rPr>
              <w:t xml:space="preserve"> сәйкес </w:t>
            </w:r>
            <w:r>
              <w:rPr>
                <w:rFonts w:ascii="Times New Roman"/>
                <w:b/>
                <w:i w:val="false"/>
                <w:color w:val="000000"/>
                <w:sz w:val="20"/>
              </w:rPr>
              <w:t>таңбалануға</w:t>
            </w:r>
            <w:r>
              <w:rPr>
                <w:rFonts w:ascii="Times New Roman"/>
                <w:b/>
                <w:i w:val="false"/>
                <w:color w:val="000000"/>
                <w:sz w:val="20"/>
              </w:rPr>
              <w:t xml:space="preserve"> жататын импортталатын акцизделетiн тауарларға акциз төленедi. </w:t>
            </w:r>
          </w:p>
          <w:bookmarkEnd w:id="4580"/>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бөлігінде көрсетілген акцизделетін тауарлар импортын жүзеге асыру кезінде акциз сомасы нақтылануға жатады және акцизделетін тауарларды импорттау күніне қолданыста болатын акциз мөлшерлемесі қолданылады.</w:t>
            </w:r>
          </w:p>
          <w:bookmarkStart w:name="z2814" w:id="4581"/>
          <w:p>
            <w:pPr>
              <w:spacing w:after="20"/>
              <w:ind w:left="20"/>
              <w:jc w:val="both"/>
            </w:pPr>
            <w:r>
              <w:rPr>
                <w:rFonts w:ascii="Times New Roman"/>
                <w:b w:val="false"/>
                <w:i w:val="false"/>
                <w:color w:val="000000"/>
                <w:sz w:val="20"/>
              </w:rPr>
              <w:t>
</w:t>
            </w:r>
            <w:r>
              <w:rPr>
                <w:rFonts w:ascii="Times New Roman"/>
                <w:b/>
                <w:i w:val="false"/>
                <w:color w:val="000000"/>
                <w:sz w:val="20"/>
              </w:rPr>
              <w:t>3. Кеден одағына мүше мемлекеттердің аумағынан импортталған акцизделетін тауарлар бойынша (таңбаланатын акцизделетін тауарларды қоспағанда) акциздер импортталған акцизделетін тауарлар есепке қабылданған айдан кейінгі айдың 20-сынан кешіктірмей төленеді.</w:t>
            </w:r>
          </w:p>
          <w:bookmarkEnd w:id="4581"/>
          <w:p>
            <w:pPr>
              <w:spacing w:after="20"/>
              <w:ind w:left="20"/>
              <w:jc w:val="both"/>
            </w:pPr>
            <w:r>
              <w:rPr>
                <w:rFonts w:ascii="Times New Roman"/>
                <w:b w:val="false"/>
                <w:i w:val="false"/>
                <w:color w:val="000000"/>
                <w:sz w:val="20"/>
              </w:rPr>
              <w:t>
</w:t>
            </w:r>
            <w:r>
              <w:rPr>
                <w:rFonts w:ascii="Times New Roman"/>
                <w:b/>
                <w:i w:val="false"/>
                <w:color w:val="000000"/>
                <w:sz w:val="20"/>
              </w:rPr>
              <w:t>Таңбаланатын акцизделетін тауарлар бойынша акциздерді төлеу осы баптың 2-тармағында белгіленген мерзімде жүргізіледі.</w:t>
            </w:r>
          </w:p>
          <w:bookmarkStart w:name="z2896" w:id="4582"/>
          <w:p>
            <w:pPr>
              <w:spacing w:after="20"/>
              <w:ind w:left="20"/>
              <w:jc w:val="both"/>
            </w:pPr>
            <w:r>
              <w:rPr>
                <w:rFonts w:ascii="Times New Roman"/>
                <w:b w:val="false"/>
                <w:i w:val="false"/>
                <w:color w:val="000000"/>
                <w:sz w:val="20"/>
              </w:rPr>
              <w:t>
</w:t>
            </w:r>
            <w:r>
              <w:rPr>
                <w:rFonts w:ascii="Times New Roman"/>
                <w:b/>
                <w:i w:val="false"/>
                <w:color w:val="000000"/>
                <w:sz w:val="20"/>
              </w:rPr>
              <w:t xml:space="preserve">4. Қазақстан Республикасының заңнамасына сәйкес Қазақстан Республикасының аумағына импортталуы акциздерді төлемей жүзеге асырылған акцизделетін тауарлар, оларға байланысты төлеуден босату немесе төлеудің өзге де тәртібі ұсынылғандардан өзге мақсаттарға пайдаланылған жағдайда, осы акцизделетін тауарларға осы Кодекстің </w:t>
            </w:r>
            <w:r>
              <w:rPr>
                <w:rFonts w:ascii="Times New Roman"/>
                <w:b w:val="false"/>
                <w:i w:val="false"/>
                <w:color w:val="000000"/>
                <w:sz w:val="20"/>
              </w:rPr>
              <w:t>280</w:t>
            </w:r>
            <w:r>
              <w:rPr>
                <w:rFonts w:ascii="Times New Roman"/>
                <w:b/>
                <w:i w:val="false"/>
                <w:color w:val="000000"/>
                <w:sz w:val="20"/>
              </w:rPr>
              <w:t xml:space="preserve">, </w:t>
            </w:r>
            <w:r>
              <w:rPr>
                <w:rFonts w:ascii="Times New Roman"/>
                <w:b w:val="false"/>
                <w:i w:val="false"/>
                <w:color w:val="000000"/>
                <w:sz w:val="20"/>
              </w:rPr>
              <w:t>297-баптарында</w:t>
            </w:r>
            <w:r>
              <w:rPr>
                <w:rFonts w:ascii="Times New Roman"/>
                <w:b/>
                <w:i w:val="false"/>
                <w:color w:val="000000"/>
                <w:sz w:val="20"/>
              </w:rPr>
              <w:t xml:space="preserve"> және Қазақстан Республикасының Үкіметінің қаулысымен белгіленген тәртіппен және акциздердің мөлшерлемелері бойынша акциздер салуға жатады.</w:t>
            </w:r>
          </w:p>
          <w:bookmarkEnd w:id="458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298-бапқа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2014.06.18 </w:t>
            </w:r>
            <w:r>
              <w:rPr>
                <w:rFonts w:ascii="Times New Roman"/>
                <w:b w:val="false"/>
                <w:i w:val="false"/>
                <w:color w:val="000000"/>
                <w:sz w:val="20"/>
              </w:rPr>
              <w:t>№ 210-V</w:t>
            </w:r>
            <w:r>
              <w:rPr>
                <w:rFonts w:ascii="Times New Roman"/>
                <w:b w:val="false"/>
                <w:i w:val="false"/>
                <w:color w:val="ff0000"/>
                <w:sz w:val="20"/>
              </w:rPr>
              <w:t xml:space="preserve"> (2015.01.01 бастап қолданысқа енгізіледі);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900" w:id="4583"/>
          <w:p>
            <w:pPr>
              <w:spacing w:after="0"/>
              <w:ind w:left="0"/>
              <w:jc w:val="both"/>
            </w:pPr>
            <w:r>
              <w:rPr>
                <w:rFonts w:ascii="Times New Roman"/>
                <w:b/>
                <w:i w:val="false"/>
                <w:color w:val="000000"/>
              </w:rPr>
              <w:t xml:space="preserve"> 299-бап. Акцизден босатылған акцизделетiн тауарлардың импорты </w:t>
            </w:r>
          </w:p>
          <w:bookmarkEnd w:id="4583"/>
          <w:bookmarkStart w:name="z2901" w:id="4584"/>
          <w:p>
            <w:pPr>
              <w:spacing w:after="20"/>
              <w:ind w:left="20"/>
              <w:jc w:val="both"/>
            </w:pPr>
            <w:r>
              <w:rPr>
                <w:rFonts w:ascii="Times New Roman"/>
                <w:b w:val="false"/>
                <w:i w:val="false"/>
                <w:color w:val="000000"/>
                <w:sz w:val="20"/>
              </w:rPr>
              <w:t>
</w:t>
            </w:r>
            <w:r>
              <w:rPr>
                <w:rFonts w:ascii="Times New Roman"/>
                <w:b/>
                <w:i w:val="false"/>
                <w:color w:val="000000"/>
                <w:sz w:val="20"/>
              </w:rPr>
              <w:t>1. Жеке тұлғалар Кеден одағының кеден заңнамасында және (немесе) Қазақстан Республикасының кеден заңнамасында көзделген нормалар бойынша импорттайтын акцизделетін тауарларға акциз салынбайды.</w:t>
            </w:r>
          </w:p>
          <w:bookmarkEnd w:id="4584"/>
          <w:bookmarkStart w:name="z2902" w:id="4585"/>
          <w:p>
            <w:pPr>
              <w:spacing w:after="20"/>
              <w:ind w:left="20"/>
              <w:jc w:val="both"/>
            </w:pPr>
            <w:r>
              <w:rPr>
                <w:rFonts w:ascii="Times New Roman"/>
                <w:b w:val="false"/>
                <w:i w:val="false"/>
                <w:color w:val="000000"/>
                <w:sz w:val="20"/>
              </w:rPr>
              <w:t>
</w:t>
            </w:r>
            <w:r>
              <w:rPr>
                <w:rFonts w:ascii="Times New Roman"/>
                <w:b/>
                <w:i w:val="false"/>
                <w:color w:val="000000"/>
                <w:sz w:val="20"/>
              </w:rPr>
              <w:t xml:space="preserve">2. Мынадай импортталатын акцизделетін тауарлар: </w:t>
            </w:r>
          </w:p>
          <w:bookmarkEnd w:id="4585"/>
          <w:p>
            <w:pPr>
              <w:spacing w:after="20"/>
              <w:ind w:left="20"/>
              <w:jc w:val="both"/>
            </w:pPr>
            <w:r>
              <w:rPr>
                <w:rFonts w:ascii="Times New Roman"/>
                <w:b w:val="false"/>
                <w:i w:val="false"/>
                <w:color w:val="000000"/>
                <w:sz w:val="20"/>
              </w:rPr>
              <w:t>
</w:t>
            </w:r>
            <w:r>
              <w:rPr>
                <w:rFonts w:ascii="Times New Roman"/>
                <w:b/>
                <w:i w:val="false"/>
                <w:color w:val="000000"/>
                <w:sz w:val="20"/>
              </w:rPr>
              <w:t xml:space="preserve">1) жол бойы бағытында және аралық аялдама пункттерiнде халықаралық тасымалдарды жүзеге асыратын көлік құралдарын пайдалану үшiн қажеттi акцизделетiн тауарлар; </w:t>
            </w:r>
          </w:p>
          <w:bookmarkStart w:name="z2903" w:id="4586"/>
          <w:p>
            <w:pPr>
              <w:spacing w:after="20"/>
              <w:ind w:left="20"/>
              <w:jc w:val="both"/>
            </w:pPr>
            <w:r>
              <w:rPr>
                <w:rFonts w:ascii="Times New Roman"/>
                <w:b w:val="false"/>
                <w:i w:val="false"/>
                <w:color w:val="000000"/>
                <w:sz w:val="20"/>
              </w:rPr>
              <w:t>
</w:t>
            </w:r>
            <w:r>
              <w:rPr>
                <w:rFonts w:ascii="Times New Roman"/>
                <w:b/>
                <w:i w:val="false"/>
                <w:color w:val="000000"/>
                <w:sz w:val="20"/>
              </w:rPr>
              <w:t xml:space="preserve">2) Кеден одағының кеден шекарасы арқылы өткізгенге дейiн бүлiнуi салдарынан бұйымдар және материалдар ретiнде пайдалануға жарамсыз болып қалған акцизделетін тауарлар; </w:t>
            </w:r>
          </w:p>
          <w:bookmarkEnd w:id="4586"/>
          <w:bookmarkStart w:name="z2904" w:id="4587"/>
          <w:p>
            <w:pPr>
              <w:spacing w:after="20"/>
              <w:ind w:left="20"/>
              <w:jc w:val="both"/>
            </w:pPr>
            <w:r>
              <w:rPr>
                <w:rFonts w:ascii="Times New Roman"/>
                <w:b w:val="false"/>
                <w:i w:val="false"/>
                <w:color w:val="000000"/>
                <w:sz w:val="20"/>
              </w:rPr>
              <w:t>
</w:t>
            </w:r>
            <w:r>
              <w:rPr>
                <w:rFonts w:ascii="Times New Roman"/>
                <w:b/>
                <w:i w:val="false"/>
                <w:color w:val="000000"/>
                <w:sz w:val="20"/>
              </w:rPr>
              <w:t xml:space="preserve">3) шет елдiң дипломатиялық және оларға теңестiрiлген өкілдіктердің ресми пайдалануы үшін, сондай-ақ осы өкілдіктердің дипломатиялық және әкiмшiлiк-техникалық персоналы қатарындағы адамдардың, олармен бiрге тұратын отбасы мүшелерiн қоса алғанда, жеке пайдалануы үшiн әкелiнген акцизделетін тауарлар акциз төлеуден босатылады. Аталған тауарлар Қазақстан Республикасы қатысушы болып табылатын халықаралық шарттарға сәйкес акциз төленуден босатылады; </w:t>
            </w:r>
          </w:p>
          <w:bookmarkEnd w:id="4587"/>
          <w:bookmarkStart w:name="z2905" w:id="4588"/>
          <w:p>
            <w:pPr>
              <w:spacing w:after="20"/>
              <w:ind w:left="20"/>
              <w:jc w:val="both"/>
            </w:pPr>
            <w:r>
              <w:rPr>
                <w:rFonts w:ascii="Times New Roman"/>
                <w:b w:val="false"/>
                <w:i w:val="false"/>
                <w:color w:val="000000"/>
                <w:sz w:val="20"/>
              </w:rPr>
              <w:t>
</w:t>
            </w:r>
            <w:r>
              <w:rPr>
                <w:rFonts w:ascii="Times New Roman"/>
                <w:b/>
                <w:i w:val="false"/>
                <w:color w:val="000000"/>
                <w:sz w:val="20"/>
              </w:rPr>
              <w:t xml:space="preserve">4) Кеден одағының кедендік шекарасы арқылы өткізілетін, ішкі тұтыну үшін шығару кедендік рәсімін қоспағанда, Кеден одағының кеден заңнамасында және (немесе) Қазақстан Республикасының кеден </w:t>
            </w:r>
            <w:r>
              <w:rPr>
                <w:rFonts w:ascii="Times New Roman"/>
                <w:b/>
                <w:i w:val="false"/>
                <w:color w:val="000000"/>
                <w:sz w:val="20"/>
              </w:rPr>
              <w:t>заңнамасында</w:t>
            </w:r>
            <w:r>
              <w:rPr>
                <w:rFonts w:ascii="Times New Roman"/>
                <w:b/>
                <w:i w:val="false"/>
                <w:color w:val="000000"/>
                <w:sz w:val="20"/>
              </w:rPr>
              <w:t xml:space="preserve"> белгіленген кедендік рәсімдер шеңберінде Қазақстан Республикасының аумағында босатылатын акцизделетін тауарлар;</w:t>
            </w:r>
          </w:p>
          <w:bookmarkEnd w:id="4588"/>
          <w:bookmarkStart w:name="z2906" w:id="4589"/>
          <w:p>
            <w:pPr>
              <w:spacing w:after="20"/>
              <w:ind w:left="20"/>
              <w:jc w:val="both"/>
            </w:pPr>
            <w:r>
              <w:rPr>
                <w:rFonts w:ascii="Times New Roman"/>
                <w:b w:val="false"/>
                <w:i w:val="false"/>
                <w:color w:val="000000"/>
                <w:sz w:val="20"/>
              </w:rPr>
              <w:t>
</w:t>
            </w:r>
            <w:r>
              <w:rPr>
                <w:rFonts w:ascii="Times New Roman"/>
                <w:b/>
                <w:i w:val="false"/>
                <w:color w:val="000000"/>
                <w:sz w:val="20"/>
              </w:rPr>
              <w:t xml:space="preserve">5)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тiркелген құрамында спиртi бар медициналық мақсаттағы өнiм (бальзамдардан басқа) акциз төлеуден босатылады.</w:t>
            </w:r>
          </w:p>
          <w:bookmarkEnd w:id="458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299-бапқа өзгеріс енгізілді - ҚР 2010.06.30 </w:t>
            </w:r>
            <w:r>
              <w:rPr>
                <w:rFonts w:ascii="Times New Roman"/>
                <w:b w:val="false"/>
                <w:i w:val="false"/>
                <w:color w:val="000000"/>
                <w:sz w:val="20"/>
              </w:rPr>
              <w:t>N 297-IV</w:t>
            </w:r>
            <w:r>
              <w:rPr>
                <w:rFonts w:ascii="Times New Roman"/>
                <w:b w:val="false"/>
                <w:i w:val="false"/>
                <w:color w:val="ff0000"/>
                <w:sz w:val="20"/>
              </w:rPr>
              <w:t>(2010.07.01 бастап қолданысқа енгізіледі) Заңымен.</w:t>
            </w:r>
            <w:r>
              <w:br/>
            </w:r>
            <w:r>
              <w:rPr>
                <w:rFonts w:ascii="Times New Roman"/>
                <w:b w:val="false"/>
                <w:i w:val="false"/>
                <w:color w:val="000000"/>
                <w:sz w:val="20"/>
              </w:rPr>
              <w:t>
</w:t>
            </w:r>
          </w:p>
          <w:bookmarkStart w:name="z2907" w:id="4590"/>
          <w:p>
            <w:pPr>
              <w:spacing w:after="0"/>
              <w:ind w:left="0"/>
              <w:jc w:val="both"/>
            </w:pPr>
            <w:r>
              <w:rPr>
                <w:rFonts w:ascii="Times New Roman"/>
                <w:b/>
                <w:i w:val="false"/>
                <w:color w:val="000000"/>
              </w:rPr>
              <w:t xml:space="preserve"> 10-БӨЛІМ. ЭКСПОРТҚА РЕНТА САЛЫҒЫ</w:t>
            </w:r>
            <w:r>
              <w:br/>
            </w:r>
            <w:r>
              <w:rPr>
                <w:rFonts w:ascii="Times New Roman"/>
                <w:b/>
                <w:i w:val="false"/>
                <w:color w:val="000000"/>
              </w:rPr>
              <w:t>41-тарау. ЭКСПОРТҚА РЕНТА САЛЫҒЫ</w:t>
            </w:r>
          </w:p>
          <w:bookmarkEnd w:id="4590"/>
          <w:bookmarkStart w:name="z2909" w:id="4591"/>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300-бап ҚР 2012.06.22</w:t>
            </w:r>
            <w:r>
              <w:rPr>
                <w:rFonts w:ascii="Times New Roman"/>
                <w:b w:val="false"/>
                <w:i w:val="false"/>
                <w:color w:val="000000"/>
                <w:sz w:val="20"/>
              </w:rPr>
              <w:t xml:space="preserve"> </w:t>
            </w:r>
            <w:r>
              <w:rPr>
                <w:rFonts w:ascii="Times New Roman"/>
                <w:b w:val="false"/>
                <w:i w:val="false"/>
                <w:color w:val="000000"/>
                <w:sz w:val="20"/>
              </w:rPr>
              <w:t>N 21-V</w:t>
            </w:r>
            <w:r>
              <w:rPr>
                <w:rFonts w:ascii="Times New Roman"/>
                <w:b/>
                <w:i w:val="false"/>
                <w:color w:val="000000"/>
                <w:sz w:val="20"/>
              </w:rPr>
              <w:t xml:space="preserve"> Заңына сәйкес 01.01.2017 дейін қолданылады.</w:t>
            </w:r>
            <w:r>
              <w:br/>
            </w:r>
            <w:r>
              <w:rPr>
                <w:rFonts w:ascii="Times New Roman"/>
                <w:b w:val="false"/>
                <w:i w:val="false"/>
                <w:color w:val="000000"/>
                <w:sz w:val="20"/>
              </w:rPr>
              <w:t xml:space="preserve">
 </w:t>
            </w:r>
          </w:p>
          <w:bookmarkEnd w:id="4591"/>
          <w:p>
            <w:pPr>
              <w:spacing w:after="0"/>
              <w:ind w:left="0"/>
              <w:jc w:val="both"/>
            </w:pPr>
            <w:r>
              <w:rPr>
                <w:rFonts w:ascii="Times New Roman"/>
                <w:b/>
                <w:i w:val="false"/>
                <w:color w:val="000000"/>
              </w:rPr>
              <w:t xml:space="preserve"> 300-бап. Төлеушілер</w:t>
            </w:r>
          </w:p>
          <w:bookmarkStart w:name="z956" w:id="4592"/>
          <w:p>
            <w:pPr>
              <w:spacing w:after="20"/>
              <w:ind w:left="20"/>
              <w:jc w:val="both"/>
            </w:pPr>
            <w:r>
              <w:rPr>
                <w:rFonts w:ascii="Times New Roman"/>
                <w:b w:val="false"/>
                <w:i w:val="false"/>
                <w:color w:val="000000"/>
                <w:sz w:val="20"/>
              </w:rPr>
              <w:t>
</w:t>
            </w:r>
            <w:r>
              <w:rPr>
                <w:rFonts w:ascii="Times New Roman"/>
                <w:b/>
                <w:i w:val="false"/>
                <w:color w:val="000000"/>
                <w:sz w:val="20"/>
              </w:rPr>
              <w:t>Мыналар:</w:t>
            </w:r>
          </w:p>
          <w:bookmarkEnd w:id="4592"/>
          <w:bookmarkStart w:name="z6785" w:id="4593"/>
          <w:p>
            <w:pPr>
              <w:spacing w:after="20"/>
              <w:ind w:left="20"/>
              <w:jc w:val="both"/>
            </w:pPr>
            <w:r>
              <w:rPr>
                <w:rFonts w:ascii="Times New Roman"/>
                <w:b w:val="false"/>
                <w:i w:val="false"/>
                <w:color w:val="000000"/>
                <w:sz w:val="20"/>
              </w:rPr>
              <w:t>
</w:t>
            </w:r>
            <w:r>
              <w:rPr>
                <w:rFonts w:ascii="Times New Roman"/>
                <w:b/>
                <w:i w:val="false"/>
                <w:color w:val="000000"/>
                <w:sz w:val="20"/>
              </w:rPr>
              <w:t>1) осы Кодекстiң 308-1-бабының 1-тармағында көрсетiлген келісімшарттар шеңберiнде өндiрiлген шикi мұнай, газ конденсаты көлемiн экспорттайтын жер қойнауын пайдаланушыларды;</w:t>
            </w:r>
          </w:p>
          <w:bookmarkEnd w:id="4593"/>
          <w:bookmarkStart w:name="z6786" w:id="4594"/>
          <w:p>
            <w:pPr>
              <w:spacing w:after="20"/>
              <w:ind w:left="20"/>
              <w:jc w:val="both"/>
            </w:pPr>
            <w:r>
              <w:rPr>
                <w:rFonts w:ascii="Times New Roman"/>
                <w:b w:val="false"/>
                <w:i w:val="false"/>
                <w:color w:val="000000"/>
                <w:sz w:val="20"/>
              </w:rPr>
              <w:t>
</w:t>
            </w:r>
            <w:r>
              <w:rPr>
                <w:rFonts w:ascii="Times New Roman"/>
                <w:b/>
                <w:i w:val="false"/>
                <w:color w:val="000000"/>
                <w:sz w:val="20"/>
              </w:rPr>
              <w:t xml:space="preserve">мұнай және газ саласындағы уәкілетті орган </w:t>
            </w:r>
            <w:r>
              <w:rPr>
                <w:rFonts w:ascii="Times New Roman"/>
                <w:b/>
                <w:i w:val="false"/>
                <w:color w:val="000000"/>
                <w:sz w:val="20"/>
              </w:rPr>
              <w:t>айқындаған</w:t>
            </w:r>
            <w:r>
              <w:rPr>
                <w:rFonts w:ascii="Times New Roman"/>
                <w:b/>
                <w:i w:val="false"/>
                <w:color w:val="000000"/>
                <w:sz w:val="20"/>
              </w:rPr>
              <w:t xml:space="preserve"> көлемде және кеден аумағынан тыс жерде өңдеудің кедендік рәсімімен бұрын орналастырылған шикі мұнайға экспорттың кедендік рәсімін қолданған, тізбесін мұнай және газ саласындағы уәкілетті орган белгілейтін заңды тұлғаларды қоспағанда:</w:t>
            </w:r>
          </w:p>
          <w:bookmarkEnd w:id="4594"/>
          <w:bookmarkStart w:name="z6787" w:id="4595"/>
          <w:p>
            <w:pPr>
              <w:spacing w:after="20"/>
              <w:ind w:left="20"/>
              <w:jc w:val="both"/>
            </w:pPr>
            <w:r>
              <w:rPr>
                <w:rFonts w:ascii="Times New Roman"/>
                <w:b w:val="false"/>
                <w:i w:val="false"/>
                <w:color w:val="000000"/>
                <w:sz w:val="20"/>
              </w:rPr>
              <w:t>
</w:t>
            </w:r>
            <w:r>
              <w:rPr>
                <w:rFonts w:ascii="Times New Roman"/>
                <w:b/>
                <w:i w:val="false"/>
                <w:color w:val="000000"/>
                <w:sz w:val="20"/>
              </w:rPr>
              <w:t>шикi мұнайды және шикі мұнай өнімдерін экспортқа өткiзетiн жеке және заңды тұлғалар экспортқа рента салығын төлеушiлер болып табылады.</w:t>
            </w:r>
          </w:p>
          <w:bookmarkEnd w:id="4595"/>
          <w:bookmarkStart w:name="z8501" w:id="4596"/>
          <w:p>
            <w:pPr>
              <w:spacing w:after="20"/>
              <w:ind w:left="20"/>
              <w:jc w:val="both"/>
            </w:pPr>
            <w:r>
              <w:rPr>
                <w:rFonts w:ascii="Times New Roman"/>
                <w:b w:val="false"/>
                <w:i w:val="false"/>
                <w:color w:val="000000"/>
                <w:sz w:val="20"/>
              </w:rPr>
              <w:t>
</w:t>
            </w:r>
            <w:r>
              <w:rPr>
                <w:rFonts w:ascii="Times New Roman"/>
                <w:b/>
                <w:i w:val="false"/>
                <w:color w:val="000000"/>
                <w:sz w:val="20"/>
              </w:rPr>
              <w:t>Осы бөлімнің мақсаттары үшін шикі мұнай және шикі мұнай өнімдері деп сыртқы экономикалық қызметтің бірыңғай тауар номенклатурасының 2709 00 субпозициясында сыныпталатын тауарлар танылады.</w:t>
            </w:r>
          </w:p>
          <w:bookmarkEnd w:id="4596"/>
          <w:bookmarkStart w:name="z6788" w:id="4597"/>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Қазақстан Республикасының Үкіметі </w:t>
            </w:r>
            <w:r>
              <w:rPr>
                <w:rFonts w:ascii="Times New Roman"/>
                <w:b/>
                <w:i w:val="false"/>
                <w:color w:val="000000"/>
                <w:sz w:val="20"/>
              </w:rPr>
              <w:t>айқындаған</w:t>
            </w:r>
            <w:r>
              <w:rPr>
                <w:rFonts w:ascii="Times New Roman"/>
                <w:b/>
                <w:i w:val="false"/>
                <w:color w:val="000000"/>
                <w:sz w:val="20"/>
              </w:rPr>
              <w:t xml:space="preserve"> өнімдерді қоспағанда, егер кеден аумағынан тыс жерде шикі мұнайды өңдеудің кедендік рәсімі аяқталғаннан кейін заңды тұлға тауарларды кеден аумағынан тыс жерде өңдеу шарттары туралы құжатта көрсетілген көлемде оның өндеу өнімдерін Қазақстан Республикасына іс жүзінде әкелуді жүзеге асырмаған жағдайда, мұндай заңды тұлға осы Кодекстің 332-бабы 2-тармағының 2-1) тармақшасына сәйкес кеден аумағынан тыс жерде өңдеудің кедендік рәсімі шеңберінде өңдеуге берілген шикі мұнайдың барлық көлемі бойынша экспортқа рента салығын төлеуші болып табылады;</w:t>
            </w:r>
          </w:p>
          <w:bookmarkEnd w:id="4597"/>
          <w:bookmarkStart w:name="z6789" w:id="4598"/>
          <w:p>
            <w:pPr>
              <w:spacing w:after="20"/>
              <w:ind w:left="20"/>
              <w:jc w:val="both"/>
            </w:pPr>
            <w:r>
              <w:rPr>
                <w:rFonts w:ascii="Times New Roman"/>
                <w:b w:val="false"/>
                <w:i w:val="false"/>
                <w:color w:val="000000"/>
                <w:sz w:val="20"/>
              </w:rPr>
              <w:t>
</w:t>
            </w:r>
            <w:r>
              <w:rPr>
                <w:rFonts w:ascii="Times New Roman"/>
                <w:b/>
                <w:i w:val="false"/>
                <w:color w:val="000000"/>
                <w:sz w:val="20"/>
              </w:rPr>
              <w:t>2) көмiрдi экспортқа өткiзетiн жеке және заңды тұлғалар экспортқа рента салығын төлеушiлер болып табылады.</w:t>
            </w:r>
          </w:p>
          <w:bookmarkEnd w:id="4598"/>
          <w:p>
            <w:pPr>
              <w:spacing w:after="0"/>
              <w:ind w:left="0"/>
              <w:jc w:val="both"/>
            </w:pPr>
            <w:r>
              <w:rPr>
                <w:rFonts w:ascii="Times New Roman"/>
                <w:b w:val="false"/>
                <w:i w:val="false"/>
                <w:color w:val="000000"/>
                <w:sz w:val="20"/>
              </w:rPr>
              <w:t>
</w:t>
            </w:r>
            <w:r>
              <w:rPr>
                <w:rFonts w:ascii="Times New Roman"/>
                <w:b w:val="false"/>
                <w:i w:val="false"/>
                <w:color w:val="ff0000"/>
                <w:sz w:val="20"/>
              </w:rPr>
              <w:t>Ескерту. 300-бап жаңа редакцияда - ҚР 2012.06.22</w:t>
            </w:r>
            <w:r>
              <w:rPr>
                <w:rFonts w:ascii="Times New Roman"/>
                <w:b w:val="false"/>
                <w:i w:val="false"/>
                <w:color w:val="000000"/>
                <w:sz w:val="20"/>
              </w:rPr>
              <w:t xml:space="preserve"> N 21-V</w:t>
            </w:r>
            <w:r>
              <w:rPr>
                <w:rFonts w:ascii="Times New Roman"/>
                <w:b w:val="false"/>
                <w:i w:val="false"/>
                <w:color w:val="ff0000"/>
                <w:sz w:val="20"/>
              </w:rPr>
              <w:t xml:space="preserve"> (алғашқы ресми жарияланғанынан кейін күнтізбелік он күн өткен соң қолданысқа енгiзiледi) Заңымен; өзгеріс енгізілді - ҚР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Заңымен.</w:t>
            </w:r>
            <w:r>
              <w:br/>
            </w:r>
            <w:r>
              <w:rPr>
                <w:rFonts w:ascii="Times New Roman"/>
                <w:b w:val="false"/>
                <w:i w:val="false"/>
                <w:color w:val="000000"/>
                <w:sz w:val="20"/>
              </w:rPr>
              <w:t>
</w:t>
            </w:r>
          </w:p>
          <w:bookmarkStart w:name="z2911" w:id="4599"/>
          <w:p>
            <w:pPr>
              <w:spacing w:after="0"/>
              <w:ind w:left="0"/>
              <w:jc w:val="both"/>
            </w:pPr>
            <w:r>
              <w:rPr>
                <w:rFonts w:ascii="Times New Roman"/>
                <w:b/>
                <w:i w:val="false"/>
                <w:color w:val="000000"/>
              </w:rPr>
              <w:t xml:space="preserve"> 301-бап. Салық салу объектiсi </w:t>
            </w:r>
          </w:p>
          <w:bookmarkEnd w:id="4599"/>
          <w:bookmarkStart w:name="z2912" w:id="4600"/>
          <w:p>
            <w:pPr>
              <w:spacing w:after="20"/>
              <w:ind w:left="20"/>
              <w:jc w:val="both"/>
            </w:pPr>
            <w:r>
              <w:rPr>
                <w:rFonts w:ascii="Times New Roman"/>
                <w:b w:val="false"/>
                <w:i w:val="false"/>
                <w:color w:val="000000"/>
                <w:sz w:val="20"/>
              </w:rPr>
              <w:t>
</w:t>
            </w:r>
            <w:r>
              <w:rPr>
                <w:rFonts w:ascii="Times New Roman"/>
                <w:b/>
                <w:i w:val="false"/>
                <w:color w:val="000000"/>
                <w:sz w:val="20"/>
              </w:rPr>
              <w:t>Жер қойнауын пайдаланушылық міндеттемесін орындау есебіне заттай нысанда берген пайдалы қазбалардың экспортқа өткізілетін және мемлекет атынан алушы немесе осындай өткізуге мемлекет атынан алушы уәкілеттік берген тұлға өткізетін көлемдерді қоспағанда, экспортқа өткізілетін шикі мұнайдың және шикі мұнай өнімдерінің, көмірдің көлемі экспортқа рента салығын салу объектісі болып табылады. Осы бөлімнің мақсаты үшін экспорт деп:</w:t>
            </w:r>
          </w:p>
          <w:bookmarkEnd w:id="4600"/>
          <w:p>
            <w:pPr>
              <w:spacing w:after="20"/>
              <w:ind w:left="20"/>
              <w:jc w:val="both"/>
            </w:pPr>
            <w:r>
              <w:rPr>
                <w:rFonts w:ascii="Times New Roman"/>
                <w:b w:val="false"/>
                <w:i w:val="false"/>
                <w:color w:val="000000"/>
                <w:sz w:val="20"/>
              </w:rPr>
              <w:t>
</w:t>
            </w:r>
            <w:r>
              <w:rPr>
                <w:rFonts w:ascii="Times New Roman"/>
                <w:b/>
                <w:i w:val="false"/>
                <w:color w:val="000000"/>
                <w:sz w:val="20"/>
              </w:rPr>
              <w:t>Осы бөлімнің мақсаттары үшін экспорт деп:</w:t>
            </w:r>
          </w:p>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аумағынан Кеден одағының кеден заңнамасына және (немесе) Қазақстан Республикасының кеден заңнамасына сәйкес экспорттың кедендік рәсімінде жүзеге асырылатын тауарларды әкету;</w:t>
            </w:r>
          </w:p>
          <w:p>
            <w:pPr>
              <w:spacing w:after="20"/>
              <w:ind w:left="20"/>
              <w:jc w:val="both"/>
            </w:pPr>
            <w:r>
              <w:rPr>
                <w:rFonts w:ascii="Times New Roman"/>
                <w:b w:val="false"/>
                <w:i w:val="false"/>
                <w:color w:val="000000"/>
                <w:sz w:val="20"/>
              </w:rPr>
              <w:t>
</w:t>
            </w:r>
            <w:r>
              <w:rPr>
                <w:rFonts w:ascii="Times New Roman"/>
                <w:b/>
                <w:i w:val="false"/>
                <w:color w:val="000000"/>
                <w:sz w:val="20"/>
              </w:rPr>
              <w:t>2) тауарларды Қазақстан Республикасының аумағынан Кеден одағына мүше басқа мемлекеттің аумағына әкету;</w:t>
            </w:r>
          </w:p>
          <w:p>
            <w:pPr>
              <w:spacing w:after="20"/>
              <w:ind w:left="20"/>
              <w:jc w:val="both"/>
            </w:pPr>
            <w:r>
              <w:rPr>
                <w:rFonts w:ascii="Times New Roman"/>
                <w:b w:val="false"/>
                <w:i w:val="false"/>
                <w:color w:val="000000"/>
                <w:sz w:val="20"/>
              </w:rPr>
              <w:t>
</w:t>
            </w:r>
            <w:r>
              <w:rPr>
                <w:rFonts w:ascii="Times New Roman"/>
                <w:b/>
                <w:i w:val="false"/>
                <w:color w:val="000000"/>
                <w:sz w:val="20"/>
              </w:rPr>
              <w:t>3) Қазақстан Республикасының аумағынан Кеден одағына мүше мемлекеттің аумағына қайта өңдеу үшін бұрын әкетілген алыс-берiс шикiзатының қайта өңдеу өнімдерін Кеден одағына мүше басқа мемлекет аумағына өткізу түсініледі.</w:t>
            </w:r>
          </w:p>
          <w:bookmarkStart w:name="z8502" w:id="4601"/>
          <w:p>
            <w:pPr>
              <w:spacing w:after="20"/>
              <w:ind w:left="20"/>
              <w:jc w:val="both"/>
            </w:pPr>
            <w:r>
              <w:rPr>
                <w:rFonts w:ascii="Times New Roman"/>
                <w:b w:val="false"/>
                <w:i w:val="false"/>
                <w:color w:val="000000"/>
                <w:sz w:val="20"/>
              </w:rPr>
              <w:t>
</w:t>
            </w:r>
            <w:r>
              <w:rPr>
                <w:rFonts w:ascii="Times New Roman"/>
                <w:b/>
                <w:i w:val="false"/>
                <w:color w:val="000000"/>
                <w:sz w:val="20"/>
              </w:rPr>
              <w:t>Экспортқа рента салығын есептеу үшін шикi мұнайдың және шикі мұнай өнімдерінің көлемi мынадай тәртіппен:</w:t>
            </w:r>
          </w:p>
          <w:bookmarkEnd w:id="4601"/>
          <w:bookmarkStart w:name="z8503" w:id="4602"/>
          <w:p>
            <w:pPr>
              <w:spacing w:after="20"/>
              <w:ind w:left="20"/>
              <w:jc w:val="both"/>
            </w:pPr>
            <w:r>
              <w:rPr>
                <w:rFonts w:ascii="Times New Roman"/>
                <w:b w:val="false"/>
                <w:i w:val="false"/>
                <w:color w:val="000000"/>
                <w:sz w:val="20"/>
              </w:rPr>
              <w:t>
</w:t>
            </w:r>
            <w:r>
              <w:rPr>
                <w:rFonts w:ascii="Times New Roman"/>
                <w:b/>
                <w:i w:val="false"/>
                <w:color w:val="000000"/>
                <w:sz w:val="20"/>
              </w:rPr>
              <w:t xml:space="preserve">шикi мұнайды және шикі мұнай өнімдерін Кеден одағынан тыс жерге экспортқа өткізу кезінде – кеден баждарының, алынуы кеден органдарына жүктелген өзге де төлемдердің сомаларын есептеу үшін не Кеден одағының кеден заңнамасына және (немесе) Қазақстан Республикасының кеден </w:t>
            </w:r>
            <w:r>
              <w:rPr>
                <w:rFonts w:ascii="Times New Roman"/>
                <w:b/>
                <w:i w:val="false"/>
                <w:color w:val="000000"/>
                <w:sz w:val="20"/>
              </w:rPr>
              <w:t>заңнамасына</w:t>
            </w:r>
            <w:r>
              <w:rPr>
                <w:rFonts w:ascii="Times New Roman"/>
                <w:b/>
                <w:i w:val="false"/>
                <w:color w:val="000000"/>
                <w:sz w:val="20"/>
              </w:rPr>
              <w:t xml:space="preserve"> сәйкес өзге де кедендік мақсаттарда пайдаланылатын, тауарлардың толық декларациясының 35-бағанында көрсетілген шикi мұнайдың және шикі мұнай өнімдерінің көлемі ретінде;</w:t>
            </w:r>
          </w:p>
          <w:bookmarkEnd w:id="4602"/>
          <w:bookmarkStart w:name="z8504" w:id="4603"/>
          <w:p>
            <w:pPr>
              <w:spacing w:after="20"/>
              <w:ind w:left="20"/>
              <w:jc w:val="both"/>
            </w:pPr>
            <w:r>
              <w:rPr>
                <w:rFonts w:ascii="Times New Roman"/>
                <w:b w:val="false"/>
                <w:i w:val="false"/>
                <w:color w:val="000000"/>
                <w:sz w:val="20"/>
              </w:rPr>
              <w:t>
</w:t>
            </w:r>
            <w:r>
              <w:rPr>
                <w:rFonts w:ascii="Times New Roman"/>
                <w:b/>
                <w:i w:val="false"/>
                <w:color w:val="000000"/>
                <w:sz w:val="20"/>
              </w:rPr>
              <w:t>шикi мұнайды және шикі мұнай өнімдерін Кеден одағына мүше басқа мемлекеттің аумағына экспортқа өткізу кезінде – Қазақстан Республикасының аумағында осындай шикi мұнайды және шикі мұнай өнімдерін экспортқа беру маршрутының басында көлік ұйымының тауарларды қабылдап алу-тапсыру актісінде көрсетілген шикi мұнайдың және шикі мұнай өнімдерінің көлемі ретінде айқындалады.</w:t>
            </w:r>
          </w:p>
          <w:bookmarkEnd w:id="460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301-бап жаңа редакцияда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 өзгерістер енгізілді - ҚР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2913" w:id="4604"/>
          <w:p>
            <w:pPr>
              <w:spacing w:after="0"/>
              <w:ind w:left="0"/>
              <w:jc w:val="both"/>
            </w:pPr>
            <w:r>
              <w:rPr>
                <w:rFonts w:ascii="Times New Roman"/>
                <w:b/>
                <w:i w:val="false"/>
                <w:color w:val="000000"/>
              </w:rPr>
              <w:t xml:space="preserve">  302-бап. Есептеу тәртібі </w:t>
            </w:r>
          </w:p>
          <w:bookmarkEnd w:id="4604"/>
          <w:bookmarkStart w:name="z2914" w:id="4605"/>
          <w:p>
            <w:pPr>
              <w:spacing w:after="20"/>
              <w:ind w:left="20"/>
              <w:jc w:val="both"/>
            </w:pPr>
            <w:r>
              <w:rPr>
                <w:rFonts w:ascii="Times New Roman"/>
                <w:b w:val="false"/>
                <w:i w:val="false"/>
                <w:color w:val="000000"/>
                <w:sz w:val="20"/>
              </w:rPr>
              <w:t>
</w:t>
            </w:r>
            <w:r>
              <w:rPr>
                <w:rFonts w:ascii="Times New Roman"/>
                <w:b/>
                <w:i w:val="false"/>
                <w:color w:val="000000"/>
                <w:sz w:val="20"/>
              </w:rPr>
              <w:t>1. Экспортқа нақты өткізілетін шикі мұнайдың және шикі мұнай өнімдерінің көлемі және осы Кодекстің 334-бабының 3-тармағында белгіленген тәртіппен есептелген әлемдік баға негізінде есептелген, экспортталатын шикі мұнайдың және шикі мұнай өнімдерінің құны шикі мұнай және шикі мұнай өнімдері бойынша экспортқа рента салығын есептеу үшін салық базасы болып табылады. Бұл ретте шикі мұнай және шикі мұнай өнімдері үшін әлемдік баға шикі мұнайдың әлемдік бағасын негізге ала отырып айқындалады.</w:t>
            </w:r>
          </w:p>
          <w:bookmarkEnd w:id="4605"/>
          <w:bookmarkStart w:name="z8505" w:id="4606"/>
          <w:p>
            <w:pPr>
              <w:spacing w:after="20"/>
              <w:ind w:left="20"/>
              <w:jc w:val="both"/>
            </w:pPr>
            <w:r>
              <w:rPr>
                <w:rFonts w:ascii="Times New Roman"/>
                <w:b w:val="false"/>
                <w:i w:val="false"/>
                <w:color w:val="000000"/>
                <w:sz w:val="20"/>
              </w:rPr>
              <w:t>
</w:t>
            </w:r>
            <w:r>
              <w:rPr>
                <w:rFonts w:ascii="Times New Roman"/>
                <w:b/>
                <w:i w:val="false"/>
                <w:color w:val="000000"/>
                <w:sz w:val="20"/>
              </w:rPr>
              <w:t xml:space="preserve">Шикі мұнайдың әлемдік бағасын айқындау үшін өлшем бірліктерін баррельден метрикалық тоннаға ауыстыру орташа өлшемді баррельдеу коэффициентінің негізінде мына формула бойынша жүзеге асырылады: </w:t>
            </w:r>
          </w:p>
          <w:bookmarkEnd w:id="4606"/>
          <w:p>
            <w:pPr>
              <w:spacing w:after="20"/>
              <w:ind w:left="20"/>
              <w:jc w:val="both"/>
            </w:pPr>
            <w:r>
              <w:rPr>
                <w:rFonts w:ascii="Times New Roman"/>
                <w:b w:val="false"/>
                <w:i w:val="false"/>
                <w:color w:val="000000"/>
                <w:sz w:val="20"/>
              </w:rPr>
              <w:t>
</w:t>
            </w:r>
            <w:r>
              <w:rPr>
                <w:rFonts w:ascii="Times New Roman"/>
                <w:b/>
                <w:i w:val="false"/>
                <w:color w:val="000000"/>
                <w:sz w:val="20"/>
              </w:rPr>
              <w:t xml:space="preserve">К барр. орт. = (V1 х К барр.1 + V2 х К барр.2 … + Vn х К барр.n) / V жалпы өткізу, мұндағы: </w:t>
            </w:r>
          </w:p>
          <w:p>
            <w:pPr>
              <w:spacing w:after="20"/>
              <w:ind w:left="20"/>
              <w:jc w:val="both"/>
            </w:pPr>
            <w:r>
              <w:rPr>
                <w:rFonts w:ascii="Times New Roman"/>
                <w:b w:val="false"/>
                <w:i w:val="false"/>
                <w:color w:val="000000"/>
                <w:sz w:val="20"/>
              </w:rPr>
              <w:t>
</w:t>
            </w:r>
            <w:r>
              <w:rPr>
                <w:rFonts w:ascii="Times New Roman"/>
                <w:b/>
                <w:i w:val="false"/>
                <w:color w:val="000000"/>
                <w:sz w:val="20"/>
              </w:rPr>
              <w:t>К барр. орт. – орташа-өлшемді баррельдеу коэффициенті;</w:t>
            </w:r>
          </w:p>
          <w:p>
            <w:pPr>
              <w:spacing w:after="20"/>
              <w:ind w:left="20"/>
              <w:jc w:val="both"/>
            </w:pPr>
            <w:r>
              <w:rPr>
                <w:rFonts w:ascii="Times New Roman"/>
                <w:b w:val="false"/>
                <w:i w:val="false"/>
                <w:color w:val="000000"/>
                <w:sz w:val="20"/>
              </w:rPr>
              <w:t>
</w:t>
            </w:r>
            <w:r>
              <w:rPr>
                <w:rFonts w:ascii="Times New Roman"/>
                <w:b/>
                <w:i w:val="false"/>
                <w:color w:val="000000"/>
                <w:sz w:val="20"/>
              </w:rPr>
              <w:t>V1, V2, …Vn – салық кезеңінде экспортқа өткізілетін шикі мұнайдың және шикі мұнай өнімдерінің әрбір партиясының көлемі;</w:t>
            </w:r>
          </w:p>
          <w:p>
            <w:pPr>
              <w:spacing w:after="20"/>
              <w:ind w:left="20"/>
              <w:jc w:val="both"/>
            </w:pPr>
            <w:r>
              <w:rPr>
                <w:rFonts w:ascii="Times New Roman"/>
                <w:b w:val="false"/>
                <w:i w:val="false"/>
                <w:color w:val="000000"/>
                <w:sz w:val="20"/>
              </w:rPr>
              <w:t>
</w:t>
            </w:r>
            <w:r>
              <w:rPr>
                <w:rFonts w:ascii="Times New Roman"/>
                <w:b/>
                <w:i w:val="false"/>
                <w:color w:val="000000"/>
                <w:sz w:val="20"/>
              </w:rPr>
              <w:t>К барр.1, К барр.2 … + К барр.n – Қазақстан Республикасының аумағында маршруттың басында көлік ұйымының шикі мұнайды және шикі мұнай өнімдерін тапсыру және қабылдау пунктіндегі есепке алу аспабының деректері негізінде ресімделген әрбір тиісті партия бойынша сапа паспортында көрсетілген баррельдеу коэффициенттері. Бұл ретте баррельдеу коэффициенттері техникалық реттеу саласындағы уәкілетті мемлекеттік орган бекіткен ұлттық стандартқа сәйкес өлшеудің стандартты шарттарына келтірілген экспортталатын шикі мұнайдың және шикі мұнай өнімдерінің нақты тығыздығы мен температурасы ескеріле отырып, белгіленеді;</w:t>
            </w:r>
          </w:p>
          <w:bookmarkStart w:name="z8506" w:id="4607"/>
          <w:p>
            <w:pPr>
              <w:spacing w:after="20"/>
              <w:ind w:left="20"/>
              <w:jc w:val="both"/>
            </w:pPr>
            <w:r>
              <w:rPr>
                <w:rFonts w:ascii="Times New Roman"/>
                <w:b w:val="false"/>
                <w:i w:val="false"/>
                <w:color w:val="000000"/>
                <w:sz w:val="20"/>
              </w:rPr>
              <w:t>
</w:t>
            </w:r>
            <w:r>
              <w:rPr>
                <w:rFonts w:ascii="Times New Roman"/>
                <w:b/>
                <w:i w:val="false"/>
                <w:color w:val="000000"/>
                <w:sz w:val="20"/>
              </w:rPr>
              <w:t>n – салық кезеңінде экспортқа өткізілген шикі мұнай және шикі мұнай өнімдері партияларының саны;</w:t>
            </w:r>
          </w:p>
          <w:bookmarkEnd w:id="4607"/>
          <w:bookmarkStart w:name="z8507" w:id="4608"/>
          <w:p>
            <w:pPr>
              <w:spacing w:after="20"/>
              <w:ind w:left="20"/>
              <w:jc w:val="both"/>
            </w:pPr>
            <w:r>
              <w:rPr>
                <w:rFonts w:ascii="Times New Roman"/>
                <w:b w:val="false"/>
                <w:i w:val="false"/>
                <w:color w:val="000000"/>
                <w:sz w:val="20"/>
              </w:rPr>
              <w:t>
</w:t>
            </w:r>
            <w:r>
              <w:rPr>
                <w:rFonts w:ascii="Times New Roman"/>
                <w:b/>
                <w:i w:val="false"/>
                <w:color w:val="000000"/>
                <w:sz w:val="20"/>
              </w:rPr>
              <w:t>V жалпы өткізу – салық кезеңінде шикі мұнайдың және шикі мұнай өнімдерінің экспортқа жалпы өткізілу көлемі.</w:t>
            </w:r>
          </w:p>
          <w:bookmarkEnd w:id="4608"/>
          <w:bookmarkStart w:name="z8508" w:id="4609"/>
          <w:p>
            <w:pPr>
              <w:spacing w:after="20"/>
              <w:ind w:left="20"/>
              <w:jc w:val="both"/>
            </w:pPr>
            <w:r>
              <w:rPr>
                <w:rFonts w:ascii="Times New Roman"/>
                <w:b w:val="false"/>
                <w:i w:val="false"/>
                <w:color w:val="000000"/>
                <w:sz w:val="20"/>
              </w:rPr>
              <w:t>
</w:t>
            </w:r>
            <w:r>
              <w:rPr>
                <w:rFonts w:ascii="Times New Roman"/>
                <w:b/>
                <w:i w:val="false"/>
                <w:color w:val="000000"/>
                <w:sz w:val="20"/>
              </w:rPr>
              <w:t>Экспортқа нақты өткізілетін көмірдің көлемі негізінде есептелген экспортталатын көмірдің құны көмір бойынша экспортқа рента салығын есептеу үшін салық базасы болып табылады.</w:t>
            </w:r>
          </w:p>
          <w:bookmarkEnd w:id="4609"/>
          <w:bookmarkStart w:name="z2915" w:id="4610"/>
          <w:p>
            <w:pPr>
              <w:spacing w:after="20"/>
              <w:ind w:left="20"/>
              <w:jc w:val="both"/>
            </w:pPr>
            <w:r>
              <w:rPr>
                <w:rFonts w:ascii="Times New Roman"/>
                <w:b w:val="false"/>
                <w:i w:val="false"/>
                <w:color w:val="000000"/>
                <w:sz w:val="20"/>
              </w:rPr>
              <w:t>
</w:t>
            </w:r>
            <w:r>
              <w:rPr>
                <w:rFonts w:ascii="Times New Roman"/>
                <w:b/>
                <w:i w:val="false"/>
                <w:color w:val="000000"/>
                <w:sz w:val="20"/>
              </w:rPr>
              <w:t xml:space="preserve">2. Экспортқа рента салығын төлеудің ақшалай нысаны Қазақстан Республикасы Үкіметінің шикі мұнай, газ конденсаты жөніндегі шешімі бойынша уәкілетті мемлекеттік орган мен салық төлеушінің арасында жасалатын қосымша келісімде белгіленген тәртіппен заттай нысанға ауыстырылуы мүмкін. </w:t>
            </w:r>
          </w:p>
          <w:bookmarkEnd w:id="4610"/>
          <w:p>
            <w:pPr>
              <w:spacing w:after="20"/>
              <w:ind w:left="20"/>
              <w:jc w:val="both"/>
            </w:pPr>
            <w:r>
              <w:rPr>
                <w:rFonts w:ascii="Times New Roman"/>
                <w:b w:val="false"/>
                <w:i w:val="false"/>
                <w:color w:val="000000"/>
                <w:sz w:val="20"/>
              </w:rPr>
              <w:t>
</w:t>
            </w:r>
            <w:r>
              <w:rPr>
                <w:rFonts w:ascii="Times New Roman"/>
                <w:b/>
                <w:i w:val="false"/>
                <w:color w:val="000000"/>
                <w:sz w:val="20"/>
              </w:rPr>
              <w:t>Шикі мұнай, газ конденсаты бойынша экспортқа рента салығын заттай нысанда төлеу тәртібі осы Кодекстің 346-бабында белгіленген.</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302-бапқа өзгеріс енгізілді - ҚР 03.12.2015 </w:t>
            </w:r>
            <w:r>
              <w:rPr>
                <w:rFonts w:ascii="Times New Roman"/>
                <w:b w:val="false"/>
                <w:i w:val="false"/>
                <w:color w:val="000000"/>
                <w:sz w:val="20"/>
              </w:rPr>
              <w:t>№ 432-V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916" w:id="4611"/>
          <w:p>
            <w:pPr>
              <w:spacing w:after="0"/>
              <w:ind w:left="0"/>
              <w:jc w:val="both"/>
            </w:pPr>
            <w:r>
              <w:rPr>
                <w:rFonts w:ascii="Times New Roman"/>
                <w:b/>
                <w:i w:val="false"/>
                <w:color w:val="000000"/>
              </w:rPr>
              <w:t xml:space="preserve"> 303-бап. Экспортқа рента салығының мөлшерлемелері</w:t>
            </w:r>
          </w:p>
          <w:bookmarkEnd w:id="4611"/>
          <w:bookmarkStart w:name="z2917" w:id="4612"/>
          <w:p>
            <w:pPr>
              <w:spacing w:after="20"/>
              <w:ind w:left="20"/>
              <w:jc w:val="both"/>
            </w:pPr>
            <w:r>
              <w:rPr>
                <w:rFonts w:ascii="Times New Roman"/>
                <w:b w:val="false"/>
                <w:i w:val="false"/>
                <w:color w:val="000000"/>
                <w:sz w:val="20"/>
              </w:rPr>
              <w:t>
</w:t>
            </w:r>
            <w:r>
              <w:rPr>
                <w:rFonts w:ascii="Times New Roman"/>
                <w:b/>
                <w:i w:val="false"/>
                <w:color w:val="000000"/>
                <w:sz w:val="20"/>
              </w:rPr>
              <w:t xml:space="preserve">Шикі мұнайдың және шикі мұнай өнімдерінің экспорты кезінде экспортқа рента салығы мынадай мөлшерлемелер бойынша есептеледі: </w:t>
            </w:r>
          </w:p>
          <w:bookmarkEnd w:id="4612"/>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328"/>
              <w:gridCol w:w="7052"/>
              <w:gridCol w:w="2920"/>
            </w:tblGrid>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Рет </w:t>
                  </w:r>
                </w:p>
                <w:p>
                  <w:pPr>
                    <w:spacing w:after="20"/>
                    <w:ind w:left="20"/>
                    <w:jc w:val="both"/>
                  </w:pPr>
                  <w:r>
                    <w:rPr>
                      <w:rFonts w:ascii="Times New Roman"/>
                      <w:b w:val="false"/>
                      <w:i w:val="false"/>
                      <w:color w:val="000000"/>
                      <w:sz w:val="20"/>
                    </w:rPr>
                    <w:t xml:space="preserve">
N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Әлемдік баға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Мөлшерлеме, %-пен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баррель үшiн 20 АҚШ долларына дейін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баррель үшiн 30 АҚШ долларына дейiн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баррель үшiн 40 АҚШ долларына дейiн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баррель үшiн 50 АҚШ долларына дейiн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баррель үшiн 60 АҚШ долларына дейiн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баррель үшiн 70 АҚШ долларына дейiн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баррель үшiн 80 АҚШ долларына дейiн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баррель үшiн 90 АҚШ долларына дейiн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баррель үшiн 100 АҚШ долларына дейiн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19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баррель үшiн 110 АҚШ долларына дейiн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21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баррель үшiн 120 АҚШ долларына дейiн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баррель үшiн 130 АҚШ долларына дейiн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23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баррель үшiн 140 АҚШ долларына дейiн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25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баррель үшiн 150 АҚШ долларына дейiн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26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баррель үшiн 160 АҚШ долларына дейiн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27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баррель үшiн 170 АҚШ долларына дейiн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29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баррель үшiн 180 АҚШ долларына дейiн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баррель үшiн 190 АҚШ долларына дейiн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32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19.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баррель үшiн 200 АҚШ долларына дейiн және одан жоғары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32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2918" w:id="4613"/>
          <w:p>
            <w:pPr>
              <w:spacing w:after="20"/>
              <w:ind w:left="20"/>
              <w:jc w:val="both"/>
            </w:pPr>
            <w:r>
              <w:rPr>
                <w:rFonts w:ascii="Times New Roman"/>
                <w:b w:val="false"/>
                <w:i w:val="false"/>
                <w:color w:val="000000"/>
                <w:sz w:val="20"/>
              </w:rPr>
              <w:t>
</w:t>
            </w:r>
            <w:r>
              <w:rPr>
                <w:rFonts w:ascii="Times New Roman"/>
                <w:b/>
                <w:i w:val="false"/>
                <w:color w:val="000000"/>
                <w:sz w:val="20"/>
              </w:rPr>
              <w:t>Көмірді экспорттау кезінде экспортқа рента салығы 2,1 пайыздық мөлшерлеме бойынша есептеледі.</w:t>
            </w:r>
          </w:p>
          <w:bookmarkEnd w:id="461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303-бапқа өзгеріс енгізілді - ҚР 03.12.2015 </w:t>
            </w:r>
            <w:r>
              <w:rPr>
                <w:rFonts w:ascii="Times New Roman"/>
                <w:b w:val="false"/>
                <w:i w:val="false"/>
                <w:color w:val="000000"/>
                <w:sz w:val="20"/>
              </w:rPr>
              <w:t>№ 432-V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919" w:id="4614"/>
          <w:p>
            <w:pPr>
              <w:spacing w:after="0"/>
              <w:ind w:left="0"/>
              <w:jc w:val="both"/>
            </w:pPr>
            <w:r>
              <w:rPr>
                <w:rFonts w:ascii="Times New Roman"/>
                <w:b/>
                <w:i w:val="false"/>
                <w:color w:val="000000"/>
              </w:rPr>
              <w:t xml:space="preserve"> 304-бап. Салық кезеңі </w:t>
            </w:r>
          </w:p>
          <w:bookmarkEnd w:id="4614"/>
          <w:bookmarkStart w:name="z2920" w:id="4615"/>
          <w:p>
            <w:pPr>
              <w:spacing w:after="20"/>
              <w:ind w:left="20"/>
              <w:jc w:val="both"/>
            </w:pPr>
            <w:r>
              <w:rPr>
                <w:rFonts w:ascii="Times New Roman"/>
                <w:b w:val="false"/>
                <w:i w:val="false"/>
                <w:color w:val="000000"/>
                <w:sz w:val="20"/>
              </w:rPr>
              <w:t>
</w:t>
            </w:r>
            <w:r>
              <w:rPr>
                <w:rFonts w:ascii="Times New Roman"/>
                <w:b/>
                <w:i w:val="false"/>
                <w:color w:val="000000"/>
                <w:sz w:val="20"/>
              </w:rPr>
              <w:t>Күнтiзбелiк тоқсан экспортқа рента салығы бойынша салық кезеңi болып табылады.</w:t>
            </w:r>
          </w:p>
          <w:bookmarkEnd w:id="4615"/>
          <w:p>
            <w:pPr>
              <w:spacing w:after="20"/>
              <w:ind w:left="20"/>
              <w:jc w:val="both"/>
            </w:pPr>
            <w:r>
              <w:rPr>
                <w:rFonts w:ascii="Times New Roman"/>
                <w:b w:val="false"/>
                <w:i w:val="false"/>
                <w:color w:val="000000"/>
                <w:sz w:val="20"/>
              </w:rPr>
              <w:t>
</w:t>
            </w:r>
            <w:r>
              <w:rPr>
                <w:rFonts w:ascii="Times New Roman"/>
                <w:b/>
                <w:i w:val="false"/>
                <w:color w:val="000000"/>
                <w:sz w:val="20"/>
              </w:rPr>
              <w:t>Егер тауарларға арналған уақытша және толық кедендік декларацияларды ресімдеу күндері әртүрлі салық кезеңдеріне тура келсе, онда экспортқа рента салығын төлеу бойынша міндеттемелер тауарларға арналған уақытша және толық декларацияларда көрсетілген, Кеден одағының кеден заңнамасына және (немесе) Қазақстан Республикасының кеден заңнамасына сәйкес экспорттың кедендік рәсімі шеңберінде шикі мұнайды және шикі мұнай өнімдерін беру жүзеге асырылатын уақыт кезеңіне тура келетін салық кезеңінде туындайды.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304-бап жаңа редакцияда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 өзгеріс енгізілді - ҚР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921" w:id="4616"/>
          <w:p>
            <w:pPr>
              <w:spacing w:after="0"/>
              <w:ind w:left="0"/>
              <w:jc w:val="both"/>
            </w:pPr>
            <w:r>
              <w:rPr>
                <w:rFonts w:ascii="Times New Roman"/>
                <w:b/>
                <w:i w:val="false"/>
                <w:color w:val="000000"/>
              </w:rPr>
              <w:t xml:space="preserve"> 305-бап. Төлеу мерзімдері </w:t>
            </w:r>
          </w:p>
          <w:bookmarkEnd w:id="4616"/>
          <w:bookmarkStart w:name="z2922" w:id="4617"/>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төлеушi бюджетке салықтың есептелген сомасын салық кезеңiнен кейiнгi екінші айдың 25-нен кешiктiрмей төлеуге мiндеттi. </w:t>
            </w:r>
          </w:p>
          <w:bookmarkEnd w:id="4617"/>
          <w:bookmarkStart w:name="z2923" w:id="4618"/>
          <w:p>
            <w:pPr>
              <w:spacing w:after="0"/>
              <w:ind w:left="0"/>
              <w:jc w:val="both"/>
            </w:pPr>
            <w:r>
              <w:rPr>
                <w:rFonts w:ascii="Times New Roman"/>
                <w:b/>
                <w:i w:val="false"/>
                <w:color w:val="000000"/>
              </w:rPr>
              <w:t xml:space="preserve"> 306-бап. Салық декларациясы </w:t>
            </w:r>
          </w:p>
          <w:bookmarkEnd w:id="4618"/>
          <w:bookmarkStart w:name="z2924" w:id="4619"/>
          <w:p>
            <w:pPr>
              <w:spacing w:after="20"/>
              <w:ind w:left="20"/>
              <w:jc w:val="both"/>
            </w:pPr>
            <w:r>
              <w:rPr>
                <w:rFonts w:ascii="Times New Roman"/>
                <w:b w:val="false"/>
                <w:i w:val="false"/>
                <w:color w:val="000000"/>
                <w:sz w:val="20"/>
              </w:rPr>
              <w:t>
</w:t>
            </w:r>
            <w:r>
              <w:rPr>
                <w:rFonts w:ascii="Times New Roman"/>
                <w:b/>
                <w:i w:val="false"/>
                <w:color w:val="000000"/>
                <w:sz w:val="20"/>
              </w:rPr>
              <w:t xml:space="preserve">Экспортқа рента салығы жөніндегі </w:t>
            </w:r>
            <w:r>
              <w:rPr>
                <w:rFonts w:ascii="Times New Roman"/>
                <w:b/>
                <w:i w:val="false"/>
                <w:color w:val="000000"/>
                <w:sz w:val="20"/>
              </w:rPr>
              <w:t xml:space="preserve">декларация салық төлеушінің орналасқан жері бойынша салық органына салық кезеңiнен кейiнгi екінші айдың 15-нен кешiктiрiлмей табыс етіледі. </w:t>
            </w:r>
          </w:p>
          <w:bookmarkEnd w:id="4619"/>
          <w:bookmarkStart w:name="z2925" w:id="4620"/>
          <w:p>
            <w:pPr>
              <w:spacing w:after="0"/>
              <w:ind w:left="0"/>
              <w:jc w:val="both"/>
            </w:pPr>
            <w:r>
              <w:rPr>
                <w:rFonts w:ascii="Times New Roman"/>
                <w:b/>
                <w:i w:val="false"/>
                <w:color w:val="000000"/>
              </w:rPr>
              <w:t xml:space="preserve"> 11-БӨЛІМ. ЖЕР ҚОЙНАУЫН ПАЙДАЛАНУШЫЛАРҒА САЛЫҚ САЛУ</w:t>
            </w:r>
            <w:r>
              <w:br/>
            </w:r>
            <w:r>
              <w:rPr>
                <w:rFonts w:ascii="Times New Roman"/>
                <w:b/>
                <w:i w:val="false"/>
                <w:color w:val="000000"/>
              </w:rPr>
              <w:t>42-тарау. ЖАЛПЫ ЕРЕЖЕЛЕР</w:t>
            </w:r>
          </w:p>
          <w:bookmarkEnd w:id="4620"/>
          <w:bookmarkStart w:name="z2927" w:id="4621"/>
          <w:p>
            <w:pPr>
              <w:spacing w:after="0"/>
              <w:ind w:left="0"/>
              <w:jc w:val="both"/>
            </w:pPr>
            <w:r>
              <w:rPr>
                <w:rFonts w:ascii="Times New Roman"/>
                <w:b/>
                <w:i w:val="false"/>
                <w:color w:val="000000"/>
              </w:rPr>
              <w:t xml:space="preserve"> 307-бап. Осы бөлімде реттелетiн қатынастар </w:t>
            </w:r>
          </w:p>
          <w:bookmarkEnd w:id="4621"/>
          <w:bookmarkStart w:name="z2928" w:id="4622"/>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заңнамасында айқындалған тәртіппен жасалған жер қойнауын пайдалануға арналған келiсiмшарттардың шеңберінде жер қойнауын пайдалану бойынша операцияларды жүргізген кезде жер қойнауын пайдаланушылар осы Кодексте белгіленген барлық салықтарды және бюджетке төленетін басқа да міндетті төлемдерді төлейді. </w:t>
            </w:r>
          </w:p>
          <w:bookmarkEnd w:id="4622"/>
          <w:bookmarkStart w:name="z2929" w:id="4623"/>
          <w:p>
            <w:pPr>
              <w:spacing w:after="20"/>
              <w:ind w:left="20"/>
              <w:jc w:val="both"/>
            </w:pPr>
            <w:r>
              <w:rPr>
                <w:rFonts w:ascii="Times New Roman"/>
                <w:b w:val="false"/>
                <w:i w:val="false"/>
                <w:color w:val="000000"/>
                <w:sz w:val="20"/>
              </w:rPr>
              <w:t>
</w:t>
            </w:r>
            <w:r>
              <w:rPr>
                <w:rFonts w:ascii="Times New Roman"/>
                <w:b/>
                <w:i w:val="false"/>
                <w:color w:val="000000"/>
                <w:sz w:val="20"/>
              </w:rPr>
              <w:t>2. Осы бөлім жер қойнауын пайдалану жөніндегі операцияларды жүргізген кезде жер қойнауын пайдаланушылардың арнаулы төлемдері мен салықтарын есептеу және төлеу тәртiбiн, сондай-ақ өнімді бөлу туралы келісімнің (келісімшарттың) шеңберінде жүзеге асырылатын қызмет бойынша салық міндеттемелерін орындау ерекшеліктерін белгiлейдi.</w:t>
            </w:r>
          </w:p>
          <w:bookmarkEnd w:id="4623"/>
          <w:bookmarkStart w:name="z2930" w:id="4624"/>
          <w:p>
            <w:pPr>
              <w:spacing w:after="20"/>
              <w:ind w:left="20"/>
              <w:jc w:val="both"/>
            </w:pPr>
            <w:r>
              <w:rPr>
                <w:rFonts w:ascii="Times New Roman"/>
                <w:b w:val="false"/>
                <w:i w:val="false"/>
                <w:color w:val="000000"/>
                <w:sz w:val="20"/>
              </w:rPr>
              <w:t>
</w:t>
            </w:r>
            <w:r>
              <w:rPr>
                <w:rFonts w:ascii="Times New Roman"/>
                <w:b/>
                <w:i w:val="false"/>
                <w:color w:val="000000"/>
                <w:sz w:val="20"/>
              </w:rPr>
              <w:t xml:space="preserve">3. Жер қойнауын пайдаланушылардың арнаулы төлемдерi мен салықтары: </w:t>
            </w:r>
          </w:p>
          <w:bookmarkEnd w:id="4624"/>
          <w:bookmarkStart w:name="z2931" w:id="4625"/>
          <w:p>
            <w:pPr>
              <w:spacing w:after="20"/>
              <w:ind w:left="20"/>
              <w:jc w:val="both"/>
            </w:pPr>
            <w:r>
              <w:rPr>
                <w:rFonts w:ascii="Times New Roman"/>
                <w:b w:val="false"/>
                <w:i w:val="false"/>
                <w:color w:val="000000"/>
                <w:sz w:val="20"/>
              </w:rPr>
              <w:t>
</w:t>
            </w:r>
            <w:r>
              <w:rPr>
                <w:rFonts w:ascii="Times New Roman"/>
                <w:b/>
                <w:i w:val="false"/>
                <w:color w:val="000000"/>
                <w:sz w:val="20"/>
              </w:rPr>
              <w:t xml:space="preserve">1) жер қойнауын пайдаланушылардың арнаулы төлемдерiн; </w:t>
            </w:r>
          </w:p>
          <w:bookmarkEnd w:id="4625"/>
          <w:p>
            <w:pPr>
              <w:spacing w:after="20"/>
              <w:ind w:left="20"/>
              <w:jc w:val="both"/>
            </w:pPr>
            <w:r>
              <w:rPr>
                <w:rFonts w:ascii="Times New Roman"/>
                <w:b w:val="false"/>
                <w:i w:val="false"/>
                <w:color w:val="000000"/>
                <w:sz w:val="20"/>
              </w:rPr>
              <w:t>
</w:t>
            </w:r>
            <w:r>
              <w:rPr>
                <w:rFonts w:ascii="Times New Roman"/>
                <w:b/>
                <w:i w:val="false"/>
                <w:color w:val="000000"/>
                <w:sz w:val="20"/>
              </w:rPr>
              <w:t xml:space="preserve">а) қол қойылатын бонусты;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 коммерциялық табу бонусын;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в) тарихи шығындарды өтеу бойынша төлемдерді; </w:t>
            </w:r>
          </w:p>
          <w:bookmarkStart w:name="z2932" w:id="4626"/>
          <w:p>
            <w:pPr>
              <w:spacing w:after="20"/>
              <w:ind w:left="20"/>
              <w:jc w:val="both"/>
            </w:pPr>
            <w:r>
              <w:rPr>
                <w:rFonts w:ascii="Times New Roman"/>
                <w:b w:val="false"/>
                <w:i w:val="false"/>
                <w:color w:val="000000"/>
                <w:sz w:val="20"/>
              </w:rPr>
              <w:t>
</w:t>
            </w:r>
            <w:r>
              <w:rPr>
                <w:rFonts w:ascii="Times New Roman"/>
                <w:b/>
                <w:i w:val="false"/>
                <w:color w:val="000000"/>
                <w:sz w:val="20"/>
              </w:rPr>
              <w:t xml:space="preserve">2) пайдалы қазбаларды өндіру салығын; </w:t>
            </w:r>
          </w:p>
          <w:bookmarkEnd w:id="4626"/>
          <w:bookmarkStart w:name="z2933" w:id="4627"/>
          <w:p>
            <w:pPr>
              <w:spacing w:after="20"/>
              <w:ind w:left="20"/>
              <w:jc w:val="both"/>
            </w:pPr>
            <w:r>
              <w:rPr>
                <w:rFonts w:ascii="Times New Roman"/>
                <w:b w:val="false"/>
                <w:i w:val="false"/>
                <w:color w:val="000000"/>
                <w:sz w:val="20"/>
              </w:rPr>
              <w:t>
</w:t>
            </w:r>
            <w:r>
              <w:rPr>
                <w:rFonts w:ascii="Times New Roman"/>
                <w:b/>
                <w:i w:val="false"/>
                <w:color w:val="000000"/>
                <w:sz w:val="20"/>
              </w:rPr>
              <w:t xml:space="preserve">3) үстеме пайда салығын қамтиды. </w:t>
            </w:r>
          </w:p>
          <w:bookmarkEnd w:id="4627"/>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бөлімдегі арнайы ұғымдар мен терминдердің Қазақстан Республикасының жер қойнауы және жер қойнауын пайдалану туралы </w:t>
            </w:r>
            <w:r>
              <w:rPr>
                <w:rFonts w:ascii="Times New Roman"/>
                <w:b/>
                <w:i w:val="false"/>
                <w:color w:val="000000"/>
                <w:sz w:val="20"/>
              </w:rPr>
              <w:t>заңнамасында</w:t>
            </w:r>
            <w:r>
              <w:rPr>
                <w:rFonts w:ascii="Times New Roman"/>
                <w:b/>
                <w:i w:val="false"/>
                <w:color w:val="000000"/>
                <w:sz w:val="20"/>
              </w:rPr>
              <w:t xml:space="preserve"> айқындалған маңызы бар.</w:t>
            </w:r>
          </w:p>
          <w:bookmarkStart w:name="z2934" w:id="4628"/>
          <w:p>
            <w:pPr>
              <w:spacing w:after="20"/>
              <w:ind w:left="20"/>
              <w:jc w:val="both"/>
            </w:pPr>
            <w:r>
              <w:rPr>
                <w:rFonts w:ascii="Times New Roman"/>
                <w:b w:val="false"/>
                <w:i w:val="false"/>
                <w:color w:val="000000"/>
                <w:sz w:val="20"/>
              </w:rPr>
              <w:t>
</w:t>
            </w:r>
            <w:r>
              <w:rPr>
                <w:rFonts w:ascii="Times New Roman"/>
                <w:b/>
                <w:i w:val="false"/>
                <w:color w:val="000000"/>
                <w:sz w:val="20"/>
              </w:rPr>
              <w:t xml:space="preserve">4. Кен орындарын (кен орындары тобын, кен орындарының бір бөлігін) </w:t>
            </w:r>
            <w:r>
              <w:rPr>
                <w:rFonts w:ascii="Times New Roman"/>
                <w:b/>
                <w:i w:val="false"/>
                <w:color w:val="000000"/>
                <w:sz w:val="20"/>
              </w:rPr>
              <w:t>рентабельдігі төмен</w:t>
            </w:r>
            <w:r>
              <w:rPr>
                <w:rFonts w:ascii="Times New Roman"/>
                <w:b/>
                <w:i w:val="false"/>
                <w:color w:val="000000"/>
                <w:sz w:val="20"/>
              </w:rPr>
              <w:t xml:space="preserve">, </w:t>
            </w:r>
            <w:r>
              <w:rPr>
                <w:rFonts w:ascii="Times New Roman"/>
                <w:b/>
                <w:i w:val="false"/>
                <w:color w:val="000000"/>
                <w:sz w:val="20"/>
              </w:rPr>
              <w:t>қоюлығы жоғары</w:t>
            </w:r>
            <w:r>
              <w:rPr>
                <w:rFonts w:ascii="Times New Roman"/>
                <w:b/>
                <w:i w:val="false"/>
                <w:color w:val="000000"/>
                <w:sz w:val="20"/>
              </w:rPr>
              <w:t xml:space="preserve">, </w:t>
            </w:r>
            <w:r>
              <w:rPr>
                <w:rFonts w:ascii="Times New Roman"/>
                <w:b/>
                <w:i w:val="false"/>
                <w:color w:val="000000"/>
                <w:sz w:val="20"/>
              </w:rPr>
              <w:t>суланған</w:t>
            </w:r>
            <w:r>
              <w:rPr>
                <w:rFonts w:ascii="Times New Roman"/>
                <w:b/>
                <w:i w:val="false"/>
                <w:color w:val="000000"/>
                <w:sz w:val="20"/>
              </w:rPr>
              <w:t xml:space="preserve">, шағын дебетті және игерілген санатқа жатқызу тәртібін, олардың тізбесі мен салық салу тәртібін пайдалы қазбаларды өндіру салығы бөлігінде Қазақстан Республикасының Үкіметі </w:t>
            </w:r>
            <w:r>
              <w:rPr>
                <w:rFonts w:ascii="Times New Roman"/>
                <w:b/>
                <w:i w:val="false"/>
                <w:color w:val="000000"/>
                <w:sz w:val="20"/>
              </w:rPr>
              <w:t>айқындайды</w:t>
            </w:r>
            <w:r>
              <w:rPr>
                <w:rFonts w:ascii="Times New Roman"/>
                <w:b/>
                <w:i w:val="false"/>
                <w:color w:val="000000"/>
                <w:sz w:val="20"/>
              </w:rPr>
              <w:t>.</w:t>
            </w:r>
          </w:p>
          <w:bookmarkEnd w:id="462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307-бапқа өзгерістер енгізілді - ҚР 2008.12.10 </w:t>
            </w:r>
            <w:r>
              <w:rPr>
                <w:rFonts w:ascii="Times New Roman"/>
                <w:b w:val="false"/>
                <w:i w:val="false"/>
                <w:color w:val="000000"/>
                <w:sz w:val="20"/>
              </w:rPr>
              <w:t>N 100-IV</w:t>
            </w:r>
            <w:r>
              <w:rPr>
                <w:rFonts w:ascii="Times New Roman"/>
                <w:b w:val="false"/>
                <w:i w:val="false"/>
                <w:color w:val="ff0000"/>
                <w:sz w:val="20"/>
              </w:rPr>
              <w:t xml:space="preserve"> (2012.01.01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(2009.01.01 бастап қолданысқа енгізіледі) Заңымен.</w:t>
            </w:r>
            <w:r>
              <w:br/>
            </w:r>
            <w:r>
              <w:rPr>
                <w:rFonts w:ascii="Times New Roman"/>
                <w:b w:val="false"/>
                <w:i w:val="false"/>
                <w:color w:val="000000"/>
                <w:sz w:val="20"/>
              </w:rPr>
              <w:t>
</w:t>
            </w:r>
          </w:p>
          <w:bookmarkStart w:name="z2935" w:id="4629"/>
          <w:p>
            <w:pPr>
              <w:spacing w:after="0"/>
              <w:ind w:left="0"/>
              <w:jc w:val="both"/>
            </w:pPr>
            <w:r>
              <w:rPr>
                <w:rFonts w:ascii="Times New Roman"/>
                <w:b/>
                <w:i w:val="false"/>
                <w:color w:val="000000"/>
              </w:rPr>
              <w:t xml:space="preserve">  308-бап. Жер қойнауын пайдалану жөніндегі операцияларды жүргізу жөнiндегi қызметке салық салу</w:t>
            </w:r>
          </w:p>
          <w:bookmarkEnd w:id="4629"/>
          <w:bookmarkStart w:name="z2936" w:id="4630"/>
          <w:p>
            <w:pPr>
              <w:spacing w:after="20"/>
              <w:ind w:left="20"/>
              <w:jc w:val="both"/>
            </w:pPr>
            <w:r>
              <w:rPr>
                <w:rFonts w:ascii="Times New Roman"/>
                <w:b w:val="false"/>
                <w:i w:val="false"/>
                <w:color w:val="000000"/>
                <w:sz w:val="20"/>
              </w:rPr>
              <w:t>
</w:t>
            </w:r>
            <w:r>
              <w:rPr>
                <w:rFonts w:ascii="Times New Roman"/>
                <w:b/>
                <w:i w:val="false"/>
                <w:color w:val="000000"/>
                <w:sz w:val="20"/>
              </w:rPr>
              <w:t>1. Жер қойнауын пайдалануға арналған келiсiмшарт шеңберінде жүзеге асырылатын қызмет бойынша салық және бюджетке төленетін басқа да мiндеттi төлемдер бойынша салық мiндеттемелерiн есептеу осы Кодекстің 308-1-бабының 1-тармағында көрсетілген жағдайларды қоспағанда, оларды төлеу жөнiндегi міндеттемелер туындаған кезде қолданыстағы Қазақстан Республикасының салық заңнамасына сәйкес жүргiзiледi.</w:t>
            </w:r>
          </w:p>
          <w:bookmarkEnd w:id="4630"/>
          <w:p>
            <w:pPr>
              <w:spacing w:after="20"/>
              <w:ind w:left="20"/>
              <w:jc w:val="both"/>
            </w:pPr>
            <w:r>
              <w:rPr>
                <w:rFonts w:ascii="Times New Roman"/>
                <w:b w:val="false"/>
                <w:i w:val="false"/>
                <w:color w:val="000000"/>
                <w:sz w:val="20"/>
              </w:rPr>
              <w:t>
</w:t>
            </w:r>
            <w:r>
              <w:rPr>
                <w:rFonts w:ascii="Times New Roman"/>
                <w:b/>
                <w:i w:val="false"/>
                <w:color w:val="000000"/>
                <w:sz w:val="20"/>
              </w:rPr>
              <w:t>2. Жер қойнауын пайдалануға арналған келiсiмшарт бойынша қызметін жүзеге асыратын резидент eмec жер қойнауын пайдаланушы осы Кодекстің 198 – 200-баптарына сәйкес қосымша салық салуға жатады.</w:t>
            </w:r>
          </w:p>
          <w:bookmarkStart w:name="z2937" w:id="4631"/>
          <w:p>
            <w:pPr>
              <w:spacing w:after="20"/>
              <w:ind w:left="20"/>
              <w:jc w:val="both"/>
            </w:pPr>
            <w:r>
              <w:rPr>
                <w:rFonts w:ascii="Times New Roman"/>
                <w:b w:val="false"/>
                <w:i w:val="false"/>
                <w:color w:val="000000"/>
                <w:sz w:val="20"/>
              </w:rPr>
              <w:t>
</w:t>
            </w:r>
            <w:r>
              <w:rPr>
                <w:rFonts w:ascii="Times New Roman"/>
                <w:b/>
                <w:i w:val="false"/>
                <w:color w:val="000000"/>
                <w:sz w:val="20"/>
              </w:rPr>
              <w:t>3. Жер қойнауын пайдаланушы жер қойнауын пайдалануға жасалған әрбір келiсiмшарт шеңберінде жүзеге асырылатын қызмет бойынша, сондай-ақ рентабельдiгi төмен, өте тұтқыр, су басқан, дебетi аз және қазылған кен орындарын (кен орындары тобын, осындай кен орындары тобы бойынша қызметті жүзеге асырған кезде кен орындарының бір бөлiгiн, бір келiсiмшарт шеңберiндегi кен орындарының бір бөлігін) әзірлеу кезінде, осындай кен орындары (кен орындарының тобы, бір келiсiмшарт шеңберiндегi осындай кен орындарының тобы бойынша қызметті жүзеге асырған кезде кен орындарының бір бөлiгi) бойынша салық және бюджетке төленетін басқа да мiндеттi төлемдерді осы Кодексте белгіленгендерден ерекшеленетін тәртіппен және мөлшерлемелер бойынша есептеген жағдайда, салық мiндеттемелерiн eceптeу үшін осы Кодекстің 310-бабына сәйкес бөлек салық есебін жүргізуге мiндеттi.</w:t>
            </w:r>
          </w:p>
          <w:bookmarkEnd w:id="4631"/>
          <w:p>
            <w:pPr>
              <w:spacing w:after="20"/>
              <w:ind w:left="20"/>
              <w:jc w:val="both"/>
            </w:pPr>
            <w:r>
              <w:rPr>
                <w:rFonts w:ascii="Times New Roman"/>
                <w:b w:val="false"/>
                <w:i w:val="false"/>
                <w:color w:val="000000"/>
                <w:sz w:val="20"/>
              </w:rPr>
              <w:t>
</w:t>
            </w:r>
            <w:r>
              <w:rPr>
                <w:rFonts w:ascii="Times New Roman"/>
                <w:b/>
                <w:i w:val="false"/>
                <w:color w:val="000000"/>
                <w:sz w:val="20"/>
              </w:rPr>
              <w:t>Осы ереже кең таралған пайдалы қазбаларды, жерасты суларын, емдiк балшықты өндіру жөнiндегi келiсiмшарттарға, сондай-ақ барлауға және (немесе) өндіруге байланысты емес жерасты құрылыстарын салуға және (немесе) пайдалануға қолданылмайды.</w:t>
            </w:r>
          </w:p>
          <w:bookmarkStart w:name="z2938" w:id="4632"/>
          <w:p>
            <w:pPr>
              <w:spacing w:after="20"/>
              <w:ind w:left="20"/>
              <w:jc w:val="both"/>
            </w:pPr>
            <w:r>
              <w:rPr>
                <w:rFonts w:ascii="Times New Roman"/>
                <w:b w:val="false"/>
                <w:i w:val="false"/>
                <w:color w:val="000000"/>
                <w:sz w:val="20"/>
              </w:rPr>
              <w:t>
</w:t>
            </w:r>
            <w:r>
              <w:rPr>
                <w:rFonts w:ascii="Times New Roman"/>
                <w:b/>
                <w:i w:val="false"/>
                <w:color w:val="000000"/>
                <w:sz w:val="20"/>
              </w:rPr>
              <w:t>4. Егер жер қойнауын пайдалануға арналған бір келiсiмшарт бойынша жер қойнауын пайдалану құқығы жай серiктестiк (консорциум) құрамындағы бірнеше жеке және (немесе) заңды тұлғаларға тиесiлi болса, Қазақстан Республикасының салық заңнамасында белгіленген салық және бюджетке төленетін басқа да міндетті төлемдер бойынша жай серiктестiкке (консорциумға) әрбір қатысушы салық төлеуші болады.</w:t>
            </w:r>
          </w:p>
          <w:bookmarkEnd w:id="4632"/>
          <w:bookmarkStart w:name="z2939" w:id="4633"/>
          <w:p>
            <w:pPr>
              <w:spacing w:after="20"/>
              <w:ind w:left="20"/>
              <w:jc w:val="both"/>
            </w:pPr>
            <w:r>
              <w:rPr>
                <w:rFonts w:ascii="Times New Roman"/>
                <w:b w:val="false"/>
                <w:i w:val="false"/>
                <w:color w:val="000000"/>
                <w:sz w:val="20"/>
              </w:rPr>
              <w:t>
</w:t>
            </w:r>
            <w:r>
              <w:rPr>
                <w:rFonts w:ascii="Times New Roman"/>
                <w:b/>
                <w:i w:val="false"/>
                <w:color w:val="000000"/>
                <w:sz w:val="20"/>
              </w:rPr>
              <w:t>5. Егер жер қойнауын пайдалануға арналған бір келiсiмшарт бойынша жер қойнауын пайдалану құқығы жай серiктестiк (консорциум) құрамындағы бірнеше жеке және (немесе) заңды тұлғаларға тиесiлi болса, онда жер қойнауын пайдалануға арналған мұндай келiсiмшарт бойынша жүзеге асырылатын қызмет бойынша жай серiктестiкке (консорциумға) қатысушылар осындай қызмет бойынша жиынтық салық есебін жүргізуге жауапты жай серiктестiкке (консорциумға) қатысушылардың уәкілетті өкілін айқындауға міндетті.</w:t>
            </w:r>
          </w:p>
          <w:bookmarkEnd w:id="4633"/>
          <w:p>
            <w:pPr>
              <w:spacing w:after="20"/>
              <w:ind w:left="20"/>
              <w:jc w:val="both"/>
            </w:pPr>
            <w:r>
              <w:rPr>
                <w:rFonts w:ascii="Times New Roman"/>
                <w:b w:val="false"/>
                <w:i w:val="false"/>
                <w:color w:val="000000"/>
                <w:sz w:val="20"/>
              </w:rPr>
              <w:t>
</w:t>
            </w:r>
            <w:r>
              <w:rPr>
                <w:rFonts w:ascii="Times New Roman"/>
                <w:b/>
                <w:i w:val="false"/>
                <w:color w:val="000000"/>
                <w:sz w:val="20"/>
              </w:rPr>
              <w:t>Жай серiктестiкке (консорциумға) қатысушылардың уәкілетті өкілі осы Кодекстің талаптарына сәйкес жер қойнауын пайдалануға арналған келiсiмшарт бойынша жүзеге асырылатын қызмет бойынша жиынтық салық есебін жүргізуге міндетті.</w:t>
            </w:r>
          </w:p>
          <w:p>
            <w:pPr>
              <w:spacing w:after="20"/>
              <w:ind w:left="20"/>
              <w:jc w:val="both"/>
            </w:pPr>
            <w:r>
              <w:rPr>
                <w:rFonts w:ascii="Times New Roman"/>
                <w:b w:val="false"/>
                <w:i w:val="false"/>
                <w:color w:val="000000"/>
                <w:sz w:val="20"/>
              </w:rPr>
              <w:t>
</w:t>
            </w:r>
            <w:r>
              <w:rPr>
                <w:rFonts w:ascii="Times New Roman"/>
                <w:b/>
                <w:i w:val="false"/>
                <w:color w:val="000000"/>
                <w:sz w:val="20"/>
              </w:rPr>
              <w:t>Өнімді бөлу туралы келісім (келісімшарт) шеңберінде жер қойнауын пайдалану бойынша операциялар жүзеге асырылған жағдайда осындай уәкілетті өкіл ретінде оператор танылады.</w:t>
            </w:r>
          </w:p>
          <w:p>
            <w:pPr>
              <w:spacing w:after="20"/>
              <w:ind w:left="20"/>
              <w:jc w:val="both"/>
            </w:pPr>
            <w:r>
              <w:rPr>
                <w:rFonts w:ascii="Times New Roman"/>
                <w:b w:val="false"/>
                <w:i w:val="false"/>
                <w:color w:val="000000"/>
                <w:sz w:val="20"/>
              </w:rPr>
              <w:t>
</w:t>
            </w:r>
            <w:r>
              <w:rPr>
                <w:rFonts w:ascii="Times New Roman"/>
                <w:b/>
                <w:i w:val="false"/>
                <w:color w:val="000000"/>
                <w:sz w:val="20"/>
              </w:rPr>
              <w:t>Жай серiктестiкке (консорциумға) қатысушылардың уәкілетті өкілінің, оның ішінде оператордың өкілеттігі осы Кодекстің 17 немесе 17-1-баптарының талаптарына сәйкес расталуы тиіс.</w:t>
            </w:r>
          </w:p>
          <w:bookmarkStart w:name="z2940" w:id="4634"/>
          <w:p>
            <w:pPr>
              <w:spacing w:after="20"/>
              <w:ind w:left="20"/>
              <w:jc w:val="both"/>
            </w:pPr>
            <w:r>
              <w:rPr>
                <w:rFonts w:ascii="Times New Roman"/>
                <w:b w:val="false"/>
                <w:i w:val="false"/>
                <w:color w:val="000000"/>
                <w:sz w:val="20"/>
              </w:rPr>
              <w:t>
</w:t>
            </w:r>
            <w:r>
              <w:rPr>
                <w:rFonts w:ascii="Times New Roman"/>
                <w:b/>
                <w:i w:val="false"/>
                <w:color w:val="000000"/>
                <w:sz w:val="20"/>
              </w:rPr>
              <w:t>6. Жер қойнауын пайдалануға арналған келiсiмшарт бойынша салық міндеттемелерін орындауды осы Кодексте белгіленген тәртіппен жай серiктестiкке (консорциумға) қатысушы (қатысушылар) және (немесе) осындай қызмет бойынша жиынтық салық есебін жүргізуге жауапты жай серiктестiкке (консорциумға) қатысушылардың уәкілетті өкілі жиынтық салық есебі деректерінің негізінде жүргізеді. Бұл ретте осы Кодекстің 308-1-бабы 3-тармағының 2) тармақшасында көзделген жағдайларды қоспағанда, салықтық есептілік нысандарын ұсыну бойынша салық міндеттемелерін орындауды жай серiктестiкке (консорциумға) қатысушы (қатысушылар) дербес жүзеге асырады.</w:t>
            </w:r>
          </w:p>
          <w:bookmarkEnd w:id="463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308-бап жаңа редакцияда - ҚР 2010.06.30 </w:t>
            </w:r>
            <w:r>
              <w:rPr>
                <w:rFonts w:ascii="Times New Roman"/>
                <w:b w:val="false"/>
                <w:i w:val="false"/>
                <w:color w:val="000000"/>
                <w:sz w:val="20"/>
              </w:rPr>
              <w:t>N 297-IV</w:t>
            </w:r>
            <w:r>
              <w:rPr>
                <w:rFonts w:ascii="Times New Roman"/>
                <w:b w:val="false"/>
                <w:i w:val="false"/>
                <w:color w:val="ff0000"/>
                <w:sz w:val="20"/>
              </w:rPr>
              <w:t xml:space="preserve">(2009.01.01 бастап қолданысқа енгізіледі) Заңымен; өзгерістер енгізілді - ҚР 05.12.2013 </w:t>
            </w:r>
            <w:r>
              <w:rPr>
                <w:rFonts w:ascii="Times New Roman"/>
                <w:b w:val="false"/>
                <w:i w:val="false"/>
                <w:color w:val="000000"/>
                <w:sz w:val="20"/>
              </w:rPr>
              <w:t>N 152-V</w:t>
            </w:r>
            <w:r>
              <w:rPr>
                <w:rFonts w:ascii="Times New Roman"/>
                <w:b w:val="false"/>
                <w:i w:val="false"/>
                <w:color w:val="ff0000"/>
                <w:sz w:val="20"/>
              </w:rPr>
              <w:t xml:space="preserve"> (01.01.2009 бастап қолданысқа енгізіледі); 29.12.2014 </w:t>
            </w:r>
            <w:r>
              <w:rPr>
                <w:rFonts w:ascii="Times New Roman"/>
                <w:b w:val="false"/>
                <w:i w:val="false"/>
                <w:color w:val="000000"/>
                <w:sz w:val="20"/>
              </w:rPr>
              <w:t>№ 271-V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0"/>
              </w:rPr>
              <w:t>
</w:t>
            </w:r>
          </w:p>
          <w:bookmarkStart w:name="z5930" w:id="4635"/>
          <w:p>
            <w:pPr>
              <w:spacing w:after="0"/>
              <w:ind w:left="0"/>
              <w:jc w:val="both"/>
            </w:pPr>
            <w:r>
              <w:rPr>
                <w:rFonts w:ascii="Times New Roman"/>
                <w:b/>
                <w:i w:val="false"/>
                <w:color w:val="000000"/>
              </w:rPr>
              <w:t xml:space="preserve"> 308-1-бап. Жекелеген жер қойнауын пайдаланушылардың салық міндеттемесін орындау тәртібі</w:t>
            </w:r>
          </w:p>
          <w:bookmarkEnd w:id="4635"/>
          <w:bookmarkStart w:name="z5931" w:id="4636"/>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Үкiметi немесе құзыреттi орган мен жер қойнауын пайдаланушы арасында 2009 жылғы 1 қаңтарға дейiн жасалған және мiндеттi салық сараптамасынан өткен, өнiмдi бөлу туралы келiсiмде (келiсiмшартта), сондай-ақ Қазақстан Республикасының Президентi бекiткен жер қойнауын пайдалануға арналған келiсiмшартта айқындалған салық режимi мұндай келiсiмнiң (келiсiмшарттың) ережелеріне сәйкес оларға қатысты салық режимiнiң тұрақтылығы тiкелей көзделген салық және бюджетке төленетiн басқа да мiндеттi төлемдер үшiн сақталады, мұндай келiсiмнiң (келiсiмшарттың) белгiленген бүкiл қолданылу мерзiмi iшiнде тек қана оның тараптарына қатысты, сондай-ақ операторларға қатысты қолданылады, мұндай келiсiмнiң (келiсiмшарттың) тараптары болып табылмайтын тұлғаларға немесе операторларға қолданылмайды және тараптардың өзара келiсiмi бойынша өзгертiлуi мүмкiн.</w:t>
            </w:r>
          </w:p>
          <w:bookmarkEnd w:id="4636"/>
          <w:p>
            <w:pPr>
              <w:spacing w:after="20"/>
              <w:ind w:left="20"/>
              <w:jc w:val="both"/>
            </w:pPr>
            <w:r>
              <w:rPr>
                <w:rFonts w:ascii="Times New Roman"/>
                <w:b w:val="false"/>
                <w:i w:val="false"/>
                <w:color w:val="000000"/>
                <w:sz w:val="20"/>
              </w:rPr>
              <w:t>
</w:t>
            </w:r>
            <w:r>
              <w:rPr>
                <w:rFonts w:ascii="Times New Roman"/>
                <w:b/>
                <w:i w:val="false"/>
                <w:color w:val="000000"/>
                <w:sz w:val="20"/>
              </w:rPr>
              <w:t>Төлем көзiнен ұсталуға жататын, жер қойнауын пайдаланушы салық агентi ретiнде әрекет ететiн салыққа қатысты салық мiндеттемелерiн орындау Қазақстан Республикасының Үкiметi немесе құзыреттi орган мен жер қойнауын пайдаланушы арасында 2009 жылғы 1 қаңтарға дейiн жасалған және мiндеттi салық сараптамасынан өткен, өнiмдi бөлу туралы келiсiмде (келiсiмшартта) және Қазақстан Республикасының Президентi бекiткен жер қойнауын пайдалануға арналған келiсiмшартта төлем көзiнен ұсталатын салық салу тәртiбiн реттейтiн ережелердің болуына қарамастан, оларды төлеу жөнiндегi мiндеттемелер туындаған кезде қолданыста болған Қазақстан Республикасының салық заңнамасына сәйкес жүргiзiледi.</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Үкiметi немесе құзыреттi орган мен жер қойнауын пайдаланушы арасында 2009 жылғы 1 қаңтарға дейiн жасалған және мiндеттi салық сараптамасынан өткен өнiмдi бөлу туралы келiсiмнiң (келiсiмшарттың) салық режимiнде, сондай-ақ Қазақстан Республикасының Президентi бекiткен жер қойнауын пайдалануға арналған келiсiмшарттың салық режимiнде көзделген салық және бюджетке төленетiн басқа да мiндеттi төлемдердiң жекелеген түрлерiнiң күшi жойылған жағдайда, жер қойнауын пайдаланушы өнiмдi бөлу туралы келiсiмде (келiсiмшартта) және (немесе) жер қойнауын пайдалануға арналған келiсiмшартта белгiленген тәртiппен және мөлшерде, олардың қолданылу мерзiмi аяқталғанға немесе Қазақстан Республикасының заңнамасында белгiленген тәртiппен тиiстi өзгерiстер мен толықтырулар енгiзілгенге дейiн оларды бюджетке төлеудi жалғастырады.</w:t>
            </w:r>
          </w:p>
          <w:bookmarkStart w:name="z5932" w:id="4637"/>
          <w:p>
            <w:pPr>
              <w:spacing w:after="20"/>
              <w:ind w:left="20"/>
              <w:jc w:val="both"/>
            </w:pPr>
            <w:r>
              <w:rPr>
                <w:rFonts w:ascii="Times New Roman"/>
                <w:b w:val="false"/>
                <w:i w:val="false"/>
                <w:color w:val="000000"/>
                <w:sz w:val="20"/>
              </w:rPr>
              <w:t>
</w:t>
            </w:r>
            <w:r>
              <w:rPr>
                <w:rFonts w:ascii="Times New Roman"/>
                <w:b/>
                <w:i w:val="false"/>
                <w:color w:val="000000"/>
                <w:sz w:val="20"/>
              </w:rPr>
              <w:t>2. Егер Қазақстан Республикасының Үкiметi немесе құзыреттi орган мен жер қойнауын пайдаланушы арасында 2009 жылғы 1 қаңтарға дейiн жасалған және мiндеттi салық сараптамасынан өткен, өнiмдi бөлу туралы келiсiм (келiсiмшарт) ережелерінде операторды айқындау көзделсе және осы келiсiм (келiсiмшарт) бойынша салық мiндеттемесiн орындауды оператор жүзеге асырса, онда мұндай оператор осы баптың 1-тармағына сәйкес осы келiсiмнiң (келiсiмшарттың) тараптарына қатысты қолданылатын салық режимiне сәйкес аталған келiсiмнiң (келiсiмшарттың) салық мiндеттемесiн орындайды.</w:t>
            </w:r>
          </w:p>
          <w:bookmarkEnd w:id="4637"/>
          <w:bookmarkStart w:name="z5933" w:id="4638"/>
          <w:p>
            <w:pPr>
              <w:spacing w:after="20"/>
              <w:ind w:left="20"/>
              <w:jc w:val="both"/>
            </w:pPr>
            <w:r>
              <w:rPr>
                <w:rFonts w:ascii="Times New Roman"/>
                <w:b w:val="false"/>
                <w:i w:val="false"/>
                <w:color w:val="000000"/>
                <w:sz w:val="20"/>
              </w:rPr>
              <w:t>
</w:t>
            </w:r>
            <w:r>
              <w:rPr>
                <w:rFonts w:ascii="Times New Roman"/>
                <w:b/>
                <w:i w:val="false"/>
                <w:color w:val="000000"/>
                <w:sz w:val="20"/>
              </w:rPr>
              <w:t>3. Өнiмдi бөлу туралы келiсiм (келiсiмшарт) шеңберінде жай серiктестiкке (консорциумға) қатысушылардың салық міндеттемелерін орындау төменде көрсетілген тәсілдердің бірімен жүзеге асырылуы мүмкін:</w:t>
            </w:r>
          </w:p>
          <w:bookmarkEnd w:id="4638"/>
          <w:bookmarkStart w:name="z5934" w:id="4639"/>
          <w:p>
            <w:pPr>
              <w:spacing w:after="20"/>
              <w:ind w:left="20"/>
              <w:jc w:val="both"/>
            </w:pPr>
            <w:r>
              <w:rPr>
                <w:rFonts w:ascii="Times New Roman"/>
                <w:b w:val="false"/>
                <w:i w:val="false"/>
                <w:color w:val="000000"/>
                <w:sz w:val="20"/>
              </w:rPr>
              <w:t>
</w:t>
            </w:r>
            <w:r>
              <w:rPr>
                <w:rFonts w:ascii="Times New Roman"/>
                <w:b/>
                <w:i w:val="false"/>
                <w:color w:val="000000"/>
                <w:sz w:val="20"/>
              </w:rPr>
              <w:t>1) жай серіктестікке (консорциумға) қатысушының салық міндеттемесін орындауы дербес немесе аталған қатысушының үлесіне қатысты міндеттемелер бөлігінде ғана осындай қатысушының атынан және тапсырмасы бойынша оператор жүзеге асырады. Бұл ретте салықтық нысандарда салық төлеуші ретінде – жай серiктестiкке (консорциумға) қатысушының деректемелері, уәкілетті өкіл ретінде оператордың деректемелері көрсетіледі;</w:t>
            </w:r>
          </w:p>
          <w:bookmarkEnd w:id="4639"/>
          <w:bookmarkStart w:name="z5935" w:id="4640"/>
          <w:p>
            <w:pPr>
              <w:spacing w:after="20"/>
              <w:ind w:left="20"/>
              <w:jc w:val="both"/>
            </w:pPr>
            <w:r>
              <w:rPr>
                <w:rFonts w:ascii="Times New Roman"/>
                <w:b w:val="false"/>
                <w:i w:val="false"/>
                <w:color w:val="000000"/>
                <w:sz w:val="20"/>
              </w:rPr>
              <w:t>
</w:t>
            </w:r>
            <w:r>
              <w:rPr>
                <w:rFonts w:ascii="Times New Roman"/>
                <w:b/>
                <w:i w:val="false"/>
                <w:color w:val="000000"/>
                <w:sz w:val="20"/>
              </w:rPr>
              <w:t>2) жай серіктестікке (консорциумға) қатысушының салық міндеттемесін орындауды өнімді бөлу туралы келісім (келісімшарт) шеңберінде жүзеге асырылатын қызмет бойынша оператор жиынтық түрде жүзеге асырады. Бұл ретте салықтық нысандарды жасау мен табыс етуді (кері қайтаруды) осы Кодекстің 8-тарауында көзделген тәртіппен салық төлеуші ретінде оператордың деректемелерін көрсетіп, оператор жүзеге асырады.</w:t>
            </w:r>
          </w:p>
          <w:bookmarkEnd w:id="4640"/>
          <w:bookmarkStart w:name="z5936" w:id="4641"/>
          <w:p>
            <w:pPr>
              <w:spacing w:after="20"/>
              <w:ind w:left="20"/>
              <w:jc w:val="both"/>
            </w:pPr>
            <w:r>
              <w:rPr>
                <w:rFonts w:ascii="Times New Roman"/>
                <w:b w:val="false"/>
                <w:i w:val="false"/>
                <w:color w:val="000000"/>
                <w:sz w:val="20"/>
              </w:rPr>
              <w:t>
</w:t>
            </w:r>
            <w:r>
              <w:rPr>
                <w:rFonts w:ascii="Times New Roman"/>
                <w:b/>
                <w:i w:val="false"/>
                <w:color w:val="000000"/>
                <w:sz w:val="20"/>
              </w:rPr>
              <w:t>4. Егер жер қойнауын пайдалану бойынша операцияларды орындау барысында операторда салық заңнамасының талаптарына сәйкес салық төлеушідегідей (салық агентіндегідей) салық міндеттемелері пайда болса, онда мұндай салық міндеттемелерін оператор дербес орындайды.</w:t>
            </w:r>
          </w:p>
          <w:bookmarkEnd w:id="464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42-тарау 308-1-баппен толықтырылды - ҚР 2010.06.30 </w:t>
            </w:r>
            <w:r>
              <w:rPr>
                <w:rFonts w:ascii="Times New Roman"/>
                <w:b w:val="false"/>
                <w:i w:val="false"/>
                <w:color w:val="000000"/>
                <w:sz w:val="20"/>
              </w:rPr>
              <w:t>N 297-IV</w:t>
            </w:r>
            <w:r>
              <w:rPr>
                <w:rFonts w:ascii="Times New Roman"/>
                <w:b w:val="false"/>
                <w:i w:val="false"/>
                <w:color w:val="ff0000"/>
                <w:sz w:val="20"/>
              </w:rPr>
              <w:t xml:space="preserve"> (2009.01.01 бастап қолданысқа енгізіледі) Заңымен.</w:t>
            </w:r>
            <w:r>
              <w:br/>
            </w:r>
            <w:r>
              <w:rPr>
                <w:rFonts w:ascii="Times New Roman"/>
                <w:b w:val="false"/>
                <w:i w:val="false"/>
                <w:color w:val="000000"/>
                <w:sz w:val="20"/>
              </w:rPr>
              <w:t>
</w:t>
            </w:r>
          </w:p>
          <w:p>
            <w:pPr>
              <w:spacing w:after="20"/>
              <w:ind w:left="20"/>
              <w:jc w:val="both"/>
            </w:pPr>
            <w:r>
              <w:rPr>
                <w:rFonts w:ascii="Times New Roman"/>
                <w:b/>
                <w:i w:val="false"/>
                <w:color w:val="000000"/>
                <w:sz w:val="20"/>
              </w:rPr>
              <w:t>308-2-бап. Роялти және Қазақстан Республикасының өнімді бөлу бойынша үлесі жөніндегі салық міндеттемесін заттай нысанда орындау тәртібі</w:t>
            </w:r>
          </w:p>
          <w:bookmarkStart w:name="z8645" w:id="4642"/>
          <w:p>
            <w:pPr>
              <w:spacing w:after="20"/>
              <w:ind w:left="20"/>
              <w:jc w:val="both"/>
            </w:pPr>
            <w:r>
              <w:rPr>
                <w:rFonts w:ascii="Times New Roman"/>
                <w:b w:val="false"/>
                <w:i w:val="false"/>
                <w:color w:val="000000"/>
                <w:sz w:val="20"/>
              </w:rPr>
              <w:t>
</w:t>
            </w:r>
            <w:r>
              <w:rPr>
                <w:rFonts w:ascii="Times New Roman"/>
                <w:b/>
                <w:i w:val="false"/>
                <w:color w:val="000000"/>
                <w:sz w:val="20"/>
              </w:rPr>
              <w:t>1. Роялтиді және Қазақстан Республикасының өнімді бөлу бойынша үлесін төлеу жөніндегі салық міндеттемесін ақшалай нысанда орындау мынадай шарттар бір мезгілде сақталған кезде:</w:t>
            </w:r>
          </w:p>
          <w:bookmarkEnd w:id="4642"/>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308-1-бабында көрсетілген, өнімді бөлу туралы келісімдерде (келісімшарттарда), Қазақстан Республикасының Президенті бекіткен жер қойнауын пайдалануға арналған келісімшартта роялтиді және (немесе) Қазақстан Республикасының өнімді бөлу бойынша үлесін төлеу жөніндегі салық міндеттемесін орындау есебіне заттай нысанда пайдалы қазбаларды жер қойнауын пайдаланушының беруі көзделген;</w:t>
            </w:r>
          </w:p>
          <w:p>
            <w:pPr>
              <w:spacing w:after="20"/>
              <w:ind w:left="20"/>
              <w:jc w:val="both"/>
            </w:pPr>
            <w:r>
              <w:rPr>
                <w:rFonts w:ascii="Times New Roman"/>
                <w:b w:val="false"/>
                <w:i w:val="false"/>
                <w:color w:val="000000"/>
                <w:sz w:val="20"/>
              </w:rPr>
              <w:t>
</w:t>
            </w:r>
            <w:r>
              <w:rPr>
                <w:rFonts w:ascii="Times New Roman"/>
                <w:b/>
                <w:i w:val="false"/>
                <w:color w:val="000000"/>
                <w:sz w:val="20"/>
              </w:rPr>
              <w:t>2) жер қойнауын пайдаланушы салық міндеттемесін орындау есебіне заттай нысанда берген пайдалы қазбаларды мемлекет атынан алушы Қазақстан Республикасы Үкіметінің шешімімен айқындалған кезде уақытша, толық немесе ішінара заттай нысанға ауыстырылуы мүмкін.</w:t>
            </w:r>
          </w:p>
          <w:bookmarkStart w:name="z8646" w:id="4643"/>
          <w:p>
            <w:pPr>
              <w:spacing w:after="20"/>
              <w:ind w:left="20"/>
              <w:jc w:val="both"/>
            </w:pPr>
            <w:r>
              <w:rPr>
                <w:rFonts w:ascii="Times New Roman"/>
                <w:b w:val="false"/>
                <w:i w:val="false"/>
                <w:color w:val="000000"/>
                <w:sz w:val="20"/>
              </w:rPr>
              <w:t>
</w:t>
            </w:r>
            <w:r>
              <w:rPr>
                <w:rFonts w:ascii="Times New Roman"/>
                <w:b/>
                <w:i w:val="false"/>
                <w:color w:val="000000"/>
                <w:sz w:val="20"/>
              </w:rPr>
              <w:t>2. Салық міндеттемесін заттай нысанда орындау үшін:</w:t>
            </w:r>
          </w:p>
          <w:bookmarkEnd w:id="4643"/>
          <w:p>
            <w:pPr>
              <w:spacing w:after="20"/>
              <w:ind w:left="20"/>
              <w:jc w:val="both"/>
            </w:pPr>
            <w:r>
              <w:rPr>
                <w:rFonts w:ascii="Times New Roman"/>
                <w:b w:val="false"/>
                <w:i w:val="false"/>
                <w:color w:val="000000"/>
                <w:sz w:val="20"/>
              </w:rPr>
              <w:t>
</w:t>
            </w:r>
            <w:r>
              <w:rPr>
                <w:rFonts w:ascii="Times New Roman"/>
                <w:b/>
                <w:i w:val="false"/>
                <w:color w:val="000000"/>
                <w:sz w:val="20"/>
              </w:rPr>
              <w:t>1) жер қойнауын пайдаланушы осы Кодекстің 308-1-бабында көрсетілген, өнімді бөлу туралы келісімде (келісімшартта) және (немесе) Қазақстан Республикасының Президенті бекіткен жер қойнауын пайдалануға арналған келісімшартта не осындай келісімде және (немесе) келісімшартта көзделген өзге де құжатта белгіленген тәртіппен және мерзімдерде пайдалы қазбаларды мемлекет атынан алушыға береді;</w:t>
            </w:r>
          </w:p>
          <w:p>
            <w:pPr>
              <w:spacing w:after="20"/>
              <w:ind w:left="20"/>
              <w:jc w:val="both"/>
            </w:pPr>
            <w:r>
              <w:rPr>
                <w:rFonts w:ascii="Times New Roman"/>
                <w:b w:val="false"/>
                <w:i w:val="false"/>
                <w:color w:val="000000"/>
                <w:sz w:val="20"/>
              </w:rPr>
              <w:t>
</w:t>
            </w:r>
            <w:r>
              <w:rPr>
                <w:rFonts w:ascii="Times New Roman"/>
                <w:b/>
                <w:i w:val="false"/>
                <w:color w:val="000000"/>
                <w:sz w:val="20"/>
              </w:rPr>
              <w:t>2) мемлекет атынан алушы Қазақстан Республикасының трансферттік баға белгілеу туралы заңнамасының сақталуын ескере отырып, пайдалы қазбаларды дербес немесе осындай өткізуді жүзеге асыруға мемлекет атынан алушы уәкілеттік берген тұлға арқылы өткізеді;</w:t>
            </w:r>
          </w:p>
          <w:p>
            <w:pPr>
              <w:spacing w:after="20"/>
              <w:ind w:left="20"/>
              <w:jc w:val="both"/>
            </w:pPr>
            <w:r>
              <w:rPr>
                <w:rFonts w:ascii="Times New Roman"/>
                <w:b w:val="false"/>
                <w:i w:val="false"/>
                <w:color w:val="000000"/>
                <w:sz w:val="20"/>
              </w:rPr>
              <w:t>
</w:t>
            </w:r>
            <w:r>
              <w:rPr>
                <w:rFonts w:ascii="Times New Roman"/>
                <w:b/>
                <w:i w:val="false"/>
                <w:color w:val="000000"/>
                <w:sz w:val="20"/>
              </w:rPr>
              <w:t>3) мемлекет атынан алушы немесе осындай өткізуді жүзеге асыруға мемлекет атынан алушы уәкілеттік берген тұлға Қазақстан Республикасының Үкіметі белгілеген міндеттемені заттай нысанда орындау тәртібіне сәйкес есептелген мөлшерде ағымдағы төлемдерді айқындайды және бюджетке аударады;</w:t>
            </w:r>
          </w:p>
          <w:p>
            <w:pPr>
              <w:spacing w:after="20"/>
              <w:ind w:left="20"/>
              <w:jc w:val="both"/>
            </w:pPr>
            <w:r>
              <w:rPr>
                <w:rFonts w:ascii="Times New Roman"/>
                <w:b w:val="false"/>
                <w:i w:val="false"/>
                <w:color w:val="000000"/>
                <w:sz w:val="20"/>
              </w:rPr>
              <w:t>
</w:t>
            </w:r>
            <w:r>
              <w:rPr>
                <w:rFonts w:ascii="Times New Roman"/>
                <w:b/>
                <w:i w:val="false"/>
                <w:color w:val="000000"/>
                <w:sz w:val="20"/>
              </w:rPr>
              <w:t>4) жер қойнауын пайдаланушы, мемлекет атынан алушы салық міндеттемесін заттай нысанда орындау бойынша декларацияны (ағымдағы төлемдердің есебін) орналасқан жеріндегі салық органдарына осы Кодексте көзделген тәртіппен және уәкілетті орган белгілеген нысан бойынша табыс етеді.</w:t>
            </w:r>
          </w:p>
          <w:bookmarkStart w:name="z8647" w:id="4644"/>
          <w:p>
            <w:pPr>
              <w:spacing w:after="20"/>
              <w:ind w:left="20"/>
              <w:jc w:val="both"/>
            </w:pPr>
            <w:r>
              <w:rPr>
                <w:rFonts w:ascii="Times New Roman"/>
                <w:b w:val="false"/>
                <w:i w:val="false"/>
                <w:color w:val="000000"/>
                <w:sz w:val="20"/>
              </w:rPr>
              <w:t>
</w:t>
            </w:r>
            <w:r>
              <w:rPr>
                <w:rFonts w:ascii="Times New Roman"/>
                <w:b/>
                <w:i w:val="false"/>
                <w:color w:val="000000"/>
                <w:sz w:val="20"/>
              </w:rPr>
              <w:t>3. Күнтізбелік тоқсан салықтар бойынша жер қойнауын пайдаланушының салық міндеттемесін заттай нысанда орындауы үшін салық кезеңі болып табылады.</w:t>
            </w:r>
          </w:p>
          <w:bookmarkEnd w:id="4644"/>
          <w:p>
            <w:pPr>
              <w:spacing w:after="20"/>
              <w:ind w:left="20"/>
              <w:jc w:val="both"/>
            </w:pPr>
            <w:r>
              <w:rPr>
                <w:rFonts w:ascii="Times New Roman"/>
                <w:b w:val="false"/>
                <w:i w:val="false"/>
                <w:color w:val="000000"/>
                <w:sz w:val="20"/>
              </w:rPr>
              <w:t>
</w:t>
            </w:r>
            <w:r>
              <w:rPr>
                <w:rFonts w:ascii="Times New Roman"/>
                <w:b/>
                <w:i w:val="false"/>
                <w:color w:val="000000"/>
                <w:sz w:val="20"/>
              </w:rPr>
              <w:t>Салықтар бойынша жер қойнауын пайдаланушы салық міндеттемесін орындау есебіне заттай нысанда беретін пайдалы қазбаларды іс жүзінде өткізуден алынған ақшаны төлеу бөлігінде күнтізбелік жыл мемлекет атынан алушы үшін салық кезеңі болып табылады.</w:t>
            </w:r>
          </w:p>
          <w:bookmarkStart w:name="z8648" w:id="4645"/>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міндеттемесін орындау есебіне заттай нысанда берілетін пайдалы қазбалардың көлемін айқындау, оны ақшалай мәнде есептеу, сондай-ақ оларды өткізу Қазақстан Республикасының Үкіметі белгілеген міндеттемені заттай нысанда орындау тәртібімен </w:t>
            </w:r>
            <w:r>
              <w:rPr>
                <w:rFonts w:ascii="Times New Roman"/>
                <w:b/>
                <w:i w:val="false"/>
                <w:color w:val="000000"/>
                <w:sz w:val="20"/>
              </w:rPr>
              <w:t>жүзеге асырылады</w:t>
            </w:r>
            <w:r>
              <w:rPr>
                <w:rFonts w:ascii="Times New Roman"/>
                <w:b/>
                <w:i w:val="false"/>
                <w:color w:val="000000"/>
                <w:sz w:val="20"/>
              </w:rPr>
              <w:t>.</w:t>
            </w:r>
          </w:p>
          <w:bookmarkEnd w:id="4645"/>
          <w:bookmarkStart w:name="z8649" w:id="4646"/>
          <w:p>
            <w:pPr>
              <w:spacing w:after="20"/>
              <w:ind w:left="20"/>
              <w:jc w:val="both"/>
            </w:pPr>
            <w:r>
              <w:rPr>
                <w:rFonts w:ascii="Times New Roman"/>
                <w:b w:val="false"/>
                <w:i w:val="false"/>
                <w:color w:val="000000"/>
                <w:sz w:val="20"/>
              </w:rPr>
              <w:t>
</w:t>
            </w:r>
            <w:r>
              <w:rPr>
                <w:rFonts w:ascii="Times New Roman"/>
                <w:b/>
                <w:i w:val="false"/>
                <w:color w:val="000000"/>
                <w:sz w:val="20"/>
              </w:rPr>
              <w:t>5. Жер қойнауын пайдаланушы салық міндеттемесін заттай нысанда орындау туралы декларацияны орналасқан жеріндегі салық органына салық кезеңінен кейінгі екінші айдың 15-күнінен кешіктірмей табыс етеді.</w:t>
            </w:r>
          </w:p>
          <w:bookmarkEnd w:id="4646"/>
          <w:bookmarkStart w:name="z8650" w:id="4647"/>
          <w:p>
            <w:pPr>
              <w:spacing w:after="20"/>
              <w:ind w:left="20"/>
              <w:jc w:val="both"/>
            </w:pPr>
            <w:r>
              <w:rPr>
                <w:rFonts w:ascii="Times New Roman"/>
                <w:b w:val="false"/>
                <w:i w:val="false"/>
                <w:color w:val="000000"/>
                <w:sz w:val="20"/>
              </w:rPr>
              <w:t>
</w:t>
            </w:r>
            <w:r>
              <w:rPr>
                <w:rFonts w:ascii="Times New Roman"/>
                <w:b/>
                <w:i w:val="false"/>
                <w:color w:val="000000"/>
                <w:sz w:val="20"/>
              </w:rPr>
              <w:t>6. Мемлекет атынан алушы орналасқан жеріндегі салық органына:</w:t>
            </w:r>
          </w:p>
          <w:bookmarkEnd w:id="4647"/>
          <w:p>
            <w:pPr>
              <w:spacing w:after="20"/>
              <w:ind w:left="20"/>
              <w:jc w:val="both"/>
            </w:pPr>
            <w:r>
              <w:rPr>
                <w:rFonts w:ascii="Times New Roman"/>
                <w:b w:val="false"/>
                <w:i w:val="false"/>
                <w:color w:val="000000"/>
                <w:sz w:val="20"/>
              </w:rPr>
              <w:t>
</w:t>
            </w:r>
            <w:r>
              <w:rPr>
                <w:rFonts w:ascii="Times New Roman"/>
                <w:b/>
                <w:i w:val="false"/>
                <w:color w:val="000000"/>
                <w:sz w:val="20"/>
              </w:rPr>
              <w:t>1) салық міндеттемесін заттай нысанда орындау бойынша ағымдағы төлемдердің есебін салық кезеңінен кейінгі екінші айдың 15-күнінен кешіктірмей табыс етеді.</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69-бабының 3-тармағында көзделген жағдайларды қоспағанда, салық міндеттемесін заттай нысанда орындау бойынша ағымдағы төлемдердің есебін табыс етуге, оған өзгерістер мен толықтырулар енгізуге, сондай-ақ осы тармақтың 2) тармақшасында көрсетілген декларацияны табыс ету үшін белгіленген мерзімнен кейін оны кері қайтарып алуға жол берілмейді;</w:t>
            </w:r>
          </w:p>
          <w:p>
            <w:pPr>
              <w:spacing w:after="20"/>
              <w:ind w:left="20"/>
              <w:jc w:val="both"/>
            </w:pPr>
            <w:r>
              <w:rPr>
                <w:rFonts w:ascii="Times New Roman"/>
                <w:b w:val="false"/>
                <w:i w:val="false"/>
                <w:color w:val="000000"/>
                <w:sz w:val="20"/>
              </w:rPr>
              <w:t>
</w:t>
            </w:r>
            <w:r>
              <w:rPr>
                <w:rFonts w:ascii="Times New Roman"/>
                <w:b/>
                <w:i w:val="false"/>
                <w:color w:val="000000"/>
                <w:sz w:val="20"/>
              </w:rPr>
              <w:t>2) күнтізбелік жыл үшін салық міндеттемесін заттай нысанда орындау туралы декларацияны есепті күнтізбелік жылдан кейінгі жылдың 31 наурызынан кешіктірмей табыс етеді.</w:t>
            </w:r>
          </w:p>
          <w:p>
            <w:pPr>
              <w:spacing w:after="20"/>
              <w:ind w:left="20"/>
              <w:jc w:val="both"/>
            </w:pPr>
            <w:r>
              <w:rPr>
                <w:rFonts w:ascii="Times New Roman"/>
                <w:b w:val="false"/>
                <w:i w:val="false"/>
                <w:color w:val="000000"/>
                <w:sz w:val="20"/>
              </w:rPr>
              <w:t>
</w:t>
            </w:r>
            <w:r>
              <w:rPr>
                <w:rFonts w:ascii="Times New Roman"/>
                <w:b/>
                <w:i w:val="false"/>
                <w:color w:val="000000"/>
                <w:sz w:val="20"/>
              </w:rPr>
              <w:t>Мемлекет атынан алушы салықтық міндеттемені заттай нысанда орындауға байланысты қызметке қатысты корпоративтік табыс салығы және қосылған құн салығы бойынша декларацияларды тапсырмайды.</w:t>
            </w:r>
          </w:p>
          <w:bookmarkStart w:name="z8651" w:id="4648"/>
          <w:p>
            <w:pPr>
              <w:spacing w:after="20"/>
              <w:ind w:left="20"/>
              <w:jc w:val="both"/>
            </w:pPr>
            <w:r>
              <w:rPr>
                <w:rFonts w:ascii="Times New Roman"/>
                <w:b w:val="false"/>
                <w:i w:val="false"/>
                <w:color w:val="000000"/>
                <w:sz w:val="20"/>
              </w:rPr>
              <w:t>
</w:t>
            </w:r>
            <w:r>
              <w:rPr>
                <w:rFonts w:ascii="Times New Roman"/>
                <w:b/>
                <w:i w:val="false"/>
                <w:color w:val="000000"/>
                <w:sz w:val="20"/>
              </w:rPr>
              <w:t>7. Осы тармақтың екінші бөлігінде көрсетілген ағымдағы төлемдерді қоспағанда, салық кезеңі ішінде мемлекет атынан алушы тоқсан сайын салықтарды заттай нысанда төлеу есебіне ағымдағы төлемдерді айқындайды және салық кезеңінен кейінгі екінші айдың 25-күнінен кешіктірмей оларды бюджетке аударады.</w:t>
            </w:r>
          </w:p>
          <w:bookmarkEnd w:id="4648"/>
          <w:p>
            <w:pPr>
              <w:spacing w:after="20"/>
              <w:ind w:left="20"/>
              <w:jc w:val="both"/>
            </w:pPr>
            <w:r>
              <w:rPr>
                <w:rFonts w:ascii="Times New Roman"/>
                <w:b w:val="false"/>
                <w:i w:val="false"/>
                <w:color w:val="000000"/>
                <w:sz w:val="20"/>
              </w:rPr>
              <w:t>
</w:t>
            </w:r>
            <w:r>
              <w:rPr>
                <w:rFonts w:ascii="Times New Roman"/>
                <w:b/>
                <w:i w:val="false"/>
                <w:color w:val="000000"/>
                <w:sz w:val="20"/>
              </w:rPr>
              <w:t>Алдыңғы салық кезеңдері үшін алынған, бірінші тоқсанда өткізілген пайдалы қазбалар бойынша ағымдағы төлемдер алдыңғы күнтізбелік жылдың төртінші тоқсаны үшін заттай нысандағы ағымдағы төлемдердің қосымша есебінде көрсетілуге жатады және осы баптың 8-тармағында белгіленген мерзімде бюджетке аударылады.</w:t>
            </w:r>
          </w:p>
          <w:p>
            <w:pPr>
              <w:spacing w:after="20"/>
              <w:ind w:left="20"/>
              <w:jc w:val="both"/>
            </w:pPr>
            <w:r>
              <w:rPr>
                <w:rFonts w:ascii="Times New Roman"/>
                <w:b w:val="false"/>
                <w:i w:val="false"/>
                <w:color w:val="000000"/>
                <w:sz w:val="20"/>
              </w:rPr>
              <w:t>
</w:t>
            </w:r>
            <w:r>
              <w:rPr>
                <w:rFonts w:ascii="Times New Roman"/>
                <w:b/>
                <w:i w:val="false"/>
                <w:color w:val="000000"/>
                <w:sz w:val="20"/>
              </w:rPr>
              <w:t>Ағымдағы төлемдер Қазақстан Республикасының Үкіметі айқындаған міндеттемені заттай нысанда орындау тәртібіне сәйкес өтелуге жататын, осындай өткізу бойынша шығыстар азайтыла отырып, тиісті салық кезеңінде пайдалы қазбаларды өткізуден алынған ақша мөлшерінде бюджетке аударылады.</w:t>
            </w:r>
          </w:p>
          <w:bookmarkStart w:name="z8652" w:id="4649"/>
          <w:p>
            <w:pPr>
              <w:spacing w:after="20"/>
              <w:ind w:left="20"/>
              <w:jc w:val="both"/>
            </w:pPr>
            <w:r>
              <w:rPr>
                <w:rFonts w:ascii="Times New Roman"/>
                <w:b w:val="false"/>
                <w:i w:val="false"/>
                <w:color w:val="000000"/>
                <w:sz w:val="20"/>
              </w:rPr>
              <w:t>
</w:t>
            </w:r>
            <w:r>
              <w:rPr>
                <w:rFonts w:ascii="Times New Roman"/>
                <w:b/>
                <w:i w:val="false"/>
                <w:color w:val="000000"/>
                <w:sz w:val="20"/>
              </w:rPr>
              <w:t xml:space="preserve">8. Салық міндеттемесін заттай нысанда орындау туралы декларацияны табыс ету үшін белгіленген мерзімнен кейін күнтізбелік 10 күннен кешіктірілмейтін мерзімде жер қойнауын пайдаланушы салық міндеттемесін орындау есебіне алдыңғы күнтізбелік жыл ішінде заттай нысанда берген пайдалы қазбаларды өткізуден алынған ақшаны төлеуді мемлекет атынан алушы жүзеге асырады. </w:t>
            </w:r>
            <w:r>
              <w:rPr>
                <w:rFonts w:ascii="Times New Roman"/>
                <w:b/>
                <w:i w:val="false"/>
                <w:color w:val="000000"/>
                <w:sz w:val="20"/>
              </w:rPr>
              <w:t xml:space="preserve">Мұндай төлеу осы Кодекстің </w:t>
            </w:r>
            <w:r>
              <w:rPr>
                <w:rFonts w:ascii="Times New Roman"/>
                <w:b/>
                <w:i w:val="false"/>
                <w:color w:val="000000"/>
                <w:sz w:val="20"/>
              </w:rPr>
              <w:t>308-1-бабында</w:t>
            </w:r>
            <w:r>
              <w:rPr>
                <w:rFonts w:ascii="Times New Roman"/>
                <w:b/>
                <w:i w:val="false"/>
                <w:color w:val="000000"/>
                <w:sz w:val="20"/>
              </w:rPr>
              <w:t xml:space="preserve"> көрсетілген өнімді бөлу туралы тиісті келісімде (келісімшартта) және (немесе) Қазақстан Республикасының Президенті бекіткен жер қойнауын пайдалануға арналған келісімшартта көзделген валютамен жүзеге асырылады.</w:t>
            </w:r>
          </w:p>
          <w:bookmarkEnd w:id="4649"/>
          <w:p>
            <w:pPr>
              <w:spacing w:after="20"/>
              <w:ind w:left="20"/>
              <w:jc w:val="both"/>
            </w:pPr>
            <w:r>
              <w:rPr>
                <w:rFonts w:ascii="Times New Roman"/>
                <w:b w:val="false"/>
                <w:i w:val="false"/>
                <w:color w:val="000000"/>
                <w:sz w:val="20"/>
              </w:rPr>
              <w:t>
</w:t>
            </w:r>
            <w:r>
              <w:rPr>
                <w:rFonts w:ascii="Times New Roman"/>
                <w:b/>
                <w:i w:val="false"/>
                <w:color w:val="000000"/>
                <w:sz w:val="20"/>
              </w:rPr>
              <w:t>Заттай нысандағы салық міндеттемесінің күнтізбелік жыл үшін мөлшері Қазақстан Республикасының Үкіметі айқындаған міндеттемені заттай нысанда орындау тәртібіне сәйкес айқындалады.</w:t>
            </w:r>
          </w:p>
          <w:bookmarkStart w:name="z8653" w:id="4650"/>
          <w:p>
            <w:pPr>
              <w:spacing w:after="20"/>
              <w:ind w:left="20"/>
              <w:jc w:val="both"/>
            </w:pPr>
            <w:r>
              <w:rPr>
                <w:rFonts w:ascii="Times New Roman"/>
                <w:b w:val="false"/>
                <w:i w:val="false"/>
                <w:color w:val="000000"/>
                <w:sz w:val="20"/>
              </w:rPr>
              <w:t>
</w:t>
            </w:r>
            <w:r>
              <w:rPr>
                <w:rFonts w:ascii="Times New Roman"/>
                <w:b/>
                <w:i w:val="false"/>
                <w:color w:val="000000"/>
                <w:sz w:val="20"/>
              </w:rPr>
              <w:t>9. Төлеу (аудару) кезінде төлем құжаттарында мемлекет атынан алушының атауы мен сәйкестендіру нөмірі де көрсетіледі.</w:t>
            </w:r>
          </w:p>
          <w:bookmarkEnd w:id="4650"/>
          <w:bookmarkStart w:name="z8654" w:id="4651"/>
          <w:p>
            <w:pPr>
              <w:spacing w:after="20"/>
              <w:ind w:left="20"/>
              <w:jc w:val="both"/>
            </w:pPr>
            <w:r>
              <w:rPr>
                <w:rFonts w:ascii="Times New Roman"/>
                <w:b w:val="false"/>
                <w:i w:val="false"/>
                <w:color w:val="000000"/>
                <w:sz w:val="20"/>
              </w:rPr>
              <w:t>
</w:t>
            </w:r>
            <w:r>
              <w:rPr>
                <w:rFonts w:ascii="Times New Roman"/>
                <w:b/>
                <w:i w:val="false"/>
                <w:color w:val="000000"/>
                <w:sz w:val="20"/>
              </w:rPr>
              <w:t>10. Мерзімінде орындалмаған салық міндеттемесі мерзімінде орындалмаған салық міндеттемесі бойынша пайдалы қазбалардың физикалық көлемінің ақшалай мәнге аударылғандағы мөлшерінде айқындалады.</w:t>
            </w:r>
          </w:p>
          <w:bookmarkEnd w:id="4651"/>
          <w:bookmarkStart w:name="z8655" w:id="4652"/>
          <w:p>
            <w:pPr>
              <w:spacing w:after="20"/>
              <w:ind w:left="20"/>
              <w:jc w:val="both"/>
            </w:pPr>
            <w:r>
              <w:rPr>
                <w:rFonts w:ascii="Times New Roman"/>
                <w:b w:val="false"/>
                <w:i w:val="false"/>
                <w:color w:val="000000"/>
                <w:sz w:val="20"/>
              </w:rPr>
              <w:t>
</w:t>
            </w:r>
            <w:r>
              <w:rPr>
                <w:rFonts w:ascii="Times New Roman"/>
                <w:b/>
                <w:i w:val="false"/>
                <w:color w:val="000000"/>
                <w:sz w:val="20"/>
              </w:rPr>
              <w:t>11. Мерзімінде орындалмаған салық міндеттемесі бойынша пайдалы қазбалардың физикалық көлемі жер қойнауын пайдаланушы үшін салық кезеңінде берілуге жататын пайдалы қазбалардың физикалық көлемі мен салық кезеңінде нақты берілген пайдалы қазбалардың физикалық көлемі арасындағы айырма ретінде айқындалады.</w:t>
            </w:r>
          </w:p>
          <w:bookmarkEnd w:id="4652"/>
          <w:p>
            <w:pPr>
              <w:spacing w:after="20"/>
              <w:ind w:left="20"/>
              <w:jc w:val="both"/>
            </w:pPr>
            <w:r>
              <w:rPr>
                <w:rFonts w:ascii="Times New Roman"/>
                <w:b w:val="false"/>
                <w:i w:val="false"/>
                <w:color w:val="000000"/>
                <w:sz w:val="20"/>
              </w:rPr>
              <w:t>
</w:t>
            </w:r>
            <w:r>
              <w:rPr>
                <w:rFonts w:ascii="Times New Roman"/>
                <w:b/>
                <w:i w:val="false"/>
                <w:color w:val="000000"/>
                <w:sz w:val="20"/>
              </w:rPr>
              <w:t>Пайдалы қазбалардың физикалық көлемі осы Кодекстің 308-1-бабында көзделген, өнімді бөлу туралы келісімдерге (келісімшарттарға), Қазақстан Республикасының Президенті бекіткен жер қойнауын пайдалануға арналған келісімшартқа сәйкес айқындалған шартты бағалар қолданыла отырып, ақшалай мәнге аударылады.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308-1-бабында көзделген, өнімді бөлу туралы келісімдерде (келісімшарттарда), Қазақстан Республикасының Президенті бекіткен жер қойнауын пайдалануға арналған келісімшартта шартты бағаларды айқындау тәртібі болмаған жағдайда, мұндай шартты бағалар Қазақстан Республикасының Үкіметі айқындаған міндеттемені заттай нысанда орындау тәртібіне сәйкес айқындалады.</w:t>
            </w:r>
          </w:p>
          <w:bookmarkStart w:name="z8656" w:id="4653"/>
          <w:p>
            <w:pPr>
              <w:spacing w:after="20"/>
              <w:ind w:left="20"/>
              <w:jc w:val="both"/>
            </w:pPr>
            <w:r>
              <w:rPr>
                <w:rFonts w:ascii="Times New Roman"/>
                <w:b w:val="false"/>
                <w:i w:val="false"/>
                <w:color w:val="000000"/>
                <w:sz w:val="20"/>
              </w:rPr>
              <w:t>
</w:t>
            </w:r>
            <w:r>
              <w:rPr>
                <w:rFonts w:ascii="Times New Roman"/>
                <w:b/>
                <w:i w:val="false"/>
                <w:color w:val="000000"/>
                <w:sz w:val="20"/>
              </w:rPr>
              <w:t>12. Күнтізбелік жыл бойынша мерзімінде орындалмаған салық міндеттемесі бойынша пайдалы қазбалардың физикалық көлемі мемлекет атынан алушы үшін Қазақстан Республикасының Үкіметі айқындаған міндеттемені заттай нысанда орындау тәртібіне сәйкес есептелетін салық міндеттемесін орындау есебіне заттай нысанда алынған пайдалы қазбалардың есепті күнтізбелік жылда өткізуге жататын физикалық көлемі мен есепті күнтізбелік жылда нақты өткізілген пайдалы қазбалардың физикалық көлемі арасындағы айырма ретінде айқындалады.</w:t>
            </w:r>
          </w:p>
          <w:bookmarkEnd w:id="4653"/>
          <w:p>
            <w:pPr>
              <w:spacing w:after="20"/>
              <w:ind w:left="20"/>
              <w:jc w:val="both"/>
            </w:pPr>
            <w:r>
              <w:rPr>
                <w:rFonts w:ascii="Times New Roman"/>
                <w:b w:val="false"/>
                <w:i w:val="false"/>
                <w:color w:val="000000"/>
                <w:sz w:val="20"/>
              </w:rPr>
              <w:t>
</w:t>
            </w:r>
            <w:r>
              <w:rPr>
                <w:rFonts w:ascii="Times New Roman"/>
                <w:b/>
                <w:i w:val="false"/>
                <w:color w:val="000000"/>
                <w:sz w:val="20"/>
              </w:rPr>
              <w:t>Күнтізбелік жыл бойынша мерзімінде орындалмаған салық міндеттемесі бойынша пайдалы қазбалардың физикалық көлемі мемлекет атынан алушы үшін есепті күнтізбелік жылдағы орташа өлшемді нақты баға қолданыла отырып, бірақ осы баптың 11-тармағында көзделген орташа өлшемді шартты бағадан кем болмайтындай ақшалай мәнге аударылады.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42-тарау 308-2-баппен толықтырылды - ҚР 30.11.2016 </w:t>
            </w:r>
            <w:r>
              <w:rPr>
                <w:rFonts w:ascii="Times New Roman"/>
                <w:b w:val="false"/>
                <w:i w:val="false"/>
                <w:color w:val="000000"/>
                <w:sz w:val="20"/>
              </w:rPr>
              <w:t>№ 26-VI</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өзгеріс енгізілді - ҚР 25.12.2017 </w:t>
            </w:r>
            <w:r>
              <w:rPr>
                <w:rFonts w:ascii="Times New Roman"/>
                <w:b w:val="false"/>
                <w:i w:val="false"/>
                <w:color w:val="000000"/>
                <w:sz w:val="20"/>
              </w:rPr>
              <w:t>№ 122-VI</w:t>
            </w:r>
            <w:r>
              <w:rPr>
                <w:rFonts w:ascii="Times New Roman"/>
                <w:b w:val="false"/>
                <w:i w:val="false"/>
                <w:color w:val="ff0000"/>
                <w:sz w:val="20"/>
              </w:rPr>
              <w:t xml:space="preserve"> (01.01.2016 бастап қолданысқа енгізіледі) Заңымен.</w:t>
            </w:r>
            <w:r>
              <w:br/>
            </w:r>
            <w:r>
              <w:rPr>
                <w:rFonts w:ascii="Times New Roman"/>
                <w:b w:val="false"/>
                <w:i w:val="false"/>
                <w:color w:val="000000"/>
                <w:sz w:val="20"/>
              </w:rPr>
              <w:t>
</w:t>
            </w:r>
          </w:p>
          <w:bookmarkStart w:name="z2941" w:id="4654"/>
          <w:p>
            <w:pPr>
              <w:spacing w:after="0"/>
              <w:ind w:left="0"/>
              <w:jc w:val="both"/>
            </w:pPr>
            <w:r>
              <w:rPr>
                <w:rFonts w:ascii="Times New Roman"/>
                <w:b/>
                <w:i w:val="false"/>
                <w:color w:val="000000"/>
              </w:rPr>
              <w:t xml:space="preserve">  309-бап. Жер қойнауын пайдалану жөніндегі операцияларға жатпайтын қызметке салық салу </w:t>
            </w:r>
          </w:p>
          <w:bookmarkEnd w:id="4654"/>
          <w:bookmarkStart w:name="z2942" w:id="4655"/>
          <w:p>
            <w:pPr>
              <w:spacing w:after="20"/>
              <w:ind w:left="20"/>
              <w:jc w:val="both"/>
            </w:pPr>
            <w:r>
              <w:rPr>
                <w:rFonts w:ascii="Times New Roman"/>
                <w:b w:val="false"/>
                <w:i w:val="false"/>
                <w:color w:val="000000"/>
                <w:sz w:val="20"/>
              </w:rPr>
              <w:t>
</w:t>
            </w:r>
            <w:r>
              <w:rPr>
                <w:rFonts w:ascii="Times New Roman"/>
                <w:b/>
                <w:i w:val="false"/>
                <w:color w:val="000000"/>
                <w:sz w:val="20"/>
              </w:rPr>
              <w:t xml:space="preserve">Жер қойнауын пайдалануға арналған келісімшарт шеңберінде жүзеге асырылатын қызмет бойынша салық міндеттемелерін орындау жер қойнауын пайдаланушыны салық міндеттемелері туындаған күні Қазақстан Республикасының қолданыстағы салық заңнамасына сәйкес жер қойнауын пайдалануға арналған келісімшарт шеңберінен тыс қызметті жүзеге асыру бойынша салық міндеттемелерін орындаудан босатпайды. </w:t>
            </w:r>
          </w:p>
          <w:bookmarkEnd w:id="4655"/>
          <w:bookmarkStart w:name="z2943" w:id="4656"/>
          <w:p>
            <w:pPr>
              <w:spacing w:after="0"/>
              <w:ind w:left="0"/>
              <w:jc w:val="both"/>
            </w:pPr>
            <w:r>
              <w:rPr>
                <w:rFonts w:ascii="Times New Roman"/>
                <w:b/>
                <w:i w:val="false"/>
                <w:color w:val="000000"/>
              </w:rPr>
              <w:t xml:space="preserve"> 310-бап. Жер қойнауын пайдалануға арналған келісімшарттар бойынша бөлек салықтық есепке алуды жүргізудің негізгі принциптері </w:t>
            </w:r>
          </w:p>
          <w:bookmarkEnd w:id="4656"/>
          <w:bookmarkStart w:name="z2944" w:id="4657"/>
          <w:p>
            <w:pPr>
              <w:spacing w:after="20"/>
              <w:ind w:left="20"/>
              <w:jc w:val="both"/>
            </w:pPr>
            <w:r>
              <w:rPr>
                <w:rFonts w:ascii="Times New Roman"/>
                <w:b w:val="false"/>
                <w:i w:val="false"/>
                <w:color w:val="000000"/>
                <w:sz w:val="20"/>
              </w:rPr>
              <w:t>
</w:t>
            </w:r>
            <w:r>
              <w:rPr>
                <w:rFonts w:ascii="Times New Roman"/>
                <w:b/>
                <w:i w:val="false"/>
                <w:color w:val="000000"/>
                <w:sz w:val="20"/>
              </w:rPr>
              <w:t xml:space="preserve">1. Жер қойнауын пайдаланушы жер қойнауын пайдалануға арналған әрбір келісімшарт бөлігінде, сондай-ақ осы Кодекстің 307-бабының 4-тармағында айқындалған рентабельдігі төмен, қоюлығы жоғары, сулы, шағын дебетті және игерілген кен орындарын (бір келісімшарт шеңберіндегі осындай кен орындарының тобы бойынша қызметті жүзеге асырған кезде кен орындарының тобын) әзірлеген кезде келісімшарт қызметі бойынша салық міндеттемелерін есептеу үшін салық салу объектілерінің және (немесе) салық салуға байланысты объектілердің бөлек салықтық есепке алынуын жүргізуге міндетті. </w:t>
            </w:r>
          </w:p>
          <w:bookmarkEnd w:id="4657"/>
          <w:bookmarkStart w:name="z2945" w:id="4658"/>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мақсаттары үшін мынадай терминдер: </w:t>
            </w:r>
          </w:p>
          <w:bookmarkEnd w:id="4658"/>
          <w:p>
            <w:pPr>
              <w:spacing w:after="20"/>
              <w:ind w:left="20"/>
              <w:jc w:val="both"/>
            </w:pPr>
            <w:r>
              <w:rPr>
                <w:rFonts w:ascii="Times New Roman"/>
                <w:b w:val="false"/>
                <w:i w:val="false"/>
                <w:color w:val="000000"/>
                <w:sz w:val="20"/>
              </w:rPr>
              <w:t>
</w:t>
            </w:r>
            <w:r>
              <w:rPr>
                <w:rFonts w:ascii="Times New Roman"/>
                <w:b/>
                <w:i w:val="false"/>
                <w:color w:val="000000"/>
                <w:sz w:val="20"/>
              </w:rPr>
              <w:t xml:space="preserve">1) тікелей табыстар мен шығыстар – жер қойнауын пайдаланушының жер қойнауын пайдалануға арналған нақты келісімшартпен немесе келісімшарттан тыс қызметпен тікелей себеп-салдарлық байланысы бар тіркелген активтер бойынша табыстары мен шығыстарын қоса алғанда, есепті салық кезеңіндегі табыстары мен шығыстарын; </w:t>
            </w:r>
          </w:p>
          <w:bookmarkStart w:name="z2946" w:id="4659"/>
          <w:p>
            <w:pPr>
              <w:spacing w:after="20"/>
              <w:ind w:left="20"/>
              <w:jc w:val="both"/>
            </w:pPr>
            <w:r>
              <w:rPr>
                <w:rFonts w:ascii="Times New Roman"/>
                <w:b w:val="false"/>
                <w:i w:val="false"/>
                <w:color w:val="000000"/>
                <w:sz w:val="20"/>
              </w:rPr>
              <w:t>
</w:t>
            </w:r>
            <w:r>
              <w:rPr>
                <w:rFonts w:ascii="Times New Roman"/>
                <w:b/>
                <w:i w:val="false"/>
                <w:color w:val="000000"/>
                <w:sz w:val="20"/>
              </w:rPr>
              <w:t xml:space="preserve">2) жанама табыстар мен шығыстар – жер қойнауын пайдаланушының есепті салық кезеңіндегі табыстары мен шығыстары, оның ішінде жер қойнауын пайдалануға арналған бірнеше келісімшарттармен тікелей себеп-салдарлық байланысы бар және жер қойнауын пайдалануға арналған осындай келісімшарттар арасында ғана бөлінуге жататын тіркелген активтер бойынша табыстары мен шығыстарын; </w:t>
            </w:r>
          </w:p>
          <w:bookmarkEnd w:id="4659"/>
          <w:bookmarkStart w:name="z2947" w:id="4660"/>
          <w:p>
            <w:pPr>
              <w:spacing w:after="20"/>
              <w:ind w:left="20"/>
              <w:jc w:val="both"/>
            </w:pPr>
            <w:r>
              <w:rPr>
                <w:rFonts w:ascii="Times New Roman"/>
                <w:b w:val="false"/>
                <w:i w:val="false"/>
                <w:color w:val="000000"/>
                <w:sz w:val="20"/>
              </w:rPr>
              <w:t>
</w:t>
            </w:r>
            <w:r>
              <w:rPr>
                <w:rFonts w:ascii="Times New Roman"/>
                <w:b/>
                <w:i w:val="false"/>
                <w:color w:val="000000"/>
                <w:sz w:val="20"/>
              </w:rPr>
              <w:t xml:space="preserve">3) жалпы табыстар мен шығыстар – жер қойнауын пайдаланушының келісімшарттық және келісімшарттан тыс қызметті жүзеге асыруымен байланысты және жер қойнауын пайдалануға арналған нақты келісімшартпен және (немесе) келісімшарттан тыс қызметпен тікелей себеп-салдарлық байланысты емес және олардың арасында бөлуді талап ететін жалпы тіркелген активтер бойынша табыстары мен шығыстарын қоса алғанда, есепті салық кезеңіндегі табыстары мен шығыстарын; </w:t>
            </w:r>
          </w:p>
          <w:bookmarkEnd w:id="4660"/>
          <w:bookmarkStart w:name="z2948" w:id="4661"/>
          <w:p>
            <w:pPr>
              <w:spacing w:after="20"/>
              <w:ind w:left="20"/>
              <w:jc w:val="both"/>
            </w:pPr>
            <w:r>
              <w:rPr>
                <w:rFonts w:ascii="Times New Roman"/>
                <w:b w:val="false"/>
                <w:i w:val="false"/>
                <w:color w:val="000000"/>
                <w:sz w:val="20"/>
              </w:rPr>
              <w:t>
</w:t>
            </w:r>
            <w:r>
              <w:rPr>
                <w:rFonts w:ascii="Times New Roman"/>
                <w:b/>
                <w:i w:val="false"/>
                <w:color w:val="000000"/>
                <w:sz w:val="20"/>
              </w:rPr>
              <w:t xml:space="preserve">4) жалпы тіркелген активтер – келісімшарттық және келісімшарттан тыс қызметті жүзеге асырумен байланысты және пайдалану ерекшелігіне қарай жер қойнауын пайдалануға арналған нақты келісімшартпен және (немесе) келісімшарттан тыс қызметпен тікелей себеп-салдарлық байланысты емес тіркелген активтерді; </w:t>
            </w:r>
          </w:p>
          <w:bookmarkEnd w:id="4661"/>
          <w:bookmarkStart w:name="z2949" w:id="4662"/>
          <w:p>
            <w:pPr>
              <w:spacing w:after="20"/>
              <w:ind w:left="20"/>
              <w:jc w:val="both"/>
            </w:pPr>
            <w:r>
              <w:rPr>
                <w:rFonts w:ascii="Times New Roman"/>
                <w:b w:val="false"/>
                <w:i w:val="false"/>
                <w:color w:val="000000"/>
                <w:sz w:val="20"/>
              </w:rPr>
              <w:t>
</w:t>
            </w:r>
            <w:r>
              <w:rPr>
                <w:rFonts w:ascii="Times New Roman"/>
                <w:b/>
                <w:i w:val="false"/>
                <w:color w:val="000000"/>
                <w:sz w:val="20"/>
              </w:rPr>
              <w:t xml:space="preserve">5) жанама тіркелген активтер – пайдаланылу ерекшелігіне қарай жер қойнауын пайдалануға арналған келісімшартпен ғана тікелей себеп-салдарлық байланысы бар тіркелген активтерді; </w:t>
            </w:r>
          </w:p>
          <w:bookmarkEnd w:id="4662"/>
          <w:bookmarkStart w:name="z2950" w:id="4663"/>
          <w:p>
            <w:pPr>
              <w:spacing w:after="20"/>
              <w:ind w:left="20"/>
              <w:jc w:val="both"/>
            </w:pPr>
            <w:r>
              <w:rPr>
                <w:rFonts w:ascii="Times New Roman"/>
                <w:b w:val="false"/>
                <w:i w:val="false"/>
                <w:color w:val="000000"/>
                <w:sz w:val="20"/>
              </w:rPr>
              <w:t>
</w:t>
            </w:r>
            <w:r>
              <w:rPr>
                <w:rFonts w:ascii="Times New Roman"/>
                <w:b/>
                <w:i w:val="false"/>
                <w:color w:val="000000"/>
                <w:sz w:val="20"/>
              </w:rPr>
              <w:t xml:space="preserve">6) өндіру мен бастапқы қайта өңдеудің (байытудың) өндірістік өзіндік құны – халықаралық қаржылық есептілік стандарттары мен Қазақстан Республикасының бухгалтерлік есеп және қаржылық есептілік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айқындалатын, қарыздар бойынша шығындарды, пайдалы қазбаларды сақтау, тасымалдау, өткізу шығыстарын, жалпы әкімшілік пен пайдалы қазбаларды жер қойнауынан жер үстіне шығарумен және оларды бастапқы қайта өңдеумен (байытумен) тікелей байланысты емес басқа да шығындарды қоспағанда, пайдалы қазбаларды жер қойнауынан жер үстіне шығарумен және оларды қайта өңдеумен (байытумен) тікелей байланысы бар өндіріс шығындарын білдіреді. </w:t>
            </w:r>
          </w:p>
          <w:bookmarkEnd w:id="4663"/>
          <w:bookmarkStart w:name="z2951" w:id="4664"/>
          <w:p>
            <w:pPr>
              <w:spacing w:after="20"/>
              <w:ind w:left="20"/>
              <w:jc w:val="both"/>
            </w:pPr>
            <w:r>
              <w:rPr>
                <w:rFonts w:ascii="Times New Roman"/>
                <w:b w:val="false"/>
                <w:i w:val="false"/>
                <w:color w:val="000000"/>
                <w:sz w:val="20"/>
              </w:rPr>
              <w:t>
</w:t>
            </w:r>
            <w:r>
              <w:rPr>
                <w:rFonts w:ascii="Times New Roman"/>
                <w:b/>
                <w:i w:val="false"/>
                <w:color w:val="000000"/>
                <w:sz w:val="20"/>
              </w:rPr>
              <w:t xml:space="preserve">3. Жер қойнауын пайдаланушы салық салу объектілерін және (немесе) салық салуға байланысты объектілерді бөлек салықтық есепке алуды бекітілген салықтық есепке алу саясатына сәйкес есепке алу құжаттамасы деректерінің негізінде және осы бапта белгіленген ережелерді ескере отырып жүргізеді. </w:t>
            </w:r>
          </w:p>
          <w:bookmarkEnd w:id="4664"/>
          <w:p>
            <w:pPr>
              <w:spacing w:after="20"/>
              <w:ind w:left="20"/>
              <w:jc w:val="both"/>
            </w:pPr>
            <w:r>
              <w:rPr>
                <w:rFonts w:ascii="Times New Roman"/>
                <w:b w:val="false"/>
                <w:i w:val="false"/>
                <w:color w:val="000000"/>
                <w:sz w:val="20"/>
              </w:rPr>
              <w:t>
</w:t>
            </w:r>
            <w:r>
              <w:rPr>
                <w:rFonts w:ascii="Times New Roman"/>
                <w:b/>
                <w:i w:val="false"/>
                <w:color w:val="000000"/>
                <w:sz w:val="20"/>
              </w:rPr>
              <w:t xml:space="preserve">Жер қойнауын пайдаланушы бөлек салықтық есепке алуды жүргізу тәртібін дербес әзірлейді және ол салықтық есепке алу саясатында (есепке алу саясаты бөлігінде) бекітіледі.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Жер қойнауын пайдаланушы алғашқы бекітілген салықтық есепке алу саясатының (есепке алу саясаты бөлігінің) көшірмесін корпорациялық табыс салығы жөніндегі декларацияны табыс ету үшін осы Кодексте белгіленген мерзімде өзінің орналасқан жері бойынша салық органына табыс етеді. </w:t>
            </w:r>
          </w:p>
          <w:p>
            <w:pPr>
              <w:spacing w:after="20"/>
              <w:ind w:left="20"/>
              <w:jc w:val="both"/>
            </w:pPr>
            <w:r>
              <w:rPr>
                <w:rFonts w:ascii="Times New Roman"/>
                <w:b w:val="false"/>
                <w:i w:val="false"/>
                <w:color w:val="000000"/>
                <w:sz w:val="20"/>
              </w:rPr>
              <w:t>
</w:t>
            </w:r>
            <w:r>
              <w:rPr>
                <w:rFonts w:ascii="Times New Roman"/>
                <w:b/>
                <w:i w:val="false"/>
                <w:color w:val="000000"/>
                <w:sz w:val="20"/>
              </w:rPr>
              <w:t>Жер қойнауын пайдаланушы салықтық есепке алу саясатына (есепке алу саясатының бөлігіне) енгізілген өзгерістер мен толықтыруларды немесе салықтық есепке алу саясатының (есепке алу саясаты бөлігінің) жаңа нұсқасы бекітілгеннен кейінгі он жұмыс күні ішінде өзінің орналасқан жері бойынша салық органына табыс етеді.</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 ережелері сол сияқты осы Кодекстің 308-бабының 5-тармағына сәйкес жиынтық салық есебін жүргізуге жауапты жай серiктестiкке (консорциумға) қатысушылардың уәкілетті өкіліне қатысты да қолданылады.</w:t>
            </w:r>
          </w:p>
          <w:bookmarkStart w:name="z2952" w:id="4665"/>
          <w:p>
            <w:pPr>
              <w:spacing w:after="20"/>
              <w:ind w:left="20"/>
              <w:jc w:val="both"/>
            </w:pPr>
            <w:r>
              <w:rPr>
                <w:rFonts w:ascii="Times New Roman"/>
                <w:b w:val="false"/>
                <w:i w:val="false"/>
                <w:color w:val="000000"/>
                <w:sz w:val="20"/>
              </w:rPr>
              <w:t>
</w:t>
            </w:r>
            <w:r>
              <w:rPr>
                <w:rFonts w:ascii="Times New Roman"/>
                <w:b/>
                <w:i w:val="false"/>
                <w:color w:val="000000"/>
                <w:sz w:val="20"/>
              </w:rPr>
              <w:t xml:space="preserve">4. Келісімшарт қызметі бойынша бөлек салықтық есепке алу мынадай салық және бюджетке төленетін басқа да міндетті төлемдер: </w:t>
            </w:r>
          </w:p>
          <w:bookmarkEnd w:id="4665"/>
          <w:bookmarkStart w:name="z2953" w:id="4666"/>
          <w:p>
            <w:pPr>
              <w:spacing w:after="20"/>
              <w:ind w:left="20"/>
              <w:jc w:val="both"/>
            </w:pPr>
            <w:r>
              <w:rPr>
                <w:rFonts w:ascii="Times New Roman"/>
                <w:b w:val="false"/>
                <w:i w:val="false"/>
                <w:color w:val="000000"/>
                <w:sz w:val="20"/>
              </w:rPr>
              <w:t>
</w:t>
            </w:r>
            <w:r>
              <w:rPr>
                <w:rFonts w:ascii="Times New Roman"/>
                <w:b/>
                <w:i w:val="false"/>
                <w:color w:val="000000"/>
                <w:sz w:val="20"/>
              </w:rPr>
              <w:t xml:space="preserve">1) корпорациялық табыс салығы; </w:t>
            </w:r>
          </w:p>
          <w:bookmarkEnd w:id="4666"/>
          <w:bookmarkStart w:name="z2954" w:id="4667"/>
          <w:p>
            <w:pPr>
              <w:spacing w:after="20"/>
              <w:ind w:left="20"/>
              <w:jc w:val="both"/>
            </w:pPr>
            <w:r>
              <w:rPr>
                <w:rFonts w:ascii="Times New Roman"/>
                <w:b w:val="false"/>
                <w:i w:val="false"/>
                <w:color w:val="000000"/>
                <w:sz w:val="20"/>
              </w:rPr>
              <w:t>
</w:t>
            </w:r>
            <w:r>
              <w:rPr>
                <w:rFonts w:ascii="Times New Roman"/>
                <w:b/>
                <w:i w:val="false"/>
                <w:color w:val="000000"/>
                <w:sz w:val="20"/>
              </w:rPr>
              <w:t xml:space="preserve">2) қол қойылатын бонус; </w:t>
            </w:r>
          </w:p>
          <w:bookmarkEnd w:id="4667"/>
          <w:bookmarkStart w:name="z2955" w:id="4668"/>
          <w:p>
            <w:pPr>
              <w:spacing w:after="20"/>
              <w:ind w:left="20"/>
              <w:jc w:val="both"/>
            </w:pPr>
            <w:r>
              <w:rPr>
                <w:rFonts w:ascii="Times New Roman"/>
                <w:b w:val="false"/>
                <w:i w:val="false"/>
                <w:color w:val="000000"/>
                <w:sz w:val="20"/>
              </w:rPr>
              <w:t>
</w:t>
            </w:r>
            <w:r>
              <w:rPr>
                <w:rFonts w:ascii="Times New Roman"/>
                <w:b/>
                <w:i w:val="false"/>
                <w:color w:val="000000"/>
                <w:sz w:val="20"/>
              </w:rPr>
              <w:t xml:space="preserve">3) коммерциялық табу бонусы; </w:t>
            </w:r>
          </w:p>
          <w:bookmarkEnd w:id="4668"/>
          <w:bookmarkStart w:name="z2956" w:id="4669"/>
          <w:p>
            <w:pPr>
              <w:spacing w:after="20"/>
              <w:ind w:left="20"/>
              <w:jc w:val="both"/>
            </w:pPr>
            <w:r>
              <w:rPr>
                <w:rFonts w:ascii="Times New Roman"/>
                <w:b w:val="false"/>
                <w:i w:val="false"/>
                <w:color w:val="000000"/>
                <w:sz w:val="20"/>
              </w:rPr>
              <w:t>
</w:t>
            </w:r>
            <w:r>
              <w:rPr>
                <w:rFonts w:ascii="Times New Roman"/>
                <w:b/>
                <w:i w:val="false"/>
                <w:color w:val="000000"/>
                <w:sz w:val="20"/>
              </w:rPr>
              <w:t xml:space="preserve">4) пайдалы қазбаларды өндіру салығы; </w:t>
            </w:r>
          </w:p>
          <w:bookmarkEnd w:id="4669"/>
          <w:bookmarkStart w:name="z2957" w:id="4670"/>
          <w:p>
            <w:pPr>
              <w:spacing w:after="20"/>
              <w:ind w:left="20"/>
              <w:jc w:val="both"/>
            </w:pPr>
            <w:r>
              <w:rPr>
                <w:rFonts w:ascii="Times New Roman"/>
                <w:b w:val="false"/>
                <w:i w:val="false"/>
                <w:color w:val="000000"/>
                <w:sz w:val="20"/>
              </w:rPr>
              <w:t>
</w:t>
            </w:r>
            <w:r>
              <w:rPr>
                <w:rFonts w:ascii="Times New Roman"/>
                <w:b/>
                <w:i w:val="false"/>
                <w:color w:val="000000"/>
                <w:sz w:val="20"/>
              </w:rPr>
              <w:t xml:space="preserve">5) үстеме пайда салығы; </w:t>
            </w:r>
          </w:p>
          <w:bookmarkEnd w:id="4670"/>
          <w:bookmarkStart w:name="z2958" w:id="4671"/>
          <w:p>
            <w:pPr>
              <w:spacing w:after="20"/>
              <w:ind w:left="20"/>
              <w:jc w:val="both"/>
            </w:pPr>
            <w:r>
              <w:rPr>
                <w:rFonts w:ascii="Times New Roman"/>
                <w:b w:val="false"/>
                <w:i w:val="false"/>
                <w:color w:val="000000"/>
                <w:sz w:val="20"/>
              </w:rPr>
              <w:t>
</w:t>
            </w:r>
            <w:r>
              <w:rPr>
                <w:rFonts w:ascii="Times New Roman"/>
                <w:b/>
                <w:i w:val="false"/>
                <w:color w:val="000000"/>
                <w:sz w:val="20"/>
              </w:rPr>
              <w:t xml:space="preserve">6) осы Кодекстің 308-1-бабының 1-тармағында айқындалған жер қойнауын пайдалануға арналған келісімшарттардың салық режимдері негізінде осы Кодексте белгіленген тәртіптен өзгеше есептелетін өзге де салық және бюджетке төленетін басқа да міндетті төлемдер бойынша жүргізіледі. </w:t>
            </w:r>
          </w:p>
          <w:bookmarkEnd w:id="4671"/>
          <w:bookmarkStart w:name="z2959" w:id="4672"/>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міндеттемесін есептеу үшін бөлек салықтық есепке алуды жүргізу кезінде жер қойнауын пайдаланушы: </w:t>
            </w:r>
          </w:p>
          <w:bookmarkEnd w:id="4672"/>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баптың 4-тармағында көрсетілген салық және бюджетке төленетін басқа да міндетті төлемдер үшін келісімшарттан тыс қызметтен бөлек жер қойнауын пайдалануға арналған әрбір келісімшарт бойынша салық салу объектілерін және (немесе) салық салуға байланысты объектілерді салықтық есепке алуда көрсетуді; </w:t>
            </w:r>
          </w:p>
          <w:bookmarkStart w:name="z2960" w:id="4673"/>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4-тармағында көрсетілген салық және бюджетке төленетін басқа да міндетті төлемдерді, сондай-ақ жер қойнауын пайдаланушының тұтастай бүкіл қызметі бойынша корпорациялық табыс салығын есептеуді; </w:t>
            </w:r>
          </w:p>
          <w:bookmarkEnd w:id="4673"/>
          <w:bookmarkStart w:name="z2961" w:id="4674"/>
          <w:p>
            <w:pPr>
              <w:spacing w:after="20"/>
              <w:ind w:left="20"/>
              <w:jc w:val="both"/>
            </w:pPr>
            <w:r>
              <w:rPr>
                <w:rFonts w:ascii="Times New Roman"/>
                <w:b w:val="false"/>
                <w:i w:val="false"/>
                <w:color w:val="000000"/>
                <w:sz w:val="20"/>
              </w:rPr>
              <w:t>
</w:t>
            </w:r>
            <w:r>
              <w:rPr>
                <w:rFonts w:ascii="Times New Roman"/>
                <w:b/>
                <w:i w:val="false"/>
                <w:color w:val="000000"/>
                <w:sz w:val="20"/>
              </w:rPr>
              <w:t xml:space="preserve">3) корпорациялық табыс салығы бойынша салық есептілігін қоспағанда, жер қойнауын пайдалануға арналған әрбір келісімшарт бойынша осы баптың 4-тармағында көрсетілген салық және бюджетке төленетін басқа да міндетті төлемдер бойынша салық есептілігін табыс етуді; </w:t>
            </w:r>
          </w:p>
          <w:bookmarkEnd w:id="4674"/>
          <w:bookmarkStart w:name="z2962" w:id="4675"/>
          <w:p>
            <w:pPr>
              <w:spacing w:after="20"/>
              <w:ind w:left="20"/>
              <w:jc w:val="both"/>
            </w:pPr>
            <w:r>
              <w:rPr>
                <w:rFonts w:ascii="Times New Roman"/>
                <w:b w:val="false"/>
                <w:i w:val="false"/>
                <w:color w:val="000000"/>
                <w:sz w:val="20"/>
              </w:rPr>
              <w:t>
</w:t>
            </w:r>
            <w:r>
              <w:rPr>
                <w:rFonts w:ascii="Times New Roman"/>
                <w:b/>
                <w:i w:val="false"/>
                <w:color w:val="000000"/>
                <w:sz w:val="20"/>
              </w:rPr>
              <w:t xml:space="preserve">4) жер қойнауын пайдаланушының тұтастай қызметі бойынша корпорациялық табыс салығы жөніндегі бірыңғай декларацияны және жер қойнауын пайдалануға арналған әрбір келісімшарт бойынша оған тиісті қосымшаларды табыс етуді; </w:t>
            </w:r>
          </w:p>
          <w:bookmarkEnd w:id="4675"/>
          <w:bookmarkStart w:name="z2963" w:id="4676"/>
          <w:p>
            <w:pPr>
              <w:spacing w:after="20"/>
              <w:ind w:left="20"/>
              <w:jc w:val="both"/>
            </w:pPr>
            <w:r>
              <w:rPr>
                <w:rFonts w:ascii="Times New Roman"/>
                <w:b w:val="false"/>
                <w:i w:val="false"/>
                <w:color w:val="000000"/>
                <w:sz w:val="20"/>
              </w:rPr>
              <w:t>
</w:t>
            </w:r>
            <w:r>
              <w:rPr>
                <w:rFonts w:ascii="Times New Roman"/>
                <w:b/>
                <w:i w:val="false"/>
                <w:color w:val="000000"/>
                <w:sz w:val="20"/>
              </w:rPr>
              <w:t xml:space="preserve">5) жер қойнауын пайдаланушының тұтастай бүкіл қызметі бойынша осы баптың 4-тармағында көрсетілмеген салық және бюджетке төленетін басқа да төлемдер бойынша салық есептілігін табыс етуді қамтамасыз етуге міндетті. </w:t>
            </w:r>
          </w:p>
          <w:bookmarkEnd w:id="4676"/>
          <w:bookmarkStart w:name="z2964" w:id="4677"/>
          <w:p>
            <w:pPr>
              <w:spacing w:after="20"/>
              <w:ind w:left="20"/>
              <w:jc w:val="both"/>
            </w:pPr>
            <w:r>
              <w:rPr>
                <w:rFonts w:ascii="Times New Roman"/>
                <w:b w:val="false"/>
                <w:i w:val="false"/>
                <w:color w:val="000000"/>
                <w:sz w:val="20"/>
              </w:rPr>
              <w:t>
</w:t>
            </w:r>
            <w:r>
              <w:rPr>
                <w:rFonts w:ascii="Times New Roman"/>
                <w:b/>
                <w:i w:val="false"/>
                <w:color w:val="000000"/>
                <w:sz w:val="20"/>
              </w:rPr>
              <w:t>6. Жер қойнауын пайдаланушының тұтастай қызметі бойынша корпорациялық табыс салығын есептеген кезде жер қойнауын пайдалануға арналған қандай да бір нақты келісімшарт бойынша шеккен залалдары есептелмейді, жер қойнауын пайдаланушының оларды осы Кодекстің 137-бабының ережелерін ескере отырып, кейінгі салық кезеңдерінде жер қойнауын пайдалануға арналған осындай келісімшарт бойынша қызметтен алған табыстарының есебінен өтеуге құқығы бар.</w:t>
            </w:r>
          </w:p>
          <w:bookmarkEnd w:id="4677"/>
          <w:bookmarkStart w:name="z347" w:id="4678"/>
          <w:p>
            <w:pPr>
              <w:spacing w:after="20"/>
              <w:ind w:left="20"/>
              <w:jc w:val="both"/>
            </w:pPr>
            <w:r>
              <w:rPr>
                <w:rFonts w:ascii="Times New Roman"/>
                <w:b w:val="false"/>
                <w:i w:val="false"/>
                <w:color w:val="000000"/>
                <w:sz w:val="20"/>
              </w:rPr>
              <w:t>
</w:t>
            </w:r>
            <w:r>
              <w:rPr>
                <w:rFonts w:ascii="Times New Roman"/>
                <w:b/>
                <w:i w:val="false"/>
                <w:color w:val="000000"/>
                <w:sz w:val="20"/>
              </w:rPr>
              <w:t xml:space="preserve">6-1. Бөлек салықтық есепке алуды жүргізу мақсатында жер қойнауын пайдалану жөніндегі ұлттық компанияның немесе акциялары (жарғылық капиталға қатысу үлестері) тікелей немесе жанама түрде осындай жер қойнауын пайдалану жөніндегі ұлттық компанияға тиесілі заңды тұлғаның "Жер қойнауы және жер қойнауын пайдалану туралы" Қазақстан Республикасының </w:t>
            </w:r>
            <w:r>
              <w:rPr>
                <w:rFonts w:ascii="Times New Roman"/>
                <w:b w:val="false"/>
                <w:i w:val="false"/>
                <w:color w:val="000000"/>
                <w:sz w:val="20"/>
              </w:rPr>
              <w:t>Заңына</w:t>
            </w:r>
            <w:r>
              <w:rPr>
                <w:rFonts w:ascii="Times New Roman"/>
                <w:b/>
                <w:i w:val="false"/>
                <w:color w:val="000000"/>
                <w:sz w:val="20"/>
              </w:rPr>
              <w:t xml:space="preserve"> сәйкес инвестициялық қаржыландыру (оның ішінде сыйақы жөніндегі) бойынша мiндеттемесiн стратегиялық әріптестің есептен шығаруынан болатын кіріс те келісімшарттық қызмет бойынша кіріс болып табылады.</w:t>
            </w:r>
          </w:p>
          <w:bookmarkEnd w:id="4678"/>
          <w:bookmarkStart w:name="z2965" w:id="4679"/>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салу объектілерін және (немесе) салық салуға байланысты объектілерді бөлек салықтық есепке алуды жүргізу мақсатында жер қойнауын пайдаланушының барлық табыстары мен шығыстары тікелей, жанама және жалпы болып бөлінеді. </w:t>
            </w:r>
          </w:p>
          <w:bookmarkEnd w:id="4679"/>
          <w:p>
            <w:pPr>
              <w:spacing w:after="20"/>
              <w:ind w:left="20"/>
              <w:jc w:val="both"/>
            </w:pPr>
            <w:r>
              <w:rPr>
                <w:rFonts w:ascii="Times New Roman"/>
                <w:b w:val="false"/>
                <w:i w:val="false"/>
                <w:color w:val="000000"/>
                <w:sz w:val="20"/>
              </w:rPr>
              <w:t>
</w:t>
            </w:r>
            <w:r>
              <w:rPr>
                <w:rFonts w:ascii="Times New Roman"/>
                <w:b/>
                <w:i w:val="false"/>
                <w:color w:val="000000"/>
                <w:sz w:val="20"/>
              </w:rPr>
              <w:t xml:space="preserve">Жер қойнауын пайдаланушы табыстар мен шығыстарды тікелей, жанама және жалпы деп сыныптауды қызмет ерекшелігінің негізінде дербес жүзеге асырады.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Тікелей табыстар мен шығыстар тікелей себеп-салдарлық байланысы бар келісімшарт қызметіне немесе келісімшарттан тыс қызметке ғана толық көлемде жатқызылуға тиіс.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Жалпы табыстар мен шығыстар келісімшарт қызметі мен келісімшарттан тыс қызмет арасында бөлінуге жатады және тікелей себеп-салдарлық байланысы бар сол келісімшарттың және тиісті үлесімен келісімшарттан тыс қызметтің табыстары мен шығыстарына жатады.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Жанама табыстар мен шығыстар жер қойнауын пайдалануға арналған келісімшарттар арасында ғана бөлінуге жатады және тиісті үлесімен себеп-салдарлық байланысы бар сол келісімшарттың табыстары мен шығыстарына жатады.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Жалпы және жанама табыстар мен шығыстарды бөлу осы баптың 9-тармағында белгіленген әдістерге сәйкес және осы баптың 8-тармағының ережелері ескеріле отырып жүзеге асырылады. </w:t>
            </w:r>
          </w:p>
          <w:bookmarkStart w:name="z2966" w:id="4680"/>
          <w:p>
            <w:pPr>
              <w:spacing w:after="20"/>
              <w:ind w:left="20"/>
              <w:jc w:val="both"/>
            </w:pPr>
            <w:r>
              <w:rPr>
                <w:rFonts w:ascii="Times New Roman"/>
                <w:b w:val="false"/>
                <w:i w:val="false"/>
                <w:color w:val="000000"/>
                <w:sz w:val="20"/>
              </w:rPr>
              <w:t>
</w:t>
            </w:r>
            <w:r>
              <w:rPr>
                <w:rFonts w:ascii="Times New Roman"/>
                <w:b/>
                <w:i w:val="false"/>
                <w:color w:val="000000"/>
                <w:sz w:val="20"/>
              </w:rPr>
              <w:t>8. Жалпы және жанама тіркелген активтер бойынша жер қойнауын пайдалануға арналған келісімшарт (келісімшарттар) мен келісімшарттан тыс қызмет арасында жер қойнауын пайдаланушының осы тіркелген активтер бойынша шеккен шығыстары, оның ішінде амортизация, бойынша шығыстары және бұдан кейінгі шығыстары бөлінуге жатады.</w:t>
            </w:r>
          </w:p>
          <w:bookmarkEnd w:id="4680"/>
          <w:p>
            <w:pPr>
              <w:spacing w:after="20"/>
              <w:ind w:left="20"/>
              <w:jc w:val="both"/>
            </w:pPr>
            <w:r>
              <w:rPr>
                <w:rFonts w:ascii="Times New Roman"/>
                <w:b w:val="false"/>
                <w:i w:val="false"/>
                <w:color w:val="000000"/>
                <w:sz w:val="20"/>
              </w:rPr>
              <w:t>
</w:t>
            </w:r>
            <w:r>
              <w:rPr>
                <w:rFonts w:ascii="Times New Roman"/>
                <w:b/>
                <w:i w:val="false"/>
                <w:color w:val="000000"/>
                <w:sz w:val="20"/>
              </w:rPr>
              <w:t>Сыйақылар жөніндегі жалпы және жанама шығыстар бойынша осы кодекстің 103-бабына сәйкес айқындалған осындай сыйақылар жөніндегі шегерімнің жалпы сомасы бөлінуге жатады.</w:t>
            </w:r>
          </w:p>
          <w:p>
            <w:pPr>
              <w:spacing w:after="20"/>
              <w:ind w:left="20"/>
              <w:jc w:val="both"/>
            </w:pPr>
            <w:r>
              <w:rPr>
                <w:rFonts w:ascii="Times New Roman"/>
                <w:b w:val="false"/>
                <w:i w:val="false"/>
                <w:color w:val="000000"/>
                <w:sz w:val="20"/>
              </w:rPr>
              <w:t>
</w:t>
            </w:r>
            <w:r>
              <w:rPr>
                <w:rFonts w:ascii="Times New Roman"/>
                <w:b/>
                <w:i w:val="false"/>
                <w:color w:val="000000"/>
                <w:sz w:val="20"/>
              </w:rPr>
              <w:t>Егер бағамдық айырма тікелей себеп-салдарлық байланыс бойынша жер қойнауын пайдаланушының келісімшарттық және (немесе) келісімшарттан тыс қызметіне жатқызылмайтын болса, бағамдық айырма бойынша салықтық кезеңде алынған жиынтық (сальдоланған) нәтиже оң бағамдық айырма сомасының теріс бағамдық айырма сомасынан асып кетуі немесе теріс бағамдық айырма сомасының оң бағамдық айырма сомасынан асып кетуі түрінде бөлінуге жатады.</w:t>
            </w:r>
          </w:p>
          <w:p>
            <w:pPr>
              <w:spacing w:after="20"/>
              <w:ind w:left="20"/>
              <w:jc w:val="both"/>
            </w:pPr>
            <w:r>
              <w:rPr>
                <w:rFonts w:ascii="Times New Roman"/>
                <w:b w:val="false"/>
                <w:i w:val="false"/>
                <w:color w:val="000000"/>
                <w:sz w:val="20"/>
              </w:rPr>
              <w:t>
</w:t>
            </w:r>
            <w:r>
              <w:rPr>
                <w:rFonts w:ascii="Times New Roman"/>
                <w:b/>
                <w:i w:val="false"/>
                <w:color w:val="000000"/>
                <w:sz w:val="20"/>
              </w:rPr>
              <w:t>Жалпы және жанама салық салу объектілері және (немесе) салық салуға байланысты объектілер бойынша шегерімге жатқызылуға тиіс салықтар сол салық салу объектілері және (немесе) салық салуға байланысты объектілердің өздері тиісінше бөлінбей, осы баптың 9-тармағында белгіленген әдістерге сәйкес бөлінеді.</w:t>
            </w:r>
          </w:p>
          <w:bookmarkStart w:name="z2967" w:id="4681"/>
          <w:p>
            <w:pPr>
              <w:spacing w:after="20"/>
              <w:ind w:left="20"/>
              <w:jc w:val="both"/>
            </w:pPr>
            <w:r>
              <w:rPr>
                <w:rFonts w:ascii="Times New Roman"/>
                <w:b w:val="false"/>
                <w:i w:val="false"/>
                <w:color w:val="000000"/>
                <w:sz w:val="20"/>
              </w:rPr>
              <w:t>
</w:t>
            </w:r>
            <w:r>
              <w:rPr>
                <w:rFonts w:ascii="Times New Roman"/>
                <w:b/>
                <w:i w:val="false"/>
                <w:color w:val="000000"/>
                <w:sz w:val="20"/>
              </w:rPr>
              <w:t xml:space="preserve">9. Жер қойнауын пайдаланушы әрбір келісімшарт қызметі үшін жалпы және жанама табыстар мен шығыстарды бөлуді қызмет ерекшелігін немесе жер қойнауын пайдаланушының салықтық есепке алу саясатында қабылдаған бөлек салықтық есепке алуды жүргізудің бір немесе бірнеше әдістерінің негізінде жер қойнауын пайдалану бойынша операциялар жүргізуді; оның ішінде: </w:t>
            </w:r>
          </w:p>
          <w:bookmarkEnd w:id="4681"/>
          <w:bookmarkStart w:name="z2968" w:id="4682"/>
          <w:p>
            <w:pPr>
              <w:spacing w:after="20"/>
              <w:ind w:left="20"/>
              <w:jc w:val="both"/>
            </w:pPr>
            <w:r>
              <w:rPr>
                <w:rFonts w:ascii="Times New Roman"/>
                <w:b w:val="false"/>
                <w:i w:val="false"/>
                <w:color w:val="000000"/>
                <w:sz w:val="20"/>
              </w:rPr>
              <w:t>
</w:t>
            </w:r>
            <w:r>
              <w:rPr>
                <w:rFonts w:ascii="Times New Roman"/>
                <w:b/>
                <w:i w:val="false"/>
                <w:color w:val="000000"/>
                <w:sz w:val="20"/>
              </w:rPr>
              <w:t>1) жер қойнауын пайдаланушы салық кезеңі үшін алған тікелей табыстардың жалпы сомасындағы жер қойнауын пайдалануға арналған әрбір нақты келісімшартқа және келісімшарттан тыс қызметке келетін тікелей табыстардың үлес салмағы бойынша;</w:t>
            </w:r>
          </w:p>
          <w:bookmarkEnd w:id="4682"/>
          <w:bookmarkStart w:name="z2969" w:id="4683"/>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төлеушінің жер қойнауын пайдалануға арналған барлық келісімшарттары бойынша пайдалы қазбаларды өндірудің жалпы көлеміндегі жер қойнауын пайдалануға арналған әрбір нақты келісімшарт бойынша пайдалы қазбаларды өндіру көлемінің үлес салмағы бойынша; </w:t>
            </w:r>
          </w:p>
          <w:bookmarkEnd w:id="4683"/>
          <w:bookmarkStart w:name="z2970" w:id="4684"/>
          <w:p>
            <w:pPr>
              <w:spacing w:after="20"/>
              <w:ind w:left="20"/>
              <w:jc w:val="both"/>
            </w:pPr>
            <w:r>
              <w:rPr>
                <w:rFonts w:ascii="Times New Roman"/>
                <w:b w:val="false"/>
                <w:i w:val="false"/>
                <w:color w:val="000000"/>
                <w:sz w:val="20"/>
              </w:rPr>
              <w:t>
</w:t>
            </w:r>
            <w:r>
              <w:rPr>
                <w:rFonts w:ascii="Times New Roman"/>
                <w:b/>
                <w:i w:val="false"/>
                <w:color w:val="000000"/>
                <w:sz w:val="20"/>
              </w:rPr>
              <w:t>3) жер қойнауын пайдаланушы салық кезеңі үшін шығарған тікелей шығыстардың жалпы сомасындағы жер қойнауын пайдалануға арналған әрбір нақты келісімшартқа және келісімшарттан тыс қызметке келетін тікелей шығыстардың үлес салмағы бойынша;</w:t>
            </w:r>
          </w:p>
          <w:bookmarkEnd w:id="4684"/>
          <w:bookmarkStart w:name="z2971" w:id="4685"/>
          <w:p>
            <w:pPr>
              <w:spacing w:after="20"/>
              <w:ind w:left="20"/>
              <w:jc w:val="both"/>
            </w:pPr>
            <w:r>
              <w:rPr>
                <w:rFonts w:ascii="Times New Roman"/>
                <w:b w:val="false"/>
                <w:i w:val="false"/>
                <w:color w:val="000000"/>
                <w:sz w:val="20"/>
              </w:rPr>
              <w:t>
</w:t>
            </w:r>
            <w:r>
              <w:rPr>
                <w:rFonts w:ascii="Times New Roman"/>
                <w:b/>
                <w:i w:val="false"/>
                <w:color w:val="000000"/>
                <w:sz w:val="20"/>
              </w:rPr>
              <w:t xml:space="preserve">4) мына баптардың бірі бойынша – жер қойнауын пайдаланушы салық кезеңінде осы бап бойынша шығарған шығыстардың жалпы сомасындағы жер қойнауын пайдалануға арналған әрбір нақты келісімшартқа және келісімшарттан тыс қызметке келетін тікелей өндірістік шығыстар, еңбекақы төлеу қоры немесе тіркелген активтердің құны бойынша шеккен шығыстардың үлес салмағы бойынша; </w:t>
            </w:r>
          </w:p>
          <w:bookmarkEnd w:id="4685"/>
          <w:bookmarkStart w:name="z2972" w:id="4686"/>
          <w:p>
            <w:pPr>
              <w:spacing w:after="20"/>
              <w:ind w:left="20"/>
              <w:jc w:val="both"/>
            </w:pPr>
            <w:r>
              <w:rPr>
                <w:rFonts w:ascii="Times New Roman"/>
                <w:b w:val="false"/>
                <w:i w:val="false"/>
                <w:color w:val="000000"/>
                <w:sz w:val="20"/>
              </w:rPr>
              <w:t>
</w:t>
            </w:r>
            <w:r>
              <w:rPr>
                <w:rFonts w:ascii="Times New Roman"/>
                <w:b/>
                <w:i w:val="false"/>
                <w:color w:val="000000"/>
                <w:sz w:val="20"/>
              </w:rPr>
              <w:t xml:space="preserve">5) жер қойнауын пайдаланушы қызметкерлердің жалпы орташа тiзiмдiк санына келісімшарт қызметіне қатысатын қызметкерлердің орташа тiзiмдiк санының үлес салмағы бойынша; </w:t>
            </w:r>
          </w:p>
          <w:bookmarkEnd w:id="4686"/>
          <w:bookmarkStart w:name="z2973" w:id="4687"/>
          <w:p>
            <w:pPr>
              <w:spacing w:after="20"/>
              <w:ind w:left="20"/>
              <w:jc w:val="both"/>
            </w:pPr>
            <w:r>
              <w:rPr>
                <w:rFonts w:ascii="Times New Roman"/>
                <w:b w:val="false"/>
                <w:i w:val="false"/>
                <w:color w:val="000000"/>
                <w:sz w:val="20"/>
              </w:rPr>
              <w:t>
</w:t>
            </w:r>
            <w:r>
              <w:rPr>
                <w:rFonts w:ascii="Times New Roman"/>
                <w:b/>
                <w:i w:val="false"/>
                <w:color w:val="000000"/>
                <w:sz w:val="20"/>
              </w:rPr>
              <w:t xml:space="preserve">6) өзге де әдістерді ескере отырып, дербес жүргізеді. </w:t>
            </w:r>
          </w:p>
          <w:bookmarkEnd w:id="4687"/>
          <w:p>
            <w:pPr>
              <w:spacing w:after="20"/>
              <w:ind w:left="20"/>
              <w:jc w:val="both"/>
            </w:pPr>
            <w:r>
              <w:rPr>
                <w:rFonts w:ascii="Times New Roman"/>
                <w:b w:val="false"/>
                <w:i w:val="false"/>
                <w:color w:val="000000"/>
                <w:sz w:val="20"/>
              </w:rPr>
              <w:t>
</w:t>
            </w:r>
            <w:r>
              <w:rPr>
                <w:rFonts w:ascii="Times New Roman"/>
                <w:b/>
                <w:i w:val="false"/>
                <w:color w:val="000000"/>
                <w:sz w:val="20"/>
              </w:rPr>
              <w:t xml:space="preserve">Жалпы және жанама табыстар мен шығыстардың әр түріне қатысты оларды бөлудің осы тармақта белгіленген әртүрлі әдістері қолданылуы мүмкін.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Жалпы және (немесе) жанама табыстар мен шығыстарды неғұрлым дәл бөлу жоғарыда аталған әдістердің бірін қолдану нәтижесінде алынған үлес салмақтың маңызы үшін жер қойнауын пайдаланушы үлесінің жүзден бірге дейінгі пайызымен (0,01 %) айқындайды. </w:t>
            </w:r>
          </w:p>
          <w:bookmarkStart w:name="z2974" w:id="4688"/>
          <w:p>
            <w:pPr>
              <w:spacing w:after="20"/>
              <w:ind w:left="20"/>
              <w:jc w:val="both"/>
            </w:pPr>
            <w:r>
              <w:rPr>
                <w:rFonts w:ascii="Times New Roman"/>
                <w:b w:val="false"/>
                <w:i w:val="false"/>
                <w:color w:val="000000"/>
                <w:sz w:val="20"/>
              </w:rPr>
              <w:t>
</w:t>
            </w:r>
            <w:r>
              <w:rPr>
                <w:rFonts w:ascii="Times New Roman"/>
                <w:b/>
                <w:i w:val="false"/>
                <w:color w:val="000000"/>
                <w:sz w:val="20"/>
              </w:rPr>
              <w:t>10. Жер қойнауын пайдаланушы жер қойнауын пайдалануға арналған әрбір жекелеген келісімшарт бойынша келісімшарттық қызмет бойынша корпоративтік табыс салығын есептеген кезде бөлек салықтық есепке алуды жүргізу мақсатында, өндірілген мұнайды және (немесе), бастапқы қайта өңдеуден (байытудан) ғана өткен минералды шикізатты өткізуден түскен кіріс, егер осы тармақтың екінші бөлігінде өзгеше көзделмесе, Қазақстан Республикасының трансферттік баға белгілеу туралы заңнамасының сақталуы ескеріле отырып, оларды өткізу бағасының негізінде, бірақ өндірілген мұнайдың, минералды шикізаттың және (немесе) бастапқы қайта өңдеу (байыту) нәтижесінде алынған тауар өнімінің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өзіндік құнынан төмендетілмей айқындалады.</w:t>
            </w:r>
          </w:p>
          <w:bookmarkEnd w:id="4688"/>
          <w:bookmarkStart w:name="z349" w:id="4689"/>
          <w:p>
            <w:pPr>
              <w:spacing w:after="20"/>
              <w:ind w:left="20"/>
              <w:jc w:val="both"/>
            </w:pPr>
            <w:r>
              <w:rPr>
                <w:rFonts w:ascii="Times New Roman"/>
                <w:b w:val="false"/>
                <w:i w:val="false"/>
                <w:color w:val="000000"/>
                <w:sz w:val="20"/>
              </w:rPr>
              <w:t>
</w:t>
            </w:r>
            <w:r>
              <w:rPr>
                <w:rFonts w:ascii="Times New Roman"/>
                <w:b/>
                <w:i w:val="false"/>
                <w:color w:val="000000"/>
                <w:sz w:val="20"/>
              </w:rPr>
              <w:t>Егер Қазақстан Республикасының газ және газбен жабдықтау туралы заңнамасына сәйкес ұлттық оператор газды осы мақсаттар үшін уәкілеттік берілген орган бекіткен баға бойынша мемлекеттің басым құқығы шеңберінде сатып алса, онда мұндай газды өткізуден түскен кіріс осы Кодекстің 86-бабына сәйкес айқындалады.</w:t>
            </w:r>
          </w:p>
          <w:bookmarkEnd w:id="4689"/>
          <w:bookmarkStart w:name="z5922" w:id="4690"/>
          <w:p>
            <w:pPr>
              <w:spacing w:after="20"/>
              <w:ind w:left="20"/>
              <w:jc w:val="both"/>
            </w:pPr>
            <w:r>
              <w:rPr>
                <w:rFonts w:ascii="Times New Roman"/>
                <w:b w:val="false"/>
                <w:i w:val="false"/>
                <w:color w:val="000000"/>
                <w:sz w:val="20"/>
              </w:rPr>
              <w:t>
</w:t>
            </w:r>
            <w:r>
              <w:rPr>
                <w:rFonts w:ascii="Times New Roman"/>
                <w:b/>
                <w:i w:val="false"/>
                <w:color w:val="000000"/>
                <w:sz w:val="20"/>
              </w:rPr>
              <w:t>Өндірілген мұнайды және (немесе) бастапқы қайта өңдеуден (байытудан) өткен минералды шикізатты кейіннен қайта өңдеу үшін басқа заңды тұлғаға (меншік құқығын ауыстырмай) және (немесе) бір заңды тұлға шеңберінде құрылымдық немесе өзге технологиялық бөлімшеге берген немесе өзінің өндірістік қажеттеріне пайдаланған жағдайда, жер қойнауын пайдаланушы осындай операция бойынша кірісті өндіру мен бастапқы қайта өңдеудің (байытудың)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20 пайызға ұлғайтылған нақты өндірістік өзіндік құны бойынша айқындайды.</w:t>
            </w:r>
          </w:p>
          <w:bookmarkEnd w:id="4690"/>
          <w:bookmarkStart w:name="z7839" w:id="4691"/>
          <w:p>
            <w:pPr>
              <w:spacing w:after="20"/>
              <w:ind w:left="20"/>
              <w:jc w:val="both"/>
            </w:pPr>
            <w:r>
              <w:rPr>
                <w:rFonts w:ascii="Times New Roman"/>
                <w:b w:val="false"/>
                <w:i w:val="false"/>
                <w:color w:val="000000"/>
                <w:sz w:val="20"/>
              </w:rPr>
              <w:t>
</w:t>
            </w:r>
            <w:r>
              <w:rPr>
                <w:rFonts w:ascii="Times New Roman"/>
                <w:b/>
                <w:i w:val="false"/>
                <w:color w:val="000000"/>
                <w:sz w:val="20"/>
              </w:rPr>
              <w:t>Егер табиғи газ шикі мұнаймен ілеспе өндірілетін болса, мұндай газды өндірудің өндірістік өзіндік құны мына формула бойынша айқындалады:</w:t>
            </w:r>
          </w:p>
          <w:bookmarkEnd w:id="4691"/>
          <w:p>
            <w:pPr>
              <w:spacing w:after="20"/>
              <w:ind w:left="20"/>
              <w:jc w:val="both"/>
            </w:pPr>
            <w:r>
              <w:rPr>
                <w:rFonts w:ascii="Times New Roman"/>
                <w:b w:val="false"/>
                <w:i w:val="false"/>
                <w:color w:val="000000"/>
                <w:sz w:val="20"/>
              </w:rPr>
              <w:t>
</w:t>
            </w:r>
            <w:r>
              <w:rPr>
                <w:rFonts w:ascii="Times New Roman"/>
                <w:b/>
                <w:i w:val="false"/>
                <w:color w:val="000000"/>
                <w:sz w:val="20"/>
              </w:rPr>
              <w:t xml:space="preserve">       (G</w:t>
            </w:r>
            <w:r>
              <w:rPr>
                <w:rFonts w:ascii="Times New Roman"/>
                <w:b w:val="false"/>
                <w:i w:val="false"/>
                <w:color w:val="000000"/>
                <w:vertAlign w:val="subscript"/>
              </w:rPr>
              <w:t>р1</w:t>
            </w:r>
            <w:r>
              <w:rPr>
                <w:rFonts w:ascii="Times New Roman"/>
                <w:b/>
                <w:i w:val="false"/>
                <w:color w:val="000000"/>
                <w:sz w:val="20"/>
              </w:rPr>
              <w:t xml:space="preserve"> х 0,857)</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       C0</w:t>
            </w:r>
            <w:r>
              <w:rPr>
                <w:rFonts w:ascii="Times New Roman"/>
                <w:b/>
                <w:i w:val="false"/>
                <w:color w:val="000000"/>
                <w:sz w:val="20"/>
              </w:rPr>
              <w:t>0</w:t>
            </w:r>
            <w:r>
              <w:rPr>
                <w:rFonts w:ascii="Times New Roman"/>
                <w:b w:val="false"/>
                <w:i w:val="false"/>
                <w:color w:val="000000"/>
                <w:vertAlign w:val="subscript"/>
              </w:rPr>
              <w:t>р</w:t>
            </w:r>
            <w:r>
              <w:rPr>
                <w:rFonts w:ascii="Times New Roman"/>
                <w:b/>
                <w:i w:val="false"/>
                <w:color w:val="000000"/>
                <w:sz w:val="20"/>
              </w:rPr>
              <w:t>24</w:t>
            </w:r>
            <w:r>
              <w:rPr>
                <w:rFonts w:ascii="Times New Roman"/>
                <w:b/>
                <w:i w:val="false"/>
                <w:color w:val="000000"/>
                <w:sz w:val="20"/>
              </w:rPr>
              <w:t>24 = Сs24F х -------------------- х r , мұндағы: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       O0</w:t>
            </w:r>
            <w:r>
              <w:rPr>
                <w:rFonts w:ascii="Times New Roman"/>
                <w:b/>
                <w:i w:val="false"/>
                <w:color w:val="000000"/>
                <w:sz w:val="20"/>
              </w:rPr>
              <w:t>0</w:t>
            </w:r>
            <w:r>
              <w:rPr>
                <w:rFonts w:ascii="Times New Roman"/>
                <w:b w:val="false"/>
                <w:i w:val="false"/>
                <w:color w:val="000000"/>
                <w:vertAlign w:val="subscript"/>
              </w:rPr>
              <w:t>р</w:t>
            </w:r>
            <w:r>
              <w:rPr>
                <w:rFonts w:ascii="Times New Roman"/>
                <w:b/>
                <w:i w:val="false"/>
                <w:color w:val="000000"/>
                <w:sz w:val="20"/>
              </w:rPr>
              <w:t>24</w:t>
            </w:r>
            <w:r>
              <w:rPr>
                <w:rFonts w:ascii="Times New Roman"/>
                <w:b/>
                <w:i w:val="false"/>
                <w:color w:val="000000"/>
                <w:sz w:val="20"/>
              </w:rPr>
              <w:t>24 + (Gs24р1 х 0,857)</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        ____________________________________</w:t>
            </w:r>
          </w:p>
          <w:p>
            <w:pPr>
              <w:spacing w:after="20"/>
              <w:ind w:left="20"/>
              <w:jc w:val="both"/>
            </w:pPr>
            <w:r>
              <w:rPr>
                <w:rFonts w:ascii="Times New Roman"/>
                <w:b w:val="false"/>
                <w:i w:val="false"/>
                <w:color w:val="000000"/>
                <w:sz w:val="20"/>
              </w:rPr>
              <w:t>
</w:t>
            </w:r>
            <w:r>
              <w:rPr>
                <w:rFonts w:ascii="Times New Roman"/>
                <w:b/>
                <w:i w:val="false"/>
                <w:color w:val="000000"/>
                <w:sz w:val="20"/>
              </w:rPr>
              <w:t>G</w:t>
            </w:r>
            <w:r>
              <w:rPr>
                <w:rFonts w:ascii="Times New Roman"/>
                <w:b w:val="false"/>
                <w:i w:val="false"/>
                <w:color w:val="000000"/>
                <w:vertAlign w:val="subscript"/>
              </w:rPr>
              <w:t>P1</w:t>
            </w:r>
          </w:p>
          <w:bookmarkStart w:name="z8509" w:id="4692"/>
          <w:p>
            <w:pPr>
              <w:spacing w:after="20"/>
              <w:ind w:left="20"/>
              <w:jc w:val="both"/>
            </w:pPr>
            <w:r>
              <w:rPr>
                <w:rFonts w:ascii="Times New Roman"/>
                <w:b w:val="false"/>
                <w:i w:val="false"/>
                <w:color w:val="000000"/>
                <w:sz w:val="20"/>
              </w:rPr>
              <w:t>
</w:t>
            </w:r>
            <w:r>
              <w:rPr>
                <w:rFonts w:ascii="Times New Roman"/>
                <w:b/>
                <w:i w:val="false"/>
                <w:color w:val="000000"/>
                <w:sz w:val="20"/>
              </w:rPr>
              <w:t>С</w:t>
            </w:r>
            <w:r>
              <w:rPr>
                <w:rFonts w:ascii="Times New Roman"/>
                <w:b w:val="false"/>
                <w:i w:val="false"/>
                <w:color w:val="000000"/>
                <w:vertAlign w:val="subscript"/>
              </w:rPr>
              <w:t>P</w:t>
            </w:r>
            <w:r>
              <w:rPr>
                <w:rFonts w:ascii="Times New Roman"/>
                <w:b/>
                <w:i w:val="false"/>
                <w:color w:val="000000"/>
                <w:sz w:val="20"/>
              </w:rPr>
              <w:t xml:space="preserve"> – ағымдағы салық кезеңінде жер қойнауын пайдалануға арналған келісімшарт шеңберінде шикі мұнаймен ілеспе өндірілетін табиғи газды өндірудің өндірістік өзіндік құны, мың текше метр үшін теңге;</w:t>
            </w:r>
          </w:p>
          <w:bookmarkEnd w:id="4692"/>
          <w:bookmarkStart w:name="z8510" w:id="4693"/>
          <w:p>
            <w:pPr>
              <w:spacing w:after="20"/>
              <w:ind w:left="20"/>
              <w:jc w:val="both"/>
            </w:pPr>
            <w:r>
              <w:rPr>
                <w:rFonts w:ascii="Times New Roman"/>
                <w:b w:val="false"/>
                <w:i w:val="false"/>
                <w:color w:val="000000"/>
                <w:sz w:val="20"/>
              </w:rPr>
              <w:t>
</w:t>
            </w:r>
            <w:r>
              <w:rPr>
                <w:rFonts w:ascii="Times New Roman"/>
                <w:b/>
                <w:i w:val="false"/>
                <w:color w:val="000000"/>
                <w:sz w:val="20"/>
              </w:rPr>
              <w:t>С</w:t>
            </w:r>
            <w:r>
              <w:rPr>
                <w:rFonts w:ascii="Times New Roman"/>
                <w:b w:val="false"/>
                <w:i w:val="false"/>
                <w:color w:val="000000"/>
                <w:vertAlign w:val="subscript"/>
              </w:rPr>
              <w:t>F</w:t>
            </w:r>
            <w:r>
              <w:rPr>
                <w:rFonts w:ascii="Times New Roman"/>
                <w:b/>
                <w:i w:val="false"/>
                <w:color w:val="000000"/>
                <w:sz w:val="20"/>
              </w:rPr>
              <w:t xml:space="preserve"> – ағымдағы салық кезеңінде жер қойнауын пайдалануға арналған келісімшарт шеңберінде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мұнай өндірудің өндірістік өзіндік құны, теңге;</w:t>
            </w:r>
          </w:p>
          <w:bookmarkEnd w:id="4693"/>
          <w:bookmarkStart w:name="z8511" w:id="4694"/>
          <w:p>
            <w:pPr>
              <w:spacing w:after="20"/>
              <w:ind w:left="20"/>
              <w:jc w:val="both"/>
            </w:pPr>
            <w:r>
              <w:rPr>
                <w:rFonts w:ascii="Times New Roman"/>
                <w:b w:val="false"/>
                <w:i w:val="false"/>
                <w:color w:val="000000"/>
                <w:sz w:val="20"/>
              </w:rPr>
              <w:t>
</w:t>
            </w:r>
            <w:r>
              <w:rPr>
                <w:rFonts w:ascii="Times New Roman"/>
                <w:b/>
                <w:i w:val="false"/>
                <w:color w:val="000000"/>
                <w:sz w:val="20"/>
              </w:rPr>
              <w:t>G</w:t>
            </w:r>
            <w:r>
              <w:rPr>
                <w:rFonts w:ascii="Times New Roman"/>
                <w:b w:val="false"/>
                <w:i w:val="false"/>
                <w:color w:val="000000"/>
                <w:vertAlign w:val="subscript"/>
              </w:rPr>
              <w:t>P1</w:t>
            </w:r>
            <w:r>
              <w:rPr>
                <w:rFonts w:ascii="Times New Roman"/>
                <w:b/>
                <w:i w:val="false"/>
                <w:color w:val="000000"/>
                <w:sz w:val="20"/>
              </w:rPr>
              <w:t xml:space="preserve"> – ол бойынша халықаралық қаржылық есептілік стандарттарында және Қазақстан Республикасының бухгалтерлік есеп пен қаржылық есептілік туралы заңнамасының талаптарында өзіндік құнды айқындау көзделетін, ағымдағы салық кезеңінде жер қойнауын пайдалануға арналған келісімшарт шеңберінде шикі мұнаймен ілеспе өндірілетін табиғи газдың өндірілу көлемі, мың текше метр;</w:t>
            </w:r>
          </w:p>
          <w:bookmarkEnd w:id="4694"/>
          <w:bookmarkStart w:name="z8512" w:id="4695"/>
          <w:p>
            <w:pPr>
              <w:spacing w:after="20"/>
              <w:ind w:left="20"/>
              <w:jc w:val="both"/>
            </w:pPr>
            <w:r>
              <w:rPr>
                <w:rFonts w:ascii="Times New Roman"/>
                <w:b w:val="false"/>
                <w:i w:val="false"/>
                <w:color w:val="000000"/>
                <w:sz w:val="20"/>
              </w:rPr>
              <w:t>
</w:t>
            </w:r>
            <w:r>
              <w:rPr>
                <w:rFonts w:ascii="Times New Roman"/>
                <w:b/>
                <w:i w:val="false"/>
                <w:color w:val="000000"/>
                <w:sz w:val="20"/>
              </w:rPr>
              <w:t>O</w:t>
            </w:r>
            <w:r>
              <w:rPr>
                <w:rFonts w:ascii="Times New Roman"/>
                <w:b w:val="false"/>
                <w:i w:val="false"/>
                <w:color w:val="000000"/>
                <w:vertAlign w:val="subscript"/>
              </w:rPr>
              <w:t>P</w:t>
            </w:r>
            <w:r>
              <w:rPr>
                <w:rFonts w:ascii="Times New Roman"/>
                <w:b/>
                <w:i w:val="false"/>
                <w:color w:val="000000"/>
                <w:sz w:val="20"/>
              </w:rPr>
              <w:t xml:space="preserve"> – ағымдағы салық кезеңінде жер қойнауын пайдалануға арналған келiсiмшарт шеңберінде шикі мұнайдың өндірілу көлемі, тонна; </w:t>
            </w:r>
          </w:p>
          <w:bookmarkEnd w:id="4695"/>
          <w:bookmarkStart w:name="z8513" w:id="4696"/>
          <w:p>
            <w:pPr>
              <w:spacing w:after="20"/>
              <w:ind w:left="20"/>
              <w:jc w:val="both"/>
            </w:pPr>
            <w:r>
              <w:rPr>
                <w:rFonts w:ascii="Times New Roman"/>
                <w:b w:val="false"/>
                <w:i w:val="false"/>
                <w:color w:val="000000"/>
                <w:sz w:val="20"/>
              </w:rPr>
              <w:t>
</w:t>
            </w:r>
            <w:r>
              <w:rPr>
                <w:rFonts w:ascii="Times New Roman"/>
                <w:b/>
                <w:i w:val="false"/>
                <w:color w:val="000000"/>
                <w:sz w:val="20"/>
              </w:rPr>
              <w:t>0,857 – шикі мұнаймен ілеспе өндірілетін табиғи газдың мың текше метрін тоннаға ауыстыру коэффициенті;</w:t>
            </w:r>
          </w:p>
          <w:bookmarkEnd w:id="4696"/>
          <w:p>
            <w:pPr>
              <w:spacing w:after="20"/>
              <w:ind w:left="20"/>
              <w:jc w:val="both"/>
            </w:pPr>
            <w:r>
              <w:rPr>
                <w:rFonts w:ascii="Times New Roman"/>
                <w:b w:val="false"/>
                <w:i w:val="false"/>
                <w:color w:val="000000"/>
                <w:sz w:val="20"/>
              </w:rPr>
              <w:t>
</w:t>
            </w:r>
            <w:r>
              <w:rPr>
                <w:rFonts w:ascii="Times New Roman"/>
                <w:b/>
                <w:i w:val="false"/>
                <w:color w:val="000000"/>
                <w:sz w:val="20"/>
              </w:rPr>
              <w:t>r – мына формула бойынша айқындалатын құндық коэффициент:</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        G</w:t>
            </w:r>
            <w:r>
              <w:rPr>
                <w:rFonts w:ascii="Times New Roman"/>
                <w:b w:val="false"/>
                <w:i w:val="false"/>
                <w:color w:val="000000"/>
                <w:vertAlign w:val="subscript"/>
              </w:rPr>
              <w:t>P2</w:t>
            </w:r>
            <w:r>
              <w:rPr>
                <w:rFonts w:ascii="Times New Roman"/>
                <w:b/>
                <w:i w:val="false"/>
                <w:color w:val="000000"/>
                <w:sz w:val="20"/>
              </w:rPr>
              <w:t xml:space="preserve"> х AEP</w:t>
            </w:r>
            <w:r>
              <w:rPr>
                <w:rFonts w:ascii="Times New Roman"/>
                <w:b w:val="false"/>
                <w:i w:val="false"/>
                <w:color w:val="000000"/>
                <w:vertAlign w:val="subscript"/>
              </w:rPr>
              <w:t>G</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        r = -----------------, мұндағы: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        O</w:t>
            </w:r>
            <w:r>
              <w:rPr>
                <w:rFonts w:ascii="Times New Roman"/>
                <w:b w:val="false"/>
                <w:i w:val="false"/>
                <w:color w:val="000000"/>
                <w:vertAlign w:val="subscript"/>
              </w:rPr>
              <w:t>P</w:t>
            </w:r>
            <w:r>
              <w:rPr>
                <w:rFonts w:ascii="Times New Roman"/>
                <w:b/>
                <w:i w:val="false"/>
                <w:color w:val="000000"/>
                <w:sz w:val="20"/>
              </w:rPr>
              <w:t xml:space="preserve"> х AEP</w:t>
            </w:r>
            <w:r>
              <w:rPr>
                <w:rFonts w:ascii="Times New Roman"/>
                <w:b w:val="false"/>
                <w:i w:val="false"/>
                <w:color w:val="000000"/>
                <w:vertAlign w:val="subscript"/>
              </w:rPr>
              <w:t>O</w:t>
            </w:r>
          </w:p>
          <w:p>
            <w:pPr>
              <w:spacing w:after="20"/>
              <w:ind w:left="20"/>
              <w:jc w:val="both"/>
            </w:pPr>
            <w:r>
              <w:rPr>
                <w:rFonts w:ascii="Times New Roman"/>
                <w:b w:val="false"/>
                <w:i w:val="false"/>
                <w:color w:val="000000"/>
                <w:sz w:val="20"/>
              </w:rPr>
              <w:t>
</w:t>
            </w:r>
            <w:r>
              <w:rPr>
                <w:rFonts w:ascii="Times New Roman"/>
                <w:b/>
                <w:i w:val="false"/>
                <w:color w:val="000000"/>
                <w:sz w:val="20"/>
              </w:rPr>
              <w:t>G</w:t>
            </w:r>
            <w:r>
              <w:rPr>
                <w:rFonts w:ascii="Times New Roman"/>
                <w:b w:val="false"/>
                <w:i w:val="false"/>
                <w:color w:val="000000"/>
                <w:vertAlign w:val="subscript"/>
              </w:rPr>
              <w:t>P2</w:t>
            </w:r>
            <w:r>
              <w:rPr>
                <w:rFonts w:ascii="Times New Roman"/>
                <w:b/>
                <w:i w:val="false"/>
                <w:color w:val="000000"/>
                <w:sz w:val="20"/>
              </w:rPr>
              <w:t xml:space="preserve"> – ағымдағы салық кезеңінде жер қойнауын пайдалануға арналған келісімшарт шеңберінде шикі мұнаймен ілеспе өндірілетін табиғи газдың өндірілу көлемі, мың текше метр;</w:t>
            </w:r>
          </w:p>
          <w:bookmarkStart w:name="z8514" w:id="4697"/>
          <w:p>
            <w:pPr>
              <w:spacing w:after="20"/>
              <w:ind w:left="20"/>
              <w:jc w:val="both"/>
            </w:pPr>
            <w:r>
              <w:rPr>
                <w:rFonts w:ascii="Times New Roman"/>
                <w:b w:val="false"/>
                <w:i w:val="false"/>
                <w:color w:val="000000"/>
                <w:sz w:val="20"/>
              </w:rPr>
              <w:t>
</w:t>
            </w:r>
            <w:r>
              <w:rPr>
                <w:rFonts w:ascii="Times New Roman"/>
                <w:b/>
                <w:i w:val="false"/>
                <w:color w:val="000000"/>
                <w:sz w:val="20"/>
              </w:rPr>
              <w:t>O</w:t>
            </w:r>
            <w:r>
              <w:rPr>
                <w:rFonts w:ascii="Times New Roman"/>
                <w:b w:val="false"/>
                <w:i w:val="false"/>
                <w:color w:val="000000"/>
                <w:vertAlign w:val="subscript"/>
              </w:rPr>
              <w:t>p</w:t>
            </w:r>
            <w:r>
              <w:rPr>
                <w:rFonts w:ascii="Times New Roman"/>
                <w:b/>
                <w:i w:val="false"/>
                <w:color w:val="000000"/>
                <w:sz w:val="20"/>
              </w:rPr>
              <w:t xml:space="preserve"> – ағымдағы салық кезеңінде жер қойнауын пайдалануға арналған келісімшарт шеңберінде шикі мұнайдың өндірілу көлемі, тонна;</w:t>
            </w:r>
          </w:p>
          <w:bookmarkEnd w:id="4697"/>
          <w:bookmarkStart w:name="z8515" w:id="4698"/>
          <w:p>
            <w:pPr>
              <w:spacing w:after="20"/>
              <w:ind w:left="20"/>
              <w:jc w:val="both"/>
            </w:pPr>
            <w:r>
              <w:rPr>
                <w:rFonts w:ascii="Times New Roman"/>
                <w:b w:val="false"/>
                <w:i w:val="false"/>
                <w:color w:val="000000"/>
                <w:sz w:val="20"/>
              </w:rPr>
              <w:t>
</w:t>
            </w:r>
            <w:r>
              <w:rPr>
                <w:rFonts w:ascii="Times New Roman"/>
                <w:b/>
                <w:i w:val="false"/>
                <w:color w:val="000000"/>
                <w:sz w:val="20"/>
              </w:rPr>
              <w:t>AEP</w:t>
            </w:r>
            <w:r>
              <w:rPr>
                <w:rFonts w:ascii="Times New Roman"/>
                <w:b w:val="false"/>
                <w:i w:val="false"/>
                <w:color w:val="000000"/>
                <w:vertAlign w:val="subscript"/>
              </w:rPr>
              <w:t>G</w:t>
            </w:r>
            <w:r>
              <w:rPr>
                <w:rFonts w:ascii="Times New Roman"/>
                <w:b/>
                <w:i w:val="false"/>
                <w:color w:val="000000"/>
                <w:sz w:val="20"/>
              </w:rPr>
              <w:t xml:space="preserve"> – сыртқы сауда кедендік статистикасын және өзара сауда статистикасын жүргізу жөніндегі уәкілетті органдардың деректері бойынша есептелетін, тауарлы газды жер қойнауын пайдаланушыдан Қазақстан Республикасының шекарасына дейін тасымалдау бойынша тарифтер негізінде айқындалатын шығыстар шегеріле отырып, тиісті салық кезеңінде Қазақстан Республикасының шекарасындағы тауарлы газдың орташа өлшемді экспорттық бағасы, мың текше метріне теңге;</w:t>
            </w:r>
          </w:p>
          <w:bookmarkEnd w:id="4698"/>
          <w:bookmarkStart w:name="z8516" w:id="4699"/>
          <w:p>
            <w:pPr>
              <w:spacing w:after="20"/>
              <w:ind w:left="20"/>
              <w:jc w:val="both"/>
            </w:pPr>
            <w:r>
              <w:rPr>
                <w:rFonts w:ascii="Times New Roman"/>
                <w:b w:val="false"/>
                <w:i w:val="false"/>
                <w:color w:val="000000"/>
                <w:sz w:val="20"/>
              </w:rPr>
              <w:t>
</w:t>
            </w:r>
            <w:r>
              <w:rPr>
                <w:rFonts w:ascii="Times New Roman"/>
                <w:b/>
                <w:i w:val="false"/>
                <w:color w:val="000000"/>
                <w:sz w:val="20"/>
              </w:rPr>
              <w:t>AEP</w:t>
            </w:r>
            <w:r>
              <w:rPr>
                <w:rFonts w:ascii="Times New Roman"/>
                <w:b w:val="false"/>
                <w:i w:val="false"/>
                <w:color w:val="000000"/>
                <w:vertAlign w:val="subscript"/>
              </w:rPr>
              <w:t>O</w:t>
            </w:r>
            <w:r>
              <w:rPr>
                <w:rFonts w:ascii="Times New Roman"/>
                <w:b/>
                <w:i w:val="false"/>
                <w:color w:val="000000"/>
                <w:sz w:val="20"/>
              </w:rPr>
              <w:t xml:space="preserve"> – сыртқы сауда кедендік статистикасын және өзара сауда статистикасын жүргізу жөніндегі уәкілетті органдардың деректері бойынша есептелетін, шикі мұнайды жер қойнауын пайдаланушыдан Қазақстан Республикасының шекарасына дейін тасымалдау бойынша тарифтер негізінде айқындалатын шығыстар шегеріле отырып, тиісті салық кезеңінде Қазақстан Республикасының шекарасындағы шикі мұнайдың орташа өлшемді экспорттық бағасы, тоннасына теңге.</w:t>
            </w:r>
          </w:p>
          <w:bookmarkEnd w:id="4699"/>
          <w:bookmarkStart w:name="z7374" w:id="4700"/>
          <w:p>
            <w:pPr>
              <w:spacing w:after="20"/>
              <w:ind w:left="20"/>
              <w:jc w:val="both"/>
            </w:pPr>
            <w:r>
              <w:rPr>
                <w:rFonts w:ascii="Times New Roman"/>
                <w:b w:val="false"/>
                <w:i w:val="false"/>
                <w:color w:val="000000"/>
                <w:sz w:val="20"/>
              </w:rPr>
              <w:t>
</w:t>
            </w:r>
            <w:r>
              <w:rPr>
                <w:rFonts w:ascii="Times New Roman"/>
                <w:b/>
                <w:i w:val="false"/>
                <w:color w:val="000000"/>
                <w:sz w:val="20"/>
              </w:rPr>
              <w:t>Бұл ретте жер қойнауын пайдаланушының келісімшарттан тыс қызметі бойынша жылдық жиынтық табысына осындай кейіннен өңдеу нәтижесінде алынған өнімді өткізуден нақты алынған табыс пен жер қойнауын пайдаланушының келісімшарттық қызметі бойынша жылдық жиынтық табысына қосылатын, осы тармақтың екінші бөлігіне сәйкес есептелген табыс сомасы арасындағы оң айырмаға тең сома жатады.</w:t>
            </w:r>
          </w:p>
          <w:bookmarkEnd w:id="4700"/>
          <w:bookmarkStart w:name="z7375" w:id="4701"/>
          <w:p>
            <w:pPr>
              <w:spacing w:after="20"/>
              <w:ind w:left="20"/>
              <w:jc w:val="both"/>
            </w:pPr>
            <w:r>
              <w:rPr>
                <w:rFonts w:ascii="Times New Roman"/>
                <w:b w:val="false"/>
                <w:i w:val="false"/>
                <w:color w:val="000000"/>
                <w:sz w:val="20"/>
              </w:rPr>
              <w:t>
</w:t>
            </w:r>
            <w:r>
              <w:rPr>
                <w:rFonts w:ascii="Times New Roman"/>
                <w:b/>
                <w:i w:val="false"/>
                <w:color w:val="000000"/>
                <w:sz w:val="20"/>
              </w:rPr>
              <w:t>Осы бөлімнің мақсаты үшін шахта, кеніш, карьер, ұсату зауыты (қондырғысы), байыту фабрикасы, қайта өңдеу, өндiрiс немесе металлургия цехы (зауыты) заңды тұлғаның өзге де технологиялық бөлімшесі деп танылады.</w:t>
            </w:r>
          </w:p>
          <w:bookmarkEnd w:id="4701"/>
          <w:bookmarkStart w:name="z2975" w:id="4702"/>
          <w:p>
            <w:pPr>
              <w:spacing w:after="20"/>
              <w:ind w:left="20"/>
              <w:jc w:val="both"/>
            </w:pPr>
            <w:r>
              <w:rPr>
                <w:rFonts w:ascii="Times New Roman"/>
                <w:b w:val="false"/>
                <w:i w:val="false"/>
                <w:color w:val="000000"/>
                <w:sz w:val="20"/>
              </w:rPr>
              <w:t>
</w:t>
            </w:r>
            <w:r>
              <w:rPr>
                <w:rFonts w:ascii="Times New Roman"/>
                <w:b/>
                <w:i w:val="false"/>
                <w:color w:val="000000"/>
                <w:sz w:val="20"/>
              </w:rPr>
              <w:t xml:space="preserve">11. Пайдалы қазбаларды өндіру салығы бойынша салық міндеттемелерін қоспағанда, салық міндеттемелерін есептеу үшін бөлек салықтық есепке алуды жүргізу туралы осы баптың ережелері жер қойнауын пайдалануға арналған келісімшарттардың мынадай түрлері: </w:t>
            </w:r>
          </w:p>
          <w:bookmarkEnd w:id="4702"/>
          <w:bookmarkStart w:name="z2976" w:id="4703"/>
          <w:p>
            <w:pPr>
              <w:spacing w:after="20"/>
              <w:ind w:left="20"/>
              <w:jc w:val="both"/>
            </w:pPr>
            <w:r>
              <w:rPr>
                <w:rFonts w:ascii="Times New Roman"/>
                <w:b w:val="false"/>
                <w:i w:val="false"/>
                <w:color w:val="000000"/>
                <w:sz w:val="20"/>
              </w:rPr>
              <w:t>
</w:t>
            </w:r>
            <w:r>
              <w:rPr>
                <w:rFonts w:ascii="Times New Roman"/>
                <w:b/>
                <w:i w:val="false"/>
                <w:color w:val="000000"/>
                <w:sz w:val="20"/>
              </w:rPr>
              <w:t xml:space="preserve">1) кең таралған пайдалы қазбаларды барлауға және (немесе) өндіруге; </w:t>
            </w:r>
          </w:p>
          <w:bookmarkEnd w:id="4703"/>
          <w:bookmarkStart w:name="z2977" w:id="4704"/>
          <w:p>
            <w:pPr>
              <w:spacing w:after="20"/>
              <w:ind w:left="20"/>
              <w:jc w:val="both"/>
            </w:pPr>
            <w:r>
              <w:rPr>
                <w:rFonts w:ascii="Times New Roman"/>
                <w:b w:val="false"/>
                <w:i w:val="false"/>
                <w:color w:val="000000"/>
                <w:sz w:val="20"/>
              </w:rPr>
              <w:t>
</w:t>
            </w:r>
            <w:r>
              <w:rPr>
                <w:rFonts w:ascii="Times New Roman"/>
                <w:b/>
                <w:i w:val="false"/>
                <w:color w:val="000000"/>
                <w:sz w:val="20"/>
              </w:rPr>
              <w:t xml:space="preserve">2) жерасты суларын барлауға және (немесе) өндіруге; </w:t>
            </w:r>
          </w:p>
          <w:bookmarkEnd w:id="4704"/>
          <w:bookmarkStart w:name="z2978" w:id="4705"/>
          <w:p>
            <w:pPr>
              <w:spacing w:after="20"/>
              <w:ind w:left="20"/>
              <w:jc w:val="both"/>
            </w:pPr>
            <w:r>
              <w:rPr>
                <w:rFonts w:ascii="Times New Roman"/>
                <w:b w:val="false"/>
                <w:i w:val="false"/>
                <w:color w:val="000000"/>
                <w:sz w:val="20"/>
              </w:rPr>
              <w:t>
</w:t>
            </w:r>
            <w:r>
              <w:rPr>
                <w:rFonts w:ascii="Times New Roman"/>
                <w:b/>
                <w:i w:val="false"/>
                <w:color w:val="000000"/>
                <w:sz w:val="20"/>
              </w:rPr>
              <w:t xml:space="preserve">3) емдік балшықты барлауға және (немесе) өндіруге; </w:t>
            </w:r>
          </w:p>
          <w:bookmarkEnd w:id="4705"/>
          <w:bookmarkStart w:name="z2979" w:id="4706"/>
          <w:p>
            <w:pPr>
              <w:spacing w:after="20"/>
              <w:ind w:left="20"/>
              <w:jc w:val="both"/>
            </w:pPr>
            <w:r>
              <w:rPr>
                <w:rFonts w:ascii="Times New Roman"/>
                <w:b w:val="false"/>
                <w:i w:val="false"/>
                <w:color w:val="000000"/>
                <w:sz w:val="20"/>
              </w:rPr>
              <w:t>
</w:t>
            </w:r>
            <w:r>
              <w:rPr>
                <w:rFonts w:ascii="Times New Roman"/>
                <w:b/>
                <w:i w:val="false"/>
                <w:color w:val="000000"/>
                <w:sz w:val="20"/>
              </w:rPr>
              <w:t xml:space="preserve">4) барлауға және (немесе) өндіруге байланысты емес жерасты құрылыстарын салуға және (немесе) пайдалануға арналған келісімшарттар бойынша туындаған салық міндеттемелеріне қолданылмайды. </w:t>
            </w:r>
          </w:p>
          <w:bookmarkEnd w:id="4706"/>
          <w:bookmarkStart w:name="z2980" w:id="4707"/>
          <w:p>
            <w:pPr>
              <w:spacing w:after="20"/>
              <w:ind w:left="20"/>
              <w:jc w:val="both"/>
            </w:pPr>
            <w:r>
              <w:rPr>
                <w:rFonts w:ascii="Times New Roman"/>
                <w:b w:val="false"/>
                <w:i w:val="false"/>
                <w:color w:val="000000"/>
                <w:sz w:val="20"/>
              </w:rPr>
              <w:t>
</w:t>
            </w:r>
            <w:r>
              <w:rPr>
                <w:rFonts w:ascii="Times New Roman"/>
                <w:b/>
                <w:i w:val="false"/>
                <w:color w:val="000000"/>
                <w:sz w:val="20"/>
              </w:rPr>
              <w:t>12. Мұнай немесе тау-кен операцияларын жүргізуге арналған келісімшарттар бойынша қызметтің бір бөлігі болып табылатын осы баптың 11-тармағында аталған жер қойнауын пайдалануға арналған келісімшарттар бойынша операциялар және (немесе) қызметтің нәтижелері жер қойнауын пайдаланушының бөлек салықтық есепке алуын жүргізу тәртібінің ерекшеліктері ескеріле отырып, жер қойнауын пайдалануға арналған тиісті мұнай немесе тау-кен келісімшарттары бойынша салықтық есепке алуда көрсетілуге тиіс.</w:t>
            </w:r>
          </w:p>
          <w:bookmarkEnd w:id="470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310-бапқа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(2009.01.01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(2009.01.01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(01.01.2011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2981" w:id="4708"/>
          <w:p>
            <w:pPr>
              <w:spacing w:after="0"/>
              <w:ind w:left="0"/>
              <w:jc w:val="both"/>
            </w:pPr>
            <w:r>
              <w:rPr>
                <w:rFonts w:ascii="Times New Roman"/>
                <w:b/>
                <w:i w:val="false"/>
                <w:color w:val="000000"/>
              </w:rPr>
              <w:t xml:space="preserve">  43-тарау. БОНУСТАР</w:t>
            </w:r>
          </w:p>
          <w:bookmarkEnd w:id="4708"/>
          <w:bookmarkStart w:name="z2982" w:id="4709"/>
          <w:p>
            <w:pPr>
              <w:spacing w:after="0"/>
              <w:ind w:left="0"/>
              <w:jc w:val="both"/>
            </w:pPr>
            <w:r>
              <w:rPr>
                <w:rFonts w:ascii="Times New Roman"/>
                <w:b/>
                <w:i w:val="false"/>
                <w:color w:val="000000"/>
              </w:rPr>
              <w:t xml:space="preserve"> 311-бап. Жалпы ережелер </w:t>
            </w:r>
          </w:p>
          <w:bookmarkEnd w:id="4709"/>
          <w:bookmarkStart w:name="z2983" w:id="4710"/>
          <w:p>
            <w:pPr>
              <w:spacing w:after="20"/>
              <w:ind w:left="20"/>
              <w:jc w:val="both"/>
            </w:pPr>
            <w:r>
              <w:rPr>
                <w:rFonts w:ascii="Times New Roman"/>
                <w:b w:val="false"/>
                <w:i w:val="false"/>
                <w:color w:val="000000"/>
                <w:sz w:val="20"/>
              </w:rPr>
              <w:t>
</w:t>
            </w:r>
            <w:r>
              <w:rPr>
                <w:rFonts w:ascii="Times New Roman"/>
                <w:b/>
                <w:i w:val="false"/>
                <w:color w:val="000000"/>
                <w:sz w:val="20"/>
              </w:rPr>
              <w:t xml:space="preserve">1. Жер қойнауын пайдаланушының тiркелген төлемдерi бонустар болып табылады. </w:t>
            </w:r>
          </w:p>
          <w:bookmarkEnd w:id="4710"/>
          <w:bookmarkStart w:name="z2984" w:id="4711"/>
          <w:p>
            <w:pPr>
              <w:spacing w:after="20"/>
              <w:ind w:left="20"/>
              <w:jc w:val="both"/>
            </w:pPr>
            <w:r>
              <w:rPr>
                <w:rFonts w:ascii="Times New Roman"/>
                <w:b w:val="false"/>
                <w:i w:val="false"/>
                <w:color w:val="000000"/>
                <w:sz w:val="20"/>
              </w:rPr>
              <w:t>
</w:t>
            </w:r>
            <w:r>
              <w:rPr>
                <w:rFonts w:ascii="Times New Roman"/>
                <w:b/>
                <w:i w:val="false"/>
                <w:color w:val="000000"/>
                <w:sz w:val="20"/>
              </w:rPr>
              <w:t xml:space="preserve">2. Жер қойнауын пайдалануға арналып жасалған келісімшарттың түріне және талаптарына қарай жер қойнауын пайдаланушы үшін бонустың мынадай түрлері белгіленуі мүмкін: </w:t>
            </w:r>
          </w:p>
          <w:bookmarkEnd w:id="4711"/>
          <w:bookmarkStart w:name="z2985" w:id="4712"/>
          <w:p>
            <w:pPr>
              <w:spacing w:after="20"/>
              <w:ind w:left="20"/>
              <w:jc w:val="both"/>
            </w:pPr>
            <w:r>
              <w:rPr>
                <w:rFonts w:ascii="Times New Roman"/>
                <w:b w:val="false"/>
                <w:i w:val="false"/>
                <w:color w:val="000000"/>
                <w:sz w:val="20"/>
              </w:rPr>
              <w:t>
</w:t>
            </w:r>
            <w:r>
              <w:rPr>
                <w:rFonts w:ascii="Times New Roman"/>
                <w:b/>
                <w:i w:val="false"/>
                <w:color w:val="000000"/>
                <w:sz w:val="20"/>
              </w:rPr>
              <w:t xml:space="preserve">1) қол қойылатын бонус; </w:t>
            </w:r>
          </w:p>
          <w:bookmarkEnd w:id="4712"/>
          <w:bookmarkStart w:name="z2986" w:id="4713"/>
          <w:p>
            <w:pPr>
              <w:spacing w:after="20"/>
              <w:ind w:left="20"/>
              <w:jc w:val="both"/>
            </w:pPr>
            <w:r>
              <w:rPr>
                <w:rFonts w:ascii="Times New Roman"/>
                <w:b w:val="false"/>
                <w:i w:val="false"/>
                <w:color w:val="000000"/>
                <w:sz w:val="20"/>
              </w:rPr>
              <w:t>
</w:t>
            </w:r>
            <w:r>
              <w:rPr>
                <w:rFonts w:ascii="Times New Roman"/>
                <w:b/>
                <w:i w:val="false"/>
                <w:color w:val="000000"/>
                <w:sz w:val="20"/>
              </w:rPr>
              <w:t xml:space="preserve">2) коммерциялық табу бонусы. </w:t>
            </w:r>
          </w:p>
          <w:bookmarkEnd w:id="4713"/>
          <w:bookmarkStart w:name="z2987" w:id="4714"/>
          <w:p>
            <w:pPr>
              <w:spacing w:after="0"/>
              <w:ind w:left="0"/>
              <w:jc w:val="both"/>
            </w:pPr>
            <w:r>
              <w:rPr>
                <w:rFonts w:ascii="Times New Roman"/>
                <w:b/>
                <w:i w:val="false"/>
                <w:color w:val="000000"/>
              </w:rPr>
              <w:t xml:space="preserve"> § 1. Қол қойылатын бонус</w:t>
            </w:r>
          </w:p>
          <w:bookmarkEnd w:id="4714"/>
          <w:bookmarkStart w:name="z2988" w:id="4715"/>
          <w:p>
            <w:pPr>
              <w:spacing w:after="0"/>
              <w:ind w:left="0"/>
              <w:jc w:val="both"/>
            </w:pPr>
            <w:r>
              <w:rPr>
                <w:rFonts w:ascii="Times New Roman"/>
                <w:b/>
                <w:i w:val="false"/>
                <w:color w:val="000000"/>
              </w:rPr>
              <w:t xml:space="preserve"> 312-бап. Жалпы ережелер </w:t>
            </w:r>
          </w:p>
          <w:bookmarkEnd w:id="4715"/>
          <w:bookmarkStart w:name="z2989" w:id="4716"/>
          <w:p>
            <w:pPr>
              <w:spacing w:after="20"/>
              <w:ind w:left="20"/>
              <w:jc w:val="both"/>
            </w:pPr>
            <w:r>
              <w:rPr>
                <w:rFonts w:ascii="Times New Roman"/>
                <w:b w:val="false"/>
                <w:i w:val="false"/>
                <w:color w:val="000000"/>
                <w:sz w:val="20"/>
              </w:rPr>
              <w:t>
</w:t>
            </w:r>
            <w:r>
              <w:rPr>
                <w:rFonts w:ascii="Times New Roman"/>
                <w:b/>
                <w:i w:val="false"/>
                <w:color w:val="000000"/>
                <w:sz w:val="20"/>
              </w:rPr>
              <w:t>Қол қойылатын бонус жер қойнауын пайдаланушының келісімшарт аумағында, сондай-ақ Қазақстан Республикасының заңнамасында белгіленген тәртіппен келісімшарт аумағы кеңейтілген кезде жер қойнауын пайдалану құқығын сатып алу үшін алған біржолғы тіркелген төлемі болып табылады.</w:t>
            </w:r>
          </w:p>
          <w:bookmarkEnd w:id="471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312-бап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(2014.01.01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2990" w:id="4717"/>
          <w:p>
            <w:pPr>
              <w:spacing w:after="0"/>
              <w:ind w:left="0"/>
              <w:jc w:val="both"/>
            </w:pPr>
            <w:r>
              <w:rPr>
                <w:rFonts w:ascii="Times New Roman"/>
                <w:b/>
                <w:i w:val="false"/>
                <w:color w:val="000000"/>
              </w:rPr>
              <w:t xml:space="preserve"> 313-бап. Төлеушілер</w:t>
            </w:r>
          </w:p>
          <w:bookmarkEnd w:id="4717"/>
          <w:bookmarkStart w:name="z2775" w:id="4718"/>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жер қойнауы және жер қойнауын пайдалану туралы </w:t>
            </w:r>
            <w:r>
              <w:rPr>
                <w:rFonts w:ascii="Times New Roman"/>
                <w:b/>
                <w:i w:val="false"/>
                <w:color w:val="000000"/>
                <w:sz w:val="20"/>
              </w:rPr>
              <w:t>заңнамасына</w:t>
            </w:r>
            <w:r>
              <w:rPr>
                <w:rFonts w:ascii="Times New Roman"/>
                <w:b/>
                <w:i w:val="false"/>
                <w:color w:val="000000"/>
                <w:sz w:val="20"/>
              </w:rPr>
              <w:t xml:space="preserve"> сәйкес жер қойнауын пайдалану құқығын алу конкурсының жеңімпазы болған немесе жер қойнауын пайдалану құқығын беру жөніндегі тікелей келіссөздер негізінде жер қойнауын пайдалану құқығын алған, сондай-ақ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жер қойнауын пайдалануға арналған мынадай келісімшарттардың бірін:</w:t>
            </w:r>
          </w:p>
          <w:bookmarkEnd w:id="4718"/>
          <w:bookmarkStart w:name="z2991" w:id="4719"/>
          <w:p>
            <w:pPr>
              <w:spacing w:after="20"/>
              <w:ind w:left="20"/>
              <w:jc w:val="both"/>
            </w:pPr>
            <w:r>
              <w:rPr>
                <w:rFonts w:ascii="Times New Roman"/>
                <w:b w:val="false"/>
                <w:i w:val="false"/>
                <w:color w:val="000000"/>
                <w:sz w:val="20"/>
              </w:rPr>
              <w:t>
</w:t>
            </w:r>
            <w:r>
              <w:rPr>
                <w:rFonts w:ascii="Times New Roman"/>
                <w:b/>
                <w:i w:val="false"/>
                <w:color w:val="000000"/>
                <w:sz w:val="20"/>
              </w:rPr>
              <w:t>1) барлауға арналған келісімшартты;</w:t>
            </w:r>
          </w:p>
          <w:bookmarkEnd w:id="4719"/>
          <w:bookmarkStart w:name="z5343" w:id="4720"/>
          <w:p>
            <w:pPr>
              <w:spacing w:after="20"/>
              <w:ind w:left="20"/>
              <w:jc w:val="both"/>
            </w:pPr>
            <w:r>
              <w:rPr>
                <w:rFonts w:ascii="Times New Roman"/>
                <w:b w:val="false"/>
                <w:i w:val="false"/>
                <w:color w:val="000000"/>
                <w:sz w:val="20"/>
              </w:rPr>
              <w:t>
</w:t>
            </w:r>
            <w:r>
              <w:rPr>
                <w:rFonts w:ascii="Times New Roman"/>
                <w:b/>
                <w:i w:val="false"/>
                <w:color w:val="000000"/>
                <w:sz w:val="20"/>
              </w:rPr>
              <w:t>2) пайдалы қазбаларды өндіруге арналған келісімшартты;</w:t>
            </w:r>
          </w:p>
          <w:bookmarkEnd w:id="4720"/>
          <w:bookmarkStart w:name="z6535" w:id="4721"/>
          <w:p>
            <w:pPr>
              <w:spacing w:after="20"/>
              <w:ind w:left="20"/>
              <w:jc w:val="both"/>
            </w:pPr>
            <w:r>
              <w:rPr>
                <w:rFonts w:ascii="Times New Roman"/>
                <w:b w:val="false"/>
                <w:i w:val="false"/>
                <w:color w:val="000000"/>
                <w:sz w:val="20"/>
              </w:rPr>
              <w:t>
</w:t>
            </w:r>
            <w:r>
              <w:rPr>
                <w:rFonts w:ascii="Times New Roman"/>
                <w:b/>
                <w:i w:val="false"/>
                <w:color w:val="000000"/>
                <w:sz w:val="20"/>
              </w:rPr>
              <w:t>3) бірлескен барлау мен өндіруге арналған келісімшартты жасасқан жеке немесе заңды тұлға қол қойылатын бонус төлеуші болып табылады.</w:t>
            </w:r>
          </w:p>
          <w:bookmarkEnd w:id="4721"/>
          <w:bookmarkStart w:name="z6536" w:id="4722"/>
          <w:p>
            <w:pPr>
              <w:spacing w:after="20"/>
              <w:ind w:left="20"/>
              <w:jc w:val="both"/>
            </w:pPr>
            <w:r>
              <w:rPr>
                <w:rFonts w:ascii="Times New Roman"/>
                <w:b w:val="false"/>
                <w:i w:val="false"/>
                <w:color w:val="000000"/>
                <w:sz w:val="20"/>
              </w:rPr>
              <w:t>
</w:t>
            </w:r>
            <w:r>
              <w:rPr>
                <w:rFonts w:ascii="Times New Roman"/>
                <w:b/>
                <w:i w:val="false"/>
                <w:color w:val="000000"/>
                <w:sz w:val="20"/>
              </w:rPr>
              <w:t>Осы баптың бірінші бөлігі 2) тармақшасының ережесі тиісті келісімшарт аумағында барлауға арналған келісімшарттың шеңберінде коммерциялық табуға байланысты өндіруге құқық алуға айрықша құқығының негізінде келісімшарт жасасқан жер қойнауын пайдаланушыларға қолданылмайды.</w:t>
            </w:r>
          </w:p>
          <w:bookmarkEnd w:id="472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313-бап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 өзгеріс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p>
          <w:bookmarkStart w:name="z2992" w:id="4723"/>
          <w:p>
            <w:pPr>
              <w:spacing w:after="0"/>
              <w:ind w:left="0"/>
              <w:jc w:val="both"/>
            </w:pPr>
            <w:r>
              <w:rPr>
                <w:rFonts w:ascii="Times New Roman"/>
                <w:b/>
                <w:i w:val="false"/>
                <w:color w:val="000000"/>
              </w:rPr>
              <w:t xml:space="preserve">  314-бап. Қол қойылатын бонустың мөлшерін белгілеу тәртібі</w:t>
            </w:r>
          </w:p>
          <w:bookmarkEnd w:id="4723"/>
          <w:bookmarkStart w:name="z2993" w:id="4724"/>
          <w:p>
            <w:pPr>
              <w:spacing w:after="20"/>
              <w:ind w:left="20"/>
              <w:jc w:val="both"/>
            </w:pPr>
            <w:r>
              <w:rPr>
                <w:rFonts w:ascii="Times New Roman"/>
                <w:b w:val="false"/>
                <w:i w:val="false"/>
                <w:color w:val="000000"/>
                <w:sz w:val="20"/>
              </w:rPr>
              <w:t>
</w:t>
            </w:r>
            <w:r>
              <w:rPr>
                <w:rFonts w:ascii="Times New Roman"/>
                <w:b/>
                <w:i w:val="false"/>
                <w:color w:val="000000"/>
                <w:sz w:val="20"/>
              </w:rPr>
              <w:t>1. Қол қойылатын бонустың бастапқы мөлшері жер қойнауын пайдалануға жасалатын әрбір келісімшарт үшін мынадай мөлшерде жеке белгіленеді:</w:t>
            </w:r>
          </w:p>
          <w:bookmarkEnd w:id="4724"/>
          <w:bookmarkStart w:name="z2994" w:id="4725"/>
          <w:p>
            <w:pPr>
              <w:spacing w:after="20"/>
              <w:ind w:left="20"/>
              <w:jc w:val="both"/>
            </w:pPr>
            <w:r>
              <w:rPr>
                <w:rFonts w:ascii="Times New Roman"/>
                <w:b w:val="false"/>
                <w:i w:val="false"/>
                <w:color w:val="000000"/>
                <w:sz w:val="20"/>
              </w:rPr>
              <w:t>
</w:t>
            </w:r>
            <w:r>
              <w:rPr>
                <w:rFonts w:ascii="Times New Roman"/>
                <w:b/>
                <w:i w:val="false"/>
                <w:color w:val="000000"/>
                <w:sz w:val="20"/>
              </w:rPr>
              <w:t>1) пайдалы қазбалардың бекітілген қорлары жоқ аумақта геологиялық барлау жүргізуге арналған келісімшарттар үшін:</w:t>
            </w:r>
          </w:p>
          <w:bookmarkEnd w:id="4725"/>
          <w:p>
            <w:pPr>
              <w:spacing w:after="20"/>
              <w:ind w:left="20"/>
              <w:jc w:val="both"/>
            </w:pPr>
            <w:r>
              <w:rPr>
                <w:rFonts w:ascii="Times New Roman"/>
                <w:b w:val="false"/>
                <w:i w:val="false"/>
                <w:color w:val="000000"/>
                <w:sz w:val="20"/>
              </w:rPr>
              <w:t>
</w:t>
            </w:r>
            <w:r>
              <w:rPr>
                <w:rFonts w:ascii="Times New Roman"/>
                <w:b/>
                <w:i w:val="false"/>
                <w:color w:val="000000"/>
                <w:sz w:val="20"/>
              </w:rPr>
              <w:t xml:space="preserve">мұнай келісімшарттары үшін -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w:t>
            </w:r>
            <w:r>
              <w:rPr>
                <w:rFonts w:ascii="Times New Roman"/>
                <w:b/>
                <w:i w:val="false"/>
                <w:color w:val="000000"/>
                <w:sz w:val="20"/>
              </w:rPr>
              <w:t>заңнамасына</w:t>
            </w:r>
            <w:r>
              <w:rPr>
                <w:rFonts w:ascii="Times New Roman"/>
                <w:b/>
                <w:i w:val="false"/>
                <w:color w:val="000000"/>
                <w:sz w:val="20"/>
              </w:rPr>
              <w:t xml:space="preserve"> сәйкес жер қойнауын пайдалану құқығын беру жөніндегі тікелей келіссөздер хаттамасына қол қойылған күні қолданыста болған айлық есептік көрсеткіштің 2800 еселенген мөлшері;</w:t>
            </w:r>
          </w:p>
          <w:p>
            <w:pPr>
              <w:spacing w:after="20"/>
              <w:ind w:left="20"/>
              <w:jc w:val="both"/>
            </w:pPr>
            <w:r>
              <w:rPr>
                <w:rFonts w:ascii="Times New Roman"/>
                <w:b w:val="false"/>
                <w:i w:val="false"/>
                <w:color w:val="000000"/>
                <w:sz w:val="20"/>
              </w:rPr>
              <w:t>
</w:t>
            </w:r>
            <w:r>
              <w:rPr>
                <w:rFonts w:ascii="Times New Roman"/>
                <w:b/>
                <w:i w:val="false"/>
                <w:color w:val="000000"/>
                <w:sz w:val="20"/>
              </w:rPr>
              <w:t>техногендік минералды құралымдарды игеруге арналған келісімшарттарды қоспағанда, минералды шикізатты барлауға арналған келісімшарттар үшін -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280 еселенген мөлшері;</w:t>
            </w:r>
          </w:p>
          <w:p>
            <w:pPr>
              <w:spacing w:after="20"/>
              <w:ind w:left="20"/>
              <w:jc w:val="both"/>
            </w:pPr>
            <w:r>
              <w:rPr>
                <w:rFonts w:ascii="Times New Roman"/>
                <w:b w:val="false"/>
                <w:i w:val="false"/>
                <w:color w:val="000000"/>
                <w:sz w:val="20"/>
              </w:rPr>
              <w:t>
</w:t>
            </w:r>
            <w:r>
              <w:rPr>
                <w:rFonts w:ascii="Times New Roman"/>
                <w:b/>
                <w:i w:val="false"/>
                <w:color w:val="000000"/>
                <w:sz w:val="20"/>
              </w:rPr>
              <w:t>кең таралған пайдалы қазбалар, жерасты сулары мен емдік балшықтар жөніндегі келісімшарттар үшін -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40 еселенген мөлшері;</w:t>
            </w:r>
          </w:p>
          <w:bookmarkStart w:name="z2995" w:id="4726"/>
          <w:p>
            <w:pPr>
              <w:spacing w:after="20"/>
              <w:ind w:left="20"/>
              <w:jc w:val="both"/>
            </w:pPr>
            <w:r>
              <w:rPr>
                <w:rFonts w:ascii="Times New Roman"/>
                <w:b w:val="false"/>
                <w:i w:val="false"/>
                <w:color w:val="000000"/>
                <w:sz w:val="20"/>
              </w:rPr>
              <w:t>
</w:t>
            </w:r>
            <w:r>
              <w:rPr>
                <w:rFonts w:ascii="Times New Roman"/>
                <w:b/>
                <w:i w:val="false"/>
                <w:color w:val="000000"/>
                <w:sz w:val="20"/>
              </w:rPr>
              <w:t>2) өндіруге және бірлескен барлау мен өндіруге арналған келісімшарттар үшін:</w:t>
            </w:r>
          </w:p>
          <w:bookmarkEnd w:id="4726"/>
          <w:p>
            <w:pPr>
              <w:spacing w:after="20"/>
              <w:ind w:left="20"/>
              <w:jc w:val="both"/>
            </w:pPr>
            <w:r>
              <w:rPr>
                <w:rFonts w:ascii="Times New Roman"/>
                <w:b w:val="false"/>
                <w:i w:val="false"/>
                <w:color w:val="000000"/>
                <w:sz w:val="20"/>
              </w:rPr>
              <w:t>
</w:t>
            </w:r>
            <w:r>
              <w:rPr>
                <w:rFonts w:ascii="Times New Roman"/>
                <w:b/>
                <w:i w:val="false"/>
                <w:color w:val="000000"/>
                <w:sz w:val="20"/>
              </w:rPr>
              <w:t>мұнай келісімшарттары үшін:</w:t>
            </w:r>
          </w:p>
          <w:p>
            <w:pPr>
              <w:spacing w:after="20"/>
              <w:ind w:left="20"/>
              <w:jc w:val="both"/>
            </w:pPr>
            <w:r>
              <w:rPr>
                <w:rFonts w:ascii="Times New Roman"/>
                <w:b w:val="false"/>
                <w:i w:val="false"/>
                <w:color w:val="000000"/>
                <w:sz w:val="20"/>
              </w:rPr>
              <w:t>
</w:t>
            </w:r>
            <w:r>
              <w:rPr>
                <w:rFonts w:ascii="Times New Roman"/>
                <w:b/>
                <w:i w:val="false"/>
                <w:color w:val="000000"/>
                <w:sz w:val="20"/>
              </w:rPr>
              <w:t>егер қорлар бекітілмеген болса, -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3000 еселенген мөлшері;</w:t>
            </w:r>
          </w:p>
          <w:p>
            <w:pPr>
              <w:spacing w:after="20"/>
              <w:ind w:left="20"/>
              <w:jc w:val="both"/>
            </w:pPr>
            <w:r>
              <w:rPr>
                <w:rFonts w:ascii="Times New Roman"/>
                <w:b w:val="false"/>
                <w:i w:val="false"/>
                <w:color w:val="000000"/>
                <w:sz w:val="20"/>
              </w:rPr>
              <w:t>
</w:t>
            </w:r>
            <w:r>
              <w:rPr>
                <w:rFonts w:ascii="Times New Roman"/>
                <w:b/>
                <w:i w:val="false"/>
                <w:color w:val="000000"/>
                <w:sz w:val="20"/>
              </w:rPr>
              <w:t>егер қорлар бекітілген болса, - (Қ х 0,04%) + (Қ</w:t>
            </w:r>
            <w:r>
              <w:rPr>
                <w:rFonts w:ascii="Times New Roman"/>
                <w:b w:val="false"/>
                <w:i w:val="false"/>
                <w:color w:val="000000"/>
                <w:vertAlign w:val="subscript"/>
              </w:rPr>
              <w:t>а</w:t>
            </w:r>
            <w:r>
              <w:rPr>
                <w:rFonts w:ascii="Times New Roman"/>
                <w:b/>
                <w:i w:val="false"/>
                <w:color w:val="000000"/>
                <w:sz w:val="20"/>
              </w:rPr>
              <w:t xml:space="preserve"> х 0,01%) формуласы бойынша, бірақ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3000 еселенген мөлшерінен кем емес, мұнда:</w:t>
            </w:r>
          </w:p>
          <w:p>
            <w:pPr>
              <w:spacing w:after="20"/>
              <w:ind w:left="20"/>
              <w:jc w:val="both"/>
            </w:pPr>
            <w:r>
              <w:rPr>
                <w:rFonts w:ascii="Times New Roman"/>
                <w:b w:val="false"/>
                <w:i w:val="false"/>
                <w:color w:val="000000"/>
                <w:sz w:val="20"/>
              </w:rPr>
              <w:t>
</w:t>
            </w:r>
            <w:r>
              <w:rPr>
                <w:rFonts w:ascii="Times New Roman"/>
                <w:b/>
                <w:i w:val="false"/>
                <w:color w:val="000000"/>
                <w:sz w:val="20"/>
              </w:rPr>
              <w:t>Қ - А, В, С</w:t>
            </w:r>
            <w:r>
              <w:rPr>
                <w:rFonts w:ascii="Times New Roman"/>
                <w:b w:val="false"/>
                <w:i w:val="false"/>
                <w:color w:val="000000"/>
                <w:vertAlign w:val="subscript"/>
              </w:rPr>
              <w:t>1</w:t>
            </w:r>
            <w:r>
              <w:rPr>
                <w:rFonts w:ascii="Times New Roman"/>
                <w:b/>
                <w:i w:val="false"/>
                <w:color w:val="000000"/>
                <w:sz w:val="20"/>
              </w:rPr>
              <w:t xml:space="preserve"> өнеркәсіптік санаттары бойынша Қазақстан Республикасының Пайдалы қазбалар қорлары жөніндегі мемлекеттік комиссиясы бекіткен шикі мұнайдың, газ конденсатының немесе табиғи газдың жиынтық қорларының құны;</w:t>
            </w:r>
          </w:p>
          <w:p>
            <w:pPr>
              <w:spacing w:after="20"/>
              <w:ind w:left="20"/>
              <w:jc w:val="both"/>
            </w:pPr>
            <w:r>
              <w:rPr>
                <w:rFonts w:ascii="Times New Roman"/>
                <w:b w:val="false"/>
                <w:i w:val="false"/>
                <w:color w:val="000000"/>
                <w:sz w:val="20"/>
              </w:rPr>
              <w:t>
</w:t>
            </w:r>
            <w:r>
              <w:rPr>
                <w:rFonts w:ascii="Times New Roman"/>
                <w:b/>
                <w:i w:val="false"/>
                <w:color w:val="000000"/>
                <w:sz w:val="20"/>
              </w:rPr>
              <w:t>Қ</w:t>
            </w:r>
            <w:r>
              <w:rPr>
                <w:rFonts w:ascii="Times New Roman"/>
                <w:b w:val="false"/>
                <w:i w:val="false"/>
                <w:color w:val="000000"/>
                <w:vertAlign w:val="subscript"/>
              </w:rPr>
              <w:t>а</w:t>
            </w:r>
            <w:r>
              <w:rPr>
                <w:rFonts w:ascii="Times New Roman"/>
                <w:b/>
                <w:i w:val="false"/>
                <w:color w:val="000000"/>
                <w:sz w:val="20"/>
              </w:rPr>
              <w:t xml:space="preserve"> - әлеуетті коммерциялық объектінің және Қ</w:t>
            </w:r>
            <w:r>
              <w:rPr>
                <w:rFonts w:ascii="Times New Roman"/>
                <w:b w:val="false"/>
                <w:i w:val="false"/>
                <w:color w:val="000000"/>
                <w:vertAlign w:val="subscript"/>
              </w:rPr>
              <w:t>3</w:t>
            </w:r>
            <w:r>
              <w:rPr>
                <w:rFonts w:ascii="Times New Roman"/>
                <w:b/>
                <w:i w:val="false"/>
                <w:color w:val="000000"/>
                <w:sz w:val="20"/>
              </w:rPr>
              <w:t xml:space="preserve"> санатындағы болжамдық ресурстардың қорларын жедел есептеу үшін Қазақстан Республикасының Пайдалы қазбалар қорлары жөніндегі мемлекеттік комиссиясы бекіткен және (немесе) көрсетілген Комиссия қорытындысында назарға алынған К</w:t>
            </w:r>
            <w:r>
              <w:rPr>
                <w:rFonts w:ascii="Times New Roman"/>
                <w:b w:val="false"/>
                <w:i w:val="false"/>
                <w:color w:val="000000"/>
                <w:vertAlign w:val="subscript"/>
              </w:rPr>
              <w:t>2</w:t>
            </w:r>
            <w:r>
              <w:rPr>
                <w:rFonts w:ascii="Times New Roman"/>
                <w:b/>
                <w:i w:val="false"/>
                <w:color w:val="000000"/>
                <w:sz w:val="20"/>
              </w:rPr>
              <w:t xml:space="preserve"> санатындағы алдын ала бағаланған қорларының жиынтық құны;</w:t>
            </w:r>
          </w:p>
          <w:p>
            <w:pPr>
              <w:spacing w:after="20"/>
              <w:ind w:left="20"/>
              <w:jc w:val="both"/>
            </w:pPr>
            <w:r>
              <w:rPr>
                <w:rFonts w:ascii="Times New Roman"/>
                <w:b w:val="false"/>
                <w:i w:val="false"/>
                <w:color w:val="000000"/>
                <w:sz w:val="20"/>
              </w:rPr>
              <w:t>
</w:t>
            </w:r>
            <w:r>
              <w:rPr>
                <w:rFonts w:ascii="Times New Roman"/>
                <w:b/>
                <w:i w:val="false"/>
                <w:color w:val="000000"/>
                <w:sz w:val="20"/>
              </w:rPr>
              <w:t>техногендік минералды құралымдарды игеруге арналған келісім шарттарды қоспағанда, минералды шикізат өндіруге және бірлескен барлау мен өндіруге арналған келісім шарттар үшін:</w:t>
            </w:r>
          </w:p>
          <w:p>
            <w:pPr>
              <w:spacing w:after="20"/>
              <w:ind w:left="20"/>
              <w:jc w:val="both"/>
            </w:pPr>
            <w:r>
              <w:rPr>
                <w:rFonts w:ascii="Times New Roman"/>
                <w:b w:val="false"/>
                <w:i w:val="false"/>
                <w:color w:val="000000"/>
                <w:sz w:val="20"/>
              </w:rPr>
              <w:t>
</w:t>
            </w:r>
            <w:r>
              <w:rPr>
                <w:rFonts w:ascii="Times New Roman"/>
                <w:b/>
                <w:i w:val="false"/>
                <w:color w:val="000000"/>
                <w:sz w:val="20"/>
              </w:rPr>
              <w:t>егер қорлар бекітілмеген болса, -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500 еселенген мөлшері;</w:t>
            </w:r>
          </w:p>
          <w:p>
            <w:pPr>
              <w:spacing w:after="20"/>
              <w:ind w:left="20"/>
              <w:jc w:val="both"/>
            </w:pPr>
            <w:r>
              <w:rPr>
                <w:rFonts w:ascii="Times New Roman"/>
                <w:b w:val="false"/>
                <w:i w:val="false"/>
                <w:color w:val="000000"/>
                <w:sz w:val="20"/>
              </w:rPr>
              <w:t>
</w:t>
            </w:r>
            <w:r>
              <w:rPr>
                <w:rFonts w:ascii="Times New Roman"/>
                <w:b/>
                <w:i w:val="false"/>
                <w:color w:val="000000"/>
                <w:sz w:val="20"/>
              </w:rPr>
              <w:t>егер қорлар бекітілген болса, - (Қ х 0,01%) + (Қ</w:t>
            </w:r>
            <w:r>
              <w:rPr>
                <w:rFonts w:ascii="Times New Roman"/>
                <w:b w:val="false"/>
                <w:i w:val="false"/>
                <w:color w:val="000000"/>
                <w:vertAlign w:val="subscript"/>
              </w:rPr>
              <w:t>а</w:t>
            </w:r>
            <w:r>
              <w:rPr>
                <w:rFonts w:ascii="Times New Roman"/>
                <w:b/>
                <w:i w:val="false"/>
                <w:color w:val="000000"/>
                <w:sz w:val="20"/>
              </w:rPr>
              <w:t xml:space="preserve"> х 0,005%) формуласы бойынша, бірақ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500 еселенген мөлшерінен кем емес, мұнда:</w:t>
            </w:r>
          </w:p>
          <w:p>
            <w:pPr>
              <w:spacing w:after="20"/>
              <w:ind w:left="20"/>
              <w:jc w:val="both"/>
            </w:pPr>
            <w:r>
              <w:rPr>
                <w:rFonts w:ascii="Times New Roman"/>
                <w:b w:val="false"/>
                <w:i w:val="false"/>
                <w:color w:val="000000"/>
                <w:sz w:val="20"/>
              </w:rPr>
              <w:t>
</w:t>
            </w:r>
            <w:r>
              <w:rPr>
                <w:rFonts w:ascii="Times New Roman"/>
                <w:b/>
                <w:i w:val="false"/>
                <w:color w:val="000000"/>
                <w:sz w:val="20"/>
              </w:rPr>
              <w:t>Қ - А, В, С</w:t>
            </w:r>
            <w:r>
              <w:rPr>
                <w:rFonts w:ascii="Times New Roman"/>
                <w:b w:val="false"/>
                <w:i w:val="false"/>
                <w:color w:val="000000"/>
                <w:vertAlign w:val="subscript"/>
              </w:rPr>
              <w:t>1</w:t>
            </w:r>
            <w:r>
              <w:rPr>
                <w:rFonts w:ascii="Times New Roman"/>
                <w:b/>
                <w:i w:val="false"/>
                <w:color w:val="000000"/>
                <w:sz w:val="20"/>
              </w:rPr>
              <w:t xml:space="preserve"> өнеркәсіптік санаттары бойынша Қазақстан Республикасының Пайдалы қазбалар қорлары жөніндегі мемлекеттік комиссиясы бекіткен минералды шикізаттың жиынтық қорының құны;</w:t>
            </w:r>
          </w:p>
          <w:p>
            <w:pPr>
              <w:spacing w:after="20"/>
              <w:ind w:left="20"/>
              <w:jc w:val="both"/>
            </w:pPr>
            <w:r>
              <w:rPr>
                <w:rFonts w:ascii="Times New Roman"/>
                <w:b w:val="false"/>
                <w:i w:val="false"/>
                <w:color w:val="000000"/>
                <w:sz w:val="20"/>
              </w:rPr>
              <w:t>
</w:t>
            </w:r>
            <w:r>
              <w:rPr>
                <w:rFonts w:ascii="Times New Roman"/>
                <w:b/>
                <w:i w:val="false"/>
                <w:color w:val="000000"/>
                <w:sz w:val="20"/>
              </w:rPr>
              <w:t>Қ</w:t>
            </w:r>
            <w:r>
              <w:rPr>
                <w:rFonts w:ascii="Times New Roman"/>
                <w:b w:val="false"/>
                <w:i w:val="false"/>
                <w:color w:val="000000"/>
                <w:vertAlign w:val="subscript"/>
              </w:rPr>
              <w:t>а</w:t>
            </w:r>
            <w:r>
              <w:rPr>
                <w:rFonts w:ascii="Times New Roman"/>
                <w:b/>
                <w:i w:val="false"/>
                <w:color w:val="000000"/>
                <w:sz w:val="20"/>
              </w:rPr>
              <w:t xml:space="preserve"> - әлеуетті коммерциялық объектінің және болжамдық ресурстардың қорларын жедел есептеу үшін Қазақстан Республикасының Пайдалы қазбалар қорлары жөніндегі мемлекеттік комиссия бекіткен және (немесе) көрсетілген Комиссия қорытындысында назарға алынған С</w:t>
            </w:r>
            <w:r>
              <w:rPr>
                <w:rFonts w:ascii="Times New Roman"/>
                <w:b w:val="false"/>
                <w:i w:val="false"/>
                <w:color w:val="000000"/>
                <w:vertAlign w:val="subscript"/>
              </w:rPr>
              <w:t>2</w:t>
            </w:r>
            <w:r>
              <w:rPr>
                <w:rFonts w:ascii="Times New Roman"/>
                <w:b/>
                <w:i w:val="false"/>
                <w:color w:val="000000"/>
                <w:sz w:val="20"/>
              </w:rPr>
              <w:t xml:space="preserve"> санатындағы минералды шикізаттың алдын ала бағаланған қорларының жиынтық құны;</w:t>
            </w:r>
          </w:p>
          <w:p>
            <w:pPr>
              <w:spacing w:after="20"/>
              <w:ind w:left="20"/>
              <w:jc w:val="both"/>
            </w:pPr>
            <w:r>
              <w:rPr>
                <w:rFonts w:ascii="Times New Roman"/>
                <w:b w:val="false"/>
                <w:i w:val="false"/>
                <w:color w:val="000000"/>
                <w:sz w:val="20"/>
              </w:rPr>
              <w:t>
</w:t>
            </w:r>
            <w:r>
              <w:rPr>
                <w:rFonts w:ascii="Times New Roman"/>
                <w:b/>
                <w:i w:val="false"/>
                <w:color w:val="000000"/>
                <w:sz w:val="20"/>
              </w:rPr>
              <w:t>кең таралған пайдалы қазбаларға, жерасты сулары мен емдік балшықтарға арналған келісімшарттар үшін - (Қ х 0,01%) ) формуласы бойынша, бірақ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бірақ айлық есептік көрсеткіштің 120 еселенген мөлшерінен кем емес.</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осы баптың 2-тармағының 1-1) тармақшасында көрсетілген табиғи газды өндіруге арналған келісімшарттарды қоспағанда, осы баптың 2-тармағының 1-1) тармақшасында көрсетілген табиғи газды өндіруге арналған келісімшарттарды қоспағанда, өндіруге арналған келісімшарттар үшін қол қойылатын бонустың бастапқы мөлшері осы Кодекстің 319 - 322-баптарына сәйкес есептеп шығарылған коммерциялық табу бонусының сомасынан аз болуына болмайды;</w:t>
            </w:r>
          </w:p>
          <w:bookmarkStart w:name="z2996" w:id="4727"/>
          <w:p>
            <w:pPr>
              <w:spacing w:after="20"/>
              <w:ind w:left="20"/>
              <w:jc w:val="both"/>
            </w:pPr>
            <w:r>
              <w:rPr>
                <w:rFonts w:ascii="Times New Roman"/>
                <w:b w:val="false"/>
                <w:i w:val="false"/>
                <w:color w:val="000000"/>
                <w:sz w:val="20"/>
              </w:rPr>
              <w:t>
</w:t>
            </w:r>
            <w:r>
              <w:rPr>
                <w:rFonts w:ascii="Times New Roman"/>
                <w:b/>
                <w:i w:val="false"/>
                <w:color w:val="000000"/>
                <w:sz w:val="20"/>
              </w:rPr>
              <w:t>3) техногендік минералды құралымдарды қайта өңдеу келісімшарттары үшін - (Қ</w:t>
            </w:r>
            <w:r>
              <w:rPr>
                <w:rFonts w:ascii="Times New Roman"/>
                <w:b w:val="false"/>
                <w:i w:val="false"/>
                <w:color w:val="000000"/>
                <w:vertAlign w:val="subscript"/>
              </w:rPr>
              <w:t>1</w:t>
            </w:r>
            <w:r>
              <w:rPr>
                <w:rFonts w:ascii="Times New Roman"/>
                <w:b/>
                <w:i w:val="false"/>
                <w:color w:val="000000"/>
                <w:sz w:val="20"/>
              </w:rPr>
              <w:t xml:space="preserve"> х 0,01%) формуласы бойынша, бірақ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300 еселенген мөлшерінен кем емес;</w:t>
            </w:r>
          </w:p>
          <w:bookmarkEnd w:id="4727"/>
          <w:bookmarkStart w:name="z2997" w:id="4728"/>
          <w:p>
            <w:pPr>
              <w:spacing w:after="20"/>
              <w:ind w:left="20"/>
              <w:jc w:val="both"/>
            </w:pPr>
            <w:r>
              <w:rPr>
                <w:rFonts w:ascii="Times New Roman"/>
                <w:b w:val="false"/>
                <w:i w:val="false"/>
                <w:color w:val="000000"/>
                <w:sz w:val="20"/>
              </w:rPr>
              <w:t>
</w:t>
            </w:r>
            <w:r>
              <w:rPr>
                <w:rFonts w:ascii="Times New Roman"/>
                <w:b/>
                <w:i w:val="false"/>
                <w:color w:val="000000"/>
                <w:sz w:val="20"/>
              </w:rPr>
              <w:t xml:space="preserve">4) сарқынды суларды ағызу үшін жер қойнауын барлауға, сондай-ақ барлауға және (немесе) өндіруге байланысты емес жерасты құрылыстарын салуға және (немесе) пайдалануға арналған келісімшарттар үшін -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w:t>
            </w:r>
            <w:r>
              <w:rPr>
                <w:rFonts w:ascii="Times New Roman"/>
                <w:b/>
                <w:i w:val="false"/>
                <w:color w:val="000000"/>
                <w:sz w:val="20"/>
              </w:rPr>
              <w:t>заңнамасына</w:t>
            </w:r>
            <w:r>
              <w:rPr>
                <w:rFonts w:ascii="Times New Roman"/>
                <w:b/>
                <w:i w:val="false"/>
                <w:color w:val="000000"/>
                <w:sz w:val="20"/>
              </w:rPr>
              <w:t xml:space="preserve"> сәйкес жер қойнауын пайдалану құқығын беру жөніндегі тікелей келіссөздер хаттамасына қол қойылған күні қолданыста болған айлық есептік көрсеткіштің 400 еселенген мөлшері.</w:t>
            </w:r>
          </w:p>
          <w:bookmarkEnd w:id="4728"/>
          <w:bookmarkStart w:name="z2998" w:id="4729"/>
          <w:p>
            <w:pPr>
              <w:spacing w:after="20"/>
              <w:ind w:left="20"/>
              <w:jc w:val="both"/>
            </w:pPr>
            <w:r>
              <w:rPr>
                <w:rFonts w:ascii="Times New Roman"/>
                <w:b w:val="false"/>
                <w:i w:val="false"/>
                <w:color w:val="000000"/>
                <w:sz w:val="20"/>
              </w:rPr>
              <w:t>
</w:t>
            </w:r>
            <w:r>
              <w:rPr>
                <w:rFonts w:ascii="Times New Roman"/>
                <w:b/>
                <w:i w:val="false"/>
                <w:color w:val="000000"/>
                <w:sz w:val="20"/>
              </w:rPr>
              <w:t>2. Пайдалы қазбалар қорларының құны:</w:t>
            </w:r>
          </w:p>
          <w:bookmarkEnd w:id="4729"/>
          <w:bookmarkStart w:name="z2999" w:id="4730"/>
          <w:p>
            <w:pPr>
              <w:spacing w:after="20"/>
              <w:ind w:left="20"/>
              <w:jc w:val="both"/>
            </w:pPr>
            <w:r>
              <w:rPr>
                <w:rFonts w:ascii="Times New Roman"/>
                <w:b w:val="false"/>
                <w:i w:val="false"/>
                <w:color w:val="000000"/>
                <w:sz w:val="20"/>
              </w:rPr>
              <w:t>
</w:t>
            </w:r>
            <w:r>
              <w:rPr>
                <w:rFonts w:ascii="Times New Roman"/>
                <w:b/>
                <w:i w:val="false"/>
                <w:color w:val="000000"/>
                <w:sz w:val="20"/>
              </w:rPr>
              <w:t>1) осы тармақтың 1-1) тармақшасында көрсетілген табиғи газды қоспағанда, шикi мұнай, газ конденсаты және табиғи газ үшiн – қол қойылатын бонус төленген күннің алдындағы соңғы жұмыс күні айқындалған валюта айырбастаудың нарықтық бағамы қолданыла отырып,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тiкелей келiссөздер хаттамасына қол қойылған күннiң алдындағы күнi осы Кодекстiң 334-бабына сәйкес шикi мұнайдың, газ конденсатының және табиғи газдың шетел валютасындағы баға белгіленімінің орташа арифметикалық мәнi негiзiнде айқындалады. Бұл ретте шикi мұнай мен газ конденсатының Қазақстан Республикасының осы мақсаттарға уәкiлеттiк берiлген мемлекеттік органы бекiткен қорларының құнын айқындау үшiн мәнi көрсетiлген күнi ең жоғары болып табылатын, осы Кодекстiң 334-бабының 3-тармағында көрсетiлген шикi мұнайдың стандартты сортының баға белгіленімінің орташа арифметикалық мәнi пайдаланылады;</w:t>
            </w:r>
          </w:p>
          <w:bookmarkEnd w:id="4730"/>
          <w:bookmarkStart w:name="z5847" w:id="4731"/>
          <w:p>
            <w:pPr>
              <w:spacing w:after="20"/>
              <w:ind w:left="20"/>
              <w:jc w:val="both"/>
            </w:pPr>
            <w:r>
              <w:rPr>
                <w:rFonts w:ascii="Times New Roman"/>
                <w:b w:val="false"/>
                <w:i w:val="false"/>
                <w:color w:val="000000"/>
                <w:sz w:val="20"/>
              </w:rPr>
              <w:t>
</w:t>
            </w:r>
            <w:r>
              <w:rPr>
                <w:rFonts w:ascii="Times New Roman"/>
                <w:b/>
                <w:i w:val="false"/>
                <w:color w:val="000000"/>
                <w:sz w:val="20"/>
              </w:rPr>
              <w:t>1-1) Қазақстан Республикасының Үкіметі айқындайтын баға бойынша Қазақстан Республикасының ішкі нарығына өндірілген табиғи газды жеткізудің ең төменгі көлемі туралы жер қойнауын пайдаланушының міндеттемелері көзделген жер қойнауын пайдалануға арналған келісімшарт бойынша табиғи газ үшін мына формула бойынша:</w:t>
            </w:r>
          </w:p>
          <w:bookmarkEnd w:id="4731"/>
          <w:p>
            <w:pPr>
              <w:spacing w:after="20"/>
              <w:ind w:left="20"/>
              <w:jc w:val="both"/>
            </w:pPr>
            <w:r>
              <w:rPr>
                <w:rFonts w:ascii="Times New Roman"/>
                <w:b w:val="false"/>
                <w:i w:val="false"/>
                <w:color w:val="000000"/>
                <w:sz w:val="20"/>
              </w:rPr>
              <w:t>
</w:t>
            </w:r>
            <w:r>
              <w:rPr>
                <w:rFonts w:ascii="Times New Roman"/>
                <w:b/>
                <w:i w:val="false"/>
                <w:color w:val="000000"/>
                <w:sz w:val="20"/>
              </w:rPr>
              <w:t>Қ = V</w:t>
            </w:r>
            <w:r>
              <w:rPr>
                <w:rFonts w:ascii="Times New Roman"/>
                <w:b w:val="false"/>
                <w:i w:val="false"/>
                <w:color w:val="000000"/>
                <w:vertAlign w:val="subscript"/>
              </w:rPr>
              <w:t xml:space="preserve">1 </w:t>
            </w:r>
            <w:r>
              <w:rPr>
                <w:rFonts w:ascii="Times New Roman"/>
                <w:b/>
                <w:i w:val="false"/>
                <w:color w:val="000000"/>
                <w:sz w:val="20"/>
              </w:rPr>
              <w:t>* Б</w:t>
            </w:r>
            <w:r>
              <w:rPr>
                <w:rFonts w:ascii="Times New Roman"/>
                <w:b w:val="false"/>
                <w:i w:val="false"/>
                <w:color w:val="000000"/>
                <w:vertAlign w:val="subscript"/>
              </w:rPr>
              <w:t>1</w:t>
            </w:r>
            <w:r>
              <w:rPr>
                <w:rFonts w:ascii="Times New Roman"/>
                <w:b/>
                <w:i w:val="false"/>
                <w:color w:val="000000"/>
                <w:sz w:val="20"/>
              </w:rPr>
              <w:t xml:space="preserve"> + V</w:t>
            </w:r>
            <w:r>
              <w:rPr>
                <w:rFonts w:ascii="Times New Roman"/>
                <w:b w:val="false"/>
                <w:i w:val="false"/>
                <w:color w:val="000000"/>
                <w:vertAlign w:val="subscript"/>
              </w:rPr>
              <w:t xml:space="preserve">2 </w:t>
            </w:r>
            <w:r>
              <w:rPr>
                <w:rFonts w:ascii="Times New Roman"/>
                <w:b/>
                <w:i w:val="false"/>
                <w:color w:val="000000"/>
                <w:sz w:val="20"/>
              </w:rPr>
              <w:t>* Б2,</w:t>
            </w:r>
          </w:p>
          <w:p>
            <w:pPr>
              <w:spacing w:after="20"/>
              <w:ind w:left="20"/>
              <w:jc w:val="both"/>
            </w:pPr>
            <w:r>
              <w:rPr>
                <w:rFonts w:ascii="Times New Roman"/>
                <w:b w:val="false"/>
                <w:i w:val="false"/>
                <w:color w:val="000000"/>
                <w:sz w:val="20"/>
              </w:rPr>
              <w:t>
</w:t>
            </w:r>
            <w:r>
              <w:rPr>
                <w:rFonts w:ascii="Times New Roman"/>
                <w:b/>
                <w:i w:val="false"/>
                <w:color w:val="000000"/>
                <w:sz w:val="20"/>
              </w:rPr>
              <w:t>мұнда:</w:t>
            </w:r>
          </w:p>
          <w:p>
            <w:pPr>
              <w:spacing w:after="20"/>
              <w:ind w:left="20"/>
              <w:jc w:val="both"/>
            </w:pPr>
            <w:r>
              <w:rPr>
                <w:rFonts w:ascii="Times New Roman"/>
                <w:b w:val="false"/>
                <w:i w:val="false"/>
                <w:color w:val="000000"/>
                <w:sz w:val="20"/>
              </w:rPr>
              <w:t>
</w:t>
            </w:r>
            <w:r>
              <w:rPr>
                <w:rFonts w:ascii="Times New Roman"/>
                <w:b/>
                <w:i w:val="false"/>
                <w:color w:val="000000"/>
                <w:sz w:val="20"/>
              </w:rPr>
              <w:t>V</w:t>
            </w:r>
            <w:r>
              <w:rPr>
                <w:rFonts w:ascii="Times New Roman"/>
                <w:b w:val="false"/>
                <w:i w:val="false"/>
                <w:color w:val="000000"/>
                <w:vertAlign w:val="subscript"/>
              </w:rPr>
              <w:t xml:space="preserve">1 </w:t>
            </w:r>
            <w:r>
              <w:rPr>
                <w:rFonts w:ascii="Times New Roman"/>
                <w:b/>
                <w:i w:val="false"/>
                <w:color w:val="000000"/>
                <w:sz w:val="20"/>
              </w:rPr>
              <w:t>– Қазақстан Республикасының ішкі нарығында өткізілуге жататын А, В, С</w:t>
            </w:r>
            <w:r>
              <w:rPr>
                <w:rFonts w:ascii="Times New Roman"/>
                <w:b w:val="false"/>
                <w:i w:val="false"/>
                <w:color w:val="000000"/>
                <w:vertAlign w:val="subscript"/>
              </w:rPr>
              <w:t>1</w:t>
            </w:r>
            <w:r>
              <w:rPr>
                <w:rFonts w:ascii="Times New Roman"/>
                <w:b/>
                <w:i w:val="false"/>
                <w:color w:val="000000"/>
                <w:sz w:val="20"/>
              </w:rPr>
              <w:t xml:space="preserve"> өнеркәсіптік санаттары бойынша Қазақстан Республикасының Пайдалы қазбалар қорлары жөніндегі мемлекеттік комиссиясы бекіткен табиғи газ қорларының көлемі; </w:t>
            </w:r>
          </w:p>
          <w:p>
            <w:pPr>
              <w:spacing w:after="20"/>
              <w:ind w:left="20"/>
              <w:jc w:val="both"/>
            </w:pPr>
            <w:r>
              <w:rPr>
                <w:rFonts w:ascii="Times New Roman"/>
                <w:b w:val="false"/>
                <w:i w:val="false"/>
                <w:color w:val="000000"/>
                <w:sz w:val="20"/>
              </w:rPr>
              <w:t>
</w:t>
            </w:r>
            <w:r>
              <w:rPr>
                <w:rFonts w:ascii="Times New Roman"/>
                <w:b/>
                <w:i w:val="false"/>
                <w:color w:val="000000"/>
                <w:sz w:val="20"/>
              </w:rPr>
              <w:t>V</w:t>
            </w:r>
            <w:r>
              <w:rPr>
                <w:rFonts w:ascii="Times New Roman"/>
                <w:b w:val="false"/>
                <w:i w:val="false"/>
                <w:color w:val="000000"/>
                <w:vertAlign w:val="subscript"/>
              </w:rPr>
              <w:t xml:space="preserve">2 </w:t>
            </w:r>
            <w:r>
              <w:rPr>
                <w:rFonts w:ascii="Times New Roman"/>
                <w:b/>
                <w:i w:val="false"/>
                <w:color w:val="000000"/>
                <w:sz w:val="20"/>
              </w:rPr>
              <w:t>– V</w:t>
            </w:r>
            <w:r>
              <w:rPr>
                <w:rFonts w:ascii="Times New Roman"/>
                <w:b w:val="false"/>
                <w:i w:val="false"/>
                <w:color w:val="000000"/>
                <w:vertAlign w:val="subscript"/>
              </w:rPr>
              <w:t xml:space="preserve">1 </w:t>
            </w:r>
            <w:r>
              <w:rPr>
                <w:rFonts w:ascii="Times New Roman"/>
                <w:b/>
                <w:i w:val="false"/>
                <w:color w:val="000000"/>
                <w:sz w:val="20"/>
              </w:rPr>
              <w:t>қоспағанда, А, В, С</w:t>
            </w:r>
            <w:r>
              <w:rPr>
                <w:rFonts w:ascii="Times New Roman"/>
                <w:b w:val="false"/>
                <w:i w:val="false"/>
                <w:color w:val="000000"/>
                <w:vertAlign w:val="subscript"/>
              </w:rPr>
              <w:t>1</w:t>
            </w:r>
            <w:r>
              <w:rPr>
                <w:rFonts w:ascii="Times New Roman"/>
                <w:b/>
                <w:i w:val="false"/>
                <w:color w:val="000000"/>
                <w:sz w:val="20"/>
              </w:rPr>
              <w:t xml:space="preserve"> өнеркәсіптік санаттары бойынша Қазақстан Республикасының Пайдалы қазбалар қорлары жөніндегі мемлекеттік комиссиясы бекіткен табиғи газ қорларының көлемі;</w:t>
            </w:r>
          </w:p>
          <w:p>
            <w:pPr>
              <w:spacing w:after="20"/>
              <w:ind w:left="20"/>
              <w:jc w:val="both"/>
            </w:pPr>
            <w:r>
              <w:rPr>
                <w:rFonts w:ascii="Times New Roman"/>
                <w:b w:val="false"/>
                <w:i w:val="false"/>
                <w:color w:val="000000"/>
                <w:sz w:val="20"/>
              </w:rPr>
              <w:t>
</w:t>
            </w:r>
            <w:r>
              <w:rPr>
                <w:rFonts w:ascii="Times New Roman"/>
                <w:b/>
                <w:i w:val="false"/>
                <w:color w:val="000000"/>
                <w:sz w:val="20"/>
              </w:rPr>
              <w:t>Б</w:t>
            </w:r>
            <w:r>
              <w:rPr>
                <w:rFonts w:ascii="Times New Roman"/>
                <w:b w:val="false"/>
                <w:i w:val="false"/>
                <w:color w:val="000000"/>
                <w:vertAlign w:val="subscript"/>
              </w:rPr>
              <w:t xml:space="preserve">1 </w:t>
            </w:r>
            <w:r>
              <w:rPr>
                <w:rFonts w:ascii="Times New Roman"/>
                <w:b/>
                <w:i w:val="false"/>
                <w:color w:val="000000"/>
                <w:sz w:val="20"/>
              </w:rPr>
              <w:t>– Қазақстан Республикасының Үкіметі айқындайтын баға;</w:t>
            </w:r>
          </w:p>
          <w:p>
            <w:pPr>
              <w:spacing w:after="20"/>
              <w:ind w:left="20"/>
              <w:jc w:val="both"/>
            </w:pPr>
            <w:r>
              <w:rPr>
                <w:rFonts w:ascii="Times New Roman"/>
                <w:b w:val="false"/>
                <w:i w:val="false"/>
                <w:color w:val="000000"/>
                <w:sz w:val="20"/>
              </w:rPr>
              <w:t>
</w:t>
            </w:r>
            <w:r>
              <w:rPr>
                <w:rFonts w:ascii="Times New Roman"/>
                <w:b/>
                <w:i w:val="false"/>
                <w:color w:val="000000"/>
                <w:sz w:val="20"/>
              </w:rPr>
              <w:t>Б</w:t>
            </w:r>
            <w:r>
              <w:rPr>
                <w:rFonts w:ascii="Times New Roman"/>
                <w:b w:val="false"/>
                <w:i w:val="false"/>
                <w:color w:val="000000"/>
                <w:vertAlign w:val="subscript"/>
              </w:rPr>
              <w:t xml:space="preserve">2 </w:t>
            </w:r>
            <w:r>
              <w:rPr>
                <w:rFonts w:ascii="Times New Roman"/>
                <w:b/>
                <w:i w:val="false"/>
                <w:color w:val="000000"/>
                <w:sz w:val="20"/>
              </w:rPr>
              <w:t>– осы тармақтың 1) тармақшасына сәйкес айқындалатын, табиғи газ бағасын белгілеудің орташа арифметикалық мәні;</w:t>
            </w:r>
          </w:p>
          <w:p>
            <w:pPr>
              <w:spacing w:after="20"/>
              <w:ind w:left="20"/>
              <w:jc w:val="both"/>
            </w:pPr>
            <w:r>
              <w:rPr>
                <w:rFonts w:ascii="Times New Roman"/>
                <w:b w:val="false"/>
                <w:i w:val="false"/>
                <w:color w:val="000000"/>
                <w:sz w:val="20"/>
              </w:rPr>
              <w:t>
</w:t>
            </w:r>
            <w:r>
              <w:rPr>
                <w:rFonts w:ascii="Times New Roman"/>
                <w:b/>
                <w:i w:val="false"/>
                <w:color w:val="000000"/>
                <w:sz w:val="20"/>
              </w:rPr>
              <w:t>Қ</w:t>
            </w:r>
            <w:r>
              <w:rPr>
                <w:rFonts w:ascii="Times New Roman"/>
                <w:b w:val="false"/>
                <w:i w:val="false"/>
                <w:color w:val="000000"/>
                <w:vertAlign w:val="subscript"/>
              </w:rPr>
              <w:t>а</w:t>
            </w:r>
            <w:r>
              <w:rPr>
                <w:rFonts w:ascii="Times New Roman"/>
                <w:b/>
                <w:i w:val="false"/>
                <w:color w:val="000000"/>
                <w:sz w:val="20"/>
              </w:rPr>
              <w:t xml:space="preserve"> = V</w:t>
            </w:r>
            <w:r>
              <w:rPr>
                <w:rFonts w:ascii="Times New Roman"/>
                <w:b w:val="false"/>
                <w:i w:val="false"/>
                <w:color w:val="000000"/>
                <w:vertAlign w:val="subscript"/>
              </w:rPr>
              <w:t xml:space="preserve">1 </w:t>
            </w:r>
            <w:r>
              <w:rPr>
                <w:rFonts w:ascii="Times New Roman"/>
                <w:b/>
                <w:i w:val="false"/>
                <w:color w:val="000000"/>
                <w:sz w:val="20"/>
              </w:rPr>
              <w:t>* Б</w:t>
            </w:r>
            <w:r>
              <w:rPr>
                <w:rFonts w:ascii="Times New Roman"/>
                <w:b w:val="false"/>
                <w:i w:val="false"/>
                <w:color w:val="000000"/>
                <w:vertAlign w:val="subscript"/>
              </w:rPr>
              <w:t>1</w:t>
            </w:r>
            <w:r>
              <w:rPr>
                <w:rFonts w:ascii="Times New Roman"/>
                <w:b/>
                <w:i w:val="false"/>
                <w:color w:val="000000"/>
                <w:sz w:val="20"/>
              </w:rPr>
              <w:t xml:space="preserve"> + V</w:t>
            </w:r>
            <w:r>
              <w:rPr>
                <w:rFonts w:ascii="Times New Roman"/>
                <w:b w:val="false"/>
                <w:i w:val="false"/>
                <w:color w:val="000000"/>
                <w:vertAlign w:val="subscript"/>
              </w:rPr>
              <w:t xml:space="preserve">2 </w:t>
            </w:r>
            <w:r>
              <w:rPr>
                <w:rFonts w:ascii="Times New Roman"/>
                <w:b/>
                <w:i w:val="false"/>
                <w:color w:val="000000"/>
                <w:sz w:val="20"/>
              </w:rPr>
              <w:t>* Б</w:t>
            </w:r>
            <w:r>
              <w:rPr>
                <w:rFonts w:ascii="Times New Roman"/>
                <w:b w:val="false"/>
                <w:i w:val="false"/>
                <w:color w:val="000000"/>
                <w:vertAlign w:val="subscript"/>
              </w:rPr>
              <w:t>2</w:t>
            </w:r>
            <w:r>
              <w:rPr>
                <w:rFonts w:ascii="Times New Roman"/>
                <w:b/>
                <w:i w:val="false"/>
                <w:color w:val="000000"/>
                <w:sz w:val="20"/>
              </w:rPr>
              <w:t>,</w:t>
            </w:r>
          </w:p>
          <w:p>
            <w:pPr>
              <w:spacing w:after="20"/>
              <w:ind w:left="20"/>
              <w:jc w:val="both"/>
            </w:pPr>
            <w:r>
              <w:rPr>
                <w:rFonts w:ascii="Times New Roman"/>
                <w:b w:val="false"/>
                <w:i w:val="false"/>
                <w:color w:val="000000"/>
                <w:sz w:val="20"/>
              </w:rPr>
              <w:t>
</w:t>
            </w:r>
            <w:r>
              <w:rPr>
                <w:rFonts w:ascii="Times New Roman"/>
                <w:b/>
                <w:i w:val="false"/>
                <w:color w:val="000000"/>
                <w:sz w:val="20"/>
              </w:rPr>
              <w:t>мұнда:</w:t>
            </w:r>
          </w:p>
          <w:p>
            <w:pPr>
              <w:spacing w:after="20"/>
              <w:ind w:left="20"/>
              <w:jc w:val="both"/>
            </w:pPr>
            <w:r>
              <w:rPr>
                <w:rFonts w:ascii="Times New Roman"/>
                <w:b w:val="false"/>
                <w:i w:val="false"/>
                <w:color w:val="000000"/>
                <w:sz w:val="20"/>
              </w:rPr>
              <w:t>
</w:t>
            </w:r>
            <w:r>
              <w:rPr>
                <w:rFonts w:ascii="Times New Roman"/>
                <w:b/>
                <w:i w:val="false"/>
                <w:color w:val="000000"/>
                <w:sz w:val="20"/>
              </w:rPr>
              <w:t>V</w:t>
            </w:r>
            <w:r>
              <w:rPr>
                <w:rFonts w:ascii="Times New Roman"/>
                <w:b w:val="false"/>
                <w:i w:val="false"/>
                <w:color w:val="000000"/>
                <w:vertAlign w:val="subscript"/>
              </w:rPr>
              <w:t xml:space="preserve">1 </w:t>
            </w:r>
            <w:r>
              <w:rPr>
                <w:rFonts w:ascii="Times New Roman"/>
                <w:b/>
                <w:i w:val="false"/>
                <w:color w:val="000000"/>
                <w:sz w:val="20"/>
              </w:rPr>
              <w:t>– әлеуетті коммерциялық объектінің және Қ3 санатындағы болжамдық ресурстардың қорларын жедел есептеу үшін Қазақстан Республикасының Пайдалы қазбалар қорлары жөніндегі мемлекеттік комиссиясы бекіткен және (немесе) көрсетілген Комиссия қорытындысында назарға алынған Қ2 санатындағы табиғи газ қорларының көлемі;</w:t>
            </w:r>
          </w:p>
          <w:p>
            <w:pPr>
              <w:spacing w:after="20"/>
              <w:ind w:left="20"/>
              <w:jc w:val="both"/>
            </w:pPr>
            <w:r>
              <w:rPr>
                <w:rFonts w:ascii="Times New Roman"/>
                <w:b w:val="false"/>
                <w:i w:val="false"/>
                <w:color w:val="000000"/>
                <w:sz w:val="20"/>
              </w:rPr>
              <w:t>
</w:t>
            </w:r>
            <w:r>
              <w:rPr>
                <w:rFonts w:ascii="Times New Roman"/>
                <w:b/>
                <w:i w:val="false"/>
                <w:color w:val="000000"/>
                <w:sz w:val="20"/>
              </w:rPr>
              <w:t>V</w:t>
            </w:r>
            <w:r>
              <w:rPr>
                <w:rFonts w:ascii="Times New Roman"/>
                <w:b w:val="false"/>
                <w:i w:val="false"/>
                <w:color w:val="000000"/>
                <w:vertAlign w:val="subscript"/>
              </w:rPr>
              <w:t xml:space="preserve">2 </w:t>
            </w:r>
            <w:r>
              <w:rPr>
                <w:rFonts w:ascii="Times New Roman"/>
                <w:b/>
                <w:i w:val="false"/>
                <w:color w:val="000000"/>
                <w:sz w:val="20"/>
              </w:rPr>
              <w:t>– V</w:t>
            </w:r>
            <w:r>
              <w:rPr>
                <w:rFonts w:ascii="Times New Roman"/>
                <w:b w:val="false"/>
                <w:i w:val="false"/>
                <w:color w:val="000000"/>
                <w:vertAlign w:val="subscript"/>
              </w:rPr>
              <w:t xml:space="preserve">1 </w:t>
            </w:r>
            <w:r>
              <w:rPr>
                <w:rFonts w:ascii="Times New Roman"/>
                <w:b/>
                <w:i w:val="false"/>
                <w:color w:val="000000"/>
                <w:sz w:val="20"/>
              </w:rPr>
              <w:t>қоспағанда, әлеуетті коммерциялық объектінің және Қ3 санатындағы болжамдық ресурстардың қорларын жедел есептеу үшін Қазақстан Республикасының Пайдалы қазбалар қорлары жөніндегі мемлекеттік комиссиясы бекіткен және (немесе) көрсетілген Комиссия қорытындысында назарға алынған Қ2 санатындағы табиғи газ қорларының көлемі;</w:t>
            </w:r>
          </w:p>
          <w:p>
            <w:pPr>
              <w:spacing w:after="20"/>
              <w:ind w:left="20"/>
              <w:jc w:val="both"/>
            </w:pPr>
            <w:r>
              <w:rPr>
                <w:rFonts w:ascii="Times New Roman"/>
                <w:b w:val="false"/>
                <w:i w:val="false"/>
                <w:color w:val="000000"/>
                <w:sz w:val="20"/>
              </w:rPr>
              <w:t>
</w:t>
            </w:r>
            <w:r>
              <w:rPr>
                <w:rFonts w:ascii="Times New Roman"/>
                <w:b/>
                <w:i w:val="false"/>
                <w:color w:val="000000"/>
                <w:sz w:val="20"/>
              </w:rPr>
              <w:t>Б</w:t>
            </w:r>
            <w:r>
              <w:rPr>
                <w:rFonts w:ascii="Times New Roman"/>
                <w:b w:val="false"/>
                <w:i w:val="false"/>
                <w:color w:val="000000"/>
                <w:vertAlign w:val="subscript"/>
              </w:rPr>
              <w:t xml:space="preserve">1 </w:t>
            </w:r>
            <w:r>
              <w:rPr>
                <w:rFonts w:ascii="Times New Roman"/>
                <w:b/>
                <w:i w:val="false"/>
                <w:color w:val="000000"/>
                <w:sz w:val="20"/>
              </w:rPr>
              <w:t>– Қазақстан Республикасының Үкіметі айқындайтын баға;</w:t>
            </w:r>
          </w:p>
          <w:p>
            <w:pPr>
              <w:spacing w:after="20"/>
              <w:ind w:left="20"/>
              <w:jc w:val="both"/>
            </w:pPr>
            <w:r>
              <w:rPr>
                <w:rFonts w:ascii="Times New Roman"/>
                <w:b w:val="false"/>
                <w:i w:val="false"/>
                <w:color w:val="000000"/>
                <w:sz w:val="20"/>
              </w:rPr>
              <w:t>
</w:t>
            </w:r>
            <w:r>
              <w:rPr>
                <w:rFonts w:ascii="Times New Roman"/>
                <w:b/>
                <w:i w:val="false"/>
                <w:color w:val="000000"/>
                <w:sz w:val="20"/>
              </w:rPr>
              <w:t>Б</w:t>
            </w:r>
            <w:r>
              <w:rPr>
                <w:rFonts w:ascii="Times New Roman"/>
                <w:b w:val="false"/>
                <w:i w:val="false"/>
                <w:color w:val="000000"/>
                <w:vertAlign w:val="subscript"/>
              </w:rPr>
              <w:t xml:space="preserve">2 </w:t>
            </w:r>
            <w:r>
              <w:rPr>
                <w:rFonts w:ascii="Times New Roman"/>
                <w:b/>
                <w:i w:val="false"/>
                <w:color w:val="000000"/>
                <w:sz w:val="20"/>
              </w:rPr>
              <w:t>– осы тармақтың 1) тармақшасына сәйкес айқындалатын, табиғи газ бағасын белгілеудің орташа арифметикалық мәні;</w:t>
            </w:r>
          </w:p>
          <w:bookmarkStart w:name="z3000" w:id="4732"/>
          <w:p>
            <w:pPr>
              <w:spacing w:after="20"/>
              <w:ind w:left="20"/>
              <w:jc w:val="both"/>
            </w:pPr>
            <w:r>
              <w:rPr>
                <w:rFonts w:ascii="Times New Roman"/>
                <w:b w:val="false"/>
                <w:i w:val="false"/>
                <w:color w:val="000000"/>
                <w:sz w:val="20"/>
              </w:rPr>
              <w:t>
</w:t>
            </w:r>
            <w:r>
              <w:rPr>
                <w:rFonts w:ascii="Times New Roman"/>
                <w:b/>
                <w:i w:val="false"/>
                <w:color w:val="000000"/>
                <w:sz w:val="20"/>
              </w:rPr>
              <w:t>2) осы Кодекстiң 338-бабы 2-тармағының 1) және 2) тармақшаларында көрсетiлген пайдалы қазбалар үшiн – қол қойылатын бонус төленген күннің алдындағы соңғы жұмыс күні айқындалған валюта айырбастаудың нарықтық бағамы қолданыла отырып,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тiкелей келiссөздер хаттамасына қол қойылған күннiң алдындағы күнi осы Кодекстiң 338-бабына сәйкес пайдалы қазбаның шетел валютасындағы баға белгіленімінің орташа арифметикалық мәнi негiзiнде айқындалады.</w:t>
            </w:r>
          </w:p>
          <w:bookmarkEnd w:id="4732"/>
          <w:p>
            <w:pPr>
              <w:spacing w:after="20"/>
              <w:ind w:left="20"/>
              <w:jc w:val="both"/>
            </w:pPr>
            <w:r>
              <w:rPr>
                <w:rFonts w:ascii="Times New Roman"/>
                <w:b w:val="false"/>
                <w:i w:val="false"/>
                <w:color w:val="000000"/>
                <w:sz w:val="20"/>
              </w:rPr>
              <w:t>
</w:t>
            </w:r>
            <w:r>
              <w:rPr>
                <w:rFonts w:ascii="Times New Roman"/>
                <w:b/>
                <w:i w:val="false"/>
                <w:color w:val="000000"/>
                <w:sz w:val="20"/>
              </w:rPr>
              <w:t>Конкурс шарттары жарияланған немесе тікелей келіссөздер хаттамасына қол қойылған күннің алдындағы күні пайдалы қазбалардың тиісті түрлері бағаларының ресми бағамдауы жарияланбаған жағдайда, бұрын осындай бағалар бағамдауы жарияланған соңғы күн бағаларының ресми бағамдаулары пайдаланылады.</w:t>
            </w:r>
          </w:p>
          <w:p>
            <w:pPr>
              <w:spacing w:after="20"/>
              <w:ind w:left="20"/>
              <w:jc w:val="both"/>
            </w:pPr>
            <w:r>
              <w:rPr>
                <w:rFonts w:ascii="Times New Roman"/>
                <w:b w:val="false"/>
                <w:i w:val="false"/>
                <w:color w:val="000000"/>
                <w:sz w:val="20"/>
              </w:rPr>
              <w:t>
</w:t>
            </w:r>
            <w:r>
              <w:rPr>
                <w:rFonts w:ascii="Times New Roman"/>
                <w:b/>
                <w:i w:val="false"/>
                <w:color w:val="000000"/>
                <w:sz w:val="20"/>
              </w:rPr>
              <w:t>Егер пайдалы қазбаларға биржалық баға белгіленбеген жағдайда, пайдалы қазбалардың тиісті түрлерін өндіруге арналған келісімшарттар үшін қол қойылатын бонустың бастапқы мөлшері осы баптың 1-тармағының 2) және 3) тармақшаларында белгіленген ең төменгі мөлшерде белгіленеді.</w:t>
            </w:r>
          </w:p>
          <w:bookmarkStart w:name="z3001" w:id="4733"/>
          <w:p>
            <w:pPr>
              <w:spacing w:after="20"/>
              <w:ind w:left="20"/>
              <w:jc w:val="both"/>
            </w:pPr>
            <w:r>
              <w:rPr>
                <w:rFonts w:ascii="Times New Roman"/>
                <w:b w:val="false"/>
                <w:i w:val="false"/>
                <w:color w:val="000000"/>
                <w:sz w:val="20"/>
              </w:rPr>
              <w:t>
</w:t>
            </w:r>
            <w:r>
              <w:rPr>
                <w:rFonts w:ascii="Times New Roman"/>
                <w:b/>
                <w:i w:val="false"/>
                <w:color w:val="000000"/>
                <w:sz w:val="20"/>
              </w:rPr>
              <w:t>3. Жер қойнауын пайдалану құқығын алуға конкурс өткізілгенге дейінгі қол қойылатын бонустың бастапқы мөлшері құзыретті органның конкурстық комиссиясының шешімі бойынша ұлғайтылуы мүмкін.</w:t>
            </w:r>
          </w:p>
          <w:bookmarkEnd w:id="4733"/>
          <w:bookmarkStart w:name="z3002" w:id="4734"/>
          <w:p>
            <w:pPr>
              <w:spacing w:after="20"/>
              <w:ind w:left="20"/>
              <w:jc w:val="both"/>
            </w:pPr>
            <w:r>
              <w:rPr>
                <w:rFonts w:ascii="Times New Roman"/>
                <w:b w:val="false"/>
                <w:i w:val="false"/>
                <w:color w:val="000000"/>
                <w:sz w:val="20"/>
              </w:rPr>
              <w:t>
</w:t>
            </w:r>
            <w:r>
              <w:rPr>
                <w:rFonts w:ascii="Times New Roman"/>
                <w:b/>
                <w:i w:val="false"/>
                <w:color w:val="000000"/>
                <w:sz w:val="20"/>
              </w:rPr>
              <w:t>4. Қол қойылатын бонустың бастапқыдан төмен емес сомадағы түпкілікті мөлшерін жер қойнауын пайдалану құқығын алуға арналып өткізілген конкурстың нәтижелері бойынша конкурстық комиссияның шешімі немесе жер қойнауын пайдаланушымен тікелей келіссөздер жүргізу нәтижелері бойынша құзыретті орган белгілейді және ол жер қойнауын пайдалануға арналған келісімшартқа енгізіледі.</w:t>
            </w:r>
          </w:p>
          <w:bookmarkEnd w:id="4734"/>
          <w:bookmarkStart w:name="z7376" w:id="4735"/>
          <w:p>
            <w:pPr>
              <w:spacing w:after="20"/>
              <w:ind w:left="20"/>
              <w:jc w:val="both"/>
            </w:pPr>
            <w:r>
              <w:rPr>
                <w:rFonts w:ascii="Times New Roman"/>
                <w:b w:val="false"/>
                <w:i w:val="false"/>
                <w:color w:val="000000"/>
                <w:sz w:val="20"/>
              </w:rPr>
              <w:t>
</w:t>
            </w:r>
            <w:r>
              <w:rPr>
                <w:rFonts w:ascii="Times New Roman"/>
                <w:b/>
                <w:i w:val="false"/>
                <w:color w:val="000000"/>
                <w:sz w:val="20"/>
              </w:rPr>
              <w:t>5. Келісімшарт аумағы кеңейтілген кезде қол қойылатын бонус мөлшері мынадай тәртіппен:</w:t>
            </w:r>
          </w:p>
          <w:bookmarkEnd w:id="4735"/>
          <w:bookmarkStart w:name="z8090" w:id="4736"/>
          <w:p>
            <w:pPr>
              <w:spacing w:after="20"/>
              <w:ind w:left="20"/>
              <w:jc w:val="both"/>
            </w:pPr>
            <w:r>
              <w:rPr>
                <w:rFonts w:ascii="Times New Roman"/>
                <w:b w:val="false"/>
                <w:i w:val="false"/>
                <w:color w:val="000000"/>
                <w:sz w:val="20"/>
              </w:rPr>
              <w:t>
</w:t>
            </w:r>
            <w:r>
              <w:rPr>
                <w:rFonts w:ascii="Times New Roman"/>
                <w:b/>
                <w:i w:val="false"/>
                <w:color w:val="000000"/>
                <w:sz w:val="20"/>
              </w:rPr>
              <w:t>1) егер кеңейтілетін келісімшарт аумағында пайдалы қазбалар қорлары бекітілсе – осындай қорлардың көлеміне қатысты осы баптың 1 және 2-тармақтарында белгіленген тәртіппен пайдалы қазбалар түріне қарай;</w:t>
            </w:r>
          </w:p>
          <w:bookmarkEnd w:id="4736"/>
          <w:bookmarkStart w:name="z8091" w:id="4737"/>
          <w:p>
            <w:pPr>
              <w:spacing w:after="20"/>
              <w:ind w:left="20"/>
              <w:jc w:val="both"/>
            </w:pPr>
            <w:r>
              <w:rPr>
                <w:rFonts w:ascii="Times New Roman"/>
                <w:b w:val="false"/>
                <w:i w:val="false"/>
                <w:color w:val="000000"/>
                <w:sz w:val="20"/>
              </w:rPr>
              <w:t>
</w:t>
            </w:r>
            <w:r>
              <w:rPr>
                <w:rFonts w:ascii="Times New Roman"/>
                <w:b/>
                <w:i w:val="false"/>
                <w:color w:val="000000"/>
                <w:sz w:val="20"/>
              </w:rPr>
              <w:t>2) егер кеңейтілетін келісімшарт аумағында пайдалы қазбалар қорлары бекітілмесе:</w:t>
            </w:r>
          </w:p>
          <w:bookmarkEnd w:id="4737"/>
          <w:bookmarkStart w:name="z8517" w:id="4738"/>
          <w:p>
            <w:pPr>
              <w:spacing w:after="20"/>
              <w:ind w:left="20"/>
              <w:jc w:val="both"/>
            </w:pPr>
            <w:r>
              <w:rPr>
                <w:rFonts w:ascii="Times New Roman"/>
                <w:b w:val="false"/>
                <w:i w:val="false"/>
                <w:color w:val="000000"/>
                <w:sz w:val="20"/>
              </w:rPr>
              <w:t>
</w:t>
            </w:r>
            <w:r>
              <w:rPr>
                <w:rFonts w:ascii="Times New Roman"/>
                <w:b/>
                <w:i w:val="false"/>
                <w:color w:val="000000"/>
                <w:sz w:val="20"/>
              </w:rPr>
              <w:t>мұнайға арналған келісімшарттар үшін – келісімшарт аумағының кеңейту коэффициенті мен осы келісімшарт бойынша қол қойылатын бонустың бастапқы сомасының көбейтіндісі ретінде айқындалады. Келісімшарт аумағының кеңейту коэффициентін құзыретті орган немесе жер қойнауын пайдалану құқығын беруді жүзеге асыратын тиісті жергілікті атқарушы орган келісімшарт аумағы кеңейтілетін алаң мөлшерінің келісімшарт аумағы алаңының бастапқы мөлшеріне қатынасы ретінде айқындайды;</w:t>
            </w:r>
          </w:p>
          <w:bookmarkEnd w:id="4738"/>
          <w:bookmarkStart w:name="z8518" w:id="4739"/>
          <w:p>
            <w:pPr>
              <w:spacing w:after="20"/>
              <w:ind w:left="20"/>
              <w:jc w:val="both"/>
            </w:pPr>
            <w:r>
              <w:rPr>
                <w:rFonts w:ascii="Times New Roman"/>
                <w:b w:val="false"/>
                <w:i w:val="false"/>
                <w:color w:val="000000"/>
                <w:sz w:val="20"/>
              </w:rPr>
              <w:t>
</w:t>
            </w:r>
            <w:r>
              <w:rPr>
                <w:rFonts w:ascii="Times New Roman"/>
                <w:b/>
                <w:i w:val="false"/>
                <w:color w:val="000000"/>
                <w:sz w:val="20"/>
              </w:rPr>
              <w:t>минералды шикізат, кең таралған пайдалы қазбалар, жерасты сулары және емдік балшықтар бойынша келiсiмшарттар үшін пайдалы қазбалардың тиісті түрлері үшін осы баптың 1-тармағының 2) және 3) тармақшаларында белгiленген ең төмен мөлшерде айқындалады.</w:t>
            </w:r>
          </w:p>
          <w:bookmarkEnd w:id="4739"/>
          <w:bookmarkStart w:name="z8092" w:id="4740"/>
          <w:p>
            <w:pPr>
              <w:spacing w:after="20"/>
              <w:ind w:left="20"/>
              <w:jc w:val="both"/>
            </w:pPr>
            <w:r>
              <w:rPr>
                <w:rFonts w:ascii="Times New Roman"/>
                <w:b w:val="false"/>
                <w:i w:val="false"/>
                <w:color w:val="000000"/>
                <w:sz w:val="20"/>
              </w:rPr>
              <w:t>
</w:t>
            </w:r>
            <w:r>
              <w:rPr>
                <w:rFonts w:ascii="Times New Roman"/>
                <w:b/>
                <w:i w:val="false"/>
                <w:color w:val="000000"/>
                <w:sz w:val="20"/>
              </w:rPr>
              <w:t>Бұл ретте, егер келісімшарт аумағының кеңейту коэффициентінің мәні 0,1-ден асқан жағдайда, оның кеңейтілу жағдайларының санына қарамастан, осындай асып кетуге келетін қол қойылатын бонус мөлшеріне 3 коэффициенті қолданылады.</w:t>
            </w:r>
          </w:p>
          <w:bookmarkEnd w:id="474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314-бап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2012.12.26 </w:t>
            </w:r>
            <w:r>
              <w:rPr>
                <w:rFonts w:ascii="Times New Roman"/>
                <w:b w:val="false"/>
                <w:i w:val="false"/>
                <w:color w:val="000000"/>
                <w:sz w:val="20"/>
              </w:rPr>
              <w:t>N 61-V</w:t>
            </w:r>
            <w:r>
              <w:rPr>
                <w:rFonts w:ascii="Times New Roman"/>
                <w:b w:val="false"/>
                <w:i w:val="false"/>
                <w:color w:val="ff0000"/>
                <w:sz w:val="20"/>
              </w:rPr>
              <w:t xml:space="preserve"> (2014.01.01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007" w:id="4741"/>
          <w:p>
            <w:pPr>
              <w:spacing w:after="0"/>
              <w:ind w:left="0"/>
              <w:jc w:val="both"/>
            </w:pPr>
            <w:r>
              <w:rPr>
                <w:rFonts w:ascii="Times New Roman"/>
                <w:b/>
                <w:i w:val="false"/>
                <w:color w:val="000000"/>
              </w:rPr>
              <w:t xml:space="preserve">  315-бап. Қол қойылатын бонусты төлеу мерзiмдерi</w:t>
            </w:r>
          </w:p>
          <w:bookmarkEnd w:id="4741"/>
          <w:bookmarkStart w:name="z3008" w:id="4742"/>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белгіленбесе, қол қойылатын бонус бюджетке салық төлеушінің орналасқан жері бойынша мынадай мерзімдерде:</w:t>
            </w:r>
          </w:p>
          <w:bookmarkEnd w:id="4742"/>
          <w:bookmarkStart w:name="z3009" w:id="4743"/>
          <w:p>
            <w:pPr>
              <w:spacing w:after="20"/>
              <w:ind w:left="20"/>
              <w:jc w:val="both"/>
            </w:pPr>
            <w:r>
              <w:rPr>
                <w:rFonts w:ascii="Times New Roman"/>
                <w:b w:val="false"/>
                <w:i w:val="false"/>
                <w:color w:val="000000"/>
                <w:sz w:val="20"/>
              </w:rPr>
              <w:t>
</w:t>
            </w:r>
            <w:r>
              <w:rPr>
                <w:rFonts w:ascii="Times New Roman"/>
                <w:b/>
                <w:i w:val="false"/>
                <w:color w:val="000000"/>
                <w:sz w:val="20"/>
              </w:rPr>
              <w:t xml:space="preserve">1) белгіленген соманың елу пайызы – салық төлеушіні Қазақстан Республикасының жер қойнауы және жер қойнауын пайдалану туралы </w:t>
            </w:r>
            <w:r>
              <w:rPr>
                <w:rFonts w:ascii="Times New Roman"/>
                <w:b/>
                <w:i w:val="false"/>
                <w:color w:val="000000"/>
                <w:sz w:val="20"/>
              </w:rPr>
              <w:t>заңнамасына</w:t>
            </w:r>
            <w:r>
              <w:rPr>
                <w:rFonts w:ascii="Times New Roman"/>
                <w:b/>
                <w:i w:val="false"/>
                <w:color w:val="000000"/>
                <w:sz w:val="20"/>
              </w:rPr>
              <w:t xml:space="preserve"> сәйкес конкурс жеңімпазы деп жариялаған немесе жер қойнауын пайдалану құқығын беру жөніндегі тікелей келіссөздер хаттамасына қол қойылған күннен бастап күнтiзбелiк отыз күн ішінде; </w:t>
            </w:r>
          </w:p>
          <w:bookmarkEnd w:id="4743"/>
          <w:bookmarkStart w:name="z3010" w:id="4744"/>
          <w:p>
            <w:pPr>
              <w:spacing w:after="20"/>
              <w:ind w:left="20"/>
              <w:jc w:val="both"/>
            </w:pPr>
            <w:r>
              <w:rPr>
                <w:rFonts w:ascii="Times New Roman"/>
                <w:b w:val="false"/>
                <w:i w:val="false"/>
                <w:color w:val="000000"/>
                <w:sz w:val="20"/>
              </w:rPr>
              <w:t>
</w:t>
            </w:r>
            <w:r>
              <w:rPr>
                <w:rFonts w:ascii="Times New Roman"/>
                <w:b/>
                <w:i w:val="false"/>
                <w:color w:val="000000"/>
                <w:sz w:val="20"/>
              </w:rPr>
              <w:t>2) белгіленген соманың елу пайызы – жер қойнауын пайдалануға арналған келісімшарт күшіне енген күннен бастап күнтiзбелiк отыз күннен кешіктірілмей төленеді.</w:t>
            </w:r>
          </w:p>
          <w:bookmarkEnd w:id="4744"/>
          <w:bookmarkStart w:name="z8251" w:id="4745"/>
          <w:p>
            <w:pPr>
              <w:spacing w:after="20"/>
              <w:ind w:left="20"/>
              <w:jc w:val="both"/>
            </w:pPr>
            <w:r>
              <w:rPr>
                <w:rFonts w:ascii="Times New Roman"/>
                <w:b w:val="false"/>
                <w:i w:val="false"/>
                <w:color w:val="000000"/>
                <w:sz w:val="20"/>
              </w:rPr>
              <w:t>
</w:t>
            </w:r>
            <w:r>
              <w:rPr>
                <w:rFonts w:ascii="Times New Roman"/>
                <w:b/>
                <w:i w:val="false"/>
                <w:color w:val="000000"/>
                <w:sz w:val="20"/>
              </w:rPr>
              <w:t xml:space="preserve">2. Келісімшарт аумағы кеңейтілген кезде қол қойылатын бонус жер қойнауын пайдалануға арналған келісімшартқа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мұндай кеңейту туралы өзгерістер енгізілген күннен бастап күнтізбелік отыз күн ішінде бюджетке салық төлеушінің орналасқан жері бойынша төленеді.</w:t>
            </w:r>
          </w:p>
          <w:bookmarkEnd w:id="4745"/>
          <w:bookmarkStart w:name="z8252" w:id="4746"/>
          <w:p>
            <w:pPr>
              <w:spacing w:after="20"/>
              <w:ind w:left="20"/>
              <w:jc w:val="both"/>
            </w:pPr>
            <w:r>
              <w:rPr>
                <w:rFonts w:ascii="Times New Roman"/>
                <w:b w:val="false"/>
                <w:i w:val="false"/>
                <w:color w:val="000000"/>
                <w:sz w:val="20"/>
              </w:rPr>
              <w:t>
</w:t>
            </w:r>
            <w:r>
              <w:rPr>
                <w:rFonts w:ascii="Times New Roman"/>
                <w:b/>
                <w:i w:val="false"/>
                <w:color w:val="000000"/>
                <w:sz w:val="20"/>
              </w:rPr>
              <w:t>3. Жалпыға ортақ пайдаланылатын автомобиль жолдарын, теміржолдарды және гидроқұрылыстарды салу (реконструкциялау) және жөндеу кезінде пайдаланылатын кең таралған пайдалы қазбаларды барлауға немесе өндіруге арналған жер қойнауын пайдалану құқығына жазбаша рұқсат алынған кезде қол қойылатын бонус Қазақстан Республикасының жер қойнауы және жер қойнауын пайдалану туралы заңнамасына сәйкес осындай рұқсат алынған күннен бастап күнтізбелік отыз күн ішінде бюджетке салық төлеушінің орналасқан жері бойынша төленеді.</w:t>
            </w:r>
          </w:p>
          <w:bookmarkEnd w:id="474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315-бап жаңа редакцияда - ҚР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Заңымен.</w:t>
            </w:r>
            <w:r>
              <w:br/>
            </w:r>
            <w:r>
              <w:rPr>
                <w:rFonts w:ascii="Times New Roman"/>
                <w:b w:val="false"/>
                <w:i w:val="false"/>
                <w:color w:val="000000"/>
                <w:sz w:val="20"/>
              </w:rPr>
              <w:t>
</w:t>
            </w:r>
          </w:p>
          <w:bookmarkStart w:name="z3011" w:id="4747"/>
          <w:p>
            <w:pPr>
              <w:spacing w:after="0"/>
              <w:ind w:left="0"/>
              <w:jc w:val="both"/>
            </w:pPr>
            <w:r>
              <w:rPr>
                <w:rFonts w:ascii="Times New Roman"/>
                <w:b/>
                <w:i w:val="false"/>
                <w:color w:val="000000"/>
              </w:rPr>
              <w:t xml:space="preserve">  316-бап. Салық декларациясы </w:t>
            </w:r>
          </w:p>
          <w:bookmarkEnd w:id="4747"/>
          <w:bookmarkStart w:name="z3012" w:id="4748"/>
          <w:p>
            <w:pPr>
              <w:spacing w:after="20"/>
              <w:ind w:left="20"/>
              <w:jc w:val="both"/>
            </w:pPr>
            <w:r>
              <w:rPr>
                <w:rFonts w:ascii="Times New Roman"/>
                <w:b w:val="false"/>
                <w:i w:val="false"/>
                <w:color w:val="000000"/>
                <w:sz w:val="20"/>
              </w:rPr>
              <w:t>
</w:t>
            </w:r>
            <w:r>
              <w:rPr>
                <w:rFonts w:ascii="Times New Roman"/>
                <w:b/>
                <w:i w:val="false"/>
                <w:color w:val="000000"/>
                <w:sz w:val="20"/>
              </w:rPr>
              <w:t xml:space="preserve">Жер қойнауын пайдаланушы қол қойылатын бонус жөніндегі </w:t>
            </w:r>
            <w:r>
              <w:rPr>
                <w:rFonts w:ascii="Times New Roman"/>
                <w:b/>
                <w:i w:val="false"/>
                <w:color w:val="000000"/>
                <w:sz w:val="20"/>
              </w:rPr>
              <w:t>декларацияны орналасқан жерi бойынша салық органына төлеу мерзiмi басталған айдан кейiнгi екінші айдың 15-не дейiн табыс етедi.</w:t>
            </w:r>
          </w:p>
          <w:bookmarkEnd w:id="4748"/>
        </w:tc>
      </w:tr>
    </w:tbl>
    <w:bookmarkStart w:name="z2158" w:id="4749"/>
    <w:p>
      <w:pPr>
        <w:spacing w:after="0"/>
        <w:ind w:left="0"/>
        <w:jc w:val="both"/>
      </w:pPr>
      <w:r>
        <w:rPr>
          <w:rFonts w:ascii="Times New Roman"/>
          <w:b w:val="false"/>
          <w:i w:val="false"/>
          <w:color w:val="000000"/>
          <w:sz w:val="28"/>
        </w:rPr>
        <w:t>
            </w:t>
      </w:r>
    </w:p>
    <w:bookmarkEnd w:id="4749"/>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300"/>
      </w:tblGrid>
      <w:tr>
        <w:trPr>
          <w:trHeight w:val="30" w:hRule="atLeast"/>
        </w:trPr>
        <w:tc>
          <w:tcPr>
            <w:tcW w:w="12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bookmarkStart w:name="z3013" w:id="4750"/>
          <w:p>
            <w:pPr>
              <w:spacing w:after="0"/>
              <w:ind w:left="0"/>
              <w:jc w:val="both"/>
            </w:pPr>
            <w:r>
              <w:rPr>
                <w:rFonts w:ascii="Times New Roman"/>
                <w:b/>
                <w:i w:val="false"/>
                <w:color w:val="000000"/>
              </w:rPr>
              <w:t xml:space="preserve"> § 2. Коммерциялық табу бонусы</w:t>
            </w:r>
          </w:p>
          <w:bookmarkEnd w:id="4750"/>
          <w:bookmarkStart w:name="z3014" w:id="4751"/>
          <w:p>
            <w:pPr>
              <w:spacing w:after="0"/>
              <w:ind w:left="0"/>
              <w:jc w:val="both"/>
            </w:pPr>
            <w:r>
              <w:rPr>
                <w:rFonts w:ascii="Times New Roman"/>
                <w:b/>
                <w:i w:val="false"/>
                <w:color w:val="000000"/>
              </w:rPr>
              <w:t xml:space="preserve"> 317-бап. Жалпы ережелер </w:t>
            </w:r>
          </w:p>
          <w:bookmarkEnd w:id="4751"/>
          <w:bookmarkStart w:name="z3015" w:id="4752"/>
          <w:p>
            <w:pPr>
              <w:spacing w:after="20"/>
              <w:ind w:left="20"/>
              <w:jc w:val="both"/>
            </w:pPr>
            <w:r>
              <w:rPr>
                <w:rFonts w:ascii="Times New Roman"/>
                <w:b w:val="false"/>
                <w:i w:val="false"/>
                <w:color w:val="000000"/>
                <w:sz w:val="20"/>
              </w:rPr>
              <w:t>
1. Жер қойнауын пайдаланушы коммерциялық табу бонусын пайдалы қазбаларды өндiруге арналған және (немесе) келісімшарт аумағындағы пайдалы қазбаларды әрбір коммерциялық табу үшін, оның ішінде кен орындарына қосымша барлау жүргiзу және (немесе) пайдалы қазба қорларын қайта есептеу барысындағы табу үшiн бірлескен барлау мен өндiруге арналған келісімшарттар шеңберiнде төлейдi.</w:t>
            </w:r>
          </w:p>
          <w:bookmarkEnd w:id="4752"/>
          <w:bookmarkStart w:name="z3005" w:id="4753"/>
          <w:p>
            <w:pPr>
              <w:spacing w:after="20"/>
              <w:ind w:left="20"/>
              <w:jc w:val="both"/>
            </w:pPr>
            <w:r>
              <w:rPr>
                <w:rFonts w:ascii="Times New Roman"/>
                <w:b w:val="false"/>
                <w:i w:val="false"/>
                <w:color w:val="000000"/>
                <w:sz w:val="20"/>
              </w:rPr>
              <w:t>
2. Пайдалы қазбалардың кен орындарына оларды кейіннен өндіруді көздемейтін барлау жүргізуге арналған келісімшарттар бойынша коммерциялық табу бонусы төленбейді.</w:t>
            </w:r>
          </w:p>
          <w:bookmarkEnd w:id="475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317-бап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017" w:id="4754"/>
          <w:p>
            <w:pPr>
              <w:spacing w:after="0"/>
              <w:ind w:left="0"/>
              <w:jc w:val="both"/>
            </w:pPr>
            <w:r>
              <w:rPr>
                <w:rFonts w:ascii="Times New Roman"/>
                <w:b/>
                <w:i w:val="false"/>
                <w:color w:val="000000"/>
              </w:rPr>
              <w:t xml:space="preserve">  318-бап. Төлеушiлер </w:t>
            </w:r>
          </w:p>
          <w:bookmarkEnd w:id="4754"/>
          <w:bookmarkStart w:name="z3018" w:id="4755"/>
          <w:p>
            <w:pPr>
              <w:spacing w:after="20"/>
              <w:ind w:left="20"/>
              <w:jc w:val="both"/>
            </w:pPr>
            <w:r>
              <w:rPr>
                <w:rFonts w:ascii="Times New Roman"/>
                <w:b w:val="false"/>
                <w:i w:val="false"/>
                <w:color w:val="000000"/>
                <w:sz w:val="20"/>
              </w:rPr>
              <w:t>
Жер қойнауын пайдалануға арналып жасалған келісімшарттар шеңберінде жер қойнауын пайдалану жөніндегі операцияларды жүргізу кезінде келісімшарт аумағында пайдалы қазбаларды коммерциялық табуы туралы жария еткен жер қойнауын пайдаланушылар коммерциялық табу бонусын төлеушілер болып табылады.</w:t>
            </w:r>
          </w:p>
          <w:bookmarkEnd w:id="4755"/>
          <w:p>
            <w:pPr>
              <w:spacing w:after="20"/>
              <w:ind w:left="20"/>
              <w:jc w:val="both"/>
            </w:pPr>
            <w:r>
              <w:rPr>
                <w:rFonts w:ascii="Times New Roman"/>
                <w:b w:val="false"/>
                <w:i w:val="false"/>
                <w:color w:val="000000"/>
                <w:sz w:val="20"/>
              </w:rPr>
              <w:t>
Осы Кодекстің мақсаты үшін коммерциялық табу туралы хабарлау тиісті келісімшарт аумағында осы мақсаттар үшін уәкілеттік берілген мемлекеттік органның пайдалы қазба қорларын бекітуін білдіреді.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318-бапқа өзгеріс енгізілді - ҚР 30.11.2016 </w:t>
            </w:r>
            <w:r>
              <w:rPr>
                <w:rFonts w:ascii="Times New Roman"/>
                <w:b w:val="false"/>
                <w:i w:val="false"/>
                <w:color w:val="000000"/>
                <w:sz w:val="20"/>
              </w:rPr>
              <w:t>№ 26-VI</w:t>
            </w:r>
            <w:r>
              <w:rPr>
                <w:rFonts w:ascii="Times New Roman"/>
                <w:b w:val="false"/>
                <w:i w:val="false"/>
                <w:color w:val="ff0000"/>
                <w:sz w:val="20"/>
              </w:rPr>
              <w:t xml:space="preserve"> Заңымен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3019" w:id="4756"/>
          <w:p>
            <w:pPr>
              <w:spacing w:after="0"/>
              <w:ind w:left="0"/>
              <w:jc w:val="both"/>
            </w:pPr>
            <w:r>
              <w:rPr>
                <w:rFonts w:ascii="Times New Roman"/>
                <w:b/>
                <w:i w:val="false"/>
                <w:color w:val="000000"/>
              </w:rPr>
              <w:t xml:space="preserve">  319-бап. Салық салу объектiсi </w:t>
            </w:r>
          </w:p>
          <w:bookmarkEnd w:id="4756"/>
          <w:bookmarkStart w:name="z3020" w:id="4757"/>
          <w:p>
            <w:pPr>
              <w:spacing w:after="20"/>
              <w:ind w:left="20"/>
              <w:jc w:val="both"/>
            </w:pPr>
            <w:r>
              <w:rPr>
                <w:rFonts w:ascii="Times New Roman"/>
                <w:b w:val="false"/>
                <w:i w:val="false"/>
                <w:color w:val="000000"/>
                <w:sz w:val="20"/>
              </w:rPr>
              <w:t>
1. Осы келісімшарт аумағында осы мақсаттар үшін уәкілеттік берілген мемлекеттік орган бекіткен пайдалы қазбалар қорларының физикалық көлемі коммерциялық табу бонусын салу объектісі болып табылады.</w:t>
            </w:r>
          </w:p>
          <w:bookmarkEnd w:id="4757"/>
          <w:bookmarkStart w:name="z3003" w:id="4758"/>
          <w:p>
            <w:pPr>
              <w:spacing w:after="20"/>
              <w:ind w:left="20"/>
              <w:jc w:val="both"/>
            </w:pPr>
            <w:r>
              <w:rPr>
                <w:rFonts w:ascii="Times New Roman"/>
                <w:b w:val="false"/>
                <w:i w:val="false"/>
                <w:color w:val="000000"/>
                <w:sz w:val="20"/>
              </w:rPr>
              <w:t>
2. Барлауға арналған келісімшарт негізінде коммерциялық табуға байланысты өндіруге жер қойнауын пайдалану құқығын алуға айрықша құқық шеңберінде 2009 жылғы 1 қаңтардан басталған кезеңде жасалған пайдалы қазбаларды өндіруге арналған келісімшарттар бойынша салық салу объектісі әрбір коммерциялық табу кезінде:</w:t>
            </w:r>
          </w:p>
          <w:bookmarkEnd w:id="4758"/>
          <w:bookmarkStart w:name="z3004" w:id="4759"/>
          <w:p>
            <w:pPr>
              <w:spacing w:after="20"/>
              <w:ind w:left="20"/>
              <w:jc w:val="both"/>
            </w:pPr>
            <w:r>
              <w:rPr>
                <w:rFonts w:ascii="Times New Roman"/>
                <w:b w:val="false"/>
                <w:i w:val="false"/>
                <w:color w:val="000000"/>
                <w:sz w:val="20"/>
              </w:rPr>
              <w:t>
1) осы жер қойнауын пайдаланушы барлауға арналған келісімшарт шеңберінде тиісті келісімшарт аумағында бұрын жариялаған;</w:t>
            </w:r>
          </w:p>
          <w:bookmarkEnd w:id="4759"/>
          <w:bookmarkStart w:name="z7377" w:id="4760"/>
          <w:p>
            <w:pPr>
              <w:spacing w:after="20"/>
              <w:ind w:left="20"/>
              <w:jc w:val="both"/>
            </w:pPr>
            <w:r>
              <w:rPr>
                <w:rFonts w:ascii="Times New Roman"/>
                <w:b w:val="false"/>
                <w:i w:val="false"/>
                <w:color w:val="000000"/>
                <w:sz w:val="20"/>
              </w:rPr>
              <w:t>
2) кен орнына қосымша барлау жүргізу және (немесе) пайдалы қазба қорларын қайта есептеу барысында бекітілетін пайдалы қазба қорларының физикалық көлемі мен коммерциялық табу бонусы төленген, алдыңғы бекітілген пайдалы қазба қорларының физикалық көлемі арасындағы оң айырма ретінде айқындалады.</w:t>
            </w:r>
          </w:p>
          <w:bookmarkEnd w:id="4760"/>
          <w:bookmarkStart w:name="z7378" w:id="4761"/>
          <w:p>
            <w:pPr>
              <w:spacing w:after="20"/>
              <w:ind w:left="20"/>
              <w:jc w:val="both"/>
            </w:pPr>
            <w:r>
              <w:rPr>
                <w:rFonts w:ascii="Times New Roman"/>
                <w:b w:val="false"/>
                <w:i w:val="false"/>
                <w:color w:val="000000"/>
                <w:sz w:val="20"/>
              </w:rPr>
              <w:t>
3. Келісімшарттар жасасу кезінде пайдалы қазба қорлары мемлекеттік баланста болған және осы мақсаттар үшін уәкілеттік берілген мемлекеттік органның сараптамалық қорытындысымен расталған, 2009 жылғы 1 қаңтардан басталған кезеңде жасасқан пайдалы қазбаларды өндіруге арналған келісімшарттар бойынша салық салу объектісі әрбір коммерциялық табу кезінде:</w:t>
            </w:r>
          </w:p>
          <w:bookmarkEnd w:id="4761"/>
          <w:bookmarkStart w:name="z7379" w:id="4762"/>
          <w:p>
            <w:pPr>
              <w:spacing w:after="20"/>
              <w:ind w:left="20"/>
              <w:jc w:val="both"/>
            </w:pPr>
            <w:r>
              <w:rPr>
                <w:rFonts w:ascii="Times New Roman"/>
                <w:b w:val="false"/>
                <w:i w:val="false"/>
                <w:color w:val="000000"/>
                <w:sz w:val="20"/>
              </w:rPr>
              <w:t>
1) кен орнына қосымша барлау жүргізу және (немесе) пайдалы қазба қорларын қайта есептеу барысында бекітілетін пайдалы қазба қорларының физикалық көлемі мен осындай келісімшарт жасасу кезінде мемлекеттік баланста болған және осы мақсаттар үшін уәкілеттік берілген мемлекеттік органның сараптама қорытындысымен расталған пайдалы қазба қорларының физикалық көлемі арасындағы оң айырма ретінде;</w:t>
            </w:r>
          </w:p>
          <w:bookmarkEnd w:id="4762"/>
          <w:bookmarkStart w:name="z7380" w:id="4763"/>
          <w:p>
            <w:pPr>
              <w:spacing w:after="20"/>
              <w:ind w:left="20"/>
              <w:jc w:val="both"/>
            </w:pPr>
            <w:r>
              <w:rPr>
                <w:rFonts w:ascii="Times New Roman"/>
                <w:b w:val="false"/>
                <w:i w:val="false"/>
                <w:color w:val="000000"/>
                <w:sz w:val="20"/>
              </w:rPr>
              <w:t>
2) кен орнына қосымша барлау жүргізу және (немесе) пайдалы қазба қорларын қайта есептеу барысында бекітілетін пайдалы қазба қорларының физикалық көлемі мен осы Кодекске сәйкес коммерциялық табу бонусы төленген, алдыңғы бекітілген пайдалы қазба қорларының физикалық көлемі арасындағы оң айырма ретінде айқындалады.</w:t>
            </w:r>
          </w:p>
          <w:bookmarkEnd w:id="4763"/>
          <w:bookmarkStart w:name="z7381" w:id="4764"/>
          <w:p>
            <w:pPr>
              <w:spacing w:after="20"/>
              <w:ind w:left="20"/>
              <w:jc w:val="both"/>
            </w:pPr>
            <w:r>
              <w:rPr>
                <w:rFonts w:ascii="Times New Roman"/>
                <w:b w:val="false"/>
                <w:i w:val="false"/>
                <w:color w:val="000000"/>
                <w:sz w:val="20"/>
              </w:rPr>
              <w:t>
4. Келісімшарттар жасасу кезінде пайдалы қазба қорлары мемлекеттік баланста болған және осы мақсаттар үшін уәкілеттік берілген мемлекеттік органның сараптамалық қорытындысымен расталған, 2009 жылғы 1 қаңтардан басталған кезеңде жасасқан пайдалы қазбаларды өндіруге арналған келісімшарттар бойынша салық салу объектісі әрбір коммерциялық табу кезінде:</w:t>
            </w:r>
          </w:p>
          <w:bookmarkEnd w:id="4764"/>
          <w:bookmarkStart w:name="z7382" w:id="4765"/>
          <w:p>
            <w:pPr>
              <w:spacing w:after="20"/>
              <w:ind w:left="20"/>
              <w:jc w:val="both"/>
            </w:pPr>
            <w:r>
              <w:rPr>
                <w:rFonts w:ascii="Times New Roman"/>
                <w:b w:val="false"/>
                <w:i w:val="false"/>
                <w:color w:val="000000"/>
                <w:sz w:val="20"/>
              </w:rPr>
              <w:t>
1) кен орнына қосымша барлау жүргізу және (немесе) пайдалы қазба қорларын қайта есептеу барысында бекітілетін пайдалы қазба қорларының физикалық көлемі мен 2009 жылғы 1 қаңтардағы жағдай бойынша мемлекеттік баланста болған және осы мақсаттар үшін уәкілеттік берілген мемлекеттік органның сараптама қорытындысымен расталған пайдалы қазба қорларының физикалық көлемі арасындағы оң айырма ретінде;</w:t>
            </w:r>
          </w:p>
          <w:bookmarkEnd w:id="4765"/>
          <w:bookmarkStart w:name="z7383" w:id="4766"/>
          <w:p>
            <w:pPr>
              <w:spacing w:after="20"/>
              <w:ind w:left="20"/>
              <w:jc w:val="both"/>
            </w:pPr>
            <w:r>
              <w:rPr>
                <w:rFonts w:ascii="Times New Roman"/>
                <w:b w:val="false"/>
                <w:i w:val="false"/>
                <w:color w:val="000000"/>
                <w:sz w:val="20"/>
              </w:rPr>
              <w:t>
2) кен орнына қосымша барлау жүргізу және (немесе) пайдалы қазба қорларын қайта есептеу барысында бекітілетін пайдалы қазба қорларының физикалық көлемі мен осы Кодекске сәйкес коммерциялық табу бонусы төленген, алдыңғы бекітілген пайдалы қазба қорларының физикалық көлемі арасындағы оң айырма ретінде айқындалады.</w:t>
            </w:r>
          </w:p>
          <w:bookmarkEnd w:id="4766"/>
          <w:bookmarkStart w:name="z7384" w:id="4767"/>
          <w:p>
            <w:pPr>
              <w:spacing w:after="20"/>
              <w:ind w:left="20"/>
              <w:jc w:val="both"/>
            </w:pPr>
            <w:r>
              <w:rPr>
                <w:rFonts w:ascii="Times New Roman"/>
                <w:b w:val="false"/>
                <w:i w:val="false"/>
                <w:color w:val="000000"/>
                <w:sz w:val="20"/>
              </w:rPr>
              <w:t>
5. Бірлескен барлау мен өндіруге арналған келісімшарттар бойынша салық салу объектісі келісімшарт аумағында жер қойнауын пайдаланушы хабарлаған әрбір коммерциялық табу кезінде, оның ішінде кен орындарына қосымша барлау жүргізу және (немесе) пайдалы қазба қорларын қайта есептеу барысында табу үшін, бекітілетін пайдалы қазба қорларының физикалық көлемі мен коммерциялық табу бонусы төленген, алдыңғы бекітілген пайдалы қазба қорларының физикалық көлемі арасындағы оң айырма ретінде айқындалады.</w:t>
            </w:r>
          </w:p>
          <w:bookmarkEnd w:id="4767"/>
          <w:bookmarkStart w:name="z7385" w:id="4768"/>
          <w:p>
            <w:pPr>
              <w:spacing w:after="20"/>
              <w:ind w:left="20"/>
              <w:jc w:val="both"/>
            </w:pPr>
            <w:r>
              <w:rPr>
                <w:rFonts w:ascii="Times New Roman"/>
                <w:b w:val="false"/>
                <w:i w:val="false"/>
                <w:color w:val="000000"/>
                <w:sz w:val="20"/>
              </w:rPr>
              <w:t>
Осы баптың және осы Кодекстің 320 және 323-баптарының мақсаттары үшін көмірсутек шикізаты бойынша пайдалы қазба қорлары – алынатын пайдалы қазбалар қорларын білдіреді.</w:t>
            </w:r>
          </w:p>
          <w:bookmarkEnd w:id="476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319-бап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 енгізілді - ҚР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Заңымен.</w:t>
            </w:r>
            <w:r>
              <w:br/>
            </w:r>
            <w:r>
              <w:rPr>
                <w:rFonts w:ascii="Times New Roman"/>
                <w:b w:val="false"/>
                <w:i w:val="false"/>
                <w:color w:val="000000"/>
                <w:sz w:val="20"/>
              </w:rPr>
              <w:t>
</w:t>
            </w:r>
          </w:p>
          <w:bookmarkStart w:name="z3021" w:id="4769"/>
          <w:p>
            <w:pPr>
              <w:spacing w:after="0"/>
              <w:ind w:left="0"/>
              <w:jc w:val="both"/>
            </w:pPr>
            <w:r>
              <w:rPr>
                <w:rFonts w:ascii="Times New Roman"/>
                <w:b/>
                <w:i w:val="false"/>
                <w:color w:val="000000"/>
              </w:rPr>
              <w:t xml:space="preserve">  320-бап. Салық базасы</w:t>
            </w:r>
          </w:p>
          <w:bookmarkEnd w:id="4769"/>
          <w:bookmarkStart w:name="z3006" w:id="4770"/>
          <w:p>
            <w:pPr>
              <w:spacing w:after="20"/>
              <w:ind w:left="20"/>
              <w:jc w:val="both"/>
            </w:pPr>
            <w:r>
              <w:rPr>
                <w:rFonts w:ascii="Times New Roman"/>
                <w:b w:val="false"/>
                <w:i w:val="false"/>
                <w:color w:val="000000"/>
                <w:sz w:val="20"/>
              </w:rPr>
              <w:t>
Осы мақсаттар үшін уәкiлеттiк берiлген мемлекеттік орган бекiткен пайдалы қазбалар қорлары көлемiнiң құны коммерциялық табу бонусын есептеу үшiн салық базасы болып табылады.</w:t>
            </w:r>
          </w:p>
          <w:bookmarkEnd w:id="4770"/>
          <w:bookmarkStart w:name="z7386" w:id="4771"/>
          <w:p>
            <w:pPr>
              <w:spacing w:after="20"/>
              <w:ind w:left="20"/>
              <w:jc w:val="both"/>
            </w:pPr>
            <w:r>
              <w:rPr>
                <w:rFonts w:ascii="Times New Roman"/>
                <w:b w:val="false"/>
                <w:i w:val="false"/>
                <w:color w:val="000000"/>
                <w:sz w:val="20"/>
              </w:rPr>
              <w:t>
Коммерциялық табу бонусын есептеу мақсатында пайдалы қазбалар қорлары көлемiнiң құны коммерциялық табу бонусын төлеу күнiнiң алдындағы күнге мынадай тәртiппен айқындалады:</w:t>
            </w:r>
          </w:p>
          <w:bookmarkEnd w:id="4771"/>
          <w:bookmarkStart w:name="z3016" w:id="4772"/>
          <w:p>
            <w:pPr>
              <w:spacing w:after="20"/>
              <w:ind w:left="20"/>
              <w:jc w:val="both"/>
            </w:pPr>
            <w:r>
              <w:rPr>
                <w:rFonts w:ascii="Times New Roman"/>
                <w:b w:val="false"/>
                <w:i w:val="false"/>
                <w:color w:val="000000"/>
                <w:sz w:val="20"/>
              </w:rPr>
              <w:t>
1) шикi мұнай, газ конденсаты және табиғи газ үшiн – коммерциялық табу бонусы төленген күннің алдындағы соңғы жұмыс күні айқындалған валюта айырбастаудың нарықтық бағамы қолданыла отырып, коммерциялық табу бонусы төленген күннің алдындағы күні осы Кодекстiң 334-бабына сәйкес шикi мұнайдың, газ конденсатының және табиғи газдың шетел валютасындағы баға белгіленімінің орташа арифметикалық мәнi негiзiнде айқындалады. Бұл ретте шикi мұнай мен газ конденсатының құнын айқындау үшiн мәнi көрсетiлген күнi ең жоғары болып табылатын, осы Кодекстiң 334-бабының 3-тармағында көрсетiлген шикi мұнайдың стандартты сортының баға белгіленімінің орташа арифметикалық мәнi пайдаланылады;</w:t>
            </w:r>
          </w:p>
          <w:bookmarkEnd w:id="4772"/>
          <w:bookmarkStart w:name="z3022" w:id="4773"/>
          <w:p>
            <w:pPr>
              <w:spacing w:after="20"/>
              <w:ind w:left="20"/>
              <w:jc w:val="both"/>
            </w:pPr>
            <w:r>
              <w:rPr>
                <w:rFonts w:ascii="Times New Roman"/>
                <w:b w:val="false"/>
                <w:i w:val="false"/>
                <w:color w:val="000000"/>
                <w:sz w:val="20"/>
              </w:rPr>
              <w:t>
2) осы Кодекстiң 338-бабы 2-тармағының 1) және 2) тармақшаларында көрсетiлген пайдалы қазбалар үшiн – коммерциялық табу бонусы төленген күннің алдындағы соңғы жұмыс күні айқындалған валюта айырбастаудың нарықтық бағамы қолданыла отырып, коммерциялық табу бонусы төленген күннің алдындағы күні осы Кодекстiң 338-бабына сәйкес пайдалы қазбаның шетел валютасындағы баға белгіленімінің орташа арифметикалық мәнi негiзiнде айқындалады.</w:t>
            </w:r>
          </w:p>
          <w:bookmarkEnd w:id="4773"/>
          <w:p>
            <w:pPr>
              <w:spacing w:after="20"/>
              <w:ind w:left="20"/>
              <w:jc w:val="both"/>
            </w:pPr>
            <w:r>
              <w:rPr>
                <w:rFonts w:ascii="Times New Roman"/>
                <w:b w:val="false"/>
                <w:i w:val="false"/>
                <w:color w:val="000000"/>
                <w:sz w:val="20"/>
              </w:rPr>
              <w:t>
Коммерциялық табу бонусын төлейтін күннің алдындағы күні пайдалы қазбалардың тиісті түрлері бағаларының ресми бағамдауы жарияланбаған жағдайда, бұрын осындай бағалар бағамдауы жарияланған соңғы күн бағаларының ресми бағамдаулары пайдаланылады.</w:t>
            </w:r>
          </w:p>
          <w:p>
            <w:pPr>
              <w:spacing w:after="20"/>
              <w:ind w:left="20"/>
              <w:jc w:val="both"/>
            </w:pPr>
            <w:r>
              <w:rPr>
                <w:rFonts w:ascii="Times New Roman"/>
                <w:b w:val="false"/>
                <w:i w:val="false"/>
                <w:color w:val="000000"/>
                <w:sz w:val="20"/>
              </w:rPr>
              <w:t>
Шикi мұнайды, газ конденсатын, табиғи газды және Лондон металдар биржасында бағамдалатын немесе бағамдалуы Лондон қымбат бағалы металдар нарығы қауымдастығында хабарланатын және жарияланатын пайдалы қазбаларды қоспағанда, пайдалы қазбалар үшін қорлардың құны келісімшарттың осы мақсаттар үшін уәкiлеттiк берiлген Қазақстан Республикасының мемлекеттік органы бекiткен техникалық-экономикалық негiздемесiнде көрсетiлген өндiруге арналған жоспарлы шығындардың 20 пайызға ұлғайтылған сомасы негiзiнде айқындалады.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320-бап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023" w:id="4774"/>
          <w:p>
            <w:pPr>
              <w:spacing w:after="0"/>
              <w:ind w:left="0"/>
              <w:jc w:val="both"/>
            </w:pPr>
            <w:r>
              <w:rPr>
                <w:rFonts w:ascii="Times New Roman"/>
                <w:b/>
                <w:i w:val="false"/>
                <w:color w:val="000000"/>
              </w:rPr>
              <w:t xml:space="preserve">  321-бап. Коммерциялық табу бонусын есептеу тәртібі </w:t>
            </w:r>
          </w:p>
          <w:bookmarkEnd w:id="4774"/>
          <w:bookmarkStart w:name="z3024" w:id="4775"/>
          <w:p>
            <w:pPr>
              <w:spacing w:after="20"/>
              <w:ind w:left="20"/>
              <w:jc w:val="both"/>
            </w:pPr>
            <w:r>
              <w:rPr>
                <w:rFonts w:ascii="Times New Roman"/>
                <w:b w:val="false"/>
                <w:i w:val="false"/>
                <w:color w:val="000000"/>
                <w:sz w:val="20"/>
              </w:rPr>
              <w:t xml:space="preserve">
Коммерциялық табу бонусының сомасы салық салу объектісінің, салық базасы мен мөлшерлемелерінің негізінде айқындалады. </w:t>
            </w:r>
          </w:p>
          <w:bookmarkEnd w:id="4775"/>
          <w:bookmarkStart w:name="z3025" w:id="4776"/>
          <w:p>
            <w:pPr>
              <w:spacing w:after="0"/>
              <w:ind w:left="0"/>
              <w:jc w:val="both"/>
            </w:pPr>
            <w:r>
              <w:rPr>
                <w:rFonts w:ascii="Times New Roman"/>
                <w:b/>
                <w:i w:val="false"/>
                <w:color w:val="000000"/>
              </w:rPr>
              <w:t xml:space="preserve"> 322-бап. Коммерциялық табу бонусының мөлшерлемесі</w:t>
            </w:r>
          </w:p>
          <w:bookmarkEnd w:id="4776"/>
          <w:bookmarkStart w:name="z3026" w:id="4777"/>
          <w:p>
            <w:pPr>
              <w:spacing w:after="20"/>
              <w:ind w:left="20"/>
              <w:jc w:val="both"/>
            </w:pPr>
            <w:r>
              <w:rPr>
                <w:rFonts w:ascii="Times New Roman"/>
                <w:b w:val="false"/>
                <w:i w:val="false"/>
                <w:color w:val="000000"/>
                <w:sz w:val="20"/>
              </w:rPr>
              <w:t>
Коммерциялық табу бонусы салық базасының 0,1 пайыз мөлшерлемесі бойынша төленедi.</w:t>
            </w:r>
          </w:p>
          <w:bookmarkEnd w:id="4777"/>
          <w:bookmarkStart w:name="z3027" w:id="4778"/>
          <w:p>
            <w:pPr>
              <w:spacing w:after="0"/>
              <w:ind w:left="0"/>
              <w:jc w:val="both"/>
            </w:pPr>
            <w:r>
              <w:rPr>
                <w:rFonts w:ascii="Times New Roman"/>
                <w:b/>
                <w:i w:val="false"/>
                <w:color w:val="000000"/>
              </w:rPr>
              <w:t xml:space="preserve"> 323-бап. Коммерциялық табу бонусын төлеу мерзімдері</w:t>
            </w:r>
          </w:p>
          <w:bookmarkEnd w:id="4778"/>
          <w:p>
            <w:pPr>
              <w:spacing w:after="20"/>
              <w:ind w:left="20"/>
              <w:jc w:val="both"/>
            </w:pPr>
            <w:r>
              <w:rPr>
                <w:rFonts w:ascii="Times New Roman"/>
                <w:b w:val="false"/>
                <w:i w:val="false"/>
                <w:color w:val="000000"/>
                <w:sz w:val="20"/>
              </w:rPr>
              <w:t>
Коммерциялық табу бонусы бюджетке салық төлеушінің тұрғылықты орны бойынша мынадай мерзімдерде:</w:t>
            </w:r>
          </w:p>
          <w:bookmarkStart w:name="z3028" w:id="4779"/>
          <w:p>
            <w:pPr>
              <w:spacing w:after="20"/>
              <w:ind w:left="20"/>
              <w:jc w:val="both"/>
            </w:pPr>
            <w:r>
              <w:rPr>
                <w:rFonts w:ascii="Times New Roman"/>
                <w:b w:val="false"/>
                <w:i w:val="false"/>
                <w:color w:val="000000"/>
                <w:sz w:val="20"/>
              </w:rPr>
              <w:t>
1) осы Кодекстің 319-бабының 2-тармағында белгіленген жағдайларда, пайдалы қазбаларды өндіруге арналған келісімшарт жасалған күннен бастап 90 күннен кешіктірілмей;</w:t>
            </w:r>
          </w:p>
          <w:bookmarkEnd w:id="4779"/>
          <w:bookmarkStart w:name="z5345" w:id="4780"/>
          <w:p>
            <w:pPr>
              <w:spacing w:after="20"/>
              <w:ind w:left="20"/>
              <w:jc w:val="both"/>
            </w:pPr>
            <w:r>
              <w:rPr>
                <w:rFonts w:ascii="Times New Roman"/>
                <w:b w:val="false"/>
                <w:i w:val="false"/>
                <w:color w:val="000000"/>
                <w:sz w:val="20"/>
              </w:rPr>
              <w:t>
2) кен орындарына қосымша барлау жүргiзу және (немесе) пайдалы қазба қорларын қайта есептеу барысында пайдалы қазбалар табылған кезде – осы мақсаттар үшін уәкiлеттiк берiлген Қазақстан Республикасының мемлекеттік органы кен орнындағы пайдалы қазба қорларының қосымша көлемдерiн бекiткен күннен бастап күнтізбелік 90 күннен кешiктiрiлмей;</w:t>
            </w:r>
          </w:p>
          <w:bookmarkEnd w:id="4780"/>
          <w:bookmarkStart w:name="z5346" w:id="4781"/>
          <w:p>
            <w:pPr>
              <w:spacing w:after="20"/>
              <w:ind w:left="20"/>
              <w:jc w:val="both"/>
            </w:pPr>
            <w:r>
              <w:rPr>
                <w:rFonts w:ascii="Times New Roman"/>
                <w:b w:val="false"/>
                <w:i w:val="false"/>
                <w:color w:val="000000"/>
                <w:sz w:val="20"/>
              </w:rPr>
              <w:t>
3) бірлескен барлау мен өндiруге арналған келісімшарт бойынша кен орнында пайдалы қазбалар қорларын осы мақсаттар үшін уәкiлеттiк берiлген Қазақстан Республикасының мемлекеттік органы бекiткен күннен бастап күнтізбелік 90 күннен кешiктiрiлмей төленедi.</w:t>
            </w:r>
          </w:p>
          <w:bookmarkEnd w:id="478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323-бап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29.12.2014 </w:t>
            </w:r>
            <w:r>
              <w:rPr>
                <w:rFonts w:ascii="Times New Roman"/>
                <w:b w:val="false"/>
                <w:i w:val="false"/>
                <w:color w:val="000000"/>
                <w:sz w:val="20"/>
              </w:rPr>
              <w:t>№ 271-V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029" w:id="4782"/>
          <w:p>
            <w:pPr>
              <w:spacing w:after="0"/>
              <w:ind w:left="0"/>
              <w:jc w:val="both"/>
            </w:pPr>
            <w:r>
              <w:rPr>
                <w:rFonts w:ascii="Times New Roman"/>
                <w:b/>
                <w:i w:val="false"/>
                <w:color w:val="000000"/>
              </w:rPr>
              <w:t xml:space="preserve"> 324-бап. Салық декларациясы </w:t>
            </w:r>
          </w:p>
          <w:bookmarkEnd w:id="4782"/>
          <w:bookmarkStart w:name="z3030" w:id="4783"/>
          <w:p>
            <w:pPr>
              <w:spacing w:after="20"/>
              <w:ind w:left="20"/>
              <w:jc w:val="both"/>
            </w:pPr>
            <w:r>
              <w:rPr>
                <w:rFonts w:ascii="Times New Roman"/>
                <w:b w:val="false"/>
                <w:i w:val="false"/>
                <w:color w:val="000000"/>
                <w:sz w:val="20"/>
              </w:rPr>
              <w:t>
Коммерциялық табу бонусы жөнiндегi декларацияны жер қойнауын пайдаланушы орналасқан жерi бойынша салық органына төлеу мерзiмi басталған айдан кейiнгi екінші айдың 15-не дейiн табыс етедi.</w:t>
            </w:r>
          </w:p>
          <w:bookmarkEnd w:id="4783"/>
        </w:tc>
      </w:tr>
    </w:tbl>
    <w:p>
      <w:pPr>
        <w:spacing w:after="0"/>
        <w:ind w:left="0"/>
        <w:jc w:val="left"/>
      </w:pPr>
      <w:r>
        <w:br/>
      </w:r>
      <w:r>
        <w:rPr>
          <w:rFonts w:ascii="Times New Roman"/>
          <w:b w:val="false"/>
          <w:i w:val="false"/>
          <w:color w:val="000000"/>
          <w:sz w:val="28"/>
        </w:rPr>
        <w:t>
</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407"/>
      </w:tblGrid>
      <w:tr>
        <w:trPr>
          <w:trHeight w:val="30" w:hRule="atLeast"/>
        </w:trPr>
        <w:tc>
          <w:tcPr>
            <w:tcW w:w="124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44-тарау. ТАРИХИ ШЫҒЫНДАРДЫ ӨТЕУ БОЙЫНША ТӨЛЕМ</w:t>
            </w:r>
          </w:p>
          <w:bookmarkStart w:name="z3032" w:id="4784"/>
          <w:p>
            <w:pPr>
              <w:spacing w:after="0"/>
              <w:ind w:left="0"/>
              <w:jc w:val="both"/>
            </w:pPr>
            <w:r>
              <w:rPr>
                <w:rFonts w:ascii="Times New Roman"/>
                <w:b/>
                <w:i w:val="false"/>
                <w:color w:val="000000"/>
              </w:rPr>
              <w:t xml:space="preserve"> 325-бап. Жалпы ережелер </w:t>
            </w:r>
          </w:p>
          <w:bookmarkEnd w:id="4784"/>
          <w:bookmarkStart w:name="z3033" w:id="4785"/>
          <w:p>
            <w:pPr>
              <w:spacing w:after="20"/>
              <w:ind w:left="20"/>
              <w:jc w:val="both"/>
            </w:pPr>
            <w:r>
              <w:rPr>
                <w:rFonts w:ascii="Times New Roman"/>
                <w:b w:val="false"/>
                <w:i w:val="false"/>
                <w:color w:val="000000"/>
                <w:sz w:val="20"/>
              </w:rPr>
              <w:t>
</w:t>
            </w:r>
            <w:r>
              <w:rPr>
                <w:rFonts w:ascii="Times New Roman"/>
                <w:b/>
                <w:i w:val="false"/>
                <w:color w:val="000000"/>
                <w:sz w:val="20"/>
              </w:rPr>
              <w:t>Жер қойнауын пайдалануға арналған келісімшарт жасалғанға дейін келісімшарт аумағын геологиялық зерттеуге және кен орындарын барлауға мемлекет шеккен жиынтық шығындарды өтеу бойынша жер қойнауын пайдаланушының тiркелген төлемдерi тарихи шығындарды өтеу бойынша төлем болып табылады.</w:t>
            </w:r>
          </w:p>
          <w:bookmarkEnd w:id="478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325-бапқа өзгеріс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034" w:id="4786"/>
          <w:p>
            <w:pPr>
              <w:spacing w:after="0"/>
              <w:ind w:left="0"/>
              <w:jc w:val="both"/>
            </w:pPr>
            <w:r>
              <w:rPr>
                <w:rFonts w:ascii="Times New Roman"/>
                <w:b/>
                <w:i w:val="false"/>
                <w:color w:val="000000"/>
              </w:rPr>
              <w:t xml:space="preserve"> 326-бап. Төлеушiлер </w:t>
            </w:r>
          </w:p>
          <w:bookmarkEnd w:id="4786"/>
          <w:bookmarkStart w:name="z3035" w:id="4787"/>
          <w:p>
            <w:pPr>
              <w:spacing w:after="20"/>
              <w:ind w:left="20"/>
              <w:jc w:val="both"/>
            </w:pPr>
            <w:r>
              <w:rPr>
                <w:rFonts w:ascii="Times New Roman"/>
                <w:b w:val="false"/>
                <w:i w:val="false"/>
                <w:color w:val="000000"/>
                <w:sz w:val="20"/>
              </w:rPr>
              <w:t>
</w:t>
            </w:r>
            <w:r>
              <w:rPr>
                <w:rFonts w:ascii="Times New Roman"/>
                <w:b/>
                <w:i w:val="false"/>
                <w:color w:val="000000"/>
                <w:sz w:val="20"/>
              </w:rPr>
              <w:t xml:space="preserve">Келісімшарттарды жасасқанға дейін келісімшарт аумағын геологиялық зерттеуге және кен орындарын барлауға мемлекет шығын шеккен пайдалы қазбалардың кен орындары бойынша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жер қойнауын пайдалануға арналған келісімшарттар жасасқан жер қойнауын пайдаланушылар тарихи шығындарды өтеу бойынша төлемді төлеушілер болып табылады.</w:t>
            </w:r>
          </w:p>
          <w:bookmarkEnd w:id="478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326-бапқа өзгеріс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w:t>
            </w:r>
            <w:r>
              <w:br/>
            </w:r>
            <w:r>
              <w:rPr>
                <w:rFonts w:ascii="Times New Roman"/>
                <w:b w:val="false"/>
                <w:i w:val="false"/>
                <w:color w:val="000000"/>
                <w:sz w:val="20"/>
              </w:rPr>
              <w:t>
</w:t>
            </w:r>
          </w:p>
          <w:bookmarkStart w:name="z3036" w:id="4788"/>
          <w:p>
            <w:pPr>
              <w:spacing w:after="0"/>
              <w:ind w:left="0"/>
              <w:jc w:val="both"/>
            </w:pPr>
            <w:r>
              <w:rPr>
                <w:rFonts w:ascii="Times New Roman"/>
                <w:b/>
                <w:i w:val="false"/>
                <w:color w:val="000000"/>
              </w:rPr>
              <w:t xml:space="preserve">  327-бап. Тарихи шығындарды өтеу бойынша төлемді белгілеу тәртібі </w:t>
            </w:r>
          </w:p>
          <w:bookmarkEnd w:id="4788"/>
          <w:bookmarkStart w:name="z3037" w:id="4789"/>
          <w:p>
            <w:pPr>
              <w:spacing w:after="20"/>
              <w:ind w:left="20"/>
              <w:jc w:val="both"/>
            </w:pPr>
            <w:r>
              <w:rPr>
                <w:rFonts w:ascii="Times New Roman"/>
                <w:b w:val="false"/>
                <w:i w:val="false"/>
                <w:color w:val="000000"/>
                <w:sz w:val="20"/>
              </w:rPr>
              <w:t>
</w:t>
            </w:r>
            <w:r>
              <w:rPr>
                <w:rFonts w:ascii="Times New Roman"/>
                <w:b/>
                <w:i w:val="false"/>
                <w:color w:val="000000"/>
                <w:sz w:val="20"/>
              </w:rPr>
              <w:t>1. Келісімшарт аумағын геологиялық зерттеуге және кен орындарын барлауға мемлекет шеккен тарихи шығындар сомасын осы мақсаттар үшін уәкілеттік берілген мемлекеттік орган Қазақстан Республикасының заңнамасында белгіленген тәртіппен есептейді және бюджетке:</w:t>
            </w:r>
          </w:p>
          <w:bookmarkEnd w:id="4789"/>
          <w:p>
            <w:pPr>
              <w:spacing w:after="20"/>
              <w:ind w:left="20"/>
              <w:jc w:val="both"/>
            </w:pPr>
            <w:r>
              <w:rPr>
                <w:rFonts w:ascii="Times New Roman"/>
                <w:b w:val="false"/>
                <w:i w:val="false"/>
                <w:color w:val="000000"/>
                <w:sz w:val="20"/>
              </w:rPr>
              <w:t>
</w:t>
            </w:r>
            <w:r>
              <w:rPr>
                <w:rFonts w:ascii="Times New Roman"/>
                <w:b/>
                <w:i w:val="false"/>
                <w:color w:val="000000"/>
                <w:sz w:val="20"/>
              </w:rPr>
              <w:t>1) мемлекет меншігіндегі геологиялық ақпаратты сатып алу төлемдерін қоспағанда, құпиялылық туралы келісімде белгіленген мөлшерде тарихи шығындарды өтеу жөніндегі төлем түрінде;</w:t>
            </w:r>
          </w:p>
          <w:p>
            <w:pPr>
              <w:spacing w:after="20"/>
              <w:ind w:left="20"/>
              <w:jc w:val="both"/>
            </w:pPr>
            <w:r>
              <w:rPr>
                <w:rFonts w:ascii="Times New Roman"/>
                <w:b w:val="false"/>
                <w:i w:val="false"/>
                <w:color w:val="000000"/>
                <w:sz w:val="20"/>
              </w:rPr>
              <w:t>
</w:t>
            </w:r>
            <w:r>
              <w:rPr>
                <w:rFonts w:ascii="Times New Roman"/>
                <w:b/>
                <w:i w:val="false"/>
                <w:color w:val="000000"/>
                <w:sz w:val="20"/>
              </w:rPr>
              <w:t>2) мемлекет меншігіндегі геологиялық ақпаратты сатып алу үшін құпиялылық туралы келісімде белгіленген мөлшерде төлем түрінде төлеуге жатады.</w:t>
            </w:r>
          </w:p>
          <w:bookmarkStart w:name="z3038" w:id="4790"/>
          <w:p>
            <w:pPr>
              <w:spacing w:after="20"/>
              <w:ind w:left="20"/>
              <w:jc w:val="both"/>
            </w:pPr>
            <w:r>
              <w:rPr>
                <w:rFonts w:ascii="Times New Roman"/>
                <w:b w:val="false"/>
                <w:i w:val="false"/>
                <w:color w:val="000000"/>
                <w:sz w:val="20"/>
              </w:rPr>
              <w:t>
</w:t>
            </w:r>
            <w:r>
              <w:rPr>
                <w:rFonts w:ascii="Times New Roman"/>
                <w:b/>
                <w:i w:val="false"/>
                <w:color w:val="000000"/>
                <w:sz w:val="20"/>
              </w:rPr>
              <w:t>2. Тарихи шығындарды өтеу бойынша төлемді бюджетке төлеу жөніндегі міндеттеме жер қойнауын пайдаланушы мен жер қойнауын зерттеу және пайдалану жөніндегі уәкілетті мемлекеттік орган арасындағы құпиялылық туралы келісім жасалған күннен бастап, ал жер қойнауын пайдалануға арналған келісімшарттардың талаптары бойынша жасалуға тиіс болғанымен 2009 жылғы 1 қаңтардағы жағдай бойынша құпиялылық туралы тиісті келісімдер жасалмаған жер қойнауын пайдалануға арналған келісімшарттар бойынша, 2009 жылдың 1 қаңтарына дейін жасалған, өнімді бөлу туралы келісімді қоса алғанда, тарихи шығындар мөлшерін айқындайтын уәкілетті мемлекеттік органмен құпиялылық туралы келісім жасалған күннен бастап туындайды.</w:t>
            </w:r>
          </w:p>
          <w:bookmarkEnd w:id="479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327-бапқа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039" w:id="4791"/>
          <w:p>
            <w:pPr>
              <w:spacing w:after="0"/>
              <w:ind w:left="0"/>
              <w:jc w:val="both"/>
            </w:pPr>
            <w:r>
              <w:rPr>
                <w:rFonts w:ascii="Times New Roman"/>
                <w:b/>
                <w:i w:val="false"/>
                <w:color w:val="000000"/>
              </w:rPr>
              <w:t xml:space="preserve">  328-бап. Төлеу тәртібі мен мерзімдері</w:t>
            </w:r>
          </w:p>
          <w:bookmarkEnd w:id="4791"/>
          <w:bookmarkStart w:name="z3040" w:id="4792"/>
          <w:p>
            <w:pPr>
              <w:spacing w:after="20"/>
              <w:ind w:left="20"/>
              <w:jc w:val="both"/>
            </w:pPr>
            <w:r>
              <w:rPr>
                <w:rFonts w:ascii="Times New Roman"/>
                <w:b w:val="false"/>
                <w:i w:val="false"/>
                <w:color w:val="000000"/>
                <w:sz w:val="20"/>
              </w:rPr>
              <w:t>
</w:t>
            </w:r>
            <w:r>
              <w:rPr>
                <w:rFonts w:ascii="Times New Roman"/>
                <w:b/>
                <w:i w:val="false"/>
                <w:color w:val="000000"/>
                <w:sz w:val="20"/>
              </w:rPr>
              <w:t>1. Келісімшарт аумағын геологиялық зерттеуге және кен орындарын барлауға мемлекет жұмсаған тарихи шығындарды өтеу жөніндегі төлемді жер қойнауын пайдаланушы бюджетке коммерциялық табудан кейінгі өндіру басталған кезден бастап орналасқан жері бойынша мынадай тәртіппен төлейді:</w:t>
            </w:r>
          </w:p>
          <w:bookmarkEnd w:id="4792"/>
          <w:bookmarkStart w:name="z3041" w:id="4793"/>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келісімшарт аумағын геологиялық зерттеуге және кен орындарын барлауға мемлекет шеккен тарихи шығындарды өтеу жөніндегі төлемнің жалпы мөлшері республикалық бюджет туралы </w:t>
            </w:r>
            <w:r>
              <w:rPr>
                <w:rFonts w:ascii="Times New Roman"/>
                <w:b/>
                <w:i w:val="false"/>
                <w:color w:val="000000"/>
                <w:sz w:val="20"/>
              </w:rPr>
              <w:t>заңда</w:t>
            </w:r>
            <w:r>
              <w:rPr>
                <w:rFonts w:ascii="Times New Roman"/>
                <w:b/>
                <w:i w:val="false"/>
                <w:color w:val="000000"/>
                <w:sz w:val="20"/>
              </w:rPr>
              <w:t xml:space="preserve"> белгіленген және құпиялылық туралы келісім жасалған күні қолданыста болған айлық есептік көрсеткіштің 10000 еселенген мөлшеріне тең немесе одан кем соманы құраса, тарихи шығындарды өтеу жөніндегі төлемді жер қойнауын пайдаланушы пайдалы қазбаларды өндіруді бастаған жылдан кейінгі жылдың 10 сәуірінен кешіктірмей төлейді.</w:t>
            </w:r>
          </w:p>
          <w:bookmarkEnd w:id="4793"/>
          <w:p>
            <w:pPr>
              <w:spacing w:after="20"/>
              <w:ind w:left="20"/>
              <w:jc w:val="both"/>
            </w:pPr>
            <w:r>
              <w:rPr>
                <w:rFonts w:ascii="Times New Roman"/>
                <w:b w:val="false"/>
                <w:i w:val="false"/>
                <w:color w:val="000000"/>
                <w:sz w:val="20"/>
              </w:rPr>
              <w:t>
</w:t>
            </w:r>
            <w:r>
              <w:rPr>
                <w:rFonts w:ascii="Times New Roman"/>
                <w:b/>
                <w:i w:val="false"/>
                <w:color w:val="000000"/>
                <w:sz w:val="20"/>
              </w:rPr>
              <w:t>Егер 2009 жылғы 1 қаңтардағы жағдай бойынша тарихи шығындардың бюджетке өтелмеген сомасы республикалық бюджет туралы заңда 2009 жылғы 1 қаңтарға белгіленген айлық есептік көрсеткіштің 10000 еселенген мөлшеріне тең немесе одан кем соманы құраса, 2009 жылғы 1 қаңтарға дейін жасалған, олар бойынша жер қойнауын пайдаланушы пайдалы қазбаларды өндіруге 2009 жылғы 1 қаңтарға дейін кіріскен жер қойнауын пайдалануға арналған келісімшарттар бойынша тарихи шығындарды өтеу жөніндегі төлем 2010 жылғы 10 сәуірден кешіктірілмей төленеді;</w:t>
            </w:r>
          </w:p>
          <w:bookmarkStart w:name="z3042" w:id="4794"/>
          <w:p>
            <w:pPr>
              <w:spacing w:after="20"/>
              <w:ind w:left="20"/>
              <w:jc w:val="both"/>
            </w:pPr>
            <w:r>
              <w:rPr>
                <w:rFonts w:ascii="Times New Roman"/>
                <w:b w:val="false"/>
                <w:i w:val="false"/>
                <w:color w:val="000000"/>
                <w:sz w:val="20"/>
              </w:rPr>
              <w:t>
</w:t>
            </w:r>
            <w:r>
              <w:rPr>
                <w:rFonts w:ascii="Times New Roman"/>
                <w:b/>
                <w:i w:val="false"/>
                <w:color w:val="000000"/>
                <w:sz w:val="20"/>
              </w:rPr>
              <w:t>2) егер келісімшарт аумағын геологиялық зерттеуге және кен орындарын барлауға мемлекет шеккен тарихи шығындарды өтеу жөніндегі төлемнің жалпы мөлшері республикалық бюджет туралы заңда белгіленген және құпиялылық туралы келісім жасасу күні қолданыста болатын айлық есептік көрсеткіштің 10000 еселенген мөлшерінен асатын соманы құраса, республикалық бюджет туралы заңда белгіленген және құпиялылық туралы келісім жасасу күні қолданыста болатын айлық есептік көрсеткіштің 2500 еселенген мөлшеріндегі сомаға баламалы сомадан кем болуы мүмкін соңғы үлестің сомасын қоспағанда, тарихи шығындарды өтеу жөніндегі төлемді жер қойнауын пайдаланушы тоқсан сайын, есепті тоқсаннан кейінгі екінші айдың 25-күнінен кешіктірмей республикалық бюджет туралы заңда белгіленген және құпиялылық туралы келісім жасасу күні қолданыста болатын айлық есептік көрсеткіштің 2500 еселенген мөлшерінен кем емес сомаға баламалы сомада, ұзақтығы келісімшарттың қолданылу мерзімінен аспайтын, бірақ он жылдан аспайтын кезең ішінде тең үлеспен төлейді.</w:t>
            </w:r>
          </w:p>
          <w:bookmarkEnd w:id="4794"/>
          <w:p>
            <w:pPr>
              <w:spacing w:after="20"/>
              <w:ind w:left="20"/>
              <w:jc w:val="both"/>
            </w:pPr>
            <w:r>
              <w:rPr>
                <w:rFonts w:ascii="Times New Roman"/>
                <w:b w:val="false"/>
                <w:i w:val="false"/>
                <w:color w:val="000000"/>
                <w:sz w:val="20"/>
              </w:rPr>
              <w:t>
</w:t>
            </w:r>
            <w:r>
              <w:rPr>
                <w:rFonts w:ascii="Times New Roman"/>
                <w:b/>
                <w:i w:val="false"/>
                <w:color w:val="000000"/>
                <w:sz w:val="20"/>
              </w:rPr>
              <w:t>Егер 2009 жылғы 1 қаңтардағы жағдай бойынша тарихи шығындардың бюджетке өтелмеген сомасы республикалық бюджет туралы заңда 2009 жылғы 1 қаңтарға белгіленген айлық есептік көрсеткіштің 10000 еселенген мөлшерінен асатын соманы құраса, республикалық бюджет туралы заңда 2009 жылғы 1 қаңтарға белгіленген айлық есептік көрсеткіштің 2500 еселенген мөлшеріндегі сомаға баламалы сомадан кем болуы мүмкін соңғы үлестің сомасын қоспағанда, 2009 жылғы 1 қаңтарға дейін жасалған, олар бойынша жер қойнауын пайдаланушы пайдалы қазбаларды өндіруге 2009 жылғы 1 қаңтарға дейін кіріскен жер қойнауын пайдалануға арналған келісімшарттар бойынша, тарихи шығындарды өтеу жөніндегі төлемді жер қойнауын пайдаланушы тоқсан сайын, есепті тоқсаннан кейінгі екінші айдың 25-і күнінен кешіктірмей республикалық бюджет туралы заңда 2009 жылғы 1 қаңтарға белгіленген айлық есептік көрсеткіштің 2500 еселенген мөлшерінен кем емес сомаға баламалы сомада, ұзақтығы он жылдан аспайтын кезең ішінде тең үлеспен төлейді.</w:t>
            </w:r>
          </w:p>
          <w:bookmarkStart w:name="z3043" w:id="4795"/>
          <w:p>
            <w:pPr>
              <w:spacing w:after="20"/>
              <w:ind w:left="20"/>
              <w:jc w:val="both"/>
            </w:pPr>
            <w:r>
              <w:rPr>
                <w:rFonts w:ascii="Times New Roman"/>
                <w:b w:val="false"/>
                <w:i w:val="false"/>
                <w:color w:val="000000"/>
                <w:sz w:val="20"/>
              </w:rPr>
              <w:t>
</w:t>
            </w:r>
            <w:r>
              <w:rPr>
                <w:rFonts w:ascii="Times New Roman"/>
                <w:b/>
                <w:i w:val="false"/>
                <w:color w:val="000000"/>
                <w:sz w:val="20"/>
              </w:rPr>
              <w:t>2. Егер келісімшарт аумағын геологиялық зерттеуге және кен орындарын барлауға мемлекет шеккен тарихи шығындардың сомасын Қазақстан Республикасының осы мақсаттар үшін уәкілеттік берілген мемлекеттік органы шетел валютасында бекіткен болса, онда:</w:t>
            </w:r>
          </w:p>
          <w:bookmarkEnd w:id="4795"/>
          <w:bookmarkStart w:name="z5347" w:id="4796"/>
          <w:p>
            <w:pPr>
              <w:spacing w:after="20"/>
              <w:ind w:left="20"/>
              <w:jc w:val="both"/>
            </w:pPr>
            <w:r>
              <w:rPr>
                <w:rFonts w:ascii="Times New Roman"/>
                <w:b w:val="false"/>
                <w:i w:val="false"/>
                <w:color w:val="000000"/>
                <w:sz w:val="20"/>
              </w:rPr>
              <w:t>
</w:t>
            </w:r>
            <w:r>
              <w:rPr>
                <w:rFonts w:ascii="Times New Roman"/>
                <w:b/>
                <w:i w:val="false"/>
                <w:color w:val="000000"/>
                <w:sz w:val="20"/>
              </w:rPr>
              <w:t>1) осы бапқа сәйкес төлем төлеу тәртібін белгiлеу үшiн төлемнің теңгемен жалпы мөлшерiн айқындау мақсатында Қазақстан Республикасының осы мақсаттар үшiн уәкiлеттiк берiлген мемлекеттік органы есептеген тарихи шығындар сомасы жер қойнауын пайдаланушы коммерциялық табудан кейiн өндiрудi бастаған есептi тоқсанның бірiншi күнiнің алдындағы соңғы жұмыс күні айқындалған валюта айырбастаудың нарықтық бағамы бойынша теңгемен қайта есептеледi, ал 2009 жылғы 1 қаңтарға дейiн жасалған, жер қойнауын пайдаланушы 2009 жылғы 1 қаңтарға дейiн пайдалы қазбаларды өндiруге кiрiскен жер қойнауын пайдалануға арналған келісімшарттар бойынша 2009 жылғы 1 қаңтардағы жағдай бойынша бюджетке өтелмеген сома 2009 жылғы 1 қаңтардың алдындағы соңғы жұмыс күні айқындалған валюта айырбастаудың нарықтық бағамы бойынша теңгемен қайта есептеледi;</w:t>
            </w:r>
          </w:p>
          <w:bookmarkEnd w:id="4796"/>
          <w:bookmarkStart w:name="z5348" w:id="4797"/>
          <w:p>
            <w:pPr>
              <w:spacing w:after="20"/>
              <w:ind w:left="20"/>
              <w:jc w:val="both"/>
            </w:pPr>
            <w:r>
              <w:rPr>
                <w:rFonts w:ascii="Times New Roman"/>
                <w:b w:val="false"/>
                <w:i w:val="false"/>
                <w:color w:val="000000"/>
                <w:sz w:val="20"/>
              </w:rPr>
              <w:t>
</w:t>
            </w:r>
            <w:r>
              <w:rPr>
                <w:rFonts w:ascii="Times New Roman"/>
                <w:b/>
                <w:i w:val="false"/>
                <w:color w:val="000000"/>
                <w:sz w:val="20"/>
              </w:rPr>
              <w:t>2) тарихи шығындардың бюджетке өтелмеген шетел валютасындағы сомасын осы баптың 1-тармағының 2) тармақшасына сәйкес төлеуге жататын тоқсан сайынғы төлемдердiң сомасына тең бөлу мақсатында тарихи шығындардың көрсетiлген сомасы мұндай күнтiзбелiк жылдың 1 қаңтарының алдындағы соңғы жұмыс күні айқындалған валюта айырбастаудың нарықтық бағамы бойынша әрбір күнтiзбелiк жылдың басында теңгемен қайта есептеледi.</w:t>
            </w:r>
          </w:p>
          <w:bookmarkEnd w:id="4797"/>
          <w:bookmarkStart w:name="z5359" w:id="4798"/>
          <w:p>
            <w:pPr>
              <w:spacing w:after="20"/>
              <w:ind w:left="20"/>
              <w:jc w:val="both"/>
            </w:pPr>
            <w:r>
              <w:rPr>
                <w:rFonts w:ascii="Times New Roman"/>
                <w:b w:val="false"/>
                <w:i w:val="false"/>
                <w:color w:val="000000"/>
                <w:sz w:val="20"/>
              </w:rPr>
              <w:t>
</w:t>
            </w:r>
            <w:r>
              <w:rPr>
                <w:rFonts w:ascii="Times New Roman"/>
                <w:b/>
                <w:i w:val="false"/>
                <w:color w:val="000000"/>
                <w:sz w:val="20"/>
              </w:rPr>
              <w:t>3. Пайдалы қазбалардың кен орындарына оларды кейіннен өндіруді көздемейтін барлау жүргізуге арналған келісімшарттар бойынша тарихи шығындарды өтеу бойынша төлем төленбейді.</w:t>
            </w:r>
          </w:p>
          <w:bookmarkEnd w:id="479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328-бап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 өзгерістер енгізілді - ҚР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044" w:id="4799"/>
          <w:p>
            <w:pPr>
              <w:spacing w:after="0"/>
              <w:ind w:left="0"/>
              <w:jc w:val="both"/>
            </w:pPr>
            <w:r>
              <w:rPr>
                <w:rFonts w:ascii="Times New Roman"/>
                <w:b/>
                <w:i w:val="false"/>
                <w:color w:val="000000"/>
              </w:rPr>
              <w:t xml:space="preserve">  329-бап. Салық декларациясы</w:t>
            </w:r>
          </w:p>
          <w:bookmarkEnd w:id="4799"/>
          <w:bookmarkStart w:name="z3045" w:id="4800"/>
          <w:p>
            <w:pPr>
              <w:spacing w:after="20"/>
              <w:ind w:left="20"/>
              <w:jc w:val="both"/>
            </w:pPr>
            <w:r>
              <w:rPr>
                <w:rFonts w:ascii="Times New Roman"/>
                <w:b w:val="false"/>
                <w:i w:val="false"/>
                <w:color w:val="000000"/>
                <w:sz w:val="20"/>
              </w:rPr>
              <w:t>
</w:t>
            </w:r>
            <w:r>
              <w:rPr>
                <w:rFonts w:ascii="Times New Roman"/>
                <w:b/>
                <w:i w:val="false"/>
                <w:color w:val="000000"/>
                <w:sz w:val="20"/>
              </w:rPr>
              <w:t>1. Егер келісімшарт аумағын геологиялық зерттеуге және кен орындарын барлауға мемлекет шеккен тарихи шығындарды өтеу бойынша төлемнің жалпы мөлшері республикалық бюджет туралы заңда белгіленген және құпиялылық туралы келісім жасалған күні қолданыста болған айлық есептік көрсеткіштің 10000 еселенген мөлшеріне тең немесе одан кем соманы құраса, онда жер қойнауын пайдаланушы декларацияны орналасқан жері бойынша салық органына жер қойнауын пайдаланушы пайдалы қазбаларды өндіруге кіріскен жылдан кейінгі жылдың 31 наурызынан кешіктірмей табыс етеді.</w:t>
            </w:r>
          </w:p>
          <w:bookmarkEnd w:id="4800"/>
          <w:p>
            <w:pPr>
              <w:spacing w:after="20"/>
              <w:ind w:left="20"/>
              <w:jc w:val="both"/>
            </w:pPr>
            <w:r>
              <w:rPr>
                <w:rFonts w:ascii="Times New Roman"/>
                <w:b w:val="false"/>
                <w:i w:val="false"/>
                <w:color w:val="000000"/>
                <w:sz w:val="20"/>
              </w:rPr>
              <w:t>
</w:t>
            </w:r>
            <w:r>
              <w:rPr>
                <w:rFonts w:ascii="Times New Roman"/>
                <w:b/>
                <w:i w:val="false"/>
                <w:color w:val="000000"/>
                <w:sz w:val="20"/>
              </w:rPr>
              <w:t>2009 жылғы 1 қаңтарға дейін жасалған, олар бойынша жер қойнауын пайдаланушы 2009 жылғы 1 қаңтарға дейін пайдалы қазбаларды өндіруге кіріскен жер қойнауын пайдалануға арналған келісімшарттар бойынша, егер 2009 жылғы 1 қаңтардағы жағдай бойынша тарихи шығындардың бюджетке өтелмеген сомасы республикалық бюджет туралы заңда 2009 жылғы 1 қаңтарға белгіленген айлық есептік көрсеткіштің 10000 еселенген мөлшеріне тең немесе одан кем соманы құраса, онда жер қойнауын пайдаланушы декларацияны орналасқан жері бойынша салық органына 2010 жылғы 31 наурыздан кешіктірмей тапсырады.</w:t>
            </w:r>
          </w:p>
          <w:bookmarkStart w:name="z3046" w:id="4801"/>
          <w:p>
            <w:pPr>
              <w:spacing w:after="20"/>
              <w:ind w:left="20"/>
              <w:jc w:val="both"/>
            </w:pPr>
            <w:r>
              <w:rPr>
                <w:rFonts w:ascii="Times New Roman"/>
                <w:b w:val="false"/>
                <w:i w:val="false"/>
                <w:color w:val="000000"/>
                <w:sz w:val="20"/>
              </w:rPr>
              <w:t>
</w:t>
            </w:r>
            <w:r>
              <w:rPr>
                <w:rFonts w:ascii="Times New Roman"/>
                <w:b/>
                <w:i w:val="false"/>
                <w:color w:val="000000"/>
                <w:sz w:val="20"/>
              </w:rPr>
              <w:t>2. Егер келісімшарт аумағын геологиялық зерттеуге және кен орындарын барлауға мемлекет шеккен тарихи шығындарды өтеу бойынша төлемнің жалпы мөлшері республикалық бюджет туралы заңда белгіленген және құпиялылық туралы келісім жасалған күні қолданыста болған айлық есептік көрсеткіштің 10000 еселенген мөлшерінен асатын соманы құраса, онда жер қойнауын пайдаланушы декларацияны орналасқан жері бойынша салық органына есепті тоқсаннан кейінгі екінші айдың 15-і күнінен кешіктірмей тоқсан сайын тапсырады.</w:t>
            </w:r>
          </w:p>
          <w:bookmarkEnd w:id="4801"/>
          <w:p>
            <w:pPr>
              <w:spacing w:after="20"/>
              <w:ind w:left="20"/>
              <w:jc w:val="both"/>
            </w:pPr>
            <w:r>
              <w:rPr>
                <w:rFonts w:ascii="Times New Roman"/>
                <w:b w:val="false"/>
                <w:i w:val="false"/>
                <w:color w:val="000000"/>
                <w:sz w:val="20"/>
              </w:rPr>
              <w:t>
</w:t>
            </w:r>
            <w:r>
              <w:rPr>
                <w:rFonts w:ascii="Times New Roman"/>
                <w:b/>
                <w:i w:val="false"/>
                <w:color w:val="000000"/>
                <w:sz w:val="20"/>
              </w:rPr>
              <w:t>2009 жылғы 1 қаңтарға дейін жасалған, олар бойынша жер қойнауын пайдаланушы 2009 жылғы 1 қаңтарға дейін пайдалы қазбаларды өндіруге кіріскен жер қойнауын пайдалануға арналған келісімшарттар бойынша, егер 2009 жылғы 1 қаңтардағы жағдай бойынша тарихи шығындардың бюджетке өтелмеген сомасы 2009 жылғы 1 қаңтарға республикалық бюджет туралы заңда белгіленген айлық есептік көрсеткіштің 10000 еселенген мөлшерінен асатын соманы құраса, онда жер қойнауын пайдаланушы декларацияны орналасқан жері бойынша салық органына есепті тоқсаннан кейінгі екінші айдың 15-і күнінен кешіктірмей тоқсан сайын тапсырады.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329-бап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w:t>
            </w:r>
            <w:r>
              <w:br/>
            </w:r>
            <w:r>
              <w:rPr>
                <w:rFonts w:ascii="Times New Roman"/>
                <w:b w:val="false"/>
                <w:i w:val="false"/>
                <w:color w:val="000000"/>
                <w:sz w:val="20"/>
              </w:rPr>
              <w:t>
</w:t>
            </w:r>
          </w:p>
          <w:bookmarkStart w:name="z3047" w:id="4802"/>
          <w:p>
            <w:pPr>
              <w:spacing w:after="0"/>
              <w:ind w:left="0"/>
              <w:jc w:val="both"/>
            </w:pPr>
            <w:r>
              <w:rPr>
                <w:rFonts w:ascii="Times New Roman"/>
                <w:b/>
                <w:i w:val="false"/>
                <w:color w:val="000000"/>
              </w:rPr>
              <w:t xml:space="preserve"> 45-тарау. ПАЙДАЛЫ ҚАЗБАЛАРДЫ ӨНДIРУ САЛЫҒЫ</w:t>
            </w:r>
          </w:p>
          <w:bookmarkEnd w:id="4802"/>
          <w:bookmarkStart w:name="z3048" w:id="4803"/>
          <w:p>
            <w:pPr>
              <w:spacing w:after="0"/>
              <w:ind w:left="0"/>
              <w:jc w:val="both"/>
            </w:pPr>
            <w:r>
              <w:rPr>
                <w:rFonts w:ascii="Times New Roman"/>
                <w:b/>
                <w:i w:val="false"/>
                <w:color w:val="000000"/>
              </w:rPr>
              <w:t xml:space="preserve"> 330-бап. Жалпы ережелер </w:t>
            </w:r>
          </w:p>
          <w:bookmarkEnd w:id="4803"/>
          <w:bookmarkStart w:name="z3049" w:id="4804"/>
          <w:p>
            <w:pPr>
              <w:spacing w:after="20"/>
              <w:ind w:left="20"/>
              <w:jc w:val="both"/>
            </w:pPr>
            <w:r>
              <w:rPr>
                <w:rFonts w:ascii="Times New Roman"/>
                <w:b w:val="false"/>
                <w:i w:val="false"/>
                <w:color w:val="000000"/>
                <w:sz w:val="20"/>
              </w:rPr>
              <w:t>
</w:t>
            </w:r>
            <w:r>
              <w:rPr>
                <w:rFonts w:ascii="Times New Roman"/>
                <w:b/>
                <w:i w:val="false"/>
                <w:color w:val="000000"/>
                <w:sz w:val="20"/>
              </w:rPr>
              <w:t xml:space="preserve">1. Жер қойнауын пайдаланушы пайдалы қазбаларды өндiру салығын Қазақстан Республикасының аумағында өндiрiлетiн минералды шикізат, мұнай, жерасты сулары мен емдік балшықтың әрбір түрi бойынша жеке төлейді. </w:t>
            </w:r>
          </w:p>
          <w:bookmarkEnd w:id="4804"/>
          <w:bookmarkStart w:name="z3050" w:id="4805"/>
          <w:p>
            <w:pPr>
              <w:spacing w:after="20"/>
              <w:ind w:left="20"/>
              <w:jc w:val="both"/>
            </w:pPr>
            <w:r>
              <w:rPr>
                <w:rFonts w:ascii="Times New Roman"/>
                <w:b w:val="false"/>
                <w:i w:val="false"/>
                <w:color w:val="000000"/>
                <w:sz w:val="20"/>
              </w:rPr>
              <w:t>
</w:t>
            </w:r>
            <w:r>
              <w:rPr>
                <w:rFonts w:ascii="Times New Roman"/>
                <w:b/>
                <w:i w:val="false"/>
                <w:color w:val="000000"/>
                <w:sz w:val="20"/>
              </w:rPr>
              <w:t xml:space="preserve">2. Пайдалы қазбаларды өндiру салығы, осы баптың 3-тармағындағы көзделген жағдайды қоспағанда, ақшалай нысанда төленеді. </w:t>
            </w:r>
          </w:p>
          <w:bookmarkEnd w:id="4805"/>
          <w:bookmarkStart w:name="z3051" w:id="4806"/>
          <w:p>
            <w:pPr>
              <w:spacing w:after="20"/>
              <w:ind w:left="20"/>
              <w:jc w:val="both"/>
            </w:pPr>
            <w:r>
              <w:rPr>
                <w:rFonts w:ascii="Times New Roman"/>
                <w:b w:val="false"/>
                <w:i w:val="false"/>
                <w:color w:val="000000"/>
                <w:sz w:val="20"/>
              </w:rPr>
              <w:t>
</w:t>
            </w:r>
            <w:r>
              <w:rPr>
                <w:rFonts w:ascii="Times New Roman"/>
                <w:b/>
                <w:i w:val="false"/>
                <w:color w:val="000000"/>
                <w:sz w:val="20"/>
              </w:rPr>
              <w:t xml:space="preserve">3. Жер қойнауын пайдалануға арналған келiсiмшарт бойынша қызметтi жүзеге асыру барысында пайдалы қазбаларды өндіру салығын төлеудің ақшалай нысаны Қазақстан Республикасы Yкiметiнiң шешiмi бойынша уәкілетті мемлекеттік орган мен жер қойнауын пайдаланушының арасында жасалатын қосымша келiсiмде белгiленген тәртiппен заттай нысанға ауыстырылуы мүмкiн. </w:t>
            </w:r>
          </w:p>
          <w:bookmarkEnd w:id="4806"/>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Кодексте белгіленген пайдалы қазбаларды өндіру салығын, сондай-ақ осы Кодекстің 308-1-баптың 1-тармағында аталған жер қойнауын пайдалануға арналған келісімшарттарда белгіленген роялтиді және Қазақстан Республикасының өнімді бөлу жөніндегі үлесін заттай нысанда төлеу тәртібі осы Кодекстің </w:t>
            </w:r>
            <w:r>
              <w:rPr>
                <w:rFonts w:ascii="Times New Roman"/>
                <w:b w:val="false"/>
                <w:i w:val="false"/>
                <w:color w:val="000000"/>
                <w:sz w:val="20"/>
              </w:rPr>
              <w:t>346-бабында</w:t>
            </w:r>
            <w:r>
              <w:rPr>
                <w:rFonts w:ascii="Times New Roman"/>
                <w:b/>
                <w:i w:val="false"/>
                <w:color w:val="000000"/>
                <w:sz w:val="20"/>
              </w:rPr>
              <w:t xml:space="preserve"> белгіленген. </w:t>
            </w:r>
          </w:p>
          <w:bookmarkStart w:name="z3052" w:id="4807"/>
          <w:p>
            <w:pPr>
              <w:spacing w:after="20"/>
              <w:ind w:left="20"/>
              <w:jc w:val="both"/>
            </w:pPr>
            <w:r>
              <w:rPr>
                <w:rFonts w:ascii="Times New Roman"/>
                <w:b w:val="false"/>
                <w:i w:val="false"/>
                <w:color w:val="000000"/>
                <w:sz w:val="20"/>
              </w:rPr>
              <w:t>
</w:t>
            </w:r>
            <w:r>
              <w:rPr>
                <w:rFonts w:ascii="Times New Roman"/>
                <w:b/>
                <w:i w:val="false"/>
                <w:color w:val="000000"/>
                <w:sz w:val="20"/>
              </w:rPr>
              <w:t xml:space="preserve">4. Өндiрiлетiн минералды шикізаттың, мұнайдың, жерасты сулары мен емдік балшықтың барлық түрлері бойынша пайдалы қазбаларды өндiру салығы, жүргізілетін өндіру түріне қарамастан, мөлшерлемелер бойынша және осы тарауда белгіленген тәртіппен төленеді. </w:t>
            </w:r>
          </w:p>
          <w:bookmarkEnd w:id="4807"/>
          <w:bookmarkStart w:name="z3053" w:id="4808"/>
          <w:p>
            <w:pPr>
              <w:spacing w:after="20"/>
              <w:ind w:left="20"/>
              <w:jc w:val="both"/>
            </w:pPr>
            <w:r>
              <w:rPr>
                <w:rFonts w:ascii="Times New Roman"/>
                <w:b w:val="false"/>
                <w:i w:val="false"/>
                <w:color w:val="000000"/>
                <w:sz w:val="20"/>
              </w:rPr>
              <w:t>
</w:t>
            </w:r>
            <w:r>
              <w:rPr>
                <w:rFonts w:ascii="Times New Roman"/>
                <w:b/>
                <w:i w:val="false"/>
                <w:color w:val="000000"/>
                <w:sz w:val="20"/>
              </w:rPr>
              <w:t>5. Салық кезеңінде өндірілген мұнайдың, жерасты суларының, емдік балшық пен пайдалы қазбалардың айналыстан шыққан қорларының жалпы көлемінен пайдалы қазбаларды өндіру салығын есептеу мақсатында кен орындары бойынша есептен шығарылған (шығынды қайтару) қорлар құрамынан алынатын пайдалы қазбалардың көлемі, сондай-ақ технологиялық сынап көру және зерттеулер жүргізу үшін берілетін мұнайдың, минералды шикізаттың, жерасты сулары мен емдік балшықтың көлемі алып тастауға жатады. Технологиялық сынап көру және зерттеулер жүргізу үшін берілетін мұнайдың, минералды шикізаттың, жерасты сулары мен емдік балшықтың көлемі мұнайдың, минералды шикізаттың, жерасты сулары мен емдік балшықтың тиісті түрлері (сорттары) үшін ұлттық стандарттарында аталған технологиялық сынап көрудің ең төменгі массасымен шектеледі және (немесе) жер қойнауын пайдалануға арналған келісімшарттың жұмыс бағдарламасында көзделуге тиіс.</w:t>
            </w:r>
          </w:p>
          <w:bookmarkEnd w:id="480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330-бапқа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(2009.01.01 бастап қолданысқа енгізіледі), 2012.07.10 </w:t>
            </w:r>
            <w:r>
              <w:rPr>
                <w:rFonts w:ascii="Times New Roman"/>
                <w:b w:val="false"/>
                <w:i w:val="false"/>
                <w:color w:val="000000"/>
                <w:sz w:val="20"/>
              </w:rPr>
              <w:t>N 31-V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054" w:id="4809"/>
          <w:p>
            <w:pPr>
              <w:spacing w:after="0"/>
              <w:ind w:left="0"/>
              <w:jc w:val="both"/>
            </w:pPr>
            <w:r>
              <w:rPr>
                <w:rFonts w:ascii="Times New Roman"/>
                <w:b/>
                <w:i w:val="false"/>
                <w:color w:val="000000"/>
              </w:rPr>
              <w:t xml:space="preserve"> 331-бап. Төлеушілер </w:t>
            </w:r>
          </w:p>
          <w:bookmarkEnd w:id="4809"/>
          <w:bookmarkStart w:name="z3055" w:id="4810"/>
          <w:p>
            <w:pPr>
              <w:spacing w:after="20"/>
              <w:ind w:left="20"/>
              <w:jc w:val="both"/>
            </w:pPr>
            <w:r>
              <w:rPr>
                <w:rFonts w:ascii="Times New Roman"/>
                <w:b w:val="false"/>
                <w:i w:val="false"/>
                <w:color w:val="000000"/>
                <w:sz w:val="20"/>
              </w:rPr>
              <w:t>
</w:t>
            </w:r>
            <w:r>
              <w:rPr>
                <w:rFonts w:ascii="Times New Roman"/>
                <w:b/>
                <w:i w:val="false"/>
                <w:color w:val="000000"/>
                <w:sz w:val="20"/>
              </w:rPr>
              <w:t>Жер қойнауын пайдалануға арналып жасалған әрбір жекелеген келісімшарт шеңберінде мемлекеттік меншік болып табылатын техногендiк минералдық түзілімдерден пайдалы қазбалар алуды қоса алғанда, мұнайды, минералды шикізатты, жерасты сулары мен емдік балшықты өндіруді жүзеге асыратын жер қойнауын пайдаланушылар пайдалы қазбаларды өндіру салығын төлеушілер болып табылады.</w:t>
            </w:r>
          </w:p>
          <w:bookmarkEnd w:id="481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331-бапқа өзгеріс енгізілді - ҚР 29.12.2014 </w:t>
            </w:r>
            <w:r>
              <w:rPr>
                <w:rFonts w:ascii="Times New Roman"/>
                <w:b w:val="false"/>
                <w:i w:val="false"/>
                <w:color w:val="000000"/>
                <w:sz w:val="20"/>
              </w:rPr>
              <w:t>№ 271-V</w:t>
            </w:r>
            <w:r>
              <w:rPr>
                <w:rFonts w:ascii="Times New Roman"/>
                <w:b w:val="false"/>
                <w:i w:val="false"/>
                <w:color w:val="ff0000"/>
                <w:sz w:val="20"/>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0"/>
              </w:rPr>
              <w:t>
</w:t>
            </w:r>
          </w:p>
          <w:bookmarkStart w:name="z3056" w:id="4811"/>
          <w:p>
            <w:pPr>
              <w:spacing w:after="0"/>
              <w:ind w:left="0"/>
              <w:jc w:val="both"/>
            </w:pPr>
            <w:r>
              <w:rPr>
                <w:rFonts w:ascii="Times New Roman"/>
                <w:b/>
                <w:i w:val="false"/>
                <w:color w:val="000000"/>
              </w:rPr>
              <w:t xml:space="preserve"> § 1. Мұнайға арналған пайдалы қазбаларды өндіру салығы</w:t>
            </w:r>
          </w:p>
          <w:bookmarkEnd w:id="4811"/>
          <w:bookmarkStart w:name="z3057" w:id="4812"/>
          <w:p>
            <w:pPr>
              <w:spacing w:after="0"/>
              <w:ind w:left="0"/>
              <w:jc w:val="both"/>
            </w:pPr>
            <w:r>
              <w:rPr>
                <w:rFonts w:ascii="Times New Roman"/>
                <w:b/>
                <w:i w:val="false"/>
                <w:color w:val="000000"/>
              </w:rPr>
              <w:t xml:space="preserve"> 332-бап. Салық салу объектісі</w:t>
            </w:r>
          </w:p>
          <w:bookmarkEnd w:id="4812"/>
          <w:bookmarkStart w:name="z3058" w:id="4813"/>
          <w:p>
            <w:pPr>
              <w:spacing w:after="20"/>
              <w:ind w:left="20"/>
              <w:jc w:val="both"/>
            </w:pPr>
            <w:r>
              <w:rPr>
                <w:rFonts w:ascii="Times New Roman"/>
                <w:b w:val="false"/>
                <w:i w:val="false"/>
                <w:color w:val="000000"/>
                <w:sz w:val="20"/>
              </w:rPr>
              <w:t>
</w:t>
            </w:r>
            <w:r>
              <w:rPr>
                <w:rFonts w:ascii="Times New Roman"/>
                <w:b/>
                <w:i w:val="false"/>
                <w:color w:val="000000"/>
                <w:sz w:val="20"/>
              </w:rPr>
              <w:t>1. Жер қойнауын пайдаланушы салық кезеңінде өндірген шикі мұнайдың, газ конденсаты мен табиғи газдың нақты көлемі пайдалы қазбаларды өндіруге салық салу объектісі болып табылады.</w:t>
            </w:r>
          </w:p>
          <w:bookmarkEnd w:id="4813"/>
          <w:bookmarkStart w:name="z3059" w:id="4814"/>
          <w:p>
            <w:pPr>
              <w:spacing w:after="20"/>
              <w:ind w:left="20"/>
              <w:jc w:val="both"/>
            </w:pPr>
            <w:r>
              <w:rPr>
                <w:rFonts w:ascii="Times New Roman"/>
                <w:b w:val="false"/>
                <w:i w:val="false"/>
                <w:color w:val="000000"/>
                <w:sz w:val="20"/>
              </w:rPr>
              <w:t>
</w:t>
            </w:r>
            <w:r>
              <w:rPr>
                <w:rFonts w:ascii="Times New Roman"/>
                <w:b/>
                <w:i w:val="false"/>
                <w:color w:val="000000"/>
                <w:sz w:val="20"/>
              </w:rPr>
              <w:t>2. Пайдалы қазбаларды өндіру салығын есептеу мақсатында жер қойнауын пайдаланушы салық кезеңінде өндірген шикі мұнайдың, газ конденсаты мен табиғи газдың жалпы көлемі:</w:t>
            </w:r>
          </w:p>
          <w:bookmarkEnd w:id="4814"/>
          <w:bookmarkStart w:name="z3060" w:id="4815"/>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аумағында орналасқан мұнай өңдеу зауытына өңдеу үшін өткізілген шикі мұнайға және газ конденсатына - жер қойнауын пайдаланушы салық кезеңінде жер қойнауын пайдалануға арналған әрбір жеке келісімшарт шеңберінде өндірген және жер қойнауын пайдаланушы Қазақстан Республикасының аумағында орналасқан мұнай өңдеу зауытына не Қазақстан Республикасының аумағында орналасқан мұнай өңдеу зауытына кейіннен өткізу үшін үшінші тұлғаға өткізген шикі мұнайдың, газ конденсатының көлеміне;</w:t>
            </w:r>
          </w:p>
          <w:bookmarkEnd w:id="4815"/>
          <w:bookmarkStart w:name="z3061" w:id="4816"/>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Республикасының аумағында орналасқан мұнай өңдеу зауытына алыс-беріс шикізаты ретінде өңдеуге берілген шикі мұнайға және газ конденсатына - жер қойнауын пайдаланушы салық кезеңінде жер қойнауын пайдалануға арналған әрбір жеке келісімшарт шеңберінде өндірген және жер қойнауын пайдаланушы Қазақстан Республикасының аумағында орналасқан мұнай өңдеу зауытына өңдеу үшін алыс-беріс шикізаты ретінде берген не Қазақстан Республикасының аумағында орналасқан мұнай өңдеу зауытына алыс-беріс шикізаты ретінде кейіннен беру үшін үшінші тұлғаға өткізілген шикі мұнайдың, газ конденсатының көлеміне;</w:t>
            </w:r>
          </w:p>
          <w:bookmarkEnd w:id="481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2-1) тармақша ҚР 2012.06.22 </w:t>
            </w:r>
            <w:r>
              <w:rPr>
                <w:rFonts w:ascii="Times New Roman"/>
                <w:b w:val="false"/>
                <w:i w:val="false"/>
                <w:color w:val="000000"/>
                <w:sz w:val="20"/>
              </w:rPr>
              <w:t>N 21-V</w:t>
            </w:r>
            <w:r>
              <w:rPr>
                <w:rFonts w:ascii="Times New Roman"/>
                <w:b/>
                <w:i w:val="false"/>
                <w:color w:val="000000"/>
                <w:sz w:val="20"/>
              </w:rPr>
              <w:t xml:space="preserve"> Заңына сәйкес 01.01.2017 дейін қолданыста болды.</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2-1) кеден аумағынан тыс жерде өңдеудің кедендік рәсімі шеңберінде өңдеуге берілген шикі мұнайға – салық кезеңінде жер қойнауын пайдалануға арналған әрбір жеке келісімшарт шеңберінде жер қойнауын пайдаланушы өндірген және жер қойнауын пайдаланушы Кеден одағының кеден заңнамасына және (немесе) Қазақстан Республикасының кеден заңнамасына сәйкес кеден аумағынан тыс жерде өңдеудің кедендік рәсімі шеңберінде Кеден одағының аумағынан тысқары жерлерде орналасқан мұнай өңдеу зауытына өңдеу үшін берген не Кеден одағының кеден заңнамасына және (немесе) Қазақстан Республикасының кеден заңнамасына сәйкес кеден аумағынан тыс жерде өңдеудің кедендік рәсімі шеңберінде Кеден одағының аумағынан тысқары жерлерде орналасқан мұнай өңдеу зауытында өңдеуге кейіннен беру үшін үшінші тұлғаға өткізілген шикі мұнайдың көлеміне бөлінеді.</w:t>
            </w:r>
          </w:p>
          <w:bookmarkStart w:name="z957" w:id="4817"/>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тармақшаның мақсаттары үшін Кеден одағының аумағынан тысқары жерлерде орналасқан мұнай өңдеу зауытына өңдеу үшін шикі мұнайды беруді не Кеден одағының кеден заңнамасына және (немесе) Қазақстан Республикасының кеден заңнамасына сәйкес кеден аумағынан тыс жерде өңдеудің кедендік рәсімі шеңберінде Кеден одағының аумағынан тысқары жерлерде орналасқан мұнай өңдеу зауытында өңдеуге кейіннен беру үшін үшінші тұлғаға өткізуді жүзеге асыратын жер қойнауын пайдаланушылардың тізбесін, сондай-ақ Кеден одағының аумағынан тысқары жерлерде орналасқан мұнай өңдеу зауыттарының тізбесін және олардың шикі мұнайды өңдеу шарттарын мұнай және газ саласындағы уәкілетті орган </w:t>
            </w:r>
            <w:r>
              <w:rPr>
                <w:rFonts w:ascii="Times New Roman"/>
                <w:b/>
                <w:i w:val="false"/>
                <w:color w:val="000000"/>
                <w:sz w:val="20"/>
              </w:rPr>
              <w:t>бекітеді</w:t>
            </w:r>
            <w:r>
              <w:rPr>
                <w:rFonts w:ascii="Times New Roman"/>
                <w:b/>
                <w:i w:val="false"/>
                <w:color w:val="000000"/>
                <w:sz w:val="20"/>
              </w:rPr>
              <w:t>.</w:t>
            </w:r>
          </w:p>
          <w:bookmarkEnd w:id="4817"/>
          <w:bookmarkStart w:name="z991" w:id="4818"/>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Үкіметі </w:t>
            </w:r>
            <w:r>
              <w:rPr>
                <w:rFonts w:ascii="Times New Roman"/>
                <w:b/>
                <w:i w:val="false"/>
                <w:color w:val="000000"/>
                <w:sz w:val="20"/>
              </w:rPr>
              <w:t>айқындаған</w:t>
            </w:r>
            <w:r>
              <w:rPr>
                <w:rFonts w:ascii="Times New Roman"/>
                <w:b/>
                <w:i w:val="false"/>
                <w:color w:val="000000"/>
                <w:sz w:val="20"/>
              </w:rPr>
              <w:t xml:space="preserve"> өнімдерді қоспағанда, егер кеден аумағынан тыс жерде шикі мұнайды өңдеудің кедендік рәсімі аяқталғаннан кейін тауарларды кеден аумағынан тыс жерде өңдеу шарттары туралы құжатта көрсетілген көлемде оның өңдеу өнімдері Қазақстан Республикасына іс жүзінде әкелінбеген жағдайда, кеден аумағынан тыс жерде өңдеудің кедендік рәсімі шеңберінде өңдеуге берілген шикі мұнайдың барлығы пайдалы қазбаларды өндiру салығын есептеу мақсаттары үшін тауарлы шикі мұнай ретінде қаралады.</w:t>
            </w:r>
          </w:p>
          <w:bookmarkEnd w:id="4818"/>
          <w:bookmarkStart w:name="z3062" w:id="4819"/>
          <w:p>
            <w:pPr>
              <w:spacing w:after="20"/>
              <w:ind w:left="20"/>
              <w:jc w:val="both"/>
            </w:pPr>
            <w:r>
              <w:rPr>
                <w:rFonts w:ascii="Times New Roman"/>
                <w:b w:val="false"/>
                <w:i w:val="false"/>
                <w:color w:val="000000"/>
                <w:sz w:val="20"/>
              </w:rPr>
              <w:t>
</w:t>
            </w:r>
            <w:r>
              <w:rPr>
                <w:rFonts w:ascii="Times New Roman"/>
                <w:b/>
                <w:i w:val="false"/>
                <w:color w:val="000000"/>
                <w:sz w:val="20"/>
              </w:rPr>
              <w:t>3) жер қойнауын пайдаланушы өзінің өндірістік мұқтаждарына пайдаланған шикі мұнайға және газ конденсатына - жер қойнауын пайдаланушы салық кезеңінде жер қойнауын пайдалануға арналған әрбір жеке келісімшарт шеңберінде өндірген, салық кезеңі ішінде өзінің өндірістік мұқтаждарына пайдаланған шикі мұнайдың және газ конденсатының көлеміне;</w:t>
            </w:r>
          </w:p>
          <w:bookmarkEnd w:id="4819"/>
          <w:bookmarkStart w:name="z3063" w:id="4820"/>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346-бабына сәйкес мемлекет атынан алушыға пайдалы қазбаларды өндіруге салынатын салықты, экспортқа салынатын рента салығын, роялтиді және Қазақстан Республикасының өнімді бөлу бойынша үлесін төлеу есебіне жер қойнауын пайдаланушы заттай нысанда берген шикі мұнай мен газ конденсатына;</w:t>
            </w:r>
          </w:p>
          <w:bookmarkEnd w:id="4820"/>
          <w:bookmarkStart w:name="z3064" w:id="4821"/>
          <w:p>
            <w:pPr>
              <w:spacing w:after="20"/>
              <w:ind w:left="20"/>
              <w:jc w:val="both"/>
            </w:pPr>
            <w:r>
              <w:rPr>
                <w:rFonts w:ascii="Times New Roman"/>
                <w:b w:val="false"/>
                <w:i w:val="false"/>
                <w:color w:val="000000"/>
                <w:sz w:val="20"/>
              </w:rPr>
              <w:t>
</w:t>
            </w:r>
            <w:r>
              <w:rPr>
                <w:rFonts w:ascii="Times New Roman"/>
                <w:b/>
                <w:i w:val="false"/>
                <w:color w:val="000000"/>
                <w:sz w:val="20"/>
              </w:rPr>
              <w:t>5) Қазақстан Республикасының ішкі нарығында өткізілген және (немесе) өзінің өндірістік мұқтаждарына пайдаланылған табиғи газға бөлінеді.</w:t>
            </w:r>
          </w:p>
          <w:bookmarkEnd w:id="4821"/>
          <w:bookmarkStart w:name="z7998" w:id="4822"/>
          <w:p>
            <w:pPr>
              <w:spacing w:after="20"/>
              <w:ind w:left="20"/>
              <w:jc w:val="both"/>
            </w:pPr>
            <w:r>
              <w:rPr>
                <w:rFonts w:ascii="Times New Roman"/>
                <w:b w:val="false"/>
                <w:i w:val="false"/>
                <w:color w:val="000000"/>
                <w:sz w:val="20"/>
              </w:rPr>
              <w:t>
</w:t>
            </w:r>
            <w:r>
              <w:rPr>
                <w:rFonts w:ascii="Times New Roman"/>
                <w:b/>
                <w:i w:val="false"/>
                <w:color w:val="000000"/>
                <w:sz w:val="20"/>
              </w:rPr>
              <w:t>Егер осы тармақшада өзгеше белгіленбесе, осы бөлімнің мақсаттарында өзінің өндірістік мұқтаждарына пайдаланылған табиғи газ деп жер қойнауын пайдаланушы жер қойнауын пайдалануға арналған келісімшарт шеңберінде өндірген және мұнай және газ саласындағы уәкілетті орган бекіткен құжаттарға сәйкес осы келісімшарт шеңберінде:</w:t>
            </w:r>
          </w:p>
          <w:bookmarkEnd w:id="4822"/>
          <w:bookmarkStart w:name="z7999" w:id="4823"/>
          <w:p>
            <w:pPr>
              <w:spacing w:after="20"/>
              <w:ind w:left="20"/>
              <w:jc w:val="both"/>
            </w:pPr>
            <w:r>
              <w:rPr>
                <w:rFonts w:ascii="Times New Roman"/>
                <w:b w:val="false"/>
                <w:i w:val="false"/>
                <w:color w:val="000000"/>
                <w:sz w:val="20"/>
              </w:rPr>
              <w:t>
</w:t>
            </w:r>
            <w:r>
              <w:rPr>
                <w:rFonts w:ascii="Times New Roman"/>
                <w:b/>
                <w:i w:val="false"/>
                <w:color w:val="000000"/>
                <w:sz w:val="20"/>
              </w:rPr>
              <w:t>жер қойнауын пайдалану жөніндегі операцияларды жүргізу кезінде мұнай дайындауда отын ретінде;</w:t>
            </w:r>
          </w:p>
          <w:bookmarkEnd w:id="4823"/>
          <w:bookmarkStart w:name="z8000" w:id="4824"/>
          <w:p>
            <w:pPr>
              <w:spacing w:after="20"/>
              <w:ind w:left="20"/>
              <w:jc w:val="both"/>
            </w:pPr>
            <w:r>
              <w:rPr>
                <w:rFonts w:ascii="Times New Roman"/>
                <w:b w:val="false"/>
                <w:i w:val="false"/>
                <w:color w:val="000000"/>
                <w:sz w:val="20"/>
              </w:rPr>
              <w:t>
</w:t>
            </w:r>
            <w:r>
              <w:rPr>
                <w:rFonts w:ascii="Times New Roman"/>
                <w:b/>
                <w:i w:val="false"/>
                <w:color w:val="000000"/>
                <w:sz w:val="20"/>
              </w:rPr>
              <w:t>технологиялық және коммуналдық-тұрмыстық мұқтаждар үшін;</w:t>
            </w:r>
          </w:p>
          <w:bookmarkEnd w:id="4824"/>
          <w:bookmarkStart w:name="z8001" w:id="4825"/>
          <w:p>
            <w:pPr>
              <w:spacing w:after="20"/>
              <w:ind w:left="20"/>
              <w:jc w:val="both"/>
            </w:pPr>
            <w:r>
              <w:rPr>
                <w:rFonts w:ascii="Times New Roman"/>
                <w:b w:val="false"/>
                <w:i w:val="false"/>
                <w:color w:val="000000"/>
                <w:sz w:val="20"/>
              </w:rPr>
              <w:t>
</w:t>
            </w:r>
            <w:r>
              <w:rPr>
                <w:rFonts w:ascii="Times New Roman"/>
                <w:b/>
                <w:i w:val="false"/>
                <w:color w:val="000000"/>
                <w:sz w:val="20"/>
              </w:rPr>
              <w:t>ұңғыма сағасында мұнайды қыздыру үшін және бекітілген жобалық құжаттарға сәйкес мұнайды өндіру және сақтау орнынан магистральдық құбыржолға және (немесе) көліктің басқа түріне ауыстырып тиеу орнына дейін тасымалдау кезінде;</w:t>
            </w:r>
          </w:p>
          <w:bookmarkEnd w:id="4825"/>
          <w:bookmarkStart w:name="z8002" w:id="4826"/>
          <w:p>
            <w:pPr>
              <w:spacing w:after="20"/>
              <w:ind w:left="20"/>
              <w:jc w:val="both"/>
            </w:pPr>
            <w:r>
              <w:rPr>
                <w:rFonts w:ascii="Times New Roman"/>
                <w:b w:val="false"/>
                <w:i w:val="false"/>
                <w:color w:val="000000"/>
                <w:sz w:val="20"/>
              </w:rPr>
              <w:t>
</w:t>
            </w:r>
            <w:r>
              <w:rPr>
                <w:rFonts w:ascii="Times New Roman"/>
                <w:b/>
                <w:i w:val="false"/>
                <w:color w:val="000000"/>
                <w:sz w:val="20"/>
              </w:rPr>
              <w:t>жер қойнауын пайдалану жөніндегі операцияларды жүргізген кезде пайдаланылатын электр энергиясын өндіру үшін;</w:t>
            </w:r>
          </w:p>
          <w:bookmarkEnd w:id="4826"/>
          <w:bookmarkStart w:name="z8003" w:id="4827"/>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баптың </w:t>
            </w:r>
            <w:r>
              <w:rPr>
                <w:rFonts w:ascii="Times New Roman"/>
                <w:b w:val="false"/>
                <w:i w:val="false"/>
                <w:color w:val="000000"/>
                <w:sz w:val="20"/>
              </w:rPr>
              <w:t>4-тармағында</w:t>
            </w:r>
            <w:r>
              <w:rPr>
                <w:rFonts w:ascii="Times New Roman"/>
                <w:b/>
                <w:i w:val="false"/>
                <w:color w:val="000000"/>
                <w:sz w:val="20"/>
              </w:rPr>
              <w:t xml:space="preserve"> көзделген жер қойнауына кері айдау жағдайларын қоспағанда, бекітілген жобалық құжаттарда көзделген көлемде жер қойнауына кері айдау үшін;</w:t>
            </w:r>
          </w:p>
          <w:bookmarkEnd w:id="4827"/>
          <w:bookmarkStart w:name="z8004" w:id="4828"/>
          <w:p>
            <w:pPr>
              <w:spacing w:after="20"/>
              <w:ind w:left="20"/>
              <w:jc w:val="both"/>
            </w:pPr>
            <w:r>
              <w:rPr>
                <w:rFonts w:ascii="Times New Roman"/>
                <w:b w:val="false"/>
                <w:i w:val="false"/>
                <w:color w:val="000000"/>
                <w:sz w:val="20"/>
              </w:rPr>
              <w:t>
</w:t>
            </w:r>
            <w:r>
              <w:rPr>
                <w:rFonts w:ascii="Times New Roman"/>
                <w:b/>
                <w:i w:val="false"/>
                <w:color w:val="000000"/>
                <w:sz w:val="20"/>
              </w:rPr>
              <w:t>мұнай және газ саласындағы уәкілетті орган бекіткен жобалық құжаттарда көзделген көлемде өндіруші мұнай ұңғымаларын пайдаланудың газлифтілік (механикаландырылған) тәсілі мақсатында пайдаланылған табиғи газ танылады.</w:t>
            </w:r>
          </w:p>
          <w:bookmarkEnd w:id="4828"/>
          <w:bookmarkStart w:name="z8005" w:id="4829"/>
          <w:p>
            <w:pPr>
              <w:spacing w:after="20"/>
              <w:ind w:left="20"/>
              <w:jc w:val="both"/>
            </w:pPr>
            <w:r>
              <w:rPr>
                <w:rFonts w:ascii="Times New Roman"/>
                <w:b w:val="false"/>
                <w:i w:val="false"/>
                <w:color w:val="000000"/>
                <w:sz w:val="20"/>
              </w:rPr>
              <w:t>
</w:t>
            </w:r>
            <w:r>
              <w:rPr>
                <w:rFonts w:ascii="Times New Roman"/>
                <w:b/>
                <w:i w:val="false"/>
                <w:color w:val="000000"/>
                <w:sz w:val="20"/>
              </w:rPr>
              <w:t>Өзінің өндірістік мұқтаждарына пайдаланылған табиғи газ деп жер қойнауын пайдаланушы жер қойнауын пайдалануға арналған келісімшарт шеңберінде өндірген және осы жер қойнауын пайдаланушының жер қойнауын пайдалануға арналған басқа келісімшарт шеңберінде мұнай-газ аймақтарында қабат қысымын ұстап тұру мақсатында бекітілген жобалық құжаттарда көзделген көлемде жер қойнауына кері айдау үшін пайдаланылған табиғи газ да танылады;</w:t>
            </w:r>
          </w:p>
          <w:bookmarkEnd w:id="4829"/>
          <w:bookmarkStart w:name="z8006" w:id="4830"/>
          <w:p>
            <w:pPr>
              <w:spacing w:after="20"/>
              <w:ind w:left="20"/>
              <w:jc w:val="both"/>
            </w:pPr>
            <w:r>
              <w:rPr>
                <w:rFonts w:ascii="Times New Roman"/>
                <w:b w:val="false"/>
                <w:i w:val="false"/>
                <w:color w:val="000000"/>
                <w:sz w:val="20"/>
              </w:rPr>
              <w:t>
</w:t>
            </w:r>
            <w:r>
              <w:rPr>
                <w:rFonts w:ascii="Times New Roman"/>
                <w:b/>
                <w:i w:val="false"/>
                <w:color w:val="000000"/>
                <w:sz w:val="20"/>
              </w:rPr>
              <w:t>5-1) Қазақстан Республикасының ішкі нарығында өткізілген сұйытылған мұнай газына сәйкес келетін көлемде сұйытылған мұнай газын өндіру үшін пайдаланылған ілеспе газға бөлінеді. Бұл ретте, сұйытылған мұнай газының мұндай көлемін мұнай және газ саласындағы уәкілетті орган бекітеді және Қазақстан Республикасының газ және газбен жабдықтау саласындағы заңнамасына сәйкес Қазақстан Республикасының ішкі нарығында өткізу үшін міндетті болып табылады.</w:t>
            </w:r>
          </w:p>
          <w:bookmarkEnd w:id="4830"/>
          <w:bookmarkStart w:name="z8519" w:id="4831"/>
          <w:p>
            <w:pPr>
              <w:spacing w:after="20"/>
              <w:ind w:left="20"/>
              <w:jc w:val="both"/>
            </w:pPr>
            <w:r>
              <w:rPr>
                <w:rFonts w:ascii="Times New Roman"/>
                <w:b w:val="false"/>
                <w:i w:val="false"/>
                <w:color w:val="000000"/>
                <w:sz w:val="20"/>
              </w:rPr>
              <w:t>
</w:t>
            </w:r>
            <w:r>
              <w:rPr>
                <w:rFonts w:ascii="Times New Roman"/>
                <w:b/>
                <w:i w:val="false"/>
                <w:color w:val="000000"/>
                <w:sz w:val="20"/>
              </w:rPr>
              <w:t xml:space="preserve">5-2) жүзеге асырылуы Қазақстан Республикасының </w:t>
            </w:r>
            <w:r>
              <w:rPr>
                <w:rFonts w:ascii="Times New Roman"/>
                <w:b w:val="false"/>
                <w:i w:val="false"/>
                <w:color w:val="000000"/>
                <w:sz w:val="20"/>
              </w:rPr>
              <w:t>Кәсіпкерлік кодексінде</w:t>
            </w:r>
            <w:r>
              <w:rPr>
                <w:rFonts w:ascii="Times New Roman"/>
                <w:b/>
                <w:i w:val="false"/>
                <w:color w:val="000000"/>
                <w:sz w:val="20"/>
              </w:rPr>
              <w:t xml:space="preserve"> көзделген, индустриялық-инновациялық қызмет субъектісі – жер қойнауын пайдаланушы пайдаланған табиғи газға;</w:t>
            </w:r>
          </w:p>
          <w:bookmarkEnd w:id="4831"/>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6) </w:t>
            </w:r>
            <w:r>
              <w:rPr>
                <w:rFonts w:ascii="Times New Roman"/>
                <w:b/>
                <w:i w:val="false"/>
                <w:color w:val="000000"/>
                <w:sz w:val="20"/>
              </w:rPr>
              <w:t>тармақша ҚР 2012.06.22</w:t>
            </w:r>
            <w:r>
              <w:rPr>
                <w:rFonts w:ascii="Times New Roman"/>
                <w:b w:val="false"/>
                <w:i w:val="false"/>
                <w:color w:val="000000"/>
                <w:sz w:val="20"/>
              </w:rPr>
              <w:t xml:space="preserve"> </w:t>
            </w:r>
            <w:r>
              <w:rPr>
                <w:rFonts w:ascii="Times New Roman"/>
                <w:b w:val="false"/>
                <w:i w:val="false"/>
                <w:color w:val="000000"/>
                <w:sz w:val="20"/>
              </w:rPr>
              <w:t>N 21-V</w:t>
            </w:r>
            <w:r>
              <w:rPr>
                <w:rFonts w:ascii="Times New Roman"/>
                <w:b/>
                <w:i w:val="false"/>
                <w:color w:val="000000"/>
                <w:sz w:val="20"/>
              </w:rPr>
              <w:t xml:space="preserve"> Заңына сәйкес 01.01.2017 дейін қолданыста болды.</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6) тауарлы шикi мұнайға, газ конденсатына және табиғи газға – егер осы бапта өзгеше белгiленбесе, осы тармақтың </w:t>
            </w:r>
            <w:r>
              <w:rPr>
                <w:rFonts w:ascii="Times New Roman"/>
                <w:b w:val="false"/>
                <w:i w:val="false"/>
                <w:color w:val="000000"/>
                <w:sz w:val="20"/>
              </w:rPr>
              <w:t>1)</w:t>
            </w:r>
            <w:r>
              <w:rPr>
                <w:rFonts w:ascii="Times New Roman"/>
                <w:b/>
                <w:i w:val="false"/>
                <w:color w:val="000000"/>
                <w:sz w:val="20"/>
              </w:rPr>
              <w:t xml:space="preserve">, </w:t>
            </w:r>
            <w:r>
              <w:rPr>
                <w:rFonts w:ascii="Times New Roman"/>
                <w:b w:val="false"/>
                <w:i w:val="false"/>
                <w:color w:val="000000"/>
                <w:sz w:val="20"/>
              </w:rPr>
              <w:t>2)</w:t>
            </w:r>
            <w:r>
              <w:rPr>
                <w:rFonts w:ascii="Times New Roman"/>
                <w:b/>
                <w:i w:val="false"/>
                <w:color w:val="000000"/>
                <w:sz w:val="20"/>
              </w:rPr>
              <w:t xml:space="preserve">, </w:t>
            </w:r>
            <w:r>
              <w:rPr>
                <w:rFonts w:ascii="Times New Roman"/>
                <w:b w:val="false"/>
                <w:i w:val="false"/>
                <w:color w:val="000000"/>
                <w:sz w:val="20"/>
              </w:rPr>
              <w:t>2-1)</w:t>
            </w:r>
            <w:r>
              <w:rPr>
                <w:rFonts w:ascii="Times New Roman"/>
                <w:b/>
                <w:i w:val="false"/>
                <w:color w:val="000000"/>
                <w:sz w:val="20"/>
              </w:rPr>
              <w:t xml:space="preserve">, </w:t>
            </w:r>
            <w:r>
              <w:rPr>
                <w:rFonts w:ascii="Times New Roman"/>
                <w:b w:val="false"/>
                <w:i w:val="false"/>
                <w:color w:val="000000"/>
                <w:sz w:val="20"/>
              </w:rPr>
              <w:t>3)</w:t>
            </w:r>
            <w:r>
              <w:rPr>
                <w:rFonts w:ascii="Times New Roman"/>
                <w:b/>
                <w:i w:val="false"/>
                <w:color w:val="000000"/>
                <w:sz w:val="20"/>
              </w:rPr>
              <w:t xml:space="preserve">, </w:t>
            </w:r>
            <w:r>
              <w:rPr>
                <w:rFonts w:ascii="Times New Roman"/>
                <w:b w:val="false"/>
                <w:i w:val="false"/>
                <w:color w:val="000000"/>
                <w:sz w:val="20"/>
              </w:rPr>
              <w:t>4)</w:t>
            </w:r>
            <w:r>
              <w:rPr>
                <w:rFonts w:ascii="Times New Roman"/>
                <w:b/>
                <w:i w:val="false"/>
                <w:color w:val="000000"/>
                <w:sz w:val="20"/>
              </w:rPr>
              <w:t xml:space="preserve">, </w:t>
            </w:r>
            <w:r>
              <w:rPr>
                <w:rFonts w:ascii="Times New Roman"/>
                <w:b w:val="false"/>
                <w:i w:val="false"/>
                <w:color w:val="000000"/>
                <w:sz w:val="20"/>
              </w:rPr>
              <w:t>5)</w:t>
            </w:r>
            <w:r>
              <w:rPr>
                <w:rFonts w:ascii="Times New Roman"/>
                <w:b/>
                <w:i w:val="false"/>
                <w:color w:val="000000"/>
                <w:sz w:val="20"/>
              </w:rPr>
              <w:t xml:space="preserve">, </w:t>
            </w:r>
            <w:r>
              <w:rPr>
                <w:rFonts w:ascii="Times New Roman"/>
                <w:b w:val="false"/>
                <w:i w:val="false"/>
                <w:color w:val="000000"/>
                <w:sz w:val="20"/>
              </w:rPr>
              <w:t>5-1)</w:t>
            </w:r>
            <w:r>
              <w:rPr>
                <w:rFonts w:ascii="Times New Roman"/>
                <w:b/>
                <w:i w:val="false"/>
                <w:color w:val="000000"/>
                <w:sz w:val="20"/>
              </w:rPr>
              <w:t xml:space="preserve"> және 5-2) тармақшаларында көрсетiлген шикi мұнай, газ конденсаты мен табиғи газ көлемдерiн шегере отырып, жер қойнауын пайдаланушы салық кезеңiнде жер қойнауын пайдалануға арналған әрбiр жеке келiсiмшарт шеңберiнде өндiрген шикi мұнайдың, газ конденсатының және табиғи газдың жалпы көлемiне бөлiнедi.</w:t>
            </w:r>
          </w:p>
          <w:bookmarkStart w:name="z8007" w:id="4832"/>
          <w:p>
            <w:pPr>
              <w:spacing w:after="20"/>
              <w:ind w:left="20"/>
              <w:jc w:val="both"/>
            </w:pPr>
            <w:r>
              <w:rPr>
                <w:rFonts w:ascii="Times New Roman"/>
                <w:b w:val="false"/>
                <w:i w:val="false"/>
                <w:color w:val="000000"/>
                <w:sz w:val="20"/>
              </w:rPr>
              <w:t>
</w:t>
            </w:r>
            <w:r>
              <w:rPr>
                <w:rFonts w:ascii="Times New Roman"/>
                <w:b/>
                <w:i w:val="false"/>
                <w:color w:val="000000"/>
                <w:sz w:val="20"/>
              </w:rPr>
              <w:t xml:space="preserve">2-1. Осы баптың 2-тармағының </w:t>
            </w:r>
            <w:r>
              <w:rPr>
                <w:rFonts w:ascii="Times New Roman"/>
                <w:b w:val="false"/>
                <w:i w:val="false"/>
                <w:color w:val="000000"/>
                <w:sz w:val="20"/>
              </w:rPr>
              <w:t>5)</w:t>
            </w:r>
            <w:r>
              <w:rPr>
                <w:rFonts w:ascii="Times New Roman"/>
                <w:b/>
                <w:i w:val="false"/>
                <w:color w:val="000000"/>
                <w:sz w:val="20"/>
              </w:rPr>
              <w:t xml:space="preserve"> және 5-1) тармақшаларына сәйкес өзінің өндірістік мұқтаждарына пайдаланылған табиғи газ және (немесе) сұйытылған мұнай газын өндіру үшін пайдаланылған ілеспе газ көлемі деп мұнай және газ саласындағы уәкілетті орган бекіткен құжаттарда көрсетілген көлемдер шегінде осындай пайдаланылған табиғи және (немесе) ілеспе газдың нақты көлемі танылады.</w:t>
            </w:r>
          </w:p>
          <w:bookmarkEnd w:id="4832"/>
          <w:bookmarkStart w:name="z3066" w:id="4833"/>
          <w:p>
            <w:pPr>
              <w:spacing w:after="20"/>
              <w:ind w:left="20"/>
              <w:jc w:val="both"/>
            </w:pPr>
            <w:r>
              <w:rPr>
                <w:rFonts w:ascii="Times New Roman"/>
                <w:b w:val="false"/>
                <w:i w:val="false"/>
                <w:color w:val="000000"/>
                <w:sz w:val="20"/>
              </w:rPr>
              <w:t>
</w:t>
            </w:r>
            <w:r>
              <w:rPr>
                <w:rFonts w:ascii="Times New Roman"/>
                <w:b/>
                <w:i w:val="false"/>
                <w:color w:val="000000"/>
                <w:sz w:val="20"/>
              </w:rPr>
              <w:t>3. Осы баптың 2-тармағының 1) тармақшасында көрсетілген Қазақстан Республикасының аумағында орналасқан мұнай өңдеу зауытына не Қазақстан Республикасының аумағында орналасқан мұнай өңдеу зауытына кейіннен өткізу үшін үшінші тұлғаға өткізуді және осы баптың 2-тармағының 2) тармақшасында көрсетілген Қазақстан Республикасының аумағында орналасқан мұнай өңдеу зауытына алыс-беріс шикізаты ретінде өңдеу үшін не Қазақстан Республикасының аумағында орналасқан мұнай өңдеу зауытына алыс-беріс шикізаты ретінде өңдеуге кейіннен беру үшін үшінші тұлғаға өткізуді растау үшін жер қойнауын пайдаланушыда шикі мұнай мен газ конденсатының нақты көлемін және олардың тиісті көлемін Қазақстан Республикасының аумағында орналасқан мұнай өңдеу зауытының қабылдау фактісін растайтын коммерциялық және тауарға ілеспе құжаттарының түпнұсқалары немесе олардың нотариаттық куәландырылған көшірмелерін, ал осы баптың 2-тармағының 1) тармақшасында көрсетілген Қазақстан Республикасының аумағында орналасқан мұнай өңдеу зауытына не Қазақстан Республикасының аумағында орналасқан мұнай өңдеу зауытына кейіннен өткізу үшін үшінші тұлғаға өткізуді растау үшін - тиісті көлемі үшін Қазақстан Республикасының аумағында орналасқан мұнай өңдеу зауытының нақты сатып алу бағасын растайтын құжаттардың түпнұсқалары немесе олардың нотариаттық куәландырған көшірмелері болуға міндетті.</w:t>
            </w:r>
          </w:p>
          <w:bookmarkEnd w:id="4833"/>
          <w:p>
            <w:pPr>
              <w:spacing w:after="20"/>
              <w:ind w:left="20"/>
              <w:jc w:val="both"/>
            </w:pPr>
            <w:r>
              <w:rPr>
                <w:rFonts w:ascii="Times New Roman"/>
                <w:b w:val="false"/>
                <w:i w:val="false"/>
                <w:color w:val="000000"/>
                <w:sz w:val="20"/>
              </w:rPr>
              <w:t>
</w:t>
            </w:r>
            <w:r>
              <w:rPr>
                <w:rFonts w:ascii="Times New Roman"/>
                <w:b/>
                <w:i w:val="false"/>
                <w:color w:val="000000"/>
                <w:sz w:val="20"/>
              </w:rPr>
              <w:t>Мұндай құжаттардың түпнұсқалары немесе олардың нотариаттық куәландырылған көшірмелері болмаған жағдайда шикі мұнай мен газ конденсатының тиісті көлемі пайдалы қазбаларды өндіру салығын есептеу мақсаттары үшін тауарлы шикі мұнай, газ конденсаты ретінде қаралады.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3-1</w:t>
            </w:r>
            <w:r>
              <w:rPr>
                <w:rFonts w:ascii="Times New Roman"/>
                <w:b/>
                <w:i w:val="false"/>
                <w:color w:val="000000"/>
                <w:sz w:val="20"/>
              </w:rPr>
              <w:t>-тармақ ҚР 2012.06.22</w:t>
            </w:r>
            <w:r>
              <w:rPr>
                <w:rFonts w:ascii="Times New Roman"/>
                <w:b w:val="false"/>
                <w:i w:val="false"/>
                <w:color w:val="000000"/>
                <w:sz w:val="20"/>
              </w:rPr>
              <w:t xml:space="preserve"> </w:t>
            </w:r>
            <w:r>
              <w:rPr>
                <w:rFonts w:ascii="Times New Roman"/>
                <w:b w:val="false"/>
                <w:i w:val="false"/>
                <w:color w:val="000000"/>
                <w:sz w:val="20"/>
              </w:rPr>
              <w:t>N 21-V</w:t>
            </w:r>
            <w:r>
              <w:rPr>
                <w:rFonts w:ascii="Times New Roman"/>
                <w:b/>
                <w:i w:val="false"/>
                <w:color w:val="000000"/>
                <w:sz w:val="20"/>
              </w:rPr>
              <w:t xml:space="preserve"> Заңына сәйкес 01.01.2017 дейін қолданыста болды.</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3-1. Жер қойнауын пайдаланушының осы баптың </w:t>
            </w:r>
            <w:r>
              <w:rPr>
                <w:rFonts w:ascii="Times New Roman"/>
                <w:b w:val="false"/>
                <w:i w:val="false"/>
                <w:color w:val="000000"/>
                <w:sz w:val="20"/>
              </w:rPr>
              <w:t>2-тармағының</w:t>
            </w:r>
            <w:r>
              <w:rPr>
                <w:rFonts w:ascii="Times New Roman"/>
                <w:b/>
                <w:i w:val="false"/>
                <w:color w:val="000000"/>
                <w:sz w:val="20"/>
              </w:rPr>
              <w:t xml:space="preserve"> 2-1) тармақшасында көрсетілген Кеден одағының кеден заңнамасына және (немесе) Қазақстан Республикасының кеден заңнамасына сәйкес кеден аумағынан тыс жерде өңдеудің кедендік рәсімі шеңберінде өңдеу үшін Кеден одағының аумағынан тысқары жерлерде орналасқан мұнай өңдеу зауытына бергенін не Кеден одағының кеден заңнамасына және (немесе) Қазақстан Республикасының кеден заңнамасына сәйкес кеден аумағынан тыс жерде өңдеудің кедендік рәсімі шеңберінде Кеден одағының аумағынан тысқары жерлерде орналасқан мұнай өңдеу зауытында өңдеуге кейіннен беру үшін үшінші тұлғаға өткізгенін растау үшін жер қойнауын пайдаланушыда тауарлардың және олардың өңдеу өнімдерінің нақты көлемі және оларды тиісті кедендік рәсіммен орналастыру фактісін растайтын мынадай құжаттардың:</w:t>
            </w:r>
          </w:p>
          <w:bookmarkStart w:name="z6791" w:id="4834"/>
          <w:p>
            <w:pPr>
              <w:spacing w:after="20"/>
              <w:ind w:left="20"/>
              <w:jc w:val="both"/>
            </w:pPr>
            <w:r>
              <w:rPr>
                <w:rFonts w:ascii="Times New Roman"/>
                <w:b w:val="false"/>
                <w:i w:val="false"/>
                <w:color w:val="000000"/>
                <w:sz w:val="20"/>
              </w:rPr>
              <w:t>
</w:t>
            </w:r>
            <w:r>
              <w:rPr>
                <w:rFonts w:ascii="Times New Roman"/>
                <w:b/>
                <w:i w:val="false"/>
                <w:color w:val="000000"/>
                <w:sz w:val="20"/>
              </w:rPr>
              <w:t>тауарларды және олардың өңдеу өнімдерін тиісті кедендік рәсіммен орналастыруды растайтын, тауарларға арналған декларациялардың;</w:t>
            </w:r>
          </w:p>
          <w:bookmarkEnd w:id="4834"/>
          <w:bookmarkStart w:name="z6792" w:id="4835"/>
          <w:p>
            <w:pPr>
              <w:spacing w:after="20"/>
              <w:ind w:left="20"/>
              <w:jc w:val="both"/>
            </w:pPr>
            <w:r>
              <w:rPr>
                <w:rFonts w:ascii="Times New Roman"/>
                <w:b w:val="false"/>
                <w:i w:val="false"/>
                <w:color w:val="000000"/>
                <w:sz w:val="20"/>
              </w:rPr>
              <w:t>
</w:t>
            </w:r>
            <w:r>
              <w:rPr>
                <w:rFonts w:ascii="Times New Roman"/>
                <w:b/>
                <w:i w:val="false"/>
                <w:color w:val="000000"/>
                <w:sz w:val="20"/>
              </w:rPr>
              <w:t>тауарларды кеден аумағынан тыс жерде өңдеу шарттары туралы құжаттың;</w:t>
            </w:r>
          </w:p>
          <w:bookmarkEnd w:id="4835"/>
          <w:bookmarkStart w:name="z6793" w:id="4836"/>
          <w:p>
            <w:pPr>
              <w:spacing w:after="20"/>
              <w:ind w:left="20"/>
              <w:jc w:val="both"/>
            </w:pPr>
            <w:r>
              <w:rPr>
                <w:rFonts w:ascii="Times New Roman"/>
                <w:b w:val="false"/>
                <w:i w:val="false"/>
                <w:color w:val="000000"/>
                <w:sz w:val="20"/>
              </w:rPr>
              <w:t>
</w:t>
            </w:r>
            <w:r>
              <w:rPr>
                <w:rFonts w:ascii="Times New Roman"/>
                <w:b/>
                <w:i w:val="false"/>
                <w:color w:val="000000"/>
                <w:sz w:val="20"/>
              </w:rPr>
              <w:t>нақты жер қойнауын пайдаланушы жер қойнауын пайдалануға арналған әрбір жеке келісімшарт шеңберінде өндірген және Кеден одағының кеден заңнамасына және (немесе) Қазақстан Республикасының кеден заңнамасына сәйкес кеден аумағынан тыс жерде өңдеудің кедендік рәсімі шеңберінде Кеден одағының аумағынан тысқары жерлерде орналасқан мұнай өңдеу зауытында өңдеуге кейіннен беру үшін үшінші тұлғаға өткізілуге жататын шикі мұнай көлемі туралы, сондай-ақ жер қойнауын пайдалануға арналған әрбір жеке келісімшарт шеңберінде жер қойнауын пайдаланушылар бөлігінде шикі мұнайды өңдеу үшін әкетуге жататын, көрсетілген көлемнен алынатын өңдеу өнімдерінің көлемі туралы мұнай және газ саласындағы уәкілетті орган қорытындысының;</w:t>
            </w:r>
          </w:p>
          <w:bookmarkEnd w:id="4836"/>
          <w:p>
            <w:pPr>
              <w:spacing w:after="20"/>
              <w:ind w:left="20"/>
              <w:jc w:val="both"/>
            </w:pPr>
            <w:r>
              <w:rPr>
                <w:rFonts w:ascii="Times New Roman"/>
                <w:b w:val="false"/>
                <w:i w:val="false"/>
                <w:color w:val="000000"/>
                <w:sz w:val="20"/>
              </w:rPr>
              <w:t>
</w:t>
            </w:r>
            <w:r>
              <w:rPr>
                <w:rFonts w:ascii="Times New Roman"/>
                <w:b/>
                <w:i w:val="false"/>
                <w:color w:val="000000"/>
                <w:sz w:val="20"/>
              </w:rPr>
              <w:t>кеден аумағынан тыс жерде өңдеудің кедендік рәсімін қолдану туралы есептердің;</w:t>
            </w:r>
          </w:p>
          <w:bookmarkStart w:name="z6794" w:id="4837"/>
          <w:p>
            <w:pPr>
              <w:spacing w:after="20"/>
              <w:ind w:left="20"/>
              <w:jc w:val="both"/>
            </w:pPr>
            <w:r>
              <w:rPr>
                <w:rFonts w:ascii="Times New Roman"/>
                <w:b w:val="false"/>
                <w:i w:val="false"/>
                <w:color w:val="000000"/>
                <w:sz w:val="20"/>
              </w:rPr>
              <w:t>
</w:t>
            </w:r>
            <w:r>
              <w:rPr>
                <w:rFonts w:ascii="Times New Roman"/>
                <w:b/>
                <w:i w:val="false"/>
                <w:color w:val="000000"/>
                <w:sz w:val="20"/>
              </w:rPr>
              <w:t>тауарлар мен өңдеу өнімдеріне арналған коммерциялық және тауарға ілеспе құжаттардың және (немесе) қабылдау-тапсыру актілерінің;</w:t>
            </w:r>
          </w:p>
          <w:bookmarkEnd w:id="4837"/>
          <w:bookmarkStart w:name="z6795" w:id="4838"/>
          <w:p>
            <w:pPr>
              <w:spacing w:after="20"/>
              <w:ind w:left="20"/>
              <w:jc w:val="both"/>
            </w:pPr>
            <w:r>
              <w:rPr>
                <w:rFonts w:ascii="Times New Roman"/>
                <w:b w:val="false"/>
                <w:i w:val="false"/>
                <w:color w:val="000000"/>
                <w:sz w:val="20"/>
              </w:rPr>
              <w:t>
</w:t>
            </w:r>
            <w:r>
              <w:rPr>
                <w:rFonts w:ascii="Times New Roman"/>
                <w:b/>
                <w:i w:val="false"/>
                <w:color w:val="000000"/>
                <w:sz w:val="20"/>
              </w:rPr>
              <w:t xml:space="preserve">нақты жер қойнауын пайдаланушы жер қойнауын пайдалануға арналған әрбір жеке келісімшарт шеңберінде өндірген және Кеден одағының кеден заңнамасына және (немесе) Қазақстан Республикасының </w:t>
            </w:r>
            <w:r>
              <w:rPr>
                <w:rFonts w:ascii="Times New Roman"/>
                <w:b/>
                <w:i w:val="false"/>
                <w:color w:val="000000"/>
                <w:sz w:val="20"/>
              </w:rPr>
              <w:t>кеден заңнамасына</w:t>
            </w:r>
            <w:r>
              <w:rPr>
                <w:rFonts w:ascii="Times New Roman"/>
                <w:b/>
                <w:i w:val="false"/>
                <w:color w:val="000000"/>
                <w:sz w:val="20"/>
              </w:rPr>
              <w:t xml:space="preserve"> сәйкес кеден аумағынан тыс жерде өңдеудің кедендік рәсімі шеңберінде Кеден одағының аумағынан тысқары жерлерде орналасқан мұнай өңдеу зауытында өңдеуге кейіннен беру үшін үшінші тұлғаға өткізген шикі мұнай көлемінен алынған өңдеу өнімдерінің нақты әкелінген көлемі туралы мұнай және газ саласындағы уәкілетті орган қорытындысының түпнұсқалары немесе нотариат куәландырған көшірмелері болуға міндетті.</w:t>
            </w:r>
          </w:p>
          <w:bookmarkEnd w:id="4838"/>
          <w:bookmarkStart w:name="z6796" w:id="4839"/>
          <w:p>
            <w:pPr>
              <w:spacing w:after="20"/>
              <w:ind w:left="20"/>
              <w:jc w:val="both"/>
            </w:pPr>
            <w:r>
              <w:rPr>
                <w:rFonts w:ascii="Times New Roman"/>
                <w:b w:val="false"/>
                <w:i w:val="false"/>
                <w:color w:val="000000"/>
                <w:sz w:val="20"/>
              </w:rPr>
              <w:t>
</w:t>
            </w:r>
            <w:r>
              <w:rPr>
                <w:rFonts w:ascii="Times New Roman"/>
                <w:b/>
                <w:i w:val="false"/>
                <w:color w:val="000000"/>
                <w:sz w:val="20"/>
              </w:rPr>
              <w:t>Құжаттардың осындай түпнұсқалары немесе олардың нотариат куәландырған көшірмелері болмаған жағдайда, шикі мұнайдың тиісті көлемі пайдалы қазбаларды өндіру салығын есептеу мақсаттары үшін тауарлы шикі мұнай ретінде қаралады.</w:t>
            </w:r>
          </w:p>
          <w:bookmarkEnd w:id="4839"/>
          <w:bookmarkStart w:name="z3067" w:id="4840"/>
          <w:p>
            <w:pPr>
              <w:spacing w:after="20"/>
              <w:ind w:left="20"/>
              <w:jc w:val="both"/>
            </w:pPr>
            <w:r>
              <w:rPr>
                <w:rFonts w:ascii="Times New Roman"/>
                <w:b w:val="false"/>
                <w:i w:val="false"/>
                <w:color w:val="000000"/>
                <w:sz w:val="20"/>
              </w:rPr>
              <w:t>
</w:t>
            </w:r>
            <w:r>
              <w:rPr>
                <w:rFonts w:ascii="Times New Roman"/>
                <w:b/>
                <w:i w:val="false"/>
                <w:color w:val="000000"/>
                <w:sz w:val="20"/>
              </w:rPr>
              <w:t>4. Пайдалы қазбаларды өндіру салығы бекітілген жобалық құжаттарда көзделген мұнай алу коэффициентін ұлғайту мақсатында жер қойнауына кері айдалатын көлемде табиғи газ бойынша төленбейді.</w:t>
            </w:r>
          </w:p>
          <w:bookmarkEnd w:id="4840"/>
          <w:p>
            <w:pPr>
              <w:spacing w:after="0"/>
              <w:ind w:left="0"/>
              <w:jc w:val="both"/>
            </w:pP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Бұл тармақ 01.01.2011 дейін қолданылды.</w:t>
            </w:r>
            <w:r>
              <w:br/>
            </w:r>
            <w:r>
              <w:rPr>
                <w:rFonts w:ascii="Times New Roman"/>
                <w:b w:val="false"/>
                <w:i w:val="false"/>
                <w:color w:val="000000"/>
                <w:sz w:val="20"/>
              </w:rPr>
              <w:t>
</w:t>
            </w:r>
            <w:r>
              <w:rPr>
                <w:rFonts w:ascii="Times New Roman"/>
                <w:b w:val="false"/>
                <w:i w:val="false"/>
                <w:color w:val="ff0000"/>
                <w:sz w:val="20"/>
              </w:rPr>
              <w:t xml:space="preserve">Ескерту. 332-бап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Заңымен,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2012.06.22</w:t>
            </w:r>
            <w:r>
              <w:rPr>
                <w:rFonts w:ascii="Times New Roman"/>
                <w:b w:val="false"/>
                <w:i w:val="false"/>
                <w:color w:val="000000"/>
                <w:sz w:val="20"/>
              </w:rPr>
              <w:t xml:space="preserve"> N 21-V</w:t>
            </w:r>
            <w:r>
              <w:rPr>
                <w:rFonts w:ascii="Times New Roman"/>
                <w:b w:val="false"/>
                <w:i w:val="false"/>
                <w:color w:val="ff0000"/>
                <w:sz w:val="20"/>
              </w:rPr>
              <w:t xml:space="preserve"> (алғашқы ресми жарияланғанынан кейін күнтізбелік он күн өткен соң қолданысқа енгiзiледi); 05.12.2013 </w:t>
            </w:r>
            <w:r>
              <w:rPr>
                <w:rFonts w:ascii="Times New Roman"/>
                <w:b w:val="false"/>
                <w:i w:val="false"/>
                <w:color w:val="000000"/>
                <w:sz w:val="20"/>
              </w:rPr>
              <w:t>N 152-V</w:t>
            </w:r>
            <w:r>
              <w:rPr>
                <w:rFonts w:ascii="Times New Roman"/>
                <w:b w:val="false"/>
                <w:i w:val="false"/>
                <w:color w:val="ff0000"/>
                <w:sz w:val="20"/>
              </w:rPr>
              <w:t xml:space="preserve"> (01.01.2009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068" w:id="4841"/>
          <w:p>
            <w:pPr>
              <w:spacing w:after="0"/>
              <w:ind w:left="0"/>
              <w:jc w:val="both"/>
            </w:pPr>
            <w:r>
              <w:rPr>
                <w:rFonts w:ascii="Times New Roman"/>
                <w:b/>
                <w:i w:val="false"/>
                <w:color w:val="000000"/>
              </w:rPr>
              <w:t xml:space="preserve"> 333-бап. Салық базасы </w:t>
            </w:r>
          </w:p>
          <w:bookmarkEnd w:id="4841"/>
          <w:bookmarkStart w:name="z3069" w:id="4842"/>
          <w:p>
            <w:pPr>
              <w:spacing w:after="20"/>
              <w:ind w:left="20"/>
              <w:jc w:val="both"/>
            </w:pPr>
            <w:r>
              <w:rPr>
                <w:rFonts w:ascii="Times New Roman"/>
                <w:b w:val="false"/>
                <w:i w:val="false"/>
                <w:color w:val="000000"/>
                <w:sz w:val="20"/>
              </w:rPr>
              <w:t>
</w:t>
            </w:r>
            <w:r>
              <w:rPr>
                <w:rFonts w:ascii="Times New Roman"/>
                <w:b/>
                <w:i w:val="false"/>
                <w:color w:val="000000"/>
                <w:sz w:val="20"/>
              </w:rPr>
              <w:t>Салық кезеңінде өндірілген шикі мұнай, газ конденсаты және табиғи газ көлемінің құны пайдалы қазбаларды өндіру салығын есептеу үшін салық базасы болып табылады.</w:t>
            </w:r>
          </w:p>
          <w:bookmarkEnd w:id="4842"/>
          <w:bookmarkStart w:name="z3070" w:id="4843"/>
          <w:p>
            <w:pPr>
              <w:spacing w:after="0"/>
              <w:ind w:left="0"/>
              <w:jc w:val="both"/>
            </w:pPr>
            <w:r>
              <w:rPr>
                <w:rFonts w:ascii="Times New Roman"/>
                <w:b/>
                <w:i w:val="false"/>
                <w:color w:val="000000"/>
              </w:rPr>
              <w:t xml:space="preserve"> 334-бап. Шикі мұнай, газ конденсаты және табиғи газ құнын айқындау тәртібі</w:t>
            </w:r>
          </w:p>
          <w:bookmarkEnd w:id="4843"/>
          <w:bookmarkStart w:name="z3071" w:id="4844"/>
          <w:p>
            <w:pPr>
              <w:spacing w:after="20"/>
              <w:ind w:left="20"/>
              <w:jc w:val="both"/>
            </w:pPr>
            <w:r>
              <w:rPr>
                <w:rFonts w:ascii="Times New Roman"/>
                <w:b w:val="false"/>
                <w:i w:val="false"/>
                <w:color w:val="000000"/>
                <w:sz w:val="20"/>
              </w:rPr>
              <w:t>
</w:t>
            </w:r>
            <w:r>
              <w:rPr>
                <w:rFonts w:ascii="Times New Roman"/>
                <w:b/>
                <w:i w:val="false"/>
                <w:color w:val="000000"/>
                <w:sz w:val="20"/>
              </w:rPr>
              <w:t>1. Пайдалы қазбаларды өндіру салығын есептеу мақсатында салық кезеңінде өндірілген шикі мұнайдың және газ конденсатының құны мынадай тәртіппен:</w:t>
            </w:r>
          </w:p>
          <w:bookmarkEnd w:id="4844"/>
          <w:bookmarkStart w:name="z3072" w:id="4845"/>
          <w:p>
            <w:pPr>
              <w:spacing w:after="20"/>
              <w:ind w:left="20"/>
              <w:jc w:val="both"/>
            </w:pPr>
            <w:r>
              <w:rPr>
                <w:rFonts w:ascii="Times New Roman"/>
                <w:b w:val="false"/>
                <w:i w:val="false"/>
                <w:color w:val="000000"/>
                <w:sz w:val="20"/>
              </w:rPr>
              <w:t>
</w:t>
            </w:r>
            <w:r>
              <w:rPr>
                <w:rFonts w:ascii="Times New Roman"/>
                <w:b/>
                <w:i w:val="false"/>
                <w:color w:val="000000"/>
                <w:sz w:val="20"/>
              </w:rPr>
              <w:t>1) жер қойнауын пайдаланушы Қазақстан Республикасының аумағында орналасқан мұнай өңдеу зауытына не Қазақстан Республикасының аумағында орналасқан мұнай өңдеу зауытына кейіннен өткізу үшін үшінші тұлғаға өткізген кезде - жер қойнауын пайдаланушы Қазақстан Республикасының аумағында орналасқан мұнай өңдеу зауытына не үшінші тұлғаға Қазақстан Республикасының аумағында орналасқан мұнай өңдеу зауытына кейіннен өткізу үшін өткізілген шикі мұнайдың, газ конденсатының нақты көлемі мен Қазақстан Республикасының аумағында орналасқан мұнай өңдеу зауытының өнімнің бір бірлігі үшін нақты сатып алу бағасының көбейтіндісі ретінде;</w:t>
            </w:r>
          </w:p>
          <w:bookmarkEnd w:id="4845"/>
          <w:bookmarkStart w:name="z3073" w:id="4846"/>
          <w:p>
            <w:pPr>
              <w:spacing w:after="20"/>
              <w:ind w:left="20"/>
              <w:jc w:val="both"/>
            </w:pPr>
            <w:r>
              <w:rPr>
                <w:rFonts w:ascii="Times New Roman"/>
                <w:b w:val="false"/>
                <w:i w:val="false"/>
                <w:color w:val="000000"/>
                <w:sz w:val="20"/>
              </w:rPr>
              <w:t>
</w:t>
            </w:r>
            <w:r>
              <w:rPr>
                <w:rFonts w:ascii="Times New Roman"/>
                <w:b/>
                <w:i w:val="false"/>
                <w:color w:val="000000"/>
                <w:sz w:val="20"/>
              </w:rPr>
              <w:t>2) жер қойнауын пайдаланушы Қазақстан Республикасының аумағында орналасқан мұнай өңдеу зауытына өңдеу үшін алыс-беріс шикізаты ретінде берген не Қазақстан Республикасының аумағында орналасқан мұнай өңдеу зауытына өңдеуге алыс-беріс шикізаты ретінде кейіннен беру үшін үшінші тұлғаға өткізген және (немесе) жер қойнауын пайдаланушы өзінің өндірістік мұқтаждарына пайдаланған кезде - жер қойнауын пайдаланушы Қазақстан Республикасының аумағында орналасқан мұнай өңдеу зауытына алыс-беріс шикізаты ретінде өңдеу үшін берген не Қазақстан Республикасының аумағында орналасқан мұнай өңдеу зауытына алыс-беріс шикізаты ретінде кейіннен беру үшін үшінші тұлғаға өткізілген және (немесе) жер қойнауын пайдаланушы өзінің өндірістік мұқтаждарына пайдаланған шикі мұнайдың, газ конденсатының нақты көлемі мен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айқындалатын, өнім бірлігін өндірудің 20 пайызға ұлғайтылған өзіндік құнының көбейтіндісі ретінде;</w:t>
            </w:r>
          </w:p>
          <w:bookmarkEnd w:id="484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2-1) тармақша ҚР 2012.06.22 </w:t>
            </w:r>
            <w:r>
              <w:rPr>
                <w:rFonts w:ascii="Times New Roman"/>
                <w:b w:val="false"/>
                <w:i w:val="false"/>
                <w:color w:val="000000"/>
                <w:sz w:val="20"/>
              </w:rPr>
              <w:t>N 21-V</w:t>
            </w:r>
            <w:r>
              <w:rPr>
                <w:rFonts w:ascii="Times New Roman"/>
                <w:b/>
                <w:i w:val="false"/>
                <w:color w:val="000000"/>
                <w:sz w:val="20"/>
              </w:rPr>
              <w:t xml:space="preserve"> Заңына сәйкес 01.01.2017 дейін қолданыста болды.</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2-1) жер қойнауын пайдаланушы Кеден одағының кеден заңнамасына және (немесе) Қазақстан Республикасының кеден заңнамасына сәйкес кеден аумағынан тыс жерде өңдеудің кедендік рәсімі шеңберінде Кеден одағының аумағынан тысқары жерлерде орналасқан мұнай өңдеу зауытына өңдеу үшін шикі мұнай берген не Кеден одағының кеден заңнамасына және (немесе) Қазақстан Республикасының кеден заңнамасына сәйкес кеден аумағынан тыс жерде өңдеудің кедендік рәсімі шеңберінде Кеден одағының аумағынан тысқары жерлерде орналасқан мұнай өңдеу зауытында өңдеуге кейіннен беру үшін үшінші тұлғаға өткізген кезде – жер қойнауын пайдаланушы Кеден одағының кеден заңнамасына және (немесе) Қазақстан Республикасының кеден заңнамасына сәйкес кеден аумағынан тыс жерде өңдеудің кедендік рәсімі шеңберінде Кеден одағының аумағынан тысқары жерлерде орналасқан мұнай өңдеу зауытына өңдеу ретінде берген не Кеден одағының кеден заңнамасына және (немесе) Қазақстан Республикасының кеден заңнамасына сәйкес кеден аумағынан тыс жерде өңдеудің кедендік рәсімі шеңберінде Кеден одағының аумағынан тысқары жерлерде орналасқан мұнай өңдеу зауытында өңдеуге кейіннен беру үшін үшінші тұлғаға өткізген шикі мұнайдың нақты көлемі мен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айқындалатын өнім бірлігін өндірудің 20 пайызға ұлғайтылған өндірістік өзіндік құнының көбейіндісі ретінде;</w:t>
            </w:r>
          </w:p>
          <w:bookmarkStart w:name="z3074" w:id="4847"/>
          <w:p>
            <w:pPr>
              <w:spacing w:after="20"/>
              <w:ind w:left="20"/>
              <w:jc w:val="both"/>
            </w:pPr>
            <w:r>
              <w:rPr>
                <w:rFonts w:ascii="Times New Roman"/>
                <w:b w:val="false"/>
                <w:i w:val="false"/>
                <w:color w:val="000000"/>
                <w:sz w:val="20"/>
              </w:rPr>
              <w:t>
</w:t>
            </w:r>
            <w:r>
              <w:rPr>
                <w:rFonts w:ascii="Times New Roman"/>
                <w:b/>
                <w:i w:val="false"/>
                <w:color w:val="000000"/>
                <w:sz w:val="20"/>
              </w:rPr>
              <w:t>3) жер қойнауын пайдаланушы мемлекет атынан алушыға пайдалы қазбаларды өндіру салығын, экспортқа салынатын рента салығын, роялтиді және Қазақстан Республикасының өнімді бөлу жөніндегі үлесін төлеу есебіне шикі мұнай мен газ кондансатын заттай нысанда берген кезде - осы Кодекстің 346-бабына сәйкес жер қойнауын пайдаланушы мемлекет атынан алушыға пайдалы қазбаларды өндіру салығын, экспортқа салынатын рента салығын, роялтиді және Қазақстан Республикасының өнімді бөлу жөніндегі үлесін төлеу есебіне шикі мұнай мен газ конденсатын заттай нысанда берген нақты көлемінің және Қазақстан Республикасының Үкіметі белгілеген тәртіппен айқындалатын беру бағасының көбейтіндісі ретінде айқындалады.</w:t>
            </w:r>
          </w:p>
          <w:bookmarkEnd w:id="4847"/>
          <w:bookmarkStart w:name="z3075" w:id="4848"/>
          <w:p>
            <w:pPr>
              <w:spacing w:after="20"/>
              <w:ind w:left="20"/>
              <w:jc w:val="both"/>
            </w:pPr>
            <w:r>
              <w:rPr>
                <w:rFonts w:ascii="Times New Roman"/>
                <w:b w:val="false"/>
                <w:i w:val="false"/>
                <w:color w:val="000000"/>
                <w:sz w:val="20"/>
              </w:rPr>
              <w:t>
</w:t>
            </w:r>
            <w:r>
              <w:rPr>
                <w:rFonts w:ascii="Times New Roman"/>
                <w:b/>
                <w:i w:val="false"/>
                <w:color w:val="000000"/>
                <w:sz w:val="20"/>
              </w:rPr>
              <w:t>2. Жер қойнауын пайдаланушы салық кезеңінде жер қойнауын пайдалануға арналған әрбір жеке келісімшарт шеңберінде өндірген тауарлы шикі мұнайдың, газ конденсатының және табиғи газдың құнын өндірілген тауарлы шикі мұнай, газ конденсаты және табиғи газ көлемі мен осы баптың 3-тармағында белгіленген тәртіппен салық кезеңінде есептелген өнімнің бірлігі үшін әлемдік бағаның көбейтіндісі ретінде айқындайды.</w:t>
            </w:r>
          </w:p>
          <w:bookmarkEnd w:id="4848"/>
          <w:bookmarkStart w:name="z3076" w:id="4849"/>
          <w:p>
            <w:pPr>
              <w:spacing w:after="20"/>
              <w:ind w:left="20"/>
              <w:jc w:val="both"/>
            </w:pPr>
            <w:r>
              <w:rPr>
                <w:rFonts w:ascii="Times New Roman"/>
                <w:b w:val="false"/>
                <w:i w:val="false"/>
                <w:color w:val="000000"/>
                <w:sz w:val="20"/>
              </w:rPr>
              <w:t>
</w:t>
            </w:r>
            <w:r>
              <w:rPr>
                <w:rFonts w:ascii="Times New Roman"/>
                <w:b/>
                <w:i w:val="false"/>
                <w:color w:val="000000"/>
                <w:sz w:val="20"/>
              </w:rPr>
              <w:t>3. Шикi мұнай мен газ конденсатының әлемдiк бағасы салық кезеңіндегі бағалардың күн сайынғы белгіленімдерінің орташа арифметикалық мәнi мен тиiстi салық кезеңіндегі валюта айырбастаудың орташа арифметикалық нарықтық бағамының көбейтiндiсi ретiнде төменде келтiрiлген формула бойынша айқындалады.</w:t>
            </w:r>
          </w:p>
          <w:bookmarkEnd w:id="4849"/>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мақсаты үшін бағаны бағамдау "The Mcgraw-Hill Companies Inc" компаниясының "Platts Crude Oil Marketwire" дереккөзінде жарияланған ақпараттар негізінде салық кезеңінде "Юралс Средиземноморье" (Urals Med) немесе "Датированный Брент" (Brent Dtd) шикі мұнайының стандартты сортының әрбірін жеке алғанда шетел валютасындағы шикі мұнай бағасын бағамдауды білдіреді.</w:t>
            </w:r>
          </w:p>
          <w:p>
            <w:pPr>
              <w:spacing w:after="20"/>
              <w:ind w:left="20"/>
              <w:jc w:val="both"/>
            </w:pPr>
            <w:r>
              <w:rPr>
                <w:rFonts w:ascii="Times New Roman"/>
                <w:b w:val="false"/>
                <w:i w:val="false"/>
                <w:color w:val="000000"/>
                <w:sz w:val="20"/>
              </w:rPr>
              <w:t>
</w:t>
            </w:r>
            <w:r>
              <w:rPr>
                <w:rFonts w:ascii="Times New Roman"/>
                <w:b/>
                <w:i w:val="false"/>
                <w:color w:val="000000"/>
                <w:sz w:val="20"/>
              </w:rPr>
              <w:t>Осы дереккөзде шикі мұнайдың көрсетілген стандартты сорттарына бағалар туралы ақпарат болмаған жағдайда, шикі мұнайдың көрсетілген стандартты сорттарына бағалар:</w:t>
            </w:r>
          </w:p>
          <w:p>
            <w:pPr>
              <w:spacing w:after="20"/>
              <w:ind w:left="20"/>
              <w:jc w:val="both"/>
            </w:pPr>
            <w:r>
              <w:rPr>
                <w:rFonts w:ascii="Times New Roman"/>
                <w:b w:val="false"/>
                <w:i w:val="false"/>
                <w:color w:val="000000"/>
                <w:sz w:val="20"/>
              </w:rPr>
              <w:t>
</w:t>
            </w:r>
            <w:r>
              <w:rPr>
                <w:rFonts w:ascii="Times New Roman"/>
                <w:b/>
                <w:i w:val="false"/>
                <w:color w:val="000000"/>
                <w:sz w:val="20"/>
              </w:rPr>
              <w:t>"Argus Media Ltd" компаниясының "Argus Crude" дереккөзінің деректері бойынша;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жоғарыда көрсетілген дереккөздерде шикі мұнайдың көрсетілген стандартты сорттарына бағалар туралы ақпарат болмаған жағдайда - Қазақстан Республикасының трансферттік баға белгілеу туралы </w:t>
            </w:r>
            <w:r>
              <w:rPr>
                <w:rFonts w:ascii="Times New Roman"/>
                <w:b/>
                <w:i w:val="false"/>
                <w:color w:val="000000"/>
                <w:sz w:val="20"/>
              </w:rPr>
              <w:t>заңнамасында</w:t>
            </w:r>
            <w:r>
              <w:rPr>
                <w:rFonts w:ascii="Times New Roman"/>
                <w:b/>
                <w:i w:val="false"/>
                <w:color w:val="000000"/>
                <w:sz w:val="20"/>
              </w:rPr>
              <w:t xml:space="preserve"> айқындалатын басқа да дереккөздердің деректері бойынша пайдаланылады.</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шикі мұнай мен газ конденсатының әлемдік бағасын айқындау үшін өлшем бірліктерін өндірілген шикі мұнайдың өлшемнің стандартты жағдайларына және мұнайдың паспортта көрсетілген сапасына келтірілген нақты тығыздығы мен температурасын есепке ала отырып, баррельден метрикалық тоннаға ауыстыру техникалық реттеу саласындағы уәкілетті мемлекеттік орган бекіткен ұлттық стандартқа сәйкес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Шикі мұнай мен газ конденсатының әлемдік бағасы мынадай формула бойынша айқындалады:</w:t>
            </w:r>
          </w:p>
          <w:bookmarkStart w:name="z3077" w:id="4850"/>
          <w:p>
            <w:pPr>
              <w:spacing w:after="20"/>
              <w:ind w:left="20"/>
              <w:jc w:val="both"/>
            </w:pPr>
            <w:r>
              <w:rPr>
                <w:rFonts w:ascii="Times New Roman"/>
                <w:b w:val="false"/>
                <w:i w:val="false"/>
                <w:color w:val="000000"/>
                <w:sz w:val="20"/>
              </w:rPr>
              <w:t>
</w:t>
            </w:r>
            <w:r>
              <w:rPr>
                <w:rFonts w:ascii="Times New Roman"/>
                <w:b w:val="false"/>
                <w:i/>
                <w:color w:val="000000"/>
                <w:sz w:val="20"/>
              </w:rPr>
              <w:t xml:space="preserve">       Р</w:t>
            </w:r>
            <w:r>
              <w:rPr>
                <w:rFonts w:ascii="Times New Roman"/>
                <w:b w:val="false"/>
                <w:i w:val="false"/>
                <w:color w:val="000000"/>
                <w:vertAlign w:val="subscript"/>
              </w:rPr>
              <w:t>1</w:t>
            </w:r>
            <w:r>
              <w:rPr>
                <w:rFonts w:ascii="Times New Roman"/>
                <w:b w:val="false"/>
                <w:i/>
                <w:color w:val="000000"/>
                <w:sz w:val="20"/>
              </w:rPr>
              <w:t>+Р</w:t>
            </w:r>
            <w:r>
              <w:rPr>
                <w:rFonts w:ascii="Times New Roman"/>
                <w:b w:val="false"/>
                <w:i w:val="false"/>
                <w:color w:val="000000"/>
                <w:vertAlign w:val="subscript"/>
              </w:rPr>
              <w:t>2</w:t>
            </w:r>
            <w:r>
              <w:rPr>
                <w:rFonts w:ascii="Times New Roman"/>
                <w:b w:val="false"/>
                <w:i/>
                <w:color w:val="000000"/>
                <w:sz w:val="20"/>
              </w:rPr>
              <w:t>+...+Р</w:t>
            </w:r>
            <w:r>
              <w:rPr>
                <w:rFonts w:ascii="Times New Roman"/>
                <w:b w:val="false"/>
                <w:i w:val="false"/>
                <w:color w:val="000000"/>
                <w:vertAlign w:val="subscript"/>
              </w:rPr>
              <w:t>n</w:t>
            </w:r>
          </w:p>
          <w:bookmarkEnd w:id="4850"/>
          <w:p>
            <w:pPr>
              <w:spacing w:after="20"/>
              <w:ind w:left="20"/>
              <w:jc w:val="both"/>
            </w:pPr>
            <w:r>
              <w:rPr>
                <w:rFonts w:ascii="Times New Roman"/>
                <w:b w:val="false"/>
                <w:i w:val="false"/>
                <w:color w:val="000000"/>
                <w:sz w:val="20"/>
              </w:rPr>
              <w:t>
</w:t>
            </w:r>
            <w:r>
              <w:rPr>
                <w:rFonts w:ascii="Times New Roman"/>
                <w:b w:val="false"/>
                <w:i/>
                <w:color w:val="000000"/>
                <w:sz w:val="20"/>
              </w:rPr>
              <w:t xml:space="preserve">        S</w:t>
            </w:r>
            <w:r>
              <w:rPr>
                <w:rFonts w:ascii="Times New Roman"/>
                <w:b/>
                <w:i w:val="false"/>
                <w:color w:val="000000"/>
                <w:sz w:val="20"/>
              </w:rPr>
              <w:t xml:space="preserve"> = ------------- х </w:t>
            </w:r>
            <w:r>
              <w:rPr>
                <w:rFonts w:ascii="Times New Roman"/>
                <w:b w:val="false"/>
                <w:i/>
                <w:color w:val="000000"/>
                <w:sz w:val="20"/>
              </w:rPr>
              <w:t>Е</w:t>
            </w:r>
            <w:r>
              <w:rPr>
                <w:rFonts w:ascii="Times New Roman"/>
                <w:b/>
                <w:i w:val="false"/>
                <w:color w:val="000000"/>
                <w:sz w:val="20"/>
              </w:rPr>
              <w:t>, мұнда:</w:t>
            </w:r>
          </w:p>
          <w:p>
            <w:pPr>
              <w:spacing w:after="20"/>
              <w:ind w:left="20"/>
              <w:jc w:val="both"/>
            </w:pPr>
            <w:r>
              <w:rPr>
                <w:rFonts w:ascii="Times New Roman"/>
                <w:b w:val="false"/>
                <w:i w:val="false"/>
                <w:color w:val="000000"/>
                <w:sz w:val="20"/>
              </w:rPr>
              <w:t>
</w:t>
            </w:r>
            <w:r>
              <w:rPr>
                <w:rFonts w:ascii="Times New Roman"/>
                <w:b w:val="false"/>
                <w:i/>
                <w:color w:val="000000"/>
                <w:sz w:val="20"/>
              </w:rPr>
              <w:t xml:space="preserve">        n</w:t>
            </w:r>
          </w:p>
          <w:bookmarkStart w:name="z3078" w:id="4851"/>
          <w:p>
            <w:pPr>
              <w:spacing w:after="20"/>
              <w:ind w:left="20"/>
              <w:jc w:val="both"/>
            </w:pPr>
            <w:r>
              <w:rPr>
                <w:rFonts w:ascii="Times New Roman"/>
                <w:b w:val="false"/>
                <w:i w:val="false"/>
                <w:color w:val="000000"/>
                <w:sz w:val="20"/>
              </w:rPr>
              <w:t>
</w:t>
            </w:r>
            <w:r>
              <w:rPr>
                <w:rFonts w:ascii="Times New Roman"/>
                <w:b/>
                <w:i w:val="false"/>
                <w:color w:val="000000"/>
                <w:sz w:val="20"/>
              </w:rPr>
              <w:t>S - салық кезеңіндегі шикі мұнай мен газ конденсатының әлемдік бағасы;</w:t>
            </w:r>
          </w:p>
          <w:bookmarkEnd w:id="4851"/>
          <w:p>
            <w:pPr>
              <w:spacing w:after="20"/>
              <w:ind w:left="20"/>
              <w:jc w:val="both"/>
            </w:pPr>
            <w:r>
              <w:rPr>
                <w:rFonts w:ascii="Times New Roman"/>
                <w:b w:val="false"/>
                <w:i w:val="false"/>
                <w:color w:val="000000"/>
                <w:sz w:val="20"/>
              </w:rPr>
              <w:t>
</w:t>
            </w:r>
            <w:r>
              <w:rPr>
                <w:rFonts w:ascii="Times New Roman"/>
                <w:b/>
                <w:i w:val="false"/>
                <w:color w:val="000000"/>
                <w:sz w:val="20"/>
              </w:rPr>
              <w:t>Р</w:t>
            </w:r>
            <w:r>
              <w:rPr>
                <w:rFonts w:ascii="Times New Roman"/>
                <w:b w:val="false"/>
                <w:i w:val="false"/>
                <w:color w:val="000000"/>
                <w:vertAlign w:val="subscript"/>
              </w:rPr>
              <w:t>1</w:t>
            </w:r>
            <w:r>
              <w:rPr>
                <w:rFonts w:ascii="Times New Roman"/>
                <w:b/>
                <w:i w:val="false"/>
                <w:color w:val="000000"/>
                <w:sz w:val="20"/>
              </w:rPr>
              <w:t xml:space="preserve"> Р</w:t>
            </w:r>
            <w:r>
              <w:rPr>
                <w:rFonts w:ascii="Times New Roman"/>
                <w:b w:val="false"/>
                <w:i w:val="false"/>
                <w:color w:val="000000"/>
                <w:vertAlign w:val="subscript"/>
              </w:rPr>
              <w:t>2</w:t>
            </w:r>
            <w:r>
              <w:rPr>
                <w:rFonts w:ascii="Times New Roman"/>
                <w:b/>
                <w:i w:val="false"/>
                <w:color w:val="000000"/>
                <w:sz w:val="20"/>
              </w:rPr>
              <w:t>..., Р</w:t>
            </w:r>
            <w:r>
              <w:rPr>
                <w:rFonts w:ascii="Times New Roman"/>
                <w:b w:val="false"/>
                <w:i w:val="false"/>
                <w:color w:val="000000"/>
                <w:vertAlign w:val="subscript"/>
              </w:rPr>
              <w:t>n</w:t>
            </w:r>
            <w:r>
              <w:rPr>
                <w:rFonts w:ascii="Times New Roman"/>
                <w:b/>
                <w:i w:val="false"/>
                <w:color w:val="000000"/>
                <w:sz w:val="20"/>
              </w:rPr>
              <w:t xml:space="preserve"> - салық кезеңі ішінде бағаларының бағамдалуы жарияланған күндері бағалардың күн сайынғы орташа арифметикалық бағамдалуы;</w:t>
            </w:r>
          </w:p>
          <w:p>
            <w:pPr>
              <w:spacing w:after="20"/>
              <w:ind w:left="20"/>
              <w:jc w:val="both"/>
            </w:pPr>
            <w:r>
              <w:rPr>
                <w:rFonts w:ascii="Times New Roman"/>
                <w:b w:val="false"/>
                <w:i w:val="false"/>
                <w:color w:val="000000"/>
                <w:sz w:val="20"/>
              </w:rPr>
              <w:t>
</w:t>
            </w:r>
            <w:r>
              <w:rPr>
                <w:rFonts w:ascii="Times New Roman"/>
                <w:b/>
                <w:i w:val="false"/>
                <w:color w:val="000000"/>
                <w:sz w:val="20"/>
              </w:rPr>
              <w:t>Е – тиiстi салық кезеңіндегі валюта айырбастаудың орташа арифметикалық нарықтық бағамы;</w:t>
            </w:r>
          </w:p>
          <w:p>
            <w:pPr>
              <w:spacing w:after="20"/>
              <w:ind w:left="20"/>
              <w:jc w:val="both"/>
            </w:pPr>
            <w:r>
              <w:rPr>
                <w:rFonts w:ascii="Times New Roman"/>
                <w:b w:val="false"/>
                <w:i w:val="false"/>
                <w:color w:val="000000"/>
                <w:sz w:val="20"/>
              </w:rPr>
              <w:t>
</w:t>
            </w:r>
            <w:r>
              <w:rPr>
                <w:rFonts w:ascii="Times New Roman"/>
                <w:b/>
                <w:i w:val="false"/>
                <w:color w:val="000000"/>
                <w:sz w:val="20"/>
              </w:rPr>
              <w:t>n - салық кезеңіндегі бағалардың бағамдалуы жарияланған күндердің саны.</w:t>
            </w:r>
          </w:p>
          <w:p>
            <w:pPr>
              <w:spacing w:after="20"/>
              <w:ind w:left="20"/>
              <w:jc w:val="both"/>
            </w:pPr>
            <w:r>
              <w:rPr>
                <w:rFonts w:ascii="Times New Roman"/>
                <w:b w:val="false"/>
                <w:i w:val="false"/>
                <w:color w:val="000000"/>
                <w:sz w:val="20"/>
              </w:rPr>
              <w:t>
</w:t>
            </w:r>
            <w:r>
              <w:rPr>
                <w:rFonts w:ascii="Times New Roman"/>
                <w:b/>
                <w:i w:val="false"/>
                <w:color w:val="000000"/>
                <w:sz w:val="20"/>
              </w:rPr>
              <w:t>Бағалардың күн сайынғы орташа арифметикалық бағамдалуы мына формула бойынша айқындалады:</w:t>
            </w:r>
          </w:p>
          <w:bookmarkStart w:name="z3079" w:id="4852"/>
          <w:p>
            <w:pPr>
              <w:spacing w:after="20"/>
              <w:ind w:left="20"/>
              <w:jc w:val="both"/>
            </w:pPr>
            <w:r>
              <w:rPr>
                <w:rFonts w:ascii="Times New Roman"/>
                <w:b w:val="false"/>
                <w:i w:val="false"/>
                <w:color w:val="000000"/>
                <w:sz w:val="20"/>
              </w:rPr>
              <w:t>
</w:t>
            </w:r>
            <w:r>
              <w:rPr>
                <w:rFonts w:ascii="Times New Roman"/>
                <w:b w:val="false"/>
                <w:i/>
                <w:color w:val="000000"/>
                <w:sz w:val="20"/>
              </w:rPr>
              <w:t xml:space="preserve">       C</w:t>
            </w:r>
            <w:r>
              <w:rPr>
                <w:rFonts w:ascii="Times New Roman"/>
                <w:b w:val="false"/>
                <w:i w:val="false"/>
                <w:color w:val="000000"/>
                <w:vertAlign w:val="subscript"/>
              </w:rPr>
              <w:t xml:space="preserve">n1 </w:t>
            </w:r>
            <w:r>
              <w:rPr>
                <w:rFonts w:ascii="Times New Roman"/>
                <w:b w:val="false"/>
                <w:i/>
                <w:color w:val="000000"/>
                <w:sz w:val="20"/>
              </w:rPr>
              <w:t>+C</w:t>
            </w:r>
            <w:r>
              <w:rPr>
                <w:rFonts w:ascii="Times New Roman"/>
                <w:b w:val="false"/>
                <w:i w:val="false"/>
                <w:color w:val="000000"/>
                <w:vertAlign w:val="subscript"/>
              </w:rPr>
              <w:t>n2</w:t>
            </w:r>
          </w:p>
          <w:bookmarkEnd w:id="4852"/>
          <w:p>
            <w:pPr>
              <w:spacing w:after="20"/>
              <w:ind w:left="20"/>
              <w:jc w:val="both"/>
            </w:pPr>
            <w:r>
              <w:rPr>
                <w:rFonts w:ascii="Times New Roman"/>
                <w:b w:val="false"/>
                <w:i w:val="false"/>
                <w:color w:val="000000"/>
                <w:sz w:val="20"/>
              </w:rPr>
              <w:t>
</w:t>
            </w:r>
            <w:r>
              <w:rPr>
                <w:rFonts w:ascii="Times New Roman"/>
                <w:b/>
                <w:i w:val="false"/>
                <w:color w:val="000000"/>
                <w:sz w:val="20"/>
              </w:rPr>
              <w:t xml:space="preserve">        Р</w:t>
            </w:r>
            <w:r>
              <w:rPr>
                <w:rFonts w:ascii="Times New Roman"/>
                <w:b w:val="false"/>
                <w:i w:val="false"/>
                <w:color w:val="000000"/>
                <w:vertAlign w:val="subscript"/>
              </w:rPr>
              <w:t>n</w:t>
            </w:r>
            <w:r>
              <w:rPr>
                <w:rFonts w:ascii="Times New Roman"/>
                <w:b/>
                <w:i w:val="false"/>
                <w:color w:val="000000"/>
                <w:sz w:val="20"/>
              </w:rPr>
              <w:t xml:space="preserve"> =--------- ,мұнда: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        2</w:t>
            </w:r>
          </w:p>
          <w:bookmarkStart w:name="z3080" w:id="4853"/>
          <w:p>
            <w:pPr>
              <w:spacing w:after="20"/>
              <w:ind w:left="20"/>
              <w:jc w:val="both"/>
            </w:pPr>
            <w:r>
              <w:rPr>
                <w:rFonts w:ascii="Times New Roman"/>
                <w:b w:val="false"/>
                <w:i w:val="false"/>
                <w:color w:val="000000"/>
                <w:sz w:val="20"/>
              </w:rPr>
              <w:t>
</w:t>
            </w:r>
            <w:r>
              <w:rPr>
                <w:rFonts w:ascii="Times New Roman"/>
                <w:b w:val="false"/>
                <w:i/>
                <w:color w:val="000000"/>
                <w:sz w:val="20"/>
              </w:rPr>
              <w:t>Рn</w:t>
            </w:r>
            <w:r>
              <w:rPr>
                <w:rFonts w:ascii="Times New Roman"/>
                <w:b/>
                <w:i w:val="false"/>
                <w:color w:val="000000"/>
                <w:sz w:val="20"/>
              </w:rPr>
              <w:t xml:space="preserve"> - бағалардың күн сайынғы орташа арифметикалық бағамдалуы;</w:t>
            </w:r>
          </w:p>
          <w:bookmarkEnd w:id="4853"/>
          <w:p>
            <w:pPr>
              <w:spacing w:after="20"/>
              <w:ind w:left="20"/>
              <w:jc w:val="both"/>
            </w:pPr>
            <w:r>
              <w:rPr>
                <w:rFonts w:ascii="Times New Roman"/>
                <w:b w:val="false"/>
                <w:i w:val="false"/>
                <w:color w:val="000000"/>
                <w:sz w:val="20"/>
              </w:rPr>
              <w:t>
</w:t>
            </w:r>
            <w:r>
              <w:rPr>
                <w:rFonts w:ascii="Times New Roman"/>
                <w:b w:val="false"/>
                <w:i/>
                <w:color w:val="000000"/>
                <w:sz w:val="20"/>
              </w:rPr>
              <w:t>Сn</w:t>
            </w:r>
            <w:r>
              <w:rPr>
                <w:rFonts w:ascii="Times New Roman"/>
                <w:b w:val="false"/>
                <w:i w:val="false"/>
                <w:color w:val="000000"/>
                <w:vertAlign w:val="subscript"/>
              </w:rPr>
              <w:t>1</w:t>
            </w:r>
            <w:r>
              <w:rPr>
                <w:rFonts w:ascii="Times New Roman"/>
                <w:b/>
                <w:i w:val="false"/>
                <w:color w:val="000000"/>
                <w:sz w:val="20"/>
              </w:rPr>
              <w:t xml:space="preserve"> - "Юралс Средиземноморье" (Urals Med) немесе "Датированный Брент" (Brent Dtd) шикі мұнайы стандартты сорты бағасының күнделікті бағамдалуының төменгі мәні (min);</w:t>
            </w:r>
          </w:p>
          <w:p>
            <w:pPr>
              <w:spacing w:after="20"/>
              <w:ind w:left="20"/>
              <w:jc w:val="both"/>
            </w:pPr>
            <w:r>
              <w:rPr>
                <w:rFonts w:ascii="Times New Roman"/>
                <w:b w:val="false"/>
                <w:i w:val="false"/>
                <w:color w:val="000000"/>
                <w:sz w:val="20"/>
              </w:rPr>
              <w:t>
</w:t>
            </w:r>
            <w:r>
              <w:rPr>
                <w:rFonts w:ascii="Times New Roman"/>
                <w:b w:val="false"/>
                <w:i/>
                <w:color w:val="000000"/>
                <w:sz w:val="20"/>
              </w:rPr>
              <w:t>Сn</w:t>
            </w:r>
            <w:r>
              <w:rPr>
                <w:rFonts w:ascii="Times New Roman"/>
                <w:b w:val="false"/>
                <w:i w:val="false"/>
                <w:color w:val="000000"/>
                <w:vertAlign w:val="subscript"/>
              </w:rPr>
              <w:t>2</w:t>
            </w:r>
            <w:r>
              <w:rPr>
                <w:rFonts w:ascii="Times New Roman"/>
                <w:b w:val="false"/>
                <w:i/>
                <w:color w:val="000000"/>
                <w:sz w:val="20"/>
              </w:rPr>
              <w:t xml:space="preserve"> - </w:t>
            </w:r>
            <w:r>
              <w:rPr>
                <w:rFonts w:ascii="Times New Roman"/>
                <w:b/>
                <w:i w:val="false"/>
                <w:color w:val="000000"/>
                <w:sz w:val="20"/>
              </w:rPr>
              <w:t>"Юралс Средиземноморье" (Urals Med) немесе "Датированный Брент" (Brent Dtd) шикі мұнайы стандартты сорты бағасының күнделікті бағамдалуының жоғарғы мәні (max).</w:t>
            </w:r>
          </w:p>
          <w:p>
            <w:pPr>
              <w:spacing w:after="20"/>
              <w:ind w:left="20"/>
              <w:jc w:val="both"/>
            </w:pPr>
            <w:r>
              <w:rPr>
                <w:rFonts w:ascii="Times New Roman"/>
                <w:b w:val="false"/>
                <w:i w:val="false"/>
                <w:color w:val="000000"/>
                <w:sz w:val="20"/>
              </w:rPr>
              <w:t>
</w:t>
            </w:r>
            <w:r>
              <w:rPr>
                <w:rFonts w:ascii="Times New Roman"/>
                <w:b/>
                <w:i w:val="false"/>
                <w:color w:val="000000"/>
                <w:sz w:val="20"/>
              </w:rPr>
              <w:t>Жер қойнауын пайдаланушы "Юралс Средиземноморье" (Urals Med) немесе "Датированный Брент" (Brent Dtd) шикі мұнайының белгілі бір стандартты сортына шикі мұнайды және газ конденсатын жатқызуды шикі мұнайды беруге арналған шарттар негізінде жүргізеді. Беруге арналған шартта шикі мұнайдың стандартты сорты көрсетілмесе немесе жоғарыда көрсетілген стандартты сорттарға қатысы жоқ шикі мұнайдың сорты көрсетілген жағдайда, жер қойнауын пайдаланушы осындай шарт бойынша берілген шикі мұнай көлемін әлемдік орташа бағасы салық кезеңі ішінде ең жоғары болып табылатын мұнайдың сондай сортына жатқызуға міндетті.</w:t>
            </w:r>
          </w:p>
          <w:bookmarkStart w:name="z5361" w:id="4854"/>
          <w:p>
            <w:pPr>
              <w:spacing w:after="20"/>
              <w:ind w:left="20"/>
              <w:jc w:val="both"/>
            </w:pPr>
            <w:r>
              <w:rPr>
                <w:rFonts w:ascii="Times New Roman"/>
                <w:b w:val="false"/>
                <w:i w:val="false"/>
                <w:color w:val="000000"/>
                <w:sz w:val="20"/>
              </w:rPr>
              <w:t>
</w:t>
            </w:r>
            <w:r>
              <w:rPr>
                <w:rFonts w:ascii="Times New Roman"/>
                <w:b/>
                <w:i w:val="false"/>
                <w:color w:val="000000"/>
                <w:sz w:val="20"/>
              </w:rPr>
              <w:t>4. Табиғи газға әлемдiк баға халықаралық өлшем бірлiктерiн бекітілген коэффициентке сәйкес текше метрге ауыстыруды ескере отырып, салық кезеңiндегі бағалардың шетел валютасындағы күн сайынғы белгіленімдерінің орташа арифметикалық мәнi мен тиiстi салық кезеңіндегі валюта айырбастаудың орташа арифметикалық нарықтық бағамының көбейтiндiсi ретiнде төменде келтірілген формула бойынша айқындалады.</w:t>
            </w:r>
          </w:p>
          <w:bookmarkEnd w:id="4854"/>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мақсаттары үшін бағаны бағамдау "The Mcgraw-Hill Companies Inc" компаниясының "Platts European Gas Daily" дереккөзінде жарияланған ақпарат негізінде "Zeebrugge Day-Ahead" табиғи газы бағасының салық кезеңі ішінде шетел валютасындағы бағамдалуын білдіреді.</w:t>
            </w:r>
          </w:p>
          <w:p>
            <w:pPr>
              <w:spacing w:after="20"/>
              <w:ind w:left="20"/>
              <w:jc w:val="both"/>
            </w:pPr>
            <w:r>
              <w:rPr>
                <w:rFonts w:ascii="Times New Roman"/>
                <w:b w:val="false"/>
                <w:i w:val="false"/>
                <w:color w:val="000000"/>
                <w:sz w:val="20"/>
              </w:rPr>
              <w:t>
</w:t>
            </w:r>
            <w:r>
              <w:rPr>
                <w:rFonts w:ascii="Times New Roman"/>
                <w:b/>
                <w:i w:val="false"/>
                <w:color w:val="000000"/>
                <w:sz w:val="20"/>
              </w:rPr>
              <w:t>Осы дереккөзде "Zeebrugge Day-Ahead" табиғи газына баға туралы ақпарат болмаған кезде "Zeebrugge Day-Ahead" табиғи газына баға:</w:t>
            </w:r>
          </w:p>
          <w:bookmarkStart w:name="z5380" w:id="4855"/>
          <w:p>
            <w:pPr>
              <w:spacing w:after="20"/>
              <w:ind w:left="20"/>
              <w:jc w:val="both"/>
            </w:pPr>
            <w:r>
              <w:rPr>
                <w:rFonts w:ascii="Times New Roman"/>
                <w:b w:val="false"/>
                <w:i w:val="false"/>
                <w:color w:val="000000"/>
                <w:sz w:val="20"/>
              </w:rPr>
              <w:t>
</w:t>
            </w:r>
            <w:r>
              <w:rPr>
                <w:rFonts w:ascii="Times New Roman"/>
                <w:b/>
                <w:i w:val="false"/>
                <w:color w:val="000000"/>
                <w:sz w:val="20"/>
              </w:rPr>
              <w:t>1) "Argus Media Ltd" компаниясының "Argus European Natural Gas" дереккөзінің деректері бойынша;</w:t>
            </w:r>
          </w:p>
          <w:bookmarkEnd w:id="4855"/>
          <w:bookmarkStart w:name="z5381" w:id="4856"/>
          <w:p>
            <w:pPr>
              <w:spacing w:after="20"/>
              <w:ind w:left="20"/>
              <w:jc w:val="both"/>
            </w:pPr>
            <w:r>
              <w:rPr>
                <w:rFonts w:ascii="Times New Roman"/>
                <w:b w:val="false"/>
                <w:i w:val="false"/>
                <w:color w:val="000000"/>
                <w:sz w:val="20"/>
              </w:rPr>
              <w:t>
</w:t>
            </w:r>
            <w:r>
              <w:rPr>
                <w:rFonts w:ascii="Times New Roman"/>
                <w:b/>
                <w:i w:val="false"/>
                <w:color w:val="000000"/>
                <w:sz w:val="20"/>
              </w:rPr>
              <w:t xml:space="preserve">2) жоғарыда көрсетілген дереккөздерде "Zeebrugge Day-Ahead" табиғи газына баға туралы ақпарат болмаған кезде Қазақстан Республикасының трансферттік баға белгілеу туралы </w:t>
            </w:r>
            <w:r>
              <w:rPr>
                <w:rFonts w:ascii="Times New Roman"/>
                <w:b/>
                <w:i w:val="false"/>
                <w:color w:val="000000"/>
                <w:sz w:val="20"/>
              </w:rPr>
              <w:t>заңнамасында</w:t>
            </w:r>
            <w:r>
              <w:rPr>
                <w:rFonts w:ascii="Times New Roman"/>
                <w:b/>
                <w:i w:val="false"/>
                <w:color w:val="000000"/>
                <w:sz w:val="20"/>
              </w:rPr>
              <w:t xml:space="preserve"> айқындалған басқа да дереккөздердің деректері бойынша пайдаланылады.</w:t>
            </w:r>
          </w:p>
          <w:bookmarkEnd w:id="4856"/>
          <w:p>
            <w:pPr>
              <w:spacing w:after="20"/>
              <w:ind w:left="20"/>
              <w:jc w:val="both"/>
            </w:pPr>
            <w:r>
              <w:rPr>
                <w:rFonts w:ascii="Times New Roman"/>
                <w:b w:val="false"/>
                <w:i w:val="false"/>
                <w:color w:val="000000"/>
                <w:sz w:val="20"/>
              </w:rPr>
              <w:t>
</w:t>
            </w:r>
            <w:r>
              <w:rPr>
                <w:rFonts w:ascii="Times New Roman"/>
                <w:b/>
                <w:i w:val="false"/>
                <w:color w:val="000000"/>
                <w:sz w:val="20"/>
              </w:rPr>
              <w:t>Табиғи газдың әлемдік бағасы мына формула бойынша анықталады:</w:t>
            </w:r>
          </w:p>
          <w:bookmarkStart w:name="z5382" w:id="4857"/>
          <w:p>
            <w:pPr>
              <w:spacing w:after="20"/>
              <w:ind w:left="20"/>
              <w:jc w:val="both"/>
            </w:pPr>
            <w:r>
              <w:rPr>
                <w:rFonts w:ascii="Times New Roman"/>
                <w:b w:val="false"/>
                <w:i w:val="false"/>
                <w:color w:val="000000"/>
                <w:sz w:val="20"/>
              </w:rPr>
              <w:t>
</w:t>
            </w:r>
            <w:r>
              <w:rPr>
                <w:rFonts w:ascii="Times New Roman"/>
                <w:b w:val="false"/>
                <w:i/>
                <w:color w:val="000000"/>
                <w:sz w:val="20"/>
              </w:rPr>
              <w:t xml:space="preserve">       Р</w:t>
            </w:r>
            <w:r>
              <w:rPr>
                <w:rFonts w:ascii="Times New Roman"/>
                <w:b w:val="false"/>
                <w:i w:val="false"/>
                <w:color w:val="000000"/>
                <w:vertAlign w:val="subscript"/>
              </w:rPr>
              <w:t>1</w:t>
            </w:r>
            <w:r>
              <w:rPr>
                <w:rFonts w:ascii="Times New Roman"/>
                <w:b w:val="false"/>
                <w:i/>
                <w:color w:val="000000"/>
                <w:sz w:val="20"/>
              </w:rPr>
              <w:t>+Р</w:t>
            </w:r>
            <w:r>
              <w:rPr>
                <w:rFonts w:ascii="Times New Roman"/>
                <w:b w:val="false"/>
                <w:i w:val="false"/>
                <w:color w:val="000000"/>
                <w:vertAlign w:val="subscript"/>
              </w:rPr>
              <w:t>2</w:t>
            </w:r>
            <w:r>
              <w:rPr>
                <w:rFonts w:ascii="Times New Roman"/>
                <w:b w:val="false"/>
                <w:i/>
                <w:color w:val="000000"/>
                <w:sz w:val="20"/>
              </w:rPr>
              <w:t>+...+Р</w:t>
            </w:r>
            <w:r>
              <w:rPr>
                <w:rFonts w:ascii="Times New Roman"/>
                <w:b w:val="false"/>
                <w:i w:val="false"/>
                <w:color w:val="000000"/>
                <w:vertAlign w:val="subscript"/>
              </w:rPr>
              <w:t>n</w:t>
            </w:r>
          </w:p>
          <w:bookmarkEnd w:id="4857"/>
          <w:p>
            <w:pPr>
              <w:spacing w:after="20"/>
              <w:ind w:left="20"/>
              <w:jc w:val="both"/>
            </w:pPr>
            <w:r>
              <w:rPr>
                <w:rFonts w:ascii="Times New Roman"/>
                <w:b w:val="false"/>
                <w:i w:val="false"/>
                <w:color w:val="000000"/>
                <w:sz w:val="20"/>
              </w:rPr>
              <w:t>
</w:t>
            </w:r>
            <w:r>
              <w:rPr>
                <w:rFonts w:ascii="Times New Roman"/>
                <w:b w:val="false"/>
                <w:i/>
                <w:color w:val="000000"/>
                <w:sz w:val="20"/>
              </w:rPr>
              <w:t xml:space="preserve">        S</w:t>
            </w:r>
            <w:r>
              <w:rPr>
                <w:rFonts w:ascii="Times New Roman"/>
                <w:b/>
                <w:i w:val="false"/>
                <w:color w:val="000000"/>
                <w:sz w:val="20"/>
              </w:rPr>
              <w:t xml:space="preserve"> = ------------- х </w:t>
            </w:r>
            <w:r>
              <w:rPr>
                <w:rFonts w:ascii="Times New Roman"/>
                <w:b w:val="false"/>
                <w:i/>
                <w:color w:val="000000"/>
                <w:sz w:val="20"/>
              </w:rPr>
              <w:t>Е</w:t>
            </w:r>
            <w:r>
              <w:rPr>
                <w:rFonts w:ascii="Times New Roman"/>
                <w:b/>
                <w:i w:val="false"/>
                <w:color w:val="000000"/>
                <w:sz w:val="20"/>
              </w:rPr>
              <w:t>, мұнда:</w:t>
            </w:r>
          </w:p>
          <w:p>
            <w:pPr>
              <w:spacing w:after="20"/>
              <w:ind w:left="20"/>
              <w:jc w:val="both"/>
            </w:pPr>
            <w:r>
              <w:rPr>
                <w:rFonts w:ascii="Times New Roman"/>
                <w:b w:val="false"/>
                <w:i w:val="false"/>
                <w:color w:val="000000"/>
                <w:sz w:val="20"/>
              </w:rPr>
              <w:t>
</w:t>
            </w:r>
            <w:r>
              <w:rPr>
                <w:rFonts w:ascii="Times New Roman"/>
                <w:b w:val="false"/>
                <w:i/>
                <w:color w:val="000000"/>
                <w:sz w:val="20"/>
              </w:rPr>
              <w:t xml:space="preserve">        n</w:t>
            </w:r>
          </w:p>
          <w:bookmarkStart w:name="z5383" w:id="4858"/>
          <w:p>
            <w:pPr>
              <w:spacing w:after="20"/>
              <w:ind w:left="20"/>
              <w:jc w:val="both"/>
            </w:pPr>
            <w:r>
              <w:rPr>
                <w:rFonts w:ascii="Times New Roman"/>
                <w:b w:val="false"/>
                <w:i w:val="false"/>
                <w:color w:val="000000"/>
                <w:sz w:val="20"/>
              </w:rPr>
              <w:t>
</w:t>
            </w:r>
            <w:r>
              <w:rPr>
                <w:rFonts w:ascii="Times New Roman"/>
                <w:b/>
                <w:i w:val="false"/>
                <w:color w:val="000000"/>
                <w:sz w:val="20"/>
              </w:rPr>
              <w:t>S - табиғи газдың салық кезеңіндегі әлемдік бағасы;</w:t>
            </w:r>
          </w:p>
          <w:bookmarkEnd w:id="4858"/>
          <w:p>
            <w:pPr>
              <w:spacing w:after="20"/>
              <w:ind w:left="20"/>
              <w:jc w:val="both"/>
            </w:pPr>
            <w:r>
              <w:rPr>
                <w:rFonts w:ascii="Times New Roman"/>
                <w:b w:val="false"/>
                <w:i w:val="false"/>
                <w:color w:val="000000"/>
                <w:sz w:val="20"/>
              </w:rPr>
              <w:t>
</w:t>
            </w:r>
            <w:r>
              <w:rPr>
                <w:rFonts w:ascii="Times New Roman"/>
                <w:b/>
                <w:i w:val="false"/>
                <w:color w:val="000000"/>
                <w:sz w:val="20"/>
              </w:rPr>
              <w:t>Р</w:t>
            </w:r>
            <w:r>
              <w:rPr>
                <w:rFonts w:ascii="Times New Roman"/>
                <w:b w:val="false"/>
                <w:i w:val="false"/>
                <w:color w:val="000000"/>
                <w:vertAlign w:val="subscript"/>
              </w:rPr>
              <w:t>1</w:t>
            </w:r>
            <w:r>
              <w:rPr>
                <w:rFonts w:ascii="Times New Roman"/>
                <w:b/>
                <w:i w:val="false"/>
                <w:color w:val="000000"/>
                <w:sz w:val="20"/>
              </w:rPr>
              <w:t xml:space="preserve"> Р</w:t>
            </w:r>
            <w:r>
              <w:rPr>
                <w:rFonts w:ascii="Times New Roman"/>
                <w:b w:val="false"/>
                <w:i w:val="false"/>
                <w:color w:val="000000"/>
                <w:vertAlign w:val="subscript"/>
              </w:rPr>
              <w:t>2</w:t>
            </w:r>
            <w:r>
              <w:rPr>
                <w:rFonts w:ascii="Times New Roman"/>
                <w:b/>
                <w:i w:val="false"/>
                <w:color w:val="000000"/>
                <w:sz w:val="20"/>
              </w:rPr>
              <w:t>,..., Р</w:t>
            </w:r>
            <w:r>
              <w:rPr>
                <w:rFonts w:ascii="Times New Roman"/>
                <w:b w:val="false"/>
                <w:i w:val="false"/>
                <w:color w:val="000000"/>
                <w:vertAlign w:val="subscript"/>
              </w:rPr>
              <w:t>n</w:t>
            </w:r>
            <w:r>
              <w:rPr>
                <w:rFonts w:ascii="Times New Roman"/>
                <w:b/>
                <w:i w:val="false"/>
                <w:color w:val="000000"/>
                <w:sz w:val="20"/>
              </w:rPr>
              <w:t xml:space="preserve"> - салық кезеңі ішінде бағалардың бағамдалуы жарияланған күндері бағалардың күн сайынғы орташа арифметикалық бағамдалуы;</w:t>
            </w:r>
          </w:p>
          <w:p>
            <w:pPr>
              <w:spacing w:after="20"/>
              <w:ind w:left="20"/>
              <w:jc w:val="both"/>
            </w:pPr>
            <w:r>
              <w:rPr>
                <w:rFonts w:ascii="Times New Roman"/>
                <w:b w:val="false"/>
                <w:i w:val="false"/>
                <w:color w:val="000000"/>
                <w:sz w:val="20"/>
              </w:rPr>
              <w:t>
</w:t>
            </w:r>
            <w:r>
              <w:rPr>
                <w:rFonts w:ascii="Times New Roman"/>
                <w:b/>
                <w:i w:val="false"/>
                <w:color w:val="000000"/>
                <w:sz w:val="20"/>
              </w:rPr>
              <w:t>Е – тиiстi салық кезеңiндегі валюта айырбастаудың орташа арифметикалық нарықтық бағамы;</w:t>
            </w:r>
          </w:p>
          <w:p>
            <w:pPr>
              <w:spacing w:after="20"/>
              <w:ind w:left="20"/>
              <w:jc w:val="both"/>
            </w:pPr>
            <w:r>
              <w:rPr>
                <w:rFonts w:ascii="Times New Roman"/>
                <w:b w:val="false"/>
                <w:i w:val="false"/>
                <w:color w:val="000000"/>
                <w:sz w:val="20"/>
              </w:rPr>
              <w:t>
</w:t>
            </w:r>
            <w:r>
              <w:rPr>
                <w:rFonts w:ascii="Times New Roman"/>
                <w:b/>
                <w:i w:val="false"/>
                <w:color w:val="000000"/>
                <w:sz w:val="20"/>
              </w:rPr>
              <w:t>n - салық кезеңінде бағалардың бағамдалуы жарияланған күндердің саны.</w:t>
            </w:r>
          </w:p>
          <w:p>
            <w:pPr>
              <w:spacing w:after="20"/>
              <w:ind w:left="20"/>
              <w:jc w:val="both"/>
            </w:pPr>
            <w:r>
              <w:rPr>
                <w:rFonts w:ascii="Times New Roman"/>
                <w:b w:val="false"/>
                <w:i w:val="false"/>
                <w:color w:val="000000"/>
                <w:sz w:val="20"/>
              </w:rPr>
              <w:t>
</w:t>
            </w:r>
            <w:r>
              <w:rPr>
                <w:rFonts w:ascii="Times New Roman"/>
                <w:b/>
                <w:i w:val="false"/>
                <w:color w:val="000000"/>
                <w:sz w:val="20"/>
              </w:rPr>
              <w:t>Бағалардың күн сайынғы орташа арифметикалық бағамдалуы мына формула бойынша айқындалады:</w:t>
            </w:r>
          </w:p>
          <w:bookmarkStart w:name="z5384" w:id="4859"/>
          <w:p>
            <w:pPr>
              <w:spacing w:after="20"/>
              <w:ind w:left="20"/>
              <w:jc w:val="both"/>
            </w:pPr>
            <w:r>
              <w:rPr>
                <w:rFonts w:ascii="Times New Roman"/>
                <w:b w:val="false"/>
                <w:i w:val="false"/>
                <w:color w:val="000000"/>
                <w:sz w:val="20"/>
              </w:rPr>
              <w:t>
</w:t>
            </w:r>
            <w:r>
              <w:rPr>
                <w:rFonts w:ascii="Times New Roman"/>
                <w:b w:val="false"/>
                <w:i/>
                <w:color w:val="000000"/>
                <w:sz w:val="20"/>
              </w:rPr>
              <w:t xml:space="preserve">       C</w:t>
            </w:r>
            <w:r>
              <w:rPr>
                <w:rFonts w:ascii="Times New Roman"/>
                <w:b w:val="false"/>
                <w:i w:val="false"/>
                <w:color w:val="000000"/>
                <w:vertAlign w:val="subscript"/>
              </w:rPr>
              <w:t xml:space="preserve">n1 </w:t>
            </w:r>
            <w:r>
              <w:rPr>
                <w:rFonts w:ascii="Times New Roman"/>
                <w:b w:val="false"/>
                <w:i/>
                <w:color w:val="000000"/>
                <w:sz w:val="20"/>
              </w:rPr>
              <w:t>+C</w:t>
            </w:r>
            <w:r>
              <w:rPr>
                <w:rFonts w:ascii="Times New Roman"/>
                <w:b w:val="false"/>
                <w:i w:val="false"/>
                <w:color w:val="000000"/>
                <w:vertAlign w:val="subscript"/>
              </w:rPr>
              <w:t>n2</w:t>
            </w:r>
          </w:p>
          <w:bookmarkEnd w:id="4859"/>
          <w:p>
            <w:pPr>
              <w:spacing w:after="20"/>
              <w:ind w:left="20"/>
              <w:jc w:val="both"/>
            </w:pPr>
            <w:r>
              <w:rPr>
                <w:rFonts w:ascii="Times New Roman"/>
                <w:b w:val="false"/>
                <w:i w:val="false"/>
                <w:color w:val="000000"/>
                <w:sz w:val="20"/>
              </w:rPr>
              <w:t>
</w:t>
            </w:r>
            <w:r>
              <w:rPr>
                <w:rFonts w:ascii="Times New Roman"/>
                <w:b w:val="false"/>
                <w:i/>
                <w:color w:val="000000"/>
                <w:sz w:val="20"/>
              </w:rPr>
              <w:t xml:space="preserve">        Р</w:t>
            </w:r>
            <w:r>
              <w:rPr>
                <w:rFonts w:ascii="Times New Roman"/>
                <w:b w:val="false"/>
                <w:i w:val="false"/>
                <w:color w:val="000000"/>
                <w:vertAlign w:val="subscript"/>
              </w:rPr>
              <w:t>n</w:t>
            </w:r>
            <w:r>
              <w:rPr>
                <w:rFonts w:ascii="Times New Roman"/>
                <w:b/>
                <w:i w:val="false"/>
                <w:color w:val="000000"/>
                <w:sz w:val="20"/>
              </w:rPr>
              <w:t xml:space="preserve"> = --------- ,мұнда: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        2</w:t>
            </w:r>
          </w:p>
          <w:bookmarkStart w:name="z5385" w:id="4860"/>
          <w:p>
            <w:pPr>
              <w:spacing w:after="20"/>
              <w:ind w:left="20"/>
              <w:jc w:val="both"/>
            </w:pPr>
            <w:r>
              <w:rPr>
                <w:rFonts w:ascii="Times New Roman"/>
                <w:b w:val="false"/>
                <w:i w:val="false"/>
                <w:color w:val="000000"/>
                <w:sz w:val="20"/>
              </w:rPr>
              <w:t>
</w:t>
            </w:r>
            <w:r>
              <w:rPr>
                <w:rFonts w:ascii="Times New Roman"/>
                <w:b/>
                <w:i w:val="false"/>
                <w:color w:val="000000"/>
                <w:sz w:val="20"/>
              </w:rPr>
              <w:t>Р</w:t>
            </w:r>
            <w:r>
              <w:rPr>
                <w:rFonts w:ascii="Times New Roman"/>
                <w:b w:val="false"/>
                <w:i w:val="false"/>
                <w:color w:val="000000"/>
                <w:vertAlign w:val="subscript"/>
              </w:rPr>
              <w:t>n</w:t>
            </w:r>
            <w:r>
              <w:rPr>
                <w:rFonts w:ascii="Times New Roman"/>
                <w:b/>
                <w:i w:val="false"/>
                <w:color w:val="000000"/>
                <w:sz w:val="20"/>
              </w:rPr>
              <w:t xml:space="preserve"> - бағалардың күн сайынғы орташа арифметикалық бағамдалуы;</w:t>
            </w:r>
          </w:p>
          <w:bookmarkEnd w:id="4860"/>
          <w:p>
            <w:pPr>
              <w:spacing w:after="20"/>
              <w:ind w:left="20"/>
              <w:jc w:val="both"/>
            </w:pPr>
            <w:r>
              <w:rPr>
                <w:rFonts w:ascii="Times New Roman"/>
                <w:b w:val="false"/>
                <w:i w:val="false"/>
                <w:color w:val="000000"/>
                <w:sz w:val="20"/>
              </w:rPr>
              <w:t>
</w:t>
            </w:r>
            <w:r>
              <w:rPr>
                <w:rFonts w:ascii="Times New Roman"/>
                <w:b/>
                <w:i w:val="false"/>
                <w:color w:val="000000"/>
                <w:sz w:val="20"/>
              </w:rPr>
              <w:t>Сn</w:t>
            </w:r>
            <w:r>
              <w:rPr>
                <w:rFonts w:ascii="Times New Roman"/>
                <w:b w:val="false"/>
                <w:i w:val="false"/>
                <w:color w:val="000000"/>
                <w:vertAlign w:val="subscript"/>
              </w:rPr>
              <w:t>1</w:t>
            </w:r>
            <w:r>
              <w:rPr>
                <w:rFonts w:ascii="Times New Roman"/>
                <w:b/>
                <w:i w:val="false"/>
                <w:color w:val="000000"/>
                <w:sz w:val="20"/>
              </w:rPr>
              <w:t xml:space="preserve"> - "Zeebrugge Day-Ahead" табиғи газы бағасының күн сайынғы бағамдалуының төменгі мәні (mіn);</w:t>
            </w:r>
          </w:p>
          <w:p>
            <w:pPr>
              <w:spacing w:after="20"/>
              <w:ind w:left="20"/>
              <w:jc w:val="both"/>
            </w:pPr>
            <w:r>
              <w:rPr>
                <w:rFonts w:ascii="Times New Roman"/>
                <w:b w:val="false"/>
                <w:i w:val="false"/>
                <w:color w:val="000000"/>
                <w:sz w:val="20"/>
              </w:rPr>
              <w:t>
</w:t>
            </w:r>
            <w:r>
              <w:rPr>
                <w:rFonts w:ascii="Times New Roman"/>
                <w:b/>
                <w:i w:val="false"/>
                <w:color w:val="000000"/>
                <w:sz w:val="20"/>
              </w:rPr>
              <w:t>Сn</w:t>
            </w:r>
            <w:r>
              <w:rPr>
                <w:rFonts w:ascii="Times New Roman"/>
                <w:b w:val="false"/>
                <w:i w:val="false"/>
                <w:color w:val="000000"/>
                <w:vertAlign w:val="subscript"/>
              </w:rPr>
              <w:t>2</w:t>
            </w:r>
            <w:r>
              <w:rPr>
                <w:rFonts w:ascii="Times New Roman"/>
                <w:b/>
                <w:i w:val="false"/>
                <w:color w:val="000000"/>
                <w:sz w:val="20"/>
              </w:rPr>
              <w:t xml:space="preserve"> - "Zeebrugge Day-Ahead" табиғи газы бағасының күнделікті бағамдалуының жоғарғы мәні (max).</w:t>
            </w:r>
          </w:p>
          <w:bookmarkStart w:name="z5386" w:id="4861"/>
          <w:p>
            <w:pPr>
              <w:spacing w:after="20"/>
              <w:ind w:left="20"/>
              <w:jc w:val="both"/>
            </w:pPr>
            <w:r>
              <w:rPr>
                <w:rFonts w:ascii="Times New Roman"/>
                <w:b w:val="false"/>
                <w:i w:val="false"/>
                <w:color w:val="000000"/>
                <w:sz w:val="20"/>
              </w:rPr>
              <w:t>
</w:t>
            </w:r>
            <w:r>
              <w:rPr>
                <w:rFonts w:ascii="Times New Roman"/>
                <w:b/>
                <w:i w:val="false"/>
                <w:color w:val="000000"/>
                <w:sz w:val="20"/>
              </w:rPr>
              <w:t>5. Пайдалы қазбаларды өндіруге салынатын салықты есептеу мақсатында жер қойнауын пайдаланушы Қазақстан Республикасының ішкі нарығында өткізген және (немесе) өзінің өндірістік мұқтаждарына пайдаланған табиғи газдың, сұйытылған мұнай газын өндіру үшін пайдаланылған ілеспе газдың, сондай-ақ индустриялық-инновациялық қызмет субъектісі – жер қойнауын пайдаланушы пайдаланған табиғи газдың құны мынадай тәртіппен:</w:t>
            </w:r>
          </w:p>
          <w:bookmarkEnd w:id="4861"/>
          <w:bookmarkStart w:name="z5387" w:id="4862"/>
          <w:p>
            <w:pPr>
              <w:spacing w:after="20"/>
              <w:ind w:left="20"/>
              <w:jc w:val="both"/>
            </w:pPr>
            <w:r>
              <w:rPr>
                <w:rFonts w:ascii="Times New Roman"/>
                <w:b w:val="false"/>
                <w:i w:val="false"/>
                <w:color w:val="000000"/>
                <w:sz w:val="20"/>
              </w:rPr>
              <w:t>
</w:t>
            </w:r>
            <w:r>
              <w:rPr>
                <w:rFonts w:ascii="Times New Roman"/>
                <w:b/>
                <w:i w:val="false"/>
                <w:color w:val="000000"/>
                <w:sz w:val="20"/>
              </w:rPr>
              <w:t>1) жер қойнауын пайдаланушы өндірген табиғи газды Қазақстан Республикасының ішкі нарығында өткізген кезде - осы Кодекстің 341-бабының 2-тармағында белгіленген тәртіппен айқындалатын салық кезеңінде қалыптасқан өткізудің орташа өлшемді бағасының негізінде;</w:t>
            </w:r>
          </w:p>
          <w:bookmarkEnd w:id="4862"/>
          <w:bookmarkStart w:name="z5388" w:id="4863"/>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332-бабы </w:t>
            </w:r>
            <w:r>
              <w:rPr>
                <w:rFonts w:ascii="Times New Roman"/>
                <w:b w:val="false"/>
                <w:i w:val="false"/>
                <w:color w:val="000000"/>
                <w:sz w:val="20"/>
              </w:rPr>
              <w:t>2-тармағының</w:t>
            </w:r>
            <w:r>
              <w:rPr>
                <w:rFonts w:ascii="Times New Roman"/>
                <w:b/>
                <w:i w:val="false"/>
                <w:color w:val="000000"/>
                <w:sz w:val="20"/>
              </w:rPr>
              <w:t xml:space="preserve"> 5-1) тармақшасында көрсетілген шарттарға сәйкес сұйытылған мұнай газын өндіру үшін өндірілген ілеспе газды пайдаланған кезде және (немесе) өндірілген табиғи газды өзінің өндірістік мұқтаждарына пайдаланған кезде – нақты көлемін шығару ретінде:</w:t>
            </w:r>
          </w:p>
          <w:bookmarkEnd w:id="4863"/>
          <w:bookmarkStart w:name="z8008" w:id="4864"/>
          <w:p>
            <w:pPr>
              <w:spacing w:after="20"/>
              <w:ind w:left="20"/>
              <w:jc w:val="both"/>
            </w:pPr>
            <w:r>
              <w:rPr>
                <w:rFonts w:ascii="Times New Roman"/>
                <w:b w:val="false"/>
                <w:i w:val="false"/>
                <w:color w:val="000000"/>
                <w:sz w:val="20"/>
              </w:rPr>
              <w:t>
</w:t>
            </w:r>
            <w:r>
              <w:rPr>
                <w:rFonts w:ascii="Times New Roman"/>
                <w:b/>
                <w:i w:val="false"/>
                <w:color w:val="000000"/>
                <w:sz w:val="20"/>
              </w:rPr>
              <w:t>сұйытылған мұнай газын өндіру үшін пайдаланылған ілеспе газдың және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өнім бірлігін өндірудің 20 пайызға ұлғайтылған өндірістік өзіндік құнының;</w:t>
            </w:r>
          </w:p>
          <w:bookmarkEnd w:id="4864"/>
          <w:bookmarkStart w:name="z8009" w:id="4865"/>
          <w:p>
            <w:pPr>
              <w:spacing w:after="20"/>
              <w:ind w:left="20"/>
              <w:jc w:val="both"/>
            </w:pPr>
            <w:r>
              <w:rPr>
                <w:rFonts w:ascii="Times New Roman"/>
                <w:b w:val="false"/>
                <w:i w:val="false"/>
                <w:color w:val="000000"/>
                <w:sz w:val="20"/>
              </w:rPr>
              <w:t>
</w:t>
            </w:r>
            <w:r>
              <w:rPr>
                <w:rFonts w:ascii="Times New Roman"/>
                <w:b/>
                <w:i w:val="false"/>
                <w:color w:val="000000"/>
                <w:sz w:val="20"/>
              </w:rPr>
              <w:t>жер қойнауын пайдаланушы өзінің өндірістік мұқтаждарына пайдаланған табиғи газдың және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өнім бірлігін өндірудің 20 пайызға ұлғайтылған өндірістік өзіндік құнының нақты көлемі ретінде;</w:t>
            </w:r>
          </w:p>
          <w:bookmarkEnd w:id="4865"/>
          <w:bookmarkStart w:name="z8520" w:id="4866"/>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332-бабы 2-тармағының 5-2) тармақшасында көрсетілген шарттарға сәйкес индустриялық-инновациялық қызмет субъектісі – жер қойнауын пайдаланушы өндірілген табиғи газды пайдаланған кезде – индустриялық-инновациялық қызмет субъектісі – жер қойнауын пайдаланушы пайдаланған табиғи газдың нақты көлемі мен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өнім бірлігін өндірудің 20 пайызға ұлғайтылған өндірістік өзіндік құнының көбейтіндісі ретінде айқындалады.</w:t>
            </w:r>
          </w:p>
          <w:bookmarkEnd w:id="4866"/>
          <w:bookmarkStart w:name="z8010" w:id="4867"/>
          <w:p>
            <w:pPr>
              <w:spacing w:after="20"/>
              <w:ind w:left="20"/>
              <w:jc w:val="both"/>
            </w:pPr>
            <w:r>
              <w:rPr>
                <w:rFonts w:ascii="Times New Roman"/>
                <w:b w:val="false"/>
                <w:i w:val="false"/>
                <w:color w:val="000000"/>
                <w:sz w:val="20"/>
              </w:rPr>
              <w:t>
</w:t>
            </w:r>
            <w:r>
              <w:rPr>
                <w:rFonts w:ascii="Times New Roman"/>
                <w:b/>
                <w:i w:val="false"/>
                <w:color w:val="000000"/>
                <w:sz w:val="20"/>
              </w:rPr>
              <w:t>Егер табиғи газ шикі мұнаймен ілестіріле өндірілсе, табиғи газды өндірудің өндірістік өзіндік құны шикі мұнайды өндірудің өндірістік өзіндік құны негізінде:</w:t>
            </w:r>
          </w:p>
          <w:bookmarkEnd w:id="4867"/>
          <w:bookmarkStart w:name="z8011" w:id="4868"/>
          <w:p>
            <w:pPr>
              <w:spacing w:after="20"/>
              <w:ind w:left="20"/>
              <w:jc w:val="both"/>
            </w:pPr>
            <w:r>
              <w:rPr>
                <w:rFonts w:ascii="Times New Roman"/>
                <w:b w:val="false"/>
                <w:i w:val="false"/>
                <w:color w:val="000000"/>
                <w:sz w:val="20"/>
              </w:rPr>
              <w:t>
</w:t>
            </w:r>
            <w:r>
              <w:rPr>
                <w:rFonts w:ascii="Times New Roman"/>
                <w:b/>
                <w:i w:val="false"/>
                <w:color w:val="000000"/>
                <w:sz w:val="20"/>
              </w:rPr>
              <w:t>табиғи газдың бір мың текше метрі 0,857 тонна шикі мұнайға сәйкес келетін қатынасында айқындалады.</w:t>
            </w:r>
          </w:p>
          <w:bookmarkEnd w:id="4868"/>
          <w:bookmarkStart w:name="z5389" w:id="4869"/>
          <w:p>
            <w:pPr>
              <w:spacing w:after="20"/>
              <w:ind w:left="20"/>
              <w:jc w:val="both"/>
            </w:pPr>
            <w:r>
              <w:rPr>
                <w:rFonts w:ascii="Times New Roman"/>
                <w:b w:val="false"/>
                <w:i w:val="false"/>
                <w:color w:val="000000"/>
                <w:sz w:val="20"/>
              </w:rPr>
              <w:t>
</w:t>
            </w:r>
            <w:r>
              <w:rPr>
                <w:rFonts w:ascii="Times New Roman"/>
                <w:b/>
                <w:i w:val="false"/>
                <w:color w:val="000000"/>
                <w:sz w:val="20"/>
              </w:rPr>
              <w:t>6. Шикі мұнайдың, газ конденсаты мен табиғи газдың стандартты сорттарының әлемдік бағасын уәкілетті орган осы Кодексте белгіленген тәртіппен әрбір салық кезеңі бойынша айқындайды және ол есепті салық кезеңінен кейінгі айдың 10-ынан кешіктірілмей бұқаралық ақпарат құралдарында жариялануға жатады.</w:t>
            </w:r>
          </w:p>
          <w:bookmarkEnd w:id="486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334-бап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Заңымен; өзгерістер енгізілді - ҚР 2012.06.22</w:t>
            </w:r>
            <w:r>
              <w:rPr>
                <w:rFonts w:ascii="Times New Roman"/>
                <w:b w:val="false"/>
                <w:i w:val="false"/>
                <w:color w:val="000000"/>
                <w:sz w:val="20"/>
              </w:rPr>
              <w:t xml:space="preserve"> N 21-V</w:t>
            </w:r>
            <w:r>
              <w:rPr>
                <w:rFonts w:ascii="Times New Roman"/>
                <w:b w:val="false"/>
                <w:i w:val="false"/>
                <w:color w:val="ff0000"/>
                <w:sz w:val="20"/>
              </w:rPr>
              <w:t xml:space="preserve"> (алғашқы ресми жарияланғанынан кейін күнтізбелік он күн өткен соң қолданысқа енгiзiледi), 2012.07.10 </w:t>
            </w:r>
            <w:r>
              <w:rPr>
                <w:rFonts w:ascii="Times New Roman"/>
                <w:b w:val="false"/>
                <w:i w:val="false"/>
                <w:color w:val="000000"/>
                <w:sz w:val="20"/>
              </w:rPr>
              <w:t>N 31-V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(01.01.2009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081" w:id="4870"/>
          <w:p>
            <w:pPr>
              <w:spacing w:after="0"/>
              <w:ind w:left="0"/>
              <w:jc w:val="both"/>
            </w:pPr>
            <w:r>
              <w:rPr>
                <w:rFonts w:ascii="Times New Roman"/>
                <w:b/>
                <w:i w:val="false"/>
                <w:color w:val="000000"/>
              </w:rPr>
              <w:t xml:space="preserve">  335-бап. Салықты есептеу тәртібі </w:t>
            </w:r>
          </w:p>
          <w:bookmarkEnd w:id="4870"/>
          <w:bookmarkStart w:name="z3082" w:id="4871"/>
          <w:p>
            <w:pPr>
              <w:spacing w:after="20"/>
              <w:ind w:left="20"/>
              <w:jc w:val="both"/>
            </w:pPr>
            <w:r>
              <w:rPr>
                <w:rFonts w:ascii="Times New Roman"/>
                <w:b w:val="false"/>
                <w:i w:val="false"/>
                <w:color w:val="000000"/>
                <w:sz w:val="20"/>
              </w:rPr>
              <w:t>
</w:t>
            </w:r>
            <w:r>
              <w:rPr>
                <w:rFonts w:ascii="Times New Roman"/>
                <w:b/>
                <w:i w:val="false"/>
                <w:color w:val="000000"/>
                <w:sz w:val="20"/>
              </w:rPr>
              <w:t xml:space="preserve">1. Бюджетке төленуге жататын пайдалы қазбаларды өндіру салығының сомасы салық салу объектілерінің, салық базасы мен мөлшерлемелерінің негізінде айқындалады. </w:t>
            </w:r>
          </w:p>
          <w:bookmarkEnd w:id="4871"/>
          <w:bookmarkStart w:name="z3083" w:id="4872"/>
          <w:p>
            <w:pPr>
              <w:spacing w:after="20"/>
              <w:ind w:left="20"/>
              <w:jc w:val="both"/>
            </w:pPr>
            <w:r>
              <w:rPr>
                <w:rFonts w:ascii="Times New Roman"/>
                <w:b w:val="false"/>
                <w:i w:val="false"/>
                <w:color w:val="000000"/>
                <w:sz w:val="20"/>
              </w:rPr>
              <w:t>
</w:t>
            </w:r>
            <w:r>
              <w:rPr>
                <w:rFonts w:ascii="Times New Roman"/>
                <w:b/>
                <w:i w:val="false"/>
                <w:color w:val="000000"/>
                <w:sz w:val="20"/>
              </w:rPr>
              <w:t xml:space="preserve">2. Пайдалы қазбаларды өндіру салығын есептеу үшін жер қойнауын пайдаланушы осы Кодекстің 336-бабында келтірілген шкалаға сәйкес жер қойнауын пайдалануға арналған әрбір жекелеген келісімшарт бойынша ағымдағы салық жылына арналған өндірудің жоспарланған көлеміне сәйкес келетін мөлшерлемені қолданады. </w:t>
            </w:r>
          </w:p>
          <w:bookmarkEnd w:id="4872"/>
          <w:p>
            <w:pPr>
              <w:spacing w:after="20"/>
              <w:ind w:left="20"/>
              <w:jc w:val="both"/>
            </w:pPr>
            <w:r>
              <w:rPr>
                <w:rFonts w:ascii="Times New Roman"/>
                <w:b w:val="false"/>
                <w:i w:val="false"/>
                <w:color w:val="000000"/>
                <w:sz w:val="20"/>
              </w:rPr>
              <w:t>
</w:t>
            </w:r>
            <w:r>
              <w:rPr>
                <w:rFonts w:ascii="Times New Roman"/>
                <w:b/>
                <w:i w:val="false"/>
                <w:color w:val="000000"/>
                <w:sz w:val="20"/>
              </w:rPr>
              <w:t xml:space="preserve">Бюджетке төленетін пайдалы қазбаларды өндіру салығын есептеудің дұрыстығын және толық төленуін қамтамасыз ету мақсатында жер қойнауын пайдаланушы орналасқан жері бойынша салық органына жер қойнауын пайдалануға арналған әрбір жеке келісімшарт бойынша шикі мұнайды, газ конденсатын және табиғи газды өндірудің алдағы жылға жоспарланған көлемі туралы анықтаманы ағымдағы күнтізбелік жылдың 20 қаңтарына дейін табыс етуге міндетті.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шикі мұнайды, газ конденсатын және табиғи газды өндірудің ағымдағы жылға жоспарланатын көлемі құзыретті органдармен келісілуге тиіс. </w:t>
            </w:r>
          </w:p>
          <w:bookmarkStart w:name="z3084" w:id="4873"/>
          <w:p>
            <w:pPr>
              <w:spacing w:after="20"/>
              <w:ind w:left="20"/>
              <w:jc w:val="both"/>
            </w:pPr>
            <w:r>
              <w:rPr>
                <w:rFonts w:ascii="Times New Roman"/>
                <w:b w:val="false"/>
                <w:i w:val="false"/>
                <w:color w:val="000000"/>
                <w:sz w:val="20"/>
              </w:rPr>
              <w:t>
</w:t>
            </w:r>
            <w:r>
              <w:rPr>
                <w:rFonts w:ascii="Times New Roman"/>
                <w:b/>
                <w:i w:val="false"/>
                <w:color w:val="000000"/>
                <w:sz w:val="20"/>
              </w:rPr>
              <w:t xml:space="preserve">3. Егер есепті күнтізбелік жылдың қорытындылары бойынша өндірілген шикі мұнайдың, газ конденсаты мен табиғи газдың нақты көлемі жоспарланған көлемге сәйкес келмесе және пайдалы қазбаларды өндіру салығы мөлшерлемелерінің өзгеруіне әкеп соқса, жер қойнауын пайдаланушы есепті жылға есептелген пайдалы қазбаларды өндіру салығының сомасына түзету жасауға міндетті. </w:t>
            </w:r>
          </w:p>
          <w:bookmarkEnd w:id="4873"/>
          <w:p>
            <w:pPr>
              <w:spacing w:after="20"/>
              <w:ind w:left="20"/>
              <w:jc w:val="both"/>
            </w:pPr>
            <w:r>
              <w:rPr>
                <w:rFonts w:ascii="Times New Roman"/>
                <w:b w:val="false"/>
                <w:i w:val="false"/>
                <w:color w:val="000000"/>
                <w:sz w:val="20"/>
              </w:rPr>
              <w:t>
</w:t>
            </w:r>
            <w:r>
              <w:rPr>
                <w:rFonts w:ascii="Times New Roman"/>
                <w:b/>
                <w:i w:val="false"/>
                <w:color w:val="000000"/>
                <w:sz w:val="20"/>
              </w:rPr>
              <w:t xml:space="preserve">Пайдалы қазбаларды өндіру салығының сомасына түзету есепті салық жылының соңғы салық кезеңіндегі декларацияда осы Кодекстің 336-бабына сәйкес айқындалған өндірілген шикі мұнайдың, газ конденсаты мен табиғи газдың нақты көлеміне сәйкес келетін пайдалы қазбаларды өндіру салығының мөлшерлемесін есепті салық жылының 1-3 тоқсанындағы пайдалы қазбаларды өндіру салығы бойынша декларацияларда есептелген салық базасына қолдану жолымен жүргізіледі. </w:t>
            </w:r>
          </w:p>
          <w:p>
            <w:pPr>
              <w:spacing w:after="20"/>
              <w:ind w:left="20"/>
              <w:jc w:val="both"/>
            </w:pPr>
            <w:r>
              <w:rPr>
                <w:rFonts w:ascii="Times New Roman"/>
                <w:b w:val="false"/>
                <w:i w:val="false"/>
                <w:color w:val="000000"/>
                <w:sz w:val="20"/>
              </w:rPr>
              <w:t>
</w:t>
            </w:r>
            <w:r>
              <w:rPr>
                <w:rFonts w:ascii="Times New Roman"/>
                <w:b/>
                <w:i w:val="false"/>
                <w:color w:val="000000"/>
                <w:sz w:val="20"/>
              </w:rPr>
              <w:t>Жүргізілген түзетулерді ескеретін пайдалы қазбаларды өндіру салығының сомасы есепті жылдың соңғы салық кезеңінде пайдалы қазбаларды өндіру салығы бойынша салық міндеттемелері болып табылады.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335-бапқа өзгеріс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085" w:id="4874"/>
          <w:p>
            <w:pPr>
              <w:spacing w:after="0"/>
              <w:ind w:left="0"/>
              <w:jc w:val="both"/>
            </w:pPr>
            <w:r>
              <w:rPr>
                <w:rFonts w:ascii="Times New Roman"/>
                <w:b/>
                <w:i w:val="false"/>
                <w:color w:val="000000"/>
              </w:rPr>
              <w:t xml:space="preserve"> 336-бап. Пайдалы қазбаларды өндіру салығының мөлшерлемелері</w:t>
            </w:r>
          </w:p>
          <w:bookmarkEnd w:id="4874"/>
          <w:bookmarkStart w:name="z3086" w:id="4875"/>
          <w:p>
            <w:pPr>
              <w:spacing w:after="20"/>
              <w:ind w:left="20"/>
              <w:jc w:val="both"/>
            </w:pPr>
            <w:r>
              <w:rPr>
                <w:rFonts w:ascii="Times New Roman"/>
                <w:b w:val="false"/>
                <w:i w:val="false"/>
                <w:color w:val="000000"/>
                <w:sz w:val="20"/>
              </w:rPr>
              <w:t>
</w:t>
            </w:r>
            <w:r>
              <w:rPr>
                <w:rFonts w:ascii="Times New Roman"/>
                <w:b/>
                <w:i w:val="false"/>
                <w:color w:val="000000"/>
                <w:sz w:val="20"/>
              </w:rPr>
              <w:t>Шикі мұнайға пайдалы қазбаларды өндіру салығының мөлшерлемелері, газ конденсатын қоса алғанда, тіркелген түрде мынадай шкала бойынша белгіленеді:</w:t>
            </w:r>
          </w:p>
          <w:bookmarkEnd w:id="4875"/>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224"/>
              <w:gridCol w:w="7961"/>
              <w:gridCol w:w="2115"/>
            </w:tblGrid>
            <w:tr>
              <w:trPr>
                <w:trHeight w:val="30" w:hRule="atLeast"/>
              </w:trPr>
              <w:tc>
                <w:tcPr>
                  <w:tcW w:w="22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Рет</w:t>
                  </w:r>
                </w:p>
                <w:p>
                  <w:pPr>
                    <w:spacing w:after="20"/>
                    <w:ind w:left="20"/>
                    <w:jc w:val="both"/>
                  </w:pPr>
                  <w:r>
                    <w:rPr>
                      <w:rFonts w:ascii="Times New Roman"/>
                      <w:b w:val="false"/>
                      <w:i w:val="false"/>
                      <w:color w:val="000000"/>
                      <w:sz w:val="20"/>
                    </w:rPr>
                    <w:t>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9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Жылдық өндіру көлемі</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Мөлшерлемелер,</w:t>
                  </w:r>
                </w:p>
                <w:p>
                  <w:pPr>
                    <w:spacing w:after="20"/>
                    <w:ind w:left="20"/>
                    <w:jc w:val="both"/>
                  </w:pPr>
                  <w:r>
                    <w:rPr>
                      <w:rFonts w:ascii="Times New Roman"/>
                      <w:b w:val="false"/>
                      <w:i w:val="false"/>
                      <w:color w:val="000000"/>
                      <w:sz w:val="20"/>
                    </w:rPr>
                    <w:t>
%-бен</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2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9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2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9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250 000 тоннаға дейін қоса алғанда</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2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9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500 000 тоннаға дейін қоса алғанда</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2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9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1 000 000 тоннаға дейін қоса алғанда</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2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9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2 000 000 тоннаға дейін қоса алғанда</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2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9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3 000 000 тоннаға дейін қоса алғанда</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2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9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4 000 000 тоннаға дейін қоса алғанда</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2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9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5 000 000 тоннаға дейін қоса алғанда</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2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9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7 000 000 тоннаға дейін қоса алғанда</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2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9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10 000 000 тоннаға дейін қоса алғанда</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2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9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10 000 000 тоннадан жоғары</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Шикі мұнайды және газ конденсатын Қазақстан Республикасының ішкі нарығында, оның ішінде заттай нысанда пайдалы қазбаларды өндіру салығының, экспортқа рента салығының, роялти және Қазақстан Республикасының өнімді бөлу жөніндегі үлесі есебіне мемлекет атынан алушыға өткізген және (немесе) берген жағдайда немесе "Салық және бюджетке төленетін басқа да міндетті төлемдер туралы" Қазақстан Республикасы Кодексінің (Салық кодексінің) 332-бабының </w:t>
            </w:r>
            <w:r>
              <w:rPr>
                <w:rFonts w:ascii="Times New Roman"/>
                <w:b w:val="false"/>
                <w:i w:val="false"/>
                <w:color w:val="000000"/>
                <w:sz w:val="20"/>
              </w:rPr>
              <w:t>2-тармағының</w:t>
            </w:r>
            <w:r>
              <w:rPr>
                <w:rFonts w:ascii="Times New Roman"/>
                <w:b/>
                <w:i w:val="false"/>
                <w:color w:val="000000"/>
                <w:sz w:val="20"/>
              </w:rPr>
              <w:t xml:space="preserve"> 1), 2), 3) және 4) тармақшаларында көзделген тәртіппен өзінің өндірістік мұқтаждықтарына пайдаланған жағдайда, белгіленген мөлшерлемелерге 0,5 төмендету коэффициенті қолданылады.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Абзац ҚР 2012.06.22 </w:t>
            </w:r>
            <w:r>
              <w:rPr>
                <w:rFonts w:ascii="Times New Roman"/>
                <w:b w:val="false"/>
                <w:i w:val="false"/>
                <w:color w:val="000000"/>
                <w:sz w:val="20"/>
              </w:rPr>
              <w:t>N 21-V</w:t>
            </w:r>
            <w:r>
              <w:rPr>
                <w:rFonts w:ascii="Times New Roman"/>
                <w:b/>
                <w:i w:val="false"/>
                <w:color w:val="000000"/>
                <w:sz w:val="20"/>
              </w:rPr>
              <w:t xml:space="preserve"> Заңына сәйкес 01.01.2017 дейін қолданыста болды.</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Шикі мұнайды осы Кодекстің </w:t>
            </w:r>
            <w:r>
              <w:rPr>
                <w:rFonts w:ascii="Times New Roman"/>
                <w:b w:val="false"/>
                <w:i w:val="false"/>
                <w:color w:val="000000"/>
                <w:sz w:val="20"/>
              </w:rPr>
              <w:t>332-бабы</w:t>
            </w:r>
            <w:r>
              <w:rPr>
                <w:rFonts w:ascii="Times New Roman"/>
                <w:b/>
                <w:i w:val="false"/>
                <w:color w:val="000000"/>
                <w:sz w:val="20"/>
              </w:rPr>
              <w:t xml:space="preserve"> 2-тармағының 2-1) тармақшасында көзделген тәртіппен өткізген және (немесе) берген жағдайда, белгіленген мөлшерлемелерге 0,5 төмендету коэффициенті қолданылады. Бұл ретте, Қазақстан Республикасының Үкіметі </w:t>
            </w:r>
            <w:r>
              <w:rPr>
                <w:rFonts w:ascii="Times New Roman"/>
                <w:b/>
                <w:i w:val="false"/>
                <w:color w:val="000000"/>
                <w:sz w:val="20"/>
              </w:rPr>
              <w:t>айқындаған</w:t>
            </w:r>
            <w:r>
              <w:rPr>
                <w:rFonts w:ascii="Times New Roman"/>
                <w:b/>
                <w:i w:val="false"/>
                <w:color w:val="000000"/>
                <w:sz w:val="20"/>
              </w:rPr>
              <w:t xml:space="preserve"> өнімдерді қоспағанда, егер кеден аумағынан тыс жерде шикі мұнайды өңдеудің кедендік рәсімі аяқталғаннан кейін тауарларды кеден аумағынан тыс жерде өңдеу шарттары туралы құжатта көрсетілген көлемде оның өңдеу өнімдерін Қазақстан Республикасына нақты әкелу жүзеге асырылмаған жағдайда, осы бапта көзделген төмендету коэффициенті осы Кодекстің 332-бабы 2-тармағының 2-1) тармақшасына сәйкес кеден аумағынан тыс жерде өңдеудің кедендік рәсімі шеңберінде өңдеуге берілген барлық шикі мұнайға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Табиғи газға пайдалы қазбаларды өндіру салығының мөлшерлемесі 10 пайызды құрайды. </w:t>
            </w:r>
          </w:p>
          <w:p>
            <w:pPr>
              <w:spacing w:after="20"/>
              <w:ind w:left="20"/>
              <w:jc w:val="both"/>
            </w:pPr>
            <w:r>
              <w:rPr>
                <w:rFonts w:ascii="Times New Roman"/>
                <w:b w:val="false"/>
                <w:i w:val="false"/>
                <w:color w:val="000000"/>
                <w:sz w:val="20"/>
              </w:rPr>
              <w:t>
</w:t>
            </w:r>
            <w:r>
              <w:rPr>
                <w:rFonts w:ascii="Times New Roman"/>
                <w:b/>
                <w:i w:val="false"/>
                <w:color w:val="000000"/>
                <w:sz w:val="20"/>
              </w:rPr>
              <w:t>Ішкі нарықта табиғи газды өткізген кезде пайдалы қазбаларды өндіру салығы жылдық өндіру көлеміне қарай мынадай мөлшерлемелер бойынша төленеді:</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112"/>
              <w:gridCol w:w="7162"/>
              <w:gridCol w:w="3026"/>
            </w:tblGrid>
            <w:tr>
              <w:trPr>
                <w:trHeight w:val="30" w:hRule="atLeast"/>
              </w:trPr>
              <w:tc>
                <w:tcPr>
                  <w:tcW w:w="21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Рет </w:t>
                  </w:r>
                </w:p>
                <w:p>
                  <w:pPr>
                    <w:spacing w:after="20"/>
                    <w:ind w:left="20"/>
                    <w:jc w:val="both"/>
                  </w:pPr>
                  <w:r>
                    <w:rPr>
                      <w:rFonts w:ascii="Times New Roman"/>
                      <w:b w:val="false"/>
                      <w:i w:val="false"/>
                      <w:color w:val="000000"/>
                      <w:sz w:val="20"/>
                    </w:rPr>
                    <w:t xml:space="preserve">
N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1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Жылдық өндіру көлемі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Мөлшерлемелер, </w:t>
                  </w:r>
                </w:p>
                <w:p>
                  <w:pPr>
                    <w:spacing w:after="20"/>
                    <w:ind w:left="20"/>
                    <w:jc w:val="both"/>
                  </w:pPr>
                  <w:r>
                    <w:rPr>
                      <w:rFonts w:ascii="Times New Roman"/>
                      <w:b w:val="false"/>
                      <w:i w:val="false"/>
                      <w:color w:val="000000"/>
                      <w:sz w:val="20"/>
                    </w:rPr>
                    <w:t xml:space="preserve">
%-пен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1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1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1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1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млрд. текше. м. дейін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0,5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1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1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 млрд. текше. м дейін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21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1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 млрд. текше м.-ден жоғары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r>
              <w:rPr>
                <w:rFonts w:ascii="Times New Roman"/>
                <w:b w:val="false"/>
                <w:i w:val="false"/>
                <w:color w:val="ff0000"/>
                <w:sz w:val="20"/>
              </w:rPr>
              <w:t xml:space="preserve">Ескерту. 336-бапқа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2010.11.26 </w:t>
            </w:r>
            <w:r>
              <w:rPr>
                <w:rFonts w:ascii="Times New Roman"/>
                <w:b w:val="false"/>
                <w:i w:val="false"/>
                <w:color w:val="000000"/>
                <w:sz w:val="20"/>
              </w:rPr>
              <w:t>№ 356-IV</w:t>
            </w:r>
            <w:r>
              <w:rPr>
                <w:rFonts w:ascii="Times New Roman"/>
                <w:b w:val="false"/>
                <w:i w:val="false"/>
                <w:color w:val="ff0000"/>
                <w:sz w:val="20"/>
              </w:rPr>
              <w:t xml:space="preserve"> (2011.01.01 бастап қолданысқа енгізіледі), 2012.06.22</w:t>
            </w:r>
            <w:r>
              <w:rPr>
                <w:rFonts w:ascii="Times New Roman"/>
                <w:b w:val="false"/>
                <w:i w:val="false"/>
                <w:color w:val="000000"/>
                <w:sz w:val="20"/>
              </w:rPr>
              <w:t xml:space="preserve"> N 21-V</w:t>
            </w:r>
            <w:r>
              <w:rPr>
                <w:rFonts w:ascii="Times New Roman"/>
                <w:b w:val="false"/>
                <w:i w:val="false"/>
                <w:color w:val="ff0000"/>
                <w:sz w:val="20"/>
              </w:rPr>
              <w:t xml:space="preserve"> (алғашқы ресми жарияланғанынан кейін күнтізбелік он күн өткен соң қолданысқа енгiзiледi) Заңдарымен.</w:t>
            </w:r>
            <w:r>
              <w:br/>
            </w:r>
            <w:r>
              <w:rPr>
                <w:rFonts w:ascii="Times New Roman"/>
                <w:b w:val="false"/>
                <w:i w:val="false"/>
                <w:color w:val="000000"/>
                <w:sz w:val="20"/>
              </w:rPr>
              <w:t>
</w:t>
            </w:r>
          </w:p>
          <w:bookmarkStart w:name="z3087" w:id="4876"/>
          <w:p>
            <w:pPr>
              <w:spacing w:after="0"/>
              <w:ind w:left="0"/>
              <w:jc w:val="both"/>
            </w:pPr>
            <w:r>
              <w:rPr>
                <w:rFonts w:ascii="Times New Roman"/>
                <w:b/>
                <w:i w:val="false"/>
                <w:color w:val="000000"/>
              </w:rPr>
              <w:t xml:space="preserve"> § 2. Кең таралған пайдалы қазбаларды қоспағанда, минералды</w:t>
            </w:r>
            <w:r>
              <w:br/>
            </w:r>
            <w:r>
              <w:rPr>
                <w:rFonts w:ascii="Times New Roman"/>
                <w:b/>
                <w:i w:val="false"/>
                <w:color w:val="000000"/>
              </w:rPr>
              <w:t>шикізатқа пайдалы қазбаларды өндіру салығы</w:t>
            </w:r>
          </w:p>
          <w:bookmarkEnd w:id="4876"/>
          <w:bookmarkStart w:name="z3088" w:id="4877"/>
          <w:p>
            <w:pPr>
              <w:spacing w:after="0"/>
              <w:ind w:left="0"/>
              <w:jc w:val="both"/>
            </w:pPr>
            <w:r>
              <w:rPr>
                <w:rFonts w:ascii="Times New Roman"/>
                <w:b/>
                <w:i w:val="false"/>
                <w:color w:val="000000"/>
              </w:rPr>
              <w:t xml:space="preserve"> 337-бап. Салық салу объектісі </w:t>
            </w:r>
          </w:p>
          <w:bookmarkEnd w:id="4877"/>
          <w:bookmarkStart w:name="z3089" w:id="4878"/>
          <w:p>
            <w:pPr>
              <w:spacing w:after="20"/>
              <w:ind w:left="20"/>
              <w:jc w:val="both"/>
            </w:pPr>
            <w:r>
              <w:rPr>
                <w:rFonts w:ascii="Times New Roman"/>
                <w:b w:val="false"/>
                <w:i w:val="false"/>
                <w:color w:val="000000"/>
                <w:sz w:val="20"/>
              </w:rPr>
              <w:t>
</w:t>
            </w:r>
            <w:r>
              <w:rPr>
                <w:rFonts w:ascii="Times New Roman"/>
                <w:b/>
                <w:i w:val="false"/>
                <w:color w:val="000000"/>
                <w:sz w:val="20"/>
              </w:rPr>
              <w:t xml:space="preserve">Минералды шикізаттың құрамындағы пайдалы қазбалар қорларының нақты көлемі (айналыстан шыққан қорлардың салық салынатын көлемі) салық салу объектісі болып табылады. </w:t>
            </w:r>
          </w:p>
          <w:bookmarkEnd w:id="4878"/>
          <w:p>
            <w:pPr>
              <w:spacing w:after="20"/>
              <w:ind w:left="20"/>
              <w:jc w:val="both"/>
            </w:pPr>
            <w:r>
              <w:rPr>
                <w:rFonts w:ascii="Times New Roman"/>
                <w:b w:val="false"/>
                <w:i w:val="false"/>
                <w:color w:val="000000"/>
                <w:sz w:val="20"/>
              </w:rPr>
              <w:t>
</w:t>
            </w:r>
            <w:r>
              <w:rPr>
                <w:rFonts w:ascii="Times New Roman"/>
                <w:b/>
                <w:i w:val="false"/>
                <w:color w:val="000000"/>
                <w:sz w:val="20"/>
              </w:rPr>
              <w:t>Осы бөлімнің мақсаттары үшін, салық кезеңі ішінде нормаланған ысыраптардың көлемі шегеріле отырып, минералдық шикізаттың құрамындағы пайдалы қазбалардың айналыстан шыққан қорларының көлемі айналыстан шыққан қорлардың салық салынатын көлемі болып табылады.</w:t>
            </w:r>
          </w:p>
          <w:p>
            <w:pPr>
              <w:spacing w:after="20"/>
              <w:ind w:left="20"/>
              <w:jc w:val="both"/>
            </w:pPr>
            <w:r>
              <w:rPr>
                <w:rFonts w:ascii="Times New Roman"/>
                <w:b w:val="false"/>
                <w:i w:val="false"/>
                <w:color w:val="000000"/>
                <w:sz w:val="20"/>
              </w:rPr>
              <w:t>
</w:t>
            </w:r>
            <w:r>
              <w:rPr>
                <w:rFonts w:ascii="Times New Roman"/>
                <w:b/>
                <w:i w:val="false"/>
                <w:color w:val="000000"/>
                <w:sz w:val="20"/>
              </w:rPr>
              <w:t>Нормаланған ысыраптардың көлемі осы мақсаттар үшін уәкілеттік берілген Қазақстан Республикасының мемлекеттік органы бекіткен кен орнын игерудің техникалық жобасы негізінде белгіленеді.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337-бапқа өзгеріс енгізілді - ҚР 29.12.2014 </w:t>
            </w:r>
            <w:r>
              <w:rPr>
                <w:rFonts w:ascii="Times New Roman"/>
                <w:b w:val="false"/>
                <w:i w:val="false"/>
                <w:color w:val="000000"/>
                <w:sz w:val="20"/>
              </w:rPr>
              <w:t>№ 271-V</w:t>
            </w:r>
            <w:r>
              <w:rPr>
                <w:rFonts w:ascii="Times New Roman"/>
                <w:b w:val="false"/>
                <w:i w:val="false"/>
                <w:color w:val="ff0000"/>
                <w:sz w:val="20"/>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0"/>
              </w:rPr>
              <w:t>
</w:t>
            </w:r>
          </w:p>
          <w:bookmarkStart w:name="z3090" w:id="4879"/>
          <w:p>
            <w:pPr>
              <w:spacing w:after="0"/>
              <w:ind w:left="0"/>
              <w:jc w:val="both"/>
            </w:pPr>
            <w:r>
              <w:rPr>
                <w:rFonts w:ascii="Times New Roman"/>
                <w:b/>
                <w:i w:val="false"/>
                <w:color w:val="000000"/>
              </w:rPr>
              <w:t xml:space="preserve">  338-бап. Салық базасы</w:t>
            </w:r>
          </w:p>
          <w:bookmarkEnd w:id="4879"/>
          <w:bookmarkStart w:name="z3091" w:id="4880"/>
          <w:p>
            <w:pPr>
              <w:spacing w:after="20"/>
              <w:ind w:left="20"/>
              <w:jc w:val="both"/>
            </w:pPr>
            <w:r>
              <w:rPr>
                <w:rFonts w:ascii="Times New Roman"/>
                <w:b w:val="false"/>
                <w:i w:val="false"/>
                <w:color w:val="000000"/>
                <w:sz w:val="20"/>
              </w:rPr>
              <w:t>
</w:t>
            </w:r>
            <w:r>
              <w:rPr>
                <w:rFonts w:ascii="Times New Roman"/>
                <w:b/>
                <w:i w:val="false"/>
                <w:color w:val="000000"/>
                <w:sz w:val="20"/>
              </w:rPr>
              <w:t>1. Салық кезеңінде минералды шикізаттың құрамындағы пайдалы қазбалардың айналыстан шыққан қорларының салық салынатын көлемінің құны пайдалы қазбаларды өндіру салығын есептеу үшін салық базасы болып табылады.</w:t>
            </w:r>
          </w:p>
          <w:bookmarkEnd w:id="4880"/>
          <w:bookmarkStart w:name="z3092" w:id="4881"/>
          <w:p>
            <w:pPr>
              <w:spacing w:after="20"/>
              <w:ind w:left="20"/>
              <w:jc w:val="both"/>
            </w:pPr>
            <w:r>
              <w:rPr>
                <w:rFonts w:ascii="Times New Roman"/>
                <w:b w:val="false"/>
                <w:i w:val="false"/>
                <w:color w:val="000000"/>
                <w:sz w:val="20"/>
              </w:rPr>
              <w:t>
</w:t>
            </w:r>
            <w:r>
              <w:rPr>
                <w:rFonts w:ascii="Times New Roman"/>
                <w:b/>
                <w:i w:val="false"/>
                <w:color w:val="000000"/>
                <w:sz w:val="20"/>
              </w:rPr>
              <w:t>2. Пайдалы қазбаларды өндіру салығын есептеу мақсатында минералды шикізат:</w:t>
            </w:r>
          </w:p>
          <w:bookmarkEnd w:id="4881"/>
          <w:bookmarkStart w:name="z3093" w:id="4882"/>
          <w:p>
            <w:pPr>
              <w:spacing w:after="20"/>
              <w:ind w:left="20"/>
              <w:jc w:val="both"/>
            </w:pPr>
            <w:r>
              <w:rPr>
                <w:rFonts w:ascii="Times New Roman"/>
                <w:b w:val="false"/>
                <w:i w:val="false"/>
                <w:color w:val="000000"/>
                <w:sz w:val="20"/>
              </w:rPr>
              <w:t>
</w:t>
            </w:r>
            <w:r>
              <w:rPr>
                <w:rFonts w:ascii="Times New Roman"/>
                <w:b/>
                <w:i w:val="false"/>
                <w:color w:val="000000"/>
                <w:sz w:val="20"/>
              </w:rPr>
              <w:t>1) құрамында осы баптың 4-тармағында көрсетілген пайдалы қазбалар ғана бар минералды шикізат;</w:t>
            </w:r>
          </w:p>
          <w:bookmarkEnd w:id="4882"/>
          <w:bookmarkStart w:name="z3094" w:id="4883"/>
          <w:p>
            <w:pPr>
              <w:spacing w:after="20"/>
              <w:ind w:left="20"/>
              <w:jc w:val="both"/>
            </w:pPr>
            <w:r>
              <w:rPr>
                <w:rFonts w:ascii="Times New Roman"/>
                <w:b w:val="false"/>
                <w:i w:val="false"/>
                <w:color w:val="000000"/>
                <w:sz w:val="20"/>
              </w:rPr>
              <w:t>
</w:t>
            </w:r>
            <w:r>
              <w:rPr>
                <w:rFonts w:ascii="Times New Roman"/>
                <w:b/>
                <w:i w:val="false"/>
                <w:color w:val="000000"/>
                <w:sz w:val="20"/>
              </w:rPr>
              <w:t>2) құрамында бір мезгілде осы баптың 4-тармағында көрсетілген пайдалы қазбалар және пайдалы қазбалардың басқа да түрлері бар минералдық шикізат;</w:t>
            </w:r>
          </w:p>
          <w:bookmarkEnd w:id="4883"/>
          <w:bookmarkStart w:name="z3095" w:id="4884"/>
          <w:p>
            <w:pPr>
              <w:spacing w:after="20"/>
              <w:ind w:left="20"/>
              <w:jc w:val="both"/>
            </w:pPr>
            <w:r>
              <w:rPr>
                <w:rFonts w:ascii="Times New Roman"/>
                <w:b w:val="false"/>
                <w:i w:val="false"/>
                <w:color w:val="000000"/>
                <w:sz w:val="20"/>
              </w:rPr>
              <w:t>
</w:t>
            </w:r>
            <w:r>
              <w:rPr>
                <w:rFonts w:ascii="Times New Roman"/>
                <w:b/>
                <w:i w:val="false"/>
                <w:color w:val="000000"/>
                <w:sz w:val="20"/>
              </w:rPr>
              <w:t>3) құрамында осы баптың 4-тармағында көрсетілген пайдалы қазбаларды қоспағанда, басқа да пайдалы қазбалар бар минералды шикізат;</w:t>
            </w:r>
          </w:p>
          <w:bookmarkEnd w:id="4884"/>
          <w:bookmarkStart w:name="z3096" w:id="4885"/>
          <w:p>
            <w:pPr>
              <w:spacing w:after="20"/>
              <w:ind w:left="20"/>
              <w:jc w:val="both"/>
            </w:pPr>
            <w:r>
              <w:rPr>
                <w:rFonts w:ascii="Times New Roman"/>
                <w:b w:val="false"/>
                <w:i w:val="false"/>
                <w:color w:val="000000"/>
                <w:sz w:val="20"/>
              </w:rPr>
              <w:t>
</w:t>
            </w:r>
            <w:r>
              <w:rPr>
                <w:rFonts w:ascii="Times New Roman"/>
                <w:b/>
                <w:i w:val="false"/>
                <w:color w:val="000000"/>
                <w:sz w:val="20"/>
              </w:rPr>
              <w:t>4) кен орнында есептен шығарылған қорлар (ысырапты қайтару) құрамынан өндірілген минералды шикізат;</w:t>
            </w:r>
          </w:p>
          <w:bookmarkEnd w:id="4885"/>
          <w:bookmarkStart w:name="z3097" w:id="4886"/>
          <w:p>
            <w:pPr>
              <w:spacing w:after="20"/>
              <w:ind w:left="20"/>
              <w:jc w:val="both"/>
            </w:pPr>
            <w:r>
              <w:rPr>
                <w:rFonts w:ascii="Times New Roman"/>
                <w:b w:val="false"/>
                <w:i w:val="false"/>
                <w:color w:val="000000"/>
                <w:sz w:val="20"/>
              </w:rPr>
              <w:t>
</w:t>
            </w:r>
            <w:r>
              <w:rPr>
                <w:rFonts w:ascii="Times New Roman"/>
                <w:b/>
                <w:i w:val="false"/>
                <w:color w:val="000000"/>
                <w:sz w:val="20"/>
              </w:rPr>
              <w:t>5) кен орны бойынша баланстан тыс қорлардың құрамынан өндірілетін минералды шикізат болып бөлінеді.</w:t>
            </w:r>
          </w:p>
          <w:bookmarkEnd w:id="4886"/>
          <w:bookmarkStart w:name="z3098" w:id="4887"/>
          <w:p>
            <w:pPr>
              <w:spacing w:after="20"/>
              <w:ind w:left="20"/>
              <w:jc w:val="both"/>
            </w:pPr>
            <w:r>
              <w:rPr>
                <w:rFonts w:ascii="Times New Roman"/>
                <w:b w:val="false"/>
                <w:i w:val="false"/>
                <w:color w:val="000000"/>
                <w:sz w:val="20"/>
              </w:rPr>
              <w:t>
</w:t>
            </w:r>
            <w:r>
              <w:rPr>
                <w:rFonts w:ascii="Times New Roman"/>
                <w:b/>
                <w:i w:val="false"/>
                <w:color w:val="000000"/>
                <w:sz w:val="20"/>
              </w:rPr>
              <w:t>3. Пайдалы қазбаларды өндіру салығын есептеу мақсатында салық кезеңінде минералды шикізаттың құрамындағы пайдалы қазбалардың айналыстан шыққан қорларының салық салынатын көлемінің құны:</w:t>
            </w:r>
          </w:p>
          <w:bookmarkEnd w:id="4887"/>
          <w:bookmarkStart w:name="z3099" w:id="4888"/>
          <w:p>
            <w:pPr>
              <w:spacing w:after="20"/>
              <w:ind w:left="20"/>
              <w:jc w:val="both"/>
            </w:pPr>
            <w:r>
              <w:rPr>
                <w:rFonts w:ascii="Times New Roman"/>
                <w:b w:val="false"/>
                <w:i w:val="false"/>
                <w:color w:val="000000"/>
                <w:sz w:val="20"/>
              </w:rPr>
              <w:t>
</w:t>
            </w:r>
            <w:r>
              <w:rPr>
                <w:rFonts w:ascii="Times New Roman"/>
                <w:b/>
                <w:i w:val="false"/>
                <w:color w:val="000000"/>
                <w:sz w:val="20"/>
              </w:rPr>
              <w:t>1) осы баптың 2-тармағының 1) тармақшасында көрсетілген минералды шикізаттың айналыстан шыққан қорларының салық салынатын көлемінің құрамындағы пайдалы қазбалардың құны салық кезеңінде осындай пайдалы қазбалардың орташа биржалық бағасы негізінде айқындалады.</w:t>
            </w:r>
          </w:p>
          <w:bookmarkEnd w:id="4888"/>
          <w:p>
            <w:pPr>
              <w:spacing w:after="20"/>
              <w:ind w:left="20"/>
              <w:jc w:val="both"/>
            </w:pPr>
            <w:r>
              <w:rPr>
                <w:rFonts w:ascii="Times New Roman"/>
                <w:b w:val="false"/>
                <w:i w:val="false"/>
                <w:color w:val="000000"/>
                <w:sz w:val="20"/>
              </w:rPr>
              <w:t>
</w:t>
            </w:r>
            <w:r>
              <w:rPr>
                <w:rFonts w:ascii="Times New Roman"/>
                <w:b/>
                <w:i w:val="false"/>
                <w:color w:val="000000"/>
                <w:sz w:val="20"/>
              </w:rPr>
              <w:t>Егер осы бапта өзгеше белгiленбесе, орташа биржалық баға салық кезеңiндегі бағалардың күн сайынғы орташаландырылған белгіленімдерінің орташа арифметикалық мәнi мен тиісті салық кезеңіндегі валюта айырбастаудың орташа арифметикалық нарықтық бағамының көбейтіндісі ретiнде төменде келтiрiлген формула бойынша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мақсаттары үшін бағаны бағамдау пайдалы қазбаның шетел валютасындағы Лондон металдар биржасында немесе Лондон қымбат бағалы металдар нарығы қауымдастығында тіркелген және "Metal Bulletin Journals Limited" баспасының Metal Bulletin" журналында, "Metal-pagesLimited" баспасының "Metal-pages" журналында жарияланатын баға бағамдалуын білдіреді.</w:t>
            </w:r>
          </w:p>
          <w:p>
            <w:pPr>
              <w:spacing w:after="20"/>
              <w:ind w:left="20"/>
              <w:jc w:val="both"/>
            </w:pPr>
            <w:r>
              <w:rPr>
                <w:rFonts w:ascii="Times New Roman"/>
                <w:b w:val="false"/>
                <w:i w:val="false"/>
                <w:color w:val="000000"/>
                <w:sz w:val="20"/>
              </w:rPr>
              <w:t>
</w:t>
            </w:r>
            <w:r>
              <w:rPr>
                <w:rFonts w:ascii="Times New Roman"/>
                <w:b/>
                <w:i w:val="false"/>
                <w:color w:val="000000"/>
                <w:sz w:val="20"/>
              </w:rPr>
              <w:t>Егер осы бапта өзгеше белгіленбесе, орташа биржалық баға мынадай формула бойынша айқындалады:</w:t>
            </w:r>
          </w:p>
          <w:bookmarkStart w:name="z3100" w:id="4889"/>
          <w:p>
            <w:pPr>
              <w:spacing w:after="20"/>
              <w:ind w:left="20"/>
              <w:jc w:val="both"/>
            </w:pPr>
            <w:r>
              <w:rPr>
                <w:rFonts w:ascii="Times New Roman"/>
                <w:b w:val="false"/>
                <w:i w:val="false"/>
                <w:color w:val="000000"/>
                <w:sz w:val="20"/>
              </w:rPr>
              <w:t>
</w:t>
            </w:r>
            <w:r>
              <w:rPr>
                <w:rFonts w:ascii="Times New Roman"/>
                <w:b w:val="false"/>
                <w:i/>
                <w:color w:val="000000"/>
                <w:sz w:val="20"/>
              </w:rPr>
              <w:t xml:space="preserve">       Р</w:t>
            </w:r>
            <w:r>
              <w:rPr>
                <w:rFonts w:ascii="Times New Roman"/>
                <w:b w:val="false"/>
                <w:i w:val="false"/>
                <w:color w:val="000000"/>
                <w:vertAlign w:val="subscript"/>
              </w:rPr>
              <w:t>1</w:t>
            </w:r>
            <w:r>
              <w:rPr>
                <w:rFonts w:ascii="Times New Roman"/>
                <w:b w:val="false"/>
                <w:i/>
                <w:color w:val="000000"/>
                <w:sz w:val="20"/>
              </w:rPr>
              <w:t>+Р</w:t>
            </w:r>
            <w:r>
              <w:rPr>
                <w:rFonts w:ascii="Times New Roman"/>
                <w:b w:val="false"/>
                <w:i w:val="false"/>
                <w:color w:val="000000"/>
                <w:vertAlign w:val="subscript"/>
              </w:rPr>
              <w:t>2</w:t>
            </w:r>
            <w:r>
              <w:rPr>
                <w:rFonts w:ascii="Times New Roman"/>
                <w:b w:val="false"/>
                <w:i/>
                <w:color w:val="000000"/>
                <w:sz w:val="20"/>
              </w:rPr>
              <w:t>+...+Р</w:t>
            </w:r>
            <w:r>
              <w:rPr>
                <w:rFonts w:ascii="Times New Roman"/>
                <w:b w:val="false"/>
                <w:i w:val="false"/>
                <w:color w:val="000000"/>
                <w:vertAlign w:val="subscript"/>
              </w:rPr>
              <w:t>n</w:t>
            </w:r>
          </w:p>
          <w:bookmarkEnd w:id="4889"/>
          <w:p>
            <w:pPr>
              <w:spacing w:after="20"/>
              <w:ind w:left="20"/>
              <w:jc w:val="both"/>
            </w:pPr>
            <w:r>
              <w:rPr>
                <w:rFonts w:ascii="Times New Roman"/>
                <w:b w:val="false"/>
                <w:i w:val="false"/>
                <w:color w:val="000000"/>
                <w:sz w:val="20"/>
              </w:rPr>
              <w:t>
</w:t>
            </w:r>
            <w:r>
              <w:rPr>
                <w:rFonts w:ascii="Times New Roman"/>
                <w:b w:val="false"/>
                <w:i/>
                <w:color w:val="000000"/>
                <w:sz w:val="20"/>
              </w:rPr>
              <w:t xml:space="preserve">       S</w:t>
            </w:r>
            <w:r>
              <w:rPr>
                <w:rFonts w:ascii="Times New Roman"/>
                <w:b/>
                <w:i w:val="false"/>
                <w:color w:val="000000"/>
                <w:sz w:val="20"/>
              </w:rPr>
              <w:t xml:space="preserve"> = ------------- х </w:t>
            </w:r>
            <w:r>
              <w:rPr>
                <w:rFonts w:ascii="Times New Roman"/>
                <w:b w:val="false"/>
                <w:i/>
                <w:color w:val="000000"/>
                <w:sz w:val="20"/>
              </w:rPr>
              <w:t>Е</w:t>
            </w:r>
            <w:r>
              <w:rPr>
                <w:rFonts w:ascii="Times New Roman"/>
                <w:b/>
                <w:i w:val="false"/>
                <w:color w:val="000000"/>
                <w:sz w:val="20"/>
              </w:rPr>
              <w:t>, мұнда:</w:t>
            </w:r>
          </w:p>
          <w:p>
            <w:pPr>
              <w:spacing w:after="20"/>
              <w:ind w:left="20"/>
              <w:jc w:val="both"/>
            </w:pPr>
            <w:r>
              <w:rPr>
                <w:rFonts w:ascii="Times New Roman"/>
                <w:b w:val="false"/>
                <w:i w:val="false"/>
                <w:color w:val="000000"/>
                <w:sz w:val="20"/>
              </w:rPr>
              <w:t>
</w:t>
            </w:r>
            <w:r>
              <w:rPr>
                <w:rFonts w:ascii="Times New Roman"/>
                <w:b w:val="false"/>
                <w:i/>
                <w:color w:val="000000"/>
                <w:sz w:val="20"/>
              </w:rPr>
              <w:t xml:space="preserve">       n</w:t>
            </w:r>
          </w:p>
          <w:bookmarkStart w:name="z3101" w:id="4890"/>
          <w:p>
            <w:pPr>
              <w:spacing w:after="20"/>
              <w:ind w:left="20"/>
              <w:jc w:val="both"/>
            </w:pPr>
            <w:r>
              <w:rPr>
                <w:rFonts w:ascii="Times New Roman"/>
                <w:b w:val="false"/>
                <w:i w:val="false"/>
                <w:color w:val="000000"/>
                <w:sz w:val="20"/>
              </w:rPr>
              <w:t>
</w:t>
            </w:r>
            <w:r>
              <w:rPr>
                <w:rFonts w:ascii="Times New Roman"/>
                <w:b/>
                <w:i w:val="false"/>
                <w:color w:val="000000"/>
                <w:sz w:val="20"/>
              </w:rPr>
              <w:t>S -пайдалы қазбаға салық кезеңіндегі орташа биржалық баға;</w:t>
            </w:r>
          </w:p>
          <w:bookmarkEnd w:id="4890"/>
          <w:p>
            <w:pPr>
              <w:spacing w:after="20"/>
              <w:ind w:left="20"/>
              <w:jc w:val="both"/>
            </w:pPr>
            <w:r>
              <w:rPr>
                <w:rFonts w:ascii="Times New Roman"/>
                <w:b w:val="false"/>
                <w:i w:val="false"/>
                <w:color w:val="000000"/>
                <w:sz w:val="20"/>
              </w:rPr>
              <w:t>
</w:t>
            </w:r>
            <w:r>
              <w:rPr>
                <w:rFonts w:ascii="Times New Roman"/>
                <w:b/>
                <w:i w:val="false"/>
                <w:color w:val="000000"/>
                <w:sz w:val="20"/>
              </w:rPr>
              <w:t>Р</w:t>
            </w:r>
            <w:r>
              <w:rPr>
                <w:rFonts w:ascii="Times New Roman"/>
                <w:b w:val="false"/>
                <w:i w:val="false"/>
                <w:color w:val="000000"/>
                <w:vertAlign w:val="subscript"/>
              </w:rPr>
              <w:t>1</w:t>
            </w:r>
            <w:r>
              <w:rPr>
                <w:rFonts w:ascii="Times New Roman"/>
                <w:b/>
                <w:i w:val="false"/>
                <w:color w:val="000000"/>
                <w:sz w:val="20"/>
              </w:rPr>
              <w:t xml:space="preserve"> Р</w:t>
            </w:r>
            <w:r>
              <w:rPr>
                <w:rFonts w:ascii="Times New Roman"/>
                <w:b w:val="false"/>
                <w:i w:val="false"/>
                <w:color w:val="000000"/>
                <w:vertAlign w:val="subscript"/>
              </w:rPr>
              <w:t>2</w:t>
            </w:r>
            <w:r>
              <w:rPr>
                <w:rFonts w:ascii="Times New Roman"/>
                <w:b/>
                <w:i w:val="false"/>
                <w:color w:val="000000"/>
                <w:sz w:val="20"/>
              </w:rPr>
              <w:t>..., Рn - салық кезеңі ішінде Лондон металдар биржасында бағалардың бағамдалуы жарияланған күндері бағалардың күн сайынғы орташаландырылған бағамдалуы;</w:t>
            </w:r>
          </w:p>
          <w:p>
            <w:pPr>
              <w:spacing w:after="20"/>
              <w:ind w:left="20"/>
              <w:jc w:val="both"/>
            </w:pPr>
            <w:r>
              <w:rPr>
                <w:rFonts w:ascii="Times New Roman"/>
                <w:b w:val="false"/>
                <w:i w:val="false"/>
                <w:color w:val="000000"/>
                <w:sz w:val="20"/>
              </w:rPr>
              <w:t>
</w:t>
            </w:r>
            <w:r>
              <w:rPr>
                <w:rFonts w:ascii="Times New Roman"/>
                <w:b/>
                <w:i w:val="false"/>
                <w:color w:val="000000"/>
                <w:sz w:val="20"/>
              </w:rPr>
              <w:t>Е – тиiстi салық кезеңіндегі валюта айырбастаудың орташа арифметикалық нарықтық бағамы;</w:t>
            </w:r>
          </w:p>
          <w:p>
            <w:pPr>
              <w:spacing w:after="20"/>
              <w:ind w:left="20"/>
              <w:jc w:val="both"/>
            </w:pPr>
            <w:r>
              <w:rPr>
                <w:rFonts w:ascii="Times New Roman"/>
                <w:b w:val="false"/>
                <w:i w:val="false"/>
                <w:color w:val="000000"/>
                <w:sz w:val="20"/>
              </w:rPr>
              <w:t>
</w:t>
            </w:r>
            <w:r>
              <w:rPr>
                <w:rFonts w:ascii="Times New Roman"/>
                <w:b/>
                <w:i w:val="false"/>
                <w:color w:val="000000"/>
                <w:sz w:val="20"/>
              </w:rPr>
              <w:t>n — салық кезеңінде бағалардың бағамдалуы жарияланған күндердің саны.</w:t>
            </w:r>
          </w:p>
          <w:p>
            <w:pPr>
              <w:spacing w:after="20"/>
              <w:ind w:left="20"/>
              <w:jc w:val="both"/>
            </w:pPr>
            <w:r>
              <w:rPr>
                <w:rFonts w:ascii="Times New Roman"/>
                <w:b w:val="false"/>
                <w:i w:val="false"/>
                <w:color w:val="000000"/>
                <w:sz w:val="20"/>
              </w:rPr>
              <w:t>
</w:t>
            </w:r>
            <w:r>
              <w:rPr>
                <w:rFonts w:ascii="Times New Roman"/>
                <w:b/>
                <w:i w:val="false"/>
                <w:color w:val="000000"/>
                <w:sz w:val="20"/>
              </w:rPr>
              <w:t>Пайдалы қазбаға бағалардың күн сайынғы орташаландырылған бағамдалуы мынадай формула бойынша айқындалады:</w:t>
            </w:r>
          </w:p>
          <w:bookmarkStart w:name="z3102" w:id="4891"/>
          <w:p>
            <w:pPr>
              <w:spacing w:after="20"/>
              <w:ind w:left="20"/>
              <w:jc w:val="both"/>
            </w:pPr>
            <w:r>
              <w:rPr>
                <w:rFonts w:ascii="Times New Roman"/>
                <w:b w:val="false"/>
                <w:i w:val="false"/>
                <w:color w:val="000000"/>
                <w:sz w:val="20"/>
              </w:rPr>
              <w:t>
</w:t>
            </w:r>
            <w:r>
              <w:rPr>
                <w:rFonts w:ascii="Times New Roman"/>
                <w:b w:val="false"/>
                <w:i/>
                <w:color w:val="000000"/>
                <w:sz w:val="20"/>
              </w:rPr>
              <w:t xml:space="preserve">      C</w:t>
            </w:r>
            <w:r>
              <w:rPr>
                <w:rFonts w:ascii="Times New Roman"/>
                <w:b/>
                <w:i w:val="false"/>
                <w:color w:val="000000"/>
                <w:sz w:val="20"/>
              </w:rPr>
              <w:t>0</w:t>
            </w:r>
            <w:r>
              <w:rPr>
                <w:rFonts w:ascii="Times New Roman"/>
                <w:b w:val="false"/>
                <w:i w:val="false"/>
                <w:color w:val="000000"/>
                <w:vertAlign w:val="subscript"/>
              </w:rPr>
              <w:t xml:space="preserve">n1 </w:t>
            </w:r>
            <w:r>
              <w:rPr>
                <w:rFonts w:ascii="Times New Roman"/>
                <w:b/>
                <w:i w:val="false"/>
                <w:color w:val="000000"/>
                <w:sz w:val="20"/>
              </w:rPr>
              <w:t>24</w:t>
            </w:r>
            <w:r>
              <w:rPr>
                <w:rFonts w:ascii="Times New Roman"/>
                <w:b/>
                <w:i w:val="false"/>
                <w:color w:val="000000"/>
                <w:sz w:val="20"/>
              </w:rPr>
              <w:t>fs24+Cn2</w:t>
            </w:r>
          </w:p>
          <w:bookmarkEnd w:id="4891"/>
          <w:p>
            <w:pPr>
              <w:spacing w:after="20"/>
              <w:ind w:left="20"/>
              <w:jc w:val="both"/>
            </w:pPr>
            <w:r>
              <w:rPr>
                <w:rFonts w:ascii="Times New Roman"/>
                <w:b w:val="false"/>
                <w:i w:val="false"/>
                <w:color w:val="000000"/>
                <w:sz w:val="20"/>
              </w:rPr>
              <w:t>
</w:t>
            </w:r>
            <w:r>
              <w:rPr>
                <w:rFonts w:ascii="Times New Roman"/>
                <w:b/>
                <w:i w:val="false"/>
                <w:color w:val="000000"/>
                <w:sz w:val="20"/>
              </w:rPr>
              <w:t xml:space="preserve">      0 </w:t>
            </w:r>
            <w:r>
              <w:rPr>
                <w:rFonts w:ascii="Times New Roman"/>
                <w:b/>
                <w:i w:val="false"/>
                <w:color w:val="000000"/>
                <w:sz w:val="20"/>
              </w:rPr>
              <w:t>0</w:t>
            </w:r>
            <w:r>
              <w:rPr>
                <w:rFonts w:ascii="Times New Roman"/>
                <w:b w:val="false"/>
                <w:i/>
                <w:color w:val="000000"/>
                <w:sz w:val="20"/>
              </w:rPr>
              <w:t>Р</w:t>
            </w:r>
            <w:r>
              <w:rPr>
                <w:rFonts w:ascii="Times New Roman"/>
                <w:b/>
                <w:i w:val="false"/>
                <w:color w:val="000000"/>
                <w:sz w:val="20"/>
              </w:rPr>
              <w:t>24</w:t>
            </w:r>
            <w:r>
              <w:rPr>
                <w:rFonts w:ascii="Times New Roman"/>
                <w:b/>
                <w:i w:val="false"/>
                <w:color w:val="000000"/>
                <w:sz w:val="20"/>
              </w:rPr>
              <w:t>n = --------- ,мұнда: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       2</w:t>
            </w:r>
          </w:p>
          <w:bookmarkStart w:name="z3103" w:id="4892"/>
          <w:p>
            <w:pPr>
              <w:spacing w:after="20"/>
              <w:ind w:left="20"/>
              <w:jc w:val="both"/>
            </w:pPr>
            <w:r>
              <w:rPr>
                <w:rFonts w:ascii="Times New Roman"/>
                <w:b w:val="false"/>
                <w:i w:val="false"/>
                <w:color w:val="000000"/>
                <w:sz w:val="20"/>
              </w:rPr>
              <w:t>
</w:t>
            </w:r>
            <w:r>
              <w:rPr>
                <w:rFonts w:ascii="Times New Roman"/>
                <w:b/>
                <w:i w:val="false"/>
                <w:color w:val="000000"/>
                <w:sz w:val="20"/>
              </w:rPr>
              <w:t xml:space="preserve">     Рn - бағалардың күн сайынғы орташаландырылған бағамдалуы;</w:t>
            </w:r>
          </w:p>
          <w:bookmarkEnd w:id="4892"/>
          <w:p>
            <w:pPr>
              <w:spacing w:after="20"/>
              <w:ind w:left="20"/>
              <w:jc w:val="both"/>
            </w:pPr>
            <w:r>
              <w:rPr>
                <w:rFonts w:ascii="Times New Roman"/>
                <w:b w:val="false"/>
                <w:i w:val="false"/>
                <w:color w:val="000000"/>
                <w:sz w:val="20"/>
              </w:rPr>
              <w:t>
</w:t>
            </w:r>
            <w:r>
              <w:rPr>
                <w:rFonts w:ascii="Times New Roman"/>
                <w:b/>
                <w:i w:val="false"/>
                <w:color w:val="000000"/>
                <w:sz w:val="20"/>
              </w:rPr>
              <w:t xml:space="preserve">       Сn</w:t>
            </w:r>
            <w:r>
              <w:rPr>
                <w:rFonts w:ascii="Times New Roman"/>
                <w:b w:val="false"/>
                <w:i w:val="false"/>
                <w:color w:val="000000"/>
                <w:vertAlign w:val="subscript"/>
              </w:rPr>
              <w:t>1</w:t>
            </w:r>
            <w:r>
              <w:rPr>
                <w:rFonts w:ascii="Times New Roman"/>
                <w:b/>
                <w:i w:val="false"/>
                <w:color w:val="000000"/>
                <w:sz w:val="20"/>
              </w:rPr>
              <w:t xml:space="preserve"> - пайдалы қазбаға Cash бағасының күн сайынғы бағамдалуы;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       Сn</w:t>
            </w:r>
            <w:r>
              <w:rPr>
                <w:rFonts w:ascii="Times New Roman"/>
                <w:b w:val="false"/>
                <w:i w:val="false"/>
                <w:color w:val="000000"/>
                <w:vertAlign w:val="subscript"/>
              </w:rPr>
              <w:t>2</w:t>
            </w:r>
            <w:r>
              <w:rPr>
                <w:rFonts w:ascii="Times New Roman"/>
                <w:b w:val="false"/>
                <w:i/>
                <w:color w:val="000000"/>
                <w:sz w:val="20"/>
              </w:rPr>
              <w:t xml:space="preserve"> — </w:t>
            </w:r>
            <w:r>
              <w:rPr>
                <w:rFonts w:ascii="Times New Roman"/>
                <w:b/>
                <w:i w:val="false"/>
                <w:color w:val="000000"/>
                <w:sz w:val="20"/>
              </w:rPr>
              <w:t>пайдалы қазбаға Cash Settlement бағасының күн сайынғы бағамдалуы.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       Алтынға, платинаға, палладийге орташа биржалық баға салық кезеңiндегі бағалардың күн сайынғы орташаландырылған белгіленімдерінің орташа арифметикалық мәнi мен тиiстi салық кезеңіндегі валюта айырбастаудың орташа арифметикалық нарықтық бағамының көбейтiндiсi ретiнде мынадай формула бойынша айқындалады:</w:t>
            </w:r>
          </w:p>
          <w:bookmarkStart w:name="z3104" w:id="4893"/>
          <w:p>
            <w:pPr>
              <w:spacing w:after="20"/>
              <w:ind w:left="20"/>
              <w:jc w:val="both"/>
            </w:pPr>
            <w:r>
              <w:rPr>
                <w:rFonts w:ascii="Times New Roman"/>
                <w:b w:val="false"/>
                <w:i w:val="false"/>
                <w:color w:val="000000"/>
                <w:sz w:val="20"/>
              </w:rPr>
              <w:t>
</w:t>
            </w:r>
            <w:r>
              <w:rPr>
                <w:rFonts w:ascii="Times New Roman"/>
                <w:b w:val="false"/>
                <w:i/>
                <w:color w:val="000000"/>
                <w:sz w:val="20"/>
              </w:rPr>
              <w:t xml:space="preserve">       Р</w:t>
            </w:r>
            <w:r>
              <w:rPr>
                <w:rFonts w:ascii="Times New Roman"/>
                <w:b w:val="false"/>
                <w:i w:val="false"/>
                <w:color w:val="000000"/>
                <w:vertAlign w:val="subscript"/>
              </w:rPr>
              <w:t>1</w:t>
            </w:r>
            <w:r>
              <w:rPr>
                <w:rFonts w:ascii="Times New Roman"/>
                <w:b w:val="false"/>
                <w:i/>
                <w:color w:val="000000"/>
                <w:sz w:val="20"/>
              </w:rPr>
              <w:t>+Р</w:t>
            </w:r>
            <w:r>
              <w:rPr>
                <w:rFonts w:ascii="Times New Roman"/>
                <w:b w:val="false"/>
                <w:i w:val="false"/>
                <w:color w:val="000000"/>
                <w:vertAlign w:val="subscript"/>
              </w:rPr>
              <w:t>2</w:t>
            </w:r>
            <w:r>
              <w:rPr>
                <w:rFonts w:ascii="Times New Roman"/>
                <w:b w:val="false"/>
                <w:i/>
                <w:color w:val="000000"/>
                <w:sz w:val="20"/>
              </w:rPr>
              <w:t>+...+Р</w:t>
            </w:r>
            <w:r>
              <w:rPr>
                <w:rFonts w:ascii="Times New Roman"/>
                <w:b w:val="false"/>
                <w:i w:val="false"/>
                <w:color w:val="000000"/>
                <w:vertAlign w:val="subscript"/>
              </w:rPr>
              <w:t>n</w:t>
            </w:r>
          </w:p>
          <w:bookmarkEnd w:id="4893"/>
          <w:p>
            <w:pPr>
              <w:spacing w:after="20"/>
              <w:ind w:left="20"/>
              <w:jc w:val="both"/>
            </w:pPr>
            <w:r>
              <w:rPr>
                <w:rFonts w:ascii="Times New Roman"/>
                <w:b w:val="false"/>
                <w:i w:val="false"/>
                <w:color w:val="000000"/>
                <w:sz w:val="20"/>
              </w:rPr>
              <w:t>
</w:t>
            </w:r>
            <w:r>
              <w:rPr>
                <w:rFonts w:ascii="Times New Roman"/>
                <w:b w:val="false"/>
                <w:i/>
                <w:color w:val="000000"/>
                <w:sz w:val="20"/>
              </w:rPr>
              <w:t xml:space="preserve">       S</w:t>
            </w:r>
            <w:r>
              <w:rPr>
                <w:rFonts w:ascii="Times New Roman"/>
                <w:b/>
                <w:i w:val="false"/>
                <w:color w:val="000000"/>
                <w:sz w:val="20"/>
              </w:rPr>
              <w:t xml:space="preserve"> = ------------- х </w:t>
            </w:r>
            <w:r>
              <w:rPr>
                <w:rFonts w:ascii="Times New Roman"/>
                <w:b w:val="false"/>
                <w:i/>
                <w:color w:val="000000"/>
                <w:sz w:val="20"/>
              </w:rPr>
              <w:t>Е</w:t>
            </w:r>
            <w:r>
              <w:rPr>
                <w:rFonts w:ascii="Times New Roman"/>
                <w:b/>
                <w:i w:val="false"/>
                <w:color w:val="000000"/>
                <w:sz w:val="20"/>
              </w:rPr>
              <w:t>, мұнда:</w:t>
            </w:r>
          </w:p>
          <w:p>
            <w:pPr>
              <w:spacing w:after="20"/>
              <w:ind w:left="20"/>
              <w:jc w:val="both"/>
            </w:pPr>
            <w:r>
              <w:rPr>
                <w:rFonts w:ascii="Times New Roman"/>
                <w:b w:val="false"/>
                <w:i w:val="false"/>
                <w:color w:val="000000"/>
                <w:sz w:val="20"/>
              </w:rPr>
              <w:t>
</w:t>
            </w:r>
            <w:r>
              <w:rPr>
                <w:rFonts w:ascii="Times New Roman"/>
                <w:b w:val="false"/>
                <w:i/>
                <w:color w:val="000000"/>
                <w:sz w:val="20"/>
              </w:rPr>
              <w:t xml:space="preserve">       n</w:t>
            </w:r>
          </w:p>
          <w:bookmarkStart w:name="z3105" w:id="4894"/>
          <w:p>
            <w:pPr>
              <w:spacing w:after="20"/>
              <w:ind w:left="20"/>
              <w:jc w:val="both"/>
            </w:pPr>
            <w:r>
              <w:rPr>
                <w:rFonts w:ascii="Times New Roman"/>
                <w:b w:val="false"/>
                <w:i w:val="false"/>
                <w:color w:val="000000"/>
                <w:sz w:val="20"/>
              </w:rPr>
              <w:t>
</w:t>
            </w:r>
            <w:r>
              <w:rPr>
                <w:rFonts w:ascii="Times New Roman"/>
                <w:b/>
                <w:i w:val="false"/>
                <w:color w:val="000000"/>
                <w:sz w:val="20"/>
              </w:rPr>
              <w:t>S - алтынға, платинаға, палладийге салық кезеңіндегі орташа биржалық баға;</w:t>
            </w:r>
          </w:p>
          <w:bookmarkEnd w:id="4894"/>
          <w:p>
            <w:pPr>
              <w:spacing w:after="20"/>
              <w:ind w:left="20"/>
              <w:jc w:val="both"/>
            </w:pPr>
            <w:r>
              <w:rPr>
                <w:rFonts w:ascii="Times New Roman"/>
                <w:b w:val="false"/>
                <w:i w:val="false"/>
                <w:color w:val="000000"/>
                <w:sz w:val="20"/>
              </w:rPr>
              <w:t>
</w:t>
            </w:r>
            <w:r>
              <w:rPr>
                <w:rFonts w:ascii="Times New Roman"/>
                <w:b/>
                <w:i w:val="false"/>
                <w:color w:val="000000"/>
                <w:sz w:val="20"/>
              </w:rPr>
              <w:t>Р</w:t>
            </w:r>
            <w:r>
              <w:rPr>
                <w:rFonts w:ascii="Times New Roman"/>
                <w:b w:val="false"/>
                <w:i w:val="false"/>
                <w:color w:val="000000"/>
                <w:vertAlign w:val="subscript"/>
              </w:rPr>
              <w:t>1</w:t>
            </w:r>
            <w:r>
              <w:rPr>
                <w:rFonts w:ascii="Times New Roman"/>
                <w:b/>
                <w:i w:val="false"/>
                <w:color w:val="000000"/>
                <w:sz w:val="20"/>
              </w:rPr>
              <w:t>, Р</w:t>
            </w:r>
            <w:r>
              <w:rPr>
                <w:rFonts w:ascii="Times New Roman"/>
                <w:b w:val="false"/>
                <w:i w:val="false"/>
                <w:color w:val="000000"/>
                <w:vertAlign w:val="subscript"/>
              </w:rPr>
              <w:t>2</w:t>
            </w:r>
            <w:r>
              <w:rPr>
                <w:rFonts w:ascii="Times New Roman"/>
                <w:b/>
                <w:i w:val="false"/>
                <w:color w:val="000000"/>
                <w:sz w:val="20"/>
              </w:rPr>
              <w:t>,..., Р</w:t>
            </w:r>
            <w:r>
              <w:rPr>
                <w:rFonts w:ascii="Times New Roman"/>
                <w:b w:val="false"/>
                <w:i w:val="false"/>
                <w:color w:val="000000"/>
                <w:vertAlign w:val="subscript"/>
              </w:rPr>
              <w:t>n</w:t>
            </w:r>
            <w:r>
              <w:rPr>
                <w:rFonts w:ascii="Times New Roman"/>
                <w:b/>
                <w:i w:val="false"/>
                <w:color w:val="000000"/>
                <w:sz w:val="20"/>
              </w:rPr>
              <w:t xml:space="preserve"> – салық кезеңі ішінде Лондон қымбат бағалы металдар нарығы қауымдастығында бағалардың бағамдалуы хабарланған және жарияланған күндері алтынға, платинаға, палладийға бағалардың күн сайынғы орташаландырылған бағамдалуы;</w:t>
            </w:r>
          </w:p>
          <w:p>
            <w:pPr>
              <w:spacing w:after="20"/>
              <w:ind w:left="20"/>
              <w:jc w:val="both"/>
            </w:pPr>
            <w:r>
              <w:rPr>
                <w:rFonts w:ascii="Times New Roman"/>
                <w:b w:val="false"/>
                <w:i w:val="false"/>
                <w:color w:val="000000"/>
                <w:sz w:val="20"/>
              </w:rPr>
              <w:t>
</w:t>
            </w:r>
            <w:r>
              <w:rPr>
                <w:rFonts w:ascii="Times New Roman"/>
                <w:b/>
                <w:i w:val="false"/>
                <w:color w:val="000000"/>
                <w:sz w:val="20"/>
              </w:rPr>
              <w:t>Е – тиiстi салық кезеңіндегі валюта айырбастаудың орташа арифметикалық нарықтық бағамы;</w:t>
            </w:r>
          </w:p>
          <w:p>
            <w:pPr>
              <w:spacing w:after="20"/>
              <w:ind w:left="20"/>
              <w:jc w:val="both"/>
            </w:pPr>
            <w:r>
              <w:rPr>
                <w:rFonts w:ascii="Times New Roman"/>
                <w:b w:val="false"/>
                <w:i w:val="false"/>
                <w:color w:val="000000"/>
                <w:sz w:val="20"/>
              </w:rPr>
              <w:t>
</w:t>
            </w:r>
            <w:r>
              <w:rPr>
                <w:rFonts w:ascii="Times New Roman"/>
                <w:b/>
                <w:i w:val="false"/>
                <w:color w:val="000000"/>
                <w:sz w:val="20"/>
              </w:rPr>
              <w:t>n — салық кезеңінде бағалардың бағамдалуы жарияланған күндердің саны.</w:t>
            </w:r>
          </w:p>
          <w:p>
            <w:pPr>
              <w:spacing w:after="20"/>
              <w:ind w:left="20"/>
              <w:jc w:val="both"/>
            </w:pPr>
            <w:r>
              <w:rPr>
                <w:rFonts w:ascii="Times New Roman"/>
                <w:b w:val="false"/>
                <w:i w:val="false"/>
                <w:color w:val="000000"/>
                <w:sz w:val="20"/>
              </w:rPr>
              <w:t>
</w:t>
            </w:r>
            <w:r>
              <w:rPr>
                <w:rFonts w:ascii="Times New Roman"/>
                <w:b/>
                <w:i w:val="false"/>
                <w:color w:val="000000"/>
                <w:sz w:val="20"/>
              </w:rPr>
              <w:t>Алтынға, платинаға, палладийге бағалардың күн сайынғы орташаландырылған бағамдалуы мынадай формула бойынша айқындалады:</w:t>
            </w:r>
          </w:p>
          <w:bookmarkStart w:name="z3106" w:id="4895"/>
          <w:p>
            <w:pPr>
              <w:spacing w:after="20"/>
              <w:ind w:left="20"/>
              <w:jc w:val="both"/>
            </w:pPr>
            <w:r>
              <w:rPr>
                <w:rFonts w:ascii="Times New Roman"/>
                <w:b w:val="false"/>
                <w:i w:val="false"/>
                <w:color w:val="000000"/>
                <w:sz w:val="20"/>
              </w:rPr>
              <w:t>
</w:t>
            </w:r>
            <w:r>
              <w:rPr>
                <w:rFonts w:ascii="Times New Roman"/>
                <w:b w:val="false"/>
                <w:i/>
                <w:color w:val="000000"/>
                <w:sz w:val="20"/>
              </w:rPr>
              <w:t xml:space="preserve">      C</w:t>
            </w:r>
            <w:r>
              <w:rPr>
                <w:rFonts w:ascii="Times New Roman"/>
                <w:b/>
                <w:i w:val="false"/>
                <w:color w:val="000000"/>
                <w:sz w:val="20"/>
              </w:rPr>
              <w:t>0</w:t>
            </w:r>
            <w:r>
              <w:rPr>
                <w:rFonts w:ascii="Times New Roman"/>
                <w:b w:val="false"/>
                <w:i w:val="false"/>
                <w:color w:val="000000"/>
                <w:vertAlign w:val="subscript"/>
              </w:rPr>
              <w:t xml:space="preserve">n1 </w:t>
            </w:r>
            <w:r>
              <w:rPr>
                <w:rFonts w:ascii="Times New Roman"/>
                <w:b/>
                <w:i w:val="false"/>
                <w:color w:val="000000"/>
                <w:sz w:val="20"/>
              </w:rPr>
              <w:t>24</w:t>
            </w:r>
            <w:r>
              <w:rPr>
                <w:rFonts w:ascii="Times New Roman"/>
                <w:b/>
                <w:i w:val="false"/>
                <w:color w:val="000000"/>
                <w:sz w:val="20"/>
              </w:rPr>
              <w:t>fs24+Cn2</w:t>
            </w:r>
          </w:p>
          <w:bookmarkEnd w:id="4895"/>
          <w:p>
            <w:pPr>
              <w:spacing w:after="20"/>
              <w:ind w:left="20"/>
              <w:jc w:val="both"/>
            </w:pPr>
            <w:r>
              <w:rPr>
                <w:rFonts w:ascii="Times New Roman"/>
                <w:b w:val="false"/>
                <w:i w:val="false"/>
                <w:color w:val="000000"/>
                <w:sz w:val="20"/>
              </w:rPr>
              <w:t>
</w:t>
            </w:r>
            <w:r>
              <w:rPr>
                <w:rFonts w:ascii="Times New Roman"/>
                <w:b/>
                <w:i w:val="false"/>
                <w:color w:val="000000"/>
                <w:sz w:val="20"/>
              </w:rPr>
              <w:t xml:space="preserve">      0 </w:t>
            </w:r>
            <w:r>
              <w:rPr>
                <w:rFonts w:ascii="Times New Roman"/>
                <w:b/>
                <w:i w:val="false"/>
                <w:color w:val="000000"/>
                <w:sz w:val="20"/>
              </w:rPr>
              <w:t>0</w:t>
            </w:r>
            <w:r>
              <w:rPr>
                <w:rFonts w:ascii="Times New Roman"/>
                <w:b w:val="false"/>
                <w:i/>
                <w:color w:val="000000"/>
                <w:sz w:val="20"/>
              </w:rPr>
              <w:t>Р</w:t>
            </w:r>
            <w:r>
              <w:rPr>
                <w:rFonts w:ascii="Times New Roman"/>
                <w:b/>
                <w:i w:val="false"/>
                <w:color w:val="000000"/>
                <w:sz w:val="20"/>
              </w:rPr>
              <w:t>24</w:t>
            </w:r>
            <w:r>
              <w:rPr>
                <w:rFonts w:ascii="Times New Roman"/>
                <w:b/>
                <w:i w:val="false"/>
                <w:color w:val="000000"/>
                <w:sz w:val="20"/>
              </w:rPr>
              <w:t>n = --------- ,мұнда: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       2</w:t>
            </w:r>
          </w:p>
          <w:bookmarkStart w:name="z3107" w:id="4896"/>
          <w:p>
            <w:pPr>
              <w:spacing w:after="20"/>
              <w:ind w:left="20"/>
              <w:jc w:val="both"/>
            </w:pPr>
            <w:r>
              <w:rPr>
                <w:rFonts w:ascii="Times New Roman"/>
                <w:b w:val="false"/>
                <w:i w:val="false"/>
                <w:color w:val="000000"/>
                <w:sz w:val="20"/>
              </w:rPr>
              <w:t>
</w:t>
            </w:r>
            <w:r>
              <w:rPr>
                <w:rFonts w:ascii="Times New Roman"/>
                <w:b/>
                <w:i w:val="false"/>
                <w:color w:val="000000"/>
                <w:sz w:val="20"/>
              </w:rPr>
              <w:t xml:space="preserve">     Рn - бағалардың күн сайынғы орташаландырылған бағамдалуы;</w:t>
            </w:r>
          </w:p>
          <w:bookmarkEnd w:id="4896"/>
          <w:p>
            <w:pPr>
              <w:spacing w:after="20"/>
              <w:ind w:left="20"/>
              <w:jc w:val="both"/>
            </w:pPr>
            <w:r>
              <w:rPr>
                <w:rFonts w:ascii="Times New Roman"/>
                <w:b w:val="false"/>
                <w:i w:val="false"/>
                <w:color w:val="000000"/>
                <w:sz w:val="20"/>
              </w:rPr>
              <w:t>
</w:t>
            </w:r>
            <w:r>
              <w:rPr>
                <w:rFonts w:ascii="Times New Roman"/>
                <w:b/>
                <w:i w:val="false"/>
                <w:color w:val="000000"/>
                <w:sz w:val="20"/>
              </w:rPr>
              <w:t xml:space="preserve">       Сn</w:t>
            </w:r>
            <w:r>
              <w:rPr>
                <w:rFonts w:ascii="Times New Roman"/>
                <w:b w:val="false"/>
                <w:i w:val="false"/>
                <w:color w:val="000000"/>
                <w:vertAlign w:val="subscript"/>
              </w:rPr>
              <w:t>1</w:t>
            </w:r>
            <w:r>
              <w:rPr>
                <w:rFonts w:ascii="Times New Roman"/>
                <w:b/>
                <w:i w:val="false"/>
                <w:color w:val="000000"/>
                <w:sz w:val="20"/>
              </w:rPr>
              <w:t xml:space="preserve"> — алтынға, платинаға, палладийге a.m. (таңертеңгі фиксинг) бағалардың күн сайынғы бағамдалуы;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       Сn</w:t>
            </w:r>
            <w:r>
              <w:rPr>
                <w:rFonts w:ascii="Times New Roman"/>
                <w:b w:val="false"/>
                <w:i w:val="false"/>
                <w:color w:val="000000"/>
                <w:vertAlign w:val="subscript"/>
              </w:rPr>
              <w:t>2</w:t>
            </w:r>
            <w:r>
              <w:rPr>
                <w:rFonts w:ascii="Times New Roman"/>
                <w:b/>
                <w:i w:val="false"/>
                <w:color w:val="000000"/>
                <w:sz w:val="20"/>
              </w:rPr>
              <w:t xml:space="preserve"> - алтынға, платинаға, палладийге p.m. (кешкі фиксинг) бағалардың күн сайынғы бағамдалуы.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       Күмiске орташа биржалық баға салық кезеңiндегі күмiске бағалардың күн сайынғы белгіленімдерінің орташа арифметикалық мәнi мен тиiстi салық кезеңіндегі валюта айырбастаудың орташа арифметикалық нарықтық бағамының көбейтiндiсi ретiнде мынадай формула бойынша айқындалады:</w:t>
            </w:r>
          </w:p>
          <w:bookmarkStart w:name="z3108" w:id="4897"/>
          <w:p>
            <w:pPr>
              <w:spacing w:after="20"/>
              <w:ind w:left="20"/>
              <w:jc w:val="both"/>
            </w:pPr>
            <w:r>
              <w:rPr>
                <w:rFonts w:ascii="Times New Roman"/>
                <w:b w:val="false"/>
                <w:i w:val="false"/>
                <w:color w:val="000000"/>
                <w:sz w:val="20"/>
              </w:rPr>
              <w:t>
</w:t>
            </w:r>
            <w:r>
              <w:rPr>
                <w:rFonts w:ascii="Times New Roman"/>
                <w:b w:val="false"/>
                <w:i/>
                <w:color w:val="000000"/>
                <w:sz w:val="20"/>
              </w:rPr>
              <w:t xml:space="preserve">       Р</w:t>
            </w:r>
            <w:r>
              <w:rPr>
                <w:rFonts w:ascii="Times New Roman"/>
                <w:b w:val="false"/>
                <w:i w:val="false"/>
                <w:color w:val="000000"/>
                <w:vertAlign w:val="subscript"/>
              </w:rPr>
              <w:t>1</w:t>
            </w:r>
            <w:r>
              <w:rPr>
                <w:rFonts w:ascii="Times New Roman"/>
                <w:b w:val="false"/>
                <w:i/>
                <w:color w:val="000000"/>
                <w:sz w:val="20"/>
              </w:rPr>
              <w:t>+Р</w:t>
            </w:r>
            <w:r>
              <w:rPr>
                <w:rFonts w:ascii="Times New Roman"/>
                <w:b w:val="false"/>
                <w:i w:val="false"/>
                <w:color w:val="000000"/>
                <w:vertAlign w:val="subscript"/>
              </w:rPr>
              <w:t>2</w:t>
            </w:r>
            <w:r>
              <w:rPr>
                <w:rFonts w:ascii="Times New Roman"/>
                <w:b w:val="false"/>
                <w:i/>
                <w:color w:val="000000"/>
                <w:sz w:val="20"/>
              </w:rPr>
              <w:t>+...+Р</w:t>
            </w:r>
            <w:r>
              <w:rPr>
                <w:rFonts w:ascii="Times New Roman"/>
                <w:b w:val="false"/>
                <w:i w:val="false"/>
                <w:color w:val="000000"/>
                <w:vertAlign w:val="subscript"/>
              </w:rPr>
              <w:t>n</w:t>
            </w:r>
          </w:p>
          <w:bookmarkEnd w:id="4897"/>
          <w:p>
            <w:pPr>
              <w:spacing w:after="20"/>
              <w:ind w:left="20"/>
              <w:jc w:val="both"/>
            </w:pPr>
            <w:r>
              <w:rPr>
                <w:rFonts w:ascii="Times New Roman"/>
                <w:b w:val="false"/>
                <w:i w:val="false"/>
                <w:color w:val="000000"/>
                <w:sz w:val="20"/>
              </w:rPr>
              <w:t>
</w:t>
            </w:r>
            <w:r>
              <w:rPr>
                <w:rFonts w:ascii="Times New Roman"/>
                <w:b w:val="false"/>
                <w:i/>
                <w:color w:val="000000"/>
                <w:sz w:val="20"/>
              </w:rPr>
              <w:t xml:space="preserve">       S</w:t>
            </w:r>
            <w:r>
              <w:rPr>
                <w:rFonts w:ascii="Times New Roman"/>
                <w:b/>
                <w:i w:val="false"/>
                <w:color w:val="000000"/>
                <w:sz w:val="20"/>
              </w:rPr>
              <w:t xml:space="preserve"> = ------------- х </w:t>
            </w:r>
            <w:r>
              <w:rPr>
                <w:rFonts w:ascii="Times New Roman"/>
                <w:b w:val="false"/>
                <w:i/>
                <w:color w:val="000000"/>
                <w:sz w:val="20"/>
              </w:rPr>
              <w:t>Е</w:t>
            </w:r>
            <w:r>
              <w:rPr>
                <w:rFonts w:ascii="Times New Roman"/>
                <w:b/>
                <w:i w:val="false"/>
                <w:color w:val="000000"/>
                <w:sz w:val="20"/>
              </w:rPr>
              <w:t>, мұнда:</w:t>
            </w:r>
          </w:p>
          <w:p>
            <w:pPr>
              <w:spacing w:after="20"/>
              <w:ind w:left="20"/>
              <w:jc w:val="both"/>
            </w:pPr>
            <w:r>
              <w:rPr>
                <w:rFonts w:ascii="Times New Roman"/>
                <w:b w:val="false"/>
                <w:i w:val="false"/>
                <w:color w:val="000000"/>
                <w:sz w:val="20"/>
              </w:rPr>
              <w:t>
</w:t>
            </w:r>
            <w:r>
              <w:rPr>
                <w:rFonts w:ascii="Times New Roman"/>
                <w:b w:val="false"/>
                <w:i/>
                <w:color w:val="000000"/>
                <w:sz w:val="20"/>
              </w:rPr>
              <w:t xml:space="preserve">       n</w:t>
            </w:r>
          </w:p>
          <w:bookmarkStart w:name="z5390" w:id="4898"/>
          <w:p>
            <w:pPr>
              <w:spacing w:after="20"/>
              <w:ind w:left="20"/>
              <w:jc w:val="both"/>
            </w:pPr>
            <w:r>
              <w:rPr>
                <w:rFonts w:ascii="Times New Roman"/>
                <w:b w:val="false"/>
                <w:i w:val="false"/>
                <w:color w:val="000000"/>
                <w:sz w:val="20"/>
              </w:rPr>
              <w:t>
</w:t>
            </w:r>
            <w:r>
              <w:rPr>
                <w:rFonts w:ascii="Times New Roman"/>
                <w:b/>
                <w:i w:val="false"/>
                <w:color w:val="000000"/>
                <w:sz w:val="20"/>
              </w:rPr>
              <w:t>S -күміске салық кезеңіндегі орташа биржалық баға;</w:t>
            </w:r>
          </w:p>
          <w:bookmarkEnd w:id="4898"/>
          <w:p>
            <w:pPr>
              <w:spacing w:after="20"/>
              <w:ind w:left="20"/>
              <w:jc w:val="both"/>
            </w:pPr>
            <w:r>
              <w:rPr>
                <w:rFonts w:ascii="Times New Roman"/>
                <w:b w:val="false"/>
                <w:i w:val="false"/>
                <w:color w:val="000000"/>
                <w:sz w:val="20"/>
              </w:rPr>
              <w:t>
</w:t>
            </w:r>
            <w:r>
              <w:rPr>
                <w:rFonts w:ascii="Times New Roman"/>
                <w:b/>
                <w:i w:val="false"/>
                <w:color w:val="000000"/>
                <w:sz w:val="20"/>
              </w:rPr>
              <w:t>Р</w:t>
            </w:r>
            <w:r>
              <w:rPr>
                <w:rFonts w:ascii="Times New Roman"/>
                <w:b w:val="false"/>
                <w:i w:val="false"/>
                <w:color w:val="000000"/>
                <w:vertAlign w:val="subscript"/>
              </w:rPr>
              <w:t>1</w:t>
            </w:r>
            <w:r>
              <w:rPr>
                <w:rFonts w:ascii="Times New Roman"/>
                <w:b/>
                <w:i w:val="false"/>
                <w:color w:val="000000"/>
                <w:sz w:val="20"/>
              </w:rPr>
              <w:t>, Р</w:t>
            </w:r>
            <w:r>
              <w:rPr>
                <w:rFonts w:ascii="Times New Roman"/>
                <w:b w:val="false"/>
                <w:i w:val="false"/>
                <w:color w:val="000000"/>
                <w:vertAlign w:val="subscript"/>
              </w:rPr>
              <w:t>2</w:t>
            </w:r>
            <w:r>
              <w:rPr>
                <w:rFonts w:ascii="Times New Roman"/>
                <w:b/>
                <w:i w:val="false"/>
                <w:color w:val="000000"/>
                <w:sz w:val="20"/>
              </w:rPr>
              <w:t>,..., Р</w:t>
            </w:r>
            <w:r>
              <w:rPr>
                <w:rFonts w:ascii="Times New Roman"/>
                <w:b w:val="false"/>
                <w:i w:val="false"/>
                <w:color w:val="000000"/>
                <w:vertAlign w:val="subscript"/>
              </w:rPr>
              <w:t>n</w:t>
            </w:r>
            <w:r>
              <w:rPr>
                <w:rFonts w:ascii="Times New Roman"/>
                <w:b/>
                <w:i w:val="false"/>
                <w:color w:val="000000"/>
                <w:sz w:val="20"/>
              </w:rPr>
              <w:t xml:space="preserve"> – салық кезеңі ішінде Лондон қымбат бағалы металдар нарығы қауымдастығында бағалардың бағамдалуы хабарланған және жарияланған күндері күміске бағалардың күн сайынғы бағамдалуы;</w:t>
            </w:r>
          </w:p>
          <w:p>
            <w:pPr>
              <w:spacing w:after="20"/>
              <w:ind w:left="20"/>
              <w:jc w:val="both"/>
            </w:pPr>
            <w:r>
              <w:rPr>
                <w:rFonts w:ascii="Times New Roman"/>
                <w:b w:val="false"/>
                <w:i w:val="false"/>
                <w:color w:val="000000"/>
                <w:sz w:val="20"/>
              </w:rPr>
              <w:t>
</w:t>
            </w:r>
            <w:r>
              <w:rPr>
                <w:rFonts w:ascii="Times New Roman"/>
                <w:b/>
                <w:i w:val="false"/>
                <w:color w:val="000000"/>
                <w:sz w:val="20"/>
              </w:rPr>
              <w:t>Е – тиiстi салық кезеңіндегі валюта айырбастаудың орташа арифметикалық нарықтық бағамы;</w:t>
            </w:r>
          </w:p>
          <w:p>
            <w:pPr>
              <w:spacing w:after="20"/>
              <w:ind w:left="20"/>
              <w:jc w:val="both"/>
            </w:pPr>
            <w:r>
              <w:rPr>
                <w:rFonts w:ascii="Times New Roman"/>
                <w:b w:val="false"/>
                <w:i w:val="false"/>
                <w:color w:val="000000"/>
                <w:sz w:val="20"/>
              </w:rPr>
              <w:t>
</w:t>
            </w:r>
            <w:r>
              <w:rPr>
                <w:rFonts w:ascii="Times New Roman"/>
                <w:b/>
                <w:i w:val="false"/>
                <w:color w:val="000000"/>
                <w:sz w:val="20"/>
              </w:rPr>
              <w:t>n - салық кезеңінде бағалардың бағамдалуы жарияланған күндердің саны.</w:t>
            </w:r>
          </w:p>
          <w:p>
            <w:pPr>
              <w:spacing w:after="20"/>
              <w:ind w:left="20"/>
              <w:jc w:val="both"/>
            </w:pPr>
            <w:r>
              <w:rPr>
                <w:rFonts w:ascii="Times New Roman"/>
                <w:b w:val="false"/>
                <w:i w:val="false"/>
                <w:color w:val="000000"/>
                <w:sz w:val="20"/>
              </w:rPr>
              <w:t>
</w:t>
            </w:r>
            <w:r>
              <w:rPr>
                <w:rFonts w:ascii="Times New Roman"/>
                <w:b/>
                <w:i w:val="false"/>
                <w:color w:val="000000"/>
                <w:sz w:val="20"/>
              </w:rPr>
              <w:t>Пайдалы қазбаға орташа биржалық баға осы баптың 4-тармағында көрсетілген минералды шикізаттың айналыстан шыққан қорларының салық салынатын көлемінің құрамындағы әрбір пайдалы қазба түрінің барлық көлеміне, оның ішінде кейіннен өңдеуге және (немесе) өзінің өндірістік мұқтаждарына пайдалану үшін басқа заңды тұлғаларға және (немесе) бір заңды тұлға шеңберіндегі құрылымдық бөлімшеге берілген көлемге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Салық жылының ішінде пайдалы қазбаларды өндіру салығын төлеу мақсатында жер қойнауын пайдаланушы әрбір пайдалы қазба түрінің нақты көлемін Қазақстан Республикасының осы мақсаттар үшін уәкілеттік берілген мемлекеттік органы белгілеген тәртіппен бекітілген кен орындарын игерудің техникалық жобасындағы өндірудің күнтізбелік кестесі негізінде әзірленген жергілікті жобада көрсетілген минералды шикізаттың айналыстан шыққан қорларының салық салынатын көлеміндегі пайдалы қазбалардың құрамы бойынша айқындайды.</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жер қойнауын пайдаланушы пайдалы қазбалар қорларының жылдық есептік баланстарының деректері бойынша пайдалы қазбалардың айналыстан шыққан қорларының нақты салық салынатын көлемдерін нақтылауды ескере отырып, пайдалы қазбалардың нақты көлемдеріне түзету жүргізуге және есепті жылдан кейінгі жылдың 31 наурызынан кешіктірмей тұрғылықты орны бойынша салық органына пайдалы қазбаларды өндіру салығы бойынша қосымша декларация табыс етуге міндетті.</w:t>
            </w:r>
          </w:p>
          <w:p>
            <w:pPr>
              <w:spacing w:after="20"/>
              <w:ind w:left="20"/>
              <w:jc w:val="both"/>
            </w:pPr>
            <w:r>
              <w:rPr>
                <w:rFonts w:ascii="Times New Roman"/>
                <w:b w:val="false"/>
                <w:i w:val="false"/>
                <w:color w:val="000000"/>
                <w:sz w:val="20"/>
              </w:rPr>
              <w:t>
</w:t>
            </w:r>
            <w:r>
              <w:rPr>
                <w:rFonts w:ascii="Times New Roman"/>
                <w:b/>
                <w:i w:val="false"/>
                <w:color w:val="000000"/>
                <w:sz w:val="20"/>
              </w:rPr>
              <w:t>Жүргізілген түзету ескерілетін пайдалы қазбаларды өндіру салығының сомасы ағымдағы салық кезеңінің осы салығы бойынша салық міндеттемесі болып табылады.</w:t>
            </w:r>
          </w:p>
          <w:p>
            <w:pPr>
              <w:spacing w:after="20"/>
              <w:ind w:left="20"/>
              <w:jc w:val="both"/>
            </w:pPr>
            <w:r>
              <w:rPr>
                <w:rFonts w:ascii="Times New Roman"/>
                <w:b w:val="false"/>
                <w:i w:val="false"/>
                <w:color w:val="000000"/>
                <w:sz w:val="20"/>
              </w:rPr>
              <w:t>
</w:t>
            </w:r>
            <w:r>
              <w:rPr>
                <w:rFonts w:ascii="Times New Roman"/>
                <w:b/>
                <w:i w:val="false"/>
                <w:color w:val="000000"/>
                <w:sz w:val="20"/>
              </w:rPr>
              <w:t>Пайдалы қазбаларды өндіру салығы бойынша түпкілікті есеп-қисап есепті жылдан кейінгі жылдың 15 сәуіріне дейін жүргізілуге тиіс;</w:t>
            </w:r>
          </w:p>
          <w:bookmarkStart w:name="z5391" w:id="4899"/>
          <w:p>
            <w:pPr>
              <w:spacing w:after="20"/>
              <w:ind w:left="20"/>
              <w:jc w:val="both"/>
            </w:pPr>
            <w:r>
              <w:rPr>
                <w:rFonts w:ascii="Times New Roman"/>
                <w:b w:val="false"/>
                <w:i w:val="false"/>
                <w:color w:val="000000"/>
                <w:sz w:val="20"/>
              </w:rPr>
              <w:t>
</w:t>
            </w:r>
            <w:r>
              <w:rPr>
                <w:rFonts w:ascii="Times New Roman"/>
                <w:b/>
                <w:i w:val="false"/>
                <w:color w:val="000000"/>
                <w:sz w:val="20"/>
              </w:rPr>
              <w:t>2) осы баптың 2-тармағының 2) тармақшасында көрсетілген пайдалы қазбалардың құны:</w:t>
            </w:r>
          </w:p>
          <w:bookmarkEnd w:id="4899"/>
          <w:p>
            <w:pPr>
              <w:spacing w:after="20"/>
              <w:ind w:left="20"/>
              <w:jc w:val="both"/>
            </w:pPr>
            <w:r>
              <w:rPr>
                <w:rFonts w:ascii="Times New Roman"/>
                <w:b w:val="false"/>
                <w:i w:val="false"/>
                <w:color w:val="000000"/>
                <w:sz w:val="20"/>
              </w:rPr>
              <w:t>
</w:t>
            </w:r>
            <w:r>
              <w:rPr>
                <w:rFonts w:ascii="Times New Roman"/>
                <w:b/>
                <w:i w:val="false"/>
                <w:color w:val="000000"/>
                <w:sz w:val="20"/>
              </w:rPr>
              <w:t>осы баптың 4-тармағында көрсетілген минералды шикізаттың айналыстан шыққан қорларының салық салынатын көлемінің құрамындағы пайдалы қазбалардың құны - осы баптың 3-тармағының 1) тармақшасында белгіленген тәртіппен;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минералды шикізаттың айналыстан шыққан қорларының салық салынатын көлемінің құрамындағы пайдалы қазбалардың басқа да түрлерінің құны - оларды өткізудің орташа өлшемді бағасы негізінде, ал кейіннен қайта өңдеуге және (немесе) өзінің өндірістік мұқтаждарына пайдалану үшін басқа заңды тұлғаларға және (немесе) бір заңды тұлға шеңберінде құрылымдық бөлімшеге берген жағдайда - халықаралық қаржылық есептілік стандарттарына және Қазақстан Республикасының бухгалтерлік есеп және қаржылық есептілік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айқындалатын, пайдалы қазбалардың осындай түрлеріне жатқызылатын, 20 пайызға ұлғайтылған өндіру мен бастапқы өңдеудің (байытудың) нақты өндірістік өзіндік құны негізінде;</w:t>
            </w:r>
          </w:p>
          <w:bookmarkStart w:name="z5392" w:id="4900"/>
          <w:p>
            <w:pPr>
              <w:spacing w:after="20"/>
              <w:ind w:left="20"/>
              <w:jc w:val="both"/>
            </w:pPr>
            <w:r>
              <w:rPr>
                <w:rFonts w:ascii="Times New Roman"/>
                <w:b w:val="false"/>
                <w:i w:val="false"/>
                <w:color w:val="000000"/>
                <w:sz w:val="20"/>
              </w:rPr>
              <w:t>
</w:t>
            </w:r>
            <w:r>
              <w:rPr>
                <w:rFonts w:ascii="Times New Roman"/>
                <w:b/>
                <w:i w:val="false"/>
                <w:color w:val="000000"/>
                <w:sz w:val="20"/>
              </w:rPr>
              <w:t>3) осы баптың 2-тармағының 3) тармақшасында көрсетілген минералды шикізаттың құны - бастапқы өңдеуден (байытудан) өткен минералды шикізатты өткізудің орташа өлшемді бағасы негізінде айқындалады.</w:t>
            </w:r>
          </w:p>
          <w:bookmarkEnd w:id="4900"/>
          <w:bookmarkStart w:name="z5393" w:id="4901"/>
          <w:p>
            <w:pPr>
              <w:spacing w:after="20"/>
              <w:ind w:left="20"/>
              <w:jc w:val="both"/>
            </w:pPr>
            <w:r>
              <w:rPr>
                <w:rFonts w:ascii="Times New Roman"/>
                <w:b w:val="false"/>
                <w:i w:val="false"/>
                <w:color w:val="000000"/>
                <w:sz w:val="20"/>
              </w:rPr>
              <w:t>
</w:t>
            </w:r>
            <w:r>
              <w:rPr>
                <w:rFonts w:ascii="Times New Roman"/>
                <w:b/>
                <w:i w:val="false"/>
                <w:color w:val="000000"/>
                <w:sz w:val="20"/>
              </w:rPr>
              <w:t>4. Осы баптың 2-тармағы 1) тармақшасының ережелері есепті салық кезеңінде Лондон металдар биржасында тіркелген немесе Лондон қымбат бағалы металдар нарығы қауымдастығында тіркелген бағалардың ресми бағамдалуы бар пайдалы қазба түрлеріне қатысты қолданылады.</w:t>
            </w:r>
          </w:p>
          <w:bookmarkEnd w:id="4901"/>
          <w:bookmarkStart w:name="z5394" w:id="4902"/>
          <w:p>
            <w:pPr>
              <w:spacing w:after="20"/>
              <w:ind w:left="20"/>
              <w:jc w:val="both"/>
            </w:pPr>
            <w:r>
              <w:rPr>
                <w:rFonts w:ascii="Times New Roman"/>
                <w:b w:val="false"/>
                <w:i w:val="false"/>
                <w:color w:val="000000"/>
                <w:sz w:val="20"/>
              </w:rPr>
              <w:t>
</w:t>
            </w:r>
            <w:r>
              <w:rPr>
                <w:rFonts w:ascii="Times New Roman"/>
                <w:b/>
                <w:i w:val="false"/>
                <w:color w:val="000000"/>
                <w:sz w:val="20"/>
              </w:rPr>
              <w:t>5. Осы баптың 2-тармағының 1) тармақшасында көрсетілген минералды шикізатты және осы баптың 2-тармағының 2) тармақшасында көрсетілген пайдалы қазбаны қоспағанда, осы баптың 4-тармағында көрсетілген пайдалы қазбалардан басқа, бастапқы өңдеуден (байытудан) өткен минералды шикізатты өткізбеген жағдайда, олардың құны мұндай өткізу орын алған соңғы салық кезеңіндегі өткізудің орташа өлшемді бағасының негізінде айқындалады.</w:t>
            </w:r>
          </w:p>
          <w:bookmarkEnd w:id="4902"/>
          <w:bookmarkStart w:name="z5395" w:id="4903"/>
          <w:p>
            <w:pPr>
              <w:spacing w:after="20"/>
              <w:ind w:left="20"/>
              <w:jc w:val="both"/>
            </w:pPr>
            <w:r>
              <w:rPr>
                <w:rFonts w:ascii="Times New Roman"/>
                <w:b w:val="false"/>
                <w:i w:val="false"/>
                <w:color w:val="000000"/>
                <w:sz w:val="20"/>
              </w:rPr>
              <w:t>
</w:t>
            </w:r>
            <w:r>
              <w:rPr>
                <w:rFonts w:ascii="Times New Roman"/>
                <w:b/>
                <w:i w:val="false"/>
                <w:color w:val="000000"/>
                <w:sz w:val="20"/>
              </w:rPr>
              <w:t>6. Келісімшарт қолданылған кездің басынан бастап бастапқы өңдеуден (байытудан) өткен минералды шикізатты және (немесе) пайдалы қазбаларды өткізу мүлдем болмаған жағдайда:</w:t>
            </w:r>
          </w:p>
          <w:bookmarkEnd w:id="4903"/>
          <w:bookmarkStart w:name="z5396" w:id="4904"/>
          <w:p>
            <w:pPr>
              <w:spacing w:after="20"/>
              <w:ind w:left="20"/>
              <w:jc w:val="both"/>
            </w:pPr>
            <w:r>
              <w:rPr>
                <w:rFonts w:ascii="Times New Roman"/>
                <w:b w:val="false"/>
                <w:i w:val="false"/>
                <w:color w:val="000000"/>
                <w:sz w:val="20"/>
              </w:rPr>
              <w:t>
</w:t>
            </w:r>
            <w:r>
              <w:rPr>
                <w:rFonts w:ascii="Times New Roman"/>
                <w:b/>
                <w:i w:val="false"/>
                <w:color w:val="000000"/>
                <w:sz w:val="20"/>
              </w:rPr>
              <w:t>1) осы баптың 4-тармағында көрсетілген минералды шикізаттың айналыстан шыққан қорларының салық салынатын көлемінің құрамындағы пайдалы қазбалардың құны - осы баптың 3-тармағының 1) тармақшасында белгіленген тәртіппен;</w:t>
            </w:r>
          </w:p>
          <w:bookmarkEnd w:id="4904"/>
          <w:bookmarkStart w:name="z5397" w:id="4905"/>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2-тармағының 2) тармақшасында көрсетілген минералды шикізаттың айналыстан шыққан қорларының салық салынатын көлемінің құрамындағы пайдалы қазбалардың басқа да түрлерінің құны - халықаралық қаржылық есептілік стандарттарына және Қазақстан Республикасының бухгалтерлік есеп және қаржылық есептілік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айқындалатын пайдалы қазбалардың осындай түрлеріне жатқызылатын, 20 пайызға ұлғайтылған өндіру мен бастапқы өңдеудің (байытудың) нақты өндірістік өзіндік құны негізінде;</w:t>
            </w:r>
          </w:p>
          <w:bookmarkEnd w:id="4905"/>
          <w:bookmarkStart w:name="z5398" w:id="4906"/>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баптың 2-тармағының 3) тармақшасында көрсетілген минералды шикізаттың құны - халықаралық қаржылық есептілік стандарттарына және Қазақстан Республикасының бухгалтерлік есеп және қаржылық есептілік туралы </w:t>
            </w:r>
            <w:r>
              <w:rPr>
                <w:rFonts w:ascii="Times New Roman"/>
                <w:b/>
                <w:i w:val="false"/>
                <w:color w:val="000000"/>
                <w:sz w:val="20"/>
              </w:rPr>
              <w:t>заңнамасының</w:t>
            </w:r>
            <w:r>
              <w:rPr>
                <w:rFonts w:ascii="Times New Roman"/>
                <w:b/>
                <w:i w:val="false"/>
                <w:color w:val="000000"/>
                <w:sz w:val="20"/>
              </w:rPr>
              <w:t xml:space="preserve"> талаптарына сәйкес айқындалатын пайдалы қазбалардың осындай түрлеріне жатқызылатын, 20 пайызға ұлғайтылған өндіру мен бастапқы өңдеудің (байытудың) нақты өндірістік өзіндік құны негізінде айқындалады.</w:t>
            </w:r>
          </w:p>
          <w:bookmarkEnd w:id="4906"/>
          <w:p>
            <w:pPr>
              <w:spacing w:after="20"/>
              <w:ind w:left="20"/>
              <w:jc w:val="both"/>
            </w:pPr>
            <w:r>
              <w:rPr>
                <w:rFonts w:ascii="Times New Roman"/>
                <w:b w:val="false"/>
                <w:i w:val="false"/>
                <w:color w:val="000000"/>
                <w:sz w:val="20"/>
              </w:rPr>
              <w:t>
</w:t>
            </w:r>
            <w:r>
              <w:rPr>
                <w:rFonts w:ascii="Times New Roman"/>
                <w:b/>
                <w:i w:val="false"/>
                <w:color w:val="000000"/>
                <w:sz w:val="20"/>
              </w:rPr>
              <w:t>Осы баптың 4-тармағында көрсетілген пайдалы қазбалардан басқа, бастапқы өңдеуден (байытудан) өткен минералды шикізатты және осы баптың 2-тармағының 2) тармақшасында көрсетілген минералды шикізаттың айналыстан шыққан қорларының салық салынатын көлемінің құрамындағы пайдалы қазбаларды кейіннен өткізген жағдайда, жер қойнауын пайдаланушы алғашқы өткізу орын алған салық кезеңіндегі өткізудің орташа өлшемді нақты бағасын ескере отырып, пайдалы қазбаларды өндіру салығының есептелген сомаларына түзету енгізуге міндетті.</w:t>
            </w:r>
          </w:p>
          <w:p>
            <w:pPr>
              <w:spacing w:after="20"/>
              <w:ind w:left="20"/>
              <w:jc w:val="both"/>
            </w:pPr>
            <w:r>
              <w:rPr>
                <w:rFonts w:ascii="Times New Roman"/>
                <w:b w:val="false"/>
                <w:i w:val="false"/>
                <w:color w:val="000000"/>
                <w:sz w:val="20"/>
              </w:rPr>
              <w:t>
</w:t>
            </w:r>
            <w:r>
              <w:rPr>
                <w:rFonts w:ascii="Times New Roman"/>
                <w:b/>
                <w:i w:val="false"/>
                <w:color w:val="000000"/>
                <w:sz w:val="20"/>
              </w:rPr>
              <w:t>Пайдалы қазбаларды өндіру салығының есептелген сомаларын түзетуді жер қойнауын пайдаланушы алғашқы өткізу болған салық кезеңінің алдындағы он екі айлық кезеңіне жүргізеді. Бұл ретте түзету сомасы ағымдағы салық кезеңінің салық міндеттемесі болып табылады.</w:t>
            </w:r>
          </w:p>
          <w:bookmarkStart w:name="z5399" w:id="4907"/>
          <w:p>
            <w:pPr>
              <w:spacing w:after="20"/>
              <w:ind w:left="20"/>
              <w:jc w:val="both"/>
            </w:pPr>
            <w:r>
              <w:rPr>
                <w:rFonts w:ascii="Times New Roman"/>
                <w:b w:val="false"/>
                <w:i w:val="false"/>
                <w:color w:val="000000"/>
                <w:sz w:val="20"/>
              </w:rPr>
              <w:t>
</w:t>
            </w:r>
            <w:r>
              <w:rPr>
                <w:rFonts w:ascii="Times New Roman"/>
                <w:b/>
                <w:i w:val="false"/>
                <w:color w:val="000000"/>
                <w:sz w:val="20"/>
              </w:rPr>
              <w:t>7. Осы баптың мақсатында салық кезеңі үшін өткізудің орташа өлшемді бағасы осы Кодекстің 341-бабының 2-тармағында белгіленген тәртіппен айқындалады.</w:t>
            </w:r>
          </w:p>
          <w:bookmarkEnd w:id="490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338-бап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Заңымен; өзгерістер енгізілді - ҚР 29.12.2014 </w:t>
            </w:r>
            <w:r>
              <w:rPr>
                <w:rFonts w:ascii="Times New Roman"/>
                <w:b w:val="false"/>
                <w:i w:val="false"/>
                <w:color w:val="000000"/>
                <w:sz w:val="20"/>
              </w:rPr>
              <w:t>№ 271-V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109" w:id="4908"/>
          <w:p>
            <w:pPr>
              <w:spacing w:after="0"/>
              <w:ind w:left="0"/>
              <w:jc w:val="both"/>
            </w:pPr>
            <w:r>
              <w:rPr>
                <w:rFonts w:ascii="Times New Roman"/>
                <w:b/>
                <w:i w:val="false"/>
                <w:color w:val="000000"/>
              </w:rPr>
              <w:t xml:space="preserve">  339-бап. Пайдалы қазбаларды өндіру салығының мөлшерлемелері</w:t>
            </w:r>
          </w:p>
          <w:bookmarkEnd w:id="4908"/>
          <w:bookmarkStart w:name="z3110" w:id="4909"/>
          <w:p>
            <w:pPr>
              <w:spacing w:after="20"/>
              <w:ind w:left="20"/>
              <w:jc w:val="both"/>
            </w:pPr>
            <w:r>
              <w:rPr>
                <w:rFonts w:ascii="Times New Roman"/>
                <w:b w:val="false"/>
                <w:i w:val="false"/>
                <w:color w:val="000000"/>
                <w:sz w:val="20"/>
              </w:rPr>
              <w:t>
</w:t>
            </w:r>
            <w:r>
              <w:rPr>
                <w:rFonts w:ascii="Times New Roman"/>
                <w:b/>
                <w:i w:val="false"/>
                <w:color w:val="000000"/>
                <w:sz w:val="20"/>
              </w:rPr>
              <w:t>Бастапқы қайта өңдеуден (байытудан) өткен, минералды шикізатқа пайдалы қазбаларды және көмірді өндіру салығының мөлшерлемелері мынадай мөлшерде белгіленеді:</w:t>
            </w:r>
          </w:p>
          <w:bookmarkEnd w:id="4909"/>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545"/>
              <w:gridCol w:w="2573"/>
              <w:gridCol w:w="6166"/>
              <w:gridCol w:w="2016"/>
            </w:tblGrid>
            <w:tr>
              <w:trPr>
                <w:trHeight w:val="30" w:hRule="atLeast"/>
              </w:trPr>
              <w:tc>
                <w:tcPr>
                  <w:tcW w:w="15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Рет</w:t>
                  </w:r>
                </w:p>
                <w:p>
                  <w:pPr>
                    <w:spacing w:after="20"/>
                    <w:ind w:left="20"/>
                    <w:jc w:val="both"/>
                  </w:pPr>
                  <w:r>
                    <w:rPr>
                      <w:rFonts w:ascii="Times New Roman"/>
                      <w:b w:val="false"/>
                      <w:i w:val="false"/>
                      <w:color w:val="000000"/>
                      <w:sz w:val="20"/>
                    </w:rPr>
                    <w:t>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5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Пайдалы қазбалардың атауы</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Мөлшерлемелер,</w:t>
                  </w:r>
                </w:p>
                <w:p>
                  <w:pPr>
                    <w:spacing w:after="20"/>
                    <w:ind w:left="20"/>
                    <w:jc w:val="both"/>
                  </w:pPr>
                  <w:r>
                    <w:rPr>
                      <w:rFonts w:ascii="Times New Roman"/>
                      <w:b w:val="false"/>
                      <w:i w:val="false"/>
                      <w:color w:val="000000"/>
                      <w:sz w:val="20"/>
                    </w:rPr>
                    <w:t>
%-бен</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5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5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54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57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Қара, түстi және радиоактивтi металдар кенi</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Хром кенi (концентраты)</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Марганец, темір-марганец кенi (концентраты)</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Темір кенi (концентраты)</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Уран (өнiмдi ерiтiндi, шахталық әдiс)</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54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57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Металдар</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Мыс</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Мырыш</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Қорғасын</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Алтын, күміс, платина, палладий</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Алюминий</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Қалайы, никель</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54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57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Құрамында металдар бар минералды шикізат</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Ванадий</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Хром, титан, магний, кобальт, вольфрам, висмут, сүрме, сынап, мышьяк және басқалар</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54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57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Құрамында сирек кездесетін металдар бар минералды шикізат</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Ниобий, лантан, церий, цирконий</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Галлий</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54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57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Құрамында шашыраңқы металдар бар минералды шикізат</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Селен, теллур, молибден</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Скандий, германий, рубидий, цезий, кадмий, индий, таллий, гафний, рений, осмий</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5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5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Құрамында радиоактивті металдар бар минералды шикізат</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Радий, торий</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54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57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Құрамында металл еместер бар минералды шикізат</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Тас көмір, қоңыр көмір, жанғыш тақтатастар</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Фосфориттер</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Бор ангидриті</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Барит</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Тальк</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Флюориттер</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Воластонит</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Шунгит</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Графит және басқалар</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5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Жарқырауық тас шикізаты:</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5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5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Құрамында қымбат бағалы тастар бар минералды шикізат</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Алмас, лағыл, жақұт, зүбәржат, анар, александрит, қызыл (асыл) шпинель, эвклаз, топаз, аквамарин және басқалар</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5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5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Құрамында жасанды тастар бар минералды шикізат</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Нефрит, лазурит, радонит, чароит, малахит, авантюрин, агат, яшма, қызғылт кварц, диоптаз, халцедон және басқалар</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5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5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Құрамында техникалық тастар бар минералды шикізат</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Алмас, корунд, агат, яшма, серпентинит, циркон, асбест, слюда және басқалар</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3111" w:id="4910"/>
          <w:p>
            <w:pPr>
              <w:spacing w:after="20"/>
              <w:ind w:left="20"/>
              <w:jc w:val="both"/>
            </w:pPr>
            <w:r>
              <w:rPr>
                <w:rFonts w:ascii="Times New Roman"/>
                <w:b w:val="false"/>
                <w:i w:val="false"/>
                <w:color w:val="000000"/>
                <w:sz w:val="20"/>
              </w:rPr>
              <w:t>
</w:t>
            </w:r>
            <w:r>
              <w:rPr>
                <w:rFonts w:ascii="Times New Roman"/>
                <w:b/>
                <w:i w:val="false"/>
                <w:color w:val="000000"/>
                <w:sz w:val="20"/>
              </w:rPr>
              <w:t>Егер осы бапта өзгеше белгіленбесе, кен орны бойынша баланстан тыс қорлардың құрамынан өндірілетін пайдалы қазбалардың барлық түріне және минералды шикізатқа пайдалы қазбаларды өндіру салығы 0 пайыздық мөлшерлеме бойынша төленеді.</w:t>
            </w:r>
          </w:p>
          <w:bookmarkEnd w:id="4910"/>
          <w:p>
            <w:pPr>
              <w:spacing w:after="20"/>
              <w:ind w:left="20"/>
              <w:jc w:val="both"/>
            </w:pPr>
            <w:r>
              <w:rPr>
                <w:rFonts w:ascii="Times New Roman"/>
                <w:b w:val="false"/>
                <w:i w:val="false"/>
                <w:color w:val="000000"/>
                <w:sz w:val="20"/>
              </w:rPr>
              <w:t>
</w:t>
            </w:r>
            <w:r>
              <w:rPr>
                <w:rFonts w:ascii="Times New Roman"/>
                <w:b/>
                <w:i w:val="false"/>
                <w:color w:val="000000"/>
                <w:sz w:val="20"/>
              </w:rPr>
              <w:t>Бұл ретте өндірілуі баланстан тыс қорлардың құрамынан рентабельділігі төмен кен орындарында жүзеге асырылатын, пайдалы қазбаларды өндіру салығының мөлшерлемесі 2008 жылғы 31 желтоқсандағы жағдай бойынша қолданылатын редакциядағы жер қойнауын пайдалануға арналған келісімшарттардың талаптарымен белгіленген мөлшерлеме және салық салу базасы бойынша есептелген роялти мөлшерінде белгіленетін пайдалы қазбаларды және минералды шикізатты өткізу жағдайларын қоспағанда, баланстан тыс қорлардың құрамынан, оның ішінде бастапқы қайта өңдеуден (байытудан) кейін алынатын пайдалы қазбаларды және минералды шикізатты өткізген жағдайда өндіруге салық мөлшерлемесі 0 пайыз мөлшерінде салынатын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Сирек және жерде сирек кездесетін металдар (литий, берилий, тантал, иттрий, стронций, празеодим, неодим, прометий, самарий, европий, гадолиний, тербий, диспрозий, гольмий, эрбий, тулий, иттербий, лютенций) бойынша пайдалы қазбаларға өндіру салығы мөлшерлемелерінің мөлшерін Қазақстан Республикасының Үкіметі </w:t>
            </w:r>
            <w:r>
              <w:rPr>
                <w:rFonts w:ascii="Times New Roman"/>
                <w:b/>
                <w:i w:val="false"/>
                <w:color w:val="000000"/>
                <w:sz w:val="20"/>
              </w:rPr>
              <w:t>белгілейді</w:t>
            </w:r>
            <w:r>
              <w:rPr>
                <w:rFonts w:ascii="Times New Roman"/>
                <w:b/>
                <w:i w:val="false"/>
                <w:color w:val="000000"/>
                <w:sz w:val="20"/>
              </w:rPr>
              <w:t>.</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339-бапқа өзгерістер енгізілді - ҚР 2010.11.26 </w:t>
            </w:r>
            <w:r>
              <w:rPr>
                <w:rFonts w:ascii="Times New Roman"/>
                <w:b w:val="false"/>
                <w:i w:val="false"/>
                <w:color w:val="000000"/>
                <w:sz w:val="20"/>
              </w:rPr>
              <w:t>№ 356-IV</w:t>
            </w:r>
            <w:r>
              <w:rPr>
                <w:rFonts w:ascii="Times New Roman"/>
                <w:b w:val="false"/>
                <w:i w:val="false"/>
                <w:color w:val="ff0000"/>
                <w:sz w:val="20"/>
              </w:rPr>
              <w:t xml:space="preserve"> (2011.01.01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(2013.01.01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(01.01.2011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112" w:id="4911"/>
          <w:p>
            <w:pPr>
              <w:spacing w:after="0"/>
              <w:ind w:left="0"/>
              <w:jc w:val="both"/>
            </w:pPr>
            <w:r>
              <w:rPr>
                <w:rFonts w:ascii="Times New Roman"/>
                <w:b/>
                <w:i w:val="false"/>
                <w:color w:val="000000"/>
              </w:rPr>
              <w:t xml:space="preserve"> § 3. Кең таралған пайдалы қазбаларға, жерасты сулары мен</w:t>
            </w:r>
            <w:r>
              <w:br/>
            </w:r>
            <w:r>
              <w:rPr>
                <w:rFonts w:ascii="Times New Roman"/>
                <w:b/>
                <w:i w:val="false"/>
                <w:color w:val="000000"/>
              </w:rPr>
              <w:t>емдік балшықтарға пайдалы қазбаларды өндіру салығы</w:t>
            </w:r>
          </w:p>
          <w:bookmarkEnd w:id="4911"/>
          <w:bookmarkStart w:name="z3113" w:id="4912"/>
          <w:p>
            <w:pPr>
              <w:spacing w:after="0"/>
              <w:ind w:left="0"/>
              <w:jc w:val="both"/>
            </w:pPr>
            <w:r>
              <w:rPr>
                <w:rFonts w:ascii="Times New Roman"/>
                <w:b/>
                <w:i w:val="false"/>
                <w:color w:val="000000"/>
              </w:rPr>
              <w:t xml:space="preserve"> 340-бап. Салық салу объектісі </w:t>
            </w:r>
          </w:p>
          <w:bookmarkEnd w:id="4912"/>
          <w:bookmarkStart w:name="z3114" w:id="4913"/>
          <w:p>
            <w:pPr>
              <w:spacing w:after="20"/>
              <w:ind w:left="20"/>
              <w:jc w:val="both"/>
            </w:pPr>
            <w:r>
              <w:rPr>
                <w:rFonts w:ascii="Times New Roman"/>
                <w:b w:val="false"/>
                <w:i w:val="false"/>
                <w:color w:val="000000"/>
                <w:sz w:val="20"/>
              </w:rPr>
              <w:t>
</w:t>
            </w:r>
            <w:r>
              <w:rPr>
                <w:rFonts w:ascii="Times New Roman"/>
                <w:b/>
                <w:i w:val="false"/>
                <w:color w:val="000000"/>
                <w:sz w:val="20"/>
              </w:rPr>
              <w:t xml:space="preserve">Жер қойнауын пайдаланушының салық кезеңінде өндірген кең таралған пайдалы қазбалардың, жерасты сулары мен емдік балшықтың нақты көлемі салық салу объектісі болып табылады. </w:t>
            </w:r>
          </w:p>
          <w:bookmarkEnd w:id="4913"/>
          <w:p>
            <w:pPr>
              <w:spacing w:after="20"/>
              <w:ind w:left="20"/>
              <w:jc w:val="both"/>
            </w:pPr>
            <w:r>
              <w:rPr>
                <w:rFonts w:ascii="Times New Roman"/>
                <w:b w:val="false"/>
                <w:i w:val="false"/>
                <w:color w:val="000000"/>
                <w:sz w:val="20"/>
              </w:rPr>
              <w:t>
</w:t>
            </w:r>
            <w:r>
              <w:rPr>
                <w:rFonts w:ascii="Times New Roman"/>
                <w:b/>
                <w:i w:val="false"/>
                <w:color w:val="000000"/>
                <w:sz w:val="20"/>
              </w:rPr>
              <w:t xml:space="preserve">Пайдалы қазбаларды өндіру салығы мынадай жағдайларда: </w:t>
            </w:r>
          </w:p>
          <w:bookmarkStart w:name="z3115" w:id="4914"/>
          <w:p>
            <w:pPr>
              <w:spacing w:after="20"/>
              <w:ind w:left="20"/>
              <w:jc w:val="both"/>
            </w:pPr>
            <w:r>
              <w:rPr>
                <w:rFonts w:ascii="Times New Roman"/>
                <w:b w:val="false"/>
                <w:i w:val="false"/>
                <w:color w:val="000000"/>
                <w:sz w:val="20"/>
              </w:rPr>
              <w:t>
</w:t>
            </w:r>
            <w:r>
              <w:rPr>
                <w:rFonts w:ascii="Times New Roman"/>
                <w:b/>
                <w:i w:val="false"/>
                <w:color w:val="000000"/>
                <w:sz w:val="20"/>
              </w:rPr>
              <w:t xml:space="preserve">1) жер қабатының қысымын қалпында ұстау және техногендік суларды сору үшін жерасты суларын жер қойнауына кері айдағанда; </w:t>
            </w:r>
          </w:p>
          <w:bookmarkEnd w:id="4914"/>
          <w:bookmarkStart w:name="z3116" w:id="4915"/>
          <w:p>
            <w:pPr>
              <w:spacing w:after="20"/>
              <w:ind w:left="20"/>
              <w:jc w:val="both"/>
            </w:pPr>
            <w:r>
              <w:rPr>
                <w:rFonts w:ascii="Times New Roman"/>
                <w:b w:val="false"/>
                <w:i w:val="false"/>
                <w:color w:val="000000"/>
                <w:sz w:val="20"/>
              </w:rPr>
              <w:t>
</w:t>
            </w:r>
            <w:r>
              <w:rPr>
                <w:rFonts w:ascii="Times New Roman"/>
                <w:b/>
                <w:i w:val="false"/>
                <w:color w:val="000000"/>
                <w:sz w:val="20"/>
              </w:rPr>
              <w:t xml:space="preserve">2) меншік құқығында, жер пайдалану құқығында және жерге арналған өзге де құқықтарда өзіне тиесілі жер учаскесінде жерасты суларын өндіруді жүзеге асыратын жеке тұлға өндірілген жерасты суларын кәсіпкерлік қызметті жүзеге асыру кезінде пайдаланбаған жағдайда; </w:t>
            </w:r>
          </w:p>
          <w:bookmarkEnd w:id="4915"/>
          <w:bookmarkStart w:name="z3117" w:id="4916"/>
          <w:p>
            <w:pPr>
              <w:spacing w:after="20"/>
              <w:ind w:left="20"/>
              <w:jc w:val="both"/>
            </w:pPr>
            <w:r>
              <w:rPr>
                <w:rFonts w:ascii="Times New Roman"/>
                <w:b w:val="false"/>
                <w:i w:val="false"/>
                <w:color w:val="000000"/>
                <w:sz w:val="20"/>
              </w:rPr>
              <w:t>
</w:t>
            </w:r>
            <w:r>
              <w:rPr>
                <w:rFonts w:ascii="Times New Roman"/>
                <w:b/>
                <w:i w:val="false"/>
                <w:color w:val="000000"/>
                <w:sz w:val="20"/>
              </w:rPr>
              <w:t xml:space="preserve">3) өзiнiң шаруашылық мұқтаждары үшiн мемлекеттік мекемелер өндiретін жерасты сулары бойынша төленбейді. </w:t>
            </w:r>
          </w:p>
          <w:bookmarkEnd w:id="4916"/>
          <w:bookmarkStart w:name="z3118" w:id="4917"/>
          <w:p>
            <w:pPr>
              <w:spacing w:after="0"/>
              <w:ind w:left="0"/>
              <w:jc w:val="both"/>
            </w:pPr>
            <w:r>
              <w:rPr>
                <w:rFonts w:ascii="Times New Roman"/>
                <w:b/>
                <w:i w:val="false"/>
                <w:color w:val="000000"/>
              </w:rPr>
              <w:t xml:space="preserve"> 341-бап. Салық базасы </w:t>
            </w:r>
          </w:p>
          <w:bookmarkEnd w:id="4917"/>
          <w:bookmarkStart w:name="z3119" w:id="4918"/>
          <w:p>
            <w:pPr>
              <w:spacing w:after="20"/>
              <w:ind w:left="20"/>
              <w:jc w:val="both"/>
            </w:pPr>
            <w:r>
              <w:rPr>
                <w:rFonts w:ascii="Times New Roman"/>
                <w:b w:val="false"/>
                <w:i w:val="false"/>
                <w:color w:val="000000"/>
                <w:sz w:val="20"/>
              </w:rPr>
              <w:t>
</w:t>
            </w:r>
            <w:r>
              <w:rPr>
                <w:rFonts w:ascii="Times New Roman"/>
                <w:b/>
                <w:i w:val="false"/>
                <w:color w:val="000000"/>
                <w:sz w:val="20"/>
              </w:rPr>
              <w:t>1. Жер қойнауын пайдаланушы салық кезеңінде өндірген кең таралған пайдалы қазбалар және емдік балшықтар көлемінің құны кең таралған пайдалы қазбаларға және емдік балшықтарға пайдалы қазбаларды өндіру салығын есептеу үшін салық базасы болып табылады.</w:t>
            </w:r>
          </w:p>
          <w:bookmarkEnd w:id="4918"/>
          <w:bookmarkStart w:name="z3120" w:id="4919"/>
          <w:p>
            <w:pPr>
              <w:spacing w:after="20"/>
              <w:ind w:left="20"/>
              <w:jc w:val="both"/>
            </w:pPr>
            <w:r>
              <w:rPr>
                <w:rFonts w:ascii="Times New Roman"/>
                <w:b w:val="false"/>
                <w:i w:val="false"/>
                <w:color w:val="000000"/>
                <w:sz w:val="20"/>
              </w:rPr>
              <w:t>
</w:t>
            </w:r>
            <w:r>
              <w:rPr>
                <w:rFonts w:ascii="Times New Roman"/>
                <w:b/>
                <w:i w:val="false"/>
                <w:color w:val="000000"/>
                <w:sz w:val="20"/>
              </w:rPr>
              <w:t xml:space="preserve">Жер қойнауын пайдаланушы салық кезеңінде өндірген жерасты суларының көлемі жерасты суларына пайдалы қазбаларды өндіру салығын есептеу үшін салық базасы болып табылады. </w:t>
            </w:r>
          </w:p>
          <w:bookmarkEnd w:id="4919"/>
          <w:bookmarkStart w:name="z3121" w:id="4920"/>
          <w:p>
            <w:pPr>
              <w:spacing w:after="20"/>
              <w:ind w:left="20"/>
              <w:jc w:val="both"/>
            </w:pPr>
            <w:r>
              <w:rPr>
                <w:rFonts w:ascii="Times New Roman"/>
                <w:b w:val="false"/>
                <w:i w:val="false"/>
                <w:color w:val="000000"/>
                <w:sz w:val="20"/>
              </w:rPr>
              <w:t>
</w:t>
            </w:r>
            <w:r>
              <w:rPr>
                <w:rFonts w:ascii="Times New Roman"/>
                <w:b/>
                <w:i w:val="false"/>
                <w:color w:val="000000"/>
                <w:sz w:val="20"/>
              </w:rPr>
              <w:t>2. Пайдалы қазбаларды өндіру салығын есептеу мақсатында жер қойнауын пайдаланушы салық кезеңінде өндірген кең таралған пайдалы қазбалардың және емдік балшықтардың құны салық кезеңінде айқындалатын оларды өткізудің орташа өлшемді бағасы негізінде айқындалады.</w:t>
            </w:r>
          </w:p>
          <w:bookmarkEnd w:id="4920"/>
          <w:bookmarkStart w:name="z3122" w:id="4921"/>
          <w:p>
            <w:pPr>
              <w:spacing w:after="20"/>
              <w:ind w:left="20"/>
              <w:jc w:val="both"/>
            </w:pPr>
            <w:r>
              <w:rPr>
                <w:rFonts w:ascii="Times New Roman"/>
                <w:b w:val="false"/>
                <w:i w:val="false"/>
                <w:color w:val="000000"/>
                <w:sz w:val="20"/>
              </w:rPr>
              <w:t>
</w:t>
            </w:r>
            <w:r>
              <w:rPr>
                <w:rFonts w:ascii="Times New Roman"/>
                <w:b/>
                <w:i w:val="false"/>
                <w:color w:val="000000"/>
                <w:sz w:val="20"/>
              </w:rPr>
              <w:t xml:space="preserve">Өткізудің орташа өлшемді бағасы мына формула бойынша айқындалады: </w:t>
            </w:r>
          </w:p>
          <w:bookmarkEnd w:id="4921"/>
          <w:p>
            <w:pPr>
              <w:spacing w:after="20"/>
              <w:ind w:left="20"/>
              <w:jc w:val="both"/>
            </w:pPr>
            <w:r>
              <w:rPr>
                <w:rFonts w:ascii="Times New Roman"/>
                <w:b w:val="false"/>
                <w:i w:val="false"/>
                <w:color w:val="000000"/>
                <w:sz w:val="20"/>
              </w:rPr>
              <w:t>
</w:t>
            </w:r>
            <w:r>
              <w:rPr>
                <w:rFonts w:ascii="Times New Roman"/>
                <w:b/>
                <w:i w:val="false"/>
                <w:color w:val="000000"/>
                <w:sz w:val="20"/>
              </w:rPr>
              <w:t xml:space="preserve">Б ор. = (V1 ө.п. х Б1ө. + V2 ө.п. х Б2 ө. … + Vn ө.п. х Бn ө.) / V жалпы өткізу, мұндағы: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V1 ө.п., V2 ө.п., …, Vn ө.п. – салық кезеңінде өткізілетін кең таралған пайдалы қазбалардың және емдік балшықтардың әрбір партиясының көлемдері; </w:t>
            </w:r>
          </w:p>
          <w:bookmarkStart w:name="z8521" w:id="4922"/>
          <w:p>
            <w:pPr>
              <w:spacing w:after="20"/>
              <w:ind w:left="20"/>
              <w:jc w:val="both"/>
            </w:pPr>
            <w:r>
              <w:rPr>
                <w:rFonts w:ascii="Times New Roman"/>
                <w:b w:val="false"/>
                <w:i w:val="false"/>
                <w:color w:val="000000"/>
                <w:sz w:val="20"/>
              </w:rPr>
              <w:t>
</w:t>
            </w:r>
            <w:r>
              <w:rPr>
                <w:rFonts w:ascii="Times New Roman"/>
                <w:b/>
                <w:i w:val="false"/>
                <w:color w:val="000000"/>
                <w:sz w:val="20"/>
              </w:rPr>
              <w:t>Б1 ө., Б2 ө., …, Бn ө. – салық кезеңінде әрбір партия бойынша кең таралған пайдалы қазбаларды және емдік балшықтарды өткізудің нақты бағалары;</w:t>
            </w:r>
          </w:p>
          <w:bookmarkEnd w:id="4922"/>
          <w:bookmarkStart w:name="z8522" w:id="4923"/>
          <w:p>
            <w:pPr>
              <w:spacing w:after="20"/>
              <w:ind w:left="20"/>
              <w:jc w:val="both"/>
            </w:pPr>
            <w:r>
              <w:rPr>
                <w:rFonts w:ascii="Times New Roman"/>
                <w:b w:val="false"/>
                <w:i w:val="false"/>
                <w:color w:val="000000"/>
                <w:sz w:val="20"/>
              </w:rPr>
              <w:t>
</w:t>
            </w:r>
            <w:r>
              <w:rPr>
                <w:rFonts w:ascii="Times New Roman"/>
                <w:b/>
                <w:i w:val="false"/>
                <w:color w:val="000000"/>
                <w:sz w:val="20"/>
              </w:rPr>
              <w:t xml:space="preserve">n – салық кезеңінде өткізілген кең таралған пайдалы қазбалар және емдік балшықтар партиясының саны; </w:t>
            </w:r>
          </w:p>
          <w:bookmarkEnd w:id="4923"/>
          <w:bookmarkStart w:name="z8523" w:id="4924"/>
          <w:p>
            <w:pPr>
              <w:spacing w:after="20"/>
              <w:ind w:left="20"/>
              <w:jc w:val="both"/>
            </w:pPr>
            <w:r>
              <w:rPr>
                <w:rFonts w:ascii="Times New Roman"/>
                <w:b w:val="false"/>
                <w:i w:val="false"/>
                <w:color w:val="000000"/>
                <w:sz w:val="20"/>
              </w:rPr>
              <w:t>
</w:t>
            </w:r>
            <w:r>
              <w:rPr>
                <w:rFonts w:ascii="Times New Roman"/>
                <w:b/>
                <w:i w:val="false"/>
                <w:color w:val="000000"/>
                <w:sz w:val="20"/>
              </w:rPr>
              <w:t>V жалпы өткізу – салық кезеңінде кең таралған пайдалы қазбаларды және емдік балшықтарды өткізудің жалпы көлемі.</w:t>
            </w:r>
          </w:p>
          <w:bookmarkEnd w:id="4924"/>
          <w:bookmarkStart w:name="z8524" w:id="4925"/>
          <w:p>
            <w:pPr>
              <w:spacing w:after="20"/>
              <w:ind w:left="20"/>
              <w:jc w:val="both"/>
            </w:pPr>
            <w:r>
              <w:rPr>
                <w:rFonts w:ascii="Times New Roman"/>
                <w:b w:val="false"/>
                <w:i w:val="false"/>
                <w:color w:val="000000"/>
                <w:sz w:val="20"/>
              </w:rPr>
              <w:t>
</w:t>
            </w:r>
            <w:r>
              <w:rPr>
                <w:rFonts w:ascii="Times New Roman"/>
                <w:b/>
                <w:i w:val="false"/>
                <w:color w:val="000000"/>
                <w:sz w:val="20"/>
              </w:rPr>
              <w:t>Жер қойнауын пайдаланушы өткізудің орташа өлшемді бағасын салық кезеңінде өндірілген кең таралған пайдалы қазбалардың және емдік балшықтардың барлық көлеміне, оның ішінде кейіннен қайта өңдеу үшін бір заңды тұлға шеңберінде құрылымдық бөлімшеге өндірудің өндірістік өзіндік құны бойынша берілген және (немесе) тауарлы өнім өндіру үшін бастапқы шикізат ретінде пайдалануды қоса алғанда, жер қойнауын пайдаланушының өзінің өндірістік мұқтаждарына пайдаланылған көлемдерге қолданады.</w:t>
            </w:r>
          </w:p>
          <w:bookmarkEnd w:id="4925"/>
          <w:bookmarkStart w:name="z8525" w:id="4926"/>
          <w:p>
            <w:pPr>
              <w:spacing w:after="20"/>
              <w:ind w:left="20"/>
              <w:jc w:val="both"/>
            </w:pPr>
            <w:r>
              <w:rPr>
                <w:rFonts w:ascii="Times New Roman"/>
                <w:b w:val="false"/>
                <w:i w:val="false"/>
                <w:color w:val="000000"/>
                <w:sz w:val="20"/>
              </w:rPr>
              <w:t>
</w:t>
            </w:r>
            <w:r>
              <w:rPr>
                <w:rFonts w:ascii="Times New Roman"/>
                <w:b/>
                <w:i w:val="false"/>
                <w:color w:val="000000"/>
                <w:sz w:val="20"/>
              </w:rPr>
              <w:t xml:space="preserve">3. Кең таралған пайдалы қазбалар және емдік балшықтар өткізілмеген жағдайда, есепті салық кезеңінде олардың құны өткізу орын алған соңғы салық кезеңіндегі өткізудің орташа өлшемді бағасы негізінде айқындалады. </w:t>
            </w:r>
          </w:p>
          <w:bookmarkEnd w:id="4926"/>
          <w:bookmarkStart w:name="z8526" w:id="4927"/>
          <w:p>
            <w:pPr>
              <w:spacing w:after="20"/>
              <w:ind w:left="20"/>
              <w:jc w:val="both"/>
            </w:pPr>
            <w:r>
              <w:rPr>
                <w:rFonts w:ascii="Times New Roman"/>
                <w:b w:val="false"/>
                <w:i w:val="false"/>
                <w:color w:val="000000"/>
                <w:sz w:val="20"/>
              </w:rPr>
              <w:t>
</w:t>
            </w:r>
            <w:r>
              <w:rPr>
                <w:rFonts w:ascii="Times New Roman"/>
                <w:b/>
                <w:i w:val="false"/>
                <w:color w:val="000000"/>
                <w:sz w:val="20"/>
              </w:rPr>
              <w:t xml:space="preserve">4. Жер қойнауын пайдалануға арналған келісімшарт қолданылған кездің басынан бастап кең таралған пайдалы қазбаларды және емдік балшықтарды өткізу мүлдем болмаған кезде, олардың құны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өндіру мен бастапқы қайта өңдеудің (байытудың) 20 пайызға ұлғайтылған нақты өндірістік өзіндік құны негізінде айқындалады. </w:t>
            </w:r>
          </w:p>
          <w:bookmarkEnd w:id="4927"/>
          <w:bookmarkStart w:name="z8527" w:id="4928"/>
          <w:p>
            <w:pPr>
              <w:spacing w:after="20"/>
              <w:ind w:left="20"/>
              <w:jc w:val="both"/>
            </w:pPr>
            <w:r>
              <w:rPr>
                <w:rFonts w:ascii="Times New Roman"/>
                <w:b w:val="false"/>
                <w:i w:val="false"/>
                <w:color w:val="000000"/>
                <w:sz w:val="20"/>
              </w:rPr>
              <w:t>
</w:t>
            </w:r>
            <w:r>
              <w:rPr>
                <w:rFonts w:ascii="Times New Roman"/>
                <w:b/>
                <w:i w:val="false"/>
                <w:color w:val="000000"/>
                <w:sz w:val="20"/>
              </w:rPr>
              <w:t xml:space="preserve">Кең таралған пайдалы қазбаларды және емдік балшықтарды кейіннен өткізген жағдайда, жер қойнауын пайдаланушы бірінші өткізу орын алған салық кезеңіндегі өткізудің нақты өлшемді орташа бағасын ескере отырып, есептелген пайдалы қазбаларды өндіру салығының сомаларына түзетуді жүргізуге міндетті. </w:t>
            </w:r>
          </w:p>
          <w:bookmarkEnd w:id="4928"/>
          <w:bookmarkStart w:name="z8528" w:id="4929"/>
          <w:p>
            <w:pPr>
              <w:spacing w:after="20"/>
              <w:ind w:left="20"/>
              <w:jc w:val="both"/>
            </w:pPr>
            <w:r>
              <w:rPr>
                <w:rFonts w:ascii="Times New Roman"/>
                <w:b w:val="false"/>
                <w:i w:val="false"/>
                <w:color w:val="000000"/>
                <w:sz w:val="20"/>
              </w:rPr>
              <w:t>
</w:t>
            </w:r>
            <w:r>
              <w:rPr>
                <w:rFonts w:ascii="Times New Roman"/>
                <w:b/>
                <w:i w:val="false"/>
                <w:color w:val="000000"/>
                <w:sz w:val="20"/>
              </w:rPr>
              <w:t>Жер қойнауын пайдаланушы пайдалы қазбаларды өндіру салығының есептелген сомаларын түзетуді бірінші өткізу болған салық кезеңінің алдындағы он екі айлық кезеңде жүргізеді. Бұл ретте түзету сомасы ағымдағы салық кезеңінің салық міндеттемесі болып табылады.</w:t>
            </w:r>
          </w:p>
          <w:bookmarkEnd w:id="4929"/>
          <w:bookmarkStart w:name="z8529" w:id="4930"/>
          <w:p>
            <w:pPr>
              <w:spacing w:after="20"/>
              <w:ind w:left="20"/>
              <w:jc w:val="both"/>
            </w:pPr>
            <w:r>
              <w:rPr>
                <w:rFonts w:ascii="Times New Roman"/>
                <w:b w:val="false"/>
                <w:i w:val="false"/>
                <w:color w:val="000000"/>
                <w:sz w:val="20"/>
              </w:rPr>
              <w:t>
</w:t>
            </w:r>
            <w:r>
              <w:rPr>
                <w:rFonts w:ascii="Times New Roman"/>
                <w:b/>
                <w:i w:val="false"/>
                <w:color w:val="000000"/>
                <w:sz w:val="20"/>
              </w:rPr>
              <w:t>5. Осы баптың 2, 3 және 4-тармақтарының ережелері жерасты суларына пайдалы қазбаларды өндіру салығын есептеу үшін салық базасын айқындау тәртібіне қолданылмайды.</w:t>
            </w:r>
          </w:p>
          <w:bookmarkEnd w:id="493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341-бап жаңа редакцияда - ҚР 03.12.2015 </w:t>
            </w:r>
            <w:r>
              <w:rPr>
                <w:rFonts w:ascii="Times New Roman"/>
                <w:b w:val="false"/>
                <w:i w:val="false"/>
                <w:color w:val="000000"/>
                <w:sz w:val="20"/>
              </w:rPr>
              <w:t>№ 432-V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3123" w:id="4931"/>
          <w:p>
            <w:pPr>
              <w:spacing w:after="0"/>
              <w:ind w:left="0"/>
              <w:jc w:val="both"/>
            </w:pPr>
            <w:r>
              <w:rPr>
                <w:rFonts w:ascii="Times New Roman"/>
                <w:b/>
                <w:i w:val="false"/>
                <w:color w:val="000000"/>
              </w:rPr>
              <w:t xml:space="preserve">  342-бап. Пайдалы қазбаларды өндіру салығының мөлшерлемелері</w:t>
            </w:r>
          </w:p>
          <w:bookmarkEnd w:id="4931"/>
          <w:bookmarkStart w:name="z3124" w:id="4932"/>
          <w:p>
            <w:pPr>
              <w:spacing w:after="20"/>
              <w:ind w:left="20"/>
              <w:jc w:val="both"/>
            </w:pPr>
            <w:r>
              <w:rPr>
                <w:rFonts w:ascii="Times New Roman"/>
                <w:b w:val="false"/>
                <w:i w:val="false"/>
                <w:color w:val="000000"/>
                <w:sz w:val="20"/>
              </w:rPr>
              <w:t>
</w:t>
            </w:r>
            <w:r>
              <w:rPr>
                <w:rFonts w:ascii="Times New Roman"/>
                <w:b/>
                <w:i w:val="false"/>
                <w:color w:val="000000"/>
                <w:sz w:val="20"/>
              </w:rPr>
              <w:t>1. Кең таралған пайдалы қазбаларға және емдік балшықтарға пайдалы қазбаларды өндіру салығының мөлшерлемелері мынадай мөлшерлерде белгіленеді:</w:t>
            </w:r>
          </w:p>
          <w:bookmarkEnd w:id="4932"/>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52"/>
              <w:gridCol w:w="11290"/>
              <w:gridCol w:w="658"/>
            </w:tblGrid>
            <w:tr>
              <w:trPr>
                <w:trHeight w:val="30" w:hRule="atLeast"/>
              </w:trPr>
              <w:tc>
                <w:tcPr>
                  <w:tcW w:w="3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Р/с №</w:t>
                  </w:r>
                </w:p>
              </w:tc>
              <w:tc>
                <w:tcPr>
                  <w:tcW w:w="1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Пайдалы қазбалардың атауы</w:t>
                  </w:r>
                </w:p>
              </w:tc>
              <w:tc>
                <w:tcPr>
                  <w:tcW w:w="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Мөлшерлемелер, %-бен</w:t>
                  </w:r>
                </w:p>
              </w:tc>
            </w:tr>
            <w:tr>
              <w:trPr>
                <w:trHeight w:val="30" w:hRule="atLeast"/>
              </w:trPr>
              <w:tc>
                <w:tcPr>
                  <w:tcW w:w="3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r>
            <w:tr>
              <w:trPr>
                <w:trHeight w:val="30" w:hRule="atLeast"/>
              </w:trPr>
              <w:tc>
                <w:tcPr>
                  <w:tcW w:w="3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Металлургияға арналған кенге жатпайтын шикiзат, қалыптық құм, құрамында глиноземі бар жыныстар (далалық шпат, пегматит), әктастар, доломит, әктасты-доломит жыныстары, тамақ өнеркәсiбi үшін әктас</w:t>
                  </w:r>
                </w:p>
              </w:tc>
              <w:tc>
                <w:tcPr>
                  <w:tcW w:w="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tc>
            </w:tr>
            <w:tr>
              <w:trPr>
                <w:trHeight w:val="30" w:hRule="atLeast"/>
              </w:trPr>
              <w:tc>
                <w:tcPr>
                  <w:tcW w:w="3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Кенге жатпайтын өзге шикiзат, отқа төзімді саз, каолин, вермикулит, ас тұзы</w:t>
                  </w:r>
                </w:p>
              </w:tc>
              <w:tc>
                <w:tcPr>
                  <w:tcW w:w="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w:t>
                  </w:r>
                </w:p>
              </w:tc>
            </w:tr>
            <w:tr>
              <w:trPr>
                <w:trHeight w:val="30" w:hRule="atLeast"/>
              </w:trPr>
              <w:tc>
                <w:tcPr>
                  <w:tcW w:w="3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Жергілікті құрылыс материалдары, вулкандық кеуек жыныстар (туфтар, шлактар, пемзалар), құрамында су бар вулкандық шыны және шыны тектес жыныстар (перлит, обсидиан), ұсақ жұмыр тас пен қиыршық тас, қиыршық тас-құм қоспасы, гипс, гипсті тас, ангидрит, гажа, саз және сазды жыныстар (баяу балқитын және тез балқитын саз, суглинка, аргиллит, алевролит, сазды тақта тастар), бор, мергель, мергельдi-бор жыныстары, кремний жыныстары (трепел, опока, диатомит), кварцты-далалық шпат жыныстары, шойтас, шөгiндi, атқылаудан кейiнгi және метаморфалық жыныстар (гранит, базальт, диабаз, мәрмәр), қалыптықтан басқа құм (құрылыс, кварц, кварцты-далалық шпат), құм тас, табиғи пигменттер, ұлутас</w:t>
                  </w:r>
                </w:p>
              </w:tc>
              <w:tc>
                <w:tcPr>
                  <w:tcW w:w="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w:t>
                  </w:r>
                </w:p>
              </w:tc>
            </w:tr>
            <w:tr>
              <w:trPr>
                <w:trHeight w:val="30" w:hRule="atLeast"/>
              </w:trPr>
              <w:tc>
                <w:tcPr>
                  <w:tcW w:w="3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Емдік балшықтар</w:t>
                  </w:r>
                </w:p>
              </w:tc>
              <w:tc>
                <w:tcPr>
                  <w:tcW w:w="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10,6</w:t>
                  </w:r>
                </w:p>
              </w:tc>
            </w:tr>
          </w:tbl>
          <w:p/>
          <w:p>
            <w:pPr>
              <w:spacing w:after="0"/>
              <w:ind w:left="0"/>
              <w:jc w:val="both"/>
            </w:pPr>
            <w:r>
              <w:br/>
            </w:r>
            <w:r>
              <w:rPr>
                <w:rFonts w:ascii="Times New Roman"/>
                <w:b w:val="false"/>
                <w:i w:val="false"/>
                <w:color w:val="000000"/>
                <w:sz w:val="20"/>
              </w:rPr>
              <w:t>
</w:t>
            </w:r>
          </w:p>
          <w:bookmarkStart w:name="z8530" w:id="4933"/>
          <w:p>
            <w:pPr>
              <w:spacing w:after="20"/>
              <w:ind w:left="20"/>
              <w:jc w:val="both"/>
            </w:pPr>
            <w:r>
              <w:rPr>
                <w:rFonts w:ascii="Times New Roman"/>
                <w:b w:val="false"/>
                <w:i w:val="false"/>
                <w:color w:val="000000"/>
                <w:sz w:val="20"/>
              </w:rPr>
              <w:t>
</w:t>
            </w:r>
            <w:r>
              <w:rPr>
                <w:rFonts w:ascii="Times New Roman"/>
                <w:b/>
                <w:i w:val="false"/>
                <w:color w:val="000000"/>
                <w:sz w:val="20"/>
              </w:rPr>
              <w:t>2. Жерасты суларына пайдалы қазбаларды өндіру салығының мөлшерлемелері өндірілген жерасты суларының 1 текше метрі үшін республикалық бюджет туралы заңда белгіленген және тиісті қаржы жылының 1 қаңтарында қолданыста болатын бір айлық есептік көрсеткіштің мынадай мөлшерінде белгіленеді:</w:t>
            </w:r>
          </w:p>
          <w:bookmarkEnd w:id="4933"/>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995"/>
              <w:gridCol w:w="9917"/>
              <w:gridCol w:w="1388"/>
            </w:tblGrid>
            <w:tr>
              <w:trPr>
                <w:trHeight w:val="30" w:hRule="atLeast"/>
              </w:trPr>
              <w:tc>
                <w:tcPr>
                  <w:tcW w:w="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Р/с №</w:t>
                  </w:r>
                </w:p>
              </w:tc>
              <w:tc>
                <w:tcPr>
                  <w:tcW w:w="9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Пайдалы қазбалардың атауы</w:t>
                  </w:r>
                </w:p>
              </w:tc>
              <w:tc>
                <w:tcPr>
                  <w:tcW w:w="13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Мөлшерлемелер, АЕК-пен</w:t>
                  </w:r>
                </w:p>
              </w:tc>
            </w:tr>
            <w:tr>
              <w:trPr>
                <w:trHeight w:val="30" w:hRule="atLeast"/>
              </w:trPr>
              <w:tc>
                <w:tcPr>
                  <w:tcW w:w="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9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3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r>
            <w:tr>
              <w:trPr>
                <w:trHeight w:val="30" w:hRule="atLeast"/>
              </w:trPr>
              <w:tc>
                <w:tcPr>
                  <w:tcW w:w="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9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Осы кестенің 2-12-жолдарында көрсетілген жерасты суларын қоспағанда, жер қойнауын пайдаланушы өндірген жерасты суы</w:t>
                  </w:r>
                </w:p>
              </w:tc>
              <w:tc>
                <w:tcPr>
                  <w:tcW w:w="13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1,000</w:t>
                  </w:r>
                </w:p>
              </w:tc>
            </w:tr>
            <w:tr>
              <w:trPr>
                <w:trHeight w:val="30" w:hRule="atLeast"/>
              </w:trPr>
              <w:tc>
                <w:tcPr>
                  <w:tcW w:w="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9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Табиғи монополия субъектісі болып табылатын жер қойнауын пайдаланушы өндірген және ол Қазақстан Республикасының табиғи монополиялар және реттелетін нарықтар туралы заңнамасына сәйкес су тұтынушыларға және сумен жабдықтау жөніндегі ұйымдарға сумен жабдықтау қызметтерін көрсету үшін пайдаланған жерасты суы</w:t>
                  </w:r>
                </w:p>
              </w:tc>
              <w:tc>
                <w:tcPr>
                  <w:tcW w:w="13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0,001</w:t>
                  </w:r>
                </w:p>
              </w:tc>
            </w:tr>
            <w:tr>
              <w:trPr>
                <w:trHeight w:val="30" w:hRule="atLeast"/>
              </w:trPr>
              <w:tc>
                <w:tcPr>
                  <w:tcW w:w="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9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қойнауын пайдаланушы өндірген және ол Қазақстан Республикасының табиғи монополиялар және реттелетін нарықтар туралы заңнамасына сәйкес сумен жабдықтау қызметтерін көрсететін табиғи монополия субъектісіне өткізген жерасты суы</w:t>
                  </w:r>
                </w:p>
              </w:tc>
              <w:tc>
                <w:tcPr>
                  <w:tcW w:w="13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0,001</w:t>
                  </w:r>
                </w:p>
              </w:tc>
            </w:tr>
            <w:tr>
              <w:trPr>
                <w:trHeight w:val="30" w:hRule="atLeast"/>
              </w:trPr>
              <w:tc>
                <w:tcPr>
                  <w:tcW w:w="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9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қойнауын пайдаланушы өндірген және ол:</w:t>
                  </w:r>
                </w:p>
              </w:tc>
              <w:tc>
                <w:tcPr>
                  <w:tcW w:w="13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w:t>
                  </w:r>
                </w:p>
              </w:tc>
              <w:tc>
                <w:tcPr>
                  <w:tcW w:w="9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пайдалы қазбалардың басқа да түрлерін өндіру (оның ішінде бастапқы қайта өңдеу) және қайта өңдеу кезінде және (немесе) ол басқа жер қойнауын пайдаланушыға пайдалы қазбалардың басқа да түрлерін өндіру (оның ішінде бастапқы қайта өңдеу) және қайта өңдеу кезінде соңғысы пайдалану үшін көлемі есепке алу аспабының көрсеткіштері бойынша жер қойнауын пайдаланушылармен келісілген құжатта көрсетілген, сумен жабдықтау жүйелері бойынша іс жүзінде берілген су шегінде пайдаланған жерасты суы</w:t>
                  </w:r>
                </w:p>
              </w:tc>
              <w:tc>
                <w:tcPr>
                  <w:tcW w:w="13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0,003</w:t>
                  </w:r>
                </w:p>
              </w:tc>
            </w:tr>
            <w:tr>
              <w:trPr>
                <w:trHeight w:val="30" w:hRule="atLeast"/>
              </w:trPr>
              <w:tc>
                <w:tcPr>
                  <w:tcW w:w="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w:t>
                  </w:r>
                </w:p>
              </w:tc>
              <w:tc>
                <w:tcPr>
                  <w:tcW w:w="9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жұмыс беруші Қазақстан Республикасының еңбек заңнамасына сәйкес жұмыскерлерге санитариялық-гигиеналық еңбек жағдайларын жасау жөніндегі міндеттерді орындау үшін, оның ішінде санитариялық-тұрмыстық үй-жайларды (кір жуатын, әжетхана, жуынатын, шомылатын орындарды) қамтамасыз ету үшін пайдаланған жерасты суы</w:t>
                  </w:r>
                </w:p>
              </w:tc>
              <w:tc>
                <w:tcPr>
                  <w:tcW w:w="13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0,003</w:t>
                  </w:r>
                </w:p>
              </w:tc>
            </w:tr>
            <w:tr>
              <w:trPr>
                <w:trHeight w:val="30" w:hRule="atLeast"/>
              </w:trPr>
              <w:tc>
                <w:tcPr>
                  <w:tcW w:w="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9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Өндірістік-техникалық жерасты сулары</w:t>
                  </w:r>
                </w:p>
              </w:tc>
              <w:tc>
                <w:tcPr>
                  <w:tcW w:w="13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0,003</w:t>
                  </w:r>
                </w:p>
              </w:tc>
            </w:tr>
            <w:tr>
              <w:trPr>
                <w:trHeight w:val="30" w:hRule="atLeast"/>
              </w:trPr>
              <w:tc>
                <w:tcPr>
                  <w:tcW w:w="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9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қойнауын пайдаланушы өндірген және ол медициналық қызметті, жұмыскерлердің, олардың отбасы мүшелерінің, өзара байланысты тараптардың жұмыскерлері мен олардың отбасы мүшелерінің демалысын ұйымдастыру жөніндегі қызметті, сондай-ақ жұмыскерлердің қоғамдық тамақтануын ұйымдастыру жөніндегі қызметті жүзеге асыру үшін осы Кодекстің 97-бабында айқындалған әлеуметтік сала объектілерін іске қосу кезінде ол пайдаланған жерасты суы</w:t>
                  </w:r>
                </w:p>
              </w:tc>
              <w:tc>
                <w:tcPr>
                  <w:tcW w:w="13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0,003</w:t>
                  </w:r>
                </w:p>
              </w:tc>
            </w:tr>
            <w:tr>
              <w:trPr>
                <w:trHeight w:val="30" w:hRule="atLeast"/>
              </w:trPr>
              <w:tc>
                <w:tcPr>
                  <w:tcW w:w="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9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қойнауын пайдаланушы өндірген және өңірдің әлеуметтік саласын дамыту жөніндегі келісімшарттық міндеттемелерді орындау шеңберінде жүзеге асырылатын әлеуметтік сала объектілерін күтіп-ұстау үшін ол пайдаланған жерасты суы</w:t>
                  </w:r>
                </w:p>
              </w:tc>
              <w:tc>
                <w:tcPr>
                  <w:tcW w:w="13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0,003</w:t>
                  </w:r>
                </w:p>
              </w:tc>
            </w:tr>
            <w:tr>
              <w:trPr>
                <w:trHeight w:val="30" w:hRule="atLeast"/>
              </w:trPr>
              <w:tc>
                <w:tcPr>
                  <w:tcW w:w="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9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қойнауын пайдаланушы өндірген және Қазақстан Республикасының еңбек заңнамасына сәйкес жұмыс беруші вахталық әдіспен жұмыс істейтін жұмыскерлердің жұмыс өндірісі объектісінде болу кезеңінде тамақтануын ұйымдастыру жөніндегі міндеттерді орындау үшін ол пайдаланған жерасты суы</w:t>
                  </w:r>
                </w:p>
              </w:tc>
              <w:tc>
                <w:tcPr>
                  <w:tcW w:w="13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0,003</w:t>
                  </w:r>
                </w:p>
              </w:tc>
            </w:tr>
            <w:tr>
              <w:trPr>
                <w:trHeight w:val="30" w:hRule="atLeast"/>
              </w:trPr>
              <w:tc>
                <w:tcPr>
                  <w:tcW w:w="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9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қойнауын пайдаланушы өндірген және ауыл шаруашылығы өнімін өндіру және (немесе) оны қайта өңдеу үшін пайдаланған жерасты суы</w:t>
                  </w:r>
                </w:p>
              </w:tc>
              <w:tc>
                <w:tcPr>
                  <w:tcW w:w="13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0,003</w:t>
                  </w:r>
                </w:p>
              </w:tc>
            </w:tr>
            <w:tr>
              <w:trPr>
                <w:trHeight w:val="30" w:hRule="atLeast"/>
              </w:trPr>
              <w:tc>
                <w:tcPr>
                  <w:tcW w:w="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9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Санаторий-курорттық ұйым (санаторий, профилакторий) болып табылатын жер қойнауын пайдаланушы өндірген және Қазақстан Республикасының денсаулық сақтау туралы заңнамасына сәйкес санаторий-курорттық емдеу жөніндегі қызметтер көрсету үшін ол пайдаланған жерасты суы</w:t>
                  </w:r>
                </w:p>
              </w:tc>
              <w:tc>
                <w:tcPr>
                  <w:tcW w:w="13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0,003</w:t>
                  </w:r>
                </w:p>
              </w:tc>
            </w:tr>
            <w:tr>
              <w:trPr>
                <w:trHeight w:val="30" w:hRule="atLeast"/>
              </w:trPr>
              <w:tc>
                <w:tcPr>
                  <w:tcW w:w="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9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білім туралы заңнамасына сәйкес балаларға арналған сауықтыру лагері болып табылатын жер қойнауын пайдаланушы өндірген және балаларға арналған сауықтыру лагерінің жұмыс істеу мақсаттары үшін ол пайдаланған жерасты суы</w:t>
                  </w:r>
                </w:p>
              </w:tc>
              <w:tc>
                <w:tcPr>
                  <w:tcW w:w="13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0,003</w:t>
                  </w:r>
                </w:p>
              </w:tc>
            </w:tr>
            <w:tr>
              <w:trPr>
                <w:trHeight w:val="30" w:hRule="atLeast"/>
              </w:trPr>
              <w:tc>
                <w:tcPr>
                  <w:tcW w:w="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9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қойнауын пайдаланушы өндірген және алкоголь өнімін, тамақ өнімін және (немесе) алкогольсіз сусындар өндіру үшін ол пайдаланған минералды жерасты суы, шаруашылық-ауыз су жерасты суы (4.2., 6, 7, 8, 9, 10, 11-жолдарда көрсетілген мақсаттарға пайдаланылған жерасты суын қоспағанда)</w:t>
                  </w:r>
                </w:p>
              </w:tc>
              <w:tc>
                <w:tcPr>
                  <w:tcW w:w="13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0,250</w:t>
                  </w:r>
                </w:p>
              </w:tc>
            </w:tr>
          </w:tbl>
          <w:p/>
          <w:p>
            <w:pPr>
              <w:spacing w:after="0"/>
              <w:ind w:left="0"/>
              <w:jc w:val="both"/>
            </w:pPr>
            <w:r>
              <w:br/>
            </w:r>
            <w:r>
              <w:rPr>
                <w:rFonts w:ascii="Times New Roman"/>
                <w:b w:val="false"/>
                <w:i w:val="false"/>
                <w:color w:val="000000"/>
                <w:sz w:val="20"/>
              </w:rPr>
              <w:t>
</w:t>
            </w:r>
          </w:p>
          <w:bookmarkStart w:name="z8531" w:id="4934"/>
          <w:p>
            <w:pPr>
              <w:spacing w:after="20"/>
              <w:ind w:left="20"/>
              <w:jc w:val="both"/>
            </w:pPr>
            <w:r>
              <w:rPr>
                <w:rFonts w:ascii="Times New Roman"/>
                <w:b w:val="false"/>
                <w:i w:val="false"/>
                <w:color w:val="000000"/>
                <w:sz w:val="20"/>
              </w:rPr>
              <w:t>
</w:t>
            </w:r>
            <w:r>
              <w:rPr>
                <w:rFonts w:ascii="Times New Roman"/>
                <w:b/>
                <w:i w:val="false"/>
                <w:color w:val="000000"/>
                <w:sz w:val="20"/>
              </w:rPr>
              <w:t>3. Өндірілген жерасты суын бөлек есепке алу болмаған жағдайда, осы баптың 2-тармағында белгіленген жерасты суларына пайдалы қазбаларды өндіру салығының мөлшерлемелерін қолдану мақсатында мөлшерлеменің ең үлкен мөлшері қолданылады.</w:t>
            </w:r>
          </w:p>
          <w:bookmarkEnd w:id="493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342-бап жаңа редакцияда - ҚР 30.11.2016 </w:t>
            </w:r>
            <w:r>
              <w:rPr>
                <w:rFonts w:ascii="Times New Roman"/>
                <w:b w:val="false"/>
                <w:i w:val="false"/>
                <w:color w:val="000000"/>
                <w:sz w:val="20"/>
              </w:rPr>
              <w:t>№ 26-VI</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3125" w:id="4935"/>
          <w:p>
            <w:pPr>
              <w:spacing w:after="0"/>
              <w:ind w:left="0"/>
              <w:jc w:val="both"/>
            </w:pPr>
            <w:r>
              <w:rPr>
                <w:rFonts w:ascii="Times New Roman"/>
                <w:b/>
                <w:i w:val="false"/>
                <w:color w:val="000000"/>
              </w:rPr>
              <w:t xml:space="preserve">  § 4. Салық кезеңі, салық декларациясы және төлеу мерзімі</w:t>
            </w:r>
          </w:p>
          <w:bookmarkEnd w:id="4935"/>
          <w:bookmarkStart w:name="z3126" w:id="4936"/>
          <w:p>
            <w:pPr>
              <w:spacing w:after="0"/>
              <w:ind w:left="0"/>
              <w:jc w:val="both"/>
            </w:pPr>
            <w:r>
              <w:rPr>
                <w:rFonts w:ascii="Times New Roman"/>
                <w:b/>
                <w:i w:val="false"/>
                <w:color w:val="000000"/>
              </w:rPr>
              <w:t xml:space="preserve"> 343-бап. Салық кезеңі </w:t>
            </w:r>
          </w:p>
          <w:bookmarkEnd w:id="4936"/>
          <w:bookmarkStart w:name="z3127" w:id="4937"/>
          <w:p>
            <w:pPr>
              <w:spacing w:after="20"/>
              <w:ind w:left="20"/>
              <w:jc w:val="both"/>
            </w:pPr>
            <w:r>
              <w:rPr>
                <w:rFonts w:ascii="Times New Roman"/>
                <w:b w:val="false"/>
                <w:i w:val="false"/>
                <w:color w:val="000000"/>
                <w:sz w:val="20"/>
              </w:rPr>
              <w:t>
</w:t>
            </w:r>
            <w:r>
              <w:rPr>
                <w:rFonts w:ascii="Times New Roman"/>
                <w:b/>
                <w:i w:val="false"/>
                <w:color w:val="000000"/>
                <w:sz w:val="20"/>
              </w:rPr>
              <w:t xml:space="preserve">Пайдалы қазбаларды өндіру салығы бойынша салық кезеңі күнтізбелік тоқсан болып табылады. </w:t>
            </w:r>
          </w:p>
          <w:bookmarkEnd w:id="4937"/>
          <w:bookmarkStart w:name="z3128" w:id="4938"/>
          <w:p>
            <w:pPr>
              <w:spacing w:after="0"/>
              <w:ind w:left="0"/>
              <w:jc w:val="both"/>
            </w:pPr>
            <w:r>
              <w:rPr>
                <w:rFonts w:ascii="Times New Roman"/>
                <w:b/>
                <w:i w:val="false"/>
                <w:color w:val="000000"/>
              </w:rPr>
              <w:t xml:space="preserve"> 344-бап. Төлеу мерзімдері </w:t>
            </w:r>
          </w:p>
          <w:bookmarkEnd w:id="4938"/>
          <w:bookmarkStart w:name="z3129" w:id="4939"/>
          <w:p>
            <w:pPr>
              <w:spacing w:after="20"/>
              <w:ind w:left="20"/>
              <w:jc w:val="both"/>
            </w:pPr>
            <w:r>
              <w:rPr>
                <w:rFonts w:ascii="Times New Roman"/>
                <w:b w:val="false"/>
                <w:i w:val="false"/>
                <w:color w:val="000000"/>
                <w:sz w:val="20"/>
              </w:rPr>
              <w:t>
</w:t>
            </w:r>
            <w:r>
              <w:rPr>
                <w:rFonts w:ascii="Times New Roman"/>
                <w:b/>
                <w:i w:val="false"/>
                <w:color w:val="000000"/>
                <w:sz w:val="20"/>
              </w:rPr>
              <w:t>Салық төлеушi салықтың есептелген сомасын орналасқан жерi бойынша бюджетке салық кезеңiнен кейiнгi екінші айдың 25-інен кешiктiрмей төлеуге мiндеттi.</w:t>
            </w:r>
          </w:p>
          <w:bookmarkEnd w:id="493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344-бап жаңа редакцияда - ҚР 2012.04.27 </w:t>
            </w:r>
            <w:r>
              <w:rPr>
                <w:rFonts w:ascii="Times New Roman"/>
                <w:b w:val="false"/>
                <w:i w:val="false"/>
                <w:color w:val="000000"/>
                <w:sz w:val="20"/>
              </w:rPr>
              <w:t>N 15-V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130" w:id="4940"/>
          <w:p>
            <w:pPr>
              <w:spacing w:after="0"/>
              <w:ind w:left="0"/>
              <w:jc w:val="both"/>
            </w:pPr>
            <w:r>
              <w:rPr>
                <w:rFonts w:ascii="Times New Roman"/>
                <w:b/>
                <w:i w:val="false"/>
                <w:color w:val="000000"/>
              </w:rPr>
              <w:t xml:space="preserve"> 345-бап. Салық декларациясы </w:t>
            </w:r>
          </w:p>
          <w:bookmarkEnd w:id="4940"/>
          <w:bookmarkStart w:name="z3131" w:id="4941"/>
          <w:p>
            <w:pPr>
              <w:spacing w:after="20"/>
              <w:ind w:left="20"/>
              <w:jc w:val="both"/>
            </w:pPr>
            <w:r>
              <w:rPr>
                <w:rFonts w:ascii="Times New Roman"/>
                <w:b w:val="false"/>
                <w:i w:val="false"/>
                <w:color w:val="000000"/>
                <w:sz w:val="20"/>
              </w:rPr>
              <w:t>
</w:t>
            </w:r>
            <w:r>
              <w:rPr>
                <w:rFonts w:ascii="Times New Roman"/>
                <w:b/>
                <w:i w:val="false"/>
                <w:color w:val="000000"/>
                <w:sz w:val="20"/>
              </w:rPr>
              <w:t xml:space="preserve">Жер қойнауын пайдаланушы пайдалы қазбаларды өндіруге салық жөніндегі </w:t>
            </w:r>
            <w:r>
              <w:rPr>
                <w:rFonts w:ascii="Times New Roman"/>
                <w:b/>
                <w:i w:val="false"/>
                <w:color w:val="000000"/>
                <w:sz w:val="20"/>
              </w:rPr>
              <w:t>декларацияны орналасқан жері бойынша салық органына салық кезеңiнен кейiнгi екінші айдың 15-інен кешiктiрмей береді.</w:t>
            </w:r>
          </w:p>
          <w:bookmarkEnd w:id="494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345-бап жаңа редакцияда - ҚР 2012.04.27 </w:t>
            </w:r>
            <w:r>
              <w:rPr>
                <w:rFonts w:ascii="Times New Roman"/>
                <w:b w:val="false"/>
                <w:i w:val="false"/>
                <w:color w:val="000000"/>
                <w:sz w:val="20"/>
              </w:rPr>
              <w:t>N 15-V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132" w:id="4942"/>
          <w:p>
            <w:pPr>
              <w:spacing w:after="0"/>
              <w:ind w:left="0"/>
              <w:jc w:val="both"/>
            </w:pPr>
            <w:r>
              <w:rPr>
                <w:rFonts w:ascii="Times New Roman"/>
                <w:b/>
                <w:i w:val="false"/>
                <w:color w:val="000000"/>
              </w:rPr>
              <w:t xml:space="preserve"> 346-бап. Пайдалы қазбаларды өндіру салығын, шикі мұнай, газ конденсаты бойынша экспортқа рента салығын заттай нысанда төлеу тәртiбi</w:t>
            </w:r>
          </w:p>
          <w:bookmarkEnd w:id="4942"/>
          <w:bookmarkStart w:name="z3133" w:id="4943"/>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302-бабының 2-тармағында және 330-бабының 3-тармағында белгіленген жағдайларда, салық төлеуші пайдалы қазбаларды өндіру салығын, шикі мұнай, газ конденсаты бойынша экспортқа рента салығын төлеу есебіне пайдалы қазбаларды заттай нысанда Қазақстан Республикасына беруге міндетті.</w:t>
            </w:r>
          </w:p>
          <w:bookmarkEnd w:id="4943"/>
          <w:bookmarkStart w:name="z3134" w:id="4944"/>
          <w:p>
            <w:pPr>
              <w:spacing w:after="20"/>
              <w:ind w:left="20"/>
              <w:jc w:val="both"/>
            </w:pPr>
            <w:r>
              <w:rPr>
                <w:rFonts w:ascii="Times New Roman"/>
                <w:b w:val="false"/>
                <w:i w:val="false"/>
                <w:color w:val="000000"/>
                <w:sz w:val="20"/>
              </w:rPr>
              <w:t>
</w:t>
            </w:r>
            <w:r>
              <w:rPr>
                <w:rFonts w:ascii="Times New Roman"/>
                <w:b/>
                <w:i w:val="false"/>
                <w:color w:val="000000"/>
                <w:sz w:val="20"/>
              </w:rPr>
              <w:t>2. Осы Кодексте белгіленген пайдалы қазбаларды өндіру салығын және шикі мұнай, газ конденсаты бойынша экспортқа рента салығын төлеудің ақшалай нысанын ауыстыру уақытша, толық немесе iшiнара жүргізілуі мүмкін.</w:t>
            </w:r>
          </w:p>
          <w:bookmarkEnd w:id="4944"/>
          <w:bookmarkStart w:name="z3135" w:id="4945"/>
          <w:p>
            <w:pPr>
              <w:spacing w:after="20"/>
              <w:ind w:left="20"/>
              <w:jc w:val="both"/>
            </w:pPr>
            <w:r>
              <w:rPr>
                <w:rFonts w:ascii="Times New Roman"/>
                <w:b w:val="false"/>
                <w:i w:val="false"/>
                <w:color w:val="000000"/>
                <w:sz w:val="20"/>
              </w:rPr>
              <w:t>
</w:t>
            </w:r>
            <w:r>
              <w:rPr>
                <w:rFonts w:ascii="Times New Roman"/>
                <w:b/>
                <w:i w:val="false"/>
                <w:color w:val="000000"/>
                <w:sz w:val="20"/>
              </w:rPr>
              <w:t>3. Заттай нысанда төленетін осы Кодексте белгіленген пайдалы қазбаларды өндіру салығының және шикі мұнай, газ конденсаты бойынша экспортқа рента салығының мөлшері осы Кодексте белгіленген тәртіппен және мөлшерлерде ақшалай мәнде есептелген осы салықтар мен төлемдердің сомасына баламалы болуға тиіс.</w:t>
            </w:r>
          </w:p>
          <w:bookmarkEnd w:id="4945"/>
          <w:p>
            <w:pPr>
              <w:spacing w:after="20"/>
              <w:ind w:left="20"/>
              <w:jc w:val="both"/>
            </w:pPr>
            <w:r>
              <w:rPr>
                <w:rFonts w:ascii="Times New Roman"/>
                <w:b w:val="false"/>
                <w:i w:val="false"/>
                <w:color w:val="000000"/>
                <w:sz w:val="20"/>
              </w:rPr>
              <w:t>
</w:t>
            </w:r>
            <w:r>
              <w:rPr>
                <w:rFonts w:ascii="Times New Roman"/>
                <w:b/>
                <w:i w:val="false"/>
                <w:color w:val="000000"/>
                <w:sz w:val="20"/>
              </w:rPr>
              <w:t xml:space="preserve">Міндеттемені орындау есебіне жер қойнауын пайдаланушы заттай нысанда беретін пайдалы қазбалардың көлемін айқындау, оны ақшалай мәнде есептеу, сондай-ақ оларды өткізу Қазақстан Республикасының Үкіметі белгілеген міндеттемені заттай нысанда орындау тәртібімен </w:t>
            </w:r>
            <w:r>
              <w:rPr>
                <w:rFonts w:ascii="Times New Roman"/>
                <w:b/>
                <w:i w:val="false"/>
                <w:color w:val="000000"/>
                <w:sz w:val="20"/>
              </w:rPr>
              <w:t>жүзеге асырылады</w:t>
            </w:r>
            <w:r>
              <w:rPr>
                <w:rFonts w:ascii="Times New Roman"/>
                <w:b/>
                <w:i w:val="false"/>
                <w:color w:val="000000"/>
                <w:sz w:val="20"/>
              </w:rPr>
              <w:t>.</w:t>
            </w:r>
          </w:p>
          <w:bookmarkStart w:name="z3136" w:id="4946"/>
          <w:p>
            <w:pPr>
              <w:spacing w:after="20"/>
              <w:ind w:left="20"/>
              <w:jc w:val="both"/>
            </w:pPr>
            <w:r>
              <w:rPr>
                <w:rFonts w:ascii="Times New Roman"/>
                <w:b w:val="false"/>
                <w:i w:val="false"/>
                <w:color w:val="000000"/>
                <w:sz w:val="20"/>
              </w:rPr>
              <w:t>
</w:t>
            </w:r>
            <w:r>
              <w:rPr>
                <w:rFonts w:ascii="Times New Roman"/>
                <w:b/>
                <w:i w:val="false"/>
                <w:color w:val="000000"/>
                <w:sz w:val="20"/>
              </w:rPr>
              <w:t>4. Салық төлеушінің осы Кодексте белгіленген пайдалы қазбаларды өндіру салығын және шикі мұнай, газ конденсаты бойынша экспортқа рента салығын заттай нысанда төлеуі көзделетін қосымша келісім жасалған кезде онда:</w:t>
            </w:r>
          </w:p>
          <w:bookmarkEnd w:id="4946"/>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 пайдалы қазбаларды өндіру салығы, шикі мұнай, газ конденсаты бойынша экспортқа рента салығы түрінде Қазақстан Республикасына заттай нысанда беретін пайдалы қазба көлемдерін мемлекет атынан алушы;</w:t>
            </w:r>
          </w:p>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 пайдалы қазбаларды өндіру салығы, шикі мұнай, газ конденсаты бойынша экспортқа рента салығы түрінде Қазақстан Республикасына заттай нысанда беретін пайдалы қазба көлемдерін жеткізу пункті, шарттары және мерзімдері міндетті түрде көрсетіледі.</w:t>
            </w:r>
          </w:p>
          <w:bookmarkStart w:name="z3137" w:id="4947"/>
          <w:p>
            <w:pPr>
              <w:spacing w:after="20"/>
              <w:ind w:left="20"/>
              <w:jc w:val="both"/>
            </w:pPr>
            <w:r>
              <w:rPr>
                <w:rFonts w:ascii="Times New Roman"/>
                <w:b w:val="false"/>
                <w:i w:val="false"/>
                <w:color w:val="000000"/>
                <w:sz w:val="20"/>
              </w:rPr>
              <w:t>
</w:t>
            </w:r>
            <w:r>
              <w:rPr>
                <w:rFonts w:ascii="Times New Roman"/>
                <w:b/>
                <w:i w:val="false"/>
                <w:color w:val="000000"/>
                <w:sz w:val="20"/>
              </w:rPr>
              <w:t>5. Осы Кодексте белгіленген пайдалы қазбаларды өндіру салығын және шикі мұнай, газ конденсаты бойынша экспортқа рента салығын төлеу есебіне заттай нысанда берілетін пайдалы қазбаларды салық төлеушінің беру мерзімдері осы Кодексте белгіленген осы салықтар мен төлемдерді ақшалай нысанда төлеу мерзімдеріне сәйкес келуге тиіс.</w:t>
            </w:r>
          </w:p>
          <w:bookmarkEnd w:id="4947"/>
          <w:bookmarkStart w:name="z3138" w:id="4948"/>
          <w:p>
            <w:pPr>
              <w:spacing w:after="20"/>
              <w:ind w:left="20"/>
              <w:jc w:val="both"/>
            </w:pPr>
            <w:r>
              <w:rPr>
                <w:rFonts w:ascii="Times New Roman"/>
                <w:b w:val="false"/>
                <w:i w:val="false"/>
                <w:color w:val="000000"/>
                <w:sz w:val="20"/>
              </w:rPr>
              <w:t>
</w:t>
            </w:r>
            <w:r>
              <w:rPr>
                <w:rFonts w:ascii="Times New Roman"/>
                <w:b/>
                <w:i w:val="false"/>
                <w:color w:val="000000"/>
                <w:sz w:val="20"/>
              </w:rPr>
              <w:t>6. Мемлекет атынан алушы пайдалы қазбаларды өндіру салығының, шикі мұнай, газ конденсаты бойынша экспортқа рента салығының тиесілі сомасын осы Кодексте белгіленген осы төлемдерді төлеу мерзімдерінде ақшалай нысанда бюджетке аударады.</w:t>
            </w:r>
          </w:p>
          <w:bookmarkEnd w:id="4948"/>
          <w:bookmarkStart w:name="z3139" w:id="4949"/>
          <w:p>
            <w:pPr>
              <w:spacing w:after="20"/>
              <w:ind w:left="20"/>
              <w:jc w:val="both"/>
            </w:pPr>
            <w:r>
              <w:rPr>
                <w:rFonts w:ascii="Times New Roman"/>
                <w:b w:val="false"/>
                <w:i w:val="false"/>
                <w:color w:val="000000"/>
                <w:sz w:val="20"/>
              </w:rPr>
              <w:t>
</w:t>
            </w:r>
            <w:r>
              <w:rPr>
                <w:rFonts w:ascii="Times New Roman"/>
                <w:b/>
                <w:i w:val="false"/>
                <w:color w:val="000000"/>
                <w:sz w:val="20"/>
              </w:rPr>
              <w:t>7. Мемлекет атынан алушы салық төлеушінің пайдалы қазбалардың тиiстi көлемін өзіне уақтылы әрі толық беруiне бақылауды дербес жүзеге асырады.</w:t>
            </w:r>
          </w:p>
          <w:bookmarkEnd w:id="4949"/>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Қазақстан Республикасына заттай нысанда беретін осы Кодексте белгіленген пайдалы қазбаларды өндіру салығының және шикі мұнай, газ конденсаты бойынша экспортқа рента салығының бюджетке толық әрі уақтылы аударылуына салық төлеуші пайдалы қазбалардың тиісті көлемдерін нақты тиеп жөнелткен күннен бастап мемлекет атынан алушы жауапты болады.</w:t>
            </w:r>
          </w:p>
          <w:bookmarkStart w:name="z3140" w:id="4950"/>
          <w:p>
            <w:pPr>
              <w:spacing w:after="20"/>
              <w:ind w:left="20"/>
              <w:jc w:val="both"/>
            </w:pPr>
            <w:r>
              <w:rPr>
                <w:rFonts w:ascii="Times New Roman"/>
                <w:b w:val="false"/>
                <w:i w:val="false"/>
                <w:color w:val="000000"/>
                <w:sz w:val="20"/>
              </w:rPr>
              <w:t>
</w:t>
            </w:r>
            <w:r>
              <w:rPr>
                <w:rFonts w:ascii="Times New Roman"/>
                <w:b/>
                <w:i w:val="false"/>
                <w:color w:val="000000"/>
                <w:sz w:val="20"/>
              </w:rPr>
              <w:t>8. Салық төлеуші және мемлекет атынан алушы осы Кодексте белгіленген пайдалы қазбаларды өндіру салығының және шикі мұнай, газ конденсаты бойынша экспортқа рента салығының мөлшерлері және оларды заттай нысанда төлеу (беру) мерзімдері туралы есептілікті орналасқан жеріндегі салық органдарына осы Кодексте белгіленген мерзімдерде және уәкілетті орган бекіткен нысандар бойынша табыс етеді.</w:t>
            </w:r>
          </w:p>
          <w:bookmarkEnd w:id="495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346-бап жаңа редакцияда - ҚР 30.11.2016 </w:t>
            </w:r>
            <w:r>
              <w:rPr>
                <w:rFonts w:ascii="Times New Roman"/>
                <w:b w:val="false"/>
                <w:i w:val="false"/>
                <w:color w:val="000000"/>
                <w:sz w:val="20"/>
              </w:rPr>
              <w:t>№ 26-VI</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3143" w:id="4951"/>
          <w:p>
            <w:pPr>
              <w:spacing w:after="0"/>
              <w:ind w:left="0"/>
              <w:jc w:val="both"/>
            </w:pPr>
            <w:r>
              <w:rPr>
                <w:rFonts w:ascii="Times New Roman"/>
                <w:b/>
                <w:i w:val="false"/>
                <w:color w:val="000000"/>
              </w:rPr>
              <w:t xml:space="preserve">  46-тарау. ҮСТЕМЕ ПАЙДА САЛЫҒЫ</w:t>
            </w:r>
          </w:p>
          <w:bookmarkEnd w:id="4951"/>
          <w:p>
            <w:pPr>
              <w:spacing w:after="20"/>
              <w:ind w:left="20"/>
              <w:jc w:val="both"/>
            </w:pPr>
            <w:r>
              <w:rPr>
                <w:rFonts w:ascii="Times New Roman"/>
                <w:b w:val="false"/>
                <w:i w:val="false"/>
                <w:color w:val="ff0000"/>
                <w:sz w:val="20"/>
              </w:rPr>
              <w:t xml:space="preserve">
Ескерту. 46-тарау жаңа редакцияда - ҚР 2009.11.16 </w:t>
            </w:r>
            <w:r>
              <w:rPr>
                <w:rFonts w:ascii="Times New Roman"/>
                <w:b w:val="false"/>
                <w:i w:val="false"/>
                <w:color w:val="ff0000"/>
                <w:sz w:val="20"/>
              </w:rPr>
              <w:t>N 200-IV</w:t>
            </w:r>
            <w:r>
              <w:rPr>
                <w:rFonts w:ascii="Times New Roman"/>
                <w:b w:val="false"/>
                <w:i w:val="false"/>
                <w:color w:val="ff0000"/>
                <w:sz w:val="20"/>
              </w:rPr>
              <w:t xml:space="preserve"> (2009.01.01 бастап қолданысқа енгізіледі) Заңымен.</w:t>
            </w:r>
          </w:p>
          <w:bookmarkStart w:name="z3144" w:id="4952"/>
          <w:p>
            <w:pPr>
              <w:spacing w:after="0"/>
              <w:ind w:left="0"/>
              <w:jc w:val="both"/>
            </w:pPr>
            <w:r>
              <w:rPr>
                <w:rFonts w:ascii="Times New Roman"/>
                <w:b/>
                <w:i w:val="false"/>
                <w:color w:val="000000"/>
              </w:rPr>
              <w:t xml:space="preserve">  347-бап. Жалпы ережелер</w:t>
            </w:r>
          </w:p>
          <w:bookmarkEnd w:id="4952"/>
          <w:bookmarkStart w:name="z3145" w:id="4953"/>
          <w:p>
            <w:pPr>
              <w:spacing w:after="20"/>
              <w:ind w:left="20"/>
              <w:jc w:val="both"/>
            </w:pPr>
            <w:r>
              <w:rPr>
                <w:rFonts w:ascii="Times New Roman"/>
                <w:b w:val="false"/>
                <w:i w:val="false"/>
                <w:color w:val="000000"/>
                <w:sz w:val="20"/>
              </w:rPr>
              <w:t>
</w:t>
            </w:r>
            <w:r>
              <w:rPr>
                <w:rFonts w:ascii="Times New Roman"/>
                <w:b/>
                <w:i w:val="false"/>
                <w:color w:val="000000"/>
                <w:sz w:val="20"/>
              </w:rPr>
              <w:t>1. Үстеме пайда салығы жер қойнауын пайдаланушы осы Кодекстің 347-1-бабына сәйкес үстеме пайда салығын төлеуші болып табылатын жер қойнауын пайдалануға арналған әрбір жеке келісімшарт бойынша салық кезеңінде есептеледі.</w:t>
            </w:r>
          </w:p>
          <w:bookmarkEnd w:id="4953"/>
          <w:bookmarkStart w:name="z5400" w:id="4954"/>
          <w:p>
            <w:pPr>
              <w:spacing w:after="20"/>
              <w:ind w:left="20"/>
              <w:jc w:val="both"/>
            </w:pPr>
            <w:r>
              <w:rPr>
                <w:rFonts w:ascii="Times New Roman"/>
                <w:b w:val="false"/>
                <w:i w:val="false"/>
                <w:color w:val="000000"/>
                <w:sz w:val="20"/>
              </w:rPr>
              <w:t>
</w:t>
            </w:r>
            <w:r>
              <w:rPr>
                <w:rFonts w:ascii="Times New Roman"/>
                <w:b/>
                <w:i w:val="false"/>
                <w:color w:val="000000"/>
                <w:sz w:val="20"/>
              </w:rPr>
              <w:t>2. Үстеме пайда салығын есептеу мақсаты үшін жер қойнауын пайдаланушы осы тарауда белгіленген тәртіпке сәйкес жер қойнауын пайдалануға арналған әрбір жеке келісімшарт бойынша салық салу объектісін, сондай-ақ салық салумен байланысты мынадай объектілерді:</w:t>
            </w:r>
          </w:p>
          <w:bookmarkEnd w:id="4954"/>
          <w:bookmarkStart w:name="z5401" w:id="4955"/>
          <w:p>
            <w:pPr>
              <w:spacing w:after="20"/>
              <w:ind w:left="20"/>
              <w:jc w:val="both"/>
            </w:pPr>
            <w:r>
              <w:rPr>
                <w:rFonts w:ascii="Times New Roman"/>
                <w:b w:val="false"/>
                <w:i w:val="false"/>
                <w:color w:val="000000"/>
                <w:sz w:val="20"/>
              </w:rPr>
              <w:t>
</w:t>
            </w:r>
            <w:r>
              <w:rPr>
                <w:rFonts w:ascii="Times New Roman"/>
                <w:b/>
                <w:i w:val="false"/>
                <w:color w:val="000000"/>
                <w:sz w:val="20"/>
              </w:rPr>
              <w:t>1) үстеме пайда салығын есептеу мақсаты үшін таза табысты;</w:t>
            </w:r>
          </w:p>
          <w:bookmarkEnd w:id="4955"/>
          <w:bookmarkStart w:name="z5402" w:id="4956"/>
          <w:p>
            <w:pPr>
              <w:spacing w:after="20"/>
              <w:ind w:left="20"/>
              <w:jc w:val="both"/>
            </w:pPr>
            <w:r>
              <w:rPr>
                <w:rFonts w:ascii="Times New Roman"/>
                <w:b w:val="false"/>
                <w:i w:val="false"/>
                <w:color w:val="000000"/>
                <w:sz w:val="20"/>
              </w:rPr>
              <w:t>
</w:t>
            </w:r>
            <w:r>
              <w:rPr>
                <w:rFonts w:ascii="Times New Roman"/>
                <w:b/>
                <w:i w:val="false"/>
                <w:color w:val="000000"/>
                <w:sz w:val="20"/>
              </w:rPr>
              <w:t>2) үстеме пайда салығын есептеу мақсаты үшін салық салынатын табысты;</w:t>
            </w:r>
          </w:p>
          <w:bookmarkEnd w:id="4956"/>
          <w:bookmarkStart w:name="z5403" w:id="4957"/>
          <w:p>
            <w:pPr>
              <w:spacing w:after="20"/>
              <w:ind w:left="20"/>
              <w:jc w:val="both"/>
            </w:pPr>
            <w:r>
              <w:rPr>
                <w:rFonts w:ascii="Times New Roman"/>
                <w:b w:val="false"/>
                <w:i w:val="false"/>
                <w:color w:val="000000"/>
                <w:sz w:val="20"/>
              </w:rPr>
              <w:t>
</w:t>
            </w:r>
            <w:r>
              <w:rPr>
                <w:rFonts w:ascii="Times New Roman"/>
                <w:b/>
                <w:i w:val="false"/>
                <w:color w:val="000000"/>
                <w:sz w:val="20"/>
              </w:rPr>
              <w:t>3) жер қойнауын пайдалануға арналған келісімшарт бойынша жылдық жиынтық табысты;</w:t>
            </w:r>
          </w:p>
          <w:bookmarkEnd w:id="4957"/>
          <w:bookmarkStart w:name="z5440" w:id="4958"/>
          <w:p>
            <w:pPr>
              <w:spacing w:after="20"/>
              <w:ind w:left="20"/>
              <w:jc w:val="both"/>
            </w:pPr>
            <w:r>
              <w:rPr>
                <w:rFonts w:ascii="Times New Roman"/>
                <w:b w:val="false"/>
                <w:i w:val="false"/>
                <w:color w:val="000000"/>
                <w:sz w:val="20"/>
              </w:rPr>
              <w:t>
</w:t>
            </w:r>
            <w:r>
              <w:rPr>
                <w:rFonts w:ascii="Times New Roman"/>
                <w:b/>
                <w:i w:val="false"/>
                <w:color w:val="000000"/>
                <w:sz w:val="20"/>
              </w:rPr>
              <w:t>4) үстеме пайда салығын есептеу мақсаты үшін шегерімдерді;</w:t>
            </w:r>
          </w:p>
          <w:bookmarkEnd w:id="4958"/>
          <w:bookmarkStart w:name="z5441" w:id="4959"/>
          <w:p>
            <w:pPr>
              <w:spacing w:after="20"/>
              <w:ind w:left="20"/>
              <w:jc w:val="both"/>
            </w:pPr>
            <w:r>
              <w:rPr>
                <w:rFonts w:ascii="Times New Roman"/>
                <w:b w:val="false"/>
                <w:i w:val="false"/>
                <w:color w:val="000000"/>
                <w:sz w:val="20"/>
              </w:rPr>
              <w:t>
</w:t>
            </w:r>
            <w:r>
              <w:rPr>
                <w:rFonts w:ascii="Times New Roman"/>
                <w:b/>
                <w:i w:val="false"/>
                <w:color w:val="000000"/>
                <w:sz w:val="20"/>
              </w:rPr>
              <w:t>5) жер қойнауын пайдалануға арналған келісімшарт бойынша корпоративтік табыс салығын;</w:t>
            </w:r>
          </w:p>
          <w:bookmarkEnd w:id="4959"/>
          <w:bookmarkStart w:name="z5706" w:id="4960"/>
          <w:p>
            <w:pPr>
              <w:spacing w:after="20"/>
              <w:ind w:left="20"/>
              <w:jc w:val="both"/>
            </w:pPr>
            <w:r>
              <w:rPr>
                <w:rFonts w:ascii="Times New Roman"/>
                <w:b w:val="false"/>
                <w:i w:val="false"/>
                <w:color w:val="000000"/>
                <w:sz w:val="20"/>
              </w:rPr>
              <w:t>
</w:t>
            </w:r>
            <w:r>
              <w:rPr>
                <w:rFonts w:ascii="Times New Roman"/>
                <w:b/>
                <w:i w:val="false"/>
                <w:color w:val="000000"/>
                <w:sz w:val="20"/>
              </w:rPr>
              <w:t>6) жер қойнауын пайдалануға арналған келісімшарт бойынша бейрезиденттің тұрақты мекемесінің таза табыс салығының есеп айырысу сомасын айқындайды.</w:t>
            </w:r>
          </w:p>
          <w:bookmarkEnd w:id="4960"/>
          <w:bookmarkStart w:name="z5707" w:id="4961"/>
          <w:p>
            <w:pPr>
              <w:spacing w:after="0"/>
              <w:ind w:left="0"/>
              <w:jc w:val="both"/>
            </w:pPr>
            <w:r>
              <w:rPr>
                <w:rFonts w:ascii="Times New Roman"/>
                <w:b/>
                <w:i w:val="false"/>
                <w:color w:val="000000"/>
              </w:rPr>
              <w:t xml:space="preserve"> 347-1-бап. Төлеушілер</w:t>
            </w:r>
          </w:p>
          <w:bookmarkEnd w:id="4961"/>
          <w:bookmarkStart w:name="z5708" w:id="4962"/>
          <w:p>
            <w:pPr>
              <w:spacing w:after="20"/>
              <w:ind w:left="20"/>
              <w:jc w:val="both"/>
            </w:pPr>
            <w:r>
              <w:rPr>
                <w:rFonts w:ascii="Times New Roman"/>
                <w:b w:val="false"/>
                <w:i w:val="false"/>
                <w:color w:val="000000"/>
                <w:sz w:val="20"/>
              </w:rPr>
              <w:t>
</w:t>
            </w:r>
            <w:r>
              <w:rPr>
                <w:rFonts w:ascii="Times New Roman"/>
                <w:b/>
                <w:i w:val="false"/>
                <w:color w:val="000000"/>
                <w:sz w:val="20"/>
              </w:rPr>
              <w:t>1. Осы баптың 2-тармағында көрсетілген жер қойнауын пайдалануға арналған келісімшарттарды қоспағанда, жер қойнауын пайдалануға арналған әрбір жеке келісімшарт бойынша жүзеге асырылатын қызмет бойынша жер қойнауын пайдаланушылар үстеме табыс салығын төлеушілер болып табылады.</w:t>
            </w:r>
          </w:p>
          <w:bookmarkEnd w:id="4962"/>
          <w:bookmarkStart w:name="z5709" w:id="4963"/>
          <w:p>
            <w:pPr>
              <w:spacing w:after="20"/>
              <w:ind w:left="20"/>
              <w:jc w:val="both"/>
            </w:pPr>
            <w:r>
              <w:rPr>
                <w:rFonts w:ascii="Times New Roman"/>
                <w:b w:val="false"/>
                <w:i w:val="false"/>
                <w:color w:val="000000"/>
                <w:sz w:val="20"/>
              </w:rPr>
              <w:t>
</w:t>
            </w:r>
            <w:r>
              <w:rPr>
                <w:rFonts w:ascii="Times New Roman"/>
                <w:b/>
                <w:i w:val="false"/>
                <w:color w:val="000000"/>
                <w:sz w:val="20"/>
              </w:rPr>
              <w:t>2. Жер қойнауын пайдалануға арналған мынадай:</w:t>
            </w:r>
          </w:p>
          <w:bookmarkEnd w:id="4963"/>
          <w:bookmarkStart w:name="z5710" w:id="4964"/>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308-1-баптың 1-тармағында көрсетілген;</w:t>
            </w:r>
          </w:p>
          <w:bookmarkEnd w:id="4964"/>
          <w:bookmarkStart w:name="z5711" w:id="4965"/>
          <w:p>
            <w:pPr>
              <w:spacing w:after="20"/>
              <w:ind w:left="20"/>
              <w:jc w:val="both"/>
            </w:pPr>
            <w:r>
              <w:rPr>
                <w:rFonts w:ascii="Times New Roman"/>
                <w:b w:val="false"/>
                <w:i w:val="false"/>
                <w:color w:val="000000"/>
                <w:sz w:val="20"/>
              </w:rPr>
              <w:t>
</w:t>
            </w:r>
            <w:r>
              <w:rPr>
                <w:rFonts w:ascii="Times New Roman"/>
                <w:b/>
                <w:i w:val="false"/>
                <w:color w:val="000000"/>
                <w:sz w:val="20"/>
              </w:rPr>
              <w:t>2) осы келісімшарттар пайдалы қазбалардың басқа түрлерін өндіруді көздемеген жағдайда, кең таралған пайдалы қазбаларды, жерасты суларын және (немесе) емдік балшықты барлауға, барлау мен өндіруге немесе өндіруге;</w:t>
            </w:r>
          </w:p>
          <w:bookmarkEnd w:id="4965"/>
          <w:bookmarkStart w:name="z5712" w:id="4966"/>
          <w:p>
            <w:pPr>
              <w:spacing w:after="20"/>
              <w:ind w:left="20"/>
              <w:jc w:val="both"/>
            </w:pPr>
            <w:r>
              <w:rPr>
                <w:rFonts w:ascii="Times New Roman"/>
                <w:b w:val="false"/>
                <w:i w:val="false"/>
                <w:color w:val="000000"/>
                <w:sz w:val="20"/>
              </w:rPr>
              <w:t>
</w:t>
            </w:r>
            <w:r>
              <w:rPr>
                <w:rFonts w:ascii="Times New Roman"/>
                <w:b/>
                <w:i w:val="false"/>
                <w:color w:val="000000"/>
                <w:sz w:val="20"/>
              </w:rPr>
              <w:t>3) барлауға және өндіруге байланысты емес жерасты құрылыстарын салуға және (немесе) пайдалануға арналған келісімшарттардың негізінде жүзеге асырылатын қызмет бойынша жер қойнауын пайдаланушылар осы тарауда белгіленген үстеме салығын төлеушілер болып табылмайды.</w:t>
            </w:r>
          </w:p>
          <w:bookmarkEnd w:id="496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347-1-бапқа өзгеріс енгізілді - ҚР 2011.07.21 </w:t>
            </w:r>
            <w:r>
              <w:rPr>
                <w:rFonts w:ascii="Times New Roman"/>
                <w:b w:val="false"/>
                <w:i w:val="false"/>
                <w:color w:val="000000"/>
                <w:sz w:val="20"/>
              </w:rPr>
              <w:t>№ 467-IV</w:t>
            </w:r>
            <w:r>
              <w:rPr>
                <w:rFonts w:ascii="Times New Roman"/>
                <w:b w:val="false"/>
                <w:i w:val="false"/>
                <w:color w:val="ff0000"/>
                <w:sz w:val="20"/>
              </w:rPr>
              <w:t xml:space="preserve"> (2009.01.01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146" w:id="4967"/>
          <w:p>
            <w:pPr>
              <w:spacing w:after="0"/>
              <w:ind w:left="0"/>
              <w:jc w:val="both"/>
            </w:pPr>
            <w:r>
              <w:rPr>
                <w:rFonts w:ascii="Times New Roman"/>
                <w:b/>
                <w:i w:val="false"/>
                <w:color w:val="000000"/>
              </w:rPr>
              <w:t xml:space="preserve"> 348-бап. Салық салу объектісі</w:t>
            </w:r>
          </w:p>
          <w:bookmarkEnd w:id="4967"/>
          <w:bookmarkStart w:name="z3147" w:id="4968"/>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348-4-бабына сәйкес айқындалған үстеме пайда салығын есептеу мақсаты үшін жер қойнауын пайдаланушының шегерімдер сомасының 25 пайызына тең сомадан асатын салық кезеңі үшін жер қойнауын пайдалануға арналған әрбір жеке келісімшарт бойынша осы Кодекстің 348-1-бабына сәйкес үстеме пайда салығын есептеу мақсаты үшін айқындалған жер қойнауын пайдаланушының таза табысының бір бөлігі үстеме пайда салығын салу объектісі болып табылады.</w:t>
            </w:r>
          </w:p>
          <w:bookmarkEnd w:id="4968"/>
          <w:bookmarkStart w:name="z5723" w:id="4969"/>
          <w:p>
            <w:pPr>
              <w:spacing w:after="0"/>
              <w:ind w:left="0"/>
              <w:jc w:val="both"/>
            </w:pPr>
            <w:r>
              <w:rPr>
                <w:rFonts w:ascii="Times New Roman"/>
                <w:b/>
                <w:i w:val="false"/>
                <w:color w:val="000000"/>
              </w:rPr>
              <w:t xml:space="preserve"> 348-1-бап. Үстеме пайда салығын есептеу мақсаты үшін таза табыс</w:t>
            </w:r>
          </w:p>
          <w:bookmarkEnd w:id="4969"/>
          <w:bookmarkStart w:name="z3148" w:id="4970"/>
          <w:p>
            <w:pPr>
              <w:spacing w:after="20"/>
              <w:ind w:left="20"/>
              <w:jc w:val="both"/>
            </w:pPr>
            <w:r>
              <w:rPr>
                <w:rFonts w:ascii="Times New Roman"/>
                <w:b w:val="false"/>
                <w:i w:val="false"/>
                <w:color w:val="000000"/>
                <w:sz w:val="20"/>
              </w:rPr>
              <w:t>
</w:t>
            </w:r>
            <w:r>
              <w:rPr>
                <w:rFonts w:ascii="Times New Roman"/>
                <w:b/>
                <w:i w:val="false"/>
                <w:color w:val="000000"/>
                <w:sz w:val="20"/>
              </w:rPr>
              <w:t>1. Үстеме пайда салығын есептеу мақсаты үшін таза табыс осы Кодекстің 348-2-бабына сәйкес айқындалған үстеме пайда салығын есептеу мақсаты үшін салық салынатын табыс пен осы Кодекстің 348-5-бабына сәйкес есептелген жер қойнауын пайдалануға арналған келісімшарт бойынша корпоративтік табыс салығы арасындағы айырма ретінде айқындалады.</w:t>
            </w:r>
          </w:p>
          <w:bookmarkEnd w:id="4970"/>
          <w:bookmarkStart w:name="z3149" w:id="4971"/>
          <w:p>
            <w:pPr>
              <w:spacing w:after="20"/>
              <w:ind w:left="20"/>
              <w:jc w:val="both"/>
            </w:pPr>
            <w:r>
              <w:rPr>
                <w:rFonts w:ascii="Times New Roman"/>
                <w:b w:val="false"/>
                <w:i w:val="false"/>
                <w:color w:val="000000"/>
                <w:sz w:val="20"/>
              </w:rPr>
              <w:t>
</w:t>
            </w:r>
            <w:r>
              <w:rPr>
                <w:rFonts w:ascii="Times New Roman"/>
                <w:b/>
                <w:i w:val="false"/>
                <w:color w:val="000000"/>
                <w:sz w:val="20"/>
              </w:rPr>
              <w:t>2. Тұрақты мекеме арқылы Қазақстан Республикасында жер қойнауын пайдалану жөніндегі қызметін жүзеге асыратын бейрезиденттер үшін үстеме пайда салығын есептеу мақсаты үшін таза табыс осы Кодекстің 349-бабына сәйкес есептелген осы жер қойнауын пайдалануға арналған келісімшартпен байланысты тұрақты мекеменің таза табыс салығының есеп айырысу сомасына қосымша азайтылады.</w:t>
            </w:r>
          </w:p>
          <w:bookmarkEnd w:id="4971"/>
          <w:bookmarkStart w:name="z3150" w:id="4972"/>
          <w:p>
            <w:pPr>
              <w:spacing w:after="0"/>
              <w:ind w:left="0"/>
              <w:jc w:val="both"/>
            </w:pPr>
            <w:r>
              <w:rPr>
                <w:rFonts w:ascii="Times New Roman"/>
                <w:b/>
                <w:i w:val="false"/>
                <w:color w:val="000000"/>
              </w:rPr>
              <w:t xml:space="preserve"> 348-2-бап. Үстеме пайда салығын есептеу мақсаты үшін салық салынатын табыс</w:t>
            </w:r>
          </w:p>
          <w:bookmarkEnd w:id="4972"/>
          <w:bookmarkStart w:name="z3151" w:id="4973"/>
          <w:p>
            <w:pPr>
              <w:spacing w:after="20"/>
              <w:ind w:left="20"/>
              <w:jc w:val="both"/>
            </w:pPr>
            <w:r>
              <w:rPr>
                <w:rFonts w:ascii="Times New Roman"/>
                <w:b w:val="false"/>
                <w:i w:val="false"/>
                <w:color w:val="000000"/>
                <w:sz w:val="20"/>
              </w:rPr>
              <w:t>
</w:t>
            </w:r>
            <w:r>
              <w:rPr>
                <w:rFonts w:ascii="Times New Roman"/>
                <w:b/>
                <w:i w:val="false"/>
                <w:color w:val="000000"/>
                <w:sz w:val="20"/>
              </w:rPr>
              <w:t>Осы тараудың мақсатында салық салынатын табыс осы Кодекстің 133-бабында көзделген табыстар мен шығыстар сомасына азайтуды ескере отырып, осы Кодекстің 348-3-бабына сәйкес айқындалған жер қойнауын пайдалануға арналған келісімшарт бойынша жылдық жиынтық табыс пен осы Кодекстің 348-4-бабына сәйкес айқындалған үстеме пайда салығын есептеу мақсаты үшін шегерімдер арасындағы айырма ретінде айқындалады.</w:t>
            </w:r>
          </w:p>
          <w:bookmarkEnd w:id="4973"/>
          <w:bookmarkStart w:name="z3152" w:id="4974"/>
          <w:p>
            <w:pPr>
              <w:spacing w:after="0"/>
              <w:ind w:left="0"/>
              <w:jc w:val="both"/>
            </w:pPr>
            <w:r>
              <w:rPr>
                <w:rFonts w:ascii="Times New Roman"/>
                <w:b/>
                <w:i w:val="false"/>
                <w:color w:val="000000"/>
              </w:rPr>
              <w:t xml:space="preserve"> 348-3-бап. Жер қойнауын пайдалануға арналған келісімшарт бойынша жылдық жиынтық табыс</w:t>
            </w:r>
          </w:p>
          <w:bookmarkEnd w:id="4974"/>
          <w:bookmarkStart w:name="z3153" w:id="4975"/>
          <w:p>
            <w:pPr>
              <w:spacing w:after="20"/>
              <w:ind w:left="20"/>
              <w:jc w:val="both"/>
            </w:pPr>
            <w:r>
              <w:rPr>
                <w:rFonts w:ascii="Times New Roman"/>
                <w:b w:val="false"/>
                <w:i w:val="false"/>
                <w:color w:val="000000"/>
                <w:sz w:val="20"/>
              </w:rPr>
              <w:t>
</w:t>
            </w:r>
            <w:r>
              <w:rPr>
                <w:rFonts w:ascii="Times New Roman"/>
                <w:b/>
                <w:i w:val="false"/>
                <w:color w:val="000000"/>
                <w:sz w:val="20"/>
              </w:rPr>
              <w:t>Келісімшарттық қызмет бойынша жер қойнауын пайдаланушы жер қойнауын пайдалануға арналған келісімшарт бойынша жылдық жиынтық табысты осы Кодекстің 99-бабында көзделген түзетулерді ескере отырып, корпоративтік табыс салығын есептеу мақсаты үшін осы Кодексте белгіленген тәртіппен жер қойнауын пайдалануға арналған әрбір жеке келісімшарт бойынша айқындайды.</w:t>
            </w:r>
          </w:p>
          <w:bookmarkEnd w:id="4975"/>
          <w:bookmarkStart w:name="z3154" w:id="4976"/>
          <w:p>
            <w:pPr>
              <w:spacing w:after="0"/>
              <w:ind w:left="0"/>
              <w:jc w:val="both"/>
            </w:pPr>
            <w:r>
              <w:rPr>
                <w:rFonts w:ascii="Times New Roman"/>
                <w:b/>
                <w:i w:val="false"/>
                <w:color w:val="000000"/>
              </w:rPr>
              <w:t xml:space="preserve"> 348-4-бап. Үстеме пайда салығын есептеу мақсаты үшін шегерімдер</w:t>
            </w:r>
          </w:p>
          <w:bookmarkEnd w:id="4976"/>
          <w:bookmarkStart w:name="z5713" w:id="4977"/>
          <w:p>
            <w:pPr>
              <w:spacing w:after="20"/>
              <w:ind w:left="20"/>
              <w:jc w:val="both"/>
            </w:pPr>
            <w:r>
              <w:rPr>
                <w:rFonts w:ascii="Times New Roman"/>
                <w:b w:val="false"/>
                <w:i w:val="false"/>
                <w:color w:val="000000"/>
                <w:sz w:val="20"/>
              </w:rPr>
              <w:t>
</w:t>
            </w:r>
            <w:r>
              <w:rPr>
                <w:rFonts w:ascii="Times New Roman"/>
                <w:b/>
                <w:i w:val="false"/>
                <w:color w:val="000000"/>
                <w:sz w:val="20"/>
              </w:rPr>
              <w:t>1. Үстеме пайда салығын есептеу мақсаты үшін жер қойнауын пайдалануға арналған әрбір жеке келісімшарт бойынша шегерімдер:</w:t>
            </w:r>
          </w:p>
          <w:bookmarkEnd w:id="4977"/>
          <w:bookmarkStart w:name="z5714" w:id="4978"/>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100 – 108, 109 – 114, 116 - 122-баптарына сәйкес есепті салық кезеңінде келісімшарттық қызмет бойынша корпоративтік табыс салығын есептеу мақсатында шегерімдерге жатқызылған шығыстардың;</w:t>
            </w:r>
          </w:p>
          <w:bookmarkEnd w:id="4978"/>
          <w:bookmarkStart w:name="z5715" w:id="4979"/>
          <w:p>
            <w:pPr>
              <w:spacing w:after="20"/>
              <w:ind w:left="20"/>
              <w:jc w:val="both"/>
            </w:pPr>
            <w:r>
              <w:rPr>
                <w:rFonts w:ascii="Times New Roman"/>
                <w:b w:val="false"/>
                <w:i w:val="false"/>
                <w:color w:val="000000"/>
                <w:sz w:val="20"/>
              </w:rPr>
              <w:t>
</w:t>
            </w:r>
            <w:r>
              <w:rPr>
                <w:rFonts w:ascii="Times New Roman"/>
                <w:b/>
                <w:i w:val="false"/>
                <w:color w:val="000000"/>
                <w:sz w:val="20"/>
              </w:rPr>
              <w:t>2) мынадай шығыстар шегінде:</w:t>
            </w:r>
          </w:p>
          <w:bookmarkEnd w:id="4979"/>
          <w:p>
            <w:pPr>
              <w:spacing w:after="20"/>
              <w:ind w:left="20"/>
              <w:jc w:val="both"/>
            </w:pPr>
            <w:r>
              <w:rPr>
                <w:rFonts w:ascii="Times New Roman"/>
                <w:b w:val="false"/>
                <w:i w:val="false"/>
                <w:color w:val="000000"/>
                <w:sz w:val="20"/>
              </w:rPr>
              <w:t>
</w:t>
            </w:r>
            <w:r>
              <w:rPr>
                <w:rFonts w:ascii="Times New Roman"/>
                <w:b/>
                <w:i w:val="false"/>
                <w:color w:val="000000"/>
                <w:sz w:val="20"/>
              </w:rPr>
              <w:t>тіркелген активтерді сатып алуға және (немесе) құруға жұмсалған салық кезеңі ішінде нақты шеккен шығыстардың;</w:t>
            </w:r>
          </w:p>
          <w:p>
            <w:pPr>
              <w:spacing w:after="20"/>
              <w:ind w:left="20"/>
              <w:jc w:val="both"/>
            </w:pPr>
            <w:r>
              <w:rPr>
                <w:rFonts w:ascii="Times New Roman"/>
                <w:b w:val="false"/>
                <w:i w:val="false"/>
                <w:color w:val="000000"/>
                <w:sz w:val="20"/>
              </w:rPr>
              <w:t>
</w:t>
            </w:r>
            <w:r>
              <w:rPr>
                <w:rFonts w:ascii="Times New Roman"/>
                <w:b/>
                <w:i w:val="false"/>
                <w:color w:val="000000"/>
                <w:sz w:val="20"/>
              </w:rPr>
              <w:t>2009 жылғы 1 қаңтардан бастап пайдалануға берілген қолданыстағы тіркелген активтер бойынша бұрынғы салық кезеңдерінде үстеме пайда салығы мақсаты үшін шегерімге жатқызылмаған осы активтер құнының қалған сомасы шегінде;</w:t>
            </w:r>
          </w:p>
          <w:p>
            <w:pPr>
              <w:spacing w:after="20"/>
              <w:ind w:left="20"/>
              <w:jc w:val="both"/>
            </w:pPr>
            <w:r>
              <w:rPr>
                <w:rFonts w:ascii="Times New Roman"/>
                <w:b w:val="false"/>
                <w:i w:val="false"/>
                <w:color w:val="000000"/>
                <w:sz w:val="20"/>
              </w:rPr>
              <w:t>
</w:t>
            </w:r>
            <w:r>
              <w:rPr>
                <w:rFonts w:ascii="Times New Roman"/>
                <w:b/>
                <w:i w:val="false"/>
                <w:color w:val="000000"/>
                <w:sz w:val="20"/>
              </w:rPr>
              <w:t>тіркелген активтердің бухгалтерлік есепте баланстық құнын ұлғайтуға жатқызылған тіркелген активтердің кейінгі салық кезеңі ішінде шеккен шығыстарының;</w:t>
            </w:r>
          </w:p>
          <w:p>
            <w:pPr>
              <w:spacing w:after="20"/>
              <w:ind w:left="20"/>
              <w:jc w:val="both"/>
            </w:pPr>
            <w:r>
              <w:rPr>
                <w:rFonts w:ascii="Times New Roman"/>
                <w:b w:val="false"/>
                <w:i w:val="false"/>
                <w:color w:val="000000"/>
                <w:sz w:val="20"/>
              </w:rPr>
              <w:t>
</w:t>
            </w:r>
            <w:r>
              <w:rPr>
                <w:rFonts w:ascii="Times New Roman"/>
                <w:b/>
                <w:i w:val="false"/>
                <w:color w:val="000000"/>
                <w:sz w:val="20"/>
              </w:rPr>
              <w:t>жер қойнауын пайдаланушылардың осы Кодекстің 111 және 112-баптарына сәйкес амортизацияларды есептеу жолымен шегерімге жатқызылатын шығыстарының;</w:t>
            </w:r>
          </w:p>
          <w:bookmarkStart w:name="z5716" w:id="4980"/>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136 және 137-баптарына сәйкес айқындалған жер қойнауын пайдалануға арналған келісімшарт бойынша бұрынғы салық кезеңдерінде жер қойнауын пайдаланушы шеккен залалдардың сомасы ретінде айқындалады.</w:t>
            </w:r>
          </w:p>
          <w:bookmarkEnd w:id="4980"/>
          <w:bookmarkStart w:name="z5717" w:id="4981"/>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1-тармағының 2) тармақшасында көрсетілген шығыстарды үстеме пайда салығын есептеу мақсаты үшін шегерімдерге жатқызу ағымдағы немесе кез келген келесі салық кезеңінде ішінара немесе толықтай жер қойнауын пайдаланушының қалауы бойынша жүзеге асырылады.</w:t>
            </w:r>
          </w:p>
          <w:bookmarkEnd w:id="4981"/>
          <w:p>
            <w:pPr>
              <w:spacing w:after="20"/>
              <w:ind w:left="20"/>
              <w:jc w:val="both"/>
            </w:pPr>
            <w:r>
              <w:rPr>
                <w:rFonts w:ascii="Times New Roman"/>
                <w:b w:val="false"/>
                <w:i w:val="false"/>
                <w:color w:val="000000"/>
                <w:sz w:val="20"/>
              </w:rPr>
              <w:t>
</w:t>
            </w:r>
            <w:r>
              <w:rPr>
                <w:rFonts w:ascii="Times New Roman"/>
                <w:b/>
                <w:i w:val="false"/>
                <w:color w:val="000000"/>
                <w:sz w:val="20"/>
              </w:rPr>
              <w:t>Есепті салық кезеңінде үстеме пайда салығын есептеу мақсаты үшін шегерімге жатқызылған осы шығыстар басқа да салық кезеңдерінде үстеме пайда салығын есептеу мақсаты үшін шегерімге жатқызуға жатпайды.</w:t>
            </w:r>
          </w:p>
          <w:bookmarkStart w:name="z5718" w:id="4982"/>
          <w:p>
            <w:pPr>
              <w:spacing w:after="20"/>
              <w:ind w:left="20"/>
              <w:jc w:val="both"/>
            </w:pPr>
            <w:r>
              <w:rPr>
                <w:rFonts w:ascii="Times New Roman"/>
                <w:b w:val="false"/>
                <w:i w:val="false"/>
                <w:color w:val="000000"/>
                <w:sz w:val="20"/>
              </w:rPr>
              <w:t>
</w:t>
            </w:r>
            <w:r>
              <w:rPr>
                <w:rFonts w:ascii="Times New Roman"/>
                <w:b/>
                <w:i w:val="false"/>
                <w:color w:val="000000"/>
                <w:sz w:val="20"/>
              </w:rPr>
              <w:t>3. Тиісті салық кезеңінде үстеме пайда салығын есептеу кезінде осы баптың 2-тармағында белгіленген құқықты қолданған жағдайда жер қойнауын пайдаланушы осы баптың 1-тармағының 1) тармақшасына сәйкес айқындалған шегерімдер сомасынан осы баптың 1-тармағының 2) тармақшасына сәйкес үстеме пайда салығын есептеу мақсаты үшін шегерімге жатқызылған шығыстар бойынша осындай салық кезеңінің корпоративтік табыс салығын есептеу кезінде шегерімге жатқызылған амортизациялық аударымдардың сомаларын алып тастауға міндетті.</w:t>
            </w:r>
          </w:p>
          <w:bookmarkEnd w:id="4982"/>
          <w:bookmarkStart w:name="z5719" w:id="4983"/>
          <w:p>
            <w:pPr>
              <w:spacing w:after="20"/>
              <w:ind w:left="20"/>
              <w:jc w:val="both"/>
            </w:pPr>
            <w:r>
              <w:rPr>
                <w:rFonts w:ascii="Times New Roman"/>
                <w:b w:val="false"/>
                <w:i w:val="false"/>
                <w:color w:val="000000"/>
                <w:sz w:val="20"/>
              </w:rPr>
              <w:t>
</w:t>
            </w:r>
            <w:r>
              <w:rPr>
                <w:rFonts w:ascii="Times New Roman"/>
                <w:b/>
                <w:i w:val="false"/>
                <w:color w:val="000000"/>
                <w:sz w:val="20"/>
              </w:rPr>
              <w:t>4. Егер белгілі бір шығыстар осы баптың 1-тармағында белгіленген шығыстардың бірнеше түрінде көзделсе, үстеме пайда салығын есептеу кезінде аталған шығыстар бір рет қана шегеріледі.</w:t>
            </w:r>
          </w:p>
          <w:bookmarkEnd w:id="498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348-4-бапқа өзгеріс енгізілді - ҚР 2014.06.10 </w:t>
            </w:r>
            <w:r>
              <w:rPr>
                <w:rFonts w:ascii="Times New Roman"/>
                <w:b w:val="false"/>
                <w:i w:val="false"/>
                <w:color w:val="000000"/>
                <w:sz w:val="20"/>
              </w:rPr>
              <w:t>№ 208-V</w:t>
            </w:r>
            <w:r>
              <w:rPr>
                <w:rFonts w:ascii="Times New Roman"/>
                <w:b w:val="false"/>
                <w:i w:val="false"/>
                <w:color w:val="ff0000"/>
                <w:sz w:val="20"/>
              </w:rPr>
              <w:t xml:space="preserve"> (2015.01.01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5720" w:id="4984"/>
          <w:p>
            <w:pPr>
              <w:spacing w:after="0"/>
              <w:ind w:left="0"/>
              <w:jc w:val="both"/>
            </w:pPr>
            <w:r>
              <w:rPr>
                <w:rFonts w:ascii="Times New Roman"/>
                <w:b/>
                <w:i w:val="false"/>
                <w:color w:val="000000"/>
              </w:rPr>
              <w:t xml:space="preserve"> 348-5-бап. Жер қойнауын пайдалануға арналған келісімшарт бойынша корпоративтік табыс салығы</w:t>
            </w:r>
          </w:p>
          <w:bookmarkEnd w:id="4984"/>
          <w:bookmarkStart w:name="z5721" w:id="4985"/>
          <w:p>
            <w:pPr>
              <w:spacing w:after="20"/>
              <w:ind w:left="20"/>
              <w:jc w:val="both"/>
            </w:pPr>
            <w:r>
              <w:rPr>
                <w:rFonts w:ascii="Times New Roman"/>
                <w:b w:val="false"/>
                <w:i w:val="false"/>
                <w:color w:val="000000"/>
                <w:sz w:val="20"/>
              </w:rPr>
              <w:t>
</w:t>
            </w:r>
            <w:r>
              <w:rPr>
                <w:rFonts w:ascii="Times New Roman"/>
                <w:b/>
                <w:i w:val="false"/>
                <w:color w:val="000000"/>
                <w:sz w:val="20"/>
              </w:rPr>
              <w:t>Жер қойнауын пайдалануға арналған келісімшарт бойынша корпоративтік табыс салығы жер қойнауын пайдалануға арналған әрбір жеке келісімшарт бойынша келісімшарттық қызмет бойынша салық кезеңі үшін осы Кодекстің 147-бабының 1-тармағында белгіленген мөлшерлеменің және осы Кодекстің 133-бабында көзделген табыстар мен шығыстар сомаларына, сондай-ақ осы Кодекстің 136 және 137-баптарына сәйкес ауыстырылатын жер қойнауын пайдалануға арналған келісімшарт бойынша залалдар сомасына азайтылған, осы Кодекстің 139-бабында белгіленген тәртіппен жер қойнауын пайдалануға арналған осындай келісімшарт бойынша есептелген салық салынатын табыстың көбейтіндісі ретінде айқындалады.</w:t>
            </w:r>
          </w:p>
          <w:bookmarkEnd w:id="4985"/>
          <w:bookmarkStart w:name="z3155" w:id="4986"/>
          <w:p>
            <w:pPr>
              <w:spacing w:after="0"/>
              <w:ind w:left="0"/>
              <w:jc w:val="both"/>
            </w:pPr>
            <w:r>
              <w:rPr>
                <w:rFonts w:ascii="Times New Roman"/>
                <w:b/>
                <w:i w:val="false"/>
                <w:color w:val="000000"/>
              </w:rPr>
              <w:t xml:space="preserve"> 349-бап. Жер қойнауын пайдалануға арналған келісімшарт бойынша бейрезиденттің тұрақты мекемесінің таза табысына салықтың есеп айырысу сомасы</w:t>
            </w:r>
          </w:p>
          <w:bookmarkEnd w:id="4986"/>
          <w:bookmarkStart w:name="z3156" w:id="4987"/>
          <w:p>
            <w:pPr>
              <w:spacing w:after="20"/>
              <w:ind w:left="20"/>
              <w:jc w:val="both"/>
            </w:pPr>
            <w:r>
              <w:rPr>
                <w:rFonts w:ascii="Times New Roman"/>
                <w:b w:val="false"/>
                <w:i w:val="false"/>
                <w:color w:val="000000"/>
                <w:sz w:val="20"/>
              </w:rPr>
              <w:t>
</w:t>
            </w:r>
            <w:r>
              <w:rPr>
                <w:rFonts w:ascii="Times New Roman"/>
                <w:b/>
                <w:i w:val="false"/>
                <w:color w:val="000000"/>
                <w:sz w:val="20"/>
              </w:rPr>
              <w:t>Осы тараудың мақсаты үшін жер қойнауын пайдалануға арналған келісімшарт бойынша бейрезиденттің тұрақты мекемесінің таза табысына салықтың есеп айырысу сомасы салық кезеңінде осы Кодекстің 147-бабының 5-тармағында белгіленген бейрезиденттің тұрақты мекемесінің таза табысына салық мөлшерлемесінің және осы Кодекстің 199-бабында белгіленген тәртіппен жер қойнауын пайдалануға арналған келісімшарт бойынша есептелген бейрезиденттің тұрақты мекемесінің таза табысына салық салу объектісінің көбейтіндісі ретінде айқындалады.</w:t>
            </w:r>
          </w:p>
          <w:bookmarkEnd w:id="4987"/>
          <w:bookmarkStart w:name="z3160" w:id="4988"/>
          <w:p>
            <w:pPr>
              <w:spacing w:after="0"/>
              <w:ind w:left="0"/>
              <w:jc w:val="both"/>
            </w:pPr>
            <w:r>
              <w:rPr>
                <w:rFonts w:ascii="Times New Roman"/>
                <w:b/>
                <w:i w:val="false"/>
                <w:color w:val="000000"/>
              </w:rPr>
              <w:t xml:space="preserve"> 350-бап. Есептеу тәртібі</w:t>
            </w:r>
          </w:p>
          <w:bookmarkEnd w:id="4988"/>
          <w:bookmarkStart w:name="z3157" w:id="4989"/>
          <w:p>
            <w:pPr>
              <w:spacing w:after="20"/>
              <w:ind w:left="20"/>
              <w:jc w:val="both"/>
            </w:pPr>
            <w:r>
              <w:rPr>
                <w:rFonts w:ascii="Times New Roman"/>
                <w:b w:val="false"/>
                <w:i w:val="false"/>
                <w:color w:val="000000"/>
                <w:sz w:val="20"/>
              </w:rPr>
              <w:t>
</w:t>
            </w:r>
            <w:r>
              <w:rPr>
                <w:rFonts w:ascii="Times New Roman"/>
                <w:b/>
                <w:i w:val="false"/>
                <w:color w:val="000000"/>
                <w:sz w:val="20"/>
              </w:rPr>
              <w:t>1. Салық кезеңінде үстеме пайда салығын есептеу осы Кодекстің 351-бабында белгіленген әрбір деңгей бойынша әрбір тиісті мөлшерлемені осындай деңгейге жататын, кейіннен барлық деңгейлер бойынша үстеме пайда салығының есептелген сомаларына қоса отырып, үстеме пайда салығын салу объектісінің әрбір бөлігіне қолдану арқылы жүргізіледі.</w:t>
            </w:r>
          </w:p>
          <w:bookmarkEnd w:id="4989"/>
          <w:bookmarkStart w:name="z3158" w:id="4990"/>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1-тармағының ережелерін қолдану үшін жер қойнауын пайдаланушы:</w:t>
            </w:r>
          </w:p>
          <w:bookmarkEnd w:id="4990"/>
          <w:bookmarkStart w:name="z3159" w:id="4991"/>
          <w:p>
            <w:pPr>
              <w:spacing w:after="20"/>
              <w:ind w:left="20"/>
              <w:jc w:val="both"/>
            </w:pPr>
            <w:r>
              <w:rPr>
                <w:rFonts w:ascii="Times New Roman"/>
                <w:b w:val="false"/>
                <w:i w:val="false"/>
                <w:color w:val="000000"/>
                <w:sz w:val="20"/>
              </w:rPr>
              <w:t>
</w:t>
            </w:r>
            <w:r>
              <w:rPr>
                <w:rFonts w:ascii="Times New Roman"/>
                <w:b/>
                <w:i w:val="false"/>
                <w:color w:val="000000"/>
                <w:sz w:val="20"/>
              </w:rPr>
              <w:t>1) салық салу объектісін, сондай-ақ жер қойнауын пайдалануға арналған келісімшарт бойынша үстеме пайда салығын салумен байланысты объектілерді айқындайды;</w:t>
            </w:r>
          </w:p>
          <w:bookmarkEnd w:id="4991"/>
          <w:bookmarkStart w:name="z3161" w:id="4992"/>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351-бабында белгіленген әрбір деңгей бойынша үстеме пайда салығын есептеу мақсаты үшін таза табысты бөлудің шекті сомаларын мынадай тәртіппен:</w:t>
            </w:r>
          </w:p>
          <w:bookmarkEnd w:id="4992"/>
          <w:p>
            <w:pPr>
              <w:spacing w:after="20"/>
              <w:ind w:left="20"/>
              <w:jc w:val="both"/>
            </w:pPr>
            <w:r>
              <w:rPr>
                <w:rFonts w:ascii="Times New Roman"/>
                <w:b w:val="false"/>
                <w:i w:val="false"/>
                <w:color w:val="000000"/>
                <w:sz w:val="20"/>
              </w:rPr>
              <w:t>
</w:t>
            </w:r>
            <w:r>
              <w:rPr>
                <w:rFonts w:ascii="Times New Roman"/>
                <w:b/>
                <w:i w:val="false"/>
                <w:color w:val="000000"/>
                <w:sz w:val="20"/>
              </w:rPr>
              <w:t>1 - 6-деңгейлер үшін - осы Кодекстің 351-бабында келтірілген кестенің 3-бағанында белгіленген әрбір деңгей үшін пайыздың және үстеме пайда салығын есептеу мақсаты үшін шегерімдер сомасының көбейтіндісі ретінде;</w:t>
            </w:r>
          </w:p>
          <w:p>
            <w:pPr>
              <w:spacing w:after="20"/>
              <w:ind w:left="20"/>
              <w:jc w:val="both"/>
            </w:pPr>
            <w:r>
              <w:rPr>
                <w:rFonts w:ascii="Times New Roman"/>
                <w:b w:val="false"/>
                <w:i w:val="false"/>
                <w:color w:val="000000"/>
                <w:sz w:val="20"/>
              </w:rPr>
              <w:t>
</w:t>
            </w:r>
            <w:r>
              <w:rPr>
                <w:rFonts w:ascii="Times New Roman"/>
                <w:b/>
                <w:i w:val="false"/>
                <w:color w:val="000000"/>
                <w:sz w:val="20"/>
              </w:rPr>
              <w:t>7-деңгей үшін:</w:t>
            </w:r>
          </w:p>
          <w:p>
            <w:pPr>
              <w:spacing w:after="20"/>
              <w:ind w:left="20"/>
              <w:jc w:val="both"/>
            </w:pPr>
            <w:r>
              <w:rPr>
                <w:rFonts w:ascii="Times New Roman"/>
                <w:b w:val="false"/>
                <w:i w:val="false"/>
                <w:color w:val="000000"/>
                <w:sz w:val="20"/>
              </w:rPr>
              <w:t>
</w:t>
            </w:r>
            <w:r>
              <w:rPr>
                <w:rFonts w:ascii="Times New Roman"/>
                <w:b/>
                <w:i w:val="false"/>
                <w:color w:val="000000"/>
                <w:sz w:val="20"/>
              </w:rPr>
              <w:t>егер үстеме пайда салығын есептеу мақсаты үшін таза табыс сомасы үстеме пайда салығын есептеу мақсаты үшін шегерімдер сомасының 70 пайызына тең сомадан көп болса - үстеме пайда салығын есептеу мақсаты үшін таза табыс сомасы мен үстеме пайда салығын есептеу мақсаты үшін шегерімдер сомасының 70 пайызына тең сома арасындағы айырма ретінде;</w:t>
            </w:r>
          </w:p>
          <w:p>
            <w:pPr>
              <w:spacing w:after="20"/>
              <w:ind w:left="20"/>
              <w:jc w:val="both"/>
            </w:pPr>
            <w:r>
              <w:rPr>
                <w:rFonts w:ascii="Times New Roman"/>
                <w:b w:val="false"/>
                <w:i w:val="false"/>
                <w:color w:val="000000"/>
                <w:sz w:val="20"/>
              </w:rPr>
              <w:t>
</w:t>
            </w:r>
            <w:r>
              <w:rPr>
                <w:rFonts w:ascii="Times New Roman"/>
                <w:b/>
                <w:i w:val="false"/>
                <w:color w:val="000000"/>
                <w:sz w:val="20"/>
              </w:rPr>
              <w:t>егер үстеме пайда салығын есептеу мақсаты үшін таза табыс сомасы үстеме пайда салығын есептеу мақсаты үшін шегерімдер сомасының 70 пайызына тең сомадан аз немесе соған тең болса - нөл ретінде айқындайды;</w:t>
            </w:r>
          </w:p>
          <w:bookmarkStart w:name="z3162" w:id="4993"/>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351-бабында көзделген деңгейлер бойынша үстеме пайда салығын есептеу мақсаты үшін салық кезеңінде алынған нақты таза табысты мынадай тәртіппен бөледі:</w:t>
            </w:r>
          </w:p>
          <w:bookmarkEnd w:id="4993"/>
          <w:p>
            <w:pPr>
              <w:spacing w:after="20"/>
              <w:ind w:left="20"/>
              <w:jc w:val="both"/>
            </w:pPr>
            <w:r>
              <w:rPr>
                <w:rFonts w:ascii="Times New Roman"/>
                <w:b w:val="false"/>
                <w:i w:val="false"/>
                <w:color w:val="000000"/>
                <w:sz w:val="20"/>
              </w:rPr>
              <w:t>
</w:t>
            </w:r>
            <w:r>
              <w:rPr>
                <w:rFonts w:ascii="Times New Roman"/>
                <w:b/>
                <w:i w:val="false"/>
                <w:color w:val="000000"/>
                <w:sz w:val="20"/>
              </w:rPr>
              <w:t>1-деңгей үшін:</w:t>
            </w:r>
          </w:p>
          <w:p>
            <w:pPr>
              <w:spacing w:after="20"/>
              <w:ind w:left="20"/>
              <w:jc w:val="both"/>
            </w:pPr>
            <w:r>
              <w:rPr>
                <w:rFonts w:ascii="Times New Roman"/>
                <w:b w:val="false"/>
                <w:i w:val="false"/>
                <w:color w:val="000000"/>
                <w:sz w:val="20"/>
              </w:rPr>
              <w:t>
</w:t>
            </w:r>
            <w:r>
              <w:rPr>
                <w:rFonts w:ascii="Times New Roman"/>
                <w:b/>
                <w:i w:val="false"/>
                <w:color w:val="000000"/>
                <w:sz w:val="20"/>
              </w:rPr>
              <w:t>егер салық кезеңі үшін үстеме пайда салығын есептеу мақсаты үшін таза табыс сомасы бірінші деңгей үшін таза табысты бөлудің шекті сомасынан асса, бірінші деңгей үшін бөлінген таза табыс бөлігі бірінші деңгей үшін таза табысты бөлудің шекті сомасына тең болады;</w:t>
            </w:r>
          </w:p>
          <w:p>
            <w:pPr>
              <w:spacing w:after="20"/>
              <w:ind w:left="20"/>
              <w:jc w:val="both"/>
            </w:pPr>
            <w:r>
              <w:rPr>
                <w:rFonts w:ascii="Times New Roman"/>
                <w:b w:val="false"/>
                <w:i w:val="false"/>
                <w:color w:val="000000"/>
                <w:sz w:val="20"/>
              </w:rPr>
              <w:t>
</w:t>
            </w:r>
            <w:r>
              <w:rPr>
                <w:rFonts w:ascii="Times New Roman"/>
                <w:b/>
                <w:i w:val="false"/>
                <w:color w:val="000000"/>
                <w:sz w:val="20"/>
              </w:rPr>
              <w:t>егер салық кезеңі үшін үстеме пайда салығын есептеу мақсаты үшін таза табыс сомасы бірінші деңгей үшін таза табысты бөлудің шекті сомасынан аз болса, бірінші деңгей үшін бөлінген таза табыс бөлігі салық кезеңі үшін үстеме пайда салығын есептеу мақсаты үшін таза табыс сомасына тең болады.</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үстеме пайда салығын есептеу мақсаты үшін таза табысты бөлу келесі деңгейлер үшін жүргізілмейді;</w:t>
            </w:r>
          </w:p>
          <w:p>
            <w:pPr>
              <w:spacing w:after="20"/>
              <w:ind w:left="20"/>
              <w:jc w:val="both"/>
            </w:pPr>
            <w:r>
              <w:rPr>
                <w:rFonts w:ascii="Times New Roman"/>
                <w:b w:val="false"/>
                <w:i w:val="false"/>
                <w:color w:val="000000"/>
                <w:sz w:val="20"/>
              </w:rPr>
              <w:t>
</w:t>
            </w:r>
            <w:r>
              <w:rPr>
                <w:rFonts w:ascii="Times New Roman"/>
                <w:b/>
                <w:i w:val="false"/>
                <w:color w:val="000000"/>
                <w:sz w:val="20"/>
              </w:rPr>
              <w:t>2 - 7-деңгейлер үшін:</w:t>
            </w:r>
          </w:p>
          <w:p>
            <w:pPr>
              <w:spacing w:after="20"/>
              <w:ind w:left="20"/>
              <w:jc w:val="both"/>
            </w:pPr>
            <w:r>
              <w:rPr>
                <w:rFonts w:ascii="Times New Roman"/>
                <w:b w:val="false"/>
                <w:i w:val="false"/>
                <w:color w:val="000000"/>
                <w:sz w:val="20"/>
              </w:rPr>
              <w:t>
</w:t>
            </w:r>
            <w:r>
              <w:rPr>
                <w:rFonts w:ascii="Times New Roman"/>
                <w:b/>
                <w:i w:val="false"/>
                <w:color w:val="000000"/>
                <w:sz w:val="20"/>
              </w:rPr>
              <w:t>егер салық кезеңі үшін үстеме пайда салығын есептеу мақсаты үшін таза табыс пен алдыңғы деңгейлер бойынша таза табыстың бөлінген бөлігінің жалпы сомасы арасындағы айырма тиісті деңгей үшін таза табысты бөлудің шекті сомасынан асса немесе соған тең болса, осы деңгей үшін таза табыстың бөлінген бөлігі осы тиісті деңгей үшін таза табысты бөлудің шекті сомасына тең болады;</w:t>
            </w:r>
          </w:p>
          <w:p>
            <w:pPr>
              <w:spacing w:after="20"/>
              <w:ind w:left="20"/>
              <w:jc w:val="both"/>
            </w:pPr>
            <w:r>
              <w:rPr>
                <w:rFonts w:ascii="Times New Roman"/>
                <w:b w:val="false"/>
                <w:i w:val="false"/>
                <w:color w:val="000000"/>
                <w:sz w:val="20"/>
              </w:rPr>
              <w:t>
</w:t>
            </w:r>
            <w:r>
              <w:rPr>
                <w:rFonts w:ascii="Times New Roman"/>
                <w:b/>
                <w:i w:val="false"/>
                <w:color w:val="000000"/>
                <w:sz w:val="20"/>
              </w:rPr>
              <w:t>егер салық кезеңі ішінде үстеме пайда салығын есептеу мақсаты үшін таза табыс пен алдыңғы деңгейлер бойынша таза табыстың бөлінген бөлігінің жалпы сомасы арасындағы айырма тиісті деңгей үшін таза табысты бөлудің шекті сомасынан аз болса, осы деңгей үшін таза табыстың бөлінген бөлігі осындай айырмаға тең болады. Бұл ретте үстеме пайда салығын есептеу мақсаты үшін таза табысты бөлу келесі деңгейлерге арналып жүргізілмейді.</w:t>
            </w:r>
          </w:p>
          <w:p>
            <w:pPr>
              <w:spacing w:after="20"/>
              <w:ind w:left="20"/>
              <w:jc w:val="both"/>
            </w:pPr>
            <w:r>
              <w:rPr>
                <w:rFonts w:ascii="Times New Roman"/>
                <w:b w:val="false"/>
                <w:i w:val="false"/>
                <w:color w:val="000000"/>
                <w:sz w:val="20"/>
              </w:rPr>
              <w:t>
</w:t>
            </w:r>
            <w:r>
              <w:rPr>
                <w:rFonts w:ascii="Times New Roman"/>
                <w:b/>
                <w:i w:val="false"/>
                <w:color w:val="000000"/>
                <w:sz w:val="20"/>
              </w:rPr>
              <w:t>Таза табыс бөліктерінің деңгейлері бойынша бөлінген жалпы сома салық кезеңі ішінде үстеме пайда салығын есептеу мақсаты үшін таза табыстың жалпы сомасына тең болуға тиіс;</w:t>
            </w:r>
          </w:p>
          <w:bookmarkStart w:name="z3163" w:id="4994"/>
          <w:p>
            <w:pPr>
              <w:spacing w:after="20"/>
              <w:ind w:left="20"/>
              <w:jc w:val="both"/>
            </w:pPr>
            <w:r>
              <w:rPr>
                <w:rFonts w:ascii="Times New Roman"/>
                <w:b w:val="false"/>
                <w:i w:val="false"/>
                <w:color w:val="000000"/>
                <w:sz w:val="20"/>
              </w:rPr>
              <w:t>
</w:t>
            </w:r>
            <w:r>
              <w:rPr>
                <w:rFonts w:ascii="Times New Roman"/>
                <w:b/>
                <w:i w:val="false"/>
                <w:color w:val="000000"/>
                <w:sz w:val="20"/>
              </w:rPr>
              <w:t>4) үстеме пайда салығының тиісті мөлшерлемесін осы Кодекстің 351-бабына сәйкес таза табыстың әрбір деңгейі бойынша бөлінген бөлігіне қолданады;</w:t>
            </w:r>
          </w:p>
          <w:bookmarkEnd w:id="4994"/>
          <w:bookmarkStart w:name="z3164" w:id="4995"/>
          <w:p>
            <w:pPr>
              <w:spacing w:after="20"/>
              <w:ind w:left="20"/>
              <w:jc w:val="both"/>
            </w:pPr>
            <w:r>
              <w:rPr>
                <w:rFonts w:ascii="Times New Roman"/>
                <w:b w:val="false"/>
                <w:i w:val="false"/>
                <w:color w:val="000000"/>
                <w:sz w:val="20"/>
              </w:rPr>
              <w:t>
</w:t>
            </w:r>
            <w:r>
              <w:rPr>
                <w:rFonts w:ascii="Times New Roman"/>
                <w:b/>
                <w:i w:val="false"/>
                <w:color w:val="000000"/>
                <w:sz w:val="20"/>
              </w:rPr>
              <w:t>5) осы Кодекстің 351-бабында көзделген барлық деңгей бойынша үстеме пайда салығының есептелген сомаларына қоса отырып, салық кезеңі үшін үстеме пайда салығының сомасын айқындайды.</w:t>
            </w:r>
          </w:p>
          <w:bookmarkEnd w:id="4995"/>
          <w:bookmarkStart w:name="z3167" w:id="4996"/>
          <w:p>
            <w:pPr>
              <w:spacing w:after="0"/>
              <w:ind w:left="0"/>
              <w:jc w:val="both"/>
            </w:pPr>
            <w:r>
              <w:rPr>
                <w:rFonts w:ascii="Times New Roman"/>
                <w:b/>
                <w:i w:val="false"/>
                <w:color w:val="000000"/>
              </w:rPr>
              <w:t xml:space="preserve"> 351-бап. Үстеме пайда салығының мөлшерлемелері, үстеме пайда салығын есептеу мақсаты үшін таза табысты бөлудің шекті сомасын есептеу үшін пайыздардың деңгейлері мен мөлшері</w:t>
            </w:r>
          </w:p>
          <w:bookmarkEnd w:id="4996"/>
          <w:bookmarkStart w:name="z3165" w:id="4997"/>
          <w:p>
            <w:pPr>
              <w:spacing w:after="20"/>
              <w:ind w:left="20"/>
              <w:jc w:val="both"/>
            </w:pPr>
            <w:r>
              <w:rPr>
                <w:rFonts w:ascii="Times New Roman"/>
                <w:b w:val="false"/>
                <w:i w:val="false"/>
                <w:color w:val="000000"/>
                <w:sz w:val="20"/>
              </w:rPr>
              <w:t>
</w:t>
            </w:r>
            <w:r>
              <w:rPr>
                <w:rFonts w:ascii="Times New Roman"/>
                <w:b/>
                <w:i w:val="false"/>
                <w:color w:val="000000"/>
                <w:sz w:val="20"/>
              </w:rPr>
              <w:t>Үстеме пайда салығын жер қойнауын пайдаланушы мынадай тәртіппен айқындалатын мөлшерлемелердің өзгермелі шкаласы бойынша төлейді:</w:t>
            </w:r>
          </w:p>
          <w:bookmarkEnd w:id="4997"/>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068"/>
              <w:gridCol w:w="3716"/>
              <w:gridCol w:w="5149"/>
              <w:gridCol w:w="2367"/>
            </w:tblGrid>
            <w:tr>
              <w:trPr>
                <w:trHeight w:val="30" w:hRule="atLeast"/>
              </w:trPr>
              <w:tc>
                <w:tcPr>
                  <w:tcW w:w="10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Деңгей</w:t>
                  </w:r>
                </w:p>
                <w:p>
                  <w:pPr>
                    <w:spacing w:after="20"/>
                    <w:ind w:left="20"/>
                    <w:jc w:val="both"/>
                  </w:pPr>
                  <w:r>
                    <w:rPr>
                      <w:rFonts w:ascii="Times New Roman"/>
                      <w:b w:val="false"/>
                      <w:i w:val="false"/>
                      <w:color w:val="000000"/>
                      <w:sz w:val="20"/>
                    </w:rPr>
                    <w:t>
N</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7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 пайда салығын есептеу мақсаты үшін таза табысты бөлу шкаласы, шегерім сомасының пайызы</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1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 пайда салығын есептеу мақсаты үшін таза табысты бөлудің шекті сомасын есептеу үшін пайыз</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3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Мөлшерлеме (%-пен)</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0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7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1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3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0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7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 пайыздан кем немесе соған тең</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1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3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белгіленбейді</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0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7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 пайыздан 30 пайызға дейін қоса алғанда</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1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3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0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7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 пайыздан 40 пайызға дейін қоса алғанда</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1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3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0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7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 пайыздан 50 пайызға дейін қоса алғанда</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1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3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0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7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 пайыздан 60 пайызға дейін қоса алғанда</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1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3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0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7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 пайыздан 70 пайызға дейін қоса алғанда</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1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3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0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7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 пайыздан жоғары</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1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Осы Кодекстің 350-бабы 2-тармағының 2) тармақшасына сәйкес</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3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3169" w:id="4998"/>
          <w:p>
            <w:pPr>
              <w:spacing w:after="0"/>
              <w:ind w:left="0"/>
              <w:jc w:val="both"/>
            </w:pPr>
            <w:r>
              <w:rPr>
                <w:rFonts w:ascii="Times New Roman"/>
                <w:b/>
                <w:i w:val="false"/>
                <w:color w:val="000000"/>
              </w:rPr>
              <w:t xml:space="preserve">       352-бап. Салық кезеңі</w:t>
            </w:r>
          </w:p>
          <w:bookmarkEnd w:id="4998"/>
          <w:bookmarkStart w:name="z3166" w:id="4999"/>
          <w:p>
            <w:pPr>
              <w:spacing w:after="20"/>
              <w:ind w:left="20"/>
              <w:jc w:val="both"/>
            </w:pPr>
            <w:r>
              <w:rPr>
                <w:rFonts w:ascii="Times New Roman"/>
                <w:b w:val="false"/>
                <w:i w:val="false"/>
                <w:color w:val="000000"/>
                <w:sz w:val="20"/>
              </w:rPr>
              <w:t>
</w:t>
            </w:r>
            <w:r>
              <w:rPr>
                <w:rFonts w:ascii="Times New Roman"/>
                <w:b/>
                <w:i w:val="false"/>
                <w:color w:val="000000"/>
                <w:sz w:val="20"/>
              </w:rPr>
              <w:t>1. Үстеме пайда салығы үшін 1 қаңтардан бастап 31 желтоқсанға дейінгі күнтізбелік жыл салық кезеңі болып табылады.</w:t>
            </w:r>
          </w:p>
          <w:bookmarkEnd w:id="4999"/>
          <w:bookmarkStart w:name="z3168" w:id="5000"/>
          <w:p>
            <w:pPr>
              <w:spacing w:after="20"/>
              <w:ind w:left="20"/>
              <w:jc w:val="both"/>
            </w:pPr>
            <w:r>
              <w:rPr>
                <w:rFonts w:ascii="Times New Roman"/>
                <w:b w:val="false"/>
                <w:i w:val="false"/>
                <w:color w:val="000000"/>
                <w:sz w:val="20"/>
              </w:rPr>
              <w:t>
</w:t>
            </w:r>
            <w:r>
              <w:rPr>
                <w:rFonts w:ascii="Times New Roman"/>
                <w:b/>
                <w:i w:val="false"/>
                <w:color w:val="000000"/>
                <w:sz w:val="20"/>
              </w:rPr>
              <w:t>2. Егер жер қойнауын пайдалануға арналған келісімшарт күнтізбелік жыл ішінде жасалса, жер қойнауын пайдалануға арналған келісімшарт күшіне енген күннен бастап күнтізбелік жылдың соңына дейінгі уақыт кезеңі осындай келісімшарт бойынша үстеме пайда салығын есептеу үшін бірінші салық кезеңі болып табылады.</w:t>
            </w:r>
          </w:p>
          <w:bookmarkEnd w:id="5000"/>
          <w:bookmarkStart w:name="z3170" w:id="5001"/>
          <w:p>
            <w:pPr>
              <w:spacing w:after="20"/>
              <w:ind w:left="20"/>
              <w:jc w:val="both"/>
            </w:pPr>
            <w:r>
              <w:rPr>
                <w:rFonts w:ascii="Times New Roman"/>
                <w:b w:val="false"/>
                <w:i w:val="false"/>
                <w:color w:val="000000"/>
                <w:sz w:val="20"/>
              </w:rPr>
              <w:t>
</w:t>
            </w:r>
            <w:r>
              <w:rPr>
                <w:rFonts w:ascii="Times New Roman"/>
                <w:b/>
                <w:i w:val="false"/>
                <w:color w:val="000000"/>
                <w:sz w:val="20"/>
              </w:rPr>
              <w:t>3. Егер жер қойнауын пайдалануға арналған келісімшарттың қолданысы күнтізбелік жылдың соңына дейін өткен болса, күнтізбелік жыл басталғаннан жер қойнауын пайдалануға арналған келісімшарттың қолданысы аяқталған күнге дейінгі уақыт кезеңі осындай келісімшарт бойынша үстеме пайда салығын есептеу үшін соңғы салық кезеңі болып табылады.</w:t>
            </w:r>
          </w:p>
          <w:bookmarkEnd w:id="5001"/>
          <w:bookmarkStart w:name="z5722" w:id="5002"/>
          <w:p>
            <w:pPr>
              <w:spacing w:after="20"/>
              <w:ind w:left="20"/>
              <w:jc w:val="both"/>
            </w:pPr>
            <w:r>
              <w:rPr>
                <w:rFonts w:ascii="Times New Roman"/>
                <w:b w:val="false"/>
                <w:i w:val="false"/>
                <w:color w:val="000000"/>
                <w:sz w:val="20"/>
              </w:rPr>
              <w:t>
</w:t>
            </w:r>
            <w:r>
              <w:rPr>
                <w:rFonts w:ascii="Times New Roman"/>
                <w:b/>
                <w:i w:val="false"/>
                <w:color w:val="000000"/>
                <w:sz w:val="20"/>
              </w:rPr>
              <w:t>4. Егер күнтізбелік жыл басталғаннан кейін күшіне енген жер қойнауын пайдалануға арналған келісімшарттың қолданысы осы күнтізбелік жылдың соңына дейін өткен болса, жер қойнауын пайдалануға арналған келісімшарт күшіне енген күннен бастап жер қойнауын пайдалануға арналған келісімшарттың қолданысы аяқталған күнге дейінгі уақыт кезеңі осындай келісімшарт бойынша үстеме пайда салығын есептеу үшін салық кезеңі болып табылады.</w:t>
            </w:r>
          </w:p>
          <w:bookmarkEnd w:id="5002"/>
          <w:bookmarkStart w:name="z3171" w:id="5003"/>
          <w:p>
            <w:pPr>
              <w:spacing w:after="0"/>
              <w:ind w:left="0"/>
              <w:jc w:val="both"/>
            </w:pPr>
            <w:r>
              <w:rPr>
                <w:rFonts w:ascii="Times New Roman"/>
                <w:b/>
                <w:i w:val="false"/>
                <w:color w:val="000000"/>
              </w:rPr>
              <w:t xml:space="preserve"> 353-бап. Салықты төлеу мерзімі</w:t>
            </w:r>
          </w:p>
          <w:bookmarkEnd w:id="5003"/>
          <w:bookmarkStart w:name="z3172" w:id="5004"/>
          <w:p>
            <w:pPr>
              <w:spacing w:after="20"/>
              <w:ind w:left="20"/>
              <w:jc w:val="both"/>
            </w:pPr>
            <w:r>
              <w:rPr>
                <w:rFonts w:ascii="Times New Roman"/>
                <w:b w:val="false"/>
                <w:i w:val="false"/>
                <w:color w:val="000000"/>
                <w:sz w:val="20"/>
              </w:rPr>
              <w:t>
</w:t>
            </w:r>
            <w:r>
              <w:rPr>
                <w:rFonts w:ascii="Times New Roman"/>
                <w:b/>
                <w:i w:val="false"/>
                <w:color w:val="000000"/>
                <w:sz w:val="20"/>
              </w:rPr>
              <w:t>Үстеме пайда салығы салық төлеушінің орналасқан жері бойынша бюджетке салық кезеңінен кейінгі жылдың 15 сәуірінен кешіктірілмей төленеді.</w:t>
            </w:r>
          </w:p>
          <w:bookmarkEnd w:id="5004"/>
          <w:bookmarkStart w:name="z3173" w:id="5005"/>
          <w:p>
            <w:pPr>
              <w:spacing w:after="0"/>
              <w:ind w:left="0"/>
              <w:jc w:val="both"/>
            </w:pPr>
            <w:r>
              <w:rPr>
                <w:rFonts w:ascii="Times New Roman"/>
                <w:b/>
                <w:i w:val="false"/>
                <w:color w:val="000000"/>
              </w:rPr>
              <w:t xml:space="preserve"> 354-бап. Салық декларациясы</w:t>
            </w:r>
          </w:p>
          <w:bookmarkEnd w:id="5005"/>
          <w:bookmarkStart w:name="z3174" w:id="5006"/>
          <w:p>
            <w:pPr>
              <w:spacing w:after="20"/>
              <w:ind w:left="20"/>
              <w:jc w:val="both"/>
            </w:pPr>
            <w:r>
              <w:rPr>
                <w:rFonts w:ascii="Times New Roman"/>
                <w:b w:val="false"/>
                <w:i w:val="false"/>
                <w:color w:val="000000"/>
                <w:sz w:val="20"/>
              </w:rPr>
              <w:t>
</w:t>
            </w:r>
            <w:r>
              <w:rPr>
                <w:rFonts w:ascii="Times New Roman"/>
                <w:b/>
                <w:i w:val="false"/>
                <w:color w:val="000000"/>
                <w:sz w:val="20"/>
              </w:rPr>
              <w:t>Жер қойнауын пайдаланушы үстеме пайда салығы жөніндегі декларацияны орналасқан жері бойынша салық органына салық кезеңінен кейінгі жылдың 10 сәуірінен кешіктірмей табыс етеді.</w:t>
            </w:r>
          </w:p>
          <w:bookmarkEnd w:id="5006"/>
          <w:bookmarkStart w:name="z3175" w:id="5007"/>
          <w:p>
            <w:pPr>
              <w:spacing w:after="0"/>
              <w:ind w:left="0"/>
              <w:jc w:val="both"/>
            </w:pPr>
            <w:r>
              <w:rPr>
                <w:rFonts w:ascii="Times New Roman"/>
                <w:b/>
                <w:i w:val="false"/>
                <w:color w:val="000000"/>
              </w:rPr>
              <w:t xml:space="preserve"> 12-БӨЛІМ. ӘЛЕУМЕТТІК САЛЫҚ</w:t>
            </w:r>
            <w:r>
              <w:br/>
            </w:r>
            <w:r>
              <w:rPr>
                <w:rFonts w:ascii="Times New Roman"/>
                <w:b/>
                <w:i w:val="false"/>
                <w:color w:val="000000"/>
              </w:rPr>
              <w:t>47-тарау. ЖАЛПЫ ЕРЕЖЕЛЕР</w:t>
            </w:r>
          </w:p>
          <w:bookmarkEnd w:id="5007"/>
          <w:bookmarkStart w:name="z3177" w:id="5008"/>
          <w:p>
            <w:pPr>
              <w:spacing w:after="0"/>
              <w:ind w:left="0"/>
              <w:jc w:val="both"/>
            </w:pPr>
            <w:r>
              <w:rPr>
                <w:rFonts w:ascii="Times New Roman"/>
                <w:b/>
                <w:i w:val="false"/>
                <w:color w:val="000000"/>
              </w:rPr>
              <w:t xml:space="preserve"> 355-бап. Төлеушiлер</w:t>
            </w:r>
          </w:p>
          <w:bookmarkEnd w:id="5008"/>
          <w:bookmarkStart w:name="z992" w:id="5009"/>
          <w:p>
            <w:pPr>
              <w:spacing w:after="20"/>
              <w:ind w:left="20"/>
              <w:jc w:val="both"/>
            </w:pPr>
            <w:r>
              <w:rPr>
                <w:rFonts w:ascii="Times New Roman"/>
                <w:b w:val="false"/>
                <w:i w:val="false"/>
                <w:color w:val="000000"/>
                <w:sz w:val="20"/>
              </w:rPr>
              <w:t>
</w:t>
            </w:r>
            <w:r>
              <w:rPr>
                <w:rFonts w:ascii="Times New Roman"/>
                <w:b/>
                <w:i w:val="false"/>
                <w:color w:val="000000"/>
                <w:sz w:val="20"/>
              </w:rPr>
              <w:t>1. Мыналар:</w:t>
            </w:r>
          </w:p>
          <w:bookmarkEnd w:id="5009"/>
          <w:bookmarkStart w:name="z993" w:id="5010"/>
          <w:p>
            <w:pPr>
              <w:spacing w:after="20"/>
              <w:ind w:left="20"/>
              <w:jc w:val="both"/>
            </w:pPr>
            <w:r>
              <w:rPr>
                <w:rFonts w:ascii="Times New Roman"/>
                <w:b w:val="false"/>
                <w:i w:val="false"/>
                <w:color w:val="000000"/>
                <w:sz w:val="20"/>
              </w:rPr>
              <w:t>
</w:t>
            </w:r>
            <w:r>
              <w:rPr>
                <w:rFonts w:ascii="Times New Roman"/>
                <w:b/>
                <w:i w:val="false"/>
                <w:color w:val="000000"/>
                <w:sz w:val="20"/>
              </w:rPr>
              <w:t>1) дара кәсiпкерлер;</w:t>
            </w:r>
          </w:p>
          <w:bookmarkEnd w:id="5010"/>
          <w:bookmarkStart w:name="z994" w:id="5011"/>
          <w:p>
            <w:pPr>
              <w:spacing w:after="20"/>
              <w:ind w:left="20"/>
              <w:jc w:val="both"/>
            </w:pPr>
            <w:r>
              <w:rPr>
                <w:rFonts w:ascii="Times New Roman"/>
                <w:b w:val="false"/>
                <w:i w:val="false"/>
                <w:color w:val="000000"/>
                <w:sz w:val="20"/>
              </w:rPr>
              <w:t>
</w:t>
            </w:r>
            <w:r>
              <w:rPr>
                <w:rFonts w:ascii="Times New Roman"/>
                <w:b/>
                <w:i w:val="false"/>
                <w:color w:val="000000"/>
                <w:sz w:val="20"/>
              </w:rPr>
              <w:t>2) жекеше нотариустар, жеке сот орындаушылары, адвокаттар, кәсіби медиаторлар;</w:t>
            </w:r>
          </w:p>
          <w:bookmarkEnd w:id="5011"/>
          <w:bookmarkStart w:name="z995" w:id="5012"/>
          <w:p>
            <w:pPr>
              <w:spacing w:after="20"/>
              <w:ind w:left="20"/>
              <w:jc w:val="both"/>
            </w:pPr>
            <w:r>
              <w:rPr>
                <w:rFonts w:ascii="Times New Roman"/>
                <w:b w:val="false"/>
                <w:i w:val="false"/>
                <w:color w:val="000000"/>
                <w:sz w:val="20"/>
              </w:rPr>
              <w:t>
</w:t>
            </w:r>
            <w:r>
              <w:rPr>
                <w:rFonts w:ascii="Times New Roman"/>
                <w:b/>
                <w:i w:val="false"/>
                <w:color w:val="000000"/>
                <w:sz w:val="20"/>
              </w:rPr>
              <w:t>3) егер осы баптың 2-тармағында өзгеше белгiленбесе, Қазақстан Республикасының резидент заңды тұлғалары;</w:t>
            </w:r>
          </w:p>
          <w:bookmarkEnd w:id="5012"/>
          <w:bookmarkStart w:name="z996" w:id="5013"/>
          <w:p>
            <w:pPr>
              <w:spacing w:after="20"/>
              <w:ind w:left="20"/>
              <w:jc w:val="both"/>
            </w:pPr>
            <w:r>
              <w:rPr>
                <w:rFonts w:ascii="Times New Roman"/>
                <w:b w:val="false"/>
                <w:i w:val="false"/>
                <w:color w:val="000000"/>
                <w:sz w:val="20"/>
              </w:rPr>
              <w:t>
</w:t>
            </w:r>
            <w:r>
              <w:rPr>
                <w:rFonts w:ascii="Times New Roman"/>
                <w:b/>
                <w:i w:val="false"/>
                <w:color w:val="000000"/>
                <w:sz w:val="20"/>
              </w:rPr>
              <w:t>4) Қазақстан Республикасында қызметiн тұрақты мекемелер арқылы жүзеге асыратын бейрезидент заңды тұлғалар;</w:t>
            </w:r>
          </w:p>
          <w:bookmarkEnd w:id="5013"/>
          <w:bookmarkStart w:name="z7387" w:id="5014"/>
          <w:p>
            <w:pPr>
              <w:spacing w:after="20"/>
              <w:ind w:left="20"/>
              <w:jc w:val="both"/>
            </w:pPr>
            <w:r>
              <w:rPr>
                <w:rFonts w:ascii="Times New Roman"/>
                <w:b w:val="false"/>
                <w:i w:val="false"/>
                <w:color w:val="000000"/>
                <w:sz w:val="20"/>
              </w:rPr>
              <w:t>
</w:t>
            </w:r>
            <w:r>
              <w:rPr>
                <w:rFonts w:ascii="Times New Roman"/>
                <w:b/>
                <w:i w:val="false"/>
                <w:color w:val="000000"/>
                <w:sz w:val="20"/>
              </w:rPr>
              <w:t>5) қосарланған салық салуды болдырмау туралы халықаралық шартқа сәйкес тұрақты мекеме құруға әкеп соқпайтын, филиал немесе өкілдік арқылы қызметін жүзеге асыратын бейрезидент заңды тұлғалар әлеуметтiк салық төлеушiлер болып табылады.</w:t>
            </w:r>
          </w:p>
          <w:bookmarkEnd w:id="5014"/>
          <w:bookmarkStart w:name="z997" w:id="5015"/>
          <w:p>
            <w:pPr>
              <w:spacing w:after="20"/>
              <w:ind w:left="20"/>
              <w:jc w:val="both"/>
            </w:pPr>
            <w:r>
              <w:rPr>
                <w:rFonts w:ascii="Times New Roman"/>
                <w:b w:val="false"/>
                <w:i w:val="false"/>
                <w:color w:val="000000"/>
                <w:sz w:val="20"/>
              </w:rPr>
              <w:t>
</w:t>
            </w:r>
            <w:r>
              <w:rPr>
                <w:rFonts w:ascii="Times New Roman"/>
                <w:b/>
                <w:i w:val="false"/>
                <w:color w:val="000000"/>
                <w:sz w:val="20"/>
              </w:rPr>
              <w:t>2. Резидент заңды тұлға өз шешімімен өзінің құрылымдық бөлімшесін осындай құрылымдық бөлімшелерінің қызметкерлеріне табыстар түрінде төленетін (төленуге жататын) жұмыс берушінің шығыстары бойынша әлеуметтік салық төлеуші деп тануға құқылы.</w:t>
            </w:r>
          </w:p>
          <w:bookmarkEnd w:id="5015"/>
          <w:p>
            <w:pPr>
              <w:spacing w:after="20"/>
              <w:ind w:left="20"/>
              <w:jc w:val="both"/>
            </w:pPr>
            <w:r>
              <w:rPr>
                <w:rFonts w:ascii="Times New Roman"/>
                <w:b w:val="false"/>
                <w:i w:val="false"/>
                <w:color w:val="000000"/>
                <w:sz w:val="20"/>
              </w:rPr>
              <w:t>
</w:t>
            </w:r>
            <w:r>
              <w:rPr>
                <w:rFonts w:ascii="Times New Roman"/>
                <w:b/>
                <w:i w:val="false"/>
                <w:color w:val="000000"/>
                <w:sz w:val="20"/>
              </w:rPr>
              <w:t>Бұл ретте резидент заңды тұлғаның шешімі немесе осындай шешімнің күшін жою осындай шешім қабылданған тоқсаннан кейінгі тоқсанның басынан бастап қолданысқа енгізіледі.</w:t>
            </w:r>
          </w:p>
          <w:p>
            <w:pPr>
              <w:spacing w:after="20"/>
              <w:ind w:left="20"/>
              <w:jc w:val="both"/>
            </w:pPr>
            <w:r>
              <w:rPr>
                <w:rFonts w:ascii="Times New Roman"/>
                <w:b w:val="false"/>
                <w:i w:val="false"/>
                <w:color w:val="000000"/>
                <w:sz w:val="20"/>
              </w:rPr>
              <w:t>
</w:t>
            </w:r>
            <w:r>
              <w:rPr>
                <w:rFonts w:ascii="Times New Roman"/>
                <w:b/>
                <w:i w:val="false"/>
                <w:color w:val="000000"/>
                <w:sz w:val="20"/>
              </w:rPr>
              <w:t>Егер жаңадан құрылған құрылымдық бөлімше әлеуметтік салық төлеуші деп танылса, резидент заңды тұлғаның осындай тану туралы шешімі осы құрылымдық бөлімшенің құрылған күнінен бастап немесе осы құрылымдық бөлімшенің құрылған тоқсаннан кейінгі тоқсанның басынан бастап қолданысқа енгізіледі.</w:t>
            </w:r>
          </w:p>
          <w:p>
            <w:pPr>
              <w:spacing w:after="20"/>
              <w:ind w:left="20"/>
              <w:jc w:val="both"/>
            </w:pPr>
            <w:r>
              <w:rPr>
                <w:rFonts w:ascii="Times New Roman"/>
                <w:b w:val="false"/>
                <w:i w:val="false"/>
                <w:color w:val="000000"/>
                <w:sz w:val="20"/>
              </w:rPr>
              <w:t>
</w:t>
            </w:r>
            <w:r>
              <w:rPr>
                <w:rFonts w:ascii="Times New Roman"/>
                <w:b/>
                <w:i w:val="false"/>
                <w:color w:val="000000"/>
                <w:sz w:val="20"/>
              </w:rPr>
              <w:t>Резидент заңды тұлғаның шешімі бойынша дербес әлеуметтік салық төлеуші деп танылған құрылымдық бөлімшелер осы Кодекстің 19-тарауының мақсаты үшін жеке табыс салығы бойынша салық агенттері болып танылады.</w:t>
            </w:r>
          </w:p>
          <w:bookmarkStart w:name="z998" w:id="5016"/>
          <w:p>
            <w:pPr>
              <w:spacing w:after="20"/>
              <w:ind w:left="20"/>
              <w:jc w:val="both"/>
            </w:pPr>
            <w:r>
              <w:rPr>
                <w:rFonts w:ascii="Times New Roman"/>
                <w:b w:val="false"/>
                <w:i w:val="false"/>
                <w:color w:val="000000"/>
                <w:sz w:val="20"/>
              </w:rPr>
              <w:t>
</w:t>
            </w:r>
            <w:r>
              <w:rPr>
                <w:rFonts w:ascii="Times New Roman"/>
                <w:b/>
                <w:i w:val="false"/>
                <w:color w:val="000000"/>
                <w:sz w:val="20"/>
              </w:rPr>
              <w:t>3. Мемлекеттік органның шешімі бойынша оның құрылымдық бөлімшелері және (немесе) аумақтық органдары өздеріне бағынысты мемлекеттік мекемелер үшін төленуге жататын әлеуметтік салықты төлеушілер ретінде қарастырылуы мүмкін.</w:t>
            </w:r>
          </w:p>
          <w:bookmarkEnd w:id="5016"/>
          <w:p>
            <w:pPr>
              <w:spacing w:after="20"/>
              <w:ind w:left="20"/>
              <w:jc w:val="both"/>
            </w:pPr>
            <w:r>
              <w:rPr>
                <w:rFonts w:ascii="Times New Roman"/>
                <w:b w:val="false"/>
                <w:i w:val="false"/>
                <w:color w:val="000000"/>
                <w:sz w:val="20"/>
              </w:rPr>
              <w:t>
</w:t>
            </w:r>
            <w:r>
              <w:rPr>
                <w:rFonts w:ascii="Times New Roman"/>
                <w:b/>
                <w:i w:val="false"/>
                <w:color w:val="000000"/>
                <w:sz w:val="20"/>
              </w:rPr>
              <w:t>Жергілікті атқарушы органның шешімі бойынша оның құрылымдық бөлімшелері және (немесе) аумақтық (төмен тұрған) органдары өздеріне бағынысты мемлекеттік мекемелер үшін әлеуметтік салықты төлеушілер ретінде қарастырылуы мүмкін.</w:t>
            </w:r>
          </w:p>
          <w:p>
            <w:pPr>
              <w:spacing w:after="20"/>
              <w:ind w:left="20"/>
              <w:jc w:val="both"/>
            </w:pPr>
            <w:r>
              <w:rPr>
                <w:rFonts w:ascii="Times New Roman"/>
                <w:b w:val="false"/>
                <w:i w:val="false"/>
                <w:color w:val="000000"/>
                <w:sz w:val="20"/>
              </w:rPr>
              <w:t>
</w:t>
            </w:r>
            <w:r>
              <w:rPr>
                <w:rFonts w:ascii="Times New Roman"/>
                <w:b/>
                <w:i w:val="false"/>
                <w:color w:val="000000"/>
                <w:sz w:val="20"/>
              </w:rPr>
              <w:t>Осы бапта белгіленген тәртіппен әлеуметтік салық төлеушілер деп танылған мемлекеттік мекемелер осы Кодекстің 19-тарауының мақсаттары үшін жеке табыс салығы бойынша салық агенттері болып танылады.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355-бап жаңа редакцияда - ҚР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Заңымен, өзгерістер енгізілді - ҚР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184" w:id="5017"/>
          <w:p>
            <w:pPr>
              <w:spacing w:after="0"/>
              <w:ind w:left="0"/>
              <w:jc w:val="both"/>
            </w:pPr>
            <w:r>
              <w:rPr>
                <w:rFonts w:ascii="Times New Roman"/>
                <w:b/>
                <w:i w:val="false"/>
                <w:color w:val="000000"/>
              </w:rPr>
              <w:t xml:space="preserve"> 356-бап. Арнаулы салық режимдерiн қолданатын төлеушілердің әлеуметтік салық бойынша салық есептілігін есептеу, төлеу және табыс ету ерекшеліктері </w:t>
            </w:r>
          </w:p>
          <w:bookmarkEnd w:id="5017"/>
          <w:bookmarkStart w:name="z3185" w:id="5018"/>
          <w:p>
            <w:pPr>
              <w:spacing w:after="20"/>
              <w:ind w:left="20"/>
              <w:jc w:val="both"/>
            </w:pPr>
            <w:r>
              <w:rPr>
                <w:rFonts w:ascii="Times New Roman"/>
                <w:b w:val="false"/>
                <w:i w:val="false"/>
                <w:color w:val="000000"/>
                <w:sz w:val="20"/>
              </w:rPr>
              <w:t>
</w:t>
            </w:r>
            <w:r>
              <w:rPr>
                <w:rFonts w:ascii="Times New Roman"/>
                <w:b/>
                <w:i w:val="false"/>
                <w:color w:val="000000"/>
                <w:sz w:val="20"/>
              </w:rPr>
              <w:t>Әлеуметтік салық бойынша салық есептілігін есептеуді, төлеуді және табыс етуді:</w:t>
            </w:r>
          </w:p>
          <w:bookmarkEnd w:id="5018"/>
          <w:bookmarkStart w:name="z3186" w:id="5019"/>
          <w:p>
            <w:pPr>
              <w:spacing w:after="20"/>
              <w:ind w:left="20"/>
              <w:jc w:val="both"/>
            </w:pPr>
            <w:r>
              <w:rPr>
                <w:rFonts w:ascii="Times New Roman"/>
                <w:b w:val="false"/>
                <w:i w:val="false"/>
                <w:color w:val="000000"/>
                <w:sz w:val="20"/>
              </w:rPr>
              <w:t>
</w:t>
            </w:r>
            <w:r>
              <w:rPr>
                <w:rFonts w:ascii="Times New Roman"/>
                <w:b/>
                <w:i w:val="false"/>
                <w:color w:val="000000"/>
                <w:sz w:val="20"/>
              </w:rPr>
              <w:t xml:space="preserve">1) ауыл шаруашылығы өнімін, акваөсіру (балық өсіру шаруашылығы) өнімін өндірушілер және ауыл шаруашылығы кооперативтері үшін – осы Кодекстің </w:t>
            </w:r>
            <w:r>
              <w:rPr>
                <w:rFonts w:ascii="Times New Roman"/>
                <w:b w:val="false"/>
                <w:i w:val="false"/>
                <w:color w:val="000000"/>
                <w:sz w:val="20"/>
              </w:rPr>
              <w:t>451-бабында</w:t>
            </w:r>
            <w:r>
              <w:rPr>
                <w:rFonts w:ascii="Times New Roman"/>
                <w:b/>
                <w:i w:val="false"/>
                <w:color w:val="000000"/>
                <w:sz w:val="20"/>
              </w:rPr>
              <w:t xml:space="preserve"> белгіленген ерекшеліктерді ескере отырып;</w:t>
            </w:r>
          </w:p>
          <w:bookmarkEnd w:id="5019"/>
          <w:bookmarkStart w:name="z3187" w:id="5020"/>
          <w:p>
            <w:pPr>
              <w:spacing w:after="20"/>
              <w:ind w:left="20"/>
              <w:jc w:val="both"/>
            </w:pPr>
            <w:r>
              <w:rPr>
                <w:rFonts w:ascii="Times New Roman"/>
                <w:b w:val="false"/>
                <w:i w:val="false"/>
                <w:color w:val="000000"/>
                <w:sz w:val="20"/>
              </w:rPr>
              <w:t>
</w:t>
            </w:r>
            <w:r>
              <w:rPr>
                <w:rFonts w:ascii="Times New Roman"/>
                <w:b/>
                <w:i w:val="false"/>
                <w:color w:val="000000"/>
                <w:sz w:val="20"/>
              </w:rPr>
              <w:t xml:space="preserve">2) оңайлатылған декларация негізінде шағын бизнес субъектілері үшін – осы Кодекстің </w:t>
            </w:r>
            <w:r>
              <w:rPr>
                <w:rFonts w:ascii="Times New Roman"/>
                <w:b w:val="false"/>
                <w:i w:val="false"/>
                <w:color w:val="000000"/>
                <w:sz w:val="20"/>
              </w:rPr>
              <w:t>433</w:t>
            </w:r>
            <w:r>
              <w:rPr>
                <w:rFonts w:ascii="Times New Roman"/>
                <w:b/>
                <w:i w:val="false"/>
                <w:color w:val="000000"/>
                <w:sz w:val="20"/>
              </w:rPr>
              <w:t>-</w:t>
            </w:r>
            <w:r>
              <w:rPr>
                <w:rFonts w:ascii="Times New Roman"/>
                <w:b w:val="false"/>
                <w:i w:val="false"/>
                <w:color w:val="000000"/>
                <w:sz w:val="20"/>
              </w:rPr>
              <w:t>438-баптарына</w:t>
            </w:r>
            <w:r>
              <w:rPr>
                <w:rFonts w:ascii="Times New Roman"/>
                <w:b/>
                <w:i w:val="false"/>
                <w:color w:val="000000"/>
                <w:sz w:val="20"/>
              </w:rPr>
              <w:t xml:space="preserve"> сәйкес; </w:t>
            </w:r>
          </w:p>
          <w:bookmarkEnd w:id="5020"/>
          <w:bookmarkStart w:name="z3188" w:id="5021"/>
          <w:p>
            <w:pPr>
              <w:spacing w:after="20"/>
              <w:ind w:left="20"/>
              <w:jc w:val="both"/>
            </w:pPr>
            <w:r>
              <w:rPr>
                <w:rFonts w:ascii="Times New Roman"/>
                <w:b w:val="false"/>
                <w:i w:val="false"/>
                <w:color w:val="000000"/>
                <w:sz w:val="20"/>
              </w:rPr>
              <w:t>
</w:t>
            </w:r>
            <w:r>
              <w:rPr>
                <w:rFonts w:ascii="Times New Roman"/>
                <w:b/>
                <w:i w:val="false"/>
                <w:color w:val="000000"/>
                <w:sz w:val="20"/>
              </w:rPr>
              <w:t xml:space="preserve">3) патент негізінде шағын бизнес субъектілері үшін – осы Кодекстің </w:t>
            </w:r>
            <w:r>
              <w:rPr>
                <w:rFonts w:ascii="Times New Roman"/>
                <w:b w:val="false"/>
                <w:i w:val="false"/>
                <w:color w:val="000000"/>
                <w:sz w:val="20"/>
              </w:rPr>
              <w:t>429</w:t>
            </w:r>
            <w:r>
              <w:rPr>
                <w:rFonts w:ascii="Times New Roman"/>
                <w:b/>
                <w:i w:val="false"/>
                <w:color w:val="000000"/>
                <w:sz w:val="20"/>
              </w:rPr>
              <w:t>-</w:t>
            </w:r>
            <w:r>
              <w:rPr>
                <w:rFonts w:ascii="Times New Roman"/>
                <w:b w:val="false"/>
                <w:i w:val="false"/>
                <w:color w:val="000000"/>
                <w:sz w:val="20"/>
              </w:rPr>
              <w:t>432-баптарына</w:t>
            </w:r>
            <w:r>
              <w:rPr>
                <w:rFonts w:ascii="Times New Roman"/>
                <w:b/>
                <w:i w:val="false"/>
                <w:color w:val="000000"/>
                <w:sz w:val="20"/>
              </w:rPr>
              <w:t xml:space="preserve"> сәйкес; </w:t>
            </w:r>
          </w:p>
          <w:bookmarkEnd w:id="5021"/>
          <w:bookmarkStart w:name="z3189" w:id="5022"/>
          <w:p>
            <w:pPr>
              <w:spacing w:after="20"/>
              <w:ind w:left="20"/>
              <w:jc w:val="both"/>
            </w:pPr>
            <w:r>
              <w:rPr>
                <w:rFonts w:ascii="Times New Roman"/>
                <w:b w:val="false"/>
                <w:i w:val="false"/>
                <w:color w:val="000000"/>
                <w:sz w:val="20"/>
              </w:rPr>
              <w:t>
</w:t>
            </w:r>
            <w:r>
              <w:rPr>
                <w:rFonts w:ascii="Times New Roman"/>
                <w:b/>
                <w:i w:val="false"/>
                <w:color w:val="000000"/>
                <w:sz w:val="20"/>
              </w:rPr>
              <w:t>4) шаруа немесе фермер қожалықтары үшін – осы Кодекстің 445-447-баптарына сәйкес арнаулы салық режимiн қолданатын төлеушілер жүргізеді.</w:t>
            </w:r>
          </w:p>
          <w:bookmarkEnd w:id="502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356-бапқа өзгерістер енгізілді - ҚР 2010.01.21 </w:t>
            </w:r>
            <w:r>
              <w:rPr>
                <w:rFonts w:ascii="Times New Roman"/>
                <w:b w:val="false"/>
                <w:i w:val="false"/>
                <w:color w:val="000000"/>
                <w:sz w:val="20"/>
              </w:rPr>
              <w:t>N 242-IV</w:t>
            </w:r>
            <w:r>
              <w:rPr>
                <w:rFonts w:ascii="Times New Roman"/>
                <w:b w:val="false"/>
                <w:i w:val="false"/>
                <w:color w:val="ff0000"/>
                <w:sz w:val="20"/>
              </w:rPr>
              <w:t xml:space="preserve">(2011.01.01 бастап қолданысқа енгізіледі); 29.10.2015 </w:t>
            </w:r>
            <w:r>
              <w:rPr>
                <w:rFonts w:ascii="Times New Roman"/>
                <w:b w:val="false"/>
                <w:i w:val="false"/>
                <w:color w:val="000000"/>
                <w:sz w:val="20"/>
              </w:rPr>
              <w:t>№ 373-V</w:t>
            </w:r>
            <w:r>
              <w:rPr>
                <w:rFonts w:ascii="Times New Roman"/>
                <w:b w:val="false"/>
                <w:i w:val="false"/>
                <w:color w:val="ff0000"/>
                <w:sz w:val="20"/>
              </w:rPr>
              <w:t xml:space="preserve">(01.01.2016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190" w:id="5023"/>
          <w:p>
            <w:pPr>
              <w:spacing w:after="0"/>
              <w:ind w:left="0"/>
              <w:jc w:val="both"/>
            </w:pPr>
            <w:r>
              <w:rPr>
                <w:rFonts w:ascii="Times New Roman"/>
                <w:b/>
                <w:i w:val="false"/>
                <w:color w:val="000000"/>
              </w:rPr>
              <w:t xml:space="preserve">  357-бап. Салық салу объектiсi</w:t>
            </w:r>
          </w:p>
          <w:bookmarkEnd w:id="5023"/>
          <w:bookmarkStart w:name="z3191" w:id="5024"/>
          <w:p>
            <w:pPr>
              <w:spacing w:after="20"/>
              <w:ind w:left="20"/>
              <w:jc w:val="both"/>
            </w:pPr>
            <w:r>
              <w:rPr>
                <w:rFonts w:ascii="Times New Roman"/>
                <w:b w:val="false"/>
                <w:i w:val="false"/>
                <w:color w:val="000000"/>
                <w:sz w:val="20"/>
              </w:rPr>
              <w:t>
</w:t>
            </w:r>
            <w:r>
              <w:rPr>
                <w:rFonts w:ascii="Times New Roman"/>
                <w:b/>
                <w:i w:val="false"/>
                <w:color w:val="000000"/>
                <w:sz w:val="20"/>
              </w:rPr>
              <w:t>1. Шағын бизнес субъектілеріне және ауыл шаруашылығы өнімін, акваөсіру (балық өсіру шаруашылығы) өнімін өндірушілерге және ауыл шаруашылығы кооперативтеріне арналған арнаулы салық режимдерін қолданатын дара кәсіпкерлерді, сондай-ақ осы Кодекстің 358-бабының 3-1-тармағында көрсетілген салық төлеушілерге жататын дара кәсіпкерлерді қоспағанда, осы Кодекстің 355-бабы 1-тармағының 1) және 2) тармақшаларында аталған төлеушілер үшін төлеушілердің өздерін қоса алғанда, жұмыскерлер саны әлеуметтік салық салу объектісі болып табылады.</w:t>
            </w:r>
          </w:p>
          <w:bookmarkEnd w:id="5024"/>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2-тармақтың бірінші бөлігі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355-бабы 1-тармағының 3), 4) және 5) тармақшаларында және 2-тармағында аталған төлеушілер, ауыл шаруашылығы өнімін, акваөсіру (балық өсіру шаруашылығы) өнімін өндірушілерге және ауыл шаруашылығы кооперативтеріне арналған арнаулы салық режимін қолданатын дара кәсіпкерлер, сондай-ақ осы Кодекстің 358-бабының 3-1-тармағында аталған салық төлеушілерге жататын дара кәсіпкерлер үшін жұмыс берушінің осы Кодекстің 163-бабының 2-тармағында айқындалған табыстар түрінде резидент жұмыскерлерге, осы Кодекстің 192-бабы 1-тармағының 18), 19), 20) және 21) тармақшаларында айқындалған кірістер түрінде бейрезидент жұмыскерлерге төлейтін шығыстары, сондай-ақ егер осы тармақта өзгеше белгіленбесе, осы Кодекстің 191-бабының 7-тармағында көрсетілген шетелдік персоналдың кірістері салық салу объектісі болып табылады.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2-тармақтың екінші бөлігінің бірінші абзацы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156-бабы 1-тармағының </w:t>
            </w:r>
            <w:r>
              <w:rPr>
                <w:rFonts w:ascii="Times New Roman"/>
                <w:b w:val="false"/>
                <w:i w:val="false"/>
                <w:color w:val="000000"/>
                <w:sz w:val="20"/>
              </w:rPr>
              <w:t>8)</w:t>
            </w:r>
            <w:r>
              <w:rPr>
                <w:rFonts w:ascii="Times New Roman"/>
                <w:b/>
                <w:i w:val="false"/>
                <w:color w:val="000000"/>
                <w:sz w:val="20"/>
              </w:rPr>
              <w:t xml:space="preserve">, </w:t>
            </w:r>
            <w:r>
              <w:rPr>
                <w:rFonts w:ascii="Times New Roman"/>
                <w:b w:val="false"/>
                <w:i w:val="false"/>
                <w:color w:val="000000"/>
                <w:sz w:val="20"/>
              </w:rPr>
              <w:t>10)</w:t>
            </w:r>
            <w:r>
              <w:rPr>
                <w:rFonts w:ascii="Times New Roman"/>
                <w:b/>
                <w:i w:val="false"/>
                <w:color w:val="000000"/>
                <w:sz w:val="20"/>
              </w:rPr>
              <w:t xml:space="preserve">, </w:t>
            </w:r>
            <w:r>
              <w:rPr>
                <w:rFonts w:ascii="Times New Roman"/>
                <w:b w:val="false"/>
                <w:i w:val="false"/>
                <w:color w:val="000000"/>
                <w:sz w:val="20"/>
              </w:rPr>
              <w:t>12)</w:t>
            </w:r>
            <w:r>
              <w:rPr>
                <w:rFonts w:ascii="Times New Roman"/>
                <w:b/>
                <w:i w:val="false"/>
                <w:color w:val="000000"/>
                <w:sz w:val="20"/>
              </w:rPr>
              <w:t xml:space="preserve">, </w:t>
            </w:r>
            <w:r>
              <w:rPr>
                <w:rFonts w:ascii="Times New Roman"/>
                <w:b w:val="false"/>
                <w:i w:val="false"/>
                <w:color w:val="000000"/>
                <w:sz w:val="20"/>
              </w:rPr>
              <w:t>17)</w:t>
            </w:r>
            <w:r>
              <w:rPr>
                <w:rFonts w:ascii="Times New Roman"/>
                <w:b/>
                <w:i w:val="false"/>
                <w:color w:val="000000"/>
                <w:sz w:val="20"/>
              </w:rPr>
              <w:t xml:space="preserve">, </w:t>
            </w:r>
            <w:r>
              <w:rPr>
                <w:rFonts w:ascii="Times New Roman"/>
                <w:b w:val="false"/>
                <w:i w:val="false"/>
                <w:color w:val="000000"/>
                <w:sz w:val="20"/>
              </w:rPr>
              <w:t>18)</w:t>
            </w:r>
            <w:r>
              <w:rPr>
                <w:rFonts w:ascii="Times New Roman"/>
                <w:b/>
                <w:i w:val="false"/>
                <w:color w:val="000000"/>
                <w:sz w:val="20"/>
              </w:rPr>
              <w:t xml:space="preserve">, </w:t>
            </w:r>
            <w:r>
              <w:rPr>
                <w:rFonts w:ascii="Times New Roman"/>
                <w:b w:val="false"/>
                <w:i w:val="false"/>
                <w:color w:val="000000"/>
                <w:sz w:val="20"/>
              </w:rPr>
              <w:t>24)</w:t>
            </w:r>
            <w:r>
              <w:rPr>
                <w:rFonts w:ascii="Times New Roman"/>
                <w:b/>
                <w:i w:val="false"/>
                <w:color w:val="000000"/>
                <w:sz w:val="20"/>
              </w:rPr>
              <w:t xml:space="preserve">, </w:t>
            </w:r>
            <w:r>
              <w:rPr>
                <w:rFonts w:ascii="Times New Roman"/>
                <w:b w:val="false"/>
                <w:i w:val="false"/>
                <w:color w:val="000000"/>
                <w:sz w:val="20"/>
              </w:rPr>
              <w:t>26)</w:t>
            </w:r>
            <w:r>
              <w:rPr>
                <w:rFonts w:ascii="Times New Roman"/>
                <w:b/>
                <w:i w:val="false"/>
                <w:color w:val="000000"/>
                <w:sz w:val="20"/>
              </w:rPr>
              <w:t xml:space="preserve">, 26-1), </w:t>
            </w:r>
            <w:r>
              <w:rPr>
                <w:rFonts w:ascii="Times New Roman"/>
                <w:b w:val="false"/>
                <w:i w:val="false"/>
                <w:color w:val="000000"/>
                <w:sz w:val="20"/>
              </w:rPr>
              <w:t>27)</w:t>
            </w:r>
            <w:r>
              <w:rPr>
                <w:rFonts w:ascii="Times New Roman"/>
                <w:b/>
                <w:i w:val="false"/>
                <w:color w:val="000000"/>
                <w:sz w:val="20"/>
              </w:rPr>
              <w:t xml:space="preserve">, </w:t>
            </w:r>
            <w:r>
              <w:rPr>
                <w:rFonts w:ascii="Times New Roman"/>
                <w:b w:val="false"/>
                <w:i w:val="false"/>
                <w:color w:val="000000"/>
                <w:sz w:val="20"/>
              </w:rPr>
              <w:t>29)</w:t>
            </w:r>
            <w:r>
              <w:rPr>
                <w:rFonts w:ascii="Times New Roman"/>
                <w:b/>
                <w:i w:val="false"/>
                <w:color w:val="000000"/>
                <w:sz w:val="20"/>
              </w:rPr>
              <w:t xml:space="preserve"> – </w:t>
            </w:r>
            <w:r>
              <w:rPr>
                <w:rFonts w:ascii="Times New Roman"/>
                <w:b w:val="false"/>
                <w:i w:val="false"/>
                <w:color w:val="000000"/>
                <w:sz w:val="20"/>
              </w:rPr>
              <w:t>32)</w:t>
            </w:r>
            <w:r>
              <w:rPr>
                <w:rFonts w:ascii="Times New Roman"/>
                <w:b/>
                <w:i w:val="false"/>
                <w:color w:val="000000"/>
                <w:sz w:val="20"/>
              </w:rPr>
              <w:t xml:space="preserve">, </w:t>
            </w:r>
            <w:r>
              <w:rPr>
                <w:rFonts w:ascii="Times New Roman"/>
                <w:b w:val="false"/>
                <w:i w:val="false"/>
                <w:color w:val="000000"/>
                <w:sz w:val="20"/>
              </w:rPr>
              <w:t>34)</w:t>
            </w:r>
            <w:r>
              <w:rPr>
                <w:rFonts w:ascii="Times New Roman"/>
                <w:b/>
                <w:i w:val="false"/>
                <w:color w:val="000000"/>
                <w:sz w:val="20"/>
              </w:rPr>
              <w:t xml:space="preserve">, </w:t>
            </w:r>
            <w:r>
              <w:rPr>
                <w:rFonts w:ascii="Times New Roman"/>
                <w:b w:val="false"/>
                <w:i w:val="false"/>
                <w:color w:val="000000"/>
                <w:sz w:val="20"/>
              </w:rPr>
              <w:t>41)</w:t>
            </w:r>
            <w:r>
              <w:rPr>
                <w:rFonts w:ascii="Times New Roman"/>
                <w:b/>
                <w:i w:val="false"/>
                <w:color w:val="000000"/>
                <w:sz w:val="20"/>
              </w:rPr>
              <w:t xml:space="preserve"> тармақшаларында және 200-1-бабы 1-тармағының </w:t>
            </w:r>
            <w:r>
              <w:rPr>
                <w:rFonts w:ascii="Times New Roman"/>
                <w:b w:val="false"/>
                <w:i w:val="false"/>
                <w:color w:val="000000"/>
                <w:sz w:val="20"/>
              </w:rPr>
              <w:t>13) тармақшасында</w:t>
            </w:r>
            <w:r>
              <w:rPr>
                <w:rFonts w:ascii="Times New Roman"/>
                <w:b/>
                <w:i w:val="false"/>
                <w:color w:val="000000"/>
                <w:sz w:val="20"/>
              </w:rPr>
              <w:t xml:space="preserve"> белгіленген табыстар, сондай-ақ:</w:t>
            </w:r>
          </w:p>
          <w:bookmarkStart w:name="z3194" w:id="5025"/>
          <w:p>
            <w:pPr>
              <w:spacing w:after="20"/>
              <w:ind w:left="20"/>
              <w:jc w:val="both"/>
            </w:pPr>
            <w:r>
              <w:rPr>
                <w:rFonts w:ascii="Times New Roman"/>
                <w:b w:val="false"/>
                <w:i w:val="false"/>
                <w:color w:val="000000"/>
                <w:sz w:val="20"/>
              </w:rPr>
              <w:t>
</w:t>
            </w:r>
            <w:r>
              <w:rPr>
                <w:rFonts w:ascii="Times New Roman"/>
                <w:b/>
                <w:i w:val="false"/>
                <w:color w:val="000000"/>
                <w:sz w:val="20"/>
              </w:rPr>
              <w:t>1) гранттар қаражаты есебінен жасалатын төлемдер;</w:t>
            </w:r>
          </w:p>
          <w:bookmarkEnd w:id="5025"/>
          <w:bookmarkStart w:name="z3195" w:id="5026"/>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Республикасының Президенті, Қазақстан Республикасының Yкіметі тағайындайтын мемлекеттік сыйлықтар, стипендиялар;</w:t>
            </w:r>
          </w:p>
          <w:bookmarkEnd w:id="5026"/>
          <w:bookmarkStart w:name="z3196" w:id="5027"/>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(01.01.2015 бастап қолданысқа енгізіледі);</w:t>
            </w:r>
          </w:p>
          <w:bookmarkEnd w:id="5027"/>
          <w:bookmarkStart w:name="z3197" w:id="5028"/>
          <w:p>
            <w:pPr>
              <w:spacing w:after="20"/>
              <w:ind w:left="20"/>
              <w:jc w:val="both"/>
            </w:pPr>
            <w:r>
              <w:rPr>
                <w:rFonts w:ascii="Times New Roman"/>
                <w:b w:val="false"/>
                <w:i w:val="false"/>
                <w:color w:val="000000"/>
                <w:sz w:val="20"/>
              </w:rPr>
              <w:t>
</w:t>
            </w:r>
            <w:r>
              <w:rPr>
                <w:rFonts w:ascii="Times New Roman"/>
                <w:b/>
                <w:i w:val="false"/>
                <w:color w:val="000000"/>
                <w:sz w:val="20"/>
              </w:rPr>
              <w:t xml:space="preserve">4) жұмыс беруші жеке тұлғаның қызметі тоқтатылған не жұмыс беруші заңды тұлға таратылған, қызметкерлердің саны немесе штаты қысқартылған жағдайларда еңбек шарты бұзылған кезде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мөлшерде төленетін өтемақы төлемдері;</w:t>
            </w:r>
          </w:p>
          <w:bookmarkEnd w:id="5028"/>
          <w:bookmarkStart w:name="z3198" w:id="5029"/>
          <w:p>
            <w:pPr>
              <w:spacing w:after="20"/>
              <w:ind w:left="20"/>
              <w:jc w:val="both"/>
            </w:pPr>
            <w:r>
              <w:rPr>
                <w:rFonts w:ascii="Times New Roman"/>
                <w:b w:val="false"/>
                <w:i w:val="false"/>
                <w:color w:val="000000"/>
                <w:sz w:val="20"/>
              </w:rPr>
              <w:t>
</w:t>
            </w:r>
            <w:r>
              <w:rPr>
                <w:rFonts w:ascii="Times New Roman"/>
                <w:b/>
                <w:i w:val="false"/>
                <w:color w:val="000000"/>
                <w:sz w:val="20"/>
              </w:rPr>
              <w:t>5) жұмыс берушінің қызметкерлерге пайдаланылмаған ақысы төленетін жыл сайынғы еңбек демалысы үшін төлейтін өтемақы төлемдері;</w:t>
            </w:r>
          </w:p>
          <w:bookmarkEnd w:id="5029"/>
          <w:bookmarkStart w:name="z3199" w:id="5030"/>
          <w:p>
            <w:pPr>
              <w:spacing w:after="20"/>
              <w:ind w:left="20"/>
              <w:jc w:val="both"/>
            </w:pPr>
            <w:r>
              <w:rPr>
                <w:rFonts w:ascii="Times New Roman"/>
                <w:b w:val="false"/>
                <w:i w:val="false"/>
                <w:color w:val="000000"/>
                <w:sz w:val="20"/>
              </w:rPr>
              <w:t>
</w:t>
            </w:r>
            <w:r>
              <w:rPr>
                <w:rFonts w:ascii="Times New Roman"/>
                <w:b/>
                <w:i w:val="false"/>
                <w:color w:val="000000"/>
                <w:sz w:val="20"/>
              </w:rPr>
              <w:t xml:space="preserve">6)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бірыңғай жинақтаушы зейнетақы қорына қызметкерлердің міндетті зейнетақы жарналары салық салу объектісі болып табылмайды.</w:t>
            </w:r>
          </w:p>
          <w:bookmarkEnd w:id="5030"/>
          <w:bookmarkStart w:name="z3200" w:id="5031"/>
          <w:p>
            <w:pPr>
              <w:spacing w:after="20"/>
              <w:ind w:left="20"/>
              <w:jc w:val="both"/>
            </w:pPr>
            <w:r>
              <w:rPr>
                <w:rFonts w:ascii="Times New Roman"/>
                <w:b w:val="false"/>
                <w:i w:val="false"/>
                <w:color w:val="000000"/>
                <w:sz w:val="20"/>
              </w:rPr>
              <w:t>
</w:t>
            </w:r>
            <w:r>
              <w:rPr>
                <w:rFonts w:ascii="Times New Roman"/>
                <w:b/>
                <w:i w:val="false"/>
                <w:color w:val="000000"/>
                <w:sz w:val="20"/>
              </w:rPr>
              <w:t>3. Егер осы баптың 2-тармағына сәйкес күнтізбелік ай үшін айқындалған салық салу объектісі республикалық бюджет туралы заңда белгіленген және осы күнтізбелік айдың бірінші күніне қолданыста болатын ең төменгі жалақы мөлшерінен кем болған жағдайда, әлеуметтік салық салу объектісі осындай ең төменгі жалақы мөлшерін негізге ала отырып айқындалады.</w:t>
            </w:r>
          </w:p>
          <w:bookmarkEnd w:id="5031"/>
          <w:bookmarkStart w:name="z3201" w:id="5032"/>
          <w:p>
            <w:pPr>
              <w:spacing w:after="20"/>
              <w:ind w:left="20"/>
              <w:jc w:val="both"/>
            </w:pPr>
            <w:r>
              <w:rPr>
                <w:rFonts w:ascii="Times New Roman"/>
                <w:b w:val="false"/>
                <w:i w:val="false"/>
                <w:color w:val="000000"/>
                <w:sz w:val="20"/>
              </w:rPr>
              <w:t>
</w:t>
            </w:r>
            <w:r>
              <w:rPr>
                <w:rFonts w:ascii="Times New Roman"/>
                <w:b/>
                <w:i w:val="false"/>
                <w:color w:val="000000"/>
                <w:sz w:val="20"/>
              </w:rPr>
              <w:t>4. Егер төлемдер грант алушымен не грант мақсаттарын (міндеттерін) жүзеге асыру үшін грант алушы тағайындаған орындаушымен жасалған шартқа (келісімшартқа) сәйкес жүргізілсе, осы баптың 2-тармағы екінші бөлігінің 1) тармақшасының ережелері қолданылады.</w:t>
            </w:r>
          </w:p>
          <w:bookmarkEnd w:id="503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357-бап жаңа редакцияда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 өзгерістер енгізілді - ҚР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202" w:id="5033"/>
          <w:p>
            <w:pPr>
              <w:spacing w:after="0"/>
              <w:ind w:left="0"/>
              <w:jc w:val="both"/>
            </w:pPr>
            <w:r>
              <w:rPr>
                <w:rFonts w:ascii="Times New Roman"/>
                <w:b/>
                <w:i w:val="false"/>
                <w:color w:val="000000"/>
              </w:rPr>
              <w:t xml:space="preserve">  358-бап. Салық мөлшерлемелері</w:t>
            </w:r>
          </w:p>
          <w:bookmarkEnd w:id="5033"/>
          <w:bookmarkStart w:name="z3203" w:id="5034"/>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белгiленбесе, әлеуметтiк салық 11 пайыздық мөлшерлеме бойынша есептеледі.</w:t>
            </w:r>
          </w:p>
          <w:bookmarkEnd w:id="5034"/>
          <w:bookmarkStart w:name="z3204" w:id="5035"/>
          <w:p>
            <w:pPr>
              <w:spacing w:after="20"/>
              <w:ind w:left="20"/>
              <w:jc w:val="both"/>
            </w:pPr>
            <w:r>
              <w:rPr>
                <w:rFonts w:ascii="Times New Roman"/>
                <w:b w:val="false"/>
                <w:i w:val="false"/>
                <w:color w:val="000000"/>
                <w:sz w:val="20"/>
              </w:rPr>
              <w:t>
</w:t>
            </w:r>
            <w:r>
              <w:rPr>
                <w:rFonts w:ascii="Times New Roman"/>
                <w:b/>
                <w:i w:val="false"/>
                <w:color w:val="000000"/>
                <w:sz w:val="20"/>
              </w:rPr>
              <w:t>2. Дара кәсiпкерлер, жекеше нотариустар, жеке сот орындаушылары, адвокаттар, кәсіби медиаторлар өзi үшiн – республикалық бюджет туралы заңда белгіленген және төленетін күні қолданыста болған айлық есептiк көрсеткiштің 2 еселенген мөлшерінде және әрбiр қызметкер үшiн айлық есептiк көрсеткiштің бiр еселенген мөлшерiнде әлеуметтiк салықты есептейді.</w:t>
            </w:r>
          </w:p>
          <w:bookmarkEnd w:id="5035"/>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ережесі:</w:t>
            </w:r>
          </w:p>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төлеушінің осы Кодекстің 73-бабына сәйкес салық есептілігін табыс етуін уақытша тоқтата тұруы кезеңінде салық төлеушіге;</w:t>
            </w:r>
          </w:p>
          <w:p>
            <w:pPr>
              <w:spacing w:after="20"/>
              <w:ind w:left="20"/>
              <w:jc w:val="both"/>
            </w:pPr>
            <w:r>
              <w:rPr>
                <w:rFonts w:ascii="Times New Roman"/>
                <w:b w:val="false"/>
                <w:i w:val="false"/>
                <w:color w:val="000000"/>
                <w:sz w:val="20"/>
              </w:rPr>
              <w:t>
</w:t>
            </w:r>
            <w:r>
              <w:rPr>
                <w:rFonts w:ascii="Times New Roman"/>
                <w:b/>
                <w:i w:val="false"/>
                <w:color w:val="000000"/>
                <w:sz w:val="20"/>
              </w:rPr>
              <w:t>2) арнаулы салық режимдерін қолданатын дара кәсіпкерлерге;</w:t>
            </w:r>
          </w:p>
          <w:p>
            <w:pPr>
              <w:spacing w:after="20"/>
              <w:ind w:left="20"/>
              <w:jc w:val="both"/>
            </w:pPr>
            <w:r>
              <w:rPr>
                <w:rFonts w:ascii="Times New Roman"/>
                <w:b w:val="false"/>
                <w:i w:val="false"/>
                <w:color w:val="000000"/>
                <w:sz w:val="20"/>
              </w:rPr>
              <w:t>
</w:t>
            </w:r>
            <w:r>
              <w:rPr>
                <w:rFonts w:ascii="Times New Roman"/>
                <w:b/>
                <w:i w:val="false"/>
                <w:color w:val="000000"/>
                <w:sz w:val="20"/>
              </w:rPr>
              <w:t>3) осы баптың 3-1-тармағында аталған салық төлеушілерге жататын дара кәсіпкерлерге қолданылмайды.</w:t>
            </w:r>
          </w:p>
          <w:bookmarkStart w:name="z3205" w:id="5036"/>
          <w:p>
            <w:pPr>
              <w:spacing w:after="20"/>
              <w:ind w:left="20"/>
              <w:jc w:val="both"/>
            </w:pPr>
            <w:r>
              <w:rPr>
                <w:rFonts w:ascii="Times New Roman"/>
                <w:b w:val="false"/>
                <w:i w:val="false"/>
                <w:color w:val="000000"/>
                <w:sz w:val="20"/>
              </w:rPr>
              <w:t>
</w:t>
            </w:r>
            <w:r>
              <w:rPr>
                <w:rFonts w:ascii="Times New Roman"/>
                <w:b/>
                <w:i w:val="false"/>
                <w:color w:val="000000"/>
                <w:sz w:val="20"/>
              </w:rPr>
              <w:t xml:space="preserve">3. Тiрек-қимыл мүшесi бұзылған, есту, сөйлеу, көру қабiлетiнен айрылған мүгедектер жұмыс iстейтiн мамандандырылған ұйымдар осы Кодекстiң </w:t>
            </w:r>
            <w:r>
              <w:rPr>
                <w:rFonts w:ascii="Times New Roman"/>
                <w:b w:val="false"/>
                <w:i w:val="false"/>
                <w:color w:val="000000"/>
                <w:sz w:val="20"/>
              </w:rPr>
              <w:t>135-бабы</w:t>
            </w:r>
            <w:r>
              <w:rPr>
                <w:rFonts w:ascii="Times New Roman"/>
                <w:b/>
                <w:i w:val="false"/>
                <w:color w:val="000000"/>
                <w:sz w:val="20"/>
              </w:rPr>
              <w:t xml:space="preserve"> 3-тармағының шарттарына сәйкес 4,5 пайыз мөлшерлеме бойынша әлеуметтiк салықты есептейді.</w:t>
            </w:r>
          </w:p>
          <w:bookmarkEnd w:id="5036"/>
          <w:bookmarkStart w:name="z8403" w:id="5037"/>
          <w:p>
            <w:pPr>
              <w:spacing w:after="20"/>
              <w:ind w:left="20"/>
              <w:jc w:val="both"/>
            </w:pPr>
            <w:r>
              <w:rPr>
                <w:rFonts w:ascii="Times New Roman"/>
                <w:b w:val="false"/>
                <w:i w:val="false"/>
                <w:color w:val="000000"/>
                <w:sz w:val="20"/>
              </w:rPr>
              <w:t>
</w:t>
            </w:r>
            <w:r>
              <w:rPr>
                <w:rFonts w:ascii="Times New Roman"/>
                <w:b/>
                <w:i w:val="false"/>
                <w:color w:val="000000"/>
                <w:sz w:val="20"/>
              </w:rPr>
              <w:t>3-1. Тек қана осы Кодекстің 147-бабының 2-тармағында көзделген қызметті жүзеге асыратын, жалпыға бірдей белгіленген тәртіпті қолданатын ауыл шаруашылығы өнімін, акваөсіру (балық өсіру шаруашылығы) өнімін өндірушілер әлеуметтік салықты 6,5 пайыз мөлшерлеме бойынша есептейді.</w:t>
            </w:r>
          </w:p>
          <w:bookmarkEnd w:id="5037"/>
          <w:bookmarkStart w:name="z3206" w:id="5038"/>
          <w:p>
            <w:pPr>
              <w:spacing w:after="20"/>
              <w:ind w:left="20"/>
              <w:jc w:val="both"/>
            </w:pPr>
            <w:r>
              <w:rPr>
                <w:rFonts w:ascii="Times New Roman"/>
                <w:b w:val="false"/>
                <w:i w:val="false"/>
                <w:color w:val="000000"/>
                <w:sz w:val="20"/>
              </w:rPr>
              <w:t>
</w:t>
            </w:r>
            <w:r>
              <w:rPr>
                <w:rFonts w:ascii="Times New Roman"/>
                <w:b/>
                <w:i w:val="false"/>
                <w:color w:val="000000"/>
                <w:sz w:val="20"/>
              </w:rPr>
              <w:t xml:space="preserve">4. Шаруа және фермер қожалықтары үшін арнаулы салық режимiн қолданатын дара кәсiпкерлер үшін әлеуметтiк салық мөлшерлемелері осы Кодекстiң </w:t>
            </w:r>
            <w:r>
              <w:rPr>
                <w:rFonts w:ascii="Times New Roman"/>
                <w:b w:val="false"/>
                <w:i w:val="false"/>
                <w:color w:val="000000"/>
                <w:sz w:val="20"/>
              </w:rPr>
              <w:t>445-бабында</w:t>
            </w:r>
            <w:r>
              <w:rPr>
                <w:rFonts w:ascii="Times New Roman"/>
                <w:b/>
                <w:i w:val="false"/>
                <w:color w:val="000000"/>
                <w:sz w:val="20"/>
              </w:rPr>
              <w:t xml:space="preserve"> белгiленген. </w:t>
            </w:r>
          </w:p>
          <w:bookmarkEnd w:id="5038"/>
          <w:bookmarkStart w:name="z3207" w:id="5039"/>
          <w:p>
            <w:pPr>
              <w:spacing w:after="20"/>
              <w:ind w:left="20"/>
              <w:jc w:val="both"/>
            </w:pPr>
            <w:r>
              <w:rPr>
                <w:rFonts w:ascii="Times New Roman"/>
                <w:b w:val="false"/>
                <w:i w:val="false"/>
                <w:color w:val="000000"/>
                <w:sz w:val="20"/>
              </w:rPr>
              <w:t>
</w:t>
            </w:r>
            <w:r>
              <w:rPr>
                <w:rFonts w:ascii="Times New Roman"/>
                <w:b/>
                <w:i w:val="false"/>
                <w:color w:val="000000"/>
                <w:sz w:val="20"/>
              </w:rPr>
              <w:t>5. Патент немесе оңайлатылған декларация негізінде арнаулы салық режимін қолданатын төлеушілер үшін әлеуметтік салық мөлшерлемелері осы Кодекстің 61-тарауында белгіленген.</w:t>
            </w:r>
          </w:p>
          <w:bookmarkEnd w:id="503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358-бапқа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208" w:id="5040"/>
          <w:p>
            <w:pPr>
              <w:spacing w:after="0"/>
              <w:ind w:left="0"/>
              <w:jc w:val="both"/>
            </w:pPr>
            <w:r>
              <w:rPr>
                <w:rFonts w:ascii="Times New Roman"/>
                <w:b/>
                <w:i w:val="false"/>
                <w:color w:val="000000"/>
              </w:rPr>
              <w:t xml:space="preserve">  48-тарау. САЛЫҚТЫ ЕСЕПТЕУ ЖӘНЕ ТӨЛЕУ ТӘРТІБІ</w:t>
            </w:r>
          </w:p>
          <w:bookmarkEnd w:id="5040"/>
          <w:bookmarkStart w:name="z3209" w:id="5041"/>
          <w:p>
            <w:pPr>
              <w:spacing w:after="0"/>
              <w:ind w:left="0"/>
              <w:jc w:val="both"/>
            </w:pPr>
            <w:r>
              <w:rPr>
                <w:rFonts w:ascii="Times New Roman"/>
                <w:b/>
                <w:i w:val="false"/>
                <w:color w:val="000000"/>
              </w:rPr>
              <w:t xml:space="preserve"> 359-бап. Әлеуметтiк салықты есептеу тәртiбi </w:t>
            </w:r>
          </w:p>
          <w:bookmarkEnd w:id="5041"/>
          <w:bookmarkStart w:name="z3210" w:id="5042"/>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358-бабының 3 және 3-1-тармақтарында аталған тұлғаларды қоспағанда, осы Кодекстің 355-бабы 1-тармағының 3), 4) және 5) тармақшаларында аталған төлеушілер, сондай-ақ ауыл шаруашылығы өнімін, акваөсіру (балық өсіру шаруашылығы) өнімін өндірушілер және ауыл шаруашылығы кооперативтеріне арналған арнаулы салық режимін қолданатын дара кәсіпкерлер салық кезеңі үшін әлеуметтік салықты есептеуді осы Кодекстің 358-бабының 1-тармағында белгіленген мөлшерлемені осы Кодекстің 357-бабының 2 және 3-тармақтарына сәйкес айқындалған салық салу объектісіне қолдану арқылы жүргізеді.</w:t>
            </w:r>
          </w:p>
          <w:bookmarkEnd w:id="5042"/>
          <w:bookmarkStart w:name="z350" w:id="5043"/>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358-бабының 3-тармағында аталған төлеушілер салық кезеңі үшін әлеуметтік салықты есептеуді осы тармақта белгіленген мөлшерлемені осы Кодекстің 357-бабының 2 және 3-тармақтарына сәйкес айқындалған салық салу объектісіне қолдану арқылы жүргізеді.</w:t>
            </w:r>
          </w:p>
          <w:bookmarkEnd w:id="5043"/>
          <w:bookmarkStart w:name="z351" w:id="5044"/>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358-бабының 3-1-тармағында аталған төлеушілер салық кезеңі үшін әлеуметтік салықты есептеуді осы тармақта белгіленген мөлшерлемелерді осы Кодекстің 357-бабының 2 және 3-тармақтарына сәйкес айқындалған салық салу объектісіне қолдану арқылы жүргізеді.</w:t>
            </w:r>
          </w:p>
          <w:bookmarkEnd w:id="5044"/>
          <w:bookmarkStart w:name="z358" w:id="5045"/>
          <w:p>
            <w:pPr>
              <w:spacing w:after="20"/>
              <w:ind w:left="20"/>
              <w:jc w:val="both"/>
            </w:pPr>
            <w:r>
              <w:rPr>
                <w:rFonts w:ascii="Times New Roman"/>
                <w:b w:val="false"/>
                <w:i w:val="false"/>
                <w:color w:val="000000"/>
                <w:sz w:val="20"/>
              </w:rPr>
              <w:t>
</w:t>
            </w:r>
            <w:r>
              <w:rPr>
                <w:rFonts w:ascii="Times New Roman"/>
                <w:b/>
                <w:i w:val="false"/>
                <w:color w:val="000000"/>
                <w:sz w:val="20"/>
              </w:rPr>
              <w:t>4. Арнаулы салық режимдерiн қолданатындарды, сондай-ақ осы Кодекстің 358-бабының 3-1-тармағында аталған салық төлеушілерге жататын дара кәсіпкерлерді қоспағанда, дара кәсіпкерлер, жекеше нотариустар, жеке сот орындаушылары, адвокаттар, кәсіби медиаторлар әлеуметтiк салықты есептеуді осы Кодекстiң 358-бабының 2-тармағында белгiленген мөлшерлемелерді осы Кодекстің 357-бабының 1-тармағында айқындалған әлеуметтік салық салу объектісіне қолдану арқылы жүргізеді.</w:t>
            </w:r>
          </w:p>
          <w:bookmarkEnd w:id="5045"/>
          <w:bookmarkStart w:name="z359" w:id="5046"/>
          <w:p>
            <w:pPr>
              <w:spacing w:after="20"/>
              <w:ind w:left="20"/>
              <w:jc w:val="both"/>
            </w:pPr>
            <w:r>
              <w:rPr>
                <w:rFonts w:ascii="Times New Roman"/>
                <w:b w:val="false"/>
                <w:i w:val="false"/>
                <w:color w:val="000000"/>
                <w:sz w:val="20"/>
              </w:rPr>
              <w:t>
</w:t>
            </w:r>
            <w:r>
              <w:rPr>
                <w:rFonts w:ascii="Times New Roman"/>
                <w:b/>
                <w:i w:val="false"/>
                <w:color w:val="000000"/>
                <w:sz w:val="20"/>
              </w:rPr>
              <w:t xml:space="preserve">5. Бюджетке төленуге жататын әлеуметтiк салық сомасы есептелген әлеуметтік салық пен "Мiндеттi әлеуметтiк сақтандыру туралы" Қазақстан Республикасының </w:t>
            </w:r>
            <w:r>
              <w:rPr>
                <w:rFonts w:ascii="Times New Roman"/>
                <w:b w:val="false"/>
                <w:i w:val="false"/>
                <w:color w:val="000000"/>
                <w:sz w:val="20"/>
              </w:rPr>
              <w:t>Заңына</w:t>
            </w:r>
            <w:r>
              <w:rPr>
                <w:rFonts w:ascii="Times New Roman"/>
                <w:b/>
                <w:i w:val="false"/>
                <w:color w:val="000000"/>
                <w:sz w:val="20"/>
              </w:rPr>
              <w:t xml:space="preserve"> сәйкес есептелген әлеуметтiк аударымдар сомасы арасындағы айырма ретінде анықталады.</w:t>
            </w:r>
          </w:p>
          <w:bookmarkEnd w:id="5046"/>
          <w:p>
            <w:pPr>
              <w:spacing w:after="20"/>
              <w:ind w:left="20"/>
              <w:jc w:val="both"/>
            </w:pPr>
            <w:r>
              <w:rPr>
                <w:rFonts w:ascii="Times New Roman"/>
                <w:b w:val="false"/>
                <w:i w:val="false"/>
                <w:color w:val="000000"/>
                <w:sz w:val="20"/>
              </w:rPr>
              <w:t>
</w:t>
            </w:r>
            <w:r>
              <w:rPr>
                <w:rFonts w:ascii="Times New Roman"/>
                <w:b/>
                <w:i w:val="false"/>
                <w:color w:val="000000"/>
                <w:sz w:val="20"/>
              </w:rPr>
              <w:t>Мемлекеттік әлеуметтік сақтандыру қорына есептелген әлеуметтік аударымдар сомасы есептелген әлеуметтік салық сомасынан асып кеткен кезде бюджетке төленуге жататын әлеуметтік салық сомасы нөлге тең деп есептеледі.</w:t>
            </w:r>
          </w:p>
          <w:bookmarkStart w:name="z362" w:id="5047"/>
          <w:p>
            <w:pPr>
              <w:spacing w:after="20"/>
              <w:ind w:left="20"/>
              <w:jc w:val="both"/>
            </w:pPr>
            <w:r>
              <w:rPr>
                <w:rFonts w:ascii="Times New Roman"/>
                <w:b w:val="false"/>
                <w:i w:val="false"/>
                <w:color w:val="000000"/>
                <w:sz w:val="20"/>
              </w:rPr>
              <w:t>
</w:t>
            </w:r>
            <w:r>
              <w:rPr>
                <w:rFonts w:ascii="Times New Roman"/>
                <w:b/>
                <w:i w:val="false"/>
                <w:color w:val="000000"/>
                <w:sz w:val="20"/>
              </w:rPr>
              <w:t>6. "Инновациялық технологиялар паркi" арнайы экономикалық аймағының аумағында қызметiн жүзеге асыратын ұйымдар әлеуметтiк салықты осы Кодекстiң 151-4-бабының 5-тармағында белгiленген ережелердi ескере отырып есептейдi.</w:t>
            </w:r>
          </w:p>
          <w:bookmarkEnd w:id="504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359-бап жаңа редакцияда - ҚР 30.11.2016 </w:t>
            </w:r>
            <w:r>
              <w:rPr>
                <w:rFonts w:ascii="Times New Roman"/>
                <w:b w:val="false"/>
                <w:i w:val="false"/>
                <w:color w:val="000000"/>
                <w:sz w:val="20"/>
              </w:rPr>
              <w:t>№ 26-VI</w:t>
            </w:r>
            <w:r>
              <w:rPr>
                <w:rFonts w:ascii="Times New Roman"/>
                <w:b w:val="false"/>
                <w:i w:val="false"/>
                <w:color w:val="ff0000"/>
                <w:sz w:val="20"/>
              </w:rPr>
              <w:t xml:space="preserve"> Заңымен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3213" w:id="5048"/>
          <w:p>
            <w:pPr>
              <w:spacing w:after="0"/>
              <w:ind w:left="0"/>
              <w:jc w:val="both"/>
            </w:pPr>
            <w:r>
              <w:rPr>
                <w:rFonts w:ascii="Times New Roman"/>
                <w:b/>
                <w:i w:val="false"/>
                <w:color w:val="000000"/>
              </w:rPr>
              <w:t xml:space="preserve">  360-бап. Әлеуметтiк салықты төлеу </w:t>
            </w:r>
          </w:p>
          <w:bookmarkEnd w:id="5048"/>
          <w:bookmarkStart w:name="z3214" w:id="5049"/>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Кодексте өзгеше белгiленбесе, әлеуметтiк салықты төлеу салық төлеушiнiң орналасқан жерi бойынша салық кезеңінен кейiнгi айдың 25-нен кешiктiрiлмей жүргiзiледi. </w:t>
            </w:r>
          </w:p>
          <w:bookmarkEnd w:id="5049"/>
          <w:bookmarkStart w:name="z3215" w:id="5050"/>
          <w:p>
            <w:pPr>
              <w:spacing w:after="20"/>
              <w:ind w:left="20"/>
              <w:jc w:val="both"/>
            </w:pPr>
            <w:r>
              <w:rPr>
                <w:rFonts w:ascii="Times New Roman"/>
                <w:b w:val="false"/>
                <w:i w:val="false"/>
                <w:color w:val="000000"/>
                <w:sz w:val="20"/>
              </w:rPr>
              <w:t>
</w:t>
            </w:r>
            <w:r>
              <w:rPr>
                <w:rFonts w:ascii="Times New Roman"/>
                <w:b/>
                <w:i w:val="false"/>
                <w:color w:val="000000"/>
                <w:sz w:val="20"/>
              </w:rPr>
              <w:t>2. Құрылымдық бөлiмшелерi бар әлеуметтiк салық төлеушiлер әлеуметтiк салық төлеудi осы Кодекстiң 362-бабында белгiленген тәртiппен жүзеге асырады.</w:t>
            </w:r>
          </w:p>
          <w:bookmarkEnd w:id="505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360-бапқа өзгеріс енгізілді - ҚР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216" w:id="5051"/>
          <w:p>
            <w:pPr>
              <w:spacing w:after="0"/>
              <w:ind w:left="0"/>
              <w:jc w:val="both"/>
            </w:pPr>
            <w:r>
              <w:rPr>
                <w:rFonts w:ascii="Times New Roman"/>
                <w:b/>
                <w:i w:val="false"/>
                <w:color w:val="000000"/>
              </w:rPr>
              <w:t xml:space="preserve"> 361-бап. Мемлекеттiк мекемелердiң әлеуметтiк салықты есептеу ерекшелiктерi</w:t>
            </w:r>
          </w:p>
          <w:bookmarkEnd w:id="5051"/>
          <w:bookmarkStart w:name="z999" w:id="5052"/>
          <w:p>
            <w:pPr>
              <w:spacing w:after="20"/>
              <w:ind w:left="20"/>
              <w:jc w:val="both"/>
            </w:pPr>
            <w:r>
              <w:rPr>
                <w:rFonts w:ascii="Times New Roman"/>
                <w:b w:val="false"/>
                <w:i w:val="false"/>
                <w:color w:val="000000"/>
                <w:sz w:val="20"/>
              </w:rPr>
              <w:t>
</w:t>
            </w:r>
            <w:r>
              <w:rPr>
                <w:rFonts w:ascii="Times New Roman"/>
                <w:b/>
                <w:i w:val="false"/>
                <w:color w:val="000000"/>
                <w:sz w:val="20"/>
              </w:rPr>
              <w:t xml:space="preserve">1. Мемлекеттік мекемелер салық кезеңіне есептеген әлеуметтік салық сомасы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еңбекке уақытша қабілетсіздігі бойынша төленген әлеуметтік жәрдемақы сомасына азайтылады.</w:t>
            </w:r>
          </w:p>
          <w:bookmarkEnd w:id="5052"/>
          <w:bookmarkStart w:name="z1000" w:id="5053"/>
          <w:p>
            <w:pPr>
              <w:spacing w:after="20"/>
              <w:ind w:left="20"/>
              <w:jc w:val="both"/>
            </w:pPr>
            <w:r>
              <w:rPr>
                <w:rFonts w:ascii="Times New Roman"/>
                <w:b w:val="false"/>
                <w:i w:val="false"/>
                <w:color w:val="000000"/>
                <w:sz w:val="20"/>
              </w:rPr>
              <w:t>
</w:t>
            </w:r>
            <w:r>
              <w:rPr>
                <w:rFonts w:ascii="Times New Roman"/>
                <w:b/>
                <w:i w:val="false"/>
                <w:color w:val="000000"/>
                <w:sz w:val="20"/>
              </w:rPr>
              <w:t>2. Салық кезеңінде осы баптың 1-тармағында көрсетілген әлеуметтiк жәрдемақының төленген сомасы есептелген әлеуметтiк салық сомасынан асып түскен жағдайда, асып түскен сома келесі салық кезеңіне ауыстырылады.</w:t>
            </w:r>
          </w:p>
          <w:bookmarkEnd w:id="5053"/>
          <w:bookmarkStart w:name="z1001" w:id="5054"/>
          <w:p>
            <w:pPr>
              <w:spacing w:after="20"/>
              <w:ind w:left="20"/>
              <w:jc w:val="both"/>
            </w:pPr>
            <w:r>
              <w:rPr>
                <w:rFonts w:ascii="Times New Roman"/>
                <w:b w:val="false"/>
                <w:i w:val="false"/>
                <w:color w:val="000000"/>
                <w:sz w:val="20"/>
              </w:rPr>
              <w:t>
</w:t>
            </w:r>
            <w:r>
              <w:rPr>
                <w:rFonts w:ascii="Times New Roman"/>
                <w:b/>
                <w:i w:val="false"/>
                <w:color w:val="000000"/>
                <w:sz w:val="20"/>
              </w:rPr>
              <w:t>3. Төлеуші осы Кодекстің 355-бабында айқындалған мемлекеттік мекемелер бойынша төленуге жататын әлеуметтік салық сомасын есептеуді осы Кодекстің 359 және 360-баптарында белгіленген тәртіппен және мерзімдерде жүргізеді.</w:t>
            </w:r>
          </w:p>
          <w:bookmarkEnd w:id="5054"/>
          <w:bookmarkStart w:name="z1002" w:id="5055"/>
          <w:p>
            <w:pPr>
              <w:spacing w:after="20"/>
              <w:ind w:left="20"/>
              <w:jc w:val="both"/>
            </w:pPr>
            <w:r>
              <w:rPr>
                <w:rFonts w:ascii="Times New Roman"/>
                <w:b w:val="false"/>
                <w:i w:val="false"/>
                <w:color w:val="000000"/>
                <w:sz w:val="20"/>
              </w:rPr>
              <w:t>
</w:t>
            </w:r>
            <w:r>
              <w:rPr>
                <w:rFonts w:ascii="Times New Roman"/>
                <w:b/>
                <w:i w:val="false"/>
                <w:color w:val="000000"/>
                <w:sz w:val="20"/>
              </w:rPr>
              <w:t>4. Төлеуші жеке табыс салығы мен әлеуметтік салық жөніндегі декларацияны осы Кодекстің 364-бабының 1-тармағында белгіленген тәртіппен және мерзімдерде табыс етеді.</w:t>
            </w:r>
          </w:p>
          <w:bookmarkEnd w:id="505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361-бап жаңа редакцияда - ҚР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Заңымен, өзгеріс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219" w:id="5056"/>
          <w:p>
            <w:pPr>
              <w:spacing w:after="0"/>
              <w:ind w:left="0"/>
              <w:jc w:val="both"/>
            </w:pPr>
            <w:r>
              <w:rPr>
                <w:rFonts w:ascii="Times New Roman"/>
                <w:b/>
                <w:i w:val="false"/>
                <w:color w:val="000000"/>
              </w:rPr>
              <w:t xml:space="preserve"> 362-бап. Құрылымдық бөлiмшелер бойынша салықты есептеу және төлеу тәртiбi </w:t>
            </w:r>
          </w:p>
          <w:bookmarkEnd w:id="5056"/>
          <w:bookmarkStart w:name="z3220" w:id="5057"/>
          <w:p>
            <w:pPr>
              <w:spacing w:after="20"/>
              <w:ind w:left="20"/>
              <w:jc w:val="both"/>
            </w:pPr>
            <w:r>
              <w:rPr>
                <w:rFonts w:ascii="Times New Roman"/>
                <w:b w:val="false"/>
                <w:i w:val="false"/>
                <w:color w:val="000000"/>
                <w:sz w:val="20"/>
              </w:rPr>
              <w:t>
</w:t>
            </w:r>
            <w:r>
              <w:rPr>
                <w:rFonts w:ascii="Times New Roman"/>
                <w:b/>
                <w:i w:val="false"/>
                <w:color w:val="000000"/>
                <w:sz w:val="20"/>
              </w:rPr>
              <w:t xml:space="preserve">1. Құрылымдық бөлiмшелер бойынша төленуге жататын әлеуметтiк салықтың сомасы осы құрылымдық бөлiмше қызметкерлерiнiң табыстары бойынша есептелген әлеуметтiк салықтың негiзінде есептеледi. </w:t>
            </w:r>
          </w:p>
          <w:bookmarkEnd w:id="5057"/>
          <w:bookmarkStart w:name="z3221" w:id="5058"/>
          <w:p>
            <w:pPr>
              <w:spacing w:after="20"/>
              <w:ind w:left="20"/>
              <w:jc w:val="both"/>
            </w:pPr>
            <w:r>
              <w:rPr>
                <w:rFonts w:ascii="Times New Roman"/>
                <w:b w:val="false"/>
                <w:i w:val="false"/>
                <w:color w:val="000000"/>
                <w:sz w:val="20"/>
              </w:rPr>
              <w:t>
</w:t>
            </w:r>
            <w:r>
              <w:rPr>
                <w:rFonts w:ascii="Times New Roman"/>
                <w:b/>
                <w:i w:val="false"/>
                <w:color w:val="000000"/>
                <w:sz w:val="20"/>
              </w:rPr>
              <w:t xml:space="preserve">2. Төлеушiлер құрылымдық бөлiмшелер үшiн тиiстi бюджеттерге әлеуметтiк салық төлеудi құрылымдық бөлімшенің орналасқан жерi бойынша жүзеге асырады. </w:t>
            </w:r>
          </w:p>
          <w:bookmarkEnd w:id="5058"/>
          <w:bookmarkStart w:name="z3222" w:id="5059"/>
          <w:p>
            <w:pPr>
              <w:spacing w:after="0"/>
              <w:ind w:left="0"/>
              <w:jc w:val="both"/>
            </w:pPr>
            <w:r>
              <w:rPr>
                <w:rFonts w:ascii="Times New Roman"/>
                <w:b/>
                <w:i w:val="false"/>
                <w:color w:val="000000"/>
              </w:rPr>
              <w:t xml:space="preserve"> 49-тарау. САЛЫҚ КЕЗЕҢІ ЖӘНЕ САЛЫҚ ДЕКЛАРАЦИЯСЫ</w:t>
            </w:r>
          </w:p>
          <w:bookmarkEnd w:id="5059"/>
          <w:bookmarkStart w:name="z3223" w:id="5060"/>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363-бап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5060"/>
          <w:p>
            <w:pPr>
              <w:spacing w:after="0"/>
              <w:ind w:left="0"/>
              <w:jc w:val="both"/>
            </w:pPr>
            <w:r>
              <w:rPr>
                <w:rFonts w:ascii="Times New Roman"/>
                <w:b/>
                <w:i w:val="false"/>
                <w:color w:val="000000"/>
              </w:rPr>
              <w:t xml:space="preserve"> 363-бап. Салық кезеңі </w:t>
            </w:r>
          </w:p>
          <w:bookmarkStart w:name="z3224" w:id="5061"/>
          <w:p>
            <w:pPr>
              <w:spacing w:after="20"/>
              <w:ind w:left="20"/>
              <w:jc w:val="both"/>
            </w:pPr>
            <w:r>
              <w:rPr>
                <w:rFonts w:ascii="Times New Roman"/>
                <w:b w:val="false"/>
                <w:i w:val="false"/>
                <w:color w:val="000000"/>
                <w:sz w:val="20"/>
              </w:rPr>
              <w:t>
</w:t>
            </w:r>
            <w:r>
              <w:rPr>
                <w:rFonts w:ascii="Times New Roman"/>
                <w:b/>
                <w:i w:val="false"/>
                <w:color w:val="000000"/>
                <w:sz w:val="20"/>
              </w:rPr>
              <w:t xml:space="preserve">Күнтізбелік ай әлеуметтік салықты есептеу үшін салық кезеңі болып табылады. </w:t>
            </w:r>
          </w:p>
          <w:bookmarkEnd w:id="5061"/>
          <w:bookmarkStart w:name="z3225" w:id="5062"/>
          <w:p>
            <w:pPr>
              <w:spacing w:after="0"/>
              <w:ind w:left="0"/>
              <w:jc w:val="both"/>
            </w:pPr>
            <w:r>
              <w:rPr>
                <w:rFonts w:ascii="Times New Roman"/>
                <w:b/>
                <w:i w:val="false"/>
                <w:color w:val="000000"/>
              </w:rPr>
              <w:t xml:space="preserve"> 364-бап. Жеке табыс салығы мен әлеуметтiк салық бойынша декларация </w:t>
            </w:r>
          </w:p>
          <w:bookmarkEnd w:id="5062"/>
          <w:bookmarkStart w:name="z3226" w:id="5063"/>
          <w:p>
            <w:pPr>
              <w:spacing w:after="20"/>
              <w:ind w:left="20"/>
              <w:jc w:val="both"/>
            </w:pPr>
            <w:r>
              <w:rPr>
                <w:rFonts w:ascii="Times New Roman"/>
                <w:b w:val="false"/>
                <w:i w:val="false"/>
                <w:color w:val="000000"/>
                <w:sz w:val="20"/>
              </w:rPr>
              <w:t>
</w:t>
            </w:r>
            <w:r>
              <w:rPr>
                <w:rFonts w:ascii="Times New Roman"/>
                <w:b/>
                <w:i w:val="false"/>
                <w:color w:val="000000"/>
                <w:sz w:val="20"/>
              </w:rPr>
              <w:t>1. Төлеушiлер жеке табыс салығы және әлеуметтік салық бойынша декларацияны орналасқан жеріндегі салық органдарына есепті кезеңнен кейінгі екінші айдың 15-күнінен кешіктірмей тоқсан сайын табыс етеді.</w:t>
            </w:r>
          </w:p>
          <w:bookmarkEnd w:id="5063"/>
          <w:bookmarkStart w:name="z7368" w:id="5064"/>
          <w:p>
            <w:pPr>
              <w:spacing w:after="20"/>
              <w:ind w:left="20"/>
              <w:jc w:val="both"/>
            </w:pPr>
            <w:r>
              <w:rPr>
                <w:rFonts w:ascii="Times New Roman"/>
                <w:b w:val="false"/>
                <w:i w:val="false"/>
                <w:color w:val="000000"/>
                <w:sz w:val="20"/>
              </w:rPr>
              <w:t>
</w:t>
            </w:r>
            <w:r>
              <w:rPr>
                <w:rFonts w:ascii="Times New Roman"/>
                <w:b/>
                <w:i w:val="false"/>
                <w:color w:val="000000"/>
                <w:sz w:val="20"/>
              </w:rPr>
              <w:t xml:space="preserve">1-1. </w:t>
            </w:r>
            <w:r>
              <w:rPr>
                <w:rFonts w:ascii="Times New Roman"/>
                <w:b/>
                <w:i w:val="false"/>
                <w:color w:val="000000"/>
                <w:sz w:val="20"/>
              </w:rPr>
              <w:t xml:space="preserve">Алып тасталды - ҚР 30.11.2016 </w:t>
            </w:r>
            <w:r>
              <w:rPr>
                <w:rFonts w:ascii="Times New Roman"/>
                <w:b w:val="false"/>
                <w:i w:val="false"/>
                <w:color w:val="000000"/>
                <w:sz w:val="20"/>
              </w:rPr>
              <w:t>№ 26-VI</w:t>
            </w:r>
            <w:r>
              <w:rPr>
                <w:rFonts w:ascii="Times New Roman"/>
                <w:b/>
                <w:i w:val="false"/>
                <w:color w:val="000000"/>
                <w:sz w:val="20"/>
              </w:rPr>
              <w:t xml:space="preserve"> (01.01.2017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5064"/>
          <w:bookmarkStart w:name="z3227" w:id="5065"/>
          <w:p>
            <w:pPr>
              <w:spacing w:after="20"/>
              <w:ind w:left="20"/>
              <w:jc w:val="both"/>
            </w:pPr>
            <w:r>
              <w:rPr>
                <w:rFonts w:ascii="Times New Roman"/>
                <w:b w:val="false"/>
                <w:i w:val="false"/>
                <w:color w:val="000000"/>
                <w:sz w:val="20"/>
              </w:rPr>
              <w:t>
</w:t>
            </w:r>
            <w:r>
              <w:rPr>
                <w:rFonts w:ascii="Times New Roman"/>
                <w:b/>
                <w:i w:val="false"/>
                <w:color w:val="000000"/>
                <w:sz w:val="20"/>
              </w:rPr>
              <w:t>2. Құрылымдық бөлiмшелерi бар төлеушiлер құрылымдық бөлімшенің орналасқан жеріндегі салық органына құрылымдық бөлімше бойынша жеке табыс салығы мен әлеуметтiк салық бойынша декларацияға құрылымдық бөлімше бойынша жеке табыс салығы мен әлеуметтiк салықтың сомасын есептеу жөніндегі қосымшаны табыс етеді.</w:t>
            </w:r>
          </w:p>
          <w:bookmarkEnd w:id="506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364-бапқа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18.11.2015 </w:t>
            </w:r>
            <w:r>
              <w:rPr>
                <w:rFonts w:ascii="Times New Roman"/>
                <w:b w:val="false"/>
                <w:i w:val="false"/>
                <w:color w:val="000000"/>
                <w:sz w:val="20"/>
              </w:rPr>
              <w:t>№ 412-V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228" w:id="5066"/>
          <w:p>
            <w:pPr>
              <w:spacing w:after="0"/>
              <w:ind w:left="0"/>
              <w:jc w:val="both"/>
            </w:pPr>
            <w:r>
              <w:rPr>
                <w:rFonts w:ascii="Times New Roman"/>
                <w:b/>
                <w:i w:val="false"/>
                <w:color w:val="000000"/>
              </w:rPr>
              <w:t xml:space="preserve">  13-БӨЛІМ. КӨЛІК ҚҰРАЛЫ САЛЫҒЫ</w:t>
            </w:r>
            <w:r>
              <w:br/>
            </w:r>
            <w:r>
              <w:rPr>
                <w:rFonts w:ascii="Times New Roman"/>
                <w:b/>
                <w:i w:val="false"/>
                <w:color w:val="000000"/>
              </w:rPr>
              <w:t>50-тарау. ЖАЛПЫ ЕРЕЖЕЛЕР</w:t>
            </w:r>
          </w:p>
          <w:bookmarkEnd w:id="5066"/>
          <w:bookmarkStart w:name="z3230" w:id="5067"/>
          <w:p>
            <w:pPr>
              <w:spacing w:after="0"/>
              <w:ind w:left="0"/>
              <w:jc w:val="both"/>
            </w:pPr>
            <w:r>
              <w:rPr>
                <w:rFonts w:ascii="Times New Roman"/>
                <w:b/>
                <w:i w:val="false"/>
                <w:color w:val="000000"/>
              </w:rPr>
              <w:t xml:space="preserve"> 365-бап. Салық төлеушiлер </w:t>
            </w:r>
          </w:p>
          <w:bookmarkEnd w:id="5067"/>
          <w:bookmarkStart w:name="z3231" w:id="5068"/>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белгіленбесе, меншік құқығында салық салу объектілері бар жеке тұлғалар және меншік, шаруашылық жүргізу немесе жедел басқару құқығында салық салу объектілері бар заңды тұлғалар көлік құралдары салығын төлеушілер болып табылады.</w:t>
            </w:r>
          </w:p>
          <w:bookmarkEnd w:id="5068"/>
          <w:p>
            <w:pPr>
              <w:spacing w:after="20"/>
              <w:ind w:left="20"/>
              <w:jc w:val="both"/>
            </w:pPr>
            <w:r>
              <w:rPr>
                <w:rFonts w:ascii="Times New Roman"/>
                <w:b w:val="false"/>
                <w:i w:val="false"/>
                <w:color w:val="000000"/>
                <w:sz w:val="20"/>
              </w:rPr>
              <w:t>
</w:t>
            </w:r>
            <w:r>
              <w:rPr>
                <w:rFonts w:ascii="Times New Roman"/>
                <w:b/>
                <w:i w:val="false"/>
                <w:color w:val="000000"/>
                <w:sz w:val="20"/>
              </w:rPr>
              <w:t>Заңды тұлға өз шешімімен өзінің құрылымдық бөлімшесін Қазақстан Республикасының көлік туралы заңнамасына сәйкес осындай құрылымдық бөлімшеге тіркелген көлік құралдары бойынша көлік құралдары салығын дербес төлеуші деп тануға құқылы.</w:t>
            </w:r>
          </w:p>
          <w:p>
            <w:pPr>
              <w:spacing w:after="20"/>
              <w:ind w:left="20"/>
              <w:jc w:val="both"/>
            </w:pPr>
            <w:r>
              <w:rPr>
                <w:rFonts w:ascii="Times New Roman"/>
                <w:b w:val="false"/>
                <w:i w:val="false"/>
                <w:color w:val="000000"/>
                <w:sz w:val="20"/>
              </w:rPr>
              <w:t>
</w:t>
            </w:r>
            <w:r>
              <w:rPr>
                <w:rFonts w:ascii="Times New Roman"/>
                <w:b/>
                <w:i w:val="false"/>
                <w:color w:val="000000"/>
                <w:sz w:val="20"/>
              </w:rPr>
              <w:t>Егер осы бапта өзгеше белгіленбесе, заңды тұлғаның осындай тану немесе осындай тануды тоқтату туралы шешімі осындай шешім қабылданған жылдан кейінгі жылдың 1 қаңтарынан бастап қолданысқа енгізіледі.</w:t>
            </w:r>
          </w:p>
          <w:p>
            <w:pPr>
              <w:spacing w:after="20"/>
              <w:ind w:left="20"/>
              <w:jc w:val="both"/>
            </w:pPr>
            <w:r>
              <w:rPr>
                <w:rFonts w:ascii="Times New Roman"/>
                <w:b w:val="false"/>
                <w:i w:val="false"/>
                <w:color w:val="000000"/>
                <w:sz w:val="20"/>
              </w:rPr>
              <w:t>
</w:t>
            </w:r>
            <w:r>
              <w:rPr>
                <w:rFonts w:ascii="Times New Roman"/>
                <w:b/>
                <w:i w:val="false"/>
                <w:color w:val="000000"/>
                <w:sz w:val="20"/>
              </w:rPr>
              <w:t>Егер жаңадан құрылған құрылымдық бөлімше көлік құралдары салығын дербес төлеуші деп танылған жағдайда заңды тұлғаның осындай тану туралы шешімі осы құрылымдық бөлімше құрылған күннен бастап немесе осы құрылымдық бөлімше құрылған жылдан кейінгі жылдың 1 қаңтарынан бастап қолданысқа енгізіледі.</w:t>
            </w:r>
          </w:p>
          <w:bookmarkStart w:name="z3232" w:id="5069"/>
          <w:p>
            <w:pPr>
              <w:spacing w:after="20"/>
              <w:ind w:left="20"/>
              <w:jc w:val="both"/>
            </w:pPr>
            <w:r>
              <w:rPr>
                <w:rFonts w:ascii="Times New Roman"/>
                <w:b w:val="false"/>
                <w:i w:val="false"/>
                <w:color w:val="000000"/>
                <w:sz w:val="20"/>
              </w:rPr>
              <w:t>
</w:t>
            </w:r>
            <w:r>
              <w:rPr>
                <w:rFonts w:ascii="Times New Roman"/>
                <w:b/>
                <w:i w:val="false"/>
                <w:color w:val="000000"/>
                <w:sz w:val="20"/>
              </w:rPr>
              <w:t xml:space="preserve">2. Лизинг алушы қаржы лизингi шарты бойынша берiлген (алынған) салық салу объектiлерi бойынша көлiк құралы салығын төлеушi болып табылады. </w:t>
            </w:r>
          </w:p>
          <w:bookmarkEnd w:id="5069"/>
          <w:bookmarkStart w:name="z3233" w:id="5070"/>
          <w:p>
            <w:pPr>
              <w:spacing w:after="20"/>
              <w:ind w:left="20"/>
              <w:jc w:val="both"/>
            </w:pPr>
            <w:r>
              <w:rPr>
                <w:rFonts w:ascii="Times New Roman"/>
                <w:b w:val="false"/>
                <w:i w:val="false"/>
                <w:color w:val="000000"/>
                <w:sz w:val="20"/>
              </w:rPr>
              <w:t>
</w:t>
            </w:r>
            <w:r>
              <w:rPr>
                <w:rFonts w:ascii="Times New Roman"/>
                <w:b/>
                <w:i w:val="false"/>
                <w:color w:val="000000"/>
                <w:sz w:val="20"/>
              </w:rPr>
              <w:t>3. Егер осы бапта өзгеше белгіленбесе, мыналар:</w:t>
            </w:r>
          </w:p>
          <w:bookmarkEnd w:id="5070"/>
          <w:p>
            <w:pPr>
              <w:spacing w:after="20"/>
              <w:ind w:left="20"/>
              <w:jc w:val="both"/>
            </w:pPr>
            <w:r>
              <w:rPr>
                <w:rFonts w:ascii="Times New Roman"/>
                <w:b w:val="false"/>
                <w:i w:val="false"/>
                <w:color w:val="000000"/>
                <w:sz w:val="20"/>
              </w:rPr>
              <w:t>
</w:t>
            </w:r>
            <w:r>
              <w:rPr>
                <w:rFonts w:ascii="Times New Roman"/>
                <w:b/>
                <w:i w:val="false"/>
                <w:color w:val="000000"/>
                <w:sz w:val="20"/>
              </w:rPr>
              <w:t>1) ауыл шаруашылығы өнімін, акваөсіру (балық өсіру шаруашылығы) өнімін өндіруші заңды тұлғалар, сондай-ақ өзінің өндіру процесінде Қазақстан Республикасының Үкіметі белгілеген тізбеге енгізілген мамандандырылған ауыл шаруашылығы техникасының ауыл шаруашылығы өнімін пайдалану бойынша шаруа немесе фермер қожалығының басшысы және (немесе) мүшелері;</w:t>
            </w:r>
          </w:p>
          <w:bookmarkStart w:name="z3236" w:id="5071"/>
          <w:p>
            <w:pPr>
              <w:spacing w:after="20"/>
              <w:ind w:left="20"/>
              <w:jc w:val="both"/>
            </w:pPr>
            <w:r>
              <w:rPr>
                <w:rFonts w:ascii="Times New Roman"/>
                <w:b w:val="false"/>
                <w:i w:val="false"/>
                <w:color w:val="000000"/>
                <w:sz w:val="20"/>
              </w:rPr>
              <w:t>
</w:t>
            </w:r>
            <w:r>
              <w:rPr>
                <w:rFonts w:ascii="Times New Roman"/>
                <w:b/>
                <w:i w:val="false"/>
                <w:color w:val="000000"/>
                <w:sz w:val="20"/>
              </w:rPr>
              <w:t>2) салық салынатын табысына осы Кодекстің 147-бабының 2-тармағында белгіленген мөлшерлеме бойынша салық салынатын, жалпыға бірдей белгіленген салық салу тәртібін қолданатын, ауыл шаруашылығы өнімін, акваөсіру (балық өсіру шаруашылығы) өнімін өндіруші заңды тұлғалар, сондай-ақ шаруа немесе фермер қожалығының басшысы және (немесе) мүшелері Қазақстан Республикасының Үкіметі белгілеген қажеттілік нормативтері шегінде жеңіл және жүк көлік құралдары бойынша;</w:t>
            </w:r>
          </w:p>
          <w:bookmarkEnd w:id="5071"/>
          <w:bookmarkStart w:name="z3257" w:id="5072"/>
          <w:p>
            <w:pPr>
              <w:spacing w:after="20"/>
              <w:ind w:left="20"/>
              <w:jc w:val="both"/>
            </w:pPr>
            <w:r>
              <w:rPr>
                <w:rFonts w:ascii="Times New Roman"/>
                <w:b w:val="false"/>
                <w:i w:val="false"/>
                <w:color w:val="000000"/>
                <w:sz w:val="20"/>
              </w:rPr>
              <w:t>
</w:t>
            </w:r>
            <w:r>
              <w:rPr>
                <w:rFonts w:ascii="Times New Roman"/>
                <w:b/>
                <w:i w:val="false"/>
                <w:color w:val="000000"/>
                <w:sz w:val="20"/>
              </w:rPr>
              <w:t>3) мемлекеттік мекемелер;</w:t>
            </w:r>
          </w:p>
          <w:bookmarkEnd w:id="5072"/>
          <w:bookmarkStart w:name="z8541" w:id="5073"/>
          <w:p>
            <w:pPr>
              <w:spacing w:after="20"/>
              <w:ind w:left="20"/>
              <w:jc w:val="both"/>
            </w:pPr>
            <w:r>
              <w:rPr>
                <w:rFonts w:ascii="Times New Roman"/>
                <w:b w:val="false"/>
                <w:i w:val="false"/>
                <w:color w:val="000000"/>
                <w:sz w:val="20"/>
              </w:rPr>
              <w:t>
</w:t>
            </w:r>
            <w:r>
              <w:rPr>
                <w:rFonts w:ascii="Times New Roman"/>
                <w:b/>
                <w:i w:val="false"/>
                <w:color w:val="000000"/>
                <w:sz w:val="20"/>
              </w:rPr>
              <w:t>3-1) қозғалтқышының көлемі 3000 текше сантиметрден аспайтын бір жеңіл автокөлік және бір автобус бойынша – осы Кодекстің 134-бабының 1-тармағына сәйкес келетін мүгедектердің қоғамдық бірлестіктері;</w:t>
            </w:r>
          </w:p>
          <w:bookmarkEnd w:id="5073"/>
          <w:bookmarkStart w:name="z3258" w:id="5074"/>
          <w:p>
            <w:pPr>
              <w:spacing w:after="20"/>
              <w:ind w:left="20"/>
              <w:jc w:val="both"/>
            </w:pPr>
            <w:r>
              <w:rPr>
                <w:rFonts w:ascii="Times New Roman"/>
                <w:b w:val="false"/>
                <w:i w:val="false"/>
                <w:color w:val="000000"/>
                <w:sz w:val="20"/>
              </w:rPr>
              <w:t>
</w:t>
            </w:r>
            <w:r>
              <w:rPr>
                <w:rFonts w:ascii="Times New Roman"/>
                <w:b/>
                <w:i w:val="false"/>
                <w:color w:val="000000"/>
                <w:sz w:val="20"/>
              </w:rPr>
              <w:t>4) салық салу объектiсi болып табылатын бiр автокөлiк құралы бойынша – Ұлы Отан соғысына қатысушылар және оларға теңестiрiлетiн адамдар, Ұлы Отан соғысы жылдарында тылдағы қажырлы еңбегi мен мінсiз әскери қызметi үшiн бұрынғы КСР Одағы ордендерiмен және медальдарымен наградталған адамдар, сондай-ақ 1941 жылғы 22 маусым – 1945 жылғы 9 мамыр аралығында кемінде алты ай жұмыс істеген (қызмет еткен) және Ұлы Отан соғысы жылдарында тылдағы қажырлы еңбегi мен мінсiз әскери қызметi үшiн бұрынғы КСР Одағы ордендерiмен және медальдарымен наградталмаған адамдар, Кеңес Одағының батырлары мен Социалистiк Еңбек ерлерi, "Халық қаhарманы", "Қазақстанның Еңбек Ері" атақтарына ие болған, үш дәрежелі Даңқ орденiмен және "Отан" орденiмен наградталған адамдар, "Батыр ана" атағына ие болған немесе "Алтын алқа" не "Күмiс алқа" алқаларымен наградталған көп балалы аналар;</w:t>
            </w:r>
          </w:p>
          <w:bookmarkEnd w:id="5074"/>
          <w:bookmarkStart w:name="z3259" w:id="5075"/>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салу объектiсi болып табылатын бiр автокөлiк құралы бойынша – меншiгiнде мотоколяскалары мен автомобильдерi бар мүгедектер; </w:t>
            </w:r>
          </w:p>
          <w:bookmarkEnd w:id="5075"/>
          <w:bookmarkStart w:name="z3260" w:id="5076"/>
          <w:p>
            <w:pPr>
              <w:spacing w:after="20"/>
              <w:ind w:left="20"/>
              <w:jc w:val="both"/>
            </w:pPr>
            <w:r>
              <w:rPr>
                <w:rFonts w:ascii="Times New Roman"/>
                <w:b w:val="false"/>
                <w:i w:val="false"/>
                <w:color w:val="000000"/>
                <w:sz w:val="20"/>
              </w:rPr>
              <w:t>
</w:t>
            </w:r>
            <w:r>
              <w:rPr>
                <w:rFonts w:ascii="Times New Roman"/>
                <w:b/>
                <w:i w:val="false"/>
                <w:color w:val="000000"/>
                <w:sz w:val="20"/>
              </w:rPr>
              <w:t xml:space="preserve">6)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Заңымен (01.01.2016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5076"/>
          <w:bookmarkStart w:name="z3261" w:id="5077"/>
          <w:p>
            <w:pPr>
              <w:spacing w:after="20"/>
              <w:ind w:left="20"/>
              <w:jc w:val="both"/>
            </w:pPr>
            <w:r>
              <w:rPr>
                <w:rFonts w:ascii="Times New Roman"/>
                <w:b w:val="false"/>
                <w:i w:val="false"/>
                <w:color w:val="000000"/>
                <w:sz w:val="20"/>
              </w:rPr>
              <w:t>
</w:t>
            </w:r>
            <w:r>
              <w:rPr>
                <w:rFonts w:ascii="Times New Roman"/>
                <w:b/>
                <w:i w:val="false"/>
                <w:color w:val="000000"/>
                <w:sz w:val="20"/>
              </w:rPr>
              <w:t>7) ауыл шаруашылығы құралымынан шығу нәтижесiнде пай ретiнде алынған, пайдалану мерзiмi жетi жылдан асқан жүк автомобильдерi бойынша жеке тұлғалар көлiк құралдары салығын төлеушiлер болып табылмайды.</w:t>
            </w:r>
          </w:p>
          <w:bookmarkEnd w:id="5077"/>
          <w:bookmarkStart w:name="z8404" w:id="5078"/>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 1) және 2) тармақшаларының ережелері осындай көлік құралдарын пайдалануға, сенімгерлік басқаруға немесе мүліктік жалдау (жалға беру) жағдайларына қолданылмайды.</w:t>
            </w:r>
          </w:p>
          <w:bookmarkEnd w:id="5078"/>
          <w:bookmarkStart w:name="z8253" w:id="5079"/>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(2010.01.01 бастап қолданысқа енгізіледі) Заңымен.</w:t>
            </w:r>
          </w:p>
          <w:bookmarkEnd w:id="5079"/>
          <w:bookmarkStart w:name="z8542" w:id="5080"/>
          <w:p>
            <w:pPr>
              <w:spacing w:after="20"/>
              <w:ind w:left="20"/>
              <w:jc w:val="both"/>
            </w:pPr>
            <w:r>
              <w:rPr>
                <w:rFonts w:ascii="Times New Roman"/>
                <w:b w:val="false"/>
                <w:i w:val="false"/>
                <w:color w:val="000000"/>
                <w:sz w:val="20"/>
              </w:rPr>
              <w:t>
</w:t>
            </w:r>
            <w:r>
              <w:rPr>
                <w:rFonts w:ascii="Times New Roman"/>
                <w:b/>
                <w:i w:val="false"/>
                <w:color w:val="000000"/>
                <w:sz w:val="20"/>
              </w:rPr>
              <w:t>5. Осы баптың 3-тармағының 4) және 5) тармақшаларында аталған адамдар, көрсетілген тармақшаларда тізбеленген бір немесе бірнеше санаттарға жататынына қарамастан, бiр көлiк құралы бойынша ғана (2013 жылғы 31 желтоқсаннан кейін уәкілетті мемлекеттік органда тіркеу әрекеттері жүргізілген, қозғалтқышының көлемі 4000 текше сантиметрден жоғары жеңіл автомобильден басқа) көлік құралы салығын төлеушілер болып табылады.</w:t>
            </w:r>
          </w:p>
          <w:bookmarkEnd w:id="5080"/>
          <w:bookmarkStart w:name="z8543" w:id="5081"/>
          <w:p>
            <w:pPr>
              <w:spacing w:after="20"/>
              <w:ind w:left="20"/>
              <w:jc w:val="both"/>
            </w:pPr>
            <w:r>
              <w:rPr>
                <w:rFonts w:ascii="Times New Roman"/>
                <w:b w:val="false"/>
                <w:i w:val="false"/>
                <w:color w:val="000000"/>
                <w:sz w:val="20"/>
              </w:rPr>
              <w:t>
</w:t>
            </w:r>
            <w:r>
              <w:rPr>
                <w:rFonts w:ascii="Times New Roman"/>
                <w:b/>
                <w:i w:val="false"/>
                <w:color w:val="000000"/>
                <w:sz w:val="20"/>
              </w:rPr>
              <w:t>6. Осы баптың 3-тармағы 4) және 5) тармақшаларының ережелері осы тармақшаның ережелерін қолдану құқығы бар жеке тұлғаның онда көрсетілген бір немесе бірнеше санаттарға жататынына қарамастан, салық кезең ішінде бiр автокөлiк құралы бойынша (2013 жылғы 31 желтоқсаннан кейін уәкілетті мемлекеттік органда тіркеу әрекеттері жүргізілген, қозғалтқышының көлемі 4000 текше сантиметрден жоғары жеңіл автомобильден басқа) қолданылады.</w:t>
            </w:r>
          </w:p>
          <w:bookmarkEnd w:id="5081"/>
          <w:bookmarkStart w:name="z8544" w:id="5082"/>
          <w:p>
            <w:pPr>
              <w:spacing w:after="20"/>
              <w:ind w:left="20"/>
              <w:jc w:val="both"/>
            </w:pPr>
            <w:r>
              <w:rPr>
                <w:rFonts w:ascii="Times New Roman"/>
                <w:b w:val="false"/>
                <w:i w:val="false"/>
                <w:color w:val="000000"/>
                <w:sz w:val="20"/>
              </w:rPr>
              <w:t>
</w:t>
            </w:r>
            <w:r>
              <w:rPr>
                <w:rFonts w:ascii="Times New Roman"/>
                <w:b/>
                <w:i w:val="false"/>
                <w:color w:val="000000"/>
                <w:sz w:val="20"/>
              </w:rPr>
              <w:t>7. Осы баптың 3-тармағы 4) және 5) тармақшаларының ережелерін қолдану құқығы бар адамның салық кезеңі ішінде меншік құқығында бірнеше автокөлік құралдары болған жағдайда, осы ережелер есептелген салық сомасы ең көп автокөлік құралдарының біріне қатысты қолданылады.</w:t>
            </w:r>
          </w:p>
          <w:bookmarkEnd w:id="5082"/>
          <w:bookmarkStart w:name="z8545" w:id="5083"/>
          <w:p>
            <w:pPr>
              <w:spacing w:after="20"/>
              <w:ind w:left="20"/>
              <w:jc w:val="both"/>
            </w:pPr>
            <w:r>
              <w:rPr>
                <w:rFonts w:ascii="Times New Roman"/>
                <w:b w:val="false"/>
                <w:i w:val="false"/>
                <w:color w:val="000000"/>
                <w:sz w:val="20"/>
              </w:rPr>
              <w:t>
</w:t>
            </w:r>
            <w:r>
              <w:rPr>
                <w:rFonts w:ascii="Times New Roman"/>
                <w:b/>
                <w:i w:val="false"/>
                <w:color w:val="000000"/>
                <w:sz w:val="20"/>
              </w:rPr>
              <w:t>8. Осы баптың 3-тармағы 4) және 5) тармақшаларының ережелерін қолдану құқығы салық кезеңі ішінде туындаған кезде олар осындай құқық туындаған айдың бірінші күнінен бастап салық кезеңі аяқталғанға дейін немесе осындай құқық тоқтатылған айдың бірінші күніне дейін қолданылады.</w:t>
            </w:r>
          </w:p>
          <w:bookmarkEnd w:id="5083"/>
          <w:bookmarkStart w:name="z8546" w:id="5084"/>
          <w:p>
            <w:pPr>
              <w:spacing w:after="20"/>
              <w:ind w:left="20"/>
              <w:jc w:val="both"/>
            </w:pPr>
            <w:r>
              <w:rPr>
                <w:rFonts w:ascii="Times New Roman"/>
                <w:b w:val="false"/>
                <w:i w:val="false"/>
                <w:color w:val="000000"/>
                <w:sz w:val="20"/>
              </w:rPr>
              <w:t>
</w:t>
            </w:r>
            <w:r>
              <w:rPr>
                <w:rFonts w:ascii="Times New Roman"/>
                <w:b/>
                <w:i w:val="false"/>
                <w:color w:val="000000"/>
                <w:sz w:val="20"/>
              </w:rPr>
              <w:t>Осы баптың 3-тармағы 4) және 5) тармақшаларының ережелерін қолдану құқығы салық кезеңі ішінде тоқтатылған кезде олар осындай құқық тоқтатылған айдың бірінші күнінен бастап қолданылмайды.</w:t>
            </w:r>
          </w:p>
          <w:bookmarkEnd w:id="508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365-бапқа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2010.11.26 </w:t>
            </w:r>
            <w:r>
              <w:rPr>
                <w:rFonts w:ascii="Times New Roman"/>
                <w:b w:val="false"/>
                <w:i w:val="false"/>
                <w:color w:val="000000"/>
                <w:sz w:val="20"/>
              </w:rPr>
              <w:t>№ 356-IV</w:t>
            </w:r>
            <w:r>
              <w:rPr>
                <w:rFonts w:ascii="Times New Roman"/>
                <w:b w:val="false"/>
                <w:i w:val="false"/>
                <w:color w:val="ff0000"/>
                <w:sz w:val="20"/>
              </w:rPr>
              <w:t xml:space="preserve"> (2011.01.01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(2010.01.01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9-баптан</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262" w:id="5085"/>
          <w:p>
            <w:pPr>
              <w:spacing w:after="0"/>
              <w:ind w:left="0"/>
              <w:jc w:val="both"/>
            </w:pPr>
            <w:r>
              <w:rPr>
                <w:rFonts w:ascii="Times New Roman"/>
                <w:b/>
                <w:i w:val="false"/>
                <w:color w:val="000000"/>
              </w:rPr>
              <w:t xml:space="preserve"> 366-бап. Салық салу объектiлерi </w:t>
            </w:r>
          </w:p>
          <w:bookmarkEnd w:id="5085"/>
          <w:bookmarkStart w:name="z3263" w:id="5086"/>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Республикасында тiркелген және (немесе) есепте тұрған, тiркемелердi қоспағанда, көлiк құралдары салық салу объектiлерi болып табылады. </w:t>
            </w:r>
          </w:p>
          <w:bookmarkEnd w:id="5086"/>
          <w:bookmarkStart w:name="z3264" w:id="5087"/>
          <w:p>
            <w:pPr>
              <w:spacing w:after="20"/>
              <w:ind w:left="20"/>
              <w:jc w:val="both"/>
            </w:pPr>
            <w:r>
              <w:rPr>
                <w:rFonts w:ascii="Times New Roman"/>
                <w:b w:val="false"/>
                <w:i w:val="false"/>
                <w:color w:val="000000"/>
                <w:sz w:val="20"/>
              </w:rPr>
              <w:t>
</w:t>
            </w:r>
            <w:r>
              <w:rPr>
                <w:rFonts w:ascii="Times New Roman"/>
                <w:b/>
                <w:i w:val="false"/>
                <w:color w:val="000000"/>
                <w:sz w:val="20"/>
              </w:rPr>
              <w:t xml:space="preserve">2. Мыналар: </w:t>
            </w:r>
          </w:p>
          <w:bookmarkEnd w:id="5087"/>
          <w:p>
            <w:pPr>
              <w:spacing w:after="20"/>
              <w:ind w:left="20"/>
              <w:jc w:val="both"/>
            </w:pPr>
            <w:r>
              <w:rPr>
                <w:rFonts w:ascii="Times New Roman"/>
                <w:b w:val="false"/>
                <w:i w:val="false"/>
                <w:color w:val="000000"/>
                <w:sz w:val="20"/>
              </w:rPr>
              <w:t>
</w:t>
            </w:r>
            <w:r>
              <w:rPr>
                <w:rFonts w:ascii="Times New Roman"/>
                <w:b/>
                <w:i w:val="false"/>
                <w:color w:val="000000"/>
                <w:sz w:val="20"/>
              </w:rPr>
              <w:t xml:space="preserve">1) жүк көтергiштiгi 40 тонна және одан асатын карьерлiк автосамосвалдар; </w:t>
            </w:r>
          </w:p>
          <w:bookmarkStart w:name="z3265" w:id="5088"/>
          <w:p>
            <w:pPr>
              <w:spacing w:after="20"/>
              <w:ind w:left="20"/>
              <w:jc w:val="both"/>
            </w:pPr>
            <w:r>
              <w:rPr>
                <w:rFonts w:ascii="Times New Roman"/>
                <w:b w:val="false"/>
                <w:i w:val="false"/>
                <w:color w:val="000000"/>
                <w:sz w:val="20"/>
              </w:rPr>
              <w:t>
</w:t>
            </w:r>
            <w:r>
              <w:rPr>
                <w:rFonts w:ascii="Times New Roman"/>
                <w:b/>
                <w:i w:val="false"/>
                <w:color w:val="000000"/>
                <w:sz w:val="20"/>
              </w:rPr>
              <w:t>2) мамандандырылған медициналық көлiк құралдары;</w:t>
            </w:r>
          </w:p>
          <w:bookmarkEnd w:id="5088"/>
          <w:bookmarkStart w:name="z7863" w:id="5089"/>
          <w:p>
            <w:pPr>
              <w:spacing w:after="20"/>
              <w:ind w:left="20"/>
              <w:jc w:val="both"/>
            </w:pPr>
            <w:r>
              <w:rPr>
                <w:rFonts w:ascii="Times New Roman"/>
                <w:b w:val="false"/>
                <w:i w:val="false"/>
                <w:color w:val="000000"/>
                <w:sz w:val="20"/>
              </w:rPr>
              <w:t>
</w:t>
            </w:r>
            <w:r>
              <w:rPr>
                <w:rFonts w:ascii="Times New Roman"/>
                <w:b/>
                <w:i w:val="false"/>
                <w:color w:val="000000"/>
                <w:sz w:val="20"/>
              </w:rPr>
              <w:t>3) Қазақстан Республикасы халықаралық кеме тізілімінде тіркелген теңіз кемелері;</w:t>
            </w:r>
          </w:p>
          <w:bookmarkEnd w:id="5089"/>
          <w:bookmarkStart w:name="z3141" w:id="5090"/>
          <w:p>
            <w:pPr>
              <w:spacing w:after="20"/>
              <w:ind w:left="20"/>
              <w:jc w:val="both"/>
            </w:pPr>
            <w:r>
              <w:rPr>
                <w:rFonts w:ascii="Times New Roman"/>
                <w:b w:val="false"/>
                <w:i w:val="false"/>
                <w:color w:val="000000"/>
                <w:sz w:val="20"/>
              </w:rPr>
              <w:t>
</w:t>
            </w:r>
            <w:r>
              <w:rPr>
                <w:rFonts w:ascii="Times New Roman"/>
                <w:b/>
                <w:i w:val="false"/>
                <w:color w:val="000000"/>
                <w:sz w:val="20"/>
              </w:rPr>
              <w:t>4) мүлік салығын салу объектісі болып табылатын арнайы автомобильдер салық салу объектiлерi болып табылмайды.</w:t>
            </w:r>
          </w:p>
          <w:bookmarkEnd w:id="509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366-бапқа өзгерістер енгізілді - ҚР 04.07.2013 </w:t>
            </w:r>
            <w:r>
              <w:rPr>
                <w:rFonts w:ascii="Times New Roman"/>
                <w:b w:val="false"/>
                <w:i w:val="false"/>
                <w:color w:val="000000"/>
                <w:sz w:val="20"/>
              </w:rPr>
              <w:t>№ 132-V</w:t>
            </w:r>
            <w:r>
              <w:rPr>
                <w:rFonts w:ascii="Times New Roman"/>
                <w:b w:val="false"/>
                <w:i w:val="false"/>
                <w:color w:val="ff0000"/>
                <w:sz w:val="20"/>
              </w:rPr>
              <w:t xml:space="preserve"> (01.01.2014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266" w:id="5091"/>
          <w:p>
            <w:pPr>
              <w:spacing w:after="0"/>
              <w:ind w:left="0"/>
              <w:jc w:val="both"/>
            </w:pPr>
            <w:r>
              <w:rPr>
                <w:rFonts w:ascii="Times New Roman"/>
                <w:b/>
                <w:i w:val="false"/>
                <w:color w:val="000000"/>
              </w:rPr>
              <w:t xml:space="preserve"> 51-тарау. Салық мөлшерлемелері, салықты есептеу тәртібі және төлеу мерзімдері</w:t>
            </w:r>
          </w:p>
          <w:bookmarkEnd w:id="5091"/>
          <w:bookmarkStart w:name="z3267" w:id="5092"/>
          <w:p>
            <w:pPr>
              <w:spacing w:after="0"/>
              <w:ind w:left="0"/>
              <w:jc w:val="both"/>
            </w:pPr>
            <w:r>
              <w:rPr>
                <w:rFonts w:ascii="Times New Roman"/>
                <w:b/>
                <w:i w:val="false"/>
                <w:color w:val="000000"/>
              </w:rPr>
              <w:t xml:space="preserve"> 367-бап. Салық мөлшерлемелері</w:t>
            </w:r>
          </w:p>
          <w:bookmarkEnd w:id="5092"/>
          <w:bookmarkStart w:name="z3268" w:id="5093"/>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белгіленбесе, салықты есептеу айлық есептік көрсеткіштермен белгіленген мынадай мөлшерлемелер бойынша жүргізіледі:</w:t>
            </w:r>
          </w:p>
          <w:bookmarkEnd w:id="5093"/>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999"/>
              <w:gridCol w:w="7375"/>
              <w:gridCol w:w="3926"/>
            </w:tblGrid>
            <w:tr>
              <w:trPr>
                <w:trHeight w:val="30" w:hRule="atLeast"/>
              </w:trPr>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Рет</w:t>
                  </w:r>
                  <w:r>
                    <w:br/>
                  </w:r>
                  <w:r>
                    <w:rPr>
                      <w:rFonts w:ascii="Times New Roman"/>
                      <w:b w:val="false"/>
                      <w:i w:val="false"/>
                      <w:color w:val="000000"/>
                      <w:sz w:val="20"/>
                    </w:rPr>
                    <w:t>
№</w:t>
                  </w:r>
                  <w:r>
                    <w:br/>
                  </w:r>
                  <w:r>
                    <w:rPr>
                      <w:rFonts w:ascii="Times New Roman"/>
                      <w:b w:val="false"/>
                      <w:i w:val="false"/>
                      <w:color w:val="000000"/>
                      <w:sz w:val="20"/>
                    </w:rPr>
                    <w:t>
 </w:t>
                  </w: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Салық салу объектісі</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Салық мөлшерлемесі (айлық есептік көрсеткіш)</w:t>
                  </w:r>
                  <w:r>
                    <w:br/>
                  </w:r>
                  <w:r>
                    <w:rPr>
                      <w:rFonts w:ascii="Times New Roman"/>
                      <w:b w:val="false"/>
                      <w:i w:val="false"/>
                      <w:color w:val="000000"/>
                      <w:sz w:val="20"/>
                    </w:rPr>
                    <w:t>
 </w:t>
                  </w:r>
                </w:p>
              </w:tc>
            </w:tr>
            <w:tr>
              <w:trPr>
                <w:trHeight w:val="30" w:hRule="atLeast"/>
              </w:trPr>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r>
            <w:tr>
              <w:trPr>
                <w:trHeight w:val="30" w:hRule="atLeast"/>
              </w:trPr>
              <w:tc>
                <w:tcPr>
                  <w:tcW w:w="99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Двигателінің көлемі мынадай жеңіл автомобильдер (текше см.):</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1100-ге дейін қоса алғанда</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1100-ден жоғары 1500-ді қоса алғанда</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1500-ден жоғары 2000-ды қоса алғанда</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2000-нан жоғары 2500-ді қоса алғанда</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2500-ден жоғары 3000-ды қоса алғанда</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3000-нан жоғары 4000-ды қоса алғанда</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4000-нан жоғары</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117</w:t>
                  </w:r>
                  <w:r>
                    <w:br/>
                  </w:r>
                  <w:r>
                    <w:rPr>
                      <w:rFonts w:ascii="Times New Roman"/>
                      <w:b w:val="false"/>
                      <w:i w:val="false"/>
                      <w:color w:val="000000"/>
                      <w:sz w:val="20"/>
                    </w:rPr>
                    <w:t>
 </w:t>
                  </w:r>
                </w:p>
              </w:tc>
            </w:tr>
            <w:tr>
              <w:trPr>
                <w:trHeight w:val="30" w:hRule="atLeast"/>
              </w:trPr>
              <w:tc>
                <w:tcPr>
                  <w:tcW w:w="99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Мүлік салығын салу объектілері болып табылатындарды қоспағанда, жүк көтергiштiгi мынадай жүк, арнайы автомобильдер (тiркемелердi есептемегенде):</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тоннаға дейін қоса алғанда</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тоннадан жоғары 1,5 тоннаға дейін қоса алғанда</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 тоннадан жоғары 5 тоннаға дейін қоса алғанда</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 тоннадан жоғары</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r>
                    <w:br/>
                  </w:r>
                  <w:r>
                    <w:rPr>
                      <w:rFonts w:ascii="Times New Roman"/>
                      <w:b w:val="false"/>
                      <w:i w:val="false"/>
                      <w:color w:val="000000"/>
                      <w:sz w:val="20"/>
                    </w:rPr>
                    <w:t>
 </w:t>
                  </w:r>
                </w:p>
              </w:tc>
            </w:tr>
            <w:tr>
              <w:trPr>
                <w:trHeight w:val="30" w:hRule="atLeast"/>
              </w:trPr>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Тракторлар, өздігінен жүретін ауыл шаруашылығы, мелиоративтік және жол-құрылыс машиналары мен механизмдері, жүріп өту мүмкіндігі жоғары арнайы машиналар және жалпыға ортақ пайдаланылатын автомобиль жолдарында жүруге арналмаған басқа да автокөлік құралдары</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r>
            <w:tr>
              <w:trPr>
                <w:trHeight w:val="30" w:hRule="atLeast"/>
              </w:trPr>
              <w:tc>
                <w:tcPr>
                  <w:tcW w:w="99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r>
                    <w:br/>
                  </w:r>
                  <w:r>
                    <w:rPr>
                      <w:rFonts w:ascii="Times New Roman"/>
                      <w:b w:val="false"/>
                      <w:i w:val="false"/>
                      <w:color w:val="000000"/>
                      <w:sz w:val="20"/>
                    </w:rPr>
                    <w:t>
 </w:t>
                  </w: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Автобустар:</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отыратын 12 орынға дейін қоса алғанда</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отыратын 12-ден жоғары 25 орынды қоса алғанда</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отыратын 25 орыннан жоғары</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r>
                    <w:br/>
                  </w:r>
                  <w:r>
                    <w:rPr>
                      <w:rFonts w:ascii="Times New Roman"/>
                      <w:b w:val="false"/>
                      <w:i w:val="false"/>
                      <w:color w:val="000000"/>
                      <w:sz w:val="20"/>
                    </w:rPr>
                    <w:t>
 </w:t>
                  </w:r>
                </w:p>
              </w:tc>
            </w:tr>
            <w:tr>
              <w:trPr>
                <w:trHeight w:val="30" w:hRule="atLeast"/>
              </w:trPr>
              <w:tc>
                <w:tcPr>
                  <w:tcW w:w="99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r>
                    <w:br/>
                  </w:r>
                  <w:r>
                    <w:rPr>
                      <w:rFonts w:ascii="Times New Roman"/>
                      <w:b w:val="false"/>
                      <w:i w:val="false"/>
                      <w:color w:val="000000"/>
                      <w:sz w:val="20"/>
                    </w:rPr>
                    <w:t>
 </w:t>
                  </w: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Мотоциклдер, мотороллерлер, мотошаналар, шағын кемелер, қозғалтқышының қуаты:</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 кВт-ға дейiн қоса алғанда (75 ат күшiне тең)</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 кВт-дан асатын (75 ат күшiне тең)</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r>
                    <w:br/>
                  </w:r>
                  <w:r>
                    <w:rPr>
                      <w:rFonts w:ascii="Times New Roman"/>
                      <w:b w:val="false"/>
                      <w:i w:val="false"/>
                      <w:color w:val="000000"/>
                      <w:sz w:val="20"/>
                    </w:rPr>
                    <w:t>
 </w:t>
                  </w:r>
                </w:p>
              </w:tc>
            </w:tr>
            <w:tr>
              <w:trPr>
                <w:trHeight w:val="30" w:hRule="atLeast"/>
              </w:trPr>
              <w:tc>
                <w:tcPr>
                  <w:tcW w:w="99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r>
                    <w:br/>
                  </w:r>
                  <w:r>
                    <w:rPr>
                      <w:rFonts w:ascii="Times New Roman"/>
                      <w:b w:val="false"/>
                      <w:i w:val="false"/>
                      <w:color w:val="000000"/>
                      <w:sz w:val="20"/>
                    </w:rPr>
                    <w:t>
 </w:t>
                  </w: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Катерлер, кемелер, буксирлер, баржалар, яхталар (двигателінің қуаты мынадай ат күшіне тең):</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160-қа дейін қоса алғанда</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160-тан жоғары 500-ді қоса алғанда</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500-ден жоғары 1000-ды қоса алғанда</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1000-нан жоғары</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w:t>
                  </w:r>
                  <w:r>
                    <w:br/>
                  </w:r>
                  <w:r>
                    <w:rPr>
                      <w:rFonts w:ascii="Times New Roman"/>
                      <w:b w:val="false"/>
                      <w:i w:val="false"/>
                      <w:color w:val="000000"/>
                      <w:sz w:val="20"/>
                    </w:rPr>
                    <w:t>
 </w:t>
                  </w:r>
                </w:p>
              </w:tc>
            </w:tr>
            <w:tr>
              <w:trPr>
                <w:trHeight w:val="30" w:hRule="atLeast"/>
              </w:trPr>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r>
                    <w:br/>
                  </w:r>
                  <w:r>
                    <w:rPr>
                      <w:rFonts w:ascii="Times New Roman"/>
                      <w:b w:val="false"/>
                      <w:i w:val="false"/>
                      <w:color w:val="000000"/>
                      <w:sz w:val="20"/>
                    </w:rPr>
                    <w:t>
 </w:t>
                  </w: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Ұшу аппараттары</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әрбір киловатт қуаттан айлық есептік көрсеткіштің 4 пайызы</w:t>
                  </w:r>
                  <w:r>
                    <w:br/>
                  </w:r>
                  <w:r>
                    <w:rPr>
                      <w:rFonts w:ascii="Times New Roman"/>
                      <w:b w:val="false"/>
                      <w:i w:val="false"/>
                      <w:color w:val="000000"/>
                      <w:sz w:val="20"/>
                    </w:rPr>
                    <w:t>
 </w:t>
                  </w:r>
                </w:p>
              </w:tc>
            </w:tr>
            <w:tr>
              <w:trPr>
                <w:trHeight w:val="30" w:hRule="atLeast"/>
              </w:trPr>
              <w:tc>
                <w:tcPr>
                  <w:tcW w:w="99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r>
                    <w:br/>
                  </w:r>
                  <w:r>
                    <w:rPr>
                      <w:rFonts w:ascii="Times New Roman"/>
                      <w:b w:val="false"/>
                      <w:i w:val="false"/>
                      <w:color w:val="000000"/>
                      <w:sz w:val="20"/>
                    </w:rPr>
                    <w:t>
 </w:t>
                  </w: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Мыналар:</w:t>
                  </w:r>
                  <w:r>
                    <w:br/>
                  </w:r>
                  <w:r>
                    <w:rPr>
                      <w:rFonts w:ascii="Times New Roman"/>
                      <w:b w:val="false"/>
                      <w:i w:val="false"/>
                      <w:color w:val="000000"/>
                      <w:sz w:val="20"/>
                    </w:rPr>
                    <w:t>
кез келген санаттағы поездарды магистральдық жолдармен жүргiзу үшiн;</w:t>
                  </w:r>
                  <w:r>
                    <w:br/>
                  </w:r>
                  <w:r>
                    <w:rPr>
                      <w:rFonts w:ascii="Times New Roman"/>
                      <w:b w:val="false"/>
                      <w:i w:val="false"/>
                      <w:color w:val="000000"/>
                      <w:sz w:val="20"/>
                    </w:rPr>
                    <w:t>
магистральдық, станциялық және тар табанды және (немесе) кең табанды кiрме жолдарда маневр жұмыстарын жүргiзу үшiн;</w:t>
                  </w:r>
                  <w:r>
                    <w:br/>
                  </w:r>
                  <w:r>
                    <w:rPr>
                      <w:rFonts w:ascii="Times New Roman"/>
                      <w:b w:val="false"/>
                      <w:i w:val="false"/>
                      <w:color w:val="000000"/>
                      <w:sz w:val="20"/>
                    </w:rPr>
                    <w:t>
өнеркәсiптiк теміржол көлiгi жолдары мен магистральдық және станциялық жолдарға шықпайтын жолдарда пайдаланылатын теміржолдың жылжымалы тартқыш құрамы</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құралының жалпы қуатының әрбір киловатынан айлық есептiк көрсеткiштiң 1 пайызы</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73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 табанды және кең табанды магистральдық және станциялық жолдармен жолаушылар тасымалдауды ұйымдастыру үшiн пайдаланылатын моторлы-вагонды жылжымалы құрам, сондай-ақ қалалық рельстік көліктің көлік құралдары</w:t>
                  </w:r>
                  <w:r>
                    <w:br/>
                  </w:r>
                  <w:r>
                    <w:rPr>
                      <w:rFonts w:ascii="Times New Roman"/>
                      <w:b w:val="false"/>
                      <w:i w:val="false"/>
                      <w:color w:val="000000"/>
                      <w:sz w:val="20"/>
                    </w:rPr>
                    <w:t>
 </w:t>
                  </w:r>
                </w:p>
              </w:tc>
              <w:tc>
                <w:tcPr>
                  <w:tcW w:w="39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құралының жалпы қуатының әрбір киловатынан айлық есептiк көрсеткiштiң 1 пайызы</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8254" w:id="5094"/>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Республикасында 2013 жылғы 31 желтоқсаннан кейін шығарылған (жасалған немесе құрастырылған) немесе Қазақстан Республикасының аумағына 2013 жылғы 31 желтоқсаннан кейін әкелінген, қозғалтқышының көлемі 3000 текше сантиметрден жоғары жеңіл автомобильдер үшін салықты есептеу айлық есептiк көрсеткiштермен белгiленген мынадай мөлшерлемелер бойынша жүргiзiледi:</w:t>
            </w:r>
          </w:p>
          <w:bookmarkEnd w:id="5094"/>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447"/>
              <w:gridCol w:w="8254"/>
              <w:gridCol w:w="2599"/>
            </w:tblGrid>
            <w:tr>
              <w:trPr>
                <w:trHeight w:val="30" w:hRule="atLeast"/>
              </w:trPr>
              <w:tc>
                <w:tcPr>
                  <w:tcW w:w="14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Р/с №</w:t>
                  </w:r>
                  <w:r>
                    <w:br/>
                  </w:r>
                  <w:r>
                    <w:rPr>
                      <w:rFonts w:ascii="Times New Roman"/>
                      <w:b w:val="false"/>
                      <w:i w:val="false"/>
                      <w:color w:val="000000"/>
                      <w:sz w:val="20"/>
                    </w:rPr>
                    <w:t>
 </w:t>
                  </w:r>
                </w:p>
              </w:tc>
              <w:tc>
                <w:tcPr>
                  <w:tcW w:w="82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Салық салу объектісі</w:t>
                  </w:r>
                  <w:r>
                    <w:br/>
                  </w:r>
                  <w:r>
                    <w:rPr>
                      <w:rFonts w:ascii="Times New Roman"/>
                      <w:b w:val="false"/>
                      <w:i w:val="false"/>
                      <w:color w:val="000000"/>
                      <w:sz w:val="20"/>
                    </w:rPr>
                    <w:t>
 </w:t>
                  </w:r>
                </w:p>
              </w:tc>
              <w:tc>
                <w:tcPr>
                  <w:tcW w:w="25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Салық мөлшерлемесі (айлық есептік көрсеткіш)</w:t>
                  </w:r>
                  <w:r>
                    <w:br/>
                  </w:r>
                  <w:r>
                    <w:rPr>
                      <w:rFonts w:ascii="Times New Roman"/>
                      <w:b w:val="false"/>
                      <w:i w:val="false"/>
                      <w:color w:val="000000"/>
                      <w:sz w:val="20"/>
                    </w:rPr>
                    <w:t>
 </w:t>
                  </w:r>
                </w:p>
              </w:tc>
            </w:tr>
            <w:tr>
              <w:trPr>
                <w:trHeight w:val="30" w:hRule="atLeast"/>
              </w:trPr>
              <w:tc>
                <w:tcPr>
                  <w:tcW w:w="14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82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25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r>
            <w:tr>
              <w:trPr>
                <w:trHeight w:val="30" w:hRule="atLeast"/>
              </w:trPr>
              <w:tc>
                <w:tcPr>
                  <w:tcW w:w="144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82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Қозғалтқышының көлемі мынадай жеңіл автомобильдер (текше см.):</w:t>
                  </w:r>
                  <w:r>
                    <w:br/>
                  </w:r>
                  <w:r>
                    <w:rPr>
                      <w:rFonts w:ascii="Times New Roman"/>
                      <w:b w:val="false"/>
                      <w:i w:val="false"/>
                      <w:color w:val="000000"/>
                      <w:sz w:val="20"/>
                    </w:rPr>
                    <w:t>
 </w:t>
                  </w:r>
                </w:p>
              </w:tc>
              <w:tc>
                <w:tcPr>
                  <w:tcW w:w="25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0" w:type="auto"/>
                  <w:vMerge/>
                  <w:tcBorders>
                    <w:top w:val="nil"/>
                    <w:left w:val="single" w:color="cfcfcf" w:sz="5"/>
                    <w:bottom w:val="single" w:color="cfcfcf" w:sz="5"/>
                    <w:right w:val="single" w:color="cfcfcf" w:sz="5"/>
                  </w:tcBorders>
                </w:tcPr>
                <w:p/>
              </w:tc>
              <w:tc>
                <w:tcPr>
                  <w:tcW w:w="82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3 000-нан жоғары 3 200-ді қоса алғанда</w:t>
                  </w:r>
                  <w:r>
                    <w:br/>
                  </w:r>
                  <w:r>
                    <w:rPr>
                      <w:rFonts w:ascii="Times New Roman"/>
                      <w:b w:val="false"/>
                      <w:i w:val="false"/>
                      <w:color w:val="000000"/>
                      <w:sz w:val="20"/>
                    </w:rPr>
                    <w:t>
 </w:t>
                  </w:r>
                </w:p>
              </w:tc>
              <w:tc>
                <w:tcPr>
                  <w:tcW w:w="25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82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3 200-ден жоғары 3 500-ді қоса алғанда</w:t>
                  </w:r>
                  <w:r>
                    <w:br/>
                  </w:r>
                  <w:r>
                    <w:rPr>
                      <w:rFonts w:ascii="Times New Roman"/>
                      <w:b w:val="false"/>
                      <w:i w:val="false"/>
                      <w:color w:val="000000"/>
                      <w:sz w:val="20"/>
                    </w:rPr>
                    <w:t>
 </w:t>
                  </w:r>
                </w:p>
              </w:tc>
              <w:tc>
                <w:tcPr>
                  <w:tcW w:w="25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82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3 500-ден жоғары 4 000-ды қоса алғанда</w:t>
                  </w:r>
                  <w:r>
                    <w:br/>
                  </w:r>
                  <w:r>
                    <w:rPr>
                      <w:rFonts w:ascii="Times New Roman"/>
                      <w:b w:val="false"/>
                      <w:i w:val="false"/>
                      <w:color w:val="000000"/>
                      <w:sz w:val="20"/>
                    </w:rPr>
                    <w:t>
 </w:t>
                  </w:r>
                </w:p>
              </w:tc>
              <w:tc>
                <w:tcPr>
                  <w:tcW w:w="25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66</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82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4 000-нан жоғары 5 000-ды қоса алғанда</w:t>
                  </w:r>
                  <w:r>
                    <w:br/>
                  </w:r>
                  <w:r>
                    <w:rPr>
                      <w:rFonts w:ascii="Times New Roman"/>
                      <w:b w:val="false"/>
                      <w:i w:val="false"/>
                      <w:color w:val="000000"/>
                      <w:sz w:val="20"/>
                    </w:rPr>
                    <w:t>
 </w:t>
                  </w:r>
                </w:p>
              </w:tc>
              <w:tc>
                <w:tcPr>
                  <w:tcW w:w="25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130</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82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5 000-нан жоғары</w:t>
                  </w:r>
                  <w:r>
                    <w:br/>
                  </w:r>
                  <w:r>
                    <w:rPr>
                      <w:rFonts w:ascii="Times New Roman"/>
                      <w:b w:val="false"/>
                      <w:i w:val="false"/>
                      <w:color w:val="000000"/>
                      <w:sz w:val="20"/>
                    </w:rPr>
                    <w:t>
 </w:t>
                  </w:r>
                </w:p>
              </w:tc>
              <w:tc>
                <w:tcPr>
                  <w:tcW w:w="25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200</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8255" w:id="5095"/>
          <w:p>
            <w:pPr>
              <w:spacing w:after="20"/>
              <w:ind w:left="20"/>
              <w:jc w:val="both"/>
            </w:pPr>
            <w:r>
              <w:rPr>
                <w:rFonts w:ascii="Times New Roman"/>
                <w:b w:val="false"/>
                <w:i w:val="false"/>
                <w:color w:val="000000"/>
                <w:sz w:val="20"/>
              </w:rPr>
              <w:t>
</w:t>
            </w:r>
            <w:r>
              <w:rPr>
                <w:rFonts w:ascii="Times New Roman"/>
                <w:b/>
                <w:i w:val="false"/>
                <w:color w:val="000000"/>
                <w:sz w:val="20"/>
              </w:rPr>
              <w:t>Салықты есептеу үшін республикалық бюджет туралы заңда белгіленген және тиісті қаржы жылының 1 қаңтарында қолданыста болатын айлық есептік көрсеткіш қолданылады.</w:t>
            </w:r>
          </w:p>
          <w:bookmarkEnd w:id="5095"/>
          <w:bookmarkStart w:name="z3269" w:id="5096"/>
          <w:p>
            <w:pPr>
              <w:spacing w:after="20"/>
              <w:ind w:left="20"/>
              <w:jc w:val="both"/>
            </w:pPr>
            <w:r>
              <w:rPr>
                <w:rFonts w:ascii="Times New Roman"/>
                <w:b w:val="false"/>
                <w:i w:val="false"/>
                <w:color w:val="000000"/>
                <w:sz w:val="20"/>
              </w:rPr>
              <w:t>
</w:t>
            </w:r>
            <w:r>
              <w:rPr>
                <w:rFonts w:ascii="Times New Roman"/>
                <w:b/>
                <w:i w:val="false"/>
                <w:color w:val="000000"/>
                <w:sz w:val="20"/>
              </w:rPr>
              <w:t>1-1. Осы Кодекстiң мақсаттары үшiн:</w:t>
            </w:r>
          </w:p>
          <w:bookmarkEnd w:id="5096"/>
          <w:p>
            <w:pPr>
              <w:spacing w:after="20"/>
              <w:ind w:left="20"/>
              <w:jc w:val="both"/>
            </w:pPr>
            <w:r>
              <w:rPr>
                <w:rFonts w:ascii="Times New Roman"/>
                <w:b w:val="false"/>
                <w:i w:val="false"/>
                <w:color w:val="000000"/>
                <w:sz w:val="20"/>
              </w:rPr>
              <w:t>
</w:t>
            </w:r>
            <w:r>
              <w:rPr>
                <w:rFonts w:ascii="Times New Roman"/>
                <w:b/>
                <w:i w:val="false"/>
                <w:color w:val="000000"/>
                <w:sz w:val="20"/>
              </w:rPr>
              <w:t>1) жеңiл автомобильдерге:</w:t>
            </w:r>
          </w:p>
          <w:p>
            <w:pPr>
              <w:spacing w:after="20"/>
              <w:ind w:left="20"/>
              <w:jc w:val="both"/>
            </w:pPr>
            <w:r>
              <w:rPr>
                <w:rFonts w:ascii="Times New Roman"/>
                <w:b w:val="false"/>
                <w:i w:val="false"/>
                <w:color w:val="000000"/>
                <w:sz w:val="20"/>
              </w:rPr>
              <w:t>
</w:t>
            </w:r>
            <w:r>
              <w:rPr>
                <w:rFonts w:ascii="Times New Roman"/>
                <w:b/>
                <w:i w:val="false"/>
                <w:color w:val="000000"/>
                <w:sz w:val="20"/>
              </w:rPr>
              <w:t>В санатындағы (ВЕ, В1 қоса алғандағы) автомобильдер;</w:t>
            </w:r>
          </w:p>
          <w:p>
            <w:pPr>
              <w:spacing w:after="20"/>
              <w:ind w:left="20"/>
              <w:jc w:val="both"/>
            </w:pPr>
            <w:r>
              <w:rPr>
                <w:rFonts w:ascii="Times New Roman"/>
                <w:b w:val="false"/>
                <w:i w:val="false"/>
                <w:color w:val="000000"/>
                <w:sz w:val="20"/>
              </w:rPr>
              <w:t>
</w:t>
            </w:r>
            <w:r>
              <w:rPr>
                <w:rFonts w:ascii="Times New Roman"/>
                <w:b/>
                <w:i w:val="false"/>
                <w:color w:val="000000"/>
                <w:sz w:val="20"/>
              </w:rPr>
              <w:t>жүкке арналған платформасы және жүк бөлiгiнен қатты стационарлық қабырғамен бөлiнген жүргiзушi кабинасы бар жеңiл автомобиль шассиiндегi моторлы көлiк құралдары (автомобиль-пикаптар);</w:t>
            </w:r>
          </w:p>
          <w:p>
            <w:pPr>
              <w:spacing w:after="20"/>
              <w:ind w:left="20"/>
              <w:jc w:val="both"/>
            </w:pPr>
            <w:r>
              <w:rPr>
                <w:rFonts w:ascii="Times New Roman"/>
                <w:b w:val="false"/>
                <w:i w:val="false"/>
                <w:color w:val="000000"/>
                <w:sz w:val="20"/>
              </w:rPr>
              <w:t>
</w:t>
            </w:r>
            <w:r>
              <w:rPr>
                <w:rFonts w:ascii="Times New Roman"/>
                <w:b/>
                <w:i w:val="false"/>
                <w:color w:val="000000"/>
                <w:sz w:val="20"/>
              </w:rPr>
              <w:t>рұқсат етiлген ең жоғары массасы және (немесе) жолаушылар орындарының саны бойынша В санатына (ВЕ қоса алғанда) қойылатын талаптардан асып түсетін, сыйымдылығы ұлғайтылған және жүрiп өту мүмкiндiгi жоғары автомобильдер (жолсызбен жүретiн автомобильдер, оның iшiнде джиптер, сондай-ақ кроссоверлер мен лимузиндер) жатады;</w:t>
            </w:r>
          </w:p>
          <w:p>
            <w:pPr>
              <w:spacing w:after="20"/>
              <w:ind w:left="20"/>
              <w:jc w:val="both"/>
            </w:pPr>
            <w:r>
              <w:rPr>
                <w:rFonts w:ascii="Times New Roman"/>
                <w:b w:val="false"/>
                <w:i w:val="false"/>
                <w:color w:val="000000"/>
                <w:sz w:val="20"/>
              </w:rPr>
              <w:t>
</w:t>
            </w:r>
            <w:r>
              <w:rPr>
                <w:rFonts w:ascii="Times New Roman"/>
                <w:b/>
                <w:i w:val="false"/>
                <w:color w:val="000000"/>
                <w:sz w:val="20"/>
              </w:rPr>
              <w:t>2) егер осы тармақтың 1) тармақшасында өзгеше белгiленбесе, жүк автомобильдерiне С санатындағы (СЕ, С1Е, С1 қоса алғандағы) автомобильдер жатады;</w:t>
            </w:r>
          </w:p>
          <w:p>
            <w:pPr>
              <w:spacing w:after="20"/>
              <w:ind w:left="20"/>
              <w:jc w:val="both"/>
            </w:pPr>
            <w:r>
              <w:rPr>
                <w:rFonts w:ascii="Times New Roman"/>
                <w:b w:val="false"/>
                <w:i w:val="false"/>
                <w:color w:val="000000"/>
                <w:sz w:val="20"/>
              </w:rPr>
              <w:t>
</w:t>
            </w:r>
            <w:r>
              <w:rPr>
                <w:rFonts w:ascii="Times New Roman"/>
                <w:b/>
                <w:i w:val="false"/>
                <w:color w:val="000000"/>
                <w:sz w:val="20"/>
              </w:rPr>
              <w:t>3) егер осы тармақтың 1) және 2) тармақшаларында өзгеше белгiленбесе, арнайы автомобильдерге белгiлi бiр технологиялық процестердi немесе операцияларды орындауға арналған, арнайы жабдығы бар автомобильдер жатады;</w:t>
            </w:r>
          </w:p>
          <w:p>
            <w:pPr>
              <w:spacing w:after="20"/>
              <w:ind w:left="20"/>
              <w:jc w:val="both"/>
            </w:pPr>
            <w:r>
              <w:rPr>
                <w:rFonts w:ascii="Times New Roman"/>
                <w:b w:val="false"/>
                <w:i w:val="false"/>
                <w:color w:val="000000"/>
                <w:sz w:val="20"/>
              </w:rPr>
              <w:t>
</w:t>
            </w:r>
            <w:r>
              <w:rPr>
                <w:rFonts w:ascii="Times New Roman"/>
                <w:b/>
                <w:i w:val="false"/>
                <w:color w:val="000000"/>
                <w:sz w:val="20"/>
              </w:rPr>
              <w:t>4) егер осы тармақтың 1) тармақшасында өзгеше белгiленбесе, автобустарға D санатындағы (DЕ, D1Е, D1 қоса алғандағы) автомобильдер жатады.</w:t>
            </w:r>
          </w:p>
          <w:bookmarkStart w:name="z3274" w:id="5097"/>
          <w:p>
            <w:pPr>
              <w:spacing w:after="20"/>
              <w:ind w:left="20"/>
              <w:jc w:val="both"/>
            </w:pPr>
            <w:r>
              <w:rPr>
                <w:rFonts w:ascii="Times New Roman"/>
                <w:b w:val="false"/>
                <w:i w:val="false"/>
                <w:color w:val="000000"/>
                <w:sz w:val="20"/>
              </w:rPr>
              <w:t>
</w:t>
            </w:r>
            <w:r>
              <w:rPr>
                <w:rFonts w:ascii="Times New Roman"/>
                <w:b/>
                <w:i w:val="false"/>
                <w:color w:val="000000"/>
                <w:sz w:val="20"/>
              </w:rPr>
              <w:t>2. Жеңіл автомобильдердің үш айлық есептік көрсеткіш мөлшерлемесі бойынша салық салынатын двигателінің көлемі 1500-ден жоғары 2000 текше сантиметрді қоса алғандағы, алты айлық есептік көрсеткіш мөлшерлемесі бойынша салық салынатын 2000-нан жоғары 2500 текше сантиметрді қоса алғандағы, тоғыз айлық есептік көрсеткіш мөлшерлемесі бойынша салық салынатын 2500-ден жоғары 3000 текше сантиметрді қоса алғандағы, он бес айлық есептік көрсеткіш мөлшерлемесі бойынша салық салынатын 3000-нан жоғары 4000 текше сантиметрді қоса алғандағы, жүз он жеті айлық есептік көрсеткіш мөлшерлемесі бойынша салық салынатын 4000 текше сантиметрден жоғары көлемде болған кезде салық сомасы двигатель көлемінің тиісті төменгі шегінен асып түскен әрбір бірлік үшін 7 теңгеге ұлғайтылады.</w:t>
            </w:r>
          </w:p>
          <w:bookmarkEnd w:id="5097"/>
          <w:bookmarkStart w:name="z8256" w:id="5098"/>
          <w:p>
            <w:pPr>
              <w:spacing w:after="20"/>
              <w:ind w:left="20"/>
              <w:jc w:val="both"/>
            </w:pPr>
            <w:r>
              <w:rPr>
                <w:rFonts w:ascii="Times New Roman"/>
                <w:b w:val="false"/>
                <w:i w:val="false"/>
                <w:color w:val="000000"/>
                <w:sz w:val="20"/>
              </w:rPr>
              <w:t>
</w:t>
            </w:r>
            <w:r>
              <w:rPr>
                <w:rFonts w:ascii="Times New Roman"/>
                <w:b/>
                <w:i w:val="false"/>
                <w:color w:val="000000"/>
                <w:sz w:val="20"/>
              </w:rPr>
              <w:t>2-1. Қазақстан Республикасында 2013 жылғы 31 желтоқсаннан кейін шығарылған (жасалған немесе құрастырылған) немесе Қазақстан Республикасының аумағына 2013 жылғы 31 желтоқсаннан кейін әкелінген жеңіл автомобильдердің қозғалтқыш көлемі үш айлық есептік көрсеткіш мөлшерлемесі бойынша салық салынатын 1 500-ден жоғары 2 000-ды қоса алғанда текше сантиметр, алты айлық есептік көрсеткіш мөлшерлемесі бойынша салық салынатын 2 000-нан жоғары 2 500-ді қоса алғанда текше сантиметр, тоғыз айлық есептік көрсеткіш мөлшерлемесі бойынша салық салынатын 2 500-ден жоғары 3 000-ды қоса алғанда текше сантиметр, отыз бес айлық есептік көрсеткіш мөлшерлемесі бойынша салық салынатын 3 000-нан жоғары 3 200-ді қоса алғанда текше сантиметр, қырық алты айлық есептік көрсеткіш мөлшерлемесі бойынша салық салынатын 3200-ден жоғары 3 500-ді қоса алғанда текше сантиметр, алпыс алты айлық есептік көрсеткіш мөлшерлемесі бойынша салық салынатын 3 500-ден жоғары 4 000-ды қоса алғанда текше сантиметр, жүз отыз айлық есептік көрсеткіш мөлшерлемесі бойынша салық салынатын 4 000-нан жоғары 5 000-ды қоса алғанда текше сантиметр, екі жүз айлық есептік көрсеткіш мөлшерлемесі бойынша салық салынатын 5 000-нан жоғары текше сантиметр болған кезде қозғалтқыш көлемінің тиісті төменгі шегінен асқан әрбір бірлікке салық сомасы 7 теңгеге ұлғайтылады.</w:t>
            </w:r>
          </w:p>
          <w:bookmarkEnd w:id="5098"/>
          <w:bookmarkStart w:name="z8405" w:id="5099"/>
          <w:p>
            <w:pPr>
              <w:spacing w:after="20"/>
              <w:ind w:left="20"/>
              <w:jc w:val="both"/>
            </w:pPr>
            <w:r>
              <w:rPr>
                <w:rFonts w:ascii="Times New Roman"/>
                <w:b w:val="false"/>
                <w:i w:val="false"/>
                <w:color w:val="000000"/>
                <w:sz w:val="20"/>
              </w:rPr>
              <w:t>
</w:t>
            </w:r>
            <w:r>
              <w:rPr>
                <w:rFonts w:ascii="Times New Roman"/>
                <w:b/>
                <w:i w:val="false"/>
                <w:color w:val="000000"/>
                <w:sz w:val="20"/>
              </w:rPr>
              <w:t>2-2. Осы баптың мақсатында Қазақстан Республикасының аумағына әкелінген жеңіл автомобильдерді әкелу күні оларды бастапқы мемлекеттік тіркеу күні болып есептеледi.</w:t>
            </w:r>
          </w:p>
          <w:bookmarkEnd w:id="5099"/>
          <w:bookmarkStart w:name="z3275" w:id="5100"/>
          <w:p>
            <w:pPr>
              <w:spacing w:after="20"/>
              <w:ind w:left="20"/>
              <w:jc w:val="both"/>
            </w:pPr>
            <w:r>
              <w:rPr>
                <w:rFonts w:ascii="Times New Roman"/>
                <w:b w:val="false"/>
                <w:i w:val="false"/>
                <w:color w:val="000000"/>
                <w:sz w:val="20"/>
              </w:rPr>
              <w:t>
</w:t>
            </w:r>
            <w:r>
              <w:rPr>
                <w:rFonts w:ascii="Times New Roman"/>
                <w:b/>
                <w:i w:val="false"/>
                <w:color w:val="000000"/>
                <w:sz w:val="20"/>
              </w:rPr>
              <w:t>3. Пайдаланылу мерзіміне қарай ұшу аппараттарының салық мөлшерлемелеріне мынадай түзету коэффициенттері қолданылады:</w:t>
            </w:r>
          </w:p>
          <w:bookmarkEnd w:id="5100"/>
          <w:bookmarkStart w:name="z3276" w:id="5101"/>
          <w:p>
            <w:pPr>
              <w:spacing w:after="20"/>
              <w:ind w:left="20"/>
              <w:jc w:val="both"/>
            </w:pPr>
            <w:r>
              <w:rPr>
                <w:rFonts w:ascii="Times New Roman"/>
                <w:b w:val="false"/>
                <w:i w:val="false"/>
                <w:color w:val="000000"/>
                <w:sz w:val="20"/>
              </w:rPr>
              <w:t>
</w:t>
            </w:r>
            <w:r>
              <w:rPr>
                <w:rFonts w:ascii="Times New Roman"/>
                <w:b/>
                <w:i w:val="false"/>
                <w:color w:val="000000"/>
                <w:sz w:val="20"/>
              </w:rPr>
              <w:t>1) 1999 жылғы 1 сәуірден кейін Қазақстан Республикасының шегінен тыс жерлерден сатып алынған ұшу аппараттарына:</w:t>
            </w:r>
          </w:p>
          <w:bookmarkEnd w:id="5101"/>
          <w:p>
            <w:pPr>
              <w:spacing w:after="20"/>
              <w:ind w:left="20"/>
              <w:jc w:val="both"/>
            </w:pPr>
            <w:r>
              <w:rPr>
                <w:rFonts w:ascii="Times New Roman"/>
                <w:b w:val="false"/>
                <w:i w:val="false"/>
                <w:color w:val="000000"/>
                <w:sz w:val="20"/>
              </w:rPr>
              <w:t>
</w:t>
            </w:r>
            <w:r>
              <w:rPr>
                <w:rFonts w:ascii="Times New Roman"/>
                <w:b/>
                <w:i w:val="false"/>
                <w:color w:val="000000"/>
                <w:sz w:val="20"/>
              </w:rPr>
              <w:t>пайдаланылу мерзімі 5 жылдан жоғары 15 жылды қоса алғанда - 2,0;</w:t>
            </w:r>
          </w:p>
          <w:p>
            <w:pPr>
              <w:spacing w:after="20"/>
              <w:ind w:left="20"/>
              <w:jc w:val="both"/>
            </w:pPr>
            <w:r>
              <w:rPr>
                <w:rFonts w:ascii="Times New Roman"/>
                <w:b w:val="false"/>
                <w:i w:val="false"/>
                <w:color w:val="000000"/>
                <w:sz w:val="20"/>
              </w:rPr>
              <w:t>
</w:t>
            </w:r>
            <w:r>
              <w:rPr>
                <w:rFonts w:ascii="Times New Roman"/>
                <w:b/>
                <w:i w:val="false"/>
                <w:color w:val="000000"/>
                <w:sz w:val="20"/>
              </w:rPr>
              <w:t>пайдаланылу мерзімі 15 жылдан жоғары - 3,0;</w:t>
            </w:r>
          </w:p>
          <w:bookmarkStart w:name="z3277" w:id="5102"/>
          <w:p>
            <w:pPr>
              <w:spacing w:after="20"/>
              <w:ind w:left="20"/>
              <w:jc w:val="both"/>
            </w:pPr>
            <w:r>
              <w:rPr>
                <w:rFonts w:ascii="Times New Roman"/>
                <w:b w:val="false"/>
                <w:i w:val="false"/>
                <w:color w:val="000000"/>
                <w:sz w:val="20"/>
              </w:rPr>
              <w:t>
</w:t>
            </w:r>
            <w:r>
              <w:rPr>
                <w:rFonts w:ascii="Times New Roman"/>
                <w:b/>
                <w:i w:val="false"/>
                <w:color w:val="000000"/>
                <w:sz w:val="20"/>
              </w:rPr>
              <w:t>2) 1999 жылғы 1 сәуірге дейін сатып алынған, сондай-ақ 1999 жылғы 1 сәуірден кейін сатып алынған және (немесе) Қазақстан Республикасында 1999 жылғы 1 сәуірге дейін пайдалануда болған ұшу аппараттарына:</w:t>
            </w:r>
          </w:p>
          <w:bookmarkEnd w:id="5102"/>
          <w:p>
            <w:pPr>
              <w:spacing w:after="20"/>
              <w:ind w:left="20"/>
              <w:jc w:val="both"/>
            </w:pPr>
            <w:r>
              <w:rPr>
                <w:rFonts w:ascii="Times New Roman"/>
                <w:b w:val="false"/>
                <w:i w:val="false"/>
                <w:color w:val="000000"/>
                <w:sz w:val="20"/>
              </w:rPr>
              <w:t>
</w:t>
            </w:r>
            <w:r>
              <w:rPr>
                <w:rFonts w:ascii="Times New Roman"/>
                <w:b/>
                <w:i w:val="false"/>
                <w:color w:val="000000"/>
                <w:sz w:val="20"/>
              </w:rPr>
              <w:t>пайдаланылу мерзімі 5 жылдан жоғары 15 жылды қоса алғанда - 0,5;</w:t>
            </w:r>
          </w:p>
          <w:p>
            <w:pPr>
              <w:spacing w:after="20"/>
              <w:ind w:left="20"/>
              <w:jc w:val="both"/>
            </w:pPr>
            <w:r>
              <w:rPr>
                <w:rFonts w:ascii="Times New Roman"/>
                <w:b w:val="false"/>
                <w:i w:val="false"/>
                <w:color w:val="000000"/>
                <w:sz w:val="20"/>
              </w:rPr>
              <w:t>
</w:t>
            </w:r>
            <w:r>
              <w:rPr>
                <w:rFonts w:ascii="Times New Roman"/>
                <w:b/>
                <w:i w:val="false"/>
                <w:color w:val="000000"/>
                <w:sz w:val="20"/>
              </w:rPr>
              <w:t>пайдаланылу мерзімі 15 жылдан жоғары - 0,3.</w:t>
            </w:r>
          </w:p>
          <w:bookmarkStart w:name="z4675" w:id="5103"/>
          <w:p>
            <w:pPr>
              <w:spacing w:after="20"/>
              <w:ind w:left="20"/>
              <w:jc w:val="both"/>
            </w:pPr>
            <w:r>
              <w:rPr>
                <w:rFonts w:ascii="Times New Roman"/>
                <w:b w:val="false"/>
                <w:i w:val="false"/>
                <w:color w:val="000000"/>
                <w:sz w:val="20"/>
              </w:rPr>
              <w:t>
</w:t>
            </w:r>
            <w:r>
              <w:rPr>
                <w:rFonts w:ascii="Times New Roman"/>
                <w:b/>
                <w:i w:val="false"/>
                <w:color w:val="000000"/>
                <w:sz w:val="20"/>
              </w:rPr>
              <w:t>4. Көлік құралының пайдаланылу мерзімі көлік құралдарының паспортында (әуе кемесін ұшуда пайдалану жөніндегі нұсқауда) көрсетілген шығарылған жылы негізге алына отырып есептеледі.</w:t>
            </w:r>
          </w:p>
          <w:bookmarkEnd w:id="5103"/>
          <w:bookmarkStart w:name="z4676" w:id="5104"/>
          <w:p>
            <w:pPr>
              <w:spacing w:after="20"/>
              <w:ind w:left="20"/>
              <w:jc w:val="both"/>
            </w:pPr>
            <w:r>
              <w:rPr>
                <w:rFonts w:ascii="Times New Roman"/>
                <w:b w:val="false"/>
                <w:i w:val="false"/>
                <w:color w:val="000000"/>
                <w:sz w:val="20"/>
              </w:rPr>
              <w:t>
</w:t>
            </w:r>
            <w:r>
              <w:rPr>
                <w:rFonts w:ascii="Times New Roman"/>
                <w:b/>
                <w:i w:val="false"/>
                <w:color w:val="000000"/>
                <w:sz w:val="20"/>
              </w:rPr>
              <w:t>5. Жүк және арнайы автомобильдер бойынша салықты есептеу үшін көлік құралын пайдалану жөніндегі нұсқаулықта және (немесе) нұсқауда көрсетілген көлік құралының жүк көтергіштігінің көрсеткіші пайдаланылады. Егер көлік құралын пайдалану жөніндегі нұсқаулықта (нұсқауда) жүк көтергіштігінің көрсеткіші көрсетілмесе, ол көлік құралының рұқсат етілген ең жоғарғы массасы мен көлік құралының жүктемесіз массасы (жабдықталған көлік құралының массасы) арасындағы айырма ретінде есептеледі.</w:t>
            </w:r>
          </w:p>
          <w:bookmarkEnd w:id="510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367-бап жаңа редакцияда - ҚР 2010.11.26 </w:t>
            </w:r>
            <w:r>
              <w:rPr>
                <w:rFonts w:ascii="Times New Roman"/>
                <w:b w:val="false"/>
                <w:i w:val="false"/>
                <w:color w:val="000000"/>
                <w:sz w:val="20"/>
              </w:rPr>
              <w:t>№ 356-IV</w:t>
            </w:r>
            <w:r>
              <w:rPr>
                <w:rFonts w:ascii="Times New Roman"/>
                <w:b w:val="false"/>
                <w:i w:val="false"/>
                <w:color w:val="ff0000"/>
                <w:sz w:val="20"/>
              </w:rPr>
              <w:t xml:space="preserve"> (2011.01.01 бастап қолданысқа енгізіледі) Заңымен,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04.07.2013 </w:t>
            </w:r>
            <w:r>
              <w:rPr>
                <w:rFonts w:ascii="Times New Roman"/>
                <w:b w:val="false"/>
                <w:i w:val="false"/>
                <w:color w:val="000000"/>
                <w:sz w:val="20"/>
              </w:rPr>
              <w:t>№ 132-V</w:t>
            </w:r>
            <w:r>
              <w:rPr>
                <w:rFonts w:ascii="Times New Roman"/>
                <w:b w:val="false"/>
                <w:i w:val="false"/>
                <w:color w:val="ff0000"/>
                <w:sz w:val="20"/>
              </w:rPr>
              <w:t xml:space="preserve"> Заңымен (01.01.2014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(01.01.2013 бастап қолданысқа енгізіледі); 17.04.2014 </w:t>
            </w:r>
            <w:r>
              <w:rPr>
                <w:rFonts w:ascii="Times New Roman"/>
                <w:b w:val="false"/>
                <w:i w:val="false"/>
                <w:color w:val="000000"/>
                <w:sz w:val="20"/>
              </w:rPr>
              <w:t>№ 195-V</w:t>
            </w:r>
            <w:r>
              <w:rPr>
                <w:rFonts w:ascii="Times New Roman"/>
                <w:b w:val="false"/>
                <w:i w:val="false"/>
                <w:color w:val="ff0000"/>
                <w:sz w:val="20"/>
              </w:rPr>
              <w:t xml:space="preserve"> (алғашқы ресми жарияланған күнінен кейін алты ай өткен соң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278" w:id="5105"/>
          <w:p>
            <w:pPr>
              <w:spacing w:after="0"/>
              <w:ind w:left="0"/>
              <w:jc w:val="both"/>
            </w:pPr>
            <w:r>
              <w:rPr>
                <w:rFonts w:ascii="Times New Roman"/>
                <w:b/>
                <w:i w:val="false"/>
                <w:color w:val="000000"/>
              </w:rPr>
              <w:t xml:space="preserve"> 368-бап. Салықты есептеу тәртiбi</w:t>
            </w:r>
          </w:p>
          <w:bookmarkEnd w:id="5105"/>
          <w:bookmarkStart w:name="z3279" w:id="5106"/>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төлеушi салық салу объектiсіне осы Кодекстің 367-бабына сәйкес салық мөлшерлемелерін қолдана отырып, салық кезеңi үшiн салық сомасын дербес есептейдi.</w:t>
            </w:r>
          </w:p>
          <w:bookmarkEnd w:id="5106"/>
          <w:bookmarkStart w:name="z7561" w:id="5107"/>
          <w:p>
            <w:pPr>
              <w:spacing w:after="20"/>
              <w:ind w:left="20"/>
              <w:jc w:val="both"/>
            </w:pPr>
            <w:r>
              <w:rPr>
                <w:rFonts w:ascii="Times New Roman"/>
                <w:b w:val="false"/>
                <w:i w:val="false"/>
                <w:color w:val="000000"/>
                <w:sz w:val="20"/>
              </w:rPr>
              <w:t>
</w:t>
            </w:r>
            <w:r>
              <w:rPr>
                <w:rFonts w:ascii="Times New Roman"/>
                <w:b/>
                <w:i w:val="false"/>
                <w:color w:val="000000"/>
                <w:sz w:val="20"/>
              </w:rPr>
              <w:t>1-1. Ауыл шаруашылығы өнімін, акваөсіру (балық өсіру шаруашылығы) өнімін өндірушілер және ауыл шаруашылығы кооперативтері үшін арнаулы салық режимін қолданатын салық төлеушілер жалпыға бірдей белгіленген тәртіппен есептелген көлік құралы салығының сомасын осы Кодекстің 451-бабына сәйкес 70 пайызға азайтады.</w:t>
            </w:r>
          </w:p>
          <w:bookmarkEnd w:id="5107"/>
          <w:bookmarkStart w:name="z7562" w:id="5108"/>
          <w:p>
            <w:pPr>
              <w:spacing w:after="20"/>
              <w:ind w:left="20"/>
              <w:jc w:val="both"/>
            </w:pPr>
            <w:r>
              <w:rPr>
                <w:rFonts w:ascii="Times New Roman"/>
                <w:b w:val="false"/>
                <w:i w:val="false"/>
                <w:color w:val="000000"/>
                <w:sz w:val="20"/>
              </w:rPr>
              <w:t>
</w:t>
            </w:r>
            <w:r>
              <w:rPr>
                <w:rFonts w:ascii="Times New Roman"/>
                <w:b/>
                <w:i w:val="false"/>
                <w:color w:val="000000"/>
                <w:sz w:val="20"/>
              </w:rPr>
              <w:t>1-2. Көлік құралы меншiк құқығында, шаруашылық жүргiзу құқығында немесе жедел басқару құқығында салық кезеңiнен аз уақыт болған жағдайда, салық сомасы көлiк құралы меншiк құқығында, шаруашылық жүргiзу құқығында немесе жедел басқару құқығында нақты болған кезең үшiн салықтың жылдық сомасын он екіге бөлу және көлiк құралы меншiк құқығында, шаруашылық жүргiзу құқығында немесе жедел басқару құқығында нақты болған айлардың санына көбейту арқылы есептеледi.</w:t>
            </w:r>
          </w:p>
          <w:bookmarkEnd w:id="5108"/>
          <w:bookmarkStart w:name="z3280" w:id="5109"/>
          <w:p>
            <w:pPr>
              <w:spacing w:after="20"/>
              <w:ind w:left="20"/>
              <w:jc w:val="both"/>
            </w:pPr>
            <w:r>
              <w:rPr>
                <w:rFonts w:ascii="Times New Roman"/>
                <w:b w:val="false"/>
                <w:i w:val="false"/>
                <w:color w:val="000000"/>
                <w:sz w:val="20"/>
              </w:rPr>
              <w:t>
</w:t>
            </w:r>
            <w:r>
              <w:rPr>
                <w:rFonts w:ascii="Times New Roman"/>
                <w:b/>
                <w:i w:val="false"/>
                <w:color w:val="000000"/>
                <w:sz w:val="20"/>
              </w:rPr>
              <w:t>2. Салық кезеңі ішінде салық салу объектілеріне меншік, шаруашылық жүргізу немесе оралымды басқару құқықтарын берген кезде салық сомасы мынадай тәртіппен есептеледі:</w:t>
            </w:r>
          </w:p>
          <w:bookmarkEnd w:id="5109"/>
          <w:bookmarkStart w:name="z3281" w:id="5110"/>
          <w:p>
            <w:pPr>
              <w:spacing w:after="20"/>
              <w:ind w:left="20"/>
              <w:jc w:val="both"/>
            </w:pPr>
            <w:r>
              <w:rPr>
                <w:rFonts w:ascii="Times New Roman"/>
                <w:b w:val="false"/>
                <w:i w:val="false"/>
                <w:color w:val="000000"/>
                <w:sz w:val="20"/>
              </w:rPr>
              <w:t>
</w:t>
            </w:r>
            <w:r>
              <w:rPr>
                <w:rFonts w:ascii="Times New Roman"/>
                <w:b/>
                <w:i w:val="false"/>
                <w:color w:val="000000"/>
                <w:sz w:val="20"/>
              </w:rPr>
              <w:t xml:space="preserve">1) беруші тарап үшiн: </w:t>
            </w:r>
          </w:p>
          <w:bookmarkEnd w:id="5110"/>
          <w:bookmarkStart w:name="z3282" w:id="5111"/>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кезеңiнiң басында қолда бар көлiк құралдары бойынша салық сомасы салық кезеңiнiң басынан бастап көлiк құралына меншiк құқығын, шаруашылық жүргiзу құқығын немесе оралымды басқару құқығын берген айдың бiрiншi күнiне дейiнгi кезең үшiн есептеледi; </w:t>
            </w:r>
          </w:p>
          <w:bookmarkEnd w:id="5111"/>
          <w:bookmarkStart w:name="z3283" w:id="5112"/>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кезеңiнiң iшiнде сатып алынған көлiк құралдары бойынша салық сомасы көлiк құралына меншiк құқығын, шаруашылық жүргiзу құқығын немесе оралымды басқару құқығын алған айдың бiрiншi күнiнен бастап көлiк құралына меншiк құқығын, шаруашылық жүргiзу құқығын немесе оралымды басқару құқығын берген айдың бiрiншi күнiне дейiнгi кезең үшiн есептеледi; </w:t>
            </w:r>
          </w:p>
          <w:bookmarkEnd w:id="5112"/>
          <w:bookmarkStart w:name="z3284" w:id="5113"/>
          <w:p>
            <w:pPr>
              <w:spacing w:after="20"/>
              <w:ind w:left="20"/>
              <w:jc w:val="both"/>
            </w:pPr>
            <w:r>
              <w:rPr>
                <w:rFonts w:ascii="Times New Roman"/>
                <w:b w:val="false"/>
                <w:i w:val="false"/>
                <w:color w:val="000000"/>
                <w:sz w:val="20"/>
              </w:rPr>
              <w:t>
</w:t>
            </w:r>
            <w:r>
              <w:rPr>
                <w:rFonts w:ascii="Times New Roman"/>
                <w:b/>
                <w:i w:val="false"/>
                <w:color w:val="000000"/>
                <w:sz w:val="20"/>
              </w:rPr>
              <w:t>2) алушы тарап үшiн - салық сомасы көлiк құралына меншiк құқығын, шаруашылық жүргiзу құқығын немесе жедел басқару құқығын алған айдың бiрiншi күнiнен бастап, салық кезеңiнiң соңына дейiн немесе алушы тарап одан кейiн аталған көлiк құралына меншiк құқығын, шаруашылық жүргiзу құқығын немесе жедел басқару құқығын берген айдың бiрiншi күнiне дейiнгi кезеңге есептеледi.</w:t>
            </w:r>
          </w:p>
          <w:bookmarkEnd w:id="5113"/>
          <w:bookmarkStart w:name="z3285" w:id="5114"/>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(01.01.2016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5114"/>
          <w:bookmarkStart w:name="z3288" w:id="5115"/>
          <w:p>
            <w:pPr>
              <w:spacing w:after="20"/>
              <w:ind w:left="20"/>
              <w:jc w:val="both"/>
            </w:pPr>
            <w:r>
              <w:rPr>
                <w:rFonts w:ascii="Times New Roman"/>
                <w:b w:val="false"/>
                <w:i w:val="false"/>
                <w:color w:val="000000"/>
                <w:sz w:val="20"/>
              </w:rPr>
              <w:t>
</w:t>
            </w:r>
            <w:r>
              <w:rPr>
                <w:rFonts w:ascii="Times New Roman"/>
                <w:b/>
                <w:i w:val="false"/>
                <w:color w:val="000000"/>
                <w:sz w:val="20"/>
              </w:rPr>
              <w:t>4. Жеке тұлғалар сатып алу кезінде Қазақстан Республикасында есепте тұрмаған көлiк құралын сатып алған кезде салық сомасын көлiк құралына меншiк құқығы туындаған айдың бірінші күнiнен бастап салық кезеңiнiң соңына дейiнгi немесе меншік құқығы тоқтатылған айдың бірінші күніне дейінгі кезең үшiн есептейді.</w:t>
            </w:r>
          </w:p>
          <w:bookmarkEnd w:id="5115"/>
          <w:bookmarkStart w:name="z3289" w:id="5116"/>
          <w:p>
            <w:pPr>
              <w:spacing w:after="20"/>
              <w:ind w:left="20"/>
              <w:jc w:val="both"/>
            </w:pPr>
            <w:r>
              <w:rPr>
                <w:rFonts w:ascii="Times New Roman"/>
                <w:b w:val="false"/>
                <w:i w:val="false"/>
                <w:color w:val="000000"/>
                <w:sz w:val="20"/>
              </w:rPr>
              <w:t>
</w:t>
            </w:r>
            <w:r>
              <w:rPr>
                <w:rFonts w:ascii="Times New Roman"/>
                <w:b/>
                <w:i w:val="false"/>
                <w:color w:val="000000"/>
                <w:sz w:val="20"/>
              </w:rPr>
              <w:t xml:space="preserve">5. Иелерінен айдап әкетілген және (немесе) ұрланған деп саналған көлік құралдарын тіркеу саласындағы уәкілетті мемлекеттік органда көлік құралын есептен шығару кезінде көлік құралына іздеу салу кезеңінде салық төлеуден босату үшін осы негіз бойынша көлік құралын есептен шығарылғанын растайтын құжат негіз болып табылады. </w:t>
            </w:r>
          </w:p>
          <w:bookmarkEnd w:id="5116"/>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міндеттемесін орындау іздеу салынған көлік құралының иесіне қайтарылған кезден бастап, осы Кодекстің </w:t>
            </w:r>
            <w:r>
              <w:rPr>
                <w:rFonts w:ascii="Times New Roman"/>
                <w:b w:val="false"/>
                <w:i w:val="false"/>
                <w:color w:val="000000"/>
                <w:sz w:val="20"/>
              </w:rPr>
              <w:t>51-тарауында</w:t>
            </w:r>
            <w:r>
              <w:rPr>
                <w:rFonts w:ascii="Times New Roman"/>
                <w:b/>
                <w:i w:val="false"/>
                <w:color w:val="000000"/>
                <w:sz w:val="20"/>
              </w:rPr>
              <w:t xml:space="preserve"> көзделген тәртіппен жүзеге асырылады.</w:t>
            </w:r>
          </w:p>
          <w:p>
            <w:pPr>
              <w:spacing w:after="20"/>
              <w:ind w:left="20"/>
              <w:jc w:val="both"/>
            </w:pPr>
            <w:r>
              <w:rPr>
                <w:rFonts w:ascii="Times New Roman"/>
                <w:b w:val="false"/>
                <w:i w:val="false"/>
                <w:color w:val="000000"/>
                <w:sz w:val="20"/>
              </w:rPr>
              <w:t>
</w:t>
            </w:r>
            <w:r>
              <w:rPr>
                <w:rFonts w:ascii="Times New Roman"/>
                <w:b/>
                <w:i w:val="false"/>
                <w:color w:val="000000"/>
                <w:sz w:val="20"/>
              </w:rPr>
              <w:t>6. Заңды тұлғалар салық кезеңінің басында меншік құқығында, шаруашылық жүргізу құқығында немесе оралымды басқару құқығында болған көлік құралдары бойынша, сондай-ақ салық кезеңінің басынан бастап салық кезеңінің 1 шілдесіне дейінгі кезеңде мұндай құқықтар туындаған және (немесе) тоқтатылған көлік құралдары бойынша ағымдағы төлемдерді:</w:t>
            </w:r>
          </w:p>
          <w:p>
            <w:pPr>
              <w:spacing w:after="20"/>
              <w:ind w:left="20"/>
              <w:jc w:val="both"/>
            </w:pPr>
            <w:r>
              <w:rPr>
                <w:rFonts w:ascii="Times New Roman"/>
                <w:b w:val="false"/>
                <w:i w:val="false"/>
                <w:color w:val="000000"/>
                <w:sz w:val="20"/>
              </w:rPr>
              <w:t>
</w:t>
            </w:r>
            <w:r>
              <w:rPr>
                <w:rFonts w:ascii="Times New Roman"/>
                <w:b/>
                <w:i w:val="false"/>
                <w:color w:val="000000"/>
                <w:sz w:val="20"/>
              </w:rPr>
              <w:t>1) көлік құралдарына меншік құқығы, шаруашылық жүргізу құқығы немесе оралымды басқару құқығы салық кезеңінің басынан бастап салық кезеңінің 1 шілдесіне дейінгі кезеңде туындаған және салық кезеңінің 1 шілдесіне дейін тоқтатылмаған жағдайда – көлік құралдарына меншік құқығы, шаруашылық жүргізу құқығы немесе оралымды басқару құқығы туындаған айдың бірінші күнінен бастап салық кезеңінің соңына дейінгі кезең үшін есептелген салық сомасы мөлшерінде;</w:t>
            </w:r>
          </w:p>
          <w:p>
            <w:pPr>
              <w:spacing w:after="20"/>
              <w:ind w:left="20"/>
              <w:jc w:val="both"/>
            </w:pPr>
            <w:r>
              <w:rPr>
                <w:rFonts w:ascii="Times New Roman"/>
                <w:b w:val="false"/>
                <w:i w:val="false"/>
                <w:color w:val="000000"/>
                <w:sz w:val="20"/>
              </w:rPr>
              <w:t>
</w:t>
            </w:r>
            <w:r>
              <w:rPr>
                <w:rFonts w:ascii="Times New Roman"/>
                <w:b/>
                <w:i w:val="false"/>
                <w:color w:val="000000"/>
                <w:sz w:val="20"/>
              </w:rPr>
              <w:t>2) салық кезеңінің басынан бастап салық кезеңінің 1 шілдесіне дейінгі кезеңде көлік құралдарына меншік құқығы, шаруашылық жүргізу құқығы немесе оралымды басқару құқығы:</w:t>
            </w:r>
          </w:p>
          <w:p>
            <w:pPr>
              <w:spacing w:after="20"/>
              <w:ind w:left="20"/>
              <w:jc w:val="both"/>
            </w:pPr>
            <w:r>
              <w:rPr>
                <w:rFonts w:ascii="Times New Roman"/>
                <w:b w:val="false"/>
                <w:i w:val="false"/>
                <w:color w:val="000000"/>
                <w:sz w:val="20"/>
              </w:rPr>
              <w:t>
</w:t>
            </w:r>
            <w:r>
              <w:rPr>
                <w:rFonts w:ascii="Times New Roman"/>
                <w:b/>
                <w:i w:val="false"/>
                <w:color w:val="000000"/>
                <w:sz w:val="20"/>
              </w:rPr>
              <w:t>тоқтатылған жағдайда – салық кезеңінің басынан бастап көлік құралдарына меншік құқығы, шаруашылық жүргізу құқығы немесе оралымды басқару құқығы тоқтатылған айдың бірінші күніне дейінгі кезең үшін есептелген салық сомасы мөлшерінде;</w:t>
            </w:r>
          </w:p>
          <w:p>
            <w:pPr>
              <w:spacing w:after="20"/>
              <w:ind w:left="20"/>
              <w:jc w:val="both"/>
            </w:pPr>
            <w:r>
              <w:rPr>
                <w:rFonts w:ascii="Times New Roman"/>
                <w:b w:val="false"/>
                <w:i w:val="false"/>
                <w:color w:val="000000"/>
                <w:sz w:val="20"/>
              </w:rPr>
              <w:t>
</w:t>
            </w:r>
            <w:r>
              <w:rPr>
                <w:rFonts w:ascii="Times New Roman"/>
                <w:b/>
                <w:i w:val="false"/>
                <w:color w:val="000000"/>
                <w:sz w:val="20"/>
              </w:rPr>
              <w:t>туындаған және тоқтатылған жағдайда – көлік құралдарына меншік құқығы, шаруашылық жүргізу құқығы немесе оралымды басқару құқығы туындаған айдың бірінші күнінен бастап мұндай көлік құралдарына меншік құқығы, шаруашылық жүргізу құқығы немесе оралымды басқару құқығы тоқтатылған айдың бірінші күніне дейінгі кезең үшін есептелген салық сомасы мөлшерінде;</w:t>
            </w:r>
          </w:p>
          <w:p>
            <w:pPr>
              <w:spacing w:after="20"/>
              <w:ind w:left="20"/>
              <w:jc w:val="both"/>
            </w:pPr>
            <w:r>
              <w:rPr>
                <w:rFonts w:ascii="Times New Roman"/>
                <w:b w:val="false"/>
                <w:i w:val="false"/>
                <w:color w:val="000000"/>
                <w:sz w:val="20"/>
              </w:rPr>
              <w:t>
</w:t>
            </w:r>
            <w:r>
              <w:rPr>
                <w:rFonts w:ascii="Times New Roman"/>
                <w:b/>
                <w:i w:val="false"/>
                <w:color w:val="000000"/>
                <w:sz w:val="20"/>
              </w:rPr>
              <w:t>3) қалған жағдайларда – жылдық салық сомасы мөлшерінде есептейді. Бұл ретте, салық кезеңінің 1 шілдесінен бастап салық кезеңінің соңына дейінгі кезеңде көлік құралдарына меншік құқығы, шаруашылық жүргізу құқығы немесе оралымды басқару құқығы тоқтатылған жағдайда, декларацияда салық кезеңінің басынан бастап көлік құралдарына меншік құқығы, шаруашылық жүргізу құқығы немесе оралымды басқару құқығы тоқтатылған айдың бірінші күніне дейінгі кезең үшін есептелген салық сомасы көрсетіледі.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Заңды тұлғалар салық кезеңінің 1 шілдесінен бастап салық кезеңінің соңына дейінгі кезеңде меншік құқығы, шаруашылық жүргізу құқығы немесе оралымды басқару құқығы туындаған көлік құралдары бойынша ағымдағы төлемдерді есептемейді және ағымдағы төлемдердің есеп-қисабын табыс етпейді. Бұл ретте, декларацияда осы баптың 2-тармағының 2) тармақшасында белгіленген тәртіппен есептелген салық сомасы көрсетіледі. </w:t>
            </w:r>
          </w:p>
          <w:bookmarkStart w:name="z7991" w:id="5117"/>
          <w:p>
            <w:pPr>
              <w:spacing w:after="20"/>
              <w:ind w:left="20"/>
              <w:jc w:val="both"/>
            </w:pPr>
            <w:r>
              <w:rPr>
                <w:rFonts w:ascii="Times New Roman"/>
                <w:b w:val="false"/>
                <w:i w:val="false"/>
                <w:color w:val="000000"/>
                <w:sz w:val="20"/>
              </w:rPr>
              <w:t>
</w:t>
            </w:r>
            <w:r>
              <w:rPr>
                <w:rFonts w:ascii="Times New Roman"/>
                <w:b/>
                <w:i w:val="false"/>
                <w:color w:val="000000"/>
                <w:sz w:val="20"/>
              </w:rPr>
              <w:t>7. Есепті салық кезеңі үшін жеке тұлғалардың көлік құралы салығы бойынша есеп-қисаптар сальдосын айқындау мақсатында салық органдары көлік құралдарын есепке алуды және тіркеуді жүзеге асыратын уәкілетті органдар автоматтандырылған режимде ұсынатын мәліметтердің негізінде есепті салық кезеңінен кейінгі жылдың 1 наурызынан кешіктірілмейтін мерзімде салық есептеуді жүргізеді.</w:t>
            </w:r>
          </w:p>
          <w:bookmarkEnd w:id="511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368-бапқа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2010.01.21 </w:t>
            </w:r>
            <w:r>
              <w:rPr>
                <w:rFonts w:ascii="Times New Roman"/>
                <w:b w:val="false"/>
                <w:i w:val="false"/>
                <w:color w:val="000000"/>
                <w:sz w:val="20"/>
              </w:rPr>
              <w:t>N 242-IV</w:t>
            </w:r>
            <w:r>
              <w:rPr>
                <w:rFonts w:ascii="Times New Roman"/>
                <w:b w:val="false"/>
                <w:i w:val="false"/>
                <w:color w:val="ff0000"/>
                <w:sz w:val="20"/>
              </w:rPr>
              <w:t xml:space="preserve"> (2011.01.01 бастап қолданысқа енгізіледі),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2010.11.26 </w:t>
            </w:r>
            <w:r>
              <w:rPr>
                <w:rFonts w:ascii="Times New Roman"/>
                <w:b w:val="false"/>
                <w:i w:val="false"/>
                <w:color w:val="000000"/>
                <w:sz w:val="20"/>
              </w:rPr>
              <w:t>№ 356-IV</w:t>
            </w:r>
            <w:r>
              <w:rPr>
                <w:rFonts w:ascii="Times New Roman"/>
                <w:b w:val="false"/>
                <w:i w:val="false"/>
                <w:color w:val="ff0000"/>
                <w:sz w:val="20"/>
              </w:rPr>
              <w:t xml:space="preserve"> (2011.01.01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3290" w:id="5118"/>
          <w:p>
            <w:pPr>
              <w:spacing w:after="0"/>
              <w:ind w:left="0"/>
              <w:jc w:val="both"/>
            </w:pPr>
            <w:r>
              <w:rPr>
                <w:rFonts w:ascii="Times New Roman"/>
                <w:b/>
                <w:i w:val="false"/>
                <w:color w:val="000000"/>
              </w:rPr>
              <w:t xml:space="preserve">  369-бап. Салық төлеу мерзiмдерi мен тәртібі</w:t>
            </w:r>
          </w:p>
          <w:bookmarkEnd w:id="5118"/>
          <w:p>
            <w:pPr>
              <w:spacing w:after="20"/>
              <w:ind w:left="20"/>
              <w:jc w:val="both"/>
            </w:pPr>
            <w:r>
              <w:rPr>
                <w:rFonts w:ascii="Times New Roman"/>
                <w:b w:val="false"/>
                <w:i w:val="false"/>
                <w:color w:val="ff0000"/>
                <w:sz w:val="20"/>
              </w:rPr>
              <w:t xml:space="preserve">
Ескерту. 369-баптың тақырыбы жаңа редакцияда - ҚР 03.12.2015 </w:t>
            </w:r>
            <w:r>
              <w:rPr>
                <w:rFonts w:ascii="Times New Roman"/>
                <w:b w:val="false"/>
                <w:i w:val="false"/>
                <w:color w:val="ff0000"/>
                <w:sz w:val="20"/>
              </w:rPr>
              <w:t>№ 432-V</w:t>
            </w:r>
            <w:r>
              <w:rPr>
                <w:rFonts w:ascii="Times New Roman"/>
                <w:b w:val="false"/>
                <w:i w:val="false"/>
                <w:color w:val="ff0000"/>
                <w:sz w:val="20"/>
              </w:rPr>
              <w:t xml:space="preserve"> Заңымен (01.01.2016 бастап </w:t>
            </w:r>
            <w:r>
              <w:rPr>
                <w:rFonts w:ascii="Times New Roman"/>
                <w:b w:val="false"/>
                <w:i w:val="false"/>
                <w:color w:val="ff0000"/>
                <w:sz w:val="20"/>
              </w:rPr>
              <w:t>қолданысқа</w:t>
            </w:r>
            <w:r>
              <w:rPr>
                <w:rFonts w:ascii="Times New Roman"/>
                <w:b w:val="false"/>
                <w:i w:val="false"/>
                <w:color w:val="ff0000"/>
                <w:sz w:val="20"/>
              </w:rPr>
              <w:t xml:space="preserve"> енгізіледі).</w:t>
            </w:r>
          </w:p>
          <w:bookmarkStart w:name="z3291" w:id="5119"/>
          <w:p>
            <w:pPr>
              <w:spacing w:after="20"/>
              <w:ind w:left="20"/>
              <w:jc w:val="both"/>
            </w:pPr>
            <w:r>
              <w:rPr>
                <w:rFonts w:ascii="Times New Roman"/>
                <w:b w:val="false"/>
                <w:i w:val="false"/>
                <w:color w:val="000000"/>
                <w:sz w:val="20"/>
              </w:rPr>
              <w:t xml:space="preserve">
 </w:t>
            </w:r>
            <w:r>
              <w:rPr>
                <w:rFonts w:ascii="Times New Roman"/>
                <w:b/>
                <w:i w:val="false"/>
                <w:color w:val="000000"/>
                <w:sz w:val="20"/>
              </w:rPr>
              <w:t>1. Заңды тұлғалар ағымдағы төлемдер сомасын төлеуді ағымдағы төлемдердi енгiзу арқылы салық салу объектiлерiнiң тiркелген жерi бойынша салық кезеңiнiң 5 шiлдесiнен кешiктiрмей жүргiзедi.</w:t>
            </w:r>
          </w:p>
          <w:bookmarkEnd w:id="5119"/>
          <w:bookmarkStart w:name="z3292" w:id="5120"/>
          <w:p>
            <w:pPr>
              <w:spacing w:after="20"/>
              <w:ind w:left="20"/>
              <w:jc w:val="both"/>
            </w:pPr>
            <w:r>
              <w:rPr>
                <w:rFonts w:ascii="Times New Roman"/>
                <w:b w:val="false"/>
                <w:i w:val="false"/>
                <w:color w:val="000000"/>
                <w:sz w:val="20"/>
              </w:rPr>
              <w:t>
</w:t>
            </w:r>
            <w:r>
              <w:rPr>
                <w:rFonts w:ascii="Times New Roman"/>
                <w:b/>
                <w:i w:val="false"/>
                <w:color w:val="000000"/>
                <w:sz w:val="20"/>
              </w:rPr>
              <w:t>2. Көлiк құралына меншiк құқығын, шаруашылық жүргiзу құқығын немесе оралымды басқару құқығын салық кезеңінің 1 шiлдесінен кейiн алған жағдайда, заңды тұлғалар салық кезеңi үшiн декларацияны табыс ету мерзiмi басталғаннан кейiнгi күнтізбелік он күннен кешiктiрмей көрсетiлген көлiк құралы бойынша салық төлеудi жүргiзедi.</w:t>
            </w:r>
          </w:p>
          <w:bookmarkEnd w:id="5120"/>
          <w:bookmarkStart w:name="z3293" w:id="5121"/>
          <w:p>
            <w:pPr>
              <w:spacing w:after="20"/>
              <w:ind w:left="20"/>
              <w:jc w:val="both"/>
            </w:pPr>
            <w:r>
              <w:rPr>
                <w:rFonts w:ascii="Times New Roman"/>
                <w:b w:val="false"/>
                <w:i w:val="false"/>
                <w:color w:val="000000"/>
                <w:sz w:val="20"/>
              </w:rPr>
              <w:t>
</w:t>
            </w:r>
            <w:r>
              <w:rPr>
                <w:rFonts w:ascii="Times New Roman"/>
                <w:b/>
                <w:i w:val="false"/>
                <w:color w:val="000000"/>
                <w:sz w:val="20"/>
              </w:rPr>
              <w:t>3. Егер осы бапта өзгеше белгіленбесе, салық кезеңінің 31 желтоқсанынан кешіктірілмейтін күн жеке тұлғалар үшін бюджетке салық төлеу мерзімі болып табылады.</w:t>
            </w:r>
          </w:p>
          <w:bookmarkEnd w:id="5121"/>
          <w:bookmarkStart w:name="z8547" w:id="5122"/>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салу объектісі болып табылатын көлік құралына қатысты Қазақстан Республикасының жол жүрісі туралы </w:t>
            </w:r>
            <w:r>
              <w:rPr>
                <w:rFonts w:ascii="Times New Roman"/>
                <w:b/>
                <w:i w:val="false"/>
                <w:color w:val="000000"/>
                <w:sz w:val="20"/>
              </w:rPr>
              <w:t>заңнамасына</w:t>
            </w:r>
            <w:r>
              <w:rPr>
                <w:rFonts w:ascii="Times New Roman"/>
                <w:b/>
                <w:i w:val="false"/>
                <w:color w:val="000000"/>
                <w:sz w:val="20"/>
              </w:rPr>
              <w:t xml:space="preserve"> сәйкес тіркеу әрекеттері жүзеге асырылған жағдайда, меншік құқығын беретін тұлға осындай объектіні иеленген нақты кезең үшін төленуге жататын салық сомасы көрсетілген әрекеттер жасалғанға дейін осы Кодексте белгіленген тәртіппен бюджетке енгізілуге тиіс.</w:t>
            </w:r>
          </w:p>
          <w:bookmarkEnd w:id="5122"/>
          <w:bookmarkStart w:name="z8548" w:id="5123"/>
          <w:p>
            <w:pPr>
              <w:spacing w:after="20"/>
              <w:ind w:left="20"/>
              <w:jc w:val="both"/>
            </w:pPr>
            <w:r>
              <w:rPr>
                <w:rFonts w:ascii="Times New Roman"/>
                <w:b w:val="false"/>
                <w:i w:val="false"/>
                <w:color w:val="000000"/>
                <w:sz w:val="20"/>
              </w:rPr>
              <w:t>
</w:t>
            </w:r>
            <w:r>
              <w:rPr>
                <w:rFonts w:ascii="Times New Roman"/>
                <w:b/>
                <w:i w:val="false"/>
                <w:color w:val="000000"/>
                <w:sz w:val="20"/>
              </w:rPr>
              <w:t>3-1. Жеке тұлғалар салық төлеуді тұрғылықты жері бойынша жүргізеді.</w:t>
            </w:r>
          </w:p>
          <w:bookmarkEnd w:id="5123"/>
          <w:bookmarkStart w:name="z3294" w:id="5124"/>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Алынып тасталды - ҚР 2009.11.16 </w:t>
            </w:r>
            <w:r>
              <w:rPr>
                <w:rFonts w:ascii="Times New Roman"/>
                <w:b w:val="false"/>
                <w:i w:val="false"/>
                <w:color w:val="000000"/>
                <w:sz w:val="20"/>
              </w:rPr>
              <w:t>N 200-IV</w:t>
            </w:r>
            <w:r>
              <w:rPr>
                <w:rFonts w:ascii="Times New Roman"/>
                <w:b/>
                <w:i w:val="false"/>
                <w:color w:val="000000"/>
                <w:sz w:val="20"/>
              </w:rPr>
              <w:t xml:space="preserve"> (2010.01.01 бастап қолданысқа енгізіледі) Заңымен.</w:t>
            </w:r>
          </w:p>
          <w:bookmarkEnd w:id="5124"/>
          <w:bookmarkStart w:name="z3295" w:id="5125"/>
          <w:p>
            <w:pPr>
              <w:spacing w:after="20"/>
              <w:ind w:left="20"/>
              <w:jc w:val="both"/>
            </w:pPr>
            <w:r>
              <w:rPr>
                <w:rFonts w:ascii="Times New Roman"/>
                <w:b w:val="false"/>
                <w:i w:val="false"/>
                <w:color w:val="000000"/>
                <w:sz w:val="20"/>
              </w:rPr>
              <w:t>
</w:t>
            </w:r>
            <w:r>
              <w:rPr>
                <w:rFonts w:ascii="Times New Roman"/>
                <w:b/>
                <w:i w:val="false"/>
                <w:color w:val="000000"/>
                <w:sz w:val="20"/>
              </w:rPr>
              <w:t>5. Көлiк құралының меншiк иесi атынан иеліктен шығару құқығымен көлік құралын басқаруға арналған сенімхат негізінде сенім білдірілген болып табылатын жеке тұлғаның салық кезеңі үшін көлiк құралдарына салық төлеуi көлiк құралы меншiк иесiнiң осы салық кезеңi үшiн салық мiндеттемесiн орындауы болып табылады.</w:t>
            </w:r>
          </w:p>
          <w:bookmarkEnd w:id="512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369-бапқа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2011.01.24 </w:t>
            </w:r>
            <w:r>
              <w:rPr>
                <w:rFonts w:ascii="Times New Roman"/>
                <w:b w:val="false"/>
                <w:i w:val="false"/>
                <w:color w:val="000000"/>
                <w:sz w:val="20"/>
              </w:rPr>
              <w:t>N 399-IV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296" w:id="5126"/>
          <w:p>
            <w:pPr>
              <w:spacing w:after="0"/>
              <w:ind w:left="0"/>
              <w:jc w:val="both"/>
            </w:pPr>
            <w:r>
              <w:rPr>
                <w:rFonts w:ascii="Times New Roman"/>
                <w:b/>
                <w:i w:val="false"/>
                <w:color w:val="000000"/>
              </w:rPr>
              <w:t xml:space="preserve"> 52-тарау. САЛЫҚ КЕЗЕҢІ ЖӘНЕ САЛЫҚ ДЕКЛАРАЦИЯСЫ</w:t>
            </w:r>
          </w:p>
          <w:bookmarkEnd w:id="5126"/>
          <w:bookmarkStart w:name="z3297" w:id="5127"/>
          <w:p>
            <w:pPr>
              <w:spacing w:after="0"/>
              <w:ind w:left="0"/>
              <w:jc w:val="both"/>
            </w:pPr>
            <w:r>
              <w:rPr>
                <w:rFonts w:ascii="Times New Roman"/>
                <w:b/>
                <w:i w:val="false"/>
                <w:color w:val="000000"/>
              </w:rPr>
              <w:t xml:space="preserve"> 370-бап. Салық кезеңi </w:t>
            </w:r>
          </w:p>
          <w:bookmarkEnd w:id="5127"/>
          <w:bookmarkStart w:name="z3298" w:id="5128"/>
          <w:p>
            <w:pPr>
              <w:spacing w:after="20"/>
              <w:ind w:left="20"/>
              <w:jc w:val="both"/>
            </w:pPr>
            <w:r>
              <w:rPr>
                <w:rFonts w:ascii="Times New Roman"/>
                <w:b w:val="false"/>
                <w:i w:val="false"/>
                <w:color w:val="000000"/>
                <w:sz w:val="20"/>
              </w:rPr>
              <w:t>
</w:t>
            </w:r>
            <w:r>
              <w:rPr>
                <w:rFonts w:ascii="Times New Roman"/>
                <w:b/>
                <w:i w:val="false"/>
                <w:color w:val="000000"/>
                <w:sz w:val="20"/>
              </w:rPr>
              <w:t>Көлiк құралдары салығын есептеуге арналған салық кезеңi осы Кодекстiң 148-бабына сәйкес айқындалады.</w:t>
            </w:r>
          </w:p>
          <w:bookmarkEnd w:id="512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370-бапқа өзгеріс енгізілді - ҚР 2010.11.26 </w:t>
            </w:r>
            <w:r>
              <w:rPr>
                <w:rFonts w:ascii="Times New Roman"/>
                <w:b w:val="false"/>
                <w:i w:val="false"/>
                <w:color w:val="000000"/>
                <w:sz w:val="20"/>
              </w:rPr>
              <w:t>№ 356-IV</w:t>
            </w:r>
            <w:r>
              <w:rPr>
                <w:rFonts w:ascii="Times New Roman"/>
                <w:b w:val="false"/>
                <w:i w:val="false"/>
                <w:color w:val="ff0000"/>
                <w:sz w:val="20"/>
              </w:rPr>
              <w:t xml:space="preserve"> (2011.01.01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299" w:id="5129"/>
          <w:p>
            <w:pPr>
              <w:spacing w:after="0"/>
              <w:ind w:left="0"/>
              <w:jc w:val="both"/>
            </w:pPr>
            <w:r>
              <w:rPr>
                <w:rFonts w:ascii="Times New Roman"/>
                <w:b/>
                <w:i w:val="false"/>
                <w:color w:val="000000"/>
              </w:rPr>
              <w:t xml:space="preserve"> 371-бап. Салық есептiлiгi </w:t>
            </w:r>
          </w:p>
          <w:bookmarkEnd w:id="5129"/>
          <w:bookmarkStart w:name="z3300" w:id="5130"/>
          <w:p>
            <w:pPr>
              <w:spacing w:after="20"/>
              <w:ind w:left="20"/>
              <w:jc w:val="both"/>
            </w:pPr>
            <w:r>
              <w:rPr>
                <w:rFonts w:ascii="Times New Roman"/>
                <w:b w:val="false"/>
                <w:i w:val="false"/>
                <w:color w:val="000000"/>
                <w:sz w:val="20"/>
              </w:rPr>
              <w:t>
</w:t>
            </w:r>
            <w:r>
              <w:rPr>
                <w:rFonts w:ascii="Times New Roman"/>
                <w:b/>
                <w:i w:val="false"/>
                <w:color w:val="000000"/>
                <w:sz w:val="20"/>
              </w:rPr>
              <w:t xml:space="preserve">Төлеушілер - заңды тұлғалар көлiк құралдары салығы бойынша ағымдағы төлемдердің </w:t>
            </w:r>
            <w:r>
              <w:rPr>
                <w:rFonts w:ascii="Times New Roman"/>
                <w:b/>
                <w:i w:val="false"/>
                <w:color w:val="000000"/>
                <w:sz w:val="20"/>
              </w:rPr>
              <w:t>есеп-қисабын ағымдағы салық кезеңiнiң 5 шiлдесiнен кешiктiрмей, сондай-ақ декларацияны есептi жылдан кейiнгi жылдың 31 наурызынан кешiктiрмей салық салу объектiлерiнiң тiркелген жерi бойынша салық органдарына табыс етедi.</w:t>
            </w:r>
          </w:p>
          <w:bookmarkEnd w:id="5130"/>
          <w:bookmarkStart w:name="z3301" w:id="5131"/>
          <w:p>
            <w:pPr>
              <w:spacing w:after="0"/>
              <w:ind w:left="0"/>
              <w:jc w:val="both"/>
            </w:pPr>
            <w:r>
              <w:rPr>
                <w:rFonts w:ascii="Times New Roman"/>
                <w:b/>
                <w:i w:val="false"/>
                <w:color w:val="000000"/>
              </w:rPr>
              <w:t xml:space="preserve"> 14-БӨЛІМ. ЖЕР САЛЫҒЫ</w:t>
            </w:r>
            <w:r>
              <w:br/>
            </w:r>
            <w:r>
              <w:rPr>
                <w:rFonts w:ascii="Times New Roman"/>
                <w:b/>
                <w:i w:val="false"/>
                <w:color w:val="000000"/>
              </w:rPr>
              <w:t>53-тарау. ЖАЛПЫ ЕРЕЖЕЛЕР</w:t>
            </w:r>
          </w:p>
          <w:bookmarkEnd w:id="5131"/>
          <w:bookmarkStart w:name="z3303" w:id="5132"/>
          <w:p>
            <w:pPr>
              <w:spacing w:after="0"/>
              <w:ind w:left="0"/>
              <w:jc w:val="both"/>
            </w:pPr>
            <w:r>
              <w:rPr>
                <w:rFonts w:ascii="Times New Roman"/>
                <w:b/>
                <w:i w:val="false"/>
                <w:color w:val="000000"/>
              </w:rPr>
              <w:t xml:space="preserve"> 372-бап. Жалпы ережелер </w:t>
            </w:r>
          </w:p>
          <w:bookmarkEnd w:id="5132"/>
          <w:bookmarkStart w:name="z3304" w:id="5133"/>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салу мақсатында барлық жерлер олардың нысаналы мақсатына және мынадай санаттарға: </w:t>
            </w:r>
          </w:p>
          <w:bookmarkEnd w:id="5133"/>
          <w:bookmarkStart w:name="z3305" w:id="5134"/>
          <w:p>
            <w:pPr>
              <w:spacing w:after="20"/>
              <w:ind w:left="20"/>
              <w:jc w:val="both"/>
            </w:pPr>
            <w:r>
              <w:rPr>
                <w:rFonts w:ascii="Times New Roman"/>
                <w:b w:val="false"/>
                <w:i w:val="false"/>
                <w:color w:val="000000"/>
                <w:sz w:val="20"/>
              </w:rPr>
              <w:t>
</w:t>
            </w:r>
            <w:r>
              <w:rPr>
                <w:rFonts w:ascii="Times New Roman"/>
                <w:b/>
                <w:i w:val="false"/>
                <w:color w:val="000000"/>
                <w:sz w:val="20"/>
              </w:rPr>
              <w:t xml:space="preserve">1) ауыл шаруашылығы мақсатындағы жерлерге; </w:t>
            </w:r>
          </w:p>
          <w:bookmarkEnd w:id="5134"/>
          <w:bookmarkStart w:name="z3306" w:id="5135"/>
          <w:p>
            <w:pPr>
              <w:spacing w:after="20"/>
              <w:ind w:left="20"/>
              <w:jc w:val="both"/>
            </w:pPr>
            <w:r>
              <w:rPr>
                <w:rFonts w:ascii="Times New Roman"/>
                <w:b w:val="false"/>
                <w:i w:val="false"/>
                <w:color w:val="000000"/>
                <w:sz w:val="20"/>
              </w:rPr>
              <w:t>
</w:t>
            </w:r>
            <w:r>
              <w:rPr>
                <w:rFonts w:ascii="Times New Roman"/>
                <w:b/>
                <w:i w:val="false"/>
                <w:color w:val="000000"/>
                <w:sz w:val="20"/>
              </w:rPr>
              <w:t xml:space="preserve">2) елдi мекендер жерлерiне; </w:t>
            </w:r>
          </w:p>
          <w:bookmarkEnd w:id="5135"/>
          <w:bookmarkStart w:name="z3307" w:id="5136"/>
          <w:p>
            <w:pPr>
              <w:spacing w:after="20"/>
              <w:ind w:left="20"/>
              <w:jc w:val="both"/>
            </w:pPr>
            <w:r>
              <w:rPr>
                <w:rFonts w:ascii="Times New Roman"/>
                <w:b w:val="false"/>
                <w:i w:val="false"/>
                <w:color w:val="000000"/>
                <w:sz w:val="20"/>
              </w:rPr>
              <w:t>
</w:t>
            </w:r>
            <w:r>
              <w:rPr>
                <w:rFonts w:ascii="Times New Roman"/>
                <w:b/>
                <w:i w:val="false"/>
                <w:color w:val="000000"/>
                <w:sz w:val="20"/>
              </w:rPr>
              <w:t xml:space="preserve">3) өнеркәсiп, көлiк, байланыс, қорғаныс және өзге де ауыл шаруашылығы емес мақсаттағы жерлерге (бұдан әрi - өнеркәсiп жерлерi); </w:t>
            </w:r>
          </w:p>
          <w:bookmarkEnd w:id="5136"/>
          <w:bookmarkStart w:name="z3308" w:id="5137"/>
          <w:p>
            <w:pPr>
              <w:spacing w:after="20"/>
              <w:ind w:left="20"/>
              <w:jc w:val="both"/>
            </w:pPr>
            <w:r>
              <w:rPr>
                <w:rFonts w:ascii="Times New Roman"/>
                <w:b w:val="false"/>
                <w:i w:val="false"/>
                <w:color w:val="000000"/>
                <w:sz w:val="20"/>
              </w:rPr>
              <w:t>
</w:t>
            </w:r>
            <w:r>
              <w:rPr>
                <w:rFonts w:ascii="Times New Roman"/>
                <w:b/>
                <w:i w:val="false"/>
                <w:color w:val="000000"/>
                <w:sz w:val="20"/>
              </w:rPr>
              <w:t xml:space="preserve">4) ерекше қорғалатын табиғи аумақтар жерлерiне, сауықтыру, рекреациялық және тарихи-мәдени мақсаттағы жерлерге (бұдан әрi - ерекше қорғалатын табиғи аумақтар жерлерi); </w:t>
            </w:r>
          </w:p>
          <w:bookmarkEnd w:id="5137"/>
          <w:bookmarkStart w:name="z3309" w:id="5138"/>
          <w:p>
            <w:pPr>
              <w:spacing w:after="20"/>
              <w:ind w:left="20"/>
              <w:jc w:val="both"/>
            </w:pPr>
            <w:r>
              <w:rPr>
                <w:rFonts w:ascii="Times New Roman"/>
                <w:b w:val="false"/>
                <w:i w:val="false"/>
                <w:color w:val="000000"/>
                <w:sz w:val="20"/>
              </w:rPr>
              <w:t>
</w:t>
            </w:r>
            <w:r>
              <w:rPr>
                <w:rFonts w:ascii="Times New Roman"/>
                <w:b/>
                <w:i w:val="false"/>
                <w:color w:val="000000"/>
                <w:sz w:val="20"/>
              </w:rPr>
              <w:t xml:space="preserve">5) орман қорының жерлерiне; </w:t>
            </w:r>
          </w:p>
          <w:bookmarkEnd w:id="5138"/>
          <w:bookmarkStart w:name="z3310" w:id="5139"/>
          <w:p>
            <w:pPr>
              <w:spacing w:after="20"/>
              <w:ind w:left="20"/>
              <w:jc w:val="both"/>
            </w:pPr>
            <w:r>
              <w:rPr>
                <w:rFonts w:ascii="Times New Roman"/>
                <w:b w:val="false"/>
                <w:i w:val="false"/>
                <w:color w:val="000000"/>
                <w:sz w:val="20"/>
              </w:rPr>
              <w:t>
</w:t>
            </w:r>
            <w:r>
              <w:rPr>
                <w:rFonts w:ascii="Times New Roman"/>
                <w:b/>
                <w:i w:val="false"/>
                <w:color w:val="000000"/>
                <w:sz w:val="20"/>
              </w:rPr>
              <w:t xml:space="preserve">6) су қорының жерлерiне; </w:t>
            </w:r>
          </w:p>
          <w:bookmarkEnd w:id="5139"/>
          <w:bookmarkStart w:name="z3311" w:id="5140"/>
          <w:p>
            <w:pPr>
              <w:spacing w:after="20"/>
              <w:ind w:left="20"/>
              <w:jc w:val="both"/>
            </w:pPr>
            <w:r>
              <w:rPr>
                <w:rFonts w:ascii="Times New Roman"/>
                <w:b w:val="false"/>
                <w:i w:val="false"/>
                <w:color w:val="000000"/>
                <w:sz w:val="20"/>
              </w:rPr>
              <w:t>
</w:t>
            </w:r>
            <w:r>
              <w:rPr>
                <w:rFonts w:ascii="Times New Roman"/>
                <w:b/>
                <w:i w:val="false"/>
                <w:color w:val="000000"/>
                <w:sz w:val="20"/>
              </w:rPr>
              <w:t xml:space="preserve">7) босалқы жерлерге тиесiлiгiне қарай қарастырылады. </w:t>
            </w:r>
          </w:p>
          <w:bookmarkEnd w:id="5140"/>
          <w:bookmarkStart w:name="z3312" w:id="5141"/>
          <w:p>
            <w:pPr>
              <w:spacing w:after="20"/>
              <w:ind w:left="20"/>
              <w:jc w:val="both"/>
            </w:pPr>
            <w:r>
              <w:rPr>
                <w:rFonts w:ascii="Times New Roman"/>
                <w:b w:val="false"/>
                <w:i w:val="false"/>
                <w:color w:val="000000"/>
                <w:sz w:val="20"/>
              </w:rPr>
              <w:t>
</w:t>
            </w:r>
            <w:r>
              <w:rPr>
                <w:rFonts w:ascii="Times New Roman"/>
                <w:b/>
                <w:i w:val="false"/>
                <w:color w:val="000000"/>
                <w:sz w:val="20"/>
              </w:rPr>
              <w:t xml:space="preserve">2. Жердің қандай да болсын санатқа тиесілігі Қазақстан Республикасының жер </w:t>
            </w:r>
            <w:r>
              <w:rPr>
                <w:rFonts w:ascii="Times New Roman"/>
                <w:b/>
                <w:i w:val="false"/>
                <w:color w:val="000000"/>
                <w:sz w:val="20"/>
              </w:rPr>
              <w:t>заңнамасында</w:t>
            </w:r>
            <w:r>
              <w:rPr>
                <w:rFonts w:ascii="Times New Roman"/>
                <w:b/>
                <w:i w:val="false"/>
                <w:color w:val="000000"/>
                <w:sz w:val="20"/>
              </w:rPr>
              <w:t xml:space="preserve"> белгiленедi. Елдi мекендер жерлерi салық салу мақсаты үшiн мынадай екi топқа бөлiнген: </w:t>
            </w:r>
          </w:p>
          <w:bookmarkEnd w:id="5141"/>
          <w:bookmarkStart w:name="z3313" w:id="5142"/>
          <w:p>
            <w:pPr>
              <w:spacing w:after="20"/>
              <w:ind w:left="20"/>
              <w:jc w:val="both"/>
            </w:pPr>
            <w:r>
              <w:rPr>
                <w:rFonts w:ascii="Times New Roman"/>
                <w:b w:val="false"/>
                <w:i w:val="false"/>
                <w:color w:val="000000"/>
                <w:sz w:val="20"/>
              </w:rPr>
              <w:t>
</w:t>
            </w:r>
            <w:r>
              <w:rPr>
                <w:rFonts w:ascii="Times New Roman"/>
                <w:b/>
                <w:i w:val="false"/>
                <w:color w:val="000000"/>
                <w:sz w:val="20"/>
              </w:rPr>
              <w:t xml:space="preserve">1) тұрғын үй қоры, соның iшiнде олардың жанындағы құрылыстар мен ғимараттар орналасқан жерлердi қоспағанда, елдi мекендер жерлерi; </w:t>
            </w:r>
          </w:p>
          <w:bookmarkEnd w:id="5142"/>
          <w:bookmarkStart w:name="z3314" w:id="5143"/>
          <w:p>
            <w:pPr>
              <w:spacing w:after="20"/>
              <w:ind w:left="20"/>
              <w:jc w:val="both"/>
            </w:pPr>
            <w:r>
              <w:rPr>
                <w:rFonts w:ascii="Times New Roman"/>
                <w:b w:val="false"/>
                <w:i w:val="false"/>
                <w:color w:val="000000"/>
                <w:sz w:val="20"/>
              </w:rPr>
              <w:t>
</w:t>
            </w:r>
            <w:r>
              <w:rPr>
                <w:rFonts w:ascii="Times New Roman"/>
                <w:b/>
                <w:i w:val="false"/>
                <w:color w:val="000000"/>
                <w:sz w:val="20"/>
              </w:rPr>
              <w:t xml:space="preserve">2) тұрғын үй қоры, соның iшiнде олардың жанындағы құрылыстар мен ғимараттар орналасқан жерлер. </w:t>
            </w:r>
          </w:p>
          <w:bookmarkEnd w:id="5143"/>
          <w:bookmarkStart w:name="z3315" w:id="5144"/>
          <w:p>
            <w:pPr>
              <w:spacing w:after="20"/>
              <w:ind w:left="20"/>
              <w:jc w:val="both"/>
            </w:pPr>
            <w:r>
              <w:rPr>
                <w:rFonts w:ascii="Times New Roman"/>
                <w:b w:val="false"/>
                <w:i w:val="false"/>
                <w:color w:val="000000"/>
                <w:sz w:val="20"/>
              </w:rPr>
              <w:t>
</w:t>
            </w:r>
            <w:r>
              <w:rPr>
                <w:rFonts w:ascii="Times New Roman"/>
                <w:b/>
                <w:i w:val="false"/>
                <w:color w:val="000000"/>
                <w:sz w:val="20"/>
              </w:rPr>
              <w:t xml:space="preserve">3. Жердің мынадай санаттары: </w:t>
            </w:r>
          </w:p>
          <w:bookmarkEnd w:id="5144"/>
          <w:bookmarkStart w:name="z3316" w:id="5145"/>
          <w:p>
            <w:pPr>
              <w:spacing w:after="20"/>
              <w:ind w:left="20"/>
              <w:jc w:val="both"/>
            </w:pPr>
            <w:r>
              <w:rPr>
                <w:rFonts w:ascii="Times New Roman"/>
                <w:b w:val="false"/>
                <w:i w:val="false"/>
                <w:color w:val="000000"/>
                <w:sz w:val="20"/>
              </w:rPr>
              <w:t>
</w:t>
            </w:r>
            <w:r>
              <w:rPr>
                <w:rFonts w:ascii="Times New Roman"/>
                <w:b/>
                <w:i w:val="false"/>
                <w:color w:val="000000"/>
                <w:sz w:val="20"/>
              </w:rPr>
              <w:t xml:space="preserve">1) ерекше қорғалатын табиғи аумақтардың жерлерi; </w:t>
            </w:r>
          </w:p>
          <w:bookmarkEnd w:id="5145"/>
          <w:bookmarkStart w:name="z3317" w:id="5146"/>
          <w:p>
            <w:pPr>
              <w:spacing w:after="20"/>
              <w:ind w:left="20"/>
              <w:jc w:val="both"/>
            </w:pPr>
            <w:r>
              <w:rPr>
                <w:rFonts w:ascii="Times New Roman"/>
                <w:b w:val="false"/>
                <w:i w:val="false"/>
                <w:color w:val="000000"/>
                <w:sz w:val="20"/>
              </w:rPr>
              <w:t>
</w:t>
            </w:r>
            <w:r>
              <w:rPr>
                <w:rFonts w:ascii="Times New Roman"/>
                <w:b/>
                <w:i w:val="false"/>
                <w:color w:val="000000"/>
                <w:sz w:val="20"/>
              </w:rPr>
              <w:t xml:space="preserve">2) орман қорының жерлерi; </w:t>
            </w:r>
          </w:p>
          <w:bookmarkEnd w:id="5146"/>
          <w:bookmarkStart w:name="z3318" w:id="5147"/>
          <w:p>
            <w:pPr>
              <w:spacing w:after="20"/>
              <w:ind w:left="20"/>
              <w:jc w:val="both"/>
            </w:pPr>
            <w:r>
              <w:rPr>
                <w:rFonts w:ascii="Times New Roman"/>
                <w:b w:val="false"/>
                <w:i w:val="false"/>
                <w:color w:val="000000"/>
                <w:sz w:val="20"/>
              </w:rPr>
              <w:t>
</w:t>
            </w:r>
            <w:r>
              <w:rPr>
                <w:rFonts w:ascii="Times New Roman"/>
                <w:b/>
                <w:i w:val="false"/>
                <w:color w:val="000000"/>
                <w:sz w:val="20"/>
              </w:rPr>
              <w:t xml:space="preserve">3) су қорының жерлерi; </w:t>
            </w:r>
          </w:p>
          <w:bookmarkEnd w:id="5147"/>
          <w:bookmarkStart w:name="z3319" w:id="5148"/>
          <w:p>
            <w:pPr>
              <w:spacing w:after="20"/>
              <w:ind w:left="20"/>
              <w:jc w:val="both"/>
            </w:pPr>
            <w:r>
              <w:rPr>
                <w:rFonts w:ascii="Times New Roman"/>
                <w:b w:val="false"/>
                <w:i w:val="false"/>
                <w:color w:val="000000"/>
                <w:sz w:val="20"/>
              </w:rPr>
              <w:t>
</w:t>
            </w:r>
            <w:r>
              <w:rPr>
                <w:rFonts w:ascii="Times New Roman"/>
                <w:b/>
                <w:i w:val="false"/>
                <w:color w:val="000000"/>
                <w:sz w:val="20"/>
              </w:rPr>
              <w:t xml:space="preserve">4) босалқы жерлер салық салуға жатпайды. </w:t>
            </w:r>
          </w:p>
          <w:bookmarkEnd w:id="5148"/>
          <w:p>
            <w:pPr>
              <w:spacing w:after="20"/>
              <w:ind w:left="20"/>
              <w:jc w:val="both"/>
            </w:pPr>
            <w:r>
              <w:rPr>
                <w:rFonts w:ascii="Times New Roman"/>
                <w:b w:val="false"/>
                <w:i w:val="false"/>
                <w:color w:val="000000"/>
                <w:sz w:val="20"/>
              </w:rPr>
              <w:t>
</w:t>
            </w:r>
            <w:r>
              <w:rPr>
                <w:rFonts w:ascii="Times New Roman"/>
                <w:b/>
                <w:i w:val="false"/>
                <w:color w:val="000000"/>
                <w:sz w:val="20"/>
              </w:rPr>
              <w:t xml:space="preserve">Аталған жерлер (босалқы жерлердi қоспағанда) тұрақты жер пайдалануға немесе бастапқы өтеусiз уақытша жер пайдалануға берiлген жағдайда, олар осы Кодекстiң </w:t>
            </w:r>
            <w:r>
              <w:rPr>
                <w:rFonts w:ascii="Times New Roman"/>
                <w:b w:val="false"/>
                <w:i w:val="false"/>
                <w:color w:val="000000"/>
                <w:sz w:val="20"/>
              </w:rPr>
              <w:t>385-бабында</w:t>
            </w:r>
            <w:r>
              <w:rPr>
                <w:rFonts w:ascii="Times New Roman"/>
                <w:b/>
                <w:i w:val="false"/>
                <w:color w:val="000000"/>
                <w:sz w:val="20"/>
              </w:rPr>
              <w:t xml:space="preserve"> белгiленген тәртiппен салық салуға жатады. </w:t>
            </w:r>
          </w:p>
          <w:bookmarkStart w:name="z3320" w:id="5149"/>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05.12.2013 </w:t>
            </w:r>
            <w:r>
              <w:rPr>
                <w:rFonts w:ascii="Times New Roman"/>
                <w:b w:val="false"/>
                <w:i w:val="false"/>
                <w:color w:val="000000"/>
                <w:sz w:val="20"/>
              </w:rPr>
              <w:t>№ 152-V</w:t>
            </w:r>
            <w:r>
              <w:rPr>
                <w:rFonts w:ascii="Times New Roman"/>
                <w:b/>
                <w:i w:val="false"/>
                <w:color w:val="000000"/>
                <w:sz w:val="20"/>
              </w:rPr>
              <w:t xml:space="preserve"> Заңымен (01.01.2014 бастап қолданысқа енгізіледі).</w:t>
            </w:r>
          </w:p>
          <w:bookmarkEnd w:id="5149"/>
          <w:bookmarkStart w:name="z3321" w:id="5150"/>
          <w:p>
            <w:pPr>
              <w:spacing w:after="20"/>
              <w:ind w:left="20"/>
              <w:jc w:val="both"/>
            </w:pPr>
            <w:r>
              <w:rPr>
                <w:rFonts w:ascii="Times New Roman"/>
                <w:b w:val="false"/>
                <w:i w:val="false"/>
                <w:color w:val="000000"/>
                <w:sz w:val="20"/>
              </w:rPr>
              <w:t>
</w:t>
            </w:r>
            <w:r>
              <w:rPr>
                <w:rFonts w:ascii="Times New Roman"/>
                <w:b/>
                <w:i w:val="false"/>
                <w:color w:val="000000"/>
                <w:sz w:val="20"/>
              </w:rPr>
              <w:t xml:space="preserve">5. Жер салығы: </w:t>
            </w:r>
          </w:p>
          <w:bookmarkEnd w:id="5150"/>
          <w:bookmarkStart w:name="z3322" w:id="5151"/>
          <w:p>
            <w:pPr>
              <w:spacing w:after="20"/>
              <w:ind w:left="20"/>
              <w:jc w:val="both"/>
            </w:pPr>
            <w:r>
              <w:rPr>
                <w:rFonts w:ascii="Times New Roman"/>
                <w:b w:val="false"/>
                <w:i w:val="false"/>
                <w:color w:val="000000"/>
                <w:sz w:val="20"/>
              </w:rPr>
              <w:t>
</w:t>
            </w:r>
            <w:r>
              <w:rPr>
                <w:rFonts w:ascii="Times New Roman"/>
                <w:b/>
                <w:i w:val="false"/>
                <w:color w:val="000000"/>
                <w:sz w:val="20"/>
              </w:rPr>
              <w:t>1) сәйкестендіру құжаттары: меншік құқығының актісі, тұрақты жер пайдалану құқығының актісі, өтеусіз уақытша жер пайдалану құқығының актісі;</w:t>
            </w:r>
          </w:p>
          <w:bookmarkEnd w:id="5151"/>
          <w:bookmarkStart w:name="z3323" w:id="5152"/>
          <w:p>
            <w:pPr>
              <w:spacing w:after="20"/>
              <w:ind w:left="20"/>
              <w:jc w:val="both"/>
            </w:pPr>
            <w:r>
              <w:rPr>
                <w:rFonts w:ascii="Times New Roman"/>
                <w:b w:val="false"/>
                <w:i w:val="false"/>
                <w:color w:val="000000"/>
                <w:sz w:val="20"/>
              </w:rPr>
              <w:t>
</w:t>
            </w:r>
            <w:r>
              <w:rPr>
                <w:rFonts w:ascii="Times New Roman"/>
                <w:b/>
                <w:i w:val="false"/>
                <w:color w:val="000000"/>
                <w:sz w:val="20"/>
              </w:rPr>
              <w:t>2) жер ресурстарын басқару жөніндегі уәкiлеттi мемлекеттік орган әр жылдың 1 қаңтарындағы жағдай бойынша берген жерлердiң мемлекеттiк сандық және сапалық есебiнің деректерi негiзiнде есептеледi.</w:t>
            </w:r>
          </w:p>
          <w:bookmarkEnd w:id="515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372-бапқа өзгерістер енгізілді - ҚР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(01.01.2014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324" w:id="5153"/>
          <w:p>
            <w:pPr>
              <w:spacing w:after="0"/>
              <w:ind w:left="0"/>
              <w:jc w:val="both"/>
            </w:pPr>
            <w:r>
              <w:rPr>
                <w:rFonts w:ascii="Times New Roman"/>
                <w:b/>
                <w:i w:val="false"/>
                <w:color w:val="000000"/>
              </w:rPr>
              <w:t xml:space="preserve"> 373-бап. Төлеушілер </w:t>
            </w:r>
          </w:p>
          <w:bookmarkEnd w:id="5153"/>
          <w:bookmarkStart w:name="z3325" w:id="5154"/>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Мынадай: </w:t>
            </w:r>
          </w:p>
          <w:bookmarkEnd w:id="5154"/>
          <w:bookmarkStart w:name="z3326" w:id="5155"/>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меншiк құқығындағы; </w:t>
            </w:r>
          </w:p>
          <w:bookmarkEnd w:id="5155"/>
          <w:bookmarkStart w:name="z3327" w:id="5156"/>
          <w:p>
            <w:pPr>
              <w:spacing w:after="20"/>
              <w:ind w:left="20"/>
              <w:jc w:val="both"/>
            </w:pPr>
            <w:r>
              <w:rPr>
                <w:rFonts w:ascii="Times New Roman"/>
                <w:b w:val="false"/>
                <w:i w:val="false"/>
                <w:color w:val="000000"/>
                <w:sz w:val="20"/>
              </w:rPr>
              <w:t>
</w:t>
            </w:r>
            <w:r>
              <w:rPr>
                <w:rFonts w:ascii="Times New Roman"/>
                <w:b/>
                <w:i w:val="false"/>
                <w:color w:val="000000"/>
                <w:sz w:val="20"/>
              </w:rPr>
              <w:t xml:space="preserve">2) тұрақты жер пайдалану құқығындағы; </w:t>
            </w:r>
          </w:p>
          <w:bookmarkEnd w:id="5156"/>
          <w:bookmarkStart w:name="z3328" w:id="5157"/>
          <w:p>
            <w:pPr>
              <w:spacing w:after="20"/>
              <w:ind w:left="20"/>
              <w:jc w:val="both"/>
            </w:pPr>
            <w:r>
              <w:rPr>
                <w:rFonts w:ascii="Times New Roman"/>
                <w:b w:val="false"/>
                <w:i w:val="false"/>
                <w:color w:val="000000"/>
                <w:sz w:val="20"/>
              </w:rPr>
              <w:t>
</w:t>
            </w:r>
            <w:r>
              <w:rPr>
                <w:rFonts w:ascii="Times New Roman"/>
                <w:b/>
                <w:i w:val="false"/>
                <w:color w:val="000000"/>
                <w:sz w:val="20"/>
              </w:rPr>
              <w:t xml:space="preserve">3) бастапқы өтеусiз уақытша жер пайдалану құқығындағы салық салу объектiлерi бар жеке және заңды тұлғалар жер салығын төлеушiлер болып табылады. </w:t>
            </w:r>
          </w:p>
          <w:bookmarkEnd w:id="5157"/>
          <w:bookmarkStart w:name="z3329" w:id="5158"/>
          <w:p>
            <w:pPr>
              <w:spacing w:after="20"/>
              <w:ind w:left="20"/>
              <w:jc w:val="both"/>
            </w:pPr>
            <w:r>
              <w:rPr>
                <w:rFonts w:ascii="Times New Roman"/>
                <w:b w:val="false"/>
                <w:i w:val="false"/>
                <w:color w:val="000000"/>
                <w:sz w:val="20"/>
              </w:rPr>
              <w:t>
</w:t>
            </w:r>
            <w:r>
              <w:rPr>
                <w:rFonts w:ascii="Times New Roman"/>
                <w:b/>
                <w:i w:val="false"/>
                <w:color w:val="000000"/>
                <w:sz w:val="20"/>
              </w:rPr>
              <w:t>2. Заңды тұлға өз шешімімен өзінің құрылымдық бөлімшесінің орналасқан жерінде салық салынатын объектілер бойынша осындай құрылымдық бөлімшесін жер салығын дербес төлеуші деп тануға құқылы.</w:t>
            </w:r>
          </w:p>
          <w:bookmarkEnd w:id="5158"/>
          <w:bookmarkStart w:name="z7389" w:id="5159"/>
          <w:p>
            <w:pPr>
              <w:spacing w:after="20"/>
              <w:ind w:left="20"/>
              <w:jc w:val="both"/>
            </w:pPr>
            <w:r>
              <w:rPr>
                <w:rFonts w:ascii="Times New Roman"/>
                <w:b w:val="false"/>
                <w:i w:val="false"/>
                <w:color w:val="000000"/>
                <w:sz w:val="20"/>
              </w:rPr>
              <w:t>
</w:t>
            </w:r>
            <w:r>
              <w:rPr>
                <w:rFonts w:ascii="Times New Roman"/>
                <w:b/>
                <w:i w:val="false"/>
                <w:color w:val="000000"/>
                <w:sz w:val="20"/>
              </w:rPr>
              <w:t>Егер осы бапта өзгеше белгіленбесе, заңды тұлғаның осындай тану немесе осындай тануды тоқтату туралы шешімі осындай шешім қабылданған жылдан кейінгі жылдың 1 қаңтарынан бастап қолданысқа енгізіледі.</w:t>
            </w:r>
          </w:p>
          <w:bookmarkEnd w:id="5159"/>
          <w:p>
            <w:pPr>
              <w:spacing w:after="20"/>
              <w:ind w:left="20"/>
              <w:jc w:val="both"/>
            </w:pPr>
            <w:r>
              <w:rPr>
                <w:rFonts w:ascii="Times New Roman"/>
                <w:b w:val="false"/>
                <w:i w:val="false"/>
                <w:color w:val="000000"/>
                <w:sz w:val="20"/>
              </w:rPr>
              <w:t>
</w:t>
            </w:r>
            <w:r>
              <w:rPr>
                <w:rFonts w:ascii="Times New Roman"/>
                <w:b/>
                <w:i w:val="false"/>
                <w:color w:val="000000"/>
                <w:sz w:val="20"/>
              </w:rPr>
              <w:t>Егер жаңадан құрылған құрылымдық бөлімше жер салығын дербес төлеуші деп танылған жағдайда, заңды тұлғаның осындай тану туралы шешімі осы құрылымдық бөлімшенің құрылған күнінен бастап немесе осы құрылымдық бөлімше құрылған жылдан кейінгі жылдың 1 қаңтарынан бастап қолданысқа енгізіледі.</w:t>
            </w:r>
          </w:p>
          <w:bookmarkStart w:name="z3330" w:id="5160"/>
          <w:p>
            <w:pPr>
              <w:spacing w:after="20"/>
              <w:ind w:left="20"/>
              <w:jc w:val="both"/>
            </w:pPr>
            <w:r>
              <w:rPr>
                <w:rFonts w:ascii="Times New Roman"/>
                <w:b w:val="false"/>
                <w:i w:val="false"/>
                <w:color w:val="000000"/>
                <w:sz w:val="20"/>
              </w:rPr>
              <w:t>
</w:t>
            </w:r>
            <w:r>
              <w:rPr>
                <w:rFonts w:ascii="Times New Roman"/>
                <w:b/>
                <w:i w:val="false"/>
                <w:color w:val="000000"/>
                <w:sz w:val="20"/>
              </w:rPr>
              <w:t xml:space="preserve">3. Егер осы бапта өзгеше көзделмесе мыналар: </w:t>
            </w:r>
          </w:p>
          <w:bookmarkEnd w:id="5160"/>
          <w:bookmarkStart w:name="z3331" w:id="5161"/>
          <w:p>
            <w:pPr>
              <w:spacing w:after="20"/>
              <w:ind w:left="20"/>
              <w:jc w:val="both"/>
            </w:pPr>
            <w:r>
              <w:rPr>
                <w:rFonts w:ascii="Times New Roman"/>
                <w:b w:val="false"/>
                <w:i w:val="false"/>
                <w:color w:val="000000"/>
                <w:sz w:val="20"/>
              </w:rPr>
              <w:t>
</w:t>
            </w:r>
            <w:r>
              <w:rPr>
                <w:rFonts w:ascii="Times New Roman"/>
                <w:b/>
                <w:i w:val="false"/>
                <w:color w:val="000000"/>
                <w:sz w:val="20"/>
              </w:rPr>
              <w:t xml:space="preserve">1) шаруа немесе фермер қожалықтары үшін арнаулы салық режимi қолданылатын қызметте пайдаланылатын жер учаскелерi бойынша бiрыңғай жер салығын төлеушiлер; </w:t>
            </w:r>
          </w:p>
          <w:bookmarkEnd w:id="5161"/>
          <w:bookmarkStart w:name="z3332" w:id="5162"/>
          <w:p>
            <w:pPr>
              <w:spacing w:after="20"/>
              <w:ind w:left="20"/>
              <w:jc w:val="both"/>
            </w:pPr>
            <w:r>
              <w:rPr>
                <w:rFonts w:ascii="Times New Roman"/>
                <w:b w:val="false"/>
                <w:i w:val="false"/>
                <w:color w:val="000000"/>
                <w:sz w:val="20"/>
              </w:rPr>
              <w:t>
</w:t>
            </w:r>
            <w:r>
              <w:rPr>
                <w:rFonts w:ascii="Times New Roman"/>
                <w:b/>
                <w:i w:val="false"/>
                <w:color w:val="000000"/>
                <w:sz w:val="20"/>
              </w:rPr>
              <w:t xml:space="preserve">2) мемлекеттік мекемелер; </w:t>
            </w:r>
          </w:p>
          <w:bookmarkEnd w:id="5162"/>
          <w:bookmarkStart w:name="z3333" w:id="5163"/>
          <w:p>
            <w:pPr>
              <w:spacing w:after="20"/>
              <w:ind w:left="20"/>
              <w:jc w:val="both"/>
            </w:pPr>
            <w:r>
              <w:rPr>
                <w:rFonts w:ascii="Times New Roman"/>
                <w:b w:val="false"/>
                <w:i w:val="false"/>
                <w:color w:val="000000"/>
                <w:sz w:val="20"/>
              </w:rPr>
              <w:t>
</w:t>
            </w:r>
            <w:r>
              <w:rPr>
                <w:rFonts w:ascii="Times New Roman"/>
                <w:b/>
                <w:i w:val="false"/>
                <w:color w:val="000000"/>
                <w:sz w:val="20"/>
              </w:rPr>
              <w:t xml:space="preserve">3) уәкiлеттi мемлекеттік органның қылмыстық жазаларды атқару саласындағы түзеу мекемелерiнiң мемлекеттiк кәсiпорындары; </w:t>
            </w:r>
          </w:p>
          <w:bookmarkEnd w:id="5163"/>
          <w:bookmarkStart w:name="z3334" w:id="5164"/>
          <w:p>
            <w:pPr>
              <w:spacing w:after="20"/>
              <w:ind w:left="20"/>
              <w:jc w:val="both"/>
            </w:pPr>
            <w:r>
              <w:rPr>
                <w:rFonts w:ascii="Times New Roman"/>
                <w:b w:val="false"/>
                <w:i w:val="false"/>
                <w:color w:val="000000"/>
                <w:sz w:val="20"/>
              </w:rPr>
              <w:t>
</w:t>
            </w:r>
            <w:r>
              <w:rPr>
                <w:rFonts w:ascii="Times New Roman"/>
                <w:b/>
                <w:i w:val="false"/>
                <w:color w:val="000000"/>
                <w:sz w:val="20"/>
              </w:rPr>
              <w:t xml:space="preserve">4) Ұлы Отан соғысына қатысушылар және соларға теңестiрiлген адамдар, Ұлы Отан соғысы жылдарында тылдағы жанқиярлық еңбегi мен мінсiз әскери қызметi үшiн бұрынғы КСР Одағы ордендерiмен және медальдарымен наградталған адамдар, 1941 жылғы 22 маусым - 1945 жылғы 9 мамыр аралығында кемінде алты ай жұмыс істеген (қызмет өткерген) және Ұлы Отан соғысы жылдарында тылдағы жанқиярлық еңбегi мен мінсiз әскери қызметi үшiн бұрынғы КСР Одағы ордендерiмен және медальдарымен наградталмаған адамдар, мүгедектер, сондай-ақ бала жасынан мүгедектiң ата-анасының бipeуi, он сегіз жасқа толғанға дейін жетім балалар мен ата-анасының қамқорлығынсыз қалған балалар: </w:t>
            </w:r>
          </w:p>
          <w:bookmarkEnd w:id="5164"/>
          <w:bookmarkStart w:name="z3335" w:id="5165"/>
          <w:p>
            <w:pPr>
              <w:spacing w:after="20"/>
              <w:ind w:left="20"/>
              <w:jc w:val="both"/>
            </w:pPr>
            <w:r>
              <w:rPr>
                <w:rFonts w:ascii="Times New Roman"/>
                <w:b w:val="false"/>
                <w:i w:val="false"/>
                <w:color w:val="000000"/>
                <w:sz w:val="20"/>
              </w:rPr>
              <w:t>
</w:t>
            </w:r>
            <w:r>
              <w:rPr>
                <w:rFonts w:ascii="Times New Roman"/>
                <w:b/>
                <w:i w:val="false"/>
                <w:color w:val="000000"/>
                <w:sz w:val="20"/>
              </w:rPr>
              <w:t xml:space="preserve">тұрғын-үй қоры, соның iшiнде, оның жанындағы құрылыстар мен ғимараттар орналасқан жер учаскелерi; </w:t>
            </w:r>
          </w:p>
          <w:bookmarkEnd w:id="5165"/>
          <w:bookmarkStart w:name="z3336" w:id="5166"/>
          <w:p>
            <w:pPr>
              <w:spacing w:after="20"/>
              <w:ind w:left="20"/>
              <w:jc w:val="both"/>
            </w:pPr>
            <w:r>
              <w:rPr>
                <w:rFonts w:ascii="Times New Roman"/>
                <w:b w:val="false"/>
                <w:i w:val="false"/>
                <w:color w:val="000000"/>
                <w:sz w:val="20"/>
              </w:rPr>
              <w:t>
</w:t>
            </w:r>
            <w:r>
              <w:rPr>
                <w:rFonts w:ascii="Times New Roman"/>
                <w:b/>
                <w:i w:val="false"/>
                <w:color w:val="000000"/>
                <w:sz w:val="20"/>
              </w:rPr>
              <w:t xml:space="preserve">үй маңындағы жер учаскелерi; </w:t>
            </w:r>
          </w:p>
          <w:bookmarkEnd w:id="5166"/>
          <w:bookmarkStart w:name="z3337" w:id="5167"/>
          <w:p>
            <w:pPr>
              <w:spacing w:after="20"/>
              <w:ind w:left="20"/>
              <w:jc w:val="both"/>
            </w:pPr>
            <w:r>
              <w:rPr>
                <w:rFonts w:ascii="Times New Roman"/>
                <w:b w:val="false"/>
                <w:i w:val="false"/>
                <w:color w:val="000000"/>
                <w:sz w:val="20"/>
              </w:rPr>
              <w:t>
</w:t>
            </w:r>
            <w:r>
              <w:rPr>
                <w:rFonts w:ascii="Times New Roman"/>
                <w:b/>
                <w:i w:val="false"/>
                <w:color w:val="000000"/>
                <w:sz w:val="20"/>
              </w:rPr>
              <w:t xml:space="preserve">өзіндік (қосалқы) үй шаруашылығын жүргiзу, бағбандық үшiн берiлген және құрылыс алып жатқан жерлердi қоса алғанда, саяжай құрылысына арналған жер учаскелерi; </w:t>
            </w:r>
          </w:p>
          <w:bookmarkEnd w:id="5167"/>
          <w:bookmarkStart w:name="z3338" w:id="5168"/>
          <w:p>
            <w:pPr>
              <w:spacing w:after="20"/>
              <w:ind w:left="20"/>
              <w:jc w:val="both"/>
            </w:pPr>
            <w:r>
              <w:rPr>
                <w:rFonts w:ascii="Times New Roman"/>
                <w:b w:val="false"/>
                <w:i w:val="false"/>
                <w:color w:val="000000"/>
                <w:sz w:val="20"/>
              </w:rPr>
              <w:t>
</w:t>
            </w:r>
            <w:r>
              <w:rPr>
                <w:rFonts w:ascii="Times New Roman"/>
                <w:b/>
                <w:i w:val="false"/>
                <w:color w:val="000000"/>
                <w:sz w:val="20"/>
              </w:rPr>
              <w:t xml:space="preserve">гараждар орналасқан жер учаскелерi бойынша; </w:t>
            </w:r>
          </w:p>
          <w:bookmarkEnd w:id="5168"/>
          <w:bookmarkStart w:name="z3339" w:id="5169"/>
          <w:p>
            <w:pPr>
              <w:spacing w:after="20"/>
              <w:ind w:left="20"/>
              <w:jc w:val="both"/>
            </w:pPr>
            <w:r>
              <w:rPr>
                <w:rFonts w:ascii="Times New Roman"/>
                <w:b w:val="false"/>
                <w:i w:val="false"/>
                <w:color w:val="000000"/>
                <w:sz w:val="20"/>
              </w:rPr>
              <w:t>
</w:t>
            </w:r>
            <w:r>
              <w:rPr>
                <w:rFonts w:ascii="Times New Roman"/>
                <w:b/>
                <w:i w:val="false"/>
                <w:color w:val="000000"/>
                <w:sz w:val="20"/>
              </w:rPr>
              <w:t>5) "Ардақты ана" атағына ие болған, "Алтын алқа" алқасымен наградталған көп балалы аналар:</w:t>
            </w:r>
          </w:p>
          <w:bookmarkEnd w:id="5169"/>
          <w:p>
            <w:pPr>
              <w:spacing w:after="20"/>
              <w:ind w:left="20"/>
              <w:jc w:val="both"/>
            </w:pPr>
            <w:r>
              <w:rPr>
                <w:rFonts w:ascii="Times New Roman"/>
                <w:b w:val="false"/>
                <w:i w:val="false"/>
                <w:color w:val="000000"/>
                <w:sz w:val="20"/>
              </w:rPr>
              <w:t>
</w:t>
            </w:r>
            <w:r>
              <w:rPr>
                <w:rFonts w:ascii="Times New Roman"/>
                <w:b/>
                <w:i w:val="false"/>
                <w:color w:val="000000"/>
                <w:sz w:val="20"/>
              </w:rPr>
              <w:t>тұрғын үй қоры, соның iшiнде оның жанындағы құрылыстар мен ғимараттар орналасқан жер учаскелерi бойынша;</w:t>
            </w:r>
          </w:p>
          <w:p>
            <w:pPr>
              <w:spacing w:after="20"/>
              <w:ind w:left="20"/>
              <w:jc w:val="both"/>
            </w:pPr>
            <w:r>
              <w:rPr>
                <w:rFonts w:ascii="Times New Roman"/>
                <w:b w:val="false"/>
                <w:i w:val="false"/>
                <w:color w:val="000000"/>
                <w:sz w:val="20"/>
              </w:rPr>
              <w:t>
</w:t>
            </w:r>
            <w:r>
              <w:rPr>
                <w:rFonts w:ascii="Times New Roman"/>
                <w:b/>
                <w:i w:val="false"/>
                <w:color w:val="000000"/>
                <w:sz w:val="20"/>
              </w:rPr>
              <w:t>үй маңындағы жер учаскелерi бойынша;</w:t>
            </w:r>
          </w:p>
          <w:p>
            <w:pPr>
              <w:spacing w:after="20"/>
              <w:ind w:left="20"/>
              <w:jc w:val="both"/>
            </w:pPr>
            <w:r>
              <w:rPr>
                <w:rFonts w:ascii="Times New Roman"/>
                <w:b w:val="false"/>
                <w:i w:val="false"/>
                <w:color w:val="000000"/>
                <w:sz w:val="20"/>
              </w:rPr>
              <w:t>
</w:t>
            </w:r>
            <w:r>
              <w:rPr>
                <w:rFonts w:ascii="Times New Roman"/>
                <w:b/>
                <w:i w:val="false"/>
                <w:color w:val="000000"/>
                <w:sz w:val="20"/>
              </w:rPr>
              <w:t>6) жеке тұратын зейнеткерлер:</w:t>
            </w:r>
          </w:p>
          <w:p>
            <w:pPr>
              <w:spacing w:after="20"/>
              <w:ind w:left="20"/>
              <w:jc w:val="both"/>
            </w:pPr>
            <w:r>
              <w:rPr>
                <w:rFonts w:ascii="Times New Roman"/>
                <w:b w:val="false"/>
                <w:i w:val="false"/>
                <w:color w:val="000000"/>
                <w:sz w:val="20"/>
              </w:rPr>
              <w:t>
</w:t>
            </w:r>
            <w:r>
              <w:rPr>
                <w:rFonts w:ascii="Times New Roman"/>
                <w:b/>
                <w:i w:val="false"/>
                <w:color w:val="000000"/>
                <w:sz w:val="20"/>
              </w:rPr>
              <w:t>тұрғын үй қоры, соның iшiнде оның жанындағы құрылыстар мен ғимараттар орналасқан жер учаскелерi бойынша;</w:t>
            </w:r>
          </w:p>
          <w:p>
            <w:pPr>
              <w:spacing w:after="20"/>
              <w:ind w:left="20"/>
              <w:jc w:val="both"/>
            </w:pPr>
            <w:r>
              <w:rPr>
                <w:rFonts w:ascii="Times New Roman"/>
                <w:b w:val="false"/>
                <w:i w:val="false"/>
                <w:color w:val="000000"/>
                <w:sz w:val="20"/>
              </w:rPr>
              <w:t>
</w:t>
            </w:r>
            <w:r>
              <w:rPr>
                <w:rFonts w:ascii="Times New Roman"/>
                <w:b/>
                <w:i w:val="false"/>
                <w:color w:val="000000"/>
                <w:sz w:val="20"/>
              </w:rPr>
              <w:t>үй маңындағы жер учаскелерi бойынша;</w:t>
            </w:r>
          </w:p>
          <w:bookmarkStart w:name="z3341" w:id="5170"/>
          <w:p>
            <w:pPr>
              <w:spacing w:after="20"/>
              <w:ind w:left="20"/>
              <w:jc w:val="both"/>
            </w:pPr>
            <w:r>
              <w:rPr>
                <w:rFonts w:ascii="Times New Roman"/>
                <w:b w:val="false"/>
                <w:i w:val="false"/>
                <w:color w:val="000000"/>
                <w:sz w:val="20"/>
              </w:rPr>
              <w:t>
</w:t>
            </w:r>
            <w:r>
              <w:rPr>
                <w:rFonts w:ascii="Times New Roman"/>
                <w:b/>
                <w:i w:val="false"/>
                <w:color w:val="000000"/>
                <w:sz w:val="20"/>
              </w:rPr>
              <w:t xml:space="preserve">7) дiни бiрлестiктер жер салығын төлеушiлер болып табылмайды. </w:t>
            </w:r>
          </w:p>
          <w:bookmarkEnd w:id="5170"/>
          <w:bookmarkStart w:name="z3342" w:id="5171"/>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баптың 3-тармағының 3)-7) тармақшаларында аталған салық төлеушілер пайдалануға, сенімгерлікпен басқаруға немесе жалға берілген жер учаскелері бойынша салық төлеушілер болып табылады. </w:t>
            </w:r>
          </w:p>
          <w:bookmarkEnd w:id="517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373-бапқа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(01.01.2009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343" w:id="5172"/>
          <w:p>
            <w:pPr>
              <w:spacing w:after="0"/>
              <w:ind w:left="0"/>
              <w:jc w:val="both"/>
            </w:pPr>
            <w:r>
              <w:rPr>
                <w:rFonts w:ascii="Times New Roman"/>
                <w:b/>
                <w:i w:val="false"/>
                <w:color w:val="000000"/>
              </w:rPr>
              <w:t xml:space="preserve"> 374-бап. Жекелеген жағдайларда төлеушiнi айқындау </w:t>
            </w:r>
          </w:p>
          <w:bookmarkEnd w:id="5172"/>
          <w:bookmarkStart w:name="z3344" w:id="5173"/>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жер учаскелерiн иелену немесе пайдалану құқығын растайтын құжаттарда немесе тараптардың келiсiмiнде өзгеше көзделмесе, пайлық инвестициялық қор активтерiнiң құрамына кiретiн жер учаскесiн қоспағанда, бiрнеше тұлғаның ортақ меншiгiндегi (пайдалануындағы) жер учаскесi бойынша осы тұлғалардың әрқайсысы жер салығын төлеушi болып табылады. </w:t>
            </w:r>
          </w:p>
          <w:bookmarkEnd w:id="5173"/>
          <w:p>
            <w:pPr>
              <w:spacing w:after="20"/>
              <w:ind w:left="20"/>
              <w:jc w:val="both"/>
            </w:pPr>
            <w:r>
              <w:rPr>
                <w:rFonts w:ascii="Times New Roman"/>
                <w:b w:val="false"/>
                <w:i w:val="false"/>
                <w:color w:val="000000"/>
                <w:sz w:val="20"/>
              </w:rPr>
              <w:t>
</w:t>
            </w:r>
            <w:r>
              <w:rPr>
                <w:rFonts w:ascii="Times New Roman"/>
                <w:b/>
                <w:i w:val="false"/>
                <w:color w:val="000000"/>
                <w:sz w:val="20"/>
              </w:rPr>
              <w:t xml:space="preserve">Пайлық инвестициялық қор активтерiнiң құрамына кiретiн жер учаскесi бойынша осы пайлық инвестициялық қордың басқарушы компаниясы жер салығын төлеушi болып табылады. </w:t>
            </w:r>
          </w:p>
          <w:bookmarkStart w:name="z3345" w:id="5174"/>
          <w:p>
            <w:pPr>
              <w:spacing w:after="20"/>
              <w:ind w:left="20"/>
              <w:jc w:val="both"/>
            </w:pPr>
            <w:r>
              <w:rPr>
                <w:rFonts w:ascii="Times New Roman"/>
                <w:b w:val="false"/>
                <w:i w:val="false"/>
                <w:color w:val="000000"/>
                <w:sz w:val="20"/>
              </w:rPr>
              <w:t>
</w:t>
            </w:r>
            <w:r>
              <w:rPr>
                <w:rFonts w:ascii="Times New Roman"/>
                <w:b/>
                <w:i w:val="false"/>
                <w:color w:val="000000"/>
                <w:sz w:val="20"/>
              </w:rPr>
              <w:t>2. Жер учаскесіне арналған сәйкестендіру құжаттары болмаған жағдайда, пайдаланушының жер учаскесіне қатысты жер салығын төлеуші ретінде тану үшін:</w:t>
            </w:r>
          </w:p>
          <w:bookmarkEnd w:id="5174"/>
          <w:p>
            <w:pPr>
              <w:spacing w:after="20"/>
              <w:ind w:left="20"/>
              <w:jc w:val="both"/>
            </w:pPr>
            <w:r>
              <w:rPr>
                <w:rFonts w:ascii="Times New Roman"/>
                <w:b w:val="false"/>
                <w:i w:val="false"/>
                <w:color w:val="000000"/>
                <w:sz w:val="20"/>
              </w:rPr>
              <w:t>
</w:t>
            </w:r>
            <w:r>
              <w:rPr>
                <w:rFonts w:ascii="Times New Roman"/>
                <w:b/>
                <w:i w:val="false"/>
                <w:color w:val="000000"/>
                <w:sz w:val="20"/>
              </w:rPr>
              <w:t>1) жер учаскесі мемлекеттік меншіктен берілген кезде - жер учаскесін беру туралы мемлекеттік органдардың актілері;</w:t>
            </w:r>
          </w:p>
          <w:p>
            <w:pPr>
              <w:spacing w:after="20"/>
              <w:ind w:left="20"/>
              <w:jc w:val="both"/>
            </w:pPr>
            <w:r>
              <w:rPr>
                <w:rFonts w:ascii="Times New Roman"/>
                <w:b w:val="false"/>
                <w:i w:val="false"/>
                <w:color w:val="000000"/>
                <w:sz w:val="20"/>
              </w:rPr>
              <w:t>
</w:t>
            </w:r>
            <w:r>
              <w:rPr>
                <w:rFonts w:ascii="Times New Roman"/>
                <w:b/>
                <w:i w:val="false"/>
                <w:color w:val="000000"/>
                <w:sz w:val="20"/>
              </w:rPr>
              <w:t>2) қалған жағдайларда азаматтық-құқықтық мәмілелер негізінде немесе Қазақстан Республикасының заңнамасында көзделген өзге де негіздерде осындай учаскені нақты иеленуі және пайдалануы негіз болып табылады.</w:t>
            </w:r>
          </w:p>
          <w:bookmarkStart w:name="z3346" w:id="5175"/>
          <w:p>
            <w:pPr>
              <w:spacing w:after="20"/>
              <w:ind w:left="20"/>
              <w:jc w:val="both"/>
            </w:pPr>
            <w:r>
              <w:rPr>
                <w:rFonts w:ascii="Times New Roman"/>
                <w:b w:val="false"/>
                <w:i w:val="false"/>
                <w:color w:val="000000"/>
                <w:sz w:val="20"/>
              </w:rPr>
              <w:t>
</w:t>
            </w:r>
            <w:r>
              <w:rPr>
                <w:rFonts w:ascii="Times New Roman"/>
                <w:b/>
                <w:i w:val="false"/>
                <w:color w:val="000000"/>
                <w:sz w:val="20"/>
              </w:rPr>
              <w:t>3. Лизинг алушы қаржы лизингiнің шартына сәйкес жылжымайтын мүлiк объектiсiмен бiрге қаржы лизингiне берiлген (алынған) жер учаскесi бойынша жер салығын төлеушi болып табылады.</w:t>
            </w:r>
          </w:p>
          <w:bookmarkEnd w:id="517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374-бапқа өзгеріс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347" w:id="5176"/>
          <w:p>
            <w:pPr>
              <w:spacing w:after="0"/>
              <w:ind w:left="0"/>
              <w:jc w:val="both"/>
            </w:pPr>
            <w:r>
              <w:rPr>
                <w:rFonts w:ascii="Times New Roman"/>
                <w:b/>
                <w:i w:val="false"/>
                <w:color w:val="000000"/>
              </w:rPr>
              <w:t xml:space="preserve"> 375-бап. Салық салу объектiсi </w:t>
            </w:r>
          </w:p>
          <w:bookmarkEnd w:id="5176"/>
          <w:bookmarkStart w:name="z3348" w:id="5177"/>
          <w:p>
            <w:pPr>
              <w:spacing w:after="20"/>
              <w:ind w:left="20"/>
              <w:jc w:val="both"/>
            </w:pPr>
            <w:r>
              <w:rPr>
                <w:rFonts w:ascii="Times New Roman"/>
                <w:b w:val="false"/>
                <w:i w:val="false"/>
                <w:color w:val="000000"/>
                <w:sz w:val="20"/>
              </w:rPr>
              <w:t>
</w:t>
            </w:r>
            <w:r>
              <w:rPr>
                <w:rFonts w:ascii="Times New Roman"/>
                <w:b/>
                <w:i w:val="false"/>
                <w:color w:val="000000"/>
                <w:sz w:val="20"/>
              </w:rPr>
              <w:t xml:space="preserve">1. Жер учаскесi (жер учаскесiне ортақ үлестiк меншiк кезiнде - жер үлесi) салық салу объектiсi болып табылады. </w:t>
            </w:r>
          </w:p>
          <w:bookmarkEnd w:id="5177"/>
          <w:bookmarkStart w:name="z3349" w:id="5178"/>
          <w:p>
            <w:pPr>
              <w:spacing w:after="20"/>
              <w:ind w:left="20"/>
              <w:jc w:val="both"/>
            </w:pPr>
            <w:r>
              <w:rPr>
                <w:rFonts w:ascii="Times New Roman"/>
                <w:b w:val="false"/>
                <w:i w:val="false"/>
                <w:color w:val="000000"/>
                <w:sz w:val="20"/>
              </w:rPr>
              <w:t>
</w:t>
            </w:r>
            <w:r>
              <w:rPr>
                <w:rFonts w:ascii="Times New Roman"/>
                <w:b/>
                <w:i w:val="false"/>
                <w:color w:val="000000"/>
                <w:sz w:val="20"/>
              </w:rPr>
              <w:t xml:space="preserve">2. Мыналар салық салу объектiсi болып табылмайды: </w:t>
            </w:r>
          </w:p>
          <w:bookmarkEnd w:id="5178"/>
          <w:bookmarkStart w:name="z3350" w:id="5179"/>
          <w:p>
            <w:pPr>
              <w:spacing w:after="20"/>
              <w:ind w:left="20"/>
              <w:jc w:val="both"/>
            </w:pPr>
            <w:r>
              <w:rPr>
                <w:rFonts w:ascii="Times New Roman"/>
                <w:b w:val="false"/>
                <w:i w:val="false"/>
                <w:color w:val="000000"/>
                <w:sz w:val="20"/>
              </w:rPr>
              <w:t>
</w:t>
            </w:r>
            <w:r>
              <w:rPr>
                <w:rFonts w:ascii="Times New Roman"/>
                <w:b/>
                <w:i w:val="false"/>
                <w:color w:val="000000"/>
                <w:sz w:val="20"/>
              </w:rPr>
              <w:t xml:space="preserve">1) елдi мекендердiң ортақ пайдалануындағы жер учаскелерi. </w:t>
            </w:r>
          </w:p>
          <w:bookmarkEnd w:id="5179"/>
          <w:p>
            <w:pPr>
              <w:spacing w:after="20"/>
              <w:ind w:left="20"/>
              <w:jc w:val="both"/>
            </w:pPr>
            <w:r>
              <w:rPr>
                <w:rFonts w:ascii="Times New Roman"/>
                <w:b w:val="false"/>
                <w:i w:val="false"/>
                <w:color w:val="000000"/>
                <w:sz w:val="20"/>
              </w:rPr>
              <w:t>
</w:t>
            </w:r>
            <w:r>
              <w:rPr>
                <w:rFonts w:ascii="Times New Roman"/>
                <w:b/>
                <w:i w:val="false"/>
                <w:color w:val="000000"/>
                <w:sz w:val="20"/>
              </w:rPr>
              <w:t xml:space="preserve">Алаңдар, көшелер, өткелдер, жолдар, жағалаулар, саябақтар, скверлер, гүлзарлар, су айдындары, жағажайлар, зираттар және халықтың мұқтаждарын қанағаттандыруға арналған өзге де объектiлер (су құбырлары, жылу құбырлары, электр беру желiлерi, тазарту құрылғылары, күл-қоқыс құбырлары, жылу трассалары және басқа да ортақ пайдаланудағы инженерлiк жүйелер) алып жатқан және соларға арналған жерлер елдi мекендердiң ортақ пайдалануындағы жерлерге жатады; </w:t>
            </w:r>
          </w:p>
          <w:bookmarkStart w:name="z3351" w:id="5180"/>
          <w:p>
            <w:pPr>
              <w:spacing w:after="20"/>
              <w:ind w:left="20"/>
              <w:jc w:val="both"/>
            </w:pPr>
            <w:r>
              <w:rPr>
                <w:rFonts w:ascii="Times New Roman"/>
                <w:b w:val="false"/>
                <w:i w:val="false"/>
                <w:color w:val="000000"/>
                <w:sz w:val="20"/>
              </w:rPr>
              <w:t>
</w:t>
            </w:r>
            <w:r>
              <w:rPr>
                <w:rFonts w:ascii="Times New Roman"/>
                <w:b/>
                <w:i w:val="false"/>
                <w:color w:val="000000"/>
                <w:sz w:val="20"/>
              </w:rPr>
              <w:t xml:space="preserve">2) ортақ пайдаланудағы мемлекеттiк автомобиль жолдарының желiсi алып жатқан жер учаскелерi. </w:t>
            </w:r>
          </w:p>
          <w:bookmarkEnd w:id="5180"/>
          <w:p>
            <w:pPr>
              <w:spacing w:after="20"/>
              <w:ind w:left="20"/>
              <w:jc w:val="both"/>
            </w:pPr>
            <w:r>
              <w:rPr>
                <w:rFonts w:ascii="Times New Roman"/>
                <w:b w:val="false"/>
                <w:i w:val="false"/>
                <w:color w:val="000000"/>
                <w:sz w:val="20"/>
              </w:rPr>
              <w:t>
</w:t>
            </w:r>
            <w:r>
              <w:rPr>
                <w:rFonts w:ascii="Times New Roman"/>
                <w:b/>
                <w:i w:val="false"/>
                <w:color w:val="000000"/>
                <w:sz w:val="20"/>
              </w:rPr>
              <w:t xml:space="preserve">Бөлінген белдеудегi ортақ пайдаланудағы мемлекеттiк автомобиль жолдарының желiсi алып жатқан жерлерге жер алаптары, жол тарамдары, өткерме жолдар, жасанды құрылғылар, жол бойындағы резервтер мен өзге де жол қызметiн көрсету жөнiндегi құрылғылар, жол қызметiнің қызметтiк және тұрғын үй-жайлары, қардан қорғайтын және әсемдік екпелер орналасқан жерлер жатады; </w:t>
            </w:r>
          </w:p>
          <w:bookmarkStart w:name="z3352" w:id="5181"/>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 Үкiметiнiң шешімi бойынша консервацияланған объектiлер орналасқан жер учаскелерi; </w:t>
            </w:r>
          </w:p>
          <w:bookmarkEnd w:id="5181"/>
          <w:bookmarkStart w:name="z3353" w:id="5182"/>
          <w:p>
            <w:pPr>
              <w:spacing w:after="20"/>
              <w:ind w:left="20"/>
              <w:jc w:val="both"/>
            </w:pPr>
            <w:r>
              <w:rPr>
                <w:rFonts w:ascii="Times New Roman"/>
                <w:b w:val="false"/>
                <w:i w:val="false"/>
                <w:color w:val="000000"/>
                <w:sz w:val="20"/>
              </w:rPr>
              <w:t>
</w:t>
            </w:r>
            <w:r>
              <w:rPr>
                <w:rFonts w:ascii="Times New Roman"/>
                <w:b/>
                <w:i w:val="false"/>
                <w:color w:val="000000"/>
                <w:sz w:val="20"/>
              </w:rPr>
              <w:t>4) жалға берiлетiн үйлердi күтiп-ұстау үшiн сатып алынған жер учаскелерi;</w:t>
            </w:r>
          </w:p>
          <w:bookmarkEnd w:id="5182"/>
          <w:bookmarkStart w:name="z6607" w:id="5183"/>
          <w:p>
            <w:pPr>
              <w:spacing w:after="20"/>
              <w:ind w:left="20"/>
              <w:jc w:val="both"/>
            </w:pPr>
            <w:r>
              <w:rPr>
                <w:rFonts w:ascii="Times New Roman"/>
                <w:b w:val="false"/>
                <w:i w:val="false"/>
                <w:color w:val="000000"/>
                <w:sz w:val="20"/>
              </w:rPr>
              <w:t>
</w:t>
            </w:r>
            <w:r>
              <w:rPr>
                <w:rFonts w:ascii="Times New Roman"/>
                <w:b/>
                <w:i w:val="false"/>
                <w:color w:val="000000"/>
                <w:sz w:val="20"/>
              </w:rPr>
              <w:t>5) осы Кодекстің 396-бабы 2-тармағының 6) тармақшасында көрсетілген ғимараттар, құрылыстар орналасқан жер учаскелері.</w:t>
            </w:r>
          </w:p>
          <w:bookmarkEnd w:id="518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375-бапқа өзгеріс енгізілді - ҚР 24.11.2015 </w:t>
            </w:r>
            <w:r>
              <w:rPr>
                <w:rFonts w:ascii="Times New Roman"/>
                <w:b w:val="false"/>
                <w:i w:val="false"/>
                <w:color w:val="000000"/>
                <w:sz w:val="20"/>
              </w:rPr>
              <w:t>№ 422-V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354" w:id="5184"/>
          <w:p>
            <w:pPr>
              <w:spacing w:after="0"/>
              <w:ind w:left="0"/>
              <w:jc w:val="both"/>
            </w:pPr>
            <w:r>
              <w:rPr>
                <w:rFonts w:ascii="Times New Roman"/>
                <w:b/>
                <w:i w:val="false"/>
                <w:color w:val="000000"/>
              </w:rPr>
              <w:t xml:space="preserve"> 376-бап. Жекелеген жағдайларда салық салу объектiсiн айқындау </w:t>
            </w:r>
          </w:p>
          <w:bookmarkEnd w:id="5184"/>
          <w:bookmarkStart w:name="z3355" w:id="5185"/>
          <w:p>
            <w:pPr>
              <w:spacing w:after="20"/>
              <w:ind w:left="20"/>
              <w:jc w:val="both"/>
            </w:pPr>
            <w:r>
              <w:rPr>
                <w:rFonts w:ascii="Times New Roman"/>
                <w:b w:val="false"/>
                <w:i w:val="false"/>
                <w:color w:val="000000"/>
                <w:sz w:val="20"/>
              </w:rPr>
              <w:t>
</w:t>
            </w:r>
            <w:r>
              <w:rPr>
                <w:rFonts w:ascii="Times New Roman"/>
                <w:b/>
                <w:i w:val="false"/>
                <w:color w:val="000000"/>
                <w:sz w:val="20"/>
              </w:rPr>
              <w:t xml:space="preserve">1. Темiр жолдар, оқшаулау белдеулерi, темiр жол станциялары, вокзалдар орналасқан жер учаскелерiн қоса алғанда,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белгiленген тәртiппен темiр жол көлiгi ұйымдарының объектiлерiне берiлген жер учаскелерi темiр жол көлiгiнің ұйымдары үшiн салық салу объектiсi болып табылады. </w:t>
            </w:r>
          </w:p>
          <w:bookmarkEnd w:id="5185"/>
          <w:bookmarkStart w:name="z3356" w:id="5186"/>
          <w:p>
            <w:pPr>
              <w:spacing w:after="20"/>
              <w:ind w:left="20"/>
              <w:jc w:val="both"/>
            </w:pPr>
            <w:r>
              <w:rPr>
                <w:rFonts w:ascii="Times New Roman"/>
                <w:b w:val="false"/>
                <w:i w:val="false"/>
                <w:color w:val="000000"/>
                <w:sz w:val="20"/>
              </w:rPr>
              <w:t>
</w:t>
            </w:r>
            <w:r>
              <w:rPr>
                <w:rFonts w:ascii="Times New Roman"/>
                <w:b/>
                <w:i w:val="false"/>
                <w:color w:val="000000"/>
                <w:sz w:val="20"/>
              </w:rPr>
              <w:t xml:space="preserve">2. Электр беру желiлерiнің тiректерi мен кiшi станциялар алып жатқан жер учаскелерiн қоса алғанда, балансында электр беру желiлерi бар энергетика және электрлендiру жүйесiнің ұйымдары үшiн осы ұйымдарға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белгiленген тәртiппен берiлген жер учаскелерi салық салу объектiсi болып табылады. </w:t>
            </w:r>
          </w:p>
          <w:bookmarkEnd w:id="5186"/>
          <w:bookmarkStart w:name="z3357" w:id="5187"/>
          <w:p>
            <w:pPr>
              <w:spacing w:after="20"/>
              <w:ind w:left="20"/>
              <w:jc w:val="both"/>
            </w:pPr>
            <w:r>
              <w:rPr>
                <w:rFonts w:ascii="Times New Roman"/>
                <w:b w:val="false"/>
                <w:i w:val="false"/>
                <w:color w:val="000000"/>
                <w:sz w:val="20"/>
              </w:rPr>
              <w:t>
</w:t>
            </w:r>
            <w:r>
              <w:rPr>
                <w:rFonts w:ascii="Times New Roman"/>
                <w:b/>
                <w:i w:val="false"/>
                <w:color w:val="000000"/>
                <w:sz w:val="20"/>
              </w:rPr>
              <w:t xml:space="preserve">3. Мұнай құбырлары, газ құбырлары алып жатқан жер учаскелерiн қоса алғанда, балансында мұнай құбырлары, газ құбырлары бар, мұнай мен газ өндiрудi, тасымалдауды жүзеге асыратын ұйымдар үшiн осы ұйымдарға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белгiленген тәртiппен берілген жер учаскелерi салық салу объектiсi болып табылады. </w:t>
            </w:r>
          </w:p>
          <w:bookmarkEnd w:id="5187"/>
          <w:bookmarkStart w:name="z3358" w:id="5188"/>
          <w:p>
            <w:pPr>
              <w:spacing w:after="20"/>
              <w:ind w:left="20"/>
              <w:jc w:val="both"/>
            </w:pPr>
            <w:r>
              <w:rPr>
                <w:rFonts w:ascii="Times New Roman"/>
                <w:b w:val="false"/>
                <w:i w:val="false"/>
                <w:color w:val="000000"/>
                <w:sz w:val="20"/>
              </w:rPr>
              <w:t>
</w:t>
            </w:r>
            <w:r>
              <w:rPr>
                <w:rFonts w:ascii="Times New Roman"/>
                <w:b/>
                <w:i w:val="false"/>
                <w:color w:val="000000"/>
                <w:sz w:val="20"/>
              </w:rPr>
              <w:t xml:space="preserve">4. Байланыс желiлерiнiң тiректерi алып жатқан жер учаскелерiн қоса алғанда, балансында радиорелелiк, әуе, кабельдiк байланыс желілерi бар байланыс ұйымдары үшiн осы ұйымдарға Қазақстан Республикасының </w:t>
            </w:r>
            <w:r>
              <w:rPr>
                <w:rFonts w:ascii="Times New Roman"/>
                <w:b/>
                <w:i w:val="false"/>
                <w:color w:val="000000"/>
                <w:sz w:val="20"/>
              </w:rPr>
              <w:t>заңдарында</w:t>
            </w:r>
            <w:r>
              <w:rPr>
                <w:rFonts w:ascii="Times New Roman"/>
                <w:b/>
                <w:i w:val="false"/>
                <w:color w:val="000000"/>
                <w:sz w:val="20"/>
              </w:rPr>
              <w:t xml:space="preserve"> белгiленген тәртiппен берiлген жер учаскелерi салық салу объектiсi болып табылады. </w:t>
            </w:r>
          </w:p>
          <w:bookmarkEnd w:id="5188"/>
          <w:bookmarkStart w:name="z3359" w:id="5189"/>
          <w:p>
            <w:pPr>
              <w:spacing w:after="0"/>
              <w:ind w:left="0"/>
              <w:jc w:val="both"/>
            </w:pPr>
            <w:r>
              <w:rPr>
                <w:rFonts w:ascii="Times New Roman"/>
                <w:b/>
                <w:i w:val="false"/>
                <w:color w:val="000000"/>
              </w:rPr>
              <w:t xml:space="preserve"> 377-бап. Салық базасы </w:t>
            </w:r>
          </w:p>
          <w:bookmarkEnd w:id="5189"/>
          <w:bookmarkStart w:name="z3360" w:id="5190"/>
          <w:p>
            <w:pPr>
              <w:spacing w:after="20"/>
              <w:ind w:left="20"/>
              <w:jc w:val="both"/>
            </w:pPr>
            <w:r>
              <w:rPr>
                <w:rFonts w:ascii="Times New Roman"/>
                <w:b w:val="false"/>
                <w:i w:val="false"/>
                <w:color w:val="000000"/>
                <w:sz w:val="20"/>
              </w:rPr>
              <w:t>
</w:t>
            </w:r>
            <w:r>
              <w:rPr>
                <w:rFonts w:ascii="Times New Roman"/>
                <w:b/>
                <w:i w:val="false"/>
                <w:color w:val="000000"/>
                <w:sz w:val="20"/>
              </w:rPr>
              <w:t xml:space="preserve">Жер салығын айқындау үшiн жер учаскесiнiң алаңы салық базасы болып табылады. </w:t>
            </w:r>
          </w:p>
          <w:bookmarkEnd w:id="5190"/>
          <w:bookmarkStart w:name="z3361" w:id="5191"/>
          <w:p>
            <w:pPr>
              <w:spacing w:after="0"/>
              <w:ind w:left="0"/>
              <w:jc w:val="both"/>
            </w:pPr>
            <w:r>
              <w:rPr>
                <w:rFonts w:ascii="Times New Roman"/>
                <w:b/>
                <w:i w:val="false"/>
                <w:color w:val="000000"/>
              </w:rPr>
              <w:t xml:space="preserve"> 54-тарау. Салық мөлшерлемелері</w:t>
            </w:r>
          </w:p>
          <w:bookmarkEnd w:id="5191"/>
          <w:bookmarkStart w:name="z3362" w:id="5192"/>
          <w:p>
            <w:pPr>
              <w:spacing w:after="0"/>
              <w:ind w:left="0"/>
              <w:jc w:val="both"/>
            </w:pPr>
            <w:r>
              <w:rPr>
                <w:rFonts w:ascii="Times New Roman"/>
                <w:b/>
                <w:i w:val="false"/>
                <w:color w:val="000000"/>
              </w:rPr>
              <w:t xml:space="preserve"> 378-бап. Ауыл шаруашылығы мақсатындағы жерлерге салынатын базалық салық мөлшерлемелері</w:t>
            </w:r>
          </w:p>
          <w:bookmarkEnd w:id="5192"/>
          <w:bookmarkStart w:name="z3363" w:id="5193"/>
          <w:p>
            <w:pPr>
              <w:spacing w:after="20"/>
              <w:ind w:left="20"/>
              <w:jc w:val="both"/>
            </w:pPr>
            <w:r>
              <w:rPr>
                <w:rFonts w:ascii="Times New Roman"/>
                <w:b w:val="false"/>
                <w:i w:val="false"/>
                <w:color w:val="000000"/>
                <w:sz w:val="20"/>
              </w:rPr>
              <w:t>
</w:t>
            </w:r>
            <w:r>
              <w:rPr>
                <w:rFonts w:ascii="Times New Roman"/>
                <w:b/>
                <w:i w:val="false"/>
                <w:color w:val="000000"/>
                <w:sz w:val="20"/>
              </w:rPr>
              <w:t xml:space="preserve">1. Ауыл шаруашылығы мақсатындағы жерлерге салынатын жер салығының базалық мөлшерлемелері бір гектарға есептеліп белгіленеді және топырақтың сапасы бойынша сараланады. </w:t>
            </w:r>
          </w:p>
          <w:bookmarkEnd w:id="5193"/>
          <w:bookmarkStart w:name="z3364" w:id="5194"/>
          <w:p>
            <w:pPr>
              <w:spacing w:after="20"/>
              <w:ind w:left="20"/>
              <w:jc w:val="both"/>
            </w:pPr>
            <w:r>
              <w:rPr>
                <w:rFonts w:ascii="Times New Roman"/>
                <w:b w:val="false"/>
                <w:i w:val="false"/>
                <w:color w:val="000000"/>
                <w:sz w:val="20"/>
              </w:rPr>
              <w:t>
</w:t>
            </w:r>
            <w:r>
              <w:rPr>
                <w:rFonts w:ascii="Times New Roman"/>
                <w:b/>
                <w:i w:val="false"/>
                <w:color w:val="000000"/>
                <w:sz w:val="20"/>
              </w:rPr>
              <w:t>2. Далалық және қуаң далалық аймақтардың жерлеріне бонитет балына пропорционалды түрде жер салығының мынадай базалық салық мөлшерлемелері белгiленедi:</w:t>
            </w:r>
          </w:p>
          <w:bookmarkEnd w:id="5194"/>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398"/>
              <w:gridCol w:w="3924"/>
              <w:gridCol w:w="4978"/>
            </w:tblGrid>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Рет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Бонитет балы</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Базалық салық мөлшерлемесі (теңге)</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12,05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14,45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15,45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20,45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22,85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26,55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28,95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33,75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45,85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82,95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90,4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93,8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99,1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104,4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115,3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120,6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144,75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150,05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155,35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160,85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166,15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171,45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176,8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182,4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187,7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217,1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222,45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227,75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233,25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238,55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243,85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249,15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254,75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260,05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265,35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289,5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303,15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316,3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329,75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343,05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356,55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369,8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383,3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396,6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410,1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434,25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447,75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460,95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474,45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487,8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501,3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514,55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528,05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541,35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554,85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595,1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611,05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627,25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643,35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659,3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675,5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691,6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707,55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723,75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747,85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796,1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820,25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844,35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868,5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892,6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916,75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940,85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100-ден жоғары</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1013,3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3365" w:id="5195"/>
          <w:p>
            <w:pPr>
              <w:spacing w:after="20"/>
              <w:ind w:left="20"/>
              <w:jc w:val="both"/>
            </w:pPr>
            <w:r>
              <w:rPr>
                <w:rFonts w:ascii="Times New Roman"/>
                <w:b w:val="false"/>
                <w:i w:val="false"/>
                <w:color w:val="000000"/>
                <w:sz w:val="20"/>
              </w:rPr>
              <w:t>
</w:t>
            </w:r>
            <w:r>
              <w:rPr>
                <w:rFonts w:ascii="Times New Roman"/>
                <w:b/>
                <w:i w:val="false"/>
                <w:color w:val="000000"/>
                <w:sz w:val="20"/>
              </w:rPr>
              <w:t>3. Шөлейттi, шөлдi және тау бөктерiндегi шөлдi аймақтардың жерлерiне бонитет балына пропорционалды түрде жер салығының мынадай базалық салық мөлшерлемелері белгiленедi:</w:t>
            </w:r>
          </w:p>
          <w:bookmarkEnd w:id="5195"/>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398"/>
              <w:gridCol w:w="3924"/>
              <w:gridCol w:w="4978"/>
            </w:tblGrid>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Рет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Бонитет балы</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Базалық салық мөлшерлемесі (теңге)</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12,75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14,65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18,55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26,55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28,95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33,75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45,85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50,65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53,05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55,45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65,15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67,55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69,95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74,8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79,6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84,45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86,85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89,25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91,65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94,1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98,9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103,75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106,15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108,55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110,95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113,4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115,8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118,2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120,6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123,05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126,4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129,1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132,2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135,1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138,2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141,1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144,25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147,45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150,35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153,45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156,35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159,4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162,3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165,45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168,4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171,55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174,65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177,55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180,75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183,55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186,7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189,6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192,8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195,9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198,8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201,9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204,75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207,95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210,85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210,9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216,95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223,1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229,2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231,9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235,15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238,05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241,25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33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9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100-ден жоғары</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9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250,9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r>
              <w:rPr>
                <w:rFonts w:ascii="Times New Roman"/>
                <w:b w:val="false"/>
                <w:i w:val="false"/>
                <w:color w:val="ff0000"/>
                <w:sz w:val="20"/>
              </w:rPr>
              <w:t xml:space="preserve">Ескерту. 378-бапқа өзгеріс енгізілді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366" w:id="5196"/>
          <w:p>
            <w:pPr>
              <w:spacing w:after="0"/>
              <w:ind w:left="0"/>
              <w:jc w:val="both"/>
            </w:pPr>
            <w:r>
              <w:rPr>
                <w:rFonts w:ascii="Times New Roman"/>
                <w:b/>
                <w:i w:val="false"/>
                <w:color w:val="000000"/>
              </w:rPr>
              <w:t xml:space="preserve"> 379-бап. Жеке тұлғаларға берiлген ауыл шаруашылығы мақсатындағы жерлерге салынатын базалық салық мөлшерлемелері</w:t>
            </w:r>
          </w:p>
          <w:bookmarkEnd w:id="5196"/>
          <w:bookmarkStart w:name="z3367" w:id="5197"/>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тұлғаларға қора-қопсы салынған жердi қоса алғанда, өзiндiк (қосалқы) үй шаруашылығын, бағбандық және саяжай құрылысын жүргізу үшiн берiлген ауыл шаруашылығы мақсатындағы жерлерге базалық салық мөлшерлемелері мынадай мөлшерде белгiленедi: </w:t>
            </w:r>
          </w:p>
          <w:bookmarkEnd w:id="5197"/>
          <w:bookmarkStart w:name="z3368" w:id="5198"/>
          <w:p>
            <w:pPr>
              <w:spacing w:after="20"/>
              <w:ind w:left="20"/>
              <w:jc w:val="both"/>
            </w:pPr>
            <w:r>
              <w:rPr>
                <w:rFonts w:ascii="Times New Roman"/>
                <w:b w:val="false"/>
                <w:i w:val="false"/>
                <w:color w:val="000000"/>
                <w:sz w:val="20"/>
              </w:rPr>
              <w:t>
</w:t>
            </w:r>
            <w:r>
              <w:rPr>
                <w:rFonts w:ascii="Times New Roman"/>
                <w:b/>
                <w:i w:val="false"/>
                <w:color w:val="000000"/>
                <w:sz w:val="20"/>
              </w:rPr>
              <w:t xml:space="preserve">1) көлемi 0,50 гектарға дейiн қоса алғанда - 0,01 гектар үшiн 20 теңге; </w:t>
            </w:r>
          </w:p>
          <w:bookmarkEnd w:id="5198"/>
          <w:bookmarkStart w:name="z3369" w:id="5199"/>
          <w:p>
            <w:pPr>
              <w:spacing w:after="20"/>
              <w:ind w:left="20"/>
              <w:jc w:val="both"/>
            </w:pPr>
            <w:r>
              <w:rPr>
                <w:rFonts w:ascii="Times New Roman"/>
                <w:b w:val="false"/>
                <w:i w:val="false"/>
                <w:color w:val="000000"/>
                <w:sz w:val="20"/>
              </w:rPr>
              <w:t>
</w:t>
            </w:r>
            <w:r>
              <w:rPr>
                <w:rFonts w:ascii="Times New Roman"/>
                <w:b/>
                <w:i w:val="false"/>
                <w:color w:val="000000"/>
                <w:sz w:val="20"/>
              </w:rPr>
              <w:t xml:space="preserve">2) көлемi 0,50 гектардан асатын алаңға - 0,01 гектар үшiн 100 теңге. </w:t>
            </w:r>
          </w:p>
          <w:bookmarkEnd w:id="5199"/>
          <w:bookmarkStart w:name="z3370" w:id="5200"/>
          <w:p>
            <w:pPr>
              <w:spacing w:after="0"/>
              <w:ind w:left="0"/>
              <w:jc w:val="both"/>
            </w:pPr>
            <w:r>
              <w:rPr>
                <w:rFonts w:ascii="Times New Roman"/>
                <w:b/>
                <w:i w:val="false"/>
                <w:color w:val="000000"/>
              </w:rPr>
              <w:t xml:space="preserve"> 380-бап. Ауыл шаруашылығына арналмаған, ауыл шаруашылығы мақсаттары үшiн пайдаланылатын жерлерге салынатын салық мөлшерлемелері</w:t>
            </w:r>
          </w:p>
          <w:bookmarkEnd w:id="5200"/>
          <w:bookmarkStart w:name="z3371" w:id="5201"/>
          <w:p>
            <w:pPr>
              <w:spacing w:after="20"/>
              <w:ind w:left="20"/>
              <w:jc w:val="both"/>
            </w:pPr>
            <w:r>
              <w:rPr>
                <w:rFonts w:ascii="Times New Roman"/>
                <w:b w:val="false"/>
                <w:i w:val="false"/>
                <w:color w:val="000000"/>
                <w:sz w:val="20"/>
              </w:rPr>
              <w:t>
</w:t>
            </w:r>
            <w:r>
              <w:rPr>
                <w:rFonts w:ascii="Times New Roman"/>
                <w:b/>
                <w:i w:val="false"/>
                <w:color w:val="000000"/>
                <w:sz w:val="20"/>
              </w:rPr>
              <w:t xml:space="preserve">Елдi мекендер, өнеркәсiп, ерекше қорғалатын табиғи аумақтар, орман және су қорлары жерлерінің құрамына кiретiн, ауыл шаруашылығы мақсаттарына пайдаланылатын жер учаскелерiне осы Кодекстiң 387-бабының 1-тармағының талаптары ескерiле отырып, 378-бабында белгiленген базалық мөлшерлемелер бойынша салық салынады. </w:t>
            </w:r>
          </w:p>
          <w:bookmarkEnd w:id="5201"/>
          <w:bookmarkStart w:name="z3372" w:id="5202"/>
          <w:p>
            <w:pPr>
              <w:spacing w:after="0"/>
              <w:ind w:left="0"/>
              <w:jc w:val="both"/>
            </w:pPr>
            <w:r>
              <w:rPr>
                <w:rFonts w:ascii="Times New Roman"/>
                <w:b/>
                <w:i w:val="false"/>
                <w:color w:val="000000"/>
              </w:rPr>
              <w:t xml:space="preserve"> 381-бап. Елді мекендердің жерлеріне (үй іргесіндегі жер учаскелерін қоспағанда) салынатын базалық салық мөлшерлемелері</w:t>
            </w:r>
          </w:p>
          <w:bookmarkEnd w:id="5202"/>
          <w:bookmarkStart w:name="z3373" w:id="5203"/>
          <w:p>
            <w:pPr>
              <w:spacing w:after="20"/>
              <w:ind w:left="20"/>
              <w:jc w:val="both"/>
            </w:pPr>
            <w:r>
              <w:rPr>
                <w:rFonts w:ascii="Times New Roman"/>
                <w:b w:val="false"/>
                <w:i w:val="false"/>
                <w:color w:val="000000"/>
                <w:sz w:val="20"/>
              </w:rPr>
              <w:t>
</w:t>
            </w:r>
            <w:r>
              <w:rPr>
                <w:rFonts w:ascii="Times New Roman"/>
                <w:b/>
                <w:i w:val="false"/>
                <w:color w:val="000000"/>
                <w:sz w:val="20"/>
              </w:rPr>
              <w:t>Елді мекендердің жерлеріне (үй іргесіндегі жер учаскелерін қоспағанда) салынатын базалық салық мөлшерлемелері алаңның бір шаршы метріне шаққанда мынадай мөлшерде белгіленеді:</w:t>
            </w:r>
          </w:p>
          <w:bookmarkEnd w:id="5203"/>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312"/>
              <w:gridCol w:w="1116"/>
              <w:gridCol w:w="5434"/>
              <w:gridCol w:w="4438"/>
            </w:tblGrid>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Р/с №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Елді мекеннің санаты</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Тұрғын үй қоры, оның ішінде оның іргесіндегі құрылыстар мен ғимараттар алып жатқан жерлерді қоспағанда, елді мекендердің жерлеріне салынатын базалық салық мөлшерлемелері (теңге)</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Тұрғын үй қоры, оның ішінде оның іргесіндегі құрылыстар мен ғимараттар алып жатқан жерлерге салынатын базалық салық мөлшерлемелері (теңге)</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Қалалар:</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Алматы</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28,95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0,96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Астана</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19,30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0,96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Ақтау</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0,58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Ақтөбе</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0,58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Атырау</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0,58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Қарағанды</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0,58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Қызылорда</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8,68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0,58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Көкшетау</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0,58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Қостанай</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0,58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Павлодар</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0,58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Петропавл</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0,58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Талдықорған</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0,58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Тараз</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0,58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Орал</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0,58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Өскемен</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0,58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Шымкент</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0,58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Алматы облысы:</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облыстық маңызы бар қалалар</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аудандық маңызы бар қалалар</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Ақмола облысы:</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облыстық маңызы бар қалалар</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аудандық маңызы бар қалалар</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5,02</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Облыстық маңызы бар басқа қалалар</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 орталығы үшін белгіленген мөлшерлеменің 85 пайызы</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Аудандық маңызы бар басқа қалалар</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 орталығы үшін белгіленген мөлшерлеменің 75 пайызы</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Кенттер</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0,96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11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Ауылдар</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54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0,48</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4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7390" w:id="5204"/>
          <w:p>
            <w:pPr>
              <w:spacing w:after="20"/>
              <w:ind w:left="20"/>
              <w:jc w:val="both"/>
            </w:pPr>
            <w:r>
              <w:rPr>
                <w:rFonts w:ascii="Times New Roman"/>
                <w:b w:val="false"/>
                <w:i w:val="false"/>
                <w:color w:val="000000"/>
                <w:sz w:val="20"/>
              </w:rPr>
              <w:t>
</w:t>
            </w:r>
            <w:r>
              <w:rPr>
                <w:rFonts w:ascii="Times New Roman"/>
                <w:b/>
                <w:i w:val="false"/>
                <w:color w:val="000000"/>
                <w:sz w:val="20"/>
              </w:rPr>
              <w:t>Бұл ретте елді мекендердің санаты техникалық реттеу саласындағы уәкілетті мемлекеттік орган бекіткен әкімшілік-аумақтық объектілер сыныптауышына сәйкес белгіленеді.</w:t>
            </w:r>
          </w:p>
          <w:bookmarkEnd w:id="520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381-бап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374" w:id="5205"/>
          <w:p>
            <w:pPr>
              <w:spacing w:after="0"/>
              <w:ind w:left="0"/>
              <w:jc w:val="both"/>
            </w:pPr>
            <w:r>
              <w:rPr>
                <w:rFonts w:ascii="Times New Roman"/>
                <w:b/>
                <w:i w:val="false"/>
                <w:color w:val="000000"/>
              </w:rPr>
              <w:t xml:space="preserve"> 382-бап. Үй iргесiндегi жер учаскелерiне салынатын базалық салық мөлшерлемелері</w:t>
            </w:r>
          </w:p>
          <w:bookmarkEnd w:id="5205"/>
          <w:bookmarkStart w:name="z3375" w:id="5206"/>
          <w:p>
            <w:pPr>
              <w:spacing w:after="20"/>
              <w:ind w:left="20"/>
              <w:jc w:val="both"/>
            </w:pPr>
            <w:r>
              <w:rPr>
                <w:rFonts w:ascii="Times New Roman"/>
                <w:b w:val="false"/>
                <w:i w:val="false"/>
                <w:color w:val="000000"/>
                <w:sz w:val="20"/>
              </w:rPr>
              <w:t>
</w:t>
            </w:r>
            <w:r>
              <w:rPr>
                <w:rFonts w:ascii="Times New Roman"/>
                <w:b/>
                <w:i w:val="false"/>
                <w:color w:val="000000"/>
                <w:sz w:val="20"/>
              </w:rPr>
              <w:t xml:space="preserve">Елдi мекендердiң тұрғын үйге (тұрғын ғимаратқа) қызмет көрсетуге арналған және тұрғын үй (тұрғын ғимарат), оның iшiнде ондағы құрылыстар мен ғимараттар орналаспаған жерлерiне жататын жер учаскесiнiң бiр бөлiгi үй iргесiндегi жер учаскесi болып есептеледi. </w:t>
            </w:r>
          </w:p>
          <w:bookmarkEnd w:id="5206"/>
          <w:p>
            <w:pPr>
              <w:spacing w:after="20"/>
              <w:ind w:left="20"/>
              <w:jc w:val="both"/>
            </w:pPr>
            <w:r>
              <w:rPr>
                <w:rFonts w:ascii="Times New Roman"/>
                <w:b w:val="false"/>
                <w:i w:val="false"/>
                <w:color w:val="000000"/>
                <w:sz w:val="20"/>
              </w:rPr>
              <w:t>
</w:t>
            </w:r>
            <w:r>
              <w:rPr>
                <w:rFonts w:ascii="Times New Roman"/>
                <w:b/>
                <w:i w:val="false"/>
                <w:color w:val="000000"/>
                <w:sz w:val="20"/>
              </w:rPr>
              <w:t xml:space="preserve">Үй іргесiндегi жер учаскелерi мынадай базалық салық мөлшерлемелері бойынша салық салынуға жатады: </w:t>
            </w:r>
          </w:p>
          <w:bookmarkStart w:name="z3376" w:id="5207"/>
          <w:p>
            <w:pPr>
              <w:spacing w:after="20"/>
              <w:ind w:left="20"/>
              <w:jc w:val="both"/>
            </w:pPr>
            <w:r>
              <w:rPr>
                <w:rFonts w:ascii="Times New Roman"/>
                <w:b w:val="false"/>
                <w:i w:val="false"/>
                <w:color w:val="000000"/>
                <w:sz w:val="20"/>
              </w:rPr>
              <w:t>
</w:t>
            </w:r>
            <w:r>
              <w:rPr>
                <w:rFonts w:ascii="Times New Roman"/>
                <w:b/>
                <w:i w:val="false"/>
                <w:color w:val="000000"/>
                <w:sz w:val="20"/>
              </w:rPr>
              <w:t xml:space="preserve">1) Астана, Алматы қалалары және облыстық маңызы бар қалалар үшін: </w:t>
            </w:r>
          </w:p>
          <w:bookmarkEnd w:id="5207"/>
          <w:p>
            <w:pPr>
              <w:spacing w:after="20"/>
              <w:ind w:left="20"/>
              <w:jc w:val="both"/>
            </w:pPr>
            <w:r>
              <w:rPr>
                <w:rFonts w:ascii="Times New Roman"/>
                <w:b w:val="false"/>
                <w:i w:val="false"/>
                <w:color w:val="000000"/>
                <w:sz w:val="20"/>
              </w:rPr>
              <w:t>
</w:t>
            </w:r>
            <w:r>
              <w:rPr>
                <w:rFonts w:ascii="Times New Roman"/>
                <w:b/>
                <w:i w:val="false"/>
                <w:color w:val="000000"/>
                <w:sz w:val="20"/>
              </w:rPr>
              <w:t xml:space="preserve">көлемi 1000 шаршы метрге дейiн қоса алғанда - 1 шаршы метрi үшiн 0,20 теңге; </w:t>
            </w:r>
          </w:p>
          <w:p>
            <w:pPr>
              <w:spacing w:after="20"/>
              <w:ind w:left="20"/>
              <w:jc w:val="both"/>
            </w:pPr>
            <w:r>
              <w:rPr>
                <w:rFonts w:ascii="Times New Roman"/>
                <w:b w:val="false"/>
                <w:i w:val="false"/>
                <w:color w:val="000000"/>
                <w:sz w:val="20"/>
              </w:rPr>
              <w:t>
</w:t>
            </w:r>
            <w:r>
              <w:rPr>
                <w:rFonts w:ascii="Times New Roman"/>
                <w:b/>
                <w:i w:val="false"/>
                <w:color w:val="000000"/>
                <w:sz w:val="20"/>
              </w:rPr>
              <w:t>1000 шаршы метрден асатын алаңға – 1 шаршы метрі үшін 6,00 теңге.</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Жергілiктi өкiлдi органдардың шешiмi бойынша 1000 шаршы метрден асатын жер учаскелерiне салық мөлшерлемелері 1 шаршы метрi үшiн 6,0 теңгеден 0,20 теңгеге дейiн төмендетiлуi мүмкiн. </w:t>
            </w:r>
          </w:p>
          <w:bookmarkStart w:name="z3377" w:id="5208"/>
          <w:p>
            <w:pPr>
              <w:spacing w:after="20"/>
              <w:ind w:left="20"/>
              <w:jc w:val="both"/>
            </w:pPr>
            <w:r>
              <w:rPr>
                <w:rFonts w:ascii="Times New Roman"/>
                <w:b w:val="false"/>
                <w:i w:val="false"/>
                <w:color w:val="000000"/>
                <w:sz w:val="20"/>
              </w:rPr>
              <w:t>
</w:t>
            </w:r>
            <w:r>
              <w:rPr>
                <w:rFonts w:ascii="Times New Roman"/>
                <w:b/>
                <w:i w:val="false"/>
                <w:color w:val="000000"/>
                <w:sz w:val="20"/>
              </w:rPr>
              <w:t xml:space="preserve">2) қалған елдi мекендер үшiн: </w:t>
            </w:r>
          </w:p>
          <w:bookmarkEnd w:id="5208"/>
          <w:p>
            <w:pPr>
              <w:spacing w:after="20"/>
              <w:ind w:left="20"/>
              <w:jc w:val="both"/>
            </w:pPr>
            <w:r>
              <w:rPr>
                <w:rFonts w:ascii="Times New Roman"/>
                <w:b w:val="false"/>
                <w:i w:val="false"/>
                <w:color w:val="000000"/>
                <w:sz w:val="20"/>
              </w:rPr>
              <w:t>
</w:t>
            </w:r>
            <w:r>
              <w:rPr>
                <w:rFonts w:ascii="Times New Roman"/>
                <w:b/>
                <w:i w:val="false"/>
                <w:color w:val="000000"/>
                <w:sz w:val="20"/>
              </w:rPr>
              <w:t xml:space="preserve">көлемi 5000 шаршы метрге дейiн қоса алғанда - 1 шаршы метрi үшiн 0,20 теңге; </w:t>
            </w:r>
          </w:p>
          <w:p>
            <w:pPr>
              <w:spacing w:after="20"/>
              <w:ind w:left="20"/>
              <w:jc w:val="both"/>
            </w:pPr>
            <w:r>
              <w:rPr>
                <w:rFonts w:ascii="Times New Roman"/>
                <w:b w:val="false"/>
                <w:i w:val="false"/>
                <w:color w:val="000000"/>
                <w:sz w:val="20"/>
              </w:rPr>
              <w:t>
</w:t>
            </w:r>
            <w:r>
              <w:rPr>
                <w:rFonts w:ascii="Times New Roman"/>
                <w:b/>
                <w:i w:val="false"/>
                <w:color w:val="000000"/>
                <w:sz w:val="20"/>
              </w:rPr>
              <w:t>5000 шаршы метрден асатын алаңға – 1 шаршы метрі үшін 1,00 теңге.</w:t>
            </w:r>
          </w:p>
          <w:p>
            <w:pPr>
              <w:spacing w:after="20"/>
              <w:ind w:left="20"/>
              <w:jc w:val="both"/>
            </w:pPr>
            <w:r>
              <w:rPr>
                <w:rFonts w:ascii="Times New Roman"/>
                <w:b w:val="false"/>
                <w:i w:val="false"/>
                <w:color w:val="000000"/>
                <w:sz w:val="20"/>
              </w:rPr>
              <w:t>
</w:t>
            </w:r>
            <w:r>
              <w:rPr>
                <w:rFonts w:ascii="Times New Roman"/>
                <w:b/>
                <w:i w:val="false"/>
                <w:color w:val="000000"/>
                <w:sz w:val="20"/>
              </w:rPr>
              <w:t>Жергiлiктi өкiлдi органдардың шешiмi бойынша 5000 шаршы метрден асатын жер учаскелерiне салық мөлшерлемелері 1 шаршы метрi үшiн 1,00 теңгеден 0,20 теңгеге дейiн төмендетiлуi мүмкiн.</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382-бапқа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(2009.01.01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378" w:id="5209"/>
          <w:p>
            <w:pPr>
              <w:spacing w:after="0"/>
              <w:ind w:left="0"/>
              <w:jc w:val="both"/>
            </w:pPr>
            <w:r>
              <w:rPr>
                <w:rFonts w:ascii="Times New Roman"/>
                <w:b/>
                <w:i w:val="false"/>
                <w:color w:val="000000"/>
              </w:rPr>
              <w:t xml:space="preserve"> 383-бап. Елдi мекендерден тыс орналасқан өнеркәсiп жерлерiне салынатын базалық салық мөлшерлемелері</w:t>
            </w:r>
          </w:p>
          <w:bookmarkEnd w:id="5209"/>
          <w:bookmarkStart w:name="z3379" w:id="5210"/>
          <w:p>
            <w:pPr>
              <w:spacing w:after="20"/>
              <w:ind w:left="20"/>
              <w:jc w:val="both"/>
            </w:pPr>
            <w:r>
              <w:rPr>
                <w:rFonts w:ascii="Times New Roman"/>
                <w:b w:val="false"/>
                <w:i w:val="false"/>
                <w:color w:val="000000"/>
                <w:sz w:val="20"/>
              </w:rPr>
              <w:t>
</w:t>
            </w:r>
            <w:r>
              <w:rPr>
                <w:rFonts w:ascii="Times New Roman"/>
                <w:b/>
                <w:i w:val="false"/>
                <w:color w:val="000000"/>
                <w:sz w:val="20"/>
              </w:rPr>
              <w:t>1. Елдi мекендерден тыс орналасқан өнеркәсіп жерлерiне салынатын базалық салық мөлшерлемелері бiр гектарға шаққанда бонитет балына барабар мынадай мөлшерде белгiленедi:</w:t>
            </w:r>
          </w:p>
          <w:bookmarkEnd w:id="5210"/>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354"/>
              <w:gridCol w:w="1148"/>
              <w:gridCol w:w="2995"/>
              <w:gridCol w:w="1766"/>
              <w:gridCol w:w="2040"/>
              <w:gridCol w:w="2997"/>
            </w:tblGrid>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Рет </w:t>
                  </w:r>
                  <w:r>
                    <w:br/>
                  </w:r>
                  <w:r>
                    <w:rPr>
                      <w:rFonts w:ascii="Times New Roman"/>
                      <w:b w:val="false"/>
                      <w:i w:val="false"/>
                      <w:color w:val="000000"/>
                      <w:sz w:val="20"/>
                    </w:rPr>
                    <w:t xml:space="preserve">
N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Бонитет балы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Базалық салық мөлшерлемесі (теңге)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Рет </w:t>
                  </w:r>
                  <w:r>
                    <w:br/>
                  </w:r>
                  <w:r>
                    <w:rPr>
                      <w:rFonts w:ascii="Times New Roman"/>
                      <w:b w:val="false"/>
                      <w:i w:val="false"/>
                      <w:color w:val="000000"/>
                      <w:sz w:val="20"/>
                    </w:rPr>
                    <w:t xml:space="preserve">
N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Бонитет балы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Базалық салық мөлшерлемесі (теңге)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48,25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52.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51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2634,45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91,67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53.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52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2690,23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135,10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54.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53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2745,95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178,52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55.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54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2801,72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221,95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56.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55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2857,46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265,37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57.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56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2913,24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308,80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58.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57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2968,96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352,22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59.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58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3024,73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395,65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60.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59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3080,47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439,07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61.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60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3136,25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482,50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62.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61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3188,36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530,75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63.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62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3247,75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592,41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64.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63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3325,49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654,08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65.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64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3364,61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715,68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66.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65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3423,05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777,35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67.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66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3489,25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839,01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68.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67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3539,95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900,67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69.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68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3598,39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19.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962,29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70.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69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3656,81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19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1023,96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71.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70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3715,25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21.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1084,66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72.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71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3769,29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21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1138,70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73.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72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3829,64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23.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1189,07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74.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73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3890,53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24.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23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1239,35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75.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74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3951,67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25.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24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1287,73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76.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75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4012,79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26.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25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1340,29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77.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76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4073,88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27.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26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1390,66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78.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77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4135,02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28.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27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1441,07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79.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78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4196,15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29.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28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1491,45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80.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79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4257,23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29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1541,88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81.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80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4319,34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1592,25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82.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81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4371,45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32.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1646,29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83.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82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4432,57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33.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32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1693,03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84.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83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4493,66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34.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33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1740,76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85.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84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4554,80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35.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34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1788,47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86.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85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4615,92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36.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35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1836,20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87.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86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4677,01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37.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36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1883,87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88.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87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4738,15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38.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37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1931,58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89.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88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4799,27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39.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38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1979,31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90.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89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4860,36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40.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39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2027,02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91.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90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4921,50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41.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40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2074,75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92.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91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4975,54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42.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41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2126,86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93.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92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5054,48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43.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42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2178,19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94.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93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5134,32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44.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43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2228,61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95.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94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5214,22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45.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44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2278,98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96.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95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5294,09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46.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45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2329,41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97.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96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5373,99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47.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46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2379,79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98.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97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5453,83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48.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47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2340,22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99.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98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5533,73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49.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48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2480,57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99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5613,59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49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2531,00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101.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5693,50 </w:t>
                  </w:r>
                  <w:r>
                    <w:br/>
                  </w:r>
                  <w:r>
                    <w:rPr>
                      <w:rFonts w:ascii="Times New Roman"/>
                      <w:b w:val="false"/>
                      <w:i w:val="false"/>
                      <w:color w:val="000000"/>
                      <w:sz w:val="20"/>
                    </w:rPr>
                    <w:t>
 </w:t>
                  </w:r>
                </w:p>
              </w:tc>
            </w:tr>
            <w:tr>
              <w:trPr>
                <w:trHeight w:val="30" w:hRule="atLeast"/>
              </w:trPr>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51. </w:t>
                  </w:r>
                  <w:r>
                    <w:br/>
                  </w:r>
                  <w:r>
                    <w:rPr>
                      <w:rFonts w:ascii="Times New Roman"/>
                      <w:b w:val="false"/>
                      <w:i w:val="false"/>
                      <w:color w:val="000000"/>
                      <w:sz w:val="20"/>
                    </w:rPr>
                    <w:t>
 </w:t>
                  </w:r>
                </w:p>
              </w:tc>
              <w:tc>
                <w:tcPr>
                  <w:tcW w:w="11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 </w:t>
                  </w:r>
                  <w:r>
                    <w:br/>
                  </w:r>
                  <w:r>
                    <w:rPr>
                      <w:rFonts w:ascii="Times New Roman"/>
                      <w:b w:val="false"/>
                      <w:i w:val="false"/>
                      <w:color w:val="000000"/>
                      <w:sz w:val="20"/>
                    </w:rPr>
                    <w:t>
 </w:t>
                  </w:r>
                </w:p>
              </w:tc>
              <w:tc>
                <w:tcPr>
                  <w:tcW w:w="29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2582,34 </w:t>
                  </w:r>
                  <w:r>
                    <w:br/>
                  </w:r>
                  <w:r>
                    <w:rPr>
                      <w:rFonts w:ascii="Times New Roman"/>
                      <w:b w:val="false"/>
                      <w:i w:val="false"/>
                      <w:color w:val="000000"/>
                      <w:sz w:val="20"/>
                    </w:rPr>
                    <w:t>
 </w:t>
                  </w:r>
                </w:p>
              </w:tc>
              <w:tc>
                <w:tcPr>
                  <w:tcW w:w="1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102. </w:t>
                  </w:r>
                  <w:r>
                    <w:br/>
                  </w:r>
                  <w:r>
                    <w:rPr>
                      <w:rFonts w:ascii="Times New Roman"/>
                      <w:b w:val="false"/>
                      <w:i w:val="false"/>
                      <w:color w:val="000000"/>
                      <w:sz w:val="20"/>
                    </w:rPr>
                    <w:t>
 </w:t>
                  </w:r>
                </w:p>
              </w:tc>
              <w:tc>
                <w:tcPr>
                  <w:tcW w:w="20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100-ден жоғары </w:t>
                  </w:r>
                  <w:r>
                    <w:br/>
                  </w:r>
                  <w:r>
                    <w:rPr>
                      <w:rFonts w:ascii="Times New Roman"/>
                      <w:b w:val="false"/>
                      <w:i w:val="false"/>
                      <w:color w:val="000000"/>
                      <w:sz w:val="20"/>
                    </w:rPr>
                    <w:t>
 </w:t>
                  </w:r>
                </w:p>
              </w:tc>
              <w:tc>
                <w:tcPr>
                  <w:tcW w:w="29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5790,00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3380" w:id="5211"/>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Республикасының жер </w:t>
            </w:r>
            <w:r>
              <w:rPr>
                <w:rFonts w:ascii="Times New Roman"/>
                <w:b/>
                <w:i w:val="false"/>
                <w:color w:val="000000"/>
                <w:sz w:val="20"/>
              </w:rPr>
              <w:t>заңнамасына</w:t>
            </w:r>
            <w:r>
              <w:rPr>
                <w:rFonts w:ascii="Times New Roman"/>
                <w:b/>
                <w:i w:val="false"/>
                <w:color w:val="000000"/>
                <w:sz w:val="20"/>
              </w:rPr>
              <w:t xml:space="preserve"> сәйкес басқа да жер пайдаланушылар уақытша пайдаланатын жерлердi қоспағанда, қорғаныс мұқтажы үшiн берiлген жерлер осы баптың 1-тармағында белгiленген мөлшерлемелер бойынша салық салуға жатады. </w:t>
            </w:r>
          </w:p>
          <w:bookmarkEnd w:id="5211"/>
          <w:bookmarkStart w:name="z3381" w:id="5212"/>
          <w:p>
            <w:pPr>
              <w:spacing w:after="20"/>
              <w:ind w:left="20"/>
              <w:jc w:val="both"/>
            </w:pPr>
            <w:r>
              <w:rPr>
                <w:rFonts w:ascii="Times New Roman"/>
                <w:b w:val="false"/>
                <w:i w:val="false"/>
                <w:color w:val="000000"/>
                <w:sz w:val="20"/>
              </w:rPr>
              <w:t>
</w:t>
            </w:r>
            <w:r>
              <w:rPr>
                <w:rFonts w:ascii="Times New Roman"/>
                <w:b/>
                <w:i w:val="false"/>
                <w:color w:val="000000"/>
                <w:sz w:val="20"/>
              </w:rPr>
              <w:t xml:space="preserve">3. Қорғаныс мұқтажы үшiн берiлген, қорғаныс мұқтажы үшiн уақытша пайдаланылмайтын және ауыл шаруашылығы мақсаттары үшiн басқа да жер пайдаланушыларға берiлген жерлер осы Кодекстiң 387-бабы 1-тармағының талаптары ескерiле отырып, 378-бабында белгiленген мөлшерлемелер бойынша салық салуға жатады. </w:t>
            </w:r>
          </w:p>
          <w:bookmarkEnd w:id="5212"/>
          <w:bookmarkStart w:name="z3382" w:id="5213"/>
          <w:p>
            <w:pPr>
              <w:spacing w:after="20"/>
              <w:ind w:left="20"/>
              <w:jc w:val="both"/>
            </w:pPr>
            <w:r>
              <w:rPr>
                <w:rFonts w:ascii="Times New Roman"/>
                <w:b w:val="false"/>
                <w:i w:val="false"/>
                <w:color w:val="000000"/>
                <w:sz w:val="20"/>
              </w:rPr>
              <w:t>
</w:t>
            </w:r>
            <w:r>
              <w:rPr>
                <w:rFonts w:ascii="Times New Roman"/>
                <w:b/>
                <w:i w:val="false"/>
                <w:color w:val="000000"/>
                <w:sz w:val="20"/>
              </w:rPr>
              <w:t xml:space="preserve">4. Магистральды темiр жолдарды бойлай қорғаныштық екпе ағаштар алып жатқан темiр жол көлiгi кәсiпорындарының жерлерiне осы Кодекстiң 387-бабы 1-тармағының талаптары ескерiле отырып, 378-бабында белгіленген мөлшерлемелер бойынша салық салынады. </w:t>
            </w:r>
          </w:p>
          <w:bookmarkEnd w:id="5213"/>
          <w:bookmarkStart w:name="z3383" w:id="5214"/>
          <w:p>
            <w:pPr>
              <w:spacing w:after="0"/>
              <w:ind w:left="0"/>
              <w:jc w:val="both"/>
            </w:pPr>
            <w:r>
              <w:rPr>
                <w:rFonts w:ascii="Times New Roman"/>
                <w:b/>
                <w:i w:val="false"/>
                <w:color w:val="000000"/>
              </w:rPr>
              <w:t xml:space="preserve"> 384-бап. Елдi мекендер шегiнде орналасқан өнеркәсiп жерлерiне салынатын салық мөлшерлемелері</w:t>
            </w:r>
          </w:p>
          <w:bookmarkEnd w:id="5214"/>
          <w:bookmarkStart w:name="z3384" w:id="5215"/>
          <w:p>
            <w:pPr>
              <w:spacing w:after="20"/>
              <w:ind w:left="20"/>
              <w:jc w:val="both"/>
            </w:pPr>
            <w:r>
              <w:rPr>
                <w:rFonts w:ascii="Times New Roman"/>
                <w:b w:val="false"/>
                <w:i w:val="false"/>
                <w:color w:val="000000"/>
                <w:sz w:val="20"/>
              </w:rPr>
              <w:t>
</w:t>
            </w:r>
            <w:r>
              <w:rPr>
                <w:rFonts w:ascii="Times New Roman"/>
                <w:b/>
                <w:i w:val="false"/>
                <w:color w:val="000000"/>
                <w:sz w:val="20"/>
              </w:rPr>
              <w:t>1. Осы баптың 3-тармағында және осы Кодекстің 386-бабында көрсетілген жерлерді қоспағанда, өнеркәсіп жерлеріне (шахталарды, карьерлерді қоса алғанда) осы Кодекстің 387-бабы 1-тармағының талаптары ескеріле отырып, осы Кодекстің 381-бабында белгіленген базалық мөлшерлемелер бойынша салық салынады.</w:t>
            </w:r>
          </w:p>
          <w:bookmarkEnd w:id="5215"/>
          <w:bookmarkStart w:name="z3385" w:id="5216"/>
          <w:p>
            <w:pPr>
              <w:spacing w:after="20"/>
              <w:ind w:left="20"/>
              <w:jc w:val="both"/>
            </w:pPr>
            <w:r>
              <w:rPr>
                <w:rFonts w:ascii="Times New Roman"/>
                <w:b w:val="false"/>
                <w:i w:val="false"/>
                <w:color w:val="000000"/>
                <w:sz w:val="20"/>
              </w:rPr>
              <w:t>
</w:t>
            </w:r>
            <w:r>
              <w:rPr>
                <w:rFonts w:ascii="Times New Roman"/>
                <w:b/>
                <w:i w:val="false"/>
                <w:color w:val="000000"/>
                <w:sz w:val="20"/>
              </w:rPr>
              <w:t>2. Осы баптың 3-тармағында және осы Кодекстің 386-бабында көрсетілген жерлерді қоспағанда, өнеркәсіп жерлеріне (шахталарды, карьерлерді қоса алғанда) базалық мөлшерлемелер жергілікті өкілді органдардың шешімдерімен төмендетілуі мүмкін. Осы Кодекстің 387-бабының 1-тармағында белгіленген төмендету ескеріле отырып, көрсетілген жерлерге салық мөлшерлемелерін жалпы төмендету базалық мөлшерлеменің 30 пайызынан аспауға тиіс.</w:t>
            </w:r>
          </w:p>
          <w:bookmarkEnd w:id="5216"/>
          <w:bookmarkStart w:name="z3386" w:id="5217"/>
          <w:p>
            <w:pPr>
              <w:spacing w:after="20"/>
              <w:ind w:left="20"/>
              <w:jc w:val="both"/>
            </w:pPr>
            <w:r>
              <w:rPr>
                <w:rFonts w:ascii="Times New Roman"/>
                <w:b w:val="false"/>
                <w:i w:val="false"/>
                <w:color w:val="000000"/>
                <w:sz w:val="20"/>
              </w:rPr>
              <w:t>
</w:t>
            </w:r>
            <w:r>
              <w:rPr>
                <w:rFonts w:ascii="Times New Roman"/>
                <w:b/>
                <w:i w:val="false"/>
                <w:color w:val="000000"/>
                <w:sz w:val="20"/>
              </w:rPr>
              <w:t xml:space="preserve">3. Елдi мекен шегiнде орналасқан, аэродромдар алып жатқан өнеркәсiп жерлерiне осы Кодекстiң 387-бабы 1-тармағының талаптары ескерiле отырып, 383-бабында белгiленген базалық мөлшерлемелер бойынша салық салынады. </w:t>
            </w:r>
          </w:p>
          <w:bookmarkEnd w:id="5217"/>
          <w:p>
            <w:pPr>
              <w:spacing w:after="20"/>
              <w:ind w:left="20"/>
              <w:jc w:val="both"/>
            </w:pPr>
            <w:r>
              <w:rPr>
                <w:rFonts w:ascii="Times New Roman"/>
                <w:b w:val="false"/>
                <w:i w:val="false"/>
                <w:color w:val="000000"/>
                <w:sz w:val="20"/>
              </w:rPr>
              <w:t>
</w:t>
            </w:r>
            <w:r>
              <w:rPr>
                <w:rFonts w:ascii="Times New Roman"/>
                <w:b/>
                <w:i w:val="false"/>
                <w:color w:val="000000"/>
                <w:sz w:val="20"/>
              </w:rPr>
              <w:t xml:space="preserve">Елдi мекен шегiнде орналасқан, аэродромдар алып жатқан жерлердi қоспағанда, әуежайлар алып жатқан өнеркәсiп жерлерiне осы Кодекстiң 387-бабы 1-тармағының талаптары ескерiле отырып, 381-бабында белгiленген базалық мөлшерлемелер бойынша салық салынады. </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Кодекстiң мақсаттары үшiн әуе кемелерiнiң ұшуын, қонуын, бұрылуын, тұрағын қамтамасыз ету және оларға қызмет көрсету үшiн арнайы дайындалып, жабдықталған жер учаскесi аэродром деп түсініледі.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384-бапқа өзгерістер енгізілді - ҚР 2010.06.30 </w:t>
            </w:r>
            <w:r>
              <w:rPr>
                <w:rFonts w:ascii="Times New Roman"/>
                <w:b w:val="false"/>
                <w:i w:val="false"/>
                <w:color w:val="000000"/>
                <w:sz w:val="20"/>
              </w:rPr>
              <w:t>№ 297-IV</w:t>
            </w:r>
            <w:r>
              <w:rPr>
                <w:rFonts w:ascii="Times New Roman"/>
                <w:b w:val="false"/>
                <w:i w:val="false"/>
                <w:color w:val="ff0000"/>
                <w:sz w:val="20"/>
              </w:rPr>
              <w:t xml:space="preserve"> (2011.01.01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387" w:id="5218"/>
          <w:p>
            <w:pPr>
              <w:spacing w:after="0"/>
              <w:ind w:left="0"/>
              <w:jc w:val="both"/>
            </w:pPr>
            <w:r>
              <w:rPr>
                <w:rFonts w:ascii="Times New Roman"/>
                <w:b/>
                <w:i w:val="false"/>
                <w:color w:val="000000"/>
              </w:rPr>
              <w:t xml:space="preserve"> 385-бап. Ерекше қорғалатын табиғи аумақтардың, орман қоры мен су қорының жерлерiне салынатын салық мөлшерлемелері</w:t>
            </w:r>
          </w:p>
          <w:bookmarkEnd w:id="5218"/>
          <w:bookmarkStart w:name="z3388" w:id="5219"/>
          <w:p>
            <w:pPr>
              <w:spacing w:after="20"/>
              <w:ind w:left="20"/>
              <w:jc w:val="both"/>
            </w:pPr>
            <w:r>
              <w:rPr>
                <w:rFonts w:ascii="Times New Roman"/>
                <w:b w:val="false"/>
                <w:i w:val="false"/>
                <w:color w:val="000000"/>
                <w:sz w:val="20"/>
              </w:rPr>
              <w:t>
</w:t>
            </w:r>
            <w:r>
              <w:rPr>
                <w:rFonts w:ascii="Times New Roman"/>
                <w:b/>
                <w:i w:val="false"/>
                <w:color w:val="000000"/>
                <w:sz w:val="20"/>
              </w:rPr>
              <w:t xml:space="preserve">1. Ерекше қорғалатын табиғи аумақтардың, орман қоры мен су қорының ауыл шаруашылығы мақсаттарында пайдаланылатын жерлерiне осы Кодекстiң 387-бабы 1-тармағының талаптары ескерiле отырып, 378-бабында белгiленген базалық мөлшерлемелер бойынша жер салығы салынады. </w:t>
            </w:r>
          </w:p>
          <w:bookmarkEnd w:id="5219"/>
          <w:bookmarkStart w:name="z3389" w:id="5220"/>
          <w:p>
            <w:pPr>
              <w:spacing w:after="20"/>
              <w:ind w:left="20"/>
              <w:jc w:val="both"/>
            </w:pPr>
            <w:r>
              <w:rPr>
                <w:rFonts w:ascii="Times New Roman"/>
                <w:b w:val="false"/>
                <w:i w:val="false"/>
                <w:color w:val="000000"/>
                <w:sz w:val="20"/>
              </w:rPr>
              <w:t>
</w:t>
            </w:r>
            <w:r>
              <w:rPr>
                <w:rFonts w:ascii="Times New Roman"/>
                <w:b/>
                <w:i w:val="false"/>
                <w:color w:val="000000"/>
                <w:sz w:val="20"/>
              </w:rPr>
              <w:t xml:space="preserve">2. Жеке және заңды тұлғаларға ауыл шаруашылығы мақсаттарынан басқа өзге де мақсаттарға пайдалануға берiлген ерекше қорғалатын табиғи аумақтардың, орман қоры мен су қорының жерлерi осы Кодекстiң 387-бабы 1-тармағының талаптары ескерiле отырып, 383-бабында белгiленген мөлшерлемелер бойынша салық салуға жатады. </w:t>
            </w:r>
          </w:p>
          <w:bookmarkEnd w:id="5220"/>
          <w:bookmarkStart w:name="z3390" w:id="5221"/>
          <w:p>
            <w:pPr>
              <w:spacing w:after="0"/>
              <w:ind w:left="0"/>
              <w:jc w:val="both"/>
            </w:pPr>
            <w:r>
              <w:rPr>
                <w:rFonts w:ascii="Times New Roman"/>
                <w:b/>
                <w:i w:val="false"/>
                <w:color w:val="000000"/>
              </w:rPr>
              <w:t xml:space="preserve"> 386-бап. Автотұрақтар (паркингтер), автомобильге май құю сондай-ақ тиісті мақсаттарда пайдаланылмайтын немесе Қазақстан Республикасының заңнамасын бұза отырып пайдаланылатын жер учаскелеріне салық мөлшерлемелері</w:t>
            </w:r>
          </w:p>
          <w:bookmarkEnd w:id="5221"/>
          <w:p>
            <w:pPr>
              <w:spacing w:after="20"/>
              <w:ind w:left="20"/>
              <w:jc w:val="both"/>
            </w:pPr>
            <w:r>
              <w:rPr>
                <w:rFonts w:ascii="Times New Roman"/>
                <w:b w:val="false"/>
                <w:i w:val="false"/>
                <w:color w:val="ff0000"/>
                <w:sz w:val="20"/>
              </w:rPr>
              <w:t xml:space="preserve">
Ескерту. 386-баптың тақырыбы жаңа редакцияда - ҚР 03.12.2015 </w:t>
            </w:r>
            <w:r>
              <w:rPr>
                <w:rFonts w:ascii="Times New Roman"/>
                <w:b w:val="false"/>
                <w:i w:val="false"/>
                <w:color w:val="ff0000"/>
                <w:sz w:val="20"/>
              </w:rPr>
              <w:t>№ 432-V</w:t>
            </w:r>
            <w:r>
              <w:rPr>
                <w:rFonts w:ascii="Times New Roman"/>
                <w:b w:val="false"/>
                <w:i w:val="false"/>
                <w:color w:val="ff0000"/>
                <w:sz w:val="20"/>
              </w:rPr>
              <w:t xml:space="preserve"> Заңымен (01.01.2016 бастап </w:t>
            </w:r>
            <w:r>
              <w:rPr>
                <w:rFonts w:ascii="Times New Roman"/>
                <w:b w:val="false"/>
                <w:i w:val="false"/>
                <w:color w:val="ff0000"/>
                <w:sz w:val="20"/>
              </w:rPr>
              <w:t>қолданысқа</w:t>
            </w:r>
            <w:r>
              <w:rPr>
                <w:rFonts w:ascii="Times New Roman"/>
                <w:b w:val="false"/>
                <w:i w:val="false"/>
                <w:color w:val="ff0000"/>
                <w:sz w:val="20"/>
              </w:rPr>
              <w:t xml:space="preserve"> енгізіледі).</w:t>
            </w:r>
          </w:p>
          <w:bookmarkStart w:name="z3391" w:id="5222"/>
          <w:p>
            <w:pPr>
              <w:spacing w:after="20"/>
              <w:ind w:left="20"/>
              <w:jc w:val="both"/>
            </w:pPr>
            <w:r>
              <w:rPr>
                <w:rFonts w:ascii="Times New Roman"/>
                <w:b w:val="false"/>
                <w:i w:val="false"/>
                <w:color w:val="000000"/>
                <w:sz w:val="20"/>
              </w:rPr>
              <w:t xml:space="preserve">
 </w:t>
            </w:r>
            <w:r>
              <w:rPr>
                <w:rFonts w:ascii="Times New Roman"/>
                <w:b/>
                <w:i w:val="false"/>
                <w:color w:val="000000"/>
                <w:sz w:val="20"/>
              </w:rPr>
              <w:t>1. Елді мекендердің автомобильге май құю станциялары үшін бөлінген жерлері осы Кодекстің 381-бабында келтірілген кестенің 3-бағанында белгіленген елді мекендер жерлеріне базалық мөлшерлемелер бойынша он есе ұлғайтылған салық салуға жатады.</w:t>
            </w:r>
          </w:p>
          <w:bookmarkEnd w:id="5222"/>
          <w:p>
            <w:pPr>
              <w:spacing w:after="20"/>
              <w:ind w:left="20"/>
              <w:jc w:val="both"/>
            </w:pPr>
            <w:r>
              <w:rPr>
                <w:rFonts w:ascii="Times New Roman"/>
                <w:b w:val="false"/>
                <w:i w:val="false"/>
                <w:color w:val="000000"/>
                <w:sz w:val="20"/>
              </w:rPr>
              <w:t>
</w:t>
            </w:r>
            <w:r>
              <w:rPr>
                <w:rFonts w:ascii="Times New Roman"/>
                <w:b/>
                <w:i w:val="false"/>
                <w:color w:val="000000"/>
                <w:sz w:val="20"/>
              </w:rPr>
              <w:t>Автомобильге май құю станциялары үшін бөлінген басқа санаттағы жерлер жақын жатқан елді мекендердің жерлері үшін осы Кодекстің 81-бабында келтірілген кестенің 3-бағанында белгіленген елді мекендер жерлеріне базалық мөлшерлемелер бойынша он есе ұлғайтылған салық салуға жатады. Бұл ретте салықты есептеу кезінде жерлеріне базалық мөлшерлемелер қолданылатын жақын жатқан елді мекенді жергілікті өкілді орган айқындайды.</w:t>
            </w:r>
          </w:p>
          <w:p>
            <w:pPr>
              <w:spacing w:after="20"/>
              <w:ind w:left="20"/>
              <w:jc w:val="both"/>
            </w:pPr>
            <w:r>
              <w:rPr>
                <w:rFonts w:ascii="Times New Roman"/>
                <w:b w:val="false"/>
                <w:i w:val="false"/>
                <w:color w:val="000000"/>
                <w:sz w:val="20"/>
              </w:rPr>
              <w:t>
</w:t>
            </w:r>
            <w:r>
              <w:rPr>
                <w:rFonts w:ascii="Times New Roman"/>
                <w:b/>
                <w:i w:val="false"/>
                <w:color w:val="000000"/>
                <w:sz w:val="20"/>
              </w:rPr>
              <w:t>Жергілікті өкілді органның шешімі бойынша салық мөлшерлемелері кемітілуі мүмкін, бірақ ол осы Кодекстің 381-бабында белгіленгеннен кем болмауға тиіс.</w:t>
            </w:r>
          </w:p>
          <w:bookmarkStart w:name="z3392" w:id="5223"/>
          <w:p>
            <w:pPr>
              <w:spacing w:after="20"/>
              <w:ind w:left="20"/>
              <w:jc w:val="both"/>
            </w:pPr>
            <w:r>
              <w:rPr>
                <w:rFonts w:ascii="Times New Roman"/>
                <w:b w:val="false"/>
                <w:i w:val="false"/>
                <w:color w:val="000000"/>
                <w:sz w:val="20"/>
              </w:rPr>
              <w:t>
</w:t>
            </w:r>
            <w:r>
              <w:rPr>
                <w:rFonts w:ascii="Times New Roman"/>
                <w:b/>
                <w:i w:val="false"/>
                <w:color w:val="000000"/>
                <w:sz w:val="20"/>
              </w:rPr>
              <w:t xml:space="preserve">2. Елдi мекендердiң казино орналасқан жерлерi осы Кодекстiң 381-бабында белгiленген елдi мекендердiң жерлерiне арналған базалық мөлшерлемелер бойынша он есе ұлғайтылған салық салуға жатады. </w:t>
            </w:r>
          </w:p>
          <w:bookmarkEnd w:id="5223"/>
          <w:p>
            <w:pPr>
              <w:spacing w:after="20"/>
              <w:ind w:left="20"/>
              <w:jc w:val="both"/>
            </w:pPr>
            <w:r>
              <w:rPr>
                <w:rFonts w:ascii="Times New Roman"/>
                <w:b w:val="false"/>
                <w:i w:val="false"/>
                <w:color w:val="000000"/>
                <w:sz w:val="20"/>
              </w:rPr>
              <w:t>
</w:t>
            </w:r>
            <w:r>
              <w:rPr>
                <w:rFonts w:ascii="Times New Roman"/>
                <w:b/>
                <w:i w:val="false"/>
                <w:color w:val="000000"/>
                <w:sz w:val="20"/>
              </w:rPr>
              <w:t xml:space="preserve">Казино орналасқан басқа да санаттағы жерлер тұрғын үй қоры, соның iшiнде оның жанындағы құрылыстар мен ғимараттар орналасқан жерлердi қоспағанда, жақын жатқан елдi мекендердің жерлерi үшiн осы Кодекстiң 381-бабында белгiленген елдi мекендердiң жерлерiне арналған базалық мөлшерлемелер бойынша он есе ұлғайтылған салық салуға жатады.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Елдi мекеннiң жерлерiне салықты есептеу кезiнде қолданылатын базалық мөлшерлемелерді жергiлiктi өкiлдi орган белгiлейдi. </w:t>
            </w:r>
          </w:p>
          <w:p>
            <w:pPr>
              <w:spacing w:after="20"/>
              <w:ind w:left="20"/>
              <w:jc w:val="both"/>
            </w:pPr>
            <w:r>
              <w:rPr>
                <w:rFonts w:ascii="Times New Roman"/>
                <w:b w:val="false"/>
                <w:i w:val="false"/>
                <w:color w:val="000000"/>
                <w:sz w:val="20"/>
              </w:rPr>
              <w:t>
</w:t>
            </w:r>
            <w:r>
              <w:rPr>
                <w:rFonts w:ascii="Times New Roman"/>
                <w:b/>
                <w:i w:val="false"/>
                <w:color w:val="000000"/>
                <w:sz w:val="20"/>
              </w:rPr>
              <w:t>Жергiлiктi өкiлдi органның шешiмi бойынша салық мөлшерлемесі төмендетiлуi мүмкiн, бiрақ ол осы Кодекстiң 381-бабында белгiленгеннен кем болмауға тиiс.</w:t>
            </w:r>
          </w:p>
          <w:bookmarkStart w:name="z296" w:id="5224"/>
          <w:p>
            <w:pPr>
              <w:spacing w:after="20"/>
              <w:ind w:left="20"/>
              <w:jc w:val="both"/>
            </w:pPr>
            <w:r>
              <w:rPr>
                <w:rFonts w:ascii="Times New Roman"/>
                <w:b w:val="false"/>
                <w:i w:val="false"/>
                <w:color w:val="000000"/>
                <w:sz w:val="20"/>
              </w:rPr>
              <w:t>
</w:t>
            </w:r>
            <w:r>
              <w:rPr>
                <w:rFonts w:ascii="Times New Roman"/>
                <w:b/>
                <w:i w:val="false"/>
                <w:color w:val="000000"/>
                <w:sz w:val="20"/>
              </w:rPr>
              <w:t>3. Елді мекендердің автотұрақтар (паркингтер) үшін бөлінген жерлері осы Кодекстің 381-бабында келтірілген кестенің 3-бағанында белгіленген елді мекендер жерлеріне базалық мөлшерлемелер бойынша салық салуға жатады.</w:t>
            </w:r>
          </w:p>
          <w:bookmarkEnd w:id="5224"/>
          <w:p>
            <w:pPr>
              <w:spacing w:after="20"/>
              <w:ind w:left="20"/>
              <w:jc w:val="both"/>
            </w:pPr>
            <w:r>
              <w:rPr>
                <w:rFonts w:ascii="Times New Roman"/>
                <w:b w:val="false"/>
                <w:i w:val="false"/>
                <w:color w:val="000000"/>
                <w:sz w:val="20"/>
              </w:rPr>
              <w:t>
</w:t>
            </w:r>
            <w:r>
              <w:rPr>
                <w:rFonts w:ascii="Times New Roman"/>
                <w:b/>
                <w:i w:val="false"/>
                <w:color w:val="000000"/>
                <w:sz w:val="20"/>
              </w:rPr>
              <w:t>Автотұрақтар (паркингтер) үшін бөлінген басқа санаттағы жерлер жақын жатқан елді мекеннің жерлері үшін осы Кодекстің 381-бабында келтірілген кестенің 3-бағанында елді мекендер жерлеріне белгіленген базалық мөлшерлемелер бойынша салық салуға жатады. Бұл ретте салықты есептеу кезінде жерлеріне базалық мөлшерлемелер қолданылатын жақын жатқан елді мекенді жергілікті өкілді орган айқындайды.</w:t>
            </w:r>
          </w:p>
          <w:p>
            <w:pPr>
              <w:spacing w:after="20"/>
              <w:ind w:left="20"/>
              <w:jc w:val="both"/>
            </w:pPr>
            <w:r>
              <w:rPr>
                <w:rFonts w:ascii="Times New Roman"/>
                <w:b w:val="false"/>
                <w:i w:val="false"/>
                <w:color w:val="000000"/>
                <w:sz w:val="20"/>
              </w:rPr>
              <w:t>
</w:t>
            </w:r>
            <w:r>
              <w:rPr>
                <w:rFonts w:ascii="Times New Roman"/>
                <w:b/>
                <w:i w:val="false"/>
                <w:color w:val="000000"/>
                <w:sz w:val="20"/>
              </w:rPr>
              <w:t>Автотұрақтар (паркингтер) үшін бөлінген жерлерге базалық салық мөлшерлемелері жергілікті өкілді органның шешімі бойынша ұлғайтылуы мүмкін, бірақ ол он еседен артық болмайды. Осы тармақта көзделген мөлшерлемелерді ұлғайту жергілікті өкілді орган белгілейтін автотұрақтар (паркингтер) санатына қарай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жекелеген салық төлеушілер үшін жер салығының мөлшерлемелерін жеке-дара арттыруға тыйым салынады.</w:t>
            </w:r>
          </w:p>
          <w:bookmarkStart w:name="z8549" w:id="5225"/>
          <w:p>
            <w:pPr>
              <w:spacing w:after="20"/>
              <w:ind w:left="20"/>
              <w:jc w:val="both"/>
            </w:pPr>
            <w:r>
              <w:rPr>
                <w:rFonts w:ascii="Times New Roman"/>
                <w:b w:val="false"/>
                <w:i w:val="false"/>
                <w:color w:val="000000"/>
                <w:sz w:val="20"/>
              </w:rPr>
              <w:t>
</w:t>
            </w:r>
            <w:r>
              <w:rPr>
                <w:rFonts w:ascii="Times New Roman"/>
                <w:b/>
                <w:i w:val="false"/>
                <w:color w:val="000000"/>
                <w:sz w:val="20"/>
              </w:rPr>
              <w:t>4. Объектілер салуға арналған және тиісті мақсаттарда пайдаланылмайтын немесе Қазақстан Республикасының заңнамасын бұза отырып пайдаланылатын жер учаскелері бойынша, осы Кодекстiң 381-бабының кестесіндегі 23 – 26-жолдарында белгіленген мөлшерлемелерден басқа, осы Кодекстiң 381, 382, 383, 384 және 386-баптарында белгіленген салықтың базалық мөлшерлемелері жердің пайдаланылуы мен қорғалуын бақылау жөніндегі уәкілетті орган меншік иесіне немесе жер пайдаланушыға жер учаскесін мақсаты бойынша пайдалану қажеттігі және (немесе) Қазақстан Республикасының заңнамасын бұзушылықты жою қажеттігі туралы жазбаша ескертуді табыс еткен күннен бастап он есе ұлғайтылады.</w:t>
            </w:r>
          </w:p>
          <w:bookmarkEnd w:id="5225"/>
          <w:bookmarkStart w:name="z8550" w:id="5226"/>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тармақтың бірінші бөлігінің мақсаттары үшін тиісті мақсаттарда пайдаланылмайтын немесе Қазақстан Республикасының заңнамасын бұза отырып пайдаланылатын жер учаскелерін анықтау тәртібін уәкілетті органмен келісу бойынша жер ресурстарын басқару жөніндегі орталық уәкілетті орган </w:t>
            </w:r>
            <w:r>
              <w:rPr>
                <w:rFonts w:ascii="Times New Roman"/>
                <w:b/>
                <w:i w:val="false"/>
                <w:color w:val="000000"/>
                <w:sz w:val="20"/>
              </w:rPr>
              <w:t>белгілейді</w:t>
            </w:r>
            <w:r>
              <w:rPr>
                <w:rFonts w:ascii="Times New Roman"/>
                <w:b/>
                <w:i w:val="false"/>
                <w:color w:val="000000"/>
                <w:sz w:val="20"/>
              </w:rPr>
              <w:t>.</w:t>
            </w:r>
          </w:p>
          <w:bookmarkEnd w:id="5226"/>
          <w:bookmarkStart w:name="z8551" w:id="5227"/>
          <w:p>
            <w:pPr>
              <w:spacing w:after="20"/>
              <w:ind w:left="20"/>
              <w:jc w:val="both"/>
            </w:pPr>
            <w:r>
              <w:rPr>
                <w:rFonts w:ascii="Times New Roman"/>
                <w:b w:val="false"/>
                <w:i w:val="false"/>
                <w:color w:val="000000"/>
                <w:sz w:val="20"/>
              </w:rPr>
              <w:t>
</w:t>
            </w:r>
            <w:r>
              <w:rPr>
                <w:rFonts w:ascii="Times New Roman"/>
                <w:b/>
                <w:i w:val="false"/>
                <w:color w:val="000000"/>
                <w:sz w:val="20"/>
              </w:rPr>
              <w:t xml:space="preserve">Жердің пайдаланылуы мен қорғалуын мемлекеттік бақылауды жүзеге асыратын уәкілетті органның салық органдарына осындай жер учаскелері бойынша мәліметтерді ұсыну тәртібін уәкілетті орган </w:t>
            </w:r>
            <w:r>
              <w:rPr>
                <w:rFonts w:ascii="Times New Roman"/>
                <w:b/>
                <w:i w:val="false"/>
                <w:color w:val="000000"/>
                <w:sz w:val="20"/>
              </w:rPr>
              <w:t>бекітеді</w:t>
            </w:r>
            <w:r>
              <w:rPr>
                <w:rFonts w:ascii="Times New Roman"/>
                <w:b/>
                <w:i w:val="false"/>
                <w:color w:val="000000"/>
                <w:sz w:val="20"/>
              </w:rPr>
              <w:t>.</w:t>
            </w:r>
          </w:p>
          <w:bookmarkEnd w:id="5227"/>
          <w:bookmarkStart w:name="z8552" w:id="5228"/>
          <w:p>
            <w:pPr>
              <w:spacing w:after="20"/>
              <w:ind w:left="20"/>
              <w:jc w:val="both"/>
            </w:pPr>
            <w:r>
              <w:rPr>
                <w:rFonts w:ascii="Times New Roman"/>
                <w:b w:val="false"/>
                <w:i w:val="false"/>
                <w:color w:val="000000"/>
                <w:sz w:val="20"/>
              </w:rPr>
              <w:t>
</w:t>
            </w:r>
            <w:r>
              <w:rPr>
                <w:rFonts w:ascii="Times New Roman"/>
                <w:b/>
                <w:i w:val="false"/>
                <w:color w:val="000000"/>
                <w:sz w:val="20"/>
              </w:rPr>
              <w:t>5. Жергілікті өкілді органдардың Қазақстан Республикасының жер заңнамасына сәйкес пайдаланылмайтын ауыл шаруашылығы мақсатындағы жерге осы Кодекстің 378-бабында белгіленген жер салығының базалық мөлшерлемелерін жергілікті атқарушы органдардың ұсыныстары негізінде он еседен асырмай жоғарылатуға құқығы бар.</w:t>
            </w:r>
          </w:p>
          <w:bookmarkEnd w:id="522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386-бапқа өзгерістер енгізілді - ҚР 2010.06.30 </w:t>
            </w:r>
            <w:r>
              <w:rPr>
                <w:rFonts w:ascii="Times New Roman"/>
                <w:b w:val="false"/>
                <w:i w:val="false"/>
                <w:color w:val="000000"/>
                <w:sz w:val="20"/>
              </w:rPr>
              <w:t>№ 297-IV</w:t>
            </w:r>
            <w:r>
              <w:rPr>
                <w:rFonts w:ascii="Times New Roman"/>
                <w:b w:val="false"/>
                <w:i w:val="false"/>
                <w:color w:val="ff0000"/>
                <w:sz w:val="20"/>
              </w:rPr>
              <w:t xml:space="preserve"> (2011.01.01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393" w:id="5229"/>
          <w:p>
            <w:pPr>
              <w:spacing w:after="0"/>
              <w:ind w:left="0"/>
              <w:jc w:val="both"/>
            </w:pPr>
            <w:r>
              <w:rPr>
                <w:rFonts w:ascii="Times New Roman"/>
                <w:b/>
                <w:i w:val="false"/>
                <w:color w:val="000000"/>
              </w:rPr>
              <w:t xml:space="preserve"> 387-бап. Базалық салық мөлшерлемелерін түзету</w:t>
            </w:r>
          </w:p>
          <w:bookmarkEnd w:id="5229"/>
          <w:bookmarkStart w:name="z3394" w:id="5230"/>
          <w:p>
            <w:pPr>
              <w:spacing w:after="20"/>
              <w:ind w:left="20"/>
              <w:jc w:val="both"/>
            </w:pPr>
            <w:r>
              <w:rPr>
                <w:rFonts w:ascii="Times New Roman"/>
                <w:b w:val="false"/>
                <w:i w:val="false"/>
                <w:color w:val="000000"/>
                <w:sz w:val="20"/>
              </w:rPr>
              <w:t>
</w:t>
            </w:r>
            <w:r>
              <w:rPr>
                <w:rFonts w:ascii="Times New Roman"/>
                <w:b/>
                <w:i w:val="false"/>
                <w:color w:val="000000"/>
                <w:sz w:val="20"/>
              </w:rPr>
              <w:t>1. Жергілiктi өкiлдi органдардың Қазақстан Республикасының жер заңнамасына сәйкес жүргiзiлетiн жердi аймаққа бөлу жобалары (схемалары) негiзiнде жер салығының мөлшерлемелерін осы Кодекстiң 379, 381 және 383-баптарында белгiленген жер салығының базалық мөлшерлемелерінің 50 пайызынан асырмай төмендетуге немесе жоғарылатуға құқығы бар.</w:t>
            </w:r>
          </w:p>
          <w:bookmarkEnd w:id="5230"/>
          <w:bookmarkStart w:name="z8553" w:id="5231"/>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жекелеген салық төлеушілер үшін жер салығының мөлшерлемелерін жеке-дара төмендетуге немесе жоғарылатуға тыйым салынады. </w:t>
            </w:r>
          </w:p>
          <w:bookmarkEnd w:id="5231"/>
          <w:bookmarkStart w:name="z8554" w:id="5232"/>
          <w:p>
            <w:pPr>
              <w:spacing w:after="20"/>
              <w:ind w:left="20"/>
              <w:jc w:val="both"/>
            </w:pPr>
            <w:r>
              <w:rPr>
                <w:rFonts w:ascii="Times New Roman"/>
                <w:b w:val="false"/>
                <w:i w:val="false"/>
                <w:color w:val="000000"/>
                <w:sz w:val="20"/>
              </w:rPr>
              <w:t>
</w:t>
            </w:r>
            <w:r>
              <w:rPr>
                <w:rFonts w:ascii="Times New Roman"/>
                <w:b/>
                <w:i w:val="false"/>
                <w:color w:val="000000"/>
                <w:sz w:val="20"/>
              </w:rPr>
              <w:t>Бұл ретте жергілікті өкілді орган жер салығының мөлшерлемелерін төмендету немесе жоғарылату туралы мұндай шешімді енгізілетін жылдың алдындағы жылдың 1 желтоқсанынан кешіктірмей қабылдайды және ол қабылданған жылдан кейінгі жылдың 1 қаңтарынан бастап қолданысқа енгізіледі.</w:t>
            </w:r>
          </w:p>
          <w:bookmarkEnd w:id="5232"/>
          <w:bookmarkStart w:name="z8555" w:id="5233"/>
          <w:p>
            <w:pPr>
              <w:spacing w:after="20"/>
              <w:ind w:left="20"/>
              <w:jc w:val="both"/>
            </w:pPr>
            <w:r>
              <w:rPr>
                <w:rFonts w:ascii="Times New Roman"/>
                <w:b w:val="false"/>
                <w:i w:val="false"/>
                <w:color w:val="000000"/>
                <w:sz w:val="20"/>
              </w:rPr>
              <w:t>
</w:t>
            </w:r>
            <w:r>
              <w:rPr>
                <w:rFonts w:ascii="Times New Roman"/>
                <w:b/>
                <w:i w:val="false"/>
                <w:color w:val="000000"/>
                <w:sz w:val="20"/>
              </w:rPr>
              <w:t xml:space="preserve">Жергілікті өкілді органның жер салығының мөлшерлемелерін төмендету немесе жоғарылату туралы шешімі ресми жариялануға жатады. </w:t>
            </w:r>
          </w:p>
          <w:bookmarkEnd w:id="5233"/>
          <w:bookmarkStart w:name="z8556" w:id="5234"/>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бөлігінің ережелері осы Кодекстің 386-бабында көрсетілген жер учаскелеріне қолданылмайды.</w:t>
            </w:r>
          </w:p>
          <w:bookmarkEnd w:id="5234"/>
          <w:bookmarkStart w:name="z8406" w:id="5235"/>
          <w:p>
            <w:pPr>
              <w:spacing w:after="20"/>
              <w:ind w:left="20"/>
              <w:jc w:val="both"/>
            </w:pPr>
            <w:r>
              <w:rPr>
                <w:rFonts w:ascii="Times New Roman"/>
                <w:b w:val="false"/>
                <w:i w:val="false"/>
                <w:color w:val="000000"/>
                <w:sz w:val="20"/>
              </w:rPr>
              <w:t>
</w:t>
            </w:r>
            <w:r>
              <w:rPr>
                <w:rFonts w:ascii="Times New Roman"/>
                <w:b/>
                <w:i w:val="false"/>
                <w:color w:val="000000"/>
                <w:sz w:val="20"/>
              </w:rPr>
              <w:t xml:space="preserve">1-1.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(01.01.2016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5235"/>
          <w:bookmarkStart w:name="z3395" w:id="5236"/>
          <w:p>
            <w:pPr>
              <w:spacing w:after="20"/>
              <w:ind w:left="20"/>
              <w:jc w:val="both"/>
            </w:pPr>
            <w:r>
              <w:rPr>
                <w:rFonts w:ascii="Times New Roman"/>
                <w:b w:val="false"/>
                <w:i w:val="false"/>
                <w:color w:val="000000"/>
                <w:sz w:val="20"/>
              </w:rPr>
              <w:t>
</w:t>
            </w:r>
            <w:r>
              <w:rPr>
                <w:rFonts w:ascii="Times New Roman"/>
                <w:b/>
                <w:i w:val="false"/>
                <w:color w:val="000000"/>
                <w:sz w:val="20"/>
              </w:rPr>
              <w:t xml:space="preserve">2. Мынадай төлеушiлер салықты есептеген кезде тиiстi мөлшерлемелерге 0,1 коэффициенттi қолданады: </w:t>
            </w:r>
          </w:p>
          <w:bookmarkEnd w:id="5236"/>
          <w:bookmarkStart w:name="z3396" w:id="5237"/>
          <w:p>
            <w:pPr>
              <w:spacing w:after="20"/>
              <w:ind w:left="20"/>
              <w:jc w:val="both"/>
            </w:pPr>
            <w:r>
              <w:rPr>
                <w:rFonts w:ascii="Times New Roman"/>
                <w:b w:val="false"/>
                <w:i w:val="false"/>
                <w:color w:val="000000"/>
                <w:sz w:val="20"/>
              </w:rPr>
              <w:t>
</w:t>
            </w:r>
            <w:r>
              <w:rPr>
                <w:rFonts w:ascii="Times New Roman"/>
                <w:b/>
                <w:i w:val="false"/>
                <w:color w:val="000000"/>
                <w:sz w:val="20"/>
              </w:rPr>
              <w:t xml:space="preserve">1) балаларды сауықтыру мекемелерi; </w:t>
            </w:r>
          </w:p>
          <w:bookmarkEnd w:id="5237"/>
          <w:bookmarkStart w:name="z3397" w:id="5238"/>
          <w:p>
            <w:pPr>
              <w:spacing w:after="20"/>
              <w:ind w:left="20"/>
              <w:jc w:val="both"/>
            </w:pPr>
            <w:r>
              <w:rPr>
                <w:rFonts w:ascii="Times New Roman"/>
                <w:b w:val="false"/>
                <w:i w:val="false"/>
                <w:color w:val="000000"/>
                <w:sz w:val="20"/>
              </w:rPr>
              <w:t>
</w:t>
            </w:r>
            <w:r>
              <w:rPr>
                <w:rFonts w:ascii="Times New Roman"/>
                <w:b/>
                <w:i w:val="false"/>
                <w:color w:val="000000"/>
                <w:sz w:val="20"/>
              </w:rPr>
              <w:t xml:space="preserve">2) дiни бiрлестiктердi қоспағанда, осы Кодекстiң 134-бабында айқындалған заңды тұлғалар; </w:t>
            </w:r>
          </w:p>
          <w:bookmarkEnd w:id="5238"/>
          <w:bookmarkStart w:name="z3398" w:id="5239"/>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Кодекстiң </w:t>
            </w:r>
            <w:r>
              <w:rPr>
                <w:rFonts w:ascii="Times New Roman"/>
                <w:b w:val="false"/>
                <w:i w:val="false"/>
                <w:color w:val="000000"/>
                <w:sz w:val="20"/>
              </w:rPr>
              <w:t>135-бабының</w:t>
            </w:r>
            <w:r>
              <w:rPr>
                <w:rFonts w:ascii="Times New Roman"/>
                <w:b/>
                <w:i w:val="false"/>
                <w:color w:val="000000"/>
                <w:sz w:val="20"/>
              </w:rPr>
              <w:t xml:space="preserve"> 2-тармағында айқындалған заңды тұлғалар; </w:t>
            </w:r>
          </w:p>
          <w:bookmarkEnd w:id="5239"/>
          <w:bookmarkStart w:name="z3399" w:id="5240"/>
          <w:p>
            <w:pPr>
              <w:spacing w:after="20"/>
              <w:ind w:left="20"/>
              <w:jc w:val="both"/>
            </w:pPr>
            <w:r>
              <w:rPr>
                <w:rFonts w:ascii="Times New Roman"/>
                <w:b w:val="false"/>
                <w:i w:val="false"/>
                <w:color w:val="000000"/>
                <w:sz w:val="20"/>
              </w:rPr>
              <w:t>
</w:t>
            </w:r>
            <w:r>
              <w:rPr>
                <w:rFonts w:ascii="Times New Roman"/>
                <w:b/>
                <w:i w:val="false"/>
                <w:color w:val="000000"/>
                <w:sz w:val="20"/>
              </w:rPr>
              <w:t xml:space="preserve">4) қызметiнiң негiзгi түрi ормандарда өртке қарсы жұмысты ұйымдастыру, өртке, орман зиянкестерi мен ауруларына қарсы күрес, табиғи биологиялық ресурстарды ұдайы молайту және ормандардың экологиялық әлеуетiн арттыру жөнiндегi жұмыстарды орындау болып табылатын мемлекеттiк кәсiпорындар; </w:t>
            </w:r>
          </w:p>
          <w:bookmarkEnd w:id="5240"/>
          <w:bookmarkStart w:name="z3400" w:id="5241"/>
          <w:p>
            <w:pPr>
              <w:spacing w:after="20"/>
              <w:ind w:left="20"/>
              <w:jc w:val="both"/>
            </w:pPr>
            <w:r>
              <w:rPr>
                <w:rFonts w:ascii="Times New Roman"/>
                <w:b w:val="false"/>
                <w:i w:val="false"/>
                <w:color w:val="000000"/>
                <w:sz w:val="20"/>
              </w:rPr>
              <w:t>
</w:t>
            </w:r>
            <w:r>
              <w:rPr>
                <w:rFonts w:ascii="Times New Roman"/>
                <w:b/>
                <w:i w:val="false"/>
                <w:color w:val="000000"/>
                <w:sz w:val="20"/>
              </w:rPr>
              <w:t xml:space="preserve">5) балықты ұдайы молайту мақсатындағы мемлекеттiк кәсiпорындар; </w:t>
            </w:r>
          </w:p>
          <w:bookmarkEnd w:id="5241"/>
          <w:bookmarkStart w:name="z3401" w:id="5242"/>
          <w:p>
            <w:pPr>
              <w:spacing w:after="20"/>
              <w:ind w:left="20"/>
              <w:jc w:val="both"/>
            </w:pPr>
            <w:r>
              <w:rPr>
                <w:rFonts w:ascii="Times New Roman"/>
                <w:b w:val="false"/>
                <w:i w:val="false"/>
                <w:color w:val="000000"/>
                <w:sz w:val="20"/>
              </w:rPr>
              <w:t>
</w:t>
            </w:r>
            <w:r>
              <w:rPr>
                <w:rFonts w:ascii="Times New Roman"/>
                <w:b/>
                <w:i w:val="false"/>
                <w:color w:val="000000"/>
                <w:sz w:val="20"/>
              </w:rPr>
              <w:t xml:space="preserve">6) ғылыми кадрларды мемлекеттiк аттестаттау саласындағы функцияларды жүзеге асыратын мемлекеттiк кәсiпорын; </w:t>
            </w:r>
          </w:p>
          <w:bookmarkEnd w:id="5242"/>
          <w:bookmarkStart w:name="z3402" w:id="5243"/>
          <w:p>
            <w:pPr>
              <w:spacing w:after="20"/>
              <w:ind w:left="20"/>
              <w:jc w:val="both"/>
            </w:pPr>
            <w:r>
              <w:rPr>
                <w:rFonts w:ascii="Times New Roman"/>
                <w:b w:val="false"/>
                <w:i w:val="false"/>
                <w:color w:val="000000"/>
                <w:sz w:val="20"/>
              </w:rPr>
              <w:t>
</w:t>
            </w:r>
            <w:r>
              <w:rPr>
                <w:rFonts w:ascii="Times New Roman"/>
                <w:b/>
                <w:i w:val="false"/>
                <w:color w:val="000000"/>
                <w:sz w:val="20"/>
              </w:rPr>
              <w:t xml:space="preserve">7) психоневрологиялық және туберкулез мекемелерi жанындағы емдеу-өндiрiстiк кәсiпорындар. </w:t>
            </w:r>
          </w:p>
          <w:bookmarkEnd w:id="5243"/>
          <w:bookmarkStart w:name="z3403" w:id="5244"/>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Кодекстiң </w:t>
            </w:r>
            <w:r>
              <w:rPr>
                <w:rFonts w:ascii="Times New Roman"/>
                <w:b w:val="false"/>
                <w:i w:val="false"/>
                <w:color w:val="000000"/>
                <w:sz w:val="20"/>
              </w:rPr>
              <w:t>135-бабының</w:t>
            </w:r>
            <w:r>
              <w:rPr>
                <w:rFonts w:ascii="Times New Roman"/>
                <w:b/>
                <w:i w:val="false"/>
                <w:color w:val="000000"/>
                <w:sz w:val="20"/>
              </w:rPr>
              <w:t xml:space="preserve"> 3-тармағында және 135-1-бабының 1-тармағында айқындалған заңды тұлғалар салықты есептеу кезінде тиiстi мөлшерлемелерге 0 коэффициентiн қолданады.</w:t>
            </w:r>
          </w:p>
          <w:bookmarkEnd w:id="5244"/>
          <w:bookmarkStart w:name="z6759" w:id="5245"/>
          <w:p>
            <w:pPr>
              <w:spacing w:after="20"/>
              <w:ind w:left="20"/>
              <w:jc w:val="both"/>
            </w:pPr>
            <w:r>
              <w:rPr>
                <w:rFonts w:ascii="Times New Roman"/>
                <w:b w:val="false"/>
                <w:i w:val="false"/>
                <w:color w:val="000000"/>
                <w:sz w:val="20"/>
              </w:rPr>
              <w:t>
</w:t>
            </w:r>
            <w:r>
              <w:rPr>
                <w:rFonts w:ascii="Times New Roman"/>
                <w:b/>
                <w:i w:val="false"/>
                <w:color w:val="000000"/>
                <w:sz w:val="20"/>
              </w:rPr>
              <w:t xml:space="preserve">3-1. </w:t>
            </w:r>
            <w:r>
              <w:rPr>
                <w:rFonts w:ascii="Times New Roman"/>
                <w:b/>
                <w:i w:val="false"/>
                <w:color w:val="000000"/>
                <w:sz w:val="20"/>
              </w:rPr>
              <w:t xml:space="preserve">Алып тасталды - ҚР 2014.06.12 </w:t>
            </w:r>
            <w:r>
              <w:rPr>
                <w:rFonts w:ascii="Times New Roman"/>
                <w:b w:val="false"/>
                <w:i w:val="false"/>
                <w:color w:val="000000"/>
                <w:sz w:val="20"/>
              </w:rPr>
              <w:t>№ 209-V</w:t>
            </w:r>
            <w:r>
              <w:rPr>
                <w:rFonts w:ascii="Times New Roman"/>
                <w:b/>
                <w:i w:val="false"/>
                <w:color w:val="000000"/>
                <w:sz w:val="20"/>
              </w:rPr>
              <w:t xml:space="preserve"> (2015.01.01 бастап қолданысқа енгiзiледі) Заңымен.</w:t>
            </w:r>
          </w:p>
          <w:bookmarkEnd w:id="5245"/>
          <w:bookmarkStart w:name="z7821" w:id="5246"/>
          <w:p>
            <w:pPr>
              <w:spacing w:after="20"/>
              <w:ind w:left="20"/>
              <w:jc w:val="both"/>
            </w:pPr>
            <w:r>
              <w:rPr>
                <w:rFonts w:ascii="Times New Roman"/>
                <w:b w:val="false"/>
                <w:i w:val="false"/>
                <w:color w:val="000000"/>
                <w:sz w:val="20"/>
              </w:rPr>
              <w:t>
</w:t>
            </w:r>
            <w:r>
              <w:rPr>
                <w:rFonts w:ascii="Times New Roman"/>
                <w:b/>
                <w:i w:val="false"/>
                <w:color w:val="000000"/>
                <w:sz w:val="20"/>
              </w:rPr>
              <w:t xml:space="preserve">3-2. Технологиялық парктер Қазақстан Республикасының </w:t>
            </w:r>
            <w:r>
              <w:rPr>
                <w:rFonts w:ascii="Times New Roman"/>
                <w:b w:val="false"/>
                <w:i w:val="false"/>
                <w:color w:val="000000"/>
                <w:sz w:val="20"/>
              </w:rPr>
              <w:t>Кәсіпкерлік кодексінде</w:t>
            </w:r>
            <w:r>
              <w:rPr>
                <w:rFonts w:ascii="Times New Roman"/>
                <w:b/>
                <w:i w:val="false"/>
                <w:color w:val="000000"/>
                <w:sz w:val="20"/>
              </w:rPr>
              <w:t xml:space="preserve"> көзделген қызметтің негізгі түрін жүзеге асыру үшін бөлінген жер учаскелері бойынша жер салығын есептеу кезінде жер салығының тиісті мөлшерлемелеріне 0,1 коэффициентін қолданады.</w:t>
            </w:r>
          </w:p>
          <w:bookmarkEnd w:id="5246"/>
          <w:bookmarkStart w:name="z1490" w:id="5247"/>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ережелерін бір мезгілде мынадай шарттарға сәйкес келетін:</w:t>
            </w:r>
          </w:p>
          <w:bookmarkEnd w:id="5247"/>
          <w:bookmarkStart w:name="z1491" w:id="5248"/>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индустриялық-инновациялық қызметті мемлекеттік қолдау саласындағы заңнамасына сәйкес құрылған;</w:t>
            </w:r>
          </w:p>
          <w:bookmarkEnd w:id="5248"/>
          <w:bookmarkStart w:name="z1494" w:id="5249"/>
          <w:p>
            <w:pPr>
              <w:spacing w:after="20"/>
              <w:ind w:left="20"/>
              <w:jc w:val="both"/>
            </w:pPr>
            <w:r>
              <w:rPr>
                <w:rFonts w:ascii="Times New Roman"/>
                <w:b w:val="false"/>
                <w:i w:val="false"/>
                <w:color w:val="000000"/>
                <w:sz w:val="20"/>
              </w:rPr>
              <w:t>
</w:t>
            </w:r>
            <w:r>
              <w:rPr>
                <w:rFonts w:ascii="Times New Roman"/>
                <w:b/>
                <w:i w:val="false"/>
                <w:color w:val="000000"/>
                <w:sz w:val="20"/>
              </w:rPr>
              <w:t>2) осындай технологиялық парктердің дауыс беретін акцияларының (жарғылық капиталға қатысу үлестерінің) елу және одан көп пайызы технологиялық дамыту саласындағы ұлттық даму институтына тиесілі технологиялық парктер қолдануға құқылы.</w:t>
            </w:r>
          </w:p>
          <w:bookmarkEnd w:id="5249"/>
          <w:bookmarkStart w:name="z7870" w:id="5250"/>
          <w:p>
            <w:pPr>
              <w:spacing w:after="20"/>
              <w:ind w:left="20"/>
              <w:jc w:val="both"/>
            </w:pPr>
            <w:r>
              <w:rPr>
                <w:rFonts w:ascii="Times New Roman"/>
                <w:b w:val="false"/>
                <w:i w:val="false"/>
                <w:color w:val="000000"/>
                <w:sz w:val="20"/>
              </w:rPr>
              <w:t>
</w:t>
            </w:r>
            <w:r>
              <w:rPr>
                <w:rFonts w:ascii="Times New Roman"/>
                <w:b/>
                <w:i w:val="false"/>
                <w:color w:val="000000"/>
                <w:sz w:val="20"/>
              </w:rPr>
              <w:t>3-3. Осы Кодекстің 135-3-бабы 1-тармағы 1) тармақшасы екінші абзацының талаптарына сай келетін заңды тұлға халықаралық мамандандырылған көрме объектілеріне бөлінген және халықаралық мамандандырылған көрменің аумағында орналасқан жер учаскелері бойынша жер салығын есептеген кезде жер салығының тиісті мөлшерлемелеріне 0 коэффициентін қолданады.</w:t>
            </w:r>
          </w:p>
          <w:bookmarkEnd w:id="5250"/>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бөлігінің ережелері осы Кодекстің 135-3-бабы 1-тармағының үшінші абзацында көрсетілген заңды тұлғаларға жер учаскесі немесе оның бір бөлігі (онда орналасқан үйлермен, ғимараттармен, құрылыстармен бірге не оларсыз) мүліктік жалдауға (жалға беруге), өзге де негіздерде пайдалануға тапсырылған жағдайларды қоспағанда, жер учаскесі немесе оның бір бөлігі (онда орналасқан үйлермен, ғимараттармен, құрылыстармен бірге не оларсыз) мүліктік жалдауға (жалға беруге), өзге де негіздерде пайдалануға тапсырылған жағдайларда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Қазақстан Республикасының аумағында өткізілетін халықаралық мамандандырылған көрмені өткізу аяқталған салық кезеңінен кейінгі салық кезеңдеріне қолданылмайды.</w:t>
            </w:r>
          </w:p>
          <w:bookmarkStart w:name="z3404" w:id="5251"/>
          <w:p>
            <w:pPr>
              <w:spacing w:after="20"/>
              <w:ind w:left="20"/>
              <w:jc w:val="both"/>
            </w:pPr>
            <w:r>
              <w:rPr>
                <w:rFonts w:ascii="Times New Roman"/>
                <w:b w:val="false"/>
                <w:i w:val="false"/>
                <w:color w:val="000000"/>
                <w:sz w:val="20"/>
              </w:rPr>
              <w:t>
</w:t>
            </w:r>
            <w:r>
              <w:rPr>
                <w:rFonts w:ascii="Times New Roman"/>
                <w:b/>
                <w:i w:val="false"/>
                <w:color w:val="000000"/>
                <w:sz w:val="20"/>
              </w:rPr>
              <w:t>4. Егер осы баптың 4-1-тармағында өзгеше белгіленбесе, осы баптың 2-тармағында көрсетілген жер салығын төлеушiлер жер учаскесiн немесе оның бiр бөлiгiн (онда орналасқан үйлермен, ғимараттармен, құрылыстармен бiрге не оларсыз) мүліктік жалдауға (жалға беруге), өзге де негіздерде пайдалануға беру немесе оларды коммерциялық мақсаттарда пайдалану кезiнде салықты 0,1 коэффициентті қолданбай, осы Кодекстің 55-тарауында белгiленген тәртіппен есептейдi.</w:t>
            </w:r>
          </w:p>
          <w:bookmarkEnd w:id="5251"/>
          <w:bookmarkStart w:name="z8407" w:id="5252"/>
          <w:p>
            <w:pPr>
              <w:spacing w:after="20"/>
              <w:ind w:left="20"/>
              <w:jc w:val="both"/>
            </w:pPr>
            <w:r>
              <w:rPr>
                <w:rFonts w:ascii="Times New Roman"/>
                <w:b w:val="false"/>
                <w:i w:val="false"/>
                <w:color w:val="000000"/>
                <w:sz w:val="20"/>
              </w:rPr>
              <w:t>
</w:t>
            </w:r>
            <w:r>
              <w:rPr>
                <w:rFonts w:ascii="Times New Roman"/>
                <w:b/>
                <w:i w:val="false"/>
                <w:color w:val="000000"/>
                <w:sz w:val="20"/>
              </w:rPr>
              <w:t>4-1. Осы Кодекстің 135-бабының 2-тармағында айқындалған заңды тұлғалар жалға алғаны, пайдаланғаны үшін төлемақысы мемлекеттік бюджетке түсетін жер учаскесін немесе оның бір бөлігін (ондағы үйлермен, ғимараттармен, құрылыстармен бірге не оларсыз) жалға, өзге де негіздерде пайдалануға беру кезінде осындай оъектілер бойынша жер салығын есептеген кезде жер салығының тиісті мөлшерлемелеріне 0,1 коэффициентін қолданады.</w:t>
            </w:r>
          </w:p>
          <w:bookmarkEnd w:id="5252"/>
          <w:bookmarkStart w:name="z3405" w:id="5253"/>
          <w:p>
            <w:pPr>
              <w:spacing w:after="20"/>
              <w:ind w:left="20"/>
              <w:jc w:val="both"/>
            </w:pPr>
            <w:r>
              <w:rPr>
                <w:rFonts w:ascii="Times New Roman"/>
                <w:b w:val="false"/>
                <w:i w:val="false"/>
                <w:color w:val="000000"/>
                <w:sz w:val="20"/>
              </w:rPr>
              <w:t>
</w:t>
            </w:r>
            <w:r>
              <w:rPr>
                <w:rFonts w:ascii="Times New Roman"/>
                <w:b/>
                <w:i w:val="false"/>
                <w:color w:val="000000"/>
                <w:sz w:val="20"/>
              </w:rPr>
              <w:t xml:space="preserve">5. Қызметiн арнайы экономикалық аймақтардың аумақтарында жүзеге асыратын ұйымдар жер салығын осы Кодекстiң </w:t>
            </w:r>
            <w:r>
              <w:rPr>
                <w:rFonts w:ascii="Times New Roman"/>
                <w:b w:val="false"/>
                <w:i w:val="false"/>
                <w:color w:val="000000"/>
                <w:sz w:val="20"/>
              </w:rPr>
              <w:t>17-тарауында</w:t>
            </w:r>
            <w:r>
              <w:rPr>
                <w:rFonts w:ascii="Times New Roman"/>
                <w:b/>
                <w:i w:val="false"/>
                <w:color w:val="000000"/>
                <w:sz w:val="20"/>
              </w:rPr>
              <w:t xml:space="preserve"> белгiленген ережелердi ескере отырып есептейдi.</w:t>
            </w:r>
          </w:p>
          <w:bookmarkEnd w:id="5253"/>
          <w:bookmarkStart w:name="z8012" w:id="5254"/>
          <w:p>
            <w:pPr>
              <w:spacing w:after="20"/>
              <w:ind w:left="20"/>
              <w:jc w:val="both"/>
            </w:pPr>
            <w:r>
              <w:rPr>
                <w:rFonts w:ascii="Times New Roman"/>
                <w:b w:val="false"/>
                <w:i w:val="false"/>
                <w:color w:val="000000"/>
                <w:sz w:val="20"/>
              </w:rPr>
              <w:t>
</w:t>
            </w:r>
            <w:r>
              <w:rPr>
                <w:rFonts w:ascii="Times New Roman"/>
                <w:b/>
                <w:i w:val="false"/>
                <w:color w:val="000000"/>
                <w:sz w:val="20"/>
              </w:rPr>
              <w:t xml:space="preserve">6.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(01.01.2016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525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387-бапқа өзгерістер енгізілді - ҚР 2010.06.30 </w:t>
            </w:r>
            <w:r>
              <w:rPr>
                <w:rFonts w:ascii="Times New Roman"/>
                <w:b w:val="false"/>
                <w:i w:val="false"/>
                <w:color w:val="000000"/>
                <w:sz w:val="20"/>
              </w:rPr>
              <w:t>№ 297-IV</w:t>
            </w:r>
            <w:r>
              <w:rPr>
                <w:rFonts w:ascii="Times New Roman"/>
                <w:b w:val="false"/>
                <w:i w:val="false"/>
                <w:color w:val="ff0000"/>
                <w:sz w:val="20"/>
              </w:rPr>
              <w:t xml:space="preserve"> (2011.01.01 бастап қолданысқа енгізіледі), 2011.01.19 </w:t>
            </w:r>
            <w:r>
              <w:rPr>
                <w:rFonts w:ascii="Times New Roman"/>
                <w:b w:val="false"/>
                <w:i w:val="false"/>
                <w:color w:val="000000"/>
                <w:sz w:val="20"/>
              </w:rPr>
              <w:t>N 395-IV</w:t>
            </w:r>
            <w:r>
              <w:rPr>
                <w:rFonts w:ascii="Times New Roman"/>
                <w:b w:val="false"/>
                <w:i w:val="false"/>
                <w:color w:val="ff0000"/>
                <w:sz w:val="20"/>
              </w:rPr>
              <w:t xml:space="preserve"> (2011.01.01 бастап қолданысқа енгiзiледi), 2012.01.09 </w:t>
            </w:r>
            <w:r>
              <w:rPr>
                <w:rFonts w:ascii="Times New Roman"/>
                <w:b w:val="false"/>
                <w:i w:val="false"/>
                <w:color w:val="000000"/>
                <w:sz w:val="20"/>
              </w:rPr>
              <w:t>N 535-IV</w:t>
            </w:r>
            <w:r>
              <w:rPr>
                <w:rFonts w:ascii="Times New Roman"/>
                <w:b w:val="false"/>
                <w:i w:val="false"/>
                <w:color w:val="ff0000"/>
                <w:sz w:val="20"/>
              </w:rPr>
              <w:t xml:space="preserve"> (2013.01.01 бастап қолданысқа енгізіледі); 03.12.2013 </w:t>
            </w:r>
            <w:r>
              <w:rPr>
                <w:rFonts w:ascii="Times New Roman"/>
                <w:b w:val="false"/>
                <w:i w:val="false"/>
                <w:color w:val="000000"/>
                <w:sz w:val="20"/>
              </w:rPr>
              <w:t>№ 151-V</w:t>
            </w:r>
            <w:r>
              <w:rPr>
                <w:rFonts w:ascii="Times New Roman"/>
                <w:b w:val="false"/>
                <w:i w:val="false"/>
                <w:color w:val="ff0000"/>
                <w:sz w:val="20"/>
              </w:rPr>
              <w:t xml:space="preserve"> (01.01.2014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07.03.2014 </w:t>
            </w:r>
            <w:r>
              <w:rPr>
                <w:rFonts w:ascii="Times New Roman"/>
                <w:b w:val="false"/>
                <w:i w:val="false"/>
                <w:color w:val="000000"/>
                <w:sz w:val="20"/>
              </w:rPr>
              <w:t>N 177-V</w:t>
            </w:r>
            <w:r>
              <w:rPr>
                <w:rFonts w:ascii="Times New Roman"/>
                <w:b w:val="false"/>
                <w:i w:val="false"/>
                <w:color w:val="ff0000"/>
                <w:sz w:val="20"/>
              </w:rPr>
              <w:t xml:space="preserve"> (01.01.2014 бастап қолданысқа енгізіледі); 2014.06.12 </w:t>
            </w:r>
            <w:r>
              <w:rPr>
                <w:rFonts w:ascii="Times New Roman"/>
                <w:b w:val="false"/>
                <w:i w:val="false"/>
                <w:color w:val="000000"/>
                <w:sz w:val="20"/>
              </w:rPr>
              <w:t>№ 209-V</w:t>
            </w:r>
            <w:r>
              <w:rPr>
                <w:rFonts w:ascii="Times New Roman"/>
                <w:b w:val="false"/>
                <w:i w:val="false"/>
                <w:color w:val="ff0000"/>
                <w:sz w:val="20"/>
              </w:rPr>
              <w:t xml:space="preserve"> (2015.01.01 бастап қолданысқа енгiзiледі); 28.11.2014 </w:t>
            </w:r>
            <w:r>
              <w:rPr>
                <w:rFonts w:ascii="Times New Roman"/>
                <w:b w:val="false"/>
                <w:i w:val="false"/>
                <w:color w:val="000000"/>
                <w:sz w:val="20"/>
              </w:rPr>
              <w:t>№ 257-V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 29.10.2015 </w:t>
            </w:r>
            <w:r>
              <w:rPr>
                <w:rFonts w:ascii="Times New Roman"/>
                <w:b w:val="false"/>
                <w:i w:val="false"/>
                <w:color w:val="000000"/>
                <w:sz w:val="20"/>
              </w:rPr>
              <w:t>№ 376-V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406" w:id="5255"/>
          <w:p>
            <w:pPr>
              <w:spacing w:after="0"/>
              <w:ind w:left="0"/>
              <w:jc w:val="both"/>
            </w:pPr>
            <w:r>
              <w:rPr>
                <w:rFonts w:ascii="Times New Roman"/>
                <w:b/>
                <w:i w:val="false"/>
                <w:color w:val="000000"/>
              </w:rPr>
              <w:t xml:space="preserve"> 55-тарау. САЛЫҚТЫ ЕСЕПТЕУ ТӘРТІБІ ЖӘНЕ ТӨЛЕУ МЕРЗІМДЕРІ</w:t>
            </w:r>
          </w:p>
          <w:bookmarkEnd w:id="5255"/>
          <w:bookmarkStart w:name="z3407" w:id="5256"/>
          <w:p>
            <w:pPr>
              <w:spacing w:after="0"/>
              <w:ind w:left="0"/>
              <w:jc w:val="both"/>
            </w:pPr>
            <w:r>
              <w:rPr>
                <w:rFonts w:ascii="Times New Roman"/>
                <w:b/>
                <w:i w:val="false"/>
                <w:color w:val="000000"/>
              </w:rPr>
              <w:t xml:space="preserve"> 388-бап. Салықты есептеу мен төлеудiң жалпы тәртiбi</w:t>
            </w:r>
          </w:p>
          <w:bookmarkEnd w:id="5256"/>
          <w:bookmarkStart w:name="z3408" w:id="5257"/>
          <w:p>
            <w:pPr>
              <w:spacing w:after="20"/>
              <w:ind w:left="20"/>
              <w:jc w:val="both"/>
            </w:pPr>
            <w:r>
              <w:rPr>
                <w:rFonts w:ascii="Times New Roman"/>
                <w:b w:val="false"/>
                <w:i w:val="false"/>
                <w:color w:val="000000"/>
                <w:sz w:val="20"/>
              </w:rPr>
              <w:t>
</w:t>
            </w:r>
            <w:r>
              <w:rPr>
                <w:rFonts w:ascii="Times New Roman"/>
                <w:b/>
                <w:i w:val="false"/>
                <w:color w:val="000000"/>
                <w:sz w:val="20"/>
              </w:rPr>
              <w:t>1. Салықты есептеу әрбiр жер учаскесi бойынша салық базасына тиiстi салық мөлшерлемесін жеке қолдану арқылы жүргiзіледi.</w:t>
            </w:r>
          </w:p>
          <w:bookmarkEnd w:id="5257"/>
          <w:bookmarkStart w:name="z3409" w:id="5258"/>
          <w:p>
            <w:pPr>
              <w:spacing w:after="20"/>
              <w:ind w:left="20"/>
              <w:jc w:val="both"/>
            </w:pPr>
            <w:r>
              <w:rPr>
                <w:rFonts w:ascii="Times New Roman"/>
                <w:b w:val="false"/>
                <w:i w:val="false"/>
                <w:color w:val="000000"/>
                <w:sz w:val="20"/>
              </w:rPr>
              <w:t>
</w:t>
            </w:r>
            <w:r>
              <w:rPr>
                <w:rFonts w:ascii="Times New Roman"/>
                <w:b/>
                <w:i w:val="false"/>
                <w:color w:val="000000"/>
                <w:sz w:val="20"/>
              </w:rPr>
              <w:t>2. Егер осы тарауда өзгеше белгіленбесе, мемлекет жер учаскесіне меншік құқығын, тұрақты немесе бастапқы өтеусіз уақытша жер пайдалану құқығын берген кезде, жер салығы салық төлеушіге жер учаскесіне осындай құқықтар берілген айдан кейінгі айдан бастап есептеледі.</w:t>
            </w:r>
          </w:p>
          <w:bookmarkEnd w:id="5258"/>
          <w:bookmarkStart w:name="z3410" w:id="5259"/>
          <w:p>
            <w:pPr>
              <w:spacing w:after="20"/>
              <w:ind w:left="20"/>
              <w:jc w:val="both"/>
            </w:pPr>
            <w:r>
              <w:rPr>
                <w:rFonts w:ascii="Times New Roman"/>
                <w:b w:val="false"/>
                <w:i w:val="false"/>
                <w:color w:val="000000"/>
                <w:sz w:val="20"/>
              </w:rPr>
              <w:t>
</w:t>
            </w:r>
            <w:r>
              <w:rPr>
                <w:rFonts w:ascii="Times New Roman"/>
                <w:b/>
                <w:i w:val="false"/>
                <w:color w:val="000000"/>
                <w:sz w:val="20"/>
              </w:rPr>
              <w:t xml:space="preserve">3. Жер учаскесiн иелену құқығы немесе пайдалану құқығы тоқтатылған жағдайда, жер салығы жер учаскесiн пайдаланудың нақты кезеңi үшiн есептеледi. </w:t>
            </w:r>
          </w:p>
          <w:bookmarkEnd w:id="5259"/>
          <w:bookmarkStart w:name="z3411" w:id="5260"/>
          <w:p>
            <w:pPr>
              <w:spacing w:after="20"/>
              <w:ind w:left="20"/>
              <w:jc w:val="both"/>
            </w:pPr>
            <w:r>
              <w:rPr>
                <w:rFonts w:ascii="Times New Roman"/>
                <w:b w:val="false"/>
                <w:i w:val="false"/>
                <w:color w:val="000000"/>
                <w:sz w:val="20"/>
              </w:rPr>
              <w:t>
</w:t>
            </w:r>
            <w:r>
              <w:rPr>
                <w:rFonts w:ascii="Times New Roman"/>
                <w:b/>
                <w:i w:val="false"/>
                <w:color w:val="000000"/>
                <w:sz w:val="20"/>
              </w:rPr>
              <w:t xml:space="preserve">4. Бюджетке жер салығын төлеу жер учаскесiнiң орналасқан жерi бойынша жүргiзiледi. </w:t>
            </w:r>
          </w:p>
          <w:bookmarkEnd w:id="5260"/>
          <w:bookmarkStart w:name="z3412" w:id="5261"/>
          <w:p>
            <w:pPr>
              <w:spacing w:after="20"/>
              <w:ind w:left="20"/>
              <w:jc w:val="both"/>
            </w:pPr>
            <w:r>
              <w:rPr>
                <w:rFonts w:ascii="Times New Roman"/>
                <w:b w:val="false"/>
                <w:i w:val="false"/>
                <w:color w:val="000000"/>
                <w:sz w:val="20"/>
              </w:rPr>
              <w:t>
</w:t>
            </w:r>
            <w:r>
              <w:rPr>
                <w:rFonts w:ascii="Times New Roman"/>
                <w:b/>
                <w:i w:val="false"/>
                <w:color w:val="000000"/>
                <w:sz w:val="20"/>
              </w:rPr>
              <w:t>5. Салық жылы iшiнде елдi мекендi қоныстың бiр санатынан басқасына ауыстыру кезiнде осындай ауыстыру жүргізілген салық кезеңі үшін жер салығы осы елді мекен осындай ауыстыруға дейін жатқызылған елді мекен санаты үшін белгіленген мөлшерлемелер бойынша есептеледі.</w:t>
            </w:r>
          </w:p>
          <w:bookmarkEnd w:id="5261"/>
          <w:bookmarkStart w:name="z3413" w:id="5262"/>
          <w:p>
            <w:pPr>
              <w:spacing w:after="20"/>
              <w:ind w:left="20"/>
              <w:jc w:val="both"/>
            </w:pPr>
            <w:r>
              <w:rPr>
                <w:rFonts w:ascii="Times New Roman"/>
                <w:b w:val="false"/>
                <w:i w:val="false"/>
                <w:color w:val="000000"/>
                <w:sz w:val="20"/>
              </w:rPr>
              <w:t>
</w:t>
            </w:r>
            <w:r>
              <w:rPr>
                <w:rFonts w:ascii="Times New Roman"/>
                <w:b/>
                <w:i w:val="false"/>
                <w:color w:val="000000"/>
                <w:sz w:val="20"/>
              </w:rPr>
              <w:t>6. Әкімшілік-аумақтық бірліктің шекаралары өзгерген кезде осындай өзгеріске байланысты аумағы басқа әкімшілік-аумақтық бірліктің шекарасына ауыстырылған елді мекенде орналасқан жер учаскелері бойынша осындай өзгеріс жүргізілген салық кезеңі үшін жер салығы осындай өзгеріс күніне дейін осы елді мекен болған шекарадағы елді мекен санаты үшін белгіленген мөлшерлемелер бойынша есептеледі.</w:t>
            </w:r>
          </w:p>
          <w:bookmarkEnd w:id="5262"/>
          <w:bookmarkStart w:name="z3414" w:id="5263"/>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төлеушiлер орналасқан жер учаскелерi бонитетiнiң балдарын анықтау мүмкiн болмаған жағдайда, жер салығының мөлшерi шектесiп орналасқан жерлердiң бонитет балы негiзге алына отырып айқындалады. </w:t>
            </w:r>
          </w:p>
          <w:bookmarkEnd w:id="5263"/>
          <w:bookmarkStart w:name="z3415" w:id="5264"/>
          <w:p>
            <w:pPr>
              <w:spacing w:after="20"/>
              <w:ind w:left="20"/>
              <w:jc w:val="both"/>
            </w:pPr>
            <w:r>
              <w:rPr>
                <w:rFonts w:ascii="Times New Roman"/>
                <w:b w:val="false"/>
                <w:i w:val="false"/>
                <w:color w:val="000000"/>
                <w:sz w:val="20"/>
              </w:rPr>
              <w:t>
</w:t>
            </w:r>
            <w:r>
              <w:rPr>
                <w:rFonts w:ascii="Times New Roman"/>
                <w:b/>
                <w:i w:val="false"/>
                <w:color w:val="000000"/>
                <w:sz w:val="20"/>
              </w:rPr>
              <w:t>8. Ортақ үлестiк меншiктегi салық салу объектiлерi бойынша салық олардың осы жер учаскесiндегi үлесiне барабар есептеледi.</w:t>
            </w:r>
          </w:p>
          <w:bookmarkEnd w:id="5264"/>
          <w:bookmarkStart w:name="z5848" w:id="5265"/>
          <w:p>
            <w:pPr>
              <w:spacing w:after="20"/>
              <w:ind w:left="20"/>
              <w:jc w:val="both"/>
            </w:pPr>
            <w:r>
              <w:rPr>
                <w:rFonts w:ascii="Times New Roman"/>
                <w:b w:val="false"/>
                <w:i w:val="false"/>
                <w:color w:val="000000"/>
                <w:sz w:val="20"/>
              </w:rPr>
              <w:t>
</w:t>
            </w:r>
            <w:r>
              <w:rPr>
                <w:rFonts w:ascii="Times New Roman"/>
                <w:b/>
                <w:i w:val="false"/>
                <w:color w:val="000000"/>
                <w:sz w:val="20"/>
              </w:rPr>
              <w:t>9. Кондоминиум объектісінің бір бөлігі болып табылатын жер учаскесіне кондоминиум объектісінің бір бөлігі болып табылатын жалпы мүлікте үй-жайдың (ғимараттың бір бөлігінің) әрбір меншік иесінің үлесіне барабар жер салығы салынуы тиіс.</w:t>
            </w:r>
          </w:p>
          <w:bookmarkEnd w:id="5265"/>
          <w:p>
            <w:pPr>
              <w:spacing w:after="20"/>
              <w:ind w:left="20"/>
              <w:jc w:val="both"/>
            </w:pPr>
            <w:r>
              <w:rPr>
                <w:rFonts w:ascii="Times New Roman"/>
                <w:b w:val="false"/>
                <w:i w:val="false"/>
                <w:color w:val="000000"/>
                <w:sz w:val="20"/>
              </w:rPr>
              <w:t>
</w:t>
            </w:r>
            <w:r>
              <w:rPr>
                <w:rFonts w:ascii="Times New Roman"/>
                <w:b/>
                <w:i w:val="false"/>
                <w:color w:val="000000"/>
                <w:sz w:val="20"/>
              </w:rPr>
              <w:t>Бұл ретте:</w:t>
            </w:r>
          </w:p>
          <w:bookmarkStart w:name="z6537" w:id="5266"/>
          <w:p>
            <w:pPr>
              <w:spacing w:after="20"/>
              <w:ind w:left="20"/>
              <w:jc w:val="both"/>
            </w:pPr>
            <w:r>
              <w:rPr>
                <w:rFonts w:ascii="Times New Roman"/>
                <w:b w:val="false"/>
                <w:i w:val="false"/>
                <w:color w:val="000000"/>
                <w:sz w:val="20"/>
              </w:rPr>
              <w:t>
</w:t>
            </w:r>
            <w:r>
              <w:rPr>
                <w:rFonts w:ascii="Times New Roman"/>
                <w:b/>
                <w:i w:val="false"/>
                <w:color w:val="000000"/>
                <w:sz w:val="20"/>
              </w:rPr>
              <w:t>1) жалпы мүліктегі тұрғын үй меншік иесінің үлесіне сәйкес келетін жер учаскесінің бөлігіне осы Кодекстің 381-бабында келтірілген кестенің 4-бағанында белгіленген елді мекендердің жерлеріне базалық салық мөлшерлемелері бойынша жер салығы салынуы тиіс;</w:t>
            </w:r>
          </w:p>
          <w:bookmarkEnd w:id="5266"/>
          <w:bookmarkStart w:name="z6538" w:id="5267"/>
          <w:p>
            <w:pPr>
              <w:spacing w:after="20"/>
              <w:ind w:left="20"/>
              <w:jc w:val="both"/>
            </w:pPr>
            <w:r>
              <w:rPr>
                <w:rFonts w:ascii="Times New Roman"/>
                <w:b w:val="false"/>
                <w:i w:val="false"/>
                <w:color w:val="000000"/>
                <w:sz w:val="20"/>
              </w:rPr>
              <w:t>
</w:t>
            </w:r>
            <w:r>
              <w:rPr>
                <w:rFonts w:ascii="Times New Roman"/>
                <w:b/>
                <w:i w:val="false"/>
                <w:color w:val="000000"/>
                <w:sz w:val="20"/>
              </w:rPr>
              <w:t>2) жалпы мүліктегі тұрғын үй емес үй-жайдың (тұрғын үй емес ғимараттың бір бөлігінің) меншік иесінің үлесіне сәйкес келетін жер учаскесінің бір бөлігіне осы Кодекстің 381-бабында келтірілген кестенің 3-бағанында белгіленген елді мекендердің жерлеріне базалық салық мөлшерлемелері бойынша жер салығы салынуы тиіс.</w:t>
            </w:r>
          </w:p>
          <w:bookmarkEnd w:id="526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388-бапқа өзгеріcтер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2010.01.21 </w:t>
            </w:r>
            <w:r>
              <w:rPr>
                <w:rFonts w:ascii="Times New Roman"/>
                <w:b w:val="false"/>
                <w:i w:val="false"/>
                <w:color w:val="000000"/>
                <w:sz w:val="20"/>
              </w:rPr>
              <w:t>N 242-IV</w:t>
            </w:r>
            <w:r>
              <w:rPr>
                <w:rFonts w:ascii="Times New Roman"/>
                <w:b w:val="false"/>
                <w:i w:val="false"/>
                <w:color w:val="ff0000"/>
                <w:sz w:val="20"/>
              </w:rPr>
              <w:t xml:space="preserve"> (2011.01.01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416" w:id="5268"/>
          <w:p>
            <w:pPr>
              <w:spacing w:after="0"/>
              <w:ind w:left="0"/>
              <w:jc w:val="both"/>
            </w:pPr>
            <w:r>
              <w:rPr>
                <w:rFonts w:ascii="Times New Roman"/>
                <w:b/>
                <w:i w:val="false"/>
                <w:color w:val="000000"/>
              </w:rPr>
              <w:t xml:space="preserve"> 389-бап. Заңды тұлғалардың салықты есептеу тәртiбi мен төлеу мерзiмдерi </w:t>
            </w:r>
          </w:p>
          <w:bookmarkEnd w:id="5268"/>
          <w:bookmarkStart w:name="z3417" w:id="5269"/>
          <w:p>
            <w:pPr>
              <w:spacing w:after="20"/>
              <w:ind w:left="20"/>
              <w:jc w:val="both"/>
            </w:pPr>
            <w:r>
              <w:rPr>
                <w:rFonts w:ascii="Times New Roman"/>
                <w:b w:val="false"/>
                <w:i w:val="false"/>
                <w:color w:val="000000"/>
                <w:sz w:val="20"/>
              </w:rPr>
              <w:t>
</w:t>
            </w:r>
            <w:r>
              <w:rPr>
                <w:rFonts w:ascii="Times New Roman"/>
                <w:b/>
                <w:i w:val="false"/>
                <w:color w:val="000000"/>
                <w:sz w:val="20"/>
              </w:rPr>
              <w:t xml:space="preserve">1. Заңды тұлғалар жер салығының сомаларын салық базасына тиiстi салық мөлшерлемесін қолдану арқылы дербес есептейдi. </w:t>
            </w:r>
          </w:p>
          <w:bookmarkEnd w:id="5269"/>
          <w:bookmarkStart w:name="z3418" w:id="5270"/>
          <w:p>
            <w:pPr>
              <w:spacing w:after="20"/>
              <w:ind w:left="20"/>
              <w:jc w:val="both"/>
            </w:pPr>
            <w:r>
              <w:rPr>
                <w:rFonts w:ascii="Times New Roman"/>
                <w:b w:val="false"/>
                <w:i w:val="false"/>
                <w:color w:val="000000"/>
                <w:sz w:val="20"/>
              </w:rPr>
              <w:t>
</w:t>
            </w:r>
            <w:r>
              <w:rPr>
                <w:rFonts w:ascii="Times New Roman"/>
                <w:b/>
                <w:i w:val="false"/>
                <w:color w:val="000000"/>
                <w:sz w:val="20"/>
              </w:rPr>
              <w:t xml:space="preserve">2. Заңды тұлғалар салық кезеңi iшiнде жер салығы бойынша ағымдағы төлемдердi есептеуге және төлеуге мiндеттi. </w:t>
            </w:r>
          </w:p>
          <w:bookmarkEnd w:id="5270"/>
          <w:bookmarkStart w:name="z3419" w:id="5271"/>
          <w:p>
            <w:pPr>
              <w:spacing w:after="20"/>
              <w:ind w:left="20"/>
              <w:jc w:val="both"/>
            </w:pPr>
            <w:r>
              <w:rPr>
                <w:rFonts w:ascii="Times New Roman"/>
                <w:b w:val="false"/>
                <w:i w:val="false"/>
                <w:color w:val="000000"/>
                <w:sz w:val="20"/>
              </w:rPr>
              <w:t>
</w:t>
            </w:r>
            <w:r>
              <w:rPr>
                <w:rFonts w:ascii="Times New Roman"/>
                <w:b/>
                <w:i w:val="false"/>
                <w:color w:val="000000"/>
                <w:sz w:val="20"/>
              </w:rPr>
              <w:t xml:space="preserve">3. Ағымдағы төлемдердің сомасы ағымдағы жылдың 25 ақпанынан, 25 мамырынан, 25 тамызынан, 25 қарашасынан кешіктірілмей тең үлестермен төленуге жатады. </w:t>
            </w:r>
          </w:p>
          <w:bookmarkEnd w:id="5271"/>
          <w:p>
            <w:pPr>
              <w:spacing w:after="20"/>
              <w:ind w:left="20"/>
              <w:jc w:val="both"/>
            </w:pPr>
            <w:r>
              <w:rPr>
                <w:rFonts w:ascii="Times New Roman"/>
                <w:b w:val="false"/>
                <w:i w:val="false"/>
                <w:color w:val="000000"/>
                <w:sz w:val="20"/>
              </w:rPr>
              <w:t>
</w:t>
            </w:r>
            <w:r>
              <w:rPr>
                <w:rFonts w:ascii="Times New Roman"/>
                <w:b/>
                <w:i w:val="false"/>
                <w:color w:val="000000"/>
                <w:sz w:val="20"/>
              </w:rPr>
              <w:t xml:space="preserve">Жаңа құрылған салық төлеуші құрылған күннен кейінгі кезекті мерзім ағымдағы төлемдерді төлеудің бірінші мерзімі болып табылады.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Ағымдағы төлемдерді төлеудің соңғы мерзімінен кейін құрылған салық төлеушілер ағымдағы салық кезеңі үшін салық сомасын осы баптың 9-тармағында көзделген мерзімдерде төлейді. </w:t>
            </w:r>
          </w:p>
          <w:bookmarkStart w:name="z3420" w:id="5272"/>
          <w:p>
            <w:pPr>
              <w:spacing w:after="20"/>
              <w:ind w:left="20"/>
              <w:jc w:val="both"/>
            </w:pPr>
            <w:r>
              <w:rPr>
                <w:rFonts w:ascii="Times New Roman"/>
                <w:b w:val="false"/>
                <w:i w:val="false"/>
                <w:color w:val="000000"/>
                <w:sz w:val="20"/>
              </w:rPr>
              <w:t>
</w:t>
            </w:r>
            <w:r>
              <w:rPr>
                <w:rFonts w:ascii="Times New Roman"/>
                <w:b/>
                <w:i w:val="false"/>
                <w:color w:val="000000"/>
                <w:sz w:val="20"/>
              </w:rPr>
              <w:t xml:space="preserve">4. Ағымдағы төлемдердің мөлшерi салық кезеңiнiң басында болған салық салу объектiлерi бойынша салық базасына тиiстi салық мөлшерлемелерін қолдану арқылы айқындалады. </w:t>
            </w:r>
          </w:p>
          <w:bookmarkEnd w:id="5272"/>
          <w:bookmarkStart w:name="z3421" w:id="5273"/>
          <w:p>
            <w:pPr>
              <w:spacing w:after="20"/>
              <w:ind w:left="20"/>
              <w:jc w:val="both"/>
            </w:pPr>
            <w:r>
              <w:rPr>
                <w:rFonts w:ascii="Times New Roman"/>
                <w:b w:val="false"/>
                <w:i w:val="false"/>
                <w:color w:val="000000"/>
                <w:sz w:val="20"/>
              </w:rPr>
              <w:t>
</w:t>
            </w:r>
            <w:r>
              <w:rPr>
                <w:rFonts w:ascii="Times New Roman"/>
                <w:b/>
                <w:i w:val="false"/>
                <w:color w:val="000000"/>
                <w:sz w:val="20"/>
              </w:rPr>
              <w:t xml:space="preserve">5. Жер салығын төлеу бойынша салық мiндеттемелерi туындаған күннен кейiнгi, осы баптың 3-тармағында белгiленген кезектi мерзiм салық мiндеттемелерi туындаған кезде салық кезеңi ішінде салықтың ағымдағы сомаларын төлеудiң бiрiншi мерзiмi болып табылады. </w:t>
            </w:r>
          </w:p>
          <w:bookmarkEnd w:id="5273"/>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Кодекстiң </w:t>
            </w:r>
            <w:r>
              <w:rPr>
                <w:rFonts w:ascii="Times New Roman"/>
                <w:b w:val="false"/>
                <w:i w:val="false"/>
                <w:color w:val="000000"/>
                <w:sz w:val="20"/>
              </w:rPr>
              <w:t>373-бабы</w:t>
            </w:r>
            <w:r>
              <w:rPr>
                <w:rFonts w:ascii="Times New Roman"/>
                <w:b/>
                <w:i w:val="false"/>
                <w:color w:val="000000"/>
                <w:sz w:val="20"/>
              </w:rPr>
              <w:t xml:space="preserve"> 3-тармағының 3) және 7) тармақшаларында аталған заңды тұлғалар салық салу объектiлерiн пайдалануға, сенімгерлікпен басқаруға немесе жалға берген кезде салық салу объектiлерiн пайдалануға немесе мүліктік жалдау (жалға беру) күнiнен кейiнгi кезектi мерзiм салықтың ағымдағы сомасын төлеудiң бiрiншi мерзiмi болып табылады.</w:t>
            </w:r>
          </w:p>
          <w:bookmarkStart w:name="z3422" w:id="5274"/>
          <w:p>
            <w:pPr>
              <w:spacing w:after="20"/>
              <w:ind w:left="20"/>
              <w:jc w:val="both"/>
            </w:pPr>
            <w:r>
              <w:rPr>
                <w:rFonts w:ascii="Times New Roman"/>
                <w:b w:val="false"/>
                <w:i w:val="false"/>
                <w:color w:val="000000"/>
                <w:sz w:val="20"/>
              </w:rPr>
              <w:t>
</w:t>
            </w:r>
            <w:r>
              <w:rPr>
                <w:rFonts w:ascii="Times New Roman"/>
                <w:b/>
                <w:i w:val="false"/>
                <w:color w:val="000000"/>
                <w:sz w:val="20"/>
              </w:rPr>
              <w:t xml:space="preserve">6. Ағымдағы төлемдерді төлеудің соңғы мерзімінен кейін салық міндеттемелері туындаған кезде түпкілікті есеп айырысу және салық сомасын төлеу осы баптың 9-тармағында көзделген мерзімдерде жүргізіледі. </w:t>
            </w:r>
          </w:p>
          <w:bookmarkEnd w:id="5274"/>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w:t>
            </w:r>
            <w:r>
              <w:rPr>
                <w:rFonts w:ascii="Times New Roman"/>
                <w:b w:val="false"/>
                <w:i w:val="false"/>
                <w:color w:val="000000"/>
                <w:sz w:val="20"/>
              </w:rPr>
              <w:t>373-бабының</w:t>
            </w:r>
            <w:r>
              <w:rPr>
                <w:rFonts w:ascii="Times New Roman"/>
                <w:b/>
                <w:i w:val="false"/>
                <w:color w:val="000000"/>
                <w:sz w:val="20"/>
              </w:rPr>
              <w:t xml:space="preserve"> 3-тармағының 3) және 7) тармақшаларында аталған заңды тұлғаларға пайдалануға, сенімгерлікпен басқаруға немесе жалға берілген салық салу объектілері бойынша ағымдағы төлемдерді төлеудің соңғы мерзімінен кейін түпкілікті есеп айырысу мен салық сомасын төлеу осы баптың 9-тармағында көзделген мерзімдерде жүргізіледі.</w:t>
            </w:r>
          </w:p>
          <w:bookmarkStart w:name="z3423" w:id="5275"/>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кезеңi iшiнде жер салығы бойынша мiндеттемелер өзгерген жағдайда, ағымдағы төлемдер салық мiндеттемелерiнiң өзгеру сомасына жер салығын төлеудiң алдағы мерзiмдерi бойынша тең үлестермен түзетiледi. </w:t>
            </w:r>
          </w:p>
          <w:bookmarkEnd w:id="5275"/>
          <w:bookmarkStart w:name="z3424" w:id="5276"/>
          <w:p>
            <w:pPr>
              <w:spacing w:after="20"/>
              <w:ind w:left="20"/>
              <w:jc w:val="both"/>
            </w:pPr>
            <w:r>
              <w:rPr>
                <w:rFonts w:ascii="Times New Roman"/>
                <w:b w:val="false"/>
                <w:i w:val="false"/>
                <w:color w:val="000000"/>
                <w:sz w:val="20"/>
              </w:rPr>
              <w:t>
</w:t>
            </w:r>
            <w:r>
              <w:rPr>
                <w:rFonts w:ascii="Times New Roman"/>
                <w:b/>
                <w:i w:val="false"/>
                <w:color w:val="000000"/>
                <w:sz w:val="20"/>
              </w:rPr>
              <w:t xml:space="preserve">8. Салық салу объектiлерiне құқықтар салық кезеңiнің iшiнде берiлген жағдайда, салық сомасы жер учаскесiне иелік етудің нақты кезеңi үшiн есептеледi. </w:t>
            </w:r>
          </w:p>
          <w:bookmarkEnd w:id="5276"/>
          <w:p>
            <w:pPr>
              <w:spacing w:after="20"/>
              <w:ind w:left="20"/>
              <w:jc w:val="both"/>
            </w:pPr>
            <w:r>
              <w:rPr>
                <w:rFonts w:ascii="Times New Roman"/>
                <w:b w:val="false"/>
                <w:i w:val="false"/>
                <w:color w:val="000000"/>
                <w:sz w:val="20"/>
              </w:rPr>
              <w:t>
</w:t>
            </w:r>
            <w:r>
              <w:rPr>
                <w:rFonts w:ascii="Times New Roman"/>
                <w:b/>
                <w:i w:val="false"/>
                <w:color w:val="000000"/>
                <w:sz w:val="20"/>
              </w:rPr>
              <w:t xml:space="preserve">Осы құқықтарды беретiн тұлғаның жер учаскесiне iс жүзiнде иелiк еткен кезеңi үшiн төлеуге жататын салық сомасы құқықтарды мемлекеттiк тiркеуге дейiн немесе тiркеген кезде бюджетке енгiзiлуге тиiс. Бұл ретте бастапқы төлеушi ағымдағы жылдың 1 қаңтарынан бастап өзi жер учаскесiн беретiн айдың басына дейiн салық сомасын есептейдi. Одан кейiнгi төлеушi өзiнiң жер учаскесiне құқығы пайда болған айдың басынан басталатын кезең үшiн салық сомасын есептейдi.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Жер учаскесіне құқықтарды мемлекеттiк тiркеу кезінде меншік құқығын беретін тұлғаның осындай объектіні иеленген нақты кезең үшін төленуге жататын салық сомасы мұндай тіркеу жасалғанға дейін осы Кодексте белгіленген тәртіппен бюджетке енгiзілуге тиіс. </w:t>
            </w:r>
          </w:p>
          <w:bookmarkStart w:name="z3425" w:id="5277"/>
          <w:p>
            <w:pPr>
              <w:spacing w:after="20"/>
              <w:ind w:left="20"/>
              <w:jc w:val="both"/>
            </w:pPr>
            <w:r>
              <w:rPr>
                <w:rFonts w:ascii="Times New Roman"/>
                <w:b w:val="false"/>
                <w:i w:val="false"/>
                <w:color w:val="000000"/>
                <w:sz w:val="20"/>
              </w:rPr>
              <w:t>
</w:t>
            </w:r>
            <w:r>
              <w:rPr>
                <w:rFonts w:ascii="Times New Roman"/>
                <w:b/>
                <w:i w:val="false"/>
                <w:color w:val="000000"/>
                <w:sz w:val="20"/>
              </w:rPr>
              <w:t>9. Салық төлеушi салық кезеңi үшін декларацияны табыс ету мерзiмi басталғаннан кейiн күнтізбелік он күннен кешiктiрмей түпкілікті есеп айырысуды жүргiзiп, жер салығын төлейдi.</w:t>
            </w:r>
          </w:p>
          <w:bookmarkEnd w:id="527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389-бапқа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(2010.01.01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426" w:id="5278"/>
          <w:p>
            <w:pPr>
              <w:spacing w:after="0"/>
              <w:ind w:left="0"/>
              <w:jc w:val="both"/>
            </w:pPr>
            <w:r>
              <w:rPr>
                <w:rFonts w:ascii="Times New Roman"/>
                <w:b/>
                <w:i w:val="false"/>
                <w:color w:val="000000"/>
              </w:rPr>
              <w:t xml:space="preserve"> 390-бап. Жекелеген жағдайларда салықты есептеудiң, төлеудің және салық есептілігін табыс етудің ерекшелiктерi</w:t>
            </w:r>
          </w:p>
          <w:bookmarkEnd w:id="5278"/>
          <w:bookmarkStart w:name="z1237" w:id="5279"/>
          <w:p>
            <w:pPr>
              <w:spacing w:after="20"/>
              <w:ind w:left="20"/>
              <w:jc w:val="both"/>
            </w:pPr>
            <w:r>
              <w:rPr>
                <w:rFonts w:ascii="Times New Roman"/>
                <w:b w:val="false"/>
                <w:i w:val="false"/>
                <w:color w:val="000000"/>
                <w:sz w:val="20"/>
              </w:rPr>
              <w:t>
</w:t>
            </w:r>
            <w:r>
              <w:rPr>
                <w:rFonts w:ascii="Times New Roman"/>
                <w:b/>
                <w:i w:val="false"/>
                <w:color w:val="000000"/>
                <w:sz w:val="20"/>
              </w:rPr>
              <w:t>1. Бiрнеше салық төлеушiлердiң пайдалануындағы үйлер, құрылыстар мен ғимараттар орналасқан жер учаскелерi үшін жер салығы олардың бөлек пайдалануындағы үйлер мен құрылыстардың алаңына барабар әр салық төлеушi бойынша жеке есептеледi.</w:t>
            </w:r>
          </w:p>
          <w:bookmarkEnd w:id="5279"/>
          <w:bookmarkStart w:name="z1238" w:id="5280"/>
          <w:p>
            <w:pPr>
              <w:spacing w:after="20"/>
              <w:ind w:left="20"/>
              <w:jc w:val="both"/>
            </w:pPr>
            <w:r>
              <w:rPr>
                <w:rFonts w:ascii="Times New Roman"/>
                <w:b w:val="false"/>
                <w:i w:val="false"/>
                <w:color w:val="000000"/>
                <w:sz w:val="20"/>
              </w:rPr>
              <w:t>
</w:t>
            </w:r>
            <w:r>
              <w:rPr>
                <w:rFonts w:ascii="Times New Roman"/>
                <w:b/>
                <w:i w:val="false"/>
                <w:color w:val="000000"/>
                <w:sz w:val="20"/>
              </w:rPr>
              <w:t>2. Осы Кодекстiң 373-бабы 3-тармағының 3) және 7) тармақшаларында аталған заңды тұлғалар үйдiң бiр бөлiгiн не ғимараттың бiр бөлiгiн пайдалануға, сенімгерлікпен басқаруға немесе жалға берген кезде жер салығы осы жер учаскесiнде орналасқан барлық үйлердiң, ғимараттардың жалпы алаңындағы пайдалануға, сенімгерлікпен басқаруға немесе жалға берiлген үйдiң бiр бөлiгi не ғимараттың бiр бөлiгi алаңының үлес салмағына қарай есептелуге жатады.</w:t>
            </w:r>
          </w:p>
          <w:bookmarkEnd w:id="5280"/>
          <w:bookmarkStart w:name="z1239" w:id="5281"/>
          <w:p>
            <w:pPr>
              <w:spacing w:after="20"/>
              <w:ind w:left="20"/>
              <w:jc w:val="both"/>
            </w:pPr>
            <w:r>
              <w:rPr>
                <w:rFonts w:ascii="Times New Roman"/>
                <w:b w:val="false"/>
                <w:i w:val="false"/>
                <w:color w:val="000000"/>
                <w:sz w:val="20"/>
              </w:rPr>
              <w:t>
</w:t>
            </w:r>
            <w:r>
              <w:rPr>
                <w:rFonts w:ascii="Times New Roman"/>
                <w:b/>
                <w:i w:val="false"/>
                <w:color w:val="000000"/>
                <w:sz w:val="20"/>
              </w:rPr>
              <w:t>3. Тұрғын үй қорының құрамындағы жылжымайтын мүлiктi заңды тұлға сатып алған жағдайда, жер салығы тұрғын үй қоры, соның iшiнде оның жанындағы құрылыстар мен ғимараттар алып жатқан жерлердi қоспағанда, елдi мекендердiң жерлерiне осы Кодекстiң 381-бабында белгiленген салықтың базалық мөлшерлемелері бойынша есептелуге жатады.</w:t>
            </w:r>
          </w:p>
          <w:bookmarkEnd w:id="5281"/>
          <w:bookmarkStart w:name="z1240" w:id="5282"/>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(2011.01.01 бастап қолданысқа енгізіледі) Заңымен.</w:t>
            </w:r>
          </w:p>
          <w:bookmarkEnd w:id="528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390-бап жаңа редакцияда - ҚР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Заңымен, өзгеріс енгізілді - ҚР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қараңыз) Заңымен.</w:t>
            </w:r>
            <w:r>
              <w:br/>
            </w:r>
            <w:r>
              <w:rPr>
                <w:rFonts w:ascii="Times New Roman"/>
                <w:b w:val="false"/>
                <w:i w:val="false"/>
                <w:color w:val="000000"/>
                <w:sz w:val="20"/>
              </w:rPr>
              <w:t>
</w:t>
            </w:r>
          </w:p>
          <w:bookmarkStart w:name="z3430" w:id="5283"/>
          <w:p>
            <w:pPr>
              <w:spacing w:after="0"/>
              <w:ind w:left="0"/>
              <w:jc w:val="both"/>
            </w:pPr>
            <w:r>
              <w:rPr>
                <w:rFonts w:ascii="Times New Roman"/>
                <w:b/>
                <w:i w:val="false"/>
                <w:color w:val="000000"/>
              </w:rPr>
              <w:t xml:space="preserve">  391-бап. Жеке тұлғалардың салықты есептеу тәртiбi және төлеу мерзiмдерi</w:t>
            </w:r>
          </w:p>
          <w:bookmarkEnd w:id="5283"/>
          <w:bookmarkStart w:name="z1241" w:id="5284"/>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белгіленбесе, жеке тұлғалар (осы тармақтың екінші бөлігінде аталған тұлғаларды қоспағанда) төлеуге жататын жер салығын есептеудi салық органдары тиiстi салық мөлшерлемелері мен салық базасы негiзінде, есепті салық кезеңінен кейінгі жылдың 1 шілдесінен кешіктірмей жүргiзедi.</w:t>
            </w:r>
          </w:p>
          <w:bookmarkEnd w:id="5284"/>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w:t>
            </w:r>
          </w:p>
          <w:p>
            <w:pPr>
              <w:spacing w:after="20"/>
              <w:ind w:left="20"/>
              <w:jc w:val="both"/>
            </w:pPr>
            <w:r>
              <w:rPr>
                <w:rFonts w:ascii="Times New Roman"/>
                <w:b w:val="false"/>
                <w:i w:val="false"/>
                <w:color w:val="000000"/>
                <w:sz w:val="20"/>
              </w:rPr>
              <w:t>
</w:t>
            </w:r>
            <w:r>
              <w:rPr>
                <w:rFonts w:ascii="Times New Roman"/>
                <w:b/>
                <w:i w:val="false"/>
                <w:color w:val="000000"/>
                <w:sz w:val="20"/>
              </w:rPr>
              <w:t>дара кәсіпкерлерге;</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Кодекстiң 396-бабының 1-тармағында көзделген объектілерді және салық базасы осы Кодекстің 406-бабына сәйкес есептелетін объектілерді қоспағанда, меншік құқығындағы ғимараттар (ғимарат бөліктері) орналасқан жер учаскелері бойынша жеке тұлғаларға (оның iшiнде жекеше нотариустарға, жеке сот орындаушыларына, адвокаттарға, кәсіби медиаторларға) қолданылмайды.</w:t>
            </w:r>
          </w:p>
          <w:bookmarkStart w:name="z1242" w:id="5285"/>
          <w:p>
            <w:pPr>
              <w:spacing w:after="20"/>
              <w:ind w:left="20"/>
              <w:jc w:val="both"/>
            </w:pPr>
            <w:r>
              <w:rPr>
                <w:rFonts w:ascii="Times New Roman"/>
                <w:b w:val="false"/>
                <w:i w:val="false"/>
                <w:color w:val="000000"/>
                <w:sz w:val="20"/>
              </w:rPr>
              <w:t>
</w:t>
            </w:r>
            <w:r>
              <w:rPr>
                <w:rFonts w:ascii="Times New Roman"/>
                <w:b/>
                <w:i w:val="false"/>
                <w:color w:val="000000"/>
                <w:sz w:val="20"/>
              </w:rPr>
              <w:t>2. Салық кезеңi iшiнде салық салу объектiлерiне құқықтар берілген жағдайда, салық сомасы осы Кодекстің 389-бабы 8-тармағының ережелерi ескерiле отырып есептеледi.</w:t>
            </w:r>
          </w:p>
          <w:bookmarkEnd w:id="5285"/>
          <w:bookmarkStart w:name="z1243" w:id="5286"/>
          <w:p>
            <w:pPr>
              <w:spacing w:after="20"/>
              <w:ind w:left="20"/>
              <w:jc w:val="both"/>
            </w:pPr>
            <w:r>
              <w:rPr>
                <w:rFonts w:ascii="Times New Roman"/>
                <w:b w:val="false"/>
                <w:i w:val="false"/>
                <w:color w:val="000000"/>
                <w:sz w:val="20"/>
              </w:rPr>
              <w:t>
</w:t>
            </w:r>
            <w:r>
              <w:rPr>
                <w:rFonts w:ascii="Times New Roman"/>
                <w:b/>
                <w:i w:val="false"/>
                <w:color w:val="000000"/>
                <w:sz w:val="20"/>
              </w:rPr>
              <w:t>3. Жеке тұлғалар салық органдары есептеген жер салығын бюджетке есепті салық кезеңінен кейінгі жылдың 1 қазанынан кешiктiрмей төлейдi.</w:t>
            </w:r>
          </w:p>
          <w:bookmarkEnd w:id="528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4. Алып тасталды – ҚР 03.12.2015 </w:t>
            </w:r>
            <w:r>
              <w:rPr>
                <w:rFonts w:ascii="Times New Roman"/>
                <w:b w:val="false"/>
                <w:i w:val="false"/>
                <w:color w:val="000000"/>
                <w:sz w:val="20"/>
              </w:rPr>
              <w:t>№ 432-V</w:t>
            </w:r>
            <w:r>
              <w:rPr>
                <w:rFonts w:ascii="Times New Roman"/>
                <w:b w:val="false"/>
                <w:i w:val="false"/>
                <w:color w:val="ff0000"/>
                <w:sz w:val="20"/>
              </w:rPr>
              <w:t xml:space="preserve"> (01.01.2017 бастап қолданысқа енгізіліледі) Заңымен.</w:t>
            </w:r>
            <w:r>
              <w:br/>
            </w:r>
            <w:r>
              <w:rPr>
                <w:rFonts w:ascii="Times New Roman"/>
                <w:b w:val="false"/>
                <w:i w:val="false"/>
                <w:color w:val="000000"/>
                <w:sz w:val="20"/>
              </w:rPr>
              <w:t>
</w:t>
            </w:r>
          </w:p>
          <w:bookmarkStart w:name="z1245" w:id="5287"/>
          <w:p>
            <w:pPr>
              <w:spacing w:after="20"/>
              <w:ind w:left="20"/>
              <w:jc w:val="both"/>
            </w:pPr>
            <w:r>
              <w:rPr>
                <w:rFonts w:ascii="Times New Roman"/>
                <w:b w:val="false"/>
                <w:i w:val="false"/>
                <w:color w:val="000000"/>
                <w:sz w:val="20"/>
              </w:rPr>
              <w:t>
</w:t>
            </w:r>
            <w:r>
              <w:rPr>
                <w:rFonts w:ascii="Times New Roman"/>
                <w:b/>
                <w:i w:val="false"/>
                <w:color w:val="000000"/>
                <w:sz w:val="20"/>
              </w:rPr>
              <w:t>5. Дара кәсiпкерлер кәсіпкерлік қызметте пайдаланатын (пайдалануға жататын) жер учаскелерi бойынша жер салығын осы Кодекстiң 389-бабында белгiленген тәртiппен есептейдi және төлейді.</w:t>
            </w:r>
          </w:p>
          <w:bookmarkEnd w:id="5287"/>
          <w:bookmarkStart w:name="z1246" w:id="5288"/>
          <w:p>
            <w:pPr>
              <w:spacing w:after="20"/>
              <w:ind w:left="20"/>
              <w:jc w:val="both"/>
            </w:pPr>
            <w:r>
              <w:rPr>
                <w:rFonts w:ascii="Times New Roman"/>
                <w:b w:val="false"/>
                <w:i w:val="false"/>
                <w:color w:val="000000"/>
                <w:sz w:val="20"/>
              </w:rPr>
              <w:t>
</w:t>
            </w:r>
            <w:r>
              <w:rPr>
                <w:rFonts w:ascii="Times New Roman"/>
                <w:b/>
                <w:i w:val="false"/>
                <w:color w:val="000000"/>
                <w:sz w:val="20"/>
              </w:rPr>
              <w:t>6. Шағын бизнес субъектілері үшін арнаулы салық режимiн қолданатын дара кәсiпкерлер өз қызметiнде пайдаланатын (пайдалануға жататын) жер учаскелерi бойынша жер салығын осы Кодекстiң 389-бабында белгiленген тәртiппен есептейдi. Бұл ретте жер салығы салық кезеңі үшін декларация ұсыну мерзімі басталғаннан кейін күнтізбелік он күннен кешiктiрілмей төленуге жатады.</w:t>
            </w:r>
          </w:p>
          <w:bookmarkEnd w:id="5288"/>
          <w:bookmarkStart w:name="z6118" w:id="5289"/>
          <w:p>
            <w:pPr>
              <w:spacing w:after="20"/>
              <w:ind w:left="20"/>
              <w:jc w:val="both"/>
            </w:pPr>
            <w:r>
              <w:rPr>
                <w:rFonts w:ascii="Times New Roman"/>
                <w:b w:val="false"/>
                <w:i w:val="false"/>
                <w:color w:val="000000"/>
                <w:sz w:val="20"/>
              </w:rPr>
              <w:t>
</w:t>
            </w:r>
            <w:r>
              <w:rPr>
                <w:rFonts w:ascii="Times New Roman"/>
                <w:b/>
                <w:i w:val="false"/>
                <w:color w:val="000000"/>
                <w:sz w:val="20"/>
              </w:rPr>
              <w:t>7. Осы Кодекстiң 396-бабының 1-тармағында көзделген объектілерді және салық базасы осы Кодекстің 406-бабына сәйкес есептелетін объектілерді қоспағанда, меншік құқығындағы ғимараттар (ғимарат бөліктері) орналасқан жер учаскелері бойынша жеке тұлғалар (оның iшiнде жекеше нотариустар, жеке сот орындаушылары, адвокаттар, кәсіби медиаторлар) жер салығын патент негізіндегі арнаулы салық режимін қолданатын дара кәсіпкерлер үшін осы бөлімде белгіленген тәртіппен есептейді және төлейді.</w:t>
            </w:r>
          </w:p>
          <w:bookmarkEnd w:id="5289"/>
          <w:bookmarkStart w:name="z7563" w:id="5290"/>
          <w:p>
            <w:pPr>
              <w:spacing w:after="20"/>
              <w:ind w:left="20"/>
              <w:jc w:val="both"/>
            </w:pPr>
            <w:r>
              <w:rPr>
                <w:rFonts w:ascii="Times New Roman"/>
                <w:b w:val="false"/>
                <w:i w:val="false"/>
                <w:color w:val="000000"/>
                <w:sz w:val="20"/>
              </w:rPr>
              <w:t>
</w:t>
            </w:r>
            <w:r>
              <w:rPr>
                <w:rFonts w:ascii="Times New Roman"/>
                <w:b/>
                <w:i w:val="false"/>
                <w:color w:val="000000"/>
                <w:sz w:val="20"/>
              </w:rPr>
              <w:t>8. Салық кезеңі ішінде осы Кодекстің 373-бабы 3-тармағы 4) тармақшасының ережелерін қолдану құқығы туындаған кезде олар мұндай құқық туындаған айдың бiрiншi күнінен бастап салық кезеңi аяқталғанға дейiн немесе мұндай құқық тоқтатылған айдың бiрiншi күніне дейiн қолданылады.</w:t>
            </w:r>
          </w:p>
          <w:bookmarkEnd w:id="5290"/>
          <w:bookmarkStart w:name="z8257" w:id="5291"/>
          <w:p>
            <w:pPr>
              <w:spacing w:after="20"/>
              <w:ind w:left="20"/>
              <w:jc w:val="both"/>
            </w:pPr>
            <w:r>
              <w:rPr>
                <w:rFonts w:ascii="Times New Roman"/>
                <w:b w:val="false"/>
                <w:i w:val="false"/>
                <w:color w:val="000000"/>
                <w:sz w:val="20"/>
              </w:rPr>
              <w:t>
</w:t>
            </w:r>
            <w:r>
              <w:rPr>
                <w:rFonts w:ascii="Times New Roman"/>
                <w:b/>
                <w:i w:val="false"/>
                <w:color w:val="000000"/>
                <w:sz w:val="20"/>
              </w:rPr>
              <w:t>Салық кезеңі ішінде осы Кодекстің 373-бабы 3-тармағы 4) тармақшасының ережелерін қолдану құқығы тоқтатылған кезде олар мұндай құқық тоқтатылған айдың бiрiншi күнінен бастап қолданылмайды.</w:t>
            </w:r>
          </w:p>
          <w:bookmarkEnd w:id="529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391-бап жаңа редакцияда - ҚР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Заңымен, өзгерістер енгізілді - ҚР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(2011.01.01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(2014.01.01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3436" w:id="5292"/>
          <w:p>
            <w:pPr>
              <w:spacing w:after="0"/>
              <w:ind w:left="0"/>
              <w:jc w:val="both"/>
            </w:pPr>
            <w:r>
              <w:rPr>
                <w:rFonts w:ascii="Times New Roman"/>
                <w:b/>
                <w:i w:val="false"/>
                <w:color w:val="000000"/>
              </w:rPr>
              <w:t xml:space="preserve"> 56-тарау. САЛЫҚ КЕЗЕҢІ ЖӘНЕ САЛЫҚ ЕСЕПТІЛІГІ</w:t>
            </w:r>
          </w:p>
          <w:bookmarkEnd w:id="5292"/>
          <w:bookmarkStart w:name="z3437" w:id="5293"/>
          <w:p>
            <w:pPr>
              <w:spacing w:after="0"/>
              <w:ind w:left="0"/>
              <w:jc w:val="both"/>
            </w:pPr>
            <w:r>
              <w:rPr>
                <w:rFonts w:ascii="Times New Roman"/>
                <w:b/>
                <w:i w:val="false"/>
                <w:color w:val="000000"/>
              </w:rPr>
              <w:t xml:space="preserve"> 392-бап. Салық кезеңi</w:t>
            </w:r>
          </w:p>
          <w:bookmarkEnd w:id="5293"/>
          <w:bookmarkStart w:name="z3438" w:id="5294"/>
          <w:p>
            <w:pPr>
              <w:spacing w:after="20"/>
              <w:ind w:left="20"/>
              <w:jc w:val="both"/>
            </w:pPr>
            <w:r>
              <w:rPr>
                <w:rFonts w:ascii="Times New Roman"/>
                <w:b w:val="false"/>
                <w:i w:val="false"/>
                <w:color w:val="000000"/>
                <w:sz w:val="20"/>
              </w:rPr>
              <w:t>
</w:t>
            </w:r>
            <w:r>
              <w:rPr>
                <w:rFonts w:ascii="Times New Roman"/>
                <w:b/>
                <w:i w:val="false"/>
                <w:color w:val="000000"/>
                <w:sz w:val="20"/>
              </w:rPr>
              <w:t>Жер салығын есептеу үшiн салық кезеңi осы Кодекстiң 148-бабына сәйкес айқындалады.</w:t>
            </w:r>
          </w:p>
          <w:bookmarkEnd w:id="529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392-бапқа өзгеріс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439" w:id="5295"/>
          <w:p>
            <w:pPr>
              <w:spacing w:after="0"/>
              <w:ind w:left="0"/>
              <w:jc w:val="both"/>
            </w:pPr>
            <w:r>
              <w:rPr>
                <w:rFonts w:ascii="Times New Roman"/>
                <w:b/>
                <w:i w:val="false"/>
                <w:color w:val="000000"/>
              </w:rPr>
              <w:t xml:space="preserve"> 393-бап. Салық есептілігі </w:t>
            </w:r>
          </w:p>
          <w:bookmarkEnd w:id="5295"/>
          <w:bookmarkStart w:name="z3440" w:id="5296"/>
          <w:p>
            <w:pPr>
              <w:spacing w:after="20"/>
              <w:ind w:left="20"/>
              <w:jc w:val="both"/>
            </w:pPr>
            <w:r>
              <w:rPr>
                <w:rFonts w:ascii="Times New Roman"/>
                <w:b w:val="false"/>
                <w:i w:val="false"/>
                <w:color w:val="000000"/>
                <w:sz w:val="20"/>
              </w:rPr>
              <w:t>
</w:t>
            </w:r>
            <w:r>
              <w:rPr>
                <w:rFonts w:ascii="Times New Roman"/>
                <w:b/>
                <w:i w:val="false"/>
                <w:color w:val="000000"/>
                <w:sz w:val="20"/>
              </w:rPr>
              <w:t>1. Дара кәсіпкерлер (шағын бизнес субъектілері үшін арнаулы салық режімiн қолданатын дара кәсiпкерлердi қоспағанда) және заңды тұлғалар салық салу объектiлерi орналасқан жердегi салық органдарына декларацияны - есептi салық кезеңiнен кейiнгi жылдың 31 наурызынан кешiктiрмей, сондай-ақ ағымдағы төлемдердiң есеп-қисабын осы бапта белгiленген мерзiмдерде тапсырады.</w:t>
            </w:r>
          </w:p>
          <w:bookmarkEnd w:id="5296"/>
          <w:bookmarkStart w:name="z8093" w:id="5297"/>
          <w:p>
            <w:pPr>
              <w:spacing w:after="20"/>
              <w:ind w:left="20"/>
              <w:jc w:val="both"/>
            </w:pPr>
            <w:r>
              <w:rPr>
                <w:rFonts w:ascii="Times New Roman"/>
                <w:b w:val="false"/>
                <w:i w:val="false"/>
                <w:color w:val="000000"/>
                <w:sz w:val="20"/>
              </w:rPr>
              <w:t>
</w:t>
            </w:r>
            <w:r>
              <w:rPr>
                <w:rFonts w:ascii="Times New Roman"/>
                <w:b/>
                <w:i w:val="false"/>
                <w:color w:val="000000"/>
                <w:sz w:val="20"/>
              </w:rPr>
              <w:t>Шағын бизнес субъектілері үшін арнаулы салық режімiн қолданатын дара кәсiпкерлер салық салу объектiлерi орналасқан жердегi салық органдарына декларацияны есептi салық кезеңiнен кейiнгi жылдың 31 наурызынан кешiктiрмей тапсырады.</w:t>
            </w:r>
          </w:p>
          <w:bookmarkEnd w:id="5297"/>
          <w:bookmarkStart w:name="z6119" w:id="5298"/>
          <w:p>
            <w:pPr>
              <w:spacing w:after="20"/>
              <w:ind w:left="20"/>
              <w:jc w:val="both"/>
            </w:pPr>
            <w:r>
              <w:rPr>
                <w:rFonts w:ascii="Times New Roman"/>
                <w:b w:val="false"/>
                <w:i w:val="false"/>
                <w:color w:val="000000"/>
                <w:sz w:val="20"/>
              </w:rPr>
              <w:t>
</w:t>
            </w:r>
            <w:r>
              <w:rPr>
                <w:rFonts w:ascii="Times New Roman"/>
                <w:b/>
                <w:i w:val="false"/>
                <w:color w:val="000000"/>
                <w:sz w:val="20"/>
              </w:rPr>
              <w:t>1-1. Егер осы баптың 1-тармағында және осы тармақта өзгеше белгіленбесе, жеке тұлғалар жер салығы бойынша салық есептілігін салық органдарына табыс етпейді.</w:t>
            </w:r>
          </w:p>
          <w:bookmarkEnd w:id="5298"/>
          <w:p>
            <w:pPr>
              <w:spacing w:after="20"/>
              <w:ind w:left="20"/>
              <w:jc w:val="both"/>
            </w:pPr>
            <w:r>
              <w:rPr>
                <w:rFonts w:ascii="Times New Roman"/>
                <w:b w:val="false"/>
                <w:i w:val="false"/>
                <w:color w:val="000000"/>
                <w:sz w:val="20"/>
              </w:rPr>
              <w:t>
</w:t>
            </w:r>
            <w:r>
              <w:rPr>
                <w:rFonts w:ascii="Times New Roman"/>
                <w:b/>
                <w:i w:val="false"/>
                <w:color w:val="000000"/>
                <w:sz w:val="20"/>
              </w:rPr>
              <w:t>Осы Кодекстiң 396-бабының 1-тармағында көзделген объектілерді және салық базасы осы Кодекстің 406-бабына сәйкес есептелетін объектілерді қоспағанда, меншік құқығындағы ғимараттар (ғимарат бөліктері) орналасқан жер учаскелері бойынша жеке тұлғалар (оның iшiнде жекеше нотариустар, жеке сот орындаушылары, адвокаттар, кәсіби медиаторлар) салық салу объектілері орналасқан жердегі салық органдарына декларацияны есепті салық кезеңінен кейінгі жылдың 31 наурызынан кешіктірмей тапсырады.</w:t>
            </w:r>
          </w:p>
          <w:bookmarkStart w:name="z3441" w:id="5299"/>
          <w:p>
            <w:pPr>
              <w:spacing w:after="20"/>
              <w:ind w:left="20"/>
              <w:jc w:val="both"/>
            </w:pPr>
            <w:r>
              <w:rPr>
                <w:rFonts w:ascii="Times New Roman"/>
                <w:b w:val="false"/>
                <w:i w:val="false"/>
                <w:color w:val="000000"/>
                <w:sz w:val="20"/>
              </w:rPr>
              <w:t>
</w:t>
            </w:r>
            <w:r>
              <w:rPr>
                <w:rFonts w:ascii="Times New Roman"/>
                <w:b/>
                <w:i w:val="false"/>
                <w:color w:val="000000"/>
                <w:sz w:val="20"/>
              </w:rPr>
              <w:t xml:space="preserve">2. Жер салығы бойынша ағымдағы төлемдердің </w:t>
            </w:r>
            <w:r>
              <w:rPr>
                <w:rFonts w:ascii="Times New Roman"/>
                <w:b/>
                <w:i w:val="false"/>
                <w:color w:val="000000"/>
                <w:sz w:val="20"/>
              </w:rPr>
              <w:t xml:space="preserve">есеп-қисабы ағымдағы салық кезеңiнiң 15 ақпанынан кешiктiрiлмей табыс етiледi. </w:t>
            </w:r>
          </w:p>
          <w:bookmarkEnd w:id="5299"/>
          <w:bookmarkStart w:name="z3442" w:id="5300"/>
          <w:p>
            <w:pPr>
              <w:spacing w:after="20"/>
              <w:ind w:left="20"/>
              <w:jc w:val="both"/>
            </w:pPr>
            <w:r>
              <w:rPr>
                <w:rFonts w:ascii="Times New Roman"/>
                <w:b w:val="false"/>
                <w:i w:val="false"/>
                <w:color w:val="000000"/>
                <w:sz w:val="20"/>
              </w:rPr>
              <w:t>
</w:t>
            </w:r>
            <w:r>
              <w:rPr>
                <w:rFonts w:ascii="Times New Roman"/>
                <w:b/>
                <w:i w:val="false"/>
                <w:color w:val="000000"/>
                <w:sz w:val="20"/>
              </w:rPr>
              <w:t>3. Ағымдағы төлемдерді төлеудің соңғы мерзімінен кейін құрылған салық төлеушілерді қоспағанда, жаңадан құрылған салық төлеушiлер ағымдағы төлемдердің есеп-қисабын салық төлеушiні тіркеу есебіне қойған айдан кейінгі айдың 15-інен кешiктiрмей табыс етедi.</w:t>
            </w:r>
          </w:p>
          <w:bookmarkEnd w:id="5300"/>
          <w:bookmarkStart w:name="z3443" w:id="5301"/>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Кодекстің </w:t>
            </w:r>
            <w:r>
              <w:rPr>
                <w:rFonts w:ascii="Times New Roman"/>
                <w:b w:val="false"/>
                <w:i w:val="false"/>
                <w:color w:val="000000"/>
                <w:sz w:val="20"/>
              </w:rPr>
              <w:t>373-бабы</w:t>
            </w:r>
            <w:r>
              <w:rPr>
                <w:rFonts w:ascii="Times New Roman"/>
                <w:b/>
                <w:i w:val="false"/>
                <w:color w:val="000000"/>
                <w:sz w:val="20"/>
              </w:rPr>
              <w:t xml:space="preserve"> 3-тармағының 3) және 7) тармақшаларында аталған заңды тұлғалар пайдалануға, сенімгерлікпен басқаруға немесе жалға берілген салық салу объектілері бойынша ағымдағы төлемдердің есеп-қисабын осы баптың 5-тармағында көзделген мерзімдерде табыс етеді. </w:t>
            </w:r>
          </w:p>
          <w:bookmarkEnd w:id="5301"/>
          <w:bookmarkStart w:name="z3444" w:id="5302"/>
          <w:p>
            <w:pPr>
              <w:spacing w:after="20"/>
              <w:ind w:left="20"/>
              <w:jc w:val="both"/>
            </w:pPr>
            <w:r>
              <w:rPr>
                <w:rFonts w:ascii="Times New Roman"/>
                <w:b w:val="false"/>
                <w:i w:val="false"/>
                <w:color w:val="000000"/>
                <w:sz w:val="20"/>
              </w:rPr>
              <w:t>
</w:t>
            </w:r>
            <w:r>
              <w:rPr>
                <w:rFonts w:ascii="Times New Roman"/>
                <w:b/>
                <w:i w:val="false"/>
                <w:color w:val="000000"/>
                <w:sz w:val="20"/>
              </w:rPr>
              <w:t>5. Салық кезеңі ішінде жер салығы бойынша салық міндеттемелері өзгерген кезде, ағымдағы төлемдердің есеп-қисабы салық салу объектілері бойынша 1 ақпандағы, 1 мамырдағы, 1 тамыздағы және 1 қарашадағы жағдай бойынша тиісінше ағымдағы салық кезеңінің 15 ақпанынан, 15 мамырынан, 15 тамызынан және 15 қарашасынан кешіктірілмей табыс етіледі.</w:t>
            </w:r>
          </w:p>
          <w:bookmarkEnd w:id="530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393-бапқа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2012.12.26 </w:t>
            </w:r>
            <w:r>
              <w:rPr>
                <w:rFonts w:ascii="Times New Roman"/>
                <w:b w:val="false"/>
                <w:i w:val="false"/>
                <w:color w:val="000000"/>
                <w:sz w:val="20"/>
              </w:rPr>
              <w:t>N 61-V</w:t>
            </w:r>
            <w:r>
              <w:rPr>
                <w:rFonts w:ascii="Times New Roman"/>
                <w:b w:val="false"/>
                <w:i w:val="false"/>
                <w:color w:val="ff0000"/>
                <w:sz w:val="20"/>
              </w:rPr>
              <w:t xml:space="preserve"> (2014.01.01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3445" w:id="5303"/>
          <w:p>
            <w:pPr>
              <w:spacing w:after="0"/>
              <w:ind w:left="0"/>
              <w:jc w:val="both"/>
            </w:pPr>
            <w:r>
              <w:rPr>
                <w:rFonts w:ascii="Times New Roman"/>
                <w:b/>
                <w:i w:val="false"/>
                <w:color w:val="000000"/>
              </w:rPr>
              <w:t xml:space="preserve"> 15-БӨЛІМ. МҮЛІК САЛЫҒЫ</w:t>
            </w:r>
            <w:r>
              <w:br/>
            </w:r>
            <w:r>
              <w:rPr>
                <w:rFonts w:ascii="Times New Roman"/>
                <w:b/>
                <w:i w:val="false"/>
                <w:color w:val="000000"/>
              </w:rPr>
              <w:t>57-тарау. ЗАҢДЫ ТҰЛҒАЛАР МЕН ДАРА КӘСІПКЕРЛЕРГЕ</w:t>
            </w:r>
            <w:r>
              <w:br/>
            </w:r>
            <w:r>
              <w:rPr>
                <w:rFonts w:ascii="Times New Roman"/>
                <w:b/>
                <w:i w:val="false"/>
                <w:color w:val="000000"/>
              </w:rPr>
              <w:t>САЛЫНАТЫН МҮЛІК САЛЫҒЫ</w:t>
            </w:r>
          </w:p>
          <w:bookmarkEnd w:id="5303"/>
          <w:bookmarkStart w:name="z3447" w:id="5304"/>
          <w:p>
            <w:pPr>
              <w:spacing w:after="0"/>
              <w:ind w:left="0"/>
              <w:jc w:val="both"/>
            </w:pPr>
            <w:r>
              <w:rPr>
                <w:rFonts w:ascii="Times New Roman"/>
                <w:b/>
                <w:i w:val="false"/>
                <w:color w:val="000000"/>
              </w:rPr>
              <w:t xml:space="preserve"> 394-бап. Салық төлеушiлер </w:t>
            </w:r>
          </w:p>
          <w:bookmarkEnd w:id="5304"/>
          <w:bookmarkStart w:name="z3448" w:id="5305"/>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Мыналар: </w:t>
            </w:r>
          </w:p>
          <w:bookmarkEnd w:id="5305"/>
          <w:bookmarkStart w:name="z3449" w:id="5306"/>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аумағында меншiк, шаруашылық жүргiзу немесе оралымды басқару құқығында салық салу объектiсi бар заңды тұлғалар; </w:t>
            </w:r>
          </w:p>
          <w:bookmarkEnd w:id="5306"/>
          <w:bookmarkStart w:name="z3450" w:id="5307"/>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Республикасының аумағында меншiк құқығында салық салу объектiсi бар дара кәсiпкерлер; </w:t>
            </w:r>
          </w:p>
          <w:bookmarkEnd w:id="5307"/>
          <w:bookmarkStart w:name="z3451" w:id="5308"/>
          <w:p>
            <w:pPr>
              <w:spacing w:after="20"/>
              <w:ind w:left="20"/>
              <w:jc w:val="both"/>
            </w:pPr>
            <w:r>
              <w:rPr>
                <w:rFonts w:ascii="Times New Roman"/>
                <w:b w:val="false"/>
                <w:i w:val="false"/>
                <w:color w:val="000000"/>
                <w:sz w:val="20"/>
              </w:rPr>
              <w:t>
</w:t>
            </w:r>
            <w:r>
              <w:rPr>
                <w:rFonts w:ascii="Times New Roman"/>
                <w:b/>
                <w:i w:val="false"/>
                <w:color w:val="000000"/>
                <w:sz w:val="20"/>
              </w:rPr>
              <w:t>3) концессия шартына сәйкес концессия объектісі болып табылатын салық салу объектісін иеленуге, пайдалануға құқығы бар концессионер;</w:t>
            </w:r>
          </w:p>
          <w:bookmarkEnd w:id="5308"/>
          <w:bookmarkStart w:name="z8258" w:id="5309"/>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395-бабында аталған тұлғалар мүлік салығын төлеушілер болып табылады.</w:t>
            </w:r>
          </w:p>
          <w:bookmarkEnd w:id="5309"/>
          <w:bookmarkStart w:name="z3452" w:id="5310"/>
          <w:p>
            <w:pPr>
              <w:spacing w:after="20"/>
              <w:ind w:left="20"/>
              <w:jc w:val="both"/>
            </w:pPr>
            <w:r>
              <w:rPr>
                <w:rFonts w:ascii="Times New Roman"/>
                <w:b w:val="false"/>
                <w:i w:val="false"/>
                <w:color w:val="000000"/>
                <w:sz w:val="20"/>
              </w:rPr>
              <w:t>
</w:t>
            </w:r>
            <w:r>
              <w:rPr>
                <w:rFonts w:ascii="Times New Roman"/>
                <w:b/>
                <w:i w:val="false"/>
                <w:color w:val="000000"/>
                <w:sz w:val="20"/>
              </w:rPr>
              <w:t>2. Заңды тұлға өз шешімімен өзінің құрылымдық бөлімшесінің орналасқан жерінде салық салынатын объектілер бойынша осындай құрылымдық бөлімшесін мүлік салығын дербес төлеуші деп тануға құқылы.</w:t>
            </w:r>
          </w:p>
          <w:bookmarkEnd w:id="5310"/>
          <w:bookmarkStart w:name="z7391" w:id="5311"/>
          <w:p>
            <w:pPr>
              <w:spacing w:after="20"/>
              <w:ind w:left="20"/>
              <w:jc w:val="both"/>
            </w:pPr>
            <w:r>
              <w:rPr>
                <w:rFonts w:ascii="Times New Roman"/>
                <w:b w:val="false"/>
                <w:i w:val="false"/>
                <w:color w:val="000000"/>
                <w:sz w:val="20"/>
              </w:rPr>
              <w:t>
</w:t>
            </w:r>
            <w:r>
              <w:rPr>
                <w:rFonts w:ascii="Times New Roman"/>
                <w:b/>
                <w:i w:val="false"/>
                <w:color w:val="000000"/>
                <w:sz w:val="20"/>
              </w:rPr>
              <w:t>Егер осы бапта өзгеше белгіленбесе, заңды тұлғаның осындай тану немесе осындай тануды тоқтату туралы шешімі осындай шешім қабылданған жылдан кейінгі жылдың 1 қаңтарынан бастап қолданысқа енгізіледі.</w:t>
            </w:r>
          </w:p>
          <w:bookmarkEnd w:id="5311"/>
          <w:p>
            <w:pPr>
              <w:spacing w:after="20"/>
              <w:ind w:left="20"/>
              <w:jc w:val="both"/>
            </w:pPr>
            <w:r>
              <w:rPr>
                <w:rFonts w:ascii="Times New Roman"/>
                <w:b w:val="false"/>
                <w:i w:val="false"/>
                <w:color w:val="000000"/>
                <w:sz w:val="20"/>
              </w:rPr>
              <w:t>
</w:t>
            </w:r>
            <w:r>
              <w:rPr>
                <w:rFonts w:ascii="Times New Roman"/>
                <w:b/>
                <w:i w:val="false"/>
                <w:color w:val="000000"/>
                <w:sz w:val="20"/>
              </w:rPr>
              <w:t>Егер жаңадан құрылған құрылымдық бөлімше мүлік салығын дербес төлеуші деп танылған жағдайда, заңды тұлғаның осындай тану туралы шешімі осы құрылымдық бөлімшенің құрылған күнінен бастап немесе осы құрылымдық бөлімше құрылған жылдан кейінгі жылдың 1 қаңтарынан бастап қолданысқа енгізіледі.</w:t>
            </w:r>
          </w:p>
          <w:bookmarkStart w:name="z3453" w:id="5312"/>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баптың 2-тармағында аталған салық төлеушiлер мүлiк салығын осы тарауда заңды тұлғалар үшiн белгiленген тәртiппен есептейдi және төлейдi. </w:t>
            </w:r>
          </w:p>
          <w:bookmarkEnd w:id="5312"/>
          <w:bookmarkStart w:name="z3454" w:id="5313"/>
          <w:p>
            <w:pPr>
              <w:spacing w:after="20"/>
              <w:ind w:left="20"/>
              <w:jc w:val="both"/>
            </w:pPr>
            <w:r>
              <w:rPr>
                <w:rFonts w:ascii="Times New Roman"/>
                <w:b w:val="false"/>
                <w:i w:val="false"/>
                <w:color w:val="000000"/>
                <w:sz w:val="20"/>
              </w:rPr>
              <w:t>
</w:t>
            </w:r>
            <w:r>
              <w:rPr>
                <w:rFonts w:ascii="Times New Roman"/>
                <w:b/>
                <w:i w:val="false"/>
                <w:color w:val="000000"/>
                <w:sz w:val="20"/>
              </w:rPr>
              <w:t>4. Егер осы бапта өзгеше белгіленбесе, мыналар мүлiк салығын төлеушiлер болып табылмайды:</w:t>
            </w:r>
          </w:p>
          <w:bookmarkEnd w:id="5313"/>
          <w:p>
            <w:pPr>
              <w:spacing w:after="20"/>
              <w:ind w:left="20"/>
              <w:jc w:val="both"/>
            </w:pPr>
            <w:r>
              <w:rPr>
                <w:rFonts w:ascii="Times New Roman"/>
                <w:b w:val="false"/>
                <w:i w:val="false"/>
                <w:color w:val="000000"/>
                <w:sz w:val="20"/>
              </w:rPr>
              <w:t>
</w:t>
            </w:r>
            <w:r>
              <w:rPr>
                <w:rFonts w:ascii="Times New Roman"/>
                <w:b/>
                <w:i w:val="false"/>
                <w:color w:val="000000"/>
                <w:sz w:val="20"/>
              </w:rPr>
              <w:t>1) өз ауыл шаруашылығы өнімін өндіру, сақтау және қайта өңдеу процесінде тікелей пайдаланылатын, меншік құқығындағы салық салу объектілері бойынша шаруа немесе фермер қожалықтары, сондай-ақ салық салынатын табыстарына осы Кодекстің 147-бабының 2-тармағында белгіленген мөлшерлеме бойынша салық салынатын, жалпыға бірдей белгіленген салық салу тәртібін қолданатын, ауыл шаруашылығы өнімін, акваөсіру (балық өсіру шаруашылығы) өнімін өндіруші заңды тұлғалар.</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тармақшада көрсетілген салық төлеуші өзінің ауыл шаруашылығы өнімін өндіру, сақтау және қайта өңдеу процесінде тікелей пайдаланылмайтын салық салу объектілері бойынша осы бөлімде белгіленген тәртіппен мүлік салығын төлейді;</w:t>
            </w:r>
          </w:p>
          <w:bookmarkStart w:name="z3455" w:id="5314"/>
          <w:p>
            <w:pPr>
              <w:spacing w:after="20"/>
              <w:ind w:left="20"/>
              <w:jc w:val="both"/>
            </w:pPr>
            <w:r>
              <w:rPr>
                <w:rFonts w:ascii="Times New Roman"/>
                <w:b w:val="false"/>
                <w:i w:val="false"/>
                <w:color w:val="000000"/>
                <w:sz w:val="20"/>
              </w:rPr>
              <w:t>
</w:t>
            </w:r>
            <w:r>
              <w:rPr>
                <w:rFonts w:ascii="Times New Roman"/>
                <w:b/>
                <w:i w:val="false"/>
                <w:color w:val="000000"/>
                <w:sz w:val="20"/>
              </w:rPr>
              <w:t xml:space="preserve">2) мемлекеттiк мекемелер; </w:t>
            </w:r>
          </w:p>
          <w:bookmarkEnd w:id="5314"/>
          <w:bookmarkStart w:name="z3456" w:id="5315"/>
          <w:p>
            <w:pPr>
              <w:spacing w:after="20"/>
              <w:ind w:left="20"/>
              <w:jc w:val="both"/>
            </w:pPr>
            <w:r>
              <w:rPr>
                <w:rFonts w:ascii="Times New Roman"/>
                <w:b w:val="false"/>
                <w:i w:val="false"/>
                <w:color w:val="000000"/>
                <w:sz w:val="20"/>
              </w:rPr>
              <w:t>
</w:t>
            </w:r>
            <w:r>
              <w:rPr>
                <w:rFonts w:ascii="Times New Roman"/>
                <w:b/>
                <w:i w:val="false"/>
                <w:color w:val="000000"/>
                <w:sz w:val="20"/>
              </w:rPr>
              <w:t xml:space="preserve">3) уәкiлеттi мемлекеттік органның қылмыстық жазаларды атқару саласындағы түзеу мекемелерiнiң мемлекеттiк кәсiпорындары; </w:t>
            </w:r>
          </w:p>
          <w:bookmarkEnd w:id="5315"/>
          <w:bookmarkStart w:name="z3457" w:id="5316"/>
          <w:p>
            <w:pPr>
              <w:spacing w:after="20"/>
              <w:ind w:left="20"/>
              <w:jc w:val="both"/>
            </w:pPr>
            <w:r>
              <w:rPr>
                <w:rFonts w:ascii="Times New Roman"/>
                <w:b w:val="false"/>
                <w:i w:val="false"/>
                <w:color w:val="000000"/>
                <w:sz w:val="20"/>
              </w:rPr>
              <w:t>
</w:t>
            </w:r>
            <w:r>
              <w:rPr>
                <w:rFonts w:ascii="Times New Roman"/>
                <w:b/>
                <w:i w:val="false"/>
                <w:color w:val="000000"/>
                <w:sz w:val="20"/>
              </w:rPr>
              <w:t xml:space="preserve">4) дiни бiрлестiктер. </w:t>
            </w:r>
          </w:p>
          <w:bookmarkEnd w:id="5316"/>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3) және 4) тармақшаларында аталған заңды тұлғалар пайдалануға, сенімгерлікпен басқаруға немесе жалға берілген салық салу объектілері бойынша салық төлеушілер болып табылады.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395-бапқа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458" w:id="5317"/>
          <w:p>
            <w:pPr>
              <w:spacing w:after="0"/>
              <w:ind w:left="0"/>
              <w:jc w:val="both"/>
            </w:pPr>
            <w:r>
              <w:rPr>
                <w:rFonts w:ascii="Times New Roman"/>
                <w:b/>
                <w:i w:val="false"/>
                <w:color w:val="000000"/>
              </w:rPr>
              <w:t xml:space="preserve"> 395-бап. Жекелеген жағдайларда салық төлеушiнi айқындау </w:t>
            </w:r>
          </w:p>
          <w:bookmarkEnd w:id="5317"/>
          <w:bookmarkStart w:name="z3459" w:id="5318"/>
          <w:p>
            <w:pPr>
              <w:spacing w:after="20"/>
              <w:ind w:left="20"/>
              <w:jc w:val="both"/>
            </w:pPr>
            <w:r>
              <w:rPr>
                <w:rFonts w:ascii="Times New Roman"/>
                <w:b w:val="false"/>
                <w:i w:val="false"/>
                <w:color w:val="000000"/>
                <w:sz w:val="20"/>
              </w:rPr>
              <w:t>
</w:t>
            </w:r>
            <w:r>
              <w:rPr>
                <w:rFonts w:ascii="Times New Roman"/>
                <w:b/>
                <w:i w:val="false"/>
                <w:color w:val="000000"/>
                <w:sz w:val="20"/>
              </w:rPr>
              <w:t>1. Меншiк иесi салық салу объектiсiн сенімгерлiк басқаруға берген кезде салық төлеушi осы Кодекстiң 35 және 36-баптарына сәйкес айқындалады.</w:t>
            </w:r>
          </w:p>
          <w:bookmarkEnd w:id="5318"/>
          <w:bookmarkStart w:name="z3460" w:id="5319"/>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Алынып тасталды - ҚР 2009.11.16 </w:t>
            </w:r>
            <w:r>
              <w:rPr>
                <w:rFonts w:ascii="Times New Roman"/>
                <w:b w:val="false"/>
                <w:i w:val="false"/>
                <w:color w:val="000000"/>
                <w:sz w:val="20"/>
              </w:rPr>
              <w:t>N 200-IV</w:t>
            </w:r>
            <w:r>
              <w:rPr>
                <w:rFonts w:ascii="Times New Roman"/>
                <w:b/>
                <w:i w:val="false"/>
                <w:color w:val="000000"/>
                <w:sz w:val="20"/>
              </w:rPr>
              <w:t xml:space="preserve"> (2009.01.01 бастап қолданысқа енгізіледі) Заңымен.</w:t>
            </w:r>
          </w:p>
          <w:bookmarkEnd w:id="5319"/>
          <w:bookmarkStart w:name="z3461" w:id="5320"/>
          <w:p>
            <w:pPr>
              <w:spacing w:after="20"/>
              <w:ind w:left="20"/>
              <w:jc w:val="both"/>
            </w:pPr>
            <w:r>
              <w:rPr>
                <w:rFonts w:ascii="Times New Roman"/>
                <w:b w:val="false"/>
                <w:i w:val="false"/>
                <w:color w:val="000000"/>
                <w:sz w:val="20"/>
              </w:rPr>
              <w:t>
</w:t>
            </w:r>
            <w:r>
              <w:rPr>
                <w:rFonts w:ascii="Times New Roman"/>
                <w:b/>
                <w:i w:val="false"/>
                <w:color w:val="000000"/>
                <w:sz w:val="20"/>
              </w:rPr>
              <w:t xml:space="preserve">3. Егер салық салу объектiсi пайлық инвестициялық қор активтерiнiң құрамына кiретiн салық салу объектiлерiн қоспағанда, бiрнеше тұлғаның ортақ үлестiк меншiгiнде болса, осы тұлғалардың әрқайсысы салық төлеушi деп танылады. </w:t>
            </w:r>
          </w:p>
          <w:bookmarkEnd w:id="5320"/>
          <w:bookmarkStart w:name="z3462" w:id="5321"/>
          <w:p>
            <w:pPr>
              <w:spacing w:after="20"/>
              <w:ind w:left="20"/>
              <w:jc w:val="both"/>
            </w:pPr>
            <w:r>
              <w:rPr>
                <w:rFonts w:ascii="Times New Roman"/>
                <w:b w:val="false"/>
                <w:i w:val="false"/>
                <w:color w:val="000000"/>
                <w:sz w:val="20"/>
              </w:rPr>
              <w:t>
</w:t>
            </w:r>
            <w:r>
              <w:rPr>
                <w:rFonts w:ascii="Times New Roman"/>
                <w:b/>
                <w:i w:val="false"/>
                <w:color w:val="000000"/>
                <w:sz w:val="20"/>
              </w:rPr>
              <w:t xml:space="preserve">4. Бiрлескен ортақ меншiктегi салық салу объектiлерi бойынша осы салық салу объектiлерiнің меншiк иелерiнің бiрi олардың арасындағы келiсiм бойынша салық төлеушi бола алады. </w:t>
            </w:r>
          </w:p>
          <w:bookmarkEnd w:id="5321"/>
          <w:bookmarkStart w:name="z3463" w:id="5322"/>
          <w:p>
            <w:pPr>
              <w:spacing w:after="20"/>
              <w:ind w:left="20"/>
              <w:jc w:val="both"/>
            </w:pPr>
            <w:r>
              <w:rPr>
                <w:rFonts w:ascii="Times New Roman"/>
                <w:b w:val="false"/>
                <w:i w:val="false"/>
                <w:color w:val="000000"/>
                <w:sz w:val="20"/>
              </w:rPr>
              <w:t>
</w:t>
            </w:r>
            <w:r>
              <w:rPr>
                <w:rFonts w:ascii="Times New Roman"/>
                <w:b/>
                <w:i w:val="false"/>
                <w:color w:val="000000"/>
                <w:sz w:val="20"/>
              </w:rPr>
              <w:t xml:space="preserve">5. Қаржылық лизингке берiлген объектiлер бойынша лизинг алушы салық төлеушi болып табылады. </w:t>
            </w:r>
          </w:p>
          <w:bookmarkEnd w:id="5322"/>
          <w:bookmarkStart w:name="z3464" w:id="5323"/>
          <w:p>
            <w:pPr>
              <w:spacing w:after="20"/>
              <w:ind w:left="20"/>
              <w:jc w:val="both"/>
            </w:pPr>
            <w:r>
              <w:rPr>
                <w:rFonts w:ascii="Times New Roman"/>
                <w:b w:val="false"/>
                <w:i w:val="false"/>
                <w:color w:val="000000"/>
                <w:sz w:val="20"/>
              </w:rPr>
              <w:t>
</w:t>
            </w:r>
            <w:r>
              <w:rPr>
                <w:rFonts w:ascii="Times New Roman"/>
                <w:b/>
                <w:i w:val="false"/>
                <w:color w:val="000000"/>
                <w:sz w:val="20"/>
              </w:rPr>
              <w:t>6. Пайлық инвестициялық қор активтерiнiң құрамына кiретiн салық салу объектiлерi бойынша пайлық инвестициялық қордың басқарушы компаниясы салық төлеушi болып табылады.</w:t>
            </w:r>
          </w:p>
          <w:bookmarkEnd w:id="5323"/>
          <w:bookmarkStart w:name="z8557" w:id="5324"/>
          <w:p>
            <w:pPr>
              <w:spacing w:after="20"/>
              <w:ind w:left="20"/>
              <w:jc w:val="both"/>
            </w:pPr>
            <w:r>
              <w:rPr>
                <w:rFonts w:ascii="Times New Roman"/>
                <w:b w:val="false"/>
                <w:i w:val="false"/>
                <w:color w:val="000000"/>
                <w:sz w:val="20"/>
              </w:rPr>
              <w:t>
</w:t>
            </w:r>
            <w:r>
              <w:rPr>
                <w:rFonts w:ascii="Times New Roman"/>
                <w:b/>
                <w:i w:val="false"/>
                <w:color w:val="000000"/>
                <w:sz w:val="20"/>
              </w:rPr>
              <w:t xml:space="preserve">7. Мемлекеттiк тiркеуге жататын ғимараттарға, құрылыстарға құқықтардың мемлекеттік тіркелуі болмаған жағдайда: </w:t>
            </w:r>
          </w:p>
          <w:bookmarkEnd w:id="5324"/>
          <w:bookmarkStart w:name="z8558" w:id="5325"/>
          <w:p>
            <w:pPr>
              <w:spacing w:after="20"/>
              <w:ind w:left="20"/>
              <w:jc w:val="both"/>
            </w:pPr>
            <w:r>
              <w:rPr>
                <w:rFonts w:ascii="Times New Roman"/>
                <w:b w:val="false"/>
                <w:i w:val="false"/>
                <w:color w:val="000000"/>
                <w:sz w:val="20"/>
              </w:rPr>
              <w:t>
</w:t>
            </w:r>
            <w:r>
              <w:rPr>
                <w:rFonts w:ascii="Times New Roman"/>
                <w:b/>
                <w:i w:val="false"/>
                <w:color w:val="000000"/>
                <w:sz w:val="20"/>
              </w:rPr>
              <w:t>1) жаңадан тұрғызылған (салынған) объектілер үшін мемлекеттік қабылдау комиссиясының актісі және (немесе) салынған объектіні пайдалануға қабылдау (беру) актісі;</w:t>
            </w:r>
          </w:p>
          <w:bookmarkEnd w:id="5325"/>
          <w:bookmarkStart w:name="z8559" w:id="5326"/>
          <w:p>
            <w:pPr>
              <w:spacing w:after="20"/>
              <w:ind w:left="20"/>
              <w:jc w:val="both"/>
            </w:pPr>
            <w:r>
              <w:rPr>
                <w:rFonts w:ascii="Times New Roman"/>
                <w:b w:val="false"/>
                <w:i w:val="false"/>
                <w:color w:val="000000"/>
                <w:sz w:val="20"/>
              </w:rPr>
              <w:t>
</w:t>
            </w:r>
            <w:r>
              <w:rPr>
                <w:rFonts w:ascii="Times New Roman"/>
                <w:b/>
                <w:i w:val="false"/>
                <w:color w:val="000000"/>
                <w:sz w:val="20"/>
              </w:rPr>
              <w:t>2) қалған жағдайларда – азаматтық-құқықтық мәмілелер немесе Қазақстан Республикасының заңнамасында көзделген өзге де негіздер негізінде осы объектіні нақты иеленетін және пайдаланатын (іске қосатын) тұлға мұндай объектіге салық төлеуші болып табылады.</w:t>
            </w:r>
          </w:p>
          <w:bookmarkEnd w:id="532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395-бапқа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465" w:id="5327"/>
          <w:p>
            <w:pPr>
              <w:spacing w:after="0"/>
              <w:ind w:left="0"/>
              <w:jc w:val="both"/>
            </w:pPr>
            <w:r>
              <w:rPr>
                <w:rFonts w:ascii="Times New Roman"/>
                <w:b/>
                <w:i w:val="false"/>
                <w:color w:val="000000"/>
              </w:rPr>
              <w:t xml:space="preserve">  396-бап. Салық салу объектiсi</w:t>
            </w:r>
          </w:p>
          <w:bookmarkEnd w:id="5327"/>
          <w:bookmarkStart w:name="z3466" w:id="5328"/>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бухгалтерлік есеп және қаржылық есептілік туралы заңнамалық актісіне сәйкес бухгалтерлік есеп жүргізуді және қаржылық есептілік жасауды жүзеге асырмайтын дара кәсiпкерлерді қоспағанда, дара кәсіпкерлер және заңды тұлғалар үшiн Қазақстан Республикасының аумағындағы:</w:t>
            </w:r>
          </w:p>
          <w:bookmarkEnd w:id="5328"/>
          <w:p>
            <w:pPr>
              <w:spacing w:after="20"/>
              <w:ind w:left="20"/>
              <w:jc w:val="both"/>
            </w:pPr>
            <w:r>
              <w:rPr>
                <w:rFonts w:ascii="Times New Roman"/>
                <w:b w:val="false"/>
                <w:i w:val="false"/>
                <w:color w:val="000000"/>
                <w:sz w:val="20"/>
              </w:rPr>
              <w:t>
</w:t>
            </w:r>
            <w:r>
              <w:rPr>
                <w:rFonts w:ascii="Times New Roman"/>
                <w:b/>
                <w:i w:val="false"/>
                <w:color w:val="000000"/>
                <w:sz w:val="20"/>
              </w:rPr>
              <w:t>1)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негізгі құралдар, жылжымайтын мүлікке инвестициялар құрамында есепке алынатын, техникалық реттеу саласындағы мемлекеттік уәкілетті орган белгілеген сыныптамаға сәйкес осындайларға жататын ғимараттар, құрылыстар, осындай ғимараттардың бөліктері;</w:t>
            </w:r>
          </w:p>
          <w:p>
            <w:pPr>
              <w:spacing w:after="20"/>
              <w:ind w:left="20"/>
              <w:jc w:val="both"/>
            </w:pPr>
            <w:r>
              <w:rPr>
                <w:rFonts w:ascii="Times New Roman"/>
                <w:b w:val="false"/>
                <w:i w:val="false"/>
                <w:color w:val="000000"/>
                <w:sz w:val="20"/>
              </w:rPr>
              <w:t>
</w:t>
            </w:r>
            <w:r>
              <w:rPr>
                <w:rFonts w:ascii="Times New Roman"/>
                <w:b/>
                <w:i w:val="false"/>
                <w:color w:val="000000"/>
                <w:sz w:val="20"/>
              </w:rPr>
              <w:t>1-1) техникалық реттеу саласындағы мемлекеттік уәкілетті орган белгілеген сыныптамаға сәйкес осындайларға жататын ғимараттар, қаржылық есептіліктің халықаралық стандарттары мен Қазақстан Республикасының бухгалтерлік есеп және қаржылық есептілік туралы заңнамасының талаптарына сәйкес ұзақ мерзімді дебиторлық берешек ретінде ескерілетін, сатып алу құқығымен тұрғынжайды ұзақ мерзімді мүліктік жалдау (жалға беру) шарттары бойынша жеке тұлғаларға берілген осындай ғимараттардың бөліктері;</w:t>
            </w:r>
          </w:p>
          <w:p>
            <w:pPr>
              <w:spacing w:after="20"/>
              <w:ind w:left="20"/>
              <w:jc w:val="both"/>
            </w:pPr>
            <w:r>
              <w:rPr>
                <w:rFonts w:ascii="Times New Roman"/>
                <w:b w:val="false"/>
                <w:i w:val="false"/>
                <w:color w:val="000000"/>
                <w:sz w:val="20"/>
              </w:rPr>
              <w:t>
</w:t>
            </w:r>
            <w:r>
              <w:rPr>
                <w:rFonts w:ascii="Times New Roman"/>
                <w:b/>
                <w:i w:val="false"/>
                <w:color w:val="000000"/>
                <w:sz w:val="20"/>
              </w:rPr>
              <w:t>2) иелік ету, пайдалану құқықтары концессия шартына сәйкес берілген, концессия объектiлерi болып табылатын ғимараттар, құрылыстар;</w:t>
            </w:r>
          </w:p>
          <w:p>
            <w:pPr>
              <w:spacing w:after="20"/>
              <w:ind w:left="20"/>
              <w:jc w:val="both"/>
            </w:pPr>
            <w:r>
              <w:rPr>
                <w:rFonts w:ascii="Times New Roman"/>
                <w:b w:val="false"/>
                <w:i w:val="false"/>
                <w:color w:val="000000"/>
                <w:sz w:val="20"/>
              </w:rPr>
              <w:t>
</w:t>
            </w:r>
            <w:r>
              <w:rPr>
                <w:rFonts w:ascii="Times New Roman"/>
                <w:b/>
                <w:i w:val="false"/>
                <w:color w:val="000000"/>
                <w:sz w:val="20"/>
              </w:rPr>
              <w:t>3) осы Кодекстiң 111-1-бабында көрсетілген активтер;</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тармақтың 1) тармақшасында көрсетілген ғимараттарды (ғимараттардың бөліктерін) және құрылыстарды қоспағанда, кепiл, өзге де қамтамасыз ету ретiнде түсетін мүлiкке өндiрiп алуды қолдану нәтижесiнде меншiкке өткен, халықаралық қаржылық есептілік стандарттарына және Қазақстан Республикасының бухгалтерлiк есеп пен қаржылық есептілік туралы заңнамасының талаптарына сәйкес екiншi деңгейдегі банктер активтерiнiң құрамында есепке алынатын, техникалық реттеу саласындағы мемлекеттік уәкiлеттi орган белгiлеген сыныптамаға сәйкес осындайларға жататын ғимараттар, құрылыстар, осындай ғимараттардың бөліктері; </w:t>
            </w:r>
          </w:p>
          <w:p>
            <w:pPr>
              <w:spacing w:after="20"/>
              <w:ind w:left="20"/>
              <w:jc w:val="both"/>
            </w:pPr>
            <w:r>
              <w:rPr>
                <w:rFonts w:ascii="Times New Roman"/>
                <w:b w:val="false"/>
                <w:i w:val="false"/>
                <w:color w:val="000000"/>
                <w:sz w:val="20"/>
              </w:rPr>
              <w:t>
</w:t>
            </w:r>
            <w:r>
              <w:rPr>
                <w:rFonts w:ascii="Times New Roman"/>
                <w:b/>
                <w:i w:val="false"/>
                <w:color w:val="000000"/>
                <w:sz w:val="20"/>
              </w:rPr>
              <w:t>5) осы Кодекстің 395-бабының 7-тармағында көрсетілген ғимараттар, құрылыстар салық салу объектісі болып табылады.</w:t>
            </w:r>
          </w:p>
          <w:bookmarkStart w:name="z7392" w:id="5329"/>
          <w:p>
            <w:pPr>
              <w:spacing w:after="20"/>
              <w:ind w:left="20"/>
              <w:jc w:val="both"/>
            </w:pPr>
            <w:r>
              <w:rPr>
                <w:rFonts w:ascii="Times New Roman"/>
                <w:b w:val="false"/>
                <w:i w:val="false"/>
                <w:color w:val="000000"/>
                <w:sz w:val="20"/>
              </w:rPr>
              <w:t>
</w:t>
            </w:r>
            <w:r>
              <w:rPr>
                <w:rFonts w:ascii="Times New Roman"/>
                <w:b/>
                <w:i w:val="false"/>
                <w:color w:val="000000"/>
                <w:sz w:val="20"/>
              </w:rPr>
              <w:t>1-1. Қазақстан Республикасының бухгалтерлік есеп және қаржылық есептілік туралы заңнамалық актісіне сәйкес бухгалтерлік есеп жүргізуді және қаржылық есептілік жасауды жүзеге асырмайтын дара кәсiпкерлер үшiн техникалық реттеу саласындағы уәкілетті мемлекеттік орган белгілеген сыныптамаға сәйкес осындайларға жататын және осы Кодекстің 60-1-бабының 7) тармақшасына сәйкес негізгі құралдар болып табылатын Қазақстан Республикасының аумағындағы ғимараттар, құрылыстар салық салу объектiсi болып табылады.</w:t>
            </w:r>
          </w:p>
          <w:bookmarkEnd w:id="5329"/>
          <w:bookmarkStart w:name="z3467" w:id="5330"/>
          <w:p>
            <w:pPr>
              <w:spacing w:after="20"/>
              <w:ind w:left="20"/>
              <w:jc w:val="both"/>
            </w:pPr>
            <w:r>
              <w:rPr>
                <w:rFonts w:ascii="Times New Roman"/>
                <w:b w:val="false"/>
                <w:i w:val="false"/>
                <w:color w:val="000000"/>
                <w:sz w:val="20"/>
              </w:rPr>
              <w:t>
</w:t>
            </w:r>
            <w:r>
              <w:rPr>
                <w:rFonts w:ascii="Times New Roman"/>
                <w:b/>
                <w:i w:val="false"/>
                <w:color w:val="000000"/>
                <w:sz w:val="20"/>
              </w:rPr>
              <w:t xml:space="preserve">2. Мыналар: </w:t>
            </w:r>
          </w:p>
          <w:bookmarkEnd w:id="5330"/>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Кодекстiң </w:t>
            </w:r>
            <w:r>
              <w:rPr>
                <w:rFonts w:ascii="Times New Roman"/>
                <w:b w:val="false"/>
                <w:i w:val="false"/>
                <w:color w:val="000000"/>
                <w:sz w:val="20"/>
              </w:rPr>
              <w:t>375</w:t>
            </w:r>
            <w:r>
              <w:rPr>
                <w:rFonts w:ascii="Times New Roman"/>
                <w:b/>
                <w:i w:val="false"/>
                <w:color w:val="000000"/>
                <w:sz w:val="20"/>
              </w:rPr>
              <w:t xml:space="preserve"> және </w:t>
            </w:r>
            <w:r>
              <w:rPr>
                <w:rFonts w:ascii="Times New Roman"/>
                <w:b w:val="false"/>
                <w:i w:val="false"/>
                <w:color w:val="000000"/>
                <w:sz w:val="20"/>
              </w:rPr>
              <w:t>376-баптарына</w:t>
            </w:r>
            <w:r>
              <w:rPr>
                <w:rFonts w:ascii="Times New Roman"/>
                <w:b/>
                <w:i w:val="false"/>
                <w:color w:val="000000"/>
                <w:sz w:val="20"/>
              </w:rPr>
              <w:t xml:space="preserve"> сәйкес жер салығын салу объектiсi ретіндегі жер; </w:t>
            </w:r>
          </w:p>
          <w:bookmarkStart w:name="z3468" w:id="5331"/>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 Yкiметiнiң шешiмi бойынша консервацияда тұрған ғимараттар, құрылыстар; </w:t>
            </w:r>
          </w:p>
          <w:bookmarkEnd w:id="5331"/>
          <w:bookmarkStart w:name="z3469" w:id="5332"/>
          <w:p>
            <w:pPr>
              <w:spacing w:after="20"/>
              <w:ind w:left="20"/>
              <w:jc w:val="both"/>
            </w:pPr>
            <w:r>
              <w:rPr>
                <w:rFonts w:ascii="Times New Roman"/>
                <w:b w:val="false"/>
                <w:i w:val="false"/>
                <w:color w:val="000000"/>
                <w:sz w:val="20"/>
              </w:rPr>
              <w:t>
</w:t>
            </w:r>
            <w:r>
              <w:rPr>
                <w:rFonts w:ascii="Times New Roman"/>
                <w:b/>
                <w:i w:val="false"/>
                <w:color w:val="000000"/>
                <w:sz w:val="20"/>
              </w:rPr>
              <w:t xml:space="preserve">3) ортақ пайдаланылатын мемлекеттiк автомобиль жолдары мен олардағы жол құрылыстары: </w:t>
            </w:r>
          </w:p>
          <w:bookmarkEnd w:id="5332"/>
          <w:bookmarkStart w:name="z3470" w:id="5333"/>
          <w:p>
            <w:pPr>
              <w:spacing w:after="20"/>
              <w:ind w:left="20"/>
              <w:jc w:val="both"/>
            </w:pPr>
            <w:r>
              <w:rPr>
                <w:rFonts w:ascii="Times New Roman"/>
                <w:b w:val="false"/>
                <w:i w:val="false"/>
                <w:color w:val="000000"/>
                <w:sz w:val="20"/>
              </w:rPr>
              <w:t>
</w:t>
            </w:r>
            <w:r>
              <w:rPr>
                <w:rFonts w:ascii="Times New Roman"/>
                <w:b/>
                <w:i w:val="false"/>
                <w:color w:val="000000"/>
                <w:sz w:val="20"/>
              </w:rPr>
              <w:t xml:space="preserve">бұрылу белдеуi; </w:t>
            </w:r>
          </w:p>
          <w:bookmarkEnd w:id="5333"/>
          <w:bookmarkStart w:name="z3471" w:id="5334"/>
          <w:p>
            <w:pPr>
              <w:spacing w:after="20"/>
              <w:ind w:left="20"/>
              <w:jc w:val="both"/>
            </w:pPr>
            <w:r>
              <w:rPr>
                <w:rFonts w:ascii="Times New Roman"/>
                <w:b w:val="false"/>
                <w:i w:val="false"/>
                <w:color w:val="000000"/>
                <w:sz w:val="20"/>
              </w:rPr>
              <w:t>
</w:t>
            </w:r>
            <w:r>
              <w:rPr>
                <w:rFonts w:ascii="Times New Roman"/>
                <w:b/>
                <w:i w:val="false"/>
                <w:color w:val="000000"/>
                <w:sz w:val="20"/>
              </w:rPr>
              <w:t xml:space="preserve">жолдардың конструкциялық элементтерi; </w:t>
            </w:r>
          </w:p>
          <w:bookmarkEnd w:id="5334"/>
          <w:bookmarkStart w:name="z3472" w:id="5335"/>
          <w:p>
            <w:pPr>
              <w:spacing w:after="20"/>
              <w:ind w:left="20"/>
              <w:jc w:val="both"/>
            </w:pPr>
            <w:r>
              <w:rPr>
                <w:rFonts w:ascii="Times New Roman"/>
                <w:b w:val="false"/>
                <w:i w:val="false"/>
                <w:color w:val="000000"/>
                <w:sz w:val="20"/>
              </w:rPr>
              <w:t>
</w:t>
            </w:r>
            <w:r>
              <w:rPr>
                <w:rFonts w:ascii="Times New Roman"/>
                <w:b/>
                <w:i w:val="false"/>
                <w:color w:val="000000"/>
                <w:sz w:val="20"/>
              </w:rPr>
              <w:t xml:space="preserve">жол жағдайы мен оны абаттандыру; </w:t>
            </w:r>
          </w:p>
          <w:bookmarkEnd w:id="5335"/>
          <w:bookmarkStart w:name="z3473" w:id="5336"/>
          <w:p>
            <w:pPr>
              <w:spacing w:after="20"/>
              <w:ind w:left="20"/>
              <w:jc w:val="both"/>
            </w:pPr>
            <w:r>
              <w:rPr>
                <w:rFonts w:ascii="Times New Roman"/>
                <w:b w:val="false"/>
                <w:i w:val="false"/>
                <w:color w:val="000000"/>
                <w:sz w:val="20"/>
              </w:rPr>
              <w:t>
</w:t>
            </w:r>
            <w:r>
              <w:rPr>
                <w:rFonts w:ascii="Times New Roman"/>
                <w:b/>
                <w:i w:val="false"/>
                <w:color w:val="000000"/>
                <w:sz w:val="20"/>
              </w:rPr>
              <w:t xml:space="preserve">көпiрлер; </w:t>
            </w:r>
          </w:p>
          <w:bookmarkEnd w:id="5336"/>
          <w:bookmarkStart w:name="z3474" w:id="5337"/>
          <w:p>
            <w:pPr>
              <w:spacing w:after="20"/>
              <w:ind w:left="20"/>
              <w:jc w:val="both"/>
            </w:pPr>
            <w:r>
              <w:rPr>
                <w:rFonts w:ascii="Times New Roman"/>
                <w:b w:val="false"/>
                <w:i w:val="false"/>
                <w:color w:val="000000"/>
                <w:sz w:val="20"/>
              </w:rPr>
              <w:t>
</w:t>
            </w:r>
            <w:r>
              <w:rPr>
                <w:rFonts w:ascii="Times New Roman"/>
                <w:b/>
                <w:i w:val="false"/>
                <w:color w:val="000000"/>
                <w:sz w:val="20"/>
              </w:rPr>
              <w:t xml:space="preserve">өткерме жолдар; </w:t>
            </w:r>
          </w:p>
          <w:bookmarkEnd w:id="5337"/>
          <w:bookmarkStart w:name="z3475" w:id="5338"/>
          <w:p>
            <w:pPr>
              <w:spacing w:after="20"/>
              <w:ind w:left="20"/>
              <w:jc w:val="both"/>
            </w:pPr>
            <w:r>
              <w:rPr>
                <w:rFonts w:ascii="Times New Roman"/>
                <w:b w:val="false"/>
                <w:i w:val="false"/>
                <w:color w:val="000000"/>
                <w:sz w:val="20"/>
              </w:rPr>
              <w:t>
</w:t>
            </w:r>
            <w:r>
              <w:rPr>
                <w:rFonts w:ascii="Times New Roman"/>
                <w:b/>
                <w:i w:val="false"/>
                <w:color w:val="000000"/>
                <w:sz w:val="20"/>
              </w:rPr>
              <w:t xml:space="preserve">виадуктар; </w:t>
            </w:r>
          </w:p>
          <w:bookmarkEnd w:id="5338"/>
          <w:bookmarkStart w:name="z3476" w:id="5339"/>
          <w:p>
            <w:pPr>
              <w:spacing w:after="20"/>
              <w:ind w:left="20"/>
              <w:jc w:val="both"/>
            </w:pPr>
            <w:r>
              <w:rPr>
                <w:rFonts w:ascii="Times New Roman"/>
                <w:b w:val="false"/>
                <w:i w:val="false"/>
                <w:color w:val="000000"/>
                <w:sz w:val="20"/>
              </w:rPr>
              <w:t>
</w:t>
            </w:r>
            <w:r>
              <w:rPr>
                <w:rFonts w:ascii="Times New Roman"/>
                <w:b/>
                <w:i w:val="false"/>
                <w:color w:val="000000"/>
                <w:sz w:val="20"/>
              </w:rPr>
              <w:t xml:space="preserve">жол тарамдары; </w:t>
            </w:r>
          </w:p>
          <w:bookmarkEnd w:id="5339"/>
          <w:bookmarkStart w:name="z3477" w:id="5340"/>
          <w:p>
            <w:pPr>
              <w:spacing w:after="20"/>
              <w:ind w:left="20"/>
              <w:jc w:val="both"/>
            </w:pPr>
            <w:r>
              <w:rPr>
                <w:rFonts w:ascii="Times New Roman"/>
                <w:b w:val="false"/>
                <w:i w:val="false"/>
                <w:color w:val="000000"/>
                <w:sz w:val="20"/>
              </w:rPr>
              <w:t>
</w:t>
            </w:r>
            <w:r>
              <w:rPr>
                <w:rFonts w:ascii="Times New Roman"/>
                <w:b/>
                <w:i w:val="false"/>
                <w:color w:val="000000"/>
                <w:sz w:val="20"/>
              </w:rPr>
              <w:t xml:space="preserve">тоннельдер; </w:t>
            </w:r>
          </w:p>
          <w:bookmarkEnd w:id="5340"/>
          <w:bookmarkStart w:name="z3478" w:id="5341"/>
          <w:p>
            <w:pPr>
              <w:spacing w:after="20"/>
              <w:ind w:left="20"/>
              <w:jc w:val="both"/>
            </w:pPr>
            <w:r>
              <w:rPr>
                <w:rFonts w:ascii="Times New Roman"/>
                <w:b w:val="false"/>
                <w:i w:val="false"/>
                <w:color w:val="000000"/>
                <w:sz w:val="20"/>
              </w:rPr>
              <w:t>
</w:t>
            </w:r>
            <w:r>
              <w:rPr>
                <w:rFonts w:ascii="Times New Roman"/>
                <w:b/>
                <w:i w:val="false"/>
                <w:color w:val="000000"/>
                <w:sz w:val="20"/>
              </w:rPr>
              <w:t xml:space="preserve">қорғаныш галереялары; </w:t>
            </w:r>
          </w:p>
          <w:bookmarkEnd w:id="5341"/>
          <w:bookmarkStart w:name="z3479" w:id="5342"/>
          <w:p>
            <w:pPr>
              <w:spacing w:after="20"/>
              <w:ind w:left="20"/>
              <w:jc w:val="both"/>
            </w:pPr>
            <w:r>
              <w:rPr>
                <w:rFonts w:ascii="Times New Roman"/>
                <w:b w:val="false"/>
                <w:i w:val="false"/>
                <w:color w:val="000000"/>
                <w:sz w:val="20"/>
              </w:rPr>
              <w:t>
</w:t>
            </w:r>
            <w:r>
              <w:rPr>
                <w:rFonts w:ascii="Times New Roman"/>
                <w:b/>
                <w:i w:val="false"/>
                <w:color w:val="000000"/>
                <w:sz w:val="20"/>
              </w:rPr>
              <w:t xml:space="preserve">жол қозғалысы қауiпсiздiгiн арттыруға арналған құрылыстар мен құрылғылар; </w:t>
            </w:r>
          </w:p>
          <w:bookmarkEnd w:id="5342"/>
          <w:bookmarkStart w:name="z3480" w:id="5343"/>
          <w:p>
            <w:pPr>
              <w:spacing w:after="20"/>
              <w:ind w:left="20"/>
              <w:jc w:val="both"/>
            </w:pPr>
            <w:r>
              <w:rPr>
                <w:rFonts w:ascii="Times New Roman"/>
                <w:b w:val="false"/>
                <w:i w:val="false"/>
                <w:color w:val="000000"/>
                <w:sz w:val="20"/>
              </w:rPr>
              <w:t>
</w:t>
            </w:r>
            <w:r>
              <w:rPr>
                <w:rFonts w:ascii="Times New Roman"/>
                <w:b/>
                <w:i w:val="false"/>
                <w:color w:val="000000"/>
                <w:sz w:val="20"/>
              </w:rPr>
              <w:t xml:space="preserve">су бұрғыш және су өткiзгiш құрылыстар; </w:t>
            </w:r>
          </w:p>
          <w:bookmarkEnd w:id="5343"/>
          <w:bookmarkStart w:name="z3481" w:id="5344"/>
          <w:p>
            <w:pPr>
              <w:spacing w:after="20"/>
              <w:ind w:left="20"/>
              <w:jc w:val="both"/>
            </w:pPr>
            <w:r>
              <w:rPr>
                <w:rFonts w:ascii="Times New Roman"/>
                <w:b w:val="false"/>
                <w:i w:val="false"/>
                <w:color w:val="000000"/>
                <w:sz w:val="20"/>
              </w:rPr>
              <w:t>
</w:t>
            </w:r>
            <w:r>
              <w:rPr>
                <w:rFonts w:ascii="Times New Roman"/>
                <w:b/>
                <w:i w:val="false"/>
                <w:color w:val="000000"/>
                <w:sz w:val="20"/>
              </w:rPr>
              <w:t xml:space="preserve">жол бойындағы орман алаптары; </w:t>
            </w:r>
          </w:p>
          <w:bookmarkEnd w:id="5344"/>
          <w:bookmarkStart w:name="z3482" w:id="5345"/>
          <w:p>
            <w:pPr>
              <w:spacing w:after="20"/>
              <w:ind w:left="20"/>
              <w:jc w:val="both"/>
            </w:pPr>
            <w:r>
              <w:rPr>
                <w:rFonts w:ascii="Times New Roman"/>
                <w:b w:val="false"/>
                <w:i w:val="false"/>
                <w:color w:val="000000"/>
                <w:sz w:val="20"/>
              </w:rPr>
              <w:t>
</w:t>
            </w:r>
            <w:r>
              <w:rPr>
                <w:rFonts w:ascii="Times New Roman"/>
                <w:b/>
                <w:i w:val="false"/>
                <w:color w:val="000000"/>
                <w:sz w:val="20"/>
              </w:rPr>
              <w:t xml:space="preserve">желiлiк тұрғын үйлер және жол пайдалану қызметiнiң кешендерi; </w:t>
            </w:r>
          </w:p>
          <w:bookmarkEnd w:id="5345"/>
          <w:bookmarkStart w:name="z3483" w:id="5346"/>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395-бабының 7-тармағында, 396-бабы 1-тармағының 3) тармақшасында көрсетілген объектілерді қоспағанда, аяқталмаған құрылыс объектiлерi;</w:t>
            </w:r>
          </w:p>
          <w:bookmarkEnd w:id="5346"/>
          <w:bookmarkStart w:name="z8408" w:id="5347"/>
          <w:p>
            <w:pPr>
              <w:spacing w:after="20"/>
              <w:ind w:left="20"/>
              <w:jc w:val="both"/>
            </w:pPr>
            <w:r>
              <w:rPr>
                <w:rFonts w:ascii="Times New Roman"/>
                <w:b w:val="false"/>
                <w:i w:val="false"/>
                <w:color w:val="000000"/>
                <w:sz w:val="20"/>
              </w:rPr>
              <w:t>
</w:t>
            </w:r>
            <w:r>
              <w:rPr>
                <w:rFonts w:ascii="Times New Roman"/>
                <w:b/>
                <w:i w:val="false"/>
                <w:color w:val="000000"/>
                <w:sz w:val="20"/>
              </w:rPr>
              <w:t>5) метрополитеннің жұмыс істеуін қамтамасыз ететін көліктік кешеннің ажырамас бөлігі болып табылатын ғимараттар, құрылыстар;</w:t>
            </w:r>
          </w:p>
          <w:bookmarkEnd w:id="5347"/>
          <w:bookmarkStart w:name="z6608" w:id="5348"/>
          <w:p>
            <w:pPr>
              <w:spacing w:after="20"/>
              <w:ind w:left="20"/>
              <w:jc w:val="both"/>
            </w:pPr>
            <w:r>
              <w:rPr>
                <w:rFonts w:ascii="Times New Roman"/>
                <w:b w:val="false"/>
                <w:i w:val="false"/>
                <w:color w:val="000000"/>
                <w:sz w:val="20"/>
              </w:rPr>
              <w:t>
</w:t>
            </w:r>
            <w:r>
              <w:rPr>
                <w:rFonts w:ascii="Times New Roman"/>
                <w:b/>
                <w:i w:val="false"/>
                <w:color w:val="000000"/>
                <w:sz w:val="20"/>
              </w:rPr>
              <w:t>6) мемлекеттік ислам бағалы қағаздарын шығару талаптарына сәйкес жасалған шарттар бойынша мемлекеттік ислам арнайы қаржы компаниясы иеленген ғимараттар, құрылыстар;</w:t>
            </w:r>
          </w:p>
          <w:bookmarkEnd w:id="5348"/>
          <w:bookmarkStart w:name="z8560" w:id="5349"/>
          <w:p>
            <w:pPr>
              <w:spacing w:after="20"/>
              <w:ind w:left="20"/>
              <w:jc w:val="both"/>
            </w:pPr>
            <w:r>
              <w:rPr>
                <w:rFonts w:ascii="Times New Roman"/>
                <w:b w:val="false"/>
                <w:i w:val="false"/>
                <w:color w:val="000000"/>
                <w:sz w:val="20"/>
              </w:rPr>
              <w:t>
</w:t>
            </w:r>
            <w:r>
              <w:rPr>
                <w:rFonts w:ascii="Times New Roman"/>
                <w:b/>
                <w:i w:val="false"/>
                <w:color w:val="000000"/>
                <w:sz w:val="20"/>
              </w:rPr>
              <w:t>7) салық базасы осы Кодекстің 406-бабына сәйкес айқындалатын және салық есептеуді осы Кодекстің 409-бабына сәйкес салық органдары жүргізетін жеке тұлғалардың кәсiпкерлiк қызметте пайдаланылатын тұрғынжайлары мен басқа да объектiлері;</w:t>
            </w:r>
          </w:p>
          <w:bookmarkEnd w:id="5349"/>
          <w:bookmarkStart w:name="z3142" w:id="5350"/>
          <w:p>
            <w:pPr>
              <w:spacing w:after="20"/>
              <w:ind w:left="20"/>
              <w:jc w:val="both"/>
            </w:pPr>
            <w:r>
              <w:rPr>
                <w:rFonts w:ascii="Times New Roman"/>
                <w:b w:val="false"/>
                <w:i w:val="false"/>
                <w:color w:val="000000"/>
                <w:sz w:val="20"/>
              </w:rPr>
              <w:t>
</w:t>
            </w:r>
            <w:r>
              <w:rPr>
                <w:rFonts w:ascii="Times New Roman"/>
                <w:b/>
                <w:i w:val="false"/>
                <w:color w:val="000000"/>
                <w:sz w:val="20"/>
              </w:rPr>
              <w:t>8) концессия объектiлерінің құны 50 000 000 еселенген айлық есептік көрсеткіш мөлшерінен асып кеткен жағдайда, иелік ету, пайдалану құқықтары тізбесін Қазақстан Республикасының Үкіметі айқындайтын ерекше маңызды концессиялық жобалар бойынша қолжетімділік үшін төлемақы қолданыла отырып, концессия шарты бойынша берілген, концессия объектiлерi болып табылатын ғимараттар, құрылыстар салық салу объектілері болып табылмайды.</w:t>
            </w:r>
          </w:p>
          <w:bookmarkEnd w:id="535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396-бапқа өзгеріcтер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27.04.2015 </w:t>
            </w:r>
            <w:r>
              <w:rPr>
                <w:rFonts w:ascii="Times New Roman"/>
                <w:b w:val="false"/>
                <w:i w:val="false"/>
                <w:color w:val="000000"/>
                <w:sz w:val="20"/>
              </w:rPr>
              <w:t>№ 311-V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24.11.2015 </w:t>
            </w:r>
            <w:r>
              <w:rPr>
                <w:rFonts w:ascii="Times New Roman"/>
                <w:b w:val="false"/>
                <w:i w:val="false"/>
                <w:color w:val="000000"/>
                <w:sz w:val="20"/>
              </w:rPr>
              <w:t>№ 422-V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484" w:id="5351"/>
          <w:p>
            <w:pPr>
              <w:spacing w:after="0"/>
              <w:ind w:left="0"/>
              <w:jc w:val="both"/>
            </w:pPr>
            <w:r>
              <w:rPr>
                <w:rFonts w:ascii="Times New Roman"/>
                <w:b/>
                <w:i w:val="false"/>
                <w:color w:val="000000"/>
              </w:rPr>
              <w:t xml:space="preserve">   397-бап. Салық базасы</w:t>
            </w:r>
          </w:p>
          <w:bookmarkEnd w:id="5351"/>
          <w:bookmarkStart w:name="z3485" w:id="5352"/>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белгiленбесе, бухгалтерлiк есептiң деректерi бойынша айқындалатын салық салу объектілерінiң орташа жылдық баланстық құны осы Кодекстің 396-бабы 1-тармағының 1), 2) және 3) тармақшаларында аталған дара кәсіпкерлер мен заңды тұлғалардың салық салу объектiлерi бойынша салық базасы болып табылады.</w:t>
            </w:r>
          </w:p>
          <w:bookmarkEnd w:id="5352"/>
          <w:bookmarkStart w:name="z7393" w:id="5353"/>
          <w:p>
            <w:pPr>
              <w:spacing w:after="20"/>
              <w:ind w:left="20"/>
              <w:jc w:val="both"/>
            </w:pPr>
            <w:r>
              <w:rPr>
                <w:rFonts w:ascii="Times New Roman"/>
                <w:b w:val="false"/>
                <w:i w:val="false"/>
                <w:color w:val="000000"/>
                <w:sz w:val="20"/>
              </w:rPr>
              <w:t>
</w:t>
            </w:r>
            <w:r>
              <w:rPr>
                <w:rFonts w:ascii="Times New Roman"/>
                <w:b/>
                <w:i w:val="false"/>
                <w:color w:val="000000"/>
                <w:sz w:val="20"/>
              </w:rPr>
              <w:t>Концессия объектілерінiң орташа жылдық баланстық құны болмаған жағдайда осындай объектiлердiң Қазақстан Республикасының Үкіметі белгiлеген тәртiппен айқындалған құны салық базасы болып табылады.</w:t>
            </w:r>
          </w:p>
          <w:bookmarkEnd w:id="5353"/>
          <w:bookmarkStart w:name="z2771" w:id="5354"/>
          <w:p>
            <w:pPr>
              <w:spacing w:after="20"/>
              <w:ind w:left="20"/>
              <w:jc w:val="both"/>
            </w:pPr>
            <w:r>
              <w:rPr>
                <w:rFonts w:ascii="Times New Roman"/>
                <w:b w:val="false"/>
                <w:i w:val="false"/>
                <w:color w:val="000000"/>
                <w:sz w:val="20"/>
              </w:rPr>
              <w:t>
</w:t>
            </w:r>
            <w:r>
              <w:rPr>
                <w:rFonts w:ascii="Times New Roman"/>
                <w:b/>
                <w:i w:val="false"/>
                <w:color w:val="000000"/>
                <w:sz w:val="20"/>
              </w:rPr>
              <w:t>1-1. Осы Кодекстің 396-бабы 1-тармағының 1-1) тармақшасында көрсетілген, дара кәсіпкерлер мен заңды тұлғалардың салық салу объектiлерi бойынша салық базасы есепті салық кезеңінің 1 қаңтарындағы жағдай бойынша қаржылық есептіліктің халықаралық стандарттары мен Қазақстан Республикасының бухгалтерлік есеп және қаржылық есептілік туралы заңнамасының талаптарына сәйкес айқындалатын ұзақ мерзімді дебиторлық берешек мөлшерінде белгіленеді.</w:t>
            </w:r>
          </w:p>
          <w:bookmarkEnd w:id="5354"/>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397-бапты 1-2-тармақпен толықтыру көзделген - ҚР 03.12.2015</w:t>
            </w:r>
            <w:r>
              <w:rPr>
                <w:rFonts w:ascii="Times New Roman"/>
                <w:b w:val="false"/>
                <w:i w:val="false"/>
                <w:color w:val="000000"/>
                <w:sz w:val="20"/>
              </w:rPr>
              <w:t xml:space="preserve"> </w:t>
            </w:r>
            <w:r>
              <w:rPr>
                <w:rFonts w:ascii="Times New Roman"/>
                <w:b w:val="false"/>
                <w:i w:val="false"/>
                <w:color w:val="000000"/>
                <w:sz w:val="20"/>
              </w:rPr>
              <w:t>№ 432-V</w:t>
            </w:r>
            <w:r>
              <w:rPr>
                <w:rFonts w:ascii="Times New Roman"/>
                <w:b/>
                <w:i w:val="false"/>
                <w:color w:val="000000"/>
                <w:sz w:val="20"/>
              </w:rPr>
              <w:t xml:space="preserve"> Заңымен (01.01.2019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3486" w:id="5355"/>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салу объектiлерiнiң орташа жылдық баланстық құны ағымдағы салық кезеңiнiң әр айының бiрiншi күнi мен есептi кезеңнен кейiнгi кезең айының бiрiншi күнiндегi салық салу объектiлерiнiң баланстық құнын қосу кезiнде алынған соманың он үштен бiрi ретiнде айқындалады. </w:t>
            </w:r>
          </w:p>
          <w:bookmarkEnd w:id="5355"/>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жер қойнауын пайдалануға арналған келісімшарт талаптарында салық салу объектілерін бөлшектеу және жою бойынша міндеттемелерді орындау, сондай-ақ Қазақстан Республикасы </w:t>
            </w:r>
            <w:r>
              <w:rPr>
                <w:rFonts w:ascii="Times New Roman"/>
                <w:b w:val="false"/>
                <w:i w:val="false"/>
                <w:color w:val="000000"/>
                <w:sz w:val="20"/>
              </w:rPr>
              <w:t>Экологиялық кодексінің</w:t>
            </w:r>
            <w:r>
              <w:rPr>
                <w:rFonts w:ascii="Times New Roman"/>
                <w:b/>
                <w:i w:val="false"/>
                <w:color w:val="000000"/>
                <w:sz w:val="20"/>
              </w:rPr>
              <w:t xml:space="preserve"> ережелерінде қалдықтарды орналастыру полигондарын жою қорларына байланысты іс-шараларды орындау көзделген болса, онда осындай міндеттемелерді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айқындалған бағалануы жекелеген есеп жүргізу кезінде салық салу объектiлерiнiң баланстық құнына кірмейдi.</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"Магистральдық құбыр туралы" Қазақстан Республикасы </w:t>
            </w:r>
            <w:r>
              <w:rPr>
                <w:rFonts w:ascii="Times New Roman"/>
                <w:b w:val="false"/>
                <w:i w:val="false"/>
                <w:color w:val="000000"/>
                <w:sz w:val="20"/>
              </w:rPr>
              <w:t>Заңының</w:t>
            </w:r>
            <w:r>
              <w:rPr>
                <w:rFonts w:ascii="Times New Roman"/>
                <w:b/>
                <w:i w:val="false"/>
                <w:color w:val="000000"/>
                <w:sz w:val="20"/>
              </w:rPr>
              <w:t xml:space="preserve"> ережелерінде магистральдық құбыржолдарды жою бойынша міндеттемелерді орындау көзделген болса, онда осындай міндеттемелердің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айқындалған бағалануы осындай міндеттемелер құнының жекелеген есебін жүргізу кезінде салық салу объектiлерiнiң баланстық құнына кірмейдi.</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энергия беруші ұйым өз балансына Қазақстан Республикасының азаматтық </w:t>
            </w:r>
            <w:r>
              <w:rPr>
                <w:rFonts w:ascii="Times New Roman"/>
                <w:b/>
                <w:i w:val="false"/>
                <w:color w:val="000000"/>
                <w:sz w:val="20"/>
              </w:rPr>
              <w:t>заңнамасына</w:t>
            </w:r>
            <w:r>
              <w:rPr>
                <w:rFonts w:ascii="Times New Roman"/>
                <w:b/>
                <w:i w:val="false"/>
                <w:color w:val="000000"/>
                <w:sz w:val="20"/>
              </w:rPr>
              <w:t xml:space="preserve"> сәйкес иесіз деп танылған электр желілерін қабылдаса, онда мұндай желілердің құны "Электр энергетикасы туралы" Қазақстан Республикасы </w:t>
            </w:r>
            <w:r>
              <w:rPr>
                <w:rFonts w:ascii="Times New Roman"/>
                <w:b/>
                <w:i w:val="false"/>
                <w:color w:val="000000"/>
                <w:sz w:val="20"/>
              </w:rPr>
              <w:t>Заңының</w:t>
            </w:r>
            <w:r>
              <w:rPr>
                <w:rFonts w:ascii="Times New Roman"/>
                <w:b/>
                <w:i w:val="false"/>
                <w:color w:val="000000"/>
                <w:sz w:val="20"/>
              </w:rPr>
              <w:t xml:space="preserve"> 13-1-бабының </w:t>
            </w:r>
            <w:r>
              <w:rPr>
                <w:rFonts w:ascii="Times New Roman"/>
                <w:b/>
                <w:i w:val="false"/>
                <w:color w:val="000000"/>
                <w:sz w:val="20"/>
              </w:rPr>
              <w:t>8-тармағына</w:t>
            </w:r>
            <w:r>
              <w:rPr>
                <w:rFonts w:ascii="Times New Roman"/>
                <w:b/>
                <w:i w:val="false"/>
                <w:color w:val="000000"/>
                <w:sz w:val="20"/>
              </w:rPr>
              <w:t xml:space="preserve"> сәйкес тарифтік сметада мұндай желілер бойынша мүлік салығының сомасы есепке алынғанға дейін объектілердің салық базасына кірмейді.</w:t>
            </w:r>
          </w:p>
          <w:bookmarkStart w:name="z3487" w:id="5356"/>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Кодекстiң 394-бабы 4-тармағының 3) және 4) тармақшаларында аталған заңды тұлғалардың салық салу объектiлерi бойынша салық базасы пайдалануға, сенімгерлікпен басқаруға немесе жалға берiлген осы салық салу объектiлерiнің үлесiн негізге ала отырып айқындалады. </w:t>
            </w:r>
          </w:p>
          <w:bookmarkEnd w:id="5356"/>
          <w:bookmarkStart w:name="z3488" w:id="5357"/>
          <w:p>
            <w:pPr>
              <w:spacing w:after="20"/>
              <w:ind w:left="20"/>
              <w:jc w:val="both"/>
            </w:pPr>
            <w:r>
              <w:rPr>
                <w:rFonts w:ascii="Times New Roman"/>
                <w:b w:val="false"/>
                <w:i w:val="false"/>
                <w:color w:val="000000"/>
                <w:sz w:val="20"/>
              </w:rPr>
              <w:t>
</w:t>
            </w:r>
            <w:r>
              <w:rPr>
                <w:rFonts w:ascii="Times New Roman"/>
                <w:b/>
                <w:i w:val="false"/>
                <w:color w:val="000000"/>
                <w:sz w:val="20"/>
              </w:rPr>
              <w:t xml:space="preserve">4. Егер осы тармақта өзгеше көзделмесе, Қазақстан Республикасының бухгалтерлік есеп және қаржылық есептілік туралы </w:t>
            </w:r>
            <w:r>
              <w:rPr>
                <w:rFonts w:ascii="Times New Roman"/>
                <w:b/>
                <w:i w:val="false"/>
                <w:color w:val="000000"/>
                <w:sz w:val="20"/>
              </w:rPr>
              <w:t>заңнамалық актісіне</w:t>
            </w:r>
            <w:r>
              <w:rPr>
                <w:rFonts w:ascii="Times New Roman"/>
                <w:b/>
                <w:i w:val="false"/>
                <w:color w:val="000000"/>
                <w:sz w:val="20"/>
              </w:rPr>
              <w:t xml:space="preserve"> сәйкес бухгалтерлік есеп жүргізуді және қаржылық есептілік жасауды жүзеге асырмайтын дара кәсiпкерлердің салық салу объектілері бойынша оларды сатып алуға, өндіруге, салуға, монтаждауға, орнатуға жұмсалған шығындардың, сондай-ақ реконструкциялау мен жаңғыртуға жұмсалған шығындардың жиынтығы салық базасы болып табылады.</w:t>
            </w:r>
          </w:p>
          <w:bookmarkEnd w:id="5357"/>
          <w:bookmarkStart w:name="z7395" w:id="5358"/>
          <w:p>
            <w:pPr>
              <w:spacing w:after="20"/>
              <w:ind w:left="20"/>
              <w:jc w:val="both"/>
            </w:pPr>
            <w:r>
              <w:rPr>
                <w:rFonts w:ascii="Times New Roman"/>
                <w:b w:val="false"/>
                <w:i w:val="false"/>
                <w:color w:val="000000"/>
                <w:sz w:val="20"/>
              </w:rPr>
              <w:t>
</w:t>
            </w:r>
            <w:r>
              <w:rPr>
                <w:rFonts w:ascii="Times New Roman"/>
                <w:b/>
                <w:i w:val="false"/>
                <w:color w:val="000000"/>
                <w:sz w:val="20"/>
              </w:rPr>
              <w:t>Бұл ретте реконструкциялауды, жаңғыртуды тану осы Кодекстің 118-бабының 11-1-тармағына сәйкес жүзеге асырылады.</w:t>
            </w:r>
          </w:p>
          <w:bookmarkEnd w:id="5358"/>
          <w:bookmarkStart w:name="z7396" w:id="5359"/>
          <w:p>
            <w:pPr>
              <w:spacing w:after="20"/>
              <w:ind w:left="20"/>
              <w:jc w:val="both"/>
            </w:pPr>
            <w:r>
              <w:rPr>
                <w:rFonts w:ascii="Times New Roman"/>
                <w:b w:val="false"/>
                <w:i w:val="false"/>
                <w:color w:val="000000"/>
                <w:sz w:val="20"/>
              </w:rPr>
              <w:t>
</w:t>
            </w:r>
            <w:r>
              <w:rPr>
                <w:rFonts w:ascii="Times New Roman"/>
                <w:b/>
                <w:i w:val="false"/>
                <w:color w:val="000000"/>
                <w:sz w:val="20"/>
              </w:rPr>
              <w:t>Сатып алуға, өндіруге, салуға, монтаждауға, орнатуға, реконструкциялауға және жаңғыртуға жұмсалған, сондай-ақ мәмілелер бойынша алынған, бағасы (құны) белгісіз не өтеусіз, оның ішінде сыйға тарту, мұраға қалдыру, қайырмалдық, қайырымдылық көмек түрінде алынған салық салу объектілері бойынша шығындарды растайтын бастапқы құжаттар болмаған кезде:</w:t>
            </w:r>
          </w:p>
          <w:bookmarkEnd w:id="5359"/>
          <w:bookmarkStart w:name="z8561" w:id="5360"/>
          <w:p>
            <w:pPr>
              <w:spacing w:after="20"/>
              <w:ind w:left="20"/>
              <w:jc w:val="both"/>
            </w:pPr>
            <w:r>
              <w:rPr>
                <w:rFonts w:ascii="Times New Roman"/>
                <w:b w:val="false"/>
                <w:i w:val="false"/>
                <w:color w:val="000000"/>
                <w:sz w:val="20"/>
              </w:rPr>
              <w:t>
</w:t>
            </w:r>
            <w:r>
              <w:rPr>
                <w:rFonts w:ascii="Times New Roman"/>
                <w:b/>
                <w:i w:val="false"/>
                <w:color w:val="000000"/>
                <w:sz w:val="20"/>
              </w:rPr>
              <w:t>1) осы активке меншік құқығы туындаған күнгі салық салу объектісінің;</w:t>
            </w:r>
          </w:p>
          <w:bookmarkEnd w:id="5360"/>
          <w:bookmarkStart w:name="z8562" w:id="5361"/>
          <w:p>
            <w:pPr>
              <w:spacing w:after="20"/>
              <w:ind w:left="20"/>
              <w:jc w:val="both"/>
            </w:pPr>
            <w:r>
              <w:rPr>
                <w:rFonts w:ascii="Times New Roman"/>
                <w:b w:val="false"/>
                <w:i w:val="false"/>
                <w:color w:val="000000"/>
                <w:sz w:val="20"/>
              </w:rPr>
              <w:t>
</w:t>
            </w:r>
            <w:r>
              <w:rPr>
                <w:rFonts w:ascii="Times New Roman"/>
                <w:b/>
                <w:i w:val="false"/>
                <w:color w:val="000000"/>
                <w:sz w:val="20"/>
              </w:rPr>
              <w:t>2) осындай объектілер бойынша төлеуші деп тану күніне осы Кодекстің 395-бабының 7-тармағында аталған төлеушілердің салық салу объектісінің нарықтық құны салық базасы болып табылады.</w:t>
            </w:r>
          </w:p>
          <w:bookmarkEnd w:id="5361"/>
          <w:bookmarkStart w:name="z8563" w:id="5362"/>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нарықтық құн Қазақстан Республикасының бағалау қызметі туралы </w:t>
            </w:r>
            <w:r>
              <w:rPr>
                <w:rFonts w:ascii="Times New Roman"/>
                <w:b/>
                <w:i w:val="false"/>
                <w:color w:val="000000"/>
                <w:sz w:val="20"/>
              </w:rPr>
              <w:t>заңнамасына</w:t>
            </w:r>
            <w:r>
              <w:rPr>
                <w:rFonts w:ascii="Times New Roman"/>
                <w:b/>
                <w:i w:val="false"/>
                <w:color w:val="000000"/>
                <w:sz w:val="20"/>
              </w:rPr>
              <w:t xml:space="preserve"> сәйкес бағалаушы мен салық төлеуші арасындағы шарт бойынша жүргізілген бағалау туралы есепте айқындалады.</w:t>
            </w:r>
          </w:p>
          <w:bookmarkEnd w:id="536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397-бапқа өзгерістер енгізілді - ҚР 2009.11.16 </w:t>
            </w:r>
            <w:r>
              <w:rPr>
                <w:rFonts w:ascii="Times New Roman"/>
                <w:b w:val="false"/>
                <w:i w:val="false"/>
                <w:color w:val="000000"/>
                <w:sz w:val="20"/>
              </w:rPr>
              <w:t>№ 200-IV</w:t>
            </w:r>
            <w:r>
              <w:rPr>
                <w:rFonts w:ascii="Times New Roman"/>
                <w:b w:val="false"/>
                <w:i w:val="false"/>
                <w:color w:val="ff0000"/>
                <w:sz w:val="20"/>
              </w:rPr>
              <w:t xml:space="preserve"> (2010.01.01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2011.07.05 </w:t>
            </w:r>
            <w:r>
              <w:rPr>
                <w:rFonts w:ascii="Times New Roman"/>
                <w:b w:val="false"/>
                <w:i w:val="false"/>
                <w:color w:val="000000"/>
                <w:sz w:val="20"/>
              </w:rPr>
              <w:t>№ 452-IV</w:t>
            </w:r>
            <w:r>
              <w:rPr>
                <w:rFonts w:ascii="Times New Roman"/>
                <w:b w:val="false"/>
                <w:i w:val="false"/>
                <w:color w:val="ff0000"/>
                <w:sz w:val="20"/>
              </w:rPr>
              <w:t xml:space="preserve"> (2012.01.01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2012.12.26 </w:t>
            </w:r>
            <w:r>
              <w:rPr>
                <w:rFonts w:ascii="Times New Roman"/>
                <w:b w:val="false"/>
                <w:i w:val="false"/>
                <w:color w:val="000000"/>
                <w:sz w:val="20"/>
              </w:rPr>
              <w:t>№ 61-V</w:t>
            </w:r>
            <w:r>
              <w:rPr>
                <w:rFonts w:ascii="Times New Roman"/>
                <w:b w:val="false"/>
                <w:i w:val="false"/>
                <w:color w:val="ff0000"/>
                <w:sz w:val="20"/>
              </w:rPr>
              <w:t xml:space="preserve"> (2013.01.01 бастап қолданысқа енгізіледі); 27.04.2015 </w:t>
            </w:r>
            <w:r>
              <w:rPr>
                <w:rFonts w:ascii="Times New Roman"/>
                <w:b w:val="false"/>
                <w:i w:val="false"/>
                <w:color w:val="000000"/>
                <w:sz w:val="20"/>
              </w:rPr>
              <w:t>№ 311-V</w:t>
            </w:r>
            <w:r>
              <w:rPr>
                <w:rFonts w:ascii="Times New Roman"/>
                <w:b w:val="false"/>
                <w:i w:val="false"/>
                <w:color w:val="ff0000"/>
                <w:sz w:val="20"/>
              </w:rPr>
              <w:t xml:space="preserve"> (01.01.2016 бастап қолданысқа енгізіледі); 16.11.2015 </w:t>
            </w:r>
            <w:r>
              <w:rPr>
                <w:rFonts w:ascii="Times New Roman"/>
                <w:b w:val="false"/>
                <w:i w:val="false"/>
                <w:color w:val="000000"/>
                <w:sz w:val="20"/>
              </w:rPr>
              <w:t>№ 403-V</w:t>
            </w:r>
            <w:r>
              <w:rPr>
                <w:rFonts w:ascii="Times New Roman"/>
                <w:b w:val="false"/>
                <w:i w:val="false"/>
                <w:color w:val="ff0000"/>
                <w:sz w:val="20"/>
              </w:rPr>
              <w:t xml:space="preserve"> (01.01.2016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30.11.2016 </w:t>
            </w:r>
            <w:r>
              <w:rPr>
                <w:rFonts w:ascii="Times New Roman"/>
                <w:b w:val="false"/>
                <w:i w:val="false"/>
                <w:color w:val="000000"/>
                <w:sz w:val="20"/>
              </w:rPr>
              <w:t>№ 26-VI</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11.07.2017 </w:t>
            </w:r>
            <w:r>
              <w:rPr>
                <w:rFonts w:ascii="Times New Roman"/>
                <w:b w:val="false"/>
                <w:i w:val="false"/>
                <w:color w:val="000000"/>
                <w:sz w:val="20"/>
              </w:rPr>
              <w:t>№ 89-VI</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p>
          <w:bookmarkStart w:name="z3489" w:id="5363"/>
          <w:p>
            <w:pPr>
              <w:spacing w:after="0"/>
              <w:ind w:left="0"/>
              <w:jc w:val="both"/>
            </w:pPr>
            <w:r>
              <w:rPr>
                <w:rFonts w:ascii="Times New Roman"/>
                <w:b/>
                <w:i w:val="false"/>
                <w:color w:val="000000"/>
              </w:rPr>
              <w:t xml:space="preserve">  398-бап. Салық мөлшерлемелері</w:t>
            </w:r>
          </w:p>
          <w:bookmarkEnd w:id="5363"/>
          <w:bookmarkStart w:name="z3490" w:id="5364"/>
          <w:p>
            <w:pPr>
              <w:spacing w:after="20"/>
              <w:ind w:left="20"/>
              <w:jc w:val="both"/>
            </w:pPr>
            <w:r>
              <w:rPr>
                <w:rFonts w:ascii="Times New Roman"/>
                <w:b w:val="false"/>
                <w:i w:val="false"/>
                <w:color w:val="000000"/>
                <w:sz w:val="20"/>
              </w:rPr>
              <w:t>
</w:t>
            </w:r>
            <w:r>
              <w:rPr>
                <w:rFonts w:ascii="Times New Roman"/>
                <w:b/>
                <w:i w:val="false"/>
                <w:color w:val="000000"/>
                <w:sz w:val="20"/>
              </w:rPr>
              <w:t>1. Егер осы Кодексте өзгеше көзделмесе, заңды тұлғалар мүлiк салығын салық базасына 1,5 пайыз мөлшерлеме бойынша есептейдi.</w:t>
            </w:r>
          </w:p>
          <w:bookmarkEnd w:id="5364"/>
          <w:bookmarkStart w:name="z3491" w:id="5365"/>
          <w:p>
            <w:pPr>
              <w:spacing w:after="20"/>
              <w:ind w:left="20"/>
              <w:jc w:val="both"/>
            </w:pPr>
            <w:r>
              <w:rPr>
                <w:rFonts w:ascii="Times New Roman"/>
                <w:b w:val="false"/>
                <w:i w:val="false"/>
                <w:color w:val="000000"/>
                <w:sz w:val="20"/>
              </w:rPr>
              <w:t>
</w:t>
            </w:r>
            <w:r>
              <w:rPr>
                <w:rFonts w:ascii="Times New Roman"/>
                <w:b/>
                <w:i w:val="false"/>
                <w:color w:val="000000"/>
                <w:sz w:val="20"/>
              </w:rPr>
              <w:t xml:space="preserve">2. Мүлік салығын салық базасының 0,5 пайыз мөлшерлемесі бойынша мына салық төлеушілер: </w:t>
            </w:r>
          </w:p>
          <w:bookmarkEnd w:id="5365"/>
          <w:p>
            <w:pPr>
              <w:spacing w:after="20"/>
              <w:ind w:left="20"/>
              <w:jc w:val="both"/>
            </w:pPr>
            <w:r>
              <w:rPr>
                <w:rFonts w:ascii="Times New Roman"/>
                <w:b w:val="false"/>
                <w:i w:val="false"/>
                <w:color w:val="000000"/>
                <w:sz w:val="20"/>
              </w:rPr>
              <w:t>
</w:t>
            </w:r>
            <w:r>
              <w:rPr>
                <w:rFonts w:ascii="Times New Roman"/>
                <w:b/>
                <w:i w:val="false"/>
                <w:color w:val="000000"/>
                <w:sz w:val="20"/>
              </w:rPr>
              <w:t xml:space="preserve">1) дара кәсіпкерлер;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оңайлатылған декларация негізінде арнаулы салық режимін қолданатын заңды тұлғалар есептейді. </w:t>
            </w:r>
          </w:p>
          <w:bookmarkStart w:name="z3492" w:id="5366"/>
          <w:p>
            <w:pPr>
              <w:spacing w:after="20"/>
              <w:ind w:left="20"/>
              <w:jc w:val="both"/>
            </w:pPr>
            <w:r>
              <w:rPr>
                <w:rFonts w:ascii="Times New Roman"/>
                <w:b w:val="false"/>
                <w:i w:val="false"/>
                <w:color w:val="000000"/>
                <w:sz w:val="20"/>
              </w:rPr>
              <w:t>
</w:t>
            </w:r>
            <w:r>
              <w:rPr>
                <w:rFonts w:ascii="Times New Roman"/>
                <w:b/>
                <w:i w:val="false"/>
                <w:color w:val="000000"/>
                <w:sz w:val="20"/>
              </w:rPr>
              <w:t xml:space="preserve">3. Төменде аталған заңды тұлғалар мүлiк салығын салық базасының 0,1 пайыз мөлшерлемесі бойынша есептейдi: </w:t>
            </w:r>
          </w:p>
          <w:bookmarkEnd w:id="5366"/>
          <w:bookmarkStart w:name="z3493" w:id="5367"/>
          <w:p>
            <w:pPr>
              <w:spacing w:after="20"/>
              <w:ind w:left="20"/>
              <w:jc w:val="both"/>
            </w:pPr>
            <w:r>
              <w:rPr>
                <w:rFonts w:ascii="Times New Roman"/>
                <w:b w:val="false"/>
                <w:i w:val="false"/>
                <w:color w:val="000000"/>
                <w:sz w:val="20"/>
              </w:rPr>
              <w:t>
</w:t>
            </w:r>
            <w:r>
              <w:rPr>
                <w:rFonts w:ascii="Times New Roman"/>
                <w:b/>
                <w:i w:val="false"/>
                <w:color w:val="000000"/>
                <w:sz w:val="20"/>
              </w:rPr>
              <w:t xml:space="preserve">1) дiни бiрлестiктердi қоспағанда, осы Кодекстің 134-бабында айқындалған заңды тұлғалар; </w:t>
            </w:r>
          </w:p>
          <w:bookmarkEnd w:id="5367"/>
          <w:bookmarkStart w:name="z3494" w:id="5368"/>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Кодекстiң </w:t>
            </w:r>
            <w:r>
              <w:rPr>
                <w:rFonts w:ascii="Times New Roman"/>
                <w:b w:val="false"/>
                <w:i w:val="false"/>
                <w:color w:val="000000"/>
                <w:sz w:val="20"/>
              </w:rPr>
              <w:t>135-бабында</w:t>
            </w:r>
            <w:r>
              <w:rPr>
                <w:rFonts w:ascii="Times New Roman"/>
                <w:b/>
                <w:i w:val="false"/>
                <w:color w:val="000000"/>
                <w:sz w:val="20"/>
              </w:rPr>
              <w:t xml:space="preserve"> айқындалған заңды тұлғалар; </w:t>
            </w:r>
          </w:p>
          <w:bookmarkEnd w:id="5368"/>
          <w:bookmarkStart w:name="z3495" w:id="5369"/>
          <w:p>
            <w:pPr>
              <w:spacing w:after="20"/>
              <w:ind w:left="20"/>
              <w:jc w:val="both"/>
            </w:pPr>
            <w:r>
              <w:rPr>
                <w:rFonts w:ascii="Times New Roman"/>
                <w:b w:val="false"/>
                <w:i w:val="false"/>
                <w:color w:val="000000"/>
                <w:sz w:val="20"/>
              </w:rPr>
              <w:t>
</w:t>
            </w:r>
            <w:r>
              <w:rPr>
                <w:rFonts w:ascii="Times New Roman"/>
                <w:b/>
                <w:i w:val="false"/>
                <w:color w:val="000000"/>
                <w:sz w:val="20"/>
              </w:rPr>
              <w:t xml:space="preserve">3) негiзгi қызмет түрi кiтапханалық қызмет көрсету саласындағы жұмыстарды орындау (қызметтер көрсету) болып табылатын ұйымдар; </w:t>
            </w:r>
          </w:p>
          <w:bookmarkEnd w:id="5369"/>
          <w:bookmarkStart w:name="z3496" w:id="5370"/>
          <w:p>
            <w:pPr>
              <w:spacing w:after="20"/>
              <w:ind w:left="20"/>
              <w:jc w:val="both"/>
            </w:pPr>
            <w:r>
              <w:rPr>
                <w:rFonts w:ascii="Times New Roman"/>
                <w:b w:val="false"/>
                <w:i w:val="false"/>
                <w:color w:val="000000"/>
                <w:sz w:val="20"/>
              </w:rPr>
              <w:t>
</w:t>
            </w:r>
            <w:r>
              <w:rPr>
                <w:rFonts w:ascii="Times New Roman"/>
                <w:b/>
                <w:i w:val="false"/>
                <w:color w:val="000000"/>
                <w:sz w:val="20"/>
              </w:rPr>
              <w:t xml:space="preserve">4) ғылыми кадрларды мемлекеттiк аттестаттау саласындағы функцияларды жүзеге асыратын мемлекеттiк кәсiпорындар; </w:t>
            </w:r>
          </w:p>
          <w:bookmarkEnd w:id="5370"/>
          <w:bookmarkStart w:name="z3497" w:id="5371"/>
          <w:p>
            <w:pPr>
              <w:spacing w:after="20"/>
              <w:ind w:left="20"/>
              <w:jc w:val="both"/>
            </w:pPr>
            <w:r>
              <w:rPr>
                <w:rFonts w:ascii="Times New Roman"/>
                <w:b w:val="false"/>
                <w:i w:val="false"/>
                <w:color w:val="000000"/>
                <w:sz w:val="20"/>
              </w:rPr>
              <w:t>
</w:t>
            </w:r>
            <w:r>
              <w:rPr>
                <w:rFonts w:ascii="Times New Roman"/>
                <w:b/>
                <w:i w:val="false"/>
                <w:color w:val="000000"/>
                <w:sz w:val="20"/>
              </w:rPr>
              <w:t xml:space="preserve">5) мемлекеттiк меншіктегі және бюджет қаражаты есебiнен қаржыландырылатын су қоймаларының, су тораптарының және табиғат қорғау мақсатындағы басқа да су шаруашылығы құрылыстарының объектiлерi бойынша заңды тұлғалар; </w:t>
            </w:r>
          </w:p>
          <w:bookmarkEnd w:id="5371"/>
          <w:bookmarkStart w:name="z3498" w:id="5372"/>
          <w:p>
            <w:pPr>
              <w:spacing w:after="20"/>
              <w:ind w:left="20"/>
              <w:jc w:val="both"/>
            </w:pPr>
            <w:r>
              <w:rPr>
                <w:rFonts w:ascii="Times New Roman"/>
                <w:b w:val="false"/>
                <w:i w:val="false"/>
                <w:color w:val="000000"/>
                <w:sz w:val="20"/>
              </w:rPr>
              <w:t>
</w:t>
            </w:r>
            <w:r>
              <w:rPr>
                <w:rFonts w:ascii="Times New Roman"/>
                <w:b/>
                <w:i w:val="false"/>
                <w:color w:val="000000"/>
                <w:sz w:val="20"/>
              </w:rPr>
              <w:t xml:space="preserve">6) ауыл шаруашылығы тауарларын өндiрушi заңды тұлғалардың және шаруа немесе фермер қожалықтарының жерін суландыру үшiн пайдаланылатын гидромелиорациялық құрылыс объектiлерi бойынша заңды тұлғалар; </w:t>
            </w:r>
          </w:p>
          <w:bookmarkEnd w:id="5372"/>
          <w:bookmarkStart w:name="z3499" w:id="5373"/>
          <w:p>
            <w:pPr>
              <w:spacing w:after="20"/>
              <w:ind w:left="20"/>
              <w:jc w:val="both"/>
            </w:pPr>
            <w:r>
              <w:rPr>
                <w:rFonts w:ascii="Times New Roman"/>
                <w:b w:val="false"/>
                <w:i w:val="false"/>
                <w:color w:val="000000"/>
                <w:sz w:val="20"/>
              </w:rPr>
              <w:t>
</w:t>
            </w:r>
            <w:r>
              <w:rPr>
                <w:rFonts w:ascii="Times New Roman"/>
                <w:b/>
                <w:i w:val="false"/>
                <w:color w:val="000000"/>
                <w:sz w:val="20"/>
              </w:rPr>
              <w:t>7) ауыз сумен қамту объектілері бойынша заңды тұлғалар.</w:t>
            </w:r>
          </w:p>
          <w:bookmarkEnd w:id="5373"/>
          <w:bookmarkStart w:name="z8409" w:id="5374"/>
          <w:p>
            <w:pPr>
              <w:spacing w:after="20"/>
              <w:ind w:left="20"/>
              <w:jc w:val="both"/>
            </w:pPr>
            <w:r>
              <w:rPr>
                <w:rFonts w:ascii="Times New Roman"/>
                <w:b w:val="false"/>
                <w:i w:val="false"/>
                <w:color w:val="000000"/>
                <w:sz w:val="20"/>
              </w:rPr>
              <w:t>
</w:t>
            </w:r>
            <w:r>
              <w:rPr>
                <w:rFonts w:ascii="Times New Roman"/>
                <w:b/>
                <w:i w:val="false"/>
                <w:color w:val="000000"/>
                <w:sz w:val="20"/>
              </w:rPr>
              <w:t>8) тиісті объект бойынша салық міндеттемесі туындаған салық кезеңін қоса алғанда, бес салық кезеңі ішінде салық салу объектілері бойынша – арнайы экономикалық аймақтардың басқарушы компаниялары;</w:t>
            </w:r>
          </w:p>
          <w:bookmarkEnd w:id="5374"/>
          <w:bookmarkStart w:name="z8564" w:id="5375"/>
          <w:p>
            <w:pPr>
              <w:spacing w:after="20"/>
              <w:ind w:left="20"/>
              <w:jc w:val="both"/>
            </w:pPr>
            <w:r>
              <w:rPr>
                <w:rFonts w:ascii="Times New Roman"/>
                <w:b w:val="false"/>
                <w:i w:val="false"/>
                <w:color w:val="000000"/>
                <w:sz w:val="20"/>
              </w:rPr>
              <w:t>
</w:t>
            </w:r>
            <w:r>
              <w:rPr>
                <w:rFonts w:ascii="Times New Roman"/>
                <w:b/>
                <w:i w:val="false"/>
                <w:color w:val="000000"/>
                <w:sz w:val="20"/>
              </w:rPr>
              <w:t>9) Алматы және Астана қалаларының әуеайлақтарындағы ұшу-қону жолақтарын және әуежайларындағы терминалдарды қоспағанда, әуеайлақтардағы ұшу-қону жолақтары және әуежайлардағы терминалдар бойынша заңды тұлғалар.</w:t>
            </w:r>
          </w:p>
          <w:bookmarkEnd w:id="5375"/>
          <w:bookmarkStart w:name="z6022" w:id="5376"/>
          <w:p>
            <w:pPr>
              <w:spacing w:after="20"/>
              <w:ind w:left="20"/>
              <w:jc w:val="both"/>
            </w:pPr>
            <w:r>
              <w:rPr>
                <w:rFonts w:ascii="Times New Roman"/>
                <w:b w:val="false"/>
                <w:i w:val="false"/>
                <w:color w:val="000000"/>
                <w:sz w:val="20"/>
              </w:rPr>
              <w:t>
</w:t>
            </w:r>
            <w:r>
              <w:rPr>
                <w:rFonts w:ascii="Times New Roman"/>
                <w:b/>
                <w:i w:val="false"/>
                <w:color w:val="000000"/>
                <w:sz w:val="20"/>
              </w:rPr>
              <w:t>3-1. Осы Кодекстiң 135-1-бабының 1-тармағында айқындалған заңды тұлғалар мүлiк салығын салық базасына 0 пайыздық мөлшерлеме бойынша есептейдi.</w:t>
            </w:r>
          </w:p>
          <w:bookmarkEnd w:id="5376"/>
          <w:bookmarkStart w:name="z3500" w:id="5377"/>
          <w:p>
            <w:pPr>
              <w:spacing w:after="20"/>
              <w:ind w:left="20"/>
              <w:jc w:val="both"/>
            </w:pPr>
            <w:r>
              <w:rPr>
                <w:rFonts w:ascii="Times New Roman"/>
                <w:b w:val="false"/>
                <w:i w:val="false"/>
                <w:color w:val="000000"/>
                <w:sz w:val="20"/>
              </w:rPr>
              <w:t>
</w:t>
            </w:r>
            <w:r>
              <w:rPr>
                <w:rFonts w:ascii="Times New Roman"/>
                <w:b/>
                <w:i w:val="false"/>
                <w:color w:val="000000"/>
                <w:sz w:val="20"/>
              </w:rPr>
              <w:t>4. Егер осы баптың 4-1-тармағында өзгеше белгіленбесе, осы Кодекстің 135-бабының 3-тармағында айқындалған тұлғаларды қоспағанда, осы баптың 3-тармағында көрсетілген заңды тұлғалар пайдалануға, сенімгерлiк басқаруға немесе жалға берілген салық салу объектілері бойынша мүлік салығын осы баптың 1-тармағында белгіленген салық мөлшерлемесі бойынша есептейді және төлейді.</w:t>
            </w:r>
          </w:p>
          <w:bookmarkEnd w:id="5377"/>
          <w:bookmarkStart w:name="z8410" w:id="5378"/>
          <w:p>
            <w:pPr>
              <w:spacing w:after="20"/>
              <w:ind w:left="20"/>
              <w:jc w:val="both"/>
            </w:pPr>
            <w:r>
              <w:rPr>
                <w:rFonts w:ascii="Times New Roman"/>
                <w:b w:val="false"/>
                <w:i w:val="false"/>
                <w:color w:val="000000"/>
                <w:sz w:val="20"/>
              </w:rPr>
              <w:t>
</w:t>
            </w:r>
            <w:r>
              <w:rPr>
                <w:rFonts w:ascii="Times New Roman"/>
                <w:b/>
                <w:i w:val="false"/>
                <w:color w:val="000000"/>
                <w:sz w:val="20"/>
              </w:rPr>
              <w:t>4-1. Осы Кодекстiң 135-бабының 2-тармағында айқындалған заңды тұлғалар мүлікті пайдалануға, сенімгерлiк басқаруға немесе жалға берген кезде осындай мүлік бойынша салықты есептеуді және төлеуді осы баптың 3-тармағында белгіленген мөлшерлеме бойынша жүргізеді.</w:t>
            </w:r>
          </w:p>
          <w:bookmarkEnd w:id="5378"/>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пайдаланылғаны, сенімгерлiк басқарылғаны немесе жалға берілгені үшін төлемақы мемлекеттік бюджетке түсетін, пайдалануға, сенімгерлiк басқаруға немесе жалға берілген мүлік бойынша қолданылады.</w:t>
            </w:r>
          </w:p>
          <w:bookmarkStart w:name="z3501" w:id="5379"/>
          <w:p>
            <w:pPr>
              <w:spacing w:after="20"/>
              <w:ind w:left="20"/>
              <w:jc w:val="both"/>
            </w:pPr>
            <w:r>
              <w:rPr>
                <w:rFonts w:ascii="Times New Roman"/>
                <w:b w:val="false"/>
                <w:i w:val="false"/>
                <w:color w:val="000000"/>
                <w:sz w:val="20"/>
              </w:rPr>
              <w:t>
</w:t>
            </w:r>
            <w:r>
              <w:rPr>
                <w:rFonts w:ascii="Times New Roman"/>
                <w:b/>
                <w:i w:val="false"/>
                <w:color w:val="000000"/>
                <w:sz w:val="20"/>
              </w:rPr>
              <w:t>5. Арнайы экономикалық аймақтардың аумақтарында қызметін жүзеге асыратын ұйымдар мүлік салығын осы Кодекстің 17-тарауында белгіленген ережелерді ескере отырып есептейді.</w:t>
            </w:r>
          </w:p>
          <w:bookmarkEnd w:id="5379"/>
          <w:bookmarkStart w:name="z6760" w:id="5380"/>
          <w:p>
            <w:pPr>
              <w:spacing w:after="20"/>
              <w:ind w:left="20"/>
              <w:jc w:val="both"/>
            </w:pPr>
            <w:r>
              <w:rPr>
                <w:rFonts w:ascii="Times New Roman"/>
                <w:b w:val="false"/>
                <w:i w:val="false"/>
                <w:color w:val="000000"/>
                <w:sz w:val="20"/>
              </w:rPr>
              <w:t>
</w:t>
            </w:r>
            <w:r>
              <w:rPr>
                <w:rFonts w:ascii="Times New Roman"/>
                <w:b/>
                <w:i w:val="false"/>
                <w:color w:val="000000"/>
                <w:sz w:val="20"/>
              </w:rPr>
              <w:t xml:space="preserve">6. </w:t>
            </w:r>
            <w:r>
              <w:rPr>
                <w:rFonts w:ascii="Times New Roman"/>
                <w:b/>
                <w:i w:val="false"/>
                <w:color w:val="000000"/>
                <w:sz w:val="20"/>
              </w:rPr>
              <w:t xml:space="preserve">Алып тасталды - ҚР 2014.06.12 </w:t>
            </w:r>
            <w:r>
              <w:rPr>
                <w:rFonts w:ascii="Times New Roman"/>
                <w:b w:val="false"/>
                <w:i w:val="false"/>
                <w:color w:val="000000"/>
                <w:sz w:val="20"/>
              </w:rPr>
              <w:t>№ 209-V</w:t>
            </w:r>
            <w:r>
              <w:rPr>
                <w:rFonts w:ascii="Times New Roman"/>
                <w:b/>
                <w:i w:val="false"/>
                <w:color w:val="000000"/>
                <w:sz w:val="20"/>
              </w:rPr>
              <w:t xml:space="preserve"> (2015.01.01 бастап қолданысқа енгiзiледі) Заңымен.</w:t>
            </w:r>
          </w:p>
          <w:bookmarkEnd w:id="5380"/>
          <w:bookmarkStart w:name="z7827" w:id="5381"/>
          <w:p>
            <w:pPr>
              <w:spacing w:after="20"/>
              <w:ind w:left="20"/>
              <w:jc w:val="both"/>
            </w:pPr>
            <w:r>
              <w:rPr>
                <w:rFonts w:ascii="Times New Roman"/>
                <w:b w:val="false"/>
                <w:i w:val="false"/>
                <w:color w:val="000000"/>
                <w:sz w:val="20"/>
              </w:rPr>
              <w:t>
</w:t>
            </w:r>
            <w:r>
              <w:rPr>
                <w:rFonts w:ascii="Times New Roman"/>
                <w:b/>
                <w:i w:val="false"/>
                <w:color w:val="000000"/>
                <w:sz w:val="20"/>
              </w:rPr>
              <w:t xml:space="preserve">7. Технологиялық парктер Қазақстан Республикасының </w:t>
            </w:r>
            <w:r>
              <w:rPr>
                <w:rFonts w:ascii="Times New Roman"/>
                <w:b w:val="false"/>
                <w:i w:val="false"/>
                <w:color w:val="000000"/>
                <w:sz w:val="20"/>
              </w:rPr>
              <w:t>Кәсіпкерлік кодексінде</w:t>
            </w:r>
            <w:r>
              <w:rPr>
                <w:rFonts w:ascii="Times New Roman"/>
                <w:b/>
                <w:i w:val="false"/>
                <w:color w:val="000000"/>
                <w:sz w:val="20"/>
              </w:rPr>
              <w:t xml:space="preserve"> көзделген қызметтің негізгі түрін өздері жүзеге асырған кезде пайдаланатын объектілер бойынша салық базасына 0,1 пайыз мөлшерлеме бойынша мүлік салығын есептейді.</w:t>
            </w:r>
          </w:p>
          <w:bookmarkEnd w:id="5381"/>
          <w:bookmarkStart w:name="z1495" w:id="5382"/>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ережелерін бір мезгілде мынадай шарттарға сәйкес келетін:</w:t>
            </w:r>
          </w:p>
          <w:bookmarkEnd w:id="5382"/>
          <w:bookmarkStart w:name="z1496" w:id="5383"/>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индустриялық-инновациялық қызметті мемлекеттік қолдау саласындағы заңнамасына сәйкес құрылған;</w:t>
            </w:r>
          </w:p>
          <w:bookmarkEnd w:id="5383"/>
          <w:bookmarkStart w:name="z1497" w:id="5384"/>
          <w:p>
            <w:pPr>
              <w:spacing w:after="20"/>
              <w:ind w:left="20"/>
              <w:jc w:val="both"/>
            </w:pPr>
            <w:r>
              <w:rPr>
                <w:rFonts w:ascii="Times New Roman"/>
                <w:b w:val="false"/>
                <w:i w:val="false"/>
                <w:color w:val="000000"/>
                <w:sz w:val="20"/>
              </w:rPr>
              <w:t>
</w:t>
            </w:r>
            <w:r>
              <w:rPr>
                <w:rFonts w:ascii="Times New Roman"/>
                <w:b/>
                <w:i w:val="false"/>
                <w:color w:val="000000"/>
                <w:sz w:val="20"/>
              </w:rPr>
              <w:t>2) осындай технологиялық парктердің дауыс беретін акцияларының (жарғылық капиталға қатысу үлестерінің) елу және одан көп пайызы технологиялық дамыту саласындағы ұлттық даму институтына тиесілі технологиялық парктер қолдануға құқылы.</w:t>
            </w:r>
          </w:p>
          <w:bookmarkEnd w:id="5384"/>
          <w:bookmarkStart w:name="z7871" w:id="5385"/>
          <w:p>
            <w:pPr>
              <w:spacing w:after="20"/>
              <w:ind w:left="20"/>
              <w:jc w:val="both"/>
            </w:pPr>
            <w:r>
              <w:rPr>
                <w:rFonts w:ascii="Times New Roman"/>
                <w:b w:val="false"/>
                <w:i w:val="false"/>
                <w:color w:val="000000"/>
                <w:sz w:val="20"/>
              </w:rPr>
              <w:t>
</w:t>
            </w:r>
            <w:r>
              <w:rPr>
                <w:rFonts w:ascii="Times New Roman"/>
                <w:b/>
                <w:i w:val="false"/>
                <w:color w:val="000000"/>
                <w:sz w:val="20"/>
              </w:rPr>
              <w:t>8. Осы Кодекстің 135-3-бабы 1-тармағы екінші абзацының талаптарына сай келетін заңды тұлға халықаралық мамандандырылған көрме аумағында орналасқан халықаралық мамандандырылған көрме объектілері бойынша мүлік салығын салық базасына 0,1 пайыз мөлшерлеме бойынша есептейді.</w:t>
            </w:r>
          </w:p>
          <w:bookmarkEnd w:id="5385"/>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бөлігінің ережелері, салық салу объектілерін осы Кодекстің 135-3-бабы 1-тармағының үшінші абзацында көрсетілген заңды тұлғаларға, сондай-ақ Қазақстан Республикасының сауда қызметін реттеу туралы заңнамасына сәйкес халықаралық мамандандырылған көрме қатысушыларына өтеусіз негізде пайдалануға, сенімгерлік басқаруға немесе мүліктік жалдау (жалға беру) жағдайларын қоспағанда, салық салу объектілерін пайдалануға, сенімгерлік басқаруға немесе мүліктік жалдау (жалға беру) жағдайларына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Қазақстан Республикасының аумағында халықаралық мамандандырылған көрмені өткізу аяқталған салық кезеңінен кейінгі салық кезеңдеріне қолданылмайды.</w:t>
            </w:r>
          </w:p>
          <w:bookmarkStart w:name="z2772" w:id="5386"/>
          <w:p>
            <w:pPr>
              <w:spacing w:after="20"/>
              <w:ind w:left="20"/>
              <w:jc w:val="both"/>
            </w:pPr>
            <w:r>
              <w:rPr>
                <w:rFonts w:ascii="Times New Roman"/>
                <w:b w:val="false"/>
                <w:i w:val="false"/>
                <w:color w:val="000000"/>
                <w:sz w:val="20"/>
              </w:rPr>
              <w:t>
</w:t>
            </w:r>
            <w:r>
              <w:rPr>
                <w:rFonts w:ascii="Times New Roman"/>
                <w:b/>
                <w:i w:val="false"/>
                <w:color w:val="000000"/>
                <w:sz w:val="20"/>
              </w:rPr>
              <w:t xml:space="preserve">9. Мемлекеттік жоспарлау жөніндегі мемлекеттік уәкілетті орган </w:t>
            </w:r>
            <w:r>
              <w:rPr>
                <w:rFonts w:ascii="Times New Roman"/>
                <w:b/>
                <w:i w:val="false"/>
                <w:color w:val="000000"/>
                <w:sz w:val="20"/>
              </w:rPr>
              <w:t>бекіткен</w:t>
            </w:r>
            <w:r>
              <w:rPr>
                <w:rFonts w:ascii="Times New Roman"/>
                <w:b/>
                <w:i w:val="false"/>
                <w:color w:val="000000"/>
                <w:sz w:val="20"/>
              </w:rPr>
              <w:t xml:space="preserve"> тізбеде айқындалған заңды тұлғалар салықты өңірлерді дамытудың салалық бағдарламасының қатысушысы болып табылатын жеке тұлғаға тұрғынжайды ұзақ мерзімді мүліктік жалдау (жалға беру) шарттары бойынша осы бағдарламаны іске асыру щеңберінде берілген салық салу объектілері бойынша, осы Кодекстің 408-бабында белгіленген мөлшерлемелер бойынша есептейді.</w:t>
            </w:r>
          </w:p>
          <w:bookmarkEnd w:id="538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398-бапқа өзгерістер енгізілді - ҚР 2009.07.04 </w:t>
            </w:r>
            <w:r>
              <w:rPr>
                <w:rFonts w:ascii="Times New Roman"/>
                <w:b w:val="false"/>
                <w:i w:val="false"/>
                <w:color w:val="000000"/>
                <w:sz w:val="20"/>
              </w:rPr>
              <w:t>N 167-IV</w:t>
            </w:r>
            <w:r>
              <w:rPr>
                <w:rFonts w:ascii="Times New Roman"/>
                <w:b w:val="false"/>
                <w:i w:val="false"/>
                <w:color w:val="ff0000"/>
                <w:sz w:val="20"/>
              </w:rPr>
              <w:t xml:space="preserve"> (2009.01.01 бастап қолданысқа енгізіледі),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2011.01.19 </w:t>
            </w:r>
            <w:r>
              <w:rPr>
                <w:rFonts w:ascii="Times New Roman"/>
                <w:b w:val="false"/>
                <w:i w:val="false"/>
                <w:color w:val="000000"/>
                <w:sz w:val="20"/>
              </w:rPr>
              <w:t>N 395-IV</w:t>
            </w:r>
            <w:r>
              <w:rPr>
                <w:rFonts w:ascii="Times New Roman"/>
                <w:b w:val="false"/>
                <w:i w:val="false"/>
                <w:color w:val="ff0000"/>
                <w:sz w:val="20"/>
              </w:rPr>
              <w:t xml:space="preserve"> (2011.01.01 бастап қолданысқа енгiзiледi), 2012.01.09 </w:t>
            </w:r>
            <w:r>
              <w:rPr>
                <w:rFonts w:ascii="Times New Roman"/>
                <w:b w:val="false"/>
                <w:i w:val="false"/>
                <w:color w:val="000000"/>
                <w:sz w:val="20"/>
              </w:rPr>
              <w:t>N 535-IV</w:t>
            </w:r>
            <w:r>
              <w:rPr>
                <w:rFonts w:ascii="Times New Roman"/>
                <w:b w:val="false"/>
                <w:i w:val="false"/>
                <w:color w:val="ff0000"/>
                <w:sz w:val="20"/>
              </w:rPr>
              <w:t xml:space="preserve"> (2013.01.01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(2012.01.01 бастап қолданысқа енгізіледі); 03.12.2013 </w:t>
            </w:r>
            <w:r>
              <w:rPr>
                <w:rFonts w:ascii="Times New Roman"/>
                <w:b w:val="false"/>
                <w:i w:val="false"/>
                <w:color w:val="000000"/>
                <w:sz w:val="20"/>
              </w:rPr>
              <w:t>№ 151-V</w:t>
            </w:r>
            <w:r>
              <w:rPr>
                <w:rFonts w:ascii="Times New Roman"/>
                <w:b w:val="false"/>
                <w:i w:val="false"/>
                <w:color w:val="ff0000"/>
                <w:sz w:val="20"/>
              </w:rPr>
              <w:t xml:space="preserve"> Заңымен (01.01.2014 бастап қолданысқа енгізіледі); 2014.06.12 </w:t>
            </w:r>
            <w:r>
              <w:rPr>
                <w:rFonts w:ascii="Times New Roman"/>
                <w:b w:val="false"/>
                <w:i w:val="false"/>
                <w:color w:val="000000"/>
                <w:sz w:val="20"/>
              </w:rPr>
              <w:t>№ 209-V</w:t>
            </w:r>
            <w:r>
              <w:rPr>
                <w:rFonts w:ascii="Times New Roman"/>
                <w:b w:val="false"/>
                <w:i w:val="false"/>
                <w:color w:val="ff0000"/>
                <w:sz w:val="20"/>
              </w:rPr>
              <w:t xml:space="preserve"> (2015.01.01 бастап қолданысқа енгiзiледі); 28.11.2014 </w:t>
            </w:r>
            <w:r>
              <w:rPr>
                <w:rFonts w:ascii="Times New Roman"/>
                <w:b w:val="false"/>
                <w:i w:val="false"/>
                <w:color w:val="000000"/>
                <w:sz w:val="20"/>
              </w:rPr>
              <w:t>№ 257-V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 27.04.2015 </w:t>
            </w:r>
            <w:r>
              <w:rPr>
                <w:rFonts w:ascii="Times New Roman"/>
                <w:b w:val="false"/>
                <w:i w:val="false"/>
                <w:color w:val="000000"/>
                <w:sz w:val="20"/>
              </w:rPr>
              <w:t>№ 311-V</w:t>
            </w:r>
            <w:r>
              <w:rPr>
                <w:rFonts w:ascii="Times New Roman"/>
                <w:b w:val="false"/>
                <w:i w:val="false"/>
                <w:color w:val="ff0000"/>
                <w:sz w:val="20"/>
              </w:rPr>
              <w:t xml:space="preserve"> (01.01.2016 бастап қолданысқа енгізіледі); 29.10.2015 </w:t>
            </w:r>
            <w:r>
              <w:rPr>
                <w:rFonts w:ascii="Times New Roman"/>
                <w:b w:val="false"/>
                <w:i w:val="false"/>
                <w:color w:val="000000"/>
                <w:sz w:val="20"/>
              </w:rPr>
              <w:t>№ 376-V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502" w:id="5387"/>
          <w:p>
            <w:pPr>
              <w:spacing w:after="0"/>
              <w:ind w:left="0"/>
              <w:jc w:val="both"/>
            </w:pPr>
            <w:r>
              <w:rPr>
                <w:rFonts w:ascii="Times New Roman"/>
                <w:b/>
                <w:i w:val="false"/>
                <w:color w:val="000000"/>
              </w:rPr>
              <w:t xml:space="preserve"> 399-бап. Салықты есептеу мен төлеу тәртібі</w:t>
            </w:r>
          </w:p>
          <w:bookmarkEnd w:id="5387"/>
          <w:bookmarkStart w:name="z3503" w:id="5388"/>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төлеушiлер салықты есептеудi салық базасына тиiстi салық мөлшерлемелерін қолдану арқылы дербес жүргiзедi. </w:t>
            </w:r>
          </w:p>
          <w:bookmarkEnd w:id="5388"/>
          <w:p>
            <w:pPr>
              <w:spacing w:after="20"/>
              <w:ind w:left="20"/>
              <w:jc w:val="both"/>
            </w:pPr>
            <w:r>
              <w:rPr>
                <w:rFonts w:ascii="Times New Roman"/>
                <w:b w:val="false"/>
                <w:i w:val="false"/>
                <w:color w:val="000000"/>
                <w:sz w:val="20"/>
              </w:rPr>
              <w:t>
</w:t>
            </w:r>
            <w:r>
              <w:rPr>
                <w:rFonts w:ascii="Times New Roman"/>
                <w:b/>
                <w:i w:val="false"/>
                <w:color w:val="000000"/>
                <w:sz w:val="20"/>
              </w:rPr>
              <w:t xml:space="preserve">Ауыл шаруашылығы өнімін, акваөсіру (балық өсіру шаруашылығы) өнімін өндірушілер және ауыл шаруашылығы кооперативтері үшін арнаулы салық режимін қолданатын салық төлеушілер салықты осы Кодекстің </w:t>
            </w:r>
            <w:r>
              <w:rPr>
                <w:rFonts w:ascii="Times New Roman"/>
                <w:b w:val="false"/>
                <w:i w:val="false"/>
                <w:color w:val="000000"/>
                <w:sz w:val="20"/>
              </w:rPr>
              <w:t>451-бабында</w:t>
            </w:r>
            <w:r>
              <w:rPr>
                <w:rFonts w:ascii="Times New Roman"/>
                <w:b/>
                <w:i w:val="false"/>
                <w:color w:val="000000"/>
                <w:sz w:val="20"/>
              </w:rPr>
              <w:t xml:space="preserve"> белгiленген ерекшеліктерді ескере отырып есептейді.</w:t>
            </w:r>
          </w:p>
          <w:bookmarkStart w:name="z2773" w:id="5389"/>
          <w:p>
            <w:pPr>
              <w:spacing w:after="20"/>
              <w:ind w:left="20"/>
              <w:jc w:val="both"/>
            </w:pPr>
            <w:r>
              <w:rPr>
                <w:rFonts w:ascii="Times New Roman"/>
                <w:b w:val="false"/>
                <w:i w:val="false"/>
                <w:color w:val="000000"/>
                <w:sz w:val="20"/>
              </w:rPr>
              <w:t>
</w:t>
            </w:r>
            <w:r>
              <w:rPr>
                <w:rFonts w:ascii="Times New Roman"/>
                <w:b/>
                <w:i w:val="false"/>
                <w:color w:val="000000"/>
                <w:sz w:val="20"/>
              </w:rPr>
              <w:t>1-1. Осы Кодекстің 398-бабының 9-тармағында айқындалған тұлғалар салық сомасын әрбір объект бойынша:</w:t>
            </w:r>
          </w:p>
          <w:bookmarkEnd w:id="5389"/>
          <w:p>
            <w:pPr>
              <w:spacing w:after="20"/>
              <w:ind w:left="20"/>
              <w:jc w:val="both"/>
            </w:pPr>
            <w:r>
              <w:rPr>
                <w:rFonts w:ascii="Times New Roman"/>
                <w:b w:val="false"/>
                <w:i w:val="false"/>
                <w:color w:val="000000"/>
                <w:sz w:val="20"/>
              </w:rPr>
              <w:t>
</w:t>
            </w:r>
            <w:r>
              <w:rPr>
                <w:rFonts w:ascii="Times New Roman"/>
                <w:b/>
                <w:i w:val="false"/>
                <w:color w:val="000000"/>
                <w:sz w:val="20"/>
              </w:rPr>
              <w:t>салық салу объектілері сатып алу құқығынсыз тұрғынжайды ұзақ мерзімді мүліктік жалдау (жалға беру) шарты бойынша жеке тұлғаларға жалға берілген жағдайда – осы Кодекстің 397-бабының 1-тармағына сәйкес;</w:t>
            </w:r>
          </w:p>
          <w:p>
            <w:pPr>
              <w:spacing w:after="20"/>
              <w:ind w:left="20"/>
              <w:jc w:val="both"/>
            </w:pPr>
            <w:r>
              <w:rPr>
                <w:rFonts w:ascii="Times New Roman"/>
                <w:b w:val="false"/>
                <w:i w:val="false"/>
                <w:color w:val="000000"/>
                <w:sz w:val="20"/>
              </w:rPr>
              <w:t>
</w:t>
            </w:r>
            <w:r>
              <w:rPr>
                <w:rFonts w:ascii="Times New Roman"/>
                <w:b/>
                <w:i w:val="false"/>
                <w:color w:val="000000"/>
                <w:sz w:val="20"/>
              </w:rPr>
              <w:t>салық салу объектілері сатып алу құқығымен тұрғынжайды ұзақ мерзімді мүліктік жалдау (жалға беру) шарты бойынша жеке тұлғаларға жалға берілген жағдайда – осы Кодекстің 397-бабының 1-1-тармағына сәйкес жеке айқындалатын салық базасына осы Кодекстің 408-бабында белгіленген мөлшерлемелерді қолдану арқылы есептейді.</w:t>
            </w:r>
          </w:p>
          <w:bookmarkStart w:name="z3504" w:id="5390"/>
          <w:p>
            <w:pPr>
              <w:spacing w:after="20"/>
              <w:ind w:left="20"/>
              <w:jc w:val="both"/>
            </w:pPr>
            <w:r>
              <w:rPr>
                <w:rFonts w:ascii="Times New Roman"/>
                <w:b w:val="false"/>
                <w:i w:val="false"/>
                <w:color w:val="000000"/>
                <w:sz w:val="20"/>
              </w:rPr>
              <w:t>
</w:t>
            </w:r>
            <w:r>
              <w:rPr>
                <w:rFonts w:ascii="Times New Roman"/>
                <w:b/>
                <w:i w:val="false"/>
                <w:color w:val="000000"/>
                <w:sz w:val="20"/>
              </w:rPr>
              <w:t xml:space="preserve">2. Ортақ үлестiк меншiктегi салық салу объектiлерi бойынша әрбiр салық төлеушi үшін мүлiк салығы мүлiк құнындағы оның үлесiне барабар есептеледi. </w:t>
            </w:r>
          </w:p>
          <w:bookmarkEnd w:id="5390"/>
          <w:bookmarkStart w:name="z3505" w:id="5391"/>
          <w:p>
            <w:pPr>
              <w:spacing w:after="20"/>
              <w:ind w:left="20"/>
              <w:jc w:val="both"/>
            </w:pPr>
            <w:r>
              <w:rPr>
                <w:rFonts w:ascii="Times New Roman"/>
                <w:b w:val="false"/>
                <w:i w:val="false"/>
                <w:color w:val="000000"/>
                <w:sz w:val="20"/>
              </w:rPr>
              <w:t>
</w:t>
            </w:r>
            <w:r>
              <w:rPr>
                <w:rFonts w:ascii="Times New Roman"/>
                <w:b/>
                <w:i w:val="false"/>
                <w:color w:val="000000"/>
                <w:sz w:val="20"/>
              </w:rPr>
              <w:t>3. Шағын бизнес субъектілері үшін арнаулы салық режімін қолданатын дара кәсіпкерлерді қоспағанда, салық төлеушілер салық кезеңі ішінде мүлік салығы бойынша ағымдағы төлемдерді төлеуге міндетті, олар салық салу объектілерінің салық кезеңінің басындағы бухгалтерлік есепке алу деректері бойынша айқындалған баланстық құнына тиісті салық мөлшерлемесін қолдану арқылы айқындалады.</w:t>
            </w:r>
          </w:p>
          <w:bookmarkEnd w:id="5391"/>
          <w:bookmarkStart w:name="z3506" w:id="5392"/>
          <w:p>
            <w:pPr>
              <w:spacing w:after="20"/>
              <w:ind w:left="20"/>
              <w:jc w:val="both"/>
            </w:pPr>
            <w:r>
              <w:rPr>
                <w:rFonts w:ascii="Times New Roman"/>
                <w:b w:val="false"/>
                <w:i w:val="false"/>
                <w:color w:val="000000"/>
                <w:sz w:val="20"/>
              </w:rPr>
              <w:t>
</w:t>
            </w:r>
            <w:r>
              <w:rPr>
                <w:rFonts w:ascii="Times New Roman"/>
                <w:b/>
                <w:i w:val="false"/>
                <w:color w:val="000000"/>
                <w:sz w:val="20"/>
              </w:rPr>
              <w:t xml:space="preserve">4. Бюджетке салық төлеу салық салу объектiлерiнiң орналасқан жерi бойынша жүргiзiледi. </w:t>
            </w:r>
          </w:p>
          <w:bookmarkEnd w:id="5392"/>
          <w:bookmarkStart w:name="z3507" w:id="5393"/>
          <w:p>
            <w:pPr>
              <w:spacing w:after="20"/>
              <w:ind w:left="20"/>
              <w:jc w:val="both"/>
            </w:pPr>
            <w:r>
              <w:rPr>
                <w:rFonts w:ascii="Times New Roman"/>
                <w:b w:val="false"/>
                <w:i w:val="false"/>
                <w:color w:val="000000"/>
                <w:sz w:val="20"/>
              </w:rPr>
              <w:t>
</w:t>
            </w:r>
            <w:r>
              <w:rPr>
                <w:rFonts w:ascii="Times New Roman"/>
                <w:b/>
                <w:i w:val="false"/>
                <w:color w:val="000000"/>
                <w:sz w:val="20"/>
              </w:rPr>
              <w:t>5. Шағын бизнес субъектілері үшін арнаулы салық режімін қолданатын дара кәсіпкерлерді қоспағанда, салық төлеушілер салық кезеңінің 25 ақпанынан, 25 мамырынан, 25 тамызынан және 25 қарашасынан кешіктірмей, салықтың ағымдағы төлемдерінің сомасын тең үлестермен енгізеді.</w:t>
            </w:r>
          </w:p>
          <w:bookmarkEnd w:id="5393"/>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төлеушiнiң құрылу күнiнен (салық салу объектiлерiн пайдалануға, сенімгерлікпен басқаруға немесе мүліктік жалдау (жалға беру) күнiнен) кейiнгi кезектi мерзiм осы Кодекстiң 394-бабы 4-тармағының 3) және 4) тармақшаларында аталған жаңадан құрылған салық төлеушiлер мен заңды тұлғалар бойынша ағымдағы төлемдердi төлеудiң бiрiншi мерзiмi болып табылады.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Ағымдағы төлемдердi төлеудiң соңғы мерзiмiнен кейiн құрылған салық төлеушiлер мен осы Кодекстiң 394-бабы 4-тармағының 3) және 4) тармақшаларында аталған заңды тұлғалар ағымдағы төлемдердi төлеудiң соңғы мерзiмiнен кейiн салық салу объектiлерiн пайдалануға, сенімгерлікпен басқаруға немесе жалға берген кезде салық сомасын ағымдағы салық кезеңi үшiн осы баптың 7-тармағында көзделген мерзiмдерде төлейдi. </w:t>
            </w:r>
          </w:p>
          <w:bookmarkStart w:name="z3508" w:id="5394"/>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кезеңі ішінде салық салу объектілері келіп түскен жағдайда, мүлік салығы бойынша ағымдағы төлемдер салық салу объектілері келіп түскен айдан бастап салық кезеңінің соңына дейінгі ағымдағы салық кезеңі айларының санына көбейтілген, келіп түскен күніне бухгалтерлік есеп деректері бойынша айқындалған, келіп түскен салық салу объектілерінің бастапқы құнының 1/13-іне салық мөлшерлемесін қолдану жолымен айқындалады. Ағымдағы төлемдер көбейтілуі тиіс сома осы баптың 5-тармағында белгіленген мерзімдер бойынша тең үлестермен бөлінеді, бұл ретте салық салу объектілері келіп түскен күннен кейінгі кезекті мерзім ағымдағы төлемдерді төлеудің бірінші мерзімі болып табылады. </w:t>
            </w:r>
          </w:p>
          <w:bookmarkEnd w:id="5394"/>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кезеңі ішінде салық салу объектілері шығып қалған жағдайда, ағымдағы төлемдер салық салу объектілері шығып қалған айдан бастап салық кезеңінің соңына дейінгі ағымдағы салық кезеңі айларының санына көбейтілген, шығып қалған салық салу объектілерінің құнының 1/13-іне салық мөлшерлемесін қолдану жолымен айқындалатын сомаға азайтылады.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мыналар: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келіп түскен күнге бухгалтерлік есеп деректері бойынша бастапқы құны - ағымдағы салық кезеңінде келіп түскен салық салу объектілері бойынша;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кезеңі басындағы бухгалтерлік есеп деректері бойынша баланстық құны - басқа салық салу объектілері бойынша шығып қалған салық салу объектілерінің құны болып табылады.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Ағымдағы төлемдер азайтылуға жататын сома ағымдағы төлемдерді төлеудің қалған мерзімдеріне тең үлестермен бөлінеді. </w:t>
            </w:r>
          </w:p>
          <w:bookmarkStart w:name="z3509" w:id="5395"/>
          <w:p>
            <w:pPr>
              <w:spacing w:after="20"/>
              <w:ind w:left="20"/>
              <w:jc w:val="both"/>
            </w:pPr>
            <w:r>
              <w:rPr>
                <w:rFonts w:ascii="Times New Roman"/>
                <w:b w:val="false"/>
                <w:i w:val="false"/>
                <w:color w:val="000000"/>
                <w:sz w:val="20"/>
              </w:rPr>
              <w:t>
</w:t>
            </w:r>
            <w:r>
              <w:rPr>
                <w:rFonts w:ascii="Times New Roman"/>
                <w:b/>
                <w:i w:val="false"/>
                <w:color w:val="000000"/>
                <w:sz w:val="20"/>
              </w:rPr>
              <w:t>7. Шағын бизнес субъектілері үшін арнаулы салық режімін қолданатын дара кәсіпкерлерді қоспағанда, салық төлеушілер салық кезеңі үшін декларацияны тапсыру мерзімі басталғаннан кейін күнтізбелік он күннен кешіктірмей, мүлік салығын есептеу бойынша түпкілікті есеп айырысуды жүргізеді және оны төлейді.</w:t>
            </w:r>
          </w:p>
          <w:bookmarkEnd w:id="5395"/>
          <w:bookmarkStart w:name="z3510" w:id="5396"/>
          <w:p>
            <w:pPr>
              <w:spacing w:after="20"/>
              <w:ind w:left="20"/>
              <w:jc w:val="both"/>
            </w:pPr>
            <w:r>
              <w:rPr>
                <w:rFonts w:ascii="Times New Roman"/>
                <w:b w:val="false"/>
                <w:i w:val="false"/>
                <w:color w:val="000000"/>
                <w:sz w:val="20"/>
              </w:rPr>
              <w:t>
</w:t>
            </w:r>
            <w:r>
              <w:rPr>
                <w:rFonts w:ascii="Times New Roman"/>
                <w:b/>
                <w:i w:val="false"/>
                <w:color w:val="000000"/>
                <w:sz w:val="20"/>
              </w:rPr>
              <w:t>8. Шағын бизнес субъектілері үшін арнаулы салық режімін қолданатын дара кәсіпкерлер салық кезеңі үшін декларацияны тапсыру мерзімі басталғаннан кейін күнтізбелік он күннен кешіктірмей мүлік салығын төлейді.</w:t>
            </w:r>
          </w:p>
          <w:bookmarkEnd w:id="5396"/>
          <w:bookmarkStart w:name="z8565" w:id="5397"/>
          <w:p>
            <w:pPr>
              <w:spacing w:after="20"/>
              <w:ind w:left="20"/>
              <w:jc w:val="both"/>
            </w:pPr>
            <w:r>
              <w:rPr>
                <w:rFonts w:ascii="Times New Roman"/>
                <w:b w:val="false"/>
                <w:i w:val="false"/>
                <w:color w:val="000000"/>
                <w:sz w:val="20"/>
              </w:rPr>
              <w:t>
</w:t>
            </w:r>
            <w:r>
              <w:rPr>
                <w:rFonts w:ascii="Times New Roman"/>
                <w:b/>
                <w:i w:val="false"/>
                <w:color w:val="000000"/>
                <w:sz w:val="20"/>
              </w:rPr>
              <w:t>9. Осы Кодекстің 395-бабы 7-тармағы 2) тармақшасының негізінде салық төлеуші болып табылатын тұлға үшін тiркелмеген салық салу объектiсіне құқықтар берілген жағдайда салық сомасы:</w:t>
            </w:r>
          </w:p>
          <w:bookmarkEnd w:id="5397"/>
          <w:bookmarkStart w:name="z8566" w:id="5398"/>
          <w:p>
            <w:pPr>
              <w:spacing w:after="20"/>
              <w:ind w:left="20"/>
              <w:jc w:val="both"/>
            </w:pPr>
            <w:r>
              <w:rPr>
                <w:rFonts w:ascii="Times New Roman"/>
                <w:b w:val="false"/>
                <w:i w:val="false"/>
                <w:color w:val="000000"/>
                <w:sz w:val="20"/>
              </w:rPr>
              <w:t>
</w:t>
            </w:r>
            <w:r>
              <w:rPr>
                <w:rFonts w:ascii="Times New Roman"/>
                <w:b/>
                <w:i w:val="false"/>
                <w:color w:val="000000"/>
                <w:sz w:val="20"/>
              </w:rPr>
              <w:t>1) беруші тарап үшiн – осындай салық салу объектісін нақты иеленген және (немесе) пайдаланған (іске қосқан) айдың бірінші күнінен бастап осындай объект қабылдап алу-беру актісінің немесе өзге де құжаттың негізінде берілген айдың бірінші күніне дейінгі кезең үшін;</w:t>
            </w:r>
          </w:p>
          <w:bookmarkEnd w:id="5398"/>
          <w:bookmarkStart w:name="z8567" w:id="5399"/>
          <w:p>
            <w:pPr>
              <w:spacing w:after="20"/>
              <w:ind w:left="20"/>
              <w:jc w:val="both"/>
            </w:pPr>
            <w:r>
              <w:rPr>
                <w:rFonts w:ascii="Times New Roman"/>
                <w:b w:val="false"/>
                <w:i w:val="false"/>
                <w:color w:val="000000"/>
                <w:sz w:val="20"/>
              </w:rPr>
              <w:t>
</w:t>
            </w:r>
            <w:r>
              <w:rPr>
                <w:rFonts w:ascii="Times New Roman"/>
                <w:b/>
                <w:i w:val="false"/>
                <w:color w:val="000000"/>
                <w:sz w:val="20"/>
              </w:rPr>
              <w:t>2) қабылдаушы тарап үшiн – осындай объекті қабылдап алу-беру актісінің немесе өзге де құжаттың негізінде берiлген айдың бiрiншi күнінен басталған кезең үшін есептеледі;</w:t>
            </w:r>
          </w:p>
          <w:bookmarkEnd w:id="539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399-бапқа өзгерістер енгізілді - ҚР 2009.07.04 </w:t>
            </w:r>
            <w:r>
              <w:rPr>
                <w:rFonts w:ascii="Times New Roman"/>
                <w:b w:val="false"/>
                <w:i w:val="false"/>
                <w:color w:val="000000"/>
                <w:sz w:val="20"/>
              </w:rPr>
              <w:t>N 167-IV</w:t>
            </w:r>
            <w:r>
              <w:rPr>
                <w:rFonts w:ascii="Times New Roman"/>
                <w:b w:val="false"/>
                <w:i w:val="false"/>
                <w:color w:val="ff0000"/>
                <w:sz w:val="20"/>
              </w:rPr>
              <w:t xml:space="preserve"> (2009.01.01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2010.01.21 </w:t>
            </w:r>
            <w:r>
              <w:rPr>
                <w:rFonts w:ascii="Times New Roman"/>
                <w:b w:val="false"/>
                <w:i w:val="false"/>
                <w:color w:val="000000"/>
                <w:sz w:val="20"/>
              </w:rPr>
              <w:t>N 242-IV</w:t>
            </w:r>
            <w:r>
              <w:rPr>
                <w:rFonts w:ascii="Times New Roman"/>
                <w:b w:val="false"/>
                <w:i w:val="false"/>
                <w:color w:val="ff0000"/>
                <w:sz w:val="20"/>
              </w:rPr>
              <w:t xml:space="preserve"> (2011.01.01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(2010.01.01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(2014.01.01 бастап қолданысқа енгізіледі); 27.04.2015 </w:t>
            </w:r>
            <w:r>
              <w:rPr>
                <w:rFonts w:ascii="Times New Roman"/>
                <w:b w:val="false"/>
                <w:i w:val="false"/>
                <w:color w:val="000000"/>
                <w:sz w:val="20"/>
              </w:rPr>
              <w:t>№ 311-V</w:t>
            </w:r>
            <w:r>
              <w:rPr>
                <w:rFonts w:ascii="Times New Roman"/>
                <w:b w:val="false"/>
                <w:i w:val="false"/>
                <w:color w:val="ff0000"/>
                <w:sz w:val="20"/>
              </w:rPr>
              <w:t xml:space="preserve"> (01.01.2016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511" w:id="5400"/>
          <w:p>
            <w:pPr>
              <w:spacing w:after="0"/>
              <w:ind w:left="0"/>
              <w:jc w:val="both"/>
            </w:pPr>
            <w:r>
              <w:rPr>
                <w:rFonts w:ascii="Times New Roman"/>
                <w:b/>
                <w:i w:val="false"/>
                <w:color w:val="000000"/>
              </w:rPr>
              <w:t xml:space="preserve"> 400-бап. Жекелеген жағдайларда салықты есептеу және төлеу</w:t>
            </w:r>
          </w:p>
          <w:bookmarkEnd w:id="5400"/>
          <w:bookmarkStart w:name="z3512" w:id="5401"/>
          <w:p>
            <w:pPr>
              <w:spacing w:after="20"/>
              <w:ind w:left="20"/>
              <w:jc w:val="both"/>
            </w:pPr>
            <w:r>
              <w:rPr>
                <w:rFonts w:ascii="Times New Roman"/>
                <w:b w:val="false"/>
                <w:i w:val="false"/>
                <w:color w:val="000000"/>
                <w:sz w:val="20"/>
              </w:rPr>
              <w:t>
</w:t>
            </w:r>
            <w:r>
              <w:rPr>
                <w:rFonts w:ascii="Times New Roman"/>
                <w:b/>
                <w:i w:val="false"/>
                <w:color w:val="000000"/>
                <w:sz w:val="20"/>
              </w:rPr>
              <w:t>Дара кәсіпкер кәсіпкерлік қызметте пайдаланылатын (пайдалануға жататын) салық салу объектілері бойынша салықты осы тарауда белгіленген мөлшерлемелер бойынша және тәртіппен есептейді және төлейді.</w:t>
            </w:r>
          </w:p>
          <w:bookmarkEnd w:id="540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400-бап жаңа редакцияда - ҚР 03.12.2015 </w:t>
            </w:r>
            <w:r>
              <w:rPr>
                <w:rFonts w:ascii="Times New Roman"/>
                <w:b w:val="false"/>
                <w:i w:val="false"/>
                <w:color w:val="000000"/>
                <w:sz w:val="20"/>
              </w:rPr>
              <w:t>№ 432-V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513" w:id="5402"/>
          <w:p>
            <w:pPr>
              <w:spacing w:after="0"/>
              <w:ind w:left="0"/>
              <w:jc w:val="both"/>
            </w:pPr>
            <w:r>
              <w:rPr>
                <w:rFonts w:ascii="Times New Roman"/>
                <w:b/>
                <w:i w:val="false"/>
                <w:color w:val="000000"/>
              </w:rPr>
              <w:t xml:space="preserve"> 401-бап. Салық кезеңi </w:t>
            </w:r>
          </w:p>
          <w:bookmarkEnd w:id="5402"/>
          <w:bookmarkStart w:name="z3514" w:id="5403"/>
          <w:p>
            <w:pPr>
              <w:spacing w:after="20"/>
              <w:ind w:left="20"/>
              <w:jc w:val="both"/>
            </w:pPr>
            <w:r>
              <w:rPr>
                <w:rFonts w:ascii="Times New Roman"/>
                <w:b w:val="false"/>
                <w:i w:val="false"/>
                <w:color w:val="000000"/>
                <w:sz w:val="20"/>
              </w:rPr>
              <w:t>
</w:t>
            </w:r>
            <w:r>
              <w:rPr>
                <w:rFonts w:ascii="Times New Roman"/>
                <w:b/>
                <w:i w:val="false"/>
                <w:color w:val="000000"/>
                <w:sz w:val="20"/>
              </w:rPr>
              <w:t xml:space="preserve">1. Мүлiк салығын есептеу үшiн салық кезеңi осы Кодекстiң </w:t>
            </w:r>
            <w:r>
              <w:rPr>
                <w:rFonts w:ascii="Times New Roman"/>
                <w:b w:val="false"/>
                <w:i w:val="false"/>
                <w:color w:val="000000"/>
                <w:sz w:val="20"/>
              </w:rPr>
              <w:t>148-бабына</w:t>
            </w:r>
            <w:r>
              <w:rPr>
                <w:rFonts w:ascii="Times New Roman"/>
                <w:b/>
                <w:i w:val="false"/>
                <w:color w:val="000000"/>
                <w:sz w:val="20"/>
              </w:rPr>
              <w:t xml:space="preserve"> сәйкес айқындалады. </w:t>
            </w:r>
          </w:p>
          <w:bookmarkEnd w:id="5403"/>
          <w:bookmarkStart w:name="z3515" w:id="5404"/>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394-бабы 4-тармағының 3) және 4) тармақшаларында аталған заңды тұлғалар үшiн салық кезеңi салық салу объектiлерiн пайдалануға, сенімгерлікпен басқаруға немесе жалға берген кезден бастап мұндай пайдаланудың аяқталу кезiне дейiн айқындалады.</w:t>
            </w:r>
          </w:p>
          <w:bookmarkEnd w:id="540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401-бапқа өзгеріcтер енгізілді - ҚР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енгізілe тәртібін </w:t>
            </w:r>
            <w:r>
              <w:rPr>
                <w:rFonts w:ascii="Times New Roman"/>
                <w:b w:val="false"/>
                <w:i w:val="false"/>
                <w:color w:val="000000"/>
                <w:sz w:val="20"/>
              </w:rPr>
              <w:t>9-баптан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3516" w:id="5405"/>
          <w:p>
            <w:pPr>
              <w:spacing w:after="0"/>
              <w:ind w:left="0"/>
              <w:jc w:val="both"/>
            </w:pPr>
            <w:r>
              <w:rPr>
                <w:rFonts w:ascii="Times New Roman"/>
                <w:b/>
                <w:i w:val="false"/>
                <w:color w:val="000000"/>
              </w:rPr>
              <w:t xml:space="preserve"> 402-бап. Салық есептілігi </w:t>
            </w:r>
          </w:p>
          <w:bookmarkEnd w:id="5405"/>
          <w:bookmarkStart w:name="z3517" w:id="5406"/>
          <w:p>
            <w:pPr>
              <w:spacing w:after="20"/>
              <w:ind w:left="20"/>
              <w:jc w:val="both"/>
            </w:pPr>
            <w:r>
              <w:rPr>
                <w:rFonts w:ascii="Times New Roman"/>
                <w:b w:val="false"/>
                <w:i w:val="false"/>
                <w:color w:val="000000"/>
                <w:sz w:val="20"/>
              </w:rPr>
              <w:t>
</w:t>
            </w:r>
            <w:r>
              <w:rPr>
                <w:rFonts w:ascii="Times New Roman"/>
                <w:b/>
                <w:i w:val="false"/>
                <w:color w:val="000000"/>
                <w:sz w:val="20"/>
              </w:rPr>
              <w:t>1. Шағын бизнес субъектілері үшін арнаулы салық режімін қолданатын дара кәсіпкерлерді қоспағанда, салық төлеушілер салық салу объектілерінің орналасқан жері бойынша салық органдарына ағымдағы төлемдер сомаларының есеп-қисабын және декларацияны тапсыруға міндетті.</w:t>
            </w:r>
          </w:p>
          <w:bookmarkEnd w:id="5406"/>
          <w:p>
            <w:pPr>
              <w:spacing w:after="20"/>
              <w:ind w:left="20"/>
              <w:jc w:val="both"/>
            </w:pPr>
            <w:r>
              <w:rPr>
                <w:rFonts w:ascii="Times New Roman"/>
                <w:b w:val="false"/>
                <w:i w:val="false"/>
                <w:color w:val="000000"/>
                <w:sz w:val="20"/>
              </w:rPr>
              <w:t>
</w:t>
            </w:r>
            <w:r>
              <w:rPr>
                <w:rFonts w:ascii="Times New Roman"/>
                <w:b/>
                <w:i w:val="false"/>
                <w:color w:val="000000"/>
                <w:sz w:val="20"/>
              </w:rPr>
              <w:t>Шағын бизнес субъектілері үшін арнаулы салық режімін қолданатын дара кәсіпкерлер салық салу объектілерінің орналасқан жері бойынша салық органдарына декларация тапсыруға міндетті.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394-бабы 4-тармағының 3) және 4) тармақшаларында аталған заңды тұлғалар пайдалануға, сенімгерлікпен басқаруға немесе жалға берiлген салық салу объектiлерi бойынша салық есептiлiгiн осы бапта белгiленген тәртiппен табыс етедi. </w:t>
            </w:r>
          </w:p>
          <w:bookmarkStart w:name="z3518" w:id="5407"/>
          <w:p>
            <w:pPr>
              <w:spacing w:after="20"/>
              <w:ind w:left="20"/>
              <w:jc w:val="both"/>
            </w:pPr>
            <w:r>
              <w:rPr>
                <w:rFonts w:ascii="Times New Roman"/>
                <w:b w:val="false"/>
                <w:i w:val="false"/>
                <w:color w:val="000000"/>
                <w:sz w:val="20"/>
              </w:rPr>
              <w:t>
</w:t>
            </w:r>
            <w:r>
              <w:rPr>
                <w:rFonts w:ascii="Times New Roman"/>
                <w:b/>
                <w:i w:val="false"/>
                <w:color w:val="000000"/>
                <w:sz w:val="20"/>
              </w:rPr>
              <w:t xml:space="preserve">2. Мүлiк салығы бойынша ағымдағы төлемдер сомаларының есеп-қисабы есептi салық кезеңiнiң 15 ақпанынан кешiктiрiлмей табыс етiледi. </w:t>
            </w:r>
          </w:p>
          <w:bookmarkEnd w:id="5407"/>
          <w:p>
            <w:pPr>
              <w:spacing w:after="20"/>
              <w:ind w:left="20"/>
              <w:jc w:val="both"/>
            </w:pPr>
            <w:r>
              <w:rPr>
                <w:rFonts w:ascii="Times New Roman"/>
                <w:b w:val="false"/>
                <w:i w:val="false"/>
                <w:color w:val="000000"/>
                <w:sz w:val="20"/>
              </w:rPr>
              <w:t>
</w:t>
            </w:r>
            <w:r>
              <w:rPr>
                <w:rFonts w:ascii="Times New Roman"/>
                <w:b/>
                <w:i w:val="false"/>
                <w:color w:val="000000"/>
                <w:sz w:val="20"/>
              </w:rPr>
              <w:t xml:space="preserve">Жаңадан құрылған салық төлеушiлер ағымдағы төлемдер сомаларының есеп-қисабын салық органдарына тiркеу есебiне қойылған айдан кейiнгi айдың 15-інен кешiктiрмей табыс етедi.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Кодекстiң 394-бабы 4-тармағының 3) және 4) тармақшаларында аталған заңды тұлғалар пайдалануға, сенімгерлікпен басқаруға немесе жалға берiлген салық салу объектiлерi бойынша ағымдағы төлемдер сомаларының есеп-қисабын объектiлердi пайдалануға, сенімгерлікпен басқаруға немесе жалға берген айдан кейiнгi айдың 15-інен кешiктiрмей табыс етедi. </w:t>
            </w:r>
          </w:p>
          <w:bookmarkStart w:name="z3519" w:id="5408"/>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кезеңi iшiнде мүлiк салығы бойынша салық мiндеттемелерi өзгерген кезде, ағымдағы төлемдердiң есеп-қисабы салық салу объектiлерi бойынша 1 ақпандағы, 1 мамырдағы, 1 тамыздағы және 1 қарашадағы жағдай бойынша тиiсiнше ағымдағы салық кезеңiнiң 15 ақпанынан, 15 мамырынан, 15 тамызынан және 15 қарашасынан кешiктiрмей табыс етiледi. </w:t>
            </w:r>
          </w:p>
          <w:bookmarkEnd w:id="5408"/>
          <w:bookmarkStart w:name="z3520" w:id="5409"/>
          <w:p>
            <w:pPr>
              <w:spacing w:after="20"/>
              <w:ind w:left="20"/>
              <w:jc w:val="both"/>
            </w:pPr>
            <w:r>
              <w:rPr>
                <w:rFonts w:ascii="Times New Roman"/>
                <w:b w:val="false"/>
                <w:i w:val="false"/>
                <w:color w:val="000000"/>
                <w:sz w:val="20"/>
              </w:rPr>
              <w:t>
</w:t>
            </w:r>
            <w:r>
              <w:rPr>
                <w:rFonts w:ascii="Times New Roman"/>
                <w:b/>
                <w:i w:val="false"/>
                <w:color w:val="000000"/>
                <w:sz w:val="20"/>
              </w:rPr>
              <w:t>4. Декларация есептi жылдан кейiнгi жылдың 31 наурызынан кешiктiрілмей табыс етiледi.</w:t>
            </w:r>
          </w:p>
          <w:bookmarkEnd w:id="540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402-бапқа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(2010.01.01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(2014.01.01 бастап қолданысқа енгізіледі) Заңдарымен.</w:t>
            </w:r>
            <w:r>
              <w:br/>
            </w:r>
            <w:r>
              <w:rPr>
                <w:rFonts w:ascii="Times New Roman"/>
                <w:b w:val="false"/>
                <w:i w:val="false"/>
                <w:color w:val="000000"/>
                <w:sz w:val="20"/>
              </w:rPr>
              <w:t>
</w:t>
            </w:r>
          </w:p>
          <w:bookmarkStart w:name="z3521" w:id="5410"/>
          <w:p>
            <w:pPr>
              <w:spacing w:after="0"/>
              <w:ind w:left="0"/>
              <w:jc w:val="both"/>
            </w:pPr>
            <w:r>
              <w:rPr>
                <w:rFonts w:ascii="Times New Roman"/>
                <w:b/>
                <w:i w:val="false"/>
                <w:color w:val="000000"/>
              </w:rPr>
              <w:t xml:space="preserve"> 58-тарау. ЖЕКЕ ТҰЛҒАЛАРДЫҢ МҮЛІК САЛЫҒЫ</w:t>
            </w:r>
          </w:p>
          <w:bookmarkEnd w:id="5410"/>
          <w:bookmarkStart w:name="z3522" w:id="5411"/>
          <w:p>
            <w:pPr>
              <w:spacing w:after="0"/>
              <w:ind w:left="0"/>
              <w:jc w:val="both"/>
            </w:pPr>
            <w:r>
              <w:rPr>
                <w:rFonts w:ascii="Times New Roman"/>
                <w:b/>
                <w:i w:val="false"/>
                <w:color w:val="000000"/>
              </w:rPr>
              <w:t xml:space="preserve">  403-бап. Салық төлеушiлер </w:t>
            </w:r>
          </w:p>
          <w:bookmarkEnd w:id="5411"/>
          <w:bookmarkStart w:name="z3523" w:id="5412"/>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405-бабына сәйкес салық салу объектiсi бар жеке тұлғалар жеке тұлғалардың мүлiк салығын төлеушiлер болып табылады. </w:t>
            </w:r>
          </w:p>
          <w:bookmarkEnd w:id="5412"/>
          <w:bookmarkStart w:name="z3524" w:id="5413"/>
          <w:p>
            <w:pPr>
              <w:spacing w:after="20"/>
              <w:ind w:left="20"/>
              <w:jc w:val="both"/>
            </w:pPr>
            <w:r>
              <w:rPr>
                <w:rFonts w:ascii="Times New Roman"/>
                <w:b w:val="false"/>
                <w:i w:val="false"/>
                <w:color w:val="000000"/>
                <w:sz w:val="20"/>
              </w:rPr>
              <w:t>
</w:t>
            </w:r>
            <w:r>
              <w:rPr>
                <w:rFonts w:ascii="Times New Roman"/>
                <w:b/>
                <w:i w:val="false"/>
                <w:color w:val="000000"/>
                <w:sz w:val="20"/>
              </w:rPr>
              <w:t xml:space="preserve">2. Мыналар жеке тұлғалардың мүлiк салығын төлеушiлер болып табылмайды: </w:t>
            </w:r>
          </w:p>
          <w:bookmarkEnd w:id="5413"/>
          <w:bookmarkStart w:name="z3525" w:id="5414"/>
          <w:p>
            <w:pPr>
              <w:spacing w:after="20"/>
              <w:ind w:left="20"/>
              <w:jc w:val="both"/>
            </w:pPr>
            <w:r>
              <w:rPr>
                <w:rFonts w:ascii="Times New Roman"/>
                <w:b w:val="false"/>
                <w:i w:val="false"/>
                <w:color w:val="000000"/>
                <w:sz w:val="20"/>
              </w:rPr>
              <w:t>
</w:t>
            </w:r>
            <w:r>
              <w:rPr>
                <w:rFonts w:ascii="Times New Roman"/>
                <w:b/>
                <w:i w:val="false"/>
                <w:color w:val="000000"/>
                <w:sz w:val="20"/>
              </w:rPr>
              <w:t xml:space="preserve">1)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w:t>
            </w:r>
            <w:r>
              <w:rPr>
                <w:rFonts w:ascii="Times New Roman"/>
                <w:b w:val="false"/>
                <w:i/>
                <w:color w:val="000000"/>
                <w:sz w:val="20"/>
              </w:rPr>
              <w:t xml:space="preserve">01.01.2017 бастап </w:t>
            </w:r>
            <w:r>
              <w:rPr>
                <w:rFonts w:ascii="Times New Roman"/>
                <w:b w:val="false"/>
                <w:i w:val="false"/>
                <w:color w:val="000000"/>
                <w:sz w:val="20"/>
              </w:rPr>
              <w:t>қолданысқа</w:t>
            </w:r>
            <w:r>
              <w:rPr>
                <w:rFonts w:ascii="Times New Roman"/>
                <w:b w:val="false"/>
                <w:i/>
                <w:color w:val="000000"/>
                <w:sz w:val="20"/>
              </w:rPr>
              <w:t xml:space="preserve"> енгізіледі</w:t>
            </w:r>
            <w:r>
              <w:rPr>
                <w:rFonts w:ascii="Times New Roman"/>
                <w:b/>
                <w:i w:val="false"/>
                <w:color w:val="000000"/>
                <w:sz w:val="20"/>
              </w:rPr>
              <w:t>) Заңымен;</w:t>
            </w:r>
          </w:p>
          <w:bookmarkEnd w:id="5414"/>
          <w:bookmarkStart w:name="z3526" w:id="5415"/>
          <w:p>
            <w:pPr>
              <w:spacing w:after="20"/>
              <w:ind w:left="20"/>
              <w:jc w:val="both"/>
            </w:pPr>
            <w:r>
              <w:rPr>
                <w:rFonts w:ascii="Times New Roman"/>
                <w:b w:val="false"/>
                <w:i w:val="false"/>
                <w:color w:val="000000"/>
                <w:sz w:val="20"/>
              </w:rPr>
              <w:t>
</w:t>
            </w:r>
            <w:r>
              <w:rPr>
                <w:rFonts w:ascii="Times New Roman"/>
                <w:b/>
                <w:i w:val="false"/>
                <w:color w:val="000000"/>
                <w:sz w:val="20"/>
              </w:rPr>
              <w:t xml:space="preserve">2) меншiк құқығындағы барлық салық салу объектiлерінiң жалпы құнынан республикалық бюджет туралы заңда белгіленген және тиісті қаржы жылының 1 қаңтарында қолданыста болған айлық есептік көрсеткiштің 1000 еселенген мөлшері шегiнде - Кеңес Одағының Батырлары, Социалистiк Еңбек Ерлерi, "Халық қаhарманы", "Қазақстанның Еңбек Ері" атақтарын алған, үш дәрежелi Даңқ орденiмен және "Отан" орденiмен наградталған адамдар, "Ардақты ана" атағын алған, "Алтын алқа" алқасымен наградталған көп балалы аналар, жеке тұратын зейнеткерлер; </w:t>
            </w:r>
          </w:p>
          <w:bookmarkEnd w:id="5415"/>
          <w:bookmarkStart w:name="z3527" w:id="5416"/>
          <w:p>
            <w:pPr>
              <w:spacing w:after="20"/>
              <w:ind w:left="20"/>
              <w:jc w:val="both"/>
            </w:pPr>
            <w:r>
              <w:rPr>
                <w:rFonts w:ascii="Times New Roman"/>
                <w:b w:val="false"/>
                <w:i w:val="false"/>
                <w:color w:val="000000"/>
                <w:sz w:val="20"/>
              </w:rPr>
              <w:t>
</w:t>
            </w:r>
            <w:r>
              <w:rPr>
                <w:rFonts w:ascii="Times New Roman"/>
                <w:b/>
                <w:i w:val="false"/>
                <w:color w:val="000000"/>
                <w:sz w:val="20"/>
              </w:rPr>
              <w:t>3) меншік құқығындағы барлық салық салу объектілерінің жалпы құнынан республикалық бюджет туралы заңда белгiленген және тиiстi қаржы жылының 1 қаңтарында қолданыста болатын айлық есептік көрсеткіштің 1500 еселенген мөлшері шегінде – Ұлы Отан соғысына қатысушылар және оларға теңестірілген адамдар, Ұлы Отан соғысы жылдарында тылдағы қажырлы еңбегі мен мінсіз әскери қызметі үшін бұрынғы КСР Одағының ордендерімен және медальдарымен наградталған адамдар, сондай-ақ 1941 жылғы 22 маусым – 1945 жылғы 9 мамыр аралығында кемінде алты ай жұмыс істеген (қызмет еткен) және Ұлы Отан соғысы жылдарында тылдағы қажырлы еңбегі мен мінсіз әскери қызметі үшін бұрынғы КСР Одағының ордендерімен және медальдарымен наградталмаған адамдар, мүгедектер;</w:t>
            </w:r>
          </w:p>
          <w:bookmarkEnd w:id="5416"/>
          <w:bookmarkStart w:name="z3528" w:id="5417"/>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w:t>
            </w:r>
            <w:r>
              <w:rPr>
                <w:rFonts w:ascii="Times New Roman"/>
                <w:b w:val="false"/>
                <w:i/>
                <w:color w:val="000000"/>
                <w:sz w:val="20"/>
              </w:rPr>
              <w:t xml:space="preserve">01.01.2017 бастап </w:t>
            </w:r>
            <w:r>
              <w:rPr>
                <w:rFonts w:ascii="Times New Roman"/>
                <w:b w:val="false"/>
                <w:i w:val="false"/>
                <w:color w:val="000000"/>
                <w:sz w:val="20"/>
              </w:rPr>
              <w:t>қолданысқа</w:t>
            </w:r>
            <w:r>
              <w:rPr>
                <w:rFonts w:ascii="Times New Roman"/>
                <w:b w:val="false"/>
                <w:i/>
                <w:color w:val="000000"/>
                <w:sz w:val="20"/>
              </w:rPr>
              <w:t xml:space="preserve"> енгізіледі</w:t>
            </w:r>
            <w:r>
              <w:rPr>
                <w:rFonts w:ascii="Times New Roman"/>
                <w:b/>
                <w:i w:val="false"/>
                <w:color w:val="000000"/>
                <w:sz w:val="20"/>
              </w:rPr>
              <w:t>) Заңымен;</w:t>
            </w:r>
          </w:p>
          <w:bookmarkEnd w:id="5417"/>
          <w:bookmarkStart w:name="z3529" w:id="5418"/>
          <w:p>
            <w:pPr>
              <w:spacing w:after="20"/>
              <w:ind w:left="20"/>
              <w:jc w:val="both"/>
            </w:pPr>
            <w:r>
              <w:rPr>
                <w:rFonts w:ascii="Times New Roman"/>
                <w:b w:val="false"/>
                <w:i w:val="false"/>
                <w:color w:val="000000"/>
                <w:sz w:val="20"/>
              </w:rPr>
              <w:t>
</w:t>
            </w:r>
            <w:r>
              <w:rPr>
                <w:rFonts w:ascii="Times New Roman"/>
                <w:b/>
                <w:i w:val="false"/>
                <w:color w:val="000000"/>
                <w:sz w:val="20"/>
              </w:rPr>
              <w:t>5) он сегіз жасқа толғанға дейінгі кезеңге жетім балалар мен ата-анасының қамқорлығынсыз қалған балалар;</w:t>
            </w:r>
          </w:p>
          <w:bookmarkEnd w:id="5418"/>
          <w:bookmarkStart w:name="z7398" w:id="5419"/>
          <w:p>
            <w:pPr>
              <w:spacing w:after="20"/>
              <w:ind w:left="20"/>
              <w:jc w:val="both"/>
            </w:pPr>
            <w:r>
              <w:rPr>
                <w:rFonts w:ascii="Times New Roman"/>
                <w:b w:val="false"/>
                <w:i w:val="false"/>
                <w:color w:val="000000"/>
                <w:sz w:val="20"/>
              </w:rPr>
              <w:t>
</w:t>
            </w:r>
            <w:r>
              <w:rPr>
                <w:rFonts w:ascii="Times New Roman"/>
                <w:b/>
                <w:i w:val="false"/>
                <w:color w:val="000000"/>
                <w:sz w:val="20"/>
              </w:rPr>
              <w:t>6) салық базасы осы Кодекстің 406-бабына сәйкес айқындалатын және салық есептеуді осы Кодекстің 409-бабына сәйкес салық органдары жүргізетін тұрғынжайларды және басқа да объектілерді қоспағанда, кәсiпкерлiк қызметте пайдаланылатын салық салу объектiлері бойынша дара кәсiпкерлер.</w:t>
            </w:r>
          </w:p>
          <w:bookmarkEnd w:id="5419"/>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бөлігінің 2) және 3) тармақшаларының ережелері пайдалануға немесе мүліктік жалдауға (жалға) берілген салық салу объектілері бойынша қолданылмайды.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403-бапқа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(2014.01.01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3530" w:id="5420"/>
          <w:p>
            <w:pPr>
              <w:spacing w:after="0"/>
              <w:ind w:left="0"/>
              <w:jc w:val="both"/>
            </w:pPr>
            <w:r>
              <w:rPr>
                <w:rFonts w:ascii="Times New Roman"/>
                <w:b/>
                <w:i w:val="false"/>
                <w:color w:val="000000"/>
              </w:rPr>
              <w:t xml:space="preserve"> 404-бап. Жекелеген жағдайларда салық төлеушiнi айқындау </w:t>
            </w:r>
          </w:p>
          <w:bookmarkEnd w:id="5420"/>
          <w:bookmarkStart w:name="z3531" w:id="5421"/>
          <w:p>
            <w:pPr>
              <w:spacing w:after="20"/>
              <w:ind w:left="20"/>
              <w:jc w:val="both"/>
            </w:pPr>
            <w:r>
              <w:rPr>
                <w:rFonts w:ascii="Times New Roman"/>
                <w:b w:val="false"/>
                <w:i w:val="false"/>
                <w:color w:val="000000"/>
                <w:sz w:val="20"/>
              </w:rPr>
              <w:t>
</w:t>
            </w:r>
            <w:r>
              <w:rPr>
                <w:rFonts w:ascii="Times New Roman"/>
                <w:b/>
                <w:i w:val="false"/>
                <w:color w:val="000000"/>
                <w:sz w:val="20"/>
              </w:rPr>
              <w:t xml:space="preserve">1. Меншiк иесi салық салу объектiлерiн сенiмгерлiк басқаруға берген кезде, салық төлеушi осы Кодекстің 35, 36-баптарына сәйкес айқындалады. </w:t>
            </w:r>
          </w:p>
          <w:bookmarkEnd w:id="5421"/>
          <w:bookmarkStart w:name="z3532" w:id="5422"/>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салық салу объектiсi бiрнеше тұлғаның ортақ үлестiк меншiгiнде болса, осы тұлғалардың әрқайсысы салық төлеушi деп танылады. </w:t>
            </w:r>
          </w:p>
          <w:bookmarkEnd w:id="5422"/>
          <w:bookmarkStart w:name="z3533" w:id="5423"/>
          <w:p>
            <w:pPr>
              <w:spacing w:after="20"/>
              <w:ind w:left="20"/>
              <w:jc w:val="both"/>
            </w:pPr>
            <w:r>
              <w:rPr>
                <w:rFonts w:ascii="Times New Roman"/>
                <w:b w:val="false"/>
                <w:i w:val="false"/>
                <w:color w:val="000000"/>
                <w:sz w:val="20"/>
              </w:rPr>
              <w:t>
</w:t>
            </w:r>
            <w:r>
              <w:rPr>
                <w:rFonts w:ascii="Times New Roman"/>
                <w:b/>
                <w:i w:val="false"/>
                <w:color w:val="000000"/>
                <w:sz w:val="20"/>
              </w:rPr>
              <w:t>3. Бiрлескен ортақ меншiктегi салық салу объектiлерi бойынша өздерiнiң арасындағы келiсiммен осы салық салу объектiсi меншiк иелерiнiң бiрi салық төлеушi бола алады.</w:t>
            </w:r>
          </w:p>
          <w:bookmarkEnd w:id="5423"/>
          <w:p>
            <w:pPr>
              <w:spacing w:after="20"/>
              <w:ind w:left="20"/>
              <w:jc w:val="both"/>
            </w:pPr>
            <w:r>
              <w:rPr>
                <w:rFonts w:ascii="Times New Roman"/>
                <w:b w:val="false"/>
                <w:i w:val="false"/>
                <w:color w:val="000000"/>
                <w:sz w:val="20"/>
              </w:rPr>
              <w:t>
</w:t>
            </w:r>
            <w:r>
              <w:rPr>
                <w:rFonts w:ascii="Times New Roman"/>
                <w:b/>
                <w:i w:val="false"/>
                <w:color w:val="000000"/>
                <w:sz w:val="20"/>
              </w:rPr>
              <w:t>Бұл ретте 2016 жылғы 31 желтоқсаннан кейін меншік құқықтарын мемлекеттік тіркеу жүргізілген, бірлескен ортақ меншіктегі салық салу объектілері бойынша меншік иелері осындай объектіге меншік құқықтарын мемлекеттік тіркеуді жүзеге асыруға арналған өтінішінде көрсеткен, осы салық салу объектісі меншік иелерінің бірі салық төлеуші бола алады.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404-бапқа өзгеріс енгізілді - ҚР 03.12.2015 </w:t>
            </w:r>
            <w:r>
              <w:rPr>
                <w:rFonts w:ascii="Times New Roman"/>
                <w:b w:val="false"/>
                <w:i w:val="false"/>
                <w:color w:val="000000"/>
                <w:sz w:val="20"/>
              </w:rPr>
              <w:t>№ 432-V</w:t>
            </w:r>
            <w:r>
              <w:rPr>
                <w:rFonts w:ascii="Times New Roman"/>
                <w:b w:val="false"/>
                <w:i w:val="false"/>
                <w:color w:val="ff0000"/>
                <w:sz w:val="20"/>
              </w:rPr>
              <w:t xml:space="preserve"> Заңымен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3534" w:id="5424"/>
          <w:p>
            <w:pPr>
              <w:spacing w:after="0"/>
              <w:ind w:left="0"/>
              <w:jc w:val="both"/>
            </w:pPr>
            <w:r>
              <w:rPr>
                <w:rFonts w:ascii="Times New Roman"/>
                <w:b/>
                <w:i w:val="false"/>
                <w:color w:val="000000"/>
              </w:rPr>
              <w:t xml:space="preserve"> 405-бап. Салық салу объектiсi</w:t>
            </w:r>
          </w:p>
          <w:bookmarkEnd w:id="5424"/>
          <w:bookmarkStart w:name="z3535" w:id="5425"/>
          <w:p>
            <w:pPr>
              <w:spacing w:after="20"/>
              <w:ind w:left="20"/>
              <w:jc w:val="both"/>
            </w:pPr>
            <w:r>
              <w:rPr>
                <w:rFonts w:ascii="Times New Roman"/>
                <w:b w:val="false"/>
                <w:i w:val="false"/>
                <w:color w:val="000000"/>
                <w:sz w:val="20"/>
              </w:rPr>
              <w:t>
</w:t>
            </w:r>
            <w:r>
              <w:rPr>
                <w:rFonts w:ascii="Times New Roman"/>
                <w:b/>
                <w:i w:val="false"/>
                <w:color w:val="000000"/>
                <w:sz w:val="20"/>
              </w:rPr>
              <w:t>Жеке тұлғаларға меншік құқығымен тиесілі Қазақстан Республикасының аумағындағы тұрғынжайлар, үйлер, саяжай құрылыстары, гараждар және өзге де ғимараттар, құрылыстар, үй-жайлар мүлік салығын салу объектісі болып табылады.</w:t>
            </w:r>
          </w:p>
          <w:bookmarkEnd w:id="542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405-бап жаңа редакцияда - ҚР 03.12.2015 </w:t>
            </w:r>
            <w:r>
              <w:rPr>
                <w:rFonts w:ascii="Times New Roman"/>
                <w:b w:val="false"/>
                <w:i w:val="false"/>
                <w:color w:val="000000"/>
                <w:sz w:val="20"/>
              </w:rPr>
              <w:t>№ 432-V</w:t>
            </w:r>
            <w:r>
              <w:rPr>
                <w:rFonts w:ascii="Times New Roman"/>
                <w:b w:val="false"/>
                <w:i w:val="false"/>
                <w:color w:val="ff0000"/>
                <w:sz w:val="20"/>
              </w:rPr>
              <w:t xml:space="preserve"> Заңымен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3536" w:id="5426"/>
          <w:p>
            <w:pPr>
              <w:spacing w:after="0"/>
              <w:ind w:left="0"/>
              <w:jc w:val="both"/>
            </w:pPr>
            <w:r>
              <w:rPr>
                <w:rFonts w:ascii="Times New Roman"/>
                <w:b/>
                <w:i w:val="false"/>
                <w:color w:val="000000"/>
              </w:rPr>
              <w:t xml:space="preserve"> 406-бап. Салықтық базасы</w:t>
            </w:r>
          </w:p>
          <w:bookmarkEnd w:id="5426"/>
          <w:bookmarkStart w:name="z3537" w:id="5427"/>
          <w:p>
            <w:pPr>
              <w:spacing w:after="20"/>
              <w:ind w:left="20"/>
              <w:jc w:val="both"/>
            </w:pPr>
            <w:r>
              <w:rPr>
                <w:rFonts w:ascii="Times New Roman"/>
                <w:b w:val="false"/>
                <w:i w:val="false"/>
                <w:color w:val="000000"/>
                <w:sz w:val="20"/>
              </w:rPr>
              <w:t>
</w:t>
            </w:r>
            <w:r>
              <w:rPr>
                <w:rFonts w:ascii="Times New Roman"/>
                <w:b/>
                <w:i w:val="false"/>
                <w:color w:val="000000"/>
                <w:sz w:val="20"/>
              </w:rPr>
              <w:t>1. "Азаматтарға арналған үкімет" мемлекеттік корпорациясы есепті жылдан кейінгі әрбір жылдың 1 қаңтарындағы жағдай бойынша мынадай тәртіппен белгілейтін, салық салу объектілерінің құны жеке тұлғалар үшін тұрғынжайлар, саяжай құрылыстары бойынша салықтық база болып табылады:</w:t>
            </w:r>
          </w:p>
          <w:bookmarkEnd w:id="5427"/>
          <w:p>
            <w:pPr>
              <w:spacing w:after="20"/>
              <w:ind w:left="20"/>
              <w:jc w:val="both"/>
            </w:pPr>
            <w:r>
              <w:rPr>
                <w:rFonts w:ascii="Times New Roman"/>
                <w:b w:val="false"/>
                <w:i w:val="false"/>
                <w:color w:val="000000"/>
                <w:sz w:val="20"/>
              </w:rPr>
              <w:t>
</w:t>
            </w:r>
            <w:r>
              <w:rPr>
                <w:rFonts w:ascii="Times New Roman"/>
                <w:b/>
                <w:i w:val="false"/>
                <w:color w:val="000000"/>
                <w:sz w:val="20"/>
              </w:rPr>
              <w:t>Қ = Қ б х S х К физ х К функц х К айм х К аек өзг.</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мақсаттары үшін:</w:t>
            </w:r>
          </w:p>
          <w:p>
            <w:pPr>
              <w:spacing w:after="20"/>
              <w:ind w:left="20"/>
              <w:jc w:val="both"/>
            </w:pPr>
            <w:r>
              <w:rPr>
                <w:rFonts w:ascii="Times New Roman"/>
                <w:b w:val="false"/>
                <w:i w:val="false"/>
                <w:color w:val="000000"/>
                <w:sz w:val="20"/>
              </w:rPr>
              <w:t>
</w:t>
            </w:r>
            <w:r>
              <w:rPr>
                <w:rFonts w:ascii="Times New Roman"/>
                <w:b/>
                <w:i w:val="false"/>
                <w:color w:val="000000"/>
                <w:sz w:val="20"/>
              </w:rPr>
              <w:t>Қ – салық салу мақсаттары үшін мүлік құны;</w:t>
            </w:r>
          </w:p>
          <w:p>
            <w:pPr>
              <w:spacing w:after="20"/>
              <w:ind w:left="20"/>
              <w:jc w:val="both"/>
            </w:pPr>
            <w:r>
              <w:rPr>
                <w:rFonts w:ascii="Times New Roman"/>
                <w:b w:val="false"/>
                <w:i w:val="false"/>
                <w:color w:val="000000"/>
                <w:sz w:val="20"/>
              </w:rPr>
              <w:t>
</w:t>
            </w:r>
            <w:r>
              <w:rPr>
                <w:rFonts w:ascii="Times New Roman"/>
                <w:b/>
                <w:i w:val="false"/>
                <w:color w:val="000000"/>
                <w:sz w:val="20"/>
              </w:rPr>
              <w:t>Қ б – тұрғынжайдың, саяжай құрылысының бір шаршы метрінің базалық құны;</w:t>
            </w:r>
          </w:p>
          <w:p>
            <w:pPr>
              <w:spacing w:after="20"/>
              <w:ind w:left="20"/>
              <w:jc w:val="both"/>
            </w:pPr>
            <w:r>
              <w:rPr>
                <w:rFonts w:ascii="Times New Roman"/>
                <w:b w:val="false"/>
                <w:i w:val="false"/>
                <w:color w:val="000000"/>
                <w:sz w:val="20"/>
              </w:rPr>
              <w:t>
</w:t>
            </w:r>
            <w:r>
              <w:rPr>
                <w:rFonts w:ascii="Times New Roman"/>
                <w:b/>
                <w:i w:val="false"/>
                <w:color w:val="000000"/>
                <w:sz w:val="20"/>
              </w:rPr>
              <w:t>S – тұрғынжайдың, саяжай құрылысының шаршы метрмен көрсетілетін пайдалы алаңы;</w:t>
            </w:r>
          </w:p>
          <w:p>
            <w:pPr>
              <w:spacing w:after="20"/>
              <w:ind w:left="20"/>
              <w:jc w:val="both"/>
            </w:pPr>
            <w:r>
              <w:rPr>
                <w:rFonts w:ascii="Times New Roman"/>
                <w:b w:val="false"/>
                <w:i w:val="false"/>
                <w:color w:val="000000"/>
                <w:sz w:val="20"/>
              </w:rPr>
              <w:t>
</w:t>
            </w:r>
            <w:r>
              <w:rPr>
                <w:rFonts w:ascii="Times New Roman"/>
                <w:b/>
                <w:i w:val="false"/>
                <w:color w:val="000000"/>
                <w:sz w:val="20"/>
              </w:rPr>
              <w:t>К физ – физикалық тозу коэффициенті;</w:t>
            </w:r>
          </w:p>
          <w:p>
            <w:pPr>
              <w:spacing w:after="20"/>
              <w:ind w:left="20"/>
              <w:jc w:val="both"/>
            </w:pPr>
            <w:r>
              <w:rPr>
                <w:rFonts w:ascii="Times New Roman"/>
                <w:b w:val="false"/>
                <w:i w:val="false"/>
                <w:color w:val="000000"/>
                <w:sz w:val="20"/>
              </w:rPr>
              <w:t>
</w:t>
            </w:r>
            <w:r>
              <w:rPr>
                <w:rFonts w:ascii="Times New Roman"/>
                <w:b/>
                <w:i w:val="false"/>
                <w:color w:val="000000"/>
                <w:sz w:val="20"/>
              </w:rPr>
              <w:t>К функц – функционалдық тозу коэффициенті;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 айм – </w:t>
            </w:r>
            <w:r>
              <w:rPr>
                <w:rFonts w:ascii="Times New Roman"/>
                <w:b/>
                <w:i w:val="false"/>
                <w:color w:val="000000"/>
                <w:sz w:val="20"/>
              </w:rPr>
              <w:t xml:space="preserve">аймақтарға </w:t>
            </w:r>
            <w:r>
              <w:rPr>
                <w:rFonts w:ascii="Times New Roman"/>
                <w:b/>
                <w:i w:val="false"/>
                <w:color w:val="000000"/>
                <w:sz w:val="20"/>
              </w:rPr>
              <w:t>бөлу коэффициенті;</w:t>
            </w:r>
          </w:p>
          <w:p>
            <w:pPr>
              <w:spacing w:after="20"/>
              <w:ind w:left="20"/>
              <w:jc w:val="both"/>
            </w:pPr>
            <w:r>
              <w:rPr>
                <w:rFonts w:ascii="Times New Roman"/>
                <w:b w:val="false"/>
                <w:i w:val="false"/>
                <w:color w:val="000000"/>
                <w:sz w:val="20"/>
              </w:rPr>
              <w:t>
</w:t>
            </w:r>
            <w:r>
              <w:rPr>
                <w:rFonts w:ascii="Times New Roman"/>
                <w:b/>
                <w:i w:val="false"/>
                <w:color w:val="000000"/>
                <w:sz w:val="20"/>
              </w:rPr>
              <w:t>К аек өзг – айлық есептік көрсеткіштің өзгеру коэффициенті.</w:t>
            </w:r>
          </w:p>
          <w:bookmarkStart w:name="z8718" w:id="5428"/>
          <w:p>
            <w:pPr>
              <w:spacing w:after="20"/>
              <w:ind w:left="20"/>
              <w:jc w:val="both"/>
            </w:pPr>
            <w:r>
              <w:rPr>
                <w:rFonts w:ascii="Times New Roman"/>
                <w:b w:val="false"/>
                <w:i w:val="false"/>
                <w:color w:val="000000"/>
                <w:sz w:val="20"/>
              </w:rPr>
              <w:t>
</w:t>
            </w:r>
            <w:r>
              <w:rPr>
                <w:rFonts w:ascii="Times New Roman"/>
                <w:b/>
                <w:i w:val="false"/>
                <w:color w:val="000000"/>
                <w:sz w:val="20"/>
              </w:rPr>
              <w:t>2. Тұрғын жайдың, саяжай құрылысының бір шаршы метрінің ұлттық валютадағы базалық құны (Қ б) елді мекеннің түріне қарай мынадай мөлшерлерде айқындалады:</w:t>
            </w:r>
          </w:p>
          <w:bookmarkEnd w:id="5428"/>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409"/>
              <w:gridCol w:w="2381"/>
              <w:gridCol w:w="6510"/>
            </w:tblGrid>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Р/с</w:t>
                  </w:r>
                  <w:r>
                    <w:br/>
                  </w:r>
                  <w:r>
                    <w:rPr>
                      <w:rFonts w:ascii="Times New Roman"/>
                      <w:b w:val="false"/>
                      <w:i w:val="false"/>
                      <w:color w:val="000000"/>
                      <w:sz w:val="20"/>
                    </w:rPr>
                    <w:t>
№</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Елді мекеннің санаты</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Базалық құны, теңгемен</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Қалалар</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Алматы</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60 000</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Астана</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60 000</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Ақтау</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36 000</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Ақтөбе</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36 000</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Атырау</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36 000</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Қарағанды</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36 000</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Қызылорда</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36 000</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Көкшетау</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36 000</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Қостанай</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36 000</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Павлодар</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36 000</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Петропавл</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36 000</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Талдықорған</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36 000</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Тараз</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36 000</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Орал</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36 000</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Өскемен</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36 000</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Шымкент</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36 000</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Облыстық маңызы бар қалалар</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12 000</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Аудандық маңызы бар қалалар</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6 000</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Кенттер</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4 200</w:t>
                  </w:r>
                </w:p>
              </w:tc>
            </w:tr>
            <w:tr>
              <w:trPr>
                <w:trHeight w:val="30" w:hRule="atLeast"/>
              </w:trPr>
              <w:tc>
                <w:tcPr>
                  <w:tcW w:w="3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tc>
              <w:tc>
                <w:tcPr>
                  <w:tcW w:w="23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Ауылдар</w:t>
                  </w:r>
                </w:p>
              </w:tc>
              <w:tc>
                <w:tcPr>
                  <w:tcW w:w="65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2 700</w:t>
                  </w:r>
                </w:p>
              </w:tc>
            </w:tr>
          </w:tbl>
          <w:p/>
          <w:p>
            <w:pPr>
              <w:spacing w:after="20"/>
              <w:ind w:left="20"/>
              <w:jc w:val="both"/>
            </w:pPr>
            <w:r>
              <w:rPr>
                <w:rFonts w:ascii="Times New Roman"/>
                <w:b w:val="false"/>
                <w:i w:val="false"/>
                <w:color w:val="000000"/>
                <w:sz w:val="20"/>
              </w:rPr>
              <w:t>
</w:t>
            </w:r>
            <w:r>
              <w:rPr>
                <w:rFonts w:ascii="Times New Roman"/>
                <w:b/>
                <w:i w:val="false"/>
                <w:color w:val="000000"/>
                <w:sz w:val="20"/>
              </w:rPr>
              <w:t>Бұл ретте елді мекендердің санаттары техникалық реттеу саласындағы мемлекеттік реттеуді жүзеге асыратын мемлекеттік орган бекіткен әкімшілік-аумақтық объектілер сыныптауышына сәйкес айқындалады.</w:t>
            </w:r>
          </w:p>
          <w:bookmarkStart w:name="z8719" w:id="5429"/>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"Азаматтарға арналған үкімет" мемлекеттік корпорациясы белгілейтін, есепті жылдан кейінгі әрбір жылдың 1 қаңтарындағы жағдай бойынша осындай объектінің құны тұрғынжайдың салқын жапсаржайы, шаруашылық (қызметтік) құрылысы, іргеқабаты, жертөлесі, гараж бойынша салықтық база болып табылады, ол мынадай формула бойынша есептеледі:</w:t>
            </w:r>
          </w:p>
          <w:bookmarkEnd w:id="5429"/>
          <w:p>
            <w:pPr>
              <w:spacing w:after="20"/>
              <w:ind w:left="20"/>
              <w:jc w:val="both"/>
            </w:pPr>
            <w:r>
              <w:rPr>
                <w:rFonts w:ascii="Times New Roman"/>
                <w:b w:val="false"/>
                <w:i w:val="false"/>
                <w:color w:val="000000"/>
                <w:sz w:val="20"/>
              </w:rPr>
              <w:t>
</w:t>
            </w:r>
            <w:r>
              <w:rPr>
                <w:rFonts w:ascii="Times New Roman"/>
                <w:b/>
                <w:i w:val="false"/>
                <w:color w:val="000000"/>
                <w:sz w:val="20"/>
              </w:rPr>
              <w:t>Қ = Қ б x S x К физ х К аек өзг х K айм.</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мақсаттары үшін:</w:t>
            </w:r>
          </w:p>
          <w:p>
            <w:pPr>
              <w:spacing w:after="20"/>
              <w:ind w:left="20"/>
              <w:jc w:val="both"/>
            </w:pPr>
            <w:r>
              <w:rPr>
                <w:rFonts w:ascii="Times New Roman"/>
                <w:b w:val="false"/>
                <w:i w:val="false"/>
                <w:color w:val="000000"/>
                <w:sz w:val="20"/>
              </w:rPr>
              <w:t>
</w:t>
            </w:r>
            <w:r>
              <w:rPr>
                <w:rFonts w:ascii="Times New Roman"/>
                <w:b/>
                <w:i w:val="false"/>
                <w:color w:val="000000"/>
                <w:sz w:val="20"/>
              </w:rPr>
              <w:t>Қ – салық салу мақсаттары үшін құн;</w:t>
            </w:r>
          </w:p>
          <w:p>
            <w:pPr>
              <w:spacing w:after="20"/>
              <w:ind w:left="20"/>
              <w:jc w:val="both"/>
            </w:pPr>
            <w:r>
              <w:rPr>
                <w:rFonts w:ascii="Times New Roman"/>
                <w:b w:val="false"/>
                <w:i w:val="false"/>
                <w:color w:val="000000"/>
                <w:sz w:val="20"/>
              </w:rPr>
              <w:t>
</w:t>
            </w:r>
            <w:r>
              <w:rPr>
                <w:rFonts w:ascii="Times New Roman"/>
                <w:b/>
                <w:i w:val="false"/>
                <w:color w:val="000000"/>
                <w:sz w:val="20"/>
              </w:rPr>
              <w:t>Қ б – осы баптың 2-тармағында белгіленген базалық құнның мынадай мөлшерінде айқындалған бір шаршы метрдің базалық құны:</w:t>
            </w:r>
          </w:p>
          <w:p>
            <w:pPr>
              <w:spacing w:after="20"/>
              <w:ind w:left="20"/>
              <w:jc w:val="both"/>
            </w:pPr>
            <w:r>
              <w:rPr>
                <w:rFonts w:ascii="Times New Roman"/>
                <w:b w:val="false"/>
                <w:i w:val="false"/>
                <w:color w:val="000000"/>
                <w:sz w:val="20"/>
              </w:rPr>
              <w:t>
</w:t>
            </w:r>
            <w:r>
              <w:rPr>
                <w:rFonts w:ascii="Times New Roman"/>
                <w:b/>
                <w:i w:val="false"/>
                <w:color w:val="000000"/>
                <w:sz w:val="20"/>
              </w:rPr>
              <w:t>тұрғынжайдың салқын жапсаржайы, шаруашылық (қызметтік) құрылысы, іргеқабаты, жертөлесі бойынша – 25 пайыз,</w:t>
            </w:r>
          </w:p>
          <w:p>
            <w:pPr>
              <w:spacing w:after="20"/>
              <w:ind w:left="20"/>
              <w:jc w:val="both"/>
            </w:pPr>
            <w:r>
              <w:rPr>
                <w:rFonts w:ascii="Times New Roman"/>
                <w:b w:val="false"/>
                <w:i w:val="false"/>
                <w:color w:val="000000"/>
                <w:sz w:val="20"/>
              </w:rPr>
              <w:t>
</w:t>
            </w:r>
            <w:r>
              <w:rPr>
                <w:rFonts w:ascii="Times New Roman"/>
                <w:b/>
                <w:i w:val="false"/>
                <w:color w:val="000000"/>
                <w:sz w:val="20"/>
              </w:rPr>
              <w:t>гараж бойынша – 15 пайыз;</w:t>
            </w:r>
          </w:p>
          <w:p>
            <w:pPr>
              <w:spacing w:after="20"/>
              <w:ind w:left="20"/>
              <w:jc w:val="both"/>
            </w:pPr>
            <w:r>
              <w:rPr>
                <w:rFonts w:ascii="Times New Roman"/>
                <w:b w:val="false"/>
                <w:i w:val="false"/>
                <w:color w:val="000000"/>
                <w:sz w:val="20"/>
              </w:rPr>
              <w:t>
</w:t>
            </w:r>
            <w:r>
              <w:rPr>
                <w:rFonts w:ascii="Times New Roman"/>
                <w:b/>
                <w:i w:val="false"/>
                <w:color w:val="000000"/>
                <w:sz w:val="20"/>
              </w:rPr>
              <w:t>S – тұрғынжайдың салқын жапсаржайының, шаруашылық (қызметтік) құрылысының, іргеқабатының, жертөлесінің, гараждың шаршы метрмен көрсетілетін жалпы алаңы;</w:t>
            </w:r>
          </w:p>
          <w:p>
            <w:pPr>
              <w:spacing w:after="20"/>
              <w:ind w:left="20"/>
              <w:jc w:val="both"/>
            </w:pPr>
            <w:r>
              <w:rPr>
                <w:rFonts w:ascii="Times New Roman"/>
                <w:b w:val="false"/>
                <w:i w:val="false"/>
                <w:color w:val="000000"/>
                <w:sz w:val="20"/>
              </w:rPr>
              <w:t>
</w:t>
            </w:r>
            <w:r>
              <w:rPr>
                <w:rFonts w:ascii="Times New Roman"/>
                <w:b/>
                <w:i w:val="false"/>
                <w:color w:val="000000"/>
                <w:sz w:val="20"/>
              </w:rPr>
              <w:t>К физ – осы баптың 4-тармағында белгіленген тәртіппен айқындалған физикалық тозу коэффициенті;</w:t>
            </w:r>
          </w:p>
          <w:p>
            <w:pPr>
              <w:spacing w:after="20"/>
              <w:ind w:left="20"/>
              <w:jc w:val="both"/>
            </w:pPr>
            <w:r>
              <w:rPr>
                <w:rFonts w:ascii="Times New Roman"/>
                <w:b w:val="false"/>
                <w:i w:val="false"/>
                <w:color w:val="000000"/>
                <w:sz w:val="20"/>
              </w:rPr>
              <w:t>
</w:t>
            </w:r>
            <w:r>
              <w:rPr>
                <w:rFonts w:ascii="Times New Roman"/>
                <w:b/>
                <w:i w:val="false"/>
                <w:color w:val="000000"/>
                <w:sz w:val="20"/>
              </w:rPr>
              <w:t>К аек өзг – осы баптың 7-тармағында белгіленген тәртіппен айқындалған айлық есептік көрсеткіштің өзгеру коэффициенті;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 айм – осы баптың 6-тармағында белгіленген тәртіппен айқындалған </w:t>
            </w:r>
            <w:r>
              <w:rPr>
                <w:rFonts w:ascii="Times New Roman"/>
                <w:b/>
                <w:i w:val="false"/>
                <w:color w:val="000000"/>
                <w:sz w:val="20"/>
              </w:rPr>
              <w:t xml:space="preserve">аймақтарға </w:t>
            </w:r>
            <w:r>
              <w:rPr>
                <w:rFonts w:ascii="Times New Roman"/>
                <w:b/>
                <w:i w:val="false"/>
                <w:color w:val="000000"/>
                <w:sz w:val="20"/>
              </w:rPr>
              <w:t>бөлу коэффициенті.</w:t>
            </w:r>
          </w:p>
          <w:bookmarkStart w:name="z8720" w:id="5430"/>
          <w:p>
            <w:pPr>
              <w:spacing w:after="20"/>
              <w:ind w:left="20"/>
              <w:jc w:val="both"/>
            </w:pPr>
            <w:r>
              <w:rPr>
                <w:rFonts w:ascii="Times New Roman"/>
                <w:b w:val="false"/>
                <w:i w:val="false"/>
                <w:color w:val="000000"/>
                <w:sz w:val="20"/>
              </w:rPr>
              <w:t>
</w:t>
            </w:r>
            <w:r>
              <w:rPr>
                <w:rFonts w:ascii="Times New Roman"/>
                <w:b/>
                <w:i w:val="false"/>
                <w:color w:val="000000"/>
                <w:sz w:val="20"/>
              </w:rPr>
              <w:t>4. Тұрғынжайдың, саяжай құрылысының физикалық тозу коэффициенті амортизация нормалары және тиімді жасы ескеріле отырып, мынадай формула бойынша айқындалады:</w:t>
            </w:r>
          </w:p>
          <w:bookmarkEnd w:id="5430"/>
          <w:p>
            <w:pPr>
              <w:spacing w:after="20"/>
              <w:ind w:left="20"/>
              <w:jc w:val="both"/>
            </w:pPr>
            <w:r>
              <w:rPr>
                <w:rFonts w:ascii="Times New Roman"/>
                <w:b w:val="false"/>
                <w:i w:val="false"/>
                <w:color w:val="000000"/>
                <w:sz w:val="20"/>
              </w:rPr>
              <w:t>
</w:t>
            </w:r>
            <w:r>
              <w:rPr>
                <w:rFonts w:ascii="Times New Roman"/>
                <w:b/>
                <w:i w:val="false"/>
                <w:color w:val="000000"/>
                <w:sz w:val="20"/>
              </w:rPr>
              <w:t>К физ = 1 – Т физ, мұнда: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Т физ – тұрғынжайдың, саяжай құрылысының физикалық тозуы.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Физикалық тозу мынадай формула бойынша айқындалады: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Т физ = (Т баз – Т п.б.) х Н аморт/100, мұнда: </w:t>
            </w:r>
          </w:p>
          <w:p>
            <w:pPr>
              <w:spacing w:after="20"/>
              <w:ind w:left="20"/>
              <w:jc w:val="both"/>
            </w:pPr>
            <w:r>
              <w:rPr>
                <w:rFonts w:ascii="Times New Roman"/>
                <w:b w:val="false"/>
                <w:i w:val="false"/>
                <w:color w:val="000000"/>
                <w:sz w:val="20"/>
              </w:rPr>
              <w:t>
</w:t>
            </w:r>
            <w:r>
              <w:rPr>
                <w:rFonts w:ascii="Times New Roman"/>
                <w:b/>
                <w:i w:val="false"/>
                <w:color w:val="000000"/>
                <w:sz w:val="20"/>
              </w:rPr>
              <w:t>Т баз – салық есепке жазылған жыл;</w:t>
            </w:r>
          </w:p>
          <w:p>
            <w:pPr>
              <w:spacing w:after="20"/>
              <w:ind w:left="20"/>
              <w:jc w:val="both"/>
            </w:pPr>
            <w:r>
              <w:rPr>
                <w:rFonts w:ascii="Times New Roman"/>
                <w:b w:val="false"/>
                <w:i w:val="false"/>
                <w:color w:val="000000"/>
                <w:sz w:val="20"/>
              </w:rPr>
              <w:t>
</w:t>
            </w:r>
            <w:r>
              <w:rPr>
                <w:rFonts w:ascii="Times New Roman"/>
                <w:b/>
                <w:i w:val="false"/>
                <w:color w:val="000000"/>
                <w:sz w:val="20"/>
              </w:rPr>
              <w:t>Т п.б. – салық салу объектісі пайдалануға берілген жыл;</w:t>
            </w:r>
          </w:p>
          <w:p>
            <w:pPr>
              <w:spacing w:after="20"/>
              <w:ind w:left="20"/>
              <w:jc w:val="both"/>
            </w:pPr>
            <w:r>
              <w:rPr>
                <w:rFonts w:ascii="Times New Roman"/>
                <w:b w:val="false"/>
                <w:i w:val="false"/>
                <w:color w:val="000000"/>
                <w:sz w:val="20"/>
              </w:rPr>
              <w:t>
</w:t>
            </w:r>
            <w:r>
              <w:rPr>
                <w:rFonts w:ascii="Times New Roman"/>
                <w:b/>
                <w:i w:val="false"/>
                <w:color w:val="000000"/>
                <w:sz w:val="20"/>
              </w:rPr>
              <w:t>Н аморт – амортизация нормасы.</w:t>
            </w:r>
          </w:p>
          <w:p>
            <w:pPr>
              <w:spacing w:after="20"/>
              <w:ind w:left="20"/>
              <w:jc w:val="both"/>
            </w:pPr>
            <w:r>
              <w:rPr>
                <w:rFonts w:ascii="Times New Roman"/>
                <w:b w:val="false"/>
                <w:i w:val="false"/>
                <w:color w:val="000000"/>
                <w:sz w:val="20"/>
              </w:rPr>
              <w:t>
</w:t>
            </w:r>
            <w:r>
              <w:rPr>
                <w:rFonts w:ascii="Times New Roman"/>
                <w:b/>
                <w:i w:val="false"/>
                <w:color w:val="000000"/>
                <w:sz w:val="20"/>
              </w:rPr>
              <w:t>Ғимараттың сипаттамасына қарай физикалық тозуды айқындау кезінде мынадай амортизация нормалары қолданылады: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762"/>
              <w:gridCol w:w="762"/>
              <w:gridCol w:w="8204"/>
              <w:gridCol w:w="1314"/>
              <w:gridCol w:w="1258"/>
            </w:tblGrid>
            <w:tr>
              <w:trPr>
                <w:trHeight w:val="30" w:hRule="atLeast"/>
              </w:trPr>
              <w:tc>
                <w:tcPr>
                  <w:tcW w:w="7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Р/с</w:t>
                  </w:r>
                  <w:r>
                    <w:br/>
                  </w:r>
                  <w:r>
                    <w:rPr>
                      <w:rFonts w:ascii="Times New Roman"/>
                      <w:b w:val="false"/>
                      <w:i w:val="false"/>
                      <w:color w:val="000000"/>
                      <w:sz w:val="20"/>
                    </w:rPr>
                    <w:t>
№</w:t>
                  </w:r>
                </w:p>
              </w:tc>
              <w:tc>
                <w:tcPr>
                  <w:tcW w:w="7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Күрделілік тобы</w:t>
                  </w:r>
                </w:p>
              </w:tc>
              <w:tc>
                <w:tcPr>
                  <w:tcW w:w="82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Ғимараттың сипаттамасы</w:t>
                  </w:r>
                </w:p>
              </w:tc>
              <w:tc>
                <w:tcPr>
                  <w:tcW w:w="13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 аморт, %</w:t>
                  </w:r>
                </w:p>
              </w:tc>
              <w:tc>
                <w:tcPr>
                  <w:tcW w:w="12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Қызмет ету мерзімі, жыл</w:t>
                  </w:r>
                </w:p>
              </w:tc>
            </w:tr>
            <w:tr>
              <w:trPr>
                <w:trHeight w:val="30" w:hRule="atLeast"/>
              </w:trPr>
              <w:tc>
                <w:tcPr>
                  <w:tcW w:w="7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7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82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Тастан салынған, ерекше күрделі, қабырғаларының қалыңдығы 2,5 кiрпiштен астам немесе темір-бетон немесе металл қаңқалы кiрпiшті, аражабындары темір-бетон және бетон ғимараттар; iрi панельдi қабырғалары бар, аражабындары темір-бетон ғимараттар</w:t>
                  </w:r>
                </w:p>
              </w:tc>
              <w:tc>
                <w:tcPr>
                  <w:tcW w:w="13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0,7</w:t>
                  </w:r>
                </w:p>
              </w:tc>
              <w:tc>
                <w:tcPr>
                  <w:tcW w:w="12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143</w:t>
                  </w:r>
                </w:p>
              </w:tc>
            </w:tr>
            <w:tr>
              <w:trPr>
                <w:trHeight w:val="30" w:hRule="atLeast"/>
              </w:trPr>
              <w:tc>
                <w:tcPr>
                  <w:tcW w:w="7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7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82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Қалыңдығы 1,5-2,5 кірпіш болатын кірпіштен қаланған қабырғалары бар, аражабындары темір-бетон, бетон немесе ағаш ғимараттар; ірі блокты қабырғалары бар, аражабындары темір-бетон ғимараттар</w:t>
                  </w:r>
                </w:p>
              </w:tc>
              <w:tc>
                <w:tcPr>
                  <w:tcW w:w="13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0,8</w:t>
                  </w:r>
                </w:p>
              </w:tc>
              <w:tc>
                <w:tcPr>
                  <w:tcW w:w="12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125</w:t>
                  </w:r>
                </w:p>
              </w:tc>
            </w:tr>
            <w:tr>
              <w:trPr>
                <w:trHeight w:val="30" w:hRule="atLeast"/>
              </w:trPr>
              <w:tc>
                <w:tcPr>
                  <w:tcW w:w="7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7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82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Кірпіштен, тұтасқұймалы қожбетоннан, жеңіл қожблоктардан, ұлутастардан жеңілдетіліп қаланған қабырғалары бар, аражабындары темір-бетон немесе бетон ғимараттар; ірі блокты немесе кірпіштен, тұтасқұймалы қожбетоннан, ұсақ қожблоктардан жеңілдетіліп қаланған қабырғалары бар ғимараттар</w:t>
                  </w:r>
                </w:p>
              </w:tc>
              <w:tc>
                <w:tcPr>
                  <w:tcW w:w="13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12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w:t>
                  </w:r>
                </w:p>
              </w:tc>
            </w:tr>
            <w:tr>
              <w:trPr>
                <w:trHeight w:val="30" w:hRule="atLeast"/>
              </w:trPr>
              <w:tc>
                <w:tcPr>
                  <w:tcW w:w="7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7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82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Аралас, кесілген ағаштан жасалған немесе төсемтас қабырғалары бар ғимараттар</w:t>
                  </w:r>
                </w:p>
              </w:tc>
              <w:tc>
                <w:tcPr>
                  <w:tcW w:w="13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tc>
              <w:tc>
                <w:tcPr>
                  <w:tcW w:w="12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p>
              </w:tc>
            </w:tr>
            <w:tr>
              <w:trPr>
                <w:trHeight w:val="30" w:hRule="atLeast"/>
              </w:trPr>
              <w:tc>
                <w:tcPr>
                  <w:tcW w:w="7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7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82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Шитіден жасалған, жиналмалы-қалқанды, құйма қаңқалы, балшықтан соғылған, саман ғимараттар</w:t>
                  </w:r>
                </w:p>
              </w:tc>
              <w:tc>
                <w:tcPr>
                  <w:tcW w:w="13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w:t>
                  </w:r>
                </w:p>
              </w:tc>
              <w:tc>
                <w:tcPr>
                  <w:tcW w:w="12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tc>
            </w:tr>
            <w:tr>
              <w:trPr>
                <w:trHeight w:val="30" w:hRule="atLeast"/>
              </w:trPr>
              <w:tc>
                <w:tcPr>
                  <w:tcW w:w="7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7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82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Қамыс қаңқалы және басқа да жеңідетілген ғимараттар</w:t>
                  </w:r>
                </w:p>
              </w:tc>
              <w:tc>
                <w:tcPr>
                  <w:tcW w:w="13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6,6</w:t>
                  </w:r>
                </w:p>
              </w:tc>
              <w:tc>
                <w:tcPr>
                  <w:tcW w:w="12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tc>
            </w:tr>
          </w:tbl>
          <w:p/>
          <w:p>
            <w:pPr>
              <w:spacing w:after="20"/>
              <w:ind w:left="20"/>
              <w:jc w:val="both"/>
            </w:pPr>
            <w:r>
              <w:rPr>
                <w:rFonts w:ascii="Times New Roman"/>
                <w:b w:val="false"/>
                <w:i w:val="false"/>
                <w:color w:val="000000"/>
                <w:sz w:val="20"/>
              </w:rPr>
              <w:t>
</w:t>
            </w:r>
            <w:r>
              <w:rPr>
                <w:rFonts w:ascii="Times New Roman"/>
                <w:b/>
                <w:i w:val="false"/>
                <w:color w:val="000000"/>
                <w:sz w:val="20"/>
              </w:rPr>
              <w:t>Егер тастан қаланған немесе тасымалды панельді тұрғынжайдың, саяжай құрылысының физикалық тозуы – 70 пайыздан, өзге материалдардан салынғандардың физикалық тозуы 65 пайыздан жоғары болса, онда физикалық тозу коэффициенті 0,2-ге тең деп қабылданады.</w:t>
            </w:r>
          </w:p>
          <w:bookmarkStart w:name="z8721" w:id="5431"/>
          <w:p>
            <w:pPr>
              <w:spacing w:after="20"/>
              <w:ind w:left="20"/>
              <w:jc w:val="both"/>
            </w:pPr>
            <w:r>
              <w:rPr>
                <w:rFonts w:ascii="Times New Roman"/>
                <w:b w:val="false"/>
                <w:i w:val="false"/>
                <w:color w:val="000000"/>
                <w:sz w:val="20"/>
              </w:rPr>
              <w:t>
</w:t>
            </w:r>
            <w:r>
              <w:rPr>
                <w:rFonts w:ascii="Times New Roman"/>
                <w:b/>
                <w:i w:val="false"/>
                <w:color w:val="000000"/>
                <w:sz w:val="20"/>
              </w:rPr>
              <w:t xml:space="preserve">5. Тұрғынжайдың, саяжай құрылысының сапасына қойылатын талаптардың өзгеруін </w:t>
            </w:r>
            <w:r>
              <w:rPr>
                <w:rFonts w:ascii="Times New Roman"/>
                <w:b/>
                <w:i w:val="false"/>
                <w:color w:val="000000"/>
                <w:sz w:val="20"/>
              </w:rPr>
              <w:t xml:space="preserve">есепке алатын </w:t>
            </w:r>
            <w:r>
              <w:rPr>
                <w:rFonts w:ascii="Times New Roman"/>
                <w:b/>
                <w:i w:val="false"/>
                <w:color w:val="000000"/>
                <w:sz w:val="20"/>
              </w:rPr>
              <w:t>функционалдық тозу коэффициенті (К функц) мынадай формула бойынша есептеледі:</w:t>
            </w:r>
          </w:p>
          <w:bookmarkEnd w:id="5431"/>
          <w:p>
            <w:pPr>
              <w:spacing w:after="20"/>
              <w:ind w:left="20"/>
              <w:jc w:val="both"/>
            </w:pPr>
            <w:r>
              <w:rPr>
                <w:rFonts w:ascii="Times New Roman"/>
                <w:b w:val="false"/>
                <w:i w:val="false"/>
                <w:color w:val="000000"/>
                <w:sz w:val="20"/>
              </w:rPr>
              <w:t>
</w:t>
            </w:r>
            <w:r>
              <w:rPr>
                <w:rFonts w:ascii="Times New Roman"/>
                <w:b/>
                <w:i w:val="false"/>
                <w:color w:val="000000"/>
                <w:sz w:val="20"/>
              </w:rPr>
              <w:t>К функц = К қабат х К бұр х К қаб. мат х К абат х К жыл, мұнда: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 қабат – тұрғынжайдың орналасу қабатына қарай базалық құнның өзгеруін </w:t>
            </w:r>
            <w:r>
              <w:rPr>
                <w:rFonts w:ascii="Times New Roman"/>
                <w:b/>
                <w:i w:val="false"/>
                <w:color w:val="000000"/>
                <w:sz w:val="20"/>
              </w:rPr>
              <w:t xml:space="preserve">есепке алатын </w:t>
            </w:r>
            <w:r>
              <w:rPr>
                <w:rFonts w:ascii="Times New Roman"/>
                <w:b/>
                <w:i w:val="false"/>
                <w:color w:val="000000"/>
                <w:sz w:val="20"/>
              </w:rPr>
              <w:t>коэффициент;</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 бұр – тұрғынжайдың ғимарат бұрышындағы учаскелерде орналасуын </w:t>
            </w:r>
            <w:r>
              <w:rPr>
                <w:rFonts w:ascii="Times New Roman"/>
                <w:b/>
                <w:i w:val="false"/>
                <w:color w:val="000000"/>
                <w:sz w:val="20"/>
              </w:rPr>
              <w:t xml:space="preserve">есепке алатын </w:t>
            </w:r>
            <w:r>
              <w:rPr>
                <w:rFonts w:ascii="Times New Roman"/>
                <w:b/>
                <w:i w:val="false"/>
                <w:color w:val="000000"/>
                <w:sz w:val="20"/>
              </w:rPr>
              <w:t>коэффициент;</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 қаб. мат – қабырғалардың материалын </w:t>
            </w:r>
            <w:r>
              <w:rPr>
                <w:rFonts w:ascii="Times New Roman"/>
                <w:b/>
                <w:i w:val="false"/>
                <w:color w:val="000000"/>
                <w:sz w:val="20"/>
              </w:rPr>
              <w:t xml:space="preserve">есепке алатын </w:t>
            </w:r>
            <w:r>
              <w:rPr>
                <w:rFonts w:ascii="Times New Roman"/>
                <w:b/>
                <w:i w:val="false"/>
                <w:color w:val="000000"/>
                <w:sz w:val="20"/>
              </w:rPr>
              <w:t>коэффициент;</w:t>
            </w:r>
          </w:p>
          <w:p>
            <w:pPr>
              <w:spacing w:after="20"/>
              <w:ind w:left="20"/>
              <w:jc w:val="both"/>
            </w:pPr>
            <w:r>
              <w:rPr>
                <w:rFonts w:ascii="Times New Roman"/>
                <w:b w:val="false"/>
                <w:i w:val="false"/>
                <w:color w:val="000000"/>
                <w:sz w:val="20"/>
              </w:rPr>
              <w:t>
</w:t>
            </w:r>
            <w:r>
              <w:rPr>
                <w:rFonts w:ascii="Times New Roman"/>
                <w:b/>
                <w:i w:val="false"/>
                <w:color w:val="000000"/>
                <w:sz w:val="20"/>
              </w:rPr>
              <w:t>К абат – тұрғынжайдың, саяжай құрылысының абаттандырылу және оның инженерлік-техникалық құрылғылармен қамтамасыз етілу деңгейiн есепке алатын коэффициент;</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 жыл – жылыту түрін </w:t>
            </w:r>
            <w:r>
              <w:rPr>
                <w:rFonts w:ascii="Times New Roman"/>
                <w:b/>
                <w:i w:val="false"/>
                <w:color w:val="000000"/>
                <w:sz w:val="20"/>
              </w:rPr>
              <w:t xml:space="preserve">есепке алатын </w:t>
            </w:r>
            <w:r>
              <w:rPr>
                <w:rFonts w:ascii="Times New Roman"/>
                <w:b/>
                <w:i w:val="false"/>
                <w:color w:val="000000"/>
                <w:sz w:val="20"/>
              </w:rPr>
              <w:t>коэффициент.</w:t>
            </w:r>
          </w:p>
          <w:p>
            <w:pPr>
              <w:spacing w:after="20"/>
              <w:ind w:left="20"/>
              <w:jc w:val="both"/>
            </w:pPr>
            <w:r>
              <w:rPr>
                <w:rFonts w:ascii="Times New Roman"/>
                <w:b w:val="false"/>
                <w:i w:val="false"/>
                <w:color w:val="000000"/>
                <w:sz w:val="20"/>
              </w:rPr>
              <w:t>
</w:t>
            </w:r>
            <w:r>
              <w:rPr>
                <w:rFonts w:ascii="Times New Roman"/>
                <w:b/>
                <w:i w:val="false"/>
                <w:color w:val="000000"/>
                <w:sz w:val="20"/>
              </w:rPr>
              <w:t>Қабатына қарай қабаттылықтың мынадай түзету коэффициенттері қолданылады (К қабат):</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011"/>
              <w:gridCol w:w="3666"/>
              <w:gridCol w:w="5623"/>
            </w:tblGrid>
            <w:tr>
              <w:trPr>
                <w:trHeight w:val="30" w:hRule="atLeast"/>
              </w:trPr>
              <w:tc>
                <w:tcPr>
                  <w:tcW w:w="30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Р/с</w:t>
                  </w:r>
                  <w:r>
                    <w:br/>
                  </w:r>
                  <w:r>
                    <w:rPr>
                      <w:rFonts w:ascii="Times New Roman"/>
                      <w:b w:val="false"/>
                      <w:i w:val="false"/>
                      <w:color w:val="000000"/>
                      <w:sz w:val="20"/>
                    </w:rPr>
                    <w:t>
№</w:t>
                  </w:r>
                </w:p>
              </w:tc>
              <w:tc>
                <w:tcPr>
                  <w:tcW w:w="36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Қабат</w:t>
                  </w:r>
                </w:p>
              </w:tc>
              <w:tc>
                <w:tcPr>
                  <w:tcW w:w="56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 қабат</w:t>
                  </w:r>
                </w:p>
              </w:tc>
            </w:tr>
            <w:tr>
              <w:trPr>
                <w:trHeight w:val="30" w:hRule="atLeast"/>
              </w:trPr>
              <w:tc>
                <w:tcPr>
                  <w:tcW w:w="30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36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Бірінші</w:t>
                  </w:r>
                </w:p>
              </w:tc>
              <w:tc>
                <w:tcPr>
                  <w:tcW w:w="56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0,95</w:t>
                  </w:r>
                </w:p>
              </w:tc>
            </w:tr>
            <w:tr>
              <w:trPr>
                <w:trHeight w:val="30" w:hRule="atLeast"/>
              </w:trPr>
              <w:tc>
                <w:tcPr>
                  <w:tcW w:w="30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36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Аралық немесе жеке тұрғын үй</w:t>
                  </w:r>
                </w:p>
              </w:tc>
              <w:tc>
                <w:tcPr>
                  <w:tcW w:w="56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w:t>
                  </w:r>
                </w:p>
              </w:tc>
            </w:tr>
            <w:tr>
              <w:trPr>
                <w:trHeight w:val="30" w:hRule="atLeast"/>
              </w:trPr>
              <w:tc>
                <w:tcPr>
                  <w:tcW w:w="30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36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Соңғы</w:t>
                  </w:r>
                </w:p>
              </w:tc>
              <w:tc>
                <w:tcPr>
                  <w:tcW w:w="56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0,9</w:t>
                  </w:r>
                </w:p>
              </w:tc>
            </w:tr>
          </w:tbl>
          <w:p/>
          <w:p>
            <w:pPr>
              <w:spacing w:after="20"/>
              <w:ind w:left="20"/>
              <w:jc w:val="both"/>
            </w:pPr>
            <w:r>
              <w:rPr>
                <w:rFonts w:ascii="Times New Roman"/>
                <w:b w:val="false"/>
                <w:i w:val="false"/>
                <w:color w:val="000000"/>
                <w:sz w:val="20"/>
              </w:rPr>
              <w:t>
</w:t>
            </w:r>
            <w:r>
              <w:rPr>
                <w:rFonts w:ascii="Times New Roman"/>
                <w:b/>
                <w:i w:val="false"/>
                <w:color w:val="000000"/>
                <w:sz w:val="20"/>
              </w:rPr>
              <w:t>Биіктігі үш қабаттан аспайтын көппәтерлі тұрғын ғимараттар үшін кез келген қабат үшін қабаттылық коэффициенті 1</w:t>
            </w:r>
            <w:r>
              <w:rPr>
                <w:rFonts w:ascii="Times New Roman"/>
                <w:b/>
                <w:i w:val="false"/>
                <w:color w:val="000000"/>
                <w:sz w:val="20"/>
              </w:rPr>
              <w:t>-ге тең деп қабылданады</w:t>
            </w:r>
            <w:r>
              <w:rPr>
                <w:rFonts w:ascii="Times New Roman"/>
                <w:b/>
                <w:i w:val="false"/>
                <w:color w:val="000000"/>
                <w:sz w:val="20"/>
              </w:rPr>
              <w:t>.</w:t>
            </w:r>
          </w:p>
          <w:p>
            <w:pPr>
              <w:spacing w:after="20"/>
              <w:ind w:left="20"/>
              <w:jc w:val="both"/>
            </w:pPr>
            <w:r>
              <w:rPr>
                <w:rFonts w:ascii="Times New Roman"/>
                <w:b w:val="false"/>
                <w:i w:val="false"/>
                <w:color w:val="000000"/>
                <w:sz w:val="20"/>
              </w:rPr>
              <w:t>
</w:t>
            </w:r>
            <w:r>
              <w:rPr>
                <w:rFonts w:ascii="Times New Roman"/>
                <w:b/>
                <w:i w:val="false"/>
                <w:color w:val="000000"/>
                <w:sz w:val="20"/>
              </w:rPr>
              <w:t>Тұрғынжайдың ғимараттың бұрыштағы учаскелерінде орналасуына қарай мынадай түзету коэффициенттері қолданылады (К бұр):</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859"/>
              <w:gridCol w:w="4103"/>
              <w:gridCol w:w="5338"/>
            </w:tblGrid>
            <w:tr>
              <w:trPr>
                <w:trHeight w:val="30" w:hRule="atLeast"/>
              </w:trPr>
              <w:tc>
                <w:tcPr>
                  <w:tcW w:w="2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Р/с</w:t>
                  </w:r>
                  <w:r>
                    <w:br/>
                  </w:r>
                  <w:r>
                    <w:rPr>
                      <w:rFonts w:ascii="Times New Roman"/>
                      <w:b w:val="false"/>
                      <w:i w:val="false"/>
                      <w:color w:val="000000"/>
                      <w:sz w:val="20"/>
                    </w:rPr>
                    <w:t>
№</w:t>
                  </w:r>
                </w:p>
              </w:tc>
              <w:tc>
                <w:tcPr>
                  <w:tcW w:w="41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Тұрғынжайдың ғимараттың бұрыштағы учаскелерінде орналасуы</w:t>
                  </w:r>
                </w:p>
              </w:tc>
              <w:tc>
                <w:tcPr>
                  <w:tcW w:w="5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 бұр</w:t>
                  </w:r>
                </w:p>
              </w:tc>
            </w:tr>
            <w:tr>
              <w:trPr>
                <w:trHeight w:val="30" w:hRule="atLeast"/>
              </w:trPr>
              <w:tc>
                <w:tcPr>
                  <w:tcW w:w="2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41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Бұрышта</w:t>
                  </w:r>
                </w:p>
              </w:tc>
              <w:tc>
                <w:tcPr>
                  <w:tcW w:w="5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0,95</w:t>
                  </w:r>
                </w:p>
              </w:tc>
            </w:tr>
            <w:tr>
              <w:trPr>
                <w:trHeight w:val="30" w:hRule="atLeast"/>
              </w:trPr>
              <w:tc>
                <w:tcPr>
                  <w:tcW w:w="2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41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Бұрышта емес немесе жеке тұрғын үй</w:t>
                  </w:r>
                </w:p>
              </w:tc>
              <w:tc>
                <w:tcPr>
                  <w:tcW w:w="5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r>
          </w:tbl>
          <w:p/>
          <w:p>
            <w:pPr>
              <w:spacing w:after="20"/>
              <w:ind w:left="20"/>
              <w:jc w:val="both"/>
            </w:pPr>
            <w:r>
              <w:rPr>
                <w:rFonts w:ascii="Times New Roman"/>
                <w:b w:val="false"/>
                <w:i w:val="false"/>
                <w:color w:val="000000"/>
                <w:sz w:val="20"/>
              </w:rPr>
              <w:t>
</w:t>
            </w:r>
            <w:r>
              <w:rPr>
                <w:rFonts w:ascii="Times New Roman"/>
                <w:b/>
                <w:i w:val="false"/>
                <w:color w:val="000000"/>
                <w:sz w:val="20"/>
              </w:rPr>
              <w:t>Қабырғалардың материалына қарай мынадай түзету коэффициенттері қолданылады (К қаб. мат):</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990"/>
              <w:gridCol w:w="5411"/>
              <w:gridCol w:w="3899"/>
            </w:tblGrid>
            <w:tr>
              <w:trPr>
                <w:trHeight w:val="30" w:hRule="atLeast"/>
              </w:trPr>
              <w:tc>
                <w:tcPr>
                  <w:tcW w:w="29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Р/с</w:t>
                  </w:r>
                  <w:r>
                    <w:br/>
                  </w:r>
                  <w:r>
                    <w:rPr>
                      <w:rFonts w:ascii="Times New Roman"/>
                      <w:b w:val="false"/>
                      <w:i w:val="false"/>
                      <w:color w:val="000000"/>
                      <w:sz w:val="20"/>
                    </w:rPr>
                    <w:t>
№</w:t>
                  </w:r>
                </w:p>
              </w:tc>
              <w:tc>
                <w:tcPr>
                  <w:tcW w:w="5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Қабырғалардың материалы</w:t>
                  </w:r>
                </w:p>
              </w:tc>
              <w:tc>
                <w:tcPr>
                  <w:tcW w:w="38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Коэффициент</w:t>
                  </w:r>
                </w:p>
              </w:tc>
            </w:tr>
            <w:tr>
              <w:trPr>
                <w:trHeight w:val="30" w:hRule="atLeast"/>
              </w:trPr>
              <w:tc>
                <w:tcPr>
                  <w:tcW w:w="29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5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Кірпіштен</w:t>
                  </w:r>
                </w:p>
              </w:tc>
              <w:tc>
                <w:tcPr>
                  <w:tcW w:w="38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r>
            <w:tr>
              <w:trPr>
                <w:trHeight w:val="30" w:hRule="atLeast"/>
              </w:trPr>
              <w:tc>
                <w:tcPr>
                  <w:tcW w:w="29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5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Керамзит-бетон блоктардан құрастырылған</w:t>
                  </w:r>
                </w:p>
              </w:tc>
              <w:tc>
                <w:tcPr>
                  <w:tcW w:w="38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r>
            <w:tr>
              <w:trPr>
                <w:trHeight w:val="30" w:hRule="atLeast"/>
              </w:trPr>
              <w:tc>
                <w:tcPr>
                  <w:tcW w:w="29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5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Керамзит-бетон блоктардан құрастырылған, кірпішпен қапталған </w:t>
                  </w:r>
                </w:p>
              </w:tc>
              <w:tc>
                <w:tcPr>
                  <w:tcW w:w="38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1,05</w:t>
                  </w:r>
                </w:p>
              </w:tc>
            </w:tr>
            <w:tr>
              <w:trPr>
                <w:trHeight w:val="30" w:hRule="atLeast"/>
              </w:trPr>
              <w:tc>
                <w:tcPr>
                  <w:tcW w:w="29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5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Темір-бетон панельдер</w:t>
                  </w:r>
                </w:p>
              </w:tc>
              <w:tc>
                <w:tcPr>
                  <w:tcW w:w="38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r>
            <w:tr>
              <w:trPr>
                <w:trHeight w:val="30" w:hRule="atLeast"/>
              </w:trPr>
              <w:tc>
                <w:tcPr>
                  <w:tcW w:w="29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5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Кірпішпен қапталған темір-бетон панельдерден </w:t>
                  </w:r>
                </w:p>
              </w:tc>
              <w:tc>
                <w:tcPr>
                  <w:tcW w:w="38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1,05</w:t>
                  </w:r>
                </w:p>
              </w:tc>
            </w:tr>
            <w:tr>
              <w:trPr>
                <w:trHeight w:val="30" w:hRule="atLeast"/>
              </w:trPr>
              <w:tc>
                <w:tcPr>
                  <w:tcW w:w="29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5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Саманды-балшықты</w:t>
                  </w:r>
                </w:p>
              </w:tc>
              <w:tc>
                <w:tcPr>
                  <w:tcW w:w="38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0,5</w:t>
                  </w:r>
                </w:p>
              </w:tc>
            </w:tr>
            <w:tr>
              <w:trPr>
                <w:trHeight w:val="30" w:hRule="atLeast"/>
              </w:trPr>
              <w:tc>
                <w:tcPr>
                  <w:tcW w:w="29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5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Саманды, сыртынан 0,5 кірпішпен қапталған</w:t>
                  </w:r>
                </w:p>
              </w:tc>
              <w:tc>
                <w:tcPr>
                  <w:tcW w:w="38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0,6</w:t>
                  </w:r>
                </w:p>
              </w:tc>
            </w:tr>
            <w:tr>
              <w:trPr>
                <w:trHeight w:val="30" w:hRule="atLeast"/>
              </w:trPr>
              <w:tc>
                <w:tcPr>
                  <w:tcW w:w="29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5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Тұтасқұймалы қожбетон</w:t>
                  </w:r>
                </w:p>
              </w:tc>
              <w:tc>
                <w:tcPr>
                  <w:tcW w:w="38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0,7</w:t>
                  </w:r>
                </w:p>
              </w:tc>
            </w:tr>
            <w:tr>
              <w:trPr>
                <w:trHeight w:val="30" w:hRule="atLeast"/>
              </w:trPr>
              <w:tc>
                <w:tcPr>
                  <w:tcW w:w="29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5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Темір-бетон блоктардан</w:t>
                  </w:r>
                </w:p>
              </w:tc>
              <w:tc>
                <w:tcPr>
                  <w:tcW w:w="38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r>
            <w:tr>
              <w:trPr>
                <w:trHeight w:val="30" w:hRule="atLeast"/>
              </w:trPr>
              <w:tc>
                <w:tcPr>
                  <w:tcW w:w="29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5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Жиналмалы-қалқанды</w:t>
                  </w:r>
                </w:p>
              </w:tc>
              <w:tc>
                <w:tcPr>
                  <w:tcW w:w="38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0,6</w:t>
                  </w:r>
                </w:p>
              </w:tc>
            </w:tr>
            <w:tr>
              <w:trPr>
                <w:trHeight w:val="30" w:hRule="atLeast"/>
              </w:trPr>
              <w:tc>
                <w:tcPr>
                  <w:tcW w:w="29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5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Жиналмалы-қалқанды, 0,5 кірпішпен қапталған</w:t>
                  </w:r>
                </w:p>
              </w:tc>
              <w:tc>
                <w:tcPr>
                  <w:tcW w:w="38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0,75</w:t>
                  </w:r>
                </w:p>
              </w:tc>
            </w:tr>
            <w:tr>
              <w:trPr>
                <w:trHeight w:val="30" w:hRule="atLeast"/>
              </w:trPr>
              <w:tc>
                <w:tcPr>
                  <w:tcW w:w="29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5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Кесілген ағаштан</w:t>
                  </w:r>
                </w:p>
              </w:tc>
              <w:tc>
                <w:tcPr>
                  <w:tcW w:w="38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0,85</w:t>
                  </w:r>
                </w:p>
              </w:tc>
            </w:tr>
            <w:tr>
              <w:trPr>
                <w:trHeight w:val="30" w:hRule="atLeast"/>
              </w:trPr>
              <w:tc>
                <w:tcPr>
                  <w:tcW w:w="29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tc>
              <w:tc>
                <w:tcPr>
                  <w:tcW w:w="5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Шпалдан</w:t>
                  </w:r>
                </w:p>
              </w:tc>
              <w:tc>
                <w:tcPr>
                  <w:tcW w:w="38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0,75</w:t>
                  </w:r>
                </w:p>
              </w:tc>
            </w:tr>
            <w:tr>
              <w:trPr>
                <w:trHeight w:val="30" w:hRule="atLeast"/>
              </w:trPr>
              <w:tc>
                <w:tcPr>
                  <w:tcW w:w="29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tc>
              <w:tc>
                <w:tcPr>
                  <w:tcW w:w="5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Шпалдан, кірпішпен қапталған</w:t>
                  </w:r>
                </w:p>
              </w:tc>
              <w:tc>
                <w:tcPr>
                  <w:tcW w:w="38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0,95</w:t>
                  </w:r>
                </w:p>
              </w:tc>
            </w:tr>
            <w:tr>
              <w:trPr>
                <w:trHeight w:val="30" w:hRule="atLeast"/>
              </w:trPr>
              <w:tc>
                <w:tcPr>
                  <w:tcW w:w="29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tc>
              <w:tc>
                <w:tcPr>
                  <w:tcW w:w="5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Қамыс қаңқалы</w:t>
                  </w:r>
                </w:p>
              </w:tc>
              <w:tc>
                <w:tcPr>
                  <w:tcW w:w="38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0,6</w:t>
                  </w:r>
                </w:p>
              </w:tc>
            </w:tr>
            <w:tr>
              <w:trPr>
                <w:trHeight w:val="30" w:hRule="atLeast"/>
              </w:trPr>
              <w:tc>
                <w:tcPr>
                  <w:tcW w:w="29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tc>
              <w:tc>
                <w:tcPr>
                  <w:tcW w:w="5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Өзге де</w:t>
                  </w:r>
                </w:p>
              </w:tc>
              <w:tc>
                <w:tcPr>
                  <w:tcW w:w="38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r>
          </w:tbl>
          <w:p/>
          <w:p>
            <w:pPr>
              <w:spacing w:after="20"/>
              <w:ind w:left="20"/>
              <w:jc w:val="both"/>
            </w:pPr>
            <w:r>
              <w:rPr>
                <w:rFonts w:ascii="Times New Roman"/>
                <w:b w:val="false"/>
                <w:i w:val="false"/>
                <w:color w:val="000000"/>
                <w:sz w:val="20"/>
              </w:rPr>
              <w:t>
</w:t>
            </w:r>
            <w:r>
              <w:rPr>
                <w:rFonts w:ascii="Times New Roman"/>
                <w:b/>
                <w:i w:val="false"/>
                <w:color w:val="000000"/>
                <w:sz w:val="20"/>
              </w:rPr>
              <w:t>Тұрғынжай</w:t>
            </w:r>
            <w:r>
              <w:rPr>
                <w:rFonts w:ascii="Times New Roman"/>
                <w:b/>
                <w:i w:val="false"/>
                <w:color w:val="000000"/>
                <w:sz w:val="20"/>
              </w:rPr>
              <w:t>, саяжай құрылысы барлық тиісті инженерлік жүйелермен және техникалық құрылғылармен қамтамасыз етілген кезде абаттандырудың түзету коэффициенті (К абат) 1</w:t>
            </w:r>
            <w:r>
              <w:rPr>
                <w:rFonts w:ascii="Times New Roman"/>
                <w:b/>
                <w:i w:val="false"/>
                <w:color w:val="000000"/>
                <w:sz w:val="20"/>
              </w:rPr>
              <w:t>-ге тең деп қабылданады</w:t>
            </w:r>
            <w:r>
              <w:rPr>
                <w:rFonts w:ascii="Times New Roman"/>
                <w:b/>
                <w:i w:val="false"/>
                <w:color w:val="000000"/>
                <w:sz w:val="20"/>
              </w:rPr>
              <w:t>.</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Адамдардың тұруы (тұрмысы), болуы үшін нормативтік не қолайлы жағдай жасайтын инженерлік жүйелер мен техникалық құрылғылар (су құбыры, кәріз, басқа да абаттандыру түрлері) болмаған жағдайда, К абат 0,8-ге тең деп қабылданады. </w:t>
            </w:r>
          </w:p>
          <w:p>
            <w:pPr>
              <w:spacing w:after="20"/>
              <w:ind w:left="20"/>
              <w:jc w:val="both"/>
            </w:pPr>
            <w:r>
              <w:rPr>
                <w:rFonts w:ascii="Times New Roman"/>
                <w:b w:val="false"/>
                <w:i w:val="false"/>
                <w:color w:val="000000"/>
                <w:sz w:val="20"/>
              </w:rPr>
              <w:t>
</w:t>
            </w:r>
            <w:r>
              <w:rPr>
                <w:rFonts w:ascii="Times New Roman"/>
                <w:b/>
                <w:i w:val="false"/>
                <w:color w:val="000000"/>
                <w:sz w:val="20"/>
              </w:rPr>
              <w:t>Жылыту түріне қарай жылытудың мынадай түзету коэффициенттері қолданылады (К жыл):</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859"/>
              <w:gridCol w:w="4103"/>
              <w:gridCol w:w="5338"/>
            </w:tblGrid>
            <w:tr>
              <w:trPr>
                <w:trHeight w:val="30" w:hRule="atLeast"/>
              </w:trPr>
              <w:tc>
                <w:tcPr>
                  <w:tcW w:w="2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Р/с</w:t>
                  </w:r>
                  <w:r>
                    <w:br/>
                  </w:r>
                  <w:r>
                    <w:rPr>
                      <w:rFonts w:ascii="Times New Roman"/>
                      <w:b w:val="false"/>
                      <w:i w:val="false"/>
                      <w:color w:val="000000"/>
                      <w:sz w:val="20"/>
                    </w:rPr>
                    <w:t>
№</w:t>
                  </w:r>
                </w:p>
              </w:tc>
              <w:tc>
                <w:tcPr>
                  <w:tcW w:w="41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Жылыту түрлері</w:t>
                  </w:r>
                </w:p>
              </w:tc>
              <w:tc>
                <w:tcPr>
                  <w:tcW w:w="5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 жыл</w:t>
                  </w:r>
                </w:p>
              </w:tc>
            </w:tr>
            <w:tr>
              <w:trPr>
                <w:trHeight w:val="30" w:hRule="atLeast"/>
              </w:trPr>
              <w:tc>
                <w:tcPr>
                  <w:tcW w:w="2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41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Орталықтан жылыту</w:t>
                  </w:r>
                </w:p>
              </w:tc>
              <w:tc>
                <w:tcPr>
                  <w:tcW w:w="5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r>
            <w:tr>
              <w:trPr>
                <w:trHeight w:val="30" w:hRule="atLeast"/>
              </w:trPr>
              <w:tc>
                <w:tcPr>
                  <w:tcW w:w="2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41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Газбен немесе мазутпен жергілікті жылыту</w:t>
                  </w:r>
                </w:p>
              </w:tc>
              <w:tc>
                <w:tcPr>
                  <w:tcW w:w="5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0,98</w:t>
                  </w:r>
                </w:p>
              </w:tc>
            </w:tr>
            <w:tr>
              <w:trPr>
                <w:trHeight w:val="30" w:hRule="atLeast"/>
              </w:trPr>
              <w:tc>
                <w:tcPr>
                  <w:tcW w:w="2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41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Қатты отын арқылы сумен жергілікті жылыту</w:t>
                  </w:r>
                </w:p>
              </w:tc>
              <w:tc>
                <w:tcPr>
                  <w:tcW w:w="5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0,95</w:t>
                  </w:r>
                </w:p>
              </w:tc>
            </w:tr>
            <w:tr>
              <w:trPr>
                <w:trHeight w:val="30" w:hRule="atLeast"/>
              </w:trPr>
              <w:tc>
                <w:tcPr>
                  <w:tcW w:w="2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41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Пешпен жылыту</w:t>
                  </w:r>
                </w:p>
              </w:tc>
              <w:tc>
                <w:tcPr>
                  <w:tcW w:w="5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0,9</w:t>
                  </w:r>
                </w:p>
              </w:tc>
            </w:tr>
          </w:tbl>
          <w:p/>
          <w:bookmarkStart w:name="z8722" w:id="5432"/>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салу объектісінің елдi мекенде орналасқан жерін есепке алатын аймақтарға бөлу коэффициентiн (К айм.) жергілікті атқарушы органдар уәкілетті органмен келісу бойынша осындай коэффициент енгізілген жылдың алдындағы жылдың 1 желтоқсанынан </w:t>
            </w:r>
            <w:r>
              <w:rPr>
                <w:rFonts w:ascii="Times New Roman"/>
                <w:b/>
                <w:i w:val="false"/>
                <w:color w:val="000000"/>
                <w:sz w:val="20"/>
              </w:rPr>
              <w:t xml:space="preserve">кешіктірілмейтін </w:t>
            </w:r>
            <w:r>
              <w:rPr>
                <w:rFonts w:ascii="Times New Roman"/>
                <w:b/>
                <w:i w:val="false"/>
                <w:color w:val="000000"/>
                <w:sz w:val="20"/>
              </w:rPr>
              <w:t>мерзімде аймақтарға бөлу коэффициентін есептеу әдістемесіне сәйкес бекітеді және ол бекітілген жылынан кейінгі жылдың 1 қаңтарынан бастап  қолданысқа енгізіледі.</w:t>
            </w:r>
          </w:p>
          <w:bookmarkEnd w:id="5432"/>
          <w:p>
            <w:pPr>
              <w:spacing w:after="20"/>
              <w:ind w:left="20"/>
              <w:jc w:val="both"/>
            </w:pPr>
            <w:r>
              <w:rPr>
                <w:rFonts w:ascii="Times New Roman"/>
                <w:b w:val="false"/>
                <w:i w:val="false"/>
                <w:color w:val="000000"/>
                <w:sz w:val="20"/>
              </w:rPr>
              <w:t>
</w:t>
            </w:r>
            <w:r>
              <w:rPr>
                <w:rFonts w:ascii="Times New Roman"/>
                <w:b/>
                <w:i w:val="false"/>
                <w:color w:val="000000"/>
                <w:sz w:val="20"/>
              </w:rPr>
              <w:t xml:space="preserve">Бекітілген аймақтарға бөлу коэффициенттері ресми жариялауға жатады.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Аймақтарға бөлу коэффициентін есептеу әдістемесін Қазақстан Республикасы Үкіметінің шешімімен орталық мемлекеттік органдар арасынан айқындалатын уәкілетті мемлекеттік орган бекітеді. </w:t>
            </w:r>
          </w:p>
          <w:bookmarkStart w:name="z8723" w:id="5433"/>
          <w:p>
            <w:pPr>
              <w:spacing w:after="20"/>
              <w:ind w:left="20"/>
              <w:jc w:val="both"/>
            </w:pPr>
            <w:r>
              <w:rPr>
                <w:rFonts w:ascii="Times New Roman"/>
                <w:b w:val="false"/>
                <w:i w:val="false"/>
                <w:color w:val="000000"/>
                <w:sz w:val="20"/>
              </w:rPr>
              <w:t>
</w:t>
            </w:r>
            <w:r>
              <w:rPr>
                <w:rFonts w:ascii="Times New Roman"/>
                <w:b/>
                <w:i w:val="false"/>
                <w:color w:val="000000"/>
                <w:sz w:val="20"/>
              </w:rPr>
              <w:t>7. Айлық есептік көрсеткіштің өзгеру коэффициенті (бұдан әрі – К аек өзг) мынадай формула бойынша айқындалады:</w:t>
            </w:r>
          </w:p>
          <w:bookmarkEnd w:id="5433"/>
          <w:p>
            <w:pPr>
              <w:spacing w:after="20"/>
              <w:ind w:left="20"/>
              <w:jc w:val="both"/>
            </w:pPr>
            <w:r>
              <w:rPr>
                <w:rFonts w:ascii="Times New Roman"/>
                <w:b w:val="false"/>
                <w:i w:val="false"/>
                <w:color w:val="000000"/>
                <w:sz w:val="20"/>
              </w:rPr>
              <w:t>
</w:t>
            </w:r>
            <w:r>
              <w:rPr>
                <w:rFonts w:ascii="Times New Roman"/>
                <w:b/>
                <w:i w:val="false"/>
                <w:color w:val="000000"/>
                <w:sz w:val="20"/>
              </w:rPr>
              <w:t>К аек өзг = а.ж. аек / алд. ж. аек, мұнда:</w:t>
            </w:r>
          </w:p>
          <w:p>
            <w:pPr>
              <w:spacing w:after="20"/>
              <w:ind w:left="20"/>
              <w:jc w:val="both"/>
            </w:pPr>
            <w:r>
              <w:rPr>
                <w:rFonts w:ascii="Times New Roman"/>
                <w:b w:val="false"/>
                <w:i w:val="false"/>
                <w:color w:val="000000"/>
                <w:sz w:val="20"/>
              </w:rPr>
              <w:t>
</w:t>
            </w:r>
            <w:r>
              <w:rPr>
                <w:rFonts w:ascii="Times New Roman"/>
                <w:b/>
                <w:i w:val="false"/>
                <w:color w:val="000000"/>
                <w:sz w:val="20"/>
              </w:rPr>
              <w:t>а.ж. аек – республикалық бюджет туралы заңда белгіленген және тиісті қаржы жылының 1 қаңтарына қолданыста болатын айлық есептік көрсеткіш;</w:t>
            </w:r>
          </w:p>
          <w:p>
            <w:pPr>
              <w:spacing w:after="20"/>
              <w:ind w:left="20"/>
              <w:jc w:val="both"/>
            </w:pPr>
            <w:r>
              <w:rPr>
                <w:rFonts w:ascii="Times New Roman"/>
                <w:b w:val="false"/>
                <w:i w:val="false"/>
                <w:color w:val="000000"/>
                <w:sz w:val="20"/>
              </w:rPr>
              <w:t>
</w:t>
            </w:r>
            <w:r>
              <w:rPr>
                <w:rFonts w:ascii="Times New Roman"/>
                <w:b/>
                <w:i w:val="false"/>
                <w:color w:val="000000"/>
                <w:sz w:val="20"/>
              </w:rPr>
              <w:t>алд. ж. аек – республикалық бюджет туралы заңда белгіленген және алдыңғы қаржы жылының 1 қаңтарына қолданыста болатын айлық есептік көрсеткіш.</w:t>
            </w:r>
          </w:p>
          <w:p>
            <w:pPr>
              <w:spacing w:after="20"/>
              <w:ind w:left="20"/>
              <w:jc w:val="both"/>
            </w:pPr>
            <w:r>
              <w:rPr>
                <w:rFonts w:ascii="Times New Roman"/>
                <w:b w:val="false"/>
                <w:i w:val="false"/>
                <w:color w:val="000000"/>
                <w:sz w:val="20"/>
              </w:rPr>
              <w:t>
</w:t>
            </w:r>
            <w:r>
              <w:rPr>
                <w:rFonts w:ascii="Times New Roman"/>
                <w:b/>
                <w:i w:val="false"/>
                <w:color w:val="000000"/>
                <w:sz w:val="20"/>
              </w:rPr>
              <w:t>8. Тұрғын үйдің с</w:t>
            </w:r>
            <w:r>
              <w:rPr>
                <w:rFonts w:ascii="Times New Roman"/>
                <w:b/>
                <w:i w:val="false"/>
                <w:color w:val="000000"/>
                <w:sz w:val="20"/>
              </w:rPr>
              <w:t>алқын жапсаржайы, шаруашылық (қызметтік) құрылысы, іргеқабаты, жертөлесі, гараж тұрғынжайдың</w:t>
            </w:r>
            <w:r>
              <w:rPr>
                <w:rFonts w:ascii="Times New Roman"/>
                <w:b/>
                <w:i w:val="false"/>
                <w:color w:val="000000"/>
                <w:sz w:val="20"/>
              </w:rPr>
              <w:t xml:space="preserve"> бір бөлігі болған жағдайда, "Азаматтарға арналған үкімет" мемлекеттік корпорациясы салықтық базаны осы бапқа сәйкес есептелетін, осындай салық салу объектілерінің жиынтық құны ретінде айқындайды. </w:t>
            </w:r>
          </w:p>
          <w:bookmarkStart w:name="z8724" w:id="5434"/>
          <w:p>
            <w:pPr>
              <w:spacing w:after="20"/>
              <w:ind w:left="20"/>
              <w:jc w:val="both"/>
            </w:pPr>
            <w:r>
              <w:rPr>
                <w:rFonts w:ascii="Times New Roman"/>
                <w:b w:val="false"/>
                <w:i w:val="false"/>
                <w:color w:val="000000"/>
                <w:sz w:val="20"/>
              </w:rPr>
              <w:t>
</w:t>
            </w:r>
            <w:r>
              <w:rPr>
                <w:rFonts w:ascii="Times New Roman"/>
                <w:b/>
                <w:i w:val="false"/>
                <w:color w:val="000000"/>
                <w:sz w:val="20"/>
              </w:rPr>
              <w:t>9. Бірнеше салық салу объектісі бойынша бір жеке тұлға салық төлеуші болған жағдайда, салықтық база әрбір объект бойынша жеке есептеледі.</w:t>
            </w:r>
          </w:p>
          <w:bookmarkEnd w:id="543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406-бап жаңа редакцияда - ҚР 25.12.2017 </w:t>
            </w:r>
            <w:r>
              <w:rPr>
                <w:rFonts w:ascii="Times New Roman"/>
                <w:b w:val="false"/>
                <w:i w:val="false"/>
                <w:color w:val="000000"/>
                <w:sz w:val="20"/>
              </w:rPr>
              <w:t>№ 122-VI</w:t>
            </w:r>
            <w:r>
              <w:rPr>
                <w:rFonts w:ascii="Times New Roman"/>
                <w:b w:val="false"/>
                <w:i w:val="false"/>
                <w:color w:val="ff0000"/>
                <w:sz w:val="20"/>
              </w:rPr>
              <w:t xml:space="preserve"> Заңымен (01.01.2017 бастап қолданысқа енгізіледі).</w:t>
            </w:r>
            <w:r>
              <w:br/>
            </w:r>
            <w:r>
              <w:rPr>
                <w:rFonts w:ascii="Times New Roman"/>
                <w:b w:val="false"/>
                <w:i w:val="false"/>
                <w:color w:val="000000"/>
                <w:sz w:val="20"/>
              </w:rPr>
              <w:t>
</w:t>
            </w:r>
          </w:p>
          <w:bookmarkStart w:name="z3547" w:id="5435"/>
          <w:p>
            <w:pPr>
              <w:spacing w:after="0"/>
              <w:ind w:left="0"/>
              <w:jc w:val="both"/>
            </w:pPr>
            <w:r>
              <w:rPr>
                <w:rFonts w:ascii="Times New Roman"/>
                <w:b/>
                <w:i w:val="false"/>
                <w:color w:val="000000"/>
              </w:rPr>
              <w:t xml:space="preserve"> 407-бап. Жекелеген жағдайларда салықты есептеу мен төлеу</w:t>
            </w:r>
          </w:p>
          <w:bookmarkEnd w:id="5435"/>
          <w:bookmarkStart w:name="z1247" w:id="5436"/>
          <w:p>
            <w:pPr>
              <w:spacing w:after="20"/>
              <w:ind w:left="20"/>
              <w:jc w:val="both"/>
            </w:pPr>
            <w:r>
              <w:rPr>
                <w:rFonts w:ascii="Times New Roman"/>
                <w:b w:val="false"/>
                <w:i w:val="false"/>
                <w:color w:val="000000"/>
                <w:sz w:val="20"/>
              </w:rPr>
              <w:t>
</w:t>
            </w:r>
            <w:r>
              <w:rPr>
                <w:rFonts w:ascii="Times New Roman"/>
                <w:b/>
                <w:i w:val="false"/>
                <w:color w:val="000000"/>
                <w:sz w:val="20"/>
              </w:rPr>
              <w:t>Салық базасы осы Кодекстің 406-бабына сәйкес есептелетін объектілерді қоспағанда, меншік құқығындағы ғимараттар (ғимараттардың бөліктері) бойынша жеке тұлға (оның iшiнде жекеше нотариус, жеке сот орындаушысы, адвокат, кәсіби медиатор) мүлік салығын осы Кодекстің 57-тарауында патент негізінде арнаулы салық режимін қолданатын дара кәсіпкерлер үшін белгіленген тәртіппен, осы Кодекстің 398-бабының 2-тармағында белгіленген мөлшерлемені қолдана отырып есептейді, төлейді және осы салық бойынша салық есептілігін ұсынады.</w:t>
            </w:r>
          </w:p>
          <w:bookmarkEnd w:id="5436"/>
          <w:p>
            <w:pPr>
              <w:spacing w:after="20"/>
              <w:ind w:left="20"/>
              <w:jc w:val="both"/>
            </w:pPr>
            <w:r>
              <w:rPr>
                <w:rFonts w:ascii="Times New Roman"/>
                <w:b w:val="false"/>
                <w:i w:val="false"/>
                <w:color w:val="000000"/>
                <w:sz w:val="20"/>
              </w:rPr>
              <w:t>
</w:t>
            </w:r>
            <w:r>
              <w:rPr>
                <w:rFonts w:ascii="Times New Roman"/>
                <w:b/>
                <w:i w:val="false"/>
                <w:color w:val="000000"/>
                <w:sz w:val="20"/>
              </w:rPr>
              <w:t>Мұндай ғимараттар (ғимарат бөліктері) бойынша салық базасы осы Кодекстің 397-бабының 4-тармағына сәйкес айқындалады.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407-бап жаңа редакцияда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Заңымен.</w:t>
            </w:r>
            <w:r>
              <w:br/>
            </w:r>
            <w:r>
              <w:rPr>
                <w:rFonts w:ascii="Times New Roman"/>
                <w:b w:val="false"/>
                <w:i w:val="false"/>
                <w:color w:val="000000"/>
                <w:sz w:val="20"/>
              </w:rPr>
              <w:t>
</w:t>
            </w:r>
          </w:p>
          <w:bookmarkStart w:name="z3549" w:id="5437"/>
          <w:p>
            <w:pPr>
              <w:spacing w:after="0"/>
              <w:ind w:left="0"/>
              <w:jc w:val="both"/>
            </w:pPr>
            <w:r>
              <w:rPr>
                <w:rFonts w:ascii="Times New Roman"/>
                <w:b/>
                <w:i w:val="false"/>
                <w:color w:val="000000"/>
              </w:rPr>
              <w:t xml:space="preserve"> 408-бап. Салық мөлшерлемелері</w:t>
            </w:r>
          </w:p>
          <w:bookmarkEnd w:id="5437"/>
          <w:bookmarkStart w:name="z3550" w:id="5438"/>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базасы осы Кодекстiң </w:t>
            </w:r>
            <w:r>
              <w:rPr>
                <w:rFonts w:ascii="Times New Roman"/>
                <w:b w:val="false"/>
                <w:i w:val="false"/>
                <w:color w:val="000000"/>
                <w:sz w:val="20"/>
              </w:rPr>
              <w:t>406-бабына</w:t>
            </w:r>
            <w:r>
              <w:rPr>
                <w:rFonts w:ascii="Times New Roman"/>
                <w:b/>
                <w:i w:val="false"/>
                <w:color w:val="000000"/>
                <w:sz w:val="20"/>
              </w:rPr>
              <w:t xml:space="preserve"> сәйкес айқындалатын жеке тұлғалардың мүлiк салығы салық салу объектiлерiнiң құнына қарай, мынадай мөлшерлемелер бойынша есептеледi:</w:t>
            </w:r>
          </w:p>
          <w:bookmarkEnd w:id="5438"/>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736"/>
              <w:gridCol w:w="5431"/>
              <w:gridCol w:w="6133"/>
            </w:tblGrid>
            <w:tr>
              <w:trPr>
                <w:trHeight w:val="30" w:hRule="atLeast"/>
              </w:trPr>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6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r>
            <w:tr>
              <w:trPr>
                <w:trHeight w:val="30" w:hRule="atLeast"/>
              </w:trPr>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2 000 000 теңгеге дейін қоса алғанда</w:t>
                  </w:r>
                  <w:r>
                    <w:br/>
                  </w:r>
                  <w:r>
                    <w:rPr>
                      <w:rFonts w:ascii="Times New Roman"/>
                      <w:b w:val="false"/>
                      <w:i w:val="false"/>
                      <w:color w:val="000000"/>
                      <w:sz w:val="20"/>
                    </w:rPr>
                    <w:t>
 </w:t>
                  </w:r>
                </w:p>
              </w:tc>
              <w:tc>
                <w:tcPr>
                  <w:tcW w:w="6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салық салу объектілері құнының 0,05 пайызы </w:t>
                  </w:r>
                  <w:r>
                    <w:br/>
                  </w:r>
                  <w:r>
                    <w:rPr>
                      <w:rFonts w:ascii="Times New Roman"/>
                      <w:b w:val="false"/>
                      <w:i w:val="false"/>
                      <w:color w:val="000000"/>
                      <w:sz w:val="20"/>
                    </w:rPr>
                    <w:t>
 </w:t>
                  </w:r>
                </w:p>
              </w:tc>
            </w:tr>
            <w:tr>
              <w:trPr>
                <w:trHeight w:val="30" w:hRule="atLeast"/>
              </w:trPr>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2 000 000 теңгеден жоғары 4 000 000 теңгеге дейін қоса алғанда</w:t>
                  </w:r>
                  <w:r>
                    <w:br/>
                  </w:r>
                  <w:r>
                    <w:rPr>
                      <w:rFonts w:ascii="Times New Roman"/>
                      <w:b w:val="false"/>
                      <w:i w:val="false"/>
                      <w:color w:val="000000"/>
                      <w:sz w:val="20"/>
                    </w:rPr>
                    <w:t>
 </w:t>
                  </w:r>
                </w:p>
              </w:tc>
              <w:tc>
                <w:tcPr>
                  <w:tcW w:w="6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1000 теңге + 2 000 000 теңгеден асатын соманың 0,08 пайызы </w:t>
                  </w:r>
                  <w:r>
                    <w:br/>
                  </w:r>
                  <w:r>
                    <w:rPr>
                      <w:rFonts w:ascii="Times New Roman"/>
                      <w:b w:val="false"/>
                      <w:i w:val="false"/>
                      <w:color w:val="000000"/>
                      <w:sz w:val="20"/>
                    </w:rPr>
                    <w:t>
 </w:t>
                  </w:r>
                </w:p>
              </w:tc>
            </w:tr>
            <w:tr>
              <w:trPr>
                <w:trHeight w:val="30" w:hRule="atLeast"/>
              </w:trPr>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4 000 000 теңгеден жоғары 6 000 000 тенгеге дейін қоса алғанда</w:t>
                  </w:r>
                  <w:r>
                    <w:br/>
                  </w:r>
                  <w:r>
                    <w:rPr>
                      <w:rFonts w:ascii="Times New Roman"/>
                      <w:b w:val="false"/>
                      <w:i w:val="false"/>
                      <w:color w:val="000000"/>
                      <w:sz w:val="20"/>
                    </w:rPr>
                    <w:t>
 </w:t>
                  </w:r>
                </w:p>
              </w:tc>
              <w:tc>
                <w:tcPr>
                  <w:tcW w:w="6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2 600 теңге + 4 000 000 теңгеден асатын соманың 0,1 пайызы </w:t>
                  </w:r>
                  <w:r>
                    <w:br/>
                  </w:r>
                  <w:r>
                    <w:rPr>
                      <w:rFonts w:ascii="Times New Roman"/>
                      <w:b w:val="false"/>
                      <w:i w:val="false"/>
                      <w:color w:val="000000"/>
                      <w:sz w:val="20"/>
                    </w:rPr>
                    <w:t>
 </w:t>
                  </w:r>
                </w:p>
              </w:tc>
            </w:tr>
            <w:tr>
              <w:trPr>
                <w:trHeight w:val="30" w:hRule="atLeast"/>
              </w:trPr>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6 000 000 теңгеден жоғары 8 000 000 теңгеге дейін қоса алғанда</w:t>
                  </w:r>
                  <w:r>
                    <w:br/>
                  </w:r>
                  <w:r>
                    <w:rPr>
                      <w:rFonts w:ascii="Times New Roman"/>
                      <w:b w:val="false"/>
                      <w:i w:val="false"/>
                      <w:color w:val="000000"/>
                      <w:sz w:val="20"/>
                    </w:rPr>
                    <w:t>
 </w:t>
                  </w:r>
                </w:p>
              </w:tc>
              <w:tc>
                <w:tcPr>
                  <w:tcW w:w="6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4 600 теңге + 6 000 000 теңгеден асатын соманың 0,15 пайызы </w:t>
                  </w:r>
                  <w:r>
                    <w:br/>
                  </w:r>
                  <w:r>
                    <w:rPr>
                      <w:rFonts w:ascii="Times New Roman"/>
                      <w:b w:val="false"/>
                      <w:i w:val="false"/>
                      <w:color w:val="000000"/>
                      <w:sz w:val="20"/>
                    </w:rPr>
                    <w:t>
 </w:t>
                  </w:r>
                </w:p>
              </w:tc>
            </w:tr>
            <w:tr>
              <w:trPr>
                <w:trHeight w:val="30" w:hRule="atLeast"/>
              </w:trPr>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8 000 000 теңгеден жоғары 10 000 000 теңгеге дейін қоса алғанда</w:t>
                  </w:r>
                  <w:r>
                    <w:br/>
                  </w:r>
                  <w:r>
                    <w:rPr>
                      <w:rFonts w:ascii="Times New Roman"/>
                      <w:b w:val="false"/>
                      <w:i w:val="false"/>
                      <w:color w:val="000000"/>
                      <w:sz w:val="20"/>
                    </w:rPr>
                    <w:t>
 </w:t>
                  </w:r>
                </w:p>
              </w:tc>
              <w:tc>
                <w:tcPr>
                  <w:tcW w:w="6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7 600 теңге + 8 000 000 теңгеден асатын соманың 0,2 пайызы </w:t>
                  </w:r>
                  <w:r>
                    <w:br/>
                  </w:r>
                  <w:r>
                    <w:rPr>
                      <w:rFonts w:ascii="Times New Roman"/>
                      <w:b w:val="false"/>
                      <w:i w:val="false"/>
                      <w:color w:val="000000"/>
                      <w:sz w:val="20"/>
                    </w:rPr>
                    <w:t>
 </w:t>
                  </w:r>
                </w:p>
              </w:tc>
            </w:tr>
            <w:tr>
              <w:trPr>
                <w:trHeight w:val="30" w:hRule="atLeast"/>
              </w:trPr>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10 000 000 теңгеден жоғары 12 000 000 теңгеге дейін қоса алғанда</w:t>
                  </w:r>
                  <w:r>
                    <w:br/>
                  </w:r>
                  <w:r>
                    <w:rPr>
                      <w:rFonts w:ascii="Times New Roman"/>
                      <w:b w:val="false"/>
                      <w:i w:val="false"/>
                      <w:color w:val="000000"/>
                      <w:sz w:val="20"/>
                    </w:rPr>
                    <w:t>
 </w:t>
                  </w:r>
                </w:p>
              </w:tc>
              <w:tc>
                <w:tcPr>
                  <w:tcW w:w="6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11 600 теңге + 10 000 000 теңгеден асатын соманың 0,25 пайызы </w:t>
                  </w:r>
                  <w:r>
                    <w:br/>
                  </w:r>
                  <w:r>
                    <w:rPr>
                      <w:rFonts w:ascii="Times New Roman"/>
                      <w:b w:val="false"/>
                      <w:i w:val="false"/>
                      <w:color w:val="000000"/>
                      <w:sz w:val="20"/>
                    </w:rPr>
                    <w:t>
 </w:t>
                  </w:r>
                </w:p>
              </w:tc>
            </w:tr>
            <w:tr>
              <w:trPr>
                <w:trHeight w:val="30" w:hRule="atLeast"/>
              </w:trPr>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12 000 000 теңгеден жоғары 14 000 000 теңгеге дейін қоса алғанда </w:t>
                  </w:r>
                  <w:r>
                    <w:br/>
                  </w:r>
                  <w:r>
                    <w:rPr>
                      <w:rFonts w:ascii="Times New Roman"/>
                      <w:b w:val="false"/>
                      <w:i w:val="false"/>
                      <w:color w:val="000000"/>
                      <w:sz w:val="20"/>
                    </w:rPr>
                    <w:t>
 </w:t>
                  </w:r>
                </w:p>
              </w:tc>
              <w:tc>
                <w:tcPr>
                  <w:tcW w:w="6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16 600 теңге + 12 000 000 теңгеден асатын соманың 0,3 пайызы </w:t>
                  </w:r>
                  <w:r>
                    <w:br/>
                  </w:r>
                  <w:r>
                    <w:rPr>
                      <w:rFonts w:ascii="Times New Roman"/>
                      <w:b w:val="false"/>
                      <w:i w:val="false"/>
                      <w:color w:val="000000"/>
                      <w:sz w:val="20"/>
                    </w:rPr>
                    <w:t>
 </w:t>
                  </w:r>
                </w:p>
              </w:tc>
            </w:tr>
            <w:tr>
              <w:trPr>
                <w:trHeight w:val="30" w:hRule="atLeast"/>
              </w:trPr>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14 000 000 теңгеден жоғары 16 000 000 теңгеге дейін қоса алғанда</w:t>
                  </w:r>
                  <w:r>
                    <w:br/>
                  </w:r>
                  <w:r>
                    <w:rPr>
                      <w:rFonts w:ascii="Times New Roman"/>
                      <w:b w:val="false"/>
                      <w:i w:val="false"/>
                      <w:color w:val="000000"/>
                      <w:sz w:val="20"/>
                    </w:rPr>
                    <w:t>
 </w:t>
                  </w:r>
                </w:p>
              </w:tc>
              <w:tc>
                <w:tcPr>
                  <w:tcW w:w="6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22 600 теңге + 14 000 000 теңгеден асатын соманың 0,35 пайызы </w:t>
                  </w:r>
                  <w:r>
                    <w:br/>
                  </w:r>
                  <w:r>
                    <w:rPr>
                      <w:rFonts w:ascii="Times New Roman"/>
                      <w:b w:val="false"/>
                      <w:i w:val="false"/>
                      <w:color w:val="000000"/>
                      <w:sz w:val="20"/>
                    </w:rPr>
                    <w:t>
 </w:t>
                  </w:r>
                </w:p>
              </w:tc>
            </w:tr>
            <w:tr>
              <w:trPr>
                <w:trHeight w:val="30" w:hRule="atLeast"/>
              </w:trPr>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16 000 000 теңгеден жоғары 18 000 000 теңгеге дейін қоса алғанда</w:t>
                  </w:r>
                  <w:r>
                    <w:br/>
                  </w:r>
                  <w:r>
                    <w:rPr>
                      <w:rFonts w:ascii="Times New Roman"/>
                      <w:b w:val="false"/>
                      <w:i w:val="false"/>
                      <w:color w:val="000000"/>
                      <w:sz w:val="20"/>
                    </w:rPr>
                    <w:t>
 </w:t>
                  </w:r>
                </w:p>
              </w:tc>
              <w:tc>
                <w:tcPr>
                  <w:tcW w:w="6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29 600 теңге + 16 000 000 теңгеден асатын соманың 0,4 пайызы </w:t>
                  </w:r>
                  <w:r>
                    <w:br/>
                  </w:r>
                  <w:r>
                    <w:rPr>
                      <w:rFonts w:ascii="Times New Roman"/>
                      <w:b w:val="false"/>
                      <w:i w:val="false"/>
                      <w:color w:val="000000"/>
                      <w:sz w:val="20"/>
                    </w:rPr>
                    <w:t>
 </w:t>
                  </w:r>
                </w:p>
              </w:tc>
            </w:tr>
            <w:tr>
              <w:trPr>
                <w:trHeight w:val="30" w:hRule="atLeast"/>
              </w:trPr>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18 000 000 теңгеден жоғары 20 000 000 теңгеге дейін қоса алғанда </w:t>
                  </w:r>
                  <w:r>
                    <w:br/>
                  </w:r>
                  <w:r>
                    <w:rPr>
                      <w:rFonts w:ascii="Times New Roman"/>
                      <w:b w:val="false"/>
                      <w:i w:val="false"/>
                      <w:color w:val="000000"/>
                      <w:sz w:val="20"/>
                    </w:rPr>
                    <w:t>
 </w:t>
                  </w:r>
                </w:p>
              </w:tc>
              <w:tc>
                <w:tcPr>
                  <w:tcW w:w="6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37 600 теңге + 18 000 000 теңгеден асатын соманың 0,45 пайызы </w:t>
                  </w:r>
                  <w:r>
                    <w:br/>
                  </w:r>
                  <w:r>
                    <w:rPr>
                      <w:rFonts w:ascii="Times New Roman"/>
                      <w:b w:val="false"/>
                      <w:i w:val="false"/>
                      <w:color w:val="000000"/>
                      <w:sz w:val="20"/>
                    </w:rPr>
                    <w:t>
 </w:t>
                  </w:r>
                </w:p>
              </w:tc>
            </w:tr>
            <w:tr>
              <w:trPr>
                <w:trHeight w:val="30" w:hRule="atLeast"/>
              </w:trPr>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20 000 000 теңгеден жоғары 75 000 000 теңгеге дейін қоса алғанда </w:t>
                  </w:r>
                  <w:r>
                    <w:br/>
                  </w:r>
                  <w:r>
                    <w:rPr>
                      <w:rFonts w:ascii="Times New Roman"/>
                      <w:b w:val="false"/>
                      <w:i w:val="false"/>
                      <w:color w:val="000000"/>
                      <w:sz w:val="20"/>
                    </w:rPr>
                    <w:t>
 </w:t>
                  </w:r>
                </w:p>
              </w:tc>
              <w:tc>
                <w:tcPr>
                  <w:tcW w:w="6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46 600 теңге + 20 000 000 теңгеден асатын соманың 0,5 пайызы </w:t>
                  </w:r>
                  <w:r>
                    <w:br/>
                  </w:r>
                  <w:r>
                    <w:rPr>
                      <w:rFonts w:ascii="Times New Roman"/>
                      <w:b w:val="false"/>
                      <w:i w:val="false"/>
                      <w:color w:val="000000"/>
                      <w:sz w:val="20"/>
                    </w:rPr>
                    <w:t>
 </w:t>
                  </w:r>
                </w:p>
              </w:tc>
            </w:tr>
            <w:tr>
              <w:trPr>
                <w:trHeight w:val="30" w:hRule="atLeast"/>
              </w:trPr>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75 000 000 теңгеден жоғары 100 000 000 теңгеге дейін қоса алғанда </w:t>
                  </w:r>
                  <w:r>
                    <w:br/>
                  </w:r>
                  <w:r>
                    <w:rPr>
                      <w:rFonts w:ascii="Times New Roman"/>
                      <w:b w:val="false"/>
                      <w:i w:val="false"/>
                      <w:color w:val="000000"/>
                      <w:sz w:val="20"/>
                    </w:rPr>
                    <w:t>
 </w:t>
                  </w:r>
                </w:p>
              </w:tc>
              <w:tc>
                <w:tcPr>
                  <w:tcW w:w="6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321 600 теңге + 75 000 000 теңгеден асатын соманың 0,6 пайызы </w:t>
                  </w:r>
                  <w:r>
                    <w:br/>
                  </w:r>
                  <w:r>
                    <w:rPr>
                      <w:rFonts w:ascii="Times New Roman"/>
                      <w:b w:val="false"/>
                      <w:i w:val="false"/>
                      <w:color w:val="000000"/>
                      <w:sz w:val="20"/>
                    </w:rPr>
                    <w:t>
 </w:t>
                  </w:r>
                </w:p>
              </w:tc>
            </w:tr>
            <w:tr>
              <w:trPr>
                <w:trHeight w:val="30" w:hRule="atLeast"/>
              </w:trPr>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100 000 000 теңгеден жоғары 150 000 000 теңгеге дейін қоса алғанда </w:t>
                  </w:r>
                  <w:r>
                    <w:br/>
                  </w:r>
                  <w:r>
                    <w:rPr>
                      <w:rFonts w:ascii="Times New Roman"/>
                      <w:b w:val="false"/>
                      <w:i w:val="false"/>
                      <w:color w:val="000000"/>
                      <w:sz w:val="20"/>
                    </w:rPr>
                    <w:t>
 </w:t>
                  </w:r>
                </w:p>
              </w:tc>
              <w:tc>
                <w:tcPr>
                  <w:tcW w:w="6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471 600 теңге + 100 000 000 теңгеден асатын соманың 0,65 пайызы</w:t>
                  </w:r>
                  <w:r>
                    <w:br/>
                  </w:r>
                  <w:r>
                    <w:rPr>
                      <w:rFonts w:ascii="Times New Roman"/>
                      <w:b w:val="false"/>
                      <w:i w:val="false"/>
                      <w:color w:val="000000"/>
                      <w:sz w:val="20"/>
                    </w:rPr>
                    <w:t>
 </w:t>
                  </w:r>
                </w:p>
              </w:tc>
            </w:tr>
            <w:tr>
              <w:trPr>
                <w:trHeight w:val="30" w:hRule="atLeast"/>
              </w:trPr>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150 000 000 теңгеден жоғары 350 000 000 теңгеге дейін қоса алғанда </w:t>
                  </w:r>
                  <w:r>
                    <w:br/>
                  </w:r>
                  <w:r>
                    <w:rPr>
                      <w:rFonts w:ascii="Times New Roman"/>
                      <w:b w:val="false"/>
                      <w:i w:val="false"/>
                      <w:color w:val="000000"/>
                      <w:sz w:val="20"/>
                    </w:rPr>
                    <w:t>
 </w:t>
                  </w:r>
                </w:p>
              </w:tc>
              <w:tc>
                <w:tcPr>
                  <w:tcW w:w="6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796 600 теңге + 150 000 000 теңгеден асатын соманың 0,7 пайызы</w:t>
                  </w:r>
                  <w:r>
                    <w:br/>
                  </w:r>
                  <w:r>
                    <w:rPr>
                      <w:rFonts w:ascii="Times New Roman"/>
                      <w:b w:val="false"/>
                      <w:i w:val="false"/>
                      <w:color w:val="000000"/>
                      <w:sz w:val="20"/>
                    </w:rPr>
                    <w:t>
 </w:t>
                  </w:r>
                </w:p>
              </w:tc>
            </w:tr>
            <w:tr>
              <w:trPr>
                <w:trHeight w:val="30" w:hRule="atLeast"/>
              </w:trPr>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350 000 000 теңгеден жоғары 450 000 000 теңгеге дейін қоса алғанда </w:t>
                  </w:r>
                  <w:r>
                    <w:br/>
                  </w:r>
                  <w:r>
                    <w:rPr>
                      <w:rFonts w:ascii="Times New Roman"/>
                      <w:b w:val="false"/>
                      <w:i w:val="false"/>
                      <w:color w:val="000000"/>
                      <w:sz w:val="20"/>
                    </w:rPr>
                    <w:t>
 </w:t>
                  </w:r>
                </w:p>
              </w:tc>
              <w:tc>
                <w:tcPr>
                  <w:tcW w:w="6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2 196 600 теңге + 350 000 000 теңгеден асатын соманың 0,75 пайызы</w:t>
                  </w:r>
                  <w:r>
                    <w:br/>
                  </w:r>
                  <w:r>
                    <w:rPr>
                      <w:rFonts w:ascii="Times New Roman"/>
                      <w:b w:val="false"/>
                      <w:i w:val="false"/>
                      <w:color w:val="000000"/>
                      <w:sz w:val="20"/>
                    </w:rPr>
                    <w:t>
 </w:t>
                  </w:r>
                </w:p>
              </w:tc>
            </w:tr>
            <w:tr>
              <w:trPr>
                <w:trHeight w:val="30" w:hRule="atLeast"/>
              </w:trPr>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450 000 000 теңгеден жоғары</w:t>
                  </w:r>
                  <w:r>
                    <w:br/>
                  </w:r>
                  <w:r>
                    <w:rPr>
                      <w:rFonts w:ascii="Times New Roman"/>
                      <w:b w:val="false"/>
                      <w:i w:val="false"/>
                      <w:color w:val="000000"/>
                      <w:sz w:val="20"/>
                    </w:rPr>
                    <w:t>
 </w:t>
                  </w:r>
                </w:p>
              </w:tc>
              <w:tc>
                <w:tcPr>
                  <w:tcW w:w="61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2 946 600 теңге + 450 000 000 теңгеден асатын соманың 2 пайызы</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r>
              <w:rPr>
                <w:rFonts w:ascii="Times New Roman"/>
                <w:b w:val="false"/>
                <w:i w:val="false"/>
                <w:color w:val="ff0000"/>
                <w:sz w:val="20"/>
              </w:rPr>
              <w:t xml:space="preserve">Ескерту. 408-бап жаңа редакцияда көзделген - ҚР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w:t>
            </w:r>
            <w:r>
              <w:br/>
            </w:r>
            <w:r>
              <w:rPr>
                <w:rFonts w:ascii="Times New Roman"/>
                <w:b w:val="false"/>
                <w:i w:val="false"/>
                <w:color w:val="000000"/>
                <w:sz w:val="20"/>
              </w:rPr>
              <w:t>
</w:t>
            </w:r>
          </w:p>
          <w:bookmarkStart w:name="z3551" w:id="5439"/>
          <w:p>
            <w:pPr>
              <w:spacing w:after="0"/>
              <w:ind w:left="0"/>
              <w:jc w:val="both"/>
            </w:pPr>
            <w:r>
              <w:rPr>
                <w:rFonts w:ascii="Times New Roman"/>
                <w:b/>
                <w:i w:val="false"/>
                <w:color w:val="000000"/>
              </w:rPr>
              <w:t xml:space="preserve"> 409-бап. Салықты есептеу мен төлеу тәртiбi </w:t>
            </w:r>
          </w:p>
          <w:bookmarkEnd w:id="5439"/>
          <w:bookmarkStart w:name="z3552" w:id="5440"/>
          <w:p>
            <w:pPr>
              <w:spacing w:after="20"/>
              <w:ind w:left="20"/>
              <w:jc w:val="both"/>
            </w:pPr>
            <w:r>
              <w:rPr>
                <w:rFonts w:ascii="Times New Roman"/>
                <w:b w:val="false"/>
                <w:i w:val="false"/>
                <w:color w:val="000000"/>
                <w:sz w:val="20"/>
              </w:rPr>
              <w:t>
</w:t>
            </w:r>
            <w:r>
              <w:rPr>
                <w:rFonts w:ascii="Times New Roman"/>
                <w:b/>
                <w:i w:val="false"/>
                <w:color w:val="000000"/>
                <w:sz w:val="20"/>
              </w:rPr>
              <w:t>1. Салық органдары жеке тұлғалардың салық салу объектілері бойынша салықты есептеуді есепті салық кезеңінен кейінгі жылдың 1 қаңтарына дейін құқықтары тіркелген, жеке тұлғалардың салық салу объектілері бойынша меншік құқығында иеленудің нақты мерзімін ескере отырып, салық базасына тиісті салық мөлшерлемесін қолдану арқылы, салық төлеушінің тұрғылықты жеріне қарамастан, салық салу объектісінің орналасқан жері бойынша есепті салық кезеңінен кейінгі жылдың 1 шілдесінен кешіктірмей жүргізеді.</w:t>
            </w:r>
          </w:p>
          <w:bookmarkEnd w:id="5440"/>
          <w:bookmarkStart w:name="z3553" w:id="5441"/>
          <w:p>
            <w:pPr>
              <w:spacing w:after="20"/>
              <w:ind w:left="20"/>
              <w:jc w:val="both"/>
            </w:pPr>
            <w:r>
              <w:rPr>
                <w:rFonts w:ascii="Times New Roman"/>
                <w:b w:val="false"/>
                <w:i w:val="false"/>
                <w:color w:val="000000"/>
                <w:sz w:val="20"/>
              </w:rPr>
              <w:t>
</w:t>
            </w:r>
            <w:r>
              <w:rPr>
                <w:rFonts w:ascii="Times New Roman"/>
                <w:b/>
                <w:i w:val="false"/>
                <w:color w:val="000000"/>
                <w:sz w:val="20"/>
              </w:rPr>
              <w:t>2. Егер салық кезеңі ішінде салық салу объектісі меншік құқығында он екі айдан аз болса, осындай объектілер бойынша төленуге жататын мүлік салығы осы баптың 1-тармағына сәйкес айқындалған салық сомасын он екіге бөлу және салық салу объектісінің меншік құқығында болуының нақты кезеңі айларының санына көбейту жолымен есептеледі.</w:t>
            </w:r>
          </w:p>
          <w:bookmarkEnd w:id="5441"/>
          <w:bookmarkStart w:name="z3234" w:id="5442"/>
          <w:p>
            <w:pPr>
              <w:spacing w:after="20"/>
              <w:ind w:left="20"/>
              <w:jc w:val="both"/>
            </w:pPr>
            <w:r>
              <w:rPr>
                <w:rFonts w:ascii="Times New Roman"/>
                <w:b w:val="false"/>
                <w:i w:val="false"/>
                <w:color w:val="000000"/>
                <w:sz w:val="20"/>
              </w:rPr>
              <w:t>
</w:t>
            </w:r>
            <w:r>
              <w:rPr>
                <w:rFonts w:ascii="Times New Roman"/>
                <w:b/>
                <w:i w:val="false"/>
                <w:color w:val="000000"/>
                <w:sz w:val="20"/>
              </w:rPr>
              <w:t>Бұл ретте объектінің меншік құқығында болуының нақты кезеңі салық кезеңінің басынан (егер объект осы күнге меншік құқығында болған жағдайда) немесе объектіге меншік құқығы туындаған айдың бірінші күнінен бастап осындай объектілерге меншік құқығы берілген айдың бірінші күніне дейін немесе салық кезеңінің соңына дейін (егер объект осы күнге меншік құқығында болған жағдайда) айқындалады.</w:t>
            </w:r>
          </w:p>
          <w:bookmarkEnd w:id="5442"/>
          <w:bookmarkStart w:name="z3554" w:id="5443"/>
          <w:p>
            <w:pPr>
              <w:spacing w:after="20"/>
              <w:ind w:left="20"/>
              <w:jc w:val="both"/>
            </w:pPr>
            <w:r>
              <w:rPr>
                <w:rFonts w:ascii="Times New Roman"/>
                <w:b w:val="false"/>
                <w:i w:val="false"/>
                <w:color w:val="000000"/>
                <w:sz w:val="20"/>
              </w:rPr>
              <w:t>
</w:t>
            </w:r>
            <w:r>
              <w:rPr>
                <w:rFonts w:ascii="Times New Roman"/>
                <w:b/>
                <w:i w:val="false"/>
                <w:color w:val="000000"/>
                <w:sz w:val="20"/>
              </w:rPr>
              <w:t xml:space="preserve">3. Бiрнеше жеке тұлғаның ортақ үлестiк меншiгiндегi салық салу объектiсi үшiн салық олардың осы мүлiктегi үлесiне барабар есептеледi. </w:t>
            </w:r>
          </w:p>
          <w:bookmarkEnd w:id="5443"/>
          <w:bookmarkStart w:name="z3555" w:id="5444"/>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(қолданысқа енгізілу тәртібін </w:t>
            </w:r>
            <w:r>
              <w:rPr>
                <w:rFonts w:ascii="Times New Roman"/>
                <w:b w:val="false"/>
                <w:i w:val="false"/>
                <w:color w:val="000000"/>
                <w:sz w:val="20"/>
              </w:rPr>
              <w:t>15-баптан</w:t>
            </w:r>
            <w:r>
              <w:rPr>
                <w:rFonts w:ascii="Times New Roman"/>
                <w:b/>
                <w:i w:val="false"/>
                <w:color w:val="000000"/>
                <w:sz w:val="20"/>
              </w:rPr>
              <w:t xml:space="preserve"> қараңыз) Заңымен.</w:t>
            </w:r>
          </w:p>
          <w:bookmarkEnd w:id="5444"/>
          <w:bookmarkStart w:name="z3556" w:id="5445"/>
          <w:p>
            <w:pPr>
              <w:spacing w:after="20"/>
              <w:ind w:left="20"/>
              <w:jc w:val="both"/>
            </w:pPr>
            <w:r>
              <w:rPr>
                <w:rFonts w:ascii="Times New Roman"/>
                <w:b w:val="false"/>
                <w:i w:val="false"/>
                <w:color w:val="000000"/>
                <w:sz w:val="20"/>
              </w:rPr>
              <w:t>
</w:t>
            </w:r>
            <w:r>
              <w:rPr>
                <w:rFonts w:ascii="Times New Roman"/>
                <w:b/>
                <w:i w:val="false"/>
                <w:color w:val="000000"/>
                <w:sz w:val="20"/>
              </w:rPr>
              <w:t>5. Салық салу объектісі жойылған, қираған, бұзылған кезде мемлекеттік уәкілетті орган беретін, жойылу, қирау, бұзылу фактілерін растайтын құжаттар болғанда салық сомасын қайта есептеу жүргізіледі.</w:t>
            </w:r>
          </w:p>
          <w:bookmarkEnd w:id="5445"/>
          <w:bookmarkStart w:name="z3557" w:id="5446"/>
          <w:p>
            <w:pPr>
              <w:spacing w:after="20"/>
              <w:ind w:left="20"/>
              <w:jc w:val="both"/>
            </w:pPr>
            <w:r>
              <w:rPr>
                <w:rFonts w:ascii="Times New Roman"/>
                <w:b w:val="false"/>
                <w:i w:val="false"/>
                <w:color w:val="000000"/>
                <w:sz w:val="20"/>
              </w:rPr>
              <w:t>
</w:t>
            </w:r>
            <w:r>
              <w:rPr>
                <w:rFonts w:ascii="Times New Roman"/>
                <w:b/>
                <w:i w:val="false"/>
                <w:color w:val="000000"/>
                <w:sz w:val="20"/>
              </w:rPr>
              <w:t>6. Салық кезеңі ішінде осы Кодекстің 403-бабы 2-тармағы 2), 3) және 5) тармақшаларының ережелерін қолдану құқығы туындаған кезде олар осындай құқық туындаған айдың бірінші күнінен бастап салық кезеңі аяқталғанға дейін немесе осындай құқық тоқтатылатын айдың бірінші күніне дейін қолданылады.</w:t>
            </w:r>
          </w:p>
          <w:bookmarkEnd w:id="5446"/>
          <w:bookmarkStart w:name="z8568" w:id="5447"/>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кезеңі ішінде осы Кодекстің 403-бабы 2-тармағы 2), 3) және 5) тармақшаларының ережелерін қолдану құқығы тоқтатылған кезде олар осындай құқық тоқтатылған айдың бірінші күнінен бастап қолданылмайды. </w:t>
            </w:r>
          </w:p>
          <w:bookmarkEnd w:id="5447"/>
          <w:bookmarkStart w:name="z3558" w:id="5448"/>
          <w:p>
            <w:pPr>
              <w:spacing w:after="20"/>
              <w:ind w:left="20"/>
              <w:jc w:val="both"/>
            </w:pPr>
            <w:r>
              <w:rPr>
                <w:rFonts w:ascii="Times New Roman"/>
                <w:b w:val="false"/>
                <w:i w:val="false"/>
                <w:color w:val="000000"/>
                <w:sz w:val="20"/>
              </w:rPr>
              <w:t>
</w:t>
            </w:r>
            <w:r>
              <w:rPr>
                <w:rFonts w:ascii="Times New Roman"/>
                <w:b/>
                <w:i w:val="false"/>
                <w:color w:val="000000"/>
                <w:sz w:val="20"/>
              </w:rPr>
              <w:t>7. Егер осы баптың 8-тармағында өзгеше белгіленбесе, бюджетке салық төлеу салық салу объектілерінің орналасқан жері бойынша есепті салық кезеңінен кейінгі жылдың 1 қазанынан кешіктірілмей жүргізіледі.</w:t>
            </w:r>
          </w:p>
          <w:bookmarkEnd w:id="5448"/>
          <w:bookmarkStart w:name="z3559" w:id="5449"/>
          <w:p>
            <w:pPr>
              <w:spacing w:after="20"/>
              <w:ind w:left="20"/>
              <w:jc w:val="both"/>
            </w:pPr>
            <w:r>
              <w:rPr>
                <w:rFonts w:ascii="Times New Roman"/>
                <w:b w:val="false"/>
                <w:i w:val="false"/>
                <w:color w:val="000000"/>
                <w:sz w:val="20"/>
              </w:rPr>
              <w:t>
</w:t>
            </w:r>
            <w:r>
              <w:rPr>
                <w:rFonts w:ascii="Times New Roman"/>
                <w:b/>
                <w:i w:val="false"/>
                <w:color w:val="000000"/>
                <w:sz w:val="20"/>
              </w:rPr>
              <w:t>8. Меншік құқығын беретін тұлғаның салық салу объектісін иеленуінің нақты кезеңі үшін төленуге жататын салық сомасы меншік құқықтары мемлекеттік тіркелген күннен кешіктірілмей бюджетке енгізілуге тиіс.</w:t>
            </w:r>
          </w:p>
          <w:bookmarkEnd w:id="5449"/>
          <w:bookmarkStart w:name="z3560" w:id="5450"/>
          <w:p>
            <w:pPr>
              <w:spacing w:after="20"/>
              <w:ind w:left="20"/>
              <w:jc w:val="both"/>
            </w:pPr>
            <w:r>
              <w:rPr>
                <w:rFonts w:ascii="Times New Roman"/>
                <w:b w:val="false"/>
                <w:i w:val="false"/>
                <w:color w:val="000000"/>
                <w:sz w:val="20"/>
              </w:rPr>
              <w:t>
</w:t>
            </w:r>
            <w:r>
              <w:rPr>
                <w:rFonts w:ascii="Times New Roman"/>
                <w:b/>
                <w:i w:val="false"/>
                <w:color w:val="000000"/>
                <w:sz w:val="20"/>
              </w:rPr>
              <w:t xml:space="preserve">9.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(қолданысқа енгізілу тәртібін </w:t>
            </w:r>
            <w:r>
              <w:rPr>
                <w:rFonts w:ascii="Times New Roman"/>
                <w:b w:val="false"/>
                <w:i w:val="false"/>
                <w:color w:val="000000"/>
                <w:sz w:val="20"/>
              </w:rPr>
              <w:t>15-баптан</w:t>
            </w:r>
            <w:r>
              <w:rPr>
                <w:rFonts w:ascii="Times New Roman"/>
                <w:b/>
                <w:i w:val="false"/>
                <w:color w:val="000000"/>
                <w:sz w:val="20"/>
              </w:rPr>
              <w:t xml:space="preserve"> қараңыз) Заңымен.</w:t>
            </w:r>
          </w:p>
          <w:bookmarkEnd w:id="5450"/>
          <w:bookmarkStart w:name="z3235" w:id="5451"/>
          <w:p>
            <w:pPr>
              <w:spacing w:after="20"/>
              <w:ind w:left="20"/>
              <w:jc w:val="both"/>
            </w:pPr>
            <w:r>
              <w:rPr>
                <w:rFonts w:ascii="Times New Roman"/>
                <w:b w:val="false"/>
                <w:i w:val="false"/>
                <w:color w:val="000000"/>
                <w:sz w:val="20"/>
              </w:rPr>
              <w:t>
</w:t>
            </w:r>
            <w:r>
              <w:rPr>
                <w:rFonts w:ascii="Times New Roman"/>
                <w:b/>
                <w:i w:val="false"/>
                <w:color w:val="000000"/>
                <w:sz w:val="20"/>
              </w:rPr>
              <w:t>10. Әкімшілік-аумақтық бірліктің шекаралары өзгерген кезде шекаралардың осындай өзгеруі нәтижесiнде басқа әкімшілік-аумақтық бірлік шекарасына ауыстырылған аумақтың елдi мекенiндегі жеке тұлғалардың мүлкіне салық осындай өзгерiс жүргізілген салық кезеңі үшін осындай өзгерiс күніне дейін осы елдi мекен болған шекарадағы елдi мекен санаты үшін белгіленген базалық құнының негізінде есептеледі.</w:t>
            </w:r>
          </w:p>
          <w:bookmarkEnd w:id="545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409-бапқа өзгерістер енгізілді - ҚР 2011.03.25 </w:t>
            </w:r>
            <w:r>
              <w:rPr>
                <w:rFonts w:ascii="Times New Roman"/>
                <w:b w:val="false"/>
                <w:i w:val="false"/>
                <w:color w:val="000000"/>
                <w:sz w:val="20"/>
              </w:rPr>
              <w:t>N 421-IV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3561" w:id="5452"/>
          <w:p>
            <w:pPr>
              <w:spacing w:after="0"/>
              <w:ind w:left="0"/>
              <w:jc w:val="both"/>
            </w:pPr>
            <w:r>
              <w:rPr>
                <w:rFonts w:ascii="Times New Roman"/>
                <w:b/>
                <w:i w:val="false"/>
                <w:color w:val="000000"/>
              </w:rPr>
              <w:t xml:space="preserve">  410-бап. Салық кезеңi </w:t>
            </w:r>
          </w:p>
          <w:bookmarkEnd w:id="5452"/>
          <w:bookmarkStart w:name="z3562" w:id="5453"/>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тұлғалардың мүлік салығын есептеу мен төлеу үшiн салық кезеңi осы Кодекстiң </w:t>
            </w:r>
            <w:r>
              <w:rPr>
                <w:rFonts w:ascii="Times New Roman"/>
                <w:b w:val="false"/>
                <w:i w:val="false"/>
                <w:color w:val="000000"/>
                <w:sz w:val="20"/>
              </w:rPr>
              <w:t>148-бабына</w:t>
            </w:r>
            <w:r>
              <w:rPr>
                <w:rFonts w:ascii="Times New Roman"/>
                <w:b/>
                <w:i w:val="false"/>
                <w:color w:val="000000"/>
                <w:sz w:val="20"/>
              </w:rPr>
              <w:t xml:space="preserve"> сәйкес айқындалады. </w:t>
            </w:r>
          </w:p>
          <w:bookmarkEnd w:id="5453"/>
          <w:bookmarkStart w:name="z3563" w:id="5454"/>
          <w:p>
            <w:pPr>
              <w:spacing w:after="20"/>
              <w:ind w:left="20"/>
              <w:jc w:val="both"/>
            </w:pPr>
            <w:r>
              <w:rPr>
                <w:rFonts w:ascii="Times New Roman"/>
                <w:b w:val="false"/>
                <w:i w:val="false"/>
                <w:color w:val="000000"/>
                <w:sz w:val="20"/>
              </w:rPr>
              <w:t>
</w:t>
            </w:r>
            <w:r>
              <w:rPr>
                <w:rFonts w:ascii="Times New Roman"/>
                <w:b/>
                <w:i w:val="false"/>
                <w:color w:val="000000"/>
                <w:sz w:val="20"/>
              </w:rPr>
              <w:t xml:space="preserve">2. Жеке тұлғалардың салық салу объектiлерi жойылған, бұзылған, қираған кезде, салық салу объектiлерiнiң жойылу, қирау, бұзылу фактiсi болған ай салық кезеңiнiң есеп-қисабына кiредi. </w:t>
            </w:r>
          </w:p>
          <w:bookmarkEnd w:id="5454"/>
          <w:bookmarkStart w:name="z3564" w:id="5455"/>
          <w:p>
            <w:pPr>
              <w:spacing w:after="0"/>
              <w:ind w:left="0"/>
              <w:jc w:val="both"/>
            </w:pPr>
            <w:r>
              <w:rPr>
                <w:rFonts w:ascii="Times New Roman"/>
                <w:b/>
                <w:i w:val="false"/>
                <w:color w:val="000000"/>
              </w:rPr>
              <w:t xml:space="preserve"> 16-БӨЛІМ. ОЙЫН БИЗНЕСІ САЛЫҒЫ</w:t>
            </w:r>
            <w:r>
              <w:br/>
            </w:r>
            <w:r>
              <w:rPr>
                <w:rFonts w:ascii="Times New Roman"/>
                <w:b/>
                <w:i w:val="false"/>
                <w:color w:val="000000"/>
              </w:rPr>
              <w:t>59-тарау. ОЙЫН БИЗНЕСІ САЛЫҒЫ</w:t>
            </w:r>
          </w:p>
          <w:bookmarkEnd w:id="5455"/>
          <w:bookmarkStart w:name="z3566" w:id="5456"/>
          <w:p>
            <w:pPr>
              <w:spacing w:after="0"/>
              <w:ind w:left="0"/>
              <w:jc w:val="both"/>
            </w:pPr>
            <w:r>
              <w:rPr>
                <w:rFonts w:ascii="Times New Roman"/>
                <w:b/>
                <w:i w:val="false"/>
                <w:color w:val="000000"/>
              </w:rPr>
              <w:t xml:space="preserve"> 411-бап. Төлеушілер </w:t>
            </w:r>
          </w:p>
          <w:bookmarkEnd w:id="5456"/>
          <w:bookmarkStart w:name="z3567" w:id="5457"/>
          <w:p>
            <w:pPr>
              <w:spacing w:after="20"/>
              <w:ind w:left="20"/>
              <w:jc w:val="both"/>
            </w:pPr>
            <w:r>
              <w:rPr>
                <w:rFonts w:ascii="Times New Roman"/>
                <w:b w:val="false"/>
                <w:i w:val="false"/>
                <w:color w:val="000000"/>
                <w:sz w:val="20"/>
              </w:rPr>
              <w:t>
</w:t>
            </w:r>
            <w:r>
              <w:rPr>
                <w:rFonts w:ascii="Times New Roman"/>
                <w:b/>
                <w:i w:val="false"/>
                <w:color w:val="000000"/>
                <w:sz w:val="20"/>
              </w:rPr>
              <w:t xml:space="preserve">Мынадай: </w:t>
            </w:r>
          </w:p>
          <w:bookmarkEnd w:id="5457"/>
          <w:bookmarkStart w:name="z3568" w:id="5458"/>
          <w:p>
            <w:pPr>
              <w:spacing w:after="20"/>
              <w:ind w:left="20"/>
              <w:jc w:val="both"/>
            </w:pPr>
            <w:r>
              <w:rPr>
                <w:rFonts w:ascii="Times New Roman"/>
                <w:b w:val="false"/>
                <w:i w:val="false"/>
                <w:color w:val="000000"/>
                <w:sz w:val="20"/>
              </w:rPr>
              <w:t>
</w:t>
            </w:r>
            <w:r>
              <w:rPr>
                <w:rFonts w:ascii="Times New Roman"/>
                <w:b/>
                <w:i w:val="false"/>
                <w:color w:val="000000"/>
                <w:sz w:val="20"/>
              </w:rPr>
              <w:t xml:space="preserve">1) казино; </w:t>
            </w:r>
          </w:p>
          <w:bookmarkEnd w:id="5458"/>
          <w:bookmarkStart w:name="z3569" w:id="5459"/>
          <w:p>
            <w:pPr>
              <w:spacing w:after="20"/>
              <w:ind w:left="20"/>
              <w:jc w:val="both"/>
            </w:pPr>
            <w:r>
              <w:rPr>
                <w:rFonts w:ascii="Times New Roman"/>
                <w:b w:val="false"/>
                <w:i w:val="false"/>
                <w:color w:val="000000"/>
                <w:sz w:val="20"/>
              </w:rPr>
              <w:t>
</w:t>
            </w:r>
            <w:r>
              <w:rPr>
                <w:rFonts w:ascii="Times New Roman"/>
                <w:b/>
                <w:i w:val="false"/>
                <w:color w:val="000000"/>
                <w:sz w:val="20"/>
              </w:rPr>
              <w:t xml:space="preserve">2) ойын автоматтары залы; </w:t>
            </w:r>
          </w:p>
          <w:bookmarkEnd w:id="5459"/>
          <w:bookmarkStart w:name="z3570" w:id="5460"/>
          <w:p>
            <w:pPr>
              <w:spacing w:after="20"/>
              <w:ind w:left="20"/>
              <w:jc w:val="both"/>
            </w:pPr>
            <w:r>
              <w:rPr>
                <w:rFonts w:ascii="Times New Roman"/>
                <w:b w:val="false"/>
                <w:i w:val="false"/>
                <w:color w:val="000000"/>
                <w:sz w:val="20"/>
              </w:rPr>
              <w:t>
</w:t>
            </w:r>
            <w:r>
              <w:rPr>
                <w:rFonts w:ascii="Times New Roman"/>
                <w:b/>
                <w:i w:val="false"/>
                <w:color w:val="000000"/>
                <w:sz w:val="20"/>
              </w:rPr>
              <w:t xml:space="preserve">3) тотализатор; </w:t>
            </w:r>
          </w:p>
          <w:bookmarkEnd w:id="5460"/>
          <w:bookmarkStart w:name="z3571" w:id="5461"/>
          <w:p>
            <w:pPr>
              <w:spacing w:after="20"/>
              <w:ind w:left="20"/>
              <w:jc w:val="both"/>
            </w:pPr>
            <w:r>
              <w:rPr>
                <w:rFonts w:ascii="Times New Roman"/>
                <w:b w:val="false"/>
                <w:i w:val="false"/>
                <w:color w:val="000000"/>
                <w:sz w:val="20"/>
              </w:rPr>
              <w:t>
</w:t>
            </w:r>
            <w:r>
              <w:rPr>
                <w:rFonts w:ascii="Times New Roman"/>
                <w:b/>
                <w:i w:val="false"/>
                <w:color w:val="000000"/>
                <w:sz w:val="20"/>
              </w:rPr>
              <w:t>4) букмекер кеңсесі қызметтерін көрсету жөніндегі қызметті жүзеге асыратын заңды тұлғалар ойын бизнесі салығын төлеушілер болып табылады.</w:t>
            </w:r>
          </w:p>
          <w:bookmarkEnd w:id="546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411-бапқа өзгеріс енгізілді - ҚР 24.04.2015 </w:t>
            </w:r>
            <w:r>
              <w:rPr>
                <w:rFonts w:ascii="Times New Roman"/>
                <w:b w:val="false"/>
                <w:i w:val="false"/>
                <w:color w:val="000000"/>
                <w:sz w:val="20"/>
              </w:rPr>
              <w:t>№ 310-V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572" w:id="5462"/>
          <w:p>
            <w:pPr>
              <w:spacing w:after="0"/>
              <w:ind w:left="0"/>
              <w:jc w:val="both"/>
            </w:pPr>
            <w:r>
              <w:rPr>
                <w:rFonts w:ascii="Times New Roman"/>
                <w:b/>
                <w:i w:val="false"/>
                <w:color w:val="000000"/>
              </w:rPr>
              <w:t xml:space="preserve"> 412-бап. Салық салу объектілері </w:t>
            </w:r>
          </w:p>
          <w:bookmarkEnd w:id="5462"/>
          <w:bookmarkStart w:name="z3573" w:id="5463"/>
          <w:p>
            <w:pPr>
              <w:spacing w:after="20"/>
              <w:ind w:left="20"/>
              <w:jc w:val="both"/>
            </w:pPr>
            <w:r>
              <w:rPr>
                <w:rFonts w:ascii="Times New Roman"/>
                <w:b w:val="false"/>
                <w:i w:val="false"/>
                <w:color w:val="000000"/>
                <w:sz w:val="20"/>
              </w:rPr>
              <w:t>
</w:t>
            </w:r>
            <w:r>
              <w:rPr>
                <w:rFonts w:ascii="Times New Roman"/>
                <w:b/>
                <w:i w:val="false"/>
                <w:color w:val="000000"/>
                <w:sz w:val="20"/>
              </w:rPr>
              <w:t xml:space="preserve">Ойын бизнесі саласындағы қызметті жүзеге асыру кезінде: </w:t>
            </w:r>
          </w:p>
          <w:bookmarkEnd w:id="5463"/>
          <w:bookmarkStart w:name="z3574" w:id="5464"/>
          <w:p>
            <w:pPr>
              <w:spacing w:after="20"/>
              <w:ind w:left="20"/>
              <w:jc w:val="both"/>
            </w:pPr>
            <w:r>
              <w:rPr>
                <w:rFonts w:ascii="Times New Roman"/>
                <w:b w:val="false"/>
                <w:i w:val="false"/>
                <w:color w:val="000000"/>
                <w:sz w:val="20"/>
              </w:rPr>
              <w:t>
</w:t>
            </w:r>
            <w:r>
              <w:rPr>
                <w:rFonts w:ascii="Times New Roman"/>
                <w:b/>
                <w:i w:val="false"/>
                <w:color w:val="000000"/>
                <w:sz w:val="20"/>
              </w:rPr>
              <w:t xml:space="preserve">1) ойын үстелі; </w:t>
            </w:r>
          </w:p>
          <w:bookmarkEnd w:id="5464"/>
          <w:bookmarkStart w:name="z3575" w:id="5465"/>
          <w:p>
            <w:pPr>
              <w:spacing w:after="20"/>
              <w:ind w:left="20"/>
              <w:jc w:val="both"/>
            </w:pPr>
            <w:r>
              <w:rPr>
                <w:rFonts w:ascii="Times New Roman"/>
                <w:b w:val="false"/>
                <w:i w:val="false"/>
                <w:color w:val="000000"/>
                <w:sz w:val="20"/>
              </w:rPr>
              <w:t>
</w:t>
            </w:r>
            <w:r>
              <w:rPr>
                <w:rFonts w:ascii="Times New Roman"/>
                <w:b/>
                <w:i w:val="false"/>
                <w:color w:val="000000"/>
                <w:sz w:val="20"/>
              </w:rPr>
              <w:t xml:space="preserve">2) ойын автоматы; </w:t>
            </w:r>
          </w:p>
          <w:bookmarkEnd w:id="5465"/>
          <w:bookmarkStart w:name="z3576" w:id="5466"/>
          <w:p>
            <w:pPr>
              <w:spacing w:after="20"/>
              <w:ind w:left="20"/>
              <w:jc w:val="both"/>
            </w:pPr>
            <w:r>
              <w:rPr>
                <w:rFonts w:ascii="Times New Roman"/>
                <w:b w:val="false"/>
                <w:i w:val="false"/>
                <w:color w:val="000000"/>
                <w:sz w:val="20"/>
              </w:rPr>
              <w:t>
</w:t>
            </w:r>
            <w:r>
              <w:rPr>
                <w:rFonts w:ascii="Times New Roman"/>
                <w:b/>
                <w:i w:val="false"/>
                <w:color w:val="000000"/>
                <w:sz w:val="20"/>
              </w:rPr>
              <w:t xml:space="preserve">3) тотализатор кассасы; </w:t>
            </w:r>
          </w:p>
          <w:bookmarkEnd w:id="5466"/>
          <w:bookmarkStart w:name="z3577" w:id="5467"/>
          <w:p>
            <w:pPr>
              <w:spacing w:after="20"/>
              <w:ind w:left="20"/>
              <w:jc w:val="both"/>
            </w:pPr>
            <w:r>
              <w:rPr>
                <w:rFonts w:ascii="Times New Roman"/>
                <w:b w:val="false"/>
                <w:i w:val="false"/>
                <w:color w:val="000000"/>
                <w:sz w:val="20"/>
              </w:rPr>
              <w:t>
</w:t>
            </w:r>
            <w:r>
              <w:rPr>
                <w:rFonts w:ascii="Times New Roman"/>
                <w:b/>
                <w:i w:val="false"/>
                <w:color w:val="000000"/>
                <w:sz w:val="20"/>
              </w:rPr>
              <w:t xml:space="preserve">4) тотализатордың электронды кассасы; </w:t>
            </w:r>
          </w:p>
          <w:bookmarkEnd w:id="5467"/>
          <w:bookmarkStart w:name="z3578" w:id="5468"/>
          <w:p>
            <w:pPr>
              <w:spacing w:after="20"/>
              <w:ind w:left="20"/>
              <w:jc w:val="both"/>
            </w:pPr>
            <w:r>
              <w:rPr>
                <w:rFonts w:ascii="Times New Roman"/>
                <w:b w:val="false"/>
                <w:i w:val="false"/>
                <w:color w:val="000000"/>
                <w:sz w:val="20"/>
              </w:rPr>
              <w:t>
</w:t>
            </w:r>
            <w:r>
              <w:rPr>
                <w:rFonts w:ascii="Times New Roman"/>
                <w:b/>
                <w:i w:val="false"/>
                <w:color w:val="000000"/>
                <w:sz w:val="20"/>
              </w:rPr>
              <w:t xml:space="preserve">5) букмекер кеңсесінің кассасы; </w:t>
            </w:r>
          </w:p>
          <w:bookmarkEnd w:id="5468"/>
          <w:bookmarkStart w:name="z3579" w:id="5469"/>
          <w:p>
            <w:pPr>
              <w:spacing w:after="20"/>
              <w:ind w:left="20"/>
              <w:jc w:val="both"/>
            </w:pPr>
            <w:r>
              <w:rPr>
                <w:rFonts w:ascii="Times New Roman"/>
                <w:b w:val="false"/>
                <w:i w:val="false"/>
                <w:color w:val="000000"/>
                <w:sz w:val="20"/>
              </w:rPr>
              <w:t>
</w:t>
            </w:r>
            <w:r>
              <w:rPr>
                <w:rFonts w:ascii="Times New Roman"/>
                <w:b/>
                <w:i w:val="false"/>
                <w:color w:val="000000"/>
                <w:sz w:val="20"/>
              </w:rPr>
              <w:t xml:space="preserve">6) букмекер кеңсесінің электронды кассасы ойын бизнесіне салық салу объектілері болып табылады. </w:t>
            </w:r>
          </w:p>
          <w:bookmarkEnd w:id="5469"/>
          <w:bookmarkStart w:name="z3580" w:id="5470"/>
          <w:p>
            <w:pPr>
              <w:spacing w:after="0"/>
              <w:ind w:left="0"/>
              <w:jc w:val="both"/>
            </w:pPr>
            <w:r>
              <w:rPr>
                <w:rFonts w:ascii="Times New Roman"/>
                <w:b/>
                <w:i w:val="false"/>
                <w:color w:val="000000"/>
              </w:rPr>
              <w:t xml:space="preserve"> 413-бап. Салық мөлшерлемелері</w:t>
            </w:r>
          </w:p>
          <w:bookmarkEnd w:id="5470"/>
          <w:bookmarkStart w:name="z3581" w:id="5471"/>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салу объектісінің бірлігінен ойын бизнесіне салық мөлшерлемесі: </w:t>
            </w:r>
          </w:p>
          <w:bookmarkEnd w:id="5471"/>
          <w:bookmarkStart w:name="z3582" w:id="5472"/>
          <w:p>
            <w:pPr>
              <w:spacing w:after="20"/>
              <w:ind w:left="20"/>
              <w:jc w:val="both"/>
            </w:pPr>
            <w:r>
              <w:rPr>
                <w:rFonts w:ascii="Times New Roman"/>
                <w:b w:val="false"/>
                <w:i w:val="false"/>
                <w:color w:val="000000"/>
                <w:sz w:val="20"/>
              </w:rPr>
              <w:t>
</w:t>
            </w:r>
            <w:r>
              <w:rPr>
                <w:rFonts w:ascii="Times New Roman"/>
                <w:b/>
                <w:i w:val="false"/>
                <w:color w:val="000000"/>
                <w:sz w:val="20"/>
              </w:rPr>
              <w:t xml:space="preserve">1) ойын үстеліне – айына айлық есептік көрсеткіштің 830 еселенген мөлшерін; </w:t>
            </w:r>
          </w:p>
          <w:bookmarkEnd w:id="5472"/>
          <w:bookmarkStart w:name="z3583" w:id="5473"/>
          <w:p>
            <w:pPr>
              <w:spacing w:after="20"/>
              <w:ind w:left="20"/>
              <w:jc w:val="both"/>
            </w:pPr>
            <w:r>
              <w:rPr>
                <w:rFonts w:ascii="Times New Roman"/>
                <w:b w:val="false"/>
                <w:i w:val="false"/>
                <w:color w:val="000000"/>
                <w:sz w:val="20"/>
              </w:rPr>
              <w:t>
</w:t>
            </w:r>
            <w:r>
              <w:rPr>
                <w:rFonts w:ascii="Times New Roman"/>
                <w:b/>
                <w:i w:val="false"/>
                <w:color w:val="000000"/>
                <w:sz w:val="20"/>
              </w:rPr>
              <w:t xml:space="preserve">2) ойын автоматына - айына айлық есептік көрсеткіштің 30 еселенген мөлшерін; </w:t>
            </w:r>
          </w:p>
          <w:bookmarkEnd w:id="5473"/>
          <w:bookmarkStart w:name="z3584" w:id="5474"/>
          <w:p>
            <w:pPr>
              <w:spacing w:after="20"/>
              <w:ind w:left="20"/>
              <w:jc w:val="both"/>
            </w:pPr>
            <w:r>
              <w:rPr>
                <w:rFonts w:ascii="Times New Roman"/>
                <w:b w:val="false"/>
                <w:i w:val="false"/>
                <w:color w:val="000000"/>
                <w:sz w:val="20"/>
              </w:rPr>
              <w:t>
</w:t>
            </w:r>
            <w:r>
              <w:rPr>
                <w:rFonts w:ascii="Times New Roman"/>
                <w:b/>
                <w:i w:val="false"/>
                <w:color w:val="000000"/>
                <w:sz w:val="20"/>
              </w:rPr>
              <w:t>3) тотализатордың кассасына – айына айлық есептік көрсеткіштің 150 еселенген мөлшерін;</w:t>
            </w:r>
          </w:p>
          <w:bookmarkEnd w:id="5474"/>
          <w:bookmarkStart w:name="z3585" w:id="5475"/>
          <w:p>
            <w:pPr>
              <w:spacing w:after="20"/>
              <w:ind w:left="20"/>
              <w:jc w:val="both"/>
            </w:pPr>
            <w:r>
              <w:rPr>
                <w:rFonts w:ascii="Times New Roman"/>
                <w:b w:val="false"/>
                <w:i w:val="false"/>
                <w:color w:val="000000"/>
                <w:sz w:val="20"/>
              </w:rPr>
              <w:t>
</w:t>
            </w:r>
            <w:r>
              <w:rPr>
                <w:rFonts w:ascii="Times New Roman"/>
                <w:b/>
                <w:i w:val="false"/>
                <w:color w:val="000000"/>
                <w:sz w:val="20"/>
              </w:rPr>
              <w:t>4) тотализатордың электрондық кассасына – айына айлық есептік көрсеткіштің 2000 еселенген мөлшерін;</w:t>
            </w:r>
          </w:p>
          <w:bookmarkEnd w:id="5475"/>
          <w:bookmarkStart w:name="z3586" w:id="5476"/>
          <w:p>
            <w:pPr>
              <w:spacing w:after="20"/>
              <w:ind w:left="20"/>
              <w:jc w:val="both"/>
            </w:pPr>
            <w:r>
              <w:rPr>
                <w:rFonts w:ascii="Times New Roman"/>
                <w:b w:val="false"/>
                <w:i w:val="false"/>
                <w:color w:val="000000"/>
                <w:sz w:val="20"/>
              </w:rPr>
              <w:t>
</w:t>
            </w:r>
            <w:r>
              <w:rPr>
                <w:rFonts w:ascii="Times New Roman"/>
                <w:b/>
                <w:i w:val="false"/>
                <w:color w:val="000000"/>
                <w:sz w:val="20"/>
              </w:rPr>
              <w:t>5) букмекер кеңсесінің кассасына – айына айлық есептік көрсеткіштің 150 еселенген мөлшерін;</w:t>
            </w:r>
          </w:p>
          <w:bookmarkEnd w:id="5476"/>
          <w:bookmarkStart w:name="z3587" w:id="5477"/>
          <w:p>
            <w:pPr>
              <w:spacing w:after="20"/>
              <w:ind w:left="20"/>
              <w:jc w:val="both"/>
            </w:pPr>
            <w:r>
              <w:rPr>
                <w:rFonts w:ascii="Times New Roman"/>
                <w:b w:val="false"/>
                <w:i w:val="false"/>
                <w:color w:val="000000"/>
                <w:sz w:val="20"/>
              </w:rPr>
              <w:t>
</w:t>
            </w:r>
            <w:r>
              <w:rPr>
                <w:rFonts w:ascii="Times New Roman"/>
                <w:b/>
                <w:i w:val="false"/>
                <w:color w:val="000000"/>
                <w:sz w:val="20"/>
              </w:rPr>
              <w:t>6) букмекер кеңсесінің электрондық кассасына – айына айлық есептік көрсеткіштің 2000 еселенген мөлшерін құрайды.</w:t>
            </w:r>
          </w:p>
          <w:bookmarkEnd w:id="5477"/>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1-тармағында белгіленген салық мөлшерлемесі республикалық бюджет туралы заңда белгіленген және салық кезеңінің бірінші күні қолданыста болған айлық есептік көрсеткіш мөлшері негізге алына отырып айқындалады.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413-бапқа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24.04.2015 </w:t>
            </w:r>
            <w:r>
              <w:rPr>
                <w:rFonts w:ascii="Times New Roman"/>
                <w:b w:val="false"/>
                <w:i w:val="false"/>
                <w:color w:val="000000"/>
                <w:sz w:val="20"/>
              </w:rPr>
              <w:t>№ 310-V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588" w:id="5478"/>
          <w:p>
            <w:pPr>
              <w:spacing w:after="0"/>
              <w:ind w:left="0"/>
              <w:jc w:val="both"/>
            </w:pPr>
            <w:r>
              <w:rPr>
                <w:rFonts w:ascii="Times New Roman"/>
                <w:b/>
                <w:i w:val="false"/>
                <w:color w:val="000000"/>
              </w:rPr>
              <w:t xml:space="preserve"> 414-бап. Салық кезеңі </w:t>
            </w:r>
          </w:p>
          <w:bookmarkEnd w:id="5478"/>
          <w:bookmarkStart w:name="z3589" w:id="5479"/>
          <w:p>
            <w:pPr>
              <w:spacing w:after="20"/>
              <w:ind w:left="20"/>
              <w:jc w:val="both"/>
            </w:pPr>
            <w:r>
              <w:rPr>
                <w:rFonts w:ascii="Times New Roman"/>
                <w:b w:val="false"/>
                <w:i w:val="false"/>
                <w:color w:val="000000"/>
                <w:sz w:val="20"/>
              </w:rPr>
              <w:t>
</w:t>
            </w:r>
            <w:r>
              <w:rPr>
                <w:rFonts w:ascii="Times New Roman"/>
                <w:b/>
                <w:i w:val="false"/>
                <w:color w:val="000000"/>
                <w:sz w:val="20"/>
              </w:rPr>
              <w:t xml:space="preserve">Ойын бизнесі салығы үшін салық кезеңі күнтізбелік тоқсан болып табылады. </w:t>
            </w:r>
          </w:p>
          <w:bookmarkEnd w:id="5479"/>
          <w:bookmarkStart w:name="z3590" w:id="5480"/>
          <w:p>
            <w:pPr>
              <w:spacing w:after="0"/>
              <w:ind w:left="0"/>
              <w:jc w:val="both"/>
            </w:pPr>
            <w:r>
              <w:rPr>
                <w:rFonts w:ascii="Times New Roman"/>
                <w:b/>
                <w:i w:val="false"/>
                <w:color w:val="000000"/>
              </w:rPr>
              <w:t xml:space="preserve"> 415-бап. Салықты есептеу тәртібі және төлеу мерзімі </w:t>
            </w:r>
          </w:p>
          <w:bookmarkEnd w:id="5480"/>
          <w:bookmarkStart w:name="z3591" w:id="5481"/>
          <w:p>
            <w:pPr>
              <w:spacing w:after="20"/>
              <w:ind w:left="20"/>
              <w:jc w:val="both"/>
            </w:pPr>
            <w:r>
              <w:rPr>
                <w:rFonts w:ascii="Times New Roman"/>
                <w:b w:val="false"/>
                <w:i w:val="false"/>
                <w:color w:val="000000"/>
                <w:sz w:val="20"/>
              </w:rPr>
              <w:t>
</w:t>
            </w:r>
            <w:r>
              <w:rPr>
                <w:rFonts w:ascii="Times New Roman"/>
                <w:b/>
                <w:i w:val="false"/>
                <w:color w:val="000000"/>
                <w:sz w:val="20"/>
              </w:rPr>
              <w:t xml:space="preserve">1. Ойын бизнесі салығын есептеу, егер осы баптың 2-тармағында өзгеше белгіленбесе, осы Кодекстің 412-бабында айқындалған әрбір салық салу объектісіне тиісті салық мөлшерлемесін қолдану арқылы жүргізіледі. </w:t>
            </w:r>
          </w:p>
          <w:bookmarkEnd w:id="5481"/>
          <w:bookmarkStart w:name="z3592" w:id="5482"/>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салу объектілері айдың 15-ін қоса алғанға дейін пайдалануға берілген кезде, ойын бизнесі салығы белгіленген мөлшерлеме бойынша, 15-інен кейін белгіленген мөлшерлеменің 1/2 мөлшерінде есептеледі. </w:t>
            </w:r>
          </w:p>
          <w:bookmarkEnd w:id="5482"/>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салу объектілері айдың 15-ін қоса алғанға дейін шығып қалған кезде, ойын бизнесі салығы белгіленген мөлшерлеменің 1/2 мөлшерінде, 15-інен кейін белгіленген мөлшерлеме бойынша есептеледі. </w:t>
            </w:r>
          </w:p>
          <w:bookmarkStart w:name="z3593" w:id="5483"/>
          <w:p>
            <w:pPr>
              <w:spacing w:after="20"/>
              <w:ind w:left="20"/>
              <w:jc w:val="both"/>
            </w:pPr>
            <w:r>
              <w:rPr>
                <w:rFonts w:ascii="Times New Roman"/>
                <w:b w:val="false"/>
                <w:i w:val="false"/>
                <w:color w:val="000000"/>
                <w:sz w:val="20"/>
              </w:rPr>
              <w:t>
</w:t>
            </w:r>
            <w:r>
              <w:rPr>
                <w:rFonts w:ascii="Times New Roman"/>
                <w:b/>
                <w:i w:val="false"/>
                <w:color w:val="000000"/>
                <w:sz w:val="20"/>
              </w:rPr>
              <w:t>3. Ойын бизнесі салығы есепті салық кезеңінен кейінгі екінші айдың 25-інен кешіктірілмей салық салу объектілерінің тіркелген орны бойынша бюджетке төленуге жатады.</w:t>
            </w:r>
          </w:p>
          <w:bookmarkEnd w:id="548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415-бапқа өзгерту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w:t>
            </w:r>
            <w:r>
              <w:br/>
            </w:r>
            <w:r>
              <w:rPr>
                <w:rFonts w:ascii="Times New Roman"/>
                <w:b w:val="false"/>
                <w:i w:val="false"/>
                <w:color w:val="000000"/>
                <w:sz w:val="20"/>
              </w:rPr>
              <w:t xml:space="preserve">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416-бапты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416-бап. Ойын бизнесі салығын төлеушілердің қосымша төлемі</w:t>
            </w:r>
          </w:p>
          <w:bookmarkStart w:name="z3286" w:id="5484"/>
          <w:p>
            <w:pPr>
              <w:spacing w:after="20"/>
              <w:ind w:left="20"/>
              <w:jc w:val="both"/>
            </w:pPr>
            <w:r>
              <w:rPr>
                <w:rFonts w:ascii="Times New Roman"/>
                <w:b w:val="false"/>
                <w:i w:val="false"/>
                <w:color w:val="000000"/>
                <w:sz w:val="20"/>
              </w:rPr>
              <w:t>
</w:t>
            </w:r>
            <w:r>
              <w:rPr>
                <w:rFonts w:ascii="Times New Roman"/>
                <w:b/>
                <w:i w:val="false"/>
                <w:color w:val="000000"/>
                <w:sz w:val="20"/>
              </w:rPr>
              <w:t>1. Қосымша төлем ойын бизнесі саласындағы қызметтен алынған табыстың сомасы осы баптың 2-тармағында белгіленген табыстың шекті сомасынан асып түскен жағдайда есептеледі.</w:t>
            </w:r>
          </w:p>
          <w:bookmarkEnd w:id="5484"/>
          <w:bookmarkStart w:name="z3287" w:id="5485"/>
          <w:p>
            <w:pPr>
              <w:spacing w:after="20"/>
              <w:ind w:left="20"/>
              <w:jc w:val="both"/>
            </w:pPr>
            <w:r>
              <w:rPr>
                <w:rFonts w:ascii="Times New Roman"/>
                <w:b w:val="false"/>
                <w:i w:val="false"/>
                <w:color w:val="000000"/>
                <w:sz w:val="20"/>
              </w:rPr>
              <w:t>
</w:t>
            </w:r>
            <w:r>
              <w:rPr>
                <w:rFonts w:ascii="Times New Roman"/>
                <w:b/>
                <w:i w:val="false"/>
                <w:color w:val="000000"/>
                <w:sz w:val="20"/>
              </w:rPr>
              <w:t>2. Ойын бизнесі салығын төлеушілер үшін салық кезеңі ішіндегі табыстың шекті мөлшері:</w:t>
            </w:r>
          </w:p>
          <w:bookmarkEnd w:id="5485"/>
          <w:bookmarkStart w:name="z3595" w:id="5486"/>
          <w:p>
            <w:pPr>
              <w:spacing w:after="20"/>
              <w:ind w:left="20"/>
              <w:jc w:val="both"/>
            </w:pPr>
            <w:r>
              <w:rPr>
                <w:rFonts w:ascii="Times New Roman"/>
                <w:b w:val="false"/>
                <w:i w:val="false"/>
                <w:color w:val="000000"/>
                <w:sz w:val="20"/>
              </w:rPr>
              <w:t>
</w:t>
            </w:r>
            <w:r>
              <w:rPr>
                <w:rFonts w:ascii="Times New Roman"/>
                <w:b/>
                <w:i w:val="false"/>
                <w:color w:val="000000"/>
                <w:sz w:val="20"/>
              </w:rPr>
              <w:t>1) казино қызметінен - айлық есептік көрсеткіштің 135000 еселенген мөлшерін;</w:t>
            </w:r>
          </w:p>
          <w:bookmarkEnd w:id="5486"/>
          <w:bookmarkStart w:name="z3596" w:id="5487"/>
          <w:p>
            <w:pPr>
              <w:spacing w:after="20"/>
              <w:ind w:left="20"/>
              <w:jc w:val="both"/>
            </w:pPr>
            <w:r>
              <w:rPr>
                <w:rFonts w:ascii="Times New Roman"/>
                <w:b w:val="false"/>
                <w:i w:val="false"/>
                <w:color w:val="000000"/>
                <w:sz w:val="20"/>
              </w:rPr>
              <w:t>
</w:t>
            </w:r>
            <w:r>
              <w:rPr>
                <w:rFonts w:ascii="Times New Roman"/>
                <w:b/>
                <w:i w:val="false"/>
                <w:color w:val="000000"/>
                <w:sz w:val="20"/>
              </w:rPr>
              <w:t>2) ойын автоматтары залы қызметінен - айлық есептік көрсеткіштің 25000 еселенген мөлшерін;</w:t>
            </w:r>
          </w:p>
          <w:bookmarkEnd w:id="5487"/>
          <w:bookmarkStart w:name="z3597" w:id="5488"/>
          <w:p>
            <w:pPr>
              <w:spacing w:after="20"/>
              <w:ind w:left="20"/>
              <w:jc w:val="both"/>
            </w:pPr>
            <w:r>
              <w:rPr>
                <w:rFonts w:ascii="Times New Roman"/>
                <w:b w:val="false"/>
                <w:i w:val="false"/>
                <w:color w:val="000000"/>
                <w:sz w:val="20"/>
              </w:rPr>
              <w:t>
</w:t>
            </w:r>
            <w:r>
              <w:rPr>
                <w:rFonts w:ascii="Times New Roman"/>
                <w:b/>
                <w:i w:val="false"/>
                <w:color w:val="000000"/>
                <w:sz w:val="20"/>
              </w:rPr>
              <w:t>3) тотализатор қызметінен - айлық есептік көрсеткіштің 2500 еселенген мөлшерін;</w:t>
            </w:r>
          </w:p>
          <w:bookmarkEnd w:id="5488"/>
          <w:bookmarkStart w:name="z3598" w:id="5489"/>
          <w:p>
            <w:pPr>
              <w:spacing w:after="20"/>
              <w:ind w:left="20"/>
              <w:jc w:val="both"/>
            </w:pPr>
            <w:r>
              <w:rPr>
                <w:rFonts w:ascii="Times New Roman"/>
                <w:b w:val="false"/>
                <w:i w:val="false"/>
                <w:color w:val="000000"/>
                <w:sz w:val="20"/>
              </w:rPr>
              <w:t>
</w:t>
            </w:r>
            <w:r>
              <w:rPr>
                <w:rFonts w:ascii="Times New Roman"/>
                <w:b/>
                <w:i w:val="false"/>
                <w:color w:val="000000"/>
                <w:sz w:val="20"/>
              </w:rPr>
              <w:t>4) букмекер кеңсесі қызметінен - айлық есептік көрсеткіштің 2000 еселенген мөлшерін құрайды.</w:t>
            </w:r>
          </w:p>
          <w:bookmarkEnd w:id="5489"/>
          <w:bookmarkStart w:name="z3599" w:id="5490"/>
          <w:p>
            <w:pPr>
              <w:spacing w:after="20"/>
              <w:ind w:left="20"/>
              <w:jc w:val="both"/>
            </w:pPr>
            <w:r>
              <w:rPr>
                <w:rFonts w:ascii="Times New Roman"/>
                <w:b w:val="false"/>
                <w:i w:val="false"/>
                <w:color w:val="000000"/>
                <w:sz w:val="20"/>
              </w:rPr>
              <w:t>
</w:t>
            </w:r>
            <w:r>
              <w:rPr>
                <w:rFonts w:ascii="Times New Roman"/>
                <w:b/>
                <w:i w:val="false"/>
                <w:color w:val="000000"/>
                <w:sz w:val="20"/>
              </w:rPr>
              <w:t>3. Осы баптың 2-тармағында белгіленген табыстың шекті мөлшері республикалық бюджет туралы заңда белгіленген және салық кезеңінің бірінші күні қолданыста болған айлық есептік көрсеткіш мөлшері негізге алына отырып айқындалады.</w:t>
            </w:r>
          </w:p>
          <w:bookmarkEnd w:id="5490"/>
          <w:bookmarkStart w:name="z6120" w:id="5491"/>
          <w:p>
            <w:pPr>
              <w:spacing w:after="20"/>
              <w:ind w:left="20"/>
              <w:jc w:val="both"/>
            </w:pPr>
            <w:r>
              <w:rPr>
                <w:rFonts w:ascii="Times New Roman"/>
                <w:b w:val="false"/>
                <w:i w:val="false"/>
                <w:color w:val="000000"/>
                <w:sz w:val="20"/>
              </w:rPr>
              <w:t>
</w:t>
            </w:r>
            <w:r>
              <w:rPr>
                <w:rFonts w:ascii="Times New Roman"/>
                <w:b/>
                <w:i w:val="false"/>
                <w:color w:val="000000"/>
                <w:sz w:val="20"/>
              </w:rPr>
              <w:t>4. Қосымша төлемді есептеу мақсатында салық кезеңі үшін ойын бизнесі саласындағы қызметті жүзеге асыру нәтижесінде алынған табыс сомасы мен құмар ойынына және (немесе) бәс тігуге қатысушыларға төлем сомасы арасындағы оң айырма осындай қызметтен алынған табыс болып танылады.</w:t>
            </w:r>
          </w:p>
          <w:bookmarkEnd w:id="549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416-бап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 өзгеріс енгізілді - ҚР 2011.07.21 </w:t>
            </w:r>
            <w:r>
              <w:rPr>
                <w:rFonts w:ascii="Times New Roman"/>
                <w:b w:val="false"/>
                <w:i w:val="false"/>
                <w:color w:val="000000"/>
                <w:sz w:val="20"/>
              </w:rPr>
              <w:t>№ 467-IV</w:t>
            </w:r>
            <w:r>
              <w:rPr>
                <w:rFonts w:ascii="Times New Roman"/>
                <w:b w:val="false"/>
                <w:i w:val="false"/>
                <w:color w:val="ff0000"/>
                <w:sz w:val="20"/>
              </w:rPr>
              <w:t xml:space="preserve"> (2011.01.01 бастап қолданысқа енгізіледі) Заңымен.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417-бапты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417-бап. Қосымша төлемді есептеу және төлеу тәртібі </w:t>
            </w:r>
          </w:p>
          <w:bookmarkStart w:name="z3602" w:id="5492"/>
          <w:p>
            <w:pPr>
              <w:spacing w:after="20"/>
              <w:ind w:left="20"/>
              <w:jc w:val="both"/>
            </w:pPr>
            <w:r>
              <w:rPr>
                <w:rFonts w:ascii="Times New Roman"/>
                <w:b w:val="false"/>
                <w:i w:val="false"/>
                <w:color w:val="000000"/>
                <w:sz w:val="20"/>
              </w:rPr>
              <w:t>
</w:t>
            </w:r>
            <w:r>
              <w:rPr>
                <w:rFonts w:ascii="Times New Roman"/>
                <w:b/>
                <w:i w:val="false"/>
                <w:color w:val="000000"/>
                <w:sz w:val="20"/>
              </w:rPr>
              <w:t xml:space="preserve">1. Қосымша төлем табыстың шекті мөлшерінен асып түсетін сомаға осы Кодекстің </w:t>
            </w:r>
            <w:r>
              <w:rPr>
                <w:rFonts w:ascii="Times New Roman"/>
                <w:b w:val="false"/>
                <w:i w:val="false"/>
                <w:color w:val="000000"/>
                <w:sz w:val="20"/>
              </w:rPr>
              <w:t>147-бабының</w:t>
            </w:r>
            <w:r>
              <w:rPr>
                <w:rFonts w:ascii="Times New Roman"/>
                <w:b/>
                <w:i w:val="false"/>
                <w:color w:val="000000"/>
                <w:sz w:val="20"/>
              </w:rPr>
              <w:t xml:space="preserve"> 1-тармағында белгіленген мөлшерлемені қолдану арқылы есептеледі және ол есепті салық кезеңінен кейінгі екінші айдың 25-інен кешіктірілмей төленуге жатады. </w:t>
            </w:r>
          </w:p>
          <w:bookmarkEnd w:id="5492"/>
          <w:bookmarkStart w:name="z3603" w:id="5493"/>
          <w:p>
            <w:pPr>
              <w:spacing w:after="20"/>
              <w:ind w:left="20"/>
              <w:jc w:val="both"/>
            </w:pPr>
            <w:r>
              <w:rPr>
                <w:rFonts w:ascii="Times New Roman"/>
                <w:b w:val="false"/>
                <w:i w:val="false"/>
                <w:color w:val="000000"/>
                <w:sz w:val="20"/>
              </w:rPr>
              <w:t>
</w:t>
            </w:r>
            <w:r>
              <w:rPr>
                <w:rFonts w:ascii="Times New Roman"/>
                <w:b/>
                <w:i w:val="false"/>
                <w:color w:val="000000"/>
                <w:sz w:val="20"/>
              </w:rPr>
              <w:t xml:space="preserve">2. Ойын бизнесі салығын төлеушілер ойын бизнесі саласындағы қызметтің бірнеше түрін жүзеге асырған кезде қосымша төлем ойын бизнесі саласындағы әрбір қызмет түрінен алынған табыстан бөлек есептеледі. </w:t>
            </w:r>
          </w:p>
          <w:bookmarkEnd w:id="5493"/>
          <w:bookmarkStart w:name="z3604" w:id="5494"/>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Кодекстің 411-бабында көрсетілмеген және ойын бизнесі саласына жатпайтын кәсіпкерлік қызметтің өзге де түрлерін жүзеге асыру кезінде ойын бизнесі салығын төлеушілер қызметтің көрсетілген түрлері бойынша кірістер мен шығыстардың бөлек есебін жүргізуге және жалпыға бірдей белгіленген тәртіпте бюджетпен есеп айырысу жүргізуге міндетті. </w:t>
            </w:r>
          </w:p>
          <w:bookmarkEnd w:id="5494"/>
          <w:bookmarkStart w:name="z3605" w:id="5495"/>
          <w:p>
            <w:pPr>
              <w:spacing w:after="0"/>
              <w:ind w:left="0"/>
              <w:jc w:val="both"/>
            </w:pPr>
            <w:r>
              <w:rPr>
                <w:rFonts w:ascii="Times New Roman"/>
                <w:b/>
                <w:i w:val="false"/>
                <w:color w:val="000000"/>
              </w:rPr>
              <w:t xml:space="preserve"> 418-бап. Салық декларациясын табыс ету мерзімі </w:t>
            </w:r>
          </w:p>
          <w:bookmarkEnd w:id="5495"/>
          <w:bookmarkStart w:name="z3606" w:id="5496"/>
          <w:p>
            <w:pPr>
              <w:spacing w:after="20"/>
              <w:ind w:left="20"/>
              <w:jc w:val="both"/>
            </w:pPr>
            <w:r>
              <w:rPr>
                <w:rFonts w:ascii="Times New Roman"/>
                <w:b w:val="false"/>
                <w:i w:val="false"/>
                <w:color w:val="000000"/>
                <w:sz w:val="20"/>
              </w:rPr>
              <w:t>
</w:t>
            </w:r>
            <w:r>
              <w:rPr>
                <w:rFonts w:ascii="Times New Roman"/>
                <w:b/>
                <w:i w:val="false"/>
                <w:color w:val="000000"/>
                <w:sz w:val="20"/>
              </w:rPr>
              <w:t xml:space="preserve">Ойын бизнесі салығы бойынша </w:t>
            </w:r>
            <w:r>
              <w:rPr>
                <w:rFonts w:ascii="Times New Roman"/>
                <w:b/>
                <w:i w:val="false"/>
                <w:color w:val="000000"/>
                <w:sz w:val="20"/>
              </w:rPr>
              <w:t>декларация есепті тоқсаннан кейінгі екінші айдың 15-інен кешіктірілмей жекелеген қызмет түрлерін жүзеге асыратын салық төлеуші ретінде тіркеу есебі бойынша салық органына табыс етіледі.</w:t>
            </w:r>
          </w:p>
          <w:bookmarkEnd w:id="549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418-бапқа өзгеріс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17-бөлімді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3608" w:id="5497"/>
          <w:p>
            <w:pPr>
              <w:spacing w:after="0"/>
              <w:ind w:left="0"/>
              <w:jc w:val="both"/>
            </w:pPr>
            <w:r>
              <w:rPr>
                <w:rFonts w:ascii="Times New Roman"/>
                <w:b/>
                <w:i w:val="false"/>
                <w:color w:val="000000"/>
              </w:rPr>
              <w:t xml:space="preserve"> 17-БӨЛІМ. ТІРКЕЛГЕН САЛЫҚ</w:t>
            </w:r>
            <w:r>
              <w:br/>
            </w:r>
            <w:r>
              <w:rPr>
                <w:rFonts w:ascii="Times New Roman"/>
                <w:b/>
                <w:i w:val="false"/>
                <w:color w:val="000000"/>
              </w:rPr>
              <w:t>60-тарау. ТІРКЕЛГЕН САЛЫҚ</w:t>
            </w:r>
          </w:p>
          <w:bookmarkEnd w:id="5497"/>
          <w:bookmarkStart w:name="z3609" w:id="5498"/>
          <w:p>
            <w:pPr>
              <w:spacing w:after="0"/>
              <w:ind w:left="0"/>
              <w:jc w:val="both"/>
            </w:pPr>
            <w:r>
              <w:rPr>
                <w:rFonts w:ascii="Times New Roman"/>
                <w:b/>
                <w:i w:val="false"/>
                <w:color w:val="000000"/>
              </w:rPr>
              <w:t xml:space="preserve"> 419-бап. Осы тарауда пайдаланылатын негiзгi ұғымдар </w:t>
            </w:r>
          </w:p>
          <w:bookmarkEnd w:id="5498"/>
          <w:bookmarkStart w:name="z3610" w:id="5499"/>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тарауда қолданылатын ұғымдар мыналарды бiлдiредi: </w:t>
            </w:r>
          </w:p>
          <w:bookmarkEnd w:id="5499"/>
          <w:bookmarkStart w:name="z3611" w:id="5500"/>
          <w:p>
            <w:pPr>
              <w:spacing w:after="20"/>
              <w:ind w:left="20"/>
              <w:jc w:val="both"/>
            </w:pPr>
            <w:r>
              <w:rPr>
                <w:rFonts w:ascii="Times New Roman"/>
                <w:b w:val="false"/>
                <w:i w:val="false"/>
                <w:color w:val="000000"/>
                <w:sz w:val="20"/>
              </w:rPr>
              <w:t>
</w:t>
            </w:r>
            <w:r>
              <w:rPr>
                <w:rFonts w:ascii="Times New Roman"/>
                <w:b/>
                <w:i w:val="false"/>
                <w:color w:val="000000"/>
                <w:sz w:val="20"/>
              </w:rPr>
              <w:t xml:space="preserve">1) бильярд үстелi - торлары (жақтауларда саңылаулары) бар және оларсыз бильярд ойынына арналған арнаулы үстел; </w:t>
            </w:r>
          </w:p>
          <w:bookmarkEnd w:id="5500"/>
          <w:bookmarkStart w:name="z3612" w:id="5501"/>
          <w:p>
            <w:pPr>
              <w:spacing w:after="20"/>
              <w:ind w:left="20"/>
              <w:jc w:val="both"/>
            </w:pPr>
            <w:r>
              <w:rPr>
                <w:rFonts w:ascii="Times New Roman"/>
                <w:b w:val="false"/>
                <w:i w:val="false"/>
                <w:color w:val="000000"/>
                <w:sz w:val="20"/>
              </w:rPr>
              <w:t>
</w:t>
            </w:r>
            <w:r>
              <w:rPr>
                <w:rFonts w:ascii="Times New Roman"/>
                <w:b/>
                <w:i w:val="false"/>
                <w:color w:val="000000"/>
                <w:sz w:val="20"/>
              </w:rPr>
              <w:t xml:space="preserve">2) ойын жолы - боулинг ойынына арналған арнаулы жол (кегельбан); </w:t>
            </w:r>
          </w:p>
          <w:bookmarkEnd w:id="5501"/>
          <w:bookmarkStart w:name="z3613" w:id="5502"/>
          <w:p>
            <w:pPr>
              <w:spacing w:after="20"/>
              <w:ind w:left="20"/>
              <w:jc w:val="both"/>
            </w:pPr>
            <w:r>
              <w:rPr>
                <w:rFonts w:ascii="Times New Roman"/>
                <w:b w:val="false"/>
                <w:i w:val="false"/>
                <w:color w:val="000000"/>
                <w:sz w:val="20"/>
              </w:rPr>
              <w:t>
</w:t>
            </w:r>
            <w:r>
              <w:rPr>
                <w:rFonts w:ascii="Times New Roman"/>
                <w:b/>
                <w:i w:val="false"/>
                <w:color w:val="000000"/>
                <w:sz w:val="20"/>
              </w:rPr>
              <w:t xml:space="preserve">3) ұтыссыз ойын автоматы - ойындар өткiзу үшiн пайдаланылатын арнаулы жабдық (механикалық, электрлi, электронды және өзге де техникалық жабдық); </w:t>
            </w:r>
          </w:p>
          <w:bookmarkEnd w:id="5502"/>
          <w:bookmarkStart w:name="z3614" w:id="5503"/>
          <w:p>
            <w:pPr>
              <w:spacing w:after="20"/>
              <w:ind w:left="20"/>
              <w:jc w:val="both"/>
            </w:pPr>
            <w:r>
              <w:rPr>
                <w:rFonts w:ascii="Times New Roman"/>
                <w:b w:val="false"/>
                <w:i w:val="false"/>
                <w:color w:val="000000"/>
                <w:sz w:val="20"/>
              </w:rPr>
              <w:t>
</w:t>
            </w:r>
            <w:r>
              <w:rPr>
                <w:rFonts w:ascii="Times New Roman"/>
                <w:b/>
                <w:i w:val="false"/>
                <w:color w:val="000000"/>
                <w:sz w:val="20"/>
              </w:rPr>
              <w:t xml:space="preserve">4) карт - қорапсыз, дифференциалсыз және дөңгелектерiнде серпiндi аспа жоқ, жұмыс көлемi 250 текше сантиметрге және ең жоғары жылдамдығы сағатына 150 километрге дейiн жететiн екiтактiлi двигательдi, көлемi шағын жарыс автомобилi. </w:t>
            </w:r>
          </w:p>
          <w:bookmarkEnd w:id="550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419-бапқа өзгеріс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Заңымен. </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615" w:id="5504"/>
          <w:p>
            <w:pPr>
              <w:spacing w:after="0"/>
              <w:ind w:left="0"/>
              <w:jc w:val="both"/>
            </w:pPr>
            <w:r>
              <w:rPr>
                <w:rFonts w:ascii="Times New Roman"/>
                <w:b/>
                <w:i w:val="false"/>
                <w:color w:val="000000"/>
              </w:rPr>
              <w:t xml:space="preserve"> 420-бап. Төлеушілер </w:t>
            </w:r>
          </w:p>
          <w:bookmarkEnd w:id="5504"/>
          <w:bookmarkStart w:name="z3616" w:id="5505"/>
          <w:p>
            <w:pPr>
              <w:spacing w:after="20"/>
              <w:ind w:left="20"/>
              <w:jc w:val="both"/>
            </w:pPr>
            <w:r>
              <w:rPr>
                <w:rFonts w:ascii="Times New Roman"/>
                <w:b w:val="false"/>
                <w:i w:val="false"/>
                <w:color w:val="000000"/>
                <w:sz w:val="20"/>
              </w:rPr>
              <w:t>
</w:t>
            </w:r>
            <w:r>
              <w:rPr>
                <w:rFonts w:ascii="Times New Roman"/>
                <w:b/>
                <w:i w:val="false"/>
                <w:color w:val="000000"/>
                <w:sz w:val="20"/>
              </w:rPr>
              <w:t xml:space="preserve">Тіркелген салықты төлеушілер: </w:t>
            </w:r>
          </w:p>
          <w:bookmarkEnd w:id="5505"/>
          <w:bookmarkStart w:name="z3617" w:id="5506"/>
          <w:p>
            <w:pPr>
              <w:spacing w:after="20"/>
              <w:ind w:left="20"/>
              <w:jc w:val="both"/>
            </w:pPr>
            <w:r>
              <w:rPr>
                <w:rFonts w:ascii="Times New Roman"/>
                <w:b w:val="false"/>
                <w:i w:val="false"/>
                <w:color w:val="000000"/>
                <w:sz w:val="20"/>
              </w:rPr>
              <w:t>
</w:t>
            </w:r>
            <w:r>
              <w:rPr>
                <w:rFonts w:ascii="Times New Roman"/>
                <w:b/>
                <w:i w:val="false"/>
                <w:color w:val="000000"/>
                <w:sz w:val="20"/>
              </w:rPr>
              <w:t xml:space="preserve">1) ұтыссыз ойын автоматтарын; </w:t>
            </w:r>
          </w:p>
          <w:bookmarkEnd w:id="5506"/>
          <w:bookmarkStart w:name="z3618" w:id="5507"/>
          <w:p>
            <w:pPr>
              <w:spacing w:after="20"/>
              <w:ind w:left="20"/>
              <w:jc w:val="both"/>
            </w:pPr>
            <w:r>
              <w:rPr>
                <w:rFonts w:ascii="Times New Roman"/>
                <w:b w:val="false"/>
                <w:i w:val="false"/>
                <w:color w:val="000000"/>
                <w:sz w:val="20"/>
              </w:rPr>
              <w:t>
</w:t>
            </w:r>
            <w:r>
              <w:rPr>
                <w:rFonts w:ascii="Times New Roman"/>
                <w:b/>
                <w:i w:val="false"/>
                <w:color w:val="000000"/>
                <w:sz w:val="20"/>
              </w:rPr>
              <w:t xml:space="preserve">2) ойын өткізуге пайдаланылатын дербес компьютерлерді; </w:t>
            </w:r>
          </w:p>
          <w:bookmarkEnd w:id="5507"/>
          <w:bookmarkStart w:name="z3619" w:id="5508"/>
          <w:p>
            <w:pPr>
              <w:spacing w:after="20"/>
              <w:ind w:left="20"/>
              <w:jc w:val="both"/>
            </w:pPr>
            <w:r>
              <w:rPr>
                <w:rFonts w:ascii="Times New Roman"/>
                <w:b w:val="false"/>
                <w:i w:val="false"/>
                <w:color w:val="000000"/>
                <w:sz w:val="20"/>
              </w:rPr>
              <w:t>
</w:t>
            </w:r>
            <w:r>
              <w:rPr>
                <w:rFonts w:ascii="Times New Roman"/>
                <w:b/>
                <w:i w:val="false"/>
                <w:color w:val="000000"/>
                <w:sz w:val="20"/>
              </w:rPr>
              <w:t xml:space="preserve">3) ойын жолдарын (боулинг (кегельбан); </w:t>
            </w:r>
          </w:p>
          <w:bookmarkEnd w:id="5508"/>
          <w:bookmarkStart w:name="z3620" w:id="5509"/>
          <w:p>
            <w:pPr>
              <w:spacing w:after="20"/>
              <w:ind w:left="20"/>
              <w:jc w:val="both"/>
            </w:pPr>
            <w:r>
              <w:rPr>
                <w:rFonts w:ascii="Times New Roman"/>
                <w:b w:val="false"/>
                <w:i w:val="false"/>
                <w:color w:val="000000"/>
                <w:sz w:val="20"/>
              </w:rPr>
              <w:t>
</w:t>
            </w:r>
            <w:r>
              <w:rPr>
                <w:rFonts w:ascii="Times New Roman"/>
                <w:b/>
                <w:i w:val="false"/>
                <w:color w:val="000000"/>
                <w:sz w:val="20"/>
              </w:rPr>
              <w:t xml:space="preserve">4) картты (картинг); </w:t>
            </w:r>
          </w:p>
          <w:bookmarkEnd w:id="5509"/>
          <w:bookmarkStart w:name="z3621" w:id="5510"/>
          <w:p>
            <w:pPr>
              <w:spacing w:after="20"/>
              <w:ind w:left="20"/>
              <w:jc w:val="both"/>
            </w:pPr>
            <w:r>
              <w:rPr>
                <w:rFonts w:ascii="Times New Roman"/>
                <w:b w:val="false"/>
                <w:i w:val="false"/>
                <w:color w:val="000000"/>
                <w:sz w:val="20"/>
              </w:rPr>
              <w:t>
</w:t>
            </w:r>
            <w:r>
              <w:rPr>
                <w:rFonts w:ascii="Times New Roman"/>
                <w:b/>
                <w:i w:val="false"/>
                <w:color w:val="000000"/>
                <w:sz w:val="20"/>
              </w:rPr>
              <w:t xml:space="preserve">5) бильярд үстелдерін (бильярд) пайдалана отырып, қызмет көрсетулерді жүзеге асыратын дара кәсіпкерлер мен заңды тұлғалар болып табылады. </w:t>
            </w:r>
          </w:p>
          <w:bookmarkEnd w:id="5510"/>
          <w:bookmarkStart w:name="z3622" w:id="5511"/>
          <w:p>
            <w:pPr>
              <w:spacing w:after="0"/>
              <w:ind w:left="0"/>
              <w:jc w:val="both"/>
            </w:pPr>
            <w:r>
              <w:rPr>
                <w:rFonts w:ascii="Times New Roman"/>
                <w:b/>
                <w:i w:val="false"/>
                <w:color w:val="000000"/>
              </w:rPr>
              <w:t xml:space="preserve"> 421-бап. Тіркелген салық салу объектілері </w:t>
            </w:r>
          </w:p>
          <w:bookmarkEnd w:id="5511"/>
          <w:bookmarkStart w:name="z3623" w:id="5512"/>
          <w:p>
            <w:pPr>
              <w:spacing w:after="20"/>
              <w:ind w:left="20"/>
              <w:jc w:val="both"/>
            </w:pPr>
            <w:r>
              <w:rPr>
                <w:rFonts w:ascii="Times New Roman"/>
                <w:b w:val="false"/>
                <w:i w:val="false"/>
                <w:color w:val="000000"/>
                <w:sz w:val="20"/>
              </w:rPr>
              <w:t>
</w:t>
            </w:r>
            <w:r>
              <w:rPr>
                <w:rFonts w:ascii="Times New Roman"/>
                <w:b/>
                <w:i w:val="false"/>
                <w:color w:val="000000"/>
                <w:sz w:val="20"/>
              </w:rPr>
              <w:t xml:space="preserve">Мыналар: </w:t>
            </w:r>
          </w:p>
          <w:bookmarkEnd w:id="5512"/>
          <w:bookmarkStart w:name="z3624" w:id="5513"/>
          <w:p>
            <w:pPr>
              <w:spacing w:after="20"/>
              <w:ind w:left="20"/>
              <w:jc w:val="both"/>
            </w:pPr>
            <w:r>
              <w:rPr>
                <w:rFonts w:ascii="Times New Roman"/>
                <w:b w:val="false"/>
                <w:i w:val="false"/>
                <w:color w:val="000000"/>
                <w:sz w:val="20"/>
              </w:rPr>
              <w:t>
</w:t>
            </w:r>
            <w:r>
              <w:rPr>
                <w:rFonts w:ascii="Times New Roman"/>
                <w:b/>
                <w:i w:val="false"/>
                <w:color w:val="000000"/>
                <w:sz w:val="20"/>
              </w:rPr>
              <w:t xml:space="preserve">1) бiр ойыншымен ойын өткiзуге арналған, ұтыссыз ойын автоматы; </w:t>
            </w:r>
          </w:p>
          <w:bookmarkEnd w:id="5513"/>
          <w:bookmarkStart w:name="z3625" w:id="5514"/>
          <w:p>
            <w:pPr>
              <w:spacing w:after="20"/>
              <w:ind w:left="20"/>
              <w:jc w:val="both"/>
            </w:pPr>
            <w:r>
              <w:rPr>
                <w:rFonts w:ascii="Times New Roman"/>
                <w:b w:val="false"/>
                <w:i w:val="false"/>
                <w:color w:val="000000"/>
                <w:sz w:val="20"/>
              </w:rPr>
              <w:t>
</w:t>
            </w:r>
            <w:r>
              <w:rPr>
                <w:rFonts w:ascii="Times New Roman"/>
                <w:b/>
                <w:i w:val="false"/>
                <w:color w:val="000000"/>
                <w:sz w:val="20"/>
              </w:rPr>
              <w:t xml:space="preserve">2) бiреуден артық ойыншылардың қатысуымен ойын өткiзуге арналған, ұтыссыз ойын автоматы; </w:t>
            </w:r>
          </w:p>
          <w:bookmarkEnd w:id="5514"/>
          <w:bookmarkStart w:name="z3626" w:id="5515"/>
          <w:p>
            <w:pPr>
              <w:spacing w:after="20"/>
              <w:ind w:left="20"/>
              <w:jc w:val="both"/>
            </w:pPr>
            <w:r>
              <w:rPr>
                <w:rFonts w:ascii="Times New Roman"/>
                <w:b w:val="false"/>
                <w:i w:val="false"/>
                <w:color w:val="000000"/>
                <w:sz w:val="20"/>
              </w:rPr>
              <w:t>
</w:t>
            </w:r>
            <w:r>
              <w:rPr>
                <w:rFonts w:ascii="Times New Roman"/>
                <w:b/>
                <w:i w:val="false"/>
                <w:color w:val="000000"/>
                <w:sz w:val="20"/>
              </w:rPr>
              <w:t xml:space="preserve">3) ойын өткiзу үшiн пайдаланылатын дербес компьютер; </w:t>
            </w:r>
          </w:p>
          <w:bookmarkEnd w:id="5515"/>
          <w:bookmarkStart w:name="z3627" w:id="5516"/>
          <w:p>
            <w:pPr>
              <w:spacing w:after="20"/>
              <w:ind w:left="20"/>
              <w:jc w:val="both"/>
            </w:pPr>
            <w:r>
              <w:rPr>
                <w:rFonts w:ascii="Times New Roman"/>
                <w:b w:val="false"/>
                <w:i w:val="false"/>
                <w:color w:val="000000"/>
                <w:sz w:val="20"/>
              </w:rPr>
              <w:t>
</w:t>
            </w:r>
            <w:r>
              <w:rPr>
                <w:rFonts w:ascii="Times New Roman"/>
                <w:b/>
                <w:i w:val="false"/>
                <w:color w:val="000000"/>
                <w:sz w:val="20"/>
              </w:rPr>
              <w:t xml:space="preserve">4) ойын жолы; </w:t>
            </w:r>
          </w:p>
          <w:bookmarkEnd w:id="5516"/>
          <w:bookmarkStart w:name="z3628" w:id="5517"/>
          <w:p>
            <w:pPr>
              <w:spacing w:after="20"/>
              <w:ind w:left="20"/>
              <w:jc w:val="both"/>
            </w:pPr>
            <w:r>
              <w:rPr>
                <w:rFonts w:ascii="Times New Roman"/>
                <w:b w:val="false"/>
                <w:i w:val="false"/>
                <w:color w:val="000000"/>
                <w:sz w:val="20"/>
              </w:rPr>
              <w:t>
</w:t>
            </w:r>
            <w:r>
              <w:rPr>
                <w:rFonts w:ascii="Times New Roman"/>
                <w:b/>
                <w:i w:val="false"/>
                <w:color w:val="000000"/>
                <w:sz w:val="20"/>
              </w:rPr>
              <w:t xml:space="preserve">5) карт; </w:t>
            </w:r>
          </w:p>
          <w:bookmarkEnd w:id="5517"/>
          <w:bookmarkStart w:name="z3629" w:id="5518"/>
          <w:p>
            <w:pPr>
              <w:spacing w:after="20"/>
              <w:ind w:left="20"/>
              <w:jc w:val="both"/>
            </w:pPr>
            <w:r>
              <w:rPr>
                <w:rFonts w:ascii="Times New Roman"/>
                <w:b w:val="false"/>
                <w:i w:val="false"/>
                <w:color w:val="000000"/>
                <w:sz w:val="20"/>
              </w:rPr>
              <w:t>
</w:t>
            </w:r>
            <w:r>
              <w:rPr>
                <w:rFonts w:ascii="Times New Roman"/>
                <w:b/>
                <w:i w:val="false"/>
                <w:color w:val="000000"/>
                <w:sz w:val="20"/>
              </w:rPr>
              <w:t xml:space="preserve">6) бильярд үстелi тіркелген салық салу объектiсi болып табылады. </w:t>
            </w:r>
          </w:p>
          <w:bookmarkEnd w:id="5518"/>
          <w:bookmarkStart w:name="z3630" w:id="5519"/>
          <w:p>
            <w:pPr>
              <w:spacing w:after="0"/>
              <w:ind w:left="0"/>
              <w:jc w:val="both"/>
            </w:pPr>
            <w:r>
              <w:rPr>
                <w:rFonts w:ascii="Times New Roman"/>
                <w:b/>
                <w:i w:val="false"/>
                <w:color w:val="000000"/>
              </w:rPr>
              <w:t xml:space="preserve"> 422-бап. Тіркелген салықтың мөлшерлемелері</w:t>
            </w:r>
          </w:p>
          <w:bookmarkEnd w:id="5519"/>
          <w:bookmarkStart w:name="z3631" w:id="5520"/>
          <w:p>
            <w:pPr>
              <w:spacing w:after="20"/>
              <w:ind w:left="20"/>
              <w:jc w:val="both"/>
            </w:pPr>
            <w:r>
              <w:rPr>
                <w:rFonts w:ascii="Times New Roman"/>
                <w:b w:val="false"/>
                <w:i w:val="false"/>
                <w:color w:val="000000"/>
                <w:sz w:val="20"/>
              </w:rPr>
              <w:t>
</w:t>
            </w:r>
            <w:r>
              <w:rPr>
                <w:rFonts w:ascii="Times New Roman"/>
                <w:b/>
                <w:i w:val="false"/>
                <w:color w:val="000000"/>
                <w:sz w:val="20"/>
              </w:rPr>
              <w:t xml:space="preserve">1. Айына салық салу объектісінің бірлігіне тіркелген салықтың ең төмен және ең жоғары базалық мөлшерлемелерінің мөлшері: </w:t>
            </w:r>
          </w:p>
          <w:bookmarkEnd w:id="5520"/>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86"/>
              <w:gridCol w:w="3593"/>
              <w:gridCol w:w="3710"/>
              <w:gridCol w:w="3711"/>
            </w:tblGrid>
            <w:tr>
              <w:trPr>
                <w:trHeight w:val="30" w:hRule="atLeast"/>
              </w:trPr>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Рет</w:t>
                  </w:r>
                  <w:r>
                    <w:br/>
                  </w:r>
                  <w:r>
                    <w:rPr>
                      <w:rFonts w:ascii="Times New Roman"/>
                      <w:b w:val="false"/>
                      <w:i w:val="false"/>
                      <w:color w:val="000000"/>
                      <w:sz w:val="20"/>
                    </w:rPr>
                    <w:t>
N</w:t>
                  </w:r>
                  <w:r>
                    <w:br/>
                  </w:r>
                  <w:r>
                    <w:rPr>
                      <w:rFonts w:ascii="Times New Roman"/>
                      <w:b w:val="false"/>
                      <w:i w:val="false"/>
                      <w:color w:val="000000"/>
                      <w:sz w:val="20"/>
                    </w:rPr>
                    <w:t>
 </w:t>
                  </w:r>
                </w:p>
              </w:tc>
              <w:tc>
                <w:tcPr>
                  <w:tcW w:w="35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Салық салу объектісінің атауы </w:t>
                  </w:r>
                  <w:r>
                    <w:br/>
                  </w:r>
                  <w:r>
                    <w:rPr>
                      <w:rFonts w:ascii="Times New Roman"/>
                      <w:b w:val="false"/>
                      <w:i w:val="false"/>
                      <w:color w:val="000000"/>
                      <w:sz w:val="20"/>
                    </w:rPr>
                    <w:t>
 </w:t>
                  </w:r>
                </w:p>
              </w:tc>
              <w:tc>
                <w:tcPr>
                  <w:tcW w:w="37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Тіркелген салықтың базалық мөлшерлемелерінің ең төменгі мөлшері (айлық есептік көрсеткіш) </w:t>
                  </w:r>
                  <w:r>
                    <w:br/>
                  </w:r>
                  <w:r>
                    <w:rPr>
                      <w:rFonts w:ascii="Times New Roman"/>
                      <w:b w:val="false"/>
                      <w:i w:val="false"/>
                      <w:color w:val="000000"/>
                      <w:sz w:val="20"/>
                    </w:rPr>
                    <w:t>
 </w:t>
                  </w:r>
                </w:p>
              </w:tc>
              <w:tc>
                <w:tcPr>
                  <w:tcW w:w="37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Тіркелген салықтың базалық мөлшерлемелерінің ең жоғары мөлшері (айлық есептік көрсеткіш) </w:t>
                  </w:r>
                  <w:r>
                    <w:br/>
                  </w:r>
                  <w:r>
                    <w:rPr>
                      <w:rFonts w:ascii="Times New Roman"/>
                      <w:b w:val="false"/>
                      <w:i w:val="false"/>
                      <w:color w:val="000000"/>
                      <w:sz w:val="20"/>
                    </w:rPr>
                    <w:t>
 </w:t>
                  </w:r>
                </w:p>
              </w:tc>
            </w:tr>
            <w:tr>
              <w:trPr>
                <w:trHeight w:val="30" w:hRule="atLeast"/>
              </w:trPr>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35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37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37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r>
            <w:tr>
              <w:trPr>
                <w:trHeight w:val="30" w:hRule="atLeast"/>
              </w:trPr>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35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ойыншымен ойын өткiзуге арналған, ұтыссыз ойын автоматы </w:t>
                  </w:r>
                  <w:r>
                    <w:br/>
                  </w:r>
                  <w:r>
                    <w:rPr>
                      <w:rFonts w:ascii="Times New Roman"/>
                      <w:b w:val="false"/>
                      <w:i w:val="false"/>
                      <w:color w:val="000000"/>
                      <w:sz w:val="20"/>
                    </w:rPr>
                    <w:t>
 </w:t>
                  </w:r>
                </w:p>
              </w:tc>
              <w:tc>
                <w:tcPr>
                  <w:tcW w:w="37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37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 </w:t>
                  </w:r>
                  <w:r>
                    <w:br/>
                  </w:r>
                  <w:r>
                    <w:rPr>
                      <w:rFonts w:ascii="Times New Roman"/>
                      <w:b w:val="false"/>
                      <w:i w:val="false"/>
                      <w:color w:val="000000"/>
                      <w:sz w:val="20"/>
                    </w:rPr>
                    <w:t>
 </w:t>
                  </w:r>
                </w:p>
              </w:tc>
            </w:tr>
            <w:tr>
              <w:trPr>
                <w:trHeight w:val="30" w:hRule="atLeast"/>
              </w:trPr>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35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Бiреуден артық ойыншылардың қатысуымен ойын өткiзуге арналған ұтыссыз ойын автоматы </w:t>
                  </w:r>
                  <w:r>
                    <w:br/>
                  </w:r>
                  <w:r>
                    <w:rPr>
                      <w:rFonts w:ascii="Times New Roman"/>
                      <w:b w:val="false"/>
                      <w:i w:val="false"/>
                      <w:color w:val="000000"/>
                      <w:sz w:val="20"/>
                    </w:rPr>
                    <w:t>
 </w:t>
                  </w:r>
                </w:p>
              </w:tc>
              <w:tc>
                <w:tcPr>
                  <w:tcW w:w="37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37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 </w:t>
                  </w:r>
                  <w:r>
                    <w:br/>
                  </w:r>
                  <w:r>
                    <w:rPr>
                      <w:rFonts w:ascii="Times New Roman"/>
                      <w:b w:val="false"/>
                      <w:i w:val="false"/>
                      <w:color w:val="000000"/>
                      <w:sz w:val="20"/>
                    </w:rPr>
                    <w:t>
 </w:t>
                  </w:r>
                </w:p>
              </w:tc>
            </w:tr>
            <w:tr>
              <w:trPr>
                <w:trHeight w:val="30" w:hRule="atLeast"/>
              </w:trPr>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35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Ойын өткiзу үшiн пайдаланылатын дербес компьютер </w:t>
                  </w:r>
                  <w:r>
                    <w:br/>
                  </w:r>
                  <w:r>
                    <w:rPr>
                      <w:rFonts w:ascii="Times New Roman"/>
                      <w:b w:val="false"/>
                      <w:i w:val="false"/>
                      <w:color w:val="000000"/>
                      <w:sz w:val="20"/>
                    </w:rPr>
                    <w:t>
 </w:t>
                  </w:r>
                </w:p>
              </w:tc>
              <w:tc>
                <w:tcPr>
                  <w:tcW w:w="37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37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r>
            <w:tr>
              <w:trPr>
                <w:trHeight w:val="30" w:hRule="atLeast"/>
              </w:trPr>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c>
                <w:tcPr>
                  <w:tcW w:w="35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Ойын жолы </w:t>
                  </w:r>
                  <w:r>
                    <w:br/>
                  </w:r>
                  <w:r>
                    <w:rPr>
                      <w:rFonts w:ascii="Times New Roman"/>
                      <w:b w:val="false"/>
                      <w:i w:val="false"/>
                      <w:color w:val="000000"/>
                      <w:sz w:val="20"/>
                    </w:rPr>
                    <w:t>
 </w:t>
                  </w:r>
                </w:p>
              </w:tc>
              <w:tc>
                <w:tcPr>
                  <w:tcW w:w="37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c>
                <w:tcPr>
                  <w:tcW w:w="37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83 </w:t>
                  </w:r>
                  <w:r>
                    <w:br/>
                  </w:r>
                  <w:r>
                    <w:rPr>
                      <w:rFonts w:ascii="Times New Roman"/>
                      <w:b w:val="false"/>
                      <w:i w:val="false"/>
                      <w:color w:val="000000"/>
                      <w:sz w:val="20"/>
                    </w:rPr>
                    <w:t>
 </w:t>
                  </w:r>
                </w:p>
              </w:tc>
            </w:tr>
            <w:tr>
              <w:trPr>
                <w:trHeight w:val="30" w:hRule="atLeast"/>
              </w:trPr>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c>
                <w:tcPr>
                  <w:tcW w:w="35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Карт </w:t>
                  </w:r>
                  <w:r>
                    <w:br/>
                  </w:r>
                  <w:r>
                    <w:rPr>
                      <w:rFonts w:ascii="Times New Roman"/>
                      <w:b w:val="false"/>
                      <w:i w:val="false"/>
                      <w:color w:val="000000"/>
                      <w:sz w:val="20"/>
                    </w:rPr>
                    <w:t>
 </w:t>
                  </w:r>
                </w:p>
              </w:tc>
              <w:tc>
                <w:tcPr>
                  <w:tcW w:w="37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37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 </w:t>
                  </w:r>
                  <w:r>
                    <w:br/>
                  </w:r>
                  <w:r>
                    <w:rPr>
                      <w:rFonts w:ascii="Times New Roman"/>
                      <w:b w:val="false"/>
                      <w:i w:val="false"/>
                      <w:color w:val="000000"/>
                      <w:sz w:val="20"/>
                    </w:rPr>
                    <w:t>
 </w:t>
                  </w:r>
                </w:p>
              </w:tc>
            </w:tr>
            <w:tr>
              <w:trPr>
                <w:trHeight w:val="30" w:hRule="atLeast"/>
              </w:trPr>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r>
                    <w:br/>
                  </w:r>
                  <w:r>
                    <w:rPr>
                      <w:rFonts w:ascii="Times New Roman"/>
                      <w:b w:val="false"/>
                      <w:i w:val="false"/>
                      <w:color w:val="000000"/>
                      <w:sz w:val="20"/>
                    </w:rPr>
                    <w:t>
 </w:t>
                  </w:r>
                </w:p>
              </w:tc>
              <w:tc>
                <w:tcPr>
                  <w:tcW w:w="35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Бильярд үстелі </w:t>
                  </w:r>
                  <w:r>
                    <w:br/>
                  </w:r>
                  <w:r>
                    <w:rPr>
                      <w:rFonts w:ascii="Times New Roman"/>
                      <w:b w:val="false"/>
                      <w:i w:val="false"/>
                      <w:color w:val="000000"/>
                      <w:sz w:val="20"/>
                    </w:rPr>
                    <w:t>
 </w:t>
                  </w:r>
                </w:p>
              </w:tc>
              <w:tc>
                <w:tcPr>
                  <w:tcW w:w="37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37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25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1-1. Салық мөлшерлемесі республикалық бюджет туралы </w:t>
            </w:r>
            <w:r>
              <w:rPr>
                <w:rFonts w:ascii="Times New Roman"/>
                <w:b/>
                <w:i w:val="false"/>
                <w:color w:val="000000"/>
                <w:sz w:val="20"/>
              </w:rPr>
              <w:t>заңда</w:t>
            </w:r>
            <w:r>
              <w:rPr>
                <w:rFonts w:ascii="Times New Roman"/>
                <w:b/>
                <w:i w:val="false"/>
                <w:color w:val="000000"/>
                <w:sz w:val="20"/>
              </w:rPr>
              <w:t xml:space="preserve"> белгіленген және салық кезеңінің бірінші күні қолданыста болған айлық есептік көрсеткіш мөлшері негізге алына отырып айқындалады.</w:t>
            </w:r>
          </w:p>
          <w:bookmarkStart w:name="z3632" w:id="5521"/>
          <w:p>
            <w:pPr>
              <w:spacing w:after="20"/>
              <w:ind w:left="20"/>
              <w:jc w:val="both"/>
            </w:pPr>
            <w:r>
              <w:rPr>
                <w:rFonts w:ascii="Times New Roman"/>
                <w:b w:val="false"/>
                <w:i w:val="false"/>
                <w:color w:val="000000"/>
                <w:sz w:val="20"/>
              </w:rPr>
              <w:t>
</w:t>
            </w:r>
            <w:r>
              <w:rPr>
                <w:rFonts w:ascii="Times New Roman"/>
                <w:b/>
                <w:i w:val="false"/>
                <w:color w:val="000000"/>
                <w:sz w:val="20"/>
              </w:rPr>
              <w:t xml:space="preserve">2. Қызметін бір әкімшілік-аумақтық бірліктің аумағында жүзеге асыратын барлық салық төлеушілер үшін жергілікті өкілді органдар бекітілген базалық мөлшерлемелер шегінде бірыңғай тіркелген салық мөлшерлемелерін белгілейді. </w:t>
            </w:r>
          </w:p>
          <w:bookmarkEnd w:id="552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422-бапқа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Заңдарымен. </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633" w:id="5522"/>
          <w:p>
            <w:pPr>
              <w:spacing w:after="0"/>
              <w:ind w:left="0"/>
              <w:jc w:val="both"/>
            </w:pPr>
            <w:r>
              <w:rPr>
                <w:rFonts w:ascii="Times New Roman"/>
                <w:b/>
                <w:i w:val="false"/>
                <w:color w:val="000000"/>
              </w:rPr>
              <w:t xml:space="preserve"> 423-бап. Салық кезеңі </w:t>
            </w:r>
          </w:p>
          <w:bookmarkEnd w:id="5522"/>
          <w:bookmarkStart w:name="z3634" w:id="5523"/>
          <w:p>
            <w:pPr>
              <w:spacing w:after="20"/>
              <w:ind w:left="20"/>
              <w:jc w:val="both"/>
            </w:pPr>
            <w:r>
              <w:rPr>
                <w:rFonts w:ascii="Times New Roman"/>
                <w:b w:val="false"/>
                <w:i w:val="false"/>
                <w:color w:val="000000"/>
                <w:sz w:val="20"/>
              </w:rPr>
              <w:t>
</w:t>
            </w:r>
            <w:r>
              <w:rPr>
                <w:rFonts w:ascii="Times New Roman"/>
                <w:b/>
                <w:i w:val="false"/>
                <w:color w:val="000000"/>
                <w:sz w:val="20"/>
              </w:rPr>
              <w:t xml:space="preserve">Тіркелген салық үшін салық кезеңі күнтізбелік тоқсан болып табылады. </w:t>
            </w:r>
          </w:p>
          <w:bookmarkEnd w:id="5523"/>
          <w:bookmarkStart w:name="z3635" w:id="5524"/>
          <w:p>
            <w:pPr>
              <w:spacing w:after="0"/>
              <w:ind w:left="0"/>
              <w:jc w:val="both"/>
            </w:pPr>
            <w:r>
              <w:rPr>
                <w:rFonts w:ascii="Times New Roman"/>
                <w:b/>
                <w:i w:val="false"/>
                <w:color w:val="000000"/>
              </w:rPr>
              <w:t xml:space="preserve"> 424-бап. Тіркелген салықты есептеу тәртібі және төлеу мерзімі </w:t>
            </w:r>
          </w:p>
          <w:bookmarkEnd w:id="5524"/>
          <w:bookmarkStart w:name="z3636" w:id="5525"/>
          <w:p>
            <w:pPr>
              <w:spacing w:after="20"/>
              <w:ind w:left="20"/>
              <w:jc w:val="both"/>
            </w:pPr>
            <w:r>
              <w:rPr>
                <w:rFonts w:ascii="Times New Roman"/>
                <w:b w:val="false"/>
                <w:i w:val="false"/>
                <w:color w:val="000000"/>
                <w:sz w:val="20"/>
              </w:rPr>
              <w:t>
</w:t>
            </w:r>
            <w:r>
              <w:rPr>
                <w:rFonts w:ascii="Times New Roman"/>
                <w:b/>
                <w:i w:val="false"/>
                <w:color w:val="000000"/>
                <w:sz w:val="20"/>
              </w:rPr>
              <w:t xml:space="preserve">1. Тіркелген салықты есептеу, егер осы баптың 2-тармағында өзгеше белгіленбесе, осы Кодекстің 421-бабында айқындалған әрбір салық салу объектісіне тиісті салық мөлшерлемесін қолдану арқылы жүргізіледі. </w:t>
            </w:r>
          </w:p>
          <w:bookmarkEnd w:id="5525"/>
          <w:bookmarkStart w:name="z3637" w:id="5526"/>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салу объектілері айдың 15-ін қоса алғанға дейін пайдалануға берілген кезде тіркелген салық белгіленген мөлшерлеме бойынша, 15-інен кейін белгіленген мөлшерлеменің 1/2 мөлшерінде есептеледі. </w:t>
            </w:r>
          </w:p>
          <w:bookmarkEnd w:id="5526"/>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салу объектiлерi айдың 15-ін қоса алғанға дейін шығып қалған кезде тiркелген салық белгіленген мөлшерлемесінің 1/2 мөлшерінде, 15-інен кейін белгіленген мөлшерлеме бойынша есептеледі. </w:t>
            </w:r>
          </w:p>
          <w:bookmarkStart w:name="z3638" w:id="5527"/>
          <w:p>
            <w:pPr>
              <w:spacing w:after="20"/>
              <w:ind w:left="20"/>
              <w:jc w:val="both"/>
            </w:pPr>
            <w:r>
              <w:rPr>
                <w:rFonts w:ascii="Times New Roman"/>
                <w:b w:val="false"/>
                <w:i w:val="false"/>
                <w:color w:val="000000"/>
                <w:sz w:val="20"/>
              </w:rPr>
              <w:t>
</w:t>
            </w:r>
            <w:r>
              <w:rPr>
                <w:rFonts w:ascii="Times New Roman"/>
                <w:b/>
                <w:i w:val="false"/>
                <w:color w:val="000000"/>
                <w:sz w:val="20"/>
              </w:rPr>
              <w:t xml:space="preserve">3. Тіркелген салық есепті салық кезеңінен кейінгі екінші айдың 25-інен кешіктірілмей салық салу объектілерінің тіркелген орны бойынша бюджетке төленуге жатады. </w:t>
            </w:r>
          </w:p>
          <w:bookmarkEnd w:id="5527"/>
          <w:bookmarkStart w:name="z3639" w:id="5528"/>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420-бабында аталмаған кәсіпкерлік қызметтің өзге де түрлерін жүзеге асыру кезінде тіркелген салықты төлеушілер қызметтің осындай түрлері бойынша кірістер мен шығыстардың бөлек есебін жүргізуге және жалпыға бірдей белгіленген тәртіпте бюджетпен есеп айырысу жүргізуге міндетті.</w:t>
            </w:r>
          </w:p>
          <w:bookmarkEnd w:id="552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424-бапқа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640" w:id="5529"/>
          <w:p>
            <w:pPr>
              <w:spacing w:after="0"/>
              <w:ind w:left="0"/>
              <w:jc w:val="both"/>
            </w:pPr>
            <w:r>
              <w:rPr>
                <w:rFonts w:ascii="Times New Roman"/>
                <w:b/>
                <w:i w:val="false"/>
                <w:color w:val="000000"/>
              </w:rPr>
              <w:t xml:space="preserve"> 425-бап. Салық декларациясын табыс ету мерзімі </w:t>
            </w:r>
          </w:p>
          <w:bookmarkEnd w:id="5529"/>
          <w:bookmarkStart w:name="z3641" w:id="5530"/>
          <w:p>
            <w:pPr>
              <w:spacing w:after="20"/>
              <w:ind w:left="20"/>
              <w:jc w:val="both"/>
            </w:pPr>
            <w:r>
              <w:rPr>
                <w:rFonts w:ascii="Times New Roman"/>
                <w:b w:val="false"/>
                <w:i w:val="false"/>
                <w:color w:val="000000"/>
                <w:sz w:val="20"/>
              </w:rPr>
              <w:t>
</w:t>
            </w:r>
            <w:r>
              <w:rPr>
                <w:rFonts w:ascii="Times New Roman"/>
                <w:b/>
                <w:i w:val="false"/>
                <w:color w:val="000000"/>
                <w:sz w:val="20"/>
              </w:rPr>
              <w:t xml:space="preserve">Тіркелген салық бойынша </w:t>
            </w:r>
            <w:r>
              <w:rPr>
                <w:rFonts w:ascii="Times New Roman"/>
                <w:b/>
                <w:i w:val="false"/>
                <w:color w:val="000000"/>
                <w:sz w:val="20"/>
              </w:rPr>
              <w:t>декларация есепті тоқсаннан кейінгі екінші айдың 15-інен кешіктірілмей жекелеген қызмет түрлерін жүзеге асыратын салық төлеуші ретінде тіркеу есебінің орны бойынша салық органына табыс етіледі.</w:t>
            </w:r>
          </w:p>
          <w:bookmarkEnd w:id="553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425-бапқа өзгеріс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 </w:t>
            </w:r>
            <w:r>
              <w:br/>
            </w:r>
            <w:r>
              <w:rPr>
                <w:rFonts w:ascii="Times New Roman"/>
                <w:b w:val="false"/>
                <w:i w:val="false"/>
                <w:color w:val="000000"/>
                <w:sz w:val="20"/>
              </w:rPr>
              <w:t>
</w:t>
            </w:r>
          </w:p>
          <w:bookmarkStart w:name="z3642" w:id="5531"/>
          <w:p>
            <w:pPr>
              <w:spacing w:after="0"/>
              <w:ind w:left="0"/>
              <w:jc w:val="both"/>
            </w:pPr>
            <w:r>
              <w:rPr>
                <w:rFonts w:ascii="Times New Roman"/>
                <w:b/>
                <w:i w:val="false"/>
                <w:color w:val="000000"/>
              </w:rPr>
              <w:t xml:space="preserve"> 18-БӨЛІМ. АРНАУЛЫ САЛЫҚ РЕЖИМДЕРІ</w:t>
            </w:r>
          </w:p>
          <w:bookmarkEnd w:id="5531"/>
          <w:bookmarkStart w:name="z3643" w:id="5532"/>
          <w:p>
            <w:pPr>
              <w:spacing w:after="0"/>
              <w:ind w:left="0"/>
              <w:jc w:val="both"/>
            </w:pPr>
            <w:r>
              <w:rPr>
                <w:rFonts w:ascii="Times New Roman"/>
                <w:b/>
                <w:i w:val="false"/>
                <w:color w:val="000000"/>
              </w:rPr>
              <w:t xml:space="preserve">  426-бап. Арнаулы салық режимдерінің түрлері</w:t>
            </w:r>
          </w:p>
          <w:bookmarkEnd w:id="5532"/>
          <w:bookmarkStart w:name="z3644" w:id="5533"/>
          <w:p>
            <w:pPr>
              <w:spacing w:after="20"/>
              <w:ind w:left="20"/>
              <w:jc w:val="both"/>
            </w:pPr>
            <w:r>
              <w:rPr>
                <w:rFonts w:ascii="Times New Roman"/>
                <w:b w:val="false"/>
                <w:i w:val="false"/>
                <w:color w:val="000000"/>
                <w:sz w:val="20"/>
              </w:rPr>
              <w:t>
</w:t>
            </w:r>
            <w:r>
              <w:rPr>
                <w:rFonts w:ascii="Times New Roman"/>
                <w:b/>
                <w:i w:val="false"/>
                <w:color w:val="000000"/>
                <w:sz w:val="20"/>
              </w:rPr>
              <w:t>1. Арнаулы салық режимдері мынадай түрлерге бөлінеді:</w:t>
            </w:r>
          </w:p>
          <w:bookmarkEnd w:id="5533"/>
          <w:bookmarkStart w:name="z3645" w:id="5534"/>
          <w:p>
            <w:pPr>
              <w:spacing w:after="20"/>
              <w:ind w:left="20"/>
              <w:jc w:val="both"/>
            </w:pPr>
            <w:r>
              <w:rPr>
                <w:rFonts w:ascii="Times New Roman"/>
                <w:b w:val="false"/>
                <w:i w:val="false"/>
                <w:color w:val="000000"/>
                <w:sz w:val="20"/>
              </w:rPr>
              <w:t>
</w:t>
            </w:r>
            <w:r>
              <w:rPr>
                <w:rFonts w:ascii="Times New Roman"/>
                <w:b/>
                <w:i w:val="false"/>
                <w:color w:val="000000"/>
                <w:sz w:val="20"/>
              </w:rPr>
              <w:t>1) мыналарды:</w:t>
            </w:r>
          </w:p>
          <w:bookmarkEnd w:id="5534"/>
          <w:p>
            <w:pPr>
              <w:spacing w:after="20"/>
              <w:ind w:left="20"/>
              <w:jc w:val="both"/>
            </w:pPr>
            <w:r>
              <w:rPr>
                <w:rFonts w:ascii="Times New Roman"/>
                <w:b w:val="false"/>
                <w:i w:val="false"/>
                <w:color w:val="000000"/>
                <w:sz w:val="20"/>
              </w:rPr>
              <w:t>
</w:t>
            </w:r>
            <w:r>
              <w:rPr>
                <w:rFonts w:ascii="Times New Roman"/>
                <w:b/>
                <w:i w:val="false"/>
                <w:color w:val="000000"/>
                <w:sz w:val="20"/>
              </w:rPr>
              <w:t>патент негізінде арнаулы салық режимін;</w:t>
            </w:r>
          </w:p>
          <w:p>
            <w:pPr>
              <w:spacing w:after="20"/>
              <w:ind w:left="20"/>
              <w:jc w:val="both"/>
            </w:pPr>
            <w:r>
              <w:rPr>
                <w:rFonts w:ascii="Times New Roman"/>
                <w:b w:val="false"/>
                <w:i w:val="false"/>
                <w:color w:val="000000"/>
                <w:sz w:val="20"/>
              </w:rPr>
              <w:t>
</w:t>
            </w:r>
            <w:r>
              <w:rPr>
                <w:rFonts w:ascii="Times New Roman"/>
                <w:b/>
                <w:i w:val="false"/>
                <w:color w:val="000000"/>
                <w:sz w:val="20"/>
              </w:rPr>
              <w:t>оңайлатылған декларация негізінде арнаулы салық режимін қамтитын шағын бизнес субъектiлерi үшін арнаулы салық режимі;</w:t>
            </w:r>
          </w:p>
          <w:bookmarkStart w:name="z3646" w:id="5535"/>
          <w:p>
            <w:pPr>
              <w:spacing w:after="20"/>
              <w:ind w:left="20"/>
              <w:jc w:val="both"/>
            </w:pPr>
            <w:r>
              <w:rPr>
                <w:rFonts w:ascii="Times New Roman"/>
                <w:b w:val="false"/>
                <w:i w:val="false"/>
                <w:color w:val="000000"/>
                <w:sz w:val="20"/>
              </w:rPr>
              <w:t>
</w:t>
            </w:r>
            <w:r>
              <w:rPr>
                <w:rFonts w:ascii="Times New Roman"/>
                <w:b/>
                <w:i w:val="false"/>
                <w:color w:val="000000"/>
                <w:sz w:val="20"/>
              </w:rPr>
              <w:t>2) шаруа немесе фермер қожалықтары үшін арнаулы салық режимі;</w:t>
            </w:r>
          </w:p>
          <w:bookmarkEnd w:id="5535"/>
          <w:bookmarkStart w:name="z3647" w:id="5536"/>
          <w:p>
            <w:pPr>
              <w:spacing w:after="20"/>
              <w:ind w:left="20"/>
              <w:jc w:val="both"/>
            </w:pPr>
            <w:r>
              <w:rPr>
                <w:rFonts w:ascii="Times New Roman"/>
                <w:b w:val="false"/>
                <w:i w:val="false"/>
                <w:color w:val="000000"/>
                <w:sz w:val="20"/>
              </w:rPr>
              <w:t>
</w:t>
            </w:r>
            <w:r>
              <w:rPr>
                <w:rFonts w:ascii="Times New Roman"/>
                <w:b/>
                <w:i w:val="false"/>
                <w:color w:val="000000"/>
                <w:sz w:val="20"/>
              </w:rPr>
              <w:t>3) ауыл шаруашылығы өнімін, акваөсіру (балық өсіру шаруашылығы) өнімін өндірушілер және ауыл шаруашылығы кооперативтері үшін арнаулы салық режимі.</w:t>
            </w:r>
          </w:p>
          <w:bookmarkEnd w:id="5536"/>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 осы бөлімде белгіленген жағдайларда және тәртіппен жалпыға бірдей белгіленген тәртіпті немесе арнаулы салық режимін таңдауға құқылы.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бөлімді қолдану мақсатында жалпыға бiрдей белгiленген тәртіп деп есептеу, салық және бюджетке төленетін басқа да міндетті төлемдерді төлеу, осы бөлімде белгіленген тәртіпті қоспағанда, олар бойынша осы Кодекстің ерекше бөлімінде белгіленген салық есептілігін табыс ету тәртібі түсініледі. </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2-тармақ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 Патент - жеке табыс салығын (төлем көзiнен ұсталатын жеке табыс салығын қоспағанда), әлеуметтік салықты, міндетті зейнетақылық жарналар, әлеуметтік аударымдарды, міндетті әлеуметтік медициналық сақтандыруға аударымдарды және (немесе) жарналарды төлеу фактісін растайтын электрондық құжат.</w:t>
            </w:r>
          </w:p>
          <w:bookmarkStart w:name="z3649" w:id="5537"/>
          <w:p>
            <w:pPr>
              <w:spacing w:after="20"/>
              <w:ind w:left="20"/>
              <w:jc w:val="both"/>
            </w:pPr>
            <w:r>
              <w:rPr>
                <w:rFonts w:ascii="Times New Roman"/>
                <w:b w:val="false"/>
                <w:i w:val="false"/>
                <w:color w:val="000000"/>
                <w:sz w:val="20"/>
              </w:rPr>
              <w:t>
</w:t>
            </w:r>
            <w:r>
              <w:rPr>
                <w:rFonts w:ascii="Times New Roman"/>
                <w:b/>
                <w:i w:val="false"/>
                <w:color w:val="000000"/>
                <w:sz w:val="20"/>
              </w:rPr>
              <w:t>3. Жалпыға бірдей белгіленген тәртіпті немесе арнаулы салық режімін таңдауды:</w:t>
            </w:r>
          </w:p>
          <w:bookmarkEnd w:id="5537"/>
          <w:bookmarkStart w:name="z7457" w:id="5538"/>
          <w:p>
            <w:pPr>
              <w:spacing w:after="20"/>
              <w:ind w:left="20"/>
              <w:jc w:val="both"/>
            </w:pPr>
            <w:r>
              <w:rPr>
                <w:rFonts w:ascii="Times New Roman"/>
                <w:b w:val="false"/>
                <w:i w:val="false"/>
                <w:color w:val="000000"/>
                <w:sz w:val="20"/>
              </w:rPr>
              <w:t>
</w:t>
            </w:r>
            <w:r>
              <w:rPr>
                <w:rFonts w:ascii="Times New Roman"/>
                <w:b/>
                <w:i w:val="false"/>
                <w:color w:val="000000"/>
                <w:sz w:val="20"/>
              </w:rPr>
              <w:t>1) дара кәсіпкер ретінде тіркеу есебі туралы салықтық өтініште (осы тараудың мақсатында бұдан әрі – жаңадан құрылған дара кәсіпкер) - дара кәсіпкерлер ретінде тіркеу есебіне қою кезінде жеке тұлғалар;</w:t>
            </w:r>
          </w:p>
          <w:bookmarkEnd w:id="5538"/>
          <w:bookmarkStart w:name="z7458" w:id="5539"/>
          <w:p>
            <w:pPr>
              <w:spacing w:after="20"/>
              <w:ind w:left="20"/>
              <w:jc w:val="both"/>
            </w:pPr>
            <w:r>
              <w:rPr>
                <w:rFonts w:ascii="Times New Roman"/>
                <w:b w:val="false"/>
                <w:i w:val="false"/>
                <w:color w:val="000000"/>
                <w:sz w:val="20"/>
              </w:rPr>
              <w:t>
</w:t>
            </w:r>
            <w:r>
              <w:rPr>
                <w:rFonts w:ascii="Times New Roman"/>
                <w:b/>
                <w:i w:val="false"/>
                <w:color w:val="000000"/>
                <w:sz w:val="20"/>
              </w:rPr>
              <w:t>2) осы баптың 5-тармағында аталғандарды қоспағанда, уәкілетті орган белгілеген нысан бойынша салық төлеушілер ұсынатын, қолданылатын салық салу режимі туралы хабарламада (осы тараудың мақсаты үшін бұдан әрі – қолданылатын салық салу режимі туралы хабарлама) – бір салық салу режимінен өзге салық салу режиміне ауысу кезіндегі салық төлеушілер, сондай-ақ жаңадан құрылған (пайда болған) заңды тұлғалар жүзеге асырады.</w:t>
            </w:r>
          </w:p>
          <w:bookmarkEnd w:id="5539"/>
          <w:bookmarkStart w:name="z7459" w:id="5540"/>
          <w:p>
            <w:pPr>
              <w:spacing w:after="20"/>
              <w:ind w:left="20"/>
              <w:jc w:val="both"/>
            </w:pPr>
            <w:r>
              <w:rPr>
                <w:rFonts w:ascii="Times New Roman"/>
                <w:b w:val="false"/>
                <w:i w:val="false"/>
                <w:color w:val="000000"/>
                <w:sz w:val="20"/>
              </w:rPr>
              <w:t>
</w:t>
            </w:r>
            <w:r>
              <w:rPr>
                <w:rFonts w:ascii="Times New Roman"/>
                <w:b/>
                <w:i w:val="false"/>
                <w:color w:val="000000"/>
                <w:sz w:val="20"/>
              </w:rPr>
              <w:t>Қолданылатын салық салу режімі туралы хабарламаны салық төлеушілер орналасқан жері бойынша салық органына қағаз жеткізгіште немесе электрондық нысанда, оның ішінде "электрондық үкімет" веб-порталы арқылы тапсырады.</w:t>
            </w:r>
          </w:p>
          <w:bookmarkEnd w:id="5540"/>
          <w:bookmarkStart w:name="z3650" w:id="5541"/>
          <w:p>
            <w:pPr>
              <w:spacing w:after="20"/>
              <w:ind w:left="20"/>
              <w:jc w:val="both"/>
            </w:pPr>
            <w:r>
              <w:rPr>
                <w:rFonts w:ascii="Times New Roman"/>
                <w:b w:val="false"/>
                <w:i w:val="false"/>
                <w:color w:val="000000"/>
                <w:sz w:val="20"/>
              </w:rPr>
              <w:t>
</w:t>
            </w:r>
            <w:r>
              <w:rPr>
                <w:rFonts w:ascii="Times New Roman"/>
                <w:b/>
                <w:i w:val="false"/>
                <w:color w:val="000000"/>
                <w:sz w:val="20"/>
              </w:rPr>
              <w:t>4. Салық төлеушінің жалпыға бірдей белгіленген тәртіппен бюджетпен есеп айырысуды жүзеге асыруға келісуі:</w:t>
            </w:r>
          </w:p>
          <w:bookmarkEnd w:id="5541"/>
          <w:bookmarkStart w:name="z7460" w:id="5542"/>
          <w:p>
            <w:pPr>
              <w:spacing w:after="20"/>
              <w:ind w:left="20"/>
              <w:jc w:val="both"/>
            </w:pPr>
            <w:r>
              <w:rPr>
                <w:rFonts w:ascii="Times New Roman"/>
                <w:b w:val="false"/>
                <w:i w:val="false"/>
                <w:color w:val="000000"/>
                <w:sz w:val="20"/>
              </w:rPr>
              <w:t>
</w:t>
            </w:r>
            <w:r>
              <w:rPr>
                <w:rFonts w:ascii="Times New Roman"/>
                <w:b/>
                <w:i w:val="false"/>
                <w:color w:val="000000"/>
                <w:sz w:val="20"/>
              </w:rPr>
              <w:t>1) осы баптың 3-тармағының 1) тармақшасында көрсетілген салықтық өтініште арнаулы салық режімін таңдауды жүзеге асырмау;</w:t>
            </w:r>
          </w:p>
          <w:bookmarkEnd w:id="5542"/>
          <w:bookmarkStart w:name="z7461" w:id="5543"/>
          <w:p>
            <w:pPr>
              <w:spacing w:after="20"/>
              <w:ind w:left="20"/>
              <w:jc w:val="both"/>
            </w:pPr>
            <w:r>
              <w:rPr>
                <w:rFonts w:ascii="Times New Roman"/>
                <w:b w:val="false"/>
                <w:i w:val="false"/>
                <w:color w:val="000000"/>
                <w:sz w:val="20"/>
              </w:rPr>
              <w:t>
</w:t>
            </w:r>
            <w:r>
              <w:rPr>
                <w:rFonts w:ascii="Times New Roman"/>
                <w:b/>
                <w:i w:val="false"/>
                <w:color w:val="000000"/>
                <w:sz w:val="20"/>
              </w:rPr>
              <w:t>2) осы баптың 5-тармағында көрсетілген хабарламаларды табыс етпеу жағдайларын қоспағанда, қолданылатын салық салу режімі туралы хабарламаны осы Кодекстің 435-бабының 1-тармағында, 441-бабының 1-тармағында, 450-бабының 1-тармағында белгіленген мерзімдерде тапсырмау;</w:t>
            </w:r>
          </w:p>
          <w:bookmarkEnd w:id="5543"/>
          <w:bookmarkStart w:name="z7462" w:id="5544"/>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431-бабының 1-тармағының 1) және 2) тармақшаларында белгіленген мерзімдерде патент құнының есебін тапсырмау деп есептеледі.</w:t>
            </w:r>
          </w:p>
          <w:bookmarkEnd w:id="5544"/>
          <w:bookmarkStart w:name="z3651" w:id="5545"/>
          <w:p>
            <w:pPr>
              <w:spacing w:after="20"/>
              <w:ind w:left="20"/>
              <w:jc w:val="both"/>
            </w:pPr>
            <w:r>
              <w:rPr>
                <w:rFonts w:ascii="Times New Roman"/>
                <w:b w:val="false"/>
                <w:i w:val="false"/>
                <w:color w:val="000000"/>
                <w:sz w:val="20"/>
              </w:rPr>
              <w:t>
</w:t>
            </w:r>
            <w:r>
              <w:rPr>
                <w:rFonts w:ascii="Times New Roman"/>
                <w:b/>
                <w:i w:val="false"/>
                <w:color w:val="000000"/>
                <w:sz w:val="20"/>
              </w:rPr>
              <w:t xml:space="preserve">5. Қолданылатын салық салу режімі туралы хабарламаны жаңадан құрылған дара кәсіпкерлер, сондай-ақ дара кәсіпкерлер жалпыға бірдей белгіленген тәртіптен немесе өзге де арнаулы салық режімінен патент негізінде арнаулы салық режіміне ауысқан кезде тапсырмайды. </w:t>
            </w:r>
          </w:p>
          <w:bookmarkEnd w:id="5545"/>
          <w:bookmarkStart w:name="z3652" w:id="5546"/>
          <w:p>
            <w:pPr>
              <w:spacing w:after="20"/>
              <w:ind w:left="20"/>
              <w:jc w:val="both"/>
            </w:pPr>
            <w:r>
              <w:rPr>
                <w:rFonts w:ascii="Times New Roman"/>
                <w:b w:val="false"/>
                <w:i w:val="false"/>
                <w:color w:val="000000"/>
                <w:sz w:val="20"/>
              </w:rPr>
              <w:t>
</w:t>
            </w:r>
            <w:r>
              <w:rPr>
                <w:rFonts w:ascii="Times New Roman"/>
                <w:b/>
                <w:i w:val="false"/>
                <w:color w:val="000000"/>
                <w:sz w:val="20"/>
              </w:rPr>
              <w:t>6. Арнаулы салық режимдері қолданылатын тұлғаларға салық салу мақсатында салық төлеушінің өзге оқшауланған құрылымдық бөлімшесі болып оның функцияларының бір бөлігін орындайтын, орналасқан жері бойынша тұрақты жұмыс орындары жабдықталған аумақтық оқшауланған бөлімше танылады. Егер жұмыс орны бір айдан асатын мерзімге құрылса, ол тұрақты болып есептеледі.</w:t>
            </w:r>
          </w:p>
          <w:bookmarkEnd w:id="5546"/>
          <w:p>
            <w:pPr>
              <w:spacing w:after="20"/>
              <w:ind w:left="20"/>
              <w:jc w:val="both"/>
            </w:pPr>
            <w:r>
              <w:rPr>
                <w:rFonts w:ascii="Times New Roman"/>
                <w:b w:val="false"/>
                <w:i w:val="false"/>
                <w:color w:val="000000"/>
                <w:sz w:val="20"/>
              </w:rPr>
              <w:t>
</w:t>
            </w:r>
            <w:r>
              <w:rPr>
                <w:rFonts w:ascii="Times New Roman"/>
                <w:b/>
                <w:i w:val="false"/>
                <w:color w:val="000000"/>
                <w:sz w:val="20"/>
              </w:rPr>
              <w:t xml:space="preserve">7.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(2013.01.01 бастап қолданысқа енгізіледі) Заңымен.</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426-бапқа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2010.01.21 </w:t>
            </w:r>
            <w:r>
              <w:rPr>
                <w:rFonts w:ascii="Times New Roman"/>
                <w:b w:val="false"/>
                <w:i w:val="false"/>
                <w:color w:val="000000"/>
                <w:sz w:val="20"/>
              </w:rPr>
              <w:t>N 242-IV</w:t>
            </w:r>
            <w:r>
              <w:rPr>
                <w:rFonts w:ascii="Times New Roman"/>
                <w:b w:val="false"/>
                <w:i w:val="false"/>
                <w:color w:val="ff0000"/>
                <w:sz w:val="20"/>
              </w:rPr>
              <w:t xml:space="preserve"> (2011.01.01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16.05.2014 </w:t>
            </w:r>
            <w:r>
              <w:rPr>
                <w:rFonts w:ascii="Times New Roman"/>
                <w:b w:val="false"/>
                <w:i w:val="false"/>
                <w:color w:val="000000"/>
                <w:sz w:val="20"/>
              </w:rPr>
              <w:t>№ 203-V</w:t>
            </w:r>
            <w:r>
              <w:rPr>
                <w:rFonts w:ascii="Times New Roman"/>
                <w:b w:val="false"/>
                <w:i w:val="false"/>
                <w:color w:val="ff0000"/>
                <w:sz w:val="20"/>
              </w:rPr>
              <w:t xml:space="preserve"> (алғашқы ресми жарияланған күнінен кейін алты ай өткен соң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3653" w:id="5547"/>
          <w:p>
            <w:pPr>
              <w:spacing w:after="0"/>
              <w:ind w:left="0"/>
              <w:jc w:val="both"/>
            </w:pPr>
            <w:r>
              <w:rPr>
                <w:rFonts w:ascii="Times New Roman"/>
                <w:b/>
                <w:i w:val="false"/>
                <w:color w:val="000000"/>
              </w:rPr>
              <w:t xml:space="preserve">  61-тарау. ШАҒЫН БИЗНЕС СУБЪЕКТІЛЕРІНЕ АРНАЛҒАН АРНАУЛЫ</w:t>
            </w:r>
            <w:r>
              <w:br/>
            </w:r>
            <w:r>
              <w:rPr>
                <w:rFonts w:ascii="Times New Roman"/>
                <w:b/>
                <w:i w:val="false"/>
                <w:color w:val="000000"/>
              </w:rPr>
              <w:t>САЛЫҚ РЕЖИМІ</w:t>
            </w:r>
            <w:r>
              <w:br/>
            </w:r>
            <w:r>
              <w:rPr>
                <w:rFonts w:ascii="Times New Roman"/>
                <w:b/>
                <w:i w:val="false"/>
                <w:color w:val="000000"/>
              </w:rPr>
              <w:t>§ 1. Жалпы ережелер</w:t>
            </w:r>
          </w:p>
          <w:bookmarkEnd w:id="5547"/>
          <w:bookmarkStart w:name="z3655" w:id="5548"/>
          <w:p>
            <w:pPr>
              <w:spacing w:after="0"/>
              <w:ind w:left="0"/>
              <w:jc w:val="both"/>
            </w:pPr>
            <w:r>
              <w:rPr>
                <w:rFonts w:ascii="Times New Roman"/>
                <w:b/>
                <w:i w:val="false"/>
                <w:color w:val="000000"/>
              </w:rPr>
              <w:t xml:space="preserve"> 427-бап. Жалпы ережелер</w:t>
            </w:r>
          </w:p>
          <w:bookmarkEnd w:id="5548"/>
          <w:bookmarkStart w:name="z3656" w:id="5549"/>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429 және 433-баптарында көрсетілген дара кәсіпкерлер мен заңды тұлғалар осы Кодекстің мақсаттары үшін шағын бизнес субъектілері деп танылады.</w:t>
            </w:r>
          </w:p>
          <w:bookmarkEnd w:id="5549"/>
          <w:bookmarkStart w:name="z3657" w:id="5550"/>
          <w:p>
            <w:pPr>
              <w:spacing w:after="20"/>
              <w:ind w:left="20"/>
              <w:jc w:val="both"/>
            </w:pPr>
            <w:r>
              <w:rPr>
                <w:rFonts w:ascii="Times New Roman"/>
                <w:b w:val="false"/>
                <w:i w:val="false"/>
                <w:color w:val="000000"/>
                <w:sz w:val="20"/>
              </w:rPr>
              <w:t>
</w:t>
            </w:r>
            <w:r>
              <w:rPr>
                <w:rFonts w:ascii="Times New Roman"/>
                <w:b/>
                <w:i w:val="false"/>
                <w:color w:val="000000"/>
                <w:sz w:val="20"/>
              </w:rPr>
              <w:t>2. Арнаулы салық режімi шағын бизнес субъектiлерi үшiн төлем көзiнен ұсталатын салықтарды қоспағанда, әлеуметтiк салықты және корпоративтік немесе жеке табыс салығын есептеу мен төлеудiң оңайлатылған тәртiбiн белгiлейдi. Осы тармақта көрсетілмеген салық және бюджетке төленетiн басқа да мiндеттi төлемдер бойынша есептеу, төлеу және салық есептiлiгiн тапсыру жалпыға бiрдей белгiленген тәртіппен жүргiзiледi.</w:t>
            </w:r>
          </w:p>
          <w:bookmarkEnd w:id="5550"/>
          <w:bookmarkStart w:name="z8454" w:id="5551"/>
          <w:p>
            <w:pPr>
              <w:spacing w:after="20"/>
              <w:ind w:left="20"/>
              <w:jc w:val="both"/>
            </w:pPr>
            <w:r>
              <w:rPr>
                <w:rFonts w:ascii="Times New Roman"/>
                <w:b w:val="false"/>
                <w:i w:val="false"/>
                <w:color w:val="000000"/>
                <w:sz w:val="20"/>
              </w:rPr>
              <w:t>
</w:t>
            </w:r>
            <w:r>
              <w:rPr>
                <w:rFonts w:ascii="Times New Roman"/>
                <w:b/>
                <w:i w:val="false"/>
                <w:color w:val="000000"/>
                <w:sz w:val="20"/>
              </w:rPr>
              <w:t>2-1. Шағын бизнес субъектілері үшін арнаулы салық режимін қолданатын салық төлеуші салық агентінің төлем көзінен салық салуға жататын кірістерден жеке табыс салығы бойынша есептеу, төлеу және салық есептілігін ұсыну бойынша міндеттемесін осы Кодекстің 19-тарауында белгіленген тәртіппен және мерзімдерде орындайды.</w:t>
            </w:r>
          </w:p>
          <w:bookmarkEnd w:id="5551"/>
          <w:bookmarkStart w:name="z3658" w:id="5552"/>
          <w:p>
            <w:pPr>
              <w:spacing w:after="20"/>
              <w:ind w:left="20"/>
              <w:jc w:val="both"/>
            </w:pPr>
            <w:r>
              <w:rPr>
                <w:rFonts w:ascii="Times New Roman"/>
                <w:b w:val="false"/>
                <w:i w:val="false"/>
                <w:color w:val="000000"/>
                <w:sz w:val="20"/>
              </w:rPr>
              <w:t>
</w:t>
            </w:r>
            <w:r>
              <w:rPr>
                <w:rFonts w:ascii="Times New Roman"/>
                <w:b/>
                <w:i w:val="false"/>
                <w:color w:val="000000"/>
                <w:sz w:val="20"/>
              </w:rPr>
              <w:t>3. Осы баптың 8-тармағына сәйкес жүргізілетін түзетулер ескеріле отырып, Қазақстан Республикасында және одан тыс жерде алынған (алынуға жататын), осы баптың 4-тармағында көрсетілген кірістердің барлық түрлерінен тұратын, салық кезеңіндегі кіріс патент немесе оңайлатылған декларация негізінде арнаулы салық режимін қолданатын салық төлеуші үшін салық салу объектісі болып табылады.</w:t>
            </w:r>
          </w:p>
          <w:bookmarkEnd w:id="5552"/>
          <w:bookmarkStart w:name="z7463" w:id="5553"/>
          <w:p>
            <w:pPr>
              <w:spacing w:after="20"/>
              <w:ind w:left="20"/>
              <w:jc w:val="both"/>
            </w:pPr>
            <w:r>
              <w:rPr>
                <w:rFonts w:ascii="Times New Roman"/>
                <w:b w:val="false"/>
                <w:i w:val="false"/>
                <w:color w:val="000000"/>
                <w:sz w:val="20"/>
              </w:rPr>
              <w:t>
</w:t>
            </w:r>
            <w:r>
              <w:rPr>
                <w:rFonts w:ascii="Times New Roman"/>
                <w:b/>
                <w:i w:val="false"/>
                <w:color w:val="000000"/>
                <w:sz w:val="20"/>
              </w:rPr>
              <w:t>4. Шағын бизнес субъектілері үшін арнаулы салық режимін қолданатын салық төлеушінің осы тарауға сәйкес салық салынатын кірісіне кірістердің мынадай түрлері қосылады:</w:t>
            </w:r>
          </w:p>
          <w:bookmarkEnd w:id="5553"/>
          <w:bookmarkStart w:name="z7464" w:id="5554"/>
          <w:p>
            <w:pPr>
              <w:spacing w:after="20"/>
              <w:ind w:left="20"/>
              <w:jc w:val="both"/>
            </w:pPr>
            <w:r>
              <w:rPr>
                <w:rFonts w:ascii="Times New Roman"/>
                <w:b w:val="false"/>
                <w:i w:val="false"/>
                <w:color w:val="000000"/>
                <w:sz w:val="20"/>
              </w:rPr>
              <w:t>
</w:t>
            </w:r>
            <w:r>
              <w:rPr>
                <w:rFonts w:ascii="Times New Roman"/>
                <w:b/>
                <w:i w:val="false"/>
                <w:color w:val="000000"/>
                <w:sz w:val="20"/>
              </w:rPr>
              <w:t>1) тауарларды өткізуден, жұмыстарды орындаудан, қызметтерді көрсетуден түсетін табыс, оның ішінде роялти, мүлікті мүліктік жалдаудан (жалға беруден) түсетін табыс;</w:t>
            </w:r>
          </w:p>
          <w:bookmarkEnd w:id="5554"/>
          <w:bookmarkStart w:name="z7465" w:id="5555"/>
          <w:p>
            <w:pPr>
              <w:spacing w:after="20"/>
              <w:ind w:left="20"/>
              <w:jc w:val="both"/>
            </w:pPr>
            <w:r>
              <w:rPr>
                <w:rFonts w:ascii="Times New Roman"/>
                <w:b w:val="false"/>
                <w:i w:val="false"/>
                <w:color w:val="000000"/>
                <w:sz w:val="20"/>
              </w:rPr>
              <w:t>
</w:t>
            </w:r>
            <w:r>
              <w:rPr>
                <w:rFonts w:ascii="Times New Roman"/>
                <w:b/>
                <w:i w:val="false"/>
                <w:color w:val="000000"/>
                <w:sz w:val="20"/>
              </w:rPr>
              <w:t>2) міндеттемелерді есептен шығарудан түсетін табыс;</w:t>
            </w:r>
          </w:p>
          <w:bookmarkEnd w:id="5555"/>
          <w:bookmarkStart w:name="z7466" w:id="5556"/>
          <w:p>
            <w:pPr>
              <w:spacing w:after="20"/>
              <w:ind w:left="20"/>
              <w:jc w:val="both"/>
            </w:pPr>
            <w:r>
              <w:rPr>
                <w:rFonts w:ascii="Times New Roman"/>
                <w:b w:val="false"/>
                <w:i w:val="false"/>
                <w:color w:val="000000"/>
                <w:sz w:val="20"/>
              </w:rPr>
              <w:t>
</w:t>
            </w:r>
            <w:r>
              <w:rPr>
                <w:rFonts w:ascii="Times New Roman"/>
                <w:b/>
                <w:i w:val="false"/>
                <w:color w:val="000000"/>
                <w:sz w:val="20"/>
              </w:rPr>
              <w:t>3) талап ету құқығын басқаға беруден түсетін табыс;</w:t>
            </w:r>
          </w:p>
          <w:bookmarkEnd w:id="5556"/>
          <w:bookmarkStart w:name="z7467" w:id="5557"/>
          <w:p>
            <w:pPr>
              <w:spacing w:after="20"/>
              <w:ind w:left="20"/>
              <w:jc w:val="both"/>
            </w:pPr>
            <w:r>
              <w:rPr>
                <w:rFonts w:ascii="Times New Roman"/>
                <w:b w:val="false"/>
                <w:i w:val="false"/>
                <w:color w:val="000000"/>
                <w:sz w:val="20"/>
              </w:rPr>
              <w:t>
</w:t>
            </w:r>
            <w:r>
              <w:rPr>
                <w:rFonts w:ascii="Times New Roman"/>
                <w:b/>
                <w:i w:val="false"/>
                <w:color w:val="000000"/>
                <w:sz w:val="20"/>
              </w:rPr>
              <w:t>4) бірлескен қызметті жүзеге асырудан түсетін табыс;</w:t>
            </w:r>
          </w:p>
          <w:bookmarkEnd w:id="5557"/>
          <w:bookmarkStart w:name="z7468" w:id="5558"/>
          <w:p>
            <w:pPr>
              <w:spacing w:after="20"/>
              <w:ind w:left="20"/>
              <w:jc w:val="both"/>
            </w:pPr>
            <w:r>
              <w:rPr>
                <w:rFonts w:ascii="Times New Roman"/>
                <w:b w:val="false"/>
                <w:i w:val="false"/>
                <w:color w:val="000000"/>
                <w:sz w:val="20"/>
              </w:rPr>
              <w:t>
</w:t>
            </w:r>
            <w:r>
              <w:rPr>
                <w:rFonts w:ascii="Times New Roman"/>
                <w:b/>
                <w:i w:val="false"/>
                <w:color w:val="000000"/>
                <w:sz w:val="20"/>
              </w:rPr>
              <w:t>5) таңылған немесе борышкер таныған айыппұлдар, өсімпұлдар және басқа да санкция түрлері (егер салық төлеуші бюджетпен есеп айырысуды жалпыға бірдей белгіленген тәртіппен жүзеге асырған кезеңде, бұрын бұл сома шегерімге жатқызылмаса, негізсіз ұсталып, бюджеттен қайтарылған айыппұлдардан басқа);</w:t>
            </w:r>
          </w:p>
          <w:bookmarkEnd w:id="5558"/>
          <w:bookmarkStart w:name="z7469" w:id="5559"/>
          <w:p>
            <w:pPr>
              <w:spacing w:after="20"/>
              <w:ind w:left="20"/>
              <w:jc w:val="both"/>
            </w:pPr>
            <w:r>
              <w:rPr>
                <w:rFonts w:ascii="Times New Roman"/>
                <w:b w:val="false"/>
                <w:i w:val="false"/>
                <w:color w:val="000000"/>
                <w:sz w:val="20"/>
              </w:rPr>
              <w:t>
</w:t>
            </w:r>
            <w:r>
              <w:rPr>
                <w:rFonts w:ascii="Times New Roman"/>
                <w:b/>
                <w:i w:val="false"/>
                <w:color w:val="000000"/>
                <w:sz w:val="20"/>
              </w:rPr>
              <w:t>6) мемлекеттік бюджет қаражатынан шығындарды жабуға алынған сомалар;</w:t>
            </w:r>
          </w:p>
          <w:bookmarkEnd w:id="5559"/>
          <w:bookmarkStart w:name="z7470" w:id="5560"/>
          <w:p>
            <w:pPr>
              <w:spacing w:after="20"/>
              <w:ind w:left="20"/>
              <w:jc w:val="both"/>
            </w:pPr>
            <w:r>
              <w:rPr>
                <w:rFonts w:ascii="Times New Roman"/>
                <w:b w:val="false"/>
                <w:i w:val="false"/>
                <w:color w:val="000000"/>
                <w:sz w:val="20"/>
              </w:rPr>
              <w:t>
</w:t>
            </w:r>
            <w:r>
              <w:rPr>
                <w:rFonts w:ascii="Times New Roman"/>
                <w:b/>
                <w:i w:val="false"/>
                <w:color w:val="000000"/>
                <w:sz w:val="20"/>
              </w:rPr>
              <w:t>7) материалдық құндылықтардың түгендеу кезінде анықталған артық шығуы;</w:t>
            </w:r>
          </w:p>
          <w:bookmarkEnd w:id="5560"/>
          <w:bookmarkStart w:name="z7471" w:id="5561"/>
          <w:p>
            <w:pPr>
              <w:spacing w:after="20"/>
              <w:ind w:left="20"/>
              <w:jc w:val="both"/>
            </w:pPr>
            <w:r>
              <w:rPr>
                <w:rFonts w:ascii="Times New Roman"/>
                <w:b w:val="false"/>
                <w:i w:val="false"/>
                <w:color w:val="000000"/>
                <w:sz w:val="20"/>
              </w:rPr>
              <w:t>
</w:t>
            </w:r>
            <w:r>
              <w:rPr>
                <w:rFonts w:ascii="Times New Roman"/>
                <w:b/>
                <w:i w:val="false"/>
                <w:color w:val="000000"/>
                <w:sz w:val="20"/>
              </w:rPr>
              <w:t>8) кәсіпкерлік мақсатта пайдалануға арналған, өтеусіз алынған мүлік түріндегі табыс (қайырымдылық көмекті қоспағанда);</w:t>
            </w:r>
          </w:p>
          <w:bookmarkEnd w:id="5561"/>
          <w:bookmarkStart w:name="z7472" w:id="5562"/>
          <w:p>
            <w:pPr>
              <w:spacing w:after="20"/>
              <w:ind w:left="20"/>
              <w:jc w:val="both"/>
            </w:pPr>
            <w:r>
              <w:rPr>
                <w:rFonts w:ascii="Times New Roman"/>
                <w:b w:val="false"/>
                <w:i w:val="false"/>
                <w:color w:val="000000"/>
                <w:sz w:val="20"/>
              </w:rPr>
              <w:t>
</w:t>
            </w:r>
            <w:r>
              <w:rPr>
                <w:rFonts w:ascii="Times New Roman"/>
                <w:b/>
                <w:i w:val="false"/>
                <w:color w:val="000000"/>
                <w:sz w:val="20"/>
              </w:rPr>
              <w:t>9) жалға беруші дара кәсіпкердің жалға берілген мүлкін күтіп ұстауға және жөндеуге арналған шығыстарын жалға алушының өтеуі;</w:t>
            </w:r>
          </w:p>
          <w:bookmarkEnd w:id="5562"/>
          <w:bookmarkStart w:name="z7473" w:id="5563"/>
          <w:p>
            <w:pPr>
              <w:spacing w:after="20"/>
              <w:ind w:left="20"/>
              <w:jc w:val="both"/>
            </w:pPr>
            <w:r>
              <w:rPr>
                <w:rFonts w:ascii="Times New Roman"/>
                <w:b w:val="false"/>
                <w:i w:val="false"/>
                <w:color w:val="000000"/>
                <w:sz w:val="20"/>
              </w:rPr>
              <w:t>
</w:t>
            </w:r>
            <w:r>
              <w:rPr>
                <w:rFonts w:ascii="Times New Roman"/>
                <w:b/>
                <w:i w:val="false"/>
                <w:color w:val="000000"/>
                <w:sz w:val="20"/>
              </w:rPr>
              <w:t>10) жалға алушының жалға алу шарты бойынша төлемақы есебіне есептелетін, дара кәсіпкерден жалға алған мүлікті күтіп ұстауға және жөндеуге арналған шығыстары.</w:t>
            </w:r>
          </w:p>
          <w:bookmarkEnd w:id="5563"/>
          <w:bookmarkStart w:name="z7474" w:id="5564"/>
          <w:p>
            <w:pPr>
              <w:spacing w:after="20"/>
              <w:ind w:left="20"/>
              <w:jc w:val="both"/>
            </w:pPr>
            <w:r>
              <w:rPr>
                <w:rFonts w:ascii="Times New Roman"/>
                <w:b w:val="false"/>
                <w:i w:val="false"/>
                <w:color w:val="000000"/>
                <w:sz w:val="20"/>
              </w:rPr>
              <w:t>
</w:t>
            </w:r>
            <w:r>
              <w:rPr>
                <w:rFonts w:ascii="Times New Roman"/>
                <w:b/>
                <w:i w:val="false"/>
                <w:color w:val="000000"/>
                <w:sz w:val="20"/>
              </w:rPr>
              <w:t>5. Егер осы баптың 7-тармағында өзгеше белгіленбесе, шағын бизнес субъектілері үшін арнаулы салық режимін қолданатын заңды тұлға:</w:t>
            </w:r>
          </w:p>
          <w:bookmarkEnd w:id="5564"/>
          <w:bookmarkStart w:name="z8569" w:id="5565"/>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4-бөліміне және осы баптың 7 – 10-тармақтарына сәйкес – осы баптың 4-тармағында көрсетілген;</w:t>
            </w:r>
          </w:p>
          <w:bookmarkEnd w:id="5565"/>
          <w:bookmarkStart w:name="z8570" w:id="5566"/>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4-бөліміне сәйкес – осы баптың 4-тармағында көрсетілмеген кірістердің мөлшерін айқындайды.</w:t>
            </w:r>
          </w:p>
          <w:bookmarkEnd w:id="5566"/>
          <w:bookmarkStart w:name="z8571" w:id="5567"/>
          <w:p>
            <w:pPr>
              <w:spacing w:after="20"/>
              <w:ind w:left="20"/>
              <w:jc w:val="both"/>
            </w:pPr>
            <w:r>
              <w:rPr>
                <w:rFonts w:ascii="Times New Roman"/>
                <w:b w:val="false"/>
                <w:i w:val="false"/>
                <w:color w:val="000000"/>
                <w:sz w:val="20"/>
              </w:rPr>
              <w:t>
</w:t>
            </w:r>
            <w:r>
              <w:rPr>
                <w:rFonts w:ascii="Times New Roman"/>
                <w:b/>
                <w:i w:val="false"/>
                <w:color w:val="000000"/>
                <w:sz w:val="20"/>
              </w:rPr>
              <w:t>Бұл ретте тиісті салықтарды есептеу мен төлеу, олар бойынша салық есептілігін ұсыну:</w:t>
            </w:r>
          </w:p>
          <w:bookmarkEnd w:id="5567"/>
          <w:bookmarkStart w:name="z8572" w:id="5568"/>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436 және 437-баптарына сәйкес – осы баптың 4-тармағында көрсетілген кірістер бойынша;</w:t>
            </w:r>
          </w:p>
          <w:bookmarkEnd w:id="5568"/>
          <w:bookmarkStart w:name="z8573" w:id="5569"/>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4-бөліміне сәйкес – осы баптың 4-тармағында көрсетілмеген кірістер бойынша жүргізіледі.</w:t>
            </w:r>
          </w:p>
          <w:bookmarkEnd w:id="5569"/>
          <w:bookmarkStart w:name="z7475" w:id="5570"/>
          <w:p>
            <w:pPr>
              <w:spacing w:after="20"/>
              <w:ind w:left="20"/>
              <w:jc w:val="both"/>
            </w:pPr>
            <w:r>
              <w:rPr>
                <w:rFonts w:ascii="Times New Roman"/>
                <w:b w:val="false"/>
                <w:i w:val="false"/>
                <w:color w:val="000000"/>
                <w:sz w:val="20"/>
              </w:rPr>
              <w:t>
</w:t>
            </w:r>
            <w:r>
              <w:rPr>
                <w:rFonts w:ascii="Times New Roman"/>
                <w:b/>
                <w:i w:val="false"/>
                <w:color w:val="000000"/>
                <w:sz w:val="20"/>
              </w:rPr>
              <w:t>6. Егер осы баптың 7-тармағында өзгеше белгіленбесе, шағын бизнес субъектілері үшін арнаулы салық режимін қолданатын дара кәсіпкер:</w:t>
            </w:r>
          </w:p>
          <w:bookmarkEnd w:id="5570"/>
          <w:bookmarkStart w:name="z7476" w:id="5571"/>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180, 180-1, 180-2 және 180-3-баптарына сәйкес – мүліктік кірістің;</w:t>
            </w:r>
          </w:p>
          <w:bookmarkEnd w:id="5571"/>
          <w:bookmarkStart w:name="z7477" w:id="5572"/>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184-бабына сәйкес – осы Кодекстің 184-бабы 1-тармағының 1) тармақшасында көрсетілгендерді қоспағанда, басқа да кірістердің;</w:t>
            </w:r>
          </w:p>
          <w:bookmarkEnd w:id="5572"/>
          <w:bookmarkStart w:name="z7478" w:id="5573"/>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баптың 4-тармағында көрсетілген: </w:t>
            </w:r>
          </w:p>
          <w:bookmarkEnd w:id="5573"/>
          <w:bookmarkStart w:name="z7479" w:id="5574"/>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427-1-бабының 1-тармағында аталған дара кәсіпкер – осы баптың 7 – 10-тармақтарына және осы Кодекстің 427-1-бабына сәйкес;</w:t>
            </w:r>
          </w:p>
          <w:bookmarkEnd w:id="5574"/>
          <w:bookmarkStart w:name="z7480" w:id="5575"/>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427-1-бабының 1-тармағында аталмаған дара кәсіпкер – 85 – 98-баптарға және осы баптың 7 – 10-тармақтарына сәйкес кірістердің;</w:t>
            </w:r>
          </w:p>
          <w:bookmarkEnd w:id="5575"/>
          <w:bookmarkStart w:name="z8574" w:id="5576"/>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183-бабының 1-тармағына сәйкес – осы тармақтың 1) – 3) тармақшаларында көрсетілмеген кірістердің мөлшерін айқындайды.</w:t>
            </w:r>
          </w:p>
          <w:bookmarkEnd w:id="5576"/>
          <w:bookmarkStart w:name="z8575" w:id="5577"/>
          <w:p>
            <w:pPr>
              <w:spacing w:after="20"/>
              <w:ind w:left="20"/>
              <w:jc w:val="both"/>
            </w:pPr>
            <w:r>
              <w:rPr>
                <w:rFonts w:ascii="Times New Roman"/>
                <w:b w:val="false"/>
                <w:i w:val="false"/>
                <w:color w:val="000000"/>
                <w:sz w:val="20"/>
              </w:rPr>
              <w:t>
</w:t>
            </w:r>
            <w:r>
              <w:rPr>
                <w:rFonts w:ascii="Times New Roman"/>
                <w:b/>
                <w:i w:val="false"/>
                <w:color w:val="000000"/>
                <w:sz w:val="20"/>
              </w:rPr>
              <w:t>Бұл ретте тиісті салықтарды есептеу мен төлеу, олар бойынша салық есептілігін ұсыну:</w:t>
            </w:r>
          </w:p>
          <w:bookmarkEnd w:id="5577"/>
          <w:bookmarkStart w:name="z8576" w:id="5578"/>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20 және 21-тарауларына сәйкес – осы тармақтың 1), 2) және 4) тармақшаларында көрсетілген кірістер бойынша жүргізіледі;</w:t>
            </w:r>
          </w:p>
          <w:bookmarkEnd w:id="5578"/>
          <w:bookmarkStart w:name="z8577" w:id="5579"/>
          <w:p>
            <w:pPr>
              <w:spacing w:after="20"/>
              <w:ind w:left="20"/>
              <w:jc w:val="both"/>
            </w:pPr>
            <w:r>
              <w:rPr>
                <w:rFonts w:ascii="Times New Roman"/>
                <w:b w:val="false"/>
                <w:i w:val="false"/>
                <w:color w:val="000000"/>
                <w:sz w:val="20"/>
              </w:rPr>
              <w:t>
</w:t>
            </w:r>
            <w:r>
              <w:rPr>
                <w:rFonts w:ascii="Times New Roman"/>
                <w:b/>
                <w:i w:val="false"/>
                <w:color w:val="000000"/>
                <w:sz w:val="20"/>
              </w:rPr>
              <w:t xml:space="preserve">2) мыналар: </w:t>
            </w:r>
          </w:p>
          <w:bookmarkEnd w:id="5579"/>
          <w:bookmarkStart w:name="z8578" w:id="5580"/>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431 және 432-баптарына сәйкес, патент негізінде арнаулы салық режимін қолданатын дара кәсіпкер;</w:t>
            </w:r>
          </w:p>
          <w:bookmarkEnd w:id="5580"/>
          <w:bookmarkStart w:name="z8579" w:id="5581"/>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436 және 437-баптарына сәйкес оңайлатылған декларация негізінде арнаулы салық режимін қолданатын дара кәсіпкер осы тармақтың 3) тармақшасында көрсетілген кірістер бойынша жүргізеді.</w:t>
            </w:r>
          </w:p>
          <w:bookmarkEnd w:id="5581"/>
          <w:bookmarkStart w:name="z7481" w:id="5582"/>
          <w:p>
            <w:pPr>
              <w:spacing w:after="20"/>
              <w:ind w:left="20"/>
              <w:jc w:val="both"/>
            </w:pPr>
            <w:r>
              <w:rPr>
                <w:rFonts w:ascii="Times New Roman"/>
                <w:b w:val="false"/>
                <w:i w:val="false"/>
                <w:color w:val="000000"/>
                <w:sz w:val="20"/>
              </w:rPr>
              <w:t>
</w:t>
            </w:r>
            <w:r>
              <w:rPr>
                <w:rFonts w:ascii="Times New Roman"/>
                <w:b/>
                <w:i w:val="false"/>
                <w:color w:val="000000"/>
                <w:sz w:val="20"/>
              </w:rPr>
              <w:t>7. Шағын бизнес субъектілері үшін арнаулы салық режімін қолданатын салық төлеушінің табысы ретінде салық салу мақсатында:</w:t>
            </w:r>
          </w:p>
          <w:bookmarkEnd w:id="5582"/>
          <w:bookmarkStart w:name="z7482" w:id="5583"/>
          <w:p>
            <w:pPr>
              <w:spacing w:after="20"/>
              <w:ind w:left="20"/>
              <w:jc w:val="both"/>
            </w:pPr>
            <w:r>
              <w:rPr>
                <w:rFonts w:ascii="Times New Roman"/>
                <w:b w:val="false"/>
                <w:i w:val="false"/>
                <w:color w:val="000000"/>
                <w:sz w:val="20"/>
              </w:rPr>
              <w:t>
</w:t>
            </w:r>
            <w:r>
              <w:rPr>
                <w:rFonts w:ascii="Times New Roman"/>
                <w:b/>
                <w:i w:val="false"/>
                <w:color w:val="000000"/>
                <w:sz w:val="20"/>
              </w:rPr>
              <w:t>1) өтеусіз берілген мүлікті беруші салық төлеуші үшін – осындай берілген мүліктің құны;</w:t>
            </w:r>
          </w:p>
          <w:bookmarkEnd w:id="5583"/>
          <w:bookmarkStart w:name="z7483" w:id="5584"/>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Республикасының заңнамалық актілеріне сәйкес мемлекет мұқтажы үшін сатып алынатын активтерді өткізу;</w:t>
            </w:r>
          </w:p>
          <w:bookmarkEnd w:id="5584"/>
          <w:bookmarkStart w:name="z7484" w:id="5585"/>
          <w:p>
            <w:pPr>
              <w:spacing w:after="20"/>
              <w:ind w:left="20"/>
              <w:jc w:val="both"/>
            </w:pPr>
            <w:r>
              <w:rPr>
                <w:rFonts w:ascii="Times New Roman"/>
                <w:b w:val="false"/>
                <w:i w:val="false"/>
                <w:color w:val="000000"/>
                <w:sz w:val="20"/>
              </w:rPr>
              <w:t>
</w:t>
            </w:r>
            <w:r>
              <w:rPr>
                <w:rFonts w:ascii="Times New Roman"/>
                <w:b/>
                <w:i w:val="false"/>
                <w:color w:val="000000"/>
                <w:sz w:val="20"/>
              </w:rPr>
              <w:t>3) егер тауар бірлігінің құны тиісті қаржы жылына арналған республикалық бюджет туралы заңда белгіленген және осындай беру күнінде қолданыста болған айлық есептік көрсеткіштің 5 еселенген мөлшерінен аспаса, жарнамалық мақсатта (оның ішінде сыйға тарту түрінде) өзіне берілген, дара кәсіпкер өтеусіз алған тауардың құны;</w:t>
            </w:r>
          </w:p>
          <w:bookmarkEnd w:id="5585"/>
          <w:bookmarkStart w:name="z8580" w:id="5586"/>
          <w:p>
            <w:pPr>
              <w:spacing w:after="20"/>
              <w:ind w:left="20"/>
              <w:jc w:val="both"/>
            </w:pPr>
            <w:r>
              <w:rPr>
                <w:rFonts w:ascii="Times New Roman"/>
                <w:b w:val="false"/>
                <w:i w:val="false"/>
                <w:color w:val="000000"/>
                <w:sz w:val="20"/>
              </w:rPr>
              <w:t>
</w:t>
            </w:r>
            <w:r>
              <w:rPr>
                <w:rFonts w:ascii="Times New Roman"/>
                <w:b/>
                <w:i w:val="false"/>
                <w:color w:val="000000"/>
                <w:sz w:val="20"/>
              </w:rPr>
              <w:t>4) дара кәсіпкер болып табылмайтын жалға алушы жеке тұлғаның тұрғынжайды, тұрғын үй-жайды (пәтерді) мүліктік жалдау (жалға алу) кезінде, егер көрсетілген шығыстар жалға алу төлеміне кірмейтін болса, мынадай:</w:t>
            </w:r>
          </w:p>
          <w:bookmarkEnd w:id="5586"/>
          <w:bookmarkStart w:name="z8581" w:id="5587"/>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тұрғын үй </w:t>
            </w:r>
            <w:r>
              <w:rPr>
                <w:rFonts w:ascii="Times New Roman"/>
                <w:b/>
                <w:i w:val="false"/>
                <w:color w:val="000000"/>
                <w:sz w:val="20"/>
              </w:rPr>
              <w:t>заңнамасына</w:t>
            </w:r>
            <w:r>
              <w:rPr>
                <w:rFonts w:ascii="Times New Roman"/>
                <w:b/>
                <w:i w:val="false"/>
                <w:color w:val="000000"/>
                <w:sz w:val="20"/>
              </w:rPr>
              <w:t xml:space="preserve"> сәйкес кондоминиум объектісінің ортақ мүлкін күтіп-ұстауға;</w:t>
            </w:r>
          </w:p>
          <w:bookmarkEnd w:id="5587"/>
          <w:bookmarkStart w:name="z8582" w:id="5588"/>
          <w:p>
            <w:pPr>
              <w:spacing w:after="20"/>
              <w:ind w:left="20"/>
              <w:jc w:val="both"/>
            </w:pPr>
            <w:r>
              <w:rPr>
                <w:rFonts w:ascii="Times New Roman"/>
                <w:b w:val="false"/>
                <w:i w:val="false"/>
                <w:color w:val="000000"/>
                <w:sz w:val="20"/>
              </w:rPr>
              <w:t>
</w:t>
            </w:r>
            <w:r>
              <w:rPr>
                <w:rFonts w:ascii="Times New Roman"/>
                <w:b/>
                <w:i w:val="false"/>
                <w:color w:val="000000"/>
                <w:sz w:val="20"/>
              </w:rPr>
              <w:t xml:space="preserve">"Тұрғын үй қатынастары туралы" Қазақстан Республикасының </w:t>
            </w:r>
            <w:r>
              <w:rPr>
                <w:rFonts w:ascii="Times New Roman"/>
                <w:b w:val="false"/>
                <w:i w:val="false"/>
                <w:color w:val="000000"/>
                <w:sz w:val="20"/>
              </w:rPr>
              <w:t>Заңында</w:t>
            </w:r>
            <w:r>
              <w:rPr>
                <w:rFonts w:ascii="Times New Roman"/>
                <w:b/>
                <w:i w:val="false"/>
                <w:color w:val="000000"/>
                <w:sz w:val="20"/>
              </w:rPr>
              <w:t xml:space="preserve"> көзделген коммуналдық көрсетілетін қызметтер ақысын төлеуге;</w:t>
            </w:r>
          </w:p>
          <w:bookmarkEnd w:id="5588"/>
          <w:bookmarkStart w:name="z8583" w:id="5589"/>
          <w:p>
            <w:pPr>
              <w:spacing w:after="20"/>
              <w:ind w:left="20"/>
              <w:jc w:val="both"/>
            </w:pPr>
            <w:r>
              <w:rPr>
                <w:rFonts w:ascii="Times New Roman"/>
                <w:b w:val="false"/>
                <w:i w:val="false"/>
                <w:color w:val="000000"/>
                <w:sz w:val="20"/>
              </w:rPr>
              <w:t>
</w:t>
            </w:r>
            <w:r>
              <w:rPr>
                <w:rFonts w:ascii="Times New Roman"/>
                <w:b/>
                <w:i w:val="false"/>
                <w:color w:val="000000"/>
                <w:sz w:val="20"/>
              </w:rPr>
              <w:t>тұрғынжайды, тұрғын үй-жайды (пәтерді) жөндеуге жұмсалған шығыстары;</w:t>
            </w:r>
          </w:p>
          <w:bookmarkEnd w:id="5589"/>
          <w:bookmarkStart w:name="z7397" w:id="5590"/>
          <w:p>
            <w:pPr>
              <w:spacing w:after="20"/>
              <w:ind w:left="20"/>
              <w:jc w:val="both"/>
            </w:pPr>
            <w:r>
              <w:rPr>
                <w:rFonts w:ascii="Times New Roman"/>
                <w:b w:val="false"/>
                <w:i w:val="false"/>
                <w:color w:val="000000"/>
                <w:sz w:val="20"/>
              </w:rPr>
              <w:t>
</w:t>
            </w:r>
            <w:r>
              <w:rPr>
                <w:rFonts w:ascii="Times New Roman"/>
                <w:b/>
                <w:i w:val="false"/>
                <w:color w:val="000000"/>
                <w:sz w:val="20"/>
              </w:rPr>
              <w:t>5) Қазақстан Республикасының салық заңнамасына сәйкес есептен шығарылған өсімпұлдар мен айыппұлдардың сомасы қарастырылмайды.</w:t>
            </w:r>
          </w:p>
          <w:bookmarkEnd w:id="5590"/>
          <w:bookmarkStart w:name="z7485" w:id="5591"/>
          <w:p>
            <w:pPr>
              <w:spacing w:after="20"/>
              <w:ind w:left="20"/>
              <w:jc w:val="both"/>
            </w:pPr>
            <w:r>
              <w:rPr>
                <w:rFonts w:ascii="Times New Roman"/>
                <w:b w:val="false"/>
                <w:i w:val="false"/>
                <w:color w:val="000000"/>
                <w:sz w:val="20"/>
              </w:rPr>
              <w:t>
</w:t>
            </w:r>
            <w:r>
              <w:rPr>
                <w:rFonts w:ascii="Times New Roman"/>
                <w:b/>
                <w:i w:val="false"/>
                <w:color w:val="000000"/>
                <w:sz w:val="20"/>
              </w:rPr>
              <w:t>8. Осы тараудың мақсаты үшін бұрын танылған табыс сомасы шегінде есепті салық кезеңінің табыс мөлшерін ұлғайту немесе есепті салық кезеңінің табыс мөлшерін азайту түзету деп танылады.</w:t>
            </w:r>
          </w:p>
          <w:bookmarkEnd w:id="5591"/>
          <w:bookmarkStart w:name="z7486" w:id="5592"/>
          <w:p>
            <w:pPr>
              <w:spacing w:after="20"/>
              <w:ind w:left="20"/>
              <w:jc w:val="both"/>
            </w:pPr>
            <w:r>
              <w:rPr>
                <w:rFonts w:ascii="Times New Roman"/>
                <w:b w:val="false"/>
                <w:i w:val="false"/>
                <w:color w:val="000000"/>
                <w:sz w:val="20"/>
              </w:rPr>
              <w:t>
</w:t>
            </w:r>
            <w:r>
              <w:rPr>
                <w:rFonts w:ascii="Times New Roman"/>
                <w:b/>
                <w:i w:val="false"/>
                <w:color w:val="000000"/>
                <w:sz w:val="20"/>
              </w:rPr>
              <w:t>Осы баптың 4-тармағында көрсетілген табыстар:</w:t>
            </w:r>
          </w:p>
          <w:bookmarkEnd w:id="5592"/>
          <w:bookmarkStart w:name="z7487" w:id="5593"/>
          <w:p>
            <w:pPr>
              <w:spacing w:after="20"/>
              <w:ind w:left="20"/>
              <w:jc w:val="both"/>
            </w:pPr>
            <w:r>
              <w:rPr>
                <w:rFonts w:ascii="Times New Roman"/>
                <w:b w:val="false"/>
                <w:i w:val="false"/>
                <w:color w:val="000000"/>
                <w:sz w:val="20"/>
              </w:rPr>
              <w:t>
</w:t>
            </w:r>
            <w:r>
              <w:rPr>
                <w:rFonts w:ascii="Times New Roman"/>
                <w:b/>
                <w:i w:val="false"/>
                <w:color w:val="000000"/>
                <w:sz w:val="20"/>
              </w:rPr>
              <w:t>1) тауарлар толық немесе ішінара қайтарылған;</w:t>
            </w:r>
          </w:p>
          <w:bookmarkEnd w:id="5593"/>
          <w:bookmarkStart w:name="z7488" w:id="5594"/>
          <w:p>
            <w:pPr>
              <w:spacing w:after="20"/>
              <w:ind w:left="20"/>
              <w:jc w:val="both"/>
            </w:pPr>
            <w:r>
              <w:rPr>
                <w:rFonts w:ascii="Times New Roman"/>
                <w:b w:val="false"/>
                <w:i w:val="false"/>
                <w:color w:val="000000"/>
                <w:sz w:val="20"/>
              </w:rPr>
              <w:t>
</w:t>
            </w:r>
            <w:r>
              <w:rPr>
                <w:rFonts w:ascii="Times New Roman"/>
                <w:b/>
                <w:i w:val="false"/>
                <w:color w:val="000000"/>
                <w:sz w:val="20"/>
              </w:rPr>
              <w:t>2) мәміле шарттары өзгертілген;</w:t>
            </w:r>
          </w:p>
          <w:bookmarkEnd w:id="5594"/>
          <w:bookmarkStart w:name="z7489" w:id="5595"/>
          <w:p>
            <w:pPr>
              <w:spacing w:after="20"/>
              <w:ind w:left="20"/>
              <w:jc w:val="both"/>
            </w:pPr>
            <w:r>
              <w:rPr>
                <w:rFonts w:ascii="Times New Roman"/>
                <w:b w:val="false"/>
                <w:i w:val="false"/>
                <w:color w:val="000000"/>
                <w:sz w:val="20"/>
              </w:rPr>
              <w:t>
</w:t>
            </w:r>
            <w:r>
              <w:rPr>
                <w:rFonts w:ascii="Times New Roman"/>
                <w:b/>
                <w:i w:val="false"/>
                <w:color w:val="000000"/>
                <w:sz w:val="20"/>
              </w:rPr>
              <w:t>3) бағалар өзгерген, өткізілген немесе сатып алынған тауарлар, орындалған жұмыстар, көрсетілген қызметтер үшін өтемақылар;</w:t>
            </w:r>
          </w:p>
          <w:bookmarkEnd w:id="5595"/>
          <w:bookmarkStart w:name="z7490" w:id="5596"/>
          <w:p>
            <w:pPr>
              <w:spacing w:after="20"/>
              <w:ind w:left="20"/>
              <w:jc w:val="both"/>
            </w:pPr>
            <w:r>
              <w:rPr>
                <w:rFonts w:ascii="Times New Roman"/>
                <w:b w:val="false"/>
                <w:i w:val="false"/>
                <w:color w:val="000000"/>
                <w:sz w:val="20"/>
              </w:rPr>
              <w:t>
</w:t>
            </w:r>
            <w:r>
              <w:rPr>
                <w:rFonts w:ascii="Times New Roman"/>
                <w:b/>
                <w:i w:val="false"/>
                <w:color w:val="000000"/>
                <w:sz w:val="20"/>
              </w:rPr>
              <w:t>4) баға шегерістері, сату шегерістері;</w:t>
            </w:r>
          </w:p>
          <w:bookmarkEnd w:id="5596"/>
          <w:bookmarkStart w:name="z7491" w:id="5597"/>
          <w:p>
            <w:pPr>
              <w:spacing w:after="20"/>
              <w:ind w:left="20"/>
              <w:jc w:val="both"/>
            </w:pPr>
            <w:r>
              <w:rPr>
                <w:rFonts w:ascii="Times New Roman"/>
                <w:b w:val="false"/>
                <w:i w:val="false"/>
                <w:color w:val="000000"/>
                <w:sz w:val="20"/>
              </w:rPr>
              <w:t>
</w:t>
            </w:r>
            <w:r>
              <w:rPr>
                <w:rFonts w:ascii="Times New Roman"/>
                <w:b/>
                <w:i w:val="false"/>
                <w:color w:val="000000"/>
                <w:sz w:val="20"/>
              </w:rPr>
              <w:t>5) шарт талаптарын негізге ала отырып, сатылған немесе сатып алынған тауарлар, орындалған жұмыстар, көрсетілген қызметтер үшін ұлттық валютамен төлеуге жататын сомалар өзгертілген;</w:t>
            </w:r>
          </w:p>
          <w:bookmarkEnd w:id="5597"/>
          <w:bookmarkStart w:name="z7492" w:id="5598"/>
          <w:p>
            <w:pPr>
              <w:spacing w:after="20"/>
              <w:ind w:left="20"/>
              <w:jc w:val="both"/>
            </w:pPr>
            <w:r>
              <w:rPr>
                <w:rFonts w:ascii="Times New Roman"/>
                <w:b w:val="false"/>
                <w:i w:val="false"/>
                <w:color w:val="000000"/>
                <w:sz w:val="20"/>
              </w:rPr>
              <w:t>
</w:t>
            </w:r>
            <w:r>
              <w:rPr>
                <w:rFonts w:ascii="Times New Roman"/>
                <w:b/>
                <w:i w:val="false"/>
                <w:color w:val="000000"/>
                <w:sz w:val="20"/>
              </w:rPr>
              <w:t>6) заңды тұлғадан, дара кәсіпкерден, Қазақстан Республикасында қызметін тұрақты мекеме арқылы жүзеге асыратын бейрезидент заңды тұлғадан осындай тұрақты мекеменің қызметіне қатысты талаптар бойынша, сондай-ақ Қазақстан Республикасында тұрақты мекеме құруға әкеп соқпаған қызметін филиал, өкілдік арқылы жүзеге асыратын бейрезидент заңды тұлғаның филиалынан, өкілдігінен талапты есептен шығарған жағдайларда түзетуге жатады.</w:t>
            </w:r>
          </w:p>
          <w:bookmarkEnd w:id="5598"/>
          <w:bookmarkStart w:name="z7493" w:id="5599"/>
          <w:p>
            <w:pPr>
              <w:spacing w:after="20"/>
              <w:ind w:left="20"/>
              <w:jc w:val="both"/>
            </w:pPr>
            <w:r>
              <w:rPr>
                <w:rFonts w:ascii="Times New Roman"/>
                <w:b w:val="false"/>
                <w:i w:val="false"/>
                <w:color w:val="000000"/>
                <w:sz w:val="20"/>
              </w:rPr>
              <w:t>
</w:t>
            </w:r>
            <w:r>
              <w:rPr>
                <w:rFonts w:ascii="Times New Roman"/>
                <w:b/>
                <w:i w:val="false"/>
                <w:color w:val="000000"/>
                <w:sz w:val="20"/>
              </w:rPr>
              <w:t>Осы тармақшада көзделген табысты түзету:</w:t>
            </w:r>
          </w:p>
          <w:bookmarkEnd w:id="5599"/>
          <w:bookmarkStart w:name="z7494" w:id="5600"/>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 – дебитор таратылған кезде оны тарату теңгерімін бекіту күніне салық төлеуші – кредитор талап қоймаған;</w:t>
            </w:r>
          </w:p>
          <w:bookmarkEnd w:id="5600"/>
          <w:bookmarkStart w:name="z7495" w:id="5601"/>
          <w:p>
            <w:pPr>
              <w:spacing w:after="20"/>
              <w:ind w:left="20"/>
              <w:jc w:val="both"/>
            </w:pPr>
            <w:r>
              <w:rPr>
                <w:rFonts w:ascii="Times New Roman"/>
                <w:b w:val="false"/>
                <w:i w:val="false"/>
                <w:color w:val="000000"/>
                <w:sz w:val="20"/>
              </w:rPr>
              <w:t>
</w:t>
            </w:r>
            <w:r>
              <w:rPr>
                <w:rFonts w:ascii="Times New Roman"/>
                <w:b/>
                <w:i w:val="false"/>
                <w:color w:val="000000"/>
                <w:sz w:val="20"/>
              </w:rPr>
              <w:t>2) заңды күшіне енген сот шешімі бойынша салық төлеуші талапты есептен шығарған жағдайларда азайту жағына қарай жүзеге асырылады.</w:t>
            </w:r>
          </w:p>
          <w:bookmarkEnd w:id="5601"/>
          <w:bookmarkStart w:name="z7496" w:id="5602"/>
          <w:p>
            <w:pPr>
              <w:spacing w:after="20"/>
              <w:ind w:left="20"/>
              <w:jc w:val="both"/>
            </w:pPr>
            <w:r>
              <w:rPr>
                <w:rFonts w:ascii="Times New Roman"/>
                <w:b w:val="false"/>
                <w:i w:val="false"/>
                <w:color w:val="000000"/>
                <w:sz w:val="20"/>
              </w:rPr>
              <w:t>
</w:t>
            </w:r>
            <w:r>
              <w:rPr>
                <w:rFonts w:ascii="Times New Roman"/>
                <w:b/>
                <w:i w:val="false"/>
                <w:color w:val="000000"/>
                <w:sz w:val="20"/>
              </w:rPr>
              <w:t>Осы тармақшада көзделген түзету талаптың туындауын растайтын бастапқы құжаттар болған кезде есептен шығарылған талаптың және бұрын осындай талап бойынша танылған табыстың сомасы шегінде жүргізіледі.</w:t>
            </w:r>
          </w:p>
          <w:bookmarkEnd w:id="5602"/>
          <w:bookmarkStart w:name="z7497" w:id="5603"/>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екінші бөлігінің 1) – 5) тармақшаларында көзделген түзету осындай түзетуді жүзеге асыру үшін жағдайлардың басталғанын растайтын бастапқы құжаттар болған кезде жүргізіледі.</w:t>
            </w:r>
          </w:p>
          <w:bookmarkEnd w:id="5603"/>
          <w:bookmarkStart w:name="z7498" w:id="5604"/>
          <w:p>
            <w:pPr>
              <w:spacing w:after="20"/>
              <w:ind w:left="20"/>
              <w:jc w:val="both"/>
            </w:pPr>
            <w:r>
              <w:rPr>
                <w:rFonts w:ascii="Times New Roman"/>
                <w:b w:val="false"/>
                <w:i w:val="false"/>
                <w:color w:val="000000"/>
                <w:sz w:val="20"/>
              </w:rPr>
              <w:t>
</w:t>
            </w:r>
            <w:r>
              <w:rPr>
                <w:rFonts w:ascii="Times New Roman"/>
                <w:b/>
                <w:i w:val="false"/>
                <w:color w:val="000000"/>
                <w:sz w:val="20"/>
              </w:rPr>
              <w:t>Табыстарды түзету осы бапта көрсетілген жағдайлар басталған салық кезеңінде жүргізіледі.</w:t>
            </w:r>
          </w:p>
          <w:bookmarkEnd w:id="5604"/>
          <w:bookmarkStart w:name="z7499" w:id="5605"/>
          <w:p>
            <w:pPr>
              <w:spacing w:after="20"/>
              <w:ind w:left="20"/>
              <w:jc w:val="both"/>
            </w:pPr>
            <w:r>
              <w:rPr>
                <w:rFonts w:ascii="Times New Roman"/>
                <w:b w:val="false"/>
                <w:i w:val="false"/>
                <w:color w:val="000000"/>
                <w:sz w:val="20"/>
              </w:rPr>
              <w:t>
</w:t>
            </w:r>
            <w:r>
              <w:rPr>
                <w:rFonts w:ascii="Times New Roman"/>
                <w:b/>
                <w:i w:val="false"/>
                <w:color w:val="000000"/>
                <w:sz w:val="20"/>
              </w:rPr>
              <w:t>Осы бапта көрсетілген жағдайлар басталған кезеңде азайту жағына қарай түзетуді жүзеге асыру үшін табыс болмаған немесе оның мөлшері жеткіліксіз болған жағдайда түзету бұрын табыс түзетуге жатады деп танылған салық кезеңінде жүргізіледі.</w:t>
            </w:r>
          </w:p>
          <w:bookmarkEnd w:id="5605"/>
          <w:bookmarkStart w:name="z7500" w:id="5606"/>
          <w:p>
            <w:pPr>
              <w:spacing w:after="20"/>
              <w:ind w:left="20"/>
              <w:jc w:val="both"/>
            </w:pPr>
            <w:r>
              <w:rPr>
                <w:rFonts w:ascii="Times New Roman"/>
                <w:b w:val="false"/>
                <w:i w:val="false"/>
                <w:color w:val="000000"/>
                <w:sz w:val="20"/>
              </w:rPr>
              <w:t>
</w:t>
            </w:r>
            <w:r>
              <w:rPr>
                <w:rFonts w:ascii="Times New Roman"/>
                <w:b/>
                <w:i w:val="false"/>
                <w:color w:val="000000"/>
                <w:sz w:val="20"/>
              </w:rPr>
              <w:t>9. Егер бір ғана табыс табыстардың бірнеше баптарында көрсетілуі мүмкін жағдайда көрсетілген табыстар табысқа бір рет қосылады.</w:t>
            </w:r>
          </w:p>
          <w:bookmarkEnd w:id="5606"/>
          <w:bookmarkStart w:name="z7501" w:id="5607"/>
          <w:p>
            <w:pPr>
              <w:spacing w:after="20"/>
              <w:ind w:left="20"/>
              <w:jc w:val="both"/>
            </w:pPr>
            <w:r>
              <w:rPr>
                <w:rFonts w:ascii="Times New Roman"/>
                <w:b w:val="false"/>
                <w:i w:val="false"/>
                <w:color w:val="000000"/>
                <w:sz w:val="20"/>
              </w:rPr>
              <w:t>
</w:t>
            </w:r>
            <w:r>
              <w:rPr>
                <w:rFonts w:ascii="Times New Roman"/>
                <w:b/>
                <w:i w:val="false"/>
                <w:color w:val="000000"/>
                <w:sz w:val="20"/>
              </w:rPr>
              <w:t>Салық салу мақсаты үшін табысты тану күні осы тараудың ережелеріне сәйкес айқындалады.</w:t>
            </w:r>
          </w:p>
          <w:bookmarkEnd w:id="5607"/>
          <w:bookmarkStart w:name="z7502" w:id="5608"/>
          <w:p>
            <w:pPr>
              <w:spacing w:after="20"/>
              <w:ind w:left="20"/>
              <w:jc w:val="both"/>
            </w:pPr>
            <w:r>
              <w:rPr>
                <w:rFonts w:ascii="Times New Roman"/>
                <w:b w:val="false"/>
                <w:i w:val="false"/>
                <w:color w:val="000000"/>
                <w:sz w:val="20"/>
              </w:rPr>
              <w:t>
</w:t>
            </w:r>
            <w:r>
              <w:rPr>
                <w:rFonts w:ascii="Times New Roman"/>
                <w:b/>
                <w:i w:val="false"/>
                <w:color w:val="000000"/>
                <w:sz w:val="20"/>
              </w:rPr>
              <w:t>10. Осы тараудың мақсатында егер сенімгерлікпен басқарушы болып табылатын салық төлеушіге мүлікті сенімгерлікпен басқаруды құру туралы актімен мүлікті сенімгерлікпен басқару құрылтайшысы үшін немесе пайда алушы үшін салық міндеттемесін орындау жүктелген жағдайда, мұндай салық төлеушінің табысына мүлікті сенімгерлікпен басқару шарты бойынша сенімгерлікпен басқару құрылтайшысының не сенімгерлікпен басқару туындайтын өзге жағдайларда пайда алушының табыстары енгізіледі.</w:t>
            </w:r>
          </w:p>
          <w:bookmarkEnd w:id="560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427-бап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 енгізілді - ҚР 16.11.2015 </w:t>
            </w:r>
            <w:r>
              <w:rPr>
                <w:rFonts w:ascii="Times New Roman"/>
                <w:b w:val="false"/>
                <w:i w:val="false"/>
                <w:color w:val="000000"/>
                <w:sz w:val="20"/>
              </w:rPr>
              <w:t>№ 403-V</w:t>
            </w:r>
            <w:r>
              <w:rPr>
                <w:rFonts w:ascii="Times New Roman"/>
                <w:b w:val="false"/>
                <w:i w:val="false"/>
                <w:color w:val="ff0000"/>
                <w:sz w:val="20"/>
              </w:rPr>
              <w:t xml:space="preserve"> (01.01.2016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(01.01.2015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7503" w:id="5609"/>
          <w:p>
            <w:pPr>
              <w:spacing w:after="0"/>
              <w:ind w:left="0"/>
              <w:jc w:val="both"/>
            </w:pPr>
            <w:r>
              <w:rPr>
                <w:rFonts w:ascii="Times New Roman"/>
                <w:b/>
                <w:i w:val="false"/>
                <w:color w:val="000000"/>
              </w:rPr>
              <w:t xml:space="preserve"> 427-1-бап. Қазақстан Республикасының бухгалтерлік есеп және қаржылық есептілік туралы заңнамалық актісіне сәйкес бухгалтерлік есеп жүргізу мен қаржылық есептілік жасауды жүзеге асырмайтын дара кәсiпкерлердің табыстарды салықтық есепке алуды тану ерекшеліктері</w:t>
            </w:r>
          </w:p>
          <w:bookmarkEnd w:id="5609"/>
          <w:bookmarkStart w:name="z7504" w:id="5610"/>
          <w:p>
            <w:pPr>
              <w:spacing w:after="20"/>
              <w:ind w:left="20"/>
              <w:jc w:val="both"/>
            </w:pPr>
            <w:r>
              <w:rPr>
                <w:rFonts w:ascii="Times New Roman"/>
                <w:b w:val="false"/>
                <w:i w:val="false"/>
                <w:color w:val="000000"/>
                <w:sz w:val="20"/>
              </w:rPr>
              <w:t>
</w:t>
            </w:r>
            <w:r>
              <w:rPr>
                <w:rFonts w:ascii="Times New Roman"/>
                <w:b/>
                <w:i w:val="false"/>
                <w:color w:val="000000"/>
                <w:sz w:val="20"/>
              </w:rPr>
              <w:t>1. Осы баптың ережелерін Қазақстан Республикасының бухгалтерлік есеп және қаржылық есептілік туралы заңнамалық актісіне сәйкес бухгалтерлік есеп жүргізу мен қаржылық есептілік жасауды жүзеге асырмайтын дара кәсiпкерлер қолданады.</w:t>
            </w:r>
          </w:p>
          <w:bookmarkEnd w:id="5610"/>
          <w:bookmarkStart w:name="z7505" w:id="5611"/>
          <w:p>
            <w:pPr>
              <w:spacing w:after="20"/>
              <w:ind w:left="20"/>
              <w:jc w:val="both"/>
            </w:pPr>
            <w:r>
              <w:rPr>
                <w:rFonts w:ascii="Times New Roman"/>
                <w:b w:val="false"/>
                <w:i w:val="false"/>
                <w:color w:val="000000"/>
                <w:sz w:val="20"/>
              </w:rPr>
              <w:t>
</w:t>
            </w:r>
            <w:r>
              <w:rPr>
                <w:rFonts w:ascii="Times New Roman"/>
                <w:b/>
                <w:i w:val="false"/>
                <w:color w:val="000000"/>
                <w:sz w:val="20"/>
              </w:rPr>
              <w:t>2. Егер осы бапта өзгеше белгіленбесе, табыс дара кәсіпкер беретін кез келген сауда және көтерме сауда жеңілдіктерінің сомасы ескеріле отырып, алынған немесе алуға жататын өтем құны бойынша өлшенеді. Операциядан туындайтын табыс сомасы дара кәсіпкер мен активті сатып алушының немесе пайдаланушының арасында орындалған шарт негізінде де айқындалады.</w:t>
            </w:r>
          </w:p>
          <w:bookmarkEnd w:id="5611"/>
          <w:bookmarkStart w:name="z7506" w:id="5612"/>
          <w:p>
            <w:pPr>
              <w:spacing w:after="20"/>
              <w:ind w:left="20"/>
              <w:jc w:val="both"/>
            </w:pPr>
            <w:r>
              <w:rPr>
                <w:rFonts w:ascii="Times New Roman"/>
                <w:b w:val="false"/>
                <w:i w:val="false"/>
                <w:color w:val="000000"/>
                <w:sz w:val="20"/>
              </w:rPr>
              <w:t>
</w:t>
            </w:r>
            <w:r>
              <w:rPr>
                <w:rFonts w:ascii="Times New Roman"/>
                <w:b/>
                <w:i w:val="false"/>
                <w:color w:val="000000"/>
                <w:sz w:val="20"/>
              </w:rPr>
              <w:t>3. Тауарларды өткізуден түсетін табыс төменде аталған барлық талаптар қанағаттандырылған кезде:</w:t>
            </w:r>
          </w:p>
          <w:bookmarkEnd w:id="5612"/>
          <w:bookmarkStart w:name="z7507" w:id="5613"/>
          <w:p>
            <w:pPr>
              <w:spacing w:after="20"/>
              <w:ind w:left="20"/>
              <w:jc w:val="both"/>
            </w:pPr>
            <w:r>
              <w:rPr>
                <w:rFonts w:ascii="Times New Roman"/>
                <w:b w:val="false"/>
                <w:i w:val="false"/>
                <w:color w:val="000000"/>
                <w:sz w:val="20"/>
              </w:rPr>
              <w:t>
</w:t>
            </w:r>
            <w:r>
              <w:rPr>
                <w:rFonts w:ascii="Times New Roman"/>
                <w:b/>
                <w:i w:val="false"/>
                <w:color w:val="000000"/>
                <w:sz w:val="20"/>
              </w:rPr>
              <w:t>1) дара кәсіпкер сатып алушыға тауарға меншік құқығымен байланысты елеулі тәуекелдер мен сыйақылар берсе;</w:t>
            </w:r>
          </w:p>
          <w:bookmarkEnd w:id="5613"/>
          <w:bookmarkStart w:name="z7508" w:id="5614"/>
          <w:p>
            <w:pPr>
              <w:spacing w:after="20"/>
              <w:ind w:left="20"/>
              <w:jc w:val="both"/>
            </w:pPr>
            <w:r>
              <w:rPr>
                <w:rFonts w:ascii="Times New Roman"/>
                <w:b w:val="false"/>
                <w:i w:val="false"/>
                <w:color w:val="000000"/>
                <w:sz w:val="20"/>
              </w:rPr>
              <w:t>
</w:t>
            </w:r>
            <w:r>
              <w:rPr>
                <w:rFonts w:ascii="Times New Roman"/>
                <w:b/>
                <w:i w:val="false"/>
                <w:color w:val="000000"/>
                <w:sz w:val="20"/>
              </w:rPr>
              <w:t>2) дара кәсіпкер әдетте меншік құқығымен ұштасатын дәрежеде бұдан әрі басқаруға қатыспаса және сатылған тауарларды бақыламаса;</w:t>
            </w:r>
          </w:p>
          <w:bookmarkEnd w:id="5614"/>
          <w:bookmarkStart w:name="z7509" w:id="5615"/>
          <w:p>
            <w:pPr>
              <w:spacing w:after="20"/>
              <w:ind w:left="20"/>
              <w:jc w:val="both"/>
            </w:pPr>
            <w:r>
              <w:rPr>
                <w:rFonts w:ascii="Times New Roman"/>
                <w:b w:val="false"/>
                <w:i w:val="false"/>
                <w:color w:val="000000"/>
                <w:sz w:val="20"/>
              </w:rPr>
              <w:t>
</w:t>
            </w:r>
            <w:r>
              <w:rPr>
                <w:rFonts w:ascii="Times New Roman"/>
                <w:b/>
                <w:i w:val="false"/>
                <w:color w:val="000000"/>
                <w:sz w:val="20"/>
              </w:rPr>
              <w:t>3) табыс сомасы сенімді түрде өлшенетін болса;</w:t>
            </w:r>
          </w:p>
          <w:bookmarkEnd w:id="5615"/>
          <w:bookmarkStart w:name="z7510" w:id="5616"/>
          <w:p>
            <w:pPr>
              <w:spacing w:after="20"/>
              <w:ind w:left="20"/>
              <w:jc w:val="both"/>
            </w:pPr>
            <w:r>
              <w:rPr>
                <w:rFonts w:ascii="Times New Roman"/>
                <w:b w:val="false"/>
                <w:i w:val="false"/>
                <w:color w:val="000000"/>
                <w:sz w:val="20"/>
              </w:rPr>
              <w:t>
</w:t>
            </w:r>
            <w:r>
              <w:rPr>
                <w:rFonts w:ascii="Times New Roman"/>
                <w:b/>
                <w:i w:val="false"/>
                <w:color w:val="000000"/>
                <w:sz w:val="20"/>
              </w:rPr>
              <w:t>4) операциямен байланысты экономикалық пайданың дара кәсіпкерге түсуі ықтимал болса;</w:t>
            </w:r>
          </w:p>
          <w:bookmarkEnd w:id="5616"/>
          <w:bookmarkStart w:name="z7511" w:id="5617"/>
          <w:p>
            <w:pPr>
              <w:spacing w:after="20"/>
              <w:ind w:left="20"/>
              <w:jc w:val="both"/>
            </w:pPr>
            <w:r>
              <w:rPr>
                <w:rFonts w:ascii="Times New Roman"/>
                <w:b w:val="false"/>
                <w:i w:val="false"/>
                <w:color w:val="000000"/>
                <w:sz w:val="20"/>
              </w:rPr>
              <w:t>
</w:t>
            </w:r>
            <w:r>
              <w:rPr>
                <w:rFonts w:ascii="Times New Roman"/>
                <w:b/>
                <w:i w:val="false"/>
                <w:color w:val="000000"/>
                <w:sz w:val="20"/>
              </w:rPr>
              <w:t>5) операциямен байланысты шеккен немесе күтілетін шығындар сенімді түрде өлшенетін болса, танылады.</w:t>
            </w:r>
          </w:p>
          <w:bookmarkEnd w:id="5617"/>
          <w:bookmarkStart w:name="z7512" w:id="5618"/>
          <w:p>
            <w:pPr>
              <w:spacing w:after="20"/>
              <w:ind w:left="20"/>
              <w:jc w:val="both"/>
            </w:pPr>
            <w:r>
              <w:rPr>
                <w:rFonts w:ascii="Times New Roman"/>
                <w:b w:val="false"/>
                <w:i w:val="false"/>
                <w:color w:val="000000"/>
                <w:sz w:val="20"/>
              </w:rPr>
              <w:t>
</w:t>
            </w:r>
            <w:r>
              <w:rPr>
                <w:rFonts w:ascii="Times New Roman"/>
                <w:b/>
                <w:i w:val="false"/>
                <w:color w:val="000000"/>
                <w:sz w:val="20"/>
              </w:rPr>
              <w:t>4. Жұмыстарды орындаудан, қызметтер көрсетуден түсетін табыс орындалған жұмыстар, көрсетілген қызметтер актісінің немесе жұмыстардың орындалу, қызметтердің көрсетілу фактісін растайтын өзге де құжат негізінде танылады. Жұмыстарды орындаудан, қызметтер көрсетуден түскен табыс орындалған жұмыстар, көрсетілген қызметтер актісіне немесе жұмыстардың орындалу, қызметтердің көрсетілу фактісін растайтын өзге де құжатқа қол қойылған кезеңде танылады.</w:t>
            </w:r>
          </w:p>
          <w:bookmarkEnd w:id="5618"/>
          <w:bookmarkStart w:name="z7513" w:id="5619"/>
          <w:p>
            <w:pPr>
              <w:spacing w:after="20"/>
              <w:ind w:left="20"/>
              <w:jc w:val="both"/>
            </w:pPr>
            <w:r>
              <w:rPr>
                <w:rFonts w:ascii="Times New Roman"/>
                <w:b w:val="false"/>
                <w:i w:val="false"/>
                <w:color w:val="000000"/>
                <w:sz w:val="20"/>
              </w:rPr>
              <w:t>
</w:t>
            </w:r>
            <w:r>
              <w:rPr>
                <w:rFonts w:ascii="Times New Roman"/>
                <w:b/>
                <w:i w:val="false"/>
                <w:color w:val="000000"/>
                <w:sz w:val="20"/>
              </w:rPr>
              <w:t>5. Міндеттемелерді есептен шығарудан түсетін табысқа:</w:t>
            </w:r>
          </w:p>
          <w:bookmarkEnd w:id="5619"/>
          <w:bookmarkStart w:name="z7514" w:id="5620"/>
          <w:p>
            <w:pPr>
              <w:spacing w:after="20"/>
              <w:ind w:left="20"/>
              <w:jc w:val="both"/>
            </w:pPr>
            <w:r>
              <w:rPr>
                <w:rFonts w:ascii="Times New Roman"/>
                <w:b w:val="false"/>
                <w:i w:val="false"/>
                <w:color w:val="000000"/>
                <w:sz w:val="20"/>
              </w:rPr>
              <w:t>
</w:t>
            </w:r>
            <w:r>
              <w:rPr>
                <w:rFonts w:ascii="Times New Roman"/>
                <w:b/>
                <w:i w:val="false"/>
                <w:color w:val="000000"/>
                <w:sz w:val="20"/>
              </w:rPr>
              <w:t>1) кредит берушінің салық төлеуші міндеттемелерін есептен шығаруы;</w:t>
            </w:r>
          </w:p>
          <w:bookmarkEnd w:id="5620"/>
          <w:bookmarkStart w:name="z7515" w:id="5621"/>
          <w:p>
            <w:pPr>
              <w:spacing w:after="20"/>
              <w:ind w:left="20"/>
              <w:jc w:val="both"/>
            </w:pPr>
            <w:r>
              <w:rPr>
                <w:rFonts w:ascii="Times New Roman"/>
                <w:b w:val="false"/>
                <w:i w:val="false"/>
                <w:color w:val="000000"/>
                <w:sz w:val="20"/>
              </w:rPr>
              <w:t>
</w:t>
            </w:r>
            <w:r>
              <w:rPr>
                <w:rFonts w:ascii="Times New Roman"/>
                <w:b/>
                <w:i w:val="false"/>
                <w:color w:val="000000"/>
                <w:sz w:val="20"/>
              </w:rPr>
              <w:t>2) дара кәсіпкердің қызметі тоқтатылған кезде кредит беруші талап етпеген міндеттемелер;</w:t>
            </w:r>
          </w:p>
          <w:bookmarkEnd w:id="5621"/>
          <w:bookmarkStart w:name="z7516" w:id="5622"/>
          <w:p>
            <w:pPr>
              <w:spacing w:after="20"/>
              <w:ind w:left="20"/>
              <w:jc w:val="both"/>
            </w:pPr>
            <w:r>
              <w:rPr>
                <w:rFonts w:ascii="Times New Roman"/>
                <w:b w:val="false"/>
                <w:i w:val="false"/>
                <w:color w:val="000000"/>
                <w:sz w:val="20"/>
              </w:rPr>
              <w:t>
</w:t>
            </w:r>
            <w:r>
              <w:rPr>
                <w:rFonts w:ascii="Times New Roman"/>
                <w:b/>
                <w:i w:val="false"/>
                <w:color w:val="000000"/>
                <w:sz w:val="20"/>
              </w:rPr>
              <w:t>3) Қазақстан Республикасының заңнамалық актілерінде белгіленген талап қою мерзімінің өтуіне байланысты міндеттемелерді есептен шығару;</w:t>
            </w:r>
          </w:p>
          <w:bookmarkEnd w:id="5622"/>
          <w:bookmarkStart w:name="z7517" w:id="5623"/>
          <w:p>
            <w:pPr>
              <w:spacing w:after="20"/>
              <w:ind w:left="20"/>
              <w:jc w:val="both"/>
            </w:pPr>
            <w:r>
              <w:rPr>
                <w:rFonts w:ascii="Times New Roman"/>
                <w:b w:val="false"/>
                <w:i w:val="false"/>
                <w:color w:val="000000"/>
                <w:sz w:val="20"/>
              </w:rPr>
              <w:t>
</w:t>
            </w:r>
            <w:r>
              <w:rPr>
                <w:rFonts w:ascii="Times New Roman"/>
                <w:b/>
                <w:i w:val="false"/>
                <w:color w:val="000000"/>
                <w:sz w:val="20"/>
              </w:rPr>
              <w:t>4) соттың заңды күшіне енген шешімі бойынша міндеттемелерді есептен шығару жатады.</w:t>
            </w:r>
          </w:p>
          <w:bookmarkEnd w:id="5623"/>
          <w:bookmarkStart w:name="z7518" w:id="5624"/>
          <w:p>
            <w:pPr>
              <w:spacing w:after="20"/>
              <w:ind w:left="20"/>
              <w:jc w:val="both"/>
            </w:pPr>
            <w:r>
              <w:rPr>
                <w:rFonts w:ascii="Times New Roman"/>
                <w:b w:val="false"/>
                <w:i w:val="false"/>
                <w:color w:val="000000"/>
                <w:sz w:val="20"/>
              </w:rPr>
              <w:t>
</w:t>
            </w:r>
            <w:r>
              <w:rPr>
                <w:rFonts w:ascii="Times New Roman"/>
                <w:b/>
                <w:i w:val="false"/>
                <w:color w:val="000000"/>
                <w:sz w:val="20"/>
              </w:rPr>
              <w:t>Мiндеттемелердi есептен шығарудан түсетін табыс сомасы:</w:t>
            </w:r>
          </w:p>
          <w:bookmarkEnd w:id="5624"/>
          <w:bookmarkStart w:name="z7519" w:id="5625"/>
          <w:p>
            <w:pPr>
              <w:spacing w:after="20"/>
              <w:ind w:left="20"/>
              <w:jc w:val="both"/>
            </w:pPr>
            <w:r>
              <w:rPr>
                <w:rFonts w:ascii="Times New Roman"/>
                <w:b w:val="false"/>
                <w:i w:val="false"/>
                <w:color w:val="000000"/>
                <w:sz w:val="20"/>
              </w:rPr>
              <w:t>
</w:t>
            </w:r>
            <w:r>
              <w:rPr>
                <w:rFonts w:ascii="Times New Roman"/>
                <w:b/>
                <w:i w:val="false"/>
                <w:color w:val="000000"/>
                <w:sz w:val="20"/>
              </w:rPr>
              <w:t>1) осы тармақтың бірінші бөлігінің 2) тармақшасында көрсетілген жағдайда салық органына қызметін тоқтату туралы салықтық өтінішті ұсынған;</w:t>
            </w:r>
          </w:p>
          <w:bookmarkEnd w:id="5625"/>
          <w:bookmarkStart w:name="z7520" w:id="5626"/>
          <w:p>
            <w:pPr>
              <w:spacing w:after="20"/>
              <w:ind w:left="20"/>
              <w:jc w:val="both"/>
            </w:pPr>
            <w:r>
              <w:rPr>
                <w:rFonts w:ascii="Times New Roman"/>
                <w:b w:val="false"/>
                <w:i w:val="false"/>
                <w:color w:val="000000"/>
                <w:sz w:val="20"/>
              </w:rPr>
              <w:t>
</w:t>
            </w:r>
            <w:r>
              <w:rPr>
                <w:rFonts w:ascii="Times New Roman"/>
                <w:b/>
                <w:i w:val="false"/>
                <w:color w:val="000000"/>
                <w:sz w:val="20"/>
              </w:rPr>
              <w:t>2) қалған жағдайларда есептен шығарылған күні дара кәсіпкердiң бастапқы құжаттарына сәйкес төленуге жататын мiндеттемелер сомасына (қосылған құн салығының сомасын қоспағанда) тең болады.</w:t>
            </w:r>
          </w:p>
          <w:bookmarkEnd w:id="5626"/>
          <w:bookmarkStart w:name="z7521" w:id="5627"/>
          <w:p>
            <w:pPr>
              <w:spacing w:after="20"/>
              <w:ind w:left="20"/>
              <w:jc w:val="both"/>
            </w:pPr>
            <w:r>
              <w:rPr>
                <w:rFonts w:ascii="Times New Roman"/>
                <w:b w:val="false"/>
                <w:i w:val="false"/>
                <w:color w:val="000000"/>
                <w:sz w:val="20"/>
              </w:rPr>
              <w:t>
</w:t>
            </w:r>
            <w:r>
              <w:rPr>
                <w:rFonts w:ascii="Times New Roman"/>
                <w:b/>
                <w:i w:val="false"/>
                <w:color w:val="000000"/>
                <w:sz w:val="20"/>
              </w:rPr>
              <w:t>Міндеттемелерді есептен шығарудан түсетін табыс:</w:t>
            </w:r>
          </w:p>
          <w:bookmarkEnd w:id="5627"/>
          <w:bookmarkStart w:name="z7522" w:id="5628"/>
          <w:p>
            <w:pPr>
              <w:spacing w:after="20"/>
              <w:ind w:left="20"/>
              <w:jc w:val="both"/>
            </w:pPr>
            <w:r>
              <w:rPr>
                <w:rFonts w:ascii="Times New Roman"/>
                <w:b w:val="false"/>
                <w:i w:val="false"/>
                <w:color w:val="000000"/>
                <w:sz w:val="20"/>
              </w:rPr>
              <w:t>
</w:t>
            </w:r>
            <w:r>
              <w:rPr>
                <w:rFonts w:ascii="Times New Roman"/>
                <w:b/>
                <w:i w:val="false"/>
                <w:color w:val="000000"/>
                <w:sz w:val="20"/>
              </w:rPr>
              <w:t>1) осы тармақтың бірінші бөлігінің 1) тармақшасында көрсетілген жағдайда кредит беруші міндеттемені есептен шығарған;</w:t>
            </w:r>
          </w:p>
          <w:bookmarkEnd w:id="5628"/>
          <w:bookmarkStart w:name="z7523" w:id="5629"/>
          <w:p>
            <w:pPr>
              <w:spacing w:after="20"/>
              <w:ind w:left="20"/>
              <w:jc w:val="both"/>
            </w:pPr>
            <w:r>
              <w:rPr>
                <w:rFonts w:ascii="Times New Roman"/>
                <w:b w:val="false"/>
                <w:i w:val="false"/>
                <w:color w:val="000000"/>
                <w:sz w:val="20"/>
              </w:rPr>
              <w:t>
</w:t>
            </w:r>
            <w:r>
              <w:rPr>
                <w:rFonts w:ascii="Times New Roman"/>
                <w:b/>
                <w:i w:val="false"/>
                <w:color w:val="000000"/>
                <w:sz w:val="20"/>
              </w:rPr>
              <w:t>2) осы тармақтың бірінші бөлігінің 2) тармақшасында көрсетілген жағдайда салық органына таратудың салықтық есептілігі тапсырылған;</w:t>
            </w:r>
          </w:p>
          <w:bookmarkEnd w:id="5629"/>
          <w:bookmarkStart w:name="z7524" w:id="5630"/>
          <w:p>
            <w:pPr>
              <w:spacing w:after="20"/>
              <w:ind w:left="20"/>
              <w:jc w:val="both"/>
            </w:pPr>
            <w:r>
              <w:rPr>
                <w:rFonts w:ascii="Times New Roman"/>
                <w:b w:val="false"/>
                <w:i w:val="false"/>
                <w:color w:val="000000"/>
                <w:sz w:val="20"/>
              </w:rPr>
              <w:t>
</w:t>
            </w:r>
            <w:r>
              <w:rPr>
                <w:rFonts w:ascii="Times New Roman"/>
                <w:b/>
                <w:i w:val="false"/>
                <w:color w:val="000000"/>
                <w:sz w:val="20"/>
              </w:rPr>
              <w:t>3) осы тармақтың бірінші бөлігінің 3) тармақшасында көрсетілген жағдайда талап қою мерзімі өткен;</w:t>
            </w:r>
          </w:p>
          <w:bookmarkEnd w:id="5630"/>
          <w:bookmarkStart w:name="z7525" w:id="5631"/>
          <w:p>
            <w:pPr>
              <w:spacing w:after="20"/>
              <w:ind w:left="20"/>
              <w:jc w:val="both"/>
            </w:pPr>
            <w:r>
              <w:rPr>
                <w:rFonts w:ascii="Times New Roman"/>
                <w:b w:val="false"/>
                <w:i w:val="false"/>
                <w:color w:val="000000"/>
                <w:sz w:val="20"/>
              </w:rPr>
              <w:t>
</w:t>
            </w:r>
            <w:r>
              <w:rPr>
                <w:rFonts w:ascii="Times New Roman"/>
                <w:b/>
                <w:i w:val="false"/>
                <w:color w:val="000000"/>
                <w:sz w:val="20"/>
              </w:rPr>
              <w:t>4) осы тармақтың бірінші бөлігінің 4) тармақшасында көрсетілген жағдайда сот шешімі заңды күшіне енген есептілік кезеңде танылады.</w:t>
            </w:r>
          </w:p>
          <w:bookmarkEnd w:id="5631"/>
          <w:bookmarkStart w:name="z7526" w:id="5632"/>
          <w:p>
            <w:pPr>
              <w:spacing w:after="20"/>
              <w:ind w:left="20"/>
              <w:jc w:val="both"/>
            </w:pPr>
            <w:r>
              <w:rPr>
                <w:rFonts w:ascii="Times New Roman"/>
                <w:b w:val="false"/>
                <w:i w:val="false"/>
                <w:color w:val="000000"/>
                <w:sz w:val="20"/>
              </w:rPr>
              <w:t>
</w:t>
            </w:r>
            <w:r>
              <w:rPr>
                <w:rFonts w:ascii="Times New Roman"/>
                <w:b/>
                <w:i w:val="false"/>
                <w:color w:val="000000"/>
                <w:sz w:val="20"/>
              </w:rPr>
              <w:t>6. Түгендеу кезінде анықталған материалдық құндылықтардың артық шығуы түріндегі табыс түгендеу аяқталған және осындай артық шығу фактісін көрсете отырып, түгендеу актісі жасалған салық кезеңінде танылады. Дара кәсіпкер артық шығу құнын Қазақстандағы қолданыстағы бағалар мен тарифтер негізінде дербес айқындайды.</w:t>
            </w:r>
          </w:p>
          <w:bookmarkEnd w:id="5632"/>
          <w:bookmarkStart w:name="z7527" w:id="5633"/>
          <w:p>
            <w:pPr>
              <w:spacing w:after="20"/>
              <w:ind w:left="20"/>
              <w:jc w:val="both"/>
            </w:pPr>
            <w:r>
              <w:rPr>
                <w:rFonts w:ascii="Times New Roman"/>
                <w:b w:val="false"/>
                <w:i w:val="false"/>
                <w:color w:val="000000"/>
                <w:sz w:val="20"/>
              </w:rPr>
              <w:t>
</w:t>
            </w:r>
            <w:r>
              <w:rPr>
                <w:rFonts w:ascii="Times New Roman"/>
                <w:b/>
                <w:i w:val="false"/>
                <w:color w:val="000000"/>
                <w:sz w:val="20"/>
              </w:rPr>
              <w:t>7. Айыппұл, өсімпұл, тұрақсыздық айыбы және басқа да санкциялар түріндегі табыс сот оларды өндіріп алу туралы шешім шығарған немесе оларды борышкер деп таныған салық кезеңінде танылады.</w:t>
            </w:r>
          </w:p>
          <w:bookmarkEnd w:id="5633"/>
          <w:bookmarkStart w:name="z7528" w:id="5634"/>
          <w:p>
            <w:pPr>
              <w:spacing w:after="20"/>
              <w:ind w:left="20"/>
              <w:jc w:val="both"/>
            </w:pPr>
            <w:r>
              <w:rPr>
                <w:rFonts w:ascii="Times New Roman"/>
                <w:b w:val="false"/>
                <w:i w:val="false"/>
                <w:color w:val="000000"/>
                <w:sz w:val="20"/>
              </w:rPr>
              <w:t>
</w:t>
            </w:r>
            <w:r>
              <w:rPr>
                <w:rFonts w:ascii="Times New Roman"/>
                <w:b/>
                <w:i w:val="false"/>
                <w:color w:val="000000"/>
                <w:sz w:val="20"/>
              </w:rPr>
              <w:t>8. Дара кәсіпкердің тауарлары, жұмыстары немесе қызмет көрсетуі басқа тұлғаның тауарларына, жұмыстарына немесе қызмет көрсетуіне айырбасталатын операцияларды дара кәсіпкер жүзеге асырған кезде тауарларды, жұмыстарды немесе қызмет көрсетуді қабылдау-беру актісі жасалуға тиіс. Қабылдау-беру актісінде берілген және алынған тауарлардың, жұмыстардың немесе қызмет көрсетудің құны көрсетілуге тиіс. Мұндай операциядан түсетін табыс қабылдау-беру актісінде көрсетілуге жататын алынған тауарлардың, жұмыстардың немесе қызмет көрсетудің құны мен берілген тауарлардың, жұмыстардың немесе қызмет көрсетудің өзіндік құны арасындағы оң айырмашылық ретінде айқындалады.</w:t>
            </w:r>
          </w:p>
          <w:bookmarkEnd w:id="5634"/>
          <w:bookmarkStart w:name="z7529" w:id="5635"/>
          <w:p>
            <w:pPr>
              <w:spacing w:after="20"/>
              <w:ind w:left="20"/>
              <w:jc w:val="both"/>
            </w:pPr>
            <w:r>
              <w:rPr>
                <w:rFonts w:ascii="Times New Roman"/>
                <w:b w:val="false"/>
                <w:i w:val="false"/>
                <w:color w:val="000000"/>
                <w:sz w:val="20"/>
              </w:rPr>
              <w:t>
</w:t>
            </w:r>
            <w:r>
              <w:rPr>
                <w:rFonts w:ascii="Times New Roman"/>
                <w:b/>
                <w:i w:val="false"/>
                <w:color w:val="000000"/>
                <w:sz w:val="20"/>
              </w:rPr>
              <w:t>9. Салық кезеңі үшін алуға жататын (алынған) табыс есепті салық кезеңіндегі ұзақ мерзімді келісімшарт бойынша табыс болып танылады.</w:t>
            </w:r>
          </w:p>
          <w:bookmarkEnd w:id="5635"/>
          <w:bookmarkStart w:name="z7530" w:id="5636"/>
          <w:p>
            <w:pPr>
              <w:spacing w:after="20"/>
              <w:ind w:left="20"/>
              <w:jc w:val="both"/>
            </w:pPr>
            <w:r>
              <w:rPr>
                <w:rFonts w:ascii="Times New Roman"/>
                <w:b w:val="false"/>
                <w:i w:val="false"/>
                <w:color w:val="000000"/>
                <w:sz w:val="20"/>
              </w:rPr>
              <w:t>
</w:t>
            </w:r>
            <w:r>
              <w:rPr>
                <w:rFonts w:ascii="Times New Roman"/>
                <w:b/>
                <w:i w:val="false"/>
                <w:color w:val="000000"/>
                <w:sz w:val="20"/>
              </w:rPr>
              <w:t xml:space="preserve">10. Талап ету құқығын беруден түсетін табыс: </w:t>
            </w:r>
          </w:p>
          <w:bookmarkEnd w:id="5636"/>
          <w:bookmarkStart w:name="z7531" w:id="5637"/>
          <w:p>
            <w:pPr>
              <w:spacing w:after="20"/>
              <w:ind w:left="20"/>
              <w:jc w:val="both"/>
            </w:pPr>
            <w:r>
              <w:rPr>
                <w:rFonts w:ascii="Times New Roman"/>
                <w:b w:val="false"/>
                <w:i w:val="false"/>
                <w:color w:val="000000"/>
                <w:sz w:val="20"/>
              </w:rPr>
              <w:t>
</w:t>
            </w:r>
            <w:r>
              <w:rPr>
                <w:rFonts w:ascii="Times New Roman"/>
                <w:b/>
                <w:i w:val="false"/>
                <w:color w:val="000000"/>
                <w:sz w:val="20"/>
              </w:rPr>
              <w:t>1) талап ету құқығын сатып алатын дара кәсіпкер үшін - негізгі борышты талап ету бойынша борышкерден алынуға жататын сома, оның ішінде талап ету құқығы берілген күнгі негізгі борыштан тыс сома мен талап ету құқығын сатып алу құны арасындағы оң айырма. Талап ету құқығын беруден түсетін мұндай табыс сатып алынған талапты борышкер өтеген салық кезеңінің табысы болып табылады;</w:t>
            </w:r>
          </w:p>
          <w:bookmarkEnd w:id="5637"/>
          <w:bookmarkStart w:name="z7532" w:id="5638"/>
          <w:p>
            <w:pPr>
              <w:spacing w:after="20"/>
              <w:ind w:left="20"/>
              <w:jc w:val="both"/>
            </w:pPr>
            <w:r>
              <w:rPr>
                <w:rFonts w:ascii="Times New Roman"/>
                <w:b w:val="false"/>
                <w:i w:val="false"/>
                <w:color w:val="000000"/>
                <w:sz w:val="20"/>
              </w:rPr>
              <w:t>
</w:t>
            </w:r>
            <w:r>
              <w:rPr>
                <w:rFonts w:ascii="Times New Roman"/>
                <w:b/>
                <w:i w:val="false"/>
                <w:color w:val="000000"/>
                <w:sz w:val="20"/>
              </w:rPr>
              <w:t>2) талап ету құқығын берген дара кәсіпкер үшін - салық төлеушінің бастапқы құжаттарына сәйкес беру жүргізілген талап ету құқығының құны мен талап ету құқығын беру күні борышкерден алынуға жататын талап ету құны арасындағы оң айырма болып табылады. Талап ету құқығын беруден түсетін мұндай табыс беру жүргізілген салық кезеңінің табысы болып табылады.</w:t>
            </w:r>
          </w:p>
          <w:bookmarkEnd w:id="5638"/>
          <w:bookmarkStart w:name="z7533" w:id="5639"/>
          <w:p>
            <w:pPr>
              <w:spacing w:after="20"/>
              <w:ind w:left="20"/>
              <w:jc w:val="both"/>
            </w:pPr>
            <w:r>
              <w:rPr>
                <w:rFonts w:ascii="Times New Roman"/>
                <w:b w:val="false"/>
                <w:i w:val="false"/>
                <w:color w:val="000000"/>
                <w:sz w:val="20"/>
              </w:rPr>
              <w:t>
</w:t>
            </w:r>
            <w:r>
              <w:rPr>
                <w:rFonts w:ascii="Times New Roman"/>
                <w:b/>
                <w:i w:val="false"/>
                <w:color w:val="000000"/>
                <w:sz w:val="20"/>
              </w:rPr>
              <w:t>11. Заңды тұлға құрмай бірлескен қызмет туралы шартқа қатысушы болып табылатын дара кәсіпкер осы Кодекстің 80-бабының ережелерін ескере отырып, салық есебін жүргізеді.</w:t>
            </w:r>
          </w:p>
          <w:bookmarkEnd w:id="5639"/>
          <w:bookmarkStart w:name="z7534" w:id="5640"/>
          <w:p>
            <w:pPr>
              <w:spacing w:after="20"/>
              <w:ind w:left="20"/>
              <w:jc w:val="both"/>
            </w:pPr>
            <w:r>
              <w:rPr>
                <w:rFonts w:ascii="Times New Roman"/>
                <w:b w:val="false"/>
                <w:i w:val="false"/>
                <w:color w:val="000000"/>
                <w:sz w:val="20"/>
              </w:rPr>
              <w:t>
</w:t>
            </w:r>
            <w:r>
              <w:rPr>
                <w:rFonts w:ascii="Times New Roman"/>
                <w:b/>
                <w:i w:val="false"/>
                <w:color w:val="000000"/>
                <w:sz w:val="20"/>
              </w:rPr>
              <w:t>12. Дара кәсіпкер меншігіне өтеусіз алған мүлік құны, егер дара кәсіпкер мұндай мүлікті осы мүлік алынған салық кезеңінде кәсіпкерлік мақсатта пайдаланса, кәсіпкерлік мақсатта пайдалануға арналған, өтеусіз алынған мүлік (қайырымдылық көмекті қоспағанда) түріндегі табыс болып табылады.</w:t>
            </w:r>
          </w:p>
          <w:bookmarkEnd w:id="5640"/>
          <w:bookmarkStart w:name="z7535" w:id="5641"/>
          <w:p>
            <w:pPr>
              <w:spacing w:after="20"/>
              <w:ind w:left="20"/>
              <w:jc w:val="both"/>
            </w:pPr>
            <w:r>
              <w:rPr>
                <w:rFonts w:ascii="Times New Roman"/>
                <w:b w:val="false"/>
                <w:i w:val="false"/>
                <w:color w:val="000000"/>
                <w:sz w:val="20"/>
              </w:rPr>
              <w:t>
</w:t>
            </w:r>
            <w:r>
              <w:rPr>
                <w:rFonts w:ascii="Times New Roman"/>
                <w:b/>
                <w:i w:val="false"/>
                <w:color w:val="000000"/>
                <w:sz w:val="20"/>
              </w:rPr>
              <w:t>Мемлекеттік тіркеуге жататын жылжымайтын мүлік пен көлік құралдарын қоспағанда, кәсіпкерлік мақсатта пайдалануға арналған, өтеусіз алынған мүлік (қайырымдылық көмекті қоспағанда) түріндегі табыс мұндай мүлік алынған салық кезеңінде танылады.</w:t>
            </w:r>
          </w:p>
          <w:bookmarkEnd w:id="5641"/>
          <w:bookmarkStart w:name="z7536" w:id="5642"/>
          <w:p>
            <w:pPr>
              <w:spacing w:after="20"/>
              <w:ind w:left="20"/>
              <w:jc w:val="both"/>
            </w:pPr>
            <w:r>
              <w:rPr>
                <w:rFonts w:ascii="Times New Roman"/>
                <w:b w:val="false"/>
                <w:i w:val="false"/>
                <w:color w:val="000000"/>
                <w:sz w:val="20"/>
              </w:rPr>
              <w:t>
</w:t>
            </w:r>
            <w:r>
              <w:rPr>
                <w:rFonts w:ascii="Times New Roman"/>
                <w:b/>
                <w:i w:val="false"/>
                <w:color w:val="000000"/>
                <w:sz w:val="20"/>
              </w:rPr>
              <w:t>Кәсіпкерлік мақсатта пайдалануға арналған, өтеусіз алынған жылжымайтын мүлік (қайырымдылық көмекті қоспағанда) түріндегі табыс мұндай мүлікке меншік құқығын тіркеу жүргізілген салық кезеңінде танылады.</w:t>
            </w:r>
          </w:p>
          <w:bookmarkEnd w:id="5642"/>
          <w:bookmarkStart w:name="z7537" w:id="5643"/>
          <w:p>
            <w:pPr>
              <w:spacing w:after="20"/>
              <w:ind w:left="20"/>
              <w:jc w:val="both"/>
            </w:pPr>
            <w:r>
              <w:rPr>
                <w:rFonts w:ascii="Times New Roman"/>
                <w:b w:val="false"/>
                <w:i w:val="false"/>
                <w:color w:val="000000"/>
                <w:sz w:val="20"/>
              </w:rPr>
              <w:t>
</w:t>
            </w:r>
            <w:r>
              <w:rPr>
                <w:rFonts w:ascii="Times New Roman"/>
                <w:b/>
                <w:i w:val="false"/>
                <w:color w:val="000000"/>
                <w:sz w:val="20"/>
              </w:rPr>
              <w:t>Мемлекеттік тіркеуге жататын, кәсіпкерлік мақсатта пайдалануға арналған, өтеусіз алынған көлік құралы (қайырымдылық көмекті қоспағанда) түріндегі табыс мұндай көлік құралын мемлекеттік тіркеу жүргізілген салық кезеңінде танылады.</w:t>
            </w:r>
          </w:p>
          <w:bookmarkEnd w:id="5643"/>
          <w:bookmarkStart w:name="z7538" w:id="5644"/>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бағалау қызметі туралы заңнамасына сәйкес бағалаушы мен дара кәсіпкер арасындағы шарт бойынша жүргізілген бағалау туралы есепте айқындалған, осы мүлікке меншік құқығы туындаған күнгі осы мүліктің нарықтық құны дара кәсіпкер меншікке өтеусіз алған мүліктің құны болып табылады.</w:t>
            </w:r>
          </w:p>
          <w:bookmarkEnd w:id="5644"/>
          <w:bookmarkStart w:name="z7539" w:id="5645"/>
          <w:p>
            <w:pPr>
              <w:spacing w:after="20"/>
              <w:ind w:left="20"/>
              <w:jc w:val="both"/>
            </w:pPr>
            <w:r>
              <w:rPr>
                <w:rFonts w:ascii="Times New Roman"/>
                <w:b w:val="false"/>
                <w:i w:val="false"/>
                <w:color w:val="000000"/>
                <w:sz w:val="20"/>
              </w:rPr>
              <w:t>
</w:t>
            </w:r>
            <w:r>
              <w:rPr>
                <w:rFonts w:ascii="Times New Roman"/>
                <w:b/>
                <w:i w:val="false"/>
                <w:color w:val="000000"/>
                <w:sz w:val="20"/>
              </w:rPr>
              <w:t>13. Жалға алушының жалға беруші дара кәсіпкердің жалға берілген мүлікті күтіп ұстауға және жөндеуге арналған шығыстарын өтеуі түріндегі табыс мұндай өтем алынған салық кезеңінде танылады.</w:t>
            </w:r>
          </w:p>
          <w:bookmarkEnd w:id="5645"/>
          <w:bookmarkStart w:name="z7540" w:id="5646"/>
          <w:p>
            <w:pPr>
              <w:spacing w:after="20"/>
              <w:ind w:left="20"/>
              <w:jc w:val="both"/>
            </w:pPr>
            <w:r>
              <w:rPr>
                <w:rFonts w:ascii="Times New Roman"/>
                <w:b w:val="false"/>
                <w:i w:val="false"/>
                <w:color w:val="000000"/>
                <w:sz w:val="20"/>
              </w:rPr>
              <w:t>
</w:t>
            </w:r>
            <w:r>
              <w:rPr>
                <w:rFonts w:ascii="Times New Roman"/>
                <w:b/>
                <w:i w:val="false"/>
                <w:color w:val="000000"/>
                <w:sz w:val="20"/>
              </w:rPr>
              <w:t>Жалға алу шарты бойынша төлем есебіне жатқызылатын, жалға алынған мүлікті күтіп ұстауға және жөндеуге арналған жалға алушының шығыстары түріндегі жалға беруші дара кәсіпкердің табысы мұндай есепке жатқызу жүргізілген салық кезеңінде танылады.</w:t>
            </w:r>
          </w:p>
          <w:bookmarkEnd w:id="564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61-тарау 427-1-баппен толықтырылды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 енгізілді - ҚР 16.11.2015 </w:t>
            </w:r>
            <w:r>
              <w:rPr>
                <w:rFonts w:ascii="Times New Roman"/>
                <w:b w:val="false"/>
                <w:i w:val="false"/>
                <w:color w:val="000000"/>
                <w:sz w:val="20"/>
              </w:rPr>
              <w:t>№ 403-V</w:t>
            </w:r>
            <w:r>
              <w:rPr>
                <w:rFonts w:ascii="Times New Roman"/>
                <w:b w:val="false"/>
                <w:i w:val="false"/>
                <w:color w:val="ff0000"/>
                <w:sz w:val="20"/>
              </w:rPr>
              <w:t xml:space="preserve"> Заңымен (01.01.2016 бастап қолданысқа енгізіледі).</w:t>
            </w:r>
            <w:r>
              <w:br/>
            </w:r>
            <w:r>
              <w:rPr>
                <w:rFonts w:ascii="Times New Roman"/>
                <w:b w:val="false"/>
                <w:i w:val="false"/>
                <w:color w:val="000000"/>
                <w:sz w:val="20"/>
              </w:rPr>
              <w:t>
</w:t>
            </w:r>
          </w:p>
          <w:bookmarkStart w:name="z3659" w:id="5647"/>
          <w:p>
            <w:pPr>
              <w:spacing w:after="0"/>
              <w:ind w:left="0"/>
              <w:jc w:val="both"/>
            </w:pPr>
            <w:r>
              <w:rPr>
                <w:rFonts w:ascii="Times New Roman"/>
                <w:b/>
                <w:i w:val="false"/>
                <w:color w:val="000000"/>
              </w:rPr>
              <w:t xml:space="preserve">  428-бап. Арнаулы салық режимiн қолдану шарттары</w:t>
            </w:r>
          </w:p>
          <w:bookmarkEnd w:id="5647"/>
          <w:bookmarkStart w:name="z3660" w:id="5648"/>
          <w:p>
            <w:pPr>
              <w:spacing w:after="20"/>
              <w:ind w:left="20"/>
              <w:jc w:val="both"/>
            </w:pPr>
            <w:r>
              <w:rPr>
                <w:rFonts w:ascii="Times New Roman"/>
                <w:b w:val="false"/>
                <w:i w:val="false"/>
                <w:color w:val="000000"/>
                <w:sz w:val="20"/>
              </w:rPr>
              <w:t>
</w:t>
            </w:r>
            <w:r>
              <w:rPr>
                <w:rFonts w:ascii="Times New Roman"/>
                <w:b/>
                <w:i w:val="false"/>
                <w:color w:val="000000"/>
                <w:sz w:val="20"/>
              </w:rPr>
              <w:t>1. Шағын бизнес субъектiлерi салықтарды есептеу мен төлеудiң, сондай-ақ олар бойынша салық есептiлiгiн табыс етудің төменде санамаланған тәртiптерiнің бiреуiн ғана дербес таңдауға құқылы:</w:t>
            </w:r>
          </w:p>
          <w:bookmarkEnd w:id="5648"/>
          <w:p>
            <w:pPr>
              <w:spacing w:after="20"/>
              <w:ind w:left="20"/>
              <w:jc w:val="both"/>
            </w:pPr>
            <w:r>
              <w:rPr>
                <w:rFonts w:ascii="Times New Roman"/>
                <w:b w:val="false"/>
                <w:i w:val="false"/>
                <w:color w:val="000000"/>
                <w:sz w:val="20"/>
              </w:rPr>
              <w:t>
</w:t>
            </w:r>
            <w:r>
              <w:rPr>
                <w:rFonts w:ascii="Times New Roman"/>
                <w:b/>
                <w:i w:val="false"/>
                <w:color w:val="000000"/>
                <w:sz w:val="20"/>
              </w:rPr>
              <w:t>1) жалпыға бiрдей белгiленген тәртiп;</w:t>
            </w:r>
          </w:p>
          <w:p>
            <w:pPr>
              <w:spacing w:after="20"/>
              <w:ind w:left="20"/>
              <w:jc w:val="both"/>
            </w:pPr>
            <w:r>
              <w:rPr>
                <w:rFonts w:ascii="Times New Roman"/>
                <w:b w:val="false"/>
                <w:i w:val="false"/>
                <w:color w:val="000000"/>
                <w:sz w:val="20"/>
              </w:rPr>
              <w:t>
</w:t>
            </w:r>
            <w:r>
              <w:rPr>
                <w:rFonts w:ascii="Times New Roman"/>
                <w:b/>
                <w:i w:val="false"/>
                <w:color w:val="000000"/>
                <w:sz w:val="20"/>
              </w:rPr>
              <w:t>2) патент негiзiндегi арнаулы салық режимi;</w:t>
            </w:r>
          </w:p>
          <w:p>
            <w:pPr>
              <w:spacing w:after="20"/>
              <w:ind w:left="20"/>
              <w:jc w:val="both"/>
            </w:pPr>
            <w:r>
              <w:rPr>
                <w:rFonts w:ascii="Times New Roman"/>
                <w:b w:val="false"/>
                <w:i w:val="false"/>
                <w:color w:val="000000"/>
                <w:sz w:val="20"/>
              </w:rPr>
              <w:t>
</w:t>
            </w:r>
            <w:r>
              <w:rPr>
                <w:rFonts w:ascii="Times New Roman"/>
                <w:b/>
                <w:i w:val="false"/>
                <w:color w:val="000000"/>
                <w:sz w:val="20"/>
              </w:rPr>
              <w:t>3) оңайлатылған декларация негiзiндегi арнаулы салық режимi.</w:t>
            </w:r>
          </w:p>
          <w:bookmarkStart w:name="z3664" w:id="5649"/>
          <w:p>
            <w:pPr>
              <w:spacing w:after="20"/>
              <w:ind w:left="20"/>
              <w:jc w:val="both"/>
            </w:pPr>
            <w:r>
              <w:rPr>
                <w:rFonts w:ascii="Times New Roman"/>
                <w:b w:val="false"/>
                <w:i w:val="false"/>
                <w:color w:val="000000"/>
                <w:sz w:val="20"/>
              </w:rPr>
              <w:t>
</w:t>
            </w:r>
            <w:r>
              <w:rPr>
                <w:rFonts w:ascii="Times New Roman"/>
                <w:b/>
                <w:i w:val="false"/>
                <w:color w:val="000000"/>
                <w:sz w:val="20"/>
              </w:rPr>
              <w:t>2. Жалпыға бiрдей белгiленген тәртiпке ауысқан кезде жалпыға бiрдей белгiленген тәртiп күнтiзбелiк бір жыл қолданылғаннан кейiн ғана келесі арнаулы салық режимiне ауысуға болады.</w:t>
            </w:r>
          </w:p>
          <w:bookmarkEnd w:id="5649"/>
          <w:bookmarkStart w:name="z3665" w:id="5650"/>
          <w:p>
            <w:pPr>
              <w:spacing w:after="20"/>
              <w:ind w:left="20"/>
              <w:jc w:val="both"/>
            </w:pPr>
            <w:r>
              <w:rPr>
                <w:rFonts w:ascii="Times New Roman"/>
                <w:b w:val="false"/>
                <w:i w:val="false"/>
                <w:color w:val="000000"/>
                <w:sz w:val="20"/>
              </w:rPr>
              <w:t>
</w:t>
            </w:r>
            <w:r>
              <w:rPr>
                <w:rFonts w:ascii="Times New Roman"/>
                <w:b/>
                <w:i w:val="false"/>
                <w:color w:val="000000"/>
                <w:sz w:val="20"/>
              </w:rPr>
              <w:t xml:space="preserve">3. Арнаулы салық режимiн: </w:t>
            </w:r>
          </w:p>
          <w:bookmarkEnd w:id="5650"/>
          <w:bookmarkStart w:name="z3666" w:id="5651"/>
          <w:p>
            <w:pPr>
              <w:spacing w:after="20"/>
              <w:ind w:left="20"/>
              <w:jc w:val="both"/>
            </w:pPr>
            <w:r>
              <w:rPr>
                <w:rFonts w:ascii="Times New Roman"/>
                <w:b w:val="false"/>
                <w:i w:val="false"/>
                <w:color w:val="000000"/>
                <w:sz w:val="20"/>
              </w:rPr>
              <w:t>
</w:t>
            </w:r>
            <w:r>
              <w:rPr>
                <w:rFonts w:ascii="Times New Roman"/>
                <w:b/>
                <w:i w:val="false"/>
                <w:color w:val="000000"/>
                <w:sz w:val="20"/>
              </w:rPr>
              <w:t xml:space="preserve">1) филиалдары, өкiлдiктерi бар заңды тұлғалардың; </w:t>
            </w:r>
          </w:p>
          <w:bookmarkEnd w:id="5651"/>
          <w:bookmarkStart w:name="z3667" w:id="5652"/>
          <w:p>
            <w:pPr>
              <w:spacing w:after="20"/>
              <w:ind w:left="20"/>
              <w:jc w:val="both"/>
            </w:pPr>
            <w:r>
              <w:rPr>
                <w:rFonts w:ascii="Times New Roman"/>
                <w:b w:val="false"/>
                <w:i w:val="false"/>
                <w:color w:val="000000"/>
                <w:sz w:val="20"/>
              </w:rPr>
              <w:t>
</w:t>
            </w:r>
            <w:r>
              <w:rPr>
                <w:rFonts w:ascii="Times New Roman"/>
                <w:b/>
                <w:i w:val="false"/>
                <w:color w:val="000000"/>
                <w:sz w:val="20"/>
              </w:rPr>
              <w:t xml:space="preserve">2) заңды тұлғалар филиалдарының, өкiлдiктерінің; </w:t>
            </w:r>
          </w:p>
          <w:bookmarkEnd w:id="5652"/>
          <w:bookmarkStart w:name="z3668" w:id="5653"/>
          <w:p>
            <w:pPr>
              <w:spacing w:after="20"/>
              <w:ind w:left="20"/>
              <w:jc w:val="both"/>
            </w:pPr>
            <w:r>
              <w:rPr>
                <w:rFonts w:ascii="Times New Roman"/>
                <w:b w:val="false"/>
                <w:i w:val="false"/>
                <w:color w:val="000000"/>
                <w:sz w:val="20"/>
              </w:rPr>
              <w:t>
</w:t>
            </w:r>
            <w:r>
              <w:rPr>
                <w:rFonts w:ascii="Times New Roman"/>
                <w:b/>
                <w:i w:val="false"/>
                <w:color w:val="000000"/>
                <w:sz w:val="20"/>
              </w:rPr>
              <w:t xml:space="preserve">3) әртүрлi елдi мекендерде өзге де оқшауланған құрылымдық бөлiмшелерi және (немесе) салық салу объектілері бар салық төлеушiлердің; </w:t>
            </w:r>
          </w:p>
          <w:bookmarkEnd w:id="5653"/>
          <w:bookmarkStart w:name="z3669" w:id="5654"/>
          <w:p>
            <w:pPr>
              <w:spacing w:after="20"/>
              <w:ind w:left="20"/>
              <w:jc w:val="both"/>
            </w:pPr>
            <w:r>
              <w:rPr>
                <w:rFonts w:ascii="Times New Roman"/>
                <w:b w:val="false"/>
                <w:i w:val="false"/>
                <w:color w:val="000000"/>
                <w:sz w:val="20"/>
              </w:rPr>
              <w:t>
</w:t>
            </w:r>
            <w:r>
              <w:rPr>
                <w:rFonts w:ascii="Times New Roman"/>
                <w:b/>
                <w:i w:val="false"/>
                <w:color w:val="000000"/>
                <w:sz w:val="20"/>
              </w:rPr>
              <w:t xml:space="preserve">4) басқа заңды тұлғалардың қатысу үлесі 25 пайыздан асатын заңды тұлғалардың; </w:t>
            </w:r>
          </w:p>
          <w:bookmarkEnd w:id="5654"/>
          <w:bookmarkStart w:name="z3670" w:id="5655"/>
          <w:p>
            <w:pPr>
              <w:spacing w:after="20"/>
              <w:ind w:left="20"/>
              <w:jc w:val="both"/>
            </w:pPr>
            <w:r>
              <w:rPr>
                <w:rFonts w:ascii="Times New Roman"/>
                <w:b w:val="false"/>
                <w:i w:val="false"/>
                <w:color w:val="000000"/>
                <w:sz w:val="20"/>
              </w:rPr>
              <w:t>
</w:t>
            </w:r>
            <w:r>
              <w:rPr>
                <w:rFonts w:ascii="Times New Roman"/>
                <w:b/>
                <w:i w:val="false"/>
                <w:color w:val="000000"/>
                <w:sz w:val="20"/>
              </w:rPr>
              <w:t>5) құрылтайшысы немесе қатысушысы бір мезгілде арнаулы салық режімін қолданатын басқа заңды тұлғаның құрылтайшысы немесе қатысушысы болып табылатын заңды тұлғалардың;</w:t>
            </w:r>
          </w:p>
          <w:bookmarkEnd w:id="5655"/>
          <w:bookmarkStart w:name="z7541" w:id="5656"/>
          <w:p>
            <w:pPr>
              <w:spacing w:after="20"/>
              <w:ind w:left="20"/>
              <w:jc w:val="both"/>
            </w:pPr>
            <w:r>
              <w:rPr>
                <w:rFonts w:ascii="Times New Roman"/>
                <w:b w:val="false"/>
                <w:i w:val="false"/>
                <w:color w:val="000000"/>
                <w:sz w:val="20"/>
              </w:rPr>
              <w:t>
</w:t>
            </w:r>
            <w:r>
              <w:rPr>
                <w:rFonts w:ascii="Times New Roman"/>
                <w:b/>
                <w:i w:val="false"/>
                <w:color w:val="000000"/>
                <w:sz w:val="20"/>
              </w:rPr>
              <w:t>6) агенттік шарттардың (келісімдердің) негізінде қызмет көрсететін салық төлеушілердің қолдануға құқығы жоқ.</w:t>
            </w:r>
          </w:p>
          <w:bookmarkEnd w:id="5656"/>
          <w:bookmarkStart w:name="z7542" w:id="5657"/>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мақсаттары үшін агенттік шарттар (келісімдер) деп Қазақстан Республикасының заңнамасына сәйкес жасасқан азаматтық-құқықтық сипаттағы шарттар (келісімдер) түсініледі, олар бойынша бір тарап (агент) сыйақы үшін екінші тараптың тапсырмасы бойынша өз атынан, бірақ екінші тараптың есебінен, не екінші тараптың атынан және есебінен белгілі бір әрекет жасауға міндеттенеді;</w:t>
            </w:r>
          </w:p>
          <w:bookmarkEnd w:id="5657"/>
          <w:bookmarkStart w:name="z7543" w:id="5658"/>
          <w:p>
            <w:pPr>
              <w:spacing w:after="20"/>
              <w:ind w:left="20"/>
              <w:jc w:val="both"/>
            </w:pPr>
            <w:r>
              <w:rPr>
                <w:rFonts w:ascii="Times New Roman"/>
                <w:b w:val="false"/>
                <w:i w:val="false"/>
                <w:color w:val="000000"/>
                <w:sz w:val="20"/>
              </w:rPr>
              <w:t>
</w:t>
            </w:r>
            <w:r>
              <w:rPr>
                <w:rFonts w:ascii="Times New Roman"/>
                <w:b/>
                <w:i w:val="false"/>
                <w:color w:val="000000"/>
                <w:sz w:val="20"/>
              </w:rPr>
              <w:t>7) коммерциялық емес ұйымдардың;</w:t>
            </w:r>
          </w:p>
          <w:bookmarkEnd w:id="5658"/>
          <w:bookmarkStart w:name="z7544" w:id="5659"/>
          <w:p>
            <w:pPr>
              <w:spacing w:after="20"/>
              <w:ind w:left="20"/>
              <w:jc w:val="both"/>
            </w:pPr>
            <w:r>
              <w:rPr>
                <w:rFonts w:ascii="Times New Roman"/>
                <w:b w:val="false"/>
                <w:i w:val="false"/>
                <w:color w:val="000000"/>
                <w:sz w:val="20"/>
              </w:rPr>
              <w:t>
</w:t>
            </w:r>
            <w:r>
              <w:rPr>
                <w:rFonts w:ascii="Times New Roman"/>
                <w:b/>
                <w:i w:val="false"/>
                <w:color w:val="000000"/>
                <w:sz w:val="20"/>
              </w:rPr>
              <w:t xml:space="preserve">8)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Заңымен (01.01.2016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5659"/>
          <w:bookmarkStart w:name="z7872" w:id="5660"/>
          <w:p>
            <w:pPr>
              <w:spacing w:after="20"/>
              <w:ind w:left="20"/>
              <w:jc w:val="both"/>
            </w:pPr>
            <w:r>
              <w:rPr>
                <w:rFonts w:ascii="Times New Roman"/>
                <w:b w:val="false"/>
                <w:i w:val="false"/>
                <w:color w:val="000000"/>
                <w:sz w:val="20"/>
              </w:rPr>
              <w:t>
</w:t>
            </w:r>
            <w:r>
              <w:rPr>
                <w:rFonts w:ascii="Times New Roman"/>
                <w:b/>
                <w:i w:val="false"/>
                <w:color w:val="000000"/>
                <w:sz w:val="20"/>
              </w:rPr>
              <w:t>9) Қазақстан Республикасының аумағында халықаралық мамандандырылған көрмені ұйымдастыру және өткізу жөніндегі қызметті жүзеге асыратын ұйымдардың қолдануға құқығы жоқ.</w:t>
            </w:r>
          </w:p>
          <w:bookmarkEnd w:id="5660"/>
          <w:bookmarkStart w:name="z7545" w:id="5661"/>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тармақтың 3) тармақшасының ережесі мүлікті мүліктік жалдау (жалға беру) жөніндегі қызметті жүзеге асыратын салық төлеушілерге қолданылмайды. </w:t>
            </w:r>
          </w:p>
          <w:bookmarkEnd w:id="5661"/>
          <w:bookmarkStart w:name="z3671" w:id="5662"/>
          <w:p>
            <w:pPr>
              <w:spacing w:after="20"/>
              <w:ind w:left="20"/>
              <w:jc w:val="both"/>
            </w:pPr>
            <w:r>
              <w:rPr>
                <w:rFonts w:ascii="Times New Roman"/>
                <w:b w:val="false"/>
                <w:i w:val="false"/>
                <w:color w:val="000000"/>
                <w:sz w:val="20"/>
              </w:rPr>
              <w:t>
</w:t>
            </w:r>
            <w:r>
              <w:rPr>
                <w:rFonts w:ascii="Times New Roman"/>
                <w:b/>
                <w:i w:val="false"/>
                <w:color w:val="000000"/>
                <w:sz w:val="20"/>
              </w:rPr>
              <w:t>4. Мынадай қызмет түрлерiн жүзеге асыратын салық төлеушілердің шағын бизнес субъектілері үшін арнаулы салық режімiн:</w:t>
            </w:r>
          </w:p>
          <w:bookmarkEnd w:id="5662"/>
          <w:p>
            <w:pPr>
              <w:spacing w:after="20"/>
              <w:ind w:left="20"/>
              <w:jc w:val="both"/>
            </w:pPr>
            <w:r>
              <w:rPr>
                <w:rFonts w:ascii="Times New Roman"/>
                <w:b w:val="false"/>
                <w:i w:val="false"/>
                <w:color w:val="000000"/>
                <w:sz w:val="20"/>
              </w:rPr>
              <w:t>
</w:t>
            </w:r>
            <w:r>
              <w:rPr>
                <w:rFonts w:ascii="Times New Roman"/>
                <w:b/>
                <w:i w:val="false"/>
                <w:color w:val="000000"/>
                <w:sz w:val="20"/>
              </w:rPr>
              <w:t>1) акцизделетін тауарларды өндiруге;</w:t>
            </w:r>
          </w:p>
          <w:p>
            <w:pPr>
              <w:spacing w:after="20"/>
              <w:ind w:left="20"/>
              <w:jc w:val="both"/>
            </w:pPr>
            <w:r>
              <w:rPr>
                <w:rFonts w:ascii="Times New Roman"/>
                <w:b w:val="false"/>
                <w:i w:val="false"/>
                <w:color w:val="000000"/>
                <w:sz w:val="20"/>
              </w:rPr>
              <w:t>
</w:t>
            </w:r>
            <w:r>
              <w:rPr>
                <w:rFonts w:ascii="Times New Roman"/>
                <w:b/>
                <w:i w:val="false"/>
                <w:color w:val="000000"/>
                <w:sz w:val="20"/>
              </w:rPr>
              <w:t>2) акцизделетін тауарларды сақтауға және көтерме саудада өткiзуге;</w:t>
            </w:r>
          </w:p>
          <w:p>
            <w:pPr>
              <w:spacing w:after="20"/>
              <w:ind w:left="20"/>
              <w:jc w:val="both"/>
            </w:pPr>
            <w:r>
              <w:rPr>
                <w:rFonts w:ascii="Times New Roman"/>
                <w:b w:val="false"/>
                <w:i w:val="false"/>
                <w:color w:val="000000"/>
                <w:sz w:val="20"/>
              </w:rPr>
              <w:t>
</w:t>
            </w:r>
            <w:r>
              <w:rPr>
                <w:rFonts w:ascii="Times New Roman"/>
                <w:b/>
                <w:i w:val="false"/>
                <w:color w:val="000000"/>
                <w:sz w:val="20"/>
              </w:rPr>
              <w:t>3) мұнай өнiмдерiнің жекелеген түрлерін – бензинді, дизель отынын және мазутты өткiзуге;</w:t>
            </w:r>
          </w:p>
          <w:p>
            <w:pPr>
              <w:spacing w:after="20"/>
              <w:ind w:left="20"/>
              <w:jc w:val="both"/>
            </w:pPr>
            <w:r>
              <w:rPr>
                <w:rFonts w:ascii="Times New Roman"/>
                <w:b w:val="false"/>
                <w:i w:val="false"/>
                <w:color w:val="000000"/>
                <w:sz w:val="20"/>
              </w:rPr>
              <w:t>
</w:t>
            </w:r>
            <w:r>
              <w:rPr>
                <w:rFonts w:ascii="Times New Roman"/>
                <w:b/>
                <w:i w:val="false"/>
                <w:color w:val="000000"/>
                <w:sz w:val="20"/>
              </w:rPr>
              <w:t>4) лотереялар өткізуге;</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4-тармақты 4-1) тармақшамен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5) жер қойнауын пайдалануға;</w:t>
            </w:r>
          </w:p>
          <w:p>
            <w:pPr>
              <w:spacing w:after="20"/>
              <w:ind w:left="20"/>
              <w:jc w:val="both"/>
            </w:pPr>
            <w:r>
              <w:rPr>
                <w:rFonts w:ascii="Times New Roman"/>
                <w:b w:val="false"/>
                <w:i w:val="false"/>
                <w:color w:val="000000"/>
                <w:sz w:val="20"/>
              </w:rPr>
              <w:t>
</w:t>
            </w:r>
            <w:r>
              <w:rPr>
                <w:rFonts w:ascii="Times New Roman"/>
                <w:b/>
                <w:i w:val="false"/>
                <w:color w:val="000000"/>
                <w:sz w:val="20"/>
              </w:rPr>
              <w:t>6) шыны ыдыстарды жинауға және қабылдауға;</w:t>
            </w:r>
          </w:p>
          <w:p>
            <w:pPr>
              <w:spacing w:after="20"/>
              <w:ind w:left="20"/>
              <w:jc w:val="both"/>
            </w:pPr>
            <w:r>
              <w:rPr>
                <w:rFonts w:ascii="Times New Roman"/>
                <w:b w:val="false"/>
                <w:i w:val="false"/>
                <w:color w:val="000000"/>
                <w:sz w:val="20"/>
              </w:rPr>
              <w:t>
</w:t>
            </w:r>
            <w:r>
              <w:rPr>
                <w:rFonts w:ascii="Times New Roman"/>
                <w:b/>
                <w:i w:val="false"/>
                <w:color w:val="000000"/>
                <w:sz w:val="20"/>
              </w:rPr>
              <w:t>7) түсті және қара металл сынықтары мен қалдықтарын жинауға (дайындауға), сақтауға, қайта өңдеуге және өткiзуге;</w:t>
            </w:r>
          </w:p>
          <w:p>
            <w:pPr>
              <w:spacing w:after="20"/>
              <w:ind w:left="20"/>
              <w:jc w:val="both"/>
            </w:pPr>
            <w:r>
              <w:rPr>
                <w:rFonts w:ascii="Times New Roman"/>
                <w:b w:val="false"/>
                <w:i w:val="false"/>
                <w:color w:val="000000"/>
                <w:sz w:val="20"/>
              </w:rPr>
              <w:t>
</w:t>
            </w:r>
            <w:r>
              <w:rPr>
                <w:rFonts w:ascii="Times New Roman"/>
                <w:b/>
                <w:i w:val="false"/>
                <w:color w:val="000000"/>
                <w:sz w:val="20"/>
              </w:rPr>
              <w:t>8) консультациялық қызметтер көрсетуге;</w:t>
            </w:r>
          </w:p>
          <w:p>
            <w:pPr>
              <w:spacing w:after="20"/>
              <w:ind w:left="20"/>
              <w:jc w:val="both"/>
            </w:pPr>
            <w:r>
              <w:rPr>
                <w:rFonts w:ascii="Times New Roman"/>
                <w:b w:val="false"/>
                <w:i w:val="false"/>
                <w:color w:val="000000"/>
                <w:sz w:val="20"/>
              </w:rPr>
              <w:t>
</w:t>
            </w:r>
            <w:r>
              <w:rPr>
                <w:rFonts w:ascii="Times New Roman"/>
                <w:b/>
                <w:i w:val="false"/>
                <w:color w:val="000000"/>
                <w:sz w:val="20"/>
              </w:rPr>
              <w:t>9) бухгалтерлік есеп және аудит саласындағы қызметке;</w:t>
            </w:r>
          </w:p>
          <w:p>
            <w:pPr>
              <w:spacing w:after="20"/>
              <w:ind w:left="20"/>
              <w:jc w:val="both"/>
            </w:pPr>
            <w:r>
              <w:rPr>
                <w:rFonts w:ascii="Times New Roman"/>
                <w:b w:val="false"/>
                <w:i w:val="false"/>
                <w:color w:val="000000"/>
                <w:sz w:val="20"/>
              </w:rPr>
              <w:t>
</w:t>
            </w:r>
            <w:r>
              <w:rPr>
                <w:rFonts w:ascii="Times New Roman"/>
                <w:b/>
                <w:i w:val="false"/>
                <w:color w:val="000000"/>
                <w:sz w:val="20"/>
              </w:rPr>
              <w:t>10) сақтандыру брокері мен сақтандыру агентінің қаржы, сақтандыру қызметіне және делдалдық қызметіне;</w:t>
            </w:r>
          </w:p>
          <w:p>
            <w:pPr>
              <w:spacing w:after="20"/>
              <w:ind w:left="20"/>
              <w:jc w:val="both"/>
            </w:pPr>
            <w:r>
              <w:rPr>
                <w:rFonts w:ascii="Times New Roman"/>
                <w:b w:val="false"/>
                <w:i w:val="false"/>
                <w:color w:val="000000"/>
                <w:sz w:val="20"/>
              </w:rPr>
              <w:t>
</w:t>
            </w:r>
            <w:r>
              <w:rPr>
                <w:rFonts w:ascii="Times New Roman"/>
                <w:b/>
                <w:i w:val="false"/>
                <w:color w:val="000000"/>
                <w:sz w:val="20"/>
              </w:rPr>
              <w:t>11) құқық, әділет және сот төрелігі саласындағы қызметке қолдануға құқығы жоқ.</w:t>
            </w:r>
          </w:p>
          <w:bookmarkStart w:name="z7546" w:id="5663"/>
          <w:p>
            <w:pPr>
              <w:spacing w:after="20"/>
              <w:ind w:left="20"/>
              <w:jc w:val="both"/>
            </w:pPr>
            <w:r>
              <w:rPr>
                <w:rFonts w:ascii="Times New Roman"/>
                <w:b w:val="false"/>
                <w:i w:val="false"/>
                <w:color w:val="000000"/>
                <w:sz w:val="20"/>
              </w:rPr>
              <w:t>
</w:t>
            </w:r>
            <w:r>
              <w:rPr>
                <w:rFonts w:ascii="Times New Roman"/>
                <w:b/>
                <w:i w:val="false"/>
                <w:color w:val="000000"/>
                <w:sz w:val="20"/>
              </w:rPr>
              <w:t>5. Осы Кодекстің 429 және 433-баптарының мақсаттары үшін дара кәсіпкердің шекті табысы:</w:t>
            </w:r>
          </w:p>
          <w:bookmarkEnd w:id="5663"/>
          <w:bookmarkStart w:name="z7547" w:id="5664"/>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427-бабының 3-тармағына сәйкес айқындалатын салық салу объектісінен;</w:t>
            </w:r>
          </w:p>
          <w:bookmarkEnd w:id="5664"/>
          <w:bookmarkStart w:name="z7548" w:id="5665"/>
          <w:p>
            <w:pPr>
              <w:spacing w:after="20"/>
              <w:ind w:left="20"/>
              <w:jc w:val="both"/>
            </w:pPr>
            <w:r>
              <w:rPr>
                <w:rFonts w:ascii="Times New Roman"/>
                <w:b w:val="false"/>
                <w:i w:val="false"/>
                <w:color w:val="000000"/>
                <w:sz w:val="20"/>
              </w:rPr>
              <w:t>
</w:t>
            </w:r>
            <w:r>
              <w:rPr>
                <w:rFonts w:ascii="Times New Roman"/>
                <w:b/>
                <w:i w:val="false"/>
                <w:color w:val="000000"/>
                <w:sz w:val="20"/>
              </w:rPr>
              <w:t>2) дара кәсіпкердің негізгі құралдары болып табылатын мүлікті өткізуге және жарғылық капиталға беруге байланысты туындайтын, осы Кодекстің 180-бабында көрсетілген құн өсімі түріндегі табыстардан;</w:t>
            </w:r>
          </w:p>
          <w:bookmarkEnd w:id="5665"/>
          <w:bookmarkStart w:name="z7549" w:id="5666"/>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183-бабының 1-тармағына сәйкес айқындалатын табыстан тұрады.</w:t>
            </w:r>
          </w:p>
          <w:bookmarkEnd w:id="5666"/>
          <w:bookmarkStart w:name="z7550" w:id="5667"/>
          <w:p>
            <w:pPr>
              <w:spacing w:after="20"/>
              <w:ind w:left="20"/>
              <w:jc w:val="both"/>
            </w:pPr>
            <w:r>
              <w:rPr>
                <w:rFonts w:ascii="Times New Roman"/>
                <w:b w:val="false"/>
                <w:i w:val="false"/>
                <w:color w:val="000000"/>
                <w:sz w:val="20"/>
              </w:rPr>
              <w:t>
</w:t>
            </w:r>
            <w:r>
              <w:rPr>
                <w:rFonts w:ascii="Times New Roman"/>
                <w:b/>
                <w:i w:val="false"/>
                <w:color w:val="000000"/>
                <w:sz w:val="20"/>
              </w:rPr>
              <w:t>6. Осы Кодекстің 433-бабының мақсаттары үшін заңды тұлғаның шекті табысы:</w:t>
            </w:r>
          </w:p>
          <w:bookmarkEnd w:id="5667"/>
          <w:bookmarkStart w:name="z7551" w:id="5668"/>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427-бабының 3-тармағына сәйкес айқындалатын салық салу объектісінен;</w:t>
            </w:r>
          </w:p>
          <w:bookmarkEnd w:id="5668"/>
          <w:bookmarkStart w:name="z7552" w:id="5669"/>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99-бабында көзделген түзетулер ескеріле отырып, жалпыға бірдей белгіленген тәртіппен айқындалатын жылдық жиынтық табыстан тұрады.</w:t>
            </w:r>
          </w:p>
          <w:bookmarkEnd w:id="566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428-бапқа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2010.07.15 </w:t>
            </w:r>
            <w:r>
              <w:rPr>
                <w:rFonts w:ascii="Times New Roman"/>
                <w:b w:val="false"/>
                <w:i w:val="false"/>
                <w:color w:val="000000"/>
                <w:sz w:val="20"/>
              </w:rPr>
              <w:t>№ 338-IV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03.12.2013 </w:t>
            </w:r>
            <w:r>
              <w:rPr>
                <w:rFonts w:ascii="Times New Roman"/>
                <w:b w:val="false"/>
                <w:i w:val="false"/>
                <w:color w:val="000000"/>
                <w:sz w:val="20"/>
              </w:rPr>
              <w:t>№ 151-V</w:t>
            </w:r>
            <w:r>
              <w:rPr>
                <w:rFonts w:ascii="Times New Roman"/>
                <w:b w:val="false"/>
                <w:i w:val="false"/>
                <w:color w:val="ff0000"/>
                <w:sz w:val="20"/>
              </w:rPr>
              <w:t xml:space="preserve"> Заңымен (01.01.2014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09.04.2016 </w:t>
            </w:r>
            <w:r>
              <w:rPr>
                <w:rFonts w:ascii="Times New Roman"/>
                <w:b w:val="false"/>
                <w:i w:val="false"/>
                <w:color w:val="000000"/>
                <w:sz w:val="20"/>
              </w:rPr>
              <w:t>№ 496-V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p>
          <w:bookmarkStart w:name="z3677" w:id="5670"/>
          <w:p>
            <w:pPr>
              <w:spacing w:after="0"/>
              <w:ind w:left="0"/>
              <w:jc w:val="both"/>
            </w:pPr>
            <w:r>
              <w:rPr>
                <w:rFonts w:ascii="Times New Roman"/>
                <w:b/>
                <w:i w:val="false"/>
                <w:color w:val="000000"/>
              </w:rPr>
              <w:t xml:space="preserve"> § 2. Патент негiзiндегі арнаулы салық режимi </w:t>
            </w:r>
          </w:p>
          <w:bookmarkEnd w:id="5670"/>
          <w:bookmarkStart w:name="z3678" w:id="5671"/>
          <w:p>
            <w:pPr>
              <w:spacing w:after="0"/>
              <w:ind w:left="0"/>
              <w:jc w:val="both"/>
            </w:pPr>
            <w:r>
              <w:rPr>
                <w:rFonts w:ascii="Times New Roman"/>
                <w:b/>
                <w:i w:val="false"/>
                <w:color w:val="000000"/>
              </w:rPr>
              <w:t xml:space="preserve"> 429-бап. Қолдану шарттары</w:t>
            </w:r>
          </w:p>
          <w:bookmarkEnd w:id="5671"/>
          <w:bookmarkStart w:name="z3679" w:id="5672"/>
          <w:p>
            <w:pPr>
              <w:spacing w:after="20"/>
              <w:ind w:left="20"/>
              <w:jc w:val="both"/>
            </w:pPr>
            <w:r>
              <w:rPr>
                <w:rFonts w:ascii="Times New Roman"/>
                <w:b w:val="false"/>
                <w:i w:val="false"/>
                <w:color w:val="000000"/>
                <w:sz w:val="20"/>
              </w:rPr>
              <w:t>
</w:t>
            </w:r>
            <w:r>
              <w:rPr>
                <w:rFonts w:ascii="Times New Roman"/>
                <w:b/>
                <w:i w:val="false"/>
                <w:color w:val="000000"/>
                <w:sz w:val="20"/>
              </w:rPr>
              <w:t>Патент негізінде арнаулы салық режімін осы Кодекстің 428-бабы және 4-тармақтарында көрсетілген тұлғалар болып табылмайтын және мынадай шарттарға сай келетін:</w:t>
            </w:r>
          </w:p>
          <w:bookmarkEnd w:id="5672"/>
          <w:bookmarkStart w:name="z3680" w:id="5673"/>
          <w:p>
            <w:pPr>
              <w:spacing w:after="20"/>
              <w:ind w:left="20"/>
              <w:jc w:val="both"/>
            </w:pPr>
            <w:r>
              <w:rPr>
                <w:rFonts w:ascii="Times New Roman"/>
                <w:b w:val="false"/>
                <w:i w:val="false"/>
                <w:color w:val="000000"/>
                <w:sz w:val="20"/>
              </w:rPr>
              <w:t>
</w:t>
            </w:r>
            <w:r>
              <w:rPr>
                <w:rFonts w:ascii="Times New Roman"/>
                <w:b/>
                <w:i w:val="false"/>
                <w:color w:val="000000"/>
                <w:sz w:val="20"/>
              </w:rPr>
              <w:t>1) қызметкерлердің еңбегін пайдаланбайтын;</w:t>
            </w:r>
          </w:p>
          <w:bookmarkEnd w:id="5673"/>
          <w:bookmarkStart w:name="z3681" w:id="5674"/>
          <w:p>
            <w:pPr>
              <w:spacing w:after="20"/>
              <w:ind w:left="20"/>
              <w:jc w:val="both"/>
            </w:pPr>
            <w:r>
              <w:rPr>
                <w:rFonts w:ascii="Times New Roman"/>
                <w:b w:val="false"/>
                <w:i w:val="false"/>
                <w:color w:val="000000"/>
                <w:sz w:val="20"/>
              </w:rPr>
              <w:t>
</w:t>
            </w:r>
            <w:r>
              <w:rPr>
                <w:rFonts w:ascii="Times New Roman"/>
                <w:b/>
                <w:i w:val="false"/>
                <w:color w:val="000000"/>
                <w:sz w:val="20"/>
              </w:rPr>
              <w:t>2) жеке кәсіпкерлік нысанында қызметті жүзеге асыратын;</w:t>
            </w:r>
          </w:p>
          <w:bookmarkEnd w:id="5674"/>
          <w:bookmarkStart w:name="z3682" w:id="5675"/>
          <w:p>
            <w:pPr>
              <w:spacing w:after="20"/>
              <w:ind w:left="20"/>
              <w:jc w:val="both"/>
            </w:pPr>
            <w:r>
              <w:rPr>
                <w:rFonts w:ascii="Times New Roman"/>
                <w:b w:val="false"/>
                <w:i w:val="false"/>
                <w:color w:val="000000"/>
                <w:sz w:val="20"/>
              </w:rPr>
              <w:t>
</w:t>
            </w:r>
            <w:r>
              <w:rPr>
                <w:rFonts w:ascii="Times New Roman"/>
                <w:b/>
                <w:i w:val="false"/>
                <w:color w:val="000000"/>
                <w:sz w:val="20"/>
              </w:rPr>
              <w:t>3) салық кезеңіндегі шекті табысы республикалық бюджет туралы заңда белгiленген және тиiстi қаржы жылының 1 қаңтарында қолданыста болған ең төменгi жалақының 300 еселенген мөлшерiнен аспайтын дара кәсiпкерлер қолданады.</w:t>
            </w:r>
          </w:p>
          <w:bookmarkEnd w:id="5675"/>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429-бапты 4) тармақшамен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val="false"/>
                <w:i w:val="false"/>
                <w:color w:val="ff0000"/>
                <w:sz w:val="20"/>
              </w:rPr>
              <w:t xml:space="preserve">Ескерту. 429-бап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p>
          <w:bookmarkStart w:name="z3683" w:id="5676"/>
          <w:p>
            <w:pPr>
              <w:spacing w:after="0"/>
              <w:ind w:left="0"/>
              <w:jc w:val="both"/>
            </w:pPr>
            <w:r>
              <w:rPr>
                <w:rFonts w:ascii="Times New Roman"/>
                <w:b/>
                <w:i w:val="false"/>
                <w:color w:val="000000"/>
              </w:rPr>
              <w:t xml:space="preserve">  430-бап. Салық кезеңі </w:t>
            </w:r>
          </w:p>
          <w:bookmarkEnd w:id="5676"/>
          <w:bookmarkStart w:name="z3684" w:id="5677"/>
          <w:p>
            <w:pPr>
              <w:spacing w:after="20"/>
              <w:ind w:left="20"/>
              <w:jc w:val="both"/>
            </w:pPr>
            <w:r>
              <w:rPr>
                <w:rFonts w:ascii="Times New Roman"/>
                <w:b w:val="false"/>
                <w:i w:val="false"/>
                <w:color w:val="000000"/>
                <w:sz w:val="20"/>
              </w:rPr>
              <w:t>
</w:t>
            </w:r>
            <w:r>
              <w:rPr>
                <w:rFonts w:ascii="Times New Roman"/>
                <w:b/>
                <w:i w:val="false"/>
                <w:color w:val="000000"/>
                <w:sz w:val="20"/>
              </w:rPr>
              <w:t xml:space="preserve">Күнтізбелік жыл салық кезеңі болып табылады. </w:t>
            </w:r>
          </w:p>
          <w:bookmarkEnd w:id="5677"/>
          <w:bookmarkStart w:name="z3685" w:id="5678"/>
          <w:p>
            <w:pPr>
              <w:spacing w:after="0"/>
              <w:ind w:left="0"/>
              <w:jc w:val="both"/>
            </w:pPr>
            <w:r>
              <w:rPr>
                <w:rFonts w:ascii="Times New Roman"/>
                <w:b/>
                <w:i w:val="false"/>
                <w:color w:val="000000"/>
              </w:rPr>
              <w:t xml:space="preserve"> 431-бап. Қолдану тәртібі</w:t>
            </w:r>
          </w:p>
          <w:bookmarkEnd w:id="5678"/>
          <w:bookmarkStart w:name="z3686" w:id="5679"/>
          <w:p>
            <w:pPr>
              <w:spacing w:after="20"/>
              <w:ind w:left="20"/>
              <w:jc w:val="both"/>
            </w:pPr>
            <w:r>
              <w:rPr>
                <w:rFonts w:ascii="Times New Roman"/>
                <w:b w:val="false"/>
                <w:i w:val="false"/>
                <w:color w:val="000000"/>
                <w:sz w:val="20"/>
              </w:rPr>
              <w:t>
</w:t>
            </w:r>
            <w:r>
              <w:rPr>
                <w:rFonts w:ascii="Times New Roman"/>
                <w:b/>
                <w:i w:val="false"/>
                <w:color w:val="000000"/>
                <w:sz w:val="20"/>
              </w:rPr>
              <w:t>1. Патент негізінде арнаулы салық режімін қолдану үшін орналасқан жері бойынша салық органына патент құнының есеп-қисабын (осы тараудың мақсатында бұдан әрі – есеп-қисап) ұсынады.</w:t>
            </w:r>
          </w:p>
          <w:bookmarkEnd w:id="5679"/>
          <w:bookmarkStart w:name="z3687" w:id="5680"/>
          <w:p>
            <w:pPr>
              <w:spacing w:after="20"/>
              <w:ind w:left="20"/>
              <w:jc w:val="both"/>
            </w:pPr>
            <w:r>
              <w:rPr>
                <w:rFonts w:ascii="Times New Roman"/>
                <w:b w:val="false"/>
                <w:i w:val="false"/>
                <w:color w:val="000000"/>
                <w:sz w:val="20"/>
              </w:rPr>
              <w:t>
</w:t>
            </w:r>
            <w:r>
              <w:rPr>
                <w:rFonts w:ascii="Times New Roman"/>
                <w:b/>
                <w:i w:val="false"/>
                <w:color w:val="000000"/>
                <w:sz w:val="20"/>
              </w:rPr>
              <w:t>Есеп-қисапты қағаз жеткізгіште немесе электрондық нысанда, оның ішінде "электрондық үкімет" веб-порталы арқылы:</w:t>
            </w:r>
          </w:p>
          <w:bookmarkEnd w:id="5680"/>
          <w:bookmarkStart w:name="z3688" w:id="5681"/>
          <w:p>
            <w:pPr>
              <w:spacing w:after="20"/>
              <w:ind w:left="20"/>
              <w:jc w:val="both"/>
            </w:pPr>
            <w:r>
              <w:rPr>
                <w:rFonts w:ascii="Times New Roman"/>
                <w:b w:val="false"/>
                <w:i w:val="false"/>
                <w:color w:val="000000"/>
                <w:sz w:val="20"/>
              </w:rPr>
              <w:t>
</w:t>
            </w:r>
            <w:r>
              <w:rPr>
                <w:rFonts w:ascii="Times New Roman"/>
                <w:b/>
                <w:i w:val="false"/>
                <w:color w:val="000000"/>
                <w:sz w:val="20"/>
              </w:rPr>
              <w:t>1) жаңадан құрылған дара кәсіпкерлер – дара кәсіпкер ретінде тіркеу есебі туралы салықтық өтінішпен бір мезгілде;</w:t>
            </w:r>
          </w:p>
          <w:bookmarkEnd w:id="5681"/>
          <w:bookmarkStart w:name="z3689" w:id="5682"/>
          <w:p>
            <w:pPr>
              <w:spacing w:after="20"/>
              <w:ind w:left="20"/>
              <w:jc w:val="both"/>
            </w:pPr>
            <w:r>
              <w:rPr>
                <w:rFonts w:ascii="Times New Roman"/>
                <w:b w:val="false"/>
                <w:i w:val="false"/>
                <w:color w:val="000000"/>
                <w:sz w:val="20"/>
              </w:rPr>
              <w:t>
</w:t>
            </w:r>
            <w:r>
              <w:rPr>
                <w:rFonts w:ascii="Times New Roman"/>
                <w:b/>
                <w:i w:val="false"/>
                <w:color w:val="000000"/>
                <w:sz w:val="20"/>
              </w:rPr>
              <w:t>2) жалпыға бірдей белгіленген тәртіптен немесе өзге де арнаулы салық режімінен ауысуды жүзеге асыратын дара кәсіпкерлер – патент негізінде арнаулы салық режімін қолдану айының 1 күніне дейін;</w:t>
            </w:r>
          </w:p>
          <w:bookmarkEnd w:id="5682"/>
          <w:bookmarkStart w:name="z3690" w:id="5683"/>
          <w:p>
            <w:pPr>
              <w:spacing w:after="20"/>
              <w:ind w:left="20"/>
              <w:jc w:val="both"/>
            </w:pPr>
            <w:r>
              <w:rPr>
                <w:rFonts w:ascii="Times New Roman"/>
                <w:b w:val="false"/>
                <w:i w:val="false"/>
                <w:color w:val="000000"/>
                <w:sz w:val="20"/>
              </w:rPr>
              <w:t>
</w:t>
            </w:r>
            <w:r>
              <w:rPr>
                <w:rFonts w:ascii="Times New Roman"/>
                <w:b/>
                <w:i w:val="false"/>
                <w:color w:val="000000"/>
                <w:sz w:val="20"/>
              </w:rPr>
              <w:t>3) кезекті патентті алу үшін патент негізінде арнаулы салық режімін қолданатын дара кәсіпкерлер – алдыңғы патенттің қолданылу мерзімі немесе салық есептілігін табыс етуді тоқтата тұру мерзімі өткенге дейін ұсынады.</w:t>
            </w:r>
          </w:p>
          <w:bookmarkEnd w:id="5683"/>
          <w:bookmarkStart w:name="z3691" w:id="5684"/>
          <w:p>
            <w:pPr>
              <w:spacing w:after="20"/>
              <w:ind w:left="20"/>
              <w:jc w:val="both"/>
            </w:pPr>
            <w:r>
              <w:rPr>
                <w:rFonts w:ascii="Times New Roman"/>
                <w:b w:val="false"/>
                <w:i w:val="false"/>
                <w:color w:val="000000"/>
                <w:sz w:val="20"/>
              </w:rPr>
              <w:t>
</w:t>
            </w:r>
            <w:r>
              <w:rPr>
                <w:rFonts w:ascii="Times New Roman"/>
                <w:b/>
                <w:i w:val="false"/>
                <w:color w:val="000000"/>
                <w:sz w:val="20"/>
              </w:rPr>
              <w:t>Дара кәсіпкер ретінде мемлекеттік тіркелген күн жаңадан құрылған дара кәсіпкерлер үшін патент негізінде арнаулы салық режімін қолдану басталатын күн болып табылады.</w:t>
            </w:r>
          </w:p>
          <w:bookmarkEnd w:id="5684"/>
          <w:bookmarkStart w:name="z3692" w:id="5685"/>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2) тармақшасында көрсетілген дара кәсіпкерлер үшін есеп-қисап тапсырылған айдан кейінгі айдың бірінші күні патент негізінде арнаулы салық режімін қолдану мерзімі басталатын күн және патенттің қолданылу мерзімінің басталатын күні болып табылады.</w:t>
            </w:r>
          </w:p>
          <w:bookmarkEnd w:id="5685"/>
          <w:bookmarkStart w:name="z3693" w:id="5686"/>
          <w:p>
            <w:pPr>
              <w:spacing w:after="20"/>
              <w:ind w:left="20"/>
              <w:jc w:val="both"/>
            </w:pPr>
            <w:r>
              <w:rPr>
                <w:rFonts w:ascii="Times New Roman"/>
                <w:b w:val="false"/>
                <w:i w:val="false"/>
                <w:color w:val="000000"/>
                <w:sz w:val="20"/>
              </w:rPr>
              <w:t>
</w:t>
            </w:r>
            <w:r>
              <w:rPr>
                <w:rFonts w:ascii="Times New Roman"/>
                <w:b/>
                <w:i w:val="false"/>
                <w:color w:val="000000"/>
                <w:sz w:val="20"/>
              </w:rPr>
              <w:t>2. Есеп-қисап патент құнын есептеу үшін салық есептілігі болып табылады.</w:t>
            </w:r>
          </w:p>
          <w:bookmarkEnd w:id="5686"/>
          <w:p>
            <w:pPr>
              <w:spacing w:after="20"/>
              <w:ind w:left="20"/>
              <w:jc w:val="both"/>
            </w:pPr>
            <w:r>
              <w:rPr>
                <w:rFonts w:ascii="Times New Roman"/>
                <w:b w:val="false"/>
                <w:i w:val="false"/>
                <w:color w:val="000000"/>
                <w:sz w:val="20"/>
              </w:rPr>
              <w:t>
</w:t>
            </w:r>
            <w:r>
              <w:rPr>
                <w:rFonts w:ascii="Times New Roman"/>
                <w:b/>
                <w:i w:val="false"/>
                <w:color w:val="000000"/>
                <w:sz w:val="20"/>
              </w:rPr>
              <w:t>Патент құны осы Кодекстің 432-бабының 1-тармағына сәйкес есептеледі.</w:t>
            </w:r>
          </w:p>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патент құнын төлеуді есеп-қисапты табыс еткенге дейін жүргізеді.</w:t>
            </w:r>
          </w:p>
          <w:p>
            <w:pPr>
              <w:spacing w:after="20"/>
              <w:ind w:left="20"/>
              <w:jc w:val="both"/>
            </w:pPr>
            <w:r>
              <w:rPr>
                <w:rFonts w:ascii="Times New Roman"/>
                <w:b w:val="false"/>
                <w:i w:val="false"/>
                <w:color w:val="000000"/>
                <w:sz w:val="20"/>
              </w:rPr>
              <w:t>
</w:t>
            </w:r>
            <w:r>
              <w:rPr>
                <w:rFonts w:ascii="Times New Roman"/>
                <w:b/>
                <w:i w:val="false"/>
                <w:color w:val="000000"/>
                <w:sz w:val="20"/>
              </w:rPr>
              <w:t>Патент құны банктер немесе банк операцияларының жекелеген түрлерін жүзеге асыратын ұйымдар арқылы төленген жағдайда, төлем құжатының деректемелері сұрау салуда көрсетілген кезде "электрондық үкіметтің" веб-порталында қалыптастырылатын "электрондық үкіметтің" төлем шлюзінің хабарламасы электрондық нысанда табыс етілетін есеп-қисапқа қоса беріледі.</w:t>
            </w:r>
          </w:p>
          <w:p>
            <w:pPr>
              <w:spacing w:after="20"/>
              <w:ind w:left="20"/>
              <w:jc w:val="both"/>
            </w:pPr>
            <w:r>
              <w:rPr>
                <w:rFonts w:ascii="Times New Roman"/>
                <w:b w:val="false"/>
                <w:i w:val="false"/>
                <w:color w:val="000000"/>
                <w:sz w:val="20"/>
              </w:rPr>
              <w:t>
</w:t>
            </w:r>
            <w:r>
              <w:rPr>
                <w:rFonts w:ascii="Times New Roman"/>
                <w:b/>
                <w:i w:val="false"/>
                <w:color w:val="000000"/>
                <w:sz w:val="20"/>
              </w:rPr>
              <w:t>Патент құнының төленгенін растайтын құжаттар есеп-қисап қағаз жеткізгіште берілген кезде табыс етіледі.</w:t>
            </w:r>
          </w:p>
          <w:p>
            <w:pPr>
              <w:spacing w:after="20"/>
              <w:ind w:left="20"/>
              <w:jc w:val="both"/>
            </w:pPr>
            <w:r>
              <w:rPr>
                <w:rFonts w:ascii="Times New Roman"/>
                <w:b w:val="false"/>
                <w:i w:val="false"/>
                <w:color w:val="000000"/>
                <w:sz w:val="20"/>
              </w:rPr>
              <w:t>
</w:t>
            </w:r>
            <w:r>
              <w:rPr>
                <w:rFonts w:ascii="Times New Roman"/>
                <w:b/>
                <w:i w:val="false"/>
                <w:color w:val="000000"/>
                <w:sz w:val="20"/>
              </w:rPr>
              <w:t>Электрондық нысанда, оның ішінде "электрондық үкімет" веб-порталы арқылы табыс етілген есеп-қисапта дара кәсіпкерлер патент құнына қосылатын салықтар және төлемдер сомаларын төлеу бойынша төлем құжаттарынан мәліметтерді көрсетеді.</w:t>
            </w:r>
          </w:p>
          <w:p>
            <w:pPr>
              <w:spacing w:after="20"/>
              <w:ind w:left="20"/>
              <w:jc w:val="both"/>
            </w:pPr>
            <w:r>
              <w:rPr>
                <w:rFonts w:ascii="Times New Roman"/>
                <w:b w:val="false"/>
                <w:i w:val="false"/>
                <w:color w:val="000000"/>
                <w:sz w:val="20"/>
              </w:rPr>
              <w:t>
</w:t>
            </w:r>
            <w:r>
              <w:rPr>
                <w:rFonts w:ascii="Times New Roman"/>
                <w:b/>
                <w:i w:val="false"/>
                <w:color w:val="000000"/>
                <w:sz w:val="20"/>
              </w:rPr>
              <w:t>Дара кәсіпкерлер есеп-қисапты табыс еткеннен кейін салық органы есеп-қисап табыс етілген күннен кейінгі бір жұмыс күні ішінде салық органының ақпараттық жүйесінде патент қалыптастыруды жүргізеді.</w:t>
            </w:r>
          </w:p>
          <w:p>
            <w:pPr>
              <w:spacing w:after="20"/>
              <w:ind w:left="20"/>
              <w:jc w:val="both"/>
            </w:pPr>
            <w:r>
              <w:rPr>
                <w:rFonts w:ascii="Times New Roman"/>
                <w:b w:val="false"/>
                <w:i w:val="false"/>
                <w:color w:val="000000"/>
                <w:sz w:val="20"/>
              </w:rPr>
              <w:t>
</w:t>
            </w:r>
            <w:r>
              <w:rPr>
                <w:rFonts w:ascii="Times New Roman"/>
                <w:b/>
                <w:i w:val="false"/>
                <w:color w:val="000000"/>
                <w:sz w:val="20"/>
              </w:rPr>
              <w:t>Патент нысанын уәкілетті орган бекітеді.</w:t>
            </w:r>
          </w:p>
          <w:p>
            <w:pPr>
              <w:spacing w:after="20"/>
              <w:ind w:left="20"/>
              <w:jc w:val="both"/>
            </w:pPr>
            <w:r>
              <w:rPr>
                <w:rFonts w:ascii="Times New Roman"/>
                <w:b w:val="false"/>
                <w:i w:val="false"/>
                <w:color w:val="000000"/>
                <w:sz w:val="20"/>
              </w:rPr>
              <w:t>
</w:t>
            </w:r>
            <w:r>
              <w:rPr>
                <w:rFonts w:ascii="Times New Roman"/>
                <w:b/>
                <w:i w:val="false"/>
                <w:color w:val="000000"/>
                <w:sz w:val="20"/>
              </w:rPr>
              <w:t>Егер осы тармақта өзгеше көзделмесе, патент негізіндегі арнаулы салық режимі бір салық кезеңі шегінде кемінде бір ай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Патент негізіндегі арнаулы салық режимін:</w:t>
            </w:r>
          </w:p>
          <w:p>
            <w:pPr>
              <w:spacing w:after="20"/>
              <w:ind w:left="20"/>
              <w:jc w:val="both"/>
            </w:pPr>
            <w:r>
              <w:rPr>
                <w:rFonts w:ascii="Times New Roman"/>
                <w:b w:val="false"/>
                <w:i w:val="false"/>
                <w:color w:val="000000"/>
                <w:sz w:val="20"/>
              </w:rPr>
              <w:t>
</w:t>
            </w:r>
            <w:r>
              <w:rPr>
                <w:rFonts w:ascii="Times New Roman"/>
                <w:b/>
                <w:i w:val="false"/>
                <w:color w:val="000000"/>
                <w:sz w:val="20"/>
              </w:rPr>
              <w:t>1) ағымдағы салық кезеңінің соңғы айында жаңадан тіркелген;</w:t>
            </w:r>
          </w:p>
          <w:p>
            <w:pPr>
              <w:spacing w:after="20"/>
              <w:ind w:left="20"/>
              <w:jc w:val="both"/>
            </w:pPr>
            <w:r>
              <w:rPr>
                <w:rFonts w:ascii="Times New Roman"/>
                <w:b w:val="false"/>
                <w:i w:val="false"/>
                <w:color w:val="000000"/>
                <w:sz w:val="20"/>
              </w:rPr>
              <w:t>
</w:t>
            </w:r>
            <w:r>
              <w:rPr>
                <w:rFonts w:ascii="Times New Roman"/>
                <w:b/>
                <w:i w:val="false"/>
                <w:color w:val="000000"/>
                <w:sz w:val="20"/>
              </w:rPr>
              <w:t>2) ағымдағы салық кезеңінің соңғы айында салық есептілігін табыс етуді тоқтата тұру мерзімі аяқталғанға дейін немесе аяқталғаннан кейін қызметін қайта бастаған дара кәсіпкерлер бір айдан аз мерзім ішінде қолданады.</w:t>
            </w:r>
          </w:p>
          <w:bookmarkStart w:name="z7564" w:id="5687"/>
          <w:p>
            <w:pPr>
              <w:spacing w:after="20"/>
              <w:ind w:left="20"/>
              <w:jc w:val="both"/>
            </w:pPr>
            <w:r>
              <w:rPr>
                <w:rFonts w:ascii="Times New Roman"/>
                <w:b w:val="false"/>
                <w:i w:val="false"/>
                <w:color w:val="000000"/>
                <w:sz w:val="20"/>
              </w:rPr>
              <w:t>
</w:t>
            </w:r>
            <w:r>
              <w:rPr>
                <w:rFonts w:ascii="Times New Roman"/>
                <w:b/>
                <w:i w:val="false"/>
                <w:color w:val="000000"/>
                <w:sz w:val="20"/>
              </w:rPr>
              <w:t>3. Патент негізінде арнаулы салық режімін қолданатын дара кәсіпкерлердің салық есептілігін тапсыруды тоқтата тұруы үшін осы Кодекстің 74-бабында белгіленген тәртіппен салық өтінішін орналасқан жері бойынша салық органына тапсырады.</w:t>
            </w:r>
          </w:p>
          <w:bookmarkEnd w:id="5687"/>
          <w:bookmarkStart w:name="z7565" w:id="5688"/>
          <w:p>
            <w:pPr>
              <w:spacing w:after="20"/>
              <w:ind w:left="20"/>
              <w:jc w:val="both"/>
            </w:pPr>
            <w:r>
              <w:rPr>
                <w:rFonts w:ascii="Times New Roman"/>
                <w:b w:val="false"/>
                <w:i w:val="false"/>
                <w:color w:val="000000"/>
                <w:sz w:val="20"/>
              </w:rPr>
              <w:t>
</w:t>
            </w:r>
            <w:r>
              <w:rPr>
                <w:rFonts w:ascii="Times New Roman"/>
                <w:b/>
                <w:i w:val="false"/>
                <w:color w:val="000000"/>
                <w:sz w:val="20"/>
              </w:rPr>
              <w:t>4. Патенттің қолданылу мерзімінің аяқталуына байланысты жалпыға бірдей белгіленген тәртіпке немесе өзге де арнаулы салық режіміне ауысу туралы шешім қабылданған жағдайда, дара кәсіпкерлер патенттiң қолданылу мерзiмi аяқталғанға дейiн орналасқан жері бойынша салық органына қолданылатын салық салу режімі туралы хабарламаны табыс етедi.</w:t>
            </w:r>
          </w:p>
          <w:bookmarkEnd w:id="5688"/>
          <w:bookmarkStart w:name="z7566" w:id="5689"/>
          <w:p>
            <w:pPr>
              <w:spacing w:after="20"/>
              <w:ind w:left="20"/>
              <w:jc w:val="both"/>
            </w:pPr>
            <w:r>
              <w:rPr>
                <w:rFonts w:ascii="Times New Roman"/>
                <w:b w:val="false"/>
                <w:i w:val="false"/>
                <w:color w:val="000000"/>
                <w:sz w:val="20"/>
              </w:rPr>
              <w:t>
</w:t>
            </w:r>
            <w:r>
              <w:rPr>
                <w:rFonts w:ascii="Times New Roman"/>
                <w:b/>
                <w:i w:val="false"/>
                <w:color w:val="000000"/>
                <w:sz w:val="20"/>
              </w:rPr>
              <w:t>Бұл ретте:</w:t>
            </w:r>
          </w:p>
          <w:bookmarkEnd w:id="5689"/>
          <w:bookmarkStart w:name="z7567" w:id="5690"/>
          <w:p>
            <w:pPr>
              <w:spacing w:after="20"/>
              <w:ind w:left="20"/>
              <w:jc w:val="both"/>
            </w:pPr>
            <w:r>
              <w:rPr>
                <w:rFonts w:ascii="Times New Roman"/>
                <w:b w:val="false"/>
                <w:i w:val="false"/>
                <w:color w:val="000000"/>
                <w:sz w:val="20"/>
              </w:rPr>
              <w:t>
</w:t>
            </w:r>
            <w:r>
              <w:rPr>
                <w:rFonts w:ascii="Times New Roman"/>
                <w:b/>
                <w:i w:val="false"/>
                <w:color w:val="000000"/>
                <w:sz w:val="20"/>
              </w:rPr>
              <w:t>1) патенттiң қолданылу мерзiмiнiң соңғы күнi патент негізінде арнаулы салық режімiн қолдануды тоқтату күнi болып табылады;</w:t>
            </w:r>
          </w:p>
          <w:bookmarkEnd w:id="5690"/>
          <w:bookmarkStart w:name="z7568" w:id="5691"/>
          <w:p>
            <w:pPr>
              <w:spacing w:after="20"/>
              <w:ind w:left="20"/>
              <w:jc w:val="both"/>
            </w:pPr>
            <w:r>
              <w:rPr>
                <w:rFonts w:ascii="Times New Roman"/>
                <w:b w:val="false"/>
                <w:i w:val="false"/>
                <w:color w:val="000000"/>
                <w:sz w:val="20"/>
              </w:rPr>
              <w:t>
</w:t>
            </w:r>
            <w:r>
              <w:rPr>
                <w:rFonts w:ascii="Times New Roman"/>
                <w:b/>
                <w:i w:val="false"/>
                <w:color w:val="000000"/>
                <w:sz w:val="20"/>
              </w:rPr>
              <w:t>2) патенттiң қолданылу мерзiмi аяқталған күннен кейiнгi күн салық төлеушi таңдаған жалпыға бірдей белгiленген тәртiпті немесе өзге де арнаулы салық режімi қолданыла бастайтын күн болып табылады.</w:t>
            </w:r>
          </w:p>
          <w:bookmarkEnd w:id="5691"/>
          <w:bookmarkStart w:name="z7569" w:id="5692"/>
          <w:p>
            <w:pPr>
              <w:spacing w:after="20"/>
              <w:ind w:left="20"/>
              <w:jc w:val="both"/>
            </w:pPr>
            <w:r>
              <w:rPr>
                <w:rFonts w:ascii="Times New Roman"/>
                <w:b w:val="false"/>
                <w:i w:val="false"/>
                <w:color w:val="000000"/>
                <w:sz w:val="20"/>
              </w:rPr>
              <w:t>
</w:t>
            </w:r>
            <w:r>
              <w:rPr>
                <w:rFonts w:ascii="Times New Roman"/>
                <w:b/>
                <w:i w:val="false"/>
                <w:color w:val="000000"/>
                <w:sz w:val="20"/>
              </w:rPr>
              <w:t>5. Егер осы баптың 6-тармағында өзгеше белгіленбесе, патенттің қолданылу мерзімі аяқталғанға дейін, оның ішінде салық есептілігін табыс етуді тоқтата тұру кезеңінде жалпыға бірдей белгіленген тәртіпке немесе өзге де арнаулы салық режіміне ауысу туралы шешім қабылданған жағдайда, дара кәсіпкерлер орналасқан жері бойынша салық органына қолданылатын салық салу режімі туралы хабарлама табыс етеді.</w:t>
            </w:r>
          </w:p>
          <w:bookmarkEnd w:id="5692"/>
          <w:bookmarkStart w:name="z7570" w:id="5693"/>
          <w:p>
            <w:pPr>
              <w:spacing w:after="20"/>
              <w:ind w:left="20"/>
              <w:jc w:val="both"/>
            </w:pPr>
            <w:r>
              <w:rPr>
                <w:rFonts w:ascii="Times New Roman"/>
                <w:b w:val="false"/>
                <w:i w:val="false"/>
                <w:color w:val="000000"/>
                <w:sz w:val="20"/>
              </w:rPr>
              <w:t>
</w:t>
            </w:r>
            <w:r>
              <w:rPr>
                <w:rFonts w:ascii="Times New Roman"/>
                <w:b/>
                <w:i w:val="false"/>
                <w:color w:val="000000"/>
                <w:sz w:val="20"/>
              </w:rPr>
              <w:t>Бұл ретте:</w:t>
            </w:r>
          </w:p>
          <w:bookmarkEnd w:id="5693"/>
          <w:bookmarkStart w:name="z7571" w:id="5694"/>
          <w:p>
            <w:pPr>
              <w:spacing w:after="20"/>
              <w:ind w:left="20"/>
              <w:jc w:val="both"/>
            </w:pPr>
            <w:r>
              <w:rPr>
                <w:rFonts w:ascii="Times New Roman"/>
                <w:b w:val="false"/>
                <w:i w:val="false"/>
                <w:color w:val="000000"/>
                <w:sz w:val="20"/>
              </w:rPr>
              <w:t>
</w:t>
            </w:r>
            <w:r>
              <w:rPr>
                <w:rFonts w:ascii="Times New Roman"/>
                <w:b/>
                <w:i w:val="false"/>
                <w:color w:val="000000"/>
                <w:sz w:val="20"/>
              </w:rPr>
              <w:t>1) қолданылатын салық салу режімі туралы хабарлама табыс етілген айдың соңғы күнi патент негізінде арнаулы салық режімiн қолдануды тоқтату күнi болып табылады;</w:t>
            </w:r>
          </w:p>
          <w:bookmarkEnd w:id="5694"/>
          <w:bookmarkStart w:name="z7572" w:id="5695"/>
          <w:p>
            <w:pPr>
              <w:spacing w:after="20"/>
              <w:ind w:left="20"/>
              <w:jc w:val="both"/>
            </w:pPr>
            <w:r>
              <w:rPr>
                <w:rFonts w:ascii="Times New Roman"/>
                <w:b w:val="false"/>
                <w:i w:val="false"/>
                <w:color w:val="000000"/>
                <w:sz w:val="20"/>
              </w:rPr>
              <w:t>
</w:t>
            </w:r>
            <w:r>
              <w:rPr>
                <w:rFonts w:ascii="Times New Roman"/>
                <w:b/>
                <w:i w:val="false"/>
                <w:color w:val="000000"/>
                <w:sz w:val="20"/>
              </w:rPr>
              <w:t>2) қолданылатын салық салу режімі туралы хабарлама табыс етілген айдан кейiнгi айдың бірінші күні салық төлеушi таңдаған жалпыға бірдей белгiленген тәртiптi немесе өзге де арнаулы салық режімiн қолдануды бастау күнi болып табылады.</w:t>
            </w:r>
          </w:p>
          <w:bookmarkEnd w:id="5695"/>
          <w:bookmarkStart w:name="z7573" w:id="5696"/>
          <w:p>
            <w:pPr>
              <w:spacing w:after="20"/>
              <w:ind w:left="20"/>
              <w:jc w:val="both"/>
            </w:pPr>
            <w:r>
              <w:rPr>
                <w:rFonts w:ascii="Times New Roman"/>
                <w:b w:val="false"/>
                <w:i w:val="false"/>
                <w:color w:val="000000"/>
                <w:sz w:val="20"/>
              </w:rPr>
              <w:t>
</w:t>
            </w:r>
            <w:r>
              <w:rPr>
                <w:rFonts w:ascii="Times New Roman"/>
                <w:b/>
                <w:i w:val="false"/>
                <w:color w:val="000000"/>
                <w:sz w:val="20"/>
              </w:rPr>
              <w:t>6. Патенттің қолданылу мерзімі аяқталғанға дейін патент негізінде арнаулы салық режімін қолдануға мүмкіндік бермейтін шарттар туындаған жағдайда, дара кәсіпкерлер шарттармен сәйкессіздік туындаған күннен бастап бес жұмыс күні ішінде жалпыға бірдей белгіленген тәртіпке немесе өзге де арнаулы салық режіміне көшу үшін қолданылатын салық салу режімі туралы хабарламаны орналасқан жері бойынша салық органына табыс етуге міндетті.</w:t>
            </w:r>
          </w:p>
          <w:bookmarkEnd w:id="5696"/>
          <w:bookmarkStart w:name="z7574" w:id="5697"/>
          <w:p>
            <w:pPr>
              <w:spacing w:after="20"/>
              <w:ind w:left="20"/>
              <w:jc w:val="both"/>
            </w:pPr>
            <w:r>
              <w:rPr>
                <w:rFonts w:ascii="Times New Roman"/>
                <w:b w:val="false"/>
                <w:i w:val="false"/>
                <w:color w:val="000000"/>
                <w:sz w:val="20"/>
              </w:rPr>
              <w:t>
</w:t>
            </w:r>
            <w:r>
              <w:rPr>
                <w:rFonts w:ascii="Times New Roman"/>
                <w:b/>
                <w:i w:val="false"/>
                <w:color w:val="000000"/>
                <w:sz w:val="20"/>
              </w:rPr>
              <w:t>Бұл ретте:</w:t>
            </w:r>
          </w:p>
          <w:bookmarkEnd w:id="5697"/>
          <w:bookmarkStart w:name="z7575" w:id="5698"/>
          <w:p>
            <w:pPr>
              <w:spacing w:after="20"/>
              <w:ind w:left="20"/>
              <w:jc w:val="both"/>
            </w:pPr>
            <w:r>
              <w:rPr>
                <w:rFonts w:ascii="Times New Roman"/>
                <w:b w:val="false"/>
                <w:i w:val="false"/>
                <w:color w:val="000000"/>
                <w:sz w:val="20"/>
              </w:rPr>
              <w:t>
</w:t>
            </w:r>
            <w:r>
              <w:rPr>
                <w:rFonts w:ascii="Times New Roman"/>
                <w:b/>
                <w:i w:val="false"/>
                <w:color w:val="000000"/>
                <w:sz w:val="20"/>
              </w:rPr>
              <w:t>1) мұндай шарттар туындаған айға қатысты алдыңғы болып табылатын айдың соңғы күнi патент негізінде арнаулы салық режімiн қолдануды тоқтату күнi болып табылады;</w:t>
            </w:r>
          </w:p>
          <w:bookmarkEnd w:id="5698"/>
          <w:bookmarkStart w:name="z7576" w:id="5699"/>
          <w:p>
            <w:pPr>
              <w:spacing w:after="20"/>
              <w:ind w:left="20"/>
              <w:jc w:val="both"/>
            </w:pPr>
            <w:r>
              <w:rPr>
                <w:rFonts w:ascii="Times New Roman"/>
                <w:b w:val="false"/>
                <w:i w:val="false"/>
                <w:color w:val="000000"/>
                <w:sz w:val="20"/>
              </w:rPr>
              <w:t>
</w:t>
            </w:r>
            <w:r>
              <w:rPr>
                <w:rFonts w:ascii="Times New Roman"/>
                <w:b/>
                <w:i w:val="false"/>
                <w:color w:val="000000"/>
                <w:sz w:val="20"/>
              </w:rPr>
              <w:t>2) мұндай шарттар туындаған айдың бірінші күні жалпыға бірдей белгiленген тәртiптi немесе өзге де арнаулы салық режімiн қолдануды бастау күнi болып табылады.</w:t>
            </w:r>
          </w:p>
          <w:bookmarkEnd w:id="5699"/>
          <w:bookmarkStart w:name="z7577" w:id="5700"/>
          <w:p>
            <w:pPr>
              <w:spacing w:after="20"/>
              <w:ind w:left="20"/>
              <w:jc w:val="both"/>
            </w:pPr>
            <w:r>
              <w:rPr>
                <w:rFonts w:ascii="Times New Roman"/>
                <w:b w:val="false"/>
                <w:i w:val="false"/>
                <w:color w:val="000000"/>
                <w:sz w:val="20"/>
              </w:rPr>
              <w:t>
</w:t>
            </w:r>
            <w:r>
              <w:rPr>
                <w:rFonts w:ascii="Times New Roman"/>
                <w:b/>
                <w:i w:val="false"/>
                <w:color w:val="000000"/>
                <w:sz w:val="20"/>
              </w:rPr>
              <w:t>7. Салық органы салық төлеушiлердiң осы Кодекстiң 429-бабында белгiленген талаптарға сәйкес келмеуі фактiсiн анықталған кезде, мұндай салық төлеушiлердi жалпыға бірдей белгiленген тәртiпке ауыстырады.</w:t>
            </w:r>
          </w:p>
          <w:bookmarkEnd w:id="5700"/>
          <w:bookmarkStart w:name="z7578" w:id="5701"/>
          <w:p>
            <w:pPr>
              <w:spacing w:after="20"/>
              <w:ind w:left="20"/>
              <w:jc w:val="both"/>
            </w:pPr>
            <w:r>
              <w:rPr>
                <w:rFonts w:ascii="Times New Roman"/>
                <w:b w:val="false"/>
                <w:i w:val="false"/>
                <w:color w:val="000000"/>
                <w:sz w:val="20"/>
              </w:rPr>
              <w:t>
</w:t>
            </w:r>
            <w:r>
              <w:rPr>
                <w:rFonts w:ascii="Times New Roman"/>
                <w:b/>
                <w:i w:val="false"/>
                <w:color w:val="000000"/>
                <w:sz w:val="20"/>
              </w:rPr>
              <w:t>Камералдық бақылау барысында осындай сәйкес келмеу фактісі анықталған жағдайда салық органдары жалпыға бірдей белгiленген тәртiпке ауыстырылғанға дейін салық төлеушіге осы Кодекстің 607 және 608-баптарында белгіленген мерзімдерде және тәртіппен камералдық бақылау нәтижелері бойынша салық органдары анықтаған бұзушылықтарды жою туралы хабарламаны жібереді.</w:t>
            </w:r>
          </w:p>
          <w:bookmarkEnd w:id="5701"/>
          <w:bookmarkStart w:name="z7579" w:id="5702"/>
          <w:p>
            <w:pPr>
              <w:spacing w:after="20"/>
              <w:ind w:left="20"/>
              <w:jc w:val="both"/>
            </w:pPr>
            <w:r>
              <w:rPr>
                <w:rFonts w:ascii="Times New Roman"/>
                <w:b w:val="false"/>
                <w:i w:val="false"/>
                <w:color w:val="000000"/>
                <w:sz w:val="20"/>
              </w:rPr>
              <w:t>
</w:t>
            </w:r>
            <w:r>
              <w:rPr>
                <w:rFonts w:ascii="Times New Roman"/>
                <w:b/>
                <w:i w:val="false"/>
                <w:color w:val="000000"/>
                <w:sz w:val="20"/>
              </w:rPr>
              <w:t>Бұл ретте:</w:t>
            </w:r>
          </w:p>
          <w:bookmarkEnd w:id="5702"/>
          <w:bookmarkStart w:name="z7580" w:id="5703"/>
          <w:p>
            <w:pPr>
              <w:spacing w:after="20"/>
              <w:ind w:left="20"/>
              <w:jc w:val="both"/>
            </w:pPr>
            <w:r>
              <w:rPr>
                <w:rFonts w:ascii="Times New Roman"/>
                <w:b w:val="false"/>
                <w:i w:val="false"/>
                <w:color w:val="000000"/>
                <w:sz w:val="20"/>
              </w:rPr>
              <w:t>
</w:t>
            </w:r>
            <w:r>
              <w:rPr>
                <w:rFonts w:ascii="Times New Roman"/>
                <w:b/>
                <w:i w:val="false"/>
                <w:color w:val="000000"/>
                <w:sz w:val="20"/>
              </w:rPr>
              <w:t>1) мұндай сәйкессіздік туындаған айға қатысты алдындағы болып табылатын айдың соңғы күнi патент негізінде арнаулы салық режімiн қолдануды тоқтату күнi болып табылады;</w:t>
            </w:r>
          </w:p>
          <w:bookmarkEnd w:id="5703"/>
          <w:bookmarkStart w:name="z7581" w:id="5704"/>
          <w:p>
            <w:pPr>
              <w:spacing w:after="20"/>
              <w:ind w:left="20"/>
              <w:jc w:val="both"/>
            </w:pPr>
            <w:r>
              <w:rPr>
                <w:rFonts w:ascii="Times New Roman"/>
                <w:b w:val="false"/>
                <w:i w:val="false"/>
                <w:color w:val="000000"/>
                <w:sz w:val="20"/>
              </w:rPr>
              <w:t>
</w:t>
            </w:r>
            <w:r>
              <w:rPr>
                <w:rFonts w:ascii="Times New Roman"/>
                <w:b/>
                <w:i w:val="false"/>
                <w:color w:val="000000"/>
                <w:sz w:val="20"/>
              </w:rPr>
              <w:t>2) мұндай сәйкессіздік туындаған айдың бірінші күні жалпыға бірдей белгiленген тәртiптi қолдануды бастау күнi болып табылады.</w:t>
            </w:r>
          </w:p>
          <w:bookmarkEnd w:id="570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431-бап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 енгізілді - ҚР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Заңымен.</w:t>
            </w:r>
            <w:r>
              <w:br/>
            </w:r>
            <w:r>
              <w:rPr>
                <w:rFonts w:ascii="Times New Roman"/>
                <w:b w:val="false"/>
                <w:i w:val="false"/>
                <w:color w:val="000000"/>
                <w:sz w:val="20"/>
              </w:rPr>
              <w:t>
</w:t>
            </w:r>
          </w:p>
          <w:bookmarkStart w:name="z3695" w:id="5705"/>
          <w:p>
            <w:pPr>
              <w:spacing w:after="0"/>
              <w:ind w:left="0"/>
              <w:jc w:val="both"/>
            </w:pPr>
            <w:r>
              <w:rPr>
                <w:rFonts w:ascii="Times New Roman"/>
                <w:b/>
                <w:i w:val="false"/>
                <w:color w:val="000000"/>
              </w:rPr>
              <w:t xml:space="preserve"> 432-бап. Патент құнын есептеу</w:t>
            </w:r>
          </w:p>
          <w:bookmarkEnd w:id="5705"/>
          <w:bookmarkStart w:name="z3696" w:id="5706"/>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1-тармақтың бірінші бөлігі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5706"/>
          <w:p>
            <w:pPr>
              <w:spacing w:after="20"/>
              <w:ind w:left="20"/>
              <w:jc w:val="both"/>
            </w:pPr>
            <w:r>
              <w:rPr>
                <w:rFonts w:ascii="Times New Roman"/>
                <w:b w:val="false"/>
                <w:i w:val="false"/>
                <w:color w:val="000000"/>
                <w:sz w:val="20"/>
              </w:rPr>
              <w:t>
</w:t>
            </w:r>
            <w:r>
              <w:rPr>
                <w:rFonts w:ascii="Times New Roman"/>
                <w:b/>
                <w:i w:val="false"/>
                <w:color w:val="000000"/>
                <w:sz w:val="20"/>
              </w:rPr>
              <w:t>1. Патент құнына дара кәсіпкердің жеке табыс салығының (төлем көзінен ұсталатын жеке табыс салығынан басқа), әлеуметтік салықтың, міндетті зейнетақы жарналары мен әлеуметтік аударымдарының, міндетті әлеуметтік медициналық сақтандыруға жарналарының төленуге жататын сомалары қосылады.</w:t>
            </w:r>
          </w:p>
          <w:bookmarkStart w:name="z3697" w:id="5707"/>
          <w:p>
            <w:pPr>
              <w:spacing w:after="20"/>
              <w:ind w:left="20"/>
              <w:jc w:val="both"/>
            </w:pPr>
            <w:r>
              <w:rPr>
                <w:rFonts w:ascii="Times New Roman"/>
                <w:b w:val="false"/>
                <w:i w:val="false"/>
                <w:color w:val="000000"/>
                <w:sz w:val="20"/>
              </w:rPr>
              <w:t>
</w:t>
            </w:r>
            <w:r>
              <w:rPr>
                <w:rFonts w:ascii="Times New Roman"/>
                <w:b/>
                <w:i w:val="false"/>
                <w:color w:val="000000"/>
                <w:sz w:val="20"/>
              </w:rPr>
              <w:t>Жеке табыс салығы мен әлеуметтік салықтың патент құнына қосылатын сомаларын есептеу салық салу объектісіне 2 пайыз мөлшеріндегі мөлшерлемені қолдану жолымен жүргізіледі. Есептелген сома:</w:t>
            </w:r>
          </w:p>
          <w:bookmarkEnd w:id="5707"/>
          <w:bookmarkStart w:name="z3698" w:id="5708"/>
          <w:p>
            <w:pPr>
              <w:spacing w:after="20"/>
              <w:ind w:left="20"/>
              <w:jc w:val="both"/>
            </w:pPr>
            <w:r>
              <w:rPr>
                <w:rFonts w:ascii="Times New Roman"/>
                <w:b w:val="false"/>
                <w:i w:val="false"/>
                <w:color w:val="000000"/>
                <w:sz w:val="20"/>
              </w:rPr>
              <w:t>
</w:t>
            </w:r>
            <w:r>
              <w:rPr>
                <w:rFonts w:ascii="Times New Roman"/>
                <w:b/>
                <w:i w:val="false"/>
                <w:color w:val="000000"/>
                <w:sz w:val="20"/>
              </w:rPr>
              <w:t>1) есептелген соманың 1/2 бөлігі мөлшерінде - жеке табыс салығы;</w:t>
            </w:r>
          </w:p>
          <w:bookmarkEnd w:id="5708"/>
          <w:bookmarkStart w:name="z3699" w:id="5709"/>
          <w:p>
            <w:pPr>
              <w:spacing w:after="20"/>
              <w:ind w:left="20"/>
              <w:jc w:val="both"/>
            </w:pPr>
            <w:r>
              <w:rPr>
                <w:rFonts w:ascii="Times New Roman"/>
                <w:b w:val="false"/>
                <w:i w:val="false"/>
                <w:color w:val="000000"/>
                <w:sz w:val="20"/>
              </w:rPr>
              <w:t>
</w:t>
            </w:r>
            <w:r>
              <w:rPr>
                <w:rFonts w:ascii="Times New Roman"/>
                <w:b/>
                <w:i w:val="false"/>
                <w:color w:val="000000"/>
                <w:sz w:val="20"/>
              </w:rPr>
              <w:t>2) әлеуметтік аударымдар шегеріліп, есептелген соманың 1/2 бөлігі мөлшерінде әлеуметтік салық түрінде бюджетке төленуге жатады.</w:t>
            </w:r>
          </w:p>
          <w:bookmarkEnd w:id="5709"/>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1-тармақтың үшінші бөлігіне өзгеріс енгізу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Патент құнына қосылатын дара кәсіпкердің міндетті зейнетақы жарналары мен әлеуметтік аударымдарын, міндетті әлеуметтік медициналық сақтандыруға жарналарын есептеу </w:t>
            </w:r>
            <w:r>
              <w:rPr>
                <w:rFonts w:ascii="Times New Roman"/>
                <w:b w:val="false"/>
                <w:i w:val="false"/>
                <w:color w:val="000000"/>
                <w:sz w:val="20"/>
              </w:rPr>
              <w:t>"Қазақстан Республикасында зейнетақымен қамсыздандыру туралы"</w:t>
            </w:r>
            <w:r>
              <w:rPr>
                <w:rFonts w:ascii="Times New Roman"/>
                <w:b/>
                <w:i w:val="false"/>
                <w:color w:val="000000"/>
                <w:sz w:val="20"/>
              </w:rPr>
              <w:t xml:space="preserve">, </w:t>
            </w:r>
            <w:r>
              <w:rPr>
                <w:rFonts w:ascii="Times New Roman"/>
                <w:b w:val="false"/>
                <w:i w:val="false"/>
                <w:color w:val="000000"/>
                <w:sz w:val="20"/>
              </w:rPr>
              <w:t>"Міндетті әлеуметтік сақтандыру туралы"</w:t>
            </w:r>
            <w:r>
              <w:rPr>
                <w:rFonts w:ascii="Times New Roman"/>
                <w:b/>
                <w:i w:val="false"/>
                <w:color w:val="000000"/>
                <w:sz w:val="20"/>
              </w:rPr>
              <w:t xml:space="preserve">, </w:t>
            </w:r>
            <w:r>
              <w:rPr>
                <w:rFonts w:ascii="Times New Roman"/>
                <w:b w:val="false"/>
                <w:i w:val="false"/>
                <w:color w:val="000000"/>
                <w:sz w:val="20"/>
              </w:rPr>
              <w:t>"Міндетті әлеуметтік медициналық сақтандыру туралы"</w:t>
            </w:r>
            <w:r>
              <w:rPr>
                <w:rFonts w:ascii="Times New Roman"/>
                <w:b/>
                <w:i w:val="false"/>
                <w:color w:val="000000"/>
                <w:sz w:val="20"/>
              </w:rPr>
              <w:t xml:space="preserve"> Қазақстан Республикасының заңдарына сәйкес жүргізіледі.</w:t>
            </w:r>
          </w:p>
          <w:bookmarkStart w:name="z3701" w:id="5710"/>
          <w:p>
            <w:pPr>
              <w:spacing w:after="20"/>
              <w:ind w:left="20"/>
              <w:jc w:val="both"/>
            </w:pPr>
            <w:r>
              <w:rPr>
                <w:rFonts w:ascii="Times New Roman"/>
                <w:b w:val="false"/>
                <w:i w:val="false"/>
                <w:color w:val="000000"/>
                <w:sz w:val="20"/>
              </w:rPr>
              <w:t>
</w:t>
            </w:r>
            <w:r>
              <w:rPr>
                <w:rFonts w:ascii="Times New Roman"/>
                <w:b/>
                <w:i w:val="false"/>
                <w:color w:val="000000"/>
                <w:sz w:val="20"/>
              </w:rPr>
              <w:t>Әлеуметтік аударымдар сомасы әлеуметтік салық сомасынан асып түскен кезде әлеуметтік салық сомасы нөлге тең болады.</w:t>
            </w:r>
          </w:p>
          <w:bookmarkEnd w:id="5710"/>
          <w:bookmarkStart w:name="z3702" w:id="5711"/>
          <w:p>
            <w:pPr>
              <w:spacing w:after="20"/>
              <w:ind w:left="20"/>
              <w:jc w:val="both"/>
            </w:pPr>
            <w:r>
              <w:rPr>
                <w:rFonts w:ascii="Times New Roman"/>
                <w:b w:val="false"/>
                <w:i w:val="false"/>
                <w:color w:val="000000"/>
                <w:sz w:val="20"/>
              </w:rPr>
              <w:t>
</w:t>
            </w:r>
            <w:r>
              <w:rPr>
                <w:rFonts w:ascii="Times New Roman"/>
                <w:b/>
                <w:i w:val="false"/>
                <w:color w:val="000000"/>
                <w:sz w:val="20"/>
              </w:rPr>
              <w:t>2. Егер патенттің қолданылу мерзімі ішінде нақты алынған табыс сомасы есеп-қисапта көрсетілген табыс мөлшерінен асса, дара кәсіпкерлер бес жұмыс күні ішінде асқан сомаға қосымша салық есептілігі түрінде есеп-қисапты тапсыруға және осы сомадан салықтар төлеуді жүргізуге міндетті.</w:t>
            </w:r>
          </w:p>
          <w:bookmarkEnd w:id="5711"/>
          <w:bookmarkStart w:name="z7582" w:id="5712"/>
          <w:p>
            <w:pPr>
              <w:spacing w:after="20"/>
              <w:ind w:left="20"/>
              <w:jc w:val="both"/>
            </w:pPr>
            <w:r>
              <w:rPr>
                <w:rFonts w:ascii="Times New Roman"/>
                <w:b w:val="false"/>
                <w:i w:val="false"/>
                <w:color w:val="000000"/>
                <w:sz w:val="20"/>
              </w:rPr>
              <w:t>
</w:t>
            </w:r>
            <w:r>
              <w:rPr>
                <w:rFonts w:ascii="Times New Roman"/>
                <w:b/>
                <w:i w:val="false"/>
                <w:color w:val="000000"/>
                <w:sz w:val="20"/>
              </w:rPr>
              <w:t>Егер нақты алынған табыс сомасы осы Кодекстің 429-бабының 3) тармақшасында белгіленген табыс мөлшерінен асқан жағдайда, осы тармақтың ережелері қолданылмайды.</w:t>
            </w:r>
          </w:p>
          <w:bookmarkEnd w:id="5712"/>
          <w:bookmarkStart w:name="z7583" w:id="5713"/>
          <w:p>
            <w:pPr>
              <w:spacing w:after="20"/>
              <w:ind w:left="20"/>
              <w:jc w:val="both"/>
            </w:pPr>
            <w:r>
              <w:rPr>
                <w:rFonts w:ascii="Times New Roman"/>
                <w:b w:val="false"/>
                <w:i w:val="false"/>
                <w:color w:val="000000"/>
                <w:sz w:val="20"/>
              </w:rPr>
              <w:t>
</w:t>
            </w:r>
            <w:r>
              <w:rPr>
                <w:rFonts w:ascii="Times New Roman"/>
                <w:b/>
                <w:i w:val="false"/>
                <w:color w:val="000000"/>
                <w:sz w:val="20"/>
              </w:rPr>
              <w:t>Аталған есеп-қисаптың негізінде бұрын қалыптастырылған патенттің орнына жаңа патент қалыптастырылады.</w:t>
            </w:r>
          </w:p>
          <w:bookmarkEnd w:id="5713"/>
          <w:bookmarkStart w:name="z7584" w:id="5714"/>
          <w:p>
            <w:pPr>
              <w:spacing w:after="20"/>
              <w:ind w:left="20"/>
              <w:jc w:val="both"/>
            </w:pPr>
            <w:r>
              <w:rPr>
                <w:rFonts w:ascii="Times New Roman"/>
                <w:b w:val="false"/>
                <w:i w:val="false"/>
                <w:color w:val="000000"/>
                <w:sz w:val="20"/>
              </w:rPr>
              <w:t>
</w:t>
            </w:r>
            <w:r>
              <w:rPr>
                <w:rFonts w:ascii="Times New Roman"/>
                <w:b/>
                <w:i w:val="false"/>
                <w:color w:val="000000"/>
                <w:sz w:val="20"/>
              </w:rPr>
              <w:t>3. Егер осы Кодекстің 431-бабының 5 және 6-тармақтарына сәйкес оның мерзімінен бұрын тоқтатылатын жағдайларын ескере отырып, патенттің қолданылу мерзімі ішінде нақты алынған табыс сомасы есеп-қисапта көрсетілген табыстың мөлшерінен аз болса, дара кәсіпкерлер патент құнының азаю сомасына қосымша салық есептілігі түрінде есеп-қисап табыс етуге құқылы.</w:t>
            </w:r>
          </w:p>
          <w:bookmarkEnd w:id="5714"/>
          <w:bookmarkStart w:name="z7585" w:id="5715"/>
          <w:p>
            <w:pPr>
              <w:spacing w:after="20"/>
              <w:ind w:left="20"/>
              <w:jc w:val="both"/>
            </w:pPr>
            <w:r>
              <w:rPr>
                <w:rFonts w:ascii="Times New Roman"/>
                <w:b w:val="false"/>
                <w:i w:val="false"/>
                <w:color w:val="000000"/>
                <w:sz w:val="20"/>
              </w:rPr>
              <w:t>
</w:t>
            </w:r>
            <w:r>
              <w:rPr>
                <w:rFonts w:ascii="Times New Roman"/>
                <w:b/>
                <w:i w:val="false"/>
                <w:color w:val="000000"/>
                <w:sz w:val="20"/>
              </w:rPr>
              <w:t>Аталған жағдайда артық төленген салық сомаларын қайтару осы Кодекстің 602-бабында белгіленген тәртіппен жүргізіледі.</w:t>
            </w:r>
          </w:p>
          <w:bookmarkEnd w:id="5715"/>
          <w:bookmarkStart w:name="z7586" w:id="5716"/>
          <w:p>
            <w:pPr>
              <w:spacing w:after="20"/>
              <w:ind w:left="20"/>
              <w:jc w:val="both"/>
            </w:pPr>
            <w:r>
              <w:rPr>
                <w:rFonts w:ascii="Times New Roman"/>
                <w:b w:val="false"/>
                <w:i w:val="false"/>
                <w:color w:val="000000"/>
                <w:sz w:val="20"/>
              </w:rPr>
              <w:t>
</w:t>
            </w:r>
            <w:r>
              <w:rPr>
                <w:rFonts w:ascii="Times New Roman"/>
                <w:b/>
                <w:i w:val="false"/>
                <w:color w:val="000000"/>
                <w:sz w:val="20"/>
              </w:rPr>
              <w:t>4. Нақты алынған табыс сомасы осы Кодекстің 429-бабының 3) тармақшасында белгіленген шекті табыс сомасынан асқан жағдайда, осы Кодекстің 431-бабының 6 және 7-тармақтарында белгіленген жалпыға бірдей белгіленген тәртіпті немесе өзге де арнаулы салық режімін қолдануды бастау күнінен бастап алынған дара кәсіпкердің табысына тиісінше жалпыға бірдей белгіленген тәртіппен немесе арнаулы салық режімінде белгіленген тәртіппен салық салынады.</w:t>
            </w:r>
          </w:p>
          <w:bookmarkEnd w:id="5716"/>
          <w:bookmarkStart w:name="z7587" w:id="5717"/>
          <w:p>
            <w:pPr>
              <w:spacing w:after="20"/>
              <w:ind w:left="20"/>
              <w:jc w:val="both"/>
            </w:pPr>
            <w:r>
              <w:rPr>
                <w:rFonts w:ascii="Times New Roman"/>
                <w:b w:val="false"/>
                <w:i w:val="false"/>
                <w:color w:val="000000"/>
                <w:sz w:val="20"/>
              </w:rPr>
              <w:t>
</w:t>
            </w:r>
            <w:r>
              <w:rPr>
                <w:rFonts w:ascii="Times New Roman"/>
                <w:b/>
                <w:i w:val="false"/>
                <w:color w:val="000000"/>
                <w:sz w:val="20"/>
              </w:rPr>
              <w:t>5. Дара кәсiпкер iс-әрекетке қабiлетсiз деп танылған жағдайды қоспағанда, патенттiң қолданылу мерзiмi өткенге дейiн кәсiпкерлiк қызмет тоқтатылған кезде, салықтардың енгiзiлген сомасы қайтарылуға және қайта есептеуге жатпайды.</w:t>
            </w:r>
          </w:p>
          <w:bookmarkEnd w:id="571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432-бап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өзгерістер енгізілді – ҚР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18.11.2015 </w:t>
            </w:r>
            <w:r>
              <w:rPr>
                <w:rFonts w:ascii="Times New Roman"/>
                <w:b w:val="false"/>
                <w:i w:val="false"/>
                <w:color w:val="000000"/>
                <w:sz w:val="20"/>
              </w:rPr>
              <w:t>№ 412-V</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703" w:id="5718"/>
          <w:p>
            <w:pPr>
              <w:spacing w:after="0"/>
              <w:ind w:left="0"/>
              <w:jc w:val="both"/>
            </w:pPr>
            <w:r>
              <w:rPr>
                <w:rFonts w:ascii="Times New Roman"/>
                <w:b/>
                <w:i w:val="false"/>
                <w:color w:val="000000"/>
              </w:rPr>
              <w:t xml:space="preserve"> § 3. Оңайлатылған декларация негiзiндегi арнаулы салық режимi </w:t>
            </w:r>
          </w:p>
          <w:bookmarkEnd w:id="5718"/>
          <w:bookmarkStart w:name="z3704" w:id="5719"/>
          <w:p>
            <w:pPr>
              <w:spacing w:after="0"/>
              <w:ind w:left="0"/>
              <w:jc w:val="both"/>
            </w:pPr>
            <w:r>
              <w:rPr>
                <w:rFonts w:ascii="Times New Roman"/>
                <w:b/>
                <w:i w:val="false"/>
                <w:color w:val="000000"/>
              </w:rPr>
              <w:t xml:space="preserve"> 433-бап. Қолдану шарттары</w:t>
            </w:r>
          </w:p>
          <w:bookmarkEnd w:id="5719"/>
          <w:p>
            <w:pPr>
              <w:spacing w:after="20"/>
              <w:ind w:left="20"/>
              <w:jc w:val="both"/>
            </w:pPr>
            <w:r>
              <w:rPr>
                <w:rFonts w:ascii="Times New Roman"/>
                <w:b w:val="false"/>
                <w:i w:val="false"/>
                <w:color w:val="ff0000"/>
                <w:sz w:val="20"/>
              </w:rPr>
              <w:t xml:space="preserve">
Ескерту. Тақырып жаңа редакцияда - ҚР 2012.12.26 </w:t>
            </w:r>
            <w:r>
              <w:rPr>
                <w:rFonts w:ascii="Times New Roman"/>
                <w:b w:val="false"/>
                <w:i w:val="false"/>
                <w:color w:val="ff0000"/>
                <w:sz w:val="20"/>
              </w:rPr>
              <w:t>N 61-V</w:t>
            </w:r>
            <w:r>
              <w:rPr>
                <w:rFonts w:ascii="Times New Roman"/>
                <w:b w:val="false"/>
                <w:i w:val="false"/>
                <w:color w:val="ff0000"/>
                <w:sz w:val="20"/>
              </w:rPr>
              <w:t xml:space="preserve"> (2013.01.01 бастап қолданысқа енгізіледі) Заңымен.</w:t>
            </w:r>
          </w:p>
          <w:bookmarkStart w:name="z3705" w:id="5720"/>
          <w:p>
            <w:pPr>
              <w:spacing w:after="20"/>
              <w:ind w:left="20"/>
              <w:jc w:val="both"/>
            </w:pPr>
            <w:r>
              <w:rPr>
                <w:rFonts w:ascii="Times New Roman"/>
                <w:b w:val="false"/>
                <w:i w:val="false"/>
                <w:color w:val="000000"/>
                <w:sz w:val="20"/>
              </w:rPr>
              <w:t xml:space="preserve">
 </w:t>
            </w:r>
            <w:r>
              <w:rPr>
                <w:rFonts w:ascii="Times New Roman"/>
                <w:b/>
                <w:i w:val="false"/>
                <w:color w:val="000000"/>
                <w:sz w:val="20"/>
              </w:rPr>
              <w:t>Осы Кодекстің 428-бабының 3 және 4-тармақтарында көрсетілген тұлғалар болып табылмайтын және мынадай шарттарға сай келетін дара кәсіпкерлер мен заңды тұлғалар:</w:t>
            </w:r>
          </w:p>
          <w:bookmarkEnd w:id="5720"/>
          <w:bookmarkStart w:name="z3706" w:id="5721"/>
          <w:p>
            <w:pPr>
              <w:spacing w:after="20"/>
              <w:ind w:left="20"/>
              <w:jc w:val="both"/>
            </w:pPr>
            <w:r>
              <w:rPr>
                <w:rFonts w:ascii="Times New Roman"/>
                <w:b w:val="false"/>
                <w:i w:val="false"/>
                <w:color w:val="000000"/>
                <w:sz w:val="20"/>
              </w:rPr>
              <w:t>
</w:t>
            </w:r>
            <w:r>
              <w:rPr>
                <w:rFonts w:ascii="Times New Roman"/>
                <w:b/>
                <w:i w:val="false"/>
                <w:color w:val="000000"/>
                <w:sz w:val="20"/>
              </w:rPr>
              <w:t xml:space="preserve">1) дара кәсіпкерлер үшiн: </w:t>
            </w:r>
          </w:p>
          <w:bookmarkEnd w:id="5721"/>
          <w:p>
            <w:pPr>
              <w:spacing w:after="20"/>
              <w:ind w:left="20"/>
              <w:jc w:val="both"/>
            </w:pPr>
            <w:r>
              <w:rPr>
                <w:rFonts w:ascii="Times New Roman"/>
                <w:b w:val="false"/>
                <w:i w:val="false"/>
                <w:color w:val="000000"/>
                <w:sz w:val="20"/>
              </w:rPr>
              <w:t>
</w:t>
            </w:r>
            <w:r>
              <w:rPr>
                <w:rFonts w:ascii="Times New Roman"/>
                <w:b/>
                <w:i w:val="false"/>
                <w:color w:val="000000"/>
                <w:sz w:val="20"/>
              </w:rPr>
              <w:t xml:space="preserve">дара кәсiпкердің өзiн қоса алғанда, қызметкерлердің шектi орташа тiзiмдiк саны салық кезеңi iшiнде жиырма бec адам болса; </w:t>
            </w:r>
          </w:p>
          <w:p>
            <w:pPr>
              <w:spacing w:after="20"/>
              <w:ind w:left="20"/>
              <w:jc w:val="both"/>
            </w:pPr>
            <w:r>
              <w:rPr>
                <w:rFonts w:ascii="Times New Roman"/>
                <w:b w:val="false"/>
                <w:i w:val="false"/>
                <w:color w:val="000000"/>
                <w:sz w:val="20"/>
              </w:rPr>
              <w:t>
</w:t>
            </w:r>
            <w:r>
              <w:rPr>
                <w:rFonts w:ascii="Times New Roman"/>
                <w:b/>
                <w:i w:val="false"/>
                <w:color w:val="000000"/>
                <w:sz w:val="20"/>
              </w:rPr>
              <w:t>салық кезеңі үшін шекті табысы республикалық бюджет туралы заңда белгіленген және тиісті қаржы жылының 1 қаңтарындағы жағдай бойынша қолданыста болған ең төменгі жалақының 1400 еселенген мөлшерін құраса;</w:t>
            </w:r>
          </w:p>
          <w:bookmarkStart w:name="z3707" w:id="5722"/>
          <w:p>
            <w:pPr>
              <w:spacing w:after="20"/>
              <w:ind w:left="20"/>
              <w:jc w:val="both"/>
            </w:pPr>
            <w:r>
              <w:rPr>
                <w:rFonts w:ascii="Times New Roman"/>
                <w:b w:val="false"/>
                <w:i w:val="false"/>
                <w:color w:val="000000"/>
                <w:sz w:val="20"/>
              </w:rPr>
              <w:t>
</w:t>
            </w:r>
            <w:r>
              <w:rPr>
                <w:rFonts w:ascii="Times New Roman"/>
                <w:b/>
                <w:i w:val="false"/>
                <w:color w:val="000000"/>
                <w:sz w:val="20"/>
              </w:rPr>
              <w:t xml:space="preserve">2) заңды тұлғалар үшiн: </w:t>
            </w:r>
          </w:p>
          <w:bookmarkEnd w:id="5722"/>
          <w:p>
            <w:pPr>
              <w:spacing w:after="20"/>
              <w:ind w:left="20"/>
              <w:jc w:val="both"/>
            </w:pPr>
            <w:r>
              <w:rPr>
                <w:rFonts w:ascii="Times New Roman"/>
                <w:b w:val="false"/>
                <w:i w:val="false"/>
                <w:color w:val="000000"/>
                <w:sz w:val="20"/>
              </w:rPr>
              <w:t>
</w:t>
            </w:r>
            <w:r>
              <w:rPr>
                <w:rFonts w:ascii="Times New Roman"/>
                <w:b/>
                <w:i w:val="false"/>
                <w:color w:val="000000"/>
                <w:sz w:val="20"/>
              </w:rPr>
              <w:t xml:space="preserve">қызметкерлердiң шектi орташа тiзiмдiк саны салық кезеңi iшiнде елу адам болса; </w:t>
            </w:r>
          </w:p>
          <w:p>
            <w:pPr>
              <w:spacing w:after="20"/>
              <w:ind w:left="20"/>
              <w:jc w:val="both"/>
            </w:pPr>
            <w:r>
              <w:rPr>
                <w:rFonts w:ascii="Times New Roman"/>
                <w:b w:val="false"/>
                <w:i w:val="false"/>
                <w:color w:val="000000"/>
                <w:sz w:val="20"/>
              </w:rPr>
              <w:t>
</w:t>
            </w:r>
            <w:r>
              <w:rPr>
                <w:rFonts w:ascii="Times New Roman"/>
                <w:b/>
                <w:i w:val="false"/>
                <w:color w:val="000000"/>
                <w:sz w:val="20"/>
              </w:rPr>
              <w:t>салық кезеңі үшін шекті табысы республикалық бюджет туралы заңда белгіленген және тиісті қаржы жылының 1 қаңтарындағы жағдай бойынша қолданыста болған ең төменгі жалақының 2800 еселенген мөлшерін құраса, оңайлатылған декларация негізіндегі арнаулы салық режімін қолданады.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433-бапқа өзгеріс енгізілді - ҚР 2012.12.26 </w:t>
            </w:r>
            <w:r>
              <w:rPr>
                <w:rFonts w:ascii="Times New Roman"/>
                <w:b w:val="false"/>
                <w:i w:val="false"/>
                <w:color w:val="000000"/>
                <w:sz w:val="20"/>
              </w:rPr>
              <w:t>N 61-V</w:t>
            </w:r>
            <w:r>
              <w:rPr>
                <w:rFonts w:ascii="Times New Roman"/>
                <w:b w:val="false"/>
                <w:i w:val="false"/>
                <w:color w:val="ff0000"/>
                <w:sz w:val="20"/>
              </w:rPr>
              <w:t xml:space="preserve"> (2014.01.01 бастап қолданысқа енгізіледі) Заңымен.</w:t>
            </w:r>
            <w:r>
              <w:br/>
            </w:r>
            <w:r>
              <w:rPr>
                <w:rFonts w:ascii="Times New Roman"/>
                <w:b w:val="false"/>
                <w:i w:val="false"/>
                <w:color w:val="000000"/>
                <w:sz w:val="20"/>
              </w:rPr>
              <w:t>
</w:t>
            </w:r>
          </w:p>
          <w:bookmarkStart w:name="z3708" w:id="5723"/>
          <w:p>
            <w:pPr>
              <w:spacing w:after="0"/>
              <w:ind w:left="0"/>
              <w:jc w:val="both"/>
            </w:pPr>
            <w:r>
              <w:rPr>
                <w:rFonts w:ascii="Times New Roman"/>
                <w:b/>
                <w:i w:val="false"/>
                <w:color w:val="000000"/>
              </w:rPr>
              <w:t xml:space="preserve"> 434-бап. Салық кезеңi </w:t>
            </w:r>
          </w:p>
          <w:bookmarkEnd w:id="5723"/>
          <w:bookmarkStart w:name="z3709" w:id="5724"/>
          <w:p>
            <w:pPr>
              <w:spacing w:after="20"/>
              <w:ind w:left="20"/>
              <w:jc w:val="both"/>
            </w:pPr>
            <w:r>
              <w:rPr>
                <w:rFonts w:ascii="Times New Roman"/>
                <w:b w:val="false"/>
                <w:i w:val="false"/>
                <w:color w:val="000000"/>
                <w:sz w:val="20"/>
              </w:rPr>
              <w:t>
</w:t>
            </w:r>
            <w:r>
              <w:rPr>
                <w:rFonts w:ascii="Times New Roman"/>
                <w:b/>
                <w:i w:val="false"/>
                <w:color w:val="000000"/>
                <w:sz w:val="20"/>
              </w:rPr>
              <w:t>Жартыжылдық салық кезеңі болып табылады.</w:t>
            </w:r>
          </w:p>
          <w:bookmarkEnd w:id="572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434-бап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(2014.01.01 бастап қолданысқа енгізіледі) Заңымен.</w:t>
            </w:r>
            <w:r>
              <w:br/>
            </w:r>
            <w:r>
              <w:rPr>
                <w:rFonts w:ascii="Times New Roman"/>
                <w:b w:val="false"/>
                <w:i w:val="false"/>
                <w:color w:val="000000"/>
                <w:sz w:val="20"/>
              </w:rPr>
              <w:t>
</w:t>
            </w:r>
          </w:p>
          <w:bookmarkStart w:name="z3710" w:id="5725"/>
          <w:p>
            <w:pPr>
              <w:spacing w:after="0"/>
              <w:ind w:left="0"/>
              <w:jc w:val="both"/>
            </w:pPr>
            <w:r>
              <w:rPr>
                <w:rFonts w:ascii="Times New Roman"/>
                <w:b/>
                <w:i w:val="false"/>
                <w:color w:val="000000"/>
              </w:rPr>
              <w:t xml:space="preserve"> 435-бап. Қолдану тәртібі</w:t>
            </w:r>
          </w:p>
          <w:bookmarkEnd w:id="5725"/>
          <w:bookmarkStart w:name="z3600" w:id="5726"/>
          <w:p>
            <w:pPr>
              <w:spacing w:after="20"/>
              <w:ind w:left="20"/>
              <w:jc w:val="both"/>
            </w:pPr>
            <w:r>
              <w:rPr>
                <w:rFonts w:ascii="Times New Roman"/>
                <w:b w:val="false"/>
                <w:i w:val="false"/>
                <w:color w:val="000000"/>
                <w:sz w:val="20"/>
              </w:rPr>
              <w:t>
</w:t>
            </w:r>
            <w:r>
              <w:rPr>
                <w:rFonts w:ascii="Times New Roman"/>
                <w:b/>
                <w:i w:val="false"/>
                <w:color w:val="000000"/>
                <w:sz w:val="20"/>
              </w:rPr>
              <w:t>1. Жаңадан құрылған дара кәсіпкерлерді қоспағанда, оңайлатылған декларация негiзiнде арнаулы салық режімiн қолдану үшiн салық төлеушiлер орналасқан жерi бойынша салық органына қолданылатын салық салу режімі туралы хабарламаны табыс етеді.</w:t>
            </w:r>
          </w:p>
          <w:bookmarkEnd w:id="5726"/>
          <w:bookmarkStart w:name="z3711" w:id="5727"/>
          <w:p>
            <w:pPr>
              <w:spacing w:after="20"/>
              <w:ind w:left="20"/>
              <w:jc w:val="both"/>
            </w:pPr>
            <w:r>
              <w:rPr>
                <w:rFonts w:ascii="Times New Roman"/>
                <w:b w:val="false"/>
                <w:i w:val="false"/>
                <w:color w:val="000000"/>
                <w:sz w:val="20"/>
              </w:rPr>
              <w:t>
</w:t>
            </w:r>
            <w:r>
              <w:rPr>
                <w:rFonts w:ascii="Times New Roman"/>
                <w:b/>
                <w:i w:val="false"/>
                <w:color w:val="000000"/>
                <w:sz w:val="20"/>
              </w:rPr>
              <w:t>Қолданылатын салық салу режімі туралы хабарламаны:</w:t>
            </w:r>
          </w:p>
          <w:bookmarkEnd w:id="5727"/>
          <w:bookmarkStart w:name="z3712" w:id="5728"/>
          <w:p>
            <w:pPr>
              <w:spacing w:after="20"/>
              <w:ind w:left="20"/>
              <w:jc w:val="both"/>
            </w:pPr>
            <w:r>
              <w:rPr>
                <w:rFonts w:ascii="Times New Roman"/>
                <w:b w:val="false"/>
                <w:i w:val="false"/>
                <w:color w:val="000000"/>
                <w:sz w:val="20"/>
              </w:rPr>
              <w:t>
</w:t>
            </w:r>
            <w:r>
              <w:rPr>
                <w:rFonts w:ascii="Times New Roman"/>
                <w:b/>
                <w:i w:val="false"/>
                <w:color w:val="000000"/>
                <w:sz w:val="20"/>
              </w:rPr>
              <w:t>1) жаңадан құрылған (пайда болған) заңды тұлғалар заңды тұлға әділет органында мемлекеттік тіркелгеннен кейін бес жұмыс күнінен кешіктірмей;</w:t>
            </w:r>
          </w:p>
          <w:bookmarkEnd w:id="5728"/>
          <w:bookmarkStart w:name="z3713" w:id="5729"/>
          <w:p>
            <w:pPr>
              <w:spacing w:after="20"/>
              <w:ind w:left="20"/>
              <w:jc w:val="both"/>
            </w:pPr>
            <w:r>
              <w:rPr>
                <w:rFonts w:ascii="Times New Roman"/>
                <w:b w:val="false"/>
                <w:i w:val="false"/>
                <w:color w:val="000000"/>
                <w:sz w:val="20"/>
              </w:rPr>
              <w:t>
</w:t>
            </w:r>
            <w:r>
              <w:rPr>
                <w:rFonts w:ascii="Times New Roman"/>
                <w:b/>
                <w:i w:val="false"/>
                <w:color w:val="000000"/>
                <w:sz w:val="20"/>
              </w:rPr>
              <w:t>2) осы бөліктің 3) тармақшасында көрсетілгендерді қоспағанда, салық төлеушілер жалпыға бірдей белгіленген тәртіптен немесе өзге де арнаулы салық режімінен ауысқан кезде – оңайлатылған декларация негізінде арнаулы салық режімін қолдану айының бірінші күніне дейін;</w:t>
            </w:r>
          </w:p>
          <w:bookmarkEnd w:id="5729"/>
          <w:bookmarkStart w:name="z3714" w:id="5730"/>
          <w:p>
            <w:pPr>
              <w:spacing w:after="20"/>
              <w:ind w:left="20"/>
              <w:jc w:val="both"/>
            </w:pPr>
            <w:r>
              <w:rPr>
                <w:rFonts w:ascii="Times New Roman"/>
                <w:b w:val="false"/>
                <w:i w:val="false"/>
                <w:color w:val="000000"/>
                <w:sz w:val="20"/>
              </w:rPr>
              <w:t>
</w:t>
            </w:r>
            <w:r>
              <w:rPr>
                <w:rFonts w:ascii="Times New Roman"/>
                <w:b/>
                <w:i w:val="false"/>
                <w:color w:val="000000"/>
                <w:sz w:val="20"/>
              </w:rPr>
              <w:t>3) патент негізінде арнаулы салық режімінен ауысқан кезде дара кәсіпкерлер:</w:t>
            </w:r>
          </w:p>
          <w:bookmarkEnd w:id="5730"/>
          <w:bookmarkStart w:name="z3715" w:id="5731"/>
          <w:p>
            <w:pPr>
              <w:spacing w:after="20"/>
              <w:ind w:left="20"/>
              <w:jc w:val="both"/>
            </w:pPr>
            <w:r>
              <w:rPr>
                <w:rFonts w:ascii="Times New Roman"/>
                <w:b w:val="false"/>
                <w:i w:val="false"/>
                <w:color w:val="000000"/>
                <w:sz w:val="20"/>
              </w:rPr>
              <w:t>
</w:t>
            </w:r>
            <w:r>
              <w:rPr>
                <w:rFonts w:ascii="Times New Roman"/>
                <w:b/>
                <w:i w:val="false"/>
                <w:color w:val="000000"/>
                <w:sz w:val="20"/>
              </w:rPr>
              <w:t>патент негізінде арнаулы салық режімін қолдану шарттарына сәйкессіздік туындаған күннен бастап бес жұмыс күні ішінде;</w:t>
            </w:r>
          </w:p>
          <w:bookmarkEnd w:id="5731"/>
          <w:bookmarkStart w:name="z3716" w:id="5732"/>
          <w:p>
            <w:pPr>
              <w:spacing w:after="20"/>
              <w:ind w:left="20"/>
              <w:jc w:val="both"/>
            </w:pPr>
            <w:r>
              <w:rPr>
                <w:rFonts w:ascii="Times New Roman"/>
                <w:b w:val="false"/>
                <w:i w:val="false"/>
                <w:color w:val="000000"/>
                <w:sz w:val="20"/>
              </w:rPr>
              <w:t>
</w:t>
            </w:r>
            <w:r>
              <w:rPr>
                <w:rFonts w:ascii="Times New Roman"/>
                <w:b/>
                <w:i w:val="false"/>
                <w:color w:val="000000"/>
                <w:sz w:val="20"/>
              </w:rPr>
              <w:t>өзге жағдайларда – патенттің қолданылу немесе салық есептілігін тапсыруды уақытша тоқтата тұру мерзімі аяқталғанға дейін табыс етеді.</w:t>
            </w:r>
          </w:p>
          <w:bookmarkEnd w:id="5732"/>
          <w:bookmarkStart w:name="z5724" w:id="5733"/>
          <w:p>
            <w:pPr>
              <w:spacing w:after="20"/>
              <w:ind w:left="20"/>
              <w:jc w:val="both"/>
            </w:pPr>
            <w:r>
              <w:rPr>
                <w:rFonts w:ascii="Times New Roman"/>
                <w:b w:val="false"/>
                <w:i w:val="false"/>
                <w:color w:val="000000"/>
                <w:sz w:val="20"/>
              </w:rPr>
              <w:t>
</w:t>
            </w:r>
            <w:r>
              <w:rPr>
                <w:rFonts w:ascii="Times New Roman"/>
                <w:b/>
                <w:i w:val="false"/>
                <w:color w:val="000000"/>
                <w:sz w:val="20"/>
              </w:rPr>
              <w:t>2. Оңайлатылған декларация негiзiнде арнаулы салық режімiн қолдануды бастау күні:</w:t>
            </w:r>
          </w:p>
          <w:bookmarkEnd w:id="5733"/>
          <w:bookmarkStart w:name="z5725" w:id="5734"/>
          <w:p>
            <w:pPr>
              <w:spacing w:after="20"/>
              <w:ind w:left="20"/>
              <w:jc w:val="both"/>
            </w:pPr>
            <w:r>
              <w:rPr>
                <w:rFonts w:ascii="Times New Roman"/>
                <w:b w:val="false"/>
                <w:i w:val="false"/>
                <w:color w:val="000000"/>
                <w:sz w:val="20"/>
              </w:rPr>
              <w:t>
</w:t>
            </w:r>
            <w:r>
              <w:rPr>
                <w:rFonts w:ascii="Times New Roman"/>
                <w:b/>
                <w:i w:val="false"/>
                <w:color w:val="000000"/>
                <w:sz w:val="20"/>
              </w:rPr>
              <w:t>1) жаңадан құрылған дара кәсіпкерлер үшін – салық органдарында дара кәсіпкер ретінде мемлекеттік тіркеу күні;</w:t>
            </w:r>
          </w:p>
          <w:bookmarkEnd w:id="5734"/>
          <w:bookmarkStart w:name="z5726" w:id="5735"/>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1-тармағының 1) тармақшасында көрсетілген салық төлеушілер үшін – әділет органдарында мемлекеттік тіркелген күн;</w:t>
            </w:r>
          </w:p>
          <w:bookmarkEnd w:id="5735"/>
          <w:bookmarkStart w:name="z5727" w:id="5736"/>
          <w:p>
            <w:pPr>
              <w:spacing w:after="20"/>
              <w:ind w:left="20"/>
              <w:jc w:val="both"/>
            </w:pPr>
            <w:r>
              <w:rPr>
                <w:rFonts w:ascii="Times New Roman"/>
                <w:b w:val="false"/>
                <w:i w:val="false"/>
                <w:color w:val="000000"/>
                <w:sz w:val="20"/>
              </w:rPr>
              <w:t>
</w:t>
            </w:r>
            <w:r>
              <w:rPr>
                <w:rFonts w:ascii="Times New Roman"/>
                <w:b/>
                <w:i w:val="false"/>
                <w:color w:val="000000"/>
                <w:sz w:val="20"/>
              </w:rPr>
              <w:t>3) осы баптың 1-тармағының 2) тармақшасында көрсетілген салық төлеушілер үшін - қолданылатын салық салу режімі туралы хабарлама табыс етілген айдан кейінгі айдың бірінші күні;</w:t>
            </w:r>
          </w:p>
          <w:bookmarkEnd w:id="5736"/>
          <w:bookmarkStart w:name="z7588" w:id="5737"/>
          <w:p>
            <w:pPr>
              <w:spacing w:after="20"/>
              <w:ind w:left="20"/>
              <w:jc w:val="both"/>
            </w:pPr>
            <w:r>
              <w:rPr>
                <w:rFonts w:ascii="Times New Roman"/>
                <w:b w:val="false"/>
                <w:i w:val="false"/>
                <w:color w:val="000000"/>
                <w:sz w:val="20"/>
              </w:rPr>
              <w:t>
</w:t>
            </w:r>
            <w:r>
              <w:rPr>
                <w:rFonts w:ascii="Times New Roman"/>
                <w:b/>
                <w:i w:val="false"/>
                <w:color w:val="000000"/>
                <w:sz w:val="20"/>
              </w:rPr>
              <w:t>4) осы баптың 1-тармағының 3) тармақшасында көрсетілген салық төлеушілер үшін:</w:t>
            </w:r>
          </w:p>
          <w:bookmarkEnd w:id="5737"/>
          <w:bookmarkStart w:name="z7589" w:id="5738"/>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431-бабының 4-тармағына сәйкес патенттің қолданылу мерзімі өткен күннен кейінгі күн;</w:t>
            </w:r>
          </w:p>
          <w:bookmarkEnd w:id="5738"/>
          <w:bookmarkStart w:name="z7590" w:id="5739"/>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431-бабының 5-тармағына сәйкес қолданылатын салық салу режімі туралы хабарлама табыс етілген айдан кейінгі айдың бірінші күні;</w:t>
            </w:r>
          </w:p>
          <w:bookmarkEnd w:id="5739"/>
          <w:bookmarkStart w:name="z7591" w:id="5740"/>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431-бабының 6-тармағына сәйкес патент негізінде арнаулы салық режімін қолдану шарттарына сәйкессіздік туындаған айдың бірінші күні болып табылады.</w:t>
            </w:r>
          </w:p>
          <w:bookmarkEnd w:id="5740"/>
          <w:bookmarkStart w:name="z7592" w:id="5741"/>
          <w:p>
            <w:pPr>
              <w:spacing w:after="20"/>
              <w:ind w:left="20"/>
              <w:jc w:val="both"/>
            </w:pPr>
            <w:r>
              <w:rPr>
                <w:rFonts w:ascii="Times New Roman"/>
                <w:b w:val="false"/>
                <w:i w:val="false"/>
                <w:color w:val="000000"/>
                <w:sz w:val="20"/>
              </w:rPr>
              <w:t>
</w:t>
            </w:r>
            <w:r>
              <w:rPr>
                <w:rFonts w:ascii="Times New Roman"/>
                <w:b/>
                <w:i w:val="false"/>
                <w:color w:val="000000"/>
                <w:sz w:val="20"/>
              </w:rPr>
              <w:t>3. Оңайлатылған декларация негізінде арнаулы салық режімінен жалпыға бірдей белгіленген тәртіпке немесе өзге де арнаулы салық режіміне ауысу туралы шешім қабылданған жағдайда, оның ішінде салық есептілігін тапсыруды тоқтата тұру кезеңінде салық төлеушілер орналасқан жері бойынша салық органына қолданылатын салық салу режімі туралы хабарламаны табыс етеді.</w:t>
            </w:r>
          </w:p>
          <w:bookmarkEnd w:id="5741"/>
          <w:bookmarkStart w:name="z7593" w:id="5742"/>
          <w:p>
            <w:pPr>
              <w:spacing w:after="20"/>
              <w:ind w:left="20"/>
              <w:jc w:val="both"/>
            </w:pPr>
            <w:r>
              <w:rPr>
                <w:rFonts w:ascii="Times New Roman"/>
                <w:b w:val="false"/>
                <w:i w:val="false"/>
                <w:color w:val="000000"/>
                <w:sz w:val="20"/>
              </w:rPr>
              <w:t>
</w:t>
            </w:r>
            <w:r>
              <w:rPr>
                <w:rFonts w:ascii="Times New Roman"/>
                <w:b/>
                <w:i w:val="false"/>
                <w:color w:val="000000"/>
                <w:sz w:val="20"/>
              </w:rPr>
              <w:t>Бұл ретте:</w:t>
            </w:r>
          </w:p>
          <w:bookmarkEnd w:id="5742"/>
          <w:bookmarkStart w:name="z7594" w:id="5743"/>
          <w:p>
            <w:pPr>
              <w:spacing w:after="20"/>
              <w:ind w:left="20"/>
              <w:jc w:val="both"/>
            </w:pPr>
            <w:r>
              <w:rPr>
                <w:rFonts w:ascii="Times New Roman"/>
                <w:b w:val="false"/>
                <w:i w:val="false"/>
                <w:color w:val="000000"/>
                <w:sz w:val="20"/>
              </w:rPr>
              <w:t>
</w:t>
            </w:r>
            <w:r>
              <w:rPr>
                <w:rFonts w:ascii="Times New Roman"/>
                <w:b/>
                <w:i w:val="false"/>
                <w:color w:val="000000"/>
                <w:sz w:val="20"/>
              </w:rPr>
              <w:t>1) қолданылатын салық салу режімі туралы хабарлама тапсырылған айдың соңғы күнi оңайлатылған декларация негізінде арнаулы салық режімiн қолдануды тоқтату күнi болып табылады;</w:t>
            </w:r>
          </w:p>
          <w:bookmarkEnd w:id="5743"/>
          <w:bookmarkStart w:name="z7595" w:id="5744"/>
          <w:p>
            <w:pPr>
              <w:spacing w:after="20"/>
              <w:ind w:left="20"/>
              <w:jc w:val="both"/>
            </w:pPr>
            <w:r>
              <w:rPr>
                <w:rFonts w:ascii="Times New Roman"/>
                <w:b w:val="false"/>
                <w:i w:val="false"/>
                <w:color w:val="000000"/>
                <w:sz w:val="20"/>
              </w:rPr>
              <w:t>
</w:t>
            </w:r>
            <w:r>
              <w:rPr>
                <w:rFonts w:ascii="Times New Roman"/>
                <w:b/>
                <w:i w:val="false"/>
                <w:color w:val="000000"/>
                <w:sz w:val="20"/>
              </w:rPr>
              <w:t>2) қолданылатын салық салу режімі туралы хабарлама тапсырылған айдан кейiнгi айдың бірiншi күнi жалпыға бірдей белгiленген тәртiптi немесе өзге де арнаулы салық режімін қолдануды бастау күнi болып табылады.</w:t>
            </w:r>
          </w:p>
          <w:bookmarkEnd w:id="5744"/>
          <w:bookmarkStart w:name="z7596" w:id="5745"/>
          <w:p>
            <w:pPr>
              <w:spacing w:after="20"/>
              <w:ind w:left="20"/>
              <w:jc w:val="both"/>
            </w:pPr>
            <w:r>
              <w:rPr>
                <w:rFonts w:ascii="Times New Roman"/>
                <w:b w:val="false"/>
                <w:i w:val="false"/>
                <w:color w:val="000000"/>
                <w:sz w:val="20"/>
              </w:rPr>
              <w:t>
</w:t>
            </w:r>
            <w:r>
              <w:rPr>
                <w:rFonts w:ascii="Times New Roman"/>
                <w:b/>
                <w:i w:val="false"/>
                <w:color w:val="000000"/>
                <w:sz w:val="20"/>
              </w:rPr>
              <w:t>4. Осы Кодекстiң 433-бабында белгiленген шарттарға сай келмеген жағдайда, салық төлеушілер шарттарға сай келмеу туындаған күннен бастап бес жұмыс күні ішінде орналасқан жері бойынша салық органына жалпыға бірдей белгіленген тәртіпке немесе өзге салық режіміне ауысу үшін қолданылатын салық салу режімі туралы хабарламаны табыс етуге міндетті.</w:t>
            </w:r>
          </w:p>
          <w:bookmarkEnd w:id="5745"/>
          <w:bookmarkStart w:name="z7597" w:id="5746"/>
          <w:p>
            <w:pPr>
              <w:spacing w:after="20"/>
              <w:ind w:left="20"/>
              <w:jc w:val="both"/>
            </w:pPr>
            <w:r>
              <w:rPr>
                <w:rFonts w:ascii="Times New Roman"/>
                <w:b w:val="false"/>
                <w:i w:val="false"/>
                <w:color w:val="000000"/>
                <w:sz w:val="20"/>
              </w:rPr>
              <w:t>
</w:t>
            </w:r>
            <w:r>
              <w:rPr>
                <w:rFonts w:ascii="Times New Roman"/>
                <w:b/>
                <w:i w:val="false"/>
                <w:color w:val="000000"/>
                <w:sz w:val="20"/>
              </w:rPr>
              <w:t>Бұл ретте:</w:t>
            </w:r>
          </w:p>
          <w:bookmarkEnd w:id="5746"/>
          <w:bookmarkStart w:name="z7598" w:id="5747"/>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433-бабында белгіленген шарттарға сәйкессіздік туындаған айға қатысты алдыңғы болып табылатын айдың соңғы күні оңайлатылған декларация негізінде арнаулы салық режімiн қолдануды тоқтату күнi болып табылады;</w:t>
            </w:r>
          </w:p>
          <w:bookmarkEnd w:id="5747"/>
          <w:bookmarkStart w:name="z7599" w:id="5748"/>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433-бабында белгіленген шарттарға сәйкессіздік туындаған айдың бірiншi күнi жалпыға бірдей белгiленген тәртiптi немесе өзге де арнаулы салық режімін қолдануды бастау күнi болып табылады.</w:t>
            </w:r>
          </w:p>
          <w:bookmarkEnd w:id="5748"/>
          <w:bookmarkStart w:name="z7600" w:id="5749"/>
          <w:p>
            <w:pPr>
              <w:spacing w:after="20"/>
              <w:ind w:left="20"/>
              <w:jc w:val="both"/>
            </w:pPr>
            <w:r>
              <w:rPr>
                <w:rFonts w:ascii="Times New Roman"/>
                <w:b w:val="false"/>
                <w:i w:val="false"/>
                <w:color w:val="000000"/>
                <w:sz w:val="20"/>
              </w:rPr>
              <w:t>
</w:t>
            </w:r>
            <w:r>
              <w:rPr>
                <w:rFonts w:ascii="Times New Roman"/>
                <w:b/>
                <w:i w:val="false"/>
                <w:color w:val="000000"/>
                <w:sz w:val="20"/>
              </w:rPr>
              <w:t>5. Салық органы салық төлеушiлердiң осы Кодекстiң 433-бабында белгiленген талаптарға сай келмеу фактiсiн анықтаған кезде, осы салық төлеушiлердi жалпыға бірдей белгiленген тәртiпке ауыстырады.</w:t>
            </w:r>
          </w:p>
          <w:bookmarkEnd w:id="5749"/>
          <w:bookmarkStart w:name="z7601" w:id="5750"/>
          <w:p>
            <w:pPr>
              <w:spacing w:after="20"/>
              <w:ind w:left="20"/>
              <w:jc w:val="both"/>
            </w:pPr>
            <w:r>
              <w:rPr>
                <w:rFonts w:ascii="Times New Roman"/>
                <w:b w:val="false"/>
                <w:i w:val="false"/>
                <w:color w:val="000000"/>
                <w:sz w:val="20"/>
              </w:rPr>
              <w:t>
</w:t>
            </w:r>
            <w:r>
              <w:rPr>
                <w:rFonts w:ascii="Times New Roman"/>
                <w:b/>
                <w:i w:val="false"/>
                <w:color w:val="000000"/>
                <w:sz w:val="20"/>
              </w:rPr>
              <w:t>Камералдық бақылау барысында мұндай сәйкессiздiк фактiсi анықталған жағдайда, салық органдары жалпыға бірдей белгiленген тәртiпке ауыстырылғанға дейiн салық төлеушiге осы Кодекстiң 607 және 608-баптарында белгiленген мерзiмдерде және тәртiппен камералдық бақылау нәтижелерi бойынша салық органдары анықтаған бұзушылықтарды жою туралы хабарлама жiбередi.</w:t>
            </w:r>
          </w:p>
          <w:bookmarkEnd w:id="5750"/>
          <w:bookmarkStart w:name="z7602" w:id="5751"/>
          <w:p>
            <w:pPr>
              <w:spacing w:after="20"/>
              <w:ind w:left="20"/>
              <w:jc w:val="both"/>
            </w:pPr>
            <w:r>
              <w:rPr>
                <w:rFonts w:ascii="Times New Roman"/>
                <w:b w:val="false"/>
                <w:i w:val="false"/>
                <w:color w:val="000000"/>
                <w:sz w:val="20"/>
              </w:rPr>
              <w:t>
</w:t>
            </w:r>
            <w:r>
              <w:rPr>
                <w:rFonts w:ascii="Times New Roman"/>
                <w:b/>
                <w:i w:val="false"/>
                <w:color w:val="000000"/>
                <w:sz w:val="20"/>
              </w:rPr>
              <w:t>Бұл ретте:</w:t>
            </w:r>
          </w:p>
          <w:bookmarkEnd w:id="5751"/>
          <w:bookmarkStart w:name="z7603" w:id="5752"/>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433-бабында белгіленген шарттарға сәйкессіздік туындаған айға қатысты алдыңғы болып табылатын айдың соңғы күні оңайлатылған декларация негізінде арнаулы салық режімiн қолдануды тоқтату күнi болып табылады;</w:t>
            </w:r>
          </w:p>
          <w:bookmarkEnd w:id="5752"/>
          <w:bookmarkStart w:name="z7604" w:id="5753"/>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433-бабында белгіленген шарттарға сәйкессіздік туындаған айдың бірiншi күнi жалпыға бірдей белгiленген тәртiптi қолдануды бастау күнi болып табылады.</w:t>
            </w:r>
          </w:p>
          <w:bookmarkEnd w:id="575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435-бап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717" w:id="5754"/>
          <w:p>
            <w:pPr>
              <w:spacing w:after="0"/>
              <w:ind w:left="0"/>
              <w:jc w:val="both"/>
            </w:pPr>
            <w:r>
              <w:rPr>
                <w:rFonts w:ascii="Times New Roman"/>
                <w:b/>
                <w:i w:val="false"/>
                <w:color w:val="000000"/>
              </w:rPr>
              <w:t xml:space="preserve"> 436-бап. Салықтарды оңайлатылған декларация бойынша есептеу </w:t>
            </w:r>
          </w:p>
          <w:bookmarkEnd w:id="5754"/>
          <w:bookmarkStart w:name="z3718" w:id="5755"/>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Салықтарды оңайлатылған декларация негізінде есептеуді салық төлеуші салық салу объектiсiне есептi салық кезеңiнде 3 пайыз мөлшерiндегi мөлшерлемені қолдану арқылы дербес жүргiзедi. </w:t>
            </w:r>
          </w:p>
          <w:bookmarkEnd w:id="5755"/>
          <w:bookmarkStart w:name="z3719" w:id="5756"/>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есепті кезеңнің қорытындылары бойынша қызметкерлердiң орташа айлық жалақысы республикалық бюджет туралы заңда белгіленген және салық кезеңінің бірінші күні қолданыста болған ең төмен жалақының, дара кәсiпкерлерде кемiнде 2 еселенген, заңды тұлғаларда кемiнде 2,5 еселенген мөлшерін құраса, осы баптың 1-тармағына сәйкес салық кезеңi iшiнде есептелген салық сомасы қызметкерлердiң орташа тiзiмдiк санын негiзге ала отырып, әрбiр қызметкер үшiн салық сомасының 1,5 пайызы мөлшерiндегi сомаға азайтылу жағына қарай түзетiлуге жатады. </w:t>
            </w:r>
          </w:p>
          <w:bookmarkEnd w:id="5756"/>
          <w:bookmarkStart w:name="z3720" w:id="5757"/>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435-бабының 4 және 5-тармақтарында көрсетілген жағдайлар туындаған кезде, салық төлеушінің жалпыға бірдей белгіленген тәртіпті немесе өзге де арнаулы салық режімін қолдануды бастаған күнінен бастап алынған табысы тиісінше жалпыға бірдей белгіленген тәртіппен немесе өзге де арнаулы салық режімінде белгіленген тәртіппен салық салуға жатады.</w:t>
            </w:r>
          </w:p>
          <w:bookmarkEnd w:id="5757"/>
          <w:bookmarkStart w:name="z3721" w:id="5758"/>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(2013.01.01 бастап қолданысқа енгізіледі) Заңымен.</w:t>
            </w:r>
          </w:p>
          <w:bookmarkEnd w:id="5758"/>
          <w:bookmarkStart w:name="z3722" w:id="5759"/>
          <w:p>
            <w:pPr>
              <w:spacing w:after="20"/>
              <w:ind w:left="20"/>
              <w:jc w:val="both"/>
            </w:pP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(2013.01.01 бастап қолданысқа енгізіледі) Заңымен.</w:t>
            </w:r>
          </w:p>
          <w:bookmarkEnd w:id="575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436-бапқа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Заңдарымен.</w:t>
            </w:r>
            <w:r>
              <w:br/>
            </w:r>
            <w:r>
              <w:rPr>
                <w:rFonts w:ascii="Times New Roman"/>
                <w:b w:val="false"/>
                <w:i w:val="false"/>
                <w:color w:val="000000"/>
                <w:sz w:val="20"/>
              </w:rPr>
              <w:t>
</w:t>
            </w:r>
          </w:p>
          <w:bookmarkStart w:name="z3723" w:id="5760"/>
          <w:p>
            <w:pPr>
              <w:spacing w:after="0"/>
              <w:ind w:left="0"/>
              <w:jc w:val="both"/>
            </w:pPr>
            <w:r>
              <w:rPr>
                <w:rFonts w:ascii="Times New Roman"/>
                <w:b/>
                <w:i w:val="false"/>
                <w:color w:val="000000"/>
              </w:rPr>
              <w:t xml:space="preserve"> 437-бап. Оңайлатылған декларацияны табыс ету және салықтарды төлеу мерзімдері </w:t>
            </w:r>
          </w:p>
          <w:bookmarkEnd w:id="5760"/>
          <w:bookmarkStart w:name="z3724" w:id="5761"/>
          <w:p>
            <w:pPr>
              <w:spacing w:after="20"/>
              <w:ind w:left="20"/>
              <w:jc w:val="both"/>
            </w:pPr>
            <w:r>
              <w:rPr>
                <w:rFonts w:ascii="Times New Roman"/>
                <w:b w:val="false"/>
                <w:i w:val="false"/>
                <w:color w:val="000000"/>
                <w:sz w:val="20"/>
              </w:rPr>
              <w:t>
</w:t>
            </w:r>
            <w:r>
              <w:rPr>
                <w:rFonts w:ascii="Times New Roman"/>
                <w:b/>
                <w:i w:val="false"/>
                <w:color w:val="000000"/>
                <w:sz w:val="20"/>
              </w:rPr>
              <w:t xml:space="preserve">1. </w:t>
            </w:r>
            <w:r>
              <w:rPr>
                <w:rFonts w:ascii="Times New Roman"/>
                <w:b/>
                <w:i w:val="false"/>
                <w:color w:val="000000"/>
                <w:sz w:val="20"/>
              </w:rPr>
              <w:t xml:space="preserve">Оңайлатылған декларация салық төлеушінің орналасқан жері бойынша салық органына есепті салық кезеңінен кейінгі екінші айдың 15-інен кешіктірілмей табыс етіледі. </w:t>
            </w:r>
          </w:p>
          <w:bookmarkEnd w:id="5761"/>
          <w:bookmarkStart w:name="z3725" w:id="5762"/>
          <w:p>
            <w:pPr>
              <w:spacing w:after="20"/>
              <w:ind w:left="20"/>
              <w:jc w:val="both"/>
            </w:pPr>
            <w:r>
              <w:rPr>
                <w:rFonts w:ascii="Times New Roman"/>
                <w:b w:val="false"/>
                <w:i w:val="false"/>
                <w:color w:val="000000"/>
                <w:sz w:val="20"/>
              </w:rPr>
              <w:t>
</w:t>
            </w:r>
            <w:r>
              <w:rPr>
                <w:rFonts w:ascii="Times New Roman"/>
                <w:b/>
                <w:i w:val="false"/>
                <w:color w:val="000000"/>
                <w:sz w:val="20"/>
              </w:rPr>
              <w:t xml:space="preserve">2. Оңайлатылған декларация бойынша есептелген салықтарды бюджетке төлеу жеке (корпорациялық) табыс салығы мен әлеуметтiк салық түрiнде есепті салық кезеңiнен кейiнгi екінші айдың 25-інен кешіктірілмей жүргiзiледi. </w:t>
            </w:r>
          </w:p>
          <w:bookmarkEnd w:id="5762"/>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жеке (корпорациялық) табыс салығы - оңайлатылған декларация бойынша есептелген салық сомасының 1/2 мөлшерiнде, әлеуметтiк салық Қазақстан Республикасының мiндеттi әлеуметтік сақтандыру туралы </w:t>
            </w:r>
            <w:r>
              <w:rPr>
                <w:rFonts w:ascii="Times New Roman"/>
                <w:b/>
                <w:i w:val="false"/>
                <w:color w:val="000000"/>
                <w:sz w:val="20"/>
              </w:rPr>
              <w:t>заңнамалық актiсiне</w:t>
            </w:r>
            <w:r>
              <w:rPr>
                <w:rFonts w:ascii="Times New Roman"/>
                <w:b/>
                <w:i w:val="false"/>
                <w:color w:val="000000"/>
                <w:sz w:val="20"/>
              </w:rPr>
              <w:t xml:space="preserve"> сәйкес Мемлекеттiк әлеуметтiк сақтандыру қорына есептелген әлеуметтiк аударымдар сомасын алып тастағаннан кейiнгi оңайлатылған декларация бойынша есептелген салық сомасының 1/2 бөлiгi мөлшерiнде төленуге жатады.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Мемлекеттiк әлеуметтiк сақтандыру қорына әлеуметтiк аударымдар сомасы әлеуметтiк салық сомасынан асып түскен кезде, әлеуметтiк салық сомасы нөлге тең болады. </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3-тармақ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Оңайлатылған декларацияда төлем көзінен ұсталатын жеке табыс салығының, міндетті зейнетақы жарналарының, міндетті кәсіптік зейнетақы жарналарының және әлеуметтік аударымдардың</w:t>
            </w:r>
            <w:r>
              <w:rPr>
                <w:rFonts w:ascii="Times New Roman"/>
                <w:b/>
                <w:i w:val="false"/>
                <w:color w:val="000000"/>
                <w:sz w:val="20"/>
              </w:rPr>
              <w:t>, міндетті әлеуметтік медициналық сақтандыруға аударымдардың және (немесе) жарналардың</w:t>
            </w:r>
            <w:r>
              <w:rPr>
                <w:rFonts w:ascii="Times New Roman"/>
                <w:b/>
                <w:i w:val="false"/>
                <w:color w:val="000000"/>
                <w:sz w:val="20"/>
              </w:rPr>
              <w:t xml:space="preserve"> есептелген сомалары көрсетіледі.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437-бапқа өзгерістер енгізілді - ҚР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25.12.2017 </w:t>
            </w:r>
            <w:r>
              <w:rPr>
                <w:rFonts w:ascii="Times New Roman"/>
                <w:b w:val="false"/>
                <w:i w:val="false"/>
                <w:color w:val="000000"/>
                <w:sz w:val="20"/>
              </w:rPr>
              <w:t>№ 122-VI</w:t>
            </w:r>
            <w:r>
              <w:rPr>
                <w:rFonts w:ascii="Times New Roman"/>
                <w:b w:val="false"/>
                <w:i w:val="false"/>
                <w:color w:val="ff0000"/>
                <w:sz w:val="20"/>
              </w:rPr>
              <w:t xml:space="preserve"> (01.07.2017 бастап қолданысқа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438-бап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438-бап. Міндетті зейнетақы жарналарын, міндетті кәсіптік зейнетақы жарналарын, әлеуметтік аударымдарды, міндетті әлеуметтік медициналық сақтандыруға аударымдарды және (немесе) жарналарды төлеу (аудару) тәртібі</w:t>
            </w:r>
          </w:p>
          <w:bookmarkStart w:name="z3728" w:id="5763"/>
          <w:p>
            <w:pPr>
              <w:spacing w:after="20"/>
              <w:ind w:left="20"/>
              <w:jc w:val="both"/>
            </w:pPr>
            <w:r>
              <w:rPr>
                <w:rFonts w:ascii="Times New Roman"/>
                <w:b w:val="false"/>
                <w:i w:val="false"/>
                <w:color w:val="000000"/>
                <w:sz w:val="20"/>
              </w:rPr>
              <w:t>
</w:t>
            </w:r>
            <w:r>
              <w:rPr>
                <w:rFonts w:ascii="Times New Roman"/>
                <w:b/>
                <w:i w:val="false"/>
                <w:color w:val="000000"/>
                <w:sz w:val="20"/>
              </w:rPr>
              <w:t>Міндетті зейнетақы жарналарының, міндетті кәсіптік зейнетақы жарналарының, әлеуметтік аударымдардың, міндетті әлеуметтік медициналық сақтандыруға аударымдардың және (немесе) жарналардың сомаларын төлеу (аудару) жалпыға бірдей белгіленген тәртіппен жүргiзiледi.</w:t>
            </w:r>
          </w:p>
          <w:bookmarkEnd w:id="576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438-бап жаңа редакцияда – ҚР 03.12.2015 </w:t>
            </w:r>
            <w:r>
              <w:rPr>
                <w:rFonts w:ascii="Times New Roman"/>
                <w:b w:val="false"/>
                <w:i w:val="false"/>
                <w:color w:val="000000"/>
                <w:sz w:val="20"/>
              </w:rPr>
              <w:t>№ 432-V</w:t>
            </w:r>
            <w:r>
              <w:rPr>
                <w:rFonts w:ascii="Times New Roman"/>
                <w:b w:val="false"/>
                <w:i w:val="false"/>
                <w:color w:val="ff0000"/>
                <w:sz w:val="20"/>
              </w:rPr>
              <w:t xml:space="preserve"> Заңымен (01.01.2018 бастап қолданысқа енгізіледі).</w:t>
            </w:r>
            <w:r>
              <w:br/>
            </w:r>
            <w:r>
              <w:rPr>
                <w:rFonts w:ascii="Times New Roman"/>
                <w:b w:val="false"/>
                <w:i w:val="false"/>
                <w:color w:val="000000"/>
                <w:sz w:val="20"/>
              </w:rPr>
              <w:t>
</w:t>
            </w:r>
          </w:p>
          <w:bookmarkStart w:name="z3729" w:id="5764"/>
          <w:p>
            <w:pPr>
              <w:spacing w:after="0"/>
              <w:ind w:left="0"/>
              <w:jc w:val="both"/>
            </w:pPr>
            <w:r>
              <w:rPr>
                <w:rFonts w:ascii="Times New Roman"/>
                <w:b/>
                <w:i w:val="false"/>
                <w:color w:val="000000"/>
              </w:rPr>
              <w:t xml:space="preserve"> 62-тарау. ШАРУА НЕМЕСЕ ФЕРМЕР ҚОЖАЛЫҚТАРЫ ҮШІН</w:t>
            </w:r>
            <w:r>
              <w:br/>
            </w:r>
            <w:r>
              <w:rPr>
                <w:rFonts w:ascii="Times New Roman"/>
                <w:b/>
                <w:i w:val="false"/>
                <w:color w:val="000000"/>
              </w:rPr>
              <w:t>АРНАУЛЫ САЛЫҚ РЕЖИМІ</w:t>
            </w:r>
          </w:p>
          <w:bookmarkEnd w:id="5764"/>
          <w:bookmarkStart w:name="z3730" w:id="5765"/>
          <w:p>
            <w:pPr>
              <w:spacing w:after="0"/>
              <w:ind w:left="0"/>
              <w:jc w:val="both"/>
            </w:pPr>
            <w:r>
              <w:rPr>
                <w:rFonts w:ascii="Times New Roman"/>
                <w:b/>
                <w:i w:val="false"/>
                <w:color w:val="000000"/>
              </w:rPr>
              <w:t xml:space="preserve"> 439-бап. Жалпы ережелер </w:t>
            </w:r>
          </w:p>
          <w:bookmarkEnd w:id="5765"/>
          <w:bookmarkStart w:name="z3731" w:id="5766"/>
          <w:p>
            <w:pPr>
              <w:spacing w:after="20"/>
              <w:ind w:left="20"/>
              <w:jc w:val="both"/>
            </w:pPr>
            <w:r>
              <w:rPr>
                <w:rFonts w:ascii="Times New Roman"/>
                <w:b w:val="false"/>
                <w:i w:val="false"/>
                <w:color w:val="000000"/>
                <w:sz w:val="20"/>
              </w:rPr>
              <w:t>
</w:t>
            </w:r>
            <w:r>
              <w:rPr>
                <w:rFonts w:ascii="Times New Roman"/>
                <w:b/>
                <w:i w:val="false"/>
                <w:color w:val="000000"/>
                <w:sz w:val="20"/>
              </w:rPr>
              <w:t>1. Шаруа немесе фермер қожалықтары мынадай салық салу режімдерінің бірін дербес таңдауға құқылы:</w:t>
            </w:r>
          </w:p>
          <w:bookmarkEnd w:id="5766"/>
          <w:bookmarkStart w:name="z7605" w:id="5767"/>
          <w:p>
            <w:pPr>
              <w:spacing w:after="20"/>
              <w:ind w:left="20"/>
              <w:jc w:val="both"/>
            </w:pPr>
            <w:r>
              <w:rPr>
                <w:rFonts w:ascii="Times New Roman"/>
                <w:b w:val="false"/>
                <w:i w:val="false"/>
                <w:color w:val="000000"/>
                <w:sz w:val="20"/>
              </w:rPr>
              <w:t>
</w:t>
            </w:r>
            <w:r>
              <w:rPr>
                <w:rFonts w:ascii="Times New Roman"/>
                <w:b/>
                <w:i w:val="false"/>
                <w:color w:val="000000"/>
                <w:sz w:val="20"/>
              </w:rPr>
              <w:t>1) шаруа немесе фермер қожалықтары үшін арнаулы салық режімі;</w:t>
            </w:r>
          </w:p>
          <w:bookmarkEnd w:id="5767"/>
          <w:bookmarkStart w:name="z7606" w:id="5768"/>
          <w:p>
            <w:pPr>
              <w:spacing w:after="20"/>
              <w:ind w:left="20"/>
              <w:jc w:val="both"/>
            </w:pPr>
            <w:r>
              <w:rPr>
                <w:rFonts w:ascii="Times New Roman"/>
                <w:b w:val="false"/>
                <w:i w:val="false"/>
                <w:color w:val="000000"/>
                <w:sz w:val="20"/>
              </w:rPr>
              <w:t>
</w:t>
            </w:r>
            <w:r>
              <w:rPr>
                <w:rFonts w:ascii="Times New Roman"/>
                <w:b/>
                <w:i w:val="false"/>
                <w:color w:val="000000"/>
                <w:sz w:val="20"/>
              </w:rPr>
              <w:t>2) шағын бизнес субъектілері үшін арнаулы салық режімі;</w:t>
            </w:r>
          </w:p>
          <w:bookmarkEnd w:id="5768"/>
          <w:bookmarkStart w:name="z7607" w:id="5769"/>
          <w:p>
            <w:pPr>
              <w:spacing w:after="20"/>
              <w:ind w:left="20"/>
              <w:jc w:val="both"/>
            </w:pPr>
            <w:r>
              <w:rPr>
                <w:rFonts w:ascii="Times New Roman"/>
                <w:b w:val="false"/>
                <w:i w:val="false"/>
                <w:color w:val="000000"/>
                <w:sz w:val="20"/>
              </w:rPr>
              <w:t>
</w:t>
            </w:r>
            <w:r>
              <w:rPr>
                <w:rFonts w:ascii="Times New Roman"/>
                <w:b/>
                <w:i w:val="false"/>
                <w:color w:val="000000"/>
                <w:sz w:val="20"/>
              </w:rPr>
              <w:t>3) жалпыға бірдей белгіленген тәртіп;</w:t>
            </w:r>
          </w:p>
          <w:bookmarkEnd w:id="5769"/>
          <w:bookmarkStart w:name="z1911" w:id="5770"/>
          <w:p>
            <w:pPr>
              <w:spacing w:after="20"/>
              <w:ind w:left="20"/>
              <w:jc w:val="both"/>
            </w:pPr>
            <w:r>
              <w:rPr>
                <w:rFonts w:ascii="Times New Roman"/>
                <w:b w:val="false"/>
                <w:i w:val="false"/>
                <w:color w:val="000000"/>
                <w:sz w:val="20"/>
              </w:rPr>
              <w:t>
</w:t>
            </w:r>
            <w:r>
              <w:rPr>
                <w:rFonts w:ascii="Times New Roman"/>
                <w:b/>
                <w:i w:val="false"/>
                <w:color w:val="000000"/>
                <w:sz w:val="20"/>
              </w:rPr>
              <w:t>4) ауыл шаруашылығы өнiмiн, акваөсіру (балық өсіру шаруашылығы) өнімін өндiрушiлер және ауыл шаруашылығы кооперативтері үшін арнаулы салық режимі.</w:t>
            </w:r>
          </w:p>
          <w:bookmarkEnd w:id="5770"/>
          <w:bookmarkStart w:name="z8411" w:id="5771"/>
          <w:p>
            <w:pPr>
              <w:spacing w:after="20"/>
              <w:ind w:left="20"/>
              <w:jc w:val="both"/>
            </w:pPr>
            <w:r>
              <w:rPr>
                <w:rFonts w:ascii="Times New Roman"/>
                <w:b w:val="false"/>
                <w:i w:val="false"/>
                <w:color w:val="000000"/>
                <w:sz w:val="20"/>
              </w:rPr>
              <w:t>
</w:t>
            </w:r>
            <w:r>
              <w:rPr>
                <w:rFonts w:ascii="Times New Roman"/>
                <w:b/>
                <w:i w:val="false"/>
                <w:color w:val="000000"/>
                <w:sz w:val="20"/>
              </w:rPr>
              <w:t>1-1. Шаруа немесе фермер қожалықтары, бір мезгілде мынадай шарттарға сәйкес келген кезде:</w:t>
            </w:r>
          </w:p>
          <w:bookmarkEnd w:id="5771"/>
          <w:p>
            <w:pPr>
              <w:spacing w:after="20"/>
              <w:ind w:left="20"/>
              <w:jc w:val="both"/>
            </w:pPr>
            <w:r>
              <w:rPr>
                <w:rFonts w:ascii="Times New Roman"/>
                <w:b w:val="false"/>
                <w:i w:val="false"/>
                <w:color w:val="000000"/>
                <w:sz w:val="20"/>
              </w:rPr>
              <w:t>
</w:t>
            </w:r>
            <w:r>
              <w:rPr>
                <w:rFonts w:ascii="Times New Roman"/>
                <w:b/>
                <w:i w:val="false"/>
                <w:color w:val="000000"/>
                <w:sz w:val="20"/>
              </w:rPr>
              <w:t>1) жеке меншік және (немесе) жер пайдалану құқықтарындағы (кейінгі жер пайдалану құқығын қоса алғанда) ауыл шаруашылығы мақсатындағы жер учаскелерінің жиынтық алаңы мыналар үшін:</w:t>
            </w:r>
          </w:p>
          <w:bookmarkStart w:name="z8584" w:id="5772"/>
          <w:p>
            <w:pPr>
              <w:spacing w:after="20"/>
              <w:ind w:left="20"/>
              <w:jc w:val="both"/>
            </w:pPr>
            <w:r>
              <w:rPr>
                <w:rFonts w:ascii="Times New Roman"/>
                <w:b w:val="false"/>
                <w:i w:val="false"/>
                <w:color w:val="000000"/>
                <w:sz w:val="20"/>
              </w:rPr>
              <w:t>
</w:t>
            </w:r>
            <w:r>
              <w:rPr>
                <w:rFonts w:ascii="Times New Roman"/>
                <w:b/>
                <w:i w:val="false"/>
                <w:color w:val="000000"/>
                <w:sz w:val="20"/>
              </w:rPr>
              <w:t>1-аумақтық аймақ – 5 000 га;</w:t>
            </w:r>
          </w:p>
          <w:bookmarkEnd w:id="5772"/>
          <w:bookmarkStart w:name="z8585" w:id="5773"/>
          <w:p>
            <w:pPr>
              <w:spacing w:after="20"/>
              <w:ind w:left="20"/>
              <w:jc w:val="both"/>
            </w:pPr>
            <w:r>
              <w:rPr>
                <w:rFonts w:ascii="Times New Roman"/>
                <w:b w:val="false"/>
                <w:i w:val="false"/>
                <w:color w:val="000000"/>
                <w:sz w:val="20"/>
              </w:rPr>
              <w:t>
</w:t>
            </w:r>
            <w:r>
              <w:rPr>
                <w:rFonts w:ascii="Times New Roman"/>
                <w:b/>
                <w:i w:val="false"/>
                <w:color w:val="000000"/>
                <w:sz w:val="20"/>
              </w:rPr>
              <w:t xml:space="preserve">2-аумақтық аймақ – 3 500 га; </w:t>
            </w:r>
          </w:p>
          <w:bookmarkEnd w:id="5773"/>
          <w:bookmarkStart w:name="z8586" w:id="5774"/>
          <w:p>
            <w:pPr>
              <w:spacing w:after="20"/>
              <w:ind w:left="20"/>
              <w:jc w:val="both"/>
            </w:pPr>
            <w:r>
              <w:rPr>
                <w:rFonts w:ascii="Times New Roman"/>
                <w:b w:val="false"/>
                <w:i w:val="false"/>
                <w:color w:val="000000"/>
                <w:sz w:val="20"/>
              </w:rPr>
              <w:t>
</w:t>
            </w:r>
            <w:r>
              <w:rPr>
                <w:rFonts w:ascii="Times New Roman"/>
                <w:b/>
                <w:i w:val="false"/>
                <w:color w:val="000000"/>
                <w:sz w:val="20"/>
              </w:rPr>
              <w:t xml:space="preserve">3-аумақтық аймақ – 1 500 га; </w:t>
            </w:r>
          </w:p>
          <w:bookmarkEnd w:id="5774"/>
          <w:bookmarkStart w:name="z8587" w:id="5775"/>
          <w:p>
            <w:pPr>
              <w:spacing w:after="20"/>
              <w:ind w:left="20"/>
              <w:jc w:val="both"/>
            </w:pPr>
            <w:r>
              <w:rPr>
                <w:rFonts w:ascii="Times New Roman"/>
                <w:b w:val="false"/>
                <w:i w:val="false"/>
                <w:color w:val="000000"/>
                <w:sz w:val="20"/>
              </w:rPr>
              <w:t>
</w:t>
            </w:r>
            <w:r>
              <w:rPr>
                <w:rFonts w:ascii="Times New Roman"/>
                <w:b/>
                <w:i w:val="false"/>
                <w:color w:val="000000"/>
                <w:sz w:val="20"/>
              </w:rPr>
              <w:t>4-аумақтық аймақ – 500 га болып белгіленген жер учаскесінің шекті алаңынан аспайды.</w:t>
            </w:r>
          </w:p>
          <w:bookmarkEnd w:id="5775"/>
          <w:bookmarkStart w:name="z8588" w:id="5776"/>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мақсаттары үшін жер учаскелерін мынадай аймаққа бөлу қолданылады:</w:t>
            </w:r>
          </w:p>
          <w:bookmarkEnd w:id="5776"/>
          <w:bookmarkStart w:name="z8589" w:id="5777"/>
          <w:p>
            <w:pPr>
              <w:spacing w:after="20"/>
              <w:ind w:left="20"/>
              <w:jc w:val="both"/>
            </w:pPr>
            <w:r>
              <w:rPr>
                <w:rFonts w:ascii="Times New Roman"/>
                <w:b w:val="false"/>
                <w:i w:val="false"/>
                <w:color w:val="000000"/>
                <w:sz w:val="20"/>
              </w:rPr>
              <w:t>
</w:t>
            </w:r>
            <w:r>
              <w:rPr>
                <w:rFonts w:ascii="Times New Roman"/>
                <w:b/>
                <w:i w:val="false"/>
                <w:color w:val="000000"/>
                <w:sz w:val="20"/>
              </w:rPr>
              <w:t>1-аумақтық аймақ: Алматы, Ақтөбе, Атырау, Жамбыл, Қызылорда, Маңғыстау және Оңтүстік Қазақстан облыстарының, Алматы қаласының топырақ-климаттық аймақтарындағы шөлді, жартылай шөлді және тау бөктеріндегі шөлді-далалық жерде орналасқан жайылымдар;</w:t>
            </w:r>
          </w:p>
          <w:bookmarkEnd w:id="5777"/>
          <w:bookmarkStart w:name="z8590" w:id="5778"/>
          <w:p>
            <w:pPr>
              <w:spacing w:after="20"/>
              <w:ind w:left="20"/>
              <w:jc w:val="both"/>
            </w:pPr>
            <w:r>
              <w:rPr>
                <w:rFonts w:ascii="Times New Roman"/>
                <w:b w:val="false"/>
                <w:i w:val="false"/>
                <w:color w:val="000000"/>
                <w:sz w:val="20"/>
              </w:rPr>
              <w:t>
</w:t>
            </w:r>
            <w:r>
              <w:rPr>
                <w:rFonts w:ascii="Times New Roman"/>
                <w:b/>
                <w:i w:val="false"/>
                <w:color w:val="000000"/>
                <w:sz w:val="20"/>
              </w:rPr>
              <w:t>2-аумақтық аймақ: Ақмола, Шығыс Қазақстан, Батыс Қазақстан, Қарағанды, Қостанай, Павлодар, Солтүстік Қазақстан облыстарының, Астана қаласының, сондай-ақ 1-аумақтық аймақтың жерін қоспағанда, Ақтөбе облысының жері;</w:t>
            </w:r>
          </w:p>
          <w:bookmarkEnd w:id="5778"/>
          <w:bookmarkStart w:name="z8591" w:id="5779"/>
          <w:p>
            <w:pPr>
              <w:spacing w:after="20"/>
              <w:ind w:left="20"/>
              <w:jc w:val="both"/>
            </w:pPr>
            <w:r>
              <w:rPr>
                <w:rFonts w:ascii="Times New Roman"/>
                <w:b w:val="false"/>
                <w:i w:val="false"/>
                <w:color w:val="000000"/>
                <w:sz w:val="20"/>
              </w:rPr>
              <w:t>
</w:t>
            </w:r>
            <w:r>
              <w:rPr>
                <w:rFonts w:ascii="Times New Roman"/>
                <w:b/>
                <w:i w:val="false"/>
                <w:color w:val="000000"/>
                <w:sz w:val="20"/>
              </w:rPr>
              <w:t>3-аумақтық аймақ: 1-аумақтық аймақтың жерiн қоспағанда, суармалы жерді қоса алғанда Атырау, Маңғыстау облыстарының жері;</w:t>
            </w:r>
          </w:p>
          <w:bookmarkEnd w:id="5779"/>
          <w:bookmarkStart w:name="z8592" w:id="5780"/>
          <w:p>
            <w:pPr>
              <w:spacing w:after="20"/>
              <w:ind w:left="20"/>
              <w:jc w:val="both"/>
            </w:pPr>
            <w:r>
              <w:rPr>
                <w:rFonts w:ascii="Times New Roman"/>
                <w:b w:val="false"/>
                <w:i w:val="false"/>
                <w:color w:val="000000"/>
                <w:sz w:val="20"/>
              </w:rPr>
              <w:t>
</w:t>
            </w:r>
            <w:r>
              <w:rPr>
                <w:rFonts w:ascii="Times New Roman"/>
                <w:b/>
                <w:i w:val="false"/>
                <w:color w:val="000000"/>
                <w:sz w:val="20"/>
              </w:rPr>
              <w:t>4-аумақтық аймақ: 1-аумақтық аймақтың жерін қоспағанда, суармалы жерді қоса алғанда Алматы, Жамбыл, Қызылорда, Оңтүстік Қазақстан облыстарының, Алматы қаласының жері.</w:t>
            </w:r>
          </w:p>
          <w:bookmarkEnd w:id="5780"/>
          <w:bookmarkStart w:name="z8593" w:id="5781"/>
          <w:p>
            <w:pPr>
              <w:spacing w:after="20"/>
              <w:ind w:left="20"/>
              <w:jc w:val="both"/>
            </w:pPr>
            <w:r>
              <w:rPr>
                <w:rFonts w:ascii="Times New Roman"/>
                <w:b w:val="false"/>
                <w:i w:val="false"/>
                <w:color w:val="000000"/>
                <w:sz w:val="20"/>
              </w:rPr>
              <w:t>
</w:t>
            </w:r>
            <w:r>
              <w:rPr>
                <w:rFonts w:ascii="Times New Roman"/>
                <w:b/>
                <w:i w:val="false"/>
                <w:color w:val="000000"/>
                <w:sz w:val="20"/>
              </w:rPr>
              <w:t>Шаруа немесе фермер қожалығында ауыл шаруашылығы мақсатындағы жер учаскелері әртүрлі аумақтық аймақтарда болған жағдайда, осы тармақтың мақсаттары үшін мұндай учаскелердің жиынтық алаңы осындай аумақтық аймақтарға белгіленген жер учаскесінің неғұрлым шекті алаңынан аспауға тиіс.</w:t>
            </w:r>
          </w:p>
          <w:bookmarkEnd w:id="5781"/>
          <w:bookmarkStart w:name="z8594" w:id="5782"/>
          <w:p>
            <w:pPr>
              <w:spacing w:after="20"/>
              <w:ind w:left="20"/>
              <w:jc w:val="both"/>
            </w:pPr>
            <w:r>
              <w:rPr>
                <w:rFonts w:ascii="Times New Roman"/>
                <w:b w:val="false"/>
                <w:i w:val="false"/>
                <w:color w:val="000000"/>
                <w:sz w:val="20"/>
              </w:rPr>
              <w:t>
</w:t>
            </w:r>
            <w:r>
              <w:rPr>
                <w:rFonts w:ascii="Times New Roman"/>
                <w:b/>
                <w:i w:val="false"/>
                <w:color w:val="000000"/>
                <w:sz w:val="20"/>
              </w:rPr>
              <w:t>Бұл ретте әрбір аумақтық аймақтағы ауыл шаруашылығы мақсатындағы жер учаскелерінің алаңы мұндай аймақ үшін осы тармақта белгіленген жер учаскесінің шекті алаңының мөлшерлерінен аспауға тиіс;</w:t>
            </w:r>
          </w:p>
          <w:bookmarkEnd w:id="578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2) алып тасталды - ҚР 25.12.2017 </w:t>
            </w:r>
            <w:r>
              <w:rPr>
                <w:rFonts w:ascii="Times New Roman"/>
                <w:b w:val="false"/>
                <w:i w:val="false"/>
                <w:color w:val="000000"/>
                <w:sz w:val="20"/>
              </w:rPr>
              <w:t>№ 122-VI</w:t>
            </w:r>
            <w:r>
              <w:rPr>
                <w:rFonts w:ascii="Times New Roman"/>
                <w:b w:val="false"/>
                <w:i w:val="false"/>
                <w:color w:val="ff0000"/>
                <w:sz w:val="20"/>
              </w:rPr>
              <w:t xml:space="preserve"> Заңымен (01.01.2017 бастап қолданысқа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228-бабы 1-тармағының 1) тармақшасында аталған қосылған құн салығын төлеушілер болып табылмаса, шаруа немесе фермер қожалықтарына арналған арнаулы салық режимін қолданады.</w:t>
            </w:r>
          </w:p>
          <w:bookmarkStart w:name="z3732" w:id="5783"/>
          <w:p>
            <w:pPr>
              <w:spacing w:after="20"/>
              <w:ind w:left="20"/>
              <w:jc w:val="both"/>
            </w:pPr>
            <w:r>
              <w:rPr>
                <w:rFonts w:ascii="Times New Roman"/>
                <w:b w:val="false"/>
                <w:i w:val="false"/>
                <w:color w:val="000000"/>
                <w:sz w:val="20"/>
              </w:rPr>
              <w:t>
</w:t>
            </w:r>
            <w:r>
              <w:rPr>
                <w:rFonts w:ascii="Times New Roman"/>
                <w:b/>
                <w:i w:val="false"/>
                <w:color w:val="000000"/>
                <w:sz w:val="20"/>
              </w:rPr>
              <w:t xml:space="preserve">2. Шаруа немесе фермер қожалықтары үшін арнаулы салық режимi бiрыңғай жер салығын төлеу негiзiнде бюджетпен есеп айырысудың ерекше тәртiбiн көздейдi және акцизделетін тауарларды өндiру, қайта өңдеу және өткізу жөнiндегi қызметтi қоспағанда, ауыл шаруашылығы өнiмдерiн, акваөсіру (балық өсіру шаруашылығы) өнімін өндiру, өзi өндiрген ауыл шаруашылығы өнiмдерiн, акваөсіру (балық өсіру шаруашылығы) өнімін қайта өңдеу және оны өткiзу жөнiндегi шаруа немесе фермер қожалықтарының қызметiне қолданылады. </w:t>
            </w:r>
          </w:p>
          <w:bookmarkEnd w:id="5783"/>
          <w:bookmarkStart w:name="z3733" w:id="5784"/>
          <w:p>
            <w:pPr>
              <w:spacing w:after="20"/>
              <w:ind w:left="20"/>
              <w:jc w:val="both"/>
            </w:pPr>
            <w:r>
              <w:rPr>
                <w:rFonts w:ascii="Times New Roman"/>
                <w:b w:val="false"/>
                <w:i w:val="false"/>
                <w:color w:val="000000"/>
                <w:sz w:val="20"/>
              </w:rPr>
              <w:t>
</w:t>
            </w:r>
            <w:r>
              <w:rPr>
                <w:rFonts w:ascii="Times New Roman"/>
                <w:b/>
                <w:i w:val="false"/>
                <w:color w:val="000000"/>
                <w:sz w:val="20"/>
              </w:rPr>
              <w:t>3. Қазақстан Республикасының аумағында жеке меншік және (немесе) жер пайдалану құқығындағы (кейінгі жер пайдалану құқығын қоса алғанда) жер учаскелері болған кезде шаруа немесе фермер қожалықтарына арнаулы салық режимін қолдану құқығы беріледі.</w:t>
            </w:r>
          </w:p>
          <w:bookmarkEnd w:id="578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439-бапқа өзгерістер енгізілді - ҚР 2010.01.21 </w:t>
            </w:r>
            <w:r>
              <w:rPr>
                <w:rFonts w:ascii="Times New Roman"/>
                <w:b w:val="false"/>
                <w:i w:val="false"/>
                <w:color w:val="000000"/>
                <w:sz w:val="20"/>
              </w:rPr>
              <w:t>N 242-IV</w:t>
            </w:r>
            <w:r>
              <w:rPr>
                <w:rFonts w:ascii="Times New Roman"/>
                <w:b w:val="false"/>
                <w:i w:val="false"/>
                <w:color w:val="ff0000"/>
                <w:sz w:val="20"/>
              </w:rPr>
              <w:t xml:space="preserve"> (2011.01.01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(2010.07.01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29.10.2015 </w:t>
            </w:r>
            <w:r>
              <w:rPr>
                <w:rFonts w:ascii="Times New Roman"/>
                <w:b w:val="false"/>
                <w:i w:val="false"/>
                <w:color w:val="000000"/>
                <w:sz w:val="20"/>
              </w:rPr>
              <w:t>№ 373-V</w:t>
            </w:r>
            <w:r>
              <w:rPr>
                <w:rFonts w:ascii="Times New Roman"/>
                <w:b w:val="false"/>
                <w:i w:val="false"/>
                <w:color w:val="ff0000"/>
                <w:sz w:val="20"/>
              </w:rPr>
              <w:t xml:space="preserve">(01.01.2016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25.12.2017 </w:t>
            </w:r>
            <w:r>
              <w:rPr>
                <w:rFonts w:ascii="Times New Roman"/>
                <w:b w:val="false"/>
                <w:i w:val="false"/>
                <w:color w:val="000000"/>
                <w:sz w:val="20"/>
              </w:rPr>
              <w:t>№ 122-VI</w:t>
            </w:r>
            <w:r>
              <w:rPr>
                <w:rFonts w:ascii="Times New Roman"/>
                <w:b w:val="false"/>
                <w:i w:val="false"/>
                <w:color w:val="ff0000"/>
                <w:sz w:val="20"/>
              </w:rPr>
              <w:t xml:space="preserve"> (01.01.2017 бастап қолданысқа енгізіледі) Заңдарымен.</w:t>
            </w:r>
            <w:r>
              <w:br/>
            </w:r>
            <w:r>
              <w:rPr>
                <w:rFonts w:ascii="Times New Roman"/>
                <w:b w:val="false"/>
                <w:i w:val="false"/>
                <w:color w:val="000000"/>
                <w:sz w:val="20"/>
              </w:rPr>
              <w:t>
</w:t>
            </w:r>
          </w:p>
          <w:bookmarkStart w:name="z3734" w:id="5785"/>
          <w:p>
            <w:pPr>
              <w:spacing w:after="0"/>
              <w:ind w:left="0"/>
              <w:jc w:val="both"/>
            </w:pPr>
            <w:r>
              <w:rPr>
                <w:rFonts w:ascii="Times New Roman"/>
                <w:b/>
                <w:i w:val="false"/>
                <w:color w:val="000000"/>
              </w:rPr>
              <w:t xml:space="preserve"> 440-бап. Салық кезеңі </w:t>
            </w:r>
          </w:p>
          <w:bookmarkEnd w:id="5785"/>
          <w:bookmarkStart w:name="z3735" w:id="5786"/>
          <w:p>
            <w:pPr>
              <w:spacing w:after="20"/>
              <w:ind w:left="20"/>
              <w:jc w:val="both"/>
            </w:pPr>
            <w:r>
              <w:rPr>
                <w:rFonts w:ascii="Times New Roman"/>
                <w:b w:val="false"/>
                <w:i w:val="false"/>
                <w:color w:val="000000"/>
                <w:sz w:val="20"/>
              </w:rPr>
              <w:t>
</w:t>
            </w:r>
            <w:r>
              <w:rPr>
                <w:rFonts w:ascii="Times New Roman"/>
                <w:b/>
                <w:i w:val="false"/>
                <w:color w:val="000000"/>
                <w:sz w:val="20"/>
              </w:rPr>
              <w:t>Күнтiзбелiк жыл бiрыңғай жер салығы бойынша салық кезеңi болып табылады.</w:t>
            </w:r>
          </w:p>
          <w:bookmarkEnd w:id="5786"/>
          <w:bookmarkStart w:name="z3736" w:id="5787"/>
          <w:p>
            <w:pPr>
              <w:spacing w:after="0"/>
              <w:ind w:left="0"/>
              <w:jc w:val="both"/>
            </w:pPr>
            <w:r>
              <w:rPr>
                <w:rFonts w:ascii="Times New Roman"/>
                <w:b/>
                <w:i w:val="false"/>
                <w:color w:val="000000"/>
              </w:rPr>
              <w:t xml:space="preserve"> 441-бап. Қолдану тәртібі</w:t>
            </w:r>
          </w:p>
          <w:bookmarkEnd w:id="5787"/>
          <w:bookmarkStart w:name="z3737" w:id="5788"/>
          <w:p>
            <w:pPr>
              <w:spacing w:after="20"/>
              <w:ind w:left="20"/>
              <w:jc w:val="both"/>
            </w:pPr>
            <w:r>
              <w:rPr>
                <w:rFonts w:ascii="Times New Roman"/>
                <w:b w:val="false"/>
                <w:i w:val="false"/>
                <w:color w:val="000000"/>
                <w:sz w:val="20"/>
              </w:rPr>
              <w:t>
</w:t>
            </w:r>
            <w:r>
              <w:rPr>
                <w:rFonts w:ascii="Times New Roman"/>
                <w:b/>
                <w:i w:val="false"/>
                <w:color w:val="000000"/>
                <w:sz w:val="20"/>
              </w:rPr>
              <w:t>1. Шаруа немесе фермер қожалықтары үшін арнаулы салық режімін қолдану үшiн жалпыға бірдей белгіленген тәртіптен немесе өзге де арнаулы салық режімінен ауысқан кезде дара кәсіпкер жер учаскесiнiң орналасқан жерi бойынша салық органына қолданылатын салық салу режімі туралы хабарлама табыс етеді.</w:t>
            </w:r>
          </w:p>
          <w:bookmarkEnd w:id="5788"/>
          <w:bookmarkStart w:name="z3738" w:id="5789"/>
          <w:p>
            <w:pPr>
              <w:spacing w:after="20"/>
              <w:ind w:left="20"/>
              <w:jc w:val="both"/>
            </w:pPr>
            <w:r>
              <w:rPr>
                <w:rFonts w:ascii="Times New Roman"/>
                <w:b w:val="false"/>
                <w:i w:val="false"/>
                <w:color w:val="000000"/>
                <w:sz w:val="20"/>
              </w:rPr>
              <w:t>
</w:t>
            </w:r>
            <w:r>
              <w:rPr>
                <w:rFonts w:ascii="Times New Roman"/>
                <w:b/>
                <w:i w:val="false"/>
                <w:color w:val="000000"/>
                <w:sz w:val="20"/>
              </w:rPr>
              <w:t>Жаңадан құрылған дара кәсіпкерлер шаруа немесе фермер қожалықтары үшін арнаулы салық режімін таңдауды осы Кодекстің 426-бабының 3-тармағы бірінші бөлігінің 1) тармақшасына сәйкес жүзеге асырады.</w:t>
            </w:r>
          </w:p>
          <w:bookmarkEnd w:id="5789"/>
          <w:bookmarkStart w:name="z3739" w:id="5790"/>
          <w:p>
            <w:pPr>
              <w:spacing w:after="20"/>
              <w:ind w:left="20"/>
              <w:jc w:val="both"/>
            </w:pPr>
            <w:r>
              <w:rPr>
                <w:rFonts w:ascii="Times New Roman"/>
                <w:b w:val="false"/>
                <w:i w:val="false"/>
                <w:color w:val="000000"/>
                <w:sz w:val="20"/>
              </w:rPr>
              <w:t>
</w:t>
            </w:r>
            <w:r>
              <w:rPr>
                <w:rFonts w:ascii="Times New Roman"/>
                <w:b/>
                <w:i w:val="false"/>
                <w:color w:val="000000"/>
                <w:sz w:val="20"/>
              </w:rPr>
              <w:t>Бұл ретте:</w:t>
            </w:r>
          </w:p>
          <w:bookmarkEnd w:id="5790"/>
          <w:bookmarkStart w:name="z3740" w:id="5791"/>
          <w:p>
            <w:pPr>
              <w:spacing w:after="20"/>
              <w:ind w:left="20"/>
              <w:jc w:val="both"/>
            </w:pPr>
            <w:r>
              <w:rPr>
                <w:rFonts w:ascii="Times New Roman"/>
                <w:b w:val="false"/>
                <w:i w:val="false"/>
                <w:color w:val="000000"/>
                <w:sz w:val="20"/>
              </w:rPr>
              <w:t>
</w:t>
            </w:r>
            <w:r>
              <w:rPr>
                <w:rFonts w:ascii="Times New Roman"/>
                <w:b/>
                <w:i w:val="false"/>
                <w:color w:val="000000"/>
                <w:sz w:val="20"/>
              </w:rPr>
              <w:t>жаңадан құрылған дара кәсіпкерлер үшін – дара кәсіпкерді салық органдарында мемлекеттік тіркеу күні;</w:t>
            </w:r>
          </w:p>
          <w:bookmarkEnd w:id="5791"/>
          <w:bookmarkStart w:name="z3741" w:id="5792"/>
          <w:p>
            <w:pPr>
              <w:spacing w:after="20"/>
              <w:ind w:left="20"/>
              <w:jc w:val="both"/>
            </w:pPr>
            <w:r>
              <w:rPr>
                <w:rFonts w:ascii="Times New Roman"/>
                <w:b w:val="false"/>
                <w:i w:val="false"/>
                <w:color w:val="000000"/>
                <w:sz w:val="20"/>
              </w:rPr>
              <w:t>
</w:t>
            </w:r>
            <w:r>
              <w:rPr>
                <w:rFonts w:ascii="Times New Roman"/>
                <w:b/>
                <w:i w:val="false"/>
                <w:color w:val="000000"/>
                <w:sz w:val="20"/>
              </w:rPr>
              <w:t>салық салудың жалпыға бірдей белгіленген тәртібінен немесе өзге де арнаулы салық режімінен ауысқан кезде дара кәсіпкерлер үшін – қолданылатын салық салу режімі туралы хабарлама табыс етілген айдан кейінгі айдың бірінші күні аталған арнаулы салық режімін қолдануды бастау күні болып табылады.</w:t>
            </w:r>
          </w:p>
          <w:bookmarkEnd w:id="5792"/>
          <w:bookmarkStart w:name="z5728" w:id="5793"/>
          <w:p>
            <w:pPr>
              <w:spacing w:after="20"/>
              <w:ind w:left="20"/>
              <w:jc w:val="both"/>
            </w:pPr>
            <w:r>
              <w:rPr>
                <w:rFonts w:ascii="Times New Roman"/>
                <w:b w:val="false"/>
                <w:i w:val="false"/>
                <w:color w:val="000000"/>
                <w:sz w:val="20"/>
              </w:rPr>
              <w:t>
</w:t>
            </w:r>
            <w:r>
              <w:rPr>
                <w:rFonts w:ascii="Times New Roman"/>
                <w:b/>
                <w:i w:val="false"/>
                <w:color w:val="000000"/>
                <w:sz w:val="20"/>
              </w:rPr>
              <w:t>2. Жалпыға бірдей белгіленген тәртіпке немесе өзге де арнаулы салық режіміне ауысу туралы шешім қабылдаған кезде дара кәсіпкерлер қолданылатын салық салу режімі туралы хабарламаны табыс етуге мiндетті.</w:t>
            </w:r>
          </w:p>
          <w:bookmarkEnd w:id="5793"/>
          <w:bookmarkStart w:name="z5729" w:id="5794"/>
          <w:p>
            <w:pPr>
              <w:spacing w:after="20"/>
              <w:ind w:left="20"/>
              <w:jc w:val="both"/>
            </w:pPr>
            <w:r>
              <w:rPr>
                <w:rFonts w:ascii="Times New Roman"/>
                <w:b w:val="false"/>
                <w:i w:val="false"/>
                <w:color w:val="000000"/>
                <w:sz w:val="20"/>
              </w:rPr>
              <w:t>
</w:t>
            </w:r>
            <w:r>
              <w:rPr>
                <w:rFonts w:ascii="Times New Roman"/>
                <w:b/>
                <w:i w:val="false"/>
                <w:color w:val="000000"/>
                <w:sz w:val="20"/>
              </w:rPr>
              <w:t>Бұл ретте:</w:t>
            </w:r>
          </w:p>
          <w:bookmarkEnd w:id="5794"/>
          <w:bookmarkStart w:name="z5730" w:id="5795"/>
          <w:p>
            <w:pPr>
              <w:spacing w:after="20"/>
              <w:ind w:left="20"/>
              <w:jc w:val="both"/>
            </w:pPr>
            <w:r>
              <w:rPr>
                <w:rFonts w:ascii="Times New Roman"/>
                <w:b w:val="false"/>
                <w:i w:val="false"/>
                <w:color w:val="000000"/>
                <w:sz w:val="20"/>
              </w:rPr>
              <w:t>
</w:t>
            </w:r>
            <w:r>
              <w:rPr>
                <w:rFonts w:ascii="Times New Roman"/>
                <w:b/>
                <w:i w:val="false"/>
                <w:color w:val="000000"/>
                <w:sz w:val="20"/>
              </w:rPr>
              <w:t>1) қолданылатын салық салу режімі туралы хабарлама табыс етілген айдың соңғы күнi шаруа немесе фермер қожалықтары үшін арнаулы салық режімін қолдануды тоқтату күнi болып табылады;</w:t>
            </w:r>
          </w:p>
          <w:bookmarkEnd w:id="5795"/>
          <w:bookmarkStart w:name="z5731" w:id="5796"/>
          <w:p>
            <w:pPr>
              <w:spacing w:after="20"/>
              <w:ind w:left="20"/>
              <w:jc w:val="both"/>
            </w:pPr>
            <w:r>
              <w:rPr>
                <w:rFonts w:ascii="Times New Roman"/>
                <w:b w:val="false"/>
                <w:i w:val="false"/>
                <w:color w:val="000000"/>
                <w:sz w:val="20"/>
              </w:rPr>
              <w:t>
</w:t>
            </w:r>
            <w:r>
              <w:rPr>
                <w:rFonts w:ascii="Times New Roman"/>
                <w:b/>
                <w:i w:val="false"/>
                <w:color w:val="000000"/>
                <w:sz w:val="20"/>
              </w:rPr>
              <w:t>2) қолданылатын салық салу режімі туралы хабарлама табыс етілген айдан кейiнгi айдың бірінші күні жалпыға бірдей белгiленген тәртiптi немесе өзге де арнаулы салық режімiн қолдануды бастау күнi болып табылады.</w:t>
            </w:r>
          </w:p>
          <w:bookmarkEnd w:id="5796"/>
          <w:bookmarkStart w:name="z5732" w:id="5797"/>
          <w:p>
            <w:pPr>
              <w:spacing w:after="20"/>
              <w:ind w:left="20"/>
              <w:jc w:val="both"/>
            </w:pPr>
            <w:r>
              <w:rPr>
                <w:rFonts w:ascii="Times New Roman"/>
                <w:b w:val="false"/>
                <w:i w:val="false"/>
                <w:color w:val="000000"/>
                <w:sz w:val="20"/>
              </w:rPr>
              <w:t>
</w:t>
            </w:r>
            <w:r>
              <w:rPr>
                <w:rFonts w:ascii="Times New Roman"/>
                <w:b/>
                <w:i w:val="false"/>
                <w:color w:val="000000"/>
                <w:sz w:val="20"/>
              </w:rPr>
              <w:t>3. Шаруа немесе фермер қожалықтары үшін арнаулы салық режімiн қолдануға мүмкiндiк бермейтiн шарттар туындаған жағдайларда дара кәсіпкерлер сәйкессiздiк шарттары туындаған күннен бастап бес жұмыс күнi iшiнде салық органына қолданылатын салық салу режімі туралы хабарламаны табыс етеді және жалпыға бірдей белгiленген тәртiпке немесе өзге де арнаулы салық режімiне ауысады.</w:t>
            </w:r>
          </w:p>
          <w:bookmarkEnd w:id="5797"/>
          <w:bookmarkStart w:name="z5733" w:id="5798"/>
          <w:p>
            <w:pPr>
              <w:spacing w:after="20"/>
              <w:ind w:left="20"/>
              <w:jc w:val="both"/>
            </w:pPr>
            <w:r>
              <w:rPr>
                <w:rFonts w:ascii="Times New Roman"/>
                <w:b w:val="false"/>
                <w:i w:val="false"/>
                <w:color w:val="000000"/>
                <w:sz w:val="20"/>
              </w:rPr>
              <w:t>
</w:t>
            </w:r>
            <w:r>
              <w:rPr>
                <w:rFonts w:ascii="Times New Roman"/>
                <w:b/>
                <w:i w:val="false"/>
                <w:color w:val="000000"/>
                <w:sz w:val="20"/>
              </w:rPr>
              <w:t>Бұл ретте:</w:t>
            </w:r>
          </w:p>
          <w:bookmarkEnd w:id="5798"/>
          <w:bookmarkStart w:name="z5734" w:id="5799"/>
          <w:p>
            <w:pPr>
              <w:spacing w:after="20"/>
              <w:ind w:left="20"/>
              <w:jc w:val="both"/>
            </w:pPr>
            <w:r>
              <w:rPr>
                <w:rFonts w:ascii="Times New Roman"/>
                <w:b w:val="false"/>
                <w:i w:val="false"/>
                <w:color w:val="000000"/>
                <w:sz w:val="20"/>
              </w:rPr>
              <w:t>
</w:t>
            </w:r>
            <w:r>
              <w:rPr>
                <w:rFonts w:ascii="Times New Roman"/>
                <w:b/>
                <w:i w:val="false"/>
                <w:color w:val="000000"/>
                <w:sz w:val="20"/>
              </w:rPr>
              <w:t>1) шаруа немесе фермер қожалықтары үшін арнаулы салық режімін қолдануға мүмкіндік бермейтін жағдайлар туындаған айдың алдындағы айдың соңғы күнi шаруа немесе фермер қожалықтары үшін арнаулы салық режімін қолдануды тоқтату күнi болып табылады;</w:t>
            </w:r>
          </w:p>
          <w:bookmarkEnd w:id="5799"/>
          <w:bookmarkStart w:name="z5735" w:id="5800"/>
          <w:p>
            <w:pPr>
              <w:spacing w:after="20"/>
              <w:ind w:left="20"/>
              <w:jc w:val="both"/>
            </w:pPr>
            <w:r>
              <w:rPr>
                <w:rFonts w:ascii="Times New Roman"/>
                <w:b w:val="false"/>
                <w:i w:val="false"/>
                <w:color w:val="000000"/>
                <w:sz w:val="20"/>
              </w:rPr>
              <w:t>
</w:t>
            </w:r>
            <w:r>
              <w:rPr>
                <w:rFonts w:ascii="Times New Roman"/>
                <w:b/>
                <w:i w:val="false"/>
                <w:color w:val="000000"/>
                <w:sz w:val="20"/>
              </w:rPr>
              <w:t>2) шаруа немесе фермер қожалықтары үшін арнаулы салық режімін қолдануға мүмкіндік бермейтін жағдайлар туындаған айдың бірінші күні жалпыға бірдей белгiленген тәртiптi немесе өзге де арнаулы салық режімiн қолдануды бастау күнi болып табылады.</w:t>
            </w:r>
          </w:p>
          <w:bookmarkEnd w:id="5800"/>
          <w:bookmarkStart w:name="z7608" w:id="5801"/>
          <w:p>
            <w:pPr>
              <w:spacing w:after="20"/>
              <w:ind w:left="20"/>
              <w:jc w:val="both"/>
            </w:pPr>
            <w:r>
              <w:rPr>
                <w:rFonts w:ascii="Times New Roman"/>
                <w:b w:val="false"/>
                <w:i w:val="false"/>
                <w:color w:val="000000"/>
                <w:sz w:val="20"/>
              </w:rPr>
              <w:t>
</w:t>
            </w:r>
            <w:r>
              <w:rPr>
                <w:rFonts w:ascii="Times New Roman"/>
                <w:b/>
                <w:i w:val="false"/>
                <w:color w:val="000000"/>
                <w:sz w:val="20"/>
              </w:rPr>
              <w:t>4. Салық органы дара кәсіпкерлердің осы Кодекстiң 439-бабында белгiленген шарттарға сәйкессіздік фактiсiн анықтаған кезде, осы салық төлеушiлердi жалпыға бірдей белгiленген тәртiпке ауыстырады.</w:t>
            </w:r>
          </w:p>
          <w:bookmarkEnd w:id="5801"/>
          <w:bookmarkStart w:name="z7609" w:id="5802"/>
          <w:p>
            <w:pPr>
              <w:spacing w:after="20"/>
              <w:ind w:left="20"/>
              <w:jc w:val="both"/>
            </w:pPr>
            <w:r>
              <w:rPr>
                <w:rFonts w:ascii="Times New Roman"/>
                <w:b w:val="false"/>
                <w:i w:val="false"/>
                <w:color w:val="000000"/>
                <w:sz w:val="20"/>
              </w:rPr>
              <w:t>
</w:t>
            </w:r>
            <w:r>
              <w:rPr>
                <w:rFonts w:ascii="Times New Roman"/>
                <w:b/>
                <w:i w:val="false"/>
                <w:color w:val="000000"/>
                <w:sz w:val="20"/>
              </w:rPr>
              <w:t>Камералдық бақылау барысында мұндай сәйкессiздiк фактiсiн анықтаған жағдайда, салық органдары жалпыға бірдей белгiленген тәртiпке ауыстырылғанға дейiн салық төлеушiге осы Кодекстiң 607 және 608-баптарында белгiленген мерзiмдерде және тәртiппен камералдық бақылау нәтижелерi бойынша салық органдары анықтаған бұзушылықтарды жою туралы хабарламаны жiбередi.</w:t>
            </w:r>
          </w:p>
          <w:bookmarkEnd w:id="5802"/>
          <w:bookmarkStart w:name="z7610" w:id="5803"/>
          <w:p>
            <w:pPr>
              <w:spacing w:after="20"/>
              <w:ind w:left="20"/>
              <w:jc w:val="both"/>
            </w:pPr>
            <w:r>
              <w:rPr>
                <w:rFonts w:ascii="Times New Roman"/>
                <w:b w:val="false"/>
                <w:i w:val="false"/>
                <w:color w:val="000000"/>
                <w:sz w:val="20"/>
              </w:rPr>
              <w:t>
</w:t>
            </w:r>
            <w:r>
              <w:rPr>
                <w:rFonts w:ascii="Times New Roman"/>
                <w:b/>
                <w:i w:val="false"/>
                <w:color w:val="000000"/>
                <w:sz w:val="20"/>
              </w:rPr>
              <w:t>Бұл ретте:</w:t>
            </w:r>
          </w:p>
          <w:bookmarkEnd w:id="5803"/>
          <w:bookmarkStart w:name="z7611" w:id="5804"/>
          <w:p>
            <w:pPr>
              <w:spacing w:after="20"/>
              <w:ind w:left="20"/>
              <w:jc w:val="both"/>
            </w:pPr>
            <w:r>
              <w:rPr>
                <w:rFonts w:ascii="Times New Roman"/>
                <w:b w:val="false"/>
                <w:i w:val="false"/>
                <w:color w:val="000000"/>
                <w:sz w:val="20"/>
              </w:rPr>
              <w:t>
</w:t>
            </w:r>
            <w:r>
              <w:rPr>
                <w:rFonts w:ascii="Times New Roman"/>
                <w:b/>
                <w:i w:val="false"/>
                <w:color w:val="000000"/>
                <w:sz w:val="20"/>
              </w:rPr>
              <w:t>1) шаруа немесе фермер қожалықтары үшін арнаулы салық режімін қолдануға мүмкіндік бермейтін жағдайлар туындаған айдың алдындағы айдың соңғы күнi шаруа немесе фермер қожалықтары үшін арнаулы салық режімін қолдануды тоқтату күнi болып табылады;</w:t>
            </w:r>
          </w:p>
          <w:bookmarkEnd w:id="5804"/>
          <w:bookmarkStart w:name="z7612" w:id="5805"/>
          <w:p>
            <w:pPr>
              <w:spacing w:after="20"/>
              <w:ind w:left="20"/>
              <w:jc w:val="both"/>
            </w:pPr>
            <w:r>
              <w:rPr>
                <w:rFonts w:ascii="Times New Roman"/>
                <w:b w:val="false"/>
                <w:i w:val="false"/>
                <w:color w:val="000000"/>
                <w:sz w:val="20"/>
              </w:rPr>
              <w:t>
</w:t>
            </w:r>
            <w:r>
              <w:rPr>
                <w:rFonts w:ascii="Times New Roman"/>
                <w:b/>
                <w:i w:val="false"/>
                <w:color w:val="000000"/>
                <w:sz w:val="20"/>
              </w:rPr>
              <w:t>2) шаруа немесе фермер қожалықтары үшін арнаулы салық режімін қолдануға мүмкіндік бермейтін жағдайлар туындаған айдың бірінші күні жалпыға бірдей белгiленген тәртiптi қолдануды бастау күнi болып табылады.</w:t>
            </w:r>
          </w:p>
          <w:bookmarkEnd w:id="580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441-бап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p>
          <w:bookmarkStart w:name="z3742" w:id="5806"/>
          <w:p>
            <w:pPr>
              <w:spacing w:after="0"/>
              <w:ind w:left="0"/>
              <w:jc w:val="both"/>
            </w:pPr>
            <w:r>
              <w:rPr>
                <w:rFonts w:ascii="Times New Roman"/>
                <w:b/>
                <w:i w:val="false"/>
                <w:color w:val="000000"/>
              </w:rPr>
              <w:t xml:space="preserve"> 442-бап. Арнаулы салық режимiн қолдану ерекшелiктерi</w:t>
            </w:r>
          </w:p>
          <w:bookmarkEnd w:id="5806"/>
          <w:bookmarkStart w:name="z3743" w:id="5807"/>
          <w:p>
            <w:pPr>
              <w:spacing w:after="20"/>
              <w:ind w:left="20"/>
              <w:jc w:val="both"/>
            </w:pPr>
            <w:r>
              <w:rPr>
                <w:rFonts w:ascii="Times New Roman"/>
                <w:b w:val="false"/>
                <w:i w:val="false"/>
                <w:color w:val="000000"/>
                <w:sz w:val="20"/>
              </w:rPr>
              <w:t>
</w:t>
            </w:r>
            <w:r>
              <w:rPr>
                <w:rFonts w:ascii="Times New Roman"/>
                <w:b/>
                <w:i w:val="false"/>
                <w:color w:val="000000"/>
                <w:sz w:val="20"/>
              </w:rPr>
              <w:t xml:space="preserve">1. Бiрыңғай жер салығын төлеушiлер салық және бюджетке төленетiн басқа да мiндеттi төлемдердiң мынадай түрлерiн: </w:t>
            </w:r>
          </w:p>
          <w:bookmarkEnd w:id="5807"/>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 тармақша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арнаулы салық режимі қолданылатын шаруа немесе фермер қожалықтарының қызметінен түскен табыстардан, оның ішінде қызметпен байланысты шығындарды (шығыстарды) жабуға мемлекеттік бюджет қаражатынан алынған сомалар түріндегі табыстардан алынатын жеке табыс салығын; </w:t>
            </w:r>
          </w:p>
          <w:bookmarkStart w:name="z3745" w:id="5808"/>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(01.01.2015 бастап қолданысқа енгізіледі);</w:t>
            </w:r>
          </w:p>
          <w:bookmarkEnd w:id="5808"/>
          <w:bookmarkStart w:name="z8412" w:id="5809"/>
          <w:p>
            <w:pPr>
              <w:spacing w:after="20"/>
              <w:ind w:left="20"/>
              <w:jc w:val="both"/>
            </w:pPr>
            <w:r>
              <w:rPr>
                <w:rFonts w:ascii="Times New Roman"/>
                <w:b w:val="false"/>
                <w:i w:val="false"/>
                <w:color w:val="000000"/>
                <w:sz w:val="20"/>
              </w:rPr>
              <w:t>
</w:t>
            </w:r>
            <w:r>
              <w:rPr>
                <w:rFonts w:ascii="Times New Roman"/>
                <w:b/>
                <w:i w:val="false"/>
                <w:color w:val="000000"/>
                <w:sz w:val="20"/>
              </w:rPr>
              <w:t>2-1) қоршаған ортаға эмиссиялар үшін төлемақыларды;</w:t>
            </w:r>
          </w:p>
          <w:bookmarkEnd w:id="5809"/>
          <w:bookmarkStart w:name="z3746" w:id="5810"/>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арнаулы салық режимi қолданылатын қызметте пайдаланылатын жер учаскелерi бойынша жер салығын және (немесе) жер учаскелерiн пайдаланғаны үшiн төлемақыны; </w:t>
            </w:r>
          </w:p>
          <w:bookmarkEnd w:id="5810"/>
          <w:bookmarkStart w:name="z3747" w:id="5811"/>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Кодекстің </w:t>
            </w:r>
            <w:r>
              <w:rPr>
                <w:rFonts w:ascii="Times New Roman"/>
                <w:b w:val="false"/>
                <w:i w:val="false"/>
                <w:color w:val="000000"/>
                <w:sz w:val="20"/>
              </w:rPr>
              <w:t>365-бабы</w:t>
            </w:r>
            <w:r>
              <w:rPr>
                <w:rFonts w:ascii="Times New Roman"/>
                <w:b/>
                <w:i w:val="false"/>
                <w:color w:val="000000"/>
                <w:sz w:val="20"/>
              </w:rPr>
              <w:t xml:space="preserve"> 3-тармағының 1), 2) тармақшаларында аталған салық салу объектiлерi бойынша көлiк құралдары салығын; </w:t>
            </w:r>
          </w:p>
          <w:bookmarkEnd w:id="5811"/>
          <w:bookmarkStart w:name="z3748" w:id="5812"/>
          <w:p>
            <w:pPr>
              <w:spacing w:after="20"/>
              <w:ind w:left="20"/>
              <w:jc w:val="both"/>
            </w:pPr>
            <w:r>
              <w:rPr>
                <w:rFonts w:ascii="Times New Roman"/>
                <w:b w:val="false"/>
                <w:i w:val="false"/>
                <w:color w:val="000000"/>
                <w:sz w:val="20"/>
              </w:rPr>
              <w:t>
</w:t>
            </w:r>
            <w:r>
              <w:rPr>
                <w:rFonts w:ascii="Times New Roman"/>
                <w:b/>
                <w:i w:val="false"/>
                <w:color w:val="000000"/>
                <w:sz w:val="20"/>
              </w:rPr>
              <w:t xml:space="preserve">5) осы Кодекстің </w:t>
            </w:r>
            <w:r>
              <w:rPr>
                <w:rFonts w:ascii="Times New Roman"/>
                <w:b w:val="false"/>
                <w:i w:val="false"/>
                <w:color w:val="000000"/>
                <w:sz w:val="20"/>
              </w:rPr>
              <w:t>394-бабы</w:t>
            </w:r>
            <w:r>
              <w:rPr>
                <w:rFonts w:ascii="Times New Roman"/>
                <w:b/>
                <w:i w:val="false"/>
                <w:color w:val="000000"/>
                <w:sz w:val="20"/>
              </w:rPr>
              <w:t xml:space="preserve"> 4-тармағының 1) тармақшасында аталған салық салу объектiлерi бойынша мүлiк салығын төлеушiлер болып табылмайды. </w:t>
            </w:r>
          </w:p>
          <w:bookmarkEnd w:id="5812"/>
          <w:bookmarkStart w:name="z3749" w:id="5813"/>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1-тармағында аталмаған салық және бюджетке төленетін басқа да міндетті төлемдерді есептеу, төлеу және олар бойынша салық есептілігін табыс ету жалпыға бірдей белгіленген тәртіппен жүргізіледі.</w:t>
            </w:r>
          </w:p>
          <w:bookmarkEnd w:id="5813"/>
          <w:bookmarkStart w:name="z3750" w:id="5814"/>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(01.01.2015 бастап қолданысқа енгізіледі).</w:t>
            </w:r>
          </w:p>
          <w:bookmarkEnd w:id="5814"/>
          <w:bookmarkStart w:name="z8725" w:id="5815"/>
          <w:p>
            <w:pPr>
              <w:spacing w:after="20"/>
              <w:ind w:left="20"/>
              <w:jc w:val="both"/>
            </w:pPr>
            <w:r>
              <w:rPr>
                <w:rFonts w:ascii="Times New Roman"/>
                <w:b w:val="false"/>
                <w:i w:val="false"/>
                <w:color w:val="000000"/>
                <w:sz w:val="20"/>
              </w:rPr>
              <w:t>
</w:t>
            </w:r>
            <w:r>
              <w:rPr>
                <w:rFonts w:ascii="Times New Roman"/>
                <w:b/>
                <w:i w:val="false"/>
                <w:color w:val="000000"/>
                <w:sz w:val="20"/>
              </w:rPr>
              <w:t>3-1. Шаруа немесе фермер қожалықтары үшін арнаулы салық режимі қолданылмайтын қызмет түрлерін жүзеге асыру кезінде бірыңғай жер салығын төлеушілер кірістер мен шығыстардың, мүліктің бөлек есебін жүргізуге және көрсетілген қызмет түрлері бойынша тиісті салықтарды және бюджетке төленетін басқа да міндетті төлемдерді есептеуді және төлеуді жалпыға бірдей белгіленген тәртіппен жүргізуге міндетті.</w:t>
            </w:r>
          </w:p>
          <w:bookmarkEnd w:id="5815"/>
          <w:bookmarkStart w:name="z7613" w:id="5816"/>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441-бабының 3 және 4-тармақтарында көрсетілген жағдайлар туындаған кезде салық төлеушінің жалпыға бірдей белгiленген тәртiптi немесе өзге де арнаулы салық режімiн қолдануды бастаған күнінен бастап алынған табысы тиісінше жалпыға бірдей белгiленген тәртiппен немесе өзге де арнаулы салық режімiнде белгіленген тәртіппен салық салуға жатады.</w:t>
            </w:r>
          </w:p>
          <w:bookmarkEnd w:id="581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442-бапқа өзгерістер енгізілді - ҚР 2010.11.26 </w:t>
            </w:r>
            <w:r>
              <w:rPr>
                <w:rFonts w:ascii="Times New Roman"/>
                <w:b w:val="false"/>
                <w:i w:val="false"/>
                <w:color w:val="000000"/>
                <w:sz w:val="20"/>
              </w:rPr>
              <w:t>№ 356-IV</w:t>
            </w:r>
            <w:r>
              <w:rPr>
                <w:rFonts w:ascii="Times New Roman"/>
                <w:b w:val="false"/>
                <w:i w:val="false"/>
                <w:color w:val="ff0000"/>
                <w:sz w:val="20"/>
              </w:rPr>
              <w:t xml:space="preserve"> (2011.01.01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25.12.2017 </w:t>
            </w:r>
            <w:r>
              <w:rPr>
                <w:rFonts w:ascii="Times New Roman"/>
                <w:b w:val="false"/>
                <w:i w:val="false"/>
                <w:color w:val="000000"/>
                <w:sz w:val="20"/>
              </w:rPr>
              <w:t>№ 122-VI</w:t>
            </w:r>
            <w:r>
              <w:rPr>
                <w:rFonts w:ascii="Times New Roman"/>
                <w:b w:val="false"/>
                <w:i w:val="false"/>
                <w:color w:val="ff0000"/>
                <w:sz w:val="20"/>
              </w:rPr>
              <w:t xml:space="preserve"> (01.01.2017 бастап қолданысқа енгізіледі) Заңдарымен.</w:t>
            </w:r>
            <w:r>
              <w:br/>
            </w:r>
            <w:r>
              <w:rPr>
                <w:rFonts w:ascii="Times New Roman"/>
                <w:b w:val="false"/>
                <w:i w:val="false"/>
                <w:color w:val="000000"/>
                <w:sz w:val="20"/>
              </w:rPr>
              <w:t>
</w:t>
            </w:r>
          </w:p>
          <w:bookmarkStart w:name="z3751" w:id="5817"/>
          <w:p>
            <w:pPr>
              <w:spacing w:after="0"/>
              <w:ind w:left="0"/>
              <w:jc w:val="both"/>
            </w:pPr>
            <w:r>
              <w:rPr>
                <w:rFonts w:ascii="Times New Roman"/>
                <w:b/>
                <w:i w:val="false"/>
                <w:color w:val="000000"/>
              </w:rPr>
              <w:t xml:space="preserve"> 443-бап. Салық салу объектiсі</w:t>
            </w:r>
          </w:p>
          <w:bookmarkEnd w:id="5817"/>
          <w:bookmarkStart w:name="z3752" w:id="5818"/>
          <w:p>
            <w:pPr>
              <w:spacing w:after="20"/>
              <w:ind w:left="20"/>
              <w:jc w:val="both"/>
            </w:pPr>
            <w:r>
              <w:rPr>
                <w:rFonts w:ascii="Times New Roman"/>
                <w:b w:val="false"/>
                <w:i w:val="false"/>
                <w:color w:val="000000"/>
                <w:sz w:val="20"/>
              </w:rPr>
              <w:t>
</w:t>
            </w:r>
            <w:r>
              <w:rPr>
                <w:rFonts w:ascii="Times New Roman"/>
                <w:b/>
                <w:i w:val="false"/>
                <w:color w:val="000000"/>
                <w:sz w:val="20"/>
              </w:rPr>
              <w:t>Жер ресурстарын басқару жөніндегі мемлекеттік уәкілетті орган берген жер учаскелерінің бағалау құнын айқындау актісі негізінде белгіленген жер учаскесінің бағалау құны бірыңғай жер салығын есептеу үшін салық салу объектіcі болып табылады.</w:t>
            </w:r>
          </w:p>
          <w:bookmarkEnd w:id="5818"/>
          <w:bookmarkStart w:name="z7614" w:id="5819"/>
          <w:p>
            <w:pPr>
              <w:spacing w:after="20"/>
              <w:ind w:left="20"/>
              <w:jc w:val="both"/>
            </w:pPr>
            <w:r>
              <w:rPr>
                <w:rFonts w:ascii="Times New Roman"/>
                <w:b w:val="false"/>
                <w:i w:val="false"/>
                <w:color w:val="000000"/>
                <w:sz w:val="20"/>
              </w:rPr>
              <w:t>
</w:t>
            </w:r>
            <w:r>
              <w:rPr>
                <w:rFonts w:ascii="Times New Roman"/>
                <w:b/>
                <w:i w:val="false"/>
                <w:color w:val="000000"/>
                <w:sz w:val="20"/>
              </w:rPr>
              <w:t>Жер ресурстарын басқару жөніндегі мемлекеттік уәкілетті орган берген жер учаскелерінің бағалау құнын айқындау актісі болмаған кезде жер учаскесінің бағалау құны жер ресурстарын басқару жөніндегі уәкілетті мемлекеттік орган берген деректер бойынша аудан, қала бойынша орташа жердің 1 гектарының бағалау құны және жер учаскесі алаңы негізге алына отырып, айқындалады.</w:t>
            </w:r>
          </w:p>
          <w:bookmarkEnd w:id="581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443-бап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753" w:id="5820"/>
          <w:p>
            <w:pPr>
              <w:spacing w:after="0"/>
              <w:ind w:left="0"/>
              <w:jc w:val="both"/>
            </w:pPr>
            <w:r>
              <w:rPr>
                <w:rFonts w:ascii="Times New Roman"/>
                <w:b/>
                <w:i w:val="false"/>
                <w:color w:val="000000"/>
              </w:rPr>
              <w:t xml:space="preserve"> 444-бап. Бірыңғай жер салығын есептеу тәртібі</w:t>
            </w:r>
          </w:p>
          <w:bookmarkEnd w:id="5820"/>
          <w:bookmarkStart w:name="z3754" w:id="5821"/>
          <w:p>
            <w:pPr>
              <w:spacing w:after="20"/>
              <w:ind w:left="20"/>
              <w:jc w:val="both"/>
            </w:pPr>
            <w:r>
              <w:rPr>
                <w:rFonts w:ascii="Times New Roman"/>
                <w:b w:val="false"/>
                <w:i w:val="false"/>
                <w:color w:val="000000"/>
                <w:sz w:val="20"/>
              </w:rPr>
              <w:t>
</w:t>
            </w:r>
            <w:r>
              <w:rPr>
                <w:rFonts w:ascii="Times New Roman"/>
                <w:b/>
                <w:i w:val="false"/>
                <w:color w:val="000000"/>
                <w:sz w:val="20"/>
              </w:rPr>
              <w:t>1. Егістік бойынша бірыңғай жер салығын есептеу жер учаскелерінің жиынтық бағалау құнына жер учаскелерінің жиынтық ауданын негізге ала отырып, мынадай мөлшерлемелерді қолдану жолымен жүргізіледі:</w:t>
            </w:r>
          </w:p>
          <w:bookmarkEnd w:id="5821"/>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696"/>
              <w:gridCol w:w="3664"/>
              <w:gridCol w:w="7940"/>
            </w:tblGrid>
            <w:tr>
              <w:trPr>
                <w:trHeight w:val="30" w:hRule="atLeast"/>
              </w:trPr>
              <w:tc>
                <w:tcPr>
                  <w:tcW w:w="6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Ррет №</w:t>
                  </w:r>
                  <w:r>
                    <w:br/>
                  </w:r>
                  <w:r>
                    <w:rPr>
                      <w:rFonts w:ascii="Times New Roman"/>
                      <w:b w:val="false"/>
                      <w:i w:val="false"/>
                      <w:color w:val="000000"/>
                      <w:sz w:val="20"/>
                    </w:rPr>
                    <w:t>
 </w:t>
                  </w:r>
                </w:p>
              </w:tc>
              <w:tc>
                <w:tcPr>
                  <w:tcW w:w="36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учаскелерінің алаңы (гектар)</w:t>
                  </w:r>
                  <w:r>
                    <w:br/>
                  </w:r>
                  <w:r>
                    <w:rPr>
                      <w:rFonts w:ascii="Times New Roman"/>
                      <w:b w:val="false"/>
                      <w:i w:val="false"/>
                      <w:color w:val="000000"/>
                      <w:sz w:val="20"/>
                    </w:rPr>
                    <w:t>
 </w:t>
                  </w:r>
                </w:p>
              </w:tc>
              <w:tc>
                <w:tcPr>
                  <w:tcW w:w="79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Салық мөлшерлемесі</w:t>
                  </w:r>
                  <w:r>
                    <w:br/>
                  </w:r>
                  <w:r>
                    <w:rPr>
                      <w:rFonts w:ascii="Times New Roman"/>
                      <w:b w:val="false"/>
                      <w:i w:val="false"/>
                      <w:color w:val="000000"/>
                      <w:sz w:val="20"/>
                    </w:rPr>
                    <w:t>
 </w:t>
                  </w:r>
                </w:p>
              </w:tc>
            </w:tr>
            <w:tr>
              <w:trPr>
                <w:trHeight w:val="30" w:hRule="atLeast"/>
              </w:trPr>
              <w:tc>
                <w:tcPr>
                  <w:tcW w:w="6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36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79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r>
            <w:tr>
              <w:trPr>
                <w:trHeight w:val="30" w:hRule="atLeast"/>
              </w:trPr>
              <w:tc>
                <w:tcPr>
                  <w:tcW w:w="6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36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500-ге дейін</w:t>
                  </w:r>
                  <w:r>
                    <w:br/>
                  </w:r>
                  <w:r>
                    <w:rPr>
                      <w:rFonts w:ascii="Times New Roman"/>
                      <w:b w:val="false"/>
                      <w:i w:val="false"/>
                      <w:color w:val="000000"/>
                      <w:sz w:val="20"/>
                    </w:rPr>
                    <w:t>
 </w:t>
                  </w:r>
                </w:p>
              </w:tc>
              <w:tc>
                <w:tcPr>
                  <w:tcW w:w="79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0,15 %</w:t>
                  </w:r>
                  <w:r>
                    <w:br/>
                  </w:r>
                  <w:r>
                    <w:rPr>
                      <w:rFonts w:ascii="Times New Roman"/>
                      <w:b w:val="false"/>
                      <w:i w:val="false"/>
                      <w:color w:val="000000"/>
                      <w:sz w:val="20"/>
                    </w:rPr>
                    <w:t>
 </w:t>
                  </w:r>
                </w:p>
              </w:tc>
            </w:tr>
            <w:tr>
              <w:trPr>
                <w:trHeight w:val="30" w:hRule="atLeast"/>
              </w:trPr>
              <w:tc>
                <w:tcPr>
                  <w:tcW w:w="6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36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501-ден 1000-ға дейін қоса алғанда</w:t>
                  </w:r>
                  <w:r>
                    <w:br/>
                  </w:r>
                  <w:r>
                    <w:rPr>
                      <w:rFonts w:ascii="Times New Roman"/>
                      <w:b w:val="false"/>
                      <w:i w:val="false"/>
                      <w:color w:val="000000"/>
                      <w:sz w:val="20"/>
                    </w:rPr>
                    <w:t>
 </w:t>
                  </w:r>
                </w:p>
              </w:tc>
              <w:tc>
                <w:tcPr>
                  <w:tcW w:w="79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500 гектардан бағалау құнының 0,15 % + 500 гектардан асатын гектарлардың бағалау құнының 0,3 %</w:t>
                  </w:r>
                  <w:r>
                    <w:br/>
                  </w:r>
                  <w:r>
                    <w:rPr>
                      <w:rFonts w:ascii="Times New Roman"/>
                      <w:b w:val="false"/>
                      <w:i w:val="false"/>
                      <w:color w:val="000000"/>
                      <w:sz w:val="20"/>
                    </w:rPr>
                    <w:t>
 </w:t>
                  </w:r>
                </w:p>
              </w:tc>
            </w:tr>
            <w:tr>
              <w:trPr>
                <w:trHeight w:val="30" w:hRule="atLeast"/>
              </w:trPr>
              <w:tc>
                <w:tcPr>
                  <w:tcW w:w="6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c>
                <w:tcPr>
                  <w:tcW w:w="36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1001-ден 1500-ге дейін қоса алғанда</w:t>
                  </w:r>
                  <w:r>
                    <w:br/>
                  </w:r>
                  <w:r>
                    <w:rPr>
                      <w:rFonts w:ascii="Times New Roman"/>
                      <w:b w:val="false"/>
                      <w:i w:val="false"/>
                      <w:color w:val="000000"/>
                      <w:sz w:val="20"/>
                    </w:rPr>
                    <w:t>
 </w:t>
                  </w:r>
                </w:p>
              </w:tc>
              <w:tc>
                <w:tcPr>
                  <w:tcW w:w="79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1000 гектардан бағалау құнының 0,3 % + 1000 гектардан асатын гектарлардың бағалау құнының 0,45 %</w:t>
                  </w:r>
                  <w:r>
                    <w:br/>
                  </w:r>
                  <w:r>
                    <w:rPr>
                      <w:rFonts w:ascii="Times New Roman"/>
                      <w:b w:val="false"/>
                      <w:i w:val="false"/>
                      <w:color w:val="000000"/>
                      <w:sz w:val="20"/>
                    </w:rPr>
                    <w:t>
 </w:t>
                  </w:r>
                </w:p>
              </w:tc>
            </w:tr>
            <w:tr>
              <w:trPr>
                <w:trHeight w:val="30" w:hRule="atLeast"/>
              </w:trPr>
              <w:tc>
                <w:tcPr>
                  <w:tcW w:w="6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r>
                    <w:br/>
                  </w:r>
                  <w:r>
                    <w:rPr>
                      <w:rFonts w:ascii="Times New Roman"/>
                      <w:b w:val="false"/>
                      <w:i w:val="false"/>
                      <w:color w:val="000000"/>
                      <w:sz w:val="20"/>
                    </w:rPr>
                    <w:t>
 </w:t>
                  </w:r>
                </w:p>
              </w:tc>
              <w:tc>
                <w:tcPr>
                  <w:tcW w:w="36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1501-ден 3000-ға дейін қоса алғанда</w:t>
                  </w:r>
                  <w:r>
                    <w:br/>
                  </w:r>
                  <w:r>
                    <w:rPr>
                      <w:rFonts w:ascii="Times New Roman"/>
                      <w:b w:val="false"/>
                      <w:i w:val="false"/>
                      <w:color w:val="000000"/>
                      <w:sz w:val="20"/>
                    </w:rPr>
                    <w:t>
 </w:t>
                  </w:r>
                </w:p>
              </w:tc>
              <w:tc>
                <w:tcPr>
                  <w:tcW w:w="79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1500 гектардан бағалау құнының 0,45 % + 1500 гектардан асатын гектарлардың бағалау құнының 0,6 %</w:t>
                  </w:r>
                  <w:r>
                    <w:br/>
                  </w:r>
                  <w:r>
                    <w:rPr>
                      <w:rFonts w:ascii="Times New Roman"/>
                      <w:b w:val="false"/>
                      <w:i w:val="false"/>
                      <w:color w:val="000000"/>
                      <w:sz w:val="20"/>
                    </w:rPr>
                    <w:t>
 </w:t>
                  </w:r>
                </w:p>
              </w:tc>
            </w:tr>
            <w:tr>
              <w:trPr>
                <w:trHeight w:val="30" w:hRule="atLeast"/>
              </w:trPr>
              <w:tc>
                <w:tcPr>
                  <w:tcW w:w="6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r>
                    <w:br/>
                  </w:r>
                  <w:r>
                    <w:rPr>
                      <w:rFonts w:ascii="Times New Roman"/>
                      <w:b w:val="false"/>
                      <w:i w:val="false"/>
                      <w:color w:val="000000"/>
                      <w:sz w:val="20"/>
                    </w:rPr>
                    <w:t>
 </w:t>
                  </w:r>
                </w:p>
              </w:tc>
              <w:tc>
                <w:tcPr>
                  <w:tcW w:w="36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3000-нан жоғары</w:t>
                  </w:r>
                  <w:r>
                    <w:br/>
                  </w:r>
                  <w:r>
                    <w:rPr>
                      <w:rFonts w:ascii="Times New Roman"/>
                      <w:b w:val="false"/>
                      <w:i w:val="false"/>
                      <w:color w:val="000000"/>
                      <w:sz w:val="20"/>
                    </w:rPr>
                    <w:t>
 </w:t>
                  </w:r>
                </w:p>
              </w:tc>
              <w:tc>
                <w:tcPr>
                  <w:tcW w:w="79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3000 гектардан бағалау құнының 0,6 % + 3000 гектардан асатын гектарлардың бағалау құнының 0,75 %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Жайылымдар, табиғи шабындықтар және арнаулы салық режимі қолданылатын қызметте пайдаланылатын басқа да жер учаскелері бойынша бiрыңғай жер салығын есептеу жер учаскелерінің жиынтық бағалау құнына 0,2% мөлшерлемесін қолдану арқылы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Жергілікті өкілді органдардың Қазақстан Республикасының жер заңнамасына сәйкес пайдаланылмайтын ауыл шаруашылығы мақсатындағы жерлерге бірыңғай жер салығының мөлшерлемелерін жергілікті атқарушы органдардың ұсыныстары негізінде он еседен асырмай жоғарылатуға құқығы бар.</w:t>
            </w:r>
          </w:p>
          <w:bookmarkStart w:name="z3756" w:id="5822"/>
          <w:p>
            <w:pPr>
              <w:spacing w:after="20"/>
              <w:ind w:left="20"/>
              <w:jc w:val="both"/>
            </w:pPr>
            <w:r>
              <w:rPr>
                <w:rFonts w:ascii="Times New Roman"/>
                <w:b w:val="false"/>
                <w:i w:val="false"/>
                <w:color w:val="000000"/>
                <w:sz w:val="20"/>
              </w:rPr>
              <w:t>
</w:t>
            </w:r>
            <w:r>
              <w:rPr>
                <w:rFonts w:ascii="Times New Roman"/>
                <w:b/>
                <w:i w:val="false"/>
                <w:color w:val="000000"/>
                <w:sz w:val="20"/>
              </w:rPr>
              <w:t>2. Шаруа немесе фермер қожалықтары бірыңғай жер салығын жер учаскесін жер пайдалану құқығында иеленудің нақты кезеңі үшін есептейді.</w:t>
            </w:r>
          </w:p>
          <w:bookmarkEnd w:id="5822"/>
          <w:bookmarkStart w:name="z7615" w:id="5823"/>
          <w:p>
            <w:pPr>
              <w:spacing w:after="20"/>
              <w:ind w:left="20"/>
              <w:jc w:val="both"/>
            </w:pPr>
            <w:r>
              <w:rPr>
                <w:rFonts w:ascii="Times New Roman"/>
                <w:b w:val="false"/>
                <w:i w:val="false"/>
                <w:color w:val="000000"/>
                <w:sz w:val="20"/>
              </w:rPr>
              <w:t>
</w:t>
            </w:r>
            <w:r>
              <w:rPr>
                <w:rFonts w:ascii="Times New Roman"/>
                <w:b/>
                <w:i w:val="false"/>
                <w:color w:val="000000"/>
                <w:sz w:val="20"/>
              </w:rPr>
              <w:t>Жер учаскесін иеленудің нақты кезеңі үшін жер учаскесін бағалау құны жер учаскесін бағалау құнын он екіге бөлу және жер учаскесін иеленудің нақты кезеңі айларының санына көбейту жолымен айқындалады.</w:t>
            </w:r>
          </w:p>
          <w:bookmarkEnd w:id="5823"/>
          <w:bookmarkStart w:name="z7616" w:id="5824"/>
          <w:p>
            <w:pPr>
              <w:spacing w:after="20"/>
              <w:ind w:left="20"/>
              <w:jc w:val="both"/>
            </w:pPr>
            <w:r>
              <w:rPr>
                <w:rFonts w:ascii="Times New Roman"/>
                <w:b w:val="false"/>
                <w:i w:val="false"/>
                <w:color w:val="000000"/>
                <w:sz w:val="20"/>
              </w:rPr>
              <w:t>
</w:t>
            </w:r>
            <w:r>
              <w:rPr>
                <w:rFonts w:ascii="Times New Roman"/>
                <w:b/>
                <w:i w:val="false"/>
                <w:color w:val="000000"/>
                <w:sz w:val="20"/>
              </w:rPr>
              <w:t>Шаруа немесе фермер қожалығы жер учаскесін басқа шаруа немесе фермер қожалығына жалға берген кезде тараптардың әрқайсысы бірыңғай жер салығын жер учаскесін иеленудің (пайдаланудың) нақты кезеңі үшін есептейді.</w:t>
            </w:r>
          </w:p>
          <w:bookmarkEnd w:id="5824"/>
          <w:bookmarkStart w:name="z7617" w:id="5825"/>
          <w:p>
            <w:pPr>
              <w:spacing w:after="20"/>
              <w:ind w:left="20"/>
              <w:jc w:val="both"/>
            </w:pPr>
            <w:r>
              <w:rPr>
                <w:rFonts w:ascii="Times New Roman"/>
                <w:b w:val="false"/>
                <w:i w:val="false"/>
                <w:color w:val="000000"/>
                <w:sz w:val="20"/>
              </w:rPr>
              <w:t>
</w:t>
            </w:r>
            <w:r>
              <w:rPr>
                <w:rFonts w:ascii="Times New Roman"/>
                <w:b/>
                <w:i w:val="false"/>
                <w:color w:val="000000"/>
                <w:sz w:val="20"/>
              </w:rPr>
              <w:t>Жалға алушының нақты пайдалану кезеңі үшін бірыңғай жер салығын есептеуі жер учаскесін жалға алған айдан кейінгі айдан бастап жүргізіледі.</w:t>
            </w:r>
          </w:p>
          <w:bookmarkEnd w:id="5825"/>
          <w:bookmarkStart w:name="z7618" w:id="5826"/>
          <w:p>
            <w:pPr>
              <w:spacing w:after="20"/>
              <w:ind w:left="20"/>
              <w:jc w:val="both"/>
            </w:pPr>
            <w:r>
              <w:rPr>
                <w:rFonts w:ascii="Times New Roman"/>
                <w:b w:val="false"/>
                <w:i w:val="false"/>
                <w:color w:val="000000"/>
                <w:sz w:val="20"/>
              </w:rPr>
              <w:t>
</w:t>
            </w:r>
            <w:r>
              <w:rPr>
                <w:rFonts w:ascii="Times New Roman"/>
                <w:b/>
                <w:i w:val="false"/>
                <w:color w:val="000000"/>
                <w:sz w:val="20"/>
              </w:rPr>
              <w:t>Жалға берушінің бірыңғай жер салығын есептеуі жер учаскесі жалға берілген айды қоса алғанда, жер учаскесіне нақты иелік ету кезеңі үшін жүргізіледі.</w:t>
            </w:r>
          </w:p>
          <w:bookmarkEnd w:id="582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444-бапқа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p>
          <w:bookmarkStart w:name="z3757" w:id="5827"/>
          <w:p>
            <w:pPr>
              <w:spacing w:after="0"/>
              <w:ind w:left="0"/>
              <w:jc w:val="both"/>
            </w:pPr>
            <w:r>
              <w:rPr>
                <w:rFonts w:ascii="Times New Roman"/>
                <w:b/>
                <w:i w:val="false"/>
                <w:color w:val="000000"/>
              </w:rPr>
              <w:t xml:space="preserve"> 445-бап. Әлеуметтік салықты есептеу ерекшелiктерi </w:t>
            </w:r>
          </w:p>
          <w:bookmarkEnd w:id="5827"/>
          <w:bookmarkStart w:name="z3758" w:id="5828"/>
          <w:p>
            <w:pPr>
              <w:spacing w:after="20"/>
              <w:ind w:left="20"/>
              <w:jc w:val="both"/>
            </w:pPr>
            <w:r>
              <w:rPr>
                <w:rFonts w:ascii="Times New Roman"/>
                <w:b w:val="false"/>
                <w:i w:val="false"/>
                <w:color w:val="000000"/>
                <w:sz w:val="20"/>
              </w:rPr>
              <w:t>
</w:t>
            </w:r>
            <w:r>
              <w:rPr>
                <w:rFonts w:ascii="Times New Roman"/>
                <w:b/>
                <w:i w:val="false"/>
                <w:color w:val="000000"/>
                <w:sz w:val="20"/>
              </w:rPr>
              <w:t xml:space="preserve">Бiрыңғай жер салығын төлеушiлер әрбiр қызметкер, сондай-ақ шаруа немесе фермер қожалығының басшысы мен кәмелетке толған мүшелерi үшiн республикалық бюджет туралы заңда белгіленген және тиісті қаржы жылының бірінші қаңтарында қолданыста болған айлық есептiк көрсеткiштiң 20 пайыз мөлшерлемесі бойынша әлеуметтiк салық сомасын ай сайын есептеп отырады. Шаруа немесе фермер қожалығының кәмелетке толған мүшелерiнiң әлеуметтiк салықты есептеу мен төлеу жөнiндегi мiндеттемелерi олар кәмелетке толған жылдан кейiнгi күнтiзбелiк жылдың басынан бастап туындайды. </w:t>
            </w:r>
          </w:p>
          <w:bookmarkEnd w:id="5828"/>
          <w:p>
            <w:pPr>
              <w:spacing w:after="20"/>
              <w:ind w:left="20"/>
              <w:jc w:val="both"/>
            </w:pPr>
            <w:r>
              <w:rPr>
                <w:rFonts w:ascii="Times New Roman"/>
                <w:b w:val="false"/>
                <w:i w:val="false"/>
                <w:color w:val="000000"/>
                <w:sz w:val="20"/>
              </w:rPr>
              <w:t>
</w:t>
            </w:r>
            <w:r>
              <w:rPr>
                <w:rFonts w:ascii="Times New Roman"/>
                <w:b/>
                <w:i w:val="false"/>
                <w:color w:val="000000"/>
                <w:sz w:val="20"/>
              </w:rPr>
              <w:t>Әлеуметтiк салықтың есептелген сомасы "</w:t>
            </w:r>
            <w:r>
              <w:rPr>
                <w:rFonts w:ascii="Times New Roman"/>
                <w:b w:val="false"/>
                <w:i w:val="false"/>
                <w:color w:val="000000"/>
                <w:sz w:val="20"/>
              </w:rPr>
              <w:t>Мiндеттi әлеуметтiк сақтандыру туралы</w:t>
            </w:r>
            <w:r>
              <w:rPr>
                <w:rFonts w:ascii="Times New Roman"/>
                <w:b/>
                <w:i w:val="false"/>
                <w:color w:val="000000"/>
                <w:sz w:val="20"/>
              </w:rPr>
              <w:t xml:space="preserve">" Қазақстан Республикасының Заңына сәйкес есептелген әлеуметтiк аударымдар сомасына азайтылуға жатады. </w:t>
            </w:r>
          </w:p>
          <w:p>
            <w:pPr>
              <w:spacing w:after="20"/>
              <w:ind w:left="20"/>
              <w:jc w:val="both"/>
            </w:pPr>
            <w:r>
              <w:rPr>
                <w:rFonts w:ascii="Times New Roman"/>
                <w:b w:val="false"/>
                <w:i w:val="false"/>
                <w:color w:val="000000"/>
                <w:sz w:val="20"/>
              </w:rPr>
              <w:t>
</w:t>
            </w:r>
            <w:r>
              <w:rPr>
                <w:rFonts w:ascii="Times New Roman"/>
                <w:b/>
                <w:i w:val="false"/>
                <w:color w:val="000000"/>
                <w:sz w:val="20"/>
              </w:rPr>
              <w:t>Әлеуметтiк аударымдар сомасы әлеуметтiк салық сомасынан асып түскен кезде, әлеуметтiк салықтың сомасы нөлге тең болады.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445-бапқа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(2011.01.01 бастап қолданысқа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446-баптың тақырыбы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446-бап. Салық және бюджетке төленетiн басқа да мiндеттiтөлемдердiң жекелеген түрлерiн төлеу, міндетті зейнетақы жарналарын, әлеуметтiк аударымдарды, міндетті әлеуметтік медициналық сақтандыруға аударымдарды және (немесе) жарналарды төлеу (аудару) мерзiмдерi</w:t>
            </w:r>
          </w:p>
          <w:bookmarkStart w:name="z3760" w:id="5829"/>
          <w:p>
            <w:pPr>
              <w:spacing w:after="20"/>
              <w:ind w:left="20"/>
              <w:jc w:val="both"/>
            </w:pPr>
            <w:r>
              <w:rPr>
                <w:rFonts w:ascii="Times New Roman"/>
                <w:b w:val="false"/>
                <w:i w:val="false"/>
                <w:color w:val="000000"/>
                <w:sz w:val="20"/>
              </w:rPr>
              <w:t>
</w:t>
            </w:r>
            <w:r>
              <w:rPr>
                <w:rFonts w:ascii="Times New Roman"/>
                <w:b w:val="false"/>
                <w:i w:val="false"/>
                <w:color w:val="ff0000"/>
                <w:sz w:val="20"/>
              </w:rPr>
              <w:t xml:space="preserve">Ескерту. 446-баптың тақырыбы жаңа редакцияда - ҚР 16.11.2015 </w:t>
            </w:r>
            <w:r>
              <w:rPr>
                <w:rFonts w:ascii="Times New Roman"/>
                <w:b w:val="false"/>
                <w:i w:val="false"/>
                <w:color w:val="000000"/>
                <w:sz w:val="20"/>
              </w:rPr>
              <w:t>№ 406-V</w:t>
            </w:r>
            <w:r>
              <w:rPr>
                <w:rFonts w:ascii="Times New Roman"/>
                <w:b w:val="false"/>
                <w:i w:val="false"/>
                <w:color w:val="ff0000"/>
                <w:sz w:val="20"/>
              </w:rPr>
              <w:t xml:space="preserve"> Заңымен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1-тармақтың бірінші абзацы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5829"/>
          <w:p>
            <w:pPr>
              <w:spacing w:after="20"/>
              <w:ind w:left="20"/>
              <w:jc w:val="both"/>
            </w:pPr>
            <w:r>
              <w:rPr>
                <w:rFonts w:ascii="Times New Roman"/>
                <w:b w:val="false"/>
                <w:i w:val="false"/>
                <w:color w:val="000000"/>
                <w:sz w:val="20"/>
              </w:rPr>
              <w:t>
</w:t>
            </w:r>
            <w:r>
              <w:rPr>
                <w:rFonts w:ascii="Times New Roman"/>
                <w:b/>
                <w:i w:val="false"/>
                <w:color w:val="000000"/>
                <w:sz w:val="20"/>
              </w:rPr>
              <w:t>1. Бірыңғай жер салығын, әлеуметтік салықты, төлем көзінен ұсталатын жеке табыс салығын, жер бетіндегі көздердің су ресурстарын пайдаланғаны үшін төлемақыны төлеу, міндетті зейнетақы жарналарын, әлеуметтік аударымдарды, міндетті әлеуметтік медициналық сақтандыруға аударымдарды және (немесе) жарналарды төлеу (аудару) мынадай тәртіппен:</w:t>
            </w:r>
          </w:p>
          <w:bookmarkStart w:name="z3761" w:id="5830"/>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кезеңінің 1 қаңтарынан 1 қазанына дейін есептелген соманы төлеу ағымдағы салық кезеңінің 10 қарашасынан кешіктірілмей; </w:t>
            </w:r>
          </w:p>
          <w:bookmarkEnd w:id="5830"/>
          <w:bookmarkStart w:name="z3762" w:id="5831"/>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кезеңінің 1 қазанынан 31 желтоқсанына дейін есептелген соманы төлеу есептi салық кезеңiнен кейiнгi салық кезеңінің 10 сәуірінен кешiктiрілмей жүргiзiледi. </w:t>
            </w:r>
          </w:p>
          <w:bookmarkEnd w:id="5831"/>
          <w:bookmarkStart w:name="z3763" w:id="5832"/>
          <w:p>
            <w:pPr>
              <w:spacing w:after="20"/>
              <w:ind w:left="20"/>
              <w:jc w:val="both"/>
            </w:pPr>
            <w:r>
              <w:rPr>
                <w:rFonts w:ascii="Times New Roman"/>
                <w:b w:val="false"/>
                <w:i w:val="false"/>
                <w:color w:val="000000"/>
                <w:sz w:val="20"/>
              </w:rPr>
              <w:t>
</w:t>
            </w:r>
            <w:r>
              <w:rPr>
                <w:rFonts w:ascii="Times New Roman"/>
                <w:b/>
                <w:i w:val="false"/>
                <w:color w:val="000000"/>
                <w:sz w:val="20"/>
              </w:rPr>
              <w:t xml:space="preserve">2. Әлеуметтік салықты және төлем көзінен ұсталатын жеке табыс салығын төлеу жер учаскелерінің орналасқан жері бойынша жүргізіледі. </w:t>
            </w:r>
          </w:p>
          <w:bookmarkEnd w:id="583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446-бапқа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764" w:id="5833"/>
          <w:p>
            <w:pPr>
              <w:spacing w:after="0"/>
              <w:ind w:left="0"/>
              <w:jc w:val="both"/>
            </w:pPr>
            <w:r>
              <w:rPr>
                <w:rFonts w:ascii="Times New Roman"/>
                <w:b/>
                <w:i w:val="false"/>
                <w:color w:val="000000"/>
              </w:rPr>
              <w:t xml:space="preserve"> 447-бап. Бірыңғай жер салығын төлеушілер үшін салық декларациясын табыс ету мерзімдері</w:t>
            </w:r>
          </w:p>
          <w:bookmarkEnd w:id="5833"/>
          <w:bookmarkStart w:name="z3765" w:id="5834"/>
          <w:p>
            <w:pPr>
              <w:spacing w:after="20"/>
              <w:ind w:left="20"/>
              <w:jc w:val="both"/>
            </w:pPr>
            <w:r>
              <w:rPr>
                <w:rFonts w:ascii="Times New Roman"/>
                <w:b w:val="false"/>
                <w:i w:val="false"/>
                <w:color w:val="000000"/>
                <w:sz w:val="20"/>
              </w:rPr>
              <w:t>
</w:t>
            </w:r>
            <w:r>
              <w:rPr>
                <w:rFonts w:ascii="Times New Roman"/>
                <w:b w:val="false"/>
                <w:i w:val="false"/>
                <w:color w:val="ff0000"/>
                <w:sz w:val="20"/>
              </w:rPr>
              <w:t xml:space="preserve">Ескерту. Тақырып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447-баптың бірінші бөлігі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5834"/>
          <w:p>
            <w:pPr>
              <w:spacing w:after="20"/>
              <w:ind w:left="20"/>
              <w:jc w:val="both"/>
            </w:pPr>
            <w:r>
              <w:rPr>
                <w:rFonts w:ascii="Times New Roman"/>
                <w:b w:val="false"/>
                <w:i w:val="false"/>
                <w:color w:val="000000"/>
                <w:sz w:val="20"/>
              </w:rPr>
              <w:t>
</w:t>
            </w:r>
            <w:r>
              <w:rPr>
                <w:rFonts w:ascii="Times New Roman"/>
                <w:b/>
                <w:i w:val="false"/>
                <w:color w:val="000000"/>
                <w:sz w:val="20"/>
              </w:rPr>
              <w:t>Бірыңғай жер салығын төлеушілерге арналған декларацияда бірыңғай жер салығының, әлеуметтік салықтың, төлем көзінен ұсталатын жеке табыс салығының, жер бетіндегі көздердің су ресурстарын пайдаланғаны үшін төлемақының, міндетті зейнетақы жарналарының, әлеуметтік аударымдардың, міндетті әлеуметтік медициналық сақтандыруға аударымдардың және (немесе) жарналардың есептелген сомалары көрсетіледі.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Бiрыңғай жер салығын төлеушiлерге арналған </w:t>
            </w:r>
            <w:r>
              <w:rPr>
                <w:rFonts w:ascii="Times New Roman"/>
                <w:b/>
                <w:i w:val="false"/>
                <w:color w:val="000000"/>
                <w:sz w:val="20"/>
              </w:rPr>
              <w:t xml:space="preserve">декларация жер учаскесiнiң орналасқан жері бойынша салық органына есептi салық кезеңiнен кейiнгi салық кезеңінің 31 наурызынан кешіктірілмей табыс етіледі. </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447-бапқа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766" w:id="5835"/>
          <w:p>
            <w:pPr>
              <w:spacing w:after="0"/>
              <w:ind w:left="0"/>
              <w:jc w:val="both"/>
            </w:pPr>
            <w:r>
              <w:rPr>
                <w:rFonts w:ascii="Times New Roman"/>
                <w:b/>
                <w:i w:val="false"/>
                <w:color w:val="000000"/>
              </w:rPr>
              <w:t xml:space="preserve"> 63-тарау. Ауыл шаруашылығы өнімін, акваөсіру (балық өсіру</w:t>
            </w:r>
            <w:r>
              <w:br/>
            </w:r>
            <w:r>
              <w:rPr>
                <w:rFonts w:ascii="Times New Roman"/>
                <w:b/>
                <w:i w:val="false"/>
                <w:color w:val="000000"/>
              </w:rPr>
              <w:t>шаруашылығы) өнімін өндірушілер және ауыл шаруашылығы</w:t>
            </w:r>
            <w:r>
              <w:br/>
            </w:r>
            <w:r>
              <w:rPr>
                <w:rFonts w:ascii="Times New Roman"/>
                <w:b/>
                <w:i w:val="false"/>
                <w:color w:val="000000"/>
              </w:rPr>
              <w:t>кооперативтері үшін арнаулы салық режимі</w:t>
            </w:r>
          </w:p>
          <w:bookmarkEnd w:id="5835"/>
          <w:p>
            <w:pPr>
              <w:spacing w:after="20"/>
              <w:ind w:left="20"/>
              <w:jc w:val="both"/>
            </w:pPr>
            <w:r>
              <w:rPr>
                <w:rFonts w:ascii="Times New Roman"/>
                <w:b w:val="false"/>
                <w:i w:val="false"/>
                <w:color w:val="ff0000"/>
                <w:sz w:val="20"/>
              </w:rPr>
              <w:t xml:space="preserve">
Ескерту. 63-тараудың тақырыбы жаңа редакцияда көзделген - ҚР 29.10.2015 </w:t>
            </w:r>
            <w:r>
              <w:rPr>
                <w:rFonts w:ascii="Times New Roman"/>
                <w:b w:val="false"/>
                <w:i w:val="false"/>
                <w:color w:val="ff0000"/>
                <w:sz w:val="20"/>
              </w:rPr>
              <w:t>№ 373-V</w:t>
            </w:r>
            <w:r>
              <w:rPr>
                <w:rFonts w:ascii="Times New Roman"/>
                <w:b w:val="false"/>
                <w:i w:val="false"/>
                <w:color w:val="ff0000"/>
                <w:sz w:val="20"/>
              </w:rPr>
              <w:t xml:space="preserve"> Заңымен (01.01.2016 бастап </w:t>
            </w:r>
            <w:r>
              <w:rPr>
                <w:rFonts w:ascii="Times New Roman"/>
                <w:b w:val="false"/>
                <w:i w:val="false"/>
                <w:color w:val="ff0000"/>
                <w:sz w:val="20"/>
              </w:rPr>
              <w:t>қолданысқа</w:t>
            </w:r>
            <w:r>
              <w:rPr>
                <w:rFonts w:ascii="Times New Roman"/>
                <w:b w:val="false"/>
                <w:i w:val="false"/>
                <w:color w:val="ff0000"/>
                <w:sz w:val="20"/>
              </w:rPr>
              <w:t xml:space="preserve"> енгізіледі).</w:t>
            </w:r>
          </w:p>
          <w:bookmarkStart w:name="z3767" w:id="5836"/>
          <w:p>
            <w:pPr>
              <w:spacing w:after="0"/>
              <w:ind w:left="0"/>
              <w:jc w:val="both"/>
            </w:pPr>
            <w:r>
              <w:rPr>
                <w:rFonts w:ascii="Times New Roman"/>
                <w:b/>
                <w:i w:val="false"/>
                <w:color w:val="000000"/>
              </w:rPr>
              <w:t xml:space="preserve"> 448-бап. Жалпы ережелер</w:t>
            </w:r>
          </w:p>
          <w:bookmarkEnd w:id="5836"/>
          <w:bookmarkStart w:name="z3768" w:id="5837"/>
          <w:p>
            <w:pPr>
              <w:spacing w:after="20"/>
              <w:ind w:left="20"/>
              <w:jc w:val="both"/>
            </w:pPr>
            <w:r>
              <w:rPr>
                <w:rFonts w:ascii="Times New Roman"/>
                <w:b w:val="false"/>
                <w:i w:val="false"/>
                <w:color w:val="000000"/>
                <w:sz w:val="20"/>
              </w:rPr>
              <w:t>
</w:t>
            </w:r>
            <w:r>
              <w:rPr>
                <w:rFonts w:ascii="Times New Roman"/>
                <w:b/>
                <w:i w:val="false"/>
                <w:color w:val="000000"/>
                <w:sz w:val="20"/>
              </w:rPr>
              <w:t>1. Ауыл шаруашылығы өнімін, акваөсіру (балық өсіру шаруашылығы) өнімін өндірушілер болып табылатын шаруа немесе фермер қожалықтары және заңды тұлғалар (бұдан әрі – ауыл шаруашылығы өнімін өндірушілер), сондай-ақ ауыл шаруашылығы кооперативтері мынадай салық салу режимдерінің бірін дербес таңдауға құқылы:</w:t>
            </w:r>
          </w:p>
          <w:bookmarkEnd w:id="5837"/>
          <w:bookmarkStart w:name="z329" w:id="5838"/>
          <w:p>
            <w:pPr>
              <w:spacing w:after="20"/>
              <w:ind w:left="20"/>
              <w:jc w:val="both"/>
            </w:pPr>
            <w:r>
              <w:rPr>
                <w:rFonts w:ascii="Times New Roman"/>
                <w:b w:val="false"/>
                <w:i w:val="false"/>
                <w:color w:val="000000"/>
                <w:sz w:val="20"/>
              </w:rPr>
              <w:t>
</w:t>
            </w:r>
            <w:r>
              <w:rPr>
                <w:rFonts w:ascii="Times New Roman"/>
                <w:b/>
                <w:i w:val="false"/>
                <w:color w:val="000000"/>
                <w:sz w:val="20"/>
              </w:rPr>
              <w:t>1) ауыл шаруашылығы өнімін, акваөсіру (балық өсіру шаруашылығы) өнімін өндірушілер және ауыл шаруашылығы кооперативтері үшін арнаулы салық режимі (бұдан әрі — арнаулы салық режимі);</w:t>
            </w:r>
          </w:p>
          <w:bookmarkEnd w:id="5838"/>
          <w:bookmarkStart w:name="z330" w:id="5839"/>
          <w:p>
            <w:pPr>
              <w:spacing w:after="20"/>
              <w:ind w:left="20"/>
              <w:jc w:val="both"/>
            </w:pPr>
            <w:r>
              <w:rPr>
                <w:rFonts w:ascii="Times New Roman"/>
                <w:b w:val="false"/>
                <w:i w:val="false"/>
                <w:color w:val="000000"/>
                <w:sz w:val="20"/>
              </w:rPr>
              <w:t>
</w:t>
            </w:r>
            <w:r>
              <w:rPr>
                <w:rFonts w:ascii="Times New Roman"/>
                <w:b/>
                <w:i w:val="false"/>
                <w:color w:val="000000"/>
                <w:sz w:val="20"/>
              </w:rPr>
              <w:t>2) оңайлатылған декларация негізіндегі арнаулы салық режимі;</w:t>
            </w:r>
          </w:p>
          <w:bookmarkEnd w:id="5839"/>
          <w:bookmarkStart w:name="z331" w:id="5840"/>
          <w:p>
            <w:pPr>
              <w:spacing w:after="20"/>
              <w:ind w:left="20"/>
              <w:jc w:val="both"/>
            </w:pPr>
            <w:r>
              <w:rPr>
                <w:rFonts w:ascii="Times New Roman"/>
                <w:b w:val="false"/>
                <w:i w:val="false"/>
                <w:color w:val="000000"/>
                <w:sz w:val="20"/>
              </w:rPr>
              <w:t>
</w:t>
            </w:r>
            <w:r>
              <w:rPr>
                <w:rFonts w:ascii="Times New Roman"/>
                <w:b/>
                <w:i w:val="false"/>
                <w:color w:val="000000"/>
                <w:sz w:val="20"/>
              </w:rPr>
              <w:t>3) жалпыға бірдей белгіленген тәртіп.</w:t>
            </w:r>
          </w:p>
          <w:bookmarkEnd w:id="5840"/>
          <w:bookmarkStart w:name="z332" w:id="5841"/>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w:t>
            </w:r>
            <w:r>
              <w:rPr>
                <w:rFonts w:ascii="Times New Roman"/>
                <w:b w:val="false"/>
                <w:i w:val="false"/>
                <w:color w:val="000000"/>
                <w:sz w:val="20"/>
              </w:rPr>
              <w:t>450-бабында</w:t>
            </w:r>
            <w:r>
              <w:rPr>
                <w:rFonts w:ascii="Times New Roman"/>
                <w:b/>
                <w:i w:val="false"/>
                <w:color w:val="000000"/>
                <w:sz w:val="20"/>
              </w:rPr>
              <w:t xml:space="preserve"> белгіленген жағдайларды қоспағанда, осы бапта белгіленген арнаулы салық режимін таңдау кезінде ауыл шаруашылығы өнімін өндірушілер және ауыл шаруашылығы кооперативтері осы режимді қолдану шарттарына сәйкес болған кезде осы режим кемінде күнтiзбелiк бір жыл мерзіммен қолданылады.</w:t>
            </w:r>
          </w:p>
          <w:bookmarkEnd w:id="5841"/>
          <w:bookmarkStart w:name="z333" w:id="5842"/>
          <w:p>
            <w:pPr>
              <w:spacing w:after="20"/>
              <w:ind w:left="20"/>
              <w:jc w:val="both"/>
            </w:pPr>
            <w:r>
              <w:rPr>
                <w:rFonts w:ascii="Times New Roman"/>
                <w:b w:val="false"/>
                <w:i w:val="false"/>
                <w:color w:val="000000"/>
                <w:sz w:val="20"/>
              </w:rPr>
              <w:t>
</w:t>
            </w:r>
            <w:r>
              <w:rPr>
                <w:rFonts w:ascii="Times New Roman"/>
                <w:b/>
                <w:i w:val="false"/>
                <w:color w:val="000000"/>
                <w:sz w:val="20"/>
              </w:rPr>
              <w:t>Арнаулы салық режимі, төлем көзінен ұсталатын салықтарды қоспағанда, корпоративтік табыс салығын немесе жеке табыс салығын, қосылған құн салығын, әлеуметтік салықты, мүлік салығын, көлік құралы салығын есептеудің ерекше тәртібін көздейді.</w:t>
            </w:r>
          </w:p>
          <w:bookmarkEnd w:id="5842"/>
          <w:bookmarkStart w:name="z334" w:id="5843"/>
          <w:p>
            <w:pPr>
              <w:spacing w:after="20"/>
              <w:ind w:left="20"/>
              <w:jc w:val="both"/>
            </w:pPr>
            <w:r>
              <w:rPr>
                <w:rFonts w:ascii="Times New Roman"/>
                <w:b w:val="false"/>
                <w:i w:val="false"/>
                <w:color w:val="000000"/>
                <w:sz w:val="20"/>
              </w:rPr>
              <w:t>
</w:t>
            </w:r>
            <w:r>
              <w:rPr>
                <w:rFonts w:ascii="Times New Roman"/>
                <w:b/>
                <w:i w:val="false"/>
                <w:color w:val="000000"/>
                <w:sz w:val="20"/>
              </w:rPr>
              <w:t>Арнаулы салық режимі:</w:t>
            </w:r>
          </w:p>
          <w:bookmarkEnd w:id="5843"/>
          <w:bookmarkStart w:name="z335" w:id="5844"/>
          <w:p>
            <w:pPr>
              <w:spacing w:after="20"/>
              <w:ind w:left="20"/>
              <w:jc w:val="both"/>
            </w:pPr>
            <w:r>
              <w:rPr>
                <w:rFonts w:ascii="Times New Roman"/>
                <w:b w:val="false"/>
                <w:i w:val="false"/>
                <w:color w:val="000000"/>
                <w:sz w:val="20"/>
              </w:rPr>
              <w:t>
</w:t>
            </w:r>
            <w:r>
              <w:rPr>
                <w:rFonts w:ascii="Times New Roman"/>
                <w:b/>
                <w:i w:val="false"/>
                <w:color w:val="000000"/>
                <w:sz w:val="20"/>
              </w:rPr>
              <w:t>1) ауыл шаруашылығы өнімін өндірушілердің:</w:t>
            </w:r>
          </w:p>
          <w:bookmarkEnd w:id="5844"/>
          <w:bookmarkStart w:name="z336" w:id="5845"/>
          <w:p>
            <w:pPr>
              <w:spacing w:after="20"/>
              <w:ind w:left="20"/>
              <w:jc w:val="both"/>
            </w:pPr>
            <w:r>
              <w:rPr>
                <w:rFonts w:ascii="Times New Roman"/>
                <w:b w:val="false"/>
                <w:i w:val="false"/>
                <w:color w:val="000000"/>
                <w:sz w:val="20"/>
              </w:rPr>
              <w:t>
</w:t>
            </w:r>
            <w:r>
              <w:rPr>
                <w:rFonts w:ascii="Times New Roman"/>
                <w:b/>
                <w:i w:val="false"/>
                <w:color w:val="000000"/>
                <w:sz w:val="20"/>
              </w:rPr>
              <w:t>жерді пайдалана отырып ауыл шаруашылығы өнімін, акваөсіру (балық өсіру шаруашылығы) өнімін өндіру, өз өндірісінің көрсетілген өнімін қайта өңдеу және өткізу;</w:t>
            </w:r>
          </w:p>
          <w:bookmarkEnd w:id="5845"/>
          <w:bookmarkStart w:name="z337" w:id="5846"/>
          <w:p>
            <w:pPr>
              <w:spacing w:after="20"/>
              <w:ind w:left="20"/>
              <w:jc w:val="both"/>
            </w:pPr>
            <w:r>
              <w:rPr>
                <w:rFonts w:ascii="Times New Roman"/>
                <w:b w:val="false"/>
                <w:i w:val="false"/>
                <w:color w:val="000000"/>
                <w:sz w:val="20"/>
              </w:rPr>
              <w:t>
</w:t>
            </w:r>
            <w:r>
              <w:rPr>
                <w:rFonts w:ascii="Times New Roman"/>
                <w:b/>
                <w:i w:val="false"/>
                <w:color w:val="000000"/>
                <w:sz w:val="20"/>
              </w:rPr>
              <w:t>мал шаруашылығы мен құс шаруашылығы (оның ішінде, асыл тұқымды), ара шаруашылығы, акваөсіру (балық өсіру шаруашылығы) өнімін өндіру, сондай-ақ өз өндірісінің көрсетілген өнімін қайта өңдеу және өткізу жөніндегі қызметіне;</w:t>
            </w:r>
          </w:p>
          <w:bookmarkEnd w:id="5846"/>
          <w:bookmarkStart w:name="z338" w:id="5847"/>
          <w:p>
            <w:pPr>
              <w:spacing w:after="20"/>
              <w:ind w:left="20"/>
              <w:jc w:val="both"/>
            </w:pPr>
            <w:r>
              <w:rPr>
                <w:rFonts w:ascii="Times New Roman"/>
                <w:b w:val="false"/>
                <w:i w:val="false"/>
                <w:color w:val="000000"/>
                <w:sz w:val="20"/>
              </w:rPr>
              <w:t>
</w:t>
            </w:r>
            <w:r>
              <w:rPr>
                <w:rFonts w:ascii="Times New Roman"/>
                <w:b/>
                <w:i w:val="false"/>
                <w:color w:val="000000"/>
                <w:sz w:val="20"/>
              </w:rPr>
              <w:t>2) ауыл шаруашылығы кооперативтерінің:</w:t>
            </w:r>
          </w:p>
          <w:bookmarkEnd w:id="5847"/>
          <w:bookmarkStart w:name="z339" w:id="5848"/>
          <w:p>
            <w:pPr>
              <w:spacing w:after="20"/>
              <w:ind w:left="20"/>
              <w:jc w:val="both"/>
            </w:pPr>
            <w:r>
              <w:rPr>
                <w:rFonts w:ascii="Times New Roman"/>
                <w:b w:val="false"/>
                <w:i w:val="false"/>
                <w:color w:val="000000"/>
                <w:sz w:val="20"/>
              </w:rPr>
              <w:t>
</w:t>
            </w:r>
            <w:r>
              <w:rPr>
                <w:rFonts w:ascii="Times New Roman"/>
                <w:b/>
                <w:i w:val="false"/>
                <w:color w:val="000000"/>
                <w:sz w:val="20"/>
              </w:rPr>
              <w:t>ауыл шаруашылығы өнімін, акваөсіру (балық өсіру шаруашылығы) өнімін өндіру және өткізу;</w:t>
            </w:r>
          </w:p>
          <w:bookmarkEnd w:id="5848"/>
          <w:bookmarkStart w:name="z1480" w:id="5849"/>
          <w:p>
            <w:pPr>
              <w:spacing w:after="20"/>
              <w:ind w:left="20"/>
              <w:jc w:val="both"/>
            </w:pPr>
            <w:r>
              <w:rPr>
                <w:rFonts w:ascii="Times New Roman"/>
                <w:b w:val="false"/>
                <w:i w:val="false"/>
                <w:color w:val="000000"/>
                <w:sz w:val="20"/>
              </w:rPr>
              <w:t>
</w:t>
            </w:r>
            <w:r>
              <w:rPr>
                <w:rFonts w:ascii="Times New Roman"/>
                <w:b/>
                <w:i w:val="false"/>
                <w:color w:val="000000"/>
                <w:sz w:val="20"/>
              </w:rPr>
              <w:t>өзі өндірген және (немесе) осындай кооператив мүшелері өндірген ауыл шаруашылығы өнімін, акваөсіру (балық өсіру шаруашылығы) өнімін қайта өңдеу, сондай-ақ осындай қайта өңдеу нәтижесінде алынған өнімді өткізу;</w:t>
            </w:r>
          </w:p>
          <w:bookmarkEnd w:id="5849"/>
          <w:bookmarkStart w:name="z1481" w:id="5850"/>
          <w:p>
            <w:pPr>
              <w:spacing w:after="20"/>
              <w:ind w:left="20"/>
              <w:jc w:val="both"/>
            </w:pPr>
            <w:r>
              <w:rPr>
                <w:rFonts w:ascii="Times New Roman"/>
                <w:b w:val="false"/>
                <w:i w:val="false"/>
                <w:color w:val="000000"/>
                <w:sz w:val="20"/>
              </w:rPr>
              <w:t>
</w:t>
            </w:r>
            <w:r>
              <w:rPr>
                <w:rFonts w:ascii="Times New Roman"/>
                <w:b/>
                <w:i w:val="false"/>
                <w:color w:val="000000"/>
                <w:sz w:val="20"/>
              </w:rPr>
              <w:t>осындай кооператив мүшелері  өндірген ауыл шаруашылығы өнімін, акваөсіру (балық өсіру шаруашылығы) өнімін, сондай-ақ осы тармақшаның үшінші абзацында көзделген қайта өңдеу нәтижесінде алынған өнімді дайындау, сақтау және өткізу;</w:t>
            </w:r>
          </w:p>
          <w:bookmarkEnd w:id="5850"/>
          <w:bookmarkStart w:name="z1482" w:id="5851"/>
          <w:p>
            <w:pPr>
              <w:spacing w:after="20"/>
              <w:ind w:left="20"/>
              <w:jc w:val="both"/>
            </w:pPr>
            <w:r>
              <w:rPr>
                <w:rFonts w:ascii="Times New Roman"/>
                <w:b w:val="false"/>
                <w:i w:val="false"/>
                <w:color w:val="000000"/>
                <w:sz w:val="20"/>
              </w:rPr>
              <w:t>
</w:t>
            </w:r>
            <w:r>
              <w:rPr>
                <w:rFonts w:ascii="Times New Roman"/>
                <w:b/>
                <w:i w:val="false"/>
                <w:color w:val="000000"/>
                <w:sz w:val="20"/>
              </w:rPr>
              <w:t>осындай кооперативтің мүшелері үшін ауыл шаруашылығы, акваөсіру (балық өсіру шаруашылығы) саласындағы қызметтің қосымша түрлерін орындау;</w:t>
            </w:r>
          </w:p>
          <w:bookmarkEnd w:id="5851"/>
          <w:bookmarkStart w:name="z1483" w:id="5852"/>
          <w:p>
            <w:pPr>
              <w:spacing w:after="20"/>
              <w:ind w:left="20"/>
              <w:jc w:val="both"/>
            </w:pPr>
            <w:r>
              <w:rPr>
                <w:rFonts w:ascii="Times New Roman"/>
                <w:b w:val="false"/>
                <w:i w:val="false"/>
                <w:color w:val="000000"/>
                <w:sz w:val="20"/>
              </w:rPr>
              <w:t>
</w:t>
            </w:r>
            <w:r>
              <w:rPr>
                <w:rFonts w:ascii="Times New Roman"/>
                <w:b/>
                <w:i w:val="false"/>
                <w:color w:val="000000"/>
                <w:sz w:val="20"/>
              </w:rPr>
              <w:t xml:space="preserve">агроөнеркәсіп кешенін дамыту саласындағы уәкілетті орган мемлекеттік және бюджеттік жоспарлау жөніндегі орталық уәкілетті органдармен келісу бойынша </w:t>
            </w:r>
            <w:r>
              <w:rPr>
                <w:rFonts w:ascii="Times New Roman"/>
                <w:b/>
                <w:i w:val="false"/>
                <w:color w:val="000000"/>
                <w:sz w:val="20"/>
              </w:rPr>
              <w:t>айқындаған</w:t>
            </w:r>
            <w:r>
              <w:rPr>
                <w:rFonts w:ascii="Times New Roman"/>
                <w:b/>
                <w:i w:val="false"/>
                <w:color w:val="000000"/>
                <w:sz w:val="20"/>
              </w:rPr>
              <w:t xml:space="preserve"> тізбе бойынша жұмыстарды (қызметтерді) осындай кооперативтің мүшелеріне осы тармақшаның екінші, үшінші және төртінші абзацтарында көрсетілген қызмет түрлерін олардың жүзеге асыруы мақсатында орындау (көрсету);</w:t>
            </w:r>
          </w:p>
          <w:bookmarkEnd w:id="5852"/>
          <w:bookmarkStart w:name="z1484" w:id="5853"/>
          <w:p>
            <w:pPr>
              <w:spacing w:after="20"/>
              <w:ind w:left="20"/>
              <w:jc w:val="both"/>
            </w:pPr>
            <w:r>
              <w:rPr>
                <w:rFonts w:ascii="Times New Roman"/>
                <w:b w:val="false"/>
                <w:i w:val="false"/>
                <w:color w:val="000000"/>
                <w:sz w:val="20"/>
              </w:rPr>
              <w:t>
</w:t>
            </w:r>
            <w:r>
              <w:rPr>
                <w:rFonts w:ascii="Times New Roman"/>
                <w:b/>
                <w:i w:val="false"/>
                <w:color w:val="000000"/>
                <w:sz w:val="20"/>
              </w:rPr>
              <w:t xml:space="preserve">агроөнеркәсіп кешенін дамыту саласындағы уәкілетті орган мемлекеттік және бюджеттік жоспарлау жөніндегі орталық уәкілетті органдармен келісу бойынша </w:t>
            </w:r>
            <w:r>
              <w:rPr>
                <w:rFonts w:ascii="Times New Roman"/>
                <w:b/>
                <w:i w:val="false"/>
                <w:color w:val="000000"/>
                <w:sz w:val="20"/>
              </w:rPr>
              <w:t>айқындаған</w:t>
            </w:r>
            <w:r>
              <w:rPr>
                <w:rFonts w:ascii="Times New Roman"/>
                <w:b/>
                <w:i w:val="false"/>
                <w:color w:val="000000"/>
                <w:sz w:val="20"/>
              </w:rPr>
              <w:t xml:space="preserve"> тізбе бойынша тауарларды осындай кооперативтің мүшелеріне осы тармақшаның екінші, үшінші, төртінші және бесінші абзацтарында көрсетілген қызмет түрлерін олардың жүзеге асыруы мақсатында өткізу жөніндегі қызметіне қолданылады.</w:t>
            </w:r>
          </w:p>
          <w:bookmarkEnd w:id="5853"/>
          <w:bookmarkStart w:name="z1485" w:id="5854"/>
          <w:p>
            <w:pPr>
              <w:spacing w:after="20"/>
              <w:ind w:left="20"/>
              <w:jc w:val="both"/>
            </w:pPr>
            <w:r>
              <w:rPr>
                <w:rFonts w:ascii="Times New Roman"/>
                <w:b w:val="false"/>
                <w:i w:val="false"/>
                <w:color w:val="000000"/>
                <w:sz w:val="20"/>
              </w:rPr>
              <w:t>
</w:t>
            </w:r>
            <w:r>
              <w:rPr>
                <w:rFonts w:ascii="Times New Roman"/>
                <w:b/>
                <w:i w:val="false"/>
                <w:color w:val="000000"/>
                <w:sz w:val="20"/>
              </w:rPr>
              <w:t>Ауыл шаруашылығы кооперативтерінің осы тармақшада көзделген тауарларды өткізуі, сондай-ақ осындай тауарларды пайдалануға, сенімгерлік басқаруға, жалға беруі мемлекеттік кірістер органдарына корпоративтік табыс салығы бойынша декларация тапсыру үшін белгіленген мерзімдерде ұсынылатын тізбеде көрсетіледі.</w:t>
            </w:r>
          </w:p>
          <w:bookmarkEnd w:id="5854"/>
          <w:bookmarkStart w:name="z8413" w:id="5855"/>
          <w:p>
            <w:pPr>
              <w:spacing w:after="20"/>
              <w:ind w:left="20"/>
              <w:jc w:val="both"/>
            </w:pPr>
            <w:r>
              <w:rPr>
                <w:rFonts w:ascii="Times New Roman"/>
                <w:b w:val="false"/>
                <w:i w:val="false"/>
                <w:color w:val="000000"/>
                <w:sz w:val="20"/>
              </w:rPr>
              <w:t>
</w:t>
            </w:r>
            <w:r>
              <w:rPr>
                <w:rFonts w:ascii="Times New Roman"/>
                <w:b/>
                <w:i w:val="false"/>
                <w:color w:val="000000"/>
                <w:sz w:val="20"/>
              </w:rPr>
              <w:t>1-1. Жеке меншік және (немесе) жер пайдалану құқығындағы (кейінгі жер пайдалану құқығын қоса алғанда) жер учаскелері болған кезде, салық төлеушіге арнаулы салық режимін қолдану құқығы беріледі.</w:t>
            </w:r>
          </w:p>
          <w:bookmarkEnd w:id="5855"/>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талабы ауыл шаруашылығы кооперативтеріне және омарта шаруашылығы өнімін өндіру, сондай-ақ өз өндірісінің көрсетілген өнімін қайта өңдеу және өткізу жөніндегі қызметті жүзеге асыратын салық төлеушілерге қолданылмайды.</w:t>
            </w:r>
          </w:p>
          <w:bookmarkStart w:name="z3771" w:id="5856"/>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тараудың мақсатында ауыл шаруашылығы кооперативтеріне жылдық жиынтық табысының кемінде 90 пайызын осы баптың </w:t>
            </w:r>
            <w:r>
              <w:rPr>
                <w:rFonts w:ascii="Times New Roman"/>
                <w:b w:val="false"/>
                <w:i w:val="false"/>
                <w:color w:val="000000"/>
                <w:sz w:val="20"/>
              </w:rPr>
              <w:t>1-тармағының</w:t>
            </w:r>
            <w:r>
              <w:rPr>
                <w:rFonts w:ascii="Times New Roman"/>
                <w:b/>
                <w:i w:val="false"/>
                <w:color w:val="000000"/>
                <w:sz w:val="20"/>
              </w:rPr>
              <w:t xml:space="preserve"> төртінші бөлігінің 2) тармақшасында аталған қызметті жүзеге асыру нәтижесінде алуға жататын (алынған) табыстар құрайтын ауыл шаруашылығы кооперативтері жатады.</w:t>
            </w:r>
          </w:p>
          <w:bookmarkEnd w:id="5856"/>
          <w:p>
            <w:pPr>
              <w:spacing w:after="20"/>
              <w:ind w:left="20"/>
              <w:jc w:val="both"/>
            </w:pPr>
            <w:r>
              <w:rPr>
                <w:rFonts w:ascii="Times New Roman"/>
                <w:b w:val="false"/>
                <w:i w:val="false"/>
                <w:color w:val="000000"/>
                <w:sz w:val="20"/>
              </w:rPr>
              <w:t>
</w:t>
            </w:r>
            <w:r>
              <w:rPr>
                <w:rFonts w:ascii="Times New Roman"/>
                <w:b/>
                <w:i w:val="false"/>
                <w:color w:val="000000"/>
                <w:sz w:val="20"/>
              </w:rPr>
              <w:t>Осы баптың мақсатында қолданылатын жылдық жиынтық табыс:</w:t>
            </w:r>
          </w:p>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4-бөліміне сәйкес осы Кодекстің 99-бабында көзделген жылдық жиынтық табысты түзету есепке алынбай;</w:t>
            </w:r>
          </w:p>
          <w:bookmarkStart w:name="z6539" w:id="5857"/>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148-бабына сәйкес айқындалатын ағымдағы салық кезеңі үшін айқындалады.</w:t>
            </w:r>
          </w:p>
          <w:bookmarkEnd w:id="5857"/>
          <w:p>
            <w:pPr>
              <w:spacing w:after="20"/>
              <w:ind w:left="20"/>
              <w:jc w:val="both"/>
            </w:pPr>
            <w:r>
              <w:rPr>
                <w:rFonts w:ascii="Times New Roman"/>
                <w:b w:val="false"/>
                <w:i w:val="false"/>
                <w:color w:val="000000"/>
                <w:sz w:val="20"/>
              </w:rPr>
              <w:t>
</w:t>
            </w:r>
            <w:r>
              <w:rPr>
                <w:rFonts w:ascii="Times New Roman"/>
                <w:b/>
                <w:i w:val="false"/>
                <w:color w:val="000000"/>
                <w:sz w:val="20"/>
              </w:rPr>
              <w:t>Егер осы арнаулы салық режимін қолдану жылының қорытындылары бойынша осы тармақтың бірінші бөлігінің 1) және 2) тармақшаларында белгіленген шарттар орындалмаса, салық төлеуші:</w:t>
            </w:r>
          </w:p>
          <w:bookmarkStart w:name="z6540" w:id="5858"/>
          <w:p>
            <w:pPr>
              <w:spacing w:after="20"/>
              <w:ind w:left="20"/>
              <w:jc w:val="both"/>
            </w:pPr>
            <w:r>
              <w:rPr>
                <w:rFonts w:ascii="Times New Roman"/>
                <w:b w:val="false"/>
                <w:i w:val="false"/>
                <w:color w:val="000000"/>
                <w:sz w:val="20"/>
              </w:rPr>
              <w:t>
</w:t>
            </w:r>
            <w:r>
              <w:rPr>
                <w:rFonts w:ascii="Times New Roman"/>
                <w:b/>
                <w:i w:val="false"/>
                <w:color w:val="000000"/>
                <w:sz w:val="20"/>
              </w:rPr>
              <w:t>1) корпоративтік табыс салығын, қосылған құн салығын, әлеуметтік салықты, мүлiк салығын, көлiк құралдары салығын осы Кодекстің 451-бабында белгіленген ережені қолданбай, жалпыға бірдей белгіленген тәртіппен есептеуге;</w:t>
            </w:r>
          </w:p>
          <w:bookmarkEnd w:id="5858"/>
          <w:bookmarkStart w:name="z6541" w:id="5859"/>
          <w:p>
            <w:pPr>
              <w:spacing w:after="20"/>
              <w:ind w:left="20"/>
              <w:jc w:val="both"/>
            </w:pPr>
            <w:r>
              <w:rPr>
                <w:rFonts w:ascii="Times New Roman"/>
                <w:b w:val="false"/>
                <w:i w:val="false"/>
                <w:color w:val="000000"/>
                <w:sz w:val="20"/>
              </w:rPr>
              <w:t>
</w:t>
            </w:r>
            <w:r>
              <w:rPr>
                <w:rFonts w:ascii="Times New Roman"/>
                <w:b/>
                <w:i w:val="false"/>
                <w:color w:val="000000"/>
                <w:sz w:val="20"/>
              </w:rPr>
              <w:t>2) корпоративтік табыс салығы бойынша декларацияны табыс ету үшін белгіленген мерзімнен кейін күнтізбелік он күннен кешіктірмей, осы Кодекстің 70-бабына сәйкес тиісті салық кезеңдері үшін осы Кодекстің 451-бабында белгіленген ережені қолданбай, жалпыға бірдей белгіленген тәртіппен корпоративтік табыс салығы, қосылған құн салығы, әлеуметтік салық, мүлік салығы, көлік құралдары салығы бойынша қосымша салық есептілігін табыс етуге міндетті.</w:t>
            </w:r>
          </w:p>
          <w:bookmarkEnd w:id="5859"/>
          <w:bookmarkStart w:name="z3773" w:id="5860"/>
          <w:p>
            <w:pPr>
              <w:spacing w:after="20"/>
              <w:ind w:left="20"/>
              <w:jc w:val="both"/>
            </w:pPr>
            <w:r>
              <w:rPr>
                <w:rFonts w:ascii="Times New Roman"/>
                <w:b w:val="false"/>
                <w:i w:val="false"/>
                <w:color w:val="000000"/>
                <w:sz w:val="20"/>
              </w:rPr>
              <w:t>
</w:t>
            </w:r>
            <w:r>
              <w:rPr>
                <w:rFonts w:ascii="Times New Roman"/>
                <w:b/>
                <w:i w:val="false"/>
                <w:color w:val="000000"/>
                <w:sz w:val="20"/>
              </w:rPr>
              <w:t>3. Мыналардың:</w:t>
            </w:r>
          </w:p>
          <w:bookmarkEnd w:id="5860"/>
          <w:bookmarkStart w:name="z1486" w:id="5861"/>
          <w:p>
            <w:pPr>
              <w:spacing w:after="20"/>
              <w:ind w:left="20"/>
              <w:jc w:val="both"/>
            </w:pPr>
            <w:r>
              <w:rPr>
                <w:rFonts w:ascii="Times New Roman"/>
                <w:b w:val="false"/>
                <w:i w:val="false"/>
                <w:color w:val="000000"/>
                <w:sz w:val="20"/>
              </w:rPr>
              <w:t>
</w:t>
            </w:r>
            <w:r>
              <w:rPr>
                <w:rFonts w:ascii="Times New Roman"/>
                <w:b/>
                <w:i w:val="false"/>
                <w:color w:val="000000"/>
                <w:sz w:val="20"/>
              </w:rPr>
              <w:t>1) құрылымдық бөлімшелері бар заңды тұлғаның;</w:t>
            </w:r>
          </w:p>
          <w:bookmarkEnd w:id="5861"/>
          <w:bookmarkStart w:name="z1487" w:id="5862"/>
          <w:p>
            <w:pPr>
              <w:spacing w:after="20"/>
              <w:ind w:left="20"/>
              <w:jc w:val="both"/>
            </w:pPr>
            <w:r>
              <w:rPr>
                <w:rFonts w:ascii="Times New Roman"/>
                <w:b w:val="false"/>
                <w:i w:val="false"/>
                <w:color w:val="000000"/>
                <w:sz w:val="20"/>
              </w:rPr>
              <w:t>
</w:t>
            </w:r>
            <w:r>
              <w:rPr>
                <w:rFonts w:ascii="Times New Roman"/>
                <w:b/>
                <w:i w:val="false"/>
                <w:color w:val="000000"/>
                <w:sz w:val="20"/>
              </w:rPr>
              <w:t>2) еншілес ұйымдары бар заңды тұлғаның;</w:t>
            </w:r>
          </w:p>
          <w:bookmarkEnd w:id="586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3) алып тасталды - ҚР 25.12.2017 </w:t>
            </w:r>
            <w:r>
              <w:rPr>
                <w:rFonts w:ascii="Times New Roman"/>
                <w:b w:val="false"/>
                <w:i w:val="false"/>
                <w:color w:val="000000"/>
                <w:sz w:val="20"/>
              </w:rPr>
              <w:t>№ 122-VI</w:t>
            </w:r>
            <w:r>
              <w:rPr>
                <w:rFonts w:ascii="Times New Roman"/>
                <w:b w:val="false"/>
                <w:i w:val="false"/>
                <w:color w:val="ff0000"/>
                <w:sz w:val="20"/>
              </w:rPr>
              <w:t xml:space="preserve"> Заңымен (01.01.2017 бастап қолданысқа енгізіледі);</w:t>
            </w:r>
            <w:r>
              <w:br/>
            </w:r>
            <w:r>
              <w:rPr>
                <w:rFonts w:ascii="Times New Roman"/>
                <w:b w:val="false"/>
                <w:i w:val="false"/>
                <w:color w:val="000000"/>
                <w:sz w:val="20"/>
              </w:rPr>
              <w:t>
</w:t>
            </w:r>
          </w:p>
          <w:bookmarkStart w:name="z1489" w:id="5863"/>
          <w:p>
            <w:pPr>
              <w:spacing w:after="20"/>
              <w:ind w:left="20"/>
              <w:jc w:val="both"/>
            </w:pPr>
            <w:r>
              <w:rPr>
                <w:rFonts w:ascii="Times New Roman"/>
                <w:b w:val="false"/>
                <w:i w:val="false"/>
                <w:color w:val="000000"/>
                <w:sz w:val="20"/>
              </w:rPr>
              <w:t>
</w:t>
            </w:r>
            <w:r>
              <w:rPr>
                <w:rFonts w:ascii="Times New Roman"/>
                <w:b/>
                <w:i w:val="false"/>
                <w:color w:val="000000"/>
                <w:sz w:val="20"/>
              </w:rPr>
              <w:t>4) Қазақстан Республикасындағы қызметін тұрақты мекеме арқылы жүзеге асыратын бейрезидент заңды тұлғаның арнаулы салық режимін қолдануға құқығы жоқ.</w:t>
            </w:r>
          </w:p>
          <w:bookmarkEnd w:id="5863"/>
          <w:bookmarkStart w:name="z5408" w:id="5864"/>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 1) тармақшасының ережесі ауыл шаруашылығы кооперативтеріне қолданылмайды.</w:t>
            </w:r>
          </w:p>
          <w:bookmarkEnd w:id="5864"/>
          <w:bookmarkStart w:name="z3780" w:id="5865"/>
          <w:p>
            <w:pPr>
              <w:spacing w:after="20"/>
              <w:ind w:left="20"/>
              <w:jc w:val="both"/>
            </w:pPr>
            <w:r>
              <w:rPr>
                <w:rFonts w:ascii="Times New Roman"/>
                <w:b w:val="false"/>
                <w:i w:val="false"/>
                <w:color w:val="000000"/>
                <w:sz w:val="20"/>
              </w:rPr>
              <w:t>
</w:t>
            </w:r>
            <w:r>
              <w:rPr>
                <w:rFonts w:ascii="Times New Roman"/>
                <w:b/>
                <w:i w:val="false"/>
                <w:color w:val="000000"/>
                <w:sz w:val="20"/>
              </w:rPr>
              <w:t xml:space="preserve">4. Арнаулы салық режимi салық төлеушiлердiң акцизделетін тауарларды өндiру, қайта өңдеу және өткiзу жөнiндегi қызметiне қолданылмайды. </w:t>
            </w:r>
          </w:p>
          <w:bookmarkEnd w:id="5865"/>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төлеушілер осы арнаулы салық режімі қолданылмайтын қызмет түрлерін жүзеге асыру кезінде, кірістер мен шығыстарды, мүлікті бөлек есепке алуды жүргізуге және жалпыға бірдей белгіленген тәртіппен аталған қызмет түрлері бойынша тиісті салықты және бюджетке төленетін басқа да міндетті төлемдерді есептеуге және төлеуге міндетті.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448-бапқа өзгерістер енгізілді - ҚР 2010.01.21 </w:t>
            </w:r>
            <w:r>
              <w:rPr>
                <w:rFonts w:ascii="Times New Roman"/>
                <w:b w:val="false"/>
                <w:i w:val="false"/>
                <w:color w:val="000000"/>
                <w:sz w:val="20"/>
              </w:rPr>
              <w:t>N 242-IV</w:t>
            </w:r>
            <w:r>
              <w:rPr>
                <w:rFonts w:ascii="Times New Roman"/>
                <w:b w:val="false"/>
                <w:i w:val="false"/>
                <w:color w:val="ff0000"/>
                <w:sz w:val="20"/>
              </w:rPr>
              <w:t xml:space="preserve"> (2011.01.01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(2010.07.01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29.10.2015 </w:t>
            </w:r>
            <w:r>
              <w:rPr>
                <w:rFonts w:ascii="Times New Roman"/>
                <w:b w:val="false"/>
                <w:i w:val="false"/>
                <w:color w:val="000000"/>
                <w:sz w:val="20"/>
              </w:rPr>
              <w:t>№ 373-V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25.12.2017 </w:t>
            </w:r>
            <w:r>
              <w:rPr>
                <w:rFonts w:ascii="Times New Roman"/>
                <w:b w:val="false"/>
                <w:i w:val="false"/>
                <w:color w:val="000000"/>
                <w:sz w:val="20"/>
              </w:rPr>
              <w:t>№ 122-VI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11-баптан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3781" w:id="5866"/>
          <w:p>
            <w:pPr>
              <w:spacing w:after="0"/>
              <w:ind w:left="0"/>
              <w:jc w:val="both"/>
            </w:pPr>
            <w:r>
              <w:rPr>
                <w:rFonts w:ascii="Times New Roman"/>
                <w:b/>
                <w:i w:val="false"/>
                <w:color w:val="000000"/>
              </w:rPr>
              <w:t xml:space="preserve"> 449-бап. Салық кезеңi</w:t>
            </w:r>
          </w:p>
          <w:bookmarkEnd w:id="5866"/>
          <w:bookmarkStart w:name="z3782" w:id="5867"/>
          <w:p>
            <w:pPr>
              <w:spacing w:after="20"/>
              <w:ind w:left="20"/>
              <w:jc w:val="both"/>
            </w:pPr>
            <w:r>
              <w:rPr>
                <w:rFonts w:ascii="Times New Roman"/>
                <w:b w:val="false"/>
                <w:i w:val="false"/>
                <w:color w:val="000000"/>
                <w:sz w:val="20"/>
              </w:rPr>
              <w:t>
</w:t>
            </w:r>
            <w:r>
              <w:rPr>
                <w:rFonts w:ascii="Times New Roman"/>
                <w:b/>
                <w:i w:val="false"/>
                <w:color w:val="000000"/>
                <w:sz w:val="20"/>
              </w:rPr>
              <w:t>Төлем көзінен ұсталатын салықтарды қоспағанда, корпоративтік табыс салығын немесе жеке табыс салығын, қосылған құн салығын, әлеуметтiк салықты, мүлiк салығын, көлiк құралы салығын есептеу үшін салық кезеңi осы Кодекстің 148, 159, 269, 363, 370 және 401-баптарына сәйкес айқындалады.</w:t>
            </w:r>
          </w:p>
          <w:bookmarkEnd w:id="586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449-бап жаңа редакцияда - ҚР 03.12.2015 </w:t>
            </w:r>
            <w:r>
              <w:rPr>
                <w:rFonts w:ascii="Times New Roman"/>
                <w:b w:val="false"/>
                <w:i w:val="false"/>
                <w:color w:val="000000"/>
                <w:sz w:val="20"/>
              </w:rPr>
              <w:t>№ 432-V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3783" w:id="5868"/>
          <w:p>
            <w:pPr>
              <w:spacing w:after="0"/>
              <w:ind w:left="0"/>
              <w:jc w:val="both"/>
            </w:pPr>
            <w:r>
              <w:rPr>
                <w:rFonts w:ascii="Times New Roman"/>
                <w:b/>
                <w:i w:val="false"/>
                <w:color w:val="000000"/>
              </w:rPr>
              <w:t xml:space="preserve"> 450-бап. Қолдану шарттары</w:t>
            </w:r>
          </w:p>
          <w:bookmarkEnd w:id="5868"/>
          <w:bookmarkStart w:name="z3784" w:id="5869"/>
          <w:p>
            <w:pPr>
              <w:spacing w:after="20"/>
              <w:ind w:left="20"/>
              <w:jc w:val="both"/>
            </w:pPr>
            <w:r>
              <w:rPr>
                <w:rFonts w:ascii="Times New Roman"/>
                <w:b w:val="false"/>
                <w:i w:val="false"/>
                <w:color w:val="000000"/>
                <w:sz w:val="20"/>
              </w:rPr>
              <w:t>
</w:t>
            </w:r>
            <w:r>
              <w:rPr>
                <w:rFonts w:ascii="Times New Roman"/>
                <w:b/>
                <w:i w:val="false"/>
                <w:color w:val="000000"/>
                <w:sz w:val="20"/>
              </w:rPr>
              <w:t xml:space="preserve">1. </w:t>
            </w:r>
            <w:r>
              <w:rPr>
                <w:rFonts w:ascii="Times New Roman"/>
                <w:b/>
                <w:i w:val="false"/>
                <w:color w:val="000000"/>
                <w:sz w:val="20"/>
              </w:rPr>
              <w:t xml:space="preserve">01.12.2017 бастап 01.01.2018 дейін қолданыста болды - ҚР 25.12.2017 № </w:t>
            </w:r>
            <w:r>
              <w:rPr>
                <w:rFonts w:ascii="Times New Roman"/>
                <w:b w:val="false"/>
                <w:i w:val="false"/>
                <w:color w:val="000000"/>
                <w:sz w:val="20"/>
              </w:rPr>
              <w:t>№ 122-VI</w:t>
            </w:r>
            <w:r>
              <w:rPr>
                <w:rFonts w:ascii="Times New Roman"/>
                <w:b/>
                <w:i w:val="false"/>
                <w:color w:val="000000"/>
                <w:sz w:val="20"/>
              </w:rPr>
              <w:t xml:space="preserve"> Заңымен</w:t>
            </w:r>
            <w:r>
              <w:rPr>
                <w:rFonts w:ascii="Times New Roman"/>
                <w:b/>
                <w:i w:val="false"/>
                <w:color w:val="000000"/>
                <w:sz w:val="20"/>
              </w:rPr>
              <w:t>.</w:t>
            </w:r>
          </w:p>
          <w:bookmarkEnd w:id="5869"/>
          <w:bookmarkStart w:name="z5741" w:id="5870"/>
          <w:p>
            <w:pPr>
              <w:spacing w:after="20"/>
              <w:ind w:left="20"/>
              <w:jc w:val="both"/>
            </w:pPr>
            <w:r>
              <w:rPr>
                <w:rFonts w:ascii="Times New Roman"/>
                <w:b w:val="false"/>
                <w:i w:val="false"/>
                <w:color w:val="000000"/>
                <w:sz w:val="20"/>
              </w:rPr>
              <w:t>
</w:t>
            </w:r>
            <w:r>
              <w:rPr>
                <w:rFonts w:ascii="Times New Roman"/>
                <w:b/>
                <w:i w:val="false"/>
                <w:color w:val="000000"/>
                <w:sz w:val="20"/>
              </w:rPr>
              <w:t>2. Жалпыға бірдей белгіленген тәртіпке немесе өзге де арнаулы салық режімiне ауысу туралы шешім қабылдаған кезде салық төлеушi қолданылатын салық салу режімi туралы хабарламаны ұсынуға міндеттi.</w:t>
            </w:r>
          </w:p>
          <w:bookmarkEnd w:id="5870"/>
          <w:bookmarkStart w:name="z5742" w:id="5871"/>
          <w:p>
            <w:pPr>
              <w:spacing w:after="20"/>
              <w:ind w:left="20"/>
              <w:jc w:val="both"/>
            </w:pPr>
            <w:r>
              <w:rPr>
                <w:rFonts w:ascii="Times New Roman"/>
                <w:b w:val="false"/>
                <w:i w:val="false"/>
                <w:color w:val="000000"/>
                <w:sz w:val="20"/>
              </w:rPr>
              <w:t>
</w:t>
            </w:r>
            <w:r>
              <w:rPr>
                <w:rFonts w:ascii="Times New Roman"/>
                <w:b/>
                <w:i w:val="false"/>
                <w:color w:val="000000"/>
                <w:sz w:val="20"/>
              </w:rPr>
              <w:t>Бұл ретте:</w:t>
            </w:r>
          </w:p>
          <w:bookmarkEnd w:id="5871"/>
          <w:bookmarkStart w:name="z5743" w:id="5872"/>
          <w:p>
            <w:pPr>
              <w:spacing w:after="20"/>
              <w:ind w:left="20"/>
              <w:jc w:val="both"/>
            </w:pPr>
            <w:r>
              <w:rPr>
                <w:rFonts w:ascii="Times New Roman"/>
                <w:b w:val="false"/>
                <w:i w:val="false"/>
                <w:color w:val="000000"/>
                <w:sz w:val="20"/>
              </w:rPr>
              <w:t>
</w:t>
            </w:r>
            <w:r>
              <w:rPr>
                <w:rFonts w:ascii="Times New Roman"/>
                <w:b/>
                <w:i w:val="false"/>
                <w:color w:val="000000"/>
                <w:sz w:val="20"/>
              </w:rPr>
              <w:t>1) қолданылатын салық салу режімi туралы хабарлама ұсынылған күнтізбелік жылдың соңғы күні арнаулы салық режімiн қолдануды тоқтату күнi болып табылады;</w:t>
            </w:r>
          </w:p>
          <w:bookmarkEnd w:id="5872"/>
          <w:bookmarkStart w:name="z5744" w:id="5873"/>
          <w:p>
            <w:pPr>
              <w:spacing w:after="20"/>
              <w:ind w:left="20"/>
              <w:jc w:val="both"/>
            </w:pPr>
            <w:r>
              <w:rPr>
                <w:rFonts w:ascii="Times New Roman"/>
                <w:b w:val="false"/>
                <w:i w:val="false"/>
                <w:color w:val="000000"/>
                <w:sz w:val="20"/>
              </w:rPr>
              <w:t>
</w:t>
            </w:r>
            <w:r>
              <w:rPr>
                <w:rFonts w:ascii="Times New Roman"/>
                <w:b/>
                <w:i w:val="false"/>
                <w:color w:val="000000"/>
                <w:sz w:val="20"/>
              </w:rPr>
              <w:t>2) қолданылатын салық салу режімi туралы хабарлама тапсырылған жылдан кейінгі күнтізбелік жылдың бірінші күні жалпыға бірдей белгіленген тәртіпті немесе өзге де арнаулы салық режімiн қолдануды бастау күні болып табылады.</w:t>
            </w:r>
          </w:p>
          <w:bookmarkEnd w:id="5873"/>
          <w:bookmarkStart w:name="z5745" w:id="5874"/>
          <w:p>
            <w:pPr>
              <w:spacing w:after="20"/>
              <w:ind w:left="20"/>
              <w:jc w:val="both"/>
            </w:pPr>
            <w:r>
              <w:rPr>
                <w:rFonts w:ascii="Times New Roman"/>
                <w:b w:val="false"/>
                <w:i w:val="false"/>
                <w:color w:val="000000"/>
                <w:sz w:val="20"/>
              </w:rPr>
              <w:t>
</w:t>
            </w:r>
            <w:r>
              <w:rPr>
                <w:rFonts w:ascii="Times New Roman"/>
                <w:b/>
                <w:i w:val="false"/>
                <w:color w:val="000000"/>
                <w:sz w:val="20"/>
              </w:rPr>
              <w:t>3. Осы Кодекстiң 448-бабында белгiленген талаптарға сәйкес келмеген жағдайларда, салық төлеушi осындай сәйкессiздiк туындаған күннен бастап бес жұмыс күнi iшiнде қолданылатын салық салу режімi туралы хабарламаны салық органына ұсынады және жалпыға бірдей белгіленген тәртіпке немесе өзге де арнаулы салық режімiне ауысады.</w:t>
            </w:r>
          </w:p>
          <w:bookmarkEnd w:id="5874"/>
          <w:bookmarkStart w:name="z7629" w:id="5875"/>
          <w:p>
            <w:pPr>
              <w:spacing w:after="20"/>
              <w:ind w:left="20"/>
              <w:jc w:val="both"/>
            </w:pPr>
            <w:r>
              <w:rPr>
                <w:rFonts w:ascii="Times New Roman"/>
                <w:b w:val="false"/>
                <w:i w:val="false"/>
                <w:color w:val="000000"/>
                <w:sz w:val="20"/>
              </w:rPr>
              <w:t>
</w:t>
            </w:r>
            <w:r>
              <w:rPr>
                <w:rFonts w:ascii="Times New Roman"/>
                <w:b/>
                <w:i w:val="false"/>
                <w:color w:val="000000"/>
                <w:sz w:val="20"/>
              </w:rPr>
              <w:t>Бұл ретте:</w:t>
            </w:r>
          </w:p>
          <w:bookmarkEnd w:id="5875"/>
          <w:bookmarkStart w:name="z7630" w:id="5876"/>
          <w:p>
            <w:pPr>
              <w:spacing w:after="20"/>
              <w:ind w:left="20"/>
              <w:jc w:val="both"/>
            </w:pPr>
            <w:r>
              <w:rPr>
                <w:rFonts w:ascii="Times New Roman"/>
                <w:b w:val="false"/>
                <w:i w:val="false"/>
                <w:color w:val="000000"/>
                <w:sz w:val="20"/>
              </w:rPr>
              <w:t>
</w:t>
            </w:r>
            <w:r>
              <w:rPr>
                <w:rFonts w:ascii="Times New Roman"/>
                <w:b/>
                <w:i w:val="false"/>
                <w:color w:val="000000"/>
                <w:sz w:val="20"/>
              </w:rPr>
              <w:t>1) арнаулы салық режімiн қолдануға мүмкіндік бермейтін жағдайлар туындаған айға қатысты алдыңғы болып табылатын айдың соңғы күні арнаулы салық режімiн қолдануды тоқтату күнi болып табылады;</w:t>
            </w:r>
          </w:p>
          <w:bookmarkEnd w:id="5876"/>
          <w:bookmarkStart w:name="z7631" w:id="5877"/>
          <w:p>
            <w:pPr>
              <w:spacing w:after="20"/>
              <w:ind w:left="20"/>
              <w:jc w:val="both"/>
            </w:pPr>
            <w:r>
              <w:rPr>
                <w:rFonts w:ascii="Times New Roman"/>
                <w:b w:val="false"/>
                <w:i w:val="false"/>
                <w:color w:val="000000"/>
                <w:sz w:val="20"/>
              </w:rPr>
              <w:t>
</w:t>
            </w:r>
            <w:r>
              <w:rPr>
                <w:rFonts w:ascii="Times New Roman"/>
                <w:b/>
                <w:i w:val="false"/>
                <w:color w:val="000000"/>
                <w:sz w:val="20"/>
              </w:rPr>
              <w:t>2) арнаулы салық режімiн қолдануға мүмкіндік бермейтін жағдайлар туындаған айдың бірінші күні жалпыға бірдей белгіленген тәртіпті немесе өзге де арнаулы салық режімiн қолдануды бастау күні болып табылады.</w:t>
            </w:r>
          </w:p>
          <w:bookmarkEnd w:id="5877"/>
          <w:bookmarkStart w:name="z7632" w:id="5878"/>
          <w:p>
            <w:pPr>
              <w:spacing w:after="20"/>
              <w:ind w:left="20"/>
              <w:jc w:val="both"/>
            </w:pPr>
            <w:r>
              <w:rPr>
                <w:rFonts w:ascii="Times New Roman"/>
                <w:b w:val="false"/>
                <w:i w:val="false"/>
                <w:color w:val="000000"/>
                <w:sz w:val="20"/>
              </w:rPr>
              <w:t>
</w:t>
            </w:r>
            <w:r>
              <w:rPr>
                <w:rFonts w:ascii="Times New Roman"/>
                <w:b/>
                <w:i w:val="false"/>
                <w:color w:val="000000"/>
                <w:sz w:val="20"/>
              </w:rPr>
              <w:t>4. Салық органы салық төлеушiнiң осы Кодекстiң 448-бабында белгiленген талаптарға сәйкес келмеу фактiсiн анықтаған кезде осы салық төлеушіні жалпыға бірдей белгiленген тәртiпке ауыстырады.</w:t>
            </w:r>
          </w:p>
          <w:bookmarkEnd w:id="5878"/>
          <w:bookmarkStart w:name="z7633" w:id="5879"/>
          <w:p>
            <w:pPr>
              <w:spacing w:after="20"/>
              <w:ind w:left="20"/>
              <w:jc w:val="both"/>
            </w:pPr>
            <w:r>
              <w:rPr>
                <w:rFonts w:ascii="Times New Roman"/>
                <w:b w:val="false"/>
                <w:i w:val="false"/>
                <w:color w:val="000000"/>
                <w:sz w:val="20"/>
              </w:rPr>
              <w:t>
</w:t>
            </w:r>
            <w:r>
              <w:rPr>
                <w:rFonts w:ascii="Times New Roman"/>
                <w:b/>
                <w:i w:val="false"/>
                <w:color w:val="000000"/>
                <w:sz w:val="20"/>
              </w:rPr>
              <w:t>Бұл ретте, сәйкес келмеу фактiсi камералдық бақылау барысында анықталған жағдайда, салық органдары салық төлеушiге жалпыға бірдей белгiленген тәртiпке ауыстырылғанға дейiн камералдық бақылау нәтижелерi бойынша салық органдары анықтаған бұзушылықтарды осы Кодекстiң 607 және 608-баптарында белгiленген мерзiмдерде және тәртiппен жою туралы хабарлама жiбередi.</w:t>
            </w:r>
          </w:p>
          <w:bookmarkEnd w:id="5879"/>
          <w:bookmarkStart w:name="z7634" w:id="5880"/>
          <w:p>
            <w:pPr>
              <w:spacing w:after="20"/>
              <w:ind w:left="20"/>
              <w:jc w:val="both"/>
            </w:pPr>
            <w:r>
              <w:rPr>
                <w:rFonts w:ascii="Times New Roman"/>
                <w:b w:val="false"/>
                <w:i w:val="false"/>
                <w:color w:val="000000"/>
                <w:sz w:val="20"/>
              </w:rPr>
              <w:t>
</w:t>
            </w:r>
            <w:r>
              <w:rPr>
                <w:rFonts w:ascii="Times New Roman"/>
                <w:b/>
                <w:i w:val="false"/>
                <w:color w:val="000000"/>
                <w:sz w:val="20"/>
              </w:rPr>
              <w:t>Бұл ретте:</w:t>
            </w:r>
          </w:p>
          <w:bookmarkEnd w:id="5880"/>
          <w:bookmarkStart w:name="z7635" w:id="5881"/>
          <w:p>
            <w:pPr>
              <w:spacing w:after="20"/>
              <w:ind w:left="20"/>
              <w:jc w:val="both"/>
            </w:pPr>
            <w:r>
              <w:rPr>
                <w:rFonts w:ascii="Times New Roman"/>
                <w:b w:val="false"/>
                <w:i w:val="false"/>
                <w:color w:val="000000"/>
                <w:sz w:val="20"/>
              </w:rPr>
              <w:t>
</w:t>
            </w:r>
            <w:r>
              <w:rPr>
                <w:rFonts w:ascii="Times New Roman"/>
                <w:b/>
                <w:i w:val="false"/>
                <w:color w:val="000000"/>
                <w:sz w:val="20"/>
              </w:rPr>
              <w:t>1) арнаулы салық режімiн қолдануға мүмкіндік бермейтін жағдайлар туындаған айға қатысты алдыңғы болып табылатын айдың соңғы күні арнаулы салық режімiн қолдануды тоқтату күнi болып табылады;</w:t>
            </w:r>
          </w:p>
          <w:bookmarkEnd w:id="5881"/>
          <w:bookmarkStart w:name="z7636" w:id="5882"/>
          <w:p>
            <w:pPr>
              <w:spacing w:after="20"/>
              <w:ind w:left="20"/>
              <w:jc w:val="both"/>
            </w:pPr>
            <w:r>
              <w:rPr>
                <w:rFonts w:ascii="Times New Roman"/>
                <w:b w:val="false"/>
                <w:i w:val="false"/>
                <w:color w:val="000000"/>
                <w:sz w:val="20"/>
              </w:rPr>
              <w:t>
</w:t>
            </w:r>
            <w:r>
              <w:rPr>
                <w:rFonts w:ascii="Times New Roman"/>
                <w:b/>
                <w:i w:val="false"/>
                <w:color w:val="000000"/>
                <w:sz w:val="20"/>
              </w:rPr>
              <w:t>2) арнаулы салық режімiн қолдануға мүмкіндік бермейтін жағдайлар туындаған айдың бірінші күні жалпыға бірдей белгіленген тәртіпті қолдануды бастау күні болып табылады.</w:t>
            </w:r>
          </w:p>
          <w:bookmarkEnd w:id="5882"/>
          <w:bookmarkStart w:name="z7637" w:id="5883"/>
          <w:p>
            <w:pPr>
              <w:spacing w:after="20"/>
              <w:ind w:left="20"/>
              <w:jc w:val="both"/>
            </w:pPr>
            <w:r>
              <w:rPr>
                <w:rFonts w:ascii="Times New Roman"/>
                <w:b w:val="false"/>
                <w:i w:val="false"/>
                <w:color w:val="000000"/>
                <w:sz w:val="20"/>
              </w:rPr>
              <w:t>
</w:t>
            </w:r>
            <w:r>
              <w:rPr>
                <w:rFonts w:ascii="Times New Roman"/>
                <w:b/>
                <w:i w:val="false"/>
                <w:color w:val="000000"/>
                <w:sz w:val="20"/>
              </w:rPr>
              <w:t>5. Осы баптың 3 және 4-тармақтарында көрсетiлген жағдайлар туындаған кезде салық төлеушiнiң жалпыға бірдей белгіленген тәртіп немесе өзге де арнаулы салық режімi қолданыла бастаған күннен бері алынған табысы тиісінше жалпыға бірдей белгіленген тәртіппен немесе өзге де арнаулы салық режімiнде белгіленген тәртіппен салық салынуға жатады.</w:t>
            </w:r>
          </w:p>
          <w:bookmarkEnd w:id="588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450-бап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өзгерістер енгізілді - ҚР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29.10.2015 </w:t>
            </w:r>
            <w:r>
              <w:rPr>
                <w:rFonts w:ascii="Times New Roman"/>
                <w:b w:val="false"/>
                <w:i w:val="false"/>
                <w:color w:val="000000"/>
                <w:sz w:val="20"/>
              </w:rPr>
              <w:t>№ 373-V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25.12.2017 </w:t>
            </w:r>
            <w:r>
              <w:rPr>
                <w:rFonts w:ascii="Times New Roman"/>
                <w:b w:val="false"/>
                <w:i w:val="false"/>
                <w:color w:val="000000"/>
                <w:sz w:val="20"/>
              </w:rPr>
              <w:t>№ 122-VI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11-баптан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3785" w:id="5884"/>
          <w:p>
            <w:pPr>
              <w:spacing w:after="0"/>
              <w:ind w:left="0"/>
              <w:jc w:val="both"/>
            </w:pPr>
            <w:r>
              <w:rPr>
                <w:rFonts w:ascii="Times New Roman"/>
                <w:b/>
                <w:i w:val="false"/>
                <w:color w:val="000000"/>
              </w:rPr>
              <w:t xml:space="preserve">  451-бап. Жекелеген салық түрлерін есептеу ерекшелігі</w:t>
            </w:r>
          </w:p>
          <w:bookmarkEnd w:id="5884"/>
          <w:p>
            <w:pPr>
              <w:spacing w:after="20"/>
              <w:ind w:left="20"/>
              <w:jc w:val="both"/>
            </w:pPr>
            <w:r>
              <w:rPr>
                <w:rFonts w:ascii="Times New Roman"/>
                <w:b w:val="false"/>
                <w:i w:val="false"/>
                <w:color w:val="ff0000"/>
                <w:sz w:val="20"/>
              </w:rPr>
              <w:t xml:space="preserve">
Ескерту. 451-баптың тақырыбы жаңа редакцияда - ҚР 03.12.2015 </w:t>
            </w:r>
            <w:r>
              <w:rPr>
                <w:rFonts w:ascii="Times New Roman"/>
                <w:b w:val="false"/>
                <w:i w:val="false"/>
                <w:color w:val="ff0000"/>
                <w:sz w:val="20"/>
              </w:rPr>
              <w:t>№ 432-V</w:t>
            </w:r>
            <w:r>
              <w:rPr>
                <w:rFonts w:ascii="Times New Roman"/>
                <w:b w:val="false"/>
                <w:i w:val="false"/>
                <w:color w:val="ff0000"/>
                <w:sz w:val="20"/>
              </w:rPr>
              <w:t xml:space="preserve"> Заңымен (01.01.2016 бастап </w:t>
            </w:r>
            <w:r>
              <w:rPr>
                <w:rFonts w:ascii="Times New Roman"/>
                <w:b w:val="false"/>
                <w:i w:val="false"/>
                <w:color w:val="ff0000"/>
                <w:sz w:val="20"/>
              </w:rPr>
              <w:t>қолданысқа</w:t>
            </w:r>
            <w:r>
              <w:rPr>
                <w:rFonts w:ascii="Times New Roman"/>
                <w:b w:val="false"/>
                <w:i w:val="false"/>
                <w:color w:val="ff0000"/>
                <w:sz w:val="20"/>
              </w:rPr>
              <w:t xml:space="preserve"> енгізіледі).</w:t>
            </w:r>
          </w:p>
          <w:bookmarkStart w:name="z3786" w:id="5885"/>
          <w:p>
            <w:pPr>
              <w:spacing w:after="20"/>
              <w:ind w:left="20"/>
              <w:jc w:val="both"/>
            </w:pPr>
            <w:r>
              <w:rPr>
                <w:rFonts w:ascii="Times New Roman"/>
                <w:b w:val="false"/>
                <w:i w:val="false"/>
                <w:color w:val="000000"/>
                <w:sz w:val="20"/>
              </w:rPr>
              <w:t xml:space="preserve">
 </w:t>
            </w:r>
            <w:r>
              <w:rPr>
                <w:rFonts w:ascii="Times New Roman"/>
                <w:b/>
                <w:i w:val="false"/>
                <w:color w:val="000000"/>
                <w:sz w:val="20"/>
              </w:rPr>
              <w:t>1. Төлем көзінен ұсталатын салықтарды қоспағанда, жалпыға бірдей белгіленген тәртіппен есептелген корпоративтік табыс салығының немесе жеке табыс салығының, қосылған құн салығының, әлеуметтік салықтың, мүлік салығының, көлік құралы салығының бюджетке төленуге жататын сомалары 70 пайызға азайтылуға жатады.</w:t>
            </w:r>
          </w:p>
          <w:bookmarkEnd w:id="5885"/>
          <w:bookmarkStart w:name="z7638" w:id="5886"/>
          <w:p>
            <w:pPr>
              <w:spacing w:after="20"/>
              <w:ind w:left="20"/>
              <w:jc w:val="both"/>
            </w:pPr>
            <w:r>
              <w:rPr>
                <w:rFonts w:ascii="Times New Roman"/>
                <w:b w:val="false"/>
                <w:i w:val="false"/>
                <w:color w:val="000000"/>
                <w:sz w:val="20"/>
              </w:rPr>
              <w:t>
</w:t>
            </w:r>
            <w:r>
              <w:rPr>
                <w:rFonts w:ascii="Times New Roman"/>
                <w:b/>
                <w:i w:val="false"/>
                <w:color w:val="000000"/>
                <w:sz w:val="20"/>
              </w:rPr>
              <w:t>2. Осы бапта көзделген корпоративтік табыс салығының сомасын азайту сондай-ақ:</w:t>
            </w:r>
          </w:p>
          <w:bookmarkEnd w:id="5886"/>
          <w:bookmarkStart w:name="z8013" w:id="5887"/>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w:t>
            </w:r>
            <w:r>
              <w:rPr>
                <w:rFonts w:ascii="Times New Roman"/>
                <w:b w:val="false"/>
                <w:i w:val="false"/>
                <w:color w:val="000000"/>
                <w:sz w:val="20"/>
              </w:rPr>
              <w:t>141-бабына</w:t>
            </w:r>
            <w:r>
              <w:rPr>
                <w:rFonts w:ascii="Times New Roman"/>
                <w:b/>
                <w:i w:val="false"/>
                <w:color w:val="000000"/>
                <w:sz w:val="20"/>
              </w:rPr>
              <w:t xml:space="preserve"> сәйкес айқындалатын корпоративтік табыс салығы бойынша аванстық төлемдердің сомаларын есептеу кезінде;</w:t>
            </w:r>
          </w:p>
          <w:bookmarkEnd w:id="5887"/>
          <w:bookmarkStart w:name="z8014" w:id="5888"/>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147-бабының </w:t>
            </w:r>
            <w:r>
              <w:rPr>
                <w:rFonts w:ascii="Times New Roman"/>
                <w:b w:val="false"/>
                <w:i w:val="false"/>
                <w:color w:val="000000"/>
                <w:sz w:val="20"/>
              </w:rPr>
              <w:t>2-тармағында</w:t>
            </w:r>
            <w:r>
              <w:rPr>
                <w:rFonts w:ascii="Times New Roman"/>
                <w:b/>
                <w:i w:val="false"/>
                <w:color w:val="000000"/>
                <w:sz w:val="20"/>
              </w:rPr>
              <w:t xml:space="preserve"> көрсетілген бағыттар бойынша ауыл шаруашылығы өнімдерін, акваөсіру (балық өсіру шаруашылығы) өнімін өндіруші заңды тұлғаларға берілген, бюджеттік субсидиялар түрінде алынған табыстарға қолданылады.</w:t>
            </w:r>
          </w:p>
          <w:bookmarkEnd w:id="5888"/>
          <w:bookmarkStart w:name="z7639" w:id="5889"/>
          <w:p>
            <w:pPr>
              <w:spacing w:after="20"/>
              <w:ind w:left="20"/>
              <w:jc w:val="both"/>
            </w:pPr>
            <w:r>
              <w:rPr>
                <w:rFonts w:ascii="Times New Roman"/>
                <w:b w:val="false"/>
                <w:i w:val="false"/>
                <w:color w:val="000000"/>
                <w:sz w:val="20"/>
              </w:rPr>
              <w:t>
</w:t>
            </w:r>
            <w:r>
              <w:rPr>
                <w:rFonts w:ascii="Times New Roman"/>
                <w:b/>
                <w:i w:val="false"/>
                <w:color w:val="000000"/>
                <w:sz w:val="20"/>
              </w:rPr>
              <w:t>3. Осы бапты қолдану кезінде бюджетке төленуге жататын қосылған құн салығының сомасын айқындау мақсатында:</w:t>
            </w:r>
          </w:p>
          <w:bookmarkEnd w:id="5889"/>
          <w:bookmarkStart w:name="z7640" w:id="5890"/>
          <w:p>
            <w:pPr>
              <w:spacing w:after="20"/>
              <w:ind w:left="20"/>
              <w:jc w:val="both"/>
            </w:pPr>
            <w:r>
              <w:rPr>
                <w:rFonts w:ascii="Times New Roman"/>
                <w:b w:val="false"/>
                <w:i w:val="false"/>
                <w:color w:val="000000"/>
                <w:sz w:val="20"/>
              </w:rPr>
              <w:t>
</w:t>
            </w:r>
            <w:r>
              <w:rPr>
                <w:rFonts w:ascii="Times New Roman"/>
                <w:b/>
                <w:i w:val="false"/>
                <w:color w:val="000000"/>
                <w:sz w:val="20"/>
              </w:rPr>
              <w:t>1) есепке жатқызылатын қосылған құн салығының есептi салық кезеңiнiң басында өсу қорытындысымен қалыптасқан сомасының есепке жазылған салық сомасынан асып түсуi (бұдан әрi – қосылған құн салығының асып түсуi) болмаған жағдайда – бюджетке төленуге жататын қосылған құн салығының осы Кодекстiң 266-бабына сәйкес есептелген сомасы 70 пайызға азайтылады;</w:t>
            </w:r>
          </w:p>
          <w:bookmarkEnd w:id="5890"/>
          <w:bookmarkStart w:name="z7641" w:id="5891"/>
          <w:p>
            <w:pPr>
              <w:spacing w:after="20"/>
              <w:ind w:left="20"/>
              <w:jc w:val="both"/>
            </w:pPr>
            <w:r>
              <w:rPr>
                <w:rFonts w:ascii="Times New Roman"/>
                <w:b w:val="false"/>
                <w:i w:val="false"/>
                <w:color w:val="000000"/>
                <w:sz w:val="20"/>
              </w:rPr>
              <w:t>
</w:t>
            </w:r>
            <w:r>
              <w:rPr>
                <w:rFonts w:ascii="Times New Roman"/>
                <w:b/>
                <w:i w:val="false"/>
                <w:color w:val="000000"/>
                <w:sz w:val="20"/>
              </w:rPr>
              <w:t>2) есептi салық кезеңiнiң басында өсу қорытындысымен қалыптасқан қосылған құн салығының асып түсуі болған жағдайда – бюджетке төленуге жататын қосылған құн салығының осы Кодекстiң 266-бабына сәйкес есептелген сомасының есепті салық кезеңінің басында өсу қорытындысымен қалыптасқан қосылған құн салығының асып түсу сомасынан асып түсуі 70 пайызға азайтылуға жатады.</w:t>
            </w:r>
          </w:p>
          <w:bookmarkEnd w:id="589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451-бап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өзгерістер енгізілді - ҚР 05.12.2013 </w:t>
            </w:r>
            <w:r>
              <w:rPr>
                <w:rFonts w:ascii="Times New Roman"/>
                <w:b w:val="false"/>
                <w:i w:val="false"/>
                <w:color w:val="000000"/>
                <w:sz w:val="20"/>
              </w:rPr>
              <w:t>N 152-V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өзгеріс енгізілді - ҚР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787" w:id="5892"/>
          <w:p>
            <w:pPr>
              <w:spacing w:after="0"/>
              <w:ind w:left="0"/>
              <w:jc w:val="both"/>
            </w:pPr>
            <w:r>
              <w:rPr>
                <w:rFonts w:ascii="Times New Roman"/>
                <w:b/>
                <w:i w:val="false"/>
                <w:color w:val="000000"/>
              </w:rPr>
              <w:t xml:space="preserve"> 452-бап. Салық төлеу және салық есептiлiгiн табыс ету мерзiмдерi </w:t>
            </w:r>
          </w:p>
          <w:bookmarkEnd w:id="5892"/>
          <w:bookmarkStart w:name="z3788" w:id="5893"/>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451-бабында көрсетілген салықтарды бюджетке төлеу және олар бойынша салық есептiлiгін табыс ету жалпыға бірдей белгіленген тәртіппен жүргізіледі.</w:t>
            </w:r>
          </w:p>
          <w:bookmarkEnd w:id="589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452-бап жаңа редакцияда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w:t>
            </w:r>
            <w:r>
              <w:br/>
            </w:r>
            <w:r>
              <w:rPr>
                <w:rFonts w:ascii="Times New Roman"/>
                <w:b w:val="false"/>
                <w:i w:val="false"/>
                <w:color w:val="000000"/>
                <w:sz w:val="20"/>
              </w:rPr>
              <w:t>
</w:t>
            </w:r>
          </w:p>
          <w:bookmarkStart w:name="z3789" w:id="5894"/>
          <w:p>
            <w:pPr>
              <w:spacing w:after="0"/>
              <w:ind w:left="0"/>
              <w:jc w:val="both"/>
            </w:pPr>
            <w:r>
              <w:rPr>
                <w:rFonts w:ascii="Times New Roman"/>
                <w:b/>
                <w:i w:val="false"/>
                <w:color w:val="000000"/>
              </w:rPr>
              <w:t xml:space="preserve"> 19-БӨЛІМ. БАСҚА МІНДЕТТІ ТӨЛЕМДЕР</w:t>
            </w:r>
            <w:r>
              <w:br/>
            </w:r>
            <w:r>
              <w:rPr>
                <w:rFonts w:ascii="Times New Roman"/>
                <w:b/>
                <w:i w:val="false"/>
                <w:color w:val="000000"/>
              </w:rPr>
              <w:t>64-тарау. ТІРКЕУ АЛЫМДАРЫ</w:t>
            </w:r>
          </w:p>
          <w:bookmarkEnd w:id="5894"/>
          <w:bookmarkStart w:name="z3791" w:id="5895"/>
          <w:p>
            <w:pPr>
              <w:spacing w:after="0"/>
              <w:ind w:left="0"/>
              <w:jc w:val="both"/>
            </w:pPr>
            <w:r>
              <w:rPr>
                <w:rFonts w:ascii="Times New Roman"/>
                <w:b/>
                <w:i w:val="false"/>
                <w:color w:val="000000"/>
              </w:rPr>
              <w:t xml:space="preserve"> 453-бап. Жалпы ережелер </w:t>
            </w:r>
          </w:p>
          <w:bookmarkEnd w:id="5895"/>
          <w:bookmarkStart w:name="z3792" w:id="5896"/>
          <w:p>
            <w:pPr>
              <w:spacing w:after="20"/>
              <w:ind w:left="20"/>
              <w:jc w:val="both"/>
            </w:pPr>
            <w:r>
              <w:rPr>
                <w:rFonts w:ascii="Times New Roman"/>
                <w:b w:val="false"/>
                <w:i w:val="false"/>
                <w:color w:val="000000"/>
                <w:sz w:val="20"/>
              </w:rPr>
              <w:t>
</w:t>
            </w:r>
            <w:r>
              <w:rPr>
                <w:rFonts w:ascii="Times New Roman"/>
                <w:b/>
                <w:i w:val="false"/>
                <w:color w:val="000000"/>
                <w:sz w:val="20"/>
              </w:rPr>
              <w:t xml:space="preserve">1. Тіркеу алымдары (бұдан әрі – алымдар) – уәкілетті мемлекеттік органдар осы Кодекстің 455-бабында белгіленген тіркеу іс-әрекеттерін жасаған кезде, сондай-ақ осы Кодекстің 455-бабы </w:t>
            </w:r>
            <w:r>
              <w:rPr>
                <w:rFonts w:ascii="Times New Roman"/>
                <w:b w:val="false"/>
                <w:i w:val="false"/>
                <w:color w:val="000000"/>
                <w:sz w:val="20"/>
              </w:rPr>
              <w:t>1) тармақшасының</w:t>
            </w:r>
            <w:r>
              <w:rPr>
                <w:rFonts w:ascii="Times New Roman"/>
                <w:b/>
                <w:i w:val="false"/>
                <w:color w:val="000000"/>
                <w:sz w:val="20"/>
              </w:rPr>
              <w:t xml:space="preserve"> екінші абзацында көрсетілгендерді қоспағанда, тіркеу іс-әрекеттерінің жасалғанын куәландыратын құжаттың телнұсқасын берген кезде өздері алатын бір жолғы міндетті төлемдер. </w:t>
            </w:r>
          </w:p>
          <w:bookmarkEnd w:id="5896"/>
          <w:bookmarkStart w:name="z3793" w:id="5897"/>
          <w:p>
            <w:pPr>
              <w:spacing w:after="20"/>
              <w:ind w:left="20"/>
              <w:jc w:val="both"/>
            </w:pPr>
            <w:r>
              <w:rPr>
                <w:rFonts w:ascii="Times New Roman"/>
                <w:b w:val="false"/>
                <w:i w:val="false"/>
                <w:color w:val="000000"/>
                <w:sz w:val="20"/>
              </w:rPr>
              <w:t>
</w:t>
            </w:r>
            <w:r>
              <w:rPr>
                <w:rFonts w:ascii="Times New Roman"/>
                <w:b/>
                <w:i w:val="false"/>
                <w:color w:val="000000"/>
                <w:sz w:val="20"/>
              </w:rPr>
              <w:t xml:space="preserve">2. Тіркеу іс-әрекеттерін Қазақстан Республикасының заңнамасында белгіленген тәртіппен және жағдайларда уәкілетті мемлекеттік органдар (бұдан әрі – тіркеуші органдар) жүзеге асырады. </w:t>
            </w:r>
          </w:p>
          <w:bookmarkEnd w:id="5897"/>
          <w:bookmarkStart w:name="z3794" w:id="5898"/>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Кодекстің </w:t>
            </w:r>
            <w:r>
              <w:rPr>
                <w:rFonts w:ascii="Times New Roman"/>
                <w:b w:val="false"/>
                <w:i w:val="false"/>
                <w:color w:val="000000"/>
                <w:sz w:val="20"/>
              </w:rPr>
              <w:t>583-бабының</w:t>
            </w:r>
            <w:r>
              <w:rPr>
                <w:rFonts w:ascii="Times New Roman"/>
                <w:b/>
                <w:i w:val="false"/>
                <w:color w:val="000000"/>
                <w:sz w:val="20"/>
              </w:rPr>
              <w:t xml:space="preserve"> 1-тармағында көзделген жағдайларды қоспағанда, тіркеуші органдар тоқсан сайын есепті тоқсаннан кейінгі айдың 20-сынан кешіктірмей өзінің орналасқан жері бойынша салық органына уәкілетті орган </w:t>
            </w:r>
            <w:r>
              <w:rPr>
                <w:rFonts w:ascii="Times New Roman"/>
                <w:b/>
                <w:i w:val="false"/>
                <w:color w:val="000000"/>
                <w:sz w:val="20"/>
              </w:rPr>
              <w:t>белгілеген</w:t>
            </w:r>
            <w:r>
              <w:rPr>
                <w:rFonts w:ascii="Times New Roman"/>
                <w:b w:val="false"/>
                <w:i w:val="false"/>
                <w:color w:val="000000"/>
                <w:sz w:val="20"/>
              </w:rPr>
              <w:t xml:space="preserve"> </w:t>
            </w:r>
            <w:r>
              <w:rPr>
                <w:rFonts w:ascii="Times New Roman"/>
                <w:b/>
                <w:i w:val="false"/>
                <w:color w:val="000000"/>
                <w:sz w:val="20"/>
              </w:rPr>
              <w:t>нысан</w:t>
            </w:r>
            <w:r>
              <w:rPr>
                <w:rFonts w:ascii="Times New Roman"/>
                <w:b/>
                <w:i w:val="false"/>
                <w:color w:val="000000"/>
                <w:sz w:val="20"/>
              </w:rPr>
              <w:t xml:space="preserve"> бойынша алым төлеушілер мен салық салу объектілері туралы ақпарат береді.</w:t>
            </w:r>
          </w:p>
          <w:bookmarkEnd w:id="589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453-бапқа өзгеріс енгізілді - ҚР 2012.12.24 </w:t>
            </w:r>
            <w:r>
              <w:rPr>
                <w:rFonts w:ascii="Times New Roman"/>
                <w:b w:val="false"/>
                <w:i w:val="false"/>
                <w:color w:val="000000"/>
                <w:sz w:val="20"/>
              </w:rPr>
              <w:t>N 60-V</w:t>
            </w:r>
            <w:r>
              <w:rPr>
                <w:rFonts w:ascii="Times New Roman"/>
                <w:b w:val="false"/>
                <w:i w:val="false"/>
                <w:color w:val="ff0000"/>
                <w:sz w:val="20"/>
              </w:rPr>
              <w:t xml:space="preserve"> (алғашқы ресми жарияланғанынан кейiн күнтiзбелiк он күн өткен соң қолданысқа енгiзiледi)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795" w:id="5899"/>
          <w:p>
            <w:pPr>
              <w:spacing w:after="0"/>
              <w:ind w:left="0"/>
              <w:jc w:val="both"/>
            </w:pPr>
            <w:r>
              <w:rPr>
                <w:rFonts w:ascii="Times New Roman"/>
                <w:b/>
                <w:i w:val="false"/>
                <w:color w:val="000000"/>
              </w:rPr>
              <w:t xml:space="preserve"> 454-бап. Алым төлеушілер</w:t>
            </w:r>
          </w:p>
          <w:bookmarkEnd w:id="5899"/>
          <w:bookmarkStart w:name="z3796" w:id="5900"/>
          <w:p>
            <w:pPr>
              <w:spacing w:after="20"/>
              <w:ind w:left="20"/>
              <w:jc w:val="both"/>
            </w:pPr>
            <w:r>
              <w:rPr>
                <w:rFonts w:ascii="Times New Roman"/>
                <w:b w:val="false"/>
                <w:i w:val="false"/>
                <w:color w:val="000000"/>
                <w:sz w:val="20"/>
              </w:rPr>
              <w:t>
</w:t>
            </w:r>
            <w:r>
              <w:rPr>
                <w:rFonts w:ascii="Times New Roman"/>
                <w:b/>
                <w:i w:val="false"/>
                <w:color w:val="000000"/>
                <w:sz w:val="20"/>
              </w:rPr>
              <w:t>Тіркеуші органдар Қазақстан Республикасының заңнамасына сәйкес тіркеу іс-әрекеттерін солардың мүдделерінде жүргізетін жеке және заңды тұлғалар алым төлеушілер болып табылады.</w:t>
            </w:r>
          </w:p>
          <w:bookmarkEnd w:id="5900"/>
          <w:p>
            <w:pPr>
              <w:spacing w:after="20"/>
              <w:ind w:left="20"/>
              <w:jc w:val="both"/>
            </w:pPr>
            <w:r>
              <w:rPr>
                <w:rFonts w:ascii="Times New Roman"/>
                <w:b w:val="false"/>
                <w:i w:val="false"/>
                <w:color w:val="000000"/>
                <w:sz w:val="20"/>
              </w:rPr>
              <w:t>
</w:t>
            </w:r>
            <w:r>
              <w:rPr>
                <w:rFonts w:ascii="Times New Roman"/>
                <w:b/>
                <w:i w:val="false"/>
                <w:color w:val="000000"/>
                <w:sz w:val="20"/>
              </w:rPr>
              <w:t>Құрылымдық бөлімшелер тіркеуші органдардың осы құрылымдық бөлімше мүддесінде тіркеу іс-әрекеттерін жасаған кезінде алымдарды дербес төлеушілер ретінде қаралуы мүмкін.</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454-бапқа өзгеріс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797" w:id="5901"/>
          <w:p>
            <w:pPr>
              <w:spacing w:after="0"/>
              <w:ind w:left="0"/>
              <w:jc w:val="both"/>
            </w:pPr>
            <w:r>
              <w:rPr>
                <w:rFonts w:ascii="Times New Roman"/>
                <w:b/>
                <w:i w:val="false"/>
                <w:color w:val="000000"/>
              </w:rPr>
              <w:t xml:space="preserve"> 455-бап. Салық салу объектісі </w:t>
            </w:r>
          </w:p>
          <w:bookmarkEnd w:id="5901"/>
          <w:bookmarkStart w:name="z3798" w:id="5902"/>
          <w:p>
            <w:pPr>
              <w:spacing w:after="20"/>
              <w:ind w:left="20"/>
              <w:jc w:val="both"/>
            </w:pPr>
            <w:r>
              <w:rPr>
                <w:rFonts w:ascii="Times New Roman"/>
                <w:b w:val="false"/>
                <w:i w:val="false"/>
                <w:color w:val="000000"/>
                <w:sz w:val="20"/>
              </w:rPr>
              <w:t>
</w:t>
            </w:r>
            <w:r>
              <w:rPr>
                <w:rFonts w:ascii="Times New Roman"/>
                <w:b/>
                <w:i w:val="false"/>
                <w:color w:val="000000"/>
                <w:sz w:val="20"/>
              </w:rPr>
              <w:t xml:space="preserve">Алымдар мынадай тіркеу іс-әрекеттері: </w:t>
            </w:r>
          </w:p>
          <w:bookmarkEnd w:id="5902"/>
          <w:bookmarkStart w:name="z3799" w:id="5903"/>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мыналарды: </w:t>
            </w:r>
          </w:p>
          <w:bookmarkEnd w:id="5903"/>
          <w:p>
            <w:pPr>
              <w:spacing w:after="20"/>
              <w:ind w:left="20"/>
              <w:jc w:val="both"/>
            </w:pPr>
            <w:r>
              <w:rPr>
                <w:rFonts w:ascii="Times New Roman"/>
                <w:b w:val="false"/>
                <w:i w:val="false"/>
                <w:color w:val="000000"/>
                <w:sz w:val="20"/>
              </w:rPr>
              <w:t>
</w:t>
            </w:r>
            <w:r>
              <w:rPr>
                <w:rFonts w:ascii="Times New Roman"/>
                <w:b/>
                <w:i w:val="false"/>
                <w:color w:val="000000"/>
                <w:sz w:val="20"/>
              </w:rPr>
              <w:t>заңды тұлғаларды мемлекеттік тіркегені (есепке қойғаны) және филиалдар мен өкілдіктерді есептік тіркегені, сондай-ақ қайта тіркегені;</w:t>
            </w:r>
          </w:p>
          <w:bookmarkStart w:name="z3801" w:id="5904"/>
          <w:p>
            <w:pPr>
              <w:spacing w:after="20"/>
              <w:ind w:left="20"/>
              <w:jc w:val="both"/>
            </w:pPr>
            <w:r>
              <w:rPr>
                <w:rFonts w:ascii="Times New Roman"/>
                <w:b w:val="false"/>
                <w:i w:val="false"/>
                <w:color w:val="000000"/>
                <w:sz w:val="20"/>
              </w:rPr>
              <w:t>
</w:t>
            </w:r>
            <w:r>
              <w:rPr>
                <w:rFonts w:ascii="Times New Roman"/>
                <w:b/>
                <w:i w:val="false"/>
                <w:color w:val="000000"/>
                <w:sz w:val="20"/>
              </w:rPr>
              <w:t xml:space="preserve">жылжымайтын мүлікке құқықтарды; </w:t>
            </w:r>
          </w:p>
          <w:bookmarkEnd w:id="5904"/>
          <w:bookmarkStart w:name="z3802" w:id="5905"/>
          <w:p>
            <w:pPr>
              <w:spacing w:after="20"/>
              <w:ind w:left="20"/>
              <w:jc w:val="both"/>
            </w:pPr>
            <w:r>
              <w:rPr>
                <w:rFonts w:ascii="Times New Roman"/>
                <w:b w:val="false"/>
                <w:i w:val="false"/>
                <w:color w:val="000000"/>
                <w:sz w:val="20"/>
              </w:rPr>
              <w:t>
</w:t>
            </w:r>
            <w:r>
              <w:rPr>
                <w:rFonts w:ascii="Times New Roman"/>
                <w:b/>
                <w:i w:val="false"/>
                <w:color w:val="000000"/>
                <w:sz w:val="20"/>
              </w:rPr>
              <w:t>жылжымалы мүлік кепілін және кеме ипотекасын, сондай-ақ әуе кемесін тіркеуден алып тастауға және әкетуге кері қайтарып алынбайтын өкілеттікті мемлекеттік тіркегені үшін;</w:t>
            </w:r>
          </w:p>
          <w:bookmarkEnd w:id="5905"/>
          <w:bookmarkStart w:name="z6736" w:id="5906"/>
          <w:p>
            <w:pPr>
              <w:spacing w:after="20"/>
              <w:ind w:left="20"/>
              <w:jc w:val="both"/>
            </w:pPr>
            <w:r>
              <w:rPr>
                <w:rFonts w:ascii="Times New Roman"/>
                <w:b w:val="false"/>
                <w:i w:val="false"/>
                <w:color w:val="000000"/>
                <w:sz w:val="20"/>
              </w:rPr>
              <w:t>
</w:t>
            </w:r>
            <w:r>
              <w:rPr>
                <w:rFonts w:ascii="Times New Roman"/>
                <w:b/>
                <w:i w:val="false"/>
                <w:color w:val="000000"/>
                <w:sz w:val="20"/>
              </w:rPr>
              <w:t>ғарыш объектілерін және оларға құқықтарды;</w:t>
            </w:r>
          </w:p>
          <w:bookmarkEnd w:id="5906"/>
          <w:bookmarkStart w:name="z3804" w:id="5907"/>
          <w:p>
            <w:pPr>
              <w:spacing w:after="20"/>
              <w:ind w:left="20"/>
              <w:jc w:val="both"/>
            </w:pPr>
            <w:r>
              <w:rPr>
                <w:rFonts w:ascii="Times New Roman"/>
                <w:b w:val="false"/>
                <w:i w:val="false"/>
                <w:color w:val="000000"/>
                <w:sz w:val="20"/>
              </w:rPr>
              <w:t>
</w:t>
            </w:r>
            <w:r>
              <w:rPr>
                <w:rFonts w:ascii="Times New Roman"/>
                <w:b/>
                <w:i w:val="false"/>
                <w:color w:val="000000"/>
                <w:sz w:val="20"/>
              </w:rPr>
              <w:t xml:space="preserve">көлік құралдарын, сондай-ақ оларды қайта тіркегені; </w:t>
            </w:r>
          </w:p>
          <w:bookmarkEnd w:id="5907"/>
          <w:bookmarkStart w:name="z3805" w:id="5908"/>
          <w:p>
            <w:pPr>
              <w:spacing w:after="20"/>
              <w:ind w:left="20"/>
              <w:jc w:val="both"/>
            </w:pPr>
            <w:r>
              <w:rPr>
                <w:rFonts w:ascii="Times New Roman"/>
                <w:b w:val="false"/>
                <w:i w:val="false"/>
                <w:color w:val="000000"/>
                <w:sz w:val="20"/>
              </w:rPr>
              <w:t>
</w:t>
            </w:r>
            <w:r>
              <w:rPr>
                <w:rFonts w:ascii="Times New Roman"/>
                <w:b/>
                <w:i w:val="false"/>
                <w:color w:val="000000"/>
                <w:sz w:val="20"/>
              </w:rPr>
              <w:t xml:space="preserve">дәрілік заттарды, медициналық мақсаттағы бұйымдар мен медициналық техниканы, сондай-ақ оларды қайта тіркегені; </w:t>
            </w:r>
          </w:p>
          <w:bookmarkEnd w:id="5908"/>
          <w:bookmarkStart w:name="z3806" w:id="5909"/>
          <w:p>
            <w:pPr>
              <w:spacing w:after="20"/>
              <w:ind w:left="20"/>
              <w:jc w:val="both"/>
            </w:pPr>
            <w:r>
              <w:rPr>
                <w:rFonts w:ascii="Times New Roman"/>
                <w:b w:val="false"/>
                <w:i w:val="false"/>
                <w:color w:val="000000"/>
                <w:sz w:val="20"/>
              </w:rPr>
              <w:t>
</w:t>
            </w:r>
            <w:r>
              <w:rPr>
                <w:rFonts w:ascii="Times New Roman"/>
                <w:b/>
                <w:i w:val="false"/>
                <w:color w:val="000000"/>
                <w:sz w:val="20"/>
              </w:rPr>
              <w:t>авторлық құқықпен қорғалатын туындыларға құқықтарды, сондай-ақ оларды қайта тiркегені;</w:t>
            </w:r>
          </w:p>
          <w:bookmarkEnd w:id="5909"/>
          <w:bookmarkStart w:name="z3807" w:id="5910"/>
          <w:p>
            <w:pPr>
              <w:spacing w:after="20"/>
              <w:ind w:left="20"/>
              <w:jc w:val="both"/>
            </w:pPr>
            <w:r>
              <w:rPr>
                <w:rFonts w:ascii="Times New Roman"/>
                <w:b w:val="false"/>
                <w:i w:val="false"/>
                <w:color w:val="000000"/>
                <w:sz w:val="20"/>
              </w:rPr>
              <w:t>
</w:t>
            </w:r>
            <w:r>
              <w:rPr>
                <w:rFonts w:ascii="Times New Roman"/>
                <w:b/>
                <w:i w:val="false"/>
                <w:color w:val="000000"/>
                <w:sz w:val="20"/>
              </w:rPr>
              <w:t>теле-, радиоарнаны, мерзiмдi баспасөз басылымын, ақпараттық агенттiкті және желілік басылымды мемлекеттік тіркегені (есепке қойғаны);</w:t>
            </w:r>
          </w:p>
          <w:bookmarkEnd w:id="5910"/>
          <w:bookmarkStart w:name="z3808" w:id="5911"/>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1) тармақшасының екінші абзацында көрсетілгендерді қоспағанда, тіркеу іс-әрекеттерінің жасалғанын куәландыратын құжаттың телнұсқасын бергені үшін алынады. </w:t>
            </w:r>
          </w:p>
          <w:bookmarkEnd w:id="591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455-бапқа өзгерістер енгізілді - ҚР 2009.07.16 </w:t>
            </w:r>
            <w:r>
              <w:rPr>
                <w:rFonts w:ascii="Times New Roman"/>
                <w:b w:val="false"/>
                <w:i w:val="false"/>
                <w:color w:val="000000"/>
                <w:sz w:val="20"/>
              </w:rPr>
              <w:t>N 186-IV</w:t>
            </w:r>
            <w:r>
              <w:rPr>
                <w:rFonts w:ascii="Times New Roman"/>
                <w:b w:val="false"/>
                <w:i w:val="false"/>
                <w:color w:val="ff0000"/>
                <w:sz w:val="20"/>
              </w:rPr>
              <w:t xml:space="preserve">, 2011.03.25 </w:t>
            </w:r>
            <w:r>
              <w:rPr>
                <w:rFonts w:ascii="Times New Roman"/>
                <w:b w:val="false"/>
                <w:i w:val="false"/>
                <w:color w:val="000000"/>
                <w:sz w:val="20"/>
              </w:rPr>
              <w:t>N 421-IV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2012.01.06 </w:t>
            </w:r>
            <w:r>
              <w:rPr>
                <w:rFonts w:ascii="Times New Roman"/>
                <w:b w:val="false"/>
                <w:i w:val="false"/>
                <w:color w:val="000000"/>
                <w:sz w:val="20"/>
              </w:rPr>
              <w:t>N 529-IV</w:t>
            </w:r>
            <w:r>
              <w:rPr>
                <w:rFonts w:ascii="Times New Roman"/>
                <w:b w:val="false"/>
                <w:i w:val="false"/>
                <w:color w:val="ff0000"/>
                <w:sz w:val="20"/>
              </w:rPr>
              <w:t xml:space="preserve"> (алғашқы ресми жарияланғанынан кейін күнтізбелік жиырма бір күн өткен соң қолданысқа енгізіледі), 2012.01.18 </w:t>
            </w:r>
            <w:r>
              <w:rPr>
                <w:rFonts w:ascii="Times New Roman"/>
                <w:b w:val="false"/>
                <w:i w:val="false"/>
                <w:color w:val="000000"/>
                <w:sz w:val="20"/>
              </w:rPr>
              <w:t>N 546-IV</w:t>
            </w:r>
            <w:r>
              <w:rPr>
                <w:rFonts w:ascii="Times New Roman"/>
                <w:b w:val="false"/>
                <w:i w:val="false"/>
                <w:color w:val="ff0000"/>
                <w:sz w:val="20"/>
              </w:rPr>
              <w:t xml:space="preserve"> (01.01.2013 бастап қолданысқа енгізіледі), 2012.07.10 </w:t>
            </w:r>
            <w:r>
              <w:rPr>
                <w:rFonts w:ascii="Times New Roman"/>
                <w:b w:val="false"/>
                <w:i w:val="false"/>
                <w:color w:val="000000"/>
                <w:sz w:val="20"/>
              </w:rPr>
              <w:t>N 36-V</w:t>
            </w:r>
            <w:r>
              <w:rPr>
                <w:rFonts w:ascii="Times New Roman"/>
                <w:b w:val="false"/>
                <w:i w:val="false"/>
                <w:color w:val="ff0000"/>
                <w:sz w:val="20"/>
              </w:rPr>
              <w:t xml:space="preserve"> (2013.01.01 бастап қолданысқа енгізіледі), 2012.12.24 </w:t>
            </w:r>
            <w:r>
              <w:rPr>
                <w:rFonts w:ascii="Times New Roman"/>
                <w:b w:val="false"/>
                <w:i w:val="false"/>
                <w:color w:val="000000"/>
                <w:sz w:val="20"/>
              </w:rPr>
              <w:t>N 60-V</w:t>
            </w:r>
            <w:r>
              <w:rPr>
                <w:rFonts w:ascii="Times New Roman"/>
                <w:b w:val="false"/>
                <w:i w:val="false"/>
                <w:color w:val="ff0000"/>
                <w:sz w:val="20"/>
              </w:rPr>
              <w:t xml:space="preserve"> (алғашқы ресми жарияланғанынан кейiн күнтiзбелiк он күн өткен соң қолданысқа енгiзiледi),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24.11.2015 </w:t>
            </w:r>
            <w:r>
              <w:rPr>
                <w:rFonts w:ascii="Times New Roman"/>
                <w:b w:val="false"/>
                <w:i w:val="false"/>
                <w:color w:val="000000"/>
                <w:sz w:val="20"/>
              </w:rPr>
              <w:t>№ 419-V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809" w:id="5912"/>
          <w:p>
            <w:pPr>
              <w:spacing w:after="0"/>
              <w:ind w:left="0"/>
              <w:jc w:val="both"/>
            </w:pPr>
            <w:r>
              <w:rPr>
                <w:rFonts w:ascii="Times New Roman"/>
                <w:b/>
                <w:i w:val="false"/>
                <w:color w:val="000000"/>
              </w:rPr>
              <w:t xml:space="preserve"> 456-бап. Алым мөлшерлемелері</w:t>
            </w:r>
          </w:p>
          <w:bookmarkEnd w:id="5912"/>
          <w:bookmarkStart w:name="z3810" w:id="5913"/>
          <w:p>
            <w:pPr>
              <w:spacing w:after="20"/>
              <w:ind w:left="20"/>
              <w:jc w:val="both"/>
            </w:pPr>
            <w:r>
              <w:rPr>
                <w:rFonts w:ascii="Times New Roman"/>
                <w:b w:val="false"/>
                <w:i w:val="false"/>
                <w:color w:val="000000"/>
                <w:sz w:val="20"/>
              </w:rPr>
              <w:t>
</w:t>
            </w:r>
            <w:r>
              <w:rPr>
                <w:rFonts w:ascii="Times New Roman"/>
                <w:b/>
                <w:i w:val="false"/>
                <w:color w:val="000000"/>
                <w:sz w:val="20"/>
              </w:rPr>
              <w:t xml:space="preserve">Алым мөлшерлемелері республикалық бюджет туралы </w:t>
            </w:r>
            <w:r>
              <w:rPr>
                <w:rFonts w:ascii="Times New Roman"/>
                <w:b/>
                <w:i w:val="false"/>
                <w:color w:val="000000"/>
                <w:sz w:val="20"/>
              </w:rPr>
              <w:t>заңда</w:t>
            </w:r>
            <w:r>
              <w:rPr>
                <w:rFonts w:ascii="Times New Roman"/>
                <w:b/>
                <w:i w:val="false"/>
                <w:color w:val="000000"/>
                <w:sz w:val="20"/>
              </w:rPr>
              <w:t xml:space="preserve"> белгіленген және алымдарды төлеу күні қолданыста болған айлық есептік көрсеткіш (бұдан әрі осы баптың мәтіні бойынша - АЕК) мөлшері негізге алына отырып есептеледі және мыналарды құрайды:</w:t>
            </w:r>
          </w:p>
          <w:bookmarkEnd w:id="5913"/>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884"/>
              <w:gridCol w:w="8946"/>
              <w:gridCol w:w="1470"/>
            </w:tblGrid>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Рет </w:t>
                  </w:r>
                  <w:r>
                    <w:br/>
                  </w:r>
                  <w:r>
                    <w:rPr>
                      <w:rFonts w:ascii="Times New Roman"/>
                      <w:b w:val="false"/>
                      <w:i w:val="false"/>
                      <w:color w:val="000000"/>
                      <w:sz w:val="20"/>
                    </w:rPr>
                    <w:t xml:space="preserve">
N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Тіркеу іс-әрекеттерінің түрлері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Мөлшерлемелер (АЕК)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Заңды тұлғаларды, олардың филиалдары мен өкілдіктерін мемлекеттік (есептік) тіркегені, сондай-ақ оларды қайта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заңды тұлғаларды мемлекеттік тіркегені (қайта тіркегені), олардың қызметінің тоқтатылуын (оның ішінде Қазақстан Республикасының заңнамасында көзделген жағдайларда қайта ұйымдастыру кезінде) мемлекеттік тіркегені, олардың филиалдары мен өкілдіктерін есептік тіркегені (қайта тіркегені), есептік тіркеуден шығарғаны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заңды тұлғаларды, олардың филиалдары мен өкілдіктерін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шағын кәсіпкерлік субъектілері болып табылатын заңды тұлғаларды, олардың филиалдары мен өкілдіктерін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1.1.3.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саяси партияларды, олардың филиалдары мен өкілдіктерін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бюджет қаражатынан қаржыландырылатын мекемелерді, қазыналық кәсіпорындарды және үй-жайлардың (пәтерлердің) меншік иелерінің кооперативтерін мемлекеттік тіркегені (қайта тіркегені), олардың қызметінің тоқтатылуын (оның ішінде Қазақстан Республикасының заңнамасында көзделген жағдайларда қайта ұйымдастыру кезінде) мемлекеттік тіркегені, олардың филиалдары мен өкілдіктерін есептік тіркегені (қайта тіркегені), есептік тіркеуден шығарғаны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мемлекеттік тіркегені, қызметінің тоқтатылуын тіркегені, есептік тіркегені, есептік тіркеуден шығарғаны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қайта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балалар мен жастардың қоғамдық бірлестіктерін, сондай-ақ мүгедектердің қоғамдық бірлестіктерін мемлекеттік тіркегені (қайта тіркегені), олардың қызметінің тоқтатылуын (оның ішінде Қазақстан Республикасының заңнамасында көзделген жағдайларда қайта ұйымдастыру кезінде) мемлекеттік тіркегені, олардың филиалдары мен өкілдіктерін, республикалық және өңірлік ұлттық-мәдени қоғамдық бірлестіктердің филиалдарын есептік тіркегені (қайта тіркегені), есептік тіркеуден шығарғаны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мемлекеттік тіркегені үшін (оның ішінде Қазақстан Республикасының заңнамасында көзделген жағдайларда қайта ұйымдастыру кезінде)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қызметінің тоқтатылуын қайта тіркегені, мемлекеттік тіркегені (оның ішінде, Қазақстан Республикасының заңнамасында көзделген жағдайларда қайта ұйымдастыру кезінде) есептік тіркеуден шығарғаны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2012.12.24 </w:t>
                  </w:r>
                  <w:r>
                    <w:rPr>
                      <w:rFonts w:ascii="Times New Roman"/>
                      <w:b w:val="false"/>
                      <w:i w:val="false"/>
                      <w:color w:val="000000"/>
                      <w:sz w:val="20"/>
                    </w:rPr>
                    <w:t>N 60-V</w:t>
                  </w:r>
                  <w:r>
                    <w:rPr>
                      <w:rFonts w:ascii="Times New Roman"/>
                      <w:b w:val="false"/>
                      <w:i/>
                      <w:color w:val="000000"/>
                      <w:sz w:val="20"/>
                    </w:rPr>
                    <w:t xml:space="preserve"> (алғашқы ресми жарияланғанынан кейiн күнтiзбелiк он күн өткен соң қолданысқа енгiзiледi) Заңымен.</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03.12.2015 </w:t>
                  </w:r>
                  <w:r>
                    <w:rPr>
                      <w:rFonts w:ascii="Times New Roman"/>
                      <w:b w:val="false"/>
                      <w:i w:val="false"/>
                      <w:color w:val="000000"/>
                      <w:sz w:val="20"/>
                    </w:rPr>
                    <w:t>№ 432-V</w:t>
                  </w:r>
                  <w:r>
                    <w:rPr>
                      <w:rFonts w:ascii="Times New Roman"/>
                      <w:b w:val="false"/>
                      <w:i/>
                      <w:color w:val="000000"/>
                      <w:sz w:val="20"/>
                    </w:rPr>
                    <w:t xml:space="preserve"> (01.01.2016 бастап </w:t>
                  </w:r>
                  <w:r>
                    <w:rPr>
                      <w:rFonts w:ascii="Times New Roman"/>
                      <w:b w:val="false"/>
                      <w:i w:val="false"/>
                      <w:color w:val="000000"/>
                      <w:sz w:val="20"/>
                    </w:rPr>
                    <w:t>қолданысқа</w:t>
                  </w:r>
                  <w:r>
                    <w:rPr>
                      <w:rFonts w:ascii="Times New Roman"/>
                      <w:b w:val="false"/>
                      <w:i/>
                      <w:color w:val="000000"/>
                      <w:sz w:val="20"/>
                    </w:rPr>
                    <w:t xml:space="preserve"> енгізіледі) Заңымен.</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2.1.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03.12.2015 </w:t>
                  </w:r>
                  <w:r>
                    <w:rPr>
                      <w:rFonts w:ascii="Times New Roman"/>
                      <w:b w:val="false"/>
                      <w:i w:val="false"/>
                      <w:color w:val="000000"/>
                      <w:sz w:val="20"/>
                    </w:rPr>
                    <w:t>№ 432-V</w:t>
                  </w:r>
                  <w:r>
                    <w:rPr>
                      <w:rFonts w:ascii="Times New Roman"/>
                      <w:b w:val="false"/>
                      <w:i/>
                      <w:color w:val="000000"/>
                      <w:sz w:val="20"/>
                    </w:rPr>
                    <w:t xml:space="preserve"> (01.01.2016 бастап </w:t>
                  </w:r>
                  <w:r>
                    <w:rPr>
                      <w:rFonts w:ascii="Times New Roman"/>
                      <w:b w:val="false"/>
                      <w:i w:val="false"/>
                      <w:color w:val="000000"/>
                      <w:sz w:val="20"/>
                    </w:rPr>
                    <w:t>қолданысқа</w:t>
                  </w:r>
                  <w:r>
                    <w:rPr>
                      <w:rFonts w:ascii="Times New Roman"/>
                      <w:b w:val="false"/>
                      <w:i/>
                      <w:color w:val="000000"/>
                      <w:sz w:val="20"/>
                    </w:rPr>
                    <w:t xml:space="preserve"> енгізіледі) Заңымен.</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03.07.2013 </w:t>
                  </w:r>
                  <w:r>
                    <w:rPr>
                      <w:rFonts w:ascii="Times New Roman"/>
                      <w:b w:val="false"/>
                      <w:i w:val="false"/>
                      <w:color w:val="000000"/>
                      <w:sz w:val="20"/>
                    </w:rPr>
                    <w:t>№ 121-V</w:t>
                  </w:r>
                  <w:r>
                    <w:rPr>
                      <w:rFonts w:ascii="Times New Roman"/>
                      <w:b w:val="false"/>
                      <w:i/>
                      <w:color w:val="000000"/>
                      <w:sz w:val="20"/>
                    </w:rPr>
                    <w:t xml:space="preserve"> Конституциялық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Жылжымайтын мүлікке құқықтарды мемлекеттік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мыналарға меншік, шаруашылық жүргізу, жедел басқару, сенімгерлік басқару, кепіл, рента, пайдалану (сервитуттардан басқа) құқығының пайда болуын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пәтерге, жеке тұрғын үйге (шаруашылық құрылыстары және басқа да осыған ұқсас объектілері бар), шаруашылық құрылыстарға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көп пәтерлі тұрғын үйге (шаруашылық құрылыстары және басқа да осыған ұқсас объектілері бар), тұрғын үйдегі тұрғын үй емес үй-жайға, тұрғын үй емес құрылысқа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3.1.3.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гараждарға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3.1.4.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мыналарды қамтитын тұруға болмайтын мақсаттағы мүліктік кешендерге (үйлер, құрылыстар, ғимараттар):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3.1.4.1.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бір объект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3.1.4.2.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екіден беске дейінгі жеке тұрған объектілер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3.1.4.3.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алтыдан онға дейінгі жеке тұрған объектілер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3.1.4.4.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оннан көп жеке тұрған объектілер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шағын кәсіпкерлік субъектілері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3.2.1.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көп пәтерлі тұрғын үйге (шаруашылық құрылыстары және басқа да осыған ұқсас объектілері бар), тұрғын үйдегі тұрғын үй емес үй-жайға, тұрғын үй емес құрылысқа, тұруға болмайтын мақсаттағы мүліктік кешендерге (үйлер, құрылыстар, ғимараттар) меншік, сенімгерлік басқару, кепіл, рента, пайдалану (сервитуттардан басқа) құқығының пайда болуын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3.3.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жер учаскесіне меншік, жер пайдалану құқығын, өзге де құқықтарды (құқықтардың ауыртпалықтарын)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3.4.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сервитутты (объектілерге қарамастан)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3.5.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кондоминиум объектісін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3.6.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ипотекалық куәлік беруді және оны кейіннен басқа иелерге беруді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3.7.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құқық иесі деректерінің, жылжымайтын мүлік объектісінің сәйкестендіру сипаттамаларының өзгерістерін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3.8.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жылжымайтын мүліктің апатқа ұшырауына (бүлінуіне) немесе оған құқықтан бас тартылуына байланысты және ауысу құқығына байланыссыз өзге де жағдайларда жылжымайтын мүлікке құқықты тоқтатуды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3.9.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құқықтың үшінші тұлғаға ауысуына байланысты емес ауыртпалықты тоқтатуды тіркегені үшін, оның ішінде жылжымайтын мүліктің ипотекасын тоқтатуды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3.10.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міндеттемелері ипотекамен қамтамасыз етілген банктік займ шарты бойынша талаптар құқықтарын басқаға беруді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құқықтың пайда болуының негізі болып табылатын шарт талабының (құқық ауыртпалығы) немесе өзге де заңдық фактілердің өзгеруі нәтижесінде құқықтың өзгеруін немесе құқықтың ауыртпалығын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жылжымайтын мүлікке өзге де құқықтарды, сондай-ақ жылжымайтын мүлікке құқық ауыртпалықтарын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3.13.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құқықтық талап етуді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3.14.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заңнамалық актісінде көзделген тәртіппен мемлекеттік органдар салатын (туындататын) жылжымайтын мүлікке құқықтың ауыртпалығын тіркегені (ауыртпалығын тоқтатқаны) үшін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3.14-1.</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осы Кодекстің 396-бабы </w:t>
                  </w:r>
                  <w:r>
                    <w:rPr>
                      <w:rFonts w:ascii="Times New Roman"/>
                      <w:b w:val="false"/>
                      <w:i w:val="false"/>
                      <w:color w:val="000000"/>
                      <w:sz w:val="20"/>
                    </w:rPr>
                    <w:t>2-тармағының</w:t>
                  </w:r>
                  <w:r>
                    <w:rPr>
                      <w:rFonts w:ascii="Times New Roman"/>
                      <w:b w:val="false"/>
                      <w:i w:val="false"/>
                      <w:color w:val="000000"/>
                      <w:sz w:val="20"/>
                    </w:rPr>
                    <w:t xml:space="preserve"> 6) тармақшасында көрсетілген жылжымайтын мүлікке және осындай мүлік орналасқан жер учаскелеріне құқық ауыртпалығын (ауыртпалықты тоқтатуды) тіркегені үшін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3.15.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мекемелердің жылжымайтын мүлікке құқықтарды тіркегені үшін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3.15-1.</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осы Кодекстің 396-бабы </w:t>
                  </w:r>
                  <w:r>
                    <w:rPr>
                      <w:rFonts w:ascii="Times New Roman"/>
                      <w:b w:val="false"/>
                      <w:i w:val="false"/>
                      <w:color w:val="000000"/>
                      <w:sz w:val="20"/>
                    </w:rPr>
                    <w:t>2-тармағының</w:t>
                  </w:r>
                  <w:r>
                    <w:rPr>
                      <w:rFonts w:ascii="Times New Roman"/>
                      <w:b w:val="false"/>
                      <w:i w:val="false"/>
                      <w:color w:val="000000"/>
                      <w:sz w:val="20"/>
                    </w:rPr>
                    <w:t xml:space="preserve"> 6) тармақшасында көрсетілген жылжымайтын мүлікке және осындай мүлік орналасқан жер учаскелеріне құқықты тіркегені үшін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3.16.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жылжымайтын мүлікке бұрын пайда болған құқықтарды (құқықтардың ауыртпалықтарын) жүйелі түрде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3.17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мемлекеттік органдар шешімінің негізінде жылжымайтын мүліктің сәйкестендіру сипаттамаларының өзгеруін, оның ішінде елді мекендердің атауы, көше аттары, сондай-ақ ғимараттар мен құрылыстардың реттік нөмірлері (мекенжайлары) өзгерген кезде немесе Қазақстан Республикасының әкімшілік-аумақтық құрылымын реформалауға байланысты кадастр нөмірлері өзгерген кезде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3.18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жылжымайтын мүлікке құқық белгілеуші құжаттың телнұсқасын бергені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жылжымалы мүлік кепілін және кеме ипотекасын мемлекеттік тіркегені, сондай-ақ әуе кемесін тіркеуден алып тастауға және әкетуге кері қайтарып алынбайтын өкілеттікті мемлекеттік тіркегені үшін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жылжымалы мүлік кепілін және кеме ипотекасын, әуе кемесін тіркеуден алып тастауға және әкетуге кері қайтарып алынбайтын өкілеттікті, сондай-ақ тіркелген кепілдің өзгерістерін, толықтыруларын және тоқтатылуын немесе әуе кемесін тіркеуден алып тастауға және әкетуге қайтарылып алынбайтын өкілеттіктің өзгерістерін, толықтыруларын және мемлекеттік тізілімнен алып тастауды тіркегені үшін: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4.1.1.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жеке тұлғалардан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4.1.2.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заңды тұлғалардан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жылжымалы мүлік кепілінің және кеме ипотекасының, сондай-ақ әуе кемесін тіркеуден алып тастауға және әкетуге кері қайтарып алынбайтын өкілеттіктің мемлекеттік тіркелгенін куәландыратын құжаттың телнұсқасын бергені үшін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2012.07.10 </w:t>
                  </w:r>
                  <w:r>
                    <w:rPr>
                      <w:rFonts w:ascii="Times New Roman"/>
                      <w:b w:val="false"/>
                      <w:i w:val="false"/>
                      <w:color w:val="000000"/>
                      <w:sz w:val="20"/>
                    </w:rPr>
                    <w:t>N 36-V</w:t>
                  </w:r>
                  <w:r>
                    <w:rPr>
                      <w:rFonts w:ascii="Times New Roman"/>
                      <w:b w:val="false"/>
                      <w:i/>
                      <w:color w:val="000000"/>
                      <w:sz w:val="20"/>
                    </w:rPr>
                    <w:t xml:space="preserve"> (2013.01.01 бастап қолданысқа енгізіледі) Заңымен.</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5.1.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2012.07.10 </w:t>
                  </w:r>
                  <w:r>
                    <w:rPr>
                      <w:rFonts w:ascii="Times New Roman"/>
                      <w:b w:val="false"/>
                      <w:i w:val="false"/>
                      <w:color w:val="000000"/>
                      <w:sz w:val="20"/>
                    </w:rPr>
                    <w:t>N 36-V</w:t>
                  </w:r>
                  <w:r>
                    <w:rPr>
                      <w:rFonts w:ascii="Times New Roman"/>
                      <w:b w:val="false"/>
                      <w:i/>
                      <w:color w:val="000000"/>
                      <w:sz w:val="20"/>
                    </w:rPr>
                    <w:t xml:space="preserve"> (2013.01.01 бастап қолданысқа енгізіледі) Заңымен.</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5.2.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2012.07.10 </w:t>
                  </w:r>
                  <w:r>
                    <w:rPr>
                      <w:rFonts w:ascii="Times New Roman"/>
                      <w:b w:val="false"/>
                      <w:i w:val="false"/>
                      <w:color w:val="000000"/>
                      <w:sz w:val="20"/>
                    </w:rPr>
                    <w:t>N 36-V</w:t>
                  </w:r>
                  <w:r>
                    <w:rPr>
                      <w:rFonts w:ascii="Times New Roman"/>
                      <w:b w:val="false"/>
                      <w:i/>
                      <w:color w:val="000000"/>
                      <w:sz w:val="20"/>
                    </w:rPr>
                    <w:t xml:space="preserve"> (2013.01.01 бастап қолданысқа енгізіледі) Заңымен.</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5.3.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2012.07.10 </w:t>
                  </w:r>
                  <w:r>
                    <w:rPr>
                      <w:rFonts w:ascii="Times New Roman"/>
                      <w:b w:val="false"/>
                      <w:i w:val="false"/>
                      <w:color w:val="000000"/>
                      <w:sz w:val="20"/>
                    </w:rPr>
                    <w:t>N 36-V</w:t>
                  </w:r>
                  <w:r>
                    <w:rPr>
                      <w:rFonts w:ascii="Times New Roman"/>
                      <w:b w:val="false"/>
                      <w:i/>
                      <w:color w:val="000000"/>
                      <w:sz w:val="20"/>
                    </w:rPr>
                    <w:t xml:space="preserve"> (2013.01.01 бастап қолданысқа енгізіледі) Заңымен.</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5.4.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2012.07.10 </w:t>
                  </w:r>
                  <w:r>
                    <w:rPr>
                      <w:rFonts w:ascii="Times New Roman"/>
                      <w:b w:val="false"/>
                      <w:i w:val="false"/>
                      <w:color w:val="000000"/>
                      <w:sz w:val="20"/>
                    </w:rPr>
                    <w:t>N 36-V</w:t>
                  </w:r>
                  <w:r>
                    <w:rPr>
                      <w:rFonts w:ascii="Times New Roman"/>
                      <w:b w:val="false"/>
                      <w:i/>
                      <w:color w:val="000000"/>
                      <w:sz w:val="20"/>
                    </w:rPr>
                    <w:t xml:space="preserve"> (2013.01.01 бастап қолданысқа енгізіледі) Заңымен.</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5.4.1.</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2012.07.10 </w:t>
                  </w:r>
                  <w:r>
                    <w:rPr>
                      <w:rFonts w:ascii="Times New Roman"/>
                      <w:b w:val="false"/>
                      <w:i w:val="false"/>
                      <w:color w:val="000000"/>
                      <w:sz w:val="20"/>
                    </w:rPr>
                    <w:t>N 36-V</w:t>
                  </w:r>
                  <w:r>
                    <w:rPr>
                      <w:rFonts w:ascii="Times New Roman"/>
                      <w:b w:val="false"/>
                      <w:i/>
                      <w:color w:val="000000"/>
                      <w:sz w:val="20"/>
                    </w:rPr>
                    <w:t xml:space="preserve"> (2013.01.01 бастап қолданысқа енгізіледі) Заңымен.</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5.4.2.</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2012.07.10 </w:t>
                  </w:r>
                  <w:r>
                    <w:rPr>
                      <w:rFonts w:ascii="Times New Roman"/>
                      <w:b w:val="false"/>
                      <w:i w:val="false"/>
                      <w:color w:val="000000"/>
                      <w:sz w:val="20"/>
                    </w:rPr>
                    <w:t>N 36-V</w:t>
                  </w:r>
                  <w:r>
                    <w:rPr>
                      <w:rFonts w:ascii="Times New Roman"/>
                      <w:b w:val="false"/>
                      <w:i/>
                      <w:color w:val="000000"/>
                      <w:sz w:val="20"/>
                    </w:rPr>
                    <w:t xml:space="preserve"> (2013.01.01 бастап қолданысқа енгізіледі) Заңымен.</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Көлік құралдарын мемлекеттік тіркегені, сондай-ақ оларды қайта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мыналарды мемлекеттік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6.1.1.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механикалық көлік құралын (бастапқы мемлекеттік тіркеу жүргізілетін көлік құралын қоспағанда) немесе тіркемені</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6.1.2.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теңіз кемелерін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60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6.1.3.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өзен кемелерін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6.1.4.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шағын флот кемелерін: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6.1.4.1.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қуаты 50 ат күшінен (37 кВт) жоғары өздігінен жүретін шағын көлемді кемелерді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6.1.4.2.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қуаты 50 ат күшіне (37 кВт) дейін өздігінен жүретін шағын көлемді кемелерді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6.1.4.3.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өздігінен жүрмейтін шағын көлемді кемелерді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6.1.5.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азаматтық әуе кемелерін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6.1.6.</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ғарыш объектілерін және оларға құқықтарды</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6.1.7.</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қалалық рельстік көлік</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6.1.8</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теміржол тартқыш, сондай-ақ моторлы-вагонды жылжымалы құрам</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мыналарды: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6.2.1.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механикалық көлік құралын немесе тіркемені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6.2.2.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теңіз кемелерін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6.2.3.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өзен кемелерін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6.2.4.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шағын флот кемелерін: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6.2.4.1.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қуаты 50 ат күшінен (37 кВт) жоғары өздігінен жүретін шағын көлемді кемелерді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6.2.4.2.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қуаты 50 ат күшіне (37 кВт) дейін өздігінен жүретін шағын көлемді кемелерді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6.2.4.3.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өздігінен жүрмейтін шағын көлемді кемелерді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0,75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6.2.5.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азаматтық әуе кемелерін қайта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6.2.6.</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қалалық рельстік көлік</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6.2.7.</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теміржол тартқыш, сондай-ақ моторлы-вагонды жылжымалы құрам</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6.3.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мыналардың: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6.3.1.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механикалық көлік құралының немесе тіркеменің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6.3.2.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теңіз кемелерінің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6.3.3.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өзен кемелерінің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3,75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6.3.4.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шағын флот кемелерінің: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6.3.4.1.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қуаты 50 ат күшінен (37 кВт) жоғары өздігінен жүретін шағын көлемді кемелерді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0,75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6.3.4.2.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қуаты 50 ат күшіне (37 кВт) дейін өздігінен жүретін шағын көлемді кемелерді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6.3.4.3.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өздігінен жүрмейтін шағын көлемді кемелерді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0,38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6.3.5.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әуе кемелерінің</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6.3.6.</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ғарыш объектілерінің және оларға құқықтардың мемлекеттік тіркелгенін куәландыратын құжаттың телнұсқасын бергені үшін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6.3.7.</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қалалық рельстік көлік</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6.3.8.</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теміржол тартқыш, сондай-ақ моторлы-вагонды жылжымалы құрам</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механикалық көлік құралдарын бастапқы мемлекеттік тіркеу үшін: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6.4.1.</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гибридті көлік құралдарын қоспағанда, электр қозғалтқыштары бар М1 санатындағы көлік құралдары үшін: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шығарылған жылын қоса алғанда, 2 жылға дейін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шығарылған жылын қоса алғанда, 2 жылдан 3 жылға дейін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шығарылған жылын қоса алғанда, 3 жыл және одан жоғары</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250</w:t>
                  </w:r>
                  <w:r>
                    <w:br/>
                  </w:r>
                  <w:r>
                    <w:rPr>
                      <w:rFonts w:ascii="Times New Roman"/>
                      <w:b w:val="false"/>
                      <w:i w:val="false"/>
                      <w:color w:val="000000"/>
                      <w:sz w:val="20"/>
                    </w:rPr>
                    <w:t>
 </w:t>
                  </w:r>
                </w:p>
              </w:tc>
            </w:tr>
            <w:tr>
              <w:trPr>
                <w:trHeight w:val="30" w:hRule="atLeast"/>
              </w:trPr>
              <w:tc>
                <w:tcPr>
                  <w:tcW w:w="188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6.4.2.</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электр қозғалтқышы бар көлік құралдарын қоспағанда, М1 санатындағы көлік құралдары үшін: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шығарылған жылын қоса алғанда, 2 жылға дейін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шығарылған жылын қоса алғанда, 2 жылдан 3 жылға дейін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шығарылған жылын қоса алғанда, 3 жыл және одан жоғары</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500</w:t>
                  </w:r>
                  <w:r>
                    <w:br/>
                  </w:r>
                  <w:r>
                    <w:rPr>
                      <w:rFonts w:ascii="Times New Roman"/>
                      <w:b w:val="false"/>
                      <w:i w:val="false"/>
                      <w:color w:val="000000"/>
                      <w:sz w:val="20"/>
                    </w:rPr>
                    <w:t>
 </w:t>
                  </w:r>
                </w:p>
              </w:tc>
            </w:tr>
            <w:tr>
              <w:trPr>
                <w:trHeight w:val="30" w:hRule="atLeast"/>
              </w:trPr>
              <w:tc>
                <w:tcPr>
                  <w:tcW w:w="188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6.4.3.</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М2, М3, N1, N2, N3 санатындағы көлік құралдары үшін: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шығарылған жылын қоса алғанда, 2 жылға дейін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шығарылған жылын қоса алғанда, 2 жылдан 3 жылға дейін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240</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шығарылған жылын қоса алғанда, 3 жылдан 5 жылға дейін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350</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шығарылған жылын қоса алғанда, 5 жыл және одан жоғары</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2500</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Дәрілік заттарды, медициналық мақсаттағы бұйымдар мен медициналық техниканы мемлекеттік тіркегені, сондай-ақ оларды қайта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дәрілік заттарды, медициналық мақсаттағы бұйымдар мен медициналық техниканы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дәрілік заттарды, медициналық мақсаттағы бұйымдар мен медициналық техниканы қайта тіркегені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7.3.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мемлекеттік тіркелгенін куәландыратын құжаттың телнұсқасын бергені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0,7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Авторлық құқықпен қорғалатын туындыларға құқықтарды мемлекеттік тiркегені, сондай-ақ оларды қайта тiркегені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авторлық құқықпен қорғалатын туындыларға құқықтарды тiркегені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8.2.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2012.07.10 </w:t>
                  </w:r>
                  <w:r>
                    <w:rPr>
                      <w:rFonts w:ascii="Times New Roman"/>
                      <w:b w:val="false"/>
                      <w:i w:val="false"/>
                      <w:color w:val="000000"/>
                      <w:sz w:val="20"/>
                    </w:rPr>
                    <w:t>N 36-V</w:t>
                  </w:r>
                  <w:r>
                    <w:rPr>
                      <w:rFonts w:ascii="Times New Roman"/>
                      <w:b w:val="false"/>
                      <w:i/>
                      <w:color w:val="000000"/>
                      <w:sz w:val="20"/>
                    </w:rPr>
                    <w:t xml:space="preserve"> (2013.01.01 бастап қолданысқа енгізіледі) Заңымен.</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8.2.1.</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2012.07.10 </w:t>
                  </w:r>
                  <w:r>
                    <w:rPr>
                      <w:rFonts w:ascii="Times New Roman"/>
                      <w:b w:val="false"/>
                      <w:i w:val="false"/>
                      <w:color w:val="000000"/>
                      <w:sz w:val="20"/>
                    </w:rPr>
                    <w:t>N 36-V</w:t>
                  </w:r>
                  <w:r>
                    <w:rPr>
                      <w:rFonts w:ascii="Times New Roman"/>
                      <w:b w:val="false"/>
                      <w:i/>
                      <w:color w:val="000000"/>
                      <w:sz w:val="20"/>
                    </w:rPr>
                    <w:t xml:space="preserve"> (2013.01.01 бастап қолданысқа енгізіледі) Заңымен.</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8.2.2.</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2012.07.10 </w:t>
                  </w:r>
                  <w:r>
                    <w:rPr>
                      <w:rFonts w:ascii="Times New Roman"/>
                      <w:b w:val="false"/>
                      <w:i w:val="false"/>
                      <w:color w:val="000000"/>
                      <w:sz w:val="20"/>
                    </w:rPr>
                    <w:t>N 36-V</w:t>
                  </w:r>
                  <w:r>
                    <w:rPr>
                      <w:rFonts w:ascii="Times New Roman"/>
                      <w:b w:val="false"/>
                      <w:i/>
                      <w:color w:val="000000"/>
                      <w:sz w:val="20"/>
                    </w:rPr>
                    <w:t xml:space="preserve"> (2013.01.01 бастап қолданысқа енгізіледі) Заңымен.</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8.3.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мемлекеттік тіркелгенін куәландыратын құжаттың телнұсқасын бергені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Теле-, радиоарнаны, мерзiмдi баспасөз басылымын, ақпараттық агенттiкті және желілік басылымды есепке қойғаны үшiн:</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балаларға арналған және ғылыми тақырыптағы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өзге тақырыптағы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9.3.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мемлекеттік тіркелгенін куәландыратын құжаттың телнұсқасын бергені үшін: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9.3.1.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балаларға арналған және ғылыми тақырыптағы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 </w:t>
                  </w:r>
                  <w:r>
                    <w:br/>
                  </w:r>
                  <w:r>
                    <w:rPr>
                      <w:rFonts w:ascii="Times New Roman"/>
                      <w:b w:val="false"/>
                      <w:i w:val="false"/>
                      <w:color w:val="000000"/>
                      <w:sz w:val="20"/>
                    </w:rPr>
                    <w:t>
 </w:t>
                  </w:r>
                </w:p>
              </w:tc>
            </w:tr>
            <w:tr>
              <w:trPr>
                <w:trHeight w:val="30" w:hRule="atLeast"/>
              </w:trPr>
              <w:tc>
                <w:tcPr>
                  <w:tcW w:w="18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9.3.2. </w:t>
                  </w:r>
                  <w:r>
                    <w:br/>
                  </w:r>
                  <w:r>
                    <w:rPr>
                      <w:rFonts w:ascii="Times New Roman"/>
                      <w:b w:val="false"/>
                      <w:i w:val="false"/>
                      <w:color w:val="000000"/>
                      <w:sz w:val="20"/>
                    </w:rPr>
                    <w:t>
 </w:t>
                  </w:r>
                </w:p>
              </w:tc>
              <w:tc>
                <w:tcPr>
                  <w:tcW w:w="8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өзге тақырыптағы </w:t>
                  </w:r>
                  <w:r>
                    <w:br/>
                  </w:r>
                  <w:r>
                    <w:rPr>
                      <w:rFonts w:ascii="Times New Roman"/>
                      <w:b w:val="false"/>
                      <w:i w:val="false"/>
                      <w:color w:val="000000"/>
                      <w:sz w:val="20"/>
                    </w:rPr>
                    <w:t>
 </w:t>
                  </w:r>
                </w:p>
              </w:tc>
              <w:tc>
                <w:tcPr>
                  <w:tcW w:w="14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3811" w:id="5914"/>
          <w:p>
            <w:pPr>
              <w:spacing w:after="20"/>
              <w:ind w:left="20"/>
              <w:jc w:val="both"/>
            </w:pPr>
            <w:r>
              <w:rPr>
                <w:rFonts w:ascii="Times New Roman"/>
                <w:b w:val="false"/>
                <w:i w:val="false"/>
                <w:color w:val="000000"/>
                <w:sz w:val="20"/>
              </w:rPr>
              <w:t>
</w:t>
            </w:r>
            <w:r>
              <w:rPr>
                <w:rFonts w:ascii="Times New Roman"/>
                <w:b/>
                <w:i w:val="false"/>
                <w:color w:val="000000"/>
                <w:sz w:val="20"/>
              </w:rPr>
              <w:t xml:space="preserve">Ескерту: </w:t>
            </w:r>
          </w:p>
          <w:bookmarkEnd w:id="5914"/>
          <w:p>
            <w:pPr>
              <w:spacing w:after="20"/>
              <w:ind w:left="20"/>
              <w:jc w:val="both"/>
            </w:pPr>
            <w:r>
              <w:rPr>
                <w:rFonts w:ascii="Times New Roman"/>
                <w:b w:val="false"/>
                <w:i w:val="false"/>
                <w:color w:val="000000"/>
                <w:sz w:val="20"/>
              </w:rPr>
              <w:t>
</w:t>
            </w:r>
            <w:r>
              <w:rPr>
                <w:rFonts w:ascii="Times New Roman"/>
                <w:b/>
                <w:i w:val="false"/>
                <w:color w:val="000000"/>
                <w:sz w:val="20"/>
              </w:rPr>
              <w:t xml:space="preserve">* Жылжымайтын мүлікке құқықтарды жылдамдатылған тәртіппен жүргізілетін мемлекеттік тіркегені үшін алым мөлшерлемелерін Қазақстан Республикасының Үкіметі </w:t>
            </w:r>
            <w:r>
              <w:rPr>
                <w:rFonts w:ascii="Times New Roman"/>
                <w:b/>
                <w:i w:val="false"/>
                <w:color w:val="000000"/>
                <w:sz w:val="20"/>
              </w:rPr>
              <w:t>белгілейді</w:t>
            </w:r>
            <w:r>
              <w:rPr>
                <w:rFonts w:ascii="Times New Roman"/>
                <w:b/>
                <w:i w:val="false"/>
                <w:color w:val="000000"/>
                <w:sz w:val="20"/>
              </w:rPr>
              <w:t xml:space="preserve">. </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456-бапқа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Заңымен, өзгерістер енгізілді - ҚР 2009.07.16 </w:t>
            </w:r>
            <w:r>
              <w:rPr>
                <w:rFonts w:ascii="Times New Roman"/>
                <w:b w:val="false"/>
                <w:i w:val="false"/>
                <w:color w:val="000000"/>
                <w:sz w:val="20"/>
              </w:rPr>
              <w:t>N 186-IV</w:t>
            </w:r>
            <w:r>
              <w:rPr>
                <w:rFonts w:ascii="Times New Roman"/>
                <w:b w:val="false"/>
                <w:i w:val="false"/>
                <w:color w:val="ff0000"/>
                <w:sz w:val="20"/>
              </w:rPr>
              <w:t xml:space="preserve">,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2010.11.26 </w:t>
            </w:r>
            <w:r>
              <w:rPr>
                <w:rFonts w:ascii="Times New Roman"/>
                <w:b w:val="false"/>
                <w:i w:val="false"/>
                <w:color w:val="000000"/>
                <w:sz w:val="20"/>
              </w:rPr>
              <w:t>N 356-IV</w:t>
            </w:r>
            <w:r>
              <w:rPr>
                <w:rFonts w:ascii="Times New Roman"/>
                <w:b w:val="false"/>
                <w:i w:val="false"/>
                <w:color w:val="ff0000"/>
                <w:sz w:val="20"/>
              </w:rPr>
              <w:t xml:space="preserve"> (2009.01.01 бастап қолданысқа енгізіледі), 2011.03.25 </w:t>
            </w:r>
            <w:r>
              <w:rPr>
                <w:rFonts w:ascii="Times New Roman"/>
                <w:b w:val="false"/>
                <w:i w:val="false"/>
                <w:color w:val="000000"/>
                <w:sz w:val="20"/>
              </w:rPr>
              <w:t>N 421-IV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2012.01.06 </w:t>
            </w:r>
            <w:r>
              <w:rPr>
                <w:rFonts w:ascii="Times New Roman"/>
                <w:b w:val="false"/>
                <w:i w:val="false"/>
                <w:color w:val="000000"/>
                <w:sz w:val="20"/>
              </w:rPr>
              <w:t>N 529-IV</w:t>
            </w:r>
            <w:r>
              <w:rPr>
                <w:rFonts w:ascii="Times New Roman"/>
                <w:b w:val="false"/>
                <w:i w:val="false"/>
                <w:color w:val="ff0000"/>
                <w:sz w:val="20"/>
              </w:rPr>
              <w:t xml:space="preserve"> (алғашқы ресми жарияланғанынан кейін күнтізбелік жиырма бір күн өткен соң қолданысқа енгізіледі), 2012.01.18 </w:t>
            </w:r>
            <w:r>
              <w:rPr>
                <w:rFonts w:ascii="Times New Roman"/>
                <w:b w:val="false"/>
                <w:i w:val="false"/>
                <w:color w:val="000000"/>
                <w:sz w:val="20"/>
              </w:rPr>
              <w:t>N 546-IV</w:t>
            </w:r>
            <w:r>
              <w:rPr>
                <w:rFonts w:ascii="Times New Roman"/>
                <w:b w:val="false"/>
                <w:i w:val="false"/>
                <w:color w:val="ff0000"/>
                <w:sz w:val="20"/>
              </w:rPr>
              <w:t xml:space="preserve"> (01.01.2013 бастап қолданысқа енгізіледі), 2012.07.10 </w:t>
            </w:r>
            <w:r>
              <w:rPr>
                <w:rFonts w:ascii="Times New Roman"/>
                <w:b w:val="false"/>
                <w:i w:val="false"/>
                <w:color w:val="000000"/>
                <w:sz w:val="20"/>
              </w:rPr>
              <w:t>N 36-V</w:t>
            </w:r>
            <w:r>
              <w:rPr>
                <w:rFonts w:ascii="Times New Roman"/>
                <w:b w:val="false"/>
                <w:i w:val="false"/>
                <w:color w:val="ff0000"/>
                <w:sz w:val="20"/>
              </w:rPr>
              <w:t xml:space="preserve"> (2013.01.01 бастап қолданысқа енгізіледі), 2012.12.24 </w:t>
            </w:r>
            <w:r>
              <w:rPr>
                <w:rFonts w:ascii="Times New Roman"/>
                <w:b w:val="false"/>
                <w:i w:val="false"/>
                <w:color w:val="000000"/>
                <w:sz w:val="20"/>
              </w:rPr>
              <w:t>N 60-V</w:t>
            </w:r>
            <w:r>
              <w:rPr>
                <w:rFonts w:ascii="Times New Roman"/>
                <w:b w:val="false"/>
                <w:i w:val="false"/>
                <w:color w:val="ff0000"/>
                <w:sz w:val="20"/>
              </w:rPr>
              <w:t xml:space="preserve"> (алғашқы ресми жарияланғанынан кейiн күнтiзбелiк он күн өткен соң қолданысқа енгiзiледi),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Заңдарымен; 03.07.2013 </w:t>
            </w:r>
            <w:r>
              <w:rPr>
                <w:rFonts w:ascii="Times New Roman"/>
                <w:b w:val="false"/>
                <w:i w:val="false"/>
                <w:color w:val="000000"/>
                <w:sz w:val="20"/>
              </w:rPr>
              <w:t>№ 121-V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Конституциялық заңымен; 04.07.2013 </w:t>
            </w:r>
            <w:r>
              <w:rPr>
                <w:rFonts w:ascii="Times New Roman"/>
                <w:b w:val="false"/>
                <w:i w:val="false"/>
                <w:color w:val="000000"/>
                <w:sz w:val="20"/>
              </w:rPr>
              <w:t>№ 132-V</w:t>
            </w:r>
            <w:r>
              <w:rPr>
                <w:rFonts w:ascii="Times New Roman"/>
                <w:b w:val="false"/>
                <w:i w:val="false"/>
                <w:color w:val="ff0000"/>
                <w:sz w:val="20"/>
              </w:rPr>
              <w:t xml:space="preserve"> (01.01.2014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(01.01.2009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(01.01.2009 бастап қолданысқа енгізіледі); 17.11.2015 </w:t>
            </w:r>
            <w:r>
              <w:rPr>
                <w:rFonts w:ascii="Times New Roman"/>
                <w:b w:val="false"/>
                <w:i w:val="false"/>
                <w:color w:val="000000"/>
                <w:sz w:val="20"/>
              </w:rPr>
              <w:t>№ 407-V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24.11.2015 </w:t>
            </w:r>
            <w:r>
              <w:rPr>
                <w:rFonts w:ascii="Times New Roman"/>
                <w:b w:val="false"/>
                <w:i w:val="false"/>
                <w:color w:val="000000"/>
                <w:sz w:val="20"/>
              </w:rPr>
              <w:t>№ 419-V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24.11.2015 </w:t>
            </w:r>
            <w:r>
              <w:rPr>
                <w:rFonts w:ascii="Times New Roman"/>
                <w:b w:val="false"/>
                <w:i w:val="false"/>
                <w:color w:val="000000"/>
                <w:sz w:val="20"/>
              </w:rPr>
              <w:t>№ 422-V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26.07.2016 </w:t>
            </w:r>
            <w:r>
              <w:rPr>
                <w:rFonts w:ascii="Times New Roman"/>
                <w:b w:val="false"/>
                <w:i w:val="false"/>
                <w:color w:val="000000"/>
                <w:sz w:val="20"/>
              </w:rPr>
              <w:t>№ 12-VI</w:t>
            </w:r>
            <w:r>
              <w:rPr>
                <w:rFonts w:ascii="Times New Roman"/>
                <w:b w:val="false"/>
                <w:i w:val="false"/>
                <w:color w:val="ff0000"/>
                <w:sz w:val="20"/>
              </w:rPr>
              <w:t xml:space="preserve"> (алғашқы ресми жарияланған күнінен кейін күнтізбелік отыз күн өткен соң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812" w:id="5915"/>
          <w:p>
            <w:pPr>
              <w:spacing w:after="0"/>
              <w:ind w:left="0"/>
              <w:jc w:val="both"/>
            </w:pPr>
            <w:r>
              <w:rPr>
                <w:rFonts w:ascii="Times New Roman"/>
                <w:b/>
                <w:i w:val="false"/>
                <w:color w:val="000000"/>
              </w:rPr>
              <w:t xml:space="preserve"> 457-бап. Алымдарды төлеуден босату </w:t>
            </w:r>
          </w:p>
          <w:bookmarkEnd w:id="5915"/>
          <w:bookmarkStart w:name="z3813" w:id="5916"/>
          <w:p>
            <w:pPr>
              <w:spacing w:after="20"/>
              <w:ind w:left="20"/>
              <w:jc w:val="both"/>
            </w:pPr>
            <w:r>
              <w:rPr>
                <w:rFonts w:ascii="Times New Roman"/>
                <w:b w:val="false"/>
                <w:i w:val="false"/>
                <w:color w:val="000000"/>
                <w:sz w:val="20"/>
              </w:rPr>
              <w:t>
</w:t>
            </w:r>
            <w:r>
              <w:rPr>
                <w:rFonts w:ascii="Times New Roman"/>
                <w:b/>
                <w:i w:val="false"/>
                <w:color w:val="000000"/>
                <w:sz w:val="20"/>
              </w:rPr>
              <w:t xml:space="preserve">Алымдарды төлеуден мыналар: </w:t>
            </w:r>
          </w:p>
          <w:bookmarkEnd w:id="5916"/>
          <w:bookmarkStart w:name="z3814" w:id="5917"/>
          <w:p>
            <w:pPr>
              <w:spacing w:after="20"/>
              <w:ind w:left="20"/>
              <w:jc w:val="both"/>
            </w:pPr>
            <w:r>
              <w:rPr>
                <w:rFonts w:ascii="Times New Roman"/>
                <w:b w:val="false"/>
                <w:i w:val="false"/>
                <w:color w:val="000000"/>
                <w:sz w:val="20"/>
              </w:rPr>
              <w:t>
</w:t>
            </w:r>
            <w:r>
              <w:rPr>
                <w:rFonts w:ascii="Times New Roman"/>
                <w:b/>
                <w:i w:val="false"/>
                <w:color w:val="000000"/>
                <w:sz w:val="20"/>
              </w:rPr>
              <w:t xml:space="preserve">1)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Заңымен (01.01.2016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5917"/>
          <w:p>
            <w:pPr>
              <w:spacing w:after="20"/>
              <w:ind w:left="20"/>
              <w:jc w:val="both"/>
            </w:pPr>
            <w:r>
              <w:rPr>
                <w:rFonts w:ascii="Times New Roman"/>
                <w:b w:val="false"/>
                <w:i w:val="false"/>
                <w:color w:val="000000"/>
                <w:sz w:val="20"/>
              </w:rPr>
              <w:t>
</w:t>
            </w:r>
            <w:r>
              <w:rPr>
                <w:rFonts w:ascii="Times New Roman"/>
                <w:b/>
                <w:i w:val="false"/>
                <w:color w:val="000000"/>
                <w:sz w:val="20"/>
              </w:rPr>
              <w:t>1-1) шағын және орта кәсіпкерлік субъектілері болып табылатын заңды тұлғаларды мемлекеттік тіркеу және олардың қызметінің тоқтатылуын тіркеу кезінде;</w:t>
            </w:r>
          </w:p>
          <w:bookmarkStart w:name="z3815" w:id="5918"/>
          <w:p>
            <w:pPr>
              <w:spacing w:after="20"/>
              <w:ind w:left="20"/>
              <w:jc w:val="both"/>
            </w:pPr>
            <w:r>
              <w:rPr>
                <w:rFonts w:ascii="Times New Roman"/>
                <w:b w:val="false"/>
                <w:i w:val="false"/>
                <w:color w:val="000000"/>
                <w:sz w:val="20"/>
              </w:rPr>
              <w:t>
</w:t>
            </w:r>
            <w:r>
              <w:rPr>
                <w:rFonts w:ascii="Times New Roman"/>
                <w:b/>
                <w:i w:val="false"/>
                <w:color w:val="000000"/>
                <w:sz w:val="20"/>
              </w:rPr>
              <w:t xml:space="preserve">2) жылжымайтын мүлікке құқықтарды мемлекеттік тіркеу кезінде: </w:t>
            </w:r>
          </w:p>
          <w:bookmarkEnd w:id="5918"/>
          <w:p>
            <w:pPr>
              <w:spacing w:after="20"/>
              <w:ind w:left="20"/>
              <w:jc w:val="both"/>
            </w:pPr>
            <w:r>
              <w:rPr>
                <w:rFonts w:ascii="Times New Roman"/>
                <w:b w:val="false"/>
                <w:i w:val="false"/>
                <w:color w:val="000000"/>
                <w:sz w:val="20"/>
              </w:rPr>
              <w:t>
</w:t>
            </w:r>
            <w:r>
              <w:rPr>
                <w:rFonts w:ascii="Times New Roman"/>
                <w:b/>
                <w:i w:val="false"/>
                <w:color w:val="000000"/>
                <w:sz w:val="20"/>
              </w:rPr>
              <w:t>Ұлы Отан соғысына қатысушылар және оларға теңестірілген адамдар, Ұлы Отан соғысы жылдарында тылдағы жанқиярлық еңбегі мен мінсіз әскери қызметі үшін бұрынғы КСР Одағының ордендерімен және медальдарымен наградталған адамдар, 1941 жылғы 22 маусым - 1945 жылғы 9 мамыр аралығында кемінде алты ай жұмыс істеген (қызмет өткерген) және Ұлы Отан соғысы жылдарында тылдағы жанқиярлық еңбегі мен мінсіз әскери қызметі үшін бұрынғы КСР Одағының ордендерімен және медальдарымен наградталмаған адамдар, мүгедектер, сондай-ақ бала жасынан мүгедектің ата-аналарының бірі;</w:t>
            </w:r>
          </w:p>
          <w:bookmarkStart w:name="z7642" w:id="5919"/>
          <w:p>
            <w:pPr>
              <w:spacing w:after="20"/>
              <w:ind w:left="20"/>
              <w:jc w:val="both"/>
            </w:pPr>
            <w:r>
              <w:rPr>
                <w:rFonts w:ascii="Times New Roman"/>
                <w:b w:val="false"/>
                <w:i w:val="false"/>
                <w:color w:val="000000"/>
                <w:sz w:val="20"/>
              </w:rPr>
              <w:t>
</w:t>
            </w:r>
            <w:r>
              <w:rPr>
                <w:rFonts w:ascii="Times New Roman"/>
                <w:b/>
                <w:i w:val="false"/>
                <w:color w:val="000000"/>
                <w:sz w:val="20"/>
              </w:rPr>
              <w:t>он сегіз жасқа толғанға дейін жетім балалар мен ата-анасының қамқорлығынсыз қалған балалар;</w:t>
            </w:r>
          </w:p>
          <w:bookmarkEnd w:id="5919"/>
          <w:bookmarkStart w:name="z3816" w:id="5920"/>
          <w:p>
            <w:pPr>
              <w:spacing w:after="20"/>
              <w:ind w:left="20"/>
              <w:jc w:val="both"/>
            </w:pPr>
            <w:r>
              <w:rPr>
                <w:rFonts w:ascii="Times New Roman"/>
                <w:b w:val="false"/>
                <w:i w:val="false"/>
                <w:color w:val="000000"/>
                <w:sz w:val="20"/>
              </w:rPr>
              <w:t>
</w:t>
            </w:r>
            <w:r>
              <w:rPr>
                <w:rFonts w:ascii="Times New Roman"/>
                <w:b/>
                <w:i w:val="false"/>
                <w:color w:val="000000"/>
                <w:sz w:val="20"/>
              </w:rPr>
              <w:t xml:space="preserve">бөлек тұратын зейнеткерлер; </w:t>
            </w:r>
          </w:p>
          <w:bookmarkEnd w:id="5920"/>
          <w:bookmarkStart w:name="z3817" w:id="5921"/>
          <w:p>
            <w:pPr>
              <w:spacing w:after="20"/>
              <w:ind w:left="20"/>
              <w:jc w:val="both"/>
            </w:pPr>
            <w:r>
              <w:rPr>
                <w:rFonts w:ascii="Times New Roman"/>
                <w:b w:val="false"/>
                <w:i w:val="false"/>
                <w:color w:val="000000"/>
                <w:sz w:val="20"/>
              </w:rPr>
              <w:t>
</w:t>
            </w:r>
            <w:r>
              <w:rPr>
                <w:rFonts w:ascii="Times New Roman"/>
                <w:b/>
                <w:i w:val="false"/>
                <w:color w:val="000000"/>
                <w:sz w:val="20"/>
              </w:rPr>
              <w:t xml:space="preserve">оралмандар; </w:t>
            </w:r>
          </w:p>
          <w:bookmarkEnd w:id="5921"/>
          <w:bookmarkStart w:name="z3818" w:id="5922"/>
          <w:p>
            <w:pPr>
              <w:spacing w:after="20"/>
              <w:ind w:left="20"/>
              <w:jc w:val="both"/>
            </w:pPr>
            <w:r>
              <w:rPr>
                <w:rFonts w:ascii="Times New Roman"/>
                <w:b w:val="false"/>
                <w:i w:val="false"/>
                <w:color w:val="000000"/>
                <w:sz w:val="20"/>
              </w:rPr>
              <w:t>
</w:t>
            </w:r>
            <w:r>
              <w:rPr>
                <w:rFonts w:ascii="Times New Roman"/>
                <w:b/>
                <w:i w:val="false"/>
                <w:color w:val="000000"/>
                <w:sz w:val="20"/>
              </w:rPr>
              <w:t>кадрларды даярлаумен және оқытумен шұғылданатын шағын кәсiпкерлiк субъектiлерi мемлекеттiк тiркелген кезден бастап үш жыл iшiнде;</w:t>
            </w:r>
          </w:p>
          <w:bookmarkEnd w:id="5922"/>
          <w:p>
            <w:pPr>
              <w:spacing w:after="20"/>
              <w:ind w:left="20"/>
              <w:jc w:val="both"/>
            </w:pPr>
            <w:r>
              <w:rPr>
                <w:rFonts w:ascii="Times New Roman"/>
                <w:b w:val="false"/>
                <w:i w:val="false"/>
                <w:color w:val="000000"/>
                <w:sz w:val="20"/>
              </w:rPr>
              <w:t>
</w:t>
            </w:r>
            <w:r>
              <w:rPr>
                <w:rFonts w:ascii="Times New Roman"/>
                <w:b/>
                <w:i w:val="false"/>
                <w:color w:val="000000"/>
                <w:sz w:val="20"/>
              </w:rPr>
              <w:t>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w:t>
            </w:r>
          </w:p>
          <w:bookmarkStart w:name="z3819" w:id="5923"/>
          <w:p>
            <w:pPr>
              <w:spacing w:after="20"/>
              <w:ind w:left="20"/>
              <w:jc w:val="both"/>
            </w:pPr>
            <w:r>
              <w:rPr>
                <w:rFonts w:ascii="Times New Roman"/>
                <w:b w:val="false"/>
                <w:i w:val="false"/>
                <w:color w:val="000000"/>
                <w:sz w:val="20"/>
              </w:rPr>
              <w:t>
</w:t>
            </w:r>
            <w:r>
              <w:rPr>
                <w:rFonts w:ascii="Times New Roman"/>
                <w:b/>
                <w:i w:val="false"/>
                <w:color w:val="000000"/>
                <w:sz w:val="20"/>
              </w:rPr>
              <w:t xml:space="preserve">3) жылжымалы мүлік кепілін, кеменің немесе жасалып жатқан кеменің ипотекасын мемлекеттік тіркеу кезінде: </w:t>
            </w:r>
          </w:p>
          <w:bookmarkEnd w:id="5923"/>
          <w:p>
            <w:pPr>
              <w:spacing w:after="20"/>
              <w:ind w:left="20"/>
              <w:jc w:val="both"/>
            </w:pPr>
            <w:r>
              <w:rPr>
                <w:rFonts w:ascii="Times New Roman"/>
                <w:b w:val="false"/>
                <w:i w:val="false"/>
                <w:color w:val="000000"/>
                <w:sz w:val="20"/>
              </w:rPr>
              <w:t>
</w:t>
            </w:r>
            <w:r>
              <w:rPr>
                <w:rFonts w:ascii="Times New Roman"/>
                <w:b/>
                <w:i w:val="false"/>
                <w:color w:val="000000"/>
                <w:sz w:val="20"/>
              </w:rPr>
              <w:t xml:space="preserve">Ұлы Отан соғысына қатысушылар және оларға теңестірілген адамдар, Ұлы Отан соғысы жылдарында тылдағы жанқиярлық еңбегі мен мінсіз әскери қызметі үшін бұрынғы КСР Одағының ордендерімен және медальдарымен наградталған адамдар, 1941 жылғы 22 маусым - 1945 жылғы 9 мамыр аралығында кемінде алты ай жұмыс істеген (қызмет өткерген) және Ұлы Отан соғысы жылдарында тылдағы жанқиярлық еңбегі мен мінсіз әскери қызметі үшін бұрынғы КСР Одағының ордендерімен және медальдарымен наградталмаған адамдар, мүгедектер, сондай-ақ бала жасынан мүгедектің ата-аналарының бірі; </w:t>
            </w:r>
          </w:p>
          <w:p>
            <w:pPr>
              <w:spacing w:after="20"/>
              <w:ind w:left="20"/>
              <w:jc w:val="both"/>
            </w:pPr>
            <w:r>
              <w:rPr>
                <w:rFonts w:ascii="Times New Roman"/>
                <w:b w:val="false"/>
                <w:i w:val="false"/>
                <w:color w:val="000000"/>
                <w:sz w:val="20"/>
              </w:rPr>
              <w:t>
</w:t>
            </w:r>
            <w:r>
              <w:rPr>
                <w:rFonts w:ascii="Times New Roman"/>
                <w:b/>
                <w:i w:val="false"/>
                <w:color w:val="000000"/>
                <w:sz w:val="20"/>
              </w:rPr>
              <w:t>оралмандар;</w:t>
            </w:r>
          </w:p>
          <w:p>
            <w:pPr>
              <w:spacing w:after="20"/>
              <w:ind w:left="20"/>
              <w:jc w:val="both"/>
            </w:pPr>
            <w:r>
              <w:rPr>
                <w:rFonts w:ascii="Times New Roman"/>
                <w:b w:val="false"/>
                <w:i w:val="false"/>
                <w:color w:val="000000"/>
                <w:sz w:val="20"/>
              </w:rPr>
              <w:t>
</w:t>
            </w:r>
            <w:r>
              <w:rPr>
                <w:rFonts w:ascii="Times New Roman"/>
                <w:b/>
                <w:i w:val="false"/>
                <w:color w:val="000000"/>
                <w:sz w:val="20"/>
              </w:rPr>
              <w:t>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w:t>
            </w:r>
          </w:p>
          <w:bookmarkStart w:name="z3820" w:id="5924"/>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(01.01.2013 бастап қолданысқа енгізіледі);</w:t>
            </w:r>
          </w:p>
          <w:bookmarkEnd w:id="5924"/>
          <w:bookmarkStart w:name="z3821" w:id="5925"/>
          <w:p>
            <w:pPr>
              <w:spacing w:after="20"/>
              <w:ind w:left="20"/>
              <w:jc w:val="both"/>
            </w:pPr>
            <w:r>
              <w:rPr>
                <w:rFonts w:ascii="Times New Roman"/>
                <w:b w:val="false"/>
                <w:i w:val="false"/>
                <w:color w:val="000000"/>
                <w:sz w:val="20"/>
              </w:rPr>
              <w:t>
</w:t>
            </w:r>
            <w:r>
              <w:rPr>
                <w:rFonts w:ascii="Times New Roman"/>
                <w:b/>
                <w:i w:val="false"/>
                <w:color w:val="000000"/>
                <w:sz w:val="20"/>
              </w:rPr>
              <w:t>5) авторлық құқықпен қорғалатын туындыларға құқықтарды мемлекеттік тiркеу кезінде:</w:t>
            </w:r>
          </w:p>
          <w:bookmarkEnd w:id="5925"/>
          <w:p>
            <w:pPr>
              <w:spacing w:after="20"/>
              <w:ind w:left="20"/>
              <w:jc w:val="both"/>
            </w:pPr>
            <w:r>
              <w:rPr>
                <w:rFonts w:ascii="Times New Roman"/>
                <w:b w:val="false"/>
                <w:i w:val="false"/>
                <w:color w:val="000000"/>
                <w:sz w:val="20"/>
              </w:rPr>
              <w:t>
</w:t>
            </w:r>
            <w:r>
              <w:rPr>
                <w:rFonts w:ascii="Times New Roman"/>
                <w:b/>
                <w:i w:val="false"/>
                <w:color w:val="000000"/>
                <w:sz w:val="20"/>
              </w:rPr>
              <w:t xml:space="preserve">Ұлы Отан соғысына қатысушылар және оларға теңестірілген адамдар, Ұлы Отан соғысы жылдарында тылдағы жанқиярлық еңбегі мен мінсіз әскери қызметі үшін бұрынғы КСР Одағының ордендерімен және медальдарымен наградталған адамдар, 1941 жылғы 22 маусым - 1945 жылғы 9 мамыр аралығында кемінде алты ай жұмыс істеген (қызмет өткерген) және Ұлы Отан соғысы жылдарында тылдағы жанқиярлық еңбегі мен мінсіз әскери қызметі үшін бұрынғы КСР Одағының ордендерімен және медальдарымен наградталмаған адамдар, мүгедектер, сондай-ақ бала жасынан мүгедектің ата-аналарының бірі;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оралмандар; </w:t>
            </w:r>
          </w:p>
          <w:p>
            <w:pPr>
              <w:spacing w:after="20"/>
              <w:ind w:left="20"/>
              <w:jc w:val="both"/>
            </w:pPr>
            <w:r>
              <w:rPr>
                <w:rFonts w:ascii="Times New Roman"/>
                <w:b w:val="false"/>
                <w:i w:val="false"/>
                <w:color w:val="000000"/>
                <w:sz w:val="20"/>
              </w:rPr>
              <w:t>
</w:t>
            </w:r>
            <w:r>
              <w:rPr>
                <w:rFonts w:ascii="Times New Roman"/>
                <w:b/>
                <w:i w:val="false"/>
                <w:color w:val="000000"/>
                <w:sz w:val="20"/>
              </w:rPr>
              <w:t>кәмелетке толмағандар босатылады.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457-бапқа өзгерістер енгізілді - ҚР 2011.03.25 </w:t>
            </w:r>
            <w:r>
              <w:rPr>
                <w:rFonts w:ascii="Times New Roman"/>
                <w:b w:val="false"/>
                <w:i w:val="false"/>
                <w:color w:val="000000"/>
                <w:sz w:val="20"/>
              </w:rPr>
              <w:t>N 421-IV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2012.07.10 </w:t>
            </w:r>
            <w:r>
              <w:rPr>
                <w:rFonts w:ascii="Times New Roman"/>
                <w:b w:val="false"/>
                <w:i w:val="false"/>
                <w:color w:val="000000"/>
                <w:sz w:val="20"/>
              </w:rPr>
              <w:t>N 36-V</w:t>
            </w:r>
            <w:r>
              <w:rPr>
                <w:rFonts w:ascii="Times New Roman"/>
                <w:b w:val="false"/>
                <w:i w:val="false"/>
                <w:color w:val="ff0000"/>
                <w:sz w:val="20"/>
              </w:rPr>
              <w:t xml:space="preserve"> (2013.01.01 бастап қолданысқа енгізіледі); 10.12.2013 </w:t>
            </w:r>
            <w:r>
              <w:rPr>
                <w:rFonts w:ascii="Times New Roman"/>
                <w:b w:val="false"/>
                <w:i w:val="false"/>
                <w:color w:val="000000"/>
                <w:sz w:val="20"/>
              </w:rPr>
              <w:t>№ 153-V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(01.01.2013 бастап қолданысқа енгізіледі);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25.12.2017 </w:t>
            </w:r>
            <w:r>
              <w:rPr>
                <w:rFonts w:ascii="Times New Roman"/>
                <w:b w:val="false"/>
                <w:i w:val="false"/>
                <w:color w:val="000000"/>
                <w:sz w:val="20"/>
              </w:rPr>
              <w:t>№ 122-VI</w:t>
            </w:r>
            <w:r>
              <w:rPr>
                <w:rFonts w:ascii="Times New Roman"/>
                <w:b w:val="false"/>
                <w:i w:val="false"/>
                <w:color w:val="ff0000"/>
                <w:sz w:val="20"/>
              </w:rPr>
              <w:t xml:space="preserve"> (11.03.2017 бастап қолданысқа енгізіледі) Заңдарымен.</w:t>
            </w:r>
            <w:r>
              <w:br/>
            </w:r>
            <w:r>
              <w:rPr>
                <w:rFonts w:ascii="Times New Roman"/>
                <w:b w:val="false"/>
                <w:i w:val="false"/>
                <w:color w:val="000000"/>
                <w:sz w:val="20"/>
              </w:rPr>
              <w:t>
</w:t>
            </w:r>
          </w:p>
          <w:bookmarkStart w:name="z3822" w:id="5926"/>
          <w:p>
            <w:pPr>
              <w:spacing w:after="0"/>
              <w:ind w:left="0"/>
              <w:jc w:val="both"/>
            </w:pPr>
            <w:r>
              <w:rPr>
                <w:rFonts w:ascii="Times New Roman"/>
                <w:b/>
                <w:i w:val="false"/>
                <w:color w:val="000000"/>
              </w:rPr>
              <w:t xml:space="preserve"> 458-бап. Есептеу мен төлеу тәртiбі </w:t>
            </w:r>
          </w:p>
          <w:bookmarkEnd w:id="5926"/>
          <w:bookmarkStart w:name="z3823" w:id="5927"/>
          <w:p>
            <w:pPr>
              <w:spacing w:after="20"/>
              <w:ind w:left="20"/>
              <w:jc w:val="both"/>
            </w:pPr>
            <w:r>
              <w:rPr>
                <w:rFonts w:ascii="Times New Roman"/>
                <w:b w:val="false"/>
                <w:i w:val="false"/>
                <w:color w:val="000000"/>
                <w:sz w:val="20"/>
              </w:rPr>
              <w:t>
</w:t>
            </w:r>
            <w:r>
              <w:rPr>
                <w:rFonts w:ascii="Times New Roman"/>
                <w:b/>
                <w:i w:val="false"/>
                <w:color w:val="000000"/>
                <w:sz w:val="20"/>
              </w:rPr>
              <w:t xml:space="preserve">1. Алымдардың сомалары белгiленген мөлшерлемелер бойынша есептеледi және салық салу объектісінің тіркелген жері бойынша тiркеушi органға тиiстi құжаттарды бергенге дейiн төленедi. </w:t>
            </w:r>
          </w:p>
          <w:bookmarkEnd w:id="5927"/>
          <w:bookmarkStart w:name="z3824" w:id="5928"/>
          <w:p>
            <w:pPr>
              <w:spacing w:after="20"/>
              <w:ind w:left="20"/>
              <w:jc w:val="both"/>
            </w:pPr>
            <w:r>
              <w:rPr>
                <w:rFonts w:ascii="Times New Roman"/>
                <w:b w:val="false"/>
                <w:i w:val="false"/>
                <w:color w:val="000000"/>
                <w:sz w:val="20"/>
              </w:rPr>
              <w:t>
</w:t>
            </w:r>
            <w:r>
              <w:rPr>
                <w:rFonts w:ascii="Times New Roman"/>
                <w:b/>
                <w:i w:val="false"/>
                <w:color w:val="000000"/>
                <w:sz w:val="20"/>
              </w:rPr>
              <w:t>2. Алымдарды төлеген тұлғалар тіркеуші органдарға тиісті құжаттарды тапсырғанға дейін тіркеу жасаудан (есепке қоюдан) бас тартқан жағдайларды қоспағанда, алымдардың төленген сомаларын қайтару немесе есепке жатқызу жүргізілмейді.</w:t>
            </w:r>
          </w:p>
          <w:bookmarkEnd w:id="5928"/>
          <w:bookmarkStart w:name="z7643" w:id="5929"/>
          <w:p>
            <w:pPr>
              <w:spacing w:after="20"/>
              <w:ind w:left="20"/>
              <w:jc w:val="both"/>
            </w:pPr>
            <w:r>
              <w:rPr>
                <w:rFonts w:ascii="Times New Roman"/>
                <w:b w:val="false"/>
                <w:i w:val="false"/>
                <w:color w:val="000000"/>
                <w:sz w:val="20"/>
              </w:rPr>
              <w:t>
</w:t>
            </w:r>
            <w:r>
              <w:rPr>
                <w:rFonts w:ascii="Times New Roman"/>
                <w:b/>
                <w:i w:val="false"/>
                <w:color w:val="000000"/>
                <w:sz w:val="20"/>
              </w:rPr>
              <w:t>Бұл ретте бюджетке төленген алымдардың сомаларын қайтаруды немесе есепке жатқызуды төлеушілердің салықтық өтініші бойынша аталған тұлғалардың тіркеу іс-әрекеттерін жасауға арналған құжаттарды тапсырмағанын растайтын, тиісті тіркеу органы берген құжаттарды олар тапсырғаннан кейін осы Кодекстің 599 және 602-баптарында белгіленген тәртіппен олардың төленген жері бойынша салық органдары жүргізеді.</w:t>
            </w:r>
          </w:p>
          <w:bookmarkEnd w:id="592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458-бапқа өзгеріс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p>
          <w:bookmarkStart w:name="z3825" w:id="5930"/>
          <w:p>
            <w:pPr>
              <w:spacing w:after="0"/>
              <w:ind w:left="0"/>
              <w:jc w:val="both"/>
            </w:pPr>
            <w:r>
              <w:rPr>
                <w:rFonts w:ascii="Times New Roman"/>
                <w:b/>
                <w:i w:val="false"/>
                <w:color w:val="000000"/>
              </w:rPr>
              <w:t xml:space="preserve"> 65-тарау. АВТОКӨЛІК ҚҰРАЛДАРЫНЫҢ ҚАЗАҚСТАН РЕСПУБЛИКАСЫНЫҢ</w:t>
            </w:r>
            <w:r>
              <w:br/>
            </w:r>
            <w:r>
              <w:rPr>
                <w:rFonts w:ascii="Times New Roman"/>
                <w:b/>
                <w:i w:val="false"/>
                <w:color w:val="000000"/>
              </w:rPr>
              <w:t>АУМАҒЫМЕН ЖҮРГЕНІ ҮШІН АЛЫМ</w:t>
            </w:r>
          </w:p>
          <w:bookmarkEnd w:id="5930"/>
          <w:bookmarkStart w:name="z3826" w:id="5931"/>
          <w:p>
            <w:pPr>
              <w:spacing w:after="0"/>
              <w:ind w:left="0"/>
              <w:jc w:val="both"/>
            </w:pPr>
            <w:r>
              <w:rPr>
                <w:rFonts w:ascii="Times New Roman"/>
                <w:b/>
                <w:i w:val="false"/>
                <w:color w:val="000000"/>
              </w:rPr>
              <w:t xml:space="preserve"> 459-бап. Жалпы ережелер </w:t>
            </w:r>
          </w:p>
          <w:bookmarkEnd w:id="5931"/>
          <w:bookmarkStart w:name="z3827" w:id="5932"/>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аумағымен автокөлiк құралдарының жүргенi үшiн алым (бұдан әрi – алым): </w:t>
            </w:r>
          </w:p>
          <w:bookmarkEnd w:id="5932"/>
          <w:bookmarkStart w:name="z3828" w:id="5933"/>
          <w:p>
            <w:pPr>
              <w:spacing w:after="20"/>
              <w:ind w:left="20"/>
              <w:jc w:val="both"/>
            </w:pPr>
            <w:r>
              <w:rPr>
                <w:rFonts w:ascii="Times New Roman"/>
                <w:b w:val="false"/>
                <w:i w:val="false"/>
                <w:color w:val="000000"/>
                <w:sz w:val="20"/>
              </w:rPr>
              <w:t>
</w:t>
            </w:r>
            <w:r>
              <w:rPr>
                <w:rFonts w:ascii="Times New Roman"/>
                <w:b/>
                <w:i w:val="false"/>
                <w:color w:val="000000"/>
                <w:sz w:val="20"/>
              </w:rPr>
              <w:t xml:space="preserve">1) халықаралық қатынастарда жолаушылар мен жүктердi тасымалдауды жүзеге асыратын отандық автокөлiк құралдарының Қазақстан Республикасының аумағынан кетуi; </w:t>
            </w:r>
          </w:p>
          <w:bookmarkEnd w:id="5933"/>
          <w:bookmarkStart w:name="z3829" w:id="5934"/>
          <w:p>
            <w:pPr>
              <w:spacing w:after="20"/>
              <w:ind w:left="20"/>
              <w:jc w:val="both"/>
            </w:pPr>
            <w:r>
              <w:rPr>
                <w:rFonts w:ascii="Times New Roman"/>
                <w:b w:val="false"/>
                <w:i w:val="false"/>
                <w:color w:val="000000"/>
                <w:sz w:val="20"/>
              </w:rPr>
              <w:t>
</w:t>
            </w:r>
            <w:r>
              <w:rPr>
                <w:rFonts w:ascii="Times New Roman"/>
                <w:b/>
                <w:i w:val="false"/>
                <w:color w:val="000000"/>
                <w:sz w:val="20"/>
              </w:rPr>
              <w:t xml:space="preserve">2) халықаралық қатынастарда жолаушылар мен жүктердi тасымалдауды жүзеге асыратын шетелдік автокөлiк құралдарының Қазақстан Республикасының аумағына келуi (кетуi), Қазақстан Республикасының аумағы бойынша транзитi; </w:t>
            </w:r>
          </w:p>
          <w:bookmarkEnd w:id="5934"/>
          <w:bookmarkStart w:name="z3830" w:id="5935"/>
          <w:p>
            <w:pPr>
              <w:spacing w:after="20"/>
              <w:ind w:left="20"/>
              <w:jc w:val="both"/>
            </w:pPr>
            <w:r>
              <w:rPr>
                <w:rFonts w:ascii="Times New Roman"/>
                <w:b w:val="false"/>
                <w:i w:val="false"/>
                <w:color w:val="000000"/>
                <w:sz w:val="20"/>
              </w:rPr>
              <w:t>
</w:t>
            </w:r>
            <w:r>
              <w:rPr>
                <w:rFonts w:ascii="Times New Roman"/>
                <w:b/>
                <w:i w:val="false"/>
                <w:color w:val="000000"/>
                <w:sz w:val="20"/>
              </w:rPr>
              <w:t>3) iрi көлемді және (немесе) салмағы ауыр отандық және шетелдiк автокөлiк құралдарының Қазақстан Республикасының аумағымен жүруi үшiн өндiрiп алынады.</w:t>
            </w:r>
          </w:p>
          <w:bookmarkEnd w:id="5935"/>
          <w:bookmarkStart w:name="z3831" w:id="5936"/>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(2013.01.01 бастап қолданысқа енгізіледі) Заңымен.</w:t>
            </w:r>
          </w:p>
          <w:bookmarkEnd w:id="5936"/>
          <w:bookmarkStart w:name="z3832" w:id="5937"/>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(2013.01.01 бастап қолданысқа енгізіледі) Заңымен.</w:t>
            </w:r>
          </w:p>
          <w:bookmarkEnd w:id="5937"/>
          <w:bookmarkStart w:name="z3841" w:id="5938"/>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Республикасының аумағымен автомобиль құралдарының жүруi көлік саласындағы уәкiлеттi мемлекеттік орган беретін рұқсат құжаттары негiзiнде жүзеге асырылады. </w:t>
            </w:r>
          </w:p>
          <w:bookmarkEnd w:id="5938"/>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аумағы бойынша автокөлік құралдарының жүріп өту және рұқсат құжаттарын беру тәртібін көлік саласындағы уәкілетті орган бекітеді.</w:t>
            </w:r>
          </w:p>
          <w:bookmarkStart w:name="z3842" w:id="5939"/>
          <w:p>
            <w:pPr>
              <w:spacing w:after="20"/>
              <w:ind w:left="20"/>
              <w:jc w:val="both"/>
            </w:pPr>
            <w:r>
              <w:rPr>
                <w:rFonts w:ascii="Times New Roman"/>
                <w:b w:val="false"/>
                <w:i w:val="false"/>
                <w:color w:val="000000"/>
                <w:sz w:val="20"/>
              </w:rPr>
              <w:t>
</w:t>
            </w:r>
            <w:r>
              <w:rPr>
                <w:rFonts w:ascii="Times New Roman"/>
                <w:b/>
                <w:i w:val="false"/>
                <w:color w:val="000000"/>
                <w:sz w:val="20"/>
              </w:rPr>
              <w:t>4. Көлік саласындағы уәкілетті мемлекеттік органдар ай сайын есепті айдан кейінгі айдың 20-сынан кешіктірмей өзінің орналасқан жері бойынша салық органдарына уәкілетті орган белгілеген нысан бойынша алым төлеушілер мен салық салу объектілері туралы ақпарат береді.</w:t>
            </w:r>
          </w:p>
          <w:bookmarkEnd w:id="593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459-бапқа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843" w:id="5940"/>
          <w:p>
            <w:pPr>
              <w:spacing w:after="0"/>
              <w:ind w:left="0"/>
              <w:jc w:val="both"/>
            </w:pPr>
            <w:r>
              <w:rPr>
                <w:rFonts w:ascii="Times New Roman"/>
                <w:b/>
                <w:i w:val="false"/>
                <w:color w:val="000000"/>
              </w:rPr>
              <w:t xml:space="preserve"> 460-бап. Алым төлеушiлер </w:t>
            </w:r>
          </w:p>
          <w:bookmarkEnd w:id="5940"/>
          <w:bookmarkStart w:name="z3844" w:id="5941"/>
          <w:p>
            <w:pPr>
              <w:spacing w:after="20"/>
              <w:ind w:left="20"/>
              <w:jc w:val="both"/>
            </w:pPr>
            <w:r>
              <w:rPr>
                <w:rFonts w:ascii="Times New Roman"/>
                <w:b w:val="false"/>
                <w:i w:val="false"/>
                <w:color w:val="000000"/>
                <w:sz w:val="20"/>
              </w:rPr>
              <w:t>
</w:t>
            </w:r>
            <w:r>
              <w:rPr>
                <w:rFonts w:ascii="Times New Roman"/>
                <w:b/>
                <w:i w:val="false"/>
                <w:color w:val="000000"/>
                <w:sz w:val="20"/>
              </w:rPr>
              <w:t>Осы Кодекстiң 459-бабында белгiленген жағдайларда, Қазақстан Республикасының аумағымен автокөлiк құралдарының жүруiн жүзеге асыратын жеке және заңды тұлғалар алым төлеушiлер болып табылады.</w:t>
            </w:r>
          </w:p>
          <w:bookmarkEnd w:id="5941"/>
          <w:bookmarkStart w:name="z3845" w:id="5942"/>
          <w:p>
            <w:pPr>
              <w:spacing w:after="0"/>
              <w:ind w:left="0"/>
              <w:jc w:val="both"/>
            </w:pPr>
            <w:r>
              <w:rPr>
                <w:rFonts w:ascii="Times New Roman"/>
                <w:b/>
                <w:i w:val="false"/>
                <w:color w:val="000000"/>
              </w:rPr>
              <w:t xml:space="preserve"> 461-бап. Алым мөлшерлемелері</w:t>
            </w:r>
          </w:p>
          <w:bookmarkEnd w:id="5942"/>
          <w:bookmarkStart w:name="z3846" w:id="5943"/>
          <w:p>
            <w:pPr>
              <w:spacing w:after="20"/>
              <w:ind w:left="20"/>
              <w:jc w:val="both"/>
            </w:pPr>
            <w:r>
              <w:rPr>
                <w:rFonts w:ascii="Times New Roman"/>
                <w:b w:val="false"/>
                <w:i w:val="false"/>
                <w:color w:val="000000"/>
                <w:sz w:val="20"/>
              </w:rPr>
              <w:t>
</w:t>
            </w:r>
            <w:r>
              <w:rPr>
                <w:rFonts w:ascii="Times New Roman"/>
                <w:b/>
                <w:i w:val="false"/>
                <w:color w:val="000000"/>
                <w:sz w:val="20"/>
              </w:rPr>
              <w:t>1. Алым мөлшерлемелері республикалық бюджет туралы заңда белгіленген және алымды төлеу күні қолданыста болған айлық есептік көрсеткіш (бұдан әрі осы баптың мәтіні бойынша — АЕК) мөлшері негізге алына отырып, мынадай мөлшерлерде белгіленеді:</w:t>
            </w:r>
          </w:p>
          <w:bookmarkEnd w:id="5943"/>
          <w:bookmarkStart w:name="z3847" w:id="5944"/>
          <w:p>
            <w:pPr>
              <w:spacing w:after="20"/>
              <w:ind w:left="20"/>
              <w:jc w:val="both"/>
            </w:pPr>
            <w:r>
              <w:rPr>
                <w:rFonts w:ascii="Times New Roman"/>
                <w:b w:val="false"/>
                <w:i w:val="false"/>
                <w:color w:val="000000"/>
                <w:sz w:val="20"/>
              </w:rPr>
              <w:t>
</w:t>
            </w:r>
            <w:r>
              <w:rPr>
                <w:rFonts w:ascii="Times New Roman"/>
                <w:b/>
                <w:i w:val="false"/>
                <w:color w:val="000000"/>
                <w:sz w:val="20"/>
              </w:rPr>
              <w:t xml:space="preserve">1) халықаралық қатынаста жолаушылар мен жүктердi тасымалдауды жүзеге асыратын отандық автокөлiк құралдарының Қазақстан Республикасының аумағынан кетуi үшін - АЕК-тің 3 еселенген мөлшері; </w:t>
            </w:r>
          </w:p>
          <w:bookmarkEnd w:id="5944"/>
          <w:bookmarkStart w:name="z3848" w:id="5945"/>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Республикасының халықаралық шарттарына сәйкес күнтізбелік бір жылға шетелдік рұқсат ала отырып, тұрақты негізде халықаралық қатынаста жолаушылар мен жүктердi тасымалдауды жүзеге асыратын отандық автокөлiк құралдарының Қазақстан Республикасының аумағынан кетуi үшін - АЕК-тің 10 еселенген мөлшері; </w:t>
            </w:r>
          </w:p>
          <w:bookmarkEnd w:id="5945"/>
          <w:bookmarkStart w:name="z3849" w:id="5946"/>
          <w:p>
            <w:pPr>
              <w:spacing w:after="20"/>
              <w:ind w:left="20"/>
              <w:jc w:val="both"/>
            </w:pPr>
            <w:r>
              <w:rPr>
                <w:rFonts w:ascii="Times New Roman"/>
                <w:b w:val="false"/>
                <w:i w:val="false"/>
                <w:color w:val="000000"/>
                <w:sz w:val="20"/>
              </w:rPr>
              <w:t>
</w:t>
            </w:r>
            <w:r>
              <w:rPr>
                <w:rFonts w:ascii="Times New Roman"/>
                <w:b/>
                <w:i w:val="false"/>
                <w:color w:val="000000"/>
                <w:sz w:val="20"/>
              </w:rPr>
              <w:t xml:space="preserve">3) халықаралық қатынаста жолаушылар мен жүктердi тасымалдауды жүзеге асыратын шетелдік автокөлiк құралдарының Қазақстан Республикасының аумағына (аумағынан) келуi (кетуi), Қазақстан Республикасының аумағы бойынша транзитi үшін - АЕК-тің 20 еселенген мөлшері; </w:t>
            </w:r>
          </w:p>
          <w:bookmarkEnd w:id="5946"/>
          <w:bookmarkStart w:name="z3850" w:id="5947"/>
          <w:p>
            <w:pPr>
              <w:spacing w:after="20"/>
              <w:ind w:left="20"/>
              <w:jc w:val="both"/>
            </w:pPr>
            <w:r>
              <w:rPr>
                <w:rFonts w:ascii="Times New Roman"/>
                <w:b w:val="false"/>
                <w:i w:val="false"/>
                <w:color w:val="000000"/>
                <w:sz w:val="20"/>
              </w:rPr>
              <w:t>
</w:t>
            </w:r>
            <w:r>
              <w:rPr>
                <w:rFonts w:ascii="Times New Roman"/>
                <w:b/>
                <w:i w:val="false"/>
                <w:color w:val="000000"/>
                <w:sz w:val="20"/>
              </w:rPr>
              <w:t xml:space="preserve">4) iрi көлемді және (немесе) салмағы ауыр отандық және шетелдiк автокөлiк құралдарының Қазақстан Республикасының аумағымен жүруi үшін алым мөлшерлемесі мынаны қамтиды: </w:t>
            </w:r>
          </w:p>
          <w:bookmarkEnd w:id="5947"/>
          <w:p>
            <w:pPr>
              <w:spacing w:after="20"/>
              <w:ind w:left="20"/>
              <w:jc w:val="both"/>
            </w:pPr>
            <w:r>
              <w:rPr>
                <w:rFonts w:ascii="Times New Roman"/>
                <w:b w:val="false"/>
                <w:i w:val="false"/>
                <w:color w:val="000000"/>
                <w:sz w:val="20"/>
              </w:rPr>
              <w:t>
</w:t>
            </w:r>
            <w:r>
              <w:rPr>
                <w:rFonts w:ascii="Times New Roman"/>
                <w:b/>
                <w:i w:val="false"/>
                <w:color w:val="000000"/>
                <w:sz w:val="20"/>
              </w:rPr>
              <w:t>автокөлiк құралының (жүгi бар немесе жүгi жоқ) жалпы нақты салмағының жол берiлетiн жалпы салмақтан асып түскенi үшiн есеп-қисапты, бұл 0,005 еселенген АЕК мөлшерiндегi алым мөлшерлемесін асып түскен әрбiр (толық емесiн қоса алғанда) тоннаға және бағыт бойынша тасымалдау арақашықтығына (километрмен) көбейту арқылы жүргiзiледi;</w:t>
            </w:r>
          </w:p>
          <w:bookmarkStart w:name="z3851" w:id="5948"/>
          <w:p>
            <w:pPr>
              <w:spacing w:after="20"/>
              <w:ind w:left="20"/>
              <w:jc w:val="both"/>
            </w:pPr>
            <w:r>
              <w:rPr>
                <w:rFonts w:ascii="Times New Roman"/>
                <w:b w:val="false"/>
                <w:i w:val="false"/>
                <w:color w:val="000000"/>
                <w:sz w:val="20"/>
              </w:rPr>
              <w:t>
</w:t>
            </w:r>
            <w:r>
              <w:rPr>
                <w:rFonts w:ascii="Times New Roman"/>
                <w:b/>
                <w:i w:val="false"/>
                <w:color w:val="000000"/>
                <w:sz w:val="20"/>
              </w:rPr>
              <w:t xml:space="preserve">автокөлік құралының (жүгі бар немесе жүгі жоқ) нақты осьтік жүктемелерінің жол берілетін осьтік жүктемелерден асып түскені үшін есеп-қисап, бұл әрбір артық жүк тиелген жеке, қосарланған және үштіктелген осьтер үшін есептеледі және 1-кестеде көрсетілген тиісті тарифтерді бағыт бойынша тасымалдау арақашықтығына (километрмен) көбейту арқылы жүргізіледі: </w:t>
            </w:r>
          </w:p>
          <w:bookmarkEnd w:id="5948"/>
          <w:bookmarkStart w:name="z3852" w:id="5949"/>
          <w:p>
            <w:pPr>
              <w:spacing w:after="20"/>
              <w:ind w:left="20"/>
              <w:jc w:val="both"/>
            </w:pPr>
            <w:r>
              <w:rPr>
                <w:rFonts w:ascii="Times New Roman"/>
                <w:b w:val="false"/>
                <w:i w:val="false"/>
                <w:color w:val="000000"/>
                <w:sz w:val="20"/>
              </w:rPr>
              <w:t>
</w:t>
            </w:r>
            <w:r>
              <w:rPr>
                <w:rFonts w:ascii="Times New Roman"/>
                <w:b/>
                <w:i w:val="false"/>
                <w:color w:val="000000"/>
                <w:sz w:val="20"/>
              </w:rPr>
              <w:t xml:space="preserve">1-кесте </w:t>
            </w:r>
          </w:p>
          <w:bookmarkEnd w:id="5949"/>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37"/>
              <w:gridCol w:w="7764"/>
              <w:gridCol w:w="3299"/>
            </w:tblGrid>
            <w:tr>
              <w:trPr>
                <w:trHeight w:val="30" w:hRule="atLeast"/>
              </w:trPr>
              <w:tc>
                <w:tcPr>
                  <w:tcW w:w="1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Рет </w:t>
                  </w:r>
                </w:p>
                <w:p>
                  <w:pPr>
                    <w:spacing w:after="20"/>
                    <w:ind w:left="20"/>
                    <w:jc w:val="both"/>
                  </w:pPr>
                  <w:r>
                    <w:rPr>
                      <w:rFonts w:ascii="Times New Roman"/>
                      <w:b w:val="false"/>
                      <w:i w:val="false"/>
                      <w:color w:val="000000"/>
                      <w:sz w:val="20"/>
                    </w:rPr>
                    <w:t xml:space="preserve">
N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7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Нақты осьтік жүктемелерден асып түсу, %-пен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2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Жол берілетін осьтік жүктемелерден асып түскені үшін тариф (АЕК)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7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2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7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5,0%-ке дейін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2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0,011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7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5,0%-тен 10,0%-ке дейін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2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0,014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7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10,0%-тен 20,0%-ке дейін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2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0,190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7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20,0%-тен 30,0%-ке дейін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2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0,380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7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30,0%-тен 50%-ке дейін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2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0,500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7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50%-тен жоғары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2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3853" w:id="5950"/>
          <w:p>
            <w:pPr>
              <w:spacing w:after="20"/>
              <w:ind w:left="20"/>
              <w:jc w:val="both"/>
            </w:pPr>
            <w:r>
              <w:rPr>
                <w:rFonts w:ascii="Times New Roman"/>
                <w:b w:val="false"/>
                <w:i w:val="false"/>
                <w:color w:val="000000"/>
                <w:sz w:val="20"/>
              </w:rPr>
              <w:t>
</w:t>
            </w:r>
            <w:r>
              <w:rPr>
                <w:rFonts w:ascii="Times New Roman"/>
                <w:b/>
                <w:i w:val="false"/>
                <w:color w:val="000000"/>
                <w:sz w:val="20"/>
              </w:rPr>
              <w:t xml:space="preserve">автокөлік құралы (жүгі бар немесе жүгі жоқ) көлемінің жол берілген көлемдік өлшемдерінен асып түскені үшін есеп-қисап, бұл автокөлік құралдарының биіктігі, ені және ұзындығы бойынша асып түскені үшін есептеледі және 2-кестеде көрсетілген тиісті тарифтерді бағыт бойынша тасымалдау арақашықтығына (километрмен) көбейту арқылы жүргізіледі: </w:t>
            </w:r>
          </w:p>
          <w:bookmarkEnd w:id="5950"/>
          <w:bookmarkStart w:name="z3854" w:id="5951"/>
          <w:p>
            <w:pPr>
              <w:spacing w:after="20"/>
              <w:ind w:left="20"/>
              <w:jc w:val="both"/>
            </w:pPr>
            <w:r>
              <w:rPr>
                <w:rFonts w:ascii="Times New Roman"/>
                <w:b w:val="false"/>
                <w:i w:val="false"/>
                <w:color w:val="000000"/>
                <w:sz w:val="20"/>
              </w:rPr>
              <w:t>
</w:t>
            </w:r>
            <w:r>
              <w:rPr>
                <w:rFonts w:ascii="Times New Roman"/>
                <w:b/>
                <w:i w:val="false"/>
                <w:color w:val="000000"/>
                <w:sz w:val="20"/>
              </w:rPr>
              <w:t xml:space="preserve">2-кесте </w:t>
            </w:r>
          </w:p>
          <w:bookmarkEnd w:id="5951"/>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827"/>
              <w:gridCol w:w="7520"/>
              <w:gridCol w:w="2953"/>
            </w:tblGrid>
            <w:tr>
              <w:trPr>
                <w:trHeight w:val="30" w:hRule="atLeast"/>
              </w:trPr>
              <w:tc>
                <w:tcPr>
                  <w:tcW w:w="18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Рет </w:t>
                  </w:r>
                </w:p>
                <w:p>
                  <w:pPr>
                    <w:spacing w:after="20"/>
                    <w:ind w:left="20"/>
                    <w:jc w:val="both"/>
                  </w:pPr>
                  <w:r>
                    <w:rPr>
                      <w:rFonts w:ascii="Times New Roman"/>
                      <w:b w:val="false"/>
                      <w:i w:val="false"/>
                      <w:color w:val="000000"/>
                      <w:sz w:val="20"/>
                    </w:rPr>
                    <w:t xml:space="preserve">
N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5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Автокөлік құралдарының көлемдік өлшемдері, метрмен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Жол берілетін көлемдік өлшемдерден асып түскені үшін тариф (АЕК)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8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5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8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5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Биіктігі: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5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4-тен жоғары 4,5-ке дейін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0,009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8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5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4,5-тен жоғары 5-ке дейін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0,018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8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5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5-тен жоғары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0,036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8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5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Ені: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2.1.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5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2,55-тен (изометрикалық қораптар үшін 2,6-дан) жоғары 3-ке дейін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0,009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8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5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3-тен жоғары 3,75-ке дейін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0,019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8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2.3.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5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3,75-тен жоғары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0,038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8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5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Ұзындығы: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75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жол берілетін ұзындықтан асып түсетін әрбір метр үшін (толық емесін қоса алғанда)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2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0,004 </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3855" w:id="5952"/>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(2013.01.01 бастап қолданысқа енгізіледі) Заңымен.</w:t>
            </w:r>
          </w:p>
          <w:bookmarkEnd w:id="595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461-бапқа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04.07.2013 </w:t>
            </w:r>
            <w:r>
              <w:rPr>
                <w:rFonts w:ascii="Times New Roman"/>
                <w:b w:val="false"/>
                <w:i w:val="false"/>
                <w:color w:val="000000"/>
                <w:sz w:val="20"/>
              </w:rPr>
              <w:t>№ 132-V</w:t>
            </w:r>
            <w:r>
              <w:rPr>
                <w:rFonts w:ascii="Times New Roman"/>
                <w:b w:val="false"/>
                <w:i w:val="false"/>
                <w:color w:val="ff0000"/>
                <w:sz w:val="20"/>
              </w:rPr>
              <w:t xml:space="preserve"> Заңымен (01.01.2014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856" w:id="5953"/>
          <w:p>
            <w:pPr>
              <w:spacing w:after="0"/>
              <w:ind w:left="0"/>
              <w:jc w:val="both"/>
            </w:pPr>
            <w:r>
              <w:rPr>
                <w:rFonts w:ascii="Times New Roman"/>
                <w:b/>
                <w:i w:val="false"/>
                <w:color w:val="000000"/>
              </w:rPr>
              <w:t xml:space="preserve"> 462-бап. Есептеу мен төлеу тәртiбi </w:t>
            </w:r>
          </w:p>
          <w:bookmarkEnd w:id="5953"/>
          <w:bookmarkStart w:name="z3857" w:id="5954"/>
          <w:p>
            <w:pPr>
              <w:spacing w:after="20"/>
              <w:ind w:left="20"/>
              <w:jc w:val="both"/>
            </w:pPr>
            <w:r>
              <w:rPr>
                <w:rFonts w:ascii="Times New Roman"/>
                <w:b w:val="false"/>
                <w:i w:val="false"/>
                <w:color w:val="000000"/>
                <w:sz w:val="20"/>
              </w:rPr>
              <w:t>
</w:t>
            </w:r>
            <w:r>
              <w:rPr>
                <w:rFonts w:ascii="Times New Roman"/>
                <w:b/>
                <w:i w:val="false"/>
                <w:color w:val="000000"/>
                <w:sz w:val="20"/>
              </w:rPr>
              <w:t>1. Егер осы тармақта өзгеше белгіленбесе, алым сомасы белгіленген мөлшерлемелер бойынша есептеледі және рұқсат құжаттарын алғанға дейін бюджетке төленеді.</w:t>
            </w:r>
          </w:p>
          <w:bookmarkEnd w:id="5954"/>
          <w:bookmarkStart w:name="z3833" w:id="5955"/>
          <w:p>
            <w:pPr>
              <w:spacing w:after="20"/>
              <w:ind w:left="20"/>
              <w:jc w:val="both"/>
            </w:pPr>
            <w:r>
              <w:rPr>
                <w:rFonts w:ascii="Times New Roman"/>
                <w:b w:val="false"/>
                <w:i w:val="false"/>
                <w:color w:val="000000"/>
                <w:sz w:val="20"/>
              </w:rPr>
              <w:t>
</w:t>
            </w:r>
            <w:r>
              <w:rPr>
                <w:rFonts w:ascii="Times New Roman"/>
                <w:b/>
                <w:i w:val="false"/>
                <w:color w:val="000000"/>
                <w:sz w:val="20"/>
              </w:rPr>
              <w:t xml:space="preserve">Автомобиль көлігі саласындағы уәкілетті орган </w:t>
            </w:r>
            <w:r>
              <w:rPr>
                <w:rFonts w:ascii="Times New Roman"/>
                <w:b/>
                <w:i w:val="false"/>
                <w:color w:val="000000"/>
                <w:sz w:val="20"/>
              </w:rPr>
              <w:t>белгілеген</w:t>
            </w:r>
            <w:r>
              <w:rPr>
                <w:rFonts w:ascii="Times New Roman"/>
                <w:b/>
                <w:i w:val="false"/>
                <w:color w:val="000000"/>
                <w:sz w:val="20"/>
              </w:rPr>
              <w:t xml:space="preserve"> автокөлік құралының жол берілетін параметрлерін бұза отырып, тиісті рұқсат беру құжаттары ресімделмей автокөлік құралының жүріп өту фактісі анықталған жағдайда, алым сомасы осындай факт анықталған күннен бастап бес жұмыс күнінен кешіктірілмейтін мерзімде бюджетке төленеді.</w:t>
            </w:r>
          </w:p>
          <w:bookmarkEnd w:id="5955"/>
          <w:bookmarkStart w:name="z3858" w:id="5956"/>
          <w:p>
            <w:pPr>
              <w:spacing w:after="20"/>
              <w:ind w:left="20"/>
              <w:jc w:val="both"/>
            </w:pPr>
            <w:r>
              <w:rPr>
                <w:rFonts w:ascii="Times New Roman"/>
                <w:b w:val="false"/>
                <w:i w:val="false"/>
                <w:color w:val="000000"/>
                <w:sz w:val="20"/>
              </w:rPr>
              <w:t>
</w:t>
            </w:r>
            <w:r>
              <w:rPr>
                <w:rFonts w:ascii="Times New Roman"/>
                <w:b/>
                <w:i w:val="false"/>
                <w:color w:val="000000"/>
                <w:sz w:val="20"/>
              </w:rPr>
              <w:t>2. Егер осы тармақта өзгеше белгіленбесе, алым сомасы рұқсат құжаты алынғанға дейін рұқсат құжаты алынған жер бойынша бюджетке төленеді.</w:t>
            </w:r>
          </w:p>
          <w:bookmarkEnd w:id="5956"/>
          <w:bookmarkStart w:name="z3834" w:id="5957"/>
          <w:p>
            <w:pPr>
              <w:spacing w:after="20"/>
              <w:ind w:left="20"/>
              <w:jc w:val="both"/>
            </w:pPr>
            <w:r>
              <w:rPr>
                <w:rFonts w:ascii="Times New Roman"/>
                <w:b w:val="false"/>
                <w:i w:val="false"/>
                <w:color w:val="000000"/>
                <w:sz w:val="20"/>
              </w:rPr>
              <w:t>
</w:t>
            </w:r>
            <w:r>
              <w:rPr>
                <w:rFonts w:ascii="Times New Roman"/>
                <w:b/>
                <w:i w:val="false"/>
                <w:color w:val="000000"/>
                <w:sz w:val="20"/>
              </w:rPr>
              <w:t xml:space="preserve">Автомобиль көлігі саласындағы уәкілетті орган </w:t>
            </w:r>
            <w:r>
              <w:rPr>
                <w:rFonts w:ascii="Times New Roman"/>
                <w:b/>
                <w:i w:val="false"/>
                <w:color w:val="000000"/>
                <w:sz w:val="20"/>
              </w:rPr>
              <w:t>белгілеген</w:t>
            </w:r>
            <w:r>
              <w:rPr>
                <w:rFonts w:ascii="Times New Roman"/>
                <w:b/>
                <w:i w:val="false"/>
                <w:color w:val="000000"/>
                <w:sz w:val="20"/>
              </w:rPr>
              <w:t xml:space="preserve"> автокөлік құралының жол берілетін параметрлерін бұза отырып, тиісті рұқсат беру құжаттары ресімделмей автокөлік құралының жүріп өту фактісі анықталған жағдайда, алым сомасы алым төлеушінің орналасқан жері бойынша бюджетке төленеді.</w:t>
            </w:r>
          </w:p>
          <w:bookmarkEnd w:id="5957"/>
          <w:bookmarkStart w:name="z3859" w:id="5958"/>
          <w:p>
            <w:pPr>
              <w:spacing w:after="20"/>
              <w:ind w:left="20"/>
              <w:jc w:val="both"/>
            </w:pPr>
            <w:r>
              <w:rPr>
                <w:rFonts w:ascii="Times New Roman"/>
                <w:b w:val="false"/>
                <w:i w:val="false"/>
                <w:color w:val="000000"/>
                <w:sz w:val="20"/>
              </w:rPr>
              <w:t>
</w:t>
            </w:r>
            <w:r>
              <w:rPr>
                <w:rFonts w:ascii="Times New Roman"/>
                <w:b/>
                <w:i w:val="false"/>
                <w:color w:val="000000"/>
                <w:sz w:val="20"/>
              </w:rPr>
              <w:t xml:space="preserve">3. Алым сомасын бюджетке төлеу банктер немесе банк операцияларының жекелеген түрлерiн жүзеге асыратын ұйымдар арқылы аудару не көлiк саласындағы уәкiлеттi мемлекеттік органның бақылау-өткізу пункттерiнде не өзге де арнаулы жабдықталған орындарында уәкілетті орган белгілеген нысан бойынша қатаң есептілік бланкiлерi негiзiнде қолма-қол ақша аудару жолымен жүргізіледi. </w:t>
            </w:r>
          </w:p>
          <w:bookmarkEnd w:id="5958"/>
          <w:bookmarkStart w:name="z3860" w:id="5959"/>
          <w:p>
            <w:pPr>
              <w:spacing w:after="20"/>
              <w:ind w:left="20"/>
              <w:jc w:val="both"/>
            </w:pPr>
            <w:r>
              <w:rPr>
                <w:rFonts w:ascii="Times New Roman"/>
                <w:b w:val="false"/>
                <w:i w:val="false"/>
                <w:color w:val="000000"/>
                <w:sz w:val="20"/>
              </w:rPr>
              <w:t>
</w:t>
            </w:r>
            <w:r>
              <w:rPr>
                <w:rFonts w:ascii="Times New Roman"/>
                <w:b/>
                <w:i w:val="false"/>
                <w:color w:val="000000"/>
                <w:sz w:val="20"/>
              </w:rPr>
              <w:t xml:space="preserve">4. Қолма-қол ақшамен қабылданған алым сомаларын көлiк саласындағы уәкiлеттi мемлекеттік орган ақшаны қабылдау жүзеге асырылғаннан кейінгі операциялық күннен кешіктірмей банктерге немесе банк операцияларының жекелеген түрлерiн жүзеге асыратын ұйымдарға оларды кейіннен бюджетке есепке алу үшін тапсырады. Егер қолма-қол ақшаның күн сайынғы түсімдері республикалық бюджет туралы заңда белгіленген және алымды төлеу күні қолданыста болған айлық есептік көрсеткіштің 10 еселенген мөлшерінен аз болған жағдайда, ақшаны есептеу ақша қабылдау жүзеге асырылған күннен бастап операциялық үш күнде бір рет жүзеге асырылады. </w:t>
            </w:r>
          </w:p>
          <w:bookmarkEnd w:id="5959"/>
          <w:bookmarkStart w:name="z3861" w:id="5960"/>
          <w:p>
            <w:pPr>
              <w:spacing w:after="20"/>
              <w:ind w:left="20"/>
              <w:jc w:val="both"/>
            </w:pPr>
            <w:r>
              <w:rPr>
                <w:rFonts w:ascii="Times New Roman"/>
                <w:b w:val="false"/>
                <w:i w:val="false"/>
                <w:color w:val="000000"/>
                <w:sz w:val="20"/>
              </w:rPr>
              <w:t>
</w:t>
            </w:r>
            <w:r>
              <w:rPr>
                <w:rFonts w:ascii="Times New Roman"/>
                <w:b/>
                <w:i w:val="false"/>
                <w:color w:val="000000"/>
                <w:sz w:val="20"/>
              </w:rPr>
              <w:t xml:space="preserve">5. Жеке тұлғалар алым сомасын қолма-қол ақшамен төлеген кезде қатаң есептілік </w:t>
            </w:r>
            <w:r>
              <w:rPr>
                <w:rFonts w:ascii="Times New Roman"/>
                <w:b/>
                <w:i w:val="false"/>
                <w:color w:val="000000"/>
                <w:sz w:val="20"/>
              </w:rPr>
              <w:t>бланкiлерiне</w:t>
            </w:r>
            <w:r>
              <w:rPr>
                <w:rFonts w:ascii="Times New Roman"/>
                <w:b/>
                <w:i w:val="false"/>
                <w:color w:val="000000"/>
                <w:sz w:val="20"/>
              </w:rPr>
              <w:t xml:space="preserve"> көлiк саласындағы уәкiлеттi мемлекеттік органның сәйкестендіру нөмірі қойылады. </w:t>
            </w:r>
          </w:p>
          <w:bookmarkEnd w:id="5960"/>
          <w:bookmarkStart w:name="z3862" w:id="5961"/>
          <w:p>
            <w:pPr>
              <w:spacing w:after="20"/>
              <w:ind w:left="20"/>
              <w:jc w:val="both"/>
            </w:pPr>
            <w:r>
              <w:rPr>
                <w:rFonts w:ascii="Times New Roman"/>
                <w:b w:val="false"/>
                <w:i w:val="false"/>
                <w:color w:val="000000"/>
                <w:sz w:val="20"/>
              </w:rPr>
              <w:t>
</w:t>
            </w:r>
            <w:r>
              <w:rPr>
                <w:rFonts w:ascii="Times New Roman"/>
                <w:b/>
                <w:i w:val="false"/>
                <w:color w:val="000000"/>
                <w:sz w:val="20"/>
              </w:rPr>
              <w:t xml:space="preserve">6. Алымдардың төленген сомаларын қайтару жүргізілмейді. </w:t>
            </w:r>
          </w:p>
          <w:bookmarkEnd w:id="5961"/>
          <w:bookmarkStart w:name="z3863" w:id="5962"/>
          <w:p>
            <w:pPr>
              <w:spacing w:after="20"/>
              <w:ind w:left="20"/>
              <w:jc w:val="both"/>
            </w:pPr>
            <w:r>
              <w:rPr>
                <w:rFonts w:ascii="Times New Roman"/>
                <w:b w:val="false"/>
                <w:i w:val="false"/>
                <w:color w:val="000000"/>
                <w:sz w:val="20"/>
              </w:rPr>
              <w:t>
</w:t>
            </w:r>
            <w:r>
              <w:rPr>
                <w:rFonts w:ascii="Times New Roman"/>
                <w:b/>
                <w:i w:val="false"/>
                <w:color w:val="000000"/>
                <w:sz w:val="20"/>
              </w:rPr>
              <w:t xml:space="preserve">7.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(2013.01.01 бастап қолданысқа енгізіледі) Заңымен.</w:t>
            </w:r>
          </w:p>
          <w:bookmarkEnd w:id="596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462-бапқа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0"/>
              </w:rPr>
              <w:t>
</w:t>
            </w:r>
          </w:p>
          <w:bookmarkStart w:name="z3864" w:id="5963"/>
          <w:p>
            <w:pPr>
              <w:spacing w:after="0"/>
              <w:ind w:left="0"/>
              <w:jc w:val="both"/>
            </w:pPr>
            <w:r>
              <w:rPr>
                <w:rFonts w:ascii="Times New Roman"/>
                <w:b/>
                <w:i w:val="false"/>
                <w:color w:val="000000"/>
              </w:rPr>
              <w:t xml:space="preserve"> 66-тарау. АУКЦИОНДАРДАН АЛЫНАТЫН АЛЫМ</w:t>
            </w:r>
          </w:p>
          <w:bookmarkEnd w:id="5963"/>
          <w:bookmarkStart w:name="z3865" w:id="5964"/>
          <w:p>
            <w:pPr>
              <w:spacing w:after="0"/>
              <w:ind w:left="0"/>
              <w:jc w:val="both"/>
            </w:pPr>
            <w:r>
              <w:rPr>
                <w:rFonts w:ascii="Times New Roman"/>
                <w:b/>
                <w:i w:val="false"/>
                <w:color w:val="000000"/>
              </w:rPr>
              <w:t xml:space="preserve"> 463-бап. Жалпы ережелер </w:t>
            </w:r>
          </w:p>
          <w:bookmarkEnd w:id="5964"/>
          <w:bookmarkStart w:name="z3866" w:id="5965"/>
          <w:p>
            <w:pPr>
              <w:spacing w:after="20"/>
              <w:ind w:left="20"/>
              <w:jc w:val="both"/>
            </w:pPr>
            <w:r>
              <w:rPr>
                <w:rFonts w:ascii="Times New Roman"/>
                <w:b w:val="false"/>
                <w:i w:val="false"/>
                <w:color w:val="000000"/>
                <w:sz w:val="20"/>
              </w:rPr>
              <w:t>
</w:t>
            </w:r>
            <w:r>
              <w:rPr>
                <w:rFonts w:ascii="Times New Roman"/>
                <w:b/>
                <w:i w:val="false"/>
                <w:color w:val="000000"/>
                <w:sz w:val="20"/>
              </w:rPr>
              <w:t>Аукциондардан алынатын алым (бұдан әрі - алым) Қазақстан Республикасының аумағында өткізілетін аукциондарда мүлікті (оның ішінде мүліктік құқықтарды) өткізу кезінде алынады.</w:t>
            </w:r>
          </w:p>
          <w:bookmarkEnd w:id="596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463-бап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867" w:id="5966"/>
          <w:p>
            <w:pPr>
              <w:spacing w:after="0"/>
              <w:ind w:left="0"/>
              <w:jc w:val="both"/>
            </w:pPr>
            <w:r>
              <w:rPr>
                <w:rFonts w:ascii="Times New Roman"/>
                <w:b/>
                <w:i w:val="false"/>
                <w:color w:val="000000"/>
              </w:rPr>
              <w:t xml:space="preserve"> 464-бап. Алым төлеушiлер </w:t>
            </w:r>
          </w:p>
          <w:bookmarkEnd w:id="5966"/>
          <w:bookmarkStart w:name="z3868" w:id="5967"/>
          <w:p>
            <w:pPr>
              <w:spacing w:after="20"/>
              <w:ind w:left="20"/>
              <w:jc w:val="both"/>
            </w:pPr>
            <w:r>
              <w:rPr>
                <w:rFonts w:ascii="Times New Roman"/>
                <w:b w:val="false"/>
                <w:i w:val="false"/>
                <w:color w:val="000000"/>
                <w:sz w:val="20"/>
              </w:rPr>
              <w:t>
</w:t>
            </w:r>
            <w:r>
              <w:rPr>
                <w:rFonts w:ascii="Times New Roman"/>
                <w:b/>
                <w:i w:val="false"/>
                <w:color w:val="000000"/>
                <w:sz w:val="20"/>
              </w:rPr>
              <w:t xml:space="preserve">Аукциондарда мүлiктi (оның iшiнде мүлiктiк құқықтарды) сатуға шығаратын жеке және заңды тұлғалар алым төлеушiлер болып табылады. </w:t>
            </w:r>
          </w:p>
          <w:bookmarkEnd w:id="5967"/>
          <w:bookmarkStart w:name="z3869" w:id="5968"/>
          <w:p>
            <w:pPr>
              <w:spacing w:after="0"/>
              <w:ind w:left="0"/>
              <w:jc w:val="both"/>
            </w:pPr>
            <w:r>
              <w:rPr>
                <w:rFonts w:ascii="Times New Roman"/>
                <w:b/>
                <w:i w:val="false"/>
                <w:color w:val="000000"/>
              </w:rPr>
              <w:t xml:space="preserve"> 465-бап. Алым алу объектiсi </w:t>
            </w:r>
          </w:p>
          <w:bookmarkEnd w:id="5968"/>
          <w:bookmarkStart w:name="z3870" w:id="5969"/>
          <w:p>
            <w:pPr>
              <w:spacing w:after="20"/>
              <w:ind w:left="20"/>
              <w:jc w:val="both"/>
            </w:pPr>
            <w:r>
              <w:rPr>
                <w:rFonts w:ascii="Times New Roman"/>
                <w:b w:val="false"/>
                <w:i w:val="false"/>
                <w:color w:val="000000"/>
                <w:sz w:val="20"/>
              </w:rPr>
              <w:t>
</w:t>
            </w:r>
            <w:r>
              <w:rPr>
                <w:rFonts w:ascii="Times New Roman"/>
                <w:b/>
                <w:i w:val="false"/>
                <w:color w:val="000000"/>
                <w:sz w:val="20"/>
              </w:rPr>
              <w:t xml:space="preserve">1. Сатылған мүліктің (мүліктік құқықтардың) аукцион өткiзу нәтижелерi бойынша белгiленген құны алым алу объектiсi болып табылады. </w:t>
            </w:r>
          </w:p>
          <w:bookmarkEnd w:id="5969"/>
          <w:bookmarkStart w:name="z3871" w:id="5970"/>
          <w:p>
            <w:pPr>
              <w:spacing w:after="20"/>
              <w:ind w:left="20"/>
              <w:jc w:val="both"/>
            </w:pPr>
            <w:r>
              <w:rPr>
                <w:rFonts w:ascii="Times New Roman"/>
                <w:b w:val="false"/>
                <w:i w:val="false"/>
                <w:color w:val="000000"/>
                <w:sz w:val="20"/>
              </w:rPr>
              <w:t>
</w:t>
            </w:r>
            <w:r>
              <w:rPr>
                <w:rFonts w:ascii="Times New Roman"/>
                <w:b/>
                <w:i w:val="false"/>
                <w:color w:val="000000"/>
                <w:sz w:val="20"/>
              </w:rPr>
              <w:t xml:space="preserve">2. Мыналардан: </w:t>
            </w:r>
          </w:p>
          <w:bookmarkEnd w:id="5970"/>
          <w:p>
            <w:pPr>
              <w:spacing w:after="20"/>
              <w:ind w:left="20"/>
              <w:jc w:val="both"/>
            </w:pPr>
            <w:r>
              <w:rPr>
                <w:rFonts w:ascii="Times New Roman"/>
                <w:b w:val="false"/>
                <w:i w:val="false"/>
                <w:color w:val="000000"/>
                <w:sz w:val="20"/>
              </w:rPr>
              <w:t>
</w:t>
            </w:r>
            <w:r>
              <w:rPr>
                <w:rFonts w:ascii="Times New Roman"/>
                <w:b/>
                <w:i w:val="false"/>
                <w:color w:val="000000"/>
                <w:sz w:val="20"/>
              </w:rPr>
              <w:t xml:space="preserve">1) мемлекеттiк мүлiк объектiлерiн иелену, пайдалану және оған билiк ету құқығын жүзеге асыратын мемлекеттік уәкiлеттi орган, оның аумақтық органдары өткiзетiн аукциондардан; </w:t>
            </w:r>
          </w:p>
          <w:bookmarkStart w:name="z3872" w:id="5971"/>
          <w:p>
            <w:pPr>
              <w:spacing w:after="20"/>
              <w:ind w:left="20"/>
              <w:jc w:val="both"/>
            </w:pPr>
            <w:r>
              <w:rPr>
                <w:rFonts w:ascii="Times New Roman"/>
                <w:b w:val="false"/>
                <w:i w:val="false"/>
                <w:color w:val="000000"/>
                <w:sz w:val="20"/>
              </w:rPr>
              <w:t>
</w:t>
            </w:r>
            <w:r>
              <w:rPr>
                <w:rFonts w:ascii="Times New Roman"/>
                <w:b/>
                <w:i w:val="false"/>
                <w:color w:val="000000"/>
                <w:sz w:val="20"/>
              </w:rPr>
              <w:t>2) атқарушылық құжаттарды мәжбүрлеп орындату бойынша әділет органдары өткiзетiн аукциондардан;</w:t>
            </w:r>
          </w:p>
          <w:bookmarkEnd w:id="5971"/>
          <w:bookmarkStart w:name="z3873" w:id="5972"/>
          <w:p>
            <w:pPr>
              <w:spacing w:after="20"/>
              <w:ind w:left="20"/>
              <w:jc w:val="both"/>
            </w:pPr>
            <w:r>
              <w:rPr>
                <w:rFonts w:ascii="Times New Roman"/>
                <w:b w:val="false"/>
                <w:i w:val="false"/>
                <w:color w:val="000000"/>
                <w:sz w:val="20"/>
              </w:rPr>
              <w:t>
</w:t>
            </w:r>
            <w:r>
              <w:rPr>
                <w:rFonts w:ascii="Times New Roman"/>
                <w:b/>
                <w:i w:val="false"/>
                <w:color w:val="000000"/>
                <w:sz w:val="20"/>
              </w:rPr>
              <w:t xml:space="preserve">3) мыналарды: </w:t>
            </w:r>
          </w:p>
          <w:bookmarkEnd w:id="5972"/>
          <w:bookmarkStart w:name="z5739" w:id="5973"/>
          <w:p>
            <w:pPr>
              <w:spacing w:after="20"/>
              <w:ind w:left="20"/>
              <w:jc w:val="both"/>
            </w:pPr>
            <w:r>
              <w:rPr>
                <w:rFonts w:ascii="Times New Roman"/>
                <w:b w:val="false"/>
                <w:i w:val="false"/>
                <w:color w:val="000000"/>
                <w:sz w:val="20"/>
              </w:rPr>
              <w:t>
</w:t>
            </w:r>
            <w:r>
              <w:rPr>
                <w:rFonts w:ascii="Times New Roman"/>
                <w:b/>
                <w:i w:val="false"/>
                <w:color w:val="000000"/>
                <w:sz w:val="20"/>
              </w:rPr>
              <w:t>салық органдары иелiк етудi шектеген мүлiктi сату;</w:t>
            </w:r>
          </w:p>
          <w:bookmarkEnd w:id="5973"/>
          <w:bookmarkStart w:name="z5740" w:id="5974"/>
          <w:p>
            <w:pPr>
              <w:spacing w:after="20"/>
              <w:ind w:left="20"/>
              <w:jc w:val="both"/>
            </w:pPr>
            <w:r>
              <w:rPr>
                <w:rFonts w:ascii="Times New Roman"/>
                <w:b w:val="false"/>
                <w:i w:val="false"/>
                <w:color w:val="000000"/>
                <w:sz w:val="20"/>
              </w:rPr>
              <w:t>
</w:t>
            </w:r>
            <w:r>
              <w:rPr>
                <w:rFonts w:ascii="Times New Roman"/>
                <w:b/>
                <w:i w:val="false"/>
                <w:color w:val="000000"/>
                <w:sz w:val="20"/>
              </w:rPr>
              <w:t>кеден органдары ұстаған тауарларды өткізу;</w:t>
            </w:r>
          </w:p>
          <w:bookmarkEnd w:id="5974"/>
          <w:bookmarkStart w:name="z3874" w:id="5975"/>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мiндеттемелерiн қамтамасыз ету мақсатында кепiлге салынған мүлiктi сату; </w:t>
            </w:r>
          </w:p>
          <w:bookmarkEnd w:id="5975"/>
          <w:bookmarkStart w:name="z3875" w:id="5976"/>
          <w:p>
            <w:pPr>
              <w:spacing w:after="20"/>
              <w:ind w:left="20"/>
              <w:jc w:val="both"/>
            </w:pPr>
            <w:r>
              <w:rPr>
                <w:rFonts w:ascii="Times New Roman"/>
                <w:b w:val="false"/>
                <w:i w:val="false"/>
                <w:color w:val="000000"/>
                <w:sz w:val="20"/>
              </w:rPr>
              <w:t>
</w:t>
            </w:r>
            <w:r>
              <w:rPr>
                <w:rFonts w:ascii="Times New Roman"/>
                <w:b/>
                <w:i w:val="false"/>
                <w:color w:val="000000"/>
                <w:sz w:val="20"/>
              </w:rPr>
              <w:t xml:space="preserve">соттың шешiмi бойынша мәжбүрлеп шығарылған жарияланған акцияларды орналастыру бөлiгiнде мамандандырылған ашық аукциондардан; </w:t>
            </w:r>
          </w:p>
          <w:bookmarkEnd w:id="5976"/>
          <w:bookmarkStart w:name="z3876" w:id="5977"/>
          <w:p>
            <w:pPr>
              <w:spacing w:after="20"/>
              <w:ind w:left="20"/>
              <w:jc w:val="both"/>
            </w:pPr>
            <w:r>
              <w:rPr>
                <w:rFonts w:ascii="Times New Roman"/>
                <w:b w:val="false"/>
                <w:i w:val="false"/>
                <w:color w:val="000000"/>
                <w:sz w:val="20"/>
              </w:rPr>
              <w:t>
</w:t>
            </w:r>
            <w:r>
              <w:rPr>
                <w:rFonts w:ascii="Times New Roman"/>
                <w:b/>
                <w:i w:val="false"/>
                <w:color w:val="000000"/>
                <w:sz w:val="20"/>
              </w:rPr>
              <w:t xml:space="preserve">4) мыналарды: </w:t>
            </w:r>
          </w:p>
          <w:bookmarkEnd w:id="5977"/>
          <w:p>
            <w:pPr>
              <w:spacing w:after="20"/>
              <w:ind w:left="20"/>
              <w:jc w:val="both"/>
            </w:pPr>
            <w:r>
              <w:rPr>
                <w:rFonts w:ascii="Times New Roman"/>
                <w:b w:val="false"/>
                <w:i w:val="false"/>
                <w:color w:val="000000"/>
                <w:sz w:val="20"/>
              </w:rPr>
              <w:t>
</w:t>
            </w:r>
            <w:r>
              <w:rPr>
                <w:rFonts w:ascii="Times New Roman"/>
                <w:b/>
                <w:i w:val="false"/>
                <w:color w:val="000000"/>
                <w:sz w:val="20"/>
              </w:rPr>
              <w:t xml:space="preserve">соттардың атқарушы құжаттарының негiзiнде мемлекет кiрiсiне тәркiленген мүлiктi; </w:t>
            </w:r>
          </w:p>
          <w:bookmarkStart w:name="z3877" w:id="5978"/>
          <w:p>
            <w:pPr>
              <w:spacing w:after="20"/>
              <w:ind w:left="20"/>
              <w:jc w:val="both"/>
            </w:pPr>
            <w:r>
              <w:rPr>
                <w:rFonts w:ascii="Times New Roman"/>
                <w:b w:val="false"/>
                <w:i w:val="false"/>
                <w:color w:val="000000"/>
                <w:sz w:val="20"/>
              </w:rPr>
              <w:t>
</w:t>
            </w:r>
            <w:r>
              <w:rPr>
                <w:rFonts w:ascii="Times New Roman"/>
                <w:b/>
                <w:i w:val="false"/>
                <w:color w:val="000000"/>
                <w:sz w:val="20"/>
              </w:rPr>
              <w:t xml:space="preserve">белгiленген тәртiппен иесiз деп танылған мүлiктi; </w:t>
            </w:r>
          </w:p>
          <w:bookmarkEnd w:id="5978"/>
          <w:bookmarkStart w:name="z3878" w:id="5979"/>
          <w:p>
            <w:pPr>
              <w:spacing w:after="20"/>
              <w:ind w:left="20"/>
              <w:jc w:val="both"/>
            </w:pPr>
            <w:r>
              <w:rPr>
                <w:rFonts w:ascii="Times New Roman"/>
                <w:b w:val="false"/>
                <w:i w:val="false"/>
                <w:color w:val="000000"/>
                <w:sz w:val="20"/>
              </w:rPr>
              <w:t>
</w:t>
            </w:r>
            <w:r>
              <w:rPr>
                <w:rFonts w:ascii="Times New Roman"/>
                <w:b/>
                <w:i w:val="false"/>
                <w:color w:val="000000"/>
                <w:sz w:val="20"/>
              </w:rPr>
              <w:t xml:space="preserve">белгiленген тәртiппен мемлекетке өткен мүлiктi сату жөнiндегi аукциондардан; </w:t>
            </w:r>
          </w:p>
          <w:bookmarkEnd w:id="5979"/>
          <w:bookmarkStart w:name="z3879" w:id="5980"/>
          <w:p>
            <w:pPr>
              <w:spacing w:after="20"/>
              <w:ind w:left="20"/>
              <w:jc w:val="both"/>
            </w:pPr>
            <w:r>
              <w:rPr>
                <w:rFonts w:ascii="Times New Roman"/>
                <w:b w:val="false"/>
                <w:i w:val="false"/>
                <w:color w:val="000000"/>
                <w:sz w:val="20"/>
              </w:rPr>
              <w:t>
</w:t>
            </w:r>
            <w:r>
              <w:rPr>
                <w:rFonts w:ascii="Times New Roman"/>
                <w:b/>
                <w:i w:val="false"/>
                <w:color w:val="000000"/>
                <w:sz w:val="20"/>
              </w:rPr>
              <w:t xml:space="preserve">5) банкрот-заңды тұлғалардың мүліктік массасын өткізу жөнiндегi аукциондардан; </w:t>
            </w:r>
          </w:p>
          <w:bookmarkEnd w:id="5980"/>
          <w:bookmarkStart w:name="z3880" w:id="5981"/>
          <w:p>
            <w:pPr>
              <w:spacing w:after="20"/>
              <w:ind w:left="20"/>
              <w:jc w:val="both"/>
            </w:pPr>
            <w:r>
              <w:rPr>
                <w:rFonts w:ascii="Times New Roman"/>
                <w:b w:val="false"/>
                <w:i w:val="false"/>
                <w:color w:val="000000"/>
                <w:sz w:val="20"/>
              </w:rPr>
              <w:t>
</w:t>
            </w:r>
            <w:r>
              <w:rPr>
                <w:rFonts w:ascii="Times New Roman"/>
                <w:b/>
                <w:i w:val="false"/>
                <w:color w:val="000000"/>
                <w:sz w:val="20"/>
              </w:rPr>
              <w:t>6) мәжбүрлеп таратылатын банктердің, сақтандыру, қайта сақтандыру ұйымдарының тарату конкурстық массасын өткізу жөніндегі аукциондардан;</w:t>
            </w:r>
          </w:p>
          <w:bookmarkEnd w:id="5981"/>
          <w:bookmarkStart w:name="z3881" w:id="5982"/>
          <w:p>
            <w:pPr>
              <w:spacing w:after="20"/>
              <w:ind w:left="20"/>
              <w:jc w:val="both"/>
            </w:pPr>
            <w:r>
              <w:rPr>
                <w:rFonts w:ascii="Times New Roman"/>
                <w:b w:val="false"/>
                <w:i w:val="false"/>
                <w:color w:val="000000"/>
                <w:sz w:val="20"/>
              </w:rPr>
              <w:t>
</w:t>
            </w:r>
            <w:r>
              <w:rPr>
                <w:rFonts w:ascii="Times New Roman"/>
                <w:b/>
                <w:i w:val="false"/>
                <w:color w:val="000000"/>
                <w:sz w:val="20"/>
              </w:rPr>
              <w:t xml:space="preserve">7) Қазақстан Республикасының аумағында жұмыс істейтін қор биржасындағы сауда-саттықта; </w:t>
            </w:r>
          </w:p>
          <w:bookmarkEnd w:id="5982"/>
          <w:bookmarkStart w:name="z3882" w:id="5983"/>
          <w:p>
            <w:pPr>
              <w:spacing w:after="20"/>
              <w:ind w:left="20"/>
              <w:jc w:val="both"/>
            </w:pPr>
            <w:r>
              <w:rPr>
                <w:rFonts w:ascii="Times New Roman"/>
                <w:b w:val="false"/>
                <w:i w:val="false"/>
                <w:color w:val="000000"/>
                <w:sz w:val="20"/>
              </w:rPr>
              <w:t>
</w:t>
            </w:r>
            <w:r>
              <w:rPr>
                <w:rFonts w:ascii="Times New Roman"/>
                <w:b/>
                <w:i w:val="false"/>
                <w:color w:val="000000"/>
                <w:sz w:val="20"/>
              </w:rPr>
              <w:t>8) бағалы қағаздарды сату жөнiндегi аукциондардан;</w:t>
            </w:r>
          </w:p>
          <w:bookmarkEnd w:id="5983"/>
          <w:bookmarkStart w:name="z6286" w:id="5984"/>
          <w:p>
            <w:pPr>
              <w:spacing w:after="20"/>
              <w:ind w:left="20"/>
              <w:jc w:val="both"/>
            </w:pPr>
            <w:r>
              <w:rPr>
                <w:rFonts w:ascii="Times New Roman"/>
                <w:b w:val="false"/>
                <w:i w:val="false"/>
                <w:color w:val="000000"/>
                <w:sz w:val="20"/>
              </w:rPr>
              <w:t>
</w:t>
            </w:r>
            <w:r>
              <w:rPr>
                <w:rFonts w:ascii="Times New Roman"/>
                <w:b/>
                <w:i w:val="false"/>
                <w:color w:val="000000"/>
                <w:sz w:val="20"/>
              </w:rPr>
              <w:t xml:space="preserve">9) "Мемлекеттік сатып алу туралы" Қазақстан Республикасының </w:t>
            </w:r>
            <w:r>
              <w:rPr>
                <w:rFonts w:ascii="Times New Roman"/>
                <w:b w:val="false"/>
                <w:i w:val="false"/>
                <w:color w:val="000000"/>
                <w:sz w:val="20"/>
              </w:rPr>
              <w:t>Заңына</w:t>
            </w:r>
            <w:r>
              <w:rPr>
                <w:rFonts w:ascii="Times New Roman"/>
                <w:b/>
                <w:i w:val="false"/>
                <w:color w:val="000000"/>
                <w:sz w:val="20"/>
              </w:rPr>
              <w:t xml:space="preserve"> сәйкес өткізілетін аукциондардан сатылатын мүлік (мүліктік құқықтар) құнынан алым алынбайды.</w:t>
            </w:r>
          </w:p>
          <w:bookmarkEnd w:id="598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465-бапқа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2012.01.13 </w:t>
            </w:r>
            <w:r>
              <w:rPr>
                <w:rFonts w:ascii="Times New Roman"/>
                <w:b w:val="false"/>
                <w:i w:val="false"/>
                <w:color w:val="000000"/>
                <w:sz w:val="20"/>
              </w:rPr>
              <w:t>N 543-IV</w:t>
            </w:r>
            <w:r>
              <w:rPr>
                <w:rFonts w:ascii="Times New Roman"/>
                <w:b w:val="false"/>
                <w:i w:val="false"/>
                <w:color w:val="ff0000"/>
                <w:sz w:val="20"/>
              </w:rPr>
              <w:t xml:space="preserve"> (алғашқы ресми жарияланғанынан кейін күнтізбелік отыз күн өткен соң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15.01.2014 </w:t>
            </w:r>
            <w:r>
              <w:rPr>
                <w:rFonts w:ascii="Times New Roman"/>
                <w:b w:val="false"/>
                <w:i w:val="false"/>
                <w:color w:val="000000"/>
                <w:sz w:val="20"/>
              </w:rPr>
              <w:t>№ 164-V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883" w:id="5985"/>
          <w:p>
            <w:pPr>
              <w:spacing w:after="0"/>
              <w:ind w:left="0"/>
              <w:jc w:val="both"/>
            </w:pPr>
            <w:r>
              <w:rPr>
                <w:rFonts w:ascii="Times New Roman"/>
                <w:b/>
                <w:i w:val="false"/>
                <w:color w:val="000000"/>
              </w:rPr>
              <w:t xml:space="preserve">  466-бап. Алым мөлшерлемесі</w:t>
            </w:r>
          </w:p>
          <w:bookmarkEnd w:id="5985"/>
          <w:bookmarkStart w:name="z3884" w:id="5986"/>
          <w:p>
            <w:pPr>
              <w:spacing w:after="20"/>
              <w:ind w:left="20"/>
              <w:jc w:val="both"/>
            </w:pPr>
            <w:r>
              <w:rPr>
                <w:rFonts w:ascii="Times New Roman"/>
                <w:b w:val="false"/>
                <w:i w:val="false"/>
                <w:color w:val="000000"/>
                <w:sz w:val="20"/>
              </w:rPr>
              <w:t>
</w:t>
            </w:r>
            <w:r>
              <w:rPr>
                <w:rFonts w:ascii="Times New Roman"/>
                <w:b/>
                <w:i w:val="false"/>
                <w:color w:val="000000"/>
                <w:sz w:val="20"/>
              </w:rPr>
              <w:t>Алым мөлшерлемесі 3 пайыз мөлшерінде белгіленеді.</w:t>
            </w:r>
          </w:p>
          <w:bookmarkEnd w:id="598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466-бап жаңа редакцияда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885" w:id="5987"/>
          <w:p>
            <w:pPr>
              <w:spacing w:after="0"/>
              <w:ind w:left="0"/>
              <w:jc w:val="both"/>
            </w:pPr>
            <w:r>
              <w:rPr>
                <w:rFonts w:ascii="Times New Roman"/>
                <w:b/>
                <w:i w:val="false"/>
                <w:color w:val="000000"/>
              </w:rPr>
              <w:t xml:space="preserve"> 467-бап. Есептеу мен төлеу тәртiбi </w:t>
            </w:r>
          </w:p>
          <w:bookmarkEnd w:id="5987"/>
          <w:bookmarkStart w:name="z3886" w:id="5988"/>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Төлеушiлер алым сомасын салық салу объектiсiне мөлшерлеме қолдану арқылы дербес есептейдi. </w:t>
            </w:r>
          </w:p>
          <w:bookmarkEnd w:id="5988"/>
          <w:bookmarkStart w:name="z3887" w:id="5989"/>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Алып тасталды - ҚР 15.01.2014 </w:t>
            </w:r>
            <w:r>
              <w:rPr>
                <w:rFonts w:ascii="Times New Roman"/>
                <w:b w:val="false"/>
                <w:i w:val="false"/>
                <w:color w:val="000000"/>
                <w:sz w:val="20"/>
              </w:rPr>
              <w:t>№ 164-V</w:t>
            </w:r>
            <w:r>
              <w:rPr>
                <w:rFonts w:ascii="Times New Roman"/>
                <w:b/>
                <w:i w:val="false"/>
                <w:color w:val="000000"/>
                <w:sz w:val="20"/>
              </w:rPr>
              <w:t xml:space="preserve"> Заңымен (алғашқы ресми жарияланған күнінен кейін күнтізбелік он күн өткен соң қолданысқа енгізіледі).</w:t>
            </w:r>
          </w:p>
          <w:bookmarkEnd w:id="5989"/>
          <w:bookmarkStart w:name="z3888" w:id="5990"/>
          <w:p>
            <w:pPr>
              <w:spacing w:after="20"/>
              <w:ind w:left="20"/>
              <w:jc w:val="both"/>
            </w:pPr>
            <w:r>
              <w:rPr>
                <w:rFonts w:ascii="Times New Roman"/>
                <w:b w:val="false"/>
                <w:i w:val="false"/>
                <w:color w:val="000000"/>
                <w:sz w:val="20"/>
              </w:rPr>
              <w:t>
</w:t>
            </w:r>
            <w:r>
              <w:rPr>
                <w:rFonts w:ascii="Times New Roman"/>
                <w:b/>
                <w:i w:val="false"/>
                <w:color w:val="000000"/>
                <w:sz w:val="20"/>
              </w:rPr>
              <w:t xml:space="preserve">3. Алым төлеу алым төлеушілердің орналасқан жері бойынша аукциондар (аукцион) өткiзiлген есептi айдан кейiнгi айдың 20-сынан кешiктiрілмей жүзеге асырылады. </w:t>
            </w:r>
          </w:p>
          <w:bookmarkEnd w:id="5990"/>
          <w:bookmarkStart w:name="z3889" w:id="5991"/>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(2013.01.01 бастап қолданысқа енгізіледі) Заңымен.</w:t>
            </w:r>
          </w:p>
          <w:bookmarkEnd w:id="599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467-бапқа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15.01.2014 </w:t>
            </w:r>
            <w:r>
              <w:rPr>
                <w:rFonts w:ascii="Times New Roman"/>
                <w:b w:val="false"/>
                <w:i w:val="false"/>
                <w:color w:val="000000"/>
                <w:sz w:val="20"/>
              </w:rPr>
              <w:t>№ 164-V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890" w:id="5992"/>
          <w:p>
            <w:pPr>
              <w:spacing w:after="0"/>
              <w:ind w:left="0"/>
              <w:jc w:val="both"/>
            </w:pPr>
            <w:r>
              <w:rPr>
                <w:rFonts w:ascii="Times New Roman"/>
                <w:b/>
                <w:i w:val="false"/>
                <w:color w:val="000000"/>
              </w:rPr>
              <w:t xml:space="preserve"> 468-бап. Салық декларациясы </w:t>
            </w:r>
          </w:p>
          <w:bookmarkEnd w:id="5992"/>
          <w:bookmarkStart w:name="z3891" w:id="5993"/>
          <w:p>
            <w:pPr>
              <w:spacing w:after="20"/>
              <w:ind w:left="20"/>
              <w:jc w:val="both"/>
            </w:pPr>
            <w:r>
              <w:rPr>
                <w:rFonts w:ascii="Times New Roman"/>
                <w:b w:val="false"/>
                <w:i w:val="false"/>
                <w:color w:val="000000"/>
                <w:sz w:val="20"/>
              </w:rPr>
              <w:t>
</w:t>
            </w:r>
            <w:r>
              <w:rPr>
                <w:rFonts w:ascii="Times New Roman"/>
                <w:b/>
                <w:i w:val="false"/>
                <w:color w:val="000000"/>
                <w:sz w:val="20"/>
              </w:rPr>
              <w:t xml:space="preserve">1. Алым төлеушiлер аукциондар (аукцион) өткiзiлген есептi тоқсаннан кейiнгi айдың 20-сынан кешiктiрмей, өзі орналасқан жердегi салық органдарына алым жөнiндегi </w:t>
            </w:r>
            <w:r>
              <w:rPr>
                <w:rFonts w:ascii="Times New Roman"/>
                <w:b/>
                <w:i w:val="false"/>
                <w:color w:val="000000"/>
                <w:sz w:val="20"/>
              </w:rPr>
              <w:t xml:space="preserve">декларацияны табыс етеді. </w:t>
            </w:r>
          </w:p>
          <w:bookmarkEnd w:id="5993"/>
          <w:bookmarkStart w:name="z3892" w:id="5994"/>
          <w:p>
            <w:pPr>
              <w:spacing w:after="20"/>
              <w:ind w:left="20"/>
              <w:jc w:val="both"/>
            </w:pPr>
            <w:r>
              <w:rPr>
                <w:rFonts w:ascii="Times New Roman"/>
                <w:b w:val="false"/>
                <w:i w:val="false"/>
                <w:color w:val="000000"/>
                <w:sz w:val="20"/>
              </w:rPr>
              <w:t>
</w:t>
            </w:r>
            <w:r>
              <w:rPr>
                <w:rFonts w:ascii="Times New Roman"/>
                <w:b/>
                <w:i w:val="false"/>
                <w:color w:val="000000"/>
                <w:sz w:val="20"/>
              </w:rPr>
              <w:t xml:space="preserve">2. Аукцион ұйымдастырушылар тоқсан iшiнде өткiзiлген аукциондар бойынша тоқсан сайын есептi тоқсаннан кейiнгi айдың 15-інен кешіктірмей өзі орналасқан жердегi салық органдарына уәкiлеттi орган </w:t>
            </w:r>
            <w:r>
              <w:rPr>
                <w:rFonts w:ascii="Times New Roman"/>
                <w:b/>
                <w:i w:val="false"/>
                <w:color w:val="000000"/>
                <w:sz w:val="20"/>
              </w:rPr>
              <w:t>белгiлеген</w:t>
            </w:r>
            <w:r>
              <w:rPr>
                <w:rFonts w:ascii="Times New Roman"/>
                <w:b/>
                <w:i w:val="false"/>
                <w:color w:val="000000"/>
                <w:sz w:val="20"/>
              </w:rPr>
              <w:t xml:space="preserve"> нысан бойынша алым төлеушiлер мен салық салу объектілері туралы ақпаратты табыс етеді.</w:t>
            </w:r>
          </w:p>
          <w:bookmarkEnd w:id="599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468-бапқа өзгеріс енгізілді - ҚР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w:t>
            </w:r>
            <w:r>
              <w:br/>
            </w:r>
            <w:r>
              <w:rPr>
                <w:rFonts w:ascii="Times New Roman"/>
                <w:b w:val="false"/>
                <w:i w:val="false"/>
                <w:color w:val="000000"/>
                <w:sz w:val="20"/>
              </w:rPr>
              <w:t>
</w:t>
            </w:r>
          </w:p>
          <w:bookmarkStart w:name="z3893" w:id="5995"/>
          <w:p>
            <w:pPr>
              <w:spacing w:after="0"/>
              <w:ind w:left="0"/>
              <w:jc w:val="both"/>
            </w:pPr>
            <w:r>
              <w:rPr>
                <w:rFonts w:ascii="Times New Roman"/>
                <w:b/>
                <w:i w:val="false"/>
                <w:color w:val="000000"/>
              </w:rPr>
              <w:t xml:space="preserve"> 67-тарау. ЖЕКЕЛЕГЕН ҚЫЗМЕТ ТҮРЛЕРІМЕН АЙНАЛЫСУ ҚҰҚЫҒЫ</w:t>
            </w:r>
            <w:r>
              <w:br/>
            </w:r>
            <w:r>
              <w:rPr>
                <w:rFonts w:ascii="Times New Roman"/>
                <w:b/>
                <w:i w:val="false"/>
                <w:color w:val="000000"/>
              </w:rPr>
              <w:t>ҮШІН ЛИЦЕНЗИЯЛЫҚ АЛЫМ</w:t>
            </w:r>
          </w:p>
          <w:bookmarkEnd w:id="5995"/>
          <w:bookmarkStart w:name="z3894" w:id="5996"/>
          <w:p>
            <w:pPr>
              <w:spacing w:after="0"/>
              <w:ind w:left="0"/>
              <w:jc w:val="both"/>
            </w:pPr>
            <w:r>
              <w:rPr>
                <w:rFonts w:ascii="Times New Roman"/>
                <w:b/>
                <w:i w:val="false"/>
                <w:color w:val="000000"/>
              </w:rPr>
              <w:t xml:space="preserve"> 469-бап. Жалпы ережелер </w:t>
            </w:r>
          </w:p>
          <w:bookmarkEnd w:id="5996"/>
          <w:bookmarkStart w:name="z3895" w:id="5997"/>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Жекелеген қызмет түрлерiмен айналысу құқығы үшiн лицензиялық алым (бұдан әрi – алым)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лицензиялануға тиiстi белгiлi бiр қызмет түрiмен айналысуға лицензиялар (лицензиялардың телнұсқасын) беру (қайта ресiмдеу) кезінде және осы тарауда көзделген өзге де жағдайларда алынады. </w:t>
            </w:r>
          </w:p>
          <w:bookmarkEnd w:id="5997"/>
          <w:bookmarkStart w:name="z3896" w:id="5998"/>
          <w:p>
            <w:pPr>
              <w:spacing w:after="20"/>
              <w:ind w:left="20"/>
              <w:jc w:val="both"/>
            </w:pPr>
            <w:r>
              <w:rPr>
                <w:rFonts w:ascii="Times New Roman"/>
                <w:b w:val="false"/>
                <w:i w:val="false"/>
                <w:color w:val="000000"/>
                <w:sz w:val="20"/>
              </w:rPr>
              <w:t>
</w:t>
            </w:r>
            <w:r>
              <w:rPr>
                <w:rFonts w:ascii="Times New Roman"/>
                <w:b/>
                <w:i w:val="false"/>
                <w:color w:val="000000"/>
                <w:sz w:val="20"/>
              </w:rPr>
              <w:t xml:space="preserve">2. Лицензиялар берудi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тәртiппен және жағдайларда уәкiлетті мемлекеттік орган (бұдан әрi – лицензиар) жүзеге асырады. </w:t>
            </w:r>
          </w:p>
          <w:bookmarkEnd w:id="5998"/>
          <w:bookmarkStart w:name="z3897" w:id="5999"/>
          <w:p>
            <w:pPr>
              <w:spacing w:after="20"/>
              <w:ind w:left="20"/>
              <w:jc w:val="both"/>
            </w:pPr>
            <w:r>
              <w:rPr>
                <w:rFonts w:ascii="Times New Roman"/>
                <w:b w:val="false"/>
                <w:i w:val="false"/>
                <w:color w:val="000000"/>
                <w:sz w:val="20"/>
              </w:rPr>
              <w:t>
</w:t>
            </w:r>
            <w:r>
              <w:rPr>
                <w:rFonts w:ascii="Times New Roman"/>
                <w:b/>
                <w:i w:val="false"/>
                <w:color w:val="000000"/>
                <w:sz w:val="20"/>
              </w:rPr>
              <w:t xml:space="preserve">3. Лицензиарлар тоқсан сайын есепті айдан кейінгі айдың 15-інен кешіктірмей өзінің орналасқан жері бойынша салық органдарына уәкiлеттi орган белгiлеген нысан бойынша алым төлеушiлер мен салық салу объектілері туралы ақпаратты табыс етеді. </w:t>
            </w:r>
          </w:p>
          <w:bookmarkEnd w:id="5999"/>
          <w:bookmarkStart w:name="z3898" w:id="6000"/>
          <w:p>
            <w:pPr>
              <w:spacing w:after="0"/>
              <w:ind w:left="0"/>
              <w:jc w:val="both"/>
            </w:pPr>
            <w:r>
              <w:rPr>
                <w:rFonts w:ascii="Times New Roman"/>
                <w:b/>
                <w:i w:val="false"/>
                <w:color w:val="000000"/>
              </w:rPr>
              <w:t xml:space="preserve"> 470-бап. Алым төлеушiлер </w:t>
            </w:r>
          </w:p>
          <w:bookmarkEnd w:id="6000"/>
          <w:bookmarkStart w:name="z3899" w:id="6001"/>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472-бабының 2-тармағында көрсетілген қызмет түрлерін жүзеге асыруға лицензия алатын, сондай-ақ лицензия алған жеке және заңды тұлғалар алым төлеушiлер болып табылады.</w:t>
            </w:r>
          </w:p>
          <w:bookmarkEnd w:id="600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470-бап жаңа редакцияда - ҚР 2014.06.18 </w:t>
            </w:r>
            <w:r>
              <w:rPr>
                <w:rFonts w:ascii="Times New Roman"/>
                <w:b w:val="false"/>
                <w:i w:val="false"/>
                <w:color w:val="000000"/>
                <w:sz w:val="20"/>
              </w:rPr>
              <w:t>№ 210-V</w:t>
            </w:r>
            <w:r>
              <w:rPr>
                <w:rFonts w:ascii="Times New Roman"/>
                <w:b w:val="false"/>
                <w:i w:val="false"/>
                <w:color w:val="ff0000"/>
                <w:sz w:val="20"/>
              </w:rPr>
              <w:t xml:space="preserve"> (2015.01.01 бастап қолданысқа енгізіледі) Заңымен.</w:t>
            </w:r>
            <w:r>
              <w:br/>
            </w:r>
            <w:r>
              <w:rPr>
                <w:rFonts w:ascii="Times New Roman"/>
                <w:b w:val="false"/>
                <w:i w:val="false"/>
                <w:color w:val="000000"/>
                <w:sz w:val="20"/>
              </w:rPr>
              <w:t>
</w:t>
            </w:r>
          </w:p>
          <w:bookmarkStart w:name="z3900" w:id="6002"/>
          <w:p>
            <w:pPr>
              <w:spacing w:after="0"/>
              <w:ind w:left="0"/>
              <w:jc w:val="both"/>
            </w:pPr>
            <w:r>
              <w:rPr>
                <w:rFonts w:ascii="Times New Roman"/>
                <w:b/>
                <w:i w:val="false"/>
                <w:color w:val="000000"/>
              </w:rPr>
              <w:t xml:space="preserve"> 471-бап. Алым мөлшерлемелері</w:t>
            </w:r>
          </w:p>
          <w:bookmarkEnd w:id="6002"/>
          <w:bookmarkStart w:name="z3901" w:id="6003"/>
          <w:p>
            <w:pPr>
              <w:spacing w:after="20"/>
              <w:ind w:left="20"/>
              <w:jc w:val="both"/>
            </w:pPr>
            <w:r>
              <w:rPr>
                <w:rFonts w:ascii="Times New Roman"/>
                <w:b w:val="false"/>
                <w:i w:val="false"/>
                <w:color w:val="000000"/>
                <w:sz w:val="20"/>
              </w:rPr>
              <w:t>
</w:t>
            </w:r>
            <w:r>
              <w:rPr>
                <w:rFonts w:ascii="Times New Roman"/>
                <w:b/>
                <w:i w:val="false"/>
                <w:color w:val="000000"/>
                <w:sz w:val="20"/>
              </w:rPr>
              <w:t xml:space="preserve">Алым мөлшерлемелері республикалық бюджет туралы </w:t>
            </w:r>
            <w:r>
              <w:rPr>
                <w:rFonts w:ascii="Times New Roman"/>
                <w:b/>
                <w:i w:val="false"/>
                <w:color w:val="000000"/>
                <w:sz w:val="20"/>
              </w:rPr>
              <w:t>заңда</w:t>
            </w:r>
            <w:r>
              <w:rPr>
                <w:rFonts w:ascii="Times New Roman"/>
                <w:b/>
                <w:i w:val="false"/>
                <w:color w:val="000000"/>
                <w:sz w:val="20"/>
              </w:rPr>
              <w:t xml:space="preserve"> белгіленген және алымды төлеу күні қолданыста болған айлық есептік көрсеткіш (бұдан әрі осы баптың мәтіні бойынша - АЕК) мөлшері негізге алына отырып белгіленеді және мыналарды құрайды:</w:t>
            </w:r>
          </w:p>
          <w:bookmarkEnd w:id="6003"/>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772"/>
              <w:gridCol w:w="6712"/>
              <w:gridCol w:w="2816"/>
            </w:tblGrid>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Рет </w:t>
                  </w:r>
                  <w:r>
                    <w:br/>
                  </w:r>
                  <w:r>
                    <w:rPr>
                      <w:rFonts w:ascii="Times New Roman"/>
                      <w:b w:val="false"/>
                      <w:i w:val="false"/>
                      <w:color w:val="000000"/>
                      <w:sz w:val="20"/>
                    </w:rPr>
                    <w:t xml:space="preserve">
N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Лицензияланатын қызмет түрлері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Алым мөлшерлемелері, АЕК-пен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Жекелеген қызмет түрлерімен айналысу құқығы үшін алым мөлшерлемелері: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2012.07.10 </w:t>
                  </w:r>
                  <w:r>
                    <w:rPr>
                      <w:rFonts w:ascii="Times New Roman"/>
                      <w:b w:val="false"/>
                      <w:i w:val="false"/>
                      <w:color w:val="000000"/>
                      <w:sz w:val="20"/>
                    </w:rPr>
                    <w:t>N 36-V</w:t>
                  </w:r>
                  <w:r>
                    <w:rPr>
                      <w:rFonts w:ascii="Times New Roman"/>
                      <w:b w:val="false"/>
                      <w:i/>
                      <w:color w:val="000000"/>
                      <w:sz w:val="20"/>
                    </w:rPr>
                    <w:t xml:space="preserve"> (2013.01.01 бастап қолданысқа енгізіледі) Заңымен.</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Тау-кен (пайдалы қазбаларды барлау, өндіру), мұнай-химия, химия өндірістерін (технологиялық) жобалау және (немесе) пайдалану, мұнай-газ өңдеу өндірістерін (технологиялық) жобалау, магистральдық газ құбырларын, мұнай құбырларын, мұнай өнімдері құбырларын пайдалану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2012.07.10 </w:t>
                  </w:r>
                  <w:r>
                    <w:rPr>
                      <w:rFonts w:ascii="Times New Roman"/>
                      <w:b w:val="false"/>
                      <w:i w:val="false"/>
                      <w:color w:val="000000"/>
                      <w:sz w:val="20"/>
                    </w:rPr>
                    <w:t>N 36-V</w:t>
                  </w:r>
                  <w:r>
                    <w:rPr>
                      <w:rFonts w:ascii="Times New Roman"/>
                      <w:b w:val="false"/>
                      <w:i/>
                      <w:color w:val="000000"/>
                      <w:sz w:val="20"/>
                    </w:rPr>
                    <w:t xml:space="preserve"> (2013.01.01 бастап қолданысқа енгізіледі) Заңымен.</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2011.07.15 </w:t>
                  </w:r>
                  <w:r>
                    <w:rPr>
                      <w:rFonts w:ascii="Times New Roman"/>
                      <w:b w:val="false"/>
                      <w:i w:val="false"/>
                      <w:color w:val="000000"/>
                      <w:sz w:val="20"/>
                    </w:rPr>
                    <w:t>N 461-IV</w:t>
                  </w:r>
                  <w:r>
                    <w:rPr>
                      <w:rFonts w:ascii="Times New Roman"/>
                      <w:b w:val="false"/>
                      <w:i/>
                      <w:color w:val="000000"/>
                      <w:sz w:val="20"/>
                    </w:rPr>
                    <w:t xml:space="preserve"> (алғашқы ресми жарияланғанынан кейін алты ай өткен соң қолданысқа енгізіледі) Заңымен.</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2012.07.10 </w:t>
                  </w:r>
                  <w:r>
                    <w:rPr>
                      <w:rFonts w:ascii="Times New Roman"/>
                      <w:b w:val="false"/>
                      <w:i w:val="false"/>
                      <w:color w:val="000000"/>
                      <w:sz w:val="20"/>
                    </w:rPr>
                    <w:t>N 36-V</w:t>
                  </w:r>
                  <w:r>
                    <w:rPr>
                      <w:rFonts w:ascii="Times New Roman"/>
                      <w:b w:val="false"/>
                      <w:i/>
                      <w:color w:val="000000"/>
                      <w:sz w:val="20"/>
                    </w:rPr>
                    <w:t xml:space="preserve"> (2013.01.01 бастап қолданысқа енгізіледі) Заңымен.</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Энергиямен жабдықтау мақсатында электр энергиясын сатып алу</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2011.07.15 </w:t>
                  </w:r>
                  <w:r>
                    <w:rPr>
                      <w:rFonts w:ascii="Times New Roman"/>
                      <w:b w:val="false"/>
                      <w:i w:val="false"/>
                      <w:color w:val="000000"/>
                      <w:sz w:val="20"/>
                    </w:rPr>
                    <w:t>N 461-IV</w:t>
                  </w:r>
                  <w:r>
                    <w:rPr>
                      <w:rFonts w:ascii="Times New Roman"/>
                      <w:b w:val="false"/>
                      <w:i/>
                      <w:color w:val="000000"/>
                      <w:sz w:val="20"/>
                    </w:rPr>
                    <w:t xml:space="preserve"> (алғашқы ресми жарияланғанынан кейін алты ай өткен соң қолданысқа енгізіледі) Заңымен.</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29.03.2016 </w:t>
                  </w:r>
                  <w:r>
                    <w:rPr>
                      <w:rFonts w:ascii="Times New Roman"/>
                      <w:b w:val="false"/>
                      <w:i w:val="false"/>
                      <w:color w:val="000000"/>
                      <w:sz w:val="20"/>
                    </w:rPr>
                    <w:t>№ 479-V</w:t>
                  </w:r>
                  <w:r>
                    <w:rPr>
                      <w:rFonts w:ascii="Times New Roman"/>
                      <w:b w:val="false"/>
                      <w:i/>
                      <w:color w:val="000000"/>
                      <w:sz w:val="20"/>
                    </w:rPr>
                    <w:t xml:space="preserve"> Заңымен (алғашқы ресми жарияланған күнінен кейін күнтізбелік жиырма бір күн өткен соң қолданысқа енгізіледі).</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1.9.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Атом энергиясын пайдалану объектілерінің өмірлік циклінің кезеңдеріне байланысты жұмыстарды орындау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1.10.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Ядролық материалдармен жұмыс істеу</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1.11.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Радиоактивті заттармен, радиоактивті заттары бар аспаптармен және қондырғылармен жұмыс істеу</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1.12.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Иондаушы сәулеленуді генерациялайтын аспаптармен және қондырғылармен жұмыс істеу</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1.13.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Атом энергиясын пайдалану саласында көрсетілетін қызметтерді ұсыну</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1.14.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Радиоактивті қалдықтармен жұмыс істеу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1.15.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Ядролық материалдарды, радиоактивті заттарды, иондаушы сәуле шығарудың радиоизотоптық көздерін, радиоактивті қалдықтарды транзиттік тасымалдауды қоса алғанда, Қазақстан Республикасы аумағының шегінде тасымалдау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1.16.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Бұрынғы ядролық сынақ полигондары аумақтарындағы және жүргізілген ядролық сынақтардың салдарынан ластанған басқа да аумақтардағы қызмет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1.17.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Ядролық қондырғылар мен ядролық материалдарды физикалық қорғау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1.18.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Ядролық және радиациялық қауіпсіздікті қамтамасыз етуге жауапты персоналды арнайы даярлау</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1.19.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Уларды өндіру, өңдеу, сатып алу, сақтау, өткізу, пайдалану, жою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1.20.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Пестицидтерді (улы химикаттарды) өндіру формуляциялау), пестицидтерді (улы химикаттарды) өткізу, пестицидтерді (улы химикаттарды) аэрозольдық және фумигациялық тәсілдермен қолдану</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1.21.</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2011.07.15 </w:t>
                  </w:r>
                  <w:r>
                    <w:rPr>
                      <w:rFonts w:ascii="Times New Roman"/>
                      <w:b w:val="false"/>
                      <w:i w:val="false"/>
                      <w:color w:val="000000"/>
                      <w:sz w:val="20"/>
                    </w:rPr>
                    <w:t>N 461-IV</w:t>
                  </w:r>
                  <w:r>
                    <w:rPr>
                      <w:rFonts w:ascii="Times New Roman"/>
                      <w:b w:val="false"/>
                      <w:i/>
                      <w:color w:val="000000"/>
                      <w:sz w:val="20"/>
                    </w:rPr>
                    <w:t xml:space="preserve"> (алғашқы ресми жарияланғанынан кейін алты ай өткен соң қолданысқа енгізіледі) Заңымен.</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1.22.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Жолаушыларды қалааралық облысаралық, ауданаралық (облысішiлiк қалааралық) және халықаралық қатынастарда автобустармен, шағын автобустармен тұрақсыз тасымалдау, сондай-ақ жолаушыларды халықаралық қатынастарда автобустармен, шағын автобустармен тұрақты тасымалдау</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1.22-1.</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Теміржол көлігімен жүктерді тасымалдау жөніндегі қызмет</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1.23.</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2012.07.10 </w:t>
                  </w:r>
                  <w:r>
                    <w:rPr>
                      <w:rFonts w:ascii="Times New Roman"/>
                      <w:b w:val="false"/>
                      <w:i w:val="false"/>
                      <w:color w:val="000000"/>
                      <w:sz w:val="20"/>
                    </w:rPr>
                    <w:t>N 36-V</w:t>
                  </w:r>
                  <w:r>
                    <w:rPr>
                      <w:rFonts w:ascii="Times New Roman"/>
                      <w:b w:val="false"/>
                      <w:i/>
                      <w:color w:val="000000"/>
                      <w:sz w:val="20"/>
                    </w:rPr>
                    <w:t xml:space="preserve"> (2013.01.01 бастап қолданысқа енгізіледі) Заңымен.</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1.24.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Есірткі, психотроптық заттар мен прекурсорлардың айналымына байланысты қызмет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1.25.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2012.07.10 </w:t>
                  </w:r>
                  <w:r>
                    <w:rPr>
                      <w:rFonts w:ascii="Times New Roman"/>
                      <w:b w:val="false"/>
                      <w:i w:val="false"/>
                      <w:color w:val="000000"/>
                      <w:sz w:val="20"/>
                    </w:rPr>
                    <w:t>N 36-V</w:t>
                  </w:r>
                  <w:r>
                    <w:rPr>
                      <w:rFonts w:ascii="Times New Roman"/>
                      <w:b w:val="false"/>
                      <w:i/>
                      <w:color w:val="000000"/>
                      <w:sz w:val="20"/>
                    </w:rPr>
                    <w:t xml:space="preserve"> (2013.01.01 бастап қолданысқа енгізіледі) Заңымен.</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1.26.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Ақпаратты криптографиялық қорғау құралдарын әзірлеу және өткізу (оның ішінде өзге де беру)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1.27.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Жедел-iздестiру iс-шараларын жүргізуге арналған арнайы техникалық құралдарды әзiрлеу, өндiру, жөндеу және өткізу</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1.28.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Ақпарат таралып кететін техникалық арналарды және жедел-iздестiру iс-шараларын жүргiзуге арналған арнайы техникалық құралдарды анықтау жөнінде қызметтер көрсету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1.29.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Монтаждауды, реттеуді, жаңғыртуды, орнатуды, пайдалануды, сақтауды, жөндеуді және сервистік қызмет көрсетуді қоса алғанда, оқ-дәрілерді, қару-жарақ пен әскери техниканы, олардың қосалқы бөлшектерін, жиынтықтаушы бұйымдары мен аспаптарын, сондай-ақ оларды өндіруге арналған арнайы материалдар мен жабдықтарды әзірлеу, өндіру, жөндеу, сатып алу және өткізу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1.30.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Жарылғыш және пиротехникалық заттар мен олар қолданылып жасалған бұйымдарды әзірлеу, өндіру, сатып алу және өткізу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1.31.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Босатылған оқ-дәріні, қару-жарақты, әскери техниканы, арнайы құралдарды жою (құрту, кәдеге жарату, көму) және өңдеу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1.32.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2012.07.10 </w:t>
                  </w:r>
                  <w:r>
                    <w:rPr>
                      <w:rFonts w:ascii="Times New Roman"/>
                      <w:b w:val="false"/>
                      <w:i w:val="false"/>
                      <w:color w:val="000000"/>
                      <w:sz w:val="20"/>
                    </w:rPr>
                    <w:t>N 36-V</w:t>
                  </w:r>
                  <w:r>
                    <w:rPr>
                      <w:rFonts w:ascii="Times New Roman"/>
                      <w:b w:val="false"/>
                      <w:i/>
                      <w:color w:val="000000"/>
                      <w:sz w:val="20"/>
                    </w:rPr>
                    <w:t xml:space="preserve"> (2013.01.01 бастап қолданысқа енгізіледі) Заңымен.</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1.33.</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 әзірлеу, өндіру, жөндеу, сату, коллекциялау, экспонаттау</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1.33-1.</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29.03.2016 </w:t>
                  </w:r>
                  <w:r>
                    <w:rPr>
                      <w:rFonts w:ascii="Times New Roman"/>
                      <w:b w:val="false"/>
                      <w:i w:val="false"/>
                      <w:color w:val="000000"/>
                      <w:sz w:val="20"/>
                    </w:rPr>
                    <w:t>№ 479-V</w:t>
                  </w:r>
                  <w:r>
                    <w:rPr>
                      <w:rFonts w:ascii="Times New Roman"/>
                      <w:b w:val="false"/>
                      <w:i/>
                      <w:color w:val="000000"/>
                      <w:sz w:val="20"/>
                    </w:rPr>
                    <w:t xml:space="preserve"> Заңымен (алғашқы ресми жарияланған күнінен кейін күнтізбелік жиырма бір күн өткен соң қолданысқа енгізіледі).</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1.34.</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Азаматтық пиротехникалық заттар мен олар қолданылып жасалған бұйымдарды әзірлеу, өндіру, сату, пайдалану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1.34-1.</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29.03.2016 </w:t>
                  </w:r>
                  <w:r>
                    <w:rPr>
                      <w:rFonts w:ascii="Times New Roman"/>
                      <w:b w:val="false"/>
                      <w:i w:val="false"/>
                      <w:color w:val="000000"/>
                      <w:sz w:val="20"/>
                    </w:rPr>
                    <w:t>№ 479-V</w:t>
                  </w:r>
                  <w:r>
                    <w:rPr>
                      <w:rFonts w:ascii="Times New Roman"/>
                      <w:b w:val="false"/>
                      <w:i/>
                      <w:color w:val="000000"/>
                      <w:sz w:val="20"/>
                    </w:rPr>
                    <w:t xml:space="preserve"> Заңымен (алғашқы ресми жарияланған күнінен кейін күнтізбелік жиырма бір күн өткен соң қолданысқа енгізіледі).</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1.35.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Ғарыш кеңістігін пайдалану аясындағы қызмет</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186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1.36.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2011.07.15 </w:t>
                  </w:r>
                  <w:r>
                    <w:rPr>
                      <w:rFonts w:ascii="Times New Roman"/>
                      <w:b w:val="false"/>
                      <w:i w:val="false"/>
                      <w:color w:val="000000"/>
                      <w:sz w:val="20"/>
                    </w:rPr>
                    <w:t>N 461-IV</w:t>
                  </w:r>
                  <w:r>
                    <w:rPr>
                      <w:rFonts w:ascii="Times New Roman"/>
                      <w:b w:val="false"/>
                      <w:i/>
                      <w:color w:val="000000"/>
                      <w:sz w:val="20"/>
                    </w:rPr>
                    <w:t xml:space="preserve"> (алғашқы ресми жарияланғанынан кейін алты ай өткен соң қолданысқа енгізіледі) Заңымен.</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1.37.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Байланыс саласында қызмет көрсету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1.38.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Білім беру қызметі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1.39.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Теле-, радио арналарын тарату жөнiндегi қызмет</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1.40.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2012.07.10 </w:t>
                  </w:r>
                  <w:r>
                    <w:rPr>
                      <w:rFonts w:ascii="Times New Roman"/>
                      <w:b w:val="false"/>
                      <w:i w:val="false"/>
                      <w:color w:val="000000"/>
                      <w:sz w:val="20"/>
                    </w:rPr>
                    <w:t>N 36-V</w:t>
                  </w:r>
                  <w:r>
                    <w:rPr>
                      <w:rFonts w:ascii="Times New Roman"/>
                      <w:b w:val="false"/>
                      <w:i/>
                      <w:color w:val="000000"/>
                      <w:sz w:val="20"/>
                    </w:rPr>
                    <w:t xml:space="preserve"> (2013.01.01 бастап қолданысқа енгізіледі) Заңымен.</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1.41.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Мақта қолхаттарын беру арқылы қойма қызметі бойынша қызметтер көрсету</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1.42.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2012.07.10 </w:t>
                  </w:r>
                  <w:r>
                    <w:rPr>
                      <w:rFonts w:ascii="Times New Roman"/>
                      <w:b w:val="false"/>
                      <w:i w:val="false"/>
                      <w:color w:val="000000"/>
                      <w:sz w:val="20"/>
                    </w:rPr>
                    <w:t>N 36-V</w:t>
                  </w:r>
                  <w:r>
                    <w:rPr>
                      <w:rFonts w:ascii="Times New Roman"/>
                      <w:b w:val="false"/>
                      <w:i/>
                      <w:color w:val="000000"/>
                      <w:sz w:val="20"/>
                    </w:rPr>
                    <w:t xml:space="preserve"> (2013.01.01 бастап қолданысқа енгізіледі) Заңымен.</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1.43.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Медициналық қызмет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1.44.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Фармацевтикалық қызмет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1.45. - 1.45-5.</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2011.07.15 </w:t>
                  </w:r>
                  <w:r>
                    <w:rPr>
                      <w:rFonts w:ascii="Times New Roman"/>
                      <w:b w:val="false"/>
                      <w:i w:val="false"/>
                      <w:color w:val="000000"/>
                      <w:sz w:val="20"/>
                    </w:rPr>
                    <w:t>N 461-IV</w:t>
                  </w:r>
                  <w:r>
                    <w:rPr>
                      <w:rFonts w:ascii="Times New Roman"/>
                      <w:b w:val="false"/>
                      <w:i/>
                      <w:color w:val="000000"/>
                      <w:sz w:val="20"/>
                    </w:rPr>
                    <w:t xml:space="preserve"> (алғашқы ресми жарияланғанынан кейін алты ай өткен соң қолданысқа енгізіледі) Заңымен.</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1.46.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Адвокаттық қызмет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1.47.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Нотариат қызметі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1.47-1.</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Атқарушылық құжаттарды орындау жөніндегі қызмет</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1.48.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Мүлікті бағалау (зияткерлік меншік объектілерін, материалдық емес активтер құнын қоспағанда)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1.49.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Зияткерлік меншік объектілерін, материалдық емес активтер құнын бағалау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1.50.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2011.07.15 </w:t>
                  </w:r>
                  <w:r>
                    <w:rPr>
                      <w:rFonts w:ascii="Times New Roman"/>
                      <w:b w:val="false"/>
                      <w:i w:val="false"/>
                      <w:color w:val="000000"/>
                      <w:sz w:val="20"/>
                    </w:rPr>
                    <w:t>N 461-IV</w:t>
                  </w:r>
                  <w:r>
                    <w:rPr>
                      <w:rFonts w:ascii="Times New Roman"/>
                      <w:b w:val="false"/>
                      <w:i/>
                      <w:color w:val="000000"/>
                      <w:sz w:val="20"/>
                    </w:rPr>
                    <w:t xml:space="preserve"> (алғашқы ресми жарияланғанынан кейін алты ай өткен соң қолданысқа енгізіледі) Заңымен.</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1.51.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Аудиторлық қызмет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1.52.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Қоршаған ортаны қорғау саласындағы жұмыстарды орындау және қызметтер көрсету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1.53.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09.04.2016 </w:t>
                  </w:r>
                  <w:r>
                    <w:rPr>
                      <w:rFonts w:ascii="Times New Roman"/>
                      <w:b w:val="false"/>
                      <w:i w:val="false"/>
                      <w:color w:val="000000"/>
                      <w:sz w:val="20"/>
                    </w:rPr>
                    <w:t>№ 496-V</w:t>
                  </w:r>
                  <w:r>
                    <w:rPr>
                      <w:rFonts w:ascii="Times New Roman"/>
                      <w:b w:val="false"/>
                      <w:i/>
                      <w:color w:val="000000"/>
                      <w:sz w:val="20"/>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1.54.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Заңды тұлғалардың күзет қызметін жүзеге асыруы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1.55. - 1.57.</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2011.07.15 </w:t>
                  </w:r>
                  <w:r>
                    <w:rPr>
                      <w:rFonts w:ascii="Times New Roman"/>
                      <w:b w:val="false"/>
                      <w:i w:val="false"/>
                      <w:color w:val="000000"/>
                      <w:sz w:val="20"/>
                    </w:rPr>
                    <w:t>N 461-IV</w:t>
                  </w:r>
                  <w:r>
                    <w:rPr>
                      <w:rFonts w:ascii="Times New Roman"/>
                      <w:b w:val="false"/>
                      <w:i/>
                      <w:color w:val="000000"/>
                      <w:sz w:val="20"/>
                    </w:rPr>
                    <w:t xml:space="preserve"> (алғашқы ресми жарияланғанынан кейін алты ай өткен соң қолданысқа енгізіледі) Заңымен.</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1.58.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Туроператорлық қызмет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1.59.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Ветеринария саласындағы қызмет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1.60.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Сот-сараптама қызметі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1.61.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Тарих және мәдениет ескерткіштеріне жасалатын археологиялық және (немесе) ғылыми-реставрациялық жұмыстарды жүзеге асыру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1.62.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Банк операциялары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80(40)*</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1.63.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Банктер жүзеге асыратын өзге де операциялар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1.64.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Өмірді сақтандыру саласындағы қызмет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1.65.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Жалпы сақтандыру саласындағы қызмет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1.66.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Қайта сақтандыру жөніндегі қызмет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1.67.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Сақтандыру брокерінің қызметі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1.68.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Сақтандыру нарығындағы актуарийлік қызмет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1.69.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Брокерлік қызмет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1.70.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Дилерлік қызмет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1.71.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Алынып тасталды - ҚР 21.06.2013 </w:t>
                  </w:r>
                  <w:r>
                    <w:rPr>
                      <w:rFonts w:ascii="Times New Roman"/>
                      <w:b w:val="false"/>
                      <w:i w:val="false"/>
                      <w:color w:val="000000"/>
                      <w:sz w:val="20"/>
                    </w:rPr>
                    <w:t>№ 106-V</w:t>
                  </w:r>
                  <w:r>
                    <w:rPr>
                      <w:rFonts w:ascii="Times New Roman"/>
                      <w:b w:val="false"/>
                      <w:i/>
                      <w:color w:val="000000"/>
                      <w:sz w:val="20"/>
                    </w:rPr>
                    <w:t xml:space="preserve"> Заңымен (қолданысқа енгізілу тәртібін 2-б. </w:t>
                  </w:r>
                  <w:r>
                    <w:rPr>
                      <w:rFonts w:ascii="Times New Roman"/>
                      <w:b w:val="false"/>
                      <w:i w:val="false"/>
                      <w:color w:val="000000"/>
                      <w:sz w:val="20"/>
                    </w:rPr>
                    <w:t>1-т.</w:t>
                  </w:r>
                  <w:r>
                    <w:rPr>
                      <w:rFonts w:ascii="Times New Roman"/>
                      <w:b w:val="false"/>
                      <w:i/>
                      <w:color w:val="000000"/>
                      <w:sz w:val="20"/>
                    </w:rPr>
                    <w:t xml:space="preserve"> қараңыз).</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1.72.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Инвестициялық портфельді басқару жөніндегі қызмет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1.73.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Алынып тасталды - ҚР 21.06.2013 </w:t>
                  </w:r>
                  <w:r>
                    <w:rPr>
                      <w:rFonts w:ascii="Times New Roman"/>
                      <w:b w:val="false"/>
                      <w:i w:val="false"/>
                      <w:color w:val="000000"/>
                      <w:sz w:val="20"/>
                    </w:rPr>
                    <w:t>№ 106-V</w:t>
                  </w:r>
                  <w:r>
                    <w:rPr>
                      <w:rFonts w:ascii="Times New Roman"/>
                      <w:b w:val="false"/>
                      <w:i/>
                      <w:color w:val="000000"/>
                      <w:sz w:val="20"/>
                    </w:rPr>
                    <w:t xml:space="preserve"> Заңымен (қолданысқа енгізілу тәртібін 2-б. </w:t>
                  </w:r>
                  <w:r>
                    <w:rPr>
                      <w:rFonts w:ascii="Times New Roman"/>
                      <w:b w:val="false"/>
                      <w:i w:val="false"/>
                      <w:color w:val="000000"/>
                      <w:sz w:val="20"/>
                    </w:rPr>
                    <w:t>1-т.</w:t>
                  </w:r>
                  <w:r>
                    <w:rPr>
                      <w:rFonts w:ascii="Times New Roman"/>
                      <w:b w:val="false"/>
                      <w:i/>
                      <w:color w:val="000000"/>
                      <w:sz w:val="20"/>
                    </w:rPr>
                    <w:t xml:space="preserve"> қараңыз).</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1.74.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Кастодиан қызметі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1.75.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Трансфер-агенттік қызмет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1.76.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Бағалы қағаздармен және өзге де қаржы құралдарымен жасалатын сауданы ұйымдастыру жөніндегі қызмет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1.77.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Қаржы құралдарымен мәмілелер бойынша клиринг қызметі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1.78.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29.03.2016 </w:t>
                  </w:r>
                  <w:r>
                    <w:rPr>
                      <w:rFonts w:ascii="Times New Roman"/>
                      <w:b w:val="false"/>
                      <w:i w:val="false"/>
                      <w:color w:val="000000"/>
                      <w:sz w:val="20"/>
                    </w:rPr>
                    <w:t>№ 479-V</w:t>
                  </w:r>
                  <w:r>
                    <w:rPr>
                      <w:rFonts w:ascii="Times New Roman"/>
                      <w:b w:val="false"/>
                      <w:i/>
                      <w:color w:val="000000"/>
                      <w:sz w:val="20"/>
                    </w:rPr>
                    <w:t xml:space="preserve"> Заңымен (алғашқы ресми жарияланған күнінен кейін күнтізбелік жиырма бір күн өткен соң қолданысқа енгізіледі).</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1.79.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Іздестіру қызметі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1.80.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Құрылыс-монтаждау жұмыстары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1.81.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Жобалау қызметі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1.82.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2011.07.15 </w:t>
                  </w:r>
                  <w:r>
                    <w:rPr>
                      <w:rFonts w:ascii="Times New Roman"/>
                      <w:b w:val="false"/>
                      <w:i w:val="false"/>
                      <w:color w:val="000000"/>
                      <w:sz w:val="20"/>
                    </w:rPr>
                    <w:t>N 461-IV</w:t>
                  </w:r>
                  <w:r>
                    <w:rPr>
                      <w:rFonts w:ascii="Times New Roman"/>
                      <w:b w:val="false"/>
                      <w:i/>
                      <w:color w:val="000000"/>
                      <w:sz w:val="20"/>
                    </w:rPr>
                    <w:t xml:space="preserve"> (алғашқы ресми жарияланғанынан кейін алты ай өткен соң қолданысқа енгізіледі) Заңымен.</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1.83.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Тұрғын үй ғимараттарының құрылысын үлескерлердің ақшасын тарту есебінен ұйымдастыру жөніндегі қызмет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1.84.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Туы мен Қазақстан Республикасының Мемлекеттік Елтаңбасын дайындау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1.85.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Этил спиртінің өндірісі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3000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1.86.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Сырадан және сыра сусынынан басқа, алкоголь өнімінің өндірісі</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3000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1.87.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Сыра және сыра сусынының өндірісі</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2000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1.88.</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Алкоголь өнімін өндіру аумағында оны сақтау және көтерме саудада өткізу бойынша қызметті қоспағанда, алкоголь өнімін сақтау және көтерме саудада өткізу, әрбір қызмет объектісі үшін</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1.88-1.</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Алкоголь өнімін өндіру аумағында оны сақтау және бөлшек саудада өткізу бойынша қызметті қоспағанда, алкоголь өнімін сақтау және бөлшек саудада өткізу, қызметін мына жерлерде жүзеге асыратын субъектілердің әрбір қызмет объектісі үшін:</w:t>
                  </w:r>
                  <w:r>
                    <w:br/>
                  </w:r>
                  <w:r>
                    <w:rPr>
                      <w:rFonts w:ascii="Times New Roman"/>
                      <w:b w:val="false"/>
                      <w:i w:val="false"/>
                      <w:color w:val="000000"/>
                      <w:sz w:val="20"/>
                    </w:rPr>
                    <w:t>
астанада, республикалық және облыстық маңызы бар қалаларда</w:t>
                  </w:r>
                  <w:r>
                    <w:br/>
                  </w:r>
                  <w:r>
                    <w:rPr>
                      <w:rFonts w:ascii="Times New Roman"/>
                      <w:b w:val="false"/>
                      <w:i w:val="false"/>
                      <w:color w:val="000000"/>
                      <w:sz w:val="20"/>
                    </w:rPr>
                    <w:t>
аудандық маңызы бар қалаларда және кенттерде</w:t>
                  </w:r>
                  <w:r>
                    <w:br/>
                  </w:r>
                  <w:r>
                    <w:rPr>
                      <w:rFonts w:ascii="Times New Roman"/>
                      <w:b w:val="false"/>
                      <w:i w:val="false"/>
                      <w:color w:val="000000"/>
                      <w:sz w:val="20"/>
                    </w:rPr>
                    <w:t>
ауылдық елді мекендерде</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100</w:t>
                  </w:r>
                  <w:r>
                    <w:br/>
                  </w:r>
                  <w:r>
                    <w:rPr>
                      <w:rFonts w:ascii="Times New Roman"/>
                      <w:b w:val="false"/>
                      <w:i w:val="false"/>
                      <w:color w:val="000000"/>
                      <w:sz w:val="20"/>
                    </w:rPr>
                    <w:t>
 </w:t>
                  </w:r>
                  <w:r>
                    <w:br/>
                  </w:r>
                  <w:r>
                    <w:rPr>
                      <w:rFonts w:ascii="Times New Roman"/>
                      <w:b w:val="false"/>
                      <w:i w:val="false"/>
                      <w:color w:val="000000"/>
                      <w:sz w:val="20"/>
                    </w:rPr>
                    <w:t>
70</w:t>
                  </w:r>
                  <w:r>
                    <w:br/>
                  </w:r>
                  <w:r>
                    <w:rPr>
                      <w:rFonts w:ascii="Times New Roman"/>
                      <w:b w:val="false"/>
                      <w:i w:val="false"/>
                      <w:color w:val="000000"/>
                      <w:sz w:val="20"/>
                    </w:rPr>
                    <w:t>
 </w:t>
                  </w:r>
                  <w:r>
                    <w:br/>
                  </w:r>
                  <w:r>
                    <w:rPr>
                      <w:rFonts w:ascii="Times New Roman"/>
                      <w:b w:val="false"/>
                      <w:i w:val="false"/>
                      <w:color w:val="000000"/>
                      <w:sz w:val="20"/>
                    </w:rPr>
                    <w:t>
30</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1.89.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Темекі бұйымдарын өндіру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1.90.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Алынып тасталды - ҚР 2009.07.04 </w:t>
                  </w:r>
                  <w:r>
                    <w:rPr>
                      <w:rFonts w:ascii="Times New Roman"/>
                      <w:b w:val="false"/>
                      <w:i w:val="false"/>
                      <w:color w:val="000000"/>
                      <w:sz w:val="20"/>
                    </w:rPr>
                    <w:t>N 167-IV</w:t>
                  </w:r>
                  <w:r>
                    <w:rPr>
                      <w:rFonts w:ascii="Times New Roman"/>
                      <w:b w:val="false"/>
                      <w:i/>
                      <w:color w:val="000000"/>
                      <w:sz w:val="20"/>
                    </w:rPr>
                    <w:t xml:space="preserve"> Заңымен.</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1.91.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Тауарлардың экспорты мен импорты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1.92.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Астық қолхаттарын беру арқылы қойма қызметі бойынша қызметтер көрсету</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1.93.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2011.07.15 </w:t>
                  </w:r>
                  <w:r>
                    <w:rPr>
                      <w:rFonts w:ascii="Times New Roman"/>
                      <w:b w:val="false"/>
                      <w:i w:val="false"/>
                      <w:color w:val="000000"/>
                      <w:sz w:val="20"/>
                    </w:rPr>
                    <w:t>N 461-IV</w:t>
                  </w:r>
                  <w:r>
                    <w:rPr>
                      <w:rFonts w:ascii="Times New Roman"/>
                      <w:b w:val="false"/>
                      <w:i/>
                      <w:color w:val="000000"/>
                      <w:sz w:val="20"/>
                    </w:rPr>
                    <w:t xml:space="preserve"> (алғашқы ресми жарияланғанынан кейін алты ай өткен соң қолданысқа енгізіледі) Заңымен.</w:t>
                  </w:r>
                  <w:r>
                    <w:br/>
                  </w:r>
                  <w:r>
                    <w:rPr>
                      <w:rFonts w:ascii="Times New Roman"/>
                      <w:b w:val="false"/>
                      <w:i w:val="false"/>
                      <w:color w:val="000000"/>
                      <w:sz w:val="20"/>
                    </w:rPr>
                    <w:t>
 </w:t>
                  </w:r>
                </w:p>
              </w:tc>
            </w:tr>
            <w:tr>
              <w:trPr>
                <w:trHeight w:val="30" w:hRule="atLeast"/>
              </w:trPr>
              <w:tc>
                <w:tcPr>
                  <w:tcW w:w="2772"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1.94.</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Ойын бизнесі саласындағы қызмет: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казино мен ойын автоматтары залы үшін жылына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3 845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тотализатор мен букмекерлік кеңсе үшін жылына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640 </w:t>
                  </w:r>
                  <w:r>
                    <w:br/>
                  </w:r>
                  <w:r>
                    <w:rPr>
                      <w:rFonts w:ascii="Times New Roman"/>
                      <w:b w:val="false"/>
                      <w:i w:val="false"/>
                      <w:color w:val="000000"/>
                      <w:sz w:val="20"/>
                    </w:rPr>
                    <w:t>
 </w:t>
                  </w:r>
                </w:p>
              </w:tc>
            </w:tr>
            <w:tr>
              <w:trPr>
                <w:trHeight w:val="30" w:hRule="atLeast"/>
              </w:trPr>
              <w:tc>
                <w:tcPr>
                  <w:tcW w:w="2772"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1.95.</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 биржалары саласындағы қызмет:</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 биржасы үшін</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биржа брокері үшін</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биржа дилері үшін</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1.96.</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Жауынгерлік қол атыс қаруы мен оның</w:t>
                  </w:r>
                  <w:r>
                    <w:br/>
                  </w:r>
                  <w:r>
                    <w:rPr>
                      <w:rFonts w:ascii="Times New Roman"/>
                      <w:b w:val="false"/>
                      <w:i w:val="false"/>
                      <w:color w:val="000000"/>
                      <w:sz w:val="20"/>
                    </w:rPr>
                    <w:t>
патрондарын әзірлеу, өндіру, жөндеу, сату, сатып алу және экспонаттау</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Лицензияның телнұсқасын бергені үшін алым мөлшерлемелері: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2.1.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тауарлардың экспорты мен импортына лицензияның телнұсқасын беруді қоспағанда, барлық қызмет түрлері үшін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лицензия беру кезіндегі мөлшерлеменің 100 %-і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тауарлардың экспорты мен импортына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Лицензияларды қайта ресімдегені үшін мөлшерлемелер: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тауарлардың экспорты мен импортына лицензияны қайта ресімдеуді қоспағанда, лицензиялардың барлық түрлері үшін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лицензия беру кезіндегі мөлшерлеменің 10 %-і, бірақ 4 АЕК-тен артық емес </w:t>
                  </w:r>
                  <w:r>
                    <w:br/>
                  </w:r>
                  <w:r>
                    <w:rPr>
                      <w:rFonts w:ascii="Times New Roman"/>
                      <w:b w:val="false"/>
                      <w:i w:val="false"/>
                      <w:color w:val="000000"/>
                      <w:sz w:val="20"/>
                    </w:rPr>
                    <w:t>
 </w:t>
                  </w:r>
                </w:p>
              </w:tc>
            </w:tr>
            <w:tr>
              <w:trPr>
                <w:trHeight w:val="30" w:hRule="atLeast"/>
              </w:trPr>
              <w:tc>
                <w:tcPr>
                  <w:tcW w:w="27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3.2. </w:t>
                  </w:r>
                  <w:r>
                    <w:br/>
                  </w:r>
                  <w:r>
                    <w:rPr>
                      <w:rFonts w:ascii="Times New Roman"/>
                      <w:b w:val="false"/>
                      <w:i w:val="false"/>
                      <w:color w:val="000000"/>
                      <w:sz w:val="20"/>
                    </w:rPr>
                    <w:t>
 </w:t>
                  </w:r>
                </w:p>
              </w:tc>
              <w:tc>
                <w:tcPr>
                  <w:tcW w:w="67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тауарлардың экспорты мен импортына лицензияны қайта ресімдегені үшін </w:t>
                  </w:r>
                  <w:r>
                    <w:br/>
                  </w:r>
                  <w:r>
                    <w:rPr>
                      <w:rFonts w:ascii="Times New Roman"/>
                      <w:b w:val="false"/>
                      <w:i w:val="false"/>
                      <w:color w:val="000000"/>
                      <w:sz w:val="20"/>
                    </w:rPr>
                    <w:t>
 </w:t>
                  </w:r>
                </w:p>
              </w:tc>
              <w:tc>
                <w:tcPr>
                  <w:tcW w:w="28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3902" w:id="6004"/>
          <w:p>
            <w:pPr>
              <w:spacing w:after="20"/>
              <w:ind w:left="20"/>
              <w:jc w:val="both"/>
            </w:pPr>
            <w:r>
              <w:rPr>
                <w:rFonts w:ascii="Times New Roman"/>
                <w:b w:val="false"/>
                <w:i w:val="false"/>
                <w:color w:val="000000"/>
                <w:sz w:val="20"/>
              </w:rPr>
              <w:t>
</w:t>
            </w:r>
            <w:r>
              <w:rPr>
                <w:rFonts w:ascii="Times New Roman"/>
                <w:b/>
                <w:i w:val="false"/>
                <w:color w:val="000000"/>
                <w:sz w:val="20"/>
              </w:rPr>
              <w:t>Ескерту:</w:t>
            </w:r>
          </w:p>
          <w:bookmarkEnd w:id="6004"/>
          <w:p>
            <w:pPr>
              <w:spacing w:after="20"/>
              <w:ind w:left="20"/>
              <w:jc w:val="both"/>
            </w:pPr>
            <w:r>
              <w:rPr>
                <w:rFonts w:ascii="Times New Roman"/>
                <w:b w:val="false"/>
                <w:i w:val="false"/>
                <w:color w:val="000000"/>
                <w:sz w:val="20"/>
              </w:rPr>
              <w:t>
</w:t>
            </w:r>
            <w:r>
              <w:rPr>
                <w:rFonts w:ascii="Times New Roman"/>
                <w:b/>
                <w:i w:val="false"/>
                <w:color w:val="000000"/>
                <w:sz w:val="20"/>
              </w:rPr>
              <w:t>* банк операцияларына байланысты қызметті лицензиялау үшін лицензиялық алым мөлшерлемелері:</w:t>
            </w:r>
          </w:p>
          <w:p>
            <w:pPr>
              <w:spacing w:after="20"/>
              <w:ind w:left="20"/>
              <w:jc w:val="both"/>
            </w:pPr>
            <w:r>
              <w:rPr>
                <w:rFonts w:ascii="Times New Roman"/>
                <w:b w:val="false"/>
                <w:i w:val="false"/>
                <w:color w:val="000000"/>
                <w:sz w:val="20"/>
              </w:rPr>
              <w:t>
</w:t>
            </w:r>
            <w:r>
              <w:rPr>
                <w:rFonts w:ascii="Times New Roman"/>
                <w:b/>
                <w:i w:val="false"/>
                <w:color w:val="000000"/>
                <w:sz w:val="20"/>
              </w:rPr>
              <w:t>екінші деңгейдегі банктер үшін – АЕК-тің 80 еселенген мөлшері;</w:t>
            </w:r>
          </w:p>
          <w:p>
            <w:pPr>
              <w:spacing w:after="20"/>
              <w:ind w:left="20"/>
              <w:jc w:val="both"/>
            </w:pPr>
            <w:r>
              <w:rPr>
                <w:rFonts w:ascii="Times New Roman"/>
                <w:b w:val="false"/>
                <w:i w:val="false"/>
                <w:color w:val="000000"/>
                <w:sz w:val="20"/>
              </w:rPr>
              <w:t>
</w:t>
            </w:r>
            <w:r>
              <w:rPr>
                <w:rFonts w:ascii="Times New Roman"/>
                <w:b/>
                <w:i w:val="false"/>
                <w:color w:val="000000"/>
                <w:sz w:val="20"/>
              </w:rPr>
              <w:t>банк операцияларының жекелеген түрлерін жүзеге асыратын ұйымдар үшін АЕК-тің 40 еселенген мөлшері.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471-бапқа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2009.07.04 </w:t>
            </w:r>
            <w:r>
              <w:rPr>
                <w:rFonts w:ascii="Times New Roman"/>
                <w:b w:val="false"/>
                <w:i w:val="false"/>
                <w:color w:val="000000"/>
                <w:sz w:val="20"/>
              </w:rPr>
              <w:t>N 167-IV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2009.07.16 </w:t>
            </w:r>
            <w:r>
              <w:rPr>
                <w:rFonts w:ascii="Times New Roman"/>
                <w:b w:val="false"/>
                <w:i w:val="false"/>
                <w:color w:val="000000"/>
                <w:sz w:val="20"/>
              </w:rPr>
              <w:t>N 186-IV</w:t>
            </w:r>
            <w:r>
              <w:rPr>
                <w:rFonts w:ascii="Times New Roman"/>
                <w:b w:val="false"/>
                <w:i w:val="false"/>
                <w:color w:val="ff0000"/>
                <w:sz w:val="20"/>
              </w:rPr>
              <w:t xml:space="preserve">,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2010.12.28 </w:t>
            </w:r>
            <w:r>
              <w:rPr>
                <w:rFonts w:ascii="Times New Roman"/>
                <w:b w:val="false"/>
                <w:i w:val="false"/>
                <w:color w:val="000000"/>
                <w:sz w:val="20"/>
              </w:rPr>
              <w:t>N 368-IV</w:t>
            </w:r>
            <w:r>
              <w:rPr>
                <w:rFonts w:ascii="Times New Roman"/>
                <w:b w:val="false"/>
                <w:i w:val="false"/>
                <w:color w:val="ff0000"/>
                <w:sz w:val="20"/>
              </w:rPr>
              <w:t xml:space="preserve"> (алғашқы ресми жариялағанынан кейін күнтізбелік он күн өткен соң қолданысқа енгізіледі), 2010.12.29 </w:t>
            </w:r>
            <w:r>
              <w:rPr>
                <w:rFonts w:ascii="Times New Roman"/>
                <w:b w:val="false"/>
                <w:i w:val="false"/>
                <w:color w:val="000000"/>
                <w:sz w:val="20"/>
              </w:rPr>
              <w:t>N 372-IV</w:t>
            </w:r>
            <w:r>
              <w:rPr>
                <w:rFonts w:ascii="Times New Roman"/>
                <w:b w:val="false"/>
                <w:i w:val="false"/>
                <w:color w:val="ff0000"/>
                <w:sz w:val="20"/>
              </w:rPr>
              <w:t xml:space="preserve"> (алғашқы ресми жарияланғанынан кейін күнтiзбелiк он күн өткен соң қолданысқа енгiзiледi), 2011.07.15 </w:t>
            </w:r>
            <w:r>
              <w:rPr>
                <w:rFonts w:ascii="Times New Roman"/>
                <w:b w:val="false"/>
                <w:i w:val="false"/>
                <w:color w:val="000000"/>
                <w:sz w:val="20"/>
              </w:rPr>
              <w:t>N 461-IV</w:t>
            </w:r>
            <w:r>
              <w:rPr>
                <w:rFonts w:ascii="Times New Roman"/>
                <w:b w:val="false"/>
                <w:i w:val="false"/>
                <w:color w:val="ff0000"/>
                <w:sz w:val="20"/>
              </w:rPr>
              <w:t xml:space="preserve"> (алғашқы ресми жарияланғанынан кейін алты ай өткен соң қолданысқа енгізіледі), 2012.01.06 </w:t>
            </w:r>
            <w:r>
              <w:rPr>
                <w:rFonts w:ascii="Times New Roman"/>
                <w:b w:val="false"/>
                <w:i w:val="false"/>
                <w:color w:val="000000"/>
                <w:sz w:val="20"/>
              </w:rPr>
              <w:t>N 529-IV</w:t>
            </w:r>
            <w:r>
              <w:rPr>
                <w:rFonts w:ascii="Times New Roman"/>
                <w:b w:val="false"/>
                <w:i w:val="false"/>
                <w:color w:val="ff0000"/>
                <w:sz w:val="20"/>
              </w:rPr>
              <w:t xml:space="preserve"> (алғашқы ресми жарияланғанынан кейін күнтізбелік жиырма бір күн өткен соң қолданысқа енгізіледі), 2012.07.10 </w:t>
            </w:r>
            <w:r>
              <w:rPr>
                <w:rFonts w:ascii="Times New Roman"/>
                <w:b w:val="false"/>
                <w:i w:val="false"/>
                <w:color w:val="000000"/>
                <w:sz w:val="20"/>
              </w:rPr>
              <w:t>N 36-V</w:t>
            </w:r>
            <w:r>
              <w:rPr>
                <w:rFonts w:ascii="Times New Roman"/>
                <w:b w:val="false"/>
                <w:i w:val="false"/>
                <w:color w:val="ff0000"/>
                <w:sz w:val="20"/>
              </w:rPr>
              <w:t xml:space="preserve"> (2013.01.01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04.07.2013 </w:t>
            </w:r>
            <w:r>
              <w:rPr>
                <w:rFonts w:ascii="Times New Roman"/>
                <w:b w:val="false"/>
                <w:i w:val="false"/>
                <w:color w:val="000000"/>
                <w:sz w:val="20"/>
              </w:rPr>
              <w:t>№ 132-V</w:t>
            </w:r>
            <w:r>
              <w:rPr>
                <w:rFonts w:ascii="Times New Roman"/>
                <w:b w:val="false"/>
                <w:i w:val="false"/>
                <w:color w:val="ff0000"/>
                <w:sz w:val="20"/>
              </w:rPr>
              <w:t xml:space="preserve"> Заңымен (01.01.2014 бастап қолданысқа енгізіледі); 2014.06.18 </w:t>
            </w:r>
            <w:r>
              <w:rPr>
                <w:rFonts w:ascii="Times New Roman"/>
                <w:b w:val="false"/>
                <w:i w:val="false"/>
                <w:color w:val="000000"/>
                <w:sz w:val="20"/>
              </w:rPr>
              <w:t>№ 210-V</w:t>
            </w:r>
            <w:r>
              <w:rPr>
                <w:rFonts w:ascii="Times New Roman"/>
                <w:b w:val="false"/>
                <w:i w:val="false"/>
                <w:color w:val="ff0000"/>
                <w:sz w:val="20"/>
              </w:rPr>
              <w:t xml:space="preserve"> (2015.01.01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29.03.2016 </w:t>
            </w:r>
            <w:r>
              <w:rPr>
                <w:rFonts w:ascii="Times New Roman"/>
                <w:b w:val="false"/>
                <w:i w:val="false"/>
                <w:color w:val="000000"/>
                <w:sz w:val="20"/>
              </w:rPr>
              <w:t>№ 479-V</w:t>
            </w:r>
            <w:r>
              <w:rPr>
                <w:rFonts w:ascii="Times New Roman"/>
                <w:b w:val="false"/>
                <w:i w:val="false"/>
                <w:color w:val="ff0000"/>
                <w:sz w:val="20"/>
              </w:rPr>
              <w:t xml:space="preserve"> (алғашқы ресми жарияланған күнінен кейін күнтізбелік жиырма бір күн өткен соң қолданысқа енгізіледі); 09.04.2016 </w:t>
            </w:r>
            <w:r>
              <w:rPr>
                <w:rFonts w:ascii="Times New Roman"/>
                <w:b w:val="false"/>
                <w:i w:val="false"/>
                <w:color w:val="000000"/>
                <w:sz w:val="20"/>
              </w:rPr>
              <w:t>№ 496-V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p>
          <w:bookmarkStart w:name="z3903" w:id="6005"/>
          <w:p>
            <w:pPr>
              <w:spacing w:after="0"/>
              <w:ind w:left="0"/>
              <w:jc w:val="both"/>
            </w:pPr>
            <w:r>
              <w:rPr>
                <w:rFonts w:ascii="Times New Roman"/>
                <w:b/>
                <w:i w:val="false"/>
                <w:color w:val="000000"/>
              </w:rPr>
              <w:t xml:space="preserve">  472-бап. Есептеу мен төлеу тәртібі </w:t>
            </w:r>
          </w:p>
          <w:bookmarkEnd w:id="6005"/>
          <w:bookmarkStart w:name="z3904" w:id="6006"/>
          <w:p>
            <w:pPr>
              <w:spacing w:after="20"/>
              <w:ind w:left="20"/>
              <w:jc w:val="both"/>
            </w:pPr>
            <w:r>
              <w:rPr>
                <w:rFonts w:ascii="Times New Roman"/>
                <w:b w:val="false"/>
                <w:i w:val="false"/>
                <w:color w:val="000000"/>
                <w:sz w:val="20"/>
              </w:rPr>
              <w:t>
</w:t>
            </w:r>
            <w:r>
              <w:rPr>
                <w:rFonts w:ascii="Times New Roman"/>
                <w:b/>
                <w:i w:val="false"/>
                <w:color w:val="000000"/>
                <w:sz w:val="20"/>
              </w:rPr>
              <w:t>1. Алым сомасы белгiленген мөлшерлемелер бойынша есептеледi және дара кәсіпкерлер мен заңды тұлғалар - өздерінің орналасқан жері бойынша және жеке тұлғалар - тұрғылықты жерi бойынша тиiстi құжаттарды лицензиарға бергенге дейiн бюджетке төленедi.</w:t>
            </w:r>
          </w:p>
          <w:bookmarkEnd w:id="6006"/>
          <w:bookmarkStart w:name="z3905" w:id="6007"/>
          <w:p>
            <w:pPr>
              <w:spacing w:after="20"/>
              <w:ind w:left="20"/>
              <w:jc w:val="both"/>
            </w:pPr>
            <w:r>
              <w:rPr>
                <w:rFonts w:ascii="Times New Roman"/>
                <w:b w:val="false"/>
                <w:i w:val="false"/>
                <w:color w:val="000000"/>
                <w:sz w:val="20"/>
              </w:rPr>
              <w:t>
</w:t>
            </w:r>
            <w:r>
              <w:rPr>
                <w:rFonts w:ascii="Times New Roman"/>
                <w:b/>
                <w:i w:val="false"/>
                <w:color w:val="000000"/>
                <w:sz w:val="20"/>
              </w:rPr>
              <w:t>2. Алкоголь өнімін өндіру аумағында оны сақтау және көтерме саудада өткізу бойынша қызметті қоспағанда, алкоголь өнімін өндіру аумағында оны сақтау және бөлшек саудада өткізу бойынша қызметті қоспағанда, ойын бизнесі саласындағы немесе алкоголь өнімін сақтау және көтерме саудада өткізу бойынша, алкоголь өнімін сақтау және бөлшек саудада өткізу бойынша қызметті жүзеге асыруға лицензия алатын төлеушілер алым сомасын лицензиарға тиісті құжаттарды бергенге дейін төлейді.</w:t>
            </w:r>
          </w:p>
          <w:bookmarkEnd w:id="6007"/>
          <w:bookmarkStart w:name="z3906" w:id="6008"/>
          <w:p>
            <w:pPr>
              <w:spacing w:after="20"/>
              <w:ind w:left="20"/>
              <w:jc w:val="both"/>
            </w:pPr>
            <w:r>
              <w:rPr>
                <w:rFonts w:ascii="Times New Roman"/>
                <w:b w:val="false"/>
                <w:i w:val="false"/>
                <w:color w:val="000000"/>
                <w:sz w:val="20"/>
              </w:rPr>
              <w:t>
</w:t>
            </w:r>
            <w:r>
              <w:rPr>
                <w:rFonts w:ascii="Times New Roman"/>
                <w:b/>
                <w:i w:val="false"/>
                <w:color w:val="000000"/>
                <w:sz w:val="20"/>
              </w:rPr>
              <w:t xml:space="preserve">3. Ойын бизнесі саласындағы </w:t>
            </w:r>
            <w:r>
              <w:rPr>
                <w:rFonts w:ascii="Times New Roman"/>
                <w:b/>
                <w:i w:val="false"/>
                <w:color w:val="000000"/>
                <w:sz w:val="20"/>
              </w:rPr>
              <w:t>қызмет түрлерін</w:t>
            </w:r>
            <w:r>
              <w:rPr>
                <w:rFonts w:ascii="Times New Roman"/>
                <w:b/>
                <w:i w:val="false"/>
                <w:color w:val="000000"/>
                <w:sz w:val="20"/>
              </w:rPr>
              <w:t xml:space="preserve"> жүзеге асыруға лицензия алған төлеушілер, тиісті саладағы қызметті жүзеге асырудың бірінші жылын қоспағанда, алым сомасын жыл сайын ағымдағы жылғы 20 қаңтарға дейін төлейді.</w:t>
            </w:r>
          </w:p>
          <w:bookmarkEnd w:id="6008"/>
          <w:bookmarkStart w:name="z3769" w:id="6009"/>
          <w:p>
            <w:pPr>
              <w:spacing w:after="20"/>
              <w:ind w:left="20"/>
              <w:jc w:val="both"/>
            </w:pPr>
            <w:r>
              <w:rPr>
                <w:rFonts w:ascii="Times New Roman"/>
                <w:b w:val="false"/>
                <w:i w:val="false"/>
                <w:color w:val="000000"/>
                <w:sz w:val="20"/>
              </w:rPr>
              <w:t>
</w:t>
            </w:r>
            <w:r>
              <w:rPr>
                <w:rFonts w:ascii="Times New Roman"/>
                <w:b/>
                <w:i w:val="false"/>
                <w:color w:val="000000"/>
                <w:sz w:val="20"/>
              </w:rPr>
              <w:t>Алкоголь өнімін өндіру аумағында оны сақтау және көтерме саудада өткізу жөніндегі қызметті қоспағанда, алкоголь өнімін сақтау және көтерме саудада өткізу бойынша, алкоголь өнімін өндіру аумағында оны сақтау және бөлшек саудада өткізу жөніндегі қызметті қоспағанда, алкоголь өнімін сақтау және бөлшек саудада өткізу бойынша қызмет түрлерін жүзеге асыруға лицензия алған төлеушілер, тиісті саладағы қызметті жүзеге асырудың бірінші жылын қоспағанда, алым сомасын жыл сайын ағымдағы жылғы 20 шілдеге дейін төлейді.</w:t>
            </w:r>
          </w:p>
          <w:bookmarkEnd w:id="6009"/>
          <w:bookmarkStart w:name="z3907" w:id="6010"/>
          <w:p>
            <w:pPr>
              <w:spacing w:after="20"/>
              <w:ind w:left="20"/>
              <w:jc w:val="both"/>
            </w:pPr>
            <w:r>
              <w:rPr>
                <w:rFonts w:ascii="Times New Roman"/>
                <w:b w:val="false"/>
                <w:i w:val="false"/>
                <w:color w:val="000000"/>
                <w:sz w:val="20"/>
              </w:rPr>
              <w:t>
</w:t>
            </w:r>
            <w:r>
              <w:rPr>
                <w:rFonts w:ascii="Times New Roman"/>
                <w:b/>
                <w:i w:val="false"/>
                <w:color w:val="000000"/>
                <w:sz w:val="20"/>
              </w:rPr>
              <w:t>4. Мынадай:</w:t>
            </w:r>
          </w:p>
          <w:bookmarkEnd w:id="6010"/>
          <w:p>
            <w:pPr>
              <w:spacing w:after="20"/>
              <w:ind w:left="20"/>
              <w:jc w:val="both"/>
            </w:pPr>
            <w:r>
              <w:rPr>
                <w:rFonts w:ascii="Times New Roman"/>
                <w:b w:val="false"/>
                <w:i w:val="false"/>
                <w:color w:val="000000"/>
                <w:sz w:val="20"/>
              </w:rPr>
              <w:t>
</w:t>
            </w:r>
            <w:r>
              <w:rPr>
                <w:rFonts w:ascii="Times New Roman"/>
                <w:b/>
                <w:i w:val="false"/>
                <w:color w:val="000000"/>
                <w:sz w:val="20"/>
              </w:rPr>
              <w:t>1) алым төлеген тұлғалар лицензиарға тиісті құжаттарды бергенге дейін лицензия алудан бас тартқан жағдайларды қоспағанда, төленген алым сомаларын қайтару немесе есепке жатқызу жүргізілмейді.</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төленген алым сомаларын қайтаруды немесе есепке жатқызуды аталған тұлғаның лицензия алуға құжаттарды табыс етпегенін растайтын, лицензиар берген құжатты табыс еткеннен кейін алым төлеушінің салықтық өтініші бойынша олар төленген жердегі салық органы осы Кодекстің 599 және 602-баптарында белгіленген тәртіппен жүргізеді.</w:t>
            </w:r>
          </w:p>
          <w:p>
            <w:pPr>
              <w:spacing w:after="20"/>
              <w:ind w:left="20"/>
              <w:jc w:val="both"/>
            </w:pPr>
            <w:r>
              <w:rPr>
                <w:rFonts w:ascii="Times New Roman"/>
                <w:b w:val="false"/>
                <w:i w:val="false"/>
                <w:color w:val="000000"/>
                <w:sz w:val="20"/>
              </w:rPr>
              <w:t>
</w:t>
            </w:r>
            <w:r>
              <w:rPr>
                <w:rFonts w:ascii="Times New Roman"/>
                <w:b/>
                <w:i w:val="false"/>
                <w:color w:val="000000"/>
                <w:sz w:val="20"/>
              </w:rPr>
              <w:t>2) алым осы Кодекстің 471-бабы кестесінің 1.88 және 1.88-1-жолдарында көрсетілген қызметпен айналысу құқығы үшiн қате немесе артық төленген жағдайларды қоспағанда, төленген алым сомаларын қайтару немесе есепке жатқызу жүргізілмейді.</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қате немесе артық төленген алым сомасын қайтаруды немесе есепке жатқызуды төленген жердегі салық органы осы Кодекстің 599, 601 және 602-баптарында белгіленген тәртіппен жүргізеді.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472-бапқа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2014.06.18 </w:t>
            </w:r>
            <w:r>
              <w:rPr>
                <w:rFonts w:ascii="Times New Roman"/>
                <w:b w:val="false"/>
                <w:i w:val="false"/>
                <w:color w:val="000000"/>
                <w:sz w:val="20"/>
              </w:rPr>
              <w:t>№ 210-V</w:t>
            </w:r>
            <w:r>
              <w:rPr>
                <w:rFonts w:ascii="Times New Roman"/>
                <w:b w:val="false"/>
                <w:i w:val="false"/>
                <w:color w:val="ff0000"/>
                <w:sz w:val="20"/>
              </w:rPr>
              <w:t xml:space="preserve"> (2015.01.01 бастап қолданысқа енгізіледі); 29.10.2015 </w:t>
            </w:r>
            <w:r>
              <w:rPr>
                <w:rFonts w:ascii="Times New Roman"/>
                <w:b w:val="false"/>
                <w:i w:val="false"/>
                <w:color w:val="000000"/>
                <w:sz w:val="20"/>
              </w:rPr>
              <w:t>№ 376-V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3908" w:id="6011"/>
          <w:p>
            <w:pPr>
              <w:spacing w:after="0"/>
              <w:ind w:left="0"/>
              <w:jc w:val="both"/>
            </w:pPr>
            <w:r>
              <w:rPr>
                <w:rFonts w:ascii="Times New Roman"/>
                <w:b/>
                <w:i w:val="false"/>
                <w:color w:val="000000"/>
              </w:rPr>
              <w:t xml:space="preserve">  68-тарау. ТЕЛЕВИЗИЯ ЖӘНЕ РАДИО ХАБАРЛАРЫН ТАРАТУ ҰЙЫМДАРЫНА</w:t>
            </w:r>
            <w:r>
              <w:br/>
            </w:r>
            <w:r>
              <w:rPr>
                <w:rFonts w:ascii="Times New Roman"/>
                <w:b/>
                <w:i w:val="false"/>
                <w:color w:val="000000"/>
              </w:rPr>
              <w:t>РАДИОЖИІЛІК СПЕКТРІН ПАЙДАЛАНУҒА РҰҚСАТ БЕРГЕНІ ҮШІН АЛЫМ</w:t>
            </w:r>
          </w:p>
          <w:bookmarkEnd w:id="6011"/>
          <w:bookmarkStart w:name="z3909" w:id="6012"/>
          <w:p>
            <w:pPr>
              <w:spacing w:after="0"/>
              <w:ind w:left="0"/>
              <w:jc w:val="both"/>
            </w:pPr>
            <w:r>
              <w:rPr>
                <w:rFonts w:ascii="Times New Roman"/>
                <w:b/>
                <w:i w:val="false"/>
                <w:color w:val="000000"/>
              </w:rPr>
              <w:t xml:space="preserve"> 473-бап. Жалпы ережелер </w:t>
            </w:r>
          </w:p>
          <w:bookmarkEnd w:id="6012"/>
          <w:bookmarkStart w:name="z3910" w:id="6013"/>
          <w:p>
            <w:pPr>
              <w:spacing w:after="20"/>
              <w:ind w:left="20"/>
              <w:jc w:val="both"/>
            </w:pPr>
            <w:r>
              <w:rPr>
                <w:rFonts w:ascii="Times New Roman"/>
                <w:b w:val="false"/>
                <w:i w:val="false"/>
                <w:color w:val="000000"/>
                <w:sz w:val="20"/>
              </w:rPr>
              <w:t>
</w:t>
            </w:r>
            <w:r>
              <w:rPr>
                <w:rFonts w:ascii="Times New Roman"/>
                <w:b/>
                <w:i w:val="false"/>
                <w:color w:val="000000"/>
                <w:sz w:val="20"/>
              </w:rPr>
              <w:t>1. Байланыс саласындағы уәкiлеттi мемлекеттiк орган Қазақстан Республикасының телевизия және радио хабарларын тарату ұйымдарына радиожиiлiк спектрiн пайдалануға рұқсат (рұқсат телнұсқасын) (бұдан әрi – рұқсат) берген кезде ұқсас сигнал арқылы қызметті жүзеге асыратын телевизия және радио хабарларын тарату ұйымдарына радиожиiлiк спектрiн пайдалануға рұқсат бергенi үшiн алым (бұдан әрi – алым) алынады.</w:t>
            </w:r>
          </w:p>
          <w:bookmarkEnd w:id="6013"/>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тараудың ережелерi бұқаралық ақпарат құралдары саласындағы уәкiлеттi мемлекеттік орган берген лицензияның негiзiнде жұмыс iстейтiн Қазақстан Республикасының телевизия және радио хабарларын тарату ұйымдарына қолданылады. </w:t>
            </w:r>
          </w:p>
          <w:bookmarkStart w:name="z3911" w:id="6014"/>
          <w:p>
            <w:pPr>
              <w:spacing w:after="20"/>
              <w:ind w:left="20"/>
              <w:jc w:val="both"/>
            </w:pPr>
            <w:r>
              <w:rPr>
                <w:rFonts w:ascii="Times New Roman"/>
                <w:b w:val="false"/>
                <w:i w:val="false"/>
                <w:color w:val="000000"/>
                <w:sz w:val="20"/>
              </w:rPr>
              <w:t>
</w:t>
            </w:r>
            <w:r>
              <w:rPr>
                <w:rFonts w:ascii="Times New Roman"/>
                <w:b/>
                <w:i w:val="false"/>
                <w:color w:val="000000"/>
                <w:sz w:val="20"/>
              </w:rPr>
              <w:t>2. Рұқсат беру тәртiбiн байланыс саласындағы уәкілетті орган белгiлейдi.</w:t>
            </w:r>
          </w:p>
          <w:bookmarkEnd w:id="6014"/>
          <w:bookmarkStart w:name="z3912" w:id="6015"/>
          <w:p>
            <w:pPr>
              <w:spacing w:after="20"/>
              <w:ind w:left="20"/>
              <w:jc w:val="both"/>
            </w:pPr>
            <w:r>
              <w:rPr>
                <w:rFonts w:ascii="Times New Roman"/>
                <w:b w:val="false"/>
                <w:i w:val="false"/>
                <w:color w:val="000000"/>
                <w:sz w:val="20"/>
              </w:rPr>
              <w:t>
</w:t>
            </w:r>
            <w:r>
              <w:rPr>
                <w:rFonts w:ascii="Times New Roman"/>
                <w:b/>
                <w:i w:val="false"/>
                <w:color w:val="000000"/>
                <w:sz w:val="20"/>
              </w:rPr>
              <w:t xml:space="preserve">3. Радиожиiлiк спектрiнiң белдеулерiн (номиналдарын) бөлу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конкурстық негiзде жүргізілуі мүмкін.</w:t>
            </w:r>
          </w:p>
          <w:bookmarkEnd w:id="6015"/>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бүкіл аумағында еркін қолжетімді теле-, радиоарналарды трансляциялауды қамтамасыз ету мақсатында ұлттық телерадио хабарларын тарату операторына радиожиілік спектрінің белдеулері (номиналдары) конкурс өткізбей бөлінеді.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Радиожиiлiк спектрiнiң белдеулерiн (номиналдарын) конкурс өткізу арқылы бөлу кезiнде алынатын бiр жолғы сомалар осы тарауға сәйкес төленуге жататын алымның есебiне жатқызылмайды. </w:t>
            </w:r>
          </w:p>
          <w:bookmarkStart w:name="z3913" w:id="6016"/>
          <w:p>
            <w:pPr>
              <w:spacing w:after="20"/>
              <w:ind w:left="20"/>
              <w:jc w:val="both"/>
            </w:pPr>
            <w:r>
              <w:rPr>
                <w:rFonts w:ascii="Times New Roman"/>
                <w:b w:val="false"/>
                <w:i w:val="false"/>
                <w:color w:val="000000"/>
                <w:sz w:val="20"/>
              </w:rPr>
              <w:t>
</w:t>
            </w:r>
            <w:r>
              <w:rPr>
                <w:rFonts w:ascii="Times New Roman"/>
                <w:b/>
                <w:i w:val="false"/>
                <w:color w:val="000000"/>
                <w:sz w:val="20"/>
              </w:rPr>
              <w:t>4. Байланыс саласындағы уәкiлеттi мемлекеттік органдар телевизия және радио хабарларын тарату ұйымдарының орналасқан жері бойынша салық органдарына уәкiлеттi орган белгiлеген нысан бойынша алым төлеушiлер мен салық салу объектілері туралы ақпаратты тоқсан сайын, есептi тоқсаннан кейiнгi айдың 15-інен кешiктiрмей табыс етедi.</w:t>
            </w:r>
          </w:p>
          <w:bookmarkEnd w:id="601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Ескеру. 473-бапқа өзгерістер енгізілді - ҚР 2012.01.18 </w:t>
            </w:r>
            <w:r>
              <w:rPr>
                <w:rFonts w:ascii="Times New Roman"/>
                <w:b w:val="false"/>
                <w:i w:val="false"/>
                <w:color w:val="000000"/>
                <w:sz w:val="20"/>
              </w:rPr>
              <w:t>N 546-IV</w:t>
            </w:r>
            <w:r>
              <w:rPr>
                <w:rFonts w:ascii="Times New Roman"/>
                <w:b w:val="false"/>
                <w:i w:val="false"/>
                <w:color w:val="ff0000"/>
                <w:sz w:val="20"/>
              </w:rPr>
              <w:t xml:space="preserve"> (01.01.2013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0"/>
              </w:rPr>
              <w:t>
</w:t>
            </w:r>
            <w:r>
              <w:br/>
            </w:r>
            <w:r>
              <w:rPr>
                <w:rFonts w:ascii="Times New Roman"/>
                <w:b w:val="false"/>
                <w:i w:val="false"/>
                <w:color w:val="000000"/>
                <w:sz w:val="20"/>
              </w:rPr>
              <w:t>
</w:t>
            </w:r>
          </w:p>
          <w:bookmarkStart w:name="z3914" w:id="6017"/>
          <w:p>
            <w:pPr>
              <w:spacing w:after="0"/>
              <w:ind w:left="0"/>
              <w:jc w:val="both"/>
            </w:pPr>
            <w:r>
              <w:rPr>
                <w:rFonts w:ascii="Times New Roman"/>
                <w:b/>
                <w:i w:val="false"/>
                <w:color w:val="000000"/>
              </w:rPr>
              <w:t xml:space="preserve"> 474-бап. Алым төлеушiлер </w:t>
            </w:r>
          </w:p>
          <w:bookmarkEnd w:id="6017"/>
          <w:bookmarkStart w:name="z3915" w:id="6018"/>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Кодекстiң 473-бабының 1-тармағында аталған телевизия және радио хабарларын тарату ұйымдары алым төлеушiлер болып табылады. </w:t>
            </w:r>
          </w:p>
          <w:bookmarkEnd w:id="6018"/>
          <w:bookmarkStart w:name="z3916" w:id="6019"/>
          <w:p>
            <w:pPr>
              <w:spacing w:after="20"/>
              <w:ind w:left="20"/>
              <w:jc w:val="both"/>
            </w:pPr>
            <w:r>
              <w:rPr>
                <w:rFonts w:ascii="Times New Roman"/>
                <w:b w:val="false"/>
                <w:i w:val="false"/>
                <w:color w:val="000000"/>
                <w:sz w:val="20"/>
              </w:rPr>
              <w:t>
</w:t>
            </w:r>
            <w:r>
              <w:rPr>
                <w:rFonts w:ascii="Times New Roman"/>
                <w:b/>
                <w:i w:val="false"/>
                <w:color w:val="000000"/>
                <w:sz w:val="20"/>
              </w:rPr>
              <w:t xml:space="preserve">2. Өздерiне жүктелген функционалдық мiндеттерiн орындау үшiн радиожиiлiк спектрiн пайдалануға рұқсат алатын мемлекеттiк мекемелер алым төлеушiлер болып табылмайды. </w:t>
            </w:r>
          </w:p>
          <w:bookmarkEnd w:id="6019"/>
          <w:bookmarkStart w:name="z3917" w:id="6020"/>
          <w:p>
            <w:pPr>
              <w:spacing w:after="0"/>
              <w:ind w:left="0"/>
              <w:jc w:val="both"/>
            </w:pPr>
            <w:r>
              <w:rPr>
                <w:rFonts w:ascii="Times New Roman"/>
                <w:b/>
                <w:i w:val="false"/>
                <w:color w:val="000000"/>
              </w:rPr>
              <w:t xml:space="preserve"> 475-бап. Алым мөлшерлемелері</w:t>
            </w:r>
          </w:p>
          <w:bookmarkEnd w:id="6020"/>
          <w:bookmarkStart w:name="z3918" w:id="6021"/>
          <w:p>
            <w:pPr>
              <w:spacing w:after="20"/>
              <w:ind w:left="20"/>
              <w:jc w:val="both"/>
            </w:pPr>
            <w:r>
              <w:rPr>
                <w:rFonts w:ascii="Times New Roman"/>
                <w:b w:val="false"/>
                <w:i w:val="false"/>
                <w:color w:val="000000"/>
                <w:sz w:val="20"/>
              </w:rPr>
              <w:t>
</w:t>
            </w:r>
            <w:r>
              <w:rPr>
                <w:rFonts w:ascii="Times New Roman"/>
                <w:b/>
                <w:i w:val="false"/>
                <w:color w:val="000000"/>
                <w:sz w:val="20"/>
              </w:rPr>
              <w:t xml:space="preserve">Алым мөлшерлемелері республикалық бюджет туралы </w:t>
            </w:r>
            <w:r>
              <w:rPr>
                <w:rFonts w:ascii="Times New Roman"/>
                <w:b/>
                <w:i w:val="false"/>
                <w:color w:val="000000"/>
                <w:sz w:val="20"/>
              </w:rPr>
              <w:t>заңда</w:t>
            </w:r>
            <w:r>
              <w:rPr>
                <w:rFonts w:ascii="Times New Roman"/>
                <w:b/>
                <w:i w:val="false"/>
                <w:color w:val="000000"/>
                <w:sz w:val="20"/>
              </w:rPr>
              <w:t xml:space="preserve"> белгіленген және тиісті қаржы жылының 1 қаңтарында қолданыста болған айлық есептік көрсеткіш (бұдан әрі осы баптың мәтіні бойынша - АЕК) мөлшерін негізге ала отырып, аумағында телевизия және радио хабарларын тарату қызметтері көрсетілетін елді мекенде тұратын халық санына, хабар таратқыш құралдың қуаты мен телевизия және (немесе) радио хабарларын тарату арналарының санына байланысты белгіленеді және мынаны құрайды: </w:t>
            </w:r>
          </w:p>
          <w:bookmarkEnd w:id="6021"/>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747"/>
              <w:gridCol w:w="1812"/>
              <w:gridCol w:w="3213"/>
              <w:gridCol w:w="4197"/>
              <w:gridCol w:w="1331"/>
            </w:tblGrid>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Рет </w:t>
                  </w:r>
                  <w:r>
                    <w:br/>
                  </w:r>
                  <w:r>
                    <w:rPr>
                      <w:rFonts w:ascii="Times New Roman"/>
                      <w:b w:val="false"/>
                      <w:i w:val="false"/>
                      <w:color w:val="000000"/>
                      <w:sz w:val="20"/>
                    </w:rPr>
                    <w:t xml:space="preserve">
N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Қолдану/радиожиілік өрісі </w:t>
                  </w: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Халық саны (мың адам)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Хабар таратқыш құралдың қуаты (Вт)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Бір арна үшін алым мөлшерлемесі (АЕК)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Радиожиілік спектрін пайдалануға рұқсат бергені үшін: </w:t>
                  </w: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Телевизия/метрлiк </w:t>
                  </w: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1.1.2.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10-ға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100-гe дейiн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1.1.3.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10-нан 50-ге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500-ге дейiн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41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1.1.4.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10-нан 50-ге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500-ден астам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83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1.1.5.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50-ден 100-ге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1000-ғa дейiн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124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1.1.6.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50-ден 100-ге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1000-нан астам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249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1.1.7.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100-ден 200-гe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1000-ғa дейiн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290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1.1.8.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100-ден 200-гe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1000-нан астам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435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1.1.9.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200-ден 500-гe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2000-ғa дейiн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828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1.1.10.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200-ден 500-гe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2000-нан астам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1243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1.1.11.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500-ден астам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5000-ға дейін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2367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1.1.12.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500-ден астам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5000-нан астам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3550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Телевизия/дециметрлiк </w:t>
                  </w: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1.2.1.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10-ға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100-гe дейiн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1.2.2.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10-нан 50-ге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500-ге дейiн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26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1.2.3.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10-нан 50-ге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500-ден астам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52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1.2.4.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50-ден 100-ге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1000-ғa дейiн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78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1.2.5.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50-ден 100-ге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1000-нан астам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155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1.2.6.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100-ден 200-гe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1000-ғa дейiн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181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1.2.7.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100-ден 200-гe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1000-нан астам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272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1.2.8.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200-ден 500-гe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2000-ғa дейiн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518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1.2.9.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200-ден 500-гe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2000-нан астам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777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1.2.10.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500-ден астам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5000-ға дейін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1479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1.2.11.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500-ден астам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5000-нан астам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2219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Радио хабарларын тарату/УҚT ЧМ(FМ) </w:t>
                  </w: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1.3.1.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10-ға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100-гe дейiн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1.3.2.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10-нан 50-ге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500-ге дейiн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1.3.3.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10-нан 50-ге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500-ден астам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1.3.4.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50-ден 100-ге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1000-ғa дейiн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27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1.3.5.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50-ден 100-ге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1000-нан астам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53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1.3.6.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100-ден 200-гe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1000-ғa дейiн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62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1.3.7.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100-ден 200-гe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1000-нан астам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93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1.3.8.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200-ден 500-гe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2000-ғa дейiн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178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1.3.9.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200-ден 500-гe дейiн қоса алғанда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2000-нан астам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266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1.3.10.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500-ден астам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5000-ға дейін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488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1.3.11.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500-ден астам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5000-нан астам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732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Радио хабарларын тарату/ҚТ, ОТ, ҰТ </w:t>
                  </w: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1.4.1.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500-ден астам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100-гe дейiн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1.4.2.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500-ден астам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100-ден 1000-ға дейін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1.4.3.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500-ден астам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1000-нан 10000-ға дейін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30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1.4.4.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500-ден астам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10000-нан 100000-ға дейін қоса алғанда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45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1.4.5.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500-ден астам </w:t>
                  </w: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100000-нан бастап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89 </w:t>
                  </w:r>
                  <w:r>
                    <w:br/>
                  </w:r>
                  <w:r>
                    <w:rPr>
                      <w:rFonts w:ascii="Times New Roman"/>
                      <w:b w:val="false"/>
                      <w:i w:val="false"/>
                      <w:color w:val="000000"/>
                      <w:sz w:val="20"/>
                    </w:rPr>
                    <w:t>
 </w:t>
                  </w:r>
                </w:p>
              </w:tc>
            </w:tr>
            <w:tr>
              <w:trPr>
                <w:trHeight w:val="30" w:hRule="atLeast"/>
              </w:trPr>
              <w:tc>
                <w:tcPr>
                  <w:tcW w:w="17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1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Рұқсаттың телнұсқасын бергені үшін алым мөлшерлемесі </w:t>
                  </w:r>
                  <w:r>
                    <w:br/>
                  </w:r>
                  <w:r>
                    <w:rPr>
                      <w:rFonts w:ascii="Times New Roman"/>
                      <w:b w:val="false"/>
                      <w:i w:val="false"/>
                      <w:color w:val="000000"/>
                      <w:sz w:val="20"/>
                    </w:rPr>
                    <w:t>
 </w:t>
                  </w:r>
                </w:p>
              </w:tc>
              <w:tc>
                <w:tcPr>
                  <w:tcW w:w="3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1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1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r>
              <w:rPr>
                <w:rFonts w:ascii="Times New Roman"/>
                <w:b w:val="false"/>
                <w:i w:val="false"/>
                <w:color w:val="ff0000"/>
                <w:sz w:val="20"/>
              </w:rPr>
              <w:t xml:space="preserve">Ескерту. 475-бапқа өзгеріс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919" w:id="6022"/>
          <w:p>
            <w:pPr>
              <w:spacing w:after="0"/>
              <w:ind w:left="0"/>
              <w:jc w:val="both"/>
            </w:pPr>
            <w:r>
              <w:rPr>
                <w:rFonts w:ascii="Times New Roman"/>
                <w:b/>
                <w:i w:val="false"/>
                <w:color w:val="000000"/>
              </w:rPr>
              <w:t xml:space="preserve"> 476-бап. Есептеу мен төлеу тәртiбi </w:t>
            </w:r>
          </w:p>
          <w:bookmarkEnd w:id="6022"/>
          <w:bookmarkStart w:name="z3920" w:id="6023"/>
          <w:p>
            <w:pPr>
              <w:spacing w:after="20"/>
              <w:ind w:left="20"/>
              <w:jc w:val="both"/>
            </w:pPr>
            <w:r>
              <w:rPr>
                <w:rFonts w:ascii="Times New Roman"/>
                <w:b w:val="false"/>
                <w:i w:val="false"/>
                <w:color w:val="000000"/>
                <w:sz w:val="20"/>
              </w:rPr>
              <w:t>
</w:t>
            </w:r>
            <w:r>
              <w:rPr>
                <w:rFonts w:ascii="Times New Roman"/>
                <w:b/>
                <w:i w:val="false"/>
                <w:color w:val="000000"/>
                <w:sz w:val="20"/>
              </w:rPr>
              <w:t xml:space="preserve">1. Алым сомасы белгiленген мөлшерлемелер бойынша есептеледi және байланыс саласындағы уәкiлеттi мемлекеттік органнан рұқсат алғанға дейiн телевизия және радио хабарларын тарату ұйымдарының орналасқан жері бойынша бюджетке төленедi. </w:t>
            </w:r>
          </w:p>
          <w:bookmarkEnd w:id="6023"/>
          <w:bookmarkStart w:name="z3921" w:id="6024"/>
          <w:p>
            <w:pPr>
              <w:spacing w:after="20"/>
              <w:ind w:left="20"/>
              <w:jc w:val="both"/>
            </w:pPr>
            <w:r>
              <w:rPr>
                <w:rFonts w:ascii="Times New Roman"/>
                <w:b w:val="false"/>
                <w:i w:val="false"/>
                <w:color w:val="000000"/>
                <w:sz w:val="20"/>
              </w:rPr>
              <w:t>
</w:t>
            </w:r>
            <w:r>
              <w:rPr>
                <w:rFonts w:ascii="Times New Roman"/>
                <w:b/>
                <w:i w:val="false"/>
                <w:color w:val="000000"/>
                <w:sz w:val="20"/>
              </w:rPr>
              <w:t>2. Алым төлеген тұлғалар байланыс саласындағы мемлекеттік уәкілетті органға тиісті құжаттарды тапсырғанға дейін рұқсатты (рұқсаттың телнұсқасын) алудан бас тартқан жағдайларды қоспағанда, төленген алым сомаларын қайтару немесе есепке жатқызу жүргізілмейді.</w:t>
            </w:r>
          </w:p>
          <w:bookmarkEnd w:id="6024"/>
          <w:bookmarkStart w:name="z3836" w:id="6025"/>
          <w:p>
            <w:pPr>
              <w:spacing w:after="20"/>
              <w:ind w:left="20"/>
              <w:jc w:val="both"/>
            </w:pPr>
            <w:r>
              <w:rPr>
                <w:rFonts w:ascii="Times New Roman"/>
                <w:b w:val="false"/>
                <w:i w:val="false"/>
                <w:color w:val="000000"/>
                <w:sz w:val="20"/>
              </w:rPr>
              <w:t>
</w:t>
            </w:r>
            <w:r>
              <w:rPr>
                <w:rFonts w:ascii="Times New Roman"/>
                <w:b/>
                <w:i w:val="false"/>
                <w:color w:val="000000"/>
                <w:sz w:val="20"/>
              </w:rPr>
              <w:t>Бұл ретте бюджетке төленген алым сомаларын қайтаруды немесе есепке жатқызуды алым төлеушінің салықтық өтініші бойынша рұқсат алуға арналған құжаттарды аталған тұлғаның тапсырмағанын растайтын, байланыс саласындағы мемлекеттік уәкілетті орган берген құжатты ол тапсырғаннан кейін осы Кодекстің 599 және 602-баптарында белгіленген тәртіппен олардың төленген жері бойынша салық органы жүргізеді.</w:t>
            </w:r>
          </w:p>
          <w:bookmarkEnd w:id="602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476-бапқа өзгеріс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p>
          <w:bookmarkStart w:name="z7864" w:id="6026"/>
          <w:p>
            <w:pPr>
              <w:spacing w:after="0"/>
              <w:ind w:left="0"/>
              <w:jc w:val="both"/>
            </w:pPr>
            <w:r>
              <w:rPr>
                <w:rFonts w:ascii="Times New Roman"/>
                <w:b/>
                <w:i w:val="false"/>
                <w:color w:val="000000"/>
              </w:rPr>
              <w:t xml:space="preserve"> 68-1-тарау. Азаматтық авиация саласындағы сертификаттау үшін</w:t>
            </w:r>
            <w:r>
              <w:br/>
            </w:r>
            <w:r>
              <w:rPr>
                <w:rFonts w:ascii="Times New Roman"/>
                <w:b/>
                <w:i w:val="false"/>
                <w:color w:val="000000"/>
              </w:rPr>
              <w:t>алым</w:t>
            </w:r>
          </w:p>
          <w:bookmarkEnd w:id="6026"/>
          <w:p>
            <w:pPr>
              <w:spacing w:after="20"/>
              <w:ind w:left="20"/>
              <w:jc w:val="both"/>
            </w:pPr>
            <w:r>
              <w:rPr>
                <w:rFonts w:ascii="Times New Roman"/>
                <w:b w:val="false"/>
                <w:i w:val="false"/>
                <w:color w:val="ff0000"/>
                <w:sz w:val="20"/>
              </w:rPr>
              <w:t xml:space="preserve">
Ескерту. Кодекс 68-1-тараумен толықтырылды - ҚР 04.07.2013 </w:t>
            </w:r>
            <w:r>
              <w:rPr>
                <w:rFonts w:ascii="Times New Roman"/>
                <w:b w:val="false"/>
                <w:i w:val="false"/>
                <w:color w:val="ff0000"/>
                <w:sz w:val="20"/>
              </w:rPr>
              <w:t>№ 132-V</w:t>
            </w:r>
            <w:r>
              <w:rPr>
                <w:rFonts w:ascii="Times New Roman"/>
                <w:b w:val="false"/>
                <w:i w:val="false"/>
                <w:color w:val="ff0000"/>
                <w:sz w:val="20"/>
              </w:rPr>
              <w:t xml:space="preserve"> Заңымен (01.01.2014 бастап қолданысқа енгізіледі).</w:t>
            </w:r>
          </w:p>
          <w:bookmarkStart w:name="z8099" w:id="6027"/>
          <w:p>
            <w:pPr>
              <w:spacing w:after="0"/>
              <w:ind w:left="0"/>
              <w:jc w:val="both"/>
            </w:pPr>
            <w:r>
              <w:rPr>
                <w:rFonts w:ascii="Times New Roman"/>
                <w:b/>
                <w:i w:val="false"/>
                <w:color w:val="000000"/>
              </w:rPr>
              <w:t xml:space="preserve"> 476-1-бап. Жалпы ережелер</w:t>
            </w:r>
          </w:p>
          <w:bookmarkEnd w:id="6027"/>
          <w:bookmarkStart w:name="z8100" w:id="6028"/>
          <w:p>
            <w:pPr>
              <w:spacing w:after="20"/>
              <w:ind w:left="20"/>
              <w:jc w:val="both"/>
            </w:pPr>
            <w:r>
              <w:rPr>
                <w:rFonts w:ascii="Times New Roman"/>
                <w:b w:val="false"/>
                <w:i w:val="false"/>
                <w:color w:val="000000"/>
                <w:sz w:val="20"/>
              </w:rPr>
              <w:t>
</w:t>
            </w:r>
            <w:r>
              <w:rPr>
                <w:rFonts w:ascii="Times New Roman"/>
                <w:b/>
                <w:i w:val="false"/>
                <w:color w:val="000000"/>
                <w:sz w:val="20"/>
              </w:rPr>
              <w:t xml:space="preserve">1. Азаматтық авиация саласындағы сертификаттау үшін алымды (бұдан әрі – алым) Қазақстан Республикасының әуе кеңістігін пайдалану және авиация қызметі туралы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талаптарға сәйкестігін растауға азаматтық әуе кемелерін пайдаланушыны, авиациялық жұмыстарды орындайтын пайдаланушыны, азаматтық әуе кемесінің ұшуға жарамдылығын, азаматтық әуе кемесінің типін, азаматтық әуе кемесінің данасын, азаматтық авиацияның авиациялық техникасына техникалық қызмет көрсету және жөндеу жөніндегі ұйымды, әуеайлақтың жарамдылығын, тікұшақ айлағының жарамдылығын, әуежайдың авиациялық қауіпсіздік қызметінің жете тексеруді ұйымдастыруы бойынша, аэронавигациялық қызмет көрсетуді берушілерді сертификаттау үшін азаматтық авиация саласындағы уәкілетті мемлекеттік орган алады.</w:t>
            </w:r>
          </w:p>
          <w:bookmarkEnd w:id="6028"/>
          <w:bookmarkStart w:name="z8101" w:id="6029"/>
          <w:p>
            <w:pPr>
              <w:spacing w:after="20"/>
              <w:ind w:left="20"/>
              <w:jc w:val="both"/>
            </w:pPr>
            <w:r>
              <w:rPr>
                <w:rFonts w:ascii="Times New Roman"/>
                <w:b w:val="false"/>
                <w:i w:val="false"/>
                <w:color w:val="000000"/>
                <w:sz w:val="20"/>
              </w:rPr>
              <w:t>
</w:t>
            </w:r>
            <w:r>
              <w:rPr>
                <w:rFonts w:ascii="Times New Roman"/>
                <w:b/>
                <w:i w:val="false"/>
                <w:color w:val="000000"/>
                <w:sz w:val="20"/>
              </w:rPr>
              <w:t>2. Азаматтық авиация саласындағы мемлекеттік уәкілетті орган есепті тоқсаннан кейінгі айдың 15-інен кешіктірмей тоқсан сайын салық органдарына өзінің орналасқан жері бойынша алым төлеушілер туралы және салық салынатын объектілер туралы ақпаратты уәкілетті орган белгілеген нысан бойынша береді.</w:t>
            </w:r>
          </w:p>
          <w:bookmarkEnd w:id="602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476-1-бапқа өзгеріс енгізілді - ҚР 10.05.2017 </w:t>
            </w:r>
            <w:r>
              <w:rPr>
                <w:rFonts w:ascii="Times New Roman"/>
                <w:b w:val="false"/>
                <w:i w:val="false"/>
                <w:color w:val="000000"/>
                <w:sz w:val="20"/>
              </w:rPr>
              <w:t>№ 64-VI</w:t>
            </w:r>
            <w:r>
              <w:rPr>
                <w:rFonts w:ascii="Times New Roman"/>
                <w:b w:val="false"/>
                <w:i w:val="false"/>
                <w:color w:val="ff0000"/>
                <w:sz w:val="20"/>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0"/>
              </w:rPr>
              <w:t>
</w:t>
            </w:r>
          </w:p>
          <w:bookmarkStart w:name="z8102" w:id="6030"/>
          <w:p>
            <w:pPr>
              <w:spacing w:after="0"/>
              <w:ind w:left="0"/>
              <w:jc w:val="both"/>
            </w:pPr>
            <w:r>
              <w:rPr>
                <w:rFonts w:ascii="Times New Roman"/>
                <w:b/>
                <w:i w:val="false"/>
                <w:color w:val="000000"/>
              </w:rPr>
              <w:t xml:space="preserve"> 476-2-бап. Алым төлеушілер</w:t>
            </w:r>
          </w:p>
          <w:bookmarkEnd w:id="6030"/>
          <w:bookmarkStart w:name="z8103" w:id="6031"/>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әуе кеңістігін пайдалану және авиация қызметі туралы Қазақстан Республикасының заңнамасына сәйкес өздерінің мүдделеріне орай азаматтық авиация саласында сертификаттауды жүзеге асыратын жеке және заңды тұлғалар алым төлеушілер болып табылады.</w:t>
            </w:r>
          </w:p>
          <w:bookmarkEnd w:id="6031"/>
          <w:bookmarkStart w:name="z8104" w:id="6032"/>
          <w:p>
            <w:pPr>
              <w:spacing w:after="20"/>
              <w:ind w:left="20"/>
              <w:jc w:val="both"/>
            </w:pPr>
            <w:r>
              <w:rPr>
                <w:rFonts w:ascii="Times New Roman"/>
                <w:b w:val="false"/>
                <w:i w:val="false"/>
                <w:color w:val="000000"/>
                <w:sz w:val="20"/>
              </w:rPr>
              <w:t>
</w:t>
            </w:r>
            <w:r>
              <w:rPr>
                <w:rFonts w:ascii="Times New Roman"/>
                <w:b/>
                <w:i w:val="false"/>
                <w:color w:val="000000"/>
                <w:sz w:val="20"/>
              </w:rPr>
              <w:t>Құрылымдық бөлімшелер осындай құрылымдық бөлімшенің мүдделерінде азаматтық авиация саласында сертификаттауды жасаған кезде дербес алым төлеушілер ретінде қаралуы мүмкін.</w:t>
            </w:r>
          </w:p>
          <w:bookmarkEnd w:id="6032"/>
          <w:bookmarkStart w:name="z8105" w:id="6033"/>
          <w:p>
            <w:pPr>
              <w:spacing w:after="0"/>
              <w:ind w:left="0"/>
              <w:jc w:val="both"/>
            </w:pPr>
            <w:r>
              <w:rPr>
                <w:rFonts w:ascii="Times New Roman"/>
                <w:b/>
                <w:i w:val="false"/>
                <w:color w:val="000000"/>
              </w:rPr>
              <w:t xml:space="preserve"> 476-3-бап. Алым мөлшерлемелері</w:t>
            </w:r>
          </w:p>
          <w:bookmarkEnd w:id="6033"/>
          <w:bookmarkStart w:name="z8106" w:id="6034"/>
          <w:p>
            <w:pPr>
              <w:spacing w:after="20"/>
              <w:ind w:left="20"/>
              <w:jc w:val="both"/>
            </w:pPr>
            <w:r>
              <w:rPr>
                <w:rFonts w:ascii="Times New Roman"/>
                <w:b w:val="false"/>
                <w:i w:val="false"/>
                <w:color w:val="000000"/>
                <w:sz w:val="20"/>
              </w:rPr>
              <w:t>
</w:t>
            </w:r>
            <w:r>
              <w:rPr>
                <w:rFonts w:ascii="Times New Roman"/>
                <w:b/>
                <w:i w:val="false"/>
                <w:color w:val="000000"/>
                <w:sz w:val="20"/>
              </w:rPr>
              <w:t>1. Алым мөлшерлемелері республикалық бюджет туралы заңда белгіленген және алым төлеу күні қолданыста болатын айлық есептік көрсеткіш (бұдан әрі осы баптың мәтіні бойынша – АЕК) мөлшері негізге алына отырып, штат санына, сертификаттау түріне және (немесе) қызмет саласына, бос әуе кемесінің салмағына және (немесе) оның қозғалтқыштарының санына, азаматтық авиация саласындағы сертификатталатын объектілердің класына (санаттарына) байланысты белгіленеді.</w:t>
            </w:r>
          </w:p>
          <w:bookmarkEnd w:id="6034"/>
          <w:bookmarkStart w:name="z8107" w:id="6035"/>
          <w:p>
            <w:pPr>
              <w:spacing w:after="20"/>
              <w:ind w:left="20"/>
              <w:jc w:val="both"/>
            </w:pPr>
            <w:r>
              <w:rPr>
                <w:rFonts w:ascii="Times New Roman"/>
                <w:b w:val="false"/>
                <w:i w:val="false"/>
                <w:color w:val="000000"/>
                <w:sz w:val="20"/>
              </w:rPr>
              <w:t>
</w:t>
            </w:r>
            <w:r>
              <w:rPr>
                <w:rFonts w:ascii="Times New Roman"/>
                <w:b/>
                <w:i w:val="false"/>
                <w:color w:val="000000"/>
                <w:sz w:val="20"/>
              </w:rPr>
              <w:t>2. Азаматтық әуе кемесінің пайдаланушысын, авиациялық жұмыстарды жүзеге асыратын пайдаланушыны сертификаттау үшін алым мөлшерлемелері мыналарды құрайды:</w:t>
            </w:r>
          </w:p>
          <w:bookmarkEnd w:id="6035"/>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105"/>
              <w:gridCol w:w="999"/>
              <w:gridCol w:w="6538"/>
              <w:gridCol w:w="2658"/>
            </w:tblGrid>
            <w:tr>
              <w:trPr>
                <w:trHeight w:val="30" w:hRule="atLeast"/>
              </w:trPr>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Р/с№</w:t>
                  </w:r>
                  <w:r>
                    <w:br/>
                  </w:r>
                  <w:r>
                    <w:rPr>
                      <w:rFonts w:ascii="Times New Roman"/>
                      <w:b w:val="false"/>
                      <w:i w:val="false"/>
                      <w:color w:val="000000"/>
                      <w:sz w:val="20"/>
                    </w:rPr>
                    <w:t>
 </w:t>
                  </w:r>
                </w:p>
              </w:tc>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Сертификаттау түрі</w:t>
                  </w:r>
                  <w:r>
                    <w:br/>
                  </w:r>
                  <w:r>
                    <w:rPr>
                      <w:rFonts w:ascii="Times New Roman"/>
                      <w:b w:val="false"/>
                      <w:i w:val="false"/>
                      <w:color w:val="000000"/>
                      <w:sz w:val="20"/>
                    </w:rPr>
                    <w:t>
 </w:t>
                  </w:r>
                </w:p>
              </w:tc>
              <w:tc>
                <w:tcPr>
                  <w:tcW w:w="65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Пайдаланушының штат (адам) саны </w:t>
                  </w:r>
                  <w:r>
                    <w:br/>
                  </w:r>
                  <w:r>
                    <w:rPr>
                      <w:rFonts w:ascii="Times New Roman"/>
                      <w:b w:val="false"/>
                      <w:i w:val="false"/>
                      <w:color w:val="000000"/>
                      <w:sz w:val="20"/>
                    </w:rPr>
                    <w:t>
 </w:t>
                  </w:r>
                </w:p>
              </w:tc>
              <w:tc>
                <w:tcPr>
                  <w:tcW w:w="2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Сертификаттау үшін алым мөлшерлемесі (АЕК)</w:t>
                  </w:r>
                  <w:r>
                    <w:br/>
                  </w:r>
                  <w:r>
                    <w:rPr>
                      <w:rFonts w:ascii="Times New Roman"/>
                      <w:b w:val="false"/>
                      <w:i w:val="false"/>
                      <w:color w:val="000000"/>
                      <w:sz w:val="20"/>
                    </w:rPr>
                    <w:t>
 </w:t>
                  </w:r>
                </w:p>
              </w:tc>
            </w:tr>
            <w:tr>
              <w:trPr>
                <w:trHeight w:val="30" w:hRule="atLeast"/>
              </w:trPr>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65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c>
                <w:tcPr>
                  <w:tcW w:w="2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r>
                    <w:br/>
                  </w:r>
                  <w:r>
                    <w:rPr>
                      <w:rFonts w:ascii="Times New Roman"/>
                      <w:b w:val="false"/>
                      <w:i w:val="false"/>
                      <w:color w:val="000000"/>
                      <w:sz w:val="20"/>
                    </w:rPr>
                    <w:t>
 </w:t>
                  </w:r>
                </w:p>
              </w:tc>
            </w:tr>
            <w:tr>
              <w:trPr>
                <w:trHeight w:val="30" w:hRule="atLeast"/>
              </w:trPr>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әуе кемелерін пайдаланушыны сертификаттау үшін:</w:t>
                  </w:r>
                  <w:r>
                    <w:br/>
                  </w:r>
                  <w:r>
                    <w:rPr>
                      <w:rFonts w:ascii="Times New Roman"/>
                      <w:b w:val="false"/>
                      <w:i w:val="false"/>
                      <w:color w:val="000000"/>
                      <w:sz w:val="20"/>
                    </w:rPr>
                    <w:t>
 </w:t>
                  </w:r>
                </w:p>
              </w:tc>
            </w:tr>
            <w:tr>
              <w:trPr>
                <w:trHeight w:val="30" w:hRule="atLeast"/>
              </w:trPr>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r>
                    <w:br/>
                  </w:r>
                  <w:r>
                    <w:rPr>
                      <w:rFonts w:ascii="Times New Roman"/>
                      <w:b w:val="false"/>
                      <w:i w:val="false"/>
                      <w:color w:val="000000"/>
                      <w:sz w:val="20"/>
                    </w:rPr>
                    <w:t>
 </w:t>
                  </w:r>
                </w:p>
              </w:tc>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қоса алғанда 50 адамға дейін</w:t>
                  </w:r>
                  <w:r>
                    <w:br/>
                  </w:r>
                  <w:r>
                    <w:rPr>
                      <w:rFonts w:ascii="Times New Roman"/>
                      <w:b w:val="false"/>
                      <w:i w:val="false"/>
                      <w:color w:val="000000"/>
                      <w:sz w:val="20"/>
                    </w:rPr>
                    <w:t>
 </w:t>
                  </w:r>
                </w:p>
              </w:tc>
              <w:tc>
                <w:tcPr>
                  <w:tcW w:w="2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1144</w:t>
                  </w:r>
                  <w:r>
                    <w:br/>
                  </w:r>
                  <w:r>
                    <w:rPr>
                      <w:rFonts w:ascii="Times New Roman"/>
                      <w:b w:val="false"/>
                      <w:i w:val="false"/>
                      <w:color w:val="000000"/>
                      <w:sz w:val="20"/>
                    </w:rPr>
                    <w:t>
 </w:t>
                  </w:r>
                </w:p>
              </w:tc>
            </w:tr>
            <w:tr>
              <w:trPr>
                <w:trHeight w:val="30" w:hRule="atLeast"/>
              </w:trPr>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r>
                    <w:br/>
                  </w:r>
                  <w:r>
                    <w:rPr>
                      <w:rFonts w:ascii="Times New Roman"/>
                      <w:b w:val="false"/>
                      <w:i w:val="false"/>
                      <w:color w:val="000000"/>
                      <w:sz w:val="20"/>
                    </w:rPr>
                    <w:t>
 </w:t>
                  </w:r>
                </w:p>
              </w:tc>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 адамнан қоса алғанда 200 адамға дейін</w:t>
                  </w:r>
                  <w:r>
                    <w:br/>
                  </w:r>
                  <w:r>
                    <w:rPr>
                      <w:rFonts w:ascii="Times New Roman"/>
                      <w:b w:val="false"/>
                      <w:i w:val="false"/>
                      <w:color w:val="000000"/>
                      <w:sz w:val="20"/>
                    </w:rPr>
                    <w:t>
 </w:t>
                  </w:r>
                </w:p>
              </w:tc>
              <w:tc>
                <w:tcPr>
                  <w:tcW w:w="2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1232</w:t>
                  </w:r>
                  <w:r>
                    <w:br/>
                  </w:r>
                  <w:r>
                    <w:rPr>
                      <w:rFonts w:ascii="Times New Roman"/>
                      <w:b w:val="false"/>
                      <w:i w:val="false"/>
                      <w:color w:val="000000"/>
                      <w:sz w:val="20"/>
                    </w:rPr>
                    <w:t>
 </w:t>
                  </w:r>
                </w:p>
              </w:tc>
            </w:tr>
            <w:tr>
              <w:trPr>
                <w:trHeight w:val="30" w:hRule="atLeast"/>
              </w:trPr>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r>
                    <w:br/>
                  </w:r>
                  <w:r>
                    <w:rPr>
                      <w:rFonts w:ascii="Times New Roman"/>
                      <w:b w:val="false"/>
                      <w:i w:val="false"/>
                      <w:color w:val="000000"/>
                      <w:sz w:val="20"/>
                    </w:rPr>
                    <w:t>
 </w:t>
                  </w:r>
                </w:p>
              </w:tc>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201 адамнан қоса алғанда 400 адамға дейін</w:t>
                  </w:r>
                  <w:r>
                    <w:br/>
                  </w:r>
                  <w:r>
                    <w:rPr>
                      <w:rFonts w:ascii="Times New Roman"/>
                      <w:b w:val="false"/>
                      <w:i w:val="false"/>
                      <w:color w:val="000000"/>
                      <w:sz w:val="20"/>
                    </w:rPr>
                    <w:t>
 </w:t>
                  </w:r>
                </w:p>
              </w:tc>
              <w:tc>
                <w:tcPr>
                  <w:tcW w:w="2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1272</w:t>
                  </w:r>
                  <w:r>
                    <w:br/>
                  </w:r>
                  <w:r>
                    <w:rPr>
                      <w:rFonts w:ascii="Times New Roman"/>
                      <w:b w:val="false"/>
                      <w:i w:val="false"/>
                      <w:color w:val="000000"/>
                      <w:sz w:val="20"/>
                    </w:rPr>
                    <w:t>
 </w:t>
                  </w:r>
                </w:p>
              </w:tc>
            </w:tr>
            <w:tr>
              <w:trPr>
                <w:trHeight w:val="30" w:hRule="atLeast"/>
              </w:trPr>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r>
                    <w:br/>
                  </w:r>
                  <w:r>
                    <w:rPr>
                      <w:rFonts w:ascii="Times New Roman"/>
                      <w:b w:val="false"/>
                      <w:i w:val="false"/>
                      <w:color w:val="000000"/>
                      <w:sz w:val="20"/>
                    </w:rPr>
                    <w:t>
 </w:t>
                  </w:r>
                </w:p>
              </w:tc>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401 адамнан қоса алғанда 600 адамға дейін</w:t>
                  </w:r>
                  <w:r>
                    <w:br/>
                  </w:r>
                  <w:r>
                    <w:rPr>
                      <w:rFonts w:ascii="Times New Roman"/>
                      <w:b w:val="false"/>
                      <w:i w:val="false"/>
                      <w:color w:val="000000"/>
                      <w:sz w:val="20"/>
                    </w:rPr>
                    <w:t>
 </w:t>
                  </w:r>
                </w:p>
              </w:tc>
              <w:tc>
                <w:tcPr>
                  <w:tcW w:w="2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1319</w:t>
                  </w:r>
                  <w:r>
                    <w:br/>
                  </w:r>
                  <w:r>
                    <w:rPr>
                      <w:rFonts w:ascii="Times New Roman"/>
                      <w:b w:val="false"/>
                      <w:i w:val="false"/>
                      <w:color w:val="000000"/>
                      <w:sz w:val="20"/>
                    </w:rPr>
                    <w:t>
 </w:t>
                  </w:r>
                </w:p>
              </w:tc>
            </w:tr>
            <w:tr>
              <w:trPr>
                <w:trHeight w:val="30" w:hRule="atLeast"/>
              </w:trPr>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r>
                    <w:br/>
                  </w:r>
                  <w:r>
                    <w:rPr>
                      <w:rFonts w:ascii="Times New Roman"/>
                      <w:b w:val="false"/>
                      <w:i w:val="false"/>
                      <w:color w:val="000000"/>
                      <w:sz w:val="20"/>
                    </w:rPr>
                    <w:t>
 </w:t>
                  </w:r>
                </w:p>
              </w:tc>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601 адамнан қоса алғанда </w:t>
                  </w:r>
                  <w:r>
                    <w:br/>
                  </w:r>
                  <w:r>
                    <w:rPr>
                      <w:rFonts w:ascii="Times New Roman"/>
                      <w:b w:val="false"/>
                      <w:i w:val="false"/>
                      <w:color w:val="000000"/>
                      <w:sz w:val="20"/>
                    </w:rPr>
                    <w:t>
1 200 адамға дейін</w:t>
                  </w:r>
                  <w:r>
                    <w:br/>
                  </w:r>
                  <w:r>
                    <w:rPr>
                      <w:rFonts w:ascii="Times New Roman"/>
                      <w:b w:val="false"/>
                      <w:i w:val="false"/>
                      <w:color w:val="000000"/>
                      <w:sz w:val="20"/>
                    </w:rPr>
                    <w:t>
 </w:t>
                  </w:r>
                </w:p>
              </w:tc>
              <w:tc>
                <w:tcPr>
                  <w:tcW w:w="2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1363</w:t>
                  </w:r>
                  <w:r>
                    <w:br/>
                  </w:r>
                  <w:r>
                    <w:rPr>
                      <w:rFonts w:ascii="Times New Roman"/>
                      <w:b w:val="false"/>
                      <w:i w:val="false"/>
                      <w:color w:val="000000"/>
                      <w:sz w:val="20"/>
                    </w:rPr>
                    <w:t>
 </w:t>
                  </w:r>
                </w:p>
              </w:tc>
            </w:tr>
            <w:tr>
              <w:trPr>
                <w:trHeight w:val="30" w:hRule="atLeast"/>
              </w:trPr>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r>
                    <w:br/>
                  </w:r>
                  <w:r>
                    <w:rPr>
                      <w:rFonts w:ascii="Times New Roman"/>
                      <w:b w:val="false"/>
                      <w:i w:val="false"/>
                      <w:color w:val="000000"/>
                      <w:sz w:val="20"/>
                    </w:rPr>
                    <w:t>
 </w:t>
                  </w:r>
                </w:p>
              </w:tc>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1201 адамнан қоса алғанда 2000 адамға дейін</w:t>
                  </w:r>
                  <w:r>
                    <w:br/>
                  </w:r>
                  <w:r>
                    <w:rPr>
                      <w:rFonts w:ascii="Times New Roman"/>
                      <w:b w:val="false"/>
                      <w:i w:val="false"/>
                      <w:color w:val="000000"/>
                      <w:sz w:val="20"/>
                    </w:rPr>
                    <w:t>
 </w:t>
                  </w:r>
                </w:p>
              </w:tc>
              <w:tc>
                <w:tcPr>
                  <w:tcW w:w="2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1407</w:t>
                  </w:r>
                  <w:r>
                    <w:br/>
                  </w:r>
                  <w:r>
                    <w:rPr>
                      <w:rFonts w:ascii="Times New Roman"/>
                      <w:b w:val="false"/>
                      <w:i w:val="false"/>
                      <w:color w:val="000000"/>
                      <w:sz w:val="20"/>
                    </w:rPr>
                    <w:t>
 </w:t>
                  </w:r>
                </w:p>
              </w:tc>
            </w:tr>
            <w:tr>
              <w:trPr>
                <w:trHeight w:val="30" w:hRule="atLeast"/>
              </w:trPr>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r>
                    <w:br/>
                  </w:r>
                  <w:r>
                    <w:rPr>
                      <w:rFonts w:ascii="Times New Roman"/>
                      <w:b w:val="false"/>
                      <w:i w:val="false"/>
                      <w:color w:val="000000"/>
                      <w:sz w:val="20"/>
                    </w:rPr>
                    <w:t>
 </w:t>
                  </w:r>
                </w:p>
              </w:tc>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2001 адамнан астам</w:t>
                  </w:r>
                  <w:r>
                    <w:br/>
                  </w:r>
                  <w:r>
                    <w:rPr>
                      <w:rFonts w:ascii="Times New Roman"/>
                      <w:b w:val="false"/>
                      <w:i w:val="false"/>
                      <w:color w:val="000000"/>
                      <w:sz w:val="20"/>
                    </w:rPr>
                    <w:t>
 </w:t>
                  </w:r>
                </w:p>
              </w:tc>
              <w:tc>
                <w:tcPr>
                  <w:tcW w:w="2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1458</w:t>
                  </w:r>
                  <w:r>
                    <w:br/>
                  </w:r>
                  <w:r>
                    <w:rPr>
                      <w:rFonts w:ascii="Times New Roman"/>
                      <w:b w:val="false"/>
                      <w:i w:val="false"/>
                      <w:color w:val="000000"/>
                      <w:sz w:val="20"/>
                    </w:rPr>
                    <w:t>
 </w:t>
                  </w:r>
                </w:p>
              </w:tc>
            </w:tr>
            <w:tr>
              <w:trPr>
                <w:trHeight w:val="30" w:hRule="atLeast"/>
              </w:trPr>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Авиациялық жұмыстарды орындайтын пайдаланушыны сертификаттау үшін:</w:t>
                  </w:r>
                  <w:r>
                    <w:br/>
                  </w:r>
                  <w:r>
                    <w:rPr>
                      <w:rFonts w:ascii="Times New Roman"/>
                      <w:b w:val="false"/>
                      <w:i w:val="false"/>
                      <w:color w:val="000000"/>
                      <w:sz w:val="20"/>
                    </w:rPr>
                    <w:t>
 </w:t>
                  </w:r>
                </w:p>
              </w:tc>
            </w:tr>
            <w:tr>
              <w:trPr>
                <w:trHeight w:val="30" w:hRule="atLeast"/>
              </w:trPr>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r>
                    <w:br/>
                  </w:r>
                  <w:r>
                    <w:rPr>
                      <w:rFonts w:ascii="Times New Roman"/>
                      <w:b w:val="false"/>
                      <w:i w:val="false"/>
                      <w:color w:val="000000"/>
                      <w:sz w:val="20"/>
                    </w:rPr>
                    <w:t>
 </w:t>
                  </w:r>
                </w:p>
              </w:tc>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қоса алғанда 50 адамға дейін</w:t>
                  </w:r>
                  <w:r>
                    <w:br/>
                  </w:r>
                  <w:r>
                    <w:rPr>
                      <w:rFonts w:ascii="Times New Roman"/>
                      <w:b w:val="false"/>
                      <w:i w:val="false"/>
                      <w:color w:val="000000"/>
                      <w:sz w:val="20"/>
                    </w:rPr>
                    <w:t>
 </w:t>
                  </w:r>
                </w:p>
              </w:tc>
              <w:tc>
                <w:tcPr>
                  <w:tcW w:w="2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78</w:t>
                  </w:r>
                  <w:r>
                    <w:br/>
                  </w:r>
                  <w:r>
                    <w:rPr>
                      <w:rFonts w:ascii="Times New Roman"/>
                      <w:b w:val="false"/>
                      <w:i w:val="false"/>
                      <w:color w:val="000000"/>
                      <w:sz w:val="20"/>
                    </w:rPr>
                    <w:t>
 </w:t>
                  </w:r>
                </w:p>
              </w:tc>
            </w:tr>
            <w:tr>
              <w:trPr>
                <w:trHeight w:val="30" w:hRule="atLeast"/>
              </w:trPr>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r>
                    <w:br/>
                  </w:r>
                  <w:r>
                    <w:rPr>
                      <w:rFonts w:ascii="Times New Roman"/>
                      <w:b w:val="false"/>
                      <w:i w:val="false"/>
                      <w:color w:val="000000"/>
                      <w:sz w:val="20"/>
                    </w:rPr>
                    <w:t>
 </w:t>
                  </w:r>
                </w:p>
              </w:tc>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 адамнан қоса алғанда 200 адамға дейін</w:t>
                  </w:r>
                  <w:r>
                    <w:br/>
                  </w:r>
                  <w:r>
                    <w:rPr>
                      <w:rFonts w:ascii="Times New Roman"/>
                      <w:b w:val="false"/>
                      <w:i w:val="false"/>
                      <w:color w:val="000000"/>
                      <w:sz w:val="20"/>
                    </w:rPr>
                    <w:t>
 </w:t>
                  </w:r>
                </w:p>
              </w:tc>
              <w:tc>
                <w:tcPr>
                  <w:tcW w:w="2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831</w:t>
                  </w:r>
                  <w:r>
                    <w:br/>
                  </w:r>
                  <w:r>
                    <w:rPr>
                      <w:rFonts w:ascii="Times New Roman"/>
                      <w:b w:val="false"/>
                      <w:i w:val="false"/>
                      <w:color w:val="000000"/>
                      <w:sz w:val="20"/>
                    </w:rPr>
                    <w:t>
 </w:t>
                  </w:r>
                </w:p>
              </w:tc>
            </w:tr>
            <w:tr>
              <w:trPr>
                <w:trHeight w:val="30" w:hRule="atLeast"/>
              </w:trPr>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r>
                    <w:br/>
                  </w:r>
                  <w:r>
                    <w:rPr>
                      <w:rFonts w:ascii="Times New Roman"/>
                      <w:b w:val="false"/>
                      <w:i w:val="false"/>
                      <w:color w:val="000000"/>
                      <w:sz w:val="20"/>
                    </w:rPr>
                    <w:t>
 </w:t>
                  </w:r>
                </w:p>
              </w:tc>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201 адамнан қоса алғанда 400 адамға дейін</w:t>
                  </w:r>
                  <w:r>
                    <w:br/>
                  </w:r>
                  <w:r>
                    <w:rPr>
                      <w:rFonts w:ascii="Times New Roman"/>
                      <w:b w:val="false"/>
                      <w:i w:val="false"/>
                      <w:color w:val="000000"/>
                      <w:sz w:val="20"/>
                    </w:rPr>
                    <w:t>
 </w:t>
                  </w:r>
                </w:p>
              </w:tc>
              <w:tc>
                <w:tcPr>
                  <w:tcW w:w="2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871</w:t>
                  </w:r>
                  <w:r>
                    <w:br/>
                  </w:r>
                  <w:r>
                    <w:rPr>
                      <w:rFonts w:ascii="Times New Roman"/>
                      <w:b w:val="false"/>
                      <w:i w:val="false"/>
                      <w:color w:val="000000"/>
                      <w:sz w:val="20"/>
                    </w:rPr>
                    <w:t>
 </w:t>
                  </w:r>
                </w:p>
              </w:tc>
            </w:tr>
            <w:tr>
              <w:trPr>
                <w:trHeight w:val="30" w:hRule="atLeast"/>
              </w:trPr>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r>
                    <w:br/>
                  </w:r>
                  <w:r>
                    <w:rPr>
                      <w:rFonts w:ascii="Times New Roman"/>
                      <w:b w:val="false"/>
                      <w:i w:val="false"/>
                      <w:color w:val="000000"/>
                      <w:sz w:val="20"/>
                    </w:rPr>
                    <w:t>
 </w:t>
                  </w:r>
                </w:p>
              </w:tc>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401 адамнан қоса алғанда 600 адамға дейін</w:t>
                  </w:r>
                  <w:r>
                    <w:br/>
                  </w:r>
                  <w:r>
                    <w:rPr>
                      <w:rFonts w:ascii="Times New Roman"/>
                      <w:b w:val="false"/>
                      <w:i w:val="false"/>
                      <w:color w:val="000000"/>
                      <w:sz w:val="20"/>
                    </w:rPr>
                    <w:t>
 </w:t>
                  </w:r>
                </w:p>
              </w:tc>
              <w:tc>
                <w:tcPr>
                  <w:tcW w:w="2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918</w:t>
                  </w:r>
                  <w:r>
                    <w:br/>
                  </w:r>
                  <w:r>
                    <w:rPr>
                      <w:rFonts w:ascii="Times New Roman"/>
                      <w:b w:val="false"/>
                      <w:i w:val="false"/>
                      <w:color w:val="000000"/>
                      <w:sz w:val="20"/>
                    </w:rPr>
                    <w:t>
 </w:t>
                  </w:r>
                </w:p>
              </w:tc>
            </w:tr>
            <w:tr>
              <w:trPr>
                <w:trHeight w:val="30" w:hRule="atLeast"/>
              </w:trPr>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r>
                    <w:br/>
                  </w:r>
                  <w:r>
                    <w:rPr>
                      <w:rFonts w:ascii="Times New Roman"/>
                      <w:b w:val="false"/>
                      <w:i w:val="false"/>
                      <w:color w:val="000000"/>
                      <w:sz w:val="20"/>
                    </w:rPr>
                    <w:t>
 </w:t>
                  </w:r>
                </w:p>
              </w:tc>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601 адамнан қоса алғанда</w:t>
                  </w:r>
                  <w:r>
                    <w:br/>
                  </w:r>
                  <w:r>
                    <w:rPr>
                      <w:rFonts w:ascii="Times New Roman"/>
                      <w:b w:val="false"/>
                      <w:i w:val="false"/>
                      <w:color w:val="000000"/>
                      <w:sz w:val="20"/>
                    </w:rPr>
                    <w:t>
1 200 адамға дейін</w:t>
                  </w:r>
                  <w:r>
                    <w:br/>
                  </w:r>
                  <w:r>
                    <w:rPr>
                      <w:rFonts w:ascii="Times New Roman"/>
                      <w:b w:val="false"/>
                      <w:i w:val="false"/>
                      <w:color w:val="000000"/>
                      <w:sz w:val="20"/>
                    </w:rPr>
                    <w:t>
 </w:t>
                  </w:r>
                </w:p>
              </w:tc>
              <w:tc>
                <w:tcPr>
                  <w:tcW w:w="2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962</w:t>
                  </w:r>
                  <w:r>
                    <w:br/>
                  </w:r>
                  <w:r>
                    <w:rPr>
                      <w:rFonts w:ascii="Times New Roman"/>
                      <w:b w:val="false"/>
                      <w:i w:val="false"/>
                      <w:color w:val="000000"/>
                      <w:sz w:val="20"/>
                    </w:rPr>
                    <w:t>
 </w:t>
                  </w:r>
                </w:p>
              </w:tc>
            </w:tr>
            <w:tr>
              <w:trPr>
                <w:trHeight w:val="30" w:hRule="atLeast"/>
              </w:trPr>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w:t>
                  </w:r>
                  <w:r>
                    <w:br/>
                  </w:r>
                  <w:r>
                    <w:rPr>
                      <w:rFonts w:ascii="Times New Roman"/>
                      <w:b w:val="false"/>
                      <w:i w:val="false"/>
                      <w:color w:val="000000"/>
                      <w:sz w:val="20"/>
                    </w:rPr>
                    <w:t>
 </w:t>
                  </w:r>
                </w:p>
              </w:tc>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1201 адамнан қоса алғанда 2000 адамға дейін</w:t>
                  </w:r>
                  <w:r>
                    <w:br/>
                  </w:r>
                  <w:r>
                    <w:rPr>
                      <w:rFonts w:ascii="Times New Roman"/>
                      <w:b w:val="false"/>
                      <w:i w:val="false"/>
                      <w:color w:val="000000"/>
                      <w:sz w:val="20"/>
                    </w:rPr>
                    <w:t>
 </w:t>
                  </w:r>
                </w:p>
              </w:tc>
              <w:tc>
                <w:tcPr>
                  <w:tcW w:w="2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1006</w:t>
                  </w:r>
                  <w:r>
                    <w:br/>
                  </w:r>
                  <w:r>
                    <w:rPr>
                      <w:rFonts w:ascii="Times New Roman"/>
                      <w:b w:val="false"/>
                      <w:i w:val="false"/>
                      <w:color w:val="000000"/>
                      <w:sz w:val="20"/>
                    </w:rPr>
                    <w:t>
 </w:t>
                  </w:r>
                </w:p>
              </w:tc>
            </w:tr>
            <w:tr>
              <w:trPr>
                <w:trHeight w:val="30" w:hRule="atLeast"/>
              </w:trPr>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w:t>
                  </w:r>
                  <w:r>
                    <w:br/>
                  </w:r>
                  <w:r>
                    <w:rPr>
                      <w:rFonts w:ascii="Times New Roman"/>
                      <w:b w:val="false"/>
                      <w:i w:val="false"/>
                      <w:color w:val="000000"/>
                      <w:sz w:val="20"/>
                    </w:rPr>
                    <w:t>
 </w:t>
                  </w:r>
                </w:p>
              </w:tc>
              <w:tc>
                <w:tcPr>
                  <w:tcW w:w="9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2001 адамнан астам</w:t>
                  </w:r>
                  <w:r>
                    <w:br/>
                  </w:r>
                  <w:r>
                    <w:rPr>
                      <w:rFonts w:ascii="Times New Roman"/>
                      <w:b w:val="false"/>
                      <w:i w:val="false"/>
                      <w:color w:val="000000"/>
                      <w:sz w:val="20"/>
                    </w:rPr>
                    <w:t>
 </w:t>
                  </w:r>
                </w:p>
              </w:tc>
              <w:tc>
                <w:tcPr>
                  <w:tcW w:w="2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1057</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8108" w:id="6036"/>
          <w:p>
            <w:pPr>
              <w:spacing w:after="20"/>
              <w:ind w:left="20"/>
              <w:jc w:val="both"/>
            </w:pPr>
            <w:r>
              <w:rPr>
                <w:rFonts w:ascii="Times New Roman"/>
                <w:b w:val="false"/>
                <w:i w:val="false"/>
                <w:color w:val="000000"/>
                <w:sz w:val="20"/>
              </w:rPr>
              <w:t>
</w:t>
            </w:r>
            <w:r>
              <w:rPr>
                <w:rFonts w:ascii="Times New Roman"/>
                <w:b/>
                <w:i w:val="false"/>
                <w:color w:val="000000"/>
                <w:sz w:val="20"/>
              </w:rPr>
              <w:t>3. Азаматтық әуе кемесінің ұшуға жарамдылығын, азаматтық әуе кемесінің типін, азаматтық әуе кемесінің данасын сертификаттау үшін алым мөлшерлемелері мыналарды құрайды:</w:t>
            </w:r>
          </w:p>
          <w:bookmarkEnd w:id="6036"/>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027"/>
              <w:gridCol w:w="7471"/>
              <w:gridCol w:w="2"/>
              <w:gridCol w:w="2800"/>
            </w:tblGrid>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Р/с</w:t>
                  </w:r>
                  <w:r>
                    <w:br/>
                  </w:r>
                  <w:r>
                    <w:rPr>
                      <w:rFonts w:ascii="Times New Roman"/>
                      <w:b w:val="false"/>
                      <w:i w:val="false"/>
                      <w:color w:val="000000"/>
                      <w:sz w:val="20"/>
                    </w:rPr>
                    <w:t>
№</w:t>
                  </w:r>
                  <w:r>
                    <w:br/>
                  </w:r>
                  <w:r>
                    <w:rPr>
                      <w:rFonts w:ascii="Times New Roman"/>
                      <w:b w:val="false"/>
                      <w:i w:val="false"/>
                      <w:color w:val="000000"/>
                      <w:sz w:val="20"/>
                    </w:rPr>
                    <w:t>
 </w:t>
                  </w:r>
                </w:p>
              </w:tc>
              <w:tc>
                <w:tcPr>
                  <w:tcW w:w="74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Әуе кемелерін сертификаттау түрі (санаты, салмағы)</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Сертификаттау үшін алым мөлшерлемесі (АЕК)</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74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әуе кемесінің ұшуға жарамдылығын сертификаттау үшін:</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ұшақтың ұшуға жарамдылығы</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1.1.1.</w:t>
                  </w:r>
                  <w:r>
                    <w:br/>
                  </w:r>
                  <w:r>
                    <w:rPr>
                      <w:rFonts w:ascii="Times New Roman"/>
                      <w:b w:val="false"/>
                      <w:i w:val="false"/>
                      <w:color w:val="000000"/>
                      <w:sz w:val="20"/>
                    </w:rPr>
                    <w:t>
 </w:t>
                  </w:r>
                </w:p>
              </w:tc>
              <w:tc>
                <w:tcPr>
                  <w:tcW w:w="74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136000 килограмнан астам</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450</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1.1.2.</w:t>
                  </w:r>
                  <w:r>
                    <w:br/>
                  </w:r>
                  <w:r>
                    <w:rPr>
                      <w:rFonts w:ascii="Times New Roman"/>
                      <w:b w:val="false"/>
                      <w:i w:val="false"/>
                      <w:color w:val="000000"/>
                      <w:sz w:val="20"/>
                    </w:rPr>
                    <w:t>
 </w:t>
                  </w:r>
                </w:p>
              </w:tc>
              <w:tc>
                <w:tcPr>
                  <w:tcW w:w="74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75000 килограмнан астам, қоса алғанда 136000 килограмға дейін</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437</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1.1.3.</w:t>
                  </w:r>
                  <w:r>
                    <w:br/>
                  </w:r>
                  <w:r>
                    <w:rPr>
                      <w:rFonts w:ascii="Times New Roman"/>
                      <w:b w:val="false"/>
                      <w:i w:val="false"/>
                      <w:color w:val="000000"/>
                      <w:sz w:val="20"/>
                    </w:rPr>
                    <w:t>
 </w:t>
                  </w:r>
                </w:p>
              </w:tc>
              <w:tc>
                <w:tcPr>
                  <w:tcW w:w="74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қозғалтқышымен 30000 килограмнан астам, қоса алғанда 75000 килограмға дейін</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328</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1.1.4.</w:t>
                  </w:r>
                  <w:r>
                    <w:br/>
                  </w:r>
                  <w:r>
                    <w:rPr>
                      <w:rFonts w:ascii="Times New Roman"/>
                      <w:b w:val="false"/>
                      <w:i w:val="false"/>
                      <w:color w:val="000000"/>
                      <w:sz w:val="20"/>
                    </w:rPr>
                    <w:t>
 </w:t>
                  </w:r>
                </w:p>
              </w:tc>
              <w:tc>
                <w:tcPr>
                  <w:tcW w:w="74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 қозғалтқышымен 30000 килограмнан астам, қоса алғанда 75000 килограмға дейін</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364</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1.1.5.</w:t>
                  </w:r>
                  <w:r>
                    <w:br/>
                  </w:r>
                  <w:r>
                    <w:rPr>
                      <w:rFonts w:ascii="Times New Roman"/>
                      <w:b w:val="false"/>
                      <w:i w:val="false"/>
                      <w:color w:val="000000"/>
                      <w:sz w:val="20"/>
                    </w:rPr>
                    <w:t>
 </w:t>
                  </w:r>
                </w:p>
              </w:tc>
              <w:tc>
                <w:tcPr>
                  <w:tcW w:w="74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 қозғалтқышымен 30000 килограмнан астам, қоса алғанда 75000 килограмға дейін</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401</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1.1.6.</w:t>
                  </w:r>
                  <w:r>
                    <w:br/>
                  </w:r>
                  <w:r>
                    <w:rPr>
                      <w:rFonts w:ascii="Times New Roman"/>
                      <w:b w:val="false"/>
                      <w:i w:val="false"/>
                      <w:color w:val="000000"/>
                      <w:sz w:val="20"/>
                    </w:rPr>
                    <w:t>
 </w:t>
                  </w:r>
                </w:p>
              </w:tc>
              <w:tc>
                <w:tcPr>
                  <w:tcW w:w="74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қозғалтқышымен 10000 килограмнан астам, қоса алғанда 30000 килограмға дейін</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291</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1.1.7.</w:t>
                  </w:r>
                  <w:r>
                    <w:br/>
                  </w:r>
                  <w:r>
                    <w:rPr>
                      <w:rFonts w:ascii="Times New Roman"/>
                      <w:b w:val="false"/>
                      <w:i w:val="false"/>
                      <w:color w:val="000000"/>
                      <w:sz w:val="20"/>
                    </w:rPr>
                    <w:t>
 </w:t>
                  </w:r>
                </w:p>
              </w:tc>
              <w:tc>
                <w:tcPr>
                  <w:tcW w:w="74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 қозғалтқышымен 10000 килограмнан астам, қоса алғанда 30000 килограмға дейін</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328</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1.1.8.</w:t>
                  </w:r>
                  <w:r>
                    <w:br/>
                  </w:r>
                  <w:r>
                    <w:rPr>
                      <w:rFonts w:ascii="Times New Roman"/>
                      <w:b w:val="false"/>
                      <w:i w:val="false"/>
                      <w:color w:val="000000"/>
                      <w:sz w:val="20"/>
                    </w:rPr>
                    <w:t>
 </w:t>
                  </w:r>
                </w:p>
              </w:tc>
              <w:tc>
                <w:tcPr>
                  <w:tcW w:w="74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 қозғалтқышымен 10000 килограмнан астам, қоса алғанда 30000 килограмға дейін</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364</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1.1.9.</w:t>
                  </w:r>
                  <w:r>
                    <w:br/>
                  </w:r>
                  <w:r>
                    <w:rPr>
                      <w:rFonts w:ascii="Times New Roman"/>
                      <w:b w:val="false"/>
                      <w:i w:val="false"/>
                      <w:color w:val="000000"/>
                      <w:sz w:val="20"/>
                    </w:rPr>
                    <w:t>
 </w:t>
                  </w:r>
                </w:p>
              </w:tc>
              <w:tc>
                <w:tcPr>
                  <w:tcW w:w="74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5700 килограмнан астам, қоса алғанда 10000 килограмға дейін</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1.1.10.</w:t>
                  </w: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03.12.2015 </w:t>
                  </w:r>
                  <w:r>
                    <w:rPr>
                      <w:rFonts w:ascii="Times New Roman"/>
                      <w:b w:val="false"/>
                      <w:i w:val="false"/>
                      <w:color w:val="000000"/>
                      <w:sz w:val="20"/>
                    </w:rPr>
                    <w:t>№ 432-V</w:t>
                  </w:r>
                  <w:r>
                    <w:rPr>
                      <w:rFonts w:ascii="Times New Roman"/>
                      <w:b w:val="false"/>
                      <w:i/>
                      <w:color w:val="000000"/>
                      <w:sz w:val="20"/>
                    </w:rPr>
                    <w:t xml:space="preserve"> (01.01.2016 бастап </w:t>
                  </w:r>
                  <w:r>
                    <w:rPr>
                      <w:rFonts w:ascii="Times New Roman"/>
                      <w:b w:val="false"/>
                      <w:i w:val="false"/>
                      <w:color w:val="000000"/>
                      <w:sz w:val="20"/>
                    </w:rPr>
                    <w:t>қолданысқа</w:t>
                  </w:r>
                  <w:r>
                    <w:rPr>
                      <w:rFonts w:ascii="Times New Roman"/>
                      <w:b w:val="false"/>
                      <w:i/>
                      <w:color w:val="000000"/>
                      <w:sz w:val="20"/>
                    </w:rPr>
                    <w:t xml:space="preserve"> енгізіледі) Заңымен.</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1.1.11.</w:t>
                  </w: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03.12.2015 </w:t>
                  </w:r>
                  <w:r>
                    <w:rPr>
                      <w:rFonts w:ascii="Times New Roman"/>
                      <w:b w:val="false"/>
                      <w:i w:val="false"/>
                      <w:color w:val="000000"/>
                      <w:sz w:val="20"/>
                    </w:rPr>
                    <w:t>№ 432-V</w:t>
                  </w:r>
                  <w:r>
                    <w:rPr>
                      <w:rFonts w:ascii="Times New Roman"/>
                      <w:b w:val="false"/>
                      <w:i/>
                      <w:color w:val="000000"/>
                      <w:sz w:val="20"/>
                    </w:rPr>
                    <w:t xml:space="preserve"> (01.01.2016 бастап </w:t>
                  </w:r>
                  <w:r>
                    <w:rPr>
                      <w:rFonts w:ascii="Times New Roman"/>
                      <w:b w:val="false"/>
                      <w:i w:val="false"/>
                      <w:color w:val="000000"/>
                      <w:sz w:val="20"/>
                    </w:rPr>
                    <w:t>қолданысқа</w:t>
                  </w:r>
                  <w:r>
                    <w:rPr>
                      <w:rFonts w:ascii="Times New Roman"/>
                      <w:b w:val="false"/>
                      <w:i/>
                      <w:color w:val="000000"/>
                      <w:sz w:val="20"/>
                    </w:rPr>
                    <w:t xml:space="preserve"> енгізіледі) Заңымен.</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1.1.12.</w:t>
                  </w: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03.12.2015 </w:t>
                  </w:r>
                  <w:r>
                    <w:rPr>
                      <w:rFonts w:ascii="Times New Roman"/>
                      <w:b w:val="false"/>
                      <w:i w:val="false"/>
                      <w:color w:val="000000"/>
                      <w:sz w:val="20"/>
                    </w:rPr>
                    <w:t>№ 432-V</w:t>
                  </w:r>
                  <w:r>
                    <w:rPr>
                      <w:rFonts w:ascii="Times New Roman"/>
                      <w:b w:val="false"/>
                      <w:i/>
                      <w:color w:val="000000"/>
                      <w:sz w:val="20"/>
                    </w:rPr>
                    <w:t xml:space="preserve"> (01.01.2016 бастап </w:t>
                  </w:r>
                  <w:r>
                    <w:rPr>
                      <w:rFonts w:ascii="Times New Roman"/>
                      <w:b w:val="false"/>
                      <w:i w:val="false"/>
                      <w:color w:val="000000"/>
                      <w:sz w:val="20"/>
                    </w:rPr>
                    <w:t>қолданысқа</w:t>
                  </w:r>
                  <w:r>
                    <w:rPr>
                      <w:rFonts w:ascii="Times New Roman"/>
                      <w:b w:val="false"/>
                      <w:i/>
                      <w:color w:val="000000"/>
                      <w:sz w:val="20"/>
                    </w:rPr>
                    <w:t xml:space="preserve"> енгізіледі) Заңымен.</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тікұшақтың ұшуға жарамдылығы</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1.2.1.</w:t>
                  </w:r>
                  <w:r>
                    <w:br/>
                  </w:r>
                  <w:r>
                    <w:rPr>
                      <w:rFonts w:ascii="Times New Roman"/>
                      <w:b w:val="false"/>
                      <w:i w:val="false"/>
                      <w:color w:val="000000"/>
                      <w:sz w:val="20"/>
                    </w:rPr>
                    <w:t>
 </w:t>
                  </w:r>
                </w:p>
              </w:tc>
              <w:tc>
                <w:tcPr>
                  <w:tcW w:w="74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10000 килограмнан астам</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145</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1.2.2.</w:t>
                  </w:r>
                  <w:r>
                    <w:br/>
                  </w:r>
                  <w:r>
                    <w:rPr>
                      <w:rFonts w:ascii="Times New Roman"/>
                      <w:b w:val="false"/>
                      <w:i w:val="false"/>
                      <w:color w:val="000000"/>
                      <w:sz w:val="20"/>
                    </w:rPr>
                    <w:t>
 </w:t>
                  </w:r>
                </w:p>
              </w:tc>
              <w:tc>
                <w:tcPr>
                  <w:tcW w:w="74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қозғалтқышымен 5000 килограмнан астам, қоса алғанда 10000 килограмға дейін</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1.2.3.</w:t>
                  </w:r>
                  <w:r>
                    <w:br/>
                  </w:r>
                  <w:r>
                    <w:rPr>
                      <w:rFonts w:ascii="Times New Roman"/>
                      <w:b w:val="false"/>
                      <w:i w:val="false"/>
                      <w:color w:val="000000"/>
                      <w:sz w:val="20"/>
                    </w:rPr>
                    <w:t>
 </w:t>
                  </w:r>
                </w:p>
              </w:tc>
              <w:tc>
                <w:tcPr>
                  <w:tcW w:w="74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қозғалтқышымен 5000 килограмнан астам, қоса алғанда 10000 килограмға дейін</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127</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1.2.4.</w:t>
                  </w:r>
                  <w:r>
                    <w:br/>
                  </w:r>
                  <w:r>
                    <w:rPr>
                      <w:rFonts w:ascii="Times New Roman"/>
                      <w:b w:val="false"/>
                      <w:i w:val="false"/>
                      <w:color w:val="000000"/>
                      <w:sz w:val="20"/>
                    </w:rPr>
                    <w:t>
 </w:t>
                  </w:r>
                </w:p>
              </w:tc>
              <w:tc>
                <w:tcPr>
                  <w:tcW w:w="74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қозғалтқышымен 3180 килограмнан астам, қоса алғанда 5000 килограмға дейін</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1.2.5.</w:t>
                  </w:r>
                  <w:r>
                    <w:br/>
                  </w:r>
                  <w:r>
                    <w:rPr>
                      <w:rFonts w:ascii="Times New Roman"/>
                      <w:b w:val="false"/>
                      <w:i w:val="false"/>
                      <w:color w:val="000000"/>
                      <w:sz w:val="20"/>
                    </w:rPr>
                    <w:t>
 </w:t>
                  </w:r>
                </w:p>
              </w:tc>
              <w:tc>
                <w:tcPr>
                  <w:tcW w:w="74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қозғалтқышымен 3180 килограмнан астам, қоса алғанда 5000 килограмға дейін</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1.2.6.</w:t>
                  </w: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03.12.2015 </w:t>
                  </w:r>
                  <w:r>
                    <w:rPr>
                      <w:rFonts w:ascii="Times New Roman"/>
                      <w:b w:val="false"/>
                      <w:i w:val="false"/>
                      <w:color w:val="000000"/>
                      <w:sz w:val="20"/>
                    </w:rPr>
                    <w:t>№ 432-V</w:t>
                  </w:r>
                  <w:r>
                    <w:rPr>
                      <w:rFonts w:ascii="Times New Roman"/>
                      <w:b w:val="false"/>
                      <w:i/>
                      <w:color w:val="000000"/>
                      <w:sz w:val="20"/>
                    </w:rPr>
                    <w:t xml:space="preserve"> (01.01.2016 бастап </w:t>
                  </w:r>
                  <w:r>
                    <w:rPr>
                      <w:rFonts w:ascii="Times New Roman"/>
                      <w:b w:val="false"/>
                      <w:i w:val="false"/>
                      <w:color w:val="000000"/>
                      <w:sz w:val="20"/>
                    </w:rPr>
                    <w:t>қолданысқа</w:t>
                  </w:r>
                  <w:r>
                    <w:rPr>
                      <w:rFonts w:ascii="Times New Roman"/>
                      <w:b w:val="false"/>
                      <w:i/>
                      <w:color w:val="000000"/>
                      <w:sz w:val="20"/>
                    </w:rPr>
                    <w:t xml:space="preserve"> енгізіледі) Заңымен.</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1.2.7.</w:t>
                  </w: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03.12.2015 </w:t>
                  </w:r>
                  <w:r>
                    <w:rPr>
                      <w:rFonts w:ascii="Times New Roman"/>
                      <w:b w:val="false"/>
                      <w:i w:val="false"/>
                      <w:color w:val="000000"/>
                      <w:sz w:val="20"/>
                    </w:rPr>
                    <w:t>№ 432-V</w:t>
                  </w:r>
                  <w:r>
                    <w:rPr>
                      <w:rFonts w:ascii="Times New Roman"/>
                      <w:b w:val="false"/>
                      <w:i/>
                      <w:color w:val="000000"/>
                      <w:sz w:val="20"/>
                    </w:rPr>
                    <w:t xml:space="preserve"> (01.01.2016 бастап </w:t>
                  </w:r>
                  <w:r>
                    <w:rPr>
                      <w:rFonts w:ascii="Times New Roman"/>
                      <w:b w:val="false"/>
                      <w:i w:val="false"/>
                      <w:color w:val="000000"/>
                      <w:sz w:val="20"/>
                    </w:rPr>
                    <w:t>қолданысқа</w:t>
                  </w:r>
                  <w:r>
                    <w:rPr>
                      <w:rFonts w:ascii="Times New Roman"/>
                      <w:b w:val="false"/>
                      <w:i/>
                      <w:color w:val="000000"/>
                      <w:sz w:val="20"/>
                    </w:rPr>
                    <w:t xml:space="preserve"> енгізіледі) Заңымен.</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1.2.8.</w:t>
                  </w: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03.12.2015 </w:t>
                  </w:r>
                  <w:r>
                    <w:rPr>
                      <w:rFonts w:ascii="Times New Roman"/>
                      <w:b w:val="false"/>
                      <w:i w:val="false"/>
                      <w:color w:val="000000"/>
                      <w:sz w:val="20"/>
                    </w:rPr>
                    <w:t>№ 432-V</w:t>
                  </w:r>
                  <w:r>
                    <w:rPr>
                      <w:rFonts w:ascii="Times New Roman"/>
                      <w:b w:val="false"/>
                      <w:i/>
                      <w:color w:val="000000"/>
                      <w:sz w:val="20"/>
                    </w:rPr>
                    <w:t xml:space="preserve"> (01.01.2016 бастап </w:t>
                  </w:r>
                  <w:r>
                    <w:rPr>
                      <w:rFonts w:ascii="Times New Roman"/>
                      <w:b w:val="false"/>
                      <w:i w:val="false"/>
                      <w:color w:val="000000"/>
                      <w:sz w:val="20"/>
                    </w:rPr>
                    <w:t>қолданысқа</w:t>
                  </w:r>
                  <w:r>
                    <w:rPr>
                      <w:rFonts w:ascii="Times New Roman"/>
                      <w:b w:val="false"/>
                      <w:i/>
                      <w:color w:val="000000"/>
                      <w:sz w:val="20"/>
                    </w:rPr>
                    <w:t xml:space="preserve"> енгізіледі) Заңымен.</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1.2.9.</w:t>
                  </w: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03.12.2015 </w:t>
                  </w:r>
                  <w:r>
                    <w:rPr>
                      <w:rFonts w:ascii="Times New Roman"/>
                      <w:b w:val="false"/>
                      <w:i w:val="false"/>
                      <w:color w:val="000000"/>
                      <w:sz w:val="20"/>
                    </w:rPr>
                    <w:t>№ 432-V</w:t>
                  </w:r>
                  <w:r>
                    <w:rPr>
                      <w:rFonts w:ascii="Times New Roman"/>
                      <w:b w:val="false"/>
                      <w:i/>
                      <w:color w:val="000000"/>
                      <w:sz w:val="20"/>
                    </w:rPr>
                    <w:t xml:space="preserve"> (01.01.2016 бастап </w:t>
                  </w:r>
                  <w:r>
                    <w:rPr>
                      <w:rFonts w:ascii="Times New Roman"/>
                      <w:b w:val="false"/>
                      <w:i w:val="false"/>
                      <w:color w:val="000000"/>
                      <w:sz w:val="20"/>
                    </w:rPr>
                    <w:t>қолданысқа</w:t>
                  </w:r>
                  <w:r>
                    <w:rPr>
                      <w:rFonts w:ascii="Times New Roman"/>
                      <w:b w:val="false"/>
                      <w:i/>
                      <w:color w:val="000000"/>
                      <w:sz w:val="20"/>
                    </w:rPr>
                    <w:t xml:space="preserve"> енгізіледі) Заңымен.</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1.2.10.</w:t>
                  </w: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03.12.2015 </w:t>
                  </w:r>
                  <w:r>
                    <w:rPr>
                      <w:rFonts w:ascii="Times New Roman"/>
                      <w:b w:val="false"/>
                      <w:i w:val="false"/>
                      <w:color w:val="000000"/>
                      <w:sz w:val="20"/>
                    </w:rPr>
                    <w:t>№ 432-V</w:t>
                  </w:r>
                  <w:r>
                    <w:rPr>
                      <w:rFonts w:ascii="Times New Roman"/>
                      <w:b w:val="false"/>
                      <w:i/>
                      <w:color w:val="000000"/>
                      <w:sz w:val="20"/>
                    </w:rPr>
                    <w:t xml:space="preserve"> (01.01.2016 бастап </w:t>
                  </w:r>
                  <w:r>
                    <w:rPr>
                      <w:rFonts w:ascii="Times New Roman"/>
                      <w:b w:val="false"/>
                      <w:i w:val="false"/>
                      <w:color w:val="000000"/>
                      <w:sz w:val="20"/>
                    </w:rPr>
                    <w:t>қолданысқа</w:t>
                  </w:r>
                  <w:r>
                    <w:rPr>
                      <w:rFonts w:ascii="Times New Roman"/>
                      <w:b w:val="false"/>
                      <w:i/>
                      <w:color w:val="000000"/>
                      <w:sz w:val="20"/>
                    </w:rPr>
                    <w:t xml:space="preserve"> енгізіледі) Заңымен.</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1.2.11.</w:t>
                  </w: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Алып тасталды - ҚР 03.12.2015 </w:t>
                  </w:r>
                  <w:r>
                    <w:rPr>
                      <w:rFonts w:ascii="Times New Roman"/>
                      <w:b w:val="false"/>
                      <w:i w:val="false"/>
                      <w:color w:val="000000"/>
                      <w:sz w:val="20"/>
                    </w:rPr>
                    <w:t>№ 432-V</w:t>
                  </w:r>
                  <w:r>
                    <w:rPr>
                      <w:rFonts w:ascii="Times New Roman"/>
                      <w:b w:val="false"/>
                      <w:i/>
                      <w:color w:val="000000"/>
                      <w:sz w:val="20"/>
                    </w:rPr>
                    <w:t xml:space="preserve"> (01.01.2016 бастап </w:t>
                  </w:r>
                  <w:r>
                    <w:rPr>
                      <w:rFonts w:ascii="Times New Roman"/>
                      <w:b w:val="false"/>
                      <w:i w:val="false"/>
                      <w:color w:val="000000"/>
                      <w:sz w:val="20"/>
                    </w:rPr>
                    <w:t>қолданысқа</w:t>
                  </w:r>
                  <w:r>
                    <w:rPr>
                      <w:rFonts w:ascii="Times New Roman"/>
                      <w:b w:val="false"/>
                      <w:i/>
                      <w:color w:val="000000"/>
                      <w:sz w:val="20"/>
                    </w:rPr>
                    <w:t xml:space="preserve"> енгізіледі) Заңымен.</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әуе кемесінің типін сертификаттау үшін:</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r>
                    <w:br/>
                  </w:r>
                  <w:r>
                    <w:rPr>
                      <w:rFonts w:ascii="Times New Roman"/>
                      <w:b w:val="false"/>
                      <w:i w:val="false"/>
                      <w:color w:val="000000"/>
                      <w:sz w:val="20"/>
                    </w:rPr>
                    <w:t>
 </w:t>
                  </w:r>
                </w:p>
              </w:tc>
              <w:tc>
                <w:tcPr>
                  <w:tcW w:w="74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ұшақ</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10 000</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r>
                    <w:br/>
                  </w:r>
                  <w:r>
                    <w:rPr>
                      <w:rFonts w:ascii="Times New Roman"/>
                      <w:b w:val="false"/>
                      <w:i w:val="false"/>
                      <w:color w:val="000000"/>
                      <w:sz w:val="20"/>
                    </w:rPr>
                    <w:t>
 </w:t>
                  </w:r>
                </w:p>
              </w:tc>
              <w:tc>
                <w:tcPr>
                  <w:tcW w:w="74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тікұшақ</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5 000</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r>
                    <w:br/>
                  </w:r>
                  <w:r>
                    <w:rPr>
                      <w:rFonts w:ascii="Times New Roman"/>
                      <w:b w:val="false"/>
                      <w:i w:val="false"/>
                      <w:color w:val="000000"/>
                      <w:sz w:val="20"/>
                    </w:rPr>
                    <w:t>
 </w:t>
                  </w:r>
                </w:p>
              </w:tc>
              <w:tc>
                <w:tcPr>
                  <w:tcW w:w="74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басқа да ұшу аппараттары</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1 000</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әуе кемесінің данасын сертификаттау:</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ұшақ</w:t>
                  </w:r>
                  <w:r>
                    <w:br/>
                  </w:r>
                  <w:r>
                    <w:rPr>
                      <w:rFonts w:ascii="Times New Roman"/>
                      <w:b w:val="false"/>
                      <w:i w:val="false"/>
                      <w:color w:val="000000"/>
                      <w:sz w:val="20"/>
                    </w:rPr>
                    <w:t>
 </w:t>
                  </w:r>
                </w:p>
              </w:tc>
              <w:tc>
                <w:tcPr>
                  <w:tcW w:w="28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тікұшақ</w:t>
                  </w:r>
                  <w:r>
                    <w:br/>
                  </w:r>
                  <w:r>
                    <w:rPr>
                      <w:rFonts w:ascii="Times New Roman"/>
                      <w:b w:val="false"/>
                      <w:i w:val="false"/>
                      <w:color w:val="000000"/>
                      <w:sz w:val="20"/>
                    </w:rPr>
                    <w:t>
 </w:t>
                  </w:r>
                </w:p>
              </w:tc>
              <w:tc>
                <w:tcPr>
                  <w:tcW w:w="28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r>
                    <w:br/>
                  </w:r>
                  <w:r>
                    <w:rPr>
                      <w:rFonts w:ascii="Times New Roman"/>
                      <w:b w:val="false"/>
                      <w:i w:val="false"/>
                      <w:color w:val="000000"/>
                      <w:sz w:val="20"/>
                    </w:rPr>
                    <w:t>
 </w:t>
                  </w:r>
                </w:p>
              </w:tc>
            </w:tr>
            <w:tr>
              <w:trPr>
                <w:trHeight w:val="30" w:hRule="atLeast"/>
              </w:trPr>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басқа да ұшу аппараттары</w:t>
                  </w:r>
                  <w:r>
                    <w:br/>
                  </w:r>
                  <w:r>
                    <w:rPr>
                      <w:rFonts w:ascii="Times New Roman"/>
                      <w:b w:val="false"/>
                      <w:i w:val="false"/>
                      <w:color w:val="000000"/>
                      <w:sz w:val="20"/>
                    </w:rPr>
                    <w:t>
 </w:t>
                  </w:r>
                </w:p>
              </w:tc>
              <w:tc>
                <w:tcPr>
                  <w:tcW w:w="28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8109" w:id="6037"/>
          <w:p>
            <w:pPr>
              <w:spacing w:after="20"/>
              <w:ind w:left="20"/>
              <w:jc w:val="both"/>
            </w:pPr>
            <w:r>
              <w:rPr>
                <w:rFonts w:ascii="Times New Roman"/>
                <w:b w:val="false"/>
                <w:i w:val="false"/>
                <w:color w:val="000000"/>
                <w:sz w:val="20"/>
              </w:rPr>
              <w:t>
</w:t>
            </w:r>
            <w:r>
              <w:rPr>
                <w:rFonts w:ascii="Times New Roman"/>
                <w:b/>
                <w:i w:val="false"/>
                <w:color w:val="000000"/>
                <w:sz w:val="20"/>
              </w:rPr>
              <w:t xml:space="preserve">4. Азаматтық авиацияның авиациялық техникасына техникалық қызмет көрсету және оны жөндеу жөніндегі ұйымды сертификаттау үшін алым мөлшерлемелері мыналарды құрайды: </w:t>
            </w:r>
          </w:p>
          <w:bookmarkEnd w:id="6037"/>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646"/>
              <w:gridCol w:w="5171"/>
              <w:gridCol w:w="22"/>
              <w:gridCol w:w="3814"/>
              <w:gridCol w:w="1647"/>
            </w:tblGrid>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Р/с</w:t>
                  </w:r>
                  <w:r>
                    <w:br/>
                  </w:r>
                  <w:r>
                    <w:rPr>
                      <w:rFonts w:ascii="Times New Roman"/>
                      <w:b w:val="false"/>
                      <w:i w:val="false"/>
                      <w:color w:val="000000"/>
                      <w:sz w:val="20"/>
                    </w:rPr>
                    <w:t>
№</w:t>
                  </w:r>
                  <w:r>
                    <w:br/>
                  </w:r>
                  <w:r>
                    <w:rPr>
                      <w:rFonts w:ascii="Times New Roman"/>
                      <w:b w:val="false"/>
                      <w:i w:val="false"/>
                      <w:color w:val="000000"/>
                      <w:sz w:val="20"/>
                    </w:rPr>
                    <w:t>
 </w:t>
                  </w:r>
                </w:p>
              </w:tc>
              <w:tc>
                <w:tcPr>
                  <w:tcW w:w="51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Қолданылу саласы</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Техникалық қызмет көрсету және жөндеу жөніндегі ұйымның штат саны</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Сертификаттау үшін алым мөлшерлемесі </w:t>
                  </w:r>
                  <w:r>
                    <w:br/>
                  </w:r>
                  <w:r>
                    <w:rPr>
                      <w:rFonts w:ascii="Times New Roman"/>
                      <w:b w:val="false"/>
                      <w:i w:val="false"/>
                      <w:color w:val="000000"/>
                      <w:sz w:val="20"/>
                    </w:rPr>
                    <w:t>
(АЕК)</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51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Жекелеген типтегі әуе кемелеріне шұғыл техникалық қызмет көрсету, оның ішінде ағымдағы жөндеу, ақауларды жою, агрегаттар мен жабдықтаушы бұйымдарды ауыстыру:</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r>
                    <w:br/>
                  </w:r>
                  <w:r>
                    <w:rPr>
                      <w:rFonts w:ascii="Times New Roman"/>
                      <w:b w:val="false"/>
                      <w:i w:val="false"/>
                      <w:color w:val="000000"/>
                      <w:sz w:val="20"/>
                    </w:rPr>
                    <w:t>
 </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346</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 адамнан 40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364</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 адамнан 70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382</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 адамнан 100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400</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 адамнан 150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419</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151 адамнан 200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437</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201 адамнан астам</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455</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Жекелеген типтегі әуе кемелеріне мерзімдік техникалық қызмет көрсету, оның ішінде авиациялық техниканың авиақозғалтқыштарын ауыстыру, оларды ағымдағы жөндеу, авиациялық техникаға маусымдық және арнайы қызмет көрсету, авиациялық техникаға сақтау кезінде техникалық қызмет көрсету:</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r>
                    <w:br/>
                  </w:r>
                  <w:r>
                    <w:rPr>
                      <w:rFonts w:ascii="Times New Roman"/>
                      <w:b w:val="false"/>
                      <w:i w:val="false"/>
                      <w:color w:val="000000"/>
                      <w:sz w:val="20"/>
                    </w:rPr>
                    <w:t>
 </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418</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 адамнан 40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436</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 адамнан 70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454</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 адамнан 100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472</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 адамнан 150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491</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151 адамнан 200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509</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201 адамнан астам</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527</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Жеңіл және аса жеңіл авиацияның әуе кемелерін қоспағанда, зертхана жағдайында әуе кемелерінің агрегаттары мен жабдықтаушы бұйымдарына техникалық қызмет көрсету</w:t>
                  </w:r>
                  <w:r>
                    <w:br/>
                  </w:r>
                  <w:r>
                    <w:rPr>
                      <w:rFonts w:ascii="Times New Roman"/>
                      <w:b w:val="false"/>
                      <w:i w:val="false"/>
                      <w:color w:val="000000"/>
                      <w:sz w:val="20"/>
                    </w:rPr>
                    <w:t>
 </w:t>
                  </w: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218</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Жеңіл және аса жеңіл авиацияның әуе кемелерін қоспағанда, әуе кемелері және олардың агрегаттары мен жабдықтаушы бұйымдарының жай-күйін бұлжытпай бақылау әдістерін қолдану</w:t>
                  </w:r>
                  <w:r>
                    <w:br/>
                  </w:r>
                  <w:r>
                    <w:rPr>
                      <w:rFonts w:ascii="Times New Roman"/>
                      <w:b w:val="false"/>
                      <w:i w:val="false"/>
                      <w:color w:val="000000"/>
                      <w:sz w:val="20"/>
                    </w:rPr>
                    <w:t>
 </w:t>
                  </w: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145</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r>
                    <w:br/>
                  </w:r>
                  <w:r>
                    <w:rPr>
                      <w:rFonts w:ascii="Times New Roman"/>
                      <w:b w:val="false"/>
                      <w:i w:val="false"/>
                      <w:color w:val="000000"/>
                      <w:sz w:val="20"/>
                    </w:rPr>
                    <w:t>
 </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Күрделі жөндеусіз пайдаланылатын әуе кемесінің планеріне, авиақозғалтқыштары мен авиациялық техниканың жинақтаушы бұйымдарына бақылау-қалпына келтіру жұмыстары (жөндеу-қалпына келтіру жұмыстары): </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w:t>
                  </w:r>
                  <w:r>
                    <w:br/>
                  </w:r>
                  <w:r>
                    <w:rPr>
                      <w:rFonts w:ascii="Times New Roman"/>
                      <w:b w:val="false"/>
                      <w:i w:val="false"/>
                      <w:color w:val="000000"/>
                      <w:sz w:val="20"/>
                    </w:rPr>
                    <w:t>
 </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 адамнан 40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69</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 адамнан 70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272</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 адамнан 100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290</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 адамнан 150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309</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151 адамнан 200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327</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201 адамнан астам</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345</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Әуе кемесінің интерьерін жаңарту (қайта жабдықтау)</w:t>
                  </w:r>
                  <w:r>
                    <w:br/>
                  </w:r>
                  <w:r>
                    <w:rPr>
                      <w:rFonts w:ascii="Times New Roman"/>
                      <w:b w:val="false"/>
                      <w:i w:val="false"/>
                      <w:color w:val="000000"/>
                      <w:sz w:val="20"/>
                    </w:rPr>
                    <w:t>
 </w:t>
                  </w: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145</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Әуе кемесін жаңғырту жөніндегі жұмыстарды және авиациялық техника әзірлеушісінің бюллетеньдері мен құжаттары бойынша пысықтауды орындау</w:t>
                  </w:r>
                  <w:r>
                    <w:br/>
                  </w:r>
                  <w:r>
                    <w:rPr>
                      <w:rFonts w:ascii="Times New Roman"/>
                      <w:b w:val="false"/>
                      <w:i w:val="false"/>
                      <w:color w:val="000000"/>
                      <w:sz w:val="20"/>
                    </w:rPr>
                    <w:t>
 </w:t>
                  </w: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218</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r>
                    <w:br/>
                  </w:r>
                  <w:r>
                    <w:rPr>
                      <w:rFonts w:ascii="Times New Roman"/>
                      <w:b w:val="false"/>
                      <w:i w:val="false"/>
                      <w:color w:val="000000"/>
                      <w:sz w:val="20"/>
                    </w:rPr>
                    <w:t>
 </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Әуе кемелерін, авиақозғалтқыштарды және жинақтаушы бұйымдарды (агрегаттарды), оларға жаңа ресурстар (қызмет мерзімдері) орнатып күрделі жөндеу: </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8.1.</w:t>
                  </w:r>
                  <w:r>
                    <w:br/>
                  </w:r>
                  <w:r>
                    <w:rPr>
                      <w:rFonts w:ascii="Times New Roman"/>
                      <w:b w:val="false"/>
                      <w:i w:val="false"/>
                      <w:color w:val="000000"/>
                      <w:sz w:val="20"/>
                    </w:rPr>
                    <w:t>
 </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528</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 адамнан 40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546</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8.3.</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 адамнан 70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564</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 адамнан 100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582</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8.5.</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 адамнан 150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601</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8.6.</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151 адамнан 200 адамға дейін</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619</w:t>
                  </w:r>
                  <w:r>
                    <w:br/>
                  </w:r>
                  <w:r>
                    <w:rPr>
                      <w:rFonts w:ascii="Times New Roman"/>
                      <w:b w:val="false"/>
                      <w:i w:val="false"/>
                      <w:color w:val="000000"/>
                      <w:sz w:val="20"/>
                    </w:rPr>
                    <w:t>
 </w:t>
                  </w:r>
                </w:p>
              </w:tc>
            </w:tr>
            <w:tr>
              <w:trPr>
                <w:trHeight w:val="30" w:hRule="atLeast"/>
              </w:trPr>
              <w:tc>
                <w:tcPr>
                  <w:tcW w:w="1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w:t>
                  </w:r>
                  <w:r>
                    <w:br/>
                  </w:r>
                  <w:r>
                    <w:rPr>
                      <w:rFonts w:ascii="Times New Roman"/>
                      <w:b w:val="false"/>
                      <w:i w:val="false"/>
                      <w:color w:val="000000"/>
                      <w:sz w:val="20"/>
                    </w:rPr>
                    <w:t>
 </w:t>
                  </w:r>
                </w:p>
              </w:tc>
              <w:tc>
                <w:tcPr>
                  <w:tcW w:w="0" w:type="auto"/>
                  <w:gridSpan w:val="2"/>
                  <w:vMerge/>
                  <w:tcBorders>
                    <w:top w:val="nil"/>
                    <w:left w:val="single" w:color="cfcfcf" w:sz="5"/>
                    <w:bottom w:val="single" w:color="cfcfcf" w:sz="5"/>
                    <w:right w:val="single" w:color="cfcfcf" w:sz="5"/>
                  </w:tcBorders>
                </w:tcPr>
                <w:p/>
              </w:tc>
              <w:tc>
                <w:tcPr>
                  <w:tcW w:w="38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201 адамнан астам</w:t>
                  </w:r>
                  <w:r>
                    <w:br/>
                  </w:r>
                  <w:r>
                    <w:rPr>
                      <w:rFonts w:ascii="Times New Roman"/>
                      <w:b w:val="false"/>
                      <w:i w:val="false"/>
                      <w:color w:val="000000"/>
                      <w:sz w:val="20"/>
                    </w:rPr>
                    <w:t>
 </w:t>
                  </w:r>
                </w:p>
              </w:tc>
              <w:tc>
                <w:tcPr>
                  <w:tcW w:w="16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637</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8110" w:id="6038"/>
          <w:p>
            <w:pPr>
              <w:spacing w:after="20"/>
              <w:ind w:left="20"/>
              <w:jc w:val="both"/>
            </w:pPr>
            <w:r>
              <w:rPr>
                <w:rFonts w:ascii="Times New Roman"/>
                <w:b w:val="false"/>
                <w:i w:val="false"/>
                <w:color w:val="000000"/>
                <w:sz w:val="20"/>
              </w:rPr>
              <w:t>
</w:t>
            </w:r>
            <w:r>
              <w:rPr>
                <w:rFonts w:ascii="Times New Roman"/>
                <w:b/>
                <w:i w:val="false"/>
                <w:color w:val="000000"/>
                <w:sz w:val="20"/>
              </w:rPr>
              <w:t>5. Әуеайлақтың жарамдылығын сертификаттау үшін алым мөлшерлемелері мыналарды құрайды:</w:t>
            </w:r>
          </w:p>
          <w:bookmarkEnd w:id="6038"/>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184"/>
              <w:gridCol w:w="5568"/>
              <w:gridCol w:w="4548"/>
            </w:tblGrid>
            <w:tr>
              <w:trPr>
                <w:trHeight w:val="30" w:hRule="atLeast"/>
              </w:trPr>
              <w:tc>
                <w:tcPr>
                  <w:tcW w:w="21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Р/с №</w:t>
                  </w:r>
                </w:p>
              </w:tc>
              <w:tc>
                <w:tcPr>
                  <w:tcW w:w="55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Әуеайлақ сыныбы (санаты)</w:t>
                  </w:r>
                </w:p>
              </w:tc>
              <w:tc>
                <w:tcPr>
                  <w:tcW w:w="45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Сертификаттау үшін алым мөлшерлемесі (АЕК)</w:t>
                  </w:r>
                </w:p>
              </w:tc>
            </w:tr>
            <w:tr>
              <w:trPr>
                <w:trHeight w:val="30" w:hRule="atLeast"/>
              </w:trPr>
              <w:tc>
                <w:tcPr>
                  <w:tcW w:w="21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55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45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r>
            <w:tr>
              <w:trPr>
                <w:trHeight w:val="30" w:hRule="atLeast"/>
              </w:trPr>
              <w:tc>
                <w:tcPr>
                  <w:tcW w:w="21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55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 немесе Б немесе В сыныбы /санатталмаған</w:t>
                  </w:r>
                </w:p>
              </w:tc>
              <w:tc>
                <w:tcPr>
                  <w:tcW w:w="45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1349</w:t>
                  </w:r>
                </w:p>
              </w:tc>
            </w:tr>
            <w:tr>
              <w:trPr>
                <w:trHeight w:val="30" w:hRule="atLeast"/>
              </w:trPr>
              <w:tc>
                <w:tcPr>
                  <w:tcW w:w="21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55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 немесе Б немесе В сыныбы /І санат</w:t>
                  </w:r>
                </w:p>
              </w:tc>
              <w:tc>
                <w:tcPr>
                  <w:tcW w:w="45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1604</w:t>
                  </w:r>
                </w:p>
              </w:tc>
            </w:tr>
            <w:tr>
              <w:trPr>
                <w:trHeight w:val="30" w:hRule="atLeast"/>
              </w:trPr>
              <w:tc>
                <w:tcPr>
                  <w:tcW w:w="21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55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 немесе Б немесе В сыныбы /ІІ немесе ІІІ санат</w:t>
                  </w:r>
                </w:p>
              </w:tc>
              <w:tc>
                <w:tcPr>
                  <w:tcW w:w="45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2078</w:t>
                  </w:r>
                </w:p>
              </w:tc>
            </w:tr>
          </w:tbl>
          <w:p/>
          <w:p>
            <w:pPr>
              <w:spacing w:after="0"/>
              <w:ind w:left="0"/>
              <w:jc w:val="both"/>
            </w:pPr>
            <w:r>
              <w:br/>
            </w:r>
            <w:r>
              <w:rPr>
                <w:rFonts w:ascii="Times New Roman"/>
                <w:b w:val="false"/>
                <w:i w:val="false"/>
                <w:color w:val="000000"/>
                <w:sz w:val="20"/>
              </w:rPr>
              <w:t>
</w:t>
            </w:r>
          </w:p>
          <w:bookmarkStart w:name="z8111" w:id="6039"/>
          <w:p>
            <w:pPr>
              <w:spacing w:after="20"/>
              <w:ind w:left="20"/>
              <w:jc w:val="both"/>
            </w:pPr>
            <w:r>
              <w:rPr>
                <w:rFonts w:ascii="Times New Roman"/>
                <w:b w:val="false"/>
                <w:i w:val="false"/>
                <w:color w:val="000000"/>
                <w:sz w:val="20"/>
              </w:rPr>
              <w:t>
</w:t>
            </w:r>
            <w:r>
              <w:rPr>
                <w:rFonts w:ascii="Times New Roman"/>
                <w:b/>
                <w:i w:val="false"/>
                <w:color w:val="000000"/>
                <w:sz w:val="20"/>
              </w:rPr>
              <w:t>6. Тікұшақ айлағының жарамдылығын сертификаттау үшін алым мөлшерлемелері мыналарды құрайды:</w:t>
            </w:r>
          </w:p>
          <w:bookmarkEnd w:id="6039"/>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569"/>
              <w:gridCol w:w="2253"/>
              <w:gridCol w:w="5658"/>
              <w:gridCol w:w="2820"/>
            </w:tblGrid>
            <w:tr>
              <w:trPr>
                <w:trHeight w:val="30" w:hRule="atLeast"/>
              </w:trPr>
              <w:tc>
                <w:tcPr>
                  <w:tcW w:w="15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Р/с №</w:t>
                  </w:r>
                </w:p>
              </w:tc>
              <w:tc>
                <w:tcPr>
                  <w:tcW w:w="22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Тікұшақ айлағының типі</w:t>
                  </w:r>
                </w:p>
              </w:tc>
              <w:tc>
                <w:tcPr>
                  <w:tcW w:w="5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Тікұшақ айлағының сыныбы</w:t>
                  </w:r>
                </w:p>
              </w:tc>
              <w:tc>
                <w:tcPr>
                  <w:tcW w:w="2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Сертификаттау үшін алым мөлшерлемесі (АЕК)</w:t>
                  </w:r>
                </w:p>
              </w:tc>
            </w:tr>
            <w:tr>
              <w:trPr>
                <w:trHeight w:val="30" w:hRule="atLeast"/>
              </w:trPr>
              <w:tc>
                <w:tcPr>
                  <w:tcW w:w="15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2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5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2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r>
            <w:tr>
              <w:trPr>
                <w:trHeight w:val="30" w:hRule="atLeast"/>
              </w:trPr>
              <w:tc>
                <w:tcPr>
                  <w:tcW w:w="15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25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беті деңгейінде орналасқан</w:t>
                  </w:r>
                </w:p>
              </w:tc>
              <w:tc>
                <w:tcPr>
                  <w:tcW w:w="5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Жабдықталмаған I, II, III сынып</w:t>
                  </w:r>
                </w:p>
              </w:tc>
              <w:tc>
                <w:tcPr>
                  <w:tcW w:w="2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364</w:t>
                  </w:r>
                </w:p>
              </w:tc>
            </w:tr>
            <w:tr>
              <w:trPr>
                <w:trHeight w:val="30" w:hRule="atLeast"/>
              </w:trPr>
              <w:tc>
                <w:tcPr>
                  <w:tcW w:w="15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0" w:type="auto"/>
                  <w:vMerge/>
                  <w:tcBorders>
                    <w:top w:val="nil"/>
                    <w:left w:val="single" w:color="cfcfcf" w:sz="5"/>
                    <w:bottom w:val="single" w:color="cfcfcf" w:sz="5"/>
                    <w:right w:val="single" w:color="cfcfcf" w:sz="5"/>
                  </w:tcBorders>
                </w:tcPr>
                <w:p/>
              </w:tc>
              <w:tc>
                <w:tcPr>
                  <w:tcW w:w="5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Ішінара жабдықталған I, II, III сынып</w:t>
                  </w:r>
                </w:p>
              </w:tc>
              <w:tc>
                <w:tcPr>
                  <w:tcW w:w="2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419</w:t>
                  </w:r>
                </w:p>
              </w:tc>
            </w:tr>
            <w:tr>
              <w:trPr>
                <w:trHeight w:val="30" w:hRule="atLeast"/>
              </w:trPr>
              <w:tc>
                <w:tcPr>
                  <w:tcW w:w="15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0" w:type="auto"/>
                  <w:vMerge/>
                  <w:tcBorders>
                    <w:top w:val="nil"/>
                    <w:left w:val="single" w:color="cfcfcf" w:sz="5"/>
                    <w:bottom w:val="single" w:color="cfcfcf" w:sz="5"/>
                    <w:right w:val="single" w:color="cfcfcf" w:sz="5"/>
                  </w:tcBorders>
                </w:tcPr>
                <w:p/>
              </w:tc>
              <w:tc>
                <w:tcPr>
                  <w:tcW w:w="5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Жабдықталған I, II, III сынып</w:t>
                  </w:r>
                </w:p>
              </w:tc>
              <w:tc>
                <w:tcPr>
                  <w:tcW w:w="2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510</w:t>
                  </w:r>
                </w:p>
              </w:tc>
            </w:tr>
            <w:tr>
              <w:trPr>
                <w:trHeight w:val="30" w:hRule="atLeast"/>
              </w:trPr>
              <w:tc>
                <w:tcPr>
                  <w:tcW w:w="15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225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Жерден сәл биікте</w:t>
                  </w:r>
                </w:p>
              </w:tc>
              <w:tc>
                <w:tcPr>
                  <w:tcW w:w="5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Жабдықталмаған I, II, III сынып</w:t>
                  </w:r>
                </w:p>
              </w:tc>
              <w:tc>
                <w:tcPr>
                  <w:tcW w:w="2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328</w:t>
                  </w:r>
                </w:p>
              </w:tc>
            </w:tr>
            <w:tr>
              <w:trPr>
                <w:trHeight w:val="30" w:hRule="atLeast"/>
              </w:trPr>
              <w:tc>
                <w:tcPr>
                  <w:tcW w:w="15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0" w:type="auto"/>
                  <w:vMerge/>
                  <w:tcBorders>
                    <w:top w:val="nil"/>
                    <w:left w:val="single" w:color="cfcfcf" w:sz="5"/>
                    <w:bottom w:val="single" w:color="cfcfcf" w:sz="5"/>
                    <w:right w:val="single" w:color="cfcfcf" w:sz="5"/>
                  </w:tcBorders>
                </w:tcPr>
                <w:p/>
              </w:tc>
              <w:tc>
                <w:tcPr>
                  <w:tcW w:w="5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Ішінара жабдықталған I, II, III сынып</w:t>
                  </w:r>
                </w:p>
              </w:tc>
              <w:tc>
                <w:tcPr>
                  <w:tcW w:w="2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382</w:t>
                  </w:r>
                </w:p>
              </w:tc>
            </w:tr>
            <w:tr>
              <w:trPr>
                <w:trHeight w:val="30" w:hRule="atLeast"/>
              </w:trPr>
              <w:tc>
                <w:tcPr>
                  <w:tcW w:w="15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0" w:type="auto"/>
                  <w:vMerge/>
                  <w:tcBorders>
                    <w:top w:val="nil"/>
                    <w:left w:val="single" w:color="cfcfcf" w:sz="5"/>
                    <w:bottom w:val="single" w:color="cfcfcf" w:sz="5"/>
                    <w:right w:val="single" w:color="cfcfcf" w:sz="5"/>
                  </w:tcBorders>
                </w:tcPr>
                <w:p/>
              </w:tc>
              <w:tc>
                <w:tcPr>
                  <w:tcW w:w="5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Жабдықталған I, II, III сынып</w:t>
                  </w:r>
                </w:p>
              </w:tc>
              <w:tc>
                <w:tcPr>
                  <w:tcW w:w="2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437</w:t>
                  </w:r>
                </w:p>
              </w:tc>
            </w:tr>
            <w:tr>
              <w:trPr>
                <w:trHeight w:val="30" w:hRule="atLeast"/>
              </w:trPr>
              <w:tc>
                <w:tcPr>
                  <w:tcW w:w="15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225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Палубалық тікұшақ айлағы немесе тікұшақ палубасы</w:t>
                  </w:r>
                </w:p>
              </w:tc>
              <w:tc>
                <w:tcPr>
                  <w:tcW w:w="5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Жабдықталмаған I, II, III сынып</w:t>
                  </w:r>
                </w:p>
              </w:tc>
              <w:tc>
                <w:tcPr>
                  <w:tcW w:w="2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255</w:t>
                  </w:r>
                </w:p>
              </w:tc>
            </w:tr>
            <w:tr>
              <w:trPr>
                <w:trHeight w:val="30" w:hRule="atLeast"/>
              </w:trPr>
              <w:tc>
                <w:tcPr>
                  <w:tcW w:w="15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0" w:type="auto"/>
                  <w:vMerge/>
                  <w:tcBorders>
                    <w:top w:val="nil"/>
                    <w:left w:val="single" w:color="cfcfcf" w:sz="5"/>
                    <w:bottom w:val="single" w:color="cfcfcf" w:sz="5"/>
                    <w:right w:val="single" w:color="cfcfcf" w:sz="5"/>
                  </w:tcBorders>
                </w:tcPr>
                <w:p/>
              </w:tc>
              <w:tc>
                <w:tcPr>
                  <w:tcW w:w="5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Ішінара жабдықталған I, II, III сынып</w:t>
                  </w:r>
                </w:p>
              </w:tc>
              <w:tc>
                <w:tcPr>
                  <w:tcW w:w="2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309</w:t>
                  </w:r>
                </w:p>
              </w:tc>
            </w:tr>
            <w:tr>
              <w:trPr>
                <w:trHeight w:val="30" w:hRule="atLeast"/>
              </w:trPr>
              <w:tc>
                <w:tcPr>
                  <w:tcW w:w="15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0" w:type="auto"/>
                  <w:vMerge/>
                  <w:tcBorders>
                    <w:top w:val="nil"/>
                    <w:left w:val="single" w:color="cfcfcf" w:sz="5"/>
                    <w:bottom w:val="single" w:color="cfcfcf" w:sz="5"/>
                    <w:right w:val="single" w:color="cfcfcf" w:sz="5"/>
                  </w:tcBorders>
                </w:tcPr>
                <w:p/>
              </w:tc>
              <w:tc>
                <w:tcPr>
                  <w:tcW w:w="56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Жабдықталған I, II, III сынып</w:t>
                  </w:r>
                </w:p>
              </w:tc>
              <w:tc>
                <w:tcPr>
                  <w:tcW w:w="2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328</w:t>
                  </w:r>
                </w:p>
              </w:tc>
            </w:tr>
          </w:tbl>
          <w:p/>
          <w:p>
            <w:pPr>
              <w:spacing w:after="0"/>
              <w:ind w:left="0"/>
              <w:jc w:val="both"/>
            </w:pPr>
            <w:r>
              <w:br/>
            </w:r>
            <w:r>
              <w:rPr>
                <w:rFonts w:ascii="Times New Roman"/>
                <w:b w:val="false"/>
                <w:i w:val="false"/>
                <w:color w:val="000000"/>
                <w:sz w:val="20"/>
              </w:rPr>
              <w:t>
</w:t>
            </w:r>
          </w:p>
          <w:bookmarkStart w:name="z8112" w:id="6040"/>
          <w:p>
            <w:pPr>
              <w:spacing w:after="20"/>
              <w:ind w:left="20"/>
              <w:jc w:val="both"/>
            </w:pPr>
            <w:r>
              <w:rPr>
                <w:rFonts w:ascii="Times New Roman"/>
                <w:b w:val="false"/>
                <w:i w:val="false"/>
                <w:color w:val="000000"/>
                <w:sz w:val="20"/>
              </w:rPr>
              <w:t>
</w:t>
            </w:r>
            <w:r>
              <w:rPr>
                <w:rFonts w:ascii="Times New Roman"/>
                <w:b/>
                <w:i w:val="false"/>
                <w:color w:val="000000"/>
                <w:sz w:val="20"/>
              </w:rPr>
              <w:t xml:space="preserve">7.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(01.01.2016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6040"/>
          <w:bookmarkStart w:name="z8113" w:id="6041"/>
          <w:p>
            <w:pPr>
              <w:spacing w:after="20"/>
              <w:ind w:left="20"/>
              <w:jc w:val="both"/>
            </w:pPr>
            <w:r>
              <w:rPr>
                <w:rFonts w:ascii="Times New Roman"/>
                <w:b w:val="false"/>
                <w:i w:val="false"/>
                <w:color w:val="000000"/>
                <w:sz w:val="20"/>
              </w:rPr>
              <w:t>
</w:t>
            </w:r>
            <w:r>
              <w:rPr>
                <w:rFonts w:ascii="Times New Roman"/>
                <w:b/>
                <w:i w:val="false"/>
                <w:color w:val="000000"/>
                <w:sz w:val="20"/>
              </w:rPr>
              <w:t>8. Әуежайдың авиациялық қауіпсіздік қызметін тексеріп қарауды ұйымдастыру бойынша сертификаттау үшін алым мөлшерлемелері мыналарды құрайды:</w:t>
            </w:r>
          </w:p>
          <w:bookmarkEnd w:id="6041"/>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900"/>
              <w:gridCol w:w="7264"/>
              <w:gridCol w:w="3136"/>
            </w:tblGrid>
            <w:tr>
              <w:trPr>
                <w:trHeight w:val="30" w:hRule="atLeast"/>
              </w:trPr>
              <w:tc>
                <w:tcPr>
                  <w:tcW w:w="19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Р/с</w:t>
                  </w:r>
                  <w:r>
                    <w:br/>
                  </w:r>
                  <w:r>
                    <w:rPr>
                      <w:rFonts w:ascii="Times New Roman"/>
                      <w:b w:val="false"/>
                      <w:i w:val="false"/>
                      <w:color w:val="000000"/>
                      <w:sz w:val="20"/>
                    </w:rPr>
                    <w:t>
№</w:t>
                  </w:r>
                  <w:r>
                    <w:br/>
                  </w:r>
                  <w:r>
                    <w:rPr>
                      <w:rFonts w:ascii="Times New Roman"/>
                      <w:b w:val="false"/>
                      <w:i w:val="false"/>
                      <w:color w:val="000000"/>
                      <w:sz w:val="20"/>
                    </w:rPr>
                    <w:t>
 </w:t>
                  </w:r>
                </w:p>
              </w:tc>
              <w:tc>
                <w:tcPr>
                  <w:tcW w:w="72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Әуежайдың авиациялық қауіпсіздігі қызметінің тексеріп қарау бөлімшесінің штат саны</w:t>
                  </w:r>
                  <w:r>
                    <w:br/>
                  </w:r>
                  <w:r>
                    <w:rPr>
                      <w:rFonts w:ascii="Times New Roman"/>
                      <w:b w:val="false"/>
                      <w:i w:val="false"/>
                      <w:color w:val="000000"/>
                      <w:sz w:val="20"/>
                    </w:rPr>
                    <w:t>
 </w:t>
                  </w:r>
                </w:p>
              </w:tc>
              <w:tc>
                <w:tcPr>
                  <w:tcW w:w="31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Сертификаттау үшін алым мөлшерлемесі(АЕК)</w:t>
                  </w:r>
                  <w:r>
                    <w:br/>
                  </w:r>
                  <w:r>
                    <w:rPr>
                      <w:rFonts w:ascii="Times New Roman"/>
                      <w:b w:val="false"/>
                      <w:i w:val="false"/>
                      <w:color w:val="000000"/>
                      <w:sz w:val="20"/>
                    </w:rPr>
                    <w:t>
 </w:t>
                  </w:r>
                </w:p>
              </w:tc>
            </w:tr>
            <w:tr>
              <w:trPr>
                <w:trHeight w:val="30" w:hRule="atLeast"/>
              </w:trPr>
              <w:tc>
                <w:tcPr>
                  <w:tcW w:w="19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72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31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r>
            <w:tr>
              <w:trPr>
                <w:trHeight w:val="30" w:hRule="atLeast"/>
              </w:trPr>
              <w:tc>
                <w:tcPr>
                  <w:tcW w:w="19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72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251 және одан көп адам</w:t>
                  </w:r>
                  <w:r>
                    <w:br/>
                  </w:r>
                  <w:r>
                    <w:rPr>
                      <w:rFonts w:ascii="Times New Roman"/>
                      <w:b w:val="false"/>
                      <w:i w:val="false"/>
                      <w:color w:val="000000"/>
                      <w:sz w:val="20"/>
                    </w:rPr>
                    <w:t>
 </w:t>
                  </w:r>
                </w:p>
              </w:tc>
              <w:tc>
                <w:tcPr>
                  <w:tcW w:w="31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235</w:t>
                  </w:r>
                  <w:r>
                    <w:br/>
                  </w:r>
                  <w:r>
                    <w:rPr>
                      <w:rFonts w:ascii="Times New Roman"/>
                      <w:b w:val="false"/>
                      <w:i w:val="false"/>
                      <w:color w:val="000000"/>
                      <w:sz w:val="20"/>
                    </w:rPr>
                    <w:t>
 </w:t>
                  </w:r>
                </w:p>
              </w:tc>
            </w:tr>
            <w:tr>
              <w:trPr>
                <w:trHeight w:val="30" w:hRule="atLeast"/>
              </w:trPr>
              <w:tc>
                <w:tcPr>
                  <w:tcW w:w="19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72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201 адамнан 250 адамға дейін</w:t>
                  </w:r>
                  <w:r>
                    <w:br/>
                  </w:r>
                  <w:r>
                    <w:rPr>
                      <w:rFonts w:ascii="Times New Roman"/>
                      <w:b w:val="false"/>
                      <w:i w:val="false"/>
                      <w:color w:val="000000"/>
                      <w:sz w:val="20"/>
                    </w:rPr>
                    <w:t>
 </w:t>
                  </w:r>
                </w:p>
              </w:tc>
              <w:tc>
                <w:tcPr>
                  <w:tcW w:w="31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224</w:t>
                  </w:r>
                  <w:r>
                    <w:br/>
                  </w:r>
                  <w:r>
                    <w:rPr>
                      <w:rFonts w:ascii="Times New Roman"/>
                      <w:b w:val="false"/>
                      <w:i w:val="false"/>
                      <w:color w:val="000000"/>
                      <w:sz w:val="20"/>
                    </w:rPr>
                    <w:t>
 </w:t>
                  </w:r>
                </w:p>
              </w:tc>
            </w:tr>
            <w:tr>
              <w:trPr>
                <w:trHeight w:val="30" w:hRule="atLeast"/>
              </w:trPr>
              <w:tc>
                <w:tcPr>
                  <w:tcW w:w="19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c>
                <w:tcPr>
                  <w:tcW w:w="72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151 адамнан 200 адамға дейін</w:t>
                  </w:r>
                  <w:r>
                    <w:br/>
                  </w:r>
                  <w:r>
                    <w:rPr>
                      <w:rFonts w:ascii="Times New Roman"/>
                      <w:b w:val="false"/>
                      <w:i w:val="false"/>
                      <w:color w:val="000000"/>
                      <w:sz w:val="20"/>
                    </w:rPr>
                    <w:t>
 </w:t>
                  </w:r>
                </w:p>
              </w:tc>
              <w:tc>
                <w:tcPr>
                  <w:tcW w:w="31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213</w:t>
                  </w:r>
                  <w:r>
                    <w:br/>
                  </w:r>
                  <w:r>
                    <w:rPr>
                      <w:rFonts w:ascii="Times New Roman"/>
                      <w:b w:val="false"/>
                      <w:i w:val="false"/>
                      <w:color w:val="000000"/>
                      <w:sz w:val="20"/>
                    </w:rPr>
                    <w:t>
 </w:t>
                  </w:r>
                </w:p>
              </w:tc>
            </w:tr>
            <w:tr>
              <w:trPr>
                <w:trHeight w:val="30" w:hRule="atLeast"/>
              </w:trPr>
              <w:tc>
                <w:tcPr>
                  <w:tcW w:w="19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r>
                    <w:br/>
                  </w:r>
                  <w:r>
                    <w:rPr>
                      <w:rFonts w:ascii="Times New Roman"/>
                      <w:b w:val="false"/>
                      <w:i w:val="false"/>
                      <w:color w:val="000000"/>
                      <w:sz w:val="20"/>
                    </w:rPr>
                    <w:t>
 </w:t>
                  </w:r>
                </w:p>
              </w:tc>
              <w:tc>
                <w:tcPr>
                  <w:tcW w:w="72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 адамнан 150 адамға дейін</w:t>
                  </w:r>
                  <w:r>
                    <w:br/>
                  </w:r>
                  <w:r>
                    <w:rPr>
                      <w:rFonts w:ascii="Times New Roman"/>
                      <w:b w:val="false"/>
                      <w:i w:val="false"/>
                      <w:color w:val="000000"/>
                      <w:sz w:val="20"/>
                    </w:rPr>
                    <w:t>
 </w:t>
                  </w:r>
                </w:p>
              </w:tc>
              <w:tc>
                <w:tcPr>
                  <w:tcW w:w="31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202</w:t>
                  </w:r>
                  <w:r>
                    <w:br/>
                  </w:r>
                  <w:r>
                    <w:rPr>
                      <w:rFonts w:ascii="Times New Roman"/>
                      <w:b w:val="false"/>
                      <w:i w:val="false"/>
                      <w:color w:val="000000"/>
                      <w:sz w:val="20"/>
                    </w:rPr>
                    <w:t>
 </w:t>
                  </w:r>
                </w:p>
              </w:tc>
            </w:tr>
            <w:tr>
              <w:trPr>
                <w:trHeight w:val="30" w:hRule="atLeast"/>
              </w:trPr>
              <w:tc>
                <w:tcPr>
                  <w:tcW w:w="19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r>
                    <w:br/>
                  </w:r>
                  <w:r>
                    <w:rPr>
                      <w:rFonts w:ascii="Times New Roman"/>
                      <w:b w:val="false"/>
                      <w:i w:val="false"/>
                      <w:color w:val="000000"/>
                      <w:sz w:val="20"/>
                    </w:rPr>
                    <w:t>
 </w:t>
                  </w:r>
                </w:p>
              </w:tc>
              <w:tc>
                <w:tcPr>
                  <w:tcW w:w="72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 адамнан 100 адамға дейін</w:t>
                  </w:r>
                  <w:r>
                    <w:br/>
                  </w:r>
                  <w:r>
                    <w:rPr>
                      <w:rFonts w:ascii="Times New Roman"/>
                      <w:b w:val="false"/>
                      <w:i w:val="false"/>
                      <w:color w:val="000000"/>
                      <w:sz w:val="20"/>
                    </w:rPr>
                    <w:t>
 </w:t>
                  </w:r>
                </w:p>
              </w:tc>
              <w:tc>
                <w:tcPr>
                  <w:tcW w:w="31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191</w:t>
                  </w:r>
                  <w:r>
                    <w:br/>
                  </w:r>
                  <w:r>
                    <w:rPr>
                      <w:rFonts w:ascii="Times New Roman"/>
                      <w:b w:val="false"/>
                      <w:i w:val="false"/>
                      <w:color w:val="000000"/>
                      <w:sz w:val="20"/>
                    </w:rPr>
                    <w:t>
 </w:t>
                  </w:r>
                </w:p>
              </w:tc>
            </w:tr>
            <w:tr>
              <w:trPr>
                <w:trHeight w:val="30" w:hRule="atLeast"/>
              </w:trPr>
              <w:tc>
                <w:tcPr>
                  <w:tcW w:w="19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r>
                    <w:br/>
                  </w:r>
                  <w:r>
                    <w:rPr>
                      <w:rFonts w:ascii="Times New Roman"/>
                      <w:b w:val="false"/>
                      <w:i w:val="false"/>
                      <w:color w:val="000000"/>
                      <w:sz w:val="20"/>
                    </w:rPr>
                    <w:t>
 </w:t>
                  </w:r>
                </w:p>
              </w:tc>
              <w:tc>
                <w:tcPr>
                  <w:tcW w:w="72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 адамға дейін</w:t>
                  </w:r>
                  <w:r>
                    <w:br/>
                  </w:r>
                  <w:r>
                    <w:rPr>
                      <w:rFonts w:ascii="Times New Roman"/>
                      <w:b w:val="false"/>
                      <w:i w:val="false"/>
                      <w:color w:val="000000"/>
                      <w:sz w:val="20"/>
                    </w:rPr>
                    <w:t>
 </w:t>
                  </w:r>
                </w:p>
              </w:tc>
              <w:tc>
                <w:tcPr>
                  <w:tcW w:w="31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180</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8114" w:id="6042"/>
          <w:p>
            <w:pPr>
              <w:spacing w:after="20"/>
              <w:ind w:left="20"/>
              <w:jc w:val="both"/>
            </w:pPr>
            <w:r>
              <w:rPr>
                <w:rFonts w:ascii="Times New Roman"/>
                <w:b w:val="false"/>
                <w:i w:val="false"/>
                <w:color w:val="000000"/>
                <w:sz w:val="20"/>
              </w:rPr>
              <w:t>
</w:t>
            </w:r>
            <w:r>
              <w:rPr>
                <w:rFonts w:ascii="Times New Roman"/>
                <w:b/>
                <w:i w:val="false"/>
                <w:color w:val="000000"/>
                <w:sz w:val="20"/>
              </w:rPr>
              <w:t>9. Аэронавигациялық қызмет көрсетуді берушілерді сертификаттау үшін алым мөлшерлемелері мыналарды құрайды:</w:t>
            </w:r>
          </w:p>
          <w:bookmarkEnd w:id="6042"/>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553"/>
              <w:gridCol w:w="5935"/>
              <w:gridCol w:w="4812"/>
            </w:tblGrid>
            <w:tr>
              <w:trPr>
                <w:trHeight w:val="30" w:hRule="atLeast"/>
              </w:trPr>
              <w:tc>
                <w:tcPr>
                  <w:tcW w:w="15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Р/с №</w:t>
                  </w:r>
                </w:p>
              </w:tc>
              <w:tc>
                <w:tcPr>
                  <w:tcW w:w="59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Аэронавигациялық қызмет көрсетуді берушінің штат саны</w:t>
                  </w:r>
                </w:p>
              </w:tc>
              <w:tc>
                <w:tcPr>
                  <w:tcW w:w="4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Сертификаттау үшін алым мөлшерлемесі (АЕК)</w:t>
                  </w:r>
                </w:p>
              </w:tc>
            </w:tr>
            <w:tr>
              <w:trPr>
                <w:trHeight w:val="30" w:hRule="atLeast"/>
              </w:trPr>
              <w:tc>
                <w:tcPr>
                  <w:tcW w:w="15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59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4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r>
            <w:tr>
              <w:trPr>
                <w:trHeight w:val="30" w:hRule="atLeast"/>
              </w:trPr>
              <w:tc>
                <w:tcPr>
                  <w:tcW w:w="15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59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201 және одан көп адам</w:t>
                  </w:r>
                </w:p>
              </w:tc>
              <w:tc>
                <w:tcPr>
                  <w:tcW w:w="4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12 600</w:t>
                  </w:r>
                </w:p>
              </w:tc>
            </w:tr>
            <w:tr>
              <w:trPr>
                <w:trHeight w:val="30" w:hRule="atLeast"/>
              </w:trPr>
              <w:tc>
                <w:tcPr>
                  <w:tcW w:w="15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59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 адамнан 200 адамға дейін</w:t>
                  </w:r>
                </w:p>
              </w:tc>
              <w:tc>
                <w:tcPr>
                  <w:tcW w:w="4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324</w:t>
                  </w:r>
                </w:p>
              </w:tc>
            </w:tr>
            <w:tr>
              <w:trPr>
                <w:trHeight w:val="30" w:hRule="atLeast"/>
              </w:trPr>
              <w:tc>
                <w:tcPr>
                  <w:tcW w:w="15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59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 адамнан 100 адамға дейін</w:t>
                  </w:r>
                </w:p>
              </w:tc>
              <w:tc>
                <w:tcPr>
                  <w:tcW w:w="4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313</w:t>
                  </w:r>
                </w:p>
              </w:tc>
            </w:tr>
            <w:tr>
              <w:trPr>
                <w:trHeight w:val="30" w:hRule="atLeast"/>
              </w:trPr>
              <w:tc>
                <w:tcPr>
                  <w:tcW w:w="15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59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 адамнан 50 адамға дейін</w:t>
                  </w:r>
                </w:p>
              </w:tc>
              <w:tc>
                <w:tcPr>
                  <w:tcW w:w="4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302</w:t>
                  </w:r>
                </w:p>
              </w:tc>
            </w:tr>
            <w:tr>
              <w:trPr>
                <w:trHeight w:val="30" w:hRule="atLeast"/>
              </w:trPr>
              <w:tc>
                <w:tcPr>
                  <w:tcW w:w="15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59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 адамнан 20 адамға дейін</w:t>
                  </w:r>
                </w:p>
              </w:tc>
              <w:tc>
                <w:tcPr>
                  <w:tcW w:w="4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190</w:t>
                  </w:r>
                </w:p>
              </w:tc>
            </w:tr>
            <w:tr>
              <w:trPr>
                <w:trHeight w:val="30" w:hRule="atLeast"/>
              </w:trPr>
              <w:tc>
                <w:tcPr>
                  <w:tcW w:w="15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59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 адамға дейін</w:t>
                  </w:r>
                </w:p>
              </w:tc>
              <w:tc>
                <w:tcPr>
                  <w:tcW w:w="4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180</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Ескертпе: сертификаттың қызмет саласы кеңейтілген кезде</w:t>
                  </w:r>
                </w:p>
              </w:tc>
              <w:tc>
                <w:tcPr>
                  <w:tcW w:w="48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Сертификаттау үшін алым мөлшерлемесінің 10%-ы</w:t>
                  </w:r>
                </w:p>
              </w:tc>
            </w:tr>
          </w:tbl>
          <w:p/>
          <w:p>
            <w:pPr>
              <w:spacing w:after="0"/>
              <w:ind w:left="0"/>
              <w:jc w:val="both"/>
            </w:pPr>
            <w:r>
              <w:br/>
            </w:r>
            <w:r>
              <w:rPr>
                <w:rFonts w:ascii="Times New Roman"/>
                <w:b w:val="false"/>
                <w:i w:val="false"/>
                <w:color w:val="000000"/>
                <w:sz w:val="20"/>
              </w:rPr>
              <w:t>
</w:t>
            </w:r>
            <w:r>
              <w:rPr>
                <w:rFonts w:ascii="Times New Roman"/>
                <w:b w:val="false"/>
                <w:i w:val="false"/>
                <w:color w:val="ff0000"/>
                <w:sz w:val="20"/>
              </w:rPr>
              <w:t xml:space="preserve">10. Алып тасталды - ҚР 10.05.2017 </w:t>
            </w:r>
            <w:r>
              <w:rPr>
                <w:rFonts w:ascii="Times New Roman"/>
                <w:b w:val="false"/>
                <w:i w:val="false"/>
                <w:color w:val="000000"/>
                <w:sz w:val="20"/>
              </w:rPr>
              <w:t>№ 64-VI</w:t>
            </w:r>
            <w:r>
              <w:rPr>
                <w:rFonts w:ascii="Times New Roman"/>
                <w:b w:val="false"/>
                <w:i w:val="false"/>
                <w:color w:val="ff0000"/>
                <w:sz w:val="20"/>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0"/>
              </w:rPr>
              <w:t>
</w:t>
            </w:r>
            <w:r>
              <w:rPr>
                <w:rFonts w:ascii="Times New Roman"/>
                <w:b w:val="false"/>
                <w:i w:val="false"/>
                <w:color w:val="ff0000"/>
                <w:sz w:val="20"/>
              </w:rPr>
              <w:t xml:space="preserve">Ескерту. 476-3-бапқа өзгерістер енгізілді - ҚР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10.05.2017 </w:t>
            </w:r>
            <w:r>
              <w:rPr>
                <w:rFonts w:ascii="Times New Roman"/>
                <w:b w:val="false"/>
                <w:i w:val="false"/>
                <w:color w:val="000000"/>
                <w:sz w:val="20"/>
              </w:rPr>
              <w:t>№ 64-VI</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p>
          <w:bookmarkStart w:name="z8116" w:id="6043"/>
          <w:p>
            <w:pPr>
              <w:spacing w:after="0"/>
              <w:ind w:left="0"/>
              <w:jc w:val="both"/>
            </w:pPr>
            <w:r>
              <w:rPr>
                <w:rFonts w:ascii="Times New Roman"/>
                <w:b/>
                <w:i w:val="false"/>
                <w:color w:val="000000"/>
              </w:rPr>
              <w:t xml:space="preserve">  476-4-бап. Есептеу және төлеу тәртібі</w:t>
            </w:r>
          </w:p>
          <w:bookmarkEnd w:id="6043"/>
          <w:bookmarkStart w:name="z8117" w:id="6044"/>
          <w:p>
            <w:pPr>
              <w:spacing w:after="20"/>
              <w:ind w:left="20"/>
              <w:jc w:val="both"/>
            </w:pPr>
            <w:r>
              <w:rPr>
                <w:rFonts w:ascii="Times New Roman"/>
                <w:b w:val="false"/>
                <w:i w:val="false"/>
                <w:color w:val="000000"/>
                <w:sz w:val="20"/>
              </w:rPr>
              <w:t>
</w:t>
            </w:r>
            <w:r>
              <w:rPr>
                <w:rFonts w:ascii="Times New Roman"/>
                <w:b/>
                <w:i w:val="false"/>
                <w:color w:val="000000"/>
                <w:sz w:val="20"/>
              </w:rPr>
              <w:t>1. Алым сомасы белгіленген мөлшерлемелер бойынша есептеледі және азаматтық авиация саласындағы мемлекеттік уәкілетті орган сертификаттаудан өткізгенге дейін жеке және заңды тұлғалардың орналасқан жері бойынша бюджетке төленеді.</w:t>
            </w:r>
          </w:p>
          <w:bookmarkEnd w:id="6044"/>
          <w:bookmarkStart w:name="z8118" w:id="6045"/>
          <w:p>
            <w:pPr>
              <w:spacing w:after="20"/>
              <w:ind w:left="20"/>
              <w:jc w:val="both"/>
            </w:pPr>
            <w:r>
              <w:rPr>
                <w:rFonts w:ascii="Times New Roman"/>
                <w:b w:val="false"/>
                <w:i w:val="false"/>
                <w:color w:val="000000"/>
                <w:sz w:val="20"/>
              </w:rPr>
              <w:t>
</w:t>
            </w:r>
            <w:r>
              <w:rPr>
                <w:rFonts w:ascii="Times New Roman"/>
                <w:b/>
                <w:i w:val="false"/>
                <w:color w:val="000000"/>
                <w:sz w:val="20"/>
              </w:rPr>
              <w:t>2. Азаматтық авиация саласындағы мемлекеттік уәкілетті органға тиісті өтінім бергенге дейін сертификаттаудан өтуден алымдарды төлеген адамдар бас тартқан жағдайларды қоспағанда, төленген алым сомаларын қайтару немесе есепке жатқызу жүргізілмейді.</w:t>
            </w:r>
          </w:p>
          <w:bookmarkEnd w:id="6045"/>
          <w:bookmarkStart w:name="z8119" w:id="6046"/>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бюджетке төленген алым сомаларын қайтаруды немесе есепке жатқызуды салық органы сертификаттауды жүргізуге аталған тұлғаның өтінім бермегенін растайтын азаматтық авиация саласындағы уәкілетті орган берген құжатты оларға ұсынғаннан кейін алым төлеушінің салықтық өтініші бойынша, осы Кодекстің </w:t>
            </w:r>
            <w:r>
              <w:rPr>
                <w:rFonts w:ascii="Times New Roman"/>
                <w:b w:val="false"/>
                <w:i w:val="false"/>
                <w:color w:val="000000"/>
                <w:sz w:val="20"/>
              </w:rPr>
              <w:t>599</w:t>
            </w:r>
            <w:r>
              <w:rPr>
                <w:rFonts w:ascii="Times New Roman"/>
                <w:b/>
                <w:i w:val="false"/>
                <w:color w:val="000000"/>
                <w:sz w:val="20"/>
              </w:rPr>
              <w:t xml:space="preserve"> және </w:t>
            </w:r>
            <w:r>
              <w:rPr>
                <w:rFonts w:ascii="Times New Roman"/>
                <w:b w:val="false"/>
                <w:i w:val="false"/>
                <w:color w:val="000000"/>
                <w:sz w:val="20"/>
              </w:rPr>
              <w:t>602-баптарында</w:t>
            </w:r>
            <w:r>
              <w:rPr>
                <w:rFonts w:ascii="Times New Roman"/>
                <w:b/>
                <w:i w:val="false"/>
                <w:color w:val="000000"/>
                <w:sz w:val="20"/>
              </w:rPr>
              <w:t xml:space="preserve"> белгіленген тәртіппен оларды төлеу орны бойынша жүргізеді.</w:t>
            </w:r>
          </w:p>
          <w:bookmarkEnd w:id="6046"/>
          <w:bookmarkStart w:name="z7559" w:id="6047"/>
          <w:p>
            <w:pPr>
              <w:spacing w:after="0"/>
              <w:ind w:left="0"/>
              <w:jc w:val="both"/>
            </w:pPr>
            <w:r>
              <w:rPr>
                <w:rFonts w:ascii="Times New Roman"/>
                <w:b/>
                <w:i w:val="false"/>
                <w:color w:val="000000"/>
              </w:rPr>
              <w:t xml:space="preserve"> 68-2-тарау. Қазақстан Республикасына шетелдік жұмыс күшін</w:t>
            </w:r>
            <w:r>
              <w:br/>
            </w:r>
            <w:r>
              <w:rPr>
                <w:rFonts w:ascii="Times New Roman"/>
                <w:b/>
                <w:i w:val="false"/>
                <w:color w:val="000000"/>
              </w:rPr>
              <w:t>тартуға рұқсатты бергені және (немесе) ұзартқаны үшін алым</w:t>
            </w:r>
          </w:p>
          <w:bookmarkEnd w:id="6047"/>
          <w:p>
            <w:pPr>
              <w:spacing w:after="20"/>
              <w:ind w:left="20"/>
              <w:jc w:val="both"/>
            </w:pPr>
            <w:r>
              <w:rPr>
                <w:rFonts w:ascii="Times New Roman"/>
                <w:b w:val="false"/>
                <w:i w:val="false"/>
                <w:color w:val="ff0000"/>
                <w:sz w:val="20"/>
              </w:rPr>
              <w:t xml:space="preserve">
Ескерту. Кодекс 68-2-тараумен толықтырылды - ҚР 24.11.2015 </w:t>
            </w:r>
            <w:r>
              <w:rPr>
                <w:rFonts w:ascii="Times New Roman"/>
                <w:b w:val="false"/>
                <w:i w:val="false"/>
                <w:color w:val="ff0000"/>
                <w:sz w:val="20"/>
              </w:rPr>
              <w:t>№ 421-V</w:t>
            </w:r>
            <w:r>
              <w:rPr>
                <w:rFonts w:ascii="Times New Roman"/>
                <w:b w:val="false"/>
                <w:i w:val="false"/>
                <w:color w:val="ff0000"/>
                <w:sz w:val="20"/>
              </w:rPr>
              <w:t xml:space="preserve"> Заңымен (01.01.2017 бастап </w:t>
            </w:r>
            <w:r>
              <w:rPr>
                <w:rFonts w:ascii="Times New Roman"/>
                <w:b w:val="false"/>
                <w:i w:val="false"/>
                <w:color w:val="ff0000"/>
                <w:sz w:val="20"/>
              </w:rPr>
              <w:t>қолданысқа</w:t>
            </w:r>
            <w:r>
              <w:rPr>
                <w:rFonts w:ascii="Times New Roman"/>
                <w:b w:val="false"/>
                <w:i w:val="false"/>
                <w:color w:val="ff0000"/>
                <w:sz w:val="20"/>
              </w:rPr>
              <w:t xml:space="preserve"> енгізіледі).</w:t>
            </w:r>
          </w:p>
          <w:p>
            <w:pPr>
              <w:spacing w:after="20"/>
              <w:ind w:left="20"/>
              <w:jc w:val="both"/>
            </w:pPr>
            <w:r>
              <w:rPr>
                <w:rFonts w:ascii="Times New Roman"/>
                <w:b/>
                <w:i w:val="false"/>
                <w:color w:val="000000"/>
                <w:sz w:val="20"/>
              </w:rPr>
              <w:t xml:space="preserve"> </w:t>
            </w:r>
            <w:r>
              <w:rPr>
                <w:rFonts w:ascii="Times New Roman"/>
                <w:b/>
                <w:i w:val="false"/>
                <w:color w:val="000000"/>
                <w:sz w:val="20"/>
              </w:rPr>
              <w:t>476-5-бап. Жалпы ережелер</w:t>
            </w:r>
          </w:p>
          <w:bookmarkStart w:name="z8680" w:id="6048"/>
          <w:p>
            <w:pPr>
              <w:spacing w:after="20"/>
              <w:ind w:left="20"/>
              <w:jc w:val="both"/>
            </w:pPr>
            <w:r>
              <w:rPr>
                <w:rFonts w:ascii="Times New Roman"/>
                <w:b w:val="false"/>
                <w:i w:val="false"/>
                <w:color w:val="000000"/>
                <w:sz w:val="20"/>
              </w:rPr>
              <w:t>
</w:t>
            </w:r>
            <w:r>
              <w:rPr>
                <w:rFonts w:ascii="Times New Roman"/>
                <w:b/>
                <w:i w:val="false"/>
                <w:color w:val="000000"/>
                <w:sz w:val="20"/>
              </w:rPr>
              <w:t xml:space="preserve">1. Жұмыс берушілерге Қазақстан Республикасына шетелдік жұмыс күшін тартуға рұқсатты бергені және (немесе) ұзартқаны үшін алым (бұдан әрі – алым) облыстың, республикалық маңызы бар қаланың, астананың жергілікті атқарушы органының </w:t>
            </w:r>
            <w:r>
              <w:rPr>
                <w:rFonts w:ascii="Times New Roman"/>
                <w:b/>
                <w:i w:val="false"/>
                <w:color w:val="000000"/>
                <w:sz w:val="20"/>
              </w:rPr>
              <w:t>халықты жұмыспен қамту туралы</w:t>
            </w:r>
            <w:r>
              <w:rPr>
                <w:rFonts w:ascii="Times New Roman"/>
                <w:b/>
                <w:i w:val="false"/>
                <w:color w:val="000000"/>
                <w:sz w:val="20"/>
              </w:rPr>
              <w:t xml:space="preserve"> және </w:t>
            </w:r>
            <w:r>
              <w:rPr>
                <w:rFonts w:ascii="Times New Roman"/>
                <w:b/>
                <w:i w:val="false"/>
                <w:color w:val="000000"/>
                <w:sz w:val="20"/>
              </w:rPr>
              <w:t>халықтың көші-қоны саласындағы</w:t>
            </w:r>
            <w:r>
              <w:rPr>
                <w:rFonts w:ascii="Times New Roman"/>
                <w:b/>
                <w:i w:val="false"/>
                <w:color w:val="000000"/>
                <w:sz w:val="20"/>
              </w:rPr>
              <w:t xml:space="preserve"> Қазақстан Республикасының заңнамасында айқындалатын тәртіппен жұмыс берушілерге Қазақстан Республикасына шетелдік жұмыс күшін тартуға рұқсатты беру не ұзарту (бұдан әрі – рұқсат) туралы шешім қабылдағаны туралы хабарламасы алынған күннен бастап он жұмыс күні ішінде алынады.</w:t>
            </w:r>
          </w:p>
          <w:bookmarkEnd w:id="6048"/>
          <w:bookmarkStart w:name="z8681" w:id="6049"/>
          <w:p>
            <w:pPr>
              <w:spacing w:after="20"/>
              <w:ind w:left="20"/>
              <w:jc w:val="both"/>
            </w:pPr>
            <w:r>
              <w:rPr>
                <w:rFonts w:ascii="Times New Roman"/>
                <w:b w:val="false"/>
                <w:i w:val="false"/>
                <w:color w:val="000000"/>
                <w:sz w:val="20"/>
              </w:rPr>
              <w:t>
</w:t>
            </w:r>
            <w:r>
              <w:rPr>
                <w:rFonts w:ascii="Times New Roman"/>
                <w:b/>
                <w:i w:val="false"/>
                <w:color w:val="000000"/>
                <w:sz w:val="20"/>
              </w:rPr>
              <w:t>2. Облыстың, республикалық маңызы бар қаланың, астананың жергілікті атқарушы органы тоқсан сайын, есепті тоқсаннан кейінгі айдың 15 күнінен кешіктірмей, рұқсатты алған және ұзартқан жеке және заңды тұлғалардың орналасқан жеріндегі салық органдарына уәкілетті орган белгілеген нысан бойынша алымдарды төлеушілер және салық салу объектілері туралы ақпарат береді.</w:t>
            </w:r>
          </w:p>
          <w:bookmarkEnd w:id="6049"/>
          <w:p>
            <w:pPr>
              <w:spacing w:after="20"/>
              <w:ind w:left="20"/>
              <w:jc w:val="both"/>
            </w:pPr>
            <w:r>
              <w:rPr>
                <w:rFonts w:ascii="Times New Roman"/>
                <w:b/>
                <w:i w:val="false"/>
                <w:color w:val="000000"/>
                <w:sz w:val="20"/>
              </w:rPr>
              <w:t>476-6-бап. Алым төлеушілер</w:t>
            </w:r>
          </w:p>
          <w:bookmarkStart w:name="z8683" w:id="6050"/>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Республикасына шетелдік жұмыс күшін тартуға рұқсатты алатын немесе ұзартатын жеке және заңды тұлғалар алым төлеушілер болып табылады.</w:t>
            </w:r>
          </w:p>
          <w:bookmarkEnd w:id="6050"/>
          <w:bookmarkStart w:name="z8684" w:id="6051"/>
          <w:p>
            <w:pPr>
              <w:spacing w:after="20"/>
              <w:ind w:left="20"/>
              <w:jc w:val="both"/>
            </w:pPr>
            <w:r>
              <w:rPr>
                <w:rFonts w:ascii="Times New Roman"/>
                <w:b w:val="false"/>
                <w:i w:val="false"/>
                <w:color w:val="000000"/>
                <w:sz w:val="20"/>
              </w:rPr>
              <w:t>
</w:t>
            </w:r>
            <w:r>
              <w:rPr>
                <w:rFonts w:ascii="Times New Roman"/>
                <w:b/>
                <w:i w:val="false"/>
                <w:color w:val="000000"/>
                <w:sz w:val="20"/>
              </w:rPr>
              <w:t>2. "</w:t>
            </w:r>
            <w:r>
              <w:rPr>
                <w:rFonts w:ascii="Times New Roman"/>
                <w:b w:val="false"/>
                <w:i w:val="false"/>
                <w:color w:val="000000"/>
                <w:sz w:val="20"/>
              </w:rPr>
              <w:t>Халықты жұмыспен қамту туралы</w:t>
            </w:r>
            <w:r>
              <w:rPr>
                <w:rFonts w:ascii="Times New Roman"/>
                <w:b/>
                <w:i w:val="false"/>
                <w:color w:val="000000"/>
                <w:sz w:val="20"/>
              </w:rPr>
              <w:t>" және "</w:t>
            </w:r>
            <w:r>
              <w:rPr>
                <w:rFonts w:ascii="Times New Roman"/>
                <w:b w:val="false"/>
                <w:i w:val="false"/>
                <w:color w:val="000000"/>
                <w:sz w:val="20"/>
              </w:rPr>
              <w:t>Халықтың көші-қоны туралы</w:t>
            </w:r>
            <w:r>
              <w:rPr>
                <w:rFonts w:ascii="Times New Roman"/>
                <w:b/>
                <w:i w:val="false"/>
                <w:color w:val="000000"/>
                <w:sz w:val="20"/>
              </w:rPr>
              <w:t>" Қазақстан Республикасының заңдарында айқындалатын жағдайларда жергілікті атқарушы органның рұқсатынсыз шетелдік жұмыс күшін тартатын жеке және заңды тұлғалар алым төлеушілер болып табылмайды.</w:t>
            </w:r>
          </w:p>
          <w:bookmarkEnd w:id="6051"/>
          <w:p>
            <w:pPr>
              <w:spacing w:after="20"/>
              <w:ind w:left="20"/>
              <w:jc w:val="both"/>
            </w:pPr>
            <w:r>
              <w:rPr>
                <w:rFonts w:ascii="Times New Roman"/>
                <w:b/>
                <w:i w:val="false"/>
                <w:color w:val="000000"/>
                <w:sz w:val="20"/>
              </w:rPr>
              <w:t>476-7-бап. Алым мөлшерлемелері</w:t>
            </w:r>
          </w:p>
          <w:bookmarkStart w:name="z8686" w:id="6052"/>
          <w:p>
            <w:pPr>
              <w:spacing w:after="20"/>
              <w:ind w:left="20"/>
              <w:jc w:val="both"/>
            </w:pPr>
            <w:r>
              <w:rPr>
                <w:rFonts w:ascii="Times New Roman"/>
                <w:b w:val="false"/>
                <w:i w:val="false"/>
                <w:color w:val="000000"/>
                <w:sz w:val="20"/>
              </w:rPr>
              <w:t>
</w:t>
            </w:r>
            <w:r>
              <w:rPr>
                <w:rFonts w:ascii="Times New Roman"/>
                <w:b/>
                <w:i w:val="false"/>
                <w:color w:val="000000"/>
                <w:sz w:val="20"/>
              </w:rPr>
              <w:t xml:space="preserve">Алым мөлшерлемелерін Қазақстан Республикасының Үкіметі </w:t>
            </w:r>
            <w:r>
              <w:rPr>
                <w:rFonts w:ascii="Times New Roman"/>
                <w:b/>
                <w:i w:val="false"/>
                <w:color w:val="000000"/>
                <w:sz w:val="20"/>
              </w:rPr>
              <w:t>белгілейді</w:t>
            </w:r>
            <w:r>
              <w:rPr>
                <w:rFonts w:ascii="Times New Roman"/>
                <w:b/>
                <w:i w:val="false"/>
                <w:color w:val="000000"/>
                <w:sz w:val="20"/>
              </w:rPr>
              <w:t>.</w:t>
            </w:r>
          </w:p>
          <w:bookmarkEnd w:id="6052"/>
          <w:p>
            <w:pPr>
              <w:spacing w:after="20"/>
              <w:ind w:left="20"/>
              <w:jc w:val="both"/>
            </w:pPr>
            <w:r>
              <w:rPr>
                <w:rFonts w:ascii="Times New Roman"/>
                <w:b/>
                <w:i w:val="false"/>
                <w:color w:val="000000"/>
                <w:sz w:val="20"/>
              </w:rPr>
              <w:t>476-8-бап. Алым сомасын есептеу және төлеу тәртібі</w:t>
            </w:r>
          </w:p>
          <w:bookmarkStart w:name="z8688" w:id="6053"/>
          <w:p>
            <w:pPr>
              <w:spacing w:after="20"/>
              <w:ind w:left="20"/>
              <w:jc w:val="both"/>
            </w:pPr>
            <w:r>
              <w:rPr>
                <w:rFonts w:ascii="Times New Roman"/>
                <w:b w:val="false"/>
                <w:i w:val="false"/>
                <w:color w:val="000000"/>
                <w:sz w:val="20"/>
              </w:rPr>
              <w:t>
</w:t>
            </w:r>
            <w:r>
              <w:rPr>
                <w:rFonts w:ascii="Times New Roman"/>
                <w:b/>
                <w:i w:val="false"/>
                <w:color w:val="000000"/>
                <w:sz w:val="20"/>
              </w:rPr>
              <w:t>1. Алым сомасы Қазақстан Республикасының Үкіметі белгілеген мөлшерлемелер бойынша есептеледі және облыстың, республикалық маңызы бар қаланың, астананың жергілікті атқарушы органында рұқсат алынғанға немесе ұзартылғанға дейін жергілікті атқарушы органның орналасқан жері бойынша бюджетке төленеді.</w:t>
            </w:r>
          </w:p>
          <w:bookmarkEnd w:id="6053"/>
          <w:bookmarkStart w:name="z8689" w:id="6054"/>
          <w:p>
            <w:pPr>
              <w:spacing w:after="20"/>
              <w:ind w:left="20"/>
              <w:jc w:val="both"/>
            </w:pPr>
            <w:r>
              <w:rPr>
                <w:rFonts w:ascii="Times New Roman"/>
                <w:b w:val="false"/>
                <w:i w:val="false"/>
                <w:color w:val="000000"/>
                <w:sz w:val="20"/>
              </w:rPr>
              <w:t>
</w:t>
            </w:r>
            <w:r>
              <w:rPr>
                <w:rFonts w:ascii="Times New Roman"/>
                <w:b/>
                <w:i w:val="false"/>
                <w:color w:val="000000"/>
                <w:sz w:val="20"/>
              </w:rPr>
              <w:t>2. Алым төлеген тұлғалар рұқсатты алудан немесе ұзартудан бас тартқан жағдайларды қоспағанда, алымның төленген сомаларын қайтару немесе есепке жатқызу жүргізілмейді.</w:t>
            </w:r>
          </w:p>
          <w:bookmarkEnd w:id="6054"/>
          <w:bookmarkStart w:name="z8690" w:id="6055"/>
          <w:p>
            <w:pPr>
              <w:spacing w:after="20"/>
              <w:ind w:left="20"/>
              <w:jc w:val="both"/>
            </w:pPr>
            <w:r>
              <w:rPr>
                <w:rFonts w:ascii="Times New Roman"/>
                <w:b w:val="false"/>
                <w:i w:val="false"/>
                <w:color w:val="000000"/>
                <w:sz w:val="20"/>
              </w:rPr>
              <w:t>
</w:t>
            </w:r>
            <w:r>
              <w:rPr>
                <w:rFonts w:ascii="Times New Roman"/>
                <w:b/>
                <w:i w:val="false"/>
                <w:color w:val="000000"/>
                <w:sz w:val="20"/>
              </w:rPr>
              <w:t>Бюджетке төленген алым сомаларын қайтаруды немесе есепке жатқызуды оларды төлеген жердегі салық органы рұқсаттарды беруден және (немесе) ұзартудан бас тарту туралы облыстың, республикалық маңызы бар қаланың, астананың жергілікті атқарушы органы берген құжатты алымды төлеуші ұсынғаннан кейін оның салықтық өтініші бойынша осы Кодекстің 599 және 602-баптарында белгіленген тәртіппен жүргізеді.</w:t>
            </w:r>
          </w:p>
          <w:bookmarkEnd w:id="6055"/>
          <w:bookmarkStart w:name="z3922" w:id="6056"/>
          <w:p>
            <w:pPr>
              <w:spacing w:after="0"/>
              <w:ind w:left="0"/>
              <w:jc w:val="both"/>
            </w:pPr>
            <w:r>
              <w:rPr>
                <w:rFonts w:ascii="Times New Roman"/>
                <w:b/>
                <w:i w:val="false"/>
                <w:color w:val="000000"/>
              </w:rPr>
              <w:t xml:space="preserve"> 69-тарау. ЖЕР УЧАСКЕЛЕРІН ПАЙДАЛАНҒАНЫ ҮШІН ТӨЛЕМАҚЫ</w:t>
            </w:r>
          </w:p>
          <w:bookmarkEnd w:id="6056"/>
          <w:bookmarkStart w:name="z3923" w:id="6057"/>
          <w:p>
            <w:pPr>
              <w:spacing w:after="0"/>
              <w:ind w:left="0"/>
              <w:jc w:val="both"/>
            </w:pPr>
            <w:r>
              <w:rPr>
                <w:rFonts w:ascii="Times New Roman"/>
                <w:b/>
                <w:i w:val="false"/>
                <w:color w:val="000000"/>
              </w:rPr>
              <w:t xml:space="preserve"> 477-бап. Жалпы ережелер </w:t>
            </w:r>
          </w:p>
          <w:bookmarkEnd w:id="6057"/>
          <w:bookmarkStart w:name="z3924" w:id="6058"/>
          <w:p>
            <w:pPr>
              <w:spacing w:after="20"/>
              <w:ind w:left="20"/>
              <w:jc w:val="both"/>
            </w:pPr>
            <w:r>
              <w:rPr>
                <w:rFonts w:ascii="Times New Roman"/>
                <w:b w:val="false"/>
                <w:i w:val="false"/>
                <w:color w:val="000000"/>
                <w:sz w:val="20"/>
              </w:rPr>
              <w:t>
</w:t>
            </w:r>
            <w:r>
              <w:rPr>
                <w:rFonts w:ascii="Times New Roman"/>
                <w:b/>
                <w:i w:val="false"/>
                <w:color w:val="000000"/>
                <w:sz w:val="20"/>
              </w:rPr>
              <w:t xml:space="preserve">1. Жер учаскелерiн пайдаланғаны үшін төлемақы (бұдан әрi – төлемақы) мемлекеттiң жер учаскелерiн өтемiн төлеп уақытша жер пайдалануға (жалға) бергенi үшiн алынады. </w:t>
            </w:r>
          </w:p>
          <w:bookmarkEnd w:id="6058"/>
          <w:bookmarkStart w:name="z3925" w:id="6059"/>
          <w:p>
            <w:pPr>
              <w:spacing w:after="20"/>
              <w:ind w:left="20"/>
              <w:jc w:val="both"/>
            </w:pPr>
            <w:r>
              <w:rPr>
                <w:rFonts w:ascii="Times New Roman"/>
                <w:b w:val="false"/>
                <w:i w:val="false"/>
                <w:color w:val="000000"/>
                <w:sz w:val="20"/>
              </w:rPr>
              <w:t>
</w:t>
            </w:r>
            <w:r>
              <w:rPr>
                <w:rFonts w:ascii="Times New Roman"/>
                <w:b/>
                <w:i w:val="false"/>
                <w:color w:val="000000"/>
                <w:sz w:val="20"/>
              </w:rPr>
              <w:t xml:space="preserve">2. Жер учаскелерiн өтемiн төлеп уақытша жер пайдалануға (жалға) беру тәртiбi Қазақстан Республикасының </w:t>
            </w:r>
            <w:r>
              <w:rPr>
                <w:rFonts w:ascii="Times New Roman"/>
                <w:b w:val="false"/>
                <w:i w:val="false"/>
                <w:color w:val="000000"/>
                <w:sz w:val="20"/>
              </w:rPr>
              <w:t>Жер кодексінде</w:t>
            </w:r>
            <w:r>
              <w:rPr>
                <w:rFonts w:ascii="Times New Roman"/>
                <w:b/>
                <w:i w:val="false"/>
                <w:color w:val="000000"/>
                <w:sz w:val="20"/>
              </w:rPr>
              <w:t xml:space="preserve"> белгiленедi. </w:t>
            </w:r>
          </w:p>
          <w:bookmarkEnd w:id="6059"/>
          <w:bookmarkStart w:name="z3926" w:id="6060"/>
          <w:p>
            <w:pPr>
              <w:spacing w:after="20"/>
              <w:ind w:left="20"/>
              <w:jc w:val="both"/>
            </w:pPr>
            <w:r>
              <w:rPr>
                <w:rFonts w:ascii="Times New Roman"/>
                <w:b w:val="false"/>
                <w:i w:val="false"/>
                <w:color w:val="000000"/>
                <w:sz w:val="20"/>
              </w:rPr>
              <w:t>
</w:t>
            </w:r>
            <w:r>
              <w:rPr>
                <w:rFonts w:ascii="Times New Roman"/>
                <w:b/>
                <w:i w:val="false"/>
                <w:color w:val="000000"/>
                <w:sz w:val="20"/>
              </w:rPr>
              <w:t xml:space="preserve">3. Жер қатынастары жөнiндегi уәкiлеттi мемлекеттік органдар, ал арнайы экономикалық аймақтардың аумақтарында жергілікті атқарушы органдар немесе арнайы экономикалық аймақтардың әкімшіліктері тоқсан сайын, есептi тоқсаннан кейiнгi айдың 15-інен кешiктiрмей өзiнiң орналасқан жерi бойынша салық органдарына уәкiлеттi орган белгiлеген нысан бойынша төлемақы төлеушілер мен салық салу объектілері туралы мәлiметтерді табыс етедi. </w:t>
            </w:r>
          </w:p>
          <w:bookmarkEnd w:id="6060"/>
          <w:bookmarkStart w:name="z3927" w:id="6061"/>
          <w:p>
            <w:pPr>
              <w:spacing w:after="0"/>
              <w:ind w:left="0"/>
              <w:jc w:val="both"/>
            </w:pPr>
            <w:r>
              <w:rPr>
                <w:rFonts w:ascii="Times New Roman"/>
                <w:b/>
                <w:i w:val="false"/>
                <w:color w:val="000000"/>
              </w:rPr>
              <w:t xml:space="preserve"> 478-бап. Төлемақы төлеушiлер </w:t>
            </w:r>
          </w:p>
          <w:bookmarkEnd w:id="6061"/>
          <w:bookmarkStart w:name="z3928" w:id="6062"/>
          <w:p>
            <w:pPr>
              <w:spacing w:after="20"/>
              <w:ind w:left="20"/>
              <w:jc w:val="both"/>
            </w:pPr>
            <w:r>
              <w:rPr>
                <w:rFonts w:ascii="Times New Roman"/>
                <w:b w:val="false"/>
                <w:i w:val="false"/>
                <w:color w:val="000000"/>
                <w:sz w:val="20"/>
              </w:rPr>
              <w:t>
</w:t>
            </w:r>
            <w:r>
              <w:rPr>
                <w:rFonts w:ascii="Times New Roman"/>
                <w:b/>
                <w:i w:val="false"/>
                <w:color w:val="000000"/>
                <w:sz w:val="20"/>
              </w:rPr>
              <w:t xml:space="preserve">1. Жер учаскесiн өтемiн төлеп уақытша жер пайдалануға (жалға) алған жеке және заңды тұлғалар төлемақы төлеушiлер болып табылады. </w:t>
            </w:r>
          </w:p>
          <w:bookmarkEnd w:id="6062"/>
          <w:bookmarkStart w:name="z3929" w:id="6063"/>
          <w:p>
            <w:pPr>
              <w:spacing w:after="20"/>
              <w:ind w:left="20"/>
              <w:jc w:val="both"/>
            </w:pPr>
            <w:r>
              <w:rPr>
                <w:rFonts w:ascii="Times New Roman"/>
                <w:b w:val="false"/>
                <w:i w:val="false"/>
                <w:color w:val="000000"/>
                <w:sz w:val="20"/>
              </w:rPr>
              <w:t>
</w:t>
            </w:r>
            <w:r>
              <w:rPr>
                <w:rFonts w:ascii="Times New Roman"/>
                <w:b/>
                <w:i w:val="false"/>
                <w:color w:val="000000"/>
                <w:sz w:val="20"/>
              </w:rPr>
              <w:t>2. Заңды тұлға өз шешімімен өзінің құрылымдық бөлімшесін осындай құрылымдық бөлімшенің орналасқан жері бойынша орналасқан салық салу объектілері жөніндегі төлемақыны дербес төлеуші ретінде тануға құқылы.</w:t>
            </w:r>
          </w:p>
          <w:bookmarkEnd w:id="6063"/>
          <w:bookmarkStart w:name="z3837" w:id="6064"/>
          <w:p>
            <w:pPr>
              <w:spacing w:after="20"/>
              <w:ind w:left="20"/>
              <w:jc w:val="both"/>
            </w:pPr>
            <w:r>
              <w:rPr>
                <w:rFonts w:ascii="Times New Roman"/>
                <w:b w:val="false"/>
                <w:i w:val="false"/>
                <w:color w:val="000000"/>
                <w:sz w:val="20"/>
              </w:rPr>
              <w:t>
</w:t>
            </w:r>
            <w:r>
              <w:rPr>
                <w:rFonts w:ascii="Times New Roman"/>
                <w:b/>
                <w:i w:val="false"/>
                <w:color w:val="000000"/>
                <w:sz w:val="20"/>
              </w:rPr>
              <w:t>Егер осы бапта өзгеше белгіленбесе, заңды тұлғаның осындай тану немесе осындай тануды тоқтату туралы шешімі мұндай шешім қабылданған жылдан кейінгі жылдың 1 қаңтарынан бастап қолданысқа енгізіледі.</w:t>
            </w:r>
          </w:p>
          <w:bookmarkEnd w:id="6064"/>
          <w:bookmarkStart w:name="z3838" w:id="6065"/>
          <w:p>
            <w:pPr>
              <w:spacing w:after="20"/>
              <w:ind w:left="20"/>
              <w:jc w:val="both"/>
            </w:pPr>
            <w:r>
              <w:rPr>
                <w:rFonts w:ascii="Times New Roman"/>
                <w:b w:val="false"/>
                <w:i w:val="false"/>
                <w:color w:val="000000"/>
                <w:sz w:val="20"/>
              </w:rPr>
              <w:t>
</w:t>
            </w:r>
            <w:r>
              <w:rPr>
                <w:rFonts w:ascii="Times New Roman"/>
                <w:b/>
                <w:i w:val="false"/>
                <w:color w:val="000000"/>
                <w:sz w:val="20"/>
              </w:rPr>
              <w:t>Егер жаңадан құрылған құрылымдық бөлімше төлемақыны дербес төлеуші ретінде танылған жағдайда, заңды тұлғаның осындай тану туралы шешімі осы құрылымдық бөлімше құрылған күннен бастап немесе осы құрылымдық бөлімше құрылған жылдан кейінгі жылдың 1 қаңтарынан бастап қолданысқа енгізіледі.</w:t>
            </w:r>
          </w:p>
          <w:bookmarkEnd w:id="6065"/>
          <w:bookmarkStart w:name="z3930" w:id="6066"/>
          <w:p>
            <w:pPr>
              <w:spacing w:after="20"/>
              <w:ind w:left="20"/>
              <w:jc w:val="both"/>
            </w:pPr>
            <w:r>
              <w:rPr>
                <w:rFonts w:ascii="Times New Roman"/>
                <w:b w:val="false"/>
                <w:i w:val="false"/>
                <w:color w:val="000000"/>
                <w:sz w:val="20"/>
              </w:rPr>
              <w:t>
</w:t>
            </w:r>
            <w:r>
              <w:rPr>
                <w:rFonts w:ascii="Times New Roman"/>
                <w:b/>
                <w:i w:val="false"/>
                <w:color w:val="000000"/>
                <w:sz w:val="20"/>
              </w:rPr>
              <w:t xml:space="preserve">3. Мыналар: </w:t>
            </w:r>
          </w:p>
          <w:bookmarkEnd w:id="6066"/>
          <w:p>
            <w:pPr>
              <w:spacing w:after="20"/>
              <w:ind w:left="20"/>
              <w:jc w:val="both"/>
            </w:pPr>
            <w:r>
              <w:rPr>
                <w:rFonts w:ascii="Times New Roman"/>
                <w:b w:val="false"/>
                <w:i w:val="false"/>
                <w:color w:val="000000"/>
                <w:sz w:val="20"/>
              </w:rPr>
              <w:t>
</w:t>
            </w:r>
            <w:r>
              <w:rPr>
                <w:rFonts w:ascii="Times New Roman"/>
                <w:b/>
                <w:i w:val="false"/>
                <w:color w:val="000000"/>
                <w:sz w:val="20"/>
              </w:rPr>
              <w:t xml:space="preserve">шаруа немесе фермер қожалықтары үшін арнаулы салық режимі қолданылатын қызметте пайдаланылатын жер учаскелері бойынша бірыңғай жер салығын төлеушілер; </w:t>
            </w:r>
          </w:p>
          <w:bookmarkStart w:name="z3931" w:id="6067"/>
          <w:p>
            <w:pPr>
              <w:spacing w:after="20"/>
              <w:ind w:left="20"/>
              <w:jc w:val="both"/>
            </w:pPr>
            <w:r>
              <w:rPr>
                <w:rFonts w:ascii="Times New Roman"/>
                <w:b w:val="false"/>
                <w:i w:val="false"/>
                <w:color w:val="000000"/>
                <w:sz w:val="20"/>
              </w:rPr>
              <w:t>
</w:t>
            </w:r>
            <w:r>
              <w:rPr>
                <w:rFonts w:ascii="Times New Roman"/>
                <w:b/>
                <w:i w:val="false"/>
                <w:color w:val="000000"/>
                <w:sz w:val="20"/>
              </w:rPr>
              <w:t xml:space="preserve">концессия шартында көрсетілген, бірақ өтемін төлеп уақытша жер пайдалану құқығын беру туралы шешім қабылданған күннен бастап бес жылдан аспайтын мерзімге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жасалған концессия шартын іске асыру мақсатында берілген жер учаскелері бойынша концессионер төлемақы төлеушілер болып табылмайды.</w:t>
            </w:r>
          </w:p>
          <w:bookmarkEnd w:id="606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478-бапқа өзгеріс енгізілді - ҚР 2012.12.26 </w:t>
            </w:r>
            <w:r>
              <w:rPr>
                <w:rFonts w:ascii="Times New Roman"/>
                <w:b w:val="false"/>
                <w:i w:val="false"/>
                <w:color w:val="000000"/>
                <w:sz w:val="20"/>
              </w:rPr>
              <w:t>N 61-V</w:t>
            </w:r>
            <w:r>
              <w:rPr>
                <w:rFonts w:ascii="Times New Roman"/>
                <w:b w:val="false"/>
                <w:i w:val="false"/>
                <w:color w:val="ff0000"/>
                <w:sz w:val="20"/>
              </w:rPr>
              <w:t xml:space="preserve"> (2009.01.01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932" w:id="6068"/>
          <w:p>
            <w:pPr>
              <w:spacing w:after="0"/>
              <w:ind w:left="0"/>
              <w:jc w:val="both"/>
            </w:pPr>
            <w:r>
              <w:rPr>
                <w:rFonts w:ascii="Times New Roman"/>
                <w:b/>
                <w:i w:val="false"/>
                <w:color w:val="000000"/>
              </w:rPr>
              <w:t xml:space="preserve"> 479-бап. Салық салу объектісі </w:t>
            </w:r>
          </w:p>
          <w:bookmarkEnd w:id="6068"/>
          <w:bookmarkStart w:name="z3933" w:id="6069"/>
          <w:p>
            <w:pPr>
              <w:spacing w:after="20"/>
              <w:ind w:left="20"/>
              <w:jc w:val="both"/>
            </w:pPr>
            <w:r>
              <w:rPr>
                <w:rFonts w:ascii="Times New Roman"/>
                <w:b w:val="false"/>
                <w:i w:val="false"/>
                <w:color w:val="000000"/>
                <w:sz w:val="20"/>
              </w:rPr>
              <w:t>
</w:t>
            </w:r>
            <w:r>
              <w:rPr>
                <w:rFonts w:ascii="Times New Roman"/>
                <w:b/>
                <w:i w:val="false"/>
                <w:color w:val="000000"/>
                <w:sz w:val="20"/>
              </w:rPr>
              <w:t xml:space="preserve">Мемлекет өтемiн төлеп уақытша жер пайдалануға беретін жер учаскесі салық салу объектісі болып табылады. </w:t>
            </w:r>
          </w:p>
          <w:bookmarkEnd w:id="6069"/>
          <w:bookmarkStart w:name="z3934" w:id="6070"/>
          <w:p>
            <w:pPr>
              <w:spacing w:after="0"/>
              <w:ind w:left="0"/>
              <w:jc w:val="both"/>
            </w:pPr>
            <w:r>
              <w:rPr>
                <w:rFonts w:ascii="Times New Roman"/>
                <w:b/>
                <w:i w:val="false"/>
                <w:color w:val="000000"/>
              </w:rPr>
              <w:t xml:space="preserve"> 480-бап. Төлемақы мөлшерлемелері</w:t>
            </w:r>
          </w:p>
          <w:bookmarkEnd w:id="6070"/>
          <w:bookmarkStart w:name="z3935" w:id="6071"/>
          <w:p>
            <w:pPr>
              <w:spacing w:after="20"/>
              <w:ind w:left="20"/>
              <w:jc w:val="both"/>
            </w:pPr>
            <w:r>
              <w:rPr>
                <w:rFonts w:ascii="Times New Roman"/>
                <w:b w:val="false"/>
                <w:i w:val="false"/>
                <w:color w:val="000000"/>
                <w:sz w:val="20"/>
              </w:rPr>
              <w:t>
</w:t>
            </w:r>
            <w:r>
              <w:rPr>
                <w:rFonts w:ascii="Times New Roman"/>
                <w:b/>
                <w:i w:val="false"/>
                <w:color w:val="000000"/>
                <w:sz w:val="20"/>
              </w:rPr>
              <w:t xml:space="preserve">Төлемақы мөлшерлемелері Қазақстан Республикасының жер </w:t>
            </w:r>
            <w:r>
              <w:rPr>
                <w:rFonts w:ascii="Times New Roman"/>
                <w:b/>
                <w:i w:val="false"/>
                <w:color w:val="000000"/>
                <w:sz w:val="20"/>
              </w:rPr>
              <w:t>заңнамасына</w:t>
            </w:r>
            <w:r>
              <w:rPr>
                <w:rFonts w:ascii="Times New Roman"/>
                <w:b/>
                <w:i w:val="false"/>
                <w:color w:val="000000"/>
                <w:sz w:val="20"/>
              </w:rPr>
              <w:t xml:space="preserve"> сәйкес айқындалады. Бұл ретте осы Кодекстiң 387-бабының 2, 5-тармақтарында көзделген ережелердi есептемегенде, төлемақы мөлшерлемелері жер салығы мөлшерлемелерінің мөлшерiнен кем белгiленбейдi. </w:t>
            </w:r>
          </w:p>
          <w:bookmarkEnd w:id="6071"/>
          <w:bookmarkStart w:name="z3936" w:id="6072"/>
          <w:p>
            <w:pPr>
              <w:spacing w:after="0"/>
              <w:ind w:left="0"/>
              <w:jc w:val="both"/>
            </w:pPr>
            <w:r>
              <w:rPr>
                <w:rFonts w:ascii="Times New Roman"/>
                <w:b/>
                <w:i w:val="false"/>
                <w:color w:val="000000"/>
              </w:rPr>
              <w:t xml:space="preserve"> 481-бап. Есептеу мен төлеу тәртiбi </w:t>
            </w:r>
          </w:p>
          <w:bookmarkEnd w:id="6072"/>
          <w:bookmarkStart w:name="z3937" w:id="6073"/>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Төлемақы сомасы жер қатынастары жөніндегі уәкілетті мемлекеттік органмен, ал арнайы экономикалық аймақтар аумағында жергілікті атқарушы органмен немесе арнайы экономикалық аймақтың әкімшілігімен жасалған өтемiн төлеп уақытша жер пайдалану шарттарының негiзiнде есептеледi. </w:t>
            </w:r>
          </w:p>
          <w:bookmarkEnd w:id="6073"/>
          <w:p>
            <w:pPr>
              <w:spacing w:after="20"/>
              <w:ind w:left="20"/>
              <w:jc w:val="both"/>
            </w:pPr>
            <w:r>
              <w:rPr>
                <w:rFonts w:ascii="Times New Roman"/>
                <w:b w:val="false"/>
                <w:i w:val="false"/>
                <w:color w:val="000000"/>
                <w:sz w:val="20"/>
              </w:rPr>
              <w:t>
</w:t>
            </w:r>
            <w:r>
              <w:rPr>
                <w:rFonts w:ascii="Times New Roman"/>
                <w:b/>
                <w:i w:val="false"/>
                <w:color w:val="000000"/>
                <w:sz w:val="20"/>
              </w:rPr>
              <w:t xml:space="preserve">Төлемақының жыл сайынғы сомасы - жер қатынастары жөніндегі уәкілетті мемлекеттік органдар, ал арнайы экономикалық аймақтардың аумақтарында жергілікті атқарушы органдар немесе арнайы экономикалық аймақтардың әкімшіліктері жасаған есеп-қисаптарда белгiленедi.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Шарттардың талаптары, сондай-ақ осы Кодексте белгiленген жер салығын есептеудің тәртiбi өзгерген жағдайларда - жер қатынастары жөніндегі уәкілетті мемлекеттік органдар, ал арнайы экономикалық аймақтардың аумақтарында жергілікті атқарушы органдар немесе арнайы экономикалық аймақтардың әкімшіліктері төлемақы сомасының есеп-қисаптарын қайта қарайды. </w:t>
            </w:r>
          </w:p>
          <w:bookmarkStart w:name="z3938" w:id="6074"/>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кезеңiнде төленуге жататын төлемақы мөлшерi есеп-қисаптарда көрсетiлген төлемақы мөлшерлемелеріне және салық кезеңiнде жер учаскесiн пайдалану кезеңiн негізге ала отырып айқындалады. </w:t>
            </w:r>
          </w:p>
          <w:bookmarkEnd w:id="6074"/>
          <w:bookmarkStart w:name="z3939" w:id="6075"/>
          <w:p>
            <w:pPr>
              <w:spacing w:after="20"/>
              <w:ind w:left="20"/>
              <w:jc w:val="both"/>
            </w:pPr>
            <w:r>
              <w:rPr>
                <w:rFonts w:ascii="Times New Roman"/>
                <w:b w:val="false"/>
                <w:i w:val="false"/>
                <w:color w:val="000000"/>
                <w:sz w:val="20"/>
              </w:rPr>
              <w:t>
</w:t>
            </w:r>
            <w:r>
              <w:rPr>
                <w:rFonts w:ascii="Times New Roman"/>
                <w:b/>
                <w:i w:val="false"/>
                <w:color w:val="000000"/>
                <w:sz w:val="20"/>
              </w:rPr>
              <w:t>3. Төлемақы мөлшерi осы Кодекске сәйкес осы жер учаскесi бойынша есептелген жер салығы сомаларының мөлшерінен кем белгiленбейдi.</w:t>
            </w:r>
          </w:p>
          <w:bookmarkEnd w:id="6075"/>
          <w:bookmarkStart w:name="z3940" w:id="6076"/>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(01.01.2015 бастап қолданысқа енгізіледі) Заңымен.</w:t>
            </w:r>
          </w:p>
          <w:bookmarkEnd w:id="6076"/>
          <w:bookmarkStart w:name="z3941" w:id="6077"/>
          <w:p>
            <w:pPr>
              <w:spacing w:after="20"/>
              <w:ind w:left="20"/>
              <w:jc w:val="both"/>
            </w:pPr>
            <w:r>
              <w:rPr>
                <w:rFonts w:ascii="Times New Roman"/>
                <w:b w:val="false"/>
                <w:i w:val="false"/>
                <w:color w:val="000000"/>
                <w:sz w:val="20"/>
              </w:rPr>
              <w:t>
</w:t>
            </w:r>
            <w:r>
              <w:rPr>
                <w:rFonts w:ascii="Times New Roman"/>
                <w:b/>
                <w:i w:val="false"/>
                <w:color w:val="000000"/>
                <w:sz w:val="20"/>
              </w:rPr>
              <w:t xml:space="preserve">5. Осы баптың 6-тармағында аталған төлеушілерді қоспағанда, төлемақы төлеушiлер ағымдағы төлемақы сомаларын бюджетке ағымдағы жылдың 25 ақпанынан, 25 мамырынан, 25 тамызынан және 25 қарашасынан кешiктiрмей тең үлестермен төлейдi. </w:t>
            </w:r>
          </w:p>
          <w:bookmarkEnd w:id="6077"/>
          <w:p>
            <w:pPr>
              <w:spacing w:after="20"/>
              <w:ind w:left="20"/>
              <w:jc w:val="both"/>
            </w:pPr>
            <w:r>
              <w:rPr>
                <w:rFonts w:ascii="Times New Roman"/>
                <w:b w:val="false"/>
                <w:i w:val="false"/>
                <w:color w:val="000000"/>
                <w:sz w:val="20"/>
              </w:rPr>
              <w:t>
</w:t>
            </w:r>
            <w:r>
              <w:rPr>
                <w:rFonts w:ascii="Times New Roman"/>
                <w:b/>
                <w:i w:val="false"/>
                <w:color w:val="000000"/>
                <w:sz w:val="20"/>
              </w:rPr>
              <w:t xml:space="preserve">Мемлекет жер учаскелерiн өтемін төлеп уақытша жер пайдалануға төлемақы төлеудiң жоғарыда санамаланған мерзiмдерiнен кейiн берген жағдайларда, төлемақы төлеудің келесi (кезектi) мерзiмi төлемақыны бюджетке енгiзудiң алғашқы мерзiмi болып табылады.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Мемлекет жер учаскелерiн өтемiн төлеп уақытша жер пайдалануға төлемақы төлеудің соңғы мерзiмiнен кейiн берген жағдайларда, жер учаскесi берiлген айдан кейiнгi айдың 25-і бюджетке төлеу мерзiмi болып есептеледi. </w:t>
            </w:r>
          </w:p>
          <w:bookmarkStart w:name="z3942" w:id="6078"/>
          <w:p>
            <w:pPr>
              <w:spacing w:after="20"/>
              <w:ind w:left="20"/>
              <w:jc w:val="both"/>
            </w:pPr>
            <w:r>
              <w:rPr>
                <w:rFonts w:ascii="Times New Roman"/>
                <w:b w:val="false"/>
                <w:i w:val="false"/>
                <w:color w:val="000000"/>
                <w:sz w:val="20"/>
              </w:rPr>
              <w:t>
</w:t>
            </w:r>
            <w:r>
              <w:rPr>
                <w:rFonts w:ascii="Times New Roman"/>
                <w:b/>
                <w:i w:val="false"/>
                <w:color w:val="000000"/>
                <w:sz w:val="20"/>
              </w:rPr>
              <w:t xml:space="preserve">6. Дара кәсiпкерлер болып табылмайтын жеке тұлғалар төлемақы сомаларын есептi салық кезеңiнiң 25 ақпанынан кешiктiрмей төлейдi. </w:t>
            </w:r>
          </w:p>
          <w:bookmarkEnd w:id="6078"/>
          <w:p>
            <w:pPr>
              <w:spacing w:after="20"/>
              <w:ind w:left="20"/>
              <w:jc w:val="both"/>
            </w:pPr>
            <w:r>
              <w:rPr>
                <w:rFonts w:ascii="Times New Roman"/>
                <w:b w:val="false"/>
                <w:i w:val="false"/>
                <w:color w:val="000000"/>
                <w:sz w:val="20"/>
              </w:rPr>
              <w:t>
</w:t>
            </w:r>
            <w:r>
              <w:rPr>
                <w:rFonts w:ascii="Times New Roman"/>
                <w:b/>
                <w:i w:val="false"/>
                <w:color w:val="000000"/>
                <w:sz w:val="20"/>
              </w:rPr>
              <w:t xml:space="preserve">Жер учаскесi белгiленген мерзiмнен кейiн алынған жағдайда, төлемақыны төлеу жер учаскесiн өтемін төлеп уақытша жер пайдалануға алған айдан кейiнгi айдың 25-інен кешiктiрілмей жүргізіледі. </w:t>
            </w:r>
          </w:p>
          <w:bookmarkStart w:name="z3943" w:id="6079"/>
          <w:p>
            <w:pPr>
              <w:spacing w:after="20"/>
              <w:ind w:left="20"/>
              <w:jc w:val="both"/>
            </w:pPr>
            <w:r>
              <w:rPr>
                <w:rFonts w:ascii="Times New Roman"/>
                <w:b w:val="false"/>
                <w:i w:val="false"/>
                <w:color w:val="000000"/>
                <w:sz w:val="20"/>
              </w:rPr>
              <w:t>
</w:t>
            </w:r>
            <w:r>
              <w:rPr>
                <w:rFonts w:ascii="Times New Roman"/>
                <w:b/>
                <w:i w:val="false"/>
                <w:color w:val="000000"/>
                <w:sz w:val="20"/>
              </w:rPr>
              <w:t xml:space="preserve">7. Өтемiн төлеп уақытша жер пайдалану шартының мерзiмi бiткен соң немесе салық кезеңi басталғаннан кейiн ол бұзылған жағдайда, қалған мерзiм үшiн бюджетке енгiзiлуге жататын төлемақы сомасы, шарттың қолданылу мерзiмi аяқталған күннен бастап күнтізбелік он бес күннен кешiктiрілмей төленедi. </w:t>
            </w:r>
          </w:p>
          <w:bookmarkEnd w:id="6079"/>
          <w:bookmarkStart w:name="z3944" w:id="6080"/>
          <w:p>
            <w:pPr>
              <w:spacing w:after="20"/>
              <w:ind w:left="20"/>
              <w:jc w:val="both"/>
            </w:pPr>
            <w:r>
              <w:rPr>
                <w:rFonts w:ascii="Times New Roman"/>
                <w:b w:val="false"/>
                <w:i w:val="false"/>
                <w:color w:val="000000"/>
                <w:sz w:val="20"/>
              </w:rPr>
              <w:t>
</w:t>
            </w:r>
            <w:r>
              <w:rPr>
                <w:rFonts w:ascii="Times New Roman"/>
                <w:b/>
                <w:i w:val="false"/>
                <w:color w:val="000000"/>
                <w:sz w:val="20"/>
              </w:rPr>
              <w:t>8. Төлемақы сомасы жер учаскелерiнiң орналасқан жерi бойынша бюджетке төленеді.</w:t>
            </w:r>
          </w:p>
          <w:bookmarkEnd w:id="6080"/>
          <w:bookmarkStart w:name="z6700" w:id="6081"/>
          <w:p>
            <w:pPr>
              <w:spacing w:after="20"/>
              <w:ind w:left="20"/>
              <w:jc w:val="both"/>
            </w:pPr>
            <w:r>
              <w:rPr>
                <w:rFonts w:ascii="Times New Roman"/>
                <w:b w:val="false"/>
                <w:i w:val="false"/>
                <w:color w:val="000000"/>
                <w:sz w:val="20"/>
              </w:rPr>
              <w:t>
</w:t>
            </w:r>
            <w:r>
              <w:rPr>
                <w:rFonts w:ascii="Times New Roman"/>
                <w:b/>
                <w:i w:val="false"/>
                <w:color w:val="000000"/>
                <w:sz w:val="20"/>
              </w:rPr>
              <w:t xml:space="preserve">9. Қызметін арнайы экономикалық аймақтардың аумағында жүзеге асыратын ұйымдар жер учаскелерін пайдаланғаны үшін төлемді осы Кодекстің </w:t>
            </w:r>
            <w:r>
              <w:rPr>
                <w:rFonts w:ascii="Times New Roman"/>
                <w:b w:val="false"/>
                <w:i w:val="false"/>
                <w:color w:val="000000"/>
                <w:sz w:val="20"/>
              </w:rPr>
              <w:t>17-тарауында</w:t>
            </w:r>
            <w:r>
              <w:rPr>
                <w:rFonts w:ascii="Times New Roman"/>
                <w:b/>
                <w:i w:val="false"/>
                <w:color w:val="000000"/>
                <w:sz w:val="20"/>
              </w:rPr>
              <w:t xml:space="preserve"> белгіленген ережелерді ескере отырып есептейді.</w:t>
            </w:r>
          </w:p>
          <w:bookmarkEnd w:id="608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481-бапқа өзгерістер енгізілді - ҚР 2010.01.21 </w:t>
            </w:r>
            <w:r>
              <w:rPr>
                <w:rFonts w:ascii="Times New Roman"/>
                <w:b w:val="false"/>
                <w:i w:val="false"/>
                <w:color w:val="000000"/>
                <w:sz w:val="20"/>
              </w:rPr>
              <w:t>N 242-IV</w:t>
            </w:r>
            <w:r>
              <w:rPr>
                <w:rFonts w:ascii="Times New Roman"/>
                <w:b w:val="false"/>
                <w:i w:val="false"/>
                <w:color w:val="ff0000"/>
                <w:sz w:val="20"/>
              </w:rPr>
              <w:t xml:space="preserve"> (2011.01.01 бастап қолданысқа енгізіледі), 2011.07.21 </w:t>
            </w:r>
            <w:r>
              <w:rPr>
                <w:rFonts w:ascii="Times New Roman"/>
                <w:b w:val="false"/>
                <w:i w:val="false"/>
                <w:color w:val="000000"/>
                <w:sz w:val="20"/>
              </w:rPr>
              <w:t>№ 470-IV</w:t>
            </w:r>
            <w:r>
              <w:rPr>
                <w:rFonts w:ascii="Times New Roman"/>
                <w:b w:val="false"/>
                <w:i w:val="false"/>
                <w:color w:val="ff0000"/>
                <w:sz w:val="20"/>
              </w:rPr>
              <w:t xml:space="preserve"> (2012.01.01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(01.01.2013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945" w:id="6082"/>
          <w:p>
            <w:pPr>
              <w:spacing w:after="0"/>
              <w:ind w:left="0"/>
              <w:jc w:val="both"/>
            </w:pPr>
            <w:r>
              <w:rPr>
                <w:rFonts w:ascii="Times New Roman"/>
                <w:b/>
                <w:i w:val="false"/>
                <w:color w:val="000000"/>
              </w:rPr>
              <w:t xml:space="preserve"> 482-бап. Салық кезеңi </w:t>
            </w:r>
          </w:p>
          <w:bookmarkEnd w:id="6082"/>
          <w:bookmarkStart w:name="z3946" w:id="6083"/>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кезеңi осы Кодекстің </w:t>
            </w:r>
            <w:r>
              <w:rPr>
                <w:rFonts w:ascii="Times New Roman"/>
                <w:b w:val="false"/>
                <w:i w:val="false"/>
                <w:color w:val="000000"/>
                <w:sz w:val="20"/>
              </w:rPr>
              <w:t>148-бабына</w:t>
            </w:r>
            <w:r>
              <w:rPr>
                <w:rFonts w:ascii="Times New Roman"/>
                <w:b/>
                <w:i w:val="false"/>
                <w:color w:val="000000"/>
                <w:sz w:val="20"/>
              </w:rPr>
              <w:t xml:space="preserve"> сәйкес айқындалады. </w:t>
            </w:r>
          </w:p>
          <w:bookmarkEnd w:id="6083"/>
          <w:bookmarkStart w:name="z3947" w:id="6084"/>
          <w:p>
            <w:pPr>
              <w:spacing w:after="0"/>
              <w:ind w:left="0"/>
              <w:jc w:val="both"/>
            </w:pPr>
            <w:r>
              <w:rPr>
                <w:rFonts w:ascii="Times New Roman"/>
                <w:b/>
                <w:i w:val="false"/>
                <w:color w:val="000000"/>
              </w:rPr>
              <w:t xml:space="preserve"> 483-бап. Салық есептiлiгi </w:t>
            </w:r>
          </w:p>
          <w:bookmarkEnd w:id="6084"/>
          <w:bookmarkStart w:name="z3948" w:id="6085"/>
          <w:p>
            <w:pPr>
              <w:spacing w:after="20"/>
              <w:ind w:left="20"/>
              <w:jc w:val="both"/>
            </w:pPr>
            <w:r>
              <w:rPr>
                <w:rFonts w:ascii="Times New Roman"/>
                <w:b w:val="false"/>
                <w:i w:val="false"/>
                <w:color w:val="000000"/>
                <w:sz w:val="20"/>
              </w:rPr>
              <w:t>
</w:t>
            </w:r>
            <w:r>
              <w:rPr>
                <w:rFonts w:ascii="Times New Roman"/>
                <w:b/>
                <w:i w:val="false"/>
                <w:color w:val="000000"/>
                <w:sz w:val="20"/>
              </w:rPr>
              <w:t>1. Дара кәсіпкерлер болып табылмайтын жеке тұлғаларды, сондай-ақ мүлiк салығы бойынша салық базасы осы Кодекстің 406-бабына сәйкес есептелетін салық салу объектілері орналасқан және (немесе) жеке тұрғын үй құрылысына бөлінген жер учаскелерi бойынша дара кәсiпкерлерді қоспағанда, төлемақы төлеушілер жер учаскелерінің орналасқан жері бойынша салық органдарына ағымдағы төлемдер сомаларының есеп-қисабын ұсынады.</w:t>
            </w:r>
          </w:p>
          <w:bookmarkEnd w:id="6085"/>
          <w:bookmarkStart w:name="z3949" w:id="6086"/>
          <w:p>
            <w:pPr>
              <w:spacing w:after="20"/>
              <w:ind w:left="20"/>
              <w:jc w:val="both"/>
            </w:pPr>
            <w:r>
              <w:rPr>
                <w:rFonts w:ascii="Times New Roman"/>
                <w:b w:val="false"/>
                <w:i w:val="false"/>
                <w:color w:val="000000"/>
                <w:sz w:val="20"/>
              </w:rPr>
              <w:t>
</w:t>
            </w:r>
            <w:r>
              <w:rPr>
                <w:rFonts w:ascii="Times New Roman"/>
                <w:b/>
                <w:i w:val="false"/>
                <w:color w:val="000000"/>
                <w:sz w:val="20"/>
              </w:rPr>
              <w:t xml:space="preserve">2. Төлемақы төлеушiлер ағымдағы төлемдер сомаларының </w:t>
            </w:r>
            <w:r>
              <w:rPr>
                <w:rFonts w:ascii="Times New Roman"/>
                <w:b/>
                <w:i w:val="false"/>
                <w:color w:val="000000"/>
                <w:sz w:val="20"/>
              </w:rPr>
              <w:t xml:space="preserve">есеп-қисабын есептi салық кезеңiнiң 20 ақпанынан кешiктiрмей табыс етедi. </w:t>
            </w:r>
          </w:p>
          <w:bookmarkEnd w:id="6086"/>
          <w:bookmarkStart w:name="z3950" w:id="6087"/>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кезеңi басталғаннан кейiн өтемiн төлеп уақытша жер пайдалану туралы шарт жасасқан тұлғалар ағымдағы төлемдер сомаларының есеп-қисабын шарт жасалған айдан кейiнгi айдың 20-cынан кешiктiрмей табыс етедi. </w:t>
            </w:r>
          </w:p>
          <w:bookmarkEnd w:id="6087"/>
          <w:bookmarkStart w:name="z3951" w:id="6088"/>
          <w:p>
            <w:pPr>
              <w:spacing w:after="20"/>
              <w:ind w:left="20"/>
              <w:jc w:val="both"/>
            </w:pPr>
            <w:r>
              <w:rPr>
                <w:rFonts w:ascii="Times New Roman"/>
                <w:b w:val="false"/>
                <w:i w:val="false"/>
                <w:color w:val="000000"/>
                <w:sz w:val="20"/>
              </w:rPr>
              <w:t>
</w:t>
            </w:r>
            <w:r>
              <w:rPr>
                <w:rFonts w:ascii="Times New Roman"/>
                <w:b/>
                <w:i w:val="false"/>
                <w:color w:val="000000"/>
                <w:sz w:val="20"/>
              </w:rPr>
              <w:t xml:space="preserve">4. Бiрiншi салық кезеңiнде ағымдағы төлемдер сомаларының есеп-қисабымен бiрге жер қатынастары жөніндегі уәкілетті мемлекеттік органмен немесе арнайы экономикалық аймақтың әкімшілігімен жасалған өтемiн төлеп уақытша жер пайдалану туралы шарттың нотариат куәландырған көшiрмесi табыс етiледi. </w:t>
            </w:r>
          </w:p>
          <w:bookmarkEnd w:id="6088"/>
          <w:p>
            <w:pPr>
              <w:spacing w:after="20"/>
              <w:ind w:left="20"/>
              <w:jc w:val="both"/>
            </w:pPr>
            <w:r>
              <w:rPr>
                <w:rFonts w:ascii="Times New Roman"/>
                <w:b w:val="false"/>
                <w:i w:val="false"/>
                <w:color w:val="000000"/>
                <w:sz w:val="20"/>
              </w:rPr>
              <w:t>
</w:t>
            </w:r>
            <w:r>
              <w:rPr>
                <w:rFonts w:ascii="Times New Roman"/>
                <w:b/>
                <w:i w:val="false"/>
                <w:color w:val="000000"/>
                <w:sz w:val="20"/>
              </w:rPr>
              <w:t xml:space="preserve">Одан кейiнгi кезеңдерде шарттың нотариат куәландырған көшiрмесi төлемақы сомалары немесе шарттың талаптары өзгерген кезде ғана табыс етiледi. </w:t>
            </w:r>
          </w:p>
          <w:bookmarkStart w:name="z3952" w:id="6089"/>
          <w:p>
            <w:pPr>
              <w:spacing w:after="20"/>
              <w:ind w:left="20"/>
              <w:jc w:val="both"/>
            </w:pPr>
            <w:r>
              <w:rPr>
                <w:rFonts w:ascii="Times New Roman"/>
                <w:b w:val="false"/>
                <w:i w:val="false"/>
                <w:color w:val="000000"/>
                <w:sz w:val="20"/>
              </w:rPr>
              <w:t>
</w:t>
            </w:r>
            <w:r>
              <w:rPr>
                <w:rFonts w:ascii="Times New Roman"/>
                <w:b/>
                <w:i w:val="false"/>
                <w:color w:val="000000"/>
                <w:sz w:val="20"/>
              </w:rPr>
              <w:t>5. Уақытша жер пайдалану туралы шарттың қолданылу мерзiмi аяқталған соң немесе салық кезеңi басталғаннан кейiн жергiлiктi атқарушы орган немесе арнайы экономикалық аймақтың әкімшілігі оны бұзған кезде, ағымдағы төлемдер сомаларының есеп-қисабы шарттың қолданылу мерзiмi аяқталған (бұзылған) күннен бастап күнтiзбелiк он күннен кешiктiрiлмей табыс етiледi.</w:t>
            </w:r>
          </w:p>
          <w:bookmarkEnd w:id="608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483-бапқа өзгеріс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p>
          <w:bookmarkStart w:name="z3953" w:id="6090"/>
          <w:p>
            <w:pPr>
              <w:spacing w:after="0"/>
              <w:ind w:left="0"/>
              <w:jc w:val="both"/>
            </w:pPr>
            <w:r>
              <w:rPr>
                <w:rFonts w:ascii="Times New Roman"/>
                <w:b/>
                <w:i w:val="false"/>
                <w:color w:val="000000"/>
              </w:rPr>
              <w:t xml:space="preserve"> 70-тарау. ЖЕР ҮСТІ КӨЗДЕРІНІҢ СУ РЕСУРСТАРЫН</w:t>
            </w:r>
            <w:r>
              <w:br/>
            </w:r>
            <w:r>
              <w:rPr>
                <w:rFonts w:ascii="Times New Roman"/>
                <w:b/>
                <w:i w:val="false"/>
                <w:color w:val="000000"/>
              </w:rPr>
              <w:t>ПАЙДАЛАНҒАНЫ ҮШІН ТӨЛЕМАҚЫ</w:t>
            </w:r>
          </w:p>
          <w:bookmarkEnd w:id="6090"/>
          <w:bookmarkStart w:name="z3954" w:id="6091"/>
          <w:p>
            <w:pPr>
              <w:spacing w:after="0"/>
              <w:ind w:left="0"/>
              <w:jc w:val="both"/>
            </w:pPr>
            <w:r>
              <w:rPr>
                <w:rFonts w:ascii="Times New Roman"/>
                <w:b/>
                <w:i w:val="false"/>
                <w:color w:val="000000"/>
              </w:rPr>
              <w:t xml:space="preserve"> 484-бап. Жалпы ережелер </w:t>
            </w:r>
          </w:p>
          <w:bookmarkEnd w:id="6091"/>
          <w:bookmarkStart w:name="z3955" w:id="6092"/>
          <w:p>
            <w:pPr>
              <w:spacing w:after="20"/>
              <w:ind w:left="20"/>
              <w:jc w:val="both"/>
            </w:pPr>
            <w:r>
              <w:rPr>
                <w:rFonts w:ascii="Times New Roman"/>
                <w:b w:val="false"/>
                <w:i w:val="false"/>
                <w:color w:val="000000"/>
                <w:sz w:val="20"/>
              </w:rPr>
              <w:t>
</w:t>
            </w:r>
            <w:r>
              <w:rPr>
                <w:rFonts w:ascii="Times New Roman"/>
                <w:b/>
                <w:i w:val="false"/>
                <w:color w:val="000000"/>
                <w:sz w:val="20"/>
              </w:rPr>
              <w:t xml:space="preserve">1. Жер үстi көздерiнiң су ресурстарын пайдаланғаны үшiн төлемақы (бұдан әрi – төлемақы) жер үстi көздерiнен суды ала отырып немесе оны алмай, арнаулы су пайдаланудың барлық түрлерi үшiн алынады. </w:t>
            </w:r>
          </w:p>
          <w:bookmarkEnd w:id="6092"/>
          <w:bookmarkStart w:name="z3956" w:id="6093"/>
          <w:p>
            <w:pPr>
              <w:spacing w:after="20"/>
              <w:ind w:left="20"/>
              <w:jc w:val="both"/>
            </w:pPr>
            <w:r>
              <w:rPr>
                <w:rFonts w:ascii="Times New Roman"/>
                <w:b w:val="false"/>
                <w:i w:val="false"/>
                <w:color w:val="000000"/>
                <w:sz w:val="20"/>
              </w:rPr>
              <w:t>
</w:t>
            </w:r>
            <w:r>
              <w:rPr>
                <w:rFonts w:ascii="Times New Roman"/>
                <w:b/>
                <w:i w:val="false"/>
                <w:color w:val="000000"/>
                <w:sz w:val="20"/>
              </w:rPr>
              <w:t xml:space="preserve">2. Арнаулы су пайдалану су қорын пайдалану және қорғау саласындағы уәкiлеттi мемлекеттік орган беретiн рұқсат беру құжатының негiзiнде жүзеге асырылады. </w:t>
            </w:r>
          </w:p>
          <w:bookmarkEnd w:id="6093"/>
          <w:bookmarkStart w:name="z3957" w:id="6094"/>
          <w:p>
            <w:pPr>
              <w:spacing w:after="20"/>
              <w:ind w:left="20"/>
              <w:jc w:val="both"/>
            </w:pPr>
            <w:r>
              <w:rPr>
                <w:rFonts w:ascii="Times New Roman"/>
                <w:b w:val="false"/>
                <w:i w:val="false"/>
                <w:color w:val="000000"/>
                <w:sz w:val="20"/>
              </w:rPr>
              <w:t>
</w:t>
            </w:r>
            <w:r>
              <w:rPr>
                <w:rFonts w:ascii="Times New Roman"/>
                <w:b/>
                <w:i w:val="false"/>
                <w:color w:val="000000"/>
                <w:sz w:val="20"/>
              </w:rPr>
              <w:t xml:space="preserve">3. Ресімделген рұқсат құжатсыз арнаулы су пайдалану суды алудың нақты көлемі белгіленген лимиттерден асып түсетін су пайдалану ретінде қарастырылады. </w:t>
            </w:r>
          </w:p>
          <w:bookmarkEnd w:id="6094"/>
          <w:bookmarkStart w:name="z3958" w:id="6095"/>
          <w:p>
            <w:pPr>
              <w:spacing w:after="20"/>
              <w:ind w:left="20"/>
              <w:jc w:val="both"/>
            </w:pPr>
            <w:r>
              <w:rPr>
                <w:rFonts w:ascii="Times New Roman"/>
                <w:b w:val="false"/>
                <w:i w:val="false"/>
                <w:color w:val="000000"/>
                <w:sz w:val="20"/>
              </w:rPr>
              <w:t>
</w:t>
            </w:r>
            <w:r>
              <w:rPr>
                <w:rFonts w:ascii="Times New Roman"/>
                <w:b/>
                <w:i w:val="false"/>
                <w:color w:val="000000"/>
                <w:sz w:val="20"/>
              </w:rPr>
              <w:t xml:space="preserve">4. Су пайдаланудың арнаулы түрлерi Қазақстан Республикасының су </w:t>
            </w:r>
            <w:r>
              <w:rPr>
                <w:rFonts w:ascii="Times New Roman"/>
                <w:b/>
                <w:i w:val="false"/>
                <w:color w:val="000000"/>
                <w:sz w:val="20"/>
              </w:rPr>
              <w:t>заңнамасында</w:t>
            </w:r>
            <w:r>
              <w:rPr>
                <w:rFonts w:ascii="Times New Roman"/>
                <w:b/>
                <w:i w:val="false"/>
                <w:color w:val="000000"/>
                <w:sz w:val="20"/>
              </w:rPr>
              <w:t xml:space="preserve"> белгiленедi. </w:t>
            </w:r>
          </w:p>
          <w:bookmarkEnd w:id="6095"/>
          <w:bookmarkStart w:name="z3959" w:id="6096"/>
          <w:p>
            <w:pPr>
              <w:spacing w:after="20"/>
              <w:ind w:left="20"/>
              <w:jc w:val="both"/>
            </w:pPr>
            <w:r>
              <w:rPr>
                <w:rFonts w:ascii="Times New Roman"/>
                <w:b w:val="false"/>
                <w:i w:val="false"/>
                <w:color w:val="000000"/>
                <w:sz w:val="20"/>
              </w:rPr>
              <w:t>
</w:t>
            </w:r>
            <w:r>
              <w:rPr>
                <w:rFonts w:ascii="Times New Roman"/>
                <w:b/>
                <w:i w:val="false"/>
                <w:color w:val="000000"/>
                <w:sz w:val="20"/>
              </w:rPr>
              <w:t>5. Cу қорын пайдалану және қорғау саласындағы уәкілетті мемлекеттік органдардың өңiрлiк органдары өзінің орналасқан жері бойынша салық органдарына уәкiлеттi орган белгiлеген нысан бойынша төлемақы төлеушілер мен салық салу объектілері туралы мәлiметтерді тоқсан сайын есептi тоқсаннан кейiнгi екiншi айдың 25-інен кешiктiрмей табыс етедi.</w:t>
            </w:r>
          </w:p>
          <w:bookmarkEnd w:id="609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484-бапқа өзгеріс енгізілді - ҚР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960" w:id="6097"/>
          <w:p>
            <w:pPr>
              <w:spacing w:after="0"/>
              <w:ind w:left="0"/>
              <w:jc w:val="both"/>
            </w:pPr>
            <w:r>
              <w:rPr>
                <w:rFonts w:ascii="Times New Roman"/>
                <w:b/>
                <w:i w:val="false"/>
                <w:color w:val="000000"/>
              </w:rPr>
              <w:t xml:space="preserve"> 485-бап. Төлемақы төлеушiлер </w:t>
            </w:r>
          </w:p>
          <w:bookmarkEnd w:id="6097"/>
          <w:bookmarkStart w:name="z3961" w:id="6098"/>
          <w:p>
            <w:pPr>
              <w:spacing w:after="20"/>
              <w:ind w:left="20"/>
              <w:jc w:val="both"/>
            </w:pPr>
            <w:r>
              <w:rPr>
                <w:rFonts w:ascii="Times New Roman"/>
                <w:b w:val="false"/>
                <w:i w:val="false"/>
                <w:color w:val="000000"/>
                <w:sz w:val="20"/>
              </w:rPr>
              <w:t>
</w:t>
            </w:r>
            <w:r>
              <w:rPr>
                <w:rFonts w:ascii="Times New Roman"/>
                <w:b/>
                <w:i w:val="false"/>
                <w:color w:val="000000"/>
                <w:sz w:val="20"/>
              </w:rPr>
              <w:t xml:space="preserve">Мынадай: </w:t>
            </w:r>
          </w:p>
          <w:bookmarkEnd w:id="6098"/>
          <w:bookmarkStart w:name="z3962" w:id="6099"/>
          <w:p>
            <w:pPr>
              <w:spacing w:after="20"/>
              <w:ind w:left="20"/>
              <w:jc w:val="both"/>
            </w:pPr>
            <w:r>
              <w:rPr>
                <w:rFonts w:ascii="Times New Roman"/>
                <w:b w:val="false"/>
                <w:i w:val="false"/>
                <w:color w:val="000000"/>
                <w:sz w:val="20"/>
              </w:rPr>
              <w:t>
</w:t>
            </w:r>
            <w:r>
              <w:rPr>
                <w:rFonts w:ascii="Times New Roman"/>
                <w:b/>
                <w:i w:val="false"/>
                <w:color w:val="000000"/>
                <w:sz w:val="20"/>
              </w:rPr>
              <w:t xml:space="preserve">1) жер үстi көздерiнен және теңіз суларынан механикалық және өзі ағып жатқан суды алу жөніндегі стационарлық, жылжымалы және жүзбелі құрылғыларды пайдалана отырып; </w:t>
            </w:r>
          </w:p>
          <w:bookmarkEnd w:id="6099"/>
          <w:bookmarkStart w:name="z3963" w:id="6100"/>
          <w:p>
            <w:pPr>
              <w:spacing w:after="20"/>
              <w:ind w:left="20"/>
              <w:jc w:val="both"/>
            </w:pPr>
            <w:r>
              <w:rPr>
                <w:rFonts w:ascii="Times New Roman"/>
                <w:b w:val="false"/>
                <w:i w:val="false"/>
                <w:color w:val="000000"/>
                <w:sz w:val="20"/>
              </w:rPr>
              <w:t>
</w:t>
            </w:r>
            <w:r>
              <w:rPr>
                <w:rFonts w:ascii="Times New Roman"/>
                <w:b/>
                <w:i w:val="false"/>
                <w:color w:val="000000"/>
                <w:sz w:val="20"/>
              </w:rPr>
              <w:t xml:space="preserve">2) гидравликалық электр станцияларын пайдалана отырып; </w:t>
            </w:r>
          </w:p>
          <w:bookmarkEnd w:id="6100"/>
          <w:bookmarkStart w:name="z3964" w:id="6101"/>
          <w:p>
            <w:pPr>
              <w:spacing w:after="20"/>
              <w:ind w:left="20"/>
              <w:jc w:val="both"/>
            </w:pPr>
            <w:r>
              <w:rPr>
                <w:rFonts w:ascii="Times New Roman"/>
                <w:b w:val="false"/>
                <w:i w:val="false"/>
                <w:color w:val="000000"/>
                <w:sz w:val="20"/>
              </w:rPr>
              <w:t>
</w:t>
            </w:r>
            <w:r>
              <w:rPr>
                <w:rFonts w:ascii="Times New Roman"/>
                <w:b/>
                <w:i w:val="false"/>
                <w:color w:val="000000"/>
                <w:sz w:val="20"/>
              </w:rPr>
              <w:t xml:space="preserve">3) балық шаруашылығын жүргізу үшін су шаруашылығы құрылғыларын пайдалана отырып; </w:t>
            </w:r>
          </w:p>
          <w:bookmarkEnd w:id="6101"/>
          <w:bookmarkStart w:name="z3965" w:id="6102"/>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(2012.01.01 бастап қолданысқа енгізіледі) Заңымен;</w:t>
            </w:r>
          </w:p>
          <w:bookmarkEnd w:id="6102"/>
          <w:bookmarkStart w:name="z3966" w:id="6103"/>
          <w:p>
            <w:pPr>
              <w:spacing w:after="20"/>
              <w:ind w:left="20"/>
              <w:jc w:val="both"/>
            </w:pPr>
            <w:r>
              <w:rPr>
                <w:rFonts w:ascii="Times New Roman"/>
                <w:b w:val="false"/>
                <w:i w:val="false"/>
                <w:color w:val="000000"/>
                <w:sz w:val="20"/>
              </w:rPr>
              <w:t>
</w:t>
            </w:r>
            <w:r>
              <w:rPr>
                <w:rFonts w:ascii="Times New Roman"/>
                <w:b/>
                <w:i w:val="false"/>
                <w:color w:val="000000"/>
                <w:sz w:val="20"/>
              </w:rPr>
              <w:t>5) су көлігі мұқтаждары үшін жер үстi көздерiнiң су ресурстарын пайдалануды жүзеге асыратын жеке және заңды тұлғалар (бұдан әрі – бастапқы су пайдаланушылар) төлемақы төлеушілер болып табылады.</w:t>
            </w:r>
          </w:p>
          <w:bookmarkEnd w:id="610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485-бапқа өзгеріс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967" w:id="6104"/>
          <w:p>
            <w:pPr>
              <w:spacing w:after="0"/>
              <w:ind w:left="0"/>
              <w:jc w:val="both"/>
            </w:pPr>
            <w:r>
              <w:rPr>
                <w:rFonts w:ascii="Times New Roman"/>
                <w:b/>
                <w:i w:val="false"/>
                <w:color w:val="000000"/>
              </w:rPr>
              <w:t xml:space="preserve"> 486-бап. Салық салу объектiлерi </w:t>
            </w:r>
          </w:p>
          <w:bookmarkEnd w:id="6104"/>
          <w:bookmarkStart w:name="z3968" w:id="6105"/>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Мыналар салық салу объектiлері болып табылады: </w:t>
            </w:r>
          </w:p>
          <w:bookmarkEnd w:id="6105"/>
          <w:bookmarkStart w:name="z3969" w:id="6106"/>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мыналарды: </w:t>
            </w:r>
          </w:p>
          <w:bookmarkEnd w:id="6106"/>
          <w:p>
            <w:pPr>
              <w:spacing w:after="20"/>
              <w:ind w:left="20"/>
              <w:jc w:val="both"/>
            </w:pPr>
            <w:r>
              <w:rPr>
                <w:rFonts w:ascii="Times New Roman"/>
                <w:b w:val="false"/>
                <w:i w:val="false"/>
                <w:color w:val="000000"/>
                <w:sz w:val="20"/>
              </w:rPr>
              <w:t>
</w:t>
            </w:r>
            <w:r>
              <w:rPr>
                <w:rFonts w:ascii="Times New Roman"/>
                <w:b/>
                <w:i w:val="false"/>
                <w:color w:val="000000"/>
                <w:sz w:val="20"/>
              </w:rPr>
              <w:t xml:space="preserve">бөгеттерге және басқа да тірек гидротехникалық және су реттеуші құрылғыларға шоғырландырылатын су көлемін; </w:t>
            </w:r>
          </w:p>
          <w:bookmarkStart w:name="z3970" w:id="6107"/>
          <w:p>
            <w:pPr>
              <w:spacing w:after="20"/>
              <w:ind w:left="20"/>
              <w:jc w:val="both"/>
            </w:pPr>
            <w:r>
              <w:rPr>
                <w:rFonts w:ascii="Times New Roman"/>
                <w:b w:val="false"/>
                <w:i w:val="false"/>
                <w:color w:val="000000"/>
                <w:sz w:val="20"/>
              </w:rPr>
              <w:t>
</w:t>
            </w:r>
            <w:r>
              <w:rPr>
                <w:rFonts w:ascii="Times New Roman"/>
                <w:b/>
                <w:i w:val="false"/>
                <w:color w:val="000000"/>
                <w:sz w:val="20"/>
              </w:rPr>
              <w:t xml:space="preserve">ағынды бассейнаралық бұруды жүзеге асыратын арналарда және ағынды реттеуді жүзеге асыратын ернеуден тыс cу қоймаларында сүзуге және булануға кететiн, су шаруашылығы жүйелерiнiң жобалық деректерi негiзiнде су қорын пайдалану және қорғау саласындағы уәкiлеттi мемлекеттік орган растаған су шығындарын; </w:t>
            </w:r>
          </w:p>
          <w:bookmarkEnd w:id="6107"/>
          <w:bookmarkStart w:name="z3971" w:id="6108"/>
          <w:p>
            <w:pPr>
              <w:spacing w:after="20"/>
              <w:ind w:left="20"/>
              <w:jc w:val="both"/>
            </w:pPr>
            <w:r>
              <w:rPr>
                <w:rFonts w:ascii="Times New Roman"/>
                <w:b w:val="false"/>
                <w:i w:val="false"/>
                <w:color w:val="000000"/>
                <w:sz w:val="20"/>
              </w:rPr>
              <w:t>
</w:t>
            </w:r>
            <w:r>
              <w:rPr>
                <w:rFonts w:ascii="Times New Roman"/>
                <w:b/>
                <w:i w:val="false"/>
                <w:color w:val="000000"/>
                <w:sz w:val="20"/>
              </w:rPr>
              <w:t xml:space="preserve">су қорын пайдалану және қорғау саласындағы уәкiлеттi мемлекеттік орган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белгiленген тәртiппен бекiткен табиғат қорғау және (немесе) санитарлық-эпидемиологиялық су ағызу көлемiн; </w:t>
            </w:r>
          </w:p>
          <w:bookmarkEnd w:id="6108"/>
          <w:bookmarkStart w:name="z3972" w:id="6109"/>
          <w:p>
            <w:pPr>
              <w:spacing w:after="20"/>
              <w:ind w:left="20"/>
              <w:jc w:val="both"/>
            </w:pPr>
            <w:r>
              <w:rPr>
                <w:rFonts w:ascii="Times New Roman"/>
                <w:b w:val="false"/>
                <w:i w:val="false"/>
                <w:color w:val="000000"/>
                <w:sz w:val="20"/>
              </w:rPr>
              <w:t>
</w:t>
            </w:r>
            <w:r>
              <w:rPr>
                <w:rFonts w:ascii="Times New Roman"/>
                <w:b/>
                <w:i w:val="false"/>
                <w:color w:val="000000"/>
                <w:sz w:val="20"/>
              </w:rPr>
              <w:t xml:space="preserve">су тасқынын, су басуды және су астында қалуды болғызбау мақсатында жүзеге асырылатын, су қорын пайдалану және қорғау саласындағы уәкiлеттi мемлекеттік орган растаған суару жүйелерiне мәжбүрлi түрде су жинау көлемiн қоспағанда, жер үстi су көзiнен алынған судың көлемi; </w:t>
            </w:r>
          </w:p>
          <w:bookmarkEnd w:id="6109"/>
          <w:bookmarkStart w:name="z3973" w:id="6110"/>
          <w:p>
            <w:pPr>
              <w:spacing w:after="20"/>
              <w:ind w:left="20"/>
              <w:jc w:val="both"/>
            </w:pPr>
            <w:r>
              <w:rPr>
                <w:rFonts w:ascii="Times New Roman"/>
                <w:b w:val="false"/>
                <w:i w:val="false"/>
                <w:color w:val="000000"/>
                <w:sz w:val="20"/>
              </w:rPr>
              <w:t>
</w:t>
            </w:r>
            <w:r>
              <w:rPr>
                <w:rFonts w:ascii="Times New Roman"/>
                <w:b/>
                <w:i w:val="false"/>
                <w:color w:val="000000"/>
                <w:sz w:val="20"/>
              </w:rPr>
              <w:t xml:space="preserve">2) өндiрiлген электр энергиясының көлемi; </w:t>
            </w:r>
          </w:p>
          <w:bookmarkEnd w:id="6110"/>
          <w:bookmarkStart w:name="z3974" w:id="6111"/>
          <w:p>
            <w:pPr>
              <w:spacing w:after="20"/>
              <w:ind w:left="20"/>
              <w:jc w:val="both"/>
            </w:pPr>
            <w:r>
              <w:rPr>
                <w:rFonts w:ascii="Times New Roman"/>
                <w:b w:val="false"/>
                <w:i w:val="false"/>
                <w:color w:val="000000"/>
                <w:sz w:val="20"/>
              </w:rPr>
              <w:t>
</w:t>
            </w:r>
            <w:r>
              <w:rPr>
                <w:rFonts w:ascii="Times New Roman"/>
                <w:b/>
                <w:i w:val="false"/>
                <w:color w:val="000000"/>
                <w:sz w:val="20"/>
              </w:rPr>
              <w:t xml:space="preserve">3) су көлiгiмен тасымалдау көлемi; </w:t>
            </w:r>
          </w:p>
          <w:bookmarkEnd w:id="6111"/>
          <w:bookmarkStart w:name="z3975" w:id="6112"/>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(2012.01.01 бастап қолданысқа енгізіледі) Заңымен;</w:t>
            </w:r>
          </w:p>
          <w:bookmarkEnd w:id="6112"/>
          <w:bookmarkStart w:name="z3976" w:id="6113"/>
          <w:p>
            <w:pPr>
              <w:spacing w:after="20"/>
              <w:ind w:left="20"/>
              <w:jc w:val="both"/>
            </w:pPr>
            <w:r>
              <w:rPr>
                <w:rFonts w:ascii="Times New Roman"/>
                <w:b w:val="false"/>
                <w:i w:val="false"/>
                <w:color w:val="000000"/>
                <w:sz w:val="20"/>
              </w:rPr>
              <w:t>
</w:t>
            </w:r>
            <w:r>
              <w:rPr>
                <w:rFonts w:ascii="Times New Roman"/>
                <w:b/>
                <w:i w:val="false"/>
                <w:color w:val="000000"/>
                <w:sz w:val="20"/>
              </w:rPr>
              <w:t>2. Төлемақы кеме тiркемесiнсiз сүректі ағызуға, рекреацияға, жер қазатын техниканы қолдануға, батпақты құрғатуға қолданылмайды.</w:t>
            </w:r>
          </w:p>
          <w:bookmarkEnd w:id="611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485-бапқа өзгеріс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977" w:id="6114"/>
          <w:p>
            <w:pPr>
              <w:spacing w:after="0"/>
              <w:ind w:left="0"/>
              <w:jc w:val="both"/>
            </w:pPr>
            <w:r>
              <w:rPr>
                <w:rFonts w:ascii="Times New Roman"/>
                <w:b/>
                <w:i w:val="false"/>
                <w:color w:val="000000"/>
              </w:rPr>
              <w:t xml:space="preserve"> 487-бап. Төлемақы мөлшерлемелері</w:t>
            </w:r>
          </w:p>
          <w:bookmarkEnd w:id="6114"/>
          <w:bookmarkStart w:name="z3978" w:id="6115"/>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Төлемақы мөлшерлемелерін облыстардың, республикалық маңызы бар қалалардың және астананың жергiлiктi өкiлдi органдары су қорын пайдалану және қорғау саласындағы уәкiлеттi мемлекеттік орган </w:t>
            </w:r>
            <w:r>
              <w:rPr>
                <w:rFonts w:ascii="Times New Roman"/>
                <w:b/>
                <w:i w:val="false"/>
                <w:color w:val="000000"/>
                <w:sz w:val="20"/>
              </w:rPr>
              <w:t>бекіткен</w:t>
            </w:r>
            <w:r>
              <w:rPr>
                <w:rFonts w:ascii="Times New Roman"/>
                <w:b/>
                <w:i w:val="false"/>
                <w:color w:val="000000"/>
                <w:sz w:val="20"/>
              </w:rPr>
              <w:t xml:space="preserve"> төлемақы есеп-қисабының әдістемесі негізінде белгiлейдi. </w:t>
            </w:r>
          </w:p>
          <w:bookmarkEnd w:id="6115"/>
          <w:bookmarkStart w:name="z3979" w:id="6116"/>
          <w:p>
            <w:pPr>
              <w:spacing w:after="20"/>
              <w:ind w:left="20"/>
              <w:jc w:val="both"/>
            </w:pPr>
            <w:r>
              <w:rPr>
                <w:rFonts w:ascii="Times New Roman"/>
                <w:b w:val="false"/>
                <w:i w:val="false"/>
                <w:color w:val="000000"/>
                <w:sz w:val="20"/>
              </w:rPr>
              <w:t>
</w:t>
            </w:r>
            <w:r>
              <w:rPr>
                <w:rFonts w:ascii="Times New Roman"/>
                <w:b/>
                <w:i w:val="false"/>
                <w:color w:val="000000"/>
                <w:sz w:val="20"/>
              </w:rPr>
              <w:t>2. Су алудың нақты көлемi cу қорын пайдалану және қорғау саласындағы уәкiлеттi мемлекеттік орган белгiлеген су пайдалану лимиттерінен асып кеткен жағдайда, осы баптың 1-тармағында көзделген төлемақы мөлшерлемелері осындай асып кеткен бөлiгінде бес есе ұлғайтылады.</w:t>
            </w:r>
          </w:p>
          <w:bookmarkEnd w:id="611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487-бапқа өзгеріс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980" w:id="6117"/>
          <w:p>
            <w:pPr>
              <w:spacing w:after="0"/>
              <w:ind w:left="0"/>
              <w:jc w:val="both"/>
            </w:pPr>
            <w:r>
              <w:rPr>
                <w:rFonts w:ascii="Times New Roman"/>
                <w:b/>
                <w:i w:val="false"/>
                <w:color w:val="000000"/>
              </w:rPr>
              <w:t xml:space="preserve"> 488-бап. Есептеу мен төлеу тәртiбi </w:t>
            </w:r>
          </w:p>
          <w:bookmarkEnd w:id="6117"/>
          <w:bookmarkStart w:name="z3981" w:id="6118"/>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Төлемақы сомасын су пайдаланудың нақты көлемi мен белгiленген мөлшерлемелерді негiзге ала отырып, төлеушiлер дербес есептейді. </w:t>
            </w:r>
          </w:p>
          <w:bookmarkEnd w:id="6118"/>
          <w:bookmarkStart w:name="z3982" w:id="6119"/>
          <w:p>
            <w:pPr>
              <w:spacing w:after="20"/>
              <w:ind w:left="20"/>
              <w:jc w:val="both"/>
            </w:pPr>
            <w:r>
              <w:rPr>
                <w:rFonts w:ascii="Times New Roman"/>
                <w:b w:val="false"/>
                <w:i w:val="false"/>
                <w:color w:val="000000"/>
                <w:sz w:val="20"/>
              </w:rPr>
              <w:t>
</w:t>
            </w:r>
            <w:r>
              <w:rPr>
                <w:rFonts w:ascii="Times New Roman"/>
                <w:b/>
                <w:i w:val="false"/>
                <w:color w:val="000000"/>
                <w:sz w:val="20"/>
              </w:rPr>
              <w:t xml:space="preserve">2. Төлеушiлер (шаруа немесе фермер қожалықтары үшін арнаулы салық режимiн қолданатын салық төлеушiлерден басқа) нақты пайдаланылған су көлемi үшiн ағымдағы төлемақы сомаларын су қорын пайдалану және қорғау саласындағы уәкілетті мемлекеттік орган белгілеген ай сайынғы су пайдалану лимиттерінің негізінде есепті тоқсаннан кейін екінші айдың 25-інен кешiктiрмей бюджетке төлейді. </w:t>
            </w:r>
          </w:p>
          <w:bookmarkEnd w:id="6119"/>
          <w:bookmarkStart w:name="z3983" w:id="6120"/>
          <w:p>
            <w:pPr>
              <w:spacing w:after="20"/>
              <w:ind w:left="20"/>
              <w:jc w:val="both"/>
            </w:pPr>
            <w:r>
              <w:rPr>
                <w:rFonts w:ascii="Times New Roman"/>
                <w:b w:val="false"/>
                <w:i w:val="false"/>
                <w:color w:val="000000"/>
                <w:sz w:val="20"/>
              </w:rPr>
              <w:t>
</w:t>
            </w:r>
            <w:r>
              <w:rPr>
                <w:rFonts w:ascii="Times New Roman"/>
                <w:b/>
                <w:i w:val="false"/>
                <w:color w:val="000000"/>
                <w:sz w:val="20"/>
              </w:rPr>
              <w:t>3. Төлемақы сомасы рұқсат құжатында көрсетілген арнаулы су пайдаланылатын жер бойынша бюджетке төленедi.</w:t>
            </w:r>
          </w:p>
          <w:bookmarkEnd w:id="612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488-бапқа өзгеріс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3984" w:id="6121"/>
          <w:p>
            <w:pPr>
              <w:spacing w:after="0"/>
              <w:ind w:left="0"/>
              <w:jc w:val="both"/>
            </w:pPr>
            <w:r>
              <w:rPr>
                <w:rFonts w:ascii="Times New Roman"/>
                <w:b/>
                <w:i w:val="false"/>
                <w:color w:val="000000"/>
              </w:rPr>
              <w:t xml:space="preserve"> 489-бап. Салық төлеушiлердiң жекелеген санаттарының төлемақыны есептеуі мен төлеуінің ерекшелiктерi </w:t>
            </w:r>
          </w:p>
          <w:bookmarkEnd w:id="6121"/>
          <w:bookmarkStart w:name="z3985" w:id="6122"/>
          <w:p>
            <w:pPr>
              <w:spacing w:after="20"/>
              <w:ind w:left="20"/>
              <w:jc w:val="both"/>
            </w:pPr>
            <w:r>
              <w:rPr>
                <w:rFonts w:ascii="Times New Roman"/>
                <w:b w:val="false"/>
                <w:i w:val="false"/>
                <w:color w:val="000000"/>
                <w:sz w:val="20"/>
              </w:rPr>
              <w:t>
</w:t>
            </w:r>
            <w:r>
              <w:rPr>
                <w:rFonts w:ascii="Times New Roman"/>
                <w:b/>
                <w:i w:val="false"/>
                <w:color w:val="000000"/>
                <w:sz w:val="20"/>
              </w:rPr>
              <w:t xml:space="preserve">1. Шаруа немесе фермер қожалықтары үшін арнаулы салық режимiн қолданатын салық төлеушiлер төлемақы төлеуді осы Кодекстің 446-бабында белгіленген мерзімде жүргізеді. </w:t>
            </w:r>
          </w:p>
          <w:bookmarkEnd w:id="6122"/>
          <w:bookmarkStart w:name="z3986" w:id="6123"/>
          <w:p>
            <w:pPr>
              <w:spacing w:after="20"/>
              <w:ind w:left="20"/>
              <w:jc w:val="both"/>
            </w:pPr>
            <w:r>
              <w:rPr>
                <w:rFonts w:ascii="Times New Roman"/>
                <w:b w:val="false"/>
                <w:i w:val="false"/>
                <w:color w:val="000000"/>
                <w:sz w:val="20"/>
              </w:rPr>
              <w:t>
</w:t>
            </w:r>
            <w:r>
              <w:rPr>
                <w:rFonts w:ascii="Times New Roman"/>
                <w:b/>
                <w:i w:val="false"/>
                <w:color w:val="000000"/>
                <w:sz w:val="20"/>
              </w:rPr>
              <w:t xml:space="preserve">2. Жеке және заңды тұлғалар тірек гидротехникалық және суды реттейтiн құрылыстары бар су объектілерінде су көліктерімен тасымалдау көлеміне жүк тасымалының тонна/километрі үшiн төлемақы төлейдi. </w:t>
            </w:r>
          </w:p>
          <w:bookmarkEnd w:id="6123"/>
          <w:bookmarkStart w:name="z3987" w:id="6124"/>
          <w:p>
            <w:pPr>
              <w:spacing w:after="20"/>
              <w:ind w:left="20"/>
              <w:jc w:val="both"/>
            </w:pPr>
            <w:r>
              <w:rPr>
                <w:rFonts w:ascii="Times New Roman"/>
                <w:b w:val="false"/>
                <w:i w:val="false"/>
                <w:color w:val="000000"/>
                <w:sz w:val="20"/>
              </w:rPr>
              <w:t>
</w:t>
            </w:r>
            <w:r>
              <w:rPr>
                <w:rFonts w:ascii="Times New Roman"/>
                <w:b/>
                <w:i w:val="false"/>
                <w:color w:val="000000"/>
                <w:sz w:val="20"/>
              </w:rPr>
              <w:t xml:space="preserve">3. Жылу энергетикасы кәсiпорындары тұрғын үй-пайдалану және коммуналдық қажеттеріне жылу энергиясын өндiруге жұмсалатын су үшiн төлемақы мөлшерiн тұрғын үй-пайдалану және коммуналдық қызмет көрсету ұйымдары үшiн көзделген мөлшерлемелер бойынша айқындайды. </w:t>
            </w:r>
          </w:p>
          <w:bookmarkEnd w:id="6124"/>
          <w:bookmarkStart w:name="z3988" w:id="6125"/>
          <w:p>
            <w:pPr>
              <w:spacing w:after="20"/>
              <w:ind w:left="20"/>
              <w:jc w:val="both"/>
            </w:pPr>
            <w:r>
              <w:rPr>
                <w:rFonts w:ascii="Times New Roman"/>
                <w:b w:val="false"/>
                <w:i w:val="false"/>
                <w:color w:val="000000"/>
                <w:sz w:val="20"/>
              </w:rPr>
              <w:t>
</w:t>
            </w:r>
            <w:r>
              <w:rPr>
                <w:rFonts w:ascii="Times New Roman"/>
                <w:b/>
                <w:i w:val="false"/>
                <w:color w:val="000000"/>
                <w:sz w:val="20"/>
              </w:rPr>
              <w:t xml:space="preserve">4. Агрегаттарды суыту (суды қайталап тұтыну) үшiн технологиялық қажеттерге су алу лимитi шегiнде су алатын жылу энергетикасы кәсiпорындары төлемақы мөлшерiн тұрғын үй-пайдалану және коммуналдық қызмет көрсету ұйымдары үшiн көзделген мөлшерлемелер бойынша айқындайды. Суды қайтарусыз тұтыну төлемақысының мөлшерi өнеркәсiп кәсіпорындары үшiн белгiленген мөлшерлемелер бойынша айқындалады. </w:t>
            </w:r>
          </w:p>
          <w:bookmarkEnd w:id="6125"/>
          <w:bookmarkStart w:name="z3989" w:id="6126"/>
          <w:p>
            <w:pPr>
              <w:spacing w:after="0"/>
              <w:ind w:left="0"/>
              <w:jc w:val="both"/>
            </w:pPr>
            <w:r>
              <w:rPr>
                <w:rFonts w:ascii="Times New Roman"/>
                <w:b/>
                <w:i w:val="false"/>
                <w:color w:val="000000"/>
              </w:rPr>
              <w:t xml:space="preserve"> 490-бап. Салық кезеңi </w:t>
            </w:r>
          </w:p>
          <w:bookmarkEnd w:id="6126"/>
          <w:bookmarkStart w:name="z3990" w:id="6127"/>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кезеңi осы Кодекстің </w:t>
            </w:r>
            <w:r>
              <w:rPr>
                <w:rFonts w:ascii="Times New Roman"/>
                <w:b w:val="false"/>
                <w:i w:val="false"/>
                <w:color w:val="000000"/>
                <w:sz w:val="20"/>
              </w:rPr>
              <w:t>148-бабына</w:t>
            </w:r>
            <w:r>
              <w:rPr>
                <w:rFonts w:ascii="Times New Roman"/>
                <w:b/>
                <w:i w:val="false"/>
                <w:color w:val="000000"/>
                <w:sz w:val="20"/>
              </w:rPr>
              <w:t xml:space="preserve"> сәйкес айқындалады. </w:t>
            </w:r>
          </w:p>
          <w:bookmarkEnd w:id="6127"/>
          <w:bookmarkStart w:name="z3991" w:id="6128"/>
          <w:p>
            <w:pPr>
              <w:spacing w:after="0"/>
              <w:ind w:left="0"/>
              <w:jc w:val="both"/>
            </w:pPr>
            <w:r>
              <w:rPr>
                <w:rFonts w:ascii="Times New Roman"/>
                <w:b/>
                <w:i w:val="false"/>
                <w:color w:val="000000"/>
              </w:rPr>
              <w:t xml:space="preserve"> 491-бап. Салық есептiлiгi </w:t>
            </w:r>
          </w:p>
          <w:bookmarkEnd w:id="6128"/>
          <w:bookmarkStart w:name="z3992" w:id="6129"/>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Төлемақы төлеушiлер арнаулы су пайдалану орны бойынша салық органдарына декларация табыс етедi. </w:t>
            </w:r>
          </w:p>
          <w:bookmarkEnd w:id="6129"/>
          <w:bookmarkStart w:name="z3993" w:id="6130"/>
          <w:p>
            <w:pPr>
              <w:spacing w:after="20"/>
              <w:ind w:left="20"/>
              <w:jc w:val="both"/>
            </w:pPr>
            <w:r>
              <w:rPr>
                <w:rFonts w:ascii="Times New Roman"/>
                <w:b w:val="false"/>
                <w:i w:val="false"/>
                <w:color w:val="000000"/>
                <w:sz w:val="20"/>
              </w:rPr>
              <w:t>
</w:t>
            </w:r>
            <w:r>
              <w:rPr>
                <w:rFonts w:ascii="Times New Roman"/>
                <w:b/>
                <w:i w:val="false"/>
                <w:color w:val="000000"/>
                <w:sz w:val="20"/>
              </w:rPr>
              <w:t xml:space="preserve">2. Төлемақы төлеушiлер, осы баптың 3-тармағында аталғандарды қоспағанда, тоқсан сайын есептi тоқсаннан кейiнгi екінші айдың 15-інен кешiктiрмей декларация табыс етедi. </w:t>
            </w:r>
          </w:p>
          <w:bookmarkEnd w:id="6130"/>
          <w:bookmarkStart w:name="z3994" w:id="6131"/>
          <w:p>
            <w:pPr>
              <w:spacing w:after="20"/>
              <w:ind w:left="20"/>
              <w:jc w:val="both"/>
            </w:pPr>
            <w:r>
              <w:rPr>
                <w:rFonts w:ascii="Times New Roman"/>
                <w:b w:val="false"/>
                <w:i w:val="false"/>
                <w:color w:val="000000"/>
                <w:sz w:val="20"/>
              </w:rPr>
              <w:t>
</w:t>
            </w:r>
            <w:r>
              <w:rPr>
                <w:rFonts w:ascii="Times New Roman"/>
                <w:b/>
                <w:i w:val="false"/>
                <w:color w:val="000000"/>
                <w:sz w:val="20"/>
              </w:rPr>
              <w:t xml:space="preserve">3. Шаруа немесе фермер қожалықтары үшін арнаулы салық режимiн қолданатын салық төлеушiлер төлемақы жөніндегі декларацияны табыс етпейдi. </w:t>
            </w:r>
          </w:p>
          <w:bookmarkEnd w:id="6131"/>
          <w:bookmarkStart w:name="z3995" w:id="6132"/>
          <w:p>
            <w:pPr>
              <w:spacing w:after="20"/>
              <w:ind w:left="20"/>
              <w:jc w:val="both"/>
            </w:pPr>
            <w:r>
              <w:rPr>
                <w:rFonts w:ascii="Times New Roman"/>
                <w:b w:val="false"/>
                <w:i w:val="false"/>
                <w:color w:val="000000"/>
                <w:sz w:val="20"/>
              </w:rPr>
              <w:t>
</w:t>
            </w:r>
            <w:r>
              <w:rPr>
                <w:rFonts w:ascii="Times New Roman"/>
                <w:b/>
                <w:i w:val="false"/>
                <w:color w:val="000000"/>
                <w:sz w:val="20"/>
              </w:rPr>
              <w:t xml:space="preserve">4. Декларациялар салық органына табыс етiлгенге дейiн cу қорын пайдалану және қорғау саласындағы уәкiлеттi мемлекеттік органның өңірлік органында куәландырылады. </w:t>
            </w:r>
          </w:p>
          <w:bookmarkEnd w:id="6132"/>
          <w:bookmarkStart w:name="z3996" w:id="6133"/>
          <w:p>
            <w:pPr>
              <w:spacing w:after="0"/>
              <w:ind w:left="0"/>
              <w:jc w:val="both"/>
            </w:pPr>
            <w:r>
              <w:rPr>
                <w:rFonts w:ascii="Times New Roman"/>
                <w:b/>
                <w:i w:val="false"/>
                <w:color w:val="000000"/>
              </w:rPr>
              <w:t xml:space="preserve"> 71-тарау. ҚОРШАҒАН ОРТАҒА ЭМИССИЯ ҮШІН ТӨЛЕМАҚЫ</w:t>
            </w:r>
          </w:p>
          <w:bookmarkEnd w:id="6133"/>
          <w:bookmarkStart w:name="z3997" w:id="6134"/>
          <w:p>
            <w:pPr>
              <w:spacing w:after="0"/>
              <w:ind w:left="0"/>
              <w:jc w:val="both"/>
            </w:pPr>
            <w:r>
              <w:rPr>
                <w:rFonts w:ascii="Times New Roman"/>
                <w:b/>
                <w:i w:val="false"/>
                <w:color w:val="000000"/>
              </w:rPr>
              <w:t xml:space="preserve"> 492-бап. Жалпы ережелер </w:t>
            </w:r>
          </w:p>
          <w:bookmarkEnd w:id="6134"/>
          <w:bookmarkStart w:name="z3998" w:id="6135"/>
          <w:p>
            <w:pPr>
              <w:spacing w:after="20"/>
              <w:ind w:left="20"/>
              <w:jc w:val="both"/>
            </w:pPr>
            <w:r>
              <w:rPr>
                <w:rFonts w:ascii="Times New Roman"/>
                <w:b w:val="false"/>
                <w:i w:val="false"/>
                <w:color w:val="000000"/>
                <w:sz w:val="20"/>
              </w:rPr>
              <w:t>
</w:t>
            </w:r>
            <w:r>
              <w:rPr>
                <w:rFonts w:ascii="Times New Roman"/>
                <w:b/>
                <w:i w:val="false"/>
                <w:color w:val="000000"/>
                <w:sz w:val="20"/>
              </w:rPr>
              <w:t xml:space="preserve">1. Қоршаған ортаға эмиссия үшiн төлемақы (бұдан әрi – төлемақы) қоршаған ортаға эмиссия үшiн арнайы табиғат пайдалану тәртiбiмен алынады. </w:t>
            </w:r>
          </w:p>
          <w:bookmarkEnd w:id="6135"/>
          <w:bookmarkStart w:name="z3999" w:id="6136"/>
          <w:p>
            <w:pPr>
              <w:spacing w:after="20"/>
              <w:ind w:left="20"/>
              <w:jc w:val="both"/>
            </w:pPr>
            <w:r>
              <w:rPr>
                <w:rFonts w:ascii="Times New Roman"/>
                <w:b w:val="false"/>
                <w:i w:val="false"/>
                <w:color w:val="000000"/>
                <w:sz w:val="20"/>
              </w:rPr>
              <w:t>
</w:t>
            </w:r>
            <w:r>
              <w:rPr>
                <w:rFonts w:ascii="Times New Roman"/>
                <w:b/>
                <w:i w:val="false"/>
                <w:color w:val="000000"/>
                <w:sz w:val="20"/>
              </w:rPr>
              <w:t xml:space="preserve">2. Қозғалмалы көздерден шығатын ластағыш заттар шығарындыларын қоспағанда, арнайы табиғат пайдалану қоршаған ортаны қорғау саласындағы уәкiлеттi мемлекеттік орган немесе облыстардың, республикалық маңызы бар қалалардың және астананың жергілікті атқарушы органдары (бұдан әрі – рұқсат құжатын беретін орган) беретiн экологиялық рұқсат (бұдан әрі – рұқсат құжаты) негiзiнде жүзеге асырылады. </w:t>
            </w:r>
          </w:p>
          <w:bookmarkEnd w:id="6136"/>
          <w:bookmarkStart w:name="z4000" w:id="6137"/>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Белгiленген</w:t>
            </w:r>
            <w:r>
              <w:rPr>
                <w:rFonts w:ascii="Times New Roman"/>
                <w:b/>
                <w:i w:val="false"/>
                <w:color w:val="000000"/>
                <w:sz w:val="20"/>
              </w:rPr>
              <w:t xml:space="preserve"> тәртiппен ресiмделмеген рұқсат құжатынсыз қоршаған ортаға эмиссиялар, қозғалмалы көздерден шығатын ластағыш заттар шығарындыларын қоспағанда, қоршаған ортаға белгiленген эмиссиялар нормативтерiнен артық қоршаған ортаға эмиссиялар ретiнде қарастырылады. </w:t>
            </w:r>
          </w:p>
          <w:bookmarkEnd w:id="6137"/>
          <w:bookmarkStart w:name="z4001" w:id="6138"/>
          <w:p>
            <w:pPr>
              <w:spacing w:after="20"/>
              <w:ind w:left="20"/>
              <w:jc w:val="both"/>
            </w:pPr>
            <w:r>
              <w:rPr>
                <w:rFonts w:ascii="Times New Roman"/>
                <w:b w:val="false"/>
                <w:i w:val="false"/>
                <w:color w:val="000000"/>
                <w:sz w:val="20"/>
              </w:rPr>
              <w:t>
</w:t>
            </w:r>
            <w:r>
              <w:rPr>
                <w:rFonts w:ascii="Times New Roman"/>
                <w:b/>
                <w:i w:val="false"/>
                <w:color w:val="000000"/>
                <w:sz w:val="20"/>
              </w:rPr>
              <w:t>4. Қоршаған ортаны қорғау саласындағы уәкiлеттi мемлекеттік органның аумақтық органдары және облыстардың, республикалық маңызы бар қалалардың және астананың жергілікті атқарушы органдары өзiнiң орналасқан жерi бойынша салық органдарына уәкiлеттi орган белгiлеген нысан бойынша төлемақы төлеушілер мен салық салу объектілері туралы мәлiметтерді тоқсан сайын, есептi тоқсаннан кейiнгi екiншi айдың 15-інен кешiктiрмей табыс етеді.</w:t>
            </w:r>
          </w:p>
          <w:bookmarkEnd w:id="6138"/>
          <w:p>
            <w:pPr>
              <w:spacing w:after="20"/>
              <w:ind w:left="20"/>
              <w:jc w:val="both"/>
            </w:pPr>
            <w:r>
              <w:rPr>
                <w:rFonts w:ascii="Times New Roman"/>
                <w:b w:val="false"/>
                <w:i w:val="false"/>
                <w:color w:val="000000"/>
                <w:sz w:val="20"/>
              </w:rPr>
              <w:t>
</w:t>
            </w:r>
            <w:r>
              <w:rPr>
                <w:rFonts w:ascii="Times New Roman"/>
                <w:b/>
                <w:i w:val="false"/>
                <w:color w:val="000000"/>
                <w:sz w:val="20"/>
              </w:rPr>
              <w:t>Қоршаған ортаны қорғау саласындағы уәкiлеттi мемлекеттік органның аумақтық органдары және облыстардың, республикалық маңызы бар қалалардың және астананың жергілікті атқарушы органдары өзi орналасқан жердегi мемлекеттік кіріс органдарына уәкiлеттi орган белгiлеген нысан бойынша төлемақы төлеушілер мен салық салу объектілері туралы мәлiметтерді есептi тоқсаннан кейiнгi екiншi айдың 15-інен кешiктiрмей, тоқсан сайын ұсынады.</w:t>
            </w:r>
          </w:p>
          <w:p>
            <w:pPr>
              <w:spacing w:after="20"/>
              <w:ind w:left="20"/>
              <w:jc w:val="both"/>
            </w:pPr>
            <w:r>
              <w:rPr>
                <w:rFonts w:ascii="Times New Roman"/>
                <w:b w:val="false"/>
                <w:i w:val="false"/>
                <w:color w:val="000000"/>
                <w:sz w:val="20"/>
              </w:rPr>
              <w:t>
</w:t>
            </w:r>
            <w:r>
              <w:rPr>
                <w:rFonts w:ascii="Times New Roman"/>
                <w:b/>
                <w:i w:val="false"/>
                <w:color w:val="000000"/>
                <w:sz w:val="20"/>
              </w:rPr>
              <w:t>Өндіріс және тұтыну қалдықтарын уақытша сақтауға қатысты мәліметтерді (уақытша сақтаудың көлемдері, белгіленген мерзімдері, орналастырудың нақты кезеңі) қоршаған ортаны қорғау саласындағы уәкiлеттi мемлекеттік органның аумақтық органдары өзi орналасқан жердегi мемлекеттік кіріс органдарына есептi тоқсаннан кейiнгi екiншi айдың 15-інен кешiктiрмей, тоқсан сайын ұсынады.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492-бапқа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28.04.2016 </w:t>
            </w:r>
            <w:r>
              <w:rPr>
                <w:rFonts w:ascii="Times New Roman"/>
                <w:b w:val="false"/>
                <w:i w:val="false"/>
                <w:color w:val="000000"/>
                <w:sz w:val="20"/>
              </w:rPr>
              <w:t>№ 506-V</w:t>
            </w:r>
            <w:r>
              <w:rPr>
                <w:rFonts w:ascii="Times New Roman"/>
                <w:b w:val="false"/>
                <w:i w:val="false"/>
                <w:color w:val="ff0000"/>
                <w:sz w:val="20"/>
              </w:rPr>
              <w:t>(алғашқы ресми жарияланған күнінен кейін күнтізбелік алпыс күн өткен соң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4002" w:id="6139"/>
          <w:p>
            <w:pPr>
              <w:spacing w:after="0"/>
              <w:ind w:left="0"/>
              <w:jc w:val="both"/>
            </w:pPr>
            <w:r>
              <w:rPr>
                <w:rFonts w:ascii="Times New Roman"/>
                <w:b/>
                <w:i w:val="false"/>
                <w:color w:val="000000"/>
              </w:rPr>
              <w:t xml:space="preserve"> 493-бап. Төлемақы төлеушілер </w:t>
            </w:r>
          </w:p>
          <w:bookmarkEnd w:id="6139"/>
          <w:bookmarkStart w:name="z4003" w:id="6140"/>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аумағында қызметiн арнайы табиғат пайдалану тәртiбiмен жүзеге асыратын жеке және заңды тұлғалар төлемақы төлеушiлер болып табылады.</w:t>
            </w:r>
          </w:p>
          <w:bookmarkEnd w:id="6140"/>
          <w:p>
            <w:pPr>
              <w:spacing w:after="20"/>
              <w:ind w:left="20"/>
              <w:jc w:val="both"/>
            </w:pPr>
            <w:r>
              <w:rPr>
                <w:rFonts w:ascii="Times New Roman"/>
                <w:b w:val="false"/>
                <w:i w:val="false"/>
                <w:color w:val="000000"/>
                <w:sz w:val="20"/>
              </w:rPr>
              <w:t>
</w:t>
            </w:r>
            <w:r>
              <w:rPr>
                <w:rFonts w:ascii="Times New Roman"/>
                <w:b/>
                <w:i w:val="false"/>
                <w:color w:val="000000"/>
                <w:sz w:val="20"/>
              </w:rPr>
              <w:t>1-1. Шаруа немесе фермер қожалықтары үшін арнаулы салық режимі қолданылатын қызметті жүзеге асыру нәтижесінде қалыптасатын қоршаған ортаға эмиссия бойынша – бірыңғай жер салығын төлеушілер төлемақы төлеушілер болып табылмайды.</w:t>
            </w:r>
          </w:p>
          <w:bookmarkStart w:name="z4004" w:id="6141"/>
          <w:p>
            <w:pPr>
              <w:spacing w:after="20"/>
              <w:ind w:left="20"/>
              <w:jc w:val="both"/>
            </w:pPr>
            <w:r>
              <w:rPr>
                <w:rFonts w:ascii="Times New Roman"/>
                <w:b w:val="false"/>
                <w:i w:val="false"/>
                <w:color w:val="000000"/>
                <w:sz w:val="20"/>
              </w:rPr>
              <w:t>
</w:t>
            </w:r>
            <w:r>
              <w:rPr>
                <w:rFonts w:ascii="Times New Roman"/>
                <w:b/>
                <w:i w:val="false"/>
                <w:color w:val="000000"/>
                <w:sz w:val="20"/>
              </w:rPr>
              <w:t>2. Заңды тұлға өз шешімімен өзінің құрылымдық бөлімшесін осындай құрылымдық бөлімшенің орналасқан жері бойынша салық салу объектілері жөніндегі төлемақыны дербес төлеуші ретінде тануға құқылы.</w:t>
            </w:r>
          </w:p>
          <w:bookmarkEnd w:id="6141"/>
          <w:bookmarkStart w:name="z3839" w:id="6142"/>
          <w:p>
            <w:pPr>
              <w:spacing w:after="20"/>
              <w:ind w:left="20"/>
              <w:jc w:val="both"/>
            </w:pPr>
            <w:r>
              <w:rPr>
                <w:rFonts w:ascii="Times New Roman"/>
                <w:b w:val="false"/>
                <w:i w:val="false"/>
                <w:color w:val="000000"/>
                <w:sz w:val="20"/>
              </w:rPr>
              <w:t>
</w:t>
            </w:r>
            <w:r>
              <w:rPr>
                <w:rFonts w:ascii="Times New Roman"/>
                <w:b/>
                <w:i w:val="false"/>
                <w:color w:val="000000"/>
                <w:sz w:val="20"/>
              </w:rPr>
              <w:t>Егер осы бапта өзгеше белгіленбесе, заңды тұлғаның осындай тану немесе осындай тануды тоқтату туралы шешімі мұндай шешім қабылданған жылдан кейінгі жылдың 1 қаңтарынан бастап қолданысқа енгізіледі.</w:t>
            </w:r>
          </w:p>
          <w:bookmarkEnd w:id="6142"/>
          <w:bookmarkStart w:name="z3840" w:id="6143"/>
          <w:p>
            <w:pPr>
              <w:spacing w:after="20"/>
              <w:ind w:left="20"/>
              <w:jc w:val="both"/>
            </w:pPr>
            <w:r>
              <w:rPr>
                <w:rFonts w:ascii="Times New Roman"/>
                <w:b w:val="false"/>
                <w:i w:val="false"/>
                <w:color w:val="000000"/>
                <w:sz w:val="20"/>
              </w:rPr>
              <w:t>
</w:t>
            </w:r>
            <w:r>
              <w:rPr>
                <w:rFonts w:ascii="Times New Roman"/>
                <w:b/>
                <w:i w:val="false"/>
                <w:color w:val="000000"/>
                <w:sz w:val="20"/>
              </w:rPr>
              <w:t>Егер жаңадан құрылған құрылымдық бөлімше төлемақыны дербес төлеуші ретінде танылған жағдайда, заңды тұлғаның мұндай тану туралы шешімі осы құрылымдық бөлімше құрылған күннен бастап немесе осы құрылымдық бөлімше құрылған жылдан кейінгі жылдың 1 қаңтарынан бастап қолданысқа енгізіледі.</w:t>
            </w:r>
          </w:p>
          <w:bookmarkEnd w:id="614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493-бапқа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(2009.01.01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4005" w:id="6144"/>
          <w:p>
            <w:pPr>
              <w:spacing w:after="0"/>
              <w:ind w:left="0"/>
              <w:jc w:val="both"/>
            </w:pPr>
            <w:r>
              <w:rPr>
                <w:rFonts w:ascii="Times New Roman"/>
                <w:b/>
                <w:i w:val="false"/>
                <w:color w:val="000000"/>
              </w:rPr>
              <w:t xml:space="preserve"> 494-бап. Салық салу объектiсi </w:t>
            </w:r>
          </w:p>
          <w:bookmarkEnd w:id="6144"/>
          <w:bookmarkStart w:name="z4006" w:id="6145"/>
          <w:p>
            <w:pPr>
              <w:spacing w:after="20"/>
              <w:ind w:left="20"/>
              <w:jc w:val="both"/>
            </w:pPr>
            <w:r>
              <w:rPr>
                <w:rFonts w:ascii="Times New Roman"/>
                <w:b w:val="false"/>
                <w:i w:val="false"/>
                <w:color w:val="000000"/>
                <w:sz w:val="20"/>
              </w:rPr>
              <w:t>
</w:t>
            </w:r>
            <w:r>
              <w:rPr>
                <w:rFonts w:ascii="Times New Roman"/>
                <w:b/>
                <w:i w:val="false"/>
                <w:color w:val="000000"/>
                <w:sz w:val="20"/>
              </w:rPr>
              <w:t xml:space="preserve">Қоршаған ортаға эмиссиялардың: </w:t>
            </w:r>
          </w:p>
          <w:bookmarkEnd w:id="6145"/>
          <w:bookmarkStart w:name="z4007" w:id="6146"/>
          <w:p>
            <w:pPr>
              <w:spacing w:after="20"/>
              <w:ind w:left="20"/>
              <w:jc w:val="both"/>
            </w:pPr>
            <w:r>
              <w:rPr>
                <w:rFonts w:ascii="Times New Roman"/>
                <w:b w:val="false"/>
                <w:i w:val="false"/>
                <w:color w:val="000000"/>
                <w:sz w:val="20"/>
              </w:rPr>
              <w:t>
</w:t>
            </w:r>
            <w:r>
              <w:rPr>
                <w:rFonts w:ascii="Times New Roman"/>
                <w:b/>
                <w:i w:val="false"/>
                <w:color w:val="000000"/>
                <w:sz w:val="20"/>
              </w:rPr>
              <w:t xml:space="preserve">1) ластаушы заттар шығарындыларының; </w:t>
            </w:r>
          </w:p>
          <w:bookmarkEnd w:id="6146"/>
          <w:bookmarkStart w:name="z4008" w:id="6147"/>
          <w:p>
            <w:pPr>
              <w:spacing w:after="20"/>
              <w:ind w:left="20"/>
              <w:jc w:val="both"/>
            </w:pPr>
            <w:r>
              <w:rPr>
                <w:rFonts w:ascii="Times New Roman"/>
                <w:b w:val="false"/>
                <w:i w:val="false"/>
                <w:color w:val="000000"/>
                <w:sz w:val="20"/>
              </w:rPr>
              <w:t>
</w:t>
            </w:r>
            <w:r>
              <w:rPr>
                <w:rFonts w:ascii="Times New Roman"/>
                <w:b/>
                <w:i w:val="false"/>
                <w:color w:val="000000"/>
                <w:sz w:val="20"/>
              </w:rPr>
              <w:t xml:space="preserve">2) ластаушы заттар төгінділерінің; </w:t>
            </w:r>
          </w:p>
          <w:bookmarkEnd w:id="6147"/>
          <w:bookmarkStart w:name="z4009" w:id="6148"/>
          <w:p>
            <w:pPr>
              <w:spacing w:after="20"/>
              <w:ind w:left="20"/>
              <w:jc w:val="both"/>
            </w:pPr>
            <w:r>
              <w:rPr>
                <w:rFonts w:ascii="Times New Roman"/>
                <w:b w:val="false"/>
                <w:i w:val="false"/>
                <w:color w:val="000000"/>
                <w:sz w:val="20"/>
              </w:rPr>
              <w:t>
</w:t>
            </w:r>
            <w:r>
              <w:rPr>
                <w:rFonts w:ascii="Times New Roman"/>
                <w:b/>
                <w:i w:val="false"/>
                <w:color w:val="000000"/>
                <w:sz w:val="20"/>
              </w:rPr>
              <w:t>3) өндіріс пен тұтынудың орналастырылған қалдықтарының;</w:t>
            </w:r>
          </w:p>
          <w:bookmarkEnd w:id="6148"/>
          <w:bookmarkStart w:name="z6233" w:id="6149"/>
          <w:p>
            <w:pPr>
              <w:spacing w:after="20"/>
              <w:ind w:left="20"/>
              <w:jc w:val="both"/>
            </w:pPr>
            <w:r>
              <w:rPr>
                <w:rFonts w:ascii="Times New Roman"/>
                <w:b w:val="false"/>
                <w:i w:val="false"/>
                <w:color w:val="000000"/>
                <w:sz w:val="20"/>
              </w:rPr>
              <w:t>
</w:t>
            </w:r>
            <w:r>
              <w:rPr>
                <w:rFonts w:ascii="Times New Roman"/>
                <w:b/>
                <w:i w:val="false"/>
                <w:color w:val="000000"/>
                <w:sz w:val="20"/>
              </w:rPr>
              <w:t>4) мұнай операцияларын жүргізу кезінде түзілетін, орналастырылған күкірттің белгіленген нормативтері шегінде және (немесе) одан да көп мөлшерде қоршаған ортаға эмиссиялардың нақты көлемі салық салу объектісі болып табылады.</w:t>
            </w:r>
          </w:p>
          <w:bookmarkEnd w:id="614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494-бап жаңа редакцияда - ҚР 2011.12.03 </w:t>
            </w:r>
            <w:r>
              <w:rPr>
                <w:rFonts w:ascii="Times New Roman"/>
                <w:b w:val="false"/>
                <w:i w:val="false"/>
                <w:color w:val="000000"/>
                <w:sz w:val="20"/>
              </w:rPr>
              <w:t>N 505-IV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0"/>
              </w:rPr>
              <w:t>
</w:t>
            </w:r>
          </w:p>
          <w:bookmarkStart w:name="z4010" w:id="6150"/>
          <w:p>
            <w:pPr>
              <w:spacing w:after="0"/>
              <w:ind w:left="0"/>
              <w:jc w:val="both"/>
            </w:pPr>
            <w:r>
              <w:rPr>
                <w:rFonts w:ascii="Times New Roman"/>
                <w:b/>
                <w:i w:val="false"/>
                <w:color w:val="000000"/>
              </w:rPr>
              <w:t xml:space="preserve">   495-бап. Төлемақы мөлшерлемелері</w:t>
            </w:r>
          </w:p>
          <w:bookmarkEnd w:id="6150"/>
          <w:bookmarkStart w:name="z4011" w:id="6151"/>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Төлемақы мөлшерлемелері осы баптың 7-тармағындағы ережелер ескеріле отырып, республикалық бюджет туралы заңда белгіленген және салық кезеңінің бірінші күні қолданыста болған айлық есептік көрсеткіш (бұдан әрі осы баптың мәтіні бойынша - АЕК) мөлшерін негізге ала отырып айқындалады. </w:t>
            </w:r>
          </w:p>
          <w:bookmarkEnd w:id="6151"/>
          <w:bookmarkStart w:name="z4012" w:id="6152"/>
          <w:p>
            <w:pPr>
              <w:spacing w:after="20"/>
              <w:ind w:left="20"/>
              <w:jc w:val="both"/>
            </w:pPr>
            <w:r>
              <w:rPr>
                <w:rFonts w:ascii="Times New Roman"/>
                <w:b w:val="false"/>
                <w:i w:val="false"/>
                <w:color w:val="000000"/>
                <w:sz w:val="20"/>
              </w:rPr>
              <w:t>
</w:t>
            </w:r>
            <w:r>
              <w:rPr>
                <w:rFonts w:ascii="Times New Roman"/>
                <w:b/>
                <w:i w:val="false"/>
                <w:color w:val="000000"/>
                <w:sz w:val="20"/>
              </w:rPr>
              <w:t>2. Тұрақты көздерден ластағыш заттардың шығарындылары үшін төлемақы мөлшерлемелері мыналарды құрайды:</w:t>
            </w:r>
          </w:p>
          <w:bookmarkEnd w:id="6152"/>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403"/>
              <w:gridCol w:w="1678"/>
              <w:gridCol w:w="4109"/>
              <w:gridCol w:w="4110"/>
            </w:tblGrid>
            <w:tr>
              <w:trPr>
                <w:trHeight w:val="30" w:hRule="atLeast"/>
              </w:trPr>
              <w:tc>
                <w:tcPr>
                  <w:tcW w:w="24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Рет </w:t>
                  </w:r>
                  <w:r>
                    <w:br/>
                  </w:r>
                  <w:r>
                    <w:rPr>
                      <w:rFonts w:ascii="Times New Roman"/>
                      <w:b w:val="false"/>
                      <w:i w:val="false"/>
                      <w:color w:val="000000"/>
                      <w:sz w:val="20"/>
                    </w:rPr>
                    <w:t xml:space="preserve">
N </w:t>
                  </w:r>
                  <w:r>
                    <w:br/>
                  </w:r>
                  <w:r>
                    <w:rPr>
                      <w:rFonts w:ascii="Times New Roman"/>
                      <w:b w:val="false"/>
                      <w:i w:val="false"/>
                      <w:color w:val="000000"/>
                      <w:sz w:val="20"/>
                    </w:rPr>
                    <w:t>
 </w:t>
                  </w:r>
                </w:p>
              </w:tc>
              <w:tc>
                <w:tcPr>
                  <w:tcW w:w="16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Ластағыш заттардың түрлері </w:t>
                  </w:r>
                  <w:r>
                    <w:br/>
                  </w:r>
                  <w:r>
                    <w:rPr>
                      <w:rFonts w:ascii="Times New Roman"/>
                      <w:b w:val="false"/>
                      <w:i w:val="false"/>
                      <w:color w:val="000000"/>
                      <w:sz w:val="20"/>
                    </w:rPr>
                    <w:t>
 </w:t>
                  </w:r>
                </w:p>
              </w:tc>
              <w:tc>
                <w:tcPr>
                  <w:tcW w:w="41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тонна үшін төлемақы мөлшерлемелері (АЕК) </w:t>
                  </w:r>
                  <w:r>
                    <w:br/>
                  </w:r>
                  <w:r>
                    <w:rPr>
                      <w:rFonts w:ascii="Times New Roman"/>
                      <w:b w:val="false"/>
                      <w:i w:val="false"/>
                      <w:color w:val="000000"/>
                      <w:sz w:val="20"/>
                    </w:rPr>
                    <w:t>
 </w:t>
                  </w:r>
                </w:p>
              </w:tc>
              <w:tc>
                <w:tcPr>
                  <w:tcW w:w="4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килограмм үшін төлемақы мөлшерлемелері (АЕК) </w:t>
                  </w:r>
                  <w:r>
                    <w:br/>
                  </w:r>
                  <w:r>
                    <w:rPr>
                      <w:rFonts w:ascii="Times New Roman"/>
                      <w:b w:val="false"/>
                      <w:i w:val="false"/>
                      <w:color w:val="000000"/>
                      <w:sz w:val="20"/>
                    </w:rPr>
                    <w:t>
 </w:t>
                  </w:r>
                </w:p>
              </w:tc>
            </w:tr>
            <w:tr>
              <w:trPr>
                <w:trHeight w:val="30" w:hRule="atLeast"/>
              </w:trPr>
              <w:tc>
                <w:tcPr>
                  <w:tcW w:w="24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16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41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4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r>
            <w:tr>
              <w:trPr>
                <w:trHeight w:val="30" w:hRule="atLeast"/>
              </w:trPr>
              <w:tc>
                <w:tcPr>
                  <w:tcW w:w="24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16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Күкірт тотықтары </w:t>
                  </w:r>
                  <w:r>
                    <w:br/>
                  </w:r>
                  <w:r>
                    <w:rPr>
                      <w:rFonts w:ascii="Times New Roman"/>
                      <w:b w:val="false"/>
                      <w:i w:val="false"/>
                      <w:color w:val="000000"/>
                      <w:sz w:val="20"/>
                    </w:rPr>
                    <w:t>
 </w:t>
                  </w:r>
                </w:p>
              </w:tc>
              <w:tc>
                <w:tcPr>
                  <w:tcW w:w="41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c>
                <w:tcPr>
                  <w:tcW w:w="4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4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16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Азот тотықтары </w:t>
                  </w:r>
                  <w:r>
                    <w:br/>
                  </w:r>
                  <w:r>
                    <w:rPr>
                      <w:rFonts w:ascii="Times New Roman"/>
                      <w:b w:val="false"/>
                      <w:i w:val="false"/>
                      <w:color w:val="000000"/>
                      <w:sz w:val="20"/>
                    </w:rPr>
                    <w:t>
 </w:t>
                  </w:r>
                </w:p>
              </w:tc>
              <w:tc>
                <w:tcPr>
                  <w:tcW w:w="41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c>
                <w:tcPr>
                  <w:tcW w:w="4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4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16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Шаң және күл </w:t>
                  </w:r>
                  <w:r>
                    <w:br/>
                  </w:r>
                  <w:r>
                    <w:rPr>
                      <w:rFonts w:ascii="Times New Roman"/>
                      <w:b w:val="false"/>
                      <w:i w:val="false"/>
                      <w:color w:val="000000"/>
                      <w:sz w:val="20"/>
                    </w:rPr>
                    <w:t>
 </w:t>
                  </w:r>
                </w:p>
              </w:tc>
              <w:tc>
                <w:tcPr>
                  <w:tcW w:w="41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c>
                <w:tcPr>
                  <w:tcW w:w="4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4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c>
                <w:tcPr>
                  <w:tcW w:w="16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Қорғасын және оның қосындылары </w:t>
                  </w:r>
                  <w:r>
                    <w:br/>
                  </w:r>
                  <w:r>
                    <w:rPr>
                      <w:rFonts w:ascii="Times New Roman"/>
                      <w:b w:val="false"/>
                      <w:i w:val="false"/>
                      <w:color w:val="000000"/>
                      <w:sz w:val="20"/>
                    </w:rPr>
                    <w:t>
 </w:t>
                  </w:r>
                </w:p>
              </w:tc>
              <w:tc>
                <w:tcPr>
                  <w:tcW w:w="41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1993 </w:t>
                  </w:r>
                  <w:r>
                    <w:br/>
                  </w:r>
                  <w:r>
                    <w:rPr>
                      <w:rFonts w:ascii="Times New Roman"/>
                      <w:b w:val="false"/>
                      <w:i w:val="false"/>
                      <w:color w:val="000000"/>
                      <w:sz w:val="20"/>
                    </w:rPr>
                    <w:t>
 </w:t>
                  </w:r>
                </w:p>
              </w:tc>
              <w:tc>
                <w:tcPr>
                  <w:tcW w:w="4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4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c>
                <w:tcPr>
                  <w:tcW w:w="16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Күкіртсутек </w:t>
                  </w:r>
                  <w:r>
                    <w:br/>
                  </w:r>
                  <w:r>
                    <w:rPr>
                      <w:rFonts w:ascii="Times New Roman"/>
                      <w:b w:val="false"/>
                      <w:i w:val="false"/>
                      <w:color w:val="000000"/>
                      <w:sz w:val="20"/>
                    </w:rPr>
                    <w:t>
 </w:t>
                  </w:r>
                </w:p>
              </w:tc>
              <w:tc>
                <w:tcPr>
                  <w:tcW w:w="41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62 </w:t>
                  </w:r>
                  <w:r>
                    <w:br/>
                  </w:r>
                  <w:r>
                    <w:rPr>
                      <w:rFonts w:ascii="Times New Roman"/>
                      <w:b w:val="false"/>
                      <w:i w:val="false"/>
                      <w:color w:val="000000"/>
                      <w:sz w:val="20"/>
                    </w:rPr>
                    <w:t>
 </w:t>
                  </w:r>
                </w:p>
              </w:tc>
              <w:tc>
                <w:tcPr>
                  <w:tcW w:w="4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4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r>
                    <w:br/>
                  </w:r>
                  <w:r>
                    <w:rPr>
                      <w:rFonts w:ascii="Times New Roman"/>
                      <w:b w:val="false"/>
                      <w:i w:val="false"/>
                      <w:color w:val="000000"/>
                      <w:sz w:val="20"/>
                    </w:rPr>
                    <w:t>
 </w:t>
                  </w:r>
                </w:p>
              </w:tc>
              <w:tc>
                <w:tcPr>
                  <w:tcW w:w="16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Фенолдар </w:t>
                  </w:r>
                  <w:r>
                    <w:br/>
                  </w:r>
                  <w:r>
                    <w:rPr>
                      <w:rFonts w:ascii="Times New Roman"/>
                      <w:b w:val="false"/>
                      <w:i w:val="false"/>
                      <w:color w:val="000000"/>
                      <w:sz w:val="20"/>
                    </w:rPr>
                    <w:t>
 </w:t>
                  </w:r>
                </w:p>
              </w:tc>
              <w:tc>
                <w:tcPr>
                  <w:tcW w:w="41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166 </w:t>
                  </w:r>
                  <w:r>
                    <w:br/>
                  </w:r>
                  <w:r>
                    <w:rPr>
                      <w:rFonts w:ascii="Times New Roman"/>
                      <w:b w:val="false"/>
                      <w:i w:val="false"/>
                      <w:color w:val="000000"/>
                      <w:sz w:val="20"/>
                    </w:rPr>
                    <w:t>
 </w:t>
                  </w:r>
                </w:p>
              </w:tc>
              <w:tc>
                <w:tcPr>
                  <w:tcW w:w="4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4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 </w:t>
                  </w:r>
                  <w:r>
                    <w:br/>
                  </w:r>
                  <w:r>
                    <w:rPr>
                      <w:rFonts w:ascii="Times New Roman"/>
                      <w:b w:val="false"/>
                      <w:i w:val="false"/>
                      <w:color w:val="000000"/>
                      <w:sz w:val="20"/>
                    </w:rPr>
                    <w:t>
 </w:t>
                  </w:r>
                </w:p>
              </w:tc>
              <w:tc>
                <w:tcPr>
                  <w:tcW w:w="16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Көмірсутектер </w:t>
                  </w:r>
                  <w:r>
                    <w:br/>
                  </w:r>
                  <w:r>
                    <w:rPr>
                      <w:rFonts w:ascii="Times New Roman"/>
                      <w:b w:val="false"/>
                      <w:i w:val="false"/>
                      <w:color w:val="000000"/>
                      <w:sz w:val="20"/>
                    </w:rPr>
                    <w:t>
 </w:t>
                  </w:r>
                </w:p>
              </w:tc>
              <w:tc>
                <w:tcPr>
                  <w:tcW w:w="41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0,16 </w:t>
                  </w:r>
                  <w:r>
                    <w:br/>
                  </w:r>
                  <w:r>
                    <w:rPr>
                      <w:rFonts w:ascii="Times New Roman"/>
                      <w:b w:val="false"/>
                      <w:i w:val="false"/>
                      <w:color w:val="000000"/>
                      <w:sz w:val="20"/>
                    </w:rPr>
                    <w:t>
 </w:t>
                  </w:r>
                </w:p>
              </w:tc>
              <w:tc>
                <w:tcPr>
                  <w:tcW w:w="4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4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 </w:t>
                  </w:r>
                  <w:r>
                    <w:br/>
                  </w:r>
                  <w:r>
                    <w:rPr>
                      <w:rFonts w:ascii="Times New Roman"/>
                      <w:b w:val="false"/>
                      <w:i w:val="false"/>
                      <w:color w:val="000000"/>
                      <w:sz w:val="20"/>
                    </w:rPr>
                    <w:t>
 </w:t>
                  </w:r>
                </w:p>
              </w:tc>
              <w:tc>
                <w:tcPr>
                  <w:tcW w:w="16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Формальдегид </w:t>
                  </w:r>
                  <w:r>
                    <w:br/>
                  </w:r>
                  <w:r>
                    <w:rPr>
                      <w:rFonts w:ascii="Times New Roman"/>
                      <w:b w:val="false"/>
                      <w:i w:val="false"/>
                      <w:color w:val="000000"/>
                      <w:sz w:val="20"/>
                    </w:rPr>
                    <w:t>
 </w:t>
                  </w:r>
                </w:p>
              </w:tc>
              <w:tc>
                <w:tcPr>
                  <w:tcW w:w="41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166 </w:t>
                  </w:r>
                  <w:r>
                    <w:br/>
                  </w:r>
                  <w:r>
                    <w:rPr>
                      <w:rFonts w:ascii="Times New Roman"/>
                      <w:b w:val="false"/>
                      <w:i w:val="false"/>
                      <w:color w:val="000000"/>
                      <w:sz w:val="20"/>
                    </w:rPr>
                    <w:t>
 </w:t>
                  </w:r>
                </w:p>
              </w:tc>
              <w:tc>
                <w:tcPr>
                  <w:tcW w:w="4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4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 </w:t>
                  </w:r>
                  <w:r>
                    <w:br/>
                  </w:r>
                  <w:r>
                    <w:rPr>
                      <w:rFonts w:ascii="Times New Roman"/>
                      <w:b w:val="false"/>
                      <w:i w:val="false"/>
                      <w:color w:val="000000"/>
                      <w:sz w:val="20"/>
                    </w:rPr>
                    <w:t>
 </w:t>
                  </w:r>
                </w:p>
              </w:tc>
              <w:tc>
                <w:tcPr>
                  <w:tcW w:w="16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Көміртегі тотықтары </w:t>
                  </w:r>
                  <w:r>
                    <w:br/>
                  </w:r>
                  <w:r>
                    <w:rPr>
                      <w:rFonts w:ascii="Times New Roman"/>
                      <w:b w:val="false"/>
                      <w:i w:val="false"/>
                      <w:color w:val="000000"/>
                      <w:sz w:val="20"/>
                    </w:rPr>
                    <w:t>
 </w:t>
                  </w:r>
                </w:p>
              </w:tc>
              <w:tc>
                <w:tcPr>
                  <w:tcW w:w="41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0,16 </w:t>
                  </w:r>
                  <w:r>
                    <w:br/>
                  </w:r>
                  <w:r>
                    <w:rPr>
                      <w:rFonts w:ascii="Times New Roman"/>
                      <w:b w:val="false"/>
                      <w:i w:val="false"/>
                      <w:color w:val="000000"/>
                      <w:sz w:val="20"/>
                    </w:rPr>
                    <w:t>
 </w:t>
                  </w:r>
                </w:p>
              </w:tc>
              <w:tc>
                <w:tcPr>
                  <w:tcW w:w="4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4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c>
                <w:tcPr>
                  <w:tcW w:w="16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Метан </w:t>
                  </w:r>
                  <w:r>
                    <w:br/>
                  </w:r>
                  <w:r>
                    <w:rPr>
                      <w:rFonts w:ascii="Times New Roman"/>
                      <w:b w:val="false"/>
                      <w:i w:val="false"/>
                      <w:color w:val="000000"/>
                      <w:sz w:val="20"/>
                    </w:rPr>
                    <w:t>
 </w:t>
                  </w:r>
                </w:p>
              </w:tc>
              <w:tc>
                <w:tcPr>
                  <w:tcW w:w="41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 </w:t>
                  </w:r>
                  <w:r>
                    <w:br/>
                  </w:r>
                  <w:r>
                    <w:rPr>
                      <w:rFonts w:ascii="Times New Roman"/>
                      <w:b w:val="false"/>
                      <w:i w:val="false"/>
                      <w:color w:val="000000"/>
                      <w:sz w:val="20"/>
                    </w:rPr>
                    <w:t>
 </w:t>
                  </w:r>
                </w:p>
              </w:tc>
              <w:tc>
                <w:tcPr>
                  <w:tcW w:w="4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4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 </w:t>
                  </w:r>
                  <w:r>
                    <w:br/>
                  </w:r>
                  <w:r>
                    <w:rPr>
                      <w:rFonts w:ascii="Times New Roman"/>
                      <w:b w:val="false"/>
                      <w:i w:val="false"/>
                      <w:color w:val="000000"/>
                      <w:sz w:val="20"/>
                    </w:rPr>
                    <w:t>
 </w:t>
                  </w:r>
                </w:p>
              </w:tc>
              <w:tc>
                <w:tcPr>
                  <w:tcW w:w="16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Күйе </w:t>
                  </w:r>
                  <w:r>
                    <w:br/>
                  </w:r>
                  <w:r>
                    <w:rPr>
                      <w:rFonts w:ascii="Times New Roman"/>
                      <w:b w:val="false"/>
                      <w:i w:val="false"/>
                      <w:color w:val="000000"/>
                      <w:sz w:val="20"/>
                    </w:rPr>
                    <w:t>
 </w:t>
                  </w:r>
                </w:p>
              </w:tc>
              <w:tc>
                <w:tcPr>
                  <w:tcW w:w="41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 </w:t>
                  </w:r>
                  <w:r>
                    <w:br/>
                  </w:r>
                  <w:r>
                    <w:rPr>
                      <w:rFonts w:ascii="Times New Roman"/>
                      <w:b w:val="false"/>
                      <w:i w:val="false"/>
                      <w:color w:val="000000"/>
                      <w:sz w:val="20"/>
                    </w:rPr>
                    <w:t>
 </w:t>
                  </w:r>
                </w:p>
              </w:tc>
              <w:tc>
                <w:tcPr>
                  <w:tcW w:w="4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4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 </w:t>
                  </w:r>
                  <w:r>
                    <w:br/>
                  </w:r>
                  <w:r>
                    <w:rPr>
                      <w:rFonts w:ascii="Times New Roman"/>
                      <w:b w:val="false"/>
                      <w:i w:val="false"/>
                      <w:color w:val="000000"/>
                      <w:sz w:val="20"/>
                    </w:rPr>
                    <w:t>
 </w:t>
                  </w:r>
                </w:p>
              </w:tc>
              <w:tc>
                <w:tcPr>
                  <w:tcW w:w="16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Темір тотықтары </w:t>
                  </w:r>
                  <w:r>
                    <w:br/>
                  </w:r>
                  <w:r>
                    <w:rPr>
                      <w:rFonts w:ascii="Times New Roman"/>
                      <w:b w:val="false"/>
                      <w:i w:val="false"/>
                      <w:color w:val="000000"/>
                      <w:sz w:val="20"/>
                    </w:rPr>
                    <w:t>
 </w:t>
                  </w:r>
                </w:p>
              </w:tc>
              <w:tc>
                <w:tcPr>
                  <w:tcW w:w="41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 </w:t>
                  </w:r>
                  <w:r>
                    <w:br/>
                  </w:r>
                  <w:r>
                    <w:rPr>
                      <w:rFonts w:ascii="Times New Roman"/>
                      <w:b w:val="false"/>
                      <w:i w:val="false"/>
                      <w:color w:val="000000"/>
                      <w:sz w:val="20"/>
                    </w:rPr>
                    <w:t>
 </w:t>
                  </w:r>
                </w:p>
              </w:tc>
              <w:tc>
                <w:tcPr>
                  <w:tcW w:w="4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4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 </w:t>
                  </w:r>
                  <w:r>
                    <w:br/>
                  </w:r>
                  <w:r>
                    <w:rPr>
                      <w:rFonts w:ascii="Times New Roman"/>
                      <w:b w:val="false"/>
                      <w:i w:val="false"/>
                      <w:color w:val="000000"/>
                      <w:sz w:val="20"/>
                    </w:rPr>
                    <w:t>
 </w:t>
                  </w:r>
                </w:p>
              </w:tc>
              <w:tc>
                <w:tcPr>
                  <w:tcW w:w="16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Аммиак </w:t>
                  </w:r>
                  <w:r>
                    <w:br/>
                  </w:r>
                  <w:r>
                    <w:rPr>
                      <w:rFonts w:ascii="Times New Roman"/>
                      <w:b w:val="false"/>
                      <w:i w:val="false"/>
                      <w:color w:val="000000"/>
                      <w:sz w:val="20"/>
                    </w:rPr>
                    <w:t>
 </w:t>
                  </w:r>
                </w:p>
              </w:tc>
              <w:tc>
                <w:tcPr>
                  <w:tcW w:w="41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 </w:t>
                  </w:r>
                  <w:r>
                    <w:br/>
                  </w:r>
                  <w:r>
                    <w:rPr>
                      <w:rFonts w:ascii="Times New Roman"/>
                      <w:b w:val="false"/>
                      <w:i w:val="false"/>
                      <w:color w:val="000000"/>
                      <w:sz w:val="20"/>
                    </w:rPr>
                    <w:t>
 </w:t>
                  </w:r>
                </w:p>
              </w:tc>
              <w:tc>
                <w:tcPr>
                  <w:tcW w:w="4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4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 </w:t>
                  </w:r>
                  <w:r>
                    <w:br/>
                  </w:r>
                  <w:r>
                    <w:rPr>
                      <w:rFonts w:ascii="Times New Roman"/>
                      <w:b w:val="false"/>
                      <w:i w:val="false"/>
                      <w:color w:val="000000"/>
                      <w:sz w:val="20"/>
                    </w:rPr>
                    <w:t>
 </w:t>
                  </w:r>
                </w:p>
              </w:tc>
              <w:tc>
                <w:tcPr>
                  <w:tcW w:w="16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Алты валентті хром </w:t>
                  </w:r>
                  <w:r>
                    <w:br/>
                  </w:r>
                  <w:r>
                    <w:rPr>
                      <w:rFonts w:ascii="Times New Roman"/>
                      <w:b w:val="false"/>
                      <w:i w:val="false"/>
                      <w:color w:val="000000"/>
                      <w:sz w:val="20"/>
                    </w:rPr>
                    <w:t>
 </w:t>
                  </w:r>
                </w:p>
              </w:tc>
              <w:tc>
                <w:tcPr>
                  <w:tcW w:w="41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399 </w:t>
                  </w:r>
                  <w:r>
                    <w:br/>
                  </w:r>
                  <w:r>
                    <w:rPr>
                      <w:rFonts w:ascii="Times New Roman"/>
                      <w:b w:val="false"/>
                      <w:i w:val="false"/>
                      <w:color w:val="000000"/>
                      <w:sz w:val="20"/>
                    </w:rPr>
                    <w:t>
 </w:t>
                  </w:r>
                </w:p>
              </w:tc>
              <w:tc>
                <w:tcPr>
                  <w:tcW w:w="4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4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 </w:t>
                  </w:r>
                  <w:r>
                    <w:br/>
                  </w:r>
                  <w:r>
                    <w:rPr>
                      <w:rFonts w:ascii="Times New Roman"/>
                      <w:b w:val="false"/>
                      <w:i w:val="false"/>
                      <w:color w:val="000000"/>
                      <w:sz w:val="20"/>
                    </w:rPr>
                    <w:t>
 </w:t>
                  </w:r>
                </w:p>
              </w:tc>
              <w:tc>
                <w:tcPr>
                  <w:tcW w:w="16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Мыс тотықтары </w:t>
                  </w:r>
                  <w:r>
                    <w:br/>
                  </w:r>
                  <w:r>
                    <w:rPr>
                      <w:rFonts w:ascii="Times New Roman"/>
                      <w:b w:val="false"/>
                      <w:i w:val="false"/>
                      <w:color w:val="000000"/>
                      <w:sz w:val="20"/>
                    </w:rPr>
                    <w:t>
 </w:t>
                  </w:r>
                </w:p>
              </w:tc>
              <w:tc>
                <w:tcPr>
                  <w:tcW w:w="41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299 </w:t>
                  </w:r>
                  <w:r>
                    <w:br/>
                  </w:r>
                  <w:r>
                    <w:rPr>
                      <w:rFonts w:ascii="Times New Roman"/>
                      <w:b w:val="false"/>
                      <w:i w:val="false"/>
                      <w:color w:val="000000"/>
                      <w:sz w:val="20"/>
                    </w:rPr>
                    <w:t>
 </w:t>
                  </w:r>
                </w:p>
              </w:tc>
              <w:tc>
                <w:tcPr>
                  <w:tcW w:w="4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4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 </w:t>
                  </w:r>
                  <w:r>
                    <w:br/>
                  </w:r>
                  <w:r>
                    <w:rPr>
                      <w:rFonts w:ascii="Times New Roman"/>
                      <w:b w:val="false"/>
                      <w:i w:val="false"/>
                      <w:color w:val="000000"/>
                      <w:sz w:val="20"/>
                    </w:rPr>
                    <w:t>
 </w:t>
                  </w:r>
                </w:p>
              </w:tc>
              <w:tc>
                <w:tcPr>
                  <w:tcW w:w="16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Бенз(а)пирен </w:t>
                  </w:r>
                  <w:r>
                    <w:br/>
                  </w:r>
                  <w:r>
                    <w:rPr>
                      <w:rFonts w:ascii="Times New Roman"/>
                      <w:b w:val="false"/>
                      <w:i w:val="false"/>
                      <w:color w:val="000000"/>
                      <w:sz w:val="20"/>
                    </w:rPr>
                    <w:t>
 </w:t>
                  </w:r>
                </w:p>
              </w:tc>
              <w:tc>
                <w:tcPr>
                  <w:tcW w:w="41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498,3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4013" w:id="6153"/>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жүзеге асырылатын алауларда ілеспе және (немесе) табиғи газды жағудан ластағыш заттардың шығарындылары үшін төлемақы мөлшерлемелері мыналарды құрайды:</w:t>
            </w:r>
          </w:p>
          <w:bookmarkEnd w:id="6153"/>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600"/>
              <w:gridCol w:w="2034"/>
              <w:gridCol w:w="7666"/>
            </w:tblGrid>
            <w:tr>
              <w:trPr>
                <w:trHeight w:val="30" w:hRule="atLeast"/>
              </w:trPr>
              <w:tc>
                <w:tcPr>
                  <w:tcW w:w="26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br/>
                  </w:r>
                  <w:r>
                    <w:rPr>
                      <w:rFonts w:ascii="Times New Roman"/>
                      <w:b w:val="false"/>
                      <w:i w:val="false"/>
                      <w:color w:val="000000"/>
                      <w:sz w:val="20"/>
                    </w:rPr>
                    <w:t>
р/с</w:t>
                  </w:r>
                </w:p>
              </w:tc>
              <w:tc>
                <w:tcPr>
                  <w:tcW w:w="20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Ластағыш заттардың түрлері</w:t>
                  </w:r>
                </w:p>
              </w:tc>
              <w:tc>
                <w:tcPr>
                  <w:tcW w:w="76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тонна үшін төлемақы мөлшерлемелері (АЕК)</w:t>
                  </w:r>
                </w:p>
              </w:tc>
            </w:tr>
            <w:tr>
              <w:trPr>
                <w:trHeight w:val="30" w:hRule="atLeast"/>
              </w:trPr>
              <w:tc>
                <w:tcPr>
                  <w:tcW w:w="26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0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76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r>
            <w:tr>
              <w:trPr>
                <w:trHeight w:val="30" w:hRule="atLeast"/>
              </w:trPr>
              <w:tc>
                <w:tcPr>
                  <w:tcW w:w="26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0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Көмірсутектер</w:t>
                  </w:r>
                </w:p>
              </w:tc>
              <w:tc>
                <w:tcPr>
                  <w:tcW w:w="76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44,6</w:t>
                  </w:r>
                </w:p>
              </w:tc>
            </w:tr>
            <w:tr>
              <w:trPr>
                <w:trHeight w:val="30" w:hRule="atLeast"/>
              </w:trPr>
              <w:tc>
                <w:tcPr>
                  <w:tcW w:w="26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20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Көміртегі тотықтары</w:t>
                  </w:r>
                </w:p>
              </w:tc>
              <w:tc>
                <w:tcPr>
                  <w:tcW w:w="76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14,6</w:t>
                  </w:r>
                </w:p>
              </w:tc>
            </w:tr>
            <w:tr>
              <w:trPr>
                <w:trHeight w:val="30" w:hRule="atLeast"/>
              </w:trPr>
              <w:tc>
                <w:tcPr>
                  <w:tcW w:w="26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20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Метан</w:t>
                  </w:r>
                </w:p>
              </w:tc>
              <w:tc>
                <w:tcPr>
                  <w:tcW w:w="76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0,8</w:t>
                  </w:r>
                </w:p>
              </w:tc>
            </w:tr>
            <w:tr>
              <w:trPr>
                <w:trHeight w:val="30" w:hRule="atLeast"/>
              </w:trPr>
              <w:tc>
                <w:tcPr>
                  <w:tcW w:w="26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20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Күкірт диоксиды</w:t>
                  </w:r>
                </w:p>
              </w:tc>
              <w:tc>
                <w:tcPr>
                  <w:tcW w:w="76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200</w:t>
                  </w:r>
                </w:p>
              </w:tc>
            </w:tr>
            <w:tr>
              <w:trPr>
                <w:trHeight w:val="30" w:hRule="atLeast"/>
              </w:trPr>
              <w:tc>
                <w:tcPr>
                  <w:tcW w:w="26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20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Азот диоксиды</w:t>
                  </w:r>
                </w:p>
              </w:tc>
              <w:tc>
                <w:tcPr>
                  <w:tcW w:w="76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200</w:t>
                  </w:r>
                </w:p>
              </w:tc>
            </w:tr>
            <w:tr>
              <w:trPr>
                <w:trHeight w:val="30" w:hRule="atLeast"/>
              </w:trPr>
              <w:tc>
                <w:tcPr>
                  <w:tcW w:w="26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20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Күл</w:t>
                  </w:r>
                </w:p>
              </w:tc>
              <w:tc>
                <w:tcPr>
                  <w:tcW w:w="76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240</w:t>
                  </w:r>
                </w:p>
              </w:tc>
            </w:tr>
            <w:tr>
              <w:trPr>
                <w:trHeight w:val="30" w:hRule="atLeast"/>
              </w:trPr>
              <w:tc>
                <w:tcPr>
                  <w:tcW w:w="26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20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Күкіртті сутегі</w:t>
                  </w:r>
                </w:p>
              </w:tc>
              <w:tc>
                <w:tcPr>
                  <w:tcW w:w="76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1240</w:t>
                  </w:r>
                </w:p>
              </w:tc>
            </w:tr>
            <w:tr>
              <w:trPr>
                <w:trHeight w:val="30" w:hRule="atLeast"/>
              </w:trPr>
              <w:tc>
                <w:tcPr>
                  <w:tcW w:w="26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20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Меркаптан</w:t>
                  </w:r>
                </w:p>
              </w:tc>
              <w:tc>
                <w:tcPr>
                  <w:tcW w:w="76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199320</w:t>
                  </w:r>
                </w:p>
              </w:tc>
            </w:tr>
          </w:tbl>
          <w:p/>
          <w:p>
            <w:pPr>
              <w:spacing w:after="0"/>
              <w:ind w:left="0"/>
              <w:jc w:val="both"/>
            </w:pPr>
            <w:r>
              <w:br/>
            </w:r>
            <w:r>
              <w:rPr>
                <w:rFonts w:ascii="Times New Roman"/>
                <w:b w:val="false"/>
                <w:i w:val="false"/>
                <w:color w:val="000000"/>
                <w:sz w:val="20"/>
              </w:rPr>
              <w:t>
</w:t>
            </w:r>
          </w:p>
          <w:bookmarkStart w:name="z4014" w:id="6154"/>
          <w:p>
            <w:pPr>
              <w:spacing w:after="20"/>
              <w:ind w:left="20"/>
              <w:jc w:val="both"/>
            </w:pPr>
            <w:r>
              <w:rPr>
                <w:rFonts w:ascii="Times New Roman"/>
                <w:b w:val="false"/>
                <w:i w:val="false"/>
                <w:color w:val="000000"/>
                <w:sz w:val="20"/>
              </w:rPr>
              <w:t>
</w:t>
            </w:r>
            <w:r>
              <w:rPr>
                <w:rFonts w:ascii="Times New Roman"/>
                <w:b/>
                <w:i w:val="false"/>
                <w:color w:val="000000"/>
                <w:sz w:val="20"/>
              </w:rPr>
              <w:t xml:space="preserve">4. Қозғалмалы көздерден атмосфералық ауаға ластағыш заттардың шығарындылары үшін төлемақы мөлшерлемелері мыналарды құрайды: </w:t>
            </w:r>
          </w:p>
          <w:bookmarkEnd w:id="6154"/>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312"/>
              <w:gridCol w:w="3822"/>
              <w:gridCol w:w="6166"/>
            </w:tblGrid>
            <w:tr>
              <w:trPr>
                <w:trHeight w:val="30" w:hRule="atLeast"/>
              </w:trPr>
              <w:tc>
                <w:tcPr>
                  <w:tcW w:w="2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Рет </w:t>
                  </w:r>
                  <w:r>
                    <w:br/>
                  </w:r>
                  <w:r>
                    <w:rPr>
                      <w:rFonts w:ascii="Times New Roman"/>
                      <w:b w:val="false"/>
                      <w:i w:val="false"/>
                      <w:color w:val="000000"/>
                      <w:sz w:val="20"/>
                    </w:rPr>
                    <w:t xml:space="preserve">
N </w:t>
                  </w:r>
                  <w:r>
                    <w:br/>
                  </w:r>
                  <w:r>
                    <w:rPr>
                      <w:rFonts w:ascii="Times New Roman"/>
                      <w:b w:val="false"/>
                      <w:i w:val="false"/>
                      <w:color w:val="000000"/>
                      <w:sz w:val="20"/>
                    </w:rPr>
                    <w:t>
 </w:t>
                  </w:r>
                </w:p>
              </w:tc>
              <w:tc>
                <w:tcPr>
                  <w:tcW w:w="38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Отын түрлері </w:t>
                  </w:r>
                  <w:r>
                    <w:br/>
                  </w:r>
                  <w:r>
                    <w:rPr>
                      <w:rFonts w:ascii="Times New Roman"/>
                      <w:b w:val="false"/>
                      <w:i w:val="false"/>
                      <w:color w:val="000000"/>
                      <w:sz w:val="20"/>
                    </w:rPr>
                    <w:t>
 </w:t>
                  </w: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Пайдаланылған отынның 1 тоннасы үшін мөлшерлеме (АЕК) </w:t>
                  </w:r>
                  <w:r>
                    <w:br/>
                  </w:r>
                  <w:r>
                    <w:rPr>
                      <w:rFonts w:ascii="Times New Roman"/>
                      <w:b w:val="false"/>
                      <w:i w:val="false"/>
                      <w:color w:val="000000"/>
                      <w:sz w:val="20"/>
                    </w:rPr>
                    <w:t>
 </w:t>
                  </w:r>
                </w:p>
              </w:tc>
            </w:tr>
            <w:tr>
              <w:trPr>
                <w:trHeight w:val="30" w:hRule="atLeast"/>
              </w:trPr>
              <w:tc>
                <w:tcPr>
                  <w:tcW w:w="2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38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r>
            <w:tr>
              <w:trPr>
                <w:trHeight w:val="30" w:hRule="atLeast"/>
              </w:trPr>
              <w:tc>
                <w:tcPr>
                  <w:tcW w:w="2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38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Этилденбеген бензин үшін </w:t>
                  </w:r>
                  <w:r>
                    <w:br/>
                  </w:r>
                  <w:r>
                    <w:rPr>
                      <w:rFonts w:ascii="Times New Roman"/>
                      <w:b w:val="false"/>
                      <w:i w:val="false"/>
                      <w:color w:val="000000"/>
                      <w:sz w:val="20"/>
                    </w:rPr>
                    <w:t>
 </w:t>
                  </w: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0,33 </w:t>
                  </w:r>
                  <w:r>
                    <w:br/>
                  </w:r>
                  <w:r>
                    <w:rPr>
                      <w:rFonts w:ascii="Times New Roman"/>
                      <w:b w:val="false"/>
                      <w:i w:val="false"/>
                      <w:color w:val="000000"/>
                      <w:sz w:val="20"/>
                    </w:rPr>
                    <w:t>
 </w:t>
                  </w:r>
                </w:p>
              </w:tc>
            </w:tr>
            <w:tr>
              <w:trPr>
                <w:trHeight w:val="30" w:hRule="atLeast"/>
              </w:trPr>
              <w:tc>
                <w:tcPr>
                  <w:tcW w:w="2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38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Дизель отыны үшін </w:t>
                  </w:r>
                  <w:r>
                    <w:br/>
                  </w:r>
                  <w:r>
                    <w:rPr>
                      <w:rFonts w:ascii="Times New Roman"/>
                      <w:b w:val="false"/>
                      <w:i w:val="false"/>
                      <w:color w:val="000000"/>
                      <w:sz w:val="20"/>
                    </w:rPr>
                    <w:t>
 </w:t>
                  </w: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0,45 </w:t>
                  </w:r>
                  <w:r>
                    <w:br/>
                  </w:r>
                  <w:r>
                    <w:rPr>
                      <w:rFonts w:ascii="Times New Roman"/>
                      <w:b w:val="false"/>
                      <w:i w:val="false"/>
                      <w:color w:val="000000"/>
                      <w:sz w:val="20"/>
                    </w:rPr>
                    <w:t>
 </w:t>
                  </w:r>
                </w:p>
              </w:tc>
            </w:tr>
            <w:tr>
              <w:trPr>
                <w:trHeight w:val="30" w:hRule="atLeast"/>
              </w:trPr>
              <w:tc>
                <w:tcPr>
                  <w:tcW w:w="23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38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Сұйытылған, сығылған газ, керосин үшін</w:t>
                  </w:r>
                  <w:r>
                    <w:br/>
                  </w:r>
                  <w:r>
                    <w:rPr>
                      <w:rFonts w:ascii="Times New Roman"/>
                      <w:b w:val="false"/>
                      <w:i w:val="false"/>
                      <w:color w:val="000000"/>
                      <w:sz w:val="20"/>
                    </w:rPr>
                    <w:t>
 </w:t>
                  </w:r>
                </w:p>
              </w:tc>
              <w:tc>
                <w:tcPr>
                  <w:tcW w:w="61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0,24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4015" w:id="6155"/>
          <w:p>
            <w:pPr>
              <w:spacing w:after="20"/>
              <w:ind w:left="20"/>
              <w:jc w:val="both"/>
            </w:pPr>
            <w:r>
              <w:rPr>
                <w:rFonts w:ascii="Times New Roman"/>
                <w:b w:val="false"/>
                <w:i w:val="false"/>
                <w:color w:val="000000"/>
                <w:sz w:val="20"/>
              </w:rPr>
              <w:t>
</w:t>
            </w:r>
            <w:r>
              <w:rPr>
                <w:rFonts w:ascii="Times New Roman"/>
                <w:b/>
                <w:i w:val="false"/>
                <w:color w:val="000000"/>
                <w:sz w:val="20"/>
              </w:rPr>
              <w:t>5. Ластағыш заттардың шығарындылары үшін төлемақы мөлшерлемелері мыналарды құрайды:</w:t>
            </w:r>
          </w:p>
          <w:bookmarkEnd w:id="6155"/>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459"/>
              <w:gridCol w:w="2761"/>
              <w:gridCol w:w="6080"/>
            </w:tblGrid>
            <w:tr>
              <w:trPr>
                <w:trHeight w:val="30" w:hRule="atLeast"/>
              </w:trPr>
              <w:tc>
                <w:tcPr>
                  <w:tcW w:w="34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Рет</w:t>
                  </w:r>
                  <w:r>
                    <w:br/>
                  </w:r>
                  <w:r>
                    <w:rPr>
                      <w:rFonts w:ascii="Times New Roman"/>
                      <w:b w:val="false"/>
                      <w:i w:val="false"/>
                      <w:color w:val="000000"/>
                      <w:sz w:val="20"/>
                    </w:rPr>
                    <w:t>
N</w:t>
                  </w:r>
                  <w:r>
                    <w:br/>
                  </w:r>
                  <w:r>
                    <w:rPr>
                      <w:rFonts w:ascii="Times New Roman"/>
                      <w:b w:val="false"/>
                      <w:i w:val="false"/>
                      <w:color w:val="000000"/>
                      <w:sz w:val="20"/>
                    </w:rPr>
                    <w:t>
 </w:t>
                  </w:r>
                </w:p>
              </w:tc>
              <w:tc>
                <w:tcPr>
                  <w:tcW w:w="27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Ластағыш заттардың түрлері </w:t>
                  </w:r>
                  <w:r>
                    <w:br/>
                  </w:r>
                  <w:r>
                    <w:rPr>
                      <w:rFonts w:ascii="Times New Roman"/>
                      <w:b w:val="false"/>
                      <w:i w:val="false"/>
                      <w:color w:val="000000"/>
                      <w:sz w:val="20"/>
                    </w:rPr>
                    <w:t>
 </w:t>
                  </w:r>
                </w:p>
              </w:tc>
              <w:tc>
                <w:tcPr>
                  <w:tcW w:w="60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тонна үшін төлемақы мөлшерлемелері (АЕК) </w:t>
                  </w:r>
                  <w:r>
                    <w:br/>
                  </w:r>
                  <w:r>
                    <w:rPr>
                      <w:rFonts w:ascii="Times New Roman"/>
                      <w:b w:val="false"/>
                      <w:i w:val="false"/>
                      <w:color w:val="000000"/>
                      <w:sz w:val="20"/>
                    </w:rPr>
                    <w:t>
 </w:t>
                  </w:r>
                </w:p>
              </w:tc>
            </w:tr>
            <w:tr>
              <w:trPr>
                <w:trHeight w:val="30" w:hRule="atLeast"/>
              </w:trPr>
              <w:tc>
                <w:tcPr>
                  <w:tcW w:w="34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27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60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r>
            <w:tr>
              <w:trPr>
                <w:trHeight w:val="30" w:hRule="atLeast"/>
              </w:trPr>
              <w:tc>
                <w:tcPr>
                  <w:tcW w:w="34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27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Нитриттар </w:t>
                  </w:r>
                  <w:r>
                    <w:br/>
                  </w:r>
                  <w:r>
                    <w:rPr>
                      <w:rFonts w:ascii="Times New Roman"/>
                      <w:b w:val="false"/>
                      <w:i w:val="false"/>
                      <w:color w:val="000000"/>
                      <w:sz w:val="20"/>
                    </w:rPr>
                    <w:t>
 </w:t>
                  </w:r>
                </w:p>
              </w:tc>
              <w:tc>
                <w:tcPr>
                  <w:tcW w:w="60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670 </w:t>
                  </w:r>
                  <w:r>
                    <w:br/>
                  </w:r>
                  <w:r>
                    <w:rPr>
                      <w:rFonts w:ascii="Times New Roman"/>
                      <w:b w:val="false"/>
                      <w:i w:val="false"/>
                      <w:color w:val="000000"/>
                      <w:sz w:val="20"/>
                    </w:rPr>
                    <w:t>
 </w:t>
                  </w:r>
                </w:p>
              </w:tc>
            </w:tr>
            <w:tr>
              <w:trPr>
                <w:trHeight w:val="30" w:hRule="atLeast"/>
              </w:trPr>
              <w:tc>
                <w:tcPr>
                  <w:tcW w:w="34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27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Мырыш </w:t>
                  </w:r>
                  <w:r>
                    <w:br/>
                  </w:r>
                  <w:r>
                    <w:rPr>
                      <w:rFonts w:ascii="Times New Roman"/>
                      <w:b w:val="false"/>
                      <w:i w:val="false"/>
                      <w:color w:val="000000"/>
                      <w:sz w:val="20"/>
                    </w:rPr>
                    <w:t>
 </w:t>
                  </w:r>
                </w:p>
              </w:tc>
              <w:tc>
                <w:tcPr>
                  <w:tcW w:w="60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1340 </w:t>
                  </w:r>
                  <w:r>
                    <w:br/>
                  </w:r>
                  <w:r>
                    <w:rPr>
                      <w:rFonts w:ascii="Times New Roman"/>
                      <w:b w:val="false"/>
                      <w:i w:val="false"/>
                      <w:color w:val="000000"/>
                      <w:sz w:val="20"/>
                    </w:rPr>
                    <w:t>
 </w:t>
                  </w:r>
                </w:p>
              </w:tc>
            </w:tr>
            <w:tr>
              <w:trPr>
                <w:trHeight w:val="30" w:hRule="atLeast"/>
              </w:trPr>
              <w:tc>
                <w:tcPr>
                  <w:tcW w:w="34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27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Мыс </w:t>
                  </w:r>
                  <w:r>
                    <w:br/>
                  </w:r>
                  <w:r>
                    <w:rPr>
                      <w:rFonts w:ascii="Times New Roman"/>
                      <w:b w:val="false"/>
                      <w:i w:val="false"/>
                      <w:color w:val="000000"/>
                      <w:sz w:val="20"/>
                    </w:rPr>
                    <w:t>
 </w:t>
                  </w:r>
                </w:p>
              </w:tc>
              <w:tc>
                <w:tcPr>
                  <w:tcW w:w="60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13402 </w:t>
                  </w:r>
                  <w:r>
                    <w:br/>
                  </w:r>
                  <w:r>
                    <w:rPr>
                      <w:rFonts w:ascii="Times New Roman"/>
                      <w:b w:val="false"/>
                      <w:i w:val="false"/>
                      <w:color w:val="000000"/>
                      <w:sz w:val="20"/>
                    </w:rPr>
                    <w:t>
 </w:t>
                  </w:r>
                </w:p>
              </w:tc>
            </w:tr>
            <w:tr>
              <w:trPr>
                <w:trHeight w:val="30" w:hRule="atLeast"/>
              </w:trPr>
              <w:tc>
                <w:tcPr>
                  <w:tcW w:w="34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c>
                <w:tcPr>
                  <w:tcW w:w="27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Оттегіне биологиялық сұраныс </w:t>
                  </w:r>
                  <w:r>
                    <w:br/>
                  </w:r>
                  <w:r>
                    <w:rPr>
                      <w:rFonts w:ascii="Times New Roman"/>
                      <w:b w:val="false"/>
                      <w:i w:val="false"/>
                      <w:color w:val="000000"/>
                      <w:sz w:val="20"/>
                    </w:rPr>
                    <w:t>
 </w:t>
                  </w:r>
                </w:p>
              </w:tc>
              <w:tc>
                <w:tcPr>
                  <w:tcW w:w="60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r>
            <w:tr>
              <w:trPr>
                <w:trHeight w:val="30" w:hRule="atLeast"/>
              </w:trPr>
              <w:tc>
                <w:tcPr>
                  <w:tcW w:w="34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c>
                <w:tcPr>
                  <w:tcW w:w="27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Тұзды аммоний </w:t>
                  </w:r>
                  <w:r>
                    <w:br/>
                  </w:r>
                  <w:r>
                    <w:rPr>
                      <w:rFonts w:ascii="Times New Roman"/>
                      <w:b w:val="false"/>
                      <w:i w:val="false"/>
                      <w:color w:val="000000"/>
                      <w:sz w:val="20"/>
                    </w:rPr>
                    <w:t>
 </w:t>
                  </w:r>
                </w:p>
              </w:tc>
              <w:tc>
                <w:tcPr>
                  <w:tcW w:w="60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34 </w:t>
                  </w:r>
                  <w:r>
                    <w:br/>
                  </w:r>
                  <w:r>
                    <w:rPr>
                      <w:rFonts w:ascii="Times New Roman"/>
                      <w:b w:val="false"/>
                      <w:i w:val="false"/>
                      <w:color w:val="000000"/>
                      <w:sz w:val="20"/>
                    </w:rPr>
                    <w:t>
 </w:t>
                  </w:r>
                </w:p>
              </w:tc>
            </w:tr>
            <w:tr>
              <w:trPr>
                <w:trHeight w:val="30" w:hRule="atLeast"/>
              </w:trPr>
              <w:tc>
                <w:tcPr>
                  <w:tcW w:w="34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r>
                    <w:br/>
                  </w:r>
                  <w:r>
                    <w:rPr>
                      <w:rFonts w:ascii="Times New Roman"/>
                      <w:b w:val="false"/>
                      <w:i w:val="false"/>
                      <w:color w:val="000000"/>
                      <w:sz w:val="20"/>
                    </w:rPr>
                    <w:t>
 </w:t>
                  </w:r>
                </w:p>
              </w:tc>
              <w:tc>
                <w:tcPr>
                  <w:tcW w:w="27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Мұнай өнімдері </w:t>
                  </w:r>
                  <w:r>
                    <w:br/>
                  </w:r>
                  <w:r>
                    <w:rPr>
                      <w:rFonts w:ascii="Times New Roman"/>
                      <w:b w:val="false"/>
                      <w:i w:val="false"/>
                      <w:color w:val="000000"/>
                      <w:sz w:val="20"/>
                    </w:rPr>
                    <w:t>
 </w:t>
                  </w:r>
                </w:p>
              </w:tc>
              <w:tc>
                <w:tcPr>
                  <w:tcW w:w="60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268 </w:t>
                  </w:r>
                  <w:r>
                    <w:br/>
                  </w:r>
                  <w:r>
                    <w:rPr>
                      <w:rFonts w:ascii="Times New Roman"/>
                      <w:b w:val="false"/>
                      <w:i w:val="false"/>
                      <w:color w:val="000000"/>
                      <w:sz w:val="20"/>
                    </w:rPr>
                    <w:t>
 </w:t>
                  </w:r>
                </w:p>
              </w:tc>
            </w:tr>
            <w:tr>
              <w:trPr>
                <w:trHeight w:val="30" w:hRule="atLeast"/>
              </w:trPr>
              <w:tc>
                <w:tcPr>
                  <w:tcW w:w="34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 </w:t>
                  </w:r>
                  <w:r>
                    <w:br/>
                  </w:r>
                  <w:r>
                    <w:rPr>
                      <w:rFonts w:ascii="Times New Roman"/>
                      <w:b w:val="false"/>
                      <w:i w:val="false"/>
                      <w:color w:val="000000"/>
                      <w:sz w:val="20"/>
                    </w:rPr>
                    <w:t>
 </w:t>
                  </w:r>
                </w:p>
              </w:tc>
              <w:tc>
                <w:tcPr>
                  <w:tcW w:w="27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Нитраттар </w:t>
                  </w:r>
                  <w:r>
                    <w:br/>
                  </w:r>
                  <w:r>
                    <w:rPr>
                      <w:rFonts w:ascii="Times New Roman"/>
                      <w:b w:val="false"/>
                      <w:i w:val="false"/>
                      <w:color w:val="000000"/>
                      <w:sz w:val="20"/>
                    </w:rPr>
                    <w:t>
 </w:t>
                  </w:r>
                </w:p>
              </w:tc>
              <w:tc>
                <w:tcPr>
                  <w:tcW w:w="60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r>
            <w:tr>
              <w:trPr>
                <w:trHeight w:val="30" w:hRule="atLeast"/>
              </w:trPr>
              <w:tc>
                <w:tcPr>
                  <w:tcW w:w="34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 </w:t>
                  </w:r>
                  <w:r>
                    <w:br/>
                  </w:r>
                  <w:r>
                    <w:rPr>
                      <w:rFonts w:ascii="Times New Roman"/>
                      <w:b w:val="false"/>
                      <w:i w:val="false"/>
                      <w:color w:val="000000"/>
                      <w:sz w:val="20"/>
                    </w:rPr>
                    <w:t>
 </w:t>
                  </w:r>
                </w:p>
              </w:tc>
              <w:tc>
                <w:tcPr>
                  <w:tcW w:w="27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Жалпы темір </w:t>
                  </w:r>
                  <w:r>
                    <w:br/>
                  </w:r>
                  <w:r>
                    <w:rPr>
                      <w:rFonts w:ascii="Times New Roman"/>
                      <w:b w:val="false"/>
                      <w:i w:val="false"/>
                      <w:color w:val="000000"/>
                      <w:sz w:val="20"/>
                    </w:rPr>
                    <w:t>
 </w:t>
                  </w:r>
                </w:p>
              </w:tc>
              <w:tc>
                <w:tcPr>
                  <w:tcW w:w="60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134 </w:t>
                  </w:r>
                  <w:r>
                    <w:br/>
                  </w:r>
                  <w:r>
                    <w:rPr>
                      <w:rFonts w:ascii="Times New Roman"/>
                      <w:b w:val="false"/>
                      <w:i w:val="false"/>
                      <w:color w:val="000000"/>
                      <w:sz w:val="20"/>
                    </w:rPr>
                    <w:t>
 </w:t>
                  </w:r>
                </w:p>
              </w:tc>
            </w:tr>
            <w:tr>
              <w:trPr>
                <w:trHeight w:val="30" w:hRule="atLeast"/>
              </w:trPr>
              <w:tc>
                <w:tcPr>
                  <w:tcW w:w="34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 </w:t>
                  </w:r>
                  <w:r>
                    <w:br/>
                  </w:r>
                  <w:r>
                    <w:rPr>
                      <w:rFonts w:ascii="Times New Roman"/>
                      <w:b w:val="false"/>
                      <w:i w:val="false"/>
                      <w:color w:val="000000"/>
                      <w:sz w:val="20"/>
                    </w:rPr>
                    <w:t>
 </w:t>
                  </w:r>
                </w:p>
              </w:tc>
              <w:tc>
                <w:tcPr>
                  <w:tcW w:w="27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Сульфаттар (анион) </w:t>
                  </w:r>
                  <w:r>
                    <w:br/>
                  </w:r>
                  <w:r>
                    <w:rPr>
                      <w:rFonts w:ascii="Times New Roman"/>
                      <w:b w:val="false"/>
                      <w:i w:val="false"/>
                      <w:color w:val="000000"/>
                      <w:sz w:val="20"/>
                    </w:rPr>
                    <w:t>
 </w:t>
                  </w:r>
                </w:p>
              </w:tc>
              <w:tc>
                <w:tcPr>
                  <w:tcW w:w="60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0,4 </w:t>
                  </w:r>
                  <w:r>
                    <w:br/>
                  </w:r>
                  <w:r>
                    <w:rPr>
                      <w:rFonts w:ascii="Times New Roman"/>
                      <w:b w:val="false"/>
                      <w:i w:val="false"/>
                      <w:color w:val="000000"/>
                      <w:sz w:val="20"/>
                    </w:rPr>
                    <w:t>
 </w:t>
                  </w:r>
                </w:p>
              </w:tc>
            </w:tr>
            <w:tr>
              <w:trPr>
                <w:trHeight w:val="30" w:hRule="atLeast"/>
              </w:trPr>
              <w:tc>
                <w:tcPr>
                  <w:tcW w:w="34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c>
                <w:tcPr>
                  <w:tcW w:w="27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Өлшенген заттар </w:t>
                  </w:r>
                  <w:r>
                    <w:br/>
                  </w:r>
                  <w:r>
                    <w:rPr>
                      <w:rFonts w:ascii="Times New Roman"/>
                      <w:b w:val="false"/>
                      <w:i w:val="false"/>
                      <w:color w:val="000000"/>
                      <w:sz w:val="20"/>
                    </w:rPr>
                    <w:t>
 </w:t>
                  </w:r>
                </w:p>
              </w:tc>
              <w:tc>
                <w:tcPr>
                  <w:tcW w:w="60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r>
            <w:tr>
              <w:trPr>
                <w:trHeight w:val="30" w:hRule="atLeast"/>
              </w:trPr>
              <w:tc>
                <w:tcPr>
                  <w:tcW w:w="34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 </w:t>
                  </w:r>
                  <w:r>
                    <w:br/>
                  </w:r>
                  <w:r>
                    <w:rPr>
                      <w:rFonts w:ascii="Times New Roman"/>
                      <w:b w:val="false"/>
                      <w:i w:val="false"/>
                      <w:color w:val="000000"/>
                      <w:sz w:val="20"/>
                    </w:rPr>
                    <w:t>
 </w:t>
                  </w:r>
                </w:p>
              </w:tc>
              <w:tc>
                <w:tcPr>
                  <w:tcW w:w="27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Синтетикалық бетүсті-белсенді заттар </w:t>
                  </w:r>
                  <w:r>
                    <w:br/>
                  </w:r>
                  <w:r>
                    <w:rPr>
                      <w:rFonts w:ascii="Times New Roman"/>
                      <w:b w:val="false"/>
                      <w:i w:val="false"/>
                      <w:color w:val="000000"/>
                      <w:sz w:val="20"/>
                    </w:rPr>
                    <w:t>
 </w:t>
                  </w:r>
                </w:p>
              </w:tc>
              <w:tc>
                <w:tcPr>
                  <w:tcW w:w="60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27 </w:t>
                  </w:r>
                  <w:r>
                    <w:br/>
                  </w:r>
                  <w:r>
                    <w:rPr>
                      <w:rFonts w:ascii="Times New Roman"/>
                      <w:b w:val="false"/>
                      <w:i w:val="false"/>
                      <w:color w:val="000000"/>
                      <w:sz w:val="20"/>
                    </w:rPr>
                    <w:t>
 </w:t>
                  </w:r>
                </w:p>
              </w:tc>
            </w:tr>
            <w:tr>
              <w:trPr>
                <w:trHeight w:val="30" w:hRule="atLeast"/>
              </w:trPr>
              <w:tc>
                <w:tcPr>
                  <w:tcW w:w="34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 </w:t>
                  </w:r>
                  <w:r>
                    <w:br/>
                  </w:r>
                  <w:r>
                    <w:rPr>
                      <w:rFonts w:ascii="Times New Roman"/>
                      <w:b w:val="false"/>
                      <w:i w:val="false"/>
                      <w:color w:val="000000"/>
                      <w:sz w:val="20"/>
                    </w:rPr>
                    <w:t>
 </w:t>
                  </w:r>
                </w:p>
              </w:tc>
              <w:tc>
                <w:tcPr>
                  <w:tcW w:w="27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Хлоридтер (анион) </w:t>
                  </w:r>
                  <w:r>
                    <w:br/>
                  </w:r>
                  <w:r>
                    <w:rPr>
                      <w:rFonts w:ascii="Times New Roman"/>
                      <w:b w:val="false"/>
                      <w:i w:val="false"/>
                      <w:color w:val="000000"/>
                      <w:sz w:val="20"/>
                    </w:rPr>
                    <w:t>
 </w:t>
                  </w:r>
                </w:p>
              </w:tc>
              <w:tc>
                <w:tcPr>
                  <w:tcW w:w="60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 </w:t>
                  </w:r>
                  <w:r>
                    <w:br/>
                  </w:r>
                  <w:r>
                    <w:rPr>
                      <w:rFonts w:ascii="Times New Roman"/>
                      <w:b w:val="false"/>
                      <w:i w:val="false"/>
                      <w:color w:val="000000"/>
                      <w:sz w:val="20"/>
                    </w:rPr>
                    <w:t>
 </w:t>
                  </w:r>
                </w:p>
              </w:tc>
            </w:tr>
            <w:tr>
              <w:trPr>
                <w:trHeight w:val="30" w:hRule="atLeast"/>
              </w:trPr>
              <w:tc>
                <w:tcPr>
                  <w:tcW w:w="34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 </w:t>
                  </w:r>
                  <w:r>
                    <w:br/>
                  </w:r>
                  <w:r>
                    <w:rPr>
                      <w:rFonts w:ascii="Times New Roman"/>
                      <w:b w:val="false"/>
                      <w:i w:val="false"/>
                      <w:color w:val="000000"/>
                      <w:sz w:val="20"/>
                    </w:rPr>
                    <w:t>
 </w:t>
                  </w:r>
                </w:p>
              </w:tc>
              <w:tc>
                <w:tcPr>
                  <w:tcW w:w="27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Алюминий </w:t>
                  </w:r>
                  <w:r>
                    <w:br/>
                  </w:r>
                  <w:r>
                    <w:rPr>
                      <w:rFonts w:ascii="Times New Roman"/>
                      <w:b w:val="false"/>
                      <w:i w:val="false"/>
                      <w:color w:val="000000"/>
                      <w:sz w:val="20"/>
                    </w:rPr>
                    <w:t>
 </w:t>
                  </w:r>
                </w:p>
              </w:tc>
              <w:tc>
                <w:tcPr>
                  <w:tcW w:w="60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27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4016" w:id="6156"/>
          <w:p>
            <w:pPr>
              <w:spacing w:after="20"/>
              <w:ind w:left="20"/>
              <w:jc w:val="both"/>
            </w:pPr>
            <w:r>
              <w:rPr>
                <w:rFonts w:ascii="Times New Roman"/>
                <w:b w:val="false"/>
                <w:i w:val="false"/>
                <w:color w:val="000000"/>
                <w:sz w:val="20"/>
              </w:rPr>
              <w:t>
</w:t>
            </w:r>
            <w:r>
              <w:rPr>
                <w:rFonts w:ascii="Times New Roman"/>
                <w:b/>
                <w:i w:val="false"/>
                <w:color w:val="000000"/>
                <w:sz w:val="20"/>
              </w:rPr>
              <w:t>6. Өндіріс пен тұтыну қалдықтарын орналастырғаны үшін төлемақы мөлшерлемелері мыналарды құрайды:</w:t>
            </w:r>
          </w:p>
          <w:bookmarkEnd w:id="6156"/>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719"/>
              <w:gridCol w:w="5337"/>
              <w:gridCol w:w="2120"/>
              <w:gridCol w:w="2124"/>
            </w:tblGrid>
            <w:tr>
              <w:trPr>
                <w:trHeight w:val="30" w:hRule="atLeast"/>
              </w:trPr>
              <w:tc>
                <w:tcPr>
                  <w:tcW w:w="271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Р/с</w:t>
                  </w:r>
                  <w:r>
                    <w:br/>
                  </w:r>
                  <w:r>
                    <w:rPr>
                      <w:rFonts w:ascii="Times New Roman"/>
                      <w:b w:val="false"/>
                      <w:i w:val="false"/>
                      <w:color w:val="000000"/>
                      <w:sz w:val="20"/>
                    </w:rPr>
                    <w:t>
№</w:t>
                  </w:r>
                  <w:r>
                    <w:br/>
                  </w:r>
                  <w:r>
                    <w:rPr>
                      <w:rFonts w:ascii="Times New Roman"/>
                      <w:b w:val="false"/>
                      <w:i w:val="false"/>
                      <w:color w:val="000000"/>
                      <w:sz w:val="20"/>
                    </w:rPr>
                    <w:t>
 </w:t>
                  </w:r>
                </w:p>
              </w:tc>
              <w:tc>
                <w:tcPr>
                  <w:tcW w:w="533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Қалдықтардың түрлері</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Төлемақы мөлшерлемелері (АЕК)</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тонна үшін</w:t>
                  </w:r>
                  <w:r>
                    <w:br/>
                  </w:r>
                  <w:r>
                    <w:rPr>
                      <w:rFonts w:ascii="Times New Roman"/>
                      <w:b w:val="false"/>
                      <w:i w:val="false"/>
                      <w:color w:val="000000"/>
                      <w:sz w:val="20"/>
                    </w:rPr>
                    <w:t>
 </w:t>
                  </w: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гигабек-керель (Гбк) үшін</w:t>
                  </w:r>
                  <w:r>
                    <w:br/>
                  </w:r>
                  <w:r>
                    <w:rPr>
                      <w:rFonts w:ascii="Times New Roman"/>
                      <w:b w:val="false"/>
                      <w:i w:val="false"/>
                      <w:color w:val="000000"/>
                      <w:sz w:val="20"/>
                    </w:rPr>
                    <w:t>
 </w:t>
                  </w: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r>
                    <w:br/>
                  </w:r>
                  <w:r>
                    <w:rPr>
                      <w:rFonts w:ascii="Times New Roman"/>
                      <w:b w:val="false"/>
                      <w:i w:val="false"/>
                      <w:color w:val="000000"/>
                      <w:sz w:val="20"/>
                    </w:rPr>
                    <w:t>
 </w:t>
                  </w: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Өндіріс пен тұтыну қалдықтарын полигондарда, жинақтауыштарда, санкцияланған үйінділерде және арнайы бөлінген орындарда орналастырғаны үшін:</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Коммуналдық қалдықтар (тұрмыстық қатты қалдықтар, тазарту құрылыстарының кәріздік тұнбасы)</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w:t>
                  </w:r>
                  <w:r>
                    <w:br/>
                  </w:r>
                  <w:r>
                    <w:rPr>
                      <w:rFonts w:ascii="Times New Roman"/>
                      <w:b w:val="false"/>
                      <w:i w:val="false"/>
                      <w:color w:val="000000"/>
                      <w:sz w:val="20"/>
                    </w:rPr>
                    <w:t>
 </w:t>
                  </w: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Осы тармақтың 1.3-жолында көрсетілген қалдықтарды қоспағанда, қауіптілік деңгейі ескеріле отырып, қалдықтар:</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1.2.1.</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"қызыл" тізім</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r>
                    <w:br/>
                  </w:r>
                  <w:r>
                    <w:rPr>
                      <w:rFonts w:ascii="Times New Roman"/>
                      <w:b w:val="false"/>
                      <w:i w:val="false"/>
                      <w:color w:val="000000"/>
                      <w:sz w:val="20"/>
                    </w:rPr>
                    <w:t>
 </w:t>
                  </w: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1.2.2.</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"жақұт" тізім</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r>
                    <w:br/>
                  </w:r>
                  <w:r>
                    <w:rPr>
                      <w:rFonts w:ascii="Times New Roman"/>
                      <w:b w:val="false"/>
                      <w:i w:val="false"/>
                      <w:color w:val="000000"/>
                      <w:sz w:val="20"/>
                    </w:rPr>
                    <w:t>
 </w:t>
                  </w: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1.2.3.</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"жасыл" тізім</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1.2.4.</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сыныпталмағандар</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0,45</w:t>
                  </w:r>
                  <w:r>
                    <w:br/>
                  </w:r>
                  <w:r>
                    <w:rPr>
                      <w:rFonts w:ascii="Times New Roman"/>
                      <w:b w:val="false"/>
                      <w:i w:val="false"/>
                      <w:color w:val="000000"/>
                      <w:sz w:val="20"/>
                    </w:rPr>
                    <w:t>
 </w:t>
                  </w: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Төлемақысы есептелген кезде белгіленген қауіптілік деңгейі ескерілмейтін қалдықтар:</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1.3.1.</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Тау-кен өндіру өнеркәсібінің және карьерлерді игеру қалдықтары (мұнай мен табиғи газды өндіруден басқа):</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1.3.1.1.</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аршынды жыныстар</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0,002</w:t>
                  </w:r>
                  <w:r>
                    <w:br/>
                  </w:r>
                  <w:r>
                    <w:rPr>
                      <w:rFonts w:ascii="Times New Roman"/>
                      <w:b w:val="false"/>
                      <w:i w:val="false"/>
                      <w:color w:val="000000"/>
                      <w:sz w:val="20"/>
                    </w:rPr>
                    <w:t>
 </w:t>
                  </w: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1.3.1.2.</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жанас таужыныстары</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0,013</w:t>
                  </w:r>
                  <w:r>
                    <w:br/>
                  </w:r>
                  <w:r>
                    <w:rPr>
                      <w:rFonts w:ascii="Times New Roman"/>
                      <w:b w:val="false"/>
                      <w:i w:val="false"/>
                      <w:color w:val="000000"/>
                      <w:sz w:val="20"/>
                    </w:rPr>
                    <w:t>
 </w:t>
                  </w: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1.3.1.3.</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байыту қалдықтары</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w:t>
                  </w:r>
                  <w:r>
                    <w:br/>
                  </w:r>
                  <w:r>
                    <w:rPr>
                      <w:rFonts w:ascii="Times New Roman"/>
                      <w:b w:val="false"/>
                      <w:i w:val="false"/>
                      <w:color w:val="000000"/>
                      <w:sz w:val="20"/>
                    </w:rPr>
                    <w:t>
 </w:t>
                  </w: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1.3.1.4.</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шлактар, шламдар</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0,019</w:t>
                  </w:r>
                  <w:r>
                    <w:br/>
                  </w:r>
                  <w:r>
                    <w:rPr>
                      <w:rFonts w:ascii="Times New Roman"/>
                      <w:b w:val="false"/>
                      <w:i w:val="false"/>
                      <w:color w:val="000000"/>
                      <w:sz w:val="20"/>
                    </w:rPr>
                    <w:t>
 </w:t>
                  </w: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1.3.2.</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Құрамында пайдалы қазбалар бар кенді, концентраттарды, агломераттарды және шекемтастарды қайта өңдеу, қорытпалар мен металдар өндірісі кезінде металлургиялық қайта жасауда түзетілетін шлактар, шламдар</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0,019</w:t>
                  </w:r>
                  <w:r>
                    <w:br/>
                  </w:r>
                  <w:r>
                    <w:rPr>
                      <w:rFonts w:ascii="Times New Roman"/>
                      <w:b w:val="false"/>
                      <w:i w:val="false"/>
                      <w:color w:val="000000"/>
                      <w:sz w:val="20"/>
                    </w:rPr>
                    <w:t>
 </w:t>
                  </w: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1.3.3.</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күл мен күлшлактар</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0,33</w:t>
                  </w:r>
                  <w:r>
                    <w:br/>
                  </w:r>
                  <w:r>
                    <w:rPr>
                      <w:rFonts w:ascii="Times New Roman"/>
                      <w:b w:val="false"/>
                      <w:i w:val="false"/>
                      <w:color w:val="000000"/>
                      <w:sz w:val="20"/>
                    </w:rPr>
                    <w:t>
 </w:t>
                  </w: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1.3.4.</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 шаруашылығы өндірісінің қалдықтары, оның ішінде көң, құс саңғырығы</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0,001</w:t>
                  </w:r>
                  <w:r>
                    <w:br/>
                  </w:r>
                  <w:r>
                    <w:rPr>
                      <w:rFonts w:ascii="Times New Roman"/>
                      <w:b w:val="false"/>
                      <w:i w:val="false"/>
                      <w:color w:val="000000"/>
                      <w:sz w:val="20"/>
                    </w:rPr>
                    <w:t>
 </w:t>
                  </w: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Радиоактивті қалдықтарды орналастырғаны үшін, гигабеккерельмен (Гбк):</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Трансуранды</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0,38</w:t>
                  </w:r>
                  <w:r>
                    <w:br/>
                  </w:r>
                  <w:r>
                    <w:rPr>
                      <w:rFonts w:ascii="Times New Roman"/>
                      <w:b w:val="false"/>
                      <w:i w:val="false"/>
                      <w:color w:val="000000"/>
                      <w:sz w:val="20"/>
                    </w:rPr>
                    <w:t>
 </w:t>
                  </w: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Альфа-радиоактивті</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w:t>
                  </w:r>
                  <w:r>
                    <w:br/>
                  </w:r>
                  <w:r>
                    <w:rPr>
                      <w:rFonts w:ascii="Times New Roman"/>
                      <w:b w:val="false"/>
                      <w:i w:val="false"/>
                      <w:color w:val="000000"/>
                      <w:sz w:val="20"/>
                    </w:rPr>
                    <w:t>
 </w:t>
                  </w: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Бета-радиоактивті</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w:t>
                  </w:r>
                  <w:r>
                    <w:br/>
                  </w:r>
                  <w:r>
                    <w:rPr>
                      <w:rFonts w:ascii="Times New Roman"/>
                      <w:b w:val="false"/>
                      <w:i w:val="false"/>
                      <w:color w:val="000000"/>
                      <w:sz w:val="20"/>
                    </w:rPr>
                    <w:t>
 </w:t>
                  </w:r>
                </w:p>
              </w:tc>
            </w:tr>
            <w:tr>
              <w:trPr>
                <w:trHeight w:val="30" w:hRule="atLeast"/>
              </w:trPr>
              <w:tc>
                <w:tcPr>
                  <w:tcW w:w="27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r>
                    <w:br/>
                  </w:r>
                  <w:r>
                    <w:rPr>
                      <w:rFonts w:ascii="Times New Roman"/>
                      <w:b w:val="false"/>
                      <w:i w:val="false"/>
                      <w:color w:val="000000"/>
                      <w:sz w:val="20"/>
                    </w:rPr>
                    <w:t>
 </w:t>
                  </w:r>
                </w:p>
              </w:tc>
              <w:tc>
                <w:tcPr>
                  <w:tcW w:w="5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Шынақты радиоактивті көздер</w:t>
                  </w:r>
                  <w:r>
                    <w:br/>
                  </w:r>
                  <w:r>
                    <w:rPr>
                      <w:rFonts w:ascii="Times New Roman"/>
                      <w:b w:val="false"/>
                      <w:i w:val="false"/>
                      <w:color w:val="000000"/>
                      <w:sz w:val="20"/>
                    </w:rPr>
                    <w:t>
 </w:t>
                  </w:r>
                </w:p>
              </w:tc>
              <w:tc>
                <w:tcPr>
                  <w:tcW w:w="21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c>
                <w:tcPr>
                  <w:tcW w:w="21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6234" w:id="6157"/>
          <w:p>
            <w:pPr>
              <w:spacing w:after="20"/>
              <w:ind w:left="20"/>
              <w:jc w:val="both"/>
            </w:pPr>
            <w:r>
              <w:rPr>
                <w:rFonts w:ascii="Times New Roman"/>
                <w:b w:val="false"/>
                <w:i w:val="false"/>
                <w:color w:val="000000"/>
                <w:sz w:val="20"/>
              </w:rPr>
              <w:t>
</w:t>
            </w:r>
            <w:r>
              <w:rPr>
                <w:rFonts w:ascii="Times New Roman"/>
                <w:b/>
                <w:i w:val="false"/>
                <w:color w:val="000000"/>
                <w:sz w:val="20"/>
              </w:rPr>
              <w:t>6-1. Күкіртті орналастырғаны үшін төлемақы мөлшерлемелері бір тонна үшін 3,77 АЕК-ті құрайды.</w:t>
            </w:r>
          </w:p>
          <w:bookmarkEnd w:id="6157"/>
          <w:bookmarkStart w:name="z4017" w:id="6158"/>
          <w:p>
            <w:pPr>
              <w:spacing w:after="20"/>
              <w:ind w:left="20"/>
              <w:jc w:val="both"/>
            </w:pPr>
            <w:r>
              <w:rPr>
                <w:rFonts w:ascii="Times New Roman"/>
                <w:b w:val="false"/>
                <w:i w:val="false"/>
                <w:color w:val="000000"/>
                <w:sz w:val="20"/>
              </w:rPr>
              <w:t>
</w:t>
            </w:r>
            <w:r>
              <w:rPr>
                <w:rFonts w:ascii="Times New Roman"/>
                <w:b/>
                <w:i w:val="false"/>
                <w:color w:val="000000"/>
                <w:sz w:val="20"/>
              </w:rPr>
              <w:t>7. Мынадай коэффициенттер:</w:t>
            </w:r>
          </w:p>
          <w:bookmarkEnd w:id="6158"/>
          <w:bookmarkStart w:name="z4018" w:id="6159"/>
          <w:p>
            <w:pPr>
              <w:spacing w:after="20"/>
              <w:ind w:left="20"/>
              <w:jc w:val="both"/>
            </w:pPr>
            <w:r>
              <w:rPr>
                <w:rFonts w:ascii="Times New Roman"/>
                <w:b w:val="false"/>
                <w:i w:val="false"/>
                <w:color w:val="000000"/>
                <w:sz w:val="20"/>
              </w:rPr>
              <w:t>
</w:t>
            </w:r>
            <w:r>
              <w:rPr>
                <w:rFonts w:ascii="Times New Roman"/>
                <w:b/>
                <w:i w:val="false"/>
                <w:color w:val="000000"/>
                <w:sz w:val="20"/>
              </w:rPr>
              <w:t>1) коммуналдық қызметтер көрсету кезінде түзілетін эмиссиялар көлемі үшін табиғи монополиялар субъектілеріне және Қазақстан Республикасының энергия өндіруші ұйымдарына осы бапта белгіленген төлемақы мөлшерлемелеріне:</w:t>
            </w:r>
          </w:p>
          <w:bookmarkEnd w:id="6159"/>
          <w:bookmarkStart w:name="z4019" w:id="6160"/>
          <w:p>
            <w:pPr>
              <w:spacing w:after="20"/>
              <w:ind w:left="20"/>
              <w:jc w:val="both"/>
            </w:pPr>
            <w:r>
              <w:rPr>
                <w:rFonts w:ascii="Times New Roman"/>
                <w:b w:val="false"/>
                <w:i w:val="false"/>
                <w:color w:val="000000"/>
                <w:sz w:val="20"/>
              </w:rPr>
              <w:t>
</w:t>
            </w:r>
            <w:r>
              <w:rPr>
                <w:rFonts w:ascii="Times New Roman"/>
                <w:b/>
                <w:i w:val="false"/>
                <w:color w:val="000000"/>
                <w:sz w:val="20"/>
              </w:rPr>
              <w:t>2-тармақта – 0,3 коэффициенті;</w:t>
            </w:r>
          </w:p>
          <w:bookmarkEnd w:id="6160"/>
          <w:bookmarkStart w:name="z8436" w:id="6161"/>
          <w:p>
            <w:pPr>
              <w:spacing w:after="20"/>
              <w:ind w:left="20"/>
              <w:jc w:val="both"/>
            </w:pPr>
            <w:r>
              <w:rPr>
                <w:rFonts w:ascii="Times New Roman"/>
                <w:b w:val="false"/>
                <w:i w:val="false"/>
                <w:color w:val="000000"/>
                <w:sz w:val="20"/>
              </w:rPr>
              <w:t>
</w:t>
            </w:r>
            <w:r>
              <w:rPr>
                <w:rFonts w:ascii="Times New Roman"/>
                <w:b/>
                <w:i w:val="false"/>
                <w:color w:val="000000"/>
                <w:sz w:val="20"/>
              </w:rPr>
              <w:t>5-тармақта – 0,43 коэффициенті;</w:t>
            </w:r>
          </w:p>
          <w:bookmarkEnd w:id="6161"/>
          <w:bookmarkStart w:name="z8437" w:id="6162"/>
          <w:p>
            <w:pPr>
              <w:spacing w:after="20"/>
              <w:ind w:left="20"/>
              <w:jc w:val="both"/>
            </w:pPr>
            <w:r>
              <w:rPr>
                <w:rFonts w:ascii="Times New Roman"/>
                <w:b w:val="false"/>
                <w:i w:val="false"/>
                <w:color w:val="000000"/>
                <w:sz w:val="20"/>
              </w:rPr>
              <w:t>
</w:t>
            </w:r>
            <w:r>
              <w:rPr>
                <w:rFonts w:ascii="Times New Roman"/>
                <w:b/>
                <w:i w:val="false"/>
                <w:color w:val="000000"/>
                <w:sz w:val="20"/>
              </w:rPr>
              <w:t>6-тармақтың 1.3.3.-жолында – 0,05 коэффициенті;</w:t>
            </w:r>
          </w:p>
          <w:bookmarkEnd w:id="6162"/>
          <w:bookmarkStart w:name="z8438" w:id="6163"/>
          <w:p>
            <w:pPr>
              <w:spacing w:after="20"/>
              <w:ind w:left="20"/>
              <w:jc w:val="both"/>
            </w:pPr>
            <w:r>
              <w:rPr>
                <w:rFonts w:ascii="Times New Roman"/>
                <w:b w:val="false"/>
                <w:i w:val="false"/>
                <w:color w:val="000000"/>
                <w:sz w:val="20"/>
              </w:rPr>
              <w:t>
</w:t>
            </w:r>
            <w:r>
              <w:rPr>
                <w:rFonts w:ascii="Times New Roman"/>
                <w:b/>
                <w:i w:val="false"/>
                <w:color w:val="000000"/>
                <w:sz w:val="20"/>
              </w:rPr>
              <w:t>2) тұрғылықты жері бойынша жеке тұлғалардан жиналатын тұрмыстық қатты қалдықтар көлемі үшін коммуналдық қалдықтарды орналастыруды жүзеге асыратын полигондарға 6-тармақтың 1.1.-жолында белгіленген төлемақы мөлшерлемесіне 0,2 коэффициенті қолданылады.</w:t>
            </w:r>
          </w:p>
          <w:bookmarkEnd w:id="6163"/>
          <w:bookmarkStart w:name="z4020" w:id="6164"/>
          <w:p>
            <w:pPr>
              <w:spacing w:after="20"/>
              <w:ind w:left="20"/>
              <w:jc w:val="both"/>
            </w:pPr>
            <w:r>
              <w:rPr>
                <w:rFonts w:ascii="Times New Roman"/>
                <w:b w:val="false"/>
                <w:i w:val="false"/>
                <w:color w:val="000000"/>
                <w:sz w:val="20"/>
              </w:rPr>
              <w:t>
</w:t>
            </w:r>
            <w:r>
              <w:rPr>
                <w:rFonts w:ascii="Times New Roman"/>
                <w:b/>
                <w:i w:val="false"/>
                <w:color w:val="000000"/>
                <w:sz w:val="20"/>
              </w:rPr>
              <w:t xml:space="preserve">8. Осы баптың 7-тармағында көзделген коэффициенттер қоршаған ортаға эмиссиялардың нормативтерден тыс көлемі үшін төленетін төлемақыға қолданылмайды. </w:t>
            </w:r>
          </w:p>
          <w:bookmarkEnd w:id="6164"/>
          <w:bookmarkStart w:name="z4021" w:id="6165"/>
          <w:p>
            <w:pPr>
              <w:spacing w:after="20"/>
              <w:ind w:left="20"/>
              <w:jc w:val="both"/>
            </w:pPr>
            <w:r>
              <w:rPr>
                <w:rFonts w:ascii="Times New Roman"/>
                <w:b w:val="false"/>
                <w:i w:val="false"/>
                <w:color w:val="000000"/>
                <w:sz w:val="20"/>
              </w:rPr>
              <w:t>
</w:t>
            </w:r>
            <w:r>
              <w:rPr>
                <w:rFonts w:ascii="Times New Roman"/>
                <w:b/>
                <w:i w:val="false"/>
                <w:color w:val="000000"/>
                <w:sz w:val="20"/>
              </w:rPr>
              <w:t>9. Жергілікті өкілді органдардың, осы баптың 3-тармағында белгіленген мөлшерлемелерді қоспағанда, осы бапта белгіленген мөлшерлемелерді екі еседен аспайтындай арттыруға құқығы бар.</w:t>
            </w:r>
          </w:p>
          <w:bookmarkEnd w:id="6165"/>
          <w:bookmarkStart w:name="z6799" w:id="6166"/>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жергілікті өкілді органдар энергия үнемдеу және энергия тиімділігін арттыру саласында келісім жасасқан субъектілерге объектілер бойынша тек қана осындай </w:t>
            </w:r>
            <w:r>
              <w:rPr>
                <w:rFonts w:ascii="Times New Roman"/>
                <w:b/>
                <w:i w:val="false"/>
                <w:color w:val="000000"/>
                <w:sz w:val="20"/>
              </w:rPr>
              <w:t>келісім</w:t>
            </w:r>
            <w:r>
              <w:rPr>
                <w:rFonts w:ascii="Times New Roman"/>
                <w:b/>
                <w:i w:val="false"/>
                <w:color w:val="000000"/>
                <w:sz w:val="20"/>
              </w:rPr>
              <w:t xml:space="preserve"> шеңберінде осы бапта белгіленген төлемақы мөлшерлемелерін көтермеуге құқылы.</w:t>
            </w:r>
          </w:p>
          <w:bookmarkEnd w:id="6166"/>
          <w:bookmarkStart w:name="z4022" w:id="6167"/>
          <w:p>
            <w:pPr>
              <w:spacing w:after="20"/>
              <w:ind w:left="20"/>
              <w:jc w:val="both"/>
            </w:pPr>
            <w:r>
              <w:rPr>
                <w:rFonts w:ascii="Times New Roman"/>
                <w:b w:val="false"/>
                <w:i w:val="false"/>
                <w:color w:val="000000"/>
                <w:sz w:val="20"/>
              </w:rPr>
              <w:t>
</w:t>
            </w:r>
            <w:r>
              <w:rPr>
                <w:rFonts w:ascii="Times New Roman"/>
                <w:b/>
                <w:i w:val="false"/>
                <w:color w:val="000000"/>
                <w:sz w:val="20"/>
              </w:rPr>
              <w:t>10. Экологиялық рұқсатсыз, сондай-ақ белгіленген нормативтерден тыс қоршаған эмиссиялар үшін осы бапта белгіленген мөлшерлемелер қолданылады.</w:t>
            </w:r>
          </w:p>
          <w:bookmarkEnd w:id="616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495-бапқа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2011.12.03 </w:t>
            </w:r>
            <w:r>
              <w:rPr>
                <w:rFonts w:ascii="Times New Roman"/>
                <w:b w:val="false"/>
                <w:i w:val="false"/>
                <w:color w:val="000000"/>
                <w:sz w:val="20"/>
              </w:rPr>
              <w:t>N 505-IV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2012.01.13</w:t>
            </w:r>
            <w:r>
              <w:rPr>
                <w:rFonts w:ascii="Times New Roman"/>
                <w:b w:val="false"/>
                <w:i w:val="false"/>
                <w:color w:val="000000"/>
                <w:sz w:val="20"/>
              </w:rPr>
              <w:t xml:space="preserve"> N 542-IV</w:t>
            </w:r>
            <w:r>
              <w:rPr>
                <w:rFonts w:ascii="Times New Roman"/>
                <w:b w:val="false"/>
                <w:i w:val="false"/>
                <w:color w:val="ff0000"/>
                <w:sz w:val="20"/>
              </w:rPr>
              <w:t xml:space="preserve"> (алғашқы ресми жарияланғанынан кейін алты ай өткен соң қолданысқа енгiзiледі),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(01.01.2011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29.12.2014 </w:t>
            </w:r>
            <w:r>
              <w:rPr>
                <w:rFonts w:ascii="Times New Roman"/>
                <w:b w:val="false"/>
                <w:i w:val="false"/>
                <w:color w:val="000000"/>
                <w:sz w:val="20"/>
              </w:rPr>
              <w:t>№ 271-V</w:t>
            </w:r>
            <w:r>
              <w:rPr>
                <w:rFonts w:ascii="Times New Roman"/>
                <w:b w:val="false"/>
                <w:i w:val="false"/>
                <w:color w:val="ff0000"/>
                <w:sz w:val="20"/>
              </w:rPr>
              <w:t xml:space="preserve"> (01.01.2009 бастап қолданысқа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 </w:t>
            </w:r>
            <w:r>
              <w:rPr>
                <w:rFonts w:ascii="Times New Roman"/>
                <w:b w:val="false"/>
                <w:i/>
                <w:color w:val="000000"/>
                <w:sz w:val="20"/>
              </w:rPr>
              <w:t xml:space="preserve">03.12.2015 </w:t>
            </w:r>
            <w:r>
              <w:rPr>
                <w:rFonts w:ascii="Times New Roman"/>
                <w:b w:val="false"/>
                <w:i w:val="false"/>
                <w:color w:val="000000"/>
                <w:sz w:val="20"/>
              </w:rPr>
              <w:t>№ 432-V</w:t>
            </w:r>
            <w:r>
              <w:rPr>
                <w:rFonts w:ascii="Times New Roman"/>
                <w:b w:val="false"/>
                <w:i/>
                <w:color w:val="000000"/>
                <w:sz w:val="20"/>
              </w:rPr>
              <w:t xml:space="preserve"> (01.01.2017 </w:t>
            </w:r>
            <w:r>
              <w:rPr>
                <w:rFonts w:ascii="Times New Roman"/>
                <w:b/>
                <w:i w:val="false"/>
                <w:color w:val="000000"/>
                <w:sz w:val="20"/>
              </w:rPr>
              <w:t xml:space="preserve">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rPr>
                <w:rFonts w:ascii="Times New Roman"/>
                <w:b w:val="false"/>
                <w:i/>
                <w:color w:val="000000"/>
                <w:sz w:val="20"/>
              </w:rPr>
              <w:t xml:space="preserve"> Заңдарымен.</w:t>
            </w:r>
          </w:p>
          <w:bookmarkStart w:name="z4023" w:id="6168"/>
          <w:p>
            <w:pPr>
              <w:spacing w:after="0"/>
              <w:ind w:left="0"/>
              <w:jc w:val="both"/>
            </w:pPr>
            <w:r>
              <w:rPr>
                <w:rFonts w:ascii="Times New Roman"/>
                <w:b/>
                <w:i w:val="false"/>
                <w:color w:val="000000"/>
              </w:rPr>
              <w:t xml:space="preserve"> 496-бап. Есептеу мен төлеу тәртiбi </w:t>
            </w:r>
          </w:p>
          <w:bookmarkEnd w:id="6168"/>
          <w:bookmarkStart w:name="z4024" w:id="6169"/>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Төлемақы төлеушілер төлемақы сомасын қоршаған ортаға эмиссияның нақты көлемдерiн және белгіленген мөлшерлемелерді негiзге ала отырып дербес есептейдi. </w:t>
            </w:r>
          </w:p>
          <w:bookmarkEnd w:id="6169"/>
          <w:bookmarkStart w:name="z4025" w:id="6170"/>
          <w:p>
            <w:pPr>
              <w:spacing w:after="20"/>
              <w:ind w:left="20"/>
              <w:jc w:val="both"/>
            </w:pPr>
            <w:r>
              <w:rPr>
                <w:rFonts w:ascii="Times New Roman"/>
                <w:b w:val="false"/>
                <w:i w:val="false"/>
                <w:color w:val="000000"/>
                <w:sz w:val="20"/>
              </w:rPr>
              <w:t>
</w:t>
            </w:r>
            <w:r>
              <w:rPr>
                <w:rFonts w:ascii="Times New Roman"/>
                <w:b/>
                <w:i w:val="false"/>
                <w:color w:val="000000"/>
                <w:sz w:val="20"/>
              </w:rPr>
              <w:t>2. Жылдық жиынтық көлемі 100 айлық есептік көрсеткішке дейінгі төлемдер көлемінде төлемақы төлеушілер рұқсат құжатын беретін орган белгілеген, қоршаған ортаға эмиссиялар нормативін сатып алуға құқылы. Нормативті сатып алу рұқсат құжаты есепті салық кезеңінің 20 наурызынан кешіктірілмей ресімделген кезде ағымдағы жыл үшін алдын ала толық ақы төлеу арқылы жүргізіледі.</w:t>
            </w:r>
          </w:p>
          <w:bookmarkEnd w:id="6170"/>
          <w:bookmarkStart w:name="z4026" w:id="6171"/>
          <w:p>
            <w:pPr>
              <w:spacing w:after="20"/>
              <w:ind w:left="20"/>
              <w:jc w:val="both"/>
            </w:pPr>
            <w:r>
              <w:rPr>
                <w:rFonts w:ascii="Times New Roman"/>
                <w:b w:val="false"/>
                <w:i w:val="false"/>
                <w:color w:val="000000"/>
                <w:sz w:val="20"/>
              </w:rPr>
              <w:t>
</w:t>
            </w:r>
            <w:r>
              <w:rPr>
                <w:rFonts w:ascii="Times New Roman"/>
                <w:b/>
                <w:i w:val="false"/>
                <w:color w:val="000000"/>
                <w:sz w:val="20"/>
              </w:rPr>
              <w:t>3. Рұқсат құжаты осы Кодекстің 498-бабының 3-тармағында белгіленген мерзімнен кейін алынған кезде нормативті сатып алу рұқсат құжаты алынған айдан кейінгі айдың 20-күнінен кешіктірілмей жүргізіледі.</w:t>
            </w:r>
          </w:p>
          <w:bookmarkEnd w:id="6171"/>
          <w:bookmarkStart w:name="z4027" w:id="6172"/>
          <w:p>
            <w:pPr>
              <w:spacing w:after="20"/>
              <w:ind w:left="20"/>
              <w:jc w:val="both"/>
            </w:pPr>
            <w:r>
              <w:rPr>
                <w:rFonts w:ascii="Times New Roman"/>
                <w:b w:val="false"/>
                <w:i w:val="false"/>
                <w:color w:val="000000"/>
                <w:sz w:val="20"/>
              </w:rPr>
              <w:t>
</w:t>
            </w:r>
            <w:r>
              <w:rPr>
                <w:rFonts w:ascii="Times New Roman"/>
                <w:b/>
                <w:i w:val="false"/>
                <w:color w:val="000000"/>
                <w:sz w:val="20"/>
              </w:rPr>
              <w:t>4. Ластанудың қозғалмалы көздерін қоспағанда, төлемақы сомасы қоршаған ортаға эмиссиялар көзінің (объектісінің) рұқсат құжатында көрсетілген орналасқан жері бойынша бюджетке төленеді.</w:t>
            </w:r>
          </w:p>
          <w:bookmarkEnd w:id="6172"/>
          <w:bookmarkStart w:name="z7644" w:id="6173"/>
          <w:p>
            <w:pPr>
              <w:spacing w:after="20"/>
              <w:ind w:left="20"/>
              <w:jc w:val="both"/>
            </w:pPr>
            <w:r>
              <w:rPr>
                <w:rFonts w:ascii="Times New Roman"/>
                <w:b w:val="false"/>
                <w:i w:val="false"/>
                <w:color w:val="000000"/>
                <w:sz w:val="20"/>
              </w:rPr>
              <w:t>
</w:t>
            </w:r>
            <w:r>
              <w:rPr>
                <w:rFonts w:ascii="Times New Roman"/>
                <w:b/>
                <w:i w:val="false"/>
                <w:color w:val="000000"/>
                <w:sz w:val="20"/>
              </w:rPr>
              <w:t>Ластанудың қозғалмалы көздері бойынша төлем сомасы бюджетке:</w:t>
            </w:r>
          </w:p>
          <w:bookmarkEnd w:id="6173"/>
          <w:bookmarkStart w:name="z7645" w:id="6174"/>
          <w:p>
            <w:pPr>
              <w:spacing w:after="20"/>
              <w:ind w:left="20"/>
              <w:jc w:val="both"/>
            </w:pPr>
            <w:r>
              <w:rPr>
                <w:rFonts w:ascii="Times New Roman"/>
                <w:b w:val="false"/>
                <w:i w:val="false"/>
                <w:color w:val="000000"/>
                <w:sz w:val="20"/>
              </w:rPr>
              <w:t>
</w:t>
            </w:r>
            <w:r>
              <w:rPr>
                <w:rFonts w:ascii="Times New Roman"/>
                <w:b/>
                <w:i w:val="false"/>
                <w:color w:val="000000"/>
                <w:sz w:val="20"/>
              </w:rPr>
              <w:t>1) мемлекеттік тіркеуге жататын қозғалмалы көздер бойынша – мұндай тіркеуді жүргізу кезінде мемлекеттік уәкілетті орган айқындайтын қозғалмалы көздерді тіркеу орны бойынша;</w:t>
            </w:r>
          </w:p>
          <w:bookmarkEnd w:id="6174"/>
          <w:bookmarkStart w:name="z7646" w:id="6175"/>
          <w:p>
            <w:pPr>
              <w:spacing w:after="20"/>
              <w:ind w:left="20"/>
              <w:jc w:val="both"/>
            </w:pPr>
            <w:r>
              <w:rPr>
                <w:rFonts w:ascii="Times New Roman"/>
                <w:b w:val="false"/>
                <w:i w:val="false"/>
                <w:color w:val="000000"/>
                <w:sz w:val="20"/>
              </w:rPr>
              <w:t>
</w:t>
            </w:r>
            <w:r>
              <w:rPr>
                <w:rFonts w:ascii="Times New Roman"/>
                <w:b/>
                <w:i w:val="false"/>
                <w:color w:val="000000"/>
                <w:sz w:val="20"/>
              </w:rPr>
              <w:t>2) мемлекеттік тіркеуге жатпайтын ластанудың қозғалмалы көздері бойынша – салық төлеушінің орналасқан жері бойынша енгізіледі.</w:t>
            </w:r>
          </w:p>
          <w:bookmarkEnd w:id="6175"/>
          <w:bookmarkStart w:name="z4028" w:id="6176"/>
          <w:p>
            <w:pPr>
              <w:spacing w:after="20"/>
              <w:ind w:left="20"/>
              <w:jc w:val="both"/>
            </w:pPr>
            <w:r>
              <w:rPr>
                <w:rFonts w:ascii="Times New Roman"/>
                <w:b w:val="false"/>
                <w:i w:val="false"/>
                <w:color w:val="000000"/>
                <w:sz w:val="20"/>
              </w:rPr>
              <w:t>
</w:t>
            </w:r>
            <w:r>
              <w:rPr>
                <w:rFonts w:ascii="Times New Roman"/>
                <w:b/>
                <w:i w:val="false"/>
                <w:color w:val="000000"/>
                <w:sz w:val="20"/>
              </w:rPr>
              <w:t xml:space="preserve">5. Төлемақы төлеушiлер қоршаған ортаға эмиссиялардың нақты көлемi үшiн төлемақының ағымдағы сомаларын осы баптың 2 және 6-тармақтарында аталған төлеушiлердi қоспағанда, есептi тоқсаннан кейiнгi екінші айдың 25-інен кешiктiрмей енгізедi. </w:t>
            </w:r>
          </w:p>
          <w:bookmarkEnd w:id="6176"/>
          <w:bookmarkStart w:name="z4029" w:id="6177"/>
          <w:p>
            <w:pPr>
              <w:spacing w:after="20"/>
              <w:ind w:left="20"/>
              <w:jc w:val="both"/>
            </w:pPr>
            <w:r>
              <w:rPr>
                <w:rFonts w:ascii="Times New Roman"/>
                <w:b w:val="false"/>
                <w:i w:val="false"/>
                <w:color w:val="000000"/>
                <w:sz w:val="20"/>
              </w:rPr>
              <w:t>
</w:t>
            </w:r>
            <w:r>
              <w:rPr>
                <w:rFonts w:ascii="Times New Roman"/>
                <w:b/>
                <w:i w:val="false"/>
                <w:color w:val="000000"/>
                <w:sz w:val="20"/>
              </w:rPr>
              <w:t xml:space="preserve">6.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(01.01.2015 бастап қолданысқа енгізіледі) Заңымен.</w:t>
            </w:r>
          </w:p>
          <w:bookmarkEnd w:id="617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496-бапқа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4030" w:id="6178"/>
          <w:p>
            <w:pPr>
              <w:spacing w:after="0"/>
              <w:ind w:left="0"/>
              <w:jc w:val="both"/>
            </w:pPr>
            <w:r>
              <w:rPr>
                <w:rFonts w:ascii="Times New Roman"/>
                <w:b/>
                <w:i w:val="false"/>
                <w:color w:val="000000"/>
              </w:rPr>
              <w:t xml:space="preserve"> 497-бап. Салық кезеңi </w:t>
            </w:r>
          </w:p>
          <w:bookmarkEnd w:id="6178"/>
          <w:bookmarkStart w:name="z4031" w:id="6179"/>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кезеңi осы Кодекстің </w:t>
            </w:r>
            <w:r>
              <w:rPr>
                <w:rFonts w:ascii="Times New Roman"/>
                <w:b w:val="false"/>
                <w:i w:val="false"/>
                <w:color w:val="000000"/>
                <w:sz w:val="20"/>
              </w:rPr>
              <w:t>148-бабына</w:t>
            </w:r>
            <w:r>
              <w:rPr>
                <w:rFonts w:ascii="Times New Roman"/>
                <w:b/>
                <w:i w:val="false"/>
                <w:color w:val="000000"/>
                <w:sz w:val="20"/>
              </w:rPr>
              <w:t xml:space="preserve"> сәйкес айқындалады. </w:t>
            </w:r>
          </w:p>
          <w:bookmarkEnd w:id="6179"/>
          <w:bookmarkStart w:name="z4032" w:id="6180"/>
          <w:p>
            <w:pPr>
              <w:spacing w:after="0"/>
              <w:ind w:left="0"/>
              <w:jc w:val="both"/>
            </w:pPr>
            <w:r>
              <w:rPr>
                <w:rFonts w:ascii="Times New Roman"/>
                <w:b/>
                <w:i w:val="false"/>
                <w:color w:val="000000"/>
              </w:rPr>
              <w:t xml:space="preserve"> 498-бап. Салық есептiлiгi</w:t>
            </w:r>
          </w:p>
          <w:bookmarkEnd w:id="6180"/>
          <w:bookmarkStart w:name="z4033" w:id="6181"/>
          <w:p>
            <w:pPr>
              <w:spacing w:after="20"/>
              <w:ind w:left="20"/>
              <w:jc w:val="both"/>
            </w:pPr>
            <w:r>
              <w:rPr>
                <w:rFonts w:ascii="Times New Roman"/>
                <w:b w:val="false"/>
                <w:i w:val="false"/>
                <w:color w:val="000000"/>
                <w:sz w:val="20"/>
              </w:rPr>
              <w:t>
</w:t>
            </w:r>
            <w:r>
              <w:rPr>
                <w:rFonts w:ascii="Times New Roman"/>
                <w:b/>
                <w:i w:val="false"/>
                <w:color w:val="000000"/>
                <w:sz w:val="20"/>
              </w:rPr>
              <w:t>1. Ластанудың қозғалмалы көздерi бойынша декларацияны қоспағанда, төлемақы төлеушiлер ластану объектiсiнiң орналасқан жерi бойынша салық органдарына декларация тапсырады.</w:t>
            </w:r>
          </w:p>
          <w:bookmarkEnd w:id="6181"/>
          <w:bookmarkStart w:name="z7647" w:id="6182"/>
          <w:p>
            <w:pPr>
              <w:spacing w:after="20"/>
              <w:ind w:left="20"/>
              <w:jc w:val="both"/>
            </w:pPr>
            <w:r>
              <w:rPr>
                <w:rFonts w:ascii="Times New Roman"/>
                <w:b w:val="false"/>
                <w:i w:val="false"/>
                <w:color w:val="000000"/>
                <w:sz w:val="20"/>
              </w:rPr>
              <w:t>
</w:t>
            </w:r>
            <w:r>
              <w:rPr>
                <w:rFonts w:ascii="Times New Roman"/>
                <w:b/>
                <w:i w:val="false"/>
                <w:color w:val="000000"/>
                <w:sz w:val="20"/>
              </w:rPr>
              <w:t>Ластанудың қозғалмалы көздерi бойынша декларация салық органдарына:</w:t>
            </w:r>
          </w:p>
          <w:bookmarkEnd w:id="6182"/>
          <w:bookmarkStart w:name="z7648" w:id="6183"/>
          <w:p>
            <w:pPr>
              <w:spacing w:after="20"/>
              <w:ind w:left="20"/>
              <w:jc w:val="both"/>
            </w:pPr>
            <w:r>
              <w:rPr>
                <w:rFonts w:ascii="Times New Roman"/>
                <w:b w:val="false"/>
                <w:i w:val="false"/>
                <w:color w:val="000000"/>
                <w:sz w:val="20"/>
              </w:rPr>
              <w:t>
</w:t>
            </w:r>
            <w:r>
              <w:rPr>
                <w:rFonts w:ascii="Times New Roman"/>
                <w:b/>
                <w:i w:val="false"/>
                <w:color w:val="000000"/>
                <w:sz w:val="20"/>
              </w:rPr>
              <w:t>1) мемлекеттік тіркеуге жататын қозғалмалы көздер бойынша – мұндай тіркеуді жүргізу кезінде мемлекеттік уәкілетті орган айқындайтын қозғалмалы көздерді тіркеу орны бойынша;</w:t>
            </w:r>
          </w:p>
          <w:bookmarkEnd w:id="6183"/>
          <w:bookmarkStart w:name="z7649" w:id="6184"/>
          <w:p>
            <w:pPr>
              <w:spacing w:after="20"/>
              <w:ind w:left="20"/>
              <w:jc w:val="both"/>
            </w:pPr>
            <w:r>
              <w:rPr>
                <w:rFonts w:ascii="Times New Roman"/>
                <w:b w:val="false"/>
                <w:i w:val="false"/>
                <w:color w:val="000000"/>
                <w:sz w:val="20"/>
              </w:rPr>
              <w:t>
</w:t>
            </w:r>
            <w:r>
              <w:rPr>
                <w:rFonts w:ascii="Times New Roman"/>
                <w:b/>
                <w:i w:val="false"/>
                <w:color w:val="000000"/>
                <w:sz w:val="20"/>
              </w:rPr>
              <w:t>2) мемлекеттік тіркеуге жатпайтын ластанудың қозғалмалы көздері бойынша – салық төлеушінің орналасқан орны бойынша тапсырылады.</w:t>
            </w:r>
          </w:p>
          <w:bookmarkEnd w:id="6184"/>
          <w:bookmarkStart w:name="z4034" w:id="6185"/>
          <w:p>
            <w:pPr>
              <w:spacing w:after="20"/>
              <w:ind w:left="20"/>
              <w:jc w:val="both"/>
            </w:pPr>
            <w:r>
              <w:rPr>
                <w:rFonts w:ascii="Times New Roman"/>
                <w:b w:val="false"/>
                <w:i w:val="false"/>
                <w:color w:val="000000"/>
                <w:sz w:val="20"/>
              </w:rPr>
              <w:t>
</w:t>
            </w:r>
            <w:r>
              <w:rPr>
                <w:rFonts w:ascii="Times New Roman"/>
                <w:b/>
                <w:i w:val="false"/>
                <w:color w:val="000000"/>
                <w:sz w:val="20"/>
              </w:rPr>
              <w:t>2. Төлемақы төлеушiлер, осы баптың 3-тармағында көрсетілгендерді қоспағанда, декларацияны тоқсан сайын есептi тоқсаннан кейiнгi екінші айдың 15-күнінен кешiктiрмей ұсынады.</w:t>
            </w:r>
          </w:p>
          <w:bookmarkEnd w:id="6185"/>
          <w:bookmarkStart w:name="z4035" w:id="6186"/>
          <w:p>
            <w:pPr>
              <w:spacing w:after="20"/>
              <w:ind w:left="20"/>
              <w:jc w:val="both"/>
            </w:pPr>
            <w:r>
              <w:rPr>
                <w:rFonts w:ascii="Times New Roman"/>
                <w:b w:val="false"/>
                <w:i w:val="false"/>
                <w:color w:val="000000"/>
                <w:sz w:val="20"/>
              </w:rPr>
              <w:t>
</w:t>
            </w:r>
            <w:r>
              <w:rPr>
                <w:rFonts w:ascii="Times New Roman"/>
                <w:b/>
                <w:i w:val="false"/>
                <w:color w:val="000000"/>
                <w:sz w:val="20"/>
              </w:rPr>
              <w:t xml:space="preserve">3. Жылдық жиынтық көлемі 100 айлық есептiк көрсеткiшке дейiнгі төлемдер көлемінде төлемақы төлеушілер декларацияны есептi салық кезеңiнiң 20 наурызынан кешiктiрмей табыс етедi. </w:t>
            </w:r>
          </w:p>
          <w:bookmarkEnd w:id="6186"/>
          <w:bookmarkStart w:name="z4036" w:id="6187"/>
          <w:p>
            <w:pPr>
              <w:spacing w:after="20"/>
              <w:ind w:left="20"/>
              <w:jc w:val="both"/>
            </w:pPr>
            <w:r>
              <w:rPr>
                <w:rFonts w:ascii="Times New Roman"/>
                <w:b w:val="false"/>
                <w:i w:val="false"/>
                <w:color w:val="000000"/>
                <w:sz w:val="20"/>
              </w:rPr>
              <w:t>
</w:t>
            </w:r>
            <w:r>
              <w:rPr>
                <w:rFonts w:ascii="Times New Roman"/>
                <w:b/>
                <w:i w:val="false"/>
                <w:color w:val="000000"/>
                <w:sz w:val="20"/>
              </w:rPr>
              <w:t xml:space="preserve">4. Рұқсат құжаты осы баптың 3-тармағында белгiленген мерзiмнен кейiн ресiмделген жағдайда, аталған төлеушiлер декларацияны рұқсат құжатын алған айдан кейiнгi айдың 20-сынан кешiктiрмей табыс етедi. </w:t>
            </w:r>
          </w:p>
          <w:bookmarkEnd w:id="6187"/>
          <w:bookmarkStart w:name="z4037" w:id="6188"/>
          <w:p>
            <w:pPr>
              <w:spacing w:after="20"/>
              <w:ind w:left="20"/>
              <w:jc w:val="both"/>
            </w:pP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(01.01.2015 бастап қолданысқа енгізіледі) Заңымен.</w:t>
            </w:r>
          </w:p>
          <w:bookmarkEnd w:id="618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498-бапқа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p>
          <w:bookmarkStart w:name="z4038" w:id="6189"/>
          <w:p>
            <w:pPr>
              <w:spacing w:after="0"/>
              <w:ind w:left="0"/>
              <w:jc w:val="both"/>
            </w:pPr>
            <w:r>
              <w:rPr>
                <w:rFonts w:ascii="Times New Roman"/>
                <w:b/>
                <w:i w:val="false"/>
                <w:color w:val="000000"/>
              </w:rPr>
              <w:t xml:space="preserve"> 72-тарау. ЖАНУАРЛАР ДҮНИЕСІН ПАЙДАЛАНҒАНЫ ҮШІН ТӨЛЕМАҚЫ</w:t>
            </w:r>
          </w:p>
          <w:bookmarkEnd w:id="6189"/>
          <w:bookmarkStart w:name="z4039" w:id="6190"/>
          <w:p>
            <w:pPr>
              <w:spacing w:after="0"/>
              <w:ind w:left="0"/>
              <w:jc w:val="both"/>
            </w:pPr>
            <w:r>
              <w:rPr>
                <w:rFonts w:ascii="Times New Roman"/>
                <w:b/>
                <w:i w:val="false"/>
                <w:color w:val="000000"/>
              </w:rPr>
              <w:t xml:space="preserve"> 499-бап. Жалпы ережелер </w:t>
            </w:r>
          </w:p>
          <w:bookmarkEnd w:id="6190"/>
          <w:bookmarkStart w:name="z4040" w:id="6191"/>
          <w:p>
            <w:pPr>
              <w:spacing w:after="20"/>
              <w:ind w:left="20"/>
              <w:jc w:val="both"/>
            </w:pPr>
            <w:r>
              <w:rPr>
                <w:rFonts w:ascii="Times New Roman"/>
                <w:b w:val="false"/>
                <w:i w:val="false"/>
                <w:color w:val="000000"/>
                <w:sz w:val="20"/>
              </w:rPr>
              <w:t>
</w:t>
            </w:r>
            <w:r>
              <w:rPr>
                <w:rFonts w:ascii="Times New Roman"/>
                <w:b/>
                <w:i w:val="false"/>
                <w:color w:val="000000"/>
                <w:sz w:val="20"/>
              </w:rPr>
              <w:t xml:space="preserve">1. Жануарлар дүниесiн пайдаланғаны үшiн төлемақы (бұдан әрi – төлемақы) жануарлар дүниесiн арнайы пайдалану тәртібімен жануарлар дүниесiн пайдаланғаны үшiн алынады. </w:t>
            </w:r>
          </w:p>
          <w:bookmarkEnd w:id="6191"/>
          <w:bookmarkStart w:name="z4041" w:id="6192"/>
          <w:p>
            <w:pPr>
              <w:spacing w:after="20"/>
              <w:ind w:left="20"/>
              <w:jc w:val="both"/>
            </w:pPr>
            <w:r>
              <w:rPr>
                <w:rFonts w:ascii="Times New Roman"/>
                <w:b w:val="false"/>
                <w:i w:val="false"/>
                <w:color w:val="000000"/>
                <w:sz w:val="20"/>
              </w:rPr>
              <w:t>
</w:t>
            </w:r>
            <w:r>
              <w:rPr>
                <w:rFonts w:ascii="Times New Roman"/>
                <w:b/>
                <w:i w:val="false"/>
                <w:color w:val="000000"/>
                <w:sz w:val="20"/>
              </w:rPr>
              <w:t xml:space="preserve">2. Жануарлар дүниесiн арнайы пайдалану жануарлар дүниесiн пайдалануға рұқсаттың (бұдан әрi – рұқсат) негiзiнде жүзеге асырылады. Бұл ретте мұндай рұқсаттарды жануарлар дүниесiн қорғау, өсiмiн молайту және пайдалану саласындағы уәкілетті мемлекеттік орган беретін, екі және одан да көп облыстың аумағында орналасқан балық шаруашылығы су айдындарында, сондай-ақ сирек кездесетін және жойылып кету қаупі бар жануарлар түрлерін ғылыми-зерттеу үшін аулау мақсатында жануарлар дүниесін пайдалануға рұқсатты қоспағанда, жергілікті атқарушы орган </w:t>
            </w:r>
            <w:r>
              <w:rPr>
                <w:rFonts w:ascii="Times New Roman"/>
                <w:b/>
                <w:i w:val="false"/>
                <w:color w:val="000000"/>
                <w:sz w:val="20"/>
              </w:rPr>
              <w:t>береді</w:t>
            </w:r>
            <w:r>
              <w:rPr>
                <w:rFonts w:ascii="Times New Roman"/>
                <w:b/>
                <w:i w:val="false"/>
                <w:color w:val="000000"/>
                <w:sz w:val="20"/>
              </w:rPr>
              <w:t>.</w:t>
            </w:r>
          </w:p>
          <w:bookmarkEnd w:id="6192"/>
          <w:bookmarkStart w:name="z4042" w:id="6193"/>
          <w:p>
            <w:pPr>
              <w:spacing w:after="20"/>
              <w:ind w:left="20"/>
              <w:jc w:val="both"/>
            </w:pPr>
            <w:r>
              <w:rPr>
                <w:rFonts w:ascii="Times New Roman"/>
                <w:b w:val="false"/>
                <w:i w:val="false"/>
                <w:color w:val="000000"/>
                <w:sz w:val="20"/>
              </w:rPr>
              <w:t>
</w:t>
            </w:r>
            <w:r>
              <w:rPr>
                <w:rFonts w:ascii="Times New Roman"/>
                <w:b/>
                <w:i w:val="false"/>
                <w:color w:val="000000"/>
                <w:sz w:val="20"/>
              </w:rPr>
              <w:t xml:space="preserve">3. Жануарлар дүниесiн пайдалану түрлері Қазақстан Республикасының </w:t>
            </w:r>
            <w:r>
              <w:rPr>
                <w:rFonts w:ascii="Times New Roman"/>
                <w:b/>
                <w:i w:val="false"/>
                <w:color w:val="000000"/>
                <w:sz w:val="20"/>
              </w:rPr>
              <w:t>заңнамалық актісінде</w:t>
            </w:r>
            <w:r>
              <w:rPr>
                <w:rFonts w:ascii="Times New Roman"/>
                <w:b/>
                <w:i w:val="false"/>
                <w:color w:val="000000"/>
                <w:sz w:val="20"/>
              </w:rPr>
              <w:t xml:space="preserve"> белгіленеді. </w:t>
            </w:r>
          </w:p>
          <w:bookmarkEnd w:id="6193"/>
          <w:bookmarkStart w:name="z4043" w:id="6194"/>
          <w:p>
            <w:pPr>
              <w:spacing w:after="20"/>
              <w:ind w:left="20"/>
              <w:jc w:val="both"/>
            </w:pPr>
            <w:r>
              <w:rPr>
                <w:rFonts w:ascii="Times New Roman"/>
                <w:b w:val="false"/>
                <w:i w:val="false"/>
                <w:color w:val="000000"/>
                <w:sz w:val="20"/>
              </w:rPr>
              <w:t>
</w:t>
            </w:r>
            <w:r>
              <w:rPr>
                <w:rFonts w:ascii="Times New Roman"/>
                <w:b/>
                <w:i w:val="false"/>
                <w:color w:val="000000"/>
                <w:sz w:val="20"/>
              </w:rPr>
              <w:t xml:space="preserve">4. Сирек кездесетiн және жойылып кету қаупi төнген жануарлар түрлерiн пайдалану үшiн төлемақыны әрбiр жекелеген жағдайда осы жануарларды табиғи ортадан аулауға рұқсат беру кезiнде Қазақстан Республикасының Үкiметi белгiлейдi. </w:t>
            </w:r>
          </w:p>
          <w:bookmarkEnd w:id="6194"/>
          <w:bookmarkStart w:name="z4044" w:id="6195"/>
          <w:p>
            <w:pPr>
              <w:spacing w:after="20"/>
              <w:ind w:left="20"/>
              <w:jc w:val="both"/>
            </w:pPr>
            <w:r>
              <w:rPr>
                <w:rFonts w:ascii="Times New Roman"/>
                <w:b w:val="false"/>
                <w:i w:val="false"/>
                <w:color w:val="000000"/>
                <w:sz w:val="20"/>
              </w:rPr>
              <w:t>
</w:t>
            </w:r>
            <w:r>
              <w:rPr>
                <w:rFonts w:ascii="Times New Roman"/>
                <w:b/>
                <w:i w:val="false"/>
                <w:color w:val="000000"/>
                <w:sz w:val="20"/>
              </w:rPr>
              <w:t xml:space="preserve">5. Мынадай жағдайларда: </w:t>
            </w:r>
          </w:p>
          <w:bookmarkEnd w:id="6195"/>
          <w:p>
            <w:pPr>
              <w:spacing w:after="20"/>
              <w:ind w:left="20"/>
              <w:jc w:val="both"/>
            </w:pPr>
            <w:r>
              <w:rPr>
                <w:rFonts w:ascii="Times New Roman"/>
                <w:b w:val="false"/>
                <w:i w:val="false"/>
                <w:color w:val="000000"/>
                <w:sz w:val="20"/>
              </w:rPr>
              <w:t>
</w:t>
            </w:r>
            <w:r>
              <w:rPr>
                <w:rFonts w:ascii="Times New Roman"/>
                <w:b/>
                <w:i w:val="false"/>
                <w:color w:val="000000"/>
                <w:sz w:val="20"/>
              </w:rPr>
              <w:t xml:space="preserve">1) жануарларды табиғи ортадан ғылыми-зерттеу және шаруашылық мақсаттарында ен салу, сақина салу, </w:t>
            </w:r>
            <w:r>
              <w:rPr>
                <w:rFonts w:ascii="Times New Roman"/>
                <w:b/>
                <w:i w:val="false"/>
                <w:color w:val="000000"/>
                <w:sz w:val="20"/>
              </w:rPr>
              <w:t>қоныс аударту, қолдан өсіру және шағылыстыру мақсаттары үшiн алып қойып</w:t>
            </w:r>
            <w:r>
              <w:rPr>
                <w:rFonts w:ascii="Times New Roman"/>
                <w:b/>
                <w:i w:val="false"/>
                <w:color w:val="000000"/>
                <w:sz w:val="20"/>
              </w:rPr>
              <w:t xml:space="preserve">, кейiннен табиғи ортаға жiберген кезде; </w:t>
            </w:r>
          </w:p>
          <w:bookmarkStart w:name="z4045" w:id="6196"/>
          <w:p>
            <w:pPr>
              <w:spacing w:after="20"/>
              <w:ind w:left="20"/>
              <w:jc w:val="both"/>
            </w:pPr>
            <w:r>
              <w:rPr>
                <w:rFonts w:ascii="Times New Roman"/>
                <w:b w:val="false"/>
                <w:i w:val="false"/>
                <w:color w:val="000000"/>
                <w:sz w:val="20"/>
              </w:rPr>
              <w:t>
</w:t>
            </w:r>
            <w:r>
              <w:rPr>
                <w:rFonts w:ascii="Times New Roman"/>
                <w:b/>
                <w:i w:val="false"/>
                <w:color w:val="000000"/>
                <w:sz w:val="20"/>
              </w:rPr>
              <w:t xml:space="preserve">2) жеке және заңды тұлғалардың меншігі болып табылатын, жасанды жолмен өсірілген әрі қамауда және (немесе) жартылай қамауда ұсталатын жануарлар дүниесінің объектілерін пайдаланған кезде; </w:t>
            </w:r>
          </w:p>
          <w:bookmarkEnd w:id="6196"/>
          <w:bookmarkStart w:name="z4046" w:id="6197"/>
          <w:p>
            <w:pPr>
              <w:spacing w:after="20"/>
              <w:ind w:left="20"/>
              <w:jc w:val="both"/>
            </w:pPr>
            <w:r>
              <w:rPr>
                <w:rFonts w:ascii="Times New Roman"/>
                <w:b w:val="false"/>
                <w:i w:val="false"/>
                <w:color w:val="000000"/>
                <w:sz w:val="20"/>
              </w:rPr>
              <w:t>
</w:t>
            </w:r>
            <w:r>
              <w:rPr>
                <w:rFonts w:ascii="Times New Roman"/>
                <w:b/>
                <w:i w:val="false"/>
                <w:color w:val="000000"/>
                <w:sz w:val="20"/>
              </w:rPr>
              <w:t xml:space="preserve">3) жануарлар дүниесiн қорғау, өсімін молайту және пайдалану саласындағы уәкiлеттi мемлекеттік орган балық ресурстарын және су жануарларының басқа да түрлерін пайдалануға арналған биологиялық негіздеу мақсатында балықтар мен басқа да су жануарларын бақылау үшін аулауды жүзеге асырған кезде; </w:t>
            </w:r>
          </w:p>
          <w:bookmarkEnd w:id="6197"/>
          <w:bookmarkStart w:name="z4047" w:id="6198"/>
          <w:p>
            <w:pPr>
              <w:spacing w:after="20"/>
              <w:ind w:left="20"/>
              <w:jc w:val="both"/>
            </w:pPr>
            <w:r>
              <w:rPr>
                <w:rFonts w:ascii="Times New Roman"/>
                <w:b w:val="false"/>
                <w:i w:val="false"/>
                <w:color w:val="000000"/>
                <w:sz w:val="20"/>
              </w:rPr>
              <w:t>
</w:t>
            </w:r>
            <w:r>
              <w:rPr>
                <w:rFonts w:ascii="Times New Roman"/>
                <w:b/>
                <w:i w:val="false"/>
                <w:color w:val="000000"/>
                <w:sz w:val="20"/>
              </w:rPr>
              <w:t xml:space="preserve">4) халық денсаулығын қорғау, ауыл шаруашылығы және басқа да үй жануарларын аурудан қорғау, қоршаған ортаға зиянды болғызбау, ауыл шаруашылығы қызметіне айтарлықтай залал келтіру қаупінің алдын алу мақсатында саны реттелуге тиіс жануарлар түрлерін алған кезде төлемақы алынбайды. </w:t>
            </w:r>
          </w:p>
          <w:bookmarkEnd w:id="6198"/>
          <w:bookmarkStart w:name="z4048" w:id="6199"/>
          <w:p>
            <w:pPr>
              <w:spacing w:after="20"/>
              <w:ind w:left="20"/>
              <w:jc w:val="both"/>
            </w:pPr>
            <w:r>
              <w:rPr>
                <w:rFonts w:ascii="Times New Roman"/>
                <w:b w:val="false"/>
                <w:i w:val="false"/>
                <w:color w:val="000000"/>
                <w:sz w:val="20"/>
              </w:rPr>
              <w:t>
</w:t>
            </w:r>
            <w:r>
              <w:rPr>
                <w:rFonts w:ascii="Times New Roman"/>
                <w:b/>
                <w:i w:val="false"/>
                <w:color w:val="000000"/>
                <w:sz w:val="20"/>
              </w:rPr>
              <w:t>6. Жануарлар дүниесiн қорғау, өсімін молайту және пайдалану саласындағы уәкiлеттi мемлекеттік орган мен жергілікті атқарушы органдар өзінің орналасқан жеріндегі салық органдарына уәкiлеттi орган белгiлеген нысан бойынша төлемақы төлеушілер мен салық салу объектілері туралы мәлiметтерді тоқсан сайын, есептi тоқсаннан кейiнгi айдың 15-інен кешiктiрмей ұсынады.</w:t>
            </w:r>
          </w:p>
          <w:bookmarkEnd w:id="619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499-бапқа өзгерістер енгізілді - ҚР 29.03.2016 </w:t>
            </w:r>
            <w:r>
              <w:rPr>
                <w:rFonts w:ascii="Times New Roman"/>
                <w:b w:val="false"/>
                <w:i w:val="false"/>
                <w:color w:val="000000"/>
                <w:sz w:val="20"/>
              </w:rPr>
              <w:t>№ 479-V</w:t>
            </w:r>
            <w:r>
              <w:rPr>
                <w:rFonts w:ascii="Times New Roman"/>
                <w:b w:val="false"/>
                <w:i w:val="false"/>
                <w:color w:val="ff0000"/>
                <w:sz w:val="20"/>
              </w:rPr>
              <w:t xml:space="preserve"> (алғашқы ресми жарияланған күнінен кейін күнтізбелік жиырма бір күн өткен соң қолданысқа енгізіледі); 15.06.2017 </w:t>
            </w:r>
            <w:r>
              <w:rPr>
                <w:rFonts w:ascii="Times New Roman"/>
                <w:b w:val="false"/>
                <w:i w:val="false"/>
                <w:color w:val="000000"/>
                <w:sz w:val="20"/>
              </w:rPr>
              <w:t>№ 73-VI</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p>
          <w:bookmarkStart w:name="z4049" w:id="6200"/>
          <w:p>
            <w:pPr>
              <w:spacing w:after="0"/>
              <w:ind w:left="0"/>
              <w:jc w:val="both"/>
            </w:pPr>
            <w:r>
              <w:rPr>
                <w:rFonts w:ascii="Times New Roman"/>
                <w:b/>
                <w:i w:val="false"/>
                <w:color w:val="000000"/>
              </w:rPr>
              <w:t xml:space="preserve"> 500-бап. Төлемақы төлеушiлер </w:t>
            </w:r>
          </w:p>
          <w:bookmarkEnd w:id="6200"/>
          <w:bookmarkStart w:name="z4050" w:id="6201"/>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w:t>
            </w:r>
            <w:r>
              <w:rPr>
                <w:rFonts w:ascii="Times New Roman"/>
                <w:b/>
                <w:i w:val="false"/>
                <w:color w:val="000000"/>
                <w:sz w:val="20"/>
              </w:rPr>
              <w:t>заңнамалық актісінде</w:t>
            </w:r>
            <w:r>
              <w:rPr>
                <w:rFonts w:ascii="Times New Roman"/>
                <w:b/>
                <w:i w:val="false"/>
                <w:color w:val="000000"/>
                <w:sz w:val="20"/>
              </w:rPr>
              <w:t xml:space="preserve"> белгіленген тәртіппен жануарлар дүниесiн арнайы пайдалану құқығын алған жеке және заңды тұлғалар төлемақы төлеушiлер болып табылады. </w:t>
            </w:r>
          </w:p>
          <w:bookmarkEnd w:id="6201"/>
          <w:bookmarkStart w:name="z4051" w:id="6202"/>
          <w:p>
            <w:pPr>
              <w:spacing w:after="0"/>
              <w:ind w:left="0"/>
              <w:jc w:val="both"/>
            </w:pPr>
            <w:r>
              <w:rPr>
                <w:rFonts w:ascii="Times New Roman"/>
                <w:b/>
                <w:i w:val="false"/>
                <w:color w:val="000000"/>
              </w:rPr>
              <w:t xml:space="preserve"> 501-бап. Төлемақы мөлшерлемелері</w:t>
            </w:r>
          </w:p>
          <w:bookmarkEnd w:id="6202"/>
          <w:bookmarkStart w:name="z4052" w:id="6203"/>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Төлемақы мөлшерлемелері республикалық бюджет туралы </w:t>
            </w:r>
            <w:r>
              <w:rPr>
                <w:rFonts w:ascii="Times New Roman"/>
                <w:b/>
                <w:i w:val="false"/>
                <w:color w:val="000000"/>
                <w:sz w:val="20"/>
              </w:rPr>
              <w:t>заңда</w:t>
            </w:r>
            <w:r>
              <w:rPr>
                <w:rFonts w:ascii="Times New Roman"/>
                <w:b/>
                <w:i w:val="false"/>
                <w:color w:val="000000"/>
                <w:sz w:val="20"/>
              </w:rPr>
              <w:t xml:space="preserve"> белгіленген және төлемақыны төлеу күні қолданыста болған айлық есептік көрсеткіш (бұдан әрі осы баптың мәтіні бойынша - АЕК) мөлшері негізге алына отырып айқындалады.</w:t>
            </w:r>
          </w:p>
          <w:bookmarkEnd w:id="6203"/>
          <w:bookmarkStart w:name="z4053" w:id="6204"/>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Республикасында кәсіпшілік, әуесқойлық және спорттық аң аулау кезінде төлемақы мөлшерлемелері мынаны құрайды: </w:t>
            </w:r>
          </w:p>
          <w:bookmarkEnd w:id="6204"/>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917"/>
              <w:gridCol w:w="9356"/>
              <w:gridCol w:w="1013"/>
              <w:gridCol w:w="1014"/>
            </w:tblGrid>
            <w:tr>
              <w:trPr>
                <w:trHeight w:val="30" w:hRule="atLeast"/>
              </w:trPr>
              <w:tc>
                <w:tcPr>
                  <w:tcW w:w="91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Рет N </w:t>
                  </w:r>
                  <w:r>
                    <w:br/>
                  </w:r>
                  <w:r>
                    <w:rPr>
                      <w:rFonts w:ascii="Times New Roman"/>
                      <w:b w:val="false"/>
                      <w:i w:val="false"/>
                      <w:color w:val="000000"/>
                      <w:sz w:val="20"/>
                    </w:rPr>
                    <w:t>
 </w:t>
                  </w:r>
                </w:p>
              </w:tc>
              <w:tc>
                <w:tcPr>
                  <w:tcW w:w="935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Жабайы жануарлардың түрлері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Төлемақы мөлшерлемесі, бір жеке түрі үшін (АЕК)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кәсіпшілік аң аулау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әуесқойлық және спорттық аң аулау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Сүтқоректілер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бұлан (еркегі)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бұлан (ұрғашысы)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бұлан (бір жасар төлі)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марал (еркегі)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марал (ұрғашысы)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марал (бір жасар төлі)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аскания бұғысы (еркегі)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аскания бұғысы (ұрғашысы)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1.9.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аскания бұғысы (бір жасар төлі)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3,5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1.10.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елiк (таралу аймағының солтүстiк бөлiгi, еркегі)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1.11.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елiк (таралу аймағының солтүстiк бөлiгi, ұрғашысы, бір жасар лағы)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1.12.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елiк (таралу аймағының оңтүстiк бөлiгi, еркегі)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1.13.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елiк (таралу аймағының оңтүстiк бөлiгi, ұрғашысы, бір жасар лағы)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1.14.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сiбiр тау ешкiсi (еркегі)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1.15.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сiбiр тау ешкiсi (ұрғашысы, бір жасар лағы)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3,5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1.16.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құдыр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1.17.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қабан (еркегі)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1.18.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қабан (ұрғашысы, бір жасар торайы)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1.19.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киiк (еркегі)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1.20.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киiк (ұрғашысы, бір жасар лағы)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1.21.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қоңыр аю (тяньшань аюынан басқасы)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1.22.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өзен құндызы, кәмшат (орта азиядағыдан басқасы)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1.23.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бұлғын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1.24.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суырлар (мензбир суырынан басқасы)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0,060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0,12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1.25.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ондатр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0,045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0,9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1.26.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борсық, түлкi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0,10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0,20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1.27.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қарсақ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0,045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0,10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1.28.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америка су күзенi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0,12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0,25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1.29.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сiлеусiн (түркiстан сілеусінінен басқасы)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0,45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1.30.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қояндар (құм қоян, ор қоян, ақ қоян)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0,010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0,045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1.31.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жанат тектес ит, жанат, құну, сарғыш күзен, ақ қалақ, ақкiс, сары күзен, сасық күзен, кәдімгі тиiн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0,020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0,35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1.32.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саршұнақ (құм саршұнағы)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0,015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0,025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1.33.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қасқыр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1.34.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шибөрі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Құстар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2.1.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маймақ қаз (қызыл жемсаулы, қара жемсаулы)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0,015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0,030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саңырау құр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0,15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2.3.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құр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0,055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2.4.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гималай ұлары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0,20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2.5.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қырғауыл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0,020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0,060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2.6.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қаздар* (сұр қаз, ақмаңдайлы қаз, қырманқаз), қарашақаз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0,020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0,045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2.7.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үйректер* (отүйрек, сарыалақаз, барылдауық, ысылдақ шүрегей, қырылдақ шүрегей, боз үйрек, сары айдар үйрек, қылқұйрық, даурықпа шүрегей, жалпақ тұмсық, қызылтұмсық сүңгуiр, қызылбас сүңгуiр, айдарлы сүңгуiр, айдарсыз теңіз сүңгуiрі, ұшқыр үйрек, сусылдақ, айдарлы үйрек, қара тұрпан, кiшi бейнарық, секпiлтөс бейнарық, үлкен бейнарық)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0,010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0,020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2.8.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қасқалдақ, қызғыш, шiлдер (аққұр, тундра шілі, дала шілі, сұр шiл, сақалды шіл), кекiлiк, сұр құр, кептерлер (дыркептер, түзкептер, көк кептер, құз кептер), түркептер (кәдiмгi түркептер, үлкен түркептер), шалшықшылар (күжiркей, шаушалшық, тауқұдiрет, орман маңқысы, азия тауқұдiретi, тау маңқысы, маңқы, жылқышы, үлкен шалшықшы, орташа шалшықшы, үлкен шырғалақ, кiшi шырғалақ)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0,005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0,010 </w:t>
                  </w:r>
                  <w:r>
                    <w:br/>
                  </w:r>
                  <w:r>
                    <w:rPr>
                      <w:rFonts w:ascii="Times New Roman"/>
                      <w:b w:val="false"/>
                      <w:i w:val="false"/>
                      <w:color w:val="000000"/>
                      <w:sz w:val="20"/>
                    </w:rPr>
                    <w:t>
 </w:t>
                  </w:r>
                </w:p>
              </w:tc>
            </w:tr>
            <w:tr>
              <w:trPr>
                <w:trHeight w:val="30" w:hRule="atLeast"/>
              </w:trPr>
              <w:tc>
                <w:tcPr>
                  <w:tcW w:w="9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2.9. </w:t>
                  </w:r>
                  <w:r>
                    <w:br/>
                  </w:r>
                  <w:r>
                    <w:rPr>
                      <w:rFonts w:ascii="Times New Roman"/>
                      <w:b w:val="false"/>
                      <w:i w:val="false"/>
                      <w:color w:val="000000"/>
                      <w:sz w:val="20"/>
                    </w:rPr>
                    <w:t>
 </w:t>
                  </w:r>
                </w:p>
              </w:tc>
              <w:tc>
                <w:tcPr>
                  <w:tcW w:w="93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бөдене </w:t>
                  </w:r>
                  <w:r>
                    <w:br/>
                  </w:r>
                  <w:r>
                    <w:rPr>
                      <w:rFonts w:ascii="Times New Roman"/>
                      <w:b w:val="false"/>
                      <w:i w:val="false"/>
                      <w:color w:val="000000"/>
                      <w:sz w:val="20"/>
                    </w:rPr>
                    <w:t>
 </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0,005 </w:t>
                  </w:r>
                  <w:r>
                    <w:br/>
                  </w:r>
                  <w:r>
                    <w:rPr>
                      <w:rFonts w:ascii="Times New Roman"/>
                      <w:b w:val="false"/>
                      <w:i w:val="false"/>
                      <w:color w:val="000000"/>
                      <w:sz w:val="20"/>
                    </w:rPr>
                    <w:t>
 </w:t>
                  </w:r>
                </w:p>
              </w:tc>
              <w:tc>
                <w:tcPr>
                  <w:tcW w:w="1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0,010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4054" w:id="6205"/>
          <w:p>
            <w:pPr>
              <w:spacing w:after="20"/>
              <w:ind w:left="20"/>
              <w:jc w:val="both"/>
            </w:pPr>
            <w:r>
              <w:rPr>
                <w:rFonts w:ascii="Times New Roman"/>
                <w:b w:val="false"/>
                <w:i w:val="false"/>
                <w:color w:val="000000"/>
                <w:sz w:val="20"/>
              </w:rPr>
              <w:t>
</w:t>
            </w:r>
            <w:r>
              <w:rPr>
                <w:rFonts w:ascii="Times New Roman"/>
                <w:b/>
                <w:i w:val="false"/>
                <w:color w:val="000000"/>
                <w:sz w:val="20"/>
              </w:rPr>
              <w:t xml:space="preserve">* Қазақстан Республикасының Қызыл кітабына енгізілген түрлерінен басқасы. </w:t>
            </w:r>
          </w:p>
          <w:bookmarkEnd w:id="6205"/>
          <w:bookmarkStart w:name="z4055" w:id="6206"/>
          <w:p>
            <w:pPr>
              <w:spacing w:after="20"/>
              <w:ind w:left="20"/>
              <w:jc w:val="both"/>
            </w:pPr>
            <w:r>
              <w:rPr>
                <w:rFonts w:ascii="Times New Roman"/>
                <w:b w:val="false"/>
                <w:i w:val="false"/>
                <w:color w:val="000000"/>
                <w:sz w:val="20"/>
              </w:rPr>
              <w:t>
</w:t>
            </w:r>
            <w:r>
              <w:rPr>
                <w:rFonts w:ascii="Times New Roman"/>
                <w:b/>
                <w:i w:val="false"/>
                <w:color w:val="000000"/>
                <w:sz w:val="20"/>
              </w:rPr>
              <w:t xml:space="preserve">3. Балық аулау объектілері болып табылатын жануарлардың түрлерін пайдаланғаны үшін төлемақы мөлшерлемелері мынаны құрайды: </w:t>
            </w:r>
          </w:p>
          <w:bookmarkEnd w:id="6206"/>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611"/>
              <w:gridCol w:w="7465"/>
              <w:gridCol w:w="1612"/>
              <w:gridCol w:w="1612"/>
            </w:tblGrid>
            <w:tr>
              <w:trPr>
                <w:trHeight w:val="30" w:hRule="atLeast"/>
              </w:trPr>
              <w:tc>
                <w:tcPr>
                  <w:tcW w:w="161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Рет </w:t>
                  </w:r>
                  <w:r>
                    <w:br/>
                  </w:r>
                  <w:r>
                    <w:rPr>
                      <w:rFonts w:ascii="Times New Roman"/>
                      <w:b w:val="false"/>
                      <w:i w:val="false"/>
                      <w:color w:val="000000"/>
                      <w:sz w:val="20"/>
                    </w:rPr>
                    <w:t xml:space="preserve">
N </w:t>
                  </w:r>
                  <w:r>
                    <w:br/>
                  </w:r>
                  <w:r>
                    <w:rPr>
                      <w:rFonts w:ascii="Times New Roman"/>
                      <w:b w:val="false"/>
                      <w:i w:val="false"/>
                      <w:color w:val="000000"/>
                      <w:sz w:val="20"/>
                    </w:rPr>
                    <w:t>
 </w:t>
                  </w:r>
                </w:p>
              </w:tc>
              <w:tc>
                <w:tcPr>
                  <w:tcW w:w="746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Су жануарларының түрлері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Төлемақы мөлшерлемелері (АЕК)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бір дарағы үшін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бір килограмы үшін </w:t>
                  </w: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Кәсіпшілік және ғылыми мақсаттарда: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бекiре балықтары (қортпа, бекіре, шоқыр, сүйрік, тілмай)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0,064 </w:t>
                  </w: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майшабақтар (қарынсау, бражник шабағы, қаражон), тікендi балық, түйетабан, шабақ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 </w:t>
                  </w: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албырт балықтар (құбылмалы бақтақ, майқан, хариус)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0,017 </w:t>
                  </w: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ақсақа балықтар (көкшұбар, көк-шарбы, пайда, шыр, мұқсын), ұзын саусақты шаян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0,012 </w:t>
                  </w: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қаракөз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0,004 </w:t>
                  </w: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итбалық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1,93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ірi балықтар: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1.7.1.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ақ амур, сазан, тұқы, ақмарқа, берiш, жайын, нәлiм, дөңмаңдай, шортан, жыланбас балық, көксерке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0,013 </w:t>
                  </w: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ұсақ балықтар: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1.8.1.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табан, торта, тұрпа балық, майбалық, қызылкөз, көкбас, аққайран, мөңке, алабұға, оңғақ, кәдiмгi және талас тарақ балығы, қызылқанат, балпан балық, бiлеу балық, айнакөз, көктұран, қылыш балық, буффало, шармай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0,004 </w:t>
                  </w: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Спорттық-әуесқойлық (рекреациялық) балық аулауды жүргiзу кезiнде: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2.1.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алып қоя отырып: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2.1.1.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ірі балықтар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0,017 </w:t>
                  </w: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2.1.2.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қортпа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6,5 </w:t>
                  </w: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2.1.3.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бекіре балықтары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5,5 </w:t>
                  </w: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2.1.4.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ақсақа, албырт балықтар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0,042 </w:t>
                  </w: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2.1.5.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ұсақ балықтар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0,008 </w:t>
                  </w: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2.1.6.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шаян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0,008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"ұстап алу-қоя беру" принципі негізiнде: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2.2.1.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ірі балықтар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 </w:t>
                  </w: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2.2.2.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бекiре балықтары (қортпа, бекіре, шоқыр, сүйрік, тілмай)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4,97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2.2.3.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ақсақа, албырт балықтар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0,27 </w:t>
                  </w:r>
                  <w:r>
                    <w:br/>
                  </w:r>
                  <w:r>
                    <w:rPr>
                      <w:rFonts w:ascii="Times New Roman"/>
                      <w:b w:val="false"/>
                      <w:i w:val="false"/>
                      <w:color w:val="000000"/>
                      <w:sz w:val="20"/>
                    </w:rPr>
                    <w:t>
 </w:t>
                  </w:r>
                </w:p>
              </w:tc>
            </w:tr>
            <w:tr>
              <w:trPr>
                <w:trHeight w:val="30" w:hRule="atLeast"/>
              </w:trPr>
              <w:tc>
                <w:tcPr>
                  <w:tcW w:w="1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2.2.4. </w:t>
                  </w:r>
                  <w:r>
                    <w:br/>
                  </w:r>
                  <w:r>
                    <w:rPr>
                      <w:rFonts w:ascii="Times New Roman"/>
                      <w:b w:val="false"/>
                      <w:i w:val="false"/>
                      <w:color w:val="000000"/>
                      <w:sz w:val="20"/>
                    </w:rPr>
                    <w:t>
 </w:t>
                  </w:r>
                </w:p>
              </w:tc>
              <w:tc>
                <w:tcPr>
                  <w:tcW w:w="74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ұсақ балықтар </w:t>
                  </w: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0,068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4056" w:id="6207"/>
          <w:p>
            <w:pPr>
              <w:spacing w:after="20"/>
              <w:ind w:left="20"/>
              <w:jc w:val="both"/>
            </w:pPr>
            <w:r>
              <w:rPr>
                <w:rFonts w:ascii="Times New Roman"/>
                <w:b w:val="false"/>
                <w:i w:val="false"/>
                <w:color w:val="000000"/>
                <w:sz w:val="20"/>
              </w:rPr>
              <w:t>
</w:t>
            </w:r>
            <w:r>
              <w:rPr>
                <w:rFonts w:ascii="Times New Roman"/>
                <w:b/>
                <w:i w:val="false"/>
                <w:color w:val="000000"/>
                <w:sz w:val="20"/>
              </w:rPr>
              <w:t xml:space="preserve">4. Өзге шаруашылық мақсаттарда (аңшылық пен балық аулаудан басқа) пайдаланылатын жануарлардың түрлерін пайдаланғаны үшін төлемақы мөлшерлемелері мынаны құрайды: </w:t>
            </w:r>
          </w:p>
          <w:bookmarkEnd w:id="6207"/>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08"/>
              <w:gridCol w:w="10376"/>
              <w:gridCol w:w="708"/>
              <w:gridCol w:w="708"/>
            </w:tblGrid>
            <w:tr>
              <w:trPr>
                <w:trHeight w:val="30" w:hRule="atLeast"/>
              </w:trPr>
              <w:tc>
                <w:tcPr>
                  <w:tcW w:w="508"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Рет </w:t>
                  </w:r>
                  <w:r>
                    <w:br/>
                  </w:r>
                  <w:r>
                    <w:rPr>
                      <w:rFonts w:ascii="Times New Roman"/>
                      <w:b w:val="false"/>
                      <w:i w:val="false"/>
                      <w:color w:val="000000"/>
                      <w:sz w:val="20"/>
                    </w:rPr>
                    <w:t xml:space="preserve">
N </w:t>
                  </w:r>
                  <w:r>
                    <w:br/>
                  </w:r>
                  <w:r>
                    <w:rPr>
                      <w:rFonts w:ascii="Times New Roman"/>
                      <w:b w:val="false"/>
                      <w:i w:val="false"/>
                      <w:color w:val="000000"/>
                      <w:sz w:val="20"/>
                    </w:rPr>
                    <w:t>
 </w:t>
                  </w:r>
                </w:p>
              </w:tc>
              <w:tc>
                <w:tcPr>
                  <w:tcW w:w="1037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Жануарлардың түрлері </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Төлемақы мөлшерлемелері (АЕК)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бір дарағы үшін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бір килограмы үшін </w:t>
                  </w: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Сүтқоректілер: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шұбар мысық немесе дала мысығы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0,030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қарақас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0,015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құстар: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2.1.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кiшкене, қара мойын, қызыл мойын, сұржақ, үлкен сұқсыр, үлкен суқұзғын, үлкен көлбұқа, бақылдақ құтан, көкқұтан және сары құтан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0,010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2.2.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үлкен аққұтан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0,015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2.3.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маусымқұс, қошқылқанат және алтынжон татрең, шүрілдек, шаушүрiлдек, моңғол шүрiлдегi, сарысағақ шүрiлдек, шығыс шүрiлдегi, теңiз шүрілдегi, алқалы татрең, тасшырған, сутартар, тартар, кiшкене тартар, титтей тартар, қызылқасқа сутартар, дала қарақасы, қарала балшықшы, бұлыңғыр, фифи, үлкен балшықшы, шөпiлдек, тәкiлдек балшықшы, бұлақшы, мамырқұс, қайқытұмсық балшықшы, ақжал қалтқы, ақтамақ қалтқы, құмғақша, қызылмойын құмдауық, ұзынсаусақ құмдауық, аққұйрық құмдауық, қызылбауыр құмдауық, қаратөс құмдауық, сүйiрқұйрық құмдауық, құмқұс, тұнбашы, шалғын және дала қарақасы, сақиналы түркептер, сарыжағал қараторғай, сарытұмсық шауқарға, қараторғай, пайыз торғай, қызылтелпектi құнақ, көкқарға, бозторғайлар (айдарлы, теңбiлтөс, ұзынтұмсық, сұр, сор, дала бозторғайы, қараалқалы, аққанат, қара, құлақты), орман бозторғайы, егіс бозторғайы, шауторғай, қызылтұмсық шауқарға, алабажақ сайрауық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0,005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2.4.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қаршыға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0,010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2.5.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қырғи, маубас жапалақ, байғыз, жүнбалақ байғыз, құлақты жапалақ, саз жапалағы, жамансары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0,045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Бауырымен жорғалаушылар: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3.1.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орта Азия тасбақасы, саз тасбақасы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0,020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3.2.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ешкіемер, бат-бат кесiртке, жұмырбас құм кесiртке, сығыркөз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0,010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3.3.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бозша жылан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0,045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3.4.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өрнектi қарашұбар жылан, шығыс және құм жыланы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0,035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3.5.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көлбақа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0,005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Омыртқасыз су жануарлары: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4.1.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артемия (цисталары)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0,045 </w:t>
                  </w: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4.2.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гаммарус, шашақ мұрт шаяндар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0,010 </w:t>
                  </w: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4.3.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сүлiктер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0,030 </w:t>
                  </w:r>
                  <w:r>
                    <w:br/>
                  </w:r>
                  <w:r>
                    <w:rPr>
                      <w:rFonts w:ascii="Times New Roman"/>
                      <w:b w:val="false"/>
                      <w:i w:val="false"/>
                      <w:color w:val="000000"/>
                      <w:sz w:val="20"/>
                    </w:rPr>
                    <w:t>
 </w:t>
                  </w:r>
                </w:p>
              </w:tc>
            </w:tr>
            <w:tr>
              <w:trPr>
                <w:trHeight w:val="30" w:hRule="atLeast"/>
              </w:trPr>
              <w:tc>
                <w:tcPr>
                  <w:tcW w:w="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4.4. </w:t>
                  </w:r>
                  <w:r>
                    <w:br/>
                  </w:r>
                  <w:r>
                    <w:rPr>
                      <w:rFonts w:ascii="Times New Roman"/>
                      <w:b w:val="false"/>
                      <w:i w:val="false"/>
                      <w:color w:val="000000"/>
                      <w:sz w:val="20"/>
                    </w:rPr>
                    <w:t>
 </w:t>
                  </w:r>
                </w:p>
              </w:tc>
              <w:tc>
                <w:tcPr>
                  <w:tcW w:w="10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басқа да су омыртқасыздары мен цисталары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 </w:t>
                  </w:r>
                  <w:r>
                    <w:br/>
                  </w:r>
                  <w:r>
                    <w:rPr>
                      <w:rFonts w:ascii="Times New Roman"/>
                      <w:b w:val="false"/>
                      <w:i w:val="false"/>
                      <w:color w:val="000000"/>
                      <w:sz w:val="20"/>
                    </w:rPr>
                    <w:t>
 </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0,005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r>
              <w:rPr>
                <w:rFonts w:ascii="Times New Roman"/>
                <w:b w:val="false"/>
                <w:i w:val="false"/>
                <w:color w:val="ff0000"/>
                <w:sz w:val="20"/>
              </w:rPr>
              <w:t xml:space="preserve">Ескерту. 501-бапқа өзгеріс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w:t>
            </w:r>
            <w:r>
              <w:br/>
            </w:r>
            <w:r>
              <w:rPr>
                <w:rFonts w:ascii="Times New Roman"/>
                <w:b w:val="false"/>
                <w:i w:val="false"/>
                <w:color w:val="000000"/>
                <w:sz w:val="20"/>
              </w:rPr>
              <w:t>
</w:t>
            </w:r>
          </w:p>
          <w:bookmarkStart w:name="z4057" w:id="6208"/>
          <w:p>
            <w:pPr>
              <w:spacing w:after="0"/>
              <w:ind w:left="0"/>
              <w:jc w:val="both"/>
            </w:pPr>
            <w:r>
              <w:rPr>
                <w:rFonts w:ascii="Times New Roman"/>
                <w:b/>
                <w:i w:val="false"/>
                <w:color w:val="000000"/>
              </w:rPr>
              <w:t xml:space="preserve"> 502-бап. Есептеу мен төлеу тәртiбi</w:t>
            </w:r>
          </w:p>
          <w:bookmarkEnd w:id="6208"/>
          <w:bookmarkStart w:name="z4058" w:id="6209"/>
          <w:p>
            <w:pPr>
              <w:spacing w:after="20"/>
              <w:ind w:left="20"/>
              <w:jc w:val="both"/>
            </w:pPr>
            <w:r>
              <w:rPr>
                <w:rFonts w:ascii="Times New Roman"/>
                <w:b w:val="false"/>
                <w:i w:val="false"/>
                <w:color w:val="000000"/>
                <w:sz w:val="20"/>
              </w:rPr>
              <w:t>
</w:t>
            </w:r>
            <w:r>
              <w:rPr>
                <w:rFonts w:ascii="Times New Roman"/>
                <w:b/>
                <w:i w:val="false"/>
                <w:color w:val="000000"/>
                <w:sz w:val="20"/>
              </w:rPr>
              <w:t>1. Төлемақы сомасын белгіленген мөлшерлемелер мен жануарлардың санын (су жануарларының жекелеген түрлерi үшiн салмағын) негiзге ала отырып, төлемақы төлеушілер дербес есептейдi.</w:t>
            </w:r>
          </w:p>
          <w:bookmarkEnd w:id="6209"/>
          <w:bookmarkStart w:name="z8015" w:id="6210"/>
          <w:p>
            <w:pPr>
              <w:spacing w:after="20"/>
              <w:ind w:left="20"/>
              <w:jc w:val="both"/>
            </w:pPr>
            <w:r>
              <w:rPr>
                <w:rFonts w:ascii="Times New Roman"/>
                <w:b w:val="false"/>
                <w:i w:val="false"/>
                <w:color w:val="000000"/>
                <w:sz w:val="20"/>
              </w:rPr>
              <w:t>
</w:t>
            </w:r>
            <w:r>
              <w:rPr>
                <w:rFonts w:ascii="Times New Roman"/>
                <w:b/>
                <w:i w:val="false"/>
                <w:color w:val="000000"/>
                <w:sz w:val="20"/>
              </w:rPr>
              <w:t>1-1. Қазақстан Республикасында аң аулаған кезде шетелдіктер үшін төлемақы сомасы белгіленген мөлшерлемелерге және 10 коэффициентіне көбейтілген жануарлар саны (су жануарларының жекелеген түрлерi үшiн салмағы) негізге алына отырып есептеледі.</w:t>
            </w:r>
          </w:p>
          <w:bookmarkEnd w:id="6210"/>
          <w:bookmarkStart w:name="z4059" w:id="6211"/>
          <w:p>
            <w:pPr>
              <w:spacing w:after="20"/>
              <w:ind w:left="20"/>
              <w:jc w:val="both"/>
            </w:pPr>
            <w:r>
              <w:rPr>
                <w:rFonts w:ascii="Times New Roman"/>
                <w:b w:val="false"/>
                <w:i w:val="false"/>
                <w:color w:val="000000"/>
                <w:sz w:val="20"/>
              </w:rPr>
              <w:t>
</w:t>
            </w:r>
            <w:r>
              <w:rPr>
                <w:rFonts w:ascii="Times New Roman"/>
                <w:b/>
                <w:i w:val="false"/>
                <w:color w:val="000000"/>
                <w:sz w:val="20"/>
              </w:rPr>
              <w:t>2. Төлемақы сомасы жануарлар дүниесін пайдалануға рұқсат алу орны бойынша бюджетке төленеді. Төлем банктер немесе банк операцияларының жекелеген түрлерін жүзеге асыратын ұйымдар арқылы аудару жолымен рұқсат алғанға дейін жүргізіледі.</w:t>
            </w:r>
          </w:p>
          <w:bookmarkEnd w:id="6211"/>
          <w:bookmarkStart w:name="z4060" w:id="6212"/>
          <w:p>
            <w:pPr>
              <w:spacing w:after="20"/>
              <w:ind w:left="20"/>
              <w:jc w:val="both"/>
            </w:pPr>
            <w:r>
              <w:rPr>
                <w:rFonts w:ascii="Times New Roman"/>
                <w:b w:val="false"/>
                <w:i w:val="false"/>
                <w:color w:val="000000"/>
                <w:sz w:val="20"/>
              </w:rPr>
              <w:t>
</w:t>
            </w:r>
            <w:r>
              <w:rPr>
                <w:rFonts w:ascii="Times New Roman"/>
                <w:b/>
                <w:i w:val="false"/>
                <w:color w:val="000000"/>
                <w:sz w:val="20"/>
              </w:rPr>
              <w:t>3. Төлемақының төленген сомалары қайтарылуға жатпайды.</w:t>
            </w:r>
          </w:p>
          <w:bookmarkEnd w:id="621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502-бапқа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Заңымен (01.01.2014 бастап қолданысқа енгізіледі) Заңдарымен.</w:t>
            </w:r>
            <w:r>
              <w:br/>
            </w:r>
            <w:r>
              <w:rPr>
                <w:rFonts w:ascii="Times New Roman"/>
                <w:b w:val="false"/>
                <w:i w:val="false"/>
                <w:color w:val="000000"/>
                <w:sz w:val="20"/>
              </w:rPr>
              <w:t>
</w:t>
            </w:r>
          </w:p>
          <w:bookmarkStart w:name="z4061" w:id="6213"/>
          <w:p>
            <w:pPr>
              <w:spacing w:after="0"/>
              <w:ind w:left="0"/>
              <w:jc w:val="both"/>
            </w:pPr>
            <w:r>
              <w:rPr>
                <w:rFonts w:ascii="Times New Roman"/>
                <w:b/>
                <w:i w:val="false"/>
                <w:color w:val="000000"/>
              </w:rPr>
              <w:t xml:space="preserve"> 73-тарау. ОРМАНДЫ ПАЙДАЛАНҒАНЫ ҮШІН ТӨЛЕМАҚЫ</w:t>
            </w:r>
          </w:p>
          <w:bookmarkEnd w:id="6213"/>
          <w:bookmarkStart w:name="z4062" w:id="6214"/>
          <w:p>
            <w:pPr>
              <w:spacing w:after="0"/>
              <w:ind w:left="0"/>
              <w:jc w:val="both"/>
            </w:pPr>
            <w:r>
              <w:rPr>
                <w:rFonts w:ascii="Times New Roman"/>
                <w:b/>
                <w:i w:val="false"/>
                <w:color w:val="000000"/>
              </w:rPr>
              <w:t xml:space="preserve"> 503-бап. Жалпы ережелер </w:t>
            </w:r>
          </w:p>
          <w:bookmarkEnd w:id="6214"/>
          <w:bookmarkStart w:name="z4063" w:id="6215"/>
          <w:p>
            <w:pPr>
              <w:spacing w:after="20"/>
              <w:ind w:left="20"/>
              <w:jc w:val="both"/>
            </w:pPr>
            <w:r>
              <w:rPr>
                <w:rFonts w:ascii="Times New Roman"/>
                <w:b w:val="false"/>
                <w:i w:val="false"/>
                <w:color w:val="000000"/>
                <w:sz w:val="20"/>
              </w:rPr>
              <w:t>
</w:t>
            </w:r>
            <w:r>
              <w:rPr>
                <w:rFonts w:ascii="Times New Roman"/>
                <w:b/>
                <w:i w:val="false"/>
                <w:color w:val="000000"/>
                <w:sz w:val="20"/>
              </w:rPr>
              <w:t xml:space="preserve">1. Орманды пайдаланғаны үшiн төлемақы (бұдан әрi – төлемақы) мемлекеттік орман қорының учаскелерінде орманды пайдаланудың мынадай түрлерi үшін алынады: </w:t>
            </w:r>
          </w:p>
          <w:bookmarkEnd w:id="6215"/>
          <w:bookmarkStart w:name="z4064" w:id="6216"/>
          <w:p>
            <w:pPr>
              <w:spacing w:after="20"/>
              <w:ind w:left="20"/>
              <w:jc w:val="both"/>
            </w:pPr>
            <w:r>
              <w:rPr>
                <w:rFonts w:ascii="Times New Roman"/>
                <w:b w:val="false"/>
                <w:i w:val="false"/>
                <w:color w:val="000000"/>
                <w:sz w:val="20"/>
              </w:rPr>
              <w:t>
</w:t>
            </w:r>
            <w:r>
              <w:rPr>
                <w:rFonts w:ascii="Times New Roman"/>
                <w:b/>
                <w:i w:val="false"/>
                <w:color w:val="000000"/>
                <w:sz w:val="20"/>
              </w:rPr>
              <w:t xml:space="preserve">1) ағаш дайындау; </w:t>
            </w:r>
          </w:p>
          <w:bookmarkEnd w:id="6216"/>
          <w:bookmarkStart w:name="z4065" w:id="6217"/>
          <w:p>
            <w:pPr>
              <w:spacing w:after="20"/>
              <w:ind w:left="20"/>
              <w:jc w:val="both"/>
            </w:pPr>
            <w:r>
              <w:rPr>
                <w:rFonts w:ascii="Times New Roman"/>
                <w:b w:val="false"/>
                <w:i w:val="false"/>
                <w:color w:val="000000"/>
                <w:sz w:val="20"/>
              </w:rPr>
              <w:t>
</w:t>
            </w:r>
            <w:r>
              <w:rPr>
                <w:rFonts w:ascii="Times New Roman"/>
                <w:b/>
                <w:i w:val="false"/>
                <w:color w:val="000000"/>
                <w:sz w:val="20"/>
              </w:rPr>
              <w:t xml:space="preserve">2) шайыр және ағаш шырындарын дайындау; </w:t>
            </w:r>
          </w:p>
          <w:bookmarkEnd w:id="6217"/>
          <w:bookmarkStart w:name="z4066" w:id="6218"/>
          <w:p>
            <w:pPr>
              <w:spacing w:after="20"/>
              <w:ind w:left="20"/>
              <w:jc w:val="both"/>
            </w:pPr>
            <w:r>
              <w:rPr>
                <w:rFonts w:ascii="Times New Roman"/>
                <w:b w:val="false"/>
                <w:i w:val="false"/>
                <w:color w:val="000000"/>
                <w:sz w:val="20"/>
              </w:rPr>
              <w:t>
</w:t>
            </w:r>
            <w:r>
              <w:rPr>
                <w:rFonts w:ascii="Times New Roman"/>
                <w:b/>
                <w:i w:val="false"/>
                <w:color w:val="000000"/>
                <w:sz w:val="20"/>
              </w:rPr>
              <w:t xml:space="preserve">3) қосалқы ағаш ресурстарын (ағаштар мен бұталардың қабықтарын, бұтақтарын, томарларын, тамырларын, жапырақтарын, бүршiктерiн) дайындау; </w:t>
            </w:r>
          </w:p>
          <w:bookmarkEnd w:id="6218"/>
          <w:bookmarkStart w:name="z4067" w:id="6219"/>
          <w:p>
            <w:pPr>
              <w:spacing w:after="20"/>
              <w:ind w:left="20"/>
              <w:jc w:val="both"/>
            </w:pPr>
            <w:r>
              <w:rPr>
                <w:rFonts w:ascii="Times New Roman"/>
                <w:b w:val="false"/>
                <w:i w:val="false"/>
                <w:color w:val="000000"/>
                <w:sz w:val="20"/>
              </w:rPr>
              <w:t>
</w:t>
            </w:r>
            <w:r>
              <w:rPr>
                <w:rFonts w:ascii="Times New Roman"/>
                <w:b/>
                <w:i w:val="false"/>
                <w:color w:val="000000"/>
                <w:sz w:val="20"/>
              </w:rPr>
              <w:t>4) орманды жанама пайдалану (шөп шабу, мал жаю, марал шаруашылығы, аң шаруашылығы, ара ұялары мен омарта орналастыру,</w:t>
            </w:r>
            <w:r>
              <w:rPr>
                <w:rFonts w:ascii="Times New Roman"/>
                <w:b w:val="false"/>
                <w:i w:val="false"/>
                <w:color w:val="000000"/>
                <w:sz w:val="20"/>
              </w:rPr>
              <w:t xml:space="preserve"> </w:t>
            </w:r>
            <w:r>
              <w:rPr>
                <w:rFonts w:ascii="Times New Roman"/>
                <w:b/>
                <w:i w:val="false"/>
                <w:color w:val="000000"/>
                <w:sz w:val="20"/>
              </w:rPr>
              <w:t>бау шаруашылығы, бақша шаруашылығы, бақ шаруашылығы</w:t>
            </w:r>
            <w:r>
              <w:rPr>
                <w:rFonts w:ascii="Times New Roman"/>
                <w:b/>
                <w:i w:val="false"/>
                <w:color w:val="000000"/>
                <w:sz w:val="20"/>
              </w:rPr>
              <w:t xml:space="preserve"> және өзге де ауыл шаруашылығы дақылдарын өсiру, дәрілік өсiмдiктер мен техникалық шикiзаттар, жабайы өсетiн жемiстер, жаңғақтар, саңырауқұлақтар, жидектер және басқа да тағамдық өнiмдер, мүк, орман төсемдерi мен түскен жапырақтар, қамыс дайындау және жинау); </w:t>
            </w:r>
          </w:p>
          <w:bookmarkEnd w:id="6219"/>
          <w:bookmarkStart w:name="z4068" w:id="6220"/>
          <w:p>
            <w:pPr>
              <w:spacing w:after="20"/>
              <w:ind w:left="20"/>
              <w:jc w:val="both"/>
            </w:pPr>
            <w:r>
              <w:rPr>
                <w:rFonts w:ascii="Times New Roman"/>
                <w:b w:val="false"/>
                <w:i w:val="false"/>
                <w:color w:val="000000"/>
                <w:sz w:val="20"/>
              </w:rPr>
              <w:t>
</w:t>
            </w:r>
            <w:r>
              <w:rPr>
                <w:rFonts w:ascii="Times New Roman"/>
                <w:b/>
                <w:i w:val="false"/>
                <w:color w:val="000000"/>
                <w:sz w:val="20"/>
              </w:rPr>
              <w:t xml:space="preserve">5) мемлекеттiк орман қоры учаскелерiн: </w:t>
            </w:r>
          </w:p>
          <w:bookmarkEnd w:id="6220"/>
          <w:bookmarkStart w:name="z4069" w:id="6221"/>
          <w:p>
            <w:pPr>
              <w:spacing w:after="20"/>
              <w:ind w:left="20"/>
              <w:jc w:val="both"/>
            </w:pPr>
            <w:r>
              <w:rPr>
                <w:rFonts w:ascii="Times New Roman"/>
                <w:b w:val="false"/>
                <w:i w:val="false"/>
                <w:color w:val="000000"/>
                <w:sz w:val="20"/>
              </w:rPr>
              <w:t>
</w:t>
            </w:r>
            <w:r>
              <w:rPr>
                <w:rFonts w:ascii="Times New Roman"/>
                <w:b/>
                <w:i w:val="false"/>
                <w:color w:val="000000"/>
                <w:sz w:val="20"/>
              </w:rPr>
              <w:t xml:space="preserve">мәдени-сауықтыру, рекреациялық, туристiк және спорт мақсаттары; </w:t>
            </w:r>
          </w:p>
          <w:bookmarkEnd w:id="6221"/>
          <w:bookmarkStart w:name="z4070" w:id="6222"/>
          <w:p>
            <w:pPr>
              <w:spacing w:after="20"/>
              <w:ind w:left="20"/>
              <w:jc w:val="both"/>
            </w:pPr>
            <w:r>
              <w:rPr>
                <w:rFonts w:ascii="Times New Roman"/>
                <w:b w:val="false"/>
                <w:i w:val="false"/>
                <w:color w:val="000000"/>
                <w:sz w:val="20"/>
              </w:rPr>
              <w:t>
</w:t>
            </w:r>
            <w:r>
              <w:rPr>
                <w:rFonts w:ascii="Times New Roman"/>
                <w:b/>
                <w:i w:val="false"/>
                <w:color w:val="000000"/>
                <w:sz w:val="20"/>
              </w:rPr>
              <w:t xml:space="preserve">аңшылық шаруашылығы қажеттерi; </w:t>
            </w:r>
          </w:p>
          <w:bookmarkEnd w:id="6222"/>
          <w:bookmarkStart w:name="z4071" w:id="6223"/>
          <w:p>
            <w:pPr>
              <w:spacing w:after="20"/>
              <w:ind w:left="20"/>
              <w:jc w:val="both"/>
            </w:pPr>
            <w:r>
              <w:rPr>
                <w:rFonts w:ascii="Times New Roman"/>
                <w:b w:val="false"/>
                <w:i w:val="false"/>
                <w:color w:val="000000"/>
                <w:sz w:val="20"/>
              </w:rPr>
              <w:t>
</w:t>
            </w:r>
            <w:r>
              <w:rPr>
                <w:rFonts w:ascii="Times New Roman"/>
                <w:b/>
                <w:i w:val="false"/>
                <w:color w:val="000000"/>
                <w:sz w:val="20"/>
              </w:rPr>
              <w:t>ғылыми-зерттеу мақсаттары үшін пайдалану.</w:t>
            </w:r>
          </w:p>
          <w:bookmarkEnd w:id="6223"/>
          <w:bookmarkStart w:name="z6287" w:id="6224"/>
          <w:p>
            <w:pPr>
              <w:spacing w:after="20"/>
              <w:ind w:left="20"/>
              <w:jc w:val="both"/>
            </w:pPr>
            <w:r>
              <w:rPr>
                <w:rFonts w:ascii="Times New Roman"/>
                <w:b w:val="false"/>
                <w:i w:val="false"/>
                <w:color w:val="000000"/>
                <w:sz w:val="20"/>
              </w:rPr>
              <w:t>
</w:t>
            </w:r>
            <w:r>
              <w:rPr>
                <w:rFonts w:ascii="Times New Roman"/>
                <w:b/>
                <w:i w:val="false"/>
                <w:color w:val="000000"/>
                <w:sz w:val="20"/>
              </w:rPr>
              <w:t xml:space="preserve">6) ағаш және бұта тұқымдылары мен арнайы мақсаттағы плантациялық екпелердің егілетін материалын өсіру үшін мемлекеттік орман қоры учаскелерін </w:t>
            </w:r>
            <w:r>
              <w:rPr>
                <w:rFonts w:ascii="Times New Roman"/>
                <w:b/>
                <w:i w:val="false"/>
                <w:color w:val="000000"/>
                <w:sz w:val="20"/>
              </w:rPr>
              <w:t>пайдалану</w:t>
            </w:r>
            <w:r>
              <w:rPr>
                <w:rFonts w:ascii="Times New Roman"/>
                <w:b/>
                <w:i w:val="false"/>
                <w:color w:val="000000"/>
                <w:sz w:val="20"/>
              </w:rPr>
              <w:t>.</w:t>
            </w:r>
          </w:p>
          <w:bookmarkEnd w:id="6224"/>
          <w:bookmarkStart w:name="z8705" w:id="6225"/>
          <w:p>
            <w:pPr>
              <w:spacing w:after="20"/>
              <w:ind w:left="20"/>
              <w:jc w:val="both"/>
            </w:pPr>
            <w:r>
              <w:rPr>
                <w:rFonts w:ascii="Times New Roman"/>
                <w:b w:val="false"/>
                <w:i w:val="false"/>
                <w:color w:val="000000"/>
                <w:sz w:val="20"/>
              </w:rPr>
              <w:t>
</w:t>
            </w:r>
            <w:r>
              <w:rPr>
                <w:rFonts w:ascii="Times New Roman"/>
                <w:b/>
                <w:i w:val="false"/>
                <w:color w:val="000000"/>
                <w:sz w:val="20"/>
              </w:rPr>
              <w:t>1-1. Осы тараудың мақсаттары үшін орман пайдалануға Қазақстан Республикасы Үкіметінің тиісті шешімі негізінде табиғи ортадан өсімдіктердің сирек кездесетін және жойылып кету қаупі төнген түрлерін, олардың бөліктерін немесе дериваттарын алып қою да жатқызылады.</w:t>
            </w:r>
          </w:p>
          <w:bookmarkEnd w:id="6225"/>
          <w:p>
            <w:pPr>
              <w:spacing w:after="20"/>
              <w:ind w:left="20"/>
              <w:jc w:val="both"/>
            </w:pPr>
            <w:r>
              <w:rPr>
                <w:rFonts w:ascii="Times New Roman"/>
                <w:b w:val="false"/>
                <w:i w:val="false"/>
                <w:color w:val="000000"/>
                <w:sz w:val="20"/>
              </w:rPr>
              <w:t>
</w:t>
            </w:r>
            <w:r>
              <w:rPr>
                <w:rFonts w:ascii="Times New Roman"/>
                <w:b/>
                <w:i w:val="false"/>
                <w:color w:val="000000"/>
                <w:sz w:val="20"/>
              </w:rPr>
              <w:t>Табиғи ортадан өсімдіктердің сирек кездесетін және жойылып кету қаупі төнген түрлерін, олардың бөліктерін немесе дериваттарын алып қою туралы шешім қабылданған кезде мұндай алып қою көлемдерін, төлемақы мөлшерін және оны төлеу мерзімін Қазақстан Республикасының Үкіметі әрбір жекелеген жағдайда белгілейді.</w:t>
            </w:r>
          </w:p>
          <w:bookmarkStart w:name="z4072" w:id="6226"/>
          <w:p>
            <w:pPr>
              <w:spacing w:after="20"/>
              <w:ind w:left="20"/>
              <w:jc w:val="both"/>
            </w:pPr>
            <w:r>
              <w:rPr>
                <w:rFonts w:ascii="Times New Roman"/>
                <w:b w:val="false"/>
                <w:i w:val="false"/>
                <w:color w:val="000000"/>
                <w:sz w:val="20"/>
              </w:rPr>
              <w:t>
</w:t>
            </w:r>
            <w:r>
              <w:rPr>
                <w:rFonts w:ascii="Times New Roman"/>
                <w:b/>
                <w:i w:val="false"/>
                <w:color w:val="000000"/>
                <w:sz w:val="20"/>
              </w:rPr>
              <w:t xml:space="preserve">2. Мемлекеттiк орман қоры учаскелерiнде орман ресурстарын пайдалану тәртібі Қазақстан Республикасының орман </w:t>
            </w:r>
            <w:r>
              <w:rPr>
                <w:rFonts w:ascii="Times New Roman"/>
                <w:b/>
                <w:i w:val="false"/>
                <w:color w:val="000000"/>
                <w:sz w:val="20"/>
              </w:rPr>
              <w:t>заңнамасында</w:t>
            </w:r>
            <w:r>
              <w:rPr>
                <w:rFonts w:ascii="Times New Roman"/>
                <w:b/>
                <w:i w:val="false"/>
                <w:color w:val="000000"/>
                <w:sz w:val="20"/>
              </w:rPr>
              <w:t xml:space="preserve"> белгiленеді. </w:t>
            </w:r>
          </w:p>
          <w:bookmarkEnd w:id="6226"/>
          <w:bookmarkStart w:name="z4073" w:id="6227"/>
          <w:p>
            <w:pPr>
              <w:spacing w:after="20"/>
              <w:ind w:left="20"/>
              <w:jc w:val="both"/>
            </w:pPr>
            <w:r>
              <w:rPr>
                <w:rFonts w:ascii="Times New Roman"/>
                <w:b w:val="false"/>
                <w:i w:val="false"/>
                <w:color w:val="000000"/>
                <w:sz w:val="20"/>
              </w:rPr>
              <w:t>
</w:t>
            </w:r>
            <w:r>
              <w:rPr>
                <w:rFonts w:ascii="Times New Roman"/>
                <w:b/>
                <w:i w:val="false"/>
                <w:color w:val="000000"/>
                <w:sz w:val="20"/>
              </w:rPr>
              <w:t xml:space="preserve">3. Мемлекеттiк орман қоры учаскелерiнде орман пайдалану құқығы Қазақстан Республикасының орман </w:t>
            </w:r>
            <w:r>
              <w:rPr>
                <w:rFonts w:ascii="Times New Roman"/>
                <w:b/>
                <w:i w:val="false"/>
                <w:color w:val="000000"/>
                <w:sz w:val="20"/>
              </w:rPr>
              <w:t>заңнамасында</w:t>
            </w:r>
            <w:r>
              <w:rPr>
                <w:rFonts w:ascii="Times New Roman"/>
                <w:b/>
                <w:i w:val="false"/>
                <w:color w:val="000000"/>
                <w:sz w:val="20"/>
              </w:rPr>
              <w:t xml:space="preserve"> белгiленген тәртiппен және мерзімдерде берiлетін ағаш кесу билетi мен орман пайдалану билетiнiң (бұдан әрі - рұқсат құжаты) негiзiнде берiледi. </w:t>
            </w:r>
          </w:p>
          <w:bookmarkEnd w:id="6227"/>
          <w:bookmarkStart w:name="z4074" w:id="6228"/>
          <w:p>
            <w:pPr>
              <w:spacing w:after="20"/>
              <w:ind w:left="20"/>
              <w:jc w:val="both"/>
            </w:pPr>
            <w:r>
              <w:rPr>
                <w:rFonts w:ascii="Times New Roman"/>
                <w:b w:val="false"/>
                <w:i w:val="false"/>
                <w:color w:val="000000"/>
                <w:sz w:val="20"/>
              </w:rPr>
              <w:t>
</w:t>
            </w:r>
            <w:r>
              <w:rPr>
                <w:rFonts w:ascii="Times New Roman"/>
                <w:b/>
                <w:i w:val="false"/>
                <w:color w:val="000000"/>
                <w:sz w:val="20"/>
              </w:rPr>
              <w:t>4. Мемлекеттiк орман иеленушiлер: жергілікті атқарушы органдардың орман шаруашылығы мемлекеттік мекемелері; орман шаруашылығы саласындағы уәкілетті органның орман шаруашылығы мемлекеттік мекемелері мен мемлекеттік ұйымдары; ерекше қорғалатын табиғи аумақтар саласындағы уәкілетті органның табиғат қорғау мекемелері; көлік саласындағы уәкілетті мемлекеттік органның және автомобиль жолдары саласындағы уәкілетті мемлекеттік органның мемлекеттік ұйымдары ведомстволық бағыныстылығына сәйкес тоқсан сайын, есептi тоқсаннан кейiнгi екiншi айдың 15-iнен кешiктiрмей өзiнiң орналасқан жерi бойынша салық органдарына уәкiлеттi орган белгiлеген нысан бойынша төлемақы төлеушілер мен салық салу объектілері туралы мәлiметтер бередi.</w:t>
            </w:r>
          </w:p>
          <w:bookmarkEnd w:id="622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503-бапқа өзгерістер енгізілді - ҚР 2012.01.25 </w:t>
            </w:r>
            <w:r>
              <w:rPr>
                <w:rFonts w:ascii="Times New Roman"/>
                <w:b w:val="false"/>
                <w:i w:val="false"/>
                <w:color w:val="000000"/>
                <w:sz w:val="20"/>
              </w:rPr>
              <w:t>№ 548-IV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15.06.2017 </w:t>
            </w:r>
            <w:r>
              <w:rPr>
                <w:rFonts w:ascii="Times New Roman"/>
                <w:b w:val="false"/>
                <w:i w:val="false"/>
                <w:color w:val="000000"/>
                <w:sz w:val="20"/>
              </w:rPr>
              <w:t>№ 73-VI</w:t>
            </w:r>
            <w:r>
              <w:rPr>
                <w:rFonts w:ascii="Times New Roman"/>
                <w:b w:val="false"/>
                <w:i w:val="false"/>
                <w:color w:val="ff0000"/>
                <w:sz w:val="20"/>
              </w:rPr>
              <w:t xml:space="preserve"> (01.01.2018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075" w:id="6229"/>
          <w:p>
            <w:pPr>
              <w:spacing w:after="0"/>
              <w:ind w:left="0"/>
              <w:jc w:val="both"/>
            </w:pPr>
            <w:r>
              <w:rPr>
                <w:rFonts w:ascii="Times New Roman"/>
                <w:b/>
                <w:i w:val="false"/>
                <w:color w:val="000000"/>
              </w:rPr>
              <w:t xml:space="preserve"> 504-бап. Төлемақы төлеушiлер </w:t>
            </w:r>
          </w:p>
          <w:bookmarkEnd w:id="6229"/>
          <w:bookmarkStart w:name="z4076" w:id="6230"/>
          <w:p>
            <w:pPr>
              <w:spacing w:after="20"/>
              <w:ind w:left="20"/>
              <w:jc w:val="both"/>
            </w:pPr>
            <w:r>
              <w:rPr>
                <w:rFonts w:ascii="Times New Roman"/>
                <w:b w:val="false"/>
                <w:i w:val="false"/>
                <w:color w:val="000000"/>
                <w:sz w:val="20"/>
              </w:rPr>
              <w:t>
</w:t>
            </w:r>
            <w:r>
              <w:rPr>
                <w:rFonts w:ascii="Times New Roman"/>
                <w:b/>
                <w:i w:val="false"/>
                <w:color w:val="000000"/>
                <w:sz w:val="20"/>
              </w:rPr>
              <w:t xml:space="preserve">1. Мемлекеттiк орман иеленушiлер, Қазақстан Республикасының </w:t>
            </w:r>
            <w:r>
              <w:rPr>
                <w:rFonts w:ascii="Times New Roman"/>
                <w:b/>
                <w:i w:val="false"/>
                <w:color w:val="000000"/>
                <w:sz w:val="20"/>
              </w:rPr>
              <w:t>заңнамалық актiсiнде</w:t>
            </w:r>
            <w:r>
              <w:rPr>
                <w:rFonts w:ascii="Times New Roman"/>
                <w:b/>
                <w:i w:val="false"/>
                <w:color w:val="000000"/>
                <w:sz w:val="20"/>
              </w:rPr>
              <w:t xml:space="preserve"> белгiленген тәртiппен орман пайдалану құқығын алған жеке және заңды тұлғалар төлемақы төлеушiлер болып табылады.</w:t>
            </w:r>
          </w:p>
          <w:bookmarkEnd w:id="6230"/>
          <w:bookmarkStart w:name="z8706" w:id="6231"/>
          <w:p>
            <w:pPr>
              <w:spacing w:after="20"/>
              <w:ind w:left="20"/>
              <w:jc w:val="both"/>
            </w:pPr>
            <w:r>
              <w:rPr>
                <w:rFonts w:ascii="Times New Roman"/>
                <w:b w:val="false"/>
                <w:i w:val="false"/>
                <w:color w:val="000000"/>
                <w:sz w:val="20"/>
              </w:rPr>
              <w:t>
</w:t>
            </w:r>
            <w:r>
              <w:rPr>
                <w:rFonts w:ascii="Times New Roman"/>
                <w:b/>
                <w:i w:val="false"/>
                <w:color w:val="000000"/>
                <w:sz w:val="20"/>
              </w:rPr>
              <w:t>1-1. Қазақстан Республикасы Үкіметінің тиісті шешімі негізінде табиғи ортадан өсімдіктердің сирек кездесетін және жойылып кету қаупі төнген түрлерін, олардың бөліктерін немесе дериваттарын алып қою құқығын алған жеке және заңды тұлғалар да төлемақы төлеушілер болып табылады.</w:t>
            </w:r>
          </w:p>
          <w:bookmarkEnd w:id="6231"/>
          <w:bookmarkStart w:name="z4077" w:id="6232"/>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Республикасының </w:t>
            </w:r>
            <w:r>
              <w:rPr>
                <w:rFonts w:ascii="Times New Roman"/>
                <w:b w:val="false"/>
                <w:i w:val="false"/>
                <w:color w:val="000000"/>
                <w:sz w:val="20"/>
              </w:rPr>
              <w:t>Жер кодексіне</w:t>
            </w:r>
            <w:r>
              <w:rPr>
                <w:rFonts w:ascii="Times New Roman"/>
                <w:b/>
                <w:i w:val="false"/>
                <w:color w:val="000000"/>
                <w:sz w:val="20"/>
              </w:rPr>
              <w:t xml:space="preserve"> сәйкес орман өсіру үшін нысаналы мақсатта өз меншігіндегі немесе ұзақ мерзімді жер пайдалану құқығындағы жеке орман қорының учаскелерінде орман пайдалануды жүзеге асыратын жеке орман иеленушiлер төлемақы</w:t>
            </w:r>
            <w:r>
              <w:rPr>
                <w:rFonts w:ascii="Times New Roman"/>
                <w:b/>
                <w:i w:val="false"/>
                <w:color w:val="000000"/>
                <w:sz w:val="20"/>
              </w:rPr>
              <w:t xml:space="preserve"> төлеушiлер болып табылмайды.</w:t>
            </w:r>
          </w:p>
          <w:bookmarkEnd w:id="623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504-бапқа өзгеріс енгізілді - ҚР 15.06.2017 </w:t>
            </w:r>
            <w:r>
              <w:rPr>
                <w:rFonts w:ascii="Times New Roman"/>
                <w:b w:val="false"/>
                <w:i w:val="false"/>
                <w:color w:val="000000"/>
                <w:sz w:val="20"/>
              </w:rPr>
              <w:t>№ 73-VI</w:t>
            </w:r>
            <w:r>
              <w:rPr>
                <w:rFonts w:ascii="Times New Roman"/>
                <w:b w:val="false"/>
                <w:i w:val="false"/>
                <w:color w:val="ff0000"/>
                <w:sz w:val="20"/>
              </w:rPr>
              <w:t xml:space="preserve"> Заңымен (01.01.2018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4078" w:id="6233"/>
          <w:p>
            <w:pPr>
              <w:spacing w:after="0"/>
              <w:ind w:left="0"/>
              <w:jc w:val="both"/>
            </w:pPr>
            <w:r>
              <w:rPr>
                <w:rFonts w:ascii="Times New Roman"/>
                <w:b/>
                <w:i w:val="false"/>
                <w:color w:val="000000"/>
              </w:rPr>
              <w:t xml:space="preserve"> 505-бап. Салық салу объектiсi </w:t>
            </w:r>
          </w:p>
          <w:bookmarkEnd w:id="6233"/>
          <w:bookmarkStart w:name="z4079" w:id="6234"/>
          <w:p>
            <w:pPr>
              <w:spacing w:after="20"/>
              <w:ind w:left="20"/>
              <w:jc w:val="both"/>
            </w:pPr>
            <w:r>
              <w:rPr>
                <w:rFonts w:ascii="Times New Roman"/>
                <w:b w:val="false"/>
                <w:i w:val="false"/>
                <w:color w:val="000000"/>
                <w:sz w:val="20"/>
              </w:rPr>
              <w:t>
</w:t>
            </w:r>
            <w:r>
              <w:rPr>
                <w:rFonts w:ascii="Times New Roman"/>
                <w:b/>
                <w:i w:val="false"/>
                <w:color w:val="000000"/>
                <w:sz w:val="20"/>
              </w:rPr>
              <w:t xml:space="preserve">Мыналарды: </w:t>
            </w:r>
          </w:p>
          <w:bookmarkEnd w:id="6234"/>
          <w:p>
            <w:pPr>
              <w:spacing w:after="20"/>
              <w:ind w:left="20"/>
              <w:jc w:val="both"/>
            </w:pPr>
            <w:r>
              <w:rPr>
                <w:rFonts w:ascii="Times New Roman"/>
                <w:b w:val="false"/>
                <w:i w:val="false"/>
                <w:color w:val="000000"/>
                <w:sz w:val="20"/>
              </w:rPr>
              <w:t>
</w:t>
            </w:r>
            <w:r>
              <w:rPr>
                <w:rFonts w:ascii="Times New Roman"/>
                <w:b/>
                <w:i w:val="false"/>
                <w:color w:val="000000"/>
                <w:sz w:val="20"/>
              </w:rPr>
              <w:t xml:space="preserve">1) көшеттердің құрамы мен нысанына күтім жасау үшін кесуді, сондай-ақ оның жас талдарының толықтығын реттеуді (жарықтандыру, тазарту) және құндылығы шамалы ағаш көшеттерін қайта жөндеуге және ландшафттарды қалыптастыруға байланысты кесуді жүзеге асыру кезінде түбірімен босатылатын сүрек көлемін; </w:t>
            </w:r>
          </w:p>
          <w:bookmarkStart w:name="z4080" w:id="6235"/>
          <w:p>
            <w:pPr>
              <w:spacing w:after="20"/>
              <w:ind w:left="20"/>
              <w:jc w:val="both"/>
            </w:pPr>
            <w:r>
              <w:rPr>
                <w:rFonts w:ascii="Times New Roman"/>
                <w:b w:val="false"/>
                <w:i w:val="false"/>
                <w:color w:val="000000"/>
                <w:sz w:val="20"/>
              </w:rPr>
              <w:t>
</w:t>
            </w:r>
            <w:r>
              <w:rPr>
                <w:rFonts w:ascii="Times New Roman"/>
                <w:b/>
                <w:i w:val="false"/>
                <w:color w:val="000000"/>
                <w:sz w:val="20"/>
              </w:rPr>
              <w:t xml:space="preserve">2) ғылыми-зерттеу жұмыстарын жүргізу үшін алынған ағаш ресурстарының, шайырдың, қосалқы орман ресурстарының көлемін қоспағанда, пайдалануға берiлетiн орман пайдаланудың көлемi және (немесе) мемлекеттік орман қоры учаскелерiнiң, оның ішінде ерекше қорғалатын табиғи аумақтардағы алаңы төлемақы салу объектiсi болып табылады. </w:t>
            </w:r>
          </w:p>
          <w:bookmarkEnd w:id="6235"/>
          <w:bookmarkStart w:name="z4081" w:id="6236"/>
          <w:p>
            <w:pPr>
              <w:spacing w:after="0"/>
              <w:ind w:left="0"/>
              <w:jc w:val="both"/>
            </w:pPr>
            <w:r>
              <w:rPr>
                <w:rFonts w:ascii="Times New Roman"/>
                <w:b/>
                <w:i w:val="false"/>
                <w:color w:val="000000"/>
              </w:rPr>
              <w:t xml:space="preserve"> 506-бап. Төлемақы мөлшерлемелері</w:t>
            </w:r>
          </w:p>
          <w:bookmarkEnd w:id="6236"/>
          <w:bookmarkStart w:name="z4082" w:id="6237"/>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баптың 2-тармағында көрсетілгендерді қоспағанда, төлемақы мөлшерлемелерін орман шаруашылығы саласындағы уәкiлеттi мемлекеттік орган </w:t>
            </w:r>
            <w:r>
              <w:rPr>
                <w:rFonts w:ascii="Times New Roman"/>
                <w:b/>
                <w:i w:val="false"/>
                <w:color w:val="000000"/>
                <w:sz w:val="20"/>
              </w:rPr>
              <w:t>айқындаған</w:t>
            </w:r>
            <w:r>
              <w:rPr>
                <w:rFonts w:ascii="Times New Roman"/>
                <w:b/>
                <w:i w:val="false"/>
                <w:color w:val="000000"/>
                <w:sz w:val="20"/>
              </w:rPr>
              <w:t xml:space="preserve"> тәртіпке сәйкес жергiлiктi атқарушы органдар жасаған есеп-қисаптар негiзiнде облыстардың, республикалық маңызы бар қалалардың және астананың жергiлiктi өкiлдi органдары белгiлейдi. </w:t>
            </w:r>
          </w:p>
          <w:bookmarkEnd w:id="6237"/>
          <w:bookmarkStart w:name="z4083" w:id="6238"/>
          <w:p>
            <w:pPr>
              <w:spacing w:after="20"/>
              <w:ind w:left="20"/>
              <w:jc w:val="both"/>
            </w:pPr>
            <w:r>
              <w:rPr>
                <w:rFonts w:ascii="Times New Roman"/>
                <w:b w:val="false"/>
                <w:i w:val="false"/>
                <w:color w:val="000000"/>
                <w:sz w:val="20"/>
              </w:rPr>
              <w:t>
</w:t>
            </w:r>
            <w:r>
              <w:rPr>
                <w:rFonts w:ascii="Times New Roman"/>
                <w:b/>
                <w:i w:val="false"/>
                <w:color w:val="000000"/>
                <w:sz w:val="20"/>
              </w:rPr>
              <w:t xml:space="preserve">2. Түбірімен босатылатын сүрек үшін төлемақы мөлшерлемесі республикалық бюджет туралы </w:t>
            </w:r>
            <w:r>
              <w:rPr>
                <w:rFonts w:ascii="Times New Roman"/>
                <w:b/>
                <w:i w:val="false"/>
                <w:color w:val="000000"/>
                <w:sz w:val="20"/>
              </w:rPr>
              <w:t>заңда</w:t>
            </w:r>
            <w:r>
              <w:rPr>
                <w:rFonts w:ascii="Times New Roman"/>
                <w:b/>
                <w:i w:val="false"/>
                <w:color w:val="000000"/>
                <w:sz w:val="20"/>
              </w:rPr>
              <w:t xml:space="preserve"> белгіленген және орманды пайдалану құқығы туындайтын тиісті қаржы жылының бірінші күні қолданыста болған айлық есептік көрсеткіш (бұдан әрі осы баптың мәтіні бойынша - АЕК) мөлшері негізге алына отырып, тығыз бір текше метр үшін айқындалады және мыналарды құрайды:</w:t>
            </w:r>
          </w:p>
          <w:bookmarkEnd w:id="6238"/>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872"/>
              <w:gridCol w:w="3791"/>
              <w:gridCol w:w="1755"/>
              <w:gridCol w:w="2503"/>
              <w:gridCol w:w="2240"/>
              <w:gridCol w:w="1139"/>
            </w:tblGrid>
            <w:tr>
              <w:trPr>
                <w:trHeight w:val="30" w:hRule="atLeast"/>
              </w:trPr>
              <w:tc>
                <w:tcPr>
                  <w:tcW w:w="872"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Рет </w:t>
                  </w:r>
                  <w:r>
                    <w:br/>
                  </w:r>
                  <w:r>
                    <w:rPr>
                      <w:rFonts w:ascii="Times New Roman"/>
                      <w:b w:val="false"/>
                      <w:i w:val="false"/>
                      <w:color w:val="000000"/>
                      <w:sz w:val="20"/>
                    </w:rPr>
                    <w:t xml:space="preserve">
N </w:t>
                  </w:r>
                  <w:r>
                    <w:br/>
                  </w:r>
                  <w:r>
                    <w:rPr>
                      <w:rFonts w:ascii="Times New Roman"/>
                      <w:b w:val="false"/>
                      <w:i w:val="false"/>
                      <w:color w:val="000000"/>
                      <w:sz w:val="20"/>
                    </w:rPr>
                    <w:t>
 </w:t>
                  </w:r>
                </w:p>
              </w:tc>
              <w:tc>
                <w:tcPr>
                  <w:tcW w:w="379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Ағаш-бұта тұқымдастарының атаулары </w:t>
                  </w: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Жоғарғы бөлігіндегі дің кесіндісінің диаметріне қарай қабықсыз кәделі сүрек (АЕК) </w:t>
                  </w:r>
                  <w:r>
                    <w:br/>
                  </w:r>
                  <w:r>
                    <w:rPr>
                      <w:rFonts w:ascii="Times New Roman"/>
                      <w:b w:val="false"/>
                      <w:i w:val="false"/>
                      <w:color w:val="000000"/>
                      <w:sz w:val="20"/>
                    </w:rPr>
                    <w:t>
 </w:t>
                  </w:r>
                </w:p>
              </w:tc>
              <w:tc>
                <w:tcPr>
                  <w:tcW w:w="113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Қабықты отындық сүрек (АЕК) </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ірі (25 см және одан жуан) </w:t>
                  </w:r>
                  <w:r>
                    <w:br/>
                  </w:r>
                  <w:r>
                    <w:rPr>
                      <w:rFonts w:ascii="Times New Roman"/>
                      <w:b w:val="false"/>
                      <w:i w:val="false"/>
                      <w:color w:val="000000"/>
                      <w:sz w:val="20"/>
                    </w:rPr>
                    <w:t>
 </w:t>
                  </w:r>
                </w:p>
              </w:tc>
              <w:tc>
                <w:tcPr>
                  <w:tcW w:w="2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орташа (13-тен 24 см-ге дейін) </w:t>
                  </w: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ұсақ (3-тен 12 см-ге дейін) </w:t>
                  </w:r>
                  <w:r>
                    <w:br/>
                  </w:r>
                  <w:r>
                    <w:rPr>
                      <w:rFonts w:ascii="Times New Roman"/>
                      <w:b w:val="false"/>
                      <w:i w:val="false"/>
                      <w:color w:val="000000"/>
                      <w:sz w:val="20"/>
                    </w:rPr>
                    <w:t>
 </w:t>
                  </w:r>
                </w:p>
              </w:tc>
              <w:tc>
                <w:tcPr>
                  <w:tcW w:w="0" w:type="auto"/>
                  <w:vMerge/>
                  <w:tcBorders>
                    <w:top w:val="nil"/>
                    <w:left w:val="single" w:color="cfcfcf" w:sz="5"/>
                    <w:bottom w:val="single" w:color="cfcfcf" w:sz="5"/>
                    <w:right w:val="single" w:color="cfcfcf" w:sz="5"/>
                  </w:tcBorders>
                </w:tcPr>
                <w:p/>
              </w:tc>
            </w:tr>
            <w:tr>
              <w:trPr>
                <w:trHeight w:val="30" w:hRule="atLeast"/>
              </w:trPr>
              <w:tc>
                <w:tcPr>
                  <w:tcW w:w="8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1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2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r>
                    <w:br/>
                  </w:r>
                  <w:r>
                    <w:rPr>
                      <w:rFonts w:ascii="Times New Roman"/>
                      <w:b w:val="false"/>
                      <w:i w:val="false"/>
                      <w:color w:val="000000"/>
                      <w:sz w:val="20"/>
                    </w:rPr>
                    <w:t>
 </w:t>
                  </w:r>
                </w:p>
              </w:tc>
            </w:tr>
            <w:tr>
              <w:trPr>
                <w:trHeight w:val="30" w:hRule="atLeast"/>
              </w:trPr>
              <w:tc>
                <w:tcPr>
                  <w:tcW w:w="8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 </w:t>
                  </w:r>
                  <w:r>
                    <w:br/>
                  </w:r>
                  <w:r>
                    <w:rPr>
                      <w:rFonts w:ascii="Times New Roman"/>
                      <w:b w:val="false"/>
                      <w:i w:val="false"/>
                      <w:color w:val="000000"/>
                      <w:sz w:val="20"/>
                    </w:rPr>
                    <w:t>
 </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Қарағай </w:t>
                  </w:r>
                  <w:r>
                    <w:br/>
                  </w:r>
                  <w:r>
                    <w:rPr>
                      <w:rFonts w:ascii="Times New Roman"/>
                      <w:b w:val="false"/>
                      <w:i w:val="false"/>
                      <w:color w:val="000000"/>
                      <w:sz w:val="20"/>
                    </w:rPr>
                    <w:t>
 </w:t>
                  </w:r>
                </w:p>
              </w:tc>
              <w:tc>
                <w:tcPr>
                  <w:tcW w:w="1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1,48 </w:t>
                  </w:r>
                  <w:r>
                    <w:br/>
                  </w:r>
                  <w:r>
                    <w:rPr>
                      <w:rFonts w:ascii="Times New Roman"/>
                      <w:b w:val="false"/>
                      <w:i w:val="false"/>
                      <w:color w:val="000000"/>
                      <w:sz w:val="20"/>
                    </w:rPr>
                    <w:t>
 </w:t>
                  </w:r>
                </w:p>
              </w:tc>
              <w:tc>
                <w:tcPr>
                  <w:tcW w:w="2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1,05 </w:t>
                  </w: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0,52 </w:t>
                  </w:r>
                  <w:r>
                    <w:br/>
                  </w:r>
                  <w:r>
                    <w:rPr>
                      <w:rFonts w:ascii="Times New Roman"/>
                      <w:b w:val="false"/>
                      <w:i w:val="false"/>
                      <w:color w:val="000000"/>
                      <w:sz w:val="20"/>
                    </w:rPr>
                    <w:t>
 </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0,21 </w:t>
                  </w:r>
                  <w:r>
                    <w:br/>
                  </w:r>
                  <w:r>
                    <w:rPr>
                      <w:rFonts w:ascii="Times New Roman"/>
                      <w:b w:val="false"/>
                      <w:i w:val="false"/>
                      <w:color w:val="000000"/>
                      <w:sz w:val="20"/>
                    </w:rPr>
                    <w:t>
 </w:t>
                  </w:r>
                </w:p>
              </w:tc>
            </w:tr>
            <w:tr>
              <w:trPr>
                <w:trHeight w:val="30" w:hRule="atLeast"/>
              </w:trPr>
              <w:tc>
                <w:tcPr>
                  <w:tcW w:w="8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 </w:t>
                  </w:r>
                  <w:r>
                    <w:br/>
                  </w:r>
                  <w:r>
                    <w:rPr>
                      <w:rFonts w:ascii="Times New Roman"/>
                      <w:b w:val="false"/>
                      <w:i w:val="false"/>
                      <w:color w:val="000000"/>
                      <w:sz w:val="20"/>
                    </w:rPr>
                    <w:t>
 </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Шренке шыршасы </w:t>
                  </w:r>
                  <w:r>
                    <w:br/>
                  </w:r>
                  <w:r>
                    <w:rPr>
                      <w:rFonts w:ascii="Times New Roman"/>
                      <w:b w:val="false"/>
                      <w:i w:val="false"/>
                      <w:color w:val="000000"/>
                      <w:sz w:val="20"/>
                    </w:rPr>
                    <w:t>
 </w:t>
                  </w:r>
                </w:p>
              </w:tc>
              <w:tc>
                <w:tcPr>
                  <w:tcW w:w="1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1,93 </w:t>
                  </w:r>
                  <w:r>
                    <w:br/>
                  </w:r>
                  <w:r>
                    <w:rPr>
                      <w:rFonts w:ascii="Times New Roman"/>
                      <w:b w:val="false"/>
                      <w:i w:val="false"/>
                      <w:color w:val="000000"/>
                      <w:sz w:val="20"/>
                    </w:rPr>
                    <w:t>
 </w:t>
                  </w:r>
                </w:p>
              </w:tc>
              <w:tc>
                <w:tcPr>
                  <w:tcW w:w="2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1,37 </w:t>
                  </w: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0,68 </w:t>
                  </w:r>
                  <w:r>
                    <w:br/>
                  </w:r>
                  <w:r>
                    <w:rPr>
                      <w:rFonts w:ascii="Times New Roman"/>
                      <w:b w:val="false"/>
                      <w:i w:val="false"/>
                      <w:color w:val="000000"/>
                      <w:sz w:val="20"/>
                    </w:rPr>
                    <w:t>
 </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0,27 </w:t>
                  </w:r>
                  <w:r>
                    <w:br/>
                  </w:r>
                  <w:r>
                    <w:rPr>
                      <w:rFonts w:ascii="Times New Roman"/>
                      <w:b w:val="false"/>
                      <w:i w:val="false"/>
                      <w:color w:val="000000"/>
                      <w:sz w:val="20"/>
                    </w:rPr>
                    <w:t>
 </w:t>
                  </w:r>
                </w:p>
              </w:tc>
            </w:tr>
            <w:tr>
              <w:trPr>
                <w:trHeight w:val="30" w:hRule="atLeast"/>
              </w:trPr>
              <w:tc>
                <w:tcPr>
                  <w:tcW w:w="8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 </w:t>
                  </w:r>
                  <w:r>
                    <w:br/>
                  </w:r>
                  <w:r>
                    <w:rPr>
                      <w:rFonts w:ascii="Times New Roman"/>
                      <w:b w:val="false"/>
                      <w:i w:val="false"/>
                      <w:color w:val="000000"/>
                      <w:sz w:val="20"/>
                    </w:rPr>
                    <w:t>
 </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Сібір шыршасы, майқарағай </w:t>
                  </w:r>
                  <w:r>
                    <w:br/>
                  </w:r>
                  <w:r>
                    <w:rPr>
                      <w:rFonts w:ascii="Times New Roman"/>
                      <w:b w:val="false"/>
                      <w:i w:val="false"/>
                      <w:color w:val="000000"/>
                      <w:sz w:val="20"/>
                    </w:rPr>
                    <w:t>
 </w:t>
                  </w:r>
                </w:p>
              </w:tc>
              <w:tc>
                <w:tcPr>
                  <w:tcW w:w="1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1,34 </w:t>
                  </w:r>
                  <w:r>
                    <w:br/>
                  </w:r>
                  <w:r>
                    <w:rPr>
                      <w:rFonts w:ascii="Times New Roman"/>
                      <w:b w:val="false"/>
                      <w:i w:val="false"/>
                      <w:color w:val="000000"/>
                      <w:sz w:val="20"/>
                    </w:rPr>
                    <w:t>
 </w:t>
                  </w:r>
                </w:p>
              </w:tc>
              <w:tc>
                <w:tcPr>
                  <w:tcW w:w="2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0,95 </w:t>
                  </w: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0,48 </w:t>
                  </w:r>
                  <w:r>
                    <w:br/>
                  </w:r>
                  <w:r>
                    <w:rPr>
                      <w:rFonts w:ascii="Times New Roman"/>
                      <w:b w:val="false"/>
                      <w:i w:val="false"/>
                      <w:color w:val="000000"/>
                      <w:sz w:val="20"/>
                    </w:rPr>
                    <w:t>
 </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0,16 </w:t>
                  </w:r>
                  <w:r>
                    <w:br/>
                  </w:r>
                  <w:r>
                    <w:rPr>
                      <w:rFonts w:ascii="Times New Roman"/>
                      <w:b w:val="false"/>
                      <w:i w:val="false"/>
                      <w:color w:val="000000"/>
                      <w:sz w:val="20"/>
                    </w:rPr>
                    <w:t>
 </w:t>
                  </w:r>
                </w:p>
              </w:tc>
            </w:tr>
            <w:tr>
              <w:trPr>
                <w:trHeight w:val="30" w:hRule="atLeast"/>
              </w:trPr>
              <w:tc>
                <w:tcPr>
                  <w:tcW w:w="8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4. </w:t>
                  </w:r>
                  <w:r>
                    <w:br/>
                  </w:r>
                  <w:r>
                    <w:rPr>
                      <w:rFonts w:ascii="Times New Roman"/>
                      <w:b w:val="false"/>
                      <w:i w:val="false"/>
                      <w:color w:val="000000"/>
                      <w:sz w:val="20"/>
                    </w:rPr>
                    <w:t>
 </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Самырсын </w:t>
                  </w:r>
                  <w:r>
                    <w:br/>
                  </w:r>
                  <w:r>
                    <w:rPr>
                      <w:rFonts w:ascii="Times New Roman"/>
                      <w:b w:val="false"/>
                      <w:i w:val="false"/>
                      <w:color w:val="000000"/>
                      <w:sz w:val="20"/>
                    </w:rPr>
                    <w:t>
 </w:t>
                  </w:r>
                </w:p>
              </w:tc>
              <w:tc>
                <w:tcPr>
                  <w:tcW w:w="1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1,19 </w:t>
                  </w:r>
                  <w:r>
                    <w:br/>
                  </w:r>
                  <w:r>
                    <w:rPr>
                      <w:rFonts w:ascii="Times New Roman"/>
                      <w:b w:val="false"/>
                      <w:i w:val="false"/>
                      <w:color w:val="000000"/>
                      <w:sz w:val="20"/>
                    </w:rPr>
                    <w:t>
 </w:t>
                  </w:r>
                </w:p>
              </w:tc>
              <w:tc>
                <w:tcPr>
                  <w:tcW w:w="2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0,85 </w:t>
                  </w: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0,41 </w:t>
                  </w:r>
                  <w:r>
                    <w:br/>
                  </w:r>
                  <w:r>
                    <w:rPr>
                      <w:rFonts w:ascii="Times New Roman"/>
                      <w:b w:val="false"/>
                      <w:i w:val="false"/>
                      <w:color w:val="000000"/>
                      <w:sz w:val="20"/>
                    </w:rPr>
                    <w:t>
 </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0,15 </w:t>
                  </w:r>
                  <w:r>
                    <w:br/>
                  </w:r>
                  <w:r>
                    <w:rPr>
                      <w:rFonts w:ascii="Times New Roman"/>
                      <w:b w:val="false"/>
                      <w:i w:val="false"/>
                      <w:color w:val="000000"/>
                      <w:sz w:val="20"/>
                    </w:rPr>
                    <w:t>
 </w:t>
                  </w:r>
                </w:p>
              </w:tc>
            </w:tr>
            <w:tr>
              <w:trPr>
                <w:trHeight w:val="30" w:hRule="atLeast"/>
              </w:trPr>
              <w:tc>
                <w:tcPr>
                  <w:tcW w:w="8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5. </w:t>
                  </w:r>
                  <w:r>
                    <w:br/>
                  </w:r>
                  <w:r>
                    <w:rPr>
                      <w:rFonts w:ascii="Times New Roman"/>
                      <w:b w:val="false"/>
                      <w:i w:val="false"/>
                      <w:color w:val="000000"/>
                      <w:sz w:val="20"/>
                    </w:rPr>
                    <w:t>
 </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Балқарағай </w:t>
                  </w:r>
                  <w:r>
                    <w:br/>
                  </w:r>
                  <w:r>
                    <w:rPr>
                      <w:rFonts w:ascii="Times New Roman"/>
                      <w:b w:val="false"/>
                      <w:i w:val="false"/>
                      <w:color w:val="000000"/>
                      <w:sz w:val="20"/>
                    </w:rPr>
                    <w:t>
 </w:t>
                  </w:r>
                </w:p>
              </w:tc>
              <w:tc>
                <w:tcPr>
                  <w:tcW w:w="1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2,67 </w:t>
                  </w:r>
                  <w:r>
                    <w:br/>
                  </w:r>
                  <w:r>
                    <w:rPr>
                      <w:rFonts w:ascii="Times New Roman"/>
                      <w:b w:val="false"/>
                      <w:i w:val="false"/>
                      <w:color w:val="000000"/>
                      <w:sz w:val="20"/>
                    </w:rPr>
                    <w:t>
 </w:t>
                  </w:r>
                </w:p>
              </w:tc>
              <w:tc>
                <w:tcPr>
                  <w:tcW w:w="2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1,91 </w:t>
                  </w: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0,93 </w:t>
                  </w:r>
                  <w:r>
                    <w:br/>
                  </w:r>
                  <w:r>
                    <w:rPr>
                      <w:rFonts w:ascii="Times New Roman"/>
                      <w:b w:val="false"/>
                      <w:i w:val="false"/>
                      <w:color w:val="000000"/>
                      <w:sz w:val="20"/>
                    </w:rPr>
                    <w:t>
 </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0,23 </w:t>
                  </w:r>
                  <w:r>
                    <w:br/>
                  </w:r>
                  <w:r>
                    <w:rPr>
                      <w:rFonts w:ascii="Times New Roman"/>
                      <w:b w:val="false"/>
                      <w:i w:val="false"/>
                      <w:color w:val="000000"/>
                      <w:sz w:val="20"/>
                    </w:rPr>
                    <w:t>
 </w:t>
                  </w:r>
                </w:p>
              </w:tc>
            </w:tr>
            <w:tr>
              <w:trPr>
                <w:trHeight w:val="30" w:hRule="atLeast"/>
              </w:trPr>
              <w:tc>
                <w:tcPr>
                  <w:tcW w:w="8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6. </w:t>
                  </w:r>
                  <w:r>
                    <w:br/>
                  </w:r>
                  <w:r>
                    <w:rPr>
                      <w:rFonts w:ascii="Times New Roman"/>
                      <w:b w:val="false"/>
                      <w:i w:val="false"/>
                      <w:color w:val="000000"/>
                      <w:sz w:val="20"/>
                    </w:rPr>
                    <w:t>
 </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Ағаш тектес арша </w:t>
                  </w:r>
                  <w:r>
                    <w:br/>
                  </w:r>
                  <w:r>
                    <w:rPr>
                      <w:rFonts w:ascii="Times New Roman"/>
                      <w:b w:val="false"/>
                      <w:i w:val="false"/>
                      <w:color w:val="000000"/>
                      <w:sz w:val="20"/>
                    </w:rPr>
                    <w:t>
 </w:t>
                  </w:r>
                </w:p>
              </w:tc>
              <w:tc>
                <w:tcPr>
                  <w:tcW w:w="1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1,79 </w:t>
                  </w:r>
                  <w:r>
                    <w:br/>
                  </w:r>
                  <w:r>
                    <w:rPr>
                      <w:rFonts w:ascii="Times New Roman"/>
                      <w:b w:val="false"/>
                      <w:i w:val="false"/>
                      <w:color w:val="000000"/>
                      <w:sz w:val="20"/>
                    </w:rPr>
                    <w:t>
 </w:t>
                  </w:r>
                </w:p>
              </w:tc>
              <w:tc>
                <w:tcPr>
                  <w:tcW w:w="2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1,26 </w:t>
                  </w: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0,63 </w:t>
                  </w:r>
                  <w:r>
                    <w:br/>
                  </w:r>
                  <w:r>
                    <w:rPr>
                      <w:rFonts w:ascii="Times New Roman"/>
                      <w:b w:val="false"/>
                      <w:i w:val="false"/>
                      <w:color w:val="000000"/>
                      <w:sz w:val="20"/>
                    </w:rPr>
                    <w:t>
 </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0,27 </w:t>
                  </w:r>
                  <w:r>
                    <w:br/>
                  </w:r>
                  <w:r>
                    <w:rPr>
                      <w:rFonts w:ascii="Times New Roman"/>
                      <w:b w:val="false"/>
                      <w:i w:val="false"/>
                      <w:color w:val="000000"/>
                      <w:sz w:val="20"/>
                    </w:rPr>
                    <w:t>
 </w:t>
                  </w:r>
                </w:p>
              </w:tc>
            </w:tr>
            <w:tr>
              <w:trPr>
                <w:trHeight w:val="30" w:hRule="atLeast"/>
              </w:trPr>
              <w:tc>
                <w:tcPr>
                  <w:tcW w:w="8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7. </w:t>
                  </w:r>
                  <w:r>
                    <w:br/>
                  </w:r>
                  <w:r>
                    <w:rPr>
                      <w:rFonts w:ascii="Times New Roman"/>
                      <w:b w:val="false"/>
                      <w:i w:val="false"/>
                      <w:color w:val="000000"/>
                      <w:sz w:val="20"/>
                    </w:rPr>
                    <w:t>
 </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Емен, шаған </w:t>
                  </w:r>
                  <w:r>
                    <w:br/>
                  </w:r>
                  <w:r>
                    <w:rPr>
                      <w:rFonts w:ascii="Times New Roman"/>
                      <w:b w:val="false"/>
                      <w:i w:val="false"/>
                      <w:color w:val="000000"/>
                      <w:sz w:val="20"/>
                    </w:rPr>
                    <w:t>
 </w:t>
                  </w:r>
                </w:p>
              </w:tc>
              <w:tc>
                <w:tcPr>
                  <w:tcW w:w="1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2,67 </w:t>
                  </w:r>
                  <w:r>
                    <w:br/>
                  </w:r>
                  <w:r>
                    <w:rPr>
                      <w:rFonts w:ascii="Times New Roman"/>
                      <w:b w:val="false"/>
                      <w:i w:val="false"/>
                      <w:color w:val="000000"/>
                      <w:sz w:val="20"/>
                    </w:rPr>
                    <w:t>
 </w:t>
                  </w:r>
                </w:p>
              </w:tc>
              <w:tc>
                <w:tcPr>
                  <w:tcW w:w="2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1,91 </w:t>
                  </w: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0,93 </w:t>
                  </w:r>
                  <w:r>
                    <w:br/>
                  </w:r>
                  <w:r>
                    <w:rPr>
                      <w:rFonts w:ascii="Times New Roman"/>
                      <w:b w:val="false"/>
                      <w:i w:val="false"/>
                      <w:color w:val="000000"/>
                      <w:sz w:val="20"/>
                    </w:rPr>
                    <w:t>
 </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0,41 </w:t>
                  </w:r>
                  <w:r>
                    <w:br/>
                  </w:r>
                  <w:r>
                    <w:rPr>
                      <w:rFonts w:ascii="Times New Roman"/>
                      <w:b w:val="false"/>
                      <w:i w:val="false"/>
                      <w:color w:val="000000"/>
                      <w:sz w:val="20"/>
                    </w:rPr>
                    <w:t>
 </w:t>
                  </w:r>
                </w:p>
              </w:tc>
            </w:tr>
            <w:tr>
              <w:trPr>
                <w:trHeight w:val="30" w:hRule="atLeast"/>
              </w:trPr>
              <w:tc>
                <w:tcPr>
                  <w:tcW w:w="8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8. </w:t>
                  </w:r>
                  <w:r>
                    <w:br/>
                  </w:r>
                  <w:r>
                    <w:rPr>
                      <w:rFonts w:ascii="Times New Roman"/>
                      <w:b w:val="false"/>
                      <w:i w:val="false"/>
                      <w:color w:val="000000"/>
                      <w:sz w:val="20"/>
                    </w:rPr>
                    <w:t>
 </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Жабысқақ қара қандыағаш, үйеңкі, шегіршін, жөке </w:t>
                  </w:r>
                  <w:r>
                    <w:br/>
                  </w:r>
                  <w:r>
                    <w:rPr>
                      <w:rFonts w:ascii="Times New Roman"/>
                      <w:b w:val="false"/>
                      <w:i w:val="false"/>
                      <w:color w:val="000000"/>
                      <w:sz w:val="20"/>
                    </w:rPr>
                    <w:t>
 </w:t>
                  </w:r>
                </w:p>
              </w:tc>
              <w:tc>
                <w:tcPr>
                  <w:tcW w:w="1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0,60 </w:t>
                  </w:r>
                  <w:r>
                    <w:br/>
                  </w:r>
                  <w:r>
                    <w:rPr>
                      <w:rFonts w:ascii="Times New Roman"/>
                      <w:b w:val="false"/>
                      <w:i w:val="false"/>
                      <w:color w:val="000000"/>
                      <w:sz w:val="20"/>
                    </w:rPr>
                    <w:t>
 </w:t>
                  </w:r>
                </w:p>
              </w:tc>
              <w:tc>
                <w:tcPr>
                  <w:tcW w:w="2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0,42 </w:t>
                  </w: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0,21 </w:t>
                  </w:r>
                  <w:r>
                    <w:br/>
                  </w:r>
                  <w:r>
                    <w:rPr>
                      <w:rFonts w:ascii="Times New Roman"/>
                      <w:b w:val="false"/>
                      <w:i w:val="false"/>
                      <w:color w:val="000000"/>
                      <w:sz w:val="20"/>
                    </w:rPr>
                    <w:t>
 </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0,14 </w:t>
                  </w:r>
                  <w:r>
                    <w:br/>
                  </w:r>
                  <w:r>
                    <w:rPr>
                      <w:rFonts w:ascii="Times New Roman"/>
                      <w:b w:val="false"/>
                      <w:i w:val="false"/>
                      <w:color w:val="000000"/>
                      <w:sz w:val="20"/>
                    </w:rPr>
                    <w:t>
 </w:t>
                  </w:r>
                </w:p>
              </w:tc>
            </w:tr>
            <w:tr>
              <w:trPr>
                <w:trHeight w:val="30" w:hRule="atLeast"/>
              </w:trPr>
              <w:tc>
                <w:tcPr>
                  <w:tcW w:w="8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9. </w:t>
                  </w:r>
                  <w:r>
                    <w:br/>
                  </w:r>
                  <w:r>
                    <w:rPr>
                      <w:rFonts w:ascii="Times New Roman"/>
                      <w:b w:val="false"/>
                      <w:i w:val="false"/>
                      <w:color w:val="000000"/>
                      <w:sz w:val="20"/>
                    </w:rPr>
                    <w:t>
 </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Сексеуіл </w:t>
                  </w:r>
                  <w:r>
                    <w:br/>
                  </w:r>
                  <w:r>
                    <w:rPr>
                      <w:rFonts w:ascii="Times New Roman"/>
                      <w:b w:val="false"/>
                      <w:i w:val="false"/>
                      <w:color w:val="000000"/>
                      <w:sz w:val="20"/>
                    </w:rPr>
                    <w:t>
 </w:t>
                  </w:r>
                </w:p>
              </w:tc>
              <w:tc>
                <w:tcPr>
                  <w:tcW w:w="1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0,60 </w:t>
                  </w:r>
                  <w:r>
                    <w:br/>
                  </w:r>
                  <w:r>
                    <w:rPr>
                      <w:rFonts w:ascii="Times New Roman"/>
                      <w:b w:val="false"/>
                      <w:i w:val="false"/>
                      <w:color w:val="000000"/>
                      <w:sz w:val="20"/>
                    </w:rPr>
                    <w:t>
 </w:t>
                  </w:r>
                </w:p>
              </w:tc>
            </w:tr>
            <w:tr>
              <w:trPr>
                <w:trHeight w:val="30" w:hRule="atLeast"/>
              </w:trPr>
              <w:tc>
                <w:tcPr>
                  <w:tcW w:w="8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10. </w:t>
                  </w:r>
                  <w:r>
                    <w:br/>
                  </w:r>
                  <w:r>
                    <w:rPr>
                      <w:rFonts w:ascii="Times New Roman"/>
                      <w:b w:val="false"/>
                      <w:i w:val="false"/>
                      <w:color w:val="000000"/>
                      <w:sz w:val="20"/>
                    </w:rPr>
                    <w:t>
 </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Қайың </w:t>
                  </w:r>
                  <w:r>
                    <w:br/>
                  </w:r>
                  <w:r>
                    <w:rPr>
                      <w:rFonts w:ascii="Times New Roman"/>
                      <w:b w:val="false"/>
                      <w:i w:val="false"/>
                      <w:color w:val="000000"/>
                      <w:sz w:val="20"/>
                    </w:rPr>
                    <w:t>
 </w:t>
                  </w:r>
                </w:p>
              </w:tc>
              <w:tc>
                <w:tcPr>
                  <w:tcW w:w="1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0,69 </w:t>
                  </w:r>
                  <w:r>
                    <w:br/>
                  </w:r>
                  <w:r>
                    <w:rPr>
                      <w:rFonts w:ascii="Times New Roman"/>
                      <w:b w:val="false"/>
                      <w:i w:val="false"/>
                      <w:color w:val="000000"/>
                      <w:sz w:val="20"/>
                    </w:rPr>
                    <w:t>
 </w:t>
                  </w:r>
                </w:p>
              </w:tc>
              <w:tc>
                <w:tcPr>
                  <w:tcW w:w="2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0,48 </w:t>
                  </w: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0,23 </w:t>
                  </w:r>
                  <w:r>
                    <w:br/>
                  </w:r>
                  <w:r>
                    <w:rPr>
                      <w:rFonts w:ascii="Times New Roman"/>
                      <w:b w:val="false"/>
                      <w:i w:val="false"/>
                      <w:color w:val="000000"/>
                      <w:sz w:val="20"/>
                    </w:rPr>
                    <w:t>
 </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0,16 </w:t>
                  </w:r>
                  <w:r>
                    <w:br/>
                  </w:r>
                  <w:r>
                    <w:rPr>
                      <w:rFonts w:ascii="Times New Roman"/>
                      <w:b w:val="false"/>
                      <w:i w:val="false"/>
                      <w:color w:val="000000"/>
                      <w:sz w:val="20"/>
                    </w:rPr>
                    <w:t>
 </w:t>
                  </w:r>
                </w:p>
              </w:tc>
            </w:tr>
            <w:tr>
              <w:trPr>
                <w:trHeight w:val="30" w:hRule="atLeast"/>
              </w:trPr>
              <w:tc>
                <w:tcPr>
                  <w:tcW w:w="8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 </w:t>
                  </w:r>
                  <w:r>
                    <w:br/>
                  </w:r>
                  <w:r>
                    <w:rPr>
                      <w:rFonts w:ascii="Times New Roman"/>
                      <w:b w:val="false"/>
                      <w:i w:val="false"/>
                      <w:color w:val="000000"/>
                      <w:sz w:val="20"/>
                    </w:rPr>
                    <w:t>
 </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Көктерек, ағаш тектес тал, терек </w:t>
                  </w:r>
                  <w:r>
                    <w:br/>
                  </w:r>
                  <w:r>
                    <w:rPr>
                      <w:rFonts w:ascii="Times New Roman"/>
                      <w:b w:val="false"/>
                      <w:i w:val="false"/>
                      <w:color w:val="000000"/>
                      <w:sz w:val="20"/>
                    </w:rPr>
                    <w:t>
 </w:t>
                  </w:r>
                </w:p>
              </w:tc>
              <w:tc>
                <w:tcPr>
                  <w:tcW w:w="1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0,52 </w:t>
                  </w:r>
                  <w:r>
                    <w:br/>
                  </w:r>
                  <w:r>
                    <w:rPr>
                      <w:rFonts w:ascii="Times New Roman"/>
                      <w:b w:val="false"/>
                      <w:i w:val="false"/>
                      <w:color w:val="000000"/>
                      <w:sz w:val="20"/>
                    </w:rPr>
                    <w:t>
 </w:t>
                  </w:r>
                </w:p>
              </w:tc>
              <w:tc>
                <w:tcPr>
                  <w:tcW w:w="2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0,37 </w:t>
                  </w: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0,18 </w:t>
                  </w:r>
                  <w:r>
                    <w:br/>
                  </w:r>
                  <w:r>
                    <w:rPr>
                      <w:rFonts w:ascii="Times New Roman"/>
                      <w:b w:val="false"/>
                      <w:i w:val="false"/>
                      <w:color w:val="000000"/>
                      <w:sz w:val="20"/>
                    </w:rPr>
                    <w:t>
 </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0,11 </w:t>
                  </w:r>
                  <w:r>
                    <w:br/>
                  </w:r>
                  <w:r>
                    <w:rPr>
                      <w:rFonts w:ascii="Times New Roman"/>
                      <w:b w:val="false"/>
                      <w:i w:val="false"/>
                      <w:color w:val="000000"/>
                      <w:sz w:val="20"/>
                    </w:rPr>
                    <w:t>
 </w:t>
                  </w:r>
                </w:p>
              </w:tc>
            </w:tr>
            <w:tr>
              <w:trPr>
                <w:trHeight w:val="30" w:hRule="atLeast"/>
              </w:trPr>
              <w:tc>
                <w:tcPr>
                  <w:tcW w:w="8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12. </w:t>
                  </w:r>
                  <w:r>
                    <w:br/>
                  </w:r>
                  <w:r>
                    <w:rPr>
                      <w:rFonts w:ascii="Times New Roman"/>
                      <w:b w:val="false"/>
                      <w:i w:val="false"/>
                      <w:color w:val="000000"/>
                      <w:sz w:val="20"/>
                    </w:rPr>
                    <w:t>
 </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Грек жаңғағы, шекілдеуік жаңғақ </w:t>
                  </w:r>
                  <w:r>
                    <w:br/>
                  </w:r>
                  <w:r>
                    <w:rPr>
                      <w:rFonts w:ascii="Times New Roman"/>
                      <w:b w:val="false"/>
                      <w:i w:val="false"/>
                      <w:color w:val="000000"/>
                      <w:sz w:val="20"/>
                    </w:rPr>
                    <w:t>
 </w:t>
                  </w:r>
                </w:p>
              </w:tc>
              <w:tc>
                <w:tcPr>
                  <w:tcW w:w="1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3,24 </w:t>
                  </w:r>
                  <w:r>
                    <w:br/>
                  </w:r>
                  <w:r>
                    <w:rPr>
                      <w:rFonts w:ascii="Times New Roman"/>
                      <w:b w:val="false"/>
                      <w:i w:val="false"/>
                      <w:color w:val="000000"/>
                      <w:sz w:val="20"/>
                    </w:rPr>
                    <w:t>
 </w:t>
                  </w:r>
                </w:p>
              </w:tc>
              <w:tc>
                <w:tcPr>
                  <w:tcW w:w="2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2,32 </w:t>
                  </w: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1,15 </w:t>
                  </w:r>
                  <w:r>
                    <w:br/>
                  </w:r>
                  <w:r>
                    <w:rPr>
                      <w:rFonts w:ascii="Times New Roman"/>
                      <w:b w:val="false"/>
                      <w:i w:val="false"/>
                      <w:color w:val="000000"/>
                      <w:sz w:val="20"/>
                    </w:rPr>
                    <w:t>
 </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0,35 </w:t>
                  </w:r>
                  <w:r>
                    <w:br/>
                  </w:r>
                  <w:r>
                    <w:rPr>
                      <w:rFonts w:ascii="Times New Roman"/>
                      <w:b w:val="false"/>
                      <w:i w:val="false"/>
                      <w:color w:val="000000"/>
                      <w:sz w:val="20"/>
                    </w:rPr>
                    <w:t>
 </w:t>
                  </w:r>
                </w:p>
              </w:tc>
            </w:tr>
            <w:tr>
              <w:trPr>
                <w:trHeight w:val="30" w:hRule="atLeast"/>
              </w:trPr>
              <w:tc>
                <w:tcPr>
                  <w:tcW w:w="8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 </w:t>
                  </w:r>
                  <w:r>
                    <w:br/>
                  </w:r>
                  <w:r>
                    <w:rPr>
                      <w:rFonts w:ascii="Times New Roman"/>
                      <w:b w:val="false"/>
                      <w:i w:val="false"/>
                      <w:color w:val="000000"/>
                      <w:sz w:val="20"/>
                    </w:rPr>
                    <w:t>
 </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Өрік, аққараған, алша, долана, шие, жиде, шетен, алхоры, мойыл, тұт ағашы, алма ағашы, өзге де ағаш тұқымдастар </w:t>
                  </w:r>
                  <w:r>
                    <w:br/>
                  </w:r>
                  <w:r>
                    <w:rPr>
                      <w:rFonts w:ascii="Times New Roman"/>
                      <w:b w:val="false"/>
                      <w:i w:val="false"/>
                      <w:color w:val="000000"/>
                      <w:sz w:val="20"/>
                    </w:rPr>
                    <w:t>
 </w:t>
                  </w:r>
                </w:p>
              </w:tc>
              <w:tc>
                <w:tcPr>
                  <w:tcW w:w="1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1,90 </w:t>
                  </w:r>
                  <w:r>
                    <w:br/>
                  </w:r>
                  <w:r>
                    <w:rPr>
                      <w:rFonts w:ascii="Times New Roman"/>
                      <w:b w:val="false"/>
                      <w:i w:val="false"/>
                      <w:color w:val="000000"/>
                      <w:sz w:val="20"/>
                    </w:rPr>
                    <w:t>
 </w:t>
                  </w:r>
                </w:p>
              </w:tc>
              <w:tc>
                <w:tcPr>
                  <w:tcW w:w="2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1,35 </w:t>
                  </w: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0,68 </w:t>
                  </w:r>
                  <w:r>
                    <w:br/>
                  </w:r>
                  <w:r>
                    <w:rPr>
                      <w:rFonts w:ascii="Times New Roman"/>
                      <w:b w:val="false"/>
                      <w:i w:val="false"/>
                      <w:color w:val="000000"/>
                      <w:sz w:val="20"/>
                    </w:rPr>
                    <w:t>
 </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0,23 </w:t>
                  </w:r>
                  <w:r>
                    <w:br/>
                  </w:r>
                  <w:r>
                    <w:rPr>
                      <w:rFonts w:ascii="Times New Roman"/>
                      <w:b w:val="false"/>
                      <w:i w:val="false"/>
                      <w:color w:val="000000"/>
                      <w:sz w:val="20"/>
                    </w:rPr>
                    <w:t>
 </w:t>
                  </w:r>
                </w:p>
              </w:tc>
            </w:tr>
            <w:tr>
              <w:trPr>
                <w:trHeight w:val="30" w:hRule="atLeast"/>
              </w:trPr>
              <w:tc>
                <w:tcPr>
                  <w:tcW w:w="8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14. </w:t>
                  </w:r>
                  <w:r>
                    <w:br/>
                  </w:r>
                  <w:r>
                    <w:rPr>
                      <w:rFonts w:ascii="Times New Roman"/>
                      <w:b w:val="false"/>
                      <w:i w:val="false"/>
                      <w:color w:val="000000"/>
                      <w:sz w:val="20"/>
                    </w:rPr>
                    <w:t>
 </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Ағаш тектес арша, самырсын </w:t>
                  </w:r>
                  <w:r>
                    <w:br/>
                  </w:r>
                  <w:r>
                    <w:rPr>
                      <w:rFonts w:ascii="Times New Roman"/>
                      <w:b w:val="false"/>
                      <w:i w:val="false"/>
                      <w:color w:val="000000"/>
                      <w:sz w:val="20"/>
                    </w:rPr>
                    <w:t>
 </w:t>
                  </w:r>
                </w:p>
              </w:tc>
              <w:tc>
                <w:tcPr>
                  <w:tcW w:w="1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0,34 </w:t>
                  </w:r>
                  <w:r>
                    <w:br/>
                  </w:r>
                  <w:r>
                    <w:rPr>
                      <w:rFonts w:ascii="Times New Roman"/>
                      <w:b w:val="false"/>
                      <w:i w:val="false"/>
                      <w:color w:val="000000"/>
                      <w:sz w:val="20"/>
                    </w:rPr>
                    <w:t>
 </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0,18 </w:t>
                  </w:r>
                  <w:r>
                    <w:br/>
                  </w:r>
                  <w:r>
                    <w:rPr>
                      <w:rFonts w:ascii="Times New Roman"/>
                      <w:b w:val="false"/>
                      <w:i w:val="false"/>
                      <w:color w:val="000000"/>
                      <w:sz w:val="20"/>
                    </w:rPr>
                    <w:t>
 </w:t>
                  </w:r>
                </w:p>
              </w:tc>
            </w:tr>
            <w:tr>
              <w:trPr>
                <w:trHeight w:val="30" w:hRule="atLeast"/>
              </w:trPr>
              <w:tc>
                <w:tcPr>
                  <w:tcW w:w="8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15. </w:t>
                  </w:r>
                  <w:r>
                    <w:br/>
                  </w:r>
                  <w:r>
                    <w:rPr>
                      <w:rFonts w:ascii="Times New Roman"/>
                      <w:b w:val="false"/>
                      <w:i w:val="false"/>
                      <w:color w:val="000000"/>
                      <w:sz w:val="20"/>
                    </w:rPr>
                    <w:t>
 </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Жыңғыл </w:t>
                  </w:r>
                  <w:r>
                    <w:br/>
                  </w:r>
                  <w:r>
                    <w:rPr>
                      <w:rFonts w:ascii="Times New Roman"/>
                      <w:b w:val="false"/>
                      <w:i w:val="false"/>
                      <w:color w:val="000000"/>
                      <w:sz w:val="20"/>
                    </w:rPr>
                    <w:t>
 </w:t>
                  </w:r>
                </w:p>
              </w:tc>
              <w:tc>
                <w:tcPr>
                  <w:tcW w:w="1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0,3 </w:t>
                  </w:r>
                  <w:r>
                    <w:br/>
                  </w:r>
                  <w:r>
                    <w:rPr>
                      <w:rFonts w:ascii="Times New Roman"/>
                      <w:b w:val="false"/>
                      <w:i w:val="false"/>
                      <w:color w:val="000000"/>
                      <w:sz w:val="20"/>
                    </w:rPr>
                    <w:t>
 </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0,25 </w:t>
                  </w:r>
                  <w:r>
                    <w:br/>
                  </w:r>
                  <w:r>
                    <w:rPr>
                      <w:rFonts w:ascii="Times New Roman"/>
                      <w:b w:val="false"/>
                      <w:i w:val="false"/>
                      <w:color w:val="000000"/>
                      <w:sz w:val="20"/>
                    </w:rPr>
                    <w:t>
 </w:t>
                  </w:r>
                </w:p>
              </w:tc>
            </w:tr>
            <w:tr>
              <w:trPr>
                <w:trHeight w:val="30" w:hRule="atLeast"/>
              </w:trPr>
              <w:tc>
                <w:tcPr>
                  <w:tcW w:w="8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16. </w:t>
                  </w:r>
                  <w:r>
                    <w:br/>
                  </w:r>
                  <w:r>
                    <w:rPr>
                      <w:rFonts w:ascii="Times New Roman"/>
                      <w:b w:val="false"/>
                      <w:i w:val="false"/>
                      <w:color w:val="000000"/>
                      <w:sz w:val="20"/>
                    </w:rPr>
                    <w:t>
 </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Сары қараған, бұта тектес талдар, шырғанақ, жүзгін, шеңгел және өзге де бұталар </w:t>
                  </w:r>
                  <w:r>
                    <w:br/>
                  </w:r>
                  <w:r>
                    <w:rPr>
                      <w:rFonts w:ascii="Times New Roman"/>
                      <w:b w:val="false"/>
                      <w:i w:val="false"/>
                      <w:color w:val="000000"/>
                      <w:sz w:val="20"/>
                    </w:rPr>
                    <w:t>
 </w:t>
                  </w:r>
                </w:p>
              </w:tc>
              <w:tc>
                <w:tcPr>
                  <w:tcW w:w="1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0,19 </w:t>
                  </w:r>
                  <w:r>
                    <w:br/>
                  </w:r>
                  <w:r>
                    <w:rPr>
                      <w:rFonts w:ascii="Times New Roman"/>
                      <w:b w:val="false"/>
                      <w:i w:val="false"/>
                      <w:color w:val="000000"/>
                      <w:sz w:val="20"/>
                    </w:rPr>
                    <w:t>
 </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0,12 </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4084" w:id="6239"/>
          <w:p>
            <w:pPr>
              <w:spacing w:after="20"/>
              <w:ind w:left="20"/>
              <w:jc w:val="both"/>
            </w:pPr>
            <w:r>
              <w:rPr>
                <w:rFonts w:ascii="Times New Roman"/>
                <w:b w:val="false"/>
                <w:i w:val="false"/>
                <w:color w:val="000000"/>
                <w:sz w:val="20"/>
              </w:rPr>
              <w:t>
</w:t>
            </w:r>
            <w:r>
              <w:rPr>
                <w:rFonts w:ascii="Times New Roman"/>
                <w:b/>
                <w:i w:val="false"/>
                <w:color w:val="000000"/>
                <w:sz w:val="20"/>
              </w:rPr>
              <w:t xml:space="preserve">3. Төлемақы мөлшерлемелеріне мынадай коэффициенттер қолданылады: </w:t>
            </w:r>
          </w:p>
          <w:bookmarkEnd w:id="6239"/>
          <w:p>
            <w:pPr>
              <w:spacing w:after="20"/>
              <w:ind w:left="20"/>
              <w:jc w:val="both"/>
            </w:pPr>
            <w:r>
              <w:rPr>
                <w:rFonts w:ascii="Times New Roman"/>
                <w:b w:val="false"/>
                <w:i w:val="false"/>
                <w:color w:val="000000"/>
                <w:sz w:val="20"/>
              </w:rPr>
              <w:t>
</w:t>
            </w:r>
            <w:r>
              <w:rPr>
                <w:rFonts w:ascii="Times New Roman"/>
                <w:b/>
                <w:i w:val="false"/>
                <w:color w:val="000000"/>
                <w:sz w:val="20"/>
              </w:rPr>
              <w:t xml:space="preserve">1) кеспеағаш аймағының жалпыға ортақ пайдаланылатын жолдардан қашықтығына қарай: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10 км-ге дейін - 1,30;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10,1 - 25 км - 1,20;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25,1 - 40 км - 1,00;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40,1 - 60 км - 0,75;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60,1 - 80 км - 0,55;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80,1 - 100 км - 0,40;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100 км-дан астам - 0,30;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Кеспеағаш аймағының жалпыға ортақ пайдаланылатын жолдардан қашықтығы кеспеағаш ортасынан жолға дейінгі қысқа аралық бойынша картографиялық материалдар бойынша айқындалады және жергілікті жердің бедеріне қарай мынадай коэффициенттер бойынша түзету жасалады: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жазық бедер - 1,1;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жоталы бедер немесе батпақты жер - 1,25;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таулы бедер - 1,5; </w:t>
            </w:r>
          </w:p>
          <w:bookmarkStart w:name="z4085" w:id="6240"/>
          <w:p>
            <w:pPr>
              <w:spacing w:after="20"/>
              <w:ind w:left="20"/>
              <w:jc w:val="both"/>
            </w:pPr>
            <w:r>
              <w:rPr>
                <w:rFonts w:ascii="Times New Roman"/>
                <w:b w:val="false"/>
                <w:i w:val="false"/>
                <w:color w:val="000000"/>
                <w:sz w:val="20"/>
              </w:rPr>
              <w:t>
</w:t>
            </w:r>
            <w:r>
              <w:rPr>
                <w:rFonts w:ascii="Times New Roman"/>
                <w:b/>
                <w:i w:val="false"/>
                <w:color w:val="000000"/>
                <w:sz w:val="20"/>
              </w:rPr>
              <w:t xml:space="preserve">2) аралық мақсатта пайдалану үшін ағаш кесуді жүргізу кезінде - 0,6; </w:t>
            </w:r>
          </w:p>
          <w:bookmarkEnd w:id="6240"/>
          <w:bookmarkStart w:name="z4086" w:id="6241"/>
          <w:p>
            <w:pPr>
              <w:spacing w:after="20"/>
              <w:ind w:left="20"/>
              <w:jc w:val="both"/>
            </w:pPr>
            <w:r>
              <w:rPr>
                <w:rFonts w:ascii="Times New Roman"/>
                <w:b w:val="false"/>
                <w:i w:val="false"/>
                <w:color w:val="000000"/>
                <w:sz w:val="20"/>
              </w:rPr>
              <w:t>
</w:t>
            </w:r>
            <w:r>
              <w:rPr>
                <w:rFonts w:ascii="Times New Roman"/>
                <w:b/>
                <w:i w:val="false"/>
                <w:color w:val="000000"/>
                <w:sz w:val="20"/>
              </w:rPr>
              <w:t xml:space="preserve">3) басты мақсатта пайдалану үшін іріктеп ағаш кесуді жүргізу кезінде - 0,8; </w:t>
            </w:r>
          </w:p>
          <w:bookmarkEnd w:id="6241"/>
          <w:bookmarkStart w:name="z4087" w:id="6242"/>
          <w:p>
            <w:pPr>
              <w:spacing w:after="20"/>
              <w:ind w:left="20"/>
              <w:jc w:val="both"/>
            </w:pPr>
            <w:r>
              <w:rPr>
                <w:rFonts w:ascii="Times New Roman"/>
                <w:b w:val="false"/>
                <w:i w:val="false"/>
                <w:color w:val="000000"/>
                <w:sz w:val="20"/>
              </w:rPr>
              <w:t>
</w:t>
            </w:r>
            <w:r>
              <w:rPr>
                <w:rFonts w:ascii="Times New Roman"/>
                <w:b/>
                <w:i w:val="false"/>
                <w:color w:val="000000"/>
                <w:sz w:val="20"/>
              </w:rPr>
              <w:t xml:space="preserve">4) сүректі 20 градустан жоғары беткейлі тау жоталарынан босату кезінде - 0,7. </w:t>
            </w:r>
          </w:p>
          <w:bookmarkEnd w:id="6242"/>
          <w:bookmarkStart w:name="z4088" w:id="6243"/>
          <w:p>
            <w:pPr>
              <w:spacing w:after="20"/>
              <w:ind w:left="20"/>
              <w:jc w:val="both"/>
            </w:pPr>
            <w:r>
              <w:rPr>
                <w:rFonts w:ascii="Times New Roman"/>
                <w:b w:val="false"/>
                <w:i w:val="false"/>
                <w:color w:val="000000"/>
                <w:sz w:val="20"/>
              </w:rPr>
              <w:t>
</w:t>
            </w:r>
            <w:r>
              <w:rPr>
                <w:rFonts w:ascii="Times New Roman"/>
                <w:b/>
                <w:i w:val="false"/>
                <w:color w:val="000000"/>
                <w:sz w:val="20"/>
              </w:rPr>
              <w:t>4. Сүректі түбірімен босату кезінде пайда болған кесінді қалдықтар үшін (ұшар басынан алынған ағаш) төлемақы мөлшерлемесі осы баптың 2-тармағында көрсетілген тиісті ағаш тұқымының отындық сүрегі мөлшерлемесінің 20 пайызы мөлшерінде белгіленеді.</w:t>
            </w:r>
          </w:p>
          <w:bookmarkEnd w:id="624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506-бапқа өзгеріс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w:t>
            </w:r>
            <w:r>
              <w:br/>
            </w:r>
            <w:r>
              <w:rPr>
                <w:rFonts w:ascii="Times New Roman"/>
                <w:b w:val="false"/>
                <w:i w:val="false"/>
                <w:color w:val="000000"/>
                <w:sz w:val="20"/>
              </w:rPr>
              <w:t>
</w:t>
            </w:r>
          </w:p>
          <w:bookmarkStart w:name="z4089" w:id="6244"/>
          <w:p>
            <w:pPr>
              <w:spacing w:after="0"/>
              <w:ind w:left="0"/>
              <w:jc w:val="both"/>
            </w:pPr>
            <w:r>
              <w:rPr>
                <w:rFonts w:ascii="Times New Roman"/>
                <w:b/>
                <w:i w:val="false"/>
                <w:color w:val="000000"/>
              </w:rPr>
              <w:t xml:space="preserve"> 507-бап. Есептеу мен төлеу тәртiбi </w:t>
            </w:r>
          </w:p>
          <w:bookmarkEnd w:id="6244"/>
          <w:bookmarkStart w:name="z4090" w:id="6245"/>
          <w:p>
            <w:pPr>
              <w:spacing w:after="20"/>
              <w:ind w:left="20"/>
              <w:jc w:val="both"/>
            </w:pPr>
            <w:r>
              <w:rPr>
                <w:rFonts w:ascii="Times New Roman"/>
                <w:b w:val="false"/>
                <w:i w:val="false"/>
                <w:color w:val="000000"/>
                <w:sz w:val="20"/>
              </w:rPr>
              <w:t>
</w:t>
            </w:r>
            <w:r>
              <w:rPr>
                <w:rFonts w:ascii="Times New Roman"/>
                <w:b/>
                <w:i w:val="false"/>
                <w:color w:val="000000"/>
                <w:sz w:val="20"/>
              </w:rPr>
              <w:t>1.</w:t>
            </w:r>
            <w:r>
              <w:rPr>
                <w:rFonts w:ascii="Times New Roman"/>
                <w:b w:val="false"/>
                <w:i w:val="false"/>
                <w:color w:val="000000"/>
                <w:sz w:val="20"/>
              </w:rPr>
              <w:t xml:space="preserve"> </w:t>
            </w:r>
            <w:r>
              <w:rPr>
                <w:rFonts w:ascii="Times New Roman"/>
                <w:b/>
                <w:i w:val="false"/>
                <w:color w:val="000000"/>
                <w:sz w:val="20"/>
              </w:rPr>
              <w:t>Мөлшері осы Кодекстің 503-бабының 1-1-тармағына сәйкес айқындалатын төлемақыны қоспағанда, төлемақы</w:t>
            </w:r>
            <w:r>
              <w:rPr>
                <w:rFonts w:ascii="Times New Roman"/>
                <w:b/>
                <w:i w:val="false"/>
                <w:color w:val="000000"/>
                <w:sz w:val="20"/>
              </w:rPr>
              <w:t xml:space="preserve"> сомасын мемлекеттік орман иеленушілер есептейді және ол рұқсат құжатында көрсетіледі. </w:t>
            </w:r>
          </w:p>
          <w:bookmarkEnd w:id="6245"/>
          <w:bookmarkStart w:name="z4091" w:id="6246"/>
          <w:p>
            <w:pPr>
              <w:spacing w:after="20"/>
              <w:ind w:left="20"/>
              <w:jc w:val="both"/>
            </w:pPr>
            <w:r>
              <w:rPr>
                <w:rFonts w:ascii="Times New Roman"/>
                <w:b w:val="false"/>
                <w:i w:val="false"/>
                <w:color w:val="000000"/>
                <w:sz w:val="20"/>
              </w:rPr>
              <w:t>
</w:t>
            </w:r>
            <w:r>
              <w:rPr>
                <w:rFonts w:ascii="Times New Roman"/>
                <w:b/>
                <w:i w:val="false"/>
                <w:color w:val="000000"/>
                <w:sz w:val="20"/>
              </w:rPr>
              <w:t xml:space="preserve">2. Төленуге тиіс төлемақы мөлшері: </w:t>
            </w:r>
          </w:p>
          <w:bookmarkEnd w:id="6246"/>
          <w:p>
            <w:pPr>
              <w:spacing w:after="20"/>
              <w:ind w:left="20"/>
              <w:jc w:val="both"/>
            </w:pPr>
            <w:r>
              <w:rPr>
                <w:rFonts w:ascii="Times New Roman"/>
                <w:b w:val="false"/>
                <w:i w:val="false"/>
                <w:color w:val="000000"/>
                <w:sz w:val="20"/>
              </w:rPr>
              <w:t>
</w:t>
            </w:r>
            <w:r>
              <w:rPr>
                <w:rFonts w:ascii="Times New Roman"/>
                <w:b/>
                <w:i w:val="false"/>
                <w:color w:val="000000"/>
                <w:sz w:val="20"/>
              </w:rPr>
              <w:t xml:space="preserve">сүректі түбірімен босатқан кезде – осы Кодекстің 506-бабында белгіленген коэффициенттерді ескере отырып, орман пайдалану көлеміне және төлемақы мөлшерлемелеріне негізделе отырып; </w:t>
            </w:r>
          </w:p>
          <w:p>
            <w:pPr>
              <w:spacing w:after="20"/>
              <w:ind w:left="20"/>
              <w:jc w:val="both"/>
            </w:pPr>
            <w:r>
              <w:rPr>
                <w:rFonts w:ascii="Times New Roman"/>
                <w:b w:val="false"/>
                <w:i w:val="false"/>
                <w:color w:val="000000"/>
                <w:sz w:val="20"/>
              </w:rPr>
              <w:t>
</w:t>
            </w:r>
            <w:r>
              <w:rPr>
                <w:rFonts w:ascii="Times New Roman"/>
                <w:b/>
                <w:i w:val="false"/>
                <w:color w:val="000000"/>
                <w:sz w:val="20"/>
              </w:rPr>
              <w:t>төлемақы мөлшері осы Кодекстің 503-бабының 1-1-тармағына сәйкес айқындалатын орман пайдалануды қоспағанда,</w:t>
            </w:r>
            <w:r>
              <w:rPr>
                <w:rFonts w:ascii="Times New Roman"/>
                <w:b w:val="false"/>
                <w:i w:val="false"/>
                <w:color w:val="000000"/>
                <w:sz w:val="20"/>
              </w:rPr>
              <w:t xml:space="preserve"> </w:t>
            </w:r>
            <w:r>
              <w:rPr>
                <w:rFonts w:ascii="Times New Roman"/>
                <w:b/>
                <w:i w:val="false"/>
                <w:color w:val="000000"/>
                <w:sz w:val="20"/>
              </w:rPr>
              <w:t xml:space="preserve">орман пайдаланудың өзге түрлері кезінде – орман пайдалану көлеміне және (немесе) алаңына, облыстардың, республикалық маңызы бар қалалардың және астананың жергiлiктi өкiлдi органдары белгiлейтін орман пайдаланудың өзге түрлері үшін төлемақы мөлшерлемелеріне негізделе отырып айқындалады. </w:t>
            </w:r>
          </w:p>
          <w:bookmarkStart w:name="z4092" w:id="6247"/>
          <w:p>
            <w:pPr>
              <w:spacing w:after="20"/>
              <w:ind w:left="20"/>
              <w:jc w:val="both"/>
            </w:pPr>
            <w:r>
              <w:rPr>
                <w:rFonts w:ascii="Times New Roman"/>
                <w:b w:val="false"/>
                <w:i w:val="false"/>
                <w:color w:val="000000"/>
                <w:sz w:val="20"/>
              </w:rPr>
              <w:t>
</w:t>
            </w:r>
            <w:r>
              <w:rPr>
                <w:rFonts w:ascii="Times New Roman"/>
                <w:b/>
                <w:i w:val="false"/>
                <w:color w:val="000000"/>
                <w:sz w:val="20"/>
              </w:rPr>
              <w:t xml:space="preserve">3. Төлемақы сомасы бюджетке орман пайдалану объектісі орналасқан жері бойынша мынадай мерзімдерде: </w:t>
            </w:r>
          </w:p>
          <w:bookmarkEnd w:id="6247"/>
          <w:bookmarkStart w:name="z4093" w:id="6248"/>
          <w:p>
            <w:pPr>
              <w:spacing w:after="20"/>
              <w:ind w:left="20"/>
              <w:jc w:val="both"/>
            </w:pPr>
            <w:r>
              <w:rPr>
                <w:rFonts w:ascii="Times New Roman"/>
                <w:b w:val="false"/>
                <w:i w:val="false"/>
                <w:color w:val="000000"/>
                <w:sz w:val="20"/>
              </w:rPr>
              <w:t>
</w:t>
            </w:r>
            <w:r>
              <w:rPr>
                <w:rFonts w:ascii="Times New Roman"/>
                <w:b/>
                <w:i w:val="false"/>
                <w:color w:val="000000"/>
                <w:sz w:val="20"/>
              </w:rPr>
              <w:t xml:space="preserve">1) ұзақ мерзімді орман пайдалану кезінде – орман пайдаланудың жыл сайынғы көлемінің жалпы сомасының тең үлестерімен тоқсан сайын есепті тоқсаннан кейінгі айдың 20-сынан кешіктірілмей; </w:t>
            </w:r>
          </w:p>
          <w:bookmarkEnd w:id="6248"/>
          <w:bookmarkStart w:name="z4094" w:id="6249"/>
          <w:p>
            <w:pPr>
              <w:spacing w:after="20"/>
              <w:ind w:left="20"/>
              <w:jc w:val="both"/>
            </w:pPr>
            <w:r>
              <w:rPr>
                <w:rFonts w:ascii="Times New Roman"/>
                <w:b w:val="false"/>
                <w:i w:val="false"/>
                <w:color w:val="000000"/>
                <w:sz w:val="20"/>
              </w:rPr>
              <w:t>
</w:t>
            </w:r>
            <w:r>
              <w:rPr>
                <w:rFonts w:ascii="Times New Roman"/>
                <w:b/>
                <w:i w:val="false"/>
                <w:color w:val="000000"/>
                <w:sz w:val="20"/>
              </w:rPr>
              <w:t xml:space="preserve">2) қысқа мерзімді орман пайдалану кезінде – рұқсат құжаттарын алғанға дейін немесе сол күні төленеді. Бұл ретте рұқсат құжатында төлем құжатының деректемелері көрсетіле отырып, ақы төлеудің жүргізілгені туралы белгі қойылады; </w:t>
            </w:r>
          </w:p>
          <w:bookmarkEnd w:id="6249"/>
          <w:bookmarkStart w:name="z4095" w:id="6250"/>
          <w:p>
            <w:pPr>
              <w:spacing w:after="20"/>
              <w:ind w:left="20"/>
              <w:jc w:val="both"/>
            </w:pPr>
            <w:r>
              <w:rPr>
                <w:rFonts w:ascii="Times New Roman"/>
                <w:b w:val="false"/>
                <w:i w:val="false"/>
                <w:color w:val="000000"/>
                <w:sz w:val="20"/>
              </w:rPr>
              <w:t>
</w:t>
            </w:r>
            <w:r>
              <w:rPr>
                <w:rFonts w:ascii="Times New Roman"/>
                <w:b/>
                <w:i w:val="false"/>
                <w:color w:val="000000"/>
                <w:sz w:val="20"/>
              </w:rPr>
              <w:t>3) түбірімен босатылатын сүрек үшін – жазылып берілген ағаш кесу билеттері бойынша жылдық төлемақы сомасының тең үлестерімен тоқсан сайын есепті тоқсаннан кейінгі айдың 15-інен кешіктірілмей</w:t>
            </w:r>
            <w:r>
              <w:rPr>
                <w:rFonts w:ascii="Times New Roman"/>
                <w:b/>
                <w:i w:val="false"/>
                <w:color w:val="000000"/>
                <w:sz w:val="20"/>
              </w:rPr>
              <w:t>;</w:t>
            </w:r>
          </w:p>
          <w:bookmarkEnd w:id="6250"/>
          <w:bookmarkStart w:name="z8707" w:id="6251"/>
          <w:p>
            <w:pPr>
              <w:spacing w:after="20"/>
              <w:ind w:left="20"/>
              <w:jc w:val="both"/>
            </w:pPr>
            <w:r>
              <w:rPr>
                <w:rFonts w:ascii="Times New Roman"/>
                <w:b w:val="false"/>
                <w:i w:val="false"/>
                <w:color w:val="000000"/>
                <w:sz w:val="20"/>
              </w:rPr>
              <w:t>
</w:t>
            </w:r>
            <w:r>
              <w:rPr>
                <w:rFonts w:ascii="Times New Roman"/>
                <w:b/>
                <w:i w:val="false"/>
                <w:color w:val="000000"/>
                <w:sz w:val="20"/>
              </w:rPr>
              <w:t>4) табиғи ортадан өсімдіктердің сирек кездесетін және жойылып кету қаупі төнген түрлерін, олардың бөліктерін немесе дериваттарын алып қойғаны үшін – әрбір жекелеген жағдайда Қазақстан Республикасы Үкіметінің тиісті шешімі негізінде белгіленетін мерзімдерде төленеді.</w:t>
            </w:r>
          </w:p>
          <w:bookmarkEnd w:id="6251"/>
          <w:bookmarkStart w:name="z4096" w:id="6252"/>
          <w:p>
            <w:pPr>
              <w:spacing w:after="20"/>
              <w:ind w:left="20"/>
              <w:jc w:val="both"/>
            </w:pPr>
            <w:r>
              <w:rPr>
                <w:rFonts w:ascii="Times New Roman"/>
                <w:b w:val="false"/>
                <w:i w:val="false"/>
                <w:color w:val="000000"/>
                <w:sz w:val="20"/>
              </w:rPr>
              <w:t>
</w:t>
            </w:r>
            <w:r>
              <w:rPr>
                <w:rFonts w:ascii="Times New Roman"/>
                <w:b/>
                <w:i w:val="false"/>
                <w:color w:val="000000"/>
                <w:sz w:val="20"/>
              </w:rPr>
              <w:t xml:space="preserve">4. Егер сүректі түбірімен, шайырды, ағаш шырындарын және қосалқы орман ресурстарын босату кезінде дайындалған сүректің, шайырдың, ағаш шырындарының және қосалқы орман ресурстарының жалпы көлемі ағаш кесу билетінде көзделген көлеммен (алаңмен) сәйкес келмеген жағдайда мемлекеттік орман иеленушілер нақты дайындалған көлем үшін төлемақы сомасын қайта есептеу жүргізеді. </w:t>
            </w:r>
            <w:r>
              <w:rPr>
                <w:rFonts w:ascii="Times New Roman"/>
                <w:b/>
                <w:i w:val="false"/>
                <w:color w:val="000000"/>
                <w:sz w:val="20"/>
              </w:rPr>
              <w:t xml:space="preserve">Қайта есептеу кезінде белгіленген төлемақы сомасы оны төлеудің кезекті мерзімінде төленеді. </w:t>
            </w:r>
          </w:p>
          <w:bookmarkEnd w:id="6252"/>
          <w:bookmarkStart w:name="z4097" w:id="6253"/>
          <w:p>
            <w:pPr>
              <w:spacing w:after="20"/>
              <w:ind w:left="20"/>
              <w:jc w:val="both"/>
            </w:pPr>
            <w:r>
              <w:rPr>
                <w:rFonts w:ascii="Times New Roman"/>
                <w:b w:val="false"/>
                <w:i w:val="false"/>
                <w:color w:val="000000"/>
                <w:sz w:val="20"/>
              </w:rPr>
              <w:t>
</w:t>
            </w:r>
            <w:r>
              <w:rPr>
                <w:rFonts w:ascii="Times New Roman"/>
                <w:b/>
                <w:i w:val="false"/>
                <w:color w:val="000000"/>
                <w:sz w:val="20"/>
              </w:rPr>
              <w:t xml:space="preserve">5. Кезекті мерзімде кесуге берілетін кесілмеген ағаштар, сондай-ақ өткен жылы кесу басталмаған кеспеағаш аймағы үшін төлемақы сомасын төлеу осы Кодекстің 506-бабында белгіленген тәртіппен жүргізіледі. </w:t>
            </w:r>
          </w:p>
          <w:bookmarkEnd w:id="6253"/>
          <w:bookmarkStart w:name="z4098" w:id="6254"/>
          <w:p>
            <w:pPr>
              <w:spacing w:after="20"/>
              <w:ind w:left="20"/>
              <w:jc w:val="both"/>
            </w:pPr>
            <w:r>
              <w:rPr>
                <w:rFonts w:ascii="Times New Roman"/>
                <w:b w:val="false"/>
                <w:i w:val="false"/>
                <w:color w:val="000000"/>
                <w:sz w:val="20"/>
              </w:rPr>
              <w:t>
</w:t>
            </w:r>
            <w:r>
              <w:rPr>
                <w:rFonts w:ascii="Times New Roman"/>
                <w:b/>
                <w:i w:val="false"/>
                <w:color w:val="000000"/>
                <w:sz w:val="20"/>
              </w:rPr>
              <w:t>6. Төлемақы сомасын төлеу банктер немесе банк операцияларының жекелеген түрлерiн жүзеге асыратын ұйымдар арқылы аудару не оны орман шаруашылығы саласындағы уәкілетті орган белгілеген нысан бойынша қатаң есептілік бланкілерінің негізінде мемлекеттік орман иеленушілер кассасына қолма-қол ақша енгізу арқылы жүргізіледі.</w:t>
            </w:r>
          </w:p>
          <w:bookmarkEnd w:id="6254"/>
          <w:bookmarkStart w:name="z4099" w:id="6255"/>
          <w:p>
            <w:pPr>
              <w:spacing w:after="20"/>
              <w:ind w:left="20"/>
              <w:jc w:val="both"/>
            </w:pPr>
            <w:r>
              <w:rPr>
                <w:rFonts w:ascii="Times New Roman"/>
                <w:b w:val="false"/>
                <w:i w:val="false"/>
                <w:color w:val="000000"/>
                <w:sz w:val="20"/>
              </w:rPr>
              <w:t>
</w:t>
            </w:r>
            <w:r>
              <w:rPr>
                <w:rFonts w:ascii="Times New Roman"/>
                <w:b/>
                <w:i w:val="false"/>
                <w:color w:val="000000"/>
                <w:sz w:val="20"/>
              </w:rPr>
              <w:t xml:space="preserve">7. Қолма-қол ақшамен қабылданған төлемақы сомаларын мемлекеттік орман иеленушілер кейіннен оларды бюджетке есепке алу үшін ақша қабылдау жүзеге асырылған операциялық күннен кейінгі күннен кешіктірмей банктерге немесе банк операцияларының жекелеген түрлерiн жүзеге асыратын ұйымдарға тапсырады. Егер қолма-қол ақшаның күн сайынғы түсімдері айлық есептік көрсеткіштің 10 еселенген мөлшерінен аз болған жағдайда бюджетке есептелетін ақшаны тапсыру ақша қабылдау жүзеге асырылған күннен кейінгі үш операциялық күнде бір рет жүзеге асырылады. </w:t>
            </w:r>
          </w:p>
          <w:bookmarkEnd w:id="6255"/>
          <w:bookmarkStart w:name="z4100" w:id="6256"/>
          <w:p>
            <w:pPr>
              <w:spacing w:after="20"/>
              <w:ind w:left="20"/>
              <w:jc w:val="both"/>
            </w:pPr>
            <w:r>
              <w:rPr>
                <w:rFonts w:ascii="Times New Roman"/>
                <w:b w:val="false"/>
                <w:i w:val="false"/>
                <w:color w:val="000000"/>
                <w:sz w:val="20"/>
              </w:rPr>
              <w:t>
</w:t>
            </w:r>
            <w:r>
              <w:rPr>
                <w:rFonts w:ascii="Times New Roman"/>
                <w:b/>
                <w:i w:val="false"/>
                <w:color w:val="000000"/>
                <w:sz w:val="20"/>
              </w:rPr>
              <w:t xml:space="preserve">8. Жеке тұлғалар төлемақы сомасын қолма-қол ақшамен төлеген кезде қатаң есептілік бланкілеріне мемлекеттік орман иеленушілердің сәйкестендіру нөмірі қойылады. </w:t>
            </w:r>
          </w:p>
          <w:bookmarkEnd w:id="6256"/>
          <w:bookmarkStart w:name="z4101" w:id="6257"/>
          <w:p>
            <w:pPr>
              <w:spacing w:after="20"/>
              <w:ind w:left="20"/>
              <w:jc w:val="both"/>
            </w:pPr>
            <w:r>
              <w:rPr>
                <w:rFonts w:ascii="Times New Roman"/>
                <w:b w:val="false"/>
                <w:i w:val="false"/>
                <w:color w:val="000000"/>
                <w:sz w:val="20"/>
              </w:rPr>
              <w:t>
</w:t>
            </w:r>
            <w:r>
              <w:rPr>
                <w:rFonts w:ascii="Times New Roman"/>
                <w:b/>
                <w:i w:val="false"/>
                <w:color w:val="000000"/>
                <w:sz w:val="20"/>
              </w:rPr>
              <w:t>9. Қазақстан Республикасының Үкіметі немесе орман шаруашылығы саласындағы мемлекеттік уәкілетті орган Қазақстан Республикасының орман заңнамасына сәйкес өз құзыреті шегінде ағаштардың қурауы мен құрып кету қатерi төнген кезде орман ресурстарын пайдалануға тыйым салу туралы шешім қабылдаған жағдайларды қоспағанда, төленген төлемақы сомаларын қайтару немесе есепке жатқызу жүргізілмейді.</w:t>
            </w:r>
          </w:p>
          <w:bookmarkEnd w:id="6257"/>
          <w:bookmarkStart w:name="z7650" w:id="6258"/>
          <w:p>
            <w:pPr>
              <w:spacing w:after="20"/>
              <w:ind w:left="20"/>
              <w:jc w:val="both"/>
            </w:pPr>
            <w:r>
              <w:rPr>
                <w:rFonts w:ascii="Times New Roman"/>
                <w:b w:val="false"/>
                <w:i w:val="false"/>
                <w:color w:val="000000"/>
                <w:sz w:val="20"/>
              </w:rPr>
              <w:t>
</w:t>
            </w:r>
            <w:r>
              <w:rPr>
                <w:rFonts w:ascii="Times New Roman"/>
                <w:b/>
                <w:i w:val="false"/>
                <w:color w:val="000000"/>
                <w:sz w:val="20"/>
              </w:rPr>
              <w:t>Бұл ретте төленген төлемақы сомасын қайтаруды немесе есепке жатқызуды төлемақы төлеушінің салықтық өтініші бойынша оның мемлекеттік орман иеленушілер берген, ағаш кесу билетінің, орман пайдалануға арналған орман билетінің пайдаланылмағанын растайтын құжатты ол тапсырғанынан кейін осы Кодекстің 599 және 602-баптарында белгіленген тәртіппен оның төленген жері бойынша салық органы жүргізеді.</w:t>
            </w:r>
          </w:p>
          <w:bookmarkEnd w:id="625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507-бапқа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15.06.2017 </w:t>
            </w:r>
            <w:r>
              <w:rPr>
                <w:rFonts w:ascii="Times New Roman"/>
                <w:b w:val="false"/>
                <w:i w:val="false"/>
                <w:color w:val="000000"/>
                <w:sz w:val="20"/>
              </w:rPr>
              <w:t>№ 73-VI</w:t>
            </w:r>
            <w:r>
              <w:rPr>
                <w:rFonts w:ascii="Times New Roman"/>
                <w:b w:val="false"/>
                <w:i w:val="false"/>
                <w:color w:val="ff0000"/>
                <w:sz w:val="20"/>
              </w:rPr>
              <w:t xml:space="preserve"> (01.01.2018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102" w:id="6259"/>
          <w:p>
            <w:pPr>
              <w:spacing w:after="0"/>
              <w:ind w:left="0"/>
              <w:jc w:val="both"/>
            </w:pPr>
            <w:r>
              <w:rPr>
                <w:rFonts w:ascii="Times New Roman"/>
                <w:b/>
                <w:i w:val="false"/>
                <w:color w:val="000000"/>
              </w:rPr>
              <w:t xml:space="preserve"> 74-тарау. ЕРЕКШЕ ҚОРҒАЛАТЫН ТАБИҒИ АУМАҚТАРДЫ ПАЙДАЛАНҒАНЫ</w:t>
            </w:r>
            <w:r>
              <w:br/>
            </w:r>
            <w:r>
              <w:rPr>
                <w:rFonts w:ascii="Times New Roman"/>
                <w:b/>
                <w:i w:val="false"/>
                <w:color w:val="000000"/>
              </w:rPr>
              <w:t>ҮШІН ТӨЛЕМАҚЫ</w:t>
            </w:r>
          </w:p>
          <w:bookmarkEnd w:id="6259"/>
          <w:bookmarkStart w:name="z4103" w:id="6260"/>
          <w:p>
            <w:pPr>
              <w:spacing w:after="0"/>
              <w:ind w:left="0"/>
              <w:jc w:val="both"/>
            </w:pPr>
            <w:r>
              <w:rPr>
                <w:rFonts w:ascii="Times New Roman"/>
                <w:b/>
                <w:i w:val="false"/>
                <w:color w:val="000000"/>
              </w:rPr>
              <w:t xml:space="preserve"> 508-бап. Жалпы ережелер </w:t>
            </w:r>
          </w:p>
          <w:bookmarkEnd w:id="6260"/>
          <w:bookmarkStart w:name="z4104" w:id="6261"/>
          <w:p>
            <w:pPr>
              <w:spacing w:after="20"/>
              <w:ind w:left="20"/>
              <w:jc w:val="both"/>
            </w:pPr>
            <w:r>
              <w:rPr>
                <w:rFonts w:ascii="Times New Roman"/>
                <w:b w:val="false"/>
                <w:i w:val="false"/>
                <w:color w:val="000000"/>
                <w:sz w:val="20"/>
              </w:rPr>
              <w:t>
</w:t>
            </w:r>
            <w:r>
              <w:rPr>
                <w:rFonts w:ascii="Times New Roman"/>
                <w:b/>
                <w:i w:val="false"/>
                <w:color w:val="000000"/>
                <w:sz w:val="20"/>
              </w:rPr>
              <w:t>1. Ерекше қорғалатын табиғи аумақтарды пайдаланғаны үшін төлемақы (бұдан әрі - төлемақы) (мемлекеттік табиғи ескерткіштердің, мемлекеттік табиғи қаумалдардың, мемлекеттік қорықтық аймақтардың аумақтарын қоспағанда), ерекше қорғалатын табиғи аумақтардың сыртқы шекаралары шегінде Қазақстан Республикасының ерекше қорғалатын табиғи аумақтарын "Ерекше қорғалатын табиғи аумақтар туралы" Қазақстан Республикасының Заңында айқындалған ғылыми, экологиялық-ағарту, мәдени-ағарту, оқыту, туристік, рекреациялық және шектеулі шаруашылық мақсаттарда пайдаланғаны үшін алынады.</w:t>
            </w:r>
          </w:p>
          <w:bookmarkEnd w:id="6261"/>
          <w:bookmarkStart w:name="z7651" w:id="6262"/>
          <w:p>
            <w:pPr>
              <w:spacing w:after="20"/>
              <w:ind w:left="20"/>
              <w:jc w:val="both"/>
            </w:pPr>
            <w:r>
              <w:rPr>
                <w:rFonts w:ascii="Times New Roman"/>
                <w:b w:val="false"/>
                <w:i w:val="false"/>
                <w:color w:val="000000"/>
                <w:sz w:val="20"/>
              </w:rPr>
              <w:t>
</w:t>
            </w:r>
            <w:r>
              <w:rPr>
                <w:rFonts w:ascii="Times New Roman"/>
                <w:b/>
                <w:i w:val="false"/>
                <w:color w:val="000000"/>
                <w:sz w:val="20"/>
              </w:rPr>
              <w:t>1-1. Жер учаскелерінің нысаналы мақсатына және олардың қандай да бір жер санатына жататындығына қарамастан, ерекше қорғалатын табиғи аумақтардың сыртқы шекаралары шегіндегі жер учаскелерінде орналасқан және осы Кодекстің 1-тармағында көрсетілген мақсаттарда пайдаланылатын ерекше қорғалатын табиғи аумақтарды пайдаланғаны үшін төлемақы алынады.</w:t>
            </w:r>
          </w:p>
          <w:bookmarkEnd w:id="6262"/>
          <w:bookmarkStart w:name="z4105" w:id="6263"/>
          <w:p>
            <w:pPr>
              <w:spacing w:after="20"/>
              <w:ind w:left="20"/>
              <w:jc w:val="both"/>
            </w:pPr>
            <w:r>
              <w:rPr>
                <w:rFonts w:ascii="Times New Roman"/>
                <w:b w:val="false"/>
                <w:i w:val="false"/>
                <w:color w:val="000000"/>
                <w:sz w:val="20"/>
              </w:rPr>
              <w:t>
</w:t>
            </w:r>
            <w:r>
              <w:rPr>
                <w:rFonts w:ascii="Times New Roman"/>
                <w:b/>
                <w:i w:val="false"/>
                <w:color w:val="000000"/>
                <w:sz w:val="20"/>
              </w:rPr>
              <w:t>2. Табиғат қорғау ұйымдары тоқсан сайын, есептi тоқсаннан кейiнгi айдың 15-інен кешiктiрмей өзiнiң орналасқан жерi бойынша салық органдарына уәкiлеттi орган белгілеген нысан бойынша төлемақы төлеушілер мен салық салынатын объектілер туралы мәлiметтер бередi.</w:t>
            </w:r>
          </w:p>
          <w:bookmarkEnd w:id="626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508-бапқа өзгеріс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4106" w:id="6264"/>
          <w:p>
            <w:pPr>
              <w:spacing w:after="0"/>
              <w:ind w:left="0"/>
              <w:jc w:val="both"/>
            </w:pPr>
            <w:r>
              <w:rPr>
                <w:rFonts w:ascii="Times New Roman"/>
                <w:b/>
                <w:i w:val="false"/>
                <w:color w:val="000000"/>
              </w:rPr>
              <w:t xml:space="preserve"> 509-бап. Төлемақы төлеушiлер </w:t>
            </w:r>
          </w:p>
          <w:bookmarkEnd w:id="6264"/>
          <w:bookmarkStart w:name="z4107" w:id="6265"/>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ерекше қорғалатын табиғи аумақтарын пайдаланатын жеке және заңды тұлғалар төлемақы төлеушiлер болып табылады. </w:t>
            </w:r>
          </w:p>
          <w:bookmarkEnd w:id="6265"/>
          <w:bookmarkStart w:name="z4108" w:id="6266"/>
          <w:p>
            <w:pPr>
              <w:spacing w:after="20"/>
              <w:ind w:left="20"/>
              <w:jc w:val="both"/>
            </w:pPr>
            <w:r>
              <w:rPr>
                <w:rFonts w:ascii="Times New Roman"/>
                <w:b w:val="false"/>
                <w:i w:val="false"/>
                <w:color w:val="000000"/>
                <w:sz w:val="20"/>
              </w:rPr>
              <w:t>
</w:t>
            </w:r>
            <w:r>
              <w:rPr>
                <w:rFonts w:ascii="Times New Roman"/>
                <w:b/>
                <w:i w:val="false"/>
                <w:color w:val="000000"/>
                <w:sz w:val="20"/>
              </w:rPr>
              <w:t xml:space="preserve">2. Мыналар: </w:t>
            </w:r>
          </w:p>
          <w:bookmarkEnd w:id="6266"/>
          <w:p>
            <w:pPr>
              <w:spacing w:after="20"/>
              <w:ind w:left="20"/>
              <w:jc w:val="both"/>
            </w:pPr>
            <w:r>
              <w:rPr>
                <w:rFonts w:ascii="Times New Roman"/>
                <w:b w:val="false"/>
                <w:i w:val="false"/>
                <w:color w:val="000000"/>
                <w:sz w:val="20"/>
              </w:rPr>
              <w:t>
</w:t>
            </w:r>
            <w:r>
              <w:rPr>
                <w:rFonts w:ascii="Times New Roman"/>
                <w:b/>
                <w:i w:val="false"/>
                <w:color w:val="000000"/>
                <w:sz w:val="20"/>
              </w:rPr>
              <w:t xml:space="preserve">елді мекендерде тұрақты тұратын және (немесе) ерекше қорғалатын табиғи аумақтардың шекарасында орналасқан саяжай учаскелері бар жеке тұлғалар;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"Ерекше қорғалатын табиғи аумақтар туралы" Қазақстан Республикасының </w:t>
            </w:r>
            <w:r>
              <w:rPr>
                <w:rFonts w:ascii="Times New Roman"/>
                <w:b w:val="false"/>
                <w:i w:val="false"/>
                <w:color w:val="000000"/>
                <w:sz w:val="20"/>
              </w:rPr>
              <w:t>Заңында</w:t>
            </w:r>
            <w:r>
              <w:rPr>
                <w:rFonts w:ascii="Times New Roman"/>
                <w:b/>
                <w:i w:val="false"/>
                <w:color w:val="000000"/>
                <w:sz w:val="20"/>
              </w:rPr>
              <w:t xml:space="preserve"> айқындалған табиғат қорғау ұйымдары төлемақы төлеушiлер болып табылмайды. </w:t>
            </w:r>
          </w:p>
          <w:bookmarkStart w:name="z4109" w:id="6267"/>
          <w:p>
            <w:pPr>
              <w:spacing w:after="0"/>
              <w:ind w:left="0"/>
              <w:jc w:val="both"/>
            </w:pPr>
            <w:r>
              <w:rPr>
                <w:rFonts w:ascii="Times New Roman"/>
                <w:b/>
                <w:i w:val="false"/>
                <w:color w:val="000000"/>
              </w:rPr>
              <w:t xml:space="preserve"> 510-бап. Төлемақы мөлшерлемесі</w:t>
            </w:r>
          </w:p>
          <w:bookmarkEnd w:id="6267"/>
          <w:bookmarkStart w:name="z4110" w:id="6268"/>
          <w:p>
            <w:pPr>
              <w:spacing w:after="20"/>
              <w:ind w:left="20"/>
              <w:jc w:val="both"/>
            </w:pPr>
            <w:r>
              <w:rPr>
                <w:rFonts w:ascii="Times New Roman"/>
                <w:b w:val="false"/>
                <w:i w:val="false"/>
                <w:color w:val="000000"/>
                <w:sz w:val="20"/>
              </w:rPr>
              <w:t>
</w:t>
            </w:r>
            <w:r>
              <w:rPr>
                <w:rFonts w:ascii="Times New Roman"/>
                <w:b/>
                <w:i w:val="false"/>
                <w:color w:val="000000"/>
                <w:sz w:val="20"/>
              </w:rPr>
              <w:t xml:space="preserve">1. Республикалық маңызы бар ерекше қорғалатын табиғи аумақтарды пайдаланғаны үшін төлемақы мөлшерлемесі республикалық бюджет туралы </w:t>
            </w:r>
            <w:r>
              <w:rPr>
                <w:rFonts w:ascii="Times New Roman"/>
                <w:b/>
                <w:i w:val="false"/>
                <w:color w:val="000000"/>
                <w:sz w:val="20"/>
              </w:rPr>
              <w:t>заңда белгіленген және ерекше қорғалатын табиғи аумақтарды пайдалану қажеттілігі туындайтын тиісті қаржы жылының 1 қаңтарында қолданыста болған 0,1 айлық есептік көрсеткіш (бұдан әрі осы баптың мәтіні бойынша - АЕК) есебінен ерекше қорғалатын табиғи аумақта болған әрбір күн үшін айқындалады.</w:t>
            </w:r>
          </w:p>
          <w:bookmarkEnd w:id="6268"/>
          <w:bookmarkStart w:name="z4111" w:id="6269"/>
          <w:p>
            <w:pPr>
              <w:spacing w:after="20"/>
              <w:ind w:left="20"/>
              <w:jc w:val="both"/>
            </w:pPr>
            <w:r>
              <w:rPr>
                <w:rFonts w:ascii="Times New Roman"/>
                <w:b w:val="false"/>
                <w:i w:val="false"/>
                <w:color w:val="000000"/>
                <w:sz w:val="20"/>
              </w:rPr>
              <w:t>
</w:t>
            </w:r>
            <w:r>
              <w:rPr>
                <w:rFonts w:ascii="Times New Roman"/>
                <w:b/>
                <w:i w:val="false"/>
                <w:color w:val="000000"/>
                <w:sz w:val="20"/>
              </w:rPr>
              <w:t>2. Жергілікті маңызы бар ерекше қорғалатын табиғи аумақты пайдаланғаны үшін төлемақы мөлшерлемелерін облыстардың, республикалық маңызы бар қалалардың және астананың жергілікті атқарушы органдарының ұсынысы бойынша облыстардың, республикалық маңызы бар қалалардың және астананың жергілікті өкілді органдары белгілейді.</w:t>
            </w:r>
          </w:p>
          <w:bookmarkEnd w:id="626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510-бапқа өзгеріс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4112" w:id="6270"/>
          <w:p>
            <w:pPr>
              <w:spacing w:after="0"/>
              <w:ind w:left="0"/>
              <w:jc w:val="both"/>
            </w:pPr>
            <w:r>
              <w:rPr>
                <w:rFonts w:ascii="Times New Roman"/>
                <w:b/>
                <w:i w:val="false"/>
                <w:color w:val="000000"/>
              </w:rPr>
              <w:t xml:space="preserve"> 511-бап. Есептеу мен төлеу тәртiбi </w:t>
            </w:r>
          </w:p>
          <w:bookmarkEnd w:id="6270"/>
          <w:bookmarkStart w:name="z4113" w:id="6271"/>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тармақта көзделген жағдайларды қоспағанда, төлемақы сомасын белгіленген мөлшерлемелерді және ерекше қорғалатын табиғи аумақта болған күн санын негізге ала отырып, төлемақы төлеушілер дербес есептейді. </w:t>
            </w:r>
          </w:p>
          <w:bookmarkEnd w:id="6271"/>
          <w:p>
            <w:pPr>
              <w:spacing w:after="20"/>
              <w:ind w:left="20"/>
              <w:jc w:val="both"/>
            </w:pPr>
            <w:r>
              <w:rPr>
                <w:rFonts w:ascii="Times New Roman"/>
                <w:b w:val="false"/>
                <w:i w:val="false"/>
                <w:color w:val="000000"/>
                <w:sz w:val="20"/>
              </w:rPr>
              <w:t>
</w:t>
            </w:r>
            <w:r>
              <w:rPr>
                <w:rFonts w:ascii="Times New Roman"/>
                <w:b/>
                <w:i w:val="false"/>
                <w:color w:val="000000"/>
                <w:sz w:val="20"/>
              </w:rPr>
              <w:t xml:space="preserve">Ерекше қорғалатын табиғи аумақтардың шекарасындағы жер учаскелерінің меншік иелері мен жер пайдаланушы жеке және заңды тұлғалар: </w:t>
            </w:r>
          </w:p>
          <w:bookmarkStart w:name="z4114" w:id="6272"/>
          <w:p>
            <w:pPr>
              <w:spacing w:after="20"/>
              <w:ind w:left="20"/>
              <w:jc w:val="both"/>
            </w:pPr>
            <w:r>
              <w:rPr>
                <w:rFonts w:ascii="Times New Roman"/>
                <w:b w:val="false"/>
                <w:i w:val="false"/>
                <w:color w:val="000000"/>
                <w:sz w:val="20"/>
              </w:rPr>
              <w:t>
</w:t>
            </w:r>
            <w:r>
              <w:rPr>
                <w:rFonts w:ascii="Times New Roman"/>
                <w:b/>
                <w:i w:val="false"/>
                <w:color w:val="000000"/>
                <w:sz w:val="20"/>
              </w:rPr>
              <w:t xml:space="preserve">1) жұмыскерлерді пайдаланған кезде – әрбір жұмыскер үшін; </w:t>
            </w:r>
          </w:p>
          <w:bookmarkEnd w:id="6272"/>
          <w:bookmarkStart w:name="z4115" w:id="6273"/>
          <w:p>
            <w:pPr>
              <w:spacing w:after="20"/>
              <w:ind w:left="20"/>
              <w:jc w:val="both"/>
            </w:pPr>
            <w:r>
              <w:rPr>
                <w:rFonts w:ascii="Times New Roman"/>
                <w:b w:val="false"/>
                <w:i w:val="false"/>
                <w:color w:val="000000"/>
                <w:sz w:val="20"/>
              </w:rPr>
              <w:t>
</w:t>
            </w:r>
            <w:r>
              <w:rPr>
                <w:rFonts w:ascii="Times New Roman"/>
                <w:b/>
                <w:i w:val="false"/>
                <w:color w:val="000000"/>
                <w:sz w:val="20"/>
              </w:rPr>
              <w:t xml:space="preserve">2) ерекше қорғалатын табиғи аумақта стационарлық емдеу, демалыс мекемелері, спорттық-сауықтыру мекемелері болған кезде – осындай мекемелерде болатын әрбір жеке тұлға үшін төлемақы енгізеді. Жеке тұлға төлемақы сомасының төленгенін растайтын құжат көрсеткен кезде қайталап төлемақы алынбайды. </w:t>
            </w:r>
          </w:p>
          <w:bookmarkEnd w:id="6273"/>
          <w:bookmarkStart w:name="z4116" w:id="6274"/>
          <w:p>
            <w:pPr>
              <w:spacing w:after="20"/>
              <w:ind w:left="20"/>
              <w:jc w:val="both"/>
            </w:pPr>
            <w:r>
              <w:rPr>
                <w:rFonts w:ascii="Times New Roman"/>
                <w:b w:val="false"/>
                <w:i w:val="false"/>
                <w:color w:val="000000"/>
                <w:sz w:val="20"/>
              </w:rPr>
              <w:t>
</w:t>
            </w:r>
            <w:r>
              <w:rPr>
                <w:rFonts w:ascii="Times New Roman"/>
                <w:b/>
                <w:i w:val="false"/>
                <w:color w:val="000000"/>
                <w:sz w:val="20"/>
              </w:rPr>
              <w:t xml:space="preserve">2. Төлемақы төлеушілердің ерекше қорғалатын табиғи аумақтарды пайдалануына оларда ақы төлеу туралы растаушы құжаттар болған жағдайда ғана жол беріледі. </w:t>
            </w:r>
          </w:p>
          <w:bookmarkEnd w:id="6274"/>
          <w:bookmarkStart w:name="z4117" w:id="6275"/>
          <w:p>
            <w:pPr>
              <w:spacing w:after="20"/>
              <w:ind w:left="20"/>
              <w:jc w:val="both"/>
            </w:pPr>
            <w:r>
              <w:rPr>
                <w:rFonts w:ascii="Times New Roman"/>
                <w:b w:val="false"/>
                <w:i w:val="false"/>
                <w:color w:val="000000"/>
                <w:sz w:val="20"/>
              </w:rPr>
              <w:t>
</w:t>
            </w:r>
            <w:r>
              <w:rPr>
                <w:rFonts w:ascii="Times New Roman"/>
                <w:b/>
                <w:i w:val="false"/>
                <w:color w:val="000000"/>
                <w:sz w:val="20"/>
              </w:rPr>
              <w:t xml:space="preserve">3. Төлемақы сомасы ерекше қорғалатын табиғи аумақ орналасқан жер бойынша төленеді. </w:t>
            </w:r>
          </w:p>
          <w:bookmarkEnd w:id="6275"/>
          <w:bookmarkStart w:name="z4118" w:id="6276"/>
          <w:p>
            <w:pPr>
              <w:spacing w:after="20"/>
              <w:ind w:left="20"/>
              <w:jc w:val="both"/>
            </w:pPr>
            <w:r>
              <w:rPr>
                <w:rFonts w:ascii="Times New Roman"/>
                <w:b w:val="false"/>
                <w:i w:val="false"/>
                <w:color w:val="000000"/>
                <w:sz w:val="20"/>
              </w:rPr>
              <w:t>
</w:t>
            </w:r>
            <w:r>
              <w:rPr>
                <w:rFonts w:ascii="Times New Roman"/>
                <w:b/>
                <w:i w:val="false"/>
                <w:color w:val="000000"/>
                <w:sz w:val="20"/>
              </w:rPr>
              <w:t>4. Төлемақы сомасын бюджетке төлеу банктер немесе банк операцияларының жекелеген түрлерiн жүзеге асыратын ұйымдар арқылы аудару не оны бақылау-өткiзу пункттерiнде не Қазақстан Республикасының ерекше қорғалатын табиғи аумақтар саласындағы заңнамалық актiсiнде айқындалған табиғат қорғау ұйымдары орнататын өзге де арнайы жабдықталған орындарда қоршаған ортаны қорғау саласындағы уәкілетті орган белгiлеген нысан бойынша қатаң есептiлiк бланкiлерiнiң немесе көрсетілген төлемді растайтын бақылау-кассалық машина, терминалдар чектерiнiң негiзiнде қолма-қол ақша енгiзу арқылы жүргiзiледi.</w:t>
            </w:r>
          </w:p>
          <w:bookmarkEnd w:id="6276"/>
          <w:bookmarkStart w:name="z4119" w:id="6277"/>
          <w:p>
            <w:pPr>
              <w:spacing w:after="20"/>
              <w:ind w:left="20"/>
              <w:jc w:val="both"/>
            </w:pPr>
            <w:r>
              <w:rPr>
                <w:rFonts w:ascii="Times New Roman"/>
                <w:b w:val="false"/>
                <w:i w:val="false"/>
                <w:color w:val="000000"/>
                <w:sz w:val="20"/>
              </w:rPr>
              <w:t>
</w:t>
            </w:r>
            <w:r>
              <w:rPr>
                <w:rFonts w:ascii="Times New Roman"/>
                <w:b/>
                <w:i w:val="false"/>
                <w:color w:val="000000"/>
                <w:sz w:val="20"/>
              </w:rPr>
              <w:t xml:space="preserve">5. Қолма-қол ақшамен қабылданған төлемақы сомаларын "Ерекше қорғалатын табиғи аумақтар туралы" Қазақстан Республикасының </w:t>
            </w:r>
            <w:r>
              <w:rPr>
                <w:rFonts w:ascii="Times New Roman"/>
                <w:b w:val="false"/>
                <w:i w:val="false"/>
                <w:color w:val="000000"/>
                <w:sz w:val="20"/>
              </w:rPr>
              <w:t>Заңында</w:t>
            </w:r>
            <w:r>
              <w:rPr>
                <w:rFonts w:ascii="Times New Roman"/>
                <w:b/>
                <w:i w:val="false"/>
                <w:color w:val="000000"/>
                <w:sz w:val="20"/>
              </w:rPr>
              <w:t xml:space="preserve"> айқындалған табиғат қорғау ұйымдары кейіннен оларды бюджет есебіне жатқызу үшін ақша қабылдау жүзеге асырылған операциялық күннен кейінгі күннен кешіктірмей банктерге немесе банк операцияларының жекелеген түрлерiн жүзеге асыратын ұйымдарға тапсырады. Егер қолма-қол ақшаның күн сайынғы түсімі айлық есептік көрсеткіштің 10 еселенген мөлшерінен кем болса, ақшаны тапсыру ақша қабылдау жүзеге асырылған күннен кейінгі үш операциялық күнде бір рет жүзеге асырылады. </w:t>
            </w:r>
          </w:p>
          <w:bookmarkEnd w:id="6277"/>
          <w:bookmarkStart w:name="z4120" w:id="6278"/>
          <w:p>
            <w:pPr>
              <w:spacing w:after="20"/>
              <w:ind w:left="20"/>
              <w:jc w:val="both"/>
            </w:pPr>
            <w:r>
              <w:rPr>
                <w:rFonts w:ascii="Times New Roman"/>
                <w:b w:val="false"/>
                <w:i w:val="false"/>
                <w:color w:val="000000"/>
                <w:sz w:val="20"/>
              </w:rPr>
              <w:t>
</w:t>
            </w:r>
            <w:r>
              <w:rPr>
                <w:rFonts w:ascii="Times New Roman"/>
                <w:b/>
                <w:i w:val="false"/>
                <w:color w:val="000000"/>
                <w:sz w:val="20"/>
              </w:rPr>
              <w:t xml:space="preserve">6. Жеке тұлғалар төлемақы сомасын қолма-қол ақшалай төлеген кезде қатаң есептілік бланкілеріне "Ерекше қорғалатын табиғи аумақтар туралы" Қазақстан Республикасының </w:t>
            </w:r>
            <w:r>
              <w:rPr>
                <w:rFonts w:ascii="Times New Roman"/>
                <w:b w:val="false"/>
                <w:i w:val="false"/>
                <w:color w:val="000000"/>
                <w:sz w:val="20"/>
              </w:rPr>
              <w:t>Заңында</w:t>
            </w:r>
            <w:r>
              <w:rPr>
                <w:rFonts w:ascii="Times New Roman"/>
                <w:b/>
                <w:i w:val="false"/>
                <w:color w:val="000000"/>
                <w:sz w:val="20"/>
              </w:rPr>
              <w:t xml:space="preserve"> айқындалған табиғат қорғау ұйымдарының сәйкестендіру нөмірі қойылады.</w:t>
            </w:r>
          </w:p>
          <w:bookmarkEnd w:id="6278"/>
          <w:bookmarkStart w:name="z4121" w:id="6279"/>
          <w:p>
            <w:pPr>
              <w:spacing w:after="20"/>
              <w:ind w:left="20"/>
              <w:jc w:val="both"/>
            </w:pPr>
            <w:r>
              <w:rPr>
                <w:rFonts w:ascii="Times New Roman"/>
                <w:b w:val="false"/>
                <w:i w:val="false"/>
                <w:color w:val="000000"/>
                <w:sz w:val="20"/>
              </w:rPr>
              <w:t>
</w:t>
            </w:r>
            <w:r>
              <w:rPr>
                <w:rFonts w:ascii="Times New Roman"/>
                <w:b/>
                <w:i w:val="false"/>
                <w:color w:val="000000"/>
                <w:sz w:val="20"/>
              </w:rPr>
              <w:t xml:space="preserve">7. Төлемақының төленген сомалары қайтарылуға жатпайды. </w:t>
            </w:r>
          </w:p>
          <w:bookmarkEnd w:id="6279"/>
          <w:bookmarkStart w:name="z4122" w:id="6280"/>
          <w:p>
            <w:pPr>
              <w:spacing w:after="20"/>
              <w:ind w:left="20"/>
              <w:jc w:val="both"/>
            </w:pPr>
            <w:r>
              <w:rPr>
                <w:rFonts w:ascii="Times New Roman"/>
                <w:b w:val="false"/>
                <w:i w:val="false"/>
                <w:color w:val="000000"/>
                <w:sz w:val="20"/>
              </w:rPr>
              <w:t>
</w:t>
            </w:r>
            <w:r>
              <w:rPr>
                <w:rFonts w:ascii="Times New Roman"/>
                <w:b/>
                <w:i w:val="false"/>
                <w:color w:val="000000"/>
                <w:sz w:val="20"/>
              </w:rPr>
              <w:t xml:space="preserve">8. Ерекше қорғалатын табиғи аумақтардағы жануарлар дүниесі ресурстарын және орман ресурстарын пайдаланғаны үшін төлемақы төлеу осы Кодекстің 502 және 507-баптарына сәйкес жүргізіледі. </w:t>
            </w:r>
          </w:p>
          <w:bookmarkEnd w:id="628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511-бапқа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0"/>
              </w:rPr>
              <w:t>
</w:t>
            </w:r>
          </w:p>
          <w:bookmarkStart w:name="z4123" w:id="6281"/>
          <w:p>
            <w:pPr>
              <w:spacing w:after="0"/>
              <w:ind w:left="0"/>
              <w:jc w:val="both"/>
            </w:pPr>
            <w:r>
              <w:rPr>
                <w:rFonts w:ascii="Times New Roman"/>
                <w:b/>
                <w:i w:val="false"/>
                <w:color w:val="000000"/>
              </w:rPr>
              <w:t xml:space="preserve"> 75-тарау. РАДИОЖИІЛІК СПЕКТРІН ПАЙДАЛАНҒАНЫ ҮШІН ТӨЛЕМАҚЫ</w:t>
            </w:r>
          </w:p>
          <w:bookmarkEnd w:id="6281"/>
          <w:bookmarkStart w:name="z4124" w:id="6282"/>
          <w:p>
            <w:pPr>
              <w:spacing w:after="0"/>
              <w:ind w:left="0"/>
              <w:jc w:val="both"/>
            </w:pPr>
            <w:r>
              <w:rPr>
                <w:rFonts w:ascii="Times New Roman"/>
                <w:b/>
                <w:i w:val="false"/>
                <w:color w:val="000000"/>
              </w:rPr>
              <w:t xml:space="preserve"> 512-бап. Жалпы ережелер </w:t>
            </w:r>
          </w:p>
          <w:bookmarkEnd w:id="6282"/>
          <w:bookmarkStart w:name="z4125" w:id="6283"/>
          <w:p>
            <w:pPr>
              <w:spacing w:after="20"/>
              <w:ind w:left="20"/>
              <w:jc w:val="both"/>
            </w:pPr>
            <w:r>
              <w:rPr>
                <w:rFonts w:ascii="Times New Roman"/>
                <w:b w:val="false"/>
                <w:i w:val="false"/>
                <w:color w:val="000000"/>
                <w:sz w:val="20"/>
              </w:rPr>
              <w:t>
</w:t>
            </w:r>
            <w:r>
              <w:rPr>
                <w:rFonts w:ascii="Times New Roman"/>
                <w:b/>
                <w:i w:val="false"/>
                <w:color w:val="000000"/>
                <w:sz w:val="20"/>
              </w:rPr>
              <w:t xml:space="preserve">1. Радиожиiлiк спектрiн пайдаланғаны үшiн төлемақы (бұдан әрi – төлемақы) байланыс саласындағы уәкілетті мемлекеттік орган бөлген радиожиiлiк спектрiнiң номиналдары (белдеулерi, диапазондары) (бұдан әрi – радиожиiлiк спектрiнiң номиналдары) үшiн алынады. </w:t>
            </w:r>
          </w:p>
          <w:bookmarkEnd w:id="6283"/>
          <w:bookmarkStart w:name="z4126" w:id="6284"/>
          <w:p>
            <w:pPr>
              <w:spacing w:after="20"/>
              <w:ind w:left="20"/>
              <w:jc w:val="both"/>
            </w:pPr>
            <w:r>
              <w:rPr>
                <w:rFonts w:ascii="Times New Roman"/>
                <w:b w:val="false"/>
                <w:i w:val="false"/>
                <w:color w:val="000000"/>
                <w:sz w:val="20"/>
              </w:rPr>
              <w:t>
</w:t>
            </w:r>
            <w:r>
              <w:rPr>
                <w:rFonts w:ascii="Times New Roman"/>
                <w:b/>
                <w:i w:val="false"/>
                <w:color w:val="000000"/>
                <w:sz w:val="20"/>
              </w:rPr>
              <w:t xml:space="preserve">2. Радиожиiлiк спектрiн пайдалану құқығы байланыс саласындағы уәкілетті мемлекеттік орган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белгiленген тәртiппен берген рұқсат құжаттарымен куәландырылады. </w:t>
            </w:r>
          </w:p>
          <w:bookmarkEnd w:id="6284"/>
          <w:bookmarkStart w:name="z4127" w:id="6285"/>
          <w:p>
            <w:pPr>
              <w:spacing w:after="20"/>
              <w:ind w:left="20"/>
              <w:jc w:val="both"/>
            </w:pPr>
            <w:r>
              <w:rPr>
                <w:rFonts w:ascii="Times New Roman"/>
                <w:b w:val="false"/>
                <w:i w:val="false"/>
                <w:color w:val="000000"/>
                <w:sz w:val="20"/>
              </w:rPr>
              <w:t>
</w:t>
            </w:r>
            <w:r>
              <w:rPr>
                <w:rFonts w:ascii="Times New Roman"/>
                <w:b/>
                <w:i w:val="false"/>
                <w:color w:val="000000"/>
                <w:sz w:val="20"/>
              </w:rPr>
              <w:t xml:space="preserve">3. Радиожиiлiк спектрiнiң номиналдарын бөлу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конкурстық негiзде жүргiзiлуi мүмкiн.</w:t>
            </w:r>
          </w:p>
          <w:bookmarkEnd w:id="6285"/>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бүкіл аумағында еркін қолжетімді теле-, радиоарналарды трансляциялауды қамтамасыз ету мақсатында ұлттық телерадио хабарларын тарату операторына радиожиілік спектрінің номиналдары конкурс өткізбей бөлінеді.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конкурс қорытындылары бойынша жеңiмпаз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белгiленген тәртiппен және мөлшерде мемлекеттiк бюджетке бiр жолғы төлемақы енгiзедi. </w:t>
            </w:r>
          </w:p>
          <w:bookmarkStart w:name="z4128" w:id="6286"/>
          <w:p>
            <w:pPr>
              <w:spacing w:after="20"/>
              <w:ind w:left="20"/>
              <w:jc w:val="both"/>
            </w:pPr>
            <w:r>
              <w:rPr>
                <w:rFonts w:ascii="Times New Roman"/>
                <w:b w:val="false"/>
                <w:i w:val="false"/>
                <w:color w:val="000000"/>
                <w:sz w:val="20"/>
              </w:rPr>
              <w:t>
</w:t>
            </w:r>
            <w:r>
              <w:rPr>
                <w:rFonts w:ascii="Times New Roman"/>
                <w:b/>
                <w:i w:val="false"/>
                <w:color w:val="000000"/>
                <w:sz w:val="20"/>
              </w:rPr>
              <w:t xml:space="preserve">4. Бюджетке төленуге тиiс бiр жолғы төлемақы сомасы осы баптың 3-тармағына сәйкес төлем есебiне есептелмейдi. </w:t>
            </w:r>
          </w:p>
          <w:bookmarkEnd w:id="6286"/>
          <w:bookmarkStart w:name="z4129" w:id="6287"/>
          <w:p>
            <w:pPr>
              <w:spacing w:after="20"/>
              <w:ind w:left="20"/>
              <w:jc w:val="both"/>
            </w:pPr>
            <w:r>
              <w:rPr>
                <w:rFonts w:ascii="Times New Roman"/>
                <w:b w:val="false"/>
                <w:i w:val="false"/>
                <w:color w:val="000000"/>
                <w:sz w:val="20"/>
              </w:rPr>
              <w:t>
</w:t>
            </w:r>
            <w:r>
              <w:rPr>
                <w:rFonts w:ascii="Times New Roman"/>
                <w:b/>
                <w:i w:val="false"/>
                <w:color w:val="000000"/>
                <w:sz w:val="20"/>
              </w:rPr>
              <w:t>5. Байланыс саласындағы аумақтық уәкiлеттi мемлекеттiк органдар өзiнiң орналасқан жерi бойынша салық органдарына уәкiлеттi орган белгiлеген нысан бойынша төлеушілер және төлемақы сомалары туралы, сондай-ақ салық салу объектiлерi туралы мәлiметтерді мынадай мерзімде:</w:t>
            </w:r>
          </w:p>
          <w:bookmarkEnd w:id="6287"/>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515-бабының 3-тармағында белгіленген жағдайда – салық кезеңінің 25 ақпанынан кешіктірмей;</w:t>
            </w:r>
          </w:p>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515-бабының 4-тармағында белгіленген жағдайда – салық төлеуші радиожиілік спектрін пайдалануға рұқсат алған айдан кейінгі айдың 25-інен кешіктірмей табыс етеді.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512-бапқа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2012.01.18 </w:t>
            </w:r>
            <w:r>
              <w:rPr>
                <w:rFonts w:ascii="Times New Roman"/>
                <w:b w:val="false"/>
                <w:i w:val="false"/>
                <w:color w:val="000000"/>
                <w:sz w:val="20"/>
              </w:rPr>
              <w:t>N 546-IV</w:t>
            </w:r>
            <w:r>
              <w:rPr>
                <w:rFonts w:ascii="Times New Roman"/>
                <w:b w:val="false"/>
                <w:i w:val="false"/>
                <w:color w:val="ff0000"/>
                <w:sz w:val="20"/>
              </w:rPr>
              <w:t xml:space="preserve"> (01.01.2013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4130" w:id="6288"/>
          <w:p>
            <w:pPr>
              <w:spacing w:after="0"/>
              <w:ind w:left="0"/>
              <w:jc w:val="both"/>
            </w:pPr>
            <w:r>
              <w:rPr>
                <w:rFonts w:ascii="Times New Roman"/>
                <w:b/>
                <w:i w:val="false"/>
                <w:color w:val="000000"/>
              </w:rPr>
              <w:t xml:space="preserve"> 513-бап. Төлемақы төлеушiлер</w:t>
            </w:r>
          </w:p>
          <w:bookmarkEnd w:id="6288"/>
          <w:bookmarkStart w:name="z4131" w:id="6289"/>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w:t>
            </w:r>
            <w:r>
              <w:rPr>
                <w:rFonts w:ascii="Times New Roman"/>
                <w:b/>
                <w:i w:val="false"/>
                <w:color w:val="000000"/>
                <w:sz w:val="20"/>
              </w:rPr>
              <w:t>заңнамалық актiсiнде</w:t>
            </w:r>
            <w:r>
              <w:rPr>
                <w:rFonts w:ascii="Times New Roman"/>
                <w:b/>
                <w:i w:val="false"/>
                <w:color w:val="000000"/>
                <w:sz w:val="20"/>
              </w:rPr>
              <w:t xml:space="preserve"> белгiленген тәртiппен радиожиiлiк спектрiн, оның ішінде эфирлік цифрлық телерадио хабарларын таратуды ұйымдастыру үшін пайдалану құқығын алған жеке және заңды тұлғалар төлемақы төлеушiлер болып табылады.</w:t>
            </w:r>
          </w:p>
          <w:bookmarkEnd w:id="6289"/>
          <w:bookmarkStart w:name="z7652" w:id="6290"/>
          <w:p>
            <w:pPr>
              <w:spacing w:after="20"/>
              <w:ind w:left="20"/>
              <w:jc w:val="both"/>
            </w:pPr>
            <w:r>
              <w:rPr>
                <w:rFonts w:ascii="Times New Roman"/>
                <w:b w:val="false"/>
                <w:i w:val="false"/>
                <w:color w:val="000000"/>
                <w:sz w:val="20"/>
              </w:rPr>
              <w:t>
</w:t>
            </w:r>
            <w:r>
              <w:rPr>
                <w:rFonts w:ascii="Times New Roman"/>
                <w:b/>
                <w:i w:val="false"/>
                <w:color w:val="000000"/>
                <w:sz w:val="20"/>
              </w:rPr>
              <w:t>1-1. Заңды тұлға өз шешімімен өзінің құрылымдық бөлімшесін осындай құрылымдық бөлімшенің орналасқан жері бойынша төлемақыны дербес төлеуші ретінде тануға құқылы.</w:t>
            </w:r>
          </w:p>
          <w:bookmarkEnd w:id="6290"/>
          <w:bookmarkStart w:name="z7653" w:id="6291"/>
          <w:p>
            <w:pPr>
              <w:spacing w:after="20"/>
              <w:ind w:left="20"/>
              <w:jc w:val="both"/>
            </w:pPr>
            <w:r>
              <w:rPr>
                <w:rFonts w:ascii="Times New Roman"/>
                <w:b w:val="false"/>
                <w:i w:val="false"/>
                <w:color w:val="000000"/>
                <w:sz w:val="20"/>
              </w:rPr>
              <w:t>
</w:t>
            </w:r>
            <w:r>
              <w:rPr>
                <w:rFonts w:ascii="Times New Roman"/>
                <w:b/>
                <w:i w:val="false"/>
                <w:color w:val="000000"/>
                <w:sz w:val="20"/>
              </w:rPr>
              <w:t>Егер осы бапта өзгеше белгіленбесе, заңды тұлғаның осындай тану немесе осындай тануды тоқтату туралы шешімі мұндай шешім қабылданған жылдан кейінгі жылдың 1 қаңтарынан бастап қолданысқа енгізіледі.</w:t>
            </w:r>
          </w:p>
          <w:bookmarkEnd w:id="6291"/>
          <w:bookmarkStart w:name="z7654" w:id="6292"/>
          <w:p>
            <w:pPr>
              <w:spacing w:after="20"/>
              <w:ind w:left="20"/>
              <w:jc w:val="both"/>
            </w:pPr>
            <w:r>
              <w:rPr>
                <w:rFonts w:ascii="Times New Roman"/>
                <w:b w:val="false"/>
                <w:i w:val="false"/>
                <w:color w:val="000000"/>
                <w:sz w:val="20"/>
              </w:rPr>
              <w:t>
</w:t>
            </w:r>
            <w:r>
              <w:rPr>
                <w:rFonts w:ascii="Times New Roman"/>
                <w:b/>
                <w:i w:val="false"/>
                <w:color w:val="000000"/>
                <w:sz w:val="20"/>
              </w:rPr>
              <w:t>Егер жаңадан құрылған құрылымдық бөлімше төлемақыны дербес төлеуші ретінде танылған жағдайда, заңды тұлғаның мұндай тану туралы шешімі осы құрылымдық бөлімше құрылған күннен бастап немесе осы құрылымдық бөлімше құрылған жылдан кейінгі жылдың 1 қаңтарынан бастап қолданысқа енгізіледі.</w:t>
            </w:r>
          </w:p>
          <w:bookmarkEnd w:id="6292"/>
          <w:bookmarkStart w:name="z4132" w:id="6293"/>
          <w:p>
            <w:pPr>
              <w:spacing w:after="20"/>
              <w:ind w:left="20"/>
              <w:jc w:val="both"/>
            </w:pPr>
            <w:r>
              <w:rPr>
                <w:rFonts w:ascii="Times New Roman"/>
                <w:b w:val="false"/>
                <w:i w:val="false"/>
                <w:color w:val="000000"/>
                <w:sz w:val="20"/>
              </w:rPr>
              <w:t>
</w:t>
            </w:r>
            <w:r>
              <w:rPr>
                <w:rFonts w:ascii="Times New Roman"/>
                <w:b/>
                <w:i w:val="false"/>
                <w:color w:val="000000"/>
                <w:sz w:val="20"/>
              </w:rPr>
              <w:t xml:space="preserve">2. Мыналар: </w:t>
            </w:r>
          </w:p>
          <w:bookmarkEnd w:id="6293"/>
          <w:p>
            <w:pPr>
              <w:spacing w:after="20"/>
              <w:ind w:left="20"/>
              <w:jc w:val="both"/>
            </w:pPr>
            <w:r>
              <w:rPr>
                <w:rFonts w:ascii="Times New Roman"/>
                <w:b w:val="false"/>
                <w:i w:val="false"/>
                <w:color w:val="000000"/>
                <w:sz w:val="20"/>
              </w:rPr>
              <w:t>
</w:t>
            </w:r>
            <w:r>
              <w:rPr>
                <w:rFonts w:ascii="Times New Roman"/>
                <w:b/>
                <w:i w:val="false"/>
                <w:color w:val="000000"/>
                <w:sz w:val="20"/>
              </w:rPr>
              <w:t xml:space="preserve">1) өздерiне жүктелген негiзгi функционалдық мiндеттерiн орындау кезiнде радиожиiлiк спектрiн пайдаланатын мемлекеттiк мекемелер; </w:t>
            </w:r>
          </w:p>
          <w:bookmarkStart w:name="z4133" w:id="6294"/>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474-бабында аталған алым төлеушілер;</w:t>
            </w:r>
          </w:p>
          <w:bookmarkEnd w:id="6294"/>
          <w:bookmarkStart w:name="z4134" w:id="6295"/>
          <w:p>
            <w:pPr>
              <w:spacing w:after="20"/>
              <w:ind w:left="20"/>
              <w:jc w:val="both"/>
            </w:pPr>
            <w:r>
              <w:rPr>
                <w:rFonts w:ascii="Times New Roman"/>
                <w:b w:val="false"/>
                <w:i w:val="false"/>
                <w:color w:val="000000"/>
                <w:sz w:val="20"/>
              </w:rPr>
              <w:t>
</w:t>
            </w:r>
            <w:r>
              <w:rPr>
                <w:rFonts w:ascii="Times New Roman"/>
                <w:b/>
                <w:i w:val="false"/>
                <w:color w:val="000000"/>
                <w:sz w:val="20"/>
              </w:rPr>
              <w:t xml:space="preserve">3) радиоәуесқой жеке тұлғалар; </w:t>
            </w:r>
          </w:p>
          <w:bookmarkEnd w:id="6295"/>
          <w:bookmarkStart w:name="z4135" w:id="6296"/>
          <w:p>
            <w:pPr>
              <w:spacing w:after="20"/>
              <w:ind w:left="20"/>
              <w:jc w:val="both"/>
            </w:pPr>
            <w:r>
              <w:rPr>
                <w:rFonts w:ascii="Times New Roman"/>
                <w:b w:val="false"/>
                <w:i w:val="false"/>
                <w:color w:val="000000"/>
                <w:sz w:val="20"/>
              </w:rPr>
              <w:t>
</w:t>
            </w:r>
            <w:r>
              <w:rPr>
                <w:rFonts w:ascii="Times New Roman"/>
                <w:b/>
                <w:i w:val="false"/>
                <w:color w:val="000000"/>
                <w:sz w:val="20"/>
              </w:rPr>
              <w:t>4) бір станция үшін пайдаланылатын жиіліктер үшін ОТ-диапазонды (27 МГц) радиостанциялардың иелері төлемақы төлеушiлер болып табылмайды.</w:t>
            </w:r>
          </w:p>
          <w:bookmarkEnd w:id="629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513-бапқа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2012.01.18 </w:t>
            </w:r>
            <w:r>
              <w:rPr>
                <w:rFonts w:ascii="Times New Roman"/>
                <w:b w:val="false"/>
                <w:i w:val="false"/>
                <w:color w:val="000000"/>
                <w:sz w:val="20"/>
              </w:rPr>
              <w:t>N 546-IV</w:t>
            </w:r>
            <w:r>
              <w:rPr>
                <w:rFonts w:ascii="Times New Roman"/>
                <w:b w:val="false"/>
                <w:i w:val="false"/>
                <w:color w:val="ff0000"/>
                <w:sz w:val="20"/>
              </w:rPr>
              <w:t xml:space="preserve"> (01.01.2013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(2010.01.01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(01.01.2009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4136" w:id="6297"/>
          <w:p>
            <w:pPr>
              <w:spacing w:after="0"/>
              <w:ind w:left="0"/>
              <w:jc w:val="both"/>
            </w:pPr>
            <w:r>
              <w:rPr>
                <w:rFonts w:ascii="Times New Roman"/>
                <w:b/>
                <w:i w:val="false"/>
                <w:color w:val="000000"/>
              </w:rPr>
              <w:t xml:space="preserve"> 514-бап. Төлемақы мөлшерлемелері</w:t>
            </w:r>
          </w:p>
          <w:bookmarkEnd w:id="6297"/>
          <w:bookmarkStart w:name="z4137" w:id="6298"/>
          <w:p>
            <w:pPr>
              <w:spacing w:after="20"/>
              <w:ind w:left="20"/>
              <w:jc w:val="both"/>
            </w:pPr>
            <w:r>
              <w:rPr>
                <w:rFonts w:ascii="Times New Roman"/>
                <w:b w:val="false"/>
                <w:i w:val="false"/>
                <w:color w:val="000000"/>
                <w:sz w:val="20"/>
              </w:rPr>
              <w:t>
</w:t>
            </w:r>
            <w:r>
              <w:rPr>
                <w:rFonts w:ascii="Times New Roman"/>
                <w:b/>
                <w:i w:val="false"/>
                <w:color w:val="000000"/>
                <w:sz w:val="20"/>
              </w:rPr>
              <w:t>1. Төлемақының жылдық мөлшерлемелері республикалық бюджет туралы заңда белгiленген және салық кезеңiнiң бiрiншi күнi қолданыста болған айлық есептiк көрсеткiш (бұдан әрi осы баптың мәтiнi бойынша – АЕК) мөлшерiне негiзделе отырып, радиобайланыс түрiне, пайдаланылатын жиiлiктердiң номиналдарына (диапазон белдеулеріне), радиоұзартқыштар жинақтамаларына, пайдалану аумағына, сондай-ақ байланыс қызметтерi ұсынылатын елді мекен аумағында тұратын халықтың санына, сондай-ақ таратушы радиоэлектрондық құралдың қуатына қарай айқындалады.</w:t>
            </w:r>
          </w:p>
          <w:bookmarkEnd w:id="6298"/>
          <w:bookmarkStart w:name="z4138" w:id="6299"/>
          <w:p>
            <w:pPr>
              <w:spacing w:after="20"/>
              <w:ind w:left="20"/>
              <w:jc w:val="both"/>
            </w:pPr>
            <w:r>
              <w:rPr>
                <w:rFonts w:ascii="Times New Roman"/>
                <w:b w:val="false"/>
                <w:i w:val="false"/>
                <w:color w:val="000000"/>
                <w:sz w:val="20"/>
              </w:rPr>
              <w:t>
</w:t>
            </w:r>
            <w:r>
              <w:rPr>
                <w:rFonts w:ascii="Times New Roman"/>
                <w:b/>
                <w:i w:val="false"/>
                <w:color w:val="000000"/>
                <w:sz w:val="20"/>
              </w:rPr>
              <w:t>2. Радиобайланыстың мына түрлеріне төлемақының жылдық мөлшерлемелері мынаны құрайды:</w:t>
            </w:r>
          </w:p>
          <w:bookmarkEnd w:id="6299"/>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959"/>
              <w:gridCol w:w="6692"/>
              <w:gridCol w:w="3309"/>
              <w:gridCol w:w="1340"/>
            </w:tblGrid>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Р/с</w:t>
                  </w:r>
                  <w:r>
                    <w:br/>
                  </w:r>
                  <w:r>
                    <w:rPr>
                      <w:rFonts w:ascii="Times New Roman"/>
                      <w:b w:val="false"/>
                      <w:i w:val="false"/>
                      <w:color w:val="000000"/>
                      <w:sz w:val="20"/>
                    </w:rPr>
                    <w:t>
№</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Радиобайланыс түрлерi</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Пайдалану аумағы</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Төлемақы мөлшерлемесі</w:t>
                  </w:r>
                  <w:r>
                    <w:br/>
                  </w:r>
                  <w:r>
                    <w:rPr>
                      <w:rFonts w:ascii="Times New Roman"/>
                      <w:b w:val="false"/>
                      <w:i w:val="false"/>
                      <w:color w:val="000000"/>
                      <w:sz w:val="20"/>
                    </w:rPr>
                    <w:t>
(АЕК)</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Дербес радиошақыру радиожүйелерi (енi 25 кГц жиiлiк белгiленгенi үшiн)</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 Астана, Алматы қалалары</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Транкинг байланысы (қабылдауға енi 25 кГц/беруге 25 кГц радиоарна үшiн)</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Астана, Алматы қалалары</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халқының саны 50 мың адамнан асатын елдi мекен</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қалған әкiмшiлiк-аумақтық бiрлiктер (аудандық маңызы бар қала, аудан, кент, ауыл, ауылдық округ)</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УҚТ-диапазонды радиобайланыс (қабылдауға енi 25 кГц/25 кГц дуплекстi арна үшiн)</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Астана, Алматы қалалары</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халқының саны 50 мың адамнан асатын елдi мекен</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қалған әкiмшiлiк-аумақтық бiрлiктер (аудандық маңызы бар қала, аудан, кент, ауыл, ауылдық округ)</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УҚТ-диапазонды радиобайланыс (енi 25 кГц симплекстi арна үшiн)</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Астана, Алматы қалалары</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халқының саны 50 мың адамнан асатын елдi мекен</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қалған әкiмшiлiк-аумақтық бiрлiктер (аудандық маңызы бар қала, аудан, кент, ауыл, ауылдық округ)</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Таратқыштың шығу қуаты:</w:t>
                  </w:r>
                  <w:r>
                    <w:br/>
                  </w:r>
                  <w:r>
                    <w:rPr>
                      <w:rFonts w:ascii="Times New Roman"/>
                      <w:b w:val="false"/>
                      <w:i w:val="false"/>
                      <w:color w:val="000000"/>
                      <w:sz w:val="20"/>
                    </w:rPr>
                    <w:t>
- 50 Вт-қа дейiн;</w:t>
                  </w:r>
                  <w:r>
                    <w:br/>
                  </w:r>
                  <w:r>
                    <w:rPr>
                      <w:rFonts w:ascii="Times New Roman"/>
                      <w:b w:val="false"/>
                      <w:i w:val="false"/>
                      <w:color w:val="000000"/>
                      <w:sz w:val="20"/>
                    </w:rPr>
                    <w:t>
- 50 Вт-тан астам болған кезде ҚT-байланыс (бiр жиiлiк белгiленгенi үшiн)</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 Астана, Алматы қалалары</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r>
                    <w:br/>
                  </w:r>
                  <w:r>
                    <w:rPr>
                      <w:rFonts w:ascii="Times New Roman"/>
                      <w:b w:val="false"/>
                      <w:i w:val="false"/>
                      <w:color w:val="000000"/>
                      <w:sz w:val="20"/>
                    </w:rPr>
                    <w:t>
20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Радиоұзартқыштар (арна үшiн)</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 Астана, Алматы қалалары</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Ұялы байланыс (қабылдауға енi 1 МГц/беруге 1 МГц жиiлiк белдеуi үшiн)</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 Астана, Алматы қалалары</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2 850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Төртінші жаңартылымдағы ұтқыр байланыс (қабылдауға енi 2 МГц/беруге 2 МГц радиожиiлiк белдеуi үшiн)</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 Астана, Алматы қалалары</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2 650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Жаһандық жеке жылжымалы спутниктік байланыс (қабылдауға енi 100 кГц/беруге 100 кГц жиiлiктердiң дуплекстi белдеуi үшiн)</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HUB–технологиялы спутниктік байланыс (HUB-қа пайдаланылатын қабылдауға енi 100 кГц/беруге 100 кГц белдеуi үшiн)</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HUB-технологиясынсыз спутниктік байланыс (бiр станция пайдаланатын жиiлiктер үшiн)</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Радиорелелi желiлер (бiр аралықтағы дуплекстi арна үшiн):</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жергiлiктi</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аудан, қала, кент, ауыл, ауылдық округ</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аймақтық және магистральдық</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Сымсыз радиоға қол жетiмдiлiк жүйелерi (қабылдауға енi 25 кГц/беруге 25 кГц дуплекстi арна үшiн)</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халқының саны 50 мың адамнан асатын елдi мекен</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қалған әкiмшiлiк-аумақтық бiрлiктер (аудандық маңызы бар қала, аудан, кент, ауыл, ауылдық округ)</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КБС-технологиясы пайдаланылған кезде сымсыз радиоға қол жетiмдiлiк жүйелерi (қабылдауға енi 2 МГц/беруге 2 МГц дуплекстi арна үшiн)</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Астана, Алматы қалалары</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халқының саны 50 мың адамнан асатын елдi мекен</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қалған әкiмшiлiк-аумақтық бiрлiктер (аудандық маңызы бар қала, аудан, кент, ауыл, ауылдық округ)</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Эфирлiк-кабельдік телевизия (8 МГц жиiлiк белдеуi үшiн)</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халқының саны 200 мың адамнан асатын елдi мекен</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300</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халқының саны 50 мыңнан 200 мың адамға дейін болатын елдi мекен</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135</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халқының саны 50 мың адамға дейiн болатын аудандық маңызы бар қала, аудан</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қалған әкiмшiлiк-аумақтық бiрлiктер (кент, ауыл, ауылдық округ)</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r>
                    <w:br/>
                  </w:r>
                  <w:r>
                    <w:rPr>
                      <w:rFonts w:ascii="Times New Roman"/>
                      <w:b w:val="false"/>
                      <w:i w:val="false"/>
                      <w:color w:val="000000"/>
                      <w:sz w:val="20"/>
                    </w:rPr>
                    <w:t>
 </w:t>
                  </w:r>
                </w:p>
              </w:tc>
            </w:tr>
            <w:tr>
              <w:trPr>
                <w:trHeight w:val="30" w:hRule="atLeast"/>
              </w:trPr>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r>
                    <w:br/>
                  </w:r>
                  <w:r>
                    <w:rPr>
                      <w:rFonts w:ascii="Times New Roman"/>
                      <w:b w:val="false"/>
                      <w:i w:val="false"/>
                      <w:color w:val="000000"/>
                      <w:sz w:val="20"/>
                    </w:rPr>
                    <w:t>
 </w:t>
                  </w:r>
                </w:p>
              </w:tc>
              <w:tc>
                <w:tcPr>
                  <w:tcW w:w="66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Теңiздегi радиобайланыс (радиомодем, жағалаулық байланыс, телеметрия, радиолокациялық және т.б.), бiр радиоарна үшiн</w:t>
                  </w:r>
                  <w:r>
                    <w:br/>
                  </w:r>
                  <w:r>
                    <w:rPr>
                      <w:rFonts w:ascii="Times New Roman"/>
                      <w:b w:val="false"/>
                      <w:i w:val="false"/>
                      <w:color w:val="000000"/>
                      <w:sz w:val="20"/>
                    </w:rPr>
                    <w:t>
 </w:t>
                  </w:r>
                </w:p>
              </w:tc>
              <w:tc>
                <w:tcPr>
                  <w:tcW w:w="3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w:t>
                  </w:r>
                  <w:r>
                    <w:br/>
                  </w:r>
                  <w:r>
                    <w:rPr>
                      <w:rFonts w:ascii="Times New Roman"/>
                      <w:b w:val="false"/>
                      <w:i w:val="false"/>
                      <w:color w:val="000000"/>
                      <w:sz w:val="20"/>
                    </w:rPr>
                    <w:t>
 </w:t>
                  </w:r>
                </w:p>
              </w:tc>
              <w:tc>
                <w:tcPr>
                  <w:tcW w:w="13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7831" w:id="6300"/>
          <w:p>
            <w:pPr>
              <w:spacing w:after="20"/>
              <w:ind w:left="20"/>
              <w:jc w:val="both"/>
            </w:pPr>
            <w:r>
              <w:rPr>
                <w:rFonts w:ascii="Times New Roman"/>
                <w:b w:val="false"/>
                <w:i w:val="false"/>
                <w:color w:val="000000"/>
                <w:sz w:val="20"/>
              </w:rPr>
              <w:t>
</w:t>
            </w:r>
            <w:r>
              <w:rPr>
                <w:rFonts w:ascii="Times New Roman"/>
                <w:b/>
                <w:i w:val="false"/>
                <w:color w:val="000000"/>
                <w:sz w:val="20"/>
              </w:rPr>
              <w:t>3. Цифрлық эфирлік телерадио хабарларын таратуға төлемақының жылдық мөлшерлемелері мынаны құрайды:</w:t>
            </w:r>
          </w:p>
          <w:bookmarkEnd w:id="6300"/>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594"/>
              <w:gridCol w:w="6119"/>
              <w:gridCol w:w="1488"/>
              <w:gridCol w:w="3099"/>
            </w:tblGrid>
            <w:tr>
              <w:trPr>
                <w:trHeight w:val="30" w:hRule="atLeast"/>
              </w:trPr>
              <w:tc>
                <w:tcPr>
                  <w:tcW w:w="15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Р/с №</w:t>
                  </w:r>
                  <w:r>
                    <w:br/>
                  </w:r>
                  <w:r>
                    <w:rPr>
                      <w:rFonts w:ascii="Times New Roman"/>
                      <w:b w:val="false"/>
                      <w:i w:val="false"/>
                      <w:color w:val="000000"/>
                      <w:sz w:val="20"/>
                    </w:rPr>
                    <w:t>
 </w:t>
                  </w:r>
                </w:p>
              </w:tc>
              <w:tc>
                <w:tcPr>
                  <w:tcW w:w="61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Цифрлық эфирлік телерадио хабарларын таратуға арналған жиіліктер диапазоны</w:t>
                  </w:r>
                  <w:r>
                    <w:br/>
                  </w:r>
                  <w:r>
                    <w:rPr>
                      <w:rFonts w:ascii="Times New Roman"/>
                      <w:b w:val="false"/>
                      <w:i w:val="false"/>
                      <w:color w:val="000000"/>
                      <w:sz w:val="20"/>
                    </w:rPr>
                    <w:t>
 </w:t>
                  </w: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Пайдалану аумағы</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Төлемақы мөлшерлемесі</w:t>
                  </w:r>
                  <w:r>
                    <w:br/>
                  </w:r>
                  <w:r>
                    <w:rPr>
                      <w:rFonts w:ascii="Times New Roman"/>
                      <w:b w:val="false"/>
                      <w:i w:val="false"/>
                      <w:color w:val="000000"/>
                      <w:sz w:val="20"/>
                    </w:rPr>
                    <w:t>
(АЕК)</w:t>
                  </w:r>
                  <w:r>
                    <w:br/>
                  </w:r>
                  <w:r>
                    <w:rPr>
                      <w:rFonts w:ascii="Times New Roman"/>
                      <w:b w:val="false"/>
                      <w:i w:val="false"/>
                      <w:color w:val="000000"/>
                      <w:sz w:val="20"/>
                    </w:rPr>
                    <w:t>
 </w:t>
                  </w:r>
                </w:p>
              </w:tc>
            </w:tr>
            <w:tr>
              <w:trPr>
                <w:trHeight w:val="30" w:hRule="atLeast"/>
              </w:trPr>
              <w:tc>
                <w:tcPr>
                  <w:tcW w:w="15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61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Телевизия/метрлік жиілік диапазоны</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59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611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Таратушы радиоэлектрондық құралдың қуаты қоса алғанда 50 Вт-ға дейінгі</w:t>
                  </w:r>
                  <w:r>
                    <w:br/>
                  </w:r>
                  <w:r>
                    <w:rPr>
                      <w:rFonts w:ascii="Times New Roman"/>
                      <w:b w:val="false"/>
                      <w:i w:val="false"/>
                      <w:color w:val="000000"/>
                      <w:sz w:val="20"/>
                    </w:rPr>
                    <w:t>
 </w:t>
                  </w: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Астана, Алматы қалалары</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81</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r>
                    <w:br/>
                  </w:r>
                  <w:r>
                    <w:rPr>
                      <w:rFonts w:ascii="Times New Roman"/>
                      <w:b w:val="false"/>
                      <w:i w:val="false"/>
                      <w:color w:val="000000"/>
                      <w:sz w:val="20"/>
                    </w:rPr>
                    <w:t>
 </w:t>
                  </w:r>
                </w:p>
              </w:tc>
            </w:tr>
            <w:tr>
              <w:trPr>
                <w:trHeight w:val="30" w:hRule="atLeast"/>
              </w:trPr>
              <w:tc>
                <w:tcPr>
                  <w:tcW w:w="159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611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Таратушы радиоэлектрондық құралдың қуаты қоса алғанда 250 Вт-ға дейінгі</w:t>
                  </w:r>
                  <w:r>
                    <w:br/>
                  </w:r>
                  <w:r>
                    <w:rPr>
                      <w:rFonts w:ascii="Times New Roman"/>
                      <w:b w:val="false"/>
                      <w:i w:val="false"/>
                      <w:color w:val="000000"/>
                      <w:sz w:val="20"/>
                    </w:rPr>
                    <w:t>
 </w:t>
                  </w: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Астана, Алматы қалалары</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361</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65</w:t>
                  </w:r>
                  <w:r>
                    <w:br/>
                  </w:r>
                  <w:r>
                    <w:rPr>
                      <w:rFonts w:ascii="Times New Roman"/>
                      <w:b w:val="false"/>
                      <w:i w:val="false"/>
                      <w:color w:val="000000"/>
                      <w:sz w:val="20"/>
                    </w:rPr>
                    <w:t>
 </w:t>
                  </w:r>
                </w:p>
              </w:tc>
            </w:tr>
            <w:tr>
              <w:trPr>
                <w:trHeight w:val="30" w:hRule="atLeast"/>
              </w:trPr>
              <w:tc>
                <w:tcPr>
                  <w:tcW w:w="159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c>
                <w:tcPr>
                  <w:tcW w:w="611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Таратушы радиоэлектрондық құралдың қуаты қоса алғанда 500 Вт-ға дейінгі</w:t>
                  </w:r>
                  <w:r>
                    <w:br/>
                  </w:r>
                  <w:r>
                    <w:rPr>
                      <w:rFonts w:ascii="Times New Roman"/>
                      <w:b w:val="false"/>
                      <w:i w:val="false"/>
                      <w:color w:val="000000"/>
                      <w:sz w:val="20"/>
                    </w:rPr>
                    <w:t>
 </w:t>
                  </w: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Астана, Алматы қалалары</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957</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174</w:t>
                  </w:r>
                  <w:r>
                    <w:br/>
                  </w:r>
                  <w:r>
                    <w:rPr>
                      <w:rFonts w:ascii="Times New Roman"/>
                      <w:b w:val="false"/>
                      <w:i w:val="false"/>
                      <w:color w:val="000000"/>
                      <w:sz w:val="20"/>
                    </w:rPr>
                    <w:t>
 </w:t>
                  </w:r>
                </w:p>
              </w:tc>
            </w:tr>
            <w:tr>
              <w:trPr>
                <w:trHeight w:val="30" w:hRule="atLeast"/>
              </w:trPr>
              <w:tc>
                <w:tcPr>
                  <w:tcW w:w="159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r>
                    <w:br/>
                  </w:r>
                  <w:r>
                    <w:rPr>
                      <w:rFonts w:ascii="Times New Roman"/>
                      <w:b w:val="false"/>
                      <w:i w:val="false"/>
                      <w:color w:val="000000"/>
                      <w:sz w:val="20"/>
                    </w:rPr>
                    <w:t>
 </w:t>
                  </w:r>
                </w:p>
              </w:tc>
              <w:tc>
                <w:tcPr>
                  <w:tcW w:w="611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Таратушы радиоэлектрондық құралдың қуаты қоса алғанда 1000 Вт-ға дейінгі</w:t>
                  </w:r>
                  <w:r>
                    <w:br/>
                  </w:r>
                  <w:r>
                    <w:rPr>
                      <w:rFonts w:ascii="Times New Roman"/>
                      <w:b w:val="false"/>
                      <w:i w:val="false"/>
                      <w:color w:val="000000"/>
                      <w:sz w:val="20"/>
                    </w:rPr>
                    <w:t>
 </w:t>
                  </w: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Астана, Алматы қалалары</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1353</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245</w:t>
                  </w:r>
                  <w:r>
                    <w:br/>
                  </w:r>
                  <w:r>
                    <w:rPr>
                      <w:rFonts w:ascii="Times New Roman"/>
                      <w:b w:val="false"/>
                      <w:i w:val="false"/>
                      <w:color w:val="000000"/>
                      <w:sz w:val="20"/>
                    </w:rPr>
                    <w:t>
 </w:t>
                  </w:r>
                </w:p>
              </w:tc>
            </w:tr>
            <w:tr>
              <w:trPr>
                <w:trHeight w:val="30" w:hRule="atLeast"/>
              </w:trPr>
              <w:tc>
                <w:tcPr>
                  <w:tcW w:w="159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r>
                    <w:br/>
                  </w:r>
                  <w:r>
                    <w:rPr>
                      <w:rFonts w:ascii="Times New Roman"/>
                      <w:b w:val="false"/>
                      <w:i w:val="false"/>
                      <w:color w:val="000000"/>
                      <w:sz w:val="20"/>
                    </w:rPr>
                    <w:t>
 </w:t>
                  </w:r>
                </w:p>
              </w:tc>
              <w:tc>
                <w:tcPr>
                  <w:tcW w:w="611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Таратушы радиоэлектрондық құралдың қуаты 1000 Вт-дан жоғары</w:t>
                  </w:r>
                  <w:r>
                    <w:br/>
                  </w:r>
                  <w:r>
                    <w:rPr>
                      <w:rFonts w:ascii="Times New Roman"/>
                      <w:b w:val="false"/>
                      <w:i w:val="false"/>
                      <w:color w:val="000000"/>
                      <w:sz w:val="20"/>
                    </w:rPr>
                    <w:t>
 </w:t>
                  </w: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Астана, Алматы қалалары</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2344</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425</w:t>
                  </w:r>
                  <w:r>
                    <w:br/>
                  </w:r>
                  <w:r>
                    <w:rPr>
                      <w:rFonts w:ascii="Times New Roman"/>
                      <w:b w:val="false"/>
                      <w:i w:val="false"/>
                      <w:color w:val="000000"/>
                      <w:sz w:val="20"/>
                    </w:rPr>
                    <w:t>
 </w:t>
                  </w:r>
                </w:p>
              </w:tc>
            </w:tr>
            <w:tr>
              <w:trPr>
                <w:trHeight w:val="30" w:hRule="atLeast"/>
              </w:trPr>
              <w:tc>
                <w:tcPr>
                  <w:tcW w:w="15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61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Телевизия/дециметрлік жиілік диапазоны</w:t>
                  </w:r>
                  <w:r>
                    <w:br/>
                  </w:r>
                  <w:r>
                    <w:rPr>
                      <w:rFonts w:ascii="Times New Roman"/>
                      <w:b w:val="false"/>
                      <w:i w:val="false"/>
                      <w:color w:val="000000"/>
                      <w:sz w:val="20"/>
                    </w:rPr>
                    <w:t>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tc>
            </w:tr>
            <w:tr>
              <w:trPr>
                <w:trHeight w:val="30" w:hRule="atLeast"/>
              </w:trPr>
              <w:tc>
                <w:tcPr>
                  <w:tcW w:w="159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611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Таратушы радиоэлектрондық құралдың қуаты қоса алғанда 50 Вт-ға дейінгі</w:t>
                  </w:r>
                  <w:r>
                    <w:br/>
                  </w:r>
                  <w:r>
                    <w:rPr>
                      <w:rFonts w:ascii="Times New Roman"/>
                      <w:b w:val="false"/>
                      <w:i w:val="false"/>
                      <w:color w:val="000000"/>
                      <w:sz w:val="20"/>
                    </w:rPr>
                    <w:t>
 </w:t>
                  </w: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Астана, Алматы қалалары</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r>
                    <w:br/>
                  </w:r>
                  <w:r>
                    <w:rPr>
                      <w:rFonts w:ascii="Times New Roman"/>
                      <w:b w:val="false"/>
                      <w:i w:val="false"/>
                      <w:color w:val="000000"/>
                      <w:sz w:val="20"/>
                    </w:rPr>
                    <w:t>
 </w:t>
                  </w:r>
                </w:p>
              </w:tc>
            </w:tr>
            <w:tr>
              <w:trPr>
                <w:trHeight w:val="30" w:hRule="atLeast"/>
              </w:trPr>
              <w:tc>
                <w:tcPr>
                  <w:tcW w:w="159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611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Таратушы радиоэлектрондық құралдың қуаты қоса алғанда 250 Вт-ға дейінгі</w:t>
                  </w:r>
                  <w:r>
                    <w:br/>
                  </w:r>
                  <w:r>
                    <w:rPr>
                      <w:rFonts w:ascii="Times New Roman"/>
                      <w:b w:val="false"/>
                      <w:i w:val="false"/>
                      <w:color w:val="000000"/>
                      <w:sz w:val="20"/>
                    </w:rPr>
                    <w:t>
 </w:t>
                  </w: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Астана, Алматы қалалары</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228</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w:t>
                  </w:r>
                  <w:r>
                    <w:br/>
                  </w:r>
                  <w:r>
                    <w:rPr>
                      <w:rFonts w:ascii="Times New Roman"/>
                      <w:b w:val="false"/>
                      <w:i w:val="false"/>
                      <w:color w:val="000000"/>
                      <w:sz w:val="20"/>
                    </w:rPr>
                    <w:t>
 </w:t>
                  </w:r>
                </w:p>
              </w:tc>
            </w:tr>
            <w:tr>
              <w:trPr>
                <w:trHeight w:val="30" w:hRule="atLeast"/>
              </w:trPr>
              <w:tc>
                <w:tcPr>
                  <w:tcW w:w="159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c>
                <w:tcPr>
                  <w:tcW w:w="611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Таратушы радиоэлектрондық құралдың қуаты қоса алғанда 500 Вт-ға дейінгі</w:t>
                  </w:r>
                  <w:r>
                    <w:br/>
                  </w:r>
                  <w:r>
                    <w:rPr>
                      <w:rFonts w:ascii="Times New Roman"/>
                      <w:b w:val="false"/>
                      <w:i w:val="false"/>
                      <w:color w:val="000000"/>
                      <w:sz w:val="20"/>
                    </w:rPr>
                    <w:t>
 </w:t>
                  </w: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Астана, Алматы қалалары</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605</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110</w:t>
                  </w:r>
                  <w:r>
                    <w:br/>
                  </w:r>
                  <w:r>
                    <w:rPr>
                      <w:rFonts w:ascii="Times New Roman"/>
                      <w:b w:val="false"/>
                      <w:i w:val="false"/>
                      <w:color w:val="000000"/>
                      <w:sz w:val="20"/>
                    </w:rPr>
                    <w:t>
 </w:t>
                  </w:r>
                </w:p>
              </w:tc>
            </w:tr>
            <w:tr>
              <w:trPr>
                <w:trHeight w:val="30" w:hRule="atLeast"/>
              </w:trPr>
              <w:tc>
                <w:tcPr>
                  <w:tcW w:w="159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r>
                    <w:br/>
                  </w:r>
                  <w:r>
                    <w:rPr>
                      <w:rFonts w:ascii="Times New Roman"/>
                      <w:b w:val="false"/>
                      <w:i w:val="false"/>
                      <w:color w:val="000000"/>
                      <w:sz w:val="20"/>
                    </w:rPr>
                    <w:t>
 </w:t>
                  </w:r>
                </w:p>
              </w:tc>
              <w:tc>
                <w:tcPr>
                  <w:tcW w:w="611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Таратушы радиоэлектрондық құралдың қуаты қоса алғанда 1000 Вт-ға дейінгі</w:t>
                  </w:r>
                  <w:r>
                    <w:br/>
                  </w:r>
                  <w:r>
                    <w:rPr>
                      <w:rFonts w:ascii="Times New Roman"/>
                      <w:b w:val="false"/>
                      <w:i w:val="false"/>
                      <w:color w:val="000000"/>
                      <w:sz w:val="20"/>
                    </w:rPr>
                    <w:t>
 </w:t>
                  </w: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Астана, Алматы қалалары</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855</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155</w:t>
                  </w:r>
                  <w:r>
                    <w:br/>
                  </w:r>
                  <w:r>
                    <w:rPr>
                      <w:rFonts w:ascii="Times New Roman"/>
                      <w:b w:val="false"/>
                      <w:i w:val="false"/>
                      <w:color w:val="000000"/>
                      <w:sz w:val="20"/>
                    </w:rPr>
                    <w:t>
 </w:t>
                  </w:r>
                </w:p>
              </w:tc>
            </w:tr>
            <w:tr>
              <w:trPr>
                <w:trHeight w:val="30" w:hRule="atLeast"/>
              </w:trPr>
              <w:tc>
                <w:tcPr>
                  <w:tcW w:w="159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r>
                    <w:br/>
                  </w:r>
                  <w:r>
                    <w:rPr>
                      <w:rFonts w:ascii="Times New Roman"/>
                      <w:b w:val="false"/>
                      <w:i w:val="false"/>
                      <w:color w:val="000000"/>
                      <w:sz w:val="20"/>
                    </w:rPr>
                    <w:t>
 </w:t>
                  </w:r>
                </w:p>
              </w:tc>
              <w:tc>
                <w:tcPr>
                  <w:tcW w:w="611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Таратушы радиоэлектрондық құралдың қуаты 1000 Вт-дан жоғары</w:t>
                  </w:r>
                  <w:r>
                    <w:br/>
                  </w:r>
                  <w:r>
                    <w:rPr>
                      <w:rFonts w:ascii="Times New Roman"/>
                      <w:b w:val="false"/>
                      <w:i w:val="false"/>
                      <w:color w:val="000000"/>
                      <w:sz w:val="20"/>
                    </w:rPr>
                    <w:t>
 </w:t>
                  </w: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Астана, Алматы қалалары</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1481</w:t>
                  </w: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w:t>
                  </w:r>
                  <w:r>
                    <w:br/>
                  </w:r>
                  <w:r>
                    <w:rPr>
                      <w:rFonts w:ascii="Times New Roman"/>
                      <w:b w:val="false"/>
                      <w:i w:val="false"/>
                      <w:color w:val="000000"/>
                      <w:sz w:val="20"/>
                    </w:rPr>
                    <w:t>
 </w:t>
                  </w:r>
                </w:p>
              </w:tc>
              <w:tc>
                <w:tcPr>
                  <w:tcW w:w="3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269</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bookmarkStart w:name="z7832" w:id="6301"/>
          <w:p>
            <w:pPr>
              <w:spacing w:after="20"/>
              <w:ind w:left="20"/>
              <w:jc w:val="both"/>
            </w:pPr>
            <w:r>
              <w:rPr>
                <w:rFonts w:ascii="Times New Roman"/>
                <w:b w:val="false"/>
                <w:i w:val="false"/>
                <w:color w:val="000000"/>
                <w:sz w:val="20"/>
              </w:rPr>
              <w:t>
</w:t>
            </w:r>
            <w:r>
              <w:rPr>
                <w:rFonts w:ascii="Times New Roman"/>
                <w:b/>
                <w:i w:val="false"/>
                <w:color w:val="000000"/>
                <w:sz w:val="20"/>
              </w:rPr>
              <w:t>4. Қоса алғанда алты айға дейiнгі мерзімде тәжiрибелiк пайдалану, жарыстар, көрмелер және өзге де iс-шаралар өткiзу кезеңiнде радиожиiлiк спектрiн пайдаланған кезде төлемақы радиобайланыс түрiне, радиожиiлiк спектрiн пайдалану аумағына және таратушы радиоэлектрондық құралдың қуатына қарай, оны нақты пайдалану мерзiмiне сәйкес мөлшерде, бiрақ төлемақының жылдық мөлшерлемесінің кемiнде 1/12 мөлшерiнде белгiленедi.</w:t>
            </w:r>
          </w:p>
          <w:bookmarkEnd w:id="6301"/>
          <w:bookmarkStart w:name="z7833" w:id="6302"/>
          <w:p>
            <w:pPr>
              <w:spacing w:after="20"/>
              <w:ind w:left="20"/>
              <w:jc w:val="both"/>
            </w:pPr>
            <w:r>
              <w:rPr>
                <w:rFonts w:ascii="Times New Roman"/>
                <w:b w:val="false"/>
                <w:i w:val="false"/>
                <w:color w:val="000000"/>
                <w:sz w:val="20"/>
              </w:rPr>
              <w:t>
</w:t>
            </w:r>
            <w:r>
              <w:rPr>
                <w:rFonts w:ascii="Times New Roman"/>
                <w:b/>
                <w:i w:val="false"/>
                <w:color w:val="000000"/>
                <w:sz w:val="20"/>
              </w:rPr>
              <w:t>Енi осы баптың мөлшерлемелерінде көрсетiлгеннен өзгеше дуплекстi арна белдеуiн пайдаланатын технологияларды қолданған жағдайда, төлемақы мөлшерлемелері төлеушi нақты қолданатын дуплекстi арна белдеуi енiнiң үлес салмағының осы баптың мөлшерлемелерінде көрсетiлген дуплекстi арна белдеуiнiң енiне ара қатынасы негiзге алына отырып айқындалады.</w:t>
            </w:r>
          </w:p>
          <w:bookmarkEnd w:id="6302"/>
          <w:bookmarkStart w:name="z7834" w:id="6303"/>
          <w:p>
            <w:pPr>
              <w:spacing w:after="20"/>
              <w:ind w:left="20"/>
              <w:jc w:val="both"/>
            </w:pPr>
            <w:r>
              <w:rPr>
                <w:rFonts w:ascii="Times New Roman"/>
                <w:b w:val="false"/>
                <w:i w:val="false"/>
                <w:color w:val="000000"/>
                <w:sz w:val="20"/>
              </w:rPr>
              <w:t>
</w:t>
            </w:r>
            <w:r>
              <w:rPr>
                <w:rFonts w:ascii="Times New Roman"/>
                <w:b/>
                <w:i w:val="false"/>
                <w:color w:val="000000"/>
                <w:sz w:val="20"/>
              </w:rPr>
              <w:t>Кең белдеулi сигнал (КБС) технологиясын пайдалану кезiнде төлемақы енi қабылдауға 2 МГц/беруге 2 МГц белдеу үшiн алынады.</w:t>
            </w:r>
          </w:p>
          <w:bookmarkEnd w:id="630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514-бап жаңа редакцияда - ҚР 2012.01.18 </w:t>
            </w:r>
            <w:r>
              <w:rPr>
                <w:rFonts w:ascii="Times New Roman"/>
                <w:b w:val="false"/>
                <w:i w:val="false"/>
                <w:color w:val="000000"/>
                <w:sz w:val="20"/>
              </w:rPr>
              <w:t>N 546-IV</w:t>
            </w:r>
            <w:r>
              <w:rPr>
                <w:rFonts w:ascii="Times New Roman"/>
                <w:b w:val="false"/>
                <w:i w:val="false"/>
                <w:color w:val="ff0000"/>
                <w:sz w:val="20"/>
              </w:rPr>
              <w:t xml:space="preserve"> (01.01.2013 бастап қолданысқа енгізіледі); өзгеріс енгізілді - ҚР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4139" w:id="6304"/>
          <w:p>
            <w:pPr>
              <w:spacing w:after="0"/>
              <w:ind w:left="0"/>
              <w:jc w:val="both"/>
            </w:pPr>
            <w:r>
              <w:rPr>
                <w:rFonts w:ascii="Times New Roman"/>
                <w:b/>
                <w:i w:val="false"/>
                <w:color w:val="000000"/>
              </w:rPr>
              <w:t xml:space="preserve"> 515-бап. Есептеу мен төлеу тәртiбi </w:t>
            </w:r>
          </w:p>
          <w:bookmarkEnd w:id="6304"/>
          <w:bookmarkStart w:name="z4140" w:id="6305"/>
          <w:p>
            <w:pPr>
              <w:spacing w:after="20"/>
              <w:ind w:left="20"/>
              <w:jc w:val="both"/>
            </w:pPr>
            <w:r>
              <w:rPr>
                <w:rFonts w:ascii="Times New Roman"/>
                <w:b w:val="false"/>
                <w:i w:val="false"/>
                <w:color w:val="000000"/>
                <w:sz w:val="20"/>
              </w:rPr>
              <w:t>
</w:t>
            </w:r>
            <w:r>
              <w:rPr>
                <w:rFonts w:ascii="Times New Roman"/>
                <w:b/>
                <w:i w:val="false"/>
                <w:color w:val="000000"/>
                <w:sz w:val="20"/>
              </w:rPr>
              <w:t>1. Төлемақы сомасын байланыс саласындағы уәкiлеттi мемлекеттiк орган рұқсат құжаттарында көрсетiлген техникалық параметрлерге, оның ішінде таратушы радиоэлектрондық құралдың қуатына сәйкес радиобайланыс түрi мен радиожиiлiк спектрiн пайдалану аумағына қарай төлемақының жылдық мөлшерлемелері негiзiнде есептейдi.</w:t>
            </w:r>
          </w:p>
          <w:bookmarkEnd w:id="6305"/>
          <w:bookmarkStart w:name="z4141" w:id="6306"/>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есептi салық кезеңiндегi радиожиiлiк спектрiн пайдалану кезеңi бiр жылдан кем болған жағдайда төлемақы сомасы жыл бойына есептелген төлемақы сомасын он екiге бөлiп, оны жыл бойы радиожиiлiк спектрi пайдаланылған айлардың тиісті санына көбейту арқылы айқындалады. </w:t>
            </w:r>
          </w:p>
          <w:bookmarkEnd w:id="6306"/>
          <w:bookmarkStart w:name="z4142" w:id="6307"/>
          <w:p>
            <w:pPr>
              <w:spacing w:after="20"/>
              <w:ind w:left="20"/>
              <w:jc w:val="both"/>
            </w:pPr>
            <w:r>
              <w:rPr>
                <w:rFonts w:ascii="Times New Roman"/>
                <w:b w:val="false"/>
                <w:i w:val="false"/>
                <w:color w:val="000000"/>
                <w:sz w:val="20"/>
              </w:rPr>
              <w:t>
</w:t>
            </w:r>
            <w:r>
              <w:rPr>
                <w:rFonts w:ascii="Times New Roman"/>
                <w:b/>
                <w:i w:val="false"/>
                <w:color w:val="000000"/>
                <w:sz w:val="20"/>
              </w:rPr>
              <w:t xml:space="preserve">3. Байланыс саласындағы уәкілетті мемлекеттік органдар төлемақының жылдық сомасын көрсетiп хабарлама жазады және оны төлемақы төлеушiлерге ағымдағы есептi кезеңнің 20 ақпанынан кешiктiрмей жiбередi. </w:t>
            </w:r>
          </w:p>
          <w:bookmarkEnd w:id="6307"/>
          <w:bookmarkStart w:name="z4143" w:id="6308"/>
          <w:p>
            <w:pPr>
              <w:spacing w:after="20"/>
              <w:ind w:left="20"/>
              <w:jc w:val="both"/>
            </w:pPr>
            <w:r>
              <w:rPr>
                <w:rFonts w:ascii="Times New Roman"/>
                <w:b w:val="false"/>
                <w:i w:val="false"/>
                <w:color w:val="000000"/>
                <w:sz w:val="20"/>
              </w:rPr>
              <w:t>
</w:t>
            </w:r>
            <w:r>
              <w:rPr>
                <w:rFonts w:ascii="Times New Roman"/>
                <w:b/>
                <w:i w:val="false"/>
                <w:color w:val="000000"/>
                <w:sz w:val="20"/>
              </w:rPr>
              <w:t xml:space="preserve">4. Радиожиiлiк спектрiн пайдалану құқығын куәландыратын рұқсат құжатын осы баптың 3-тармағында белгiленген мерзiмнен кейiн алған жағдайда, байланыс саласындағы уәкілетті мемлекеттік орган салық төлеушiге төлемақы сомасын көрсете отырып, салық төлеушi радиожиiлiк спектрiн пайдалануға рұқсат алған айдан кейiнгi айдың 20-сынан кешiктiрмей хабарлама жiбередi. </w:t>
            </w:r>
          </w:p>
          <w:bookmarkEnd w:id="6308"/>
          <w:bookmarkStart w:name="z4144" w:id="6309"/>
          <w:p>
            <w:pPr>
              <w:spacing w:after="20"/>
              <w:ind w:left="20"/>
              <w:jc w:val="both"/>
            </w:pPr>
            <w:r>
              <w:rPr>
                <w:rFonts w:ascii="Times New Roman"/>
                <w:b w:val="false"/>
                <w:i w:val="false"/>
                <w:color w:val="000000"/>
                <w:sz w:val="20"/>
              </w:rPr>
              <w:t>
</w:t>
            </w:r>
            <w:r>
              <w:rPr>
                <w:rFonts w:ascii="Times New Roman"/>
                <w:b/>
                <w:i w:val="false"/>
                <w:color w:val="000000"/>
                <w:sz w:val="20"/>
              </w:rPr>
              <w:t>5. Егер осы тармақта өзгеше белгіленбесе, жылдық төлемақы сомасы бюджетке төлемақы төлеушінің орналасқан жері бойынша тең үлестермен ағымдағы жылдың 25 наурызынан, 25 маусымынан, 25 қыркүйегінен және 25 желтоқсанынан кешіктірілмей төленеді.</w:t>
            </w:r>
          </w:p>
          <w:bookmarkEnd w:id="6309"/>
          <w:bookmarkStart w:name="z7655" w:id="6310"/>
          <w:p>
            <w:pPr>
              <w:spacing w:after="20"/>
              <w:ind w:left="20"/>
              <w:jc w:val="both"/>
            </w:pPr>
            <w:r>
              <w:rPr>
                <w:rFonts w:ascii="Times New Roman"/>
                <w:b w:val="false"/>
                <w:i w:val="false"/>
                <w:color w:val="000000"/>
                <w:sz w:val="20"/>
              </w:rPr>
              <w:t>
</w:t>
            </w:r>
            <w:r>
              <w:rPr>
                <w:rFonts w:ascii="Times New Roman"/>
                <w:b/>
                <w:i w:val="false"/>
                <w:color w:val="000000"/>
                <w:sz w:val="20"/>
              </w:rPr>
              <w:t>Қызметін Қазақстан Республикасында жүзеге асырмайтын және Қазақстан Республикасында салық төлеушілер ретінде тіркелмеген шетелдіктер, азаматтығы жоқ адамдар және бейрезидент заңды тұлғалар байланыс саласындағы мемлекеттік уәкілетті органның орналасқан жері бойынша бюджетке төлемақы төлейді.</w:t>
            </w:r>
          </w:p>
          <w:bookmarkEnd w:id="6310"/>
          <w:bookmarkStart w:name="z4145" w:id="6311"/>
          <w:p>
            <w:pPr>
              <w:spacing w:after="20"/>
              <w:ind w:left="20"/>
              <w:jc w:val="both"/>
            </w:pPr>
            <w:r>
              <w:rPr>
                <w:rFonts w:ascii="Times New Roman"/>
                <w:b w:val="false"/>
                <w:i w:val="false"/>
                <w:color w:val="000000"/>
                <w:sz w:val="20"/>
              </w:rPr>
              <w:t>
</w:t>
            </w:r>
            <w:r>
              <w:rPr>
                <w:rFonts w:ascii="Times New Roman"/>
                <w:b/>
                <w:i w:val="false"/>
                <w:color w:val="000000"/>
                <w:sz w:val="20"/>
              </w:rPr>
              <w:t>6. Радиожиiлiк спектрiн пайдалану құқығын куәландыратын рұқсат құжатын осы баптың 3-тармағында белгiленген мерзiмнен кейiн алған жағдайда, рұқсат құжатын алған күннен кейiнгi кезектi мерзiм алғашқы төлеу мерзiмi болып табылады.</w:t>
            </w:r>
          </w:p>
          <w:bookmarkEnd w:id="631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515-бапқа өзгерістер енгізілді - ҚР 2012.01.18 </w:t>
            </w:r>
            <w:r>
              <w:rPr>
                <w:rFonts w:ascii="Times New Roman"/>
                <w:b w:val="false"/>
                <w:i w:val="false"/>
                <w:color w:val="000000"/>
                <w:sz w:val="20"/>
              </w:rPr>
              <w:t>N 546-IV</w:t>
            </w:r>
            <w:r>
              <w:rPr>
                <w:rFonts w:ascii="Times New Roman"/>
                <w:b w:val="false"/>
                <w:i w:val="false"/>
                <w:color w:val="ff0000"/>
                <w:sz w:val="20"/>
              </w:rPr>
              <w:t xml:space="preserve"> (01.01.2013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4146" w:id="6312"/>
          <w:p>
            <w:pPr>
              <w:spacing w:after="0"/>
              <w:ind w:left="0"/>
              <w:jc w:val="both"/>
            </w:pPr>
            <w:r>
              <w:rPr>
                <w:rFonts w:ascii="Times New Roman"/>
                <w:b/>
                <w:i w:val="false"/>
                <w:color w:val="000000"/>
              </w:rPr>
              <w:t xml:space="preserve"> 516-бап. Салық кезеңi </w:t>
            </w:r>
          </w:p>
          <w:bookmarkEnd w:id="6312"/>
          <w:bookmarkStart w:name="z4147" w:id="6313"/>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кезеңi осы Кодекстің 148-бабына сәйкес айқындалады. </w:t>
            </w:r>
          </w:p>
          <w:bookmarkEnd w:id="6313"/>
          <w:bookmarkStart w:name="z4148" w:id="6314"/>
          <w:p>
            <w:pPr>
              <w:spacing w:after="0"/>
              <w:ind w:left="0"/>
              <w:jc w:val="both"/>
            </w:pPr>
            <w:r>
              <w:rPr>
                <w:rFonts w:ascii="Times New Roman"/>
                <w:b/>
                <w:i w:val="false"/>
                <w:color w:val="000000"/>
              </w:rPr>
              <w:t xml:space="preserve"> 517-бап. Салық есептiлiгi</w:t>
            </w:r>
          </w:p>
          <w:bookmarkEnd w:id="6314"/>
          <w:p>
            <w:pPr>
              <w:spacing w:after="20"/>
              <w:ind w:left="20"/>
              <w:jc w:val="both"/>
            </w:pPr>
            <w:r>
              <w:rPr>
                <w:rFonts w:ascii="Times New Roman"/>
                <w:b w:val="false"/>
                <w:i w:val="false"/>
                <w:color w:val="ff0000"/>
                <w:sz w:val="20"/>
              </w:rPr>
              <w:t xml:space="preserve">
Ескерту. 517-бап алып тасталды - ҚР 2011.07.21 </w:t>
            </w:r>
            <w:r>
              <w:rPr>
                <w:rFonts w:ascii="Times New Roman"/>
                <w:b w:val="false"/>
                <w:i w:val="false"/>
                <w:color w:val="ff0000"/>
                <w:sz w:val="20"/>
              </w:rPr>
              <w:t>№ 467-IV</w:t>
            </w:r>
            <w:r>
              <w:rPr>
                <w:rFonts w:ascii="Times New Roman"/>
                <w:b w:val="false"/>
                <w:i w:val="false"/>
                <w:color w:val="ff0000"/>
                <w:sz w:val="20"/>
              </w:rPr>
              <w:t xml:space="preserve"> (2012.01.01 бастап қолданысқа енгізіледі) Заңымен.</w:t>
            </w:r>
          </w:p>
          <w:bookmarkStart w:name="z4151" w:id="6315"/>
          <w:p>
            <w:pPr>
              <w:spacing w:after="0"/>
              <w:ind w:left="0"/>
              <w:jc w:val="both"/>
            </w:pPr>
            <w:r>
              <w:rPr>
                <w:rFonts w:ascii="Times New Roman"/>
                <w:b/>
                <w:i w:val="false"/>
                <w:color w:val="000000"/>
              </w:rPr>
              <w:t xml:space="preserve"> 76-тарау. ҚАЛААРАЛЫҚ ЖӘНЕ (НЕМЕСЕ) ХАЛЫҚАРАЛЫҚ ТЕЛЕФОН</w:t>
            </w:r>
            <w:r>
              <w:br/>
            </w:r>
            <w:r>
              <w:rPr>
                <w:rFonts w:ascii="Times New Roman"/>
                <w:b/>
                <w:i w:val="false"/>
                <w:color w:val="000000"/>
              </w:rPr>
              <w:t>БАЙЛАНЫСЫН, СОНДАЙ-АҚ ҰЯЛЫ БАЙЛАНЫСТЫ БЕРГЕНІ ҮШІН ТӨЛЕМАҚЫ</w:t>
            </w:r>
          </w:p>
          <w:bookmarkEnd w:id="6315"/>
          <w:bookmarkStart w:name="z4152" w:id="6316"/>
          <w:p>
            <w:pPr>
              <w:spacing w:after="0"/>
              <w:ind w:left="0"/>
              <w:jc w:val="both"/>
            </w:pPr>
            <w:r>
              <w:rPr>
                <w:rFonts w:ascii="Times New Roman"/>
                <w:b/>
                <w:i w:val="false"/>
                <w:color w:val="000000"/>
              </w:rPr>
              <w:t xml:space="preserve"> 518-бап. Жалпы ережелер </w:t>
            </w:r>
          </w:p>
          <w:bookmarkEnd w:id="6316"/>
          <w:bookmarkStart w:name="z4153" w:id="6317"/>
          <w:p>
            <w:pPr>
              <w:spacing w:after="20"/>
              <w:ind w:left="20"/>
              <w:jc w:val="both"/>
            </w:pPr>
            <w:r>
              <w:rPr>
                <w:rFonts w:ascii="Times New Roman"/>
                <w:b w:val="false"/>
                <w:i w:val="false"/>
                <w:color w:val="000000"/>
                <w:sz w:val="20"/>
              </w:rPr>
              <w:t>
</w:t>
            </w:r>
            <w:r>
              <w:rPr>
                <w:rFonts w:ascii="Times New Roman"/>
                <w:b/>
                <w:i w:val="false"/>
                <w:color w:val="000000"/>
                <w:sz w:val="20"/>
              </w:rPr>
              <w:t xml:space="preserve">1. Қалааралық және (немесе) халықаралық телефон байланысын, сондай-ақ ұялы байланысты бергені үшін төлемақы (бұдан әрі – төлемақы): </w:t>
            </w:r>
          </w:p>
          <w:bookmarkEnd w:id="6317"/>
          <w:bookmarkStart w:name="z4154" w:id="6318"/>
          <w:p>
            <w:pPr>
              <w:spacing w:after="20"/>
              <w:ind w:left="20"/>
              <w:jc w:val="both"/>
            </w:pPr>
            <w:r>
              <w:rPr>
                <w:rFonts w:ascii="Times New Roman"/>
                <w:b w:val="false"/>
                <w:i w:val="false"/>
                <w:color w:val="000000"/>
                <w:sz w:val="20"/>
              </w:rPr>
              <w:t>
</w:t>
            </w:r>
            <w:r>
              <w:rPr>
                <w:rFonts w:ascii="Times New Roman"/>
                <w:b/>
                <w:i w:val="false"/>
                <w:color w:val="000000"/>
                <w:sz w:val="20"/>
              </w:rPr>
              <w:t xml:space="preserve">1) қалааралық және (немесе) халықаралық телефон байланысын; </w:t>
            </w:r>
          </w:p>
          <w:bookmarkEnd w:id="6318"/>
          <w:bookmarkStart w:name="z4155" w:id="6319"/>
          <w:p>
            <w:pPr>
              <w:spacing w:after="20"/>
              <w:ind w:left="20"/>
              <w:jc w:val="both"/>
            </w:pPr>
            <w:r>
              <w:rPr>
                <w:rFonts w:ascii="Times New Roman"/>
                <w:b w:val="false"/>
                <w:i w:val="false"/>
                <w:color w:val="000000"/>
                <w:sz w:val="20"/>
              </w:rPr>
              <w:t>
</w:t>
            </w:r>
            <w:r>
              <w:rPr>
                <w:rFonts w:ascii="Times New Roman"/>
                <w:b/>
                <w:i w:val="false"/>
                <w:color w:val="000000"/>
                <w:sz w:val="20"/>
              </w:rPr>
              <w:t xml:space="preserve">2) ұялы байланысты беру құқығы үшін алынады. </w:t>
            </w:r>
          </w:p>
          <w:bookmarkEnd w:id="6319"/>
          <w:bookmarkStart w:name="z4156" w:id="6320"/>
          <w:p>
            <w:pPr>
              <w:spacing w:after="20"/>
              <w:ind w:left="20"/>
              <w:jc w:val="both"/>
            </w:pPr>
            <w:r>
              <w:rPr>
                <w:rFonts w:ascii="Times New Roman"/>
                <w:b w:val="false"/>
                <w:i w:val="false"/>
                <w:color w:val="000000"/>
                <w:sz w:val="20"/>
              </w:rPr>
              <w:t>
</w:t>
            </w:r>
            <w:r>
              <w:rPr>
                <w:rFonts w:ascii="Times New Roman"/>
                <w:b/>
                <w:i w:val="false"/>
                <w:color w:val="000000"/>
                <w:sz w:val="20"/>
              </w:rPr>
              <w:t xml:space="preserve">2. Қалааралық және (немесе) халықаралық телефон байланысын, сондай-ақ ұялы байланысты беру құқығы (бұдан әрі – құқық)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байланыс саласындағы уәкілетті мемлекеттік орган берген рұқсат құжаттарымен куәландырылады. </w:t>
            </w:r>
          </w:p>
          <w:bookmarkEnd w:id="6320"/>
          <w:bookmarkStart w:name="z4157" w:id="6321"/>
          <w:p>
            <w:pPr>
              <w:spacing w:after="20"/>
              <w:ind w:left="20"/>
              <w:jc w:val="both"/>
            </w:pPr>
            <w:r>
              <w:rPr>
                <w:rFonts w:ascii="Times New Roman"/>
                <w:b w:val="false"/>
                <w:i w:val="false"/>
                <w:color w:val="000000"/>
                <w:sz w:val="20"/>
              </w:rPr>
              <w:t>
</w:t>
            </w:r>
            <w:r>
              <w:rPr>
                <w:rFonts w:ascii="Times New Roman"/>
                <w:b/>
                <w:i w:val="false"/>
                <w:color w:val="000000"/>
                <w:sz w:val="20"/>
              </w:rPr>
              <w:t>3. Байланыс саласындағы аумақтық уәкiлеттi мемлекеттiк органдар өзiнiң орналасқан жерi бойынша салық органдарына уәкiлеттi орган белгiлеген нысан бойынша төлеушілер және төлемақы сомалары туралы, сондай-ақ салық салу объектiлерi туралы мәлiметтерді мынадай мерзімде:</w:t>
            </w:r>
          </w:p>
          <w:bookmarkEnd w:id="6321"/>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521-бабының 3-тармағында белгіленген жағдайда, – салық кезеңінің 25 ақпанынан кешіктірмей;</w:t>
            </w:r>
          </w:p>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521-бабының 4-тармағында белгіленген жағдайда – салық төлеуші қалааралық және (немесе) халықаралық телефон байланысын, сондай-ақ ұялы байланыс ұсынуға рұқсат алған айдан кейінгі айдың 25-інен кешіктірмей табыс етеді.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518-бапқа өзгеріс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4158" w:id="6322"/>
          <w:p>
            <w:pPr>
              <w:spacing w:after="0"/>
              <w:ind w:left="0"/>
              <w:jc w:val="both"/>
            </w:pPr>
            <w:r>
              <w:rPr>
                <w:rFonts w:ascii="Times New Roman"/>
                <w:b/>
                <w:i w:val="false"/>
                <w:color w:val="000000"/>
              </w:rPr>
              <w:t xml:space="preserve"> 519-бап. Төлемақы төлеушілер </w:t>
            </w:r>
          </w:p>
          <w:bookmarkEnd w:id="6322"/>
          <w:bookmarkStart w:name="z4159" w:id="6323"/>
          <w:p>
            <w:pPr>
              <w:spacing w:after="20"/>
              <w:ind w:left="20"/>
              <w:jc w:val="both"/>
            </w:pPr>
            <w:r>
              <w:rPr>
                <w:rFonts w:ascii="Times New Roman"/>
                <w:b w:val="false"/>
                <w:i w:val="false"/>
                <w:color w:val="000000"/>
                <w:sz w:val="20"/>
              </w:rPr>
              <w:t>
</w:t>
            </w:r>
            <w:r>
              <w:rPr>
                <w:rFonts w:ascii="Times New Roman"/>
                <w:b/>
                <w:i w:val="false"/>
                <w:color w:val="000000"/>
                <w:sz w:val="20"/>
              </w:rPr>
              <w:t xml:space="preserve">"Байланыс туралы" Қазақстан Республикасының </w:t>
            </w:r>
            <w:r>
              <w:rPr>
                <w:rFonts w:ascii="Times New Roman"/>
                <w:b w:val="false"/>
                <w:i w:val="false"/>
                <w:color w:val="000000"/>
                <w:sz w:val="20"/>
              </w:rPr>
              <w:t>Заңында</w:t>
            </w:r>
            <w:r>
              <w:rPr>
                <w:rFonts w:ascii="Times New Roman"/>
                <w:b/>
                <w:i w:val="false"/>
                <w:color w:val="000000"/>
                <w:sz w:val="20"/>
              </w:rPr>
              <w:t xml:space="preserve"> белгіленген тәртіппен құқық алған, қалааралық және (немесе) халықаралық телефон байланысы, сондай-ақ ұялы байланыс операторлары болып табылатын жеке және заңды тұлғалар төлемақы төлеушілер болып табылады. </w:t>
            </w:r>
          </w:p>
          <w:bookmarkEnd w:id="6323"/>
          <w:bookmarkStart w:name="z4160" w:id="6324"/>
          <w:p>
            <w:pPr>
              <w:spacing w:after="0"/>
              <w:ind w:left="0"/>
              <w:jc w:val="both"/>
            </w:pPr>
            <w:r>
              <w:rPr>
                <w:rFonts w:ascii="Times New Roman"/>
                <w:b/>
                <w:i w:val="false"/>
                <w:color w:val="000000"/>
              </w:rPr>
              <w:t xml:space="preserve"> 520-бап. Төлемақы мөлшерлемелері</w:t>
            </w:r>
          </w:p>
          <w:bookmarkEnd w:id="6324"/>
          <w:bookmarkStart w:name="z4161" w:id="6325"/>
          <w:p>
            <w:pPr>
              <w:spacing w:after="20"/>
              <w:ind w:left="20"/>
              <w:jc w:val="both"/>
            </w:pPr>
            <w:r>
              <w:rPr>
                <w:rFonts w:ascii="Times New Roman"/>
                <w:b w:val="false"/>
                <w:i w:val="false"/>
                <w:color w:val="000000"/>
                <w:sz w:val="20"/>
              </w:rPr>
              <w:t>
</w:t>
            </w:r>
            <w:r>
              <w:rPr>
                <w:rFonts w:ascii="Times New Roman"/>
                <w:b/>
                <w:i w:val="false"/>
                <w:color w:val="000000"/>
                <w:sz w:val="20"/>
              </w:rPr>
              <w:t xml:space="preserve">Төлемақының жылдық мөлшерлемелерін Қазақстан Республикасының Үкіметі </w:t>
            </w:r>
            <w:r>
              <w:rPr>
                <w:rFonts w:ascii="Times New Roman"/>
                <w:b/>
                <w:i w:val="false"/>
                <w:color w:val="000000"/>
                <w:sz w:val="20"/>
              </w:rPr>
              <w:t>белгілейді</w:t>
            </w:r>
            <w:r>
              <w:rPr>
                <w:rFonts w:ascii="Times New Roman"/>
                <w:b/>
                <w:i w:val="false"/>
                <w:color w:val="000000"/>
                <w:sz w:val="20"/>
              </w:rPr>
              <w:t xml:space="preserve">. </w:t>
            </w:r>
          </w:p>
          <w:bookmarkEnd w:id="6325"/>
          <w:bookmarkStart w:name="z4162" w:id="6326"/>
          <w:p>
            <w:pPr>
              <w:spacing w:after="0"/>
              <w:ind w:left="0"/>
              <w:jc w:val="both"/>
            </w:pPr>
            <w:r>
              <w:rPr>
                <w:rFonts w:ascii="Times New Roman"/>
                <w:b/>
                <w:i w:val="false"/>
                <w:color w:val="000000"/>
              </w:rPr>
              <w:t xml:space="preserve"> 521-бап. Есептеу мен төлеу тәртібі </w:t>
            </w:r>
          </w:p>
          <w:bookmarkEnd w:id="6326"/>
          <w:bookmarkStart w:name="z4163" w:id="6327"/>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Төлемақы сомасын байланыс саласындағы уәкілетті мемлекеттік орган төлемақының жылдық мөлшерлемелері негізінде төлемақы төлеушілердің электрлі байланыс (телекоммуникациялар) қызметтерін беруден түсетін кірістерін негізге ала отырып есептейді. </w:t>
            </w:r>
          </w:p>
          <w:bookmarkEnd w:id="6327"/>
          <w:bookmarkStart w:name="z4164" w:id="6328"/>
          <w:p>
            <w:pPr>
              <w:spacing w:after="20"/>
              <w:ind w:left="20"/>
              <w:jc w:val="both"/>
            </w:pPr>
            <w:r>
              <w:rPr>
                <w:rFonts w:ascii="Times New Roman"/>
                <w:b w:val="false"/>
                <w:i w:val="false"/>
                <w:color w:val="000000"/>
                <w:sz w:val="20"/>
              </w:rPr>
              <w:t>
</w:t>
            </w:r>
            <w:r>
              <w:rPr>
                <w:rFonts w:ascii="Times New Roman"/>
                <w:b/>
                <w:i w:val="false"/>
                <w:color w:val="000000"/>
                <w:sz w:val="20"/>
              </w:rPr>
              <w:t xml:space="preserve">2. Қалааралық және (немесе) халықаралық телефон байланысын, сондай-ақ ұялы байланысты беру кезеңі есепті салық кезеңінде бір жылдан кем болған жағдайда, төлемақы сомасы жыл бойынша есептелген төлемақы сомасын он екіге бөліп, оны жыл бойы қалааралық және (немесе) халықаралық телефон байланысы, сондай-ақ ұялы байланыс берілген айлардың тиісті санына көбейту арқылы айқындалады. </w:t>
            </w:r>
          </w:p>
          <w:bookmarkEnd w:id="6328"/>
          <w:bookmarkStart w:name="z4165" w:id="6329"/>
          <w:p>
            <w:pPr>
              <w:spacing w:after="20"/>
              <w:ind w:left="20"/>
              <w:jc w:val="both"/>
            </w:pPr>
            <w:r>
              <w:rPr>
                <w:rFonts w:ascii="Times New Roman"/>
                <w:b w:val="false"/>
                <w:i w:val="false"/>
                <w:color w:val="000000"/>
                <w:sz w:val="20"/>
              </w:rPr>
              <w:t>
</w:t>
            </w:r>
            <w:r>
              <w:rPr>
                <w:rFonts w:ascii="Times New Roman"/>
                <w:b/>
                <w:i w:val="false"/>
                <w:color w:val="000000"/>
                <w:sz w:val="20"/>
              </w:rPr>
              <w:t xml:space="preserve">3. Байланыс саласындағы уәкілетті мемлекеттік орган жылдық төлемақы сомасы көрсетілген хабарлама жазады және оны ағымдағы есепті кезеңнің 20 ақпанынан кешіктірілмейтін мерзімде төлеушіге жібереді. </w:t>
            </w:r>
          </w:p>
          <w:bookmarkEnd w:id="6329"/>
          <w:bookmarkStart w:name="z4166" w:id="6330"/>
          <w:p>
            <w:pPr>
              <w:spacing w:after="20"/>
              <w:ind w:left="20"/>
              <w:jc w:val="both"/>
            </w:pPr>
            <w:r>
              <w:rPr>
                <w:rFonts w:ascii="Times New Roman"/>
                <w:b w:val="false"/>
                <w:i w:val="false"/>
                <w:color w:val="000000"/>
                <w:sz w:val="20"/>
              </w:rPr>
              <w:t>
</w:t>
            </w:r>
            <w:r>
              <w:rPr>
                <w:rFonts w:ascii="Times New Roman"/>
                <w:b/>
                <w:i w:val="false"/>
                <w:color w:val="000000"/>
                <w:sz w:val="20"/>
              </w:rPr>
              <w:t xml:space="preserve">4. Құқықты куәландыратын рұқсат құжатын осы баптың 3-тармағында белгіленген мерзімнен кейін алған жағдайда, байланыс саласындағы уәкілетті мемлекеттік орган салық төлеуші қалааралық және (немесе) халықаралық телефон байланысын, сондай-ақ ұялы байланысты беруге рұқсат алған айдан кейінгі айдың 20-сынан кешіктірмей, төлемақы сомасы көрсетілген хабарламаны төлемақы төлеушіге жібереді. </w:t>
            </w:r>
          </w:p>
          <w:bookmarkEnd w:id="6330"/>
          <w:bookmarkStart w:name="z4167" w:id="6331"/>
          <w:p>
            <w:pPr>
              <w:spacing w:after="20"/>
              <w:ind w:left="20"/>
              <w:jc w:val="both"/>
            </w:pPr>
            <w:r>
              <w:rPr>
                <w:rFonts w:ascii="Times New Roman"/>
                <w:b w:val="false"/>
                <w:i w:val="false"/>
                <w:color w:val="000000"/>
                <w:sz w:val="20"/>
              </w:rPr>
              <w:t>
</w:t>
            </w:r>
            <w:r>
              <w:rPr>
                <w:rFonts w:ascii="Times New Roman"/>
                <w:b/>
                <w:i w:val="false"/>
                <w:color w:val="000000"/>
                <w:sz w:val="20"/>
              </w:rPr>
              <w:t xml:space="preserve">5. Жылдық төлемақы сомасы бюджетке төлемақы төлеушінің орналасқан жері бойынша тең үлестермен ағымдағы жылдың 25 наурызынан, 25 маусымынан, 25 қыркүйегінен және 25 желтоқсанынан кешіктірілмейтін мерзімдерде төленеді. </w:t>
            </w:r>
          </w:p>
          <w:bookmarkEnd w:id="6331"/>
          <w:bookmarkStart w:name="z4168" w:id="6332"/>
          <w:p>
            <w:pPr>
              <w:spacing w:after="20"/>
              <w:ind w:left="20"/>
              <w:jc w:val="both"/>
            </w:pPr>
            <w:r>
              <w:rPr>
                <w:rFonts w:ascii="Times New Roman"/>
                <w:b w:val="false"/>
                <w:i w:val="false"/>
                <w:color w:val="000000"/>
                <w:sz w:val="20"/>
              </w:rPr>
              <w:t>
</w:t>
            </w:r>
            <w:r>
              <w:rPr>
                <w:rFonts w:ascii="Times New Roman"/>
                <w:b/>
                <w:i w:val="false"/>
                <w:color w:val="000000"/>
                <w:sz w:val="20"/>
              </w:rPr>
              <w:t xml:space="preserve">6. Құқықты куәландыратын рұқсат құжатын осы баптың 3-тармағында белгіленген мерзімнен кейін алған жағдайда рұқсат құжатын алған күннен кейінгі кезекті мерзім алғашқы төлеу мерзімі болып табылады. </w:t>
            </w:r>
          </w:p>
          <w:bookmarkEnd w:id="6332"/>
          <w:bookmarkStart w:name="z4169" w:id="6333"/>
          <w:p>
            <w:pPr>
              <w:spacing w:after="0"/>
              <w:ind w:left="0"/>
              <w:jc w:val="both"/>
            </w:pPr>
            <w:r>
              <w:rPr>
                <w:rFonts w:ascii="Times New Roman"/>
                <w:b/>
                <w:i w:val="false"/>
                <w:color w:val="000000"/>
              </w:rPr>
              <w:t xml:space="preserve"> 522-бап. Салық кезеңі </w:t>
            </w:r>
          </w:p>
          <w:bookmarkEnd w:id="6333"/>
          <w:bookmarkStart w:name="z4170" w:id="6334"/>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кезеңі осы Кодекстің </w:t>
            </w:r>
            <w:r>
              <w:rPr>
                <w:rFonts w:ascii="Times New Roman"/>
                <w:b w:val="false"/>
                <w:i w:val="false"/>
                <w:color w:val="000000"/>
                <w:sz w:val="20"/>
              </w:rPr>
              <w:t>148-бабына</w:t>
            </w:r>
            <w:r>
              <w:rPr>
                <w:rFonts w:ascii="Times New Roman"/>
                <w:b/>
                <w:i w:val="false"/>
                <w:color w:val="000000"/>
                <w:sz w:val="20"/>
              </w:rPr>
              <w:t xml:space="preserve"> сәйкес айқындалады. </w:t>
            </w:r>
          </w:p>
          <w:bookmarkEnd w:id="6334"/>
          <w:bookmarkStart w:name="z4171" w:id="6335"/>
          <w:p>
            <w:pPr>
              <w:spacing w:after="0"/>
              <w:ind w:left="0"/>
              <w:jc w:val="both"/>
            </w:pPr>
            <w:r>
              <w:rPr>
                <w:rFonts w:ascii="Times New Roman"/>
                <w:b/>
                <w:i w:val="false"/>
                <w:color w:val="000000"/>
              </w:rPr>
              <w:t xml:space="preserve"> 523-бап. Салық есептілігі</w:t>
            </w:r>
          </w:p>
          <w:bookmarkEnd w:id="6335"/>
          <w:p>
            <w:pPr>
              <w:spacing w:after="20"/>
              <w:ind w:left="20"/>
              <w:jc w:val="both"/>
            </w:pPr>
            <w:r>
              <w:rPr>
                <w:rFonts w:ascii="Times New Roman"/>
                <w:b w:val="false"/>
                <w:i w:val="false"/>
                <w:color w:val="ff0000"/>
                <w:sz w:val="20"/>
              </w:rPr>
              <w:t xml:space="preserve">
Ескерту. 523-бап алып тасталды - ҚР 2011.07.21 </w:t>
            </w:r>
            <w:r>
              <w:rPr>
                <w:rFonts w:ascii="Times New Roman"/>
                <w:b w:val="false"/>
                <w:i w:val="false"/>
                <w:color w:val="ff0000"/>
                <w:sz w:val="20"/>
              </w:rPr>
              <w:t>№ 467-IV</w:t>
            </w:r>
            <w:r>
              <w:rPr>
                <w:rFonts w:ascii="Times New Roman"/>
                <w:b w:val="false"/>
                <w:i w:val="false"/>
                <w:color w:val="ff0000"/>
                <w:sz w:val="20"/>
              </w:rPr>
              <w:t xml:space="preserve"> (2012.01.01 бастап қолданысқа енгізіледі) Заңымен.</w:t>
            </w:r>
          </w:p>
          <w:bookmarkStart w:name="z4174" w:id="6336"/>
          <w:p>
            <w:pPr>
              <w:spacing w:after="0"/>
              <w:ind w:left="0"/>
              <w:jc w:val="both"/>
            </w:pPr>
            <w:r>
              <w:rPr>
                <w:rFonts w:ascii="Times New Roman"/>
                <w:b/>
                <w:i w:val="false"/>
                <w:color w:val="000000"/>
              </w:rPr>
              <w:t xml:space="preserve"> 77-тарау. КЕМЕ ЖҮЗЕТІН СУ ЖОЛДАРЫН ПАЙДАЛАНҒАНЫ ҮШІН</w:t>
            </w:r>
            <w:r>
              <w:br/>
            </w:r>
            <w:r>
              <w:rPr>
                <w:rFonts w:ascii="Times New Roman"/>
                <w:b/>
                <w:i w:val="false"/>
                <w:color w:val="000000"/>
              </w:rPr>
              <w:t>ТӨЛЕМАҚЫ</w:t>
            </w:r>
          </w:p>
          <w:bookmarkEnd w:id="6336"/>
          <w:bookmarkStart w:name="z4175" w:id="6337"/>
          <w:p>
            <w:pPr>
              <w:spacing w:after="0"/>
              <w:ind w:left="0"/>
              <w:jc w:val="both"/>
            </w:pPr>
            <w:r>
              <w:rPr>
                <w:rFonts w:ascii="Times New Roman"/>
                <w:b/>
                <w:i w:val="false"/>
                <w:color w:val="000000"/>
              </w:rPr>
              <w:t xml:space="preserve"> 524-бап. Жалпы ережелер</w:t>
            </w:r>
          </w:p>
          <w:bookmarkEnd w:id="6337"/>
          <w:bookmarkStart w:name="z4176" w:id="6338"/>
          <w:p>
            <w:pPr>
              <w:spacing w:after="20"/>
              <w:ind w:left="20"/>
              <w:jc w:val="both"/>
            </w:pPr>
            <w:r>
              <w:rPr>
                <w:rFonts w:ascii="Times New Roman"/>
                <w:b w:val="false"/>
                <w:i w:val="false"/>
                <w:color w:val="000000"/>
                <w:sz w:val="20"/>
              </w:rPr>
              <w:t>
</w:t>
            </w:r>
            <w:r>
              <w:rPr>
                <w:rFonts w:ascii="Times New Roman"/>
                <w:b/>
                <w:i w:val="false"/>
                <w:color w:val="000000"/>
                <w:sz w:val="20"/>
              </w:rPr>
              <w:t>1. Кеме жүзетiн су жолдарын пайдаланғаны үшiн төлемақы (бұдан әрi – төлемақы) Қазақстан Республикасының кеме жүзетiн су жолдарын пайдаланғаны үшiн алынады.</w:t>
            </w:r>
          </w:p>
          <w:bookmarkEnd w:id="6338"/>
          <w:bookmarkStart w:name="z4177" w:id="6339"/>
          <w:p>
            <w:pPr>
              <w:spacing w:after="20"/>
              <w:ind w:left="20"/>
              <w:jc w:val="both"/>
            </w:pPr>
            <w:r>
              <w:rPr>
                <w:rFonts w:ascii="Times New Roman"/>
                <w:b w:val="false"/>
                <w:i w:val="false"/>
                <w:color w:val="000000"/>
                <w:sz w:val="20"/>
              </w:rPr>
              <w:t>
</w:t>
            </w:r>
            <w:r>
              <w:rPr>
                <w:rFonts w:ascii="Times New Roman"/>
                <w:b/>
                <w:i w:val="false"/>
                <w:color w:val="000000"/>
                <w:sz w:val="20"/>
              </w:rPr>
              <w:t>2. Көлiк саласындағы мемлекеттік уәкiлеттi орган жыл сайын, есепті салық кезеңінен кейінгі екінші айдың 15-күнінен кешiктiрмей уәкiлеттi орган белгiлеген тәртіппен және нысан бойынша уәкiлеттi органға навигация мерзiмдерi туралы мәліметтер ұсынады.</w:t>
            </w:r>
          </w:p>
          <w:bookmarkEnd w:id="633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524-бап жаңа редакцияда - ҚР 2011.07.15 </w:t>
            </w:r>
            <w:r>
              <w:rPr>
                <w:rFonts w:ascii="Times New Roman"/>
                <w:b w:val="false"/>
                <w:i w:val="false"/>
                <w:color w:val="000000"/>
                <w:sz w:val="20"/>
              </w:rPr>
              <w:t>N 461-IV</w:t>
            </w:r>
            <w:r>
              <w:rPr>
                <w:rFonts w:ascii="Times New Roman"/>
                <w:b w:val="false"/>
                <w:i w:val="false"/>
                <w:color w:val="ff0000"/>
                <w:sz w:val="20"/>
              </w:rPr>
              <w:t xml:space="preserve"> (алғашқы ресми жарияланғанынан кейін алты ай өткен соң қолданысқа енгізіледі) Заңымен, өзгеріс енгізілді - ҚР 2012.12.26 </w:t>
            </w:r>
            <w:r>
              <w:rPr>
                <w:rFonts w:ascii="Times New Roman"/>
                <w:b w:val="false"/>
                <w:i w:val="false"/>
                <w:color w:val="000000"/>
                <w:sz w:val="20"/>
              </w:rPr>
              <w:t>N 61-V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4180" w:id="6340"/>
          <w:p>
            <w:pPr>
              <w:spacing w:after="0"/>
              <w:ind w:left="0"/>
              <w:jc w:val="both"/>
            </w:pPr>
            <w:r>
              <w:rPr>
                <w:rFonts w:ascii="Times New Roman"/>
                <w:b/>
                <w:i w:val="false"/>
                <w:color w:val="000000"/>
              </w:rPr>
              <w:t xml:space="preserve"> 525-бап. Төлемақы төлеушiлер </w:t>
            </w:r>
          </w:p>
          <w:bookmarkEnd w:id="6340"/>
          <w:bookmarkStart w:name="z4181" w:id="6341"/>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кеме жүзетiн су жолдарын пайдаланатын жеке және заңды тұлғалар төлемақы төлеушiлер болып табылады. </w:t>
            </w:r>
          </w:p>
          <w:bookmarkEnd w:id="6341"/>
          <w:bookmarkStart w:name="z4182" w:id="6342"/>
          <w:p>
            <w:pPr>
              <w:spacing w:after="20"/>
              <w:ind w:left="20"/>
              <w:jc w:val="both"/>
            </w:pPr>
            <w:r>
              <w:rPr>
                <w:rFonts w:ascii="Times New Roman"/>
                <w:b w:val="false"/>
                <w:i w:val="false"/>
                <w:color w:val="000000"/>
                <w:sz w:val="20"/>
              </w:rPr>
              <w:t>
</w:t>
            </w:r>
            <w:r>
              <w:rPr>
                <w:rFonts w:ascii="Times New Roman"/>
                <w:b/>
                <w:i w:val="false"/>
                <w:color w:val="000000"/>
                <w:sz w:val="20"/>
              </w:rPr>
              <w:t>2. Мемлекеттiк мекемелер төлемақы төлеушiлер болып табылмайды.</w:t>
            </w:r>
          </w:p>
          <w:bookmarkEnd w:id="6342"/>
          <w:bookmarkStart w:name="z4183" w:id="6343"/>
          <w:p>
            <w:pPr>
              <w:spacing w:after="0"/>
              <w:ind w:left="0"/>
              <w:jc w:val="both"/>
            </w:pPr>
            <w:r>
              <w:rPr>
                <w:rFonts w:ascii="Times New Roman"/>
                <w:b/>
                <w:i w:val="false"/>
                <w:color w:val="000000"/>
              </w:rPr>
              <w:t xml:space="preserve"> 526-бап. Төлемақы мөлшерлемесі</w:t>
            </w:r>
          </w:p>
          <w:bookmarkEnd w:id="6343"/>
          <w:bookmarkStart w:name="z4184" w:id="6344"/>
          <w:p>
            <w:pPr>
              <w:spacing w:after="20"/>
              <w:ind w:left="20"/>
              <w:jc w:val="both"/>
            </w:pPr>
            <w:r>
              <w:rPr>
                <w:rFonts w:ascii="Times New Roman"/>
                <w:b w:val="false"/>
                <w:i w:val="false"/>
                <w:color w:val="000000"/>
                <w:sz w:val="20"/>
              </w:rPr>
              <w:t>
</w:t>
            </w:r>
            <w:r>
              <w:rPr>
                <w:rFonts w:ascii="Times New Roman"/>
                <w:b/>
                <w:i w:val="false"/>
                <w:color w:val="000000"/>
                <w:sz w:val="20"/>
              </w:rPr>
              <w:t>1 валдық регистрлiк тонна үшiн төлемақының жылдық мөлшерлемесі республикалық бюджет туралы заңда белгiленген және тиiстi қаржы жылының 1 қаңтарында қолданыста болған 0,26 айлық есептiк көрсеткiш есебiнен айқындалады.</w:t>
            </w:r>
          </w:p>
          <w:bookmarkEnd w:id="634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526-бап жаңа редакцияда - ҚР 05.12.2013 </w:t>
            </w:r>
            <w:r>
              <w:rPr>
                <w:rFonts w:ascii="Times New Roman"/>
                <w:b w:val="false"/>
                <w:i w:val="false"/>
                <w:color w:val="000000"/>
                <w:sz w:val="20"/>
              </w:rPr>
              <w:t>N 152-V</w:t>
            </w:r>
            <w:r>
              <w:rPr>
                <w:rFonts w:ascii="Times New Roman"/>
                <w:b w:val="false"/>
                <w:i w:val="false"/>
                <w:color w:val="ff0000"/>
                <w:sz w:val="20"/>
              </w:rPr>
              <w:t xml:space="preserve"> Заңымен (01.01.2012 бастап қолданысқа енгізіледі).</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4185" w:id="6345"/>
          <w:p>
            <w:pPr>
              <w:spacing w:after="0"/>
              <w:ind w:left="0"/>
              <w:jc w:val="both"/>
            </w:pPr>
            <w:r>
              <w:rPr>
                <w:rFonts w:ascii="Times New Roman"/>
                <w:b/>
                <w:i w:val="false"/>
                <w:color w:val="000000"/>
              </w:rPr>
              <w:t xml:space="preserve"> 527-бап. Есептеу, төлеу және салық есептілігін ұсыну тәртiбi</w:t>
            </w:r>
          </w:p>
          <w:bookmarkEnd w:id="6345"/>
          <w:p>
            <w:pPr>
              <w:spacing w:after="20"/>
              <w:ind w:left="20"/>
              <w:jc w:val="both"/>
            </w:pPr>
            <w:r>
              <w:rPr>
                <w:rFonts w:ascii="Times New Roman"/>
                <w:b w:val="false"/>
                <w:i w:val="false"/>
                <w:color w:val="ff0000"/>
                <w:sz w:val="20"/>
              </w:rPr>
              <w:t xml:space="preserve">
Ескерту. Тақырып жаңа редакцияда - ҚР 2011.07.15 </w:t>
            </w:r>
            <w:r>
              <w:rPr>
                <w:rFonts w:ascii="Times New Roman"/>
                <w:b w:val="false"/>
                <w:i w:val="false"/>
                <w:color w:val="ff0000"/>
                <w:sz w:val="20"/>
              </w:rPr>
              <w:t>N 461-IV</w:t>
            </w:r>
            <w:r>
              <w:rPr>
                <w:rFonts w:ascii="Times New Roman"/>
                <w:b w:val="false"/>
                <w:i w:val="false"/>
                <w:color w:val="ff0000"/>
                <w:sz w:val="20"/>
              </w:rPr>
              <w:t xml:space="preserve"> (алғашқы ресми жарияланғанынан кейін алты ай өткен соң қолданысқа енгізіледі) Заңымен.</w:t>
            </w:r>
          </w:p>
          <w:bookmarkStart w:name="z4186" w:id="6346"/>
          <w:p>
            <w:pPr>
              <w:spacing w:after="20"/>
              <w:ind w:left="20"/>
              <w:jc w:val="both"/>
            </w:pPr>
            <w:r>
              <w:rPr>
                <w:rFonts w:ascii="Times New Roman"/>
                <w:b w:val="false"/>
                <w:i w:val="false"/>
                <w:color w:val="000000"/>
                <w:sz w:val="20"/>
              </w:rPr>
              <w:t xml:space="preserve">
 </w:t>
            </w:r>
            <w:r>
              <w:rPr>
                <w:rFonts w:ascii="Times New Roman"/>
                <w:b/>
                <w:i w:val="false"/>
                <w:color w:val="000000"/>
                <w:sz w:val="20"/>
              </w:rPr>
              <w:t>1. Жылдық төлемақы сомасы жылдық төлемақы мөлшерлемесі мен кеменің регистрлік тоннадағы жалпы сыйымдылығы негiзге алына отырып айқындалады.</w:t>
            </w:r>
          </w:p>
          <w:bookmarkEnd w:id="6346"/>
          <w:bookmarkStart w:name="z4187" w:id="6347"/>
          <w:p>
            <w:pPr>
              <w:spacing w:after="20"/>
              <w:ind w:left="20"/>
              <w:jc w:val="both"/>
            </w:pPr>
            <w:r>
              <w:rPr>
                <w:rFonts w:ascii="Times New Roman"/>
                <w:b w:val="false"/>
                <w:i w:val="false"/>
                <w:color w:val="000000"/>
                <w:sz w:val="20"/>
              </w:rPr>
              <w:t>
</w:t>
            </w:r>
            <w:r>
              <w:rPr>
                <w:rFonts w:ascii="Times New Roman"/>
                <w:b/>
                <w:i w:val="false"/>
                <w:color w:val="000000"/>
                <w:sz w:val="20"/>
              </w:rPr>
              <w:t>2. Бір ай үшін төлемақы мөлшері көлік саласындағы уәкілетті мемлекеттік орган ағымдағы жылға белгілейтін навигация кезеңіне есептелген жылдық төлемақы сомасын бөлу арқылы айқындалады.</w:t>
            </w:r>
          </w:p>
          <w:bookmarkEnd w:id="6347"/>
          <w:bookmarkStart w:name="z4188" w:id="6348"/>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кезеңінің қорытындылары бойынша бюджетке енгізілуге жататын төлемақы сомасы осы баптың </w:t>
            </w:r>
            <w:r>
              <w:rPr>
                <w:rFonts w:ascii="Times New Roman"/>
                <w:b w:val="false"/>
                <w:i w:val="false"/>
                <w:color w:val="000000"/>
                <w:sz w:val="20"/>
              </w:rPr>
              <w:t>2-тармағына</w:t>
            </w:r>
            <w:r>
              <w:rPr>
                <w:rFonts w:ascii="Times New Roman"/>
                <w:b/>
                <w:i w:val="false"/>
                <w:color w:val="000000"/>
                <w:sz w:val="20"/>
              </w:rPr>
              <w:t xml:space="preserve"> сәйкес айқындалатын бір ай үшін төлемақы мөлшерін кеме жүзетін су жолдарының нақты кезеңіне көбейту жолымен айқындалады. Бұл ретте, салық кезеңі үшін төлемақы сомасы бір ай үшін төлемақы мөлшерінен кем болмауға тиіс. Төлемақы төлеу төлемақы жөніндегі декларацияны тапсыру үшін белгіленген мерзімнен кейін күнтізбелік 10 күннен кешіктірілмей төлемақы төлеушінің орналасқан жері бойынша жүргізіледі.</w:t>
            </w:r>
          </w:p>
          <w:bookmarkEnd w:id="6348"/>
          <w:bookmarkStart w:name="z4189" w:id="6349"/>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2011.07.15 </w:t>
            </w:r>
            <w:r>
              <w:rPr>
                <w:rFonts w:ascii="Times New Roman"/>
                <w:b w:val="false"/>
                <w:i w:val="false"/>
                <w:color w:val="000000"/>
                <w:sz w:val="20"/>
              </w:rPr>
              <w:t>N 461-IV</w:t>
            </w:r>
            <w:r>
              <w:rPr>
                <w:rFonts w:ascii="Times New Roman"/>
                <w:b/>
                <w:i w:val="false"/>
                <w:color w:val="000000"/>
                <w:sz w:val="20"/>
              </w:rPr>
              <w:t xml:space="preserve"> (алғашқы ресми жарияланғанынан кейін алты ай өткен соң қолданысқа енгізіледі) Заңымен.</w:t>
            </w:r>
          </w:p>
          <w:bookmarkEnd w:id="6349"/>
          <w:bookmarkStart w:name="z4190" w:id="6350"/>
          <w:p>
            <w:pPr>
              <w:spacing w:after="20"/>
              <w:ind w:left="20"/>
              <w:jc w:val="both"/>
            </w:pPr>
            <w:r>
              <w:rPr>
                <w:rFonts w:ascii="Times New Roman"/>
                <w:b w:val="false"/>
                <w:i w:val="false"/>
                <w:color w:val="000000"/>
                <w:sz w:val="20"/>
              </w:rPr>
              <w:t>
</w:t>
            </w:r>
            <w:r>
              <w:rPr>
                <w:rFonts w:ascii="Times New Roman"/>
                <w:b/>
                <w:i w:val="false"/>
                <w:color w:val="000000"/>
                <w:sz w:val="20"/>
              </w:rPr>
              <w:t>5. Кеменiң бiр жолғы кiруi кезiнде шетелдiктер және азаматтығы жоқ адамдар, бейрезидент шетелдік заңды тұлғалар бір ай үшін төлемақы мөлшерiнде бюджетке төлемақы енгiзедi. Олар Қазақстан Республикасының кеме жүзетiн су жолдарында бiр айдан астам болған кезде бюджетке төлемақыны осы бапта белгiленген тәртiппен енгiзедi.</w:t>
            </w:r>
          </w:p>
          <w:bookmarkEnd w:id="6350"/>
          <w:bookmarkStart w:name="z4191" w:id="6351"/>
          <w:p>
            <w:pPr>
              <w:spacing w:after="20"/>
              <w:ind w:left="20"/>
              <w:jc w:val="both"/>
            </w:pPr>
            <w:r>
              <w:rPr>
                <w:rFonts w:ascii="Times New Roman"/>
                <w:b w:val="false"/>
                <w:i w:val="false"/>
                <w:color w:val="000000"/>
                <w:sz w:val="20"/>
              </w:rPr>
              <w:t>
</w:t>
            </w:r>
            <w:r>
              <w:rPr>
                <w:rFonts w:ascii="Times New Roman"/>
                <w:b/>
                <w:i w:val="false"/>
                <w:color w:val="000000"/>
                <w:sz w:val="20"/>
              </w:rPr>
              <w:t xml:space="preserve">6.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(2013.01.01 бастап қолданысқа енгізіледі) Заңымен.</w:t>
            </w:r>
          </w:p>
          <w:bookmarkEnd w:id="6351"/>
          <w:bookmarkStart w:name="z4192" w:id="6352"/>
          <w:p>
            <w:pPr>
              <w:spacing w:after="20"/>
              <w:ind w:left="20"/>
              <w:jc w:val="both"/>
            </w:pPr>
            <w:r>
              <w:rPr>
                <w:rFonts w:ascii="Times New Roman"/>
                <w:b w:val="false"/>
                <w:i w:val="false"/>
                <w:color w:val="000000"/>
                <w:sz w:val="20"/>
              </w:rPr>
              <w:t>
</w:t>
            </w:r>
            <w:r>
              <w:rPr>
                <w:rFonts w:ascii="Times New Roman"/>
                <w:b/>
                <w:i w:val="false"/>
                <w:color w:val="000000"/>
                <w:sz w:val="20"/>
              </w:rPr>
              <w:t xml:space="preserve">7.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(2013.01.01 бастап қолданысқа енгізіледі) Заңымен.</w:t>
            </w:r>
          </w:p>
          <w:bookmarkEnd w:id="6352"/>
          <w:bookmarkStart w:name="z4178" w:id="6353"/>
          <w:p>
            <w:pPr>
              <w:spacing w:after="20"/>
              <w:ind w:left="20"/>
              <w:jc w:val="both"/>
            </w:pPr>
            <w:r>
              <w:rPr>
                <w:rFonts w:ascii="Times New Roman"/>
                <w:b w:val="false"/>
                <w:i w:val="false"/>
                <w:color w:val="000000"/>
                <w:sz w:val="20"/>
              </w:rPr>
              <w:t>
</w:t>
            </w:r>
            <w:r>
              <w:rPr>
                <w:rFonts w:ascii="Times New Roman"/>
                <w:b/>
                <w:i w:val="false"/>
                <w:color w:val="000000"/>
                <w:sz w:val="20"/>
              </w:rPr>
              <w:t>8. Төлемақы төлеушілер төлемақы төлеушінің орналасқан жері бойынша салық органдарына есепті салық кезеңінен кейінгі жылдың 31 наурызынан кешіктірмей төлемақы жөнінде декларация тапсырады.</w:t>
            </w:r>
          </w:p>
          <w:bookmarkEnd w:id="6353"/>
          <w:bookmarkStart w:name="z7656" w:id="6354"/>
          <w:p>
            <w:pPr>
              <w:spacing w:after="20"/>
              <w:ind w:left="20"/>
              <w:jc w:val="both"/>
            </w:pPr>
            <w:r>
              <w:rPr>
                <w:rFonts w:ascii="Times New Roman"/>
                <w:b w:val="false"/>
                <w:i w:val="false"/>
                <w:color w:val="000000"/>
                <w:sz w:val="20"/>
              </w:rPr>
              <w:t>
</w:t>
            </w:r>
            <w:r>
              <w:rPr>
                <w:rFonts w:ascii="Times New Roman"/>
                <w:b/>
                <w:i w:val="false"/>
                <w:color w:val="000000"/>
                <w:sz w:val="20"/>
              </w:rPr>
              <w:t>9. 1 қаңтар – 31 желтоқсан аралығындағы күнтізбелік жыл төлемақы үшін салық кезеңі болып табылады.</w:t>
            </w:r>
          </w:p>
          <w:bookmarkEnd w:id="635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527-бапқа өзгерістер енгізілді - ҚР 2011.07.15 </w:t>
            </w:r>
            <w:r>
              <w:rPr>
                <w:rFonts w:ascii="Times New Roman"/>
                <w:b w:val="false"/>
                <w:i w:val="false"/>
                <w:color w:val="000000"/>
                <w:sz w:val="20"/>
              </w:rPr>
              <w:t>N 461-IV</w:t>
            </w:r>
            <w:r>
              <w:rPr>
                <w:rFonts w:ascii="Times New Roman"/>
                <w:b w:val="false"/>
                <w:i w:val="false"/>
                <w:color w:val="ff0000"/>
                <w:sz w:val="20"/>
              </w:rPr>
              <w:t xml:space="preserve"> (алғашқы ресми жарияланғанынан кейін алты ай өткен соң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9-баптан</w:t>
            </w:r>
            <w:r>
              <w:rPr>
                <w:rFonts w:ascii="Times New Roman"/>
                <w:b w:val="false"/>
                <w:i w:val="false"/>
                <w:color w:val="ff0000"/>
                <w:sz w:val="20"/>
              </w:rPr>
              <w:t xml:space="preserve"> қараңыз); 05.12.2013 </w:t>
            </w:r>
            <w:r>
              <w:rPr>
                <w:rFonts w:ascii="Times New Roman"/>
                <w:b w:val="false"/>
                <w:i w:val="false"/>
                <w:color w:val="000000"/>
                <w:sz w:val="20"/>
              </w:rPr>
              <w:t>N 152-V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4193" w:id="6355"/>
          <w:p>
            <w:pPr>
              <w:spacing w:after="0"/>
              <w:ind w:left="0"/>
              <w:jc w:val="both"/>
            </w:pPr>
            <w:r>
              <w:rPr>
                <w:rFonts w:ascii="Times New Roman"/>
                <w:b/>
                <w:i w:val="false"/>
                <w:color w:val="000000"/>
              </w:rPr>
              <w:t xml:space="preserve"> 78-тарау. СЫРТҚЫ (КӨРНЕКІ) ЖАРНАМАНЫ ОРНАЛАСТЫРҒАНЫ</w:t>
            </w:r>
            <w:r>
              <w:br/>
            </w:r>
            <w:r>
              <w:rPr>
                <w:rFonts w:ascii="Times New Roman"/>
                <w:b/>
                <w:i w:val="false"/>
                <w:color w:val="000000"/>
              </w:rPr>
              <w:t>ҮШІН ТӨЛЕМАҚЫ</w:t>
            </w:r>
          </w:p>
          <w:bookmarkEnd w:id="6355"/>
          <w:bookmarkStart w:name="z4194" w:id="6356"/>
          <w:p>
            <w:pPr>
              <w:spacing w:after="0"/>
              <w:ind w:left="0"/>
              <w:jc w:val="both"/>
            </w:pPr>
            <w:r>
              <w:rPr>
                <w:rFonts w:ascii="Times New Roman"/>
                <w:b/>
                <w:i w:val="false"/>
                <w:color w:val="000000"/>
              </w:rPr>
              <w:t xml:space="preserve"> 528-бап. Жалпы ережелер</w:t>
            </w:r>
          </w:p>
          <w:bookmarkEnd w:id="6356"/>
          <w:bookmarkStart w:name="z4195" w:id="6357"/>
          <w:p>
            <w:pPr>
              <w:spacing w:after="20"/>
              <w:ind w:left="20"/>
              <w:jc w:val="both"/>
            </w:pPr>
            <w:r>
              <w:rPr>
                <w:rFonts w:ascii="Times New Roman"/>
                <w:b w:val="false"/>
                <w:i w:val="false"/>
                <w:color w:val="000000"/>
                <w:sz w:val="20"/>
              </w:rPr>
              <w:t>
</w:t>
            </w:r>
            <w:r>
              <w:rPr>
                <w:rFonts w:ascii="Times New Roman"/>
                <w:b/>
                <w:i w:val="false"/>
                <w:color w:val="000000"/>
                <w:sz w:val="20"/>
              </w:rPr>
              <w:t>1. Сыртқы (көрнекі) жарнама орналастырғаны үшін төлемақы (бұдан әрі – төлемақы) Қазақстан Республикасының аумағындағы жалпыға ортақ пайдаланылатын автомобиль жолдарының бөлінген белдеуінде, елді мекендердегі үй-жайлардың шегінен тыс ашық кеңістікте жарнаманы тұрақты орналастыру объектілерінде сыртқы (көрнекі) жарнаманы орналастырғаны үшін алынады.</w:t>
            </w:r>
          </w:p>
          <w:bookmarkEnd w:id="6357"/>
          <w:bookmarkStart w:name="z8259" w:id="6358"/>
          <w:p>
            <w:pPr>
              <w:spacing w:after="20"/>
              <w:ind w:left="20"/>
              <w:jc w:val="both"/>
            </w:pPr>
            <w:r>
              <w:rPr>
                <w:rFonts w:ascii="Times New Roman"/>
                <w:b w:val="false"/>
                <w:i w:val="false"/>
                <w:color w:val="000000"/>
                <w:sz w:val="20"/>
              </w:rPr>
              <w:t>
</w:t>
            </w:r>
            <w:r>
              <w:rPr>
                <w:rFonts w:ascii="Times New Roman"/>
                <w:b/>
                <w:i w:val="false"/>
                <w:color w:val="000000"/>
                <w:sz w:val="20"/>
              </w:rPr>
              <w:t>1-1. Осы Кодекстің мақсаттары үшін сыртқы (көрнекі) жарнама деп:</w:t>
            </w:r>
          </w:p>
          <w:bookmarkEnd w:id="6358"/>
          <w:bookmarkStart w:name="z8260" w:id="6359"/>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p>
          <w:bookmarkEnd w:id="6359"/>
          <w:p>
            <w:pPr>
              <w:spacing w:after="0"/>
              <w:ind w:left="0"/>
              <w:jc w:val="both"/>
            </w:pPr>
            <w:r>
              <w:rPr>
                <w:rFonts w:ascii="Times New Roman"/>
                <w:b w:val="false"/>
                <w:i w:val="false"/>
                <w:color w:val="000000"/>
                <w:sz w:val="20"/>
              </w:rPr>
              <w:t>
</w:t>
            </w:r>
            <w:r>
              <w:rPr>
                <w:rFonts w:ascii="Times New Roman"/>
                <w:b/>
                <w:i w:val="false"/>
                <w:color w:val="000000"/>
                <w:sz w:val="20"/>
              </w:rPr>
              <w:t>1</w:t>
            </w:r>
            <w:r>
              <w:rPr>
                <w:rFonts w:ascii="Times New Roman"/>
                <w:b/>
                <w:i w:val="false"/>
                <w:color w:val="000000"/>
                <w:sz w:val="20"/>
              </w:rPr>
              <w:t xml:space="preserve">) </w:t>
            </w:r>
            <w:r>
              <w:rPr>
                <w:rFonts w:ascii="Times New Roman"/>
                <w:b/>
                <w:i w:val="false"/>
                <w:color w:val="000000"/>
                <w:sz w:val="20"/>
              </w:rPr>
              <w:t>тармақ</w:t>
            </w:r>
            <w:r>
              <w:rPr>
                <w:rFonts w:ascii="Times New Roman"/>
                <w:b/>
                <w:i w:val="false"/>
                <w:color w:val="000000"/>
                <w:sz w:val="20"/>
              </w:rPr>
              <w:t>ша</w:t>
            </w:r>
            <w:r>
              <w:rPr>
                <w:rFonts w:ascii="Times New Roman"/>
                <w:b/>
                <w:i w:val="false"/>
                <w:color w:val="000000"/>
                <w:sz w:val="20"/>
              </w:rPr>
              <w:t xml:space="preserve">ның </w:t>
            </w:r>
            <w:r>
              <w:rPr>
                <w:rFonts w:ascii="Times New Roman"/>
                <w:b/>
                <w:i w:val="false"/>
                <w:color w:val="000000"/>
                <w:sz w:val="20"/>
              </w:rPr>
              <w:t xml:space="preserve">осы редакциясы ҚР </w:t>
            </w:r>
            <w:r>
              <w:rPr>
                <w:rFonts w:ascii="Times New Roman"/>
                <w:b/>
                <w:i w:val="false"/>
                <w:color w:val="000000"/>
                <w:sz w:val="20"/>
              </w:rPr>
              <w:t xml:space="preserve">11.07.2017 </w:t>
            </w:r>
            <w:r>
              <w:rPr>
                <w:rFonts w:ascii="Times New Roman"/>
                <w:b w:val="false"/>
                <w:i w:val="false"/>
                <w:color w:val="000000"/>
                <w:sz w:val="20"/>
              </w:rPr>
              <w:t>№ 90-VI</w:t>
            </w:r>
            <w:r>
              <w:rPr>
                <w:rFonts w:ascii="Times New Roman"/>
                <w:b/>
                <w:i w:val="false"/>
                <w:color w:val="000000"/>
                <w:sz w:val="20"/>
              </w:rPr>
              <w:t xml:space="preserve"> Заңына сәйкес (</w:t>
            </w:r>
            <w:r>
              <w:rPr>
                <w:rFonts w:ascii="Times New Roman"/>
                <w:b/>
                <w:i w:val="false"/>
                <w:color w:val="000000"/>
                <w:sz w:val="20"/>
              </w:rPr>
              <w:t xml:space="preserve">қолданысқа енгізілу тәртібін 2-баптың 1-т. </w:t>
            </w:r>
            <w:r>
              <w:rPr>
                <w:rFonts w:ascii="Times New Roman"/>
                <w:b w:val="false"/>
                <w:i w:val="false"/>
                <w:color w:val="000000"/>
                <w:sz w:val="20"/>
              </w:rPr>
              <w:t>1) тармақшасынан</w:t>
            </w:r>
            <w:r>
              <w:rPr>
                <w:rFonts w:ascii="Times New Roman"/>
                <w:b/>
                <w:i w:val="false"/>
                <w:color w:val="000000"/>
                <w:sz w:val="20"/>
              </w:rPr>
              <w:t xml:space="preserve"> қараңыз</w:t>
            </w:r>
            <w:r>
              <w:rPr>
                <w:rFonts w:ascii="Times New Roman"/>
                <w:b/>
                <w:i w:val="false"/>
                <w:color w:val="000000"/>
                <w:sz w:val="20"/>
              </w:rPr>
              <w:t xml:space="preserve">) халық саны екі мың адамнан көп аудандық маңызы бар қалалар, ауылдар, кенттер, ауылдық округтер үшін 01.01.2018 бастап қолданысқа енгізілді (халық саны екі мың адам және одан аз аудандық маңызы бар қалалар, ауылдар, кенттер, ауылдық округтер үшін 01.01.2020 дейін қолданыста болатын ҚР </w:t>
            </w:r>
            <w:r>
              <w:rPr>
                <w:rFonts w:ascii="Times New Roman"/>
                <w:b/>
                <w:i w:val="false"/>
                <w:color w:val="000000"/>
                <w:sz w:val="20"/>
              </w:rPr>
              <w:t>10</w:t>
            </w:r>
            <w:r>
              <w:rPr>
                <w:rFonts w:ascii="Times New Roman"/>
                <w:b/>
                <w:i w:val="false"/>
                <w:color w:val="000000"/>
                <w:sz w:val="20"/>
              </w:rPr>
              <w:t>.</w:t>
            </w:r>
            <w:r>
              <w:rPr>
                <w:rFonts w:ascii="Times New Roman"/>
                <w:b/>
                <w:i w:val="false"/>
                <w:color w:val="000000"/>
                <w:sz w:val="20"/>
              </w:rPr>
              <w:t>12</w:t>
            </w:r>
            <w:r>
              <w:rPr>
                <w:rFonts w:ascii="Times New Roman"/>
                <w:b/>
                <w:i w:val="false"/>
                <w:color w:val="000000"/>
                <w:sz w:val="20"/>
              </w:rPr>
              <w:t>.20</w:t>
            </w:r>
            <w:r>
              <w:rPr>
                <w:rFonts w:ascii="Times New Roman"/>
                <w:b/>
                <w:i w:val="false"/>
                <w:color w:val="000000"/>
                <w:sz w:val="20"/>
              </w:rPr>
              <w:t xml:space="preserve">08 </w:t>
            </w:r>
            <w:r>
              <w:rPr>
                <w:rFonts w:ascii="Times New Roman"/>
                <w:b/>
                <w:i w:val="false"/>
                <w:color w:val="000000"/>
                <w:sz w:val="20"/>
              </w:rPr>
              <w:t xml:space="preserve">№ </w:t>
            </w:r>
            <w:r>
              <w:rPr>
                <w:rFonts w:ascii="Times New Roman"/>
                <w:b/>
                <w:i w:val="false"/>
                <w:color w:val="000000"/>
                <w:sz w:val="20"/>
              </w:rPr>
              <w:t>99-</w:t>
            </w:r>
            <w:r>
              <w:rPr>
                <w:rFonts w:ascii="Times New Roman"/>
                <w:b/>
                <w:i w:val="false"/>
                <w:color w:val="000000"/>
                <w:sz w:val="20"/>
              </w:rPr>
              <w:t>IV</w:t>
            </w:r>
            <w:r>
              <w:rPr>
                <w:rFonts w:ascii="Times New Roman"/>
                <w:b w:val="false"/>
                <w:i w:val="false"/>
                <w:color w:val="000000"/>
                <w:sz w:val="20"/>
              </w:rPr>
              <w:t xml:space="preserve"> </w:t>
            </w:r>
            <w:r>
              <w:rPr>
                <w:rFonts w:ascii="Times New Roman"/>
                <w:b/>
                <w:i w:val="false"/>
                <w:color w:val="000000"/>
                <w:sz w:val="20"/>
              </w:rPr>
              <w:t xml:space="preserve">"Салық және бюджетке төленетін басқа да міндетті төлемдер туралы" </w:t>
            </w:r>
            <w:r>
              <w:rPr>
                <w:rFonts w:ascii="Times New Roman"/>
                <w:b/>
                <w:i w:val="false"/>
                <w:color w:val="000000"/>
                <w:sz w:val="20"/>
              </w:rPr>
              <w:t>Кодексінің</w:t>
            </w:r>
            <w:r>
              <w:rPr>
                <w:rFonts w:ascii="Times New Roman"/>
                <w:b/>
                <w:i w:val="false"/>
                <w:color w:val="000000"/>
                <w:sz w:val="20"/>
              </w:rPr>
              <w:t xml:space="preserve"> (Салық кодексі)</w:t>
            </w:r>
            <w:r>
              <w:rPr>
                <w:rFonts w:ascii="Times New Roman"/>
                <w:b/>
                <w:i w:val="false"/>
                <w:color w:val="000000"/>
                <w:sz w:val="20"/>
              </w:rPr>
              <w:t xml:space="preserve"> 2</w:t>
            </w:r>
            <w:r>
              <w:rPr>
                <w:rFonts w:ascii="Times New Roman"/>
                <w:b/>
                <w:i w:val="false"/>
                <w:color w:val="000000"/>
                <w:sz w:val="20"/>
              </w:rPr>
              <w:t>5</w:t>
            </w:r>
            <w:r>
              <w:rPr>
                <w:rFonts w:ascii="Times New Roman"/>
                <w:b/>
                <w:i w:val="false"/>
                <w:color w:val="000000"/>
                <w:sz w:val="20"/>
              </w:rPr>
              <w:t>.12.2017 датадағы архивтік нұсқасын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 астанада, республикалық, облыстық және аудандық маңызы бар қалаларда және басқа да елді мекендерде;</w:t>
            </w:r>
          </w:p>
          <w:bookmarkStart w:name="z8261" w:id="6360"/>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алып тасталды - ҚР 29.03.2016 </w:t>
            </w:r>
            <w:r>
              <w:rPr>
                <w:rFonts w:ascii="Times New Roman"/>
                <w:b w:val="false"/>
                <w:i w:val="false"/>
                <w:color w:val="000000"/>
                <w:sz w:val="20"/>
              </w:rPr>
              <w:t>№ 479-V</w:t>
            </w:r>
            <w:r>
              <w:rPr>
                <w:rFonts w:ascii="Times New Roman"/>
                <w:b/>
                <w:i w:val="false"/>
                <w:color w:val="000000"/>
                <w:sz w:val="20"/>
              </w:rPr>
              <w:t xml:space="preserve"> Заңымен (алғашқы ресми жарияланған күнінен кейін күнтізбелік жиырма бір күн өткен соң қолданысқа енгізіледі);</w:t>
            </w:r>
          </w:p>
          <w:bookmarkEnd w:id="6360"/>
          <w:bookmarkStart w:name="z8262" w:id="6361"/>
          <w:p>
            <w:pPr>
              <w:spacing w:after="20"/>
              <w:ind w:left="20"/>
              <w:jc w:val="both"/>
            </w:pPr>
            <w:r>
              <w:rPr>
                <w:rFonts w:ascii="Times New Roman"/>
                <w:b w:val="false"/>
                <w:i w:val="false"/>
                <w:color w:val="000000"/>
                <w:sz w:val="20"/>
              </w:rPr>
              <w:t>
</w:t>
            </w:r>
            <w:r>
              <w:rPr>
                <w:rFonts w:ascii="Times New Roman"/>
                <w:b/>
                <w:i w:val="false"/>
                <w:color w:val="000000"/>
                <w:sz w:val="20"/>
              </w:rPr>
              <w:t>3) аудандық маңызы бар қалалардың, ауылдардың, кенттердің аумағы шегіндегі республикалық және облыстық маңызы бар жалпыға ортақ пайдаланылатын автомобиль жолдарының бөлiнген белдеуiндегі жарнаманы тұрақты орналастыру объектілерінде орналастырылған жарнамаларды қоспағанда, республикалық және облыстық маңызы бар жалпыға ортақ пайдаланылатын автомобиль жолдарының бөлiнген белдеуiндегі жарнаманы тұрақты орналастыру объектілерінде орналастырылған жарнамалар танылады.</w:t>
            </w:r>
          </w:p>
          <w:bookmarkEnd w:id="6361"/>
          <w:bookmarkStart w:name="z4196" w:id="6362"/>
          <w:p>
            <w:pPr>
              <w:spacing w:after="20"/>
              <w:ind w:left="20"/>
              <w:jc w:val="both"/>
            </w:pPr>
            <w:r>
              <w:rPr>
                <w:rFonts w:ascii="Times New Roman"/>
                <w:b w:val="false"/>
                <w:i w:val="false"/>
                <w:color w:val="000000"/>
                <w:sz w:val="20"/>
              </w:rPr>
              <w:t>
</w:t>
            </w:r>
            <w:r>
              <w:rPr>
                <w:rFonts w:ascii="Times New Roman"/>
                <w:b/>
                <w:i w:val="false"/>
                <w:color w:val="000000"/>
                <w:sz w:val="20"/>
              </w:rPr>
              <w:t xml:space="preserve">2. Сыртқы (көрнекi) жарнама объектiсiн (бұдан әрi – жарнама объектiсi) орналастыру: </w:t>
            </w:r>
          </w:p>
          <w:bookmarkEnd w:id="6362"/>
          <w:bookmarkStart w:name="z4197" w:id="6363"/>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белгiленген тәртiппен белгiлi бiр мерзiмге Автомобиль жолдарын басқару жөніндегі ұлттық оператор беретiн құжат негiзiнде халықаралық және республикалық маңызы бар жалпыға ортақ пайдаланылатын автомобиль жолдарының бөлiнген белдеуiнде жарнама объектілерін орналастыру кезінде, ал облыстың жергілікті атқарушы органы беретiн құжат негiзiнде облыстық маңызы бар жалпыға ортақ пайдаланылатын автомобиль жолдарының бөлiнген белдеуiнде жарнама объектiлерiн орналастыру кезiнде;</w:t>
            </w:r>
          </w:p>
          <w:bookmarkEnd w:id="6363"/>
          <w:bookmarkStart w:name="z4198" w:id="6364"/>
          <w:p>
            <w:pPr>
              <w:spacing w:after="20"/>
              <w:ind w:left="20"/>
              <w:jc w:val="both"/>
            </w:pPr>
            <w:r>
              <w:rPr>
                <w:rFonts w:ascii="Times New Roman"/>
                <w:b w:val="false"/>
                <w:i w:val="false"/>
                <w:color w:val="000000"/>
                <w:sz w:val="20"/>
              </w:rPr>
              <w:t>
</w:t>
            </w:r>
            <w:r>
              <w:rPr>
                <w:rFonts w:ascii="Times New Roman"/>
                <w:b/>
                <w:i w:val="false"/>
                <w:color w:val="000000"/>
                <w:sz w:val="20"/>
              </w:rPr>
              <w:t xml:space="preserve">2) жергілікті атқарушы органдар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беретiн рұқсат негізінде елді мекендерде жарнама объектілерін орналастыру кезінде жүргізіледі.</w:t>
            </w:r>
          </w:p>
          <w:bookmarkEnd w:id="6364"/>
          <w:p>
            <w:pPr>
              <w:spacing w:after="20"/>
              <w:ind w:left="20"/>
              <w:jc w:val="both"/>
            </w:pPr>
            <w:r>
              <w:rPr>
                <w:rFonts w:ascii="Times New Roman"/>
                <w:b w:val="false"/>
                <w:i w:val="false"/>
                <w:color w:val="000000"/>
                <w:sz w:val="20"/>
              </w:rPr>
              <w:t>
</w:t>
            </w:r>
            <w:r>
              <w:rPr>
                <w:rFonts w:ascii="Times New Roman"/>
                <w:b/>
                <w:i w:val="false"/>
                <w:color w:val="000000"/>
                <w:sz w:val="20"/>
              </w:rPr>
              <w:t xml:space="preserve">Жарнама объектiлерiн тиісті құжаттарсыз орналастыруға тыйым салынады. </w:t>
            </w:r>
          </w:p>
          <w:bookmarkStart w:name="z4199" w:id="6365"/>
          <w:p>
            <w:pPr>
              <w:spacing w:after="20"/>
              <w:ind w:left="20"/>
              <w:jc w:val="both"/>
            </w:pPr>
            <w:r>
              <w:rPr>
                <w:rFonts w:ascii="Times New Roman"/>
                <w:b w:val="false"/>
                <w:i w:val="false"/>
                <w:color w:val="000000"/>
                <w:sz w:val="20"/>
              </w:rPr>
              <w:t>
</w:t>
            </w:r>
            <w:r>
              <w:rPr>
                <w:rFonts w:ascii="Times New Roman"/>
                <w:b/>
                <w:i w:val="false"/>
                <w:color w:val="000000"/>
                <w:sz w:val="20"/>
              </w:rPr>
              <w:t xml:space="preserve">3. Тиiстi рұқсат құжаты болмаған кезде сыртқы (көрнекі) жарнама объектілерін нақты орналастыру төлемақы сомасын өндіріп алуға және бюджетке енгізуге негіз болып табылады. </w:t>
            </w:r>
          </w:p>
          <w:bookmarkEnd w:id="6365"/>
          <w:bookmarkStart w:name="z4200" w:id="6366"/>
          <w:p>
            <w:pPr>
              <w:spacing w:after="20"/>
              <w:ind w:left="20"/>
              <w:jc w:val="both"/>
            </w:pPr>
            <w:r>
              <w:rPr>
                <w:rFonts w:ascii="Times New Roman"/>
                <w:b w:val="false"/>
                <w:i w:val="false"/>
                <w:color w:val="000000"/>
                <w:sz w:val="20"/>
              </w:rPr>
              <w:t>
</w:t>
            </w:r>
            <w:r>
              <w:rPr>
                <w:rFonts w:ascii="Times New Roman"/>
                <w:b/>
                <w:i w:val="false"/>
                <w:color w:val="000000"/>
                <w:sz w:val="20"/>
              </w:rPr>
              <w:t>4. Автомобиль жолдарын басқару жөніндегі ұлттық оператор және жергілікті атқарушы органдар ай сайын есепті айдан кейінгі айдың 15-күнінен кешіктірмей рұқсат беру құжатында көрсетілген сыртқы (көрнекі) жарнама объектісі орналасқан жердегі салық органдарына уәкілетті орган белгілеген нысан бойынша төлемақы төлеушілер мен салық салу объектілері туралы мәліметтер ұсынады.</w:t>
            </w:r>
          </w:p>
          <w:bookmarkEnd w:id="636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528-бапқа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2010.12.28 </w:t>
            </w:r>
            <w:r>
              <w:rPr>
                <w:rFonts w:ascii="Times New Roman"/>
                <w:b w:val="false"/>
                <w:i w:val="false"/>
                <w:color w:val="000000"/>
                <w:sz w:val="20"/>
              </w:rPr>
              <w:t>N 369-IV</w:t>
            </w:r>
            <w:r>
              <w:rPr>
                <w:rFonts w:ascii="Times New Roman"/>
                <w:b w:val="false"/>
                <w:i w:val="false"/>
                <w:color w:val="ff0000"/>
                <w:sz w:val="20"/>
              </w:rPr>
              <w:t xml:space="preserve"> (2011.01.01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(2009.01.01 бастап қолданысқа енгізіледі), 13.06.2013 </w:t>
            </w:r>
            <w:r>
              <w:rPr>
                <w:rFonts w:ascii="Times New Roman"/>
                <w:b w:val="false"/>
                <w:i w:val="false"/>
                <w:color w:val="000000"/>
                <w:sz w:val="20"/>
              </w:rPr>
              <w:t>N 101-V</w:t>
            </w:r>
            <w:r>
              <w:rPr>
                <w:rFonts w:ascii="Times New Roman"/>
                <w:b w:val="false"/>
                <w:i w:val="false"/>
                <w:color w:val="ff0000"/>
                <w:sz w:val="20"/>
              </w:rPr>
              <w:t xml:space="preserve"> (алғашқы ресми жарияланғанынан кейін күнтізбелік он күн өткен соң қолданысқа енгізiледi);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29.03.2016 </w:t>
            </w:r>
            <w:r>
              <w:rPr>
                <w:rFonts w:ascii="Times New Roman"/>
                <w:b w:val="false"/>
                <w:i w:val="false"/>
                <w:color w:val="000000"/>
                <w:sz w:val="20"/>
              </w:rPr>
              <w:t>№ 479-V</w:t>
            </w:r>
            <w:r>
              <w:rPr>
                <w:rFonts w:ascii="Times New Roman"/>
                <w:b w:val="false"/>
                <w:i w:val="false"/>
                <w:color w:val="ff0000"/>
                <w:sz w:val="20"/>
              </w:rPr>
              <w:t xml:space="preserve"> (алғашқы ресми жарияланған күнінен кейін күнтізбелік жиырма бір күн өткен соң қолданысқа енгізіледі); 11.07.2017 </w:t>
            </w:r>
            <w:r>
              <w:rPr>
                <w:rFonts w:ascii="Times New Roman"/>
                <w:b w:val="false"/>
                <w:i w:val="false"/>
                <w:color w:val="000000"/>
                <w:sz w:val="20"/>
              </w:rPr>
              <w:t>№ 90-VI</w:t>
            </w:r>
            <w:r>
              <w:rPr>
                <w:rFonts w:ascii="Times New Roman"/>
                <w:b w:val="false"/>
                <w:i w:val="false"/>
                <w:color w:val="ff0000"/>
                <w:sz w:val="20"/>
              </w:rPr>
              <w:t xml:space="preserve"> (қолданысқа енгізілу тәртібін 2-баптың 1-т. </w:t>
            </w:r>
            <w:r>
              <w:rPr>
                <w:rFonts w:ascii="Times New Roman"/>
                <w:b w:val="false"/>
                <w:i w:val="false"/>
                <w:color w:val="000000"/>
                <w:sz w:val="20"/>
              </w:rPr>
              <w:t>1) тармақшасынан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4201" w:id="6367"/>
          <w:p>
            <w:pPr>
              <w:spacing w:after="0"/>
              <w:ind w:left="0"/>
              <w:jc w:val="both"/>
            </w:pPr>
            <w:r>
              <w:rPr>
                <w:rFonts w:ascii="Times New Roman"/>
                <w:b/>
                <w:i w:val="false"/>
                <w:color w:val="000000"/>
              </w:rPr>
              <w:t xml:space="preserve"> 529-бап. Төлемақы төлеушiлер</w:t>
            </w:r>
          </w:p>
          <w:bookmarkEnd w:id="6367"/>
          <w:bookmarkStart w:name="z4202" w:id="6368"/>
          <w:p>
            <w:pPr>
              <w:spacing w:after="20"/>
              <w:ind w:left="20"/>
              <w:jc w:val="both"/>
            </w:pPr>
            <w:r>
              <w:rPr>
                <w:rFonts w:ascii="Times New Roman"/>
                <w:b w:val="false"/>
                <w:i w:val="false"/>
                <w:color w:val="000000"/>
                <w:sz w:val="20"/>
              </w:rPr>
              <w:t>
</w:t>
            </w:r>
            <w:r>
              <w:rPr>
                <w:rFonts w:ascii="Times New Roman"/>
                <w:b/>
                <w:i w:val="false"/>
                <w:color w:val="000000"/>
                <w:sz w:val="20"/>
              </w:rPr>
              <w:t>1. Жарнама объектілерін орналастыратын жеке тұлғалар (оның iшiнде дара кәсiпкерлер) мен заңды тұлғалар төлемақы төлеушiлер болып табылады.</w:t>
            </w:r>
          </w:p>
          <w:bookmarkEnd w:id="6368"/>
          <w:bookmarkStart w:name="z7657" w:id="6369"/>
          <w:p>
            <w:pPr>
              <w:spacing w:after="20"/>
              <w:ind w:left="20"/>
              <w:jc w:val="both"/>
            </w:pPr>
            <w:r>
              <w:rPr>
                <w:rFonts w:ascii="Times New Roman"/>
                <w:b w:val="false"/>
                <w:i w:val="false"/>
                <w:color w:val="000000"/>
                <w:sz w:val="20"/>
              </w:rPr>
              <w:t>
</w:t>
            </w:r>
            <w:r>
              <w:rPr>
                <w:rFonts w:ascii="Times New Roman"/>
                <w:b/>
                <w:i w:val="false"/>
                <w:color w:val="000000"/>
                <w:sz w:val="20"/>
              </w:rPr>
              <w:t>1-1. Заңды тұлға өз шешімімен өзінің құрылымдық бөлімшесін осындай құрылымдық бөлімше орналасқан жер бойынша салық салу объектілері бойынша төлемақыны дербес төлеуші ретінде тануға құқылы.</w:t>
            </w:r>
          </w:p>
          <w:bookmarkEnd w:id="6369"/>
          <w:bookmarkStart w:name="z7658" w:id="6370"/>
          <w:p>
            <w:pPr>
              <w:spacing w:after="20"/>
              <w:ind w:left="20"/>
              <w:jc w:val="both"/>
            </w:pPr>
            <w:r>
              <w:rPr>
                <w:rFonts w:ascii="Times New Roman"/>
                <w:b w:val="false"/>
                <w:i w:val="false"/>
                <w:color w:val="000000"/>
                <w:sz w:val="20"/>
              </w:rPr>
              <w:t>
</w:t>
            </w:r>
            <w:r>
              <w:rPr>
                <w:rFonts w:ascii="Times New Roman"/>
                <w:b/>
                <w:i w:val="false"/>
                <w:color w:val="000000"/>
                <w:sz w:val="20"/>
              </w:rPr>
              <w:t>Егер осы бапта өзгеше белгіленбесе, заңды тұлғаның мұндай тану немесе мұндай тануды тоқтату туралы шешімі мұндай шешім қабылданған жылдан кейінгі жылдың 1 қаңтарынан бастап қолданысқа енгізіледі.</w:t>
            </w:r>
          </w:p>
          <w:bookmarkEnd w:id="6370"/>
          <w:bookmarkStart w:name="z7659" w:id="6371"/>
          <w:p>
            <w:pPr>
              <w:spacing w:after="20"/>
              <w:ind w:left="20"/>
              <w:jc w:val="both"/>
            </w:pPr>
            <w:r>
              <w:rPr>
                <w:rFonts w:ascii="Times New Roman"/>
                <w:b w:val="false"/>
                <w:i w:val="false"/>
                <w:color w:val="000000"/>
                <w:sz w:val="20"/>
              </w:rPr>
              <w:t>
</w:t>
            </w:r>
            <w:r>
              <w:rPr>
                <w:rFonts w:ascii="Times New Roman"/>
                <w:b/>
                <w:i w:val="false"/>
                <w:color w:val="000000"/>
                <w:sz w:val="20"/>
              </w:rPr>
              <w:t>Егер жаңадан құрылған құрылымдық бөлімше төлемақыны дербес төлеуші ретінде танылған жағдайда, заңды тұлғаның мұндай тану туралы шешімі осы құрылымдық бөлімше құрылған күннен бастап немесе осы құрылымдық бөлімше құрылған жылдан кейінгі жылдың 1 қаңтарынан бастап қолданысқа енгізіледі.</w:t>
            </w:r>
          </w:p>
          <w:bookmarkEnd w:id="6371"/>
          <w:bookmarkStart w:name="z4203" w:id="6372"/>
          <w:p>
            <w:pPr>
              <w:spacing w:after="20"/>
              <w:ind w:left="20"/>
              <w:jc w:val="both"/>
            </w:pPr>
            <w:r>
              <w:rPr>
                <w:rFonts w:ascii="Times New Roman"/>
                <w:b w:val="false"/>
                <w:i w:val="false"/>
                <w:color w:val="000000"/>
                <w:sz w:val="20"/>
              </w:rPr>
              <w:t>
</w:t>
            </w:r>
            <w:r>
              <w:rPr>
                <w:rFonts w:ascii="Times New Roman"/>
                <w:b/>
                <w:i w:val="false"/>
                <w:color w:val="000000"/>
                <w:sz w:val="20"/>
              </w:rPr>
              <w:t>2. Өздеріне жүктелген функцияларды iске асырумен байланысты орналастырылатын сыртқы (көрнекi) жарнама объектiлерi бойынша Қазақстан Республикасының мемлекеттiк органдары төлемақы төлеушiлер болып табылмайды.</w:t>
            </w:r>
          </w:p>
          <w:bookmarkEnd w:id="637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529-бапқа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(2010.01.01 бастап қолданысқа енгізіледі) Заңдарымен.</w:t>
            </w:r>
            <w:r>
              <w:br/>
            </w:r>
            <w:r>
              <w:rPr>
                <w:rFonts w:ascii="Times New Roman"/>
                <w:b w:val="false"/>
                <w:i w:val="false"/>
                <w:color w:val="000000"/>
                <w:sz w:val="20"/>
              </w:rPr>
              <w:t>
</w:t>
            </w:r>
          </w:p>
          <w:bookmarkStart w:name="z4204" w:id="6373"/>
          <w:p>
            <w:pPr>
              <w:spacing w:after="0"/>
              <w:ind w:left="0"/>
              <w:jc w:val="both"/>
            </w:pPr>
            <w:r>
              <w:rPr>
                <w:rFonts w:ascii="Times New Roman"/>
                <w:b/>
                <w:i w:val="false"/>
                <w:color w:val="000000"/>
              </w:rPr>
              <w:t xml:space="preserve"> 530-бап. Төлемақы мөлшерлемелері</w:t>
            </w:r>
          </w:p>
          <w:bookmarkEnd w:id="6373"/>
          <w:bookmarkStart w:name="z4205" w:id="6374"/>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Төлемақы мөлшерлемелері республикалық бюджет туралы </w:t>
            </w:r>
            <w:r>
              <w:rPr>
                <w:rFonts w:ascii="Times New Roman"/>
                <w:b/>
                <w:i w:val="false"/>
                <w:color w:val="000000"/>
                <w:sz w:val="20"/>
              </w:rPr>
              <w:t>заңда</w:t>
            </w:r>
            <w:r>
              <w:rPr>
                <w:rFonts w:ascii="Times New Roman"/>
                <w:b/>
                <w:i w:val="false"/>
                <w:color w:val="000000"/>
                <w:sz w:val="20"/>
              </w:rPr>
              <w:t xml:space="preserve"> белгіленген және сыртқы (көрнекі) жарнаманы орналастыру жүзеге асырылатын тиісті күнтізбелік айдың бірінші күні қолданыста болған айлық есептік көрсеткіш (бұдан әрі осы баптың мәтіні бойынша - АЕК) мөлшері негізге алына отырып айқындалады.</w:t>
            </w:r>
          </w:p>
          <w:bookmarkEnd w:id="6374"/>
          <w:bookmarkStart w:name="z4206" w:id="6375"/>
          <w:p>
            <w:pPr>
              <w:spacing w:after="20"/>
              <w:ind w:left="20"/>
              <w:jc w:val="both"/>
            </w:pPr>
            <w:r>
              <w:rPr>
                <w:rFonts w:ascii="Times New Roman"/>
                <w:b w:val="false"/>
                <w:i w:val="false"/>
                <w:color w:val="000000"/>
                <w:sz w:val="20"/>
              </w:rPr>
              <w:t>
</w:t>
            </w:r>
            <w:r>
              <w:rPr>
                <w:rFonts w:ascii="Times New Roman"/>
                <w:b/>
                <w:i w:val="false"/>
                <w:color w:val="000000"/>
                <w:sz w:val="20"/>
              </w:rPr>
              <w:t>2. Республикалық маңызы бар жалпыға ортақ пайдаланылатын автомобиль жолдарының бөлінген белдеуінде жарнама объектісі бір жағының ауданы үш шаршы метрге дейін болатын сыртқы (көрнекі) жарнама объектісін орналастырғаны үшін ай сайынғы төлемақы мөлшерлемелері мыналарға тең болып белгіленеді:</w:t>
            </w:r>
          </w:p>
          <w:bookmarkEnd w:id="6375"/>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067"/>
              <w:gridCol w:w="5059"/>
              <w:gridCol w:w="4174"/>
            </w:tblGrid>
            <w:tr>
              <w:trPr>
                <w:trHeight w:val="30" w:hRule="atLeast"/>
              </w:trPr>
              <w:tc>
                <w:tcPr>
                  <w:tcW w:w="30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Р/с №</w:t>
                  </w:r>
                  <w:r>
                    <w:br/>
                  </w:r>
                  <w:r>
                    <w:rPr>
                      <w:rFonts w:ascii="Times New Roman"/>
                      <w:b w:val="false"/>
                      <w:i w:val="false"/>
                      <w:color w:val="000000"/>
                      <w:sz w:val="20"/>
                    </w:rPr>
                    <w:t>
 </w:t>
                  </w:r>
                </w:p>
              </w:tc>
              <w:tc>
                <w:tcPr>
                  <w:tcW w:w="50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Жолдардың санаты</w:t>
                  </w:r>
                  <w:r>
                    <w:br/>
                  </w:r>
                  <w:r>
                    <w:rPr>
                      <w:rFonts w:ascii="Times New Roman"/>
                      <w:b w:val="false"/>
                      <w:i w:val="false"/>
                      <w:color w:val="000000"/>
                      <w:sz w:val="20"/>
                    </w:rPr>
                    <w:t>
 </w:t>
                  </w:r>
                </w:p>
              </w:tc>
              <w:tc>
                <w:tcPr>
                  <w:tcW w:w="41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Төлемақы мөлшерлемесі (АЕК)</w:t>
                  </w:r>
                  <w:r>
                    <w:br/>
                  </w:r>
                  <w:r>
                    <w:rPr>
                      <w:rFonts w:ascii="Times New Roman"/>
                      <w:b w:val="false"/>
                      <w:i w:val="false"/>
                      <w:color w:val="000000"/>
                      <w:sz w:val="20"/>
                    </w:rPr>
                    <w:t>
 </w:t>
                  </w:r>
                </w:p>
              </w:tc>
            </w:tr>
            <w:tr>
              <w:trPr>
                <w:trHeight w:val="30" w:hRule="atLeast"/>
              </w:trPr>
              <w:tc>
                <w:tcPr>
                  <w:tcW w:w="30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50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41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r>
            <w:tr>
              <w:trPr>
                <w:trHeight w:val="30" w:hRule="atLeast"/>
              </w:trPr>
              <w:tc>
                <w:tcPr>
                  <w:tcW w:w="30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r>
                    <w:br/>
                  </w:r>
                  <w:r>
                    <w:rPr>
                      <w:rFonts w:ascii="Times New Roman"/>
                      <w:b w:val="false"/>
                      <w:i w:val="false"/>
                      <w:color w:val="000000"/>
                      <w:sz w:val="20"/>
                    </w:rPr>
                    <w:t>
 </w:t>
                  </w:r>
                </w:p>
              </w:tc>
              <w:tc>
                <w:tcPr>
                  <w:tcW w:w="50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Қалаға кiреберiстер</w:t>
                  </w:r>
                  <w:r>
                    <w:br/>
                  </w:r>
                  <w:r>
                    <w:rPr>
                      <w:rFonts w:ascii="Times New Roman"/>
                      <w:b w:val="false"/>
                      <w:i w:val="false"/>
                      <w:color w:val="000000"/>
                      <w:sz w:val="20"/>
                    </w:rPr>
                    <w:t>
 </w:t>
                  </w:r>
                </w:p>
              </w:tc>
              <w:tc>
                <w:tcPr>
                  <w:tcW w:w="41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r>
                    <w:br/>
                  </w:r>
                  <w:r>
                    <w:rPr>
                      <w:rFonts w:ascii="Times New Roman"/>
                      <w:b w:val="false"/>
                      <w:i w:val="false"/>
                      <w:color w:val="000000"/>
                      <w:sz w:val="20"/>
                    </w:rPr>
                    <w:t>
 </w:t>
                  </w:r>
                </w:p>
              </w:tc>
            </w:tr>
            <w:tr>
              <w:trPr>
                <w:trHeight w:val="30" w:hRule="atLeast"/>
              </w:trPr>
              <w:tc>
                <w:tcPr>
                  <w:tcW w:w="30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c>
                <w:tcPr>
                  <w:tcW w:w="50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I, II</w:t>
                  </w:r>
                  <w:r>
                    <w:br/>
                  </w:r>
                  <w:r>
                    <w:rPr>
                      <w:rFonts w:ascii="Times New Roman"/>
                      <w:b w:val="false"/>
                      <w:i w:val="false"/>
                      <w:color w:val="000000"/>
                      <w:sz w:val="20"/>
                    </w:rPr>
                    <w:t>
 </w:t>
                  </w:r>
                </w:p>
              </w:tc>
              <w:tc>
                <w:tcPr>
                  <w:tcW w:w="41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r>
                    <w:br/>
                  </w:r>
                  <w:r>
                    <w:rPr>
                      <w:rFonts w:ascii="Times New Roman"/>
                      <w:b w:val="false"/>
                      <w:i w:val="false"/>
                      <w:color w:val="000000"/>
                      <w:sz w:val="20"/>
                    </w:rPr>
                    <w:t>
 </w:t>
                  </w:r>
                </w:p>
              </w:tc>
            </w:tr>
            <w:tr>
              <w:trPr>
                <w:trHeight w:val="30" w:hRule="atLeast"/>
              </w:trPr>
              <w:tc>
                <w:tcPr>
                  <w:tcW w:w="30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c>
                <w:tcPr>
                  <w:tcW w:w="50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III</w:t>
                  </w:r>
                  <w:r>
                    <w:br/>
                  </w:r>
                  <w:r>
                    <w:rPr>
                      <w:rFonts w:ascii="Times New Roman"/>
                      <w:b w:val="false"/>
                      <w:i w:val="false"/>
                      <w:color w:val="000000"/>
                      <w:sz w:val="20"/>
                    </w:rPr>
                    <w:t>
 </w:t>
                  </w:r>
                </w:p>
              </w:tc>
              <w:tc>
                <w:tcPr>
                  <w:tcW w:w="41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r>
                    <w:br/>
                  </w:r>
                  <w:r>
                    <w:rPr>
                      <w:rFonts w:ascii="Times New Roman"/>
                      <w:b w:val="false"/>
                      <w:i w:val="false"/>
                      <w:color w:val="000000"/>
                      <w:sz w:val="20"/>
                    </w:rPr>
                    <w:t>
 </w:t>
                  </w:r>
                </w:p>
              </w:tc>
            </w:tr>
            <w:tr>
              <w:trPr>
                <w:trHeight w:val="30" w:hRule="atLeast"/>
              </w:trPr>
              <w:tc>
                <w:tcPr>
                  <w:tcW w:w="30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r>
                    <w:br/>
                  </w:r>
                  <w:r>
                    <w:rPr>
                      <w:rFonts w:ascii="Times New Roman"/>
                      <w:b w:val="false"/>
                      <w:i w:val="false"/>
                      <w:color w:val="000000"/>
                      <w:sz w:val="20"/>
                    </w:rPr>
                    <w:t>
 </w:t>
                  </w:r>
                </w:p>
              </w:tc>
              <w:tc>
                <w:tcPr>
                  <w:tcW w:w="50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IV</w:t>
                  </w:r>
                  <w:r>
                    <w:br/>
                  </w:r>
                  <w:r>
                    <w:rPr>
                      <w:rFonts w:ascii="Times New Roman"/>
                      <w:b w:val="false"/>
                      <w:i w:val="false"/>
                      <w:color w:val="000000"/>
                      <w:sz w:val="20"/>
                    </w:rPr>
                    <w:t>
 </w:t>
                  </w:r>
                </w:p>
              </w:tc>
              <w:tc>
                <w:tcPr>
                  <w:tcW w:w="41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r>
                    <w:br/>
                  </w:r>
                  <w:r>
                    <w:rPr>
                      <w:rFonts w:ascii="Times New Roman"/>
                      <w:b w:val="false"/>
                      <w:i w:val="false"/>
                      <w:color w:val="000000"/>
                      <w:sz w:val="20"/>
                    </w:rPr>
                    <w:t>
 </w:t>
                  </w:r>
                </w:p>
              </w:tc>
            </w:tr>
          </w:tbl>
          <w:p/>
          <w:p>
            <w:pPr>
              <w:spacing w:after="0"/>
              <w:ind w:left="0"/>
              <w:jc w:val="both"/>
            </w:pP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Габариті үлкен жарнамалық ақпарат орналастырылған кезде ай сайынғы төлемақы мөлшерлемелері жарнама объектісінің бір жағы (беті) ауданының үш шаршы метрге қатысты ұлғаюына барабар жоғарылатылады.</w:t>
            </w:r>
          </w:p>
          <w:bookmarkStart w:name="z4207" w:id="6376"/>
          <w:p>
            <w:pPr>
              <w:spacing w:after="20"/>
              <w:ind w:left="20"/>
              <w:jc w:val="both"/>
            </w:pPr>
            <w:r>
              <w:rPr>
                <w:rFonts w:ascii="Times New Roman"/>
                <w:b w:val="false"/>
                <w:i w:val="false"/>
                <w:color w:val="000000"/>
                <w:sz w:val="20"/>
              </w:rPr>
              <w:t>
</w:t>
            </w:r>
            <w:r>
              <w:rPr>
                <w:rFonts w:ascii="Times New Roman"/>
                <w:b/>
                <w:i w:val="false"/>
                <w:color w:val="000000"/>
                <w:sz w:val="20"/>
              </w:rPr>
              <w:t>3. Мынадай жерлерде орналастырылатын жарнама объектілері бойынша ай сайынғы базалық төлемақы мөлшерлемелері:</w:t>
            </w:r>
          </w:p>
          <w:bookmarkEnd w:id="6376"/>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w:t>
            </w:r>
            <w:r>
              <w:rPr>
                <w:rFonts w:ascii="Times New Roman"/>
                <w:b/>
                <w:i w:val="false"/>
                <w:color w:val="000000"/>
                <w:sz w:val="20"/>
              </w:rPr>
              <w:t xml:space="preserve">) </w:t>
            </w:r>
            <w:r>
              <w:rPr>
                <w:rFonts w:ascii="Times New Roman"/>
                <w:b/>
                <w:i w:val="false"/>
                <w:color w:val="000000"/>
                <w:sz w:val="20"/>
              </w:rPr>
              <w:t>тармақ</w:t>
            </w:r>
            <w:r>
              <w:rPr>
                <w:rFonts w:ascii="Times New Roman"/>
                <w:b/>
                <w:i w:val="false"/>
                <w:color w:val="000000"/>
                <w:sz w:val="20"/>
              </w:rPr>
              <w:t>ша</w:t>
            </w:r>
            <w:r>
              <w:rPr>
                <w:rFonts w:ascii="Times New Roman"/>
                <w:b/>
                <w:i w:val="false"/>
                <w:color w:val="000000"/>
                <w:sz w:val="20"/>
              </w:rPr>
              <w:t xml:space="preserve">ның </w:t>
            </w:r>
            <w:r>
              <w:rPr>
                <w:rFonts w:ascii="Times New Roman"/>
                <w:b/>
                <w:i w:val="false"/>
                <w:color w:val="000000"/>
                <w:sz w:val="20"/>
              </w:rPr>
              <w:t>осы редакциясы ҚР</w:t>
            </w:r>
            <w:r>
              <w:rPr>
                <w:rFonts w:ascii="Times New Roman"/>
                <w:b w:val="false"/>
                <w:i w:val="false"/>
                <w:color w:val="000000"/>
                <w:sz w:val="20"/>
              </w:rPr>
              <w:t xml:space="preserve"> </w:t>
            </w:r>
            <w:r>
              <w:rPr>
                <w:rFonts w:ascii="Times New Roman"/>
                <w:b/>
                <w:i w:val="false"/>
                <w:color w:val="000000"/>
                <w:sz w:val="20"/>
              </w:rPr>
              <w:t xml:space="preserve">11.07.2017 </w:t>
            </w:r>
            <w:r>
              <w:rPr>
                <w:rFonts w:ascii="Times New Roman"/>
                <w:b w:val="false"/>
                <w:i w:val="false"/>
                <w:color w:val="000000"/>
                <w:sz w:val="20"/>
              </w:rPr>
              <w:t>№ 90-VI</w:t>
            </w:r>
            <w:r>
              <w:rPr>
                <w:rFonts w:ascii="Times New Roman"/>
                <w:b/>
                <w:i w:val="false"/>
                <w:color w:val="000000"/>
                <w:sz w:val="20"/>
              </w:rPr>
              <w:t xml:space="preserve"> Заңына сәйкес (</w:t>
            </w:r>
            <w:r>
              <w:rPr>
                <w:rFonts w:ascii="Times New Roman"/>
                <w:b/>
                <w:i w:val="false"/>
                <w:color w:val="000000"/>
                <w:sz w:val="20"/>
              </w:rPr>
              <w:t xml:space="preserve">қолданысқа енгізілу тәртібін 2-баптың 1-т. </w:t>
            </w:r>
            <w:r>
              <w:rPr>
                <w:rFonts w:ascii="Times New Roman"/>
                <w:b w:val="false"/>
                <w:i w:val="false"/>
                <w:color w:val="000000"/>
                <w:sz w:val="20"/>
              </w:rPr>
              <w:t>1) тармақшасынан</w:t>
            </w:r>
            <w:r>
              <w:rPr>
                <w:rFonts w:ascii="Times New Roman"/>
                <w:b/>
                <w:i w:val="false"/>
                <w:color w:val="000000"/>
                <w:sz w:val="20"/>
              </w:rPr>
              <w:t xml:space="preserve"> қараңыз</w:t>
            </w:r>
            <w:r>
              <w:rPr>
                <w:rFonts w:ascii="Times New Roman"/>
                <w:b/>
                <w:i w:val="false"/>
                <w:color w:val="000000"/>
                <w:sz w:val="20"/>
              </w:rPr>
              <w:t xml:space="preserve">) халық саны екі мың адамнан көп аудандық маңызы бар қалалар, ауылдар, кенттер, ауылдық округтер үшін 01.01.2018 бастап қолданысқа енгізілді (халық саны екі мың адам және одан аз аудандық маңызы бар қалалар, ауылдар, кенттер, ауылдық округтер үшін 01.01.2020 дейін қолданыста болатын ҚР </w:t>
            </w:r>
            <w:r>
              <w:rPr>
                <w:rFonts w:ascii="Times New Roman"/>
                <w:b/>
                <w:i w:val="false"/>
                <w:color w:val="000000"/>
                <w:sz w:val="20"/>
              </w:rPr>
              <w:t>10</w:t>
            </w:r>
            <w:r>
              <w:rPr>
                <w:rFonts w:ascii="Times New Roman"/>
                <w:b/>
                <w:i w:val="false"/>
                <w:color w:val="000000"/>
                <w:sz w:val="20"/>
              </w:rPr>
              <w:t>.</w:t>
            </w:r>
            <w:r>
              <w:rPr>
                <w:rFonts w:ascii="Times New Roman"/>
                <w:b/>
                <w:i w:val="false"/>
                <w:color w:val="000000"/>
                <w:sz w:val="20"/>
              </w:rPr>
              <w:t>12</w:t>
            </w:r>
            <w:r>
              <w:rPr>
                <w:rFonts w:ascii="Times New Roman"/>
                <w:b/>
                <w:i w:val="false"/>
                <w:color w:val="000000"/>
                <w:sz w:val="20"/>
              </w:rPr>
              <w:t>.20</w:t>
            </w:r>
            <w:r>
              <w:rPr>
                <w:rFonts w:ascii="Times New Roman"/>
                <w:b/>
                <w:i w:val="false"/>
                <w:color w:val="000000"/>
                <w:sz w:val="20"/>
              </w:rPr>
              <w:t xml:space="preserve">08 </w:t>
            </w:r>
            <w:r>
              <w:rPr>
                <w:rFonts w:ascii="Times New Roman"/>
                <w:b/>
                <w:i w:val="false"/>
                <w:color w:val="000000"/>
                <w:sz w:val="20"/>
              </w:rPr>
              <w:t xml:space="preserve">№ </w:t>
            </w:r>
            <w:r>
              <w:rPr>
                <w:rFonts w:ascii="Times New Roman"/>
                <w:b/>
                <w:i w:val="false"/>
                <w:color w:val="000000"/>
                <w:sz w:val="20"/>
              </w:rPr>
              <w:t>99-</w:t>
            </w:r>
            <w:r>
              <w:rPr>
                <w:rFonts w:ascii="Times New Roman"/>
                <w:b/>
                <w:i w:val="false"/>
                <w:color w:val="000000"/>
                <w:sz w:val="20"/>
              </w:rPr>
              <w:t>IV</w:t>
            </w:r>
            <w:r>
              <w:rPr>
                <w:rFonts w:ascii="Times New Roman"/>
                <w:b w:val="false"/>
                <w:i w:val="false"/>
                <w:color w:val="000000"/>
                <w:sz w:val="20"/>
              </w:rPr>
              <w:t xml:space="preserve"> </w:t>
            </w:r>
            <w:r>
              <w:rPr>
                <w:rFonts w:ascii="Times New Roman"/>
                <w:b/>
                <w:i w:val="false"/>
                <w:color w:val="000000"/>
                <w:sz w:val="20"/>
              </w:rPr>
              <w:t xml:space="preserve">"Салық және бюджетке төленетін басқа да міндетті төлемдер туралы" </w:t>
            </w:r>
            <w:r>
              <w:rPr>
                <w:rFonts w:ascii="Times New Roman"/>
                <w:b/>
                <w:i w:val="false"/>
                <w:color w:val="000000"/>
                <w:sz w:val="20"/>
              </w:rPr>
              <w:t>Кодексінің</w:t>
            </w:r>
            <w:r>
              <w:rPr>
                <w:rFonts w:ascii="Times New Roman"/>
                <w:b/>
                <w:i w:val="false"/>
                <w:color w:val="000000"/>
                <w:sz w:val="20"/>
              </w:rPr>
              <w:t xml:space="preserve"> (Салық кодексі)</w:t>
            </w:r>
            <w:r>
              <w:rPr>
                <w:rFonts w:ascii="Times New Roman"/>
                <w:b/>
                <w:i w:val="false"/>
                <w:color w:val="000000"/>
                <w:sz w:val="20"/>
              </w:rPr>
              <w:t xml:space="preserve"> 2</w:t>
            </w:r>
            <w:r>
              <w:rPr>
                <w:rFonts w:ascii="Times New Roman"/>
                <w:b/>
                <w:i w:val="false"/>
                <w:color w:val="000000"/>
                <w:sz w:val="20"/>
              </w:rPr>
              <w:t>5</w:t>
            </w:r>
            <w:r>
              <w:rPr>
                <w:rFonts w:ascii="Times New Roman"/>
                <w:b/>
                <w:i w:val="false"/>
                <w:color w:val="000000"/>
                <w:sz w:val="20"/>
              </w:rPr>
              <w:t>.12.2017 датадағы архивтік нұсқасын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 астанада, республикалық, облыстық, аудандық маңызы бар қалаларда және басқа да елді мекендерде, сондай-ақ облыстық және аудандық маңызы бар жалпыға ортақ пайдаланылатын автомобиль жолдарының бөлiнген белдеуiнде жарнама объектісінің ауданы мен орналастырылатын жері негізге алына отырып белгіленеді:</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746"/>
              <w:gridCol w:w="4386"/>
              <w:gridCol w:w="1746"/>
              <w:gridCol w:w="1519"/>
              <w:gridCol w:w="2903"/>
            </w:tblGrid>
            <w:tr>
              <w:trPr>
                <w:trHeight w:val="30" w:hRule="atLeast"/>
              </w:trPr>
              <w:tc>
                <w:tcPr>
                  <w:tcW w:w="174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w:t>
                  </w:r>
                  <w:r>
                    <w:br/>
                  </w:r>
                  <w:r>
                    <w:rPr>
                      <w:rFonts w:ascii="Times New Roman"/>
                      <w:b w:val="false"/>
                      <w:i w:val="false"/>
                      <w:color w:val="000000"/>
                      <w:sz w:val="20"/>
                    </w:rPr>
                    <w:t>
</w:t>
                  </w:r>
                  <w:r>
                    <w:rPr>
                      <w:rFonts w:ascii="Times New Roman"/>
                      <w:b/>
                      <w:i w:val="false"/>
                      <w:color w:val="000000"/>
                      <w:sz w:val="20"/>
                    </w:rPr>
                    <w:t>р/с</w:t>
                  </w:r>
                </w:p>
              </w:tc>
              <w:tc>
                <w:tcPr>
                  <w:tcW w:w="438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Жарнама түрлері</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Төлемақы мөлшерлемелері</w:t>
                  </w:r>
                  <w:r>
                    <w:rPr>
                      <w:rFonts w:ascii="Times New Roman"/>
                      <w:b w:val="false"/>
                      <w:i w:val="false"/>
                      <w:color w:val="000000"/>
                      <w:sz w:val="20"/>
                    </w:rPr>
                    <w:t xml:space="preserve"> </w:t>
                  </w:r>
                  <w:r>
                    <w:rPr>
                      <w:rFonts w:ascii="Times New Roman"/>
                      <w:b/>
                      <w:i w:val="false"/>
                      <w:color w:val="000000"/>
                      <w:sz w:val="20"/>
                    </w:rPr>
                    <w:t>(жарнама объектісінің бір жағы үшін) (АЕК)</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Республикалық маңызы бар қалалар және Астана</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Облыстық маңызы бар қалалар мен жолдар</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Аудандық маңызы бар қалалар мен жолдар және басқа да елді мекендердің жолдары</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Сыртқы (көрнекі) жарнама объектілері</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Лайтбокстар (сити-форматтағы)</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Ауданы мынадай болатын жарнамалық-ақпараттық объектілер:</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2-ден 5 ш.м-ге дейін</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5-тен 10 ш.м-ге дейін</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10-нан 20 ш.м-ге дейін</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20-дан 30 ш.м-ге дейін</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30-дан 50 ш.м-ге дейін</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50-ден 70 ш.м-ге дейін</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 ш.м-ден жоғары</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Шатырүсті жарықты жарнамалық конструкциялар (жарық-динамикалық панно немесе көлемді неонды әріптер):</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 ш.м-ге дейін</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 ш.м-ден жоғары</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Палаткалардағы, тенттердегі, шатырлардағы, бастырмалардағы, қалқа-шатырлардағы, тулардағы, жалаушалардағы, штандарттардағы жарнама:</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 ш.м-ге дейін</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5-тен 10 ш.м-ге дейін</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 ш.м-ден жоғары</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Уақытша үлгідегі дүңгіршектер мен павильондардағы жарнама:</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ш.м-ге дейін</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2-ден 5 ш.м-ге дейін</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5-тен 10 ш.м-ге дейін</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 ш.м-ден жоғары</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r>
            <w:tr>
              <w:trPr>
                <w:trHeight w:val="30" w:hRule="atLeast"/>
              </w:trPr>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4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Шығарып қойылатын жарнамалық конструкциялар (штендерлер)</w:t>
                  </w:r>
                </w:p>
              </w:tc>
              <w:tc>
                <w:tcPr>
                  <w:tcW w:w="17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15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r>
          </w:tbl>
          <w:p/>
          <w:bookmarkStart w:name="z4209" w:id="6377"/>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алып тасталды - ҚР 29.03.2016 </w:t>
            </w:r>
            <w:r>
              <w:rPr>
                <w:rFonts w:ascii="Times New Roman"/>
                <w:b w:val="false"/>
                <w:i w:val="false"/>
                <w:color w:val="000000"/>
                <w:sz w:val="20"/>
              </w:rPr>
              <w:t>№ 479-V</w:t>
            </w:r>
            <w:r>
              <w:rPr>
                <w:rFonts w:ascii="Times New Roman"/>
                <w:b/>
                <w:i w:val="false"/>
                <w:color w:val="000000"/>
                <w:sz w:val="20"/>
              </w:rPr>
              <w:t xml:space="preserve"> Заңымен (алғашқы ресми жарияланған күнінен кейін күнтізбелік жиырма бір күн өткен соң қолданысқа енгізіледі).</w:t>
            </w:r>
          </w:p>
          <w:bookmarkEnd w:id="6377"/>
          <w:bookmarkStart w:name="z5746" w:id="6378"/>
          <w:p>
            <w:pPr>
              <w:spacing w:after="20"/>
              <w:ind w:left="20"/>
              <w:jc w:val="both"/>
            </w:pPr>
            <w:r>
              <w:rPr>
                <w:rFonts w:ascii="Times New Roman"/>
                <w:b w:val="false"/>
                <w:i w:val="false"/>
                <w:color w:val="000000"/>
                <w:sz w:val="20"/>
              </w:rPr>
              <w:t>
</w:t>
            </w:r>
            <w:r>
              <w:rPr>
                <w:rFonts w:ascii="Times New Roman"/>
                <w:b/>
                <w:i w:val="false"/>
                <w:color w:val="000000"/>
                <w:sz w:val="20"/>
              </w:rPr>
              <w:t>Облыстардың, республикалық маңызы бар қалалардың және астананың жергілікті өкілді органдары облыстық маңызы бар жалпыға ортақ пайдаланылатын автомобиль жолдарының бөлінген белдеуінде және елді мекендерде орналастырылатын жарнама объектілері бойынша базалық төлемақы мөлшерлемелерінің мөлшерін жарнама объектісінің орналасқан жеріне қарай екі еседен асырмай арттыруға құқылы.</w:t>
            </w:r>
          </w:p>
          <w:bookmarkEnd w:id="637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530-бап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(2014.01.01 бастап қолданысқа енгізіледі); 13.06.2013 </w:t>
            </w:r>
            <w:r>
              <w:rPr>
                <w:rFonts w:ascii="Times New Roman"/>
                <w:b w:val="false"/>
                <w:i w:val="false"/>
                <w:color w:val="000000"/>
                <w:sz w:val="20"/>
              </w:rPr>
              <w:t>N 101-V</w:t>
            </w:r>
            <w:r>
              <w:rPr>
                <w:rFonts w:ascii="Times New Roman"/>
                <w:b w:val="false"/>
                <w:i w:val="false"/>
                <w:color w:val="ff0000"/>
                <w:sz w:val="20"/>
              </w:rPr>
              <w:t xml:space="preserve"> (алғашқы ресми жарияланғанынан кейін күнтізбелік он күн өткен соң қолданысқа енгізiледi);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29.03.2016 </w:t>
            </w:r>
            <w:r>
              <w:rPr>
                <w:rFonts w:ascii="Times New Roman"/>
                <w:b w:val="false"/>
                <w:i w:val="false"/>
                <w:color w:val="000000"/>
                <w:sz w:val="20"/>
              </w:rPr>
              <w:t>№ 479-V</w:t>
            </w:r>
            <w:r>
              <w:rPr>
                <w:rFonts w:ascii="Times New Roman"/>
                <w:b w:val="false"/>
                <w:i w:val="false"/>
                <w:color w:val="ff0000"/>
                <w:sz w:val="20"/>
              </w:rPr>
              <w:t xml:space="preserve"> (алғашқы ресми жарияланған күнінен кейін күнтізбелік жиырма бір күн өткен соң қолданысқа енгізіледі); 11.07.2017 </w:t>
            </w:r>
            <w:r>
              <w:rPr>
                <w:rFonts w:ascii="Times New Roman"/>
                <w:b w:val="false"/>
                <w:i w:val="false"/>
                <w:color w:val="000000"/>
                <w:sz w:val="20"/>
              </w:rPr>
              <w:t>№ 90-VI</w:t>
            </w:r>
            <w:r>
              <w:rPr>
                <w:rFonts w:ascii="Times New Roman"/>
                <w:b w:val="false"/>
                <w:i w:val="false"/>
                <w:color w:val="ff0000"/>
                <w:sz w:val="20"/>
              </w:rPr>
              <w:t xml:space="preserve"> (қолданысқа енгізілу тәртібін 2-баптың 1-т. </w:t>
            </w:r>
            <w:r>
              <w:rPr>
                <w:rFonts w:ascii="Times New Roman"/>
                <w:b w:val="false"/>
                <w:i w:val="false"/>
                <w:color w:val="000000"/>
                <w:sz w:val="20"/>
              </w:rPr>
              <w:t>1) тармақшасынан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4210" w:id="6379"/>
          <w:p>
            <w:pPr>
              <w:spacing w:after="0"/>
              <w:ind w:left="0"/>
              <w:jc w:val="both"/>
            </w:pPr>
            <w:r>
              <w:rPr>
                <w:rFonts w:ascii="Times New Roman"/>
                <w:b/>
                <w:i w:val="false"/>
                <w:color w:val="000000"/>
              </w:rPr>
              <w:t xml:space="preserve"> 531-бап. Есептеу мен төлеу тәртiбi </w:t>
            </w:r>
          </w:p>
          <w:bookmarkEnd w:id="6379"/>
          <w:bookmarkStart w:name="z4211" w:id="6380"/>
          <w:p>
            <w:pPr>
              <w:spacing w:after="20"/>
              <w:ind w:left="20"/>
              <w:jc w:val="both"/>
            </w:pPr>
            <w:r>
              <w:rPr>
                <w:rFonts w:ascii="Times New Roman"/>
                <w:b w:val="false"/>
                <w:i w:val="false"/>
                <w:color w:val="000000"/>
                <w:sz w:val="20"/>
              </w:rPr>
              <w:t>
</w:t>
            </w:r>
            <w:r>
              <w:rPr>
                <w:rFonts w:ascii="Times New Roman"/>
                <w:b/>
                <w:i w:val="false"/>
                <w:color w:val="000000"/>
                <w:sz w:val="20"/>
              </w:rPr>
              <w:t xml:space="preserve">1. Алынатын төлемақы мөлшерi рұқсат құжатында белгiленген, бiрақ күнтiзбелiк бiр ай үшiн төлемақы мөлшерiнен кем емес төлемақы мөлшерлемесі және жарнама объектiлерiн орналастырудың нақты мерзiмi негiзге алына отырып есептеледі. </w:t>
            </w:r>
          </w:p>
          <w:bookmarkEnd w:id="6380"/>
          <w:bookmarkStart w:name="z4212" w:id="6381"/>
          <w:p>
            <w:pPr>
              <w:spacing w:after="20"/>
              <w:ind w:left="20"/>
              <w:jc w:val="both"/>
            </w:pPr>
            <w:r>
              <w:rPr>
                <w:rFonts w:ascii="Times New Roman"/>
                <w:b w:val="false"/>
                <w:i w:val="false"/>
                <w:color w:val="000000"/>
                <w:sz w:val="20"/>
              </w:rPr>
              <w:t>
</w:t>
            </w:r>
            <w:r>
              <w:rPr>
                <w:rFonts w:ascii="Times New Roman"/>
                <w:b/>
                <w:i w:val="false"/>
                <w:color w:val="000000"/>
                <w:sz w:val="20"/>
              </w:rPr>
              <w:t xml:space="preserve">2. Күнтiзбелiк бiр ай үшiн бюджетке енгiзiлуге тиiстi төлемақы сомасы келесi айдың 25-інен кешiктiрiлмей төленедi. </w:t>
            </w:r>
          </w:p>
          <w:bookmarkEnd w:id="6381"/>
          <w:bookmarkStart w:name="z4213" w:id="6382"/>
          <w:p>
            <w:pPr>
              <w:spacing w:after="20"/>
              <w:ind w:left="20"/>
              <w:jc w:val="both"/>
            </w:pPr>
            <w:r>
              <w:rPr>
                <w:rFonts w:ascii="Times New Roman"/>
                <w:b w:val="false"/>
                <w:i w:val="false"/>
                <w:color w:val="000000"/>
                <w:sz w:val="20"/>
              </w:rPr>
              <w:t>
</w:t>
            </w:r>
            <w:r>
              <w:rPr>
                <w:rFonts w:ascii="Times New Roman"/>
                <w:b/>
                <w:i w:val="false"/>
                <w:color w:val="000000"/>
                <w:sz w:val="20"/>
              </w:rPr>
              <w:t>3. Төлемақы төлеушілер рұқсат құжатын алу кезінде Автомобиль жолдарын басқару жөніндегі ұлттық операторға немесе жергілікті атқарушы органдарға жарнаманы орналастырудың бірінші айы үшін төлемақы сомасын бюджетке енгізгендігін растайтын құжатты табыс етеді.</w:t>
            </w:r>
          </w:p>
          <w:bookmarkEnd w:id="6382"/>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4-</w:t>
            </w:r>
            <w:r>
              <w:rPr>
                <w:rFonts w:ascii="Times New Roman"/>
                <w:b/>
                <w:i w:val="false"/>
                <w:color w:val="000000"/>
                <w:sz w:val="20"/>
              </w:rPr>
              <w:t>тармақ</w:t>
            </w:r>
            <w:r>
              <w:rPr>
                <w:rFonts w:ascii="Times New Roman"/>
                <w:b/>
                <w:i w:val="false"/>
                <w:color w:val="000000"/>
                <w:sz w:val="20"/>
              </w:rPr>
              <w:t>т</w:t>
            </w:r>
            <w:r>
              <w:rPr>
                <w:rFonts w:ascii="Times New Roman"/>
                <w:b/>
                <w:i w:val="false"/>
                <w:color w:val="000000"/>
                <w:sz w:val="20"/>
              </w:rPr>
              <w:t xml:space="preserve">ың </w:t>
            </w:r>
            <w:r>
              <w:rPr>
                <w:rFonts w:ascii="Times New Roman"/>
                <w:b/>
                <w:i w:val="false"/>
                <w:color w:val="000000"/>
                <w:sz w:val="20"/>
              </w:rPr>
              <w:t>осы редакциясы ҚР</w:t>
            </w:r>
            <w:r>
              <w:rPr>
                <w:rFonts w:ascii="Times New Roman"/>
                <w:b w:val="false"/>
                <w:i w:val="false"/>
                <w:color w:val="000000"/>
                <w:sz w:val="20"/>
              </w:rPr>
              <w:t xml:space="preserve"> </w:t>
            </w:r>
            <w:r>
              <w:rPr>
                <w:rFonts w:ascii="Times New Roman"/>
                <w:b/>
                <w:i w:val="false"/>
                <w:color w:val="000000"/>
                <w:sz w:val="20"/>
              </w:rPr>
              <w:t xml:space="preserve">11.07.2017 </w:t>
            </w:r>
            <w:r>
              <w:rPr>
                <w:rFonts w:ascii="Times New Roman"/>
                <w:b w:val="false"/>
                <w:i w:val="false"/>
                <w:color w:val="000000"/>
                <w:sz w:val="20"/>
              </w:rPr>
              <w:t>№ 90-VI</w:t>
            </w:r>
            <w:r>
              <w:rPr>
                <w:rFonts w:ascii="Times New Roman"/>
                <w:b/>
                <w:i w:val="false"/>
                <w:color w:val="000000"/>
                <w:sz w:val="20"/>
              </w:rPr>
              <w:t xml:space="preserve"> З</w:t>
            </w:r>
            <w:r>
              <w:rPr>
                <w:rFonts w:ascii="Times New Roman"/>
                <w:b/>
                <w:i w:val="false"/>
                <w:color w:val="000000"/>
                <w:sz w:val="20"/>
              </w:rPr>
              <w:t>аңына сәйкес (</w:t>
            </w:r>
            <w:r>
              <w:rPr>
                <w:rFonts w:ascii="Times New Roman"/>
                <w:b/>
                <w:i w:val="false"/>
                <w:color w:val="000000"/>
                <w:sz w:val="20"/>
              </w:rPr>
              <w:t xml:space="preserve">қолданысқа енгізілу тәртібін 2-баптың 1-т. </w:t>
            </w:r>
            <w:r>
              <w:rPr>
                <w:rFonts w:ascii="Times New Roman"/>
                <w:b w:val="false"/>
                <w:i w:val="false"/>
                <w:color w:val="000000"/>
                <w:sz w:val="20"/>
              </w:rPr>
              <w:t>1) тармақшасынан</w:t>
            </w:r>
            <w:r>
              <w:rPr>
                <w:rFonts w:ascii="Times New Roman"/>
                <w:b/>
                <w:i w:val="false"/>
                <w:color w:val="000000"/>
                <w:sz w:val="20"/>
              </w:rPr>
              <w:t xml:space="preserve"> қараңыз</w:t>
            </w:r>
            <w:r>
              <w:rPr>
                <w:rFonts w:ascii="Times New Roman"/>
                <w:b/>
                <w:i w:val="false"/>
                <w:color w:val="000000"/>
                <w:sz w:val="20"/>
              </w:rPr>
              <w:t xml:space="preserve">) халық саны екі мың адамнан көп аудандық маңызы бар қалалар, ауылдар, кенттер, ауылдық округтер үшін 01.01.2018 бастап қолданысқа енгізілді (халық саны екі мың адам және одан аз аудандық маңызы бар қалалар, ауылдар, кенттер, ауылдық округтер үшін 01.01.2020 дейін қолданыста болатын ҚР </w:t>
            </w:r>
            <w:r>
              <w:rPr>
                <w:rFonts w:ascii="Times New Roman"/>
                <w:b/>
                <w:i w:val="false"/>
                <w:color w:val="000000"/>
                <w:sz w:val="20"/>
              </w:rPr>
              <w:t>10</w:t>
            </w:r>
            <w:r>
              <w:rPr>
                <w:rFonts w:ascii="Times New Roman"/>
                <w:b/>
                <w:i w:val="false"/>
                <w:color w:val="000000"/>
                <w:sz w:val="20"/>
              </w:rPr>
              <w:t>.</w:t>
            </w:r>
            <w:r>
              <w:rPr>
                <w:rFonts w:ascii="Times New Roman"/>
                <w:b/>
                <w:i w:val="false"/>
                <w:color w:val="000000"/>
                <w:sz w:val="20"/>
              </w:rPr>
              <w:t>12</w:t>
            </w:r>
            <w:r>
              <w:rPr>
                <w:rFonts w:ascii="Times New Roman"/>
                <w:b/>
                <w:i w:val="false"/>
                <w:color w:val="000000"/>
                <w:sz w:val="20"/>
              </w:rPr>
              <w:t>.20</w:t>
            </w:r>
            <w:r>
              <w:rPr>
                <w:rFonts w:ascii="Times New Roman"/>
                <w:b/>
                <w:i w:val="false"/>
                <w:color w:val="000000"/>
                <w:sz w:val="20"/>
              </w:rPr>
              <w:t xml:space="preserve">08 </w:t>
            </w:r>
            <w:r>
              <w:rPr>
                <w:rFonts w:ascii="Times New Roman"/>
                <w:b/>
                <w:i w:val="false"/>
                <w:color w:val="000000"/>
                <w:sz w:val="20"/>
              </w:rPr>
              <w:t xml:space="preserve">№ </w:t>
            </w:r>
            <w:r>
              <w:rPr>
                <w:rFonts w:ascii="Times New Roman"/>
                <w:b/>
                <w:i w:val="false"/>
                <w:color w:val="000000"/>
                <w:sz w:val="20"/>
              </w:rPr>
              <w:t>99-</w:t>
            </w:r>
            <w:r>
              <w:rPr>
                <w:rFonts w:ascii="Times New Roman"/>
                <w:b/>
                <w:i w:val="false"/>
                <w:color w:val="000000"/>
                <w:sz w:val="20"/>
              </w:rPr>
              <w:t>IV</w:t>
            </w:r>
            <w:r>
              <w:rPr>
                <w:rFonts w:ascii="Times New Roman"/>
                <w:b w:val="false"/>
                <w:i w:val="false"/>
                <w:color w:val="000000"/>
                <w:sz w:val="20"/>
              </w:rPr>
              <w:t xml:space="preserve"> </w:t>
            </w:r>
            <w:r>
              <w:rPr>
                <w:rFonts w:ascii="Times New Roman"/>
                <w:b/>
                <w:i w:val="false"/>
                <w:color w:val="000000"/>
                <w:sz w:val="20"/>
              </w:rPr>
              <w:t xml:space="preserve">"Салық және бюджетке төленетін басқа да міндетті төлемдер туралы" </w:t>
            </w:r>
            <w:r>
              <w:rPr>
                <w:rFonts w:ascii="Times New Roman"/>
                <w:b/>
                <w:i w:val="false"/>
                <w:color w:val="000000"/>
                <w:sz w:val="20"/>
              </w:rPr>
              <w:t>Кодексінің</w:t>
            </w:r>
            <w:r>
              <w:rPr>
                <w:rFonts w:ascii="Times New Roman"/>
                <w:b/>
                <w:i w:val="false"/>
                <w:color w:val="000000"/>
                <w:sz w:val="20"/>
              </w:rPr>
              <w:t xml:space="preserve"> (Салық кодексі)</w:t>
            </w:r>
            <w:r>
              <w:rPr>
                <w:rFonts w:ascii="Times New Roman"/>
                <w:b/>
                <w:i w:val="false"/>
                <w:color w:val="000000"/>
                <w:sz w:val="20"/>
              </w:rPr>
              <w:t xml:space="preserve"> 2</w:t>
            </w:r>
            <w:r>
              <w:rPr>
                <w:rFonts w:ascii="Times New Roman"/>
                <w:b/>
                <w:i w:val="false"/>
                <w:color w:val="000000"/>
                <w:sz w:val="20"/>
              </w:rPr>
              <w:t>5</w:t>
            </w:r>
            <w:r>
              <w:rPr>
                <w:rFonts w:ascii="Times New Roman"/>
                <w:b/>
                <w:i w:val="false"/>
                <w:color w:val="000000"/>
                <w:sz w:val="20"/>
              </w:rPr>
              <w:t>.12.2017 датадағы архивтік нұсқасын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4. Егер Қазақстан Республикасының заңдарында өзгеше көзделмесе, көлік құралдарын мемлекеттік тіркеуді жүргізген кезде олардың уәкілетті мемлекеттік орган айқындайтын тіркелген жері бойынша төлемақысы бюджетке енгізілетін осындай көлік құралдарын қоспағанда, төлемақы сомасы рұқсат беру құжатында көрсетілген, сыртқы (көрнекі) жарнама объектісінің орналасқан жері бойынша бюджетке төленеді.</w:t>
            </w:r>
          </w:p>
          <w:bookmarkStart w:name="z4215" w:id="6383"/>
          <w:p>
            <w:pPr>
              <w:spacing w:after="20"/>
              <w:ind w:left="20"/>
              <w:jc w:val="both"/>
            </w:pPr>
            <w:r>
              <w:rPr>
                <w:rFonts w:ascii="Times New Roman"/>
                <w:b w:val="false"/>
                <w:i w:val="false"/>
                <w:color w:val="000000"/>
                <w:sz w:val="20"/>
              </w:rPr>
              <w:t>
</w:t>
            </w:r>
            <w:r>
              <w:rPr>
                <w:rFonts w:ascii="Times New Roman"/>
                <w:b/>
                <w:i w:val="false"/>
                <w:color w:val="000000"/>
                <w:sz w:val="20"/>
              </w:rPr>
              <w:t>5. Бюджетке төленген алым сомаларын қайтаруды немесе есепке жатқызуды осы Кодекстің 599 және 602-баптарында белгіленген тәртіппен салықтық өтініш және бұл төлеушіде төлемақының артық төленген сомасының болғанын және (немесе) сыртқы (көрнекі) жарнама объектісін орналастырмау фактісін растайтын тиісті мемлекеттік уәкілетті органның құжаты негізінде салық органдары жүргізеді.</w:t>
            </w:r>
          </w:p>
          <w:bookmarkEnd w:id="638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531-бапқа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(01.01.2014 бастап қолданысқа енгізіледі); 11.07.2017 </w:t>
            </w:r>
            <w:r>
              <w:rPr>
                <w:rFonts w:ascii="Times New Roman"/>
                <w:b w:val="false"/>
                <w:i w:val="false"/>
                <w:color w:val="000000"/>
                <w:sz w:val="20"/>
              </w:rPr>
              <w:t>№ 90-VI</w:t>
            </w:r>
            <w:r>
              <w:rPr>
                <w:rFonts w:ascii="Times New Roman"/>
                <w:b w:val="false"/>
                <w:i w:val="false"/>
                <w:color w:val="ff0000"/>
                <w:sz w:val="20"/>
              </w:rPr>
              <w:t xml:space="preserve"> (қолданысқа енгізілу тәртібін 2-баптың 1-т. </w:t>
            </w:r>
            <w:r>
              <w:rPr>
                <w:rFonts w:ascii="Times New Roman"/>
                <w:b w:val="false"/>
                <w:i w:val="false"/>
                <w:color w:val="000000"/>
                <w:sz w:val="20"/>
              </w:rPr>
              <w:t>1) тармақшасынан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4216" w:id="6384"/>
          <w:p>
            <w:pPr>
              <w:spacing w:after="0"/>
              <w:ind w:left="0"/>
              <w:jc w:val="both"/>
            </w:pPr>
            <w:r>
              <w:rPr>
                <w:rFonts w:ascii="Times New Roman"/>
                <w:b/>
                <w:i w:val="false"/>
                <w:color w:val="000000"/>
              </w:rPr>
              <w:t xml:space="preserve"> 79-тарау. МЕМЛЕКЕТТІК БАЖ</w:t>
            </w:r>
            <w:r>
              <w:br/>
            </w:r>
            <w:r>
              <w:rPr>
                <w:rFonts w:ascii="Times New Roman"/>
                <w:b/>
                <w:i w:val="false"/>
                <w:color w:val="000000"/>
              </w:rPr>
              <w:t>§ 1. Мемлекеттiк баж</w:t>
            </w:r>
          </w:p>
          <w:bookmarkEnd w:id="6384"/>
          <w:bookmarkStart w:name="z4218" w:id="6385"/>
          <w:p>
            <w:pPr>
              <w:spacing w:after="0"/>
              <w:ind w:left="0"/>
              <w:jc w:val="both"/>
            </w:pPr>
            <w:r>
              <w:rPr>
                <w:rFonts w:ascii="Times New Roman"/>
                <w:b/>
                <w:i w:val="false"/>
                <w:color w:val="000000"/>
              </w:rPr>
              <w:t xml:space="preserve"> 532-бап. Жалпы ережелер </w:t>
            </w:r>
          </w:p>
          <w:bookmarkEnd w:id="6385"/>
          <w:bookmarkStart w:name="z4219" w:id="6386"/>
          <w:p>
            <w:pPr>
              <w:spacing w:after="20"/>
              <w:ind w:left="20"/>
              <w:jc w:val="both"/>
            </w:pPr>
            <w:r>
              <w:rPr>
                <w:rFonts w:ascii="Times New Roman"/>
                <w:b w:val="false"/>
                <w:i w:val="false"/>
                <w:color w:val="000000"/>
                <w:sz w:val="20"/>
              </w:rPr>
              <w:t>
</w:t>
            </w:r>
            <w:r>
              <w:rPr>
                <w:rFonts w:ascii="Times New Roman"/>
                <w:b/>
                <w:i w:val="false"/>
                <w:color w:val="000000"/>
                <w:sz w:val="20"/>
              </w:rPr>
              <w:t>1. Мемлекеттiк баж – мемлекеттiк уәкiлетті органдардың немесе лауазымды адамдардың заңдық мәнi бар iс-әрекеттер жасағаны үшiн және (немесе) құжаттарды бергенi үшiн алынатын мiндеттi төлем.</w:t>
            </w:r>
          </w:p>
          <w:bookmarkEnd w:id="6386"/>
          <w:p>
            <w:pPr>
              <w:spacing w:after="20"/>
              <w:ind w:left="20"/>
              <w:jc w:val="both"/>
            </w:pPr>
            <w:r>
              <w:rPr>
                <w:rFonts w:ascii="Times New Roman"/>
                <w:b w:val="false"/>
                <w:i w:val="false"/>
                <w:color w:val="000000"/>
                <w:sz w:val="20"/>
              </w:rPr>
              <w:t>
</w:t>
            </w:r>
            <w:r>
              <w:rPr>
                <w:rFonts w:ascii="Times New Roman"/>
                <w:b/>
                <w:i w:val="false"/>
                <w:color w:val="000000"/>
                <w:sz w:val="20"/>
              </w:rPr>
              <w:t>Осы тараудың мақсаттары үшін құжаттарды (олардың көшірмелерін, телнұсқаларын) беру заңдық мәнi бар iс-әрекеттерге теңестіріледі.</w:t>
            </w:r>
          </w:p>
          <w:bookmarkStart w:name="z7660" w:id="6387"/>
          <w:p>
            <w:pPr>
              <w:spacing w:after="20"/>
              <w:ind w:left="20"/>
              <w:jc w:val="both"/>
            </w:pPr>
            <w:r>
              <w:rPr>
                <w:rFonts w:ascii="Times New Roman"/>
                <w:b w:val="false"/>
                <w:i w:val="false"/>
                <w:color w:val="000000"/>
                <w:sz w:val="20"/>
              </w:rPr>
              <w:t>
</w:t>
            </w:r>
            <w:r>
              <w:rPr>
                <w:rFonts w:ascii="Times New Roman"/>
                <w:b/>
                <w:i w:val="false"/>
                <w:color w:val="000000"/>
                <w:sz w:val="20"/>
              </w:rPr>
              <w:t>2. Мемлекеттік уәкілетті органдар немесе лауазымды адамдар тоқсан сайын, есепті тоқсаннан кейінгі айдың 20-күнінен кешіктірмей уәкілетті орган белгілеген нысан бойынша өзінің орналасқан жері бойынша салық органына мемлекеттік баж төлеушілер туралы ақпарат ұсынады.</w:t>
            </w:r>
          </w:p>
          <w:bookmarkEnd w:id="638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532-бап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4220" w:id="6388"/>
          <w:p>
            <w:pPr>
              <w:spacing w:after="0"/>
              <w:ind w:left="0"/>
              <w:jc w:val="both"/>
            </w:pPr>
            <w:r>
              <w:rPr>
                <w:rFonts w:ascii="Times New Roman"/>
                <w:b/>
                <w:i w:val="false"/>
                <w:color w:val="000000"/>
              </w:rPr>
              <w:t xml:space="preserve"> 533-бап. Мемлекеттiк бажды төлеушiлер</w:t>
            </w:r>
          </w:p>
          <w:bookmarkEnd w:id="6388"/>
          <w:bookmarkStart w:name="z4221" w:id="6389"/>
          <w:p>
            <w:pPr>
              <w:spacing w:after="20"/>
              <w:ind w:left="20"/>
              <w:jc w:val="both"/>
            </w:pPr>
            <w:r>
              <w:rPr>
                <w:rFonts w:ascii="Times New Roman"/>
                <w:b w:val="false"/>
                <w:i w:val="false"/>
                <w:color w:val="000000"/>
                <w:sz w:val="20"/>
              </w:rPr>
              <w:t>
</w:t>
            </w:r>
            <w:r>
              <w:rPr>
                <w:rFonts w:ascii="Times New Roman"/>
                <w:b/>
                <w:i w:val="false"/>
                <w:color w:val="000000"/>
                <w:sz w:val="20"/>
              </w:rPr>
              <w:t>Заңдық мәнi бар iс-әрекеттер жасау және (немесе) құжаттар беру жөнiнде уәкiлеттi мемлекеттiк органдарға немесе лауазымды адамдарға өтiнiш жасайтын жеке және заңды тұлғалар мемлекеттiк баж төлеушілер болып табылады.</w:t>
            </w:r>
          </w:p>
          <w:bookmarkEnd w:id="6389"/>
          <w:p>
            <w:pPr>
              <w:spacing w:after="20"/>
              <w:ind w:left="20"/>
              <w:jc w:val="both"/>
            </w:pPr>
            <w:r>
              <w:rPr>
                <w:rFonts w:ascii="Times New Roman"/>
                <w:b w:val="false"/>
                <w:i w:val="false"/>
                <w:color w:val="000000"/>
                <w:sz w:val="20"/>
              </w:rPr>
              <w:t>
</w:t>
            </w:r>
            <w:r>
              <w:rPr>
                <w:rFonts w:ascii="Times New Roman"/>
                <w:b/>
                <w:i w:val="false"/>
                <w:color w:val="000000"/>
                <w:sz w:val="20"/>
              </w:rPr>
              <w:t>Құрылымдық бөлімшелер тиісті уәкілетті органдардың осы құрылымдық бөлімше мүддесінде заңдық мәні бар іс-әрекеттер жасаған кезінде дербес төлеушілер ретінде қаралуы мүмкін.</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533-бапқа өзгеріс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p>
          <w:bookmarkStart w:name="z4222" w:id="6390"/>
          <w:p>
            <w:pPr>
              <w:spacing w:after="0"/>
              <w:ind w:left="0"/>
              <w:jc w:val="both"/>
            </w:pPr>
            <w:r>
              <w:rPr>
                <w:rFonts w:ascii="Times New Roman"/>
                <w:b/>
                <w:i w:val="false"/>
                <w:color w:val="000000"/>
              </w:rPr>
              <w:t xml:space="preserve">  534-бап. Баж алу объектiлерi </w:t>
            </w:r>
          </w:p>
          <w:bookmarkEnd w:id="6390"/>
          <w:bookmarkStart w:name="z4223" w:id="6391"/>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Мыналардан: </w:t>
            </w:r>
          </w:p>
          <w:bookmarkEnd w:id="6391"/>
          <w:p>
            <w:pPr>
              <w:spacing w:after="20"/>
              <w:ind w:left="20"/>
              <w:jc w:val="both"/>
            </w:pPr>
            <w:r>
              <w:rPr>
                <w:rFonts w:ascii="Times New Roman"/>
                <w:b w:val="false"/>
                <w:i w:val="false"/>
                <w:color w:val="000000"/>
                <w:sz w:val="20"/>
              </w:rPr>
              <w:t>
</w:t>
            </w:r>
            <w:r>
              <w:rPr>
                <w:rFonts w:ascii="Times New Roman"/>
                <w:b/>
                <w:i w:val="false"/>
                <w:color w:val="000000"/>
                <w:sz w:val="20"/>
              </w:rPr>
              <w:t>1) сотқа берiлетiн талап-арыздардан, ерекше талап қою ісін жүргізу арыздарынан, ерекше іс жүргізу iстері бойынша арыздардан (шағымдардан), сот бұйрығын шығару туралы арыздардан, атқару парағының телнұсқасын беру туралы арыздардан, төреліктің және шетелдік соттардың шешiмдерiн мәжбүрлеп орындатуға арналған атқару парақтарын беру туралы арыздардан, сот актілерінің, атқару парақтарының және өзге де құжаттардың көшiрмелерiн қайтадан беру туралы арыздардан;</w:t>
            </w:r>
          </w:p>
          <w:bookmarkStart w:name="z4224" w:id="6392"/>
          <w:p>
            <w:pPr>
              <w:spacing w:after="20"/>
              <w:ind w:left="20"/>
              <w:jc w:val="both"/>
            </w:pPr>
            <w:r>
              <w:rPr>
                <w:rFonts w:ascii="Times New Roman"/>
                <w:b w:val="false"/>
                <w:i w:val="false"/>
                <w:color w:val="000000"/>
                <w:sz w:val="20"/>
              </w:rPr>
              <w:t>
</w:t>
            </w:r>
            <w:r>
              <w:rPr>
                <w:rFonts w:ascii="Times New Roman"/>
                <w:b/>
                <w:i w:val="false"/>
                <w:color w:val="000000"/>
                <w:sz w:val="20"/>
              </w:rPr>
              <w:t xml:space="preserve">2) нотариаттық iс-әрекеттер жасағаны үшiн, сондай-ақ нотариат куәландырған құжаттар көшiрмелерiн (телнұсқаларын) бергенi үшiн; </w:t>
            </w:r>
          </w:p>
          <w:bookmarkEnd w:id="6392"/>
          <w:bookmarkStart w:name="z4225" w:id="6393"/>
          <w:p>
            <w:pPr>
              <w:spacing w:after="20"/>
              <w:ind w:left="20"/>
              <w:jc w:val="both"/>
            </w:pPr>
            <w:r>
              <w:rPr>
                <w:rFonts w:ascii="Times New Roman"/>
                <w:b w:val="false"/>
                <w:i w:val="false"/>
                <w:color w:val="000000"/>
                <w:sz w:val="20"/>
              </w:rPr>
              <w:t>
</w:t>
            </w:r>
            <w:r>
              <w:rPr>
                <w:rFonts w:ascii="Times New Roman"/>
                <w:b/>
                <w:i w:val="false"/>
                <w:color w:val="000000"/>
                <w:sz w:val="20"/>
              </w:rPr>
              <w:t xml:space="preserve">3) азаматтық хал актiлерiн тiркегенi үшiн, сондай-ақ азаматтарға азаматтық хал актiлерiн тiркеу туралы анықтамалар мен қайтадан куәлiктер бергені және азаматтық хал актiлерi жазбаларын өзгертуге, толықтыруға, түзетуге және қалпына келтiруге байланысты куәлiктер бергенi үшiн; </w:t>
            </w:r>
          </w:p>
          <w:bookmarkEnd w:id="6393"/>
          <w:bookmarkStart w:name="z4226" w:id="6394"/>
          <w:p>
            <w:pPr>
              <w:spacing w:after="20"/>
              <w:ind w:left="20"/>
              <w:jc w:val="both"/>
            </w:pPr>
            <w:r>
              <w:rPr>
                <w:rFonts w:ascii="Times New Roman"/>
                <w:b w:val="false"/>
                <w:i w:val="false"/>
                <w:color w:val="000000"/>
                <w:sz w:val="20"/>
              </w:rPr>
              <w:t>
</w:t>
            </w:r>
            <w:r>
              <w:rPr>
                <w:rFonts w:ascii="Times New Roman"/>
                <w:b/>
                <w:i w:val="false"/>
                <w:color w:val="000000"/>
                <w:sz w:val="20"/>
              </w:rPr>
              <w:t>4) Қазақстан Республикасынан тұрақты тұрғылықты жерге кетуге құжаттарды ресімдегені үшін;</w:t>
            </w:r>
          </w:p>
          <w:bookmarkEnd w:id="6394"/>
          <w:bookmarkStart w:name="z363" w:id="6395"/>
          <w:p>
            <w:pPr>
              <w:spacing w:after="20"/>
              <w:ind w:left="20"/>
              <w:jc w:val="both"/>
            </w:pPr>
            <w:r>
              <w:rPr>
                <w:rFonts w:ascii="Times New Roman"/>
                <w:b w:val="false"/>
                <w:i w:val="false"/>
                <w:color w:val="000000"/>
                <w:sz w:val="20"/>
              </w:rPr>
              <w:t>
</w:t>
            </w:r>
            <w:r>
              <w:rPr>
                <w:rFonts w:ascii="Times New Roman"/>
                <w:b/>
                <w:i w:val="false"/>
                <w:color w:val="000000"/>
                <w:sz w:val="20"/>
              </w:rPr>
              <w:t>4-1) шетелдіктер мен азаматтығы жоқ адамдардың Қазақстан Республикасына жеке істері бойынша келуіне шақыруларды ресімдегені, Қазақстан Республикасының визаларын беру бойынша қабылдаушы тұлғалардың шақыруларын қабылдағаны және келіскені үшін;</w:t>
            </w:r>
          </w:p>
          <w:bookmarkEnd w:id="6395"/>
          <w:bookmarkStart w:name="z4227" w:id="6396"/>
          <w:p>
            <w:pPr>
              <w:spacing w:after="20"/>
              <w:ind w:left="20"/>
              <w:jc w:val="both"/>
            </w:pPr>
            <w:r>
              <w:rPr>
                <w:rFonts w:ascii="Times New Roman"/>
                <w:b w:val="false"/>
                <w:i w:val="false"/>
                <w:color w:val="000000"/>
                <w:sz w:val="20"/>
              </w:rPr>
              <w:t>
</w:t>
            </w:r>
            <w:r>
              <w:rPr>
                <w:rFonts w:ascii="Times New Roman"/>
                <w:b/>
                <w:i w:val="false"/>
                <w:color w:val="000000"/>
                <w:sz w:val="20"/>
              </w:rPr>
              <w:t>5) Қазақстан Республикасының аумағында шетелдіктер мен азаматтығы жоқ адамдарға Қазақстан Республикасынан кету және Қазақстан Республикасына келу құқығына виза бергені, оны қалпына келтіргені немесе ұзартқаны үшін;</w:t>
            </w:r>
          </w:p>
          <w:bookmarkEnd w:id="6396"/>
          <w:bookmarkStart w:name="z4228" w:id="6397"/>
          <w:p>
            <w:pPr>
              <w:spacing w:after="20"/>
              <w:ind w:left="20"/>
              <w:jc w:val="both"/>
            </w:pPr>
            <w:r>
              <w:rPr>
                <w:rFonts w:ascii="Times New Roman"/>
                <w:b w:val="false"/>
                <w:i w:val="false"/>
                <w:color w:val="000000"/>
                <w:sz w:val="20"/>
              </w:rPr>
              <w:t>
</w:t>
            </w:r>
            <w:r>
              <w:rPr>
                <w:rFonts w:ascii="Times New Roman"/>
                <w:b/>
                <w:i w:val="false"/>
                <w:color w:val="000000"/>
                <w:sz w:val="20"/>
              </w:rPr>
              <w:t xml:space="preserve">6) Қазақстан Республикасының азаматтығын алу, Қазақстан Республикасының азаматтығын қалпына келтiру және Қазақстан Республикасының азаматтығын тоқтату туралы құжаттарды ресiмдегенi үшін; </w:t>
            </w:r>
          </w:p>
          <w:bookmarkEnd w:id="6397"/>
          <w:bookmarkStart w:name="z4229" w:id="6398"/>
          <w:p>
            <w:pPr>
              <w:spacing w:after="20"/>
              <w:ind w:left="20"/>
              <w:jc w:val="both"/>
            </w:pPr>
            <w:r>
              <w:rPr>
                <w:rFonts w:ascii="Times New Roman"/>
                <w:b w:val="false"/>
                <w:i w:val="false"/>
                <w:color w:val="000000"/>
                <w:sz w:val="20"/>
              </w:rPr>
              <w:t>
</w:t>
            </w:r>
            <w:r>
              <w:rPr>
                <w:rFonts w:ascii="Times New Roman"/>
                <w:b/>
                <w:i w:val="false"/>
                <w:color w:val="000000"/>
                <w:sz w:val="20"/>
              </w:rPr>
              <w:t xml:space="preserve">7) тұрғылықты жерiн тiркегенi үшiн; </w:t>
            </w:r>
          </w:p>
          <w:bookmarkEnd w:id="6398"/>
          <w:bookmarkStart w:name="z4230" w:id="6399"/>
          <w:p>
            <w:pPr>
              <w:spacing w:after="20"/>
              <w:ind w:left="20"/>
              <w:jc w:val="both"/>
            </w:pPr>
            <w:r>
              <w:rPr>
                <w:rFonts w:ascii="Times New Roman"/>
                <w:b w:val="false"/>
                <w:i w:val="false"/>
                <w:color w:val="000000"/>
                <w:sz w:val="20"/>
              </w:rPr>
              <w:t>
</w:t>
            </w:r>
            <w:r>
              <w:rPr>
                <w:rFonts w:ascii="Times New Roman"/>
                <w:b/>
                <w:i w:val="false"/>
                <w:color w:val="000000"/>
                <w:sz w:val="20"/>
              </w:rPr>
              <w:t>8) аңшы куәлiгiн (аңшы куәлiгiнің телнұсқасын) бергенi (қайта ресімдегені) үшiн;</w:t>
            </w:r>
          </w:p>
          <w:bookmarkEnd w:id="6399"/>
          <w:bookmarkStart w:name="z4231" w:id="6400"/>
          <w:p>
            <w:pPr>
              <w:spacing w:after="20"/>
              <w:ind w:left="20"/>
              <w:jc w:val="both"/>
            </w:pPr>
            <w:r>
              <w:rPr>
                <w:rFonts w:ascii="Times New Roman"/>
                <w:b w:val="false"/>
                <w:i w:val="false"/>
                <w:color w:val="000000"/>
                <w:sz w:val="20"/>
              </w:rPr>
              <w:t>
</w:t>
            </w:r>
            <w:r>
              <w:rPr>
                <w:rFonts w:ascii="Times New Roman"/>
                <w:b/>
                <w:i w:val="false"/>
                <w:color w:val="000000"/>
                <w:sz w:val="20"/>
              </w:rPr>
              <w:t xml:space="preserve">9) сирек кездесетiн және құрып кету қаупi төнген өсімдіктер, жануарлар мен бекiре балықтардың түрлерiн, сондай-ақ олардың бөлiктерi мен дериваттарын әкелуге және әкетуге рұқсат бергенi үшiн; </w:t>
            </w:r>
          </w:p>
          <w:bookmarkEnd w:id="6400"/>
          <w:bookmarkStart w:name="z4232" w:id="6401"/>
          <w:p>
            <w:pPr>
              <w:spacing w:after="20"/>
              <w:ind w:left="20"/>
              <w:jc w:val="both"/>
            </w:pPr>
            <w:r>
              <w:rPr>
                <w:rFonts w:ascii="Times New Roman"/>
                <w:b w:val="false"/>
                <w:i w:val="false"/>
                <w:color w:val="000000"/>
                <w:sz w:val="20"/>
              </w:rPr>
              <w:t>
</w:t>
            </w:r>
            <w:r>
              <w:rPr>
                <w:rFonts w:ascii="Times New Roman"/>
                <w:b/>
                <w:i w:val="false"/>
                <w:color w:val="000000"/>
                <w:sz w:val="20"/>
              </w:rPr>
              <w:t xml:space="preserve">10) жеке басты куәландыратын құжаттарды бергені үшін; </w:t>
            </w:r>
          </w:p>
          <w:bookmarkEnd w:id="6401"/>
          <w:bookmarkStart w:name="z4233" w:id="6402"/>
          <w:p>
            <w:pPr>
              <w:spacing w:after="20"/>
              <w:ind w:left="20"/>
              <w:jc w:val="both"/>
            </w:pPr>
            <w:r>
              <w:rPr>
                <w:rFonts w:ascii="Times New Roman"/>
                <w:b w:val="false"/>
                <w:i w:val="false"/>
                <w:color w:val="000000"/>
                <w:sz w:val="20"/>
              </w:rPr>
              <w:t>
</w:t>
            </w:r>
            <w:r>
              <w:rPr>
                <w:rFonts w:ascii="Times New Roman"/>
                <w:b/>
                <w:i w:val="false"/>
                <w:color w:val="000000"/>
                <w:sz w:val="20"/>
              </w:rPr>
              <w:t>11) азаматтық, қызметтік қару мен оның патрондарын сатып алуға, сақтауға немесе сақтау мен алып жүруге, тасымалдауға рұқсаттар бергені үшін;</w:t>
            </w:r>
          </w:p>
          <w:bookmarkEnd w:id="6402"/>
          <w:p>
            <w:pPr>
              <w:spacing w:after="20"/>
              <w:ind w:left="20"/>
              <w:jc w:val="both"/>
            </w:pPr>
            <w:r>
              <w:rPr>
                <w:rFonts w:ascii="Times New Roman"/>
                <w:b w:val="false"/>
                <w:i w:val="false"/>
                <w:color w:val="000000"/>
                <w:sz w:val="20"/>
              </w:rPr>
              <w:t>
</w:t>
            </w:r>
            <w:r>
              <w:rPr>
                <w:rFonts w:ascii="Times New Roman"/>
                <w:b/>
                <w:i w:val="false"/>
                <w:color w:val="000000"/>
                <w:sz w:val="20"/>
              </w:rPr>
              <w:t>11-1) азаматтық, қызметтік қару мен оның патрондарын Қазақстан Республикасының аумағына әкелуге және Қазақстан Республикасының аумағынан әкетуге қорытындылар бергені үшін;</w:t>
            </w:r>
          </w:p>
          <w:p>
            <w:pPr>
              <w:spacing w:after="20"/>
              <w:ind w:left="20"/>
              <w:jc w:val="both"/>
            </w:pPr>
            <w:r>
              <w:rPr>
                <w:rFonts w:ascii="Times New Roman"/>
                <w:b w:val="false"/>
                <w:i w:val="false"/>
                <w:color w:val="000000"/>
                <w:sz w:val="20"/>
              </w:rPr>
              <w:t>
</w:t>
            </w:r>
            <w:r>
              <w:rPr>
                <w:rFonts w:ascii="Times New Roman"/>
                <w:b/>
                <w:i w:val="false"/>
                <w:color w:val="000000"/>
                <w:sz w:val="20"/>
              </w:rPr>
              <w:t>11-2) азаматтық, қызметтік қару мен оның патрондарын комиссиялық сатуға жолдама бергенi үшін;</w:t>
            </w:r>
          </w:p>
          <w:bookmarkStart w:name="z4234" w:id="6403"/>
          <w:p>
            <w:pPr>
              <w:spacing w:after="20"/>
              <w:ind w:left="20"/>
              <w:jc w:val="both"/>
            </w:pPr>
            <w:r>
              <w:rPr>
                <w:rFonts w:ascii="Times New Roman"/>
                <w:b w:val="false"/>
                <w:i w:val="false"/>
                <w:color w:val="000000"/>
                <w:sz w:val="20"/>
              </w:rPr>
              <w:t>
</w:t>
            </w:r>
            <w:r>
              <w:rPr>
                <w:rFonts w:ascii="Times New Roman"/>
                <w:b/>
                <w:i w:val="false"/>
                <w:color w:val="000000"/>
                <w:sz w:val="20"/>
              </w:rPr>
              <w:t xml:space="preserve">12) жеке және заңды тұлғалардың азаматтық, қызметтiк қаруының (аңшылық суық қаруды, белгi беретiн қаруды, механикалық шашыратқыштарды, аэрозольдi және көзден жас ағызатын немесе тiтiркендiретiн заттар толтырылған басқа құрылғыларды, ату қуаты 7,5 Дж-дан аспайтын және калибрi қоса алғанда 4,5 миллиметрге дейiнгi пневматикалық қаруды қоспағанда) әрбiр бiрлiгiн тiркегенi және қайта тiркегенi үшiн; </w:t>
            </w:r>
          </w:p>
          <w:bookmarkEnd w:id="6403"/>
          <w:bookmarkStart w:name="z4235" w:id="6404"/>
          <w:p>
            <w:pPr>
              <w:spacing w:after="20"/>
              <w:ind w:left="20"/>
              <w:jc w:val="both"/>
            </w:pPr>
            <w:r>
              <w:rPr>
                <w:rFonts w:ascii="Times New Roman"/>
                <w:b w:val="false"/>
                <w:i w:val="false"/>
                <w:color w:val="000000"/>
                <w:sz w:val="20"/>
              </w:rPr>
              <w:t>
</w:t>
            </w:r>
            <w:r>
              <w:rPr>
                <w:rFonts w:ascii="Times New Roman"/>
                <w:b/>
                <w:i w:val="false"/>
                <w:color w:val="000000"/>
                <w:sz w:val="20"/>
              </w:rPr>
              <w:t xml:space="preserve">13) Қазақстан Республикасы ратификациялаған </w:t>
            </w:r>
            <w:r>
              <w:rPr>
                <w:rFonts w:ascii="Times New Roman"/>
                <w:b/>
                <w:i w:val="false"/>
                <w:color w:val="000000"/>
                <w:sz w:val="20"/>
              </w:rPr>
              <w:t>халықаралық шартқа</w:t>
            </w:r>
            <w:r>
              <w:rPr>
                <w:rFonts w:ascii="Times New Roman"/>
                <w:b/>
                <w:i w:val="false"/>
                <w:color w:val="000000"/>
                <w:sz w:val="20"/>
              </w:rPr>
              <w:t xml:space="preserve"> сәйкес Қазақстан Республикасында жасалған ресми құжаттарға Қазақстан Республикасының Үкiметi </w:t>
            </w:r>
            <w:r>
              <w:rPr>
                <w:rFonts w:ascii="Times New Roman"/>
                <w:b/>
                <w:i w:val="false"/>
                <w:color w:val="000000"/>
                <w:sz w:val="20"/>
              </w:rPr>
              <w:t>уәкiлеттiк</w:t>
            </w:r>
            <w:r>
              <w:rPr>
                <w:rFonts w:ascii="Times New Roman"/>
                <w:b/>
                <w:i w:val="false"/>
                <w:color w:val="000000"/>
                <w:sz w:val="20"/>
              </w:rPr>
              <w:t xml:space="preserve"> берген мемлекеттiк органдардың апостиль қойғаны үшiн; </w:t>
            </w:r>
          </w:p>
          <w:bookmarkEnd w:id="6404"/>
          <w:bookmarkStart w:name="z4236" w:id="6405"/>
          <w:p>
            <w:pPr>
              <w:spacing w:after="20"/>
              <w:ind w:left="20"/>
              <w:jc w:val="both"/>
            </w:pPr>
            <w:r>
              <w:rPr>
                <w:rFonts w:ascii="Times New Roman"/>
                <w:b w:val="false"/>
                <w:i w:val="false"/>
                <w:color w:val="000000"/>
                <w:sz w:val="20"/>
              </w:rPr>
              <w:t>
</w:t>
            </w:r>
            <w:r>
              <w:rPr>
                <w:rFonts w:ascii="Times New Roman"/>
                <w:b/>
                <w:i w:val="false"/>
                <w:color w:val="000000"/>
                <w:sz w:val="20"/>
              </w:rPr>
              <w:t>14) жүргізуші куәліктерін, тракторшы-машинист куәліктерін, механикалық көлік құралдарын мемлекеттік тіркеу туралы куәліктерді, мемлекеттік тіркеу нөмірі белгілерін бергені үшін;</w:t>
            </w:r>
          </w:p>
          <w:bookmarkEnd w:id="6405"/>
          <w:bookmarkStart w:name="z4237" w:id="6406"/>
          <w:p>
            <w:pPr>
              <w:spacing w:after="20"/>
              <w:ind w:left="20"/>
              <w:jc w:val="both"/>
            </w:pPr>
            <w:r>
              <w:rPr>
                <w:rFonts w:ascii="Times New Roman"/>
                <w:b w:val="false"/>
                <w:i w:val="false"/>
                <w:color w:val="000000"/>
                <w:sz w:val="20"/>
              </w:rPr>
              <w:t>
</w:t>
            </w:r>
            <w:r>
              <w:rPr>
                <w:rFonts w:ascii="Times New Roman"/>
                <w:b/>
                <w:i w:val="false"/>
                <w:color w:val="000000"/>
                <w:sz w:val="20"/>
              </w:rPr>
              <w:t>15) зияткерлiк меншiк саласындағы уәкiлеттi органның осы Кодекстiң 539-бабында көзделген заңдық мәнi бар iс-әрекеттердi жасағаны үшiн;</w:t>
            </w:r>
          </w:p>
          <w:bookmarkEnd w:id="6406"/>
          <w:bookmarkStart w:name="z7865" w:id="6407"/>
          <w:p>
            <w:pPr>
              <w:spacing w:after="20"/>
              <w:ind w:left="20"/>
              <w:jc w:val="both"/>
            </w:pPr>
            <w:r>
              <w:rPr>
                <w:rFonts w:ascii="Times New Roman"/>
                <w:b w:val="false"/>
                <w:i w:val="false"/>
                <w:color w:val="000000"/>
                <w:sz w:val="20"/>
              </w:rPr>
              <w:t>
</w:t>
            </w:r>
            <w:r>
              <w:rPr>
                <w:rFonts w:ascii="Times New Roman"/>
                <w:b/>
                <w:i w:val="false"/>
                <w:color w:val="000000"/>
                <w:sz w:val="20"/>
              </w:rPr>
              <w:t>16) жүктерді автомобильмен халықаралық тасымалдауды жүзеге асыруға рұқсат беру куәлігін және оның телнұсқасын бергені үшін;</w:t>
            </w:r>
          </w:p>
          <w:bookmarkEnd w:id="6407"/>
          <w:bookmarkStart w:name="z3800" w:id="6408"/>
          <w:p>
            <w:pPr>
              <w:spacing w:after="20"/>
              <w:ind w:left="20"/>
              <w:jc w:val="both"/>
            </w:pPr>
            <w:r>
              <w:rPr>
                <w:rFonts w:ascii="Times New Roman"/>
                <w:b w:val="false"/>
                <w:i w:val="false"/>
                <w:color w:val="000000"/>
                <w:sz w:val="20"/>
              </w:rPr>
              <w:t>
</w:t>
            </w:r>
            <w:r>
              <w:rPr>
                <w:rFonts w:ascii="Times New Roman"/>
                <w:b/>
                <w:i w:val="false"/>
                <w:color w:val="000000"/>
                <w:sz w:val="20"/>
              </w:rPr>
              <w:t>17) теңізшінің жеке куәлігін, Қазақстан Республикасының теңізде жүзу кітапшасын және кәсіби дипломды бергені үшін;</w:t>
            </w:r>
          </w:p>
          <w:bookmarkEnd w:id="6408"/>
          <w:bookmarkStart w:name="z8135" w:id="6409"/>
          <w:p>
            <w:pPr>
              <w:spacing w:after="20"/>
              <w:ind w:left="20"/>
              <w:jc w:val="both"/>
            </w:pPr>
            <w:r>
              <w:rPr>
                <w:rFonts w:ascii="Times New Roman"/>
                <w:b w:val="false"/>
                <w:i w:val="false"/>
                <w:color w:val="000000"/>
                <w:sz w:val="20"/>
              </w:rPr>
              <w:t>
</w:t>
            </w:r>
            <w:r>
              <w:rPr>
                <w:rFonts w:ascii="Times New Roman"/>
                <w:b/>
                <w:i w:val="false"/>
                <w:color w:val="000000"/>
                <w:sz w:val="20"/>
              </w:rPr>
              <w:t>18) азаматтық пиротехникалық заттар мен олар қолданылып жасалған бұйымдарды сатып алуға рұқсат бергені үшін мемлекеттік баж алынады.</w:t>
            </w:r>
          </w:p>
          <w:bookmarkEnd w:id="6409"/>
          <w:bookmarkStart w:name="z4238" w:id="6410"/>
          <w:p>
            <w:pPr>
              <w:spacing w:after="20"/>
              <w:ind w:left="20"/>
              <w:jc w:val="both"/>
            </w:pPr>
            <w:r>
              <w:rPr>
                <w:rFonts w:ascii="Times New Roman"/>
                <w:b w:val="false"/>
                <w:i w:val="false"/>
                <w:color w:val="000000"/>
                <w:sz w:val="20"/>
              </w:rPr>
              <w:t>
</w:t>
            </w:r>
            <w:r>
              <w:rPr>
                <w:rFonts w:ascii="Times New Roman"/>
                <w:b/>
                <w:i w:val="false"/>
                <w:color w:val="000000"/>
                <w:sz w:val="20"/>
              </w:rPr>
              <w:t>2. Егер осы Кодексте өзгеше белгiленбесе, мемлекеттiк баждың тiркелген пайыздық мөлшерлемелері республикалық бюджет туралы заңда белгіленген және мемлекеттік бажды төлеу күні қолданыста болған айлық есептік көрсеткіш (бұдан әрі осы баптың мәтіні бойынша - АЕК) мөлшерi негiзге алына отырып есептеледi.</w:t>
            </w:r>
          </w:p>
          <w:bookmarkEnd w:id="641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534-бапқа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2011.01.24 </w:t>
            </w:r>
            <w:r>
              <w:rPr>
                <w:rFonts w:ascii="Times New Roman"/>
                <w:b w:val="false"/>
                <w:i w:val="false"/>
                <w:color w:val="000000"/>
                <w:sz w:val="20"/>
              </w:rPr>
              <w:t>N 399-IV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2012.01.25 </w:t>
            </w:r>
            <w:r>
              <w:rPr>
                <w:rFonts w:ascii="Times New Roman"/>
                <w:b w:val="false"/>
                <w:i w:val="false"/>
                <w:color w:val="000000"/>
                <w:sz w:val="20"/>
              </w:rPr>
              <w:t>N 548-IV</w:t>
            </w:r>
            <w:r>
              <w:rPr>
                <w:rFonts w:ascii="Times New Roman"/>
                <w:b w:val="false"/>
                <w:i w:val="false"/>
                <w:color w:val="ff0000"/>
                <w:sz w:val="20"/>
              </w:rPr>
              <w:t xml:space="preserve"> (2013.01.01 бастап қолданысқа енгізіледі), 2012.04.27 </w:t>
            </w:r>
            <w:r>
              <w:rPr>
                <w:rFonts w:ascii="Times New Roman"/>
                <w:b w:val="false"/>
                <w:i w:val="false"/>
                <w:color w:val="000000"/>
                <w:sz w:val="20"/>
              </w:rPr>
              <w:t>N 15-V</w:t>
            </w:r>
            <w:r>
              <w:rPr>
                <w:rFonts w:ascii="Times New Roman"/>
                <w:b w:val="false"/>
                <w:i w:val="false"/>
                <w:color w:val="ff0000"/>
                <w:sz w:val="20"/>
              </w:rPr>
              <w:t xml:space="preserve"> (2013.01.01 бастап қолданысқа енгізіледі); 21.06.2013 </w:t>
            </w:r>
            <w:r>
              <w:rPr>
                <w:rFonts w:ascii="Times New Roman"/>
                <w:b w:val="false"/>
                <w:i w:val="false"/>
                <w:color w:val="000000"/>
                <w:sz w:val="20"/>
              </w:rPr>
              <w:t>№ 107-V</w:t>
            </w:r>
            <w:r>
              <w:rPr>
                <w:rFonts w:ascii="Times New Roman"/>
                <w:b w:val="false"/>
                <w:i w:val="false"/>
                <w:color w:val="ff0000"/>
                <w:sz w:val="20"/>
              </w:rPr>
              <w:t xml:space="preserve"> (01.01.2014 бастап қолданысқа енгізіледі); 03.07.2013 </w:t>
            </w:r>
            <w:r>
              <w:rPr>
                <w:rFonts w:ascii="Times New Roman"/>
                <w:b w:val="false"/>
                <w:i w:val="false"/>
                <w:color w:val="000000"/>
                <w:sz w:val="20"/>
              </w:rPr>
              <w:t>125-V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04.07.2013 </w:t>
            </w:r>
            <w:r>
              <w:rPr>
                <w:rFonts w:ascii="Times New Roman"/>
                <w:b w:val="false"/>
                <w:i w:val="false"/>
                <w:color w:val="000000"/>
                <w:sz w:val="20"/>
              </w:rPr>
              <w:t>№ 132-V</w:t>
            </w:r>
            <w:r>
              <w:rPr>
                <w:rFonts w:ascii="Times New Roman"/>
                <w:b w:val="false"/>
                <w:i w:val="false"/>
                <w:color w:val="ff0000"/>
                <w:sz w:val="20"/>
              </w:rPr>
              <w:t xml:space="preserve"> (01.01.2014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29.03.2016 </w:t>
            </w:r>
            <w:r>
              <w:rPr>
                <w:rFonts w:ascii="Times New Roman"/>
                <w:b w:val="false"/>
                <w:i w:val="false"/>
                <w:color w:val="000000"/>
                <w:sz w:val="20"/>
              </w:rPr>
              <w:t>№ 479-V</w:t>
            </w:r>
            <w:r>
              <w:rPr>
                <w:rFonts w:ascii="Times New Roman"/>
                <w:b w:val="false"/>
                <w:i w:val="false"/>
                <w:color w:val="ff0000"/>
                <w:sz w:val="20"/>
              </w:rPr>
              <w:t xml:space="preserve"> (алғашқы ресми жарияланған күнінен кейін күнтізбелік жиырма бір күн өткен соң қолданысқа енгізіледі); 08.04.2016 </w:t>
            </w:r>
            <w:r>
              <w:rPr>
                <w:rFonts w:ascii="Times New Roman"/>
                <w:b w:val="false"/>
                <w:i w:val="false"/>
                <w:color w:val="000000"/>
                <w:sz w:val="20"/>
              </w:rPr>
              <w:t>№ 489-V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239" w:id="6411"/>
          <w:p>
            <w:pPr>
              <w:spacing w:after="0"/>
              <w:ind w:left="0"/>
              <w:jc w:val="both"/>
            </w:pPr>
            <w:r>
              <w:rPr>
                <w:rFonts w:ascii="Times New Roman"/>
                <w:b/>
                <w:i w:val="false"/>
                <w:color w:val="000000"/>
              </w:rPr>
              <w:t xml:space="preserve">  535-бап. Мемлекеттiк баждың соттардағы мөлшерлемелері</w:t>
            </w:r>
          </w:p>
          <w:bookmarkEnd w:id="6411"/>
          <w:bookmarkStart w:name="z4240" w:id="6412"/>
          <w:p>
            <w:pPr>
              <w:spacing w:after="20"/>
              <w:ind w:left="20"/>
              <w:jc w:val="both"/>
            </w:pPr>
            <w:r>
              <w:rPr>
                <w:rFonts w:ascii="Times New Roman"/>
                <w:b w:val="false"/>
                <w:i w:val="false"/>
                <w:color w:val="000000"/>
                <w:sz w:val="20"/>
              </w:rPr>
              <w:t>
</w:t>
            </w:r>
            <w:r>
              <w:rPr>
                <w:rFonts w:ascii="Times New Roman"/>
                <w:b/>
                <w:i w:val="false"/>
                <w:color w:val="000000"/>
                <w:sz w:val="20"/>
              </w:rPr>
              <w:t>1. Сотқа берiлетiн талап-арыздардан, ерекше талап қою ісін жүргізу арыздарынан, ерекше іс жүргізу iстері бойынша арыздардан (шағымдардан), сот бұйрығын шығару туралы арыздардан, атқару парағының телнұсқасын беру туралы арыздардан, төреліктің және шетелдік соттардың шешiмдерiн мәжбүрлеп орындатуға арналған атқару парақтарын беру туралы арыздардан, сот актілерінің, атқару парақтарының және өзге де құжаттардың көшiрмелерiн қайтадан беру туралы арыздардан мемлекеттiк баж мынадай мөлшерде алынады:</w:t>
            </w:r>
          </w:p>
          <w:bookmarkEnd w:id="6412"/>
          <w:bookmarkStart w:name="z4241" w:id="6413"/>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тармақта өзгеше белгіленбесе, мүліктік сипаттағы талап арыздардан: </w:t>
            </w:r>
          </w:p>
          <w:bookmarkEnd w:id="6413"/>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тұлғалар үшiн – талап қою сомасының 1 пайызы;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заңды тұлғалар үшiн – талап қою сомасының 3 пайызы; </w:t>
            </w:r>
          </w:p>
          <w:bookmarkStart w:name="z4242" w:id="6414"/>
          <w:p>
            <w:pPr>
              <w:spacing w:after="20"/>
              <w:ind w:left="20"/>
              <w:jc w:val="both"/>
            </w:pPr>
            <w:r>
              <w:rPr>
                <w:rFonts w:ascii="Times New Roman"/>
                <w:b w:val="false"/>
                <w:i w:val="false"/>
                <w:color w:val="000000"/>
                <w:sz w:val="20"/>
              </w:rPr>
              <w:t>
</w:t>
            </w:r>
            <w:r>
              <w:rPr>
                <w:rFonts w:ascii="Times New Roman"/>
                <w:b/>
                <w:i w:val="false"/>
                <w:color w:val="000000"/>
                <w:sz w:val="20"/>
              </w:rPr>
              <w:t xml:space="preserve">2) мемлекеттiк органдардың және олардың лауазымды адамдарының жеке тұлғалардың құқықтарына нұқсан келтiретiн заңсыз iс-әрекетiне шағымдардан – 30 пайыз; </w:t>
            </w:r>
          </w:p>
          <w:bookmarkEnd w:id="6414"/>
          <w:bookmarkStart w:name="z4243" w:id="6415"/>
          <w:p>
            <w:pPr>
              <w:spacing w:after="20"/>
              <w:ind w:left="20"/>
              <w:jc w:val="both"/>
            </w:pPr>
            <w:r>
              <w:rPr>
                <w:rFonts w:ascii="Times New Roman"/>
                <w:b w:val="false"/>
                <w:i w:val="false"/>
                <w:color w:val="000000"/>
                <w:sz w:val="20"/>
              </w:rPr>
              <w:t>
</w:t>
            </w:r>
            <w:r>
              <w:rPr>
                <w:rFonts w:ascii="Times New Roman"/>
                <w:b/>
                <w:i w:val="false"/>
                <w:color w:val="000000"/>
                <w:sz w:val="20"/>
              </w:rPr>
              <w:t xml:space="preserve">3) мемлекеттiк органдардың және олардың лауазымды адамдарының заңды тұлғалардың құқықтарына нұқсан келтiретiн заңсыз iс-әрекетiне шағымдардан – 500 пайыз; </w:t>
            </w:r>
          </w:p>
          <w:bookmarkEnd w:id="6415"/>
          <w:bookmarkStart w:name="z4244" w:id="6416"/>
          <w:p>
            <w:pPr>
              <w:spacing w:after="20"/>
              <w:ind w:left="20"/>
              <w:jc w:val="both"/>
            </w:pPr>
            <w:r>
              <w:rPr>
                <w:rFonts w:ascii="Times New Roman"/>
                <w:b w:val="false"/>
                <w:i w:val="false"/>
                <w:color w:val="000000"/>
                <w:sz w:val="20"/>
              </w:rPr>
              <w:t>
</w:t>
            </w:r>
            <w:r>
              <w:rPr>
                <w:rFonts w:ascii="Times New Roman"/>
                <w:b/>
                <w:i w:val="false"/>
                <w:color w:val="000000"/>
                <w:sz w:val="20"/>
              </w:rPr>
              <w:t>4) тексеру актiлерi бойынша хабарламаларға дау айту туралы арыздардан:</w:t>
            </w:r>
          </w:p>
          <w:bookmarkEnd w:id="6416"/>
          <w:bookmarkStart w:name="z8595" w:id="6417"/>
          <w:p>
            <w:pPr>
              <w:spacing w:after="20"/>
              <w:ind w:left="20"/>
              <w:jc w:val="both"/>
            </w:pPr>
            <w:r>
              <w:rPr>
                <w:rFonts w:ascii="Times New Roman"/>
                <w:b w:val="false"/>
                <w:i w:val="false"/>
                <w:color w:val="000000"/>
                <w:sz w:val="20"/>
              </w:rPr>
              <w:t>
</w:t>
            </w:r>
            <w:r>
              <w:rPr>
                <w:rFonts w:ascii="Times New Roman"/>
                <w:b/>
                <w:i w:val="false"/>
                <w:color w:val="000000"/>
                <w:sz w:val="20"/>
              </w:rPr>
              <w:t xml:space="preserve">дара кәсiпкерлер мен шаруа немесе фермер қожалықтары үшiн – хабарламада көрсетiлген салықтардың және бюджетке төленетiн басқа да мiндеттi төлемдердің (өсiмпұлды қоса алғанда) даулы сомасының 0,1 пайызы, бірақ 500 айлық есептік көрсеткіштен аспайтын мөлшер; </w:t>
            </w:r>
          </w:p>
          <w:bookmarkEnd w:id="6417"/>
          <w:bookmarkStart w:name="z8596" w:id="6418"/>
          <w:p>
            <w:pPr>
              <w:spacing w:after="20"/>
              <w:ind w:left="20"/>
              <w:jc w:val="both"/>
            </w:pPr>
            <w:r>
              <w:rPr>
                <w:rFonts w:ascii="Times New Roman"/>
                <w:b w:val="false"/>
                <w:i w:val="false"/>
                <w:color w:val="000000"/>
                <w:sz w:val="20"/>
              </w:rPr>
              <w:t>
</w:t>
            </w:r>
            <w:r>
              <w:rPr>
                <w:rFonts w:ascii="Times New Roman"/>
                <w:b/>
                <w:i w:val="false"/>
                <w:color w:val="000000"/>
                <w:sz w:val="20"/>
              </w:rPr>
              <w:t>заңды тұлғалар үшiн – хабарламада көрсетiлген салықтардың және бюджетке төленетiн басқа да мiндеттi төлемдердің (өсiмпұлды қоса алғанда) даулы сомасының 1 пайызы, бірақ 20 мың айлық есептік көрсеткіштен аспайтын мөлшер;</w:t>
            </w:r>
          </w:p>
          <w:bookmarkEnd w:id="6418"/>
          <w:bookmarkStart w:name="z4245" w:id="6419"/>
          <w:p>
            <w:pPr>
              <w:spacing w:after="20"/>
              <w:ind w:left="20"/>
              <w:jc w:val="both"/>
            </w:pPr>
            <w:r>
              <w:rPr>
                <w:rFonts w:ascii="Times New Roman"/>
                <w:b w:val="false"/>
                <w:i w:val="false"/>
                <w:color w:val="000000"/>
                <w:sz w:val="20"/>
              </w:rPr>
              <w:t>
</w:t>
            </w:r>
            <w:r>
              <w:rPr>
                <w:rFonts w:ascii="Times New Roman"/>
                <w:b/>
                <w:i w:val="false"/>
                <w:color w:val="000000"/>
                <w:sz w:val="20"/>
              </w:rPr>
              <w:t xml:space="preserve">5) некенi бұзу туралы талап арыздардан – 30 пайыз. </w:t>
            </w:r>
          </w:p>
          <w:bookmarkEnd w:id="6419"/>
          <w:p>
            <w:pPr>
              <w:spacing w:after="20"/>
              <w:ind w:left="20"/>
              <w:jc w:val="both"/>
            </w:pPr>
            <w:r>
              <w:rPr>
                <w:rFonts w:ascii="Times New Roman"/>
                <w:b w:val="false"/>
                <w:i w:val="false"/>
                <w:color w:val="000000"/>
                <w:sz w:val="20"/>
              </w:rPr>
              <w:t>
</w:t>
            </w:r>
            <w:r>
              <w:rPr>
                <w:rFonts w:ascii="Times New Roman"/>
                <w:b/>
                <w:i w:val="false"/>
                <w:color w:val="000000"/>
                <w:sz w:val="20"/>
              </w:rPr>
              <w:t xml:space="preserve">Некені бұзған кезiнде мүлiктi бөлген жағдайларда баж осы тармақтың 1) тармақшасына сәйкес талап қою бағасына қарай айқындалады; </w:t>
            </w:r>
          </w:p>
          <w:bookmarkStart w:name="z4246" w:id="6420"/>
          <w:p>
            <w:pPr>
              <w:spacing w:after="20"/>
              <w:ind w:left="20"/>
              <w:jc w:val="both"/>
            </w:pPr>
            <w:r>
              <w:rPr>
                <w:rFonts w:ascii="Times New Roman"/>
                <w:b w:val="false"/>
                <w:i w:val="false"/>
                <w:color w:val="000000"/>
                <w:sz w:val="20"/>
              </w:rPr>
              <w:t>
</w:t>
            </w:r>
            <w:r>
              <w:rPr>
                <w:rFonts w:ascii="Times New Roman"/>
                <w:b/>
                <w:i w:val="false"/>
                <w:color w:val="000000"/>
                <w:sz w:val="20"/>
              </w:rPr>
              <w:t xml:space="preserve">6) белгiленген тәртіппен хабарсыз кеттi деп немесе жүйке ауруы немесе ақыл-есiнiң кемдiгi салдарынан iс-әрекетке қабiлетсiз деп танылған адамдармен, не үш жылдан астам мерзiмге бас бостандығынан айыруға сотталған адамдармен неке бұзу кезiнде мүлiктi бөлу туралы талап арыздардан – осы баптың 1) тармақшасына сәйкес; </w:t>
            </w:r>
          </w:p>
          <w:bookmarkEnd w:id="6420"/>
          <w:bookmarkStart w:name="z4247" w:id="6421"/>
          <w:p>
            <w:pPr>
              <w:spacing w:after="20"/>
              <w:ind w:left="20"/>
              <w:jc w:val="both"/>
            </w:pPr>
            <w:r>
              <w:rPr>
                <w:rFonts w:ascii="Times New Roman"/>
                <w:b w:val="false"/>
                <w:i w:val="false"/>
                <w:color w:val="000000"/>
                <w:sz w:val="20"/>
              </w:rPr>
              <w:t>
</w:t>
            </w:r>
            <w:r>
              <w:rPr>
                <w:rFonts w:ascii="Times New Roman"/>
                <w:b/>
                <w:i w:val="false"/>
                <w:color w:val="000000"/>
                <w:sz w:val="20"/>
              </w:rPr>
              <w:t>7) тұрғын үйлерді жалға алу шартын өзгерткенi немесе бұзғаны туралы, мұраны қабылдау мерзiмiн ұзарту туралы, тыйым салынған мүлiктi босату туралы талап арыздардан және мүлiктiк емес сипаттағы немесе бағалауға жатпайтын басқа да талап арыздардан – 50 пайыз;</w:t>
            </w:r>
          </w:p>
          <w:bookmarkEnd w:id="6421"/>
          <w:bookmarkStart w:name="z4248" w:id="6422"/>
          <w:p>
            <w:pPr>
              <w:spacing w:after="20"/>
              <w:ind w:left="20"/>
              <w:jc w:val="both"/>
            </w:pPr>
            <w:r>
              <w:rPr>
                <w:rFonts w:ascii="Times New Roman"/>
                <w:b w:val="false"/>
                <w:i w:val="false"/>
                <w:color w:val="000000"/>
                <w:sz w:val="20"/>
              </w:rPr>
              <w:t>
</w:t>
            </w:r>
            <w:r>
              <w:rPr>
                <w:rFonts w:ascii="Times New Roman"/>
                <w:b/>
                <w:i w:val="false"/>
                <w:color w:val="000000"/>
                <w:sz w:val="20"/>
              </w:rPr>
              <w:t>8) осы тармақтың 2), 3), 4) және 13) тармақшаларында көрсетілгендерді қоспағанда, ерекше талаппен іс жүргізу арыздарынан, ерекше жүргізілетін істер бойынша арыздардан (шағымдардан) - 50 пайыз;</w:t>
            </w:r>
          </w:p>
          <w:bookmarkEnd w:id="6422"/>
          <w:bookmarkStart w:name="z4249" w:id="6423"/>
          <w:p>
            <w:pPr>
              <w:spacing w:after="20"/>
              <w:ind w:left="20"/>
              <w:jc w:val="both"/>
            </w:pPr>
            <w:r>
              <w:rPr>
                <w:rFonts w:ascii="Times New Roman"/>
                <w:b w:val="false"/>
                <w:i w:val="false"/>
                <w:color w:val="000000"/>
                <w:sz w:val="20"/>
              </w:rPr>
              <w:t>
</w:t>
            </w:r>
            <w:r>
              <w:rPr>
                <w:rFonts w:ascii="Times New Roman"/>
                <w:b/>
                <w:i w:val="false"/>
                <w:color w:val="000000"/>
                <w:sz w:val="20"/>
              </w:rPr>
              <w:t>9) төрелік шешiмдердiң күшін жою туралы өтінішхаттардан – Қазақстан Республикасының сотына мүліктік емес сипаттағы талап арыз берілген кезде алынатын мемлекеттік баж мөлшерінен, ал мүліктік сипаттағы даулар бойынша – Қазақстан Республикасының сотына мүліктік сипаттағы талап арыз берілген кезде алынатын және арыз беруші даулап отырған сомаға негізделіп есептелген мемлекеттік баж мөлшерінен – 50 пайыз;</w:t>
            </w:r>
          </w:p>
          <w:bookmarkEnd w:id="6423"/>
          <w:bookmarkStart w:name="z4250" w:id="6424"/>
          <w:p>
            <w:pPr>
              <w:spacing w:after="20"/>
              <w:ind w:left="20"/>
              <w:jc w:val="both"/>
            </w:pPr>
            <w:r>
              <w:rPr>
                <w:rFonts w:ascii="Times New Roman"/>
                <w:b w:val="false"/>
                <w:i w:val="false"/>
                <w:color w:val="000000"/>
                <w:sz w:val="20"/>
              </w:rPr>
              <w:t>
</w:t>
            </w:r>
            <w:r>
              <w:rPr>
                <w:rFonts w:ascii="Times New Roman"/>
                <w:b/>
                <w:i w:val="false"/>
                <w:color w:val="000000"/>
                <w:sz w:val="20"/>
              </w:rPr>
              <w:t xml:space="preserve">10) сот бұйрығын шығару туралы арыздардан – осы тармақтың 1) тармақшасында көрсетiлген мемлекеттiк баж мөлшерлемесінің 50 пайызы; </w:t>
            </w:r>
          </w:p>
          <w:bookmarkEnd w:id="6424"/>
          <w:bookmarkStart w:name="z4251" w:id="6425"/>
          <w:p>
            <w:pPr>
              <w:spacing w:after="20"/>
              <w:ind w:left="20"/>
              <w:jc w:val="both"/>
            </w:pPr>
            <w:r>
              <w:rPr>
                <w:rFonts w:ascii="Times New Roman"/>
                <w:b w:val="false"/>
                <w:i w:val="false"/>
                <w:color w:val="000000"/>
                <w:sz w:val="20"/>
              </w:rPr>
              <w:t>
</w:t>
            </w:r>
            <w:r>
              <w:rPr>
                <w:rFonts w:ascii="Times New Roman"/>
                <w:b/>
                <w:i w:val="false"/>
                <w:color w:val="000000"/>
                <w:sz w:val="20"/>
              </w:rPr>
              <w:t>11) атқару парағының телнұсқасын беру туралы арыздардан, төреліктің және шетелдік соттардың шешiмдерiн мәжбүрлеп орындатуға арналған атқару парағын беру туралы арыздардан – 500 пайыз;</w:t>
            </w:r>
          </w:p>
          <w:bookmarkEnd w:id="6425"/>
          <w:bookmarkStart w:name="z4252" w:id="6426"/>
          <w:p>
            <w:pPr>
              <w:spacing w:after="20"/>
              <w:ind w:left="20"/>
              <w:jc w:val="both"/>
            </w:pPr>
            <w:r>
              <w:rPr>
                <w:rFonts w:ascii="Times New Roman"/>
                <w:b w:val="false"/>
                <w:i w:val="false"/>
                <w:color w:val="000000"/>
                <w:sz w:val="20"/>
              </w:rPr>
              <w:t>
</w:t>
            </w:r>
            <w:r>
              <w:rPr>
                <w:rFonts w:ascii="Times New Roman"/>
                <w:b/>
                <w:i w:val="false"/>
                <w:color w:val="000000"/>
                <w:sz w:val="20"/>
              </w:rPr>
              <w:t xml:space="preserve">12) сот шешiмдерiнен, үкiмдерiнен, ұйғарымдарынан, соттардың өзге де қаулыларынан көшiрмелердi (телнұсқаларды), сондай-ақ iске қатысатын тараптар мен басқа да адамдардың өтiнiшi бойынша соттар беретін iстiң басқа да құжаттарының көшiрмелерiн қайтадан беру туралы арыздардан – әрбiр құжат үшiн 10 пайыз, сондай-ақ әрбiр дайындалған бет үшiн 3 пайыз; </w:t>
            </w:r>
          </w:p>
          <w:bookmarkEnd w:id="6426"/>
          <w:bookmarkStart w:name="z4253" w:id="6427"/>
          <w:p>
            <w:pPr>
              <w:spacing w:after="20"/>
              <w:ind w:left="20"/>
              <w:jc w:val="both"/>
            </w:pPr>
            <w:r>
              <w:rPr>
                <w:rFonts w:ascii="Times New Roman"/>
                <w:b w:val="false"/>
                <w:i w:val="false"/>
                <w:color w:val="000000"/>
                <w:sz w:val="20"/>
              </w:rPr>
              <w:t>
</w:t>
            </w:r>
            <w:r>
              <w:rPr>
                <w:rFonts w:ascii="Times New Roman"/>
                <w:b/>
                <w:i w:val="false"/>
                <w:color w:val="000000"/>
                <w:sz w:val="20"/>
              </w:rPr>
              <w:t>13) заңды тұлғаларды банкрот деп тану туралы, оңалту рәсімін қолдану туралы, жеделдетілген оңалту рәсімін қолдану туралы арыздардан – 500 пайыз;</w:t>
            </w:r>
          </w:p>
          <w:bookmarkEnd w:id="6427"/>
          <w:bookmarkStart w:name="z50" w:id="6428"/>
          <w:p>
            <w:pPr>
              <w:spacing w:after="20"/>
              <w:ind w:left="20"/>
              <w:jc w:val="both"/>
            </w:pPr>
            <w:r>
              <w:rPr>
                <w:rFonts w:ascii="Times New Roman"/>
                <w:b w:val="false"/>
                <w:i w:val="false"/>
                <w:color w:val="000000"/>
                <w:sz w:val="20"/>
              </w:rPr>
              <w:t>
</w:t>
            </w:r>
            <w:r>
              <w:rPr>
                <w:rFonts w:ascii="Times New Roman"/>
                <w:b/>
                <w:i w:val="false"/>
                <w:color w:val="000000"/>
                <w:sz w:val="20"/>
              </w:rPr>
              <w:t xml:space="preserve">14)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Заңымен (02.01.2016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6428"/>
          <w:bookmarkStart w:name="z5881" w:id="6429"/>
          <w:p>
            <w:pPr>
              <w:spacing w:after="20"/>
              <w:ind w:left="20"/>
              <w:jc w:val="both"/>
            </w:pPr>
            <w:r>
              <w:rPr>
                <w:rFonts w:ascii="Times New Roman"/>
                <w:b w:val="false"/>
                <w:i w:val="false"/>
                <w:color w:val="000000"/>
                <w:sz w:val="20"/>
              </w:rPr>
              <w:t>
</w:t>
            </w:r>
            <w:r>
              <w:rPr>
                <w:rFonts w:ascii="Times New Roman"/>
                <w:b/>
                <w:i w:val="false"/>
                <w:color w:val="000000"/>
                <w:sz w:val="20"/>
              </w:rPr>
              <w:t>15) абыройды, қадір-қасиетті және іскерлік беделді түсіретін мәліметтерді таратудан келтірілген моральдық зиянды ақшалай мәнде өтеуді өндіріп алу туралы жеке тұлғалардың талап қою арыздарынан – талап қою сомасының 1 пайызы;</w:t>
            </w:r>
          </w:p>
          <w:bookmarkEnd w:id="6429"/>
          <w:bookmarkStart w:name="z3770" w:id="6430"/>
          <w:p>
            <w:pPr>
              <w:spacing w:after="20"/>
              <w:ind w:left="20"/>
              <w:jc w:val="both"/>
            </w:pPr>
            <w:r>
              <w:rPr>
                <w:rFonts w:ascii="Times New Roman"/>
                <w:b w:val="false"/>
                <w:i w:val="false"/>
                <w:color w:val="000000"/>
                <w:sz w:val="20"/>
              </w:rPr>
              <w:t>
</w:t>
            </w:r>
            <w:r>
              <w:rPr>
                <w:rFonts w:ascii="Times New Roman"/>
                <w:b/>
                <w:i w:val="false"/>
                <w:color w:val="000000"/>
                <w:sz w:val="20"/>
              </w:rPr>
              <w:t>16) іскерлік беделді түсіретін мәліметтерді таратудан келтірілген залалды өндіріп алу туралы заңды тұлғалардың талап қою арыздарынан – талап қою сомасының 3 пайызы.</w:t>
            </w:r>
          </w:p>
          <w:bookmarkEnd w:id="6430"/>
          <w:bookmarkStart w:name="z961" w:id="6431"/>
          <w:p>
            <w:pPr>
              <w:spacing w:after="20"/>
              <w:ind w:left="20"/>
              <w:jc w:val="both"/>
            </w:pPr>
            <w:r>
              <w:rPr>
                <w:rFonts w:ascii="Times New Roman"/>
                <w:b w:val="false"/>
                <w:i w:val="false"/>
                <w:color w:val="000000"/>
                <w:sz w:val="20"/>
              </w:rPr>
              <w:t>
</w:t>
            </w:r>
            <w:r>
              <w:rPr>
                <w:rFonts w:ascii="Times New Roman"/>
                <w:b/>
                <w:i w:val="false"/>
                <w:color w:val="000000"/>
                <w:sz w:val="20"/>
              </w:rPr>
              <w:t>1-1. Мүліктік емес және мүліктік сипаттағы даулар бойынша соттардың ұйғарымдарына, шешімдеріне және қаулыларына сот актілерін кассациялық тәртіппен қайта қарау туралы өтінішхаттардан осындай даулар жөнінде талап арыз берілген кезде мемлекеттік баж осы баптың 1-тармағында белгіленген мемлекеттік баждың тиісті мөлшерлемесінің 50 пайызы мөлшерінде алынады.</w:t>
            </w:r>
          </w:p>
          <w:bookmarkEnd w:id="6431"/>
          <w:bookmarkStart w:name="z1257" w:id="6432"/>
          <w:p>
            <w:pPr>
              <w:spacing w:after="20"/>
              <w:ind w:left="20"/>
              <w:jc w:val="both"/>
            </w:pPr>
            <w:r>
              <w:rPr>
                <w:rFonts w:ascii="Times New Roman"/>
                <w:b w:val="false"/>
                <w:i w:val="false"/>
                <w:color w:val="000000"/>
                <w:sz w:val="20"/>
              </w:rPr>
              <w:t>
</w:t>
            </w:r>
            <w:r>
              <w:rPr>
                <w:rFonts w:ascii="Times New Roman"/>
                <w:b/>
                <w:i w:val="false"/>
                <w:color w:val="000000"/>
                <w:sz w:val="20"/>
              </w:rPr>
              <w:t>Бұл ретте мүліктік сипаттағы даулар бойынша мемлекеттік баждың мөлшері осы тармақта көрсетілген мемлекеттік баж мөлшерлемесін арыз беруші даулап отырған сомаға қолдану жолымен айқындалады.</w:t>
            </w:r>
          </w:p>
          <w:bookmarkEnd w:id="6432"/>
          <w:bookmarkStart w:name="z4254" w:id="6433"/>
          <w:p>
            <w:pPr>
              <w:spacing w:after="20"/>
              <w:ind w:left="20"/>
              <w:jc w:val="both"/>
            </w:pPr>
            <w:r>
              <w:rPr>
                <w:rFonts w:ascii="Times New Roman"/>
                <w:b w:val="false"/>
                <w:i w:val="false"/>
                <w:color w:val="000000"/>
                <w:sz w:val="20"/>
              </w:rPr>
              <w:t>
</w:t>
            </w:r>
            <w:r>
              <w:rPr>
                <w:rFonts w:ascii="Times New Roman"/>
                <w:b/>
                <w:i w:val="false"/>
                <w:color w:val="000000"/>
                <w:sz w:val="20"/>
              </w:rPr>
              <w:t>2. Мүлiктiк сипаттағы және мүлiктiк емес сипаттағы талаптар бір мезгілде көрсетiлген талап арыздар үшiн мүлiктiк сипаттағы талап арыздар мен мүлiктiк емес сипаттағы талап арыздарға белгiленген мемлекеттiк баж бiр мезгiлде алынады.</w:t>
            </w:r>
          </w:p>
          <w:bookmarkEnd w:id="643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535-бапқа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2012.02.17 </w:t>
            </w:r>
            <w:r>
              <w:rPr>
                <w:rFonts w:ascii="Times New Roman"/>
                <w:b w:val="false"/>
                <w:i w:val="false"/>
                <w:color w:val="000000"/>
                <w:sz w:val="20"/>
              </w:rPr>
              <w:t>№ 564-IV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03.07.2013 </w:t>
            </w:r>
            <w:r>
              <w:rPr>
                <w:rFonts w:ascii="Times New Roman"/>
                <w:b w:val="false"/>
                <w:i w:val="false"/>
                <w:color w:val="000000"/>
                <w:sz w:val="20"/>
              </w:rPr>
              <w:t>125-V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17.11.2014 </w:t>
            </w:r>
            <w:r>
              <w:rPr>
                <w:rFonts w:ascii="Times New Roman"/>
                <w:b w:val="false"/>
                <w:i w:val="false"/>
                <w:color w:val="000000"/>
                <w:sz w:val="20"/>
              </w:rPr>
              <w:t>№ 254-V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31.10.2015 </w:t>
            </w:r>
            <w:r>
              <w:rPr>
                <w:rFonts w:ascii="Times New Roman"/>
                <w:b w:val="false"/>
                <w:i w:val="false"/>
                <w:color w:val="000000"/>
                <w:sz w:val="20"/>
              </w:rPr>
              <w:t>№ 378-V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08.04.2016 </w:t>
            </w:r>
            <w:r>
              <w:rPr>
                <w:rFonts w:ascii="Times New Roman"/>
                <w:b w:val="false"/>
                <w:i w:val="false"/>
                <w:color w:val="000000"/>
                <w:sz w:val="20"/>
              </w:rPr>
              <w:t>№ 489-V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p>
          <w:bookmarkStart w:name="z4255" w:id="6434"/>
          <w:p>
            <w:pPr>
              <w:spacing w:after="0"/>
              <w:ind w:left="0"/>
              <w:jc w:val="both"/>
            </w:pPr>
            <w:r>
              <w:rPr>
                <w:rFonts w:ascii="Times New Roman"/>
                <w:b/>
                <w:i w:val="false"/>
                <w:color w:val="000000"/>
              </w:rPr>
              <w:t xml:space="preserve"> 536-бап. Нотариаттық iс-әрекеттер жасағаны үшiн алынатын мемлекеттiк баж мөлшерлемелері</w:t>
            </w:r>
          </w:p>
          <w:bookmarkEnd w:id="6434"/>
          <w:bookmarkStart w:name="z4256" w:id="6435"/>
          <w:p>
            <w:pPr>
              <w:spacing w:after="20"/>
              <w:ind w:left="20"/>
              <w:jc w:val="both"/>
            </w:pPr>
            <w:r>
              <w:rPr>
                <w:rFonts w:ascii="Times New Roman"/>
                <w:b w:val="false"/>
                <w:i w:val="false"/>
                <w:color w:val="000000"/>
                <w:sz w:val="20"/>
              </w:rPr>
              <w:t>
</w:t>
            </w:r>
            <w:r>
              <w:rPr>
                <w:rFonts w:ascii="Times New Roman"/>
                <w:b/>
                <w:i w:val="false"/>
                <w:color w:val="000000"/>
                <w:sz w:val="20"/>
              </w:rPr>
              <w:t xml:space="preserve">Нотариаттық iс-әрекеттер жасағаны үшiн мемлекеттiк баж мынадай мөлшерлерде алынады: </w:t>
            </w:r>
          </w:p>
          <w:bookmarkEnd w:id="6435"/>
          <w:bookmarkStart w:name="z4257" w:id="6436"/>
          <w:p>
            <w:pPr>
              <w:spacing w:after="20"/>
              <w:ind w:left="20"/>
              <w:jc w:val="both"/>
            </w:pPr>
            <w:r>
              <w:rPr>
                <w:rFonts w:ascii="Times New Roman"/>
                <w:b w:val="false"/>
                <w:i w:val="false"/>
                <w:color w:val="000000"/>
                <w:sz w:val="20"/>
              </w:rPr>
              <w:t>
</w:t>
            </w:r>
            <w:r>
              <w:rPr>
                <w:rFonts w:ascii="Times New Roman"/>
                <w:b/>
                <w:i w:val="false"/>
                <w:color w:val="000000"/>
                <w:sz w:val="20"/>
              </w:rPr>
              <w:t xml:space="preserve">1) қалалық жерлердегi жылжымайтын мүлiктi (жер учаскелерiн, тұрғын үйлердi, саяжайларды, гараждарды, құрылыстар мен өзге де жылжымайтын мүлiктi) иелiктен шығару туралы шарттарды куәландырғаны үшiн: </w:t>
            </w:r>
          </w:p>
          <w:bookmarkEnd w:id="6436"/>
          <w:bookmarkStart w:name="z4258" w:id="6437"/>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тараптардың бiрi заңды тұлға болса – 1000 пайыз; </w:t>
            </w:r>
          </w:p>
          <w:bookmarkEnd w:id="6437"/>
          <w:bookmarkStart w:name="z4259" w:id="6438"/>
          <w:p>
            <w:pPr>
              <w:spacing w:after="20"/>
              <w:ind w:left="20"/>
              <w:jc w:val="both"/>
            </w:pPr>
            <w:r>
              <w:rPr>
                <w:rFonts w:ascii="Times New Roman"/>
                <w:b w:val="false"/>
                <w:i w:val="false"/>
                <w:color w:val="000000"/>
                <w:sz w:val="20"/>
              </w:rPr>
              <w:t>
</w:t>
            </w:r>
            <w:r>
              <w:rPr>
                <w:rFonts w:ascii="Times New Roman"/>
                <w:b/>
                <w:i w:val="false"/>
                <w:color w:val="000000"/>
                <w:sz w:val="20"/>
              </w:rPr>
              <w:t xml:space="preserve">құны 30 айлық есептiк көрсеткiшке дейiн: </w:t>
            </w:r>
          </w:p>
          <w:bookmarkEnd w:id="6438"/>
          <w:p>
            <w:pPr>
              <w:spacing w:after="20"/>
              <w:ind w:left="20"/>
              <w:jc w:val="both"/>
            </w:pPr>
            <w:r>
              <w:rPr>
                <w:rFonts w:ascii="Times New Roman"/>
                <w:b w:val="false"/>
                <w:i w:val="false"/>
                <w:color w:val="000000"/>
                <w:sz w:val="20"/>
              </w:rPr>
              <w:t>
</w:t>
            </w:r>
            <w:r>
              <w:rPr>
                <w:rFonts w:ascii="Times New Roman"/>
                <w:b/>
                <w:i w:val="false"/>
                <w:color w:val="000000"/>
                <w:sz w:val="20"/>
              </w:rPr>
              <w:t xml:space="preserve">балаларына, жұбайына, ата-анасына, туған аға-iнiлерi және апа-қарындастары мен сiңлiлерiне, немерелерiне – 100 пайыз; </w:t>
            </w:r>
          </w:p>
          <w:bookmarkStart w:name="z4260" w:id="6439"/>
          <w:p>
            <w:pPr>
              <w:spacing w:after="20"/>
              <w:ind w:left="20"/>
              <w:jc w:val="both"/>
            </w:pPr>
            <w:r>
              <w:rPr>
                <w:rFonts w:ascii="Times New Roman"/>
                <w:b w:val="false"/>
                <w:i w:val="false"/>
                <w:color w:val="000000"/>
                <w:sz w:val="20"/>
              </w:rPr>
              <w:t>
</w:t>
            </w:r>
            <w:r>
              <w:rPr>
                <w:rFonts w:ascii="Times New Roman"/>
                <w:b/>
                <w:i w:val="false"/>
                <w:color w:val="000000"/>
                <w:sz w:val="20"/>
              </w:rPr>
              <w:t xml:space="preserve">басқа адамдарға – 300 пайыз; </w:t>
            </w:r>
          </w:p>
          <w:bookmarkEnd w:id="6439"/>
          <w:bookmarkStart w:name="z4261" w:id="6440"/>
          <w:p>
            <w:pPr>
              <w:spacing w:after="20"/>
              <w:ind w:left="20"/>
              <w:jc w:val="both"/>
            </w:pPr>
            <w:r>
              <w:rPr>
                <w:rFonts w:ascii="Times New Roman"/>
                <w:b w:val="false"/>
                <w:i w:val="false"/>
                <w:color w:val="000000"/>
                <w:sz w:val="20"/>
              </w:rPr>
              <w:t>
</w:t>
            </w:r>
            <w:r>
              <w:rPr>
                <w:rFonts w:ascii="Times New Roman"/>
                <w:b/>
                <w:i w:val="false"/>
                <w:color w:val="000000"/>
                <w:sz w:val="20"/>
              </w:rPr>
              <w:t xml:space="preserve">құны 30 айлық есептiк көрсеткiштен жоғары: </w:t>
            </w:r>
          </w:p>
          <w:bookmarkEnd w:id="6440"/>
          <w:p>
            <w:pPr>
              <w:spacing w:after="20"/>
              <w:ind w:left="20"/>
              <w:jc w:val="both"/>
            </w:pPr>
            <w:r>
              <w:rPr>
                <w:rFonts w:ascii="Times New Roman"/>
                <w:b w:val="false"/>
                <w:i w:val="false"/>
                <w:color w:val="000000"/>
                <w:sz w:val="20"/>
              </w:rPr>
              <w:t>
</w:t>
            </w:r>
            <w:r>
              <w:rPr>
                <w:rFonts w:ascii="Times New Roman"/>
                <w:b/>
                <w:i w:val="false"/>
                <w:color w:val="000000"/>
                <w:sz w:val="20"/>
              </w:rPr>
              <w:t xml:space="preserve">балаларына, жұбайына, ата-анасына, туған аға-iнiлерi және апа-қарындастары мен сiңлiлерiне, немерелерiне – 500 пайыз; </w:t>
            </w:r>
          </w:p>
          <w:bookmarkStart w:name="z4262" w:id="6441"/>
          <w:p>
            <w:pPr>
              <w:spacing w:after="20"/>
              <w:ind w:left="20"/>
              <w:jc w:val="both"/>
            </w:pPr>
            <w:r>
              <w:rPr>
                <w:rFonts w:ascii="Times New Roman"/>
                <w:b w:val="false"/>
                <w:i w:val="false"/>
                <w:color w:val="000000"/>
                <w:sz w:val="20"/>
              </w:rPr>
              <w:t>
</w:t>
            </w:r>
            <w:r>
              <w:rPr>
                <w:rFonts w:ascii="Times New Roman"/>
                <w:b/>
                <w:i w:val="false"/>
                <w:color w:val="000000"/>
                <w:sz w:val="20"/>
              </w:rPr>
              <w:t xml:space="preserve">басқа адамдарға – 700 пайыз; </w:t>
            </w:r>
          </w:p>
          <w:bookmarkEnd w:id="6441"/>
          <w:bookmarkStart w:name="z4263" w:id="6442"/>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мәмiле жылжымайтын мүлiктi ипотекалық тұрғын үй займы бойынша алынған қаражат есебiнен сатып алу мақсатында жасалатын болса – 200 пайыз; </w:t>
            </w:r>
          </w:p>
          <w:bookmarkEnd w:id="6442"/>
          <w:bookmarkStart w:name="z4264" w:id="6443"/>
          <w:p>
            <w:pPr>
              <w:spacing w:after="20"/>
              <w:ind w:left="20"/>
              <w:jc w:val="both"/>
            </w:pPr>
            <w:r>
              <w:rPr>
                <w:rFonts w:ascii="Times New Roman"/>
                <w:b w:val="false"/>
                <w:i w:val="false"/>
                <w:color w:val="000000"/>
                <w:sz w:val="20"/>
              </w:rPr>
              <w:t>
</w:t>
            </w:r>
            <w:r>
              <w:rPr>
                <w:rFonts w:ascii="Times New Roman"/>
                <w:b/>
                <w:i w:val="false"/>
                <w:color w:val="000000"/>
                <w:sz w:val="20"/>
              </w:rPr>
              <w:t xml:space="preserve">2) ауылдық жерлердегi жылжымайтын мүлiктi (жер учаскелерiн, тұрғын үйлердi, саяжайларды, гараждарды, ғимараттар мен өзге де жылжымайтын мүлiктi) иелiктен айыру туралы шарттарды куәландырғаны үшiн: </w:t>
            </w:r>
          </w:p>
          <w:bookmarkEnd w:id="6443"/>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тараптардың бiрi заңды тұлға болса – 100 пайыз; </w:t>
            </w:r>
          </w:p>
          <w:bookmarkStart w:name="z4265" w:id="6444"/>
          <w:p>
            <w:pPr>
              <w:spacing w:after="20"/>
              <w:ind w:left="20"/>
              <w:jc w:val="both"/>
            </w:pPr>
            <w:r>
              <w:rPr>
                <w:rFonts w:ascii="Times New Roman"/>
                <w:b w:val="false"/>
                <w:i w:val="false"/>
                <w:color w:val="000000"/>
                <w:sz w:val="20"/>
              </w:rPr>
              <w:t>
</w:t>
            </w:r>
            <w:r>
              <w:rPr>
                <w:rFonts w:ascii="Times New Roman"/>
                <w:b/>
                <w:i w:val="false"/>
                <w:color w:val="000000"/>
                <w:sz w:val="20"/>
              </w:rPr>
              <w:t xml:space="preserve">балаларына, жұбайына, ата-анасына, туған аға-iнілерi және апа-қарындастары мен сiңлiлерiне, немерелерiне – 50 пайыз; </w:t>
            </w:r>
          </w:p>
          <w:bookmarkEnd w:id="6444"/>
          <w:bookmarkStart w:name="z4266" w:id="6445"/>
          <w:p>
            <w:pPr>
              <w:spacing w:after="20"/>
              <w:ind w:left="20"/>
              <w:jc w:val="both"/>
            </w:pPr>
            <w:r>
              <w:rPr>
                <w:rFonts w:ascii="Times New Roman"/>
                <w:b w:val="false"/>
                <w:i w:val="false"/>
                <w:color w:val="000000"/>
                <w:sz w:val="20"/>
              </w:rPr>
              <w:t>
</w:t>
            </w:r>
            <w:r>
              <w:rPr>
                <w:rFonts w:ascii="Times New Roman"/>
                <w:b/>
                <w:i w:val="false"/>
                <w:color w:val="000000"/>
                <w:sz w:val="20"/>
              </w:rPr>
              <w:t xml:space="preserve">басқа адамдарға – 70 пайыз; </w:t>
            </w:r>
          </w:p>
          <w:bookmarkEnd w:id="6445"/>
          <w:bookmarkStart w:name="z4267" w:id="6446"/>
          <w:p>
            <w:pPr>
              <w:spacing w:after="20"/>
              <w:ind w:left="20"/>
              <w:jc w:val="both"/>
            </w:pPr>
            <w:r>
              <w:rPr>
                <w:rFonts w:ascii="Times New Roman"/>
                <w:b w:val="false"/>
                <w:i w:val="false"/>
                <w:color w:val="000000"/>
                <w:sz w:val="20"/>
              </w:rPr>
              <w:t>
</w:t>
            </w:r>
            <w:r>
              <w:rPr>
                <w:rFonts w:ascii="Times New Roman"/>
                <w:b/>
                <w:i w:val="false"/>
                <w:color w:val="000000"/>
                <w:sz w:val="20"/>
              </w:rPr>
              <w:t xml:space="preserve">3) автомотокөлiк құралдарын иелiктен айыру туралы шарттарды куәландырғаны үшiн: </w:t>
            </w:r>
          </w:p>
          <w:bookmarkEnd w:id="6446"/>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тараптардың бiрi заңды тұлға болса – 700 пайыз;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балаларына, жұбайына, ата-анасына, туған аға-iнiлерi және апа-қарындастары мен сiңлiлерiне, немерелерiне – 200 пайыз;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басқа адамдарға – 500 пайыз; </w:t>
            </w:r>
          </w:p>
          <w:bookmarkStart w:name="z4268" w:id="6447"/>
          <w:p>
            <w:pPr>
              <w:spacing w:after="20"/>
              <w:ind w:left="20"/>
              <w:jc w:val="both"/>
            </w:pPr>
            <w:r>
              <w:rPr>
                <w:rFonts w:ascii="Times New Roman"/>
                <w:b w:val="false"/>
                <w:i w:val="false"/>
                <w:color w:val="000000"/>
                <w:sz w:val="20"/>
              </w:rPr>
              <w:t>
</w:t>
            </w:r>
            <w:r>
              <w:rPr>
                <w:rFonts w:ascii="Times New Roman"/>
                <w:b/>
                <w:i w:val="false"/>
                <w:color w:val="000000"/>
                <w:sz w:val="20"/>
              </w:rPr>
              <w:t xml:space="preserve">4) мүліктік жалдау (жалға беру), қарыз, (ипотекалық тұрғын үй займын қоспағанда), кепiлақы, лизинг, мердiгерлiк, неке келiсiмшарттары, ортақ меншiктегi мүлiк бөлiсi, мұрагерлiк мүлiктi бөлу, алименттердi төлеу жөнiндегi келiсiмдердi, құрылтай шарттарын куәландырғаны үшiн – 500 пайыз; </w:t>
            </w:r>
          </w:p>
          <w:bookmarkEnd w:id="6447"/>
          <w:bookmarkStart w:name="z4269" w:id="6448"/>
          <w:p>
            <w:pPr>
              <w:spacing w:after="20"/>
              <w:ind w:left="20"/>
              <w:jc w:val="both"/>
            </w:pPr>
            <w:r>
              <w:rPr>
                <w:rFonts w:ascii="Times New Roman"/>
                <w:b w:val="false"/>
                <w:i w:val="false"/>
                <w:color w:val="000000"/>
                <w:sz w:val="20"/>
              </w:rPr>
              <w:t>
</w:t>
            </w:r>
            <w:r>
              <w:rPr>
                <w:rFonts w:ascii="Times New Roman"/>
                <w:b/>
                <w:i w:val="false"/>
                <w:color w:val="000000"/>
                <w:sz w:val="20"/>
              </w:rPr>
              <w:t xml:space="preserve">5) ипотекалық тұрғын үй займы шарттарын куәландырғаны үшiн – 200 пайыз; </w:t>
            </w:r>
          </w:p>
          <w:bookmarkEnd w:id="6448"/>
          <w:bookmarkStart w:name="z4270" w:id="6449"/>
          <w:p>
            <w:pPr>
              <w:spacing w:after="20"/>
              <w:ind w:left="20"/>
              <w:jc w:val="both"/>
            </w:pPr>
            <w:r>
              <w:rPr>
                <w:rFonts w:ascii="Times New Roman"/>
                <w:b w:val="false"/>
                <w:i w:val="false"/>
                <w:color w:val="000000"/>
                <w:sz w:val="20"/>
              </w:rPr>
              <w:t>
</w:t>
            </w:r>
            <w:r>
              <w:rPr>
                <w:rFonts w:ascii="Times New Roman"/>
                <w:b/>
                <w:i w:val="false"/>
                <w:color w:val="000000"/>
                <w:sz w:val="20"/>
              </w:rPr>
              <w:t xml:space="preserve">6) өсиетхаттарды куәландырғаны үшiн – 100 пайыз; </w:t>
            </w:r>
          </w:p>
          <w:bookmarkEnd w:id="6449"/>
          <w:bookmarkStart w:name="z4271" w:id="6450"/>
          <w:p>
            <w:pPr>
              <w:spacing w:after="20"/>
              <w:ind w:left="20"/>
              <w:jc w:val="both"/>
            </w:pPr>
            <w:r>
              <w:rPr>
                <w:rFonts w:ascii="Times New Roman"/>
                <w:b w:val="false"/>
                <w:i w:val="false"/>
                <w:color w:val="000000"/>
                <w:sz w:val="20"/>
              </w:rPr>
              <w:t>
</w:t>
            </w:r>
            <w:r>
              <w:rPr>
                <w:rFonts w:ascii="Times New Roman"/>
                <w:b/>
                <w:i w:val="false"/>
                <w:color w:val="000000"/>
                <w:sz w:val="20"/>
              </w:rPr>
              <w:t xml:space="preserve">7) мұрагерлiкке құқық туралы куәлiктi бергені үшiн – берiлген әр куәлiкке 100 пайыз; </w:t>
            </w:r>
          </w:p>
          <w:bookmarkEnd w:id="6450"/>
          <w:bookmarkStart w:name="z4272" w:id="6451"/>
          <w:p>
            <w:pPr>
              <w:spacing w:after="20"/>
              <w:ind w:left="20"/>
              <w:jc w:val="both"/>
            </w:pPr>
            <w:r>
              <w:rPr>
                <w:rFonts w:ascii="Times New Roman"/>
                <w:b w:val="false"/>
                <w:i w:val="false"/>
                <w:color w:val="000000"/>
                <w:sz w:val="20"/>
              </w:rPr>
              <w:t>
</w:t>
            </w:r>
            <w:r>
              <w:rPr>
                <w:rFonts w:ascii="Times New Roman"/>
                <w:b/>
                <w:i w:val="false"/>
                <w:color w:val="000000"/>
                <w:sz w:val="20"/>
              </w:rPr>
              <w:t xml:space="preserve">8) ерлi-зайыптылардың ортақ мүлкiндегi үлеске және бiрлескен ортақ меншiк құқығындағы мүлкi бар өзге адамдардың меншiк құқығы туралы куәлiктi бергені үшiн – 100 пайыз; </w:t>
            </w:r>
          </w:p>
          <w:bookmarkEnd w:id="6451"/>
          <w:bookmarkStart w:name="z4273" w:id="6452"/>
          <w:p>
            <w:pPr>
              <w:spacing w:after="20"/>
              <w:ind w:left="20"/>
              <w:jc w:val="both"/>
            </w:pPr>
            <w:r>
              <w:rPr>
                <w:rFonts w:ascii="Times New Roman"/>
                <w:b w:val="false"/>
                <w:i w:val="false"/>
                <w:color w:val="000000"/>
                <w:sz w:val="20"/>
              </w:rPr>
              <w:t>
</w:t>
            </w:r>
            <w:r>
              <w:rPr>
                <w:rFonts w:ascii="Times New Roman"/>
                <w:b/>
                <w:i w:val="false"/>
                <w:color w:val="000000"/>
                <w:sz w:val="20"/>
              </w:rPr>
              <w:t xml:space="preserve">9) мүлiктi пайдалану мен иелену құқығына сенiмхаттарды куәландырғаны үшiн – 50 пайыз; </w:t>
            </w:r>
          </w:p>
          <w:bookmarkEnd w:id="6452"/>
          <w:bookmarkStart w:name="z4274" w:id="6453"/>
          <w:p>
            <w:pPr>
              <w:spacing w:after="20"/>
              <w:ind w:left="20"/>
              <w:jc w:val="both"/>
            </w:pPr>
            <w:r>
              <w:rPr>
                <w:rFonts w:ascii="Times New Roman"/>
                <w:b w:val="false"/>
                <w:i w:val="false"/>
                <w:color w:val="000000"/>
                <w:sz w:val="20"/>
              </w:rPr>
              <w:t>
</w:t>
            </w:r>
            <w:r>
              <w:rPr>
                <w:rFonts w:ascii="Times New Roman"/>
                <w:b/>
                <w:i w:val="false"/>
                <w:color w:val="000000"/>
                <w:sz w:val="20"/>
              </w:rPr>
              <w:t xml:space="preserve">10) сату құқығынсыз автокөлiк құралдарын пайдалану және басқару құқығына сенiмхаттарды куәландырғаны үшiн – 100 пайыз; </w:t>
            </w:r>
          </w:p>
          <w:bookmarkEnd w:id="6453"/>
          <w:bookmarkStart w:name="z4275" w:id="6454"/>
          <w:p>
            <w:pPr>
              <w:spacing w:after="20"/>
              <w:ind w:left="20"/>
              <w:jc w:val="both"/>
            </w:pPr>
            <w:r>
              <w:rPr>
                <w:rFonts w:ascii="Times New Roman"/>
                <w:b w:val="false"/>
                <w:i w:val="false"/>
                <w:color w:val="000000"/>
                <w:sz w:val="20"/>
              </w:rPr>
              <w:t>
</w:t>
            </w:r>
            <w:r>
              <w:rPr>
                <w:rFonts w:ascii="Times New Roman"/>
                <w:b/>
                <w:i w:val="false"/>
                <w:color w:val="000000"/>
                <w:sz w:val="20"/>
              </w:rPr>
              <w:t xml:space="preserve">11) автокөлiк құралдарын сатуға, сыйға тартуға, айырбастауға сенiмхаттарды куәландырғаны үшiн – 200 пайыз; </w:t>
            </w:r>
          </w:p>
          <w:bookmarkEnd w:id="6454"/>
          <w:bookmarkStart w:name="z4276" w:id="6455"/>
          <w:p>
            <w:pPr>
              <w:spacing w:after="20"/>
              <w:ind w:left="20"/>
              <w:jc w:val="both"/>
            </w:pPr>
            <w:r>
              <w:rPr>
                <w:rFonts w:ascii="Times New Roman"/>
                <w:b w:val="false"/>
                <w:i w:val="false"/>
                <w:color w:val="000000"/>
                <w:sz w:val="20"/>
              </w:rPr>
              <w:t>
</w:t>
            </w:r>
            <w:r>
              <w:rPr>
                <w:rFonts w:ascii="Times New Roman"/>
                <w:b/>
                <w:i w:val="false"/>
                <w:color w:val="000000"/>
                <w:sz w:val="20"/>
              </w:rPr>
              <w:t xml:space="preserve">12) өзге сенiмхаттарды куәландырғаны үшiн: </w:t>
            </w:r>
          </w:p>
          <w:bookmarkEnd w:id="6455"/>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тұлғалар үшін – 10 пайыз;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заңды тұлғалар үшін – 50 пайыз; </w:t>
            </w:r>
          </w:p>
          <w:bookmarkStart w:name="z4277" w:id="6456"/>
          <w:p>
            <w:pPr>
              <w:spacing w:after="20"/>
              <w:ind w:left="20"/>
              <w:jc w:val="both"/>
            </w:pPr>
            <w:r>
              <w:rPr>
                <w:rFonts w:ascii="Times New Roman"/>
                <w:b w:val="false"/>
                <w:i w:val="false"/>
                <w:color w:val="000000"/>
                <w:sz w:val="20"/>
              </w:rPr>
              <w:t>
</w:t>
            </w:r>
            <w:r>
              <w:rPr>
                <w:rFonts w:ascii="Times New Roman"/>
                <w:b/>
                <w:i w:val="false"/>
                <w:color w:val="000000"/>
                <w:sz w:val="20"/>
              </w:rPr>
              <w:t xml:space="preserve">13) мұрагерлік мүлiктi қорғау жөнiнде шаралар қолданғаны үшiн - 100 пайыз; </w:t>
            </w:r>
          </w:p>
          <w:bookmarkEnd w:id="6456"/>
          <w:bookmarkStart w:name="z4278" w:id="6457"/>
          <w:p>
            <w:pPr>
              <w:spacing w:after="20"/>
              <w:ind w:left="20"/>
              <w:jc w:val="both"/>
            </w:pPr>
            <w:r>
              <w:rPr>
                <w:rFonts w:ascii="Times New Roman"/>
                <w:b w:val="false"/>
                <w:i w:val="false"/>
                <w:color w:val="000000"/>
                <w:sz w:val="20"/>
              </w:rPr>
              <w:t>
</w:t>
            </w:r>
            <w:r>
              <w:rPr>
                <w:rFonts w:ascii="Times New Roman"/>
                <w:b/>
                <w:i w:val="false"/>
                <w:color w:val="000000"/>
                <w:sz w:val="20"/>
              </w:rPr>
              <w:t xml:space="preserve">14) теңiздiк наразылық бiлдiргенi үшiн – 50 пайыз; </w:t>
            </w:r>
          </w:p>
          <w:bookmarkEnd w:id="6457"/>
          <w:bookmarkStart w:name="z4279" w:id="6458"/>
          <w:p>
            <w:pPr>
              <w:spacing w:after="20"/>
              <w:ind w:left="20"/>
              <w:jc w:val="both"/>
            </w:pPr>
            <w:r>
              <w:rPr>
                <w:rFonts w:ascii="Times New Roman"/>
                <w:b w:val="false"/>
                <w:i w:val="false"/>
                <w:color w:val="000000"/>
                <w:sz w:val="20"/>
              </w:rPr>
              <w:t>
</w:t>
            </w:r>
            <w:r>
              <w:rPr>
                <w:rFonts w:ascii="Times New Roman"/>
                <w:b/>
                <w:i w:val="false"/>
                <w:color w:val="000000"/>
                <w:sz w:val="20"/>
              </w:rPr>
              <w:t xml:space="preserve">15) құжаттардың көшiрмесi мен құжаттардың үзiндi көшiрмесiнің растығын куәландырғаны үшiн (әр бетiне): </w:t>
            </w:r>
          </w:p>
          <w:bookmarkEnd w:id="6458"/>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тұлғалар үшін – 5 пайыз;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заңды тұлғалар үшін – 10 пайыз; </w:t>
            </w:r>
          </w:p>
          <w:bookmarkStart w:name="z4280" w:id="6459"/>
          <w:p>
            <w:pPr>
              <w:spacing w:after="20"/>
              <w:ind w:left="20"/>
              <w:jc w:val="both"/>
            </w:pPr>
            <w:r>
              <w:rPr>
                <w:rFonts w:ascii="Times New Roman"/>
                <w:b w:val="false"/>
                <w:i w:val="false"/>
                <w:color w:val="000000"/>
                <w:sz w:val="20"/>
              </w:rPr>
              <w:t>
</w:t>
            </w:r>
            <w:r>
              <w:rPr>
                <w:rFonts w:ascii="Times New Roman"/>
                <w:b/>
                <w:i w:val="false"/>
                <w:color w:val="000000"/>
                <w:sz w:val="20"/>
              </w:rPr>
              <w:t xml:space="preserve">16) құжаттардағы қойылған қолдың, сондай-ақ құжаттардың бiр тiлден басқа тiлге аудармасының дұрыстығын куәландырғаны үшiн (әрбір құжат үшiн): </w:t>
            </w:r>
          </w:p>
          <w:bookmarkEnd w:id="6459"/>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тұлғалар үшін - 3 пайыз;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заңды тұлғалар үшін - 10 пайыз; </w:t>
            </w:r>
          </w:p>
          <w:bookmarkStart w:name="z4281" w:id="6460"/>
          <w:p>
            <w:pPr>
              <w:spacing w:after="20"/>
              <w:ind w:left="20"/>
              <w:jc w:val="both"/>
            </w:pPr>
            <w:r>
              <w:rPr>
                <w:rFonts w:ascii="Times New Roman"/>
                <w:b w:val="false"/>
                <w:i w:val="false"/>
                <w:color w:val="000000"/>
                <w:sz w:val="20"/>
              </w:rPr>
              <w:t>
</w:t>
            </w:r>
            <w:r>
              <w:rPr>
                <w:rFonts w:ascii="Times New Roman"/>
                <w:b/>
                <w:i w:val="false"/>
                <w:color w:val="000000"/>
                <w:sz w:val="20"/>
              </w:rPr>
              <w:t xml:space="preserve">17) жеке және заңды тұлғалардың өтiнiштерiн басқа жеке және заңды тұлғаларға бергенi үшiн - 20 пайыз; </w:t>
            </w:r>
          </w:p>
          <w:bookmarkEnd w:id="6460"/>
          <w:bookmarkStart w:name="z4282" w:id="6461"/>
          <w:p>
            <w:pPr>
              <w:spacing w:after="20"/>
              <w:ind w:left="20"/>
              <w:jc w:val="both"/>
            </w:pPr>
            <w:r>
              <w:rPr>
                <w:rFonts w:ascii="Times New Roman"/>
                <w:b w:val="false"/>
                <w:i w:val="false"/>
                <w:color w:val="000000"/>
                <w:sz w:val="20"/>
              </w:rPr>
              <w:t>
</w:t>
            </w:r>
            <w:r>
              <w:rPr>
                <w:rFonts w:ascii="Times New Roman"/>
                <w:b/>
                <w:i w:val="false"/>
                <w:color w:val="000000"/>
                <w:sz w:val="20"/>
              </w:rPr>
              <w:t xml:space="preserve">18) құжаттардың нотариат куәландырған көшiрмелерiн бергенi үшiн - 20 пайыз; </w:t>
            </w:r>
          </w:p>
          <w:bookmarkEnd w:id="6461"/>
          <w:bookmarkStart w:name="z4283" w:id="6462"/>
          <w:p>
            <w:pPr>
              <w:spacing w:after="20"/>
              <w:ind w:left="20"/>
              <w:jc w:val="both"/>
            </w:pPr>
            <w:r>
              <w:rPr>
                <w:rFonts w:ascii="Times New Roman"/>
                <w:b w:val="false"/>
                <w:i w:val="false"/>
                <w:color w:val="000000"/>
                <w:sz w:val="20"/>
              </w:rPr>
              <w:t>
</w:t>
            </w:r>
            <w:r>
              <w:rPr>
                <w:rFonts w:ascii="Times New Roman"/>
                <w:b/>
                <w:i w:val="false"/>
                <w:color w:val="000000"/>
                <w:sz w:val="20"/>
              </w:rPr>
              <w:t xml:space="preserve">19) телнұсқа бергенi үшiн - 100 пайыз; </w:t>
            </w:r>
          </w:p>
          <w:bookmarkEnd w:id="6462"/>
          <w:bookmarkStart w:name="z4284" w:id="6463"/>
          <w:p>
            <w:pPr>
              <w:spacing w:after="20"/>
              <w:ind w:left="20"/>
              <w:jc w:val="both"/>
            </w:pPr>
            <w:r>
              <w:rPr>
                <w:rFonts w:ascii="Times New Roman"/>
                <w:b w:val="false"/>
                <w:i w:val="false"/>
                <w:color w:val="000000"/>
                <w:sz w:val="20"/>
              </w:rPr>
              <w:t>
</w:t>
            </w:r>
            <w:r>
              <w:rPr>
                <w:rFonts w:ascii="Times New Roman"/>
                <w:b/>
                <w:i w:val="false"/>
                <w:color w:val="000000"/>
                <w:sz w:val="20"/>
              </w:rPr>
              <w:t xml:space="preserve">20) банктерде шот ашқан кезде қойылған қолдардың түпнұсқалығын куәландырғаны үшiн (әрбір құжат үшiн): </w:t>
            </w:r>
          </w:p>
          <w:bookmarkEnd w:id="6463"/>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тұлғалар үшін - 10 пайыз;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заңды тұлғалар үшін - 50 пайыз; </w:t>
            </w:r>
          </w:p>
          <w:bookmarkStart w:name="z4285" w:id="6464"/>
          <w:p>
            <w:pPr>
              <w:spacing w:after="20"/>
              <w:ind w:left="20"/>
              <w:jc w:val="both"/>
            </w:pPr>
            <w:r>
              <w:rPr>
                <w:rFonts w:ascii="Times New Roman"/>
                <w:b w:val="false"/>
                <w:i w:val="false"/>
                <w:color w:val="000000"/>
                <w:sz w:val="20"/>
              </w:rPr>
              <w:t>
</w:t>
            </w:r>
            <w:r>
              <w:rPr>
                <w:rFonts w:ascii="Times New Roman"/>
                <w:b/>
                <w:i w:val="false"/>
                <w:color w:val="000000"/>
                <w:sz w:val="20"/>
              </w:rPr>
              <w:t xml:space="preserve">21) жылжымайтын мүлiк кепiлі шарттарын, ипотекалық тұрғын үй заимдары бойынша талап ету құқықтары мен ипотекалық куәлiктердi куәландырғаны үшiн - 200 пайыз; өзге де кепiл шарттарын куәландырғаны үшiн - 700 пайыз; </w:t>
            </w:r>
          </w:p>
          <w:bookmarkEnd w:id="6464"/>
          <w:bookmarkStart w:name="z4286" w:id="6465"/>
          <w:p>
            <w:pPr>
              <w:spacing w:after="20"/>
              <w:ind w:left="20"/>
              <w:jc w:val="both"/>
            </w:pPr>
            <w:r>
              <w:rPr>
                <w:rFonts w:ascii="Times New Roman"/>
                <w:b w:val="false"/>
                <w:i w:val="false"/>
                <w:color w:val="000000"/>
                <w:sz w:val="20"/>
              </w:rPr>
              <w:t>
</w:t>
            </w:r>
            <w:r>
              <w:rPr>
                <w:rFonts w:ascii="Times New Roman"/>
                <w:b/>
                <w:i w:val="false"/>
                <w:color w:val="000000"/>
                <w:sz w:val="20"/>
              </w:rPr>
              <w:t>22) вексель наразылығын жасағаны үшiн және чектiң төленбегенiн куәландырғаны үшiн - 50 пайыз;</w:t>
            </w:r>
          </w:p>
          <w:bookmarkEnd w:id="6465"/>
          <w:bookmarkStart w:name="z5882" w:id="6466"/>
          <w:p>
            <w:pPr>
              <w:spacing w:after="20"/>
              <w:ind w:left="20"/>
              <w:jc w:val="both"/>
            </w:pPr>
            <w:r>
              <w:rPr>
                <w:rFonts w:ascii="Times New Roman"/>
                <w:b w:val="false"/>
                <w:i w:val="false"/>
                <w:color w:val="000000"/>
                <w:sz w:val="20"/>
              </w:rPr>
              <w:t>
</w:t>
            </w:r>
            <w:r>
              <w:rPr>
                <w:rFonts w:ascii="Times New Roman"/>
                <w:b/>
                <w:i w:val="false"/>
                <w:color w:val="000000"/>
                <w:sz w:val="20"/>
              </w:rPr>
              <w:t>22-1) атқарушылық жазба жасағаны үшін – 50 пайыз;</w:t>
            </w:r>
          </w:p>
          <w:bookmarkEnd w:id="6466"/>
          <w:bookmarkStart w:name="z4287" w:id="6467"/>
          <w:p>
            <w:pPr>
              <w:spacing w:after="20"/>
              <w:ind w:left="20"/>
              <w:jc w:val="both"/>
            </w:pPr>
            <w:r>
              <w:rPr>
                <w:rFonts w:ascii="Times New Roman"/>
                <w:b w:val="false"/>
                <w:i w:val="false"/>
                <w:color w:val="000000"/>
                <w:sz w:val="20"/>
              </w:rPr>
              <w:t>
</w:t>
            </w:r>
            <w:r>
              <w:rPr>
                <w:rFonts w:ascii="Times New Roman"/>
                <w:b/>
                <w:i w:val="false"/>
                <w:color w:val="000000"/>
                <w:sz w:val="20"/>
              </w:rPr>
              <w:t xml:space="preserve">23) құжаттарды және бағалы қағаздарды сақтағаны үшiн - әр айға 10 пайыз; </w:t>
            </w:r>
          </w:p>
          <w:bookmarkEnd w:id="6467"/>
          <w:bookmarkStart w:name="z4288" w:id="6468"/>
          <w:p>
            <w:pPr>
              <w:spacing w:after="20"/>
              <w:ind w:left="20"/>
              <w:jc w:val="both"/>
            </w:pPr>
            <w:r>
              <w:rPr>
                <w:rFonts w:ascii="Times New Roman"/>
                <w:b w:val="false"/>
                <w:i w:val="false"/>
                <w:color w:val="000000"/>
                <w:sz w:val="20"/>
              </w:rPr>
              <w:t>
</w:t>
            </w:r>
            <w:r>
              <w:rPr>
                <w:rFonts w:ascii="Times New Roman"/>
                <w:b/>
                <w:i w:val="false"/>
                <w:color w:val="000000"/>
                <w:sz w:val="20"/>
              </w:rPr>
              <w:t xml:space="preserve">24) кепiлгерлiк пен кепiлдiк шарттарын куәландырғаны үшiн - 50 пайыз; </w:t>
            </w:r>
          </w:p>
          <w:bookmarkEnd w:id="6468"/>
          <w:bookmarkStart w:name="z4289" w:id="6469"/>
          <w:p>
            <w:pPr>
              <w:spacing w:after="20"/>
              <w:ind w:left="20"/>
              <w:jc w:val="both"/>
            </w:pPr>
            <w:r>
              <w:rPr>
                <w:rFonts w:ascii="Times New Roman"/>
                <w:b w:val="false"/>
                <w:i w:val="false"/>
                <w:color w:val="000000"/>
                <w:sz w:val="20"/>
              </w:rPr>
              <w:t>
</w:t>
            </w:r>
            <w:r>
              <w:rPr>
                <w:rFonts w:ascii="Times New Roman"/>
                <w:b/>
                <w:i w:val="false"/>
                <w:color w:val="000000"/>
                <w:sz w:val="20"/>
              </w:rPr>
              <w:t>25) Қазақстан Республикасының өзге де заңнамалық актiлерiнде көзделген басқа да нотариаттық іс-әрекеттердi жасағаны үшiн - 20 пайыз.</w:t>
            </w:r>
          </w:p>
          <w:bookmarkEnd w:id="646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536-бапқа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(2009.01.01 бастап қолданысқа енгізіледі); 31.10.2015 </w:t>
            </w:r>
            <w:r>
              <w:rPr>
                <w:rFonts w:ascii="Times New Roman"/>
                <w:b w:val="false"/>
                <w:i w:val="false"/>
                <w:color w:val="000000"/>
                <w:sz w:val="20"/>
              </w:rPr>
              <w:t>№ 378-V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290" w:id="6470"/>
          <w:p>
            <w:pPr>
              <w:spacing w:after="0"/>
              <w:ind w:left="0"/>
              <w:jc w:val="both"/>
            </w:pPr>
            <w:r>
              <w:rPr>
                <w:rFonts w:ascii="Times New Roman"/>
                <w:b/>
                <w:i w:val="false"/>
                <w:color w:val="000000"/>
              </w:rPr>
              <w:t xml:space="preserve"> 537-бап. Азаматтық хал актiлерiн тiркегенi үшiн мемлекеттiк баж мөлшерлемелері</w:t>
            </w:r>
          </w:p>
          <w:bookmarkEnd w:id="6470"/>
          <w:bookmarkStart w:name="z4291" w:id="6471"/>
          <w:p>
            <w:pPr>
              <w:spacing w:after="20"/>
              <w:ind w:left="20"/>
              <w:jc w:val="both"/>
            </w:pPr>
            <w:r>
              <w:rPr>
                <w:rFonts w:ascii="Times New Roman"/>
                <w:b w:val="false"/>
                <w:i w:val="false"/>
                <w:color w:val="000000"/>
                <w:sz w:val="20"/>
              </w:rPr>
              <w:t>
</w:t>
            </w:r>
            <w:r>
              <w:rPr>
                <w:rFonts w:ascii="Times New Roman"/>
                <w:b/>
                <w:i w:val="false"/>
                <w:color w:val="000000"/>
                <w:sz w:val="20"/>
              </w:rPr>
              <w:t xml:space="preserve">1. Азаматтық хал актiлерiн тiркегенi үшiн, азаматтарға азаматтық хал актiлерiн тiркеу туралы куәлiктердi, сондай-ақ туу, неке, некенi бұзу, қайтыс болу туралы актiлердiң жазбаларын өзгертуге, толықтыруға, түзету мен қалпына келтiруге байланысты куәлiктердi қайтадан бергенi үшiн мынадай мөлшерде: </w:t>
            </w:r>
          </w:p>
          <w:bookmarkEnd w:id="6471"/>
          <w:bookmarkStart w:name="z4292" w:id="6472"/>
          <w:p>
            <w:pPr>
              <w:spacing w:after="20"/>
              <w:ind w:left="20"/>
              <w:jc w:val="both"/>
            </w:pPr>
            <w:r>
              <w:rPr>
                <w:rFonts w:ascii="Times New Roman"/>
                <w:b w:val="false"/>
                <w:i w:val="false"/>
                <w:color w:val="000000"/>
                <w:sz w:val="20"/>
              </w:rPr>
              <w:t>
</w:t>
            </w:r>
            <w:r>
              <w:rPr>
                <w:rFonts w:ascii="Times New Roman"/>
                <w:b/>
                <w:i w:val="false"/>
                <w:color w:val="000000"/>
                <w:sz w:val="20"/>
              </w:rPr>
              <w:t xml:space="preserve">1) некеге тұруды тiркегенi үшiн - 100 пайыз; </w:t>
            </w:r>
          </w:p>
          <w:bookmarkEnd w:id="6472"/>
          <w:bookmarkStart w:name="z4293" w:id="6473"/>
          <w:p>
            <w:pPr>
              <w:spacing w:after="20"/>
              <w:ind w:left="20"/>
              <w:jc w:val="both"/>
            </w:pPr>
            <w:r>
              <w:rPr>
                <w:rFonts w:ascii="Times New Roman"/>
                <w:b w:val="false"/>
                <w:i w:val="false"/>
                <w:color w:val="000000"/>
                <w:sz w:val="20"/>
              </w:rPr>
              <w:t>
</w:t>
            </w:r>
            <w:r>
              <w:rPr>
                <w:rFonts w:ascii="Times New Roman"/>
                <w:b/>
                <w:i w:val="false"/>
                <w:color w:val="000000"/>
                <w:sz w:val="20"/>
              </w:rPr>
              <w:t xml:space="preserve">2) некенi бұзуды тiркегенi үшiн: </w:t>
            </w:r>
          </w:p>
          <w:bookmarkEnd w:id="6473"/>
          <w:p>
            <w:pPr>
              <w:spacing w:after="20"/>
              <w:ind w:left="20"/>
              <w:jc w:val="both"/>
            </w:pPr>
            <w:r>
              <w:rPr>
                <w:rFonts w:ascii="Times New Roman"/>
                <w:b w:val="false"/>
                <w:i w:val="false"/>
                <w:color w:val="000000"/>
                <w:sz w:val="20"/>
              </w:rPr>
              <w:t>
</w:t>
            </w:r>
            <w:r>
              <w:rPr>
                <w:rFonts w:ascii="Times New Roman"/>
                <w:b/>
                <w:i w:val="false"/>
                <w:color w:val="000000"/>
                <w:sz w:val="20"/>
              </w:rPr>
              <w:t xml:space="preserve">кәмелетке толмаған балалары жоқ ерлi-зайыптылардың өзара келiсiмi бойынша - 200 пайыз;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сот шешiмi негiзiнде - 150 пайыз (ерлi-зайыптылардың бiреуiнен немесе екеуiнен); </w:t>
            </w:r>
          </w:p>
          <w:p>
            <w:pPr>
              <w:spacing w:after="20"/>
              <w:ind w:left="20"/>
              <w:jc w:val="both"/>
            </w:pPr>
            <w:r>
              <w:rPr>
                <w:rFonts w:ascii="Times New Roman"/>
                <w:b w:val="false"/>
                <w:i w:val="false"/>
                <w:color w:val="000000"/>
                <w:sz w:val="20"/>
              </w:rPr>
              <w:t>
</w:t>
            </w:r>
            <w:r>
              <w:rPr>
                <w:rFonts w:ascii="Times New Roman"/>
                <w:b/>
                <w:i w:val="false"/>
                <w:color w:val="000000"/>
                <w:sz w:val="20"/>
              </w:rPr>
              <w:t>белгіленген</w:t>
            </w:r>
            <w:r>
              <w:rPr>
                <w:rFonts w:ascii="Times New Roman"/>
                <w:b/>
                <w:i w:val="false"/>
                <w:color w:val="000000"/>
                <w:sz w:val="20"/>
              </w:rPr>
              <w:t xml:space="preserve"> тәртiппен хабарсыз кеттi деп немесе жүйке ауруы немесе ақыл-есiнің кемдiгi салдарынан әрекетке қабiлетсiз деп танылған адамдармен не қылмыс жасағаны үшiн үш жылдан астам мерзiмге бас бостандығынан айыруға сотталған адамдармен сот шешiмi негiзiнде - 10 пайыз; </w:t>
            </w:r>
          </w:p>
          <w:bookmarkStart w:name="z4294" w:id="6474"/>
          <w:p>
            <w:pPr>
              <w:spacing w:after="20"/>
              <w:ind w:left="20"/>
              <w:jc w:val="both"/>
            </w:pPr>
            <w:r>
              <w:rPr>
                <w:rFonts w:ascii="Times New Roman"/>
                <w:b w:val="false"/>
                <w:i w:val="false"/>
                <w:color w:val="000000"/>
                <w:sz w:val="20"/>
              </w:rPr>
              <w:t>
</w:t>
            </w:r>
            <w:r>
              <w:rPr>
                <w:rFonts w:ascii="Times New Roman"/>
                <w:b/>
                <w:i w:val="false"/>
                <w:color w:val="000000"/>
                <w:sz w:val="20"/>
              </w:rPr>
              <w:t xml:space="preserve">3) тегiн, атын немесе әкесiнiң атын, ұлтын және жынысын өзгерткенiн тiркегенi үшiн - 200 пайыз; </w:t>
            </w:r>
          </w:p>
          <w:bookmarkEnd w:id="6474"/>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негiзде берiлген жұбайының, балаларының әрбiр құжаты үшiн - 50 пайыз; </w:t>
            </w:r>
          </w:p>
          <w:bookmarkStart w:name="z4295" w:id="6475"/>
          <w:p>
            <w:pPr>
              <w:spacing w:after="20"/>
              <w:ind w:left="20"/>
              <w:jc w:val="both"/>
            </w:pPr>
            <w:r>
              <w:rPr>
                <w:rFonts w:ascii="Times New Roman"/>
                <w:b w:val="false"/>
                <w:i w:val="false"/>
                <w:color w:val="000000"/>
                <w:sz w:val="20"/>
              </w:rPr>
              <w:t>
</w:t>
            </w:r>
            <w:r>
              <w:rPr>
                <w:rFonts w:ascii="Times New Roman"/>
                <w:b/>
                <w:i w:val="false"/>
                <w:color w:val="000000"/>
                <w:sz w:val="20"/>
              </w:rPr>
              <w:t xml:space="preserve">4) туу, неке, некенi бұзу, қайтыс болу туралы актiлер жазбаларын өзгертуге, толықтыруға, түзету мен қалпына келтiруге байланысты куәлiктердi бергенi үшiн - 50 пайыз; </w:t>
            </w:r>
          </w:p>
          <w:bookmarkEnd w:id="6475"/>
          <w:bookmarkStart w:name="z4296" w:id="6476"/>
          <w:p>
            <w:pPr>
              <w:spacing w:after="20"/>
              <w:ind w:left="20"/>
              <w:jc w:val="both"/>
            </w:pPr>
            <w:r>
              <w:rPr>
                <w:rFonts w:ascii="Times New Roman"/>
                <w:b w:val="false"/>
                <w:i w:val="false"/>
                <w:color w:val="000000"/>
                <w:sz w:val="20"/>
              </w:rPr>
              <w:t>
</w:t>
            </w:r>
            <w:r>
              <w:rPr>
                <w:rFonts w:ascii="Times New Roman"/>
                <w:b/>
                <w:i w:val="false"/>
                <w:color w:val="000000"/>
                <w:sz w:val="20"/>
              </w:rPr>
              <w:t xml:space="preserve">5) азаматтық хал актiлерiн тiркегенi туралы куәлiктердi қайталап бергенi үшiн - 100 пайыз; </w:t>
            </w:r>
          </w:p>
          <w:bookmarkEnd w:id="6476"/>
          <w:bookmarkStart w:name="z4297" w:id="6477"/>
          <w:p>
            <w:pPr>
              <w:spacing w:after="20"/>
              <w:ind w:left="20"/>
              <w:jc w:val="both"/>
            </w:pPr>
            <w:r>
              <w:rPr>
                <w:rFonts w:ascii="Times New Roman"/>
                <w:b w:val="false"/>
                <w:i w:val="false"/>
                <w:color w:val="000000"/>
                <w:sz w:val="20"/>
              </w:rPr>
              <w:t>
</w:t>
            </w:r>
            <w:r>
              <w:rPr>
                <w:rFonts w:ascii="Times New Roman"/>
                <w:b/>
                <w:i w:val="false"/>
                <w:color w:val="000000"/>
                <w:sz w:val="20"/>
              </w:rPr>
              <w:t xml:space="preserve">6) шетел азаматтарының ұл бала асырап (қыз бала асырап) алғанын тiркегенi үшiн - 200 пайыз; </w:t>
            </w:r>
          </w:p>
          <w:bookmarkEnd w:id="6477"/>
          <w:bookmarkStart w:name="z4298" w:id="6478"/>
          <w:p>
            <w:pPr>
              <w:spacing w:after="20"/>
              <w:ind w:left="20"/>
              <w:jc w:val="both"/>
            </w:pPr>
            <w:r>
              <w:rPr>
                <w:rFonts w:ascii="Times New Roman"/>
                <w:b w:val="false"/>
                <w:i w:val="false"/>
                <w:color w:val="000000"/>
                <w:sz w:val="20"/>
              </w:rPr>
              <w:t>
</w:t>
            </w:r>
            <w:r>
              <w:rPr>
                <w:rFonts w:ascii="Times New Roman"/>
                <w:b/>
                <w:i w:val="false"/>
                <w:color w:val="000000"/>
                <w:sz w:val="20"/>
              </w:rPr>
              <w:t xml:space="preserve">7) Қазақстан Республикасының азаматтарына азаматтық хал актілерін тіркеу туралы анықтама бергені үшін – 30 пайыз; </w:t>
            </w:r>
          </w:p>
          <w:bookmarkEnd w:id="6478"/>
          <w:bookmarkStart w:name="z4299" w:id="6479"/>
          <w:p>
            <w:pPr>
              <w:spacing w:after="20"/>
              <w:ind w:left="20"/>
              <w:jc w:val="both"/>
            </w:pPr>
            <w:r>
              <w:rPr>
                <w:rFonts w:ascii="Times New Roman"/>
                <w:b w:val="false"/>
                <w:i w:val="false"/>
                <w:color w:val="000000"/>
                <w:sz w:val="20"/>
              </w:rPr>
              <w:t>
</w:t>
            </w:r>
            <w:r>
              <w:rPr>
                <w:rFonts w:ascii="Times New Roman"/>
                <w:b/>
                <w:i w:val="false"/>
                <w:color w:val="000000"/>
                <w:sz w:val="20"/>
              </w:rPr>
              <w:t xml:space="preserve">8) ТМД елдерінен азаматтық хал актілерін тіркеу туралы куәліктерді талап еткені үшін – 50 пайыз; </w:t>
            </w:r>
          </w:p>
          <w:bookmarkEnd w:id="6479"/>
          <w:bookmarkStart w:name="z4300" w:id="6480"/>
          <w:p>
            <w:pPr>
              <w:spacing w:after="20"/>
              <w:ind w:left="20"/>
              <w:jc w:val="both"/>
            </w:pPr>
            <w:r>
              <w:rPr>
                <w:rFonts w:ascii="Times New Roman"/>
                <w:b w:val="false"/>
                <w:i w:val="false"/>
                <w:color w:val="000000"/>
                <w:sz w:val="20"/>
              </w:rPr>
              <w:t>
</w:t>
            </w:r>
            <w:r>
              <w:rPr>
                <w:rFonts w:ascii="Times New Roman"/>
                <w:b/>
                <w:i w:val="false"/>
                <w:color w:val="000000"/>
                <w:sz w:val="20"/>
              </w:rPr>
              <w:t>9) ТМД елдерін қоспағанда, шет мемлекеттерден азаматтық хал актілерін тіркеу туралы куәліктерді талап еткені үшін – 100 пайыз мемлекеттiк баж алынады.</w:t>
            </w:r>
          </w:p>
          <w:bookmarkEnd w:id="648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537-бапқа өзгеріс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p>
          <w:bookmarkStart w:name="z4301" w:id="6481"/>
          <w:p>
            <w:pPr>
              <w:spacing w:after="0"/>
              <w:ind w:left="0"/>
              <w:jc w:val="both"/>
            </w:pPr>
            <w:r>
              <w:rPr>
                <w:rFonts w:ascii="Times New Roman"/>
                <w:b/>
                <w:i w:val="false"/>
                <w:color w:val="000000"/>
              </w:rPr>
              <w:t xml:space="preserve"> 538-бап. Қазақстан Республикасының визаларын берген, Қазақстан Республикасынан тұрақты тұрғылықты жерге кетуге құжаттарды ресімдеген, шетелдіктер мен азаматтығы жоқ адамдардың Қазақстан Республикасына келуіне шақыруларды ресімдеген және келіскен, Қазақстан Республикасының азаматтығын алған, Қазақстан Республикасының азаматтығын қалпына келтiрген немесе Қазақстан Республикасының азаматтығын тоқтатқан кездегi мемлекеттiк баж мөлшерлемелері</w:t>
            </w:r>
          </w:p>
          <w:bookmarkEnd w:id="6481"/>
          <w:bookmarkStart w:name="z4302" w:id="6482"/>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визаларын беруге, Қазақстан Республикасынан тұрақты тұрғылықты жерге кетуге құжаттарды ресімдеуге, шетелдіктер мен азаматтығы жоқ адамдардың Қазақстан Республикасына келуіне шақыруларды ресімдеуге және келісуге, Қазақстан Республикасының азаматтығын алуға, Қазақстан Республикасының азаматтығын қалпына келтiруге немесе Қазақстан Республикасының азаматтығын тоқтатуға байланысты әрекеттер жасағаны үшiн мынадай мөлшерде мемлекеттік баж алынады:</w:t>
            </w:r>
          </w:p>
          <w:bookmarkEnd w:id="6482"/>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аумағында шетелдiктер мен азаматтығы жоқ адамдарға мынадай құқыққа виза бергенi, қалпына келтіргені немесе ұзартқаны үшiн:</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Республикасынан кетуге – 50 пайыз;</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Республикасына келуге және Қазақстан Республикасынан кетуге – 700 пайыз;</w:t>
            </w:r>
          </w:p>
          <w:p>
            <w:pPr>
              <w:spacing w:after="20"/>
              <w:ind w:left="20"/>
              <w:jc w:val="both"/>
            </w:pPr>
            <w:r>
              <w:rPr>
                <w:rFonts w:ascii="Times New Roman"/>
                <w:b w:val="false"/>
                <w:i w:val="false"/>
                <w:color w:val="000000"/>
                <w:sz w:val="20"/>
              </w:rPr>
              <w:t>
</w:t>
            </w:r>
            <w:r>
              <w:rPr>
                <w:rFonts w:ascii="Times New Roman"/>
                <w:b/>
                <w:i w:val="false"/>
                <w:color w:val="000000"/>
                <w:sz w:val="20"/>
              </w:rPr>
              <w:t>көп рет Қазақстан Республикасына келуге және Қазақстан Республикасынан кетуге – 3000 пайыз;</w:t>
            </w:r>
          </w:p>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Республикасының азаматтарына, сондай-ақ Қазақстан Республикасының аумағында тұрақты тұратын шетелдіктер мен азаматтығы жоқ адамдарға Қазақстан Республикасынан тұрақты тұрғылықты жерге кетуге құжаттарды ресімдегені үшін – 100 пайыз;</w:t>
            </w:r>
          </w:p>
          <w:p>
            <w:pPr>
              <w:spacing w:after="20"/>
              <w:ind w:left="20"/>
              <w:jc w:val="both"/>
            </w:pPr>
            <w:r>
              <w:rPr>
                <w:rFonts w:ascii="Times New Roman"/>
                <w:b w:val="false"/>
                <w:i w:val="false"/>
                <w:color w:val="000000"/>
                <w:sz w:val="20"/>
              </w:rPr>
              <w:t>
</w:t>
            </w:r>
            <w:r>
              <w:rPr>
                <w:rFonts w:ascii="Times New Roman"/>
                <w:b/>
                <w:i w:val="false"/>
                <w:color w:val="000000"/>
                <w:sz w:val="20"/>
              </w:rPr>
              <w:t>3) шетелдіктер мен азаматтығы жоқ адамдардың Қазақстан Республикасына жеке істері бойынша келуіне шақыруларды ресімдегені, Қазақстан Республикасының визаларын беру бойынша қабылдаушы тұлғалардың шақыруларын келіскені үшін – әрбір шақырылатын адам үшін 50 пайыз;</w:t>
            </w:r>
          </w:p>
          <w:p>
            <w:pPr>
              <w:spacing w:after="20"/>
              <w:ind w:left="20"/>
              <w:jc w:val="both"/>
            </w:pPr>
            <w:r>
              <w:rPr>
                <w:rFonts w:ascii="Times New Roman"/>
                <w:b w:val="false"/>
                <w:i w:val="false"/>
                <w:color w:val="000000"/>
                <w:sz w:val="20"/>
              </w:rPr>
              <w:t>
</w:t>
            </w:r>
            <w:r>
              <w:rPr>
                <w:rFonts w:ascii="Times New Roman"/>
                <w:b/>
                <w:i w:val="false"/>
                <w:color w:val="000000"/>
                <w:sz w:val="20"/>
              </w:rPr>
              <w:t>4) Қазақстан Республикасының азаматтығын алу, Қазақстан Республикасының азаматтығын қалпына келтiру, Қазақстан Республикасының азаматтығын тоқтату туралы құжаттарды ресiмдегенi үшiн – 100 пайыз.</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538-бап жаңа редакцияда - ҚР 30.11.2016 </w:t>
            </w:r>
            <w:r>
              <w:rPr>
                <w:rFonts w:ascii="Times New Roman"/>
                <w:b w:val="false"/>
                <w:i w:val="false"/>
                <w:color w:val="000000"/>
                <w:sz w:val="20"/>
              </w:rPr>
              <w:t>№ 26-VI</w:t>
            </w:r>
            <w:r>
              <w:rPr>
                <w:rFonts w:ascii="Times New Roman"/>
                <w:b w:val="false"/>
                <w:i w:val="false"/>
                <w:color w:val="ff0000"/>
                <w:sz w:val="20"/>
              </w:rPr>
              <w:t xml:space="preserve"> Заңымен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4309" w:id="6483"/>
          <w:p>
            <w:pPr>
              <w:spacing w:after="0"/>
              <w:ind w:left="0"/>
              <w:jc w:val="both"/>
            </w:pPr>
            <w:r>
              <w:rPr>
                <w:rFonts w:ascii="Times New Roman"/>
                <w:b/>
                <w:i w:val="false"/>
                <w:color w:val="000000"/>
              </w:rPr>
              <w:t xml:space="preserve"> 539-бап. Зияткерлiк меншiк саласындағы уәкілетті мемлекеттік органның заңды мәнi бар iс-әрекеттер жасағаны үшiн мемлекеттiк баж мөлшерлемелері</w:t>
            </w:r>
          </w:p>
          <w:bookmarkEnd w:id="6483"/>
          <w:bookmarkStart w:name="z4310" w:id="6484"/>
          <w:p>
            <w:pPr>
              <w:spacing w:after="20"/>
              <w:ind w:left="20"/>
              <w:jc w:val="both"/>
            </w:pPr>
            <w:r>
              <w:rPr>
                <w:rFonts w:ascii="Times New Roman"/>
                <w:b w:val="false"/>
                <w:i w:val="false"/>
                <w:color w:val="000000"/>
                <w:sz w:val="20"/>
              </w:rPr>
              <w:t>
</w:t>
            </w:r>
            <w:r>
              <w:rPr>
                <w:rFonts w:ascii="Times New Roman"/>
                <w:b/>
                <w:i w:val="false"/>
                <w:color w:val="000000"/>
                <w:sz w:val="20"/>
              </w:rPr>
              <w:t xml:space="preserve">Зияткерлiк меншiк саласындағы уәкілетті мемлекеттік органның заңды мәнi бар iс-әрекеттер жасағаны үшiн мынадай мөлшерде: </w:t>
            </w:r>
          </w:p>
          <w:bookmarkEnd w:id="6484"/>
          <w:bookmarkStart w:name="z4311" w:id="6485"/>
          <w:p>
            <w:pPr>
              <w:spacing w:after="20"/>
              <w:ind w:left="20"/>
              <w:jc w:val="both"/>
            </w:pPr>
            <w:r>
              <w:rPr>
                <w:rFonts w:ascii="Times New Roman"/>
                <w:b w:val="false"/>
                <w:i w:val="false"/>
                <w:color w:val="000000"/>
                <w:sz w:val="20"/>
              </w:rPr>
              <w:t>
</w:t>
            </w:r>
            <w:r>
              <w:rPr>
                <w:rFonts w:ascii="Times New Roman"/>
                <w:b/>
                <w:i w:val="false"/>
                <w:color w:val="000000"/>
                <w:sz w:val="20"/>
              </w:rPr>
              <w:t>1) патент бергенi үшiн, тауар белгісін, тауар шығарылатын жердің атауын тіркегені үшiн – 100 пайыз;</w:t>
            </w:r>
          </w:p>
          <w:bookmarkEnd w:id="6485"/>
          <w:bookmarkStart w:name="z4312" w:id="6486"/>
          <w:p>
            <w:pPr>
              <w:spacing w:after="20"/>
              <w:ind w:left="20"/>
              <w:jc w:val="both"/>
            </w:pPr>
            <w:r>
              <w:rPr>
                <w:rFonts w:ascii="Times New Roman"/>
                <w:b w:val="false"/>
                <w:i w:val="false"/>
                <w:color w:val="000000"/>
                <w:sz w:val="20"/>
              </w:rPr>
              <w:t>
</w:t>
            </w:r>
            <w:r>
              <w:rPr>
                <w:rFonts w:ascii="Times New Roman"/>
                <w:b/>
                <w:i w:val="false"/>
                <w:color w:val="000000"/>
                <w:sz w:val="20"/>
              </w:rPr>
              <w:t>2) жалпы жұртқа белгiлi тауар белгісін тiркегенi үшiн – 100 пайыз;</w:t>
            </w:r>
          </w:p>
          <w:bookmarkEnd w:id="6486"/>
          <w:bookmarkStart w:name="z4313" w:id="6487"/>
          <w:p>
            <w:pPr>
              <w:spacing w:after="20"/>
              <w:ind w:left="20"/>
              <w:jc w:val="both"/>
            </w:pPr>
            <w:r>
              <w:rPr>
                <w:rFonts w:ascii="Times New Roman"/>
                <w:b w:val="false"/>
                <w:i w:val="false"/>
                <w:color w:val="000000"/>
                <w:sz w:val="20"/>
              </w:rPr>
              <w:t>
</w:t>
            </w:r>
            <w:r>
              <w:rPr>
                <w:rFonts w:ascii="Times New Roman"/>
                <w:b/>
                <w:i w:val="false"/>
                <w:color w:val="000000"/>
                <w:sz w:val="20"/>
              </w:rPr>
              <w:t>3) өнеркәсiптiк меншiк объектiлерiн пайдалануға байланысты басқаға беру, кепiл шарттарын, кешенді кәсіпкерлік лицензиясын (франчайзинг), лицензиялық, қосалқы лицензиялық шарттарды тiркегенi үшiн – 150 пайыз;</w:t>
            </w:r>
          </w:p>
          <w:bookmarkEnd w:id="6487"/>
          <w:bookmarkStart w:name="z4314" w:id="6488"/>
          <w:p>
            <w:pPr>
              <w:spacing w:after="20"/>
              <w:ind w:left="20"/>
              <w:jc w:val="both"/>
            </w:pPr>
            <w:r>
              <w:rPr>
                <w:rFonts w:ascii="Times New Roman"/>
                <w:b w:val="false"/>
                <w:i w:val="false"/>
                <w:color w:val="000000"/>
                <w:sz w:val="20"/>
              </w:rPr>
              <w:t>
</w:t>
            </w:r>
            <w:r>
              <w:rPr>
                <w:rFonts w:ascii="Times New Roman"/>
                <w:b/>
                <w:i w:val="false"/>
                <w:color w:val="000000"/>
                <w:sz w:val="20"/>
              </w:rPr>
              <w:t xml:space="preserve">4) патенттiк сенiм бiлдiрiлген өкiлдердi аттестаттағаны үшiн – 1 500 пайыз; </w:t>
            </w:r>
          </w:p>
          <w:bookmarkEnd w:id="6488"/>
          <w:bookmarkStart w:name="z4315" w:id="6489"/>
          <w:p>
            <w:pPr>
              <w:spacing w:after="20"/>
              <w:ind w:left="20"/>
              <w:jc w:val="both"/>
            </w:pPr>
            <w:r>
              <w:rPr>
                <w:rFonts w:ascii="Times New Roman"/>
                <w:b w:val="false"/>
                <w:i w:val="false"/>
                <w:color w:val="000000"/>
                <w:sz w:val="20"/>
              </w:rPr>
              <w:t>
</w:t>
            </w:r>
            <w:r>
              <w:rPr>
                <w:rFonts w:ascii="Times New Roman"/>
                <w:b/>
                <w:i w:val="false"/>
                <w:color w:val="000000"/>
                <w:sz w:val="20"/>
              </w:rPr>
              <w:t>5) патенттiк сенiм бiлдiрiлген өкiлдердi тiркеу туралы куәлiк бергенi үшiн - 100 пайыз мемлекеттiк баж алынады.</w:t>
            </w:r>
          </w:p>
          <w:bookmarkEnd w:id="648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539-бапқа өзгерістер енгізілді - ҚР 07.04.2015 </w:t>
            </w:r>
            <w:r>
              <w:rPr>
                <w:rFonts w:ascii="Times New Roman"/>
                <w:b w:val="false"/>
                <w:i w:val="false"/>
                <w:color w:val="000000"/>
                <w:sz w:val="20"/>
              </w:rPr>
              <w:t>№ 300-V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316" w:id="6490"/>
          <w:p>
            <w:pPr>
              <w:spacing w:after="0"/>
              <w:ind w:left="0"/>
              <w:jc w:val="both"/>
            </w:pPr>
            <w:r>
              <w:rPr>
                <w:rFonts w:ascii="Times New Roman"/>
                <w:b/>
                <w:i w:val="false"/>
                <w:color w:val="000000"/>
              </w:rPr>
              <w:t xml:space="preserve"> 540-бап. Басқа да iс-әрекеттер жасағаны үшiн мемлекеттiк баж мөлшерлемелері</w:t>
            </w:r>
          </w:p>
          <w:bookmarkEnd w:id="6490"/>
          <w:bookmarkStart w:name="z4317" w:id="6491"/>
          <w:p>
            <w:pPr>
              <w:spacing w:after="20"/>
              <w:ind w:left="20"/>
              <w:jc w:val="both"/>
            </w:pPr>
            <w:r>
              <w:rPr>
                <w:rFonts w:ascii="Times New Roman"/>
                <w:b w:val="false"/>
                <w:i w:val="false"/>
                <w:color w:val="000000"/>
                <w:sz w:val="20"/>
              </w:rPr>
              <w:t>
</w:t>
            </w:r>
            <w:r>
              <w:rPr>
                <w:rFonts w:ascii="Times New Roman"/>
                <w:b/>
                <w:i w:val="false"/>
                <w:color w:val="000000"/>
                <w:sz w:val="20"/>
              </w:rPr>
              <w:t xml:space="preserve">Басқа да iс-әрекеттер жасағаны үшiн мынадай мөлшерде: </w:t>
            </w:r>
          </w:p>
          <w:bookmarkEnd w:id="6491"/>
          <w:bookmarkStart w:name="z4318" w:id="6492"/>
          <w:p>
            <w:pPr>
              <w:spacing w:after="20"/>
              <w:ind w:left="20"/>
              <w:jc w:val="both"/>
            </w:pPr>
            <w:r>
              <w:rPr>
                <w:rFonts w:ascii="Times New Roman"/>
                <w:b w:val="false"/>
                <w:i w:val="false"/>
                <w:color w:val="000000"/>
                <w:sz w:val="20"/>
              </w:rPr>
              <w:t>
</w:t>
            </w:r>
            <w:r>
              <w:rPr>
                <w:rFonts w:ascii="Times New Roman"/>
                <w:b/>
                <w:i w:val="false"/>
                <w:color w:val="000000"/>
                <w:sz w:val="20"/>
              </w:rPr>
              <w:t xml:space="preserve">1) тұрғылықты жерiн тiркегенi үшiн - 10 пайыз; </w:t>
            </w:r>
          </w:p>
          <w:bookmarkEnd w:id="6492"/>
          <w:bookmarkStart w:name="z4319" w:id="6493"/>
          <w:p>
            <w:pPr>
              <w:spacing w:after="20"/>
              <w:ind w:left="20"/>
              <w:jc w:val="both"/>
            </w:pPr>
            <w:r>
              <w:rPr>
                <w:rFonts w:ascii="Times New Roman"/>
                <w:b w:val="false"/>
                <w:i w:val="false"/>
                <w:color w:val="000000"/>
                <w:sz w:val="20"/>
              </w:rPr>
              <w:t>
</w:t>
            </w:r>
            <w:r>
              <w:rPr>
                <w:rFonts w:ascii="Times New Roman"/>
                <w:b/>
                <w:i w:val="false"/>
                <w:color w:val="000000"/>
                <w:sz w:val="20"/>
              </w:rPr>
              <w:t>2) аңшы куәлігін (аңшы куәлiгiнің телнұсқасын) бергенi (қайта ресімдегені) үшін – 200 пайыз;</w:t>
            </w:r>
          </w:p>
          <w:bookmarkEnd w:id="6493"/>
          <w:bookmarkStart w:name="z4320" w:id="6494"/>
          <w:p>
            <w:pPr>
              <w:spacing w:after="20"/>
              <w:ind w:left="20"/>
              <w:jc w:val="both"/>
            </w:pPr>
            <w:r>
              <w:rPr>
                <w:rFonts w:ascii="Times New Roman"/>
                <w:b w:val="false"/>
                <w:i w:val="false"/>
                <w:color w:val="000000"/>
                <w:sz w:val="20"/>
              </w:rPr>
              <w:t>
</w:t>
            </w:r>
            <w:r>
              <w:rPr>
                <w:rFonts w:ascii="Times New Roman"/>
                <w:b/>
                <w:i w:val="false"/>
                <w:color w:val="000000"/>
                <w:sz w:val="20"/>
              </w:rPr>
              <w:t xml:space="preserve">3) сирек кездесетiн және құрып кету қаупi төнген өсімдіктер, жануарлар мен бекiре балықтардың түрлерiн, сондай-ақ олардың бөлiктерi мен дериваттарын әкелуге және әкетуге рұқсат бергенi үшiн - 200 пайыз; </w:t>
            </w:r>
          </w:p>
          <w:bookmarkEnd w:id="6494"/>
          <w:bookmarkStart w:name="z4321" w:id="6495"/>
          <w:p>
            <w:pPr>
              <w:spacing w:after="20"/>
              <w:ind w:left="20"/>
              <w:jc w:val="both"/>
            </w:pPr>
            <w:r>
              <w:rPr>
                <w:rFonts w:ascii="Times New Roman"/>
                <w:b w:val="false"/>
                <w:i w:val="false"/>
                <w:color w:val="000000"/>
                <w:sz w:val="20"/>
              </w:rPr>
              <w:t>
</w:t>
            </w:r>
            <w:r>
              <w:rPr>
                <w:rFonts w:ascii="Times New Roman"/>
                <w:b/>
                <w:i w:val="false"/>
                <w:color w:val="000000"/>
                <w:sz w:val="20"/>
              </w:rPr>
              <w:t xml:space="preserve">4) мыналарды: </w:t>
            </w:r>
          </w:p>
          <w:bookmarkEnd w:id="6495"/>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 азаматының паспортын, азаматтығы жоқ адамның куәлігін бергенi үшiн - 400 пайыз;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 азаматының жеке куәлігiн, шетелдіктің Қазақстан Республикасында тұруына ықтиярхатты, уақытша жеке куәлік бергенi үшiн - 20 пайыз; </w:t>
            </w:r>
          </w:p>
          <w:bookmarkStart w:name="z4322" w:id="6496"/>
          <w:p>
            <w:pPr>
              <w:spacing w:after="20"/>
              <w:ind w:left="20"/>
              <w:jc w:val="both"/>
            </w:pPr>
            <w:r>
              <w:rPr>
                <w:rFonts w:ascii="Times New Roman"/>
                <w:b w:val="false"/>
                <w:i w:val="false"/>
                <w:color w:val="000000"/>
                <w:sz w:val="20"/>
              </w:rPr>
              <w:t>
</w:t>
            </w:r>
            <w:r>
              <w:rPr>
                <w:rFonts w:ascii="Times New Roman"/>
                <w:b/>
                <w:i w:val="false"/>
                <w:color w:val="000000"/>
                <w:sz w:val="20"/>
              </w:rPr>
              <w:t xml:space="preserve">5) мыналарға: </w:t>
            </w:r>
          </w:p>
          <w:bookmarkEnd w:id="6496"/>
          <w:p>
            <w:pPr>
              <w:spacing w:after="20"/>
              <w:ind w:left="20"/>
              <w:jc w:val="both"/>
            </w:pPr>
            <w:r>
              <w:rPr>
                <w:rFonts w:ascii="Times New Roman"/>
                <w:b w:val="false"/>
                <w:i w:val="false"/>
                <w:color w:val="000000"/>
                <w:sz w:val="20"/>
              </w:rPr>
              <w:t>
</w:t>
            </w:r>
            <w:r>
              <w:rPr>
                <w:rFonts w:ascii="Times New Roman"/>
                <w:b/>
                <w:i w:val="false"/>
                <w:color w:val="000000"/>
                <w:sz w:val="20"/>
              </w:rPr>
              <w:t xml:space="preserve">заңды тұлғаларға: </w:t>
            </w:r>
          </w:p>
          <w:bookmarkStart w:name="z4323" w:id="6497"/>
          <w:p>
            <w:pPr>
              <w:spacing w:after="20"/>
              <w:ind w:left="20"/>
              <w:jc w:val="both"/>
            </w:pPr>
            <w:r>
              <w:rPr>
                <w:rFonts w:ascii="Times New Roman"/>
                <w:b w:val="false"/>
                <w:i w:val="false"/>
                <w:color w:val="000000"/>
                <w:sz w:val="20"/>
              </w:rPr>
              <w:t>
</w:t>
            </w:r>
            <w:r>
              <w:rPr>
                <w:rFonts w:ascii="Times New Roman"/>
                <w:b/>
                <w:i w:val="false"/>
                <w:color w:val="000000"/>
                <w:sz w:val="20"/>
              </w:rPr>
              <w:t>азаматтық, қызметтік қару мен оның патрондарын Қазақстан Республикасының аумағына әкелуге қорытынды бергені үшін - 200 пайыз;</w:t>
            </w:r>
          </w:p>
          <w:bookmarkEnd w:id="6497"/>
          <w:bookmarkStart w:name="z4324" w:id="6498"/>
          <w:p>
            <w:pPr>
              <w:spacing w:after="20"/>
              <w:ind w:left="20"/>
              <w:jc w:val="both"/>
            </w:pPr>
            <w:r>
              <w:rPr>
                <w:rFonts w:ascii="Times New Roman"/>
                <w:b w:val="false"/>
                <w:i w:val="false"/>
                <w:color w:val="000000"/>
                <w:sz w:val="20"/>
              </w:rPr>
              <w:t>
</w:t>
            </w:r>
            <w:r>
              <w:rPr>
                <w:rFonts w:ascii="Times New Roman"/>
                <w:b/>
                <w:i w:val="false"/>
                <w:color w:val="000000"/>
                <w:sz w:val="20"/>
              </w:rPr>
              <w:t>азаматтық, қызметтік қару мен оның патрондарын Қазақстан Республикасының аумағынан әкетуге қорытынды бергені үшін - 200 пайыз;</w:t>
            </w:r>
          </w:p>
          <w:bookmarkEnd w:id="6498"/>
          <w:bookmarkStart w:name="z4325" w:id="6499"/>
          <w:p>
            <w:pPr>
              <w:spacing w:after="20"/>
              <w:ind w:left="20"/>
              <w:jc w:val="both"/>
            </w:pPr>
            <w:r>
              <w:rPr>
                <w:rFonts w:ascii="Times New Roman"/>
                <w:b w:val="false"/>
                <w:i w:val="false"/>
                <w:color w:val="000000"/>
                <w:sz w:val="20"/>
              </w:rPr>
              <w:t>
</w:t>
            </w:r>
            <w:r>
              <w:rPr>
                <w:rFonts w:ascii="Times New Roman"/>
                <w:b/>
                <w:i w:val="false"/>
                <w:color w:val="000000"/>
                <w:sz w:val="20"/>
              </w:rPr>
              <w:t xml:space="preserve">азаматтық, қызметтiк қаруды және оның патрондарын сақтауға рұқсат бергенi үшiн - 100 пайыз; </w:t>
            </w:r>
          </w:p>
          <w:bookmarkEnd w:id="6499"/>
          <w:bookmarkStart w:name="z4326" w:id="6500"/>
          <w:p>
            <w:pPr>
              <w:spacing w:after="20"/>
              <w:ind w:left="20"/>
              <w:jc w:val="both"/>
            </w:pPr>
            <w:r>
              <w:rPr>
                <w:rFonts w:ascii="Times New Roman"/>
                <w:b w:val="false"/>
                <w:i w:val="false"/>
                <w:color w:val="000000"/>
                <w:sz w:val="20"/>
              </w:rPr>
              <w:t>
</w:t>
            </w:r>
            <w:r>
              <w:rPr>
                <w:rFonts w:ascii="Times New Roman"/>
                <w:b/>
                <w:i w:val="false"/>
                <w:color w:val="000000"/>
                <w:sz w:val="20"/>
              </w:rPr>
              <w:t xml:space="preserve">азаматтық, қызметтiк қаруды және оның патрондарын сақтау мен алып жүруге рұқсат бергенi үшiн - 100 пайыз; </w:t>
            </w:r>
          </w:p>
          <w:bookmarkEnd w:id="6500"/>
          <w:bookmarkStart w:name="z4327" w:id="6501"/>
          <w:p>
            <w:pPr>
              <w:spacing w:after="20"/>
              <w:ind w:left="20"/>
              <w:jc w:val="both"/>
            </w:pPr>
            <w:r>
              <w:rPr>
                <w:rFonts w:ascii="Times New Roman"/>
                <w:b w:val="false"/>
                <w:i w:val="false"/>
                <w:color w:val="000000"/>
                <w:sz w:val="20"/>
              </w:rPr>
              <w:t>
</w:t>
            </w:r>
            <w:r>
              <w:rPr>
                <w:rFonts w:ascii="Times New Roman"/>
                <w:b/>
                <w:i w:val="false"/>
                <w:color w:val="000000"/>
                <w:sz w:val="20"/>
              </w:rPr>
              <w:t>азаматтық, қызметтiк қару мен оның патрондарын тасымалдауға рұқсат бергенi үшiн - 200 пайыз;</w:t>
            </w:r>
          </w:p>
          <w:bookmarkEnd w:id="6501"/>
          <w:bookmarkStart w:name="z4328" w:id="6502"/>
          <w:p>
            <w:pPr>
              <w:spacing w:after="20"/>
              <w:ind w:left="20"/>
              <w:jc w:val="both"/>
            </w:pPr>
            <w:r>
              <w:rPr>
                <w:rFonts w:ascii="Times New Roman"/>
                <w:b w:val="false"/>
                <w:i w:val="false"/>
                <w:color w:val="000000"/>
                <w:sz w:val="20"/>
              </w:rPr>
              <w:t>
</w:t>
            </w:r>
            <w:r>
              <w:rPr>
                <w:rFonts w:ascii="Times New Roman"/>
                <w:b/>
                <w:i w:val="false"/>
                <w:color w:val="000000"/>
                <w:sz w:val="20"/>
              </w:rPr>
              <w:t>азаматтық, қызметтiк қаруды және оның патрондарын комиссиялық сатуға жолдама бергенi үшiн - 100 пайыз;</w:t>
            </w:r>
          </w:p>
          <w:bookmarkEnd w:id="6502"/>
          <w:bookmarkStart w:name="z8136" w:id="6503"/>
          <w:p>
            <w:pPr>
              <w:spacing w:after="20"/>
              <w:ind w:left="20"/>
              <w:jc w:val="both"/>
            </w:pPr>
            <w:r>
              <w:rPr>
                <w:rFonts w:ascii="Times New Roman"/>
                <w:b w:val="false"/>
                <w:i w:val="false"/>
                <w:color w:val="000000"/>
                <w:sz w:val="20"/>
              </w:rPr>
              <w:t>
</w:t>
            </w:r>
            <w:r>
              <w:rPr>
                <w:rFonts w:ascii="Times New Roman"/>
                <w:b/>
                <w:i w:val="false"/>
                <w:color w:val="000000"/>
                <w:sz w:val="20"/>
              </w:rPr>
              <w:t>азаматтық, қызметтік қару және оның патрондарын сатып алуға рұқсат бергені үшін – 300 пайыз;</w:t>
            </w:r>
          </w:p>
          <w:bookmarkEnd w:id="6503"/>
          <w:p>
            <w:pPr>
              <w:spacing w:after="20"/>
              <w:ind w:left="20"/>
              <w:jc w:val="both"/>
            </w:pPr>
            <w:r>
              <w:rPr>
                <w:rFonts w:ascii="Times New Roman"/>
                <w:b w:val="false"/>
                <w:i w:val="false"/>
                <w:color w:val="000000"/>
                <w:sz w:val="20"/>
              </w:rPr>
              <w:t>
</w:t>
            </w:r>
            <w:r>
              <w:rPr>
                <w:rFonts w:ascii="Times New Roman"/>
                <w:b/>
                <w:i w:val="false"/>
                <w:color w:val="000000"/>
                <w:sz w:val="20"/>
              </w:rPr>
              <w:t>азаматтық пиротехникалық заттар мен олар қолданылып жасалған бұйымдарды сатып алуға рұқсат бергені үшін – 300 пайыз;</w:t>
            </w:r>
          </w:p>
          <w:bookmarkStart w:name="z4329" w:id="6504"/>
          <w:p>
            <w:pPr>
              <w:spacing w:after="20"/>
              <w:ind w:left="20"/>
              <w:jc w:val="both"/>
            </w:pPr>
            <w:r>
              <w:rPr>
                <w:rFonts w:ascii="Times New Roman"/>
                <w:b w:val="false"/>
                <w:i w:val="false"/>
                <w:color w:val="000000"/>
                <w:sz w:val="20"/>
              </w:rPr>
              <w:t>
</w:t>
            </w:r>
            <w:r>
              <w:rPr>
                <w:rFonts w:ascii="Times New Roman"/>
                <w:b/>
                <w:i w:val="false"/>
                <w:color w:val="000000"/>
                <w:sz w:val="20"/>
              </w:rPr>
              <w:t>жеке тұлғаларға:</w:t>
            </w:r>
          </w:p>
          <w:bookmarkEnd w:id="6504"/>
          <w:bookmarkStart w:name="z4331" w:id="6505"/>
          <w:p>
            <w:pPr>
              <w:spacing w:after="20"/>
              <w:ind w:left="20"/>
              <w:jc w:val="both"/>
            </w:pPr>
            <w:r>
              <w:rPr>
                <w:rFonts w:ascii="Times New Roman"/>
                <w:b w:val="false"/>
                <w:i w:val="false"/>
                <w:color w:val="000000"/>
                <w:sz w:val="20"/>
              </w:rPr>
              <w:t>
</w:t>
            </w:r>
            <w:r>
              <w:rPr>
                <w:rFonts w:ascii="Times New Roman"/>
                <w:b/>
                <w:i w:val="false"/>
                <w:color w:val="000000"/>
                <w:sz w:val="20"/>
              </w:rPr>
              <w:t xml:space="preserve">азаматтық қаруды және оның патрондарын сатып алуға рұқсат бергенi үшiн - 50 пайыз; </w:t>
            </w:r>
          </w:p>
          <w:bookmarkEnd w:id="6505"/>
          <w:bookmarkStart w:name="z4332" w:id="6506"/>
          <w:p>
            <w:pPr>
              <w:spacing w:after="20"/>
              <w:ind w:left="20"/>
              <w:jc w:val="both"/>
            </w:pPr>
            <w:r>
              <w:rPr>
                <w:rFonts w:ascii="Times New Roman"/>
                <w:b w:val="false"/>
                <w:i w:val="false"/>
                <w:color w:val="000000"/>
                <w:sz w:val="20"/>
              </w:rPr>
              <w:t>
</w:t>
            </w:r>
            <w:r>
              <w:rPr>
                <w:rFonts w:ascii="Times New Roman"/>
                <w:b/>
                <w:i w:val="false"/>
                <w:color w:val="000000"/>
                <w:sz w:val="20"/>
              </w:rPr>
              <w:t xml:space="preserve">азаматтық қаруды және оның патрондарын сақтауға рұқсат бергенi үшiн - 50 пайыз; </w:t>
            </w:r>
          </w:p>
          <w:bookmarkEnd w:id="6506"/>
          <w:bookmarkStart w:name="z4333" w:id="6507"/>
          <w:p>
            <w:pPr>
              <w:spacing w:after="20"/>
              <w:ind w:left="20"/>
              <w:jc w:val="both"/>
            </w:pPr>
            <w:r>
              <w:rPr>
                <w:rFonts w:ascii="Times New Roman"/>
                <w:b w:val="false"/>
                <w:i w:val="false"/>
                <w:color w:val="000000"/>
                <w:sz w:val="20"/>
              </w:rPr>
              <w:t>
</w:t>
            </w:r>
            <w:r>
              <w:rPr>
                <w:rFonts w:ascii="Times New Roman"/>
                <w:b/>
                <w:i w:val="false"/>
                <w:color w:val="000000"/>
                <w:sz w:val="20"/>
              </w:rPr>
              <w:t xml:space="preserve">азаматтық қаруды және оның патрондарын сақтау мен алып жүруге рұқсат бергенi үшiн - 50 пайыз; </w:t>
            </w:r>
          </w:p>
          <w:bookmarkEnd w:id="6507"/>
          <w:bookmarkStart w:name="z4334" w:id="6508"/>
          <w:p>
            <w:pPr>
              <w:spacing w:after="20"/>
              <w:ind w:left="20"/>
              <w:jc w:val="both"/>
            </w:pPr>
            <w:r>
              <w:rPr>
                <w:rFonts w:ascii="Times New Roman"/>
                <w:b w:val="false"/>
                <w:i w:val="false"/>
                <w:color w:val="000000"/>
                <w:sz w:val="20"/>
              </w:rPr>
              <w:t>
</w:t>
            </w:r>
            <w:r>
              <w:rPr>
                <w:rFonts w:ascii="Times New Roman"/>
                <w:b/>
                <w:i w:val="false"/>
                <w:color w:val="000000"/>
                <w:sz w:val="20"/>
              </w:rPr>
              <w:t>азаматтық қару мен оның патрондарын тасымалдауға рұқсат бергенi үшiн - 10 пайыз;</w:t>
            </w:r>
          </w:p>
          <w:bookmarkEnd w:id="6508"/>
          <w:bookmarkStart w:name="z4335" w:id="6509"/>
          <w:p>
            <w:pPr>
              <w:spacing w:after="20"/>
              <w:ind w:left="20"/>
              <w:jc w:val="both"/>
            </w:pPr>
            <w:r>
              <w:rPr>
                <w:rFonts w:ascii="Times New Roman"/>
                <w:b w:val="false"/>
                <w:i w:val="false"/>
                <w:color w:val="000000"/>
                <w:sz w:val="20"/>
              </w:rPr>
              <w:t>
</w:t>
            </w:r>
            <w:r>
              <w:rPr>
                <w:rFonts w:ascii="Times New Roman"/>
                <w:b/>
                <w:i w:val="false"/>
                <w:color w:val="000000"/>
                <w:sz w:val="20"/>
              </w:rPr>
              <w:t xml:space="preserve">азаматтық қаруды және оның патрондарын комиссиялық сатуға жолдама бергенi үшiн - 50 пайыз; </w:t>
            </w:r>
          </w:p>
          <w:bookmarkEnd w:id="6509"/>
          <w:bookmarkStart w:name="z4336" w:id="6510"/>
          <w:p>
            <w:pPr>
              <w:spacing w:after="20"/>
              <w:ind w:left="20"/>
              <w:jc w:val="both"/>
            </w:pPr>
            <w:r>
              <w:rPr>
                <w:rFonts w:ascii="Times New Roman"/>
                <w:b w:val="false"/>
                <w:i w:val="false"/>
                <w:color w:val="000000"/>
                <w:sz w:val="20"/>
              </w:rPr>
              <w:t>
</w:t>
            </w:r>
            <w:r>
              <w:rPr>
                <w:rFonts w:ascii="Times New Roman"/>
                <w:b/>
                <w:i w:val="false"/>
                <w:color w:val="000000"/>
                <w:sz w:val="20"/>
              </w:rPr>
              <w:t xml:space="preserve">6) жеке және заңды тұлғалардың азаматтық, қызметтiк қаруының (аңшылық суық қаруды, белгi беретiн қаруды, механикалық шашыратқыштарды, аэрозольдi және көзден жас ағызатын немесе тiтiркендiретiн заттар толтырылған басқа құрылғыларды, ату қуаты 7,5 Дж-дан аспайтын және калибрi қоса алғанда 4,5 мм дейiнгi пневматикалық қаруды қоспағанда) әрбiр бiрлiгiн тiркегенi және қайта тiркегенi үшiн - 10 пайыз; </w:t>
            </w:r>
          </w:p>
          <w:bookmarkEnd w:id="6510"/>
          <w:bookmarkStart w:name="z4337" w:id="6511"/>
          <w:p>
            <w:pPr>
              <w:spacing w:after="20"/>
              <w:ind w:left="20"/>
              <w:jc w:val="both"/>
            </w:pPr>
            <w:r>
              <w:rPr>
                <w:rFonts w:ascii="Times New Roman"/>
                <w:b w:val="false"/>
                <w:i w:val="false"/>
                <w:color w:val="000000"/>
                <w:sz w:val="20"/>
              </w:rPr>
              <w:t>
</w:t>
            </w:r>
            <w:r>
              <w:rPr>
                <w:rFonts w:ascii="Times New Roman"/>
                <w:b/>
                <w:i w:val="false"/>
                <w:color w:val="000000"/>
                <w:sz w:val="20"/>
              </w:rPr>
              <w:t xml:space="preserve">7) жеке басты куәландыратын құжаттарға өзгерiстер енгiзгенi үшiн - 10 пайыз; </w:t>
            </w:r>
          </w:p>
          <w:bookmarkEnd w:id="6511"/>
          <w:bookmarkStart w:name="z4338" w:id="6512"/>
          <w:p>
            <w:pPr>
              <w:spacing w:after="20"/>
              <w:ind w:left="20"/>
              <w:jc w:val="both"/>
            </w:pPr>
            <w:r>
              <w:rPr>
                <w:rFonts w:ascii="Times New Roman"/>
                <w:b w:val="false"/>
                <w:i w:val="false"/>
                <w:color w:val="000000"/>
                <w:sz w:val="20"/>
              </w:rPr>
              <w:t>
</w:t>
            </w:r>
            <w:r>
              <w:rPr>
                <w:rFonts w:ascii="Times New Roman"/>
                <w:b/>
                <w:i w:val="false"/>
                <w:color w:val="000000"/>
                <w:sz w:val="20"/>
              </w:rPr>
              <w:t xml:space="preserve">8) Қазақстан Республикасы ратификациялаған </w:t>
            </w:r>
            <w:r>
              <w:rPr>
                <w:rFonts w:ascii="Times New Roman"/>
                <w:b/>
                <w:i w:val="false"/>
                <w:color w:val="000000"/>
                <w:sz w:val="20"/>
              </w:rPr>
              <w:t>халықаралық шарттар</w:t>
            </w:r>
            <w:r>
              <w:rPr>
                <w:rFonts w:ascii="Times New Roman"/>
                <w:b/>
                <w:i w:val="false"/>
                <w:color w:val="000000"/>
                <w:sz w:val="20"/>
              </w:rPr>
              <w:t xml:space="preserve"> ға сәйкес Қазақстан Республикасында жасалған ресми құжаттарға Қазақстан Республикасының Үкiметi </w:t>
            </w:r>
            <w:r>
              <w:rPr>
                <w:rFonts w:ascii="Times New Roman"/>
                <w:b/>
                <w:i w:val="false"/>
                <w:color w:val="000000"/>
                <w:sz w:val="20"/>
              </w:rPr>
              <w:t>уәкiлеттiк</w:t>
            </w:r>
            <w:r>
              <w:rPr>
                <w:rFonts w:ascii="Times New Roman"/>
                <w:b/>
                <w:i w:val="false"/>
                <w:color w:val="000000"/>
                <w:sz w:val="20"/>
              </w:rPr>
              <w:t xml:space="preserve"> берген мемлекеттiк органдар апостиль қойғаны үшiн - 50 пайыз; </w:t>
            </w:r>
          </w:p>
          <w:bookmarkEnd w:id="6512"/>
          <w:bookmarkStart w:name="z4339" w:id="6513"/>
          <w:p>
            <w:pPr>
              <w:spacing w:after="20"/>
              <w:ind w:left="20"/>
              <w:jc w:val="both"/>
            </w:pPr>
            <w:r>
              <w:rPr>
                <w:rFonts w:ascii="Times New Roman"/>
                <w:b w:val="false"/>
                <w:i w:val="false"/>
                <w:color w:val="000000"/>
                <w:sz w:val="20"/>
              </w:rPr>
              <w:t>
</w:t>
            </w:r>
            <w:r>
              <w:rPr>
                <w:rFonts w:ascii="Times New Roman"/>
                <w:b/>
                <w:i w:val="false"/>
                <w:color w:val="000000"/>
                <w:sz w:val="20"/>
              </w:rPr>
              <w:t>9) мыналарды:</w:t>
            </w:r>
          </w:p>
          <w:bookmarkEnd w:id="6513"/>
          <w:p>
            <w:pPr>
              <w:spacing w:after="20"/>
              <w:ind w:left="20"/>
              <w:jc w:val="both"/>
            </w:pPr>
            <w:r>
              <w:rPr>
                <w:rFonts w:ascii="Times New Roman"/>
                <w:b w:val="false"/>
                <w:i w:val="false"/>
                <w:color w:val="000000"/>
                <w:sz w:val="20"/>
              </w:rPr>
              <w:t>
</w:t>
            </w:r>
            <w:r>
              <w:rPr>
                <w:rFonts w:ascii="Times New Roman"/>
                <w:b/>
                <w:i w:val="false"/>
                <w:color w:val="000000"/>
                <w:sz w:val="20"/>
              </w:rPr>
              <w:t>жүргiзушi куәлiгiн бергенi үшiн – 125 пайыз;</w:t>
            </w:r>
          </w:p>
          <w:p>
            <w:pPr>
              <w:spacing w:after="20"/>
              <w:ind w:left="20"/>
              <w:jc w:val="both"/>
            </w:pPr>
            <w:r>
              <w:rPr>
                <w:rFonts w:ascii="Times New Roman"/>
                <w:b w:val="false"/>
                <w:i w:val="false"/>
                <w:color w:val="000000"/>
                <w:sz w:val="20"/>
              </w:rPr>
              <w:t>
</w:t>
            </w:r>
            <w:r>
              <w:rPr>
                <w:rFonts w:ascii="Times New Roman"/>
                <w:b/>
                <w:i w:val="false"/>
                <w:color w:val="000000"/>
                <w:sz w:val="20"/>
              </w:rPr>
              <w:t>көлiк құралдарын мемлекеттiк тiркеу туралы куәлiкті бергенi үшiн – 125 пайыз;</w:t>
            </w:r>
          </w:p>
          <w:p>
            <w:pPr>
              <w:spacing w:after="20"/>
              <w:ind w:left="20"/>
              <w:jc w:val="both"/>
            </w:pPr>
            <w:r>
              <w:rPr>
                <w:rFonts w:ascii="Times New Roman"/>
                <w:b w:val="false"/>
                <w:i w:val="false"/>
                <w:color w:val="000000"/>
                <w:sz w:val="20"/>
              </w:rPr>
              <w:t>
</w:t>
            </w:r>
            <w:r>
              <w:rPr>
                <w:rFonts w:ascii="Times New Roman"/>
                <w:b/>
                <w:i w:val="false"/>
                <w:color w:val="000000"/>
                <w:sz w:val="20"/>
              </w:rPr>
              <w:t>автомобильге мемлекеттік тіркеу нөмірі белгiсiн бергенi үшiн – 280 пайыз;</w:t>
            </w:r>
          </w:p>
          <w:p>
            <w:pPr>
              <w:spacing w:after="20"/>
              <w:ind w:left="20"/>
              <w:jc w:val="both"/>
            </w:pPr>
            <w:r>
              <w:rPr>
                <w:rFonts w:ascii="Times New Roman"/>
                <w:b w:val="false"/>
                <w:i w:val="false"/>
                <w:color w:val="000000"/>
                <w:sz w:val="20"/>
              </w:rPr>
              <w:t>
</w:t>
            </w:r>
            <w:r>
              <w:rPr>
                <w:rFonts w:ascii="Times New Roman"/>
                <w:b/>
                <w:i w:val="false"/>
                <w:color w:val="000000"/>
                <w:sz w:val="20"/>
              </w:rPr>
              <w:t>автомобильге цифрлық белгіленуі 010, 020, 030, 040, 050, 060, 070, 077, 080, 090, 707 мемлекеттік тіркеу нөмірі белгілерін бергенi үшiн – 5 700 пайыз;</w:t>
            </w:r>
          </w:p>
          <w:p>
            <w:pPr>
              <w:spacing w:after="20"/>
              <w:ind w:left="20"/>
              <w:jc w:val="both"/>
            </w:pPr>
            <w:r>
              <w:rPr>
                <w:rFonts w:ascii="Times New Roman"/>
                <w:b w:val="false"/>
                <w:i w:val="false"/>
                <w:color w:val="000000"/>
                <w:sz w:val="20"/>
              </w:rPr>
              <w:t>
</w:t>
            </w:r>
            <w:r>
              <w:rPr>
                <w:rFonts w:ascii="Times New Roman"/>
                <w:b/>
                <w:i w:val="false"/>
                <w:color w:val="000000"/>
                <w:sz w:val="20"/>
              </w:rPr>
              <w:t>автомобильге әріптік белгіленуі бірдей, цифрлық белгіленуі 010, 020, 030, 040, 050, 060, 070, 077, 080, 090, 707 мемлекеттік тіркеу нөмірі белгілерін бергенi үшiн – 11 400 пайыз;</w:t>
            </w:r>
          </w:p>
          <w:p>
            <w:pPr>
              <w:spacing w:after="20"/>
              <w:ind w:left="20"/>
              <w:jc w:val="both"/>
            </w:pPr>
            <w:r>
              <w:rPr>
                <w:rFonts w:ascii="Times New Roman"/>
                <w:b w:val="false"/>
                <w:i w:val="false"/>
                <w:color w:val="000000"/>
                <w:sz w:val="20"/>
              </w:rPr>
              <w:t>
</w:t>
            </w:r>
            <w:r>
              <w:rPr>
                <w:rFonts w:ascii="Times New Roman"/>
                <w:b/>
                <w:i w:val="false"/>
                <w:color w:val="000000"/>
                <w:sz w:val="20"/>
              </w:rPr>
              <w:t>автомобильге цифрлық белгіленуі 100, 111, 200, 222, 300, 333, 400, 444, 500, 555, 600, 666, 700, 800, 888, 900, 999 мемлекеттік тіркеу нөмірі белгiлерін бергенi үшiн – 13 700 пайыз;</w:t>
            </w:r>
          </w:p>
          <w:p>
            <w:pPr>
              <w:spacing w:after="20"/>
              <w:ind w:left="20"/>
              <w:jc w:val="both"/>
            </w:pPr>
            <w:r>
              <w:rPr>
                <w:rFonts w:ascii="Times New Roman"/>
                <w:b w:val="false"/>
                <w:i w:val="false"/>
                <w:color w:val="000000"/>
                <w:sz w:val="20"/>
              </w:rPr>
              <w:t>
</w:t>
            </w:r>
            <w:r>
              <w:rPr>
                <w:rFonts w:ascii="Times New Roman"/>
                <w:b/>
                <w:i w:val="false"/>
                <w:color w:val="000000"/>
                <w:sz w:val="20"/>
              </w:rPr>
              <w:t>автомобильге әріптік белгіленуі бірдей, цифрлық белгіленуі 100, 111, 200, 222, 300, 333, 400, 444, 500, 555, 600, 666, 700, 800, 888, 900, 999 мемлекеттік тіркеу нөмірі белгілерін бергенi үшiн – 19 400 пайыз;</w:t>
            </w:r>
          </w:p>
          <w:p>
            <w:pPr>
              <w:spacing w:after="20"/>
              <w:ind w:left="20"/>
              <w:jc w:val="both"/>
            </w:pPr>
            <w:r>
              <w:rPr>
                <w:rFonts w:ascii="Times New Roman"/>
                <w:b w:val="false"/>
                <w:i w:val="false"/>
                <w:color w:val="000000"/>
                <w:sz w:val="20"/>
              </w:rPr>
              <w:t>
</w:t>
            </w:r>
            <w:r>
              <w:rPr>
                <w:rFonts w:ascii="Times New Roman"/>
                <w:b/>
                <w:i w:val="false"/>
                <w:color w:val="000000"/>
                <w:sz w:val="20"/>
              </w:rPr>
              <w:t>автомобильге цифрлық белгіленуі 001, 002, 003, 004, 005, 006, 007, 008, 009, 777 мемлекеттік тіркеу нөмірі белгiлерін бергенi үшiн – 22 800 пайыз;</w:t>
            </w:r>
          </w:p>
          <w:p>
            <w:pPr>
              <w:spacing w:after="20"/>
              <w:ind w:left="20"/>
              <w:jc w:val="both"/>
            </w:pPr>
            <w:r>
              <w:rPr>
                <w:rFonts w:ascii="Times New Roman"/>
                <w:b w:val="false"/>
                <w:i w:val="false"/>
                <w:color w:val="000000"/>
                <w:sz w:val="20"/>
              </w:rPr>
              <w:t>
</w:t>
            </w:r>
            <w:r>
              <w:rPr>
                <w:rFonts w:ascii="Times New Roman"/>
                <w:b/>
                <w:i w:val="false"/>
                <w:color w:val="000000"/>
                <w:sz w:val="20"/>
              </w:rPr>
              <w:t>автомобильге әріптік белгіленуі бірдей, цифрлық белгіленуі 001, 002, 003, 004, 005, 006, 007, 008, 009, 777 мемлекеттік тіркеу нөмірі белгілерін бергенi үшiн – 28 500 пайыз;</w:t>
            </w:r>
          </w:p>
          <w:p>
            <w:pPr>
              <w:spacing w:after="20"/>
              <w:ind w:left="20"/>
              <w:jc w:val="both"/>
            </w:pPr>
            <w:r>
              <w:rPr>
                <w:rFonts w:ascii="Times New Roman"/>
                <w:b w:val="false"/>
                <w:i w:val="false"/>
                <w:color w:val="000000"/>
                <w:sz w:val="20"/>
              </w:rPr>
              <w:t>
</w:t>
            </w:r>
            <w:r>
              <w:rPr>
                <w:rFonts w:ascii="Times New Roman"/>
                <w:b/>
                <w:i w:val="false"/>
                <w:color w:val="000000"/>
                <w:sz w:val="20"/>
              </w:rPr>
              <w:t>автомобильге әріптік белгіленуі бірдей мемлекеттік тіркеу нөмірі белгілерін (цифрлық белгіленуі 001, 002, 003, 004, 005, 006, 007, 008, 009, 010, 020, 030, 040, 050, 060, 070, 077, 080, 090, 100, 111, 200, 222, 300, 333, 400, 444, 500, 555, 600, 666, 700, 707, 777, 800, 888, 900, 999 мемлекеттік тіркеу нөмірі белгілерін қоспағанда) бергенi үшiн – 5 700 пайыз;</w:t>
            </w:r>
          </w:p>
          <w:p>
            <w:pPr>
              <w:spacing w:after="20"/>
              <w:ind w:left="20"/>
              <w:jc w:val="both"/>
            </w:pPr>
            <w:r>
              <w:rPr>
                <w:rFonts w:ascii="Times New Roman"/>
                <w:b w:val="false"/>
                <w:i w:val="false"/>
                <w:color w:val="000000"/>
                <w:sz w:val="20"/>
              </w:rPr>
              <w:t>
</w:t>
            </w:r>
            <w:r>
              <w:rPr>
                <w:rFonts w:ascii="Times New Roman"/>
                <w:b/>
                <w:i w:val="false"/>
                <w:color w:val="000000"/>
                <w:sz w:val="20"/>
              </w:rPr>
              <w:t>мотокөлiкке мемлекеттік тіркеу нөмірі белгiсiн бергенi үшiн – 140 пайыз;</w:t>
            </w:r>
          </w:p>
          <w:p>
            <w:pPr>
              <w:spacing w:after="20"/>
              <w:ind w:left="20"/>
              <w:jc w:val="both"/>
            </w:pPr>
            <w:r>
              <w:rPr>
                <w:rFonts w:ascii="Times New Roman"/>
                <w:b w:val="false"/>
                <w:i w:val="false"/>
                <w:color w:val="000000"/>
                <w:sz w:val="20"/>
              </w:rPr>
              <w:t>
</w:t>
            </w:r>
            <w:r>
              <w:rPr>
                <w:rFonts w:ascii="Times New Roman"/>
                <w:b/>
                <w:i w:val="false"/>
                <w:color w:val="000000"/>
                <w:sz w:val="20"/>
              </w:rPr>
              <w:t>автомобиль тiркемесiне мемлекеттік тіркеу нөмірі белгiсiн бергенi үшiн – 140 пайыз;</w:t>
            </w:r>
          </w:p>
          <w:p>
            <w:pPr>
              <w:spacing w:after="20"/>
              <w:ind w:left="20"/>
              <w:jc w:val="both"/>
            </w:pPr>
            <w:r>
              <w:rPr>
                <w:rFonts w:ascii="Times New Roman"/>
                <w:b w:val="false"/>
                <w:i w:val="false"/>
                <w:color w:val="000000"/>
                <w:sz w:val="20"/>
              </w:rPr>
              <w:t>
</w:t>
            </w:r>
            <w:r>
              <w:rPr>
                <w:rFonts w:ascii="Times New Roman"/>
                <w:b/>
                <w:i w:val="false"/>
                <w:color w:val="000000"/>
                <w:sz w:val="20"/>
              </w:rPr>
              <w:t>көлiк құралын айдап әкелуге арналған мемлекеттік тіркеу нөмірі белгiсiн (транзиттiк) бергенi үшiн – 35 пайыз.</w:t>
            </w:r>
          </w:p>
          <w:p>
            <w:pPr>
              <w:spacing w:after="20"/>
              <w:ind w:left="20"/>
              <w:jc w:val="both"/>
            </w:pPr>
            <w:r>
              <w:rPr>
                <w:rFonts w:ascii="Times New Roman"/>
                <w:b w:val="false"/>
                <w:i w:val="false"/>
                <w:color w:val="000000"/>
                <w:sz w:val="20"/>
              </w:rPr>
              <w:t>
</w:t>
            </w:r>
            <w:r>
              <w:rPr>
                <w:rFonts w:ascii="Times New Roman"/>
                <w:b/>
                <w:i w:val="false"/>
                <w:color w:val="000000"/>
                <w:sz w:val="20"/>
              </w:rPr>
              <w:t>Ескертулер.</w:t>
            </w:r>
          </w:p>
          <w:p>
            <w:pPr>
              <w:spacing w:after="20"/>
              <w:ind w:left="20"/>
              <w:jc w:val="both"/>
            </w:pPr>
            <w:r>
              <w:rPr>
                <w:rFonts w:ascii="Times New Roman"/>
                <w:b w:val="false"/>
                <w:i w:val="false"/>
                <w:color w:val="000000"/>
                <w:sz w:val="20"/>
              </w:rPr>
              <w:t>
</w:t>
            </w:r>
            <w:r>
              <w:rPr>
                <w:rFonts w:ascii="Times New Roman"/>
                <w:b/>
                <w:i w:val="false"/>
                <w:color w:val="000000"/>
                <w:sz w:val="20"/>
              </w:rPr>
              <w:t>1. Мемлекеттік органның қарамағындағы автомобильге мемлекеттік тіркеу нөмірі белгісін бергені үшін мемлекеттік баж мөлшері 280 пайызды құрайды.</w:t>
            </w:r>
          </w:p>
          <w:p>
            <w:pPr>
              <w:spacing w:after="20"/>
              <w:ind w:left="20"/>
              <w:jc w:val="both"/>
            </w:pPr>
            <w:r>
              <w:rPr>
                <w:rFonts w:ascii="Times New Roman"/>
                <w:b w:val="false"/>
                <w:i w:val="false"/>
                <w:color w:val="000000"/>
                <w:sz w:val="20"/>
              </w:rPr>
              <w:t>
</w:t>
            </w:r>
            <w:r>
              <w:rPr>
                <w:rFonts w:ascii="Times New Roman"/>
                <w:b/>
                <w:i w:val="false"/>
                <w:color w:val="000000"/>
                <w:sz w:val="20"/>
              </w:rPr>
              <w:t>2. Мемлекеттік тіркеу нөмірі белгіcінің телнұсқаcын бергені үшін мемлекеттік баж мөлшері автомобильге – 280 пайызды, мотокөлікке және автомобиль тіркемесіне 140 пайызды құрайды;</w:t>
            </w:r>
          </w:p>
          <w:bookmarkStart w:name="z4345" w:id="6514"/>
          <w:p>
            <w:pPr>
              <w:spacing w:after="20"/>
              <w:ind w:left="20"/>
              <w:jc w:val="both"/>
            </w:pPr>
            <w:r>
              <w:rPr>
                <w:rFonts w:ascii="Times New Roman"/>
                <w:b w:val="false"/>
                <w:i w:val="false"/>
                <w:color w:val="000000"/>
                <w:sz w:val="20"/>
              </w:rPr>
              <w:t>
</w:t>
            </w:r>
            <w:r>
              <w:rPr>
                <w:rFonts w:ascii="Times New Roman"/>
                <w:b/>
                <w:i w:val="false"/>
                <w:color w:val="000000"/>
                <w:sz w:val="20"/>
              </w:rPr>
              <w:t xml:space="preserve">10) мыналарды: </w:t>
            </w:r>
          </w:p>
          <w:bookmarkEnd w:id="6514"/>
          <w:p>
            <w:pPr>
              <w:spacing w:after="20"/>
              <w:ind w:left="20"/>
              <w:jc w:val="both"/>
            </w:pPr>
            <w:r>
              <w:rPr>
                <w:rFonts w:ascii="Times New Roman"/>
                <w:b w:val="false"/>
                <w:i w:val="false"/>
                <w:color w:val="000000"/>
                <w:sz w:val="20"/>
              </w:rPr>
              <w:t>
</w:t>
            </w:r>
            <w:r>
              <w:rPr>
                <w:rFonts w:ascii="Times New Roman"/>
                <w:b/>
                <w:i w:val="false"/>
                <w:color w:val="000000"/>
                <w:sz w:val="20"/>
              </w:rPr>
              <w:t xml:space="preserve">тракторшы-машинист куәлiгiн бергенi үшiн - 50 пайыз; </w:t>
            </w:r>
          </w:p>
          <w:bookmarkStart w:name="z4346" w:id="6515"/>
          <w:p>
            <w:pPr>
              <w:spacing w:after="20"/>
              <w:ind w:left="20"/>
              <w:jc w:val="both"/>
            </w:pPr>
            <w:r>
              <w:rPr>
                <w:rFonts w:ascii="Times New Roman"/>
                <w:b w:val="false"/>
                <w:i w:val="false"/>
                <w:color w:val="000000"/>
                <w:sz w:val="20"/>
              </w:rPr>
              <w:t>
</w:t>
            </w:r>
            <w:r>
              <w:rPr>
                <w:rFonts w:ascii="Times New Roman"/>
                <w:b/>
                <w:i w:val="false"/>
                <w:color w:val="000000"/>
                <w:sz w:val="20"/>
              </w:rPr>
              <w:t xml:space="preserve">тракторларға, олардың базасында жасалған өздiгiнен жүретiн шассилер мен механизмдерге, оларға тiркемелерге (арнайы жабдықпен монтаждалған тiркемелердi қоса алғанда) өздiгiнен жүретiн ауыл шаруашылығы, мелиоративтiк және жол-құрылыс машиналары мен механизмдеріне мемлекеттiк тiркеу нөмiрiнiң белгiсiн бергенi үшiн - 100 пайыз; </w:t>
            </w:r>
          </w:p>
          <w:bookmarkEnd w:id="6515"/>
          <w:bookmarkStart w:name="z4347" w:id="6516"/>
          <w:p>
            <w:pPr>
              <w:spacing w:after="20"/>
              <w:ind w:left="20"/>
              <w:jc w:val="both"/>
            </w:pPr>
            <w:r>
              <w:rPr>
                <w:rFonts w:ascii="Times New Roman"/>
                <w:b w:val="false"/>
                <w:i w:val="false"/>
                <w:color w:val="000000"/>
                <w:sz w:val="20"/>
              </w:rPr>
              <w:t>
</w:t>
            </w:r>
            <w:r>
              <w:rPr>
                <w:rFonts w:ascii="Times New Roman"/>
                <w:b/>
                <w:i w:val="false"/>
                <w:color w:val="000000"/>
                <w:sz w:val="20"/>
              </w:rPr>
              <w:t>тракторларды, олардың базасында жасалған өздiгiнен жүретiн шассилер мен механизмдердi, оларға тiркемелердi (арнайы жабдықпен монтаждалған тiркемелердi қоса алғанда) өздiгiнен жүретiн ауыл шаруашылығы, мелиоративтiк және жол-құрылыс машиналары мен механизмдердi мемлекеттiк тiркеу үшiн техникалық паспорт бергенi үшiн - 50 пайыз;</w:t>
            </w:r>
          </w:p>
          <w:bookmarkEnd w:id="6516"/>
          <w:bookmarkStart w:name="z8120" w:id="6517"/>
          <w:p>
            <w:pPr>
              <w:spacing w:after="20"/>
              <w:ind w:left="20"/>
              <w:jc w:val="both"/>
            </w:pPr>
            <w:r>
              <w:rPr>
                <w:rFonts w:ascii="Times New Roman"/>
                <w:b w:val="false"/>
                <w:i w:val="false"/>
                <w:color w:val="000000"/>
                <w:sz w:val="20"/>
              </w:rPr>
              <w:t>
</w:t>
            </w:r>
            <w:r>
              <w:rPr>
                <w:rFonts w:ascii="Times New Roman"/>
                <w:b/>
                <w:i w:val="false"/>
                <w:color w:val="000000"/>
                <w:sz w:val="20"/>
              </w:rPr>
              <w:t>11) жүктерді автомобильмен халықаралық тасымалдауды жүзеге асыруға рұқсат беру куәлігін және оның телнұсқасын бергені үшін – 25 пайыз;</w:t>
            </w:r>
          </w:p>
          <w:bookmarkEnd w:id="6517"/>
          <w:bookmarkStart w:name="z8597" w:id="6518"/>
          <w:p>
            <w:pPr>
              <w:spacing w:after="20"/>
              <w:ind w:left="20"/>
              <w:jc w:val="both"/>
            </w:pPr>
            <w:r>
              <w:rPr>
                <w:rFonts w:ascii="Times New Roman"/>
                <w:b w:val="false"/>
                <w:i w:val="false"/>
                <w:color w:val="000000"/>
                <w:sz w:val="20"/>
              </w:rPr>
              <w:t>
</w:t>
            </w:r>
            <w:r>
              <w:rPr>
                <w:rFonts w:ascii="Times New Roman"/>
                <w:b/>
                <w:i w:val="false"/>
                <w:color w:val="000000"/>
                <w:sz w:val="20"/>
              </w:rPr>
              <w:t xml:space="preserve">12) мыналарды: </w:t>
            </w:r>
          </w:p>
          <w:bookmarkEnd w:id="6518"/>
          <w:bookmarkStart w:name="z8598" w:id="6519"/>
          <w:p>
            <w:pPr>
              <w:spacing w:after="20"/>
              <w:ind w:left="20"/>
              <w:jc w:val="both"/>
            </w:pPr>
            <w:r>
              <w:rPr>
                <w:rFonts w:ascii="Times New Roman"/>
                <w:b w:val="false"/>
                <w:i w:val="false"/>
                <w:color w:val="000000"/>
                <w:sz w:val="20"/>
              </w:rPr>
              <w:t>
</w:t>
            </w:r>
            <w:r>
              <w:rPr>
                <w:rFonts w:ascii="Times New Roman"/>
                <w:b/>
                <w:i w:val="false"/>
                <w:color w:val="000000"/>
                <w:sz w:val="20"/>
              </w:rPr>
              <w:t>теңізшінің жеке куәлігін бергені үшін – 500 пайыз;</w:t>
            </w:r>
          </w:p>
          <w:bookmarkEnd w:id="6519"/>
          <w:bookmarkStart w:name="z8599" w:id="6520"/>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теңізде жүзу кітапшасын бергені үшін – 350 пайыз;</w:t>
            </w:r>
          </w:p>
          <w:bookmarkEnd w:id="6520"/>
          <w:bookmarkStart w:name="z8600" w:id="6521"/>
          <w:p>
            <w:pPr>
              <w:spacing w:after="20"/>
              <w:ind w:left="20"/>
              <w:jc w:val="both"/>
            </w:pPr>
            <w:r>
              <w:rPr>
                <w:rFonts w:ascii="Times New Roman"/>
                <w:b w:val="false"/>
                <w:i w:val="false"/>
                <w:color w:val="000000"/>
                <w:sz w:val="20"/>
              </w:rPr>
              <w:t>
</w:t>
            </w:r>
            <w:r>
              <w:rPr>
                <w:rFonts w:ascii="Times New Roman"/>
                <w:b/>
                <w:i w:val="false"/>
                <w:color w:val="000000"/>
                <w:sz w:val="20"/>
              </w:rPr>
              <w:t>кәсіби дипломды бергені үшін – 200 пайыз мемлекеттік баж алынады.</w:t>
            </w:r>
          </w:p>
          <w:bookmarkEnd w:id="652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540-бапқа өзгерістер енгізілді - ҚР 2011.01.24 </w:t>
            </w:r>
            <w:r>
              <w:rPr>
                <w:rFonts w:ascii="Times New Roman"/>
                <w:b w:val="false"/>
                <w:i w:val="false"/>
                <w:color w:val="000000"/>
                <w:sz w:val="20"/>
              </w:rPr>
              <w:t>N 399-IV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2012.01.25 </w:t>
            </w:r>
            <w:r>
              <w:rPr>
                <w:rFonts w:ascii="Times New Roman"/>
                <w:b w:val="false"/>
                <w:i w:val="false"/>
                <w:color w:val="000000"/>
                <w:sz w:val="20"/>
              </w:rPr>
              <w:t>N 548-IV</w:t>
            </w:r>
            <w:r>
              <w:rPr>
                <w:rFonts w:ascii="Times New Roman"/>
                <w:b w:val="false"/>
                <w:i w:val="false"/>
                <w:color w:val="ff0000"/>
                <w:sz w:val="20"/>
              </w:rPr>
              <w:t xml:space="preserve"> (2013.01.01 бастап қолданысқа енгізіледі), 2012.04.27 </w:t>
            </w:r>
            <w:r>
              <w:rPr>
                <w:rFonts w:ascii="Times New Roman"/>
                <w:b w:val="false"/>
                <w:i w:val="false"/>
                <w:color w:val="000000"/>
                <w:sz w:val="20"/>
              </w:rPr>
              <w:t>N 15-V</w:t>
            </w:r>
            <w:r>
              <w:rPr>
                <w:rFonts w:ascii="Times New Roman"/>
                <w:b w:val="false"/>
                <w:i w:val="false"/>
                <w:color w:val="ff0000"/>
                <w:sz w:val="20"/>
              </w:rPr>
              <w:t xml:space="preserve"> (2013.01.01 бастап қолданысқа енгізіледі); 21.06.2013 </w:t>
            </w:r>
            <w:r>
              <w:rPr>
                <w:rFonts w:ascii="Times New Roman"/>
                <w:b w:val="false"/>
                <w:i w:val="false"/>
                <w:color w:val="000000"/>
                <w:sz w:val="20"/>
              </w:rPr>
              <w:t>№ 107-V</w:t>
            </w:r>
            <w:r>
              <w:rPr>
                <w:rFonts w:ascii="Times New Roman"/>
                <w:b w:val="false"/>
                <w:i w:val="false"/>
                <w:color w:val="ff0000"/>
                <w:sz w:val="20"/>
              </w:rPr>
              <w:t xml:space="preserve"> Заңымен (01.01.2014 бастап қолданысқа енгізіледі); 04.07.2013 </w:t>
            </w:r>
            <w:r>
              <w:rPr>
                <w:rFonts w:ascii="Times New Roman"/>
                <w:b w:val="false"/>
                <w:i w:val="false"/>
                <w:color w:val="000000"/>
                <w:sz w:val="20"/>
              </w:rPr>
              <w:t>№ 132-V</w:t>
            </w:r>
            <w:r>
              <w:rPr>
                <w:rFonts w:ascii="Times New Roman"/>
                <w:b w:val="false"/>
                <w:i w:val="false"/>
                <w:color w:val="ff0000"/>
                <w:sz w:val="20"/>
              </w:rPr>
              <w:t xml:space="preserve"> Заңымен (01.01.2014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17.04.2014 </w:t>
            </w:r>
            <w:r>
              <w:rPr>
                <w:rFonts w:ascii="Times New Roman"/>
                <w:b w:val="false"/>
                <w:i w:val="false"/>
                <w:color w:val="000000"/>
                <w:sz w:val="20"/>
              </w:rPr>
              <w:t>№ 195-V</w:t>
            </w:r>
            <w:r>
              <w:rPr>
                <w:rFonts w:ascii="Times New Roman"/>
                <w:b w:val="false"/>
                <w:i w:val="false"/>
                <w:color w:val="ff0000"/>
                <w:sz w:val="20"/>
              </w:rPr>
              <w:t xml:space="preserve"> (алғашқы ресми жарияланған күнінен кейін алты ай өткен соң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29.03.2016 </w:t>
            </w:r>
            <w:r>
              <w:rPr>
                <w:rFonts w:ascii="Times New Roman"/>
                <w:b w:val="false"/>
                <w:i w:val="false"/>
                <w:color w:val="000000"/>
                <w:sz w:val="20"/>
              </w:rPr>
              <w:t>№ 479-V</w:t>
            </w:r>
            <w:r>
              <w:rPr>
                <w:rFonts w:ascii="Times New Roman"/>
                <w:b w:val="false"/>
                <w:i w:val="false"/>
                <w:color w:val="ff0000"/>
                <w:sz w:val="20"/>
              </w:rPr>
              <w:t xml:space="preserve"> (алғашқы ресми жарияланған күнінен кейін күнтізбелік жиырма бір күн өткен соң қолданысқа енгізіледі); 03.07.2017 </w:t>
            </w:r>
            <w:r>
              <w:rPr>
                <w:rFonts w:ascii="Times New Roman"/>
                <w:b w:val="false"/>
                <w:i w:val="false"/>
                <w:color w:val="000000"/>
                <w:sz w:val="20"/>
              </w:rPr>
              <w:t>№ 83-VI</w:t>
            </w:r>
            <w:r>
              <w:rPr>
                <w:rFonts w:ascii="Times New Roman"/>
                <w:b w:val="false"/>
                <w:i w:val="false"/>
                <w:color w:val="ff0000"/>
                <w:sz w:val="20"/>
              </w:rPr>
              <w:t xml:space="preserve"> (01.01.2018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348" w:id="6522"/>
          <w:p>
            <w:pPr>
              <w:spacing w:after="0"/>
              <w:ind w:left="0"/>
              <w:jc w:val="both"/>
            </w:pPr>
            <w:r>
              <w:rPr>
                <w:rFonts w:ascii="Times New Roman"/>
                <w:b/>
                <w:i w:val="false"/>
                <w:color w:val="000000"/>
              </w:rPr>
              <w:t xml:space="preserve"> 541-бап. Соттарда мемлекеттiк баж төлеуден босату </w:t>
            </w:r>
          </w:p>
          <w:bookmarkEnd w:id="6522"/>
          <w:bookmarkStart w:name="z4349" w:id="6523"/>
          <w:p>
            <w:pPr>
              <w:spacing w:after="20"/>
              <w:ind w:left="20"/>
              <w:jc w:val="both"/>
            </w:pPr>
            <w:r>
              <w:rPr>
                <w:rFonts w:ascii="Times New Roman"/>
                <w:b w:val="false"/>
                <w:i w:val="false"/>
                <w:color w:val="000000"/>
                <w:sz w:val="20"/>
              </w:rPr>
              <w:t>
</w:t>
            </w:r>
            <w:r>
              <w:rPr>
                <w:rFonts w:ascii="Times New Roman"/>
                <w:b/>
                <w:i w:val="false"/>
                <w:color w:val="000000"/>
                <w:sz w:val="20"/>
              </w:rPr>
              <w:t xml:space="preserve">Соттарда мыналар: </w:t>
            </w:r>
          </w:p>
          <w:bookmarkEnd w:id="6523"/>
          <w:p>
            <w:pPr>
              <w:spacing w:after="20"/>
              <w:ind w:left="20"/>
              <w:jc w:val="both"/>
            </w:pPr>
            <w:r>
              <w:rPr>
                <w:rFonts w:ascii="Times New Roman"/>
                <w:b w:val="false"/>
                <w:i w:val="false"/>
                <w:color w:val="000000"/>
                <w:sz w:val="20"/>
              </w:rPr>
              <w:t>
</w:t>
            </w:r>
            <w:r>
              <w:rPr>
                <w:rFonts w:ascii="Times New Roman"/>
                <w:b/>
                <w:i w:val="false"/>
                <w:color w:val="000000"/>
                <w:sz w:val="20"/>
              </w:rPr>
              <w:t xml:space="preserve">1) талапкерлер - еңбекке ақы төлеу сомаларын өндiрiп алу туралы талап қою және еңбек қызметiне байланысты басқа да талаптар бойынша; </w:t>
            </w:r>
          </w:p>
          <w:bookmarkStart w:name="z4350" w:id="6524"/>
          <w:p>
            <w:pPr>
              <w:spacing w:after="20"/>
              <w:ind w:left="20"/>
              <w:jc w:val="both"/>
            </w:pPr>
            <w:r>
              <w:rPr>
                <w:rFonts w:ascii="Times New Roman"/>
                <w:b w:val="false"/>
                <w:i w:val="false"/>
                <w:color w:val="000000"/>
                <w:sz w:val="20"/>
              </w:rPr>
              <w:t>
</w:t>
            </w:r>
            <w:r>
              <w:rPr>
                <w:rFonts w:ascii="Times New Roman"/>
                <w:b/>
                <w:i w:val="false"/>
                <w:color w:val="000000"/>
                <w:sz w:val="20"/>
              </w:rPr>
              <w:t xml:space="preserve">2) талапкерлер-авторлар, орындаушылар және ұжымдық негізде олардың мүліктік құқықтарын басқарушы ұйымдар - авторлық құқықтан және аралас құқықтардан туындайтын талап қою бойынша; </w:t>
            </w:r>
          </w:p>
          <w:bookmarkEnd w:id="6524"/>
          <w:bookmarkStart w:name="z4351" w:id="6525"/>
          <w:p>
            <w:pPr>
              <w:spacing w:after="20"/>
              <w:ind w:left="20"/>
              <w:jc w:val="both"/>
            </w:pPr>
            <w:r>
              <w:rPr>
                <w:rFonts w:ascii="Times New Roman"/>
                <w:b w:val="false"/>
                <w:i w:val="false"/>
                <w:color w:val="000000"/>
                <w:sz w:val="20"/>
              </w:rPr>
              <w:t>
</w:t>
            </w:r>
            <w:r>
              <w:rPr>
                <w:rFonts w:ascii="Times New Roman"/>
                <w:b/>
                <w:i w:val="false"/>
                <w:color w:val="000000"/>
                <w:sz w:val="20"/>
              </w:rPr>
              <w:t xml:space="preserve">3) талапкерлер - өнеркәсіптік меншік объектілерінің авторлары - өнертабысқа, пайдалы үлгілерге және өнеркәсiптiк үлгiлерге құқықтардан туындайтын талап қою бойынша; </w:t>
            </w:r>
          </w:p>
          <w:bookmarkEnd w:id="6525"/>
          <w:bookmarkStart w:name="z4352" w:id="6526"/>
          <w:p>
            <w:pPr>
              <w:spacing w:after="20"/>
              <w:ind w:left="20"/>
              <w:jc w:val="both"/>
            </w:pPr>
            <w:r>
              <w:rPr>
                <w:rFonts w:ascii="Times New Roman"/>
                <w:b w:val="false"/>
                <w:i w:val="false"/>
                <w:color w:val="000000"/>
                <w:sz w:val="20"/>
              </w:rPr>
              <w:t>
</w:t>
            </w:r>
            <w:r>
              <w:rPr>
                <w:rFonts w:ascii="Times New Roman"/>
                <w:b/>
                <w:i w:val="false"/>
                <w:color w:val="000000"/>
                <w:sz w:val="20"/>
              </w:rPr>
              <w:t xml:space="preserve">4) талапкерлер - алименттердi өндiрiп алу туралы талап қою бойынша; </w:t>
            </w:r>
          </w:p>
          <w:bookmarkEnd w:id="6526"/>
          <w:bookmarkStart w:name="z4353" w:id="6527"/>
          <w:p>
            <w:pPr>
              <w:spacing w:after="20"/>
              <w:ind w:left="20"/>
              <w:jc w:val="both"/>
            </w:pPr>
            <w:r>
              <w:rPr>
                <w:rFonts w:ascii="Times New Roman"/>
                <w:b w:val="false"/>
                <w:i w:val="false"/>
                <w:color w:val="000000"/>
                <w:sz w:val="20"/>
              </w:rPr>
              <w:t>
</w:t>
            </w:r>
            <w:r>
              <w:rPr>
                <w:rFonts w:ascii="Times New Roman"/>
                <w:b/>
                <w:i w:val="false"/>
                <w:color w:val="000000"/>
                <w:sz w:val="20"/>
              </w:rPr>
              <w:t xml:space="preserve">5) талапкерлер - мертiгуге немесе денсаулығына зақым келтiрiлуге, сондай-ақ асыраушысының қайтыс болуына байланысты келтiрiлген зиянды өтеу туралы талап қою бойынша; </w:t>
            </w:r>
          </w:p>
          <w:bookmarkEnd w:id="6527"/>
          <w:bookmarkStart w:name="z4354" w:id="6528"/>
          <w:p>
            <w:pPr>
              <w:spacing w:after="20"/>
              <w:ind w:left="20"/>
              <w:jc w:val="both"/>
            </w:pPr>
            <w:r>
              <w:rPr>
                <w:rFonts w:ascii="Times New Roman"/>
                <w:b w:val="false"/>
                <w:i w:val="false"/>
                <w:color w:val="000000"/>
                <w:sz w:val="20"/>
              </w:rPr>
              <w:t>
</w:t>
            </w:r>
            <w:r>
              <w:rPr>
                <w:rFonts w:ascii="Times New Roman"/>
                <w:b/>
                <w:i w:val="false"/>
                <w:color w:val="000000"/>
                <w:sz w:val="20"/>
              </w:rPr>
              <w:t>6) талапкерлер – қылмыстық құқық бұзушылықпен келтiрiлген материалдық залалды өтеу туралы талап қою бойынша;</w:t>
            </w:r>
          </w:p>
          <w:bookmarkEnd w:id="6528"/>
          <w:bookmarkStart w:name="z4355" w:id="6529"/>
          <w:p>
            <w:pPr>
              <w:spacing w:after="20"/>
              <w:ind w:left="20"/>
              <w:jc w:val="both"/>
            </w:pPr>
            <w:r>
              <w:rPr>
                <w:rFonts w:ascii="Times New Roman"/>
                <w:b w:val="false"/>
                <w:i w:val="false"/>
                <w:color w:val="000000"/>
                <w:sz w:val="20"/>
              </w:rPr>
              <w:t>
</w:t>
            </w:r>
            <w:r>
              <w:rPr>
                <w:rFonts w:ascii="Times New Roman"/>
                <w:b/>
                <w:i w:val="false"/>
                <w:color w:val="000000"/>
                <w:sz w:val="20"/>
              </w:rPr>
              <w:t xml:space="preserve">7) iске қатысы жоқ адамдардан басқа жеке және заңды тұлғалар - оларға қылмыстық iстерге және алимент бойынша iстерге байланысты құжаттар берілгенi үшiн; </w:t>
            </w:r>
          </w:p>
          <w:bookmarkEnd w:id="6529"/>
          <w:bookmarkStart w:name="z4356" w:id="6530"/>
          <w:p>
            <w:pPr>
              <w:spacing w:after="20"/>
              <w:ind w:left="20"/>
              <w:jc w:val="both"/>
            </w:pPr>
            <w:r>
              <w:rPr>
                <w:rFonts w:ascii="Times New Roman"/>
                <w:b w:val="false"/>
                <w:i w:val="false"/>
                <w:color w:val="000000"/>
                <w:sz w:val="20"/>
              </w:rPr>
              <w:t>
</w:t>
            </w:r>
            <w:r>
              <w:rPr>
                <w:rFonts w:ascii="Times New Roman"/>
                <w:b/>
                <w:i w:val="false"/>
                <w:color w:val="000000"/>
                <w:sz w:val="20"/>
              </w:rPr>
              <w:t xml:space="preserve">8) талапкерлер - Қазақстан Республикасының табиғат қорғау </w:t>
            </w:r>
            <w:r>
              <w:rPr>
                <w:rFonts w:ascii="Times New Roman"/>
                <w:b/>
                <w:i w:val="false"/>
                <w:color w:val="000000"/>
                <w:sz w:val="20"/>
              </w:rPr>
              <w:t>заңнамасын</w:t>
            </w:r>
            <w:r>
              <w:rPr>
                <w:rFonts w:ascii="Times New Roman"/>
                <w:b/>
                <w:i w:val="false"/>
                <w:color w:val="000000"/>
                <w:sz w:val="20"/>
              </w:rPr>
              <w:t xml:space="preserve"> бұзу арқылы мемлекетке келтiрiлген залалды өтеу есебіне мемлекет кiрiсiне қаражат өндiрiп алу туралы талап қою бойынша;</w:t>
            </w:r>
          </w:p>
          <w:bookmarkEnd w:id="6530"/>
          <w:bookmarkStart w:name="z5899" w:id="6531"/>
          <w:p>
            <w:pPr>
              <w:spacing w:after="20"/>
              <w:ind w:left="20"/>
              <w:jc w:val="both"/>
            </w:pPr>
            <w:r>
              <w:rPr>
                <w:rFonts w:ascii="Times New Roman"/>
                <w:b w:val="false"/>
                <w:i w:val="false"/>
                <w:color w:val="000000"/>
                <w:sz w:val="20"/>
              </w:rPr>
              <w:t>
</w:t>
            </w:r>
            <w:r>
              <w:rPr>
                <w:rFonts w:ascii="Times New Roman"/>
                <w:b/>
                <w:i w:val="false"/>
                <w:color w:val="000000"/>
                <w:sz w:val="20"/>
              </w:rPr>
              <w:t>8-1) арыз берушілер – азаматтардың және қоғамдық бірлестіктердің сайлау құқықтарының, азаматтардың және қоғамдық бірлестіктердің республикалық референдумға қатысу құқықтарының бұзылуы туралы арыздар бойынша;</w:t>
            </w:r>
          </w:p>
          <w:bookmarkEnd w:id="6531"/>
          <w:bookmarkStart w:name="z7345" w:id="6532"/>
          <w:p>
            <w:pPr>
              <w:spacing w:after="20"/>
              <w:ind w:left="20"/>
              <w:jc w:val="both"/>
            </w:pPr>
            <w:r>
              <w:rPr>
                <w:rFonts w:ascii="Times New Roman"/>
                <w:b w:val="false"/>
                <w:i w:val="false"/>
                <w:color w:val="000000"/>
                <w:sz w:val="20"/>
              </w:rPr>
              <w:t>
</w:t>
            </w:r>
            <w:r>
              <w:rPr>
                <w:rFonts w:ascii="Times New Roman"/>
                <w:b/>
                <w:i w:val="false"/>
                <w:color w:val="000000"/>
                <w:sz w:val="20"/>
              </w:rPr>
              <w:t>8-2) талапкерлер (арыз берушілер) – қоршаған ортаны қорғау және табиғи ресурстарды пайдалану мәселелері бойынша жеке және заңды тұлғалардың құқықтарын, бостандықтарын және заңды мүдделерін қорғау туралы, оның ішінде белгіленбеген тұлғалар тобының мүдделеріндегі талап қоюлар (арыздар) бойынша;</w:t>
            </w:r>
          </w:p>
          <w:bookmarkEnd w:id="6532"/>
          <w:bookmarkStart w:name="z4357" w:id="6533"/>
          <w:p>
            <w:pPr>
              <w:spacing w:after="20"/>
              <w:ind w:left="20"/>
              <w:jc w:val="both"/>
            </w:pPr>
            <w:r>
              <w:rPr>
                <w:rFonts w:ascii="Times New Roman"/>
                <w:b w:val="false"/>
                <w:i w:val="false"/>
                <w:color w:val="000000"/>
                <w:sz w:val="20"/>
              </w:rPr>
              <w:t>
</w:t>
            </w:r>
            <w:r>
              <w:rPr>
                <w:rFonts w:ascii="Times New Roman"/>
                <w:b/>
                <w:i w:val="false"/>
                <w:color w:val="000000"/>
                <w:sz w:val="20"/>
              </w:rPr>
              <w:t xml:space="preserve">9) бiлiктi еңбек қызметкерлерiн және бiлiктiлiгi жоғары деңгейдегi жұмысшы кадрларын даярлауды қамтамасыз ететiн кәсiптiк мектептер мен кәсiптiк лицейлер - оқу орындарын өз бетiмен тастап кеткен немесе олардан шығарылған оқушыларды ұстауға кеткен мемлекет шығыстарын өндiрiп алу жөнiндегi талап қою бойынша; </w:t>
            </w:r>
          </w:p>
          <w:bookmarkEnd w:id="6533"/>
          <w:bookmarkStart w:name="z4358" w:id="6534"/>
          <w:p>
            <w:pPr>
              <w:spacing w:after="20"/>
              <w:ind w:left="20"/>
              <w:jc w:val="both"/>
            </w:pPr>
            <w:r>
              <w:rPr>
                <w:rFonts w:ascii="Times New Roman"/>
                <w:b w:val="false"/>
                <w:i w:val="false"/>
                <w:color w:val="000000"/>
                <w:sz w:val="20"/>
              </w:rPr>
              <w:t>
</w:t>
            </w:r>
            <w:r>
              <w:rPr>
                <w:rFonts w:ascii="Times New Roman"/>
                <w:b/>
                <w:i w:val="false"/>
                <w:color w:val="000000"/>
                <w:sz w:val="20"/>
              </w:rPr>
              <w:t xml:space="preserve">10) Қазақстан Республикасының заңнамасында көзделген жағдайларда басқа тұлғалардың немесе мемлекеттiң құқықтарын және заңмен қорғалатын мүдделерiн қорғауға сотқа арыз жазып жүгiнген жеке және заңды тұлғалар; </w:t>
            </w:r>
          </w:p>
          <w:bookmarkEnd w:id="6534"/>
          <w:bookmarkStart w:name="z4359" w:id="6535"/>
          <w:p>
            <w:pPr>
              <w:spacing w:after="20"/>
              <w:ind w:left="20"/>
              <w:jc w:val="both"/>
            </w:pPr>
            <w:r>
              <w:rPr>
                <w:rFonts w:ascii="Times New Roman"/>
                <w:b w:val="false"/>
                <w:i w:val="false"/>
                <w:color w:val="000000"/>
                <w:sz w:val="20"/>
              </w:rPr>
              <w:t>
</w:t>
            </w:r>
            <w:r>
              <w:rPr>
                <w:rFonts w:ascii="Times New Roman"/>
                <w:b/>
                <w:i w:val="false"/>
                <w:color w:val="000000"/>
                <w:sz w:val="20"/>
              </w:rPr>
              <w:t xml:space="preserve">11) Қазақстан Республикасының бюджет </w:t>
            </w:r>
            <w:r>
              <w:rPr>
                <w:rFonts w:ascii="Times New Roman"/>
                <w:b/>
                <w:i w:val="false"/>
                <w:color w:val="000000"/>
                <w:sz w:val="20"/>
              </w:rPr>
              <w:t>заңнамасына</w:t>
            </w:r>
            <w:r>
              <w:rPr>
                <w:rFonts w:ascii="Times New Roman"/>
                <w:b/>
                <w:i w:val="false"/>
                <w:color w:val="000000"/>
                <w:sz w:val="20"/>
              </w:rPr>
              <w:t xml:space="preserve"> сәйкес бюджеттiк кредиттердi, сондай-ақ мемлекеттiк және мемлекет кепiлдiк берген қарыздарды қайтару жөнiнде талап қойып сотқа жүгiнген сенiм бiлдiрiлген өкiл (агент); </w:t>
            </w:r>
          </w:p>
          <w:bookmarkEnd w:id="6535"/>
          <w:bookmarkStart w:name="z4360" w:id="6536"/>
          <w:p>
            <w:pPr>
              <w:spacing w:after="20"/>
              <w:ind w:left="20"/>
              <w:jc w:val="both"/>
            </w:pPr>
            <w:r>
              <w:rPr>
                <w:rFonts w:ascii="Times New Roman"/>
                <w:b w:val="false"/>
                <w:i w:val="false"/>
                <w:color w:val="000000"/>
                <w:sz w:val="20"/>
              </w:rPr>
              <w:t>
</w:t>
            </w:r>
            <w:r>
              <w:rPr>
                <w:rFonts w:ascii="Times New Roman"/>
                <w:b/>
                <w:i w:val="false"/>
                <w:color w:val="000000"/>
                <w:sz w:val="20"/>
              </w:rPr>
              <w:t xml:space="preserve">12) талапкерлер - Ұлы Отан соғысына қатысушылар және оларға теңестiрiлген адамдар, Ұлы Отан соғысы жылдары тылдағы жанқиярлық еңбегі мен мінсіз әскери қызметі үшін бұрынғы КСР Одағының ордендерімен және медальдарымен наградталған адамдар, 1941 жылғы 22 маусым мен 1945 жылғы 9 мамыр аралығында кемінде алты ай жұмыс істеген (қызмет еткен) және Ұлы Отан соғысы жылдары тылдағы жанқиярлық еңбегі мен мінсіз әскери қызметі үшін бұрынғы КСР Одағының ордендерімен және медальдарымен наградталмаған адамдар, мүгедектер, сондай-ақ бала жастан мүгедектердің ата-аналарының бірі - барлық iстер мен құжаттар бойынша; </w:t>
            </w:r>
          </w:p>
          <w:bookmarkEnd w:id="6536"/>
          <w:bookmarkStart w:name="z4361" w:id="6537"/>
          <w:p>
            <w:pPr>
              <w:spacing w:after="20"/>
              <w:ind w:left="20"/>
              <w:jc w:val="both"/>
            </w:pPr>
            <w:r>
              <w:rPr>
                <w:rFonts w:ascii="Times New Roman"/>
                <w:b w:val="false"/>
                <w:i w:val="false"/>
                <w:color w:val="000000"/>
                <w:sz w:val="20"/>
              </w:rPr>
              <w:t>
</w:t>
            </w:r>
            <w:r>
              <w:rPr>
                <w:rFonts w:ascii="Times New Roman"/>
                <w:b/>
                <w:i w:val="false"/>
                <w:color w:val="000000"/>
                <w:sz w:val="20"/>
              </w:rPr>
              <w:t xml:space="preserve">13) талапкерлер-оралмандар - Қазақстан Республикасының азаматтығын алуға байланысты барлық iстер мен құжаттар бойынша; </w:t>
            </w:r>
          </w:p>
          <w:bookmarkEnd w:id="6537"/>
          <w:bookmarkStart w:name="z4362" w:id="6538"/>
          <w:p>
            <w:pPr>
              <w:spacing w:after="20"/>
              <w:ind w:left="20"/>
              <w:jc w:val="both"/>
            </w:pPr>
            <w:r>
              <w:rPr>
                <w:rFonts w:ascii="Times New Roman"/>
                <w:b w:val="false"/>
                <w:i w:val="false"/>
                <w:color w:val="000000"/>
                <w:sz w:val="20"/>
              </w:rPr>
              <w:t>
</w:t>
            </w:r>
            <w:r>
              <w:rPr>
                <w:rFonts w:ascii="Times New Roman"/>
                <w:b/>
                <w:i w:val="false"/>
                <w:color w:val="000000"/>
                <w:sz w:val="20"/>
              </w:rPr>
              <w:t xml:space="preserve">14) жеке және заңды тұлғалар - сотқа мынадай арыздар бергенi үшін: </w:t>
            </w:r>
          </w:p>
          <w:bookmarkEnd w:id="6538"/>
          <w:p>
            <w:pPr>
              <w:spacing w:after="20"/>
              <w:ind w:left="20"/>
              <w:jc w:val="both"/>
            </w:pPr>
            <w:r>
              <w:rPr>
                <w:rFonts w:ascii="Times New Roman"/>
                <w:b w:val="false"/>
                <w:i w:val="false"/>
                <w:color w:val="000000"/>
                <w:sz w:val="20"/>
              </w:rPr>
              <w:t>
</w:t>
            </w:r>
            <w:r>
              <w:rPr>
                <w:rFonts w:ascii="Times New Roman"/>
                <w:b/>
                <w:i w:val="false"/>
                <w:color w:val="000000"/>
                <w:sz w:val="20"/>
              </w:rPr>
              <w:t xml:space="preserve">іс бойынша іс жүргiзудi қысқарту туралы сот ұйғарымының күшiн жою немесе арызды қарамай қалдыру туралы; </w:t>
            </w:r>
          </w:p>
          <w:bookmarkStart w:name="z4363" w:id="6539"/>
          <w:p>
            <w:pPr>
              <w:spacing w:after="20"/>
              <w:ind w:left="20"/>
              <w:jc w:val="both"/>
            </w:pPr>
            <w:r>
              <w:rPr>
                <w:rFonts w:ascii="Times New Roman"/>
                <w:b w:val="false"/>
                <w:i w:val="false"/>
                <w:color w:val="000000"/>
                <w:sz w:val="20"/>
              </w:rPr>
              <w:t>
</w:t>
            </w:r>
            <w:r>
              <w:rPr>
                <w:rFonts w:ascii="Times New Roman"/>
                <w:b/>
                <w:i w:val="false"/>
                <w:color w:val="000000"/>
                <w:sz w:val="20"/>
              </w:rPr>
              <w:t xml:space="preserve">шешiмнiң орындалуын кейiнге қалдыру немесе мерзiмiн ұзарту туралы; </w:t>
            </w:r>
          </w:p>
          <w:bookmarkEnd w:id="6539"/>
          <w:bookmarkStart w:name="z4364" w:id="6540"/>
          <w:p>
            <w:pPr>
              <w:spacing w:after="20"/>
              <w:ind w:left="20"/>
              <w:jc w:val="both"/>
            </w:pPr>
            <w:r>
              <w:rPr>
                <w:rFonts w:ascii="Times New Roman"/>
                <w:b w:val="false"/>
                <w:i w:val="false"/>
                <w:color w:val="000000"/>
                <w:sz w:val="20"/>
              </w:rPr>
              <w:t>
</w:t>
            </w:r>
            <w:r>
              <w:rPr>
                <w:rFonts w:ascii="Times New Roman"/>
                <w:b/>
                <w:i w:val="false"/>
                <w:color w:val="000000"/>
                <w:sz w:val="20"/>
              </w:rPr>
              <w:t xml:space="preserve">шешiмдi орындаудың тәсілі мен тәртiбiн өзгерту туралы; </w:t>
            </w:r>
          </w:p>
          <w:bookmarkEnd w:id="6540"/>
          <w:bookmarkStart w:name="z4365" w:id="6541"/>
          <w:p>
            <w:pPr>
              <w:spacing w:after="20"/>
              <w:ind w:left="20"/>
              <w:jc w:val="both"/>
            </w:pPr>
            <w:r>
              <w:rPr>
                <w:rFonts w:ascii="Times New Roman"/>
                <w:b w:val="false"/>
                <w:i w:val="false"/>
                <w:color w:val="000000"/>
                <w:sz w:val="20"/>
              </w:rPr>
              <w:t>
</w:t>
            </w:r>
            <w:r>
              <w:rPr>
                <w:rFonts w:ascii="Times New Roman"/>
                <w:b/>
                <w:i w:val="false"/>
                <w:color w:val="000000"/>
                <w:sz w:val="20"/>
              </w:rPr>
              <w:t xml:space="preserve">талап қоюды қамтамасыз ету немесе қамтамасыз етудiң бiр түрiн басқаларымен ауыстыру туралы; </w:t>
            </w:r>
          </w:p>
          <w:bookmarkEnd w:id="6541"/>
          <w:bookmarkStart w:name="z4366" w:id="6542"/>
          <w:p>
            <w:pPr>
              <w:spacing w:after="20"/>
              <w:ind w:left="20"/>
              <w:jc w:val="both"/>
            </w:pPr>
            <w:r>
              <w:rPr>
                <w:rFonts w:ascii="Times New Roman"/>
                <w:b w:val="false"/>
                <w:i w:val="false"/>
                <w:color w:val="000000"/>
                <w:sz w:val="20"/>
              </w:rPr>
              <w:t>
</w:t>
            </w:r>
            <w:r>
              <w:rPr>
                <w:rFonts w:ascii="Times New Roman"/>
                <w:b/>
                <w:i w:val="false"/>
                <w:color w:val="000000"/>
                <w:sz w:val="20"/>
              </w:rPr>
              <w:t xml:space="preserve">жаңадан ашылған мән-жайлар бойынша соттың шешiмдерiн, ұйғарымдарын немесе қаулыларын қайта қарау туралы; </w:t>
            </w:r>
          </w:p>
          <w:bookmarkEnd w:id="6542"/>
          <w:bookmarkStart w:name="z4367" w:id="6543"/>
          <w:p>
            <w:pPr>
              <w:spacing w:after="20"/>
              <w:ind w:left="20"/>
              <w:jc w:val="both"/>
            </w:pPr>
            <w:r>
              <w:rPr>
                <w:rFonts w:ascii="Times New Roman"/>
                <w:b w:val="false"/>
                <w:i w:val="false"/>
                <w:color w:val="000000"/>
                <w:sz w:val="20"/>
              </w:rPr>
              <w:t>
</w:t>
            </w:r>
            <w:r>
              <w:rPr>
                <w:rFonts w:ascii="Times New Roman"/>
                <w:b/>
                <w:i w:val="false"/>
                <w:color w:val="000000"/>
                <w:sz w:val="20"/>
              </w:rPr>
              <w:t xml:space="preserve">сот ұйғарымдарымен салынған айыппұлдарды қосу немесе азайту туралы; </w:t>
            </w:r>
          </w:p>
          <w:bookmarkEnd w:id="6543"/>
          <w:bookmarkStart w:name="z4368" w:id="6544"/>
          <w:p>
            <w:pPr>
              <w:spacing w:after="20"/>
              <w:ind w:left="20"/>
              <w:jc w:val="both"/>
            </w:pPr>
            <w:r>
              <w:rPr>
                <w:rFonts w:ascii="Times New Roman"/>
                <w:b w:val="false"/>
                <w:i w:val="false"/>
                <w:color w:val="000000"/>
                <w:sz w:val="20"/>
              </w:rPr>
              <w:t>
</w:t>
            </w:r>
            <w:r>
              <w:rPr>
                <w:rFonts w:ascii="Times New Roman"/>
                <w:b/>
                <w:i w:val="false"/>
                <w:color w:val="000000"/>
                <w:sz w:val="20"/>
              </w:rPr>
              <w:t xml:space="preserve">өткiзiп алған мерзiмдi қалпына келтiру туралы сот шешiмдерiнің орындалуын керi бұрып атқару туралы; </w:t>
            </w:r>
          </w:p>
          <w:bookmarkEnd w:id="6544"/>
          <w:bookmarkStart w:name="z4369" w:id="6545"/>
          <w:p>
            <w:pPr>
              <w:spacing w:after="20"/>
              <w:ind w:left="20"/>
              <w:jc w:val="both"/>
            </w:pPr>
            <w:r>
              <w:rPr>
                <w:rFonts w:ascii="Times New Roman"/>
                <w:b w:val="false"/>
                <w:i w:val="false"/>
                <w:color w:val="000000"/>
                <w:sz w:val="20"/>
              </w:rPr>
              <w:t>
</w:t>
            </w:r>
            <w:r>
              <w:rPr>
                <w:rFonts w:ascii="Times New Roman"/>
                <w:b/>
                <w:i w:val="false"/>
                <w:color w:val="000000"/>
                <w:sz w:val="20"/>
              </w:rPr>
              <w:t>соттың сырттай жасалған шешімін жою туралы;</w:t>
            </w:r>
          </w:p>
          <w:bookmarkEnd w:id="6545"/>
          <w:bookmarkStart w:name="z297" w:id="6546"/>
          <w:p>
            <w:pPr>
              <w:spacing w:after="20"/>
              <w:ind w:left="20"/>
              <w:jc w:val="both"/>
            </w:pPr>
            <w:r>
              <w:rPr>
                <w:rFonts w:ascii="Times New Roman"/>
                <w:b w:val="false"/>
                <w:i w:val="false"/>
                <w:color w:val="000000"/>
                <w:sz w:val="20"/>
              </w:rPr>
              <w:t>
</w:t>
            </w:r>
            <w:r>
              <w:rPr>
                <w:rFonts w:ascii="Times New Roman"/>
                <w:b/>
                <w:i w:val="false"/>
                <w:color w:val="000000"/>
                <w:sz w:val="20"/>
              </w:rPr>
              <w:t>арнаулы білім беру ұйымдарына және ерекше режимде ұстайтын білім беру ұйымдарына орналастыру туралы;</w:t>
            </w:r>
          </w:p>
          <w:bookmarkEnd w:id="6546"/>
          <w:bookmarkStart w:name="z4370" w:id="6547"/>
          <w:p>
            <w:pPr>
              <w:spacing w:after="20"/>
              <w:ind w:left="20"/>
              <w:jc w:val="both"/>
            </w:pPr>
            <w:r>
              <w:rPr>
                <w:rFonts w:ascii="Times New Roman"/>
                <w:b w:val="false"/>
                <w:i w:val="false"/>
                <w:color w:val="000000"/>
                <w:sz w:val="20"/>
              </w:rPr>
              <w:t>
</w:t>
            </w:r>
            <w:r>
              <w:rPr>
                <w:rFonts w:ascii="Times New Roman"/>
                <w:b/>
                <w:i w:val="false"/>
                <w:color w:val="000000"/>
                <w:sz w:val="20"/>
              </w:rPr>
              <w:t xml:space="preserve">сондай-ақ: </w:t>
            </w:r>
          </w:p>
          <w:bookmarkEnd w:id="6547"/>
          <w:p>
            <w:pPr>
              <w:spacing w:after="20"/>
              <w:ind w:left="20"/>
              <w:jc w:val="both"/>
            </w:pPr>
            <w:r>
              <w:rPr>
                <w:rFonts w:ascii="Times New Roman"/>
                <w:b w:val="false"/>
                <w:i w:val="false"/>
                <w:color w:val="000000"/>
                <w:sz w:val="20"/>
              </w:rPr>
              <w:t>
</w:t>
            </w:r>
            <w:r>
              <w:rPr>
                <w:rFonts w:ascii="Times New Roman"/>
                <w:b/>
                <w:i w:val="false"/>
                <w:color w:val="000000"/>
                <w:sz w:val="20"/>
              </w:rPr>
              <w:t xml:space="preserve">сот орындаушыларының iс-әрекеттерiне; </w:t>
            </w:r>
          </w:p>
          <w:bookmarkStart w:name="z4371" w:id="6548"/>
          <w:p>
            <w:pPr>
              <w:spacing w:after="20"/>
              <w:ind w:left="20"/>
              <w:jc w:val="both"/>
            </w:pPr>
            <w:r>
              <w:rPr>
                <w:rFonts w:ascii="Times New Roman"/>
                <w:b w:val="false"/>
                <w:i w:val="false"/>
                <w:color w:val="000000"/>
                <w:sz w:val="20"/>
              </w:rPr>
              <w:t>
</w:t>
            </w:r>
            <w:r>
              <w:rPr>
                <w:rFonts w:ascii="Times New Roman"/>
                <w:b/>
                <w:i w:val="false"/>
                <w:color w:val="000000"/>
                <w:sz w:val="20"/>
              </w:rPr>
              <w:t xml:space="preserve">соттардың айыппұлдарды қосудан немесе азайтудан бас тарту туралы ұйғарымдарына жеке шағымдар; </w:t>
            </w:r>
          </w:p>
          <w:bookmarkEnd w:id="6548"/>
          <w:bookmarkStart w:name="z4372" w:id="6549"/>
          <w:p>
            <w:pPr>
              <w:spacing w:after="20"/>
              <w:ind w:left="20"/>
              <w:jc w:val="both"/>
            </w:pPr>
            <w:r>
              <w:rPr>
                <w:rFonts w:ascii="Times New Roman"/>
                <w:b w:val="false"/>
                <w:i w:val="false"/>
                <w:color w:val="000000"/>
                <w:sz w:val="20"/>
              </w:rPr>
              <w:t>
</w:t>
            </w:r>
            <w:r>
              <w:rPr>
                <w:rFonts w:ascii="Times New Roman"/>
                <w:b/>
                <w:i w:val="false"/>
                <w:color w:val="000000"/>
                <w:sz w:val="20"/>
              </w:rPr>
              <w:t xml:space="preserve">сот ұйғарымдарына басқа да жеке шағымдар; </w:t>
            </w:r>
          </w:p>
          <w:bookmarkEnd w:id="6549"/>
          <w:bookmarkStart w:name="z4373" w:id="6550"/>
          <w:p>
            <w:pPr>
              <w:spacing w:after="20"/>
              <w:ind w:left="20"/>
              <w:jc w:val="both"/>
            </w:pPr>
            <w:r>
              <w:rPr>
                <w:rFonts w:ascii="Times New Roman"/>
                <w:b w:val="false"/>
                <w:i w:val="false"/>
                <w:color w:val="000000"/>
                <w:sz w:val="20"/>
              </w:rPr>
              <w:t>
</w:t>
            </w:r>
            <w:r>
              <w:rPr>
                <w:rFonts w:ascii="Times New Roman"/>
                <w:b/>
                <w:i w:val="false"/>
                <w:color w:val="000000"/>
                <w:sz w:val="20"/>
              </w:rPr>
              <w:t xml:space="preserve">әкiмшiлiк құқық бұзушылық туралы iстер бойынша қаулыларға шағымдар; </w:t>
            </w:r>
          </w:p>
          <w:bookmarkEnd w:id="6550"/>
          <w:bookmarkStart w:name="z4374" w:id="6551"/>
          <w:p>
            <w:pPr>
              <w:spacing w:after="20"/>
              <w:ind w:left="20"/>
              <w:jc w:val="both"/>
            </w:pPr>
            <w:r>
              <w:rPr>
                <w:rFonts w:ascii="Times New Roman"/>
                <w:b w:val="false"/>
                <w:i w:val="false"/>
                <w:color w:val="000000"/>
                <w:sz w:val="20"/>
              </w:rPr>
              <w:t>
</w:t>
            </w:r>
            <w:r>
              <w:rPr>
                <w:rFonts w:ascii="Times New Roman"/>
                <w:b/>
                <w:i w:val="false"/>
                <w:color w:val="000000"/>
                <w:sz w:val="20"/>
              </w:rPr>
              <w:t xml:space="preserve">соттың сырттай жасалған шешiмiнiң күшiн жою туралы; </w:t>
            </w:r>
          </w:p>
          <w:bookmarkEnd w:id="6551"/>
          <w:bookmarkStart w:name="z4375" w:id="6552"/>
          <w:p>
            <w:pPr>
              <w:spacing w:after="20"/>
              <w:ind w:left="20"/>
              <w:jc w:val="both"/>
            </w:pPr>
            <w:r>
              <w:rPr>
                <w:rFonts w:ascii="Times New Roman"/>
                <w:b w:val="false"/>
                <w:i w:val="false"/>
                <w:color w:val="000000"/>
                <w:sz w:val="20"/>
              </w:rPr>
              <w:t>
</w:t>
            </w:r>
            <w:r>
              <w:rPr>
                <w:rFonts w:ascii="Times New Roman"/>
                <w:b/>
                <w:i w:val="false"/>
                <w:color w:val="000000"/>
                <w:sz w:val="20"/>
              </w:rPr>
              <w:t xml:space="preserve">15) прокуратура органдары - барлық талап қою бойынша; </w:t>
            </w:r>
          </w:p>
          <w:bookmarkEnd w:id="6552"/>
          <w:bookmarkStart w:name="z4376" w:id="6553"/>
          <w:p>
            <w:pPr>
              <w:spacing w:after="20"/>
              <w:ind w:left="20"/>
              <w:jc w:val="both"/>
            </w:pPr>
            <w:r>
              <w:rPr>
                <w:rFonts w:ascii="Times New Roman"/>
                <w:b w:val="false"/>
                <w:i w:val="false"/>
                <w:color w:val="000000"/>
                <w:sz w:val="20"/>
              </w:rPr>
              <w:t>
</w:t>
            </w:r>
            <w:r>
              <w:rPr>
                <w:rFonts w:ascii="Times New Roman"/>
                <w:b/>
                <w:i w:val="false"/>
                <w:color w:val="000000"/>
                <w:sz w:val="20"/>
              </w:rPr>
              <w:t xml:space="preserve">16) мемлекеттiк мекемелер - үшiншi тұлғалардың мүдделерiн қорғау жағдайларын қоспағанда, талап қойған және сот шешiмiне шағым жасаған кезде; </w:t>
            </w:r>
          </w:p>
          <w:bookmarkEnd w:id="6553"/>
          <w:bookmarkStart w:name="z4377" w:id="6554"/>
          <w:p>
            <w:pPr>
              <w:spacing w:after="20"/>
              <w:ind w:left="20"/>
              <w:jc w:val="both"/>
            </w:pPr>
            <w:r>
              <w:rPr>
                <w:rFonts w:ascii="Times New Roman"/>
                <w:b w:val="false"/>
                <w:i w:val="false"/>
                <w:color w:val="000000"/>
                <w:sz w:val="20"/>
              </w:rPr>
              <w:t>
</w:t>
            </w:r>
            <w:r>
              <w:rPr>
                <w:rFonts w:ascii="Times New Roman"/>
                <w:b/>
                <w:i w:val="false"/>
                <w:color w:val="000000"/>
                <w:sz w:val="20"/>
              </w:rPr>
              <w:t xml:space="preserve">17) мүгедектердiң қоғамдық бірлестіктері және (немесе) есту, сөйлеу, сондай-ақ көру қабілетін жоғалтқан мүгедектердің кемінде 35 пайызы жұмыс істейтін олардың құрған ұйымдары - өздерiнiң мүдделері үшін талап қойған кезде; </w:t>
            </w:r>
          </w:p>
          <w:bookmarkEnd w:id="6554"/>
          <w:bookmarkStart w:name="z4378" w:id="6555"/>
          <w:p>
            <w:pPr>
              <w:spacing w:after="20"/>
              <w:ind w:left="20"/>
              <w:jc w:val="both"/>
            </w:pPr>
            <w:r>
              <w:rPr>
                <w:rFonts w:ascii="Times New Roman"/>
                <w:b w:val="false"/>
                <w:i w:val="false"/>
                <w:color w:val="000000"/>
                <w:sz w:val="20"/>
              </w:rPr>
              <w:t>
</w:t>
            </w:r>
            <w:r>
              <w:rPr>
                <w:rFonts w:ascii="Times New Roman"/>
                <w:b/>
                <w:i w:val="false"/>
                <w:color w:val="000000"/>
                <w:sz w:val="20"/>
              </w:rPr>
              <w:t xml:space="preserve">18) сақтандырушылар мен сақтанушылар - мiндеттi сақтандыру шарттарынан туындайтын талап қою бойынша; </w:t>
            </w:r>
          </w:p>
          <w:bookmarkEnd w:id="6555"/>
          <w:bookmarkStart w:name="z4379" w:id="6556"/>
          <w:p>
            <w:pPr>
              <w:spacing w:after="20"/>
              <w:ind w:left="20"/>
              <w:jc w:val="both"/>
            </w:pPr>
            <w:r>
              <w:rPr>
                <w:rFonts w:ascii="Times New Roman"/>
                <w:b w:val="false"/>
                <w:i w:val="false"/>
                <w:color w:val="000000"/>
                <w:sz w:val="20"/>
              </w:rPr>
              <w:t>
</w:t>
            </w:r>
            <w:r>
              <w:rPr>
                <w:rFonts w:ascii="Times New Roman"/>
                <w:b/>
                <w:i w:val="false"/>
                <w:color w:val="000000"/>
                <w:sz w:val="20"/>
              </w:rPr>
              <w:t>19) талапкерлер мен жауапкерлер – азаматқа заңсыз сотталу, күзетпен қамауға алу түрінде бұлтартпау шараларын заңсыз қолдану не қамаққа алу түрінде заңсыз әкімшілік жаза қолдану арқылы келтiрiлген залалды өтеуге байланысты даулар бойынша;</w:t>
            </w:r>
          </w:p>
          <w:bookmarkEnd w:id="6556"/>
          <w:bookmarkStart w:name="z4380" w:id="6557"/>
          <w:p>
            <w:pPr>
              <w:spacing w:after="20"/>
              <w:ind w:left="20"/>
              <w:jc w:val="both"/>
            </w:pPr>
            <w:r>
              <w:rPr>
                <w:rFonts w:ascii="Times New Roman"/>
                <w:b w:val="false"/>
                <w:i w:val="false"/>
                <w:color w:val="000000"/>
                <w:sz w:val="20"/>
              </w:rPr>
              <w:t>
</w:t>
            </w:r>
            <w:r>
              <w:rPr>
                <w:rFonts w:ascii="Times New Roman"/>
                <w:b/>
                <w:i w:val="false"/>
                <w:color w:val="000000"/>
                <w:sz w:val="20"/>
              </w:rPr>
              <w:t>20) Қазақстан Республикасының Ұлттық Банкі, оның филиалдары, өкілдіктері мен ведомстволары – өздерінің құзыретіне кіретін мәселелер бойынша талап арыздар берілген кезде;</w:t>
            </w:r>
          </w:p>
          <w:bookmarkEnd w:id="6557"/>
          <w:bookmarkStart w:name="z4381" w:id="6558"/>
          <w:p>
            <w:pPr>
              <w:spacing w:after="20"/>
              <w:ind w:left="20"/>
              <w:jc w:val="both"/>
            </w:pPr>
            <w:r>
              <w:rPr>
                <w:rFonts w:ascii="Times New Roman"/>
                <w:b w:val="false"/>
                <w:i w:val="false"/>
                <w:color w:val="000000"/>
                <w:sz w:val="20"/>
              </w:rPr>
              <w:t>
</w:t>
            </w:r>
            <w:r>
              <w:rPr>
                <w:rFonts w:ascii="Times New Roman"/>
                <w:b/>
                <w:i w:val="false"/>
                <w:color w:val="000000"/>
                <w:sz w:val="20"/>
              </w:rPr>
              <w:t xml:space="preserve">21) </w:t>
            </w:r>
            <w:r>
              <w:rPr>
                <w:rFonts w:ascii="Times New Roman"/>
                <w:b/>
                <w:i w:val="false"/>
                <w:color w:val="000000"/>
                <w:sz w:val="20"/>
              </w:rPr>
              <w:t xml:space="preserve">алып тасталды - ҚР 2012.07.05 </w:t>
            </w:r>
            <w:r>
              <w:rPr>
                <w:rFonts w:ascii="Times New Roman"/>
                <w:b w:val="false"/>
                <w:i w:val="false"/>
                <w:color w:val="000000"/>
                <w:sz w:val="20"/>
              </w:rPr>
              <w:t>N 30-V</w:t>
            </w:r>
            <w:r>
              <w:rPr>
                <w:rFonts w:ascii="Times New Roman"/>
                <w:b/>
                <w:i w:val="false"/>
                <w:color w:val="000000"/>
                <w:sz w:val="20"/>
              </w:rPr>
              <w:t xml:space="preserve"> (алғашқы ресми жарияланғанынан кейін күнтізбелік он күн өткен соң қолданысқа енгізіледі) Заңымен.</w:t>
            </w:r>
          </w:p>
          <w:bookmarkEnd w:id="6558"/>
          <w:bookmarkStart w:name="z4382" w:id="6559"/>
          <w:p>
            <w:pPr>
              <w:spacing w:after="20"/>
              <w:ind w:left="20"/>
              <w:jc w:val="both"/>
            </w:pPr>
            <w:r>
              <w:rPr>
                <w:rFonts w:ascii="Times New Roman"/>
                <w:b w:val="false"/>
                <w:i w:val="false"/>
                <w:color w:val="000000"/>
                <w:sz w:val="20"/>
              </w:rPr>
              <w:t>
</w:t>
            </w:r>
            <w:r>
              <w:rPr>
                <w:rFonts w:ascii="Times New Roman"/>
                <w:b/>
                <w:i w:val="false"/>
                <w:color w:val="000000"/>
                <w:sz w:val="20"/>
              </w:rPr>
              <w:t>22) мәжбүрлеп таратылатын қаржы ұйымдарының тарату комиссиялары – тарату ісін жүргізу мүдделеріне орай берілген қуынымдар, арыздар, шағымдар бойынша;</w:t>
            </w:r>
          </w:p>
          <w:bookmarkEnd w:id="6559"/>
          <w:bookmarkStart w:name="z8016" w:id="6560"/>
          <w:p>
            <w:pPr>
              <w:spacing w:after="20"/>
              <w:ind w:left="20"/>
              <w:jc w:val="both"/>
            </w:pPr>
            <w:r>
              <w:rPr>
                <w:rFonts w:ascii="Times New Roman"/>
                <w:b w:val="false"/>
                <w:i w:val="false"/>
                <w:color w:val="000000"/>
                <w:sz w:val="20"/>
              </w:rPr>
              <w:t>
</w:t>
            </w:r>
            <w:r>
              <w:rPr>
                <w:rFonts w:ascii="Times New Roman"/>
                <w:b/>
                <w:i w:val="false"/>
                <w:color w:val="000000"/>
                <w:sz w:val="20"/>
              </w:rPr>
              <w:t>22-1) мәжбүрлеп таратылатын қаржы ұйымдарының уақытша әкімшіліктері – уақытша әкімшіліктің мүдделеріне орай берілген қуынымдар, арыздар, шағымдар бойынша;</w:t>
            </w:r>
          </w:p>
          <w:bookmarkEnd w:id="6560"/>
          <w:bookmarkStart w:name="z4383" w:id="6561"/>
          <w:p>
            <w:pPr>
              <w:spacing w:after="20"/>
              <w:ind w:left="20"/>
              <w:jc w:val="both"/>
            </w:pPr>
            <w:r>
              <w:rPr>
                <w:rFonts w:ascii="Times New Roman"/>
                <w:b w:val="false"/>
                <w:i w:val="false"/>
                <w:color w:val="000000"/>
                <w:sz w:val="20"/>
              </w:rPr>
              <w:t>
</w:t>
            </w:r>
            <w:r>
              <w:rPr>
                <w:rFonts w:ascii="Times New Roman"/>
                <w:b/>
                <w:i w:val="false"/>
                <w:color w:val="000000"/>
                <w:sz w:val="20"/>
              </w:rPr>
              <w:t xml:space="preserve">23) Қазақстан Республикасының </w:t>
            </w:r>
            <w:r>
              <w:rPr>
                <w:rFonts w:ascii="Times New Roman"/>
                <w:b/>
                <w:i w:val="false"/>
                <w:color w:val="000000"/>
                <w:sz w:val="20"/>
              </w:rPr>
              <w:t>заңнамалық актiлерiне</w:t>
            </w:r>
            <w:r>
              <w:rPr>
                <w:rFonts w:ascii="Times New Roman"/>
                <w:b/>
                <w:i w:val="false"/>
                <w:color w:val="000000"/>
                <w:sz w:val="20"/>
              </w:rPr>
              <w:t xml:space="preserve"> сәйкес мемлекеттiк инвестициялық саясатты iске асыруға уәкiлеттi банктер: </w:t>
            </w:r>
          </w:p>
          <w:bookmarkEnd w:id="6561"/>
          <w:p>
            <w:pPr>
              <w:spacing w:after="20"/>
              <w:ind w:left="20"/>
              <w:jc w:val="both"/>
            </w:pPr>
            <w:r>
              <w:rPr>
                <w:rFonts w:ascii="Times New Roman"/>
                <w:b w:val="false"/>
                <w:i w:val="false"/>
                <w:color w:val="000000"/>
                <w:sz w:val="20"/>
              </w:rPr>
              <w:t>
</w:t>
            </w:r>
            <w:r>
              <w:rPr>
                <w:rFonts w:ascii="Times New Roman"/>
                <w:b/>
                <w:i w:val="false"/>
                <w:color w:val="000000"/>
                <w:sz w:val="20"/>
              </w:rPr>
              <w:t xml:space="preserve">бюджет қаражаты есебiнен қайтарымды негiзде берiлген кредиттер бойынша берешектердi өндiрiп алу туралы; </w:t>
            </w:r>
          </w:p>
          <w:bookmarkStart w:name="z4384" w:id="6562"/>
          <w:p>
            <w:pPr>
              <w:spacing w:after="20"/>
              <w:ind w:left="20"/>
              <w:jc w:val="both"/>
            </w:pPr>
            <w:r>
              <w:rPr>
                <w:rFonts w:ascii="Times New Roman"/>
                <w:b w:val="false"/>
                <w:i w:val="false"/>
                <w:color w:val="000000"/>
                <w:sz w:val="20"/>
              </w:rPr>
              <w:t>
</w:t>
            </w:r>
            <w:r>
              <w:rPr>
                <w:rFonts w:ascii="Times New Roman"/>
                <w:b/>
                <w:i w:val="false"/>
                <w:color w:val="000000"/>
                <w:sz w:val="20"/>
              </w:rPr>
              <w:t xml:space="preserve">мүлікті өндіріп алу туралы; </w:t>
            </w:r>
          </w:p>
          <w:bookmarkEnd w:id="6562"/>
          <w:bookmarkStart w:name="z4385" w:id="6563"/>
          <w:p>
            <w:pPr>
              <w:spacing w:after="20"/>
              <w:ind w:left="20"/>
              <w:jc w:val="both"/>
            </w:pPr>
            <w:r>
              <w:rPr>
                <w:rFonts w:ascii="Times New Roman"/>
                <w:b w:val="false"/>
                <w:i w:val="false"/>
                <w:color w:val="000000"/>
                <w:sz w:val="20"/>
              </w:rPr>
              <w:t>
</w:t>
            </w:r>
            <w:r>
              <w:rPr>
                <w:rFonts w:ascii="Times New Roman"/>
                <w:b/>
                <w:i w:val="false"/>
                <w:color w:val="000000"/>
                <w:sz w:val="20"/>
              </w:rPr>
              <w:t>борышкерлердiң сыртқы мемлекеттiк және мемлекет кепiлдiк берген қарыздар, сондай-ақ бюджет қаражаты есебiнен берiлген қарыздар бойынша мiндеттемелердi орындамауына байланысты олардың банкроттығы туралы талап қоюды берген кезде;</w:t>
            </w:r>
          </w:p>
          <w:bookmarkEnd w:id="6563"/>
          <w:bookmarkStart w:name="z6701" w:id="6564"/>
          <w:p>
            <w:pPr>
              <w:spacing w:after="20"/>
              <w:ind w:left="20"/>
              <w:jc w:val="both"/>
            </w:pPr>
            <w:r>
              <w:rPr>
                <w:rFonts w:ascii="Times New Roman"/>
                <w:b w:val="false"/>
                <w:i w:val="false"/>
                <w:color w:val="000000"/>
                <w:sz w:val="20"/>
              </w:rPr>
              <w:t>
</w:t>
            </w:r>
            <w:r>
              <w:rPr>
                <w:rFonts w:ascii="Times New Roman"/>
                <w:b/>
                <w:i w:val="false"/>
                <w:color w:val="000000"/>
                <w:sz w:val="20"/>
              </w:rPr>
              <w:t>23-1) облигация ұстаушылардың өкілдері - эмитенттің облигация шығару проспектісінде белгіленген міндеттемелерді орындамауы мәселелері бойынша облигация ұстаушылардың атынан талап-арыз берген кезде;</w:t>
            </w:r>
          </w:p>
          <w:bookmarkEnd w:id="6564"/>
          <w:bookmarkStart w:name="z8726" w:id="6565"/>
          <w:p>
            <w:pPr>
              <w:spacing w:after="20"/>
              <w:ind w:left="20"/>
              <w:jc w:val="both"/>
            </w:pPr>
            <w:r>
              <w:rPr>
                <w:rFonts w:ascii="Times New Roman"/>
                <w:b w:val="false"/>
                <w:i w:val="false"/>
                <w:color w:val="000000"/>
                <w:sz w:val="20"/>
              </w:rPr>
              <w:t>
</w:t>
            </w:r>
            <w:r>
              <w:rPr>
                <w:rFonts w:ascii="Times New Roman"/>
                <w:b/>
                <w:i w:val="false"/>
                <w:color w:val="000000"/>
                <w:sz w:val="20"/>
              </w:rPr>
              <w:t>23-2)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 талап қоюларды берген және соттардың шешімдеріне шағым жасаған кезде;</w:t>
            </w:r>
          </w:p>
          <w:bookmarkEnd w:id="6565"/>
          <w:bookmarkStart w:name="z4386" w:id="6566"/>
          <w:p>
            <w:pPr>
              <w:spacing w:after="20"/>
              <w:ind w:left="20"/>
              <w:jc w:val="both"/>
            </w:pPr>
            <w:r>
              <w:rPr>
                <w:rFonts w:ascii="Times New Roman"/>
                <w:b w:val="false"/>
                <w:i w:val="false"/>
                <w:color w:val="000000"/>
                <w:sz w:val="20"/>
              </w:rPr>
              <w:t>
</w:t>
            </w:r>
            <w:r>
              <w:rPr>
                <w:rFonts w:ascii="Times New Roman"/>
                <w:b/>
                <w:i w:val="false"/>
                <w:color w:val="000000"/>
                <w:sz w:val="20"/>
              </w:rPr>
              <w:t>24) банкроттықты және оңалтуды басқарушылар — Қазақстан Республикасының оңалту және банкроттық туралы заңнамасында көзделген өз өкiлеттiктерi шегiнде банкроттық рәсімі, оңалту рәсiмi мүдделерiне орай қуынымдар берген кезде;</w:t>
            </w:r>
          </w:p>
          <w:bookmarkEnd w:id="6566"/>
          <w:bookmarkStart w:name="z6230" w:id="6567"/>
          <w:p>
            <w:pPr>
              <w:spacing w:after="20"/>
              <w:ind w:left="20"/>
              <w:jc w:val="both"/>
            </w:pPr>
            <w:r>
              <w:rPr>
                <w:rFonts w:ascii="Times New Roman"/>
                <w:b w:val="false"/>
                <w:i w:val="false"/>
                <w:color w:val="000000"/>
                <w:sz w:val="20"/>
              </w:rPr>
              <w:t>
</w:t>
            </w:r>
            <w:r>
              <w:rPr>
                <w:rFonts w:ascii="Times New Roman"/>
                <w:b/>
                <w:i w:val="false"/>
                <w:color w:val="000000"/>
                <w:sz w:val="20"/>
              </w:rPr>
              <w:t xml:space="preserve">25) ішкі істер органдары – </w:t>
            </w:r>
            <w:r>
              <w:rPr>
                <w:rFonts w:ascii="Times New Roman"/>
                <w:b/>
                <w:i w:val="false"/>
                <w:color w:val="000000"/>
                <w:sz w:val="20"/>
              </w:rPr>
              <w:t>Қазақстан Республикасының</w:t>
            </w:r>
            <w:r>
              <w:rPr>
                <w:rFonts w:ascii="Times New Roman"/>
                <w:b w:val="false"/>
                <w:i w:val="false"/>
                <w:color w:val="000000"/>
                <w:sz w:val="20"/>
              </w:rPr>
              <w:t xml:space="preserve"> </w:t>
            </w:r>
            <w:r>
              <w:rPr>
                <w:rFonts w:ascii="Times New Roman"/>
                <w:b/>
                <w:i w:val="false"/>
                <w:color w:val="000000"/>
                <w:sz w:val="20"/>
              </w:rPr>
              <w:t>заңнамасын</w:t>
            </w:r>
            <w:r>
              <w:rPr>
                <w:rFonts w:ascii="Times New Roman"/>
                <w:b/>
                <w:i w:val="false"/>
                <w:color w:val="000000"/>
                <w:sz w:val="20"/>
              </w:rPr>
              <w:t xml:space="preserve"> бұзғаны үшін шетелдіктерді және азаматтығы жоқ адамдарды Қазақстан Республикасының шегінен тыс шығарып жіберуге байланысты мәселелер бойынша арыз берген кезде мемлекеттiк баж төлеуден босатылады.</w:t>
            </w:r>
          </w:p>
          <w:bookmarkEnd w:id="656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541-бапқа өзгерістер енгізілді - ҚР 2010.11.23 </w:t>
            </w:r>
            <w:r>
              <w:rPr>
                <w:rFonts w:ascii="Times New Roman"/>
                <w:b w:val="false"/>
                <w:i w:val="false"/>
                <w:color w:val="000000"/>
                <w:sz w:val="20"/>
              </w:rPr>
              <w:t>N 354-IV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2011.07.22 </w:t>
            </w:r>
            <w:r>
              <w:rPr>
                <w:rFonts w:ascii="Times New Roman"/>
                <w:b w:val="false"/>
                <w:i w:val="false"/>
                <w:color w:val="000000"/>
                <w:sz w:val="20"/>
              </w:rPr>
              <w:t>N 478-IV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2011.12.28 </w:t>
            </w:r>
            <w:r>
              <w:rPr>
                <w:rFonts w:ascii="Times New Roman"/>
                <w:b w:val="false"/>
                <w:i w:val="false"/>
                <w:color w:val="000000"/>
                <w:sz w:val="20"/>
              </w:rPr>
              <w:t>N 524-IV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2012.07.05 </w:t>
            </w:r>
            <w:r>
              <w:rPr>
                <w:rFonts w:ascii="Times New Roman"/>
                <w:b w:val="false"/>
                <w:i w:val="false"/>
                <w:color w:val="000000"/>
                <w:sz w:val="20"/>
              </w:rPr>
              <w:t>N 30-V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0"/>
              </w:rPr>
              <w:t>N 102-V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03.07.2014 </w:t>
            </w:r>
            <w:r>
              <w:rPr>
                <w:rFonts w:ascii="Times New Roman"/>
                <w:b w:val="false"/>
                <w:i w:val="false"/>
                <w:color w:val="000000"/>
                <w:sz w:val="20"/>
              </w:rPr>
              <w:t>№ 227-V</w:t>
            </w:r>
            <w:r>
              <w:rPr>
                <w:rFonts w:ascii="Times New Roman"/>
                <w:b w:val="false"/>
                <w:i w:val="false"/>
                <w:color w:val="ff0000"/>
                <w:sz w:val="20"/>
              </w:rPr>
              <w:t xml:space="preserve"> (01.01.2015 бастап қолданысқа енгізіледі); 31.10.2015 </w:t>
            </w:r>
            <w:r>
              <w:rPr>
                <w:rFonts w:ascii="Times New Roman"/>
                <w:b w:val="false"/>
                <w:i w:val="false"/>
                <w:color w:val="000000"/>
                <w:sz w:val="20"/>
              </w:rPr>
              <w:t>№ 378-V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08.04.2016 </w:t>
            </w:r>
            <w:r>
              <w:rPr>
                <w:rFonts w:ascii="Times New Roman"/>
                <w:b w:val="false"/>
                <w:i w:val="false"/>
                <w:color w:val="000000"/>
                <w:sz w:val="20"/>
              </w:rPr>
              <w:t>№ 491-V</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25.12.2017 </w:t>
            </w:r>
            <w:r>
              <w:rPr>
                <w:rFonts w:ascii="Times New Roman"/>
                <w:b w:val="false"/>
                <w:i w:val="false"/>
                <w:color w:val="000000"/>
                <w:sz w:val="20"/>
              </w:rPr>
              <w:t>№ 122-VI</w:t>
            </w:r>
            <w:r>
              <w:rPr>
                <w:rFonts w:ascii="Times New Roman"/>
                <w:b w:val="false"/>
                <w:i w:val="false"/>
                <w:color w:val="ff0000"/>
                <w:sz w:val="20"/>
              </w:rPr>
              <w:t xml:space="preserve"> (11.03.2017 бастап қолданысқа енгізіледі) Заңдарымен.</w:t>
            </w:r>
            <w:r>
              <w:br/>
            </w:r>
            <w:r>
              <w:rPr>
                <w:rFonts w:ascii="Times New Roman"/>
                <w:b w:val="false"/>
                <w:i w:val="false"/>
                <w:color w:val="000000"/>
                <w:sz w:val="20"/>
              </w:rPr>
              <w:t>
</w:t>
            </w:r>
          </w:p>
          <w:bookmarkStart w:name="z4387" w:id="6568"/>
          <w:p>
            <w:pPr>
              <w:spacing w:after="0"/>
              <w:ind w:left="0"/>
              <w:jc w:val="both"/>
            </w:pPr>
            <w:r>
              <w:rPr>
                <w:rFonts w:ascii="Times New Roman"/>
                <w:b/>
                <w:i w:val="false"/>
                <w:color w:val="000000"/>
              </w:rPr>
              <w:t xml:space="preserve">  542-бап. Нотариаттық iс-әрекеттер жасаған кезде мемлекеттiк баж төлеуден босату </w:t>
            </w:r>
          </w:p>
          <w:bookmarkEnd w:id="6568"/>
          <w:bookmarkStart w:name="z4388" w:id="6569"/>
          <w:p>
            <w:pPr>
              <w:spacing w:after="20"/>
              <w:ind w:left="20"/>
              <w:jc w:val="both"/>
            </w:pPr>
            <w:r>
              <w:rPr>
                <w:rFonts w:ascii="Times New Roman"/>
                <w:b w:val="false"/>
                <w:i w:val="false"/>
                <w:color w:val="000000"/>
                <w:sz w:val="20"/>
              </w:rPr>
              <w:t>
</w:t>
            </w:r>
            <w:r>
              <w:rPr>
                <w:rFonts w:ascii="Times New Roman"/>
                <w:b/>
                <w:i w:val="false"/>
                <w:color w:val="000000"/>
                <w:sz w:val="20"/>
              </w:rPr>
              <w:t xml:space="preserve">Нотариаттық iс-әрекеттер жасаған кезде мыналар: </w:t>
            </w:r>
          </w:p>
          <w:bookmarkEnd w:id="6569"/>
          <w:bookmarkStart w:name="z4389" w:id="6570"/>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тұлғалар - өздерiнің мемлекет пайдасына мүлiктi сыйға тартатын өсиеттерiн, шарттарын куәландырғаны үшiн; </w:t>
            </w:r>
          </w:p>
          <w:bookmarkEnd w:id="6570"/>
          <w:bookmarkStart w:name="z4390" w:id="6571"/>
          <w:p>
            <w:pPr>
              <w:spacing w:after="20"/>
              <w:ind w:left="20"/>
              <w:jc w:val="both"/>
            </w:pPr>
            <w:r>
              <w:rPr>
                <w:rFonts w:ascii="Times New Roman"/>
                <w:b w:val="false"/>
                <w:i w:val="false"/>
                <w:color w:val="000000"/>
                <w:sz w:val="20"/>
              </w:rPr>
              <w:t>
</w:t>
            </w:r>
            <w:r>
              <w:rPr>
                <w:rFonts w:ascii="Times New Roman"/>
                <w:b/>
                <w:i w:val="false"/>
                <w:color w:val="000000"/>
                <w:sz w:val="20"/>
              </w:rPr>
              <w:t xml:space="preserve">2) мемлекеттiк мекемелер - оларға мемлекеттің мұраға құқығы туралы куәлiктердi (куәлiктердiң телнұсқаларын) бергенi үшiн, сондай-ақ осы куәлiктердi (куәлiктердiң телнұсқаларын) алу үшiн қажеттi барлық құжаттар үшiн; </w:t>
            </w:r>
          </w:p>
          <w:bookmarkEnd w:id="6571"/>
          <w:bookmarkStart w:name="z4391" w:id="6572"/>
          <w:p>
            <w:pPr>
              <w:spacing w:after="20"/>
              <w:ind w:left="20"/>
              <w:jc w:val="both"/>
            </w:pPr>
            <w:r>
              <w:rPr>
                <w:rFonts w:ascii="Times New Roman"/>
                <w:b w:val="false"/>
                <w:i w:val="false"/>
                <w:color w:val="000000"/>
                <w:sz w:val="20"/>
              </w:rPr>
              <w:t>
</w:t>
            </w:r>
            <w:r>
              <w:rPr>
                <w:rFonts w:ascii="Times New Roman"/>
                <w:b/>
                <w:i w:val="false"/>
                <w:color w:val="000000"/>
                <w:sz w:val="20"/>
              </w:rPr>
              <w:t xml:space="preserve">3) жеке тұлғалар - оларға: </w:t>
            </w:r>
          </w:p>
          <w:bookmarkEnd w:id="6572"/>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 қорғау кезiнде, өзге де мемлекеттiк немесе қоғамдық мiндеттердi орындауға байланысты не адам өмiрiн құтқарып қалу, мемлекеттiк меншiктi және құқықтық тәртiптi қорғау жөнiндегi Қазақстан Республикасы азаматының борышын орындауға байланысты қаза тапқан адамдардың мүлкiне; </w:t>
            </w:r>
          </w:p>
          <w:bookmarkStart w:name="z4392" w:id="6573"/>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мұрагер мұра қалдырушы қайтыс болған күнде мұра қалдырушымен кемiнде үш жыл тұрған болса және ол қайтыс болғаннан кейiн де осы үйде тұрып жатса, тұрғын үйiне немесе тұрғын үй-құрылыс кооперативiндегi пайына; </w:t>
            </w:r>
          </w:p>
          <w:bookmarkEnd w:id="6573"/>
          <w:bookmarkStart w:name="z4393" w:id="6574"/>
          <w:p>
            <w:pPr>
              <w:spacing w:after="20"/>
              <w:ind w:left="20"/>
              <w:jc w:val="both"/>
            </w:pPr>
            <w:r>
              <w:rPr>
                <w:rFonts w:ascii="Times New Roman"/>
                <w:b w:val="false"/>
                <w:i w:val="false"/>
                <w:color w:val="000000"/>
                <w:sz w:val="20"/>
              </w:rPr>
              <w:t>
</w:t>
            </w:r>
            <w:r>
              <w:rPr>
                <w:rFonts w:ascii="Times New Roman"/>
                <w:b/>
                <w:i w:val="false"/>
                <w:color w:val="000000"/>
                <w:sz w:val="20"/>
              </w:rPr>
              <w:t xml:space="preserve">сақтандыру шарттары бойынша сақтандыру төлемдерiне, мемлекеттiк заимдардың облигацияларына, еңбекке төленетiн ақыға, авторлық құқық сомасына, авторлық қаламақыға және ашқан жаңалықтары, өнертабыстары мен өнеркәсiптiк үлгiлерi үшiн сыйақы сомаларына; </w:t>
            </w:r>
          </w:p>
          <w:bookmarkEnd w:id="6574"/>
          <w:bookmarkStart w:name="z4394" w:id="6575"/>
          <w:p>
            <w:pPr>
              <w:spacing w:after="20"/>
              <w:ind w:left="20"/>
              <w:jc w:val="both"/>
            </w:pPr>
            <w:r>
              <w:rPr>
                <w:rFonts w:ascii="Times New Roman"/>
                <w:b w:val="false"/>
                <w:i w:val="false"/>
                <w:color w:val="000000"/>
                <w:sz w:val="20"/>
              </w:rPr>
              <w:t>
</w:t>
            </w:r>
            <w:r>
              <w:rPr>
                <w:rFonts w:ascii="Times New Roman"/>
                <w:b/>
                <w:i w:val="false"/>
                <w:color w:val="000000"/>
                <w:sz w:val="20"/>
              </w:rPr>
              <w:t xml:space="preserve">ақталған азаматтардың мүлкiне мұрагерлік құқық туралы куәлiктер бергенi үшін; </w:t>
            </w:r>
          </w:p>
          <w:bookmarkEnd w:id="6575"/>
          <w:bookmarkStart w:name="z4395" w:id="6576"/>
          <w:p>
            <w:pPr>
              <w:spacing w:after="20"/>
              <w:ind w:left="20"/>
              <w:jc w:val="both"/>
            </w:pPr>
            <w:r>
              <w:rPr>
                <w:rFonts w:ascii="Times New Roman"/>
                <w:b w:val="false"/>
                <w:i w:val="false"/>
                <w:color w:val="000000"/>
                <w:sz w:val="20"/>
              </w:rPr>
              <w:t>
</w:t>
            </w:r>
            <w:r>
              <w:rPr>
                <w:rFonts w:ascii="Times New Roman"/>
                <w:b/>
                <w:i w:val="false"/>
                <w:color w:val="000000"/>
                <w:sz w:val="20"/>
              </w:rPr>
              <w:t xml:space="preserve">4) Ұлы Отан соғысына қатысушылар және оларға теңестiрiлген адамдар, Ұлы Отан соғысы жылдары тылдағы жанқиярлық еңбегі мен мінсіз әскери қызметі үшін бұрынғы КСР Одағының ордендерімен және медальдарымен наградталған адамдар, 1941 жылғы 22 маусым мен 1945 жылғы 9 мамыр аралығында кемінде алты ай жұмыс істеген (қызмет еткен) және Ұлы Отан соғысы жылдары тылдағы жанқиярлық еңбегі мен мінсіз әскери қызметі үшін бұрынғы КСР Одағының ордендерімен және медальдарымен наградталмаған адамдар, мүгедектер, бала жастан мүгедектердің ата-аналарының бірі - барлық нотариаттық іс-әрекеттер бойынша; </w:t>
            </w:r>
          </w:p>
          <w:bookmarkEnd w:id="6576"/>
          <w:bookmarkStart w:name="z4396" w:id="6577"/>
          <w:p>
            <w:pPr>
              <w:spacing w:after="20"/>
              <w:ind w:left="20"/>
              <w:jc w:val="both"/>
            </w:pPr>
            <w:r>
              <w:rPr>
                <w:rFonts w:ascii="Times New Roman"/>
                <w:b w:val="false"/>
                <w:i w:val="false"/>
                <w:color w:val="000000"/>
                <w:sz w:val="20"/>
              </w:rPr>
              <w:t>
</w:t>
            </w:r>
            <w:r>
              <w:rPr>
                <w:rFonts w:ascii="Times New Roman"/>
                <w:b/>
                <w:i w:val="false"/>
                <w:color w:val="000000"/>
                <w:sz w:val="20"/>
              </w:rPr>
              <w:t xml:space="preserve">5) оралмандар - Қазақстан Республикасының азаматтығын алуға байланысты барлық нотариаттық iс-әрекеттерi бойынша; </w:t>
            </w:r>
          </w:p>
          <w:bookmarkEnd w:id="657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6) алып тастау көзделген - ҚР 2012.07.05 </w:t>
            </w:r>
            <w:r>
              <w:rPr>
                <w:rFonts w:ascii="Times New Roman"/>
                <w:b w:val="false"/>
                <w:i w:val="false"/>
                <w:color w:val="000000"/>
                <w:sz w:val="20"/>
              </w:rPr>
              <w:t>N 30-V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0"/>
              </w:rPr>
              <w:t>
</w:t>
            </w:r>
            <w:r>
              <w:rPr>
                <w:rFonts w:ascii="Times New Roman"/>
                <w:b w:val="false"/>
                <w:i w:val="false"/>
                <w:color w:val="ff0000"/>
                <w:sz w:val="20"/>
              </w:rPr>
              <w:t xml:space="preserve">7) алып тастау көзделген - ҚР 2012.07.05 </w:t>
            </w:r>
            <w:r>
              <w:rPr>
                <w:rFonts w:ascii="Times New Roman"/>
                <w:b w:val="false"/>
                <w:i w:val="false"/>
                <w:color w:val="000000"/>
                <w:sz w:val="20"/>
              </w:rPr>
              <w:t>N 30-V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0"/>
              </w:rPr>
              <w:t>
</w:t>
            </w:r>
          </w:p>
          <w:bookmarkStart w:name="z4399" w:id="6578"/>
          <w:p>
            <w:pPr>
              <w:spacing w:after="20"/>
              <w:ind w:left="20"/>
              <w:jc w:val="both"/>
            </w:pPr>
            <w:r>
              <w:rPr>
                <w:rFonts w:ascii="Times New Roman"/>
                <w:b w:val="false"/>
                <w:i w:val="false"/>
                <w:color w:val="000000"/>
                <w:sz w:val="20"/>
              </w:rPr>
              <w:t>
</w:t>
            </w:r>
            <w:r>
              <w:rPr>
                <w:rFonts w:ascii="Times New Roman"/>
                <w:b/>
                <w:i w:val="false"/>
                <w:color w:val="000000"/>
                <w:sz w:val="20"/>
              </w:rPr>
              <w:t xml:space="preserve">8) "Ардақты Ана" атағы берiлген, "Алтын алқа", "Күмiс алқа" алқаларымен наградталған көп балалы аналар - барлық нотариаттық iс-әрекеттер бойынша; </w:t>
            </w:r>
          </w:p>
          <w:bookmarkEnd w:id="6578"/>
          <w:bookmarkStart w:name="z4400" w:id="6579"/>
          <w:p>
            <w:pPr>
              <w:spacing w:after="20"/>
              <w:ind w:left="20"/>
              <w:jc w:val="both"/>
            </w:pPr>
            <w:r>
              <w:rPr>
                <w:rFonts w:ascii="Times New Roman"/>
                <w:b w:val="false"/>
                <w:i w:val="false"/>
                <w:color w:val="000000"/>
                <w:sz w:val="20"/>
              </w:rPr>
              <w:t>
</w:t>
            </w:r>
            <w:r>
              <w:rPr>
                <w:rFonts w:ascii="Times New Roman"/>
                <w:b/>
                <w:i w:val="false"/>
                <w:color w:val="000000"/>
                <w:sz w:val="20"/>
              </w:rPr>
              <w:t xml:space="preserve">9)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белгiленген тәртіппен қорғаншылық тағайындалған созылмалы жүйке ауруымен ауыратын жеке адамдар - өздерiнiң мүлiкке мұрагерлiгi туралы куәлiктер алғаны үшiн; </w:t>
            </w:r>
          </w:p>
          <w:bookmarkEnd w:id="6579"/>
          <w:bookmarkStart w:name="z4401" w:id="6580"/>
          <w:p>
            <w:pPr>
              <w:spacing w:after="20"/>
              <w:ind w:left="20"/>
              <w:jc w:val="both"/>
            </w:pPr>
            <w:r>
              <w:rPr>
                <w:rFonts w:ascii="Times New Roman"/>
                <w:b w:val="false"/>
                <w:i w:val="false"/>
                <w:color w:val="000000"/>
                <w:sz w:val="20"/>
              </w:rPr>
              <w:t>
</w:t>
            </w:r>
            <w:r>
              <w:rPr>
                <w:rFonts w:ascii="Times New Roman"/>
                <w:b/>
                <w:i w:val="false"/>
                <w:color w:val="000000"/>
                <w:sz w:val="20"/>
              </w:rPr>
              <w:t>10) "Қазақстан мүгедектерiнiң ерiктi қоғамы" одағы (ҚМЕҚ), Қазақ саңыраулар қоғамы (ҚСҚ), Қазақ зағиптар қоғамы (ҚЗҚ), сондай-ақ олардың өндiрiстiк кәсiпорындары барлық нотариаттық iс-әрекеттер бойынша;</w:t>
            </w:r>
          </w:p>
          <w:bookmarkEnd w:id="6580"/>
          <w:bookmarkStart w:name="z7661" w:id="6581"/>
          <w:p>
            <w:pPr>
              <w:spacing w:after="20"/>
              <w:ind w:left="20"/>
              <w:jc w:val="both"/>
            </w:pPr>
            <w:r>
              <w:rPr>
                <w:rFonts w:ascii="Times New Roman"/>
                <w:b w:val="false"/>
                <w:i w:val="false"/>
                <w:color w:val="000000"/>
                <w:sz w:val="20"/>
              </w:rPr>
              <w:t>
</w:t>
            </w:r>
            <w:r>
              <w:rPr>
                <w:rFonts w:ascii="Times New Roman"/>
                <w:b/>
                <w:i w:val="false"/>
                <w:color w:val="000000"/>
                <w:sz w:val="20"/>
              </w:rPr>
              <w:t>11) он сегіз жасқа толғанға дейін жетім балалар мен ата-анасының қамқорлығынсыз қалған балалар – оларға мұрагерлікке құқық туралы куәліктер берілгені үшін мемлекеттiк баж төлеуден босатылады.</w:t>
            </w:r>
          </w:p>
          <w:bookmarkEnd w:id="658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542-бапқа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2012.07.05 </w:t>
            </w:r>
            <w:r>
              <w:rPr>
                <w:rFonts w:ascii="Times New Roman"/>
                <w:b w:val="false"/>
                <w:i w:val="false"/>
                <w:color w:val="000000"/>
                <w:sz w:val="20"/>
              </w:rPr>
              <w:t>N 30-V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10.12.2013 </w:t>
            </w:r>
            <w:r>
              <w:rPr>
                <w:rFonts w:ascii="Times New Roman"/>
                <w:b w:val="false"/>
                <w:i w:val="false"/>
                <w:color w:val="000000"/>
                <w:sz w:val="20"/>
              </w:rPr>
              <w:t>№ 153-V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4402" w:id="6582"/>
          <w:p>
            <w:pPr>
              <w:spacing w:after="0"/>
              <w:ind w:left="0"/>
              <w:jc w:val="both"/>
            </w:pPr>
            <w:r>
              <w:rPr>
                <w:rFonts w:ascii="Times New Roman"/>
                <w:b/>
                <w:i w:val="false"/>
                <w:color w:val="000000"/>
              </w:rPr>
              <w:t xml:space="preserve"> 543-бап. Азаматтық хал актiлерiн тiркеу кезiнде мемлекеттiк баж төлеуден босату </w:t>
            </w:r>
          </w:p>
          <w:bookmarkEnd w:id="6582"/>
          <w:bookmarkStart w:name="z4403" w:id="6583"/>
          <w:p>
            <w:pPr>
              <w:spacing w:after="20"/>
              <w:ind w:left="20"/>
              <w:jc w:val="both"/>
            </w:pPr>
            <w:r>
              <w:rPr>
                <w:rFonts w:ascii="Times New Roman"/>
                <w:b w:val="false"/>
                <w:i w:val="false"/>
                <w:color w:val="000000"/>
                <w:sz w:val="20"/>
              </w:rPr>
              <w:t>
</w:t>
            </w:r>
            <w:r>
              <w:rPr>
                <w:rFonts w:ascii="Times New Roman"/>
                <w:b/>
                <w:i w:val="false"/>
                <w:color w:val="000000"/>
                <w:sz w:val="20"/>
              </w:rPr>
              <w:t xml:space="preserve">Азаматтық хал актiлерiн тiркеу кезiнде мыналар: </w:t>
            </w:r>
          </w:p>
          <w:bookmarkEnd w:id="6583"/>
          <w:p>
            <w:pPr>
              <w:spacing w:after="20"/>
              <w:ind w:left="20"/>
              <w:jc w:val="both"/>
            </w:pPr>
            <w:r>
              <w:rPr>
                <w:rFonts w:ascii="Times New Roman"/>
                <w:b w:val="false"/>
                <w:i w:val="false"/>
                <w:color w:val="000000"/>
                <w:sz w:val="20"/>
              </w:rPr>
              <w:t>
</w:t>
            </w:r>
            <w:r>
              <w:rPr>
                <w:rFonts w:ascii="Times New Roman"/>
                <w:b/>
                <w:i w:val="false"/>
                <w:color w:val="000000"/>
                <w:sz w:val="20"/>
              </w:rPr>
              <w:t xml:space="preserve">1) Ұлы Отан соғысына қатысушылар және оларға теңестiрiлген адамдар, Ұлы Отан соғысы жылдары тылдағы жанқиярлық еңбегі мен мінсіз әскери қызметі үшін бұрынғы КСР Одағының ордендерімен және медальдарымен наградталған адамдар, 1941 жылғы 22 маусым мен 1945 жылғы 9 мамыр аралығында кемінде алты ай жұмыс істеген (қызмет еткен) және Ұлы Отан соғысы жылдары тылдағы жанқиярлық еңбегі мен мінсіз әскери қызметі үшін бұрынғы КСР Одағының ордендерімен және медальдарымен наградталмаған адамдар, мүгедектер, сондай-ақ бала жастан мүгедектердің ата-аналарының бірі, қорғаншылар (қамқоршылар), мемлекеттiк ұйымдар - тууы туралы куәлiктер тiркелгенi және қайтадан берілгенi үшін; </w:t>
            </w:r>
          </w:p>
          <w:bookmarkStart w:name="z4404" w:id="6584"/>
          <w:p>
            <w:pPr>
              <w:spacing w:after="20"/>
              <w:ind w:left="20"/>
              <w:jc w:val="both"/>
            </w:pPr>
            <w:r>
              <w:rPr>
                <w:rFonts w:ascii="Times New Roman"/>
                <w:b w:val="false"/>
                <w:i w:val="false"/>
                <w:color w:val="000000"/>
                <w:sz w:val="20"/>
              </w:rPr>
              <w:t>
</w:t>
            </w:r>
            <w:r>
              <w:rPr>
                <w:rFonts w:ascii="Times New Roman"/>
                <w:b/>
                <w:i w:val="false"/>
                <w:color w:val="000000"/>
                <w:sz w:val="20"/>
              </w:rPr>
              <w:t xml:space="preserve">2) жеке тұлғалар - азаматтық хал актiлерiн тiркеу кезiнде жiберiлген қателерге байланысты туу, қайтыс болу туралы, әкесін анықтау, ұл бала асырап алу (қыз бала асырап алу) туралы актiлер жазбалары өзгертілген, толықтырылған, қалпына келтірілген және түзетiлген кезде өздеріне куәлiктер берілгенi үшiн; </w:t>
            </w:r>
          </w:p>
          <w:bookmarkEnd w:id="6584"/>
          <w:bookmarkStart w:name="z4405" w:id="6585"/>
          <w:p>
            <w:pPr>
              <w:spacing w:after="20"/>
              <w:ind w:left="20"/>
              <w:jc w:val="both"/>
            </w:pPr>
            <w:r>
              <w:rPr>
                <w:rFonts w:ascii="Times New Roman"/>
                <w:b w:val="false"/>
                <w:i w:val="false"/>
                <w:color w:val="000000"/>
                <w:sz w:val="20"/>
              </w:rPr>
              <w:t>
</w:t>
            </w:r>
            <w:r>
              <w:rPr>
                <w:rFonts w:ascii="Times New Roman"/>
                <w:b/>
                <w:i w:val="false"/>
                <w:color w:val="000000"/>
                <w:sz w:val="20"/>
              </w:rPr>
              <w:t xml:space="preserve">3) жеке тұлғалар - туыстарының қайтыс болуы туралы оларға қайталап немесе бұрын берiлген куәлiктер алмастырылып берiлгенi үшiн; </w:t>
            </w:r>
          </w:p>
          <w:bookmarkEnd w:id="6585"/>
          <w:bookmarkStart w:name="z4406" w:id="6586"/>
          <w:p>
            <w:pPr>
              <w:spacing w:after="20"/>
              <w:ind w:left="20"/>
              <w:jc w:val="both"/>
            </w:pPr>
            <w:r>
              <w:rPr>
                <w:rFonts w:ascii="Times New Roman"/>
                <w:b w:val="false"/>
                <w:i w:val="false"/>
                <w:color w:val="000000"/>
                <w:sz w:val="20"/>
              </w:rPr>
              <w:t>
</w:t>
            </w:r>
            <w:r>
              <w:rPr>
                <w:rFonts w:ascii="Times New Roman"/>
                <w:b/>
                <w:i w:val="false"/>
                <w:color w:val="000000"/>
                <w:sz w:val="20"/>
              </w:rPr>
              <w:t>4) жеке тұлғалар - ұл бала асырап алу (қыз бала асырап алу) және әкесін анықтауға байланысты тууы туралы куәлік қайтадан берілгені үшін растайтын құжаттар ұсынған ретте мемлекеттiк баж төлеуден босатылады.</w:t>
            </w:r>
          </w:p>
          <w:bookmarkEnd w:id="658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543-бапқа өзгеріс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p>
          <w:bookmarkStart w:name="z4407" w:id="6587"/>
          <w:p>
            <w:pPr>
              <w:spacing w:after="0"/>
              <w:ind w:left="0"/>
              <w:jc w:val="both"/>
            </w:pPr>
            <w:r>
              <w:rPr>
                <w:rFonts w:ascii="Times New Roman"/>
                <w:b/>
                <w:i w:val="false"/>
                <w:color w:val="000000"/>
              </w:rPr>
              <w:t xml:space="preserve">  544-бап. Қазақстан Республикасының азаматтығын алу туралы құжаттарды ресімдеген кезде мемлекеттiк баж төлеуден босату</w:t>
            </w:r>
          </w:p>
          <w:bookmarkEnd w:id="6587"/>
          <w:bookmarkStart w:name="z4408" w:id="6588"/>
          <w:p>
            <w:pPr>
              <w:spacing w:after="20"/>
              <w:ind w:left="20"/>
              <w:jc w:val="both"/>
            </w:pPr>
            <w:r>
              <w:rPr>
                <w:rFonts w:ascii="Times New Roman"/>
                <w:b w:val="false"/>
                <w:i w:val="false"/>
                <w:color w:val="000000"/>
                <w:sz w:val="20"/>
              </w:rPr>
              <w:t>
</w:t>
            </w:r>
            <w:r>
              <w:rPr>
                <w:rFonts w:ascii="Times New Roman"/>
                <w:b/>
                <w:i w:val="false"/>
                <w:color w:val="000000"/>
                <w:sz w:val="20"/>
              </w:rPr>
              <w:t>1. Мемлекеттік баж төлеуден:</w:t>
            </w:r>
          </w:p>
          <w:bookmarkEnd w:id="6588"/>
          <w:p>
            <w:pPr>
              <w:spacing w:after="20"/>
              <w:ind w:left="20"/>
              <w:jc w:val="both"/>
            </w:pPr>
            <w:r>
              <w:rPr>
                <w:rFonts w:ascii="Times New Roman"/>
                <w:b w:val="false"/>
                <w:i w:val="false"/>
                <w:color w:val="000000"/>
                <w:sz w:val="20"/>
              </w:rPr>
              <w:t>
</w:t>
            </w:r>
            <w:r>
              <w:rPr>
                <w:rFonts w:ascii="Times New Roman"/>
                <w:b/>
                <w:i w:val="false"/>
                <w:color w:val="000000"/>
                <w:sz w:val="20"/>
              </w:rPr>
              <w:t>1) жаппай қуғын-сүргiн, күштеп ұжымдастыру кезеңдерiнде, адамгершілікке жат өзге де саяси акциялар салдарынан Қазақстан Республикасының аумағынан кетуге мәжбүр болған адамдар және олардың ұрпақтары – Қазақстан Республикасының азаматтығын алу туралы құжаттарды ресімдегені үшін;</w:t>
            </w:r>
          </w:p>
          <w:p>
            <w:pPr>
              <w:spacing w:after="20"/>
              <w:ind w:left="20"/>
              <w:jc w:val="both"/>
            </w:pPr>
            <w:r>
              <w:rPr>
                <w:rFonts w:ascii="Times New Roman"/>
                <w:b w:val="false"/>
                <w:i w:val="false"/>
                <w:color w:val="000000"/>
                <w:sz w:val="20"/>
              </w:rPr>
              <w:t>
</w:t>
            </w:r>
            <w:r>
              <w:rPr>
                <w:rFonts w:ascii="Times New Roman"/>
                <w:b/>
                <w:i w:val="false"/>
                <w:color w:val="000000"/>
                <w:sz w:val="20"/>
              </w:rPr>
              <w:t>2) оралмандар Қазақстан Республикасының азаматтығын алу туралы құжаттарды ресімдегені үшін босатылады.</w:t>
            </w:r>
          </w:p>
          <w:bookmarkStart w:name="z364" w:id="6589"/>
          <w:p>
            <w:pPr>
              <w:spacing w:after="20"/>
              <w:ind w:left="20"/>
              <w:jc w:val="both"/>
            </w:pPr>
            <w:r>
              <w:rPr>
                <w:rFonts w:ascii="Times New Roman"/>
                <w:b w:val="false"/>
                <w:i w:val="false"/>
                <w:color w:val="000000"/>
                <w:sz w:val="20"/>
              </w:rPr>
              <w:t>
</w:t>
            </w:r>
            <w:r>
              <w:rPr>
                <w:rFonts w:ascii="Times New Roman"/>
                <w:b/>
                <w:i w:val="false"/>
                <w:color w:val="000000"/>
                <w:sz w:val="20"/>
              </w:rPr>
              <w:t>2. Аталған мемлекеттiк баж төлеуден босату бiр рет берiледi.</w:t>
            </w:r>
          </w:p>
          <w:bookmarkEnd w:id="658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544-бап жаңа редакцияда - ҚР 30.11.2016 </w:t>
            </w:r>
            <w:r>
              <w:rPr>
                <w:rFonts w:ascii="Times New Roman"/>
                <w:b w:val="false"/>
                <w:i w:val="false"/>
                <w:color w:val="000000"/>
                <w:sz w:val="20"/>
              </w:rPr>
              <w:t>№ 26-VI</w:t>
            </w:r>
            <w:r>
              <w:rPr>
                <w:rFonts w:ascii="Times New Roman"/>
                <w:b w:val="false"/>
                <w:i w:val="false"/>
                <w:color w:val="ff0000"/>
                <w:sz w:val="20"/>
              </w:rPr>
              <w:t xml:space="preserve"> Заңымен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i w:val="false"/>
                <w:color w:val="000000"/>
                <w:sz w:val="20"/>
              </w:rPr>
              <w:t xml:space="preserve"> </w:t>
            </w:r>
            <w:r>
              <w:rPr>
                <w:rFonts w:ascii="Times New Roman"/>
                <w:b/>
                <w:i w:val="false"/>
                <w:color w:val="000000"/>
                <w:sz w:val="20"/>
              </w:rPr>
              <w:t>544-1-бап. Қазақстан Республикасының визаларын беру бойынша қабылдаушы тұлғалардың шақыруларын келіскен кезде, сондай-ақ Қазақстан Республикасының визаларын берген, қалпына келтірген немесе ұзартқан кезде мемлекеттік баж төлеуден босату</w:t>
            </w:r>
          </w:p>
          <w:p>
            <w:pPr>
              <w:spacing w:after="20"/>
              <w:ind w:left="20"/>
              <w:jc w:val="both"/>
            </w:pPr>
            <w:r>
              <w:rPr>
                <w:rFonts w:ascii="Times New Roman"/>
                <w:b w:val="false"/>
                <w:i w:val="false"/>
                <w:color w:val="000000"/>
                <w:sz w:val="20"/>
              </w:rPr>
              <w:t>
</w:t>
            </w:r>
            <w:r>
              <w:rPr>
                <w:rFonts w:ascii="Times New Roman"/>
                <w:b/>
                <w:i w:val="false"/>
                <w:color w:val="000000"/>
                <w:sz w:val="20"/>
              </w:rPr>
              <w:t>Мемлекеттік баж төлеуден:</w:t>
            </w:r>
          </w:p>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визаларын беру бойынша қабылдаушы тұлғалардың шақыруларын келіскен кезде:</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Республикасымен консулдық алымдарды алудан өзара бас тарту туралы келiсiм бар елдердiң жеке және заңды тұлғалары;</w:t>
            </w:r>
          </w:p>
          <w:p>
            <w:pPr>
              <w:spacing w:after="20"/>
              <w:ind w:left="20"/>
              <w:jc w:val="both"/>
            </w:pPr>
            <w:r>
              <w:rPr>
                <w:rFonts w:ascii="Times New Roman"/>
                <w:b w:val="false"/>
                <w:i w:val="false"/>
                <w:color w:val="000000"/>
                <w:sz w:val="20"/>
              </w:rPr>
              <w:t>
</w:t>
            </w:r>
            <w:r>
              <w:rPr>
                <w:rFonts w:ascii="Times New Roman"/>
                <w:b/>
                <w:i w:val="false"/>
                <w:color w:val="000000"/>
                <w:sz w:val="20"/>
              </w:rPr>
              <w:t>мыналарға:</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Республикасына баратын шетелдік ресми делегациялардың мүшелеріне және олармен бірге жүретін адамдарға;</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 Президенті Әкімшілігінің, Қазақстан Республикасы Үкіметінің, Қазақстан Республикасы Парламентінің, Қазақстан Республикасы Конституциялық Кеңесінің, Қазақстан Республикасы Жоғарғы Сотының, Қазақстан Республикасы Орталық сайлау комиссиясының, Қазақстан Республикасы Премьер-Министрі Кеңсесінің, мемлекеттік органдардың, облыстар, республикалық маңызы бар қалалар және астана әкімдіктерінің шақыруы бойынша Қазақстан Республикасына баратын шетелдіктерге;</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мүдделі мемлекеттік органдарымен келісілген гуманитарлық көмекпен Қазақстан Республикасына баратын шетелдіктерге;</w:t>
            </w:r>
          </w:p>
          <w:p>
            <w:pPr>
              <w:spacing w:after="20"/>
              <w:ind w:left="20"/>
              <w:jc w:val="both"/>
            </w:pPr>
            <w:r>
              <w:rPr>
                <w:rFonts w:ascii="Times New Roman"/>
                <w:b w:val="false"/>
                <w:i w:val="false"/>
                <w:color w:val="000000"/>
                <w:sz w:val="20"/>
              </w:rPr>
              <w:t>
</w:t>
            </w:r>
            <w:r>
              <w:rPr>
                <w:rFonts w:ascii="Times New Roman"/>
                <w:b/>
                <w:i w:val="false"/>
                <w:color w:val="000000"/>
                <w:sz w:val="20"/>
              </w:rPr>
              <w:t>шетелдік инвесторларға;</w:t>
            </w:r>
          </w:p>
          <w:p>
            <w:pPr>
              <w:spacing w:after="20"/>
              <w:ind w:left="20"/>
              <w:jc w:val="both"/>
            </w:pPr>
            <w:r>
              <w:rPr>
                <w:rFonts w:ascii="Times New Roman"/>
                <w:b w:val="false"/>
                <w:i w:val="false"/>
                <w:color w:val="000000"/>
                <w:sz w:val="20"/>
              </w:rPr>
              <w:t>
</w:t>
            </w:r>
            <w:r>
              <w:rPr>
                <w:rFonts w:ascii="Times New Roman"/>
                <w:b/>
                <w:i w:val="false"/>
                <w:color w:val="000000"/>
                <w:sz w:val="20"/>
              </w:rPr>
              <w:t>этникалық қазақтарға;</w:t>
            </w:r>
          </w:p>
          <w:p>
            <w:pPr>
              <w:spacing w:after="20"/>
              <w:ind w:left="20"/>
              <w:jc w:val="both"/>
            </w:pPr>
            <w:r>
              <w:rPr>
                <w:rFonts w:ascii="Times New Roman"/>
                <w:b w:val="false"/>
                <w:i w:val="false"/>
                <w:color w:val="000000"/>
                <w:sz w:val="20"/>
              </w:rPr>
              <w:t>
</w:t>
            </w:r>
            <w:r>
              <w:rPr>
                <w:rFonts w:ascii="Times New Roman"/>
                <w:b/>
                <w:i w:val="false"/>
                <w:color w:val="000000"/>
                <w:sz w:val="20"/>
              </w:rPr>
              <w:t>өзара түсіністік қағидаты негізінде 16 жасқа дейінгі балаларға Қазақстан Республикасының визаларын беру бойынша шақыруларды келісу туралы өтінішхат беруші қабылдаушы тұлғалар;</w:t>
            </w:r>
          </w:p>
          <w:p>
            <w:pPr>
              <w:spacing w:after="20"/>
              <w:ind w:left="20"/>
              <w:jc w:val="both"/>
            </w:pPr>
            <w:r>
              <w:rPr>
                <w:rFonts w:ascii="Times New Roman"/>
                <w:b w:val="false"/>
                <w:i w:val="false"/>
                <w:color w:val="000000"/>
                <w:sz w:val="20"/>
              </w:rPr>
              <w:t>
</w:t>
            </w:r>
            <w:r>
              <w:rPr>
                <w:rFonts w:ascii="Times New Roman"/>
                <w:b/>
                <w:i w:val="false"/>
                <w:color w:val="000000"/>
                <w:sz w:val="20"/>
              </w:rPr>
              <w:t>2) мыналарға:</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Республикасына келетін шетелдік ресми делегациялардың мүшелеріне және олармен бірге жүретін адамдарға;</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 Президенті Әкімшілігінің, Қазақстан Республикасы Үкіметінің, Қазақстан Республикасы Парламентінің, Қазақстан Республикасы Конституциялық Кеңесінің, Қазақстан Республикасы Жоғарғы Сотының, Қазақстан Республикасы Орталық сайлау комиссиясының, Қазақстан Республикасы Премьер-Министрі Кеңсесінің, мемлекеттік органдардың, облыстар, республикалық маңызы бар қалалар және астана әкімдіктерінің шақыруы бойынша Қазақстан Республикасына келетіндерге;</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мүдделі мемлекеттік органдарымен келісілген гуманитарлық көмекпен Қазақстан Республикасына жіберілген шетелдіктерге;</w:t>
            </w:r>
          </w:p>
          <w:p>
            <w:pPr>
              <w:spacing w:after="20"/>
              <w:ind w:left="20"/>
              <w:jc w:val="both"/>
            </w:pPr>
            <w:r>
              <w:rPr>
                <w:rFonts w:ascii="Times New Roman"/>
                <w:b w:val="false"/>
                <w:i w:val="false"/>
                <w:color w:val="000000"/>
                <w:sz w:val="20"/>
              </w:rPr>
              <w:t>
</w:t>
            </w:r>
            <w:r>
              <w:rPr>
                <w:rFonts w:ascii="Times New Roman"/>
                <w:b/>
                <w:i w:val="false"/>
                <w:color w:val="000000"/>
                <w:sz w:val="20"/>
              </w:rPr>
              <w:t>этникалық қазақтарға;</w:t>
            </w:r>
          </w:p>
          <w:p>
            <w:pPr>
              <w:spacing w:after="20"/>
              <w:ind w:left="20"/>
              <w:jc w:val="both"/>
            </w:pPr>
            <w:r>
              <w:rPr>
                <w:rFonts w:ascii="Times New Roman"/>
                <w:b w:val="false"/>
                <w:i w:val="false"/>
                <w:color w:val="000000"/>
                <w:sz w:val="20"/>
              </w:rPr>
              <w:t>
</w:t>
            </w:r>
            <w:r>
              <w:rPr>
                <w:rFonts w:ascii="Times New Roman"/>
                <w:b/>
                <w:i w:val="false"/>
                <w:color w:val="000000"/>
                <w:sz w:val="20"/>
              </w:rPr>
              <w:t>өзара түсіністік қағидаты негізінде 16 жасқа дейінгі балаларға;</w:t>
            </w:r>
          </w:p>
          <w:p>
            <w:pPr>
              <w:spacing w:after="20"/>
              <w:ind w:left="20"/>
              <w:jc w:val="both"/>
            </w:pPr>
            <w:r>
              <w:rPr>
                <w:rFonts w:ascii="Times New Roman"/>
                <w:b w:val="false"/>
                <w:i w:val="false"/>
                <w:color w:val="000000"/>
                <w:sz w:val="20"/>
              </w:rPr>
              <w:t>
</w:t>
            </w:r>
            <w:r>
              <w:rPr>
                <w:rFonts w:ascii="Times New Roman"/>
                <w:b/>
                <w:i w:val="false"/>
                <w:color w:val="000000"/>
                <w:sz w:val="20"/>
              </w:rPr>
              <w:t>шетелде тұрақты тұратын және Қазақстан Республикасына жақын туыстарының жерлеуіне баратын, бұрын Қазақстан Республикасының азаматтығында болған адамдарға;</w:t>
            </w:r>
          </w:p>
          <w:p>
            <w:pPr>
              <w:spacing w:after="20"/>
              <w:ind w:left="20"/>
              <w:jc w:val="both"/>
            </w:pPr>
            <w:r>
              <w:rPr>
                <w:rFonts w:ascii="Times New Roman"/>
                <w:b w:val="false"/>
                <w:i w:val="false"/>
                <w:color w:val="000000"/>
                <w:sz w:val="20"/>
              </w:rPr>
              <w:t>
</w:t>
            </w:r>
            <w:r>
              <w:rPr>
                <w:rFonts w:ascii="Times New Roman"/>
                <w:b/>
                <w:i w:val="false"/>
                <w:color w:val="000000"/>
                <w:sz w:val="20"/>
              </w:rPr>
              <w:t>шетелдік инвесторларға Қазақстан Республикасының аумағында шетелдіктер мен азаматтығы жоқ адамдарға визаларды бергені, қалпына келтіргені немесе ұзартқаны үшін;</w:t>
            </w:r>
          </w:p>
          <w:p>
            <w:pPr>
              <w:spacing w:after="20"/>
              <w:ind w:left="20"/>
              <w:jc w:val="both"/>
            </w:pPr>
            <w:r>
              <w:rPr>
                <w:rFonts w:ascii="Times New Roman"/>
                <w:b w:val="false"/>
                <w:i w:val="false"/>
                <w:color w:val="000000"/>
                <w:sz w:val="20"/>
              </w:rPr>
              <w:t>
</w:t>
            </w:r>
            <w:r>
              <w:rPr>
                <w:rFonts w:ascii="Times New Roman"/>
                <w:b/>
                <w:i w:val="false"/>
                <w:color w:val="000000"/>
                <w:sz w:val="20"/>
              </w:rPr>
              <w:t>3) Қазақстан Республикасы консулдық мекемелерінің, Қазақстан Республикасы Сыртқы істер министрлігінің, Қазақстан Республикасы Ішкі істер министрлігінің қызметкерлері жіберген қателері бар бастапқы визалардың орнына қайтадан визалар бергені үшін босатылады.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79-тарау 544-1-баппен толықтырылды - ҚР 30.11.2016 </w:t>
            </w:r>
            <w:r>
              <w:rPr>
                <w:rFonts w:ascii="Times New Roman"/>
                <w:b w:val="false"/>
                <w:i w:val="false"/>
                <w:color w:val="000000"/>
                <w:sz w:val="20"/>
              </w:rPr>
              <w:t>№ 26-VI</w:t>
            </w:r>
            <w:r>
              <w:rPr>
                <w:rFonts w:ascii="Times New Roman"/>
                <w:b w:val="false"/>
                <w:i w:val="false"/>
                <w:color w:val="ff0000"/>
                <w:sz w:val="20"/>
              </w:rPr>
              <w:t xml:space="preserve"> Заңымен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4411" w:id="6590"/>
          <w:p>
            <w:pPr>
              <w:spacing w:after="0"/>
              <w:ind w:left="0"/>
              <w:jc w:val="both"/>
            </w:pPr>
            <w:r>
              <w:rPr>
                <w:rFonts w:ascii="Times New Roman"/>
                <w:b/>
                <w:i w:val="false"/>
                <w:color w:val="000000"/>
              </w:rPr>
              <w:t xml:space="preserve">  545-бап. Зияткерлiк меншiк саласындағы уәкiлеттi мемлекеттік орган заңды мәнi бар iс-әрекеттер жасаған кезде мемлекеттiк баж төлеуден босату </w:t>
            </w:r>
          </w:p>
          <w:bookmarkEnd w:id="6590"/>
          <w:bookmarkStart w:name="z4412" w:id="6591"/>
          <w:p>
            <w:pPr>
              <w:spacing w:after="20"/>
              <w:ind w:left="20"/>
              <w:jc w:val="both"/>
            </w:pPr>
            <w:r>
              <w:rPr>
                <w:rFonts w:ascii="Times New Roman"/>
                <w:b w:val="false"/>
                <w:i w:val="false"/>
                <w:color w:val="000000"/>
                <w:sz w:val="20"/>
              </w:rPr>
              <w:t>
</w:t>
            </w:r>
            <w:r>
              <w:rPr>
                <w:rFonts w:ascii="Times New Roman"/>
                <w:b/>
                <w:i w:val="false"/>
                <w:color w:val="000000"/>
                <w:sz w:val="20"/>
              </w:rPr>
              <w:t xml:space="preserve">Зияткерлiк меншiк саласындағы уәкілетті мемлекеттік орган заңды мәнi бар iс-әрекеттер жасаған кезде: </w:t>
            </w:r>
          </w:p>
          <w:bookmarkEnd w:id="6591"/>
          <w:bookmarkStart w:name="z4413" w:id="6592"/>
          <w:p>
            <w:pPr>
              <w:spacing w:after="20"/>
              <w:ind w:left="20"/>
              <w:jc w:val="both"/>
            </w:pPr>
            <w:r>
              <w:rPr>
                <w:rFonts w:ascii="Times New Roman"/>
                <w:b w:val="false"/>
                <w:i w:val="false"/>
                <w:color w:val="000000"/>
                <w:sz w:val="20"/>
              </w:rPr>
              <w:t>
</w:t>
            </w:r>
            <w:r>
              <w:rPr>
                <w:rFonts w:ascii="Times New Roman"/>
                <w:b/>
                <w:i w:val="false"/>
                <w:color w:val="000000"/>
                <w:sz w:val="20"/>
              </w:rPr>
              <w:t xml:space="preserve">1) қарттар мен мүгедектерге арналған жалпы үлгідегі медициналық-әлеуметтік мекемелерде тұратын қарттар мен мүгедектер; </w:t>
            </w:r>
          </w:p>
          <w:bookmarkEnd w:id="6592"/>
          <w:bookmarkStart w:name="z4414" w:id="6593"/>
          <w:p>
            <w:pPr>
              <w:spacing w:after="20"/>
              <w:ind w:left="20"/>
              <w:jc w:val="both"/>
            </w:pPr>
            <w:r>
              <w:rPr>
                <w:rFonts w:ascii="Times New Roman"/>
                <w:b w:val="false"/>
                <w:i w:val="false"/>
                <w:color w:val="000000"/>
                <w:sz w:val="20"/>
              </w:rPr>
              <w:t>
</w:t>
            </w:r>
            <w:r>
              <w:rPr>
                <w:rFonts w:ascii="Times New Roman"/>
                <w:b/>
                <w:i w:val="false"/>
                <w:color w:val="000000"/>
                <w:sz w:val="20"/>
              </w:rPr>
              <w:t xml:space="preserve">2) толық мемлекет қамқорлығындағы және жатақханаларда тұратын мектеп-интернаттардың, кәсiптiк мектептер мен кәсiптiк лицейлердiң оқушылары; </w:t>
            </w:r>
          </w:p>
          <w:bookmarkEnd w:id="6593"/>
          <w:bookmarkStart w:name="z4415" w:id="6594"/>
          <w:p>
            <w:pPr>
              <w:spacing w:after="20"/>
              <w:ind w:left="20"/>
              <w:jc w:val="both"/>
            </w:pPr>
            <w:r>
              <w:rPr>
                <w:rFonts w:ascii="Times New Roman"/>
                <w:b w:val="false"/>
                <w:i w:val="false"/>
                <w:color w:val="000000"/>
                <w:sz w:val="20"/>
              </w:rPr>
              <w:t>
</w:t>
            </w:r>
            <w:r>
              <w:rPr>
                <w:rFonts w:ascii="Times New Roman"/>
                <w:b/>
                <w:i w:val="false"/>
                <w:color w:val="000000"/>
                <w:sz w:val="20"/>
              </w:rPr>
              <w:t>3) оралмандар;</w:t>
            </w:r>
          </w:p>
          <w:bookmarkEnd w:id="6594"/>
          <w:bookmarkStart w:name="z4416" w:id="6595"/>
          <w:p>
            <w:pPr>
              <w:spacing w:after="20"/>
              <w:ind w:left="20"/>
              <w:jc w:val="both"/>
            </w:pPr>
            <w:r>
              <w:rPr>
                <w:rFonts w:ascii="Times New Roman"/>
                <w:b w:val="false"/>
                <w:i w:val="false"/>
                <w:color w:val="000000"/>
                <w:sz w:val="20"/>
              </w:rPr>
              <w:t>
</w:t>
            </w:r>
            <w:r>
              <w:rPr>
                <w:rFonts w:ascii="Times New Roman"/>
                <w:b/>
                <w:i w:val="false"/>
                <w:color w:val="000000"/>
                <w:sz w:val="20"/>
              </w:rPr>
              <w:t xml:space="preserve">4) Кеңес Одағының батырлары, Социалистiк Еңбек ерлерi, Даңқ орденінің үш дәрежесiмен және Еңбек Даңқы орденінің үш дәрежесімен, "Алтын Қыран", "Отан" ордендерiмен наградталған, "Халық қаһарманы", "Қазақстанның Еңбек Ері" атақтарын алған адамдар, "Ардақты ана" атағын алған, "Алтын алқа", "Күмiс алқа" алқаларымен наградталған көп балалы аналар; </w:t>
            </w:r>
          </w:p>
          <w:bookmarkEnd w:id="6595"/>
          <w:bookmarkStart w:name="z4417" w:id="6596"/>
          <w:p>
            <w:pPr>
              <w:spacing w:after="20"/>
              <w:ind w:left="20"/>
              <w:jc w:val="both"/>
            </w:pPr>
            <w:r>
              <w:rPr>
                <w:rFonts w:ascii="Times New Roman"/>
                <w:b w:val="false"/>
                <w:i w:val="false"/>
                <w:color w:val="000000"/>
                <w:sz w:val="20"/>
              </w:rPr>
              <w:t>
</w:t>
            </w:r>
            <w:r>
              <w:rPr>
                <w:rFonts w:ascii="Times New Roman"/>
                <w:b/>
                <w:i w:val="false"/>
                <w:color w:val="000000"/>
                <w:sz w:val="20"/>
              </w:rPr>
              <w:t xml:space="preserve">5) Ұлы Отан соғысына қатысушылар және оларға теңестiрiлген адамдар, Ұлы Отан соғысы жылдары тылдағы жанқиярлық еңбегі мен мінсіз әскери қызметі үшін бұрынғы КСР Одағының ордендерімен және медальдарымен наградталған адамдар, 1941 жылғы 22 маусым мен 1945 жылғы 9 мамыр аралығында кемінде алты ай жұмыс істеген (қызмет еткен) және Ұлы Отан соғысы жылдары тылдағы жанқиярлық еңбегі мен мінсіз әскери қызметі үшін бұрынғы КСР Одағының ордендерімен және медальдарымен наградталмаған адамдар, мүгедектер, сондай-ақ бала жастан мүгедектердің ата-аналарының бірі, сондай-ақ Чернобыль апаты салдарынан зардап шеккен азаматтар мемлекеттiк баж төлеуден босатылады. </w:t>
            </w:r>
          </w:p>
          <w:bookmarkEnd w:id="659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545-бапқа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10.12.2013 </w:t>
            </w:r>
            <w:r>
              <w:rPr>
                <w:rFonts w:ascii="Times New Roman"/>
                <w:b w:val="false"/>
                <w:i w:val="false"/>
                <w:color w:val="000000"/>
                <w:sz w:val="20"/>
              </w:rPr>
              <w:t>№ 153-V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4418" w:id="6597"/>
          <w:p>
            <w:pPr>
              <w:spacing w:after="0"/>
              <w:ind w:left="0"/>
              <w:jc w:val="both"/>
            </w:pPr>
            <w:r>
              <w:rPr>
                <w:rFonts w:ascii="Times New Roman"/>
                <w:b/>
                <w:i w:val="false"/>
                <w:color w:val="000000"/>
              </w:rPr>
              <w:t xml:space="preserve"> 546-бап. Басқа да iс-әрекеттер жасаған кезде мемлекеттiк баж төлеуден босату </w:t>
            </w:r>
          </w:p>
          <w:bookmarkEnd w:id="6597"/>
          <w:bookmarkStart w:name="z4419" w:id="6598"/>
          <w:p>
            <w:pPr>
              <w:spacing w:after="20"/>
              <w:ind w:left="20"/>
              <w:jc w:val="both"/>
            </w:pPr>
            <w:r>
              <w:rPr>
                <w:rFonts w:ascii="Times New Roman"/>
                <w:b w:val="false"/>
                <w:i w:val="false"/>
                <w:color w:val="000000"/>
                <w:sz w:val="20"/>
              </w:rPr>
              <w:t>
</w:t>
            </w:r>
            <w:r>
              <w:rPr>
                <w:rFonts w:ascii="Times New Roman"/>
                <w:b/>
                <w:i w:val="false"/>
                <w:color w:val="000000"/>
                <w:sz w:val="20"/>
              </w:rPr>
              <w:t xml:space="preserve">Мыналар: </w:t>
            </w:r>
          </w:p>
          <w:bookmarkEnd w:id="6598"/>
          <w:bookmarkStart w:name="z4420" w:id="6599"/>
          <w:p>
            <w:pPr>
              <w:spacing w:after="20"/>
              <w:ind w:left="20"/>
              <w:jc w:val="both"/>
            </w:pPr>
            <w:r>
              <w:rPr>
                <w:rFonts w:ascii="Times New Roman"/>
                <w:b w:val="false"/>
                <w:i w:val="false"/>
                <w:color w:val="000000"/>
                <w:sz w:val="20"/>
              </w:rPr>
              <w:t>
</w:t>
            </w:r>
            <w:r>
              <w:rPr>
                <w:rFonts w:ascii="Times New Roman"/>
                <w:b/>
                <w:i w:val="false"/>
                <w:color w:val="000000"/>
                <w:sz w:val="20"/>
              </w:rPr>
              <w:t xml:space="preserve">1) тұрғылықты жерiн тiркеген кезде: </w:t>
            </w:r>
          </w:p>
          <w:bookmarkEnd w:id="6599"/>
          <w:p>
            <w:pPr>
              <w:spacing w:after="20"/>
              <w:ind w:left="20"/>
              <w:jc w:val="both"/>
            </w:pPr>
            <w:r>
              <w:rPr>
                <w:rFonts w:ascii="Times New Roman"/>
                <w:b w:val="false"/>
                <w:i w:val="false"/>
                <w:color w:val="000000"/>
                <w:sz w:val="20"/>
              </w:rPr>
              <w:t>
</w:t>
            </w:r>
            <w:r>
              <w:rPr>
                <w:rFonts w:ascii="Times New Roman"/>
                <w:b/>
                <w:i w:val="false"/>
                <w:color w:val="000000"/>
                <w:sz w:val="20"/>
              </w:rPr>
              <w:t xml:space="preserve">қарттар мен мүгедектерге арналған жалпы үлгідегі медициналық-әлеуметтік мекемелерде тұратын қарттар мен мүгедектер; </w:t>
            </w:r>
          </w:p>
          <w:bookmarkStart w:name="z4421" w:id="6600"/>
          <w:p>
            <w:pPr>
              <w:spacing w:after="20"/>
              <w:ind w:left="20"/>
              <w:jc w:val="both"/>
            </w:pPr>
            <w:r>
              <w:rPr>
                <w:rFonts w:ascii="Times New Roman"/>
                <w:b w:val="false"/>
                <w:i w:val="false"/>
                <w:color w:val="000000"/>
                <w:sz w:val="20"/>
              </w:rPr>
              <w:t>
</w:t>
            </w:r>
            <w:r>
              <w:rPr>
                <w:rFonts w:ascii="Times New Roman"/>
                <w:b/>
                <w:i w:val="false"/>
                <w:color w:val="000000"/>
                <w:sz w:val="20"/>
              </w:rPr>
              <w:t xml:space="preserve">толық мемлекет қамқорлығындағы және жатақханаларда тұратын мектеп-интернаттардың, кәсiптiк мектептер мен кәсiптiк лицейлердiң оқушылары; </w:t>
            </w:r>
          </w:p>
          <w:bookmarkEnd w:id="6600"/>
          <w:bookmarkStart w:name="z4422" w:id="6601"/>
          <w:p>
            <w:pPr>
              <w:spacing w:after="20"/>
              <w:ind w:left="20"/>
              <w:jc w:val="both"/>
            </w:pPr>
            <w:r>
              <w:rPr>
                <w:rFonts w:ascii="Times New Roman"/>
                <w:b w:val="false"/>
                <w:i w:val="false"/>
                <w:color w:val="000000"/>
                <w:sz w:val="20"/>
              </w:rPr>
              <w:t>
</w:t>
            </w:r>
            <w:r>
              <w:rPr>
                <w:rFonts w:ascii="Times New Roman"/>
                <w:b/>
                <w:i w:val="false"/>
                <w:color w:val="000000"/>
                <w:sz w:val="20"/>
              </w:rPr>
              <w:t>оралман мәртебесін алғанға дейін тұрақты тұру мақсатында Қазақстан Республикасына келген этникалық қазақтар;</w:t>
            </w:r>
          </w:p>
          <w:bookmarkEnd w:id="6601"/>
          <w:bookmarkStart w:name="z4423" w:id="6602"/>
          <w:p>
            <w:pPr>
              <w:spacing w:after="20"/>
              <w:ind w:left="20"/>
              <w:jc w:val="both"/>
            </w:pPr>
            <w:r>
              <w:rPr>
                <w:rFonts w:ascii="Times New Roman"/>
                <w:b w:val="false"/>
                <w:i w:val="false"/>
                <w:color w:val="000000"/>
                <w:sz w:val="20"/>
              </w:rPr>
              <w:t>
</w:t>
            </w:r>
            <w:r>
              <w:rPr>
                <w:rFonts w:ascii="Times New Roman"/>
                <w:b/>
                <w:i w:val="false"/>
                <w:color w:val="000000"/>
                <w:sz w:val="20"/>
              </w:rPr>
              <w:t xml:space="preserve">Кеңес Одағының батырлары, Социалистiк Еңбек ерлерi, Даңқ орденінің үш дәрежесiмен және Еңбек Даңқы орденінің үш дәрежесімен, "Алтын Қыран", "Отан" ордендерiмен наградталған, "Халық қаһарманы", "Қазақстанның Еңбек Ері" атақтарын алған адамдар, "Ардақты ана" атағын алған, "Алтын алқа", "Күмiс алқа" алқаларымен наградталған көп балалы аналар; </w:t>
            </w:r>
          </w:p>
          <w:bookmarkEnd w:id="6602"/>
          <w:bookmarkStart w:name="z4424" w:id="6603"/>
          <w:p>
            <w:pPr>
              <w:spacing w:after="20"/>
              <w:ind w:left="20"/>
              <w:jc w:val="both"/>
            </w:pPr>
            <w:r>
              <w:rPr>
                <w:rFonts w:ascii="Times New Roman"/>
                <w:b w:val="false"/>
                <w:i w:val="false"/>
                <w:color w:val="000000"/>
                <w:sz w:val="20"/>
              </w:rPr>
              <w:t>
</w:t>
            </w:r>
            <w:r>
              <w:rPr>
                <w:rFonts w:ascii="Times New Roman"/>
                <w:b/>
                <w:i w:val="false"/>
                <w:color w:val="000000"/>
                <w:sz w:val="20"/>
              </w:rPr>
              <w:t xml:space="preserve">Ұлы Отан соғысына қатысушылар және оларға теңестiрiлген адамдар, Ұлы Отан соғысы жылдары тылдағы жанқиярлық еңбегі мен мінсіз әскери қызметі үшін бұрынғы КСР Одағының ордендерімен және медальдарымен наградталған адамдар, 1941 жылғы 22 маусым мен 1945 жылғы 9 мамыр аралығында кемінде алты ай жұмыс істеген (қызмет еткен) және Ұлы Отан соғысы жылдары тылдағы жанқиярлық еңбегі мен мінсіз әскери қызметі үшін бұрынғы КСР Одағының ордендерімен және медальдарымен наградталмаған адамдар, мүгедектер, сондай-ақ бала жастан мүгедектердің ата-аналарының бірі; </w:t>
            </w:r>
          </w:p>
          <w:bookmarkEnd w:id="6603"/>
          <w:bookmarkStart w:name="z4425" w:id="6604"/>
          <w:p>
            <w:pPr>
              <w:spacing w:after="20"/>
              <w:ind w:left="20"/>
              <w:jc w:val="both"/>
            </w:pPr>
            <w:r>
              <w:rPr>
                <w:rFonts w:ascii="Times New Roman"/>
                <w:b w:val="false"/>
                <w:i w:val="false"/>
                <w:color w:val="000000"/>
                <w:sz w:val="20"/>
              </w:rPr>
              <w:t>
</w:t>
            </w:r>
            <w:r>
              <w:rPr>
                <w:rFonts w:ascii="Times New Roman"/>
                <w:b/>
                <w:i w:val="false"/>
                <w:color w:val="000000"/>
                <w:sz w:val="20"/>
              </w:rPr>
              <w:t xml:space="preserve">Чернобыль апатының салдарынан зардап шеккен азаматтар; </w:t>
            </w:r>
          </w:p>
          <w:bookmarkEnd w:id="6604"/>
          <w:bookmarkStart w:name="z4426" w:id="6605"/>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(01.01.2014 бастап қолданысқа енгізіледі);</w:t>
            </w:r>
          </w:p>
          <w:bookmarkEnd w:id="6605"/>
          <w:bookmarkStart w:name="z4427" w:id="6606"/>
          <w:p>
            <w:pPr>
              <w:spacing w:after="20"/>
              <w:ind w:left="20"/>
              <w:jc w:val="both"/>
            </w:pPr>
            <w:r>
              <w:rPr>
                <w:rFonts w:ascii="Times New Roman"/>
                <w:b w:val="false"/>
                <w:i w:val="false"/>
                <w:color w:val="000000"/>
                <w:sz w:val="20"/>
              </w:rPr>
              <w:t>
</w:t>
            </w:r>
            <w:r>
              <w:rPr>
                <w:rFonts w:ascii="Times New Roman"/>
                <w:b/>
                <w:i w:val="false"/>
                <w:color w:val="000000"/>
                <w:sz w:val="20"/>
              </w:rPr>
              <w:t xml:space="preserve">3) қылмыстық iсте азаматтық талап қоюды табыс еткен кезде; </w:t>
            </w:r>
          </w:p>
          <w:bookmarkEnd w:id="6606"/>
          <w:bookmarkStart w:name="z4428" w:id="6607"/>
          <w:p>
            <w:pPr>
              <w:spacing w:after="20"/>
              <w:ind w:left="20"/>
              <w:jc w:val="both"/>
            </w:pPr>
            <w:r>
              <w:rPr>
                <w:rFonts w:ascii="Times New Roman"/>
                <w:b w:val="false"/>
                <w:i w:val="false"/>
                <w:color w:val="000000"/>
                <w:sz w:val="20"/>
              </w:rPr>
              <w:t>
</w:t>
            </w:r>
            <w:r>
              <w:rPr>
                <w:rFonts w:ascii="Times New Roman"/>
                <w:b/>
                <w:i w:val="false"/>
                <w:color w:val="000000"/>
                <w:sz w:val="20"/>
              </w:rPr>
              <w:t xml:space="preserve">4) Қазақстан Республикасының дипломатиялық өкілдіктері мен консулдық мекемелері арқылы апостильдеуге түсетін құжаттарға апостиль қойған кезде; </w:t>
            </w:r>
          </w:p>
          <w:bookmarkEnd w:id="6607"/>
          <w:bookmarkStart w:name="z4429" w:id="6608"/>
          <w:p>
            <w:pPr>
              <w:spacing w:after="20"/>
              <w:ind w:left="20"/>
              <w:jc w:val="both"/>
            </w:pPr>
            <w:r>
              <w:rPr>
                <w:rFonts w:ascii="Times New Roman"/>
                <w:b w:val="false"/>
                <w:i w:val="false"/>
                <w:color w:val="000000"/>
                <w:sz w:val="20"/>
              </w:rPr>
              <w:t>
</w:t>
            </w:r>
            <w:r>
              <w:rPr>
                <w:rFonts w:ascii="Times New Roman"/>
                <w:b/>
                <w:i w:val="false"/>
                <w:color w:val="000000"/>
                <w:sz w:val="20"/>
              </w:rPr>
              <w:t xml:space="preserve">5) азаматтық хал актілерін тіркеу туралы куәліктер қайтадан берілген кезде - Қазақстан Республикасының дипломатиялық өкілдіктері мен консулдық мекемелері арқылы өтініш жасаған азаматтар; </w:t>
            </w:r>
          </w:p>
          <w:bookmarkEnd w:id="6608"/>
          <w:bookmarkStart w:name="z4430" w:id="6609"/>
          <w:p>
            <w:pPr>
              <w:spacing w:after="20"/>
              <w:ind w:left="20"/>
              <w:jc w:val="both"/>
            </w:pPr>
            <w:r>
              <w:rPr>
                <w:rFonts w:ascii="Times New Roman"/>
                <w:b w:val="false"/>
                <w:i w:val="false"/>
                <w:color w:val="000000"/>
                <w:sz w:val="20"/>
              </w:rPr>
              <w:t>
</w:t>
            </w:r>
            <w:r>
              <w:rPr>
                <w:rFonts w:ascii="Times New Roman"/>
                <w:b/>
                <w:i w:val="false"/>
                <w:color w:val="000000"/>
                <w:sz w:val="20"/>
              </w:rPr>
              <w:t xml:space="preserve">6) Қазақстан Республикасы азаматтарының паспорттары мен жеке куәліктерін, сондай-ақ шетел азаматының Қазақстан Республикасында тұруына ықтиярхат және азаматтығы жоқ адамның куәлiктерiн беру кезінде: </w:t>
            </w:r>
          </w:p>
          <w:bookmarkEnd w:id="6609"/>
          <w:bookmarkStart w:name="z4431" w:id="6610"/>
          <w:p>
            <w:pPr>
              <w:spacing w:after="20"/>
              <w:ind w:left="20"/>
              <w:jc w:val="both"/>
            </w:pPr>
            <w:r>
              <w:rPr>
                <w:rFonts w:ascii="Times New Roman"/>
                <w:b w:val="false"/>
                <w:i w:val="false"/>
                <w:color w:val="000000"/>
                <w:sz w:val="20"/>
              </w:rPr>
              <w:t>
</w:t>
            </w:r>
            <w:r>
              <w:rPr>
                <w:rFonts w:ascii="Times New Roman"/>
                <w:b/>
                <w:i w:val="false"/>
                <w:color w:val="000000"/>
                <w:sz w:val="20"/>
              </w:rPr>
              <w:t xml:space="preserve">Кеңес Одағының батырлары, Социалистік Еңбек ерлері; </w:t>
            </w:r>
          </w:p>
          <w:bookmarkEnd w:id="6610"/>
          <w:bookmarkStart w:name="z4432" w:id="6611"/>
          <w:p>
            <w:pPr>
              <w:spacing w:after="20"/>
              <w:ind w:left="20"/>
              <w:jc w:val="both"/>
            </w:pPr>
            <w:r>
              <w:rPr>
                <w:rFonts w:ascii="Times New Roman"/>
                <w:b w:val="false"/>
                <w:i w:val="false"/>
                <w:color w:val="000000"/>
                <w:sz w:val="20"/>
              </w:rPr>
              <w:t>
</w:t>
            </w:r>
            <w:r>
              <w:rPr>
                <w:rFonts w:ascii="Times New Roman"/>
                <w:b/>
                <w:i w:val="false"/>
                <w:color w:val="000000"/>
                <w:sz w:val="20"/>
              </w:rPr>
              <w:t xml:space="preserve">Даңқ орденінің үш дәрежесiмен және Еңбек Даңқы орденінің үш дәрежесімен, "Алтын Қыран", "Отан" ордендерімен наградталған, "Халық қаһарманы", "Қазақстанның Еңбек Ері" атақтарын алған адамдар; </w:t>
            </w:r>
          </w:p>
          <w:bookmarkEnd w:id="6611"/>
          <w:bookmarkStart w:name="z4433" w:id="6612"/>
          <w:p>
            <w:pPr>
              <w:spacing w:after="20"/>
              <w:ind w:left="20"/>
              <w:jc w:val="both"/>
            </w:pPr>
            <w:r>
              <w:rPr>
                <w:rFonts w:ascii="Times New Roman"/>
                <w:b w:val="false"/>
                <w:i w:val="false"/>
                <w:color w:val="000000"/>
                <w:sz w:val="20"/>
              </w:rPr>
              <w:t>
</w:t>
            </w:r>
            <w:r>
              <w:rPr>
                <w:rFonts w:ascii="Times New Roman"/>
                <w:b/>
                <w:i w:val="false"/>
                <w:color w:val="000000"/>
                <w:sz w:val="20"/>
              </w:rPr>
              <w:t xml:space="preserve">"Ардақты ана" атағын алған, "Алтын алқа", "Күміс алқа" алқаларымен наградталған көп балалы аналар; </w:t>
            </w:r>
          </w:p>
          <w:bookmarkEnd w:id="6612"/>
          <w:bookmarkStart w:name="z4434" w:id="6613"/>
          <w:p>
            <w:pPr>
              <w:spacing w:after="20"/>
              <w:ind w:left="20"/>
              <w:jc w:val="both"/>
            </w:pPr>
            <w:r>
              <w:rPr>
                <w:rFonts w:ascii="Times New Roman"/>
                <w:b w:val="false"/>
                <w:i w:val="false"/>
                <w:color w:val="000000"/>
                <w:sz w:val="20"/>
              </w:rPr>
              <w:t>
</w:t>
            </w:r>
            <w:r>
              <w:rPr>
                <w:rFonts w:ascii="Times New Roman"/>
                <w:b/>
                <w:i w:val="false"/>
                <w:color w:val="000000"/>
                <w:sz w:val="20"/>
              </w:rPr>
              <w:t xml:space="preserve">Ұлы Отан соғысына қатысушылар және оларға теңестiрiлген адамдар, Ұлы Отан соғысы жылдары тылдағы жанқиярлық еңбегі мен мінсіз әскери қызметі үшін бұрынғы КСР Одағының ордендерімен және медальдарымен наградталған адамдар, 1941 жылғы 22 маусым мен 1945 жылғы 9 мамыр аралығында кемінде алты ай жұмыс істеген (қызмет еткен) және Ұлы Отан соғысы жылдары тылдағы жанқиярлық еңбегі мен мінсіз әскери қызметі үшін бұрынғы КСР Одағының ордендерімен және медальдарымен наградталмаған адамдар, мүгедектер, сондай-ақ бала жастан мүгедектердің ата-аналарының бірі; </w:t>
            </w:r>
          </w:p>
          <w:bookmarkEnd w:id="6613"/>
          <w:bookmarkStart w:name="z4435" w:id="6614"/>
          <w:p>
            <w:pPr>
              <w:spacing w:after="20"/>
              <w:ind w:left="20"/>
              <w:jc w:val="both"/>
            </w:pPr>
            <w:r>
              <w:rPr>
                <w:rFonts w:ascii="Times New Roman"/>
                <w:b w:val="false"/>
                <w:i w:val="false"/>
                <w:color w:val="000000"/>
                <w:sz w:val="20"/>
              </w:rPr>
              <w:t>
</w:t>
            </w:r>
            <w:r>
              <w:rPr>
                <w:rFonts w:ascii="Times New Roman"/>
                <w:b/>
                <w:i w:val="false"/>
                <w:color w:val="000000"/>
                <w:sz w:val="20"/>
              </w:rPr>
              <w:t xml:space="preserve">қарттар мен мүгедектерге арналған жалпы үлгідегі медициналық-әлеуметтік мекемелерде тұратын қарттар, балалар үйлерiнде және (немесе) интернаттарда тұратын толық мемлекет қамқорлығындағы жетiм балалар мен ата-анасының қамқорлығынсыз қалған балалар; </w:t>
            </w:r>
          </w:p>
          <w:bookmarkEnd w:id="6614"/>
          <w:bookmarkStart w:name="z4436" w:id="6615"/>
          <w:p>
            <w:pPr>
              <w:spacing w:after="20"/>
              <w:ind w:left="20"/>
              <w:jc w:val="both"/>
            </w:pPr>
            <w:r>
              <w:rPr>
                <w:rFonts w:ascii="Times New Roman"/>
                <w:b w:val="false"/>
                <w:i w:val="false"/>
                <w:color w:val="000000"/>
                <w:sz w:val="20"/>
              </w:rPr>
              <w:t>
</w:t>
            </w:r>
            <w:r>
              <w:rPr>
                <w:rFonts w:ascii="Times New Roman"/>
                <w:b/>
                <w:i w:val="false"/>
                <w:color w:val="000000"/>
                <w:sz w:val="20"/>
              </w:rPr>
              <w:t xml:space="preserve">Чернобыль апатының салдарынан зардап шеккен азаматтар; </w:t>
            </w:r>
          </w:p>
          <w:bookmarkEnd w:id="6615"/>
          <w:bookmarkStart w:name="z4437" w:id="6616"/>
          <w:p>
            <w:pPr>
              <w:spacing w:after="20"/>
              <w:ind w:left="20"/>
              <w:jc w:val="both"/>
            </w:pPr>
            <w:r>
              <w:rPr>
                <w:rFonts w:ascii="Times New Roman"/>
                <w:b w:val="false"/>
                <w:i w:val="false"/>
                <w:color w:val="000000"/>
                <w:sz w:val="20"/>
              </w:rPr>
              <w:t>
</w:t>
            </w:r>
            <w:r>
              <w:rPr>
                <w:rFonts w:ascii="Times New Roman"/>
                <w:b/>
                <w:i w:val="false"/>
                <w:color w:val="000000"/>
                <w:sz w:val="20"/>
              </w:rPr>
              <w:t xml:space="preserve">7) автомобильге, автомобильдің тіркемесіне, мотокөлікке мемлекеттік тіркеу нөмірінің белгісін берген кезде: </w:t>
            </w:r>
          </w:p>
          <w:bookmarkEnd w:id="6616"/>
          <w:bookmarkStart w:name="z4438" w:id="6617"/>
          <w:p>
            <w:pPr>
              <w:spacing w:after="20"/>
              <w:ind w:left="20"/>
              <w:jc w:val="both"/>
            </w:pPr>
            <w:r>
              <w:rPr>
                <w:rFonts w:ascii="Times New Roman"/>
                <w:b w:val="false"/>
                <w:i w:val="false"/>
                <w:color w:val="000000"/>
                <w:sz w:val="20"/>
              </w:rPr>
              <w:t>
</w:t>
            </w:r>
            <w:r>
              <w:rPr>
                <w:rFonts w:ascii="Times New Roman"/>
                <w:b/>
                <w:i w:val="false"/>
                <w:color w:val="000000"/>
                <w:sz w:val="20"/>
              </w:rPr>
              <w:t xml:space="preserve">Кеңес Одағының батырлары, Социалистiк Еңбек ерлерi, Даңқ орденiнiң үш дәрежесiмен және Еңбек Даңқы орденiнiң үш дәрежесiмен, "Алтын Қыран", "Отан" ордендерiмен наградталған, "Халық қаһарманы", "Қазақстанның Еңбек Ері" атақтарын алған адамдар; </w:t>
            </w:r>
          </w:p>
          <w:bookmarkEnd w:id="6617"/>
          <w:bookmarkStart w:name="z4439" w:id="6618"/>
          <w:p>
            <w:pPr>
              <w:spacing w:after="20"/>
              <w:ind w:left="20"/>
              <w:jc w:val="both"/>
            </w:pPr>
            <w:r>
              <w:rPr>
                <w:rFonts w:ascii="Times New Roman"/>
                <w:b w:val="false"/>
                <w:i w:val="false"/>
                <w:color w:val="000000"/>
                <w:sz w:val="20"/>
              </w:rPr>
              <w:t>
</w:t>
            </w:r>
            <w:r>
              <w:rPr>
                <w:rFonts w:ascii="Times New Roman"/>
                <w:b/>
                <w:i w:val="false"/>
                <w:color w:val="000000"/>
                <w:sz w:val="20"/>
              </w:rPr>
              <w:t xml:space="preserve">Ұлы Отан соғысына қатысушылар және оларға теңестiрiлген адамдар, Ұлы Отан соғысы жылдары тылдағы жанқиярлық еңбегі мен мінсіз әскери қызметі үшін бұрынғы КСР Одағының ордендерімен және медальдарымен наградталған адамдар, 1941 жылғы 22 маусым мен 1945 жылғы 9 мамыр аралығында кемінде алты ай жұмыс істеген (қызмет еткен) және Ұлы Отан соғысы жылдары тылдағы жанқиярлық еңбегі мен мінсіз әскери қызметі үшін бұрынғы КСР Одағының ордендерімен және медальдарымен наградталмаған адамдар, мүгедектер, сондай-ақ бала жастан мүгедектердің ата-аналарының бірі; </w:t>
            </w:r>
          </w:p>
          <w:bookmarkEnd w:id="6618"/>
          <w:bookmarkStart w:name="z4440" w:id="6619"/>
          <w:p>
            <w:pPr>
              <w:spacing w:after="20"/>
              <w:ind w:left="20"/>
              <w:jc w:val="both"/>
            </w:pPr>
            <w:r>
              <w:rPr>
                <w:rFonts w:ascii="Times New Roman"/>
                <w:b w:val="false"/>
                <w:i w:val="false"/>
                <w:color w:val="000000"/>
                <w:sz w:val="20"/>
              </w:rPr>
              <w:t>
</w:t>
            </w:r>
            <w:r>
              <w:rPr>
                <w:rFonts w:ascii="Times New Roman"/>
                <w:b/>
                <w:i w:val="false"/>
                <w:color w:val="000000"/>
                <w:sz w:val="20"/>
              </w:rPr>
              <w:t xml:space="preserve">Чернобыль апатының салдарынан зардап шеккен азаматтар мемлекеттiк баж төлеуден босатылады. </w:t>
            </w:r>
          </w:p>
          <w:bookmarkEnd w:id="661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546-бапқа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10.12.2013 </w:t>
            </w:r>
            <w:r>
              <w:rPr>
                <w:rFonts w:ascii="Times New Roman"/>
                <w:b w:val="false"/>
                <w:i w:val="false"/>
                <w:color w:val="000000"/>
                <w:sz w:val="20"/>
              </w:rPr>
              <w:t>№ 153-V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(01.01.2014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4441" w:id="6620"/>
          <w:p>
            <w:pPr>
              <w:spacing w:after="0"/>
              <w:ind w:left="0"/>
              <w:jc w:val="both"/>
            </w:pPr>
            <w:r>
              <w:rPr>
                <w:rFonts w:ascii="Times New Roman"/>
                <w:b/>
                <w:i w:val="false"/>
                <w:color w:val="000000"/>
              </w:rPr>
              <w:t xml:space="preserve"> 547-бап. Мемлекеттiк бажды төлеу тәртiбi </w:t>
            </w:r>
          </w:p>
          <w:bookmarkEnd w:id="6620"/>
          <w:bookmarkStart w:name="z4442" w:id="6621"/>
          <w:p>
            <w:pPr>
              <w:spacing w:after="20"/>
              <w:ind w:left="20"/>
              <w:jc w:val="both"/>
            </w:pPr>
            <w:r>
              <w:rPr>
                <w:rFonts w:ascii="Times New Roman"/>
                <w:b w:val="false"/>
                <w:i w:val="false"/>
                <w:color w:val="000000"/>
                <w:sz w:val="20"/>
              </w:rPr>
              <w:t>
</w:t>
            </w:r>
            <w:r>
              <w:rPr>
                <w:rFonts w:ascii="Times New Roman"/>
                <w:b/>
                <w:i w:val="false"/>
                <w:color w:val="000000"/>
                <w:sz w:val="20"/>
              </w:rPr>
              <w:t xml:space="preserve">1. Мемлекеттiк баж банктер немесе банк операцияларының жекелеген түрлерiн жүзеге асыратын ұйымдар арқылы қолма-қол ақша аудару жолымен төленедi. </w:t>
            </w:r>
          </w:p>
          <w:bookmarkEnd w:id="6621"/>
          <w:bookmarkStart w:name="z4443" w:id="6622"/>
          <w:p>
            <w:pPr>
              <w:spacing w:after="20"/>
              <w:ind w:left="20"/>
              <w:jc w:val="both"/>
            </w:pPr>
            <w:r>
              <w:rPr>
                <w:rFonts w:ascii="Times New Roman"/>
                <w:b w:val="false"/>
                <w:i w:val="false"/>
                <w:color w:val="000000"/>
                <w:sz w:val="20"/>
              </w:rPr>
              <w:t>
</w:t>
            </w:r>
            <w:r>
              <w:rPr>
                <w:rFonts w:ascii="Times New Roman"/>
                <w:b/>
                <w:i w:val="false"/>
                <w:color w:val="000000"/>
                <w:sz w:val="20"/>
              </w:rPr>
              <w:t xml:space="preserve">2. Мемлекеттiк баж: </w:t>
            </w:r>
          </w:p>
          <w:bookmarkEnd w:id="6622"/>
          <w:p>
            <w:pPr>
              <w:spacing w:after="20"/>
              <w:ind w:left="20"/>
              <w:jc w:val="both"/>
            </w:pPr>
            <w:r>
              <w:rPr>
                <w:rFonts w:ascii="Times New Roman"/>
                <w:b w:val="false"/>
                <w:i w:val="false"/>
                <w:color w:val="000000"/>
                <w:sz w:val="20"/>
              </w:rPr>
              <w:t>
</w:t>
            </w:r>
            <w:r>
              <w:rPr>
                <w:rFonts w:ascii="Times New Roman"/>
                <w:b/>
                <w:i w:val="false"/>
                <w:color w:val="000000"/>
                <w:sz w:val="20"/>
              </w:rPr>
              <w:t>1) соттар қарайтын істер бойынша – Қазақстан Республикасы Азаматтық іс жүргізу кодексінің 106-бабының үшінші бөлігінде көзделген істерді қоспағанда, тиісті арыз (шағым) берілгенге немесе сот бұйрығын шығару туралы арыз берілгенге дейін, сондай-ақ сот құжаттардың көшірмелерін берген кезде;</w:t>
            </w:r>
          </w:p>
          <w:bookmarkStart w:name="z4444" w:id="6623"/>
          <w:p>
            <w:pPr>
              <w:spacing w:after="20"/>
              <w:ind w:left="20"/>
              <w:jc w:val="both"/>
            </w:pPr>
            <w:r>
              <w:rPr>
                <w:rFonts w:ascii="Times New Roman"/>
                <w:b w:val="false"/>
                <w:i w:val="false"/>
                <w:color w:val="000000"/>
                <w:sz w:val="20"/>
              </w:rPr>
              <w:t>
</w:t>
            </w:r>
            <w:r>
              <w:rPr>
                <w:rFonts w:ascii="Times New Roman"/>
                <w:b/>
                <w:i w:val="false"/>
                <w:color w:val="000000"/>
                <w:sz w:val="20"/>
              </w:rPr>
              <w:t xml:space="preserve">2) нотариаттық iс-әрекеттердi орындағаны үшiн, сондай-ақ құжаттардың көшiрмелерiн, телнұсқаларын бергенi үшiн - жасалған нотариаттық iс-әрекеттi тiркеген кезде; </w:t>
            </w:r>
          </w:p>
          <w:bookmarkEnd w:id="6623"/>
          <w:bookmarkStart w:name="z4445" w:id="6624"/>
          <w:p>
            <w:pPr>
              <w:spacing w:after="20"/>
              <w:ind w:left="20"/>
              <w:jc w:val="both"/>
            </w:pPr>
            <w:r>
              <w:rPr>
                <w:rFonts w:ascii="Times New Roman"/>
                <w:b w:val="false"/>
                <w:i w:val="false"/>
                <w:color w:val="000000"/>
                <w:sz w:val="20"/>
              </w:rPr>
              <w:t>
</w:t>
            </w:r>
            <w:r>
              <w:rPr>
                <w:rFonts w:ascii="Times New Roman"/>
                <w:b/>
                <w:i w:val="false"/>
                <w:color w:val="000000"/>
                <w:sz w:val="20"/>
              </w:rPr>
              <w:t xml:space="preserve">3) азаматтық хал актiлерiн мемлекеттiк тiркегенi үшiн, азаматтық хал актiлерiнiң жазбаларына өзгерістер, толықтырулар, қалпына келтірулер мен түзетулер енгiзгенi үшiн, сондай-ақ анықтамалар және қайтадан куәлiктер бергенi үшiн - оларды берген кезде; </w:t>
            </w:r>
          </w:p>
          <w:bookmarkEnd w:id="6624"/>
          <w:bookmarkStart w:name="z4446" w:id="6625"/>
          <w:p>
            <w:pPr>
              <w:spacing w:after="20"/>
              <w:ind w:left="20"/>
              <w:jc w:val="both"/>
            </w:pPr>
            <w:r>
              <w:rPr>
                <w:rFonts w:ascii="Times New Roman"/>
                <w:b w:val="false"/>
                <w:i w:val="false"/>
                <w:color w:val="000000"/>
                <w:sz w:val="20"/>
              </w:rPr>
              <w:t>
</w:t>
            </w:r>
            <w:r>
              <w:rPr>
                <w:rFonts w:ascii="Times New Roman"/>
                <w:b/>
                <w:i w:val="false"/>
                <w:color w:val="000000"/>
                <w:sz w:val="20"/>
              </w:rPr>
              <w:t xml:space="preserve">4) кәмелетке толмаған балалары жоқ ерлi-зайыптылардың өзара келiсiмi бойынша некенi бұзуды мемлекеттiк тiркегенi үшiн - актiлердi тiркеген кезде; </w:t>
            </w:r>
          </w:p>
          <w:bookmarkEnd w:id="6625"/>
          <w:bookmarkStart w:name="z4447" w:id="6626"/>
          <w:p>
            <w:pPr>
              <w:spacing w:after="20"/>
              <w:ind w:left="20"/>
              <w:jc w:val="both"/>
            </w:pPr>
            <w:r>
              <w:rPr>
                <w:rFonts w:ascii="Times New Roman"/>
                <w:b w:val="false"/>
                <w:i w:val="false"/>
                <w:color w:val="000000"/>
                <w:sz w:val="20"/>
              </w:rPr>
              <w:t>
</w:t>
            </w:r>
            <w:r>
              <w:rPr>
                <w:rFonts w:ascii="Times New Roman"/>
                <w:b/>
                <w:i w:val="false"/>
                <w:color w:val="000000"/>
                <w:sz w:val="20"/>
              </w:rPr>
              <w:t xml:space="preserve">5) азаматтардың тұрғылықты жерiн тiркегенi үшiн - тиiстi құжаттарды бергенге дейiн; </w:t>
            </w:r>
          </w:p>
          <w:bookmarkEnd w:id="6626"/>
          <w:bookmarkStart w:name="z4448" w:id="6627"/>
          <w:p>
            <w:pPr>
              <w:spacing w:after="20"/>
              <w:ind w:left="20"/>
              <w:jc w:val="both"/>
            </w:pPr>
            <w:r>
              <w:rPr>
                <w:rFonts w:ascii="Times New Roman"/>
                <w:b w:val="false"/>
                <w:i w:val="false"/>
                <w:color w:val="000000"/>
                <w:sz w:val="20"/>
              </w:rPr>
              <w:t>
</w:t>
            </w:r>
            <w:r>
              <w:rPr>
                <w:rFonts w:ascii="Times New Roman"/>
                <w:b/>
                <w:i w:val="false"/>
                <w:color w:val="000000"/>
                <w:sz w:val="20"/>
              </w:rPr>
              <w:t xml:space="preserve">6) Қазақстан Республикасы азаматтарының паспорттары мен жеке куәліктерін, азаматтығы жоқ адамның куәліктерін, сондай-ақ шет ел азаматының Қазақстан Республикасында тұруына ықтиярхат бергені үшін - тиісті құжаттарды бергенге дейін; </w:t>
            </w:r>
          </w:p>
          <w:bookmarkEnd w:id="6627"/>
          <w:bookmarkStart w:name="z4449" w:id="6628"/>
          <w:p>
            <w:pPr>
              <w:spacing w:after="20"/>
              <w:ind w:left="20"/>
              <w:jc w:val="both"/>
            </w:pPr>
            <w:r>
              <w:rPr>
                <w:rFonts w:ascii="Times New Roman"/>
                <w:b w:val="false"/>
                <w:i w:val="false"/>
                <w:color w:val="000000"/>
                <w:sz w:val="20"/>
              </w:rPr>
              <w:t>
</w:t>
            </w:r>
            <w:r>
              <w:rPr>
                <w:rFonts w:ascii="Times New Roman"/>
                <w:b/>
                <w:i w:val="false"/>
                <w:color w:val="000000"/>
                <w:sz w:val="20"/>
              </w:rPr>
              <w:t>7) жүргізуші куәліктерін, тракторшы-машинист куәліктерін, механикалық көлік құралдары және тіркемелерді мемлекеттік тіркеу туралы куәліктерді, мемлекеттік тіркеу нөмірі белгілерін бергені үшін – тиісті құжаттарды және мемлекеттік тіркеу нөмірі белгілерін бергенге дейін;</w:t>
            </w:r>
          </w:p>
          <w:bookmarkEnd w:id="6628"/>
          <w:bookmarkStart w:name="z7866" w:id="6629"/>
          <w:p>
            <w:pPr>
              <w:spacing w:after="20"/>
              <w:ind w:left="20"/>
              <w:jc w:val="both"/>
            </w:pPr>
            <w:r>
              <w:rPr>
                <w:rFonts w:ascii="Times New Roman"/>
                <w:b w:val="false"/>
                <w:i w:val="false"/>
                <w:color w:val="000000"/>
                <w:sz w:val="20"/>
              </w:rPr>
              <w:t>
</w:t>
            </w:r>
            <w:r>
              <w:rPr>
                <w:rFonts w:ascii="Times New Roman"/>
                <w:b/>
                <w:i w:val="false"/>
                <w:color w:val="000000"/>
                <w:sz w:val="20"/>
              </w:rPr>
              <w:t>7-1) жүктерді автомобильмен халықаралық тасымалдауды жүзеге асыруға рұқсат беру куәлігін және оның телнұсқасын бергені үшін – тиісті құжатты бергенге дейін;</w:t>
            </w:r>
          </w:p>
          <w:bookmarkEnd w:id="6629"/>
          <w:bookmarkStart w:name="z4450" w:id="6630"/>
          <w:p>
            <w:pPr>
              <w:spacing w:after="20"/>
              <w:ind w:left="20"/>
              <w:jc w:val="both"/>
            </w:pPr>
            <w:r>
              <w:rPr>
                <w:rFonts w:ascii="Times New Roman"/>
                <w:b w:val="false"/>
                <w:i w:val="false"/>
                <w:color w:val="000000"/>
                <w:sz w:val="20"/>
              </w:rPr>
              <w:t>
</w:t>
            </w:r>
            <w:r>
              <w:rPr>
                <w:rFonts w:ascii="Times New Roman"/>
                <w:b/>
                <w:i w:val="false"/>
                <w:color w:val="000000"/>
                <w:sz w:val="20"/>
              </w:rPr>
              <w:t xml:space="preserve">8)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(01.01.2014 бастап қолданысқа енгізіледі);</w:t>
            </w:r>
          </w:p>
          <w:bookmarkEnd w:id="6630"/>
          <w:bookmarkStart w:name="z8017" w:id="6631"/>
          <w:p>
            <w:pPr>
              <w:spacing w:after="20"/>
              <w:ind w:left="20"/>
              <w:jc w:val="both"/>
            </w:pPr>
            <w:r>
              <w:rPr>
                <w:rFonts w:ascii="Times New Roman"/>
                <w:b w:val="false"/>
                <w:i w:val="false"/>
                <w:color w:val="000000"/>
                <w:sz w:val="20"/>
              </w:rPr>
              <w:t>
</w:t>
            </w:r>
            <w:r>
              <w:rPr>
                <w:rFonts w:ascii="Times New Roman"/>
                <w:b/>
                <w:i w:val="false"/>
                <w:color w:val="000000"/>
                <w:sz w:val="20"/>
              </w:rPr>
              <w:t>8-1) аңшы куәлігін (аңшы куәлiгiнің телнұсқасын) бергенi (қайта ресімдегені) үшін – тиісті құжаттарды бергенге дейін;</w:t>
            </w:r>
          </w:p>
          <w:bookmarkEnd w:id="6631"/>
          <w:bookmarkStart w:name="z4451" w:id="6632"/>
          <w:p>
            <w:pPr>
              <w:spacing w:after="20"/>
              <w:ind w:left="20"/>
              <w:jc w:val="both"/>
            </w:pPr>
            <w:r>
              <w:rPr>
                <w:rFonts w:ascii="Times New Roman"/>
                <w:b w:val="false"/>
                <w:i w:val="false"/>
                <w:color w:val="000000"/>
                <w:sz w:val="20"/>
              </w:rPr>
              <w:t>
</w:t>
            </w:r>
            <w:r>
              <w:rPr>
                <w:rFonts w:ascii="Times New Roman"/>
                <w:b/>
                <w:i w:val="false"/>
                <w:color w:val="000000"/>
                <w:sz w:val="20"/>
              </w:rPr>
              <w:t xml:space="preserve">9) сирек кездесетiн және құрып кету қаупi төнген өсімдіктер, жануарлар мен бекiре балықтардың түрлерiн, сондай-ақ олардың бөлiктерi мен дериваттарын әкелуге және әкетуге рұқсат бергенi үшiн - тиiстi құжаттарды бергенге дейiн; </w:t>
            </w:r>
          </w:p>
          <w:bookmarkEnd w:id="6632"/>
          <w:bookmarkStart w:name="z4452" w:id="6633"/>
          <w:p>
            <w:pPr>
              <w:spacing w:after="20"/>
              <w:ind w:left="20"/>
              <w:jc w:val="both"/>
            </w:pPr>
            <w:r>
              <w:rPr>
                <w:rFonts w:ascii="Times New Roman"/>
                <w:b w:val="false"/>
                <w:i w:val="false"/>
                <w:color w:val="000000"/>
                <w:sz w:val="20"/>
              </w:rPr>
              <w:t>
</w:t>
            </w:r>
            <w:r>
              <w:rPr>
                <w:rFonts w:ascii="Times New Roman"/>
                <w:b/>
                <w:i w:val="false"/>
                <w:color w:val="000000"/>
                <w:sz w:val="20"/>
              </w:rPr>
              <w:t>10) азаматтық, қызметтік қару мен оның патрондарын сатып алуға, сақтауға немесе сақтау мен алып жүруге, тасымалдауға рұқсаттар, Қазақстан Республикасының аумағына әкелуге және Қазақстан Республикасының аумағынан әкетуге қорытындылар, сондай-ақ комиссиялық сатуға жолдама бергені үшін - тиiстi құжаттарды бергенге дейін;</w:t>
            </w:r>
          </w:p>
          <w:bookmarkEnd w:id="6633"/>
          <w:bookmarkStart w:name="z4330" w:id="6634"/>
          <w:p>
            <w:pPr>
              <w:spacing w:after="20"/>
              <w:ind w:left="20"/>
              <w:jc w:val="both"/>
            </w:pPr>
            <w:r>
              <w:rPr>
                <w:rFonts w:ascii="Times New Roman"/>
                <w:b w:val="false"/>
                <w:i w:val="false"/>
                <w:color w:val="000000"/>
                <w:sz w:val="20"/>
              </w:rPr>
              <w:t>
</w:t>
            </w:r>
            <w:r>
              <w:rPr>
                <w:rFonts w:ascii="Times New Roman"/>
                <w:b/>
                <w:i w:val="false"/>
                <w:color w:val="000000"/>
                <w:sz w:val="20"/>
              </w:rPr>
              <w:t>10-1) азаматтық пиротехникалық заттар мен олар қолданылып жасалған бұйымдарды сатып алуға рұқсаттар бергені үшін – тиiстi құжаттарды бергенге дейiн;</w:t>
            </w:r>
          </w:p>
          <w:bookmarkEnd w:id="6634"/>
          <w:bookmarkStart w:name="z4453" w:id="6635"/>
          <w:p>
            <w:pPr>
              <w:spacing w:after="20"/>
              <w:ind w:left="20"/>
              <w:jc w:val="both"/>
            </w:pPr>
            <w:r>
              <w:rPr>
                <w:rFonts w:ascii="Times New Roman"/>
                <w:b w:val="false"/>
                <w:i w:val="false"/>
                <w:color w:val="000000"/>
                <w:sz w:val="20"/>
              </w:rPr>
              <w:t>
</w:t>
            </w:r>
            <w:r>
              <w:rPr>
                <w:rFonts w:ascii="Times New Roman"/>
                <w:b/>
                <w:i w:val="false"/>
                <w:color w:val="000000"/>
                <w:sz w:val="20"/>
              </w:rPr>
              <w:t xml:space="preserve">11) жеке және заңды тұлғалардың азаматтық, қызметтiк қаруының (аңшылық суық қаруды, белгi беретiн қаруды, механикалық шашыратқыштарды, аэрозольдi және көзден жас ағызатын немесе тiтiркендiретiн заттар толтырылған басқа да құрылғыларды, ату қуаты 7,5 Дж-дан аспайтын және калибрi қоса алғанда 4,5 миллиметрге дейiнгi пневматикалық қаруды қоспағанда) әрбiр бiрлiгiн тiркегенi және қайта тiркегенi үшiн - тиiстi құжаттарды бергенге дейiн; </w:t>
            </w:r>
          </w:p>
          <w:bookmarkEnd w:id="6635"/>
          <w:bookmarkStart w:name="z4454" w:id="6636"/>
          <w:p>
            <w:pPr>
              <w:spacing w:after="20"/>
              <w:ind w:left="20"/>
              <w:jc w:val="both"/>
            </w:pPr>
            <w:r>
              <w:rPr>
                <w:rFonts w:ascii="Times New Roman"/>
                <w:b w:val="false"/>
                <w:i w:val="false"/>
                <w:color w:val="000000"/>
                <w:sz w:val="20"/>
              </w:rPr>
              <w:t>
</w:t>
            </w:r>
            <w:r>
              <w:rPr>
                <w:rFonts w:ascii="Times New Roman"/>
                <w:b/>
                <w:i w:val="false"/>
                <w:color w:val="000000"/>
                <w:sz w:val="20"/>
              </w:rPr>
              <w:t xml:space="preserve">12) Қазақстан Республикасының азаматтығын алуға немесе Қазақстан Республикасының азаматтығын тоқтатуға, сондай-ақ Қазақстан Республикасынан кетуге және Қазақстан Республикасына келуге байланысты iстер бойынша - тиiстi құжаттарды алғанға дейiн; </w:t>
            </w:r>
          </w:p>
          <w:bookmarkEnd w:id="6636"/>
          <w:bookmarkStart w:name="z4455" w:id="6637"/>
          <w:p>
            <w:pPr>
              <w:spacing w:after="20"/>
              <w:ind w:left="20"/>
              <w:jc w:val="both"/>
            </w:pPr>
            <w:r>
              <w:rPr>
                <w:rFonts w:ascii="Times New Roman"/>
                <w:b w:val="false"/>
                <w:i w:val="false"/>
                <w:color w:val="000000"/>
                <w:sz w:val="20"/>
              </w:rPr>
              <w:t>
</w:t>
            </w:r>
            <w:r>
              <w:rPr>
                <w:rFonts w:ascii="Times New Roman"/>
                <w:b/>
                <w:i w:val="false"/>
                <w:color w:val="000000"/>
                <w:sz w:val="20"/>
              </w:rPr>
              <w:t xml:space="preserve">13) Қазақстан Республикасының мемлекеттiк органдары мен нотариустарынан шығатын ресми құжаттарға Қазақстан Республикасының Үкiметi </w:t>
            </w:r>
            <w:r>
              <w:rPr>
                <w:rFonts w:ascii="Times New Roman"/>
                <w:b/>
                <w:i w:val="false"/>
                <w:color w:val="000000"/>
                <w:sz w:val="20"/>
              </w:rPr>
              <w:t>уәкiлеттiк</w:t>
            </w:r>
            <w:r>
              <w:rPr>
                <w:rFonts w:ascii="Times New Roman"/>
                <w:b/>
                <w:i w:val="false"/>
                <w:color w:val="000000"/>
                <w:sz w:val="20"/>
              </w:rPr>
              <w:t xml:space="preserve"> берген мемлекеттiк органдардың апостиль қойғаны үшiн - апостиль қойғанға дейiн; </w:t>
            </w:r>
          </w:p>
          <w:bookmarkEnd w:id="6637"/>
          <w:bookmarkStart w:name="z4456" w:id="6638"/>
          <w:p>
            <w:pPr>
              <w:spacing w:after="20"/>
              <w:ind w:left="20"/>
              <w:jc w:val="both"/>
            </w:pPr>
            <w:r>
              <w:rPr>
                <w:rFonts w:ascii="Times New Roman"/>
                <w:b w:val="false"/>
                <w:i w:val="false"/>
                <w:color w:val="000000"/>
                <w:sz w:val="20"/>
              </w:rPr>
              <w:t>
</w:t>
            </w:r>
            <w:r>
              <w:rPr>
                <w:rFonts w:ascii="Times New Roman"/>
                <w:b/>
                <w:i w:val="false"/>
                <w:color w:val="000000"/>
                <w:sz w:val="20"/>
              </w:rPr>
              <w:t>14) зияткерлiк меншiк саласындағы уәкiлеттi мемлекеттік органның патенттер беруге, тауар белгілерін және тауарлар шығарылатын жердің атауларын тіркеуге, жалпы жұртқа белгiлi тауар белгісін тіркеуге, шарттарды тiркеуге, патенттiк сенiм бiлдiрiлген өкiлдердi аттестаттауға және патенттік сенiм бiлдiрiлген өкiлдi тiркеу туралы куәлiк беруге байланысты заңды мәнi бар әрекеттер жасағаны үшiн – тиiстi құжаттарды бергенге дейiн;</w:t>
            </w:r>
          </w:p>
          <w:bookmarkEnd w:id="6638"/>
          <w:bookmarkStart w:name="z8601" w:id="6639"/>
          <w:p>
            <w:pPr>
              <w:spacing w:after="20"/>
              <w:ind w:left="20"/>
              <w:jc w:val="both"/>
            </w:pPr>
            <w:r>
              <w:rPr>
                <w:rFonts w:ascii="Times New Roman"/>
                <w:b w:val="false"/>
                <w:i w:val="false"/>
                <w:color w:val="000000"/>
                <w:sz w:val="20"/>
              </w:rPr>
              <w:t>
</w:t>
            </w:r>
            <w:r>
              <w:rPr>
                <w:rFonts w:ascii="Times New Roman"/>
                <w:b/>
                <w:i w:val="false"/>
                <w:color w:val="000000"/>
                <w:sz w:val="20"/>
              </w:rPr>
              <w:t>15) теңізшінің жеке куәлігін, Қазақстан Республикасының теңізде жүзу кітапшасын және кәсіби дипломды бергені үшін тиісті құжаттарды бергенге дейін төленеді.</w:t>
            </w:r>
          </w:p>
          <w:bookmarkEnd w:id="6639"/>
          <w:bookmarkStart w:name="z4457" w:id="6640"/>
          <w:p>
            <w:pPr>
              <w:spacing w:after="20"/>
              <w:ind w:left="20"/>
              <w:jc w:val="both"/>
            </w:pPr>
            <w:r>
              <w:rPr>
                <w:rFonts w:ascii="Times New Roman"/>
                <w:b w:val="false"/>
                <w:i w:val="false"/>
                <w:color w:val="000000"/>
                <w:sz w:val="20"/>
              </w:rPr>
              <w:t>
</w:t>
            </w:r>
            <w:r>
              <w:rPr>
                <w:rFonts w:ascii="Times New Roman"/>
                <w:b/>
                <w:i w:val="false"/>
                <w:color w:val="000000"/>
                <w:sz w:val="20"/>
              </w:rPr>
              <w:t xml:space="preserve">3. Мемлекеттiк баж уәкiлеттi мемлекеттiк органдардың немесе лауазымды тұлғалардың заңдық мәнi бар iс-әрекеттер жасаған және (немесе) құжаттарды берген жерi бойынша есепке жазылады. </w:t>
            </w:r>
          </w:p>
          <w:bookmarkEnd w:id="6640"/>
          <w:bookmarkStart w:name="z4458" w:id="6641"/>
          <w:p>
            <w:pPr>
              <w:spacing w:after="20"/>
              <w:ind w:left="20"/>
              <w:jc w:val="both"/>
            </w:pPr>
            <w:r>
              <w:rPr>
                <w:rFonts w:ascii="Times New Roman"/>
                <w:b w:val="false"/>
                <w:i w:val="false"/>
                <w:color w:val="000000"/>
                <w:sz w:val="20"/>
              </w:rPr>
              <w:t>
</w:t>
            </w:r>
            <w:r>
              <w:rPr>
                <w:rFonts w:ascii="Times New Roman"/>
                <w:b/>
                <w:i w:val="false"/>
                <w:color w:val="000000"/>
                <w:sz w:val="20"/>
              </w:rPr>
              <w:t xml:space="preserve">4. Мемлекеттік баж сомасын бюджетке төлеу банктер немесе банк операцияларының жекелеген түрлерiн жүзеге асыратын ұйымдар арқылы аудару не оны уәкілетті орган </w:t>
            </w:r>
            <w:r>
              <w:rPr>
                <w:rFonts w:ascii="Times New Roman"/>
                <w:b/>
                <w:i w:val="false"/>
                <w:color w:val="000000"/>
                <w:sz w:val="20"/>
              </w:rPr>
              <w:t>белгілеген</w:t>
            </w:r>
            <w:r>
              <w:rPr>
                <w:rFonts w:ascii="Times New Roman"/>
                <w:b/>
                <w:i w:val="false"/>
                <w:color w:val="000000"/>
                <w:sz w:val="20"/>
              </w:rPr>
              <w:t xml:space="preserve"> нысан бойынша қатаң есептілік бланкілерінің негізінде қолма-қол ақша енгізу арқылы жүргізіледі.</w:t>
            </w:r>
          </w:p>
          <w:bookmarkEnd w:id="6641"/>
          <w:bookmarkStart w:name="z4459" w:id="6642"/>
          <w:p>
            <w:pPr>
              <w:spacing w:after="20"/>
              <w:ind w:left="20"/>
              <w:jc w:val="both"/>
            </w:pPr>
            <w:r>
              <w:rPr>
                <w:rFonts w:ascii="Times New Roman"/>
                <w:b w:val="false"/>
                <w:i w:val="false"/>
                <w:color w:val="000000"/>
                <w:sz w:val="20"/>
              </w:rPr>
              <w:t>
</w:t>
            </w:r>
            <w:r>
              <w:rPr>
                <w:rFonts w:ascii="Times New Roman"/>
                <w:b/>
                <w:i w:val="false"/>
                <w:color w:val="000000"/>
                <w:sz w:val="20"/>
              </w:rPr>
              <w:t>5. Мемлекеттік баждың қолма-қол ақшамен қабылданған сомасын уәкілетті мемлекеттік органдар кейіннен оларды бюджет есебіне жатқызу үшін ақша қабылдау жүзеге асырылған операциялық күннен кейінгі күннен кешіктірмей банктерге немесе банк операцияларының жекелеген түрлерiн жүзеге асыратын ұйымдарға тапсырады. Егер қолма-қол ақшаның күн сайынғы түсімі айлық есептік көрсеткіштің 10 еселенген мөлшерінен аз болған жағдайда ақшаны тапсыру ақша қабылдау жүзеге асырылған күннен кейінгі үш операциялық күнде бір рет жүзеге асырылады.</w:t>
            </w:r>
          </w:p>
          <w:bookmarkEnd w:id="664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547-бапқа өзгерістер енгізілді - ҚР 2011.01.24 </w:t>
            </w:r>
            <w:r>
              <w:rPr>
                <w:rFonts w:ascii="Times New Roman"/>
                <w:b w:val="false"/>
                <w:i w:val="false"/>
                <w:color w:val="000000"/>
                <w:sz w:val="20"/>
              </w:rPr>
              <w:t>N 399-IV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2012.01.25 </w:t>
            </w:r>
            <w:r>
              <w:rPr>
                <w:rFonts w:ascii="Times New Roman"/>
                <w:b w:val="false"/>
                <w:i w:val="false"/>
                <w:color w:val="000000"/>
                <w:sz w:val="20"/>
              </w:rPr>
              <w:t>N 548-IV</w:t>
            </w:r>
            <w:r>
              <w:rPr>
                <w:rFonts w:ascii="Times New Roman"/>
                <w:b w:val="false"/>
                <w:i w:val="false"/>
                <w:color w:val="ff0000"/>
                <w:sz w:val="20"/>
              </w:rPr>
              <w:t xml:space="preserve"> (2013.01.01 бастап қолданысқа енгізіледі), 2012.04.27 </w:t>
            </w:r>
            <w:r>
              <w:rPr>
                <w:rFonts w:ascii="Times New Roman"/>
                <w:b w:val="false"/>
                <w:i w:val="false"/>
                <w:color w:val="000000"/>
                <w:sz w:val="20"/>
              </w:rPr>
              <w:t>N 15-V</w:t>
            </w:r>
            <w:r>
              <w:rPr>
                <w:rFonts w:ascii="Times New Roman"/>
                <w:b w:val="false"/>
                <w:i w:val="false"/>
                <w:color w:val="ff0000"/>
                <w:sz w:val="20"/>
              </w:rPr>
              <w:t xml:space="preserve"> (2013.01.01 бастап қолданысқа енгізіледі); 21.06.2013 </w:t>
            </w:r>
            <w:r>
              <w:rPr>
                <w:rFonts w:ascii="Times New Roman"/>
                <w:b w:val="false"/>
                <w:i w:val="false"/>
                <w:color w:val="000000"/>
                <w:sz w:val="20"/>
              </w:rPr>
              <w:t>№ 107-V</w:t>
            </w:r>
            <w:r>
              <w:rPr>
                <w:rFonts w:ascii="Times New Roman"/>
                <w:b w:val="false"/>
                <w:i w:val="false"/>
                <w:color w:val="ff0000"/>
                <w:sz w:val="20"/>
              </w:rPr>
              <w:t xml:space="preserve"> Заңымен (01.01.2014 бастап қолданысқа енгізіледі); 04.07.2013 </w:t>
            </w:r>
            <w:r>
              <w:rPr>
                <w:rFonts w:ascii="Times New Roman"/>
                <w:b w:val="false"/>
                <w:i w:val="false"/>
                <w:color w:val="000000"/>
                <w:sz w:val="20"/>
              </w:rPr>
              <w:t>№ 132-V</w:t>
            </w:r>
            <w:r>
              <w:rPr>
                <w:rFonts w:ascii="Times New Roman"/>
                <w:b w:val="false"/>
                <w:i w:val="false"/>
                <w:color w:val="ff0000"/>
                <w:sz w:val="20"/>
              </w:rPr>
              <w:t xml:space="preserve"> Заңымен (01.01.2014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17.11.2014 </w:t>
            </w:r>
            <w:r>
              <w:rPr>
                <w:rFonts w:ascii="Times New Roman"/>
                <w:b w:val="false"/>
                <w:i w:val="false"/>
                <w:color w:val="000000"/>
                <w:sz w:val="20"/>
              </w:rPr>
              <w:t>№ 254-V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(01.01.2014 бастап қолданысқа енгізіледі); 07.04.2015 </w:t>
            </w:r>
            <w:r>
              <w:rPr>
                <w:rFonts w:ascii="Times New Roman"/>
                <w:b w:val="false"/>
                <w:i w:val="false"/>
                <w:color w:val="000000"/>
                <w:sz w:val="20"/>
              </w:rPr>
              <w:t>№ 300-V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31.10.2015 </w:t>
            </w:r>
            <w:r>
              <w:rPr>
                <w:rFonts w:ascii="Times New Roman"/>
                <w:b w:val="false"/>
                <w:i w:val="false"/>
                <w:color w:val="000000"/>
                <w:sz w:val="20"/>
              </w:rPr>
              <w:t>№ 378-V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29.03.2016 </w:t>
            </w:r>
            <w:r>
              <w:rPr>
                <w:rFonts w:ascii="Times New Roman"/>
                <w:b w:val="false"/>
                <w:i w:val="false"/>
                <w:color w:val="000000"/>
                <w:sz w:val="20"/>
              </w:rPr>
              <w:t>№ 479-V</w:t>
            </w:r>
            <w:r>
              <w:rPr>
                <w:rFonts w:ascii="Times New Roman"/>
                <w:b w:val="false"/>
                <w:i w:val="false"/>
                <w:color w:val="ff0000"/>
                <w:sz w:val="20"/>
              </w:rPr>
              <w:t xml:space="preserve"> (алғашқы ресми жарияланған күнінен кейін күнтізбелік жиырма бір күн өткен соң қолданысқа енгізіледі) Заңдарымен.</w:t>
            </w:r>
            <w:r>
              <w:br/>
            </w:r>
            <w:r>
              <w:rPr>
                <w:rFonts w:ascii="Times New Roman"/>
                <w:b w:val="false"/>
                <w:i w:val="false"/>
                <w:color w:val="000000"/>
                <w:sz w:val="20"/>
              </w:rPr>
              <w:t>
</w:t>
            </w:r>
          </w:p>
          <w:bookmarkStart w:name="z4460" w:id="6643"/>
          <w:p>
            <w:pPr>
              <w:spacing w:after="0"/>
              <w:ind w:left="0"/>
              <w:jc w:val="both"/>
            </w:pPr>
            <w:r>
              <w:rPr>
                <w:rFonts w:ascii="Times New Roman"/>
                <w:b/>
                <w:i w:val="false"/>
                <w:color w:val="000000"/>
              </w:rPr>
              <w:t xml:space="preserve"> 548-бап. Төленген мемлекеттiк баж сомаларын қайтару </w:t>
            </w:r>
          </w:p>
          <w:bookmarkEnd w:id="6643"/>
          <w:bookmarkStart w:name="z4461" w:id="6644"/>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Төленген мемлекеттiк баж сомасы: </w:t>
            </w:r>
          </w:p>
          <w:bookmarkEnd w:id="6644"/>
          <w:bookmarkStart w:name="z6121" w:id="6645"/>
          <w:p>
            <w:pPr>
              <w:spacing w:after="20"/>
              <w:ind w:left="20"/>
              <w:jc w:val="both"/>
            </w:pPr>
            <w:r>
              <w:rPr>
                <w:rFonts w:ascii="Times New Roman"/>
                <w:b w:val="false"/>
                <w:i w:val="false"/>
                <w:color w:val="000000"/>
                <w:sz w:val="20"/>
              </w:rPr>
              <w:t>
</w:t>
            </w:r>
            <w:r>
              <w:rPr>
                <w:rFonts w:ascii="Times New Roman"/>
                <w:b/>
                <w:i w:val="false"/>
                <w:color w:val="000000"/>
                <w:sz w:val="20"/>
              </w:rPr>
              <w:t>1) талапкер өз талаптарын азайтатын жағдайларды қоспағанда, мемлекеттiк баж осы Кодекс бойынша талап етiлгеннен көбiрек мөлшерде енгiзiлген;</w:t>
            </w:r>
          </w:p>
          <w:bookmarkEnd w:id="6645"/>
          <w:bookmarkStart w:name="z6122" w:id="6646"/>
          <w:p>
            <w:pPr>
              <w:spacing w:after="20"/>
              <w:ind w:left="20"/>
              <w:jc w:val="both"/>
            </w:pPr>
            <w:r>
              <w:rPr>
                <w:rFonts w:ascii="Times New Roman"/>
                <w:b w:val="false"/>
                <w:i w:val="false"/>
                <w:color w:val="000000"/>
                <w:sz w:val="20"/>
              </w:rPr>
              <w:t>
</w:t>
            </w:r>
            <w:r>
              <w:rPr>
                <w:rFonts w:ascii="Times New Roman"/>
                <w:b/>
                <w:i w:val="false"/>
                <w:color w:val="000000"/>
                <w:sz w:val="20"/>
              </w:rPr>
              <w:t>1-1) іс төрелікке берілген;</w:t>
            </w:r>
          </w:p>
          <w:bookmarkEnd w:id="6646"/>
          <w:bookmarkStart w:name="z6288" w:id="6647"/>
          <w:p>
            <w:pPr>
              <w:spacing w:after="20"/>
              <w:ind w:left="20"/>
              <w:jc w:val="both"/>
            </w:pPr>
            <w:r>
              <w:rPr>
                <w:rFonts w:ascii="Times New Roman"/>
                <w:b w:val="false"/>
                <w:i w:val="false"/>
                <w:color w:val="000000"/>
                <w:sz w:val="20"/>
              </w:rPr>
              <w:t>
</w:t>
            </w:r>
            <w:r>
              <w:rPr>
                <w:rFonts w:ascii="Times New Roman"/>
                <w:b/>
                <w:i w:val="false"/>
                <w:color w:val="000000"/>
                <w:sz w:val="20"/>
              </w:rPr>
              <w:t>1-2) іс бірінші және апелляциялық сатылардағы соттарда тараптардың татуласу келісімімен, дауды (жанжалды) медиация тәртібімен реттеу туралы келісіммен немесе дауды партисипативтік рәсім тәртібімен реттеу туралы келісіммен аяқталған жағдайда – толық көлемде, кассациялық сатыдағы сотта – сот актісін кассациялық тәртіппен қайта қарау туралы өтінішхат берген кезде төленген соманың 50 пайызы мөлшерінде;</w:t>
            </w:r>
          </w:p>
          <w:bookmarkEnd w:id="6647"/>
          <w:bookmarkStart w:name="z3271" w:id="6648"/>
          <w:p>
            <w:pPr>
              <w:spacing w:after="20"/>
              <w:ind w:left="20"/>
              <w:jc w:val="both"/>
            </w:pPr>
            <w:r>
              <w:rPr>
                <w:rFonts w:ascii="Times New Roman"/>
                <w:b w:val="false"/>
                <w:i w:val="false"/>
                <w:color w:val="000000"/>
                <w:sz w:val="20"/>
              </w:rPr>
              <w:t>
</w:t>
            </w:r>
            <w:r>
              <w:rPr>
                <w:rFonts w:ascii="Times New Roman"/>
                <w:b/>
                <w:i w:val="false"/>
                <w:color w:val="000000"/>
                <w:sz w:val="20"/>
              </w:rPr>
              <w:t xml:space="preserve">1-3) </w:t>
            </w:r>
            <w:r>
              <w:rPr>
                <w:rFonts w:ascii="Times New Roman"/>
                <w:b/>
                <w:i w:val="false"/>
                <w:color w:val="000000"/>
                <w:sz w:val="20"/>
              </w:rPr>
              <w:t xml:space="preserve">алып тасталды - ҚР 31.10.2015 </w:t>
            </w:r>
            <w:r>
              <w:rPr>
                <w:rFonts w:ascii="Times New Roman"/>
                <w:b w:val="false"/>
                <w:i w:val="false"/>
                <w:color w:val="000000"/>
                <w:sz w:val="20"/>
              </w:rPr>
              <w:t>№ 378-V</w:t>
            </w:r>
            <w:r>
              <w:rPr>
                <w:rFonts w:ascii="Times New Roman"/>
                <w:b/>
                <w:i w:val="false"/>
                <w:color w:val="000000"/>
                <w:sz w:val="20"/>
              </w:rPr>
              <w:t xml:space="preserve"> Заңымен (01.01.2016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6648"/>
          <w:bookmarkStart w:name="z4462" w:id="6649"/>
          <w:p>
            <w:pPr>
              <w:spacing w:after="20"/>
              <w:ind w:left="20"/>
              <w:jc w:val="both"/>
            </w:pPr>
            <w:r>
              <w:rPr>
                <w:rFonts w:ascii="Times New Roman"/>
                <w:b w:val="false"/>
                <w:i w:val="false"/>
                <w:color w:val="000000"/>
                <w:sz w:val="20"/>
              </w:rPr>
              <w:t>
</w:t>
            </w:r>
            <w:r>
              <w:rPr>
                <w:rFonts w:ascii="Times New Roman"/>
                <w:b/>
                <w:i w:val="false"/>
                <w:color w:val="000000"/>
                <w:sz w:val="20"/>
              </w:rPr>
              <w:t xml:space="preserve">2) арыздар (шағымдар) қайтарылған немесе оны қабылдаудан бас тартылған, сондай-ақ нотариустар немесе осыған уәкiлеттi адамдар нотариаттық iс-әрекеттердi жасаудан бас тартқан; </w:t>
            </w:r>
          </w:p>
          <w:bookmarkEnd w:id="6649"/>
          <w:bookmarkStart w:name="z4463" w:id="6650"/>
          <w:p>
            <w:pPr>
              <w:spacing w:after="20"/>
              <w:ind w:left="20"/>
              <w:jc w:val="both"/>
            </w:pPr>
            <w:r>
              <w:rPr>
                <w:rFonts w:ascii="Times New Roman"/>
                <w:b w:val="false"/>
                <w:i w:val="false"/>
                <w:color w:val="000000"/>
                <w:sz w:val="20"/>
              </w:rPr>
              <w:t>
</w:t>
            </w:r>
            <w:r>
              <w:rPr>
                <w:rFonts w:ascii="Times New Roman"/>
                <w:b/>
                <w:i w:val="false"/>
                <w:color w:val="000000"/>
                <w:sz w:val="20"/>
              </w:rPr>
              <w:t xml:space="preserve">3) iс жүргiзу тоқтатылған немесе, егер iс соттың қарауына жатпайтын болса, сондай-ақ талапкер осы iстер санаты үшiн белгiленген дауды алдын ала шешудiң тәртiбiн сақтамаған не талап қоюды әрекетке қабiлетсiз адам табыс еткен жағдайда талап қою қараусыз қалдырылған; </w:t>
            </w:r>
          </w:p>
          <w:bookmarkEnd w:id="6650"/>
          <w:bookmarkStart w:name="z4464" w:id="6651"/>
          <w:p>
            <w:pPr>
              <w:spacing w:after="20"/>
              <w:ind w:left="20"/>
              <w:jc w:val="both"/>
            </w:pPr>
            <w:r>
              <w:rPr>
                <w:rFonts w:ascii="Times New Roman"/>
                <w:b w:val="false"/>
                <w:i w:val="false"/>
                <w:color w:val="000000"/>
                <w:sz w:val="20"/>
              </w:rPr>
              <w:t>
</w:t>
            </w:r>
            <w:r>
              <w:rPr>
                <w:rFonts w:ascii="Times New Roman"/>
                <w:b/>
                <w:i w:val="false"/>
                <w:color w:val="000000"/>
                <w:sz w:val="20"/>
              </w:rPr>
              <w:t>4) мемлекеттiк бажды төлеген адамдар заңдық мәні бар iс-әрекеттердi жасаудан немесе осы заңдық мәні бар iс-әрекеттердi жасаған органға жүгiнгенге дейiн құжатты алудан бас тартқан;</w:t>
            </w:r>
          </w:p>
          <w:bookmarkEnd w:id="6651"/>
          <w:bookmarkStart w:name="z5900" w:id="6652"/>
          <w:p>
            <w:pPr>
              <w:spacing w:after="20"/>
              <w:ind w:left="20"/>
              <w:jc w:val="both"/>
            </w:pPr>
            <w:r>
              <w:rPr>
                <w:rFonts w:ascii="Times New Roman"/>
                <w:b w:val="false"/>
                <w:i w:val="false"/>
                <w:color w:val="000000"/>
                <w:sz w:val="20"/>
              </w:rPr>
              <w:t>
</w:t>
            </w:r>
            <w:r>
              <w:rPr>
                <w:rFonts w:ascii="Times New Roman"/>
                <w:b/>
                <w:i w:val="false"/>
                <w:color w:val="000000"/>
                <w:sz w:val="20"/>
              </w:rPr>
              <w:t>4-1) сот актісін кассациялық тәртіппен қайта қарау туралы кассациялық шағым немесе өтінішхат қайтарылған;</w:t>
            </w:r>
          </w:p>
          <w:bookmarkEnd w:id="6652"/>
          <w:bookmarkStart w:name="z4465" w:id="6653"/>
          <w:p>
            <w:pPr>
              <w:spacing w:after="20"/>
              <w:ind w:left="20"/>
              <w:jc w:val="both"/>
            </w:pPr>
            <w:r>
              <w:rPr>
                <w:rFonts w:ascii="Times New Roman"/>
                <w:b w:val="false"/>
                <w:i w:val="false"/>
                <w:color w:val="000000"/>
                <w:sz w:val="20"/>
              </w:rPr>
              <w:t>
</w:t>
            </w:r>
            <w:r>
              <w:rPr>
                <w:rFonts w:ascii="Times New Roman"/>
                <w:b/>
                <w:i w:val="false"/>
                <w:color w:val="000000"/>
                <w:sz w:val="20"/>
              </w:rPr>
              <w:t>5) Қазақстан Республикасының заңнамалық актiлерiнде белгiленген өзге де жағдайларда iшiнара немесе толық қайтарылуға жатады.</w:t>
            </w:r>
          </w:p>
          <w:bookmarkEnd w:id="6653"/>
          <w:bookmarkStart w:name="z6123" w:id="6654"/>
          <w:p>
            <w:pPr>
              <w:spacing w:after="20"/>
              <w:ind w:left="20"/>
              <w:jc w:val="both"/>
            </w:pPr>
            <w:r>
              <w:rPr>
                <w:rFonts w:ascii="Times New Roman"/>
                <w:b w:val="false"/>
                <w:i w:val="false"/>
                <w:color w:val="000000"/>
                <w:sz w:val="20"/>
              </w:rPr>
              <w:t>
</w:t>
            </w:r>
            <w:r>
              <w:rPr>
                <w:rFonts w:ascii="Times New Roman"/>
                <w:b/>
                <w:i w:val="false"/>
                <w:color w:val="000000"/>
                <w:sz w:val="20"/>
              </w:rPr>
              <w:t>1-1. Мемлекеттік баж:</w:t>
            </w:r>
          </w:p>
          <w:bookmarkEnd w:id="6654"/>
          <w:p>
            <w:pPr>
              <w:spacing w:after="20"/>
              <w:ind w:left="20"/>
              <w:jc w:val="both"/>
            </w:pPr>
            <w:r>
              <w:rPr>
                <w:rFonts w:ascii="Times New Roman"/>
                <w:b w:val="false"/>
                <w:i w:val="false"/>
                <w:color w:val="000000"/>
                <w:sz w:val="20"/>
              </w:rPr>
              <w:t>
</w:t>
            </w:r>
            <w:r>
              <w:rPr>
                <w:rFonts w:ascii="Times New Roman"/>
                <w:b/>
                <w:i w:val="false"/>
                <w:color w:val="000000"/>
                <w:sz w:val="20"/>
              </w:rPr>
              <w:t>1) талапкер талап қоюдан бас тартқан;</w:t>
            </w:r>
          </w:p>
          <w:p>
            <w:pPr>
              <w:spacing w:after="20"/>
              <w:ind w:left="20"/>
              <w:jc w:val="both"/>
            </w:pPr>
            <w:r>
              <w:rPr>
                <w:rFonts w:ascii="Times New Roman"/>
                <w:b w:val="false"/>
                <w:i w:val="false"/>
                <w:color w:val="000000"/>
                <w:sz w:val="20"/>
              </w:rPr>
              <w:t>
</w:t>
            </w:r>
            <w:r>
              <w:rPr>
                <w:rFonts w:ascii="Times New Roman"/>
                <w:b/>
                <w:i w:val="false"/>
                <w:color w:val="000000"/>
                <w:sz w:val="20"/>
              </w:rPr>
              <w:t>2) талапкер өз талаптарын азайтқан;</w:t>
            </w:r>
          </w:p>
          <w:bookmarkStart w:name="z5901" w:id="6655"/>
          <w:p>
            <w:pPr>
              <w:spacing w:after="20"/>
              <w:ind w:left="20"/>
              <w:jc w:val="both"/>
            </w:pPr>
            <w:r>
              <w:rPr>
                <w:rFonts w:ascii="Times New Roman"/>
                <w:b w:val="false"/>
                <w:i w:val="false"/>
                <w:color w:val="000000"/>
                <w:sz w:val="20"/>
              </w:rPr>
              <w:t>
</w:t>
            </w:r>
            <w:r>
              <w:rPr>
                <w:rFonts w:ascii="Times New Roman"/>
                <w:b/>
                <w:i w:val="false"/>
                <w:color w:val="000000"/>
                <w:sz w:val="20"/>
              </w:rPr>
              <w:t>2-1) сот бұйрығы күшін жойған жағдайларда, қайтарылмайды.</w:t>
            </w:r>
          </w:p>
          <w:bookmarkEnd w:id="6655"/>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17.11.2014 </w:t>
            </w:r>
            <w:r>
              <w:rPr>
                <w:rFonts w:ascii="Times New Roman"/>
                <w:b w:val="false"/>
                <w:i w:val="false"/>
                <w:color w:val="000000"/>
                <w:sz w:val="20"/>
              </w:rPr>
              <w:t>№ 254-V</w:t>
            </w:r>
            <w:r>
              <w:rPr>
                <w:rFonts w:ascii="Times New Roman"/>
                <w:b/>
                <w:i w:val="false"/>
                <w:color w:val="000000"/>
                <w:sz w:val="20"/>
              </w:rPr>
              <w:t xml:space="preserve"> Заңымен (алғашқы ресми жарияланған күнінен кейiн күнтiзбелiк он күн өткен соң қолданысқа енгiзiледi);</w:t>
            </w:r>
          </w:p>
          <w:bookmarkStart w:name="z4466" w:id="6656"/>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органы мемлекеттiк бажды қайтару үшiн негiз болып табылатын тиiстi мемлекеттік органның құжатын, сондай-ақ мемлекеттiк баждың төленгенiн растайтын құжатты салық төлеушiден алғаннан кейiн, егер аталған құжаттар салық органына мемлекеттiк баж сомасы бюджет есебіне жазылған күннен бастап үш жыл мерзiм өткенге дейiн табыс етiлген болса, төленген мемлекеттiк баж сомасын қайтару туралы салықтық өтiнiштi қарайды. </w:t>
            </w:r>
          </w:p>
          <w:bookmarkEnd w:id="6656"/>
          <w:bookmarkStart w:name="z4467" w:id="6657"/>
          <w:p>
            <w:pPr>
              <w:spacing w:after="20"/>
              <w:ind w:left="20"/>
              <w:jc w:val="both"/>
            </w:pPr>
            <w:r>
              <w:rPr>
                <w:rFonts w:ascii="Times New Roman"/>
                <w:b w:val="false"/>
                <w:i w:val="false"/>
                <w:color w:val="000000"/>
                <w:sz w:val="20"/>
              </w:rPr>
              <w:t>
</w:t>
            </w:r>
            <w:r>
              <w:rPr>
                <w:rFonts w:ascii="Times New Roman"/>
                <w:b/>
                <w:i w:val="false"/>
                <w:color w:val="000000"/>
                <w:sz w:val="20"/>
              </w:rPr>
              <w:t xml:space="preserve">3. Бюджетке төленген мемлекеттік баж сомасын салық төлеушінің банктік шотына қайтаруды салық органдары оның мемлекеттік баж сомасын төлегені туралы төлем құжаты қоса берілген салықтық өтінішінің, сондай-ақ тиісті органның оны қайтару үшін негіз болып табылатын құжатының негізінде жүргізеді. </w:t>
            </w:r>
          </w:p>
          <w:bookmarkEnd w:id="6657"/>
          <w:bookmarkStart w:name="z4468" w:id="6658"/>
          <w:p>
            <w:pPr>
              <w:spacing w:after="20"/>
              <w:ind w:left="20"/>
              <w:jc w:val="both"/>
            </w:pPr>
            <w:r>
              <w:rPr>
                <w:rFonts w:ascii="Times New Roman"/>
                <w:b w:val="false"/>
                <w:i w:val="false"/>
                <w:color w:val="000000"/>
                <w:sz w:val="20"/>
              </w:rPr>
              <w:t>
</w:t>
            </w:r>
            <w:r>
              <w:rPr>
                <w:rFonts w:ascii="Times New Roman"/>
                <w:b/>
                <w:i w:val="false"/>
                <w:color w:val="000000"/>
                <w:sz w:val="20"/>
              </w:rPr>
              <w:t xml:space="preserve">4. Сот оның пайдасына іс бойынша тарап болып табылатын мемлекеттік мекемеден мемлекеттік бажды өндіріп алу туралы шешім шығарған төлеушіге мемлекеттік баж сомасын қайтаруды салық органы мемлекеттік баждың бюджетке төленгені туралы төлем құжаты мен заңды күшіне енген сот шешімі қоса берілген мемлекеттік баж төлеушінің салықтық өтініші негізінде жүргізеді. </w:t>
            </w:r>
          </w:p>
          <w:bookmarkEnd w:id="6658"/>
          <w:bookmarkStart w:name="z4469" w:id="6659"/>
          <w:p>
            <w:pPr>
              <w:spacing w:after="20"/>
              <w:ind w:left="20"/>
              <w:jc w:val="both"/>
            </w:pPr>
            <w:r>
              <w:rPr>
                <w:rFonts w:ascii="Times New Roman"/>
                <w:b w:val="false"/>
                <w:i w:val="false"/>
                <w:color w:val="000000"/>
                <w:sz w:val="20"/>
              </w:rPr>
              <w:t>
</w:t>
            </w:r>
            <w:r>
              <w:rPr>
                <w:rFonts w:ascii="Times New Roman"/>
                <w:b/>
                <w:i w:val="false"/>
                <w:color w:val="000000"/>
                <w:sz w:val="20"/>
              </w:rPr>
              <w:t xml:space="preserve">5. Бюджетке төленген мемлекеттік баж сомасын қайтаруды ол төленген жердегі салық органдары, қайтаруға салықтық өтініш берілген күннен бастап он бес жұмыс күні ішінде мемлекеттік баж сомасы есебіне жазылған бюджеттік сыныптаманың тиісті кодынан жүргізеді. </w:t>
            </w:r>
          </w:p>
          <w:bookmarkEnd w:id="6659"/>
          <w:bookmarkStart w:name="z4470" w:id="6660"/>
          <w:p>
            <w:pPr>
              <w:spacing w:after="20"/>
              <w:ind w:left="20"/>
              <w:jc w:val="both"/>
            </w:pPr>
            <w:r>
              <w:rPr>
                <w:rFonts w:ascii="Times New Roman"/>
                <w:b w:val="false"/>
                <w:i w:val="false"/>
                <w:color w:val="000000"/>
                <w:sz w:val="20"/>
              </w:rPr>
              <w:t>
</w:t>
            </w:r>
            <w:r>
              <w:rPr>
                <w:rFonts w:ascii="Times New Roman"/>
                <w:b/>
                <w:i w:val="false"/>
                <w:color w:val="000000"/>
                <w:sz w:val="20"/>
              </w:rPr>
              <w:t xml:space="preserve">6. Мемлекеттік баж сомасын қайтаруды жүзеге асырғаннан кейін салық органы салық төлеушіге және (немесе) мемлекеттік мекемеге сот шешімінің орындалғандығы туралы хабарлама жібереді. </w:t>
            </w:r>
          </w:p>
          <w:bookmarkEnd w:id="6660"/>
          <w:bookmarkStart w:name="z4471" w:id="6661"/>
          <w:p>
            <w:pPr>
              <w:spacing w:after="20"/>
              <w:ind w:left="20"/>
              <w:jc w:val="both"/>
            </w:pPr>
            <w:r>
              <w:rPr>
                <w:rFonts w:ascii="Times New Roman"/>
                <w:b w:val="false"/>
                <w:i w:val="false"/>
                <w:color w:val="000000"/>
                <w:sz w:val="20"/>
              </w:rPr>
              <w:t>
</w:t>
            </w:r>
            <w:r>
              <w:rPr>
                <w:rFonts w:ascii="Times New Roman"/>
                <w:b/>
                <w:i w:val="false"/>
                <w:color w:val="000000"/>
                <w:sz w:val="20"/>
              </w:rPr>
              <w:t>7. Мемлекеттік баж сомасын қайтару құжаттары салық органына мемлекеттік баж сомасы бюджет есебіне жазылған күннен бастап үш жыл мерзім өткенге дейін табыс етілуге тиіс.</w:t>
            </w:r>
          </w:p>
          <w:bookmarkEnd w:id="666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548-бапқа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2012.02.17</w:t>
            </w:r>
            <w:r>
              <w:rPr>
                <w:rFonts w:ascii="Times New Roman"/>
                <w:b w:val="false"/>
                <w:i w:val="false"/>
                <w:color w:val="000000"/>
                <w:sz w:val="20"/>
              </w:rPr>
              <w:t xml:space="preserve"> N 565-IV</w:t>
            </w:r>
            <w:r>
              <w:rPr>
                <w:rFonts w:ascii="Times New Roman"/>
                <w:b w:val="false"/>
                <w:i w:val="false"/>
                <w:color w:val="ff0000"/>
                <w:sz w:val="20"/>
              </w:rPr>
              <w:t xml:space="preserve"> (2012.07.01 бастап қолданысқа енгізіледі); 03.07.2013 </w:t>
            </w:r>
            <w:r>
              <w:rPr>
                <w:rFonts w:ascii="Times New Roman"/>
                <w:b w:val="false"/>
                <w:i w:val="false"/>
                <w:color w:val="000000"/>
                <w:sz w:val="20"/>
              </w:rPr>
              <w:t>125-V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17.11.2014 </w:t>
            </w:r>
            <w:r>
              <w:rPr>
                <w:rFonts w:ascii="Times New Roman"/>
                <w:b w:val="false"/>
                <w:i w:val="false"/>
                <w:color w:val="000000"/>
                <w:sz w:val="20"/>
              </w:rPr>
              <w:t>№ 254-V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31.10.2015 </w:t>
            </w:r>
            <w:r>
              <w:rPr>
                <w:rFonts w:ascii="Times New Roman"/>
                <w:b w:val="false"/>
                <w:i w:val="false"/>
                <w:color w:val="000000"/>
                <w:sz w:val="20"/>
              </w:rPr>
              <w:t>№ 378-V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472" w:id="6662"/>
          <w:p>
            <w:pPr>
              <w:spacing w:after="0"/>
              <w:ind w:left="0"/>
              <w:jc w:val="both"/>
            </w:pPr>
            <w:r>
              <w:rPr>
                <w:rFonts w:ascii="Times New Roman"/>
                <w:b/>
                <w:i w:val="false"/>
                <w:color w:val="000000"/>
              </w:rPr>
              <w:t xml:space="preserve"> § 2. Консулдық алым</w:t>
            </w:r>
          </w:p>
          <w:bookmarkEnd w:id="6662"/>
          <w:bookmarkStart w:name="z4473" w:id="6663"/>
          <w:p>
            <w:pPr>
              <w:spacing w:after="0"/>
              <w:ind w:left="0"/>
              <w:jc w:val="both"/>
            </w:pPr>
            <w:r>
              <w:rPr>
                <w:rFonts w:ascii="Times New Roman"/>
                <w:b/>
                <w:i w:val="false"/>
                <w:color w:val="000000"/>
              </w:rPr>
              <w:t xml:space="preserve"> 549-бап. Жалпы ережелер </w:t>
            </w:r>
          </w:p>
          <w:bookmarkEnd w:id="6663"/>
          <w:bookmarkStart w:name="z4474" w:id="6664"/>
          <w:p>
            <w:pPr>
              <w:spacing w:after="20"/>
              <w:ind w:left="20"/>
              <w:jc w:val="both"/>
            </w:pPr>
            <w:r>
              <w:rPr>
                <w:rFonts w:ascii="Times New Roman"/>
                <w:b w:val="false"/>
                <w:i w:val="false"/>
                <w:color w:val="000000"/>
                <w:sz w:val="20"/>
              </w:rPr>
              <w:t>
</w:t>
            </w:r>
            <w:r>
              <w:rPr>
                <w:rFonts w:ascii="Times New Roman"/>
                <w:b/>
                <w:i w:val="false"/>
                <w:color w:val="000000"/>
                <w:sz w:val="20"/>
              </w:rPr>
              <w:t>Консулдық алым – Қазақстан Республикасының дипломатиялық өкілдіктері мен консулдық мекемелері, сондай-ақ Қазақстан Республикасының Сыртқы істер министрлігі консулдық әрекеттер жасағаны және заңдық маңызы бар құжаттарды бергені үшін шетелдіктерден, азаматтығы жоқ адамдардан, бейрезидент шетелдік заңды тұлғалардан, Қазақстан Республикасының жеке және заңды тұлғаларынан алатын төлем.</w:t>
            </w:r>
          </w:p>
          <w:bookmarkEnd w:id="666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549-бап жаңа редакцияда - ҚР 30.11.2016 </w:t>
            </w:r>
            <w:r>
              <w:rPr>
                <w:rFonts w:ascii="Times New Roman"/>
                <w:b w:val="false"/>
                <w:i w:val="false"/>
                <w:color w:val="000000"/>
                <w:sz w:val="20"/>
              </w:rPr>
              <w:t>№ 26-VI</w:t>
            </w:r>
            <w:r>
              <w:rPr>
                <w:rFonts w:ascii="Times New Roman"/>
                <w:b w:val="false"/>
                <w:i w:val="false"/>
                <w:color w:val="ff0000"/>
                <w:sz w:val="20"/>
              </w:rPr>
              <w:t xml:space="preserve"> Заңымен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4475" w:id="6665"/>
          <w:p>
            <w:pPr>
              <w:spacing w:after="0"/>
              <w:ind w:left="0"/>
              <w:jc w:val="both"/>
            </w:pPr>
            <w:r>
              <w:rPr>
                <w:rFonts w:ascii="Times New Roman"/>
                <w:b/>
                <w:i w:val="false"/>
                <w:color w:val="000000"/>
              </w:rPr>
              <w:t xml:space="preserve"> 550-бап. Консулдық алым төлеушiлер </w:t>
            </w:r>
          </w:p>
          <w:bookmarkEnd w:id="6665"/>
          <w:bookmarkStart w:name="z4476" w:id="6666"/>
          <w:p>
            <w:pPr>
              <w:spacing w:after="20"/>
              <w:ind w:left="20"/>
              <w:jc w:val="both"/>
            </w:pPr>
            <w:r>
              <w:rPr>
                <w:rFonts w:ascii="Times New Roman"/>
                <w:b w:val="false"/>
                <w:i w:val="false"/>
                <w:color w:val="000000"/>
                <w:sz w:val="20"/>
              </w:rPr>
              <w:t>
</w:t>
            </w:r>
            <w:r>
              <w:rPr>
                <w:rFonts w:ascii="Times New Roman"/>
                <w:b/>
                <w:i w:val="false"/>
                <w:color w:val="000000"/>
                <w:sz w:val="20"/>
              </w:rPr>
              <w:t xml:space="preserve">Шетелдіктер, азаматтығы жоқ адамдар және бейрезидент шетелдiк заңды тұлғалар, осы Кодекстің </w:t>
            </w:r>
            <w:r>
              <w:rPr>
                <w:rFonts w:ascii="Times New Roman"/>
                <w:b w:val="false"/>
                <w:i w:val="false"/>
                <w:color w:val="000000"/>
                <w:sz w:val="20"/>
              </w:rPr>
              <w:t>521-бабында</w:t>
            </w:r>
            <w:r>
              <w:rPr>
                <w:rFonts w:ascii="Times New Roman"/>
                <w:b/>
                <w:i w:val="false"/>
                <w:color w:val="000000"/>
                <w:sz w:val="20"/>
              </w:rPr>
              <w:t xml:space="preserve"> көзделген консулдық iс-әрекеттер өздерінің мүдделерi үшiн жасалатын Қазақстан Республикасының жеке және заңды тұлғалары консулдық алым төлеушiлер болып табылады.</w:t>
            </w:r>
          </w:p>
          <w:bookmarkEnd w:id="6666"/>
          <w:bookmarkStart w:name="z4477" w:id="6667"/>
          <w:p>
            <w:pPr>
              <w:spacing w:after="0"/>
              <w:ind w:left="0"/>
              <w:jc w:val="both"/>
            </w:pPr>
            <w:r>
              <w:rPr>
                <w:rFonts w:ascii="Times New Roman"/>
                <w:b/>
                <w:i w:val="false"/>
                <w:color w:val="000000"/>
              </w:rPr>
              <w:t xml:space="preserve"> 551-бап. Алу объектілері </w:t>
            </w:r>
          </w:p>
          <w:bookmarkEnd w:id="6667"/>
          <w:bookmarkStart w:name="z4478" w:id="6668"/>
          <w:p>
            <w:pPr>
              <w:spacing w:after="20"/>
              <w:ind w:left="20"/>
              <w:jc w:val="both"/>
            </w:pPr>
            <w:r>
              <w:rPr>
                <w:rFonts w:ascii="Times New Roman"/>
                <w:b w:val="false"/>
                <w:i w:val="false"/>
                <w:color w:val="000000"/>
                <w:sz w:val="20"/>
              </w:rPr>
              <w:t>
</w:t>
            </w:r>
            <w:r>
              <w:rPr>
                <w:rFonts w:ascii="Times New Roman"/>
                <w:b/>
                <w:i w:val="false"/>
                <w:color w:val="000000"/>
                <w:sz w:val="20"/>
              </w:rPr>
              <w:t xml:space="preserve">Консулдық алым мынадай консулдық iс-әрекеттер жасағаны үшін алынады: </w:t>
            </w:r>
          </w:p>
          <w:bookmarkEnd w:id="6668"/>
          <w:bookmarkStart w:name="z4479" w:id="6669"/>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дипломатиялық және қызметтік паспорттарын ресімдеуді қоспағанда, Қазақстан Республикасы азаматының паспортын ресiмдеу;</w:t>
            </w:r>
          </w:p>
          <w:bookmarkEnd w:id="6669"/>
          <w:bookmarkStart w:name="z8263" w:id="6670"/>
          <w:p>
            <w:pPr>
              <w:spacing w:after="20"/>
              <w:ind w:left="20"/>
              <w:jc w:val="both"/>
            </w:pPr>
            <w:r>
              <w:rPr>
                <w:rFonts w:ascii="Times New Roman"/>
                <w:b w:val="false"/>
                <w:i w:val="false"/>
                <w:color w:val="000000"/>
                <w:sz w:val="20"/>
              </w:rPr>
              <w:t>
</w:t>
            </w:r>
            <w:r>
              <w:rPr>
                <w:rFonts w:ascii="Times New Roman"/>
                <w:b/>
                <w:i w:val="false"/>
                <w:color w:val="000000"/>
                <w:sz w:val="20"/>
              </w:rPr>
              <w:t xml:space="preserve">1-1) </w:t>
            </w:r>
            <w:r>
              <w:rPr>
                <w:rFonts w:ascii="Times New Roman"/>
                <w:b/>
                <w:i w:val="false"/>
                <w:color w:val="000000"/>
                <w:sz w:val="20"/>
              </w:rPr>
              <w:t xml:space="preserve">алып тасталды - ҚР 30.11.2016 </w:t>
            </w:r>
            <w:r>
              <w:rPr>
                <w:rFonts w:ascii="Times New Roman"/>
                <w:b w:val="false"/>
                <w:i w:val="false"/>
                <w:color w:val="000000"/>
                <w:sz w:val="20"/>
              </w:rPr>
              <w:t>№ 26-VI</w:t>
            </w:r>
            <w:r>
              <w:rPr>
                <w:rFonts w:ascii="Times New Roman"/>
                <w:b/>
                <w:i w:val="false"/>
                <w:color w:val="000000"/>
                <w:sz w:val="20"/>
              </w:rPr>
              <w:t xml:space="preserve"> Заңымен (01.01.2017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6670"/>
          <w:bookmarkStart w:name="z4480" w:id="6671"/>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Республикасының визаларын беру; </w:t>
            </w:r>
          </w:p>
          <w:bookmarkEnd w:id="6671"/>
          <w:bookmarkStart w:name="z4481" w:id="6672"/>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Республикасына қайта оралу куәлігін беру; </w:t>
            </w:r>
          </w:p>
          <w:bookmarkEnd w:id="6672"/>
          <w:bookmarkStart w:name="z4482" w:id="6673"/>
          <w:p>
            <w:pPr>
              <w:spacing w:after="20"/>
              <w:ind w:left="20"/>
              <w:jc w:val="both"/>
            </w:pPr>
            <w:r>
              <w:rPr>
                <w:rFonts w:ascii="Times New Roman"/>
                <w:b w:val="false"/>
                <w:i w:val="false"/>
                <w:color w:val="000000"/>
                <w:sz w:val="20"/>
              </w:rPr>
              <w:t>
</w:t>
            </w:r>
            <w:r>
              <w:rPr>
                <w:rFonts w:ascii="Times New Roman"/>
                <w:b/>
                <w:i w:val="false"/>
                <w:color w:val="000000"/>
                <w:sz w:val="20"/>
              </w:rPr>
              <w:t xml:space="preserve">4) шетелде болу мәселелерi бойынша Қазақстан Республикасы азаматтарының өтiнiштерiн ресiмдеу; </w:t>
            </w:r>
          </w:p>
          <w:bookmarkEnd w:id="6673"/>
          <w:bookmarkStart w:name="z4483" w:id="6674"/>
          <w:p>
            <w:pPr>
              <w:spacing w:after="20"/>
              <w:ind w:left="20"/>
              <w:jc w:val="both"/>
            </w:pP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(01.01.2015 бастап қолданысқа енгізіледі);</w:t>
            </w:r>
          </w:p>
          <w:bookmarkEnd w:id="6674"/>
          <w:bookmarkStart w:name="z4484" w:id="6675"/>
          <w:p>
            <w:pPr>
              <w:spacing w:after="20"/>
              <w:ind w:left="20"/>
              <w:jc w:val="both"/>
            </w:pPr>
            <w:r>
              <w:rPr>
                <w:rFonts w:ascii="Times New Roman"/>
                <w:b w:val="false"/>
                <w:i w:val="false"/>
                <w:color w:val="000000"/>
                <w:sz w:val="20"/>
              </w:rPr>
              <w:t>
</w:t>
            </w:r>
            <w:r>
              <w:rPr>
                <w:rFonts w:ascii="Times New Roman"/>
                <w:b/>
                <w:i w:val="false"/>
                <w:color w:val="000000"/>
                <w:sz w:val="20"/>
              </w:rPr>
              <w:t xml:space="preserve">6) Қазақстан Республикасының азаматтығы мәселелерi жөнiндегi құжаттарды ресiмдеу; </w:t>
            </w:r>
          </w:p>
          <w:bookmarkEnd w:id="6675"/>
          <w:bookmarkStart w:name="z4485" w:id="6676"/>
          <w:p>
            <w:pPr>
              <w:spacing w:after="20"/>
              <w:ind w:left="20"/>
              <w:jc w:val="both"/>
            </w:pPr>
            <w:r>
              <w:rPr>
                <w:rFonts w:ascii="Times New Roman"/>
                <w:b w:val="false"/>
                <w:i w:val="false"/>
                <w:color w:val="000000"/>
                <w:sz w:val="20"/>
              </w:rPr>
              <w:t>
</w:t>
            </w:r>
            <w:r>
              <w:rPr>
                <w:rFonts w:ascii="Times New Roman"/>
                <w:b/>
                <w:i w:val="false"/>
                <w:color w:val="000000"/>
                <w:sz w:val="20"/>
              </w:rPr>
              <w:t xml:space="preserve">7) азаматтық хал актiлерiн тiркеу; </w:t>
            </w:r>
          </w:p>
          <w:bookmarkEnd w:id="6676"/>
          <w:bookmarkStart w:name="z4486" w:id="6677"/>
          <w:p>
            <w:pPr>
              <w:spacing w:after="20"/>
              <w:ind w:left="20"/>
              <w:jc w:val="both"/>
            </w:pPr>
            <w:r>
              <w:rPr>
                <w:rFonts w:ascii="Times New Roman"/>
                <w:b w:val="false"/>
                <w:i w:val="false"/>
                <w:color w:val="000000"/>
                <w:sz w:val="20"/>
              </w:rPr>
              <w:t>
</w:t>
            </w:r>
            <w:r>
              <w:rPr>
                <w:rFonts w:ascii="Times New Roman"/>
                <w:b/>
                <w:i w:val="false"/>
                <w:color w:val="000000"/>
                <w:sz w:val="20"/>
              </w:rPr>
              <w:t xml:space="preserve">8) құжаттарды талап ету; </w:t>
            </w:r>
          </w:p>
          <w:bookmarkEnd w:id="6677"/>
          <w:bookmarkStart w:name="z4487" w:id="6678"/>
          <w:p>
            <w:pPr>
              <w:spacing w:after="20"/>
              <w:ind w:left="20"/>
              <w:jc w:val="both"/>
            </w:pPr>
            <w:r>
              <w:rPr>
                <w:rFonts w:ascii="Times New Roman"/>
                <w:b w:val="false"/>
                <w:i w:val="false"/>
                <w:color w:val="000000"/>
                <w:sz w:val="20"/>
              </w:rPr>
              <w:t>
</w:t>
            </w:r>
            <w:r>
              <w:rPr>
                <w:rFonts w:ascii="Times New Roman"/>
                <w:b/>
                <w:i w:val="false"/>
                <w:color w:val="000000"/>
                <w:sz w:val="20"/>
              </w:rPr>
              <w:t xml:space="preserve">9) құжаттарды заңдастыру, сондай-ақ апостильдеу үшін құжаттарды қабылдау және одан әрі өткізу; </w:t>
            </w:r>
          </w:p>
          <w:bookmarkEnd w:id="6678"/>
          <w:bookmarkStart w:name="z4488" w:id="6679"/>
          <w:p>
            <w:pPr>
              <w:spacing w:after="20"/>
              <w:ind w:left="20"/>
              <w:jc w:val="both"/>
            </w:pPr>
            <w:r>
              <w:rPr>
                <w:rFonts w:ascii="Times New Roman"/>
                <w:b w:val="false"/>
                <w:i w:val="false"/>
                <w:color w:val="000000"/>
                <w:sz w:val="20"/>
              </w:rPr>
              <w:t>
</w:t>
            </w:r>
            <w:r>
              <w:rPr>
                <w:rFonts w:ascii="Times New Roman"/>
                <w:b/>
                <w:i w:val="false"/>
                <w:color w:val="000000"/>
                <w:sz w:val="20"/>
              </w:rPr>
              <w:t xml:space="preserve">10) нотариаттық iс-әрекеттер жасау; </w:t>
            </w:r>
          </w:p>
          <w:bookmarkEnd w:id="6679"/>
          <w:bookmarkStart w:name="z4489" w:id="6680"/>
          <w:p>
            <w:pPr>
              <w:spacing w:after="20"/>
              <w:ind w:left="20"/>
              <w:jc w:val="both"/>
            </w:pPr>
            <w:r>
              <w:rPr>
                <w:rFonts w:ascii="Times New Roman"/>
                <w:b w:val="false"/>
                <w:i w:val="false"/>
                <w:color w:val="000000"/>
                <w:sz w:val="20"/>
              </w:rPr>
              <w:t>
</w:t>
            </w:r>
            <w:r>
              <w:rPr>
                <w:rFonts w:ascii="Times New Roman"/>
                <w:b/>
                <w:i w:val="false"/>
                <w:color w:val="000000"/>
                <w:sz w:val="20"/>
              </w:rPr>
              <w:t xml:space="preserve">11) консулдық мекемеде өсиет қағазын, құжаттар салынған пакетті (өсиеттен басқа), ақшаны, бағалы қағаздарды және басқа да құндылықтарды (мұрагерліктен басқа) сақтау; </w:t>
            </w:r>
          </w:p>
          <w:bookmarkEnd w:id="6680"/>
          <w:bookmarkStart w:name="z4490" w:id="6681"/>
          <w:p>
            <w:pPr>
              <w:spacing w:after="20"/>
              <w:ind w:left="20"/>
              <w:jc w:val="both"/>
            </w:pPr>
            <w:r>
              <w:rPr>
                <w:rFonts w:ascii="Times New Roman"/>
                <w:b w:val="false"/>
                <w:i w:val="false"/>
                <w:color w:val="000000"/>
                <w:sz w:val="20"/>
              </w:rPr>
              <w:t>
</w:t>
            </w:r>
            <w:r>
              <w:rPr>
                <w:rFonts w:ascii="Times New Roman"/>
                <w:b/>
                <w:i w:val="false"/>
                <w:color w:val="000000"/>
                <w:sz w:val="20"/>
              </w:rPr>
              <w:t xml:space="preserve">12) көпшілік сауда-саттықта тауарлар немесе өзге де мүлік сату; </w:t>
            </w:r>
          </w:p>
          <w:bookmarkEnd w:id="6681"/>
          <w:bookmarkStart w:name="z4491" w:id="6682"/>
          <w:p>
            <w:pPr>
              <w:spacing w:after="20"/>
              <w:ind w:left="20"/>
              <w:jc w:val="both"/>
            </w:pPr>
            <w:r>
              <w:rPr>
                <w:rFonts w:ascii="Times New Roman"/>
                <w:b w:val="false"/>
                <w:i w:val="false"/>
                <w:color w:val="000000"/>
                <w:sz w:val="20"/>
              </w:rPr>
              <w:t>
</w:t>
            </w:r>
            <w:r>
              <w:rPr>
                <w:rFonts w:ascii="Times New Roman"/>
                <w:b/>
                <w:i w:val="false"/>
                <w:color w:val="000000"/>
                <w:sz w:val="20"/>
              </w:rPr>
              <w:t xml:space="preserve">13) алты айға дейінгі мерзімге мүлікті немесе ақша сомаларын тиесілігі бойынша беру үшін депозитке қабылдау; </w:t>
            </w:r>
          </w:p>
          <w:bookmarkEnd w:id="6682"/>
          <w:bookmarkStart w:name="z4492" w:id="6683"/>
          <w:p>
            <w:pPr>
              <w:spacing w:after="20"/>
              <w:ind w:left="20"/>
              <w:jc w:val="both"/>
            </w:pPr>
            <w:r>
              <w:rPr>
                <w:rFonts w:ascii="Times New Roman"/>
                <w:b w:val="false"/>
                <w:i w:val="false"/>
                <w:color w:val="000000"/>
                <w:sz w:val="20"/>
              </w:rPr>
              <w:t>
</w:t>
            </w:r>
            <w:r>
              <w:rPr>
                <w:rFonts w:ascii="Times New Roman"/>
                <w:b/>
                <w:i w:val="false"/>
                <w:color w:val="000000"/>
                <w:sz w:val="20"/>
              </w:rPr>
              <w:t xml:space="preserve">14) заңды тұлғалардың мекен-жайына дипломатиялық почта арқылы құжаттар жіберу; </w:t>
            </w:r>
          </w:p>
          <w:bookmarkEnd w:id="6683"/>
          <w:bookmarkStart w:name="z4493" w:id="6684"/>
          <w:p>
            <w:pPr>
              <w:spacing w:after="20"/>
              <w:ind w:left="20"/>
              <w:jc w:val="both"/>
            </w:pPr>
            <w:r>
              <w:rPr>
                <w:rFonts w:ascii="Times New Roman"/>
                <w:b w:val="false"/>
                <w:i w:val="false"/>
                <w:color w:val="000000"/>
                <w:sz w:val="20"/>
              </w:rPr>
              <w:t>
</w:t>
            </w:r>
            <w:r>
              <w:rPr>
                <w:rFonts w:ascii="Times New Roman"/>
                <w:b/>
                <w:i w:val="false"/>
                <w:color w:val="000000"/>
                <w:sz w:val="20"/>
              </w:rPr>
              <w:t>15) кеме шетелден сатып алынған жағдайда Қазақстан Республикасының Мемлекеттік туы астында жүзу құқығына уақытша куәлік беру;</w:t>
            </w:r>
          </w:p>
          <w:bookmarkEnd w:id="6684"/>
          <w:bookmarkStart w:name="z8264" w:id="6685"/>
          <w:p>
            <w:pPr>
              <w:spacing w:after="20"/>
              <w:ind w:left="20"/>
              <w:jc w:val="both"/>
            </w:pPr>
            <w:r>
              <w:rPr>
                <w:rFonts w:ascii="Times New Roman"/>
                <w:b w:val="false"/>
                <w:i w:val="false"/>
                <w:color w:val="000000"/>
                <w:sz w:val="20"/>
              </w:rPr>
              <w:t>
</w:t>
            </w:r>
            <w:r>
              <w:rPr>
                <w:rFonts w:ascii="Times New Roman"/>
                <w:b/>
                <w:i w:val="false"/>
                <w:color w:val="000000"/>
                <w:sz w:val="20"/>
              </w:rPr>
              <w:t>15-1) Қазақстан Республикасының кемелеріне қатысты Қазақстан Республикасының заңнамасында немесе Қазақстан Республикасы қатысушысы болып табылатын халықаралық шарттарда көзделген кез келген декларацияны немесе басқа да құжатты жасау немесе куәландыру;</w:t>
            </w:r>
          </w:p>
          <w:bookmarkEnd w:id="6685"/>
          <w:bookmarkStart w:name="z8265" w:id="6686"/>
          <w:p>
            <w:pPr>
              <w:spacing w:after="20"/>
              <w:ind w:left="20"/>
              <w:jc w:val="both"/>
            </w:pPr>
            <w:r>
              <w:rPr>
                <w:rFonts w:ascii="Times New Roman"/>
                <w:b w:val="false"/>
                <w:i w:val="false"/>
                <w:color w:val="000000"/>
                <w:sz w:val="20"/>
              </w:rPr>
              <w:t>
</w:t>
            </w:r>
            <w:r>
              <w:rPr>
                <w:rFonts w:ascii="Times New Roman"/>
                <w:b/>
                <w:i w:val="false"/>
                <w:color w:val="000000"/>
                <w:sz w:val="20"/>
              </w:rPr>
              <w:t>15-2) шетелдегі Қазақстан Республикасы кемесінің немесе жүгінің опат болуы немесе зақымдануы (кемелердің кеме апатына ұшырауы) жағдайында теңіз наразылығы туралы акт жасау;</w:t>
            </w:r>
          </w:p>
          <w:bookmarkEnd w:id="6686"/>
          <w:bookmarkStart w:name="z4494" w:id="6687"/>
          <w:p>
            <w:pPr>
              <w:spacing w:after="20"/>
              <w:ind w:left="20"/>
              <w:jc w:val="both"/>
            </w:pPr>
            <w:r>
              <w:rPr>
                <w:rFonts w:ascii="Times New Roman"/>
                <w:b w:val="false"/>
                <w:i w:val="false"/>
                <w:color w:val="000000"/>
                <w:sz w:val="20"/>
              </w:rPr>
              <w:t>
</w:t>
            </w:r>
            <w:r>
              <w:rPr>
                <w:rFonts w:ascii="Times New Roman"/>
                <w:b/>
                <w:i w:val="false"/>
                <w:color w:val="000000"/>
                <w:sz w:val="20"/>
              </w:rPr>
              <w:t>16) заңдық мәні бар өзге де құжаттар (анықтамалар) беру.</w:t>
            </w:r>
          </w:p>
          <w:bookmarkEnd w:id="668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551-бапқа өзгерістер енгізілді - ҚР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495" w:id="6688"/>
          <w:p>
            <w:pPr>
              <w:spacing w:after="0"/>
              <w:ind w:left="0"/>
              <w:jc w:val="both"/>
            </w:pPr>
            <w:r>
              <w:rPr>
                <w:rFonts w:ascii="Times New Roman"/>
                <w:b/>
                <w:i w:val="false"/>
                <w:color w:val="000000"/>
              </w:rPr>
              <w:t xml:space="preserve"> 552-бап. Консулдық алым мөлшерлемелері</w:t>
            </w:r>
          </w:p>
          <w:bookmarkEnd w:id="6688"/>
          <w:bookmarkStart w:name="z4496" w:id="6689"/>
          <w:p>
            <w:pPr>
              <w:spacing w:after="20"/>
              <w:ind w:left="20"/>
              <w:jc w:val="both"/>
            </w:pPr>
            <w:r>
              <w:rPr>
                <w:rFonts w:ascii="Times New Roman"/>
                <w:b w:val="false"/>
                <w:i w:val="false"/>
                <w:color w:val="000000"/>
                <w:sz w:val="20"/>
              </w:rPr>
              <w:t>
</w:t>
            </w:r>
            <w:r>
              <w:rPr>
                <w:rFonts w:ascii="Times New Roman"/>
                <w:b/>
                <w:i w:val="false"/>
                <w:color w:val="000000"/>
                <w:sz w:val="20"/>
              </w:rPr>
              <w:t>1. Егер Қазақстан Республикасы ратификациялаған халықаралық шарттарда өзгеше белгіленбесе, Қазақстан Республикасының Үкіметі:</w:t>
            </w:r>
          </w:p>
          <w:bookmarkEnd w:id="6689"/>
          <w:bookmarkStart w:name="z4497" w:id="6690"/>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 аумағында алынатын </w:t>
            </w:r>
            <w:r>
              <w:rPr>
                <w:rFonts w:ascii="Times New Roman"/>
                <w:b/>
                <w:i w:val="false"/>
                <w:color w:val="000000"/>
                <w:sz w:val="20"/>
              </w:rPr>
              <w:t>консулдық алым мөлшерлемелерін</w:t>
            </w:r>
            <w:r>
              <w:rPr>
                <w:rFonts w:ascii="Times New Roman"/>
                <w:b/>
                <w:i w:val="false"/>
                <w:color w:val="000000"/>
                <w:sz w:val="20"/>
              </w:rPr>
              <w:t>;</w:t>
            </w:r>
          </w:p>
          <w:bookmarkEnd w:id="6690"/>
          <w:bookmarkStart w:name="z8602" w:id="6691"/>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 аумағының шегінен тыс жерде алынатын </w:t>
            </w:r>
            <w:r>
              <w:rPr>
                <w:rFonts w:ascii="Times New Roman"/>
                <w:b/>
                <w:i w:val="false"/>
                <w:color w:val="000000"/>
                <w:sz w:val="20"/>
              </w:rPr>
              <w:t>консулдық алым мөлшерлемелерінің базалық ең төмен және ең жоғары мөлшерлерін</w:t>
            </w:r>
            <w:r>
              <w:rPr>
                <w:rFonts w:ascii="Times New Roman"/>
                <w:b/>
                <w:i w:val="false"/>
                <w:color w:val="000000"/>
                <w:sz w:val="20"/>
              </w:rPr>
              <w:t xml:space="preserve"> белгілейді.</w:t>
            </w:r>
          </w:p>
          <w:bookmarkEnd w:id="6691"/>
          <w:bookmarkStart w:name="z8603" w:id="6692"/>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Республикасының Сыртқы істер министрлігі осы баптың 1-тармағының 2) тармақшасына сәйкес белгіленген консулдық алым мөлшерлемелерінің базалық ең төмен және ең жоғары мөлшерлері шегінде шет мемлекеттің аумағында консулдық әрекеттер жасағаны үшін консулдық алым мөлшерлемелерін </w:t>
            </w:r>
            <w:r>
              <w:rPr>
                <w:rFonts w:ascii="Times New Roman"/>
                <w:b/>
                <w:i w:val="false"/>
                <w:color w:val="000000"/>
                <w:sz w:val="20"/>
              </w:rPr>
              <w:t>бекітеді</w:t>
            </w:r>
            <w:r>
              <w:rPr>
                <w:rFonts w:ascii="Times New Roman"/>
                <w:b/>
                <w:i w:val="false"/>
                <w:color w:val="000000"/>
                <w:sz w:val="20"/>
              </w:rPr>
              <w:t>.</w:t>
            </w:r>
          </w:p>
          <w:bookmarkEnd w:id="6692"/>
          <w:bookmarkStart w:name="z8604" w:id="6693"/>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Сыртқы істер министрлігі белгілеген шет мемлекеттің аумағында консулдық әрекеттер жасағаны үшін консулдық алым мөлшерлемелері болмаған кезде Қазақстан Республикасының Сыртқы істер министрлігі айқындайтын, басқа шет мемлекеттің аумағында консулдық әрекеттер жасағаны үшін белгіленген консулдық алым мөлшерлемелері қолданылады.</w:t>
            </w:r>
          </w:p>
          <w:bookmarkEnd w:id="6693"/>
          <w:bookmarkStart w:name="z8605" w:id="6694"/>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Сыртқы істер министрлігі осы баптың 1-тармағының 2) тармақшасына сәйкес бекітілген мөлшерлемелерге қосымша өзара түсіністік қағидаты негізінде жеделдеткені үшін консулдық алым мөлшерлемелерін белгілеуге құқылы.</w:t>
            </w:r>
          </w:p>
          <w:bookmarkEnd w:id="669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552-бап жаңа редакцияда - ҚР 03.12.2015 </w:t>
            </w:r>
            <w:r>
              <w:rPr>
                <w:rFonts w:ascii="Times New Roman"/>
                <w:b w:val="false"/>
                <w:i w:val="false"/>
                <w:color w:val="000000"/>
                <w:sz w:val="20"/>
              </w:rPr>
              <w:t>№ 432-V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4498" w:id="6695"/>
          <w:p>
            <w:pPr>
              <w:spacing w:after="0"/>
              <w:ind w:left="0"/>
              <w:jc w:val="both"/>
            </w:pPr>
            <w:r>
              <w:rPr>
                <w:rFonts w:ascii="Times New Roman"/>
                <w:b/>
                <w:i w:val="false"/>
                <w:color w:val="000000"/>
              </w:rPr>
              <w:t xml:space="preserve"> 553-бап. Консулдық алым төлеуден босату</w:t>
            </w:r>
          </w:p>
          <w:bookmarkEnd w:id="6695"/>
          <w:bookmarkStart w:name="z4499" w:id="6696"/>
          <w:p>
            <w:pPr>
              <w:spacing w:after="20"/>
              <w:ind w:left="20"/>
              <w:jc w:val="both"/>
            </w:pPr>
            <w:r>
              <w:rPr>
                <w:rFonts w:ascii="Times New Roman"/>
                <w:b w:val="false"/>
                <w:i w:val="false"/>
                <w:color w:val="000000"/>
                <w:sz w:val="20"/>
              </w:rPr>
              <w:t>
</w:t>
            </w:r>
            <w:r>
              <w:rPr>
                <w:rFonts w:ascii="Times New Roman"/>
                <w:b/>
                <w:i w:val="false"/>
                <w:color w:val="000000"/>
                <w:sz w:val="20"/>
              </w:rPr>
              <w:t xml:space="preserve">Консулдық алым: </w:t>
            </w:r>
          </w:p>
          <w:bookmarkEnd w:id="6696"/>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542-546-баптарында көзделген жағдайларда; </w:t>
            </w:r>
          </w:p>
          <w:bookmarkStart w:name="z4500" w:id="6697"/>
          <w:p>
            <w:pPr>
              <w:spacing w:after="20"/>
              <w:ind w:left="20"/>
              <w:jc w:val="both"/>
            </w:pPr>
            <w:r>
              <w:rPr>
                <w:rFonts w:ascii="Times New Roman"/>
                <w:b w:val="false"/>
                <w:i w:val="false"/>
                <w:color w:val="000000"/>
                <w:sz w:val="20"/>
              </w:rPr>
              <w:t>
</w:t>
            </w:r>
            <w:r>
              <w:rPr>
                <w:rFonts w:ascii="Times New Roman"/>
                <w:b/>
                <w:i w:val="false"/>
                <w:color w:val="000000"/>
                <w:sz w:val="20"/>
              </w:rPr>
              <w:t xml:space="preserve">2) консулдық алымдар алудан өзара бас тарту туралы Қазақстан Республикасымен келiсiмдерi бар елдердiң жеке және заңды тұлғаларынан; </w:t>
            </w:r>
          </w:p>
          <w:bookmarkEnd w:id="6697"/>
          <w:bookmarkStart w:name="z4501" w:id="6698"/>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 құқықтық көмек туралы шарттар жасасқан елдердің билік орындары мен жекелеген азаматтарының сауал салуы бойынша отбасылық, азаматтық және қылмыстық iстер бойынша, алименттер туралы, мемлекеттiк жәрдемақылар мен зейнетақылар, ұл бала асырап алу (қыз бала асырап алу) туралы құжаттар талап етіп сұратып алдырғаны үшiн; </w:t>
            </w:r>
          </w:p>
          <w:bookmarkEnd w:id="6698"/>
          <w:bookmarkStart w:name="z4502" w:id="6699"/>
          <w:p>
            <w:pPr>
              <w:spacing w:after="20"/>
              <w:ind w:left="20"/>
              <w:jc w:val="both"/>
            </w:pPr>
            <w:r>
              <w:rPr>
                <w:rFonts w:ascii="Times New Roman"/>
                <w:b w:val="false"/>
                <w:i w:val="false"/>
                <w:color w:val="000000"/>
                <w:sz w:val="20"/>
              </w:rPr>
              <w:t>
</w:t>
            </w:r>
            <w:r>
              <w:rPr>
                <w:rFonts w:ascii="Times New Roman"/>
                <w:b/>
                <w:i w:val="false"/>
                <w:color w:val="000000"/>
                <w:sz w:val="20"/>
              </w:rPr>
              <w:t xml:space="preserve">4) мыналарға: </w:t>
            </w:r>
          </w:p>
          <w:bookmarkEnd w:id="6699"/>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 ресми делегацияларының мүшелеріне және олармен бірге жүретін адамдарға; </w:t>
            </w:r>
          </w:p>
          <w:bookmarkStart w:name="z4503" w:id="6700"/>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 Парламентінің депутаттарына; </w:t>
            </w:r>
          </w:p>
          <w:bookmarkEnd w:id="6700"/>
          <w:bookmarkStart w:name="z4504" w:id="6701"/>
          <w:p>
            <w:pPr>
              <w:spacing w:after="20"/>
              <w:ind w:left="20"/>
              <w:jc w:val="both"/>
            </w:pPr>
            <w:r>
              <w:rPr>
                <w:rFonts w:ascii="Times New Roman"/>
                <w:b w:val="false"/>
                <w:i w:val="false"/>
                <w:color w:val="000000"/>
                <w:sz w:val="20"/>
              </w:rPr>
              <w:t>
</w:t>
            </w:r>
            <w:r>
              <w:rPr>
                <w:rFonts w:ascii="Times New Roman"/>
                <w:b/>
                <w:i w:val="false"/>
                <w:color w:val="000000"/>
                <w:sz w:val="20"/>
              </w:rPr>
              <w:t>қызметтік істер бойынша шығатын Қазақстан Республикасының дипломатиялық, қызметтік немесе ұлттық паспорт иелері - Қазақстан Республикасының мемлекеттік қызметшілеріне;</w:t>
            </w:r>
          </w:p>
          <w:bookmarkEnd w:id="6701"/>
          <w:bookmarkStart w:name="z4505" w:id="6702"/>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шетелдік мекемелері персоналының отбасы мүшелеріне; </w:t>
            </w:r>
          </w:p>
          <w:bookmarkEnd w:id="6702"/>
          <w:bookmarkStart w:name="z4506" w:id="6703"/>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шетелдік мекемесі қызметкерінің немесе қызметшісінің сырқаттануына немесе қайтыс болуына байланысты шетелге шығатын Қазақстан Республикасының шетелдік мекемелері персоналының жақын туыстарына және олармен бірге жүретін адамдарға визалар беру туралы шетелдік дипломатиялық өкілдіктерге және консулдық мекемелерге ноталар жасағаны және басқаны үшін; </w:t>
            </w:r>
          </w:p>
          <w:bookmarkEnd w:id="6703"/>
          <w:bookmarkStart w:name="z4507" w:id="6704"/>
          <w:p>
            <w:pPr>
              <w:spacing w:after="20"/>
              <w:ind w:left="20"/>
              <w:jc w:val="both"/>
            </w:pPr>
            <w:r>
              <w:rPr>
                <w:rFonts w:ascii="Times New Roman"/>
                <w:b w:val="false"/>
                <w:i w:val="false"/>
                <w:color w:val="000000"/>
                <w:sz w:val="20"/>
              </w:rPr>
              <w:t>
</w:t>
            </w:r>
            <w:r>
              <w:rPr>
                <w:rFonts w:ascii="Times New Roman"/>
                <w:b/>
                <w:i w:val="false"/>
                <w:color w:val="000000"/>
                <w:sz w:val="20"/>
              </w:rPr>
              <w:t>5) Қазақстан Республикасында аккредиттелген, шет мемлекеттердің сыртқы саяси ведомстволары мен дипломатиялық және оларға теңестірілген өкілдіктерінің, консулдық мекемелерінің, халықаралық ұйымдар мен олардың өкілдіктерінің шақыруын қабылдағаны және келіскені үшін;</w:t>
            </w:r>
          </w:p>
          <w:bookmarkEnd w:id="6704"/>
          <w:bookmarkStart w:name="z4514" w:id="6705"/>
          <w:p>
            <w:pPr>
              <w:spacing w:after="20"/>
              <w:ind w:left="20"/>
              <w:jc w:val="both"/>
            </w:pPr>
            <w:r>
              <w:rPr>
                <w:rFonts w:ascii="Times New Roman"/>
                <w:b w:val="false"/>
                <w:i w:val="false"/>
                <w:color w:val="000000"/>
                <w:sz w:val="20"/>
              </w:rPr>
              <w:t>
</w:t>
            </w:r>
            <w:r>
              <w:rPr>
                <w:rFonts w:ascii="Times New Roman"/>
                <w:b/>
                <w:i w:val="false"/>
                <w:color w:val="000000"/>
                <w:sz w:val="20"/>
              </w:rPr>
              <w:t xml:space="preserve">6) мыналарға: </w:t>
            </w:r>
          </w:p>
          <w:bookmarkEnd w:id="6705"/>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Республикасына жіберілген шетелдік ресми делегациялардың мүшелеріне және олармен бірге жүретін адамдарға; </w:t>
            </w:r>
          </w:p>
          <w:bookmarkStart w:name="z4515" w:id="6706"/>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коммерциялық емес ұйымдары мен мемлекеттік кәсіпорындары ұйымдастыратын республикалық және халықаралық маңызы бар іс-шараларға (симпозиумдарға, конференцияларға және өзге де саяси, мәдени, ғылыми және спорттық іс-шараларға) қатысу үшін Қазақстан Республикасына баратын шетелдіктерге;</w:t>
            </w:r>
          </w:p>
          <w:bookmarkEnd w:id="6706"/>
          <w:bookmarkStart w:name="z4516" w:id="6707"/>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 Президенті Әкімшілігінің, Қазақстан Республикасы Үкіметінің, Қазақстан Республикасы Парламентінің, Қазақстан Республикасы Конституциялық Кеңесінің, Қазақстан Республикасы Жоғарғы Сотының, Қазақстан Республикасы Орталық сайлау комиссиясының, Қазақстан Республикасы Президенті Іс басқармасының, Қазақстан Республикасы Премьер-Министрі Кеңсесінің шақыруы бойынша Қазақстан Республикасына келетін шетелдіктерге; </w:t>
            </w:r>
          </w:p>
          <w:bookmarkEnd w:id="6707"/>
          <w:bookmarkStart w:name="z4517" w:id="6708"/>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мүдделі мемлекеттік органдарымен келісілген гуманитарлық көмекпен Қазақстан Республикасына келетін шетелдіктерге; </w:t>
            </w:r>
          </w:p>
          <w:bookmarkEnd w:id="6708"/>
          <w:bookmarkStart w:name="z4518" w:id="6709"/>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Республикасына қызметтік істер бойынша келетін халықаралық ұйымдардың қызметкерлеріне; </w:t>
            </w:r>
          </w:p>
          <w:bookmarkEnd w:id="6709"/>
          <w:bookmarkStart w:name="z4519" w:id="6710"/>
          <w:p>
            <w:pPr>
              <w:spacing w:after="20"/>
              <w:ind w:left="20"/>
              <w:jc w:val="both"/>
            </w:pPr>
            <w:r>
              <w:rPr>
                <w:rFonts w:ascii="Times New Roman"/>
                <w:b w:val="false"/>
                <w:i w:val="false"/>
                <w:color w:val="000000"/>
                <w:sz w:val="20"/>
              </w:rPr>
              <w:t>
</w:t>
            </w:r>
            <w:r>
              <w:rPr>
                <w:rFonts w:ascii="Times New Roman"/>
                <w:b/>
                <w:i w:val="false"/>
                <w:color w:val="000000"/>
                <w:sz w:val="20"/>
              </w:rPr>
              <w:t xml:space="preserve">шетелдік дипломатиялық өкілдіктер мен консулдық мекемелердің, сондай-ақ Қазақстан Республикасында аккредиттелген халықаралық ұйымдардың шақыруы бойынша Қазақстан Республикасына өзара алмасу принципі негізінде келетін шетелдіктерге; </w:t>
            </w:r>
          </w:p>
          <w:bookmarkEnd w:id="6710"/>
          <w:bookmarkStart w:name="z4520" w:id="6711"/>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Республикасына қызметтік істер бойынша келетін дипломатиялық және қызметтік паспорт иелері – шетелдіктерге; </w:t>
            </w:r>
          </w:p>
          <w:bookmarkEnd w:id="6711"/>
          <w:bookmarkStart w:name="z4521" w:id="6712"/>
          <w:p>
            <w:pPr>
              <w:spacing w:after="20"/>
              <w:ind w:left="20"/>
              <w:jc w:val="both"/>
            </w:pPr>
            <w:r>
              <w:rPr>
                <w:rFonts w:ascii="Times New Roman"/>
                <w:b w:val="false"/>
                <w:i w:val="false"/>
                <w:color w:val="000000"/>
                <w:sz w:val="20"/>
              </w:rPr>
              <w:t>
</w:t>
            </w:r>
            <w:r>
              <w:rPr>
                <w:rFonts w:ascii="Times New Roman"/>
                <w:b/>
                <w:i w:val="false"/>
                <w:color w:val="000000"/>
                <w:sz w:val="20"/>
              </w:rPr>
              <w:t>өзара түсiнiстiк қағидаты негізінде 16 жасқа дейінгі балаларға;</w:t>
            </w:r>
          </w:p>
          <w:bookmarkEnd w:id="6712"/>
          <w:bookmarkStart w:name="z4522" w:id="6713"/>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азаматтары емес ұлты қазақ адамдарға; </w:t>
            </w:r>
          </w:p>
          <w:bookmarkEnd w:id="6713"/>
          <w:bookmarkStart w:name="z4523" w:id="6714"/>
          <w:p>
            <w:pPr>
              <w:spacing w:after="20"/>
              <w:ind w:left="20"/>
              <w:jc w:val="both"/>
            </w:pPr>
            <w:r>
              <w:rPr>
                <w:rFonts w:ascii="Times New Roman"/>
                <w:b w:val="false"/>
                <w:i w:val="false"/>
                <w:color w:val="000000"/>
                <w:sz w:val="20"/>
              </w:rPr>
              <w:t>
</w:t>
            </w:r>
            <w:r>
              <w:rPr>
                <w:rFonts w:ascii="Times New Roman"/>
                <w:b/>
                <w:i w:val="false"/>
                <w:color w:val="000000"/>
                <w:sz w:val="20"/>
              </w:rPr>
              <w:t xml:space="preserve">шетелде тұрақты тұратын және Қазақстан Республикасына жақын туыстарын жерлеуге келетін Қазақстан Республикасының бұрынғы азаматтарына визалар; </w:t>
            </w:r>
          </w:p>
          <w:bookmarkEnd w:id="6714"/>
          <w:bookmarkStart w:name="z4524" w:id="6715"/>
          <w:p>
            <w:pPr>
              <w:spacing w:after="20"/>
              <w:ind w:left="20"/>
              <w:jc w:val="both"/>
            </w:pPr>
            <w:r>
              <w:rPr>
                <w:rFonts w:ascii="Times New Roman"/>
                <w:b w:val="false"/>
                <w:i w:val="false"/>
                <w:color w:val="000000"/>
                <w:sz w:val="20"/>
              </w:rPr>
              <w:t>
</w:t>
            </w:r>
            <w:r>
              <w:rPr>
                <w:rFonts w:ascii="Times New Roman"/>
                <w:b/>
                <w:i w:val="false"/>
                <w:color w:val="000000"/>
                <w:sz w:val="20"/>
              </w:rPr>
              <w:t xml:space="preserve">инвесторлық визаларды; </w:t>
            </w:r>
          </w:p>
          <w:bookmarkEnd w:id="6715"/>
          <w:bookmarkStart w:name="z4525" w:id="6716"/>
          <w:p>
            <w:pPr>
              <w:spacing w:after="20"/>
              <w:ind w:left="20"/>
              <w:jc w:val="both"/>
            </w:pPr>
            <w:r>
              <w:rPr>
                <w:rFonts w:ascii="Times New Roman"/>
                <w:b w:val="false"/>
                <w:i w:val="false"/>
                <w:color w:val="000000"/>
                <w:sz w:val="20"/>
              </w:rPr>
              <w:t>
</w:t>
            </w:r>
            <w:r>
              <w:rPr>
                <w:rFonts w:ascii="Times New Roman"/>
                <w:b/>
                <w:i w:val="false"/>
                <w:color w:val="000000"/>
                <w:sz w:val="20"/>
              </w:rPr>
              <w:t>қызметтік визаларды;</w:t>
            </w:r>
          </w:p>
          <w:bookmarkEnd w:id="6716"/>
          <w:p>
            <w:pPr>
              <w:spacing w:after="20"/>
              <w:ind w:left="20"/>
              <w:jc w:val="both"/>
            </w:pPr>
            <w:r>
              <w:rPr>
                <w:rFonts w:ascii="Times New Roman"/>
                <w:b w:val="false"/>
                <w:i w:val="false"/>
                <w:color w:val="000000"/>
                <w:sz w:val="20"/>
              </w:rPr>
              <w:t>
</w:t>
            </w:r>
            <w:r>
              <w:rPr>
                <w:rFonts w:ascii="Times New Roman"/>
                <w:b/>
                <w:i w:val="false"/>
                <w:color w:val="000000"/>
                <w:sz w:val="20"/>
              </w:rPr>
              <w:t>дипломатиялық визаларды бергені үшін;</w:t>
            </w:r>
          </w:p>
          <w:bookmarkStart w:name="z4526" w:id="6717"/>
          <w:p>
            <w:pPr>
              <w:spacing w:after="20"/>
              <w:ind w:left="20"/>
              <w:jc w:val="both"/>
            </w:pPr>
            <w:r>
              <w:rPr>
                <w:rFonts w:ascii="Times New Roman"/>
                <w:b w:val="false"/>
                <w:i w:val="false"/>
                <w:color w:val="000000"/>
                <w:sz w:val="20"/>
              </w:rPr>
              <w:t>
</w:t>
            </w:r>
            <w:r>
              <w:rPr>
                <w:rFonts w:ascii="Times New Roman"/>
                <w:b/>
                <w:i w:val="false"/>
                <w:color w:val="000000"/>
                <w:sz w:val="20"/>
              </w:rPr>
              <w:t xml:space="preserve">7) Қазақстан Республикасы консулдық мекемелерінің және Қазақстан Республикасы Сыртқы істер министрлігінің қызметкерлері жіберген қателері бар алдыңғы визалардың орнына қайтадан визалар бергені үшін; </w:t>
            </w:r>
          </w:p>
          <w:bookmarkEnd w:id="6717"/>
          <w:bookmarkStart w:name="z4527" w:id="6718"/>
          <w:p>
            <w:pPr>
              <w:spacing w:after="20"/>
              <w:ind w:left="20"/>
              <w:jc w:val="both"/>
            </w:pPr>
            <w:r>
              <w:rPr>
                <w:rFonts w:ascii="Times New Roman"/>
                <w:b w:val="false"/>
                <w:i w:val="false"/>
                <w:color w:val="000000"/>
                <w:sz w:val="20"/>
              </w:rPr>
              <w:t>
</w:t>
            </w:r>
            <w:r>
              <w:rPr>
                <w:rFonts w:ascii="Times New Roman"/>
                <w:b/>
                <w:i w:val="false"/>
                <w:color w:val="000000"/>
                <w:sz w:val="20"/>
              </w:rPr>
              <w:t xml:space="preserve">8) жоғалту, дүлей зілзала немесе басқа да форс-мажорлық жағдайлар салдарынан құжаттары мен ақша қаражаты жоқ Қазақстан Республикасының азаматтарына Қазақстан Республикасына қайта оралуға куәліктер және анықтамалар бергені үшін; </w:t>
            </w:r>
          </w:p>
          <w:bookmarkEnd w:id="6718"/>
          <w:bookmarkStart w:name="z4528" w:id="6719"/>
          <w:p>
            <w:pPr>
              <w:spacing w:after="20"/>
              <w:ind w:left="20"/>
              <w:jc w:val="both"/>
            </w:pPr>
            <w:r>
              <w:rPr>
                <w:rFonts w:ascii="Times New Roman"/>
                <w:b w:val="false"/>
                <w:i w:val="false"/>
                <w:color w:val="000000"/>
                <w:sz w:val="20"/>
              </w:rPr>
              <w:t>
</w:t>
            </w:r>
            <w:r>
              <w:rPr>
                <w:rFonts w:ascii="Times New Roman"/>
                <w:b/>
                <w:i w:val="false"/>
                <w:color w:val="000000"/>
                <w:sz w:val="20"/>
              </w:rPr>
              <w:t>9) шетелде қайтыс болған Қазақстан Республикасы азаматтарының мәйіті салынған табыттар мен урналарды Қазақстан Республикасына жіберген кезде қайтыс болу туралы куәлік және анықтамалар бергені үшін;</w:t>
            </w:r>
          </w:p>
          <w:bookmarkEnd w:id="6719"/>
          <w:bookmarkStart w:name="z4529" w:id="6720"/>
          <w:p>
            <w:pPr>
              <w:spacing w:after="20"/>
              <w:ind w:left="20"/>
              <w:jc w:val="both"/>
            </w:pPr>
            <w:r>
              <w:rPr>
                <w:rFonts w:ascii="Times New Roman"/>
                <w:b w:val="false"/>
                <w:i w:val="false"/>
                <w:color w:val="000000"/>
                <w:sz w:val="20"/>
              </w:rPr>
              <w:t>
</w:t>
            </w:r>
            <w:r>
              <w:rPr>
                <w:rFonts w:ascii="Times New Roman"/>
                <w:b/>
                <w:i w:val="false"/>
                <w:color w:val="000000"/>
                <w:sz w:val="20"/>
              </w:rPr>
              <w:t xml:space="preserve">10) өзара алмасу принципінің негізінде шетелдік дипломатиялық өкілдіктер мен консулдық мекемелердің өтініштері бойынша құжаттарды талап етіп сұратып алдырғаны үшін; </w:t>
            </w:r>
          </w:p>
          <w:bookmarkEnd w:id="6720"/>
          <w:bookmarkStart w:name="z4530" w:id="6721"/>
          <w:p>
            <w:pPr>
              <w:spacing w:after="20"/>
              <w:ind w:left="20"/>
              <w:jc w:val="both"/>
            </w:pPr>
            <w:r>
              <w:rPr>
                <w:rFonts w:ascii="Times New Roman"/>
                <w:b w:val="false"/>
                <w:i w:val="false"/>
                <w:color w:val="000000"/>
                <w:sz w:val="20"/>
              </w:rPr>
              <w:t>
</w:t>
            </w:r>
            <w:r>
              <w:rPr>
                <w:rFonts w:ascii="Times New Roman"/>
                <w:b/>
                <w:i w:val="false"/>
                <w:color w:val="000000"/>
                <w:sz w:val="20"/>
              </w:rPr>
              <w:t xml:space="preserve">11) Қазақстан Республикасы азаматтарының Қазақстан Республикасының шетелдік мекемелері арқылы талап етіп сұратып алдырған құжаттарын заңдастырғаны үшін; </w:t>
            </w:r>
          </w:p>
          <w:bookmarkEnd w:id="6721"/>
          <w:bookmarkStart w:name="z4531" w:id="6722"/>
          <w:p>
            <w:pPr>
              <w:spacing w:after="20"/>
              <w:ind w:left="20"/>
              <w:jc w:val="both"/>
            </w:pPr>
            <w:r>
              <w:rPr>
                <w:rFonts w:ascii="Times New Roman"/>
                <w:b w:val="false"/>
                <w:i w:val="false"/>
                <w:color w:val="000000"/>
                <w:sz w:val="20"/>
              </w:rPr>
              <w:t>
</w:t>
            </w:r>
            <w:r>
              <w:rPr>
                <w:rFonts w:ascii="Times New Roman"/>
                <w:b/>
                <w:i w:val="false"/>
                <w:color w:val="000000"/>
                <w:sz w:val="20"/>
              </w:rPr>
              <w:t xml:space="preserve">12) өзара алмасу принципі негізінде шетелдік дипломатиялық өкілдіктер мен консулдық мекемелердің, сондай-ақ халықаралық ұйымдардың өтініштері бойынша құжаттарды заңдастырғаны үшін; </w:t>
            </w:r>
          </w:p>
          <w:bookmarkEnd w:id="6722"/>
          <w:bookmarkStart w:name="z4532" w:id="6723"/>
          <w:p>
            <w:pPr>
              <w:spacing w:after="20"/>
              <w:ind w:left="20"/>
              <w:jc w:val="both"/>
            </w:pPr>
            <w:r>
              <w:rPr>
                <w:rFonts w:ascii="Times New Roman"/>
                <w:b w:val="false"/>
                <w:i w:val="false"/>
                <w:color w:val="000000"/>
                <w:sz w:val="20"/>
              </w:rPr>
              <w:t>
</w:t>
            </w:r>
            <w:r>
              <w:rPr>
                <w:rFonts w:ascii="Times New Roman"/>
                <w:b/>
                <w:i w:val="false"/>
                <w:color w:val="000000"/>
                <w:sz w:val="20"/>
              </w:rPr>
              <w:t>13) шетелде уақытша және тұрақты тұрып жатқан Қазақстан Республикасының азаматтарын, сондай-ақ шетелдіктерге асырап алуға берілген, Қазақстан Республикасының азаматтары болып табылатын балаларды консулдық есепке қойғаны және консулдық есептен шығарғаны үшін алынбайды.</w:t>
            </w:r>
          </w:p>
          <w:bookmarkEnd w:id="672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553-бапқа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2011.07.22 </w:t>
            </w:r>
            <w:r>
              <w:rPr>
                <w:rFonts w:ascii="Times New Roman"/>
                <w:b w:val="false"/>
                <w:i w:val="false"/>
                <w:color w:val="000000"/>
                <w:sz w:val="20"/>
              </w:rPr>
              <w:t>N 478-IV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533" w:id="6724"/>
          <w:p>
            <w:pPr>
              <w:spacing w:after="0"/>
              <w:ind w:left="0"/>
              <w:jc w:val="both"/>
            </w:pPr>
            <w:r>
              <w:rPr>
                <w:rFonts w:ascii="Times New Roman"/>
                <w:b/>
                <w:i w:val="false"/>
                <w:color w:val="000000"/>
              </w:rPr>
              <w:t xml:space="preserve"> 554-бап. Консулдық алымды төлеу тәртiбi</w:t>
            </w:r>
          </w:p>
          <w:bookmarkEnd w:id="6724"/>
          <w:bookmarkStart w:name="z4534" w:id="6725"/>
          <w:p>
            <w:pPr>
              <w:spacing w:after="20"/>
              <w:ind w:left="20"/>
              <w:jc w:val="both"/>
            </w:pPr>
            <w:r>
              <w:rPr>
                <w:rFonts w:ascii="Times New Roman"/>
                <w:b w:val="false"/>
                <w:i w:val="false"/>
                <w:color w:val="000000"/>
                <w:sz w:val="20"/>
              </w:rPr>
              <w:t>
</w:t>
            </w:r>
            <w:r>
              <w:rPr>
                <w:rFonts w:ascii="Times New Roman"/>
                <w:b/>
                <w:i w:val="false"/>
                <w:color w:val="000000"/>
                <w:sz w:val="20"/>
              </w:rPr>
              <w:t xml:space="preserve">1. Консулдық алым консулдық iс-әрекеттер жасалғанға дейiн төленедi. </w:t>
            </w:r>
          </w:p>
          <w:bookmarkEnd w:id="6725"/>
          <w:bookmarkStart w:name="z4535" w:id="6726"/>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Республикасының дипломатиялық өкiлдiктерi мен консулдық мекемелерi консулдық iс-әрекеттерді төлеушi консулдық алымды төлегеннен кейiн жүзеге асырады. </w:t>
            </w:r>
          </w:p>
          <w:bookmarkEnd w:id="6726"/>
          <w:bookmarkStart w:name="z4536" w:id="6727"/>
          <w:p>
            <w:pPr>
              <w:spacing w:after="20"/>
              <w:ind w:left="20"/>
              <w:jc w:val="both"/>
            </w:pPr>
            <w:r>
              <w:rPr>
                <w:rFonts w:ascii="Times New Roman"/>
                <w:b w:val="false"/>
                <w:i w:val="false"/>
                <w:color w:val="000000"/>
                <w:sz w:val="20"/>
              </w:rPr>
              <w:t>
</w:t>
            </w:r>
            <w:r>
              <w:rPr>
                <w:rFonts w:ascii="Times New Roman"/>
                <w:b/>
                <w:i w:val="false"/>
                <w:color w:val="000000"/>
                <w:sz w:val="20"/>
              </w:rPr>
              <w:t xml:space="preserve">3. Мөлшерлемесі АҚШ долларымен белгiленген консулдық алымдарды Қазақстан Республикасының аумағында төлеу Қазақстан Республикасының Ұлттық Банкi </w:t>
            </w:r>
            <w:r>
              <w:rPr>
                <w:rFonts w:ascii="Times New Roman"/>
                <w:b/>
                <w:i w:val="false"/>
                <w:color w:val="000000"/>
                <w:sz w:val="20"/>
              </w:rPr>
              <w:t>алымды</w:t>
            </w:r>
            <w:r>
              <w:rPr>
                <w:rFonts w:ascii="Times New Roman"/>
                <w:b/>
                <w:i w:val="false"/>
                <w:color w:val="000000"/>
                <w:sz w:val="20"/>
              </w:rPr>
              <w:t xml:space="preserve"> төлеу күніне </w:t>
            </w:r>
            <w:r>
              <w:rPr>
                <w:rFonts w:ascii="Times New Roman"/>
                <w:b/>
                <w:i w:val="false"/>
                <w:color w:val="000000"/>
                <w:sz w:val="20"/>
              </w:rPr>
              <w:t>белгілеген</w:t>
            </w:r>
            <w:r>
              <w:rPr>
                <w:rFonts w:ascii="Times New Roman"/>
                <w:b/>
                <w:i w:val="false"/>
                <w:color w:val="000000"/>
                <w:sz w:val="20"/>
              </w:rPr>
              <w:t xml:space="preserve"> ресми бағам бойынша теңгемен жүргiзiледi. </w:t>
            </w:r>
          </w:p>
          <w:bookmarkEnd w:id="6727"/>
          <w:bookmarkStart w:name="z4537" w:id="6728"/>
          <w:p>
            <w:pPr>
              <w:spacing w:after="20"/>
              <w:ind w:left="20"/>
              <w:jc w:val="both"/>
            </w:pPr>
            <w:r>
              <w:rPr>
                <w:rFonts w:ascii="Times New Roman"/>
                <w:b w:val="false"/>
                <w:i w:val="false"/>
                <w:color w:val="000000"/>
                <w:sz w:val="20"/>
              </w:rPr>
              <w:t>
</w:t>
            </w:r>
            <w:r>
              <w:rPr>
                <w:rFonts w:ascii="Times New Roman"/>
                <w:b/>
                <w:i w:val="false"/>
                <w:color w:val="000000"/>
                <w:sz w:val="20"/>
              </w:rPr>
              <w:t xml:space="preserve">4. Консулдық алым: </w:t>
            </w:r>
          </w:p>
          <w:bookmarkEnd w:id="6728"/>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аумағында - банктер немесе банк операцияларының жекелеген түрлерiн жүзеге асыратын ұйымдар арқылы аудару жолымен консулдық iс-әрекеттер жүзеге асырылатын жердiң бюджетiне немесе Қазақстан Республикасының Үкіметі белгілеген нысан бойынша қатаң есептiлiк бланкiлерi негiзiнде консулдық мекемелерде қолма-қол ақшамен төленеді.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Қолма-қол ақшамен қабылданған консулдық алым сомасын уәкілетті мемлекеттік орган кейіннен оларды бюджет есебіне жатқызу үшін ақша қабылдау жүзеге асырылған операциялық күннен кейінгі күннен кешіктірмей банктерге немесе банк операцияларының жекелеген түрлерiн жүзеге асыратын ұйымдарға тапсырады. Егер қолма-қол ақшаның күн сайынғы түсімдері айлық есептік көрсеткіштің 10 еселенген мөлшерінен аз болған жағдайда ақшаны тапсыру ақша қабылдау жүзеге асырылған күннен кейінгі үш операциялық күнде бір рет жүзеге асырылады; </w:t>
            </w:r>
          </w:p>
          <w:bookmarkStart w:name="z4538" w:id="6729"/>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Республикасының аумағынан тыс жерлерде - шаруашылық пайдалану құқығынсыз дипломатиялық өкілдіктің немесе консулдық мекеменiң банк шотына банктер немесе банк операцияларының жекелеген түрлерiн жүзеге асыратын ұйымдар арқылы аудару жолымен немесе Қазақстан Республикасының Үкіметі белгілеген нысан бойынша қатаң есептiлiк бланкiлерi негiзiнде консулдық мекемелерде қолма-қол ақшамен төленедi. </w:t>
            </w:r>
          </w:p>
          <w:bookmarkEnd w:id="6729"/>
          <w:bookmarkStart w:name="z4539" w:id="6730"/>
          <w:p>
            <w:pPr>
              <w:spacing w:after="20"/>
              <w:ind w:left="20"/>
              <w:jc w:val="both"/>
            </w:pPr>
            <w:r>
              <w:rPr>
                <w:rFonts w:ascii="Times New Roman"/>
                <w:b w:val="false"/>
                <w:i w:val="false"/>
                <w:color w:val="000000"/>
                <w:sz w:val="20"/>
              </w:rPr>
              <w:t>
</w:t>
            </w:r>
            <w:r>
              <w:rPr>
                <w:rFonts w:ascii="Times New Roman"/>
                <w:b/>
                <w:i w:val="false"/>
                <w:color w:val="000000"/>
                <w:sz w:val="20"/>
              </w:rPr>
              <w:t xml:space="preserve">5. Консулдық алымды төлеу аумағында консулдық іс-әрекеттер жасалған елдің валютасымен немесе кез келген еркін айырбасталатын валютамен жүргізіледі. </w:t>
            </w:r>
          </w:p>
          <w:bookmarkEnd w:id="6730"/>
          <w:bookmarkStart w:name="z4540" w:id="6731"/>
          <w:p>
            <w:pPr>
              <w:spacing w:after="20"/>
              <w:ind w:left="20"/>
              <w:jc w:val="both"/>
            </w:pPr>
            <w:r>
              <w:rPr>
                <w:rFonts w:ascii="Times New Roman"/>
                <w:b w:val="false"/>
                <w:i w:val="false"/>
                <w:color w:val="000000"/>
                <w:sz w:val="20"/>
              </w:rPr>
              <w:t>
</w:t>
            </w:r>
            <w:r>
              <w:rPr>
                <w:rFonts w:ascii="Times New Roman"/>
                <w:b/>
                <w:i w:val="false"/>
                <w:color w:val="000000"/>
                <w:sz w:val="20"/>
              </w:rPr>
              <w:t xml:space="preserve">6. Дипломатиялық өкілдіктер немесе консулдық мекемелер шетелде қабылданған консулдық алым сомаларын шетелдік банктік шотқа аудару үшін оларды қабылдаған күннен бастап он операциялық күннен кешіктірмей дипломатиялық өкілдік немесе консулдық мекеме орналасқан елдің шетелдік банкіне тапсырады. </w:t>
            </w:r>
          </w:p>
          <w:bookmarkEnd w:id="6731"/>
          <w:p>
            <w:pPr>
              <w:spacing w:after="20"/>
              <w:ind w:left="20"/>
              <w:jc w:val="both"/>
            </w:pPr>
            <w:r>
              <w:rPr>
                <w:rFonts w:ascii="Times New Roman"/>
                <w:b w:val="false"/>
                <w:i w:val="false"/>
                <w:color w:val="000000"/>
                <w:sz w:val="20"/>
              </w:rPr>
              <w:t>
</w:t>
            </w:r>
            <w:r>
              <w:rPr>
                <w:rFonts w:ascii="Times New Roman"/>
                <w:b/>
                <w:i w:val="false"/>
                <w:color w:val="000000"/>
                <w:sz w:val="20"/>
              </w:rPr>
              <w:t xml:space="preserve">Дипломатиялық өкілдік немесе консулдық мекеме орналасқан елдің валютасымен шетелдік банктік шотқа түскен консулдық алымдарды дипломатиялық өкілдіктің немесе консулдық мекеменің тапсырмасы бойынша шетелдік банк АҚШ долларына, евроға, ағылшын фунт стерлингіне, швейцар франкіне, канада долларына, жапон иеніне айырбастайды.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Дипломатиялық өкілдіктің немесе консулдық мекеменің бірінші қол қою құқығы бар басшысы шетелдік банктік шотқа билік етуші болып табылады. </w:t>
            </w:r>
          </w:p>
          <w:p>
            <w:pPr>
              <w:spacing w:after="20"/>
              <w:ind w:left="20"/>
              <w:jc w:val="both"/>
            </w:pPr>
            <w:r>
              <w:rPr>
                <w:rFonts w:ascii="Times New Roman"/>
                <w:b w:val="false"/>
                <w:i w:val="false"/>
                <w:color w:val="000000"/>
                <w:sz w:val="20"/>
              </w:rPr>
              <w:t>
</w:t>
            </w:r>
            <w:r>
              <w:rPr>
                <w:rFonts w:ascii="Times New Roman"/>
                <w:b/>
                <w:i w:val="false"/>
                <w:color w:val="000000"/>
                <w:sz w:val="20"/>
              </w:rPr>
              <w:t>Шетелдік банктік шотқа келіп түскен консулдық алымдарды ай сайын (есепті айдан кейінгі айдың 10-ынан кешіктірмей) дипломатиялық өкілдік немесе консулдық мекеме одан әрі бюджет кірісіне аудару үшін Қазақстан Республикасы Сыртқы істер министрлігінің валюталық шотына аударады. Егер дипломатиялық өкілдікке немесе консулдық мекемеге ай сайын келіп түсетін консулдық алымдар түсімі 1000 АҚШ долларынан аз болса немесе оның есепті кезеңнің соңындағы бағамы бойынша осы тармақта көрсетілген валюта түрлеріндегі эквивалентін құрайтын болса, аударым жасау тоқсан сайын, есепті айдан кейінгі айдың 10-ынан кешіктірмей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Сыртқы істер министрлігі дипломатиялық өкілдік немесе консулдық мекеме аударған консулдық алымдарды Қазақстан Республикасы Ұлттық Банкінен шетелдік валютамен корреспондеттік шоттың үзінді-көшірмесін алған күннен бастап үш жұмыс күні ішінде электрондық нысандағы төлеу құжаттарын қоса бере отырып, республикалық бюджет кірісіне аударады. </w:t>
            </w:r>
          </w:p>
          <w:bookmarkStart w:name="z4541" w:id="6732"/>
          <w:p>
            <w:pPr>
              <w:spacing w:after="20"/>
              <w:ind w:left="20"/>
              <w:jc w:val="both"/>
            </w:pPr>
            <w:r>
              <w:rPr>
                <w:rFonts w:ascii="Times New Roman"/>
                <w:b w:val="false"/>
                <w:i w:val="false"/>
                <w:color w:val="000000"/>
                <w:sz w:val="20"/>
              </w:rPr>
              <w:t>
</w:t>
            </w:r>
            <w:r>
              <w:rPr>
                <w:rFonts w:ascii="Times New Roman"/>
                <w:b/>
                <w:i w:val="false"/>
                <w:color w:val="000000"/>
                <w:sz w:val="20"/>
              </w:rPr>
              <w:t>7. Төленген консулдық алымдардың сомалары қайтарылуға жатпайды.</w:t>
            </w:r>
          </w:p>
          <w:bookmarkEnd w:id="673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554-бапқа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Заңдарымен.</w:t>
            </w:r>
            <w:r>
              <w:br/>
            </w:r>
            <w:r>
              <w:rPr>
                <w:rFonts w:ascii="Times New Roman"/>
                <w:b w:val="false"/>
                <w:i w:val="false"/>
                <w:color w:val="000000"/>
                <w:sz w:val="20"/>
              </w:rPr>
              <w:t>
</w:t>
            </w:r>
          </w:p>
          <w:bookmarkStart w:name="z4542" w:id="6733"/>
          <w:p>
            <w:pPr>
              <w:spacing w:after="0"/>
              <w:ind w:left="0"/>
              <w:jc w:val="both"/>
            </w:pPr>
            <w:r>
              <w:rPr>
                <w:rFonts w:ascii="Times New Roman"/>
                <w:b/>
                <w:i w:val="false"/>
                <w:color w:val="000000"/>
              </w:rPr>
              <w:t xml:space="preserve"> 3. САЛЫҚ ӘКІМШІЛІГІН ЖҮРГІЗУ</w:t>
            </w:r>
            <w:r>
              <w:br/>
            </w:r>
            <w:r>
              <w:rPr>
                <w:rFonts w:ascii="Times New Roman"/>
                <w:b/>
                <w:i w:val="false"/>
                <w:color w:val="000000"/>
              </w:rPr>
              <w:t>20-БӨЛІМ. САЛЫҚТЫҚ БАҚЫЛАУ ЖӘНЕ САЛЫҚ ӘКІМШІЛІГІН</w:t>
            </w:r>
            <w:r>
              <w:br/>
            </w:r>
            <w:r>
              <w:rPr>
                <w:rFonts w:ascii="Times New Roman"/>
                <w:b/>
                <w:i w:val="false"/>
                <w:color w:val="000000"/>
              </w:rPr>
              <w:t>ЖҮРГІЗУДІҢ ӨЗГЕ ДЕ НЫСАНДАРЫ</w:t>
            </w:r>
            <w:r>
              <w:br/>
            </w:r>
            <w:r>
              <w:rPr>
                <w:rFonts w:ascii="Times New Roman"/>
                <w:b/>
                <w:i w:val="false"/>
                <w:color w:val="000000"/>
              </w:rPr>
              <w:t>80-тарау. ЖАЛПЫ ЕРЕЖЕЛЕР</w:t>
            </w:r>
          </w:p>
          <w:bookmarkEnd w:id="6733"/>
          <w:bookmarkStart w:name="z4545" w:id="6734"/>
          <w:p>
            <w:pPr>
              <w:spacing w:after="0"/>
              <w:ind w:left="0"/>
              <w:jc w:val="both"/>
            </w:pPr>
            <w:r>
              <w:rPr>
                <w:rFonts w:ascii="Times New Roman"/>
                <w:b/>
                <w:i w:val="false"/>
                <w:color w:val="000000"/>
              </w:rPr>
              <w:t xml:space="preserve"> 555-бап. Салық әкімшілігін жүргізу</w:t>
            </w:r>
          </w:p>
          <w:bookmarkEnd w:id="6734"/>
          <w:bookmarkStart w:name="z4546" w:id="6735"/>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әкімшілігін жүргізу салық органдарының салық бақылауын жүзеге асыруы, мерзімінде орындалмаған салық міндеттемесінің орындалуын қамтамасыз ету тәсілдері мен салық берешегін мәжбүрлеп өндіріп алу шараларын қолдануы, сондай-ақ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салық төлеушілерге (салық агенттеріне) және басқа да уәкілетті мемлекеттік органдарға мемлекеттік қызмет көрсету болып табылады.</w:t>
            </w:r>
          </w:p>
          <w:bookmarkEnd w:id="6735"/>
          <w:p>
            <w:pPr>
              <w:spacing w:after="20"/>
              <w:ind w:left="20"/>
              <w:jc w:val="both"/>
            </w:pPr>
            <w:r>
              <w:rPr>
                <w:rFonts w:ascii="Times New Roman"/>
                <w:b w:val="false"/>
                <w:i w:val="false"/>
                <w:color w:val="000000"/>
                <w:sz w:val="20"/>
              </w:rPr>
              <w:t>
</w:t>
            </w:r>
            <w:r>
              <w:rPr>
                <w:rFonts w:ascii="Times New Roman"/>
                <w:b/>
                <w:i w:val="false"/>
                <w:color w:val="000000"/>
                <w:sz w:val="20"/>
              </w:rPr>
              <w:t>Мемлекеттік қызметтер көрсету шеңберінде салық төлеушіге (салық агентіне) нысанын уәкілетті орган бекітетін құжаттарды беру журналына оның қолы қойылып жүзеге асырылады.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555-бапқа өзгеріс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p>
          <w:bookmarkStart w:name="z4547" w:id="6736"/>
          <w:p>
            <w:pPr>
              <w:spacing w:after="0"/>
              <w:ind w:left="0"/>
              <w:jc w:val="both"/>
            </w:pPr>
            <w:r>
              <w:rPr>
                <w:rFonts w:ascii="Times New Roman"/>
                <w:b/>
                <w:i w:val="false"/>
                <w:color w:val="000000"/>
              </w:rPr>
              <w:t xml:space="preserve"> 556-бап. Салықтық бақылау</w:t>
            </w:r>
          </w:p>
          <w:bookmarkEnd w:id="6736"/>
          <w:bookmarkStart w:name="z4548" w:id="6737"/>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Салықтық бақылау - Қазақстан Республикасының салық заңнамасы, орындалуын бақылау салық органдарына жүктелген Қазақстан Республикасының өзге де заңнамасы нормаларының орындалуына салық органдары жүзеге асыратын мемлекеттік бақылау. </w:t>
            </w:r>
          </w:p>
          <w:bookmarkEnd w:id="6737"/>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Салықтық бақылау: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салықтық тексеру нысанында;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мемлекеттік бақылаудың өзге де нысандарында жүзеге асырылады.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Салықтық бақылаудың осы нысандары шеңберінде: </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 тармақша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 салық міндеттемесінің, міндетті зейнетақы жарналарын, міндетті кәсіптік зейнетақы жарналарын есептеу, ұстап қалу және аудару, әлеуметтік аударымдарды, міндетті әлеуметтік медициналық сақтандыруға аударымдарды және (немесе) жарналарды есептеу және төлеу бойынша міндеттердің орындалуын есепке алу;</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бақылау-кассалық машиналарды қолдану тәртібінің сақталуына бақылау; </w:t>
            </w:r>
          </w:p>
          <w:p>
            <w:pPr>
              <w:spacing w:after="20"/>
              <w:ind w:left="20"/>
              <w:jc w:val="both"/>
            </w:pPr>
            <w:r>
              <w:rPr>
                <w:rFonts w:ascii="Times New Roman"/>
                <w:b w:val="false"/>
                <w:i w:val="false"/>
                <w:color w:val="000000"/>
                <w:sz w:val="20"/>
              </w:rPr>
              <w:t>
</w:t>
            </w:r>
            <w:r>
              <w:rPr>
                <w:rFonts w:ascii="Times New Roman"/>
                <w:b/>
                <w:i w:val="false"/>
                <w:color w:val="000000"/>
                <w:sz w:val="20"/>
              </w:rPr>
              <w:t>3) акцизделетін тауарларға, сондай-ақ авиациялық отынға, биоотынға және мазутқа бақылау;</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трансферттік баға белгілеу кезіндегі </w:t>
            </w:r>
            <w:r>
              <w:rPr>
                <w:rFonts w:ascii="Times New Roman"/>
                <w:b/>
                <w:i w:val="false"/>
                <w:color w:val="000000"/>
                <w:sz w:val="20"/>
              </w:rPr>
              <w:t>бақылау</w:t>
            </w:r>
            <w:r>
              <w:rPr>
                <w:rFonts w:ascii="Times New Roman"/>
                <w:b/>
                <w:i w:val="false"/>
                <w:color w:val="000000"/>
                <w:sz w:val="20"/>
              </w:rPr>
              <w:t xml:space="preserve">;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5) мемлекет меншігіне айналдырылған (айналдырылуға жататын) мүлікті есепке алу, сақтау, бағалау, одан әрі пайдалану және өткізу тәртібінің сақталуына </w:t>
            </w:r>
            <w:r>
              <w:rPr>
                <w:rFonts w:ascii="Times New Roman"/>
                <w:b/>
                <w:i w:val="false"/>
                <w:color w:val="000000"/>
                <w:sz w:val="20"/>
              </w:rPr>
              <w:t>бақылау</w:t>
            </w:r>
            <w:r>
              <w:rPr>
                <w:rFonts w:ascii="Times New Roman"/>
                <w:b/>
                <w:i w:val="false"/>
                <w:color w:val="000000"/>
                <w:sz w:val="20"/>
              </w:rPr>
              <w:t xml:space="preserve">;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6) Қазақстан Республикасының салық заңнамасын орындауға бағытталған функцияларды жүзеге асыру бойынша міндеттерді орындау бөлігінде уәкілетті мемлекеттік және жергілікті атқарушы органдардың қызметіне бақылау жүзеге асырылады. </w:t>
            </w:r>
          </w:p>
          <w:bookmarkStart w:name="z8137" w:id="6738"/>
          <w:p>
            <w:pPr>
              <w:spacing w:after="20"/>
              <w:ind w:left="20"/>
              <w:jc w:val="both"/>
            </w:pPr>
            <w:r>
              <w:rPr>
                <w:rFonts w:ascii="Times New Roman"/>
                <w:b w:val="false"/>
                <w:i w:val="false"/>
                <w:color w:val="000000"/>
                <w:sz w:val="20"/>
              </w:rPr>
              <w:t>
</w:t>
            </w:r>
            <w:r>
              <w:rPr>
                <w:rFonts w:ascii="Times New Roman"/>
                <w:b/>
                <w:i w:val="false"/>
                <w:color w:val="000000"/>
                <w:sz w:val="20"/>
              </w:rPr>
              <w:t xml:space="preserve">4. Мемлекеттік бақылаудың өзге де нысаны шеңберінде: </w:t>
            </w:r>
          </w:p>
          <w:bookmarkEnd w:id="6738"/>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төлеушілерді салық органдарында тіркеу;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салықтық нысандарды қабылдау;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камералдық бақылау;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ірі салық төлеушілердің мониторингі; </w:t>
            </w:r>
          </w:p>
          <w:p>
            <w:pPr>
              <w:spacing w:after="20"/>
              <w:ind w:left="20"/>
              <w:jc w:val="both"/>
            </w:pPr>
            <w:r>
              <w:rPr>
                <w:rFonts w:ascii="Times New Roman"/>
                <w:b w:val="false"/>
                <w:i w:val="false"/>
                <w:color w:val="000000"/>
                <w:sz w:val="20"/>
              </w:rPr>
              <w:t>
</w:t>
            </w:r>
            <w:r>
              <w:rPr>
                <w:rFonts w:ascii="Times New Roman"/>
                <w:b/>
                <w:i w:val="false"/>
                <w:color w:val="000000"/>
                <w:sz w:val="20"/>
              </w:rPr>
              <w:t>5) салықтық зерттеп-қарау;</w:t>
            </w:r>
          </w:p>
          <w:p>
            <w:pPr>
              <w:spacing w:after="20"/>
              <w:ind w:left="20"/>
              <w:jc w:val="both"/>
            </w:pPr>
            <w:r>
              <w:rPr>
                <w:rFonts w:ascii="Times New Roman"/>
                <w:b w:val="false"/>
                <w:i w:val="false"/>
                <w:color w:val="000000"/>
                <w:sz w:val="20"/>
              </w:rPr>
              <w:t>
</w:t>
            </w:r>
            <w:r>
              <w:rPr>
                <w:rFonts w:ascii="Times New Roman"/>
                <w:b/>
                <w:i w:val="false"/>
                <w:color w:val="000000"/>
                <w:sz w:val="20"/>
              </w:rPr>
              <w:t>6) этил спиртін өндіруді жүзеге асыратын ұйымдарда этил спиртін есепке алуды бақылау;</w:t>
            </w:r>
          </w:p>
          <w:p>
            <w:pPr>
              <w:spacing w:after="20"/>
              <w:ind w:left="20"/>
              <w:jc w:val="both"/>
            </w:pPr>
            <w:r>
              <w:rPr>
                <w:rFonts w:ascii="Times New Roman"/>
                <w:b w:val="false"/>
                <w:i w:val="false"/>
                <w:color w:val="000000"/>
                <w:sz w:val="20"/>
              </w:rPr>
              <w:t>
</w:t>
            </w:r>
            <w:r>
              <w:rPr>
                <w:rFonts w:ascii="Times New Roman"/>
                <w:b/>
                <w:i w:val="false"/>
                <w:color w:val="000000"/>
                <w:sz w:val="20"/>
              </w:rPr>
              <w:t>7) өтініш берушінің этил спирті мен алкоголь өнімінің өндірісі мен айналымы бойынша қызметке қойылатын біліктілік талаптарына сәйкестігін анықтау жүзеге асырылады.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556-бапты 4-1-тармақпен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Салықтық тексеруді жүргізудің жалпы тәртібі Қазақстан Республикасының </w:t>
            </w:r>
            <w:r>
              <w:rPr>
                <w:rFonts w:ascii="Times New Roman"/>
                <w:b w:val="false"/>
                <w:i w:val="false"/>
                <w:color w:val="000000"/>
                <w:sz w:val="20"/>
              </w:rPr>
              <w:t>Кәсіпкерлік кодексіне</w:t>
            </w:r>
            <w:r>
              <w:rPr>
                <w:rFonts w:ascii="Times New Roman"/>
                <w:b/>
                <w:i w:val="false"/>
                <w:color w:val="000000"/>
                <w:sz w:val="20"/>
              </w:rPr>
              <w:t xml:space="preserve"> сәйкес жүзеге асырылады.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Салықтық тексеруді жүргізу тәртібі мен мерзімінің ерекшеліктері осы Кодексте айқындалады.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7. </w:t>
            </w:r>
            <w:r>
              <w:rPr>
                <w:rFonts w:ascii="Times New Roman"/>
                <w:b/>
                <w:i w:val="false"/>
                <w:color w:val="000000"/>
                <w:sz w:val="20"/>
              </w:rPr>
              <w:t xml:space="preserve">Алып тасталды - ҚР 29.12.2014 </w:t>
            </w:r>
            <w:r>
              <w:rPr>
                <w:rFonts w:ascii="Times New Roman"/>
                <w:b w:val="false"/>
                <w:i w:val="false"/>
                <w:color w:val="000000"/>
                <w:sz w:val="20"/>
              </w:rPr>
              <w:t>№ 269-V</w:t>
            </w:r>
            <w:r>
              <w:rPr>
                <w:rFonts w:ascii="Times New Roman"/>
                <w:b/>
                <w:i w:val="false"/>
                <w:color w:val="000000"/>
                <w:sz w:val="20"/>
              </w:rPr>
              <w:t xml:space="preserve"> (01.01.2015 бастап қолданысқа енгізіледі) Заңымен.</w:t>
            </w:r>
          </w:p>
          <w:bookmarkStart w:name="z4562" w:id="6739"/>
          <w:p>
            <w:pPr>
              <w:spacing w:after="20"/>
              <w:ind w:left="20"/>
              <w:jc w:val="both"/>
            </w:pPr>
            <w:r>
              <w:rPr>
                <w:rFonts w:ascii="Times New Roman"/>
                <w:b w:val="false"/>
                <w:i w:val="false"/>
                <w:color w:val="000000"/>
                <w:sz w:val="20"/>
              </w:rPr>
              <w:t>
</w:t>
            </w:r>
            <w:r>
              <w:rPr>
                <w:rFonts w:ascii="Times New Roman"/>
                <w:b/>
                <w:i w:val="false"/>
                <w:color w:val="000000"/>
                <w:sz w:val="20"/>
              </w:rPr>
              <w:t xml:space="preserve">8. Кеден органдары өз құзыреті шегінде осы Кодекске және Кеден одағының кеден заңнамасына және (немесе) Қазақстан Республикасының кеден заңнамасына сәйкес Кеден одағының кеден шекарасы арқылы тауарлардың өткізілуiмен байланысты салықтық бақылауды жүзеге асырады, мерзімінде орындалмаған салық міндеттемесінің орындалуын қамтамасыз ету тәсілдерін және төленуге тиiсті салықтар бойынша мәжбүрлеп өндіріп алу шараларын қолданады. </w:t>
            </w:r>
          </w:p>
          <w:bookmarkEnd w:id="673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556-бапқа өзгерістер енгізілді - ҚР 2009.07.17 </w:t>
            </w:r>
            <w:r>
              <w:rPr>
                <w:rFonts w:ascii="Times New Roman"/>
                <w:b w:val="false"/>
                <w:i w:val="false"/>
                <w:color w:val="000000"/>
                <w:sz w:val="20"/>
              </w:rPr>
              <w:t>№ 188-IV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2010.03.19 </w:t>
            </w:r>
            <w:r>
              <w:rPr>
                <w:rFonts w:ascii="Times New Roman"/>
                <w:b w:val="false"/>
                <w:i w:val="false"/>
                <w:color w:val="000000"/>
                <w:sz w:val="20"/>
              </w:rPr>
              <w:t>№ 258-IV</w:t>
            </w:r>
            <w:r>
              <w:rPr>
                <w:rFonts w:ascii="Times New Roman"/>
                <w:b w:val="false"/>
                <w:i w:val="false"/>
                <w:color w:val="ff0000"/>
                <w:sz w:val="20"/>
              </w:rPr>
              <w:t xml:space="preserve">, 2010.06.30 </w:t>
            </w:r>
            <w:r>
              <w:rPr>
                <w:rFonts w:ascii="Times New Roman"/>
                <w:b w:val="false"/>
                <w:i w:val="false"/>
                <w:color w:val="000000"/>
                <w:sz w:val="20"/>
              </w:rPr>
              <w:t>№ 297-IV</w:t>
            </w:r>
            <w:r>
              <w:rPr>
                <w:rFonts w:ascii="Times New Roman"/>
                <w:b w:val="false"/>
                <w:i w:val="false"/>
                <w:color w:val="ff0000"/>
                <w:sz w:val="20"/>
              </w:rPr>
              <w:t xml:space="preserve"> (2010.07.01 бастап қолданысқа енгізіледі), 2011.01.06 </w:t>
            </w:r>
            <w:r>
              <w:rPr>
                <w:rFonts w:ascii="Times New Roman"/>
                <w:b w:val="false"/>
                <w:i w:val="false"/>
                <w:color w:val="000000"/>
                <w:sz w:val="20"/>
              </w:rPr>
              <w:t>№ 378-IV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2012.07.10 </w:t>
            </w:r>
            <w:r>
              <w:rPr>
                <w:rFonts w:ascii="Times New Roman"/>
                <w:b w:val="false"/>
                <w:i w:val="false"/>
                <w:color w:val="000000"/>
                <w:sz w:val="20"/>
              </w:rPr>
              <w:t>№ 36-V</w:t>
            </w:r>
            <w:r>
              <w:rPr>
                <w:rFonts w:ascii="Times New Roman"/>
                <w:b w:val="false"/>
                <w:i w:val="false"/>
                <w:color w:val="ff0000"/>
                <w:sz w:val="20"/>
              </w:rPr>
              <w:t xml:space="preserve"> (2013.01.01 бастап қолданысқа енгізіледі), 2012.12.26 </w:t>
            </w:r>
            <w:r>
              <w:rPr>
                <w:rFonts w:ascii="Times New Roman"/>
                <w:b w:val="false"/>
                <w:i w:val="false"/>
                <w:color w:val="000000"/>
                <w:sz w:val="20"/>
              </w:rPr>
              <w:t>№ 61-V</w:t>
            </w:r>
            <w:r>
              <w:rPr>
                <w:rFonts w:ascii="Times New Roman"/>
                <w:b w:val="false"/>
                <w:i w:val="false"/>
                <w:color w:val="ff0000"/>
                <w:sz w:val="20"/>
              </w:rPr>
              <w:t xml:space="preserve"> (2013.01.01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29.10.2015 </w:t>
            </w:r>
            <w:r>
              <w:rPr>
                <w:rFonts w:ascii="Times New Roman"/>
                <w:b w:val="false"/>
                <w:i w:val="false"/>
                <w:color w:val="000000"/>
                <w:sz w:val="20"/>
              </w:rPr>
              <w:t>№ 376-V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563" w:id="6740"/>
          <w:p>
            <w:pPr>
              <w:spacing w:after="0"/>
              <w:ind w:left="0"/>
              <w:jc w:val="both"/>
            </w:pPr>
            <w:r>
              <w:rPr>
                <w:rFonts w:ascii="Times New Roman"/>
                <w:b/>
                <w:i w:val="false"/>
                <w:color w:val="000000"/>
              </w:rPr>
              <w:t xml:space="preserve"> 557-бап. Салық құпиясы</w:t>
            </w:r>
          </w:p>
          <w:bookmarkEnd w:id="6740"/>
          <w:bookmarkStart w:name="z4564" w:id="6741"/>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 мәліметтерді: </w:t>
            </w:r>
          </w:p>
          <w:bookmarkEnd w:id="6741"/>
          <w:bookmarkStart w:name="z4565" w:id="6742"/>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тұлғаларды қоспағанда, салық төлеуші (салық агенті) төлеген (аударған) салық және бюджетке төленетін басқа да міндетті төлемдердің сомасы туралы; </w:t>
            </w:r>
          </w:p>
          <w:bookmarkEnd w:id="6742"/>
          <w:bookmarkStart w:name="z4566" w:id="6743"/>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төлеушіге есептелген салық сомасынан есепке жатқызылуға тиіс қосылған құн салығы сомасының асып кетуін бюджеттен қайтару сомасы туралы; </w:t>
            </w:r>
          </w:p>
          <w:bookmarkEnd w:id="6743"/>
          <w:bookmarkStart w:name="z4567" w:id="6744"/>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төлеушінің (салық агентінің) салық берешегінің сомасы туралы; </w:t>
            </w:r>
          </w:p>
          <w:bookmarkEnd w:id="6744"/>
          <w:bookmarkStart w:name="z4568" w:id="6745"/>
          <w:p>
            <w:pPr>
              <w:spacing w:after="20"/>
              <w:ind w:left="20"/>
              <w:jc w:val="both"/>
            </w:pPr>
            <w:r>
              <w:rPr>
                <w:rFonts w:ascii="Times New Roman"/>
                <w:b w:val="false"/>
                <w:i w:val="false"/>
                <w:color w:val="000000"/>
                <w:sz w:val="20"/>
              </w:rPr>
              <w:t>
</w:t>
            </w:r>
            <w:r>
              <w:rPr>
                <w:rFonts w:ascii="Times New Roman"/>
                <w:b/>
                <w:i w:val="false"/>
                <w:color w:val="000000"/>
                <w:sz w:val="20"/>
              </w:rPr>
              <w:t xml:space="preserve">4) әрекетсіз салық төлеушілер және соттың заңды күшіне енген үкімінің не қаулысының негізінде жалған кәсіпорындар деп танылған салық төлеушілер туралы; </w:t>
            </w:r>
          </w:p>
          <w:bookmarkEnd w:id="6745"/>
          <w:bookmarkStart w:name="z8367" w:id="6746"/>
          <w:p>
            <w:pPr>
              <w:spacing w:after="20"/>
              <w:ind w:left="20"/>
              <w:jc w:val="both"/>
            </w:pPr>
            <w:r>
              <w:rPr>
                <w:rFonts w:ascii="Times New Roman"/>
                <w:b w:val="false"/>
                <w:i w:val="false"/>
                <w:color w:val="000000"/>
                <w:sz w:val="20"/>
              </w:rPr>
              <w:t>
</w:t>
            </w:r>
            <w:r>
              <w:rPr>
                <w:rFonts w:ascii="Times New Roman"/>
                <w:b/>
                <w:i w:val="false"/>
                <w:color w:val="000000"/>
                <w:sz w:val="20"/>
              </w:rPr>
              <w:t xml:space="preserve">4-1) осы Кодекстің </w:t>
            </w:r>
            <w:r>
              <w:rPr>
                <w:rFonts w:ascii="Times New Roman"/>
                <w:b w:val="false"/>
                <w:i w:val="false"/>
                <w:color w:val="000000"/>
                <w:sz w:val="20"/>
              </w:rPr>
              <w:t>20-бабында</w:t>
            </w:r>
            <w:r>
              <w:rPr>
                <w:rFonts w:ascii="Times New Roman"/>
                <w:b/>
                <w:i w:val="false"/>
                <w:color w:val="000000"/>
                <w:sz w:val="20"/>
              </w:rPr>
              <w:t xml:space="preserve"> көзделген жағдайда уәкілетті органның интернет-ресурсындағы дерекқорда орналастыруға жататындар;</w:t>
            </w:r>
          </w:p>
          <w:bookmarkEnd w:id="6746"/>
          <w:bookmarkStart w:name="z4569" w:id="6747"/>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төлеушінің таратылуымен (қызметін тоқтатуымен) байланысты құжаттық тексеру жүргізу туралы салықтық өтініш беруі туралы; </w:t>
            </w:r>
          </w:p>
          <w:bookmarkEnd w:id="6747"/>
          <w:bookmarkStart w:name="z4570" w:id="6748"/>
          <w:p>
            <w:pPr>
              <w:spacing w:after="20"/>
              <w:ind w:left="20"/>
              <w:jc w:val="both"/>
            </w:pPr>
            <w:r>
              <w:rPr>
                <w:rFonts w:ascii="Times New Roman"/>
                <w:b w:val="false"/>
                <w:i w:val="false"/>
                <w:color w:val="000000"/>
                <w:sz w:val="20"/>
              </w:rPr>
              <w:t>
</w:t>
            </w:r>
            <w:r>
              <w:rPr>
                <w:rFonts w:ascii="Times New Roman"/>
                <w:b/>
                <w:i w:val="false"/>
                <w:color w:val="000000"/>
                <w:sz w:val="20"/>
              </w:rPr>
              <w:t>6) жеке тұлғаларды қоспағанда, салық төлеушіге (салық агентіне) салықтың және бюджетке төленетін басқа да міндетті төлемдердің есепке жазылған сомасы туралы;</w:t>
            </w:r>
          </w:p>
          <w:bookmarkEnd w:id="6748"/>
          <w:bookmarkStart w:name="z7662" w:id="6749"/>
          <w:p>
            <w:pPr>
              <w:spacing w:after="20"/>
              <w:ind w:left="20"/>
              <w:jc w:val="both"/>
            </w:pPr>
            <w:r>
              <w:rPr>
                <w:rFonts w:ascii="Times New Roman"/>
                <w:b w:val="false"/>
                <w:i w:val="false"/>
                <w:color w:val="000000"/>
                <w:sz w:val="20"/>
              </w:rPr>
              <w:t>
</w:t>
            </w:r>
            <w:r>
              <w:rPr>
                <w:rFonts w:ascii="Times New Roman"/>
                <w:b/>
                <w:i w:val="false"/>
                <w:color w:val="000000"/>
                <w:sz w:val="20"/>
              </w:rPr>
              <w:t>6-1) жеке тұлғаларға мүлік салығының, жер салығының, көлік құралдары салығының есепке жазылған сомасы туралы;</w:t>
            </w:r>
          </w:p>
          <w:bookmarkEnd w:id="6749"/>
          <w:bookmarkStart w:name="z7663" w:id="6750"/>
          <w:p>
            <w:pPr>
              <w:spacing w:after="20"/>
              <w:ind w:left="20"/>
              <w:jc w:val="both"/>
            </w:pPr>
            <w:r>
              <w:rPr>
                <w:rFonts w:ascii="Times New Roman"/>
                <w:b w:val="false"/>
                <w:i w:val="false"/>
                <w:color w:val="000000"/>
                <w:sz w:val="20"/>
              </w:rPr>
              <w:t>
</w:t>
            </w:r>
            <w:r>
              <w:rPr>
                <w:rFonts w:ascii="Times New Roman"/>
                <w:b/>
                <w:i w:val="false"/>
                <w:color w:val="000000"/>
                <w:sz w:val="20"/>
              </w:rPr>
              <w:t>6-2) Қазақстан Республикасының салық заңнамасын бұзған салық төлеушіге (салық агентіне) қатысты қолданылған жауапкершілік шаралары туралы;</w:t>
            </w:r>
          </w:p>
          <w:bookmarkEnd w:id="6750"/>
          <w:bookmarkStart w:name="z4571" w:id="6751"/>
          <w:p>
            <w:pPr>
              <w:spacing w:after="20"/>
              <w:ind w:left="20"/>
              <w:jc w:val="both"/>
            </w:pPr>
            <w:r>
              <w:rPr>
                <w:rFonts w:ascii="Times New Roman"/>
                <w:b w:val="false"/>
                <w:i w:val="false"/>
                <w:color w:val="000000"/>
                <w:sz w:val="20"/>
              </w:rPr>
              <w:t>
</w:t>
            </w:r>
            <w:r>
              <w:rPr>
                <w:rFonts w:ascii="Times New Roman"/>
                <w:b/>
                <w:i w:val="false"/>
                <w:color w:val="000000"/>
                <w:sz w:val="20"/>
              </w:rPr>
              <w:t xml:space="preserve">7) осы Кодекстің </w:t>
            </w:r>
            <w:r>
              <w:rPr>
                <w:rFonts w:ascii="Times New Roman"/>
                <w:b w:val="false"/>
                <w:i w:val="false"/>
                <w:color w:val="000000"/>
                <w:sz w:val="20"/>
              </w:rPr>
              <w:t>197-бабына</w:t>
            </w:r>
            <w:r>
              <w:rPr>
                <w:rFonts w:ascii="Times New Roman"/>
                <w:b/>
                <w:i w:val="false"/>
                <w:color w:val="000000"/>
                <w:sz w:val="20"/>
              </w:rPr>
              <w:t xml:space="preserve"> сәйкес қызметін тұрақты мекеме, филиал, өкілдік арқылы немесе тұрақты мекеме құрмай жүзеге асыратын бейрезидент салық төлеуші ретінде тіркеудің бар (жоқ) екендігі туралы; </w:t>
            </w:r>
          </w:p>
          <w:bookmarkEnd w:id="6751"/>
          <w:bookmarkStart w:name="z4572" w:id="6752"/>
          <w:p>
            <w:pPr>
              <w:spacing w:after="20"/>
              <w:ind w:left="20"/>
              <w:jc w:val="both"/>
            </w:pPr>
            <w:r>
              <w:rPr>
                <w:rFonts w:ascii="Times New Roman"/>
                <w:b w:val="false"/>
                <w:i w:val="false"/>
                <w:color w:val="000000"/>
                <w:sz w:val="20"/>
              </w:rPr>
              <w:t>
</w:t>
            </w:r>
            <w:r>
              <w:rPr>
                <w:rFonts w:ascii="Times New Roman"/>
                <w:b/>
                <w:i w:val="false"/>
                <w:color w:val="000000"/>
                <w:sz w:val="20"/>
              </w:rPr>
              <w:t>8) салық төлеушiнiң (салық агентiнiң) мынадай тiркеу деректерi:</w:t>
            </w:r>
          </w:p>
          <w:bookmarkEnd w:id="6752"/>
          <w:bookmarkStart w:name="z7799" w:id="6753"/>
          <w:p>
            <w:pPr>
              <w:spacing w:after="20"/>
              <w:ind w:left="20"/>
              <w:jc w:val="both"/>
            </w:pPr>
            <w:r>
              <w:rPr>
                <w:rFonts w:ascii="Times New Roman"/>
                <w:b w:val="false"/>
                <w:i w:val="false"/>
                <w:color w:val="000000"/>
                <w:sz w:val="20"/>
              </w:rPr>
              <w:t>
</w:t>
            </w:r>
            <w:r>
              <w:rPr>
                <w:rFonts w:ascii="Times New Roman"/>
                <w:b/>
                <w:i w:val="false"/>
                <w:color w:val="000000"/>
                <w:sz w:val="20"/>
              </w:rPr>
              <w:t>сәйкестендiру нөмiрi;</w:t>
            </w:r>
          </w:p>
          <w:bookmarkEnd w:id="6753"/>
          <w:bookmarkStart w:name="z7800" w:id="6754"/>
          <w:p>
            <w:pPr>
              <w:spacing w:after="20"/>
              <w:ind w:left="20"/>
              <w:jc w:val="both"/>
            </w:pPr>
            <w:r>
              <w:rPr>
                <w:rFonts w:ascii="Times New Roman"/>
                <w:b w:val="false"/>
                <w:i w:val="false"/>
                <w:color w:val="000000"/>
                <w:sz w:val="20"/>
              </w:rPr>
              <w:t>
</w:t>
            </w:r>
            <w:r>
              <w:rPr>
                <w:rFonts w:ascii="Times New Roman"/>
                <w:b/>
                <w:i w:val="false"/>
                <w:color w:val="000000"/>
                <w:sz w:val="20"/>
              </w:rPr>
              <w:t>жеке тұлғаның, заңды тұлға басшысының тегi, аты, әкесiнiң аты (бар болған жағдайда);</w:t>
            </w:r>
          </w:p>
          <w:bookmarkEnd w:id="6754"/>
          <w:bookmarkStart w:name="z7801" w:id="6755"/>
          <w:p>
            <w:pPr>
              <w:spacing w:after="20"/>
              <w:ind w:left="20"/>
              <w:jc w:val="both"/>
            </w:pPr>
            <w:r>
              <w:rPr>
                <w:rFonts w:ascii="Times New Roman"/>
                <w:b w:val="false"/>
                <w:i w:val="false"/>
                <w:color w:val="000000"/>
                <w:sz w:val="20"/>
              </w:rPr>
              <w:t>
</w:t>
            </w:r>
            <w:r>
              <w:rPr>
                <w:rFonts w:ascii="Times New Roman"/>
                <w:b/>
                <w:i w:val="false"/>
                <w:color w:val="000000"/>
                <w:sz w:val="20"/>
              </w:rPr>
              <w:t>дара кәсiпкердiң, заңды тұлғаның атауы;</w:t>
            </w:r>
          </w:p>
          <w:bookmarkEnd w:id="6755"/>
          <w:bookmarkStart w:name="z7802" w:id="6756"/>
          <w:p>
            <w:pPr>
              <w:spacing w:after="20"/>
              <w:ind w:left="20"/>
              <w:jc w:val="both"/>
            </w:pPr>
            <w:r>
              <w:rPr>
                <w:rFonts w:ascii="Times New Roman"/>
                <w:b w:val="false"/>
                <w:i w:val="false"/>
                <w:color w:val="000000"/>
                <w:sz w:val="20"/>
              </w:rPr>
              <w:t>
</w:t>
            </w:r>
            <w:r>
              <w:rPr>
                <w:rFonts w:ascii="Times New Roman"/>
                <w:b/>
                <w:i w:val="false"/>
                <w:color w:val="000000"/>
                <w:sz w:val="20"/>
              </w:rPr>
              <w:t>салық төлеушiнi (салық агентiн) тiркеу есебiне қою күнi, тiркеу есебiнен шығару күнi, тiркеу есебiнен шығару себебi;</w:t>
            </w:r>
          </w:p>
          <w:bookmarkEnd w:id="6756"/>
          <w:bookmarkStart w:name="z7803" w:id="6757"/>
          <w:p>
            <w:pPr>
              <w:spacing w:after="20"/>
              <w:ind w:left="20"/>
              <w:jc w:val="both"/>
            </w:pPr>
            <w:r>
              <w:rPr>
                <w:rFonts w:ascii="Times New Roman"/>
                <w:b w:val="false"/>
                <w:i w:val="false"/>
                <w:color w:val="000000"/>
                <w:sz w:val="20"/>
              </w:rPr>
              <w:t>
</w:t>
            </w:r>
            <w:r>
              <w:rPr>
                <w:rFonts w:ascii="Times New Roman"/>
                <w:b/>
                <w:i w:val="false"/>
                <w:color w:val="000000"/>
                <w:sz w:val="20"/>
              </w:rPr>
              <w:t>қызметтi тоқтата тұрудың басталған және аяқталған күнi;</w:t>
            </w:r>
          </w:p>
          <w:bookmarkEnd w:id="6757"/>
          <w:bookmarkStart w:name="z7804" w:id="6758"/>
          <w:p>
            <w:pPr>
              <w:spacing w:after="20"/>
              <w:ind w:left="20"/>
              <w:jc w:val="both"/>
            </w:pPr>
            <w:r>
              <w:rPr>
                <w:rFonts w:ascii="Times New Roman"/>
                <w:b w:val="false"/>
                <w:i w:val="false"/>
                <w:color w:val="000000"/>
                <w:sz w:val="20"/>
              </w:rPr>
              <w:t>
</w:t>
            </w:r>
            <w:r>
              <w:rPr>
                <w:rFonts w:ascii="Times New Roman"/>
                <w:b/>
                <w:i w:val="false"/>
                <w:color w:val="000000"/>
                <w:sz w:val="20"/>
              </w:rPr>
              <w:t>салық төлеушiнiң резиденттiгi;</w:t>
            </w:r>
          </w:p>
          <w:bookmarkEnd w:id="6758"/>
          <w:bookmarkStart w:name="z7805" w:id="6759"/>
          <w:p>
            <w:pPr>
              <w:spacing w:after="20"/>
              <w:ind w:left="20"/>
              <w:jc w:val="both"/>
            </w:pPr>
            <w:r>
              <w:rPr>
                <w:rFonts w:ascii="Times New Roman"/>
                <w:b w:val="false"/>
                <w:i w:val="false"/>
                <w:color w:val="000000"/>
                <w:sz w:val="20"/>
              </w:rPr>
              <w:t>
</w:t>
            </w:r>
            <w:r>
              <w:rPr>
                <w:rFonts w:ascii="Times New Roman"/>
                <w:b/>
                <w:i w:val="false"/>
                <w:color w:val="000000"/>
                <w:sz w:val="20"/>
              </w:rPr>
              <w:t>бақылау-касса машинасының салық органындағы тіркеу нөмірі;</w:t>
            </w:r>
          </w:p>
          <w:bookmarkEnd w:id="6759"/>
          <w:bookmarkStart w:name="z7806" w:id="6760"/>
          <w:p>
            <w:pPr>
              <w:spacing w:after="20"/>
              <w:ind w:left="20"/>
              <w:jc w:val="both"/>
            </w:pPr>
            <w:r>
              <w:rPr>
                <w:rFonts w:ascii="Times New Roman"/>
                <w:b w:val="false"/>
                <w:i w:val="false"/>
                <w:color w:val="000000"/>
                <w:sz w:val="20"/>
              </w:rPr>
              <w:t>
</w:t>
            </w:r>
            <w:r>
              <w:rPr>
                <w:rFonts w:ascii="Times New Roman"/>
                <w:b/>
                <w:i w:val="false"/>
                <w:color w:val="000000"/>
                <w:sz w:val="20"/>
              </w:rPr>
              <w:t>бақылау-касса машинасын пайдалану орны туралы;</w:t>
            </w:r>
          </w:p>
          <w:bookmarkEnd w:id="6760"/>
          <w:bookmarkStart w:name="z8415" w:id="6761"/>
          <w:p>
            <w:pPr>
              <w:spacing w:after="20"/>
              <w:ind w:left="20"/>
              <w:jc w:val="both"/>
            </w:pPr>
            <w:r>
              <w:rPr>
                <w:rFonts w:ascii="Times New Roman"/>
                <w:b w:val="false"/>
                <w:i w:val="false"/>
                <w:color w:val="000000"/>
                <w:sz w:val="20"/>
              </w:rPr>
              <w:t>
</w:t>
            </w:r>
            <w:r>
              <w:rPr>
                <w:rFonts w:ascii="Times New Roman"/>
                <w:b/>
                <w:i w:val="false"/>
                <w:color w:val="000000"/>
                <w:sz w:val="20"/>
              </w:rPr>
              <w:t>қолданылатын салық режимі туралы;</w:t>
            </w:r>
          </w:p>
          <w:bookmarkEnd w:id="6761"/>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1-тармақты 8-1), 8-2) және 8-3) тармақшалармен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9) </w:t>
            </w:r>
            <w:r>
              <w:rPr>
                <w:rFonts w:ascii="Times New Roman"/>
                <w:b/>
                <w:i w:val="false"/>
                <w:color w:val="000000"/>
                <w:sz w:val="20"/>
              </w:rPr>
              <w:t xml:space="preserve">алып тасталды - ҚР 29.12.2014 </w:t>
            </w:r>
            <w:r>
              <w:rPr>
                <w:rFonts w:ascii="Times New Roman"/>
                <w:b w:val="false"/>
                <w:i w:val="false"/>
                <w:color w:val="000000"/>
                <w:sz w:val="20"/>
              </w:rPr>
              <w:t>№ 269-V</w:t>
            </w:r>
            <w:r>
              <w:rPr>
                <w:rFonts w:ascii="Times New Roman"/>
                <w:b/>
                <w:i w:val="false"/>
                <w:color w:val="000000"/>
                <w:sz w:val="20"/>
              </w:rPr>
              <w:t xml:space="preserve"> Заңымен (01.01.2015 бастап қолданысқа енгізіледі);</w:t>
            </w:r>
          </w:p>
          <w:p>
            <w:pPr>
              <w:spacing w:after="20"/>
              <w:ind w:left="20"/>
              <w:jc w:val="both"/>
            </w:pPr>
            <w:r>
              <w:rPr>
                <w:rFonts w:ascii="Times New Roman"/>
                <w:b w:val="false"/>
                <w:i w:val="false"/>
                <w:color w:val="000000"/>
                <w:sz w:val="20"/>
              </w:rPr>
              <w:t>
</w:t>
            </w:r>
            <w:r>
              <w:rPr>
                <w:rFonts w:ascii="Times New Roman"/>
                <w:b/>
                <w:i w:val="false"/>
                <w:color w:val="000000"/>
                <w:sz w:val="20"/>
              </w:rPr>
              <w:t>10) салық төлеушінің (салық агентінің) салық есептілігін табыс етпеуі туралы;</w:t>
            </w:r>
          </w:p>
          <w:bookmarkStart w:name="z8231" w:id="6762"/>
          <w:p>
            <w:pPr>
              <w:spacing w:after="20"/>
              <w:ind w:left="20"/>
              <w:jc w:val="both"/>
            </w:pPr>
            <w:r>
              <w:rPr>
                <w:rFonts w:ascii="Times New Roman"/>
                <w:b w:val="false"/>
                <w:i w:val="false"/>
                <w:color w:val="000000"/>
                <w:sz w:val="20"/>
              </w:rPr>
              <w:t>
</w:t>
            </w:r>
            <w:r>
              <w:rPr>
                <w:rFonts w:ascii="Times New Roman"/>
                <w:b/>
                <w:i w:val="false"/>
                <w:color w:val="000000"/>
                <w:sz w:val="20"/>
              </w:rPr>
              <w:t xml:space="preserve">11) Қазақстан Республикасының оңалту және банкроттық туралы </w:t>
            </w:r>
            <w:r>
              <w:rPr>
                <w:rFonts w:ascii="Times New Roman"/>
                <w:b/>
                <w:i w:val="false"/>
                <w:color w:val="000000"/>
                <w:sz w:val="20"/>
              </w:rPr>
              <w:t>заңнамасына</w:t>
            </w:r>
            <w:r>
              <w:rPr>
                <w:rFonts w:ascii="Times New Roman"/>
                <w:b/>
                <w:i w:val="false"/>
                <w:color w:val="000000"/>
                <w:sz w:val="20"/>
              </w:rPr>
              <w:t xml:space="preserve"> сәйкес құпия ақпарат болып табылмайтын;</w:t>
            </w:r>
          </w:p>
          <w:bookmarkEnd w:id="6762"/>
          <w:bookmarkStart w:name="z7840" w:id="6763"/>
          <w:p>
            <w:pPr>
              <w:spacing w:after="20"/>
              <w:ind w:left="20"/>
              <w:jc w:val="both"/>
            </w:pPr>
            <w:r>
              <w:rPr>
                <w:rFonts w:ascii="Times New Roman"/>
                <w:b w:val="false"/>
                <w:i w:val="false"/>
                <w:color w:val="000000"/>
                <w:sz w:val="20"/>
              </w:rPr>
              <w:t>
</w:t>
            </w:r>
            <w:r>
              <w:rPr>
                <w:rFonts w:ascii="Times New Roman"/>
                <w:b/>
                <w:i w:val="false"/>
                <w:color w:val="000000"/>
                <w:sz w:val="20"/>
              </w:rPr>
              <w:t>12) уәкілетті орган белгілеген тәртіппен есептелетін, салық төлеушінің (салық агентінің) салықтық жүктемесінің коэффиценті туралы мәліметтерді қоспағанда, салық органы салық төлеуші (салық агенті) туралы алған кез кезген мәліметтер салық құпиясы болып табылады.</w:t>
            </w:r>
          </w:p>
          <w:bookmarkEnd w:id="6763"/>
          <w:bookmarkStart w:name="z4573" w:id="6764"/>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осы бапта өзгеше белгіленбесе, салық органдары салық төлеуші (салық агенті) туралы салық құпиясы болып табылатын мәліметтерді, басқа тұлғаға салық төлеушінің (салық агентінің) жазбаша рұқсатынсыз бере алмайды. </w:t>
            </w:r>
          </w:p>
          <w:bookmarkEnd w:id="6764"/>
          <w:bookmarkStart w:name="z4574" w:id="6765"/>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органдары салық төлеуші (салық агенті) туралы салық құпиясын құрайтын мәліметтерді салық төлеушінің (салық агентінің) жазбаша рұқсатын алмастан мынадай жағдайларда: </w:t>
            </w:r>
          </w:p>
          <w:bookmarkEnd w:id="6765"/>
          <w:bookmarkStart w:name="z4575" w:id="6766"/>
          <w:p>
            <w:pPr>
              <w:spacing w:after="20"/>
              <w:ind w:left="20"/>
              <w:jc w:val="both"/>
            </w:pPr>
            <w:r>
              <w:rPr>
                <w:rFonts w:ascii="Times New Roman"/>
                <w:b w:val="false"/>
                <w:i w:val="false"/>
                <w:color w:val="000000"/>
                <w:sz w:val="20"/>
              </w:rPr>
              <w:t>
</w:t>
            </w:r>
            <w:r>
              <w:rPr>
                <w:rFonts w:ascii="Times New Roman"/>
                <w:b/>
                <w:i w:val="false"/>
                <w:color w:val="000000"/>
                <w:sz w:val="20"/>
              </w:rPr>
              <w:t>1) қағаз жеткізгіште не электрондық құжат нысанындағы прокурор санкциялаған уәжді сұрау салудың негізінде Қазақстан Республикасының заңнамалық актілерінде белгіленген құзыреттері шегінде құқық қорғау органдарына және арнаулы мемлекеттік органдарға береді. Мұндай мәліметтерді прокурор сұратқан жағдайда санкция талап етілмейді;</w:t>
            </w:r>
          </w:p>
          <w:bookmarkEnd w:id="6766"/>
          <w:bookmarkStart w:name="z4576" w:id="6767"/>
          <w:p>
            <w:pPr>
              <w:spacing w:after="20"/>
              <w:ind w:left="20"/>
              <w:jc w:val="both"/>
            </w:pPr>
            <w:r>
              <w:rPr>
                <w:rFonts w:ascii="Times New Roman"/>
                <w:b w:val="false"/>
                <w:i w:val="false"/>
                <w:color w:val="000000"/>
                <w:sz w:val="20"/>
              </w:rPr>
              <w:t>
</w:t>
            </w:r>
            <w:r>
              <w:rPr>
                <w:rFonts w:ascii="Times New Roman"/>
                <w:b/>
                <w:i w:val="false"/>
                <w:color w:val="000000"/>
                <w:sz w:val="20"/>
              </w:rPr>
              <w:t>2) осы Кодексте белгіленген тәртіппен салық төлеушінің салық міндеттемесін, салық агентінің салықтарды есептеу, ұстап қалу және аудару жөніндегі міндеттерін айқындау немесе салықтық құқық бұзушылықтар үшін жауаптылық туралы істерді қарау барысында сотқа;</w:t>
            </w:r>
          </w:p>
          <w:bookmarkEnd w:id="6767"/>
          <w:bookmarkStart w:name="z4577" w:id="6768"/>
          <w:p>
            <w:pPr>
              <w:spacing w:after="20"/>
              <w:ind w:left="20"/>
              <w:jc w:val="both"/>
            </w:pPr>
            <w:r>
              <w:rPr>
                <w:rFonts w:ascii="Times New Roman"/>
                <w:b w:val="false"/>
                <w:i w:val="false"/>
                <w:color w:val="000000"/>
                <w:sz w:val="20"/>
              </w:rPr>
              <w:t>
</w:t>
            </w:r>
            <w:r>
              <w:rPr>
                <w:rFonts w:ascii="Times New Roman"/>
                <w:b/>
                <w:i w:val="false"/>
                <w:color w:val="000000"/>
                <w:sz w:val="20"/>
              </w:rPr>
              <w:t xml:space="preserve">3) сот санкциясымен, ал заңды күшіне енген сот актілерінің негізінде жазылған атқару құжаттары бойынша соттың санкциясынсыз атқару құжаттарын орындау барысында оның Қазақстан Республикасының </w:t>
            </w:r>
            <w:r>
              <w:rPr>
                <w:rFonts w:ascii="Times New Roman"/>
                <w:b/>
                <w:i w:val="false"/>
                <w:color w:val="000000"/>
                <w:sz w:val="20"/>
              </w:rPr>
              <w:t>заңнамалық актілерінде</w:t>
            </w:r>
            <w:r>
              <w:rPr>
                <w:rFonts w:ascii="Times New Roman"/>
                <w:b/>
                <w:i w:val="false"/>
                <w:color w:val="000000"/>
                <w:sz w:val="20"/>
              </w:rPr>
              <w:t xml:space="preserve"> белгіленген құзыреті шегінде сот орындаушысына береді. </w:t>
            </w:r>
          </w:p>
          <w:bookmarkEnd w:id="6768"/>
          <w:p>
            <w:pPr>
              <w:spacing w:after="20"/>
              <w:ind w:left="20"/>
              <w:jc w:val="both"/>
            </w:pPr>
            <w:r>
              <w:rPr>
                <w:rFonts w:ascii="Times New Roman"/>
                <w:b w:val="false"/>
                <w:i w:val="false"/>
                <w:color w:val="000000"/>
                <w:sz w:val="20"/>
              </w:rPr>
              <w:t>
</w:t>
            </w:r>
            <w:r>
              <w:rPr>
                <w:rFonts w:ascii="Times New Roman"/>
                <w:b/>
                <w:i w:val="false"/>
                <w:color w:val="000000"/>
                <w:sz w:val="20"/>
              </w:rPr>
              <w:t xml:space="preserve">Осындай мәліметтерді беру тәртібін атқару құжаттарының орындалуын қамтамасыз ету жөніндегі уәкілетті мемлекеттік органмен бірлесіп уәкілетті орган </w:t>
            </w:r>
            <w:r>
              <w:rPr>
                <w:rFonts w:ascii="Times New Roman"/>
                <w:b/>
                <w:i w:val="false"/>
                <w:color w:val="000000"/>
                <w:sz w:val="20"/>
              </w:rPr>
              <w:t>белгілейді</w:t>
            </w:r>
            <w:r>
              <w:rPr>
                <w:rFonts w:ascii="Times New Roman"/>
                <w:b/>
                <w:i w:val="false"/>
                <w:color w:val="000000"/>
                <w:sz w:val="20"/>
              </w:rPr>
              <w:t xml:space="preserve">; </w:t>
            </w:r>
          </w:p>
          <w:bookmarkStart w:name="z4578" w:id="6769"/>
          <w:p>
            <w:pPr>
              <w:spacing w:after="20"/>
              <w:ind w:left="20"/>
              <w:jc w:val="both"/>
            </w:pPr>
            <w:r>
              <w:rPr>
                <w:rFonts w:ascii="Times New Roman"/>
                <w:b w:val="false"/>
                <w:i w:val="false"/>
                <w:color w:val="000000"/>
                <w:sz w:val="20"/>
              </w:rPr>
              <w:t>
</w:t>
            </w:r>
            <w:r>
              <w:rPr>
                <w:rFonts w:ascii="Times New Roman"/>
                <w:b/>
                <w:i w:val="false"/>
                <w:color w:val="000000"/>
                <w:sz w:val="20"/>
              </w:rPr>
              <w:t xml:space="preserve">4) мемлекеттік жоспарлау жөніндегі орталық уәкілетті органға береді. </w:t>
            </w:r>
          </w:p>
          <w:bookmarkEnd w:id="6769"/>
          <w:p>
            <w:pPr>
              <w:spacing w:after="20"/>
              <w:ind w:left="20"/>
              <w:jc w:val="both"/>
            </w:pPr>
            <w:r>
              <w:rPr>
                <w:rFonts w:ascii="Times New Roman"/>
                <w:b w:val="false"/>
                <w:i w:val="false"/>
                <w:color w:val="000000"/>
                <w:sz w:val="20"/>
              </w:rPr>
              <w:t>
</w:t>
            </w:r>
            <w:r>
              <w:rPr>
                <w:rFonts w:ascii="Times New Roman"/>
                <w:b/>
                <w:i w:val="false"/>
                <w:color w:val="000000"/>
                <w:sz w:val="20"/>
              </w:rPr>
              <w:t xml:space="preserve">Мемлекеттік жоспарлау жөніндегі орталық уәкілетті орган салық құпиясы болып табылатын мәліметтерге қол жеткізе алатын лауазымды адамдардың тізбесін бекітеді; </w:t>
            </w:r>
          </w:p>
          <w:bookmarkStart w:name="z4579" w:id="6770"/>
          <w:p>
            <w:pPr>
              <w:spacing w:after="20"/>
              <w:ind w:left="20"/>
              <w:jc w:val="both"/>
            </w:pPr>
            <w:r>
              <w:rPr>
                <w:rFonts w:ascii="Times New Roman"/>
                <w:b w:val="false"/>
                <w:i w:val="false"/>
                <w:color w:val="000000"/>
                <w:sz w:val="20"/>
              </w:rPr>
              <w:t>
</w:t>
            </w:r>
            <w:r>
              <w:rPr>
                <w:rFonts w:ascii="Times New Roman"/>
                <w:b/>
                <w:i w:val="false"/>
                <w:color w:val="000000"/>
                <w:sz w:val="20"/>
              </w:rPr>
              <w:t>5) қаржы мониторингi жөніндегі уәкiлетті мемлекеттік органға береді.</w:t>
            </w:r>
          </w:p>
          <w:bookmarkEnd w:id="6770"/>
          <w:p>
            <w:pPr>
              <w:spacing w:after="20"/>
              <w:ind w:left="20"/>
              <w:jc w:val="both"/>
            </w:pPr>
            <w:r>
              <w:rPr>
                <w:rFonts w:ascii="Times New Roman"/>
                <w:b w:val="false"/>
                <w:i w:val="false"/>
                <w:color w:val="000000"/>
                <w:sz w:val="20"/>
              </w:rPr>
              <w:t>
</w:t>
            </w:r>
            <w:r>
              <w:rPr>
                <w:rFonts w:ascii="Times New Roman"/>
                <w:b/>
                <w:i w:val="false"/>
                <w:color w:val="000000"/>
                <w:sz w:val="20"/>
              </w:rPr>
              <w:t>Қаржы мониторингi жөніндегі уәкiлетті мемлекеттік орган салық құпиясын құрайтын мәліметтерге қол жеткізе алатын лауазымды адамдарды тізбесін бекітеді;</w:t>
            </w:r>
          </w:p>
          <w:bookmarkStart w:name="z6048" w:id="6771"/>
          <w:p>
            <w:pPr>
              <w:spacing w:after="20"/>
              <w:ind w:left="20"/>
              <w:jc w:val="both"/>
            </w:pPr>
            <w:r>
              <w:rPr>
                <w:rFonts w:ascii="Times New Roman"/>
                <w:b w:val="false"/>
                <w:i w:val="false"/>
                <w:color w:val="000000"/>
                <w:sz w:val="20"/>
              </w:rPr>
              <w:t>
</w:t>
            </w:r>
            <w:r>
              <w:rPr>
                <w:rFonts w:ascii="Times New Roman"/>
                <w:b/>
                <w:i w:val="false"/>
                <w:color w:val="000000"/>
                <w:sz w:val="20"/>
              </w:rPr>
              <w:t>5-1) сыртқы мемлекеттік аудитті жүргізу кезінде қажетті мәліметтер бөлігінде сыртқы мемлекеттік аудит және қаржылық бақылау уәкілетті органдарына береді.</w:t>
            </w:r>
          </w:p>
          <w:bookmarkEnd w:id="6771"/>
          <w:bookmarkStart w:name="z6049" w:id="6772"/>
          <w:p>
            <w:pPr>
              <w:spacing w:after="20"/>
              <w:ind w:left="20"/>
              <w:jc w:val="both"/>
            </w:pPr>
            <w:r>
              <w:rPr>
                <w:rFonts w:ascii="Times New Roman"/>
                <w:b w:val="false"/>
                <w:i w:val="false"/>
                <w:color w:val="000000"/>
                <w:sz w:val="20"/>
              </w:rPr>
              <w:t>
</w:t>
            </w:r>
            <w:r>
              <w:rPr>
                <w:rFonts w:ascii="Times New Roman"/>
                <w:b/>
                <w:i w:val="false"/>
                <w:color w:val="000000"/>
                <w:sz w:val="20"/>
              </w:rPr>
              <w:t xml:space="preserve">Республикалық бюджеттің атқарылуын бақылау жөніндегі есеп комитеті cалық құпиясын құрайтын мәліметтерге рұқсаты бар сыртқы мемлекеттік аудит және қаржылық бақылау уәкілетті органдары лауазымды адамдарының тiзбесiн </w:t>
            </w:r>
            <w:r>
              <w:rPr>
                <w:rFonts w:ascii="Times New Roman"/>
                <w:b/>
                <w:i w:val="false"/>
                <w:color w:val="000000"/>
                <w:sz w:val="20"/>
              </w:rPr>
              <w:t>бекітеді</w:t>
            </w:r>
            <w:r>
              <w:rPr>
                <w:rFonts w:ascii="Times New Roman"/>
                <w:b/>
                <w:i w:val="false"/>
                <w:color w:val="000000"/>
                <w:sz w:val="20"/>
              </w:rPr>
              <w:t>.</w:t>
            </w:r>
          </w:p>
          <w:bookmarkEnd w:id="6772"/>
          <w:bookmarkStart w:name="z6050" w:id="6773"/>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құпиясын құрайтын, ұсынылатын мәліметтердің тізбесін және оларды ұсыну тәртібін уәкілетті орган республикалық бюджеттің атқарылуын бақылау жөніндегі есеп комитетімен бірлесіп </w:t>
            </w:r>
            <w:r>
              <w:rPr>
                <w:rFonts w:ascii="Times New Roman"/>
                <w:b/>
                <w:i w:val="false"/>
                <w:color w:val="000000"/>
                <w:sz w:val="20"/>
              </w:rPr>
              <w:t>белгілейді</w:t>
            </w:r>
            <w:r>
              <w:rPr>
                <w:rFonts w:ascii="Times New Roman"/>
                <w:b/>
                <w:i w:val="false"/>
                <w:color w:val="000000"/>
                <w:sz w:val="20"/>
              </w:rPr>
              <w:t>;</w:t>
            </w:r>
          </w:p>
          <w:bookmarkEnd w:id="6773"/>
          <w:bookmarkStart w:name="z4580" w:id="6774"/>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тексеруін жүргізуге маман ретінде тартылған тұлғаға; </w:t>
            </w:r>
          </w:p>
          <w:bookmarkEnd w:id="6774"/>
          <w:bookmarkStart w:name="z4581" w:id="6775"/>
          <w:p>
            <w:pPr>
              <w:spacing w:after="20"/>
              <w:ind w:left="20"/>
              <w:jc w:val="both"/>
            </w:pPr>
            <w:r>
              <w:rPr>
                <w:rFonts w:ascii="Times New Roman"/>
                <w:b w:val="false"/>
                <w:i w:val="false"/>
                <w:color w:val="000000"/>
                <w:sz w:val="20"/>
              </w:rPr>
              <w:t>
</w:t>
            </w:r>
            <w:r>
              <w:rPr>
                <w:rFonts w:ascii="Times New Roman"/>
                <w:b/>
                <w:i w:val="false"/>
                <w:color w:val="000000"/>
                <w:sz w:val="20"/>
              </w:rPr>
              <w:t>7) Қазақстан Республикасы тараптардың бірі болып табылатын салық немесе құқық қорғау органдары арасындағы өзара ынтымақтастық туралы халықаралық шарттарға (келісімдерге), сондай-ақ Қазақстан Республикасы халықаралық ұйымдармен жасасқан шарттарға сәйкес басқа мемлекеттердің салық немесе құқық қорғау органдарына, халықаралық ұйымдарға береді;</w:t>
            </w:r>
          </w:p>
          <w:bookmarkEnd w:id="6775"/>
          <w:bookmarkStart w:name="z4582" w:id="6776"/>
          <w:p>
            <w:pPr>
              <w:spacing w:after="20"/>
              <w:ind w:left="20"/>
              <w:jc w:val="both"/>
            </w:pPr>
            <w:r>
              <w:rPr>
                <w:rFonts w:ascii="Times New Roman"/>
                <w:b w:val="false"/>
                <w:i w:val="false"/>
                <w:color w:val="000000"/>
                <w:sz w:val="20"/>
              </w:rPr>
              <w:t>
</w:t>
            </w:r>
            <w:r>
              <w:rPr>
                <w:rFonts w:ascii="Times New Roman"/>
                <w:b/>
                <w:i w:val="false"/>
                <w:color w:val="000000"/>
                <w:sz w:val="20"/>
              </w:rPr>
              <w:t>8) қоршаған ортаны қорғау саласындағы уәкілетті мемлекеттік органға қоршаған ортаға эмиссиялар үшін төлемақы бойынша салық есептілігін қамтитын мәліметтер бөлігінде өндірушілердің заңды мекенжайларын, өндірушілердің (импорттаушылардың) кеңейтілген міндеттемелері қолданылатын, Қазақстан Республикасының аумағында өндірілген өнімнің (тауарлардың) көлемдері мен түрлерін көрсете отырып, өндірушілер туралы;</w:t>
            </w:r>
          </w:p>
          <w:bookmarkEnd w:id="6776"/>
          <w:p>
            <w:pPr>
              <w:spacing w:after="20"/>
              <w:ind w:left="20"/>
              <w:jc w:val="both"/>
            </w:pPr>
            <w:r>
              <w:rPr>
                <w:rFonts w:ascii="Times New Roman"/>
                <w:b w:val="false"/>
                <w:i w:val="false"/>
                <w:color w:val="000000"/>
                <w:sz w:val="20"/>
              </w:rPr>
              <w:t>
</w:t>
            </w:r>
            <w:r>
              <w:rPr>
                <w:rFonts w:ascii="Times New Roman"/>
                <w:b/>
                <w:i w:val="false"/>
                <w:color w:val="000000"/>
                <w:sz w:val="20"/>
              </w:rPr>
              <w:t>9) мемлекеттік статистика саласындағы уәкілетті органға береді.</w:t>
            </w:r>
          </w:p>
          <w:p>
            <w:pPr>
              <w:spacing w:after="20"/>
              <w:ind w:left="20"/>
              <w:jc w:val="both"/>
            </w:pPr>
            <w:r>
              <w:rPr>
                <w:rFonts w:ascii="Times New Roman"/>
                <w:b w:val="false"/>
                <w:i w:val="false"/>
                <w:color w:val="000000"/>
                <w:sz w:val="20"/>
              </w:rPr>
              <w:t>
</w:t>
            </w:r>
            <w:r>
              <w:rPr>
                <w:rFonts w:ascii="Times New Roman"/>
                <w:b/>
                <w:i w:val="false"/>
                <w:color w:val="000000"/>
                <w:sz w:val="20"/>
              </w:rPr>
              <w:t>Мемлекеттік статистика саласындағы уәкілетті орган салық құпиясын құрайтын мәліметтерге қол жеткізе алатын лауазымды адамдардың тізбесін бекітеді. Ұсынылатын салық құпиясын құрайтын мәліметтердің тізбесін және оларды беру тәртібін мемлекеттік статистика саласындағы уәкілетті органмен бірлесіп уәкілетті орган белгілейді;</w:t>
            </w:r>
          </w:p>
          <w:bookmarkStart w:name="z8232" w:id="6777"/>
          <w:p>
            <w:pPr>
              <w:spacing w:after="20"/>
              <w:ind w:left="20"/>
              <w:jc w:val="both"/>
            </w:pPr>
            <w:r>
              <w:rPr>
                <w:rFonts w:ascii="Times New Roman"/>
                <w:b w:val="false"/>
                <w:i w:val="false"/>
                <w:color w:val="000000"/>
                <w:sz w:val="20"/>
              </w:rPr>
              <w:t>
</w:t>
            </w:r>
            <w:r>
              <w:rPr>
                <w:rFonts w:ascii="Times New Roman"/>
                <w:b/>
                <w:i w:val="false"/>
                <w:color w:val="000000"/>
                <w:sz w:val="20"/>
              </w:rPr>
              <w:t>10) оңалту және банкроттық саласындағы уәкілетті органға береді.</w:t>
            </w:r>
          </w:p>
          <w:bookmarkEnd w:id="6777"/>
          <w:p>
            <w:pPr>
              <w:spacing w:after="20"/>
              <w:ind w:left="20"/>
              <w:jc w:val="both"/>
            </w:pPr>
            <w:r>
              <w:rPr>
                <w:rFonts w:ascii="Times New Roman"/>
                <w:b w:val="false"/>
                <w:i w:val="false"/>
                <w:color w:val="000000"/>
                <w:sz w:val="20"/>
              </w:rPr>
              <w:t>
</w:t>
            </w:r>
            <w:r>
              <w:rPr>
                <w:rFonts w:ascii="Times New Roman"/>
                <w:b/>
                <w:i w:val="false"/>
                <w:color w:val="000000"/>
                <w:sz w:val="20"/>
              </w:rPr>
              <w:t>Оңалту және банкроттық саласындағы уәкілетті орган салық құпиясын құрайтын мәліметтерге қолжетімділігі бар лауазымды адамдардың тізбесін бекітеді.</w:t>
            </w:r>
          </w:p>
          <w:bookmarkStart w:name="z7807" w:id="6778"/>
          <w:p>
            <w:pPr>
              <w:spacing w:after="20"/>
              <w:ind w:left="20"/>
              <w:jc w:val="both"/>
            </w:pPr>
            <w:r>
              <w:rPr>
                <w:rFonts w:ascii="Times New Roman"/>
                <w:b w:val="false"/>
                <w:i w:val="false"/>
                <w:color w:val="000000"/>
                <w:sz w:val="20"/>
              </w:rPr>
              <w:t>
</w:t>
            </w:r>
            <w:r>
              <w:rPr>
                <w:rFonts w:ascii="Times New Roman"/>
                <w:b/>
                <w:i w:val="false"/>
                <w:color w:val="000000"/>
                <w:sz w:val="20"/>
              </w:rPr>
              <w:t>11) мемлекеттік қызметтер көрсету үшін қажетті мәліметтер бөлігінде "Азаматтарға арналған үкімет" мемлекеттік корпорациясы мен мемлекеттік органдарға береді.</w:t>
            </w:r>
          </w:p>
          <w:bookmarkEnd w:id="6778"/>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12) тармақша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12) есебі салық органдарында жүргізілетін, салық құпиясын құрайтын берешектің жоқ (бар) екендігі туралы мәліметтерді ұсыну Қазақстан Республикасының заңнамасында көзделген мемлекеттік органдарға және (немесе) тұлғаларға береді;</w:t>
            </w:r>
          </w:p>
          <w:bookmarkStart w:name="z7848" w:id="6779"/>
          <w:p>
            <w:pPr>
              <w:spacing w:after="20"/>
              <w:ind w:left="20"/>
              <w:jc w:val="both"/>
            </w:pPr>
            <w:r>
              <w:rPr>
                <w:rFonts w:ascii="Times New Roman"/>
                <w:b w:val="false"/>
                <w:i w:val="false"/>
                <w:color w:val="000000"/>
                <w:sz w:val="20"/>
              </w:rPr>
              <w:t>
</w:t>
            </w:r>
            <w:r>
              <w:rPr>
                <w:rFonts w:ascii="Times New Roman"/>
                <w:b/>
                <w:i w:val="false"/>
                <w:color w:val="000000"/>
                <w:sz w:val="20"/>
              </w:rPr>
              <w:t>13) монополияға қарсы органға Қазақстан Республикасының заңнамасында белгiленген өкiлеттiктердi жүзеге асыру үшiн қажеттi мәлiметтер бөлiгiнде бередi.</w:t>
            </w:r>
          </w:p>
          <w:bookmarkEnd w:id="6779"/>
          <w:bookmarkStart w:name="z8267" w:id="6780"/>
          <w:p>
            <w:pPr>
              <w:spacing w:after="20"/>
              <w:ind w:left="20"/>
              <w:jc w:val="both"/>
            </w:pPr>
            <w:r>
              <w:rPr>
                <w:rFonts w:ascii="Times New Roman"/>
                <w:b w:val="false"/>
                <w:i w:val="false"/>
                <w:color w:val="000000"/>
                <w:sz w:val="20"/>
              </w:rPr>
              <w:t>
</w:t>
            </w:r>
            <w:r>
              <w:rPr>
                <w:rFonts w:ascii="Times New Roman"/>
                <w:b/>
                <w:i w:val="false"/>
                <w:color w:val="000000"/>
                <w:sz w:val="20"/>
              </w:rPr>
              <w:t>Салық құпиясын құрайтын ұсынылатын мәліметтердің тізбесін және оларды ұсыну тәртібін монополияға қарсы органмен бірлесіп, уәкілетті орган белгілейді;</w:t>
            </w:r>
          </w:p>
          <w:bookmarkEnd w:id="6780"/>
          <w:bookmarkStart w:name="z8268" w:id="6781"/>
          <w:p>
            <w:pPr>
              <w:spacing w:after="20"/>
              <w:ind w:left="20"/>
              <w:jc w:val="both"/>
            </w:pPr>
            <w:r>
              <w:rPr>
                <w:rFonts w:ascii="Times New Roman"/>
                <w:b w:val="false"/>
                <w:i w:val="false"/>
                <w:color w:val="000000"/>
                <w:sz w:val="20"/>
              </w:rPr>
              <w:t>
</w:t>
            </w:r>
            <w:r>
              <w:rPr>
                <w:rFonts w:ascii="Times New Roman"/>
                <w:b/>
                <w:i w:val="false"/>
                <w:color w:val="000000"/>
                <w:sz w:val="20"/>
              </w:rPr>
              <w:t>14) кәсіпкерлік жөніндегі уәкілетті органға жеке кәсіпкерлік субъектілерінің тізілімін жүргізу үшін қажетті мәліметтер бөлігінде береді.</w:t>
            </w:r>
          </w:p>
          <w:bookmarkEnd w:id="6781"/>
          <w:bookmarkStart w:name="z8269" w:id="6782"/>
          <w:p>
            <w:pPr>
              <w:spacing w:after="20"/>
              <w:ind w:left="20"/>
              <w:jc w:val="both"/>
            </w:pPr>
            <w:r>
              <w:rPr>
                <w:rFonts w:ascii="Times New Roman"/>
                <w:b w:val="false"/>
                <w:i w:val="false"/>
                <w:color w:val="000000"/>
                <w:sz w:val="20"/>
              </w:rPr>
              <w:t>
</w:t>
            </w:r>
            <w:r>
              <w:rPr>
                <w:rFonts w:ascii="Times New Roman"/>
                <w:b/>
                <w:i w:val="false"/>
                <w:color w:val="000000"/>
                <w:sz w:val="20"/>
              </w:rPr>
              <w:t>Салық құпиясын құрайтын ұсынылатын мәліметтердің тізбесін және оларды ұсыну тәртібін кәсіпкерлік жөніндегі уәкілетті органмен бірлесіп, уәкілетті орган белгілейді;</w:t>
            </w:r>
          </w:p>
          <w:bookmarkEnd w:id="6782"/>
          <w:bookmarkStart w:name="z8270" w:id="6783"/>
          <w:p>
            <w:pPr>
              <w:spacing w:after="20"/>
              <w:ind w:left="20"/>
              <w:jc w:val="both"/>
            </w:pPr>
            <w:r>
              <w:rPr>
                <w:rFonts w:ascii="Times New Roman"/>
                <w:b w:val="false"/>
                <w:i w:val="false"/>
                <w:color w:val="000000"/>
                <w:sz w:val="20"/>
              </w:rPr>
              <w:t>
</w:t>
            </w:r>
            <w:r>
              <w:rPr>
                <w:rFonts w:ascii="Times New Roman"/>
                <w:b/>
                <w:i w:val="false"/>
                <w:color w:val="000000"/>
                <w:sz w:val="20"/>
              </w:rPr>
              <w:t>15) кеден ісі саласындағы уәкілетті органға береді.</w:t>
            </w:r>
          </w:p>
          <w:bookmarkEnd w:id="6783"/>
          <w:bookmarkStart w:name="z8271" w:id="6784"/>
          <w:p>
            <w:pPr>
              <w:spacing w:after="20"/>
              <w:ind w:left="20"/>
              <w:jc w:val="both"/>
            </w:pPr>
            <w:r>
              <w:rPr>
                <w:rFonts w:ascii="Times New Roman"/>
                <w:b w:val="false"/>
                <w:i w:val="false"/>
                <w:color w:val="000000"/>
                <w:sz w:val="20"/>
              </w:rPr>
              <w:t>
</w:t>
            </w:r>
            <w:r>
              <w:rPr>
                <w:rFonts w:ascii="Times New Roman"/>
                <w:b/>
                <w:i w:val="false"/>
                <w:color w:val="000000"/>
                <w:sz w:val="20"/>
              </w:rPr>
              <w:t>Кеден ісі саласындағы уәкілетті орган салық құпиясын құрайтын мәліметтерге қолжетімділігі бар лауазымды адамдардың тізбесін бекітеді;</w:t>
            </w:r>
          </w:p>
          <w:bookmarkEnd w:id="6784"/>
          <w:bookmarkStart w:name="z8272" w:id="6785"/>
          <w:p>
            <w:pPr>
              <w:spacing w:after="20"/>
              <w:ind w:left="20"/>
              <w:jc w:val="both"/>
            </w:pPr>
            <w:r>
              <w:rPr>
                <w:rFonts w:ascii="Times New Roman"/>
                <w:b w:val="false"/>
                <w:i w:val="false"/>
                <w:color w:val="000000"/>
                <w:sz w:val="20"/>
              </w:rPr>
              <w:t>
</w:t>
            </w:r>
            <w:r>
              <w:rPr>
                <w:rFonts w:ascii="Times New Roman"/>
                <w:b/>
                <w:i w:val="false"/>
                <w:color w:val="000000"/>
                <w:sz w:val="20"/>
              </w:rPr>
              <w:t>16) республикалық бюджеттің атқарылуы және жергілікті бюджеттердің атқарылуына қызмет көрсету саласындағы уәкілетті органға береді.</w:t>
            </w:r>
          </w:p>
          <w:bookmarkEnd w:id="6785"/>
          <w:bookmarkStart w:name="z8273" w:id="6786"/>
          <w:p>
            <w:pPr>
              <w:spacing w:after="20"/>
              <w:ind w:left="20"/>
              <w:jc w:val="both"/>
            </w:pPr>
            <w:r>
              <w:rPr>
                <w:rFonts w:ascii="Times New Roman"/>
                <w:b w:val="false"/>
                <w:i w:val="false"/>
                <w:color w:val="000000"/>
                <w:sz w:val="20"/>
              </w:rPr>
              <w:t>
</w:t>
            </w:r>
            <w:r>
              <w:rPr>
                <w:rFonts w:ascii="Times New Roman"/>
                <w:b/>
                <w:i w:val="false"/>
                <w:color w:val="000000"/>
                <w:sz w:val="20"/>
              </w:rPr>
              <w:t>Республикалық бюджеттің атқарылуы және жергілікті бюджеттердің атқарылуына қызмет көрсету саласындағы уәкілетті орган салық құпиясын құрайтын мәліметтерге қолжетімділігі бар лауазымды адамдардың тізбесін бекітеді.</w:t>
            </w:r>
          </w:p>
          <w:bookmarkEnd w:id="6786"/>
          <w:bookmarkStart w:name="z7842" w:id="6787"/>
          <w:p>
            <w:pPr>
              <w:spacing w:after="20"/>
              <w:ind w:left="20"/>
              <w:jc w:val="both"/>
            </w:pPr>
            <w:r>
              <w:rPr>
                <w:rFonts w:ascii="Times New Roman"/>
                <w:b w:val="false"/>
                <w:i w:val="false"/>
                <w:color w:val="000000"/>
                <w:sz w:val="20"/>
              </w:rPr>
              <w:t>
</w:t>
            </w:r>
            <w:r>
              <w:rPr>
                <w:rFonts w:ascii="Times New Roman"/>
                <w:b/>
                <w:i w:val="false"/>
                <w:color w:val="000000"/>
                <w:sz w:val="20"/>
              </w:rPr>
              <w:t>17) Қазақстан Республикасының заңдарында көзделген жағдайларда сыртқы сауда қызметі саласындағы уәкілетті органға береді.</w:t>
            </w:r>
          </w:p>
          <w:bookmarkEnd w:id="6787"/>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құпиясын құрайтын, ұсынылатын мәліметтердің тізбесін және оларды ұсыну тәртібін сыртқы сауда қызметі саласындағы уәкілетті органмен бірлесіп, уәкілетті орган </w:t>
            </w:r>
            <w:r>
              <w:rPr>
                <w:rFonts w:ascii="Times New Roman"/>
                <w:b/>
                <w:i w:val="false"/>
                <w:color w:val="000000"/>
                <w:sz w:val="20"/>
              </w:rPr>
              <w:t>белгілейді</w:t>
            </w:r>
            <w:r>
              <w:rPr>
                <w:rFonts w:ascii="Times New Roman"/>
                <w:b/>
                <w:i w:val="false"/>
                <w:color w:val="000000"/>
                <w:sz w:val="20"/>
              </w:rPr>
              <w:t>.</w:t>
            </w:r>
          </w:p>
          <w:bookmarkStart w:name="z7843" w:id="6788"/>
          <w:p>
            <w:pPr>
              <w:spacing w:after="20"/>
              <w:ind w:left="20"/>
              <w:jc w:val="both"/>
            </w:pPr>
            <w:r>
              <w:rPr>
                <w:rFonts w:ascii="Times New Roman"/>
                <w:b w:val="false"/>
                <w:i w:val="false"/>
                <w:color w:val="000000"/>
                <w:sz w:val="20"/>
              </w:rPr>
              <w:t>
</w:t>
            </w:r>
            <w:r>
              <w:rPr>
                <w:rFonts w:ascii="Times New Roman"/>
                <w:b/>
                <w:i w:val="false"/>
                <w:color w:val="000000"/>
                <w:sz w:val="20"/>
              </w:rPr>
              <w:t>18) ұлттық және шетел валютасын репатриациялау талабының орындалуын бақылау және валюталық бақылау агенті болып табылатын уәкілетті банктерге беру үшін қажетті мәліметтер бөлігінде Қазақстан Республикасының Ұлттық Банкіне</w:t>
            </w:r>
            <w:r>
              <w:rPr>
                <w:rFonts w:ascii="Times New Roman"/>
                <w:b/>
                <w:i w:val="false"/>
                <w:color w:val="000000"/>
                <w:sz w:val="20"/>
              </w:rPr>
              <w:t>;</w:t>
            </w:r>
          </w:p>
          <w:bookmarkEnd w:id="6788"/>
          <w:bookmarkStart w:name="z8533" w:id="6789"/>
          <w:p>
            <w:pPr>
              <w:spacing w:after="20"/>
              <w:ind w:left="20"/>
              <w:jc w:val="both"/>
            </w:pPr>
            <w:r>
              <w:rPr>
                <w:rFonts w:ascii="Times New Roman"/>
                <w:b w:val="false"/>
                <w:i w:val="false"/>
                <w:color w:val="000000"/>
                <w:sz w:val="20"/>
              </w:rPr>
              <w:t>
</w:t>
            </w:r>
            <w:r>
              <w:rPr>
                <w:rFonts w:ascii="Times New Roman"/>
                <w:b/>
                <w:i w:val="false"/>
                <w:color w:val="000000"/>
                <w:sz w:val="20"/>
              </w:rPr>
              <w:t>19) салық төлеушінің (салық агентінің) тексеру нәтижелері туралы хабарламаға шағымын қарау кезінде уәкілетті орган айқындаған тәртіппен Апелляциялық комиссияның мүшелеріне береді.</w:t>
            </w:r>
          </w:p>
          <w:bookmarkEnd w:id="6789"/>
          <w:bookmarkStart w:name="z8145" w:id="6790"/>
          <w:p>
            <w:pPr>
              <w:spacing w:after="20"/>
              <w:ind w:left="20"/>
              <w:jc w:val="both"/>
            </w:pPr>
            <w:r>
              <w:rPr>
                <w:rFonts w:ascii="Times New Roman"/>
                <w:b w:val="false"/>
                <w:i w:val="false"/>
                <w:color w:val="000000"/>
                <w:sz w:val="20"/>
              </w:rPr>
              <w:t>
</w:t>
            </w:r>
            <w:r>
              <w:rPr>
                <w:rFonts w:ascii="Times New Roman"/>
                <w:b/>
                <w:i w:val="false"/>
                <w:color w:val="000000"/>
                <w:sz w:val="20"/>
              </w:rPr>
              <w:t>Салық құпиясын құрайтын ұсынылатын мәліметтердің тізбесі және оларды ұсыну тәртібі уәкілетті органмен келісу бойынша Қазақстан Республикасының Ұлттық Банкі бекітетін Қазақстан Республикасында экспорттық-импорттық валюталық бақылауды жүзеге асыру және резиденттердің экспорт және импорт бойынша келісімшарттардың есепке алу нөмірлерін алу қағидаларында белгіленеді.</w:t>
            </w:r>
          </w:p>
          <w:bookmarkEnd w:id="6790"/>
          <w:bookmarkStart w:name="z6056" w:id="6791"/>
          <w:p>
            <w:pPr>
              <w:spacing w:after="20"/>
              <w:ind w:left="20"/>
              <w:jc w:val="both"/>
            </w:pPr>
            <w:r>
              <w:rPr>
                <w:rFonts w:ascii="Times New Roman"/>
                <w:b w:val="false"/>
                <w:i w:val="false"/>
                <w:color w:val="000000"/>
                <w:sz w:val="20"/>
              </w:rPr>
              <w:t>
</w:t>
            </w:r>
            <w:r>
              <w:rPr>
                <w:rFonts w:ascii="Times New Roman"/>
                <w:b/>
                <w:i w:val="false"/>
                <w:color w:val="000000"/>
                <w:sz w:val="20"/>
              </w:rPr>
              <w:t xml:space="preserve">3-1. Салық органдары "Қазақстан Республикасының азаматтарына, оралмандарға және Қазақстан Республикасында тұруға ықтиярхаты бар адамдарға олардың мүлікті жария етуіне байланысты рақымшылық жасау туралы" Қазақстан Республикасының </w:t>
            </w:r>
            <w:r>
              <w:rPr>
                <w:rFonts w:ascii="Times New Roman"/>
                <w:b w:val="false"/>
                <w:i w:val="false"/>
                <w:color w:val="000000"/>
                <w:sz w:val="20"/>
              </w:rPr>
              <w:t>Заңына</w:t>
            </w:r>
            <w:r>
              <w:rPr>
                <w:rFonts w:ascii="Times New Roman"/>
                <w:b/>
                <w:i w:val="false"/>
                <w:color w:val="000000"/>
                <w:sz w:val="20"/>
              </w:rPr>
              <w:t xml:space="preserve"> сәйкес жария етуді жүргізу процесінде алған салық төлеуші туралы мәліметтер мен ақпаратқа осы баптың 3-тармағының нормалары қолданылмайды.</w:t>
            </w:r>
          </w:p>
          <w:bookmarkEnd w:id="6791"/>
          <w:bookmarkStart w:name="z4583" w:id="6792"/>
          <w:p>
            <w:pPr>
              <w:spacing w:after="20"/>
              <w:ind w:left="20"/>
              <w:jc w:val="both"/>
            </w:pPr>
            <w:r>
              <w:rPr>
                <w:rFonts w:ascii="Times New Roman"/>
                <w:b w:val="false"/>
                <w:i w:val="false"/>
                <w:color w:val="000000"/>
                <w:sz w:val="20"/>
              </w:rPr>
              <w:t>
</w:t>
            </w:r>
            <w:r>
              <w:rPr>
                <w:rFonts w:ascii="Times New Roman"/>
                <w:b/>
                <w:i w:val="false"/>
                <w:color w:val="000000"/>
                <w:sz w:val="20"/>
              </w:rPr>
              <w:t>4. Салық құпиясын:</w:t>
            </w:r>
          </w:p>
          <w:bookmarkEnd w:id="6792"/>
          <w:p>
            <w:pPr>
              <w:spacing w:after="20"/>
              <w:ind w:left="20"/>
              <w:jc w:val="both"/>
            </w:pPr>
            <w:r>
              <w:rPr>
                <w:rFonts w:ascii="Times New Roman"/>
                <w:b w:val="false"/>
                <w:i w:val="false"/>
                <w:color w:val="000000"/>
                <w:sz w:val="20"/>
              </w:rPr>
              <w:t>
</w:t>
            </w:r>
            <w:r>
              <w:rPr>
                <w:rFonts w:ascii="Times New Roman"/>
                <w:b/>
                <w:i w:val="false"/>
                <w:color w:val="000000"/>
                <w:sz w:val="20"/>
              </w:rPr>
              <w:t>осы бапта белгіленген жағдайларды қоспағанда, салық органдарының лауазымды адамдары;</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 ратификациялаған халықаралық шарттарға сәйкес мәліметтерді үшінші тұлғаларға беруге Қазақстан Республикасының заңнамасымен уәкілеттік берілген мемлекеттік органдарды қоспағанда, осы бапта белгіленген тәртіппен салық органдарынан салық төлеуші (салық агенті) туралы мәліметті алған Қазақстан Республикасының өзге де мемлекеттік органдарының лауазымды адамдары, Апелляциялық комиссияның мүшелері жария етпеуге тиіс.</w:t>
            </w:r>
          </w:p>
          <w:bookmarkStart w:name="z4584" w:id="6793"/>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органдарының лауазымды адамдары, салық органдарынан салық төлеуші (салық агенті) туралы салық құпиясы болып табылатын мәліметтерді алған өзге мемлекеттік органдардың лауазымды адамдары, аталған органдарда жұмыс істеген кезеңде де, сондай-ақ өзі қызметтен босағаннан кейін де мұндай мәліметтерді жария етуге құқылы емес. </w:t>
            </w:r>
          </w:p>
          <w:bookmarkEnd w:id="6793"/>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Салықтық тексеруді жүргізуге тартылған мамандар, салықтық тексеруді жүргізу кезінде өздерінің міндеттерін орындау кезінде де, сондай-ақ оларды орындауды аяқтағаннан кейін де салық құпиясын жария етпеуге тиіс. </w:t>
            </w:r>
          </w:p>
          <w:bookmarkStart w:name="z4585" w:id="6794"/>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құпиясы болып табылатын мәліметтері бар құжаттарды жоғалту не осындай мәліметтерді жария ету Қазақстан Республикасының </w:t>
            </w:r>
            <w:r>
              <w:rPr>
                <w:rFonts w:ascii="Times New Roman"/>
                <w:b/>
                <w:i w:val="false"/>
                <w:color w:val="000000"/>
                <w:sz w:val="20"/>
              </w:rPr>
              <w:t>заңнамалық актілерінде</w:t>
            </w:r>
            <w:r>
              <w:rPr>
                <w:rFonts w:ascii="Times New Roman"/>
                <w:b/>
                <w:i w:val="false"/>
                <w:color w:val="000000"/>
                <w:sz w:val="20"/>
              </w:rPr>
              <w:t xml:space="preserve"> көзделген жауаптылыққа әкеп соғады. </w:t>
            </w:r>
          </w:p>
          <w:bookmarkEnd w:id="679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557-бапқа өзгерістер енгізілді - ҚР 2008.12.10 </w:t>
            </w:r>
            <w:r>
              <w:rPr>
                <w:rFonts w:ascii="Times New Roman"/>
                <w:b w:val="false"/>
                <w:i w:val="false"/>
                <w:color w:val="000000"/>
                <w:sz w:val="20"/>
              </w:rPr>
              <w:t>N 100-IV</w:t>
            </w:r>
            <w:r>
              <w:rPr>
                <w:rFonts w:ascii="Times New Roman"/>
                <w:b w:val="false"/>
                <w:i w:val="false"/>
                <w:color w:val="ff0000"/>
                <w:sz w:val="20"/>
              </w:rPr>
              <w:t xml:space="preserve"> (2012.01.01 бастап қолданысқа енгізіледі), 2009.07.17 </w:t>
            </w:r>
            <w:r>
              <w:rPr>
                <w:rFonts w:ascii="Times New Roman"/>
                <w:b w:val="false"/>
                <w:i w:val="false"/>
                <w:color w:val="000000"/>
                <w:sz w:val="20"/>
              </w:rPr>
              <w:t>N 188-IV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2010.03.19 </w:t>
            </w:r>
            <w:r>
              <w:rPr>
                <w:rFonts w:ascii="Times New Roman"/>
                <w:b w:val="false"/>
                <w:i w:val="false"/>
                <w:color w:val="000000"/>
                <w:sz w:val="20"/>
              </w:rPr>
              <w:t>№ 258-IV</w:t>
            </w:r>
            <w:r>
              <w:rPr>
                <w:rFonts w:ascii="Times New Roman"/>
                <w:b w:val="false"/>
                <w:i w:val="false"/>
                <w:color w:val="ff0000"/>
                <w:sz w:val="20"/>
              </w:rPr>
              <w:t xml:space="preserve">,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2011.11.24 </w:t>
            </w:r>
            <w:r>
              <w:rPr>
                <w:rFonts w:ascii="Times New Roman"/>
                <w:b w:val="false"/>
                <w:i w:val="false"/>
                <w:color w:val="000000"/>
                <w:sz w:val="20"/>
              </w:rPr>
              <w:t>N 495-IV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2013.01.08 </w:t>
            </w:r>
            <w:r>
              <w:rPr>
                <w:rFonts w:ascii="Times New Roman"/>
                <w:b w:val="false"/>
                <w:i w:val="false"/>
                <w:color w:val="000000"/>
                <w:sz w:val="20"/>
              </w:rPr>
              <w:t>N 64-V</w:t>
            </w:r>
            <w:r>
              <w:rPr>
                <w:rFonts w:ascii="Times New Roman"/>
                <w:b w:val="false"/>
                <w:i w:val="false"/>
                <w:color w:val="ff0000"/>
                <w:sz w:val="20"/>
              </w:rPr>
              <w:t xml:space="preserve"> (2013.01.01 бастап қолданысқа енгізіледі); 06.03.2013 </w:t>
            </w:r>
            <w:r>
              <w:rPr>
                <w:rFonts w:ascii="Times New Roman"/>
                <w:b w:val="false"/>
                <w:i w:val="false"/>
                <w:color w:val="000000"/>
                <w:sz w:val="20"/>
              </w:rPr>
              <w:t>N 81-V</w:t>
            </w:r>
            <w:r>
              <w:rPr>
                <w:rFonts w:ascii="Times New Roman"/>
                <w:b w:val="false"/>
                <w:i w:val="false"/>
                <w:color w:val="ff0000"/>
                <w:sz w:val="20"/>
              </w:rPr>
              <w:t xml:space="preserve"> (алғашқы ресми жарияланғанынан кейін күнтізбелік он күн өткен соң қолданысқа енгiзiледi), 13.06.2013 </w:t>
            </w:r>
            <w:r>
              <w:rPr>
                <w:rFonts w:ascii="Times New Roman"/>
                <w:b w:val="false"/>
                <w:i w:val="false"/>
                <w:color w:val="000000"/>
                <w:sz w:val="20"/>
              </w:rPr>
              <w:t>N 102-V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Заңдарымен; 03.07.2013 </w:t>
            </w:r>
            <w:r>
              <w:rPr>
                <w:rFonts w:ascii="Times New Roman"/>
                <w:b w:val="false"/>
                <w:i w:val="false"/>
                <w:color w:val="000000"/>
                <w:sz w:val="20"/>
              </w:rPr>
              <w:t>№ 121-V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Конституциялық заңымен;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16.05.2014 </w:t>
            </w:r>
            <w:r>
              <w:rPr>
                <w:rFonts w:ascii="Times New Roman"/>
                <w:b w:val="false"/>
                <w:i w:val="false"/>
                <w:color w:val="000000"/>
                <w:sz w:val="20"/>
              </w:rPr>
              <w:t>№ 203-V</w:t>
            </w:r>
            <w:r>
              <w:rPr>
                <w:rFonts w:ascii="Times New Roman"/>
                <w:b w:val="false"/>
                <w:i w:val="false"/>
                <w:color w:val="ff0000"/>
                <w:sz w:val="20"/>
              </w:rPr>
              <w:t xml:space="preserve"> (алғашқы ресми жарияланған күнінен кейін алты ай өткен соң қолданысқа енгізіледі); 03.07.2014 </w:t>
            </w:r>
            <w:r>
              <w:rPr>
                <w:rFonts w:ascii="Times New Roman"/>
                <w:b w:val="false"/>
                <w:i w:val="false"/>
                <w:color w:val="000000"/>
                <w:sz w:val="20"/>
              </w:rPr>
              <w:t>№ 227-V</w:t>
            </w:r>
            <w:r>
              <w:rPr>
                <w:rFonts w:ascii="Times New Roman"/>
                <w:b w:val="false"/>
                <w:i w:val="false"/>
                <w:color w:val="ff0000"/>
                <w:sz w:val="20"/>
              </w:rPr>
              <w:t xml:space="preserve"> (01.01.2015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08.06.2015</w:t>
            </w:r>
            <w:r>
              <w:rPr>
                <w:rFonts w:ascii="Times New Roman"/>
                <w:b w:val="false"/>
                <w:i w:val="false"/>
                <w:color w:val="000000"/>
                <w:sz w:val="20"/>
              </w:rPr>
              <w:t xml:space="preserve"> № 317-V</w:t>
            </w:r>
            <w:r>
              <w:rPr>
                <w:rFonts w:ascii="Times New Roman"/>
                <w:b w:val="false"/>
                <w:i w:val="false"/>
                <w:color w:val="ff0000"/>
                <w:sz w:val="20"/>
              </w:rPr>
              <w:t xml:space="preserve"> (алғашқы ресми жарияланған күнінен кейін күнтізбелік отыз күн өткен соң</w:t>
            </w:r>
            <w:r>
              <w:rPr>
                <w:rFonts w:ascii="Times New Roman"/>
                <w:b w:val="false"/>
                <w:i w:val="false"/>
                <w:color w:val="000000"/>
                <w:sz w:val="20"/>
              </w:rPr>
              <w:t xml:space="preserve"> қолданысқа</w:t>
            </w:r>
            <w:r>
              <w:rPr>
                <w:rFonts w:ascii="Times New Roman"/>
                <w:b w:val="false"/>
                <w:i w:val="false"/>
                <w:color w:val="ff0000"/>
                <w:sz w:val="20"/>
              </w:rPr>
              <w:t xml:space="preserve"> енгізіледі); 12.11.2015 </w:t>
            </w:r>
            <w:r>
              <w:rPr>
                <w:rFonts w:ascii="Times New Roman"/>
                <w:b w:val="false"/>
                <w:i w:val="false"/>
                <w:color w:val="000000"/>
                <w:sz w:val="20"/>
              </w:rPr>
              <w:t>№ 393-V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13.11.2015 </w:t>
            </w:r>
            <w:r>
              <w:rPr>
                <w:rFonts w:ascii="Times New Roman"/>
                <w:b w:val="false"/>
                <w:i w:val="false"/>
                <w:color w:val="000000"/>
                <w:sz w:val="20"/>
              </w:rPr>
              <w:t>№ 400-V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17.11.2015 </w:t>
            </w:r>
            <w:r>
              <w:rPr>
                <w:rFonts w:ascii="Times New Roman"/>
                <w:b w:val="false"/>
                <w:i w:val="false"/>
                <w:color w:val="000000"/>
                <w:sz w:val="20"/>
              </w:rPr>
              <w:t>№ 407-V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17.11.2015 </w:t>
            </w:r>
            <w:r>
              <w:rPr>
                <w:rFonts w:ascii="Times New Roman"/>
                <w:b w:val="false"/>
                <w:i w:val="false"/>
                <w:color w:val="000000"/>
                <w:sz w:val="20"/>
              </w:rPr>
              <w:t>№ 408-V</w:t>
            </w:r>
            <w:r>
              <w:rPr>
                <w:rFonts w:ascii="Times New Roman"/>
                <w:b w:val="false"/>
                <w:i w:val="false"/>
                <w:color w:val="ff0000"/>
                <w:sz w:val="20"/>
              </w:rPr>
              <w:t xml:space="preserve"> (01.03.2016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24.11.2015 </w:t>
            </w:r>
            <w:r>
              <w:rPr>
                <w:rFonts w:ascii="Times New Roman"/>
                <w:b w:val="false"/>
                <w:i w:val="false"/>
                <w:color w:val="000000"/>
                <w:sz w:val="20"/>
              </w:rPr>
              <w:t>№ 419-V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 26.07.2016 </w:t>
            </w:r>
            <w:r>
              <w:rPr>
                <w:rFonts w:ascii="Times New Roman"/>
                <w:b w:val="false"/>
                <w:i w:val="false"/>
                <w:color w:val="000000"/>
                <w:sz w:val="20"/>
              </w:rPr>
              <w:t>№ 12-VI</w:t>
            </w:r>
            <w:r>
              <w:rPr>
                <w:rFonts w:ascii="Times New Roman"/>
                <w:b w:val="false"/>
                <w:i w:val="false"/>
                <w:color w:val="ff0000"/>
                <w:sz w:val="20"/>
              </w:rPr>
              <w:t xml:space="preserve"> (алғашқы ресми жарияланған күнінен кейін екі ай өткен соң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6-баптан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4586" w:id="6795"/>
          <w:p>
            <w:pPr>
              <w:spacing w:after="0"/>
              <w:ind w:left="0"/>
              <w:jc w:val="both"/>
            </w:pPr>
            <w:r>
              <w:rPr>
                <w:rFonts w:ascii="Times New Roman"/>
                <w:b/>
                <w:i w:val="false"/>
                <w:color w:val="000000"/>
              </w:rPr>
              <w:t xml:space="preserve"> 558-бап. Салықтық зерттеу</w:t>
            </w:r>
          </w:p>
          <w:bookmarkEnd w:id="6795"/>
          <w:bookmarkStart w:name="z4587" w:id="6796"/>
          <w:p>
            <w:pPr>
              <w:spacing w:after="20"/>
              <w:ind w:left="20"/>
              <w:jc w:val="both"/>
            </w:pPr>
            <w:r>
              <w:rPr>
                <w:rFonts w:ascii="Times New Roman"/>
                <w:b w:val="false"/>
                <w:i w:val="false"/>
                <w:color w:val="000000"/>
                <w:sz w:val="20"/>
              </w:rPr>
              <w:t>
</w:t>
            </w:r>
            <w:r>
              <w:rPr>
                <w:rFonts w:ascii="Times New Roman"/>
                <w:b/>
                <w:i w:val="false"/>
                <w:color w:val="000000"/>
                <w:sz w:val="20"/>
              </w:rPr>
              <w:t>1. Салықтық зерттеу – салық төлеушінің (салық агентінің) тіркеу деректерінде көрсетілген орналасқан жері бойынша жұмыс уақытында салық органдары:</w:t>
            </w:r>
          </w:p>
          <w:bookmarkEnd w:id="6796"/>
          <w:p>
            <w:pPr>
              <w:spacing w:after="20"/>
              <w:ind w:left="20"/>
              <w:jc w:val="both"/>
            </w:pPr>
            <w:r>
              <w:rPr>
                <w:rFonts w:ascii="Times New Roman"/>
                <w:b w:val="false"/>
                <w:i w:val="false"/>
                <w:color w:val="000000"/>
                <w:sz w:val="20"/>
              </w:rPr>
              <w:t>
</w:t>
            </w:r>
            <w:r>
              <w:rPr>
                <w:rFonts w:ascii="Times New Roman"/>
                <w:b/>
                <w:i w:val="false"/>
                <w:color w:val="000000"/>
                <w:sz w:val="20"/>
              </w:rPr>
              <w:t>тіркеу деректерінде көрсетілген орналасқан жері бойынша салық төлеушінің (салық агентінің) іс жүзінде болуын немесе болмауын растау;</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637-бабының 2-тармағында көрсетілген жағдайда салықтық тексеру актісін салық төлеушіге (салық агентіне) тапсыру;</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608-бабының 1-1-тармағында көрсетілген жағдайда салық төлеушіге (салық агентіне) осы Кодекстің 607-бабы 2-тармағының 2) және 3) тармақшаларында көзделген хабарламаны тапсыру;</w:t>
            </w:r>
          </w:p>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төлеушіге (салық агентіне) мүлікке билік етуді шектеу туралы шешімді және (немесе) билік етуі шектелген мүлік тізімдемесінің актісін тапсыру мақсатында жүзеге асыратын салықтық бақылаудың өзге нысаны.</w:t>
            </w:r>
          </w:p>
          <w:p>
            <w:pPr>
              <w:spacing w:after="20"/>
              <w:ind w:left="20"/>
              <w:jc w:val="both"/>
            </w:pPr>
            <w:r>
              <w:rPr>
                <w:rFonts w:ascii="Times New Roman"/>
                <w:b w:val="false"/>
                <w:i w:val="false"/>
                <w:color w:val="000000"/>
                <w:sz w:val="20"/>
              </w:rPr>
              <w:t>
</w:t>
            </w:r>
            <w:r>
              <w:rPr>
                <w:rFonts w:ascii="Times New Roman"/>
                <w:b/>
                <w:i w:val="false"/>
                <w:color w:val="000000"/>
                <w:sz w:val="20"/>
              </w:rPr>
              <w:t>Салықтық зерттеп-тексеруді жүргізуге қатысу үшін осы Кодексте белгіленген тәртіппен куәгерлер тартылады.</w:t>
            </w:r>
          </w:p>
          <w:bookmarkStart w:name="z4588" w:id="6797"/>
          <w:p>
            <w:pPr>
              <w:spacing w:after="20"/>
              <w:ind w:left="20"/>
              <w:jc w:val="both"/>
            </w:pPr>
            <w:r>
              <w:rPr>
                <w:rFonts w:ascii="Times New Roman"/>
                <w:b w:val="false"/>
                <w:i w:val="false"/>
                <w:color w:val="000000"/>
                <w:sz w:val="20"/>
              </w:rPr>
              <w:t>
</w:t>
            </w:r>
            <w:r>
              <w:rPr>
                <w:rFonts w:ascii="Times New Roman"/>
                <w:b/>
                <w:i w:val="false"/>
                <w:color w:val="000000"/>
                <w:sz w:val="20"/>
              </w:rPr>
              <w:t>2. Мыналар:</w:t>
            </w:r>
          </w:p>
          <w:bookmarkEnd w:id="6797"/>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төлеушіге (салық агентіне) салықтық тексеруді жүргізу туралы хабарламаны, нұсқаманы, камералдық бақылау нәтижелері бойынша қорытындыны, салықтық тексеру актісін, мүлікке билік етуді шектеу туралы шешімді және (немесе) билік етуі шектелген мүлік тізімдемесінің актісін табыс етудің мүмкін болмауы;</w:t>
            </w:r>
          </w:p>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төлеушінің (салық агентінің) орналасқан жері бойынша болмауы себепті салық органы хабарламасы бар тапсырыс хатпен почта арқылы жіберген осы Кодекстің 607-бабы 2-тармағының 2) және 3) тармақшаларында көзделген хабарламаны почта немесе өзге байланыс ұйымының қайтаруы.</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банк шоты бар салық төлеушіге (салық агентіне) қатысты осы тармақшада көзделген негіз бойынша зерттеу осындай хатты почта немесе өзге байланыс ұйымы қайтарған күннен бастап бес жұмыс күні өткеннен кейін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осы Кодекстің 608-бабының 1-2-тармағында көзделген жағдайда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228-бабы 1-тармағының 1) тармақшасына сәйкес қосылған құн салығын төлеуші болып табылатын салық төлеушінің тіркеу деректерінде көрсетілген орналасқан жері бойынша нақты болуын немесе болмауын растаудағы қажеттілік;</w:t>
            </w:r>
          </w:p>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607-бабы 2-тармағының 7) тармақшасында көзделген хабарламаны орындамаған салық төлеушінің, сондай-ақ осы Кодекстің 579-бабына сәйкес әрекетсіз деп танылған салық төлеушінің іс жүзінде бар немесе жоқ екенін растау қажеттілігі салықтық зерттеп-тексеруді жүргізу үшін негіз болып табылады.</w:t>
            </w:r>
          </w:p>
          <w:p>
            <w:pPr>
              <w:spacing w:after="20"/>
              <w:ind w:left="20"/>
              <w:jc w:val="both"/>
            </w:pPr>
            <w:r>
              <w:rPr>
                <w:rFonts w:ascii="Times New Roman"/>
                <w:b w:val="false"/>
                <w:i w:val="false"/>
                <w:color w:val="000000"/>
                <w:sz w:val="20"/>
              </w:rPr>
              <w:t>
</w:t>
            </w:r>
            <w:r>
              <w:rPr>
                <w:rFonts w:ascii="Times New Roman"/>
                <w:b/>
                <w:i w:val="false"/>
                <w:color w:val="000000"/>
                <w:sz w:val="20"/>
              </w:rPr>
              <w:t>Салықтық зерттеп тексеруді жүргізу үшін осы тармақшада көзделген негіздеме, осы Кодекстің 73 және 74-баптарында белгіленген тәртіппен салық есептілігін ұсынуды тоқтата тұрған салық төлеушілерге қатысты қолданылмайды.</w:t>
            </w:r>
          </w:p>
          <w:bookmarkStart w:name="z4589" w:id="6798"/>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Салықтық зерттеудің нәтижесі бойынша салықтық зерттеу актісі жасалады, онда мыналар көрсетіледі: </w:t>
            </w:r>
          </w:p>
          <w:bookmarkEnd w:id="6798"/>
          <w:p>
            <w:pPr>
              <w:spacing w:after="20"/>
              <w:ind w:left="20"/>
              <w:jc w:val="both"/>
            </w:pPr>
            <w:r>
              <w:rPr>
                <w:rFonts w:ascii="Times New Roman"/>
                <w:b w:val="false"/>
                <w:i w:val="false"/>
                <w:color w:val="000000"/>
                <w:sz w:val="20"/>
              </w:rPr>
              <w:t>
</w:t>
            </w:r>
            <w:r>
              <w:rPr>
                <w:rFonts w:ascii="Times New Roman"/>
                <w:b/>
                <w:i w:val="false"/>
                <w:color w:val="000000"/>
                <w:sz w:val="20"/>
              </w:rPr>
              <w:t xml:space="preserve">актінің жасалған орны, күні мен уақыты;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актіні жасаған салық органының лауазымды адамының лауазымы, тегі, аты және әкесінің аты (ол болған жағдайда);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органының атауы;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тартылған куәгерлердің тегі, аты және әкесінің аты (ол болған жағдайда), жеке басын куәландыратын құжаттың атауы мен нөмірі, тұрғылықты жерінің мекен-жайы;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төлеушінің (салық агентінің) тегі, аты және әкесінің аты (ол болған жағдайда) және (немесе) атауы, оның сәйкестендіру нөмірі; </w:t>
            </w:r>
          </w:p>
          <w:p>
            <w:pPr>
              <w:spacing w:after="20"/>
              <w:ind w:left="20"/>
              <w:jc w:val="both"/>
            </w:pPr>
            <w:r>
              <w:rPr>
                <w:rFonts w:ascii="Times New Roman"/>
                <w:b w:val="false"/>
                <w:i w:val="false"/>
                <w:color w:val="000000"/>
                <w:sz w:val="20"/>
              </w:rPr>
              <w:t>
</w:t>
            </w:r>
            <w:r>
              <w:rPr>
                <w:rFonts w:ascii="Times New Roman"/>
                <w:b/>
                <w:i w:val="false"/>
                <w:color w:val="000000"/>
                <w:sz w:val="20"/>
              </w:rPr>
              <w:t>салықтық зерттеудің қорытындысы туралы ақпарат.</w:t>
            </w:r>
          </w:p>
          <w:bookmarkStart w:name="z8274" w:id="6799"/>
          <w:p>
            <w:pPr>
              <w:spacing w:after="20"/>
              <w:ind w:left="20"/>
              <w:jc w:val="both"/>
            </w:pPr>
            <w:r>
              <w:rPr>
                <w:rFonts w:ascii="Times New Roman"/>
                <w:b w:val="false"/>
                <w:i w:val="false"/>
                <w:color w:val="000000"/>
                <w:sz w:val="20"/>
              </w:rPr>
              <w:t>
</w:t>
            </w:r>
            <w:r>
              <w:rPr>
                <w:rFonts w:ascii="Times New Roman"/>
                <w:b/>
                <w:i w:val="false"/>
                <w:color w:val="000000"/>
                <w:sz w:val="20"/>
              </w:rPr>
              <w:t>Салық органы салық төлеушiнiң тіркелген деректерінде көрсетілген, оның орналасқан жерiнде болмауын анықтаған салықтық актіні жасаған күннен кейiнгi күннен кешiктiрмей, мұндай салық төлеушiнiң сәйкестендiру нөмiрiн, атауын немесе тегiн, атын, әкесiнiң атын (ол бар болса), салықтық тексеру актiсiн жүргiзу күнiн көрсете отырып, ол туралы ақпаратты уәкiлеттi органның интернет-ресурсына орналастырады.</w:t>
            </w:r>
          </w:p>
          <w:bookmarkEnd w:id="6799"/>
          <w:bookmarkStart w:name="z4590" w:id="6800"/>
          <w:p>
            <w:pPr>
              <w:spacing w:after="20"/>
              <w:ind w:left="20"/>
              <w:jc w:val="both"/>
            </w:pPr>
            <w:r>
              <w:rPr>
                <w:rFonts w:ascii="Times New Roman"/>
                <w:b w:val="false"/>
                <w:i w:val="false"/>
                <w:color w:val="000000"/>
                <w:sz w:val="20"/>
              </w:rPr>
              <w:t>
</w:t>
            </w:r>
            <w:r>
              <w:rPr>
                <w:rFonts w:ascii="Times New Roman"/>
                <w:b/>
                <w:i w:val="false"/>
                <w:color w:val="000000"/>
                <w:sz w:val="20"/>
              </w:rPr>
              <w:t>4. Осы баптың 2-тармағының 3) тармақшасында көрсетілген негіз бойынша жүргізілген салықтық зерттеу нәтижесінде салық төлеушінің тіркеу деректерінде көрсетілген орналасқан жері бойынша іс жүзінде болмауы анықталған жағдайда, мұндай салық төлеушіге салық органы салық төлеушінің орналасқан жерін (жоқтығын) растау туралы хабарлама жібереді.</w:t>
            </w:r>
          </w:p>
          <w:bookmarkEnd w:id="6800"/>
          <w:bookmarkStart w:name="z4591" w:id="6801"/>
          <w:p>
            <w:pPr>
              <w:spacing w:after="20"/>
              <w:ind w:left="20"/>
              <w:jc w:val="both"/>
            </w:pPr>
            <w:r>
              <w:rPr>
                <w:rFonts w:ascii="Times New Roman"/>
                <w:b w:val="false"/>
                <w:i w:val="false"/>
                <w:color w:val="000000"/>
                <w:sz w:val="20"/>
              </w:rPr>
              <w:t>
</w:t>
            </w:r>
            <w:r>
              <w:rPr>
                <w:rFonts w:ascii="Times New Roman"/>
                <w:b/>
                <w:i w:val="false"/>
                <w:color w:val="000000"/>
                <w:sz w:val="20"/>
              </w:rPr>
              <w:t>5. Салық органы осы баптың 4-тармағында көрсетілген хабарламаны жіберген күннен бастап жиырма жұмыс күні ішінде салық төлеуші салық органына келу тәртібімен салықтық зерттеу кезінде болмау себептері туралы жазбаша түсіндірме беруге міндетті.</w:t>
            </w:r>
          </w:p>
          <w:bookmarkEnd w:id="6801"/>
          <w:bookmarkStart w:name="z365" w:id="6802"/>
          <w:p>
            <w:pPr>
              <w:spacing w:after="20"/>
              <w:ind w:left="20"/>
              <w:jc w:val="both"/>
            </w:pPr>
            <w:r>
              <w:rPr>
                <w:rFonts w:ascii="Times New Roman"/>
                <w:b w:val="false"/>
                <w:i w:val="false"/>
                <w:color w:val="000000"/>
                <w:sz w:val="20"/>
              </w:rPr>
              <w:t>
</w:t>
            </w:r>
            <w:r>
              <w:rPr>
                <w:rFonts w:ascii="Times New Roman"/>
                <w:b/>
                <w:i w:val="false"/>
                <w:color w:val="000000"/>
                <w:sz w:val="20"/>
              </w:rPr>
              <w:t>Салықтық зерттеп-тексеру кезінде болмау себептері туралы жазбаша түсіндірмеге осы Кодекстің 568-бабы 7-тармағының 1) тармақшасында белгіленген тәртіппен салық төлеушінің орналасқан жерін растайтын құжаттардың нотариат куәландырған көшірмелері міндетті түрде қоса беріледі.</w:t>
            </w:r>
          </w:p>
          <w:bookmarkEnd w:id="6802"/>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осы тармақтың бірінші бөлігінде көрсетілген талапты орындамаған жағдайда, салық органы:</w:t>
            </w:r>
          </w:p>
          <w:bookmarkStart w:name="z7664" w:id="6803"/>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611-бабы 1-тармағының 6) тармақшасына сәйкес мұндай салық төлеушінің банк шоттары бойынша шығыс операцияларын тоқтата тұрады</w:t>
            </w:r>
          </w:p>
          <w:bookmarkEnd w:id="6803"/>
          <w:p>
            <w:pPr>
              <w:spacing w:after="20"/>
              <w:ind w:left="20"/>
              <w:jc w:val="both"/>
            </w:pPr>
            <w:r>
              <w:rPr>
                <w:rFonts w:ascii="Times New Roman"/>
                <w:b w:val="false"/>
                <w:i w:val="false"/>
                <w:color w:val="000000"/>
                <w:sz w:val="20"/>
              </w:rPr>
              <w:t>
</w:t>
            </w:r>
            <w:r>
              <w:rPr>
                <w:rFonts w:ascii="Times New Roman"/>
                <w:b/>
                <w:i w:val="false"/>
                <w:color w:val="000000"/>
                <w:sz w:val="20"/>
              </w:rPr>
              <w:t>немесе</w:t>
            </w:r>
          </w:p>
          <w:bookmarkStart w:name="z7665" w:id="6804"/>
          <w:p>
            <w:pPr>
              <w:spacing w:after="20"/>
              <w:ind w:left="20"/>
              <w:jc w:val="both"/>
            </w:pPr>
            <w:r>
              <w:rPr>
                <w:rFonts w:ascii="Times New Roman"/>
                <w:b w:val="false"/>
                <w:i w:val="false"/>
                <w:color w:val="000000"/>
                <w:sz w:val="20"/>
              </w:rPr>
              <w:t>
</w:t>
            </w:r>
            <w:r>
              <w:rPr>
                <w:rFonts w:ascii="Times New Roman"/>
                <w:b/>
                <w:i w:val="false"/>
                <w:color w:val="000000"/>
                <w:sz w:val="20"/>
              </w:rPr>
              <w:t>жазбаша түсіндірме ұсынуға осы тармақта белгіленген мерзімнің соңғы күніне мұндай салық төлеушіде ашылған банк шоттары болмаған жағдайда, осы Кодекстің 571-бабы 4-тармағында белгіленген тәртіппен қосылған құн салығы бойынша тіркеу есебінен алуды жүргізеді.</w:t>
            </w:r>
          </w:p>
          <w:bookmarkEnd w:id="6804"/>
          <w:bookmarkStart w:name="z4594" w:id="6805"/>
          <w:p>
            <w:pPr>
              <w:spacing w:after="20"/>
              <w:ind w:left="20"/>
              <w:jc w:val="both"/>
            </w:pPr>
            <w:r>
              <w:rPr>
                <w:rFonts w:ascii="Times New Roman"/>
                <w:b w:val="false"/>
                <w:i w:val="false"/>
                <w:color w:val="000000"/>
                <w:sz w:val="20"/>
              </w:rPr>
              <w:t>
</w:t>
            </w:r>
            <w:r>
              <w:rPr>
                <w:rFonts w:ascii="Times New Roman"/>
                <w:b/>
                <w:i w:val="false"/>
                <w:color w:val="000000"/>
                <w:sz w:val="20"/>
              </w:rPr>
              <w:t>6. Осы баптың 5-тармағында көрсетілген салық төлеуші өзінің банк шоттары бойынша шығыс операциялары тоқтатыла тұрған күннен бастап бес жұмыс күні ішінде салық органына келу тәртібімен салықтық зерттеу кезінде орналасқан жері бойынша болмау себептері туралы жазбаша түсіндірме табыс етуге міндетті.</w:t>
            </w:r>
          </w:p>
          <w:bookmarkEnd w:id="6805"/>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осы тармақтың бірінші бөлігінде белгіленген талапты орындамаған жағдайда, салық органы осы Кодекстің 571-бабының 4-тармағында белгіленген тәртіппен мұндай салық төлеушіні қосылған құн салығы бойынша тіркеу есебінен алып тастайды.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558-бапқа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595" w:id="6806"/>
          <w:p>
            <w:pPr>
              <w:spacing w:after="0"/>
              <w:ind w:left="0"/>
              <w:jc w:val="both"/>
            </w:pPr>
            <w:r>
              <w:rPr>
                <w:rFonts w:ascii="Times New Roman"/>
                <w:b/>
                <w:i w:val="false"/>
                <w:color w:val="000000"/>
              </w:rPr>
              <w:t xml:space="preserve">  559-бап. Куәгерлердің қатысуы </w:t>
            </w:r>
          </w:p>
          <w:bookmarkEnd w:id="6806"/>
          <w:bookmarkStart w:name="z4596" w:id="6807"/>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органдарының лауазымды адамдары өздерінің талап етуі немесе салық төлеушінің (салық агентінің) талап етуі бойынша жасайтын мынадай іс-әрекеттер: </w:t>
            </w:r>
          </w:p>
          <w:bookmarkEnd w:id="6807"/>
          <w:bookmarkStart w:name="z4597" w:id="6808"/>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органы лауазымды адамының салық мiндеттемелерiнiң орындалуы жөнiнде хабарламаны, касса бойынша шығыс операцияларын тоқтата тұру туралы </w:t>
            </w:r>
            <w:r>
              <w:rPr>
                <w:rFonts w:ascii="Times New Roman"/>
                <w:b/>
                <w:i w:val="false"/>
                <w:color w:val="000000"/>
                <w:sz w:val="20"/>
              </w:rPr>
              <w:t>өкiмді</w:t>
            </w:r>
            <w:r>
              <w:rPr>
                <w:rFonts w:ascii="Times New Roman"/>
                <w:b/>
                <w:i w:val="false"/>
                <w:color w:val="000000"/>
                <w:sz w:val="20"/>
              </w:rPr>
              <w:t xml:space="preserve">, мүлiкке билік етуді шектеу туралы </w:t>
            </w:r>
            <w:r>
              <w:rPr>
                <w:rFonts w:ascii="Times New Roman"/>
                <w:b/>
                <w:i w:val="false"/>
                <w:color w:val="000000"/>
                <w:sz w:val="20"/>
              </w:rPr>
              <w:t>шешiмді</w:t>
            </w:r>
            <w:r>
              <w:rPr>
                <w:rFonts w:ascii="Times New Roman"/>
                <w:b/>
                <w:i w:val="false"/>
                <w:color w:val="000000"/>
                <w:sz w:val="20"/>
              </w:rPr>
              <w:t xml:space="preserve">, мүлiк тiзiмдемесiнiң </w:t>
            </w:r>
            <w:r>
              <w:rPr>
                <w:rFonts w:ascii="Times New Roman"/>
                <w:b/>
                <w:i w:val="false"/>
                <w:color w:val="000000"/>
                <w:sz w:val="20"/>
              </w:rPr>
              <w:t>актiсiн</w:t>
            </w:r>
            <w:r>
              <w:rPr>
                <w:rFonts w:ascii="Times New Roman"/>
                <w:b/>
                <w:i w:val="false"/>
                <w:color w:val="000000"/>
                <w:sz w:val="20"/>
              </w:rPr>
              <w:t xml:space="preserve">, салық тексеруін жүргiзу туралы </w:t>
            </w:r>
            <w:r>
              <w:rPr>
                <w:rFonts w:ascii="Times New Roman"/>
                <w:b/>
                <w:i w:val="false"/>
                <w:color w:val="000000"/>
                <w:sz w:val="20"/>
              </w:rPr>
              <w:t>хабарландыруды</w:t>
            </w:r>
            <w:r>
              <w:rPr>
                <w:rFonts w:ascii="Times New Roman"/>
                <w:b/>
                <w:i w:val="false"/>
                <w:color w:val="000000"/>
                <w:sz w:val="20"/>
              </w:rPr>
              <w:t xml:space="preserve">, нұсқаманы, салықтық тексеру актiсiн және осы Кодексте көзделген салық органдарының өзге де құжаттарын тапсыруы; </w:t>
            </w:r>
          </w:p>
          <w:bookmarkEnd w:id="6808"/>
          <w:bookmarkStart w:name="z4598" w:id="6809"/>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төлеушінің (салық агентінің) мүлікке билік етуін шектеу; </w:t>
            </w:r>
          </w:p>
          <w:bookmarkEnd w:id="6809"/>
          <w:bookmarkStart w:name="z4599" w:id="6810"/>
          <w:p>
            <w:pPr>
              <w:spacing w:after="20"/>
              <w:ind w:left="20"/>
              <w:jc w:val="both"/>
            </w:pPr>
            <w:r>
              <w:rPr>
                <w:rFonts w:ascii="Times New Roman"/>
                <w:b w:val="false"/>
                <w:i w:val="false"/>
                <w:color w:val="000000"/>
                <w:sz w:val="20"/>
              </w:rPr>
              <w:t>
</w:t>
            </w:r>
            <w:r>
              <w:rPr>
                <w:rFonts w:ascii="Times New Roman"/>
                <w:b/>
                <w:i w:val="false"/>
                <w:color w:val="000000"/>
                <w:sz w:val="20"/>
              </w:rPr>
              <w:t xml:space="preserve">3) нұсқаманың негiзiнде жүргізілетін, салық салу объектiсi және (немесе) орналасқан жеріне қарамастан салық салуға байланысты объект болып табылатын мүлiктi зерттеу; </w:t>
            </w:r>
          </w:p>
          <w:bookmarkEnd w:id="6810"/>
          <w:bookmarkStart w:name="z4600" w:id="6811"/>
          <w:p>
            <w:pPr>
              <w:spacing w:after="20"/>
              <w:ind w:left="20"/>
              <w:jc w:val="both"/>
            </w:pPr>
            <w:r>
              <w:rPr>
                <w:rFonts w:ascii="Times New Roman"/>
                <w:b w:val="false"/>
                <w:i w:val="false"/>
                <w:color w:val="000000"/>
                <w:sz w:val="20"/>
              </w:rPr>
              <w:t>
</w:t>
            </w:r>
            <w:r>
              <w:rPr>
                <w:rFonts w:ascii="Times New Roman"/>
                <w:b/>
                <w:i w:val="false"/>
                <w:color w:val="000000"/>
                <w:sz w:val="20"/>
              </w:rPr>
              <w:t xml:space="preserve">4) нұсқаманың негiзiнде салық төлеушiнiң (салық агентінің) мүлкіне (тұрғын үй-жайлардан басқа), оның ішінде осы Кодексте белгіленген тәртіппен арнайы құралдарды (сурет-, аудио-, бейнеаппаратураларды) қолдана отырып түгендеу жүргiзу; </w:t>
            </w:r>
          </w:p>
          <w:bookmarkEnd w:id="6811"/>
          <w:bookmarkStart w:name="z4601" w:id="6812"/>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салықтық зерттеу куәгерлердің қатысуымен жүзеге асырылады. </w:t>
            </w:r>
          </w:p>
          <w:bookmarkEnd w:id="6812"/>
          <w:bookmarkStart w:name="z4602" w:id="6813"/>
          <w:p>
            <w:pPr>
              <w:spacing w:after="20"/>
              <w:ind w:left="20"/>
              <w:jc w:val="both"/>
            </w:pPr>
            <w:r>
              <w:rPr>
                <w:rFonts w:ascii="Times New Roman"/>
                <w:b w:val="false"/>
                <w:i w:val="false"/>
                <w:color w:val="000000"/>
                <w:sz w:val="20"/>
              </w:rPr>
              <w:t>
</w:t>
            </w:r>
            <w:r>
              <w:rPr>
                <w:rFonts w:ascii="Times New Roman"/>
                <w:b/>
                <w:i w:val="false"/>
                <w:color w:val="000000"/>
                <w:sz w:val="20"/>
              </w:rPr>
              <w:t xml:space="preserve">2. Куәгерлер ретінде салық органдарының лауазымды адамы мен салық төлеушi (салық агенті) іс-әрекеттерінiң нәтижесіне мүдделі емес, саны екі адамнан кем емес, кез келген кәмелетке толған, іс-әрекетке қабілетті азаматтар шақырылуы мүмкін. </w:t>
            </w:r>
          </w:p>
          <w:bookmarkEnd w:id="6813"/>
          <w:bookmarkStart w:name="z4603" w:id="6814"/>
          <w:p>
            <w:pPr>
              <w:spacing w:after="20"/>
              <w:ind w:left="20"/>
              <w:jc w:val="both"/>
            </w:pPr>
            <w:r>
              <w:rPr>
                <w:rFonts w:ascii="Times New Roman"/>
                <w:b w:val="false"/>
                <w:i w:val="false"/>
                <w:color w:val="000000"/>
                <w:sz w:val="20"/>
              </w:rPr>
              <w:t>
</w:t>
            </w:r>
            <w:r>
              <w:rPr>
                <w:rFonts w:ascii="Times New Roman"/>
                <w:b/>
                <w:i w:val="false"/>
                <w:color w:val="000000"/>
                <w:sz w:val="20"/>
              </w:rPr>
              <w:t xml:space="preserve">3. Мемлекеттік органдардың лауазымды адамдары мен өзіне қатысты іс-әрекет жүргізіліп жатқан салық төлеушi (салық агенті) қызметкерлерінің, құрылтайшыларының куәгерлер ретінде қатысуына жол берілмейді. </w:t>
            </w:r>
          </w:p>
          <w:bookmarkEnd w:id="6814"/>
          <w:bookmarkStart w:name="z4604" w:id="6815"/>
          <w:p>
            <w:pPr>
              <w:spacing w:after="20"/>
              <w:ind w:left="20"/>
              <w:jc w:val="both"/>
            </w:pPr>
            <w:r>
              <w:rPr>
                <w:rFonts w:ascii="Times New Roman"/>
                <w:b w:val="false"/>
                <w:i w:val="false"/>
                <w:color w:val="000000"/>
                <w:sz w:val="20"/>
              </w:rPr>
              <w:t>
</w:t>
            </w:r>
            <w:r>
              <w:rPr>
                <w:rFonts w:ascii="Times New Roman"/>
                <w:b/>
                <w:i w:val="false"/>
                <w:color w:val="000000"/>
                <w:sz w:val="20"/>
              </w:rPr>
              <w:t xml:space="preserve">4. Куәгерлер іс-әрекет жасалған кезде өздері қатысқан, салық органдарының лауазымды адамы жасайтын хаттамада (актіде) тіркелген, салық органдарының лауазымды адамдары мен салық төлеушi (салық агенті) іс-әрекеттерінiң фактісін, мазмұнын және нәтижелерін куәландырады. </w:t>
            </w:r>
          </w:p>
          <w:bookmarkEnd w:id="6815"/>
          <w:bookmarkStart w:name="z4605" w:id="6816"/>
          <w:p>
            <w:pPr>
              <w:spacing w:after="20"/>
              <w:ind w:left="20"/>
              <w:jc w:val="both"/>
            </w:pPr>
            <w:r>
              <w:rPr>
                <w:rFonts w:ascii="Times New Roman"/>
                <w:b w:val="false"/>
                <w:i w:val="false"/>
                <w:color w:val="000000"/>
                <w:sz w:val="20"/>
              </w:rPr>
              <w:t>
</w:t>
            </w:r>
            <w:r>
              <w:rPr>
                <w:rFonts w:ascii="Times New Roman"/>
                <w:b/>
                <w:i w:val="false"/>
                <w:color w:val="000000"/>
                <w:sz w:val="20"/>
              </w:rPr>
              <w:t xml:space="preserve">5. Куәгер жасалған іс-әрекеттер жөнінде ескерту жасауға құқылы. Куәгердің жасаған ескертуі салық органдарының лауазымды адамы жасаған хаттамаға (актіге) енгізілуі тиіс. </w:t>
            </w:r>
          </w:p>
          <w:bookmarkEnd w:id="6816"/>
          <w:bookmarkStart w:name="z4606" w:id="6817"/>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органдарының лауазымды адамы куәгерлердің қатысуымен жасайтын хаттамада (актіде) мыналар көрсетіледі: </w:t>
            </w:r>
          </w:p>
          <w:bookmarkEnd w:id="6817"/>
          <w:bookmarkStart w:name="z4607" w:id="6818"/>
          <w:p>
            <w:pPr>
              <w:spacing w:after="20"/>
              <w:ind w:left="20"/>
              <w:jc w:val="both"/>
            </w:pPr>
            <w:r>
              <w:rPr>
                <w:rFonts w:ascii="Times New Roman"/>
                <w:b w:val="false"/>
                <w:i w:val="false"/>
                <w:color w:val="000000"/>
                <w:sz w:val="20"/>
              </w:rPr>
              <w:t>
</w:t>
            </w:r>
            <w:r>
              <w:rPr>
                <w:rFonts w:ascii="Times New Roman"/>
                <w:b/>
                <w:i w:val="false"/>
                <w:color w:val="000000"/>
                <w:sz w:val="20"/>
              </w:rPr>
              <w:t xml:space="preserve">1) хаттаманы (актіні) жасаған салық органдары лауазымды адамының лауазымы, тегі, аты, әкесінің аты (ол болған жағдайда); </w:t>
            </w:r>
          </w:p>
          <w:bookmarkEnd w:id="6818"/>
          <w:bookmarkStart w:name="z4608" w:id="6819"/>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органының атауы; </w:t>
            </w:r>
          </w:p>
          <w:bookmarkEnd w:id="6819"/>
          <w:bookmarkStart w:name="z4609" w:id="6820"/>
          <w:p>
            <w:pPr>
              <w:spacing w:after="20"/>
              <w:ind w:left="20"/>
              <w:jc w:val="both"/>
            </w:pPr>
            <w:r>
              <w:rPr>
                <w:rFonts w:ascii="Times New Roman"/>
                <w:b w:val="false"/>
                <w:i w:val="false"/>
                <w:color w:val="000000"/>
                <w:sz w:val="20"/>
              </w:rPr>
              <w:t>
</w:t>
            </w:r>
            <w:r>
              <w:rPr>
                <w:rFonts w:ascii="Times New Roman"/>
                <w:b/>
                <w:i w:val="false"/>
                <w:color w:val="000000"/>
                <w:sz w:val="20"/>
              </w:rPr>
              <w:t xml:space="preserve">3) іс-әрекеттер жасалған орын мен күн; </w:t>
            </w:r>
          </w:p>
          <w:bookmarkEnd w:id="6820"/>
          <w:bookmarkStart w:name="z4610" w:id="6821"/>
          <w:p>
            <w:pPr>
              <w:spacing w:after="20"/>
              <w:ind w:left="20"/>
              <w:jc w:val="both"/>
            </w:pPr>
            <w:r>
              <w:rPr>
                <w:rFonts w:ascii="Times New Roman"/>
                <w:b w:val="false"/>
                <w:i w:val="false"/>
                <w:color w:val="000000"/>
                <w:sz w:val="20"/>
              </w:rPr>
              <w:t>
</w:t>
            </w:r>
            <w:r>
              <w:rPr>
                <w:rFonts w:ascii="Times New Roman"/>
                <w:b/>
                <w:i w:val="false"/>
                <w:color w:val="000000"/>
                <w:sz w:val="20"/>
              </w:rPr>
              <w:t xml:space="preserve">4) іс-әрекетке қатысқан немесе оны жүргізген кезде болған әрбір адамның тегі, аты, әкесінің аты (ол болған жағдайда), туған күні, тұрғылықты жері, жеке басын кәуландыратын құжаттың атауы мен нөмірі; </w:t>
            </w:r>
          </w:p>
          <w:bookmarkEnd w:id="6821"/>
          <w:bookmarkStart w:name="z4611" w:id="6822"/>
          <w:p>
            <w:pPr>
              <w:spacing w:after="20"/>
              <w:ind w:left="20"/>
              <w:jc w:val="both"/>
            </w:pPr>
            <w:r>
              <w:rPr>
                <w:rFonts w:ascii="Times New Roman"/>
                <w:b w:val="false"/>
                <w:i w:val="false"/>
                <w:color w:val="000000"/>
                <w:sz w:val="20"/>
              </w:rPr>
              <w:t>
</w:t>
            </w:r>
            <w:r>
              <w:rPr>
                <w:rFonts w:ascii="Times New Roman"/>
                <w:b/>
                <w:i w:val="false"/>
                <w:color w:val="000000"/>
                <w:sz w:val="20"/>
              </w:rPr>
              <w:t xml:space="preserve">5) іс-әрекеттің мазмұны мен оны жүргізудің сабақтастығы; </w:t>
            </w:r>
          </w:p>
          <w:bookmarkEnd w:id="6822"/>
          <w:bookmarkStart w:name="z4612" w:id="6823"/>
          <w:p>
            <w:pPr>
              <w:spacing w:after="20"/>
              <w:ind w:left="20"/>
              <w:jc w:val="both"/>
            </w:pPr>
            <w:r>
              <w:rPr>
                <w:rFonts w:ascii="Times New Roman"/>
                <w:b w:val="false"/>
                <w:i w:val="false"/>
                <w:color w:val="000000"/>
                <w:sz w:val="20"/>
              </w:rPr>
              <w:t>
</w:t>
            </w:r>
            <w:r>
              <w:rPr>
                <w:rFonts w:ascii="Times New Roman"/>
                <w:b/>
                <w:i w:val="false"/>
                <w:color w:val="000000"/>
                <w:sz w:val="20"/>
              </w:rPr>
              <w:t xml:space="preserve">6) іс-әрекеттің басталған және аяқталған уақыты; </w:t>
            </w:r>
          </w:p>
          <w:bookmarkEnd w:id="6823"/>
          <w:bookmarkStart w:name="z4613" w:id="6824"/>
          <w:p>
            <w:pPr>
              <w:spacing w:after="20"/>
              <w:ind w:left="20"/>
              <w:jc w:val="both"/>
            </w:pPr>
            <w:r>
              <w:rPr>
                <w:rFonts w:ascii="Times New Roman"/>
                <w:b w:val="false"/>
                <w:i w:val="false"/>
                <w:color w:val="000000"/>
                <w:sz w:val="20"/>
              </w:rPr>
              <w:t>
</w:t>
            </w:r>
            <w:r>
              <w:rPr>
                <w:rFonts w:ascii="Times New Roman"/>
                <w:b/>
                <w:i w:val="false"/>
                <w:color w:val="000000"/>
                <w:sz w:val="20"/>
              </w:rPr>
              <w:t xml:space="preserve">7) іс-әрекет жасалған кезде анықталған фактілер мен мән-жайлар. </w:t>
            </w:r>
          </w:p>
          <w:bookmarkEnd w:id="6824"/>
          <w:bookmarkStart w:name="z4614" w:id="6825"/>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органдарының лауазымды адамы іс-әрекет жасауға қатысқан немесе ол жасалған кезде болған адамдарды хаттамамен (актімен) таныстыруға міндетті. Хаттамамен (актімен) таныстырғаннан кейін салық органдарының лауазымды адамы, сондай-ақ іс-әрекет жасауға қатысқан немесе ол жасалған кезде болған барлық адамдар хаттамаға (актіге) қол қояды. </w:t>
            </w:r>
          </w:p>
          <w:bookmarkEnd w:id="6825"/>
          <w:bookmarkStart w:name="z4615" w:id="6826"/>
          <w:p>
            <w:pPr>
              <w:spacing w:after="20"/>
              <w:ind w:left="20"/>
              <w:jc w:val="both"/>
            </w:pPr>
            <w:r>
              <w:rPr>
                <w:rFonts w:ascii="Times New Roman"/>
                <w:b w:val="false"/>
                <w:i w:val="false"/>
                <w:color w:val="000000"/>
                <w:sz w:val="20"/>
              </w:rPr>
              <w:t>
</w:t>
            </w:r>
            <w:r>
              <w:rPr>
                <w:rFonts w:ascii="Times New Roman"/>
                <w:b/>
                <w:i w:val="false"/>
                <w:color w:val="000000"/>
                <w:sz w:val="20"/>
              </w:rPr>
              <w:t xml:space="preserve">8. Хаттамаға (актіге) іс-әрекет жасалған кезде орындалған фотографиялық түсірілімдер мен негативтер, бейне жазбалар немесе басқа да материалдар (олар болған кезде) қосылады. </w:t>
            </w:r>
          </w:p>
          <w:bookmarkEnd w:id="6826"/>
          <w:bookmarkStart w:name="z4616" w:id="6827"/>
          <w:p>
            <w:pPr>
              <w:spacing w:after="20"/>
              <w:ind w:left="20"/>
              <w:jc w:val="both"/>
            </w:pPr>
            <w:r>
              <w:rPr>
                <w:rFonts w:ascii="Times New Roman"/>
                <w:b w:val="false"/>
                <w:i w:val="false"/>
                <w:color w:val="000000"/>
                <w:sz w:val="20"/>
              </w:rPr>
              <w:t>
</w:t>
            </w:r>
            <w:r>
              <w:rPr>
                <w:rFonts w:ascii="Times New Roman"/>
                <w:b/>
                <w:i w:val="false"/>
                <w:color w:val="000000"/>
                <w:sz w:val="20"/>
              </w:rPr>
              <w:t xml:space="preserve">9. Салық органдары лауазымды адамның осы бапта белгіленген тәртіппен жасаған хаттамасы (актісі) осы баптың 1-тармағында көрсетілген іс-әрекеттер жасау фактісін тіркейді және растайды. </w:t>
            </w:r>
          </w:p>
          <w:bookmarkEnd w:id="6827"/>
          <w:bookmarkStart w:name="z4617" w:id="6828"/>
          <w:p>
            <w:pPr>
              <w:spacing w:after="0"/>
              <w:ind w:left="0"/>
              <w:jc w:val="both"/>
            </w:pPr>
            <w:r>
              <w:rPr>
                <w:rFonts w:ascii="Times New Roman"/>
                <w:b/>
                <w:i w:val="false"/>
                <w:color w:val="000000"/>
              </w:rPr>
              <w:t xml:space="preserve"> 81-тарау. САЛЫҚ ТӨЛЕУШІНІ САЛЫҚ ОРГАНДАРЫНДА ТІРКЕУ</w:t>
            </w:r>
          </w:p>
          <w:bookmarkEnd w:id="6828"/>
          <w:bookmarkStart w:name="z4618" w:id="6829"/>
          <w:p>
            <w:pPr>
              <w:spacing w:after="0"/>
              <w:ind w:left="0"/>
              <w:jc w:val="both"/>
            </w:pPr>
            <w:r>
              <w:rPr>
                <w:rFonts w:ascii="Times New Roman"/>
                <w:b/>
                <w:i w:val="false"/>
                <w:color w:val="000000"/>
              </w:rPr>
              <w:t xml:space="preserve"> 560-бап. Жалпы ережелер</w:t>
            </w:r>
          </w:p>
          <w:bookmarkEnd w:id="6829"/>
          <w:bookmarkStart w:name="z4619" w:id="6830"/>
          <w:p>
            <w:pPr>
              <w:spacing w:after="20"/>
              <w:ind w:left="20"/>
              <w:jc w:val="both"/>
            </w:pPr>
            <w:r>
              <w:rPr>
                <w:rFonts w:ascii="Times New Roman"/>
                <w:b w:val="false"/>
                <w:i w:val="false"/>
                <w:color w:val="000000"/>
                <w:sz w:val="20"/>
              </w:rPr>
              <w:t>
</w:t>
            </w:r>
            <w:r>
              <w:rPr>
                <w:rFonts w:ascii="Times New Roman"/>
                <w:b/>
                <w:i w:val="false"/>
                <w:color w:val="000000"/>
                <w:sz w:val="20"/>
              </w:rPr>
              <w:t xml:space="preserve">1. Уәкілетті орган салық төлеушілердің мемлекеттiк деректер базасын қалыптастыру жолымен салық төлеушілердi есепке алуды жүргізеді. </w:t>
            </w:r>
          </w:p>
          <w:bookmarkEnd w:id="6830"/>
          <w:bookmarkStart w:name="z4620" w:id="6831"/>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төлеушілердің мемлекеттiк деректер базасы – салық төлеушілерді есепке алуды жүзеге асыруға арналған ақпараттық жүйе. </w:t>
            </w:r>
          </w:p>
          <w:bookmarkEnd w:id="6831"/>
          <w:bookmarkStart w:name="z4621" w:id="6832"/>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төлеушілердің мемлекеттiк деректер базасын қалыптастыру: </w:t>
            </w:r>
          </w:p>
          <w:bookmarkEnd w:id="6832"/>
          <w:bookmarkStart w:name="z4622" w:id="6833"/>
          <w:p>
            <w:pPr>
              <w:spacing w:after="20"/>
              <w:ind w:left="20"/>
              <w:jc w:val="both"/>
            </w:pPr>
            <w:r>
              <w:rPr>
                <w:rFonts w:ascii="Times New Roman"/>
                <w:b w:val="false"/>
                <w:i w:val="false"/>
                <w:color w:val="000000"/>
                <w:sz w:val="20"/>
              </w:rPr>
              <w:t>
</w:t>
            </w:r>
            <w:r>
              <w:rPr>
                <w:rFonts w:ascii="Times New Roman"/>
                <w:b/>
                <w:i w:val="false"/>
                <w:color w:val="000000"/>
                <w:sz w:val="20"/>
              </w:rPr>
              <w:t>1) жеке тұлғаны, заңды тұлғаны, заңды тұлғаның құрылымдық бөлімшесін салық органдарында салық төлеуші ретінде тіркеу;</w:t>
            </w:r>
          </w:p>
          <w:bookmarkEnd w:id="6833"/>
          <w:bookmarkStart w:name="z4623" w:id="6834"/>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төлеушіні: </w:t>
            </w:r>
          </w:p>
          <w:bookmarkEnd w:id="6834"/>
          <w:p>
            <w:pPr>
              <w:spacing w:after="20"/>
              <w:ind w:left="20"/>
              <w:jc w:val="both"/>
            </w:pPr>
            <w:r>
              <w:rPr>
                <w:rFonts w:ascii="Times New Roman"/>
                <w:b w:val="false"/>
                <w:i w:val="false"/>
                <w:color w:val="000000"/>
                <w:sz w:val="20"/>
              </w:rPr>
              <w:t>
</w:t>
            </w:r>
            <w:r>
              <w:rPr>
                <w:rFonts w:ascii="Times New Roman"/>
                <w:b/>
                <w:i w:val="false"/>
                <w:color w:val="000000"/>
                <w:sz w:val="20"/>
              </w:rPr>
              <w:t>дара кәсіпкер, жекеше нотариус, жеке сот орындаушысы, адвокат, кәсіби медиатор ретінде;</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қосылған құн салығы бойынша;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электрондық салық төлеушi ретінде;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қызметтің жекелеген түрлерін жүзеге асырушы салық төлеушi ретінде; </w:t>
            </w:r>
          </w:p>
          <w:p>
            <w:pPr>
              <w:spacing w:after="20"/>
              <w:ind w:left="20"/>
              <w:jc w:val="both"/>
            </w:pPr>
            <w:r>
              <w:rPr>
                <w:rFonts w:ascii="Times New Roman"/>
                <w:b w:val="false"/>
                <w:i w:val="false"/>
                <w:color w:val="000000"/>
                <w:sz w:val="20"/>
              </w:rPr>
              <w:t>
</w:t>
            </w:r>
            <w:r>
              <w:rPr>
                <w:rFonts w:ascii="Times New Roman"/>
                <w:b/>
                <w:i w:val="false"/>
                <w:color w:val="000000"/>
                <w:sz w:val="20"/>
              </w:rPr>
              <w:t>салық салу объектісін және (немесе) салық салуға байланысты объектіні орналасқан жері бойынша;</w:t>
            </w:r>
          </w:p>
          <w:p>
            <w:pPr>
              <w:spacing w:after="20"/>
              <w:ind w:left="20"/>
              <w:jc w:val="both"/>
            </w:pPr>
            <w:r>
              <w:rPr>
                <w:rFonts w:ascii="Times New Roman"/>
                <w:b w:val="false"/>
                <w:i w:val="false"/>
                <w:color w:val="000000"/>
                <w:sz w:val="20"/>
              </w:rPr>
              <w:t>
</w:t>
            </w:r>
            <w:r>
              <w:rPr>
                <w:rFonts w:ascii="Times New Roman"/>
                <w:b/>
                <w:i w:val="false"/>
                <w:color w:val="000000"/>
                <w:sz w:val="20"/>
              </w:rPr>
              <w:t>жер қойнауын пайдаланушы болып табылатын, осы Кодекстің 197-бабы 1-тармағының 3), 4) және 5) тармақшаларында көрсетілген резидент заңды тұлғаның орналасқан жері бойынша тіркеу есебіне алу болып табылады.</w:t>
            </w:r>
          </w:p>
          <w:bookmarkStart w:name="z4624" w:id="6835"/>
          <w:p>
            <w:pPr>
              <w:spacing w:after="20"/>
              <w:ind w:left="20"/>
              <w:jc w:val="both"/>
            </w:pPr>
            <w:r>
              <w:rPr>
                <w:rFonts w:ascii="Times New Roman"/>
                <w:b w:val="false"/>
                <w:i w:val="false"/>
                <w:color w:val="000000"/>
                <w:sz w:val="20"/>
              </w:rPr>
              <w:t>
</w:t>
            </w:r>
            <w:r>
              <w:rPr>
                <w:rFonts w:ascii="Times New Roman"/>
                <w:b/>
                <w:i w:val="false"/>
                <w:color w:val="000000"/>
                <w:sz w:val="20"/>
              </w:rPr>
              <w:t xml:space="preserve">4. Жеке тұлғаны, заңды тұлғаны, заңды тұлғаның құрылымдық бөлімшелерін салық төлеуші ретінде </w:t>
            </w:r>
            <w:r>
              <w:rPr>
                <w:rFonts w:ascii="Times New Roman"/>
                <w:b/>
                <w:i w:val="false"/>
                <w:color w:val="000000"/>
                <w:sz w:val="20"/>
              </w:rPr>
              <w:t>тіркеу</w:t>
            </w:r>
            <w:r>
              <w:rPr>
                <w:rFonts w:ascii="Times New Roman"/>
                <w:b/>
                <w:i w:val="false"/>
                <w:color w:val="000000"/>
                <w:sz w:val="20"/>
              </w:rPr>
              <w:t xml:space="preserve">: </w:t>
            </w:r>
          </w:p>
          <w:bookmarkEnd w:id="6835"/>
          <w:bookmarkStart w:name="z4625" w:id="6836"/>
          <w:p>
            <w:pPr>
              <w:spacing w:after="20"/>
              <w:ind w:left="20"/>
              <w:jc w:val="both"/>
            </w:pPr>
            <w:r>
              <w:rPr>
                <w:rFonts w:ascii="Times New Roman"/>
                <w:b w:val="false"/>
                <w:i w:val="false"/>
                <w:color w:val="000000"/>
                <w:sz w:val="20"/>
              </w:rPr>
              <w:t>
</w:t>
            </w:r>
            <w:r>
              <w:rPr>
                <w:rFonts w:ascii="Times New Roman"/>
                <w:b/>
                <w:i w:val="false"/>
                <w:color w:val="000000"/>
                <w:sz w:val="20"/>
              </w:rPr>
              <w:t xml:space="preserve">1) аталған тұлғалар туралы мәліметтерді салық төлеушілердің мемлекеттiк деректер базасына енгізуді; </w:t>
            </w:r>
          </w:p>
          <w:bookmarkEnd w:id="6836"/>
          <w:bookmarkStart w:name="z4626" w:id="6837"/>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төлеушілердің мемлекеттiк деректер базасындағы тіркеу деректерін өзгертуді және (немесе) толықтыруды; </w:t>
            </w:r>
          </w:p>
          <w:bookmarkEnd w:id="6837"/>
          <w:bookmarkStart w:name="z4627" w:id="6838"/>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төлеушілердің мемлекеттiк деректер базасынан салық төлеуші туралы мәліметтерді алып тастауды қамтиды. </w:t>
            </w:r>
          </w:p>
          <w:bookmarkEnd w:id="6838"/>
          <w:bookmarkStart w:name="z4628" w:id="6839"/>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төлеушіні тіркеу есебі салық төлеушіні осы баптың 3-тармағы 2) тармақшасында көрсетілген тіркеу есебіне қоюды, салық төлеушінің тіркеу деректеріне өзгерістер және (немесе) толықтырулар енгізуді, салық төлеушіні тиісті тіркеу есебінен шығаруды қамтиды. </w:t>
            </w:r>
          </w:p>
          <w:bookmarkEnd w:id="6839"/>
          <w:bookmarkStart w:name="z4629" w:id="6840"/>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органдарына салық төлеуші туралы: </w:t>
            </w:r>
          </w:p>
          <w:bookmarkEnd w:id="6840"/>
          <w:bookmarkStart w:name="z4630" w:id="6841"/>
          <w:p>
            <w:pPr>
              <w:spacing w:after="20"/>
              <w:ind w:left="20"/>
              <w:jc w:val="both"/>
            </w:pPr>
            <w:r>
              <w:rPr>
                <w:rFonts w:ascii="Times New Roman"/>
                <w:b w:val="false"/>
                <w:i w:val="false"/>
                <w:color w:val="000000"/>
                <w:sz w:val="20"/>
              </w:rPr>
              <w:t>
</w:t>
            </w:r>
            <w:r>
              <w:rPr>
                <w:rFonts w:ascii="Times New Roman"/>
                <w:b/>
                <w:i w:val="false"/>
                <w:color w:val="000000"/>
                <w:sz w:val="20"/>
              </w:rPr>
              <w:t xml:space="preserve">1) уәкілетті мемлекеттік органдар; </w:t>
            </w:r>
          </w:p>
          <w:bookmarkEnd w:id="6841"/>
          <w:bookmarkStart w:name="z4631" w:id="6842"/>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w:t>
            </w:r>
            <w:r>
              <w:rPr>
                <w:rFonts w:ascii="Times New Roman"/>
                <w:b w:val="false"/>
                <w:i w:val="false"/>
                <w:color w:val="000000"/>
                <w:sz w:val="20"/>
              </w:rPr>
              <w:t>581-бабының</w:t>
            </w:r>
            <w:r>
              <w:rPr>
                <w:rFonts w:ascii="Times New Roman"/>
                <w:b/>
                <w:i w:val="false"/>
                <w:color w:val="000000"/>
                <w:sz w:val="20"/>
              </w:rPr>
              <w:t xml:space="preserve"> 1), 4) тармақшаларына сәйкес банктер мен банк операцияларының жекелеген түрлерін жүзеге асыратын ұйымдар; </w:t>
            </w:r>
          </w:p>
          <w:bookmarkEnd w:id="6842"/>
          <w:bookmarkStart w:name="z4632" w:id="6843"/>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төлеушілер берген немесе мәлімдеген мәліметтер салық төлеушінің тіркеу деректері болып табылады. </w:t>
            </w:r>
          </w:p>
          <w:bookmarkEnd w:id="6843"/>
          <w:bookmarkStart w:name="z4633" w:id="6844"/>
          <w:p>
            <w:pPr>
              <w:spacing w:after="20"/>
              <w:ind w:left="20"/>
              <w:jc w:val="both"/>
            </w:pPr>
            <w:r>
              <w:rPr>
                <w:rFonts w:ascii="Times New Roman"/>
                <w:b w:val="false"/>
                <w:i w:val="false"/>
                <w:color w:val="000000"/>
                <w:sz w:val="20"/>
              </w:rPr>
              <w:t>
</w:t>
            </w:r>
            <w:r>
              <w:rPr>
                <w:rFonts w:ascii="Times New Roman"/>
                <w:b/>
                <w:i w:val="false"/>
                <w:color w:val="000000"/>
                <w:sz w:val="20"/>
              </w:rPr>
              <w:t xml:space="preserve">7. Осы Кодекстің мақсаттары үшін: </w:t>
            </w:r>
          </w:p>
          <w:bookmarkEnd w:id="6844"/>
          <w:bookmarkStart w:name="z4634" w:id="6845"/>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тұлғаның тұрғылықты жері – азаматтарды тіркеу туралы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азаматты тіркеу орны;</w:t>
            </w:r>
          </w:p>
          <w:bookmarkEnd w:id="6845"/>
          <w:bookmarkStart w:name="z4635" w:id="6846"/>
          <w:p>
            <w:pPr>
              <w:spacing w:after="20"/>
              <w:ind w:left="20"/>
              <w:jc w:val="both"/>
            </w:pPr>
            <w:r>
              <w:rPr>
                <w:rFonts w:ascii="Times New Roman"/>
                <w:b w:val="false"/>
                <w:i w:val="false"/>
                <w:color w:val="000000"/>
                <w:sz w:val="20"/>
              </w:rPr>
              <w:t>
</w:t>
            </w:r>
            <w:r>
              <w:rPr>
                <w:rFonts w:ascii="Times New Roman"/>
                <w:b/>
                <w:i w:val="false"/>
                <w:color w:val="000000"/>
                <w:sz w:val="20"/>
              </w:rPr>
              <w:t>2) дара кәсіпкердің, жекеше нотариустың, жеке сот орындаушысының, адвокаттың, кәсіби медиатордың орналасқан жері – салық органында дара кәсіпкер, жекеше нотариус, жеке сот орындаушысы, адвокат, кәсіби медиатор ретінде тіркеу есебіне қою кезінде мәлімделген дара кәсіпкер, жекеше нотариус, жеке сот орындаушысы, адвокат, кәсіби медиатор қызметін басымдықпен жүзеге асыратын орын;</w:t>
            </w:r>
          </w:p>
          <w:bookmarkEnd w:id="6846"/>
          <w:bookmarkStart w:name="z4636" w:id="6847"/>
          <w:p>
            <w:pPr>
              <w:spacing w:after="20"/>
              <w:ind w:left="20"/>
              <w:jc w:val="both"/>
            </w:pPr>
            <w:r>
              <w:rPr>
                <w:rFonts w:ascii="Times New Roman"/>
                <w:b w:val="false"/>
                <w:i w:val="false"/>
                <w:color w:val="000000"/>
                <w:sz w:val="20"/>
              </w:rPr>
              <w:t>
</w:t>
            </w:r>
            <w:r>
              <w:rPr>
                <w:rFonts w:ascii="Times New Roman"/>
                <w:b/>
                <w:i w:val="false"/>
                <w:color w:val="000000"/>
                <w:sz w:val="20"/>
              </w:rPr>
              <w:t>3) резидент заңды тұлғаның, оның құрылымдық бөлiмшесiнiң, бейрезидентзаңды тұлғаның құрылымдық бөлiмшесiнiң орналасқан жерi – құрылтай құжаттарында немесе құрылымдық бөлiмшенi есептiк тiркеу туралы анықтамада көрсетiлетін оның тұрақты жұмыс iстейтiн органының орналасқан жерi;</w:t>
            </w:r>
          </w:p>
          <w:bookmarkEnd w:id="6847"/>
          <w:bookmarkStart w:name="z4637" w:id="6848"/>
          <w:p>
            <w:pPr>
              <w:spacing w:after="20"/>
              <w:ind w:left="20"/>
              <w:jc w:val="both"/>
            </w:pPr>
            <w:r>
              <w:rPr>
                <w:rFonts w:ascii="Times New Roman"/>
                <w:b w:val="false"/>
                <w:i w:val="false"/>
                <w:color w:val="000000"/>
                <w:sz w:val="20"/>
              </w:rPr>
              <w:t>
</w:t>
            </w:r>
            <w:r>
              <w:rPr>
                <w:rFonts w:ascii="Times New Roman"/>
                <w:b/>
                <w:i w:val="false"/>
                <w:color w:val="000000"/>
                <w:sz w:val="20"/>
              </w:rPr>
              <w:t>4) филиал, өкілдік ашпай, қызметін тұрақты мекеме арқылы жүзеге асыратын бейрезидент заңды тұлғаның орналасқан жері – салық органында салық төлеуші ретінде тіркеу кезінде мәлімделген Қазақстан Республикасындағы қызметін жүзеге асыратын жері;</w:t>
            </w:r>
          </w:p>
          <w:bookmarkEnd w:id="6848"/>
          <w:bookmarkStart w:name="z4149" w:id="6849"/>
          <w:p>
            <w:pPr>
              <w:spacing w:after="20"/>
              <w:ind w:left="20"/>
              <w:jc w:val="both"/>
            </w:pPr>
            <w:r>
              <w:rPr>
                <w:rFonts w:ascii="Times New Roman"/>
                <w:b w:val="false"/>
                <w:i w:val="false"/>
                <w:color w:val="000000"/>
                <w:sz w:val="20"/>
              </w:rPr>
              <w:t>
</w:t>
            </w:r>
            <w:r>
              <w:rPr>
                <w:rFonts w:ascii="Times New Roman"/>
                <w:b/>
                <w:i w:val="false"/>
                <w:color w:val="000000"/>
                <w:sz w:val="20"/>
              </w:rPr>
              <w:t>4-1) тиімді басқару орны Қазақстан Республикасында болатын шет мемлекеттің заңнамасына сәйкес құрылған заңды тұлғаның орналасқан жері, – директорлар кеңесінің жиналысында немесе осыған ұқсас басқару органы айқындаған, салық органында салық төлеуші ретінде тіркеу кезінде мәлімделген және басқару органының тиісті хаттамасында көрсетілген нақты басқару органының Қазақстан Республикасында орналасқан жері;</w:t>
            </w:r>
          </w:p>
          <w:bookmarkEnd w:id="6849"/>
          <w:bookmarkStart w:name="z4638" w:id="6850"/>
          <w:p>
            <w:pPr>
              <w:spacing w:after="20"/>
              <w:ind w:left="20"/>
              <w:jc w:val="both"/>
            </w:pPr>
            <w:r>
              <w:rPr>
                <w:rFonts w:ascii="Times New Roman"/>
                <w:b w:val="false"/>
                <w:i w:val="false"/>
                <w:color w:val="000000"/>
                <w:sz w:val="20"/>
              </w:rPr>
              <w:t>
</w:t>
            </w:r>
            <w:r>
              <w:rPr>
                <w:rFonts w:ascii="Times New Roman"/>
                <w:b/>
                <w:i w:val="false"/>
                <w:color w:val="000000"/>
                <w:sz w:val="20"/>
              </w:rPr>
              <w:t>5) шетелдіктің немесе азаматтығы жоқ адамның болатын жері – шетелдік немесе азаматтығы жоқ адамның көші-қон карточкасында көрсетілген Қазақстан Республикасындағы уақытша болатын жері деп танылады. Егер халықаралық шарт ережелеріне сәйкес көші-қон карточкасының болуы көзделмеген болса, онда салық органына шетелдік немесе азаматтығы жоқ адам мәлімдеген Қазақстан Республикасында басым уақыт орналасқан жер болатын жері деп танылады.</w:t>
            </w:r>
          </w:p>
          <w:bookmarkEnd w:id="6850"/>
          <w:p>
            <w:pPr>
              <w:spacing w:after="20"/>
              <w:ind w:left="20"/>
              <w:jc w:val="both"/>
            </w:pPr>
            <w:r>
              <w:rPr>
                <w:rFonts w:ascii="Times New Roman"/>
                <w:b w:val="false"/>
                <w:i w:val="false"/>
                <w:color w:val="000000"/>
                <w:sz w:val="20"/>
              </w:rPr>
              <w:t>
</w:t>
            </w:r>
            <w:r>
              <w:rPr>
                <w:rFonts w:ascii="Times New Roman"/>
                <w:b/>
                <w:i w:val="false"/>
                <w:color w:val="000000"/>
                <w:sz w:val="20"/>
              </w:rPr>
              <w:t>Бұл ретте осы Кодекстің 204-бабына сәйкес салық төлеу жөніндегі салық міндеттемесі туындайтын Қазақстан Республикасына келмейтін шетелдік немесе азаматтығы жоқ адам үшін осындай шетелдікке немесе азаматтығы жоқ адамға Қазақстан Республикасындағы көздерден табыстар төлейтін тұлғаның тұрғылықты жері оның болатын орны болып танылады.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560-бапқа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2012.12.24 </w:t>
            </w:r>
            <w:r>
              <w:rPr>
                <w:rFonts w:ascii="Times New Roman"/>
                <w:b w:val="false"/>
                <w:i w:val="false"/>
                <w:color w:val="000000"/>
                <w:sz w:val="20"/>
              </w:rPr>
              <w:t>N 60-V</w:t>
            </w:r>
            <w:r>
              <w:rPr>
                <w:rFonts w:ascii="Times New Roman"/>
                <w:b w:val="false"/>
                <w:i w:val="false"/>
                <w:color w:val="ff0000"/>
                <w:sz w:val="20"/>
              </w:rPr>
              <w:t xml:space="preserve"> (алғашқы ресми жарияланғанынан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p>
          <w:bookmarkStart w:name="z4639" w:id="6851"/>
          <w:p>
            <w:pPr>
              <w:spacing w:after="0"/>
              <w:ind w:left="0"/>
              <w:jc w:val="both"/>
            </w:pPr>
            <w:r>
              <w:rPr>
                <w:rFonts w:ascii="Times New Roman"/>
                <w:b/>
                <w:i w:val="false"/>
                <w:color w:val="000000"/>
              </w:rPr>
              <w:t xml:space="preserve"> § 1. Салық төлеушi ретiнде тiркеу</w:t>
            </w:r>
          </w:p>
          <w:bookmarkEnd w:id="6851"/>
          <w:bookmarkStart w:name="z4640" w:id="6852"/>
          <w:p>
            <w:pPr>
              <w:spacing w:after="0"/>
              <w:ind w:left="0"/>
              <w:jc w:val="both"/>
            </w:pPr>
            <w:r>
              <w:rPr>
                <w:rFonts w:ascii="Times New Roman"/>
                <w:b/>
                <w:i w:val="false"/>
                <w:color w:val="000000"/>
              </w:rPr>
              <w:t xml:space="preserve"> 561-бап. Жеке, заңды тұлға, заңды тұлғаның құрылымдық бөлімшесі туралы мәліметтерді салық төлеушілердің мемлекеттiк деректер базасына енгізу</w:t>
            </w:r>
          </w:p>
          <w:bookmarkEnd w:id="6852"/>
          <w:bookmarkStart w:name="z4641" w:id="6853"/>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Кодекстің 562-бабының 6-тармағында өзгеше белгіленбесе, салық органы мәліметтерді салық төлеушілердің мемлекеттiк деректер базасына енгізуді сәйкестендіру нөмірлерінің ұлттық тізілімдерінің мәліметтері негізінде жеке, заңды тұлғаға, заңды тұлғаның құрылымдық бөлімшесіне сәйкестендіру нөмірі берілгеннен кейін жүзеге асырады. </w:t>
            </w:r>
          </w:p>
          <w:bookmarkEnd w:id="6853"/>
          <w:bookmarkStart w:name="z4642" w:id="6854"/>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органдары салық төлеушілердің мемлекеттiк деректер базасына мыналар туралы: </w:t>
            </w:r>
          </w:p>
          <w:bookmarkEnd w:id="6854"/>
          <w:bookmarkStart w:name="z4643" w:id="6855"/>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тұлға, оның ішінде шетелдік немесе азаматтығы жоқ адам – тұрғылықты немесе болатын жері бойынша; </w:t>
            </w:r>
          </w:p>
          <w:bookmarkEnd w:id="6855"/>
          <w:bookmarkStart w:name="z4644" w:id="6856"/>
          <w:p>
            <w:pPr>
              <w:spacing w:after="20"/>
              <w:ind w:left="20"/>
              <w:jc w:val="both"/>
            </w:pPr>
            <w:r>
              <w:rPr>
                <w:rFonts w:ascii="Times New Roman"/>
                <w:b w:val="false"/>
                <w:i w:val="false"/>
                <w:color w:val="000000"/>
                <w:sz w:val="20"/>
              </w:rPr>
              <w:t>
</w:t>
            </w:r>
            <w:r>
              <w:rPr>
                <w:rFonts w:ascii="Times New Roman"/>
                <w:b/>
                <w:i w:val="false"/>
                <w:color w:val="000000"/>
                <w:sz w:val="20"/>
              </w:rPr>
              <w:t xml:space="preserve">2) резидент заңды тұлға және оның құрылымдық бөлімшесі, бейрезидент заңды тұлғаның құрылымдық бөлімшесі, тиімді басқару орны (нақты басқару органының орналасқан жері) Қазақстан Республикасында болатын, шет мемлекеттің заңнамасына сәйкес құрылған бейрезидент заңды тұлға – орналасқан жері бойынша; </w:t>
            </w:r>
          </w:p>
          <w:bookmarkEnd w:id="6856"/>
          <w:bookmarkStart w:name="z4645" w:id="6857"/>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Республикасында филиал, өкілдік ашпай, қызметін тұрақты мекеме арқылы жүзеге асыратын бейрезидент заңды тұлға – тұрақты мекемесінің орналасқан жері бойынша; </w:t>
            </w:r>
          </w:p>
          <w:bookmarkEnd w:id="6857"/>
          <w:bookmarkStart w:name="z4646" w:id="6858"/>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197-бабы 1-тармағының 3), 4) және 5) тармақшаларында көрсетілген акцияларды, қатысу үлестерiн сатып алатын (өткізетін) осы Кодекстiң 197-бабының 5-тармағына сәйкес салық агентi болып табылатын немесе осы Кодекстің 197-бабының 5-1-тармағына сәйкес табыс салығын есептейтін бейрезидент - осы Кодекстiң 197-бабы 1-тармағының 3), 4) және 5) тармақшаларында көрсетiлген, жер қойнауын пайдаланушы болып табылатын заңды тұлғаның орналасқан жерi бойынша. Егер осы Кодекстің 197-бабының 5-тармағына сәйкес салық агенті болып табылатын немесе осы Кодекстің 197-бабының 5-1-тармағына сәйкес табыс салығын есептейтін бейрезидент Қазақстан Республикасында қызметін салық органдарында салық төлеуші ретінде тіркелген тұрақты мекеме арқылы жүзеге асыратын болса, осы тармақшаның ережелері қолданылмайды.</w:t>
            </w:r>
          </w:p>
          <w:bookmarkEnd w:id="6858"/>
          <w:bookmarkStart w:name="z7666" w:id="6859"/>
          <w:p>
            <w:pPr>
              <w:spacing w:after="20"/>
              <w:ind w:left="20"/>
              <w:jc w:val="both"/>
            </w:pPr>
            <w:r>
              <w:rPr>
                <w:rFonts w:ascii="Times New Roman"/>
                <w:b w:val="false"/>
                <w:i w:val="false"/>
                <w:color w:val="000000"/>
                <w:sz w:val="20"/>
              </w:rPr>
              <w:t>
</w:t>
            </w:r>
            <w:r>
              <w:rPr>
                <w:rFonts w:ascii="Times New Roman"/>
                <w:b/>
                <w:i w:val="false"/>
                <w:color w:val="000000"/>
                <w:sz w:val="20"/>
              </w:rPr>
              <w:t>Егер мұндай бейрезидент бағалы қағаздарды, активтер құнының 50 және одан да көп пайызын жер қойнауын пайдаланушылар болып табылатын екі және одан да көп тұлғалардың мүлкін құрайтын заңды тұлғадағы қатысу үлестерін сатып алған (өткізген) жағдайда, салық төлеушілердің мемлекеттік дерекқорына бейрезидент туралы мәліметтерді енгізуді уәкілетті органның орналасқан жері бойынша салық органы жүзеге асырады;</w:t>
            </w:r>
          </w:p>
          <w:bookmarkEnd w:id="6859"/>
          <w:bookmarkStart w:name="z4150" w:id="6860"/>
          <w:p>
            <w:pPr>
              <w:spacing w:after="20"/>
              <w:ind w:left="20"/>
              <w:jc w:val="both"/>
            </w:pPr>
            <w:r>
              <w:rPr>
                <w:rFonts w:ascii="Times New Roman"/>
                <w:b w:val="false"/>
                <w:i w:val="false"/>
                <w:color w:val="000000"/>
                <w:sz w:val="20"/>
              </w:rPr>
              <w:t>
</w:t>
            </w:r>
            <w:r>
              <w:rPr>
                <w:rFonts w:ascii="Times New Roman"/>
                <w:b/>
                <w:i w:val="false"/>
                <w:color w:val="000000"/>
                <w:sz w:val="20"/>
              </w:rPr>
              <w:t>4-1) осы Кодекстің 193-бабы 5-тармағының 7) тармақшасында, 200-1-бабының 1-тармағының 8) тармақшасында белгіленген шарттар орындалмаған жағдайда, бағалы қағаздарды, қатысу үлестерін сатып алатын бейрезидент - бағалы қағаздары немесе қатысу үлестері сатып алынатын заңды тұлғаның орналасқан жері бойынша;</w:t>
            </w:r>
          </w:p>
          <w:bookmarkEnd w:id="6860"/>
          <w:bookmarkStart w:name="z4647" w:id="6861"/>
          <w:p>
            <w:pPr>
              <w:spacing w:after="20"/>
              <w:ind w:left="20"/>
              <w:jc w:val="both"/>
            </w:pPr>
            <w:r>
              <w:rPr>
                <w:rFonts w:ascii="Times New Roman"/>
                <w:b w:val="false"/>
                <w:i w:val="false"/>
                <w:color w:val="000000"/>
                <w:sz w:val="20"/>
              </w:rPr>
              <w:t>
</w:t>
            </w:r>
            <w:r>
              <w:rPr>
                <w:rFonts w:ascii="Times New Roman"/>
                <w:b/>
                <w:i w:val="false"/>
                <w:color w:val="000000"/>
                <w:sz w:val="20"/>
              </w:rPr>
              <w:t>5) осы тармақтың 4) тармақшасында көрсетілген мүлікті қоспағанда, Қазақстан Республикасында мүлік сатып алатын (өткізетін), осы Кодекстің 197-бабының 5-тармағына сәйкес салық агенті болып табылатын немесе осы Кодекстің 197-бабының 5-1-тармағына сәйкес табыс салығын есептейтін бейрезидент - мүліктің орналасқан жері бойынша. Егер осы Кодекстің 197-бабының 5-тармағына сәйкес салық агенті болып табылатын немесе осы Кодекстің 197-бабының 5-1-тармағына сәйкес табыс салығын есептейтін бейрезидент Қазақстан Республикасында қызметін салық органдарында салық төлеуші ретінде тіркелген тұрақты мекеме арқылы жүзеге асыратын болса, осы тармақшаның ережелері қолданылмайды;</w:t>
            </w:r>
          </w:p>
          <w:bookmarkEnd w:id="6861"/>
          <w:bookmarkStart w:name="z4648" w:id="6862"/>
          <w:p>
            <w:pPr>
              <w:spacing w:after="20"/>
              <w:ind w:left="20"/>
              <w:jc w:val="both"/>
            </w:pPr>
            <w:r>
              <w:rPr>
                <w:rFonts w:ascii="Times New Roman"/>
                <w:b w:val="false"/>
                <w:i w:val="false"/>
                <w:color w:val="000000"/>
                <w:sz w:val="20"/>
              </w:rPr>
              <w:t>
</w:t>
            </w:r>
            <w:r>
              <w:rPr>
                <w:rFonts w:ascii="Times New Roman"/>
                <w:b/>
                <w:i w:val="false"/>
                <w:color w:val="000000"/>
                <w:sz w:val="20"/>
              </w:rPr>
              <w:t xml:space="preserve">6) Қазақстан Республикасында тiркелген шетел мемлекетінің дипломатиялық және оларға теңестiрiлген өкiлдiгі – дипломатиялық және оларға теңестiрiлген өкiлдiктің орналасқан жері бойынша; </w:t>
            </w:r>
          </w:p>
          <w:bookmarkEnd w:id="6862"/>
          <w:bookmarkStart w:name="z4649" w:id="6863"/>
          <w:p>
            <w:pPr>
              <w:spacing w:after="20"/>
              <w:ind w:left="20"/>
              <w:jc w:val="both"/>
            </w:pPr>
            <w:r>
              <w:rPr>
                <w:rFonts w:ascii="Times New Roman"/>
                <w:b w:val="false"/>
                <w:i w:val="false"/>
                <w:color w:val="000000"/>
                <w:sz w:val="20"/>
              </w:rPr>
              <w:t>
</w:t>
            </w:r>
            <w:r>
              <w:rPr>
                <w:rFonts w:ascii="Times New Roman"/>
                <w:b/>
                <w:i w:val="false"/>
                <w:color w:val="000000"/>
                <w:sz w:val="20"/>
              </w:rPr>
              <w:t xml:space="preserve">7) осы Кодекстің </w:t>
            </w:r>
            <w:r>
              <w:rPr>
                <w:rFonts w:ascii="Times New Roman"/>
                <w:b w:val="false"/>
                <w:i w:val="false"/>
                <w:color w:val="000000"/>
                <w:sz w:val="20"/>
              </w:rPr>
              <w:t>191-бабы</w:t>
            </w:r>
            <w:r>
              <w:rPr>
                <w:rFonts w:ascii="Times New Roman"/>
                <w:b/>
                <w:i w:val="false"/>
                <w:color w:val="000000"/>
                <w:sz w:val="20"/>
              </w:rPr>
              <w:t xml:space="preserve"> 5-тармағына сәйкес бейрезиденттiң тұрақты мекемесi ретінде қарастырылатын тәуелді агенті арқылы қызметін жүзеге асыратын бейрезидент – тәуелді агенттің орналасқан (тұрғылықты, келу) орны бойынша;</w:t>
            </w:r>
          </w:p>
          <w:bookmarkEnd w:id="6863"/>
          <w:bookmarkStart w:name="z4172" w:id="6864"/>
          <w:p>
            <w:pPr>
              <w:spacing w:after="20"/>
              <w:ind w:left="20"/>
              <w:jc w:val="both"/>
            </w:pPr>
            <w:r>
              <w:rPr>
                <w:rFonts w:ascii="Times New Roman"/>
                <w:b w:val="false"/>
                <w:i w:val="false"/>
                <w:color w:val="000000"/>
                <w:sz w:val="20"/>
              </w:rPr>
              <w:t>
</w:t>
            </w:r>
            <w:r>
              <w:rPr>
                <w:rFonts w:ascii="Times New Roman"/>
                <w:b/>
                <w:i w:val="false"/>
                <w:color w:val="000000"/>
                <w:sz w:val="20"/>
              </w:rPr>
              <w:t>7-1) қызметін осы Кодекстің 191-бабының 1-тармағына сәйкес бейрезиденттің тұрақты мекемесі ретінде қаралатын, сақтандыру ұйымы немесе сақтандыру брокері арқылы жүзеге асыратын бейрезидент – сақтандыру ұйымының немесе сақтандыру брокерінің орналасқан жері бойынша;</w:t>
            </w:r>
          </w:p>
          <w:bookmarkEnd w:id="6864"/>
          <w:bookmarkStart w:name="z4173" w:id="6865"/>
          <w:p>
            <w:pPr>
              <w:spacing w:after="20"/>
              <w:ind w:left="20"/>
              <w:jc w:val="both"/>
            </w:pPr>
            <w:r>
              <w:rPr>
                <w:rFonts w:ascii="Times New Roman"/>
                <w:b w:val="false"/>
                <w:i w:val="false"/>
                <w:color w:val="000000"/>
                <w:sz w:val="20"/>
              </w:rPr>
              <w:t>
</w:t>
            </w:r>
            <w:r>
              <w:rPr>
                <w:rFonts w:ascii="Times New Roman"/>
                <w:b/>
                <w:i w:val="false"/>
                <w:color w:val="000000"/>
                <w:sz w:val="20"/>
              </w:rPr>
              <w:t>7-2) қызметін осы Кодекстің 191-бабының 1-тармағына сәйкес бейрезиденттің тұрақты мекемесі ретінде қаралатын, бірлескен қызмет туралы шарт шеңберінде жүзеге асыратын бейрезидент – бірлескен қызмет туралы шартқа қатысушы-резиденттің орналасқан (тұрғылықты, келген) орны бойынша;</w:t>
            </w:r>
          </w:p>
          <w:bookmarkEnd w:id="6865"/>
          <w:bookmarkStart w:name="z4650" w:id="6866"/>
          <w:p>
            <w:pPr>
              <w:spacing w:after="20"/>
              <w:ind w:left="20"/>
              <w:jc w:val="both"/>
            </w:pPr>
            <w:r>
              <w:rPr>
                <w:rFonts w:ascii="Times New Roman"/>
                <w:b w:val="false"/>
                <w:i w:val="false"/>
                <w:color w:val="000000"/>
                <w:sz w:val="20"/>
              </w:rPr>
              <w:t>
</w:t>
            </w:r>
            <w:r>
              <w:rPr>
                <w:rFonts w:ascii="Times New Roman"/>
                <w:b/>
                <w:i w:val="false"/>
                <w:color w:val="000000"/>
                <w:sz w:val="20"/>
              </w:rPr>
              <w:t xml:space="preserve">8) резидент банктерде ағымдағы шоттар ашатын бейрезиденттер – резидент банктің орналасқан жері бойынша мәліметтерді енгізуді жүзеге асырады. </w:t>
            </w:r>
          </w:p>
          <w:bookmarkEnd w:id="6866"/>
          <w:bookmarkStart w:name="z4651" w:id="6867"/>
          <w:p>
            <w:pPr>
              <w:spacing w:after="20"/>
              <w:ind w:left="20"/>
              <w:jc w:val="both"/>
            </w:pPr>
            <w:r>
              <w:rPr>
                <w:rFonts w:ascii="Times New Roman"/>
                <w:b w:val="false"/>
                <w:i w:val="false"/>
                <w:color w:val="000000"/>
                <w:sz w:val="20"/>
              </w:rPr>
              <w:t>
</w:t>
            </w:r>
            <w:r>
              <w:rPr>
                <w:rFonts w:ascii="Times New Roman"/>
                <w:b/>
                <w:i w:val="false"/>
                <w:color w:val="000000"/>
                <w:sz w:val="20"/>
              </w:rPr>
              <w:t>3. Егер осы тармақта өзгеше көзделмесе, салық органдары салық төлеушілердің мемлекеттік деректер базасына мәліметтерді енгізуді сәйкестендіру нөмірлерінің ұлттық тізілімдерінің мәліметтерін алған күннен бастап үш жұмыс күні ішінде жүзеге асырады.</w:t>
            </w:r>
          </w:p>
          <w:bookmarkEnd w:id="6867"/>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төлеушілердің мемлекеттік дерекқорына мәліметтерді енгізуді салық органы осы Кодекстің 197-бабы 1-тармағының 3), 4) және 5) тармақшаларында көрсетілген, жер қойнауын пайдаланушы болып табылатын, заңды тұлғаның орналасқан жері бойынша уәкілетті органнан бейрезиденттің осы Кодекстің 197-бабы 1-тармағының 3), 4) және 5) тармақшаларында көрсетілген акцияларды, қатысу үлестерін сатып алғаны туралы мәліметтерді алған күннен бастап үш жұмыс күні ішінде жүзеге асырады.</w:t>
            </w:r>
          </w:p>
          <w:bookmarkStart w:name="z4652" w:id="6868"/>
          <w:p>
            <w:pPr>
              <w:spacing w:after="20"/>
              <w:ind w:left="20"/>
              <w:jc w:val="both"/>
            </w:pPr>
            <w:r>
              <w:rPr>
                <w:rFonts w:ascii="Times New Roman"/>
                <w:b w:val="false"/>
                <w:i w:val="false"/>
                <w:color w:val="000000"/>
                <w:sz w:val="20"/>
              </w:rPr>
              <w:t>
</w:t>
            </w:r>
            <w:r>
              <w:rPr>
                <w:rFonts w:ascii="Times New Roman"/>
                <w:b/>
                <w:i w:val="false"/>
                <w:color w:val="000000"/>
                <w:sz w:val="20"/>
              </w:rPr>
              <w:t>4. Жеке сәйкестендіру нөмірлерінің ұлттық тізіліміндегі жеке тұлғалар туралы мәліметтерді сәйкестендіру нөмірлерін қалыптастыруды және сәйкестендіру нөмірлерінің ұлттық тізілімін жүргізуді жүзеге асыратын уәкілетті мемлекеттік орган салық органдарына береді.</w:t>
            </w:r>
          </w:p>
          <w:bookmarkEnd w:id="686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561-бапқа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4653" w:id="6869"/>
          <w:p>
            <w:pPr>
              <w:spacing w:after="0"/>
              <w:ind w:left="0"/>
              <w:jc w:val="both"/>
            </w:pPr>
            <w:r>
              <w:rPr>
                <w:rFonts w:ascii="Times New Roman"/>
                <w:b/>
                <w:i w:val="false"/>
                <w:color w:val="000000"/>
              </w:rPr>
              <w:t xml:space="preserve"> 562-бап. Бейрезидентті салық төлеушi ретінде тiркеу ерекшелігі</w:t>
            </w:r>
          </w:p>
          <w:bookmarkEnd w:id="6869"/>
          <w:bookmarkStart w:name="z4654" w:id="6870"/>
          <w:p>
            <w:pPr>
              <w:spacing w:after="20"/>
              <w:ind w:left="20"/>
              <w:jc w:val="both"/>
            </w:pPr>
            <w:r>
              <w:rPr>
                <w:rFonts w:ascii="Times New Roman"/>
                <w:b w:val="false"/>
                <w:i w:val="false"/>
                <w:color w:val="000000"/>
                <w:sz w:val="20"/>
              </w:rPr>
              <w:t>
</w:t>
            </w:r>
            <w:r>
              <w:rPr>
                <w:rFonts w:ascii="Times New Roman"/>
                <w:b/>
                <w:i w:val="false"/>
                <w:color w:val="000000"/>
                <w:sz w:val="20"/>
              </w:rPr>
              <w:t xml:space="preserve">1. Филиал, өкілдік ашпай, қызметін тұрақты мекеме арқылы жүзеге асыратын бейрезидент заңды тұлға осы Кодекстің 191-бабының ережелерін ескере отырып, салық төлеуші ретінде тіркелу үшін Қазақстан Республикасында тұрақты мекеме арқылы қызметін жүзеге асыра бастаған күннен бастап күнтізбелік отыз күн ішінде тұрақты мекеме орналасқан жері бойынша салық органына мынадай: </w:t>
            </w:r>
          </w:p>
          <w:bookmarkEnd w:id="6870"/>
          <w:bookmarkStart w:name="z4655" w:id="6871"/>
          <w:p>
            <w:pPr>
              <w:spacing w:after="20"/>
              <w:ind w:left="20"/>
              <w:jc w:val="both"/>
            </w:pPr>
            <w:r>
              <w:rPr>
                <w:rFonts w:ascii="Times New Roman"/>
                <w:b w:val="false"/>
                <w:i w:val="false"/>
                <w:color w:val="000000"/>
                <w:sz w:val="20"/>
              </w:rPr>
              <w:t>
</w:t>
            </w:r>
            <w:r>
              <w:rPr>
                <w:rFonts w:ascii="Times New Roman"/>
                <w:b/>
                <w:i w:val="false"/>
                <w:color w:val="000000"/>
                <w:sz w:val="20"/>
              </w:rPr>
              <w:t xml:space="preserve">1) құрылтай; </w:t>
            </w:r>
          </w:p>
          <w:bookmarkEnd w:id="6871"/>
          <w:bookmarkStart w:name="z4656" w:id="6872"/>
          <w:p>
            <w:pPr>
              <w:spacing w:after="20"/>
              <w:ind w:left="20"/>
              <w:jc w:val="both"/>
            </w:pPr>
            <w:r>
              <w:rPr>
                <w:rFonts w:ascii="Times New Roman"/>
                <w:b w:val="false"/>
                <w:i w:val="false"/>
                <w:color w:val="000000"/>
                <w:sz w:val="20"/>
              </w:rPr>
              <w:t>
</w:t>
            </w:r>
            <w:r>
              <w:rPr>
                <w:rFonts w:ascii="Times New Roman"/>
                <w:b/>
                <w:i w:val="false"/>
                <w:color w:val="000000"/>
                <w:sz w:val="20"/>
              </w:rPr>
              <w:t xml:space="preserve">2) мемлекеттік тіркеу нөмірін (немесе оның аналогын) көрсете отырып, бейрезидентті инкорпорация еліндегі мемлекеттік тіркеуді растайтын; </w:t>
            </w:r>
          </w:p>
          <w:bookmarkEnd w:id="6872"/>
          <w:bookmarkStart w:name="z4657" w:id="6873"/>
          <w:p>
            <w:pPr>
              <w:spacing w:after="20"/>
              <w:ind w:left="20"/>
              <w:jc w:val="both"/>
            </w:pPr>
            <w:r>
              <w:rPr>
                <w:rFonts w:ascii="Times New Roman"/>
                <w:b w:val="false"/>
                <w:i w:val="false"/>
                <w:color w:val="000000"/>
                <w:sz w:val="20"/>
              </w:rPr>
              <w:t>
</w:t>
            </w:r>
            <w:r>
              <w:rPr>
                <w:rFonts w:ascii="Times New Roman"/>
                <w:b/>
                <w:i w:val="false"/>
                <w:color w:val="000000"/>
                <w:sz w:val="20"/>
              </w:rPr>
              <w:t>3) осындай құжат болған кезде салықтық тіркеу нөмірін (немесе оның аналогын) көрсетіп, бейрезиденттің инкорпорация еліндегі салықтық тіркелуін растайтын құжаттардың нотариат куәландырған көшірмелерін қоса бере отырып, тіркеу есебіне қою туралы салықтық өтініш беруге міндетті.</w:t>
            </w:r>
          </w:p>
          <w:bookmarkEnd w:id="6873"/>
          <w:bookmarkStart w:name="z6547" w:id="6874"/>
          <w:p>
            <w:pPr>
              <w:spacing w:after="20"/>
              <w:ind w:left="20"/>
              <w:jc w:val="both"/>
            </w:pPr>
            <w:r>
              <w:rPr>
                <w:rFonts w:ascii="Times New Roman"/>
                <w:b w:val="false"/>
                <w:i w:val="false"/>
                <w:color w:val="000000"/>
                <w:sz w:val="20"/>
              </w:rPr>
              <w:t>
</w:t>
            </w:r>
            <w:r>
              <w:rPr>
                <w:rFonts w:ascii="Times New Roman"/>
                <w:b/>
                <w:i w:val="false"/>
                <w:color w:val="000000"/>
                <w:sz w:val="20"/>
              </w:rPr>
              <w:t>1-1. Тиімді басқару орны (нақты басқару органының орналасқан жері) Қазақстан Республикасында болатын, шет мемлекеттің заңнамасына сәйкес құрылған заңды тұлға Қазақстан Республикасын тиімді басқару орны (нақты басқару органының орналасқан жері) деп тану туралы шешім қабылданған күннен бастап күнтізбелік отыз күн ішінде орналасқан жері бойынша салық органына мынадай:</w:t>
            </w:r>
          </w:p>
          <w:bookmarkEnd w:id="6874"/>
          <w:bookmarkStart w:name="z6542" w:id="6875"/>
          <w:p>
            <w:pPr>
              <w:spacing w:after="20"/>
              <w:ind w:left="20"/>
              <w:jc w:val="both"/>
            </w:pPr>
            <w:r>
              <w:rPr>
                <w:rFonts w:ascii="Times New Roman"/>
                <w:b w:val="false"/>
                <w:i w:val="false"/>
                <w:color w:val="000000"/>
                <w:sz w:val="20"/>
              </w:rPr>
              <w:t>
</w:t>
            </w:r>
            <w:r>
              <w:rPr>
                <w:rFonts w:ascii="Times New Roman"/>
                <w:b/>
                <w:i w:val="false"/>
                <w:color w:val="000000"/>
                <w:sz w:val="20"/>
              </w:rPr>
              <w:t>1) құрылтай құжаттарының;</w:t>
            </w:r>
          </w:p>
          <w:bookmarkEnd w:id="6875"/>
          <w:bookmarkStart w:name="z6543" w:id="6876"/>
          <w:p>
            <w:pPr>
              <w:spacing w:after="20"/>
              <w:ind w:left="20"/>
              <w:jc w:val="both"/>
            </w:pPr>
            <w:r>
              <w:rPr>
                <w:rFonts w:ascii="Times New Roman"/>
                <w:b w:val="false"/>
                <w:i w:val="false"/>
                <w:color w:val="000000"/>
                <w:sz w:val="20"/>
              </w:rPr>
              <w:t>
</w:t>
            </w:r>
            <w:r>
              <w:rPr>
                <w:rFonts w:ascii="Times New Roman"/>
                <w:b/>
                <w:i w:val="false"/>
                <w:color w:val="000000"/>
                <w:sz w:val="20"/>
              </w:rPr>
              <w:t>2) мемлекеттік тіркеу нөмірін (немесе оның аналогын) көрсете отырып, бейрезиденттің инкорпорация еліндегі мемлекеттік тіркеуді растайтын құжаттардың;</w:t>
            </w:r>
          </w:p>
          <w:bookmarkEnd w:id="6876"/>
          <w:bookmarkStart w:name="z6544" w:id="6877"/>
          <w:p>
            <w:pPr>
              <w:spacing w:after="20"/>
              <w:ind w:left="20"/>
              <w:jc w:val="both"/>
            </w:pPr>
            <w:r>
              <w:rPr>
                <w:rFonts w:ascii="Times New Roman"/>
                <w:b w:val="false"/>
                <w:i w:val="false"/>
                <w:color w:val="000000"/>
                <w:sz w:val="20"/>
              </w:rPr>
              <w:t>
</w:t>
            </w:r>
            <w:r>
              <w:rPr>
                <w:rFonts w:ascii="Times New Roman"/>
                <w:b/>
                <w:i w:val="false"/>
                <w:color w:val="000000"/>
                <w:sz w:val="20"/>
              </w:rPr>
              <w:t>3) осындай құжат болған кезде, салықтық тіркеу нөмірін (немесе оның аналогын) көрсете отырып, бейрезиденттің бар болған жағдайда инкорпорация елiндегi немесе резиденттік еліндегі салықтық тіркелуін растайтын құжаттарының;</w:t>
            </w:r>
          </w:p>
          <w:bookmarkEnd w:id="6877"/>
          <w:bookmarkStart w:name="z6545" w:id="6878"/>
          <w:p>
            <w:pPr>
              <w:spacing w:after="20"/>
              <w:ind w:left="20"/>
              <w:jc w:val="both"/>
            </w:pPr>
            <w:r>
              <w:rPr>
                <w:rFonts w:ascii="Times New Roman"/>
                <w:b w:val="false"/>
                <w:i w:val="false"/>
                <w:color w:val="000000"/>
                <w:sz w:val="20"/>
              </w:rPr>
              <w:t>
</w:t>
            </w:r>
            <w:r>
              <w:rPr>
                <w:rFonts w:ascii="Times New Roman"/>
                <w:b/>
                <w:i w:val="false"/>
                <w:color w:val="000000"/>
                <w:sz w:val="20"/>
              </w:rPr>
              <w:t>4) директорлар кеңесі жиналысының немесе осыған ұқсас басқару органының хаттамасының нотариат куәландырған көшірмелерін қоса бере отырып, салық төлеуші ретінде тіркеу есебіне қою туралы салықтық өтініш беруге міндетті.</w:t>
            </w:r>
          </w:p>
          <w:bookmarkEnd w:id="6878"/>
          <w:bookmarkStart w:name="z6546" w:id="6879"/>
          <w:p>
            <w:pPr>
              <w:spacing w:after="20"/>
              <w:ind w:left="20"/>
              <w:jc w:val="both"/>
            </w:pPr>
            <w:r>
              <w:rPr>
                <w:rFonts w:ascii="Times New Roman"/>
                <w:b w:val="false"/>
                <w:i w:val="false"/>
                <w:color w:val="000000"/>
                <w:sz w:val="20"/>
              </w:rPr>
              <w:t>
</w:t>
            </w:r>
            <w:r>
              <w:rPr>
                <w:rFonts w:ascii="Times New Roman"/>
                <w:b/>
                <w:i w:val="false"/>
                <w:color w:val="000000"/>
                <w:sz w:val="20"/>
              </w:rPr>
              <w:t xml:space="preserve">1-2. Тиімді басқару орны (нақты басқару органының орналасқан жері) Қазақстан Республикасында болатын шет мемлекеттің заңнамасына сәйкес құрылған заңды тұлға өзінің орналасқан жері бойынша есепке қою туралы салықтық өтініш берген және Қазақстан Республикасында филиал (өкілдік) ашпай тұрақты мекемесі бар болған жағдайда, мұндай тұрақты мекемелер осы Кодекстің 39-1-бабында белгіленген тәртіппен осындай заңды тұлғаға өзінің құқықтары мен міндеттерін беруге міндетті. </w:t>
            </w:r>
          </w:p>
          <w:bookmarkEnd w:id="6879"/>
          <w:p>
            <w:pPr>
              <w:spacing w:after="20"/>
              <w:ind w:left="20"/>
              <w:jc w:val="both"/>
            </w:pPr>
            <w:r>
              <w:rPr>
                <w:rFonts w:ascii="Times New Roman"/>
                <w:b w:val="false"/>
                <w:i w:val="false"/>
                <w:color w:val="000000"/>
                <w:sz w:val="20"/>
              </w:rPr>
              <w:t>
</w:t>
            </w:r>
            <w:r>
              <w:rPr>
                <w:rFonts w:ascii="Times New Roman"/>
                <w:b/>
                <w:i w:val="false"/>
                <w:color w:val="000000"/>
                <w:sz w:val="20"/>
              </w:rPr>
              <w:t>Заңды тұлға тиімді басқару орнын (нақты басқару органының орналасқан жерін) Қазақстан Республикасына көшіру туралы шешім қабылдаған және Қазақстан Республикасында тұрақты мекеме ретінде тіркелген филиалы (өкілдігі) бар болған жағдайда, мұндай филиалдың (өкілдіктің) тіркеу деректері осы Кодекстің 563-бабында белгіленген тәртіппен өзгертуге жатады.</w:t>
            </w:r>
          </w:p>
          <w:bookmarkStart w:name="z4658" w:id="6880"/>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Республикасында мүлікті сатып алатын (өткізетін), осы Кодекстің 197-бабының 5-тармағына сәйкес салық агенті болып табылатын немесе осы Кодекстің 197-бабының 5-1-тармағына сәйкес табыс салығын есептейтін бейрезидент мүлік сатып алғанға (өткізгенге) дейін салық төлеуші ретінде тіркелу үшін мүліктің орналасқан жері бойынша салық органына мынадай:</w:t>
            </w:r>
          </w:p>
          <w:bookmarkEnd w:id="6880"/>
          <w:bookmarkStart w:name="z4659" w:id="6881"/>
          <w:p>
            <w:pPr>
              <w:spacing w:after="20"/>
              <w:ind w:left="20"/>
              <w:jc w:val="both"/>
            </w:pPr>
            <w:r>
              <w:rPr>
                <w:rFonts w:ascii="Times New Roman"/>
                <w:b w:val="false"/>
                <w:i w:val="false"/>
                <w:color w:val="000000"/>
                <w:sz w:val="20"/>
              </w:rPr>
              <w:t>
</w:t>
            </w:r>
            <w:r>
              <w:rPr>
                <w:rFonts w:ascii="Times New Roman"/>
                <w:b/>
                <w:i w:val="false"/>
                <w:color w:val="000000"/>
                <w:sz w:val="20"/>
              </w:rPr>
              <w:t xml:space="preserve">1) бейрезидент жеке тұлғаның жеке басын куәландыратын немесе бейрезидентзаңды тұлғаның құрылтай құжаттарының; </w:t>
            </w:r>
          </w:p>
          <w:bookmarkEnd w:id="6881"/>
          <w:bookmarkStart w:name="z4660" w:id="6882"/>
          <w:p>
            <w:pPr>
              <w:spacing w:after="20"/>
              <w:ind w:left="20"/>
              <w:jc w:val="both"/>
            </w:pPr>
            <w:r>
              <w:rPr>
                <w:rFonts w:ascii="Times New Roman"/>
                <w:b w:val="false"/>
                <w:i w:val="false"/>
                <w:color w:val="000000"/>
                <w:sz w:val="20"/>
              </w:rPr>
              <w:t>
</w:t>
            </w:r>
            <w:r>
              <w:rPr>
                <w:rFonts w:ascii="Times New Roman"/>
                <w:b/>
                <w:i w:val="false"/>
                <w:color w:val="000000"/>
                <w:sz w:val="20"/>
              </w:rPr>
              <w:t xml:space="preserve">2) бейрезидент заңды тұлға үшін мемлекеттік тіркеу нөмірін (немесе оның аналогын) көрсете отырып, бейрезидентті инкорпорация еліндегі мемлекеттік тіркеуді растайтын; </w:t>
            </w:r>
          </w:p>
          <w:bookmarkEnd w:id="6882"/>
          <w:bookmarkStart w:name="z4661" w:id="6883"/>
          <w:p>
            <w:pPr>
              <w:spacing w:after="20"/>
              <w:ind w:left="20"/>
              <w:jc w:val="both"/>
            </w:pPr>
            <w:r>
              <w:rPr>
                <w:rFonts w:ascii="Times New Roman"/>
                <w:b w:val="false"/>
                <w:i w:val="false"/>
                <w:color w:val="000000"/>
                <w:sz w:val="20"/>
              </w:rPr>
              <w:t>
</w:t>
            </w:r>
            <w:r>
              <w:rPr>
                <w:rFonts w:ascii="Times New Roman"/>
                <w:b/>
                <w:i w:val="false"/>
                <w:color w:val="000000"/>
                <w:sz w:val="20"/>
              </w:rPr>
              <w:t>3) осындай құжат болған кезде, салықтық тіркеу нөмірін (немесе оның аналогын) көрсетіп, бейрезиденттің инкорпорация (азаматтық) еліндегі салықтық тіркелуін растайтын құжаттардың нотариат куәландырған көшірмелерін қоса бере отырып, тіркеу есебіне қою туралы салықтық өтініш беруге міндетті.</w:t>
            </w:r>
          </w:p>
          <w:bookmarkEnd w:id="6883"/>
          <w:bookmarkStart w:name="z4662" w:id="6884"/>
          <w:p>
            <w:pPr>
              <w:spacing w:after="20"/>
              <w:ind w:left="20"/>
              <w:jc w:val="both"/>
            </w:pPr>
            <w:r>
              <w:rPr>
                <w:rFonts w:ascii="Times New Roman"/>
                <w:b w:val="false"/>
                <w:i w:val="false"/>
                <w:color w:val="000000"/>
                <w:sz w:val="20"/>
              </w:rPr>
              <w:t>
</w:t>
            </w:r>
            <w:r>
              <w:rPr>
                <w:rFonts w:ascii="Times New Roman"/>
                <w:b/>
                <w:i w:val="false"/>
                <w:color w:val="000000"/>
                <w:sz w:val="20"/>
              </w:rPr>
              <w:t xml:space="preserve">3. Қызметі осы Кодекстің </w:t>
            </w:r>
            <w:r>
              <w:rPr>
                <w:rFonts w:ascii="Times New Roman"/>
                <w:b w:val="false"/>
                <w:i w:val="false"/>
                <w:color w:val="000000"/>
                <w:sz w:val="20"/>
              </w:rPr>
              <w:t>191-бабы</w:t>
            </w:r>
            <w:r>
              <w:rPr>
                <w:rFonts w:ascii="Times New Roman"/>
                <w:b/>
                <w:i w:val="false"/>
                <w:color w:val="000000"/>
                <w:sz w:val="20"/>
              </w:rPr>
              <w:t xml:space="preserve"> 1 және 5-тармақтарына сәйкес бейрезиденттің тұрақты мекемесі ретінде қаралатын сақтандыру ұйымы (сақтандыру брокері) немесе тәуелді агент, мұндай бейрезидентті салық төлеуші ретінде тіркеу үшін осы Кодекстің </w:t>
            </w:r>
            <w:r>
              <w:rPr>
                <w:rFonts w:ascii="Times New Roman"/>
                <w:b w:val="false"/>
                <w:i w:val="false"/>
                <w:color w:val="000000"/>
                <w:sz w:val="20"/>
              </w:rPr>
              <w:t>191-бабы</w:t>
            </w:r>
            <w:r>
              <w:rPr>
                <w:rFonts w:ascii="Times New Roman"/>
                <w:b/>
                <w:i w:val="false"/>
                <w:color w:val="000000"/>
                <w:sz w:val="20"/>
              </w:rPr>
              <w:t xml:space="preserve"> 11-тармағына сәйкес айқындалған қызметті жүзеге асыруды бастаған күннен бастап күнтізбелік отыз күн ішінде орналасқан (тұрғылықты, келген) жері бойынша салық органына мынадай: </w:t>
            </w:r>
          </w:p>
          <w:bookmarkEnd w:id="6884"/>
          <w:bookmarkStart w:name="z4663" w:id="6885"/>
          <w:p>
            <w:pPr>
              <w:spacing w:after="20"/>
              <w:ind w:left="20"/>
              <w:jc w:val="both"/>
            </w:pPr>
            <w:r>
              <w:rPr>
                <w:rFonts w:ascii="Times New Roman"/>
                <w:b w:val="false"/>
                <w:i w:val="false"/>
                <w:color w:val="000000"/>
                <w:sz w:val="20"/>
              </w:rPr>
              <w:t>
</w:t>
            </w:r>
            <w:r>
              <w:rPr>
                <w:rFonts w:ascii="Times New Roman"/>
                <w:b/>
                <w:i w:val="false"/>
                <w:color w:val="000000"/>
                <w:sz w:val="20"/>
              </w:rPr>
              <w:t xml:space="preserve">1) бейрезиденттің атынан кәсіпкерлік қызметті жүзеге асыруға, келісімшарттарға қол қоюға немесе өзге мақсаттарға өкілеттіктер беруге арналған шарттың (келісімнің, келісімшарттың немесе өзге де құжаттың), бар болған жағдайда; </w:t>
            </w:r>
          </w:p>
          <w:bookmarkEnd w:id="6885"/>
          <w:bookmarkStart w:name="z4664" w:id="6886"/>
          <w:p>
            <w:pPr>
              <w:spacing w:after="20"/>
              <w:ind w:left="20"/>
              <w:jc w:val="both"/>
            </w:pPr>
            <w:r>
              <w:rPr>
                <w:rFonts w:ascii="Times New Roman"/>
                <w:b w:val="false"/>
                <w:i w:val="false"/>
                <w:color w:val="000000"/>
                <w:sz w:val="20"/>
              </w:rPr>
              <w:t>
</w:t>
            </w:r>
            <w:r>
              <w:rPr>
                <w:rFonts w:ascii="Times New Roman"/>
                <w:b/>
                <w:i w:val="false"/>
                <w:color w:val="000000"/>
                <w:sz w:val="20"/>
              </w:rPr>
              <w:t xml:space="preserve">2) бейрезидент жеке тұлғаның жеке басын куәландыратын құжаттың немесе ол тұрақты мекемесі болып табылатын бейрезидент заңды тұлғаның құрылтай құжаттарының; </w:t>
            </w:r>
          </w:p>
          <w:bookmarkEnd w:id="6886"/>
          <w:bookmarkStart w:name="z4665" w:id="6887"/>
          <w:p>
            <w:pPr>
              <w:spacing w:after="20"/>
              <w:ind w:left="20"/>
              <w:jc w:val="both"/>
            </w:pPr>
            <w:r>
              <w:rPr>
                <w:rFonts w:ascii="Times New Roman"/>
                <w:b w:val="false"/>
                <w:i w:val="false"/>
                <w:color w:val="000000"/>
                <w:sz w:val="20"/>
              </w:rPr>
              <w:t>
</w:t>
            </w:r>
            <w:r>
              <w:rPr>
                <w:rFonts w:ascii="Times New Roman"/>
                <w:b/>
                <w:i w:val="false"/>
                <w:color w:val="000000"/>
                <w:sz w:val="20"/>
              </w:rPr>
              <w:t xml:space="preserve">3) бейрезидент заңды тұлға үшін мемлекеттік тіркеу нөмірін (немесе оның аналогын) көрсете отырып, бейрезиденттi ол тұрақты мекемесі болып табылатын инкорпорация еліндегі мемлекеттік тіркеуді растайтын құжаттың; </w:t>
            </w:r>
          </w:p>
          <w:bookmarkEnd w:id="6887"/>
          <w:bookmarkStart w:name="z4666" w:id="6888"/>
          <w:p>
            <w:pPr>
              <w:spacing w:after="20"/>
              <w:ind w:left="20"/>
              <w:jc w:val="both"/>
            </w:pPr>
            <w:r>
              <w:rPr>
                <w:rFonts w:ascii="Times New Roman"/>
                <w:b w:val="false"/>
                <w:i w:val="false"/>
                <w:color w:val="000000"/>
                <w:sz w:val="20"/>
              </w:rPr>
              <w:t>
</w:t>
            </w:r>
            <w:r>
              <w:rPr>
                <w:rFonts w:ascii="Times New Roman"/>
                <w:b/>
                <w:i w:val="false"/>
                <w:color w:val="000000"/>
                <w:sz w:val="20"/>
              </w:rPr>
              <w:t>4) салықтық тіркеу нөмірін (немесе оның аналогын), бейрезидентте бар болған жағдайда, көрсете, бейрезидентті ол тұрақты мекемесі болып табылатын инкорпорация (азаматтық) еліндегі салықтық тіркеуді растайтын құжаттың нотариат куәландырған көшірмелерін қоса бере отырып, тіркеу есебіне қою туралы салықтық өтініш беруге міндетті.</w:t>
            </w:r>
          </w:p>
          <w:bookmarkEnd w:id="6888"/>
          <w:bookmarkStart w:name="z6548" w:id="6889"/>
          <w:p>
            <w:pPr>
              <w:spacing w:after="20"/>
              <w:ind w:left="20"/>
              <w:jc w:val="both"/>
            </w:pPr>
            <w:r>
              <w:rPr>
                <w:rFonts w:ascii="Times New Roman"/>
                <w:b w:val="false"/>
                <w:i w:val="false"/>
                <w:color w:val="000000"/>
                <w:sz w:val="20"/>
              </w:rPr>
              <w:t>
</w:t>
            </w:r>
            <w:r>
              <w:rPr>
                <w:rFonts w:ascii="Times New Roman"/>
                <w:b/>
                <w:i w:val="false"/>
                <w:color w:val="000000"/>
                <w:sz w:val="20"/>
              </w:rPr>
              <w:t>3-1. Қызметі тұрақты мекеме құруға әкелетін резидентпен жасасқан бірлескен қызмет туралы шартқа қатысушы бейрезидент салық төлеуші ретінде тіркелу үшін осы Кодекстің 191-бабының 11-тармағына сәйкес айқындалған қызметін жүзеге асыру басталған күннен бастап күнтізбелік отыз күн ішінде бірлескен қызмет туралы шартқа қатысушы резиденттің орналасқан (тұрғылықты, келген) орны бойынша салық органына мынадай:</w:t>
            </w:r>
          </w:p>
          <w:bookmarkEnd w:id="6889"/>
          <w:p>
            <w:pPr>
              <w:spacing w:after="20"/>
              <w:ind w:left="20"/>
              <w:jc w:val="both"/>
            </w:pPr>
            <w:r>
              <w:rPr>
                <w:rFonts w:ascii="Times New Roman"/>
                <w:b w:val="false"/>
                <w:i w:val="false"/>
                <w:color w:val="000000"/>
                <w:sz w:val="20"/>
              </w:rPr>
              <w:t>
</w:t>
            </w:r>
            <w:r>
              <w:rPr>
                <w:rFonts w:ascii="Times New Roman"/>
                <w:b/>
                <w:i w:val="false"/>
                <w:color w:val="000000"/>
                <w:sz w:val="20"/>
              </w:rPr>
              <w:t>1) бірлескен қызмет туралы шарттың;</w:t>
            </w:r>
          </w:p>
          <w:p>
            <w:pPr>
              <w:spacing w:after="20"/>
              <w:ind w:left="20"/>
              <w:jc w:val="both"/>
            </w:pPr>
            <w:r>
              <w:rPr>
                <w:rFonts w:ascii="Times New Roman"/>
                <w:b w:val="false"/>
                <w:i w:val="false"/>
                <w:color w:val="000000"/>
                <w:sz w:val="20"/>
              </w:rPr>
              <w:t>
</w:t>
            </w:r>
            <w:r>
              <w:rPr>
                <w:rFonts w:ascii="Times New Roman"/>
                <w:b/>
                <w:i w:val="false"/>
                <w:color w:val="000000"/>
                <w:sz w:val="20"/>
              </w:rPr>
              <w:t>2) бейрезидент жеке тұлғаның жеке басын куәландыратын құжаттың немесе бейрезидент заңды тұлғаның құрылтай құжаттарының;</w:t>
            </w:r>
          </w:p>
          <w:p>
            <w:pPr>
              <w:spacing w:after="20"/>
              <w:ind w:left="20"/>
              <w:jc w:val="both"/>
            </w:pPr>
            <w:r>
              <w:rPr>
                <w:rFonts w:ascii="Times New Roman"/>
                <w:b w:val="false"/>
                <w:i w:val="false"/>
                <w:color w:val="000000"/>
                <w:sz w:val="20"/>
              </w:rPr>
              <w:t>
</w:t>
            </w:r>
            <w:r>
              <w:rPr>
                <w:rFonts w:ascii="Times New Roman"/>
                <w:b/>
                <w:i w:val="false"/>
                <w:color w:val="000000"/>
                <w:sz w:val="20"/>
              </w:rPr>
              <w:t>3) мемлекеттік тіркеу нөмірін (немесе оның аналогын) көрсете отырып, бейрезиденттің инкорпорация еліндегі мемлекеттік тіркелуін растайтын құжаттың;</w:t>
            </w:r>
          </w:p>
          <w:p>
            <w:pPr>
              <w:spacing w:after="20"/>
              <w:ind w:left="20"/>
              <w:jc w:val="both"/>
            </w:pPr>
            <w:r>
              <w:rPr>
                <w:rFonts w:ascii="Times New Roman"/>
                <w:b w:val="false"/>
                <w:i w:val="false"/>
                <w:color w:val="000000"/>
                <w:sz w:val="20"/>
              </w:rPr>
              <w:t>
</w:t>
            </w:r>
            <w:r>
              <w:rPr>
                <w:rFonts w:ascii="Times New Roman"/>
                <w:b/>
                <w:i w:val="false"/>
                <w:color w:val="000000"/>
                <w:sz w:val="20"/>
              </w:rPr>
              <w:t>4) салықтық тіркеу нөмірін (немесе оның аналогын) көрсете отырып, бейрезиденттің инкорпорация еліндегі салықтық тіркелуін растайтын құжаттың нотариат куәландырған көшірмелерін қоса тіркей отырып, тіркеу есебіне қою туралы салықтық өтінішті табыс етуге міндетті.</w:t>
            </w:r>
          </w:p>
          <w:bookmarkStart w:name="z4667" w:id="6890"/>
          <w:p>
            <w:pPr>
              <w:spacing w:after="20"/>
              <w:ind w:left="20"/>
              <w:jc w:val="both"/>
            </w:pPr>
            <w:r>
              <w:rPr>
                <w:rFonts w:ascii="Times New Roman"/>
                <w:b w:val="false"/>
                <w:i w:val="false"/>
                <w:color w:val="000000"/>
                <w:sz w:val="20"/>
              </w:rPr>
              <w:t>
</w:t>
            </w:r>
            <w:r>
              <w:rPr>
                <w:rFonts w:ascii="Times New Roman"/>
                <w:b/>
                <w:i w:val="false"/>
                <w:color w:val="000000"/>
                <w:sz w:val="20"/>
              </w:rPr>
              <w:t xml:space="preserve">4. Резидент-банктерде ағымдағы шоттар ашатын бейрезидент шот ашқанға дейін салық төлеуші ретінде тіркелуге міндетті. Салық төлеуші ретінде тіркеу үшін мұндай бейрезидент банк орналасқан жері бойынша салық органына осы баптың 2-тармағында белгіленген құжаттардың нотариат куәландырған көшірмелерін қоса бере отырып, тіркеу есебіне қою туралы салықтық өтініш береді. </w:t>
            </w:r>
          </w:p>
          <w:bookmarkEnd w:id="6890"/>
          <w:bookmarkStart w:name="z4668" w:id="6891"/>
          <w:p>
            <w:pPr>
              <w:spacing w:after="20"/>
              <w:ind w:left="20"/>
              <w:jc w:val="both"/>
            </w:pPr>
            <w:r>
              <w:rPr>
                <w:rFonts w:ascii="Times New Roman"/>
                <w:b w:val="false"/>
                <w:i w:val="false"/>
                <w:color w:val="000000"/>
                <w:sz w:val="20"/>
              </w:rPr>
              <w:t>
</w:t>
            </w:r>
            <w:r>
              <w:rPr>
                <w:rFonts w:ascii="Times New Roman"/>
                <w:b/>
                <w:i w:val="false"/>
                <w:color w:val="000000"/>
                <w:sz w:val="20"/>
              </w:rPr>
              <w:t xml:space="preserve">5. Қазақстан Республикасындағы көздерден осы Кодекстің ережелеріне сәйкес төлем көзінен салық салуға жатпайтын табыс алатын шетелдіктер және азаматтығы жоқ адамдар осы Кодекстің 191-бабының 11-тармағына сәйкес қызметін жүзеге асыра бастаған күннен бастап күнтізбелік отыз күн ішінде келген (тұратын) жері бойынша салық органына мынадай: </w:t>
            </w:r>
          </w:p>
          <w:bookmarkEnd w:id="6891"/>
          <w:bookmarkStart w:name="z4669" w:id="6892"/>
          <w:p>
            <w:pPr>
              <w:spacing w:after="20"/>
              <w:ind w:left="20"/>
              <w:jc w:val="both"/>
            </w:pPr>
            <w:r>
              <w:rPr>
                <w:rFonts w:ascii="Times New Roman"/>
                <w:b w:val="false"/>
                <w:i w:val="false"/>
                <w:color w:val="000000"/>
                <w:sz w:val="20"/>
              </w:rPr>
              <w:t>
</w:t>
            </w:r>
            <w:r>
              <w:rPr>
                <w:rFonts w:ascii="Times New Roman"/>
                <w:b/>
                <w:i w:val="false"/>
                <w:color w:val="000000"/>
                <w:sz w:val="20"/>
              </w:rPr>
              <w:t xml:space="preserve">1) шетелдіктің немесе азаматтығы жоқ адамның жеке басын куәландыратын; </w:t>
            </w:r>
          </w:p>
          <w:bookmarkEnd w:id="6892"/>
          <w:bookmarkStart w:name="z4670" w:id="6893"/>
          <w:p>
            <w:pPr>
              <w:spacing w:after="20"/>
              <w:ind w:left="20"/>
              <w:jc w:val="both"/>
            </w:pPr>
            <w:r>
              <w:rPr>
                <w:rFonts w:ascii="Times New Roman"/>
                <w:b w:val="false"/>
                <w:i w:val="false"/>
                <w:color w:val="000000"/>
                <w:sz w:val="20"/>
              </w:rPr>
              <w:t>
</w:t>
            </w:r>
            <w:r>
              <w:rPr>
                <w:rFonts w:ascii="Times New Roman"/>
                <w:b/>
                <w:i w:val="false"/>
                <w:color w:val="000000"/>
                <w:sz w:val="20"/>
              </w:rPr>
              <w:t>2) осындай құжат болған кезде, салықтық тіркеу нөмірін (немесе оның аналогын) көрсете отырып, азаматтық (резиденттік) еліндегі салықтық тіркелуін растайтын;</w:t>
            </w:r>
          </w:p>
          <w:bookmarkEnd w:id="6893"/>
          <w:bookmarkStart w:name="z4671" w:id="6894"/>
          <w:p>
            <w:pPr>
              <w:spacing w:after="20"/>
              <w:ind w:left="20"/>
              <w:jc w:val="both"/>
            </w:pPr>
            <w:r>
              <w:rPr>
                <w:rFonts w:ascii="Times New Roman"/>
                <w:b w:val="false"/>
                <w:i w:val="false"/>
                <w:color w:val="000000"/>
                <w:sz w:val="20"/>
              </w:rPr>
              <w:t>
</w:t>
            </w:r>
            <w:r>
              <w:rPr>
                <w:rFonts w:ascii="Times New Roman"/>
                <w:b/>
                <w:i w:val="false"/>
                <w:color w:val="000000"/>
                <w:sz w:val="20"/>
              </w:rPr>
              <w:t>3) ондай құжат бар болған жағдайда Қазақстан Республикасындағы көздерден алынған табыстың сомасын растайтын құжаттың нотариат куәландырған көшірмелерін қоса бере отырып, тіркеу есебіне қою туралы салықтық өтініш беруге міндетті.</w:t>
            </w:r>
          </w:p>
          <w:bookmarkEnd w:id="6894"/>
          <w:bookmarkStart w:name="z6549" w:id="6895"/>
          <w:p>
            <w:pPr>
              <w:spacing w:after="20"/>
              <w:ind w:left="20"/>
              <w:jc w:val="both"/>
            </w:pPr>
            <w:r>
              <w:rPr>
                <w:rFonts w:ascii="Times New Roman"/>
                <w:b w:val="false"/>
                <w:i w:val="false"/>
                <w:color w:val="000000"/>
                <w:sz w:val="20"/>
              </w:rPr>
              <w:t>
</w:t>
            </w:r>
            <w:r>
              <w:rPr>
                <w:rFonts w:ascii="Times New Roman"/>
                <w:b/>
                <w:i w:val="false"/>
                <w:color w:val="000000"/>
                <w:sz w:val="20"/>
              </w:rPr>
              <w:t>5-1. Егер осы бапта өзгеше көзделмесе, бейрезидент жеке тұлға осы Кодекстің 189-бабына сәйкес Қазақстан Республикасының резиденті деп танылған күннен бастап күнтізбелік отыз күн ішінде салық төлеуші ретінде тіркелуге міндетті.</w:t>
            </w:r>
          </w:p>
          <w:bookmarkEnd w:id="6895"/>
          <w:bookmarkStart w:name="z7667" w:id="6896"/>
          <w:p>
            <w:pPr>
              <w:spacing w:after="20"/>
              <w:ind w:left="20"/>
              <w:jc w:val="both"/>
            </w:pPr>
            <w:r>
              <w:rPr>
                <w:rFonts w:ascii="Times New Roman"/>
                <w:b w:val="false"/>
                <w:i w:val="false"/>
                <w:color w:val="000000"/>
                <w:sz w:val="20"/>
              </w:rPr>
              <w:t>
</w:t>
            </w:r>
            <w:r>
              <w:rPr>
                <w:rFonts w:ascii="Times New Roman"/>
                <w:b/>
                <w:i w:val="false"/>
                <w:color w:val="000000"/>
                <w:sz w:val="20"/>
              </w:rPr>
              <w:t>5-2. Қазақстан Республикасында мүлік, көлік құралдары салығы немесе жер салығы салынатын объектiсi болып табылатын мүлікті сатып алатын шетелдіктер немесе азаматтығы жоқ адамдар салық төлеуші ретінде тіркелу үшін осындай мүліктің орналасқан орны бойынша салық органына мынадай:</w:t>
            </w:r>
          </w:p>
          <w:bookmarkEnd w:id="6896"/>
          <w:bookmarkStart w:name="z7668" w:id="6897"/>
          <w:p>
            <w:pPr>
              <w:spacing w:after="20"/>
              <w:ind w:left="20"/>
              <w:jc w:val="both"/>
            </w:pPr>
            <w:r>
              <w:rPr>
                <w:rFonts w:ascii="Times New Roman"/>
                <w:b w:val="false"/>
                <w:i w:val="false"/>
                <w:color w:val="000000"/>
                <w:sz w:val="20"/>
              </w:rPr>
              <w:t>
</w:t>
            </w:r>
            <w:r>
              <w:rPr>
                <w:rFonts w:ascii="Times New Roman"/>
                <w:b/>
                <w:i w:val="false"/>
                <w:color w:val="000000"/>
                <w:sz w:val="20"/>
              </w:rPr>
              <w:t>1) шетелдіктің немесе азаматтығы жоқ адамның жеке басын куәландыратын;</w:t>
            </w:r>
          </w:p>
          <w:bookmarkEnd w:id="6897"/>
          <w:bookmarkStart w:name="z7669" w:id="6898"/>
          <w:p>
            <w:pPr>
              <w:spacing w:after="20"/>
              <w:ind w:left="20"/>
              <w:jc w:val="both"/>
            </w:pPr>
            <w:r>
              <w:rPr>
                <w:rFonts w:ascii="Times New Roman"/>
                <w:b w:val="false"/>
                <w:i w:val="false"/>
                <w:color w:val="000000"/>
                <w:sz w:val="20"/>
              </w:rPr>
              <w:t>
</w:t>
            </w:r>
            <w:r>
              <w:rPr>
                <w:rFonts w:ascii="Times New Roman"/>
                <w:b/>
                <w:i w:val="false"/>
                <w:color w:val="000000"/>
                <w:sz w:val="20"/>
              </w:rPr>
              <w:t>2) осындай құжат болған кезде, салықтық тіркеу нөмірін (немесе оның аналогын) көрсетіп, азаматтық (резиденттік) еліндегі салықтық тіркелуін растайтын құжаттардың нотариат куәландырған көшірмелерін қоса бере отырып, тіркеу есебіне қою туралы салықтық өтініш беруге міндетті.</w:t>
            </w:r>
          </w:p>
          <w:bookmarkEnd w:id="6898"/>
          <w:bookmarkStart w:name="z8416" w:id="6899"/>
          <w:p>
            <w:pPr>
              <w:spacing w:after="20"/>
              <w:ind w:left="20"/>
              <w:jc w:val="both"/>
            </w:pPr>
            <w:r>
              <w:rPr>
                <w:rFonts w:ascii="Times New Roman"/>
                <w:b w:val="false"/>
                <w:i w:val="false"/>
                <w:color w:val="000000"/>
                <w:sz w:val="20"/>
              </w:rPr>
              <w:t>
</w:t>
            </w:r>
            <w:r>
              <w:rPr>
                <w:rFonts w:ascii="Times New Roman"/>
                <w:b/>
                <w:i w:val="false"/>
                <w:color w:val="000000"/>
                <w:sz w:val="20"/>
              </w:rPr>
              <w:t>5-3. Резидент заңды тұлғалардың, Қазақстан Республикасындағы қызметін филиал, өкілдік арқылы жүзеге асыратын бейрезиденттердің бірінші басшылары болып табылатын шетелдіктер немесе азаматтығы жоқ адамдар салық төлеуші ретінде тіркелу үшін болатын (тұрғылықты) жері бойынша салық органына мынадай:</w:t>
            </w:r>
          </w:p>
          <w:bookmarkEnd w:id="6899"/>
          <w:p>
            <w:pPr>
              <w:spacing w:after="20"/>
              <w:ind w:left="20"/>
              <w:jc w:val="both"/>
            </w:pPr>
            <w:r>
              <w:rPr>
                <w:rFonts w:ascii="Times New Roman"/>
                <w:b w:val="false"/>
                <w:i w:val="false"/>
                <w:color w:val="000000"/>
                <w:sz w:val="20"/>
              </w:rPr>
              <w:t>
</w:t>
            </w:r>
            <w:r>
              <w:rPr>
                <w:rFonts w:ascii="Times New Roman"/>
                <w:b/>
                <w:i w:val="false"/>
                <w:color w:val="000000"/>
                <w:sz w:val="20"/>
              </w:rPr>
              <w:t>1) шетелдіктің немесе азаматтығы жоқ адамның жеке басын куәландыратын;</w:t>
            </w:r>
          </w:p>
          <w:p>
            <w:pPr>
              <w:spacing w:after="20"/>
              <w:ind w:left="20"/>
              <w:jc w:val="both"/>
            </w:pPr>
            <w:r>
              <w:rPr>
                <w:rFonts w:ascii="Times New Roman"/>
                <w:b w:val="false"/>
                <w:i w:val="false"/>
                <w:color w:val="000000"/>
                <w:sz w:val="20"/>
              </w:rPr>
              <w:t>
</w:t>
            </w:r>
            <w:r>
              <w:rPr>
                <w:rFonts w:ascii="Times New Roman"/>
                <w:b/>
                <w:i w:val="false"/>
                <w:color w:val="000000"/>
                <w:sz w:val="20"/>
              </w:rPr>
              <w:t>2) осындай құжат болған кезде, салықтық тіркеу нөмірін (немесе оның аналогын) көрсетіп, азаматтық (резиденттік) еліндегі салықтық тіркелуін растайтын құжаттардың нотариат куәландырған көшірмелерін қоса бере отырып, тіркеу есебіне қою туралы салықтық өтініш беруге міндетті.</w:t>
            </w:r>
          </w:p>
          <w:bookmarkStart w:name="z4672" w:id="6900"/>
          <w:p>
            <w:pPr>
              <w:spacing w:after="20"/>
              <w:ind w:left="20"/>
              <w:jc w:val="both"/>
            </w:pPr>
            <w:r>
              <w:rPr>
                <w:rFonts w:ascii="Times New Roman"/>
                <w:b w:val="false"/>
                <w:i w:val="false"/>
                <w:color w:val="000000"/>
                <w:sz w:val="20"/>
              </w:rPr>
              <w:t>
</w:t>
            </w:r>
            <w:r>
              <w:rPr>
                <w:rFonts w:ascii="Times New Roman"/>
                <w:b/>
                <w:i w:val="false"/>
                <w:color w:val="000000"/>
                <w:sz w:val="20"/>
              </w:rPr>
              <w:t>6. Осы Кодекстің 561-бабы 2-тармағының 4) тармақшасында көрсетілген бейрезидент Қазақстан Республикасының жер қойнауы және жер қойнауын пайдалану туралы заңнамасына сәйкес жер қойнауын пайдалану саласындағы құзырет шегінде мемлекеттік реттеуді жүзеге асыратын уәкілетті мемлекеттік және жергілікті атқарушы органдардың осы Кодекстің 197-бабы 1-тармағының 3), 4) және 5) тармақшаларында көрсетілген акцияларды, қатысу үлестерін бейрезиденттің сатып алуы туралы мәліметтері немесе осы баптың 2-тармағында белгiленген құжаттардың нотариат куәландырған көшiрмелерiн қоса тіркей отырып, осындай бейрезидент табыс еткен тiркеу есебiне қою туралы салықтық өтiнiш негізінде салық төлеуші ретінде тіркелуге жатады.</w:t>
            </w:r>
          </w:p>
          <w:bookmarkEnd w:id="6900"/>
          <w:bookmarkStart w:name="z6550" w:id="6901"/>
          <w:p>
            <w:pPr>
              <w:spacing w:after="20"/>
              <w:ind w:left="20"/>
              <w:jc w:val="both"/>
            </w:pPr>
            <w:r>
              <w:rPr>
                <w:rFonts w:ascii="Times New Roman"/>
                <w:b w:val="false"/>
                <w:i w:val="false"/>
                <w:color w:val="000000"/>
                <w:sz w:val="20"/>
              </w:rPr>
              <w:t>
</w:t>
            </w:r>
            <w:r>
              <w:rPr>
                <w:rFonts w:ascii="Times New Roman"/>
                <w:b/>
                <w:i w:val="false"/>
                <w:color w:val="000000"/>
                <w:sz w:val="20"/>
              </w:rPr>
              <w:t>6-1. Осы Кодекстің 561-бабы 2-тармағының 4-1) тармақшасында көрсетілген бейрезидент салық төлеуші ретінде тіркелу үшін эмитент заңды тұлғаның немесе осы Кодекстің 193-бабы 5-тармағының 7) тармақшасында, 200-1-бабының 1-тармағының 8) тармақшасында көрсетілген резидент заңды тұлғаның орналасқан жері бойынша салық органына осы баптың 2-тармағында белгіленген құжаттардың нотариат куәландырған көшірмелерін қоса тіркей отырып, тіркеу есебіне қою туралы салықтық өтінішті табыс етуге міндетті.</w:t>
            </w:r>
          </w:p>
          <w:bookmarkEnd w:id="6901"/>
          <w:bookmarkStart w:name="z4673" w:id="6902"/>
          <w:p>
            <w:pPr>
              <w:spacing w:after="20"/>
              <w:ind w:left="20"/>
              <w:jc w:val="both"/>
            </w:pPr>
            <w:r>
              <w:rPr>
                <w:rFonts w:ascii="Times New Roman"/>
                <w:b w:val="false"/>
                <w:i w:val="false"/>
                <w:color w:val="000000"/>
                <w:sz w:val="20"/>
              </w:rPr>
              <w:t>
</w:t>
            </w:r>
            <w:r>
              <w:rPr>
                <w:rFonts w:ascii="Times New Roman"/>
                <w:b/>
                <w:i w:val="false"/>
                <w:color w:val="000000"/>
                <w:sz w:val="20"/>
              </w:rPr>
              <w:t>7. Қазақстан Республикасында аккредиттелген шет мемлекеттің дипломатиялық және соларға теңестірілген өкілдігі, шет мемлекеттің консулдық мекемесі салық төлеуші ретінде тіркелуге жатады. Салық төлеуші ретінде тіркеу үшін мұндай өкілдік немесе мекеме Қазақстан Республикасында аккредиттелгенін растайтын құжаттың нотариат куәландырған көшірмесін қоса тіркей отырып, өзінің орналасқан жері бойынша салық органына тіркеу есебіне қою туралы салықтық өтінішті табыс етеді.</w:t>
            </w:r>
          </w:p>
          <w:bookmarkEnd w:id="6902"/>
          <w:bookmarkStart w:name="z4674" w:id="6903"/>
          <w:p>
            <w:pPr>
              <w:spacing w:after="20"/>
              <w:ind w:left="20"/>
              <w:jc w:val="both"/>
            </w:pPr>
            <w:r>
              <w:rPr>
                <w:rFonts w:ascii="Times New Roman"/>
                <w:b w:val="false"/>
                <w:i w:val="false"/>
                <w:color w:val="000000"/>
                <w:sz w:val="20"/>
              </w:rPr>
              <w:t>
</w:t>
            </w:r>
            <w:r>
              <w:rPr>
                <w:rFonts w:ascii="Times New Roman"/>
                <w:b/>
                <w:i w:val="false"/>
                <w:color w:val="000000"/>
                <w:sz w:val="20"/>
              </w:rPr>
              <w:t xml:space="preserve">8. Осы баптың 1-7-тармақтарында көрсетілген тұлғаларға сәйкестендіру нөмірі мен тіркеу куәлігін жасау мақсатында салық органы тіркеу есебіне қою туралы салықтық өтінішті, уәкілетті мемлекеттік органдардың мәліметтерін алған күннен бастап бір жұмыс күні ішінде әділет органдарына электрондық хабарлама жібереді. </w:t>
            </w:r>
          </w:p>
          <w:bookmarkEnd w:id="6903"/>
          <w:bookmarkStart w:name="z6809" w:id="6904"/>
          <w:p>
            <w:pPr>
              <w:spacing w:after="20"/>
              <w:ind w:left="20"/>
              <w:jc w:val="both"/>
            </w:pPr>
            <w:r>
              <w:rPr>
                <w:rFonts w:ascii="Times New Roman"/>
                <w:b w:val="false"/>
                <w:i w:val="false"/>
                <w:color w:val="000000"/>
                <w:sz w:val="20"/>
              </w:rPr>
              <w:t>
</w:t>
            </w:r>
            <w:r>
              <w:rPr>
                <w:rFonts w:ascii="Times New Roman"/>
                <w:b/>
                <w:i w:val="false"/>
                <w:color w:val="000000"/>
                <w:sz w:val="20"/>
              </w:rPr>
              <w:t xml:space="preserve">9. Осы баптың 1-7-тармақтарында көрсетілген бейрезиденттерге сәйкестендіру нөмірін бергені туралы электрондық хабарламаны әділет органдары салық органдарының электрондық хабарламасын алған күннен бастап бір жұмыс күнінен кешіктірмей салық органдарына жібереді. </w:t>
            </w:r>
          </w:p>
          <w:bookmarkEnd w:id="6904"/>
          <w:bookmarkStart w:name="z6810" w:id="6905"/>
          <w:p>
            <w:pPr>
              <w:spacing w:after="20"/>
              <w:ind w:left="20"/>
              <w:jc w:val="both"/>
            </w:pPr>
            <w:r>
              <w:rPr>
                <w:rFonts w:ascii="Times New Roman"/>
                <w:b w:val="false"/>
                <w:i w:val="false"/>
                <w:color w:val="000000"/>
                <w:sz w:val="20"/>
              </w:rPr>
              <w:t>
</w:t>
            </w:r>
            <w:r>
              <w:rPr>
                <w:rFonts w:ascii="Times New Roman"/>
                <w:b/>
                <w:i w:val="false"/>
                <w:color w:val="000000"/>
                <w:sz w:val="20"/>
              </w:rPr>
              <w:t xml:space="preserve">10. Осы баптың 1-7-тармақтарында көрсетілген бейрезиденттерді салық төлеуші ретінде тіркеуді салық органы осы Кодекстің 561-бабы 3-тармағында белгіленген мерзімде уәкілетті орган бекіткен нысан бойынша тіркеу куәлігін бере отырып жүзеге асырады. </w:t>
            </w:r>
          </w:p>
          <w:bookmarkEnd w:id="6905"/>
          <w:bookmarkStart w:name="z6811" w:id="6906"/>
          <w:p>
            <w:pPr>
              <w:spacing w:after="20"/>
              <w:ind w:left="20"/>
              <w:jc w:val="both"/>
            </w:pPr>
            <w:r>
              <w:rPr>
                <w:rFonts w:ascii="Times New Roman"/>
                <w:b w:val="false"/>
                <w:i w:val="false"/>
                <w:color w:val="000000"/>
                <w:sz w:val="20"/>
              </w:rPr>
              <w:t>
</w:t>
            </w:r>
            <w:r>
              <w:rPr>
                <w:rFonts w:ascii="Times New Roman"/>
                <w:b/>
                <w:i w:val="false"/>
                <w:color w:val="000000"/>
                <w:sz w:val="20"/>
              </w:rPr>
              <w:t xml:space="preserve">11. Осы Кодекстің 561-бабы 2-тармағының 4) тармақшасында көрсетілген, Қазақстан Республикасында жер қойнауын пайдаланумен байланысты бағалы қағаздарды, қатысу үлестерін сатып алған бейрезиденттің тіркеу куәлігі осы Кодекстің </w:t>
            </w:r>
            <w:r>
              <w:rPr>
                <w:rFonts w:ascii="Times New Roman"/>
                <w:b w:val="false"/>
                <w:i w:val="false"/>
                <w:color w:val="000000"/>
                <w:sz w:val="20"/>
              </w:rPr>
              <w:t>197-бабы</w:t>
            </w:r>
            <w:r>
              <w:rPr>
                <w:rFonts w:ascii="Times New Roman"/>
                <w:b/>
                <w:i w:val="false"/>
                <w:color w:val="000000"/>
                <w:sz w:val="20"/>
              </w:rPr>
              <w:t xml:space="preserve"> 1-тармағының 2)-4) тармақшаларында көрсетілген, Қазақстан Республикасында жер қойнауын пайдалану құқығына ие резиденттің немесе консорциумның орналасқан жері бойынша салық органында, бейрезидент талап еткенге дейін сақталады. </w:t>
            </w:r>
          </w:p>
          <w:bookmarkEnd w:id="6906"/>
          <w:bookmarkStart w:name="z6812" w:id="6907"/>
          <w:p>
            <w:pPr>
              <w:spacing w:after="20"/>
              <w:ind w:left="20"/>
              <w:jc w:val="both"/>
            </w:pPr>
            <w:r>
              <w:rPr>
                <w:rFonts w:ascii="Times New Roman"/>
                <w:b w:val="false"/>
                <w:i w:val="false"/>
                <w:color w:val="000000"/>
                <w:sz w:val="20"/>
              </w:rPr>
              <w:t>
</w:t>
            </w:r>
            <w:r>
              <w:rPr>
                <w:rFonts w:ascii="Times New Roman"/>
                <w:b/>
                <w:i w:val="false"/>
                <w:color w:val="000000"/>
                <w:sz w:val="20"/>
              </w:rPr>
              <w:t>12. Осы баптың 1-7-тармақтарында көрсетілген сәйкестендіру нөмірі бар бейрезиденттерге қатысты уәкілетті мемлекеттік органнан мәліметтер, тіркеу есебіне қою туралы салықтық өтініш алынған жағдайда, салық органы әділет органдарына сәйкестендіру нөмірі мен тіркеу куәлігін жасау мақсатында электрондық хабарлама жібермейді. Бұл ретте осы Кодекстің 561-бабының 2-тармағының 7) тармақшасында көрсетілген адамдарды тіркеу есебіне қою олардың тәуелді агенттерінің орналасқан жері бойынша жүзеге асырылады.</w:t>
            </w:r>
          </w:p>
          <w:bookmarkEnd w:id="690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562-бапқа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4679" w:id="6908"/>
          <w:p>
            <w:pPr>
              <w:spacing w:after="0"/>
              <w:ind w:left="0"/>
              <w:jc w:val="both"/>
            </w:pPr>
            <w:r>
              <w:rPr>
                <w:rFonts w:ascii="Times New Roman"/>
                <w:b/>
                <w:i w:val="false"/>
                <w:color w:val="000000"/>
              </w:rPr>
              <w:t xml:space="preserve"> 563-бап. Салық төлеушiлердің мемлекеттік деректер базасындағы тiркеу деректерін өзгерту және толықтыру</w:t>
            </w:r>
          </w:p>
          <w:bookmarkEnd w:id="6908"/>
          <w:bookmarkStart w:name="z4680" w:id="6909"/>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органдары салық төлеуші ретінде тіркеу кезінде ұсынылған тіркеу деректеріне: </w:t>
            </w:r>
          </w:p>
          <w:bookmarkEnd w:id="6909"/>
          <w:bookmarkStart w:name="z4681" w:id="6910"/>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тұлғаның – Жеке сәйкестендіру нөмірлерінің ұлттық тізілімінің мәліметтері негізінде; </w:t>
            </w:r>
          </w:p>
          <w:bookmarkEnd w:id="6910"/>
          <w:bookmarkStart w:name="z4682" w:id="6911"/>
          <w:p>
            <w:pPr>
              <w:spacing w:after="20"/>
              <w:ind w:left="20"/>
              <w:jc w:val="both"/>
            </w:pPr>
            <w:r>
              <w:rPr>
                <w:rFonts w:ascii="Times New Roman"/>
                <w:b w:val="false"/>
                <w:i w:val="false"/>
                <w:color w:val="000000"/>
                <w:sz w:val="20"/>
              </w:rPr>
              <w:t>
</w:t>
            </w:r>
            <w:r>
              <w:rPr>
                <w:rFonts w:ascii="Times New Roman"/>
                <w:b/>
                <w:i w:val="false"/>
                <w:color w:val="000000"/>
                <w:sz w:val="20"/>
              </w:rPr>
              <w:t xml:space="preserve">2) резидент заңды тұлғаның және оның құрылымдық бөлімшесінің, бейрезидентзаңды тұлғаның құрылымдық бөлімшесінің - Бизнес-сәйкестендіру нөмірлерінің ұлттық тізілімінің мәліметтері немесе тиімді басқару орны (басқару органының нақты орналасқан жері) Қазақстан Республикасында болатын шет мемлекеттің заңнамасына сәйкес құрылған заңды тұлға ретінде тіркеу есебіне қою туралы салықтық өтініштің негізінде; </w:t>
            </w:r>
          </w:p>
          <w:bookmarkEnd w:id="6911"/>
          <w:bookmarkStart w:name="z4683" w:id="6912"/>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Республикасындағы қызметін филиал, өкілдік ашпай тұрақты мекеме арқылы жүзеге асыратын бейрезидент заңды тұлғаның - тіркеу есебіне қою туралы салықтық өтініші негізінде; </w:t>
            </w:r>
          </w:p>
          <w:bookmarkEnd w:id="6912"/>
          <w:bookmarkStart w:name="z4684" w:id="6913"/>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197-бабы 1-тармағының 3), 4) және 5) тармақшаларында көрсетілген, Қазақстан Республикасында жер қойнауын пайдалану құқығына ие тұлғаның орналасқан жері өзгерген кезде, осы Кодекстің 197-бабының 5-тармағына сәйкес салық агенті болып табылатын бейрезиденттің – осындай бейрезидентті салық төлеуші ретінде тіркеу есебіне қою туралы салықтық өтініштің немесе Қазақстан Республикасының жер қойнауы және жер қойнауын пайдалану туралы заңнамасына сәйкес жер қойнауын пайдалану саласындағы құзыреті шегінде мемлекеттік реттеуді жүзеге асыратын уәкілетті мемлекеттік және жергілікті атқарушы органдардың осы Кодекстің 197-бабы 1-тармағының 3), 4) және 5) тармақшаларында көрсетілген акцияларды, қатысу үлестерін бейрезиденттің сатып алуы туралы мәліметтері негізінде;</w:t>
            </w:r>
          </w:p>
          <w:bookmarkEnd w:id="6913"/>
          <w:bookmarkStart w:name="z6551" w:id="6914"/>
          <w:p>
            <w:pPr>
              <w:spacing w:after="20"/>
              <w:ind w:left="20"/>
              <w:jc w:val="both"/>
            </w:pPr>
            <w:r>
              <w:rPr>
                <w:rFonts w:ascii="Times New Roman"/>
                <w:b w:val="false"/>
                <w:i w:val="false"/>
                <w:color w:val="000000"/>
                <w:sz w:val="20"/>
              </w:rPr>
              <w:t>
</w:t>
            </w:r>
            <w:r>
              <w:rPr>
                <w:rFonts w:ascii="Times New Roman"/>
                <w:b/>
                <w:i w:val="false"/>
                <w:color w:val="000000"/>
                <w:sz w:val="20"/>
              </w:rPr>
              <w:t>4-1) резидент заңды тұлғаның орналасқан жері өзгерген кезде 561-баптың 2-тармағының 4-1) тармақшасында көрсетілген бейрезиденттің – Бизнес-сәйкестендіру нөмірлерінің ұлттық тізілімінің осындай резидент туралы мәліметтері негізінде;</w:t>
            </w:r>
          </w:p>
          <w:bookmarkEnd w:id="6914"/>
          <w:bookmarkStart w:name="z4685" w:id="6915"/>
          <w:p>
            <w:pPr>
              <w:spacing w:after="20"/>
              <w:ind w:left="20"/>
              <w:jc w:val="both"/>
            </w:pPr>
            <w:r>
              <w:rPr>
                <w:rFonts w:ascii="Times New Roman"/>
                <w:b w:val="false"/>
                <w:i w:val="false"/>
                <w:color w:val="000000"/>
                <w:sz w:val="20"/>
              </w:rPr>
              <w:t>
</w:t>
            </w:r>
            <w:r>
              <w:rPr>
                <w:rFonts w:ascii="Times New Roman"/>
                <w:b/>
                <w:i w:val="false"/>
                <w:color w:val="000000"/>
                <w:sz w:val="20"/>
              </w:rPr>
              <w:t xml:space="preserve">5) Қазақстан Республикасында тiркелген шетел мемлекетінің дипломатиялық және оларға теңестiрiлген өкiлдiгінің – тіркеу есебіне қою туралы салықтық өтініші негізінде; </w:t>
            </w:r>
          </w:p>
          <w:bookmarkEnd w:id="6915"/>
          <w:bookmarkStart w:name="z4686" w:id="6916"/>
          <w:p>
            <w:pPr>
              <w:spacing w:after="20"/>
              <w:ind w:left="20"/>
              <w:jc w:val="both"/>
            </w:pPr>
            <w:r>
              <w:rPr>
                <w:rFonts w:ascii="Times New Roman"/>
                <w:b w:val="false"/>
                <w:i w:val="false"/>
                <w:color w:val="000000"/>
                <w:sz w:val="20"/>
              </w:rPr>
              <w:t>
</w:t>
            </w:r>
            <w:r>
              <w:rPr>
                <w:rFonts w:ascii="Times New Roman"/>
                <w:b/>
                <w:i w:val="false"/>
                <w:color w:val="000000"/>
                <w:sz w:val="20"/>
              </w:rPr>
              <w:t xml:space="preserve">6) осы Кодекстің </w:t>
            </w:r>
            <w:r>
              <w:rPr>
                <w:rFonts w:ascii="Times New Roman"/>
                <w:b w:val="false"/>
                <w:i w:val="false"/>
                <w:color w:val="000000"/>
                <w:sz w:val="20"/>
              </w:rPr>
              <w:t>191-бабы</w:t>
            </w:r>
            <w:r>
              <w:rPr>
                <w:rFonts w:ascii="Times New Roman"/>
                <w:b/>
                <w:i w:val="false"/>
                <w:color w:val="000000"/>
                <w:sz w:val="20"/>
              </w:rPr>
              <w:t xml:space="preserve"> 5-тармағына сәйкес бейрезиденттiң тұрақты мекемесi ретінде қарастырылатын қызметін тәуелді агент арқылы жүзеге асыратын бейрезиденттің – тәуелді агенттің салық органына берген салықтық өтініші негізінде; </w:t>
            </w:r>
          </w:p>
          <w:bookmarkEnd w:id="6916"/>
          <w:bookmarkStart w:name="z4687" w:id="6917"/>
          <w:p>
            <w:pPr>
              <w:spacing w:after="20"/>
              <w:ind w:left="20"/>
              <w:jc w:val="both"/>
            </w:pPr>
            <w:r>
              <w:rPr>
                <w:rFonts w:ascii="Times New Roman"/>
                <w:b w:val="false"/>
                <w:i w:val="false"/>
                <w:color w:val="000000"/>
                <w:sz w:val="20"/>
              </w:rPr>
              <w:t>
</w:t>
            </w:r>
            <w:r>
              <w:rPr>
                <w:rFonts w:ascii="Times New Roman"/>
                <w:b/>
                <w:i w:val="false"/>
                <w:color w:val="000000"/>
                <w:sz w:val="20"/>
              </w:rPr>
              <w:t xml:space="preserve">7) резидент банкте ағымдағы шоты бар бейрезидент жеке және заңды тұлғаның – банк хабарламасының негізінде, өзгерістер мен толықтырулар енгізуді жүзеге асырады. </w:t>
            </w:r>
          </w:p>
          <w:bookmarkEnd w:id="6917"/>
          <w:bookmarkStart w:name="z4688" w:id="6918"/>
          <w:p>
            <w:pPr>
              <w:spacing w:after="20"/>
              <w:ind w:left="20"/>
              <w:jc w:val="both"/>
            </w:pPr>
            <w:r>
              <w:rPr>
                <w:rFonts w:ascii="Times New Roman"/>
                <w:b w:val="false"/>
                <w:i w:val="false"/>
                <w:color w:val="000000"/>
                <w:sz w:val="20"/>
              </w:rPr>
              <w:t>
</w:t>
            </w:r>
            <w:r>
              <w:rPr>
                <w:rFonts w:ascii="Times New Roman"/>
                <w:b/>
                <w:i w:val="false"/>
                <w:color w:val="000000"/>
                <w:sz w:val="20"/>
              </w:rPr>
              <w:t>2. Заңды тұлғаның, оның құрылымдық бөлімшесінің бюджетпен есеп айырысу бойынша жауапты қызметкері, телефон нөмірі, электрондық почта мекенжайы туралы мәліметтерді өзгерту тіркеу есебіне қою туралы салықтық өтініш негізінде жүзеге асырылады.</w:t>
            </w:r>
          </w:p>
          <w:bookmarkEnd w:id="6918"/>
          <w:bookmarkStart w:name="z4592" w:id="6919"/>
          <w:p>
            <w:pPr>
              <w:spacing w:after="20"/>
              <w:ind w:left="20"/>
              <w:jc w:val="both"/>
            </w:pPr>
            <w:r>
              <w:rPr>
                <w:rFonts w:ascii="Times New Roman"/>
                <w:b w:val="false"/>
                <w:i w:val="false"/>
                <w:color w:val="000000"/>
                <w:sz w:val="20"/>
              </w:rPr>
              <w:t>
</w:t>
            </w:r>
            <w:r>
              <w:rPr>
                <w:rFonts w:ascii="Times New Roman"/>
                <w:b/>
                <w:i w:val="false"/>
                <w:color w:val="000000"/>
                <w:sz w:val="20"/>
              </w:rPr>
              <w:t>2-1. Резидент заңды тұлғаның, оның құрылымдық бөлімшесінің, бейрезидентзаңды тұлғаның құрылымдық бөлімшесінің басшысы туралы мәліметтерді өзгерту тіркеу есебіне қою туралы салықтық өтініш негізінде жүзеге асырылады.</w:t>
            </w:r>
          </w:p>
          <w:bookmarkEnd w:id="6919"/>
          <w:p>
            <w:pPr>
              <w:spacing w:after="20"/>
              <w:ind w:left="20"/>
              <w:jc w:val="both"/>
            </w:pPr>
            <w:r>
              <w:rPr>
                <w:rFonts w:ascii="Times New Roman"/>
                <w:b w:val="false"/>
                <w:i w:val="false"/>
                <w:color w:val="000000"/>
                <w:sz w:val="20"/>
              </w:rPr>
              <w:t>
</w:t>
            </w:r>
            <w:r>
              <w:rPr>
                <w:rFonts w:ascii="Times New Roman"/>
                <w:b/>
                <w:i w:val="false"/>
                <w:color w:val="000000"/>
                <w:sz w:val="20"/>
              </w:rPr>
              <w:t>Резидент заңды тұлғаның басшысы туралы мәліметтерді өзгерту үшін берілген салықтық өтінішке заңды тұлғаға қатысушылардың (акционерлердің) жалпы жиналысының немесе бір қатысушыдан (акционерден) тұратын заңды тұлғаға бір қатысушының (акционердің) заңды тұлғаның атқарушы органын тағайындау туралы шешімінің нотариат куәландырған көшірмесі қоса беріледі.</w:t>
            </w:r>
          </w:p>
          <w:p>
            <w:pPr>
              <w:spacing w:after="20"/>
              <w:ind w:left="20"/>
              <w:jc w:val="both"/>
            </w:pPr>
            <w:r>
              <w:rPr>
                <w:rFonts w:ascii="Times New Roman"/>
                <w:b w:val="false"/>
                <w:i w:val="false"/>
                <w:color w:val="000000"/>
                <w:sz w:val="20"/>
              </w:rPr>
              <w:t>
</w:t>
            </w:r>
            <w:r>
              <w:rPr>
                <w:rFonts w:ascii="Times New Roman"/>
                <w:b/>
                <w:i w:val="false"/>
                <w:color w:val="000000"/>
                <w:sz w:val="20"/>
              </w:rPr>
              <w:t>Заңды тұлғаның құрылымдық бөлімшесінің басшысы туралы мәліметтерді өзгерту үшін берілген салықтық өтінішке заңды тұлғаның уәкілетті органының заңды тұлғаның құрылымдық бөлімшесінің басшысын тағайындау туралы шешімінің не оның өкілеттігін растайтын өзге құжатының нотариат куәландырған көшірмесі қоса беріледі.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салықтық өтінішті резидент заңды тұлғаның, оның құрылымдық бөлімшесінің, бейрезидент заңды тұлға құрылымдық бөлімшесінің бірінші басшысы келу тәртібімен береді. Салықтық өтінішті беру кезінде уәкілетті орган </w:t>
            </w:r>
            <w:r>
              <w:rPr>
                <w:rFonts w:ascii="Times New Roman"/>
                <w:b/>
                <w:i w:val="false"/>
                <w:color w:val="000000"/>
                <w:sz w:val="20"/>
              </w:rPr>
              <w:t>бекіткен</w:t>
            </w:r>
            <w:r>
              <w:rPr>
                <w:rFonts w:ascii="Times New Roman"/>
                <w:b/>
                <w:i w:val="false"/>
                <w:color w:val="000000"/>
                <w:sz w:val="20"/>
              </w:rPr>
              <w:t xml:space="preserve"> нысан бойынша сауалнама толтырылады.</w:t>
            </w:r>
          </w:p>
          <w:p>
            <w:pPr>
              <w:spacing w:after="20"/>
              <w:ind w:left="20"/>
              <w:jc w:val="both"/>
            </w:pPr>
            <w:r>
              <w:rPr>
                <w:rFonts w:ascii="Times New Roman"/>
                <w:b w:val="false"/>
                <w:i w:val="false"/>
                <w:color w:val="000000"/>
                <w:sz w:val="20"/>
              </w:rPr>
              <w:t>
</w:t>
            </w:r>
            <w:r>
              <w:rPr>
                <w:rFonts w:ascii="Times New Roman"/>
                <w:b/>
                <w:i w:val="false"/>
                <w:color w:val="000000"/>
                <w:sz w:val="20"/>
              </w:rPr>
              <w:t>Салықтық өтінішті келу тәртібімен беру бойынша міндеттеме қосылған құн салығын төлеушілер болып табылмайтын тұлғаларға және электрондық шот-фактуралардың ақпараттық жүйесіне қатысушыларға қолданылмайды.</w:t>
            </w:r>
          </w:p>
          <w:bookmarkStart w:name="z4689" w:id="6920"/>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төлеушілердің банктік шоттары туралы мәліметтерді өзгерту осы Кодекстің 581-бабында белгіленген тәртіппен және мерзімде берілген банктердің немесе банк операцияларының жекелеген түрлерін жүзеге асыратын ұйымдардың мәліметтері негізінде жүзеге асырылады. </w:t>
            </w:r>
          </w:p>
          <w:bookmarkEnd w:id="6920"/>
          <w:bookmarkStart w:name="z4690" w:id="6921"/>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(01.01.2015 бастап қолданысқа енгізіледі) Заңымен.</w:t>
            </w:r>
          </w:p>
          <w:bookmarkEnd w:id="6921"/>
          <w:bookmarkStart w:name="z4691" w:id="6922"/>
          <w:p>
            <w:pPr>
              <w:spacing w:after="20"/>
              <w:ind w:left="20"/>
              <w:jc w:val="both"/>
            </w:pPr>
            <w:r>
              <w:rPr>
                <w:rFonts w:ascii="Times New Roman"/>
                <w:b w:val="false"/>
                <w:i w:val="false"/>
                <w:color w:val="000000"/>
                <w:sz w:val="20"/>
              </w:rPr>
              <w:t>
</w:t>
            </w:r>
            <w:r>
              <w:rPr>
                <w:rFonts w:ascii="Times New Roman"/>
                <w:b/>
                <w:i w:val="false"/>
                <w:color w:val="000000"/>
                <w:sz w:val="20"/>
              </w:rPr>
              <w:t>5. Салық төлеушінің тіркеу деректерін өзгерту үшін салықтық өтініш салық төлеушінің (салық агентінің) орналасқан жері бойынша салық органына өзгерістер туындаған кезден бастап он жұмыс күнінен кешіктірілмей беріледі.</w:t>
            </w:r>
          </w:p>
          <w:bookmarkEnd w:id="6922"/>
          <w:bookmarkStart w:name="z4692" w:id="6923"/>
          <w:p>
            <w:pPr>
              <w:spacing w:after="20"/>
              <w:ind w:left="20"/>
              <w:jc w:val="both"/>
            </w:pPr>
            <w:r>
              <w:rPr>
                <w:rFonts w:ascii="Times New Roman"/>
                <w:b w:val="false"/>
                <w:i w:val="false"/>
                <w:color w:val="000000"/>
                <w:sz w:val="20"/>
              </w:rPr>
              <w:t>
</w:t>
            </w:r>
            <w:r>
              <w:rPr>
                <w:rFonts w:ascii="Times New Roman"/>
                <w:b/>
                <w:i w:val="false"/>
                <w:color w:val="000000"/>
                <w:sz w:val="20"/>
              </w:rPr>
              <w:t>6. Салық органдары салық төлеушінің тіркеу деректеріне өзгерістер енгізуді сәйкестендіру нөмірлерінің ұлттық тізілімдерінің, уәкілетті мемлекеттік органдардың, банктердің немесе банк операцияларының жекелеген түрлерін жүзеге асыратын ұйымдардың мәліметтерін тіркеу есебіне қою туралы салықтық өтінішті алған күннен бастап үш жұмыс күні ішінде жүзеге асырады.</w:t>
            </w:r>
          </w:p>
          <w:bookmarkEnd w:id="692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563-бапқа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(2010.07.01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val="false"/>
                <w:i w:val="false"/>
                <w:color w:val="ff0000"/>
                <w:sz w:val="20"/>
              </w:rPr>
              <w:t xml:space="preserve">  </w:t>
            </w:r>
            <w:r>
              <w:br/>
            </w:r>
            <w:r>
              <w:rPr>
                <w:rFonts w:ascii="Times New Roman"/>
                <w:b w:val="false"/>
                <w:i w:val="false"/>
                <w:color w:val="000000"/>
                <w:sz w:val="20"/>
              </w:rPr>
              <w:t>
</w:t>
            </w:r>
          </w:p>
          <w:bookmarkStart w:name="z4693" w:id="6924"/>
          <w:p>
            <w:pPr>
              <w:spacing w:after="0"/>
              <w:ind w:left="0"/>
              <w:jc w:val="both"/>
            </w:pPr>
            <w:r>
              <w:rPr>
                <w:rFonts w:ascii="Times New Roman"/>
                <w:b/>
                <w:i w:val="false"/>
                <w:color w:val="000000"/>
              </w:rPr>
              <w:t xml:space="preserve"> 564-бап. Салық төлеушіні салық төлеушілердің мемлекеттік деректер базасынан шығарып тастау</w:t>
            </w:r>
          </w:p>
          <w:bookmarkEnd w:id="6924"/>
          <w:bookmarkStart w:name="z4694" w:id="6925"/>
          <w:p>
            <w:pPr>
              <w:spacing w:after="20"/>
              <w:ind w:left="20"/>
              <w:jc w:val="both"/>
            </w:pPr>
            <w:r>
              <w:rPr>
                <w:rFonts w:ascii="Times New Roman"/>
                <w:b w:val="false"/>
                <w:i w:val="false"/>
                <w:color w:val="000000"/>
                <w:sz w:val="20"/>
              </w:rPr>
              <w:t>
</w:t>
            </w:r>
            <w:r>
              <w:rPr>
                <w:rFonts w:ascii="Times New Roman"/>
                <w:b/>
                <w:i w:val="false"/>
                <w:color w:val="000000"/>
                <w:sz w:val="20"/>
              </w:rPr>
              <w:t>1. Салық органдары салық төлеушіні салық төлеушілердің мемлекеттік дерекқорынан сәйкестендіру нөмірлерінің ұлттық тізілімдерінің, уәкілетті органдардың мәліметтері негізінде немесе оның салықтық өтінішімен мынадай себептер бойынша:</w:t>
            </w:r>
          </w:p>
          <w:bookmarkEnd w:id="6925"/>
          <w:bookmarkStart w:name="z4695" w:id="6926"/>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тұлғаның қайтыс болуы немесе қайтыс болды деп жариялануы; </w:t>
            </w:r>
          </w:p>
          <w:bookmarkEnd w:id="6926"/>
          <w:bookmarkStart w:name="z4696" w:id="6927"/>
          <w:p>
            <w:pPr>
              <w:spacing w:after="20"/>
              <w:ind w:left="20"/>
              <w:jc w:val="both"/>
            </w:pPr>
            <w:r>
              <w:rPr>
                <w:rFonts w:ascii="Times New Roman"/>
                <w:b w:val="false"/>
                <w:i w:val="false"/>
                <w:color w:val="000000"/>
                <w:sz w:val="20"/>
              </w:rPr>
              <w:t>
</w:t>
            </w:r>
            <w:r>
              <w:rPr>
                <w:rFonts w:ascii="Times New Roman"/>
                <w:b/>
                <w:i w:val="false"/>
                <w:color w:val="000000"/>
                <w:sz w:val="20"/>
              </w:rPr>
              <w:t>2) орындалмаған салықтық міндеттемелері не Қазақстан Республикасының аумағында салық салу объектілері және (немесе) салық салуға байланысты объектілері болмаған жағдайда, жеке тұлғаның Қазақстан Республикасынан тұрақты тұрғылықты жеріне кетуі және азаматтығын тоқтатуы;</w:t>
            </w:r>
          </w:p>
          <w:bookmarkEnd w:id="6927"/>
          <w:bookmarkStart w:name="z7670" w:id="6928"/>
          <w:p>
            <w:pPr>
              <w:spacing w:after="20"/>
              <w:ind w:left="20"/>
              <w:jc w:val="both"/>
            </w:pPr>
            <w:r>
              <w:rPr>
                <w:rFonts w:ascii="Times New Roman"/>
                <w:b w:val="false"/>
                <w:i w:val="false"/>
                <w:color w:val="000000"/>
                <w:sz w:val="20"/>
              </w:rPr>
              <w:t>
</w:t>
            </w:r>
            <w:r>
              <w:rPr>
                <w:rFonts w:ascii="Times New Roman"/>
                <w:b/>
                <w:i w:val="false"/>
                <w:color w:val="000000"/>
                <w:sz w:val="20"/>
              </w:rPr>
              <w:t>2-1) осы Кодекстің 562-бабының 5-2-тармағында көрсетілген шетелдіктің, азаматтығы жоқ адамның салық салу объектiлерiне құқықтарының тоқтатылуы;</w:t>
            </w:r>
          </w:p>
          <w:bookmarkEnd w:id="6928"/>
          <w:bookmarkStart w:name="z4697" w:id="6929"/>
          <w:p>
            <w:pPr>
              <w:spacing w:after="20"/>
              <w:ind w:left="20"/>
              <w:jc w:val="both"/>
            </w:pPr>
            <w:r>
              <w:rPr>
                <w:rFonts w:ascii="Times New Roman"/>
                <w:b w:val="false"/>
                <w:i w:val="false"/>
                <w:color w:val="000000"/>
                <w:sz w:val="20"/>
              </w:rPr>
              <w:t>
</w:t>
            </w:r>
            <w:r>
              <w:rPr>
                <w:rFonts w:ascii="Times New Roman"/>
                <w:b/>
                <w:i w:val="false"/>
                <w:color w:val="000000"/>
                <w:sz w:val="20"/>
              </w:rPr>
              <w:t>3) заңды тұлғалардың, олардың құрылымдық бөлімшелерінің Бизнес-сәйкестендiру нөмiрлерiнiң ұлттық тiзiлiмiнен алып тасталуы немесе заңды тұлғалардың құрылымдық бөлімшелерінің есептік тіркеуден шығарылуы;</w:t>
            </w:r>
          </w:p>
          <w:bookmarkEnd w:id="6929"/>
          <w:bookmarkStart w:name="z6552" w:id="6930"/>
          <w:p>
            <w:pPr>
              <w:spacing w:after="20"/>
              <w:ind w:left="20"/>
              <w:jc w:val="both"/>
            </w:pPr>
            <w:r>
              <w:rPr>
                <w:rFonts w:ascii="Times New Roman"/>
                <w:b w:val="false"/>
                <w:i w:val="false"/>
                <w:color w:val="000000"/>
                <w:sz w:val="20"/>
              </w:rPr>
              <w:t>
</w:t>
            </w:r>
            <w:r>
              <w:rPr>
                <w:rFonts w:ascii="Times New Roman"/>
                <w:b/>
                <w:i w:val="false"/>
                <w:color w:val="000000"/>
                <w:sz w:val="20"/>
              </w:rPr>
              <w:t>3-1) шет мемлекеттің заңнамасына сәйкес құрылған заңды тұлғаның Қазақстан Республикасында тиімді басқару орнының (басқару органының нақты орналасқан жерінің) өзгеруі;</w:t>
            </w:r>
          </w:p>
          <w:bookmarkEnd w:id="6930"/>
          <w:bookmarkStart w:name="z4698" w:id="6931"/>
          <w:p>
            <w:pPr>
              <w:spacing w:after="20"/>
              <w:ind w:left="20"/>
              <w:jc w:val="both"/>
            </w:pPr>
            <w:r>
              <w:rPr>
                <w:rFonts w:ascii="Times New Roman"/>
                <w:b w:val="false"/>
                <w:i w:val="false"/>
                <w:color w:val="000000"/>
                <w:sz w:val="20"/>
              </w:rPr>
              <w:t>
</w:t>
            </w:r>
            <w:r>
              <w:rPr>
                <w:rFonts w:ascii="Times New Roman"/>
                <w:b/>
                <w:i w:val="false"/>
                <w:color w:val="000000"/>
                <w:sz w:val="20"/>
              </w:rPr>
              <w:t xml:space="preserve">4) бейрезиденттің тұрақты мекеме арқылы қызметін тоқтатуы; </w:t>
            </w:r>
          </w:p>
          <w:bookmarkEnd w:id="6931"/>
          <w:bookmarkStart w:name="z4699" w:id="6932"/>
          <w:p>
            <w:pPr>
              <w:spacing w:after="20"/>
              <w:ind w:left="20"/>
              <w:jc w:val="both"/>
            </w:pPr>
            <w:r>
              <w:rPr>
                <w:rFonts w:ascii="Times New Roman"/>
                <w:b w:val="false"/>
                <w:i w:val="false"/>
                <w:color w:val="000000"/>
                <w:sz w:val="20"/>
              </w:rPr>
              <w:t>
</w:t>
            </w:r>
            <w:r>
              <w:rPr>
                <w:rFonts w:ascii="Times New Roman"/>
                <w:b/>
                <w:i w:val="false"/>
                <w:color w:val="000000"/>
                <w:sz w:val="20"/>
              </w:rPr>
              <w:t xml:space="preserve">5) шетелдіктің немесе азаматтығы жоқ адамның Қазақстан Республикасындағы қызметін тоқтатуы; </w:t>
            </w:r>
          </w:p>
          <w:bookmarkEnd w:id="6932"/>
          <w:bookmarkStart w:name="z4700" w:id="6933"/>
          <w:p>
            <w:pPr>
              <w:spacing w:after="20"/>
              <w:ind w:left="20"/>
              <w:jc w:val="both"/>
            </w:pPr>
            <w:r>
              <w:rPr>
                <w:rFonts w:ascii="Times New Roman"/>
                <w:b w:val="false"/>
                <w:i w:val="false"/>
                <w:color w:val="000000"/>
                <w:sz w:val="20"/>
              </w:rPr>
              <w:t>
</w:t>
            </w:r>
            <w:r>
              <w:rPr>
                <w:rFonts w:ascii="Times New Roman"/>
                <w:b/>
                <w:i w:val="false"/>
                <w:color w:val="000000"/>
                <w:sz w:val="20"/>
              </w:rPr>
              <w:t xml:space="preserve">6) егер осы Кодекстің 561-бабы 2-тармағының 4), 4-1) және 5) тармақшаларында көрсетілген бейрезиденттің Қазақстан Республикасында өзге салық салу объектісі болмаған жағдайда, мұндай бейрезиденттің мүлікке, акцияларға және (немесе) қатысу үлестеріне құқықтарының тоқтатылуы; </w:t>
            </w:r>
          </w:p>
          <w:bookmarkEnd w:id="6933"/>
          <w:bookmarkStart w:name="z4701" w:id="6934"/>
          <w:p>
            <w:pPr>
              <w:spacing w:after="20"/>
              <w:ind w:left="20"/>
              <w:jc w:val="both"/>
            </w:pPr>
            <w:r>
              <w:rPr>
                <w:rFonts w:ascii="Times New Roman"/>
                <w:b w:val="false"/>
                <w:i w:val="false"/>
                <w:color w:val="000000"/>
                <w:sz w:val="20"/>
              </w:rPr>
              <w:t>
</w:t>
            </w:r>
            <w:r>
              <w:rPr>
                <w:rFonts w:ascii="Times New Roman"/>
                <w:b/>
                <w:i w:val="false"/>
                <w:color w:val="000000"/>
                <w:sz w:val="20"/>
              </w:rPr>
              <w:t xml:space="preserve">7) </w:t>
            </w:r>
            <w:r>
              <w:rPr>
                <w:rFonts w:ascii="Times New Roman"/>
                <w:b/>
                <w:i w:val="false"/>
                <w:color w:val="000000"/>
                <w:sz w:val="20"/>
              </w:rPr>
              <w:t xml:space="preserve">шетел мемлекетінің Қазақстан Республикасында аккредиттелген дипломатиялық және оған теңестірілген өкілдігі қызметінің тоқтатылуы ; </w:t>
            </w:r>
          </w:p>
          <w:bookmarkEnd w:id="6934"/>
          <w:bookmarkStart w:name="z4702" w:id="6935"/>
          <w:p>
            <w:pPr>
              <w:spacing w:after="20"/>
              <w:ind w:left="20"/>
              <w:jc w:val="both"/>
            </w:pPr>
            <w:r>
              <w:rPr>
                <w:rFonts w:ascii="Times New Roman"/>
                <w:b w:val="false"/>
                <w:i w:val="false"/>
                <w:color w:val="000000"/>
                <w:sz w:val="20"/>
              </w:rPr>
              <w:t>
</w:t>
            </w:r>
            <w:r>
              <w:rPr>
                <w:rFonts w:ascii="Times New Roman"/>
                <w:b/>
                <w:i w:val="false"/>
                <w:color w:val="000000"/>
                <w:sz w:val="20"/>
              </w:rPr>
              <w:t xml:space="preserve">8) осы Кодекстің </w:t>
            </w:r>
            <w:r>
              <w:rPr>
                <w:rFonts w:ascii="Times New Roman"/>
                <w:b w:val="false"/>
                <w:i w:val="false"/>
                <w:color w:val="000000"/>
                <w:sz w:val="20"/>
              </w:rPr>
              <w:t>191-бабы</w:t>
            </w:r>
            <w:r>
              <w:rPr>
                <w:rFonts w:ascii="Times New Roman"/>
                <w:b/>
                <w:i w:val="false"/>
                <w:color w:val="000000"/>
                <w:sz w:val="20"/>
              </w:rPr>
              <w:t xml:space="preserve"> 5-тармағына сәйкес бейрезиденттiң тұрақты мекемесi ретінде қаралатын Қазақстан Республикасындағы тәуелді агенті арқылы бейрезиденттің қызметін тоқтатуы; </w:t>
            </w:r>
          </w:p>
          <w:bookmarkEnd w:id="6935"/>
          <w:bookmarkStart w:name="z4703" w:id="6936"/>
          <w:p>
            <w:pPr>
              <w:spacing w:after="20"/>
              <w:ind w:left="20"/>
              <w:jc w:val="both"/>
            </w:pPr>
            <w:r>
              <w:rPr>
                <w:rFonts w:ascii="Times New Roman"/>
                <w:b w:val="false"/>
                <w:i w:val="false"/>
                <w:color w:val="000000"/>
                <w:sz w:val="20"/>
              </w:rPr>
              <w:t>
</w:t>
            </w:r>
            <w:r>
              <w:rPr>
                <w:rFonts w:ascii="Times New Roman"/>
                <w:b/>
                <w:i w:val="false"/>
                <w:color w:val="000000"/>
                <w:sz w:val="20"/>
              </w:rPr>
              <w:t xml:space="preserve">9) осы Кодекстің 561-бабы 2-тармағының 8) тармақшасында көрсетілген бейрезиденттің банк хабарламасын алған күннен бастап алты ай ішінде резидент банктерде ағымдағы шоттары болмаған, сондай-ақ ағымдағы шоттарды ашуы туралы мәліметтері болмаған жағдайда, резидент банкте бейрезиденттің ағымдағы шотының жабылуы бойынша шығарып тастайды. </w:t>
            </w:r>
          </w:p>
          <w:bookmarkEnd w:id="6936"/>
          <w:bookmarkStart w:name="z4704" w:id="6937"/>
          <w:p>
            <w:pPr>
              <w:spacing w:after="20"/>
              <w:ind w:left="20"/>
              <w:jc w:val="both"/>
            </w:pPr>
            <w:r>
              <w:rPr>
                <w:rFonts w:ascii="Times New Roman"/>
                <w:b w:val="false"/>
                <w:i w:val="false"/>
                <w:color w:val="000000"/>
                <w:sz w:val="20"/>
              </w:rPr>
              <w:t>
</w:t>
            </w:r>
            <w:r>
              <w:rPr>
                <w:rFonts w:ascii="Times New Roman"/>
                <w:b/>
                <w:i w:val="false"/>
                <w:color w:val="000000"/>
                <w:sz w:val="20"/>
              </w:rPr>
              <w:t>2. Салық органы салық төлеушілердің мемлекеттік дерекқорынан осы Кодекстің 561-бабы 2-тармағының 3) – 8) тармақшаларында көрсетілген тұлғаларды шығарып тастау мақсатында әділет және ішкі істер органдарына:</w:t>
            </w:r>
          </w:p>
          <w:bookmarkEnd w:id="6937"/>
          <w:bookmarkStart w:name="z4705" w:id="6938"/>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Республикасындағы қызметін филиал, өкілдік ашпай, тұрақты мекеме арқылы жүзеге асыратын бейрезидентті – тіркеу есебінен шығару туралы </w:t>
            </w:r>
            <w:r>
              <w:rPr>
                <w:rFonts w:ascii="Times New Roman"/>
                <w:b/>
                <w:i w:val="false"/>
                <w:color w:val="000000"/>
                <w:sz w:val="20"/>
              </w:rPr>
              <w:t>салықтық өтініші</w:t>
            </w:r>
            <w:r>
              <w:rPr>
                <w:rFonts w:ascii="Times New Roman"/>
                <w:b/>
                <w:i w:val="false"/>
                <w:color w:val="000000"/>
                <w:sz w:val="20"/>
              </w:rPr>
              <w:t xml:space="preserve"> негізінде; </w:t>
            </w:r>
          </w:p>
          <w:bookmarkEnd w:id="6938"/>
          <w:bookmarkStart w:name="z4706" w:id="6939"/>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561-бабы 2-тармағының 4) тармақшасында көрсетілген бейрезидентті – Қазақстан Республикасының жер қойнауы және жер қойнауын пайдалану туралы заңнамасына сәйкес жер қойнауын пайдалану саласындағы құзырет шегінде мемлекеттік реттеуді жүзеге асыратын уәкілетті мемлекеттік және жергілікті атқарушы органдардың осы Кодекстің 197-бабы 1-тармағының 3), 4) және 5) тармақшаларында көрсетілген бағалы қағаздарды немесе қатысу үлестерін сату туралы мәліметтерінің негізінде; </w:t>
            </w:r>
          </w:p>
          <w:bookmarkEnd w:id="6939"/>
          <w:bookmarkStart w:name="z4707" w:id="6940"/>
          <w:p>
            <w:pPr>
              <w:spacing w:after="20"/>
              <w:ind w:left="20"/>
              <w:jc w:val="both"/>
            </w:pPr>
            <w:r>
              <w:rPr>
                <w:rFonts w:ascii="Times New Roman"/>
                <w:b w:val="false"/>
                <w:i w:val="false"/>
                <w:color w:val="000000"/>
                <w:sz w:val="20"/>
              </w:rPr>
              <w:t>
</w:t>
            </w:r>
            <w:r>
              <w:rPr>
                <w:rFonts w:ascii="Times New Roman"/>
                <w:b/>
                <w:i w:val="false"/>
                <w:color w:val="000000"/>
                <w:sz w:val="20"/>
              </w:rPr>
              <w:t xml:space="preserve">3) шетелдікті немесе азаматтығы жоқ адамды – тіркеу есебінен шығару туралы салықтық өтініші негізінде; </w:t>
            </w:r>
          </w:p>
          <w:bookmarkEnd w:id="6940"/>
          <w:bookmarkStart w:name="z4708" w:id="6941"/>
          <w:p>
            <w:pPr>
              <w:spacing w:after="20"/>
              <w:ind w:left="20"/>
              <w:jc w:val="both"/>
            </w:pPr>
            <w:r>
              <w:rPr>
                <w:rFonts w:ascii="Times New Roman"/>
                <w:b w:val="false"/>
                <w:i w:val="false"/>
                <w:color w:val="000000"/>
                <w:sz w:val="20"/>
              </w:rPr>
              <w:t>
</w:t>
            </w:r>
            <w:r>
              <w:rPr>
                <w:rFonts w:ascii="Times New Roman"/>
                <w:b/>
                <w:i w:val="false"/>
                <w:color w:val="000000"/>
                <w:sz w:val="20"/>
              </w:rPr>
              <w:t xml:space="preserve">4) Қазақстан Республикасында тiркелген дипломатиялық және оларға теңестiрiлген шетел мемлекетінің өкiлдiгін – сыртқы саясат қызметін жүзеге асыратын уәкілетті мемлекеттік органның Қазақстан Республикасында тiркелген дипломатиялық және оларға теңестiрiлген шетел мемлекеті өкiлдiгінің қызметін тоқтатуы туралы мәліметтері негізінде; </w:t>
            </w:r>
          </w:p>
          <w:bookmarkEnd w:id="6941"/>
          <w:bookmarkStart w:name="z4709" w:id="6942"/>
          <w:p>
            <w:pPr>
              <w:spacing w:after="20"/>
              <w:ind w:left="20"/>
              <w:jc w:val="both"/>
            </w:pPr>
            <w:r>
              <w:rPr>
                <w:rFonts w:ascii="Times New Roman"/>
                <w:b w:val="false"/>
                <w:i w:val="false"/>
                <w:color w:val="000000"/>
                <w:sz w:val="20"/>
              </w:rPr>
              <w:t>
</w:t>
            </w:r>
            <w:r>
              <w:rPr>
                <w:rFonts w:ascii="Times New Roman"/>
                <w:b/>
                <w:i w:val="false"/>
                <w:color w:val="000000"/>
                <w:sz w:val="20"/>
              </w:rPr>
              <w:t xml:space="preserve">5) осы Кодекстің 561-бабы 2-тармағының 7) тармақшасында көрсетілген бейрезидентті – тәуелді агенттің тіркеу есебінен шығару туралы салықтық өтініші негізінде; </w:t>
            </w:r>
          </w:p>
          <w:bookmarkEnd w:id="6942"/>
          <w:bookmarkStart w:name="z4710" w:id="6943"/>
          <w:p>
            <w:pPr>
              <w:spacing w:after="20"/>
              <w:ind w:left="20"/>
              <w:jc w:val="both"/>
            </w:pPr>
            <w:r>
              <w:rPr>
                <w:rFonts w:ascii="Times New Roman"/>
                <w:b w:val="false"/>
                <w:i w:val="false"/>
                <w:color w:val="000000"/>
                <w:sz w:val="20"/>
              </w:rPr>
              <w:t>
</w:t>
            </w:r>
            <w:r>
              <w:rPr>
                <w:rFonts w:ascii="Times New Roman"/>
                <w:b/>
                <w:i w:val="false"/>
                <w:color w:val="000000"/>
                <w:sz w:val="20"/>
              </w:rPr>
              <w:t xml:space="preserve">6) резидент банктерде ағымдағы шоттары бар бейрезидентті – бейрезиденттің ағымдағы шотының жабылуы туралы банк хабарламасының негізінде тіркеу есебінен шығару туралы электрондық хабарлама жібереді. </w:t>
            </w:r>
          </w:p>
          <w:bookmarkEnd w:id="6943"/>
          <w:bookmarkStart w:name="z4711" w:id="6944"/>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органдары осы баптың 2-тармағында көрсетілген бейрезиденттер туралы мәліметтер көрсетілген электронды хабарламаны әділет органдарына уәкілетті мемлекеттік органдардан мәліметтерді, банктің хабарламасын, тіркеу есебінен шығару туралы салықтық өтінішті алған күннен бастап бір жұмыс күні ішінде ұсынады. </w:t>
            </w:r>
          </w:p>
          <w:bookmarkEnd w:id="6944"/>
          <w:bookmarkStart w:name="z4712" w:id="6945"/>
          <w:p>
            <w:pPr>
              <w:spacing w:after="20"/>
              <w:ind w:left="20"/>
              <w:jc w:val="both"/>
            </w:pPr>
            <w:r>
              <w:rPr>
                <w:rFonts w:ascii="Times New Roman"/>
                <w:b w:val="false"/>
                <w:i w:val="false"/>
                <w:color w:val="000000"/>
                <w:sz w:val="20"/>
              </w:rPr>
              <w:t>
</w:t>
            </w:r>
            <w:r>
              <w:rPr>
                <w:rFonts w:ascii="Times New Roman"/>
                <w:b/>
                <w:i w:val="false"/>
                <w:color w:val="000000"/>
                <w:sz w:val="20"/>
              </w:rPr>
              <w:t>4. Салық органы салық төлеушіні салық төлеушілердің мемлекеттік деректер базасынан шығарып тастауды сәйкестендіру нөмірлерінің ұлттық тізілімдері мәліметтерінің негізінде салық төлеушінің орындалмаған салық міндеттемесі болмаған кезде жүргізеді.</w:t>
            </w:r>
          </w:p>
          <w:bookmarkEnd w:id="694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564-бапқа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2012.12.24 </w:t>
            </w:r>
            <w:r>
              <w:rPr>
                <w:rFonts w:ascii="Times New Roman"/>
                <w:b w:val="false"/>
                <w:i w:val="false"/>
                <w:color w:val="000000"/>
                <w:sz w:val="20"/>
              </w:rPr>
              <w:t>N 60-V</w:t>
            </w:r>
            <w:r>
              <w:rPr>
                <w:rFonts w:ascii="Times New Roman"/>
                <w:b w:val="false"/>
                <w:i w:val="false"/>
                <w:color w:val="ff0000"/>
                <w:sz w:val="20"/>
              </w:rPr>
              <w:t xml:space="preserve"> (алғашқы ресми жарияланғанынан кейiн күнтiзбелiк он күн өткен соң қолданысқа енгiзiледi),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p>
          <w:bookmarkStart w:name="z4713" w:id="6946"/>
          <w:p>
            <w:pPr>
              <w:spacing w:after="0"/>
              <w:ind w:left="0"/>
              <w:jc w:val="both"/>
            </w:pPr>
            <w:r>
              <w:rPr>
                <w:rFonts w:ascii="Times New Roman"/>
                <w:b/>
                <w:i w:val="false"/>
                <w:color w:val="000000"/>
              </w:rPr>
              <w:t xml:space="preserve">  § 2. Дара кәсіпкерді, жекеше нотариусты, жеке сот</w:t>
            </w:r>
            <w:r>
              <w:br/>
            </w:r>
            <w:r>
              <w:rPr>
                <w:rFonts w:ascii="Times New Roman"/>
                <w:b/>
                <w:i w:val="false"/>
                <w:color w:val="000000"/>
              </w:rPr>
              <w:t>орындаушысын, адвокатты, кәсіби медиаторды тіркеу есебі</w:t>
            </w:r>
          </w:p>
          <w:bookmarkEnd w:id="6946"/>
          <w:p>
            <w:pPr>
              <w:spacing w:after="20"/>
              <w:ind w:left="20"/>
              <w:jc w:val="both"/>
            </w:pPr>
            <w:r>
              <w:rPr>
                <w:rFonts w:ascii="Times New Roman"/>
                <w:b w:val="false"/>
                <w:i w:val="false"/>
                <w:color w:val="ff0000"/>
                <w:sz w:val="20"/>
              </w:rPr>
              <w:t xml:space="preserve">
Ескерту. Тақырып жаңа редакцияда - ҚР 28.11.2014 </w:t>
            </w:r>
            <w:r>
              <w:rPr>
                <w:rFonts w:ascii="Times New Roman"/>
                <w:b w:val="false"/>
                <w:i w:val="false"/>
                <w:color w:val="ff0000"/>
                <w:sz w:val="20"/>
              </w:rPr>
              <w:t>№ 257-V</w:t>
            </w:r>
            <w:r>
              <w:rPr>
                <w:rFonts w:ascii="Times New Roman"/>
                <w:b w:val="false"/>
                <w:i w:val="false"/>
                <w:color w:val="ff0000"/>
                <w:sz w:val="20"/>
              </w:rPr>
              <w:t xml:space="preserve"> Заңымен (01.01.2015 бастап қолданысқа енгізіледі).</w:t>
            </w:r>
          </w:p>
          <w:bookmarkStart w:name="z4714" w:id="6947"/>
          <w:p>
            <w:pPr>
              <w:spacing w:after="0"/>
              <w:ind w:left="0"/>
              <w:jc w:val="both"/>
            </w:pPr>
            <w:r>
              <w:rPr>
                <w:rFonts w:ascii="Times New Roman"/>
                <w:b/>
                <w:i w:val="false"/>
                <w:color w:val="000000"/>
              </w:rPr>
              <w:t xml:space="preserve">  565-бап. Дара кәсіпкер, жекеше нотариус, жеке сот орындаушысы, адвокат, кәсіби медиатор ретінде тіркеу есебіне қою</w:t>
            </w:r>
          </w:p>
          <w:bookmarkEnd w:id="6947"/>
          <w:p>
            <w:pPr>
              <w:spacing w:after="20"/>
              <w:ind w:left="20"/>
              <w:jc w:val="both"/>
            </w:pPr>
            <w:r>
              <w:rPr>
                <w:rFonts w:ascii="Times New Roman"/>
                <w:b w:val="false"/>
                <w:i w:val="false"/>
                <w:color w:val="ff0000"/>
                <w:sz w:val="20"/>
              </w:rPr>
              <w:t xml:space="preserve">
Ескерту. 565-баптың тақырыбы жаңа редакцияда - ҚР 28.11.2014 </w:t>
            </w:r>
            <w:r>
              <w:rPr>
                <w:rFonts w:ascii="Times New Roman"/>
                <w:b w:val="false"/>
                <w:i w:val="false"/>
                <w:color w:val="ff0000"/>
                <w:sz w:val="20"/>
              </w:rPr>
              <w:t>№ 257-V</w:t>
            </w:r>
            <w:r>
              <w:rPr>
                <w:rFonts w:ascii="Times New Roman"/>
                <w:b w:val="false"/>
                <w:i w:val="false"/>
                <w:color w:val="ff0000"/>
                <w:sz w:val="20"/>
              </w:rPr>
              <w:t xml:space="preserve"> Заңымен (01.01.2015 бастап қолданысқа енгізіледі).</w:t>
            </w:r>
          </w:p>
          <w:bookmarkStart w:name="z4715" w:id="6948"/>
          <w:p>
            <w:pPr>
              <w:spacing w:after="20"/>
              <w:ind w:left="20"/>
              <w:jc w:val="both"/>
            </w:pPr>
            <w:r>
              <w:rPr>
                <w:rFonts w:ascii="Times New Roman"/>
                <w:b w:val="false"/>
                <w:i w:val="false"/>
                <w:color w:val="000000"/>
                <w:sz w:val="20"/>
              </w:rPr>
              <w:t xml:space="preserve">
 </w:t>
            </w:r>
            <w:r>
              <w:rPr>
                <w:rFonts w:ascii="Times New Roman"/>
                <w:b/>
                <w:i w:val="false"/>
                <w:color w:val="000000"/>
                <w:sz w:val="20"/>
              </w:rPr>
              <w:t>1. Дара кәсіпкер ретінде тіркеу есебіне қою үшін жеке тұлға Қазақстан Республикасының рұқсаттар және хабарламалар туралы заңнамасында белгіленген тәртіппен салық органына хабарлама жібереді.</w:t>
            </w:r>
          </w:p>
          <w:bookmarkEnd w:id="6948"/>
          <w:bookmarkStart w:name="z4716" w:id="6949"/>
          <w:p>
            <w:pPr>
              <w:spacing w:after="20"/>
              <w:ind w:left="20"/>
              <w:jc w:val="both"/>
            </w:pPr>
            <w:r>
              <w:rPr>
                <w:rFonts w:ascii="Times New Roman"/>
                <w:b w:val="false"/>
                <w:i w:val="false"/>
                <w:color w:val="000000"/>
                <w:sz w:val="20"/>
              </w:rPr>
              <w:t>
</w:t>
            </w:r>
            <w:r>
              <w:rPr>
                <w:rFonts w:ascii="Times New Roman"/>
                <w:b/>
                <w:i w:val="false"/>
                <w:color w:val="000000"/>
                <w:sz w:val="20"/>
              </w:rPr>
              <w:t>2. Салық органдары Қазақстан Республикасының заңнамасымен дара кәсiпкер ретiндегі қызметіне жол берiлмейтiн жеке тұлғаны дара кәсiпкер ретiнде тiркеу есебiне қоюды жүргiзбейдi.</w:t>
            </w:r>
          </w:p>
          <w:bookmarkEnd w:id="6949"/>
          <w:bookmarkStart w:name="z4717" w:id="6950"/>
          <w:p>
            <w:pPr>
              <w:spacing w:after="20"/>
              <w:ind w:left="20"/>
              <w:jc w:val="both"/>
            </w:pPr>
            <w:r>
              <w:rPr>
                <w:rFonts w:ascii="Times New Roman"/>
                <w:b w:val="false"/>
                <w:i w:val="false"/>
                <w:color w:val="000000"/>
                <w:sz w:val="20"/>
              </w:rPr>
              <w:t>
</w:t>
            </w:r>
            <w:r>
              <w:rPr>
                <w:rFonts w:ascii="Times New Roman"/>
                <w:b/>
                <w:i w:val="false"/>
                <w:color w:val="000000"/>
                <w:sz w:val="20"/>
              </w:rPr>
              <w:t>3. Жеке тұлғаны жекеше нотариус, жеке сот орындаушысы, адвокат, кәсіби медиатор ретiнде тiркеу есебiне қою жеке тұлғаның нотариаттық қызметтi, атқарушылық құжаттарды орындау жөнiндегi қызметтi, адвокаттық қызметтi, дауларды медиация тәртібімен реттеу жөніндегі қызметті жүзеге асыруды бастағанға дейiн "электрондық үкімет" веб-порталы арқылы электрондық нысанда табыс етілген, жекеше нотариусты, жеке сот орындаушысын, адвокатты, кәсіби медиаторды тiркеу есебiне алу туралы салықтық өтiнiшi негiзiнде жүргiзiледi.</w:t>
            </w:r>
          </w:p>
          <w:bookmarkEnd w:id="6950"/>
          <w:bookmarkStart w:name="z7841" w:id="6951"/>
          <w:p>
            <w:pPr>
              <w:spacing w:after="20"/>
              <w:ind w:left="20"/>
              <w:jc w:val="both"/>
            </w:pPr>
            <w:r>
              <w:rPr>
                <w:rFonts w:ascii="Times New Roman"/>
                <w:b w:val="false"/>
                <w:i w:val="false"/>
                <w:color w:val="000000"/>
                <w:sz w:val="20"/>
              </w:rPr>
              <w:t>
</w:t>
            </w:r>
            <w:r>
              <w:rPr>
                <w:rFonts w:ascii="Times New Roman"/>
                <w:b/>
                <w:i w:val="false"/>
                <w:color w:val="000000"/>
                <w:sz w:val="20"/>
              </w:rPr>
              <w:t>4. Салық органдары салықтық өтінішті алған кезден бастап бір жұмыс күні ішінде жеке тұлғаны жекеше нотариус, жеке сот орындаушысы, адвокат, кәсіби медиатор ретiнде тiркеу есебiне қоюды жүргізеді не мұндай тіркеуге қоюдан бас тартады.</w:t>
            </w:r>
          </w:p>
          <w:bookmarkEnd w:id="6951"/>
          <w:p>
            <w:pPr>
              <w:spacing w:after="20"/>
              <w:ind w:left="20"/>
              <w:jc w:val="both"/>
            </w:pPr>
            <w:r>
              <w:rPr>
                <w:rFonts w:ascii="Times New Roman"/>
                <w:b w:val="false"/>
                <w:i w:val="false"/>
                <w:color w:val="000000"/>
                <w:sz w:val="20"/>
              </w:rPr>
              <w:t>
</w:t>
            </w:r>
            <w:r>
              <w:rPr>
                <w:rFonts w:ascii="Times New Roman"/>
                <w:b/>
                <w:i w:val="false"/>
                <w:color w:val="000000"/>
                <w:sz w:val="20"/>
              </w:rPr>
              <w:t>Салық органы, егер:</w:t>
            </w:r>
          </w:p>
          <w:p>
            <w:pPr>
              <w:spacing w:after="20"/>
              <w:ind w:left="20"/>
              <w:jc w:val="both"/>
            </w:pPr>
            <w:r>
              <w:rPr>
                <w:rFonts w:ascii="Times New Roman"/>
                <w:b w:val="false"/>
                <w:i w:val="false"/>
                <w:color w:val="000000"/>
                <w:sz w:val="20"/>
              </w:rPr>
              <w:t>
</w:t>
            </w:r>
            <w:r>
              <w:rPr>
                <w:rFonts w:ascii="Times New Roman"/>
                <w:b/>
                <w:i w:val="false"/>
                <w:color w:val="000000"/>
                <w:sz w:val="20"/>
              </w:rPr>
              <w:t>1) салықтық өтініште көрсетілген жеке басты куәландыратын құжаттың деректері сәйкестендіру нөмірлерінің ұлттық тізілімдерінде қамтылған мәліметтерге сәйкес келмеген;</w:t>
            </w:r>
          </w:p>
          <w:p>
            <w:pPr>
              <w:spacing w:after="20"/>
              <w:ind w:left="20"/>
              <w:jc w:val="both"/>
            </w:pPr>
            <w:r>
              <w:rPr>
                <w:rFonts w:ascii="Times New Roman"/>
                <w:b w:val="false"/>
                <w:i w:val="false"/>
                <w:color w:val="000000"/>
                <w:sz w:val="20"/>
              </w:rPr>
              <w:t>
</w:t>
            </w:r>
            <w:r>
              <w:rPr>
                <w:rFonts w:ascii="Times New Roman"/>
                <w:b/>
                <w:i w:val="false"/>
                <w:color w:val="000000"/>
                <w:sz w:val="20"/>
              </w:rPr>
              <w:t>2) салықтық өтініште көрсетілген нотариаттық қызметті, атқарушылық құжаттарды орындау жөнiндегi қызметті, адвокаттық қызметті жүзеге асыру құқығына арналған лицензияның деректері лицензиялардың мемлекеттік электрондық тізілімінде қамтылған мәліметтерге сәйкес келмеген;</w:t>
            </w:r>
          </w:p>
          <w:p>
            <w:pPr>
              <w:spacing w:after="20"/>
              <w:ind w:left="20"/>
              <w:jc w:val="both"/>
            </w:pPr>
            <w:r>
              <w:rPr>
                <w:rFonts w:ascii="Times New Roman"/>
                <w:b w:val="false"/>
                <w:i w:val="false"/>
                <w:color w:val="000000"/>
                <w:sz w:val="20"/>
              </w:rPr>
              <w:t>
</w:t>
            </w:r>
            <w:r>
              <w:rPr>
                <w:rFonts w:ascii="Times New Roman"/>
                <w:b/>
                <w:i w:val="false"/>
                <w:color w:val="000000"/>
                <w:sz w:val="20"/>
              </w:rPr>
              <w:t>3) салықтық өтініште көрсетілген орналасқан жері "Мекенжай тіркелімі" ақпараттық жүйесінде жоқ болған жағдайларда, жеке тұлғаны жекеше нотариус, жеке сот орындаушысы, адвокат, кәсіби медиатор ретiнде тiркеу есебiне қоюдан бас тартады.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565-бап жаңа редакцияда - ҚР 2013.01.08 </w:t>
            </w:r>
            <w:r>
              <w:rPr>
                <w:rFonts w:ascii="Times New Roman"/>
                <w:b w:val="false"/>
                <w:i w:val="false"/>
                <w:color w:val="000000"/>
                <w:sz w:val="20"/>
              </w:rPr>
              <w:t>N 64-V</w:t>
            </w:r>
            <w:r>
              <w:rPr>
                <w:rFonts w:ascii="Times New Roman"/>
                <w:b w:val="false"/>
                <w:i w:val="false"/>
                <w:color w:val="ff0000"/>
                <w:sz w:val="20"/>
              </w:rPr>
              <w:t xml:space="preserve"> (2013.01.01 бастап қолданысқа енгізіледі) Заңымен; өзгеріс енгізілді - ҚР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29.10.2015 </w:t>
            </w:r>
            <w:r>
              <w:rPr>
                <w:rFonts w:ascii="Times New Roman"/>
                <w:b w:val="false"/>
                <w:i w:val="false"/>
                <w:color w:val="000000"/>
                <w:sz w:val="20"/>
              </w:rPr>
              <w:t>№ 376-V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29.03.2016 </w:t>
            </w:r>
            <w:r>
              <w:rPr>
                <w:rFonts w:ascii="Times New Roman"/>
                <w:b w:val="false"/>
                <w:i w:val="false"/>
                <w:color w:val="000000"/>
                <w:sz w:val="20"/>
              </w:rPr>
              <w:t>№ 479-V</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718" w:id="6952"/>
          <w:p>
            <w:pPr>
              <w:spacing w:after="0"/>
              <w:ind w:left="0"/>
              <w:jc w:val="both"/>
            </w:pPr>
            <w:r>
              <w:rPr>
                <w:rFonts w:ascii="Times New Roman"/>
                <w:b/>
                <w:i w:val="false"/>
                <w:color w:val="000000"/>
              </w:rPr>
              <w:t xml:space="preserve">  566-бап. Дара кәсіпкердің, жекеше нотариустың, жеке сот орындаушысының, адвокаттың, кәсіби медиатордың тіркеу деректерін өзгерту</w:t>
            </w:r>
          </w:p>
          <w:bookmarkEnd w:id="6952"/>
          <w:bookmarkStart w:name="z4719" w:id="6953"/>
          <w:p>
            <w:pPr>
              <w:spacing w:after="20"/>
              <w:ind w:left="20"/>
              <w:jc w:val="both"/>
            </w:pPr>
            <w:r>
              <w:rPr>
                <w:rFonts w:ascii="Times New Roman"/>
                <w:b w:val="false"/>
                <w:i w:val="false"/>
                <w:color w:val="000000"/>
                <w:sz w:val="20"/>
              </w:rPr>
              <w:t>
</w:t>
            </w:r>
            <w:r>
              <w:rPr>
                <w:rFonts w:ascii="Times New Roman"/>
                <w:b/>
                <w:i w:val="false"/>
                <w:color w:val="000000"/>
                <w:sz w:val="20"/>
              </w:rPr>
              <w:t>1. Тіркеу деректерін өзгертуді салық органы:</w:t>
            </w:r>
          </w:p>
          <w:bookmarkEnd w:id="6953"/>
          <w:p>
            <w:pPr>
              <w:spacing w:after="20"/>
              <w:ind w:left="20"/>
              <w:jc w:val="both"/>
            </w:pPr>
            <w:r>
              <w:rPr>
                <w:rFonts w:ascii="Times New Roman"/>
                <w:b w:val="false"/>
                <w:i w:val="false"/>
                <w:color w:val="000000"/>
                <w:sz w:val="20"/>
              </w:rPr>
              <w:t>
</w:t>
            </w:r>
            <w:r>
              <w:rPr>
                <w:rFonts w:ascii="Times New Roman"/>
                <w:b/>
                <w:i w:val="false"/>
                <w:color w:val="000000"/>
                <w:sz w:val="20"/>
              </w:rPr>
              <w:t>1) дара кәсіпкер Қазақстан Республикасының рұқсаттар және хабарламалар туралы заңнамасында белгіленген тәртіппен табыс еткен хабарлама;</w:t>
            </w:r>
          </w:p>
          <w:p>
            <w:pPr>
              <w:spacing w:after="20"/>
              <w:ind w:left="20"/>
              <w:jc w:val="both"/>
            </w:pPr>
            <w:r>
              <w:rPr>
                <w:rFonts w:ascii="Times New Roman"/>
                <w:b w:val="false"/>
                <w:i w:val="false"/>
                <w:color w:val="000000"/>
                <w:sz w:val="20"/>
              </w:rPr>
              <w:t>
</w:t>
            </w:r>
            <w:r>
              <w:rPr>
                <w:rFonts w:ascii="Times New Roman"/>
                <w:b/>
                <w:i w:val="false"/>
                <w:color w:val="000000"/>
                <w:sz w:val="20"/>
              </w:rPr>
              <w:t>2) жекеше нотариустың, жеке сот орындаушысының, адвокаттың, кәсіби медиатордың тіркеу есебі туралы салықтық өтініш негізінде жүргізеді.</w:t>
            </w:r>
          </w:p>
          <w:bookmarkStart w:name="z366" w:id="6954"/>
          <w:p>
            <w:pPr>
              <w:spacing w:after="20"/>
              <w:ind w:left="20"/>
              <w:jc w:val="both"/>
            </w:pPr>
            <w:r>
              <w:rPr>
                <w:rFonts w:ascii="Times New Roman"/>
                <w:b w:val="false"/>
                <w:i w:val="false"/>
                <w:color w:val="000000"/>
                <w:sz w:val="20"/>
              </w:rPr>
              <w:t>
</w:t>
            </w:r>
            <w:r>
              <w:rPr>
                <w:rFonts w:ascii="Times New Roman"/>
                <w:b/>
                <w:i w:val="false"/>
                <w:color w:val="000000"/>
                <w:sz w:val="20"/>
              </w:rPr>
              <w:t>2. Дара кәсіпкер осы баптың 1-тармағында көрсетілген хабарламаны тұрған жеріндегі салық органына өзінің тіркеу деректері және (немесе) бірлескен кәсіпкерлікке қатысушылар (мүшелер) туралы деректер өзгерген күннен бастап он жұмыс күнінен кешіктірмей табыс етуге міндетті.</w:t>
            </w:r>
          </w:p>
          <w:bookmarkEnd w:id="6954"/>
          <w:bookmarkStart w:name="z367" w:id="6955"/>
          <w:p>
            <w:pPr>
              <w:spacing w:after="20"/>
              <w:ind w:left="20"/>
              <w:jc w:val="both"/>
            </w:pPr>
            <w:r>
              <w:rPr>
                <w:rFonts w:ascii="Times New Roman"/>
                <w:b w:val="false"/>
                <w:i w:val="false"/>
                <w:color w:val="000000"/>
                <w:sz w:val="20"/>
              </w:rPr>
              <w:t>
</w:t>
            </w:r>
            <w:r>
              <w:rPr>
                <w:rFonts w:ascii="Times New Roman"/>
                <w:b/>
                <w:i w:val="false"/>
                <w:color w:val="000000"/>
                <w:sz w:val="20"/>
              </w:rPr>
              <w:t>3. Жекеше нотариус, жеке сот орындаушысы, адвокат, кәсіби медиатор осы баптың 1-тармағында көрсетілген салықтық өтінішті жекеше нотариустың, жеке сот орындаушысының, адвокаттың, кәсіби медиатордың орналасқан жері өзгерген күннен бастап он жұмыс күнінен кешіктірмей "электрондық үкімет" веб-порталы арқылы электрондық нысанда табыс етуге міндетті.</w:t>
            </w:r>
          </w:p>
          <w:bookmarkEnd w:id="6955"/>
          <w:bookmarkStart w:name="z368" w:id="6956"/>
          <w:p>
            <w:pPr>
              <w:spacing w:after="20"/>
              <w:ind w:left="20"/>
              <w:jc w:val="both"/>
            </w:pPr>
            <w:r>
              <w:rPr>
                <w:rFonts w:ascii="Times New Roman"/>
                <w:b w:val="false"/>
                <w:i w:val="false"/>
                <w:color w:val="000000"/>
                <w:sz w:val="20"/>
              </w:rPr>
              <w:t>
</w:t>
            </w:r>
            <w:r>
              <w:rPr>
                <w:rFonts w:ascii="Times New Roman"/>
                <w:b/>
                <w:i w:val="false"/>
                <w:color w:val="000000"/>
                <w:sz w:val="20"/>
              </w:rPr>
              <w:t>4. Тіркеу деректерін өзгертуді салық органы тіркеу деректерін өзгерту үшін табыс етілген хабарламаны алған күннен кейінгі бір жұмыс күні ішінде жүргізеді.</w:t>
            </w:r>
          </w:p>
          <w:bookmarkEnd w:id="6956"/>
          <w:bookmarkStart w:name="z369" w:id="6957"/>
          <w:p>
            <w:pPr>
              <w:spacing w:after="20"/>
              <w:ind w:left="20"/>
              <w:jc w:val="both"/>
            </w:pPr>
            <w:r>
              <w:rPr>
                <w:rFonts w:ascii="Times New Roman"/>
                <w:b w:val="false"/>
                <w:i w:val="false"/>
                <w:color w:val="000000"/>
                <w:sz w:val="20"/>
              </w:rPr>
              <w:t>
</w:t>
            </w:r>
            <w:r>
              <w:rPr>
                <w:rFonts w:ascii="Times New Roman"/>
                <w:b/>
                <w:i w:val="false"/>
                <w:color w:val="000000"/>
                <w:sz w:val="20"/>
              </w:rPr>
              <w:t>5. Жекеше нотариустың, жеке сот орындаушысының, адвокаттың, кәсіби медиатордың орналасқан жері туралы мәліметтерді өзгертуді салық органы тіркеу деректерін өзгерту үшін табыс етілген салықтық өтінішті алған күннен кейінгі бір жұмыс күні ішінде жүргізеді.</w:t>
            </w:r>
          </w:p>
          <w:bookmarkEnd w:id="6957"/>
          <w:p>
            <w:pPr>
              <w:spacing w:after="20"/>
              <w:ind w:left="20"/>
              <w:jc w:val="both"/>
            </w:pPr>
            <w:r>
              <w:rPr>
                <w:rFonts w:ascii="Times New Roman"/>
                <w:b w:val="false"/>
                <w:i w:val="false"/>
                <w:color w:val="000000"/>
                <w:sz w:val="20"/>
              </w:rPr>
              <w:t>
</w:t>
            </w:r>
            <w:r>
              <w:rPr>
                <w:rFonts w:ascii="Times New Roman"/>
                <w:b/>
                <w:i w:val="false"/>
                <w:color w:val="000000"/>
                <w:sz w:val="20"/>
              </w:rPr>
              <w:t>Салық органдары осы Кодекстің 565-бабының 4-тармағында белгіленген жағдайларда, жекеше нотариустың, жеке сот орындаушысының, адвокаттың, кәсіби медиатордың орналасқан жері туралы мәліметтерді өзгертуден бас тартады.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566-бап жаңа редакцияда - ҚР 30.11.2016 </w:t>
            </w:r>
            <w:r>
              <w:rPr>
                <w:rFonts w:ascii="Times New Roman"/>
                <w:b w:val="false"/>
                <w:i w:val="false"/>
                <w:color w:val="000000"/>
                <w:sz w:val="20"/>
              </w:rPr>
              <w:t>№ 26-VI</w:t>
            </w:r>
            <w:r>
              <w:rPr>
                <w:rFonts w:ascii="Times New Roman"/>
                <w:b w:val="false"/>
                <w:i w:val="false"/>
                <w:color w:val="ff0000"/>
                <w:sz w:val="20"/>
              </w:rPr>
              <w:t xml:space="preserve"> Заңымен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4727" w:id="6958"/>
          <w:p>
            <w:pPr>
              <w:spacing w:after="0"/>
              <w:ind w:left="0"/>
              <w:jc w:val="both"/>
            </w:pPr>
            <w:r>
              <w:rPr>
                <w:rFonts w:ascii="Times New Roman"/>
                <w:b/>
                <w:i w:val="false"/>
                <w:color w:val="000000"/>
              </w:rPr>
              <w:t xml:space="preserve">  567-бап. Дара кәсіпкер, жекеше нотариус, жеке сот орындаушысы, адвокат, кәсіби медиатор ретінде тіркеу есебінен шығару</w:t>
            </w:r>
          </w:p>
          <w:bookmarkEnd w:id="6958"/>
          <w:bookmarkStart w:name="z4728" w:id="6959"/>
          <w:p>
            <w:pPr>
              <w:spacing w:after="20"/>
              <w:ind w:left="20"/>
              <w:jc w:val="both"/>
            </w:pPr>
            <w:r>
              <w:rPr>
                <w:rFonts w:ascii="Times New Roman"/>
                <w:b w:val="false"/>
                <w:i w:val="false"/>
                <w:color w:val="000000"/>
                <w:sz w:val="20"/>
              </w:rPr>
              <w:t>
</w:t>
            </w:r>
            <w:r>
              <w:rPr>
                <w:rFonts w:ascii="Times New Roman"/>
                <w:b/>
                <w:i w:val="false"/>
                <w:color w:val="000000"/>
                <w:sz w:val="20"/>
              </w:rPr>
              <w:t>1. Салық органы жеке тұлғаны дара кәсіпкер ретінде тіркеу есебінен шығаруды осы Кодексте белгіленген тәртіппен және (немесе) Қазақстан Республикасының кәсіпкерлік саласындағы заңнамасына сәйкес жүргізеді.</w:t>
            </w:r>
          </w:p>
          <w:bookmarkEnd w:id="6959"/>
          <w:bookmarkStart w:name="z2560" w:id="6960"/>
          <w:p>
            <w:pPr>
              <w:spacing w:after="20"/>
              <w:ind w:left="20"/>
              <w:jc w:val="both"/>
            </w:pPr>
            <w:r>
              <w:rPr>
                <w:rFonts w:ascii="Times New Roman"/>
                <w:b w:val="false"/>
                <w:i w:val="false"/>
                <w:color w:val="000000"/>
                <w:sz w:val="20"/>
              </w:rPr>
              <w:t>
</w:t>
            </w:r>
            <w:r>
              <w:rPr>
                <w:rFonts w:ascii="Times New Roman"/>
                <w:b/>
                <w:i w:val="false"/>
                <w:color w:val="000000"/>
                <w:sz w:val="20"/>
              </w:rPr>
              <w:t>2. Салық органы жеке тұлғаны жекеше нотариус, жеке сот орындаушысы, адвокат, кәсіби медиатор ретінде тіркеу есебінен шығаруды осы Кодекстің 42-бабында белгіленген тәртіппен жүргізеді.</w:t>
            </w:r>
          </w:p>
          <w:bookmarkEnd w:id="6960"/>
          <w:bookmarkStart w:name="z2561" w:id="6961"/>
          <w:p>
            <w:pPr>
              <w:spacing w:after="20"/>
              <w:ind w:left="20"/>
              <w:jc w:val="both"/>
            </w:pPr>
            <w:r>
              <w:rPr>
                <w:rFonts w:ascii="Times New Roman"/>
                <w:b w:val="false"/>
                <w:i w:val="false"/>
                <w:color w:val="000000"/>
                <w:sz w:val="20"/>
              </w:rPr>
              <w:t>
</w:t>
            </w:r>
            <w:r>
              <w:rPr>
                <w:rFonts w:ascii="Times New Roman"/>
                <w:b/>
                <w:i w:val="false"/>
                <w:color w:val="000000"/>
                <w:sz w:val="20"/>
              </w:rPr>
              <w:t>3. Қазақстан Республикасының кәсіпкерлік саласындағы заңнамасында көзделген жағдайларды қоспағанда, салық органы орындалмаған салық міндеттемелері болмаған жағдайда жеке тұлғаны дара кәсіпкер, жекеше нотариус, жеке сот орындаушысы, адвокат, кәсіби медиатор ретінде тіркеу есебінен шығаруды жүргізеді.</w:t>
            </w:r>
          </w:p>
          <w:bookmarkEnd w:id="6961"/>
          <w:bookmarkStart w:name="z2562" w:id="6962"/>
          <w:p>
            <w:pPr>
              <w:spacing w:after="20"/>
              <w:ind w:left="20"/>
              <w:jc w:val="both"/>
            </w:pPr>
            <w:r>
              <w:rPr>
                <w:rFonts w:ascii="Times New Roman"/>
                <w:b w:val="false"/>
                <w:i w:val="false"/>
                <w:color w:val="000000"/>
                <w:sz w:val="20"/>
              </w:rPr>
              <w:t>
</w:t>
            </w:r>
            <w:r>
              <w:rPr>
                <w:rFonts w:ascii="Times New Roman"/>
                <w:b/>
                <w:i w:val="false"/>
                <w:color w:val="000000"/>
                <w:sz w:val="20"/>
              </w:rPr>
              <w:t>4. Салық төлеуші өзінің орналасқан жері бойынша салық органында өзінің дара кәсіпкер, жекеше нотариус, жеке сот орындаушысы, адвокат, кәсіби медиатор ретінде тіркеу есебінен шығарылғаны (шығарылудан бас тартылтылғаны) туралы жазбаша растау алуға құқылы.</w:t>
            </w:r>
          </w:p>
          <w:bookmarkEnd w:id="696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567-бап жаңа редакцияда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 өзгеріс енгізілді - ҚР 29.10.2015 </w:t>
            </w:r>
            <w:r>
              <w:rPr>
                <w:rFonts w:ascii="Times New Roman"/>
                <w:b w:val="false"/>
                <w:i w:val="false"/>
                <w:color w:val="000000"/>
                <w:sz w:val="20"/>
              </w:rPr>
              <w:t>№ 376-V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Заңымен.</w:t>
            </w:r>
            <w:r>
              <w:br/>
            </w:r>
            <w:r>
              <w:rPr>
                <w:rFonts w:ascii="Times New Roman"/>
                <w:b w:val="false"/>
                <w:i w:val="false"/>
                <w:color w:val="000000"/>
                <w:sz w:val="20"/>
              </w:rPr>
              <w:t>
</w:t>
            </w:r>
          </w:p>
          <w:bookmarkStart w:name="z4731" w:id="6963"/>
          <w:p>
            <w:pPr>
              <w:spacing w:after="0"/>
              <w:ind w:left="0"/>
              <w:jc w:val="both"/>
            </w:pPr>
            <w:r>
              <w:rPr>
                <w:rFonts w:ascii="Times New Roman"/>
                <w:b/>
                <w:i w:val="false"/>
                <w:color w:val="000000"/>
              </w:rPr>
              <w:t xml:space="preserve"> § 3. Қосылған құн салығын төлеушілерді тіркеу есебі</w:t>
            </w:r>
          </w:p>
          <w:bookmarkEnd w:id="6963"/>
          <w:bookmarkStart w:name="z4732" w:id="6964"/>
          <w:p>
            <w:pPr>
              <w:spacing w:after="0"/>
              <w:ind w:left="0"/>
              <w:jc w:val="both"/>
            </w:pPr>
            <w:r>
              <w:rPr>
                <w:rFonts w:ascii="Times New Roman"/>
                <w:b/>
                <w:i w:val="false"/>
                <w:color w:val="000000"/>
              </w:rPr>
              <w:t xml:space="preserve"> 568-бап. Қосылған құн салығы бойынша тіркеу есебіне міндетті түрде қою </w:t>
            </w:r>
          </w:p>
          <w:bookmarkEnd w:id="6964"/>
          <w:bookmarkStart w:name="z4733" w:id="6965"/>
          <w:p>
            <w:pPr>
              <w:spacing w:after="20"/>
              <w:ind w:left="20"/>
              <w:jc w:val="both"/>
            </w:pPr>
            <w:r>
              <w:rPr>
                <w:rFonts w:ascii="Times New Roman"/>
                <w:b w:val="false"/>
                <w:i w:val="false"/>
                <w:color w:val="000000"/>
                <w:sz w:val="20"/>
              </w:rPr>
              <w:t>
</w:t>
            </w:r>
            <w:r>
              <w:rPr>
                <w:rFonts w:ascii="Times New Roman"/>
                <w:b/>
                <w:i w:val="false"/>
                <w:color w:val="000000"/>
                <w:sz w:val="20"/>
              </w:rPr>
              <w:t>1. Мыналарды:</w:t>
            </w:r>
          </w:p>
          <w:bookmarkEnd w:id="6965"/>
          <w:bookmarkStart w:name="z3538" w:id="6966"/>
          <w:p>
            <w:pPr>
              <w:spacing w:after="20"/>
              <w:ind w:left="20"/>
              <w:jc w:val="both"/>
            </w:pPr>
            <w:r>
              <w:rPr>
                <w:rFonts w:ascii="Times New Roman"/>
                <w:b w:val="false"/>
                <w:i w:val="false"/>
                <w:color w:val="000000"/>
                <w:sz w:val="20"/>
              </w:rPr>
              <w:t>
</w:t>
            </w:r>
            <w:r>
              <w:rPr>
                <w:rFonts w:ascii="Times New Roman"/>
                <w:b/>
                <w:i w:val="false"/>
                <w:color w:val="000000"/>
                <w:sz w:val="20"/>
              </w:rPr>
              <w:t xml:space="preserve">1) мемлекеттік мекемелерді; </w:t>
            </w:r>
          </w:p>
          <w:bookmarkEnd w:id="6966"/>
          <w:bookmarkStart w:name="z3539" w:id="6967"/>
          <w:p>
            <w:pPr>
              <w:spacing w:after="20"/>
              <w:ind w:left="20"/>
              <w:jc w:val="both"/>
            </w:pPr>
            <w:r>
              <w:rPr>
                <w:rFonts w:ascii="Times New Roman"/>
                <w:b w:val="false"/>
                <w:i w:val="false"/>
                <w:color w:val="000000"/>
                <w:sz w:val="20"/>
              </w:rPr>
              <w:t>
</w:t>
            </w:r>
            <w:r>
              <w:rPr>
                <w:rFonts w:ascii="Times New Roman"/>
                <w:b/>
                <w:i w:val="false"/>
                <w:color w:val="000000"/>
                <w:sz w:val="20"/>
              </w:rPr>
              <w:t>2) резидент заңды тұлғалардың құрылымдық бөлімшелерін;</w:t>
            </w:r>
          </w:p>
          <w:bookmarkEnd w:id="6967"/>
          <w:p>
            <w:pPr>
              <w:spacing w:after="20"/>
              <w:ind w:left="20"/>
              <w:jc w:val="both"/>
            </w:pPr>
            <w:r>
              <w:rPr>
                <w:rFonts w:ascii="Times New Roman"/>
                <w:b w:val="false"/>
                <w:i w:val="false"/>
                <w:color w:val="000000"/>
                <w:sz w:val="20"/>
              </w:rPr>
              <w:t>
</w:t>
            </w:r>
            <w:r>
              <w:rPr>
                <w:rFonts w:ascii="Times New Roman"/>
                <w:b/>
                <w:i w:val="false"/>
                <w:color w:val="000000"/>
                <w:sz w:val="20"/>
              </w:rPr>
              <w:t xml:space="preserve">3) тиісінше ойын бизнесі салығын, тіркелген салықты және бірыңғай жер салығын салуға  жататын қызмет бойынша осы Кодекстiң </w:t>
            </w:r>
            <w:r>
              <w:rPr>
                <w:rFonts w:ascii="Times New Roman"/>
                <w:b w:val="false"/>
                <w:i w:val="false"/>
                <w:color w:val="000000"/>
                <w:sz w:val="20"/>
              </w:rPr>
              <w:t>411</w:t>
            </w:r>
            <w:r>
              <w:rPr>
                <w:rFonts w:ascii="Times New Roman"/>
                <w:b/>
                <w:i w:val="false"/>
                <w:color w:val="000000"/>
                <w:sz w:val="20"/>
              </w:rPr>
              <w:t xml:space="preserve">, </w:t>
            </w:r>
            <w:r>
              <w:rPr>
                <w:rFonts w:ascii="Times New Roman"/>
                <w:b w:val="false"/>
                <w:i w:val="false"/>
                <w:color w:val="000000"/>
                <w:sz w:val="20"/>
              </w:rPr>
              <w:t>420</w:t>
            </w:r>
            <w:r>
              <w:rPr>
                <w:rFonts w:ascii="Times New Roman"/>
                <w:b/>
                <w:i w:val="false"/>
                <w:color w:val="000000"/>
                <w:sz w:val="20"/>
              </w:rPr>
              <w:t xml:space="preserve"> және </w:t>
            </w:r>
            <w:r>
              <w:rPr>
                <w:rFonts w:ascii="Times New Roman"/>
                <w:b w:val="false"/>
                <w:i w:val="false"/>
                <w:color w:val="000000"/>
                <w:sz w:val="20"/>
              </w:rPr>
              <w:t>442-баптарында</w:t>
            </w:r>
            <w:r>
              <w:rPr>
                <w:rFonts w:ascii="Times New Roman"/>
                <w:b/>
                <w:i w:val="false"/>
                <w:color w:val="000000"/>
                <w:sz w:val="20"/>
              </w:rPr>
              <w:t xml:space="preserve"> аталған тұлғаларды қоспағанда, резидент-заңды тұлғалар, Қазақстан Республикасында қызметін филиал, өкілдік арқылы жүзеге асыратын бейрезиденттер, дара кәсіпкерлер осы бапта белгіленген тәртіппен қосылған құн салығы бойынша тіркеу есебіне міндетті түрде қоюға жатады.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қосылған құн салығы бойынша тiркеу есебiне қою мақсаттары үшiн айналымның мөлшері күнтізбелік жыл ішінде ең төмен айналымнан асып кетсе, осы баптың 1-тармағында аталған, қосылған құн салығы бойынша тiркеу есебiне қоюға жататын тұлғалар, ең төмен айналымнан асып кетуі туындаған ай аяқталған күннен бастап он жұмыс күнінен кешіктірмей орналасқан жеріндегі салық органына қосылған құн салығы бойынша тіркеу есебіне алу туралы салықтық өтінішті </w:t>
            </w:r>
            <w:r>
              <w:rPr>
                <w:rFonts w:ascii="Times New Roman"/>
                <w:b/>
                <w:i w:val="false"/>
                <w:color w:val="000000"/>
                <w:sz w:val="20"/>
              </w:rPr>
              <w:t>келу тәртібімен қағаз жеткізгіште немесе электрондық нысанда</w:t>
            </w:r>
            <w:r>
              <w:rPr>
                <w:rFonts w:ascii="Times New Roman"/>
                <w:b/>
                <w:i w:val="false"/>
                <w:color w:val="000000"/>
                <w:sz w:val="20"/>
              </w:rPr>
              <w:t xml:space="preserve"> беруге міндетті.</w:t>
            </w:r>
          </w:p>
          <w:bookmarkStart w:name="z4735" w:id="6968"/>
          <w:p>
            <w:pPr>
              <w:spacing w:after="20"/>
              <w:ind w:left="20"/>
              <w:jc w:val="both"/>
            </w:pPr>
            <w:r>
              <w:rPr>
                <w:rFonts w:ascii="Times New Roman"/>
                <w:b w:val="false"/>
                <w:i w:val="false"/>
                <w:color w:val="000000"/>
                <w:sz w:val="20"/>
              </w:rPr>
              <w:t>
</w:t>
            </w:r>
            <w:r>
              <w:rPr>
                <w:rFonts w:ascii="Times New Roman"/>
                <w:b/>
                <w:i w:val="false"/>
                <w:color w:val="000000"/>
                <w:sz w:val="20"/>
              </w:rPr>
              <w:t>Айналым мөлшері өсу қорытындысы бойынша:</w:t>
            </w:r>
          </w:p>
          <w:bookmarkEnd w:id="6968"/>
          <w:bookmarkStart w:name="z4736" w:id="6969"/>
          <w:p>
            <w:pPr>
              <w:spacing w:after="20"/>
              <w:ind w:left="20"/>
              <w:jc w:val="both"/>
            </w:pPr>
            <w:r>
              <w:rPr>
                <w:rFonts w:ascii="Times New Roman"/>
                <w:b w:val="false"/>
                <w:i w:val="false"/>
                <w:color w:val="000000"/>
                <w:sz w:val="20"/>
              </w:rPr>
              <w:t>
</w:t>
            </w:r>
            <w:r>
              <w:rPr>
                <w:rFonts w:ascii="Times New Roman"/>
                <w:b/>
                <w:i w:val="false"/>
                <w:color w:val="000000"/>
                <w:sz w:val="20"/>
              </w:rPr>
              <w:t>1) жаңадан құрылған резидент заңды тұлғалар, бейрезидент солар арқылы қызметін Қазақстан Республикасында жүзеге асыратын филиалдар, өкілдіктер – әділет органдарында мемлекеттік (есептік) тіркелген күннен бастап;</w:t>
            </w:r>
          </w:p>
          <w:bookmarkEnd w:id="6969"/>
          <w:bookmarkStart w:name="z8418" w:id="6970"/>
          <w:p>
            <w:pPr>
              <w:spacing w:after="20"/>
              <w:ind w:left="20"/>
              <w:jc w:val="both"/>
            </w:pPr>
            <w:r>
              <w:rPr>
                <w:rFonts w:ascii="Times New Roman"/>
                <w:b w:val="false"/>
                <w:i w:val="false"/>
                <w:color w:val="000000"/>
                <w:sz w:val="20"/>
              </w:rPr>
              <w:t>
</w:t>
            </w:r>
            <w:r>
              <w:rPr>
                <w:rFonts w:ascii="Times New Roman"/>
                <w:b/>
                <w:i w:val="false"/>
                <w:color w:val="000000"/>
                <w:sz w:val="20"/>
              </w:rPr>
              <w:t>2) салық органдарында дара кәсіпкер ретінде жаңадан тіркеу есебіне тұрған жеке тұлғалар – салық органдарында тіркеу есебіне қойылған күнінен бастап;</w:t>
            </w:r>
          </w:p>
          <w:bookmarkEnd w:id="6970"/>
          <w:bookmarkStart w:name="z8606" w:id="6971"/>
          <w:p>
            <w:pPr>
              <w:spacing w:after="20"/>
              <w:ind w:left="20"/>
              <w:jc w:val="both"/>
            </w:pPr>
            <w:r>
              <w:rPr>
                <w:rFonts w:ascii="Times New Roman"/>
                <w:b w:val="false"/>
                <w:i w:val="false"/>
                <w:color w:val="000000"/>
                <w:sz w:val="20"/>
              </w:rPr>
              <w:t>
</w:t>
            </w:r>
            <w:r>
              <w:rPr>
                <w:rFonts w:ascii="Times New Roman"/>
                <w:b/>
                <w:i w:val="false"/>
                <w:color w:val="000000"/>
                <w:sz w:val="20"/>
              </w:rPr>
              <w:t>3) ағымдағы күнтiзбелiк жылда салық органының шешiмi негiзiнде қосылған құн салығы бойынша тiркеу есебiнен шығарылған салық төлеушiлер – салық органының шешiмi негiзiнде қосылған құн салығы бойынша тiркеу есебiнен шығарылған күннен кейiнгi күннен бастап;</w:t>
            </w:r>
          </w:p>
          <w:bookmarkEnd w:id="6971"/>
          <w:bookmarkStart w:name="z8607" w:id="6972"/>
          <w:p>
            <w:pPr>
              <w:spacing w:after="20"/>
              <w:ind w:left="20"/>
              <w:jc w:val="both"/>
            </w:pPr>
            <w:r>
              <w:rPr>
                <w:rFonts w:ascii="Times New Roman"/>
                <w:b w:val="false"/>
                <w:i w:val="false"/>
                <w:color w:val="000000"/>
                <w:sz w:val="20"/>
              </w:rPr>
              <w:t>
</w:t>
            </w:r>
            <w:r>
              <w:rPr>
                <w:rFonts w:ascii="Times New Roman"/>
                <w:b/>
                <w:i w:val="false"/>
                <w:color w:val="000000"/>
                <w:sz w:val="20"/>
              </w:rPr>
              <w:t>4) өзге де салық төлеушілер ағымдағы күнтізбелік жылдың бірінші қаңтарынан бастап айқындалады.</w:t>
            </w:r>
          </w:p>
          <w:bookmarkEnd w:id="6972"/>
          <w:bookmarkStart w:name="z8608" w:id="6973"/>
          <w:p>
            <w:pPr>
              <w:spacing w:after="20"/>
              <w:ind w:left="20"/>
              <w:jc w:val="both"/>
            </w:pPr>
            <w:r>
              <w:rPr>
                <w:rFonts w:ascii="Times New Roman"/>
                <w:b w:val="false"/>
                <w:i w:val="false"/>
                <w:color w:val="000000"/>
                <w:sz w:val="20"/>
              </w:rPr>
              <w:t>
</w:t>
            </w:r>
            <w:r>
              <w:rPr>
                <w:rFonts w:ascii="Times New Roman"/>
                <w:b/>
                <w:i w:val="false"/>
                <w:color w:val="000000"/>
                <w:sz w:val="20"/>
              </w:rPr>
              <w:t>2-1. Қосылған құн салығы бойынша тіркеу есебіне қою мақсаттары үшін айналым мөлшері осы Кодекстің 230-бабы 1-тармағының 1) және 2) тармақшаларында көрсетілген айналымдардың сомасы ретінде айқындалады.</w:t>
            </w:r>
          </w:p>
          <w:bookmarkEnd w:id="6973"/>
          <w:bookmarkStart w:name="z4737" w:id="6974"/>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Заңымен (01.01.2015 бастап қолданысқа енгізіледі).</w:t>
            </w:r>
          </w:p>
          <w:bookmarkEnd w:id="6974"/>
          <w:bookmarkStart w:name="z4738" w:id="6975"/>
          <w:p>
            <w:pPr>
              <w:spacing w:after="20"/>
              <w:ind w:left="20"/>
              <w:jc w:val="both"/>
            </w:pPr>
            <w:r>
              <w:rPr>
                <w:rFonts w:ascii="Times New Roman"/>
                <w:b w:val="false"/>
                <w:i w:val="false"/>
                <w:color w:val="000000"/>
                <w:sz w:val="20"/>
              </w:rPr>
              <w:t>
</w:t>
            </w:r>
            <w:r>
              <w:rPr>
                <w:rFonts w:ascii="Times New Roman"/>
                <w:b/>
                <w:i w:val="false"/>
                <w:color w:val="000000"/>
                <w:sz w:val="20"/>
              </w:rPr>
              <w:t>4. Егер құрылтайшы сенімгерлік басқару шарты бойынша не пайда алушы сенімгерлік басқару туындаған өзге де жағдайларда қосылған құн салығын төлеуші болып табылса, сенімгерлік басқарушы орналасқан жері бойынша салық органына сенімгерлік басқару шартын жасасқан күннен не сенімгерлік басқарудың туындауына негіз болып табылатын өзге де құжат күнінен бастап бес жұмыс күнінен кешіктірмей келу тәртібімен қосылған құн салығы бойынша тіркеу есебі туралы салық өтінішін беруге міндетті. Өзге де жағдайларда мұндай құрылтайшыны немесе пайда алушыны, сондай-ақ сенімгерлік басқарушыны міндетті түрде есепке қою осы баптың 2-тармағына сәйкес жүзеге асырылады.</w:t>
            </w:r>
          </w:p>
          <w:bookmarkEnd w:id="6975"/>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5-тармақ жаңа редакцияда көзделген - ҚР 30.11.2016 </w:t>
            </w:r>
            <w:r>
              <w:rPr>
                <w:rFonts w:ascii="Times New Roman"/>
                <w:b w:val="false"/>
                <w:i w:val="false"/>
                <w:color w:val="000000"/>
                <w:sz w:val="20"/>
              </w:rPr>
              <w:t>№ 26-VI</w:t>
            </w:r>
            <w:r>
              <w:rPr>
                <w:rFonts w:ascii="Times New Roman"/>
                <w:b/>
                <w:i w:val="false"/>
                <w:color w:val="000000"/>
                <w:sz w:val="20"/>
              </w:rPr>
              <w:t xml:space="preserve"> Заңымен (01.01.2019 бастап 01.01.2020 дейін </w:t>
            </w:r>
            <w:r>
              <w:rPr>
                <w:rFonts w:ascii="Times New Roman"/>
                <w:b w:val="false"/>
                <w:i w:val="false"/>
                <w:color w:val="000000"/>
                <w:sz w:val="20"/>
              </w:rPr>
              <w:t>қолданыста</w:t>
            </w:r>
            <w:r>
              <w:rPr>
                <w:rFonts w:ascii="Times New Roman"/>
                <w:b/>
                <w:i w:val="false"/>
                <w:color w:val="000000"/>
                <w:sz w:val="20"/>
              </w:rPr>
              <w:t xml:space="preserve"> болады).</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5-тармақтың бұл редакциясы </w:t>
            </w:r>
            <w:r>
              <w:rPr>
                <w:rFonts w:ascii="Times New Roman"/>
                <w:b/>
                <w:i w:val="false"/>
                <w:color w:val="000000"/>
                <w:sz w:val="20"/>
              </w:rPr>
              <w:t xml:space="preserve">01.01.2018 бастап 01.01.2019 дейін </w:t>
            </w:r>
            <w:r>
              <w:rPr>
                <w:rFonts w:ascii="Times New Roman"/>
                <w:b w:val="false"/>
                <w:i w:val="false"/>
                <w:color w:val="000000"/>
                <w:sz w:val="20"/>
              </w:rPr>
              <w:t>қолданыста</w:t>
            </w:r>
            <w:r>
              <w:rPr>
                <w:rFonts w:ascii="Times New Roman"/>
                <w:b/>
                <w:i w:val="false"/>
                <w:color w:val="000000"/>
                <w:sz w:val="20"/>
              </w:rPr>
              <w:t xml:space="preserve"> болады</w:t>
            </w:r>
            <w:r>
              <w:rPr>
                <w:rFonts w:ascii="Times New Roman"/>
                <w:b w:val="false"/>
                <w:i w:val="false"/>
                <w:color w:val="000000"/>
                <w:sz w:val="20"/>
              </w:rPr>
              <w:t xml:space="preserve"> </w:t>
            </w:r>
            <w:r>
              <w:rPr>
                <w:rFonts w:ascii="Times New Roman"/>
                <w:b/>
                <w:i w:val="false"/>
                <w:color w:val="000000"/>
                <w:sz w:val="20"/>
              </w:rPr>
              <w:t xml:space="preserve">- ҚР 30.11.2016 </w:t>
            </w:r>
            <w:r>
              <w:rPr>
                <w:rFonts w:ascii="Times New Roman"/>
                <w:b w:val="false"/>
                <w:i w:val="false"/>
                <w:color w:val="000000"/>
                <w:sz w:val="20"/>
              </w:rPr>
              <w:t>№ 26-VI</w:t>
            </w:r>
            <w:r>
              <w:rPr>
                <w:rFonts w:ascii="Times New Roman"/>
                <w:b/>
                <w:i w:val="false"/>
                <w:color w:val="000000"/>
                <w:sz w:val="20"/>
              </w:rPr>
              <w:t>Заңымен.</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5. Ең төмен айналым республикалық бюджет туралы заңда белгіленген және тиісті қаржы жылының 1 қаңтарында қолданыста болатын айлық есептік көрсеткіштің 25000 еселенген мөлшерін құрайды.</w:t>
            </w:r>
          </w:p>
          <w:p>
            <w:pPr>
              <w:spacing w:after="20"/>
              <w:ind w:left="20"/>
              <w:jc w:val="both"/>
            </w:pPr>
            <w:r>
              <w:rPr>
                <w:rFonts w:ascii="Times New Roman"/>
                <w:b w:val="false"/>
                <w:i w:val="false"/>
                <w:color w:val="000000"/>
                <w:sz w:val="20"/>
              </w:rPr>
              <w:t>
</w:t>
            </w:r>
            <w:r>
              <w:rPr>
                <w:rFonts w:ascii="Times New Roman"/>
                <w:b/>
                <w:i w:val="false"/>
                <w:color w:val="000000"/>
                <w:sz w:val="20"/>
              </w:rPr>
              <w:t>6. Қосылған құн салығы бойынша тіркеу есебі туралы салықтық өтінішті Қазақстан Республикасының резидент заңды тұлғасының, Қазақстан Республикасында филиал, өкілдік арқылы қызмет атқарып жатқан бейрезиденттің бірінші басшысы, дара кәсіпкер орналасқан жері бойынша салық органына осы баптың 2-тармағында белгіленген тәртіппен береді.</w:t>
            </w:r>
          </w:p>
          <w:bookmarkStart w:name="z489" w:id="6976"/>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1-тармағында аталған тұлғалар қосылған құн салығы бойынша тіркеу есебіне қою үшін салықтық өтiнiш берген күннен бастап қосылған құн салығын төлеушiлерге айналады.</w:t>
            </w:r>
          </w:p>
          <w:bookmarkEnd w:id="6976"/>
          <w:p>
            <w:pPr>
              <w:spacing w:after="20"/>
              <w:ind w:left="20"/>
              <w:jc w:val="both"/>
            </w:pPr>
            <w:r>
              <w:rPr>
                <w:rFonts w:ascii="Times New Roman"/>
                <w:b w:val="false"/>
                <w:i w:val="false"/>
                <w:color w:val="000000"/>
                <w:sz w:val="20"/>
              </w:rPr>
              <w:t>
</w:t>
            </w:r>
            <w:r>
              <w:rPr>
                <w:rFonts w:ascii="Times New Roman"/>
                <w:b/>
                <w:i w:val="false"/>
                <w:color w:val="000000"/>
                <w:sz w:val="20"/>
              </w:rPr>
              <w:t>Салық органы салықтық өтiнiш берілген күннен бастап бір жұмыс күні ішінде салық төлеушіні қосылған құн салығы бойынша тіркеу есебіне қоюды жүргізеді.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7. Алып тасталды - ҚР 27.02.2017 </w:t>
            </w:r>
            <w:r>
              <w:rPr>
                <w:rFonts w:ascii="Times New Roman"/>
                <w:b w:val="false"/>
                <w:i w:val="false"/>
                <w:color w:val="000000"/>
                <w:sz w:val="20"/>
              </w:rPr>
              <w:t>№ 49-VI</w:t>
            </w:r>
            <w:r>
              <w:rPr>
                <w:rFonts w:ascii="Times New Roman"/>
                <w:b w:val="false"/>
                <w:i w:val="false"/>
                <w:color w:val="ff0000"/>
                <w:sz w:val="20"/>
              </w:rPr>
              <w:t xml:space="preserve"> Заңымен (01.05.2017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4742" w:id="6977"/>
          <w:p>
            <w:pPr>
              <w:spacing w:after="20"/>
              <w:ind w:left="20"/>
              <w:jc w:val="both"/>
            </w:pPr>
            <w:r>
              <w:rPr>
                <w:rFonts w:ascii="Times New Roman"/>
                <w:b w:val="false"/>
                <w:i w:val="false"/>
                <w:color w:val="000000"/>
                <w:sz w:val="20"/>
              </w:rPr>
              <w:t>
</w:t>
            </w:r>
            <w:r>
              <w:rPr>
                <w:rFonts w:ascii="Times New Roman"/>
                <w:b/>
                <w:i w:val="false"/>
                <w:color w:val="000000"/>
                <w:sz w:val="20"/>
              </w:rPr>
              <w:t xml:space="preserve">8. Осы баптың 1-тармағында көрсетiлген қосылған құн салығы бойынша тіркеу есебіне қою үшін салықтық өтiнiш тапсырмаған тұлға анықталған кезде, салық органы мұндай салық төлеушіні анықтаған сәттен бастап бес жұмыс күнінен кешіктірмей оған осы Кодекстің </w:t>
            </w:r>
            <w:r>
              <w:rPr>
                <w:rFonts w:ascii="Times New Roman"/>
                <w:b w:val="false"/>
                <w:i w:val="false"/>
                <w:color w:val="000000"/>
                <w:sz w:val="20"/>
              </w:rPr>
              <w:t>608-бабында</w:t>
            </w:r>
            <w:r>
              <w:rPr>
                <w:rFonts w:ascii="Times New Roman"/>
                <w:b/>
                <w:i w:val="false"/>
                <w:color w:val="000000"/>
                <w:sz w:val="20"/>
              </w:rPr>
              <w:t xml:space="preserve"> белгіленген тәртіппен Қазақстан Республикасының салық заңнамасын бұзушылықты жою туралы хабарлама жібереді. </w:t>
            </w:r>
          </w:p>
          <w:bookmarkEnd w:id="6977"/>
          <w:bookmarkStart w:name="z4743" w:id="6978"/>
          <w:p>
            <w:pPr>
              <w:spacing w:after="20"/>
              <w:ind w:left="20"/>
              <w:jc w:val="both"/>
            </w:pPr>
            <w:r>
              <w:rPr>
                <w:rFonts w:ascii="Times New Roman"/>
                <w:b w:val="false"/>
                <w:i w:val="false"/>
                <w:color w:val="000000"/>
                <w:sz w:val="20"/>
              </w:rPr>
              <w:t>
</w:t>
            </w:r>
            <w:r>
              <w:rPr>
                <w:rFonts w:ascii="Times New Roman"/>
                <w:b/>
                <w:i w:val="false"/>
                <w:color w:val="000000"/>
                <w:sz w:val="20"/>
              </w:rPr>
              <w:t xml:space="preserve">9. Салық төлеушi осы баптың 8-тармағына сәйкес жіберілген салық органының хабарламасы бойынша қосылған құн салығы бойынша тіркеу есебіне қою үшін салықтық өтiнiш тапсырмаған жағдайда, осы Кодекстің </w:t>
            </w:r>
            <w:r>
              <w:rPr>
                <w:rFonts w:ascii="Times New Roman"/>
                <w:b w:val="false"/>
                <w:i w:val="false"/>
                <w:color w:val="000000"/>
                <w:sz w:val="20"/>
              </w:rPr>
              <w:t>608-бабы</w:t>
            </w:r>
            <w:r>
              <w:rPr>
                <w:rFonts w:ascii="Times New Roman"/>
                <w:b/>
                <w:i w:val="false"/>
                <w:color w:val="000000"/>
                <w:sz w:val="20"/>
              </w:rPr>
              <w:t xml:space="preserve"> 5-тармағында белгіленген мерзім аяқталғаннан кейін салық органы осы Кодекстің </w:t>
            </w:r>
            <w:r>
              <w:rPr>
                <w:rFonts w:ascii="Times New Roman"/>
                <w:b w:val="false"/>
                <w:i w:val="false"/>
                <w:color w:val="000000"/>
                <w:sz w:val="20"/>
              </w:rPr>
              <w:t>611-бабында</w:t>
            </w:r>
            <w:r>
              <w:rPr>
                <w:rFonts w:ascii="Times New Roman"/>
                <w:b/>
                <w:i w:val="false"/>
                <w:color w:val="000000"/>
                <w:sz w:val="20"/>
              </w:rPr>
              <w:t xml:space="preserve"> белгіленген тәртіппен салық төлеушінің банк шоттары бойынша шығыс операцияларын тоқтата тұру туралы өкім шығарады.</w:t>
            </w:r>
          </w:p>
          <w:bookmarkEnd w:id="697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568-бапқа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30.11.2016 </w:t>
            </w:r>
            <w:r>
              <w:rPr>
                <w:rFonts w:ascii="Times New Roman"/>
                <w:b w:val="false"/>
                <w:i w:val="false"/>
                <w:color w:val="000000"/>
                <w:sz w:val="20"/>
              </w:rPr>
              <w:t>№ 26-VI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3-баптан</w:t>
            </w:r>
            <w:r>
              <w:rPr>
                <w:rFonts w:ascii="Times New Roman"/>
                <w:b w:val="false"/>
                <w:i w:val="false"/>
                <w:color w:val="ff0000"/>
                <w:sz w:val="20"/>
              </w:rPr>
              <w:t xml:space="preserve"> қараңыз); 27.02.2017 </w:t>
            </w:r>
            <w:r>
              <w:rPr>
                <w:rFonts w:ascii="Times New Roman"/>
                <w:b w:val="false"/>
                <w:i w:val="false"/>
                <w:color w:val="000000"/>
                <w:sz w:val="20"/>
              </w:rPr>
              <w:t>№ 49-VI</w:t>
            </w:r>
            <w:r>
              <w:rPr>
                <w:rFonts w:ascii="Times New Roman"/>
                <w:b w:val="false"/>
                <w:i w:val="false"/>
                <w:color w:val="ff0000"/>
                <w:sz w:val="20"/>
              </w:rPr>
              <w:t xml:space="preserve"> (01.05.2017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25.12.2017 </w:t>
            </w:r>
            <w:r>
              <w:rPr>
                <w:rFonts w:ascii="Times New Roman"/>
                <w:b w:val="false"/>
                <w:i w:val="false"/>
                <w:color w:val="000000"/>
                <w:sz w:val="20"/>
              </w:rPr>
              <w:t>№ 122-VI</w:t>
            </w:r>
            <w:r>
              <w:rPr>
                <w:rFonts w:ascii="Times New Roman"/>
                <w:b w:val="false"/>
                <w:i w:val="false"/>
                <w:color w:val="ff0000"/>
                <w:sz w:val="20"/>
              </w:rPr>
              <w:t xml:space="preserve"> (01.01.2018 бастап қолданысқа енгізіледі) Заңдарымен.</w:t>
            </w:r>
            <w:r>
              <w:br/>
            </w:r>
            <w:r>
              <w:rPr>
                <w:rFonts w:ascii="Times New Roman"/>
                <w:b w:val="false"/>
                <w:i w:val="false"/>
                <w:color w:val="000000"/>
                <w:sz w:val="20"/>
              </w:rPr>
              <w:t>
</w:t>
            </w:r>
          </w:p>
          <w:bookmarkStart w:name="z4744" w:id="6979"/>
          <w:p>
            <w:pPr>
              <w:spacing w:after="0"/>
              <w:ind w:left="0"/>
              <w:jc w:val="both"/>
            </w:pPr>
            <w:r>
              <w:rPr>
                <w:rFonts w:ascii="Times New Roman"/>
                <w:b/>
                <w:i w:val="false"/>
                <w:color w:val="000000"/>
              </w:rPr>
              <w:t xml:space="preserve">   569-бап. Қосылған құн салығы бойынша тіркеу есебіне ерікті түрде қою</w:t>
            </w:r>
          </w:p>
          <w:bookmarkEnd w:id="6979"/>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тармақта өзгеше көзделмесе, осы Кодекстің </w:t>
            </w:r>
            <w:r>
              <w:rPr>
                <w:rFonts w:ascii="Times New Roman"/>
                <w:b w:val="false"/>
                <w:i w:val="false"/>
                <w:color w:val="000000"/>
                <w:sz w:val="20"/>
              </w:rPr>
              <w:t>568-бабының</w:t>
            </w:r>
            <w:r>
              <w:rPr>
                <w:rFonts w:ascii="Times New Roman"/>
                <w:b/>
                <w:i w:val="false"/>
                <w:color w:val="000000"/>
                <w:sz w:val="20"/>
              </w:rPr>
              <w:t xml:space="preserve"> 1-тармағына сәйкес қосылған құн салығы бойынша тіркеу есебіне міндетті түрде қоюға жатпайтын тұлғалар мынадай тәсілдердің бірімен:</w:t>
            </w:r>
          </w:p>
          <w:bookmarkStart w:name="z495" w:id="6980"/>
          <w:p>
            <w:pPr>
              <w:spacing w:after="20"/>
              <w:ind w:left="20"/>
              <w:jc w:val="both"/>
            </w:pPr>
            <w:r>
              <w:rPr>
                <w:rFonts w:ascii="Times New Roman"/>
                <w:b w:val="false"/>
                <w:i w:val="false"/>
                <w:color w:val="000000"/>
                <w:sz w:val="20"/>
              </w:rPr>
              <w:t>
</w:t>
            </w:r>
            <w:r>
              <w:rPr>
                <w:rFonts w:ascii="Times New Roman"/>
                <w:b/>
                <w:i w:val="false"/>
                <w:color w:val="000000"/>
                <w:sz w:val="20"/>
              </w:rPr>
              <w:t>1) қосылған құн салығы бойынша тіркеу есебіне қою туралы салықтық өтінішті келу тәртібімен қағаз жеткізгіште немесе электрондық нысанда беру арқылы;</w:t>
            </w:r>
          </w:p>
          <w:bookmarkEnd w:id="6980"/>
          <w:bookmarkStart w:name="z496" w:id="6981"/>
          <w:p>
            <w:pPr>
              <w:spacing w:after="20"/>
              <w:ind w:left="20"/>
              <w:jc w:val="both"/>
            </w:pPr>
            <w:r>
              <w:rPr>
                <w:rFonts w:ascii="Times New Roman"/>
                <w:b w:val="false"/>
                <w:i w:val="false"/>
                <w:color w:val="000000"/>
                <w:sz w:val="20"/>
              </w:rPr>
              <w:t>
</w:t>
            </w:r>
            <w:r>
              <w:rPr>
                <w:rFonts w:ascii="Times New Roman"/>
                <w:b/>
                <w:i w:val="false"/>
                <w:color w:val="000000"/>
                <w:sz w:val="20"/>
              </w:rPr>
              <w:t>2) Бизнес-сәйкестендіру нөмірлерінің ұлттық тізілімінде резидент заңды тұлғаны мемлекеттік тіркеу кезінде қосылған құн салығы бойынша тіркеу есебіне тұруға құқылы.</w:t>
            </w:r>
          </w:p>
          <w:bookmarkEnd w:id="6981"/>
          <w:bookmarkStart w:name="z497" w:id="6982"/>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 бойынша тіркеу есебіне ерікті түрде тұруға:</w:t>
            </w:r>
          </w:p>
          <w:bookmarkEnd w:id="6982"/>
          <w:bookmarkStart w:name="z498" w:id="6983"/>
          <w:p>
            <w:pPr>
              <w:spacing w:after="20"/>
              <w:ind w:left="20"/>
              <w:jc w:val="both"/>
            </w:pPr>
            <w:r>
              <w:rPr>
                <w:rFonts w:ascii="Times New Roman"/>
                <w:b w:val="false"/>
                <w:i w:val="false"/>
                <w:color w:val="000000"/>
                <w:sz w:val="20"/>
              </w:rPr>
              <w:t>
</w:t>
            </w:r>
            <w:r>
              <w:rPr>
                <w:rFonts w:ascii="Times New Roman"/>
                <w:b/>
                <w:i w:val="false"/>
                <w:color w:val="000000"/>
                <w:sz w:val="20"/>
              </w:rPr>
              <w:t>дара кәсіпкерлер болып табылмайтын жеке тұлғалардың;</w:t>
            </w:r>
          </w:p>
          <w:bookmarkEnd w:id="6983"/>
          <w:bookmarkStart w:name="z499" w:id="6984"/>
          <w:p>
            <w:pPr>
              <w:spacing w:after="20"/>
              <w:ind w:left="20"/>
              <w:jc w:val="both"/>
            </w:pPr>
            <w:r>
              <w:rPr>
                <w:rFonts w:ascii="Times New Roman"/>
                <w:b w:val="false"/>
                <w:i w:val="false"/>
                <w:color w:val="000000"/>
                <w:sz w:val="20"/>
              </w:rPr>
              <w:t>
</w:t>
            </w:r>
            <w:r>
              <w:rPr>
                <w:rFonts w:ascii="Times New Roman"/>
                <w:b/>
                <w:i w:val="false"/>
                <w:color w:val="000000"/>
                <w:sz w:val="20"/>
              </w:rPr>
              <w:t>мемлекеттік мекемелердің;</w:t>
            </w:r>
          </w:p>
          <w:bookmarkEnd w:id="6984"/>
          <w:bookmarkStart w:name="z500" w:id="6985"/>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Республикасындағы қызметін филиал, өкілдік арқылы жүзеге асырмайтын бейрезиденттердің;</w:t>
            </w:r>
          </w:p>
          <w:bookmarkEnd w:id="6985"/>
          <w:bookmarkStart w:name="z501" w:id="6986"/>
          <w:p>
            <w:pPr>
              <w:spacing w:after="20"/>
              <w:ind w:left="20"/>
              <w:jc w:val="both"/>
            </w:pPr>
            <w:r>
              <w:rPr>
                <w:rFonts w:ascii="Times New Roman"/>
                <w:b w:val="false"/>
                <w:i w:val="false"/>
                <w:color w:val="000000"/>
                <w:sz w:val="20"/>
              </w:rPr>
              <w:t>
</w:t>
            </w:r>
            <w:r>
              <w:rPr>
                <w:rFonts w:ascii="Times New Roman"/>
                <w:b/>
                <w:i w:val="false"/>
                <w:color w:val="000000"/>
                <w:sz w:val="20"/>
              </w:rPr>
              <w:t>резидент заңды тұлғалардың құрылымдық бөлімшелерінің;</w:t>
            </w:r>
          </w:p>
          <w:bookmarkEnd w:id="6986"/>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w:t>
            </w:r>
            <w:r>
              <w:rPr>
                <w:rFonts w:ascii="Times New Roman"/>
                <w:b w:val="false"/>
                <w:i w:val="false"/>
                <w:color w:val="000000"/>
                <w:sz w:val="20"/>
              </w:rPr>
              <w:t>411</w:t>
            </w:r>
            <w:r>
              <w:rPr>
                <w:rFonts w:ascii="Times New Roman"/>
                <w:b/>
                <w:i w:val="false"/>
                <w:color w:val="000000"/>
                <w:sz w:val="20"/>
              </w:rPr>
              <w:t xml:space="preserve"> және </w:t>
            </w:r>
            <w:r>
              <w:rPr>
                <w:rFonts w:ascii="Times New Roman"/>
                <w:b w:val="false"/>
                <w:i w:val="false"/>
                <w:color w:val="000000"/>
                <w:sz w:val="20"/>
              </w:rPr>
              <w:t>420-баптарында</w:t>
            </w:r>
            <w:r>
              <w:rPr>
                <w:rFonts w:ascii="Times New Roman"/>
                <w:b/>
                <w:i w:val="false"/>
                <w:color w:val="000000"/>
                <w:sz w:val="20"/>
              </w:rPr>
              <w:t xml:space="preserve"> көрсетілген қызметі бойынша тиісінше ойын бизнесі салығы және тіркелген салық салынатын тұлғалардың құқығы жоқ.</w:t>
            </w:r>
          </w:p>
          <w:bookmarkStart w:name="z503" w:id="6987"/>
          <w:p>
            <w:pPr>
              <w:spacing w:after="20"/>
              <w:ind w:left="20"/>
              <w:jc w:val="both"/>
            </w:pPr>
            <w:r>
              <w:rPr>
                <w:rFonts w:ascii="Times New Roman"/>
                <w:b w:val="false"/>
                <w:i w:val="false"/>
                <w:color w:val="000000"/>
                <w:sz w:val="20"/>
              </w:rPr>
              <w:t>
</w:t>
            </w:r>
            <w:r>
              <w:rPr>
                <w:rFonts w:ascii="Times New Roman"/>
                <w:b/>
                <w:i w:val="false"/>
                <w:color w:val="000000"/>
                <w:sz w:val="20"/>
              </w:rPr>
              <w:t>2. Салық органы қосылған құн салығы бойынша тіркеу есебіне қою үшін салықтық өтiнiш берілген күннен бастап бір жұмыс күні ішінде қосылған құн салығы бойынша тіркеу есебіне қою туралы куәлікті жасай отырып, салық төлеушіні қосылған құн салығы бойынша тіркеу есебіне қоюды жүргізеді.</w:t>
            </w:r>
          </w:p>
          <w:bookmarkEnd w:id="6987"/>
          <w:bookmarkStart w:name="z504" w:id="6988"/>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1-тармағында көрсетілген тұлғалар:</w:t>
            </w:r>
          </w:p>
          <w:bookmarkEnd w:id="6988"/>
          <w:bookmarkStart w:name="z505" w:id="6989"/>
          <w:p>
            <w:pPr>
              <w:spacing w:after="20"/>
              <w:ind w:left="20"/>
              <w:jc w:val="both"/>
            </w:pPr>
            <w:r>
              <w:rPr>
                <w:rFonts w:ascii="Times New Roman"/>
                <w:b w:val="false"/>
                <w:i w:val="false"/>
                <w:color w:val="000000"/>
                <w:sz w:val="20"/>
              </w:rPr>
              <w:t>
</w:t>
            </w:r>
            <w:r>
              <w:rPr>
                <w:rFonts w:ascii="Times New Roman"/>
                <w:b/>
                <w:i w:val="false"/>
                <w:color w:val="000000"/>
                <w:sz w:val="20"/>
              </w:rPr>
              <w:t>1) осы баптың 1-тармағының 1) тармақшасында көрсетілген тұлғалар үшін – қосылған құн салығы бойынша тіркеу есебіне қою үшін салықтық өтініш берген күннен бастап;</w:t>
            </w:r>
          </w:p>
          <w:bookmarkEnd w:id="6989"/>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1-тармағының 2) тармақшасында көрсетілген тұлғалар үшін – Бизнес-сәйкестендіру нөмірлерінің ұлттық тізілімінде мемлекеттік тіркелген күннен бастап қосылған құн салығының төлеушілері болып табылады.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3. Алып тасталды - ҚР 27.02.2017 </w:t>
            </w:r>
            <w:r>
              <w:rPr>
                <w:rFonts w:ascii="Times New Roman"/>
                <w:b w:val="false"/>
                <w:i w:val="false"/>
                <w:color w:val="000000"/>
                <w:sz w:val="20"/>
              </w:rPr>
              <w:t>№ 49-VI</w:t>
            </w:r>
            <w:r>
              <w:rPr>
                <w:rFonts w:ascii="Times New Roman"/>
                <w:b w:val="false"/>
                <w:i w:val="false"/>
                <w:color w:val="ff0000"/>
                <w:sz w:val="20"/>
              </w:rPr>
              <w:t xml:space="preserve"> Заңымен (01.05.2017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val="false"/>
                <w:i w:val="false"/>
                <w:color w:val="ff0000"/>
                <w:sz w:val="20"/>
              </w:rPr>
              <w:t xml:space="preserve">4. Алып тасталды - ҚР 27.02.2017 </w:t>
            </w:r>
            <w:r>
              <w:rPr>
                <w:rFonts w:ascii="Times New Roman"/>
                <w:b w:val="false"/>
                <w:i w:val="false"/>
                <w:color w:val="000000"/>
                <w:sz w:val="20"/>
              </w:rPr>
              <w:t>№ 49-VI</w:t>
            </w:r>
            <w:r>
              <w:rPr>
                <w:rFonts w:ascii="Times New Roman"/>
                <w:b w:val="false"/>
                <w:i w:val="false"/>
                <w:color w:val="ff0000"/>
                <w:sz w:val="20"/>
              </w:rPr>
              <w:t xml:space="preserve"> Заңымен (01.05.2017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val="false"/>
                <w:i w:val="false"/>
                <w:color w:val="ff0000"/>
                <w:sz w:val="20"/>
              </w:rPr>
              <w:t xml:space="preserve">Ескерту. 569-бапқа өзгерістер енгізілді - ҚР 2009.07.04 </w:t>
            </w:r>
            <w:r>
              <w:rPr>
                <w:rFonts w:ascii="Times New Roman"/>
                <w:b w:val="false"/>
                <w:i w:val="false"/>
                <w:color w:val="000000"/>
                <w:sz w:val="20"/>
              </w:rPr>
              <w:t>N 167-IV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16.05.2014 </w:t>
            </w:r>
            <w:r>
              <w:rPr>
                <w:rFonts w:ascii="Times New Roman"/>
                <w:b w:val="false"/>
                <w:i w:val="false"/>
                <w:color w:val="000000"/>
                <w:sz w:val="20"/>
              </w:rPr>
              <w:t>№ 203-V</w:t>
            </w:r>
            <w:r>
              <w:rPr>
                <w:rFonts w:ascii="Times New Roman"/>
                <w:b w:val="false"/>
                <w:i w:val="false"/>
                <w:color w:val="ff0000"/>
                <w:sz w:val="20"/>
              </w:rPr>
              <w:t xml:space="preserve"> (алғашқы ресми жарияланған күнінен кейін алты ай өткен соң қолданысқа енгізіледі); 03.07.2014 </w:t>
            </w:r>
            <w:r>
              <w:rPr>
                <w:rFonts w:ascii="Times New Roman"/>
                <w:b w:val="false"/>
                <w:i w:val="false"/>
                <w:color w:val="000000"/>
                <w:sz w:val="20"/>
              </w:rPr>
              <w:t>№ 227-V</w:t>
            </w:r>
            <w:r>
              <w:rPr>
                <w:rFonts w:ascii="Times New Roman"/>
                <w:b w:val="false"/>
                <w:i w:val="false"/>
                <w:color w:val="ff0000"/>
                <w:sz w:val="20"/>
              </w:rPr>
              <w:t xml:space="preserve"> (01.01.2015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 30.11.2016 </w:t>
            </w:r>
            <w:r>
              <w:rPr>
                <w:rFonts w:ascii="Times New Roman"/>
                <w:b w:val="false"/>
                <w:i w:val="false"/>
                <w:color w:val="000000"/>
                <w:sz w:val="20"/>
              </w:rPr>
              <w:t>№ 26-VI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6-баптан</w:t>
            </w:r>
            <w:r>
              <w:rPr>
                <w:rFonts w:ascii="Times New Roman"/>
                <w:b w:val="false"/>
                <w:i w:val="false"/>
                <w:color w:val="ff0000"/>
                <w:sz w:val="20"/>
              </w:rPr>
              <w:t xml:space="preserve"> қараңыз); 27.02.2017 </w:t>
            </w:r>
            <w:r>
              <w:rPr>
                <w:rFonts w:ascii="Times New Roman"/>
                <w:b w:val="false"/>
                <w:i w:val="false"/>
                <w:color w:val="000000"/>
                <w:sz w:val="20"/>
              </w:rPr>
              <w:t>№ 49-VI</w:t>
            </w:r>
            <w:r>
              <w:rPr>
                <w:rFonts w:ascii="Times New Roman"/>
                <w:b w:val="false"/>
                <w:i w:val="false"/>
                <w:color w:val="ff0000"/>
                <w:sz w:val="20"/>
              </w:rPr>
              <w:t xml:space="preserve"> (01.05.2017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752" w:id="6990"/>
          <w:p>
            <w:pPr>
              <w:spacing w:after="0"/>
              <w:ind w:left="0"/>
              <w:jc w:val="both"/>
            </w:pPr>
            <w:r>
              <w:rPr>
                <w:rFonts w:ascii="Times New Roman"/>
                <w:b/>
                <w:i w:val="false"/>
                <w:color w:val="000000"/>
              </w:rPr>
              <w:t xml:space="preserve">  570-бап. Қосылған құн салығы бойынша тіркеу есебіне қою туралы куәлiк </w:t>
            </w:r>
          </w:p>
          <w:bookmarkEnd w:id="6990"/>
          <w:bookmarkStart w:name="z4753" w:id="6991"/>
          <w:p>
            <w:pPr>
              <w:spacing w:after="20"/>
              <w:ind w:left="20"/>
              <w:jc w:val="both"/>
            </w:pPr>
            <w:r>
              <w:rPr>
                <w:rFonts w:ascii="Times New Roman"/>
                <w:b w:val="false"/>
                <w:i w:val="false"/>
                <w:color w:val="000000"/>
                <w:sz w:val="20"/>
              </w:rPr>
              <w:t>
</w:t>
            </w:r>
            <w:r>
              <w:rPr>
                <w:rFonts w:ascii="Times New Roman"/>
                <w:b/>
                <w:i w:val="false"/>
                <w:color w:val="000000"/>
                <w:sz w:val="20"/>
              </w:rPr>
              <w:t xml:space="preserve">1. Қосылған құн салығы бойынша тіркеу есебіне қою туралы куәлiк салық төлеушіні қосылған құн салығы бойынша тіркеу есебіне қою фактісін куәландырады, мерзімсіз болып табылады және тіркеуші органның лауазымды адамының электрондық цифрлық қолтаңбасымен куәландырылған электрондық құжат нысанында ұсынылады. Куәліктің нысанын уәкілетті орган </w:t>
            </w:r>
            <w:r>
              <w:rPr>
                <w:rFonts w:ascii="Times New Roman"/>
                <w:b/>
                <w:i w:val="false"/>
                <w:color w:val="000000"/>
                <w:sz w:val="20"/>
              </w:rPr>
              <w:t>белгілейді</w:t>
            </w:r>
            <w:r>
              <w:rPr>
                <w:rFonts w:ascii="Times New Roman"/>
                <w:b/>
                <w:i w:val="false"/>
                <w:color w:val="000000"/>
                <w:sz w:val="20"/>
              </w:rPr>
              <w:t>.</w:t>
            </w:r>
          </w:p>
          <w:bookmarkEnd w:id="6991"/>
          <w:bookmarkStart w:name="z4754" w:id="6992"/>
          <w:p>
            <w:pPr>
              <w:spacing w:after="20"/>
              <w:ind w:left="20"/>
              <w:jc w:val="both"/>
            </w:pPr>
            <w:r>
              <w:rPr>
                <w:rFonts w:ascii="Times New Roman"/>
                <w:b w:val="false"/>
                <w:i w:val="false"/>
                <w:color w:val="000000"/>
                <w:sz w:val="20"/>
              </w:rPr>
              <w:t>
</w:t>
            </w:r>
            <w:r>
              <w:rPr>
                <w:rFonts w:ascii="Times New Roman"/>
                <w:b/>
                <w:i w:val="false"/>
                <w:color w:val="000000"/>
                <w:sz w:val="20"/>
              </w:rPr>
              <w:t xml:space="preserve">2. Қосылған құн салығы бойынша тіркеу есебіне қою туралы куәлiк мынадай міндетті деректемелерді: </w:t>
            </w:r>
          </w:p>
          <w:bookmarkEnd w:id="6992"/>
          <w:bookmarkStart w:name="z4755" w:id="6993"/>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төлеушiнің атауын және (немесе) тегін, атын, әкесінің атын (ол болған жағдайда); </w:t>
            </w:r>
          </w:p>
          <w:bookmarkEnd w:id="6993"/>
          <w:bookmarkStart w:name="z4756" w:id="6994"/>
          <w:p>
            <w:pPr>
              <w:spacing w:after="20"/>
              <w:ind w:left="20"/>
              <w:jc w:val="both"/>
            </w:pPr>
            <w:r>
              <w:rPr>
                <w:rFonts w:ascii="Times New Roman"/>
                <w:b w:val="false"/>
                <w:i w:val="false"/>
                <w:color w:val="000000"/>
                <w:sz w:val="20"/>
              </w:rPr>
              <w:t>
</w:t>
            </w:r>
            <w:r>
              <w:rPr>
                <w:rFonts w:ascii="Times New Roman"/>
                <w:b/>
                <w:i w:val="false"/>
                <w:color w:val="000000"/>
                <w:sz w:val="20"/>
              </w:rPr>
              <w:t xml:space="preserve">2) сәйкестендіру нөмірін; </w:t>
            </w:r>
          </w:p>
          <w:bookmarkEnd w:id="6994"/>
          <w:bookmarkStart w:name="z4757" w:id="6995"/>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төлеушіні қосылған құн салығы бойынша тіркеу есебіне қою күнін; </w:t>
            </w:r>
          </w:p>
          <w:bookmarkEnd w:id="6995"/>
          <w:bookmarkStart w:name="z4758" w:id="6996"/>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(01.04.2016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6996"/>
          <w:bookmarkStart w:name="z4759" w:id="6997"/>
          <w:p>
            <w:pPr>
              <w:spacing w:after="20"/>
              <w:ind w:left="20"/>
              <w:jc w:val="both"/>
            </w:pPr>
            <w:r>
              <w:rPr>
                <w:rFonts w:ascii="Times New Roman"/>
                <w:b w:val="false"/>
                <w:i w:val="false"/>
                <w:color w:val="000000"/>
                <w:sz w:val="20"/>
              </w:rPr>
              <w:t>
</w:t>
            </w:r>
            <w:r>
              <w:rPr>
                <w:rFonts w:ascii="Times New Roman"/>
                <w:b/>
                <w:i w:val="false"/>
                <w:color w:val="000000"/>
                <w:sz w:val="20"/>
              </w:rPr>
              <w:t>5) 5) куәлікті жасаған салық органының атауын қамтиды.</w:t>
            </w:r>
          </w:p>
          <w:bookmarkEnd w:id="6997"/>
          <w:bookmarkStart w:name="z4760" w:id="6998"/>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(01.04.2016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6998"/>
          <w:bookmarkStart w:name="z4761" w:id="6999"/>
          <w:p>
            <w:pPr>
              <w:spacing w:after="20"/>
              <w:ind w:left="20"/>
              <w:jc w:val="both"/>
            </w:pPr>
            <w:r>
              <w:rPr>
                <w:rFonts w:ascii="Times New Roman"/>
                <w:b w:val="false"/>
                <w:i w:val="false"/>
                <w:color w:val="000000"/>
                <w:sz w:val="20"/>
              </w:rPr>
              <w:t>
</w:t>
            </w:r>
            <w:r>
              <w:rPr>
                <w:rFonts w:ascii="Times New Roman"/>
                <w:b/>
                <w:i w:val="false"/>
                <w:color w:val="000000"/>
                <w:sz w:val="20"/>
              </w:rPr>
              <w:t>4. Салық төлеуші қосылған құн салығы бойынша тіркеу есебінен шығарылған жағдайда, қосылған құн салығы бойынша тіркеу есебіне қою туралы куәлiктің күші жойылады және жарамсыз деп есептеледі.</w:t>
            </w:r>
          </w:p>
          <w:bookmarkEnd w:id="6999"/>
          <w:bookmarkStart w:name="z4762" w:id="7000"/>
          <w:p>
            <w:pPr>
              <w:spacing w:after="20"/>
              <w:ind w:left="20"/>
              <w:jc w:val="both"/>
            </w:pPr>
            <w:r>
              <w:rPr>
                <w:rFonts w:ascii="Times New Roman"/>
                <w:b w:val="false"/>
                <w:i w:val="false"/>
                <w:color w:val="000000"/>
                <w:sz w:val="20"/>
              </w:rPr>
              <w:t>
</w:t>
            </w:r>
            <w:r>
              <w:rPr>
                <w:rFonts w:ascii="Times New Roman"/>
                <w:b/>
                <w:i w:val="false"/>
                <w:color w:val="000000"/>
                <w:sz w:val="20"/>
              </w:rPr>
              <w:t>5. Салық органы қосылған құн салығы бойынша тіркеу есебіне қою туралы куәлікті ауыстыруды қосылған құн салығын төлеушінің тегі, аты, әкесінің аты (егер бұл жеке басты куәландыратын құжатта көрсетілсе) немесе атауы өзгерген жағдайда салық төлеуші тегінің, атының, әкесінің аты (егер бұл жеке басты куәландыратын құжатта көрсетілсе) немесе атауының өзгергені туралы сәйкестендіру нөмірлері ұлттық тізілімдерінің мәліметтері негізінде үш жұмыс күні ішінде жүргізеді.</w:t>
            </w:r>
          </w:p>
          <w:bookmarkEnd w:id="7000"/>
          <w:bookmarkStart w:name="z4763" w:id="7001"/>
          <w:p>
            <w:pPr>
              <w:spacing w:after="20"/>
              <w:ind w:left="20"/>
              <w:jc w:val="both"/>
            </w:pPr>
            <w:r>
              <w:rPr>
                <w:rFonts w:ascii="Times New Roman"/>
                <w:b w:val="false"/>
                <w:i w:val="false"/>
                <w:color w:val="000000"/>
                <w:sz w:val="20"/>
              </w:rPr>
              <w:t>
</w:t>
            </w:r>
            <w:r>
              <w:rPr>
                <w:rFonts w:ascii="Times New Roman"/>
                <w:b/>
                <w:i w:val="false"/>
                <w:color w:val="000000"/>
                <w:sz w:val="20"/>
              </w:rPr>
              <w:t xml:space="preserve">6.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(01.04.2016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700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570-бапқа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(01.04.2016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764" w:id="7002"/>
          <w:p>
            <w:pPr>
              <w:spacing w:after="0"/>
              <w:ind w:left="0"/>
              <w:jc w:val="both"/>
            </w:pPr>
            <w:r>
              <w:rPr>
                <w:rFonts w:ascii="Times New Roman"/>
                <w:b/>
                <w:i w:val="false"/>
                <w:color w:val="000000"/>
              </w:rPr>
              <w:t xml:space="preserve"> 571-бап. Қосылған құн салығы бойынша тіркеу есебінен шығару</w:t>
            </w:r>
          </w:p>
          <w:bookmarkEnd w:id="7002"/>
          <w:bookmarkStart w:name="z4765" w:id="7003"/>
          <w:p>
            <w:pPr>
              <w:spacing w:after="20"/>
              <w:ind w:left="20"/>
              <w:jc w:val="both"/>
            </w:pPr>
            <w:r>
              <w:rPr>
                <w:rFonts w:ascii="Times New Roman"/>
                <w:b w:val="false"/>
                <w:i w:val="false"/>
                <w:color w:val="000000"/>
                <w:sz w:val="20"/>
              </w:rPr>
              <w:t>
</w:t>
            </w:r>
            <w:r>
              <w:rPr>
                <w:rFonts w:ascii="Times New Roman"/>
                <w:b/>
                <w:i w:val="false"/>
                <w:color w:val="000000"/>
                <w:sz w:val="20"/>
              </w:rPr>
              <w:t>1. Мынадай шарттар бір мезгілде сақталған жағдайда:</w:t>
            </w:r>
          </w:p>
          <w:bookmarkEnd w:id="7003"/>
          <w:p>
            <w:pPr>
              <w:spacing w:after="20"/>
              <w:ind w:left="20"/>
              <w:jc w:val="both"/>
            </w:pPr>
            <w:r>
              <w:rPr>
                <w:rFonts w:ascii="Times New Roman"/>
                <w:b w:val="false"/>
                <w:i w:val="false"/>
                <w:color w:val="000000"/>
                <w:sz w:val="20"/>
              </w:rPr>
              <w:t>
</w:t>
            </w:r>
            <w:r>
              <w:rPr>
                <w:rFonts w:ascii="Times New Roman"/>
                <w:b/>
                <w:i w:val="false"/>
                <w:color w:val="000000"/>
                <w:sz w:val="20"/>
              </w:rPr>
              <w:t>1) салық салынатын айналым мөлшері салықтық өтініш берілген жылдың алдындағы күнтізбелік жыл үшін осы Кодекстің 568-бабында белгіленген өткізу бойынша ең төменгі айналымнан аспаса;</w:t>
            </w:r>
          </w:p>
          <w:p>
            <w:pPr>
              <w:spacing w:after="20"/>
              <w:ind w:left="20"/>
              <w:jc w:val="both"/>
            </w:pPr>
            <w:r>
              <w:rPr>
                <w:rFonts w:ascii="Times New Roman"/>
                <w:b w:val="false"/>
                <w:i w:val="false"/>
                <w:color w:val="000000"/>
                <w:sz w:val="20"/>
              </w:rPr>
              <w:t>
</w:t>
            </w:r>
            <w:r>
              <w:rPr>
                <w:rFonts w:ascii="Times New Roman"/>
                <w:b/>
                <w:i w:val="false"/>
                <w:color w:val="000000"/>
                <w:sz w:val="20"/>
              </w:rPr>
              <w:t>2) салық салынатын айналым мөлшері мұндай салықтық өтініш берілген ағымдағы күнтізбелік жылдың бастапқы кезеңі үшін осы Кодекстің 568-бабында белгіленген өткізу бойынша ең төменгі айналымнан аспаса, қосылған құн салығы бойынша тіркеу есебінен шығару үшін қосылған құн салығын төлеушінің орналасқан жері бойынша салық органына қосылған құн салығы бойынша тіркеу есебі туралы салықтық өтініш беруге құқылы.</w:t>
            </w:r>
          </w:p>
          <w:bookmarkStart w:name="z4766" w:id="7004"/>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1-тармағында көрсетілген жағдайда, қосылған құн салығы бойынша тіркеу есебінен шығару үшін ұсынылған салықтық өтiнiшке мынадай құжаттар: </w:t>
            </w:r>
          </w:p>
          <w:bookmarkEnd w:id="7004"/>
          <w:bookmarkStart w:name="z4767" w:id="7005"/>
          <w:p>
            <w:pPr>
              <w:spacing w:after="20"/>
              <w:ind w:left="20"/>
              <w:jc w:val="both"/>
            </w:pPr>
            <w:r>
              <w:rPr>
                <w:rFonts w:ascii="Times New Roman"/>
                <w:b w:val="false"/>
                <w:i w:val="false"/>
                <w:color w:val="000000"/>
                <w:sz w:val="20"/>
              </w:rPr>
              <w:t>
</w:t>
            </w:r>
            <w:r>
              <w:rPr>
                <w:rFonts w:ascii="Times New Roman"/>
                <w:b/>
                <w:i w:val="false"/>
                <w:color w:val="000000"/>
                <w:sz w:val="20"/>
              </w:rPr>
              <w:t xml:space="preserve">1)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(01.04.2016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7005"/>
          <w:bookmarkStart w:name="z4768" w:id="7006"/>
          <w:p>
            <w:pPr>
              <w:spacing w:after="20"/>
              <w:ind w:left="20"/>
              <w:jc w:val="both"/>
            </w:pPr>
            <w:r>
              <w:rPr>
                <w:rFonts w:ascii="Times New Roman"/>
                <w:b w:val="false"/>
                <w:i w:val="false"/>
                <w:color w:val="000000"/>
                <w:sz w:val="20"/>
              </w:rPr>
              <w:t>
</w:t>
            </w:r>
            <w:r>
              <w:rPr>
                <w:rFonts w:ascii="Times New Roman"/>
                <w:b/>
                <w:i w:val="false"/>
                <w:color w:val="000000"/>
                <w:sz w:val="20"/>
              </w:rPr>
              <w:t>2) қосылған құн салығы бойынша тарату декларациясы қоса беріледі.</w:t>
            </w:r>
          </w:p>
          <w:bookmarkEnd w:id="7006"/>
          <w:bookmarkStart w:name="z4769" w:id="7007"/>
          <w:p>
            <w:pPr>
              <w:spacing w:after="20"/>
              <w:ind w:left="20"/>
              <w:jc w:val="both"/>
            </w:pPr>
            <w:r>
              <w:rPr>
                <w:rFonts w:ascii="Times New Roman"/>
                <w:b w:val="false"/>
                <w:i w:val="false"/>
                <w:color w:val="000000"/>
                <w:sz w:val="20"/>
              </w:rPr>
              <w:t>
</w:t>
            </w:r>
            <w:r>
              <w:rPr>
                <w:rFonts w:ascii="Times New Roman"/>
                <w:b/>
                <w:i w:val="false"/>
                <w:color w:val="000000"/>
                <w:sz w:val="20"/>
              </w:rPr>
              <w:t>3. Егер осы тармақта өзгеше белгіленбесе, осы баптың 2-тармағында белгіленген талап сақталған кезде, салық органдары салық төлеушінің салықтық өтініш берген күнінен бастап бес жұмыс күні ішінде салық төлеушіні қосылған құн салығы бойынша тіркеу есебінен шығаруды жүргізуге міндетті. Осындай салық төлеушінің салық органына салықтық өтініш берген күні қосылған құн салығы бойынша тіркеу есебінен шығару күні болып табылады.</w:t>
            </w:r>
          </w:p>
          <w:bookmarkEnd w:id="7007"/>
          <w:p>
            <w:pPr>
              <w:spacing w:after="20"/>
              <w:ind w:left="20"/>
              <w:jc w:val="both"/>
            </w:pPr>
            <w:r>
              <w:rPr>
                <w:rFonts w:ascii="Times New Roman"/>
                <w:b w:val="false"/>
                <w:i w:val="false"/>
                <w:color w:val="000000"/>
                <w:sz w:val="20"/>
              </w:rPr>
              <w:t>
</w:t>
            </w:r>
            <w:r>
              <w:rPr>
                <w:rFonts w:ascii="Times New Roman"/>
                <w:b/>
                <w:i w:val="false"/>
                <w:color w:val="000000"/>
                <w:sz w:val="20"/>
              </w:rPr>
              <w:t>Салық органдары мынадай:</w:t>
            </w:r>
          </w:p>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төлеушінің салықтық өтініш берілген жылдың алдындағы күнтізбелік жыл ішіндегі салық салынатын айналымының мөлшері осы Кодекстің 568-бабында белгіленген өткізу бойынша ең төмен айналымнан асып кеткен;</w:t>
            </w:r>
          </w:p>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төлеушінің мұндай салықтық өтініш берілген ағымдағы күнтізбелік жылдың 1 қаңтарынан бергі кезең ішіндегі салық салынатын айналымының мөлшері осы Кодекстің 568-бабында белгіленген өткізу бойынша ең төмен айналымнан асып кеткен жағдайларда, салық төлеушінің салықтық өтініш берген күнінен бастап бес жұмыс күні ішінде салық төлеушіні қосылған құн салығы бойынша тіркеу есебінен шығарудан бас тартады.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осы Кодекстің 73-бабының 1-тармағында белгіленген тәртіппен қосылған құн салығы бойынша тіркеу есебінен шығару мақсатында осындай тіркеу есебі туралы салықтық өтінішті табыс еткен салық төлеушіге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 бойынша тіркеу есебінен шығарудан бас тарту туралы шешім уәкілетті орган белгілеген нысан бойынша мұндай бас тартудың себебі көрсетіле отырып, салық төлеушіге жеке қолын қойғызу арқылы немесе жіберу фактісін растайтын өзге тәсілмен тапсырылады.</w:t>
            </w:r>
          </w:p>
          <w:bookmarkStart w:name="z4770" w:id="7008"/>
          <w:p>
            <w:pPr>
              <w:spacing w:after="20"/>
              <w:ind w:left="20"/>
              <w:jc w:val="both"/>
            </w:pPr>
            <w:r>
              <w:rPr>
                <w:rFonts w:ascii="Times New Roman"/>
                <w:b w:val="false"/>
                <w:i w:val="false"/>
                <w:color w:val="000000"/>
                <w:sz w:val="20"/>
              </w:rPr>
              <w:t>
</w:t>
            </w:r>
            <w:r>
              <w:rPr>
                <w:rFonts w:ascii="Times New Roman"/>
                <w:b/>
                <w:i w:val="false"/>
                <w:color w:val="000000"/>
                <w:sz w:val="20"/>
              </w:rPr>
              <w:t>4. Уәкілетті орган белгілеген нысан бойынша салық органы шешімінің негізінде қосылған құн салығы бойынша тіркеу есебінен шығару:</w:t>
            </w:r>
          </w:p>
          <w:bookmarkEnd w:id="7008"/>
          <w:bookmarkStart w:name="z4771" w:id="7009"/>
          <w:p>
            <w:pPr>
              <w:spacing w:after="20"/>
              <w:ind w:left="20"/>
              <w:jc w:val="both"/>
            </w:pPr>
            <w:r>
              <w:rPr>
                <w:rFonts w:ascii="Times New Roman"/>
                <w:b w:val="false"/>
                <w:i w:val="false"/>
                <w:color w:val="000000"/>
                <w:sz w:val="20"/>
              </w:rPr>
              <w:t>
</w:t>
            </w:r>
            <w:r>
              <w:rPr>
                <w:rFonts w:ascii="Times New Roman"/>
                <w:b/>
                <w:i w:val="false"/>
                <w:color w:val="000000"/>
                <w:sz w:val="20"/>
              </w:rPr>
              <w:t>1) қосылған құн салығын төлеуші қосылған құн салығы бойынша салық есептілігін осы Кодексте оны ұсынудың белгіленген мерзімнен алты ай өткен соң ұсынбаған;</w:t>
            </w:r>
          </w:p>
          <w:bookmarkEnd w:id="7009"/>
          <w:bookmarkStart w:name="z4772" w:id="7010"/>
          <w:p>
            <w:pPr>
              <w:spacing w:after="20"/>
              <w:ind w:left="20"/>
              <w:jc w:val="both"/>
            </w:pPr>
            <w:r>
              <w:rPr>
                <w:rFonts w:ascii="Times New Roman"/>
                <w:b w:val="false"/>
                <w:i w:val="false"/>
                <w:color w:val="000000"/>
                <w:sz w:val="20"/>
              </w:rPr>
              <w:t>
</w:t>
            </w:r>
            <w:r>
              <w:rPr>
                <w:rFonts w:ascii="Times New Roman"/>
                <w:b/>
                <w:i w:val="false"/>
                <w:color w:val="000000"/>
                <w:sz w:val="20"/>
              </w:rPr>
              <w:t>2) жазбаша түсіндірме ұсыну үшін осы Кодекстің 558-бабының 5-тармағының бірінші бөлігінде белгіленген мерзімнің соңғы күніне салық төлеушіде ашылған банк шоттары болмаған жағдайда, мұндай салық төлеуші осы Кодекстің 558-бабы 5-тармағының бірінші бөлігінде көрсетілген талапты орындамаған;</w:t>
            </w:r>
          </w:p>
          <w:bookmarkEnd w:id="7010"/>
          <w:bookmarkStart w:name="z4773" w:id="7011"/>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 осы Кодекстің 558-бабы 6-тармағының бірінші бөлігінде белгіленген талапты орындамаған;</w:t>
            </w:r>
          </w:p>
          <w:bookmarkEnd w:id="7011"/>
        </w:tc>
      </w:tr>
    </w:tbl>
    <w:bookmarkStart w:name="z3031" w:id="7012"/>
    <w:p>
      <w:pPr>
        <w:spacing w:after="0"/>
        <w:ind w:left="0"/>
        <w:jc w:val="both"/>
      </w:pPr>
      <w:r>
        <w:rPr>
          <w:rFonts w:ascii="Times New Roman"/>
          <w:b w:val="false"/>
          <w:i w:val="false"/>
          <w:color w:val="000000"/>
          <w:sz w:val="28"/>
        </w:rPr>
        <w:t xml:space="preserve">
      </w:t>
      </w:r>
      <w:r>
        <w:rPr>
          <w:rFonts w:ascii="Times New Roman"/>
          <w:b w:val="false"/>
          <w:i w:val="false"/>
          <w:color w:val="000000"/>
          <w:sz w:val="28"/>
        </w:rPr>
        <w:t>4) соттың заңды күшіне енген үкімінің не қаулысының негізінде қосылған құн салығын төлеушi жалған кәсіпорын деп танылған;</w:t>
      </w:r>
    </w:p>
    <w:bookmarkEnd w:id="7012"/>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300"/>
      </w:tblGrid>
      <w:tr>
        <w:trPr>
          <w:trHeight w:val="30" w:hRule="atLeast"/>
        </w:trPr>
        <w:tc>
          <w:tcPr>
            <w:tcW w:w="12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5) соттың заңды күшіне енген шешімінің негізінде дара кәсіпкерді немесе заңды тұлғаны тіркеу жарамсыз деп танылған;</w:t>
            </w:r>
          </w:p>
          <w:bookmarkStart w:name="z370" w:id="7013"/>
          <w:p>
            <w:pPr>
              <w:spacing w:after="20"/>
              <w:ind w:left="20"/>
              <w:jc w:val="both"/>
            </w:pPr>
            <w:r>
              <w:rPr>
                <w:rFonts w:ascii="Times New Roman"/>
                <w:b w:val="false"/>
                <w:i w:val="false"/>
                <w:color w:val="000000"/>
                <w:sz w:val="20"/>
              </w:rPr>
              <w:t>
</w:t>
            </w:r>
            <w:r>
              <w:rPr>
                <w:rFonts w:ascii="Times New Roman"/>
                <w:b/>
                <w:i w:val="false"/>
                <w:color w:val="000000"/>
                <w:sz w:val="20"/>
              </w:rPr>
              <w:t>5-1) соттың заңды күшіне енген шешімінің негізінде заңды тұлғаны қайта тіркеу жарамсыз деп танылған;</w:t>
            </w:r>
          </w:p>
          <w:bookmarkEnd w:id="7013"/>
          <w:bookmarkStart w:name="z8420" w:id="7014"/>
          <w:p>
            <w:pPr>
              <w:spacing w:after="20"/>
              <w:ind w:left="20"/>
              <w:jc w:val="both"/>
            </w:pPr>
            <w:r>
              <w:rPr>
                <w:rFonts w:ascii="Times New Roman"/>
                <w:b w:val="false"/>
                <w:i w:val="false"/>
                <w:color w:val="000000"/>
                <w:sz w:val="20"/>
              </w:rPr>
              <w:t>
</w:t>
            </w:r>
            <w:r>
              <w:rPr>
                <w:rFonts w:ascii="Times New Roman"/>
                <w:b/>
                <w:i w:val="false"/>
                <w:color w:val="000000"/>
                <w:sz w:val="20"/>
              </w:rPr>
              <w:t xml:space="preserve">6) </w:t>
            </w:r>
            <w:r>
              <w:rPr>
                <w:rFonts w:ascii="Times New Roman"/>
                <w:b/>
                <w:i w:val="false"/>
                <w:color w:val="000000"/>
                <w:sz w:val="20"/>
              </w:rPr>
              <w:t xml:space="preserve">алып тасталды - ҚР 30.11.2016 </w:t>
            </w:r>
            <w:r>
              <w:rPr>
                <w:rFonts w:ascii="Times New Roman"/>
                <w:b w:val="false"/>
                <w:i w:val="false"/>
                <w:color w:val="000000"/>
                <w:sz w:val="20"/>
              </w:rPr>
              <w:t>№ 26-VI</w:t>
            </w:r>
            <w:r>
              <w:rPr>
                <w:rFonts w:ascii="Times New Roman"/>
                <w:b/>
                <w:i w:val="false"/>
                <w:color w:val="000000"/>
                <w:sz w:val="20"/>
              </w:rPr>
              <w:t xml:space="preserve"> (01.01.2017 бастап </w:t>
            </w:r>
            <w:r>
              <w:rPr>
                <w:rFonts w:ascii="Times New Roman"/>
                <w:b w:val="false"/>
                <w:i w:val="false"/>
                <w:color w:val="000000"/>
                <w:sz w:val="20"/>
              </w:rPr>
              <w:t>қолданысқа</w:t>
            </w:r>
            <w:r>
              <w:rPr>
                <w:rFonts w:ascii="Times New Roman"/>
                <w:b/>
                <w:i w:val="false"/>
                <w:color w:val="000000"/>
                <w:sz w:val="20"/>
              </w:rPr>
              <w:t xml:space="preserve"> енгізіледі) Заңымен;</w:t>
            </w:r>
          </w:p>
          <w:bookmarkEnd w:id="701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7) алып тасталды - ҚР 27.02.2017 </w:t>
            </w:r>
            <w:r>
              <w:rPr>
                <w:rFonts w:ascii="Times New Roman"/>
                <w:b w:val="false"/>
                <w:i w:val="false"/>
                <w:color w:val="000000"/>
                <w:sz w:val="20"/>
              </w:rPr>
              <w:t>№ 49-VI</w:t>
            </w:r>
            <w:r>
              <w:rPr>
                <w:rFonts w:ascii="Times New Roman"/>
                <w:b w:val="false"/>
                <w:i w:val="false"/>
                <w:color w:val="ff0000"/>
                <w:sz w:val="20"/>
              </w:rPr>
              <w:t xml:space="preserve"> Заңымен (01.05.2017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8) егер заңды тұлғаның бірінші басшысы немесе жалғыз құрылтайшысы (қатысушысы) немесе дара кәсіпкер:</w:t>
            </w:r>
          </w:p>
          <w:bookmarkStart w:name="z513" w:id="7015"/>
          <w:p>
            <w:pPr>
              <w:spacing w:after="20"/>
              <w:ind w:left="20"/>
              <w:jc w:val="both"/>
            </w:pPr>
            <w:r>
              <w:rPr>
                <w:rFonts w:ascii="Times New Roman"/>
                <w:b w:val="false"/>
                <w:i w:val="false"/>
                <w:color w:val="000000"/>
                <w:sz w:val="20"/>
              </w:rPr>
              <w:t>
</w:t>
            </w:r>
            <w:r>
              <w:rPr>
                <w:rFonts w:ascii="Times New Roman"/>
                <w:b/>
                <w:i w:val="false"/>
                <w:color w:val="000000"/>
                <w:sz w:val="20"/>
              </w:rPr>
              <w:t>әрекетке қабілетсіз немесе әрекетке қабілеті шектеулі және (немесе) хабар-ошарсыз кеткен жеке тұлға;</w:t>
            </w:r>
          </w:p>
          <w:bookmarkEnd w:id="7015"/>
          <w:bookmarkStart w:name="z514" w:id="7016"/>
          <w:p>
            <w:pPr>
              <w:spacing w:after="20"/>
              <w:ind w:left="20"/>
              <w:jc w:val="both"/>
            </w:pPr>
            <w:r>
              <w:rPr>
                <w:rFonts w:ascii="Times New Roman"/>
                <w:b w:val="false"/>
                <w:i w:val="false"/>
                <w:color w:val="000000"/>
                <w:sz w:val="20"/>
              </w:rPr>
              <w:t>
</w:t>
            </w:r>
            <w:r>
              <w:rPr>
                <w:rFonts w:ascii="Times New Roman"/>
                <w:b/>
                <w:i w:val="false"/>
                <w:color w:val="000000"/>
                <w:sz w:val="20"/>
              </w:rPr>
              <w:t>егер қайтыс болған (қайтыс болды деп жарияланған) кезден бастап алты ай өткен жағдайда, қайтыс болған (қайтыс болды деп жарияланған);</w:t>
            </w:r>
          </w:p>
          <w:bookmarkEnd w:id="7016"/>
          <w:bookmarkStart w:name="z515" w:id="7017"/>
          <w:p>
            <w:pPr>
              <w:spacing w:after="20"/>
              <w:ind w:left="20"/>
              <w:jc w:val="both"/>
            </w:pPr>
            <w:r>
              <w:rPr>
                <w:rFonts w:ascii="Times New Roman"/>
                <w:b w:val="false"/>
                <w:i w:val="false"/>
                <w:color w:val="000000"/>
                <w:sz w:val="20"/>
              </w:rPr>
              <w:t>
</w:t>
            </w:r>
            <w:r>
              <w:rPr>
                <w:rFonts w:ascii="Times New Roman"/>
                <w:b/>
                <w:i w:val="false"/>
                <w:color w:val="000000"/>
                <w:sz w:val="20"/>
              </w:rPr>
              <w:t xml:space="preserve">1997 жылғы 16 шілдедегі Қазақстан Республикасы Қылмыстық кодексінің </w:t>
            </w:r>
            <w:r>
              <w:rPr>
                <w:rFonts w:ascii="Times New Roman"/>
                <w:b w:val="false"/>
                <w:i w:val="false"/>
                <w:color w:val="000000"/>
                <w:sz w:val="20"/>
              </w:rPr>
              <w:t>192-1</w:t>
            </w:r>
            <w:r>
              <w:rPr>
                <w:rFonts w:ascii="Times New Roman"/>
                <w:b/>
                <w:i w:val="false"/>
                <w:color w:val="000000"/>
                <w:sz w:val="20"/>
              </w:rPr>
              <w:t xml:space="preserve">, </w:t>
            </w:r>
            <w:r>
              <w:rPr>
                <w:rFonts w:ascii="Times New Roman"/>
                <w:b w:val="false"/>
                <w:i w:val="false"/>
                <w:color w:val="000000"/>
                <w:sz w:val="20"/>
              </w:rPr>
              <w:t>216</w:t>
            </w:r>
            <w:r>
              <w:rPr>
                <w:rFonts w:ascii="Times New Roman"/>
                <w:b/>
                <w:i w:val="false"/>
                <w:color w:val="000000"/>
                <w:sz w:val="20"/>
              </w:rPr>
              <w:t xml:space="preserve">, </w:t>
            </w:r>
            <w:r>
              <w:rPr>
                <w:rFonts w:ascii="Times New Roman"/>
                <w:b w:val="false"/>
                <w:i w:val="false"/>
                <w:color w:val="000000"/>
                <w:sz w:val="20"/>
              </w:rPr>
              <w:t>217</w:t>
            </w:r>
            <w:r>
              <w:rPr>
                <w:rFonts w:ascii="Times New Roman"/>
                <w:b/>
                <w:i w:val="false"/>
                <w:color w:val="000000"/>
                <w:sz w:val="20"/>
              </w:rPr>
              <w:t xml:space="preserve"> және </w:t>
            </w:r>
            <w:r>
              <w:rPr>
                <w:rFonts w:ascii="Times New Roman"/>
                <w:b w:val="false"/>
                <w:i w:val="false"/>
                <w:color w:val="000000"/>
                <w:sz w:val="20"/>
              </w:rPr>
              <w:t>222-баптары</w:t>
            </w:r>
            <w:r>
              <w:rPr>
                <w:rFonts w:ascii="Times New Roman"/>
                <w:b/>
                <w:i w:val="false"/>
                <w:color w:val="000000"/>
                <w:sz w:val="20"/>
              </w:rPr>
              <w:t xml:space="preserve"> бойынша жойылмаған немесе алынбаған сотталғандығы бар жеке тұлға;</w:t>
            </w:r>
          </w:p>
          <w:bookmarkEnd w:id="7017"/>
          <w:bookmarkStart w:name="z516" w:id="7018"/>
          <w:p>
            <w:pPr>
              <w:spacing w:after="20"/>
              <w:ind w:left="20"/>
              <w:jc w:val="both"/>
            </w:pPr>
            <w:r>
              <w:rPr>
                <w:rFonts w:ascii="Times New Roman"/>
                <w:b w:val="false"/>
                <w:i w:val="false"/>
                <w:color w:val="000000"/>
                <w:sz w:val="20"/>
              </w:rPr>
              <w:t>
</w:t>
            </w:r>
            <w:r>
              <w:rPr>
                <w:rFonts w:ascii="Times New Roman"/>
                <w:b/>
                <w:i w:val="false"/>
                <w:color w:val="000000"/>
                <w:sz w:val="20"/>
              </w:rPr>
              <w:t xml:space="preserve">2014 жылғы 3 шілдедегі Қазақстан Республикасы Қылмыстық кодексінің </w:t>
            </w:r>
            <w:r>
              <w:rPr>
                <w:rFonts w:ascii="Times New Roman"/>
                <w:b w:val="false"/>
                <w:i w:val="false"/>
                <w:color w:val="000000"/>
                <w:sz w:val="20"/>
              </w:rPr>
              <w:t>216</w:t>
            </w:r>
            <w:r>
              <w:rPr>
                <w:rFonts w:ascii="Times New Roman"/>
                <w:b/>
                <w:i w:val="false"/>
                <w:color w:val="000000"/>
                <w:sz w:val="20"/>
              </w:rPr>
              <w:t xml:space="preserve">, </w:t>
            </w:r>
            <w:r>
              <w:rPr>
                <w:rFonts w:ascii="Times New Roman"/>
                <w:b w:val="false"/>
                <w:i w:val="false"/>
                <w:color w:val="000000"/>
                <w:sz w:val="20"/>
              </w:rPr>
              <w:t>238</w:t>
            </w:r>
            <w:r>
              <w:rPr>
                <w:rFonts w:ascii="Times New Roman"/>
                <w:b/>
                <w:i w:val="false"/>
                <w:color w:val="000000"/>
                <w:sz w:val="20"/>
              </w:rPr>
              <w:t xml:space="preserve">, </w:t>
            </w:r>
            <w:r>
              <w:rPr>
                <w:rFonts w:ascii="Times New Roman"/>
                <w:b w:val="false"/>
                <w:i w:val="false"/>
                <w:color w:val="000000"/>
                <w:sz w:val="20"/>
              </w:rPr>
              <w:t>240</w:t>
            </w:r>
            <w:r>
              <w:rPr>
                <w:rFonts w:ascii="Times New Roman"/>
                <w:b/>
                <w:i w:val="false"/>
                <w:color w:val="000000"/>
                <w:sz w:val="20"/>
              </w:rPr>
              <w:t xml:space="preserve"> және </w:t>
            </w:r>
            <w:r>
              <w:rPr>
                <w:rFonts w:ascii="Times New Roman"/>
                <w:b w:val="false"/>
                <w:i w:val="false"/>
                <w:color w:val="000000"/>
                <w:sz w:val="20"/>
              </w:rPr>
              <w:t>245-баптары</w:t>
            </w:r>
            <w:r>
              <w:rPr>
                <w:rFonts w:ascii="Times New Roman"/>
                <w:b/>
                <w:i w:val="false"/>
                <w:color w:val="000000"/>
                <w:sz w:val="20"/>
              </w:rPr>
              <w:t xml:space="preserve"> бойынша жойылмаған немесе алынбаған сотталғандығы бар жеке тұлға;</w:t>
            </w:r>
          </w:p>
          <w:bookmarkEnd w:id="7018"/>
          <w:bookmarkStart w:name="z517" w:id="7019"/>
          <w:p>
            <w:pPr>
              <w:spacing w:after="20"/>
              <w:ind w:left="20"/>
              <w:jc w:val="both"/>
            </w:pPr>
            <w:r>
              <w:rPr>
                <w:rFonts w:ascii="Times New Roman"/>
                <w:b w:val="false"/>
                <w:i w:val="false"/>
                <w:color w:val="000000"/>
                <w:sz w:val="20"/>
              </w:rPr>
              <w:t>
</w:t>
            </w:r>
            <w:r>
              <w:rPr>
                <w:rFonts w:ascii="Times New Roman"/>
                <w:b/>
                <w:i w:val="false"/>
                <w:color w:val="000000"/>
                <w:sz w:val="20"/>
              </w:rPr>
              <w:t>іздеу салынған жеке тұлға;</w:t>
            </w:r>
          </w:p>
          <w:bookmarkEnd w:id="7019"/>
          <w:bookmarkStart w:name="z518" w:id="7020"/>
          <w:p>
            <w:pPr>
              <w:spacing w:after="20"/>
              <w:ind w:left="20"/>
              <w:jc w:val="both"/>
            </w:pPr>
            <w:r>
              <w:rPr>
                <w:rFonts w:ascii="Times New Roman"/>
                <w:b w:val="false"/>
                <w:i w:val="false"/>
                <w:color w:val="000000"/>
                <w:sz w:val="20"/>
              </w:rPr>
              <w:t>
</w:t>
            </w:r>
            <w:r>
              <w:rPr>
                <w:rFonts w:ascii="Times New Roman"/>
                <w:b/>
                <w:i w:val="false"/>
                <w:color w:val="000000"/>
                <w:sz w:val="20"/>
              </w:rPr>
              <w:t>болу мақсаты Қазақстан Республикасында еңбек қызметін жүзеге асырумен байланысты емес не Қазақстан Республикасы аумағында болуға рұқсат етілген мерзімі аяқталған шетелдік жеке тұлға немесе азаматтығы жоқ адам;</w:t>
            </w:r>
          </w:p>
          <w:bookmarkEnd w:id="7020"/>
          <w:bookmarkStart w:name="z519" w:id="7021"/>
          <w:p>
            <w:pPr>
              <w:spacing w:after="20"/>
              <w:ind w:left="20"/>
              <w:jc w:val="both"/>
            </w:pPr>
            <w:r>
              <w:rPr>
                <w:rFonts w:ascii="Times New Roman"/>
                <w:b w:val="false"/>
                <w:i w:val="false"/>
                <w:color w:val="000000"/>
                <w:sz w:val="20"/>
              </w:rPr>
              <w:t>
</w:t>
            </w:r>
            <w:r>
              <w:rPr>
                <w:rFonts w:ascii="Times New Roman"/>
                <w:b/>
                <w:i w:val="false"/>
                <w:color w:val="000000"/>
                <w:sz w:val="20"/>
              </w:rPr>
              <w:t>жұмыс істемейтін дара кәсіпкер немесе заңды тұлға;</w:t>
            </w:r>
          </w:p>
          <w:bookmarkEnd w:id="7021"/>
          <w:p>
            <w:pPr>
              <w:spacing w:after="20"/>
              <w:ind w:left="20"/>
              <w:jc w:val="both"/>
            </w:pPr>
            <w:r>
              <w:rPr>
                <w:rFonts w:ascii="Times New Roman"/>
                <w:b w:val="false"/>
                <w:i w:val="false"/>
                <w:color w:val="000000"/>
                <w:sz w:val="20"/>
              </w:rPr>
              <w:t>
</w:t>
            </w:r>
            <w:r>
              <w:rPr>
                <w:rFonts w:ascii="Times New Roman"/>
                <w:b/>
                <w:i w:val="false"/>
                <w:color w:val="000000"/>
                <w:sz w:val="20"/>
              </w:rPr>
              <w:t>жұмыс істемейтін заңды тұлғаның бірінші басшысы немесе жалғыз құрылтайшысы (қатысушысы) болып табылған;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9) осы Кодекстің </w:t>
            </w:r>
            <w:r>
              <w:rPr>
                <w:rFonts w:ascii="Times New Roman"/>
                <w:b w:val="false"/>
                <w:i w:val="false"/>
                <w:color w:val="000000"/>
                <w:sz w:val="20"/>
              </w:rPr>
              <w:t>579-бабында</w:t>
            </w:r>
            <w:r>
              <w:rPr>
                <w:rFonts w:ascii="Times New Roman"/>
                <w:b/>
                <w:i w:val="false"/>
                <w:color w:val="000000"/>
                <w:sz w:val="20"/>
              </w:rPr>
              <w:t xml:space="preserve"> белгіленген тәртіппен салық төлеуші жұмыс істемейді деп танылған жағдайларда салық төлеушіні хабардар етпестен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5. Қосылған құн салығы бойынша тіркеу есебінен шығару туралы шешімді салық төлеушiнің орналасқан жері бойынша салық органы:</w:t>
            </w:r>
          </w:p>
          <w:bookmarkStart w:name="z525" w:id="7022"/>
          <w:p>
            <w:pPr>
              <w:spacing w:after="20"/>
              <w:ind w:left="20"/>
              <w:jc w:val="both"/>
            </w:pPr>
            <w:r>
              <w:rPr>
                <w:rFonts w:ascii="Times New Roman"/>
                <w:b w:val="false"/>
                <w:i w:val="false"/>
                <w:color w:val="000000"/>
                <w:sz w:val="20"/>
              </w:rPr>
              <w:t>
</w:t>
            </w:r>
            <w:r>
              <w:rPr>
                <w:rFonts w:ascii="Times New Roman"/>
                <w:b/>
                <w:i w:val="false"/>
                <w:color w:val="000000"/>
                <w:sz w:val="20"/>
              </w:rPr>
              <w:t>1) егер осы тармақшада өзгеше белгіленбесе, осы баптың 4-тармағының 1), 8) және 9) тармақшаларында көрсетілген жағдайлар анықталған күннен бастап бес жұмыс күнінен кешіктірмей шығарады.</w:t>
            </w:r>
          </w:p>
          <w:bookmarkEnd w:id="7022"/>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баптың </w:t>
            </w:r>
            <w:r>
              <w:rPr>
                <w:rFonts w:ascii="Times New Roman"/>
                <w:b w:val="false"/>
                <w:i w:val="false"/>
                <w:color w:val="000000"/>
                <w:sz w:val="20"/>
              </w:rPr>
              <w:t>4-тармағы</w:t>
            </w:r>
            <w:r>
              <w:rPr>
                <w:rFonts w:ascii="Times New Roman"/>
                <w:b/>
                <w:i w:val="false"/>
                <w:color w:val="000000"/>
                <w:sz w:val="20"/>
              </w:rPr>
              <w:t xml:space="preserve"> 8) тармақшасының тоғызыншы абзацында көрсетілген жағдайларда қосылған құн салығы бойынша тіркеу есебінен шығару туралы шешімді салық органы қосылған құн салығы бойынша тіркеу есебіне қойған күннен бастап үш жұмыс күнінен кешіктірмей шығарады;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w:t>
            </w:r>
            <w:r>
              <w:rPr>
                <w:rFonts w:ascii="Times New Roman"/>
                <w:b w:val="false"/>
                <w:i w:val="false"/>
                <w:color w:val="000000"/>
                <w:sz w:val="20"/>
              </w:rPr>
              <w:t>4-тармағының</w:t>
            </w:r>
            <w:r>
              <w:rPr>
                <w:rFonts w:ascii="Times New Roman"/>
                <w:b/>
                <w:i w:val="false"/>
                <w:color w:val="000000"/>
                <w:sz w:val="20"/>
              </w:rPr>
              <w:t xml:space="preserve"> 2) тармақшасында көзделген жағдайда, осы Кодекстің 558-бабы </w:t>
            </w:r>
            <w:r>
              <w:rPr>
                <w:rFonts w:ascii="Times New Roman"/>
                <w:b w:val="false"/>
                <w:i w:val="false"/>
                <w:color w:val="000000"/>
                <w:sz w:val="20"/>
              </w:rPr>
              <w:t>5-тармағының</w:t>
            </w:r>
            <w:r>
              <w:rPr>
                <w:rFonts w:ascii="Times New Roman"/>
                <w:b/>
                <w:i w:val="false"/>
                <w:color w:val="000000"/>
                <w:sz w:val="20"/>
              </w:rPr>
              <w:t xml:space="preserve"> бірінші бөлігінде белгіленген мерзім өткен күннен бастап;</w:t>
            </w:r>
          </w:p>
          <w:p>
            <w:pPr>
              <w:spacing w:after="20"/>
              <w:ind w:left="20"/>
              <w:jc w:val="both"/>
            </w:pPr>
            <w:r>
              <w:rPr>
                <w:rFonts w:ascii="Times New Roman"/>
                <w:b w:val="false"/>
                <w:i w:val="false"/>
                <w:color w:val="000000"/>
                <w:sz w:val="20"/>
              </w:rPr>
              <w:t>
</w:t>
            </w:r>
            <w:r>
              <w:rPr>
                <w:rFonts w:ascii="Times New Roman"/>
                <w:b/>
                <w:i w:val="false"/>
                <w:color w:val="000000"/>
                <w:sz w:val="20"/>
              </w:rPr>
              <w:t>3) салық органы соттың салық төлеушiні жалған кәсіпорын деп тану туралы заңды күшіне енген үкімін не қаулысын алған күннен бастап;</w:t>
            </w:r>
          </w:p>
          <w:p>
            <w:pPr>
              <w:spacing w:after="20"/>
              <w:ind w:left="20"/>
              <w:jc w:val="both"/>
            </w:pPr>
            <w:r>
              <w:rPr>
                <w:rFonts w:ascii="Times New Roman"/>
                <w:b w:val="false"/>
                <w:i w:val="false"/>
                <w:color w:val="000000"/>
                <w:sz w:val="20"/>
              </w:rPr>
              <w:t>
</w:t>
            </w:r>
            <w:r>
              <w:rPr>
                <w:rFonts w:ascii="Times New Roman"/>
                <w:b/>
                <w:i w:val="false"/>
                <w:color w:val="000000"/>
                <w:sz w:val="20"/>
              </w:rPr>
              <w:t>4) салық органы соттың дара кәсіпкерді немесе заңды тұлғаны тіркеуді жарамсыз деп тану туралы заңды күшіне енген шешімін алған күннен бастап;</w:t>
            </w:r>
          </w:p>
          <w:bookmarkStart w:name="z371" w:id="7023"/>
          <w:p>
            <w:pPr>
              <w:spacing w:after="20"/>
              <w:ind w:left="20"/>
              <w:jc w:val="both"/>
            </w:pPr>
            <w:r>
              <w:rPr>
                <w:rFonts w:ascii="Times New Roman"/>
                <w:b w:val="false"/>
                <w:i w:val="false"/>
                <w:color w:val="000000"/>
                <w:sz w:val="20"/>
              </w:rPr>
              <w:t>
</w:t>
            </w:r>
            <w:r>
              <w:rPr>
                <w:rFonts w:ascii="Times New Roman"/>
                <w:b/>
                <w:i w:val="false"/>
                <w:color w:val="000000"/>
                <w:sz w:val="20"/>
              </w:rPr>
              <w:t>5) салық органы соттың заңды тұлғаны қайта тіркеуді жарамсыз деп тану туралы заңды күшіне енген шешімін алған күннен бастап бес жұмыс күнінен кешіктірмей шығарады.</w:t>
            </w:r>
          </w:p>
          <w:bookmarkEnd w:id="7023"/>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баптың </w:t>
            </w:r>
            <w:r>
              <w:rPr>
                <w:rFonts w:ascii="Times New Roman"/>
                <w:b w:val="false"/>
                <w:i w:val="false"/>
                <w:color w:val="000000"/>
                <w:sz w:val="20"/>
              </w:rPr>
              <w:t>4-тармағының</w:t>
            </w:r>
            <w:r>
              <w:rPr>
                <w:rFonts w:ascii="Times New Roman"/>
                <w:b/>
                <w:i w:val="false"/>
                <w:color w:val="000000"/>
                <w:sz w:val="20"/>
              </w:rPr>
              <w:t xml:space="preserve"> 6) тармақшасында көрсетілген жағдайда, салық төлеушінің орналасқан жері бойынша салық органы осы баптың </w:t>
            </w:r>
            <w:r>
              <w:rPr>
                <w:rFonts w:ascii="Times New Roman"/>
                <w:b w:val="false"/>
                <w:i w:val="false"/>
                <w:color w:val="000000"/>
                <w:sz w:val="20"/>
              </w:rPr>
              <w:t>4-тармағының</w:t>
            </w:r>
            <w:r>
              <w:rPr>
                <w:rFonts w:ascii="Times New Roman"/>
                <w:b/>
                <w:i w:val="false"/>
                <w:color w:val="000000"/>
                <w:sz w:val="20"/>
              </w:rPr>
              <w:t xml:space="preserve"> 6) тармақшасында көрсетілген екінші салық кезеңі үшін қосылған құн салығы бойынша декларация табыс етілген айдан кейінгі айдың соңғы күнінен кешіктірмей, қосылған құн салығы бойынша тіркеу есебінен шығару туралы шешім шығарады.</w:t>
            </w:r>
          </w:p>
          <w:bookmarkStart w:name="z4775" w:id="7024"/>
          <w:p>
            <w:pPr>
              <w:spacing w:after="20"/>
              <w:ind w:left="20"/>
              <w:jc w:val="both"/>
            </w:pPr>
            <w:r>
              <w:rPr>
                <w:rFonts w:ascii="Times New Roman"/>
                <w:b w:val="false"/>
                <w:i w:val="false"/>
                <w:color w:val="000000"/>
                <w:sz w:val="20"/>
              </w:rPr>
              <w:t>
</w:t>
            </w:r>
            <w:r>
              <w:rPr>
                <w:rFonts w:ascii="Times New Roman"/>
                <w:b/>
                <w:i w:val="false"/>
                <w:color w:val="000000"/>
                <w:sz w:val="20"/>
              </w:rPr>
              <w:t>6. Қосылған құн салығын төлеуші салық органының шешімі бойынша:</w:t>
            </w:r>
          </w:p>
          <w:bookmarkEnd w:id="7024"/>
          <w:p>
            <w:pPr>
              <w:spacing w:after="20"/>
              <w:ind w:left="20"/>
              <w:jc w:val="both"/>
            </w:pPr>
            <w:r>
              <w:rPr>
                <w:rFonts w:ascii="Times New Roman"/>
                <w:b w:val="false"/>
                <w:i w:val="false"/>
                <w:color w:val="000000"/>
                <w:sz w:val="20"/>
              </w:rPr>
              <w:t>
</w:t>
            </w:r>
            <w:r>
              <w:rPr>
                <w:rFonts w:ascii="Times New Roman"/>
                <w:b/>
                <w:i w:val="false"/>
                <w:color w:val="000000"/>
                <w:sz w:val="20"/>
              </w:rPr>
              <w:t>1) осы баптың 4-тармағының 1), 2), 3) және 9) тармақшаларында көрсетілген тұлғалар үшін – осы шешім шығарылған күннен бастап;</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w:t>
            </w:r>
            <w:r>
              <w:rPr>
                <w:rFonts w:ascii="Times New Roman"/>
                <w:b w:val="false"/>
                <w:i w:val="false"/>
                <w:color w:val="000000"/>
                <w:sz w:val="20"/>
              </w:rPr>
              <w:t>4-тармағының</w:t>
            </w:r>
            <w:r>
              <w:rPr>
                <w:rFonts w:ascii="Times New Roman"/>
                <w:b/>
                <w:i w:val="false"/>
                <w:color w:val="000000"/>
                <w:sz w:val="20"/>
              </w:rPr>
              <w:t xml:space="preserve"> 4) тармақшасында көрсетілген тұлға үшін – қылмыстық әрекет басталған күннен бастап;</w:t>
            </w:r>
          </w:p>
          <w:p>
            <w:pPr>
              <w:spacing w:after="20"/>
              <w:ind w:left="20"/>
              <w:jc w:val="both"/>
            </w:pPr>
            <w:r>
              <w:rPr>
                <w:rFonts w:ascii="Times New Roman"/>
                <w:b w:val="false"/>
                <w:i w:val="false"/>
                <w:color w:val="000000"/>
                <w:sz w:val="20"/>
              </w:rPr>
              <w:t>
</w:t>
            </w:r>
            <w:r>
              <w:rPr>
                <w:rFonts w:ascii="Times New Roman"/>
                <w:b/>
                <w:i w:val="false"/>
                <w:color w:val="000000"/>
                <w:sz w:val="20"/>
              </w:rPr>
              <w:t>3) осы баптың 4-тармағының 5) тармақшасында көрсетілген тұлғалар үшін – қосылған құн салығы бойынша тіркеу есебіне қою күнінен бастап;</w:t>
            </w:r>
          </w:p>
          <w:p>
            <w:pPr>
              <w:spacing w:after="20"/>
              <w:ind w:left="20"/>
              <w:jc w:val="both"/>
            </w:pPr>
            <w:r>
              <w:rPr>
                <w:rFonts w:ascii="Times New Roman"/>
                <w:b w:val="false"/>
                <w:i w:val="false"/>
                <w:color w:val="000000"/>
                <w:sz w:val="20"/>
              </w:rPr>
              <w:t>
</w:t>
            </w:r>
            <w:r>
              <w:rPr>
                <w:rFonts w:ascii="Times New Roman"/>
                <w:b/>
                <w:i w:val="false"/>
                <w:color w:val="000000"/>
                <w:sz w:val="20"/>
              </w:rPr>
              <w:t>3-1) осы баптың 4-тармағының 5-1) тармақшасында аталған тұлға үшін – заңды тұлғаларды мемлекеттік тіркеуді, қайта тіркеуді, заңды тұлғалардың қызметін тоқтатуды мемлекеттік тіркеуді, құрылымдық бөлімшелерді есептік тіркеуді, қайта тіркеуді, есептік тіркеуден шығаруды жүзеге асыратын Қазақстан Республикасының мемлекеттік органында қайта тіркелген күннен бастап;</w:t>
            </w:r>
          </w:p>
          <w:bookmarkStart w:name="z530" w:id="7025"/>
          <w:p>
            <w:pPr>
              <w:spacing w:after="20"/>
              <w:ind w:left="20"/>
              <w:jc w:val="both"/>
            </w:pPr>
            <w:r>
              <w:rPr>
                <w:rFonts w:ascii="Times New Roman"/>
                <w:b w:val="false"/>
                <w:i w:val="false"/>
                <w:color w:val="000000"/>
                <w:sz w:val="20"/>
              </w:rPr>
              <w:t>
</w:t>
            </w:r>
            <w:r>
              <w:rPr>
                <w:rFonts w:ascii="Times New Roman"/>
                <w:b/>
                <w:i w:val="false"/>
                <w:color w:val="000000"/>
                <w:sz w:val="20"/>
              </w:rPr>
              <w:t>4) егер осы тармақшада өзгеше белгіленбесе, осы баптың 4-тармағының 8) тармақшасында белгіленген жағдайлар туындаған күннен бастап қосылған құн салығын төлеуші ретінде тіркеу есебінен шығарылды деп танылады.</w:t>
            </w:r>
          </w:p>
          <w:bookmarkEnd w:id="7025"/>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салығын төлеуші осы баптың 4-тармағы 8) тармақшасының тоғызыншы абзацында көрсетілген жағдайларда салық органының шешімі бойынша қосылған құн салығы бойынша тіркеу есебіне қойылған күннен бастап қосылған құн салығын төлеуші ретінде тіркеу есебінен шығарылды деп саналады.</w:t>
            </w:r>
          </w:p>
          <w:bookmarkStart w:name="z4776" w:id="7026"/>
          <w:p>
            <w:pPr>
              <w:spacing w:after="20"/>
              <w:ind w:left="20"/>
              <w:jc w:val="both"/>
            </w:pPr>
            <w:r>
              <w:rPr>
                <w:rFonts w:ascii="Times New Roman"/>
                <w:b w:val="false"/>
                <w:i w:val="false"/>
                <w:color w:val="000000"/>
                <w:sz w:val="20"/>
              </w:rPr>
              <w:t>
</w:t>
            </w:r>
            <w:r>
              <w:rPr>
                <w:rFonts w:ascii="Times New Roman"/>
                <w:b/>
                <w:i w:val="false"/>
                <w:color w:val="000000"/>
                <w:sz w:val="20"/>
              </w:rPr>
              <w:t>7. Қосылған құн салығы бойынша тіркеу есебінен шығару:</w:t>
            </w:r>
          </w:p>
          <w:bookmarkEnd w:id="7026"/>
          <w:bookmarkStart w:name="z4777" w:id="7027"/>
          <w:p>
            <w:pPr>
              <w:spacing w:after="20"/>
              <w:ind w:left="20"/>
              <w:jc w:val="both"/>
            </w:pPr>
            <w:r>
              <w:rPr>
                <w:rFonts w:ascii="Times New Roman"/>
                <w:b w:val="false"/>
                <w:i w:val="false"/>
                <w:color w:val="000000"/>
                <w:sz w:val="20"/>
              </w:rPr>
              <w:t>
</w:t>
            </w:r>
            <w:r>
              <w:rPr>
                <w:rFonts w:ascii="Times New Roman"/>
                <w:b/>
                <w:i w:val="false"/>
                <w:color w:val="000000"/>
                <w:sz w:val="20"/>
              </w:rPr>
              <w:t>1) егер осы тармақта өзгеше көзделмесе, қосылған құн салығын төлеуші болып табылатын тұлға қызметін тоқтатқан жағдайда – осы Кодекстің 37, 37-2, 41 және 42-баптарында көрсетілген құжаттық тексеру жүргізу туралы салықтық өтініш не қызметті тоқтату туралы салықтық өтініш ұсынылған күннен бастап;</w:t>
            </w:r>
          </w:p>
          <w:bookmarkEnd w:id="7027"/>
          <w:bookmarkStart w:name="z4778" w:id="7028"/>
          <w:p>
            <w:pPr>
              <w:spacing w:after="20"/>
              <w:ind w:left="20"/>
              <w:jc w:val="both"/>
            </w:pPr>
            <w:r>
              <w:rPr>
                <w:rFonts w:ascii="Times New Roman"/>
                <w:b w:val="false"/>
                <w:i w:val="false"/>
                <w:color w:val="000000"/>
                <w:sz w:val="20"/>
              </w:rPr>
              <w:t>
</w:t>
            </w:r>
            <w:r>
              <w:rPr>
                <w:rFonts w:ascii="Times New Roman"/>
                <w:b/>
                <w:i w:val="false"/>
                <w:color w:val="000000"/>
                <w:sz w:val="20"/>
              </w:rPr>
              <w:t>2) заңды тұлғалар бірігу, қосылу жолымен қайта ұйымдастырылған жағдайларда – тарату салық есептілігін және беру актісі ұсынылған күннен бастап;</w:t>
            </w:r>
          </w:p>
          <w:bookmarkEnd w:id="7028"/>
          <w:bookmarkStart w:name="z4779" w:id="7029"/>
          <w:p>
            <w:pPr>
              <w:spacing w:after="20"/>
              <w:ind w:left="20"/>
              <w:jc w:val="both"/>
            </w:pPr>
            <w:r>
              <w:rPr>
                <w:rFonts w:ascii="Times New Roman"/>
                <w:b w:val="false"/>
                <w:i w:val="false"/>
                <w:color w:val="000000"/>
                <w:sz w:val="20"/>
              </w:rPr>
              <w:t>
</w:t>
            </w:r>
            <w:r>
              <w:rPr>
                <w:rFonts w:ascii="Times New Roman"/>
                <w:b/>
                <w:i w:val="false"/>
                <w:color w:val="000000"/>
                <w:sz w:val="20"/>
              </w:rPr>
              <w:t xml:space="preserve">3) заңды тұлға бөліну жолымен қайта ұйымдастырылған жағдайда – осы Кодекстің 40-бабында көрсетілген құжаттық тексеру жүргізу туралы салықтық өтініш ұсынылған күннен бастап; </w:t>
            </w:r>
          </w:p>
          <w:bookmarkEnd w:id="7029"/>
          <w:bookmarkStart w:name="z6967" w:id="7030"/>
          <w:p>
            <w:pPr>
              <w:spacing w:after="20"/>
              <w:ind w:left="20"/>
              <w:jc w:val="both"/>
            </w:pPr>
            <w:r>
              <w:rPr>
                <w:rFonts w:ascii="Times New Roman"/>
                <w:b w:val="false"/>
                <w:i w:val="false"/>
                <w:color w:val="000000"/>
                <w:sz w:val="20"/>
              </w:rPr>
              <w:t>
</w:t>
            </w:r>
            <w:r>
              <w:rPr>
                <w:rFonts w:ascii="Times New Roman"/>
                <w:b/>
                <w:i w:val="false"/>
                <w:color w:val="000000"/>
                <w:sz w:val="20"/>
              </w:rPr>
              <w:t>4) дара кәсіпкер ретінде тіркелген және қосылған құн салығын төлеуші болып табылатын жеке тұлға қайтыс болған жағдайда – осы Кодекстің 564-бабының 1-тармағында белгіленген тәртіппен салық төлеушілердің мемлекеттік дерекқорынан алып тасталған күннен бастап жүргізіледі.</w:t>
            </w:r>
          </w:p>
          <w:bookmarkEnd w:id="7030"/>
          <w:bookmarkStart w:name="z4780" w:id="7031"/>
          <w:p>
            <w:pPr>
              <w:spacing w:after="20"/>
              <w:ind w:left="20"/>
              <w:jc w:val="both"/>
            </w:pPr>
            <w:r>
              <w:rPr>
                <w:rFonts w:ascii="Times New Roman"/>
                <w:b w:val="false"/>
                <w:i w:val="false"/>
                <w:color w:val="000000"/>
                <w:sz w:val="20"/>
              </w:rPr>
              <w:t>
</w:t>
            </w:r>
            <w:r>
              <w:rPr>
                <w:rFonts w:ascii="Times New Roman"/>
                <w:b/>
                <w:i w:val="false"/>
                <w:color w:val="000000"/>
                <w:sz w:val="20"/>
              </w:rPr>
              <w:t>8. Қосылған құн салығын төлеуші банкроттық себебі бойынша таратылған кезде қосылған құн салығы бойынша тіркеу есебінен шығару Бизнес-сәйкестендiру нөмiрлерiнiң ұлттық тiзiлiмiнен алып тасталған немесе дара кәсіпкер ретінде тіркеу есебінен шығарылған күннен бастап жүргізіледі.</w:t>
            </w:r>
          </w:p>
          <w:bookmarkEnd w:id="7031"/>
          <w:bookmarkStart w:name="z4781" w:id="7032"/>
          <w:p>
            <w:pPr>
              <w:spacing w:after="20"/>
              <w:ind w:left="20"/>
              <w:jc w:val="both"/>
            </w:pPr>
            <w:r>
              <w:rPr>
                <w:rFonts w:ascii="Times New Roman"/>
                <w:b w:val="false"/>
                <w:i w:val="false"/>
                <w:color w:val="000000"/>
                <w:sz w:val="20"/>
              </w:rPr>
              <w:t>
</w:t>
            </w:r>
            <w:r>
              <w:rPr>
                <w:rFonts w:ascii="Times New Roman"/>
                <w:b/>
                <w:i w:val="false"/>
                <w:color w:val="000000"/>
                <w:sz w:val="20"/>
              </w:rPr>
              <w:t xml:space="preserve">9. Салық органының шешімімен қосылған құн салығы бойынша тіркеу есебінен қосылған құн салығын төлеушінің шығарылғаны туралы ақпарат қосылған құн салығы бойынша тіркеу есебінен шығару туралы шешім шығарылған күннен кейінгі бір жұмыс күні ішінде уәкілетті органның интернет-ресурсына орналастырылады. </w:t>
            </w:r>
          </w:p>
          <w:bookmarkEnd w:id="7032"/>
          <w:bookmarkStart w:name="z4782" w:id="7033"/>
          <w:p>
            <w:pPr>
              <w:spacing w:after="20"/>
              <w:ind w:left="20"/>
              <w:jc w:val="both"/>
            </w:pPr>
            <w:r>
              <w:rPr>
                <w:rFonts w:ascii="Times New Roman"/>
                <w:b w:val="false"/>
                <w:i w:val="false"/>
                <w:color w:val="000000"/>
                <w:sz w:val="20"/>
              </w:rPr>
              <w:t>
</w:t>
            </w:r>
            <w:r>
              <w:rPr>
                <w:rFonts w:ascii="Times New Roman"/>
                <w:b/>
                <w:i w:val="false"/>
                <w:color w:val="000000"/>
                <w:sz w:val="20"/>
              </w:rPr>
              <w:t xml:space="preserve">10.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(01.01.2015 бастап қолданысқа енгізіледі) Заңымен.</w:t>
            </w:r>
          </w:p>
          <w:bookmarkEnd w:id="7033"/>
          <w:bookmarkStart w:name="z4783" w:id="7034"/>
          <w:p>
            <w:pPr>
              <w:spacing w:after="20"/>
              <w:ind w:left="20"/>
              <w:jc w:val="both"/>
            </w:pPr>
            <w:r>
              <w:rPr>
                <w:rFonts w:ascii="Times New Roman"/>
                <w:b w:val="false"/>
                <w:i w:val="false"/>
                <w:color w:val="000000"/>
                <w:sz w:val="20"/>
              </w:rPr>
              <w:t>
</w:t>
            </w:r>
            <w:r>
              <w:rPr>
                <w:rFonts w:ascii="Times New Roman"/>
                <w:b/>
                <w:i w:val="false"/>
                <w:color w:val="000000"/>
                <w:sz w:val="20"/>
              </w:rPr>
              <w:t xml:space="preserve">11.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(01.01.2015 бастап қолданысқа енгізіледі) Заңымен.</w:t>
            </w:r>
          </w:p>
          <w:bookmarkEnd w:id="703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571-бапқа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(қолданысқа енгізілу тіртібін </w:t>
            </w:r>
            <w:r>
              <w:rPr>
                <w:rFonts w:ascii="Times New Roman"/>
                <w:b w:val="false"/>
                <w:i w:val="false"/>
                <w:color w:val="000000"/>
                <w:sz w:val="20"/>
              </w:rPr>
              <w:t>2-б</w:t>
            </w:r>
            <w:r>
              <w:rPr>
                <w:rFonts w:ascii="Times New Roman"/>
                <w:b w:val="false"/>
                <w:i w:val="false"/>
                <w:color w:val="ff0000"/>
                <w:sz w:val="20"/>
              </w:rPr>
              <w:t xml:space="preserve">. қараңыз),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2012.12.24 </w:t>
            </w:r>
            <w:r>
              <w:rPr>
                <w:rFonts w:ascii="Times New Roman"/>
                <w:b w:val="false"/>
                <w:i w:val="false"/>
                <w:color w:val="000000"/>
                <w:sz w:val="20"/>
              </w:rPr>
              <w:t>N 60-V</w:t>
            </w:r>
            <w:r>
              <w:rPr>
                <w:rFonts w:ascii="Times New Roman"/>
                <w:b w:val="false"/>
                <w:i w:val="false"/>
                <w:color w:val="ff0000"/>
                <w:sz w:val="20"/>
              </w:rPr>
              <w:t xml:space="preserve"> (алғашқы ресми жарияланғанынан кейiн күнтiзбелiк он күн өткен соң қолданысқа енгiзiледi),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 03.12.2015 </w:t>
            </w:r>
            <w:r>
              <w:rPr>
                <w:rFonts w:ascii="Times New Roman"/>
                <w:b w:val="false"/>
                <w:i w:val="false"/>
                <w:color w:val="000000"/>
                <w:sz w:val="20"/>
              </w:rPr>
              <w:t>№ 432-V</w:t>
            </w:r>
            <w:r>
              <w:rPr>
                <w:rFonts w:ascii="Times New Roman"/>
                <w:b w:val="false"/>
                <w:i w:val="false"/>
                <w:color w:val="ff0000"/>
                <w:sz w:val="20"/>
              </w:rPr>
              <w:t xml:space="preserve"> (01.04.2016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27.02.2017 </w:t>
            </w:r>
            <w:r>
              <w:rPr>
                <w:rFonts w:ascii="Times New Roman"/>
                <w:b w:val="false"/>
                <w:i w:val="false"/>
                <w:color w:val="000000"/>
                <w:sz w:val="20"/>
              </w:rPr>
              <w:t>№ 49-VI</w:t>
            </w:r>
            <w:r>
              <w:rPr>
                <w:rFonts w:ascii="Times New Roman"/>
                <w:b w:val="false"/>
                <w:i w:val="false"/>
                <w:color w:val="ff0000"/>
                <w:sz w:val="20"/>
              </w:rPr>
              <w:t xml:space="preserve"> (01.05.2017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784" w:id="7035"/>
          <w:p>
            <w:pPr>
              <w:spacing w:after="0"/>
              <w:ind w:left="0"/>
              <w:jc w:val="both"/>
            </w:pPr>
            <w:r>
              <w:rPr>
                <w:rFonts w:ascii="Times New Roman"/>
                <w:b/>
                <w:i w:val="false"/>
                <w:color w:val="000000"/>
              </w:rPr>
              <w:t xml:space="preserve">  § 4. Электрондық салық төлеуші ретінде тіркеу есебі</w:t>
            </w:r>
          </w:p>
          <w:bookmarkEnd w:id="7035"/>
          <w:bookmarkStart w:name="z4785" w:id="7036"/>
          <w:p>
            <w:pPr>
              <w:spacing w:after="0"/>
              <w:ind w:left="0"/>
              <w:jc w:val="both"/>
            </w:pPr>
            <w:r>
              <w:rPr>
                <w:rFonts w:ascii="Times New Roman"/>
                <w:b/>
                <w:i w:val="false"/>
                <w:color w:val="000000"/>
              </w:rPr>
              <w:t xml:space="preserve"> 572-бап. Электрондық салық төлеушіні тіркеу есебіне қою</w:t>
            </w:r>
          </w:p>
          <w:bookmarkEnd w:id="7036"/>
          <w:bookmarkStart w:name="z4786" w:id="7037"/>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 тұлғаны, заңды тұлғаны, оның құрылымдық бөлімшелерін электрондық салық төлеуші ретінде </w:t>
            </w:r>
            <w:r>
              <w:rPr>
                <w:rFonts w:ascii="Times New Roman"/>
                <w:b w:val="false"/>
                <w:i w:val="false"/>
                <w:color w:val="000000"/>
                <w:sz w:val="20"/>
              </w:rPr>
              <w:t>тіркеу есебіне</w:t>
            </w:r>
            <w:r>
              <w:rPr>
                <w:rFonts w:ascii="Times New Roman"/>
                <w:b/>
                <w:i w:val="false"/>
                <w:color w:val="000000"/>
                <w:sz w:val="20"/>
              </w:rPr>
              <w:t xml:space="preserve"> қою ерікті сипатта өтеді және салық органында салық төлеуші ретінде тіркеуден өткеннен кейін жүргізіледі. </w:t>
            </w:r>
          </w:p>
          <w:bookmarkEnd w:id="7037"/>
          <w:bookmarkStart w:name="z4787" w:id="7038"/>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 тіркеу есебіне қою үшін салық төлеушінің орналасқан немесе тұрғылықты жері бойынша салық органына келу тәртібімен қағаз жеткізгіште немесе электрондық нысанда электрондық салық төлеушіні тіркеу есебіне алу туралы салықтық өтініш береді.</w:t>
            </w:r>
          </w:p>
          <w:bookmarkEnd w:id="7038"/>
          <w:p>
            <w:pPr>
              <w:spacing w:after="20"/>
              <w:ind w:left="20"/>
              <w:jc w:val="both"/>
            </w:pPr>
            <w:r>
              <w:rPr>
                <w:rFonts w:ascii="Times New Roman"/>
                <w:b w:val="false"/>
                <w:i w:val="false"/>
                <w:color w:val="000000"/>
                <w:sz w:val="20"/>
              </w:rPr>
              <w:t>
</w:t>
            </w:r>
            <w:r>
              <w:rPr>
                <w:rFonts w:ascii="Times New Roman"/>
                <w:b/>
                <w:i w:val="false"/>
                <w:color w:val="000000"/>
                <w:sz w:val="20"/>
              </w:rPr>
              <w:t>Электрондық салық төлеуші ретінде тіркеу есебіне қою үшін электрондық салық төлеушіні тіркеу есебіне алу туралы салықтық өтінішті ұсыну салық төлеушінің хабарламаларды кепілдікті жеткізілуін қамтамасыз ететін телекоммуникация желілері бойынша беру арқылы электрондық құжаттар алмасуға, оның ішінде осы Кодексте көзделген салық органдарының хабарламаларын, сондай-ақ Қазақстан Республикасының заңдарында көзделген өзге де құжаттарды алуға берген келісімі болып табылады.</w:t>
            </w:r>
          </w:p>
          <w:bookmarkStart w:name="z4788" w:id="7039"/>
          <w:p>
            <w:pPr>
              <w:spacing w:after="20"/>
              <w:ind w:left="20"/>
              <w:jc w:val="both"/>
            </w:pPr>
            <w:r>
              <w:rPr>
                <w:rFonts w:ascii="Times New Roman"/>
                <w:b w:val="false"/>
                <w:i w:val="false"/>
                <w:color w:val="000000"/>
                <w:sz w:val="20"/>
              </w:rPr>
              <w:t>
</w:t>
            </w:r>
            <w:r>
              <w:rPr>
                <w:rFonts w:ascii="Times New Roman"/>
                <w:b/>
                <w:i w:val="false"/>
                <w:color w:val="000000"/>
                <w:sz w:val="20"/>
              </w:rPr>
              <w:t>3. Салық органы электрондық салық төлеушіні тіркеу есебіне алу туралы салықтық өтініш қабылданған күннен бастап үш жұмыс күні ішінде салық төлеушіге құжаттарды беру журналына қолын қойғыза отырып, электрондық цифрлық қолтаңбасын береді.</w:t>
            </w:r>
          </w:p>
          <w:bookmarkEnd w:id="7039"/>
          <w:bookmarkStart w:name="z4791" w:id="7040"/>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(01.01.2015 бастап қолданысқа енгізіледі) Заңымен.</w:t>
            </w:r>
          </w:p>
          <w:bookmarkEnd w:id="7040"/>
          <w:bookmarkStart w:name="z6130" w:id="7041"/>
          <w:p>
            <w:pPr>
              <w:spacing w:after="20"/>
              <w:ind w:left="20"/>
              <w:jc w:val="both"/>
            </w:pP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(01.01.2015 бастап қолданысқа енгізіледі) Заңымен.</w:t>
            </w:r>
          </w:p>
          <w:bookmarkEnd w:id="7041"/>
          <w:bookmarkStart w:name="z6129" w:id="7042"/>
          <w:p>
            <w:pPr>
              <w:spacing w:after="20"/>
              <w:ind w:left="20"/>
              <w:jc w:val="both"/>
            </w:pPr>
            <w:r>
              <w:rPr>
                <w:rFonts w:ascii="Times New Roman"/>
                <w:b w:val="false"/>
                <w:i w:val="false"/>
                <w:color w:val="000000"/>
                <w:sz w:val="20"/>
              </w:rPr>
              <w:t>
</w:t>
            </w:r>
            <w:r>
              <w:rPr>
                <w:rFonts w:ascii="Times New Roman"/>
                <w:b/>
                <w:i w:val="false"/>
                <w:color w:val="000000"/>
                <w:sz w:val="20"/>
              </w:rPr>
              <w:t xml:space="preserve">6.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(01.01.2015 бастап қолданысқа енгізіледі) Заңымен.</w:t>
            </w:r>
          </w:p>
          <w:bookmarkEnd w:id="704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572-бапқа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p>
          <w:bookmarkStart w:name="z4792" w:id="7043"/>
          <w:p>
            <w:pPr>
              <w:spacing w:after="0"/>
              <w:ind w:left="0"/>
              <w:jc w:val="both"/>
            </w:pPr>
            <w:r>
              <w:rPr>
                <w:rFonts w:ascii="Times New Roman"/>
                <w:b/>
                <w:i w:val="false"/>
                <w:color w:val="000000"/>
              </w:rPr>
              <w:t xml:space="preserve"> 573-бап. Электрондық цифрлы қолтаңбаны ауыстыру және жою</w:t>
            </w:r>
          </w:p>
          <w:bookmarkEnd w:id="7043"/>
          <w:bookmarkStart w:name="z4793" w:id="7044"/>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 электрондық цифрлық қолтаңбаны жою немесе оны ауыстыру үшін орналасқан немесе тұрғылықты жері бойынша салық органына электрондық салық төлеушінің тіркеу есебі туралы салықтық өтініш беруге:</w:t>
            </w:r>
          </w:p>
          <w:bookmarkEnd w:id="7044"/>
          <w:bookmarkStart w:name="z4794" w:id="7045"/>
          <w:p>
            <w:pPr>
              <w:spacing w:after="20"/>
              <w:ind w:left="20"/>
              <w:jc w:val="both"/>
            </w:pPr>
            <w:r>
              <w:rPr>
                <w:rFonts w:ascii="Times New Roman"/>
                <w:b w:val="false"/>
                <w:i w:val="false"/>
                <w:color w:val="000000"/>
                <w:sz w:val="20"/>
              </w:rPr>
              <w:t>
</w:t>
            </w:r>
            <w:r>
              <w:rPr>
                <w:rFonts w:ascii="Times New Roman"/>
                <w:b/>
                <w:i w:val="false"/>
                <w:color w:val="000000"/>
                <w:sz w:val="20"/>
              </w:rPr>
              <w:t>1) электрондық цифрлы қолтаңбаны пайдаланудан бас тарту туралы шешім қабылдаған;</w:t>
            </w:r>
          </w:p>
          <w:bookmarkEnd w:id="7045"/>
          <w:bookmarkStart w:name="z4795" w:id="7046"/>
          <w:p>
            <w:pPr>
              <w:spacing w:after="20"/>
              <w:ind w:left="20"/>
              <w:jc w:val="both"/>
            </w:pPr>
            <w:r>
              <w:rPr>
                <w:rFonts w:ascii="Times New Roman"/>
                <w:b w:val="false"/>
                <w:i w:val="false"/>
                <w:color w:val="000000"/>
                <w:sz w:val="20"/>
              </w:rPr>
              <w:t>
</w:t>
            </w:r>
            <w:r>
              <w:rPr>
                <w:rFonts w:ascii="Times New Roman"/>
                <w:b/>
                <w:i w:val="false"/>
                <w:color w:val="000000"/>
                <w:sz w:val="20"/>
              </w:rPr>
              <w:t>2) тіркеу куәлігінің қолданылу мерзімі аяқталған;</w:t>
            </w:r>
          </w:p>
          <w:bookmarkEnd w:id="7046"/>
          <w:bookmarkStart w:name="z4796" w:id="7047"/>
          <w:p>
            <w:pPr>
              <w:spacing w:after="20"/>
              <w:ind w:left="20"/>
              <w:jc w:val="both"/>
            </w:pPr>
            <w:r>
              <w:rPr>
                <w:rFonts w:ascii="Times New Roman"/>
                <w:b w:val="false"/>
                <w:i w:val="false"/>
                <w:color w:val="000000"/>
                <w:sz w:val="20"/>
              </w:rPr>
              <w:t>
</w:t>
            </w:r>
            <w:r>
              <w:rPr>
                <w:rFonts w:ascii="Times New Roman"/>
                <w:b/>
                <w:i w:val="false"/>
                <w:color w:val="000000"/>
                <w:sz w:val="20"/>
              </w:rPr>
              <w:t>3) электрондық цифрлы қолтаңбадан тұратын кілті бар контейнерлі электронды ақпарат жеткізгіш жоғалған;</w:t>
            </w:r>
          </w:p>
          <w:bookmarkEnd w:id="7047"/>
          <w:bookmarkStart w:name="z4797" w:id="7048"/>
          <w:p>
            <w:pPr>
              <w:spacing w:after="20"/>
              <w:ind w:left="20"/>
              <w:jc w:val="both"/>
            </w:pPr>
            <w:r>
              <w:rPr>
                <w:rFonts w:ascii="Times New Roman"/>
                <w:b w:val="false"/>
                <w:i w:val="false"/>
                <w:color w:val="000000"/>
                <w:sz w:val="20"/>
              </w:rPr>
              <w:t>
</w:t>
            </w:r>
            <w:r>
              <w:rPr>
                <w:rFonts w:ascii="Times New Roman"/>
                <w:b/>
                <w:i w:val="false"/>
                <w:color w:val="000000"/>
                <w:sz w:val="20"/>
              </w:rPr>
              <w:t>4) кілті бар контейнерлі электронды ақпарат жеткізгіш жұмыс істемейтіндей болып бүлінген жағдайларда құқылы.</w:t>
            </w:r>
          </w:p>
          <w:bookmarkEnd w:id="7048"/>
          <w:bookmarkStart w:name="z4798" w:id="7049"/>
          <w:p>
            <w:pPr>
              <w:spacing w:after="20"/>
              <w:ind w:left="20"/>
              <w:jc w:val="both"/>
            </w:pPr>
            <w:r>
              <w:rPr>
                <w:rFonts w:ascii="Times New Roman"/>
                <w:b w:val="false"/>
                <w:i w:val="false"/>
                <w:color w:val="000000"/>
                <w:sz w:val="20"/>
              </w:rPr>
              <w:t>
</w:t>
            </w:r>
            <w:r>
              <w:rPr>
                <w:rFonts w:ascii="Times New Roman"/>
                <w:b/>
                <w:i w:val="false"/>
                <w:color w:val="000000"/>
                <w:sz w:val="20"/>
              </w:rPr>
              <w:t>2. Электрондық цифрлы қолтаңбаны жою салық төлеушінің салық органымен осы бапта белгіленген жағдайларда хабарламаның кепілді жеткізілуін қамтамасыз ететін телекоммуникациялар желісі бойынша беру арқылы электрондық құжаттармен алмасу құқығын тоқтатады.</w:t>
            </w:r>
          </w:p>
          <w:bookmarkEnd w:id="7049"/>
          <w:bookmarkStart w:name="z4799" w:id="7050"/>
          <w:p>
            <w:pPr>
              <w:spacing w:after="20"/>
              <w:ind w:left="20"/>
              <w:jc w:val="both"/>
            </w:pPr>
            <w:r>
              <w:rPr>
                <w:rFonts w:ascii="Times New Roman"/>
                <w:b w:val="false"/>
                <w:i w:val="false"/>
                <w:color w:val="000000"/>
                <w:sz w:val="20"/>
              </w:rPr>
              <w:t>
</w:t>
            </w:r>
            <w:r>
              <w:rPr>
                <w:rFonts w:ascii="Times New Roman"/>
                <w:b/>
                <w:i w:val="false"/>
                <w:color w:val="000000"/>
                <w:sz w:val="20"/>
              </w:rPr>
              <w:t>3. Салық органы электрондық цифрлы қолтаңбаны жоюды немесе ауыстыруды электрондық цифрлы қолтаңбадан тұратын кілті бар контейнерден бас тарту немесе ауыстыру үшін электрондық салық төлеушінің тіркеу есебі туралы салықтық өтініш берілген күннен бастап бір жұмыс күнінен кешіктірмей жүргізеді.</w:t>
            </w:r>
          </w:p>
          <w:bookmarkEnd w:id="7050"/>
          <w:bookmarkStart w:name="z5747" w:id="7051"/>
          <w:p>
            <w:pPr>
              <w:spacing w:after="20"/>
              <w:ind w:left="20"/>
              <w:jc w:val="both"/>
            </w:pPr>
            <w:r>
              <w:rPr>
                <w:rFonts w:ascii="Times New Roman"/>
                <w:b w:val="false"/>
                <w:i w:val="false"/>
                <w:color w:val="000000"/>
                <w:sz w:val="20"/>
              </w:rPr>
              <w:t>
</w:t>
            </w:r>
            <w:r>
              <w:rPr>
                <w:rFonts w:ascii="Times New Roman"/>
                <w:b/>
                <w:i w:val="false"/>
                <w:color w:val="000000"/>
                <w:sz w:val="20"/>
              </w:rPr>
              <w:t>4. Салық органы салық төлеушінің салықтық өтінішінсіз салық төлеушіні мемлекеттік деректер базасынан шығарып тастаған күннен бастап бір жұмыс күні ішінде электрондық цифрлы қолтаңбаны жояды.</w:t>
            </w:r>
          </w:p>
          <w:bookmarkEnd w:id="7051"/>
          <w:bookmarkStart w:name="z5748" w:id="7052"/>
          <w:p>
            <w:pPr>
              <w:spacing w:after="20"/>
              <w:ind w:left="20"/>
              <w:jc w:val="both"/>
            </w:pPr>
            <w:r>
              <w:rPr>
                <w:rFonts w:ascii="Times New Roman"/>
                <w:b w:val="false"/>
                <w:i w:val="false"/>
                <w:color w:val="000000"/>
                <w:sz w:val="20"/>
              </w:rPr>
              <w:t>
</w:t>
            </w:r>
            <w:r>
              <w:rPr>
                <w:rFonts w:ascii="Times New Roman"/>
                <w:b/>
                <w:i w:val="false"/>
                <w:color w:val="000000"/>
                <w:sz w:val="20"/>
              </w:rPr>
              <w:t>5. Салық органы салық төлеушiнiң электрондық цифрлық қолтаңбасын жоюды бір жұмыс күнi iшiнде мынадай жағдайларда:</w:t>
            </w:r>
          </w:p>
          <w:bookmarkEnd w:id="7052"/>
        </w:tc>
      </w:tr>
    </w:tbl>
    <w:bookmarkStart w:name="z8368" w:id="7053"/>
    <w:p>
      <w:pPr>
        <w:spacing w:after="0"/>
        <w:ind w:left="0"/>
        <w:jc w:val="both"/>
      </w:pPr>
      <w:r>
        <w:rPr>
          <w:rFonts w:ascii="Times New Roman"/>
          <w:b w:val="false"/>
          <w:i w:val="false"/>
          <w:color w:val="000000"/>
          <w:sz w:val="28"/>
        </w:rPr>
        <w:t xml:space="preserve">
      </w:t>
      </w:r>
      <w:r>
        <w:rPr>
          <w:rFonts w:ascii="Times New Roman"/>
          <w:b w:val="false"/>
          <w:i w:val="false"/>
          <w:color w:val="000000"/>
          <w:sz w:val="28"/>
        </w:rPr>
        <w:t>1) салық төлеушіні соттың заңды күшіне енген үкімі не қаулысы негізінде жалған кәсіпорын деп таныған жағдайда - салық органы соттың үкімін не қаулысын алған күннен бастап;</w:t>
      </w:r>
    </w:p>
    <w:bookmarkEnd w:id="7053"/>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300"/>
      </w:tblGrid>
      <w:tr>
        <w:trPr>
          <w:trHeight w:val="30" w:hRule="atLeast"/>
        </w:trPr>
        <w:tc>
          <w:tcPr>
            <w:tcW w:w="12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төлеушіні мемлекеттік тіркеу жарамсыз деп танылған жағдайда сот шешімінің заңды күшіне енуі негізінде салық органы соттың шешімін алған күнінен бастап;</w:t>
            </w:r>
          </w:p>
          <w:bookmarkStart w:name="z8421" w:id="7054"/>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Кодекстің 571-бабы </w:t>
            </w:r>
            <w:r>
              <w:rPr>
                <w:rFonts w:ascii="Times New Roman"/>
                <w:b w:val="false"/>
                <w:i w:val="false"/>
                <w:color w:val="000000"/>
                <w:sz w:val="20"/>
              </w:rPr>
              <w:t>4-тармағының</w:t>
            </w:r>
            <w:r>
              <w:rPr>
                <w:rFonts w:ascii="Times New Roman"/>
                <w:b/>
                <w:i w:val="false"/>
                <w:color w:val="000000"/>
                <w:sz w:val="20"/>
              </w:rPr>
              <w:t xml:space="preserve"> 1), 2), 3), 7) және 8) тармақшаларына сәйкес салық органының шешімі бойынша салық төлеушіні қосылған құн салығы бойынша тіркеу есебінен шығарған жағдайда – қосылған құн салығы бойынша тіркеу есебінен шығару туралы шешім шығарылған күннен бастап жүргізеді.</w:t>
            </w:r>
          </w:p>
          <w:bookmarkEnd w:id="705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573-бап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(2009.01.01 бастап қолданысқа енгізіледі); 28.11.2014</w:t>
            </w:r>
            <w:r>
              <w:rPr>
                <w:rFonts w:ascii="Times New Roman"/>
                <w:b w:val="false"/>
                <w:i w:val="false"/>
                <w:color w:val="000000"/>
                <w:sz w:val="20"/>
              </w:rPr>
              <w:t xml:space="preserve"> № 257-V</w:t>
            </w:r>
            <w:r>
              <w:rPr>
                <w:rFonts w:ascii="Times New Roman"/>
                <w:b w:val="false"/>
                <w:i w:val="false"/>
                <w:color w:val="ff0000"/>
                <w:sz w:val="20"/>
              </w:rPr>
              <w:t xml:space="preserve"> (01.07.2015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800" w:id="7055"/>
          <w:p>
            <w:pPr>
              <w:spacing w:after="0"/>
              <w:ind w:left="0"/>
              <w:jc w:val="both"/>
            </w:pPr>
            <w:r>
              <w:rPr>
                <w:rFonts w:ascii="Times New Roman"/>
                <w:b/>
                <w:i w:val="false"/>
                <w:color w:val="000000"/>
              </w:rPr>
              <w:t xml:space="preserve">  § 5. Жекелеген қызмет түрлерiн жүзеге асыратын салық</w:t>
            </w:r>
            <w:r>
              <w:br/>
            </w:r>
            <w:r>
              <w:rPr>
                <w:rFonts w:ascii="Times New Roman"/>
                <w:b/>
                <w:i w:val="false"/>
                <w:color w:val="000000"/>
              </w:rPr>
              <w:t>төлеушiні тіркеу есебі</w:t>
            </w:r>
          </w:p>
          <w:bookmarkEnd w:id="7055"/>
          <w:bookmarkStart w:name="z4801" w:id="7056"/>
          <w:p>
            <w:pPr>
              <w:spacing w:after="0"/>
              <w:ind w:left="0"/>
              <w:jc w:val="both"/>
            </w:pPr>
            <w:r>
              <w:rPr>
                <w:rFonts w:ascii="Times New Roman"/>
                <w:b/>
                <w:i w:val="false"/>
                <w:color w:val="000000"/>
              </w:rPr>
              <w:t xml:space="preserve"> 574-бап. Жекелеген қызмет түрлерiн жүзеге асыратын салық төлеушi ретінде тіркеу есебіне қою </w:t>
            </w:r>
          </w:p>
          <w:bookmarkEnd w:id="7056"/>
          <w:bookmarkStart w:name="z4802" w:id="7057"/>
          <w:p>
            <w:pPr>
              <w:spacing w:after="20"/>
              <w:ind w:left="20"/>
              <w:jc w:val="both"/>
            </w:pPr>
            <w:r>
              <w:rPr>
                <w:rFonts w:ascii="Times New Roman"/>
                <w:b w:val="false"/>
                <w:i w:val="false"/>
                <w:color w:val="000000"/>
                <w:sz w:val="20"/>
              </w:rPr>
              <w:t>
</w:t>
            </w:r>
            <w:r>
              <w:rPr>
                <w:rFonts w:ascii="Times New Roman"/>
                <w:b/>
                <w:i w:val="false"/>
                <w:color w:val="000000"/>
                <w:sz w:val="20"/>
              </w:rPr>
              <w:t xml:space="preserve">1. Жекелеген қызмет түрлерiн жүзеге асыратын салық төлеушi ретінде </w:t>
            </w:r>
            <w:r>
              <w:rPr>
                <w:rFonts w:ascii="Times New Roman"/>
                <w:b/>
                <w:i w:val="false"/>
                <w:color w:val="000000"/>
                <w:sz w:val="20"/>
              </w:rPr>
              <w:t>тіркеу есебіне</w:t>
            </w:r>
            <w:r>
              <w:rPr>
                <w:rFonts w:ascii="Times New Roman"/>
                <w:b/>
                <w:i w:val="false"/>
                <w:color w:val="000000"/>
                <w:sz w:val="20"/>
              </w:rPr>
              <w:t xml:space="preserve"> қоюға қызметтiң мынадай түрлерін: </w:t>
            </w:r>
          </w:p>
          <w:bookmarkEnd w:id="7057"/>
          <w:bookmarkStart w:name="z4803" w:id="7058"/>
          <w:p>
            <w:pPr>
              <w:spacing w:after="20"/>
              <w:ind w:left="20"/>
              <w:jc w:val="both"/>
            </w:pPr>
            <w:r>
              <w:rPr>
                <w:rFonts w:ascii="Times New Roman"/>
                <w:b w:val="false"/>
                <w:i w:val="false"/>
                <w:color w:val="000000"/>
                <w:sz w:val="20"/>
              </w:rPr>
              <w:t>
</w:t>
            </w:r>
            <w:r>
              <w:rPr>
                <w:rFonts w:ascii="Times New Roman"/>
                <w:b/>
                <w:i w:val="false"/>
                <w:color w:val="000000"/>
                <w:sz w:val="20"/>
              </w:rPr>
              <w:t xml:space="preserve">1) бензинді (авиациялықтан басқа), дизель отынын өндіруді; </w:t>
            </w:r>
          </w:p>
          <w:bookmarkEnd w:id="7058"/>
          <w:bookmarkStart w:name="z4804" w:id="7059"/>
          <w:p>
            <w:pPr>
              <w:spacing w:after="20"/>
              <w:ind w:left="20"/>
              <w:jc w:val="both"/>
            </w:pPr>
            <w:r>
              <w:rPr>
                <w:rFonts w:ascii="Times New Roman"/>
                <w:b w:val="false"/>
                <w:i w:val="false"/>
                <w:color w:val="000000"/>
                <w:sz w:val="20"/>
              </w:rPr>
              <w:t>
</w:t>
            </w:r>
            <w:r>
              <w:rPr>
                <w:rFonts w:ascii="Times New Roman"/>
                <w:b/>
                <w:i w:val="false"/>
                <w:color w:val="000000"/>
                <w:sz w:val="20"/>
              </w:rPr>
              <w:t xml:space="preserve">2) бензинді (авиациялықтан басқа), дизель отынын көтерме және (немесе) бөлшек сатуды; </w:t>
            </w:r>
          </w:p>
          <w:bookmarkEnd w:id="7059"/>
          <w:bookmarkStart w:name="z4805" w:id="7060"/>
          <w:p>
            <w:pPr>
              <w:spacing w:after="20"/>
              <w:ind w:left="20"/>
              <w:jc w:val="both"/>
            </w:pPr>
            <w:r>
              <w:rPr>
                <w:rFonts w:ascii="Times New Roman"/>
                <w:b w:val="false"/>
                <w:i w:val="false"/>
                <w:color w:val="000000"/>
                <w:sz w:val="20"/>
              </w:rPr>
              <w:t>
</w:t>
            </w:r>
            <w:r>
              <w:rPr>
                <w:rFonts w:ascii="Times New Roman"/>
                <w:b/>
                <w:i w:val="false"/>
                <w:color w:val="000000"/>
                <w:sz w:val="20"/>
              </w:rPr>
              <w:t xml:space="preserve">3) этил спиртін және (немесе) алкоголь өнiмін өндiруді; </w:t>
            </w:r>
          </w:p>
          <w:bookmarkEnd w:id="7060"/>
          <w:bookmarkStart w:name="z4806" w:id="7061"/>
          <w:p>
            <w:pPr>
              <w:spacing w:after="20"/>
              <w:ind w:left="20"/>
              <w:jc w:val="both"/>
            </w:pPr>
            <w:r>
              <w:rPr>
                <w:rFonts w:ascii="Times New Roman"/>
                <w:b w:val="false"/>
                <w:i w:val="false"/>
                <w:color w:val="000000"/>
                <w:sz w:val="20"/>
              </w:rPr>
              <w:t>
</w:t>
            </w:r>
            <w:r>
              <w:rPr>
                <w:rFonts w:ascii="Times New Roman"/>
                <w:b/>
                <w:i w:val="false"/>
                <w:color w:val="000000"/>
                <w:sz w:val="20"/>
              </w:rPr>
              <w:t xml:space="preserve">4) алкоголь өнiмiн көтерме және (немесе) бөлшек сатуды; </w:t>
            </w:r>
          </w:p>
          <w:bookmarkEnd w:id="7061"/>
          <w:bookmarkStart w:name="z4807" w:id="7062"/>
          <w:p>
            <w:pPr>
              <w:spacing w:after="20"/>
              <w:ind w:left="20"/>
              <w:jc w:val="both"/>
            </w:pPr>
            <w:r>
              <w:rPr>
                <w:rFonts w:ascii="Times New Roman"/>
                <w:b w:val="false"/>
                <w:i w:val="false"/>
                <w:color w:val="000000"/>
                <w:sz w:val="20"/>
              </w:rPr>
              <w:t>
</w:t>
            </w:r>
            <w:r>
              <w:rPr>
                <w:rFonts w:ascii="Times New Roman"/>
                <w:b/>
                <w:i w:val="false"/>
                <w:color w:val="000000"/>
                <w:sz w:val="20"/>
              </w:rPr>
              <w:t xml:space="preserve">5) темекi өнiмдерiн өндiрудi және (немесе) көтерме сатуды; </w:t>
            </w:r>
          </w:p>
          <w:bookmarkEnd w:id="7062"/>
          <w:bookmarkStart w:name="z4808" w:id="7063"/>
          <w:p>
            <w:pPr>
              <w:spacing w:after="20"/>
              <w:ind w:left="20"/>
              <w:jc w:val="both"/>
            </w:pPr>
            <w:r>
              <w:rPr>
                <w:rFonts w:ascii="Times New Roman"/>
                <w:b w:val="false"/>
                <w:i w:val="false"/>
                <w:color w:val="000000"/>
                <w:sz w:val="20"/>
              </w:rPr>
              <w:t>
</w:t>
            </w:r>
            <w:r>
              <w:rPr>
                <w:rFonts w:ascii="Times New Roman"/>
                <w:b/>
                <w:i w:val="false"/>
                <w:color w:val="000000"/>
                <w:sz w:val="20"/>
              </w:rPr>
              <w:t xml:space="preserve">6)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(01.01.2014 бастап қолданысқа енгізіледі);</w:t>
            </w:r>
          </w:p>
          <w:bookmarkEnd w:id="7063"/>
          <w:bookmarkStart w:name="z4809" w:id="7064"/>
          <w:p>
            <w:pPr>
              <w:spacing w:after="20"/>
              <w:ind w:left="20"/>
              <w:jc w:val="both"/>
            </w:pPr>
            <w:r>
              <w:rPr>
                <w:rFonts w:ascii="Times New Roman"/>
                <w:b w:val="false"/>
                <w:i w:val="false"/>
                <w:color w:val="000000"/>
                <w:sz w:val="20"/>
              </w:rPr>
              <w:t>
</w:t>
            </w:r>
            <w:r>
              <w:rPr>
                <w:rFonts w:ascii="Times New Roman"/>
                <w:b/>
                <w:i w:val="false"/>
                <w:color w:val="000000"/>
                <w:sz w:val="20"/>
              </w:rPr>
              <w:t xml:space="preserve">7) ойын бизнесiн; </w:t>
            </w:r>
          </w:p>
          <w:bookmarkEnd w:id="7064"/>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8) </w:t>
            </w:r>
            <w:r>
              <w:rPr>
                <w:rFonts w:ascii="Times New Roman"/>
                <w:b/>
                <w:i w:val="false"/>
                <w:color w:val="000000"/>
                <w:sz w:val="20"/>
              </w:rPr>
              <w:t>тармақшаны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8) ұтыссыз ойын автоматтарын, ойын өткізу үшін пайдаланылатын жеке компьютерлерді, ойын жолдарын, карталарды, бильярд үстелдерін пайдалана отырып көрсетілетін қызметтерді;</w:t>
            </w:r>
          </w:p>
          <w:p>
            <w:pPr>
              <w:spacing w:after="20"/>
              <w:ind w:left="20"/>
              <w:jc w:val="both"/>
            </w:pPr>
            <w:r>
              <w:rPr>
                <w:rFonts w:ascii="Times New Roman"/>
                <w:b w:val="false"/>
                <w:i w:val="false"/>
                <w:color w:val="000000"/>
                <w:sz w:val="20"/>
              </w:rPr>
              <w:t>
</w:t>
            </w:r>
            <w:r>
              <w:rPr>
                <w:rFonts w:ascii="Times New Roman"/>
                <w:b/>
                <w:i w:val="false"/>
                <w:color w:val="000000"/>
                <w:sz w:val="20"/>
              </w:rPr>
              <w:t>9) осы Кодекстің 279-бабының 6) тармақшасында көзделген акцизделетін тауарларды өндіруді, жинауды (жинақтауды) жүзеге асыратын салық төлеушілер жатады.</w:t>
            </w:r>
          </w:p>
          <w:bookmarkStart w:name="z4811" w:id="7065"/>
          <w:p>
            <w:pPr>
              <w:spacing w:after="20"/>
              <w:ind w:left="20"/>
              <w:jc w:val="both"/>
            </w:pPr>
            <w:r>
              <w:rPr>
                <w:rFonts w:ascii="Times New Roman"/>
                <w:b w:val="false"/>
                <w:i w:val="false"/>
                <w:color w:val="000000"/>
                <w:sz w:val="20"/>
              </w:rPr>
              <w:t>
</w:t>
            </w:r>
            <w:r>
              <w:rPr>
                <w:rFonts w:ascii="Times New Roman"/>
                <w:b/>
                <w:i w:val="false"/>
                <w:color w:val="000000"/>
                <w:sz w:val="20"/>
              </w:rPr>
              <w:t>2. Жекелеген қызмет түрлерін жүзеге асыратын салық төлеуші ретінде тіркеу есебіне қою осы баптың 1-тармағында көрсетілген жекелеген қызмет түрлерін жүзеге асыру кезінде пайдаланылатын салық салу объектілерінің және (немесе) салық салуға байланысты объектілердің орналасқан жері бойынша салық органдарында тіркеу болып табылады.</w:t>
            </w:r>
          </w:p>
          <w:bookmarkEnd w:id="7065"/>
          <w:bookmarkStart w:name="z4812" w:id="7066"/>
          <w:p>
            <w:pPr>
              <w:spacing w:after="20"/>
              <w:ind w:left="20"/>
              <w:jc w:val="both"/>
            </w:pPr>
            <w:r>
              <w:rPr>
                <w:rFonts w:ascii="Times New Roman"/>
                <w:b w:val="false"/>
                <w:i w:val="false"/>
                <w:color w:val="000000"/>
                <w:sz w:val="20"/>
              </w:rPr>
              <w:t>
</w:t>
            </w:r>
            <w:r>
              <w:rPr>
                <w:rFonts w:ascii="Times New Roman"/>
                <w:b/>
                <w:i w:val="false"/>
                <w:color w:val="000000"/>
                <w:sz w:val="20"/>
              </w:rPr>
              <w:t xml:space="preserve">3. Лицензиялауға жататын жекелеген қызмет түрлерiн жүзеге асыратын салық төлеушi ретінде тіркеу есебіне қою тиісті лицензиясы болған жағдайда лицензиясының қолданыс мерзімінен аспайтын мерзімге жүргізіледі. </w:t>
            </w:r>
          </w:p>
          <w:bookmarkEnd w:id="7066"/>
          <w:bookmarkStart w:name="z4813" w:id="7067"/>
          <w:p>
            <w:pPr>
              <w:spacing w:after="20"/>
              <w:ind w:left="20"/>
              <w:jc w:val="both"/>
            </w:pPr>
            <w:r>
              <w:rPr>
                <w:rFonts w:ascii="Times New Roman"/>
                <w:b w:val="false"/>
                <w:i w:val="false"/>
                <w:color w:val="000000"/>
                <w:sz w:val="20"/>
              </w:rPr>
              <w:t>
</w:t>
            </w:r>
            <w:r>
              <w:rPr>
                <w:rFonts w:ascii="Times New Roman"/>
                <w:b/>
                <w:i w:val="false"/>
                <w:color w:val="000000"/>
                <w:sz w:val="20"/>
              </w:rPr>
              <w:t>4. Егер осы тармақта өзгеше көзделмесе, осы баптың 1-тармағының 3), 4) және 5) тармақшаларында көрсетілген қызмет түрлері бойынша (темекі өнімдерін көтерме саудада өткізуді қоспағанда) лицензиялауға жататын жекелеген қызмет түрлерін жүзеге асыратын салық төлеуші ретінде тіркеу есебіне қою рұқсаттар мен хабарламалардың мемлекеттік электрондық тізілімі деректерінің негізінде тиісті лицензиясы болған жағдайда жүргізіледі.</w:t>
            </w:r>
          </w:p>
          <w:bookmarkEnd w:id="7067"/>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1-тармағының 1), 2), 5) (темекі өнімдерін өндіруді қоспағанда), 7), 8) және 9) тармақшаларында көрсетілген жекелеген қызмет түрлерін жүзеге асыратын салық төлеуші ретінде тіркеу есебіне қою жекелеген қызмет түрлерін жүзеге асыру басталғанға дейін үш жұмыс күнінен кешіктірілмей табыс етілетін, "Рұқсаттар және хабарламалар туралы" Қазақстан Республикасының Заңында айқындалатын тәртіппен жекелеген қызмет түрлерін жүзеге асыратын салық төлеуші ретінде қызметтің басталғаны немесе тоқтатылғаны туралы хабарламаның негізінде жүргізіледі.</w:t>
            </w:r>
          </w:p>
          <w:bookmarkStart w:name="z4814" w:id="7068"/>
          <w:p>
            <w:pPr>
              <w:spacing w:after="20"/>
              <w:ind w:left="20"/>
              <w:jc w:val="both"/>
            </w:pPr>
            <w:r>
              <w:rPr>
                <w:rFonts w:ascii="Times New Roman"/>
                <w:b w:val="false"/>
                <w:i w:val="false"/>
                <w:color w:val="000000"/>
                <w:sz w:val="20"/>
              </w:rPr>
              <w:t>
</w:t>
            </w:r>
            <w:r>
              <w:rPr>
                <w:rFonts w:ascii="Times New Roman"/>
                <w:b/>
                <w:i w:val="false"/>
                <w:color w:val="000000"/>
                <w:sz w:val="20"/>
              </w:rPr>
              <w:t>5. Осы баптың 4-тармағында көрсетiлген хабарлама салық органына мынадай:</w:t>
            </w:r>
          </w:p>
          <w:bookmarkEnd w:id="7068"/>
          <w:bookmarkStart w:name="z7438" w:id="7069"/>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баптың 1-тармағының </w:t>
            </w:r>
            <w:r>
              <w:rPr>
                <w:rFonts w:ascii="Times New Roman"/>
                <w:b w:val="false"/>
                <w:i w:val="false"/>
                <w:color w:val="000000"/>
                <w:sz w:val="20"/>
              </w:rPr>
              <w:t>1) тармақшасында</w:t>
            </w:r>
            <w:r>
              <w:rPr>
                <w:rFonts w:ascii="Times New Roman"/>
                <w:b/>
                <w:i w:val="false"/>
                <w:color w:val="000000"/>
                <w:sz w:val="20"/>
              </w:rPr>
              <w:t xml:space="preserve"> көрсетiлген қызметтi жүзеге асыру кезінде – меншiк құқығын немесе мұнай өнiмдерiн өндiрушiнiң өндiрiстік объектiсiн жалға алу құқығын растайтын құжаттардың;</w:t>
            </w:r>
          </w:p>
          <w:bookmarkEnd w:id="7069"/>
          <w:bookmarkStart w:name="z7456" w:id="7070"/>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баптың 1-тармағының </w:t>
            </w:r>
            <w:r>
              <w:rPr>
                <w:rFonts w:ascii="Times New Roman"/>
                <w:b w:val="false"/>
                <w:i w:val="false"/>
                <w:color w:val="000000"/>
                <w:sz w:val="20"/>
              </w:rPr>
              <w:t>2) тармақшасында</w:t>
            </w:r>
            <w:r>
              <w:rPr>
                <w:rFonts w:ascii="Times New Roman"/>
                <w:b/>
                <w:i w:val="false"/>
                <w:color w:val="000000"/>
                <w:sz w:val="20"/>
              </w:rPr>
              <w:t xml:space="preserve"> көрсетiлген қызметтi жүзеге асыру кезінде – меншiк құқығын немесе мұнай өнiмдерi базасын (резервуарды), жанармай құю станциясын жалға алу құқығын растайтын құжаттардың немесе жанармай құю станциясын иеленушімен жасалған тапсырма шартына сәйкес жанармай құю станциясын иеленуші (сенім білдірілген адам) тапсырма шарты бойынша бензинді (авиациялық бензиннен басқа) және (немесе) дизель отынын бөлшек сауда арқылы өткізуді оның атынан немесе өтініш берушінің (сенім білдіруші) тапсырмасы бойынша жүзеге асыратын шарттың не мұнай берушінің мұнай өнiмдерiн өндiрушiмен жасалған мұнайды қайта өңдеу шартының;</w:t>
            </w:r>
          </w:p>
          <w:bookmarkEnd w:id="7070"/>
          <w:bookmarkStart w:name="z7684" w:id="7071"/>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баптың 1-тармағының </w:t>
            </w:r>
            <w:r>
              <w:rPr>
                <w:rFonts w:ascii="Times New Roman"/>
                <w:b w:val="false"/>
                <w:i w:val="false"/>
                <w:color w:val="000000"/>
                <w:sz w:val="20"/>
              </w:rPr>
              <w:t>5) тармақшасында</w:t>
            </w:r>
            <w:r>
              <w:rPr>
                <w:rFonts w:ascii="Times New Roman"/>
                <w:b/>
                <w:i w:val="false"/>
                <w:color w:val="000000"/>
                <w:sz w:val="20"/>
              </w:rPr>
              <w:t xml:space="preserve"> көрсетiлген қызметтi жүзеге асыру кезінде – меншiк құқығын немесе темекі өнімдерін көтерме сауда арқылы өткізу кезінде қойма үй-жайын жалға алу құқығын растайтын құжаттардың көшірмелері қоса беріле отырып, ұсынылады.</w:t>
            </w:r>
          </w:p>
          <w:bookmarkEnd w:id="7071"/>
          <w:bookmarkStart w:name="z8133" w:id="7072"/>
          <w:p>
            <w:pPr>
              <w:spacing w:after="20"/>
              <w:ind w:left="20"/>
              <w:jc w:val="both"/>
            </w:pPr>
            <w:r>
              <w:rPr>
                <w:rFonts w:ascii="Times New Roman"/>
                <w:b w:val="false"/>
                <w:i w:val="false"/>
                <w:color w:val="000000"/>
                <w:sz w:val="20"/>
              </w:rPr>
              <w:t>
</w:t>
            </w:r>
            <w:r>
              <w:rPr>
                <w:rFonts w:ascii="Times New Roman"/>
                <w:b/>
                <w:i w:val="false"/>
                <w:color w:val="000000"/>
                <w:sz w:val="20"/>
              </w:rPr>
              <w:t>Тапсырма шартын және мұнай берушінің мұнай өнiмдерiн өндiрушiмен жасалған мұнайды қайта өңдеу шартын қоспағанда, шарттардың қолданылу мерзімі бір жылдан кем болмауға тиіс.</w:t>
            </w:r>
          </w:p>
          <w:bookmarkEnd w:id="7072"/>
          <w:bookmarkStart w:name="z8134" w:id="7073"/>
          <w:p>
            <w:pPr>
              <w:spacing w:after="20"/>
              <w:ind w:left="20"/>
              <w:jc w:val="both"/>
            </w:pPr>
            <w:r>
              <w:rPr>
                <w:rFonts w:ascii="Times New Roman"/>
                <w:b w:val="false"/>
                <w:i w:val="false"/>
                <w:color w:val="000000"/>
                <w:sz w:val="20"/>
              </w:rPr>
              <w:t>
</w:t>
            </w:r>
            <w:r>
              <w:rPr>
                <w:rFonts w:ascii="Times New Roman"/>
                <w:b/>
                <w:i w:val="false"/>
                <w:color w:val="000000"/>
                <w:sz w:val="20"/>
              </w:rPr>
              <w:t>Салыстырып тексеру үшiн шарттардың түпнұсқалары ұсынылмаған жағдайда, шарттардың көшiрмелерiн нотариат куәландыруға тиіс.</w:t>
            </w:r>
          </w:p>
          <w:bookmarkEnd w:id="7073"/>
          <w:bookmarkStart w:name="z4817" w:id="7074"/>
          <w:p>
            <w:pPr>
              <w:spacing w:after="20"/>
              <w:ind w:left="20"/>
              <w:jc w:val="both"/>
            </w:pPr>
            <w:r>
              <w:rPr>
                <w:rFonts w:ascii="Times New Roman"/>
                <w:b w:val="false"/>
                <w:i w:val="false"/>
                <w:color w:val="000000"/>
                <w:sz w:val="20"/>
              </w:rPr>
              <w:t>
</w:t>
            </w:r>
            <w:r>
              <w:rPr>
                <w:rFonts w:ascii="Times New Roman"/>
                <w:b/>
                <w:i w:val="false"/>
                <w:color w:val="000000"/>
                <w:sz w:val="20"/>
              </w:rPr>
              <w:t>6. Салық органы:</w:t>
            </w:r>
          </w:p>
          <w:bookmarkEnd w:id="7074"/>
          <w:p>
            <w:pPr>
              <w:spacing w:after="20"/>
              <w:ind w:left="20"/>
              <w:jc w:val="both"/>
            </w:pPr>
            <w:r>
              <w:rPr>
                <w:rFonts w:ascii="Times New Roman"/>
                <w:b w:val="false"/>
                <w:i w:val="false"/>
                <w:color w:val="000000"/>
                <w:sz w:val="20"/>
              </w:rPr>
              <w:t>
</w:t>
            </w:r>
            <w:r>
              <w:rPr>
                <w:rFonts w:ascii="Times New Roman"/>
                <w:b/>
                <w:i w:val="false"/>
                <w:color w:val="000000"/>
                <w:sz w:val="20"/>
              </w:rPr>
              <w:t>1) хабарлама берілген күннен бастап;</w:t>
            </w:r>
          </w:p>
          <w:p>
            <w:pPr>
              <w:spacing w:after="20"/>
              <w:ind w:left="20"/>
              <w:jc w:val="both"/>
            </w:pPr>
            <w:r>
              <w:rPr>
                <w:rFonts w:ascii="Times New Roman"/>
                <w:b w:val="false"/>
                <w:i w:val="false"/>
                <w:color w:val="000000"/>
                <w:sz w:val="20"/>
              </w:rPr>
              <w:t>
</w:t>
            </w:r>
            <w:r>
              <w:rPr>
                <w:rFonts w:ascii="Times New Roman"/>
                <w:b/>
                <w:i w:val="false"/>
                <w:color w:val="000000"/>
                <w:sz w:val="20"/>
              </w:rPr>
              <w:t>2) лицензиялауға жататын қызмет түрлері бойынша рұқсаттар мен хабарламалардың мемлекеттік электрондық тізілімінен мәліметтер алынған күннен бастап үш жұмыс күні ішінде салық төлеушіні жекелеген қызмет түрлерін жүзеге асыратын салық төлеуші ретінде тіркеу есебіне қоюды жүргізеді.</w:t>
            </w:r>
          </w:p>
          <w:bookmarkStart w:name="z4818" w:id="7075"/>
          <w:p>
            <w:pPr>
              <w:spacing w:after="20"/>
              <w:ind w:left="20"/>
              <w:jc w:val="both"/>
            </w:pPr>
            <w:r>
              <w:rPr>
                <w:rFonts w:ascii="Times New Roman"/>
                <w:b w:val="false"/>
                <w:i w:val="false"/>
                <w:color w:val="000000"/>
                <w:sz w:val="20"/>
              </w:rPr>
              <w:t>
</w:t>
            </w:r>
            <w:r>
              <w:rPr>
                <w:rFonts w:ascii="Times New Roman"/>
                <w:b/>
                <w:i w:val="false"/>
                <w:color w:val="000000"/>
                <w:sz w:val="20"/>
              </w:rPr>
              <w:t>7. Салық төлеушіде бірнеше ойын мекемелері (стационарлық орындар) болған жағдайда тіркеу есебіне қою әрбір ойын мекемесі (стационарлық орындар) бойынша бөлек жүзеге асырылады.</w:t>
            </w:r>
          </w:p>
          <w:bookmarkEnd w:id="7075"/>
          <w:p>
            <w:pPr>
              <w:spacing w:after="20"/>
              <w:ind w:left="20"/>
              <w:jc w:val="both"/>
            </w:pPr>
            <w:r>
              <w:rPr>
                <w:rFonts w:ascii="Times New Roman"/>
                <w:b w:val="false"/>
                <w:i w:val="false"/>
                <w:color w:val="000000"/>
                <w:sz w:val="20"/>
              </w:rPr>
              <w:t>
</w:t>
            </w:r>
            <w:r>
              <w:rPr>
                <w:rFonts w:ascii="Times New Roman"/>
                <w:b/>
                <w:i w:val="false"/>
                <w:color w:val="000000"/>
                <w:sz w:val="20"/>
              </w:rPr>
              <w:t>Стационарлық орын – ұтыссыз ойын автоматтарын, ойынға арналған жеке компьютерлерді, ойын жолдарын, карталарды, бильярд үстелдерін пайдалану арқылы қызметтер көрсету бойынша кәсіпкерлік қызметті жүзеге асыратын орын.</w:t>
            </w:r>
          </w:p>
          <w:bookmarkStart w:name="z4819" w:id="7076"/>
          <w:p>
            <w:pPr>
              <w:spacing w:after="20"/>
              <w:ind w:left="20"/>
              <w:jc w:val="both"/>
            </w:pPr>
            <w:r>
              <w:rPr>
                <w:rFonts w:ascii="Times New Roman"/>
                <w:b w:val="false"/>
                <w:i w:val="false"/>
                <w:color w:val="000000"/>
                <w:sz w:val="20"/>
              </w:rPr>
              <w:t>
</w:t>
            </w:r>
            <w:r>
              <w:rPr>
                <w:rFonts w:ascii="Times New Roman"/>
                <w:b/>
                <w:i w:val="false"/>
                <w:color w:val="000000"/>
                <w:sz w:val="20"/>
              </w:rPr>
              <w:t xml:space="preserve">8. Ойын мекемесінің (стационарлық орын) аумағында салық органдарында тіркелмеген салық салу объектiлерін және (немесе) салық салуға байланысты объектiлерді пайдалануға және орналастыруға тыйым салынады. </w:t>
            </w:r>
          </w:p>
          <w:bookmarkEnd w:id="7076"/>
          <w:bookmarkStart w:name="z4820" w:id="7077"/>
          <w:p>
            <w:pPr>
              <w:spacing w:after="20"/>
              <w:ind w:left="20"/>
              <w:jc w:val="both"/>
            </w:pPr>
            <w:r>
              <w:rPr>
                <w:rFonts w:ascii="Times New Roman"/>
                <w:b w:val="false"/>
                <w:i w:val="false"/>
                <w:color w:val="000000"/>
                <w:sz w:val="20"/>
              </w:rPr>
              <w:t>
</w:t>
            </w:r>
            <w:r>
              <w:rPr>
                <w:rFonts w:ascii="Times New Roman"/>
                <w:b/>
                <w:i w:val="false"/>
                <w:color w:val="000000"/>
                <w:sz w:val="20"/>
              </w:rPr>
              <w:t>9. Салық төлеушіде осы баптың 1-тармағының 1) – 5) тармақшаларында көрсетілген қызмет түрлерін жүзеге асыру кезінде пайдаланылатын бірнеше салық салу объектілері және (немесе) салық салуға байланысты объектілер болған кезде тіркеу есебіне алу әрбір салық салу объектісі және (немесе) салық салуға байланысты объект бойынша бөлек жүргізіледі.</w:t>
            </w:r>
          </w:p>
          <w:bookmarkEnd w:id="7077"/>
          <w:bookmarkStart w:name="z8422" w:id="7078"/>
          <w:p>
            <w:pPr>
              <w:spacing w:after="20"/>
              <w:ind w:left="20"/>
              <w:jc w:val="both"/>
            </w:pPr>
            <w:r>
              <w:rPr>
                <w:rFonts w:ascii="Times New Roman"/>
                <w:b w:val="false"/>
                <w:i w:val="false"/>
                <w:color w:val="000000"/>
                <w:sz w:val="20"/>
              </w:rPr>
              <w:t>
</w:t>
            </w:r>
            <w:r>
              <w:rPr>
                <w:rFonts w:ascii="Times New Roman"/>
                <w:b/>
                <w:i w:val="false"/>
                <w:color w:val="000000"/>
                <w:sz w:val="20"/>
              </w:rPr>
              <w:t>9-1. Осы баптың 1-тармағы 1) және 2) тармақшаларының мақсаттары үшін салық салуға байланысты объектілер деп мұнай өнімдерін өндірушінің өндіріс объектісі, мұнай өнімдері базасы, резервуар, жанармай құю станциясы, мұнайды және (немесе) газ конденсатын қайта өңдеу шартында немесе мұнай өнімдерін өндірушімен (мұнайды берушілер үшін) жасалған шартқа қосымшада (ерекшелікте) көрсетілген мұнайдың және (немесе) газ конденсатының және мұнай өнімдері көлемінің шығымы, осы баптың 1-тармағының 1) – 5) тармақшаларында көрсетілген қызмет түрлерін жүзеге асыруға пайдаланылатын стационарлық және (немесе) қоймалық үй-жай түсініледі.</w:t>
            </w:r>
          </w:p>
          <w:bookmarkEnd w:id="7078"/>
          <w:bookmarkStart w:name="z4821" w:id="7079"/>
          <w:p>
            <w:pPr>
              <w:spacing w:after="20"/>
              <w:ind w:left="20"/>
              <w:jc w:val="both"/>
            </w:pPr>
            <w:r>
              <w:rPr>
                <w:rFonts w:ascii="Times New Roman"/>
                <w:b w:val="false"/>
                <w:i w:val="false"/>
                <w:color w:val="000000"/>
                <w:sz w:val="20"/>
              </w:rPr>
              <w:t>
</w:t>
            </w:r>
            <w:r>
              <w:rPr>
                <w:rFonts w:ascii="Times New Roman"/>
                <w:b/>
                <w:i w:val="false"/>
                <w:color w:val="000000"/>
                <w:sz w:val="20"/>
              </w:rPr>
              <w:t xml:space="preserve">10.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(01.01.2014 бастап қолданысқа енгізіледі).</w:t>
            </w:r>
          </w:p>
          <w:bookmarkEnd w:id="707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574-бапқа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(2010.07.01 бастап қолданысқа енгізіледі),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16.05.2014 </w:t>
            </w:r>
            <w:r>
              <w:rPr>
                <w:rFonts w:ascii="Times New Roman"/>
                <w:b w:val="false"/>
                <w:i w:val="false"/>
                <w:color w:val="000000"/>
                <w:sz w:val="20"/>
              </w:rPr>
              <w:t>№ 203-V</w:t>
            </w:r>
            <w:r>
              <w:rPr>
                <w:rFonts w:ascii="Times New Roman"/>
                <w:b w:val="false"/>
                <w:i w:val="false"/>
                <w:color w:val="ff0000"/>
                <w:sz w:val="20"/>
              </w:rPr>
              <w:t xml:space="preserve"> (алғашқы ресми жарияланған күнінен кейін алты ай өткен соң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 09.04.2016 </w:t>
            </w:r>
            <w:r>
              <w:rPr>
                <w:rFonts w:ascii="Times New Roman"/>
                <w:b w:val="false"/>
                <w:i w:val="false"/>
                <w:color w:val="000000"/>
                <w:sz w:val="20"/>
              </w:rPr>
              <w:t>№ 500-V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822" w:id="7080"/>
          <w:p>
            <w:pPr>
              <w:spacing w:after="0"/>
              <w:ind w:left="0"/>
              <w:jc w:val="both"/>
            </w:pPr>
            <w:r>
              <w:rPr>
                <w:rFonts w:ascii="Times New Roman"/>
                <w:b/>
                <w:i w:val="false"/>
                <w:color w:val="000000"/>
              </w:rPr>
              <w:t xml:space="preserve">  575-бап. Жекелеген қызмет түрлерін жүзеге асыратын салық төлеушінің тiркеу деректерiн өзгерту және толықтыру</w:t>
            </w:r>
          </w:p>
          <w:bookmarkEnd w:id="7080"/>
          <w:bookmarkStart w:name="z4823" w:id="7081"/>
          <w:p>
            <w:pPr>
              <w:spacing w:after="20"/>
              <w:ind w:left="20"/>
              <w:jc w:val="both"/>
            </w:pPr>
            <w:r>
              <w:rPr>
                <w:rFonts w:ascii="Times New Roman"/>
                <w:b w:val="false"/>
                <w:i w:val="false"/>
                <w:color w:val="000000"/>
                <w:sz w:val="20"/>
              </w:rPr>
              <w:t>
</w:t>
            </w:r>
            <w:r>
              <w:rPr>
                <w:rFonts w:ascii="Times New Roman"/>
                <w:b/>
                <w:i w:val="false"/>
                <w:color w:val="000000"/>
                <w:sz w:val="20"/>
              </w:rPr>
              <w:t xml:space="preserve">1. Тiркеу деректерінде көрсетiлген салық салу объектiлерi және (немесе) салық салуға байланысты объектiлер туралы мәлiметтер өзгерген кезде салық төлеушi өзгерістер туындаған күннен бастап үш жұмыс күнi iшiнде салық салу объектілерінің және (немесе) салық салуға байланысты объектiлердiң тiркелген жері бойынша салық органына осы Кодекстiң 574-бабының </w:t>
            </w:r>
            <w:r>
              <w:rPr>
                <w:rFonts w:ascii="Times New Roman"/>
                <w:b w:val="false"/>
                <w:i w:val="false"/>
                <w:color w:val="000000"/>
                <w:sz w:val="20"/>
              </w:rPr>
              <w:t>4-тармағында</w:t>
            </w:r>
            <w:r>
              <w:rPr>
                <w:rFonts w:ascii="Times New Roman"/>
                <w:b/>
                <w:i w:val="false"/>
                <w:color w:val="000000"/>
                <w:sz w:val="20"/>
              </w:rPr>
              <w:t xml:space="preserve"> көрсетiлген хабарламаны беруге мiндеттi.</w:t>
            </w:r>
          </w:p>
          <w:bookmarkEnd w:id="7081"/>
          <w:bookmarkStart w:name="z4824" w:id="7082"/>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салу объектілері және (немесе) салық салуға байланысты объектілер туралы мәліметтер өзгерген жағдайда, салық органы осы Кодекстің 574-бабының </w:t>
            </w:r>
            <w:r>
              <w:rPr>
                <w:rFonts w:ascii="Times New Roman"/>
                <w:b w:val="false"/>
                <w:i w:val="false"/>
                <w:color w:val="000000"/>
                <w:sz w:val="20"/>
              </w:rPr>
              <w:t>4-тармағында</w:t>
            </w:r>
            <w:r>
              <w:rPr>
                <w:rFonts w:ascii="Times New Roman"/>
                <w:b/>
                <w:i w:val="false"/>
                <w:color w:val="000000"/>
                <w:sz w:val="20"/>
              </w:rPr>
              <w:t xml:space="preserve"> көрсетілген хабарламаны алған күннен бастап үш жұмыс күні ішінде салық төлеушінің тіркеу деректеріне өзгерістер енгізуді жүргізеді.</w:t>
            </w:r>
          </w:p>
          <w:bookmarkEnd w:id="7082"/>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574-бабы </w:t>
            </w:r>
            <w:r>
              <w:rPr>
                <w:rFonts w:ascii="Times New Roman"/>
                <w:b w:val="false"/>
                <w:i w:val="false"/>
                <w:color w:val="000000"/>
                <w:sz w:val="20"/>
              </w:rPr>
              <w:t>1-тармағының</w:t>
            </w:r>
            <w:r>
              <w:rPr>
                <w:rFonts w:ascii="Times New Roman"/>
                <w:b/>
                <w:i w:val="false"/>
                <w:color w:val="000000"/>
                <w:sz w:val="20"/>
              </w:rPr>
              <w:t xml:space="preserve"> 1), 2) және 9) тармақшаларында көрсетілген жекелеген қызмет түрлерін жүзеге асыратын салық төлеуші хабарламаға осы Кодекстің 574-бабының </w:t>
            </w:r>
            <w:r>
              <w:rPr>
                <w:rFonts w:ascii="Times New Roman"/>
                <w:b w:val="false"/>
                <w:i w:val="false"/>
                <w:color w:val="000000"/>
                <w:sz w:val="20"/>
              </w:rPr>
              <w:t>5-тармағында</w:t>
            </w:r>
            <w:r>
              <w:rPr>
                <w:rFonts w:ascii="Times New Roman"/>
                <w:b/>
                <w:i w:val="false"/>
                <w:color w:val="000000"/>
                <w:sz w:val="20"/>
              </w:rPr>
              <w:t xml:space="preserve"> көрсетілген салық салу объектілері және (немесе) салық салуға байланысты объектілер туралы мәліметтердің өзгергенін растайтын құжатты қоса береді.</w:t>
            </w:r>
          </w:p>
          <w:p>
            <w:pPr>
              <w:spacing w:after="20"/>
              <w:ind w:left="20"/>
              <w:jc w:val="both"/>
            </w:pPr>
            <w:r>
              <w:rPr>
                <w:rFonts w:ascii="Times New Roman"/>
                <w:b w:val="false"/>
                <w:i w:val="false"/>
                <w:color w:val="000000"/>
                <w:sz w:val="20"/>
              </w:rPr>
              <w:t>
</w:t>
            </w:r>
            <w:r>
              <w:rPr>
                <w:rFonts w:ascii="Times New Roman"/>
                <w:b/>
                <w:i w:val="false"/>
                <w:color w:val="000000"/>
                <w:sz w:val="20"/>
              </w:rPr>
              <w:t>Салыстырып тексеру үшін шарттың түпнұсқасы табыс етілмеген жағдайда шарттардың және (немесе) шартқа қосымшалардың көшірмелері нотариатта куәландырылған болуы тиіс.</w:t>
            </w:r>
          </w:p>
          <w:bookmarkStart w:name="z4825" w:id="7083"/>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(01.01.2015 бастап қолданысқа енгізіледі) Заңымен.</w:t>
            </w:r>
          </w:p>
          <w:bookmarkEnd w:id="708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575-бап жаңа редакцияда - ҚР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Заңымен; өзгерістер енгізілді - ҚР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29.03.2016 </w:t>
            </w:r>
            <w:r>
              <w:rPr>
                <w:rFonts w:ascii="Times New Roman"/>
                <w:b w:val="false"/>
                <w:i w:val="false"/>
                <w:color w:val="000000"/>
                <w:sz w:val="20"/>
              </w:rPr>
              <w:t>№ 479-V</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826" w:id="7084"/>
          <w:p>
            <w:pPr>
              <w:spacing w:after="0"/>
              <w:ind w:left="0"/>
              <w:jc w:val="both"/>
            </w:pPr>
            <w:r>
              <w:rPr>
                <w:rFonts w:ascii="Times New Roman"/>
                <w:b/>
                <w:i w:val="false"/>
                <w:color w:val="000000"/>
              </w:rPr>
              <w:t xml:space="preserve"> 576-бап. Жекелеген қызмет түрлерiн жүзеге асыратын салық төлеушi ретінде тіркеу есебінен шығару </w:t>
            </w:r>
          </w:p>
          <w:bookmarkEnd w:id="7084"/>
          <w:bookmarkStart w:name="z4827" w:id="7085"/>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органы салық төлеушіні осы Кодекстің 574-бабының </w:t>
            </w:r>
            <w:r>
              <w:rPr>
                <w:rFonts w:ascii="Times New Roman"/>
                <w:b w:val="false"/>
                <w:i w:val="false"/>
                <w:color w:val="000000"/>
                <w:sz w:val="20"/>
              </w:rPr>
              <w:t>4-тармағында</w:t>
            </w:r>
            <w:r>
              <w:rPr>
                <w:rFonts w:ascii="Times New Roman"/>
                <w:b/>
                <w:i w:val="false"/>
                <w:color w:val="000000"/>
                <w:sz w:val="20"/>
              </w:rPr>
              <w:t xml:space="preserve"> көрсетілген хабарлама негізінде лицензиялауға жатпайтын жекелеген қызмет түрлерін жүзеге асыратын салық төлеуші ретінде тіркеу есебінен мынадай:</w:t>
            </w:r>
          </w:p>
          <w:bookmarkEnd w:id="7085"/>
          <w:bookmarkStart w:name="z4828" w:id="7086"/>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574-бабы 1-тармағында көрсетілген қызмет түрлерiн жүзеге асыру тоқтатылған; </w:t>
            </w:r>
          </w:p>
          <w:bookmarkEnd w:id="7086"/>
          <w:bookmarkStart w:name="z4829" w:id="7087"/>
          <w:p>
            <w:pPr>
              <w:spacing w:after="20"/>
              <w:ind w:left="20"/>
              <w:jc w:val="both"/>
            </w:pPr>
            <w:r>
              <w:rPr>
                <w:rFonts w:ascii="Times New Roman"/>
                <w:b w:val="false"/>
                <w:i w:val="false"/>
                <w:color w:val="000000"/>
                <w:sz w:val="20"/>
              </w:rPr>
              <w:t>
</w:t>
            </w:r>
            <w:r>
              <w:rPr>
                <w:rFonts w:ascii="Times New Roman"/>
                <w:b/>
                <w:i w:val="false"/>
                <w:color w:val="000000"/>
                <w:sz w:val="20"/>
              </w:rPr>
              <w:t>2) тіркеу деректерінде көрсетілген барлық салық салу объектілерін және (немесе) салық салуға байланысты объектілерді есептен шығарған жағдайларда шығаруға тиіс.</w:t>
            </w:r>
          </w:p>
          <w:bookmarkEnd w:id="7087"/>
          <w:bookmarkStart w:name="z8423" w:id="7088"/>
          <w:p>
            <w:pPr>
              <w:spacing w:after="20"/>
              <w:ind w:left="20"/>
              <w:jc w:val="both"/>
            </w:pPr>
            <w:r>
              <w:rPr>
                <w:rFonts w:ascii="Times New Roman"/>
                <w:b w:val="false"/>
                <w:i w:val="false"/>
                <w:color w:val="000000"/>
                <w:sz w:val="20"/>
              </w:rPr>
              <w:t>
</w:t>
            </w:r>
            <w:r>
              <w:rPr>
                <w:rFonts w:ascii="Times New Roman"/>
                <w:b/>
                <w:i w:val="false"/>
                <w:color w:val="000000"/>
                <w:sz w:val="20"/>
              </w:rPr>
              <w:t>1-1. Салық төлеушіні лицензиялауға жататын жекелеген қызмет түрлерін жүзеге асыратын салық төлеуші ретінде тіркеу есебінен шығаруды салық органы рұқсаттар мен хабарламалардың мемлекеттік электрондық тізілімінен алынған лицензия қолданысының тоқтатылуы туралы мәліметтердің негізінде жүргізеді.</w:t>
            </w:r>
          </w:p>
          <w:bookmarkEnd w:id="7088"/>
          <w:bookmarkStart w:name="z4830" w:id="7089"/>
          <w:p>
            <w:pPr>
              <w:spacing w:after="20"/>
              <w:ind w:left="20"/>
              <w:jc w:val="both"/>
            </w:pPr>
            <w:r>
              <w:rPr>
                <w:rFonts w:ascii="Times New Roman"/>
                <w:b w:val="false"/>
                <w:i w:val="false"/>
                <w:color w:val="000000"/>
                <w:sz w:val="20"/>
              </w:rPr>
              <w:t>
</w:t>
            </w:r>
            <w:r>
              <w:rPr>
                <w:rFonts w:ascii="Times New Roman"/>
                <w:b/>
                <w:i w:val="false"/>
                <w:color w:val="000000"/>
                <w:sz w:val="20"/>
              </w:rPr>
              <w:t xml:space="preserve">2. Жекелеген қызмет түрлерін жүзеге асыратын салық төлеуші ретінде тіркеу есебінен шығару үшін хабарлама осы Кодекстің 574-бабының </w:t>
            </w:r>
            <w:r>
              <w:rPr>
                <w:rFonts w:ascii="Times New Roman"/>
                <w:b w:val="false"/>
                <w:i w:val="false"/>
                <w:color w:val="000000"/>
                <w:sz w:val="20"/>
              </w:rPr>
              <w:t>1-тармағында</w:t>
            </w:r>
            <w:r>
              <w:rPr>
                <w:rFonts w:ascii="Times New Roman"/>
                <w:b/>
                <w:i w:val="false"/>
                <w:color w:val="000000"/>
                <w:sz w:val="20"/>
              </w:rPr>
              <w:t xml:space="preserve"> белгіленген қызмет түрлерін жүзеге асыру тоқтатылған немесе тіркеу деректерінде көрсетілген салық салу объектілерінің және (немесе) салық салуға байланысты объектілердің жалпы саны есептен шығарылған күннен бастап үш жұмыс күні ішінде салық салу объектілерінің және (немесе) салық салуға байланысты объектілердің тіркелген жері бойынша салық органына беріледі.</w:t>
            </w:r>
          </w:p>
          <w:bookmarkEnd w:id="7089"/>
          <w:bookmarkStart w:name="z4831" w:id="7090"/>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органының шешімі негізінде жекелеген қызмет түрлерiн жүзеге асыратын салық төлеушi ретінде тіркеу есебінен шығаруды мынадай жағдайларда: </w:t>
            </w:r>
          </w:p>
          <w:bookmarkEnd w:id="7090"/>
          <w:bookmarkStart w:name="z4832" w:id="7091"/>
          <w:p>
            <w:pPr>
              <w:spacing w:after="20"/>
              <w:ind w:left="20"/>
              <w:jc w:val="both"/>
            </w:pPr>
            <w:r>
              <w:rPr>
                <w:rFonts w:ascii="Times New Roman"/>
                <w:b w:val="false"/>
                <w:i w:val="false"/>
                <w:color w:val="000000"/>
                <w:sz w:val="20"/>
              </w:rPr>
              <w:t>
</w:t>
            </w:r>
            <w:r>
              <w:rPr>
                <w:rFonts w:ascii="Times New Roman"/>
                <w:b/>
                <w:i w:val="false"/>
                <w:color w:val="000000"/>
                <w:sz w:val="20"/>
              </w:rPr>
              <w:t xml:space="preserve">1)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(01.01.2016 бастап қолданысқа енгізіледі);</w:t>
            </w:r>
          </w:p>
          <w:bookmarkEnd w:id="7091"/>
          <w:bookmarkStart w:name="z4833" w:id="7092"/>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574-бабы 1-тармағының 1), 2) және 4) тармақшаларында көрсетілген қызмет түрлерін жүзеге асыратын салық төлеушінің жалға алу шартының және (немесе) мұнай өнімдерін өндірушімен жасалған мұнайды және (немесе) газ конденсатын қайта өңдеу шартының қолданысы тоқтатылған;</w:t>
            </w:r>
          </w:p>
          <w:bookmarkEnd w:id="7092"/>
          <w:bookmarkStart w:name="z4593" w:id="7093"/>
          <w:p>
            <w:pPr>
              <w:spacing w:after="20"/>
              <w:ind w:left="20"/>
              <w:jc w:val="both"/>
            </w:pPr>
            <w:r>
              <w:rPr>
                <w:rFonts w:ascii="Times New Roman"/>
                <w:b w:val="false"/>
                <w:i w:val="false"/>
                <w:color w:val="000000"/>
                <w:sz w:val="20"/>
              </w:rPr>
              <w:t>
</w:t>
            </w:r>
            <w:r>
              <w:rPr>
                <w:rFonts w:ascii="Times New Roman"/>
                <w:b/>
                <w:i w:val="false"/>
                <w:color w:val="000000"/>
                <w:sz w:val="20"/>
              </w:rPr>
              <w:t>2-1) осы Кодекстің 574-бабы 1-тармағының 4) тармақшасында көрсетілген қызмет түрлерін жүзеге асыратын салық төлеуші лицензияда көрсетілген мекенжай бойынша болмаған;</w:t>
            </w:r>
          </w:p>
          <w:bookmarkEnd w:id="7093"/>
          <w:bookmarkStart w:name="z4834" w:id="7094"/>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574-бабы 1-тармағының 1), 2) және 3) тармақшаларында көрсетілген қызмет түрлерін жүзеге асыратын салық төлеуші осы Кодексте акциз бойынша декларацияны және (немесе) есеп айырысуды табыс ету үшін белгіленген мерзімнен кейін үш айлық кезең ішінде оларды табыс етпеген жағдайларда жүргізіледі.</w:t>
            </w:r>
          </w:p>
          <w:bookmarkEnd w:id="7094"/>
          <w:bookmarkStart w:name="z4835" w:id="7095"/>
          <w:p>
            <w:pPr>
              <w:spacing w:after="20"/>
              <w:ind w:left="20"/>
              <w:jc w:val="both"/>
            </w:pPr>
            <w:r>
              <w:rPr>
                <w:rFonts w:ascii="Times New Roman"/>
                <w:b w:val="false"/>
                <w:i w:val="false"/>
                <w:color w:val="000000"/>
                <w:sz w:val="20"/>
              </w:rPr>
              <w:t>
</w:t>
            </w:r>
            <w:r>
              <w:rPr>
                <w:rFonts w:ascii="Times New Roman"/>
                <w:b/>
                <w:i w:val="false"/>
                <w:color w:val="000000"/>
                <w:sz w:val="20"/>
              </w:rPr>
              <w:t>4. Жекелеген қызмет түрлерiн жүзеге асыратын салық төлеушi ретінде тіркеу есебінен шығару туралы шешімді уәкілетті орган белгілеген нысан бойынша салық салу объектілері және (немесе) салық салуға байланысты объектiлер тiркелген жердегі салық органы осы баптың 3-тармағында көрсетілген жағдайлар туындаған күннен бастап бес жұмыс күнінен кешіктірмей шығарады.</w:t>
            </w:r>
          </w:p>
          <w:bookmarkEnd w:id="7095"/>
          <w:bookmarkStart w:name="z4836" w:id="7096"/>
          <w:p>
            <w:pPr>
              <w:spacing w:after="20"/>
              <w:ind w:left="20"/>
              <w:jc w:val="both"/>
            </w:pPr>
            <w:r>
              <w:rPr>
                <w:rFonts w:ascii="Times New Roman"/>
                <w:b w:val="false"/>
                <w:i w:val="false"/>
                <w:color w:val="000000"/>
                <w:sz w:val="20"/>
              </w:rPr>
              <w:t>
</w:t>
            </w:r>
            <w:r>
              <w:rPr>
                <w:rFonts w:ascii="Times New Roman"/>
                <w:b/>
                <w:i w:val="false"/>
                <w:color w:val="000000"/>
                <w:sz w:val="20"/>
              </w:rPr>
              <w:t>5. Жекелеген қызмет түрлерiн жүзеге асыратын салық төлеушi ретінде тіркеу есебінен шығарылған салық төлеушілер туралы ақпарат тіркеу есебінен шығарылған күннен бастап үш жұмыс күні ішінде уәкілетті органның интернет-ресурсына орналастырылуға тиіс.</w:t>
            </w:r>
          </w:p>
          <w:bookmarkEnd w:id="709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576-бапқа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(2010.07.01 бастап қолданысқа енгізіледі),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10-баптан</w:t>
            </w:r>
            <w:r>
              <w:rPr>
                <w:rFonts w:ascii="Times New Roman"/>
                <w:b w:val="false"/>
                <w:i w:val="false"/>
                <w:color w:val="ff0000"/>
                <w:sz w:val="20"/>
              </w:rPr>
              <w:t xml:space="preserve"> қараңыз); 29.03.2016 </w:t>
            </w:r>
            <w:r>
              <w:rPr>
                <w:rFonts w:ascii="Times New Roman"/>
                <w:b w:val="false"/>
                <w:i w:val="false"/>
                <w:color w:val="000000"/>
                <w:sz w:val="20"/>
              </w:rPr>
              <w:t>№ 479-V</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837" w:id="7097"/>
          <w:p>
            <w:pPr>
              <w:spacing w:after="0"/>
              <w:ind w:left="0"/>
              <w:jc w:val="both"/>
            </w:pPr>
            <w:r>
              <w:rPr>
                <w:rFonts w:ascii="Times New Roman"/>
                <w:b/>
                <w:i w:val="false"/>
                <w:color w:val="000000"/>
              </w:rPr>
              <w:t xml:space="preserve"> § 6. Салық салу объектiлерін және (немесе) салық салуға</w:t>
            </w:r>
            <w:r>
              <w:br/>
            </w:r>
            <w:r>
              <w:rPr>
                <w:rFonts w:ascii="Times New Roman"/>
                <w:b/>
                <w:i w:val="false"/>
                <w:color w:val="000000"/>
              </w:rPr>
              <w:t>байланысты объектiлердi орналасқан жері бойынша тіркеу есебі</w:t>
            </w:r>
          </w:p>
          <w:bookmarkEnd w:id="7097"/>
          <w:bookmarkStart w:name="z4838" w:id="7098"/>
          <w:p>
            <w:pPr>
              <w:spacing w:after="0"/>
              <w:ind w:left="0"/>
              <w:jc w:val="both"/>
            </w:pPr>
            <w:r>
              <w:rPr>
                <w:rFonts w:ascii="Times New Roman"/>
                <w:b/>
                <w:i w:val="false"/>
                <w:color w:val="000000"/>
              </w:rPr>
              <w:t xml:space="preserve">  577-бап. Салық салу объектiлерін және (немесе) салық салуға байланысты объектiлердi орналасқан жері бойынша тіркеу есебіне қою </w:t>
            </w:r>
          </w:p>
          <w:bookmarkEnd w:id="7098"/>
          <w:bookmarkStart w:name="z4839" w:id="7099"/>
          <w:p>
            <w:pPr>
              <w:spacing w:after="20"/>
              <w:ind w:left="20"/>
              <w:jc w:val="both"/>
            </w:pPr>
            <w:r>
              <w:rPr>
                <w:rFonts w:ascii="Times New Roman"/>
                <w:b w:val="false"/>
                <w:i w:val="false"/>
                <w:color w:val="000000"/>
                <w:sz w:val="20"/>
              </w:rPr>
              <w:t>
</w:t>
            </w:r>
            <w:r>
              <w:rPr>
                <w:rFonts w:ascii="Times New Roman"/>
                <w:b/>
                <w:i w:val="false"/>
                <w:color w:val="000000"/>
                <w:sz w:val="20"/>
              </w:rPr>
              <w:t>1. Егер осы тарауда өзгеше белгіленбесе, салық органы заңды тұлғаны немесе дара кәсіпкерді салық салу объектісінің және (немесе) салық салуға байланысты объектiнiң орналасқан жері бойынша тіркеу есебіне қоюды осы Кодекстің 583-бабына сәйкес салық салу объектiлерін және (немесе) салық салуға байланысты объектiлердi есепке алуды, тіркеуді жүзеге асыратын уәкілетті мемлекеттік органдардың мәліметтері негізінде салық төлеушінің мүлік, көлік құралы салықтарын, жер салығын, бірыңғай жер салығын және бюджетке төленетін басқа да міндетті төлемдерді төлеуін қамтамасыз ету үшін жүргізеді.</w:t>
            </w:r>
          </w:p>
          <w:bookmarkEnd w:id="7099"/>
          <w:bookmarkStart w:name="z4840" w:id="7100"/>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(қолданысқа енгізілу тәртібін </w:t>
            </w:r>
            <w:r>
              <w:rPr>
                <w:rFonts w:ascii="Times New Roman"/>
                <w:b w:val="false"/>
                <w:i w:val="false"/>
                <w:color w:val="000000"/>
                <w:sz w:val="20"/>
              </w:rPr>
              <w:t>15-баптан</w:t>
            </w:r>
            <w:r>
              <w:rPr>
                <w:rFonts w:ascii="Times New Roman"/>
                <w:b/>
                <w:i w:val="false"/>
                <w:color w:val="000000"/>
                <w:sz w:val="20"/>
              </w:rPr>
              <w:t xml:space="preserve"> қараңыз) Заңымен.</w:t>
            </w:r>
          </w:p>
          <w:bookmarkEnd w:id="7100"/>
          <w:bookmarkStart w:name="z4841" w:id="7101"/>
          <w:p>
            <w:pPr>
              <w:spacing w:after="20"/>
              <w:ind w:left="20"/>
              <w:jc w:val="both"/>
            </w:pPr>
            <w:r>
              <w:rPr>
                <w:rFonts w:ascii="Times New Roman"/>
                <w:b w:val="false"/>
                <w:i w:val="false"/>
                <w:color w:val="000000"/>
                <w:sz w:val="20"/>
              </w:rPr>
              <w:t>
</w:t>
            </w:r>
            <w:r>
              <w:rPr>
                <w:rFonts w:ascii="Times New Roman"/>
                <w:b/>
                <w:i w:val="false"/>
                <w:color w:val="000000"/>
                <w:sz w:val="20"/>
              </w:rPr>
              <w:t>3. Меншік, тұрақты жер пайдалану, бастапқы өтеусіз уақытша жер пайдалану, уақытша өтеулі жер пайдалану, уақытша иелену және пайдалану, сенімгерлік басқару құқығында салық салу объектісі және (немесе) салық салуға байланысты объектісі бар, сондай-ақ осы Кодекстің 396-бабы 1-тармағының 4) тармақшасына сәйкес салық салу объектісі болып табылатын аяқталмаған құрылыс объектісін нақты иеленетін және пайдаланатын (іске қосатын) дара кәсіпкерлер мен заңды тұлғалар мұндай құқықтар туындаған күннен бастап немесе аяқталмаған құрылыс объектісін нақты пайдаланған (іске қосқан) күннен бастап он жұмыс күні ішінде өзі орналасқан жердегі не салық салу объектісі және (немесе) салық салуға байланысты объект орналасқан жердегi салық органына салық салу объектісінің және (немесе) салық салуға байланысты объектiнiң орналасқан жерi бойынша тiркеу есебiне қою үшiн осы баптың 2-тармағында көрсетiлген салықтық өтiнiштi ұсынуға мiндеттi.</w:t>
            </w:r>
          </w:p>
          <w:bookmarkEnd w:id="7101"/>
          <w:p>
            <w:pPr>
              <w:spacing w:after="20"/>
              <w:ind w:left="20"/>
              <w:jc w:val="both"/>
            </w:pPr>
            <w:r>
              <w:rPr>
                <w:rFonts w:ascii="Times New Roman"/>
                <w:b w:val="false"/>
                <w:i w:val="false"/>
                <w:color w:val="000000"/>
                <w:sz w:val="20"/>
              </w:rPr>
              <w:t>
</w:t>
            </w:r>
            <w:r>
              <w:rPr>
                <w:rFonts w:ascii="Times New Roman"/>
                <w:b/>
                <w:i w:val="false"/>
                <w:color w:val="000000"/>
                <w:sz w:val="20"/>
              </w:rPr>
              <w:t>Салық салу объектiсiнiң және (немесе) салық салуға байланысты объектiнiң орналасқан жерi бойынша салық органында тiркеу есебiне қою үшiн осы баптың 2-тармағында көрсетiлген салықтық өтiнiштi ұсыну бойынша мiндеттеме осы Кодекстің ерекше бөліміне сәйкес заңды тұлғаның шешімі бойынша мүлік салығын, жер салығын және бюджетке төленетін басқа да міндетті төлемдерді дербес төлеуші ретінде танылған құрылымдық бөлімшеге де қолданылады. Өтiнiшке осы Кодекстің ерекше бөліміне сәйкес құрылымдық бөлімшені мүлік салығын, жер салығын және бюджетке төленетін басқа да міндетті төлемдерді дербес төлеуші ретінде тану туралы заңды тұлға шешімінің көшірмесі қоса беріледі.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Дара кәсiпкерлер мен заңды тұлғаларды осы Кодекстiң 374-бабының </w:t>
            </w:r>
            <w:r>
              <w:rPr>
                <w:rFonts w:ascii="Times New Roman"/>
                <w:b w:val="false"/>
                <w:i w:val="false"/>
                <w:color w:val="000000"/>
                <w:sz w:val="20"/>
              </w:rPr>
              <w:t>2-тармағына</w:t>
            </w:r>
            <w:r>
              <w:rPr>
                <w:rFonts w:ascii="Times New Roman"/>
                <w:b/>
                <w:i w:val="false"/>
                <w:color w:val="000000"/>
                <w:sz w:val="20"/>
              </w:rPr>
              <w:t xml:space="preserve"> сәйкес жер салығын төлеушi деп таныған жағдайда мұндай төлеушiлер салық органына салық салу объектiсiнiң немесе салық салуға байланысты объектiнiң орналасқан жерi бойынша тiркеу есебiне қою үшiн осы баптың 2-тармағында көрсетiлген салықтық өтiнiштi жер учаскесiн іс жүзінде иелену мен пайдалану құқығының туындауы негiзiнде құқық белгiлеу құжаттарының күшiне енген күнiнен бастап он жұмыс күнi iшiнде салық органына өзінің орналасқан жері бойынша не салық салу объектiсiнiң және (немесе) салық салуға байланысты объектiнiң орналасқан жері бойынша салық органына ұсынуға мiндеттi.</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салық салу объектілеріне және салық салумен байланысты объектілерге құқықтар туындаған жағдайда дара кәсіпкерлерге, заңды тұлғаларға, егер мұндай дара кәсіпкерлер, заңды тұлғалар бойынша тіркеу есебіне қою осы баптың 1 немесе 3-тармақтарына сәйкес мұндай құқықтар туындаған күннен бастап жүргізілсе, қолданылмайды.</w:t>
            </w:r>
          </w:p>
          <w:bookmarkStart w:name="z4842" w:id="7102"/>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(2013.01.01 бастап қолданысқа енгізіледі) Заңымен.</w:t>
            </w:r>
          </w:p>
          <w:bookmarkEnd w:id="7102"/>
          <w:bookmarkStart w:name="z4843" w:id="7103"/>
          <w:p>
            <w:pPr>
              <w:spacing w:after="20"/>
              <w:ind w:left="20"/>
              <w:jc w:val="both"/>
            </w:pPr>
            <w:r>
              <w:rPr>
                <w:rFonts w:ascii="Times New Roman"/>
                <w:b w:val="false"/>
                <w:i w:val="false"/>
                <w:color w:val="000000"/>
                <w:sz w:val="20"/>
              </w:rPr>
              <w:t>
</w:t>
            </w:r>
            <w:r>
              <w:rPr>
                <w:rFonts w:ascii="Times New Roman"/>
                <w:b/>
                <w:i w:val="false"/>
                <w:color w:val="000000"/>
                <w:sz w:val="20"/>
              </w:rPr>
              <w:t>5. Салық органы дара кәсіпкерді немесе заңды тұлғаны салық салу объектiлерінің және (немесе) салық салуға байланысты объектiлердiң орналасқан жері бойынша тіркеу есебіне қоюды уәкілетті мемлекеттік органдардан мәліметтерді және (немесе) осы баптың 2-тармағында көрсетілген салықтық өтінішті алған күннен бастап үш жұмыс күні ішінде жүзеге асырады.</w:t>
            </w:r>
          </w:p>
          <w:bookmarkEnd w:id="710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577-бапқа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844" w:id="7104"/>
          <w:p>
            <w:pPr>
              <w:spacing w:after="0"/>
              <w:ind w:left="0"/>
              <w:jc w:val="both"/>
            </w:pPr>
            <w:r>
              <w:rPr>
                <w:rFonts w:ascii="Times New Roman"/>
                <w:b/>
                <w:i w:val="false"/>
                <w:color w:val="000000"/>
              </w:rPr>
              <w:t xml:space="preserve"> 578-бап. Салық салу объектiлерін және (немесе) салық салуға байланысты объектiлердi орналасқан жері бойынша тіркеу есебінен шығару </w:t>
            </w:r>
          </w:p>
          <w:bookmarkEnd w:id="7104"/>
          <w:bookmarkStart w:name="z4845" w:id="7105"/>
          <w:p>
            <w:pPr>
              <w:spacing w:after="20"/>
              <w:ind w:left="20"/>
              <w:jc w:val="both"/>
            </w:pPr>
            <w:r>
              <w:rPr>
                <w:rFonts w:ascii="Times New Roman"/>
                <w:b w:val="false"/>
                <w:i w:val="false"/>
                <w:color w:val="000000"/>
                <w:sz w:val="20"/>
              </w:rPr>
              <w:t>
</w:t>
            </w:r>
            <w:r>
              <w:rPr>
                <w:rFonts w:ascii="Times New Roman"/>
                <w:b/>
                <w:i w:val="false"/>
                <w:color w:val="000000"/>
                <w:sz w:val="20"/>
              </w:rPr>
              <w:t>1. Салық органы дара кәсіпкерді немесе заңды тұлғаны салық салу объектiлерінің және (немесе) салық салуға байланысты объектiлердің орналасқан жері бойынша тіркеу есебінен шығаруды салық салу объектiлері және (немесе) салық салуға байланысты объектiлер бойынша туындаған салық міндеттемесі орындалған кезде мынадай жағдайларда:</w:t>
            </w:r>
          </w:p>
          <w:bookmarkEnd w:id="7105"/>
          <w:bookmarkStart w:name="z4846" w:id="7106"/>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салу объектiлеріне және (немесе) салық салуға байланысты объектiлерге меншік, тұрақты жер пайдалану, бастапқы өтеусіз уақытша жер пайдалану, өтеулі уақытша жер пайдалану, шаруашылық жүргізу, жедел басқару құқықтарының тоқтатылуы - егер осы бапта өзгеше көзделмесе, салық салу объектiлерін және (немесе) салық салуға байланысты объектiлердi есепке алуды, тіркеуді жүзеге асыратын уәкілетті мемлекеттік органдардың мәліметтері негізінде; </w:t>
            </w:r>
          </w:p>
          <w:bookmarkEnd w:id="7106"/>
          <w:bookmarkStart w:name="z4847" w:id="7107"/>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салу объектiсін және (немесе) салық салуға байланысты объектiні уақытша сенімгерлік басқару құқығының тоқтатылуы – салық салу объектiлерінің және (немесе) салық салуға байланысты объектiлердің орналасқан жері бойынша салық органына тіркеу есебінен шығару туралы салықтық өтініш негізінде жүргізеді. </w:t>
            </w:r>
          </w:p>
          <w:bookmarkEnd w:id="7107"/>
          <w:bookmarkStart w:name="z4848" w:id="7108"/>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Алып тасталды - ҚР 03.12.2015 </w:t>
            </w:r>
            <w:r>
              <w:rPr>
                <w:rFonts w:ascii="Times New Roman"/>
                <w:b w:val="false"/>
                <w:i w:val="false"/>
                <w:color w:val="000000"/>
                <w:sz w:val="20"/>
              </w:rPr>
              <w:t>№ 432-V</w:t>
            </w:r>
            <w:r>
              <w:rPr>
                <w:rFonts w:ascii="Times New Roman"/>
                <w:b/>
                <w:i w:val="false"/>
                <w:color w:val="000000"/>
                <w:sz w:val="20"/>
              </w:rPr>
              <w:t xml:space="preserve"> (қолданысқа енгізілу тәртібін </w:t>
            </w:r>
            <w:r>
              <w:rPr>
                <w:rFonts w:ascii="Times New Roman"/>
                <w:b w:val="false"/>
                <w:i w:val="false"/>
                <w:color w:val="000000"/>
                <w:sz w:val="20"/>
              </w:rPr>
              <w:t>15-баптан</w:t>
            </w:r>
            <w:r>
              <w:rPr>
                <w:rFonts w:ascii="Times New Roman"/>
                <w:b/>
                <w:i w:val="false"/>
                <w:color w:val="000000"/>
                <w:sz w:val="20"/>
              </w:rPr>
              <w:t xml:space="preserve"> қараңыз) Заңымен.</w:t>
            </w:r>
          </w:p>
          <w:bookmarkEnd w:id="7108"/>
          <w:bookmarkStart w:name="z4849" w:id="7109"/>
          <w:p>
            <w:pPr>
              <w:spacing w:after="20"/>
              <w:ind w:left="20"/>
              <w:jc w:val="both"/>
            </w:pPr>
            <w:r>
              <w:rPr>
                <w:rFonts w:ascii="Times New Roman"/>
                <w:b w:val="false"/>
                <w:i w:val="false"/>
                <w:color w:val="000000"/>
                <w:sz w:val="20"/>
              </w:rPr>
              <w:t>
</w:t>
            </w:r>
            <w:r>
              <w:rPr>
                <w:rFonts w:ascii="Times New Roman"/>
                <w:b/>
                <w:i w:val="false"/>
                <w:color w:val="000000"/>
                <w:sz w:val="20"/>
              </w:rPr>
              <w:t>3. Концессия шарты бойынша бір салық органында тіркеу есебіне қою жүзеге асырылған барлық салық салу объектілеріне және (немесе) салық салуға байланысты объектілерге меншік, тұрақты жер пайдалану, бастапқы өтеусіз уақытша жер пайдалану, өтеулі уақытша жер пайдалану, шаруашылық жүргізу, сенімгерлік немесе жедел басқару құқығы тоқтаған заңды тұлға егер осы бапта өзгеше белгіленбесе, салықтық өтініштің негізінде мұндай объектілердің орналасқан жері бойынша тіркеу есебінен шығарылады.</w:t>
            </w:r>
          </w:p>
          <w:bookmarkEnd w:id="7109"/>
          <w:bookmarkStart w:name="z7685" w:id="7110"/>
          <w:p>
            <w:pPr>
              <w:spacing w:after="20"/>
              <w:ind w:left="20"/>
              <w:jc w:val="both"/>
            </w:pPr>
            <w:r>
              <w:rPr>
                <w:rFonts w:ascii="Times New Roman"/>
                <w:b w:val="false"/>
                <w:i w:val="false"/>
                <w:color w:val="000000"/>
                <w:sz w:val="20"/>
              </w:rPr>
              <w:t>
</w:t>
            </w:r>
            <w:r>
              <w:rPr>
                <w:rFonts w:ascii="Times New Roman"/>
                <w:b/>
                <w:i w:val="false"/>
                <w:color w:val="000000"/>
                <w:sz w:val="20"/>
              </w:rPr>
              <w:t>Заңды тұлғаның құрылымдық бөлімшесі тіркеу есебінен салық салу объектісінің және (немесе) салық салуға байланысты объектінің орналасқан жері бойынша осы тармақтың бірінші бөлігінде көрсетілген салықтық өтініштің негізінде:</w:t>
            </w:r>
          </w:p>
          <w:bookmarkEnd w:id="7110"/>
          <w:bookmarkStart w:name="z7686" w:id="7111"/>
          <w:p>
            <w:pPr>
              <w:spacing w:after="20"/>
              <w:ind w:left="20"/>
              <w:jc w:val="both"/>
            </w:pPr>
            <w:r>
              <w:rPr>
                <w:rFonts w:ascii="Times New Roman"/>
                <w:b w:val="false"/>
                <w:i w:val="false"/>
                <w:color w:val="000000"/>
                <w:sz w:val="20"/>
              </w:rPr>
              <w:t>
</w:t>
            </w:r>
            <w:r>
              <w:rPr>
                <w:rFonts w:ascii="Times New Roman"/>
                <w:b/>
                <w:i w:val="false"/>
                <w:color w:val="000000"/>
                <w:sz w:val="20"/>
              </w:rPr>
              <w:t>заңды тұлға осы Кодекстің ерекше бөліміне сәйкес құрылымдық бөлімшені мүлік салығын, жер салығын және бюджетке төленетін басқа да міндетті төлемдерді дербес төлеуші ретінде тану туралы шешімін жойған;</w:t>
            </w:r>
          </w:p>
          <w:bookmarkEnd w:id="7111"/>
          <w:bookmarkStart w:name="z7687" w:id="7112"/>
          <w:p>
            <w:pPr>
              <w:spacing w:after="20"/>
              <w:ind w:left="20"/>
              <w:jc w:val="both"/>
            </w:pPr>
            <w:r>
              <w:rPr>
                <w:rFonts w:ascii="Times New Roman"/>
                <w:b w:val="false"/>
                <w:i w:val="false"/>
                <w:color w:val="000000"/>
                <w:sz w:val="20"/>
              </w:rPr>
              <w:t>
</w:t>
            </w:r>
            <w:r>
              <w:rPr>
                <w:rFonts w:ascii="Times New Roman"/>
                <w:b/>
                <w:i w:val="false"/>
                <w:color w:val="000000"/>
                <w:sz w:val="20"/>
              </w:rPr>
              <w:t>заңды тұлғада осы тармақтың бірінші бөлігінде көрсетілген бір салық органында құрылымдық бөлімшені тіркеу есебіне қою жүзеге асырылған барлық салық салу объектілеріне және (немесе) салық салуға байланысты объектілерге құқығы тоқтатылған жағдайда шығарылады.</w:t>
            </w:r>
          </w:p>
          <w:bookmarkEnd w:id="7112"/>
          <w:bookmarkStart w:name="z7688" w:id="7113"/>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заңды тұлға құрылымдық бөлімшені мүлік салығын, жер салығын және бюджетке төленетін басқа да міндетті төлемдерді дербес төлеуші ретінде тану туралы шешімді жойған жағдайда, салықтық өтінішке мұндай шешімнің көшірмесі қоса беріледі. </w:t>
            </w:r>
          </w:p>
          <w:bookmarkEnd w:id="7113"/>
          <w:bookmarkStart w:name="z7689" w:id="7114"/>
          <w:p>
            <w:pPr>
              <w:spacing w:after="20"/>
              <w:ind w:left="20"/>
              <w:jc w:val="both"/>
            </w:pPr>
            <w:r>
              <w:rPr>
                <w:rFonts w:ascii="Times New Roman"/>
                <w:b w:val="false"/>
                <w:i w:val="false"/>
                <w:color w:val="000000"/>
                <w:sz w:val="20"/>
              </w:rPr>
              <w:t>
</w:t>
            </w:r>
            <w:r>
              <w:rPr>
                <w:rFonts w:ascii="Times New Roman"/>
                <w:b/>
                <w:i w:val="false"/>
                <w:color w:val="000000"/>
                <w:sz w:val="20"/>
              </w:rPr>
              <w:t>Егер мұндай заңды тұлғалар осы баптың 1-тармағының 1) тармақшасына сәйкес тіркеу есебінен шығарылған жағдайда осы тармақтың ережелері барлық салық салу объектілері және (немесе) салық салуға байланысты объектілер бойынша құқықтар тоқтатылған жағдайда, заңды тұлғаларға қолданылмайды.</w:t>
            </w:r>
          </w:p>
          <w:bookmarkEnd w:id="7114"/>
          <w:bookmarkStart w:name="z4850" w:id="7115"/>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(2013.01.01 бастап қолданысқа енгізіледі) Заңымен.</w:t>
            </w:r>
          </w:p>
          <w:bookmarkEnd w:id="7115"/>
          <w:bookmarkStart w:name="z4851" w:id="7116"/>
          <w:p>
            <w:pPr>
              <w:spacing w:after="20"/>
              <w:ind w:left="20"/>
              <w:jc w:val="both"/>
            </w:pPr>
            <w:r>
              <w:rPr>
                <w:rFonts w:ascii="Times New Roman"/>
                <w:b w:val="false"/>
                <w:i w:val="false"/>
                <w:color w:val="000000"/>
                <w:sz w:val="20"/>
              </w:rPr>
              <w:t>
</w:t>
            </w:r>
            <w:r>
              <w:rPr>
                <w:rFonts w:ascii="Times New Roman"/>
                <w:b/>
                <w:i w:val="false"/>
                <w:color w:val="000000"/>
                <w:sz w:val="20"/>
              </w:rPr>
              <w:t>5. Салық органы дара кәсіпкерді немесе заңды тұлғаны салық салу объектiлерінің және (немесе) салық салуға байланысты объектінің орналасқан жері бойынша тіркеу есебінен шығаруды осы баптың 1-тармағында белгіленген шарттар сақталған жағдайда, уәкілетті мемлекеттік органдардан мәліметтерді және (немесе) салық төлеушінің салықтық өтінішін алған күннен бастап үш жұмыс күні ішінде жүргізеді.</w:t>
            </w:r>
          </w:p>
          <w:bookmarkEnd w:id="711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578-бапқа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852" w:id="7117"/>
          <w:p>
            <w:pPr>
              <w:spacing w:after="0"/>
              <w:ind w:left="0"/>
              <w:jc w:val="both"/>
            </w:pPr>
            <w:r>
              <w:rPr>
                <w:rFonts w:ascii="Times New Roman"/>
                <w:b/>
                <w:i w:val="false"/>
                <w:color w:val="000000"/>
              </w:rPr>
              <w:t xml:space="preserve"> § 7. Әрекетсіз салық төлеуші және тарату сатысында</w:t>
            </w:r>
            <w:r>
              <w:br/>
            </w:r>
            <w:r>
              <w:rPr>
                <w:rFonts w:ascii="Times New Roman"/>
                <w:b/>
                <w:i w:val="false"/>
                <w:color w:val="000000"/>
              </w:rPr>
              <w:t>тұрған салық төлеуші</w:t>
            </w:r>
          </w:p>
          <w:bookmarkEnd w:id="7117"/>
          <w:bookmarkStart w:name="z4853" w:id="7118"/>
          <w:p>
            <w:pPr>
              <w:spacing w:after="0"/>
              <w:ind w:left="0"/>
              <w:jc w:val="both"/>
            </w:pPr>
            <w:r>
              <w:rPr>
                <w:rFonts w:ascii="Times New Roman"/>
                <w:b/>
                <w:i w:val="false"/>
                <w:color w:val="000000"/>
              </w:rPr>
              <w:t xml:space="preserve"> 579-бап. Әрекетсіз салық төлеуші </w:t>
            </w:r>
          </w:p>
          <w:bookmarkEnd w:id="7118"/>
          <w:bookmarkStart w:name="z4854" w:id="7119"/>
          <w:p>
            <w:pPr>
              <w:spacing w:after="20"/>
              <w:ind w:left="20"/>
              <w:jc w:val="both"/>
            </w:pPr>
            <w:r>
              <w:rPr>
                <w:rFonts w:ascii="Times New Roman"/>
                <w:b w:val="false"/>
                <w:i w:val="false"/>
                <w:color w:val="000000"/>
                <w:sz w:val="20"/>
              </w:rPr>
              <w:t>
</w:t>
            </w:r>
            <w:r>
              <w:rPr>
                <w:rFonts w:ascii="Times New Roman"/>
                <w:b/>
                <w:i w:val="false"/>
                <w:color w:val="000000"/>
                <w:sz w:val="20"/>
              </w:rPr>
              <w:t xml:space="preserve">1. Әрекетсіз салық төлеушілерге әрекетсіз заңды тұлғалар мен дара кәсіпкерлер жатады. </w:t>
            </w:r>
          </w:p>
          <w:bookmarkEnd w:id="7119"/>
          <w:bookmarkStart w:name="z4855" w:id="7120"/>
          <w:p>
            <w:pPr>
              <w:spacing w:after="20"/>
              <w:ind w:left="20"/>
              <w:jc w:val="both"/>
            </w:pPr>
            <w:r>
              <w:rPr>
                <w:rFonts w:ascii="Times New Roman"/>
                <w:b w:val="false"/>
                <w:i w:val="false"/>
                <w:color w:val="000000"/>
                <w:sz w:val="20"/>
              </w:rPr>
              <w:t>
</w:t>
            </w:r>
            <w:r>
              <w:rPr>
                <w:rFonts w:ascii="Times New Roman"/>
                <w:b/>
                <w:i w:val="false"/>
                <w:color w:val="000000"/>
                <w:sz w:val="20"/>
              </w:rPr>
              <w:t>2. Осы Кодексте белгіленген декларацияны тапсыру мерзімі өткеннен кейін бір жыл өткен соң салық кезеңі үшін:</w:t>
            </w:r>
          </w:p>
          <w:bookmarkEnd w:id="7120"/>
          <w:bookmarkStart w:name="z7690" w:id="7121"/>
          <w:p>
            <w:pPr>
              <w:spacing w:after="20"/>
              <w:ind w:left="20"/>
              <w:jc w:val="both"/>
            </w:pPr>
            <w:r>
              <w:rPr>
                <w:rFonts w:ascii="Times New Roman"/>
                <w:b w:val="false"/>
                <w:i w:val="false"/>
                <w:color w:val="000000"/>
                <w:sz w:val="20"/>
              </w:rPr>
              <w:t>
</w:t>
            </w:r>
            <w:r>
              <w:rPr>
                <w:rFonts w:ascii="Times New Roman"/>
                <w:b/>
                <w:i w:val="false"/>
                <w:color w:val="000000"/>
                <w:sz w:val="20"/>
              </w:rPr>
              <w:t>1) корпоративтік табыс салығы бойынша;</w:t>
            </w:r>
          </w:p>
          <w:bookmarkEnd w:id="7121"/>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 тармақшаға өзгеріс енгізу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 ойын бизнесі салығы бойынша, тіркелген салық бойынша, жеңілдетілген декларацияны, егер көрсетілген салық кезеңінен кейінгі үш салық кезеңі үшін мұндай декларацияны ұсынған жағдайда, резидент заңды тұлға, Қазақстан Республикасында қызметін тұрақты мекеме арқылы жүзеге асыратын бейрезидент заңды тұлға, сондай-ақ бейрезидент заңды тұлғаның құрылымдық бөлімшесі әрекетсіз заңды тұлға болып танылады.</w:t>
            </w:r>
          </w:p>
          <w:bookmarkStart w:name="z4856" w:id="7122"/>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Кодексте белгіленген декларацияны тапсыру мерзімінен кейін бір жыл өткен соң салық кезеңі үшін: </w:t>
            </w:r>
          </w:p>
          <w:bookmarkEnd w:id="7122"/>
          <w:bookmarkStart w:name="z7692" w:id="7123"/>
          <w:p>
            <w:pPr>
              <w:spacing w:after="20"/>
              <w:ind w:left="20"/>
              <w:jc w:val="both"/>
            </w:pPr>
            <w:r>
              <w:rPr>
                <w:rFonts w:ascii="Times New Roman"/>
                <w:b w:val="false"/>
                <w:i w:val="false"/>
                <w:color w:val="000000"/>
                <w:sz w:val="20"/>
              </w:rPr>
              <w:t>
</w:t>
            </w:r>
            <w:r>
              <w:rPr>
                <w:rFonts w:ascii="Times New Roman"/>
                <w:b/>
                <w:i w:val="false"/>
                <w:color w:val="000000"/>
                <w:sz w:val="20"/>
              </w:rPr>
              <w:t>жеке табыс салығы бойынша;</w:t>
            </w:r>
          </w:p>
          <w:bookmarkEnd w:id="7123"/>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3-тармақтың үшінші абзацына өзгеріс енгізу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ойын бизнесі салығы бойынша, тіркелген салық бойынша жеңілдетілген декларацияны, егер көрсетілген салық кезеңінен кейінгі үш салық кезеңі үшін мұндай декларацияны ұсынбаған жағдайда немесе соңғы патенттің қолданылу мерзімі аяқталған күннен бастап екі жыл ішінде патент құнының есебін ұсынбаған дара кәсіпкер әрекетсіз дара кәсіпкер болып танылады.</w:t>
            </w:r>
          </w:p>
          <w:bookmarkStart w:name="z4857" w:id="7124"/>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баптың 2, 3-тармақтарының қолданысы қызметін уақытша тоқтата тұру кезеңіне тоқтата тұрған резидент заңды тұлғаларға, Қазақстан Республикасындағы қызметін тұрақты мекеме арқылы жүзеге асыратын бейрезидент заңды тұлғаларға, бейрезидент заңды тұлғаның құрылымдық бөлімшелері мен дара кәсіпкерлерге қолданылмайды. </w:t>
            </w:r>
          </w:p>
          <w:bookmarkEnd w:id="7124"/>
          <w:bookmarkStart w:name="z4858" w:id="7125"/>
          <w:p>
            <w:pPr>
              <w:spacing w:after="20"/>
              <w:ind w:left="20"/>
              <w:jc w:val="both"/>
            </w:pPr>
            <w:r>
              <w:rPr>
                <w:rFonts w:ascii="Times New Roman"/>
                <w:b w:val="false"/>
                <w:i w:val="false"/>
                <w:color w:val="000000"/>
                <w:sz w:val="20"/>
              </w:rPr>
              <w:t>
</w:t>
            </w:r>
            <w:r>
              <w:rPr>
                <w:rFonts w:ascii="Times New Roman"/>
                <w:b/>
                <w:i w:val="false"/>
                <w:color w:val="000000"/>
                <w:sz w:val="20"/>
              </w:rPr>
              <w:t>5. Салық органдары салық төлеушіні әрекетсіз деп тану туралы бұйрықты жыл сайын 30 сәуірден кешіктірмей шығарады, олар туралы мәліметтер осындай бұйрық шығарылған күннен кешіктірілмей, уәкілетті органның интернет-ресурсында жарияланады.</w:t>
            </w:r>
          </w:p>
          <w:bookmarkEnd w:id="7125"/>
          <w:bookmarkStart w:name="z4859" w:id="7126"/>
          <w:p>
            <w:pPr>
              <w:spacing w:after="20"/>
              <w:ind w:left="20"/>
              <w:jc w:val="both"/>
            </w:pPr>
            <w:r>
              <w:rPr>
                <w:rFonts w:ascii="Times New Roman"/>
                <w:b w:val="false"/>
                <w:i w:val="false"/>
                <w:color w:val="000000"/>
                <w:sz w:val="20"/>
              </w:rPr>
              <w:t>
</w:t>
            </w:r>
            <w:r>
              <w:rPr>
                <w:rFonts w:ascii="Times New Roman"/>
                <w:b/>
                <w:i w:val="false"/>
                <w:color w:val="000000"/>
                <w:sz w:val="20"/>
              </w:rPr>
              <w:t>6. Әрекетсіз деп танылған салық төлеуші туралы мәліметтер:</w:t>
            </w:r>
          </w:p>
          <w:bookmarkEnd w:id="7126"/>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 салық есептілігін табыс ету бойынша салық міндеттемесін орындағаннан;</w:t>
            </w:r>
          </w:p>
          <w:p>
            <w:pPr>
              <w:spacing w:after="20"/>
              <w:ind w:left="20"/>
              <w:jc w:val="both"/>
            </w:pPr>
            <w:r>
              <w:rPr>
                <w:rFonts w:ascii="Times New Roman"/>
                <w:b w:val="false"/>
                <w:i w:val="false"/>
                <w:color w:val="000000"/>
                <w:sz w:val="20"/>
              </w:rPr>
              <w:t>
</w:t>
            </w:r>
            <w:r>
              <w:rPr>
                <w:rFonts w:ascii="Times New Roman"/>
                <w:b/>
                <w:i w:val="false"/>
                <w:color w:val="000000"/>
                <w:sz w:val="20"/>
              </w:rPr>
              <w:t>2) салық есептілігін осы Кодексте белгіленген мерзімде табыс етпегені үшін салық төлеушіге Қазақстан Республикасының заңнамасына сәйкес айыппұлдар қолданылған жағдайда, олар төленгеннен кейін бес жұмыс күні ішінде қабылданған салық органының бұйрығына сәйкес уәкілетті органның интернет-ресурсынан алып тасталады.</w:t>
            </w:r>
          </w:p>
          <w:bookmarkStart w:name="z4862" w:id="7127"/>
          <w:p>
            <w:pPr>
              <w:spacing w:after="20"/>
              <w:ind w:left="20"/>
              <w:jc w:val="both"/>
            </w:pPr>
            <w:r>
              <w:rPr>
                <w:rFonts w:ascii="Times New Roman"/>
                <w:b w:val="false"/>
                <w:i w:val="false"/>
                <w:color w:val="000000"/>
                <w:sz w:val="20"/>
              </w:rPr>
              <w:t>
</w:t>
            </w:r>
            <w:r>
              <w:rPr>
                <w:rFonts w:ascii="Times New Roman"/>
                <w:b/>
                <w:i w:val="false"/>
                <w:color w:val="000000"/>
                <w:sz w:val="20"/>
              </w:rPr>
              <w:t>7. Әрекетсіз деп танылған салық төлеуші туралы мәліметтер салық органының тиісті бұйрығы қабылданған күннен кейінгі бір жұмыс күнінен кешіктірілмей, уәкілетті органның интернет-ресурсынан алып тасталады.</w:t>
            </w:r>
          </w:p>
          <w:bookmarkEnd w:id="7127"/>
          <w:bookmarkStart w:name="z7694" w:id="7128"/>
          <w:p>
            <w:pPr>
              <w:spacing w:after="20"/>
              <w:ind w:left="20"/>
              <w:jc w:val="both"/>
            </w:pPr>
            <w:r>
              <w:rPr>
                <w:rFonts w:ascii="Times New Roman"/>
                <w:b w:val="false"/>
                <w:i w:val="false"/>
                <w:color w:val="000000"/>
                <w:sz w:val="20"/>
              </w:rPr>
              <w:t>
</w:t>
            </w:r>
            <w:r>
              <w:rPr>
                <w:rFonts w:ascii="Times New Roman"/>
                <w:b/>
                <w:i w:val="false"/>
                <w:color w:val="000000"/>
                <w:sz w:val="20"/>
              </w:rPr>
              <w:t>8. Салық төлеуші Заңды тұлғалардың мемлекеттік тiзiлiмінен алынған немесе дара кәсіпкер ретінде тіркеу есебінен шығарылған жағдайда, мұндай салық төлеушілер бір мезгілде әрекетсіз салық төлеушілер тiзiлiмінен шығарылады.</w:t>
            </w:r>
          </w:p>
          <w:bookmarkEnd w:id="712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579-бапқа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p>
          <w:bookmarkStart w:name="z4863" w:id="7129"/>
          <w:p>
            <w:pPr>
              <w:spacing w:after="0"/>
              <w:ind w:left="0"/>
              <w:jc w:val="both"/>
            </w:pPr>
            <w:r>
              <w:rPr>
                <w:rFonts w:ascii="Times New Roman"/>
                <w:b/>
                <w:i w:val="false"/>
                <w:color w:val="000000"/>
              </w:rPr>
              <w:t xml:space="preserve"> 580-бап. Тарату сатысында тұрған салық төлеуші</w:t>
            </w:r>
          </w:p>
          <w:bookmarkEnd w:id="7129"/>
          <w:bookmarkStart w:name="z4864" w:id="7130"/>
          <w:p>
            <w:pPr>
              <w:spacing w:after="20"/>
              <w:ind w:left="20"/>
              <w:jc w:val="both"/>
            </w:pPr>
            <w:r>
              <w:rPr>
                <w:rFonts w:ascii="Times New Roman"/>
                <w:b w:val="false"/>
                <w:i w:val="false"/>
                <w:color w:val="000000"/>
                <w:sz w:val="20"/>
              </w:rPr>
              <w:t>
</w:t>
            </w:r>
            <w:r>
              <w:rPr>
                <w:rFonts w:ascii="Times New Roman"/>
                <w:b/>
                <w:i w:val="false"/>
                <w:color w:val="000000"/>
                <w:sz w:val="20"/>
              </w:rPr>
              <w:t>1. Таратылуына (қызметін тоқтатуына) байланысты құжаттық тексеру жүргізуге салықтық өтініш немесе қызметін тоқтату туралы салықтық өтініш берген тұлға таратылу сатысында тұрған салық төлеуші болып танылады.</w:t>
            </w:r>
          </w:p>
          <w:bookmarkEnd w:id="7130"/>
          <w:bookmarkStart w:name="z7695" w:id="7131"/>
          <w:p>
            <w:pPr>
              <w:spacing w:after="20"/>
              <w:ind w:left="20"/>
              <w:jc w:val="both"/>
            </w:pPr>
            <w:r>
              <w:rPr>
                <w:rFonts w:ascii="Times New Roman"/>
                <w:b w:val="false"/>
                <w:i w:val="false"/>
                <w:color w:val="000000"/>
                <w:sz w:val="20"/>
              </w:rPr>
              <w:t>
</w:t>
            </w:r>
            <w:r>
              <w:rPr>
                <w:rFonts w:ascii="Times New Roman"/>
                <w:b/>
                <w:i w:val="false"/>
                <w:color w:val="000000"/>
                <w:sz w:val="20"/>
              </w:rPr>
              <w:t>Таратылу сатысында тұрған салық төлеуші туралы ақпарат таратылуына (қызметін тоқтатуына) байланысты құжаттық тексеру жүргізуге өтініш немесе қызметін тоқтату туралы салықтық өтінішті ұсынған күннен бастап үш жұмыс күні ішінде уәкілетті органның интернет-ресурсына орналастырылады.</w:t>
            </w:r>
          </w:p>
          <w:bookmarkEnd w:id="7131"/>
          <w:bookmarkStart w:name="z4865" w:id="7132"/>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органдары тұлғаны тарату сатысында тұрған салық төлеушілер тізімінен шығаруды: </w:t>
            </w:r>
          </w:p>
          <w:bookmarkEnd w:id="7132"/>
          <w:bookmarkStart w:name="z4866" w:id="7133"/>
          <w:p>
            <w:pPr>
              <w:spacing w:after="20"/>
              <w:ind w:left="20"/>
              <w:jc w:val="both"/>
            </w:pPr>
            <w:r>
              <w:rPr>
                <w:rFonts w:ascii="Times New Roman"/>
                <w:b w:val="false"/>
                <w:i w:val="false"/>
                <w:color w:val="000000"/>
                <w:sz w:val="20"/>
              </w:rPr>
              <w:t>
</w:t>
            </w:r>
            <w:r>
              <w:rPr>
                <w:rFonts w:ascii="Times New Roman"/>
                <w:b/>
                <w:i w:val="false"/>
                <w:color w:val="000000"/>
                <w:sz w:val="20"/>
              </w:rPr>
              <w:t>1) Бизнес-сәйкестендiру нөмiрлерiнiң ұлттық тiзiлiмiнен алып тасталған жағдайда – мұндай мәліметтерді алған күннен бастап үш жұмыс күні ішінде;</w:t>
            </w:r>
          </w:p>
          <w:bookmarkEnd w:id="7133"/>
          <w:bookmarkStart w:name="z4867" w:id="7134"/>
          <w:p>
            <w:pPr>
              <w:spacing w:after="20"/>
              <w:ind w:left="20"/>
              <w:jc w:val="both"/>
            </w:pPr>
            <w:r>
              <w:rPr>
                <w:rFonts w:ascii="Times New Roman"/>
                <w:b w:val="false"/>
                <w:i w:val="false"/>
                <w:color w:val="000000"/>
                <w:sz w:val="20"/>
              </w:rPr>
              <w:t>
</w:t>
            </w:r>
            <w:r>
              <w:rPr>
                <w:rFonts w:ascii="Times New Roman"/>
                <w:b/>
                <w:i w:val="false"/>
                <w:color w:val="000000"/>
                <w:sz w:val="20"/>
              </w:rPr>
              <w:t>2) дара кәсіпкер, жекеше нотариус, жеке сот орындаушысы, адвокат, кәсіби медиатор ретінде тіркеу есебінен шығарылған жағдайда – тіркеу есебінен шығарылған күннен бастап үш жұмыс күні ішінде;</w:t>
            </w:r>
          </w:p>
          <w:bookmarkEnd w:id="7134"/>
          <w:bookmarkStart w:name="z4868" w:id="7135"/>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 қызметін қайта бастау туралы шешім қабылдаған жағдайда – қызметін қайта бастау туралы салық органын хабардар еткен күнінен бастап үш жұмыс күні ішінде жүргізеді.</w:t>
            </w:r>
          </w:p>
          <w:bookmarkEnd w:id="7135"/>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580-бапқа өзгерістер енгізілді - ҚР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2012.12.24 </w:t>
            </w:r>
            <w:r>
              <w:rPr>
                <w:rFonts w:ascii="Times New Roman"/>
                <w:b w:val="false"/>
                <w:i w:val="false"/>
                <w:color w:val="000000"/>
                <w:sz w:val="20"/>
              </w:rPr>
              <w:t>N 60-V</w:t>
            </w:r>
            <w:r>
              <w:rPr>
                <w:rFonts w:ascii="Times New Roman"/>
                <w:b w:val="false"/>
                <w:i w:val="false"/>
                <w:color w:val="ff0000"/>
                <w:sz w:val="20"/>
              </w:rPr>
              <w:t xml:space="preserve"> (алғашқы ресми жарияланғанынан кейiн күнтiзбелiк он күн өткен соң қолданысқа енгiзiледi),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p>
          <w:bookmarkStart w:name="z4869" w:id="7136"/>
          <w:p>
            <w:pPr>
              <w:spacing w:after="0"/>
              <w:ind w:left="0"/>
              <w:jc w:val="both"/>
            </w:pPr>
            <w:r>
              <w:rPr>
                <w:rFonts w:ascii="Times New Roman"/>
                <w:b/>
                <w:i w:val="false"/>
                <w:color w:val="000000"/>
              </w:rPr>
              <w:t xml:space="preserve"> § 8. Салық төлеушіні тіркеу және оны тіркеу есебіне</w:t>
            </w:r>
            <w:r>
              <w:br/>
            </w:r>
            <w:r>
              <w:rPr>
                <w:rFonts w:ascii="Times New Roman"/>
                <w:b/>
                <w:i w:val="false"/>
                <w:color w:val="000000"/>
              </w:rPr>
              <w:t>алу кезінде банктердiң және банк операцияларының жекелеген</w:t>
            </w:r>
            <w:r>
              <w:br/>
            </w:r>
            <w:r>
              <w:rPr>
                <w:rFonts w:ascii="Times New Roman"/>
                <w:b/>
                <w:i w:val="false"/>
                <w:color w:val="000000"/>
              </w:rPr>
              <w:t>түрлерiн жүзеге асыратын ұйымдардың, уәкілетті органдардың</w:t>
            </w:r>
            <w:r>
              <w:br/>
            </w:r>
            <w:r>
              <w:rPr>
                <w:rFonts w:ascii="Times New Roman"/>
                <w:b/>
                <w:i w:val="false"/>
                <w:color w:val="000000"/>
              </w:rPr>
              <w:t xml:space="preserve">мiндеттерi </w:t>
            </w:r>
          </w:p>
          <w:bookmarkEnd w:id="7136"/>
          <w:bookmarkStart w:name="z4870" w:id="7137"/>
          <w:p>
            <w:pPr>
              <w:spacing w:after="0"/>
              <w:ind w:left="0"/>
              <w:jc w:val="both"/>
            </w:pPr>
            <w:r>
              <w:rPr>
                <w:rFonts w:ascii="Times New Roman"/>
                <w:b/>
                <w:i w:val="false"/>
                <w:color w:val="000000"/>
              </w:rPr>
              <w:t xml:space="preserve"> 581-бап. Банктердiң және банк операцияларының жекелеген түрлерiн жүзеге асыратын ұйымдардың мiндеттерi</w:t>
            </w:r>
          </w:p>
          <w:bookmarkEnd w:id="7137"/>
          <w:bookmarkStart w:name="z4871" w:id="7138"/>
          <w:p>
            <w:pPr>
              <w:spacing w:after="20"/>
              <w:ind w:left="20"/>
              <w:jc w:val="both"/>
            </w:pPr>
            <w:r>
              <w:rPr>
                <w:rFonts w:ascii="Times New Roman"/>
                <w:b w:val="false"/>
                <w:i w:val="false"/>
                <w:color w:val="000000"/>
                <w:sz w:val="20"/>
              </w:rPr>
              <w:t>
</w:t>
            </w:r>
            <w:r>
              <w:rPr>
                <w:rFonts w:ascii="Times New Roman"/>
                <w:b/>
                <w:i w:val="false"/>
                <w:color w:val="000000"/>
                <w:sz w:val="20"/>
              </w:rPr>
              <w:t>Банктер немесе банк операцияларының жекелеген түрлерiн жүзеге асыратын ұйымдар:</w:t>
            </w:r>
          </w:p>
          <w:bookmarkEnd w:id="7138"/>
          <w:bookmarkStart w:name="z4872" w:id="7139"/>
          <w:p>
            <w:pPr>
              <w:spacing w:after="20"/>
              <w:ind w:left="20"/>
              <w:jc w:val="both"/>
            </w:pPr>
            <w:r>
              <w:rPr>
                <w:rFonts w:ascii="Times New Roman"/>
                <w:b w:val="false"/>
                <w:i w:val="false"/>
                <w:color w:val="000000"/>
                <w:sz w:val="20"/>
              </w:rPr>
              <w:t>
</w:t>
            </w:r>
            <w:r>
              <w:rPr>
                <w:rFonts w:ascii="Times New Roman"/>
                <w:b/>
                <w:i w:val="false"/>
                <w:color w:val="000000"/>
                <w:sz w:val="20"/>
              </w:rPr>
              <w:t xml:space="preserve">1) бірыңғай жинақтаушы зейнетақы қорының және ерікті жинақтаушы зейнетақы қорларының зейнетақы активтерін, әлеуметтік медициналық сақтандыру қорының активтерін, Мемлекеттік әлеуметтік сақтандыру қорының активтерін, арнайы қаржы компаниясының облигацияларын шығаруды қамтамасыз ету болып табылатын активтерді және инвестициялық қордың активтерін сақтауға арналған банктік шоттардан, бейрезидент заңды тұлғалардың, шетелдiктер мен азаматтығы жоқ адамдардың жинақ шоттарынан, шетелдік корреспондент-банктердің корреспонденттік шоттарынан, мемлекеттік бюджеттен және (немесе) Мемлекеттік әлеуметтік сақтандыру қорынан төленетін жәрдемақылар мен әлеуметтік төлемдерді алуға арналған банктік шоттардан, нотариус депозиті шарттарында ақшаны есепке жатқызуға арналған ағымдағы шоттардан, эскроу-шоттардан, "Мемлекеттік білім беру жинақтау жүйесі туралы" Қазақстан Республикасының </w:t>
            </w:r>
            <w:r>
              <w:rPr>
                <w:rFonts w:ascii="Times New Roman"/>
                <w:b/>
                <w:i w:val="false"/>
                <w:color w:val="000000"/>
                <w:sz w:val="20"/>
              </w:rPr>
              <w:t>Заңына</w:t>
            </w:r>
            <w:r>
              <w:rPr>
                <w:rFonts w:ascii="Times New Roman"/>
                <w:b/>
                <w:i w:val="false"/>
                <w:color w:val="000000"/>
                <w:sz w:val="20"/>
              </w:rPr>
              <w:t xml:space="preserve"> сәйкес жасалған білім беру жинақтау салымы туралы шарт бойынша банктік шоттардан басқа, бейрезидентті қоса алғанда, салық төлеуші заңды тұлғаға, оның құрылымдық бөлімшелеріне, дара кәсіпкер, жекеше нотариус, жеке сот орындаушысы, адвокат, кәсіби медиатор ретінде тіркеу есебінде тұрған жеке тұлғаға, шетелдік пен азаматтығы жоқ адамға банктік шоттар ашқан кезде не банктің қайта ұйымдастырылуына байланысты банктік шоттағы жеке сәйкестендіру коды өзгерген кезде уәкілетті органды көрсетілген шоттардың ашылғаны не өзгергені туралы олар ашылған не өзгерген күннен кейінгі бір жұмыс күнінен кешіктірмей, сәйкестендіру нөмірін көрсете отырып, хабарлардың кепілдікпен жеткізілуін қамтамасыз ететін телекоммуникациялар желісі бойынша беру арқылы хабардар етуге міндетті.</w:t>
            </w:r>
          </w:p>
          <w:bookmarkEnd w:id="7139"/>
          <w:p>
            <w:pPr>
              <w:spacing w:after="20"/>
              <w:ind w:left="20"/>
              <w:jc w:val="both"/>
            </w:pPr>
            <w:r>
              <w:rPr>
                <w:rFonts w:ascii="Times New Roman"/>
                <w:b w:val="false"/>
                <w:i w:val="false"/>
                <w:color w:val="000000"/>
                <w:sz w:val="20"/>
              </w:rPr>
              <w:t>
</w:t>
            </w:r>
            <w:r>
              <w:rPr>
                <w:rFonts w:ascii="Times New Roman"/>
                <w:b/>
                <w:i w:val="false"/>
                <w:color w:val="000000"/>
                <w:sz w:val="20"/>
              </w:rPr>
              <w:t>Банктердің және банк операцияларының жекелеген түрлерін жүзеге асыратын ұйымдардың осы баптың осы тармақшасында және 3), 4), 6), 9), 12) және 13) тармақшаларында көзделген міндеттерді орындауы мақсатында оларға Қазақстан Республикасының Ұлттық Банкімен келісу бойынша уәкілетті орган белгілеген тәртіппен салық төлеушілер туралы, оның ішінде дара кәсіпкер, жекеше нотариус, жеке сот орындаушысы, адвокат, кәсіби медиатор ретінде тіркеу есебінде тұрған жеке тұлғалар туралы ақпарат ұсынылады.</w:t>
            </w:r>
          </w:p>
          <w:p>
            <w:pPr>
              <w:spacing w:after="20"/>
              <w:ind w:left="20"/>
              <w:jc w:val="both"/>
            </w:pPr>
            <w:r>
              <w:rPr>
                <w:rFonts w:ascii="Times New Roman"/>
                <w:b w:val="false"/>
                <w:i w:val="false"/>
                <w:color w:val="000000"/>
                <w:sz w:val="20"/>
              </w:rPr>
              <w:t>
</w:t>
            </w:r>
            <w:r>
              <w:rPr>
                <w:rFonts w:ascii="Times New Roman"/>
                <w:b/>
                <w:i w:val="false"/>
                <w:color w:val="000000"/>
                <w:sz w:val="20"/>
              </w:rPr>
              <w:t>Көрсетілген шоттардың ашылғаны не өзгергені туралы мұндай электрондық байланыс арналары арқылы хабардар ету техникалық проблемалар салдарынан мүмкін болмаған кезде хабарлама салық төлеушінің орналасқан (тұрғылықты) жеріндегі салық органына үш жұмыс күні ішінде қағаз жеткізгіште жіберіледі;</w:t>
            </w:r>
          </w:p>
          <w:p>
            <w:pPr>
              <w:spacing w:after="20"/>
              <w:ind w:left="20"/>
              <w:jc w:val="both"/>
            </w:pPr>
            <w:r>
              <w:rPr>
                <w:rFonts w:ascii="Times New Roman"/>
                <w:b w:val="false"/>
                <w:i w:val="false"/>
                <w:color w:val="000000"/>
                <w:sz w:val="20"/>
              </w:rPr>
              <w:t>
</w:t>
            </w:r>
            <w:r>
              <w:rPr>
                <w:rFonts w:ascii="Times New Roman"/>
                <w:b/>
                <w:i w:val="false"/>
                <w:color w:val="000000"/>
                <w:sz w:val="20"/>
              </w:rPr>
              <w:t>1-1) телекоммуникациялар желiсі арқылы уәкілетті органға банктік шоттардың бар екендігі, нөмірлері туралы және бұл шоттардағы ақша қалдықтары туралы мәліметтерді, сондай-ақ өзге мүліктің, оның ішінде металл шоттарда орналастырылған немесе бейрезидент жеке тұлғалардың, бейрезидент заңды тұлғалардың, сондай-ақ бейрезиденттер бенефициарлық меншік иелері болып табылатын заңды тұлғалардың басқаруындағы өзге мүліктің бар екендігі, түрі және құны туралы мәліметтерді Қазақстан Республикасының Ұлттық Банкімен келісу бойынша уәкілетті орган белгілеген тәртіппен және мерзімдерде ұсынуға;</w:t>
            </w:r>
          </w:p>
          <w:p>
            <w:pPr>
              <w:spacing w:after="20"/>
              <w:ind w:left="20"/>
              <w:jc w:val="both"/>
            </w:pPr>
            <w:r>
              <w:rPr>
                <w:rFonts w:ascii="Times New Roman"/>
                <w:b w:val="false"/>
                <w:i w:val="false"/>
                <w:color w:val="000000"/>
                <w:sz w:val="20"/>
              </w:rPr>
              <w:t>
</w:t>
            </w:r>
            <w:r>
              <w:rPr>
                <w:rFonts w:ascii="Times New Roman"/>
                <w:b/>
                <w:i w:val="false"/>
                <w:color w:val="000000"/>
                <w:sz w:val="20"/>
              </w:rPr>
              <w:t>1-2) уәкілетті органның сұрау салуы бойынша банктік шоттардың бар екендігі, нөмірлері туралы және осы шоттардағы ақша қалдықтары туралы мәліметтерді, сондай-ақ өзге мүліктің, оның ішінде металл шоттарда орналастырылған немесе шет мемлекеттiң уәкілетті органы Қазақстан Республикасының халықаралық шартына сәйкес жіберген сұрау салуында көрсетілген жеке және заңды тұлғалардың басқаруындағы өзге мүліктің бар екендігі, түрі және құны туралы мәліметтерді Қазақстан Республикасының Ұлттық Банкімен келісу бойынша уәкілетті орган белгілеген тәртіппен және мерзімдерде ұсынуға;</w:t>
            </w:r>
          </w:p>
          <w:bookmarkStart w:name="z4873" w:id="7140"/>
          <w:p>
            <w:pPr>
              <w:spacing w:after="20"/>
              <w:ind w:left="20"/>
              <w:jc w:val="both"/>
            </w:pPr>
            <w:r>
              <w:rPr>
                <w:rFonts w:ascii="Times New Roman"/>
                <w:b w:val="false"/>
                <w:i w:val="false"/>
                <w:color w:val="000000"/>
                <w:sz w:val="20"/>
              </w:rPr>
              <w:t>
</w:t>
            </w:r>
            <w:r>
              <w:rPr>
                <w:rFonts w:ascii="Times New Roman"/>
                <w:b/>
                <w:i w:val="false"/>
                <w:color w:val="000000"/>
                <w:sz w:val="20"/>
              </w:rPr>
              <w:t>2) бейрезиденттердің жинақ шоттарынан және (немесе) шет ел банктерінің корреспонденттік шоттарынан басқа, оның негізінде банк қолма-қол ақша қабылдау және беру жүргізілетін вексельдер мен төлем құжаттарын қоспағанда, төлем құжаттарында сәйкестендіру нөмірі жоқ банк шоттары бойынша операциялар жүргізбеуге;</w:t>
            </w:r>
          </w:p>
          <w:bookmarkEnd w:id="7140"/>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 тармақшаның бірінші бөлігі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салықтарды және бюджетке төленетін басқа да міндетті төлемдерді, әлеуметтік аударымдарды, міндетті әлеуметтік медициналық сақтандыруға аударымдарды және (немесе) жарналарды төлеуге, міндетті зейнетақы жарналарын, міндетті кәсіптік зейнетақы жарналарын аударуға арналған төлем құжаттарын қабылдау кезінде сәйкестендіру нөмірін қалыптастыру қағидаларына және уәкілетті мемлекеттік органның деректеріне сәйкес сәйкестендіру нөмірінің дұрыс көрсетілуін бақылауға міндетті.</w:t>
            </w:r>
          </w:p>
          <w:p>
            <w:pPr>
              <w:spacing w:after="20"/>
              <w:ind w:left="20"/>
              <w:jc w:val="both"/>
            </w:pPr>
            <w:r>
              <w:rPr>
                <w:rFonts w:ascii="Times New Roman"/>
                <w:b w:val="false"/>
                <w:i w:val="false"/>
                <w:color w:val="000000"/>
                <w:sz w:val="20"/>
              </w:rPr>
              <w:t>
</w:t>
            </w:r>
            <w:r>
              <w:rPr>
                <w:rFonts w:ascii="Times New Roman"/>
                <w:b/>
                <w:i w:val="false"/>
                <w:color w:val="000000"/>
                <w:sz w:val="20"/>
              </w:rPr>
              <w:t>Төлем құжатында көрсетілген сәйкестендіру нөмірі сәйкестендіру нөмірлерін қалыптастыруды және сәйкестендіру нөмірлерінің ұлттық тізілімін жүргізуді жүзеге асыратын уәкілетті мемлекеттік органның деректерімен сәйкес келмеген не ол болмаған жағдайларда, банктер немесе банк операцияларының жекелеген түрлерін жүзеге асыратын ұйымдар осындай төлем құжатын орындаудан бас тартады.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осы Кодекстің 55-бабы 1-тармағының 2) тармақшасында көзделген бюджетке төленетін басқа да міндетті төлемдерді шетелдік және азаматтығы жоқ адам төлеген кезде қолданылмайды;</w:t>
            </w:r>
          </w:p>
          <w:bookmarkStart w:name="z7846" w:id="7141"/>
          <w:p>
            <w:pPr>
              <w:spacing w:after="20"/>
              <w:ind w:left="20"/>
              <w:jc w:val="both"/>
            </w:pPr>
            <w:r>
              <w:rPr>
                <w:rFonts w:ascii="Times New Roman"/>
                <w:b w:val="false"/>
                <w:i w:val="false"/>
                <w:color w:val="000000"/>
                <w:sz w:val="20"/>
              </w:rPr>
              <w:t>
</w:t>
            </w:r>
            <w:r>
              <w:rPr>
                <w:rFonts w:ascii="Times New Roman"/>
                <w:b/>
                <w:i w:val="false"/>
                <w:color w:val="000000"/>
                <w:sz w:val="20"/>
              </w:rPr>
              <w:t>3-1) жеке тұлғалардан алынатын көлік құралдары салығын төлеуге арналған төлем құжаттарын қабылдаған кезде жол жүрісі қауіпсіздігін қамтамасыз ету жөніндегі уәкілетті органның деректеріне сәйкес көлік құралының сәйкестендіру нөмірінің дұрыс көрсетілуін бақылауға міндетті. Бұл ретте осы бақылау жеңіл және жүк автомобильдерінің, автобустардың сәйкестендіру нөмірінің дұрыс көрсетілуіне ғана қолданылады.</w:t>
            </w:r>
          </w:p>
          <w:bookmarkEnd w:id="7141"/>
          <w:p>
            <w:pPr>
              <w:spacing w:after="20"/>
              <w:ind w:left="20"/>
              <w:jc w:val="both"/>
            </w:pPr>
            <w:r>
              <w:rPr>
                <w:rFonts w:ascii="Times New Roman"/>
                <w:b w:val="false"/>
                <w:i w:val="false"/>
                <w:color w:val="000000"/>
                <w:sz w:val="20"/>
              </w:rPr>
              <w:t>
</w:t>
            </w:r>
            <w:r>
              <w:rPr>
                <w:rFonts w:ascii="Times New Roman"/>
                <w:b/>
                <w:i w:val="false"/>
                <w:color w:val="000000"/>
                <w:sz w:val="20"/>
              </w:rPr>
              <w:t>Банктер немесе банк операцияларының жекелеген түрлерін жүзеге асыратын ұйымдар төлем құжатында көрсетілген жеңіл және жүк автомобильдерінің, автобустардың сәйкестендіру нөмірі жол жүрісі қауіпсіздігін қамтамасыз ету жөніндегі уәкілетті орган табыс еткен деректерге сәйкес келмеген жағдайда, жеке тұлғалардан алынатын көлік құралдары салығын төлеуге арналған төлем құжатын орындаудан бас тартады.</w:t>
            </w:r>
          </w:p>
          <w:p>
            <w:pPr>
              <w:spacing w:after="20"/>
              <w:ind w:left="20"/>
              <w:jc w:val="both"/>
            </w:pPr>
            <w:r>
              <w:rPr>
                <w:rFonts w:ascii="Times New Roman"/>
                <w:b w:val="false"/>
                <w:i w:val="false"/>
                <w:color w:val="000000"/>
                <w:sz w:val="20"/>
              </w:rPr>
              <w:t>
</w:t>
            </w:r>
            <w:r>
              <w:rPr>
                <w:rFonts w:ascii="Times New Roman"/>
                <w:b/>
                <w:i w:val="false"/>
                <w:color w:val="000000"/>
                <w:sz w:val="20"/>
              </w:rPr>
              <w:t>Жол жүрісі қауіпсіздігін қамтамасыз ету жөніндегі уәкілетті орган табыс еткен деректерде көлік құралының сәйкестендіру нөмірі болмаған жағдайда, банктер немесе банк операциялардың жекелеген түрлерін жүзеге асыратын ұйымдар жеке тұлғалардан алынатын, көлік құралдары салығын төлеуге арналған төлем құжатын орындаудан бас тартуға құқылы емес;</w:t>
            </w:r>
          </w:p>
          <w:bookmarkStart w:name="z4875" w:id="7142"/>
          <w:p>
            <w:pPr>
              <w:spacing w:after="20"/>
              <w:ind w:left="20"/>
              <w:jc w:val="both"/>
            </w:pPr>
            <w:r>
              <w:rPr>
                <w:rFonts w:ascii="Times New Roman"/>
                <w:b w:val="false"/>
                <w:i w:val="false"/>
                <w:color w:val="000000"/>
                <w:sz w:val="20"/>
              </w:rPr>
              <w:t>
</w:t>
            </w:r>
            <w:r>
              <w:rPr>
                <w:rFonts w:ascii="Times New Roman"/>
                <w:b/>
                <w:i w:val="false"/>
                <w:color w:val="000000"/>
                <w:sz w:val="20"/>
              </w:rPr>
              <w:t xml:space="preserve">4) осы тармақтың 1) тармақшасында көрсетілген салық төлеушінің банк шоттарын жабу кезінде хабарлардың кепiлдік беріліп жеткiзiлуін қамтамасыз ететін телекоммуникациялар желісі бойынша беру арқылы сәйкестендіру нөмірін көрсете отырып, олардың жабылғандығы туралы уәкілетті органды олардың жабылған күнінен кейінгі бір жұмыс күнінен кешіктірмей хабардар етуге міндетті. </w:t>
            </w:r>
          </w:p>
          <w:bookmarkEnd w:id="7142"/>
          <w:p>
            <w:pPr>
              <w:spacing w:after="20"/>
              <w:ind w:left="20"/>
              <w:jc w:val="both"/>
            </w:pPr>
            <w:r>
              <w:rPr>
                <w:rFonts w:ascii="Times New Roman"/>
                <w:b w:val="false"/>
                <w:i w:val="false"/>
                <w:color w:val="000000"/>
                <w:sz w:val="20"/>
              </w:rPr>
              <w:t>
</w:t>
            </w:r>
            <w:r>
              <w:rPr>
                <w:rFonts w:ascii="Times New Roman"/>
                <w:b/>
                <w:i w:val="false"/>
                <w:color w:val="000000"/>
                <w:sz w:val="20"/>
              </w:rPr>
              <w:t>Техникалық проблемалар салдарынан мұндай телекоммуникациялар желісі бойынша беру арқылы аталған шоттардың жабылғандығы туралы хабардар ете алмаған кезде, хабарлама қағаз жеткізгіште салық төлеушінің орналасқан (тұрғылықты) жері бойынша салық органына үш жұмыс күні ішінде жіберіледі;</w:t>
            </w:r>
          </w:p>
          <w:bookmarkStart w:name="z4876" w:id="7143"/>
          <w:p>
            <w:pPr>
              <w:spacing w:after="20"/>
              <w:ind w:left="20"/>
              <w:jc w:val="both"/>
            </w:pPr>
            <w:r>
              <w:rPr>
                <w:rFonts w:ascii="Times New Roman"/>
                <w:b w:val="false"/>
                <w:i w:val="false"/>
                <w:color w:val="000000"/>
                <w:sz w:val="20"/>
              </w:rPr>
              <w:t>
</w:t>
            </w:r>
            <w:r>
              <w:rPr>
                <w:rFonts w:ascii="Times New Roman"/>
                <w:b/>
                <w:i w:val="false"/>
                <w:color w:val="000000"/>
                <w:sz w:val="20"/>
              </w:rPr>
              <w:t>5) дара кәсіпкер ретінде тіркеу есебінде тұрған жеке тұлғаға немесе заңды тұлғаға берiлген кредит (қарыз) бойынша сыйақыны есепке жазуды тоқтата тұру арқылы осындай сыйақы түріндегі кiрiстердi тану тоқтатылған кезде, осы Кодекстiң 148-бабына сәйкес айқындалатын, бұл жайында уәкілетті орган белгiлеген нысан бойынша мұндай тану тоқтатылған есептi салық кезеңiнен кейiнгi жылдың 31 наурызынан кешiктiрмей уәкiлеттi органды хабардар етуге;</w:t>
            </w:r>
          </w:p>
          <w:bookmarkEnd w:id="7143"/>
          <w:bookmarkStart w:name="z4877" w:id="7144"/>
          <w:p>
            <w:pPr>
              <w:spacing w:after="20"/>
              <w:ind w:left="20"/>
              <w:jc w:val="both"/>
            </w:pPr>
            <w:r>
              <w:rPr>
                <w:rFonts w:ascii="Times New Roman"/>
                <w:b w:val="false"/>
                <w:i w:val="false"/>
                <w:color w:val="000000"/>
                <w:sz w:val="20"/>
              </w:rPr>
              <w:t>
</w:t>
            </w:r>
            <w:r>
              <w:rPr>
                <w:rFonts w:ascii="Times New Roman"/>
                <w:b/>
                <w:i w:val="false"/>
                <w:color w:val="000000"/>
                <w:sz w:val="20"/>
              </w:rPr>
              <w:t>6) клиентке қойылатын барлық талаптарды қанағаттандыруға клиенттің банк шоттарындағы ақшасы жеткілікті болған кезде, бірінші кезектегі тәртіппен банк шотынан салық және бюджетке төленетін басқа да міндетті төлемдерді төлеу бойынша салық төлеушінің төлем тапсырмасын орындауға міндетті. Салық берешегінің сомасын өндіріп алу туралы салық органдарының инкассалық өкімдері де осындай тәртіппен салық органдарының нұсқамасы алынған күннен кейінгі бір операциялық күннен кешіктірілмей орындалуға міндетті.</w:t>
            </w:r>
          </w:p>
          <w:bookmarkEnd w:id="7144"/>
          <w:p>
            <w:pPr>
              <w:spacing w:after="20"/>
              <w:ind w:left="20"/>
              <w:jc w:val="both"/>
            </w:pPr>
            <w:r>
              <w:rPr>
                <w:rFonts w:ascii="Times New Roman"/>
                <w:b w:val="false"/>
                <w:i w:val="false"/>
                <w:color w:val="000000"/>
                <w:sz w:val="20"/>
              </w:rPr>
              <w:t>
</w:t>
            </w:r>
            <w:r>
              <w:rPr>
                <w:rFonts w:ascii="Times New Roman"/>
                <w:b/>
                <w:i w:val="false"/>
                <w:color w:val="000000"/>
                <w:sz w:val="20"/>
              </w:rPr>
              <w:t xml:space="preserve">Клиентке қойылатын барлық талаптарды қанағаттандыруға клиенттің банк шоттарында ақшасы жоқ немесе жеткілікті болмаған жағдайда, банк ақшаны Қазақстан Республикасының </w:t>
            </w:r>
            <w:r>
              <w:rPr>
                <w:rFonts w:ascii="Times New Roman"/>
                <w:b w:val="false"/>
                <w:i w:val="false"/>
                <w:color w:val="000000"/>
                <w:sz w:val="20"/>
              </w:rPr>
              <w:t>Азаматтық кодексінде</w:t>
            </w:r>
            <w:r>
              <w:rPr>
                <w:rFonts w:ascii="Times New Roman"/>
                <w:b/>
                <w:i w:val="false"/>
                <w:color w:val="000000"/>
                <w:sz w:val="20"/>
              </w:rPr>
              <w:t xml:space="preserve"> белгіленген кезектілік тәртібімен салық берешегін өтеу есебіне алып қоюды жүргізеді; </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7) тармақшаның бірінші абзацы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7) салық және бюджетке төленетiн басқа да мiндеттi төлемдердiң, міндетті зейнетақы жарналарының, міндетті кәсіптік зейнетақы жарналарының, әлеуметтiк аударымдардың, міндетті әлеуметтік медициналық сақтандыруға аударымдардың және (немесе) жарналардың сомаларын:</w:t>
            </w:r>
          </w:p>
          <w:p>
            <w:pPr>
              <w:spacing w:after="20"/>
              <w:ind w:left="20"/>
              <w:jc w:val="both"/>
            </w:pPr>
            <w:r>
              <w:rPr>
                <w:rFonts w:ascii="Times New Roman"/>
                <w:b w:val="false"/>
                <w:i w:val="false"/>
                <w:color w:val="000000"/>
                <w:sz w:val="20"/>
              </w:rPr>
              <w:t>
</w:t>
            </w:r>
            <w:r>
              <w:rPr>
                <w:rFonts w:ascii="Times New Roman"/>
                <w:b/>
                <w:i w:val="false"/>
                <w:color w:val="000000"/>
                <w:sz w:val="20"/>
              </w:rPr>
              <w:t>төлем карточкасы пайдаланылып төлем жүргізілген жағдайларды қоспағанда, салық төлеушінің банк шотынан ақшаны есептен шығару бойынша операциялар жасалған күні аударуға;</w:t>
            </w:r>
          </w:p>
          <w:p>
            <w:pPr>
              <w:spacing w:after="20"/>
              <w:ind w:left="20"/>
              <w:jc w:val="both"/>
            </w:pPr>
            <w:r>
              <w:rPr>
                <w:rFonts w:ascii="Times New Roman"/>
                <w:b w:val="false"/>
                <w:i w:val="false"/>
                <w:color w:val="000000"/>
                <w:sz w:val="20"/>
              </w:rPr>
              <w:t>
</w:t>
            </w:r>
            <w:r>
              <w:rPr>
                <w:rFonts w:ascii="Times New Roman"/>
                <w:b/>
                <w:i w:val="false"/>
                <w:color w:val="000000"/>
                <w:sz w:val="20"/>
              </w:rPr>
              <w:t>төлем карточкасы пайдаланылып төлем жүргізілген жағдайларда салық төлеушінің банк шотынан ақшаны есептен шығарған күннен бастап келесі операциялық күннен кешіктірмей аударуға;</w:t>
            </w:r>
          </w:p>
          <w:p>
            <w:pPr>
              <w:spacing w:after="20"/>
              <w:ind w:left="20"/>
              <w:jc w:val="both"/>
            </w:pPr>
            <w:r>
              <w:rPr>
                <w:rFonts w:ascii="Times New Roman"/>
                <w:b w:val="false"/>
                <w:i w:val="false"/>
                <w:color w:val="000000"/>
                <w:sz w:val="20"/>
              </w:rPr>
              <w:t>
</w:t>
            </w:r>
            <w:r>
              <w:rPr>
                <w:rFonts w:ascii="Times New Roman"/>
                <w:b/>
                <w:i w:val="false"/>
                <w:color w:val="000000"/>
                <w:sz w:val="20"/>
              </w:rPr>
              <w:t>банктердің немесе банк операцияларының жекелеген түрлерiн жүзеге асыратын ұйымдардың кассасына қолма-қол ақша енгізу күнінен бастап келесі операциялық күннен кешіктірмей аударуға;</w:t>
            </w:r>
          </w:p>
          <w:bookmarkStart w:name="z4879" w:id="7145"/>
          <w:p>
            <w:pPr>
              <w:spacing w:after="20"/>
              <w:ind w:left="20"/>
              <w:jc w:val="both"/>
            </w:pPr>
            <w:r>
              <w:rPr>
                <w:rFonts w:ascii="Times New Roman"/>
                <w:b w:val="false"/>
                <w:i w:val="false"/>
                <w:color w:val="000000"/>
                <w:sz w:val="20"/>
              </w:rPr>
              <w:t>
</w:t>
            </w:r>
            <w:r>
              <w:rPr>
                <w:rFonts w:ascii="Times New Roman"/>
                <w:b/>
                <w:i w:val="false"/>
                <w:color w:val="000000"/>
                <w:sz w:val="20"/>
              </w:rPr>
              <w:t>8) нұсқамасы болған кезде, дара кәсіпкер, жекеше нотариус, жеке сот орындаушысы, адвокат, кәсіби медиатор ретінде тіркеу есебінде тұрған, тексерілетін жеке тұлғаның немесе заңды тұлғаның банк шоттары бойынша ақшасының бар-жоғын және жасалатын операцияларын тексеруге салық органдарының лауазымды адамын жіберуге;</w:t>
            </w:r>
          </w:p>
          <w:bookmarkEnd w:id="7145"/>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9)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9) осы Кодексте көзделген жағдайларда, салық органының шешімі бойынша, Қазақстан Республикасының заңдарында белгіленген тәртіппен дара кәсіпкер, жекеше нотариус, жеке сот орындаушысы, адвокат, кәсіби медиатор ретінде тіркеу есебінде тұрған жеке тұлғаның, заңды тұлғаның, заңды тұлғаның құрылымдық бөлімшесінің, Қазақстан Республикасында қызметін тұрақты мекеме арқылы жүзеге асыратын бейрезидент заңды тұлғаның құрылымдық бөлімшесінің банк шоттарындағы (корреспонденттік шоттарын қоспағанда) салық берешегін,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берешекті өтеу жөніндегі операциялардан басқа, барлық шығыс операцияларын тоқтата тұруға;</w:t>
            </w:r>
          </w:p>
          <w:bookmarkStart w:name="z4881" w:id="7146"/>
          <w:p>
            <w:pPr>
              <w:spacing w:after="20"/>
              <w:ind w:left="20"/>
              <w:jc w:val="both"/>
            </w:pPr>
            <w:r>
              <w:rPr>
                <w:rFonts w:ascii="Times New Roman"/>
                <w:b w:val="false"/>
                <w:i w:val="false"/>
                <w:color w:val="000000"/>
                <w:sz w:val="20"/>
              </w:rPr>
              <w:t>
</w:t>
            </w:r>
            <w:r>
              <w:rPr>
                <w:rFonts w:ascii="Times New Roman"/>
                <w:b/>
                <w:i w:val="false"/>
                <w:color w:val="000000"/>
                <w:sz w:val="20"/>
              </w:rPr>
              <w:t>10) Қазақстан Республикасының азаматтық заңнамасына сәйкес міндеттеме тоқтатылған күнге дара кәсіпкер ретінде тіркеу есебінде тұрған жеке тұлға немесе заңды тұлға болып табылатын қарыз алушыға берiлген кредиттер (қарыздар) бойынша мiндеттемелердің тоқтатылуы кезінде қарыз алушының орналасқан (тұрғылықты) жеріндегі салық органын күнтізбелік отыз күн ішінде тоқтатылған міндеттеменің мөлшері туралы хабардар етуге міндетті.</w:t>
            </w:r>
          </w:p>
          <w:bookmarkEnd w:id="7146"/>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міндеттемені орындау жолмен ол тоқтатылған кезде қолданылмайды.</w:t>
            </w:r>
          </w:p>
          <w:bookmarkStart w:name="z4882" w:id="7147"/>
          <w:p>
            <w:pPr>
              <w:spacing w:after="20"/>
              <w:ind w:left="20"/>
              <w:jc w:val="both"/>
            </w:pPr>
            <w:r>
              <w:rPr>
                <w:rFonts w:ascii="Times New Roman"/>
                <w:b w:val="false"/>
                <w:i w:val="false"/>
                <w:color w:val="000000"/>
                <w:sz w:val="20"/>
              </w:rPr>
              <w:t>
</w:t>
            </w:r>
            <w:r>
              <w:rPr>
                <w:rFonts w:ascii="Times New Roman"/>
                <w:b/>
                <w:i w:val="false"/>
                <w:color w:val="000000"/>
                <w:sz w:val="20"/>
              </w:rPr>
              <w:t xml:space="preserve">11) уәкілетті орган белгілеген нысан бойынша, осы Кодекстің </w:t>
            </w:r>
            <w:r>
              <w:rPr>
                <w:rFonts w:ascii="Times New Roman"/>
                <w:b w:val="false"/>
                <w:i w:val="false"/>
                <w:color w:val="000000"/>
                <w:sz w:val="20"/>
              </w:rPr>
              <w:t>216-бабы</w:t>
            </w:r>
            <w:r>
              <w:rPr>
                <w:rFonts w:ascii="Times New Roman"/>
                <w:b/>
                <w:i w:val="false"/>
                <w:color w:val="000000"/>
                <w:sz w:val="20"/>
              </w:rPr>
              <w:t xml:space="preserve"> 4-тармағында көзделген тәртіппен және мерзімде банк сыйақыларын есептегені туралы салық агенті орналасқан (тұрғылықты) жері бойынша салық органдарына есеп пен мәліметтер беруге;</w:t>
            </w:r>
          </w:p>
          <w:bookmarkEnd w:id="7147"/>
          <w:bookmarkStart w:name="z4883" w:id="7148"/>
          <w:p>
            <w:pPr>
              <w:spacing w:after="20"/>
              <w:ind w:left="20"/>
              <w:jc w:val="both"/>
            </w:pPr>
            <w:r>
              <w:rPr>
                <w:rFonts w:ascii="Times New Roman"/>
                <w:b w:val="false"/>
                <w:i w:val="false"/>
                <w:color w:val="000000"/>
                <w:sz w:val="20"/>
              </w:rPr>
              <w:t>
</w:t>
            </w:r>
            <w:r>
              <w:rPr>
                <w:rFonts w:ascii="Times New Roman"/>
                <w:b/>
                <w:i w:val="false"/>
                <w:color w:val="000000"/>
                <w:sz w:val="20"/>
              </w:rPr>
              <w:t xml:space="preserve">12) салық органының сауал салуын алған күннен бастап он жұмыс күні ішінде: </w:t>
            </w:r>
          </w:p>
          <w:bookmarkEnd w:id="7148"/>
          <w:p>
            <w:pPr>
              <w:spacing w:after="20"/>
              <w:ind w:left="20"/>
              <w:jc w:val="both"/>
            </w:pPr>
            <w:r>
              <w:rPr>
                <w:rFonts w:ascii="Times New Roman"/>
                <w:b w:val="false"/>
                <w:i w:val="false"/>
                <w:color w:val="000000"/>
                <w:sz w:val="20"/>
              </w:rPr>
              <w:t>
</w:t>
            </w:r>
            <w:r>
              <w:rPr>
                <w:rFonts w:ascii="Times New Roman"/>
                <w:b/>
                <w:i w:val="false"/>
                <w:color w:val="000000"/>
                <w:sz w:val="20"/>
              </w:rPr>
              <w:t>салық салуға байланысты мәселелер бойынша тексерілетін заңды тұлғаның және (немесе) оның құрылымдық бөлімшесінің;</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12) </w:t>
            </w:r>
            <w:r>
              <w:rPr>
                <w:rFonts w:ascii="Times New Roman"/>
                <w:b/>
                <w:i w:val="false"/>
                <w:color w:val="000000"/>
                <w:sz w:val="20"/>
              </w:rPr>
              <w:t>тармақшаны үшінші абзацпен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салық салуға байланысты мәселелер бойынша – дара кәсіпкер, жекеше нотариус, жеке сот орындаушысы, адвокат, кәсіби медиатор ретінде тіркеу есебінде тұрған, тексерілетін жеке тұлғаның;</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37-1 және 43-баптарына сәйкес қызметі тоқтатылған кезде салық міндеттемесін орындаудың ерекшеліктері қолданылатын дара кәсіпкердің, заңды тұлғаның;</w:t>
            </w:r>
          </w:p>
          <w:p>
            <w:pPr>
              <w:spacing w:after="20"/>
              <w:ind w:left="20"/>
              <w:jc w:val="both"/>
            </w:pPr>
            <w:r>
              <w:rPr>
                <w:rFonts w:ascii="Times New Roman"/>
                <w:b w:val="false"/>
                <w:i w:val="false"/>
                <w:color w:val="000000"/>
                <w:sz w:val="20"/>
              </w:rPr>
              <w:t>
</w:t>
            </w:r>
            <w:r>
              <w:rPr>
                <w:rFonts w:ascii="Times New Roman"/>
                <w:b/>
                <w:i w:val="false"/>
                <w:color w:val="000000"/>
                <w:sz w:val="20"/>
              </w:rPr>
              <w:t>орналасқан жері бойынша шын мәнінде жоқ екендігі осы Кодекстің 558-бабында белгіленген тәртіппен расталған және салық есептілігін табыс етудің осы Кодексте белгіленген мерзімнен кейін, осы Кодексте көзделген жағдайларда осындай мерзімді ұзарту кезеңін қоспағанда, алты ай өткенге дейін осы есептілікті табыс етпеген, дара кәсіпкер, жекеше нотариус, жеке сот орындаушысы, адвокат, кәсіби медиатор ретінде тіркеу есебінде тұрған жеке тұлғаның, заңды тұлғаның және (немесе) оның құрылымдық бөлімшесінің;</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46-бабының 2-тармағында белгіленген талап қоюдың ескіру мерзімінен аспайтын уақыт кезеңі үшін – осы Кодекстің 43-1-бабына сәйкес дара кәсіпкер ретінде тіркеу есебінен шығарылған жеке тұлғаның;</w:t>
            </w:r>
          </w:p>
          <w:p>
            <w:pPr>
              <w:spacing w:after="20"/>
              <w:ind w:left="20"/>
              <w:jc w:val="both"/>
            </w:pPr>
            <w:r>
              <w:rPr>
                <w:rFonts w:ascii="Times New Roman"/>
                <w:b w:val="false"/>
                <w:i w:val="false"/>
                <w:color w:val="000000"/>
                <w:sz w:val="20"/>
              </w:rPr>
              <w:t>
</w:t>
            </w:r>
            <w:r>
              <w:rPr>
                <w:rFonts w:ascii="Times New Roman"/>
                <w:b/>
                <w:i w:val="false"/>
                <w:color w:val="000000"/>
                <w:sz w:val="20"/>
              </w:rPr>
              <w:t>туындаған күнінен бастап төрт ай бойы республикалық бюджет туралы заңда белгіленген және тиісті қаржы жылының 1 қаңтарында қолданыста болатын айлық есептік көрсеткіштің 10000 еселенген мөлшерінен асатын мөлшерде өтелмеген салық берешегі бар заңды тұлғаның, заңды тұлғаның құрылымдық бөлімшесінің, дара кәсіпкер ретінде тіркеу есебінде тұрған жеке тұлғаның;</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 Ұлттық Банкінің келісімі бойынша уәкілетті орган белгілеген тәртіппен дара кәсіпкер ретінде тіркеу есебінде тұрған әрекетсіз жеке тұлғаның, заңды тұлғаның;</w:t>
            </w:r>
          </w:p>
          <w:p>
            <w:pPr>
              <w:spacing w:after="20"/>
              <w:ind w:left="20"/>
              <w:jc w:val="both"/>
            </w:pPr>
            <w:r>
              <w:rPr>
                <w:rFonts w:ascii="Times New Roman"/>
                <w:b w:val="false"/>
                <w:i w:val="false"/>
                <w:color w:val="000000"/>
                <w:sz w:val="20"/>
              </w:rPr>
              <w:t>
</w:t>
            </w:r>
            <w:r>
              <w:rPr>
                <w:rFonts w:ascii="Times New Roman"/>
                <w:b/>
                <w:i w:val="false"/>
                <w:color w:val="000000"/>
                <w:sz w:val="20"/>
              </w:rPr>
              <w:t>заңда</w:t>
            </w:r>
            <w:r>
              <w:rPr>
                <w:rFonts w:ascii="Times New Roman"/>
                <w:b/>
                <w:i w:val="false"/>
                <w:color w:val="000000"/>
                <w:sz w:val="20"/>
              </w:rPr>
              <w:t xml:space="preserve"> белгіленген тәртіппен Қазақстан Республикасының Президенттігіне, Қазақстан Республикасы Парламентінің және мәслихаттың депутаттығына, сондай-ақ жергілікті өзін-өзі басқару органдарының мүшелігіне кандидат ретінде тіркелген адамның және оның жұбайының (зайыбының); </w:t>
            </w:r>
          </w:p>
          <w:p>
            <w:pPr>
              <w:spacing w:after="20"/>
              <w:ind w:left="20"/>
              <w:jc w:val="both"/>
            </w:pPr>
            <w:r>
              <w:rPr>
                <w:rFonts w:ascii="Times New Roman"/>
                <w:b w:val="false"/>
                <w:i w:val="false"/>
                <w:color w:val="000000"/>
                <w:sz w:val="20"/>
              </w:rPr>
              <w:t>
</w:t>
            </w:r>
            <w:r>
              <w:rPr>
                <w:rFonts w:ascii="Times New Roman"/>
                <w:b/>
                <w:i w:val="false"/>
                <w:color w:val="000000"/>
                <w:sz w:val="20"/>
              </w:rPr>
              <w:t>мемлекеттік лауазымға не мемлекеттік немесе оларға теңестірілген функцияларды орындауға байланысты лауазымға кандидат болып табылатын адамның және оның жұбайының (зайыбының);</w:t>
            </w:r>
          </w:p>
          <w:p>
            <w:pPr>
              <w:spacing w:after="20"/>
              <w:ind w:left="20"/>
              <w:jc w:val="both"/>
            </w:pPr>
            <w:r>
              <w:rPr>
                <w:rFonts w:ascii="Times New Roman"/>
                <w:b w:val="false"/>
                <w:i w:val="false"/>
                <w:color w:val="000000"/>
                <w:sz w:val="20"/>
              </w:rPr>
              <w:t>
</w:t>
            </w:r>
            <w:r>
              <w:rPr>
                <w:rFonts w:ascii="Times New Roman"/>
                <w:b/>
                <w:i w:val="false"/>
                <w:color w:val="000000"/>
                <w:sz w:val="20"/>
              </w:rPr>
              <w:t>өз өкілеттіктерін орындаған кезеңде мемлекеттік қызметті атқаратын адамның және осы кезеңде оның жұбайының (зайыбының);</w:t>
            </w:r>
          </w:p>
          <w:p>
            <w:pPr>
              <w:spacing w:after="20"/>
              <w:ind w:left="20"/>
              <w:jc w:val="both"/>
            </w:pPr>
            <w:r>
              <w:rPr>
                <w:rFonts w:ascii="Times New Roman"/>
                <w:b w:val="false"/>
                <w:i w:val="false"/>
                <w:color w:val="000000"/>
                <w:sz w:val="20"/>
              </w:rPr>
              <w:t>
</w:t>
            </w:r>
            <w:r>
              <w:rPr>
                <w:rFonts w:ascii="Times New Roman"/>
                <w:b/>
                <w:i w:val="false"/>
                <w:color w:val="000000"/>
                <w:sz w:val="20"/>
              </w:rPr>
              <w:t>жазаны өтеу орнынан шартты түрде мерзімінен бұрын босатылған адамның банктік шоттарының бар-жоғы және нөмірлері туралы, осы шоттардағы ақша қалдығы және қозғалысы туралы мәліметтер ұсынуға міндетті.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12) тармақшаның екінші бөлігін алып тастау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тармақшада көзделген мәліметтер, жетінші абзацты қоспағанда, Қазақстан Республикасының Ұлттық Банкімен келісу бойынша уәкілетті орган белгілеген нысан бойынша табыс етіледі.</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бірінші бөлігінің 5), 10), 11) және 12) тармақшаларында көзделген есептер мен мәліметтер телекоммуникациялар желісі арқылы беріледі. Техникалық проблемаларға байланысты оларды телекоммуникациялар желісі арқылы беру мүмкін болмаған жағдайда, көрсетілген есептер мен мәліметтер қағаз жеткізгіште жіберіледі.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Банктер және банк операцияларының жекелеген түрлерін жүзеге асыратын ұйымдар осы Кодекске сәйкес табыс ететін мәліметтерді салық органдары уәкілетті орган </w:t>
            </w:r>
            <w:r>
              <w:rPr>
                <w:rFonts w:ascii="Times New Roman"/>
                <w:b/>
                <w:i w:val="false"/>
                <w:color w:val="000000"/>
                <w:sz w:val="20"/>
              </w:rPr>
              <w:t>белгілеген</w:t>
            </w:r>
            <w:r>
              <w:rPr>
                <w:rFonts w:ascii="Times New Roman"/>
                <w:b/>
                <w:i w:val="false"/>
                <w:color w:val="000000"/>
                <w:sz w:val="20"/>
              </w:rPr>
              <w:t xml:space="preserve"> тәртіппен пайдаланады;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581-бапты 12-1) тармақшамен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13) осы Кодекстің </w:t>
            </w:r>
            <w:r>
              <w:rPr>
                <w:rFonts w:ascii="Times New Roman"/>
                <w:b w:val="false"/>
                <w:i w:val="false"/>
                <w:color w:val="000000"/>
                <w:sz w:val="20"/>
              </w:rPr>
              <w:t>579-бабында</w:t>
            </w:r>
            <w:r>
              <w:rPr>
                <w:rFonts w:ascii="Times New Roman"/>
                <w:b/>
                <w:i w:val="false"/>
                <w:color w:val="000000"/>
                <w:sz w:val="20"/>
              </w:rPr>
              <w:t xml:space="preserve"> белгіленген тәртіппен әрекетсіз деп танылған салық төлеушіге және осы банкте ашылған, салық органдары инкассолық өкімдер немесе салық төлеушінің банк шоттары бойынша шығыс операцияларын тоқтата тұру туралы өкімдер шығарған банк шоты бар салық төлеушіге банк шоттарын (корреспонденттік шоттарды, сондай-ақ мемлекеттік бюджеттен және Мемлекеттік әлеуметтік сақтандыру қорынан төленетін жәрдемақылар мен әлеуметтік төлемдер алуға арналған банк шоттарын қоспағанда) ашудан бас тартуға міндетті.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тармақшаның ережелері Қазақстан Республикасының банктер және банк қызметі туралы </w:t>
            </w:r>
            <w:r>
              <w:rPr>
                <w:rFonts w:ascii="Times New Roman"/>
                <w:b/>
                <w:i w:val="false"/>
                <w:color w:val="000000"/>
                <w:sz w:val="20"/>
              </w:rPr>
              <w:t>заңнамасына</w:t>
            </w:r>
            <w:r>
              <w:rPr>
                <w:rFonts w:ascii="Times New Roman"/>
                <w:b/>
                <w:i w:val="false"/>
                <w:color w:val="000000"/>
                <w:sz w:val="20"/>
              </w:rPr>
              <w:t xml:space="preserve"> сәйкес банктердің активтері мен міндеттемелерін бір мезгілде беру жөніндегі операциялардың шеңберінде берген банк шоттарының орнына бас банк банк шоттарын және қайта ұйымдастыру шеңберінде біріктірілген жағдайда банк берген банк шоттарының орнына құқықтық мирасқор банк ашатын банк шоттарын ашу кезінде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мақсаттары үшін мемлекеттік мекемелердің бюджетті атқару жөніндегі уәкілетті мемлекеттік органда ашылған шоттары банк шоттарына теңестіріледі, ал бюджетті атқару жөніндегі уәкілетті мемлекеттік орган банк операцияларының жекелеген түрлерін жүзеге асыратын ұйымға теңестіріледі.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581-бапқа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2011.12.28 </w:t>
            </w:r>
            <w:r>
              <w:rPr>
                <w:rFonts w:ascii="Times New Roman"/>
                <w:b w:val="false"/>
                <w:i w:val="false"/>
                <w:color w:val="000000"/>
                <w:sz w:val="20"/>
              </w:rPr>
              <w:t>N 524-IV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2012.07.05 </w:t>
            </w:r>
            <w:r>
              <w:rPr>
                <w:rFonts w:ascii="Times New Roman"/>
                <w:b w:val="false"/>
                <w:i w:val="false"/>
                <w:color w:val="000000"/>
                <w:sz w:val="20"/>
              </w:rPr>
              <w:t>N 30-V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2013.01.08 </w:t>
            </w:r>
            <w:r>
              <w:rPr>
                <w:rFonts w:ascii="Times New Roman"/>
                <w:b w:val="false"/>
                <w:i w:val="false"/>
                <w:color w:val="000000"/>
                <w:sz w:val="20"/>
              </w:rPr>
              <w:t>N 64-V</w:t>
            </w:r>
            <w:r>
              <w:rPr>
                <w:rFonts w:ascii="Times New Roman"/>
                <w:b w:val="false"/>
                <w:i w:val="false"/>
                <w:color w:val="ff0000"/>
                <w:sz w:val="20"/>
              </w:rPr>
              <w:t xml:space="preserve"> (2013.07.01 бастап қолданысқа енгізіледі); 04.02.2013 </w:t>
            </w:r>
            <w:r>
              <w:rPr>
                <w:rFonts w:ascii="Times New Roman"/>
                <w:b w:val="false"/>
                <w:i w:val="false"/>
                <w:color w:val="000000"/>
                <w:sz w:val="20"/>
              </w:rPr>
              <w:t>№ 75-V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(01.01.2014 бастап қолданысқа енгізіледі); 16.05.2014 </w:t>
            </w:r>
            <w:r>
              <w:rPr>
                <w:rFonts w:ascii="Times New Roman"/>
                <w:b w:val="false"/>
                <w:i w:val="false"/>
                <w:color w:val="000000"/>
                <w:sz w:val="20"/>
              </w:rPr>
              <w:t>№ 203-V</w:t>
            </w:r>
            <w:r>
              <w:rPr>
                <w:rFonts w:ascii="Times New Roman"/>
                <w:b w:val="false"/>
                <w:i w:val="false"/>
                <w:color w:val="ff0000"/>
                <w:sz w:val="20"/>
              </w:rPr>
              <w:t xml:space="preserve"> (01.01.2014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(қолданысқа енгізілу тәртібін 10-баптың </w:t>
            </w:r>
            <w:r>
              <w:rPr>
                <w:rFonts w:ascii="Times New Roman"/>
                <w:b w:val="false"/>
                <w:i w:val="false"/>
                <w:color w:val="000000"/>
                <w:sz w:val="20"/>
              </w:rPr>
              <w:t>12) тармақшасынан</w:t>
            </w:r>
            <w:r>
              <w:rPr>
                <w:rFonts w:ascii="Times New Roman"/>
                <w:b w:val="false"/>
                <w:i w:val="false"/>
                <w:color w:val="ff0000"/>
                <w:sz w:val="20"/>
              </w:rPr>
              <w:t xml:space="preserve"> қараңыз);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27.04.2015 </w:t>
            </w:r>
            <w:r>
              <w:rPr>
                <w:rFonts w:ascii="Times New Roman"/>
                <w:b w:val="false"/>
                <w:i w:val="false"/>
                <w:color w:val="000000"/>
                <w:sz w:val="20"/>
              </w:rPr>
              <w:t>№ 311-V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(01.07.2015 бастап қолданысқа енгізіледі); 26.07.2016 </w:t>
            </w:r>
            <w:r>
              <w:rPr>
                <w:rFonts w:ascii="Times New Roman"/>
                <w:b w:val="false"/>
                <w:i w:val="false"/>
                <w:color w:val="000000"/>
                <w:sz w:val="20"/>
              </w:rPr>
              <w:t>№ 12-VI</w:t>
            </w:r>
            <w:r>
              <w:rPr>
                <w:rFonts w:ascii="Times New Roman"/>
                <w:b w:val="false"/>
                <w:i w:val="false"/>
                <w:color w:val="ff0000"/>
                <w:sz w:val="20"/>
              </w:rPr>
              <w:t xml:space="preserve"> (алғашқы ресми жарияланған күнінен кейін күнтізбелік отыз күн өткен соң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27.02.2017 </w:t>
            </w:r>
            <w:r>
              <w:rPr>
                <w:rFonts w:ascii="Times New Roman"/>
                <w:b w:val="false"/>
                <w:i w:val="false"/>
                <w:color w:val="000000"/>
                <w:sz w:val="20"/>
              </w:rPr>
              <w:t>№ 49-VI</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05.07.2017 </w:t>
            </w:r>
            <w:r>
              <w:rPr>
                <w:rFonts w:ascii="Times New Roman"/>
                <w:b w:val="false"/>
                <w:i w:val="false"/>
                <w:color w:val="000000"/>
                <w:sz w:val="20"/>
              </w:rPr>
              <w:t>№ 88-VI</w:t>
            </w:r>
            <w:r>
              <w:rPr>
                <w:rFonts w:ascii="Times New Roman"/>
                <w:b w:val="false"/>
                <w:i w:val="false"/>
                <w:color w:val="ff0000"/>
                <w:sz w:val="20"/>
              </w:rPr>
              <w:t xml:space="preserve"> (02.07.2017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885" w:id="7149"/>
          <w:p>
            <w:pPr>
              <w:spacing w:after="0"/>
              <w:ind w:left="0"/>
              <w:jc w:val="both"/>
            </w:pPr>
            <w:r>
              <w:rPr>
                <w:rFonts w:ascii="Times New Roman"/>
                <w:b/>
                <w:i w:val="false"/>
                <w:color w:val="000000"/>
              </w:rPr>
              <w:t xml:space="preserve"> 582-бап. Уәкiлеттi мемлекеттік органдардың салық төлеушiні тiркеудi және оны тіркеу есебіне алуды жүзеге асыру кезiндегi өзара iс-қимылы </w:t>
            </w:r>
          </w:p>
          <w:bookmarkEnd w:id="7149"/>
          <w:bookmarkStart w:name="z4886" w:id="7150"/>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органдары салық төлеушінi тiркеу және тіркеу есебі кезiнде мынадай: </w:t>
            </w:r>
          </w:p>
          <w:bookmarkEnd w:id="7150"/>
          <w:bookmarkStart w:name="z4887" w:id="7151"/>
          <w:p>
            <w:pPr>
              <w:spacing w:after="20"/>
              <w:ind w:left="20"/>
              <w:jc w:val="both"/>
            </w:pPr>
            <w:r>
              <w:rPr>
                <w:rFonts w:ascii="Times New Roman"/>
                <w:b w:val="false"/>
                <w:i w:val="false"/>
                <w:color w:val="000000"/>
                <w:sz w:val="20"/>
              </w:rPr>
              <w:t>
</w:t>
            </w:r>
            <w:r>
              <w:rPr>
                <w:rFonts w:ascii="Times New Roman"/>
                <w:b/>
                <w:i w:val="false"/>
                <w:color w:val="000000"/>
                <w:sz w:val="20"/>
              </w:rPr>
              <w:t xml:space="preserve">1) заңды тұлғаларды мемлекеттiк тiркеудi, қайта тiркеудi, заңды тұлғалар қызметінің тоқтатылуын мемлекеттік тіркеуді, құрылымдық бөлiмшелердi есептік тiркеуді, қайта тiркеудi, есептік тiркеуден шығаруды жүзеге асыратын; </w:t>
            </w:r>
          </w:p>
          <w:bookmarkEnd w:id="7151"/>
          <w:bookmarkStart w:name="z4888" w:id="7152"/>
          <w:p>
            <w:pPr>
              <w:spacing w:after="20"/>
              <w:ind w:left="20"/>
              <w:jc w:val="both"/>
            </w:pPr>
            <w:r>
              <w:rPr>
                <w:rFonts w:ascii="Times New Roman"/>
                <w:b w:val="false"/>
                <w:i w:val="false"/>
                <w:color w:val="000000"/>
                <w:sz w:val="20"/>
              </w:rPr>
              <w:t>
</w:t>
            </w:r>
            <w:r>
              <w:rPr>
                <w:rFonts w:ascii="Times New Roman"/>
                <w:b/>
                <w:i w:val="false"/>
                <w:color w:val="000000"/>
                <w:sz w:val="20"/>
              </w:rPr>
              <w:t>2) мемлекеттік статистика саласындағы;</w:t>
            </w:r>
          </w:p>
          <w:bookmarkEnd w:id="7152"/>
          <w:bookmarkStart w:name="z4889" w:id="7153"/>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салу объектiлерiн және салық салуға байланысты объектілерді есепке алуды және (немесе) тiркеудi жүзеге асыратын, оның ішінде: </w:t>
            </w:r>
          </w:p>
          <w:bookmarkEnd w:id="7153"/>
          <w:p>
            <w:pPr>
              <w:spacing w:after="20"/>
              <w:ind w:left="20"/>
              <w:jc w:val="both"/>
            </w:pPr>
            <w:r>
              <w:rPr>
                <w:rFonts w:ascii="Times New Roman"/>
                <w:b w:val="false"/>
                <w:i w:val="false"/>
                <w:color w:val="000000"/>
                <w:sz w:val="20"/>
              </w:rPr>
              <w:t>
</w:t>
            </w:r>
            <w:r>
              <w:rPr>
                <w:rFonts w:ascii="Times New Roman"/>
                <w:b/>
                <w:i w:val="false"/>
                <w:color w:val="000000"/>
                <w:sz w:val="20"/>
              </w:rPr>
              <w:t xml:space="preserve">жылжымайтын мүлікке құқықтарды мемлекеттік тіркеуді; </w:t>
            </w:r>
          </w:p>
          <w:p>
            <w:pPr>
              <w:spacing w:after="20"/>
              <w:ind w:left="20"/>
              <w:jc w:val="both"/>
            </w:pPr>
            <w:r>
              <w:rPr>
                <w:rFonts w:ascii="Times New Roman"/>
                <w:b w:val="false"/>
                <w:i w:val="false"/>
                <w:color w:val="000000"/>
                <w:sz w:val="20"/>
              </w:rPr>
              <w:t>
</w:t>
            </w:r>
            <w:r>
              <w:rPr>
                <w:rFonts w:ascii="Times New Roman"/>
                <w:b/>
                <w:i w:val="false"/>
                <w:color w:val="000000"/>
                <w:sz w:val="20"/>
              </w:rPr>
              <w:t>жылжымалы мүлiк кепiлiн және кеме ипотекасын мемлекеттік тіркеуді, сондай-ақ әуе кемесін тіркеуден алып тастауға және әкетуге кері қайтарып алынбайтын өкілеттікті мемлекеттік тіркеуді;</w:t>
            </w:r>
          </w:p>
          <w:p>
            <w:pPr>
              <w:spacing w:after="20"/>
              <w:ind w:left="20"/>
              <w:jc w:val="both"/>
            </w:pPr>
            <w:r>
              <w:rPr>
                <w:rFonts w:ascii="Times New Roman"/>
                <w:b w:val="false"/>
                <w:i w:val="false"/>
                <w:color w:val="000000"/>
                <w:sz w:val="20"/>
              </w:rPr>
              <w:t>
</w:t>
            </w:r>
            <w:r>
              <w:rPr>
                <w:rFonts w:ascii="Times New Roman"/>
                <w:b/>
                <w:i w:val="false"/>
                <w:color w:val="000000"/>
                <w:sz w:val="20"/>
              </w:rPr>
              <w:t>радиоэлектрондық құралдарды және жоғары жиіліктегі құрылғыларды мемлекеттік тіркеуді;</w:t>
            </w:r>
          </w:p>
          <w:p>
            <w:pPr>
              <w:spacing w:after="20"/>
              <w:ind w:left="20"/>
              <w:jc w:val="both"/>
            </w:pPr>
            <w:r>
              <w:rPr>
                <w:rFonts w:ascii="Times New Roman"/>
                <w:b w:val="false"/>
                <w:i w:val="false"/>
                <w:color w:val="000000"/>
                <w:sz w:val="20"/>
              </w:rPr>
              <w:t>
</w:t>
            </w:r>
            <w:r>
              <w:rPr>
                <w:rFonts w:ascii="Times New Roman"/>
                <w:b/>
                <w:i w:val="false"/>
                <w:color w:val="000000"/>
                <w:sz w:val="20"/>
              </w:rPr>
              <w:t>ғарыш объектілерін және оларға құқықтарды мемлекеттік тіркеуді;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көлік құралдарын мемлекеттік тіркеуді;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дәрілік заттарды, медициналық мақсаттағы бұйымдар мен медициналық техниканы мемлекеттік тіркеуді;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шығармалар мен сабақтас құқықтар объектілеріне құқықтарды, шығармалар мен сабақтас құқықтар объектілерін пайдалануға лицензиялық шарттарды мемлекеттік тіркеуді;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бұқаралық ақпарат құралын есепке қоюды жүзеге асыратын; </w:t>
            </w:r>
          </w:p>
          <w:bookmarkStart w:name="z4890" w:id="7154"/>
          <w:p>
            <w:pPr>
              <w:spacing w:after="20"/>
              <w:ind w:left="20"/>
              <w:jc w:val="both"/>
            </w:pPr>
            <w:r>
              <w:rPr>
                <w:rFonts w:ascii="Times New Roman"/>
                <w:b w:val="false"/>
                <w:i w:val="false"/>
                <w:color w:val="000000"/>
                <w:sz w:val="20"/>
              </w:rPr>
              <w:t>
</w:t>
            </w:r>
            <w:r>
              <w:rPr>
                <w:rFonts w:ascii="Times New Roman"/>
                <w:b/>
                <w:i w:val="false"/>
                <w:color w:val="000000"/>
                <w:sz w:val="20"/>
              </w:rPr>
              <w:t xml:space="preserve">4) лицензиялар, куәлiктер немесе рұқсат беру мен тiркеу сипатындағы өзге де құжаттарды беретiн, оның ішінде: </w:t>
            </w:r>
          </w:p>
          <w:bookmarkEnd w:id="7154"/>
          <w:p>
            <w:pPr>
              <w:spacing w:after="20"/>
              <w:ind w:left="20"/>
              <w:jc w:val="both"/>
            </w:pPr>
            <w:r>
              <w:rPr>
                <w:rFonts w:ascii="Times New Roman"/>
                <w:b w:val="false"/>
                <w:i w:val="false"/>
                <w:color w:val="000000"/>
                <w:sz w:val="20"/>
              </w:rPr>
              <w:t>
</w:t>
            </w:r>
            <w:r>
              <w:rPr>
                <w:rFonts w:ascii="Times New Roman"/>
                <w:b/>
                <w:i w:val="false"/>
                <w:color w:val="000000"/>
                <w:sz w:val="20"/>
              </w:rPr>
              <w:t xml:space="preserve">жер үсті көздерінің су ресурстарын пайдалануға рұқсат;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жануарлар дүниесін пайдалануға рұқсат;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арнайы табиғат пайдалануға экологиялық рұқсат;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орман пайдалануға арналған ағаш кесу билеттерi және орман билеттерi;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сыртқы (көрнекі) жарнамалар орналастыруға рұқсат;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радиожиілік спектрін пайдалануға рұқсат;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т елевизия және радио хабарларын тарату ұйымдарына радиожиілік спектрін пайдалануға рұқсат;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аумағы бойынша автокөлiк құралдарының жүруіне рұқсат;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жалпыға ортақ пайдаланылатын телекоммуникация жүйесінде қалааралық және (немесе) халықаралық телефон байланысына құқық беретін;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кеме жүзетін су жолдарын пайдалануға рұқсат беретін; </w:t>
            </w:r>
          </w:p>
          <w:bookmarkStart w:name="z4891" w:id="7155"/>
          <w:p>
            <w:pPr>
              <w:spacing w:after="20"/>
              <w:ind w:left="20"/>
              <w:jc w:val="both"/>
            </w:pPr>
            <w:r>
              <w:rPr>
                <w:rFonts w:ascii="Times New Roman"/>
                <w:b w:val="false"/>
                <w:i w:val="false"/>
                <w:color w:val="000000"/>
                <w:sz w:val="20"/>
              </w:rPr>
              <w:t>
</w:t>
            </w:r>
            <w:r>
              <w:rPr>
                <w:rFonts w:ascii="Times New Roman"/>
                <w:b/>
                <w:i w:val="false"/>
                <w:color w:val="000000"/>
                <w:sz w:val="20"/>
              </w:rPr>
              <w:t xml:space="preserve">5) жеке тұлғаларды Қазақстан Республикасындағы тұрғылықты жерi бойынша тiркеудi жүзеге асыратын; </w:t>
            </w:r>
          </w:p>
          <w:bookmarkEnd w:id="7155"/>
          <w:bookmarkStart w:name="z4892" w:id="7156"/>
          <w:p>
            <w:pPr>
              <w:spacing w:after="20"/>
              <w:ind w:left="20"/>
              <w:jc w:val="both"/>
            </w:pPr>
            <w:r>
              <w:rPr>
                <w:rFonts w:ascii="Times New Roman"/>
                <w:b w:val="false"/>
                <w:i w:val="false"/>
                <w:color w:val="000000"/>
                <w:sz w:val="20"/>
              </w:rPr>
              <w:t>
</w:t>
            </w:r>
            <w:r>
              <w:rPr>
                <w:rFonts w:ascii="Times New Roman"/>
                <w:b/>
                <w:i w:val="false"/>
                <w:color w:val="000000"/>
                <w:sz w:val="20"/>
              </w:rPr>
              <w:t xml:space="preserve">6) азаматтық хал актiлерiн тiркеудi жүзеге асыратын; </w:t>
            </w:r>
          </w:p>
          <w:bookmarkEnd w:id="7156"/>
          <w:bookmarkStart w:name="z4893" w:id="7157"/>
          <w:p>
            <w:pPr>
              <w:spacing w:after="20"/>
              <w:ind w:left="20"/>
              <w:jc w:val="both"/>
            </w:pPr>
            <w:r>
              <w:rPr>
                <w:rFonts w:ascii="Times New Roman"/>
                <w:b w:val="false"/>
                <w:i w:val="false"/>
                <w:color w:val="000000"/>
                <w:sz w:val="20"/>
              </w:rPr>
              <w:t>
</w:t>
            </w:r>
            <w:r>
              <w:rPr>
                <w:rFonts w:ascii="Times New Roman"/>
                <w:b/>
                <w:i w:val="false"/>
                <w:color w:val="000000"/>
                <w:sz w:val="20"/>
              </w:rPr>
              <w:t xml:space="preserve">7) нотариаттық iс-әрекеттер жасауды жүзеге асыратын; </w:t>
            </w:r>
          </w:p>
          <w:bookmarkEnd w:id="7157"/>
          <w:bookmarkStart w:name="z4894" w:id="7158"/>
          <w:p>
            <w:pPr>
              <w:spacing w:after="20"/>
              <w:ind w:left="20"/>
              <w:jc w:val="both"/>
            </w:pPr>
            <w:r>
              <w:rPr>
                <w:rFonts w:ascii="Times New Roman"/>
                <w:b w:val="false"/>
                <w:i w:val="false"/>
                <w:color w:val="000000"/>
                <w:sz w:val="20"/>
              </w:rPr>
              <w:t>
</w:t>
            </w:r>
            <w:r>
              <w:rPr>
                <w:rFonts w:ascii="Times New Roman"/>
                <w:b/>
                <w:i w:val="false"/>
                <w:color w:val="000000"/>
                <w:sz w:val="20"/>
              </w:rPr>
              <w:t xml:space="preserve">8) қорғаншылық пен қамқоршылықты жүзеге асыратын; </w:t>
            </w:r>
          </w:p>
          <w:bookmarkEnd w:id="7158"/>
          <w:bookmarkStart w:name="z4895" w:id="7159"/>
          <w:p>
            <w:pPr>
              <w:spacing w:after="20"/>
              <w:ind w:left="20"/>
              <w:jc w:val="both"/>
            </w:pPr>
            <w:r>
              <w:rPr>
                <w:rFonts w:ascii="Times New Roman"/>
                <w:b w:val="false"/>
                <w:i w:val="false"/>
                <w:color w:val="000000"/>
                <w:sz w:val="20"/>
              </w:rPr>
              <w:t>
</w:t>
            </w:r>
            <w:r>
              <w:rPr>
                <w:rFonts w:ascii="Times New Roman"/>
                <w:b/>
                <w:i w:val="false"/>
                <w:color w:val="000000"/>
                <w:sz w:val="20"/>
              </w:rPr>
              <w:t xml:space="preserve">9) көлік және коммуникация; </w:t>
            </w:r>
          </w:p>
          <w:bookmarkEnd w:id="7159"/>
          <w:bookmarkStart w:name="z4896" w:id="7160"/>
          <w:p>
            <w:pPr>
              <w:spacing w:after="20"/>
              <w:ind w:left="20"/>
              <w:jc w:val="both"/>
            </w:pPr>
            <w:r>
              <w:rPr>
                <w:rFonts w:ascii="Times New Roman"/>
                <w:b w:val="false"/>
                <w:i w:val="false"/>
                <w:color w:val="000000"/>
                <w:sz w:val="20"/>
              </w:rPr>
              <w:t>
</w:t>
            </w:r>
            <w:r>
              <w:rPr>
                <w:rFonts w:ascii="Times New Roman"/>
                <w:b/>
                <w:i w:val="false"/>
                <w:color w:val="000000"/>
                <w:sz w:val="20"/>
              </w:rPr>
              <w:t>10) Қазақстан Республикасының жер қойнауы және жер қойнауын пайдалану туралы заңнамасына сәйкес жер қойнауын пайдалану саласында мемлекеттік реттеуді жүзеге асыратын;</w:t>
            </w:r>
          </w:p>
          <w:bookmarkEnd w:id="7160"/>
          <w:bookmarkStart w:name="z4897" w:id="7161"/>
          <w:p>
            <w:pPr>
              <w:spacing w:after="20"/>
              <w:ind w:left="20"/>
              <w:jc w:val="both"/>
            </w:pPr>
            <w:r>
              <w:rPr>
                <w:rFonts w:ascii="Times New Roman"/>
                <w:b w:val="false"/>
                <w:i w:val="false"/>
                <w:color w:val="000000"/>
                <w:sz w:val="20"/>
              </w:rPr>
              <w:t>
</w:t>
            </w:r>
            <w:r>
              <w:rPr>
                <w:rFonts w:ascii="Times New Roman"/>
                <w:b/>
                <w:i w:val="false"/>
                <w:color w:val="000000"/>
                <w:sz w:val="20"/>
              </w:rPr>
              <w:t xml:space="preserve">11) сыртқы саяси қызметті жүзеге асыратын; </w:t>
            </w:r>
          </w:p>
          <w:bookmarkEnd w:id="7161"/>
          <w:bookmarkStart w:name="z4898" w:id="7162"/>
          <w:p>
            <w:pPr>
              <w:spacing w:after="20"/>
              <w:ind w:left="20"/>
              <w:jc w:val="both"/>
            </w:pPr>
            <w:r>
              <w:rPr>
                <w:rFonts w:ascii="Times New Roman"/>
                <w:b w:val="false"/>
                <w:i w:val="false"/>
                <w:color w:val="000000"/>
                <w:sz w:val="20"/>
              </w:rPr>
              <w:t>
</w:t>
            </w:r>
            <w:r>
              <w:rPr>
                <w:rFonts w:ascii="Times New Roman"/>
                <w:b/>
                <w:i w:val="false"/>
                <w:color w:val="000000"/>
                <w:sz w:val="20"/>
              </w:rPr>
              <w:t xml:space="preserve">12) Қазақстан Республикасының Yкiметi белгiлейтiн басқа да уәкiлеттi мемлекеттік органдармен өзара iс-қимыл жасайды. </w:t>
            </w:r>
          </w:p>
          <w:bookmarkEnd w:id="716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582-бапқа өзгерістер енгізілді - ҚР 2009.07.16 </w:t>
            </w:r>
            <w:r>
              <w:rPr>
                <w:rFonts w:ascii="Times New Roman"/>
                <w:b w:val="false"/>
                <w:i w:val="false"/>
                <w:color w:val="000000"/>
                <w:sz w:val="20"/>
              </w:rPr>
              <w:t>N 186-IV</w:t>
            </w:r>
            <w:r>
              <w:rPr>
                <w:rFonts w:ascii="Times New Roman"/>
                <w:b w:val="false"/>
                <w:i w:val="false"/>
                <w:color w:val="ff0000"/>
                <w:sz w:val="20"/>
              </w:rPr>
              <w:t xml:space="preserve">, 2010.03.19 </w:t>
            </w:r>
            <w:r>
              <w:rPr>
                <w:rFonts w:ascii="Times New Roman"/>
                <w:b w:val="false"/>
                <w:i w:val="false"/>
                <w:color w:val="000000"/>
                <w:sz w:val="20"/>
              </w:rPr>
              <w:t>№ 258-IV</w:t>
            </w:r>
            <w:r>
              <w:rPr>
                <w:rFonts w:ascii="Times New Roman"/>
                <w:b w:val="false"/>
                <w:i w:val="false"/>
                <w:color w:val="ff0000"/>
                <w:sz w:val="20"/>
              </w:rPr>
              <w:t xml:space="preserve">, 2011.03.25 </w:t>
            </w:r>
            <w:r>
              <w:rPr>
                <w:rFonts w:ascii="Times New Roman"/>
                <w:b w:val="false"/>
                <w:i w:val="false"/>
                <w:color w:val="000000"/>
                <w:sz w:val="20"/>
              </w:rPr>
              <w:t>N 421-IV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2012.01.06 </w:t>
            </w:r>
            <w:r>
              <w:rPr>
                <w:rFonts w:ascii="Times New Roman"/>
                <w:b w:val="false"/>
                <w:i w:val="false"/>
                <w:color w:val="000000"/>
                <w:sz w:val="20"/>
              </w:rPr>
              <w:t>N 529-IV</w:t>
            </w:r>
            <w:r>
              <w:rPr>
                <w:rFonts w:ascii="Times New Roman"/>
                <w:b w:val="false"/>
                <w:i w:val="false"/>
                <w:color w:val="ff0000"/>
                <w:sz w:val="20"/>
              </w:rPr>
              <w:t xml:space="preserve"> (алғашқы ресми жарияланғанынан кейін күнтізбелік жиырма бір күн өткен соң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13.06.2013 </w:t>
            </w:r>
            <w:r>
              <w:rPr>
                <w:rFonts w:ascii="Times New Roman"/>
                <w:b w:val="false"/>
                <w:i w:val="false"/>
                <w:color w:val="000000"/>
                <w:sz w:val="20"/>
              </w:rPr>
              <w:t>N 102-V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583-баптың тақырыбы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583-бап. Уәкілеттi мемлекеттік органдардың, Қазақстан Республикасы Ұлттық Банкінің және жергілікті атқарушы органдардың салық органдарымен өзара іс-қимыл кезіндегі мiндеттерi</w:t>
            </w:r>
          </w:p>
          <w:p>
            <w:pPr>
              <w:spacing w:after="20"/>
              <w:ind w:left="20"/>
              <w:jc w:val="both"/>
            </w:pPr>
            <w:r>
              <w:rPr>
                <w:rFonts w:ascii="Times New Roman"/>
                <w:b w:val="false"/>
                <w:i w:val="false"/>
                <w:color w:val="ff0000"/>
                <w:sz w:val="20"/>
              </w:rPr>
              <w:t xml:space="preserve">
Ескерту. 583-баптың тақырыбы жаңа редакцияда - ҚР 07.03.2014 </w:t>
            </w:r>
            <w:r>
              <w:rPr>
                <w:rFonts w:ascii="Times New Roman"/>
                <w:b w:val="false"/>
                <w:i w:val="false"/>
                <w:color w:val="ff0000"/>
                <w:sz w:val="20"/>
              </w:rPr>
              <w:t>N 177-V</w:t>
            </w:r>
            <w:r>
              <w:rPr>
                <w:rFonts w:ascii="Times New Roman"/>
                <w:b w:val="false"/>
                <w:i w:val="false"/>
                <w:color w:val="ff0000"/>
                <w:sz w:val="20"/>
              </w:rPr>
              <w:t xml:space="preserve"> Заңымен (алғашқы ресми жарияланған күнінен кейін күнтізбелік он күн өткен соң қолданысқа енгізіледі).</w:t>
            </w:r>
          </w:p>
          <w:bookmarkStart w:name="z4900" w:id="7163"/>
          <w:p>
            <w:pPr>
              <w:spacing w:after="20"/>
              <w:ind w:left="20"/>
              <w:jc w:val="both"/>
            </w:pPr>
            <w:r>
              <w:rPr>
                <w:rFonts w:ascii="Times New Roman"/>
                <w:b w:val="false"/>
                <w:i w:val="false"/>
                <w:color w:val="000000"/>
                <w:sz w:val="20"/>
              </w:rPr>
              <w:t xml:space="preserve">
 </w:t>
            </w:r>
            <w:r>
              <w:rPr>
                <w:rFonts w:ascii="Times New Roman"/>
                <w:b/>
                <w:i w:val="false"/>
                <w:color w:val="000000"/>
                <w:sz w:val="20"/>
              </w:rPr>
              <w:t xml:space="preserve">1. Заңды тұлғаларды мемлекеттiк тiркеудi, қайта тiркеудi, заңды тұлғалар қызметінің тоқтатылуын мемлекеттік тіркеуді, құрылымдық бөлімшелерді есептік тiркеуді, қайта тiркеудi және есептік тiркеуден шығаруды жүзеге асыратын уәкілетті мемлекеттік органдар заңды тұлғаның тіркелген, қайта тіркелген, заңды тұлғалар қызметінің тоқтатылуы мемлекеттік тіркелген, құрылымдық бөлімше есептік тiркеуге қойылған, қайта тіркелген, есептік тiркеуден шығарылған күнінен бастап үш жұмыс күнінен кешіктірмей заңды тұлғаның тіркелгені, қайта тіркелгені, заңды тұлғалар қызметінің тоқтатылуының мемлекеттік тіркелгені, құрылымдық бөлімшенің есептік тiркеуге қойылғаны, қайта тіркелгені, есептік тiркеуден шығарылғаны туралы мәліметтерді электрондық хабарлама арқылы салық органына, банктерге немесе банк операцияларының жекелеген түрлерін жүзеге асыратын ұйымдарға табыс етуге мiндеттi. </w:t>
            </w:r>
          </w:p>
          <w:bookmarkEnd w:id="7163"/>
          <w:bookmarkStart w:name="z4901" w:id="7164"/>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осы бапта өзгеше белгіленбесе, лицензияларды, куәлiктердi немесе рұқсат ету мен тiркеу сипатындағы өзге де құжаттарды берудi жүзеге асыратын уәкiлеттi органдар лицензиялар, куәлiктер немесе рұқсат ету мен тiркеу сипатындағы өзге де құжаттар берiлген (тоқтатылған) салық төлеушiлер және бюджетке басқа да мiндеттi төлемдер алынатын (өндiрiлiп алынатын) объектiлер туралы мәлiметтердi осы Кодекстiң </w:t>
            </w:r>
            <w:r>
              <w:rPr>
                <w:rFonts w:ascii="Times New Roman"/>
                <w:b w:val="false"/>
                <w:i w:val="false"/>
                <w:color w:val="000000"/>
                <w:sz w:val="20"/>
              </w:rPr>
              <w:t>19-бөлiмiнде</w:t>
            </w:r>
            <w:r>
              <w:rPr>
                <w:rFonts w:ascii="Times New Roman"/>
                <w:b/>
                <w:i w:val="false"/>
                <w:color w:val="000000"/>
                <w:sz w:val="20"/>
              </w:rPr>
              <w:t xml:space="preserve"> белгiленген тәртiп пен мерзiмде және уәкiлеттi орган белгiлеген нысандар бойынша өздерiнiң орналасқан жерiндегi салық органдарына табыс етуге мiндеттi.</w:t>
            </w:r>
          </w:p>
          <w:bookmarkEnd w:id="7164"/>
          <w:bookmarkStart w:name="z8044" w:id="7165"/>
          <w:p>
            <w:pPr>
              <w:spacing w:after="20"/>
              <w:ind w:left="20"/>
              <w:jc w:val="both"/>
            </w:pPr>
            <w:r>
              <w:rPr>
                <w:rFonts w:ascii="Times New Roman"/>
                <w:b w:val="false"/>
                <w:i w:val="false"/>
                <w:color w:val="000000"/>
                <w:sz w:val="20"/>
              </w:rPr>
              <w:t>
</w:t>
            </w:r>
            <w:r>
              <w:rPr>
                <w:rFonts w:ascii="Times New Roman"/>
                <w:b/>
                <w:i w:val="false"/>
                <w:color w:val="000000"/>
                <w:sz w:val="20"/>
              </w:rPr>
              <w:t>Еңбекші көшіп келушіге рұқсаттар беруді жүзеге асыратын ішкі істер органдары еңбекші көшіп келушіге рұқсаттар берілген салық төлеушілер туралы мәлiметтердi уәкiлеттi орган белгiлеген тәртiппен, мерзiмде және нысандар бойынша өздерiнiң орналасқан жерiндегi салық органдарына табыс етуге мiндеттi.</w:t>
            </w:r>
          </w:p>
          <w:bookmarkEnd w:id="7165"/>
          <w:bookmarkStart w:name="z4902" w:id="7166"/>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салу объектiлерiн және (немесе) салық салуға байланысты объектiлердi есепке алуды және (немесе) тiркеудi жүзеге асыратын уәкiлеттi мемлекеттік органдар салық салу объектiлерi және (немесе) салық салуға байланысты объектiлерi бар салық төлеушiлер туралы, сондай-ақ салық салу объектілері және (немесе) салық салуға байланысты объектілер туралы мәліметтерді уәкiлеттi орган </w:t>
            </w:r>
            <w:r>
              <w:rPr>
                <w:rFonts w:ascii="Times New Roman"/>
                <w:b/>
                <w:i w:val="false"/>
                <w:color w:val="000000"/>
                <w:sz w:val="20"/>
              </w:rPr>
              <w:t>белгiлеген</w:t>
            </w:r>
            <w:r>
              <w:rPr>
                <w:rFonts w:ascii="Times New Roman"/>
                <w:b w:val="false"/>
                <w:i w:val="false"/>
                <w:color w:val="000000"/>
                <w:sz w:val="20"/>
              </w:rPr>
              <w:t xml:space="preserve"> </w:t>
            </w:r>
            <w:r>
              <w:rPr>
                <w:rFonts w:ascii="Times New Roman"/>
                <w:b/>
                <w:i w:val="false"/>
                <w:color w:val="000000"/>
                <w:sz w:val="20"/>
              </w:rPr>
              <w:t>тәртіпте</w:t>
            </w:r>
            <w:r>
              <w:rPr>
                <w:rFonts w:ascii="Times New Roman"/>
                <w:b/>
                <w:i w:val="false"/>
                <w:color w:val="000000"/>
                <w:sz w:val="20"/>
              </w:rPr>
              <w:t xml:space="preserve">, мерзімде және нысандар бойынша салық органдарына табыс етуге мiндеттi. </w:t>
            </w:r>
          </w:p>
          <w:bookmarkEnd w:id="7166"/>
          <w:bookmarkStart w:name="z4903" w:id="7167"/>
          <w:p>
            <w:pPr>
              <w:spacing w:after="20"/>
              <w:ind w:left="20"/>
              <w:jc w:val="both"/>
            </w:pPr>
            <w:r>
              <w:rPr>
                <w:rFonts w:ascii="Times New Roman"/>
                <w:b w:val="false"/>
                <w:i w:val="false"/>
                <w:color w:val="000000"/>
                <w:sz w:val="20"/>
              </w:rPr>
              <w:t>
</w:t>
            </w:r>
            <w:r>
              <w:rPr>
                <w:rFonts w:ascii="Times New Roman"/>
                <w:b/>
                <w:i w:val="false"/>
                <w:color w:val="000000"/>
                <w:sz w:val="20"/>
              </w:rPr>
              <w:t xml:space="preserve">4. Бюджетке төленетін басқа да міндетті төлемдерді жинауды, салық салу объектiлерi мен салық салуға байланысты объектілерді есепке алуды және (немесе) тiркеудi жүзеге асыратын уәкiлеттi органдар табыс етілетін мәлiметтерде, ерекше қорғалатын табиғи аумақтарды ғылыми, экологиялық-ағартушылық, туристік, рекреациялық және шектеулі шаруашылық мақсаттарында пайдаланатын жеке тұлғаларды қоспағанда, салық төлеушінің сәйкестендіру нөмірін көрсетуге мiндеттi. </w:t>
            </w:r>
          </w:p>
          <w:bookmarkEnd w:id="7167"/>
          <w:bookmarkStart w:name="z4904" w:id="7168"/>
          <w:p>
            <w:pPr>
              <w:spacing w:after="20"/>
              <w:ind w:left="20"/>
              <w:jc w:val="both"/>
            </w:pPr>
            <w:r>
              <w:rPr>
                <w:rFonts w:ascii="Times New Roman"/>
                <w:b w:val="false"/>
                <w:i w:val="false"/>
                <w:color w:val="000000"/>
                <w:sz w:val="20"/>
              </w:rPr>
              <w:t>
</w:t>
            </w:r>
            <w:r>
              <w:rPr>
                <w:rFonts w:ascii="Times New Roman"/>
                <w:b/>
                <w:i w:val="false"/>
                <w:color w:val="000000"/>
                <w:sz w:val="20"/>
              </w:rPr>
              <w:t>5. Шетелдiктердің келуiн (кетуiн) тiркеудi жүзеге асыратын уәкiлеттi мемлекеттік орган олардың келуiн (кетуiн) тiркегеннен кейiн он жұмыс күнiнен кешiктiрмей келудiң мақсатын, орнын және болу мерзiмiн көрсете отырып, келушi шетелдiктер туралы мәлiметтердi уәкілетті орган белгілеген тәртіппен салық органына табыс етуге мiндеттi.</w:t>
            </w:r>
          </w:p>
          <w:bookmarkEnd w:id="7168"/>
          <w:p>
            <w:pPr>
              <w:spacing w:after="20"/>
              <w:ind w:left="20"/>
              <w:jc w:val="both"/>
            </w:pPr>
            <w:r>
              <w:rPr>
                <w:rFonts w:ascii="Times New Roman"/>
                <w:b w:val="false"/>
                <w:i w:val="false"/>
                <w:color w:val="000000"/>
                <w:sz w:val="20"/>
              </w:rPr>
              <w:t>
</w:t>
            </w:r>
            <w:r>
              <w:rPr>
                <w:rFonts w:ascii="Times New Roman"/>
                <w:b/>
                <w:i w:val="false"/>
                <w:color w:val="000000"/>
                <w:sz w:val="20"/>
              </w:rPr>
              <w:t>5-1. Инвестициялар жөніндегі уәкілетті орган Қазақстан Республикасының инвестициялар саласындағы заңнамасына сәйкес жасалған және инвестициялық басым жобаларды іске асыруды көздейтін инвестициялық келісімшарттар туралы мәліметтерді, сондай-ақ осы инвестициялық келісімшарттардың қолданылуы тоқтатылғаны туралы мәліметтерді және өзге де мәліметтерді инвестициялар жөніндегі уәкілетті органмен келісу бойынша уәкілетті орган белгілеген тәртіппен, мерзімдерде және нысандар бойынша уәкілетті органға ұсынуға міндетті.</w:t>
            </w:r>
          </w:p>
          <w:bookmarkStart w:name="z4905" w:id="7169"/>
          <w:p>
            <w:pPr>
              <w:spacing w:after="20"/>
              <w:ind w:left="20"/>
              <w:jc w:val="both"/>
            </w:pPr>
            <w:r>
              <w:rPr>
                <w:rFonts w:ascii="Times New Roman"/>
                <w:b w:val="false"/>
                <w:i w:val="false"/>
                <w:color w:val="000000"/>
                <w:sz w:val="20"/>
              </w:rPr>
              <w:t>
</w:t>
            </w:r>
            <w:r>
              <w:rPr>
                <w:rFonts w:ascii="Times New Roman"/>
                <w:b/>
                <w:i w:val="false"/>
                <w:color w:val="000000"/>
                <w:sz w:val="20"/>
              </w:rPr>
              <w:t xml:space="preserve">6. Қазақстан Республикасының жер қойнауы және жер қойнауын пайдалану туралы заңнамасына сәйкес жер қойнауын пайдалану саласындағы құзырет шегінде мемлекеттік реттеуді жүзеге асыратын уәкілетті мемлекеттік және жергілікті атқарушы органдар, акцияларды немесе қатысу үлестерін сатып алу-сату бойынша мәмілелер жүзеге асырылған күннен бастап он жұмыс күні ішінде уәкілетті орган белгілеген нысан бойынша салық агенті болып табылатын бейрезидент туралы мәліметтерді қоса алғанда, осы Кодекстің </w:t>
            </w:r>
            <w:r>
              <w:rPr>
                <w:rFonts w:ascii="Times New Roman"/>
                <w:b w:val="false"/>
                <w:i w:val="false"/>
                <w:color w:val="000000"/>
                <w:sz w:val="20"/>
              </w:rPr>
              <w:t>197-бабына</w:t>
            </w:r>
            <w:r>
              <w:rPr>
                <w:rFonts w:ascii="Times New Roman"/>
                <w:b/>
                <w:i w:val="false"/>
                <w:color w:val="000000"/>
                <w:sz w:val="20"/>
              </w:rPr>
              <w:t xml:space="preserve"> сәйкес ол бойынша салық міндеттемелері туындайтын мәміленің қатысушылары және оның параметрлері туралы мәліметтерді өзінің орналасқан жері бойынша салық органына табыс етуге мiндеттi. </w:t>
            </w:r>
          </w:p>
          <w:bookmarkEnd w:id="7169"/>
          <w:bookmarkStart w:name="z4906" w:id="7170"/>
          <w:p>
            <w:pPr>
              <w:spacing w:after="20"/>
              <w:ind w:left="20"/>
              <w:jc w:val="both"/>
            </w:pPr>
            <w:r>
              <w:rPr>
                <w:rFonts w:ascii="Times New Roman"/>
                <w:b w:val="false"/>
                <w:i w:val="false"/>
                <w:color w:val="000000"/>
                <w:sz w:val="20"/>
              </w:rPr>
              <w:t>
</w:t>
            </w:r>
            <w:r>
              <w:rPr>
                <w:rFonts w:ascii="Times New Roman"/>
                <w:b/>
                <w:i w:val="false"/>
                <w:color w:val="000000"/>
                <w:sz w:val="20"/>
              </w:rPr>
              <w:t>7. Сыртқы саясат қызметін жүзеге асыру жөніндегі уәкілетті мемлекеттік орган Қазақстан Республикасында аккредиттелген шетел мемлекетінің дипломатиялық немесе оған теңестірілген өкілдігінің орналасқан жері бойынша салық органына осындай дипломатиялық немесе оған теңестірілген өкілдіктің аккредиттелгенін және орналасқан жерін растайтын құжаттарды аккредиттелген күннен бастап он жұмыс күні ішінде ұсынуға міндетті.</w:t>
            </w:r>
          </w:p>
          <w:bookmarkEnd w:id="7170"/>
          <w:bookmarkStart w:name="z8233" w:id="7171"/>
          <w:p>
            <w:pPr>
              <w:spacing w:after="20"/>
              <w:ind w:left="20"/>
              <w:jc w:val="both"/>
            </w:pPr>
            <w:r>
              <w:rPr>
                <w:rFonts w:ascii="Times New Roman"/>
                <w:b w:val="false"/>
                <w:i w:val="false"/>
                <w:color w:val="000000"/>
                <w:sz w:val="20"/>
              </w:rPr>
              <w:t>
</w:t>
            </w:r>
            <w:r>
              <w:rPr>
                <w:rFonts w:ascii="Times New Roman"/>
                <w:b/>
                <w:i w:val="false"/>
                <w:color w:val="000000"/>
                <w:sz w:val="20"/>
              </w:rPr>
              <w:t>7-1. Қазақстан Республикасының Ұлттық Банкі тексерілетін салық төлеушіге қатысты салықтық тексеру барысында уәкілетті органның сұрау салуы бойынша еңбек сіңірілмеген сыйлықақылар, болмаған залалдар, мәлімделген, бірақ реттелмеген залалдар, болған, бірақ мәлімделмеген залалдар бойынша сақтандыру резервтері мөлшерінің Қазақстан Республикасының сақтандыру және сақтандыру қызметі туралы заңнамасында белгіленген талаптарға сәйкестігі туралы қорытындыны Қазақстан Республикасының Ұлттық Банкімен бірлесіп уәкілетті орган белгілеген тәртіппен табыс етеді.</w:t>
            </w:r>
          </w:p>
          <w:bookmarkEnd w:id="7171"/>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7-2-тармақ 01.01.2015 бастап қолданысқа енгізіледі және 31.12.2020 дейін қолданыста болады - ҚР 28.11.2014</w:t>
            </w:r>
            <w:r>
              <w:rPr>
                <w:rFonts w:ascii="Times New Roman"/>
                <w:b w:val="false"/>
                <w:i w:val="false"/>
                <w:color w:val="000000"/>
                <w:sz w:val="20"/>
              </w:rPr>
              <w:t xml:space="preserve"> </w:t>
            </w:r>
            <w:r>
              <w:rPr>
                <w:rFonts w:ascii="Times New Roman"/>
                <w:b w:val="false"/>
                <w:i w:val="false"/>
                <w:color w:val="000000"/>
                <w:sz w:val="20"/>
              </w:rPr>
              <w:t>№ 257-V</w:t>
            </w:r>
            <w:r>
              <w:rPr>
                <w:rFonts w:ascii="Times New Roman"/>
                <w:b/>
                <w:i w:val="false"/>
                <w:color w:val="000000"/>
                <w:sz w:val="20"/>
              </w:rPr>
              <w:t xml:space="preserve"> Заңымен (қолданысқа енгізілу тәртібін </w:t>
            </w:r>
            <w:r>
              <w:rPr>
                <w:rFonts w:ascii="Times New Roman"/>
                <w:b w:val="false"/>
                <w:i w:val="false"/>
                <w:color w:val="000000"/>
                <w:sz w:val="20"/>
              </w:rPr>
              <w:t>10-баптан</w:t>
            </w:r>
            <w:r>
              <w:rPr>
                <w:rFonts w:ascii="Times New Roman"/>
                <w:b/>
                <w:i w:val="false"/>
                <w:color w:val="00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7-2. Агроөнеркәсіптік кешенді дамыту саласындағы уәкілетті орган агроөнеркәсіптік кешен саласындағы дайындаушы ұйым бюджет қаражаты есебінен алған қосылған құн салығы сомасы субсидияларының сомалары жөніндегі мәліметтерді уәкілетті орган </w:t>
            </w:r>
            <w:r>
              <w:rPr>
                <w:rFonts w:ascii="Times New Roman"/>
                <w:b/>
                <w:i w:val="false"/>
                <w:color w:val="000000"/>
                <w:sz w:val="20"/>
              </w:rPr>
              <w:t>белгілеген</w:t>
            </w:r>
            <w:r>
              <w:rPr>
                <w:rFonts w:ascii="Times New Roman"/>
                <w:b/>
                <w:i w:val="false"/>
                <w:color w:val="000000"/>
                <w:sz w:val="20"/>
              </w:rPr>
              <w:t xml:space="preserve"> тәртіппен, мерзімде және нысан бойынша табыс етуге міндетті.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583-бапты 7-3, 7-4, 7-5, 7-6, 7-7, 7-8 және 7-9-тармақтармен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4907" w:id="7172"/>
          <w:p>
            <w:pPr>
              <w:spacing w:after="20"/>
              <w:ind w:left="20"/>
              <w:jc w:val="both"/>
            </w:pPr>
            <w:r>
              <w:rPr>
                <w:rFonts w:ascii="Times New Roman"/>
                <w:b w:val="false"/>
                <w:i w:val="false"/>
                <w:color w:val="000000"/>
                <w:sz w:val="20"/>
              </w:rPr>
              <w:t>
</w:t>
            </w:r>
            <w:r>
              <w:rPr>
                <w:rFonts w:ascii="Times New Roman"/>
                <w:b/>
                <w:i w:val="false"/>
                <w:color w:val="000000"/>
                <w:sz w:val="20"/>
              </w:rPr>
              <w:t xml:space="preserve">8. Салық төлеушілер, салық салу объектілері (бюджетке басқа да міндетті төлемдер алынатын (өндіріп алынатын) және (немесе) салық салуға байланысты объектілер туралы мәліметтерді ұсыну салық органдары мен уәкілетті мемлекеттік органдардың өзара автоматтандырылған іс-қимылына арналған тиісті бағдарламалық қамтамасыз етілім пайдаланыла отырып, электрондық нысанда, уәкілетті орган белгілеген тәртіпте және нысандар бойынша он жұмыс күні ішінде жүзеге асырылады. </w:t>
            </w:r>
          </w:p>
          <w:bookmarkEnd w:id="7172"/>
          <w:p>
            <w:pPr>
              <w:spacing w:after="20"/>
              <w:ind w:left="20"/>
              <w:jc w:val="both"/>
            </w:pPr>
            <w:r>
              <w:rPr>
                <w:rFonts w:ascii="Times New Roman"/>
                <w:b w:val="false"/>
                <w:i w:val="false"/>
                <w:color w:val="000000"/>
                <w:sz w:val="20"/>
              </w:rPr>
              <w:t>
</w:t>
            </w:r>
            <w:r>
              <w:rPr>
                <w:rFonts w:ascii="Times New Roman"/>
                <w:b/>
                <w:i w:val="false"/>
                <w:color w:val="000000"/>
                <w:sz w:val="20"/>
              </w:rPr>
              <w:t>Уәкілетті мемлекеттік органдар салық төлеушілер, салық салу объектілері (бюджетке басқа да міндетті төлемдер алынатын (өндіріп алынатын) және (немесе) салық салуға байланысты объектілер туралы мәліметтерді электрондық нысанда ұсынған жағдайда, уәкілетті мемлекеттік органдардың мәліметтерді қағаз жеткізгіште ұсынуы талап етілмейді.</w:t>
            </w:r>
          </w:p>
          <w:bookmarkStart w:name="z8425" w:id="7173"/>
          <w:p>
            <w:pPr>
              <w:spacing w:after="20"/>
              <w:ind w:left="20"/>
              <w:jc w:val="both"/>
            </w:pPr>
            <w:r>
              <w:rPr>
                <w:rFonts w:ascii="Times New Roman"/>
                <w:b w:val="false"/>
                <w:i w:val="false"/>
                <w:color w:val="000000"/>
                <w:sz w:val="20"/>
              </w:rPr>
              <w:t>
</w:t>
            </w:r>
            <w:r>
              <w:rPr>
                <w:rFonts w:ascii="Times New Roman"/>
                <w:b/>
                <w:i w:val="false"/>
                <w:color w:val="000000"/>
                <w:sz w:val="20"/>
              </w:rPr>
              <w:t>9. Жол жүрісі қауіпсіздігін қамтамасыз ету жөніндегі уәкілетті орган көлік құралдарын мемлекеттік тіркеу туралы мәліметтерді берген кезде осындай көлік құралының Қазақстан Республикасының аумағына алғаш әкелінген күні туралы, сондай-ақ оны дайындаушы ел туралы мәліметтердің берілуін қамтамасыз етеді.</w:t>
            </w:r>
          </w:p>
          <w:bookmarkEnd w:id="717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583-бапқа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13.06.2013 </w:t>
            </w:r>
            <w:r>
              <w:rPr>
                <w:rFonts w:ascii="Times New Roman"/>
                <w:b w:val="false"/>
                <w:i w:val="false"/>
                <w:color w:val="000000"/>
                <w:sz w:val="20"/>
              </w:rPr>
              <w:t>N 102-V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10.12.2013 </w:t>
            </w:r>
            <w:r>
              <w:rPr>
                <w:rFonts w:ascii="Times New Roman"/>
                <w:b w:val="false"/>
                <w:i w:val="false"/>
                <w:color w:val="000000"/>
                <w:sz w:val="20"/>
              </w:rPr>
              <w:t>№ 153-V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2014.06.12 </w:t>
            </w:r>
            <w:r>
              <w:rPr>
                <w:rFonts w:ascii="Times New Roman"/>
                <w:b w:val="false"/>
                <w:i w:val="false"/>
                <w:color w:val="000000"/>
                <w:sz w:val="20"/>
              </w:rPr>
              <w:t>№ 209-V</w:t>
            </w:r>
            <w:r>
              <w:rPr>
                <w:rFonts w:ascii="Times New Roman"/>
                <w:b w:val="false"/>
                <w:i w:val="false"/>
                <w:color w:val="ff0000"/>
                <w:sz w:val="20"/>
              </w:rPr>
              <w:t xml:space="preserve"> (2015.01.01 бастап қолданысқа енгiзiледі);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29.10.2015 </w:t>
            </w:r>
            <w:r>
              <w:rPr>
                <w:rFonts w:ascii="Times New Roman"/>
                <w:b w:val="false"/>
                <w:i w:val="false"/>
                <w:color w:val="000000"/>
                <w:sz w:val="20"/>
              </w:rPr>
              <w:t>№ 376-V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8534" w:id="7174"/>
          <w:p>
            <w:pPr>
              <w:spacing w:after="0"/>
              <w:ind w:left="0"/>
              <w:jc w:val="both"/>
            </w:pPr>
            <w:r>
              <w:rPr>
                <w:rFonts w:ascii="Times New Roman"/>
                <w:b/>
                <w:i w:val="false"/>
                <w:color w:val="000000"/>
              </w:rPr>
              <w:t xml:space="preserve">  583-1-бап. Бағалы қағаздарды номиналды ұстаушылар ретінде клиенттердің шоттарын жүргізу құқығына ие, инвестициялық портфельді басқаратын кастодиандардың, бірыңғай тіркеушінің, брокерлердің және (немесе) дилерлердің, сондай-ақ сақтандыру ұйымдарының салық органдарымен өзара іс-қимыл кезіндегі міндеттері</w:t>
            </w:r>
          </w:p>
          <w:bookmarkEnd w:id="7174"/>
          <w:bookmarkStart w:name="z1917" w:id="7175"/>
          <w:p>
            <w:pPr>
              <w:spacing w:after="20"/>
              <w:ind w:left="20"/>
              <w:jc w:val="both"/>
            </w:pPr>
            <w:r>
              <w:rPr>
                <w:rFonts w:ascii="Times New Roman"/>
                <w:b w:val="false"/>
                <w:i w:val="false"/>
                <w:color w:val="000000"/>
                <w:sz w:val="20"/>
              </w:rPr>
              <w:t>
</w:t>
            </w:r>
            <w:r>
              <w:rPr>
                <w:rFonts w:ascii="Times New Roman"/>
                <w:b/>
                <w:i w:val="false"/>
                <w:color w:val="000000"/>
                <w:sz w:val="20"/>
              </w:rPr>
              <w:t>1. Бағалы қағаздарды номиналды ұстаушылар ретінде клиенттердің шоттарын жүргізу құқығына ие кастодиандар, бірыңғай тіркеуші, брокерлер және (немесе) дилерлер:</w:t>
            </w:r>
          </w:p>
          <w:bookmarkEnd w:id="7175"/>
          <w:p>
            <w:pPr>
              <w:spacing w:after="20"/>
              <w:ind w:left="20"/>
              <w:jc w:val="both"/>
            </w:pPr>
            <w:r>
              <w:rPr>
                <w:rFonts w:ascii="Times New Roman"/>
                <w:b w:val="false"/>
                <w:i w:val="false"/>
                <w:color w:val="000000"/>
                <w:sz w:val="20"/>
              </w:rPr>
              <w:t>
</w:t>
            </w:r>
            <w:r>
              <w:rPr>
                <w:rFonts w:ascii="Times New Roman"/>
                <w:b/>
                <w:i w:val="false"/>
                <w:color w:val="000000"/>
                <w:sz w:val="20"/>
              </w:rPr>
              <w:t>1) телекоммуникациялар желiсі арқылы уәкілетті органға, бейрезидент жеке тұлғаларға, бейрезидент заңды тұлғаларға, сондай-ақ бейрезиденттер бенефициарлық меншік иелері болып табылатын заңды тұлғаларға ашылған бағалы қағаздарды есепке алуға арналған шоттардың бар екендігі, сондай-ақ осы шоттардағы бағалы қағаздардың қалдықтары және қозғалысы туралы мәліметтерді ұсынуға;</w:t>
            </w:r>
          </w:p>
          <w:p>
            <w:pPr>
              <w:spacing w:after="20"/>
              <w:ind w:left="20"/>
              <w:jc w:val="both"/>
            </w:pPr>
            <w:r>
              <w:rPr>
                <w:rFonts w:ascii="Times New Roman"/>
                <w:b w:val="false"/>
                <w:i w:val="false"/>
                <w:color w:val="000000"/>
                <w:sz w:val="20"/>
              </w:rPr>
              <w:t>
</w:t>
            </w:r>
            <w:r>
              <w:rPr>
                <w:rFonts w:ascii="Times New Roman"/>
                <w:b/>
                <w:i w:val="false"/>
                <w:color w:val="000000"/>
                <w:sz w:val="20"/>
              </w:rPr>
              <w:t>2) уәкілетті органның сұрау салуы бойынша, шет мемлекеттің уәкілетті органы Қазақстан Республикасының халықаралық шартына сәйкес жіберген сұрау салуында көрсетілген жеке және заңды тұлғаларға ашылған, бағалы қағаздарды есепке алуға арналған шоттардың бар екендігі, сондай-ақ осы шоттардағы бағалы қағаздардың қалдықтары және қозғалысы туралы мәліметтерді ұсынуға міндетті.</w:t>
            </w:r>
          </w:p>
          <w:bookmarkStart w:name="z1918" w:id="7176"/>
          <w:p>
            <w:pPr>
              <w:spacing w:after="20"/>
              <w:ind w:left="20"/>
              <w:jc w:val="both"/>
            </w:pPr>
            <w:r>
              <w:rPr>
                <w:rFonts w:ascii="Times New Roman"/>
                <w:b w:val="false"/>
                <w:i w:val="false"/>
                <w:color w:val="000000"/>
                <w:sz w:val="20"/>
              </w:rPr>
              <w:t>
</w:t>
            </w:r>
            <w:r>
              <w:rPr>
                <w:rFonts w:ascii="Times New Roman"/>
                <w:b/>
                <w:i w:val="false"/>
                <w:color w:val="000000"/>
                <w:sz w:val="20"/>
              </w:rPr>
              <w:t>2. Инвестициялық портфельді басқаратын кастодиандар:</w:t>
            </w:r>
          </w:p>
          <w:bookmarkEnd w:id="7176"/>
          <w:p>
            <w:pPr>
              <w:spacing w:after="20"/>
              <w:ind w:left="20"/>
              <w:jc w:val="both"/>
            </w:pPr>
            <w:r>
              <w:rPr>
                <w:rFonts w:ascii="Times New Roman"/>
                <w:b w:val="false"/>
                <w:i w:val="false"/>
                <w:color w:val="000000"/>
                <w:sz w:val="20"/>
              </w:rPr>
              <w:t>
</w:t>
            </w:r>
            <w:r>
              <w:rPr>
                <w:rFonts w:ascii="Times New Roman"/>
                <w:b/>
                <w:i w:val="false"/>
                <w:color w:val="000000"/>
                <w:sz w:val="20"/>
              </w:rPr>
              <w:t>1) телекоммуникациялар желiсі арқылы уәкілетті органға, бейрезидент жеке тұлғаларға, бейрезидент заңды тұлғаларға, сондай-ақ бейрезиденттер бенефициарлық меншік иелері болып табылатын заңды тұлғаларға тиесілі бағалы қағаздарды қоспағанда, өзге активтердің бар екендігі туралы мәліметтерді ұсынуға;</w:t>
            </w:r>
          </w:p>
          <w:p>
            <w:pPr>
              <w:spacing w:after="20"/>
              <w:ind w:left="20"/>
              <w:jc w:val="both"/>
            </w:pPr>
            <w:r>
              <w:rPr>
                <w:rFonts w:ascii="Times New Roman"/>
                <w:b w:val="false"/>
                <w:i w:val="false"/>
                <w:color w:val="000000"/>
                <w:sz w:val="20"/>
              </w:rPr>
              <w:t>
</w:t>
            </w:r>
            <w:r>
              <w:rPr>
                <w:rFonts w:ascii="Times New Roman"/>
                <w:b/>
                <w:i w:val="false"/>
                <w:color w:val="000000"/>
                <w:sz w:val="20"/>
              </w:rPr>
              <w:t>2) уәкілетті органның сұрау салуы бойынша, шет мемлекеттің уәкілетті органы Қазақстан Республикасының халықаралық шартына сәйкес жіберген сұрау салуында көрсетілген жеке және заңды тұлғаларға тиесілі, осы баптың 1-тармағында көрсетілгендерді қоспағанда, өзге активтердің бар екендігі туралы мәліметтерді ұсынуға міндетті.</w:t>
            </w:r>
          </w:p>
          <w:bookmarkStart w:name="z1919" w:id="7177"/>
          <w:p>
            <w:pPr>
              <w:spacing w:after="20"/>
              <w:ind w:left="20"/>
              <w:jc w:val="both"/>
            </w:pPr>
            <w:r>
              <w:rPr>
                <w:rFonts w:ascii="Times New Roman"/>
                <w:b w:val="false"/>
                <w:i w:val="false"/>
                <w:color w:val="000000"/>
                <w:sz w:val="20"/>
              </w:rPr>
              <w:t>
</w:t>
            </w:r>
            <w:r>
              <w:rPr>
                <w:rFonts w:ascii="Times New Roman"/>
                <w:b/>
                <w:i w:val="false"/>
                <w:color w:val="000000"/>
                <w:sz w:val="20"/>
              </w:rPr>
              <w:t>3. "Өмірді сақтандыру" саласындағы қызметті жүзеге асыратын сақтандыру ұйымдары:</w:t>
            </w:r>
          </w:p>
          <w:bookmarkEnd w:id="7177"/>
          <w:p>
            <w:pPr>
              <w:spacing w:after="20"/>
              <w:ind w:left="20"/>
              <w:jc w:val="both"/>
            </w:pPr>
            <w:r>
              <w:rPr>
                <w:rFonts w:ascii="Times New Roman"/>
                <w:b w:val="false"/>
                <w:i w:val="false"/>
                <w:color w:val="000000"/>
                <w:sz w:val="20"/>
              </w:rPr>
              <w:t>
</w:t>
            </w:r>
            <w:r>
              <w:rPr>
                <w:rFonts w:ascii="Times New Roman"/>
                <w:b/>
                <w:i w:val="false"/>
                <w:color w:val="000000"/>
                <w:sz w:val="20"/>
              </w:rPr>
              <w:t>1) телекоммуникациялар желiсі арқылы уәкілетті органға бейрезидент жеке тұлғалар пайда алушылар болып табылатын, жасалған жинақтаушы сақтандыру шарттары туралы мәліметтерді ұсынуға;</w:t>
            </w:r>
          </w:p>
          <w:p>
            <w:pPr>
              <w:spacing w:after="20"/>
              <w:ind w:left="20"/>
              <w:jc w:val="both"/>
            </w:pPr>
            <w:r>
              <w:rPr>
                <w:rFonts w:ascii="Times New Roman"/>
                <w:b w:val="false"/>
                <w:i w:val="false"/>
                <w:color w:val="000000"/>
                <w:sz w:val="20"/>
              </w:rPr>
              <w:t>
</w:t>
            </w:r>
            <w:r>
              <w:rPr>
                <w:rFonts w:ascii="Times New Roman"/>
                <w:b/>
                <w:i w:val="false"/>
                <w:color w:val="000000"/>
                <w:sz w:val="20"/>
              </w:rPr>
              <w:t>2) уәкілетті органның сауалы бойынша шет мемлекеттің уәкілетті органы Қазақстан Республикасының халықаралық шартына сәйкес жіберген сұрау салуында көрсетілген жеке тұлғалар пайда алушылар болып табылатын, жасалған жинақтаушы сақтандыру шарттары туралы мәліметтерді ұсынуға міндетті.</w:t>
            </w:r>
          </w:p>
          <w:bookmarkStart w:name="z2334" w:id="7178"/>
          <w:p>
            <w:pPr>
              <w:spacing w:after="20"/>
              <w:ind w:left="20"/>
              <w:jc w:val="both"/>
            </w:pPr>
            <w:r>
              <w:rPr>
                <w:rFonts w:ascii="Times New Roman"/>
                <w:b w:val="false"/>
                <w:i w:val="false"/>
                <w:color w:val="000000"/>
                <w:sz w:val="20"/>
              </w:rPr>
              <w:t>
</w:t>
            </w:r>
            <w:r>
              <w:rPr>
                <w:rFonts w:ascii="Times New Roman"/>
                <w:b/>
                <w:i w:val="false"/>
                <w:color w:val="000000"/>
                <w:sz w:val="20"/>
              </w:rPr>
              <w:t>4. Осы баптың 1, 2 және 3-тармақтарында көзделген мәліметтер Қазақстан Республикасының Ұлттық Банкімен келісу бойынша уәкілетті орган белгілеген тәртіппен және мерзімдерде ұсынылады.</w:t>
            </w:r>
          </w:p>
          <w:bookmarkEnd w:id="717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81-тараудың 8-параграфы 583-1-баппен толықтырылды - ҚР 30.11.2016 </w:t>
            </w:r>
            <w:r>
              <w:rPr>
                <w:rFonts w:ascii="Times New Roman"/>
                <w:b w:val="false"/>
                <w:i w:val="false"/>
                <w:color w:val="000000"/>
                <w:sz w:val="20"/>
              </w:rPr>
              <w:t>№ 26-VI</w:t>
            </w:r>
            <w:r>
              <w:rPr>
                <w:rFonts w:ascii="Times New Roman"/>
                <w:b w:val="false"/>
                <w:i w:val="false"/>
                <w:color w:val="ff0000"/>
                <w:sz w:val="20"/>
              </w:rPr>
              <w:t xml:space="preserve"> Заңымен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4908" w:id="7179"/>
          <w:p>
            <w:pPr>
              <w:spacing w:after="0"/>
              <w:ind w:left="0"/>
              <w:jc w:val="both"/>
            </w:pPr>
            <w:r>
              <w:rPr>
                <w:rFonts w:ascii="Times New Roman"/>
                <w:b/>
                <w:i w:val="false"/>
                <w:color w:val="000000"/>
              </w:rPr>
              <w:t xml:space="preserve">  82-тарау. САЛЫҚ НЫСАНДАРЫН ҚАБЫЛДАУ. КАМЕРАЛДЫҚ БАҚЫЛАУ</w:t>
            </w:r>
          </w:p>
          <w:bookmarkEnd w:id="7179"/>
          <w:bookmarkStart w:name="z4909" w:id="7180"/>
          <w:p>
            <w:pPr>
              <w:spacing w:after="0"/>
              <w:ind w:left="0"/>
              <w:jc w:val="both"/>
            </w:pPr>
            <w:r>
              <w:rPr>
                <w:rFonts w:ascii="Times New Roman"/>
                <w:b/>
                <w:i w:val="false"/>
                <w:color w:val="000000"/>
              </w:rPr>
              <w:t xml:space="preserve"> 584-бап. Салық нысандарын қабылдау</w:t>
            </w:r>
          </w:p>
          <w:bookmarkEnd w:id="7180"/>
          <w:bookmarkStart w:name="z4910" w:id="7181"/>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Салықтық тіркелімдерді қоспағанда, салық нысандары салық органдарына осы Кодексте белгіленген мерзімде табыс етіледі. </w:t>
            </w:r>
          </w:p>
          <w:bookmarkEnd w:id="7181"/>
          <w:bookmarkStart w:name="z4911" w:id="7182"/>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Салықтық тіркелімдерді қоспағанда, салық нысандарын салық органдарына ұсыну күні оларды табыс ету тәсілдеріне қарай: </w:t>
            </w:r>
          </w:p>
          <w:bookmarkEnd w:id="7182"/>
          <w:bookmarkStart w:name="z4912" w:id="7183"/>
          <w:p>
            <w:pPr>
              <w:spacing w:after="20"/>
              <w:ind w:left="20"/>
              <w:jc w:val="both"/>
            </w:pPr>
            <w:r>
              <w:rPr>
                <w:rFonts w:ascii="Times New Roman"/>
                <w:b w:val="false"/>
                <w:i w:val="false"/>
                <w:color w:val="000000"/>
                <w:sz w:val="20"/>
              </w:rPr>
              <w:t>
</w:t>
            </w:r>
            <w:r>
              <w:rPr>
                <w:rFonts w:ascii="Times New Roman"/>
                <w:b/>
                <w:i w:val="false"/>
                <w:color w:val="000000"/>
                <w:sz w:val="20"/>
              </w:rPr>
              <w:t xml:space="preserve">1) келу тәртібінде - салық органдарының салық есептіліктерін және (немесе) өтініштерді қабылдау күні; </w:t>
            </w:r>
          </w:p>
          <w:bookmarkEnd w:id="7183"/>
          <w:bookmarkStart w:name="z4913" w:id="7184"/>
          <w:p>
            <w:pPr>
              <w:spacing w:after="20"/>
              <w:ind w:left="20"/>
              <w:jc w:val="both"/>
            </w:pPr>
            <w:r>
              <w:rPr>
                <w:rFonts w:ascii="Times New Roman"/>
                <w:b w:val="false"/>
                <w:i w:val="false"/>
                <w:color w:val="000000"/>
                <w:sz w:val="20"/>
              </w:rPr>
              <w:t>
</w:t>
            </w:r>
            <w:r>
              <w:rPr>
                <w:rFonts w:ascii="Times New Roman"/>
                <w:b/>
                <w:i w:val="false"/>
                <w:color w:val="000000"/>
                <w:sz w:val="20"/>
              </w:rPr>
              <w:t>2) хабарламасы бар тапсырыс хатпен пошта бойынша немесе "Азаматтарға арналған үкімет" мемлекеттік корпорациясы арқылы:</w:t>
            </w:r>
          </w:p>
          <w:bookmarkEnd w:id="7184"/>
          <w:p>
            <w:pPr>
              <w:spacing w:after="20"/>
              <w:ind w:left="20"/>
              <w:jc w:val="both"/>
            </w:pPr>
            <w:r>
              <w:rPr>
                <w:rFonts w:ascii="Times New Roman"/>
                <w:b w:val="false"/>
                <w:i w:val="false"/>
                <w:color w:val="000000"/>
                <w:sz w:val="20"/>
              </w:rPr>
              <w:t>
</w:t>
            </w:r>
            <w:r>
              <w:rPr>
                <w:rFonts w:ascii="Times New Roman"/>
                <w:b/>
                <w:i w:val="false"/>
                <w:color w:val="000000"/>
                <w:sz w:val="20"/>
              </w:rPr>
              <w:t>салық есептілігі үшін – пошта немесе өзге де байланыс ұйымының немесе "Азаматтарға арналған үкімет" мемлекеттік корпорациясының қабылдағаны туралы белгі қойылған күн;</w:t>
            </w:r>
          </w:p>
          <w:p>
            <w:pPr>
              <w:spacing w:after="20"/>
              <w:ind w:left="20"/>
              <w:jc w:val="both"/>
            </w:pPr>
            <w:r>
              <w:rPr>
                <w:rFonts w:ascii="Times New Roman"/>
                <w:b w:val="false"/>
                <w:i w:val="false"/>
                <w:color w:val="000000"/>
                <w:sz w:val="20"/>
              </w:rPr>
              <w:t>
</w:t>
            </w:r>
            <w:r>
              <w:rPr>
                <w:rFonts w:ascii="Times New Roman"/>
                <w:b/>
                <w:i w:val="false"/>
                <w:color w:val="000000"/>
                <w:sz w:val="20"/>
              </w:rPr>
              <w:t>салықтық өтініш үшін – салық органдары алған күн;</w:t>
            </w:r>
          </w:p>
          <w:bookmarkStart w:name="z4914" w:id="7185"/>
          <w:p>
            <w:pPr>
              <w:spacing w:after="20"/>
              <w:ind w:left="20"/>
              <w:jc w:val="both"/>
            </w:pPr>
            <w:r>
              <w:rPr>
                <w:rFonts w:ascii="Times New Roman"/>
                <w:b w:val="false"/>
                <w:i w:val="false"/>
                <w:color w:val="000000"/>
                <w:sz w:val="20"/>
              </w:rPr>
              <w:t>
</w:t>
            </w:r>
            <w:r>
              <w:rPr>
                <w:rFonts w:ascii="Times New Roman"/>
                <w:b/>
                <w:i w:val="false"/>
                <w:color w:val="000000"/>
                <w:sz w:val="20"/>
              </w:rPr>
              <w:t>3) электрондық нысанда – осы баптың 4-тармағында белгіленген тәртіппен жіберілетін хабарламада көрсетілген салық органдарының салық есептілігін қабылдау және өңдеу жүйесі орталық торабының қабылдаған күні болып табылады.</w:t>
            </w:r>
          </w:p>
          <w:bookmarkEnd w:id="7185"/>
          <w:p>
            <w:pPr>
              <w:spacing w:after="20"/>
              <w:ind w:left="20"/>
              <w:jc w:val="both"/>
            </w:pPr>
            <w:r>
              <w:rPr>
                <w:rFonts w:ascii="Times New Roman"/>
                <w:b w:val="false"/>
                <w:i w:val="false"/>
                <w:color w:val="000000"/>
                <w:sz w:val="20"/>
              </w:rPr>
              <w:t>
</w:t>
            </w:r>
            <w:r>
              <w:rPr>
                <w:rFonts w:ascii="Times New Roman"/>
                <w:b/>
                <w:i w:val="false"/>
                <w:color w:val="000000"/>
                <w:sz w:val="20"/>
              </w:rPr>
              <w:t>2-1. Осы Кодекстің 69-бабы 2-тармағының 2) тармақшасына сәйкес кері қайтарып алынған салық есептілігін қабылдаған күн осы Кодекстің 69-бабының 1-тармағына сәйкес табыс етілген салық есептілігінің табыс етілген күні болып табылады.</w:t>
            </w:r>
          </w:p>
          <w:bookmarkStart w:name="z4915" w:id="7186"/>
          <w:p>
            <w:pPr>
              <w:spacing w:after="20"/>
              <w:ind w:left="20"/>
              <w:jc w:val="both"/>
            </w:pPr>
            <w:r>
              <w:rPr>
                <w:rFonts w:ascii="Times New Roman"/>
                <w:b w:val="false"/>
                <w:i w:val="false"/>
                <w:color w:val="000000"/>
                <w:sz w:val="20"/>
              </w:rPr>
              <w:t>
</w:t>
            </w:r>
            <w:r>
              <w:rPr>
                <w:rFonts w:ascii="Times New Roman"/>
                <w:b/>
                <w:i w:val="false"/>
                <w:color w:val="000000"/>
                <w:sz w:val="20"/>
              </w:rPr>
              <w:t xml:space="preserve">3. Почта немесе өзге байланыс ұйымдарына салық есептілігін тапсыру үшін осы Кодексте белгіленген мерзімнің соңғы күнінің жиырма төрт сағатына дейін тапсырылған қағаз жеткізгіштегі салық есептілігі почта немесе өзге де байланыс ұйымы қабылдаған уақыт пен күннің белгісі болған кезде, мерзімінде тапсырылған деп есептеледі. </w:t>
            </w:r>
          </w:p>
          <w:bookmarkEnd w:id="7186"/>
          <w:p>
            <w:pPr>
              <w:spacing w:after="20"/>
              <w:ind w:left="20"/>
              <w:jc w:val="both"/>
            </w:pPr>
            <w:r>
              <w:rPr>
                <w:rFonts w:ascii="Times New Roman"/>
                <w:b w:val="false"/>
                <w:i w:val="false"/>
                <w:color w:val="000000"/>
                <w:sz w:val="20"/>
              </w:rPr>
              <w:t>
</w:t>
            </w:r>
            <w:r>
              <w:rPr>
                <w:rFonts w:ascii="Times New Roman"/>
                <w:b/>
                <w:i w:val="false"/>
                <w:color w:val="000000"/>
                <w:sz w:val="20"/>
              </w:rPr>
              <w:t>Салық органдарына салық есептілігін тапсыру үшін осы Кодексте белгіленген мерзімнің соңғы күнінің жиырма төрт сағатына дейін телекоммуникациялар желісі бойынша беру арқылы тапсырылған электрондық нысандағы салық есептілігі мерзімінде тапсырылды деп есептеледі.</w:t>
            </w:r>
          </w:p>
          <w:bookmarkStart w:name="z4916" w:id="7187"/>
          <w:p>
            <w:pPr>
              <w:spacing w:after="20"/>
              <w:ind w:left="20"/>
              <w:jc w:val="both"/>
            </w:pPr>
            <w:r>
              <w:rPr>
                <w:rFonts w:ascii="Times New Roman"/>
                <w:b w:val="false"/>
                <w:i w:val="false"/>
                <w:color w:val="000000"/>
                <w:sz w:val="20"/>
              </w:rPr>
              <w:t>
</w:t>
            </w:r>
            <w:r>
              <w:rPr>
                <w:rFonts w:ascii="Times New Roman"/>
                <w:b/>
                <w:i w:val="false"/>
                <w:color w:val="000000"/>
                <w:sz w:val="20"/>
              </w:rPr>
              <w:t>4. Салық органдары салық есептілігі электрондық нысанда табыс етілген кезде салық органдарының қабылдау жүйесі салық есептілігін қабылдаған кезден бастап екі жұмыс күнінен кешіктірмей салық төлеушіге аталған жүйенің салық есептілігін қабылдағаны немесе қабылдамағаны туралы хабарлама жіберуге міндетті.</w:t>
            </w:r>
          </w:p>
          <w:bookmarkEnd w:id="7187"/>
          <w:bookmarkStart w:name="z8018" w:id="7188"/>
          <w:p>
            <w:pPr>
              <w:spacing w:after="20"/>
              <w:ind w:left="20"/>
              <w:jc w:val="both"/>
            </w:pPr>
            <w:r>
              <w:rPr>
                <w:rFonts w:ascii="Times New Roman"/>
                <w:b w:val="false"/>
                <w:i w:val="false"/>
                <w:color w:val="000000"/>
                <w:sz w:val="20"/>
              </w:rPr>
              <w:t>
</w:t>
            </w:r>
            <w:r>
              <w:rPr>
                <w:rFonts w:ascii="Times New Roman"/>
                <w:b/>
                <w:i w:val="false"/>
                <w:color w:val="000000"/>
                <w:sz w:val="20"/>
              </w:rPr>
              <w:t>4-1. Салық қызметі органдарының салық есептілігін қабылдау және өңдеу жүйесімен салық есептілігін қабылдау және өңдеу кезінде оның толық және дұрыс толтырылуын тексеруден тұратын пішімді-логикалық бақылау жүргізіледі.</w:t>
            </w:r>
          </w:p>
          <w:bookmarkEnd w:id="7188"/>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584-бапты 4-2-тармақпен толықтыру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4917" w:id="7189"/>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Салықтық тіркелімдерді қоспағанда, салық нысандары, егер: </w:t>
            </w:r>
          </w:p>
          <w:bookmarkEnd w:id="7189"/>
          <w:bookmarkStart w:name="z4918" w:id="7190"/>
          <w:p>
            <w:pPr>
              <w:spacing w:after="20"/>
              <w:ind w:left="20"/>
              <w:jc w:val="both"/>
            </w:pPr>
            <w:r>
              <w:rPr>
                <w:rFonts w:ascii="Times New Roman"/>
                <w:b w:val="false"/>
                <w:i w:val="false"/>
                <w:color w:val="000000"/>
                <w:sz w:val="20"/>
              </w:rPr>
              <w:t>
</w:t>
            </w:r>
            <w:r>
              <w:rPr>
                <w:rFonts w:ascii="Times New Roman"/>
                <w:b/>
                <w:i w:val="false"/>
                <w:color w:val="000000"/>
                <w:sz w:val="20"/>
              </w:rPr>
              <w:t>1) осы Кодекске сәйкес уәкілетті орган белгілеген салықтық нысандарға сәйкес келмесе, немесе</w:t>
            </w:r>
          </w:p>
          <w:bookmarkEnd w:id="7190"/>
          <w:bookmarkStart w:name="z4919" w:id="7191"/>
          <w:p>
            <w:pPr>
              <w:spacing w:after="20"/>
              <w:ind w:left="20"/>
              <w:jc w:val="both"/>
            </w:pPr>
            <w:r>
              <w:rPr>
                <w:rFonts w:ascii="Times New Roman"/>
                <w:b w:val="false"/>
                <w:i w:val="false"/>
                <w:color w:val="000000"/>
                <w:sz w:val="20"/>
              </w:rPr>
              <w:t>
</w:t>
            </w:r>
            <w:r>
              <w:rPr>
                <w:rFonts w:ascii="Times New Roman"/>
                <w:b/>
                <w:i w:val="false"/>
                <w:color w:val="000000"/>
                <w:sz w:val="20"/>
              </w:rPr>
              <w:t>2) салық органының коды көрсетілмесе, немесе</w:t>
            </w:r>
          </w:p>
          <w:bookmarkEnd w:id="7191"/>
          <w:bookmarkStart w:name="z4920" w:id="7192"/>
          <w:p>
            <w:pPr>
              <w:spacing w:after="20"/>
              <w:ind w:left="20"/>
              <w:jc w:val="both"/>
            </w:pPr>
            <w:r>
              <w:rPr>
                <w:rFonts w:ascii="Times New Roman"/>
                <w:b w:val="false"/>
                <w:i w:val="false"/>
                <w:color w:val="000000"/>
                <w:sz w:val="20"/>
              </w:rPr>
              <w:t>
</w:t>
            </w:r>
            <w:r>
              <w:rPr>
                <w:rFonts w:ascii="Times New Roman"/>
                <w:b/>
                <w:i w:val="false"/>
                <w:color w:val="000000"/>
                <w:sz w:val="20"/>
              </w:rPr>
              <w:t xml:space="preserve">3) сәйкестендіру нөмірі көрсетілмесе немесе дұрыс көрсетілмесе, немесе </w:t>
            </w:r>
          </w:p>
          <w:bookmarkEnd w:id="7192"/>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 тармақша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кезеңі көрсетілмесе, немесе </w:t>
            </w:r>
          </w:p>
          <w:bookmarkStart w:name="z4922" w:id="7193"/>
          <w:p>
            <w:pPr>
              <w:spacing w:after="20"/>
              <w:ind w:left="20"/>
              <w:jc w:val="both"/>
            </w:pPr>
            <w:r>
              <w:rPr>
                <w:rFonts w:ascii="Times New Roman"/>
                <w:b w:val="false"/>
                <w:i w:val="false"/>
                <w:color w:val="000000"/>
                <w:sz w:val="20"/>
              </w:rPr>
              <w:t>
</w:t>
            </w:r>
            <w:r>
              <w:rPr>
                <w:rFonts w:ascii="Times New Roman"/>
                <w:b/>
                <w:i w:val="false"/>
                <w:color w:val="000000"/>
                <w:sz w:val="20"/>
              </w:rPr>
              <w:t>5) салық есептілігінің түрі көрсетілмесе, немесе</w:t>
            </w:r>
          </w:p>
          <w:bookmarkEnd w:id="7193"/>
          <w:bookmarkStart w:name="z4923" w:id="7194"/>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есептілігіне қол қоюға қатысты осы Кодекстің талаптары бұзылса, немесе </w:t>
            </w:r>
          </w:p>
          <w:bookmarkEnd w:id="7194"/>
          <w:bookmarkStart w:name="z4924" w:id="7195"/>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есептілігі түрлерінің электрондық пішім құрылымында пішімді-логикалық бақылау </w:t>
            </w:r>
            <w:r>
              <w:rPr>
                <w:rFonts w:ascii="Times New Roman"/>
                <w:b/>
                <w:i w:val="false"/>
                <w:color w:val="000000"/>
                <w:sz w:val="20"/>
              </w:rPr>
              <w:t>талаптары</w:t>
            </w:r>
            <w:r>
              <w:rPr>
                <w:rFonts w:ascii="Times New Roman"/>
                <w:b/>
                <w:i w:val="false"/>
                <w:color w:val="000000"/>
                <w:sz w:val="20"/>
              </w:rPr>
              <w:t xml:space="preserve"> бұзылса;</w:t>
            </w:r>
          </w:p>
          <w:bookmarkEnd w:id="7195"/>
          <w:bookmarkStart w:name="z8019" w:id="7196"/>
          <w:p>
            <w:pPr>
              <w:spacing w:after="20"/>
              <w:ind w:left="20"/>
              <w:jc w:val="both"/>
            </w:pPr>
            <w:r>
              <w:rPr>
                <w:rFonts w:ascii="Times New Roman"/>
                <w:b w:val="false"/>
                <w:i w:val="false"/>
                <w:color w:val="000000"/>
                <w:sz w:val="20"/>
              </w:rPr>
              <w:t>
</w:t>
            </w:r>
            <w:r>
              <w:rPr>
                <w:rFonts w:ascii="Times New Roman"/>
                <w:b/>
                <w:i w:val="false"/>
                <w:color w:val="000000"/>
                <w:sz w:val="20"/>
              </w:rPr>
              <w:t xml:space="preserve">8) салық есептілігін ұсыну мерзімі ұзартылған жағдайда салық есептілігін ұсыну тәсіліне қатысты осы Кодекстің 72-бабы </w:t>
            </w:r>
            <w:r>
              <w:rPr>
                <w:rFonts w:ascii="Times New Roman"/>
                <w:b w:val="false"/>
                <w:i w:val="false"/>
                <w:color w:val="000000"/>
                <w:sz w:val="20"/>
              </w:rPr>
              <w:t>1-тармағының</w:t>
            </w:r>
            <w:r>
              <w:rPr>
                <w:rFonts w:ascii="Times New Roman"/>
                <w:b/>
                <w:i w:val="false"/>
                <w:color w:val="000000"/>
                <w:sz w:val="20"/>
              </w:rPr>
              <w:t xml:space="preserve"> талаптары бұзылса;</w:t>
            </w:r>
          </w:p>
          <w:bookmarkEnd w:id="7196"/>
          <w:bookmarkStart w:name="z8020" w:id="7197"/>
          <w:p>
            <w:pPr>
              <w:spacing w:after="20"/>
              <w:ind w:left="20"/>
              <w:jc w:val="both"/>
            </w:pPr>
            <w:r>
              <w:rPr>
                <w:rFonts w:ascii="Times New Roman"/>
                <w:b w:val="false"/>
                <w:i w:val="false"/>
                <w:color w:val="000000"/>
                <w:sz w:val="20"/>
              </w:rPr>
              <w:t>
</w:t>
            </w:r>
            <w:r>
              <w:rPr>
                <w:rFonts w:ascii="Times New Roman"/>
                <w:b/>
                <w:i w:val="false"/>
                <w:color w:val="000000"/>
                <w:sz w:val="20"/>
              </w:rPr>
              <w:t xml:space="preserve">9) егер осы Кодексте өзгеше көзделмесе, салық кезеңі ішінде сатып алынған және өткізілген тауарлар, жұмыстар, көрсетілетін қызметтер бойынша шот-фактуралардың тізілімдерін қосылған құн салығы декларациясымен бірге бір мезгілде ұсынуға қатысты осы Кодекстің 270-бабы </w:t>
            </w:r>
            <w:r>
              <w:rPr>
                <w:rFonts w:ascii="Times New Roman"/>
                <w:b w:val="false"/>
                <w:i w:val="false"/>
                <w:color w:val="000000"/>
                <w:sz w:val="20"/>
              </w:rPr>
              <w:t>2-тармағының</w:t>
            </w:r>
            <w:r>
              <w:rPr>
                <w:rFonts w:ascii="Times New Roman"/>
                <w:b/>
                <w:i w:val="false"/>
                <w:color w:val="000000"/>
                <w:sz w:val="20"/>
              </w:rPr>
              <w:t xml:space="preserve"> талаптары бұзылса, салық қызметі органдарына табыс етілмеген деп есептеледі.</w:t>
            </w:r>
          </w:p>
          <w:bookmarkEnd w:id="719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584-бапқа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05.12.2013 </w:t>
            </w:r>
            <w:r>
              <w:rPr>
                <w:rFonts w:ascii="Times New Roman"/>
                <w:b w:val="false"/>
                <w:i w:val="false"/>
                <w:color w:val="000000"/>
                <w:sz w:val="20"/>
              </w:rPr>
              <w:t>N 152-V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17.11.2015 </w:t>
            </w:r>
            <w:r>
              <w:rPr>
                <w:rFonts w:ascii="Times New Roman"/>
                <w:b w:val="false"/>
                <w:i w:val="false"/>
                <w:color w:val="000000"/>
                <w:sz w:val="20"/>
              </w:rPr>
              <w:t>№ 408-V</w:t>
            </w:r>
            <w:r>
              <w:rPr>
                <w:rFonts w:ascii="Times New Roman"/>
                <w:b w:val="false"/>
                <w:i w:val="false"/>
                <w:color w:val="ff0000"/>
                <w:sz w:val="20"/>
              </w:rPr>
              <w:t xml:space="preserve"> (01.03.2016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925" w:id="7198"/>
          <w:p>
            <w:pPr>
              <w:spacing w:after="0"/>
              <w:ind w:left="0"/>
              <w:jc w:val="both"/>
            </w:pPr>
            <w:r>
              <w:rPr>
                <w:rFonts w:ascii="Times New Roman"/>
                <w:b/>
                <w:i w:val="false"/>
                <w:color w:val="000000"/>
              </w:rPr>
              <w:t xml:space="preserve">  585-бап. Камералдық бақылау </w:t>
            </w:r>
          </w:p>
          <w:bookmarkEnd w:id="7198"/>
          <w:bookmarkStart w:name="z4926" w:id="7199"/>
          <w:p>
            <w:pPr>
              <w:spacing w:after="20"/>
              <w:ind w:left="20"/>
              <w:jc w:val="both"/>
            </w:pPr>
            <w:r>
              <w:rPr>
                <w:rFonts w:ascii="Times New Roman"/>
                <w:b w:val="false"/>
                <w:i w:val="false"/>
                <w:color w:val="000000"/>
                <w:sz w:val="20"/>
              </w:rPr>
              <w:t>
</w:t>
            </w:r>
            <w:r>
              <w:rPr>
                <w:rFonts w:ascii="Times New Roman"/>
                <w:b/>
                <w:i w:val="false"/>
                <w:color w:val="000000"/>
                <w:sz w:val="20"/>
              </w:rPr>
              <w:t xml:space="preserve">1. Камералдық бақылау - салық төлеушi (салық агенті) табыс еткен салық есептiлiгiн, уәкілетті мемлекеттік органдардың мәліметтерін, сондай-ақ салық төлеушінің қызметі туралы басқа да құжаттар мен мәліметтерді зерделеу мен талдау негiзiнде салық органдары жүзеге асыратын бақылау. </w:t>
            </w:r>
          </w:p>
          <w:bookmarkEnd w:id="7199"/>
          <w:p>
            <w:pPr>
              <w:spacing w:after="20"/>
              <w:ind w:left="20"/>
              <w:jc w:val="both"/>
            </w:pPr>
            <w:r>
              <w:rPr>
                <w:rFonts w:ascii="Times New Roman"/>
                <w:b w:val="false"/>
                <w:i w:val="false"/>
                <w:color w:val="000000"/>
                <w:sz w:val="20"/>
              </w:rPr>
              <w:t>
</w:t>
            </w:r>
            <w:r>
              <w:rPr>
                <w:rFonts w:ascii="Times New Roman"/>
                <w:b/>
                <w:i w:val="false"/>
                <w:color w:val="000000"/>
                <w:sz w:val="20"/>
              </w:rPr>
              <w:t>Камералдық бақылау қатерлерді басқару жүйесінің құрамдас бөлігі болып табылады.</w:t>
            </w:r>
          </w:p>
          <w:bookmarkStart w:name="z4927" w:id="7200"/>
          <w:p>
            <w:pPr>
              <w:spacing w:after="20"/>
              <w:ind w:left="20"/>
              <w:jc w:val="both"/>
            </w:pPr>
            <w:r>
              <w:rPr>
                <w:rFonts w:ascii="Times New Roman"/>
                <w:b w:val="false"/>
                <w:i w:val="false"/>
                <w:color w:val="000000"/>
                <w:sz w:val="20"/>
              </w:rPr>
              <w:t>
</w:t>
            </w:r>
            <w:r>
              <w:rPr>
                <w:rFonts w:ascii="Times New Roman"/>
                <w:b/>
                <w:i w:val="false"/>
                <w:color w:val="000000"/>
                <w:sz w:val="20"/>
              </w:rPr>
              <w:t>2. Камералдық бақылаудың мақсаты - салық органдары камералдық бақылау нәтижелері бойынша анықтаған бұзушылықтарды салық органдарында тіркеу есебіне қою және (немесе) осы Кодекстің 587-бабына сәйкес салық есептілігін ұсыну және (немесе) салық және бюджетке төленетін басқа да міндетті төлемдерді төлеу арқылы салық төлеушіге дербес жоюға құқық беру.</w:t>
            </w:r>
          </w:p>
          <w:bookmarkEnd w:id="720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585-бапқа өзгеріс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w:t>
            </w:r>
            <w:r>
              <w:br/>
            </w:r>
            <w:r>
              <w:rPr>
                <w:rFonts w:ascii="Times New Roman"/>
                <w:b w:val="false"/>
                <w:i w:val="false"/>
                <w:color w:val="000000"/>
                <w:sz w:val="20"/>
              </w:rPr>
              <w:t>
</w:t>
            </w:r>
          </w:p>
          <w:bookmarkStart w:name="z4928" w:id="7201"/>
          <w:p>
            <w:pPr>
              <w:spacing w:after="0"/>
              <w:ind w:left="0"/>
              <w:jc w:val="both"/>
            </w:pPr>
            <w:r>
              <w:rPr>
                <w:rFonts w:ascii="Times New Roman"/>
                <w:b/>
                <w:i w:val="false"/>
                <w:color w:val="000000"/>
              </w:rPr>
              <w:t xml:space="preserve">  586-бап. Камералдық бақылауды жүргізу тәртібі мен мерзімдері</w:t>
            </w:r>
          </w:p>
          <w:bookmarkEnd w:id="7201"/>
          <w:bookmarkStart w:name="z4929" w:id="7202"/>
          <w:p>
            <w:pPr>
              <w:spacing w:after="20"/>
              <w:ind w:left="20"/>
              <w:jc w:val="both"/>
            </w:pPr>
            <w:r>
              <w:rPr>
                <w:rFonts w:ascii="Times New Roman"/>
                <w:b w:val="false"/>
                <w:i w:val="false"/>
                <w:color w:val="000000"/>
                <w:sz w:val="20"/>
              </w:rPr>
              <w:t>
</w:t>
            </w:r>
            <w:r>
              <w:rPr>
                <w:rFonts w:ascii="Times New Roman"/>
                <w:b/>
                <w:i w:val="false"/>
                <w:color w:val="000000"/>
                <w:sz w:val="20"/>
              </w:rPr>
              <w:t>1. Камералдық бақылау салық органдарында бар мынадай деректерді:</w:t>
            </w:r>
          </w:p>
          <w:bookmarkEnd w:id="7202"/>
          <w:bookmarkStart w:name="z4930" w:id="7203"/>
          <w:p>
            <w:pPr>
              <w:spacing w:after="20"/>
              <w:ind w:left="20"/>
              <w:jc w:val="both"/>
            </w:pPr>
            <w:r>
              <w:rPr>
                <w:rFonts w:ascii="Times New Roman"/>
                <w:b w:val="false"/>
                <w:i w:val="false"/>
                <w:color w:val="000000"/>
                <w:sz w:val="20"/>
              </w:rPr>
              <w:t>
</w:t>
            </w:r>
            <w:r>
              <w:rPr>
                <w:rFonts w:ascii="Times New Roman"/>
                <w:b/>
                <w:i w:val="false"/>
                <w:color w:val="000000"/>
                <w:sz w:val="20"/>
              </w:rPr>
              <w:t>1) салықтық есептілікті;</w:t>
            </w:r>
          </w:p>
          <w:bookmarkEnd w:id="7203"/>
          <w:bookmarkStart w:name="z5751" w:id="7204"/>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алып тасталды - ҚР 2011.07.21 </w:t>
            </w:r>
            <w:r>
              <w:rPr>
                <w:rFonts w:ascii="Times New Roman"/>
                <w:b w:val="false"/>
                <w:i w:val="false"/>
                <w:color w:val="000000"/>
                <w:sz w:val="20"/>
              </w:rPr>
              <w:t>№ 467-IV</w:t>
            </w:r>
            <w:r>
              <w:rPr>
                <w:rFonts w:ascii="Times New Roman"/>
                <w:b/>
                <w:i w:val="false"/>
                <w:color w:val="000000"/>
                <w:sz w:val="20"/>
              </w:rPr>
              <w:t xml:space="preserve"> (2012.01.01 бастап қолданысқа енгізіледі) Заңымен;</w:t>
            </w:r>
          </w:p>
          <w:bookmarkEnd w:id="7204"/>
          <w:bookmarkStart w:name="z5752" w:id="7205"/>
          <w:p>
            <w:pPr>
              <w:spacing w:after="20"/>
              <w:ind w:left="20"/>
              <w:jc w:val="both"/>
            </w:pPr>
            <w:r>
              <w:rPr>
                <w:rFonts w:ascii="Times New Roman"/>
                <w:b w:val="false"/>
                <w:i w:val="false"/>
                <w:color w:val="000000"/>
                <w:sz w:val="20"/>
              </w:rPr>
              <w:t>
</w:t>
            </w:r>
            <w:r>
              <w:rPr>
                <w:rFonts w:ascii="Times New Roman"/>
                <w:b/>
                <w:i w:val="false"/>
                <w:color w:val="000000"/>
                <w:sz w:val="20"/>
              </w:rPr>
              <w:t>3) өзге де уәкілетті мемлекеттік органдардың салық салу объектілері және (немесе) салық салуға байланысты объектілер туралы мәліметтерін;</w:t>
            </w:r>
          </w:p>
          <w:bookmarkEnd w:id="7205"/>
          <w:bookmarkStart w:name="z5753" w:id="7206"/>
          <w:p>
            <w:pPr>
              <w:spacing w:after="20"/>
              <w:ind w:left="20"/>
              <w:jc w:val="both"/>
            </w:pPr>
            <w:r>
              <w:rPr>
                <w:rFonts w:ascii="Times New Roman"/>
                <w:b w:val="false"/>
                <w:i w:val="false"/>
                <w:color w:val="000000"/>
                <w:sz w:val="20"/>
              </w:rPr>
              <w:t>
</w:t>
            </w:r>
            <w:r>
              <w:rPr>
                <w:rFonts w:ascii="Times New Roman"/>
                <w:b/>
                <w:i w:val="false"/>
                <w:color w:val="000000"/>
                <w:sz w:val="20"/>
              </w:rPr>
              <w:t>4) салық төлеушінің қызметі бойынша әртүрлі ақпарат көздерінен алынған мәліметтерді салыстыру арқылы жүргізіледі.</w:t>
            </w:r>
          </w:p>
          <w:bookmarkEnd w:id="7206"/>
          <w:bookmarkStart w:name="z6138" w:id="7207"/>
          <w:p>
            <w:pPr>
              <w:spacing w:after="20"/>
              <w:ind w:left="20"/>
              <w:jc w:val="both"/>
            </w:pPr>
            <w:r>
              <w:rPr>
                <w:rFonts w:ascii="Times New Roman"/>
                <w:b w:val="false"/>
                <w:i w:val="false"/>
                <w:color w:val="000000"/>
                <w:sz w:val="20"/>
              </w:rPr>
              <w:t>
</w:t>
            </w:r>
            <w:r>
              <w:rPr>
                <w:rFonts w:ascii="Times New Roman"/>
                <w:b/>
                <w:i w:val="false"/>
                <w:color w:val="000000"/>
                <w:sz w:val="20"/>
              </w:rPr>
              <w:t>1-1. Камералды бақылау осы Кодексте белгіленген осындай кезең үшін салық есептілігін табыс ету кезеңі өткеннен кейін тиісті салық кезеңі үшін жүргізіледі.</w:t>
            </w:r>
          </w:p>
          <w:bookmarkEnd w:id="7207"/>
          <w:bookmarkStart w:name="z5754" w:id="7208"/>
          <w:p>
            <w:pPr>
              <w:spacing w:after="20"/>
              <w:ind w:left="20"/>
              <w:jc w:val="both"/>
            </w:pPr>
            <w:r>
              <w:rPr>
                <w:rFonts w:ascii="Times New Roman"/>
                <w:b w:val="false"/>
                <w:i w:val="false"/>
                <w:color w:val="000000"/>
                <w:sz w:val="20"/>
              </w:rPr>
              <w:t>
</w:t>
            </w:r>
            <w:r>
              <w:rPr>
                <w:rFonts w:ascii="Times New Roman"/>
                <w:b/>
                <w:i w:val="false"/>
                <w:color w:val="000000"/>
                <w:sz w:val="20"/>
              </w:rPr>
              <w:t>2. Камералдық бақылау осы Кодекстің 46-бабында белгіленген ережелер ескеріле отырып, талаптың өткен мерзімі ішінде жүзеге асырылады.</w:t>
            </w:r>
          </w:p>
          <w:bookmarkEnd w:id="720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586-бап жаңа редакцияда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Заңымен,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931" w:id="7209"/>
          <w:p>
            <w:pPr>
              <w:spacing w:after="0"/>
              <w:ind w:left="0"/>
              <w:jc w:val="both"/>
            </w:pPr>
            <w:r>
              <w:rPr>
                <w:rFonts w:ascii="Times New Roman"/>
                <w:b/>
                <w:i w:val="false"/>
                <w:color w:val="000000"/>
              </w:rPr>
              <w:t xml:space="preserve"> 587-бап. Камералдық бақылау нәтижелерi</w:t>
            </w:r>
          </w:p>
          <w:bookmarkEnd w:id="7209"/>
          <w:bookmarkStart w:name="z4932" w:id="7210"/>
          <w:p>
            <w:pPr>
              <w:spacing w:after="20"/>
              <w:ind w:left="20"/>
              <w:jc w:val="both"/>
            </w:pPr>
            <w:r>
              <w:rPr>
                <w:rFonts w:ascii="Times New Roman"/>
                <w:b w:val="false"/>
                <w:i w:val="false"/>
                <w:color w:val="000000"/>
                <w:sz w:val="20"/>
              </w:rPr>
              <w:t>
</w:t>
            </w:r>
            <w:r>
              <w:rPr>
                <w:rFonts w:ascii="Times New Roman"/>
                <w:b/>
                <w:i w:val="false"/>
                <w:color w:val="000000"/>
                <w:sz w:val="20"/>
              </w:rPr>
              <w:t>1. Камералдық бақылау нәтижелерi бойынша бұзушылықтар анықталған жағдайда:</w:t>
            </w:r>
          </w:p>
          <w:bookmarkEnd w:id="7210"/>
          <w:bookmarkStart w:name="z8279" w:id="7211"/>
          <w:p>
            <w:pPr>
              <w:spacing w:after="20"/>
              <w:ind w:left="20"/>
              <w:jc w:val="both"/>
            </w:pPr>
            <w:r>
              <w:rPr>
                <w:rFonts w:ascii="Times New Roman"/>
                <w:b w:val="false"/>
                <w:i w:val="false"/>
                <w:color w:val="000000"/>
                <w:sz w:val="20"/>
              </w:rPr>
              <w:t>
</w:t>
            </w:r>
            <w:r>
              <w:rPr>
                <w:rFonts w:ascii="Times New Roman"/>
                <w:b/>
                <w:i w:val="false"/>
                <w:color w:val="000000"/>
                <w:sz w:val="20"/>
              </w:rPr>
              <w:t>тәуекелі жоғары деңгейдегі бұзушылықтар бойынша – анықталған бұзушылықтардың сипаттамалары қоса берiле отырып, камералдық бақылау нәтижелерi бойынша анықталған бұзушылықтарды жою туралы хабарлама;</w:t>
            </w:r>
          </w:p>
          <w:bookmarkEnd w:id="7211"/>
          <w:bookmarkStart w:name="z8280" w:id="7212"/>
          <w:p>
            <w:pPr>
              <w:spacing w:after="20"/>
              <w:ind w:left="20"/>
              <w:jc w:val="both"/>
            </w:pPr>
            <w:r>
              <w:rPr>
                <w:rFonts w:ascii="Times New Roman"/>
                <w:b w:val="false"/>
                <w:i w:val="false"/>
                <w:color w:val="000000"/>
                <w:sz w:val="20"/>
              </w:rPr>
              <w:t>
</w:t>
            </w:r>
            <w:r>
              <w:rPr>
                <w:rFonts w:ascii="Times New Roman"/>
                <w:b/>
                <w:i w:val="false"/>
                <w:color w:val="000000"/>
                <w:sz w:val="20"/>
              </w:rPr>
              <w:t>тәуекелі орташа деңгейдегі бұзушылықтар бойынша – анықталған бұзушылықтардың сипаттамалары қоса берiле отырып, камералдық бақылау нәтижелерi бойынша анықталған бұзушылықтар туралы хабарлама ресiмделедi.</w:t>
            </w:r>
          </w:p>
          <w:bookmarkEnd w:id="7212"/>
          <w:bookmarkStart w:name="z8281" w:id="7213"/>
          <w:p>
            <w:pPr>
              <w:spacing w:after="20"/>
              <w:ind w:left="20"/>
              <w:jc w:val="both"/>
            </w:pPr>
            <w:r>
              <w:rPr>
                <w:rFonts w:ascii="Times New Roman"/>
                <w:b w:val="false"/>
                <w:i w:val="false"/>
                <w:color w:val="000000"/>
                <w:sz w:val="20"/>
              </w:rPr>
              <w:t>
</w:t>
            </w:r>
            <w:r>
              <w:rPr>
                <w:rFonts w:ascii="Times New Roman"/>
                <w:b/>
                <w:i w:val="false"/>
                <w:color w:val="000000"/>
                <w:sz w:val="20"/>
              </w:rPr>
              <w:t xml:space="preserve">Камералдық бақылау нәтижелерi бойынша анықталған бұзушылықтар туралы хабарлама салық төлеушіге (салық агентіне) осы Кодекстің 607-бабы 2-тармағының </w:t>
            </w:r>
            <w:r>
              <w:rPr>
                <w:rFonts w:ascii="Times New Roman"/>
                <w:b w:val="false"/>
                <w:i w:val="false"/>
                <w:color w:val="000000"/>
                <w:sz w:val="20"/>
              </w:rPr>
              <w:t>7) тармақшасында</w:t>
            </w:r>
            <w:r>
              <w:rPr>
                <w:rFonts w:ascii="Times New Roman"/>
                <w:b/>
                <w:i w:val="false"/>
                <w:color w:val="000000"/>
                <w:sz w:val="20"/>
              </w:rPr>
              <w:t xml:space="preserve"> белгіленген мерзімде мәлімет үшін жіберіледі және оның орындалуы міндетті болып табылмайды.</w:t>
            </w:r>
          </w:p>
          <w:bookmarkEnd w:id="7213"/>
          <w:bookmarkStart w:name="z8282" w:id="7214"/>
          <w:p>
            <w:pPr>
              <w:spacing w:after="20"/>
              <w:ind w:left="20"/>
              <w:jc w:val="both"/>
            </w:pPr>
            <w:r>
              <w:rPr>
                <w:rFonts w:ascii="Times New Roman"/>
                <w:b w:val="false"/>
                <w:i w:val="false"/>
                <w:color w:val="000000"/>
                <w:sz w:val="20"/>
              </w:rPr>
              <w:t>
</w:t>
            </w:r>
            <w:r>
              <w:rPr>
                <w:rFonts w:ascii="Times New Roman"/>
                <w:b/>
                <w:i w:val="false"/>
                <w:color w:val="000000"/>
                <w:sz w:val="20"/>
              </w:rPr>
              <w:t>Камералдық бақылау нәтижелерi бойынша анықталған бұзушылықтар туралы хабарламаның нысанын уәкілетті орган белгілейді.</w:t>
            </w:r>
          </w:p>
          <w:bookmarkEnd w:id="7214"/>
          <w:bookmarkStart w:name="z8283" w:id="7215"/>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камералдық бақылау нәтижелерi бойынша анықталған тәуекелі төмен деңгейдегі бұзушылықтарға қолданылмайды.</w:t>
            </w:r>
          </w:p>
          <w:bookmarkEnd w:id="7215"/>
          <w:bookmarkStart w:name="z4933" w:id="7216"/>
          <w:p>
            <w:pPr>
              <w:spacing w:after="20"/>
              <w:ind w:left="20"/>
              <w:jc w:val="both"/>
            </w:pPr>
            <w:r>
              <w:rPr>
                <w:rFonts w:ascii="Times New Roman"/>
                <w:b w:val="false"/>
                <w:i w:val="false"/>
                <w:color w:val="000000"/>
                <w:sz w:val="20"/>
              </w:rPr>
              <w:t>
</w:t>
            </w:r>
            <w:r>
              <w:rPr>
                <w:rFonts w:ascii="Times New Roman"/>
                <w:b/>
                <w:i w:val="false"/>
                <w:color w:val="000000"/>
                <w:sz w:val="20"/>
              </w:rPr>
              <w:t>2. Камералдық бақылау нәтижелері бойынша анықталған бұзушылықтарды жою туралы хабарламаны орындауды салық төлеуші (салық агенті) ол табыс етілген (алынған) күннен кейiнгi күннен бастап отыз жұмыс күні ішінде жүзеге асырады.</w:t>
            </w:r>
          </w:p>
          <w:bookmarkEnd w:id="7216"/>
          <w:bookmarkStart w:name="z7696" w:id="7217"/>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төлеушінің (салық агентінің) мына құжаттардың бірін:</w:t>
            </w:r>
          </w:p>
          <w:bookmarkEnd w:id="7217"/>
          <w:bookmarkStart w:name="z7697" w:id="7218"/>
          <w:p>
            <w:pPr>
              <w:spacing w:after="20"/>
              <w:ind w:left="20"/>
              <w:jc w:val="both"/>
            </w:pPr>
            <w:r>
              <w:rPr>
                <w:rFonts w:ascii="Times New Roman"/>
                <w:b w:val="false"/>
                <w:i w:val="false"/>
                <w:color w:val="000000"/>
                <w:sz w:val="20"/>
              </w:rPr>
              <w:t>
</w:t>
            </w:r>
            <w:r>
              <w:rPr>
                <w:rFonts w:ascii="Times New Roman"/>
                <w:b/>
                <w:i w:val="false"/>
                <w:color w:val="000000"/>
                <w:sz w:val="20"/>
              </w:rPr>
              <w:t>1) анықталған бұзушылықтар жататын салық кезеңі үшін салық есептілігін,</w:t>
            </w:r>
          </w:p>
          <w:bookmarkEnd w:id="7218"/>
          <w:bookmarkStart w:name="z7698" w:id="7219"/>
          <w:p>
            <w:pPr>
              <w:spacing w:after="20"/>
              <w:ind w:left="20"/>
              <w:jc w:val="both"/>
            </w:pPr>
            <w:r>
              <w:rPr>
                <w:rFonts w:ascii="Times New Roman"/>
                <w:b w:val="false"/>
                <w:i w:val="false"/>
                <w:color w:val="000000"/>
                <w:sz w:val="20"/>
              </w:rPr>
              <w:t>
</w:t>
            </w:r>
            <w:r>
              <w:rPr>
                <w:rFonts w:ascii="Times New Roman"/>
                <w:b/>
                <w:i w:val="false"/>
                <w:color w:val="000000"/>
                <w:sz w:val="20"/>
              </w:rPr>
              <w:t>2) осы бапта белгіленген талаптарға сәйкес келетін, анықталған бұзушылықтар жөнінде түсініктемені,</w:t>
            </w:r>
          </w:p>
          <w:bookmarkEnd w:id="7219"/>
          <w:bookmarkStart w:name="z7699" w:id="7220"/>
          <w:p>
            <w:pPr>
              <w:spacing w:after="20"/>
              <w:ind w:left="20"/>
              <w:jc w:val="both"/>
            </w:pPr>
            <w:r>
              <w:rPr>
                <w:rFonts w:ascii="Times New Roman"/>
                <w:b w:val="false"/>
                <w:i w:val="false"/>
                <w:color w:val="000000"/>
                <w:sz w:val="20"/>
              </w:rPr>
              <w:t>
</w:t>
            </w:r>
            <w:r>
              <w:rPr>
                <w:rFonts w:ascii="Times New Roman"/>
                <w:b/>
                <w:i w:val="false"/>
                <w:color w:val="000000"/>
                <w:sz w:val="20"/>
              </w:rPr>
              <w:t>3) осындай хабарламаны жіберу бойынша салық органдарының лауазымды адамдарының әрекетіне (әрекетсіздігіне) шағымдар ұсыну камералдық бақылау нәтижелері бойынша анықталған бұзушылықтарды жою туралы хабарламаның орындалуы болып танылады.</w:t>
            </w:r>
          </w:p>
          <w:bookmarkEnd w:id="7220"/>
          <w:bookmarkStart w:name="z7700" w:id="7221"/>
          <w:p>
            <w:pPr>
              <w:spacing w:after="20"/>
              <w:ind w:left="20"/>
              <w:jc w:val="both"/>
            </w:pPr>
            <w:r>
              <w:rPr>
                <w:rFonts w:ascii="Times New Roman"/>
                <w:b w:val="false"/>
                <w:i w:val="false"/>
                <w:color w:val="000000"/>
                <w:sz w:val="20"/>
              </w:rPr>
              <w:t>
</w:t>
            </w:r>
            <w:r>
              <w:rPr>
                <w:rFonts w:ascii="Times New Roman"/>
                <w:b/>
                <w:i w:val="false"/>
                <w:color w:val="000000"/>
                <w:sz w:val="20"/>
              </w:rPr>
              <w:t>Хабарламада көрсетілген бұзушылықтармен келіскен жағдайда салық төлеуші (салық агенті) салық органдарына анықталған бұзушылықтар жататын кезең үшін салық есептілігін ұсынады.</w:t>
            </w:r>
          </w:p>
          <w:bookmarkEnd w:id="7221"/>
          <w:bookmarkStart w:name="z7701" w:id="7222"/>
          <w:p>
            <w:pPr>
              <w:spacing w:after="20"/>
              <w:ind w:left="20"/>
              <w:jc w:val="both"/>
            </w:pPr>
            <w:r>
              <w:rPr>
                <w:rFonts w:ascii="Times New Roman"/>
                <w:b w:val="false"/>
                <w:i w:val="false"/>
                <w:color w:val="000000"/>
                <w:sz w:val="20"/>
              </w:rPr>
              <w:t>
</w:t>
            </w:r>
            <w:r>
              <w:rPr>
                <w:rFonts w:ascii="Times New Roman"/>
                <w:b/>
                <w:i w:val="false"/>
                <w:color w:val="000000"/>
                <w:sz w:val="20"/>
              </w:rPr>
              <w:t>Хабарламада көрсетілген бұзушылықтармен келіспеген жағдайда салық төлеуші (салық агенті) мынадай құжаттардың бірін ұсынады:</w:t>
            </w:r>
          </w:p>
          <w:bookmarkEnd w:id="7222"/>
          <w:bookmarkStart w:name="z7702" w:id="7223"/>
          <w:p>
            <w:pPr>
              <w:spacing w:after="20"/>
              <w:ind w:left="20"/>
              <w:jc w:val="both"/>
            </w:pPr>
            <w:r>
              <w:rPr>
                <w:rFonts w:ascii="Times New Roman"/>
                <w:b w:val="false"/>
                <w:i w:val="false"/>
                <w:color w:val="000000"/>
                <w:sz w:val="20"/>
              </w:rPr>
              <w:t>
</w:t>
            </w:r>
            <w:r>
              <w:rPr>
                <w:rFonts w:ascii="Times New Roman"/>
                <w:b/>
                <w:i w:val="false"/>
                <w:color w:val="000000"/>
                <w:sz w:val="20"/>
              </w:rPr>
              <w:t>1) камералдық бақылау нәтижелері бойынша анықталған бұзушылықтарды жою туралы хабарламаны жіберген салық органына – анықталған бұзушылықтар жөнінде қағаз немесе электрондық жеткізгіште түсініктеме;</w:t>
            </w:r>
          </w:p>
          <w:bookmarkEnd w:id="7223"/>
          <w:bookmarkStart w:name="z7703" w:id="7224"/>
          <w:p>
            <w:pPr>
              <w:spacing w:after="20"/>
              <w:ind w:left="20"/>
              <w:jc w:val="both"/>
            </w:pPr>
            <w:r>
              <w:rPr>
                <w:rFonts w:ascii="Times New Roman"/>
                <w:b w:val="false"/>
                <w:i w:val="false"/>
                <w:color w:val="000000"/>
                <w:sz w:val="20"/>
              </w:rPr>
              <w:t>
</w:t>
            </w:r>
            <w:r>
              <w:rPr>
                <w:rFonts w:ascii="Times New Roman"/>
                <w:b/>
                <w:i w:val="false"/>
                <w:color w:val="000000"/>
                <w:sz w:val="20"/>
              </w:rPr>
              <w:t>2) жоғары тұрған салық органына – камералдық бақылау нәтижелері бойынша анықталған бұзушылықтарды жою туралы хабарламаны жіберу бойынша салық органдары лауазымды адамдарының әрекеттеріне (әрекетсіздігіне) шағым.</w:t>
            </w:r>
          </w:p>
          <w:bookmarkEnd w:id="7224"/>
          <w:bookmarkStart w:name="z6146" w:id="7225"/>
          <w:p>
            <w:pPr>
              <w:spacing w:after="20"/>
              <w:ind w:left="20"/>
              <w:jc w:val="both"/>
            </w:pPr>
            <w:r>
              <w:rPr>
                <w:rFonts w:ascii="Times New Roman"/>
                <w:b w:val="false"/>
                <w:i w:val="false"/>
                <w:color w:val="000000"/>
                <w:sz w:val="20"/>
              </w:rPr>
              <w:t>
</w:t>
            </w:r>
            <w:r>
              <w:rPr>
                <w:rFonts w:ascii="Times New Roman"/>
                <w:b/>
                <w:i w:val="false"/>
                <w:color w:val="000000"/>
                <w:sz w:val="20"/>
              </w:rPr>
              <w:t xml:space="preserve">2-1. Осы баптың 2-тармағында көрсетілген түсініктеме: </w:t>
            </w:r>
          </w:p>
          <w:bookmarkEnd w:id="7225"/>
          <w:bookmarkStart w:name="z6139" w:id="7226"/>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төлеушінің (салық агентінің) түсініктемеге қол қойған күнін;</w:t>
            </w:r>
          </w:p>
          <w:bookmarkEnd w:id="7226"/>
          <w:bookmarkStart w:name="z6140" w:id="7227"/>
          <w:p>
            <w:pPr>
              <w:spacing w:after="20"/>
              <w:ind w:left="20"/>
              <w:jc w:val="both"/>
            </w:pPr>
            <w:r>
              <w:rPr>
                <w:rFonts w:ascii="Times New Roman"/>
                <w:b w:val="false"/>
                <w:i w:val="false"/>
                <w:color w:val="000000"/>
                <w:sz w:val="20"/>
              </w:rPr>
              <w:t>
</w:t>
            </w:r>
            <w:r>
              <w:rPr>
                <w:rFonts w:ascii="Times New Roman"/>
                <w:b/>
                <w:i w:val="false"/>
                <w:color w:val="000000"/>
                <w:sz w:val="20"/>
              </w:rPr>
              <w:t>2) түсініктемені табыс еткен тұлғаның тегін, атын және әкесінің атын (болған жағдайда) не толық атауын, оның тұрғылықты жерін (орналасқан жерін);</w:t>
            </w:r>
          </w:p>
          <w:bookmarkEnd w:id="7227"/>
          <w:bookmarkStart w:name="z6141" w:id="7228"/>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төлеушінің (салық агентінің) сәйкестендіру нөмірін;</w:t>
            </w:r>
          </w:p>
          <w:bookmarkEnd w:id="7228"/>
          <w:bookmarkStart w:name="z6142" w:id="7229"/>
          <w:p>
            <w:pPr>
              <w:spacing w:after="20"/>
              <w:ind w:left="20"/>
              <w:jc w:val="both"/>
            </w:pPr>
            <w:r>
              <w:rPr>
                <w:rFonts w:ascii="Times New Roman"/>
                <w:b w:val="false"/>
                <w:i w:val="false"/>
                <w:color w:val="000000"/>
                <w:sz w:val="20"/>
              </w:rPr>
              <w:t>
</w:t>
            </w:r>
            <w:r>
              <w:rPr>
                <w:rFonts w:ascii="Times New Roman"/>
                <w:b/>
                <w:i w:val="false"/>
                <w:color w:val="000000"/>
                <w:sz w:val="20"/>
              </w:rPr>
              <w:t>4) камералдық бақылау нәтижелері бойынша анықталған бұзушылықтарды жою туралы хабарламаны жіберген салық органының атауын;</w:t>
            </w:r>
          </w:p>
          <w:bookmarkEnd w:id="7229"/>
          <w:bookmarkStart w:name="z6143" w:id="7230"/>
          <w:p>
            <w:pPr>
              <w:spacing w:after="20"/>
              <w:ind w:left="20"/>
              <w:jc w:val="both"/>
            </w:pPr>
            <w:r>
              <w:rPr>
                <w:rFonts w:ascii="Times New Roman"/>
                <w:b w:val="false"/>
                <w:i w:val="false"/>
                <w:color w:val="000000"/>
                <w:sz w:val="20"/>
              </w:rPr>
              <w:t>
</w:t>
            </w:r>
            <w:r>
              <w:rPr>
                <w:rFonts w:ascii="Times New Roman"/>
                <w:b/>
                <w:i w:val="false"/>
                <w:color w:val="000000"/>
                <w:sz w:val="20"/>
              </w:rPr>
              <w:t>5) түсініктемені тапсырған тұлғаның хабарламада көрсетілген бұзушылықтармен келіспеуіне негіз болып табылатын мән-жайлардың;</w:t>
            </w:r>
          </w:p>
          <w:bookmarkEnd w:id="7230"/>
          <w:bookmarkStart w:name="z6144" w:id="7231"/>
          <w:p>
            <w:pPr>
              <w:spacing w:after="20"/>
              <w:ind w:left="20"/>
              <w:jc w:val="both"/>
            </w:pPr>
            <w:r>
              <w:rPr>
                <w:rFonts w:ascii="Times New Roman"/>
                <w:b w:val="false"/>
                <w:i w:val="false"/>
                <w:color w:val="000000"/>
                <w:sz w:val="20"/>
              </w:rPr>
              <w:t>
</w:t>
            </w:r>
            <w:r>
              <w:rPr>
                <w:rFonts w:ascii="Times New Roman"/>
                <w:b/>
                <w:i w:val="false"/>
                <w:color w:val="000000"/>
                <w:sz w:val="20"/>
              </w:rPr>
              <w:t>6) қоса берілетін құжаттардың тізбесін қамтуға тиіс.</w:t>
            </w:r>
          </w:p>
          <w:bookmarkEnd w:id="7231"/>
          <w:bookmarkStart w:name="z6145" w:id="7232"/>
          <w:p>
            <w:pPr>
              <w:spacing w:after="20"/>
              <w:ind w:left="20"/>
              <w:jc w:val="both"/>
            </w:pPr>
            <w:r>
              <w:rPr>
                <w:rFonts w:ascii="Times New Roman"/>
                <w:b w:val="false"/>
                <w:i w:val="false"/>
                <w:color w:val="000000"/>
                <w:sz w:val="20"/>
              </w:rPr>
              <w:t>
</w:t>
            </w:r>
            <w:r>
              <w:rPr>
                <w:rFonts w:ascii="Times New Roman"/>
                <w:b/>
                <w:i w:val="false"/>
                <w:color w:val="000000"/>
                <w:sz w:val="20"/>
              </w:rPr>
              <w:t>Егер түсініктемені тапсырған тұлғаның хабарламада көрсетілген бұзушылықтармен келіспеуіне негіз ретінде растайтын құжаттар көрсетілген жағдайда, онда салық есептілігінен басқа, мұндай құжаттардың көшірмелері түсініктемеге қоса беріледі.</w:t>
            </w:r>
          </w:p>
          <w:bookmarkEnd w:id="7232"/>
          <w:bookmarkStart w:name="z4934" w:id="7233"/>
          <w:p>
            <w:pPr>
              <w:spacing w:after="20"/>
              <w:ind w:left="20"/>
              <w:jc w:val="both"/>
            </w:pPr>
            <w:r>
              <w:rPr>
                <w:rFonts w:ascii="Times New Roman"/>
                <w:b w:val="false"/>
                <w:i w:val="false"/>
                <w:color w:val="000000"/>
                <w:sz w:val="20"/>
              </w:rPr>
              <w:t>
</w:t>
            </w:r>
            <w:r>
              <w:rPr>
                <w:rFonts w:ascii="Times New Roman"/>
                <w:b/>
                <w:i w:val="false"/>
                <w:color w:val="000000"/>
                <w:sz w:val="20"/>
              </w:rPr>
              <w:t xml:space="preserve">3. Камералдық бақылау нәтижелері бойынша анықталған бұзушылықтарды жою туралы </w:t>
            </w:r>
            <w:r>
              <w:rPr>
                <w:rFonts w:ascii="Times New Roman"/>
                <w:b/>
                <w:i w:val="false"/>
                <w:color w:val="000000"/>
                <w:sz w:val="20"/>
              </w:rPr>
              <w:t>хабарламаны</w:t>
            </w:r>
            <w:r>
              <w:rPr>
                <w:rFonts w:ascii="Times New Roman"/>
                <w:b/>
                <w:i w:val="false"/>
                <w:color w:val="000000"/>
                <w:sz w:val="20"/>
              </w:rPr>
              <w:t xml:space="preserve"> белгіленген мерзімде орындамау осы Кодекстің </w:t>
            </w:r>
            <w:r>
              <w:rPr>
                <w:rFonts w:ascii="Times New Roman"/>
                <w:b w:val="false"/>
                <w:i w:val="false"/>
                <w:color w:val="000000"/>
                <w:sz w:val="20"/>
              </w:rPr>
              <w:t>611-бабына</w:t>
            </w:r>
            <w:r>
              <w:rPr>
                <w:rFonts w:ascii="Times New Roman"/>
                <w:b/>
                <w:i w:val="false"/>
                <w:color w:val="000000"/>
                <w:sz w:val="20"/>
              </w:rPr>
              <w:t xml:space="preserve"> сәйкес салық төлеушінің банк шоттары бойынша шығыс операцияларын тоқтата тұруға әкеп соғады. </w:t>
            </w:r>
          </w:p>
          <w:bookmarkEnd w:id="7233"/>
          <w:bookmarkStart w:name="z4935" w:id="7234"/>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37-1-бабының 6-тармағына және 43-бабының 7-тармағына сәйкес жүргізілетін камералдық бақылау нәтижелері бойынша салық органы уәкілетті орган белгілеген нысан бойынша қорытынды жасайды.</w:t>
            </w:r>
          </w:p>
          <w:bookmarkEnd w:id="7234"/>
          <w:p>
            <w:pPr>
              <w:spacing w:after="20"/>
              <w:ind w:left="20"/>
              <w:jc w:val="both"/>
            </w:pPr>
            <w:r>
              <w:rPr>
                <w:rFonts w:ascii="Times New Roman"/>
                <w:b w:val="false"/>
                <w:i w:val="false"/>
                <w:color w:val="000000"/>
                <w:sz w:val="20"/>
              </w:rPr>
              <w:t>
</w:t>
            </w:r>
            <w:r>
              <w:rPr>
                <w:rFonts w:ascii="Times New Roman"/>
                <w:b/>
                <w:i w:val="false"/>
                <w:color w:val="000000"/>
                <w:sz w:val="20"/>
              </w:rPr>
              <w:t>Бұл ретте осы тармақта көрсетілген қорытындыны жасау күні камералдық бақылаудың аяқталған күні болып табылады.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587-бапқа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83-тараудың тақырыбы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83-тарау. Салық міндеттемесінің, міндетті зейнетақы жарналарын, міндетті кәсіптік зейнетақы жарналарын аудару мен әлеуметтік аударымдарды, міндетті әлеуметтік медициналық сақтандыруға аударымдарды және (немесе) жарналарды төлеу бойынша міндеттердің орындалуын есепке алу</w:t>
            </w:r>
          </w:p>
          <w:bookmarkStart w:name="z4937" w:id="7235"/>
          <w:p>
            <w:pPr>
              <w:spacing w:after="20"/>
              <w:ind w:left="20"/>
              <w:jc w:val="both"/>
            </w:pPr>
            <w:r>
              <w:rPr>
                <w:rFonts w:ascii="Times New Roman"/>
                <w:b w:val="false"/>
                <w:i w:val="false"/>
                <w:color w:val="000000"/>
                <w:sz w:val="20"/>
              </w:rPr>
              <w:t>
</w:t>
            </w:r>
            <w:r>
              <w:rPr>
                <w:rFonts w:ascii="Times New Roman"/>
                <w:b w:val="false"/>
                <w:i w:val="false"/>
                <w:color w:val="ff0000"/>
                <w:sz w:val="20"/>
              </w:rPr>
              <w:t xml:space="preserve">Ескерту. 83-тараудың тақырыбы жаңа редакцияда - ҚР 30.06.2017 </w:t>
            </w:r>
            <w:r>
              <w:rPr>
                <w:rFonts w:ascii="Times New Roman"/>
                <w:b w:val="false"/>
                <w:i w:val="false"/>
                <w:color w:val="000000"/>
                <w:sz w:val="20"/>
              </w:rPr>
              <w:t>№ 80-VI</w:t>
            </w:r>
            <w:r>
              <w:rPr>
                <w:rFonts w:ascii="Times New Roman"/>
                <w:b w:val="false"/>
                <w:i w:val="false"/>
                <w:color w:val="ff0000"/>
                <w:sz w:val="20"/>
              </w:rPr>
              <w:t xml:space="preserve"> Заңымен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588-бап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7235"/>
          <w:p>
            <w:pPr>
              <w:spacing w:after="0"/>
              <w:ind w:left="0"/>
              <w:jc w:val="both"/>
            </w:pPr>
            <w:r>
              <w:rPr>
                <w:rFonts w:ascii="Times New Roman"/>
                <w:b/>
                <w:i w:val="false"/>
                <w:color w:val="000000"/>
              </w:rPr>
              <w:t xml:space="preserve"> 588-бап. Жалпы ережелер </w:t>
            </w:r>
          </w:p>
          <w:bookmarkStart w:name="z4938" w:id="7236"/>
          <w:p>
            <w:pPr>
              <w:spacing w:after="20"/>
              <w:ind w:left="20"/>
              <w:jc w:val="both"/>
            </w:pPr>
            <w:r>
              <w:rPr>
                <w:rFonts w:ascii="Times New Roman"/>
                <w:b w:val="false"/>
                <w:i w:val="false"/>
                <w:color w:val="000000"/>
                <w:sz w:val="20"/>
              </w:rPr>
              <w:t>
</w:t>
            </w:r>
            <w:r>
              <w:rPr>
                <w:rFonts w:ascii="Times New Roman"/>
                <w:b/>
                <w:i w:val="false"/>
                <w:color w:val="000000"/>
                <w:sz w:val="20"/>
              </w:rPr>
              <w:t>1. Салық міндеттемелерінің, міндетті зейнетақы жарналарын, міндетті кәсіптік зейнетақы жарналарын аудару және әлеуметтік аударымдарды, міндетті әлеуметтік медициналық сақтандыруға аударымдарды және (немесе) жарналарды төлеу бойынша міндеттердің орындалуын есепке алуды салық органы салық төлеушінің (салық агентінің) дербес шотын жүргізу арқылы жүзеге асырады.</w:t>
            </w:r>
          </w:p>
          <w:bookmarkEnd w:id="7236"/>
          <w:bookmarkStart w:name="z4939" w:id="7237"/>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органының салық төлеушінің (салық агентінің) дербес шотын жүргізуі: </w:t>
            </w:r>
          </w:p>
          <w:bookmarkEnd w:id="7237"/>
          <w:p>
            <w:pPr>
              <w:spacing w:after="20"/>
              <w:ind w:left="20"/>
              <w:jc w:val="both"/>
            </w:pPr>
            <w:r>
              <w:rPr>
                <w:rFonts w:ascii="Times New Roman"/>
                <w:b w:val="false"/>
                <w:i w:val="false"/>
                <w:color w:val="000000"/>
                <w:sz w:val="20"/>
              </w:rPr>
              <w:t>
</w:t>
            </w:r>
            <w:r>
              <w:rPr>
                <w:rFonts w:ascii="Times New Roman"/>
                <w:b/>
                <w:i w:val="false"/>
                <w:color w:val="000000"/>
                <w:sz w:val="20"/>
              </w:rPr>
              <w:t xml:space="preserve">дербес шотты ашуды; </w:t>
            </w:r>
          </w:p>
          <w:p>
            <w:pPr>
              <w:spacing w:after="20"/>
              <w:ind w:left="20"/>
              <w:jc w:val="both"/>
            </w:pPr>
            <w:r>
              <w:rPr>
                <w:rFonts w:ascii="Times New Roman"/>
                <w:b w:val="false"/>
                <w:i w:val="false"/>
                <w:color w:val="000000"/>
                <w:sz w:val="20"/>
              </w:rPr>
              <w:t>
</w:t>
            </w:r>
            <w:r>
              <w:rPr>
                <w:rFonts w:ascii="Times New Roman"/>
                <w:b/>
                <w:i w:val="false"/>
                <w:color w:val="000000"/>
                <w:sz w:val="20"/>
              </w:rPr>
              <w:t>кейіннен жеке шотта салықтың, бюджетке төленетін басқа да міндетті төлемнің, міндетті зейнетақы жарналарының, міндетті кәсіптік зейнетақы жарналарының және әлеуметтік аударымдардың, міндетті әлеуметтік медициналық сақтандыруға аударымдардың және (немесе) жарналардың есептелген, есепке жазылған, кемітілген, төленген, есепке жатқызылған, қайтарылған сомаларын көрсетуді;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дербес шотты жабуды қамтиды.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Дербес шотты жүргізу осы Кодексте белгіленген тәртіппен жүзеге асырылады. </w:t>
            </w:r>
          </w:p>
          <w:bookmarkStart w:name="z4940" w:id="7238"/>
          <w:p>
            <w:pPr>
              <w:spacing w:after="20"/>
              <w:ind w:left="20"/>
              <w:jc w:val="both"/>
            </w:pPr>
            <w:r>
              <w:rPr>
                <w:rFonts w:ascii="Times New Roman"/>
                <w:b w:val="false"/>
                <w:i w:val="false"/>
                <w:color w:val="000000"/>
                <w:sz w:val="20"/>
              </w:rPr>
              <w:t>
</w:t>
            </w:r>
            <w:r>
              <w:rPr>
                <w:rFonts w:ascii="Times New Roman"/>
                <w:b/>
                <w:i w:val="false"/>
                <w:color w:val="000000"/>
                <w:sz w:val="20"/>
              </w:rPr>
              <w:t xml:space="preserve">3. </w:t>
            </w:r>
            <w:r>
              <w:rPr>
                <w:rFonts w:ascii="Times New Roman"/>
                <w:b/>
                <w:i w:val="false"/>
                <w:color w:val="000000"/>
                <w:sz w:val="20"/>
              </w:rPr>
              <w:t xml:space="preserve">Салық міндеттемелерін ұлғайтуды немесе кемітуді қоса </w:t>
            </w:r>
          </w:p>
          <w:bookmarkEnd w:id="7238"/>
          <w:p>
            <w:pPr>
              <w:spacing w:after="20"/>
              <w:ind w:left="20"/>
              <w:jc w:val="both"/>
            </w:pPr>
            <w:r>
              <w:rPr>
                <w:rFonts w:ascii="Times New Roman"/>
                <w:b w:val="false"/>
                <w:i w:val="false"/>
                <w:color w:val="000000"/>
                <w:sz w:val="20"/>
              </w:rPr>
              <w:t>
</w:t>
            </w:r>
            <w:r>
              <w:rPr>
                <w:rFonts w:ascii="Times New Roman"/>
                <w:b/>
                <w:i w:val="false"/>
                <w:color w:val="000000"/>
                <w:sz w:val="20"/>
              </w:rPr>
              <w:t xml:space="preserve">алғанда: </w:t>
            </w:r>
          </w:p>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(салық агенті) – салық есептілігінде, тауарлар декларациясында;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органы - уәкілетті мемлекеттік органдардың мәліметтері бойынша; </w:t>
            </w:r>
          </w:p>
          <w:p>
            <w:pPr>
              <w:spacing w:after="20"/>
              <w:ind w:left="20"/>
              <w:jc w:val="both"/>
            </w:pPr>
            <w:r>
              <w:rPr>
                <w:rFonts w:ascii="Times New Roman"/>
                <w:b w:val="false"/>
                <w:i w:val="false"/>
                <w:color w:val="000000"/>
                <w:sz w:val="20"/>
              </w:rPr>
              <w:t>
</w:t>
            </w:r>
            <w:r>
              <w:rPr>
                <w:rFonts w:ascii="Times New Roman"/>
                <w:b/>
                <w:i w:val="false"/>
                <w:color w:val="000000"/>
                <w:sz w:val="20"/>
              </w:rPr>
              <w:t>уәкілетті мемлекеттік органдар осы Кодексте көзделген негіздер бойынша есептеген сома салықтың, бюджетке төленетін басқа да міндетті төлемнің, міндетті зейнетақы жарналарының, міндетті кәсіптік зейнетақы жарналарының және әлеуметтік аударымдардың, міндетті әлеуметтік медициналық сақтандыруға аударымдардың және (немесе) жарналардың есептелген, кемітілген сомасы болып табылады.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тараудың мақсатына орай есепке жатқызылатын қосылған құн салығы сомасының есептелген салық сомасынан асып кетуі де кемітілген қосылған құн салығының сомасы болып табылады. </w:t>
            </w:r>
          </w:p>
          <w:bookmarkStart w:name="z4941" w:id="7239"/>
          <w:p>
            <w:pPr>
              <w:spacing w:after="20"/>
              <w:ind w:left="20"/>
              <w:jc w:val="both"/>
            </w:pPr>
            <w:r>
              <w:rPr>
                <w:rFonts w:ascii="Times New Roman"/>
                <w:b w:val="false"/>
                <w:i w:val="false"/>
                <w:color w:val="000000"/>
                <w:sz w:val="20"/>
              </w:rPr>
              <w:t>
</w:t>
            </w:r>
            <w:r>
              <w:rPr>
                <w:rFonts w:ascii="Times New Roman"/>
                <w:b/>
                <w:i w:val="false"/>
                <w:color w:val="000000"/>
                <w:sz w:val="20"/>
              </w:rPr>
              <w:t>4. Міндеттемелерді ұлғайтуды немесе азайтуды қамтитын:</w:t>
            </w:r>
          </w:p>
          <w:bookmarkEnd w:id="7239"/>
          <w:p>
            <w:pPr>
              <w:spacing w:after="20"/>
              <w:ind w:left="20"/>
              <w:jc w:val="both"/>
            </w:pPr>
            <w:r>
              <w:rPr>
                <w:rFonts w:ascii="Times New Roman"/>
                <w:b w:val="false"/>
                <w:i w:val="false"/>
                <w:color w:val="000000"/>
                <w:sz w:val="20"/>
              </w:rPr>
              <w:t>
</w:t>
            </w:r>
            <w:r>
              <w:rPr>
                <w:rFonts w:ascii="Times New Roman"/>
                <w:b/>
                <w:i w:val="false"/>
                <w:color w:val="000000"/>
                <w:sz w:val="20"/>
              </w:rPr>
              <w:t>тексеру нәтижелері бойынша;</w:t>
            </w:r>
          </w:p>
          <w:p>
            <w:pPr>
              <w:spacing w:after="20"/>
              <w:ind w:left="20"/>
              <w:jc w:val="both"/>
            </w:pPr>
            <w:r>
              <w:rPr>
                <w:rFonts w:ascii="Times New Roman"/>
                <w:b w:val="false"/>
                <w:i w:val="false"/>
                <w:color w:val="000000"/>
                <w:sz w:val="20"/>
              </w:rPr>
              <w:t>
</w:t>
            </w:r>
            <w:r>
              <w:rPr>
                <w:rFonts w:ascii="Times New Roman"/>
                <w:b/>
                <w:i w:val="false"/>
                <w:color w:val="000000"/>
                <w:sz w:val="20"/>
              </w:rPr>
              <w:t>тексеру нәтижелері туралы хабарламаға салық төлеушінің (салық агентінің) шағымын қарау қорытындылары бойынша есепке жазылған сома салықтың, бюджетке төленетін басқа міндетті төлемнің, міндетті зейнетақы жарналарының, міндетті кәсіптік зейнетақы жарналарының және әлеуметтік аударымдардың есепке жазылған сомасы болып табылады.</w:t>
            </w:r>
          </w:p>
          <w:bookmarkStart w:name="z4942" w:id="7240"/>
          <w:p>
            <w:pPr>
              <w:spacing w:after="20"/>
              <w:ind w:left="20"/>
              <w:jc w:val="both"/>
            </w:pPr>
            <w:r>
              <w:rPr>
                <w:rFonts w:ascii="Times New Roman"/>
                <w:b w:val="false"/>
                <w:i w:val="false"/>
                <w:color w:val="000000"/>
                <w:sz w:val="20"/>
              </w:rPr>
              <w:t>
</w:t>
            </w:r>
            <w:r>
              <w:rPr>
                <w:rFonts w:ascii="Times New Roman"/>
                <w:b/>
                <w:i w:val="false"/>
                <w:color w:val="000000"/>
                <w:sz w:val="20"/>
              </w:rPr>
              <w:t>5. Салық төлеушінің (салық агентінің) жеке шоты уәкілетті орган белгілеген тәртіппен және нысандар бойынша салықтардың, бюджетке төленетін басқа да міндетті төлемдердің түрлері, міндетті зейнетақы жарналары, міндетті кәсіптік зейнетақы жарналары және әлеуметтік аударымдар, міндетті әлеуметтік медициналық сақтандыруға аударымдар және (немесе) жарналар бойынша жүргізіледі.</w:t>
            </w:r>
          </w:p>
          <w:bookmarkEnd w:id="7240"/>
          <w:bookmarkStart w:name="z4943" w:id="7241"/>
          <w:p>
            <w:pPr>
              <w:spacing w:after="20"/>
              <w:ind w:left="20"/>
              <w:jc w:val="both"/>
            </w:pPr>
            <w:r>
              <w:rPr>
                <w:rFonts w:ascii="Times New Roman"/>
                <w:b w:val="false"/>
                <w:i w:val="false"/>
                <w:color w:val="000000"/>
                <w:sz w:val="20"/>
              </w:rPr>
              <w:t>
</w:t>
            </w:r>
            <w:r>
              <w:rPr>
                <w:rFonts w:ascii="Times New Roman"/>
                <w:b/>
                <w:i w:val="false"/>
                <w:color w:val="000000"/>
                <w:sz w:val="20"/>
              </w:rPr>
              <w:t xml:space="preserve">6. </w:t>
            </w:r>
            <w:r>
              <w:rPr>
                <w:rFonts w:ascii="Times New Roman"/>
                <w:b/>
                <w:i w:val="false"/>
                <w:color w:val="000000"/>
                <w:sz w:val="20"/>
              </w:rPr>
              <w:t xml:space="preserve">Салық төлеушінің (салық агентінің) дербес шоты </w:t>
            </w:r>
            <w:r>
              <w:rPr>
                <w:rFonts w:ascii="Times New Roman"/>
                <w:b/>
                <w:i w:val="false"/>
                <w:color w:val="000000"/>
                <w:sz w:val="20"/>
              </w:rPr>
              <w:t>бiрыңғай бюджет сыныптамасына</w:t>
            </w:r>
            <w:r>
              <w:rPr>
                <w:rFonts w:ascii="Times New Roman"/>
                <w:b/>
                <w:i w:val="false"/>
                <w:color w:val="000000"/>
                <w:sz w:val="20"/>
              </w:rPr>
              <w:t xml:space="preserve"> сәйкес жүргiзiледi.</w:t>
            </w:r>
          </w:p>
          <w:bookmarkEnd w:id="724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588-бапқа өзгерістер енгізілді - ҚР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29.12.2014 </w:t>
            </w:r>
            <w:r>
              <w:rPr>
                <w:rFonts w:ascii="Times New Roman"/>
                <w:b w:val="false"/>
                <w:i w:val="false"/>
                <w:color w:val="000000"/>
                <w:sz w:val="20"/>
              </w:rPr>
              <w:t>№ 269-V</w:t>
            </w:r>
            <w:r>
              <w:rPr>
                <w:rFonts w:ascii="Times New Roman"/>
                <w:b w:val="false"/>
                <w:i w:val="false"/>
                <w:color w:val="ff0000"/>
                <w:sz w:val="20"/>
              </w:rPr>
              <w:t xml:space="preserve">(01.01.2015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944" w:id="7242"/>
          <w:p>
            <w:pPr>
              <w:spacing w:after="0"/>
              <w:ind w:left="0"/>
              <w:jc w:val="both"/>
            </w:pPr>
            <w:r>
              <w:rPr>
                <w:rFonts w:ascii="Times New Roman"/>
                <w:b/>
                <w:i w:val="false"/>
                <w:color w:val="000000"/>
              </w:rPr>
              <w:t xml:space="preserve"> 589-бап. Салық төлеушінің (салық агентінің) дербес шотын ашу және жүргізу</w:t>
            </w:r>
          </w:p>
          <w:bookmarkEnd w:id="7242"/>
          <w:bookmarkStart w:name="z4945" w:id="7243"/>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төлеушінің (салық агентінің) </w:t>
            </w:r>
            <w:r>
              <w:rPr>
                <w:rFonts w:ascii="Times New Roman"/>
                <w:b/>
                <w:i w:val="false"/>
                <w:color w:val="000000"/>
                <w:sz w:val="20"/>
              </w:rPr>
              <w:t>дербес шоты</w:t>
            </w:r>
            <w:r>
              <w:rPr>
                <w:rFonts w:ascii="Times New Roman"/>
                <w:b/>
                <w:i w:val="false"/>
                <w:color w:val="000000"/>
                <w:sz w:val="20"/>
              </w:rPr>
              <w:t xml:space="preserve"> салық төлеушінің сәйкестендіру нөмірі бойынша ашылады және салық төлеушінің тіркеу есебінің орны бойынша жүргізіледі. </w:t>
            </w:r>
          </w:p>
          <w:bookmarkEnd w:id="7243"/>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2-тармақ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 Жеке шот салық төлеушіге (салық агентіне) бересі немесе артық төлеу сомасын қамтитын есеп-қисаптар сальдосы көрсетіле отырып, ағымдағы жылдың басында немесе салық міндеттемесі, міндетті зейнетақы жарналарын, міндетті кәсіптік зейнетақы жарналарын аудару және әлеуметтік аударымдарды, міндетті әлеуметтік медициналық сақтандыруға аударымдарды және (немесе) жарналарды төлеу бойынша міндеттер туындаған күні ашылады. Салық төлеушінің (салық агентінің) бересісі немесе артық төлеуі болмаған жағдайда есеп-қисаптар сальдосы нөлге тең деп есептеледі.</w:t>
            </w:r>
          </w:p>
          <w:p>
            <w:pPr>
              <w:spacing w:after="20"/>
              <w:ind w:left="20"/>
              <w:jc w:val="both"/>
            </w:pPr>
            <w:r>
              <w:rPr>
                <w:rFonts w:ascii="Times New Roman"/>
                <w:b w:val="false"/>
                <w:i w:val="false"/>
                <w:color w:val="000000"/>
                <w:sz w:val="20"/>
              </w:rPr>
              <w:t>
</w:t>
            </w:r>
            <w:r>
              <w:rPr>
                <w:rFonts w:ascii="Times New Roman"/>
                <w:b/>
                <w:i w:val="false"/>
                <w:color w:val="000000"/>
                <w:sz w:val="20"/>
              </w:rPr>
              <w:t>Ағымдағы жылдың алдындағы жыл үшін жеке шоттан есеп-қисаптар сальдосы ескеріле отырып, ағымдағы жыл үшін дербес жеке көрсетілген салықтың, бюджетке төленетін басқа да міндетті төлемнің, міндетті зейнетақы жарналарының, міндетті кәсіптік зейнетақы жарналарының, әлеуметтік аударымдардың, міндетті әлеуметтік медициналық сақтандыруға аударымдардың және (немесе) жарналардың төленген (есепке жатқызылғандарын, қайтарылғандарын шегергенде) және есептелген, есепке жазылған (кемітілгендерін шегергенде) сомалары арасындағы оң айырма артық төлем деп танылады.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төлеушінің (салық агентінің) жеке шотындағы салық, бюджетке төленетін басқа да міндетті төлемдер, міндетті зейнетақы жарналары, міндетті кәсіптік зейнетақы жарналары және әлеуметтік аударымдар, міндетті әлеуметтік медициналық сақтандыруға аударымдар және (немесе) жарналар бойынша есеп-қисаптар сальдосы уәкілетті орган </w:t>
            </w:r>
            <w:r>
              <w:rPr>
                <w:rFonts w:ascii="Times New Roman"/>
                <w:b w:val="false"/>
                <w:i w:val="false"/>
                <w:color w:val="000000"/>
                <w:sz w:val="20"/>
              </w:rPr>
              <w:t>белгілеген</w:t>
            </w:r>
            <w:r>
              <w:rPr>
                <w:rFonts w:ascii="Times New Roman"/>
                <w:b w:val="false"/>
                <w:i w:val="false"/>
                <w:color w:val="000000"/>
                <w:sz w:val="20"/>
              </w:rPr>
              <w:t xml:space="preserve"> </w:t>
            </w:r>
            <w:r>
              <w:rPr>
                <w:rFonts w:ascii="Times New Roman"/>
                <w:b/>
                <w:i w:val="false"/>
                <w:color w:val="000000"/>
                <w:sz w:val="20"/>
              </w:rPr>
              <w:t>тәртіппен есептеледі.</w:t>
            </w:r>
            <w:r>
              <w:rPr>
                <w:rFonts w:ascii="Times New Roman"/>
                <w:b w:val="false"/>
                <w:i w:val="false"/>
                <w:color w:val="000000"/>
                <w:sz w:val="20"/>
              </w:rPr>
              <w:t xml:space="preserve"> </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3-тармақ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Егер салық және бюджетке төленетін басқа да міндетті төлемдер, міндетті зейнетақы жарналары, міндетті кәсіптік зейнетақы жарналары және әлеуметтік аударымдар, міндетті әлеуметтік медициналық сақтандыруға аударымдар және (немесе) жарналар бойынша ағымдағы жылдың алдындағы жылы жеке шот жүргізілген болса, онда ағымдағы жылдың жеке шотына ағымдағы жылдың алдындағы жылдың жеке шотынан есеп-қисаптар сальдосы көшіріледі.</w:t>
            </w:r>
          </w:p>
          <w:bookmarkStart w:name="z4948" w:id="7244"/>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төлеушінің (салық агентінің) дербес шотында көрсету </w:t>
            </w:r>
          </w:p>
          <w:bookmarkEnd w:id="7244"/>
          <w:p>
            <w:pPr>
              <w:spacing w:after="20"/>
              <w:ind w:left="20"/>
              <w:jc w:val="both"/>
            </w:pPr>
            <w:r>
              <w:rPr>
                <w:rFonts w:ascii="Times New Roman"/>
                <w:b w:val="false"/>
                <w:i w:val="false"/>
                <w:color w:val="000000"/>
                <w:sz w:val="20"/>
              </w:rPr>
              <w:t>
</w:t>
            </w:r>
            <w:r>
              <w:rPr>
                <w:rFonts w:ascii="Times New Roman"/>
                <w:b/>
                <w:i w:val="false"/>
                <w:color w:val="000000"/>
                <w:sz w:val="20"/>
              </w:rPr>
              <w:t xml:space="preserve">күнін, іс-әрекеттің мазмұнын, оның негізінде мұндай көрініс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жүргізілген құжаттың атауын көрсете отырып, есептелген, есепке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жазылған, кемітілген, төленген, есепке жатқызылған, қайтарылған сомалар көрсетіледі. </w:t>
            </w:r>
          </w:p>
          <w:bookmarkStart w:name="z4949" w:id="7245"/>
          <w:p>
            <w:pPr>
              <w:spacing w:after="20"/>
              <w:ind w:left="20"/>
              <w:jc w:val="both"/>
            </w:pP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 xml:space="preserve">Салық төлеушінің (салық агентінің) дербес шоты ұлттық валютада жүргізіледі. </w:t>
            </w:r>
          </w:p>
          <w:bookmarkEnd w:id="7245"/>
          <w:bookmarkStart w:name="z4950" w:id="7246"/>
          <w:p>
            <w:pPr>
              <w:spacing w:after="20"/>
              <w:ind w:left="20"/>
              <w:jc w:val="both"/>
            </w:pPr>
            <w:r>
              <w:rPr>
                <w:rFonts w:ascii="Times New Roman"/>
                <w:b w:val="false"/>
                <w:i w:val="false"/>
                <w:color w:val="000000"/>
                <w:sz w:val="20"/>
              </w:rPr>
              <w:t>
</w:t>
            </w:r>
            <w:r>
              <w:rPr>
                <w:rFonts w:ascii="Times New Roman"/>
                <w:b/>
                <w:i w:val="false"/>
                <w:color w:val="000000"/>
                <w:sz w:val="20"/>
              </w:rPr>
              <w:t xml:space="preserve">6. Жер қойнауын пайдалануға арналған келісімшарттардың ережелеріне сәйкес салық төлеуші (салық агенті) салық есептілігін және (немесе) салық және бюджетке төленетін басқа да міндетті төлемдерді шетел валютасымен төлеуді ұсынған жағдайда, дербес шоттағы есеп мынадай тәртіппен: </w:t>
            </w:r>
          </w:p>
          <w:bookmarkEnd w:id="7246"/>
          <w:bookmarkStart w:name="z4951" w:id="7247"/>
          <w:p>
            <w:pPr>
              <w:spacing w:after="20"/>
              <w:ind w:left="20"/>
              <w:jc w:val="both"/>
            </w:pPr>
            <w:r>
              <w:rPr>
                <w:rFonts w:ascii="Times New Roman"/>
                <w:b w:val="false"/>
                <w:i w:val="false"/>
                <w:color w:val="000000"/>
                <w:sz w:val="20"/>
              </w:rPr>
              <w:t>
</w:t>
            </w:r>
            <w:r>
              <w:rPr>
                <w:rFonts w:ascii="Times New Roman"/>
                <w:b/>
                <w:i w:val="false"/>
                <w:color w:val="000000"/>
                <w:sz w:val="20"/>
              </w:rPr>
              <w:t>1) салық есептілігін ұсыну күнінің алдындағы соңғы жұмыс күні айқындалған валюта айырбастаудың нарықтық бағамы қолданыла отырып есептелген, азайтылған сомалар;</w:t>
            </w:r>
          </w:p>
          <w:bookmarkEnd w:id="7247"/>
          <w:bookmarkStart w:name="z4952" w:id="7248"/>
          <w:p>
            <w:pPr>
              <w:spacing w:after="20"/>
              <w:ind w:left="20"/>
              <w:jc w:val="both"/>
            </w:pPr>
            <w:r>
              <w:rPr>
                <w:rFonts w:ascii="Times New Roman"/>
                <w:b w:val="false"/>
                <w:i w:val="false"/>
                <w:color w:val="000000"/>
                <w:sz w:val="20"/>
              </w:rPr>
              <w:t>
</w:t>
            </w:r>
            <w:r>
              <w:rPr>
                <w:rFonts w:ascii="Times New Roman"/>
                <w:b/>
                <w:i w:val="false"/>
                <w:color w:val="000000"/>
                <w:sz w:val="20"/>
              </w:rPr>
              <w:t>2) бюджеттің атқарылуы жөніндегі уәкілетті мемлекеттік орган ұсынған төлем құжаттарының негізінде төленген сомалар ұлттық валютада жүргізіледі.</w:t>
            </w:r>
          </w:p>
          <w:bookmarkEnd w:id="7248"/>
          <w:p>
            <w:pPr>
              <w:spacing w:after="20"/>
              <w:ind w:left="20"/>
              <w:jc w:val="both"/>
            </w:pPr>
            <w:r>
              <w:rPr>
                <w:rFonts w:ascii="Times New Roman"/>
                <w:b w:val="false"/>
                <w:i w:val="false"/>
                <w:color w:val="000000"/>
                <w:sz w:val="20"/>
              </w:rPr>
              <w:t>
</w:t>
            </w:r>
            <w:r>
              <w:rPr>
                <w:rFonts w:ascii="Times New Roman"/>
                <w:b/>
                <w:i w:val="false"/>
                <w:color w:val="000000"/>
                <w:sz w:val="20"/>
              </w:rPr>
              <w:t>Салық органы салық төлеушінің (салық агентінің) жеке шотындағы есептелген немесе азайтылған соманы салық есептілігін ұсынған және салықты және бюджетке төленетін басқа да міндетті төлемді төлеген күннің алдындағы соңғы жұмыс күні айқындалған валюта айырбастаудың нарықтық бағамының өзгеруінен жеке шотта туындаған айырма сомасына түзетуді жүргізеді. Түзету мөлшері төлеу жасалған күннің алдындағы соңғы жұмыс күні айқындалған валюта айырбастаудың нарықтық бағамы қолданыла отырып айқындалады.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589-бапқа өзгерістер енгізілді - ҚР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590-баптың тақырыбы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590-бап. Салықтардың, бюджетке төленетін басқа да міндетті төлемдердің, міндетті зейнетақы жарналарының, міндетті кәсіптік зейнетақы жарналарының және әлеуметтік аударымдардың есептелген, кемітілген сомаларын есепке алу</w:t>
            </w:r>
          </w:p>
          <w:bookmarkStart w:name="z4954" w:id="7249"/>
          <w:p>
            <w:pPr>
              <w:spacing w:after="20"/>
              <w:ind w:left="20"/>
              <w:jc w:val="both"/>
            </w:pPr>
            <w:r>
              <w:rPr>
                <w:rFonts w:ascii="Times New Roman"/>
                <w:b w:val="false"/>
                <w:i w:val="false"/>
                <w:color w:val="000000"/>
                <w:sz w:val="20"/>
              </w:rPr>
              <w:t>
</w:t>
            </w:r>
            <w:r>
              <w:rPr>
                <w:rFonts w:ascii="Times New Roman"/>
                <w:b w:val="false"/>
                <w:i w:val="false"/>
                <w:color w:val="ff0000"/>
                <w:sz w:val="20"/>
              </w:rPr>
              <w:t xml:space="preserve">Ескерту. 590-баптың тақырыбына өзгеріс енгізілді - ҚР 21.06.2013 </w:t>
            </w:r>
            <w:r>
              <w:rPr>
                <w:rFonts w:ascii="Times New Roman"/>
                <w:b w:val="false"/>
                <w:i w:val="false"/>
                <w:color w:val="000000"/>
                <w:sz w:val="20"/>
              </w:rPr>
              <w:t>№ 106-V</w:t>
            </w:r>
            <w:r>
              <w:rPr>
                <w:rFonts w:ascii="Times New Roman"/>
                <w:b w:val="false"/>
                <w:i w:val="false"/>
                <w:color w:val="ff0000"/>
                <w:sz w:val="20"/>
              </w:rPr>
              <w:t xml:space="preserve"> Заңымен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7249"/>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белгіленбесе, салық төлеушінің (салық агентінің) жеке шоттарындағы салықтардың, бюджетке төленетін басқа да міндетті төлемдердің, міндетті зейнетақы жарналарының, міндетті кәсіптік зейнетақы жарналары мен әлеуметтік аударымдардың, міндетті әлеуметтік медициналық сақтандыруға аударымдардың және (немесе) жарналардың есептелген, кемітілген сомаларын есепке алу салық есептілігі, тауарлар декларациясы деректерінің, уәкілетті мемлекеттік органдар мәліметтерінің негізінде жүргізіледі.</w:t>
            </w:r>
          </w:p>
          <w:bookmarkStart w:name="z7704" w:id="7250"/>
          <w:p>
            <w:pPr>
              <w:spacing w:after="20"/>
              <w:ind w:left="20"/>
              <w:jc w:val="both"/>
            </w:pPr>
            <w:r>
              <w:rPr>
                <w:rFonts w:ascii="Times New Roman"/>
                <w:b w:val="false"/>
                <w:i w:val="false"/>
                <w:color w:val="000000"/>
                <w:sz w:val="20"/>
              </w:rPr>
              <w:t>
</w:t>
            </w:r>
            <w:r>
              <w:rPr>
                <w:rFonts w:ascii="Times New Roman"/>
                <w:b/>
                <w:i w:val="false"/>
                <w:color w:val="000000"/>
                <w:sz w:val="20"/>
              </w:rPr>
              <w:t>2. Осы Кодекстің 267-бабы 3-тармағының 2) тармақшасында және 451-бабы 3-тармағының 2) тармақшасында көзделген кемітуді қосылған құн салығын төлеуші қолданған жағдайда қосылған құн салығын төлеушінің дербес шотындағы салық есептілігі деректерінің негізінде:</w:t>
            </w:r>
          </w:p>
          <w:bookmarkEnd w:id="7250"/>
          <w:bookmarkStart w:name="z7705" w:id="7251"/>
          <w:p>
            <w:pPr>
              <w:spacing w:after="20"/>
              <w:ind w:left="20"/>
              <w:jc w:val="both"/>
            </w:pPr>
            <w:r>
              <w:rPr>
                <w:rFonts w:ascii="Times New Roman"/>
                <w:b w:val="false"/>
                <w:i w:val="false"/>
                <w:color w:val="000000"/>
                <w:sz w:val="20"/>
              </w:rPr>
              <w:t>
</w:t>
            </w:r>
            <w:r>
              <w:rPr>
                <w:rFonts w:ascii="Times New Roman"/>
                <w:b/>
                <w:i w:val="false"/>
                <w:color w:val="000000"/>
                <w:sz w:val="20"/>
              </w:rPr>
              <w:t xml:space="preserve">1) есептелген сома ретінде – бюджетке төленуге жататын қосылған құн салығының сомасы (осы Кодекстің 267-бабы 3-тармағының 2) тармақшасында және 451-бабы 3-тармағының 2) тармақшасында көзделген кемітуді қолданбай); </w:t>
            </w:r>
          </w:p>
          <w:bookmarkEnd w:id="7251"/>
          <w:bookmarkStart w:name="z7706" w:id="7252"/>
          <w:p>
            <w:pPr>
              <w:spacing w:after="20"/>
              <w:ind w:left="20"/>
              <w:jc w:val="both"/>
            </w:pPr>
            <w:r>
              <w:rPr>
                <w:rFonts w:ascii="Times New Roman"/>
                <w:b w:val="false"/>
                <w:i w:val="false"/>
                <w:color w:val="000000"/>
                <w:sz w:val="20"/>
              </w:rPr>
              <w:t>
</w:t>
            </w:r>
            <w:r>
              <w:rPr>
                <w:rFonts w:ascii="Times New Roman"/>
                <w:b/>
                <w:i w:val="false"/>
                <w:color w:val="000000"/>
                <w:sz w:val="20"/>
              </w:rPr>
              <w:t>2) кемітілген сома ретінде – осы Кодекстің 267-бабы 3-тармағының 2) тармақшасында және 451-бабы 3-тармағының 2) тармақшасында көзделген кеміту сомасы есепке алынуға жатады.</w:t>
            </w:r>
          </w:p>
          <w:bookmarkEnd w:id="7252"/>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590-бапты 3 және 4-тармақтармен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(01.01.2021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val="false"/>
                <w:i w:val="false"/>
                <w:color w:val="ff0000"/>
                <w:sz w:val="20"/>
              </w:rPr>
              <w:t xml:space="preserve">Ескерту. 590-бап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өзгерістер енгізілді - ҚР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29.12.2014 </w:t>
            </w:r>
            <w:r>
              <w:rPr>
                <w:rFonts w:ascii="Times New Roman"/>
                <w:b w:val="false"/>
                <w:i w:val="false"/>
                <w:color w:val="000000"/>
                <w:sz w:val="20"/>
              </w:rPr>
              <w:t>№ 269-V</w:t>
            </w:r>
            <w:r>
              <w:rPr>
                <w:rFonts w:ascii="Times New Roman"/>
                <w:b w:val="false"/>
                <w:i w:val="false"/>
                <w:color w:val="ff0000"/>
                <w:sz w:val="20"/>
              </w:rPr>
              <w:t xml:space="preserve">(01.01.2015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591-баптың тақырыбы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591-бап. Салық және бюджетке төленетiн басқа да мiндеттiтөлемдердiң, мiндеттi зейнетақы жарналарының, мiндеттi кәсiптiк зейнетақы жарналарының, әлеуметтiк аударымдардың, міндетті әлеуметтік медициналық сақтандыруға аударымдардың және (немесе) жарналардың есепке жазылған сомаларын есепке алу</w:t>
            </w:r>
          </w:p>
          <w:bookmarkStart w:name="z4956" w:id="7253"/>
          <w:p>
            <w:pPr>
              <w:spacing w:after="20"/>
              <w:ind w:left="20"/>
              <w:jc w:val="both"/>
            </w:pPr>
            <w:r>
              <w:rPr>
                <w:rFonts w:ascii="Times New Roman"/>
                <w:b w:val="false"/>
                <w:i w:val="false"/>
                <w:color w:val="000000"/>
                <w:sz w:val="20"/>
              </w:rPr>
              <w:t>
</w:t>
            </w:r>
            <w:r>
              <w:rPr>
                <w:rFonts w:ascii="Times New Roman"/>
                <w:b w:val="false"/>
                <w:i w:val="false"/>
                <w:color w:val="ff0000"/>
                <w:sz w:val="20"/>
              </w:rPr>
              <w:t xml:space="preserve">Ескерту. 591-баптың тақырыбы жаңа редакцияда - ҚР 16.11.2015 </w:t>
            </w:r>
            <w:r>
              <w:rPr>
                <w:rFonts w:ascii="Times New Roman"/>
                <w:b w:val="false"/>
                <w:i w:val="false"/>
                <w:color w:val="000000"/>
                <w:sz w:val="20"/>
              </w:rPr>
              <w:t>№ 406-V</w:t>
            </w:r>
            <w:r>
              <w:rPr>
                <w:rFonts w:ascii="Times New Roman"/>
                <w:b w:val="false"/>
                <w:i w:val="false"/>
                <w:color w:val="ff0000"/>
                <w:sz w:val="20"/>
              </w:rPr>
              <w:t xml:space="preserve"> Заңымен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7253"/>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төлеушінің (салық агентінің) жеке шотында салықтардың және бюджетке төленетін басқа да міндетті төлемдердің, сондай-ақ </w:t>
            </w:r>
            <w:r>
              <w:rPr>
                <w:rFonts w:ascii="Times New Roman"/>
                <w:b w:val="false"/>
                <w:i w:val="false"/>
                <w:color w:val="000000"/>
                <w:sz w:val="20"/>
              </w:rPr>
              <w:t>"Қазақстан Республикасында зейнетақымен қамсыздандыру туралы"</w:t>
            </w:r>
            <w:r>
              <w:rPr>
                <w:rFonts w:ascii="Times New Roman"/>
                <w:b/>
                <w:i w:val="false"/>
                <w:color w:val="000000"/>
                <w:sz w:val="20"/>
              </w:rPr>
              <w:t xml:space="preserve">, </w:t>
            </w:r>
            <w:r>
              <w:rPr>
                <w:rFonts w:ascii="Times New Roman"/>
                <w:b w:val="false"/>
                <w:i w:val="false"/>
                <w:color w:val="000000"/>
                <w:sz w:val="20"/>
              </w:rPr>
              <w:t>"Міндетті әлеуметтік сақтандыру туралы"</w:t>
            </w:r>
            <w:r>
              <w:rPr>
                <w:rFonts w:ascii="Times New Roman"/>
                <w:b/>
                <w:i w:val="false"/>
                <w:color w:val="000000"/>
                <w:sz w:val="20"/>
              </w:rPr>
              <w:t xml:space="preserve">, </w:t>
            </w:r>
            <w:r>
              <w:rPr>
                <w:rFonts w:ascii="Times New Roman"/>
                <w:b w:val="false"/>
                <w:i w:val="false"/>
                <w:color w:val="000000"/>
                <w:sz w:val="20"/>
              </w:rPr>
              <w:t>"Міндетті әлеуметтік медициналық сақтандыру туралы"</w:t>
            </w:r>
            <w:r>
              <w:rPr>
                <w:rFonts w:ascii="Times New Roman"/>
                <w:b/>
                <w:i w:val="false"/>
                <w:color w:val="000000"/>
                <w:sz w:val="20"/>
              </w:rPr>
              <w:t xml:space="preserve"> Қазақстан Республикасының заңдарына сәйкес аударымдардың және (немесе) жарналардың есепке жазылған сомаларын есепке алу:</w:t>
            </w:r>
          </w:p>
          <w:bookmarkStart w:name="z4957" w:id="7254"/>
          <w:p>
            <w:pPr>
              <w:spacing w:after="20"/>
              <w:ind w:left="20"/>
              <w:jc w:val="both"/>
            </w:pPr>
            <w:r>
              <w:rPr>
                <w:rFonts w:ascii="Times New Roman"/>
                <w:b w:val="false"/>
                <w:i w:val="false"/>
                <w:color w:val="000000"/>
                <w:sz w:val="20"/>
              </w:rPr>
              <w:t>
</w:t>
            </w:r>
            <w:r>
              <w:rPr>
                <w:rFonts w:ascii="Times New Roman"/>
                <w:b/>
                <w:i w:val="false"/>
                <w:color w:val="000000"/>
                <w:sz w:val="20"/>
              </w:rPr>
              <w:t xml:space="preserve">1) тексеру нәтижелері туралы; </w:t>
            </w:r>
          </w:p>
          <w:bookmarkEnd w:id="7254"/>
          <w:bookmarkStart w:name="z4958" w:id="7255"/>
          <w:p>
            <w:pPr>
              <w:spacing w:after="20"/>
              <w:ind w:left="20"/>
              <w:jc w:val="both"/>
            </w:pPr>
            <w:r>
              <w:rPr>
                <w:rFonts w:ascii="Times New Roman"/>
                <w:b w:val="false"/>
                <w:i w:val="false"/>
                <w:color w:val="000000"/>
                <w:sz w:val="20"/>
              </w:rPr>
              <w:t>
</w:t>
            </w:r>
            <w:r>
              <w:rPr>
                <w:rFonts w:ascii="Times New Roman"/>
                <w:b/>
                <w:i w:val="false"/>
                <w:color w:val="000000"/>
                <w:sz w:val="20"/>
              </w:rPr>
              <w:t>2) таратудың салықтық есептілігі ұсынылған күннен бастап таратудың салықтық тексеруі аяқталған күнге дейінгі кезең үшін салықтардың және бюджетке төленетін басқа да міндетті төлемдердің, міндетті зейнетақы жарналарының, міндетті кәсіптік зейнетақы жарналарының, әлеуметтік аударымдардың, міндетті әлеуметтік медициналық сақтандыруға аударымдардың және (немесе) жарналардың есепке жазылған сомалары туралы:</w:t>
            </w:r>
          </w:p>
          <w:bookmarkEnd w:id="7255"/>
          <w:bookmarkStart w:name="z4959" w:id="7256"/>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төлеушінің (салық агентінің) тексеру нәтижелері туралы хабарламаға шағымын қарау қорытындылары жөніндегі хабарламалардың негізінде жүргізіледі. </w:t>
            </w:r>
          </w:p>
          <w:bookmarkEnd w:id="7256"/>
          <w:bookmarkStart w:name="z4960" w:id="7257"/>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1-тармағының 1) және 3) тармақшаларында көрсетілген хабарламалар бойынша есепке жазылған соманы (бұдан әрі осы баптың мақсатында – есепке жазылған сома) есепке алу салықтық тексеру аяқталған күн көрсетіле отырып және осы Кодекстің 93-тарауында белгіленген тәртіппен шағым беру мерзімдері ескеріле отырып жеке шотта жүргізіледі.</w:t>
            </w:r>
          </w:p>
          <w:bookmarkEnd w:id="7257"/>
          <w:bookmarkStart w:name="z4961" w:id="7258"/>
          <w:p>
            <w:pPr>
              <w:spacing w:after="20"/>
              <w:ind w:left="20"/>
              <w:jc w:val="both"/>
            </w:pPr>
            <w:r>
              <w:rPr>
                <w:rFonts w:ascii="Times New Roman"/>
                <w:b w:val="false"/>
                <w:i w:val="false"/>
                <w:color w:val="000000"/>
                <w:sz w:val="20"/>
              </w:rPr>
              <w:t>
</w:t>
            </w:r>
            <w:r>
              <w:rPr>
                <w:rFonts w:ascii="Times New Roman"/>
                <w:b/>
                <w:i w:val="false"/>
                <w:color w:val="000000"/>
                <w:sz w:val="20"/>
              </w:rPr>
              <w:t xml:space="preserve">3. Шағым жасалған жағдайда дербес шоттағы есептелген сома салық төлеушінің (салық агентінің) шағым беру күні мен деңгейі бойынша, сондай-ақ шағымды қарау нәтижелері бойынша шығарылған шешім ескеріле отырып көрсетіледі. </w:t>
            </w:r>
          </w:p>
          <w:bookmarkEnd w:id="7258"/>
          <w:bookmarkStart w:name="z4962" w:id="7259"/>
          <w:p>
            <w:pPr>
              <w:spacing w:after="20"/>
              <w:ind w:left="20"/>
              <w:jc w:val="both"/>
            </w:pPr>
            <w:r>
              <w:rPr>
                <w:rFonts w:ascii="Times New Roman"/>
                <w:b w:val="false"/>
                <w:i w:val="false"/>
                <w:color w:val="000000"/>
                <w:sz w:val="20"/>
              </w:rPr>
              <w:t>
</w:t>
            </w:r>
            <w:r>
              <w:rPr>
                <w:rFonts w:ascii="Times New Roman"/>
                <w:b/>
                <w:i w:val="false"/>
                <w:color w:val="000000"/>
                <w:sz w:val="20"/>
              </w:rPr>
              <w:t xml:space="preserve">4. Есепке жазылған сома салық төлеушінің (салық агентінің) дербес шотында шағым беру және оны қарау үшін көзделген кезеңде және мерзімде оның орындалу мерзімдерінің тоқтатыла тұруы ескеріле отырып көрсетіледі. Мерзімінде орындалмаған салық міндеттемесінің орындалуын қамтамасыз ету тәсілдері мен мәжбүрлеп өндіріп алу шаралары мұндай есепке жазылған сомаға қолданылмайды. </w:t>
            </w:r>
          </w:p>
          <w:bookmarkEnd w:id="7259"/>
          <w:bookmarkStart w:name="z4963" w:id="7260"/>
          <w:p>
            <w:pPr>
              <w:spacing w:after="20"/>
              <w:ind w:left="20"/>
              <w:jc w:val="both"/>
            </w:pPr>
            <w:r>
              <w:rPr>
                <w:rFonts w:ascii="Times New Roman"/>
                <w:b w:val="false"/>
                <w:i w:val="false"/>
                <w:color w:val="000000"/>
                <w:sz w:val="20"/>
              </w:rPr>
              <w:t>
</w:t>
            </w:r>
            <w:r>
              <w:rPr>
                <w:rFonts w:ascii="Times New Roman"/>
                <w:b/>
                <w:i w:val="false"/>
                <w:color w:val="000000"/>
                <w:sz w:val="20"/>
              </w:rPr>
              <w:t>5. Салық төлеуші (салық агенті) шағым беру мерзімі өткеннен кейін мұндай шағым бермеген жағдайда, салық төлеушінің (салық агентінің) дербес шотында бұрын салық міндеттемесін орындау мерзімі тоқтатыла тұрып есептелген соманы қалпына келтіру бойынша есепке алу жазбасы жүргізіледі. Бұл ретте, есептелген соманы есепке алу дербес шоттың есеп-қисаптар сальдосында соманы көрсете отырып жүргізіледі.</w:t>
            </w:r>
          </w:p>
          <w:bookmarkEnd w:id="726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591-бапқа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592-баптың тақырыбы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592-бап. Төленген, есепке жатқызылған, қайтарылған салықтарды және бюджетке төленетiн басқа да мiндеттi төлемдердi, мiндеттi зейнетақы жарналарын, мiндеттi кәсiптiк зейнетақы жарналарын, әлеуметтiк аударымдарды, міндетті әлеуметтік медициналық сақтандыруға аударымдарды және (немесе) жарналарды есепке алу</w:t>
            </w:r>
          </w:p>
          <w:bookmarkStart w:name="z4965" w:id="7261"/>
          <w:p>
            <w:pPr>
              <w:spacing w:after="20"/>
              <w:ind w:left="20"/>
              <w:jc w:val="both"/>
            </w:pPr>
            <w:r>
              <w:rPr>
                <w:rFonts w:ascii="Times New Roman"/>
                <w:b w:val="false"/>
                <w:i w:val="false"/>
                <w:color w:val="000000"/>
                <w:sz w:val="20"/>
              </w:rPr>
              <w:t>
</w:t>
            </w:r>
            <w:r>
              <w:rPr>
                <w:rFonts w:ascii="Times New Roman"/>
                <w:b w:val="false"/>
                <w:i w:val="false"/>
                <w:color w:val="ff0000"/>
                <w:sz w:val="20"/>
              </w:rPr>
              <w:t xml:space="preserve">Ескерту. 592-баптың тақырыбы жаңа редакцияда - ҚР 16.11.2015 </w:t>
            </w:r>
            <w:r>
              <w:rPr>
                <w:rFonts w:ascii="Times New Roman"/>
                <w:b w:val="false"/>
                <w:i w:val="false"/>
                <w:color w:val="000000"/>
                <w:sz w:val="20"/>
              </w:rPr>
              <w:t>№ 406-V</w:t>
            </w:r>
            <w:r>
              <w:rPr>
                <w:rFonts w:ascii="Times New Roman"/>
                <w:b w:val="false"/>
                <w:i w:val="false"/>
                <w:color w:val="ff0000"/>
                <w:sz w:val="20"/>
              </w:rPr>
              <w:t xml:space="preserve"> Заңымен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7261"/>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төлеушінің (салық агентінің) жеке шоттарында төленген, есепке жатқызылған, қайтарылған салықты және бюджетке төленетін басқа да міндетті төлемдерді, міндетті зейнетақы жарналарының, міндетті кәсіптік зейнетақы жарналарының және әлеуметтік аударымдардың, міндетті әлеуметтік медициналық сақтандыруға аударымдардың және (немесе) жарналардың аударылған және қайтарылған сомаларын есепке алу уәкілетті мемлекеттік органдардан алынған:</w:t>
            </w:r>
          </w:p>
          <w:p>
            <w:pPr>
              <w:spacing w:after="20"/>
              <w:ind w:left="20"/>
              <w:jc w:val="both"/>
            </w:pPr>
            <w:r>
              <w:rPr>
                <w:rFonts w:ascii="Times New Roman"/>
                <w:b w:val="false"/>
                <w:i w:val="false"/>
                <w:color w:val="000000"/>
                <w:sz w:val="20"/>
              </w:rPr>
              <w:t>
</w:t>
            </w:r>
            <w:r>
              <w:rPr>
                <w:rFonts w:ascii="Times New Roman"/>
                <w:b/>
                <w:i w:val="false"/>
                <w:color w:val="000000"/>
                <w:sz w:val="20"/>
              </w:rPr>
              <w:t>1) салықтардың және бюджетке төленетін басқа да міндетті төлемдердің, міндетті зейнетақы жарналарының, міндетті кәсіптік зейнетақы жарналарының, әлеуметтік аударымдардың, міндетті әлеуметтік медициналық сақтандыруға аударымдардың және (немесе) жарналардың, өсімпұлдардың, айыппұлдардың төленгені бойынша;</w:t>
            </w:r>
          </w:p>
          <w:p>
            <w:pPr>
              <w:spacing w:after="20"/>
              <w:ind w:left="20"/>
              <w:jc w:val="both"/>
            </w:pPr>
            <w:r>
              <w:rPr>
                <w:rFonts w:ascii="Times New Roman"/>
                <w:b w:val="false"/>
                <w:i w:val="false"/>
                <w:color w:val="000000"/>
                <w:sz w:val="20"/>
              </w:rPr>
              <w:t>
</w:t>
            </w:r>
            <w:r>
              <w:rPr>
                <w:rFonts w:ascii="Times New Roman"/>
                <w:b/>
                <w:i w:val="false"/>
                <w:color w:val="000000"/>
                <w:sz w:val="20"/>
              </w:rPr>
              <w:t>2) салықтардың, бюджетке төленетін басқа да міндетті төлемдердің, өсімпұлдардың, айыппұлдардың артық төленген сомаларына жүргізілген есепке жатқызулар, қайтарулар бойынша;</w:t>
            </w:r>
          </w:p>
          <w:p>
            <w:pPr>
              <w:spacing w:after="20"/>
              <w:ind w:left="20"/>
              <w:jc w:val="both"/>
            </w:pPr>
            <w:r>
              <w:rPr>
                <w:rFonts w:ascii="Times New Roman"/>
                <w:b w:val="false"/>
                <w:i w:val="false"/>
                <w:color w:val="000000"/>
                <w:sz w:val="20"/>
              </w:rPr>
              <w:t>
</w:t>
            </w:r>
            <w:r>
              <w:rPr>
                <w:rFonts w:ascii="Times New Roman"/>
                <w:b/>
                <w:i w:val="false"/>
                <w:color w:val="000000"/>
                <w:sz w:val="20"/>
              </w:rPr>
              <w:t>3) есепке жатқызылатын қосылған құн салығы сомасының есепке жазылған салық сомасынан асып кетуіне жүргізілген есепке жатқызулар, қайтарулар бойынша;</w:t>
            </w:r>
          </w:p>
          <w:p>
            <w:pPr>
              <w:spacing w:after="20"/>
              <w:ind w:left="20"/>
              <w:jc w:val="both"/>
            </w:pPr>
            <w:r>
              <w:rPr>
                <w:rFonts w:ascii="Times New Roman"/>
                <w:b w:val="false"/>
                <w:i w:val="false"/>
                <w:color w:val="000000"/>
                <w:sz w:val="20"/>
              </w:rPr>
              <w:t>
</w:t>
            </w:r>
            <w:r>
              <w:rPr>
                <w:rFonts w:ascii="Times New Roman"/>
                <w:b/>
                <w:i w:val="false"/>
                <w:color w:val="000000"/>
                <w:sz w:val="20"/>
              </w:rPr>
              <w:t>4) салықтардың, бюджетке төленетін басқа да міндетті төлемдердің, міндетті зейнетақы жарналарының, міндетті кәсіптік зейнетақы жарналарының, әлеуметтік аударымдардың, міндетті әлеуметтік медициналық сақтандыруға аударымдардың және (немесе) жарналардың қате төленген сомаларына жүргізілген есепке жатқызулар, қайтарулар бойынша;</w:t>
            </w:r>
          </w:p>
          <w:p>
            <w:pPr>
              <w:spacing w:after="20"/>
              <w:ind w:left="20"/>
              <w:jc w:val="both"/>
            </w:pPr>
            <w:r>
              <w:rPr>
                <w:rFonts w:ascii="Times New Roman"/>
                <w:b w:val="false"/>
                <w:i w:val="false"/>
                <w:color w:val="000000"/>
                <w:sz w:val="20"/>
              </w:rPr>
              <w:t>
</w:t>
            </w:r>
            <w:r>
              <w:rPr>
                <w:rFonts w:ascii="Times New Roman"/>
                <w:b/>
                <w:i w:val="false"/>
                <w:color w:val="000000"/>
                <w:sz w:val="20"/>
              </w:rPr>
              <w:t>5) салық берешегін,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берешектерді өндіріп алу сомалары бойынша төлем құжаттарының негізінде жүргізіледі.</w:t>
            </w:r>
            <w:r>
              <w:rPr>
                <w:rFonts w:ascii="Times New Roman"/>
                <w:b w:val="false"/>
                <w:i w:val="false"/>
                <w:color w:val="000000"/>
                <w:sz w:val="20"/>
              </w:rPr>
              <w:t xml:space="preserve"> </w:t>
            </w:r>
          </w:p>
          <w:bookmarkStart w:name="z4970" w:id="7262"/>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w:t>
            </w:r>
            <w:r>
              <w:rPr>
                <w:rFonts w:ascii="Times New Roman"/>
                <w:b w:val="false"/>
                <w:i w:val="false"/>
                <w:color w:val="000000"/>
                <w:sz w:val="20"/>
              </w:rPr>
              <w:t>47-бабында</w:t>
            </w:r>
            <w:r>
              <w:rPr>
                <w:rFonts w:ascii="Times New Roman"/>
                <w:b/>
                <w:i w:val="false"/>
                <w:color w:val="000000"/>
                <w:sz w:val="20"/>
              </w:rPr>
              <w:t xml:space="preserve"> белгіленген тәртіппен салықты төлеу бойынша салық міндеттемесінің орындалу мерзімі өзгерген кезде салық төлеушінің дербес шотындағы салық міндеттемесінің орындалу мерзімі өзгерген салық сомасы оның орындалу кестесі ескеріле отырып көрсетіледі. Салық төлеу мерзімі өзгерген кезеңде салық органы салық төлеушіге өсімпұлды есептеуді қоспағанда, мерзімінде орындалмаған салық міндеттемесінің орындалуын қамтамасыз ету тәсілдері мен мәжбүрлеп өндіріп алу шараларын қолданбайды. </w:t>
            </w:r>
          </w:p>
          <w:bookmarkEnd w:id="7262"/>
          <w:bookmarkStart w:name="z4971" w:id="7263"/>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Салықтың және (немесе) бюджетке төленетін басқа да міндетті төлемдердің төленген сомасын осы Кодекстің </w:t>
            </w:r>
            <w:r>
              <w:rPr>
                <w:rFonts w:ascii="Times New Roman"/>
                <w:b w:val="false"/>
                <w:i w:val="false"/>
                <w:color w:val="000000"/>
                <w:sz w:val="20"/>
              </w:rPr>
              <w:t>31-бабының</w:t>
            </w:r>
            <w:r>
              <w:rPr>
                <w:rFonts w:ascii="Times New Roman"/>
                <w:b/>
                <w:i w:val="false"/>
                <w:color w:val="000000"/>
                <w:sz w:val="20"/>
              </w:rPr>
              <w:t xml:space="preserve"> 9-тармағына сәйкес шетел валютасында көрсету салық төлеушінің (салық агентінің) дербес шотында бюджеттің атқарылуы жөніндегі уәкілетті мемлекеттік орган ұсынған төлем құжаттары негізінде ұлттық валютада жүргізіледі.</w:t>
            </w:r>
          </w:p>
          <w:bookmarkEnd w:id="726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592-бапқа өзгерістер енгізілді - ҚР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972" w:id="7264"/>
          <w:p>
            <w:pPr>
              <w:spacing w:after="0"/>
              <w:ind w:left="0"/>
              <w:jc w:val="both"/>
            </w:pPr>
            <w:r>
              <w:rPr>
                <w:rFonts w:ascii="Times New Roman"/>
                <w:b/>
                <w:i w:val="false"/>
                <w:color w:val="000000"/>
              </w:rPr>
              <w:t xml:space="preserve"> 593-бап. Өсімпұлдарды, айыппұлдарды есепке алу</w:t>
            </w:r>
          </w:p>
          <w:bookmarkEnd w:id="7264"/>
          <w:bookmarkStart w:name="z4973" w:id="7265"/>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w:t>
            </w:r>
            <w:r>
              <w:rPr>
                <w:rFonts w:ascii="Times New Roman"/>
                <w:b w:val="false"/>
                <w:i w:val="false"/>
                <w:color w:val="000000"/>
                <w:sz w:val="20"/>
              </w:rPr>
              <w:t>610-бабында</w:t>
            </w:r>
            <w:r>
              <w:rPr>
                <w:rFonts w:ascii="Times New Roman"/>
                <w:b/>
                <w:i w:val="false"/>
                <w:color w:val="000000"/>
                <w:sz w:val="20"/>
              </w:rPr>
              <w:t xml:space="preserve"> белгіленген мөлшерде және тәртіпте есептелген өсімақылар сомасы ол есептелген кезең көрсетіле отырып, салық төлеушінің (салық агентінің) дербес шотында көрсетіледі. </w:t>
            </w:r>
          </w:p>
          <w:bookmarkEnd w:id="7265"/>
          <w:bookmarkStart w:name="z4974" w:id="7266"/>
          <w:p>
            <w:pPr>
              <w:spacing w:after="20"/>
              <w:ind w:left="20"/>
              <w:jc w:val="both"/>
            </w:pPr>
            <w:r>
              <w:rPr>
                <w:rFonts w:ascii="Times New Roman"/>
                <w:b w:val="false"/>
                <w:i w:val="false"/>
                <w:color w:val="000000"/>
                <w:sz w:val="20"/>
              </w:rPr>
              <w:t>
</w:t>
            </w:r>
            <w:r>
              <w:rPr>
                <w:rFonts w:ascii="Times New Roman"/>
                <w:b/>
                <w:i w:val="false"/>
                <w:color w:val="000000"/>
                <w:sz w:val="20"/>
              </w:rPr>
              <w:t>2. Салық органдары салған айыппұлдарды есепке алу әкімшілік жаза қолдану туралы қаулының және Қазақстан Республикасының Әкімшілік құқық бұзушылық туралы кодексінің 897-бабының екінші бөлігінде көрсетілген, орындалған хабарламаның (хабардың) негізінде жүргізіледі.</w:t>
            </w:r>
          </w:p>
          <w:bookmarkEnd w:id="7266"/>
          <w:bookmarkStart w:name="z4975" w:id="7267"/>
          <w:p>
            <w:pPr>
              <w:spacing w:after="20"/>
              <w:ind w:left="20"/>
              <w:jc w:val="both"/>
            </w:pPr>
            <w:r>
              <w:rPr>
                <w:rFonts w:ascii="Times New Roman"/>
                <w:b w:val="false"/>
                <w:i w:val="false"/>
                <w:color w:val="000000"/>
                <w:sz w:val="20"/>
              </w:rPr>
              <w:t>
</w:t>
            </w:r>
            <w:r>
              <w:rPr>
                <w:rFonts w:ascii="Times New Roman"/>
                <w:b/>
                <w:i w:val="false"/>
                <w:color w:val="000000"/>
                <w:sz w:val="20"/>
              </w:rPr>
              <w:t xml:space="preserve">3. Есептелген айыппұл сомалары салық төлеушінің (салық агентінің) дербес шотында бұзушылық жіберілген тиісті салық және бюджетке төленетін басқа да міндетті төлемдер бойынша көрсетіледі. </w:t>
            </w:r>
          </w:p>
          <w:bookmarkEnd w:id="7267"/>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4-тармақ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Салықтар, бюджетке төленетін басқа да міндетті төлемдер,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өсімпұлдардың, айыппұлдардың есеп-қисабының сальдосы уәкілетті орган </w:t>
            </w:r>
            <w:r>
              <w:rPr>
                <w:rFonts w:ascii="Times New Roman"/>
                <w:b w:val="false"/>
                <w:i w:val="false"/>
                <w:color w:val="000000"/>
                <w:sz w:val="20"/>
              </w:rPr>
              <w:t>белгілеген</w:t>
            </w:r>
            <w:r>
              <w:rPr>
                <w:rFonts w:ascii="Times New Roman"/>
                <w:b/>
                <w:i w:val="false"/>
                <w:color w:val="000000"/>
                <w:sz w:val="20"/>
              </w:rPr>
              <w:t xml:space="preserve"> тәртіппен есептеледі.</w:t>
            </w:r>
          </w:p>
          <w:bookmarkStart w:name="z4977" w:id="7268"/>
          <w:p>
            <w:pPr>
              <w:spacing w:after="20"/>
              <w:ind w:left="20"/>
              <w:jc w:val="both"/>
            </w:pPr>
            <w:r>
              <w:rPr>
                <w:rFonts w:ascii="Times New Roman"/>
                <w:b w:val="false"/>
                <w:i w:val="false"/>
                <w:color w:val="000000"/>
                <w:sz w:val="20"/>
              </w:rPr>
              <w:t>
</w:t>
            </w:r>
            <w:r>
              <w:rPr>
                <w:rFonts w:ascii="Times New Roman"/>
                <w:b/>
                <w:i w:val="false"/>
                <w:color w:val="000000"/>
                <w:sz w:val="20"/>
              </w:rPr>
              <w:t xml:space="preserve">5. Тексеру нәтижелері бойынша есептелген өсімпұлдарды, айыппұлдарды салық төлеушінің (салық агентінің) дербес шотына есепке алу осы Кодекстің </w:t>
            </w:r>
            <w:r>
              <w:rPr>
                <w:rFonts w:ascii="Times New Roman"/>
                <w:b w:val="false"/>
                <w:i w:val="false"/>
                <w:color w:val="000000"/>
                <w:sz w:val="20"/>
              </w:rPr>
              <w:t>591-бабында</w:t>
            </w:r>
            <w:r>
              <w:rPr>
                <w:rFonts w:ascii="Times New Roman"/>
                <w:b/>
                <w:i w:val="false"/>
                <w:color w:val="000000"/>
                <w:sz w:val="20"/>
              </w:rPr>
              <w:t xml:space="preserve"> белгіленген тәртіппен жүргізіледі.</w:t>
            </w:r>
          </w:p>
          <w:bookmarkEnd w:id="726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593-бапқа өзгерістер енгізілді - ҚР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594-баптың тақырыбы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594-бап. Салықтар және бюджетке төленетiн басқа да мiндеттi төлемдер, мiндеттi зейнетақы жарналары, мiндеттi кәсiптiк зейнетақы жарналары және әлеуметтiк аударымдар, міндетті әлеуметтік медициналық сақтандыруға аударымдар және (немесе) жарналар бойынша есеп-қисаптарды салыстырып тексеру жүргiзу</w:t>
            </w:r>
          </w:p>
          <w:bookmarkStart w:name="z4979" w:id="7269"/>
          <w:p>
            <w:pPr>
              <w:spacing w:after="20"/>
              <w:ind w:left="20"/>
              <w:jc w:val="both"/>
            </w:pPr>
            <w:r>
              <w:rPr>
                <w:rFonts w:ascii="Times New Roman"/>
                <w:b w:val="false"/>
                <w:i w:val="false"/>
                <w:color w:val="000000"/>
                <w:sz w:val="20"/>
              </w:rPr>
              <w:t>
</w:t>
            </w:r>
            <w:r>
              <w:rPr>
                <w:rFonts w:ascii="Times New Roman"/>
                <w:b w:val="false"/>
                <w:i w:val="false"/>
                <w:color w:val="ff0000"/>
                <w:sz w:val="20"/>
              </w:rPr>
              <w:t xml:space="preserve">Ескерту. 594-баптың тақырыбы жаңа редакцияда - ҚР 16.11.2015 </w:t>
            </w:r>
            <w:r>
              <w:rPr>
                <w:rFonts w:ascii="Times New Roman"/>
                <w:b w:val="false"/>
                <w:i w:val="false"/>
                <w:color w:val="000000"/>
                <w:sz w:val="20"/>
              </w:rPr>
              <w:t>№ 406-V</w:t>
            </w:r>
            <w:r>
              <w:rPr>
                <w:rFonts w:ascii="Times New Roman"/>
                <w:b w:val="false"/>
                <w:i w:val="false"/>
                <w:color w:val="ff0000"/>
                <w:sz w:val="20"/>
              </w:rPr>
              <w:t xml:space="preserve"> Заңымен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7269"/>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төлеушінің (салық агентінің) талабы бойынша салық органы бір жұмыс күні ішінде салық және бюджетке төленетін басқа да міндетті төлемдер, міндетті зейнетақы жарналары, міндетті кәсіптік зейнетақы жарналары және әлеуметтік аударымдар, міндетті әлеуметтік медициналық сақтандыруға аударымдар және (немесе) жарналар бойынша есеп-қисаптарды салыстырып тексеру жүргізеді. Осы бапта белгіленген жағдайларды қоспағанда, салыстырып тексеру аяқталған соң сол күні салық төлеушіге уәкілетті орган </w:t>
            </w:r>
            <w:r>
              <w:rPr>
                <w:rFonts w:ascii="Times New Roman"/>
                <w:b w:val="false"/>
                <w:i w:val="false"/>
                <w:color w:val="000000"/>
                <w:sz w:val="20"/>
              </w:rPr>
              <w:t>бекіткен</w:t>
            </w:r>
            <w:r>
              <w:rPr>
                <w:rFonts w:ascii="Times New Roman"/>
                <w:b/>
                <w:i w:val="false"/>
                <w:color w:val="000000"/>
                <w:sz w:val="20"/>
              </w:rPr>
              <w:t xml:space="preserve"> нысан бойынша салыстырып тексеру актісі беріледі.</w:t>
            </w:r>
          </w:p>
          <w:bookmarkStart w:name="z4980" w:id="7270"/>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органы салық төлеушінің (салық агентінің) дербес шотынан мәліметтерді және салық төлеуші (салық агенті) туралы деректерді көрсете отырып, салыстырып тексеру актісін екі дана етіп жасайды. </w:t>
            </w:r>
          </w:p>
          <w:bookmarkEnd w:id="7270"/>
          <w:bookmarkStart w:name="z4981" w:id="7271"/>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Салыстырып тексеру актісінде салық төлеушінің (салық агентінің) және салық органының деректері бойынша алшақтық болмаған жағдайда, салыстырып тексеру актісіне салық органының есепке алуды жүргізуге жауапты лауазымды адамы және салық төлеуші (салық агенті) қол қояды. Салыстырып тексеру актісінің бір данасы салық төлеушіге табыс етіледі, екінші данасы салық органында қалады. </w:t>
            </w:r>
          </w:p>
          <w:bookmarkEnd w:id="7271"/>
          <w:bookmarkStart w:name="z4982" w:id="7272"/>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төлеушінің (салық агентінің) деректері мен салық органы деректерінің арасында алшақтық болған жағдайда, алшақтықтың күні, сомасы және себебі көрсетіледі. Салық органы мен салық төлеуші (салық агенті) алшақтықтар анықталған күннен бастап үш жұмыс күні ішінде қажет болған жағдайда салық төлеушінің (салық агентінің) дербес шотының деректерін тиісті түзету арқылы туындаған алшақтықтарды жою бойынша шаралар қолданады. </w:t>
            </w:r>
          </w:p>
          <w:bookmarkEnd w:id="7272"/>
          <w:bookmarkStart w:name="z4983" w:id="7273"/>
          <w:p>
            <w:pPr>
              <w:spacing w:after="20"/>
              <w:ind w:left="20"/>
              <w:jc w:val="both"/>
            </w:pPr>
            <w:r>
              <w:rPr>
                <w:rFonts w:ascii="Times New Roman"/>
                <w:b w:val="false"/>
                <w:i w:val="false"/>
                <w:color w:val="000000"/>
                <w:sz w:val="20"/>
              </w:rPr>
              <w:t>
</w:t>
            </w:r>
            <w:r>
              <w:rPr>
                <w:rFonts w:ascii="Times New Roman"/>
                <w:b/>
                <w:i w:val="false"/>
                <w:color w:val="000000"/>
                <w:sz w:val="20"/>
              </w:rPr>
              <w:t>5. Туындаған алшақтықтарды жою аяқталған соң салық органы қайтадан салыстырып тексеру актісін жасайды және осы бапта белгіленген тәртіппен салық төлеушіге (салық агентіне) табыс етеді.</w:t>
            </w:r>
          </w:p>
          <w:bookmarkEnd w:id="727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594-бапқа өзгерістер енгізілді - ҚР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984" w:id="7274"/>
          <w:p>
            <w:pPr>
              <w:spacing w:after="0"/>
              <w:ind w:left="0"/>
              <w:jc w:val="both"/>
            </w:pPr>
            <w:r>
              <w:rPr>
                <w:rFonts w:ascii="Times New Roman"/>
                <w:b/>
                <w:i w:val="false"/>
                <w:color w:val="000000"/>
              </w:rPr>
              <w:t xml:space="preserve"> 595-бап. Салық төлеушінің (салық агентінің) дербес шотын беру</w:t>
            </w:r>
          </w:p>
          <w:bookmarkEnd w:id="7274"/>
          <w:bookmarkStart w:name="z4985" w:id="7275"/>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төлеушінің (салық агентінің) дербес шотын бір салық органынан басқа салық органына беру мынадай жағдайларда жүргізіледі:</w:t>
            </w:r>
          </w:p>
          <w:bookmarkEnd w:id="7275"/>
          <w:bookmarkStart w:name="z4986" w:id="7276"/>
          <w:p>
            <w:pPr>
              <w:spacing w:after="20"/>
              <w:ind w:left="20"/>
              <w:jc w:val="both"/>
            </w:pPr>
            <w:r>
              <w:rPr>
                <w:rFonts w:ascii="Times New Roman"/>
                <w:b w:val="false"/>
                <w:i w:val="false"/>
                <w:color w:val="000000"/>
                <w:sz w:val="20"/>
              </w:rPr>
              <w:t>
</w:t>
            </w:r>
            <w:r>
              <w:rPr>
                <w:rFonts w:ascii="Times New Roman"/>
                <w:b/>
                <w:i w:val="false"/>
                <w:color w:val="000000"/>
                <w:sz w:val="20"/>
              </w:rPr>
              <w:t xml:space="preserve">1) мыналар: </w:t>
            </w:r>
          </w:p>
          <w:bookmarkEnd w:id="7276"/>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тұлғаның тұрғылықты (болу) жері;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мыналардың: </w:t>
            </w:r>
          </w:p>
          <w:p>
            <w:pPr>
              <w:spacing w:after="20"/>
              <w:ind w:left="20"/>
              <w:jc w:val="both"/>
            </w:pPr>
            <w:r>
              <w:rPr>
                <w:rFonts w:ascii="Times New Roman"/>
                <w:b w:val="false"/>
                <w:i w:val="false"/>
                <w:color w:val="000000"/>
                <w:sz w:val="20"/>
              </w:rPr>
              <w:t>
</w:t>
            </w:r>
            <w:r>
              <w:rPr>
                <w:rFonts w:ascii="Times New Roman"/>
                <w:b/>
                <w:i w:val="false"/>
                <w:color w:val="000000"/>
                <w:sz w:val="20"/>
              </w:rPr>
              <w:t>дара кәсіпкердің, жекеше нотариустың, жеке сот орындаушысының, адвокаттың, кәсіби медиатордың;</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резидент заңды тұлғаның, оның құрылымдық бөлімшелерінің, сондай-ақ шетелдік заңды тұлғаның құрылымдық бөлімшелерінің;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Республикасында қызметін филиал, өкілдік ашпай, тұрақты мекеме арқылы жүзеге асыратын бейрезидент заңды тұлғаның;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w:t>
            </w:r>
            <w:r>
              <w:rPr>
                <w:rFonts w:ascii="Times New Roman"/>
                <w:b w:val="false"/>
                <w:i w:val="false"/>
                <w:color w:val="000000"/>
                <w:sz w:val="20"/>
              </w:rPr>
              <w:t>191-бабының</w:t>
            </w:r>
            <w:r>
              <w:rPr>
                <w:rFonts w:ascii="Times New Roman"/>
                <w:b/>
                <w:i w:val="false"/>
                <w:color w:val="000000"/>
                <w:sz w:val="20"/>
              </w:rPr>
              <w:t xml:space="preserve"> 5-тармағына сәйкес бейрезиденттiң тұрақты мекемесi ретінде қарастырылатын тәуелді агенттің;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Кодекстің </w:t>
            </w:r>
            <w:r>
              <w:rPr>
                <w:rFonts w:ascii="Times New Roman"/>
                <w:b w:val="false"/>
                <w:i w:val="false"/>
                <w:color w:val="000000"/>
                <w:sz w:val="20"/>
              </w:rPr>
              <w:t>197-бабының</w:t>
            </w:r>
            <w:r>
              <w:rPr>
                <w:rFonts w:ascii="Times New Roman"/>
                <w:b/>
                <w:i w:val="false"/>
                <w:color w:val="000000"/>
                <w:sz w:val="20"/>
              </w:rPr>
              <w:t xml:space="preserve"> 5-тармағына сәйкес салық агенті болып табылатын бейрезиденттің орналасқан жері өзгерген кезде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жүргізіледі .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тармақшаға сәйкес салық төлеушінің (салық агентінің) дербес шоттарын беру осы Кодекстің </w:t>
            </w:r>
            <w:r>
              <w:rPr>
                <w:rFonts w:ascii="Times New Roman"/>
                <w:b w:val="false"/>
                <w:i w:val="false"/>
                <w:color w:val="000000"/>
                <w:sz w:val="20"/>
              </w:rPr>
              <w:t>563-бабының</w:t>
            </w:r>
            <w:r>
              <w:rPr>
                <w:rFonts w:ascii="Times New Roman"/>
                <w:b/>
                <w:i w:val="false"/>
                <w:color w:val="000000"/>
                <w:sz w:val="20"/>
              </w:rPr>
              <w:t xml:space="preserve"> 1-тармағында көзделген негіздер бойынша; </w:t>
            </w:r>
          </w:p>
          <w:bookmarkStart w:name="z4987" w:id="7277"/>
          <w:p>
            <w:pPr>
              <w:spacing w:after="20"/>
              <w:ind w:left="20"/>
              <w:jc w:val="both"/>
            </w:pPr>
            <w:r>
              <w:rPr>
                <w:rFonts w:ascii="Times New Roman"/>
                <w:b w:val="false"/>
                <w:i w:val="false"/>
                <w:color w:val="000000"/>
                <w:sz w:val="20"/>
              </w:rPr>
              <w:t>
</w:t>
            </w:r>
            <w:r>
              <w:rPr>
                <w:rFonts w:ascii="Times New Roman"/>
                <w:b/>
                <w:i w:val="false"/>
                <w:color w:val="000000"/>
                <w:sz w:val="20"/>
              </w:rPr>
              <w:t>2) заңды тұлға қайта ұйымдастырылған кезде – Бизнес-сәйкестендіру нөмірлерінің ұлттық тізілімінің мәліметтері негізінде;</w:t>
            </w:r>
          </w:p>
          <w:bookmarkEnd w:id="7277"/>
          <w:bookmarkStart w:name="z5937" w:id="7278"/>
          <w:p>
            <w:pPr>
              <w:spacing w:after="20"/>
              <w:ind w:left="20"/>
              <w:jc w:val="both"/>
            </w:pPr>
            <w:r>
              <w:rPr>
                <w:rFonts w:ascii="Times New Roman"/>
                <w:b w:val="false"/>
                <w:i w:val="false"/>
                <w:color w:val="000000"/>
                <w:sz w:val="20"/>
              </w:rPr>
              <w:t>
</w:t>
            </w:r>
            <w:r>
              <w:rPr>
                <w:rFonts w:ascii="Times New Roman"/>
                <w:b/>
                <w:i w:val="false"/>
                <w:color w:val="000000"/>
                <w:sz w:val="20"/>
              </w:rPr>
              <w:t>2-1) бейрезидент заңды тұлға корпоративтік табыс салығын төлеу және ол бойынша декларация табыс ету тәртібіне осы бейрезидент заңды тұлғаның Қазақстан Республикасындағы тұрақты мекемелердің тобы бойынша жинақталып, оның тұрақты мекемелерінің бірі арқылы ауысқан кезде – осы Кодекстің 200-бабының 1-тармағында көзделген хабарлама негізінде;</w:t>
            </w:r>
          </w:p>
          <w:bookmarkEnd w:id="7278"/>
          <w:bookmarkStart w:name="z4988" w:id="7279"/>
          <w:p>
            <w:pPr>
              <w:spacing w:after="20"/>
              <w:ind w:left="20"/>
              <w:jc w:val="both"/>
            </w:pPr>
            <w:r>
              <w:rPr>
                <w:rFonts w:ascii="Times New Roman"/>
                <w:b w:val="false"/>
                <w:i w:val="false"/>
                <w:color w:val="000000"/>
                <w:sz w:val="20"/>
              </w:rPr>
              <w:t>
</w:t>
            </w:r>
            <w:r>
              <w:rPr>
                <w:rFonts w:ascii="Times New Roman"/>
                <w:b/>
                <w:i w:val="false"/>
                <w:color w:val="000000"/>
                <w:sz w:val="20"/>
              </w:rPr>
              <w:t xml:space="preserve">3) заңды тұлғаның құрылымдық бөлімшесін есептік тiркеуден </w:t>
            </w:r>
          </w:p>
          <w:bookmarkEnd w:id="7279"/>
          <w:p>
            <w:pPr>
              <w:spacing w:after="20"/>
              <w:ind w:left="20"/>
              <w:jc w:val="both"/>
            </w:pPr>
            <w:r>
              <w:rPr>
                <w:rFonts w:ascii="Times New Roman"/>
                <w:b w:val="false"/>
                <w:i w:val="false"/>
                <w:color w:val="000000"/>
                <w:sz w:val="20"/>
              </w:rPr>
              <w:t>
</w:t>
            </w:r>
            <w:r>
              <w:rPr>
                <w:rFonts w:ascii="Times New Roman"/>
                <w:b/>
                <w:i w:val="false"/>
                <w:color w:val="000000"/>
                <w:sz w:val="20"/>
              </w:rPr>
              <w:t xml:space="preserve">шығарған кезде – Бизнес-сәйкестендіру нөмірлерінің ұлттық тізілімінің мәліметтері негізінде жүргізіледі. </w:t>
            </w:r>
          </w:p>
          <w:bookmarkStart w:name="z4989" w:id="7280"/>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органы салық төлеушінің (салық агентінің) дербес шотын бір салық органынан басқа салық органына беруді осы баптың 1-тармағында көзделген дербес шотты беру үшін негіздер туындаған </w:t>
            </w:r>
          </w:p>
          <w:bookmarkEnd w:id="7280"/>
          <w:p>
            <w:pPr>
              <w:spacing w:after="20"/>
              <w:ind w:left="20"/>
              <w:jc w:val="both"/>
            </w:pPr>
            <w:r>
              <w:rPr>
                <w:rFonts w:ascii="Times New Roman"/>
                <w:b w:val="false"/>
                <w:i w:val="false"/>
                <w:color w:val="000000"/>
                <w:sz w:val="20"/>
              </w:rPr>
              <w:t>
</w:t>
            </w:r>
            <w:r>
              <w:rPr>
                <w:rFonts w:ascii="Times New Roman"/>
                <w:b/>
                <w:i w:val="false"/>
                <w:color w:val="000000"/>
                <w:sz w:val="20"/>
              </w:rPr>
              <w:t xml:space="preserve">күннен бастап он жұмыс күні ішінде жүргізеді. </w:t>
            </w:r>
          </w:p>
          <w:bookmarkStart w:name="z4990" w:id="7281"/>
          <w:p>
            <w:pPr>
              <w:spacing w:after="20"/>
              <w:ind w:left="20"/>
              <w:jc w:val="both"/>
            </w:pPr>
            <w:r>
              <w:rPr>
                <w:rFonts w:ascii="Times New Roman"/>
                <w:b w:val="false"/>
                <w:i w:val="false"/>
                <w:color w:val="000000"/>
                <w:sz w:val="20"/>
              </w:rPr>
              <w:t>
</w:t>
            </w:r>
            <w:r>
              <w:rPr>
                <w:rFonts w:ascii="Times New Roman"/>
                <w:b/>
                <w:i w:val="false"/>
                <w:color w:val="000000"/>
                <w:sz w:val="20"/>
              </w:rPr>
              <w:t xml:space="preserve">3. Қайта ұйымдастырылған заңды тұлғаның дербес шоттарын құқық мирасқорының (құқық мирасқорларының) тіркеу есебіне алынған орны бойынша салық органына беру: </w:t>
            </w:r>
          </w:p>
          <w:bookmarkEnd w:id="7281"/>
          <w:bookmarkStart w:name="z4991" w:id="7282"/>
          <w:p>
            <w:pPr>
              <w:spacing w:after="20"/>
              <w:ind w:left="20"/>
              <w:jc w:val="both"/>
            </w:pPr>
            <w:r>
              <w:rPr>
                <w:rFonts w:ascii="Times New Roman"/>
                <w:b w:val="false"/>
                <w:i w:val="false"/>
                <w:color w:val="000000"/>
                <w:sz w:val="20"/>
              </w:rPr>
              <w:t>
</w:t>
            </w:r>
            <w:r>
              <w:rPr>
                <w:rFonts w:ascii="Times New Roman"/>
                <w:b/>
                <w:i w:val="false"/>
                <w:color w:val="000000"/>
                <w:sz w:val="20"/>
              </w:rPr>
              <w:t xml:space="preserve">1) біріккен, қосылған кезде - беру актісі негізінде; </w:t>
            </w:r>
          </w:p>
          <w:bookmarkEnd w:id="7282"/>
          <w:bookmarkStart w:name="z4992" w:id="7283"/>
          <w:p>
            <w:pPr>
              <w:spacing w:after="20"/>
              <w:ind w:left="20"/>
              <w:jc w:val="both"/>
            </w:pPr>
            <w:r>
              <w:rPr>
                <w:rFonts w:ascii="Times New Roman"/>
                <w:b w:val="false"/>
                <w:i w:val="false"/>
                <w:color w:val="000000"/>
                <w:sz w:val="20"/>
              </w:rPr>
              <w:t>
</w:t>
            </w:r>
            <w:r>
              <w:rPr>
                <w:rFonts w:ascii="Times New Roman"/>
                <w:b/>
                <w:i w:val="false"/>
                <w:color w:val="000000"/>
                <w:sz w:val="20"/>
              </w:rPr>
              <w:t xml:space="preserve">2) бөлінген, бөлініп шыққан кезде - бөліну балансы негізінде жүргізіледі. </w:t>
            </w:r>
          </w:p>
          <w:bookmarkEnd w:id="7283"/>
          <w:p>
            <w:pPr>
              <w:spacing w:after="20"/>
              <w:ind w:left="20"/>
              <w:jc w:val="both"/>
            </w:pPr>
            <w:r>
              <w:rPr>
                <w:rFonts w:ascii="Times New Roman"/>
                <w:b w:val="false"/>
                <w:i w:val="false"/>
                <w:color w:val="000000"/>
                <w:sz w:val="20"/>
              </w:rPr>
              <w:t>
</w:t>
            </w:r>
            <w:r>
              <w:rPr>
                <w:rFonts w:ascii="Times New Roman"/>
                <w:b/>
                <w:i w:val="false"/>
                <w:color w:val="000000"/>
                <w:sz w:val="20"/>
              </w:rPr>
              <w:t xml:space="preserve">Заңды тұлға бөліну жолымен қайта ұйымдастырылған кезде қайта ұйымдастырылған заңды тұлғаның дербес шотын беру салықтық тексеру аяқталған соң және тексеру нәтижелері қайта ұйымдастырылған заңды тұлғаның дербес шотында көрсетілгеннен кейін жүргізіледі. </w:t>
            </w:r>
          </w:p>
          <w:bookmarkStart w:name="z4993" w:id="7284"/>
          <w:p>
            <w:pPr>
              <w:spacing w:after="20"/>
              <w:ind w:left="20"/>
              <w:jc w:val="both"/>
            </w:pPr>
            <w:r>
              <w:rPr>
                <w:rFonts w:ascii="Times New Roman"/>
                <w:b w:val="false"/>
                <w:i w:val="false"/>
                <w:color w:val="000000"/>
                <w:sz w:val="20"/>
              </w:rPr>
              <w:t>
</w:t>
            </w:r>
            <w:r>
              <w:rPr>
                <w:rFonts w:ascii="Times New Roman"/>
                <w:b/>
                <w:i w:val="false"/>
                <w:color w:val="000000"/>
                <w:sz w:val="20"/>
              </w:rPr>
              <w:t xml:space="preserve">4. Заңды тұлғаның құрылымдық бөлімшесінің дербес шотын беру тіркеу есебіне алынған орны бойынша салық органына Бизнес-сәйкестендіру нөмірлерінің ұлттық тізілімінің мәліметтері негізінде жүзеге асырылады. </w:t>
            </w:r>
          </w:p>
          <w:bookmarkEnd w:id="7284"/>
          <w:bookmarkStart w:name="z4994" w:id="7285"/>
          <w:p>
            <w:pPr>
              <w:spacing w:after="20"/>
              <w:ind w:left="20"/>
              <w:jc w:val="both"/>
            </w:pPr>
            <w:r>
              <w:rPr>
                <w:rFonts w:ascii="Times New Roman"/>
                <w:b w:val="false"/>
                <w:i w:val="false"/>
                <w:color w:val="000000"/>
                <w:sz w:val="20"/>
              </w:rPr>
              <w:t>
</w:t>
            </w:r>
            <w:r>
              <w:rPr>
                <w:rFonts w:ascii="Times New Roman"/>
                <w:b/>
                <w:i w:val="false"/>
                <w:color w:val="000000"/>
                <w:sz w:val="20"/>
              </w:rPr>
              <w:t xml:space="preserve">5. Дербес шот, оны беретін салық органында - ағымдағы жылдың басынан басталатын кезең үшін оның жабылған күніне дейін, сондай-ақ алдыңғы бес жыл үшін беріледі. </w:t>
            </w:r>
          </w:p>
          <w:bookmarkEnd w:id="7285"/>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6-тармақ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6. Салық төлеушінің (салық агентінің) жеке шоты берілгеннен кейін он жұмыс күні ішінде салық төлеушінің (салық агентінің) салық міндеттемесінің, сондай-ақ міндетті зейнетақы жарналарын, міндетті кәсіптік зейнетақы жарналарын есептеу, ұстап қалу және аудару, әлеуметтік аударымдарды, міндетті әлеуметтік медициналық сақтандыруға аударымдарды және (немесе) жарналарды төлеу бойынша міндеттердің орындалуына байланысты құжаттары жеке шот берілген салық органына қағаз жеткізгіште беріледі.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595-бапқа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(2010.07.01 бастап қолданысқа енгізіледі),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4996" w:id="7286"/>
          <w:p>
            <w:pPr>
              <w:spacing w:after="0"/>
              <w:ind w:left="0"/>
              <w:jc w:val="both"/>
            </w:pPr>
            <w:r>
              <w:rPr>
                <w:rFonts w:ascii="Times New Roman"/>
                <w:b/>
                <w:i w:val="false"/>
                <w:color w:val="000000"/>
              </w:rPr>
              <w:t xml:space="preserve"> 596-бап. Қаулыны орындаудың мерзімі өтуіне байланысты айыппұл төлеу бойынша міндеттеменің тоқтатылуы</w:t>
            </w:r>
          </w:p>
          <w:bookmarkEnd w:id="7286"/>
          <w:bookmarkStart w:name="z1248" w:id="7287"/>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қаулыны орындаудың мерзімі өтуіне байланысты орындалуы мүмкін емес, салық салу, сондай-ақ Қазақстан Республикасының зейнетақымен қамсыздандыру, міндетті әлеуметтік сақтандыру, міндетті әлеуметтік медициналық сақтандыру туралы заңнамасы саласындағы құқық бұзушылықтар үшін әкімшілік жаза қолдану туралы қаулы бойынша айыппұл сомасы салық органының шешімі негізінде салық төлеушінің (салық агентінің) жеке шотынан салық органының есептен шығаруына жатады.</w:t>
            </w:r>
          </w:p>
          <w:bookmarkEnd w:id="728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596-бап жаңа редакцияда - ҚР 30.06.2017 </w:t>
            </w:r>
            <w:r>
              <w:rPr>
                <w:rFonts w:ascii="Times New Roman"/>
                <w:b w:val="false"/>
                <w:i w:val="false"/>
                <w:color w:val="000000"/>
                <w:sz w:val="20"/>
              </w:rPr>
              <w:t>№ 80-VI</w:t>
            </w:r>
            <w:r>
              <w:rPr>
                <w:rFonts w:ascii="Times New Roman"/>
                <w:b w:val="false"/>
                <w:i w:val="false"/>
                <w:color w:val="ff0000"/>
                <w:sz w:val="20"/>
              </w:rPr>
              <w:t xml:space="preserve"> Заңымен (01.07.2017 бастап қолданысқа енгізіледі).</w:t>
            </w:r>
            <w:r>
              <w:br/>
            </w:r>
            <w:r>
              <w:rPr>
                <w:rFonts w:ascii="Times New Roman"/>
                <w:b w:val="false"/>
                <w:i w:val="false"/>
                <w:color w:val="000000"/>
                <w:sz w:val="20"/>
              </w:rPr>
              <w:t>
</w:t>
            </w:r>
          </w:p>
          <w:bookmarkStart w:name="z4997" w:id="7288"/>
          <w:p>
            <w:pPr>
              <w:spacing w:after="0"/>
              <w:ind w:left="0"/>
              <w:jc w:val="both"/>
            </w:pPr>
            <w:r>
              <w:rPr>
                <w:rFonts w:ascii="Times New Roman"/>
                <w:b/>
                <w:i w:val="false"/>
                <w:color w:val="000000"/>
              </w:rPr>
              <w:t xml:space="preserve"> 597-бап. Салық төлеушінің (салық агентінің) дербес шотын жабу </w:t>
            </w:r>
          </w:p>
          <w:bookmarkEnd w:id="7288"/>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төлеушінің (салық агентінің) дербес шотын жабу мынадай тәртіппен: </w:t>
            </w:r>
          </w:p>
          <w:bookmarkStart w:name="z4998" w:id="7289"/>
          <w:p>
            <w:pPr>
              <w:spacing w:after="20"/>
              <w:ind w:left="20"/>
              <w:jc w:val="both"/>
            </w:pPr>
            <w:r>
              <w:rPr>
                <w:rFonts w:ascii="Times New Roman"/>
                <w:b w:val="false"/>
                <w:i w:val="false"/>
                <w:color w:val="000000"/>
                <w:sz w:val="20"/>
              </w:rPr>
              <w:t>
</w:t>
            </w:r>
            <w:r>
              <w:rPr>
                <w:rFonts w:ascii="Times New Roman"/>
                <w:b/>
                <w:i w:val="false"/>
                <w:color w:val="000000"/>
                <w:sz w:val="20"/>
              </w:rPr>
              <w:t>1) заңды тұлғаның, құрылымдық бөлімшенің дербес шоты – заңды тұлға Бизнес-сәйкестендiру нөмiрлерiнiң ұлттық тiзiлiмiнен алып тасталған және құрылымдық бөлімше есептік тіркеуден шығарылған кезде жүргізіледі.</w:t>
            </w:r>
          </w:p>
          <w:bookmarkEnd w:id="7289"/>
          <w:p>
            <w:pPr>
              <w:spacing w:after="20"/>
              <w:ind w:left="20"/>
              <w:jc w:val="both"/>
            </w:pPr>
            <w:r>
              <w:rPr>
                <w:rFonts w:ascii="Times New Roman"/>
                <w:b w:val="false"/>
                <w:i w:val="false"/>
                <w:color w:val="000000"/>
                <w:sz w:val="20"/>
              </w:rPr>
              <w:t>
</w:t>
            </w:r>
            <w:r>
              <w:rPr>
                <w:rFonts w:ascii="Times New Roman"/>
                <w:b/>
                <w:i w:val="false"/>
                <w:color w:val="000000"/>
                <w:sz w:val="20"/>
              </w:rPr>
              <w:t>Мұндай салық төлеушінің (салық агентінің) дербес шотын жабу уәкілетті мемлекеттік органның мәліметтері негізінде жүргізіледі;</w:t>
            </w:r>
          </w:p>
          <w:bookmarkStart w:name="z4999" w:id="7290"/>
          <w:p>
            <w:pPr>
              <w:spacing w:after="20"/>
              <w:ind w:left="20"/>
              <w:jc w:val="both"/>
            </w:pPr>
            <w:r>
              <w:rPr>
                <w:rFonts w:ascii="Times New Roman"/>
                <w:b w:val="false"/>
                <w:i w:val="false"/>
                <w:color w:val="000000"/>
                <w:sz w:val="20"/>
              </w:rPr>
              <w:t>
</w:t>
            </w:r>
            <w:r>
              <w:rPr>
                <w:rFonts w:ascii="Times New Roman"/>
                <w:b/>
                <w:i w:val="false"/>
                <w:color w:val="000000"/>
                <w:sz w:val="20"/>
              </w:rPr>
              <w:t xml:space="preserve">2) дара кәсіпкер - дара кәсіпкер ретінде тіркеу есебінен шығарылған кезде жүргізіледі; </w:t>
            </w:r>
          </w:p>
          <w:bookmarkEnd w:id="7290"/>
          <w:p>
            <w:pPr>
              <w:spacing w:after="20"/>
              <w:ind w:left="20"/>
              <w:jc w:val="both"/>
            </w:pPr>
            <w:r>
              <w:rPr>
                <w:rFonts w:ascii="Times New Roman"/>
                <w:b w:val="false"/>
                <w:i w:val="false"/>
                <w:color w:val="000000"/>
                <w:sz w:val="20"/>
              </w:rPr>
              <w:t>
</w:t>
            </w:r>
            <w:r>
              <w:rPr>
                <w:rFonts w:ascii="Times New Roman"/>
                <w:b/>
                <w:i w:val="false"/>
                <w:color w:val="000000"/>
                <w:sz w:val="20"/>
              </w:rPr>
              <w:t>Мұндай дара кәсіпкердің дербес шотын жабу дара кәсіпкер ретінде тіркеу есебінен шығару туралы салықтық өтініш негізінде жүргізіледі;</w:t>
            </w:r>
          </w:p>
          <w:bookmarkStart w:name="z5000" w:id="7291"/>
          <w:p>
            <w:pPr>
              <w:spacing w:after="20"/>
              <w:ind w:left="20"/>
              <w:jc w:val="both"/>
            </w:pPr>
            <w:r>
              <w:rPr>
                <w:rFonts w:ascii="Times New Roman"/>
                <w:b w:val="false"/>
                <w:i w:val="false"/>
                <w:color w:val="000000"/>
                <w:sz w:val="20"/>
              </w:rPr>
              <w:t>
</w:t>
            </w:r>
            <w:r>
              <w:rPr>
                <w:rFonts w:ascii="Times New Roman"/>
                <w:b/>
                <w:i w:val="false"/>
                <w:color w:val="000000"/>
                <w:sz w:val="20"/>
              </w:rPr>
              <w:t>3) жекеше нотариус, жеке сот орындаушысы, адвокат, кәсіби медиатор – жекеше нотариус, жеке сот орындаушысы, адвокат, кәсіби медиатор ретінде тіркеу есебінен шығарылған кезде жүргізіледі.</w:t>
            </w:r>
          </w:p>
          <w:bookmarkEnd w:id="7291"/>
          <w:p>
            <w:pPr>
              <w:spacing w:after="20"/>
              <w:ind w:left="20"/>
              <w:jc w:val="both"/>
            </w:pPr>
            <w:r>
              <w:rPr>
                <w:rFonts w:ascii="Times New Roman"/>
                <w:b w:val="false"/>
                <w:i w:val="false"/>
                <w:color w:val="000000"/>
                <w:sz w:val="20"/>
              </w:rPr>
              <w:t>
</w:t>
            </w:r>
            <w:r>
              <w:rPr>
                <w:rFonts w:ascii="Times New Roman"/>
                <w:b/>
                <w:i w:val="false"/>
                <w:color w:val="000000"/>
                <w:sz w:val="20"/>
              </w:rPr>
              <w:t>Жекеше нотариустың, жеке сот орындаушысының, адвокаттың, кәсіби медиатордың дербес шотын жабу жекеше нотариус, жеке сот орындаушысы, адвокат, кәсіби медиатор ретінде тіркеу есебінен шығару туралы салықтық өтініш негізінде жүргізіледі;</w:t>
            </w:r>
          </w:p>
          <w:bookmarkStart w:name="z5001" w:id="7292"/>
          <w:p>
            <w:pPr>
              <w:spacing w:after="20"/>
              <w:ind w:left="20"/>
              <w:jc w:val="both"/>
            </w:pPr>
            <w:r>
              <w:rPr>
                <w:rFonts w:ascii="Times New Roman"/>
                <w:b w:val="false"/>
                <w:i w:val="false"/>
                <w:color w:val="000000"/>
                <w:sz w:val="20"/>
              </w:rPr>
              <w:t>
</w:t>
            </w:r>
            <w:r>
              <w:rPr>
                <w:rFonts w:ascii="Times New Roman"/>
                <w:b/>
                <w:i w:val="false"/>
                <w:color w:val="000000"/>
                <w:sz w:val="20"/>
              </w:rPr>
              <w:t xml:space="preserve">4) Қазақстан Республикасында қызметін филиал, өкілдік ашпай тұрақты мекеме арқылы жүзеге асыратын бейрезидент заңды тұлғаның, қызметін тәуелді агент арқылы жүзеге асыратын немесе салық агенті болып табылатын бейрезиденттің дербес шоты – осы Кодекстің 564-бабының 1-тармағында көзделген негіздер бойынша жүргізіледі; </w:t>
            </w:r>
          </w:p>
          <w:bookmarkEnd w:id="7292"/>
          <w:bookmarkStart w:name="z5002" w:id="7293"/>
          <w:p>
            <w:pPr>
              <w:spacing w:after="20"/>
              <w:ind w:left="20"/>
              <w:jc w:val="both"/>
            </w:pPr>
            <w:r>
              <w:rPr>
                <w:rFonts w:ascii="Times New Roman"/>
                <w:b w:val="false"/>
                <w:i w:val="false"/>
                <w:color w:val="000000"/>
                <w:sz w:val="20"/>
              </w:rPr>
              <w:t>
</w:t>
            </w:r>
            <w:r>
              <w:rPr>
                <w:rFonts w:ascii="Times New Roman"/>
                <w:b/>
                <w:i w:val="false"/>
                <w:color w:val="000000"/>
                <w:sz w:val="20"/>
              </w:rPr>
              <w:t xml:space="preserve">5) жеке тұлғаның дербес шоты: </w:t>
            </w:r>
          </w:p>
          <w:bookmarkEnd w:id="7293"/>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салу объектілеріне және (немесе) салық салуға байланысты объектілерге құқықтар тоқтаған кезде - оларды растайтын құжаттармен қоса, уәкілетті мемлекеттік органдардың мәліметтері немесе салық салу объектілерін және (немесе) салық салуға байланысты объектілерді тіркеу есебінен шығару туралы салықтық өтініш негізінде;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Республикасынан тұрақты тұратын жерге көшіп кеткен кезде - орындалмаған салық міндеттемелері болмаған жағдайда уәкілетті мемлекеттік органның мәліметтері негізінде;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қайтыс болу себебі бойынша немесе күшіне енген сот шешіміне сәйкес оны қайтыс болды деп жариялаған кезде уәкілетті мемлекеттік органдардың мәліметтері негізінде жүргізіледі. </w:t>
            </w:r>
          </w:p>
          <w:p>
            <w:pPr>
              <w:spacing w:after="20"/>
              <w:ind w:left="20"/>
              <w:jc w:val="both"/>
            </w:pPr>
            <w:r>
              <w:rPr>
                <w:rFonts w:ascii="Times New Roman"/>
                <w:b w:val="false"/>
                <w:i w:val="false"/>
                <w:color w:val="000000"/>
                <w:sz w:val="20"/>
              </w:rPr>
              <w:t>
</w:t>
            </w:r>
            <w:r>
              <w:rPr>
                <w:rFonts w:ascii="Times New Roman"/>
                <w:b/>
                <w:i w:val="false"/>
                <w:color w:val="000000"/>
                <w:sz w:val="20"/>
              </w:rPr>
              <w:t>Ағымдағы жыл аяқталғаннан кейін есептелген, есебіне жазылған, азайтылған, төленген, есепке жатқызылған, қайтарылған сомалар қорытындысы шығарылған соң есеп-қисап сальдосы алдағы жылдың жеке шотына көшіріледі.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597-бапқа өзгерістер енгізілді - ҚР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2012.12.24 </w:t>
            </w:r>
            <w:r>
              <w:rPr>
                <w:rFonts w:ascii="Times New Roman"/>
                <w:b w:val="false"/>
                <w:i w:val="false"/>
                <w:color w:val="000000"/>
                <w:sz w:val="20"/>
              </w:rPr>
              <w:t>N 60-V</w:t>
            </w:r>
            <w:r>
              <w:rPr>
                <w:rFonts w:ascii="Times New Roman"/>
                <w:b w:val="false"/>
                <w:i w:val="false"/>
                <w:color w:val="ff0000"/>
                <w:sz w:val="20"/>
              </w:rPr>
              <w:t xml:space="preserve"> (алғашқы ресми жарияланғанынан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598-баптың тақырыбы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598-бап. Есебі салық органдарында жүргізілетін берешектің жоқ (бар) екендігі туралы мәлiметтердi ұсыну тәртiбi</w:t>
            </w:r>
          </w:p>
          <w:bookmarkStart w:name="z5004" w:id="7294"/>
          <w:p>
            <w:pPr>
              <w:spacing w:after="20"/>
              <w:ind w:left="20"/>
              <w:jc w:val="both"/>
            </w:pPr>
            <w:r>
              <w:rPr>
                <w:rFonts w:ascii="Times New Roman"/>
                <w:b w:val="false"/>
                <w:i w:val="false"/>
                <w:color w:val="000000"/>
                <w:sz w:val="20"/>
              </w:rPr>
              <w:t>
</w:t>
            </w:r>
            <w:r>
              <w:rPr>
                <w:rFonts w:ascii="Times New Roman"/>
                <w:b w:val="false"/>
                <w:i w:val="false"/>
                <w:color w:val="ff0000"/>
                <w:sz w:val="20"/>
              </w:rPr>
              <w:t xml:space="preserve">Ескерту. 598-баптың тақырыбы жаңа редакцияда - ҚР 03.12.2015 </w:t>
            </w:r>
            <w:r>
              <w:rPr>
                <w:rFonts w:ascii="Times New Roman"/>
                <w:b w:val="false"/>
                <w:i w:val="false"/>
                <w:color w:val="000000"/>
                <w:sz w:val="20"/>
              </w:rPr>
              <w:t>№ 432-V</w:t>
            </w:r>
            <w:r>
              <w:rPr>
                <w:rFonts w:ascii="Times New Roman"/>
                <w:b w:val="false"/>
                <w:i w:val="false"/>
                <w:color w:val="ff0000"/>
                <w:sz w:val="20"/>
              </w:rPr>
              <w:t xml:space="preserve"> Заңымен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7294"/>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 (салық агенті) есебі салық органдарында жүргізілетін берешектің жоқ (бар) екендігі туралы мәліметтерді (осы баптың мақсаты үшін – берешектің жоқ (бар) екендігі туралы мәліметтер) алу үшін "электрондық үкіметтің" веб-порталы, салық органдарының ақпараттық жүйелерінің веб-қосымшасы, "Азаматтарға арналған үкімет" мемлекеттік корпорациясы арқылы тіркеу есебіне алынған жері бойынша салық органына сұрауды салуды беруге құқылы.</w:t>
            </w:r>
          </w:p>
          <w:bookmarkStart w:name="z3272" w:id="7295"/>
          <w:p>
            <w:pPr>
              <w:spacing w:after="20"/>
              <w:ind w:left="20"/>
              <w:jc w:val="both"/>
            </w:pPr>
            <w:r>
              <w:rPr>
                <w:rFonts w:ascii="Times New Roman"/>
                <w:b w:val="false"/>
                <w:i w:val="false"/>
                <w:color w:val="000000"/>
                <w:sz w:val="20"/>
              </w:rPr>
              <w:t>
</w:t>
            </w:r>
            <w:r>
              <w:rPr>
                <w:rFonts w:ascii="Times New Roman"/>
                <w:b/>
                <w:i w:val="false"/>
                <w:color w:val="000000"/>
                <w:sz w:val="20"/>
              </w:rPr>
              <w:t>2. Салық органы берешектiң жоқ (бар) екендiгi туралы мәлiметтердi электрондық нысанда:</w:t>
            </w:r>
          </w:p>
          <w:bookmarkEnd w:id="7295"/>
          <w:p>
            <w:pPr>
              <w:spacing w:after="20"/>
              <w:ind w:left="20"/>
              <w:jc w:val="both"/>
            </w:pPr>
            <w:r>
              <w:rPr>
                <w:rFonts w:ascii="Times New Roman"/>
                <w:b w:val="false"/>
                <w:i w:val="false"/>
                <w:color w:val="000000"/>
                <w:sz w:val="20"/>
              </w:rPr>
              <w:t>
</w:t>
            </w:r>
            <w:r>
              <w:rPr>
                <w:rFonts w:ascii="Times New Roman"/>
                <w:b/>
                <w:i w:val="false"/>
                <w:color w:val="000000"/>
                <w:sz w:val="20"/>
              </w:rPr>
              <w:t>1) заңды тұлғаларды мемлекеттік тіркеуді, қайта тіркеуді, заңды тұлғалар қызметінің тоқтатылуын мемлекеттік тіркеуді, құрылымдық бөлімшелерді есептік тіркеуді, қайта тіркеуді, есептік тіркеуден шығаруды жүзеге асыратын уәкілетті мемлекеттік органға – Бизнес-сәйкестендіру нөмірлері ұлттық тізілімінің мәліметтері негізінде;</w:t>
            </w:r>
          </w:p>
          <w:p>
            <w:pPr>
              <w:spacing w:after="20"/>
              <w:ind w:left="20"/>
              <w:jc w:val="both"/>
            </w:pPr>
            <w:r>
              <w:rPr>
                <w:rFonts w:ascii="Times New Roman"/>
                <w:b w:val="false"/>
                <w:i w:val="false"/>
                <w:color w:val="000000"/>
                <w:sz w:val="20"/>
              </w:rPr>
              <w:t>
</w:t>
            </w:r>
            <w:r>
              <w:rPr>
                <w:rFonts w:ascii="Times New Roman"/>
                <w:b/>
                <w:i w:val="false"/>
                <w:color w:val="000000"/>
                <w:sz w:val="20"/>
              </w:rPr>
              <w:t>2) мемлекеттік органдарға және (немесе) Қазақстан Республикасының заңнамасында мұндай мәліметтер беру белгіленген тұлғаларға – мұндай органның және (немесе) тұлғаның сауалы бойынша;</w:t>
            </w:r>
          </w:p>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төлеушіге (салық агентіне) – салық төлеушінің (салық агентінің) сауалы бойынша береді.</w:t>
            </w:r>
          </w:p>
          <w:bookmarkStart w:name="z3273" w:id="7296"/>
          <w:p>
            <w:pPr>
              <w:spacing w:after="20"/>
              <w:ind w:left="20"/>
              <w:jc w:val="both"/>
            </w:pPr>
            <w:r>
              <w:rPr>
                <w:rFonts w:ascii="Times New Roman"/>
                <w:b w:val="false"/>
                <w:i w:val="false"/>
                <w:color w:val="000000"/>
                <w:sz w:val="20"/>
              </w:rPr>
              <w:t>
</w:t>
            </w:r>
            <w:r>
              <w:rPr>
                <w:rFonts w:ascii="Times New Roman"/>
                <w:b/>
                <w:i w:val="false"/>
                <w:color w:val="000000"/>
                <w:sz w:val="20"/>
              </w:rPr>
              <w:t>3. Берешектiң жоқ (бар) екендiгi туралы мәліметтер салық төлеушінің (салық агентінің) тiркеу есебiне алынған жері бойынша салық органдарында ашылған дербес шоттардың деректерi ескеріле отырып жасалады.</w:t>
            </w:r>
          </w:p>
          <w:bookmarkEnd w:id="7296"/>
          <w:bookmarkStart w:name="z4340" w:id="7297"/>
          <w:p>
            <w:pPr>
              <w:spacing w:after="20"/>
              <w:ind w:left="20"/>
              <w:jc w:val="both"/>
            </w:pPr>
            <w:r>
              <w:rPr>
                <w:rFonts w:ascii="Times New Roman"/>
                <w:b w:val="false"/>
                <w:i w:val="false"/>
                <w:color w:val="000000"/>
                <w:sz w:val="20"/>
              </w:rPr>
              <w:t>
</w:t>
            </w:r>
            <w:r>
              <w:rPr>
                <w:rFonts w:ascii="Times New Roman"/>
                <w:b/>
                <w:i w:val="false"/>
                <w:color w:val="000000"/>
                <w:sz w:val="20"/>
              </w:rPr>
              <w:t>4. Берешектің жоқ (бар) екендiгi туралы мәліметтер уәкілетті органның электрондық цифрлық қолтаңбасымен куәландырылады.</w:t>
            </w:r>
          </w:p>
          <w:bookmarkEnd w:id="7297"/>
          <w:bookmarkStart w:name="z4342" w:id="7298"/>
          <w:p>
            <w:pPr>
              <w:spacing w:after="20"/>
              <w:ind w:left="20"/>
              <w:jc w:val="both"/>
            </w:pPr>
            <w:r>
              <w:rPr>
                <w:rFonts w:ascii="Times New Roman"/>
                <w:b w:val="false"/>
                <w:i w:val="false"/>
                <w:color w:val="000000"/>
                <w:sz w:val="20"/>
              </w:rPr>
              <w:t>
</w:t>
            </w:r>
            <w:r>
              <w:rPr>
                <w:rFonts w:ascii="Times New Roman"/>
                <w:b/>
                <w:i w:val="false"/>
                <w:color w:val="000000"/>
                <w:sz w:val="20"/>
              </w:rPr>
              <w:t>5. Берешектің жоқ (бар) екендiгi туралы мәліметтер:</w:t>
            </w:r>
          </w:p>
          <w:bookmarkEnd w:id="7298"/>
          <w:p>
            <w:pPr>
              <w:spacing w:after="20"/>
              <w:ind w:left="20"/>
              <w:jc w:val="both"/>
            </w:pPr>
            <w:r>
              <w:rPr>
                <w:rFonts w:ascii="Times New Roman"/>
                <w:b w:val="false"/>
                <w:i w:val="false"/>
                <w:color w:val="000000"/>
                <w:sz w:val="20"/>
              </w:rPr>
              <w:t>
</w:t>
            </w:r>
            <w:r>
              <w:rPr>
                <w:rFonts w:ascii="Times New Roman"/>
                <w:b/>
                <w:i w:val="false"/>
                <w:color w:val="000000"/>
                <w:sz w:val="20"/>
              </w:rPr>
              <w:t>1) Бизнес-сәйкестендіру нөмірлері ұлттық тізілімінің мәліметтері негізінде – мәліметтер келіп түскен күннен бастап бес жұмыс күнінен кешіктірілмей;</w:t>
            </w:r>
          </w:p>
          <w:p>
            <w:pPr>
              <w:spacing w:after="20"/>
              <w:ind w:left="20"/>
              <w:jc w:val="both"/>
            </w:pPr>
            <w:r>
              <w:rPr>
                <w:rFonts w:ascii="Times New Roman"/>
                <w:b w:val="false"/>
                <w:i w:val="false"/>
                <w:color w:val="000000"/>
                <w:sz w:val="20"/>
              </w:rPr>
              <w:t>
</w:t>
            </w:r>
            <w:r>
              <w:rPr>
                <w:rFonts w:ascii="Times New Roman"/>
                <w:b/>
                <w:i w:val="false"/>
                <w:color w:val="000000"/>
                <w:sz w:val="20"/>
              </w:rPr>
              <w:t>2) мемлекеттік органның және (немесе) Қазақстан Республикасының заңнамасында мұндай мәліметтер беру белгіленген тұлғаның сауалы бойынша – сауал келіп түскен күннен бастап үш жұмыс күнінен кешіктірілмей жасалады.</w:t>
            </w:r>
          </w:p>
          <w:bookmarkStart w:name="z4343" w:id="7299"/>
          <w:p>
            <w:pPr>
              <w:spacing w:after="20"/>
              <w:ind w:left="20"/>
              <w:jc w:val="both"/>
            </w:pPr>
            <w:r>
              <w:rPr>
                <w:rFonts w:ascii="Times New Roman"/>
                <w:b w:val="false"/>
                <w:i w:val="false"/>
                <w:color w:val="000000"/>
                <w:sz w:val="20"/>
              </w:rPr>
              <w:t>
</w:t>
            </w:r>
            <w:r>
              <w:rPr>
                <w:rFonts w:ascii="Times New Roman"/>
                <w:b/>
                <w:i w:val="false"/>
                <w:color w:val="000000"/>
                <w:sz w:val="20"/>
              </w:rPr>
              <w:t>6. Заңды тұлға таратылған немесе шетелдік заңды тұлғаның филиалы (өкілдігі) қызметiн тоқтатқан жағдайда, мұндай тұлғада және (немесе) филиалда (өкілдікте) берешектің жоқ (бар) екендігі туралы мәліметтер осы Кодекстің 37, 37-1 және 37-2-баптарында белгіленген шарттар сақталған кезде Бизнес-сәйкестендіру нөмірлері ұлттық тізілімінің мәліметтері негізінде беріледі.</w:t>
            </w:r>
          </w:p>
          <w:bookmarkEnd w:id="7299"/>
          <w:bookmarkStart w:name="z4344" w:id="7300"/>
          <w:p>
            <w:pPr>
              <w:spacing w:after="20"/>
              <w:ind w:left="20"/>
              <w:jc w:val="both"/>
            </w:pPr>
            <w:r>
              <w:rPr>
                <w:rFonts w:ascii="Times New Roman"/>
                <w:b w:val="false"/>
                <w:i w:val="false"/>
                <w:color w:val="000000"/>
                <w:sz w:val="20"/>
              </w:rPr>
              <w:t>
</w:t>
            </w:r>
            <w:r>
              <w:rPr>
                <w:rFonts w:ascii="Times New Roman"/>
                <w:b/>
                <w:i w:val="false"/>
                <w:color w:val="000000"/>
                <w:sz w:val="20"/>
              </w:rPr>
              <w:t>7. Жеке тұлғаның, оның ішінде дара кәсіпкер, жекеше нотариус, жеке сот орындаушысы, адвокат, кәсіби медиатор ретінде тіркеу есебіне қойылған жеке тұлғаның Қазақстан Республикасынан тұрақты тұрғылықты жерге кетуі кезінде, осындай тұлғаның берешегі жоқ (бар) екендігі туралы мәліметтер осы Кодекстің 5-тарауында белгіленген шарттар сақталған кезде беріледі.</w:t>
            </w:r>
          </w:p>
          <w:bookmarkEnd w:id="7300"/>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598-бап жаңа редакцияда - ҚР 16.05.2014 </w:t>
            </w:r>
            <w:r>
              <w:rPr>
                <w:rFonts w:ascii="Times New Roman"/>
                <w:b w:val="false"/>
                <w:i w:val="false"/>
                <w:color w:val="000000"/>
                <w:sz w:val="20"/>
              </w:rPr>
              <w:t>№ 203-V</w:t>
            </w:r>
            <w:r>
              <w:rPr>
                <w:rFonts w:ascii="Times New Roman"/>
                <w:b w:val="false"/>
                <w:i w:val="false"/>
                <w:color w:val="ff0000"/>
                <w:sz w:val="20"/>
              </w:rPr>
              <w:t xml:space="preserve"> Заңымен (алғашқы ресми жарияланған күнінен кейін алты ай өткен соң қолданысқа енгізіледі); өзгерістер енгізілді - ҚР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17.11.2015 </w:t>
            </w:r>
            <w:r>
              <w:rPr>
                <w:rFonts w:ascii="Times New Roman"/>
                <w:b w:val="false"/>
                <w:i w:val="false"/>
                <w:color w:val="000000"/>
                <w:sz w:val="20"/>
              </w:rPr>
              <w:t>№ 408-V</w:t>
            </w:r>
            <w:r>
              <w:rPr>
                <w:rFonts w:ascii="Times New Roman"/>
                <w:b w:val="false"/>
                <w:i w:val="false"/>
                <w:color w:val="ff0000"/>
                <w:sz w:val="20"/>
              </w:rPr>
              <w:t xml:space="preserve"> (01.03.2016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024" w:id="7301"/>
          <w:p>
            <w:pPr>
              <w:spacing w:after="0"/>
              <w:ind w:left="0"/>
              <w:jc w:val="both"/>
            </w:pPr>
            <w:r>
              <w:rPr>
                <w:rFonts w:ascii="Times New Roman"/>
                <w:b/>
                <w:i w:val="false"/>
                <w:color w:val="000000"/>
              </w:rPr>
              <w:t xml:space="preserve"> § 1. Салықтарды, бюджетке төленетін басқа да міндетті</w:t>
            </w:r>
            <w:r>
              <w:br/>
            </w:r>
            <w:r>
              <w:rPr>
                <w:rFonts w:ascii="Times New Roman"/>
                <w:b/>
                <w:i w:val="false"/>
                <w:color w:val="000000"/>
              </w:rPr>
              <w:t>төлемдерді, өсімпұлдар мен айыппұлдарды есепке жатқызу</w:t>
            </w:r>
            <w:r>
              <w:br/>
            </w:r>
            <w:r>
              <w:rPr>
                <w:rFonts w:ascii="Times New Roman"/>
                <w:b/>
                <w:i w:val="false"/>
                <w:color w:val="000000"/>
              </w:rPr>
              <w:t>және қайтару</w:t>
            </w:r>
          </w:p>
          <w:bookmarkEnd w:id="7301"/>
          <w:bookmarkStart w:name="z5025" w:id="7302"/>
          <w:p>
            <w:pPr>
              <w:spacing w:after="0"/>
              <w:ind w:left="0"/>
              <w:jc w:val="both"/>
            </w:pPr>
            <w:r>
              <w:rPr>
                <w:rFonts w:ascii="Times New Roman"/>
                <w:b/>
                <w:i w:val="false"/>
                <w:color w:val="000000"/>
              </w:rPr>
              <w:t xml:space="preserve"> 599-бап. Салықтың, төлемақының, алымның және өсімпұлдың артық төленген сомаларын есепке жатқызу</w:t>
            </w:r>
          </w:p>
          <w:bookmarkEnd w:id="7302"/>
          <w:bookmarkStart w:name="z5026" w:id="7303"/>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белгіленбесе, салықтың, төлемақының, алымның және өсімпұлдың артық төленген сомаларын есепке жатқызу салық төлеушінің (салық агентінің) салықтарды, басқа да міндетті төлемдерді, кедендік төлемдерді, өсімпұлдарды және айыппұлдарды есепке жатқызуды және қайтаруды жүргізуге ұсынған салықтық өтініші (бұдан әрі осы Кодекстің осы бабының және 600-бабының мақсаты үшін - есепке жатқызуға салықтық өтініш) бойынша, сондай-ақ осы Кодекстің осы бабында және 600-бабында көзделген басқа да негіздер бойынша жүргізіледі.</w:t>
            </w:r>
          </w:p>
          <w:bookmarkEnd w:id="7303"/>
          <w:bookmarkStart w:name="z5027" w:id="7304"/>
          <w:p>
            <w:pPr>
              <w:spacing w:after="20"/>
              <w:ind w:left="20"/>
              <w:jc w:val="both"/>
            </w:pPr>
            <w:r>
              <w:rPr>
                <w:rFonts w:ascii="Times New Roman"/>
                <w:b w:val="false"/>
                <w:i w:val="false"/>
                <w:color w:val="000000"/>
                <w:sz w:val="20"/>
              </w:rPr>
              <w:t>
</w:t>
            </w:r>
            <w:r>
              <w:rPr>
                <w:rFonts w:ascii="Times New Roman"/>
                <w:b/>
                <w:i w:val="false"/>
                <w:color w:val="000000"/>
                <w:sz w:val="20"/>
              </w:rPr>
              <w:t>2. Өткен салық кезеңдеріндегі салықтың, төлемақының, алымның және өсімпұлдың осы түрі бойынша есеп-қисаптар ескеріле отырып, салықтың, төлемақының, алымның және өсімпұлдың салық кезеңінде бюджетке төленген (есепке жатқызылған және қайтарылған сомаларды есепке ала отырып) және есептелген, есепке жазылған (кемітуді есепке ала отырып) сомалары арасындағы оң айырма салықтың, төлемақының, алымның және өсімпұлдың артық төленген сомасы болып табылады.</w:t>
            </w:r>
          </w:p>
          <w:bookmarkEnd w:id="7304"/>
          <w:bookmarkStart w:name="z5028" w:id="7305"/>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217-бабына сәйкес бейрезидент салық төлеушіге қайтарылуға жататын, төленген салық сомасы да салықтың артық төленген сомасы болып табылады.</w:t>
            </w:r>
          </w:p>
          <w:bookmarkEnd w:id="7305"/>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3-тармақтың бірінші абзацы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(01.01.2021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осы бабының және 600 және 602-баптарының мақсатында:</w:t>
            </w:r>
          </w:p>
          <w:bookmarkStart w:name="z5030" w:id="7306"/>
          <w:p>
            <w:pPr>
              <w:spacing w:after="20"/>
              <w:ind w:left="20"/>
              <w:jc w:val="both"/>
            </w:pPr>
            <w:r>
              <w:rPr>
                <w:rFonts w:ascii="Times New Roman"/>
                <w:b w:val="false"/>
                <w:i w:val="false"/>
                <w:color w:val="000000"/>
                <w:sz w:val="20"/>
              </w:rPr>
              <w:t>
</w:t>
            </w:r>
            <w:r>
              <w:rPr>
                <w:rFonts w:ascii="Times New Roman"/>
                <w:b/>
                <w:i w:val="false"/>
                <w:color w:val="000000"/>
                <w:sz w:val="20"/>
              </w:rPr>
              <w:t>1) жер учаскелерін, жер бетіндегі көздерден алынатын су ресурстарын, кеме жүзетін су жолдарын пайдаланғаны, қоршаған ортаға эмиссия, радиожиілік спектрін пайдаланғаны, қалааралық және (немесе) халықаралық телефон байланысын, сондай-ақ ұялы байланыстарды бергені, сыртқы (көрнекі) жарнаманы орналастырғаны үшін төленетін төлемақы – төлемақы болып табылады;</w:t>
            </w:r>
          </w:p>
          <w:bookmarkEnd w:id="7306"/>
          <w:bookmarkStart w:name="z5031" w:id="7307"/>
          <w:p>
            <w:pPr>
              <w:spacing w:after="20"/>
              <w:ind w:left="20"/>
              <w:jc w:val="both"/>
            </w:pPr>
            <w:r>
              <w:rPr>
                <w:rFonts w:ascii="Times New Roman"/>
                <w:b w:val="false"/>
                <w:i w:val="false"/>
                <w:color w:val="000000"/>
                <w:sz w:val="20"/>
              </w:rPr>
              <w:t>
</w:t>
            </w:r>
            <w:r>
              <w:rPr>
                <w:rFonts w:ascii="Times New Roman"/>
                <w:b/>
                <w:i w:val="false"/>
                <w:color w:val="000000"/>
                <w:sz w:val="20"/>
              </w:rPr>
              <w:t>2) аукциондардан алынатын алым – алым болып табылады.</w:t>
            </w:r>
          </w:p>
          <w:bookmarkEnd w:id="7307"/>
          <w:bookmarkStart w:name="z5032" w:id="7308"/>
          <w:p>
            <w:pPr>
              <w:spacing w:after="20"/>
              <w:ind w:left="20"/>
              <w:jc w:val="both"/>
            </w:pPr>
            <w:r>
              <w:rPr>
                <w:rFonts w:ascii="Times New Roman"/>
                <w:b w:val="false"/>
                <w:i w:val="false"/>
                <w:color w:val="000000"/>
                <w:sz w:val="20"/>
              </w:rPr>
              <w:t>
</w:t>
            </w:r>
            <w:r>
              <w:rPr>
                <w:rFonts w:ascii="Times New Roman"/>
                <w:b/>
                <w:i w:val="false"/>
                <w:color w:val="000000"/>
                <w:sz w:val="20"/>
              </w:rPr>
              <w:t>4. Салықтың, төлемақының, алымның және өсімпұлдың артық төленген сомасын есепке жатқызуды салық төлеушінің жеке шоты бойынша артық төленген сома есептеулі тұратын салық органы ұлттық валютада жүргізеді.</w:t>
            </w:r>
          </w:p>
          <w:bookmarkEnd w:id="7308"/>
          <w:bookmarkStart w:name="z5033" w:id="7309"/>
          <w:p>
            <w:pPr>
              <w:spacing w:after="20"/>
              <w:ind w:left="20"/>
              <w:jc w:val="both"/>
            </w:pPr>
            <w:r>
              <w:rPr>
                <w:rFonts w:ascii="Times New Roman"/>
                <w:b w:val="false"/>
                <w:i w:val="false"/>
                <w:color w:val="000000"/>
                <w:sz w:val="20"/>
              </w:rPr>
              <w:t>
</w:t>
            </w:r>
            <w:r>
              <w:rPr>
                <w:rFonts w:ascii="Times New Roman"/>
                <w:b/>
                <w:i w:val="false"/>
                <w:color w:val="000000"/>
                <w:sz w:val="20"/>
              </w:rPr>
              <w:t>5. Салықтың, төлемақының, алымның және өсімпұлдың артық төленген сомаларын, осы баптың 13 – 16-тармақтарында көзделген жағдайларды қоспағанда, басқа салық төлеушінің салық берешегін өтеу есебіне есепке алуға жатқызылмайды.</w:t>
            </w:r>
          </w:p>
          <w:bookmarkEnd w:id="7309"/>
          <w:bookmarkStart w:name="z5034" w:id="7310"/>
          <w:p>
            <w:pPr>
              <w:spacing w:after="20"/>
              <w:ind w:left="20"/>
              <w:jc w:val="both"/>
            </w:pPr>
            <w:r>
              <w:rPr>
                <w:rFonts w:ascii="Times New Roman"/>
                <w:b w:val="false"/>
                <w:i w:val="false"/>
                <w:color w:val="000000"/>
                <w:sz w:val="20"/>
              </w:rPr>
              <w:t>
</w:t>
            </w:r>
            <w:r>
              <w:rPr>
                <w:rFonts w:ascii="Times New Roman"/>
                <w:b/>
                <w:i w:val="false"/>
                <w:color w:val="000000"/>
                <w:sz w:val="20"/>
              </w:rPr>
              <w:t>6. Салық төлеушінің акцизделетін тауарларды өндіру бойынша қызметін тоқтатқан және бұрын алынған есепке алу-бақылау маркаларын қабылдау-беру актісі бойынша салық органына қайтарған жағдайларды қоспағанда, есепке алу-бақылау маркаларымен таңбалануға жататын аталған тауарларға акциздің артық төленген сомасын салықтың, төлемақының осы және басқа түрлері бойынша салық берешегін өтеу есебіне есепке жатқызу жүргізілмейді.</w:t>
            </w:r>
          </w:p>
          <w:bookmarkEnd w:id="7310"/>
          <w:bookmarkStart w:name="z5035" w:id="7311"/>
          <w:p>
            <w:pPr>
              <w:spacing w:after="20"/>
              <w:ind w:left="20"/>
              <w:jc w:val="both"/>
            </w:pPr>
            <w:r>
              <w:rPr>
                <w:rFonts w:ascii="Times New Roman"/>
                <w:b w:val="false"/>
                <w:i w:val="false"/>
                <w:color w:val="000000"/>
                <w:sz w:val="20"/>
              </w:rPr>
              <w:t>
</w:t>
            </w:r>
            <w:r>
              <w:rPr>
                <w:rFonts w:ascii="Times New Roman"/>
                <w:b/>
                <w:i w:val="false"/>
                <w:color w:val="000000"/>
                <w:sz w:val="20"/>
              </w:rPr>
              <w:t>7. Салық есептілігін ұсыну мерзімі ұзартылған жағдайда, ол ұсынылған күнге дейін артық төленген соманы есепке жатқызу жүргізілмейді.</w:t>
            </w:r>
          </w:p>
          <w:bookmarkEnd w:id="7311"/>
          <w:bookmarkStart w:name="z5036" w:id="7312"/>
          <w:p>
            <w:pPr>
              <w:spacing w:after="20"/>
              <w:ind w:left="20"/>
              <w:jc w:val="both"/>
            </w:pPr>
            <w:r>
              <w:rPr>
                <w:rFonts w:ascii="Times New Roman"/>
                <w:b w:val="false"/>
                <w:i w:val="false"/>
                <w:color w:val="000000"/>
                <w:sz w:val="20"/>
              </w:rPr>
              <w:t>
</w:t>
            </w:r>
            <w:r>
              <w:rPr>
                <w:rFonts w:ascii="Times New Roman"/>
                <w:b/>
                <w:i w:val="false"/>
                <w:color w:val="000000"/>
                <w:sz w:val="20"/>
              </w:rPr>
              <w:t>8. Есепке жатқызуды жүргізу мерзімі:</w:t>
            </w:r>
          </w:p>
          <w:bookmarkEnd w:id="7312"/>
          <w:bookmarkStart w:name="z5037" w:id="7313"/>
          <w:p>
            <w:pPr>
              <w:spacing w:after="20"/>
              <w:ind w:left="20"/>
              <w:jc w:val="both"/>
            </w:pPr>
            <w:r>
              <w:rPr>
                <w:rFonts w:ascii="Times New Roman"/>
                <w:b w:val="false"/>
                <w:i w:val="false"/>
                <w:color w:val="000000"/>
                <w:sz w:val="20"/>
              </w:rPr>
              <w:t>
</w:t>
            </w:r>
            <w:r>
              <w:rPr>
                <w:rFonts w:ascii="Times New Roman"/>
                <w:b/>
                <w:i w:val="false"/>
                <w:color w:val="000000"/>
                <w:sz w:val="20"/>
              </w:rPr>
              <w:t>1) есепке жатқызуға салықтық өтініш бойынша – осындай өтініш салық органына ұсынылған күннен бастап;</w:t>
            </w:r>
          </w:p>
          <w:bookmarkEnd w:id="7313"/>
          <w:bookmarkStart w:name="z5038" w:id="7314"/>
          <w:p>
            <w:pPr>
              <w:spacing w:after="20"/>
              <w:ind w:left="20"/>
              <w:jc w:val="both"/>
            </w:pPr>
            <w:r>
              <w:rPr>
                <w:rFonts w:ascii="Times New Roman"/>
                <w:b w:val="false"/>
                <w:i w:val="false"/>
                <w:color w:val="000000"/>
                <w:sz w:val="20"/>
              </w:rPr>
              <w:t>
</w:t>
            </w:r>
            <w:r>
              <w:rPr>
                <w:rFonts w:ascii="Times New Roman"/>
                <w:b/>
                <w:i w:val="false"/>
                <w:color w:val="000000"/>
                <w:sz w:val="20"/>
              </w:rPr>
              <w:t>2) өтінішсіз – жеке шотта артық төленген сома түзілген күннен бастап он жұмыс күнін құрайды.</w:t>
            </w:r>
          </w:p>
          <w:bookmarkEnd w:id="7314"/>
          <w:bookmarkStart w:name="z5039" w:id="7315"/>
          <w:p>
            <w:pPr>
              <w:spacing w:after="20"/>
              <w:ind w:left="20"/>
              <w:jc w:val="both"/>
            </w:pPr>
            <w:r>
              <w:rPr>
                <w:rFonts w:ascii="Times New Roman"/>
                <w:b w:val="false"/>
                <w:i w:val="false"/>
                <w:color w:val="000000"/>
                <w:sz w:val="20"/>
              </w:rPr>
              <w:t>
</w:t>
            </w:r>
            <w:r>
              <w:rPr>
                <w:rFonts w:ascii="Times New Roman"/>
                <w:b/>
                <w:i w:val="false"/>
                <w:color w:val="000000"/>
                <w:sz w:val="20"/>
              </w:rPr>
              <w:t xml:space="preserve">9. Салық органы салық, төлемақы, алым бойынша мерзімі бұзыла отырып, есепке жатқызу жүргізілген, олардың артық төленген сомасын есепке жатқызуға салықтық өтініш бойынша есепке жатқызуды жүргізу мерзімін бұзған жағдайда, мерзімін өткізіп алған әрбір күн үшін салық органы салық төлеушінің пайдасына өсімпұл есептейді. Өсімпұл есепке жатқызуды жүргізу күнін қоса алғанда, есепке жатқызу мерзімі аяқталған күннен кейінгі күннен бастап мерзімін өткізіп алған әрбір күн үшін Қазақстан Республикасының Ұлттық Банкі белгілеген қайта қаржыландырудың ресми мөлшерлемесінің </w:t>
            </w:r>
            <w:r>
              <w:rPr>
                <w:rFonts w:ascii="Times New Roman"/>
                <w:b/>
                <w:i w:val="false"/>
                <w:color w:val="000000"/>
                <w:sz w:val="20"/>
              </w:rPr>
              <w:t>1</w:t>
            </w:r>
            <w:r>
              <w:rPr>
                <w:rFonts w:ascii="Times New Roman"/>
                <w:b/>
                <w:i w:val="false"/>
                <w:color w:val="000000"/>
                <w:sz w:val="20"/>
              </w:rPr>
              <w:t>,</w:t>
            </w:r>
            <w:r>
              <w:rPr>
                <w:rFonts w:ascii="Times New Roman"/>
                <w:b/>
                <w:i w:val="false"/>
                <w:color w:val="000000"/>
                <w:sz w:val="20"/>
              </w:rPr>
              <w:t>2</w:t>
            </w:r>
            <w:r>
              <w:rPr>
                <w:rFonts w:ascii="Times New Roman"/>
                <w:b/>
                <w:i w:val="false"/>
                <w:color w:val="000000"/>
                <w:sz w:val="20"/>
              </w:rPr>
              <w:t>5 еселенген мөлшерінде есепке жазылады.</w:t>
            </w:r>
          </w:p>
          <w:bookmarkEnd w:id="7315"/>
          <w:bookmarkStart w:name="z5040" w:id="7316"/>
          <w:p>
            <w:pPr>
              <w:spacing w:after="20"/>
              <w:ind w:left="20"/>
              <w:jc w:val="both"/>
            </w:pPr>
            <w:r>
              <w:rPr>
                <w:rFonts w:ascii="Times New Roman"/>
                <w:b w:val="false"/>
                <w:i w:val="false"/>
                <w:color w:val="000000"/>
                <w:sz w:val="20"/>
              </w:rPr>
              <w:t>
</w:t>
            </w:r>
            <w:r>
              <w:rPr>
                <w:rFonts w:ascii="Times New Roman"/>
                <w:b/>
                <w:i w:val="false"/>
                <w:color w:val="000000"/>
                <w:sz w:val="20"/>
              </w:rPr>
              <w:t>10. Салық төлеушінің пайдасына есепке жазылған өсімпұлдар сомасы тиісті бюджет сыныптамасының коды бойынша бюджетке түсімдердің есебіне салықтың, төлемақының, алымның артық төленген сомаларын есепке жатқызу жүргізілген күні есепке жатқызуға салықтық өтініште көрсетілген салық төлеушінің банк шотына аударылуға жатады.</w:t>
            </w:r>
          </w:p>
          <w:bookmarkEnd w:id="7316"/>
          <w:bookmarkStart w:name="z5041" w:id="7317"/>
          <w:p>
            <w:pPr>
              <w:spacing w:after="20"/>
              <w:ind w:left="20"/>
              <w:jc w:val="both"/>
            </w:pPr>
            <w:r>
              <w:rPr>
                <w:rFonts w:ascii="Times New Roman"/>
                <w:b w:val="false"/>
                <w:i w:val="false"/>
                <w:color w:val="000000"/>
                <w:sz w:val="20"/>
              </w:rPr>
              <w:t>
</w:t>
            </w:r>
            <w:r>
              <w:rPr>
                <w:rFonts w:ascii="Times New Roman"/>
                <w:b/>
                <w:i w:val="false"/>
                <w:color w:val="000000"/>
                <w:sz w:val="20"/>
              </w:rPr>
              <w:t>11. Салықтың, төлемақының, алымның артық төленген сомасы салық берешегін өтеу және алдағы төлемдерді төлеу есебіне мынадай тәртіппен:</w:t>
            </w:r>
          </w:p>
          <w:bookmarkEnd w:id="7317"/>
          <w:bookmarkStart w:name="z5042" w:id="7318"/>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төлеушінің өтінішінсіз:</w:t>
            </w:r>
          </w:p>
          <w:bookmarkEnd w:id="7318"/>
          <w:bookmarkStart w:name="z5043" w:id="7319"/>
          <w:p>
            <w:pPr>
              <w:spacing w:after="20"/>
              <w:ind w:left="20"/>
              <w:jc w:val="both"/>
            </w:pPr>
            <w:r>
              <w:rPr>
                <w:rFonts w:ascii="Times New Roman"/>
                <w:b w:val="false"/>
                <w:i w:val="false"/>
                <w:color w:val="000000"/>
                <w:sz w:val="20"/>
              </w:rPr>
              <w:t>
</w:t>
            </w:r>
            <w:r>
              <w:rPr>
                <w:rFonts w:ascii="Times New Roman"/>
                <w:b/>
                <w:i w:val="false"/>
                <w:color w:val="000000"/>
                <w:sz w:val="20"/>
              </w:rPr>
              <w:t>салықтар, төлемақылар, алым бойынша бересіні;</w:t>
            </w:r>
          </w:p>
          <w:bookmarkEnd w:id="7319"/>
          <w:bookmarkStart w:name="z5044" w:id="7320"/>
          <w:p>
            <w:pPr>
              <w:spacing w:after="20"/>
              <w:ind w:left="20"/>
              <w:jc w:val="both"/>
            </w:pPr>
            <w:r>
              <w:rPr>
                <w:rFonts w:ascii="Times New Roman"/>
                <w:b w:val="false"/>
                <w:i w:val="false"/>
                <w:color w:val="000000"/>
                <w:sz w:val="20"/>
              </w:rPr>
              <w:t>
</w:t>
            </w:r>
            <w:r>
              <w:rPr>
                <w:rFonts w:ascii="Times New Roman"/>
                <w:b/>
                <w:i w:val="false"/>
                <w:color w:val="000000"/>
                <w:sz w:val="20"/>
              </w:rPr>
              <w:t>салықтың, төлемақының, алымның осы түрі бойынша өсімпұлды;</w:t>
            </w:r>
          </w:p>
          <w:bookmarkEnd w:id="7320"/>
          <w:bookmarkStart w:name="z8465" w:id="7321"/>
          <w:p>
            <w:pPr>
              <w:spacing w:after="20"/>
              <w:ind w:left="20"/>
              <w:jc w:val="both"/>
            </w:pPr>
            <w:r>
              <w:rPr>
                <w:rFonts w:ascii="Times New Roman"/>
                <w:b w:val="false"/>
                <w:i w:val="false"/>
                <w:color w:val="000000"/>
                <w:sz w:val="20"/>
              </w:rPr>
              <w:t>
</w:t>
            </w:r>
            <w:r>
              <w:rPr>
                <w:rFonts w:ascii="Times New Roman"/>
                <w:b/>
                <w:i w:val="false"/>
                <w:color w:val="000000"/>
                <w:sz w:val="20"/>
              </w:rPr>
              <w:t>салықтың, төлемақының, алымның осы түрі бойынша айыппұлды – өтеу есебіне;</w:t>
            </w:r>
          </w:p>
          <w:bookmarkEnd w:id="7321"/>
          <w:bookmarkStart w:name="z5045" w:id="7322"/>
          <w:p>
            <w:pPr>
              <w:spacing w:after="20"/>
              <w:ind w:left="20"/>
              <w:jc w:val="both"/>
            </w:pPr>
            <w:r>
              <w:rPr>
                <w:rFonts w:ascii="Times New Roman"/>
                <w:b w:val="false"/>
                <w:i w:val="false"/>
                <w:color w:val="000000"/>
                <w:sz w:val="20"/>
              </w:rPr>
              <w:t>
</w:t>
            </w:r>
            <w:r>
              <w:rPr>
                <w:rFonts w:ascii="Times New Roman"/>
                <w:b/>
                <w:i w:val="false"/>
                <w:color w:val="000000"/>
                <w:sz w:val="20"/>
              </w:rPr>
              <w:t>2) есепке жатқызуға салықтық өтініш бойынша:</w:t>
            </w:r>
          </w:p>
          <w:bookmarkEnd w:id="7322"/>
          <w:bookmarkStart w:name="z5046" w:id="7323"/>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есепке жатқызуға салықтық өтінішінде көрсеткен салықтың, төлемақының, алымның түрі бойынша бересіні өтеу;</w:t>
            </w:r>
          </w:p>
          <w:bookmarkEnd w:id="7323"/>
          <w:bookmarkStart w:name="z5047" w:id="7324"/>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есепке жатқызуға салықтық өтінішінде көрсеткен салықтың, төлемақының, алымның түрі бойынша өсімпұлды өтеу;</w:t>
            </w:r>
          </w:p>
          <w:bookmarkEnd w:id="7324"/>
          <w:bookmarkStart w:name="z5048" w:id="7325"/>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есепке жатқызуға салықтық өтінішінде көрсеткен салықтың, төлемақының, алымның түрі бойынша айыппұлды өтеу;</w:t>
            </w:r>
          </w:p>
          <w:bookmarkEnd w:id="7325"/>
          <w:bookmarkStart w:name="z5049" w:id="7326"/>
          <w:p>
            <w:pPr>
              <w:spacing w:after="20"/>
              <w:ind w:left="20"/>
              <w:jc w:val="both"/>
            </w:pPr>
            <w:r>
              <w:rPr>
                <w:rFonts w:ascii="Times New Roman"/>
                <w:b w:val="false"/>
                <w:i w:val="false"/>
                <w:color w:val="000000"/>
                <w:sz w:val="20"/>
              </w:rPr>
              <w:t>
</w:t>
            </w:r>
            <w:r>
              <w:rPr>
                <w:rFonts w:ascii="Times New Roman"/>
                <w:b/>
                <w:i w:val="false"/>
                <w:color w:val="000000"/>
                <w:sz w:val="20"/>
              </w:rPr>
              <w:t>егер осы баптың 13 және 15-тармақтарында өзгеше белгіленбесе, салық төлеуші есепке жатқызуға салықтық өтінішінде көрсеткен салықтың, төлемақының, алымның түрі бойынша алдағы төлемдерді – төлеу есебіне міндетті түрде есепке жатқызылады.</w:t>
            </w:r>
          </w:p>
          <w:bookmarkEnd w:id="7326"/>
          <w:bookmarkStart w:name="z5050" w:id="7327"/>
          <w:p>
            <w:pPr>
              <w:spacing w:after="20"/>
              <w:ind w:left="20"/>
              <w:jc w:val="both"/>
            </w:pPr>
            <w:r>
              <w:rPr>
                <w:rFonts w:ascii="Times New Roman"/>
                <w:b w:val="false"/>
                <w:i w:val="false"/>
                <w:color w:val="000000"/>
                <w:sz w:val="20"/>
              </w:rPr>
              <w:t>
</w:t>
            </w:r>
            <w:r>
              <w:rPr>
                <w:rFonts w:ascii="Times New Roman"/>
                <w:b/>
                <w:i w:val="false"/>
                <w:color w:val="000000"/>
                <w:sz w:val="20"/>
              </w:rPr>
              <w:t>12. Өсімпұлдардың бюджетке артық төленген сомасы мынадай тәртіппен:</w:t>
            </w:r>
          </w:p>
          <w:bookmarkEnd w:id="7327"/>
          <w:bookmarkStart w:name="z5051" w:id="7328"/>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төлеушінің өтінішінсіз:</w:t>
            </w:r>
          </w:p>
          <w:bookmarkEnd w:id="7328"/>
          <w:bookmarkStart w:name="z5052" w:id="7329"/>
          <w:p>
            <w:pPr>
              <w:spacing w:after="20"/>
              <w:ind w:left="20"/>
              <w:jc w:val="both"/>
            </w:pPr>
            <w:r>
              <w:rPr>
                <w:rFonts w:ascii="Times New Roman"/>
                <w:b w:val="false"/>
                <w:i w:val="false"/>
                <w:color w:val="000000"/>
                <w:sz w:val="20"/>
              </w:rPr>
              <w:t>
</w:t>
            </w:r>
            <w:r>
              <w:rPr>
                <w:rFonts w:ascii="Times New Roman"/>
                <w:b/>
                <w:i w:val="false"/>
                <w:color w:val="000000"/>
                <w:sz w:val="20"/>
              </w:rPr>
              <w:t>салықтың, төлемақының, алымның осы түрі бойынша бересіні;</w:t>
            </w:r>
          </w:p>
          <w:bookmarkEnd w:id="7329"/>
          <w:bookmarkStart w:name="z5053" w:id="7330"/>
          <w:p>
            <w:pPr>
              <w:spacing w:after="20"/>
              <w:ind w:left="20"/>
              <w:jc w:val="both"/>
            </w:pPr>
            <w:r>
              <w:rPr>
                <w:rFonts w:ascii="Times New Roman"/>
                <w:b w:val="false"/>
                <w:i w:val="false"/>
                <w:color w:val="000000"/>
                <w:sz w:val="20"/>
              </w:rPr>
              <w:t>
</w:t>
            </w:r>
            <w:r>
              <w:rPr>
                <w:rFonts w:ascii="Times New Roman"/>
                <w:b/>
                <w:i w:val="false"/>
                <w:color w:val="000000"/>
                <w:sz w:val="20"/>
              </w:rPr>
              <w:t>салықтың, төлемақының, алымның осы түрі бойынша айыппұлдарды өтеу есебіне;</w:t>
            </w:r>
          </w:p>
          <w:bookmarkEnd w:id="7330"/>
          <w:bookmarkStart w:name="z5054" w:id="7331"/>
          <w:p>
            <w:pPr>
              <w:spacing w:after="20"/>
              <w:ind w:left="20"/>
              <w:jc w:val="both"/>
            </w:pPr>
            <w:r>
              <w:rPr>
                <w:rFonts w:ascii="Times New Roman"/>
                <w:b w:val="false"/>
                <w:i w:val="false"/>
                <w:color w:val="000000"/>
                <w:sz w:val="20"/>
              </w:rPr>
              <w:t>
</w:t>
            </w:r>
            <w:r>
              <w:rPr>
                <w:rFonts w:ascii="Times New Roman"/>
                <w:b/>
                <w:i w:val="false"/>
                <w:color w:val="000000"/>
                <w:sz w:val="20"/>
              </w:rPr>
              <w:t>2) есепке жатқызуға салықтық өтініші бойынша:</w:t>
            </w:r>
          </w:p>
          <w:bookmarkEnd w:id="7331"/>
          <w:bookmarkStart w:name="z5055" w:id="7332"/>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есепке жатқызуға салықтық өтінішінде көрсеткен салықтың, төлемақының, алымның түрі бойынша бересіні өтеу;</w:t>
            </w:r>
          </w:p>
          <w:bookmarkEnd w:id="7332"/>
          <w:bookmarkStart w:name="z5056" w:id="7333"/>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есепке жатқызуға салықтық өтінішінде көрсеткен салықтың, төлемақының, алымның түрі бойынша өсімпұлды өтеу;</w:t>
            </w:r>
          </w:p>
          <w:bookmarkEnd w:id="7333"/>
          <w:bookmarkStart w:name="z5057" w:id="7334"/>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есепке жатқызуға салықтық өтінішінде көрсеткен салықтың, төлемақының, алымның түрі бойынша айыппұлды өтеу;</w:t>
            </w:r>
          </w:p>
          <w:bookmarkEnd w:id="7334"/>
          <w:bookmarkStart w:name="z5058" w:id="7335"/>
          <w:p>
            <w:pPr>
              <w:spacing w:after="20"/>
              <w:ind w:left="20"/>
              <w:jc w:val="both"/>
            </w:pPr>
            <w:r>
              <w:rPr>
                <w:rFonts w:ascii="Times New Roman"/>
                <w:b w:val="false"/>
                <w:i w:val="false"/>
                <w:color w:val="000000"/>
                <w:sz w:val="20"/>
              </w:rPr>
              <w:t>
</w:t>
            </w:r>
            <w:r>
              <w:rPr>
                <w:rFonts w:ascii="Times New Roman"/>
                <w:b/>
                <w:i w:val="false"/>
                <w:color w:val="000000"/>
                <w:sz w:val="20"/>
              </w:rPr>
              <w:t>егер осы баптың 14 және 16-тармақтарында өзгеше белгіленбесе, салық төлеуші есепке жатқызуға салықтық өтінішінде көрсеткен салықтың, төлемақының, алымның түрі бойынша алдағы төлемдерді төлеу есебіне есепке жатқызылуға тиіс.</w:t>
            </w:r>
          </w:p>
          <w:bookmarkEnd w:id="7335"/>
          <w:bookmarkStart w:name="z5059" w:id="7336"/>
          <w:p>
            <w:pPr>
              <w:spacing w:after="20"/>
              <w:ind w:left="20"/>
              <w:jc w:val="both"/>
            </w:pPr>
            <w:r>
              <w:rPr>
                <w:rFonts w:ascii="Times New Roman"/>
                <w:b w:val="false"/>
                <w:i w:val="false"/>
                <w:color w:val="000000"/>
                <w:sz w:val="20"/>
              </w:rPr>
              <w:t>
</w:t>
            </w:r>
            <w:r>
              <w:rPr>
                <w:rFonts w:ascii="Times New Roman"/>
                <w:b/>
                <w:i w:val="false"/>
                <w:color w:val="000000"/>
                <w:sz w:val="20"/>
              </w:rPr>
              <w:t>13. Есепке жатқызуға салықтық өтініш негізінде заңды тұлға салығының, төлемақысының, алымының артық төленген сомасы осы баптың 1-тармағында белгіленген тәртіппен есепке жатқызу жүргізілгеннен кейін:</w:t>
            </w:r>
          </w:p>
          <w:bookmarkEnd w:id="7336"/>
          <w:bookmarkStart w:name="z5060" w:id="7337"/>
          <w:p>
            <w:pPr>
              <w:spacing w:after="20"/>
              <w:ind w:left="20"/>
              <w:jc w:val="both"/>
            </w:pPr>
            <w:r>
              <w:rPr>
                <w:rFonts w:ascii="Times New Roman"/>
                <w:b w:val="false"/>
                <w:i w:val="false"/>
                <w:color w:val="000000"/>
                <w:sz w:val="20"/>
              </w:rPr>
              <w:t>
</w:t>
            </w:r>
            <w:r>
              <w:rPr>
                <w:rFonts w:ascii="Times New Roman"/>
                <w:b/>
                <w:i w:val="false"/>
                <w:color w:val="000000"/>
                <w:sz w:val="20"/>
              </w:rPr>
              <w:t>1) салықтың, төлемақының, алымның осы түрі бойынша құрылымдық бөлімшенің бересісін;</w:t>
            </w:r>
          </w:p>
          <w:bookmarkEnd w:id="7337"/>
          <w:bookmarkStart w:name="z5061" w:id="7338"/>
          <w:p>
            <w:pPr>
              <w:spacing w:after="20"/>
              <w:ind w:left="20"/>
              <w:jc w:val="both"/>
            </w:pPr>
            <w:r>
              <w:rPr>
                <w:rFonts w:ascii="Times New Roman"/>
                <w:b w:val="false"/>
                <w:i w:val="false"/>
                <w:color w:val="000000"/>
                <w:sz w:val="20"/>
              </w:rPr>
              <w:t>
</w:t>
            </w:r>
            <w:r>
              <w:rPr>
                <w:rFonts w:ascii="Times New Roman"/>
                <w:b/>
                <w:i w:val="false"/>
                <w:color w:val="000000"/>
                <w:sz w:val="20"/>
              </w:rPr>
              <w:t>2) салықтың, төлемақының, алымның осы түрі бойынша құрылымдық бөлімшенің өсімпұлын;</w:t>
            </w:r>
          </w:p>
          <w:bookmarkEnd w:id="7338"/>
          <w:bookmarkStart w:name="z5062" w:id="7339"/>
          <w:p>
            <w:pPr>
              <w:spacing w:after="20"/>
              <w:ind w:left="20"/>
              <w:jc w:val="both"/>
            </w:pPr>
            <w:r>
              <w:rPr>
                <w:rFonts w:ascii="Times New Roman"/>
                <w:b w:val="false"/>
                <w:i w:val="false"/>
                <w:color w:val="000000"/>
                <w:sz w:val="20"/>
              </w:rPr>
              <w:t>
</w:t>
            </w:r>
            <w:r>
              <w:rPr>
                <w:rFonts w:ascii="Times New Roman"/>
                <w:b/>
                <w:i w:val="false"/>
                <w:color w:val="000000"/>
                <w:sz w:val="20"/>
              </w:rPr>
              <w:t>3) салықтың, төлемақының, алымның осы түрі бойынша құрылымдық бөлімшенің айыппұлын;</w:t>
            </w:r>
          </w:p>
          <w:bookmarkEnd w:id="7339"/>
          <w:bookmarkStart w:name="z5063" w:id="7340"/>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төлеуші есепке жатқызуға салықтық өтінішінде көрсеткен салықтың, төлемақының, алымның түрі бойынша құрылымдық бөлімшенің бересісін; </w:t>
            </w:r>
          </w:p>
          <w:bookmarkEnd w:id="7340"/>
          <w:bookmarkStart w:name="z5064" w:id="7341"/>
          <w:p>
            <w:pPr>
              <w:spacing w:after="20"/>
              <w:ind w:left="20"/>
              <w:jc w:val="both"/>
            </w:pPr>
            <w:r>
              <w:rPr>
                <w:rFonts w:ascii="Times New Roman"/>
                <w:b w:val="false"/>
                <w:i w:val="false"/>
                <w:color w:val="000000"/>
                <w:sz w:val="20"/>
              </w:rPr>
              <w:t>
</w:t>
            </w:r>
            <w:r>
              <w:rPr>
                <w:rFonts w:ascii="Times New Roman"/>
                <w:b/>
                <w:i w:val="false"/>
                <w:color w:val="000000"/>
                <w:sz w:val="20"/>
              </w:rPr>
              <w:t>5) салық төлеуші есепке жатқызуға салықтық өтінішінде көрсеткен салықтың, төлемақының, алымның түрі бойынша құрылымдық бөлімшенің өсімпұлын;</w:t>
            </w:r>
          </w:p>
          <w:bookmarkEnd w:id="7341"/>
          <w:bookmarkStart w:name="z5065" w:id="7342"/>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төлеуші есепке жатқызуға салықтық өтінішінде көрсеткен салықтың, төлемақының, алымның түрі бойынша құрылымдық бөлімшенің айыппұлын өтеу есебіне есепке жатқызылады. </w:t>
            </w:r>
          </w:p>
          <w:bookmarkEnd w:id="7342"/>
          <w:bookmarkStart w:name="z5066" w:id="7343"/>
          <w:p>
            <w:pPr>
              <w:spacing w:after="20"/>
              <w:ind w:left="20"/>
              <w:jc w:val="both"/>
            </w:pPr>
            <w:r>
              <w:rPr>
                <w:rFonts w:ascii="Times New Roman"/>
                <w:b w:val="false"/>
                <w:i w:val="false"/>
                <w:color w:val="000000"/>
                <w:sz w:val="20"/>
              </w:rPr>
              <w:t>
</w:t>
            </w:r>
            <w:r>
              <w:rPr>
                <w:rFonts w:ascii="Times New Roman"/>
                <w:b/>
                <w:i w:val="false"/>
                <w:color w:val="000000"/>
                <w:sz w:val="20"/>
              </w:rPr>
              <w:t>14. Есепке жатқызуға салықтық өтініш негізінде заңды тұлға өсімпұлдарының артық төленген сомасы осы баптың 12-тармағында белгіленген тәртіппен есепке жатқызу жүргізілгеннен кейін:</w:t>
            </w:r>
          </w:p>
          <w:bookmarkEnd w:id="7343"/>
          <w:bookmarkStart w:name="z5067" w:id="7344"/>
          <w:p>
            <w:pPr>
              <w:spacing w:after="20"/>
              <w:ind w:left="20"/>
              <w:jc w:val="both"/>
            </w:pPr>
            <w:r>
              <w:rPr>
                <w:rFonts w:ascii="Times New Roman"/>
                <w:b w:val="false"/>
                <w:i w:val="false"/>
                <w:color w:val="000000"/>
                <w:sz w:val="20"/>
              </w:rPr>
              <w:t>
</w:t>
            </w:r>
            <w:r>
              <w:rPr>
                <w:rFonts w:ascii="Times New Roman"/>
                <w:b/>
                <w:i w:val="false"/>
                <w:color w:val="000000"/>
                <w:sz w:val="20"/>
              </w:rPr>
              <w:t>1) салықтың, төлемақының, алымның осы түрі бойынша құрылымдық бөлімшенің бересісін;</w:t>
            </w:r>
          </w:p>
          <w:bookmarkEnd w:id="7344"/>
          <w:bookmarkStart w:name="z5068" w:id="7345"/>
          <w:p>
            <w:pPr>
              <w:spacing w:after="20"/>
              <w:ind w:left="20"/>
              <w:jc w:val="both"/>
            </w:pPr>
            <w:r>
              <w:rPr>
                <w:rFonts w:ascii="Times New Roman"/>
                <w:b w:val="false"/>
                <w:i w:val="false"/>
                <w:color w:val="000000"/>
                <w:sz w:val="20"/>
              </w:rPr>
              <w:t>
</w:t>
            </w:r>
            <w:r>
              <w:rPr>
                <w:rFonts w:ascii="Times New Roman"/>
                <w:b/>
                <w:i w:val="false"/>
                <w:color w:val="000000"/>
                <w:sz w:val="20"/>
              </w:rPr>
              <w:t>2) салықтың, төлемақының, алымның осы түрі бойынша құрылымдық бөлімшенің өсімпұлын;</w:t>
            </w:r>
          </w:p>
          <w:bookmarkEnd w:id="7345"/>
          <w:bookmarkStart w:name="z5069" w:id="7346"/>
          <w:p>
            <w:pPr>
              <w:spacing w:after="20"/>
              <w:ind w:left="20"/>
              <w:jc w:val="both"/>
            </w:pPr>
            <w:r>
              <w:rPr>
                <w:rFonts w:ascii="Times New Roman"/>
                <w:b w:val="false"/>
                <w:i w:val="false"/>
                <w:color w:val="000000"/>
                <w:sz w:val="20"/>
              </w:rPr>
              <w:t>
</w:t>
            </w:r>
            <w:r>
              <w:rPr>
                <w:rFonts w:ascii="Times New Roman"/>
                <w:b/>
                <w:i w:val="false"/>
                <w:color w:val="000000"/>
                <w:sz w:val="20"/>
              </w:rPr>
              <w:t>3) салықтың, төлемақының, алымның осы түрі бойынша құрылымдық бөлімшенің айыппұлын;</w:t>
            </w:r>
          </w:p>
          <w:bookmarkEnd w:id="7346"/>
          <w:bookmarkStart w:name="z7707" w:id="7347"/>
          <w:p>
            <w:pPr>
              <w:spacing w:after="20"/>
              <w:ind w:left="20"/>
              <w:jc w:val="both"/>
            </w:pPr>
            <w:r>
              <w:rPr>
                <w:rFonts w:ascii="Times New Roman"/>
                <w:b w:val="false"/>
                <w:i w:val="false"/>
                <w:color w:val="000000"/>
                <w:sz w:val="20"/>
              </w:rPr>
              <w:t>
</w:t>
            </w:r>
            <w:r>
              <w:rPr>
                <w:rFonts w:ascii="Times New Roman"/>
                <w:b/>
                <w:i w:val="false"/>
                <w:color w:val="000000"/>
                <w:sz w:val="20"/>
              </w:rPr>
              <w:t>4) салық төлеуші есепке жатқызуға салықтық өтінішінде көрсеткен салықтың, төлемақының, алымның түрі бойынша құрылымдық бөлімшенің бересісін;</w:t>
            </w:r>
          </w:p>
          <w:bookmarkEnd w:id="7347"/>
          <w:bookmarkStart w:name="z7708" w:id="7348"/>
          <w:p>
            <w:pPr>
              <w:spacing w:after="20"/>
              <w:ind w:left="20"/>
              <w:jc w:val="both"/>
            </w:pPr>
            <w:r>
              <w:rPr>
                <w:rFonts w:ascii="Times New Roman"/>
                <w:b w:val="false"/>
                <w:i w:val="false"/>
                <w:color w:val="000000"/>
                <w:sz w:val="20"/>
              </w:rPr>
              <w:t>
</w:t>
            </w:r>
            <w:r>
              <w:rPr>
                <w:rFonts w:ascii="Times New Roman"/>
                <w:b/>
                <w:i w:val="false"/>
                <w:color w:val="000000"/>
                <w:sz w:val="20"/>
              </w:rPr>
              <w:t>5) салық төлеуші есепке жатқызуға салықтық өтінішінде көрсеткен салықтың, төлемақының, алымның түрі бойынша құрылымдық бөлімшенің өсімпұлын;</w:t>
            </w:r>
          </w:p>
          <w:bookmarkEnd w:id="7348"/>
          <w:bookmarkStart w:name="z7709" w:id="7349"/>
          <w:p>
            <w:pPr>
              <w:spacing w:after="20"/>
              <w:ind w:left="20"/>
              <w:jc w:val="both"/>
            </w:pPr>
            <w:r>
              <w:rPr>
                <w:rFonts w:ascii="Times New Roman"/>
                <w:b w:val="false"/>
                <w:i w:val="false"/>
                <w:color w:val="000000"/>
                <w:sz w:val="20"/>
              </w:rPr>
              <w:t>
</w:t>
            </w:r>
            <w:r>
              <w:rPr>
                <w:rFonts w:ascii="Times New Roman"/>
                <w:b/>
                <w:i w:val="false"/>
                <w:color w:val="000000"/>
                <w:sz w:val="20"/>
              </w:rPr>
              <w:t>6) салық төлеуші есепке жатқызуға салықтық өтінішінде көрсеткен салықтың, төлемақының, алымның түрі бойынша құрылымдық бөлімшенің айыппұлын өтеу есебіне есепке жатқызылады.</w:t>
            </w:r>
          </w:p>
          <w:bookmarkEnd w:id="7349"/>
          <w:bookmarkStart w:name="z7710" w:id="7350"/>
          <w:p>
            <w:pPr>
              <w:spacing w:after="20"/>
              <w:ind w:left="20"/>
              <w:jc w:val="both"/>
            </w:pPr>
            <w:r>
              <w:rPr>
                <w:rFonts w:ascii="Times New Roman"/>
                <w:b w:val="false"/>
                <w:i w:val="false"/>
                <w:color w:val="000000"/>
                <w:sz w:val="20"/>
              </w:rPr>
              <w:t>
</w:t>
            </w:r>
            <w:r>
              <w:rPr>
                <w:rFonts w:ascii="Times New Roman"/>
                <w:b/>
                <w:i w:val="false"/>
                <w:color w:val="000000"/>
                <w:sz w:val="20"/>
              </w:rPr>
              <w:t xml:space="preserve">15. Есепке жатқызуға салықтық өтініш негізінде заңды тұлғаның құрылымдық бөлімшесі салығының, төлемақысының, алымының артық төленген сомасы осы баптың 11-тармағында белгіленген тәртіппен есепке жатқызу жүргізілгеннен кейін: </w:t>
            </w:r>
          </w:p>
          <w:bookmarkEnd w:id="7350"/>
          <w:bookmarkStart w:name="z7711" w:id="7351"/>
          <w:p>
            <w:pPr>
              <w:spacing w:after="20"/>
              <w:ind w:left="20"/>
              <w:jc w:val="both"/>
            </w:pPr>
            <w:r>
              <w:rPr>
                <w:rFonts w:ascii="Times New Roman"/>
                <w:b w:val="false"/>
                <w:i w:val="false"/>
                <w:color w:val="000000"/>
                <w:sz w:val="20"/>
              </w:rPr>
              <w:t>
</w:t>
            </w:r>
            <w:r>
              <w:rPr>
                <w:rFonts w:ascii="Times New Roman"/>
                <w:b/>
                <w:i w:val="false"/>
                <w:color w:val="000000"/>
                <w:sz w:val="20"/>
              </w:rPr>
              <w:t>1) салықтың, төлемақының, алымның осы түрі бойынша заңды тұлғаның бересісін;</w:t>
            </w:r>
          </w:p>
          <w:bookmarkEnd w:id="7351"/>
          <w:bookmarkStart w:name="z7712" w:id="7352"/>
          <w:p>
            <w:pPr>
              <w:spacing w:after="20"/>
              <w:ind w:left="20"/>
              <w:jc w:val="both"/>
            </w:pPr>
            <w:r>
              <w:rPr>
                <w:rFonts w:ascii="Times New Roman"/>
                <w:b w:val="false"/>
                <w:i w:val="false"/>
                <w:color w:val="000000"/>
                <w:sz w:val="20"/>
              </w:rPr>
              <w:t>
</w:t>
            </w:r>
            <w:r>
              <w:rPr>
                <w:rFonts w:ascii="Times New Roman"/>
                <w:b/>
                <w:i w:val="false"/>
                <w:color w:val="000000"/>
                <w:sz w:val="20"/>
              </w:rPr>
              <w:t>2) салықтың, төлемақының, алымның осы түрі бойынша заңды тұлғаның өсімпұлын;</w:t>
            </w:r>
          </w:p>
          <w:bookmarkEnd w:id="7352"/>
          <w:bookmarkStart w:name="z7713" w:id="7353"/>
          <w:p>
            <w:pPr>
              <w:spacing w:after="20"/>
              <w:ind w:left="20"/>
              <w:jc w:val="both"/>
            </w:pPr>
            <w:r>
              <w:rPr>
                <w:rFonts w:ascii="Times New Roman"/>
                <w:b w:val="false"/>
                <w:i w:val="false"/>
                <w:color w:val="000000"/>
                <w:sz w:val="20"/>
              </w:rPr>
              <w:t>
</w:t>
            </w:r>
            <w:r>
              <w:rPr>
                <w:rFonts w:ascii="Times New Roman"/>
                <w:b/>
                <w:i w:val="false"/>
                <w:color w:val="000000"/>
                <w:sz w:val="20"/>
              </w:rPr>
              <w:t>3) салықтың, төлемақының, алымның осы түрі бойынша заңды тұлғаның айыппұлын;</w:t>
            </w:r>
          </w:p>
          <w:bookmarkEnd w:id="7353"/>
          <w:bookmarkStart w:name="z7714" w:id="7354"/>
          <w:p>
            <w:pPr>
              <w:spacing w:after="20"/>
              <w:ind w:left="20"/>
              <w:jc w:val="both"/>
            </w:pPr>
            <w:r>
              <w:rPr>
                <w:rFonts w:ascii="Times New Roman"/>
                <w:b w:val="false"/>
                <w:i w:val="false"/>
                <w:color w:val="000000"/>
                <w:sz w:val="20"/>
              </w:rPr>
              <w:t>
</w:t>
            </w:r>
            <w:r>
              <w:rPr>
                <w:rFonts w:ascii="Times New Roman"/>
                <w:b/>
                <w:i w:val="false"/>
                <w:color w:val="000000"/>
                <w:sz w:val="20"/>
              </w:rPr>
              <w:t>4) салық төлеуші есепке жатқызуға салықтық өтінішінде көрсеткен салықтың, төлемақының, алымның түрі бойынша заңды тұлғаның бересісін;</w:t>
            </w:r>
          </w:p>
          <w:bookmarkEnd w:id="7354"/>
          <w:bookmarkStart w:name="z7715" w:id="7355"/>
          <w:p>
            <w:pPr>
              <w:spacing w:after="20"/>
              <w:ind w:left="20"/>
              <w:jc w:val="both"/>
            </w:pPr>
            <w:r>
              <w:rPr>
                <w:rFonts w:ascii="Times New Roman"/>
                <w:b w:val="false"/>
                <w:i w:val="false"/>
                <w:color w:val="000000"/>
                <w:sz w:val="20"/>
              </w:rPr>
              <w:t>
</w:t>
            </w:r>
            <w:r>
              <w:rPr>
                <w:rFonts w:ascii="Times New Roman"/>
                <w:b/>
                <w:i w:val="false"/>
                <w:color w:val="000000"/>
                <w:sz w:val="20"/>
              </w:rPr>
              <w:t>5) салық төлеуші есепке жатқызуға салықтық өтінішінде көрсеткен салықтың, төлемақының, алымның түрі бойынша заңды тұлғаның өсімпұлын;</w:t>
            </w:r>
          </w:p>
          <w:bookmarkEnd w:id="7355"/>
          <w:bookmarkStart w:name="z7716" w:id="7356"/>
          <w:p>
            <w:pPr>
              <w:spacing w:after="20"/>
              <w:ind w:left="20"/>
              <w:jc w:val="both"/>
            </w:pPr>
            <w:r>
              <w:rPr>
                <w:rFonts w:ascii="Times New Roman"/>
                <w:b w:val="false"/>
                <w:i w:val="false"/>
                <w:color w:val="000000"/>
                <w:sz w:val="20"/>
              </w:rPr>
              <w:t>
</w:t>
            </w:r>
            <w:r>
              <w:rPr>
                <w:rFonts w:ascii="Times New Roman"/>
                <w:b/>
                <w:i w:val="false"/>
                <w:color w:val="000000"/>
                <w:sz w:val="20"/>
              </w:rPr>
              <w:t>6) салық төлеуші есепке жатқызуға салықтық өтінішінде көрсеткен салықтың, төлемақының, алымның түрі бойынша заңды тұлғаның айыппұлын өтеу есебіне есепке жатқызылады.</w:t>
            </w:r>
          </w:p>
          <w:bookmarkEnd w:id="7356"/>
          <w:bookmarkStart w:name="z7717" w:id="7357"/>
          <w:p>
            <w:pPr>
              <w:spacing w:after="20"/>
              <w:ind w:left="20"/>
              <w:jc w:val="both"/>
            </w:pPr>
            <w:r>
              <w:rPr>
                <w:rFonts w:ascii="Times New Roman"/>
                <w:b w:val="false"/>
                <w:i w:val="false"/>
                <w:color w:val="000000"/>
                <w:sz w:val="20"/>
              </w:rPr>
              <w:t>
</w:t>
            </w:r>
            <w:r>
              <w:rPr>
                <w:rFonts w:ascii="Times New Roman"/>
                <w:b/>
                <w:i w:val="false"/>
                <w:color w:val="000000"/>
                <w:sz w:val="20"/>
              </w:rPr>
              <w:t>16. Есепке жатқызуға берген салықтық өтініш негізінде заңды тұлғаның құрылымдық бөлімшесі өсімпұлдарының артық төленген сомасы осы баптың 12-тармағында белгіленген тәртіппен есепке жатқызу жүргізілгеннен кейін:</w:t>
            </w:r>
          </w:p>
          <w:bookmarkEnd w:id="7357"/>
          <w:bookmarkStart w:name="z7718" w:id="7358"/>
          <w:p>
            <w:pPr>
              <w:spacing w:after="20"/>
              <w:ind w:left="20"/>
              <w:jc w:val="both"/>
            </w:pPr>
            <w:r>
              <w:rPr>
                <w:rFonts w:ascii="Times New Roman"/>
                <w:b w:val="false"/>
                <w:i w:val="false"/>
                <w:color w:val="000000"/>
                <w:sz w:val="20"/>
              </w:rPr>
              <w:t>
</w:t>
            </w:r>
            <w:r>
              <w:rPr>
                <w:rFonts w:ascii="Times New Roman"/>
                <w:b/>
                <w:i w:val="false"/>
                <w:color w:val="000000"/>
                <w:sz w:val="20"/>
              </w:rPr>
              <w:t>1) салықтың, төлемақының, алымның осы түрі бойынша заңды тұлғаның бересісін;</w:t>
            </w:r>
          </w:p>
          <w:bookmarkEnd w:id="7358"/>
          <w:bookmarkStart w:name="z7719" w:id="7359"/>
          <w:p>
            <w:pPr>
              <w:spacing w:after="20"/>
              <w:ind w:left="20"/>
              <w:jc w:val="both"/>
            </w:pPr>
            <w:r>
              <w:rPr>
                <w:rFonts w:ascii="Times New Roman"/>
                <w:b w:val="false"/>
                <w:i w:val="false"/>
                <w:color w:val="000000"/>
                <w:sz w:val="20"/>
              </w:rPr>
              <w:t>
</w:t>
            </w:r>
            <w:r>
              <w:rPr>
                <w:rFonts w:ascii="Times New Roman"/>
                <w:b/>
                <w:i w:val="false"/>
                <w:color w:val="000000"/>
                <w:sz w:val="20"/>
              </w:rPr>
              <w:t>2) салықтың, төлемақының, алымның осы түрі бойынша заңды тұлғаның өсімпұлын;</w:t>
            </w:r>
          </w:p>
          <w:bookmarkEnd w:id="7359"/>
          <w:bookmarkStart w:name="z7720" w:id="7360"/>
          <w:p>
            <w:pPr>
              <w:spacing w:after="20"/>
              <w:ind w:left="20"/>
              <w:jc w:val="both"/>
            </w:pPr>
            <w:r>
              <w:rPr>
                <w:rFonts w:ascii="Times New Roman"/>
                <w:b w:val="false"/>
                <w:i w:val="false"/>
                <w:color w:val="000000"/>
                <w:sz w:val="20"/>
              </w:rPr>
              <w:t>
</w:t>
            </w:r>
            <w:r>
              <w:rPr>
                <w:rFonts w:ascii="Times New Roman"/>
                <w:b/>
                <w:i w:val="false"/>
                <w:color w:val="000000"/>
                <w:sz w:val="20"/>
              </w:rPr>
              <w:t>3) салықтың, төлемақының, алымның осы түрі бойынша заңды тұлғаның айыппұлын;</w:t>
            </w:r>
          </w:p>
          <w:bookmarkEnd w:id="7360"/>
          <w:bookmarkStart w:name="z7721" w:id="7361"/>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төлеуші есепке жатқызуға салықтық өтінішінде көрсеткен салықтың, төлемақының, алымның түрі бойынша заңды тұлғаның бересісін; </w:t>
            </w:r>
          </w:p>
          <w:bookmarkEnd w:id="7361"/>
          <w:bookmarkStart w:name="z7722" w:id="7362"/>
          <w:p>
            <w:pPr>
              <w:spacing w:after="20"/>
              <w:ind w:left="20"/>
              <w:jc w:val="both"/>
            </w:pPr>
            <w:r>
              <w:rPr>
                <w:rFonts w:ascii="Times New Roman"/>
                <w:b w:val="false"/>
                <w:i w:val="false"/>
                <w:color w:val="000000"/>
                <w:sz w:val="20"/>
              </w:rPr>
              <w:t>
</w:t>
            </w:r>
            <w:r>
              <w:rPr>
                <w:rFonts w:ascii="Times New Roman"/>
                <w:b/>
                <w:i w:val="false"/>
                <w:color w:val="000000"/>
                <w:sz w:val="20"/>
              </w:rPr>
              <w:t>5) салық төлеуші есепке жатқызуға салықтық өтінішінде көрсеткен салықтың, төлемақының, алымның түрі бойынша заңды тұлғаның өсімпұлын;</w:t>
            </w:r>
          </w:p>
          <w:bookmarkEnd w:id="7362"/>
          <w:p>
            <w:pPr>
              <w:spacing w:after="20"/>
              <w:ind w:left="20"/>
              <w:jc w:val="both"/>
            </w:pPr>
            <w:r>
              <w:rPr>
                <w:rFonts w:ascii="Times New Roman"/>
                <w:b w:val="false"/>
                <w:i w:val="false"/>
                <w:color w:val="000000"/>
                <w:sz w:val="20"/>
              </w:rPr>
              <w:t>
</w:t>
            </w:r>
            <w:r>
              <w:rPr>
                <w:rFonts w:ascii="Times New Roman"/>
                <w:b/>
                <w:i w:val="false"/>
                <w:color w:val="000000"/>
                <w:sz w:val="20"/>
              </w:rPr>
              <w:t>6) салық төлеуші есепке жатқызуға салықтық өтінішінде көрсеткен салықтың, төлемақының, алымның түрі бойынша заңды тұлғаның айыппұлын өтеу есебіне есепке жатқызылады.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599-бап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өзгерістер енгізілді - ҚР 04.07.2013 </w:t>
            </w:r>
            <w:r>
              <w:rPr>
                <w:rFonts w:ascii="Times New Roman"/>
                <w:b w:val="false"/>
                <w:i w:val="false"/>
                <w:color w:val="000000"/>
                <w:sz w:val="20"/>
              </w:rPr>
              <w:t>№ 132-V</w:t>
            </w:r>
            <w:r>
              <w:rPr>
                <w:rFonts w:ascii="Times New Roman"/>
                <w:b w:val="false"/>
                <w:i w:val="false"/>
                <w:color w:val="ff0000"/>
                <w:sz w:val="20"/>
              </w:rPr>
              <w:t xml:space="preserve"> (01.01.2014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(01.01.2016 бастап қолданысқа енгізіледі); 2014.06.18 </w:t>
            </w:r>
            <w:r>
              <w:rPr>
                <w:rFonts w:ascii="Times New Roman"/>
                <w:b w:val="false"/>
                <w:i w:val="false"/>
                <w:color w:val="000000"/>
                <w:sz w:val="20"/>
              </w:rPr>
              <w:t>№ 210-V</w:t>
            </w:r>
            <w:r>
              <w:rPr>
                <w:rFonts w:ascii="Times New Roman"/>
                <w:b w:val="false"/>
                <w:i w:val="false"/>
                <w:color w:val="ff0000"/>
                <w:sz w:val="20"/>
              </w:rPr>
              <w:t xml:space="preserve"> (2015.01.01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25.12.2017 </w:t>
            </w:r>
            <w:r>
              <w:rPr>
                <w:rFonts w:ascii="Times New Roman"/>
                <w:b w:val="false"/>
                <w:i w:val="false"/>
                <w:color w:val="000000"/>
                <w:sz w:val="20"/>
              </w:rPr>
              <w:t>№ 122-VI</w:t>
            </w:r>
            <w:r>
              <w:rPr>
                <w:rFonts w:ascii="Times New Roman"/>
                <w:b w:val="false"/>
                <w:i w:val="false"/>
                <w:color w:val="ff0000"/>
                <w:sz w:val="20"/>
              </w:rPr>
              <w:t xml:space="preserve"> (01.04.2017 бастап қолданысқа енгізіледі) Заңдарымен.</w:t>
            </w:r>
            <w:r>
              <w:br/>
            </w:r>
            <w:r>
              <w:rPr>
                <w:rFonts w:ascii="Times New Roman"/>
                <w:b w:val="false"/>
                <w:i w:val="false"/>
                <w:color w:val="000000"/>
                <w:sz w:val="20"/>
              </w:rPr>
              <w:t>
</w:t>
            </w:r>
          </w:p>
          <w:bookmarkStart w:name="z5070" w:id="7363"/>
          <w:p>
            <w:pPr>
              <w:spacing w:after="0"/>
              <w:ind w:left="0"/>
              <w:jc w:val="both"/>
            </w:pPr>
            <w:r>
              <w:rPr>
                <w:rFonts w:ascii="Times New Roman"/>
                <w:b/>
                <w:i w:val="false"/>
                <w:color w:val="000000"/>
              </w:rPr>
              <w:t xml:space="preserve">  600-бап. Есепке жатқызылатын қосылған құн салығы сомасының есепке жазылған салық сомасынан асып түсуін есепке жатқызу</w:t>
            </w:r>
          </w:p>
          <w:bookmarkEnd w:id="7363"/>
          <w:bookmarkStart w:name="z5071" w:id="7364"/>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273 және 274-баптарына сәйкес бюджеттен қайтарылуы тиіс есепке жатқызылатын қосылған құн салығы сомасының есепке жазылған салық сомасынан асып түсуін есепке жатқызуды қосылған құн салығын төлеушінің орналасқан жері бойынша салық органы салықтың, төлемақының, алымның және өсімпұлдың артық төленген сомасын есепке жатқызу үшін осы Кодекстің 599-бабында белгіленген тәртіппен жүргізеді.</w:t>
            </w:r>
          </w:p>
          <w:bookmarkEnd w:id="736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600-бап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w:t>
            </w:r>
          </w:p>
          <w:bookmarkStart w:name="z5072" w:id="7365"/>
          <w:p>
            <w:pPr>
              <w:spacing w:after="0"/>
              <w:ind w:left="0"/>
              <w:jc w:val="both"/>
            </w:pPr>
            <w:r>
              <w:rPr>
                <w:rFonts w:ascii="Times New Roman"/>
                <w:b/>
                <w:i w:val="false"/>
                <w:color w:val="000000"/>
              </w:rPr>
              <w:t xml:space="preserve">  601-бап. Қате төленген салықтың, бюджетке төленетін басқа да міндетті төлемнің сомаларын есепке жатқызу, қайтару </w:t>
            </w:r>
          </w:p>
          <w:bookmarkEnd w:id="7365"/>
          <w:bookmarkStart w:name="z5073" w:id="7366"/>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Салықтың, бюджетке төленетін басқа да міндетті төлемнің қате төленген сомаларын есепке жатқызу, қайтару: </w:t>
            </w:r>
          </w:p>
          <w:bookmarkEnd w:id="7366"/>
          <w:bookmarkStart w:name="z5074" w:id="7367"/>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төлеушінің (салық агентінің) салықтарды, бюджетке төленетін басқа да міндетті төлемдерді, кедендік төлемдерін, өсімпұлдар мен айыппұлдарды есепке жатқызу мен қайтаруды жүргізуге арналған салықтық өтініші бойынша (бұдан әрі осы баптың мақсаты үшін – қате сомалар бойынша салықтық өтініш); </w:t>
            </w:r>
          </w:p>
          <w:bookmarkEnd w:id="7367"/>
          <w:bookmarkStart w:name="z5075" w:id="7368"/>
          <w:p>
            <w:pPr>
              <w:spacing w:after="20"/>
              <w:ind w:left="20"/>
              <w:jc w:val="both"/>
            </w:pPr>
            <w:r>
              <w:rPr>
                <w:rFonts w:ascii="Times New Roman"/>
                <w:b w:val="false"/>
                <w:i w:val="false"/>
                <w:color w:val="000000"/>
                <w:sz w:val="20"/>
              </w:rPr>
              <w:t>
</w:t>
            </w:r>
            <w:r>
              <w:rPr>
                <w:rFonts w:ascii="Times New Roman"/>
                <w:b/>
                <w:i w:val="false"/>
                <w:color w:val="000000"/>
                <w:sz w:val="20"/>
              </w:rPr>
              <w:t xml:space="preserve">2) банк немесе банк операцияларының жекелеген түрлерін жүзеге асыратын ұйым берген өтініш (бұдан әрі осы баптың мақсаты үшін – банк өтініші) бойынша; </w:t>
            </w:r>
          </w:p>
          <w:bookmarkEnd w:id="7368"/>
          <w:bookmarkStart w:name="z5076" w:id="7369"/>
          <w:p>
            <w:pPr>
              <w:spacing w:after="20"/>
              <w:ind w:left="20"/>
              <w:jc w:val="both"/>
            </w:pPr>
            <w:r>
              <w:rPr>
                <w:rFonts w:ascii="Times New Roman"/>
                <w:b w:val="false"/>
                <w:i w:val="false"/>
                <w:color w:val="000000"/>
                <w:sz w:val="20"/>
              </w:rPr>
              <w:t>
</w:t>
            </w:r>
            <w:r>
              <w:rPr>
                <w:rFonts w:ascii="Times New Roman"/>
                <w:b/>
                <w:i w:val="false"/>
                <w:color w:val="000000"/>
                <w:sz w:val="20"/>
              </w:rPr>
              <w:t xml:space="preserve">3) қате фактісі анықталған жағдайда, салық органы қызметі жасаған салықтың, бюджетке төленетін басқа да міндетті төлемнің қате төленген сомаларының туындау себептері туралы хаттамасы (бұдан әрі осы баптың мақсаттары үшін - қателер бойынша хаттама) бойынша жүргізіледі. </w:t>
            </w:r>
          </w:p>
          <w:bookmarkEnd w:id="7369"/>
          <w:bookmarkStart w:name="z5077" w:id="7370"/>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Салықтың, бюджетке төленетін басқа да міндетті төлемнің қате төленген сомаларын есепке жатқызу, қайтару: </w:t>
            </w:r>
          </w:p>
          <w:bookmarkEnd w:id="7370"/>
          <w:bookmarkStart w:name="z5078" w:id="7371"/>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баптың 1-тармағының 1), 2) тармақшаларында көрсетілген негізге сүйене отырып, қате сомалар бойынша салықтық өтініш, банк өтініші берілген күннен бастап он жұмыс күні ішінде; </w:t>
            </w:r>
          </w:p>
          <w:bookmarkEnd w:id="7371"/>
          <w:bookmarkStart w:name="z5079" w:id="7372"/>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1-тармағының 3) тармақшасында көрсетілген негіз бойынша салықты, бюджетке төленетін басқа да міндетті төлемді, айыппұлдарды, өсімпұлдарды қате төлеу фактісі анықталған күннен бастап күнтізбелік отыз күн ішінде жүргізіледі. </w:t>
            </w:r>
          </w:p>
          <w:bookmarkEnd w:id="7372"/>
          <w:bookmarkStart w:name="z5080" w:id="7373"/>
          <w:p>
            <w:pPr>
              <w:spacing w:after="20"/>
              <w:ind w:left="20"/>
              <w:jc w:val="both"/>
            </w:pPr>
            <w:r>
              <w:rPr>
                <w:rFonts w:ascii="Times New Roman"/>
                <w:b w:val="false"/>
                <w:i w:val="false"/>
                <w:color w:val="000000"/>
                <w:sz w:val="20"/>
              </w:rPr>
              <w:t>
</w:t>
            </w:r>
            <w:r>
              <w:rPr>
                <w:rFonts w:ascii="Times New Roman"/>
                <w:b/>
                <w:i w:val="false"/>
                <w:color w:val="000000"/>
                <w:sz w:val="20"/>
              </w:rPr>
              <w:t xml:space="preserve">3. Қате сомалар бойынша салықтық өтініш, банк өтініші салықты, бюджетке төленетін басқа да міндетті төлемді қате төлеу жүргізілген салық органына ұсынылады. </w:t>
            </w:r>
          </w:p>
          <w:bookmarkEnd w:id="7373"/>
          <w:bookmarkStart w:name="z5081" w:id="7374"/>
          <w:p>
            <w:pPr>
              <w:spacing w:after="20"/>
              <w:ind w:left="20"/>
              <w:jc w:val="both"/>
            </w:pPr>
            <w:r>
              <w:rPr>
                <w:rFonts w:ascii="Times New Roman"/>
                <w:b w:val="false"/>
                <w:i w:val="false"/>
                <w:color w:val="000000"/>
                <w:sz w:val="20"/>
              </w:rPr>
              <w:t>
</w:t>
            </w:r>
            <w:r>
              <w:rPr>
                <w:rFonts w:ascii="Times New Roman"/>
                <w:b/>
                <w:i w:val="false"/>
                <w:color w:val="000000"/>
                <w:sz w:val="20"/>
              </w:rPr>
              <w:t xml:space="preserve">4. Аудару кезінде мынадай қателердің кез келгені жіберілген: </w:t>
            </w:r>
          </w:p>
          <w:bookmarkEnd w:id="7374"/>
          <w:bookmarkStart w:name="z5082" w:id="7375"/>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төлем құжатында: </w:t>
            </w:r>
          </w:p>
          <w:bookmarkEnd w:id="7375"/>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төлеушінің (салық агентінің) сәйкестендіру нөмірі дұрыс көрсетілмеген;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органының сәйкестендіру нөмірі дұрыс көрсетілмеген;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төлемнің мәтіндік мақсаты төлем мақсатының кодына және (немесе) кірістердің бюджеттік сыныптамасының кодына сәйкес келмеген; </w:t>
            </w:r>
          </w:p>
          <w:bookmarkStart w:name="z5083" w:id="7376"/>
          <w:p>
            <w:pPr>
              <w:spacing w:after="20"/>
              <w:ind w:left="20"/>
              <w:jc w:val="both"/>
            </w:pPr>
            <w:r>
              <w:rPr>
                <w:rFonts w:ascii="Times New Roman"/>
                <w:b w:val="false"/>
                <w:i w:val="false"/>
                <w:color w:val="000000"/>
                <w:sz w:val="20"/>
              </w:rPr>
              <w:t>
</w:t>
            </w:r>
            <w:r>
              <w:rPr>
                <w:rFonts w:ascii="Times New Roman"/>
                <w:b/>
                <w:i w:val="false"/>
                <w:color w:val="000000"/>
                <w:sz w:val="20"/>
              </w:rPr>
              <w:t xml:space="preserve">2) банк немесе банк операцияларының жекелеген түрлерін жүзеге асыратын ұйым салық төлеушінің (салық агентінің) төлем құжатын қате орындаған; </w:t>
            </w:r>
          </w:p>
          <w:bookmarkEnd w:id="7376"/>
          <w:bookmarkStart w:name="z5084" w:id="7377"/>
          <w:p>
            <w:pPr>
              <w:spacing w:after="20"/>
              <w:ind w:left="20"/>
              <w:jc w:val="both"/>
            </w:pPr>
            <w:r>
              <w:rPr>
                <w:rFonts w:ascii="Times New Roman"/>
                <w:b w:val="false"/>
                <w:i w:val="false"/>
                <w:color w:val="000000"/>
                <w:sz w:val="20"/>
              </w:rPr>
              <w:t>
</w:t>
            </w:r>
            <w:r>
              <w:rPr>
                <w:rFonts w:ascii="Times New Roman"/>
                <w:b/>
                <w:i w:val="false"/>
                <w:color w:val="000000"/>
                <w:sz w:val="20"/>
              </w:rPr>
              <w:t xml:space="preserve">3) ақша жіберуші - салық төлеуші тіркеу есебінде тұрмаған салық органына төлем жүргізген; </w:t>
            </w:r>
          </w:p>
          <w:bookmarkEnd w:id="7377"/>
          <w:bookmarkStart w:name="z5085" w:id="7378"/>
          <w:p>
            <w:pPr>
              <w:spacing w:after="20"/>
              <w:ind w:left="20"/>
              <w:jc w:val="both"/>
            </w:pPr>
            <w:r>
              <w:rPr>
                <w:rFonts w:ascii="Times New Roman"/>
                <w:b w:val="false"/>
                <w:i w:val="false"/>
                <w:color w:val="000000"/>
                <w:sz w:val="20"/>
              </w:rPr>
              <w:t>
</w:t>
            </w:r>
            <w:r>
              <w:rPr>
                <w:rFonts w:ascii="Times New Roman"/>
                <w:b/>
                <w:i w:val="false"/>
                <w:color w:val="000000"/>
                <w:sz w:val="20"/>
              </w:rPr>
              <w:t xml:space="preserve">4) ақша жіберуші - салық төлеуші осы салық немесе бюджетке төленетін басқа да міндетті төлемнің осы түрі бойынша төлеуші болып табылмайтын аудару кезіндегі сомалар салықтың, бюджетке төленетін басқа да міндетті төлемнің қате төленген сомалары болып табылады. </w:t>
            </w:r>
          </w:p>
          <w:bookmarkEnd w:id="7378"/>
          <w:bookmarkStart w:name="z5086" w:id="7379"/>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органы осы баптың 4-тармағында көрсетілген қателерді растаған жағдайда осы салық органы: </w:t>
            </w:r>
          </w:p>
          <w:bookmarkEnd w:id="7379"/>
          <w:bookmarkStart w:name="z5087" w:id="7380"/>
          <w:p>
            <w:pPr>
              <w:spacing w:after="20"/>
              <w:ind w:left="20"/>
              <w:jc w:val="both"/>
            </w:pPr>
            <w:r>
              <w:rPr>
                <w:rFonts w:ascii="Times New Roman"/>
                <w:b w:val="false"/>
                <w:i w:val="false"/>
                <w:color w:val="000000"/>
                <w:sz w:val="20"/>
              </w:rPr>
              <w:t>
</w:t>
            </w:r>
            <w:r>
              <w:rPr>
                <w:rFonts w:ascii="Times New Roman"/>
                <w:b/>
                <w:i w:val="false"/>
                <w:color w:val="000000"/>
                <w:sz w:val="20"/>
              </w:rPr>
              <w:t xml:space="preserve">1) қате төленген сомаларды тиісті бюджет сыныптамасының кодына және (немесе) тиісті салық органына есепке жатқызуды жүргізеді; </w:t>
            </w:r>
          </w:p>
          <w:bookmarkEnd w:id="7380"/>
          <w:bookmarkStart w:name="z5088" w:id="7381"/>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төлеушінің банк шотына қайтаруды жүргізеді. </w:t>
            </w:r>
          </w:p>
          <w:bookmarkEnd w:id="7381"/>
          <w:bookmarkStart w:name="z5089" w:id="7382"/>
          <w:p>
            <w:pPr>
              <w:spacing w:after="20"/>
              <w:ind w:left="20"/>
              <w:jc w:val="both"/>
            </w:pPr>
            <w:r>
              <w:rPr>
                <w:rFonts w:ascii="Times New Roman"/>
                <w:b w:val="false"/>
                <w:i w:val="false"/>
                <w:color w:val="000000"/>
                <w:sz w:val="20"/>
              </w:rPr>
              <w:t>
</w:t>
            </w:r>
            <w:r>
              <w:rPr>
                <w:rFonts w:ascii="Times New Roman"/>
                <w:b/>
                <w:i w:val="false"/>
                <w:color w:val="000000"/>
                <w:sz w:val="20"/>
              </w:rPr>
              <w:t xml:space="preserve">6. Банк немесе банк операцияларының жекелеген түрлерін жүзеге асыратын ұйым бір төлем құжаты бойынша салықты, бюджетке төленетін басқа да міндетті төлемді екінші қайтара аударуға әкеп соқтырған салық төлеушінің (салық агентінің) төлем құжатын қате орындаған жағдайларда, салық органы қате аудару фактісі расталған кезде банктің өтініші бойынша қате төленген сомаларды қайтаруды жүргізеді. </w:t>
            </w:r>
          </w:p>
          <w:bookmarkEnd w:id="7382"/>
          <w:bookmarkStart w:name="z5090" w:id="7383"/>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органы осы баптың 4-тармағында көрсетілген қателердің бар екендігін растамаған жағдайда осы салық органы осы баптың 1-тармағының 1) және 2) тармақшаларында көзделген негіздер бойынша салық төлеушіге қателердің расталмағаны туралы жазбаша хабарлама жібереді. </w:t>
            </w:r>
          </w:p>
          <w:bookmarkEnd w:id="7383"/>
          <w:bookmarkStart w:name="z5091" w:id="7384"/>
          <w:p>
            <w:pPr>
              <w:spacing w:after="20"/>
              <w:ind w:left="20"/>
              <w:jc w:val="both"/>
            </w:pPr>
            <w:r>
              <w:rPr>
                <w:rFonts w:ascii="Times New Roman"/>
                <w:b w:val="false"/>
                <w:i w:val="false"/>
                <w:color w:val="000000"/>
                <w:sz w:val="20"/>
              </w:rPr>
              <w:t>
</w:t>
            </w:r>
            <w:r>
              <w:rPr>
                <w:rFonts w:ascii="Times New Roman"/>
                <w:b/>
                <w:i w:val="false"/>
                <w:color w:val="000000"/>
                <w:sz w:val="20"/>
              </w:rPr>
              <w:t>8. Салық төлеуші (салық агенті) төлем құжаттарында сәйкестік нөмірін дұрыс көрсетпеген кезде салық органы салықтық өтініші негізінде қате сомалар бойынша салық төлеушіге қате төленген сомаларды оның төлем құжатында көрсетілген банктегі шотына қайтаруды жүргізеді.</w:t>
            </w:r>
          </w:p>
          <w:bookmarkEnd w:id="738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601-бапқа өзгеріс енгізілді - ҚР 2010.06.30 </w:t>
            </w:r>
            <w:r>
              <w:rPr>
                <w:rFonts w:ascii="Times New Roman"/>
                <w:b w:val="false"/>
                <w:i w:val="false"/>
                <w:color w:val="000000"/>
                <w:sz w:val="20"/>
              </w:rPr>
              <w:t>N 297-IV</w:t>
            </w:r>
            <w:r>
              <w:rPr>
                <w:rFonts w:ascii="Times New Roman"/>
                <w:b w:val="false"/>
                <w:i w:val="false"/>
                <w:color w:val="ff0000"/>
                <w:sz w:val="20"/>
              </w:rPr>
              <w:t>(2010.07.01 бастап қолданысқа енгізіледі) Заңымен.</w:t>
            </w:r>
            <w:r>
              <w:br/>
            </w:r>
            <w:r>
              <w:rPr>
                <w:rFonts w:ascii="Times New Roman"/>
                <w:b w:val="false"/>
                <w:i w:val="false"/>
                <w:color w:val="000000"/>
                <w:sz w:val="20"/>
              </w:rPr>
              <w:t>
</w:t>
            </w:r>
          </w:p>
          <w:bookmarkStart w:name="z5092" w:id="7385"/>
          <w:p>
            <w:pPr>
              <w:spacing w:after="0"/>
              <w:ind w:left="0"/>
              <w:jc w:val="both"/>
            </w:pPr>
            <w:r>
              <w:rPr>
                <w:rFonts w:ascii="Times New Roman"/>
                <w:b/>
                <w:i w:val="false"/>
                <w:color w:val="000000"/>
              </w:rPr>
              <w:t xml:space="preserve">  602-бап. Салықтың, төлемақының, алымның және өсімпұлдың артық төленген сомасын қайтару</w:t>
            </w:r>
          </w:p>
          <w:bookmarkEnd w:id="7385"/>
          <w:bookmarkStart w:name="z5093" w:id="7386"/>
          <w:p>
            <w:pPr>
              <w:spacing w:after="20"/>
              <w:ind w:left="20"/>
              <w:jc w:val="both"/>
            </w:pPr>
            <w:r>
              <w:rPr>
                <w:rFonts w:ascii="Times New Roman"/>
                <w:b w:val="false"/>
                <w:i w:val="false"/>
                <w:color w:val="000000"/>
                <w:sz w:val="20"/>
              </w:rPr>
              <w:t>
</w:t>
            </w:r>
            <w:r>
              <w:rPr>
                <w:rFonts w:ascii="Times New Roman"/>
                <w:b/>
                <w:i w:val="false"/>
                <w:color w:val="000000"/>
                <w:sz w:val="20"/>
              </w:rPr>
              <w:t>1. Салықтың, төлемақының, алымның және өсімпұлдың артық төленген сомасын қайтару, егер осы бапта өзгеше белгіленбесе, салық төлеушінің (салық агентінің) салықтарды, басқа да міндетті төлемдерді, кедендік төлемдерді, өсімпұлдар мен айыппұлдарды есепке жатқызуды және қайтаруды жүргізуге салықтық өтініші (бұдан әрі осы баптың мақсаты үшін - қайтаруға өтініш) бойынша жүргізіледі.</w:t>
            </w:r>
          </w:p>
          <w:bookmarkEnd w:id="7386"/>
          <w:bookmarkStart w:name="z5094" w:id="7387"/>
          <w:p>
            <w:pPr>
              <w:spacing w:after="20"/>
              <w:ind w:left="20"/>
              <w:jc w:val="both"/>
            </w:pPr>
            <w:r>
              <w:rPr>
                <w:rFonts w:ascii="Times New Roman"/>
                <w:b w:val="false"/>
                <w:i w:val="false"/>
                <w:color w:val="000000"/>
                <w:sz w:val="20"/>
              </w:rPr>
              <w:t>
</w:t>
            </w:r>
            <w:r>
              <w:rPr>
                <w:rFonts w:ascii="Times New Roman"/>
                <w:b/>
                <w:i w:val="false"/>
                <w:color w:val="000000"/>
                <w:sz w:val="20"/>
              </w:rPr>
              <w:t>2. Салықтың, төлемақының, алымның және өсімпұлдың артық төленген сомасын қайтаруды салық төлеушінің осындай салық, алым, төлемақы, өсімпұл бойынша жеке шоттарын жүргізетін салық органы жүргізеді.</w:t>
            </w:r>
          </w:p>
          <w:bookmarkEnd w:id="7387"/>
          <w:bookmarkStart w:name="z5095" w:id="7388"/>
          <w:p>
            <w:pPr>
              <w:spacing w:after="20"/>
              <w:ind w:left="20"/>
              <w:jc w:val="both"/>
            </w:pPr>
            <w:r>
              <w:rPr>
                <w:rFonts w:ascii="Times New Roman"/>
                <w:b w:val="false"/>
                <w:i w:val="false"/>
                <w:color w:val="000000"/>
                <w:sz w:val="20"/>
              </w:rPr>
              <w:t>
</w:t>
            </w:r>
            <w:r>
              <w:rPr>
                <w:rFonts w:ascii="Times New Roman"/>
                <w:b/>
                <w:i w:val="false"/>
                <w:color w:val="000000"/>
                <w:sz w:val="20"/>
              </w:rPr>
              <w:t>3. Салықтың, төлемақының, алымның және өсімпұлдың артық төленген сомасын қайтару, егер осы Кодексте өзгеше белгіленбесе, қайтаруға салықтық өтініш берілген күннен бастап он бес жұмыс күні ішінде жүргізіледі.</w:t>
            </w:r>
          </w:p>
          <w:bookmarkEnd w:id="7388"/>
          <w:bookmarkStart w:name="z5096" w:id="7389"/>
          <w:p>
            <w:pPr>
              <w:spacing w:after="20"/>
              <w:ind w:left="20"/>
              <w:jc w:val="both"/>
            </w:pPr>
            <w:r>
              <w:rPr>
                <w:rFonts w:ascii="Times New Roman"/>
                <w:b w:val="false"/>
                <w:i w:val="false"/>
                <w:color w:val="000000"/>
                <w:sz w:val="20"/>
              </w:rPr>
              <w:t>
</w:t>
            </w:r>
            <w:r>
              <w:rPr>
                <w:rFonts w:ascii="Times New Roman"/>
                <w:b/>
                <w:i w:val="false"/>
                <w:color w:val="000000"/>
                <w:sz w:val="20"/>
              </w:rPr>
              <w:t>4. Салықтың, төлемақының, алымның және өсімпұлдың артық төленген сомасын қайтару осы Кодекстің 599-бабында көзделген есепке жатқызу жүргізілгеннен кейін жүргізіледі.</w:t>
            </w:r>
          </w:p>
          <w:bookmarkEnd w:id="7389"/>
          <w:bookmarkStart w:name="z5097" w:id="7390"/>
          <w:p>
            <w:pPr>
              <w:spacing w:after="20"/>
              <w:ind w:left="20"/>
              <w:jc w:val="both"/>
            </w:pPr>
            <w:r>
              <w:rPr>
                <w:rFonts w:ascii="Times New Roman"/>
                <w:b w:val="false"/>
                <w:i w:val="false"/>
                <w:color w:val="000000"/>
                <w:sz w:val="20"/>
              </w:rPr>
              <w:t>
</w:t>
            </w:r>
            <w:r>
              <w:rPr>
                <w:rFonts w:ascii="Times New Roman"/>
                <w:b/>
                <w:i w:val="false"/>
                <w:color w:val="000000"/>
                <w:sz w:val="20"/>
              </w:rPr>
              <w:t>5. Салықтың, төлемақының, алымның және өсімпұлдың артық төленген сомасын қайтару ұлттық валютада салық төлеушінің (салық агентінің) банк шотына жүргізіледі.</w:t>
            </w:r>
          </w:p>
          <w:bookmarkEnd w:id="7390"/>
          <w:bookmarkStart w:name="z5098" w:id="7391"/>
          <w:p>
            <w:pPr>
              <w:spacing w:after="20"/>
              <w:ind w:left="20"/>
              <w:jc w:val="both"/>
            </w:pPr>
            <w:r>
              <w:rPr>
                <w:rFonts w:ascii="Times New Roman"/>
                <w:b w:val="false"/>
                <w:i w:val="false"/>
                <w:color w:val="000000"/>
                <w:sz w:val="20"/>
              </w:rPr>
              <w:t>
</w:t>
            </w:r>
            <w:r>
              <w:rPr>
                <w:rFonts w:ascii="Times New Roman"/>
                <w:b/>
                <w:i w:val="false"/>
                <w:color w:val="000000"/>
                <w:sz w:val="20"/>
              </w:rPr>
              <w:t>Салықтың, төлемақының, алымның және өсімпұлдың артық төленген сомасын қайтару, егер осы тармақта өзгеше көзделмесе, салық берешегі болмаған кезде жүргізіледі.</w:t>
            </w:r>
          </w:p>
          <w:bookmarkEnd w:id="7391"/>
          <w:bookmarkStart w:name="z5099" w:id="7392"/>
          <w:p>
            <w:pPr>
              <w:spacing w:after="20"/>
              <w:ind w:left="20"/>
              <w:jc w:val="both"/>
            </w:pPr>
            <w:r>
              <w:rPr>
                <w:rFonts w:ascii="Times New Roman"/>
                <w:b w:val="false"/>
                <w:i w:val="false"/>
                <w:color w:val="000000"/>
                <w:sz w:val="20"/>
              </w:rPr>
              <w:t>
</w:t>
            </w:r>
            <w:r>
              <w:rPr>
                <w:rFonts w:ascii="Times New Roman"/>
                <w:b/>
                <w:i w:val="false"/>
                <w:color w:val="000000"/>
                <w:sz w:val="20"/>
              </w:rPr>
              <w:t>Салық органы салық берешегi болған кезде салықтың, төлемақының, алымның, өсімпұлдың артық төленген сомасын есепке жатқызуға салықтық өтініш тапсырылмастан орын алған салық берешегiн өтеу есебіне есепке жатқызуды жүргізеді.</w:t>
            </w:r>
          </w:p>
          <w:bookmarkEnd w:id="7392"/>
          <w:bookmarkStart w:name="z5100" w:id="7393"/>
          <w:p>
            <w:pPr>
              <w:spacing w:after="20"/>
              <w:ind w:left="20"/>
              <w:jc w:val="both"/>
            </w:pPr>
            <w:r>
              <w:rPr>
                <w:rFonts w:ascii="Times New Roman"/>
                <w:b w:val="false"/>
                <w:i w:val="false"/>
                <w:color w:val="000000"/>
                <w:sz w:val="20"/>
              </w:rPr>
              <w:t>
</w:t>
            </w:r>
            <w:r>
              <w:rPr>
                <w:rFonts w:ascii="Times New Roman"/>
                <w:b/>
                <w:i w:val="false"/>
                <w:color w:val="000000"/>
                <w:sz w:val="20"/>
              </w:rPr>
              <w:t>Егер салық төлеуші заңды тұлға болып табылған жағдайда, салықтың, төлемақының, алымның, өсімпұлдың артық төленген сомасын есепке жатқызу есепке жатқызуға салықтық өтініш тапсырылмастан заңды тұлға мен оның құрылымдық бөлімшелерінің орын алған салық берешегiн өтеу есебіне жүргізіледі.</w:t>
            </w:r>
          </w:p>
          <w:bookmarkEnd w:id="7393"/>
          <w:bookmarkStart w:name="z7723" w:id="7394"/>
          <w:p>
            <w:pPr>
              <w:spacing w:after="20"/>
              <w:ind w:left="20"/>
              <w:jc w:val="both"/>
            </w:pPr>
            <w:r>
              <w:rPr>
                <w:rFonts w:ascii="Times New Roman"/>
                <w:b w:val="false"/>
                <w:i w:val="false"/>
                <w:color w:val="000000"/>
                <w:sz w:val="20"/>
              </w:rPr>
              <w:t>
</w:t>
            </w:r>
            <w:r>
              <w:rPr>
                <w:rFonts w:ascii="Times New Roman"/>
                <w:b/>
                <w:i w:val="false"/>
                <w:color w:val="000000"/>
                <w:sz w:val="20"/>
              </w:rPr>
              <w:t>Салықтың, төлемақының, алымның, өсімпұлдың артық төленген сомасының қалдығы осы тармақта көзделген есепке жатқызу жүргізілгеннен кейін қайтарылуға жатады.</w:t>
            </w:r>
          </w:p>
          <w:bookmarkEnd w:id="7394"/>
          <w:bookmarkStart w:name="z7724" w:id="7395"/>
          <w:p>
            <w:pPr>
              <w:spacing w:after="20"/>
              <w:ind w:left="20"/>
              <w:jc w:val="both"/>
            </w:pPr>
            <w:r>
              <w:rPr>
                <w:rFonts w:ascii="Times New Roman"/>
                <w:b w:val="false"/>
                <w:i w:val="false"/>
                <w:color w:val="000000"/>
                <w:sz w:val="20"/>
              </w:rPr>
              <w:t>
</w:t>
            </w:r>
            <w:r>
              <w:rPr>
                <w:rFonts w:ascii="Times New Roman"/>
                <w:b/>
                <w:i w:val="false"/>
                <w:color w:val="000000"/>
                <w:sz w:val="20"/>
              </w:rPr>
              <w:t>6. Салық төлеушінің акцизделетін тауарларды өндіру бойынша қызметін тоқтатқан және бұрын алынған есепке алу-бақылау маркаларын қабылдау-беру актісі бойынша салық органына қайтарған жағдайларды қоспағанда, есепке алу-бақылау маркаларымен таңбалануға жататын аталған тауарларға акциздің артық төленген сомасын қайтару жүргізілмейді.</w:t>
            </w:r>
          </w:p>
          <w:bookmarkEnd w:id="7395"/>
          <w:bookmarkStart w:name="z7725" w:id="7396"/>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органы салық, төлемақы, алым бойынша қайтару мерзімі бұзылып жүргізілген, олардың артық төленген сомасын қайтаруды жүргізу мерзімін бұзған жағдайда, мерзімін өткізіп алған әрбір күн үшін салық органы салық төлеушінің пайдасына өсімпұл есептейді. Өсімпұл қайтару күнін қоса алғанда, қайтару мерзімі аяқталған күннен кейінгі күннен бастап мерзімін өткізіп алған әрбір күн үшін Қазақстан Республикасының Ұлттық Банкі белгілеген қайта қаржыландырудың ресми мөлшерлемесінің </w:t>
            </w:r>
            <w:r>
              <w:rPr>
                <w:rFonts w:ascii="Times New Roman"/>
                <w:b/>
                <w:i w:val="false"/>
                <w:color w:val="000000"/>
                <w:sz w:val="20"/>
              </w:rPr>
              <w:t>1</w:t>
            </w:r>
            <w:r>
              <w:rPr>
                <w:rFonts w:ascii="Times New Roman"/>
                <w:b/>
                <w:i w:val="false"/>
                <w:color w:val="000000"/>
                <w:sz w:val="20"/>
              </w:rPr>
              <w:t>,</w:t>
            </w:r>
            <w:r>
              <w:rPr>
                <w:rFonts w:ascii="Times New Roman"/>
                <w:b/>
                <w:i w:val="false"/>
                <w:color w:val="000000"/>
                <w:sz w:val="20"/>
              </w:rPr>
              <w:t>2</w:t>
            </w:r>
            <w:r>
              <w:rPr>
                <w:rFonts w:ascii="Times New Roman"/>
                <w:b/>
                <w:i w:val="false"/>
                <w:color w:val="000000"/>
                <w:sz w:val="20"/>
              </w:rPr>
              <w:t>5 еселенген мөлшерінде есепке жазылады.</w:t>
            </w:r>
          </w:p>
          <w:bookmarkEnd w:id="7396"/>
          <w:bookmarkStart w:name="z7726" w:id="7397"/>
          <w:p>
            <w:pPr>
              <w:spacing w:after="20"/>
              <w:ind w:left="20"/>
              <w:jc w:val="both"/>
            </w:pPr>
            <w:r>
              <w:rPr>
                <w:rFonts w:ascii="Times New Roman"/>
                <w:b w:val="false"/>
                <w:i w:val="false"/>
                <w:color w:val="000000"/>
                <w:sz w:val="20"/>
              </w:rPr>
              <w:t>
</w:t>
            </w:r>
            <w:r>
              <w:rPr>
                <w:rFonts w:ascii="Times New Roman"/>
                <w:b/>
                <w:i w:val="false"/>
                <w:color w:val="000000"/>
                <w:sz w:val="20"/>
              </w:rPr>
              <w:t>8. Салық төлеушінің пайдасына есепке жазылған өсімпұлдар сомасы тиісті бюджет сыныптамасының коды бойынша бюджетке түсімдердің есебінен салықтың, төлемақының, алымның артық төленген сомасын қайтарған күні салық төлеушінің қайтаруға салықтық өтінішінде көрсетілген банк шотына аударылуға жатады.</w:t>
            </w:r>
          </w:p>
          <w:bookmarkEnd w:id="739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602-бап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 өзгерістер енгізілді - ҚР 2014.06.18 </w:t>
            </w:r>
            <w:r>
              <w:rPr>
                <w:rFonts w:ascii="Times New Roman"/>
                <w:b w:val="false"/>
                <w:i w:val="false"/>
                <w:color w:val="000000"/>
                <w:sz w:val="20"/>
              </w:rPr>
              <w:t>№ 210-V</w:t>
            </w:r>
            <w:r>
              <w:rPr>
                <w:rFonts w:ascii="Times New Roman"/>
                <w:b w:val="false"/>
                <w:i w:val="false"/>
                <w:color w:val="ff0000"/>
                <w:sz w:val="20"/>
              </w:rPr>
              <w:t xml:space="preserve"> (2015.01.01 бастап қолданысқа енгізіледі); 25.12.2017 </w:t>
            </w:r>
            <w:r>
              <w:rPr>
                <w:rFonts w:ascii="Times New Roman"/>
                <w:b w:val="false"/>
                <w:i w:val="false"/>
                <w:color w:val="000000"/>
                <w:sz w:val="20"/>
              </w:rPr>
              <w:t>№ 122-VI</w:t>
            </w:r>
            <w:r>
              <w:rPr>
                <w:rFonts w:ascii="Times New Roman"/>
                <w:b w:val="false"/>
                <w:i w:val="false"/>
                <w:color w:val="ff0000"/>
                <w:sz w:val="20"/>
              </w:rPr>
              <w:t xml:space="preserve"> (01.04.2017 бастап қолданысқа енгізіледі) Заңдарымен.</w:t>
            </w:r>
            <w:r>
              <w:br/>
            </w:r>
            <w:r>
              <w:rPr>
                <w:rFonts w:ascii="Times New Roman"/>
                <w:b w:val="false"/>
                <w:i w:val="false"/>
                <w:color w:val="000000"/>
                <w:sz w:val="20"/>
              </w:rPr>
              <w:t>
</w:t>
            </w:r>
          </w:p>
          <w:bookmarkStart w:name="z5101" w:id="7398"/>
          <w:p>
            <w:pPr>
              <w:spacing w:after="0"/>
              <w:ind w:left="0"/>
              <w:jc w:val="both"/>
            </w:pPr>
            <w:r>
              <w:rPr>
                <w:rFonts w:ascii="Times New Roman"/>
                <w:b/>
                <w:i w:val="false"/>
                <w:color w:val="000000"/>
              </w:rPr>
              <w:t xml:space="preserve"> 603-бап. Есепке жатқызылатын қосылған құн сомасының есептелген салық сомасынан асып кетуін қайтару </w:t>
            </w:r>
          </w:p>
          <w:bookmarkEnd w:id="7398"/>
          <w:bookmarkStart w:name="z5102" w:id="7399"/>
          <w:p>
            <w:pPr>
              <w:spacing w:after="20"/>
              <w:ind w:left="20"/>
              <w:jc w:val="both"/>
            </w:pPr>
            <w:r>
              <w:rPr>
                <w:rFonts w:ascii="Times New Roman"/>
                <w:b w:val="false"/>
                <w:i w:val="false"/>
                <w:color w:val="000000"/>
                <w:sz w:val="20"/>
              </w:rPr>
              <w:t>
</w:t>
            </w:r>
            <w:r>
              <w:rPr>
                <w:rFonts w:ascii="Times New Roman"/>
                <w:b/>
                <w:i w:val="false"/>
                <w:color w:val="000000"/>
                <w:sz w:val="20"/>
              </w:rPr>
              <w:t xml:space="preserve">1. Есепке жатқызылатын қосылған құн салығы сомасының есепке жазылған салық сомасынан асып кетуін қайтару (осы баптың мақсаты үшін бұдан әрі – қосылған құн салығының асып кетуі) осы бапта көзделген шарттар орындалған кезде осы Кодекстің </w:t>
            </w:r>
            <w:r>
              <w:rPr>
                <w:rFonts w:ascii="Times New Roman"/>
                <w:b w:val="false"/>
                <w:i w:val="false"/>
                <w:color w:val="000000"/>
                <w:sz w:val="20"/>
              </w:rPr>
              <w:t>600-бабында</w:t>
            </w:r>
            <w:r>
              <w:rPr>
                <w:rFonts w:ascii="Times New Roman"/>
                <w:b/>
                <w:i w:val="false"/>
                <w:color w:val="000000"/>
                <w:sz w:val="20"/>
              </w:rPr>
              <w:t xml:space="preserve"> көзделген есепке жатқызу жүргізілгеннен кейін осы Кодекстің </w:t>
            </w:r>
            <w:r>
              <w:rPr>
                <w:rFonts w:ascii="Times New Roman"/>
                <w:b w:val="false"/>
                <w:i w:val="false"/>
                <w:color w:val="000000"/>
                <w:sz w:val="20"/>
              </w:rPr>
              <w:t>273</w:t>
            </w:r>
            <w:r>
              <w:rPr>
                <w:rFonts w:ascii="Times New Roman"/>
                <w:b/>
                <w:i w:val="false"/>
                <w:color w:val="000000"/>
                <w:sz w:val="20"/>
              </w:rPr>
              <w:t xml:space="preserve"> және</w:t>
            </w:r>
            <w:r>
              <w:rPr>
                <w:rFonts w:ascii="Times New Roman"/>
                <w:b w:val="false"/>
                <w:i w:val="false"/>
                <w:color w:val="000000"/>
                <w:sz w:val="20"/>
              </w:rPr>
              <w:t xml:space="preserve"> 274-баптарына</w:t>
            </w:r>
            <w:r>
              <w:rPr>
                <w:rFonts w:ascii="Times New Roman"/>
                <w:b/>
                <w:i w:val="false"/>
                <w:color w:val="000000"/>
                <w:sz w:val="20"/>
              </w:rPr>
              <w:t xml:space="preserve"> сәйкес қосылған құн салығы бойынша декларацияда көрсетілген қосылған құн салығын қайтару туралы қосылған құн салығын төлеушінің талабы бойынша жүргізіледі. </w:t>
            </w:r>
          </w:p>
          <w:bookmarkEnd w:id="7399"/>
          <w:bookmarkStart w:name="z5103" w:id="7400"/>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Кодекстiң </w:t>
            </w:r>
            <w:r>
              <w:rPr>
                <w:rFonts w:ascii="Times New Roman"/>
                <w:b w:val="false"/>
                <w:i w:val="false"/>
                <w:color w:val="000000"/>
                <w:sz w:val="20"/>
              </w:rPr>
              <w:t>273</w:t>
            </w:r>
            <w:r>
              <w:rPr>
                <w:rFonts w:ascii="Times New Roman"/>
                <w:b/>
                <w:i w:val="false"/>
                <w:color w:val="000000"/>
                <w:sz w:val="20"/>
              </w:rPr>
              <w:t xml:space="preserve"> және </w:t>
            </w:r>
            <w:r>
              <w:rPr>
                <w:rFonts w:ascii="Times New Roman"/>
                <w:b w:val="false"/>
                <w:i w:val="false"/>
                <w:color w:val="000000"/>
                <w:sz w:val="20"/>
              </w:rPr>
              <w:t>274-баптарына</w:t>
            </w:r>
            <w:r>
              <w:rPr>
                <w:rFonts w:ascii="Times New Roman"/>
                <w:b/>
                <w:i w:val="false"/>
                <w:color w:val="000000"/>
                <w:sz w:val="20"/>
              </w:rPr>
              <w:t xml:space="preserve"> сәйкес қайтаруға жататын асып кеткен қосылған құн салығы салық органының асып кеткен қосылған құн салығын қайтаруға төлем құжатын жасау күнiне және кейiнгi салық кезеңдерi үшiн декларацияларда көрсетiлген, бюджетке төленуге тиiстi қосылған құн салығының сомасы шегерiле отырып қосылған құн салығын қайтару туралы талап көрсетiлген декларацияда салық кезеңiнiң соңында, қосылған құн салығының қайтарылуға жатпайтын асып кеткен сомасын қоспағанда, қосылған құн салығын төлеушiнiң дербес шоты бойынша артық төлем сомасынан асып кетпеуге тиiс.</w:t>
            </w:r>
          </w:p>
          <w:bookmarkEnd w:id="7400"/>
          <w:bookmarkStart w:name="z5104" w:id="7401"/>
          <w:p>
            <w:pPr>
              <w:spacing w:after="20"/>
              <w:ind w:left="20"/>
              <w:jc w:val="both"/>
            </w:pPr>
            <w:r>
              <w:rPr>
                <w:rFonts w:ascii="Times New Roman"/>
                <w:b w:val="false"/>
                <w:i w:val="false"/>
                <w:color w:val="000000"/>
                <w:sz w:val="20"/>
              </w:rPr>
              <w:t>
</w:t>
            </w:r>
            <w:r>
              <w:rPr>
                <w:rFonts w:ascii="Times New Roman"/>
                <w:b/>
                <w:i w:val="false"/>
                <w:color w:val="000000"/>
                <w:sz w:val="20"/>
              </w:rPr>
              <w:t>3. Қосылған құн салығы бойынша асып кетуді қайтару қосылған құн салығын төлеушінің орналасқан жері бойынша, егер осы тармақта өзгеше көзделмесе, салық берешегі болмаған кезде оның банк шотына осы Кодексте көзделген қосылған құн салығы бойынша асып кетуді қайтару мерзімі ішінде жүргізіледі.</w:t>
            </w:r>
          </w:p>
          <w:bookmarkEnd w:id="7401"/>
          <w:bookmarkStart w:name="z7727" w:id="7402"/>
          <w:p>
            <w:pPr>
              <w:spacing w:after="20"/>
              <w:ind w:left="20"/>
              <w:jc w:val="both"/>
            </w:pPr>
            <w:r>
              <w:rPr>
                <w:rFonts w:ascii="Times New Roman"/>
                <w:b w:val="false"/>
                <w:i w:val="false"/>
                <w:color w:val="000000"/>
                <w:sz w:val="20"/>
              </w:rPr>
              <w:t>
</w:t>
            </w:r>
            <w:r>
              <w:rPr>
                <w:rFonts w:ascii="Times New Roman"/>
                <w:b/>
                <w:i w:val="false"/>
                <w:color w:val="000000"/>
                <w:sz w:val="20"/>
              </w:rPr>
              <w:t>Салық органы салық берешегi болған кезде есепке жатқызуға салықтық өтініш тапсырмай-ақ орын алған салық берешегiн өтеу есебіне қосылған құн салығы бойынша асып кетуді есепке жатқызуды жүргізеді.</w:t>
            </w:r>
          </w:p>
          <w:bookmarkEnd w:id="7402"/>
          <w:bookmarkStart w:name="z7728" w:id="7403"/>
          <w:p>
            <w:pPr>
              <w:spacing w:after="20"/>
              <w:ind w:left="20"/>
              <w:jc w:val="both"/>
            </w:pPr>
            <w:r>
              <w:rPr>
                <w:rFonts w:ascii="Times New Roman"/>
                <w:b w:val="false"/>
                <w:i w:val="false"/>
                <w:color w:val="000000"/>
                <w:sz w:val="20"/>
              </w:rPr>
              <w:t>
</w:t>
            </w:r>
            <w:r>
              <w:rPr>
                <w:rFonts w:ascii="Times New Roman"/>
                <w:b/>
                <w:i w:val="false"/>
                <w:color w:val="000000"/>
                <w:sz w:val="20"/>
              </w:rPr>
              <w:t>Егер салық төлеуші заңды тұлға болып табылған жағдайда, қосылған құн салығы бойынша асып кетуді есепке жатқызу есепке жатқызуға салықтық өтінішін тапсырылмастан заңды тұлға мен оның құрылымдық бөлімшелерінің орын алған салық берешегiн өтеу есебіне жүргізіледі.</w:t>
            </w:r>
          </w:p>
          <w:bookmarkEnd w:id="7403"/>
          <w:bookmarkStart w:name="z7729" w:id="7404"/>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 бойынша асып кету сомасының қалдығы осы тармақта көзделген есепке жатқызу жүргізілгеннен кейін қайтарылуға жатады.</w:t>
            </w:r>
          </w:p>
          <w:bookmarkEnd w:id="7404"/>
          <w:bookmarkStart w:name="z5105" w:id="7405"/>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органы қосылған құн салығы сомасының асып кетуін қайтару мерзімін бұзған кезде мерзімі бұзыла отырып қайтарылған осындай асып кетуге салық органы салық төлеушінің пайдасына өсімпұл есебіне жазады. Мерзімі бұзыла отырып қайтару жүргізілген осындай асып кетуге қайтару мерзімі аяқталған күннен кейінгі күннен бастап </w:t>
            </w:r>
          </w:p>
          <w:bookmarkEnd w:id="7405"/>
          <w:p>
            <w:pPr>
              <w:spacing w:after="20"/>
              <w:ind w:left="20"/>
              <w:jc w:val="both"/>
            </w:pPr>
            <w:r>
              <w:rPr>
                <w:rFonts w:ascii="Times New Roman"/>
                <w:b w:val="false"/>
                <w:i w:val="false"/>
                <w:color w:val="000000"/>
                <w:sz w:val="20"/>
              </w:rPr>
              <w:t>
</w:t>
            </w:r>
            <w:r>
              <w:rPr>
                <w:rFonts w:ascii="Times New Roman"/>
                <w:b/>
                <w:i w:val="false"/>
                <w:color w:val="000000"/>
                <w:sz w:val="20"/>
              </w:rPr>
              <w:t xml:space="preserve">қайтару күніне дейін мерзімін өткізіп алған әрбір күн үшін Қазақстан Республикасының Ұлттық Банкі белгілеген қайта қаржыландырудың ресми мөлшерлемесінің </w:t>
            </w:r>
            <w:r>
              <w:rPr>
                <w:rFonts w:ascii="Times New Roman"/>
                <w:b/>
                <w:i w:val="false"/>
                <w:color w:val="000000"/>
                <w:sz w:val="20"/>
              </w:rPr>
              <w:t>1</w:t>
            </w:r>
            <w:r>
              <w:rPr>
                <w:rFonts w:ascii="Times New Roman"/>
                <w:b/>
                <w:i w:val="false"/>
                <w:color w:val="000000"/>
                <w:sz w:val="20"/>
              </w:rPr>
              <w:t>,</w:t>
            </w:r>
            <w:r>
              <w:rPr>
                <w:rFonts w:ascii="Times New Roman"/>
                <w:b/>
                <w:i w:val="false"/>
                <w:color w:val="000000"/>
                <w:sz w:val="20"/>
              </w:rPr>
              <w:t>2</w:t>
            </w:r>
            <w:r>
              <w:rPr>
                <w:rFonts w:ascii="Times New Roman"/>
                <w:b/>
                <w:i w:val="false"/>
                <w:color w:val="000000"/>
                <w:sz w:val="20"/>
              </w:rPr>
              <w:t xml:space="preserve">5 еселенген мөлшерінде өсімпұл есебіне жазылады. </w:t>
            </w:r>
          </w:p>
          <w:bookmarkStart w:name="z5106" w:id="7406"/>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төлеушінің пайдасына есепке жазылған өсімпұлдар сомасы тиісті бюджет сыныптамасының коды бойынша бюджетке түсімдердің есебіне қосылған құн салығы сомасының асып кетуін қайтару күні салық төлеушінің банк шотына аударылуға жатады. </w:t>
            </w:r>
          </w:p>
          <w:bookmarkEnd w:id="740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603-бапқа өзгерістер енгізілді - ҚР 2009.02.12 </w:t>
            </w:r>
            <w:r>
              <w:rPr>
                <w:rFonts w:ascii="Times New Roman"/>
                <w:b w:val="false"/>
                <w:i w:val="false"/>
                <w:color w:val="000000"/>
                <w:sz w:val="20"/>
              </w:rPr>
              <w:t>N 133-IV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2009.11.16 </w:t>
            </w:r>
            <w:r>
              <w:rPr>
                <w:rFonts w:ascii="Times New Roman"/>
                <w:b w:val="false"/>
                <w:i w:val="false"/>
                <w:color w:val="000000"/>
                <w:sz w:val="20"/>
              </w:rPr>
              <w:t>N 200-IV</w:t>
            </w:r>
            <w:r>
              <w:rPr>
                <w:rFonts w:ascii="Times New Roman"/>
                <w:b w:val="false"/>
                <w:i w:val="false"/>
                <w:color w:val="ff0000"/>
                <w:sz w:val="20"/>
              </w:rPr>
              <w:t xml:space="preserve"> (2009.01.01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25.12.2017 </w:t>
            </w:r>
            <w:r>
              <w:rPr>
                <w:rFonts w:ascii="Times New Roman"/>
                <w:b w:val="false"/>
                <w:i w:val="false"/>
                <w:color w:val="000000"/>
                <w:sz w:val="20"/>
              </w:rPr>
              <w:t>№ 122-VI</w:t>
            </w:r>
            <w:r>
              <w:rPr>
                <w:rFonts w:ascii="Times New Roman"/>
                <w:b w:val="false"/>
                <w:i w:val="false"/>
                <w:color w:val="ff0000"/>
                <w:sz w:val="20"/>
              </w:rPr>
              <w:t xml:space="preserve"> (01.04.2017 бастап қолданысқа енгізіледі) Заңдарымен.</w:t>
            </w:r>
            <w:r>
              <w:br/>
            </w:r>
            <w:r>
              <w:rPr>
                <w:rFonts w:ascii="Times New Roman"/>
                <w:b w:val="false"/>
                <w:i w:val="false"/>
                <w:color w:val="000000"/>
                <w:sz w:val="20"/>
              </w:rPr>
              <w:t>
</w:t>
            </w:r>
          </w:p>
          <w:bookmarkStart w:name="z5107" w:id="7407"/>
          <w:p>
            <w:pPr>
              <w:spacing w:after="0"/>
              <w:ind w:left="0"/>
              <w:jc w:val="both"/>
            </w:pPr>
            <w:r>
              <w:rPr>
                <w:rFonts w:ascii="Times New Roman"/>
                <w:b/>
                <w:i w:val="false"/>
                <w:color w:val="000000"/>
              </w:rPr>
              <w:t xml:space="preserve"> 604-бап. Басқа да негіздер бойынша қосылған құн салығын қайтару </w:t>
            </w:r>
          </w:p>
          <w:bookmarkEnd w:id="7407"/>
          <w:bookmarkStart w:name="z5108" w:id="7408"/>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ерекше бөлімімен көзделген негіздер бойынша: </w:t>
            </w:r>
          </w:p>
          <w:bookmarkEnd w:id="7408"/>
          <w:bookmarkStart w:name="z5109" w:id="7409"/>
          <w:p>
            <w:pPr>
              <w:spacing w:after="20"/>
              <w:ind w:left="20"/>
              <w:jc w:val="both"/>
            </w:pPr>
            <w:r>
              <w:rPr>
                <w:rFonts w:ascii="Times New Roman"/>
                <w:b w:val="false"/>
                <w:i w:val="false"/>
                <w:color w:val="000000"/>
                <w:sz w:val="20"/>
              </w:rPr>
              <w:t>
</w:t>
            </w:r>
            <w:r>
              <w:rPr>
                <w:rFonts w:ascii="Times New Roman"/>
                <w:b/>
                <w:i w:val="false"/>
                <w:color w:val="000000"/>
                <w:sz w:val="20"/>
              </w:rPr>
              <w:t xml:space="preserve">1) грант қаражаты есебінен сатып алынған тауарлар, жұмыстар, қызметтер бойынша төленген; </w:t>
            </w:r>
          </w:p>
          <w:bookmarkEnd w:id="7409"/>
          <w:bookmarkStart w:name="z5110" w:id="7410"/>
          <w:p>
            <w:pPr>
              <w:spacing w:after="20"/>
              <w:ind w:left="20"/>
              <w:jc w:val="both"/>
            </w:pPr>
            <w:r>
              <w:rPr>
                <w:rFonts w:ascii="Times New Roman"/>
                <w:b w:val="false"/>
                <w:i w:val="false"/>
                <w:color w:val="000000"/>
                <w:sz w:val="20"/>
              </w:rPr>
              <w:t>
</w:t>
            </w:r>
            <w:r>
              <w:rPr>
                <w:rFonts w:ascii="Times New Roman"/>
                <w:b/>
                <w:i w:val="false"/>
                <w:color w:val="000000"/>
                <w:sz w:val="20"/>
              </w:rPr>
              <w:t xml:space="preserve">2) Қазақстан Республикасында аккредиттелген дипломатиялық және оған теңестірілген өкілдікке төленген қосылған құн салығының сомасы бюджеттен қайтарылуға жатады. </w:t>
            </w:r>
          </w:p>
          <w:bookmarkEnd w:id="7410"/>
          <w:bookmarkStart w:name="z5111" w:id="7411"/>
          <w:p>
            <w:pPr>
              <w:spacing w:after="20"/>
              <w:ind w:left="20"/>
              <w:jc w:val="both"/>
            </w:pPr>
            <w:r>
              <w:rPr>
                <w:rFonts w:ascii="Times New Roman"/>
                <w:b w:val="false"/>
                <w:i w:val="false"/>
                <w:color w:val="000000"/>
                <w:sz w:val="20"/>
              </w:rPr>
              <w:t>
</w:t>
            </w:r>
            <w:r>
              <w:rPr>
                <w:rFonts w:ascii="Times New Roman"/>
                <w:b/>
                <w:i w:val="false"/>
                <w:color w:val="000000"/>
                <w:sz w:val="20"/>
              </w:rPr>
              <w:t xml:space="preserve">2. Грант алушыға қайтарылуға жататын қосылған құн салығын қайтаруды грант алушының орналасқан жері бойынша салық органы осы Кодекстің </w:t>
            </w:r>
            <w:r>
              <w:rPr>
                <w:rFonts w:ascii="Times New Roman"/>
                <w:b w:val="false"/>
                <w:i w:val="false"/>
                <w:color w:val="000000"/>
                <w:sz w:val="20"/>
              </w:rPr>
              <w:t>599-бабына</w:t>
            </w:r>
            <w:r>
              <w:rPr>
                <w:rFonts w:ascii="Times New Roman"/>
                <w:b/>
                <w:i w:val="false"/>
                <w:color w:val="000000"/>
                <w:sz w:val="20"/>
              </w:rPr>
              <w:t xml:space="preserve"> сәйкес есепке жатқызулар жүргізілгеннен кейін оның банктік шотына осы Кодекстің </w:t>
            </w:r>
            <w:r>
              <w:rPr>
                <w:rFonts w:ascii="Times New Roman"/>
                <w:b w:val="false"/>
                <w:i w:val="false"/>
                <w:color w:val="000000"/>
                <w:sz w:val="20"/>
              </w:rPr>
              <w:t>275-бабында</w:t>
            </w:r>
            <w:r>
              <w:rPr>
                <w:rFonts w:ascii="Times New Roman"/>
                <w:b/>
                <w:i w:val="false"/>
                <w:color w:val="000000"/>
                <w:sz w:val="20"/>
              </w:rPr>
              <w:t xml:space="preserve"> белгіленген қайтару мерзімі ішінде жүргізеді. </w:t>
            </w:r>
          </w:p>
          <w:bookmarkEnd w:id="7411"/>
          <w:bookmarkStart w:name="z5112" w:id="7412"/>
          <w:p>
            <w:pPr>
              <w:spacing w:after="20"/>
              <w:ind w:left="20"/>
              <w:jc w:val="both"/>
            </w:pPr>
            <w:r>
              <w:rPr>
                <w:rFonts w:ascii="Times New Roman"/>
                <w:b w:val="false"/>
                <w:i w:val="false"/>
                <w:color w:val="000000"/>
                <w:sz w:val="20"/>
              </w:rPr>
              <w:t>
</w:t>
            </w:r>
            <w:r>
              <w:rPr>
                <w:rFonts w:ascii="Times New Roman"/>
                <w:b/>
                <w:i w:val="false"/>
                <w:color w:val="000000"/>
                <w:sz w:val="20"/>
              </w:rPr>
              <w:t xml:space="preserve">3. Қазақстан Республикасында акредиттелген шет мемлекеттiң дипломатиялық және соларға теңестiрiлген өкiлдiктерiне, шет мемлекеттің консулдық мекемелеріне және осы өкілдіктердің дипломатиялық, әкiмшiлiк-техникалық персоналына жататын адамдарға, олармен бiрге тұратын отбасы мүшелерiн қоса алғанда, консулдық лауазымды адамдарға, консулдық қызметшілерге, олармен бірге тұратын отбасы мүшелерін қоса алғанда, қосылған құн салығын қайтаруды салық органы осы Кодекстің </w:t>
            </w:r>
            <w:r>
              <w:rPr>
                <w:rFonts w:ascii="Times New Roman"/>
                <w:b w:val="false"/>
                <w:i w:val="false"/>
                <w:color w:val="000000"/>
                <w:sz w:val="20"/>
              </w:rPr>
              <w:t>276-бабында</w:t>
            </w:r>
            <w:r>
              <w:rPr>
                <w:rFonts w:ascii="Times New Roman"/>
                <w:b/>
                <w:i w:val="false"/>
                <w:color w:val="000000"/>
                <w:sz w:val="20"/>
              </w:rPr>
              <w:t xml:space="preserve"> белгіленген тәртіппен және мерзімде олардың банктік шотына жүргізеді.</w:t>
            </w:r>
          </w:p>
          <w:bookmarkEnd w:id="741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604-бапқа өзгеріс енгізілді - ҚР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Заңымен.</w:t>
            </w:r>
            <w:r>
              <w:br/>
            </w:r>
            <w:r>
              <w:rPr>
                <w:rFonts w:ascii="Times New Roman"/>
                <w:b w:val="false"/>
                <w:i w:val="false"/>
                <w:color w:val="000000"/>
                <w:sz w:val="20"/>
              </w:rPr>
              <w:t>
</w:t>
            </w:r>
          </w:p>
          <w:bookmarkStart w:name="z5113" w:id="7413"/>
          <w:p>
            <w:pPr>
              <w:spacing w:after="0"/>
              <w:ind w:left="0"/>
              <w:jc w:val="both"/>
            </w:pPr>
            <w:r>
              <w:rPr>
                <w:rFonts w:ascii="Times New Roman"/>
                <w:b/>
                <w:i w:val="false"/>
                <w:color w:val="000000"/>
              </w:rPr>
              <w:t xml:space="preserve"> 605-бап. Салық салу, Қазақстан Республикасының зейнетақымен қамсыздандыру, мiндеттi әлеуметтiк сақтандыру, міндетті әлеуметтік медициналық сақтандыру туралы заңнамасы саласындағы құқық бұзушылықтар бойынша құқыққа сыйымсыз салынған айыппұлдың төленген сомасын, сондай-ақ артық төленген соманы қайтару</w:t>
            </w:r>
          </w:p>
          <w:bookmarkEnd w:id="7413"/>
          <w:p>
            <w:pPr>
              <w:spacing w:after="20"/>
              <w:ind w:left="20"/>
              <w:jc w:val="both"/>
            </w:pPr>
            <w:r>
              <w:rPr>
                <w:rFonts w:ascii="Times New Roman"/>
                <w:b w:val="false"/>
                <w:i w:val="false"/>
                <w:color w:val="ff0000"/>
                <w:sz w:val="20"/>
              </w:rPr>
              <w:t xml:space="preserve">
Ескерту. 605-баптың тақырыбы жаңа редакцияда - ҚР 30.06.2017 </w:t>
            </w:r>
            <w:r>
              <w:rPr>
                <w:rFonts w:ascii="Times New Roman"/>
                <w:b w:val="false"/>
                <w:i w:val="false"/>
                <w:color w:val="ff0000"/>
                <w:sz w:val="20"/>
              </w:rPr>
              <w:t>№ 80-VI</w:t>
            </w:r>
            <w:r>
              <w:rPr>
                <w:rFonts w:ascii="Times New Roman"/>
                <w:b w:val="false"/>
                <w:i w:val="false"/>
                <w:color w:val="ff0000"/>
                <w:sz w:val="20"/>
              </w:rPr>
              <w:t xml:space="preserve"> Заңымен (01.07.2017 бастап қолданысқа енгізіледі).</w:t>
            </w:r>
          </w:p>
          <w:bookmarkStart w:name="z5114" w:id="7414"/>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салу, Қазақстан Республикасының зейнетақымен қамсыздандыру, мiндеттi әлеуметтiк сақтандыру, міндетті әлеуметтік медициналық сақтандыру туралы заңнамасы саласындағы құқық бұзушылықтар бойынша құқыққа сыйымсыз салынған айыппұлдың күшін жою немесе мөлшерін азайту салдарынан оның төленген сомасын қайтару уәкілетті орган </w:t>
            </w:r>
            <w:r>
              <w:rPr>
                <w:rFonts w:ascii="Times New Roman"/>
                <w:b/>
                <w:i w:val="false"/>
                <w:color w:val="000000"/>
                <w:sz w:val="20"/>
              </w:rPr>
              <w:t>бекіткен</w:t>
            </w:r>
            <w:r>
              <w:rPr>
                <w:rFonts w:ascii="Times New Roman"/>
                <w:b/>
                <w:i w:val="false"/>
                <w:color w:val="000000"/>
                <w:sz w:val="20"/>
              </w:rPr>
              <w:t xml:space="preserve"> нысан бойынша салықтық өтініш (бұдан әрі осы баптың мақсаттары үшін - айыппұл сомасын қайтаруға өтініш) негізінде жүргізіледі.</w:t>
            </w:r>
          </w:p>
          <w:bookmarkEnd w:id="7414"/>
          <w:bookmarkStart w:name="z5115" w:id="7415"/>
          <w:p>
            <w:pPr>
              <w:spacing w:after="20"/>
              <w:ind w:left="20"/>
              <w:jc w:val="both"/>
            </w:pPr>
            <w:r>
              <w:rPr>
                <w:rFonts w:ascii="Times New Roman"/>
                <w:b w:val="false"/>
                <w:i w:val="false"/>
                <w:color w:val="000000"/>
                <w:sz w:val="20"/>
              </w:rPr>
              <w:t>
</w:t>
            </w:r>
            <w:r>
              <w:rPr>
                <w:rFonts w:ascii="Times New Roman"/>
                <w:b/>
                <w:i w:val="false"/>
                <w:color w:val="000000"/>
                <w:sz w:val="20"/>
              </w:rPr>
              <w:t>Айыппұл сомасын қайтаруға өтінішке айыппұлдың заңсыз салынғаны салдарынан оның күшін жоюды немесе көлемін азайтуды көздейтін заңды күшіне енген сот актісі немесе салық қызметінің жоғары тұрған органының (лауазымды адамның) шешімі қоса берілуге тиіс.</w:t>
            </w:r>
          </w:p>
          <w:bookmarkEnd w:id="7415"/>
          <w:bookmarkStart w:name="z5116" w:id="7416"/>
          <w:p>
            <w:pPr>
              <w:spacing w:after="20"/>
              <w:ind w:left="20"/>
              <w:jc w:val="both"/>
            </w:pPr>
            <w:r>
              <w:rPr>
                <w:rFonts w:ascii="Times New Roman"/>
                <w:b w:val="false"/>
                <w:i w:val="false"/>
                <w:color w:val="000000"/>
                <w:sz w:val="20"/>
              </w:rPr>
              <w:t>
</w:t>
            </w:r>
            <w:r>
              <w:rPr>
                <w:rFonts w:ascii="Times New Roman"/>
                <w:b/>
                <w:i w:val="false"/>
                <w:color w:val="000000"/>
                <w:sz w:val="20"/>
              </w:rPr>
              <w:t>2. Айыппұл сомасын қайтаруға өтінішті салық төлеуші қайтаруға жататын айыппұл сомасы есептеулі тұратын жеке шоты бойынша салық органына ұсынады.</w:t>
            </w:r>
          </w:p>
          <w:bookmarkEnd w:id="7416"/>
          <w:bookmarkStart w:name="z5117" w:id="7417"/>
          <w:p>
            <w:pPr>
              <w:spacing w:after="20"/>
              <w:ind w:left="20"/>
              <w:jc w:val="both"/>
            </w:pPr>
            <w:r>
              <w:rPr>
                <w:rFonts w:ascii="Times New Roman"/>
                <w:b w:val="false"/>
                <w:i w:val="false"/>
                <w:color w:val="000000"/>
                <w:sz w:val="20"/>
              </w:rPr>
              <w:t>
</w:t>
            </w:r>
            <w:r>
              <w:rPr>
                <w:rFonts w:ascii="Times New Roman"/>
                <w:b/>
                <w:i w:val="false"/>
                <w:color w:val="000000"/>
                <w:sz w:val="20"/>
              </w:rPr>
              <w:t>3. Осы баптың 1-тармағына сәйкес айыппұлдың төленген сомасын қайтаруды салық органы салық төлеушінің (салық агентінің) банк шотына айыппұл сомасын қайтаруға өтініш ұсынылған күннен бастап он бес жұмыс күні ішінде жүргізеді.</w:t>
            </w:r>
          </w:p>
          <w:bookmarkEnd w:id="7417"/>
          <w:bookmarkStart w:name="z5118" w:id="7418"/>
          <w:p>
            <w:pPr>
              <w:spacing w:after="20"/>
              <w:ind w:left="20"/>
              <w:jc w:val="both"/>
            </w:pPr>
            <w:r>
              <w:rPr>
                <w:rFonts w:ascii="Times New Roman"/>
                <w:b w:val="false"/>
                <w:i w:val="false"/>
                <w:color w:val="000000"/>
                <w:sz w:val="20"/>
              </w:rPr>
              <w:t>
</w:t>
            </w:r>
            <w:r>
              <w:rPr>
                <w:rFonts w:ascii="Times New Roman"/>
                <w:b/>
                <w:i w:val="false"/>
                <w:color w:val="000000"/>
                <w:sz w:val="20"/>
              </w:rPr>
              <w:t>4. Әкімшілік жаза қолдану туралы қаулыны орындау мақсатында айыппұлды төлеу кезінде артық төленген соманы қайтару осы баптың 3-тармағында белгіленген тәртіппен және мерзімдерде жүргізіледі.</w:t>
            </w:r>
          </w:p>
          <w:bookmarkEnd w:id="741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605-бап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(2012.01.01 бастап қолданысқа енгізіледі) Заңымен; өзгеріс енгізілді - ҚР 30.06.2017 </w:t>
            </w:r>
            <w:r>
              <w:rPr>
                <w:rFonts w:ascii="Times New Roman"/>
                <w:b w:val="false"/>
                <w:i w:val="false"/>
                <w:color w:val="000000"/>
                <w:sz w:val="20"/>
              </w:rPr>
              <w:t>№ 80-VI</w:t>
            </w:r>
            <w:r>
              <w:rPr>
                <w:rFonts w:ascii="Times New Roman"/>
                <w:b w:val="false"/>
                <w:i w:val="false"/>
                <w:color w:val="ff0000"/>
                <w:sz w:val="20"/>
              </w:rPr>
              <w:t xml:space="preserve"> (01.07.2017 бастап қолданысқа енгізіледі) Заңымен.</w:t>
            </w:r>
            <w:r>
              <w:br/>
            </w:r>
            <w:r>
              <w:rPr>
                <w:rFonts w:ascii="Times New Roman"/>
                <w:b w:val="false"/>
                <w:i w:val="false"/>
                <w:color w:val="000000"/>
                <w:sz w:val="20"/>
              </w:rPr>
              <w:t>
</w:t>
            </w:r>
          </w:p>
          <w:bookmarkStart w:name="z8535" w:id="7419"/>
          <w:p>
            <w:pPr>
              <w:spacing w:after="0"/>
              <w:ind w:left="0"/>
              <w:jc w:val="both"/>
            </w:pPr>
            <w:r>
              <w:rPr>
                <w:rFonts w:ascii="Times New Roman"/>
                <w:b/>
                <w:i w:val="false"/>
                <w:color w:val="000000"/>
              </w:rPr>
              <w:t xml:space="preserve">  605-1-бап. Соттың шешімімен электрондық аукциондар қорытындысының күшін жою нәтижесінде салықтың, бюджетке төленетін басқа да міндетті төлемнің, өсімпұлдың және айыппұлдың төленген сомасын қайтару</w:t>
            </w:r>
          </w:p>
          <w:bookmarkEnd w:id="7419"/>
          <w:bookmarkStart w:name="z3211" w:id="7420"/>
          <w:p>
            <w:pPr>
              <w:spacing w:after="20"/>
              <w:ind w:left="20"/>
              <w:jc w:val="both"/>
            </w:pPr>
            <w:r>
              <w:rPr>
                <w:rFonts w:ascii="Times New Roman"/>
                <w:b w:val="false"/>
                <w:i w:val="false"/>
                <w:color w:val="000000"/>
                <w:sz w:val="20"/>
              </w:rPr>
              <w:t>
</w:t>
            </w:r>
            <w:r>
              <w:rPr>
                <w:rFonts w:ascii="Times New Roman"/>
                <w:b/>
                <w:i w:val="false"/>
                <w:color w:val="000000"/>
                <w:sz w:val="20"/>
              </w:rPr>
              <w:t>1. Уәкілетті заңды тұлға өткізген электрондық аукцион қорытындысының соттың заңды күшіне енген шешімімен күші жойылған жағдайда, салықтың, бюджетке төленетін басқа да міндетті төлемнің, өсімпұлдың және айыппұлдың төленген сомасын қайтару уәкілетті заңды тұлғаның уәкілетті орган бекіткен нысандағы салықтық өтініші (бұдан әрі осы баптың мақсатында – қайтаруға өтініш) негізінде жүргізіледі.</w:t>
            </w:r>
          </w:p>
          <w:bookmarkEnd w:id="7420"/>
          <w:p>
            <w:pPr>
              <w:spacing w:after="20"/>
              <w:ind w:left="20"/>
              <w:jc w:val="both"/>
            </w:pPr>
            <w:r>
              <w:rPr>
                <w:rFonts w:ascii="Times New Roman"/>
                <w:b w:val="false"/>
                <w:i w:val="false"/>
                <w:color w:val="000000"/>
                <w:sz w:val="20"/>
              </w:rPr>
              <w:t>
</w:t>
            </w:r>
            <w:r>
              <w:rPr>
                <w:rFonts w:ascii="Times New Roman"/>
                <w:b/>
                <w:i w:val="false"/>
                <w:color w:val="000000"/>
                <w:sz w:val="20"/>
              </w:rPr>
              <w:t>Қайтаруға арналған өтінішке:</w:t>
            </w:r>
          </w:p>
          <w:p>
            <w:pPr>
              <w:spacing w:after="20"/>
              <w:ind w:left="20"/>
              <w:jc w:val="both"/>
            </w:pPr>
            <w:r>
              <w:rPr>
                <w:rFonts w:ascii="Times New Roman"/>
                <w:b w:val="false"/>
                <w:i w:val="false"/>
                <w:color w:val="000000"/>
                <w:sz w:val="20"/>
              </w:rPr>
              <w:t>
</w:t>
            </w:r>
            <w:r>
              <w:rPr>
                <w:rFonts w:ascii="Times New Roman"/>
                <w:b/>
                <w:i w:val="false"/>
                <w:color w:val="000000"/>
                <w:sz w:val="20"/>
              </w:rPr>
              <w:t>1) заңды күшіне енген сот актісінің көшірмесі;</w:t>
            </w:r>
          </w:p>
          <w:p>
            <w:pPr>
              <w:spacing w:after="20"/>
              <w:ind w:left="20"/>
              <w:jc w:val="both"/>
            </w:pPr>
            <w:r>
              <w:rPr>
                <w:rFonts w:ascii="Times New Roman"/>
                <w:b w:val="false"/>
                <w:i w:val="false"/>
                <w:color w:val="000000"/>
                <w:sz w:val="20"/>
              </w:rPr>
              <w:t>
</w:t>
            </w:r>
            <w:r>
              <w:rPr>
                <w:rFonts w:ascii="Times New Roman"/>
                <w:b/>
                <w:i w:val="false"/>
                <w:color w:val="000000"/>
                <w:sz w:val="20"/>
              </w:rPr>
              <w:t>2) уәкілетті заңды тұлғаның салықтың, бюджетке төленетін басқа да міндетті төлемнің, өсімпұлдың және айыппұлдың төленгені туралы төлем құжатының көшірмесі қоса беріледі.</w:t>
            </w:r>
          </w:p>
          <w:bookmarkStart w:name="z3212" w:id="7421"/>
          <w:p>
            <w:pPr>
              <w:spacing w:after="20"/>
              <w:ind w:left="20"/>
              <w:jc w:val="both"/>
            </w:pPr>
            <w:r>
              <w:rPr>
                <w:rFonts w:ascii="Times New Roman"/>
                <w:b w:val="false"/>
                <w:i w:val="false"/>
                <w:color w:val="000000"/>
                <w:sz w:val="20"/>
              </w:rPr>
              <w:t>
</w:t>
            </w:r>
            <w:r>
              <w:rPr>
                <w:rFonts w:ascii="Times New Roman"/>
                <w:b/>
                <w:i w:val="false"/>
                <w:color w:val="000000"/>
                <w:sz w:val="20"/>
              </w:rPr>
              <w:t>2. Салықтың, бюджетке төленетін басқа да міндетті төлемнің, өсімпұлдың, айыппұлдың төленген сомасын қайтаруды төленген жердегі салық органы қайтаруға өтініш берілген күннен бастап он бес жұмыс күні ішінде уәкілетті заңды тұлғаның банктік шотына ұлттық валютада жүргізеді.</w:t>
            </w:r>
          </w:p>
          <w:bookmarkEnd w:id="742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83-тараудың 1-параграфы 605-1-баппен толықтырылды - ҚР 30.11.2016 </w:t>
            </w:r>
            <w:r>
              <w:rPr>
                <w:rFonts w:ascii="Times New Roman"/>
                <w:b w:val="false"/>
                <w:i w:val="false"/>
                <w:color w:val="000000"/>
                <w:sz w:val="20"/>
              </w:rPr>
              <w:t>№ 26-VI</w:t>
            </w:r>
            <w:r>
              <w:rPr>
                <w:rFonts w:ascii="Times New Roman"/>
                <w:b w:val="false"/>
                <w:i w:val="false"/>
                <w:color w:val="ff0000"/>
                <w:sz w:val="20"/>
              </w:rPr>
              <w:t xml:space="preserve"> Заңымен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5124" w:id="7422"/>
          <w:p>
            <w:pPr>
              <w:spacing w:after="0"/>
              <w:ind w:left="0"/>
              <w:jc w:val="both"/>
            </w:pPr>
            <w:r>
              <w:rPr>
                <w:rFonts w:ascii="Times New Roman"/>
                <w:b/>
                <w:i w:val="false"/>
                <w:color w:val="000000"/>
              </w:rPr>
              <w:t xml:space="preserve">  606-бап. Бюджетке төленетін басқа да міндетті төлемдердің төленген сомасын қайтару және есепке жатқызу</w:t>
            </w:r>
          </w:p>
          <w:bookmarkEnd w:id="7422"/>
          <w:bookmarkStart w:name="z5125" w:id="7423"/>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599, 601-602-баптарында көзделмеген негіздер бойынша бюджетке төленетін басқа да міндетті төлемдердің төленген сомаларын қайтару және есепке жатқызу осы Кодекстің ерекше бөлімінде белгіленген тәртіппен және негіздер бойынша жүргізіледі.</w:t>
            </w:r>
          </w:p>
          <w:bookmarkEnd w:id="742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606-бап жаңа редакцияда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Заңымен.</w:t>
            </w:r>
            <w:r>
              <w:br/>
            </w:r>
            <w:r>
              <w:rPr>
                <w:rFonts w:ascii="Times New Roman"/>
                <w:b w:val="false"/>
                <w:i w:val="false"/>
                <w:color w:val="000000"/>
                <w:sz w:val="20"/>
              </w:rPr>
              <w:t xml:space="preserve">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83-тарауды 2-параграфпен және 606-1, 606-2, 606-3, 606-4 және 606-5-баптармен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(01.01.2021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84-тараудың тақырыбы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84-тарау. САЛЫҚ МІНДЕТТЕМЕСІН, МІНДЕТТІ ЗЕЙНЕТАҚЫ</w:t>
            </w:r>
            <w:r>
              <w:br/>
            </w:r>
            <w:r>
              <w:rPr>
                <w:rFonts w:ascii="Times New Roman"/>
                <w:b/>
                <w:i w:val="false"/>
                <w:color w:val="000000"/>
              </w:rPr>
              <w:t>ЖАРНАЛАРЫН, МІНДЕТТІ КӘСІПТІК ЗЕЙНЕТАҚЫ ЖАРНАЛАРЫН ЕСЕПТЕУ,</w:t>
            </w:r>
            <w:r>
              <w:br/>
            </w:r>
            <w:r>
              <w:rPr>
                <w:rFonts w:ascii="Times New Roman"/>
                <w:b/>
                <w:i w:val="false"/>
                <w:color w:val="000000"/>
              </w:rPr>
              <w:t>ҰСТАП ҚАЛУ ЖӘНЕ АУДАРУ, ӘЛЕУМЕТТІК АУДАРЫМДАРДЫ ЕСЕПТЕУ МЕН</w:t>
            </w:r>
            <w:r>
              <w:br/>
            </w:r>
            <w:r>
              <w:rPr>
                <w:rFonts w:ascii="Times New Roman"/>
                <w:b/>
                <w:i w:val="false"/>
                <w:color w:val="000000"/>
              </w:rPr>
              <w:t>ТӨЛЕУ БОЙЫНША МІНДЕТТЕМЕЛЕРДІ ОРЫНДАУ ЖӨНІНДЕГІ ХАБАРЛАМА</w:t>
            </w:r>
          </w:p>
          <w:p>
            <w:pPr>
              <w:spacing w:after="20"/>
              <w:ind w:left="20"/>
              <w:jc w:val="both"/>
            </w:pPr>
            <w:r>
              <w:rPr>
                <w:rFonts w:ascii="Times New Roman"/>
                <w:b w:val="false"/>
                <w:i w:val="false"/>
                <w:color w:val="ff0000"/>
                <w:sz w:val="20"/>
              </w:rPr>
              <w:t xml:space="preserve">
Ескерту. 84-тараудың тақырыбына өзгеріс енгізілді - ҚР 21.06.2013 </w:t>
            </w:r>
            <w:r>
              <w:rPr>
                <w:rFonts w:ascii="Times New Roman"/>
                <w:b w:val="false"/>
                <w:i w:val="false"/>
                <w:color w:val="ff0000"/>
                <w:sz w:val="20"/>
              </w:rPr>
              <w:t>№ 106-V</w:t>
            </w:r>
            <w:r>
              <w:rPr>
                <w:rFonts w:ascii="Times New Roman"/>
                <w:b w:val="false"/>
                <w:i w:val="false"/>
                <w:color w:val="ff0000"/>
                <w:sz w:val="20"/>
              </w:rPr>
              <w:t xml:space="preserve"> Заңымен (қолданысқа енгізілу тәртібін 2-б. </w:t>
            </w:r>
            <w:r>
              <w:rPr>
                <w:rFonts w:ascii="Times New Roman"/>
                <w:b w:val="false"/>
                <w:i w:val="false"/>
                <w:color w:val="ff0000"/>
                <w:sz w:val="20"/>
              </w:rPr>
              <w:t>1-т.</w:t>
            </w:r>
            <w:r>
              <w:rPr>
                <w:rFonts w:ascii="Times New Roman"/>
                <w:b w:val="false"/>
                <w:i w:val="false"/>
                <w:color w:val="ff0000"/>
                <w:sz w:val="20"/>
              </w:rPr>
              <w:t xml:space="preserve"> қараңыз).</w:t>
            </w:r>
          </w:p>
          <w:bookmarkStart w:name="z5127" w:id="7424"/>
          <w:p>
            <w:pPr>
              <w:spacing w:after="0"/>
              <w:ind w:left="0"/>
              <w:jc w:val="both"/>
            </w:pPr>
            <w:r>
              <w:rPr>
                <w:rFonts w:ascii="Times New Roman"/>
                <w:b/>
                <w:i w:val="false"/>
                <w:color w:val="000000"/>
              </w:rPr>
              <w:t xml:space="preserve"> 607-бап. Жалпы ережелер</w:t>
            </w:r>
          </w:p>
          <w:bookmarkEnd w:id="7424"/>
          <w:bookmarkStart w:name="z5128" w:id="7425"/>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7425"/>
          <w:p>
            <w:pPr>
              <w:spacing w:after="20"/>
              <w:ind w:left="20"/>
              <w:jc w:val="both"/>
            </w:pPr>
            <w:r>
              <w:rPr>
                <w:rFonts w:ascii="Times New Roman"/>
                <w:b w:val="false"/>
                <w:i w:val="false"/>
                <w:color w:val="000000"/>
                <w:sz w:val="20"/>
              </w:rPr>
              <w:t>
</w:t>
            </w:r>
            <w:r>
              <w:rPr>
                <w:rFonts w:ascii="Times New Roman"/>
                <w:b/>
                <w:i w:val="false"/>
                <w:color w:val="000000"/>
                <w:sz w:val="20"/>
              </w:rPr>
              <w:t>1. Салық органының салық міндеттемесін, міндетті зейнетақы жарналарын, міндетті кәсіптік зейнетақы жарналарын есептеу, ұстап қалу және аудару, әлеуметтік аударымдарды, міндетті әлеуметтік медициналық сақтандыруға аударымдарды және (немесе) жарналарды есептеу, төлеу бойынша міндеттемелерді орындау қажеттігі туралы салық төлеушіге (салық агентіне) қағаз жеткізгішпен немесе оның жазбаша келісімі бойынша электрондық тәсілмен жіберген хабары хабарлама деп танылады. Хабарламалардың нысандарын уәкілетті орган белгілейді.</w:t>
            </w:r>
          </w:p>
          <w:bookmarkStart w:name="z5129" w:id="7426"/>
          <w:p>
            <w:pPr>
              <w:spacing w:after="20"/>
              <w:ind w:left="20"/>
              <w:jc w:val="both"/>
            </w:pPr>
            <w:r>
              <w:rPr>
                <w:rFonts w:ascii="Times New Roman"/>
                <w:b w:val="false"/>
                <w:i w:val="false"/>
                <w:color w:val="000000"/>
                <w:sz w:val="20"/>
              </w:rPr>
              <w:t>
</w:t>
            </w:r>
            <w:r>
              <w:rPr>
                <w:rFonts w:ascii="Times New Roman"/>
                <w:b/>
                <w:i w:val="false"/>
                <w:color w:val="000000"/>
                <w:sz w:val="20"/>
              </w:rPr>
              <w:t xml:space="preserve">2. Хабарлама түрлерi төменде аталған түрлермен шектеледi және олар салық төлеушiге (салық агентіне) мынадай мерзiмдерде: </w:t>
            </w:r>
          </w:p>
          <w:bookmarkEnd w:id="7426"/>
          <w:bookmarkStart w:name="z5130" w:id="7427"/>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w:t>
            </w:r>
            <w:r>
              <w:rPr>
                <w:rFonts w:ascii="Times New Roman"/>
                <w:b w:val="false"/>
                <w:i w:val="false"/>
                <w:color w:val="000000"/>
                <w:sz w:val="20"/>
              </w:rPr>
              <w:t>32-бабының</w:t>
            </w:r>
            <w:r>
              <w:rPr>
                <w:rFonts w:ascii="Times New Roman"/>
                <w:b/>
                <w:i w:val="false"/>
                <w:color w:val="000000"/>
                <w:sz w:val="20"/>
              </w:rPr>
              <w:t xml:space="preserve"> 2-тармағына сәйкес салық органы есептеген салық сомалары туралы – есептеу күнінен бастап он жұмыс күнiнен кешiктiрмей; </w:t>
            </w:r>
          </w:p>
          <w:bookmarkEnd w:id="7427"/>
          <w:bookmarkStart w:name="z5131" w:id="7428"/>
          <w:p>
            <w:pPr>
              <w:spacing w:after="20"/>
              <w:ind w:left="20"/>
              <w:jc w:val="both"/>
            </w:pPr>
            <w:r>
              <w:rPr>
                <w:rFonts w:ascii="Times New Roman"/>
                <w:b w:val="false"/>
                <w:i w:val="false"/>
                <w:color w:val="000000"/>
                <w:sz w:val="20"/>
              </w:rPr>
              <w:t>
</w:t>
            </w:r>
            <w:r>
              <w:rPr>
                <w:rFonts w:ascii="Times New Roman"/>
                <w:b/>
                <w:i w:val="false"/>
                <w:color w:val="000000"/>
                <w:sz w:val="20"/>
              </w:rPr>
              <w:t xml:space="preserve">2) тексеру нәтижелері туралы – осы Кодекстің </w:t>
            </w:r>
            <w:r>
              <w:rPr>
                <w:rFonts w:ascii="Times New Roman"/>
                <w:b w:val="false"/>
                <w:i w:val="false"/>
                <w:color w:val="000000"/>
                <w:sz w:val="20"/>
              </w:rPr>
              <w:t>638-бабының</w:t>
            </w:r>
            <w:r>
              <w:rPr>
                <w:rFonts w:ascii="Times New Roman"/>
                <w:b/>
                <w:i w:val="false"/>
                <w:color w:val="000000"/>
                <w:sz w:val="20"/>
              </w:rPr>
              <w:t xml:space="preserve"> 4-тармағында белгіленген жағдайды қоспағанда, салық төлеушіге салық тексеруi актісін табыс еткен күннен бастап бес жұмыс күнiнен кешiктiрмей; </w:t>
            </w:r>
          </w:p>
          <w:bookmarkEnd w:id="7428"/>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3) тармақша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3) таратудың салық есептілігін табыс еткен күннен бастап таратудың салықтық тексеруі аяқталған күнге дейінгі кезең үшін салықтардың және бюджетке төленетін басқа да міндетті төлемдердің, міндетті зейнетақы жарналарының, міндетті кәсіптік зейнетақы жарналарының, әлеуметтік аударымдардың, міндетті әлеуметтік медициналық сақтандыруға аударымдардың және (немесе) жарналардың есепке жазылған сомалары туралы – таратудың салықтық тексеру актісін салық төлеушіге (салық агентіне) тапсырған күннен бастап бес жұмыс күнінен кешiктiрмей;</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4) тармақшаның бірінші бөлігі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4) Қазақстан Республикасының салық заңнамасында белгіленген мерзімде салық есептілігінің табыс етілмеуі туралы – хабарламасын жіберу мерзімі осы Кодексте белгіленген оны табыс ету мерзімінен бастап он жұмыс күнінен кешіктірілмей жүргізілетін, корпоративтiк табыс салығы және қосылған құн салығы бойынша салық есептілігін қоспағанда, бұзушылық анықталған күннен бастап жіберіледі.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Уәкілетті орган растаған, бағдарламалық қамтамасыз етуде техникалық қателіктер туындауы себебінен осы тармақшада көрсетілген хабарламаны жіберу мерзімі бұзылған жағдайда, осы хабарлама мерзімінде жіберілген деп есептеледі. Бұл ретте осындай хабарлама бойынша салық міндеттемесі және (немесе) міндетті зейнетақы жарналарын, міндетті кәсіптік зейнетақы жарналарын есептеу, ұстап қалу және аудару, әлеуметтік аударымдарды, міндетті әлеуметтік медициналық сақтандыруға аударымдарды және (немесе) жарналарды есептеу және төлеу бойынша міндеттемелер салық төлеушінің осы Кодекстің 608-бабының </w:t>
            </w:r>
            <w:r>
              <w:rPr>
                <w:rFonts w:ascii="Times New Roman"/>
                <w:b w:val="false"/>
                <w:i w:val="false"/>
                <w:color w:val="000000"/>
                <w:sz w:val="20"/>
              </w:rPr>
              <w:t>2-тармағында</w:t>
            </w:r>
            <w:r>
              <w:rPr>
                <w:rFonts w:ascii="Times New Roman"/>
                <w:b/>
                <w:i w:val="false"/>
                <w:color w:val="000000"/>
                <w:sz w:val="20"/>
              </w:rPr>
              <w:t xml:space="preserve"> белгіленген мерзімде орындауына жатады.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тармақшаның ережелері осы Кодекстің 579-бабына сәйкес әрекетсіз деп танылған салық төлеушіге қатысты қолданылмайды;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2-тармақты 4-1) тармақшамен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5134" w:id="7429"/>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берешегін өтеу туралы – осы Кодекстің </w:t>
            </w:r>
            <w:r>
              <w:rPr>
                <w:rFonts w:ascii="Times New Roman"/>
                <w:b w:val="false"/>
                <w:i w:val="false"/>
                <w:color w:val="000000"/>
                <w:sz w:val="20"/>
              </w:rPr>
              <w:t>609-бабы</w:t>
            </w:r>
            <w:r>
              <w:rPr>
                <w:rFonts w:ascii="Times New Roman"/>
                <w:b/>
                <w:i w:val="false"/>
                <w:color w:val="000000"/>
                <w:sz w:val="20"/>
              </w:rPr>
              <w:t xml:space="preserve"> 1-тармағының 2)-4) тармақшаларында көзделген мерзімде орындалмаған салық міндеттемелерінің орындалуын қамтамасыз ету тәсілдері мен мәжбүрлеп өндіріп алу шаралары қолданыла бастағанға дейін он жұмыс күнінен кешiктiрмей;</w:t>
            </w:r>
          </w:p>
          <w:bookmarkEnd w:id="7429"/>
          <w:bookmarkStart w:name="z3541" w:id="7430"/>
          <w:p>
            <w:pPr>
              <w:spacing w:after="20"/>
              <w:ind w:left="20"/>
              <w:jc w:val="both"/>
            </w:pPr>
            <w:r>
              <w:rPr>
                <w:rFonts w:ascii="Times New Roman"/>
                <w:b w:val="false"/>
                <w:i w:val="false"/>
                <w:color w:val="000000"/>
                <w:sz w:val="20"/>
              </w:rPr>
              <w:t>
</w:t>
            </w:r>
            <w:r>
              <w:rPr>
                <w:rFonts w:ascii="Times New Roman"/>
                <w:b/>
                <w:i w:val="false"/>
                <w:color w:val="000000"/>
                <w:sz w:val="20"/>
              </w:rPr>
              <w:t>5-1) жеке тұлғалардың мүлік салығы, жер салығы және көлік құралы салығы бойынша салық берешегі туралы – салық органы осы Кодекстің 622-бабына сәйкес салық төлеушінің мүлкі есебінен салық берешегінің сомаларын өндіріп алу туралы сот бұйрығын немесе талап қоюды шығару туралы өтінішпен сотқа жүгінген күнге дейін отыз жұмыс күнінен кешіктірмей;</w:t>
            </w:r>
          </w:p>
          <w:bookmarkEnd w:id="7430"/>
          <w:bookmarkStart w:name="z5135" w:id="7431"/>
          <w:p>
            <w:pPr>
              <w:spacing w:after="20"/>
              <w:ind w:left="20"/>
              <w:jc w:val="both"/>
            </w:pPr>
            <w:r>
              <w:rPr>
                <w:rFonts w:ascii="Times New Roman"/>
                <w:b w:val="false"/>
                <w:i w:val="false"/>
                <w:color w:val="000000"/>
                <w:sz w:val="20"/>
              </w:rPr>
              <w:t>
</w:t>
            </w:r>
            <w:r>
              <w:rPr>
                <w:rFonts w:ascii="Times New Roman"/>
                <w:b/>
                <w:i w:val="false"/>
                <w:color w:val="000000"/>
                <w:sz w:val="20"/>
              </w:rPr>
              <w:t xml:space="preserve">6) дебиторлардың банк шоттарындағы ақшадан өндiрiп алу туралы - өндiрiп алуға дейiн жиырма жұмыс күнiнен кешiктiрмей; </w:t>
            </w:r>
          </w:p>
          <w:bookmarkEnd w:id="7431"/>
          <w:bookmarkStart w:name="z5136" w:id="7432"/>
          <w:p>
            <w:pPr>
              <w:spacing w:after="20"/>
              <w:ind w:left="20"/>
              <w:jc w:val="both"/>
            </w:pPr>
            <w:r>
              <w:rPr>
                <w:rFonts w:ascii="Times New Roman"/>
                <w:b w:val="false"/>
                <w:i w:val="false"/>
                <w:color w:val="000000"/>
                <w:sz w:val="20"/>
              </w:rPr>
              <w:t>
</w:t>
            </w:r>
            <w:r>
              <w:rPr>
                <w:rFonts w:ascii="Times New Roman"/>
                <w:b/>
                <w:i w:val="false"/>
                <w:color w:val="000000"/>
                <w:sz w:val="20"/>
              </w:rPr>
              <w:t>7) камералдық бақылау нәтижелері бойынша салық органдары анықтаған бұзушылықтарды жою туралы - осы Кодекстің 37-1-бабының 7-тармағында және 43-бабының 8-тармағында белгіленген жағдайларды қоспағанда, салық есептілігінде бұзушылық анықталған күннен бастап он жұмыс күнінен кешіктірмей;</w:t>
            </w:r>
          </w:p>
          <w:bookmarkEnd w:id="7432"/>
          <w:bookmarkStart w:name="z5137" w:id="7433"/>
          <w:p>
            <w:pPr>
              <w:spacing w:after="20"/>
              <w:ind w:left="20"/>
              <w:jc w:val="both"/>
            </w:pPr>
            <w:r>
              <w:rPr>
                <w:rFonts w:ascii="Times New Roman"/>
                <w:b w:val="false"/>
                <w:i w:val="false"/>
                <w:color w:val="000000"/>
                <w:sz w:val="20"/>
              </w:rPr>
              <w:t>
</w:t>
            </w:r>
            <w:r>
              <w:rPr>
                <w:rFonts w:ascii="Times New Roman"/>
                <w:b/>
                <w:i w:val="false"/>
                <w:color w:val="000000"/>
                <w:sz w:val="20"/>
              </w:rPr>
              <w:t>8) тексеру нәтижелері туралы хабарламаға салық төлеушінің (салық агентінің) шағымын қарау қорытындысы жөніндегі – шағым бойынша шешім қабылданған күннен бастап бес жұмыс күнінен кешіктірмей;</w:t>
            </w:r>
          </w:p>
          <w:bookmarkEnd w:id="7433"/>
          <w:bookmarkStart w:name="z5138" w:id="7434"/>
          <w:p>
            <w:pPr>
              <w:spacing w:after="20"/>
              <w:ind w:left="20"/>
              <w:jc w:val="both"/>
            </w:pPr>
            <w:r>
              <w:rPr>
                <w:rFonts w:ascii="Times New Roman"/>
                <w:b w:val="false"/>
                <w:i w:val="false"/>
                <w:color w:val="000000"/>
                <w:sz w:val="20"/>
              </w:rPr>
              <w:t>
</w:t>
            </w:r>
            <w:r>
              <w:rPr>
                <w:rFonts w:ascii="Times New Roman"/>
                <w:b/>
                <w:i w:val="false"/>
                <w:color w:val="000000"/>
                <w:sz w:val="20"/>
              </w:rPr>
              <w:t xml:space="preserve">9) Қазақстан Республикасының салық заңнамасын бұзушылықтарды жою туралы - оларды анықтаған күннен бастап бес жұмыс күнiнен кешіктірмей; </w:t>
            </w:r>
          </w:p>
          <w:bookmarkEnd w:id="7434"/>
          <w:bookmarkStart w:name="z5139" w:id="7435"/>
          <w:p>
            <w:pPr>
              <w:spacing w:after="20"/>
              <w:ind w:left="20"/>
              <w:jc w:val="both"/>
            </w:pPr>
            <w:r>
              <w:rPr>
                <w:rFonts w:ascii="Times New Roman"/>
                <w:b w:val="false"/>
                <w:i w:val="false"/>
                <w:color w:val="000000"/>
                <w:sz w:val="20"/>
              </w:rPr>
              <w:t>
</w:t>
            </w:r>
            <w:r>
              <w:rPr>
                <w:rFonts w:ascii="Times New Roman"/>
                <w:b/>
                <w:i w:val="false"/>
                <w:color w:val="000000"/>
                <w:sz w:val="20"/>
              </w:rPr>
              <w:t xml:space="preserve">10) салық төлеушінің орналасқан жерін (жоқтығын) растау туралы – салық органының лауазымды адамдары салықтық зерттеп-тексеру актісін жасаған күннен бастап үш жұмыс күнiнен кешiктiрмей жіберіледі. </w:t>
            </w:r>
          </w:p>
          <w:bookmarkEnd w:id="7435"/>
          <w:bookmarkStart w:name="z5140" w:id="7436"/>
          <w:p>
            <w:pPr>
              <w:spacing w:after="20"/>
              <w:ind w:left="20"/>
              <w:jc w:val="both"/>
            </w:pPr>
            <w:r>
              <w:rPr>
                <w:rFonts w:ascii="Times New Roman"/>
                <w:b w:val="false"/>
                <w:i w:val="false"/>
                <w:color w:val="000000"/>
                <w:sz w:val="20"/>
              </w:rPr>
              <w:t>
</w:t>
            </w:r>
            <w:r>
              <w:rPr>
                <w:rFonts w:ascii="Times New Roman"/>
                <w:b/>
                <w:i w:val="false"/>
                <w:color w:val="000000"/>
                <w:sz w:val="20"/>
              </w:rPr>
              <w:t xml:space="preserve">3. Хабарламада: </w:t>
            </w:r>
          </w:p>
          <w:bookmarkEnd w:id="7436"/>
          <w:bookmarkStart w:name="z5141" w:id="7437"/>
          <w:p>
            <w:pPr>
              <w:spacing w:after="20"/>
              <w:ind w:left="20"/>
              <w:jc w:val="both"/>
            </w:pPr>
            <w:r>
              <w:rPr>
                <w:rFonts w:ascii="Times New Roman"/>
                <w:b w:val="false"/>
                <w:i w:val="false"/>
                <w:color w:val="000000"/>
                <w:sz w:val="20"/>
              </w:rPr>
              <w:t>
</w:t>
            </w:r>
            <w:r>
              <w:rPr>
                <w:rFonts w:ascii="Times New Roman"/>
                <w:b/>
                <w:i w:val="false"/>
                <w:color w:val="000000"/>
                <w:sz w:val="20"/>
              </w:rPr>
              <w:t xml:space="preserve">1) сәйкестендіру нөмірі; </w:t>
            </w:r>
          </w:p>
          <w:bookmarkEnd w:id="7437"/>
          <w:bookmarkStart w:name="z5142" w:id="7438"/>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төлеушінің тегі, аты, әкесінің аты (ол болған жағдайда) немесе толық атауы; </w:t>
            </w:r>
          </w:p>
          <w:bookmarkEnd w:id="7438"/>
          <w:bookmarkStart w:name="z5143" w:id="7439"/>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органының атауы; </w:t>
            </w:r>
          </w:p>
          <w:bookmarkEnd w:id="7439"/>
          <w:bookmarkStart w:name="z5144" w:id="7440"/>
          <w:p>
            <w:pPr>
              <w:spacing w:after="20"/>
              <w:ind w:left="20"/>
              <w:jc w:val="both"/>
            </w:pPr>
            <w:r>
              <w:rPr>
                <w:rFonts w:ascii="Times New Roman"/>
                <w:b w:val="false"/>
                <w:i w:val="false"/>
                <w:color w:val="000000"/>
                <w:sz w:val="20"/>
              </w:rPr>
              <w:t>
</w:t>
            </w:r>
            <w:r>
              <w:rPr>
                <w:rFonts w:ascii="Times New Roman"/>
                <w:b/>
                <w:i w:val="false"/>
                <w:color w:val="000000"/>
                <w:sz w:val="20"/>
              </w:rPr>
              <w:t xml:space="preserve">4) хабарлама күні; </w:t>
            </w:r>
          </w:p>
          <w:bookmarkEnd w:id="7440"/>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5)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міндеттемесінің және (немесе) міндетті зейнетақы жарналарын, міндетті кәсіптік зейнетақы жарналарын есептеу, ұстап қалу және аудару, әлеуметтік аударымдарды, міндетті әлеуметтік медициналық сақтандыруға аударымдарды және (немесе) жарналарды есептеу және төлеу бойынша міндеттемелердің сомасы – осы Кодексте және (немесе) Қазақстан Республикасының </w:t>
            </w:r>
            <w:r>
              <w:rPr>
                <w:rFonts w:ascii="Times New Roman"/>
                <w:b w:val="false"/>
                <w:i w:val="false"/>
                <w:color w:val="000000"/>
                <w:sz w:val="20"/>
              </w:rPr>
              <w:t>заңнамалық</w:t>
            </w:r>
            <w:r>
              <w:rPr>
                <w:rFonts w:ascii="Times New Roman"/>
                <w:b w:val="false"/>
                <w:i w:val="false"/>
                <w:color w:val="000000"/>
                <w:sz w:val="20"/>
              </w:rPr>
              <w:t xml:space="preserve"> </w:t>
            </w:r>
            <w:r>
              <w:rPr>
                <w:rFonts w:ascii="Times New Roman"/>
                <w:b w:val="false"/>
                <w:i w:val="false"/>
                <w:color w:val="000000"/>
                <w:sz w:val="20"/>
              </w:rPr>
              <w:t>актілерінде</w:t>
            </w:r>
            <w:r>
              <w:rPr>
                <w:rFonts w:ascii="Times New Roman"/>
                <w:b/>
                <w:i w:val="false"/>
                <w:color w:val="000000"/>
                <w:sz w:val="20"/>
              </w:rPr>
              <w:t xml:space="preserve"> белгіленген жағдайларда;</w:t>
            </w:r>
          </w:p>
          <w:bookmarkStart w:name="z3542" w:id="7441"/>
          <w:p>
            <w:pPr>
              <w:spacing w:after="20"/>
              <w:ind w:left="20"/>
              <w:jc w:val="both"/>
            </w:pPr>
            <w:r>
              <w:rPr>
                <w:rFonts w:ascii="Times New Roman"/>
                <w:b w:val="false"/>
                <w:i w:val="false"/>
                <w:color w:val="000000"/>
                <w:sz w:val="20"/>
              </w:rPr>
              <w:t>
</w:t>
            </w:r>
            <w:r>
              <w:rPr>
                <w:rFonts w:ascii="Times New Roman"/>
                <w:b/>
                <w:i w:val="false"/>
                <w:color w:val="000000"/>
                <w:sz w:val="20"/>
              </w:rPr>
              <w:t>5-1) жеке тұлғалардың мүлік салығы, жер салығы және көлік құралы салығы бойынша салық берешегін өтеу үшін қажетті банктік деректемелер;</w:t>
            </w:r>
          </w:p>
          <w:bookmarkEnd w:id="7441"/>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6) тармақша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6) салық міндеттемесін және (немесе) міндетті зейнетақы жарналарын, міндетті кәсіптік зейнетақы жарналарын есептеу, ұстап қалу және аудару, әлеуметтік аударымдарды, міндетті әлеуметтік медициналық сақтандыруға аударымдарды және (немесе) жарналарды есептеу және төлеу бойынша міндеттемелерді орындау туралы талап;</w:t>
            </w:r>
          </w:p>
          <w:bookmarkStart w:name="z5147" w:id="7442"/>
          <w:p>
            <w:pPr>
              <w:spacing w:after="20"/>
              <w:ind w:left="20"/>
              <w:jc w:val="both"/>
            </w:pPr>
            <w:r>
              <w:rPr>
                <w:rFonts w:ascii="Times New Roman"/>
                <w:b w:val="false"/>
                <w:i w:val="false"/>
                <w:color w:val="000000"/>
                <w:sz w:val="20"/>
              </w:rPr>
              <w:t>
</w:t>
            </w:r>
            <w:r>
              <w:rPr>
                <w:rFonts w:ascii="Times New Roman"/>
                <w:b/>
                <w:i w:val="false"/>
                <w:color w:val="000000"/>
                <w:sz w:val="20"/>
              </w:rPr>
              <w:t xml:space="preserve">7) хабарлама жіберу үшін негіз; </w:t>
            </w:r>
          </w:p>
          <w:bookmarkEnd w:id="7442"/>
          <w:bookmarkStart w:name="z5148" w:id="7443"/>
          <w:p>
            <w:pPr>
              <w:spacing w:after="20"/>
              <w:ind w:left="20"/>
              <w:jc w:val="both"/>
            </w:pPr>
            <w:r>
              <w:rPr>
                <w:rFonts w:ascii="Times New Roman"/>
                <w:b w:val="false"/>
                <w:i w:val="false"/>
                <w:color w:val="000000"/>
                <w:sz w:val="20"/>
              </w:rPr>
              <w:t>
</w:t>
            </w:r>
            <w:r>
              <w:rPr>
                <w:rFonts w:ascii="Times New Roman"/>
                <w:b/>
                <w:i w:val="false"/>
                <w:color w:val="000000"/>
                <w:sz w:val="20"/>
              </w:rPr>
              <w:t>8) шағым жасау тәртібі көрсетілуге тиіс.</w:t>
            </w:r>
          </w:p>
          <w:bookmarkEnd w:id="7443"/>
          <w:p>
            <w:pPr>
              <w:spacing w:after="20"/>
              <w:ind w:left="20"/>
              <w:jc w:val="both"/>
            </w:pPr>
            <w:r>
              <w:rPr>
                <w:rFonts w:ascii="Times New Roman"/>
                <w:b w:val="false"/>
                <w:i w:val="false"/>
                <w:color w:val="000000"/>
                <w:sz w:val="20"/>
              </w:rPr>
              <w:t>
</w:t>
            </w:r>
            <w:r>
              <w:rPr>
                <w:rFonts w:ascii="Times New Roman"/>
                <w:b/>
                <w:i w:val="false"/>
                <w:color w:val="000000"/>
                <w:sz w:val="20"/>
              </w:rPr>
              <w:t>4. Осы Кодекстің 608-бабы 1-тармағының 1) тармақшасында көрсетілген жағдайда, салық органдары осы баптың 2-тармағының 4) және 5) тармақшаларында көрсетілген хабарламалардың көшірмелерін салық төлеушіге (салық агентіне) жібереді.</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2-тармағының 4) және 5) тармақшаларында көрсетілген хабарламалардың түпнұсқасын алу үшін салық төлеуші (салық агенті) салық органдарына жүгінуге құқылы.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607-бапқа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149" w:id="7444"/>
          <w:p>
            <w:pPr>
              <w:spacing w:after="0"/>
              <w:ind w:left="0"/>
              <w:jc w:val="both"/>
            </w:pPr>
            <w:r>
              <w:rPr>
                <w:rFonts w:ascii="Times New Roman"/>
                <w:b/>
                <w:i w:val="false"/>
                <w:color w:val="000000"/>
              </w:rPr>
              <w:t xml:space="preserve"> 608-бап. Хабарламаны тапсыру және орындау тәртібі</w:t>
            </w:r>
          </w:p>
          <w:bookmarkEnd w:id="7444"/>
          <w:bookmarkStart w:name="z1249" w:id="7445"/>
          <w:p>
            <w:pPr>
              <w:spacing w:after="20"/>
              <w:ind w:left="20"/>
              <w:jc w:val="both"/>
            </w:pPr>
            <w:r>
              <w:rPr>
                <w:rFonts w:ascii="Times New Roman"/>
                <w:b w:val="false"/>
                <w:i w:val="false"/>
                <w:color w:val="000000"/>
                <w:sz w:val="20"/>
              </w:rPr>
              <w:t>
</w:t>
            </w:r>
            <w:r>
              <w:rPr>
                <w:rFonts w:ascii="Times New Roman"/>
                <w:b/>
                <w:i w:val="false"/>
                <w:color w:val="000000"/>
                <w:sz w:val="20"/>
              </w:rPr>
              <w:t>1. Егер осы бапта өзгеше белгіленбесе, хабарлама салық төлеушiге (салық агентіне) өзiнің қолын қойғызып немесе жөнелту мен алу фактiсiн растайтын өзге де тәсiлмен тапсырылуға тиiс.</w:t>
            </w:r>
          </w:p>
          <w:bookmarkEnd w:id="7445"/>
          <w:p>
            <w:pPr>
              <w:spacing w:after="20"/>
              <w:ind w:left="20"/>
              <w:jc w:val="both"/>
            </w:pPr>
            <w:r>
              <w:rPr>
                <w:rFonts w:ascii="Times New Roman"/>
                <w:b w:val="false"/>
                <w:i w:val="false"/>
                <w:color w:val="000000"/>
                <w:sz w:val="20"/>
              </w:rPr>
              <w:t>
</w:t>
            </w:r>
            <w:r>
              <w:rPr>
                <w:rFonts w:ascii="Times New Roman"/>
                <w:b/>
                <w:i w:val="false"/>
                <w:color w:val="000000"/>
                <w:sz w:val="20"/>
              </w:rPr>
              <w:t>Бұл ретте, төменде тізбеленген тәсілдердің біреуімен жіберілген хабарлама мынадай жағдайларда:</w:t>
            </w:r>
          </w:p>
          <w:bookmarkStart w:name="z1250" w:id="7446"/>
          <w:p>
            <w:pPr>
              <w:spacing w:after="20"/>
              <w:ind w:left="20"/>
              <w:jc w:val="both"/>
            </w:pPr>
            <w:r>
              <w:rPr>
                <w:rFonts w:ascii="Times New Roman"/>
                <w:b w:val="false"/>
                <w:i w:val="false"/>
                <w:color w:val="000000"/>
                <w:sz w:val="20"/>
              </w:rPr>
              <w:t>
</w:t>
            </w:r>
            <w:r>
              <w:rPr>
                <w:rFonts w:ascii="Times New Roman"/>
                <w:b/>
                <w:i w:val="false"/>
                <w:color w:val="000000"/>
                <w:sz w:val="20"/>
              </w:rPr>
              <w:t>1) почта арқылы хабарламасы бар тапсырыс хатпен жіберілгенде – салық төлеушінің (салық агентінің) почтаның немесе өзге де байланыс ұйымының хабарламасына белгі қойған күннен бастап;</w:t>
            </w:r>
          </w:p>
          <w:bookmarkEnd w:id="7446"/>
          <w:p>
            <w:pPr>
              <w:spacing w:after="20"/>
              <w:ind w:left="20"/>
              <w:jc w:val="both"/>
            </w:pPr>
            <w:r>
              <w:rPr>
                <w:rFonts w:ascii="Times New Roman"/>
                <w:b w:val="false"/>
                <w:i w:val="false"/>
                <w:color w:val="000000"/>
                <w:sz w:val="20"/>
              </w:rPr>
              <w:t>
</w:t>
            </w:r>
            <w:r>
              <w:rPr>
                <w:rFonts w:ascii="Times New Roman"/>
                <w:b/>
                <w:i w:val="false"/>
                <w:color w:val="000000"/>
                <w:sz w:val="20"/>
              </w:rPr>
              <w:t>Бұл ретте пошталық немесе өзге де байланыс ұйымы мұндай хабарламаны пошта немесе өзге де байланыс ұйымының қабылдағаны туралы белгі қойылған күннен бастап 10 жұмыс күнінен кешіктірмейтін мерзімде жеткізуге тиіс;</w:t>
            </w:r>
          </w:p>
          <w:bookmarkStart w:name="z1251" w:id="7447"/>
          <w:p>
            <w:pPr>
              <w:spacing w:after="20"/>
              <w:ind w:left="20"/>
              <w:jc w:val="both"/>
            </w:pPr>
            <w:r>
              <w:rPr>
                <w:rFonts w:ascii="Times New Roman"/>
                <w:b w:val="false"/>
                <w:i w:val="false"/>
                <w:color w:val="000000"/>
                <w:sz w:val="20"/>
              </w:rPr>
              <w:t>
</w:t>
            </w:r>
            <w:r>
              <w:rPr>
                <w:rFonts w:ascii="Times New Roman"/>
                <w:b/>
                <w:i w:val="false"/>
                <w:color w:val="000000"/>
                <w:sz w:val="20"/>
              </w:rPr>
              <w:t>2) электрондық тәсілмен жіберілгенде:</w:t>
            </w:r>
          </w:p>
          <w:bookmarkEnd w:id="7447"/>
          <w:bookmarkStart w:name="z3543" w:id="7448"/>
          <w:p>
            <w:pPr>
              <w:spacing w:after="20"/>
              <w:ind w:left="20"/>
              <w:jc w:val="both"/>
            </w:pPr>
            <w:r>
              <w:rPr>
                <w:rFonts w:ascii="Times New Roman"/>
                <w:b w:val="false"/>
                <w:i w:val="false"/>
                <w:color w:val="000000"/>
                <w:sz w:val="20"/>
              </w:rPr>
              <w:t>
</w:t>
            </w:r>
            <w:r>
              <w:rPr>
                <w:rFonts w:ascii="Times New Roman"/>
                <w:b/>
                <w:i w:val="false"/>
                <w:color w:val="000000"/>
                <w:sz w:val="20"/>
              </w:rPr>
              <w:t>салық органы веб-қосымшаға хабарламаны жеткізген күннен бастап тапсырылды деп есептеледі. Бұл тәсіл осы Кодекстің 572-бабында белгіленген тәртіппен электрондық салық төлеуші ретінде тіркелген салық төлеушіге қолданылады;</w:t>
            </w:r>
          </w:p>
          <w:bookmarkEnd w:id="7448"/>
          <w:bookmarkStart w:name="z3544" w:id="7449"/>
          <w:p>
            <w:pPr>
              <w:spacing w:after="20"/>
              <w:ind w:left="20"/>
              <w:jc w:val="both"/>
            </w:pPr>
            <w:r>
              <w:rPr>
                <w:rFonts w:ascii="Times New Roman"/>
                <w:b w:val="false"/>
                <w:i w:val="false"/>
                <w:color w:val="000000"/>
                <w:sz w:val="20"/>
              </w:rPr>
              <w:t>
</w:t>
            </w:r>
            <w:r>
              <w:rPr>
                <w:rFonts w:ascii="Times New Roman"/>
                <w:b/>
                <w:i w:val="false"/>
                <w:color w:val="000000"/>
                <w:sz w:val="20"/>
              </w:rPr>
              <w:t>"электрондық үкімет" веб-порталындағы пайдаланушының жеке кабинетіне хабарламаны жеткізген күннен бастап тапсырылды деп есептеледі.</w:t>
            </w:r>
          </w:p>
          <w:bookmarkEnd w:id="7449"/>
          <w:bookmarkStart w:name="z3545" w:id="7450"/>
          <w:p>
            <w:pPr>
              <w:spacing w:after="20"/>
              <w:ind w:left="20"/>
              <w:jc w:val="both"/>
            </w:pPr>
            <w:r>
              <w:rPr>
                <w:rFonts w:ascii="Times New Roman"/>
                <w:b w:val="false"/>
                <w:i w:val="false"/>
                <w:color w:val="000000"/>
                <w:sz w:val="20"/>
              </w:rPr>
              <w:t>
</w:t>
            </w:r>
            <w:r>
              <w:rPr>
                <w:rFonts w:ascii="Times New Roman"/>
                <w:b/>
                <w:i w:val="false"/>
                <w:color w:val="000000"/>
                <w:sz w:val="20"/>
              </w:rPr>
              <w:t>Бұл тәсіл "электрондық үкімет" веб-порталында тіркелген салық төлеушіге қолданылады.</w:t>
            </w:r>
          </w:p>
          <w:bookmarkEnd w:id="7450"/>
          <w:p>
            <w:pPr>
              <w:spacing w:after="20"/>
              <w:ind w:left="20"/>
              <w:jc w:val="both"/>
            </w:pPr>
            <w:r>
              <w:rPr>
                <w:rFonts w:ascii="Times New Roman"/>
                <w:b w:val="false"/>
                <w:i w:val="false"/>
                <w:color w:val="000000"/>
                <w:sz w:val="20"/>
              </w:rPr>
              <w:t>
</w:t>
            </w:r>
            <w:r>
              <w:rPr>
                <w:rFonts w:ascii="Times New Roman"/>
                <w:b/>
                <w:i w:val="false"/>
                <w:color w:val="000000"/>
                <w:sz w:val="20"/>
              </w:rPr>
              <w:t xml:space="preserve">3) "Азаматтарға арналған үкімет" мемлекеттік корпорациясы арқылы – келу тәртібімен оны алған күннен бастап тапсырылды деп есептеледі. Бұл ретте осы Кодекстің 607-бабы 2-тармағының 1) тармақшасында көрсетілген, есепті салық кезеңінде есептелген салықтардың сомасы туралы хабарламаны жеке тұлға есепті салық кезеңінен кейінгі жылдың 15 шілдесінен басталатын кезеңде алуға тиіс. </w:t>
            </w:r>
          </w:p>
          <w:bookmarkStart w:name="z7414" w:id="7451"/>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тармақтың </w:t>
            </w:r>
            <w:r>
              <w:rPr>
                <w:rFonts w:ascii="Times New Roman"/>
                <w:b/>
                <w:i w:val="false"/>
                <w:color w:val="000000"/>
                <w:sz w:val="20"/>
              </w:rPr>
              <w:t>3) тармақшасында</w:t>
            </w:r>
            <w:r>
              <w:rPr>
                <w:rFonts w:ascii="Times New Roman"/>
                <w:b/>
                <w:i w:val="false"/>
                <w:color w:val="000000"/>
                <w:sz w:val="20"/>
              </w:rPr>
              <w:t xml:space="preserve"> көрсетілген хабарламалар жіберу тәсілі осы Кодекстің 607-бабы </w:t>
            </w:r>
            <w:r>
              <w:rPr>
                <w:rFonts w:ascii="Times New Roman"/>
                <w:b/>
                <w:i w:val="false"/>
                <w:color w:val="000000"/>
                <w:sz w:val="20"/>
              </w:rPr>
              <w:t>2-тармағының</w:t>
            </w:r>
            <w:r>
              <w:rPr>
                <w:rFonts w:ascii="Times New Roman"/>
                <w:b w:val="false"/>
                <w:i w:val="false"/>
                <w:color w:val="000000"/>
                <w:sz w:val="20"/>
              </w:rPr>
              <w:t xml:space="preserve"> </w:t>
            </w:r>
            <w:r>
              <w:rPr>
                <w:rFonts w:ascii="Times New Roman"/>
                <w:b w:val="false"/>
                <w:i w:val="false"/>
                <w:color w:val="000000"/>
                <w:sz w:val="20"/>
              </w:rPr>
              <w:t>1)</w:t>
            </w:r>
            <w:r>
              <w:rPr>
                <w:rFonts w:ascii="Times New Roman"/>
                <w:b/>
                <w:i w:val="false"/>
                <w:color w:val="000000"/>
                <w:sz w:val="20"/>
              </w:rPr>
              <w:t xml:space="preserve"> және </w:t>
            </w:r>
            <w:r>
              <w:rPr>
                <w:rFonts w:ascii="Times New Roman"/>
                <w:b w:val="false"/>
                <w:i w:val="false"/>
                <w:color w:val="000000"/>
                <w:sz w:val="20"/>
              </w:rPr>
              <w:t>5-1) тармақшаларында</w:t>
            </w:r>
            <w:r>
              <w:rPr>
                <w:rFonts w:ascii="Times New Roman"/>
                <w:b/>
                <w:i w:val="false"/>
                <w:color w:val="000000"/>
                <w:sz w:val="20"/>
              </w:rPr>
              <w:t xml:space="preserve"> көрсетілген хабарламаларға қатысты қолданылады.</w:t>
            </w:r>
          </w:p>
          <w:bookmarkEnd w:id="7451"/>
          <w:bookmarkStart w:name="z5938" w:id="7452"/>
          <w:p>
            <w:pPr>
              <w:spacing w:after="20"/>
              <w:ind w:left="20"/>
              <w:jc w:val="both"/>
            </w:pPr>
            <w:r>
              <w:rPr>
                <w:rFonts w:ascii="Times New Roman"/>
                <w:b w:val="false"/>
                <w:i w:val="false"/>
                <w:color w:val="000000"/>
                <w:sz w:val="20"/>
              </w:rPr>
              <w:t>
</w:t>
            </w:r>
            <w:r>
              <w:rPr>
                <w:rFonts w:ascii="Times New Roman"/>
                <w:b/>
                <w:i w:val="false"/>
                <w:color w:val="000000"/>
                <w:sz w:val="20"/>
              </w:rPr>
              <w:t>1-1. Егер осы баптың 1-2, 1-3-тармақтарында өзгеше белгіленбесе, салық органдары хабарламасы бар тапсырыс хатпен почта арқылы салық төлеушіге (салық агентіне) жіберген, осы Кодекстің 607-бабы 2-тармағының 2), 3) тармақшаларында көзделген хабарламаларды почта немесе өзге де байланыс ұйымы қайтарған жағдайда, осы Кодексте белгіленген негіздер бойынша және тәртіппен куәгерлер тартыла отырып, салықтық зерттеп тексеру жүргізу күні осындай хабарламаларды табыс ету күні болып табылады.</w:t>
            </w:r>
          </w:p>
          <w:bookmarkEnd w:id="7452"/>
          <w:bookmarkStart w:name="z5939" w:id="7453"/>
          <w:p>
            <w:pPr>
              <w:spacing w:after="20"/>
              <w:ind w:left="20"/>
              <w:jc w:val="both"/>
            </w:pPr>
            <w:r>
              <w:rPr>
                <w:rFonts w:ascii="Times New Roman"/>
                <w:b w:val="false"/>
                <w:i w:val="false"/>
                <w:color w:val="000000"/>
                <w:sz w:val="20"/>
              </w:rPr>
              <w:t>
</w:t>
            </w:r>
            <w:r>
              <w:rPr>
                <w:rFonts w:ascii="Times New Roman"/>
                <w:b/>
                <w:i w:val="false"/>
                <w:color w:val="000000"/>
                <w:sz w:val="20"/>
              </w:rPr>
              <w:t>1-2. Осы Кодекстің 637-бабының 2-тармағына сәйкес салықтық зерттеу актісінің негізінде салықтық тексеру аяқталған және салық органдары хабарламасы бар тапсырыс хатпен почта арқылы салық төлеушіге (салық агентіне) жіберген, осы Кодекстің 607-бабы 2-тармағының 2), 3) тармақшаларында көзделген хабарламаларды почта немесе өзге байланыс ұйымы қайтарған жағдайда мына күндердің бірі:</w:t>
            </w:r>
          </w:p>
          <w:bookmarkEnd w:id="7453"/>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төлеушіде (салық агентінде) банк шоты болмаған кезде – осындай хатты почта немесе өзге байланыс ұйымы қайтарған күн;</w:t>
            </w:r>
          </w:p>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төлеушіде (салық агентінде) банк шоты болған кезде –егер хабарлама салық төлеушіге (салық агентіне) осы мерзім ішінде қол қою арқылы тапсырылмаса, осындай хатты почта немесе өзге байланыс ұйымы қайтарған күннен бастап бес жұмыс күні өткен соң басталатын күн мұндай хабарламаларды тапсыру күні болып табылады.</w:t>
            </w:r>
          </w:p>
          <w:bookmarkStart w:name="z5119" w:id="7454"/>
          <w:p>
            <w:pPr>
              <w:spacing w:after="20"/>
              <w:ind w:left="20"/>
              <w:jc w:val="both"/>
            </w:pPr>
            <w:r>
              <w:rPr>
                <w:rFonts w:ascii="Times New Roman"/>
                <w:b w:val="false"/>
                <w:i w:val="false"/>
                <w:color w:val="000000"/>
                <w:sz w:val="20"/>
              </w:rPr>
              <w:t>
</w:t>
            </w:r>
            <w:r>
              <w:rPr>
                <w:rFonts w:ascii="Times New Roman"/>
                <w:b/>
                <w:i w:val="false"/>
                <w:color w:val="000000"/>
                <w:sz w:val="20"/>
              </w:rPr>
              <w:t>1-3. Салық органдары хабарламасы бар тапсырыс хатпен почта арқылы салық төлеушіге (салық агентіне) жіберген, осы Кодекстің 607-бабы 2-тармағының 4) – 9) тармақшаларында көзделген хабарламаларды почта немесе өзге де байланыс ұйымы қайтарған жағдайда, салық органы осындай хабарламаны қайтарған күннен кейінгі күннен кешіктірмей салық төлеушінің сәйкестендіру нөмірін, атауын немесе тегін, атын, әкесінің атын (ол бар болса), хабарламаның қайтарылу күнін көрсете отырып, ол туралы ақпаратты уәкілетті органның интернет-ресурсына орналастырады.</w:t>
            </w:r>
          </w:p>
          <w:bookmarkEnd w:id="7454"/>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2-тармақ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(01.01.2020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Егер осы баптың 3-тармағында өзгеше белгіленбесе, салық органы осы Кодекстің 607-бабы </w:t>
            </w:r>
            <w:r>
              <w:rPr>
                <w:rFonts w:ascii="Times New Roman"/>
                <w:b w:val="false"/>
                <w:i w:val="false"/>
                <w:color w:val="000000"/>
                <w:sz w:val="20"/>
              </w:rPr>
              <w:t>2-тармағының</w:t>
            </w:r>
            <w:r>
              <w:rPr>
                <w:rFonts w:ascii="Times New Roman"/>
                <w:b/>
                <w:i w:val="false"/>
                <w:color w:val="000000"/>
                <w:sz w:val="20"/>
              </w:rPr>
              <w:t xml:space="preserve"> 2), 3), 4), 7), 8) және 9) тармақшаларында көрсетілген хабарламаларды жіберген жағдайда, салық міндеттемесі және (немесе) міндетті зейнетақы жарналарын, міндетті кәсіптік зейнетақы жарналарын есептеу, ұстап қалу және аудару, әлеуметтік аударымдарды есептеу және төлеу, міндетті әлеуметтік медициналық сақтандыруға аударымдарды және (немесе) жарналарды аудару бойынша міндеттемелер салық төлеушіге (салық агентіне) хабарлама тапсырылған күннен кейінгі күннен бастап отыз жұмыс күні ішінде орындалуға жатады.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3-тармақтың бірінші бөлігі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(01.01.2020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 осы Кодекстің 607-бабы </w:t>
            </w:r>
            <w:r>
              <w:rPr>
                <w:rFonts w:ascii="Times New Roman"/>
                <w:b w:val="false"/>
                <w:i w:val="false"/>
                <w:color w:val="000000"/>
                <w:sz w:val="20"/>
              </w:rPr>
              <w:t>2-тармағының</w:t>
            </w:r>
            <w:r>
              <w:rPr>
                <w:rFonts w:ascii="Times New Roman"/>
                <w:b/>
                <w:i w:val="false"/>
                <w:color w:val="000000"/>
                <w:sz w:val="20"/>
              </w:rPr>
              <w:t xml:space="preserve"> 2) және 3) тармақшаларында көрсетілген таратудың салықтық тексеруінің нәтижелері туралы хабарламалармен толық келіскен жағдайда, салық төлеуші хабарламаларда көрсетілген, салықты және бюджетке төленетін басқа да міндетті төлемдерді төлеу бойынша салық міндеттемелерін, сондай-ақ міндетті зейнетақы жарналарын, міндетті кәсіптік зейнетақы жарналарын аудару және әлеуметтік аударымдарды төлеу, міндетті әлеуметтік медициналық сақтандыруға аударымдарды және (немесе) жарналарды аудару бойынша міндеттемелерді орындау туралы растайтын құжаттармен қоса осындай келісу туралы өтінішті табыс етеді.</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салық төлеуші тарату тексеру нәтижелері туралы хабарламалармен келіскені туралы өтінішті салық органына хабарлама тапсырылған күннен кейінгі күннен бастап жиырма бес жұмыс күнінен кешіктірмей табыс етеді.</w:t>
            </w:r>
          </w:p>
          <w:bookmarkStart w:name="z1254" w:id="7455"/>
          <w:p>
            <w:pPr>
              <w:spacing w:after="20"/>
              <w:ind w:left="20"/>
              <w:jc w:val="both"/>
            </w:pPr>
            <w:r>
              <w:rPr>
                <w:rFonts w:ascii="Times New Roman"/>
                <w:b w:val="false"/>
                <w:i w:val="false"/>
                <w:color w:val="000000"/>
                <w:sz w:val="20"/>
              </w:rPr>
              <w:t>
</w:t>
            </w:r>
            <w:r>
              <w:rPr>
                <w:rFonts w:ascii="Times New Roman"/>
                <w:b/>
                <w:i w:val="false"/>
                <w:color w:val="000000"/>
                <w:sz w:val="20"/>
              </w:rPr>
              <w:t>4. Осы баптың 1, 2-тармақтарында белгіленген хабарламаларды тапсыру және орындау тәртібі осы Кодекстің 607-бабы 2-тармағының 4), 5) тармақшаларында көрсетілген хабарламалардың көшірмелеріне де қолданылады.</w:t>
            </w:r>
          </w:p>
          <w:bookmarkEnd w:id="7455"/>
          <w:bookmarkStart w:name="z1255" w:id="7456"/>
          <w:p>
            <w:pPr>
              <w:spacing w:after="20"/>
              <w:ind w:left="20"/>
              <w:jc w:val="both"/>
            </w:pPr>
            <w:r>
              <w:rPr>
                <w:rFonts w:ascii="Times New Roman"/>
                <w:b w:val="false"/>
                <w:i w:val="false"/>
                <w:color w:val="000000"/>
                <w:sz w:val="20"/>
              </w:rPr>
              <w:t>
</w:t>
            </w:r>
            <w:r>
              <w:rPr>
                <w:rFonts w:ascii="Times New Roman"/>
                <w:b/>
                <w:i w:val="false"/>
                <w:color w:val="000000"/>
                <w:sz w:val="20"/>
              </w:rPr>
              <w:t>5. Салық органдары осы Кодекстің 607-бабының 4-тармағында көрсетілген жағдайда салық төлеуші өтініш жасаған күннен бастап үш жұмыс күні ішінде мұндай салық төлеушіге осы Кодекстің 607-бабының 2-тармағы 4), 5) тармақшаларында көрсетілген хабарламалардың түпнұсқасын береді.</w:t>
            </w:r>
          </w:p>
          <w:bookmarkEnd w:id="7456"/>
          <w:bookmarkStart w:name="z1256" w:id="7457"/>
          <w:p>
            <w:pPr>
              <w:spacing w:after="20"/>
              <w:ind w:left="20"/>
              <w:jc w:val="both"/>
            </w:pPr>
            <w:r>
              <w:rPr>
                <w:rFonts w:ascii="Times New Roman"/>
                <w:b w:val="false"/>
                <w:i w:val="false"/>
                <w:color w:val="000000"/>
                <w:sz w:val="20"/>
              </w:rPr>
              <w:t>
</w:t>
            </w:r>
            <w:r>
              <w:rPr>
                <w:rFonts w:ascii="Times New Roman"/>
                <w:b/>
                <w:i w:val="false"/>
                <w:color w:val="000000"/>
                <w:sz w:val="20"/>
              </w:rPr>
              <w:t>6. Осы Кодекстiң 607-бабы 2-тармағының 10) тармақшасында көзделген хабарламаны салық органы электрондық тәсілмен не хабарламасы бар тапсырыс хатпен пошта арқылы жіберуге және салық төлеушi (салық агентi) хабарлама жiберiлген күннен бастап жиырма жұмыс күнi iшiнде орындауға тиiс.</w:t>
            </w:r>
          </w:p>
          <w:bookmarkEnd w:id="745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608-бап жаңа редакцияда - ҚР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Заңымен,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26.12.2012 </w:t>
            </w:r>
            <w:r>
              <w:rPr>
                <w:rFonts w:ascii="Times New Roman"/>
                <w:b w:val="false"/>
                <w:i w:val="false"/>
                <w:color w:val="000000"/>
                <w:sz w:val="20"/>
              </w:rPr>
              <w:t>N 61-V</w:t>
            </w:r>
            <w:r>
              <w:rPr>
                <w:rFonts w:ascii="Times New Roman"/>
                <w:b w:val="false"/>
                <w:i w:val="false"/>
                <w:color w:val="ff0000"/>
                <w:sz w:val="20"/>
              </w:rPr>
              <w:t xml:space="preserve"> (01.07.2013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 25.12.2017 </w:t>
            </w:r>
            <w:r>
              <w:rPr>
                <w:rFonts w:ascii="Times New Roman"/>
                <w:b w:val="false"/>
                <w:i w:val="false"/>
                <w:color w:val="000000"/>
                <w:sz w:val="20"/>
              </w:rPr>
              <w:t>№ 122-VI</w:t>
            </w:r>
            <w:r>
              <w:rPr>
                <w:rFonts w:ascii="Times New Roman"/>
                <w:b w:val="false"/>
                <w:i w:val="false"/>
                <w:color w:val="ff0000"/>
                <w:sz w:val="20"/>
              </w:rPr>
              <w:t xml:space="preserve"> (01.01.2018 бастап қолданысқа енгізіледі) Заңдарымен.</w:t>
            </w:r>
            <w:r>
              <w:br/>
            </w:r>
            <w:r>
              <w:rPr>
                <w:rFonts w:ascii="Times New Roman"/>
                <w:b w:val="false"/>
                <w:i w:val="false"/>
                <w:color w:val="000000"/>
                <w:sz w:val="20"/>
              </w:rPr>
              <w:t>
</w:t>
            </w:r>
          </w:p>
          <w:bookmarkStart w:name="z5154" w:id="7458"/>
          <w:p>
            <w:pPr>
              <w:spacing w:after="0"/>
              <w:ind w:left="0"/>
              <w:jc w:val="both"/>
            </w:pPr>
            <w:r>
              <w:rPr>
                <w:rFonts w:ascii="Times New Roman"/>
                <w:b/>
                <w:i w:val="false"/>
                <w:color w:val="000000"/>
              </w:rPr>
              <w:t xml:space="preserve"> 85-тарау. МЕРЗІМІНДЕ ОРЫНДАЛМАҒАН САЛЫҚ МІНДЕТТЕМЕСІНІҢ</w:t>
            </w:r>
            <w:r>
              <w:br/>
            </w:r>
            <w:r>
              <w:rPr>
                <w:rFonts w:ascii="Times New Roman"/>
                <w:b/>
                <w:i w:val="false"/>
                <w:color w:val="000000"/>
              </w:rPr>
              <w:t>ОРЫНДАЛУЫН ҚАМТАМАСЫЗ ЕТУ ТӘСІЛДЕРІ</w:t>
            </w:r>
          </w:p>
          <w:bookmarkEnd w:id="7458"/>
          <w:bookmarkStart w:name="z5155" w:id="7459"/>
          <w:p>
            <w:pPr>
              <w:spacing w:after="0"/>
              <w:ind w:left="0"/>
              <w:jc w:val="both"/>
            </w:pPr>
            <w:r>
              <w:rPr>
                <w:rFonts w:ascii="Times New Roman"/>
                <w:b/>
                <w:i w:val="false"/>
                <w:color w:val="000000"/>
              </w:rPr>
              <w:t xml:space="preserve"> 609-бап. Мерзімінде орындалмаған салық міндеттемесінің орындалуын қамтамасыз ету тәсілдері</w:t>
            </w:r>
          </w:p>
          <w:bookmarkEnd w:id="7459"/>
          <w:bookmarkStart w:name="z5156" w:id="7460"/>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төлеушінің (салық агентінің) белгіленген мерзімде орындалмаған салық міндеттемесін орындау мынадай: </w:t>
            </w:r>
          </w:p>
          <w:bookmarkEnd w:id="7460"/>
          <w:bookmarkStart w:name="z5157" w:id="7461"/>
          <w:p>
            <w:pPr>
              <w:spacing w:after="20"/>
              <w:ind w:left="20"/>
              <w:jc w:val="both"/>
            </w:pPr>
            <w:r>
              <w:rPr>
                <w:rFonts w:ascii="Times New Roman"/>
                <w:b w:val="false"/>
                <w:i w:val="false"/>
                <w:color w:val="000000"/>
                <w:sz w:val="20"/>
              </w:rPr>
              <w:t>
</w:t>
            </w:r>
            <w:r>
              <w:rPr>
                <w:rFonts w:ascii="Times New Roman"/>
                <w:b/>
                <w:i w:val="false"/>
                <w:color w:val="000000"/>
                <w:sz w:val="20"/>
              </w:rPr>
              <w:t xml:space="preserve">1) төленбеген салық және бюджетке төленетін басқа да міндетті төлемдер, оның ішінде олар бойынша аванстық және (немесе) ағымдағы төлемдер сомасына өсімпұлды есепке жазу; </w:t>
            </w:r>
          </w:p>
          <w:bookmarkEnd w:id="7461"/>
          <w:bookmarkStart w:name="z5158" w:id="7462"/>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төлеушінің (салық агентінің) – заңды тұлғаның, заңды тұлғаның құрылымдық бөлімшесінің, Қазақстан Республикасында қызметін тұрақты мекеме арқылы жүзеге асыратын бейрезиденттің, дара кәсіпкер, жекеше нотариус, жеке сот орындаушысы, адвокат, кәсіби медиатор ретінде тіркеу есебінде тұрған жеке тұлғаның банктік шоттары бойынша (корреспонденттiк шоттарын қоспағанда) шығыс операцияларын тоқтата тұру;</w:t>
            </w:r>
          </w:p>
          <w:bookmarkEnd w:id="7462"/>
          <w:bookmarkStart w:name="z5159" w:id="7463"/>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төлеушінің (салық агентінің) – заңды тұлғаның, заңды тұлғаның құрылымдық бөлімшесінің, Қазақстан Республикасында қызметін тұрақты мекеме арқылы жүзеге асыратын бейрезиденттің, дара кәсіпкердің, жекеше нотариустың, жеке сот орындаушысының, адвокаттың, кәсіби медиатордың кассасы бойынша шығыс операцияларын тоқтата тұру;</w:t>
            </w:r>
          </w:p>
          <w:bookmarkEnd w:id="7463"/>
          <w:bookmarkStart w:name="z5160" w:id="7464"/>
          <w:p>
            <w:pPr>
              <w:spacing w:after="20"/>
              <w:ind w:left="20"/>
              <w:jc w:val="both"/>
            </w:pPr>
            <w:r>
              <w:rPr>
                <w:rFonts w:ascii="Times New Roman"/>
                <w:b w:val="false"/>
                <w:i w:val="false"/>
                <w:color w:val="000000"/>
                <w:sz w:val="20"/>
              </w:rPr>
              <w:t>
</w:t>
            </w:r>
            <w:r>
              <w:rPr>
                <w:rFonts w:ascii="Times New Roman"/>
                <w:b/>
                <w:i w:val="false"/>
                <w:color w:val="000000"/>
                <w:sz w:val="20"/>
              </w:rPr>
              <w:t>4) мынадай:</w:t>
            </w:r>
          </w:p>
          <w:bookmarkEnd w:id="7464"/>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төлеушінің (салық агентінің) – заңды тұлғаның, заңды тұлғаның құрылымдық бөлімшесінің, Қазақстан Республикасында қызметін тұрақты мекеме арқылы жүзеге асыратын бейрезиденттің, дара кәсіпкердің, жекеше нотариустың, жеке сот орындаушысының, адвокаттың және кәсіби медиатордың мүлікке;</w:t>
            </w:r>
          </w:p>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төлеушінің мүлікке, оның ішінде ішкі тұтыну үшін шығарудың кедендік рәсімімен орналастырылған импортталатын тауарлар бойынша жанама салықтарды төлеу жөніндегі салық міндеттемесін орындамаған кезде импортталатын тауарға билік етуін шектеу тәсілдерімен қамтамасыз етілуі мүмкін.</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осы баптың 1-тармағының 2) және 3) тармақшаларында көзделген, мерзімінде орындалмаған салық міндеттемесінің орындалуын қамтамасыз ету тәсілдері ішкі тұтыну үшін шығарудың кедендік рәсімімен орналастырылған импортталатын тауарлар бойынша жанама салықтарды төлеу жөніндегі орындалмаған салық міндеттемесіне қатысты қолданылмайды.</w:t>
            </w:r>
          </w:p>
          <w:bookmarkStart w:name="z5940" w:id="7465"/>
          <w:p>
            <w:pPr>
              <w:spacing w:after="20"/>
              <w:ind w:left="20"/>
              <w:jc w:val="both"/>
            </w:pPr>
            <w:r>
              <w:rPr>
                <w:rFonts w:ascii="Times New Roman"/>
                <w:b w:val="false"/>
                <w:i w:val="false"/>
                <w:color w:val="000000"/>
                <w:sz w:val="20"/>
              </w:rPr>
              <w:t>
</w:t>
            </w:r>
            <w:r>
              <w:rPr>
                <w:rFonts w:ascii="Times New Roman"/>
                <w:b/>
                <w:i w:val="false"/>
                <w:color w:val="000000"/>
                <w:sz w:val="20"/>
              </w:rPr>
              <w:t>1-1. Егер салық міндеттемелерін орындау осы Кодекстің 308-1-бабы 3-тармағының 2) тармақшасына сәйкес операторға жүктелсе, онда мерзімінде орындалмаған салық міндеттемесінің орындалуын қамтамасыз етудің:</w:t>
            </w:r>
          </w:p>
          <w:bookmarkEnd w:id="7465"/>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1-тармағының 1) тармақшасында көрсетілген тәсілдері операторға қатысты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1-тармағының 2) – 4) тармақшаларында көрсетілген тәсілдері бір мезгілде операторға және жай серіктестіктің (консорциумның) әрбір қатысушысына қатысты қолданылады.</w:t>
            </w:r>
          </w:p>
          <w:bookmarkStart w:name="z5161" w:id="7466"/>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1-тармағының 2)-4) тармақшаларында көрсетілген мерзімде орындалмаған салық міндеттемесін орындауды қамтамасыз ету тәсілдері осы Кодекстің </w:t>
            </w:r>
            <w:r>
              <w:rPr>
                <w:rFonts w:ascii="Times New Roman"/>
                <w:b w:val="false"/>
                <w:i w:val="false"/>
                <w:color w:val="000000"/>
                <w:sz w:val="20"/>
              </w:rPr>
              <w:t>611</w:t>
            </w:r>
            <w:r>
              <w:rPr>
                <w:rFonts w:ascii="Times New Roman"/>
                <w:b/>
                <w:i w:val="false"/>
                <w:color w:val="000000"/>
                <w:sz w:val="20"/>
              </w:rPr>
              <w:t>-</w:t>
            </w:r>
            <w:r>
              <w:rPr>
                <w:rFonts w:ascii="Times New Roman"/>
                <w:b w:val="false"/>
                <w:i w:val="false"/>
                <w:color w:val="000000"/>
                <w:sz w:val="20"/>
              </w:rPr>
              <w:t>613-баптарында</w:t>
            </w:r>
            <w:r>
              <w:rPr>
                <w:rFonts w:ascii="Times New Roman"/>
                <w:b/>
                <w:i w:val="false"/>
                <w:color w:val="000000"/>
                <w:sz w:val="20"/>
              </w:rPr>
              <w:t xml:space="preserve"> белгіленген мерзімдерде қолданылады. Осы баптың 1-тармағының 2)-4) тармақшаларында </w:t>
            </w:r>
          </w:p>
          <w:bookmarkEnd w:id="7466"/>
          <w:p>
            <w:pPr>
              <w:spacing w:after="20"/>
              <w:ind w:left="20"/>
              <w:jc w:val="both"/>
            </w:pPr>
            <w:r>
              <w:rPr>
                <w:rFonts w:ascii="Times New Roman"/>
                <w:b w:val="false"/>
                <w:i w:val="false"/>
                <w:color w:val="000000"/>
                <w:sz w:val="20"/>
              </w:rPr>
              <w:t>
</w:t>
            </w:r>
            <w:r>
              <w:rPr>
                <w:rFonts w:ascii="Times New Roman"/>
                <w:b/>
                <w:i w:val="false"/>
                <w:color w:val="000000"/>
                <w:sz w:val="20"/>
              </w:rPr>
              <w:t xml:space="preserve">көрсетілген мерзімде орындалмаған салық міндеттемесін орындауды қамтамасыз ету тәсілдерін қолдануды бастағанға дейін салық төлеушіге (салық агентіне) осы Кодекстің </w:t>
            </w:r>
            <w:r>
              <w:rPr>
                <w:rFonts w:ascii="Times New Roman"/>
                <w:b w:val="false"/>
                <w:i w:val="false"/>
                <w:color w:val="000000"/>
                <w:sz w:val="20"/>
              </w:rPr>
              <w:t>84-тарауына</w:t>
            </w:r>
            <w:r>
              <w:rPr>
                <w:rFonts w:ascii="Times New Roman"/>
                <w:b/>
                <w:i w:val="false"/>
                <w:color w:val="000000"/>
                <w:sz w:val="20"/>
              </w:rPr>
              <w:t xml:space="preserve"> сәйкес хабарлама жіберіледі.</w:t>
            </w:r>
          </w:p>
          <w:bookmarkStart w:name="z5162" w:id="7467"/>
          <w:p>
            <w:pPr>
              <w:spacing w:after="20"/>
              <w:ind w:left="20"/>
              <w:jc w:val="both"/>
            </w:pPr>
            <w:r>
              <w:rPr>
                <w:rFonts w:ascii="Times New Roman"/>
                <w:b w:val="false"/>
                <w:i w:val="false"/>
                <w:color w:val="000000"/>
                <w:sz w:val="20"/>
              </w:rPr>
              <w:t>
</w:t>
            </w:r>
            <w:r>
              <w:rPr>
                <w:rFonts w:ascii="Times New Roman"/>
                <w:b/>
                <w:i w:val="false"/>
                <w:color w:val="000000"/>
                <w:sz w:val="20"/>
              </w:rPr>
              <w:t>3. Осы баптың 1-тармағының 1) тармақшасында көрсетiлген тәсiлдi қоспағанда, мерзiмiнде орындалмаған салық мiндеттемесiн орындауды қамтамасыз ету тәсiлдерi:</w:t>
            </w:r>
          </w:p>
          <w:bookmarkEnd w:id="7467"/>
          <w:bookmarkStart w:name="z8094" w:id="7468"/>
          <w:p>
            <w:pPr>
              <w:spacing w:after="20"/>
              <w:ind w:left="20"/>
              <w:jc w:val="both"/>
            </w:pPr>
            <w:r>
              <w:rPr>
                <w:rFonts w:ascii="Times New Roman"/>
                <w:b w:val="false"/>
                <w:i w:val="false"/>
                <w:color w:val="000000"/>
                <w:sz w:val="20"/>
              </w:rPr>
              <w:t>
</w:t>
            </w:r>
            <w:r>
              <w:rPr>
                <w:rFonts w:ascii="Times New Roman"/>
                <w:b/>
                <w:i w:val="false"/>
                <w:color w:val="000000"/>
                <w:sz w:val="20"/>
              </w:rPr>
              <w:t>1) республикалық бюджет туралы заңда белгiленген және тиiстi қаржы жылының 1 қаңтарында қолданыста болған, 6 еселенген айлық есептiк көрсеткiштен аз мөлшерде салық берешегi бар;</w:t>
            </w:r>
          </w:p>
          <w:bookmarkEnd w:id="7468"/>
          <w:bookmarkStart w:name="z8095" w:id="7469"/>
          <w:p>
            <w:pPr>
              <w:spacing w:after="20"/>
              <w:ind w:left="20"/>
              <w:jc w:val="both"/>
            </w:pPr>
            <w:r>
              <w:rPr>
                <w:rFonts w:ascii="Times New Roman"/>
                <w:b w:val="false"/>
                <w:i w:val="false"/>
                <w:color w:val="000000"/>
                <w:sz w:val="20"/>
              </w:rPr>
              <w:t>
</w:t>
            </w:r>
            <w:r>
              <w:rPr>
                <w:rFonts w:ascii="Times New Roman"/>
                <w:b/>
                <w:i w:val="false"/>
                <w:color w:val="000000"/>
                <w:sz w:val="20"/>
              </w:rPr>
              <w:t>2) өтініштері осы Кодекстің 51-1-бабында белгіленген тәртіппен қаралатын салық төлеушiлерге (салық агенттерiне) қатысты қолданылмайды.</w:t>
            </w:r>
          </w:p>
          <w:bookmarkEnd w:id="7469"/>
          <w:bookmarkStart w:name="z7860" w:id="7470"/>
          <w:p>
            <w:pPr>
              <w:spacing w:after="20"/>
              <w:ind w:left="20"/>
              <w:jc w:val="both"/>
            </w:pPr>
            <w:r>
              <w:rPr>
                <w:rFonts w:ascii="Times New Roman"/>
                <w:b w:val="false"/>
                <w:i w:val="false"/>
                <w:color w:val="000000"/>
                <w:sz w:val="20"/>
              </w:rPr>
              <w:t>
</w:t>
            </w:r>
            <w:r>
              <w:rPr>
                <w:rFonts w:ascii="Times New Roman"/>
                <w:b/>
                <w:i w:val="false"/>
                <w:color w:val="000000"/>
                <w:sz w:val="20"/>
              </w:rPr>
              <w:t>3-1. Егер осы Кодексте өзгеше белгіленбесе, мерзімінде орындалмаған салық міндеттемесін орындауды қамтамасыз ету тәсілдері мынадай:</w:t>
            </w:r>
          </w:p>
          <w:bookmarkEnd w:id="7470"/>
          <w:p>
            <w:pPr>
              <w:spacing w:after="20"/>
              <w:ind w:left="20"/>
              <w:jc w:val="both"/>
            </w:pPr>
            <w:r>
              <w:rPr>
                <w:rFonts w:ascii="Times New Roman"/>
                <w:b w:val="false"/>
                <w:i w:val="false"/>
                <w:color w:val="000000"/>
                <w:sz w:val="20"/>
              </w:rPr>
              <w:t>
</w:t>
            </w:r>
            <w:r>
              <w:rPr>
                <w:rFonts w:ascii="Times New Roman"/>
                <w:b/>
                <w:i w:val="false"/>
                <w:color w:val="000000"/>
                <w:sz w:val="20"/>
              </w:rPr>
              <w:t>1) банкрот деп танылған жағдайда – салық төлеушіні банкрот деп тану туралы соттың шешімі заңды күшіне енген күннен бастап;</w:t>
            </w:r>
          </w:p>
          <w:p>
            <w:pPr>
              <w:spacing w:after="20"/>
              <w:ind w:left="20"/>
              <w:jc w:val="both"/>
            </w:pPr>
            <w:r>
              <w:rPr>
                <w:rFonts w:ascii="Times New Roman"/>
                <w:b w:val="false"/>
                <w:i w:val="false"/>
                <w:color w:val="000000"/>
                <w:sz w:val="20"/>
              </w:rPr>
              <w:t>
</w:t>
            </w:r>
            <w:r>
              <w:rPr>
                <w:rFonts w:ascii="Times New Roman"/>
                <w:b/>
                <w:i w:val="false"/>
                <w:color w:val="000000"/>
                <w:sz w:val="20"/>
              </w:rPr>
              <w:t>2) оңалту рәсімі қолданылған жағдайда – оңалту жоспарын бекіту туралы соттың ұйғарымы заңды күшіне енген күннен бастап;</w:t>
            </w:r>
          </w:p>
          <w:p>
            <w:pPr>
              <w:spacing w:after="20"/>
              <w:ind w:left="20"/>
              <w:jc w:val="both"/>
            </w:pPr>
            <w:r>
              <w:rPr>
                <w:rFonts w:ascii="Times New Roman"/>
                <w:b w:val="false"/>
                <w:i w:val="false"/>
                <w:color w:val="000000"/>
                <w:sz w:val="20"/>
              </w:rPr>
              <w:t>
</w:t>
            </w:r>
            <w:r>
              <w:rPr>
                <w:rFonts w:ascii="Times New Roman"/>
                <w:b/>
                <w:i w:val="false"/>
                <w:color w:val="000000"/>
                <w:sz w:val="20"/>
              </w:rPr>
              <w:t>3) төлем қабілетсіздігін реттеу туралы келісімді сот бекіткен жағдайда – осындай келісімді бекіту туралы соттың ұйғарымы заңды күшіне енген күннен бастап;</w:t>
            </w:r>
          </w:p>
          <w:p>
            <w:pPr>
              <w:spacing w:after="20"/>
              <w:ind w:left="20"/>
              <w:jc w:val="both"/>
            </w:pPr>
            <w:r>
              <w:rPr>
                <w:rFonts w:ascii="Times New Roman"/>
                <w:b w:val="false"/>
                <w:i w:val="false"/>
                <w:color w:val="000000"/>
                <w:sz w:val="20"/>
              </w:rPr>
              <w:t>
</w:t>
            </w:r>
            <w:r>
              <w:rPr>
                <w:rFonts w:ascii="Times New Roman"/>
                <w:b/>
                <w:i w:val="false"/>
                <w:color w:val="000000"/>
                <w:sz w:val="20"/>
              </w:rPr>
              <w:t>4) банктер, сақтандыру (қайта сақтандыру) ұйымдары мәжбүрлеп таратылған жағдайда – мәжбүрлеп тарату туралы соттың шешімі заңды күшіне енген күннен бастап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осы тармақтың бірінші бөлігінің 1), 2) және 3) тармақшаларында айқындалған жағдайларда, Қазақстан Республикасының оңалту және банкроттық туралы заңнамасында белгіленген тәртіппен кредиторлар талаптарының тізіліміне енгізілмеген салық міндеттемесінің сомасы бойынша және (немесе) төлем қабілетсіздігін реттеу рәсімі қолданылғаннан кейін туындаған салық төлеушінің салық міндеттемелері бойынша мерзімінде орындалмаған салық міндеттемесін орындауды қамтамасыз ету тәсілдері осы тараудың ережелеріне сәйкес қолданылады.</w:t>
            </w:r>
          </w:p>
          <w:bookmarkStart w:name="z6051" w:id="7471"/>
          <w:p>
            <w:pPr>
              <w:spacing w:after="20"/>
              <w:ind w:left="20"/>
              <w:jc w:val="both"/>
            </w:pPr>
            <w:r>
              <w:rPr>
                <w:rFonts w:ascii="Times New Roman"/>
                <w:b w:val="false"/>
                <w:i w:val="false"/>
                <w:color w:val="000000"/>
                <w:sz w:val="20"/>
              </w:rPr>
              <w:t>
</w:t>
            </w:r>
            <w:r>
              <w:rPr>
                <w:rFonts w:ascii="Times New Roman"/>
                <w:b/>
                <w:i w:val="false"/>
                <w:color w:val="000000"/>
                <w:sz w:val="20"/>
              </w:rPr>
              <w:t xml:space="preserve">3-2. </w:t>
            </w:r>
            <w:r>
              <w:rPr>
                <w:rFonts w:ascii="Times New Roman"/>
                <w:b/>
                <w:i w:val="false"/>
                <w:color w:val="000000"/>
                <w:sz w:val="20"/>
              </w:rPr>
              <w:t xml:space="preserve">алып тасталды - ҚР 30.11.2016 </w:t>
            </w:r>
            <w:r>
              <w:rPr>
                <w:rFonts w:ascii="Times New Roman"/>
                <w:b w:val="false"/>
                <w:i w:val="false"/>
                <w:color w:val="000000"/>
                <w:sz w:val="20"/>
              </w:rPr>
              <w:t>№ 26-VI</w:t>
            </w:r>
            <w:r>
              <w:rPr>
                <w:rFonts w:ascii="Times New Roman"/>
                <w:b/>
                <w:i w:val="false"/>
                <w:color w:val="000000"/>
                <w:sz w:val="20"/>
              </w:rPr>
              <w:t xml:space="preserve"> Заңымен (01.01.2017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7471"/>
          <w:bookmarkStart w:name="z5163" w:id="7472"/>
          <w:p>
            <w:pPr>
              <w:spacing w:after="20"/>
              <w:ind w:left="20"/>
              <w:jc w:val="both"/>
            </w:pPr>
            <w:r>
              <w:rPr>
                <w:rFonts w:ascii="Times New Roman"/>
                <w:b w:val="false"/>
                <w:i w:val="false"/>
                <w:color w:val="000000"/>
                <w:sz w:val="20"/>
              </w:rPr>
              <w:t>
</w:t>
            </w:r>
            <w:r>
              <w:rPr>
                <w:rFonts w:ascii="Times New Roman"/>
                <w:b/>
                <w:i w:val="false"/>
                <w:color w:val="000000"/>
                <w:sz w:val="20"/>
              </w:rPr>
              <w:t>4. Тексеру нәтижелері туралы хабарламаға шағым жасалған жағдайда, осы баптың 1-тармағы бірінші бөлігінің 4) тармақшасында көрсетілген тәсілді қоспағанда, мерзімінде орындалмаған салық міндеттемесін орындауды қамтамасыз ету тәсілдерін қолдану шағымды қарау нәтижелері бойынша шешім шыққанға дейін тоқтатыла тұрады.</w:t>
            </w:r>
          </w:p>
          <w:bookmarkEnd w:id="7472"/>
          <w:bookmarkStart w:name="z5164" w:id="7473"/>
          <w:p>
            <w:pPr>
              <w:spacing w:after="20"/>
              <w:ind w:left="20"/>
              <w:jc w:val="both"/>
            </w:pP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(2010.10.21 бастап қолданысқа енгізіледі) Заңымен.</w:t>
            </w:r>
          </w:p>
          <w:bookmarkEnd w:id="7473"/>
          <w:bookmarkStart w:name="z5165" w:id="7474"/>
          <w:p>
            <w:pPr>
              <w:spacing w:after="20"/>
              <w:ind w:left="20"/>
              <w:jc w:val="both"/>
            </w:pPr>
            <w:r>
              <w:rPr>
                <w:rFonts w:ascii="Times New Roman"/>
                <w:b w:val="false"/>
                <w:i w:val="false"/>
                <w:color w:val="000000"/>
                <w:sz w:val="20"/>
              </w:rPr>
              <w:t>
</w:t>
            </w:r>
            <w:r>
              <w:rPr>
                <w:rFonts w:ascii="Times New Roman"/>
                <w:b/>
                <w:i w:val="false"/>
                <w:color w:val="000000"/>
                <w:sz w:val="20"/>
              </w:rPr>
              <w:t>6. Заңды тұлғаның құрылымдық бөлімшесі өзіне салық берешегін өтеу туралы хабарлама тапсырылғаннан кейін отыз жұмыс күні ішінде салық берешегін өтемеген жағдайда, салық органы осы құрылымдық бөлімшені құрған салық төлеуші – заңды тұлғаға осы баптың 1-тармағының 2), 3) және 4) тармақшаларында көрсетілген, мерзімінде орындалмаған салық міндеттемесін орындауды қамтамасыз ету тәсілдерін қолданады.</w:t>
            </w:r>
          </w:p>
          <w:bookmarkEnd w:id="7474"/>
          <w:p>
            <w:pPr>
              <w:spacing w:after="20"/>
              <w:ind w:left="20"/>
              <w:jc w:val="both"/>
            </w:pPr>
            <w:r>
              <w:rPr>
                <w:rFonts w:ascii="Times New Roman"/>
                <w:b w:val="false"/>
                <w:i w:val="false"/>
                <w:color w:val="000000"/>
                <w:sz w:val="20"/>
              </w:rPr>
              <w:t>
</w:t>
            </w:r>
            <w:r>
              <w:rPr>
                <w:rFonts w:ascii="Times New Roman"/>
                <w:b/>
                <w:i w:val="false"/>
                <w:color w:val="000000"/>
                <w:sz w:val="20"/>
              </w:rPr>
              <w:t>Заңды тұлғада біреуден көп құрылымдық бөлімше болған кезде, заңды тұлғаға осы тармақтың бірінші бөлігінде көрсетілген тәртіппен мерзімінде орындалмаған салық міндеттемесін орындауды қамтамасыз ету тәсілдері қолданылғаннан кейін оның құрылымдық бөлімшесінің салық берешегі өтелмеген жағдайда, салық органы мұндай заңды тұлғаның барлық құрылымдық бөлімшелеріне осы баптың 1-тармағының 2) және 3) тармақшаларында көрсетілген, мерзімінде орындалмаған салық міндеттемесін орындауды қамтамасыз ету тәсілдерін бір мезгілде қолданады.</w:t>
            </w:r>
          </w:p>
          <w:bookmarkStart w:name="z8426" w:id="7475"/>
          <w:p>
            <w:pPr>
              <w:spacing w:after="20"/>
              <w:ind w:left="20"/>
              <w:jc w:val="both"/>
            </w:pPr>
            <w:r>
              <w:rPr>
                <w:rFonts w:ascii="Times New Roman"/>
                <w:b w:val="false"/>
                <w:i w:val="false"/>
                <w:color w:val="000000"/>
                <w:sz w:val="20"/>
              </w:rPr>
              <w:t>
</w:t>
            </w:r>
            <w:r>
              <w:rPr>
                <w:rFonts w:ascii="Times New Roman"/>
                <w:b/>
                <w:i w:val="false"/>
                <w:color w:val="000000"/>
                <w:sz w:val="20"/>
              </w:rPr>
              <w:t>6-1. Заңды тұлға өзіне салық берешегін өтеу туралы хабарлама тапсырылғаннан кейін отыз жұмыс күні ішінде салық берешегін өтемеген жағдайда, салық органы заңды тұлғаның салық төлеуші құрылымдық бөлімшелеріне осы баптың 1-тармағының 2), 3) және 4) тармақшаларында көрсетілген, мерзімінде орындалмаған салық міндеттемесін орындауды қамтамасыз ету тәсілдерін қолданады.</w:t>
            </w:r>
          </w:p>
          <w:bookmarkEnd w:id="7475"/>
          <w:bookmarkStart w:name="z5166" w:id="7476"/>
          <w:p>
            <w:pPr>
              <w:spacing w:after="20"/>
              <w:ind w:left="20"/>
              <w:jc w:val="both"/>
            </w:pPr>
            <w:r>
              <w:rPr>
                <w:rFonts w:ascii="Times New Roman"/>
                <w:b w:val="false"/>
                <w:i w:val="false"/>
                <w:color w:val="000000"/>
                <w:sz w:val="20"/>
              </w:rPr>
              <w:t>
</w:t>
            </w:r>
            <w:r>
              <w:rPr>
                <w:rFonts w:ascii="Times New Roman"/>
                <w:b/>
                <w:i w:val="false"/>
                <w:color w:val="000000"/>
                <w:sz w:val="20"/>
              </w:rPr>
              <w:t>7. Осы тараудың мақсаты үшін бюджеттің атқарылуы жөніндегі орталық уәкілетті мемлекеттік органда ашылған мемлекеттік мекемелердің шоттары банк шоттарына теңестіріледі, ал бюджеттің атқарылуы жөніндегі орталық уәкілетті мемлекеттік орган банк операцияларының жекелеген түрлерін жүзеге асыратын ұйымға теңестіріледі.</w:t>
            </w:r>
          </w:p>
          <w:bookmarkEnd w:id="747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609-бапқа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2012.02.17 </w:t>
            </w:r>
            <w:r>
              <w:rPr>
                <w:rFonts w:ascii="Times New Roman"/>
                <w:b w:val="false"/>
                <w:i w:val="false"/>
                <w:color w:val="000000"/>
                <w:sz w:val="20"/>
              </w:rPr>
              <w:t>№ 564-IV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9-баптан</w:t>
            </w:r>
            <w:r>
              <w:rPr>
                <w:rFonts w:ascii="Times New Roman"/>
                <w:b w:val="false"/>
                <w:i w:val="false"/>
                <w:color w:val="ff0000"/>
                <w:sz w:val="20"/>
              </w:rPr>
              <w:t xml:space="preserve"> қараңыз);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13.11.2015 </w:t>
            </w:r>
            <w:r>
              <w:rPr>
                <w:rFonts w:ascii="Times New Roman"/>
                <w:b w:val="false"/>
                <w:i w:val="false"/>
                <w:color w:val="000000"/>
                <w:sz w:val="20"/>
              </w:rPr>
              <w:t>№ 399-V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26.07.2016 </w:t>
            </w:r>
            <w:r>
              <w:rPr>
                <w:rFonts w:ascii="Times New Roman"/>
                <w:b w:val="false"/>
                <w:i w:val="false"/>
                <w:color w:val="000000"/>
                <w:sz w:val="20"/>
              </w:rPr>
              <w:t>№ 12-VI</w:t>
            </w:r>
            <w:r>
              <w:rPr>
                <w:rFonts w:ascii="Times New Roman"/>
                <w:b w:val="false"/>
                <w:i w:val="false"/>
                <w:color w:val="ff0000"/>
                <w:sz w:val="20"/>
              </w:rPr>
              <w:t xml:space="preserve"> (алғашқы ресми жарияланған күнінен кейін күнтізбелік отыз күн өткен соң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6-баптан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5167" w:id="7477"/>
          <w:p>
            <w:pPr>
              <w:spacing w:after="0"/>
              <w:ind w:left="0"/>
              <w:jc w:val="both"/>
            </w:pPr>
            <w:r>
              <w:rPr>
                <w:rFonts w:ascii="Times New Roman"/>
                <w:b/>
                <w:i w:val="false"/>
                <w:color w:val="000000"/>
              </w:rPr>
              <w:t xml:space="preserve"> 610-бап. Салық және бюджетке төленетiн басқа да мiндеттi төлемдердiң мерзiмiнде төленбеген сомасына өсiмпұл</w:t>
            </w:r>
          </w:p>
          <w:bookmarkEnd w:id="7477"/>
          <w:bookmarkStart w:name="z5168" w:id="7478"/>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баптың 3-тармағында белгiленген мерзiмiнде төленбеген салық және бюджетке төленетін басқа да міндетті төлемдер, оның ішінде олар бойынша аванстық және (немесе) ағымдағы төлемдер сомасының есебіне жазылатын мөлшер өсiмпұл болып танылады. </w:t>
            </w:r>
          </w:p>
          <w:bookmarkEnd w:id="7478"/>
          <w:bookmarkStart w:name="z5169" w:id="7479"/>
          <w:p>
            <w:pPr>
              <w:spacing w:after="20"/>
              <w:ind w:left="20"/>
              <w:jc w:val="both"/>
            </w:pPr>
            <w:r>
              <w:rPr>
                <w:rFonts w:ascii="Times New Roman"/>
                <w:b w:val="false"/>
                <w:i w:val="false"/>
                <w:color w:val="000000"/>
                <w:sz w:val="20"/>
              </w:rPr>
              <w:t>
</w:t>
            </w:r>
            <w:r>
              <w:rPr>
                <w:rFonts w:ascii="Times New Roman"/>
                <w:b/>
                <w:i w:val="false"/>
                <w:color w:val="000000"/>
                <w:sz w:val="20"/>
              </w:rPr>
              <w:t xml:space="preserve">2. Мерзімінде орындалмаған салық міндеттемесін орындауды қамтамасыз етудің басқа да тәсілдерін және мәжбүрлеп өндіріп алу шараларын, сондай-ақ Қазақстан Республикасының салық заңнамасын бұзғаны үшін өзге де жауаптылық шараларын қолдануға қарамастан өсiмпұл сомасы есепке жазылып, төленедi. </w:t>
            </w:r>
          </w:p>
          <w:bookmarkEnd w:id="7479"/>
          <w:bookmarkStart w:name="z5170" w:id="7480"/>
          <w:p>
            <w:pPr>
              <w:spacing w:after="20"/>
              <w:ind w:left="20"/>
              <w:jc w:val="both"/>
            </w:pPr>
            <w:r>
              <w:rPr>
                <w:rFonts w:ascii="Times New Roman"/>
                <w:b w:val="false"/>
                <w:i w:val="false"/>
                <w:color w:val="000000"/>
                <w:sz w:val="20"/>
              </w:rPr>
              <w:t>
</w:t>
            </w:r>
            <w:r>
              <w:rPr>
                <w:rFonts w:ascii="Times New Roman"/>
                <w:b/>
                <w:i w:val="false"/>
                <w:color w:val="000000"/>
                <w:sz w:val="20"/>
              </w:rPr>
              <w:t xml:space="preserve">3. Егер осы бапта өзгеше белгіленбесе, өсімпұл салықты және бюджетке төленетін басқа да міндетті төлемді, оның ішінде солар бойынша аванстық және (немесе) ағымдағы төлемді төлеу мерзімі күнінен кейінгі күннен бастап, мерзімі өткен әрбір күн үшін, егер Қазақстан Республикасының заңдарында өзгеше белгiленбесе, Қазақстан Республикасының Ұлттық Банкі белгілеген қайта қаржыландырудың ресми мөлшерлемесінің </w:t>
            </w:r>
            <w:r>
              <w:rPr>
                <w:rFonts w:ascii="Times New Roman"/>
                <w:b/>
                <w:i w:val="false"/>
                <w:color w:val="000000"/>
                <w:sz w:val="20"/>
              </w:rPr>
              <w:t>1</w:t>
            </w:r>
            <w:r>
              <w:rPr>
                <w:rFonts w:ascii="Times New Roman"/>
                <w:b/>
                <w:i w:val="false"/>
                <w:color w:val="000000"/>
                <w:sz w:val="20"/>
              </w:rPr>
              <w:t>,</w:t>
            </w:r>
            <w:r>
              <w:rPr>
                <w:rFonts w:ascii="Times New Roman"/>
                <w:b/>
                <w:i w:val="false"/>
                <w:color w:val="000000"/>
                <w:sz w:val="20"/>
              </w:rPr>
              <w:t>2</w:t>
            </w:r>
            <w:r>
              <w:rPr>
                <w:rFonts w:ascii="Times New Roman"/>
                <w:b/>
                <w:i w:val="false"/>
                <w:color w:val="000000"/>
                <w:sz w:val="20"/>
              </w:rPr>
              <w:t>5 еселенген мөлшерінде бюджетке төлеген күнді қоса алғанда, мерзімі өткен әрбір күн үшін есепке жазылады.</w:t>
            </w:r>
          </w:p>
          <w:bookmarkEnd w:id="7480"/>
        </w:tc>
      </w:tr>
    </w:tbl>
    <w:bookmarkStart w:name="z5750" w:id="7481"/>
    <w:p>
      <w:pPr>
        <w:spacing w:after="0"/>
        <w:ind w:left="0"/>
        <w:jc w:val="both"/>
      </w:pPr>
      <w:r>
        <w:rPr>
          <w:rFonts w:ascii="Times New Roman"/>
          <w:b w:val="false"/>
          <w:i w:val="false"/>
          <w:color w:val="000000"/>
          <w:sz w:val="28"/>
        </w:rPr>
        <w:t xml:space="preserve">
      </w:t>
      </w:r>
      <w:r>
        <w:rPr>
          <w:rFonts w:ascii="Times New Roman"/>
          <w:b w:val="false"/>
          <w:i w:val="false"/>
          <w:color w:val="000000"/>
          <w:sz w:val="28"/>
        </w:rPr>
        <w:t>4. Салық және басқа да міндетті төлемдердің, оның ішінде олар бойынша аванстық және (немесе) ағымдағы төлемдердің, өсімпұлдардың, айыппұлдардың сомаларын банк шоттарының есебінен шығару кезектілігін сақтамағаны үшін; оларды бюджетке аудармағаны (есептемегені); салық төлеушілердің банк шоттары есебінен шығарылған және банктердің немесе банк операцияларының жекелеген түрлерін жүзеге асыратын ұйымдардың кассаларының салық және басқа да міндетті төлемдер, өсімпұлдар, айыппұлдар сомасын, сондай-ақ шартты банк салымында орналастырылған табыс салығын және есепке жазылған банктік сыйақыларды төлеу есебіне енгізілген қолма-қол ақшаны бюджетке уақтылы аудармағаны үшін банктерге немесе банк операцияларының жекелеген түрлерін жүзеге асыратын ұйымдарға өсімпұл есепке жазылады.</w:t>
      </w:r>
    </w:p>
    <w:bookmarkEnd w:id="7481"/>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300"/>
      </w:tblGrid>
      <w:tr>
        <w:trPr>
          <w:trHeight w:val="30" w:hRule="atLeast"/>
        </w:trPr>
        <w:tc>
          <w:tcPr>
            <w:tcW w:w="12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Салықтарды (төлем көзінен ұсталатын салықтардан және акциздерден басқа) төлеу жөніндегі салық міндеттемесін орындау мерзімі өзгерген, салық есептілігін табыс ету мерзімі ұзартылған, сондай-ақ қосымша салық есептілігі табыс етілген кезде өсімпұл осы Кодекстің ерекше бөлімінде белгіленген салық төлеу мерзімінің күнінен кейінгі күннен бастап бересі сомасына есепке жазылады. Салық төлеушіге қатысты "Оңалту және банкроттық туралы" Қазақстан Республикасының </w:t>
            </w:r>
            <w:r>
              <w:rPr>
                <w:rFonts w:ascii="Times New Roman"/>
                <w:b w:val="false"/>
                <w:i w:val="false"/>
                <w:color w:val="000000"/>
                <w:sz w:val="20"/>
              </w:rPr>
              <w:t>Заңына</w:t>
            </w:r>
            <w:r>
              <w:rPr>
                <w:rFonts w:ascii="Times New Roman"/>
                <w:b/>
                <w:i w:val="false"/>
                <w:color w:val="000000"/>
                <w:sz w:val="20"/>
              </w:rPr>
              <w:t xml:space="preserve"> сәйкес төлем қабілетсіздігін реттеу рәсімі қолданылған жағдайда, салықтарды төлеу жөніндегі салық міндеттемесін орындау мерзімі өзгерген кезде өсімпұл есепке жазылмайды.</w:t>
            </w:r>
          </w:p>
          <w:bookmarkStart w:name="z5173" w:id="7482"/>
          <w:p>
            <w:pPr>
              <w:spacing w:after="20"/>
              <w:ind w:left="20"/>
              <w:jc w:val="both"/>
            </w:pPr>
            <w:r>
              <w:rPr>
                <w:rFonts w:ascii="Times New Roman"/>
                <w:b w:val="false"/>
                <w:i w:val="false"/>
                <w:color w:val="000000"/>
                <w:sz w:val="20"/>
              </w:rPr>
              <w:t>
</w:t>
            </w:r>
            <w:r>
              <w:rPr>
                <w:rFonts w:ascii="Times New Roman"/>
                <w:b/>
                <w:i w:val="false"/>
                <w:color w:val="000000"/>
                <w:sz w:val="20"/>
              </w:rPr>
              <w:t xml:space="preserve">6. </w:t>
            </w:r>
            <w:r>
              <w:rPr>
                <w:rFonts w:ascii="Times New Roman"/>
                <w:b/>
                <w:i w:val="false"/>
                <w:color w:val="000000"/>
                <w:sz w:val="20"/>
              </w:rPr>
              <w:t xml:space="preserve">Алынып тасталды - ҚР 2009.11.16 </w:t>
            </w:r>
            <w:r>
              <w:rPr>
                <w:rFonts w:ascii="Times New Roman"/>
                <w:b w:val="false"/>
                <w:i w:val="false"/>
                <w:color w:val="000000"/>
                <w:sz w:val="20"/>
              </w:rPr>
              <w:t>N 200-IV</w:t>
            </w:r>
            <w:r>
              <w:rPr>
                <w:rFonts w:ascii="Times New Roman"/>
                <w:b/>
                <w:i w:val="false"/>
                <w:color w:val="000000"/>
                <w:sz w:val="20"/>
              </w:rPr>
              <w:t xml:space="preserve"> (қолданысқа енгізілу тәртібін </w:t>
            </w:r>
            <w:r>
              <w:rPr>
                <w:rFonts w:ascii="Times New Roman"/>
                <w:b w:val="false"/>
                <w:i w:val="false"/>
                <w:color w:val="000000"/>
                <w:sz w:val="20"/>
              </w:rPr>
              <w:t>2-б</w:t>
            </w:r>
            <w:r>
              <w:rPr>
                <w:rFonts w:ascii="Times New Roman"/>
                <w:b/>
                <w:i w:val="false"/>
                <w:color w:val="000000"/>
                <w:sz w:val="20"/>
              </w:rPr>
              <w:t>. қараңыз) Заңымен.</w:t>
            </w:r>
          </w:p>
          <w:bookmarkEnd w:id="7482"/>
          <w:bookmarkStart w:name="z5174" w:id="7483"/>
          <w:p>
            <w:pPr>
              <w:spacing w:after="20"/>
              <w:ind w:left="20"/>
              <w:jc w:val="both"/>
            </w:pPr>
            <w:r>
              <w:rPr>
                <w:rFonts w:ascii="Times New Roman"/>
                <w:b w:val="false"/>
                <w:i w:val="false"/>
                <w:color w:val="000000"/>
                <w:sz w:val="20"/>
              </w:rPr>
              <w:t>
</w:t>
            </w:r>
            <w:r>
              <w:rPr>
                <w:rFonts w:ascii="Times New Roman"/>
                <w:b/>
                <w:i w:val="false"/>
                <w:color w:val="000000"/>
                <w:sz w:val="20"/>
              </w:rPr>
              <w:t xml:space="preserve">7. Бересiнің жиналып қалуының бiрден-бiр себебi қызмет көрсететiн банктің таратылуы болып табылған жағдайда, мәжбүрлеп таратылған банктердiң кредит берушiлерiне бересi сомаларын дер кезiнде өтемегенi үшiн өсiмпұл банктi мәжбүрлеп тарату туралы шешiм күшiне енген кезден бастап есепке жазылмайды. </w:t>
            </w:r>
          </w:p>
          <w:bookmarkEnd w:id="7483"/>
          <w:bookmarkStart w:name="z5175" w:id="7484"/>
          <w:p>
            <w:pPr>
              <w:spacing w:after="20"/>
              <w:ind w:left="20"/>
              <w:jc w:val="both"/>
            </w:pPr>
            <w:r>
              <w:rPr>
                <w:rFonts w:ascii="Times New Roman"/>
                <w:b w:val="false"/>
                <w:i w:val="false"/>
                <w:color w:val="000000"/>
                <w:sz w:val="20"/>
              </w:rPr>
              <w:t>
</w:t>
            </w:r>
            <w:r>
              <w:rPr>
                <w:rFonts w:ascii="Times New Roman"/>
                <w:b/>
                <w:i w:val="false"/>
                <w:color w:val="000000"/>
                <w:sz w:val="20"/>
              </w:rPr>
              <w:t xml:space="preserve">8. Жарияланған акцияларды мәжбүрлеп шығару туралы сот шешімі күшіне енген кезде сотқа жарияланған акцияларды мәжбүрлеп шығару туралы талап-арыз берген күннен бастап және оларды орналастыру аяқталғанға дейiн бересiнi өтеу үшiн сот шешiмiмен жарияланған акциялар мәжбүрлеп шығарылатын бересi сомасына өсiмпұл есепке жазылмайды. </w:t>
            </w:r>
          </w:p>
          <w:bookmarkEnd w:id="7484"/>
          <w:bookmarkStart w:name="z5176" w:id="7485"/>
          <w:p>
            <w:pPr>
              <w:spacing w:after="20"/>
              <w:ind w:left="20"/>
              <w:jc w:val="both"/>
            </w:pPr>
            <w:r>
              <w:rPr>
                <w:rFonts w:ascii="Times New Roman"/>
                <w:b w:val="false"/>
                <w:i w:val="false"/>
                <w:color w:val="000000"/>
                <w:sz w:val="20"/>
              </w:rPr>
              <w:t>
</w:t>
            </w:r>
            <w:r>
              <w:rPr>
                <w:rFonts w:ascii="Times New Roman"/>
                <w:b/>
                <w:i w:val="false"/>
                <w:color w:val="000000"/>
                <w:sz w:val="20"/>
              </w:rPr>
              <w:t xml:space="preserve">9. Жеке тұлғаны хабар-ошарсыз кеттi деп тану туралы сот шешiмi күшiне енген кезден бастап, оның күшi жойылғанға дейiн бересi сомасына өсiмпұл есепке жазылмайды. </w:t>
            </w:r>
          </w:p>
          <w:bookmarkEnd w:id="7485"/>
          <w:bookmarkStart w:name="z5177" w:id="7486"/>
          <w:p>
            <w:pPr>
              <w:spacing w:after="20"/>
              <w:ind w:left="20"/>
              <w:jc w:val="both"/>
            </w:pPr>
            <w:r>
              <w:rPr>
                <w:rFonts w:ascii="Times New Roman"/>
                <w:b w:val="false"/>
                <w:i w:val="false"/>
                <w:color w:val="000000"/>
                <w:sz w:val="20"/>
              </w:rPr>
              <w:t>
</w:t>
            </w:r>
            <w:r>
              <w:rPr>
                <w:rFonts w:ascii="Times New Roman"/>
                <w:b/>
                <w:i w:val="false"/>
                <w:color w:val="000000"/>
                <w:sz w:val="20"/>
              </w:rPr>
              <w:t xml:space="preserve">10. Өсімпұлға және айыппұл сомасына өсімпұл есепке жазылмайды. </w:t>
            </w:r>
          </w:p>
          <w:bookmarkEnd w:id="7486"/>
          <w:bookmarkStart w:name="z5178" w:id="7487"/>
          <w:p>
            <w:pPr>
              <w:spacing w:after="20"/>
              <w:ind w:left="20"/>
              <w:jc w:val="both"/>
            </w:pPr>
            <w:r>
              <w:rPr>
                <w:rFonts w:ascii="Times New Roman"/>
                <w:b w:val="false"/>
                <w:i w:val="false"/>
                <w:color w:val="000000"/>
                <w:sz w:val="20"/>
              </w:rPr>
              <w:t>
</w:t>
            </w:r>
            <w:r>
              <w:rPr>
                <w:rFonts w:ascii="Times New Roman"/>
                <w:b/>
                <w:i w:val="false"/>
                <w:color w:val="000000"/>
                <w:sz w:val="20"/>
              </w:rPr>
              <w:t xml:space="preserve">11. Артық төленген салық және (немесе) төлемақы сомаларын есепке жатқызуды жүргізу жолымен өтелген бересі сомасына есепке жатқызу жүргізуге төлем құжатының күнінен бастап өсімақы есепке жазылмайды. </w:t>
            </w:r>
          </w:p>
          <w:bookmarkEnd w:id="7487"/>
          <w:bookmarkStart w:name="z5179" w:id="7488"/>
          <w:p>
            <w:pPr>
              <w:spacing w:after="20"/>
              <w:ind w:left="20"/>
              <w:jc w:val="both"/>
            </w:pPr>
            <w:r>
              <w:rPr>
                <w:rFonts w:ascii="Times New Roman"/>
                <w:b w:val="false"/>
                <w:i w:val="false"/>
                <w:color w:val="000000"/>
                <w:sz w:val="20"/>
              </w:rPr>
              <w:t>
</w:t>
            </w:r>
            <w:r>
              <w:rPr>
                <w:rFonts w:ascii="Times New Roman"/>
                <w:b/>
                <w:i w:val="false"/>
                <w:color w:val="000000"/>
                <w:sz w:val="20"/>
              </w:rPr>
              <w:t xml:space="preserve">12. Салық және бюджетке төленетін басқа да міндетті төлемдер, оның ішінде олар бойынша аванстық және (немесе) ағымдағы төлемдер сомаларын аудару кезінде: </w:t>
            </w:r>
          </w:p>
          <w:bookmarkEnd w:id="7488"/>
          <w:bookmarkStart w:name="z5180" w:id="7489"/>
          <w:p>
            <w:pPr>
              <w:spacing w:after="20"/>
              <w:ind w:left="20"/>
              <w:jc w:val="both"/>
            </w:pPr>
            <w:r>
              <w:rPr>
                <w:rFonts w:ascii="Times New Roman"/>
                <w:b w:val="false"/>
                <w:i w:val="false"/>
                <w:color w:val="000000"/>
                <w:sz w:val="20"/>
              </w:rPr>
              <w:t>
</w:t>
            </w:r>
            <w:r>
              <w:rPr>
                <w:rFonts w:ascii="Times New Roman"/>
                <w:b/>
                <w:i w:val="false"/>
                <w:color w:val="000000"/>
                <w:sz w:val="20"/>
              </w:rPr>
              <w:t xml:space="preserve">1) банктердің немесе банк операцияларының жекелеген түрлерін жүзеге асыратын ұйымдардың салық төлеушінің (салық агентінің) банк шотынан ақшаны есептен шығарған күнінен бастап; </w:t>
            </w:r>
          </w:p>
          <w:bookmarkEnd w:id="7489"/>
          <w:bookmarkStart w:name="z5181" w:id="7490"/>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төлеушінің банкоматтар немесе өзге де электронды құрылғылар арқылы төлемді жүзеге асырған күнінен бастап; </w:t>
            </w:r>
          </w:p>
          <w:bookmarkEnd w:id="7490"/>
          <w:bookmarkStart w:name="z5182" w:id="7491"/>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төлеушінің (салық агентінің) көрсетілген сомаларды банктерге немесе банк операцияларының жекелеген түрлерін жүзеге асыратын ұйымдарға, уәкілетті мемлекеттік органдарға енгізген күнінен бастап өсімпұл есепке жазылмайды. </w:t>
            </w:r>
          </w:p>
          <w:bookmarkEnd w:id="7491"/>
          <w:bookmarkStart w:name="z5183" w:id="7492"/>
          <w:p>
            <w:pPr>
              <w:spacing w:after="20"/>
              <w:ind w:left="20"/>
              <w:jc w:val="both"/>
            </w:pPr>
            <w:r>
              <w:rPr>
                <w:rFonts w:ascii="Times New Roman"/>
                <w:b w:val="false"/>
                <w:i w:val="false"/>
                <w:color w:val="000000"/>
                <w:sz w:val="20"/>
              </w:rPr>
              <w:t>
</w:t>
            </w:r>
            <w:r>
              <w:rPr>
                <w:rFonts w:ascii="Times New Roman"/>
                <w:b/>
                <w:i w:val="false"/>
                <w:color w:val="000000"/>
                <w:sz w:val="20"/>
              </w:rPr>
              <w:t>13. Артық төленген салық және (немесе) төлемақы сомасы расталған жағдайда, осы Кодекстің 599- бабының 8-тармағында белгіленген есепке жатқызуды жүргізу мерзімі бұзылған ретте артық төленген салық және (немесе) төлемақы сомасына барабар бересі сомасына өсімпұл есепке жазылмайды.</w:t>
            </w:r>
          </w:p>
          <w:bookmarkEnd w:id="7492"/>
          <w:bookmarkStart w:name="z7555" w:id="7493"/>
          <w:p>
            <w:pPr>
              <w:spacing w:after="20"/>
              <w:ind w:left="20"/>
              <w:jc w:val="both"/>
            </w:pPr>
            <w:r>
              <w:rPr>
                <w:rFonts w:ascii="Times New Roman"/>
                <w:b w:val="false"/>
                <w:i w:val="false"/>
                <w:color w:val="000000"/>
                <w:sz w:val="20"/>
              </w:rPr>
              <w:t>
</w:t>
            </w:r>
            <w:r>
              <w:rPr>
                <w:rFonts w:ascii="Times New Roman"/>
                <w:b/>
                <w:i w:val="false"/>
                <w:color w:val="000000"/>
                <w:sz w:val="20"/>
              </w:rPr>
              <w:t>14. Салық органдары тиісті салық кезеңі үшін салықтарды төлеу мерзімі басталғаннан кейін есептеген салық сомаларын қайта қарау нәтижесінде қалыптасқан, жеке тұлғалардан алынатын мүлік салығы, жер салығы мен көлік құралдары салығы бойынша бересі сомасына өсімпұл есепке жазылмайды.</w:t>
            </w:r>
          </w:p>
          <w:bookmarkEnd w:id="7493"/>
          <w:bookmarkStart w:name="z3835" w:id="7494"/>
          <w:p>
            <w:pPr>
              <w:spacing w:after="20"/>
              <w:ind w:left="20"/>
              <w:jc w:val="both"/>
            </w:pPr>
            <w:r>
              <w:rPr>
                <w:rFonts w:ascii="Times New Roman"/>
                <w:b w:val="false"/>
                <w:i w:val="false"/>
                <w:color w:val="000000"/>
                <w:sz w:val="20"/>
              </w:rPr>
              <w:t>
</w:t>
            </w:r>
            <w:r>
              <w:rPr>
                <w:rFonts w:ascii="Times New Roman"/>
                <w:b/>
                <w:i w:val="false"/>
                <w:color w:val="000000"/>
                <w:sz w:val="20"/>
              </w:rPr>
              <w:t>15. Өсімпұл:</w:t>
            </w:r>
          </w:p>
          <w:bookmarkEnd w:id="7494"/>
          <w:p>
            <w:pPr>
              <w:spacing w:after="20"/>
              <w:ind w:left="20"/>
              <w:jc w:val="both"/>
            </w:pPr>
            <w:r>
              <w:rPr>
                <w:rFonts w:ascii="Times New Roman"/>
                <w:b w:val="false"/>
                <w:i w:val="false"/>
                <w:color w:val="000000"/>
                <w:sz w:val="20"/>
              </w:rPr>
              <w:t>
</w:t>
            </w:r>
            <w:r>
              <w:rPr>
                <w:rFonts w:ascii="Times New Roman"/>
                <w:b/>
                <w:i w:val="false"/>
                <w:color w:val="000000"/>
                <w:sz w:val="20"/>
              </w:rPr>
              <w:t>1) сот банкроттық туралы іс бойынша іс жүргізуді қозғау жөнінде ұйғарым шығарған;</w:t>
            </w:r>
          </w:p>
          <w:p>
            <w:pPr>
              <w:spacing w:after="20"/>
              <w:ind w:left="20"/>
              <w:jc w:val="both"/>
            </w:pPr>
            <w:r>
              <w:rPr>
                <w:rFonts w:ascii="Times New Roman"/>
                <w:b w:val="false"/>
                <w:i w:val="false"/>
                <w:color w:val="000000"/>
                <w:sz w:val="20"/>
              </w:rPr>
              <w:t>
</w:t>
            </w:r>
            <w:r>
              <w:rPr>
                <w:rFonts w:ascii="Times New Roman"/>
                <w:b/>
                <w:i w:val="false"/>
                <w:color w:val="000000"/>
                <w:sz w:val="20"/>
              </w:rPr>
              <w:t>2) оңалту рәсімін қолдану туралы соттың шешімі заңды күшіне енген;</w:t>
            </w:r>
          </w:p>
          <w:p>
            <w:pPr>
              <w:spacing w:after="20"/>
              <w:ind w:left="20"/>
              <w:jc w:val="both"/>
            </w:pPr>
            <w:r>
              <w:rPr>
                <w:rFonts w:ascii="Times New Roman"/>
                <w:b w:val="false"/>
                <w:i w:val="false"/>
                <w:color w:val="000000"/>
                <w:sz w:val="20"/>
              </w:rPr>
              <w:t>
</w:t>
            </w:r>
            <w:r>
              <w:rPr>
                <w:rFonts w:ascii="Times New Roman"/>
                <w:b/>
                <w:i w:val="false"/>
                <w:color w:val="000000"/>
                <w:sz w:val="20"/>
              </w:rPr>
              <w:t>3) сот төлем қабілетсіздігін реттеу рәсімін қолдану туралы шешім қабылдаған күннен бастап бересі сомасына есепке жазылмайды.</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w:t>
            </w:r>
          </w:p>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төлеушіні банкрот деп танудан бас тарту туралы соттың шешімі заңды күшіне енген жағдайда – сот банкроттық туралы іс бойынша іс жүргізуді қозғау жөнінде ұйғарым шығарған күннен бастап;</w:t>
            </w:r>
          </w:p>
          <w:p>
            <w:pPr>
              <w:spacing w:after="20"/>
              <w:ind w:left="20"/>
              <w:jc w:val="both"/>
            </w:pPr>
            <w:r>
              <w:rPr>
                <w:rFonts w:ascii="Times New Roman"/>
                <w:b w:val="false"/>
                <w:i w:val="false"/>
                <w:color w:val="000000"/>
                <w:sz w:val="20"/>
              </w:rPr>
              <w:t>
</w:t>
            </w:r>
            <w:r>
              <w:rPr>
                <w:rFonts w:ascii="Times New Roman"/>
                <w:b/>
                <w:i w:val="false"/>
                <w:color w:val="000000"/>
                <w:sz w:val="20"/>
              </w:rPr>
              <w:t>2) оңалту жоспарын бекітуден бас тарту туралы соттың ұйғарымы заңды күшіне енген жағдайда – оңалту рәсімін қолдану туралы соттың шешімі заңды күшіне енген күннен бастап;</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 "Оңалту және банкроттық туралы" Қазақстан Республикасының </w:t>
            </w:r>
            <w:r>
              <w:rPr>
                <w:rFonts w:ascii="Times New Roman"/>
                <w:b w:val="false"/>
                <w:i w:val="false"/>
                <w:color w:val="000000"/>
                <w:sz w:val="20"/>
              </w:rPr>
              <w:t>Заңында</w:t>
            </w:r>
            <w:r>
              <w:rPr>
                <w:rFonts w:ascii="Times New Roman"/>
                <w:b/>
                <w:i w:val="false"/>
                <w:color w:val="000000"/>
                <w:sz w:val="20"/>
              </w:rPr>
              <w:t xml:space="preserve"> белгіленген мерзімде төлем қабілетсіздігін реттеу туралы келісімді жасаспаған не сот осындай келісімді бекітуден бас тарту туралы ұйғарым шығарған жағдайда – сот төлем қабілетсіздігін реттеу рәсімін қолдану туралы шешім шығарған күннен бастап өсімпұлды есепке жазу қайта басталады.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610-бапқа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18.11.2015 </w:t>
            </w:r>
            <w:r>
              <w:rPr>
                <w:rFonts w:ascii="Times New Roman"/>
                <w:b w:val="false"/>
                <w:i w:val="false"/>
                <w:color w:val="000000"/>
                <w:sz w:val="20"/>
              </w:rPr>
              <w:t>№ 412-V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25.12.2017 </w:t>
            </w:r>
            <w:r>
              <w:rPr>
                <w:rFonts w:ascii="Times New Roman"/>
                <w:b w:val="false"/>
                <w:i w:val="false"/>
                <w:color w:val="000000"/>
                <w:sz w:val="20"/>
              </w:rPr>
              <w:t>№ 122-VI</w:t>
            </w:r>
            <w:r>
              <w:rPr>
                <w:rFonts w:ascii="Times New Roman"/>
                <w:b w:val="false"/>
                <w:i w:val="false"/>
                <w:color w:val="ff0000"/>
                <w:sz w:val="20"/>
              </w:rPr>
              <w:t xml:space="preserve"> (01.04.2017 бастап қолданысқа енгізіледі) Заңдарымен.</w:t>
            </w:r>
            <w:r>
              <w:br/>
            </w:r>
            <w:r>
              <w:rPr>
                <w:rFonts w:ascii="Times New Roman"/>
                <w:b w:val="false"/>
                <w:i w:val="false"/>
                <w:color w:val="000000"/>
                <w:sz w:val="20"/>
              </w:rPr>
              <w:t>
</w:t>
            </w:r>
          </w:p>
          <w:bookmarkStart w:name="z5184" w:id="7495"/>
          <w:p>
            <w:pPr>
              <w:spacing w:after="0"/>
              <w:ind w:left="0"/>
              <w:jc w:val="both"/>
            </w:pPr>
            <w:r>
              <w:rPr>
                <w:rFonts w:ascii="Times New Roman"/>
                <w:b/>
                <w:i w:val="false"/>
                <w:color w:val="000000"/>
              </w:rPr>
              <w:t xml:space="preserve"> 611-бап. Салық төлеушінің (салық агентінің) банк шоттары бойынша шығыс операцияларын тоқтата тұру</w:t>
            </w:r>
          </w:p>
          <w:bookmarkEnd w:id="7495"/>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609-бабы 1-тармағының 2) тармақшасында көрсетілген салық төлеушінің (салық агентінің) банк шоттары (корреспонденциялық шоттарды қоспағанда) бойынша шығыс операцияларын тоқтата тұру Қазақстан Республикасының заңнамалық актiлерiнде белгiленген тәртiппен мынадай жағдайларда:</w:t>
            </w:r>
          </w:p>
          <w:bookmarkStart w:name="z5941" w:id="7496"/>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төлеушi (салық агенті) осы Кодексте белгіленген мерзiмде салық есептiлiгiн табыс етпегенде - осы Кодекстің 607-бабының 2-тармағының 4) тармақшасында көзделген хабарлама берілген күннен кейінгі күннен бастап отыз жұмыс күні өткеннен кейін;</w:t>
            </w:r>
          </w:p>
          <w:bookmarkEnd w:id="7496"/>
          <w:bookmarkStart w:name="z5942" w:id="7497"/>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 қосылған құн салығы бойынша тіркеу есебіне қою туралы өтінішті табыс етпегенде - осы Кодекстің 607-бабының 2-тармағының 9) тармақшасында көзделген хабарлама берілген күннен бастап отыз жұмыс күні өткеннен кейін;</w:t>
            </w:r>
          </w:p>
          <w:bookmarkEnd w:id="7497"/>
          <w:bookmarkStart w:name="z5943" w:id="7498"/>
          <w:p>
            <w:pPr>
              <w:spacing w:after="20"/>
              <w:ind w:left="20"/>
              <w:jc w:val="both"/>
            </w:pPr>
            <w:r>
              <w:rPr>
                <w:rFonts w:ascii="Times New Roman"/>
                <w:b w:val="false"/>
                <w:i w:val="false"/>
                <w:color w:val="000000"/>
                <w:sz w:val="20"/>
              </w:rPr>
              <w:t>
</w:t>
            </w:r>
            <w:r>
              <w:rPr>
                <w:rFonts w:ascii="Times New Roman"/>
                <w:b/>
                <w:i w:val="false"/>
                <w:color w:val="000000"/>
                <w:sz w:val="20"/>
              </w:rPr>
              <w:t>3) салық берешегiн өтемегенде – осы Кодекстің 607-бабының 2-тармағының 5) тармақшасында көзделген хабарлама берілген күннен бастап он жұмыс күні өткеннен кейiн;</w:t>
            </w:r>
          </w:p>
          <w:bookmarkEnd w:id="7498"/>
          <w:bookmarkStart w:name="z5944" w:id="7499"/>
          <w:p>
            <w:pPr>
              <w:spacing w:after="20"/>
              <w:ind w:left="20"/>
              <w:jc w:val="both"/>
            </w:pPr>
            <w:r>
              <w:rPr>
                <w:rFonts w:ascii="Times New Roman"/>
                <w:b w:val="false"/>
                <w:i w:val="false"/>
                <w:color w:val="000000"/>
                <w:sz w:val="20"/>
              </w:rPr>
              <w:t>
</w:t>
            </w:r>
            <w:r>
              <w:rPr>
                <w:rFonts w:ascii="Times New Roman"/>
                <w:b/>
                <w:i w:val="false"/>
                <w:color w:val="000000"/>
                <w:sz w:val="20"/>
              </w:rPr>
              <w:t>4) осы Кодексте белгiленген салықтық тексеру жүргiзу тәртiбiн бұзған жағдайлардан басқа реттерде, салық органының лауазымды адамдарын салық салу объектiлерi және (немесе) салық салуға байланысты объектiлердi салықтық тексеруге және зерттеп-тексеруге жібермегенде - жіберілмеген күннен бастап бес жұмыс күні ішінде;</w:t>
            </w:r>
          </w:p>
          <w:bookmarkEnd w:id="7499"/>
          <w:bookmarkStart w:name="z5945" w:id="7500"/>
          <w:p>
            <w:pPr>
              <w:spacing w:after="20"/>
              <w:ind w:left="20"/>
              <w:jc w:val="both"/>
            </w:pPr>
            <w:r>
              <w:rPr>
                <w:rFonts w:ascii="Times New Roman"/>
                <w:b w:val="false"/>
                <w:i w:val="false"/>
                <w:color w:val="000000"/>
                <w:sz w:val="20"/>
              </w:rPr>
              <w:t>
</w:t>
            </w:r>
            <w:r>
              <w:rPr>
                <w:rFonts w:ascii="Times New Roman"/>
                <w:b/>
                <w:i w:val="false"/>
                <w:color w:val="000000"/>
                <w:sz w:val="20"/>
              </w:rPr>
              <w:t>5) осы Кодекстің 607-бабы 2-тармағының 10) тармақшасында көзделген хабарламаны қоспағанда, салық төлеушінің (салық агентінің) орналасқан жері бойынша болмауына байланысты пошта немесе өзге де байланыс ұйымы жіберілген хабарламаны қайтарғанда – қайтарылған күннен бастап жиырма жұмыс күні ішінде;</w:t>
            </w:r>
          </w:p>
          <w:bookmarkEnd w:id="7500"/>
          <w:bookmarkStart w:name="z5946" w:id="7501"/>
          <w:p>
            <w:pPr>
              <w:spacing w:after="20"/>
              <w:ind w:left="20"/>
              <w:jc w:val="both"/>
            </w:pPr>
            <w:r>
              <w:rPr>
                <w:rFonts w:ascii="Times New Roman"/>
                <w:b w:val="false"/>
                <w:i w:val="false"/>
                <w:color w:val="000000"/>
                <w:sz w:val="20"/>
              </w:rPr>
              <w:t>
</w:t>
            </w:r>
            <w:r>
              <w:rPr>
                <w:rFonts w:ascii="Times New Roman"/>
                <w:b/>
                <w:i w:val="false"/>
                <w:color w:val="000000"/>
                <w:sz w:val="20"/>
              </w:rPr>
              <w:t>6) салық төлеуші осы Кодекстің 558-бабы 5-тармағының бірінші бөлігінде белгіленген талапты орындамағанда – осы Кодекстің 558-бабы 5-тармағының бірінші бөлігінде белгіленген мерзім өткен күннен бастап үш жұмыс күні ішінде;</w:t>
            </w:r>
          </w:p>
          <w:bookmarkEnd w:id="7501"/>
          <w:bookmarkStart w:name="z5947" w:id="7502"/>
          <w:p>
            <w:pPr>
              <w:spacing w:after="20"/>
              <w:ind w:left="20"/>
              <w:jc w:val="both"/>
            </w:pPr>
            <w:r>
              <w:rPr>
                <w:rFonts w:ascii="Times New Roman"/>
                <w:b w:val="false"/>
                <w:i w:val="false"/>
                <w:color w:val="000000"/>
                <w:sz w:val="20"/>
              </w:rPr>
              <w:t>
</w:t>
            </w:r>
            <w:r>
              <w:rPr>
                <w:rFonts w:ascii="Times New Roman"/>
                <w:b/>
                <w:i w:val="false"/>
                <w:color w:val="000000"/>
                <w:sz w:val="20"/>
              </w:rPr>
              <w:t>7) камералдық бақылау нәтижелері бойынша анықталған бұзушылықтарды жою туралы хабарлама орындалмағанда - осы Кодекстің 587-бабының 2-тармағында көрсетілген мерзім өткен күннен бастап бес жұмыс күні өткеннен кейін жүргізіледі.</w:t>
            </w:r>
          </w:p>
          <w:bookmarkEnd w:id="7502"/>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2-тармақтың бірінші бөлігі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 Банк шоттары бойынша шығыс операцияларын тоқтата тұру, мыналардан:</w:t>
            </w:r>
          </w:p>
          <w:bookmarkStart w:name="z5949" w:id="7503"/>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55-бабында көзделген салық және бюджетке төленетін басқа да міндетті төлемдерді, міндетті зейнетақы жарналарын, міндетті кәсіптік зейнетақы жарналарын, әлеуметтік аударымдарды, сондай-ақ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көзделген кедендік төлемдерін төлеу бойынша операциялардан;</w:t>
            </w:r>
          </w:p>
          <w:bookmarkEnd w:id="7503"/>
          <w:bookmarkStart w:name="z5950" w:id="7504"/>
          <w:p>
            <w:pPr>
              <w:spacing w:after="20"/>
              <w:ind w:left="20"/>
              <w:jc w:val="both"/>
            </w:pPr>
            <w:r>
              <w:rPr>
                <w:rFonts w:ascii="Times New Roman"/>
                <w:b w:val="false"/>
                <w:i w:val="false"/>
                <w:color w:val="000000"/>
                <w:sz w:val="20"/>
              </w:rPr>
              <w:t>
</w:t>
            </w:r>
            <w:r>
              <w:rPr>
                <w:rFonts w:ascii="Times New Roman"/>
                <w:b/>
                <w:i w:val="false"/>
                <w:color w:val="000000"/>
                <w:sz w:val="20"/>
              </w:rPr>
              <w:t>2) ақшаны:</w:t>
            </w:r>
          </w:p>
          <w:bookmarkEnd w:id="7504"/>
          <w:p>
            <w:pPr>
              <w:spacing w:after="20"/>
              <w:ind w:left="20"/>
              <w:jc w:val="both"/>
            </w:pPr>
            <w:r>
              <w:rPr>
                <w:rFonts w:ascii="Times New Roman"/>
                <w:b w:val="false"/>
                <w:i w:val="false"/>
                <w:color w:val="000000"/>
                <w:sz w:val="20"/>
              </w:rPr>
              <w:t>
</w:t>
            </w:r>
            <w:r>
              <w:rPr>
                <w:rFonts w:ascii="Times New Roman"/>
                <w:b/>
                <w:i w:val="false"/>
                <w:color w:val="000000"/>
                <w:sz w:val="20"/>
              </w:rPr>
              <w:t>өмірі мен денсаулығына келтірілген зиянды өтеу туралы талаптарды, сондай-ақ алименттерді өндіріп алу жөніндегі талаптарды қанағаттандыруды көздейтін атқару құжаттары бойынша;</w:t>
            </w:r>
          </w:p>
          <w:p>
            <w:pPr>
              <w:spacing w:after="20"/>
              <w:ind w:left="20"/>
              <w:jc w:val="both"/>
            </w:pPr>
            <w:r>
              <w:rPr>
                <w:rFonts w:ascii="Times New Roman"/>
                <w:b w:val="false"/>
                <w:i w:val="false"/>
                <w:color w:val="000000"/>
                <w:sz w:val="20"/>
              </w:rPr>
              <w:t>
</w:t>
            </w:r>
            <w:r>
              <w:rPr>
                <w:rFonts w:ascii="Times New Roman"/>
                <w:b/>
                <w:i w:val="false"/>
                <w:color w:val="000000"/>
                <w:sz w:val="20"/>
              </w:rPr>
              <w:t>еңбек шарты бойынша жұмыс істейтін адамдарға жұмыстан шығу жәрдемақыларын төлеу және еңбегіне ақы төлеу бойынша, авторлық шарт бойынша сыйақылар төлеу, міндетті зейнетақы жарналарын, міндетті кәсіптік зейнетақы жарналарын, міндетті әлеуметтік медициналық сақтандыруға аударымдарды және (немесе) жарналарды аудару және әлеуметтік аударымдарды төлеу бойынша клиенттің міндеттемелері бойынша есеп айырысу үшін ақшаны алып қоюды көздейтін атқару құжаттары бойынша;</w:t>
            </w:r>
          </w:p>
          <w:p>
            <w:pPr>
              <w:spacing w:after="20"/>
              <w:ind w:left="20"/>
              <w:jc w:val="both"/>
            </w:pPr>
            <w:r>
              <w:rPr>
                <w:rFonts w:ascii="Times New Roman"/>
                <w:b w:val="false"/>
                <w:i w:val="false"/>
                <w:color w:val="000000"/>
                <w:sz w:val="20"/>
              </w:rPr>
              <w:t>
</w:t>
            </w:r>
            <w:r>
              <w:rPr>
                <w:rFonts w:ascii="Times New Roman"/>
                <w:b/>
                <w:i w:val="false"/>
                <w:color w:val="000000"/>
                <w:sz w:val="20"/>
              </w:rPr>
              <w:t>салық берешегін өтеу бойынша, сондай-ақ мемлекет кірісіне өндіріп алу туралы атқару құжаттары бойынша алып қоюдан басқа салық төлеушiнiң (салық агентінің) барлық шығыс операцияларына қолданылады.</w:t>
            </w:r>
          </w:p>
          <w:bookmarkStart w:name="z5120" w:id="7505"/>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 3) тармақшасында көзделген жағдайда салық төлеушінің (салық агентінің) банк шоттары бойынша шығыс операцияларын тоқтата тұру салық төлеушінің банк шоттары бойынша шығыс операцияларын тоқтата тұру туралы салық органының өкімінде көрсетілген салық берешегі сомасының шегінде жүргізіледі.</w:t>
            </w:r>
          </w:p>
          <w:bookmarkEnd w:id="7505"/>
          <w:bookmarkStart w:name="z5951" w:id="7506"/>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төлеушiнің (салық агентінің) банк шоттары бойынша шығыс операцияларын тоқтата тұру туралы салық органының </w:t>
            </w:r>
            <w:r>
              <w:rPr>
                <w:rFonts w:ascii="Times New Roman"/>
                <w:b/>
                <w:i w:val="false"/>
                <w:color w:val="000000"/>
                <w:sz w:val="20"/>
              </w:rPr>
              <w:t>өкiмi</w:t>
            </w:r>
            <w:r>
              <w:rPr>
                <w:rFonts w:ascii="Times New Roman"/>
                <w:b/>
                <w:i w:val="false"/>
                <w:color w:val="000000"/>
                <w:sz w:val="20"/>
              </w:rPr>
              <w:t xml:space="preserve"> уәкiлеттi орган Қазақстан Республикасының Ұлттық Банкiмен бiрлесе отырып белгiлеген нысан бойынша шығарылады және банк немесе банк операцияларының жекелеген түрлерiн жүзеге асыратын ұйым оны алған күннен бастап күшiне енгізіледi.</w:t>
            </w:r>
          </w:p>
          <w:bookmarkEnd w:id="7506"/>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органы мұндай өкімді банктерге немесе банк операцияларының жекелеген түрлерін жүзеге асыратын ұйымдарға қағаз жеткізгіште немесе телекоммуникациялар желісі бойынша беру арқылы электрондық нысанда жібереді. Салық органының салық төлеушінің (салық агентінің) банк шоттары бойынша шығыс операцияларын тоқтата тұру туралы өкімі электрондық нысанда жіберілген кезде мұндай өкім Қазақстан Республикасы Ұлттық Банкімен бірлесіп, уәкілетті орган </w:t>
            </w:r>
            <w:r>
              <w:rPr>
                <w:rFonts w:ascii="Times New Roman"/>
                <w:b/>
                <w:i w:val="false"/>
                <w:color w:val="000000"/>
                <w:sz w:val="20"/>
              </w:rPr>
              <w:t>белгілеген</w:t>
            </w:r>
            <w:r>
              <w:rPr>
                <w:rFonts w:ascii="Times New Roman"/>
                <w:b/>
                <w:i w:val="false"/>
                <w:color w:val="000000"/>
                <w:sz w:val="20"/>
              </w:rPr>
              <w:t xml:space="preserve"> форматтарға сәйкес жасалады.</w:t>
            </w:r>
          </w:p>
          <w:bookmarkStart w:name="z5952" w:id="7507"/>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төлеушінің (салық агентінің) банк шоттары бойынша шығыс операцияларын тоқтата тұру туралы салық органының өкімі банктердің немесе банк операцияларының жекелеген түрлерін жүзеге асыратын ұйымдардың сөзсіз орындауына жатады және Қазақстан Республикасының </w:t>
            </w:r>
            <w:r>
              <w:rPr>
                <w:rFonts w:ascii="Times New Roman"/>
                <w:b/>
                <w:i w:val="false"/>
                <w:color w:val="000000"/>
                <w:sz w:val="20"/>
              </w:rPr>
              <w:t>Азаматтық кодексінде</w:t>
            </w:r>
            <w:r>
              <w:rPr>
                <w:rFonts w:ascii="Times New Roman"/>
                <w:b/>
                <w:i w:val="false"/>
                <w:color w:val="000000"/>
                <w:sz w:val="20"/>
              </w:rPr>
              <w:t xml:space="preserve"> белгіленген кезектілік тәртібімен орындалады.</w:t>
            </w:r>
          </w:p>
          <w:bookmarkEnd w:id="7507"/>
          <w:bookmarkStart w:name="z5953" w:id="7508"/>
          <w:p>
            <w:pPr>
              <w:spacing w:after="20"/>
              <w:ind w:left="20"/>
              <w:jc w:val="both"/>
            </w:pPr>
            <w:r>
              <w:rPr>
                <w:rFonts w:ascii="Times New Roman"/>
                <w:b w:val="false"/>
                <w:i w:val="false"/>
                <w:color w:val="000000"/>
                <w:sz w:val="20"/>
              </w:rPr>
              <w:t>
</w:t>
            </w:r>
            <w:r>
              <w:rPr>
                <w:rFonts w:ascii="Times New Roman"/>
                <w:b/>
                <w:i w:val="false"/>
                <w:color w:val="000000"/>
                <w:sz w:val="20"/>
              </w:rPr>
              <w:t>5. Шығыс операцияларын тоқтата тұру туралы өкiм шығарған салық органы банк шоттары бойынша шығыс операцияларын тоқтата тұру себебi жойылған күннен кейiнгi бiр жұмыс күнiнен кешiктiрмей, банк шоттары бойынша шығыс операцияларын тоқтата тұру туралы өкiмнiң күшiн жояды.</w:t>
            </w:r>
          </w:p>
          <w:bookmarkEnd w:id="7508"/>
          <w:bookmarkStart w:name="z5954" w:id="7509"/>
          <w:p>
            <w:pPr>
              <w:spacing w:after="20"/>
              <w:ind w:left="20"/>
              <w:jc w:val="both"/>
            </w:pPr>
            <w:r>
              <w:rPr>
                <w:rFonts w:ascii="Times New Roman"/>
                <w:b w:val="false"/>
                <w:i w:val="false"/>
                <w:color w:val="000000"/>
                <w:sz w:val="20"/>
              </w:rPr>
              <w:t>
</w:t>
            </w:r>
            <w:r>
              <w:rPr>
                <w:rFonts w:ascii="Times New Roman"/>
                <w:b/>
                <w:i w:val="false"/>
                <w:color w:val="000000"/>
                <w:sz w:val="20"/>
              </w:rPr>
              <w:t xml:space="preserve">6.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салық төлеушінің (салық агентінің) банктік шоты жабылған жағдайда, банк немесе банк операцияларының жекелеген түрлерін жүзеге асыратын ұйым тиісті салық төлеушінің (салық агентінің) банктік шотының жабылғаны туралы хабарламамен қоса шот бойынша шығыс операцияларын тоқтата тұру туралы өкімді салық органына қайтарады.</w:t>
            </w:r>
          </w:p>
          <w:bookmarkEnd w:id="7509"/>
          <w:p>
            <w:pPr>
              <w:spacing w:after="20"/>
              <w:ind w:left="20"/>
              <w:jc w:val="both"/>
            </w:pPr>
            <w:r>
              <w:rPr>
                <w:rFonts w:ascii="Times New Roman"/>
                <w:b w:val="false"/>
                <w:i w:val="false"/>
                <w:color w:val="000000"/>
                <w:sz w:val="20"/>
              </w:rPr>
              <w:t>
</w:t>
            </w:r>
            <w:r>
              <w:rPr>
                <w:rFonts w:ascii="Times New Roman"/>
                <w:b/>
                <w:i w:val="false"/>
                <w:color w:val="000000"/>
                <w:sz w:val="20"/>
              </w:rPr>
              <w:t>Шығыс операцияларын тоқтата тұру туралы өкімде біреуден көп банк шоты болған кезде банк немесе банк операцияларының жекелеген түрлерін жүзеге асыратын ұйым банк шоттары бойынша шығыс операцияларын тоқтата тұру туралы өкімде көрсетілген банк шоттарының соңғысын жапқан күннен кейінгі бір жұмыс күнінен кешіктірмей, мұндай өкімді тиісті салық органына қайтарады.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611-бапқа өзгерістер енгізілді - ҚР 2009.07.04 </w:t>
            </w:r>
            <w:r>
              <w:rPr>
                <w:rFonts w:ascii="Times New Roman"/>
                <w:b w:val="false"/>
                <w:i w:val="false"/>
                <w:color w:val="000000"/>
                <w:sz w:val="20"/>
              </w:rPr>
              <w:t>N 167-IV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27.02.2017 </w:t>
            </w:r>
            <w:r>
              <w:rPr>
                <w:rFonts w:ascii="Times New Roman"/>
                <w:b w:val="false"/>
                <w:i w:val="false"/>
                <w:color w:val="000000"/>
                <w:sz w:val="20"/>
              </w:rPr>
              <w:t>№ 49-VI</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0"/>
              </w:rPr>
              <w:t>
</w:t>
            </w:r>
          </w:p>
          <w:bookmarkStart w:name="z5200" w:id="7510"/>
          <w:p>
            <w:pPr>
              <w:spacing w:after="0"/>
              <w:ind w:left="0"/>
              <w:jc w:val="both"/>
            </w:pPr>
            <w:r>
              <w:rPr>
                <w:rFonts w:ascii="Times New Roman"/>
                <w:b/>
                <w:i w:val="false"/>
                <w:color w:val="000000"/>
              </w:rPr>
              <w:t xml:space="preserve"> 612-бап. Салық төлеушінің (салық агентінің) кассасы бойынша шығыс операцияларын тоқтата тұру </w:t>
            </w:r>
          </w:p>
          <w:bookmarkEnd w:id="7510"/>
          <w:bookmarkStart w:name="z5201" w:id="7511"/>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берешегін өтеу туралы хабарламаны алған күннен бастап он жұмыс күні ішінде салық берешегі өтелмеген жағдайда, салық органы осы Кодекстің </w:t>
            </w:r>
            <w:r>
              <w:rPr>
                <w:rFonts w:ascii="Times New Roman"/>
                <w:b w:val="false"/>
                <w:i w:val="false"/>
                <w:color w:val="000000"/>
                <w:sz w:val="20"/>
              </w:rPr>
              <w:t>609-бабы</w:t>
            </w:r>
            <w:r>
              <w:rPr>
                <w:rFonts w:ascii="Times New Roman"/>
                <w:b/>
                <w:i w:val="false"/>
                <w:color w:val="000000"/>
                <w:sz w:val="20"/>
              </w:rPr>
              <w:t xml:space="preserve"> 1-тармағының 3) тармақшасында аталған салық төлеушінің (салық агентінің) салық берешегі есебіне оның кассасы бойынша шығыс операцияларын тоқтата тұруды жүргізеді.</w:t>
            </w:r>
          </w:p>
          <w:bookmarkEnd w:id="7511"/>
          <w:p>
            <w:pPr>
              <w:spacing w:after="20"/>
              <w:ind w:left="20"/>
              <w:jc w:val="both"/>
            </w:pPr>
            <w:r>
              <w:rPr>
                <w:rFonts w:ascii="Times New Roman"/>
                <w:b w:val="false"/>
                <w:i w:val="false"/>
                <w:color w:val="000000"/>
                <w:sz w:val="20"/>
              </w:rPr>
              <w:t>
</w:t>
            </w:r>
            <w:r>
              <w:rPr>
                <w:rFonts w:ascii="Times New Roman"/>
                <w:b/>
                <w:i w:val="false"/>
                <w:color w:val="000000"/>
                <w:sz w:val="20"/>
              </w:rPr>
              <w:t>Салық төлеушiнiң (салық агентiнiң) кассасы бойынша шығыс операцияларын тоқтата тұру:</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1-тармақтың екінші бөлігінің екінші абзацы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банкке немесе банк операцияларының жекелеген түрлерiн жүзеге асыратын ұйымға ақшаны кейiннен салық берешегiн, міндетті зейнетақы жарналары, міндетті кәсіптік зейнетақы жарналары, әлеуметтік аударымдар, міндетті әлеуметтік медициналық сақтандыруға аударымдар және (немесе) жарналар бойынша берешектердi өтеу есебiне аудару үшiн тапсыру;</w:t>
            </w:r>
          </w:p>
          <w:p>
            <w:pPr>
              <w:spacing w:after="20"/>
              <w:ind w:left="20"/>
              <w:jc w:val="both"/>
            </w:pPr>
            <w:r>
              <w:rPr>
                <w:rFonts w:ascii="Times New Roman"/>
                <w:b w:val="false"/>
                <w:i w:val="false"/>
                <w:color w:val="000000"/>
                <w:sz w:val="20"/>
              </w:rPr>
              <w:t>
</w:t>
            </w:r>
            <w:r>
              <w:rPr>
                <w:rFonts w:ascii="Times New Roman"/>
                <w:b/>
                <w:i w:val="false"/>
                <w:color w:val="000000"/>
                <w:sz w:val="20"/>
              </w:rPr>
              <w:t>банктің немесе банк операцияларының жекелеген түрлерін жүзеге асыратын ұйымдардың клиенттердің қолма-қол ақшасын беруі бойынша операциялардан басқа, кассадағы қолма-қол ақшаның барлық шығыс операцияларына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төлеушінің (салық агентінің) кассасы бойынша шығыс операцияларын тоқтата тұру туралы өкім уәкілетті орган белгілеген нысан бойынша екі данада жасалады, оның бір данасы салық төлеушіге (салық агентіне) қол қойдырылып немесе жөнелту мен алу фактiсiн растайтын өзге де тәсiлмен тапсырылады. </w:t>
            </w:r>
          </w:p>
          <w:bookmarkStart w:name="z5202" w:id="7512"/>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органының касса бойынша шығыс операцияларын тоқтата тұру туралы өкімін салық төлеуші (салық агенті) бұлжытпай орындауға тиiс. </w:t>
            </w:r>
          </w:p>
          <w:bookmarkEnd w:id="7512"/>
          <w:bookmarkStart w:name="z5203" w:id="7513"/>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 (салық агенті) осы баптың талаптарын бұзғаны үшін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жауаптылықта болады. </w:t>
            </w:r>
          </w:p>
          <w:bookmarkEnd w:id="7513"/>
          <w:bookmarkStart w:name="z5204" w:id="7514"/>
          <w:p>
            <w:pPr>
              <w:spacing w:after="20"/>
              <w:ind w:left="20"/>
              <w:jc w:val="both"/>
            </w:pPr>
            <w:r>
              <w:rPr>
                <w:rFonts w:ascii="Times New Roman"/>
                <w:b w:val="false"/>
                <w:i w:val="false"/>
                <w:color w:val="000000"/>
                <w:sz w:val="20"/>
              </w:rPr>
              <w:t>
</w:t>
            </w:r>
            <w:r>
              <w:rPr>
                <w:rFonts w:ascii="Times New Roman"/>
                <w:b/>
                <w:i w:val="false"/>
                <w:color w:val="000000"/>
                <w:sz w:val="20"/>
              </w:rPr>
              <w:t>4. Салық органы салық төлеуші (салық агенті) салық берешегін өтегеннен кейінгі бір жұмыс күнінен кешіктірмей салық органының касса бойынша шығыс операцияларын тоқтата тұру туралы өкімінің күшін жояды.</w:t>
            </w:r>
          </w:p>
          <w:bookmarkEnd w:id="751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612-бапқа өзгерістер енгізілді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205" w:id="7515"/>
          <w:p>
            <w:pPr>
              <w:spacing w:after="0"/>
              <w:ind w:left="0"/>
              <w:jc w:val="both"/>
            </w:pPr>
            <w:r>
              <w:rPr>
                <w:rFonts w:ascii="Times New Roman"/>
                <w:b/>
                <w:i w:val="false"/>
                <w:color w:val="000000"/>
              </w:rPr>
              <w:t xml:space="preserve"> 613-бап. Салық төлеушiнiң (салық агентінің) мүлікке билiк етуiн шектеу</w:t>
            </w:r>
          </w:p>
          <w:bookmarkEnd w:id="7515"/>
          <w:bookmarkStart w:name="z5206" w:id="7516"/>
          <w:p>
            <w:pPr>
              <w:spacing w:after="20"/>
              <w:ind w:left="20"/>
              <w:jc w:val="both"/>
            </w:pPr>
            <w:r>
              <w:rPr>
                <w:rFonts w:ascii="Times New Roman"/>
                <w:b w:val="false"/>
                <w:i w:val="false"/>
                <w:color w:val="000000"/>
                <w:sz w:val="20"/>
              </w:rPr>
              <w:t>
</w:t>
            </w:r>
            <w:r>
              <w:rPr>
                <w:rFonts w:ascii="Times New Roman"/>
                <w:b/>
                <w:i w:val="false"/>
                <w:color w:val="000000"/>
                <w:sz w:val="20"/>
              </w:rPr>
              <w:t>1. Салық органы осы Кодекстiң 609-бабы 1-тармағының 4) тармақшасында аталған салық төлеушiнiң (салық агентiнiң) мүлiкке иелiк етуiн шектеудi осы баптың 3-тармағында көрсетілген шешімнің негізінде:</w:t>
            </w:r>
          </w:p>
          <w:bookmarkEnd w:id="7516"/>
          <w:bookmarkStart w:name="z5209" w:id="7517"/>
          <w:p>
            <w:pPr>
              <w:spacing w:after="20"/>
              <w:ind w:left="20"/>
              <w:jc w:val="both"/>
            </w:pPr>
            <w:r>
              <w:rPr>
                <w:rFonts w:ascii="Times New Roman"/>
                <w:b w:val="false"/>
                <w:i w:val="false"/>
                <w:color w:val="000000"/>
                <w:sz w:val="20"/>
              </w:rPr>
              <w:t>
</w:t>
            </w:r>
            <w:r>
              <w:rPr>
                <w:rFonts w:ascii="Times New Roman"/>
                <w:b/>
                <w:i w:val="false"/>
                <w:color w:val="000000"/>
                <w:sz w:val="20"/>
              </w:rPr>
              <w:t>1) салық берешегiн өтеу туралы хабарламаны алған күннен бастап он бес жұмыс күнi өткен соң салық берешегi өтелмеген;</w:t>
            </w:r>
          </w:p>
          <w:bookmarkEnd w:id="7517"/>
          <w:bookmarkStart w:name="z5210" w:id="7518"/>
          <w:p>
            <w:pPr>
              <w:spacing w:after="20"/>
              <w:ind w:left="20"/>
              <w:jc w:val="both"/>
            </w:pPr>
            <w:r>
              <w:rPr>
                <w:rFonts w:ascii="Times New Roman"/>
                <w:b w:val="false"/>
                <w:i w:val="false"/>
                <w:color w:val="000000"/>
                <w:sz w:val="20"/>
              </w:rPr>
              <w:t>
</w:t>
            </w:r>
            <w:r>
              <w:rPr>
                <w:rFonts w:ascii="Times New Roman"/>
                <w:b/>
                <w:i w:val="false"/>
                <w:color w:val="000000"/>
                <w:sz w:val="20"/>
              </w:rPr>
              <w:t>2) мониторингке жататын ірі салық төлеушіні қоспағанда, салық төлеушi (салық агентi) тексеру нәтижелерi туралы хабарламаға шағым жасағанда жүргiзедi. Бұл ретте осы тармақшада көрсетілген жағдайда салық органы шектеуді осы Кодекстiң 607-бабы 2-тармағының 5) тармақшасында көзделген салық берешегiн өтеу туралы хабарламаны жiбермей:</w:t>
            </w:r>
          </w:p>
          <w:bookmarkEnd w:id="7518"/>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93-тарауында белгіленген тәртіппен салық төлеуші (салық агенті) шағым берген күннен бастап;</w:t>
            </w:r>
          </w:p>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төлеушіні (салық агентін) мониторингке жататын ірі салық төлеушілердің тізбесінен алып тастаған күннен бастап үш жұмыс күні өткеннен кейін жүргізеді;</w:t>
            </w:r>
          </w:p>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 төлеу мерзімі осы Кодекстің 51-3-бабына сәйкес өзгертілген, ішкі тұтыну үшін шығарудың кедендік рәсімімен орналастырылған импортталатын тауарлар бойынша жанама салықтар төлеу жөніндегі салық міндеттемесін орындамаған жағдайларда жүргiзедi. Бұл ретте шектеу осы Кодекстiң 607-бабы 2-тармағының 5) тармақшасында көзделген салық берешегiн өтеу туралы хабарлама жiбермей-ақ жүргізіледі.</w:t>
            </w:r>
          </w:p>
          <w:bookmarkStart w:name="z5211" w:id="7519"/>
          <w:p>
            <w:pPr>
              <w:spacing w:after="20"/>
              <w:ind w:left="20"/>
              <w:jc w:val="both"/>
            </w:pPr>
            <w:r>
              <w:rPr>
                <w:rFonts w:ascii="Times New Roman"/>
                <w:b w:val="false"/>
                <w:i w:val="false"/>
                <w:color w:val="000000"/>
                <w:sz w:val="20"/>
              </w:rPr>
              <w:t>
</w:t>
            </w:r>
            <w:r>
              <w:rPr>
                <w:rFonts w:ascii="Times New Roman"/>
                <w:b/>
                <w:i w:val="false"/>
                <w:color w:val="000000"/>
                <w:sz w:val="20"/>
              </w:rPr>
              <w:t>2. Егер осы тармақта өзгеше белгiленбесе, салық төлеушiнiң (салық агентiнiң) мүлiкке билiк етуiн шектеуді салық органы:</w:t>
            </w:r>
          </w:p>
          <w:bookmarkEnd w:id="7519"/>
          <w:bookmarkStart w:name="z5212" w:id="7520"/>
          <w:p>
            <w:pPr>
              <w:spacing w:after="20"/>
              <w:ind w:left="20"/>
              <w:jc w:val="both"/>
            </w:pPr>
            <w:r>
              <w:rPr>
                <w:rFonts w:ascii="Times New Roman"/>
                <w:b w:val="false"/>
                <w:i w:val="false"/>
                <w:color w:val="000000"/>
                <w:sz w:val="20"/>
              </w:rPr>
              <w:t>
</w:t>
            </w:r>
            <w:r>
              <w:rPr>
                <w:rFonts w:ascii="Times New Roman"/>
                <w:b/>
                <w:i w:val="false"/>
                <w:color w:val="000000"/>
                <w:sz w:val="20"/>
              </w:rPr>
              <w:t>1) осы баптың 1-тармағы 1) тармақшасында көрсетілген жағдайда – осы салық төлеушінің (салық агентінің) меншік құқығындағы немесе шаруашылық жүргізу құқығындағы, сондай-ақ балансында тұрған;</w:t>
            </w:r>
          </w:p>
          <w:bookmarkEnd w:id="7520"/>
          <w:bookmarkStart w:name="z5213" w:id="7521"/>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1-тармағының 2) тармақшасында көрсетілген жағдайда –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негізгі құрал, жылжымайтын мүлікке инвестиция және (немесе) биологиялық актив болып табылатын;</w:t>
            </w:r>
          </w:p>
          <w:bookmarkEnd w:id="7521"/>
          <w:p>
            <w:pPr>
              <w:spacing w:after="20"/>
              <w:ind w:left="20"/>
              <w:jc w:val="both"/>
            </w:pPr>
            <w:r>
              <w:rPr>
                <w:rFonts w:ascii="Times New Roman"/>
                <w:b w:val="false"/>
                <w:i w:val="false"/>
                <w:color w:val="000000"/>
                <w:sz w:val="20"/>
              </w:rPr>
              <w:t>
</w:t>
            </w:r>
            <w:r>
              <w:rPr>
                <w:rFonts w:ascii="Times New Roman"/>
                <w:b/>
                <w:i w:val="false"/>
                <w:color w:val="000000"/>
                <w:sz w:val="20"/>
              </w:rPr>
              <w:t>3) осы баптың 1-тармағының 3) тармақшасында көрсетілген жағдайда – осы салық төлеушінің меншік немесе шаруашылық жүргізу құқығында тиесілі, сондай-ақ балансында тұрған мүлкіне және (немесе) импортталатын тауарға қатысты жүргізеді.</w:t>
            </w:r>
          </w:p>
          <w:bookmarkStart w:name="z6553" w:id="7522"/>
          <w:p>
            <w:pPr>
              <w:spacing w:after="20"/>
              <w:ind w:left="20"/>
              <w:jc w:val="both"/>
            </w:pPr>
            <w:r>
              <w:rPr>
                <w:rFonts w:ascii="Times New Roman"/>
                <w:b w:val="false"/>
                <w:i w:val="false"/>
                <w:color w:val="000000"/>
                <w:sz w:val="20"/>
              </w:rPr>
              <w:t>
</w:t>
            </w:r>
            <w:r>
              <w:rPr>
                <w:rFonts w:ascii="Times New Roman"/>
                <w:b/>
                <w:i w:val="false"/>
                <w:color w:val="000000"/>
                <w:sz w:val="20"/>
              </w:rPr>
              <w:t>Билік етуге шектеуге:</w:t>
            </w:r>
          </w:p>
          <w:bookmarkEnd w:id="7522"/>
          <w:bookmarkStart w:name="z6554" w:id="7523"/>
          <w:p>
            <w:pPr>
              <w:spacing w:after="20"/>
              <w:ind w:left="20"/>
              <w:jc w:val="both"/>
            </w:pPr>
            <w:r>
              <w:rPr>
                <w:rFonts w:ascii="Times New Roman"/>
                <w:b w:val="false"/>
                <w:i w:val="false"/>
                <w:color w:val="000000"/>
                <w:sz w:val="20"/>
              </w:rPr>
              <w:t>
</w:t>
            </w:r>
            <w:r>
              <w:rPr>
                <w:rFonts w:ascii="Times New Roman"/>
                <w:b/>
                <w:i w:val="false"/>
                <w:color w:val="000000"/>
                <w:sz w:val="20"/>
              </w:rPr>
              <w:t>тыныс-тіршілікті қамтамасыз ету объектілері;</w:t>
            </w:r>
          </w:p>
          <w:bookmarkEnd w:id="7523"/>
          <w:bookmarkStart w:name="z6555" w:id="7524"/>
          <w:p>
            <w:pPr>
              <w:spacing w:after="20"/>
              <w:ind w:left="20"/>
              <w:jc w:val="both"/>
            </w:pPr>
            <w:r>
              <w:rPr>
                <w:rFonts w:ascii="Times New Roman"/>
                <w:b w:val="false"/>
                <w:i w:val="false"/>
                <w:color w:val="000000"/>
                <w:sz w:val="20"/>
              </w:rPr>
              <w:t>
</w:t>
            </w:r>
            <w:r>
              <w:rPr>
                <w:rFonts w:ascii="Times New Roman"/>
                <w:b/>
                <w:i w:val="false"/>
                <w:color w:val="000000"/>
                <w:sz w:val="20"/>
              </w:rPr>
              <w:t>электр, жылу және өзге де энергия түрлері;</w:t>
            </w:r>
          </w:p>
          <w:bookmarkEnd w:id="7524"/>
          <w:bookmarkStart w:name="z6556" w:id="7525"/>
          <w:p>
            <w:pPr>
              <w:spacing w:after="20"/>
              <w:ind w:left="20"/>
              <w:jc w:val="both"/>
            </w:pPr>
            <w:r>
              <w:rPr>
                <w:rFonts w:ascii="Times New Roman"/>
                <w:b w:val="false"/>
                <w:i w:val="false"/>
                <w:color w:val="000000"/>
                <w:sz w:val="20"/>
              </w:rPr>
              <w:t>
</w:t>
            </w:r>
            <w:r>
              <w:rPr>
                <w:rFonts w:ascii="Times New Roman"/>
                <w:b/>
                <w:i w:val="false"/>
                <w:color w:val="000000"/>
                <w:sz w:val="20"/>
              </w:rPr>
              <w:t>сақтау және (немесе) жарамдылық мерзімі бір жылдан аспайтын тамақ өнімдері немесе шикізат жатпайды.</w:t>
            </w:r>
          </w:p>
          <w:bookmarkEnd w:id="7525"/>
          <w:bookmarkStart w:name="z8427" w:id="7526"/>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төлеушінің (салық агентінің) билік етуі шектелген, қаржы лизингіне берілген (алынған) не кепілге қойылған мүлкін салық органының лизинг және (немесе) кепіл шартының қолданылуы тоқтағанға дейін алып қоюына тыйым салынады.</w:t>
            </w:r>
          </w:p>
          <w:bookmarkEnd w:id="7526"/>
          <w:p>
            <w:pPr>
              <w:spacing w:after="20"/>
              <w:ind w:left="20"/>
              <w:jc w:val="both"/>
            </w:pPr>
            <w:r>
              <w:rPr>
                <w:rFonts w:ascii="Times New Roman"/>
                <w:b w:val="false"/>
                <w:i w:val="false"/>
                <w:color w:val="000000"/>
                <w:sz w:val="20"/>
              </w:rPr>
              <w:t>
</w:t>
            </w:r>
            <w:r>
              <w:rPr>
                <w:rFonts w:ascii="Times New Roman"/>
                <w:b/>
                <w:i w:val="false"/>
                <w:color w:val="000000"/>
                <w:sz w:val="20"/>
              </w:rPr>
              <w:t>Салық органы мүлікке билік етуіне шектеу қойған күннен бастап және оны алып тастағанға дейін салық төлеушінің (салық агентінің) шарт талаптарын (шарттың қолданылу мерзімін ұзарту, қосалқы лизинг және (немесе) қайта кепілдендіру) өзгертуіне тыйым салынады.</w:t>
            </w:r>
          </w:p>
          <w:bookmarkStart w:name="z6557" w:id="7527"/>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төлеушінің (салық агентінің) мүлікке билiк етуін шектеу туралы шешiм уәкілетті орган белгілеген нысан бойынша жасалады және оны салық органы:</w:t>
            </w:r>
          </w:p>
          <w:bookmarkEnd w:id="7527"/>
          <w:bookmarkStart w:name="z6558" w:id="7528"/>
          <w:p>
            <w:pPr>
              <w:spacing w:after="20"/>
              <w:ind w:left="20"/>
              <w:jc w:val="both"/>
            </w:pPr>
            <w:r>
              <w:rPr>
                <w:rFonts w:ascii="Times New Roman"/>
                <w:b w:val="false"/>
                <w:i w:val="false"/>
                <w:color w:val="000000"/>
                <w:sz w:val="20"/>
              </w:rPr>
              <w:t>
</w:t>
            </w:r>
            <w:r>
              <w:rPr>
                <w:rFonts w:ascii="Times New Roman"/>
                <w:b/>
                <w:i w:val="false"/>
                <w:color w:val="000000"/>
                <w:sz w:val="20"/>
              </w:rPr>
              <w:t>1) осы баптың 1-тармағының 1) тармақшасында көрсетiлген жағдайда – мұндай шешiм шығарылған күнгi салық төлеушiнiң (салық агентiнiң) дербес шотында бар деректер бойынша салық берешегi сомасына;</w:t>
            </w:r>
          </w:p>
          <w:bookmarkEnd w:id="7528"/>
          <w:bookmarkStart w:name="z6559" w:id="7529"/>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1-тармағының 2) тармақшасында көрсетiлген жағдайда – осы Кодекстiң 93-тарауында белгіленген тәртіппен салық төлеуші (салық агенті) шағымданатын салықтардың, бюджетке төленетін басқа да міндетті төлемдер мен өсімпұлдардың;</w:t>
            </w:r>
          </w:p>
          <w:bookmarkEnd w:id="7529"/>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баптың 1-тармағының 3) тармақшасында көрсетiлген </w:t>
            </w:r>
          </w:p>
          <w:p>
            <w:pPr>
              <w:spacing w:after="20"/>
              <w:ind w:left="20"/>
              <w:jc w:val="both"/>
            </w:pPr>
            <w:r>
              <w:rPr>
                <w:rFonts w:ascii="Times New Roman"/>
                <w:b w:val="false"/>
                <w:i w:val="false"/>
                <w:color w:val="000000"/>
                <w:sz w:val="20"/>
              </w:rPr>
              <w:t>
</w:t>
            </w:r>
            <w:r>
              <w:rPr>
                <w:rFonts w:ascii="Times New Roman"/>
                <w:b/>
                <w:i w:val="false"/>
                <w:color w:val="000000"/>
                <w:sz w:val="20"/>
              </w:rPr>
              <w:t>жағдайда – мұндай шешiм шығарылған күнге салық төлеушiнiң жеке шотында бар деректер бойынша импортталатын тауарлар бойынша жанама салықтар бойынша салық берешегiнің сомасына қабылдайды.</w:t>
            </w:r>
          </w:p>
          <w:bookmarkStart w:name="z6560" w:id="7530"/>
          <w:p>
            <w:pPr>
              <w:spacing w:after="20"/>
              <w:ind w:left="20"/>
              <w:jc w:val="both"/>
            </w:pPr>
            <w:r>
              <w:rPr>
                <w:rFonts w:ascii="Times New Roman"/>
                <w:b w:val="false"/>
                <w:i w:val="false"/>
                <w:color w:val="000000"/>
                <w:sz w:val="20"/>
              </w:rPr>
              <w:t>
</w:t>
            </w:r>
            <w:r>
              <w:rPr>
                <w:rFonts w:ascii="Times New Roman"/>
                <w:b/>
                <w:i w:val="false"/>
                <w:color w:val="000000"/>
                <w:sz w:val="20"/>
              </w:rPr>
              <w:t>Мүлiкке билiк етудi шектеу туралы шешiмдi және осындай шешімнің негізінде жасалған мүлік тізімдемесі актісін салық органында тіркеу бір нөмірде жүргізіледі.</w:t>
            </w:r>
          </w:p>
          <w:bookmarkEnd w:id="7530"/>
          <w:bookmarkStart w:name="z6561" w:id="7531"/>
          <w:p>
            <w:pPr>
              <w:spacing w:after="20"/>
              <w:ind w:left="20"/>
              <w:jc w:val="both"/>
            </w:pPr>
            <w:r>
              <w:rPr>
                <w:rFonts w:ascii="Times New Roman"/>
                <w:b w:val="false"/>
                <w:i w:val="false"/>
                <w:color w:val="000000"/>
                <w:sz w:val="20"/>
              </w:rPr>
              <w:t>
</w:t>
            </w:r>
            <w:r>
              <w:rPr>
                <w:rFonts w:ascii="Times New Roman"/>
                <w:b/>
                <w:i w:val="false"/>
                <w:color w:val="000000"/>
                <w:sz w:val="20"/>
              </w:rPr>
              <w:t>4. Егер осы тармақта өзгеше белгіленбесе, мүлiкке билiк етудi шектеу туралы шешiм салық төлеушiге (салық агентiне) жеке қол қойғызып немесе жіберу және алу фактісін растайтын өзге де тәсілмен тапсырылуға тиіс. Бұл ретте төменде санамаланған тәсілдердің бірімен жіберілген шешім салық төлеушіге (салық агентіне) мынадай жағдайларда:</w:t>
            </w:r>
          </w:p>
          <w:bookmarkEnd w:id="7531"/>
          <w:p>
            <w:pPr>
              <w:spacing w:after="20"/>
              <w:ind w:left="20"/>
              <w:jc w:val="both"/>
            </w:pPr>
            <w:r>
              <w:rPr>
                <w:rFonts w:ascii="Times New Roman"/>
                <w:b w:val="false"/>
                <w:i w:val="false"/>
                <w:color w:val="000000"/>
                <w:sz w:val="20"/>
              </w:rPr>
              <w:t>
</w:t>
            </w:r>
            <w:r>
              <w:rPr>
                <w:rFonts w:ascii="Times New Roman"/>
                <w:b/>
                <w:i w:val="false"/>
                <w:color w:val="000000"/>
                <w:sz w:val="20"/>
              </w:rPr>
              <w:t>1) хабарламасы бар тапсырыс хатпен пошта арқылы – пошта немесе өзге де байланыс ұйымының хабарламасына салық төлеуші (салық агенті) белгі қойған күннен бастап;</w:t>
            </w:r>
          </w:p>
          <w:p>
            <w:pPr>
              <w:spacing w:after="20"/>
              <w:ind w:left="20"/>
              <w:jc w:val="both"/>
            </w:pPr>
            <w:r>
              <w:rPr>
                <w:rFonts w:ascii="Times New Roman"/>
                <w:b w:val="false"/>
                <w:i w:val="false"/>
                <w:color w:val="000000"/>
                <w:sz w:val="20"/>
              </w:rPr>
              <w:t>
</w:t>
            </w:r>
            <w:r>
              <w:rPr>
                <w:rFonts w:ascii="Times New Roman"/>
                <w:b/>
                <w:i w:val="false"/>
                <w:color w:val="000000"/>
                <w:sz w:val="20"/>
              </w:rPr>
              <w:t>2) электрондық тәсілмен – веб-қосымшаға салық қызметi органының шешімі жеткізілген күннен бастап тапсырылды деп есептеледі. Бұл тәсіл осы Кодекстің 572-бабында белгіленген тәртіппен электрондық салық төлеуші ретінде тіркелген салық төлеушіге қолданылады;</w:t>
            </w:r>
          </w:p>
          <w:p>
            <w:pPr>
              <w:spacing w:after="20"/>
              <w:ind w:left="20"/>
              <w:jc w:val="both"/>
            </w:pPr>
            <w:r>
              <w:rPr>
                <w:rFonts w:ascii="Times New Roman"/>
                <w:b w:val="false"/>
                <w:i w:val="false"/>
                <w:color w:val="000000"/>
                <w:sz w:val="20"/>
              </w:rPr>
              <w:t>
</w:t>
            </w:r>
            <w:r>
              <w:rPr>
                <w:rFonts w:ascii="Times New Roman"/>
                <w:b/>
                <w:i w:val="false"/>
                <w:color w:val="000000"/>
                <w:sz w:val="20"/>
              </w:rPr>
              <w:t>3) осындай шешімді алғанын растайтын қол қоюдан бас тарту немесе орналасқан жері бойынша болмау себебімен тапсыру мүмкін болмаған жағдайларда – осы Кодекстің 558-бабында белгіленген тәртіппен жүргізілген салықтық зерттеп-тексеру күні тапсырылды деп есептеледі.</w:t>
            </w:r>
          </w:p>
          <w:p>
            <w:pPr>
              <w:spacing w:after="20"/>
              <w:ind w:left="20"/>
              <w:jc w:val="both"/>
            </w:pPr>
            <w:r>
              <w:rPr>
                <w:rFonts w:ascii="Times New Roman"/>
                <w:b w:val="false"/>
                <w:i w:val="false"/>
                <w:color w:val="000000"/>
                <w:sz w:val="20"/>
              </w:rPr>
              <w:t>
</w:t>
            </w:r>
            <w:r>
              <w:rPr>
                <w:rFonts w:ascii="Times New Roman"/>
                <w:b/>
                <w:i w:val="false"/>
                <w:color w:val="000000"/>
                <w:sz w:val="20"/>
              </w:rPr>
              <w:t>Мүлікке билік етуді шектеу туралы шешім декларантқа, оның ішінде Кеден одағының кеден заңнамасына және (немесе) Қазақстан Республикасының кеден заңнамасына сәйкес салық төлеушінің атынан және оның тапсырмасы бойынша әрекет ететін декларантқа тапсырылған жағдайда, осындай декларанттың шешімге қол қойған күні тапсырылу күні болып табылады.</w:t>
            </w:r>
          </w:p>
          <w:bookmarkStart w:name="z6566" w:id="7532"/>
          <w:p>
            <w:pPr>
              <w:spacing w:after="20"/>
              <w:ind w:left="20"/>
              <w:jc w:val="both"/>
            </w:pPr>
            <w:r>
              <w:rPr>
                <w:rFonts w:ascii="Times New Roman"/>
                <w:b w:val="false"/>
                <w:i w:val="false"/>
                <w:color w:val="000000"/>
                <w:sz w:val="20"/>
              </w:rPr>
              <w:t>
</w:t>
            </w:r>
            <w:r>
              <w:rPr>
                <w:rFonts w:ascii="Times New Roman"/>
                <w:b/>
                <w:i w:val="false"/>
                <w:color w:val="000000"/>
                <w:sz w:val="20"/>
              </w:rPr>
              <w:t>5. Егер мүлікке билік етуді шектеу туралы шешім оған құқық немесе ол бойынша мәміле мемлекеттік тіркеуге жататын мүлікке не мемлекеттік тіркеуге жататын мүлікке қатысты қабылданған жағдайда, салық органы мүлікке билік етуді шектеу туралы шешімді салық төлеушіге (салық агентіне) табыс еткен күннен бастап бес жұмыс күнінен кешіктірмей мұндай шешімнің көшірмесін осы тармақта көрсетілген мүлікке құқықтардың ауыртпалығын тіркеу үшін уәкілетті мемлекеттік органдарға жібереді.</w:t>
            </w:r>
          </w:p>
          <w:bookmarkEnd w:id="7532"/>
          <w:p>
            <w:pPr>
              <w:spacing w:after="20"/>
              <w:ind w:left="20"/>
              <w:jc w:val="both"/>
            </w:pPr>
            <w:r>
              <w:rPr>
                <w:rFonts w:ascii="Times New Roman"/>
                <w:b w:val="false"/>
                <w:i w:val="false"/>
                <w:color w:val="000000"/>
                <w:sz w:val="20"/>
              </w:rPr>
              <w:t>
</w:t>
            </w:r>
            <w:r>
              <w:rPr>
                <w:rFonts w:ascii="Times New Roman"/>
                <w:b/>
                <w:i w:val="false"/>
                <w:color w:val="000000"/>
                <w:sz w:val="20"/>
              </w:rPr>
              <w:t>Салық органы мұндай шешімді қағаз жеткізгіште немесе телекоммуникациялар желісі бойынша беру арқылы электрондық нысанда уәкілетті мемлекеттік органдарға жібереді.</w:t>
            </w:r>
          </w:p>
          <w:bookmarkStart w:name="z6567" w:id="7533"/>
          <w:p>
            <w:pPr>
              <w:spacing w:after="20"/>
              <w:ind w:left="20"/>
              <w:jc w:val="both"/>
            </w:pPr>
            <w:r>
              <w:rPr>
                <w:rFonts w:ascii="Times New Roman"/>
                <w:b w:val="false"/>
                <w:i w:val="false"/>
                <w:color w:val="000000"/>
                <w:sz w:val="20"/>
              </w:rPr>
              <w:t>
</w:t>
            </w:r>
            <w:r>
              <w:rPr>
                <w:rFonts w:ascii="Times New Roman"/>
                <w:b/>
                <w:i w:val="false"/>
                <w:color w:val="000000"/>
                <w:sz w:val="20"/>
              </w:rPr>
              <w:t xml:space="preserve">6. Егер осы тармақта өзгеше белгіленбесе, осы баптың </w:t>
            </w:r>
          </w:p>
          <w:bookmarkEnd w:id="7533"/>
          <w:p>
            <w:pPr>
              <w:spacing w:after="20"/>
              <w:ind w:left="20"/>
              <w:jc w:val="both"/>
            </w:pPr>
            <w:r>
              <w:rPr>
                <w:rFonts w:ascii="Times New Roman"/>
                <w:b w:val="false"/>
                <w:i w:val="false"/>
                <w:color w:val="000000"/>
                <w:sz w:val="20"/>
              </w:rPr>
              <w:t>
</w:t>
            </w:r>
            <w:r>
              <w:rPr>
                <w:rFonts w:ascii="Times New Roman"/>
                <w:b/>
                <w:i w:val="false"/>
                <w:color w:val="000000"/>
                <w:sz w:val="20"/>
              </w:rPr>
              <w:t xml:space="preserve">3-тармағында көрсетілген шешім салық төлеушіге (салық агентіне) тапсырылған күннен бастап он жұмыс күні өткеннен кейін салық органы уәкілетті орган белгілеген нысан бойынша мүлік тізімдемесінің актісін жасау арқылы салық төлеушінің (салық агентінің) қатысуымен билік етуі шектелген мүлікке тізімдеме жүргізеді. </w:t>
            </w:r>
          </w:p>
          <w:p>
            <w:pPr>
              <w:spacing w:after="20"/>
              <w:ind w:left="20"/>
              <w:jc w:val="both"/>
            </w:pPr>
            <w:r>
              <w:rPr>
                <w:rFonts w:ascii="Times New Roman"/>
                <w:b w:val="false"/>
                <w:i w:val="false"/>
                <w:color w:val="000000"/>
                <w:sz w:val="20"/>
              </w:rPr>
              <w:t>
</w:t>
            </w:r>
            <w:r>
              <w:rPr>
                <w:rFonts w:ascii="Times New Roman"/>
                <w:b/>
                <w:i w:val="false"/>
                <w:color w:val="000000"/>
                <w:sz w:val="20"/>
              </w:rPr>
              <w:t>Билік етуі шектелген мүлік тізімдемесі салық төлеушінің (салық агентінің) бухгалтерлік есеп деректерінің негізінде айқындалатын баланстық құны немесе нарықтық құны мүлік тізімдемесінің актісінде көрсетіле отырып жүргізіледі. Қазақстан Республикасының бағалау қызметі туралы заңнамасына сәйкес жүргізілген бағалау туралы есепте айқындалған құн нарықтық құн болып табылады.</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1-тармағының 3) тармақшасында көзделген жағдайда, егер импортталатын тауарлар тізімдемеге алуға жатқызылатын болса, онда тізімдеме актісі салық төлеушінің не Кеден одағының кеден заңнамасына және (немесе) Қазақстан Республикасының кеден заңнамасына сәйкес салық төлеушінің атынан және оның тапсырмасы бойынша әрекет ететін декларанттың қатысуымен импортталған тауарды кедендік тазарту жүргізген күні жасалады.</w:t>
            </w:r>
          </w:p>
          <w:p>
            <w:pPr>
              <w:spacing w:after="20"/>
              <w:ind w:left="20"/>
              <w:jc w:val="both"/>
            </w:pPr>
            <w:r>
              <w:rPr>
                <w:rFonts w:ascii="Times New Roman"/>
                <w:b w:val="false"/>
                <w:i w:val="false"/>
                <w:color w:val="000000"/>
                <w:sz w:val="20"/>
              </w:rPr>
              <w:t>
</w:t>
            </w:r>
            <w:r>
              <w:rPr>
                <w:rFonts w:ascii="Times New Roman"/>
                <w:b/>
                <w:i w:val="false"/>
                <w:color w:val="000000"/>
                <w:sz w:val="20"/>
              </w:rPr>
              <w:t>Билік етуі шектелген импортталатын тауар тізімдемесі Кеден одағының кеден заңнамасына және (немесе) Қазақстан Республикасының кеден заңнамасына сәйкес айқындалған импортталатын тауардың кедендік құны тізімдемесінің актісінде көрсетіле отырып жүргізіледі.</w:t>
            </w:r>
          </w:p>
          <w:bookmarkStart w:name="z6569" w:id="7534"/>
          <w:p>
            <w:pPr>
              <w:spacing w:after="20"/>
              <w:ind w:left="20"/>
              <w:jc w:val="both"/>
            </w:pPr>
            <w:r>
              <w:rPr>
                <w:rFonts w:ascii="Times New Roman"/>
                <w:b w:val="false"/>
                <w:i w:val="false"/>
                <w:color w:val="000000"/>
                <w:sz w:val="20"/>
              </w:rPr>
              <w:t>
</w:t>
            </w:r>
            <w:r>
              <w:rPr>
                <w:rFonts w:ascii="Times New Roman"/>
                <w:b/>
                <w:i w:val="false"/>
                <w:color w:val="000000"/>
                <w:sz w:val="20"/>
              </w:rPr>
              <w:t>7. Салық төлеуші (салық агенті) билік етуі шектелген мүлік тізімдемесінің актісін жасау кезінде салық органының лауазымды адамдарына танысу үшін осындай мүлікке меншік және (немесе) шаруашылық жүргізу құқығын, балансын растайтын құжаттардың түпнұсқасын немесе нотариат куәландырған көшірмелерін беруге міндетті. Осы тармақта көрсетілген құжаттардың көшірмелері билік етуі шектелген мүлік тізімдеменің актісіне қоса беріледі.</w:t>
            </w:r>
          </w:p>
          <w:bookmarkEnd w:id="7534"/>
          <w:bookmarkStart w:name="z6570" w:id="7535"/>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(салық агенті) осы тармақта көрсетілген құжаттарды табыс етпеген жағдайда, осы баптың 3-тармағында көрсетілген шешімді шығарған салық органы уәкілетті мемлекеттік органдарға осындай салық төлеушінің (салық агентінің) меншік және (немесе) шаруашылық жүргізу құқығында осы баптың 5-тармағында көрсетілген мүліктің бар немесе жоқ болу фактісін растау туралы сұрау салу жібереді. Уәкілетті мемлекеттік органдардың осы тармақта көрсетілген сұрау салуға жауаптарының көшірмелері билік етуі шектелген мүлік тізімдемесінің актісіне қоса беріледі.</w:t>
            </w:r>
          </w:p>
          <w:bookmarkEnd w:id="7535"/>
          <w:bookmarkStart w:name="z6571" w:id="7536"/>
          <w:p>
            <w:pPr>
              <w:spacing w:after="20"/>
              <w:ind w:left="20"/>
              <w:jc w:val="both"/>
            </w:pPr>
            <w:r>
              <w:rPr>
                <w:rFonts w:ascii="Times New Roman"/>
                <w:b w:val="false"/>
                <w:i w:val="false"/>
                <w:color w:val="000000"/>
                <w:sz w:val="20"/>
              </w:rPr>
              <w:t>
</w:t>
            </w:r>
            <w:r>
              <w:rPr>
                <w:rFonts w:ascii="Times New Roman"/>
                <w:b/>
                <w:i w:val="false"/>
                <w:color w:val="000000"/>
                <w:sz w:val="20"/>
              </w:rPr>
              <w:t>Билік етуі шектелген мүлік тізімдемесінің актісі екі данада жасалады және оған оны жасаған тұлға, сондай-ақ салық төлеуші (салық агенті) және (немесе) оның лауазымды тұлғасы қол қояды. Бұл ретте осындай актінің бір данасы осы баптың 4-тармағында белгіленген тәртіппен салық төлеушіге (салық агентіне) табыс етіледі.</w:t>
            </w:r>
          </w:p>
          <w:bookmarkEnd w:id="7536"/>
          <w:bookmarkStart w:name="z6572" w:id="7537"/>
          <w:p>
            <w:pPr>
              <w:spacing w:after="20"/>
              <w:ind w:left="20"/>
              <w:jc w:val="both"/>
            </w:pPr>
            <w:r>
              <w:rPr>
                <w:rFonts w:ascii="Times New Roman"/>
                <w:b w:val="false"/>
                <w:i w:val="false"/>
                <w:color w:val="000000"/>
                <w:sz w:val="20"/>
              </w:rPr>
              <w:t>
</w:t>
            </w:r>
            <w:r>
              <w:rPr>
                <w:rFonts w:ascii="Times New Roman"/>
                <w:b/>
                <w:i w:val="false"/>
                <w:color w:val="000000"/>
                <w:sz w:val="20"/>
              </w:rPr>
              <w:t>8. Салық төлеуші (салық агенті) Қазақстан Республикасының заңнамасына сәйкес билік етуі шектелген мүліктің шектеу алып тасталғанға дейін сақталуын, оған тиісті күтім жасалуын қамтамасыз етуге міндетті. Бұл ретте салық төлеуші (салық агенті) аталған мүлікке қатысты заңсыз әрекеттері үшін Қазақстан Республикасының заңдарына сәйкес жауапты болады.</w:t>
            </w:r>
          </w:p>
          <w:bookmarkEnd w:id="7537"/>
          <w:bookmarkStart w:name="z6573" w:id="7538"/>
          <w:p>
            <w:pPr>
              <w:spacing w:after="20"/>
              <w:ind w:left="20"/>
              <w:jc w:val="both"/>
            </w:pPr>
            <w:r>
              <w:rPr>
                <w:rFonts w:ascii="Times New Roman"/>
                <w:b w:val="false"/>
                <w:i w:val="false"/>
                <w:color w:val="000000"/>
                <w:sz w:val="20"/>
              </w:rPr>
              <w:t>
</w:t>
            </w:r>
            <w:r>
              <w:rPr>
                <w:rFonts w:ascii="Times New Roman"/>
                <w:b/>
                <w:i w:val="false"/>
                <w:color w:val="000000"/>
                <w:sz w:val="20"/>
              </w:rPr>
              <w:t>Осы талаптарды сақтамаған кезде салық төлеуші (салық агенті) билік етуі шектелген мүлікті аукционға дайындау бойынша нақты шеккен шығындарды аукционды ұйымдастырушыға өтеуге міндетті.</w:t>
            </w:r>
          </w:p>
          <w:bookmarkEnd w:id="7538"/>
          <w:bookmarkStart w:name="z6574" w:id="7539"/>
          <w:p>
            <w:pPr>
              <w:spacing w:after="20"/>
              <w:ind w:left="20"/>
              <w:jc w:val="both"/>
            </w:pPr>
            <w:r>
              <w:rPr>
                <w:rFonts w:ascii="Times New Roman"/>
                <w:b w:val="false"/>
                <w:i w:val="false"/>
                <w:color w:val="000000"/>
                <w:sz w:val="20"/>
              </w:rPr>
              <w:t>
</w:t>
            </w:r>
            <w:r>
              <w:rPr>
                <w:rFonts w:ascii="Times New Roman"/>
                <w:b/>
                <w:i w:val="false"/>
                <w:color w:val="000000"/>
                <w:sz w:val="20"/>
              </w:rPr>
              <w:t>9. Салық берешегі өтелмеген және екі аукцион өткізілгеннен кейін билік етуі шектелген мүлік өткізілмеген жағдайда, салық органы жаңа мүлік тізімдемесінің актісі жасалған күнгі салық төлеушінің (салық агентінің) дербес шотындағы салық берешегінің сомасы туралы деректерді ескере отырып, жаңа мүлік тізімдемесінің актісін жасау жолымен салық төлеушінің (салық агентінің) басқа мүлкіне тізімдеме жүргізуге құқылы.</w:t>
            </w:r>
          </w:p>
          <w:bookmarkEnd w:id="7539"/>
          <w:bookmarkStart w:name="z6575" w:id="7540"/>
          <w:p>
            <w:pPr>
              <w:spacing w:after="20"/>
              <w:ind w:left="20"/>
              <w:jc w:val="both"/>
            </w:pPr>
            <w:r>
              <w:rPr>
                <w:rFonts w:ascii="Times New Roman"/>
                <w:b w:val="false"/>
                <w:i w:val="false"/>
                <w:color w:val="000000"/>
                <w:sz w:val="20"/>
              </w:rPr>
              <w:t>
</w:t>
            </w:r>
            <w:r>
              <w:rPr>
                <w:rFonts w:ascii="Times New Roman"/>
                <w:b/>
                <w:i w:val="false"/>
                <w:color w:val="000000"/>
                <w:sz w:val="20"/>
              </w:rPr>
              <w:t>10. Салық органы мынадай:</w:t>
            </w:r>
          </w:p>
          <w:bookmarkEnd w:id="7540"/>
          <w:bookmarkStart w:name="z6576" w:id="7541"/>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 (салық агенті) салық берешегі сомасын өтеген жағдайда – осындай берешекті өтеген күннен бастап бір жұмыс күнінен кешіктірмей;</w:t>
            </w:r>
          </w:p>
          <w:bookmarkEnd w:id="7541"/>
          <w:bookmarkStart w:name="z6577" w:id="7542"/>
          <w:p>
            <w:pPr>
              <w:spacing w:after="20"/>
              <w:ind w:left="20"/>
              <w:jc w:val="both"/>
            </w:pPr>
            <w:r>
              <w:rPr>
                <w:rFonts w:ascii="Times New Roman"/>
                <w:b w:val="false"/>
                <w:i w:val="false"/>
                <w:color w:val="000000"/>
                <w:sz w:val="20"/>
              </w:rPr>
              <w:t>
</w:t>
            </w:r>
            <w:r>
              <w:rPr>
                <w:rFonts w:ascii="Times New Roman"/>
                <w:b/>
                <w:i w:val="false"/>
                <w:color w:val="000000"/>
                <w:sz w:val="20"/>
              </w:rPr>
              <w:t>2) уәкілетті органның шешім шығару немесе тексеру нәтижелері туралы хабарламаның шағым жасалған бөлігінің күшін жоятын сот актісі заңды күшіне енген жағдайда – осындай шешім шыққан немесе осындай сот актісі күшіне енген күннен бастап бір жұмыс күнінен кешіктірмей;</w:t>
            </w:r>
          </w:p>
          <w:bookmarkEnd w:id="7542"/>
          <w:bookmarkStart w:name="z6578" w:id="7543"/>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 (салық агенті) тексеру нәтижелері туралы хабарламаға өз шағымын қайтарып алған жағдайда – осындай шағым қайтарып алынған күннен бастап бір жұмыс күнінен кешіктірмей мүлiкке билiк етуді шектеу туралы шешiм мен уәкілетті орган белгілеген нысан бойынша осындай шешімнің негізінде жасалған мүлік тізімдемесі актісінің күшін жояды.</w:t>
            </w:r>
          </w:p>
          <w:bookmarkEnd w:id="7543"/>
          <w:bookmarkStart w:name="z6579" w:id="7544"/>
          <w:p>
            <w:pPr>
              <w:spacing w:after="20"/>
              <w:ind w:left="20"/>
              <w:jc w:val="both"/>
            </w:pPr>
            <w:r>
              <w:rPr>
                <w:rFonts w:ascii="Times New Roman"/>
                <w:b w:val="false"/>
                <w:i w:val="false"/>
                <w:color w:val="000000"/>
                <w:sz w:val="20"/>
              </w:rPr>
              <w:t>
</w:t>
            </w:r>
            <w:r>
              <w:rPr>
                <w:rFonts w:ascii="Times New Roman"/>
                <w:b/>
                <w:i w:val="false"/>
                <w:color w:val="000000"/>
                <w:sz w:val="20"/>
              </w:rPr>
              <w:t>11. Салық органы осы баптың 5-тармағында көзделген жағдайларда мүлікке билік етуді шектеу туралы шешім мен мүлік тізімдемесінің актісінің күшін жою туралы шешім қабылданған күннен бастап бес жұмыс күнінен кешіктірмейтін мерзімде осындай күшін жою туралы шешімнің көшірмесін мүлікке құқықтардың ауыртпалығын тоқтату үшін уәкілетті мемлекеттік органдарға жібереді.</w:t>
            </w:r>
          </w:p>
          <w:bookmarkEnd w:id="754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613-бап жаңа редакцияда - ҚР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Заңымен; өзгерістер енгізілді - ҚР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214" w:id="7545"/>
          <w:p>
            <w:pPr>
              <w:spacing w:after="0"/>
              <w:ind w:left="0"/>
              <w:jc w:val="both"/>
            </w:pPr>
            <w:r>
              <w:rPr>
                <w:rFonts w:ascii="Times New Roman"/>
                <w:b/>
                <w:i w:val="false"/>
                <w:color w:val="000000"/>
              </w:rPr>
              <w:t xml:space="preserve"> 86-тарау. САЛЫҚ БЕРЕШЕГІН МӘЖБҮРЛЕП ӨНДІРІП АЛУ ШАРАЛАРЫ</w:t>
            </w:r>
          </w:p>
          <w:bookmarkEnd w:id="7545"/>
          <w:bookmarkStart w:name="z5215" w:id="7546"/>
          <w:p>
            <w:pPr>
              <w:spacing w:after="0"/>
              <w:ind w:left="0"/>
              <w:jc w:val="both"/>
            </w:pPr>
            <w:r>
              <w:rPr>
                <w:rFonts w:ascii="Times New Roman"/>
                <w:b/>
                <w:i w:val="false"/>
                <w:color w:val="000000"/>
              </w:rPr>
              <w:t xml:space="preserve"> 614-бап. Салық берешегін мәжбүрлеп өндіріп алу шаралары</w:t>
            </w:r>
          </w:p>
          <w:bookmarkEnd w:id="7546"/>
          <w:bookmarkStart w:name="z5216" w:id="7547"/>
          <w:p>
            <w:pPr>
              <w:spacing w:after="20"/>
              <w:ind w:left="20"/>
              <w:jc w:val="both"/>
            </w:pPr>
            <w:r>
              <w:rPr>
                <w:rFonts w:ascii="Times New Roman"/>
                <w:b w:val="false"/>
                <w:i w:val="false"/>
                <w:color w:val="000000"/>
                <w:sz w:val="20"/>
              </w:rPr>
              <w:t>
</w:t>
            </w:r>
            <w:r>
              <w:rPr>
                <w:rFonts w:ascii="Times New Roman"/>
                <w:b/>
                <w:i w:val="false"/>
                <w:color w:val="000000"/>
                <w:sz w:val="20"/>
              </w:rPr>
              <w:t>1. Тексеру нәтижелері туралы хабарламаға шағым жасау жағдайларынан басқа, салық органдары салық төлеуші заңды тұлғаның, заңды тұлғаның құрылымдық бөлімшесінің, Қазақстан Республикасында қызметін тұрақты мекеме арқылы жүзеге асыратын бейрезиденттің, дара кәсіпкердің, жекеше нотариустың, жеке сот орындаушысының, адвокаттың, кәсіби медиатордың салық берешегін мәжбүрлеп өндіріп алу шараларын қолданады. Мәжбүрлеп өндiрiп алу шараларын қолдануды бастағанға дейiн салық төлеушiге (салық агентіне) осы Кодекстiң 84-тарауына сәйкес салық берешегін өтеу туралы хабарлама жiберiледi.</w:t>
            </w:r>
          </w:p>
          <w:bookmarkEnd w:id="7547"/>
          <w:p>
            <w:pPr>
              <w:spacing w:after="20"/>
              <w:ind w:left="20"/>
              <w:jc w:val="both"/>
            </w:pPr>
            <w:r>
              <w:rPr>
                <w:rFonts w:ascii="Times New Roman"/>
                <w:b w:val="false"/>
                <w:i w:val="false"/>
                <w:color w:val="000000"/>
                <w:sz w:val="20"/>
              </w:rPr>
              <w:t>
</w:t>
            </w:r>
            <w:r>
              <w:rPr>
                <w:rFonts w:ascii="Times New Roman"/>
                <w:b/>
                <w:i w:val="false"/>
                <w:color w:val="000000"/>
                <w:sz w:val="20"/>
              </w:rPr>
              <w:t>Салық міндеттемелерін орындау осы Кодекстің 308-1-бабы 3-тармағының 2) тармақшасына сәйкес операторға жүктелген жағдайларда жай серіктестік (консорциум) құрамындағы өнімді бөлу туралы келісім бойынша қызметті жүзеге асыратын салық төлеушінің салық берешегін өндіріп алған кезде осы тарауда көзделген мәжбүрлеп өндіріп алу шаралары салық төлеушіге және (немесе) операторға қатысты қолданылады. Өндіріп алудың түпкілікті мөлшері салық берешегін өтеу туралы хабарламада көрсетілген сомадан аспауы тиіс.</w:t>
            </w:r>
          </w:p>
          <w:bookmarkStart w:name="z5217" w:id="7548"/>
          <w:p>
            <w:pPr>
              <w:spacing w:after="20"/>
              <w:ind w:left="20"/>
              <w:jc w:val="both"/>
            </w:pPr>
            <w:r>
              <w:rPr>
                <w:rFonts w:ascii="Times New Roman"/>
                <w:b w:val="false"/>
                <w:i w:val="false"/>
                <w:color w:val="000000"/>
                <w:sz w:val="20"/>
              </w:rPr>
              <w:t>
</w:t>
            </w:r>
            <w:r>
              <w:rPr>
                <w:rFonts w:ascii="Times New Roman"/>
                <w:b/>
                <w:i w:val="false"/>
                <w:color w:val="000000"/>
                <w:sz w:val="20"/>
              </w:rPr>
              <w:t>2. Мәжбүрлеп өндіріп алу шаралары:</w:t>
            </w:r>
          </w:p>
          <w:bookmarkEnd w:id="7548"/>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төлеушіде (салық агентінде) республикалық бюджет туралы </w:t>
            </w:r>
            <w:r>
              <w:rPr>
                <w:rFonts w:ascii="Times New Roman"/>
                <w:b/>
                <w:i w:val="false"/>
                <w:color w:val="000000"/>
                <w:sz w:val="20"/>
              </w:rPr>
              <w:t>заңда</w:t>
            </w:r>
            <w:r>
              <w:rPr>
                <w:rFonts w:ascii="Times New Roman"/>
                <w:b/>
                <w:i w:val="false"/>
                <w:color w:val="000000"/>
                <w:sz w:val="20"/>
              </w:rPr>
              <w:t xml:space="preserve"> белгіленген және тиісті қаржы жылының 1 қаңтарында қолданыста болған 6 еселенген айлық есептік көрсеткіштен аз мөлшерде салық берешегі болған кезде - осындай берешек пайда болған күннен бастап;</w:t>
            </w:r>
          </w:p>
          <w:p>
            <w:pPr>
              <w:spacing w:after="20"/>
              <w:ind w:left="20"/>
              <w:jc w:val="both"/>
            </w:pPr>
            <w:r>
              <w:rPr>
                <w:rFonts w:ascii="Times New Roman"/>
                <w:b w:val="false"/>
                <w:i w:val="false"/>
                <w:color w:val="000000"/>
                <w:sz w:val="20"/>
              </w:rPr>
              <w:t>
</w:t>
            </w:r>
            <w:r>
              <w:rPr>
                <w:rFonts w:ascii="Times New Roman"/>
                <w:b/>
                <w:i w:val="false"/>
                <w:color w:val="000000"/>
                <w:sz w:val="20"/>
              </w:rPr>
              <w:t>2) банкроттық туралы іс бойынша іс жүргізуді қозғау – банкроттық туралы іс бойынша іс жүргізуді қозғау туралы сот ұйғарым шығарған күннен бастап;</w:t>
            </w:r>
          </w:p>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төлеушіге қатысты оңалту рәсімін қолдану – оңалту туралы іс бойынша іс жүргізуді қозғау туралы сот ұйғарым шығарған күннен бастап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4) банктерді, сақтандыру (қайта сақтандыру) ұйымдарын мәжбүрлеп тарату – соттың мәжбүрлеп тарату туралы шешімі заңды күшіне енген күнінен бастап;</w:t>
            </w:r>
          </w:p>
          <w:p>
            <w:pPr>
              <w:spacing w:after="20"/>
              <w:ind w:left="20"/>
              <w:jc w:val="both"/>
            </w:pPr>
            <w:r>
              <w:rPr>
                <w:rFonts w:ascii="Times New Roman"/>
                <w:b w:val="false"/>
                <w:i w:val="false"/>
                <w:color w:val="000000"/>
                <w:sz w:val="20"/>
              </w:rPr>
              <w:t>
</w:t>
            </w:r>
            <w:r>
              <w:rPr>
                <w:rFonts w:ascii="Times New Roman"/>
                <w:b/>
                <w:i w:val="false"/>
                <w:color w:val="000000"/>
                <w:sz w:val="20"/>
              </w:rPr>
              <w:t>5) төлем қабілетсіздігін реттеу туралы келісімді соттың бекітуі – осындай келісімді бекіту туралы сот ұйғарымы заңды күшіне енген күннен бастап қолданылмайды.</w:t>
            </w:r>
          </w:p>
          <w:bookmarkStart w:name="z5218" w:id="7549"/>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берешегін мәжбүрлеп өндіріп алу мынадай тәртіппен: </w:t>
            </w:r>
          </w:p>
          <w:bookmarkEnd w:id="7549"/>
          <w:bookmarkStart w:name="z5219" w:id="7550"/>
          <w:p>
            <w:pPr>
              <w:spacing w:after="20"/>
              <w:ind w:left="20"/>
              <w:jc w:val="both"/>
            </w:pPr>
            <w:r>
              <w:rPr>
                <w:rFonts w:ascii="Times New Roman"/>
                <w:b w:val="false"/>
                <w:i w:val="false"/>
                <w:color w:val="000000"/>
                <w:sz w:val="20"/>
              </w:rPr>
              <w:t>
</w:t>
            </w:r>
            <w:r>
              <w:rPr>
                <w:rFonts w:ascii="Times New Roman"/>
                <w:b/>
                <w:i w:val="false"/>
                <w:color w:val="000000"/>
                <w:sz w:val="20"/>
              </w:rPr>
              <w:t xml:space="preserve">1) банк шоттарындағы ақша есебінен; </w:t>
            </w:r>
          </w:p>
          <w:bookmarkEnd w:id="7550"/>
          <w:bookmarkStart w:name="z5220" w:id="7551"/>
          <w:p>
            <w:pPr>
              <w:spacing w:after="20"/>
              <w:ind w:left="20"/>
              <w:jc w:val="both"/>
            </w:pPr>
            <w:r>
              <w:rPr>
                <w:rFonts w:ascii="Times New Roman"/>
                <w:b w:val="false"/>
                <w:i w:val="false"/>
                <w:color w:val="000000"/>
                <w:sz w:val="20"/>
              </w:rPr>
              <w:t>
</w:t>
            </w:r>
            <w:r>
              <w:rPr>
                <w:rFonts w:ascii="Times New Roman"/>
                <w:b/>
                <w:i w:val="false"/>
                <w:color w:val="000000"/>
                <w:sz w:val="20"/>
              </w:rPr>
              <w:t xml:space="preserve">2) дебиторлар шоттарынан; </w:t>
            </w:r>
          </w:p>
          <w:bookmarkEnd w:id="7551"/>
          <w:bookmarkStart w:name="z5221" w:id="7552"/>
          <w:p>
            <w:pPr>
              <w:spacing w:after="20"/>
              <w:ind w:left="20"/>
              <w:jc w:val="both"/>
            </w:pPr>
            <w:r>
              <w:rPr>
                <w:rFonts w:ascii="Times New Roman"/>
                <w:b w:val="false"/>
                <w:i w:val="false"/>
                <w:color w:val="000000"/>
                <w:sz w:val="20"/>
              </w:rPr>
              <w:t>
</w:t>
            </w:r>
            <w:r>
              <w:rPr>
                <w:rFonts w:ascii="Times New Roman"/>
                <w:b/>
                <w:i w:val="false"/>
                <w:color w:val="000000"/>
                <w:sz w:val="20"/>
              </w:rPr>
              <w:t xml:space="preserve">3) билік етуі шектелген мүлкін өткізу есебінен; </w:t>
            </w:r>
          </w:p>
          <w:bookmarkEnd w:id="7552"/>
          <w:bookmarkStart w:name="z5222" w:id="7553"/>
          <w:p>
            <w:pPr>
              <w:spacing w:after="20"/>
              <w:ind w:left="20"/>
              <w:jc w:val="both"/>
            </w:pPr>
            <w:r>
              <w:rPr>
                <w:rFonts w:ascii="Times New Roman"/>
                <w:b w:val="false"/>
                <w:i w:val="false"/>
                <w:color w:val="000000"/>
                <w:sz w:val="20"/>
              </w:rPr>
              <w:t>
</w:t>
            </w:r>
            <w:r>
              <w:rPr>
                <w:rFonts w:ascii="Times New Roman"/>
                <w:b/>
                <w:i w:val="false"/>
                <w:color w:val="000000"/>
                <w:sz w:val="20"/>
              </w:rPr>
              <w:t>4) жарияланған акцияларды мәжбүрлеп шығару түрінде жүргiзiледi.</w:t>
            </w:r>
          </w:p>
          <w:bookmarkEnd w:id="7553"/>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бөлігінің 1), 2) және 4) тармақшаларында көзделген мәжбүрлеп өндіріп алу шаралары ішкі тұтыну үшін шығарудың кедендік рәсімімен орналастырылған импортталатын тауарлар бойынша жанама салықтар бойынша салық берешегіне қатысты қолданылмайды.</w:t>
            </w:r>
          </w:p>
          <w:bookmarkStart w:name="z5223" w:id="7554"/>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Алып тасталды - ҚР 2012.12.26 </w:t>
            </w:r>
            <w:r>
              <w:rPr>
                <w:rFonts w:ascii="Times New Roman"/>
                <w:b w:val="false"/>
                <w:i w:val="false"/>
                <w:color w:val="000000"/>
                <w:sz w:val="20"/>
              </w:rPr>
              <w:t>N 61-V</w:t>
            </w:r>
            <w:r>
              <w:rPr>
                <w:rFonts w:ascii="Times New Roman"/>
                <w:b/>
                <w:i w:val="false"/>
                <w:color w:val="000000"/>
                <w:sz w:val="20"/>
              </w:rPr>
              <w:t xml:space="preserve"> (2010.10.21 бастап қолданысқа енгізіледі) Заңымен.</w:t>
            </w:r>
          </w:p>
          <w:bookmarkEnd w:id="7554"/>
          <w:bookmarkStart w:name="z5224" w:id="7555"/>
          <w:p>
            <w:pPr>
              <w:spacing w:after="20"/>
              <w:ind w:left="20"/>
              <w:jc w:val="both"/>
            </w:pPr>
            <w:r>
              <w:rPr>
                <w:rFonts w:ascii="Times New Roman"/>
                <w:b w:val="false"/>
                <w:i w:val="false"/>
                <w:color w:val="000000"/>
                <w:sz w:val="20"/>
              </w:rPr>
              <w:t>
</w:t>
            </w:r>
            <w:r>
              <w:rPr>
                <w:rFonts w:ascii="Times New Roman"/>
                <w:b/>
                <w:i w:val="false"/>
                <w:color w:val="000000"/>
                <w:sz w:val="20"/>
              </w:rPr>
              <w:t>5. Заңды тұлғаның құрылымдық бөлімшесі өзіне салық берешегін өтеу туралы хабарлама тапсырылғаннан кейін қырық жұмыс күні ішінде салық берешегін өтемеген жағдайда, салық органы осы құрылымдық бөлімшені құрған салық төлеуші заңды тұлғаға мәжбүрлеп өндіріп алу шараларын қолдану жолымен салық берешегінің сомасын өндіріп алады.</w:t>
            </w:r>
          </w:p>
          <w:bookmarkEnd w:id="7555"/>
          <w:p>
            <w:pPr>
              <w:spacing w:after="20"/>
              <w:ind w:left="20"/>
              <w:jc w:val="both"/>
            </w:pPr>
            <w:r>
              <w:rPr>
                <w:rFonts w:ascii="Times New Roman"/>
                <w:b w:val="false"/>
                <w:i w:val="false"/>
                <w:color w:val="000000"/>
                <w:sz w:val="20"/>
              </w:rPr>
              <w:t>
</w:t>
            </w:r>
            <w:r>
              <w:rPr>
                <w:rFonts w:ascii="Times New Roman"/>
                <w:b/>
                <w:i w:val="false"/>
                <w:color w:val="000000"/>
                <w:sz w:val="20"/>
              </w:rPr>
              <w:t>Заңды тұлғада біреуден көп құрылымдық бөлімше болған кезде заңды тұлғаға осы тармақтың бірінші бөлігінде көрсетілген тәртіппен мәжбүрлеп өндіріп алу шараларын қолданғаннан кейін оның құрылымдық бөлімшесінің салық берешегі өтелмеген жағдайда, салық органы мұндай заңды тұлғаның барлық құрылымдық бөлімшелеріне бір мезгілде осы баптың 3-тармағының 1) тармақшасында көрсетілген мәжбүрлеп өндіріп алу шарасы қолданады.</w:t>
            </w:r>
          </w:p>
          <w:bookmarkStart w:name="z1064" w:id="7556"/>
          <w:p>
            <w:pPr>
              <w:spacing w:after="20"/>
              <w:ind w:left="20"/>
              <w:jc w:val="both"/>
            </w:pPr>
            <w:r>
              <w:rPr>
                <w:rFonts w:ascii="Times New Roman"/>
                <w:b w:val="false"/>
                <w:i w:val="false"/>
                <w:color w:val="000000"/>
                <w:sz w:val="20"/>
              </w:rPr>
              <w:t>
</w:t>
            </w:r>
            <w:r>
              <w:rPr>
                <w:rFonts w:ascii="Times New Roman"/>
                <w:b/>
                <w:i w:val="false"/>
                <w:color w:val="000000"/>
                <w:sz w:val="20"/>
              </w:rPr>
              <w:t>5-1. Заңды тұлға өзіне салық берешегін өтеу туралы хабарлама тапсырылғаннан кейін қырық жұмыс күні ішінде салық берешегін өтемеген жағдайда, салық органы заңды тұлғаның салық төлеуші құрылымдық бөлімшелеріне мәжбүрлеп өндіріп алу шараларын қолдану жолымен салық берешегінің сомасын өндіріп алады.</w:t>
            </w:r>
          </w:p>
          <w:bookmarkEnd w:id="7556"/>
          <w:bookmarkStart w:name="z5225" w:id="7557"/>
          <w:p>
            <w:pPr>
              <w:spacing w:after="20"/>
              <w:ind w:left="20"/>
              <w:jc w:val="both"/>
            </w:pPr>
            <w:r>
              <w:rPr>
                <w:rFonts w:ascii="Times New Roman"/>
                <w:b w:val="false"/>
                <w:i w:val="false"/>
                <w:color w:val="000000"/>
                <w:sz w:val="20"/>
              </w:rPr>
              <w:t>
</w:t>
            </w:r>
            <w:r>
              <w:rPr>
                <w:rFonts w:ascii="Times New Roman"/>
                <w:b/>
                <w:i w:val="false"/>
                <w:color w:val="000000"/>
                <w:sz w:val="20"/>
              </w:rPr>
              <w:t>6. Осы тараудың мақсатына орай бюджеттің атқарылуы жөніндегі уәкілетті мемлекеттік органда ашылған мемлекеттік мекемелердің шоттары банк шоттарына теңестіріледі, ал бюджеттің атқарылуы жөніндегі уәкілетті мемлекеттік орган банк операцияларының жекелеген түрлерiн жүзеге асыратын ұйымға теңестіріледі.</w:t>
            </w:r>
          </w:p>
          <w:bookmarkEnd w:id="755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614-бапқа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2012.02.17 </w:t>
            </w:r>
            <w:r>
              <w:rPr>
                <w:rFonts w:ascii="Times New Roman"/>
                <w:b w:val="false"/>
                <w:i w:val="false"/>
                <w:color w:val="000000"/>
                <w:sz w:val="20"/>
              </w:rPr>
              <w:t>№ 564-IV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(2010.10.21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13.11.2015 </w:t>
            </w:r>
            <w:r>
              <w:rPr>
                <w:rFonts w:ascii="Times New Roman"/>
                <w:b w:val="false"/>
                <w:i w:val="false"/>
                <w:color w:val="000000"/>
                <w:sz w:val="20"/>
              </w:rPr>
              <w:t>№ 399-V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6-баптан</w:t>
            </w:r>
            <w:r>
              <w:rPr>
                <w:rFonts w:ascii="Times New Roman"/>
                <w:b w:val="false"/>
                <w:i w:val="false"/>
                <w:color w:val="ff0000"/>
                <w:sz w:val="20"/>
              </w:rPr>
              <w:t xml:space="preserve"> қараңыз) Заңдарымен.</w:t>
            </w:r>
            <w:r>
              <w:br/>
            </w:r>
            <w:r>
              <w:rPr>
                <w:rFonts w:ascii="Times New Roman"/>
                <w:b w:val="false"/>
                <w:i w:val="false"/>
                <w:color w:val="000000"/>
                <w:sz w:val="20"/>
              </w:rPr>
              <w:t>
</w:t>
            </w:r>
          </w:p>
          <w:bookmarkStart w:name="z5226" w:id="7558"/>
          <w:p>
            <w:pPr>
              <w:spacing w:after="0"/>
              <w:ind w:left="0"/>
              <w:jc w:val="both"/>
            </w:pPr>
            <w:r>
              <w:rPr>
                <w:rFonts w:ascii="Times New Roman"/>
                <w:b/>
                <w:i w:val="false"/>
                <w:color w:val="000000"/>
              </w:rPr>
              <w:t xml:space="preserve"> 615-бап. Салық берешегін банк шоттарындағы ақша есебінен өндіріп алу</w:t>
            </w:r>
          </w:p>
          <w:bookmarkEnd w:id="7558"/>
          <w:bookmarkStart w:name="z5227" w:id="7559"/>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берешегін өтеу туралы хабарлама табыс етілген күннен бастап жиырма жұмыс күні өткен соң салық берешегi сомалары төленбеген немесе толық төленбеген жағдайда, салық органы салық берешегiнiң сомасын осы Кодекстің </w:t>
            </w:r>
            <w:r>
              <w:rPr>
                <w:rFonts w:ascii="Times New Roman"/>
                <w:b w:val="false"/>
                <w:i w:val="false"/>
                <w:color w:val="000000"/>
                <w:sz w:val="20"/>
              </w:rPr>
              <w:t>614-бабы</w:t>
            </w:r>
            <w:r>
              <w:rPr>
                <w:rFonts w:ascii="Times New Roman"/>
                <w:b/>
                <w:i w:val="false"/>
                <w:color w:val="000000"/>
                <w:sz w:val="20"/>
              </w:rPr>
              <w:t xml:space="preserve"> 1-тармағында көрсетілген салық төлеушiнің (салық агентінің) банк шоттарынан мәжбүрлеу тәртiбiмен өндіріп алады . </w:t>
            </w:r>
          </w:p>
          <w:bookmarkEnd w:id="7559"/>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тармақтың ережелерi Қазақстан Республикасының </w:t>
            </w:r>
            <w:r>
              <w:rPr>
                <w:rFonts w:ascii="Times New Roman"/>
                <w:b/>
                <w:i w:val="false"/>
                <w:color w:val="000000"/>
                <w:sz w:val="20"/>
              </w:rPr>
              <w:t>банктер және банк қызметі</w:t>
            </w:r>
            <w:r>
              <w:rPr>
                <w:rFonts w:ascii="Times New Roman"/>
                <w:b/>
                <w:i w:val="false"/>
                <w:color w:val="000000"/>
                <w:sz w:val="20"/>
              </w:rPr>
              <w:t xml:space="preserve">, </w:t>
            </w:r>
            <w:r>
              <w:rPr>
                <w:rFonts w:ascii="Times New Roman"/>
                <w:b/>
                <w:i w:val="false"/>
                <w:color w:val="000000"/>
                <w:sz w:val="20"/>
              </w:rPr>
              <w:t>сақтандыру қызметі</w:t>
            </w:r>
            <w:r>
              <w:rPr>
                <w:rFonts w:ascii="Times New Roman"/>
                <w:b/>
                <w:i w:val="false"/>
                <w:color w:val="000000"/>
                <w:sz w:val="20"/>
              </w:rPr>
              <w:t xml:space="preserve">, </w:t>
            </w:r>
            <w:r>
              <w:rPr>
                <w:rFonts w:ascii="Times New Roman"/>
                <w:b/>
                <w:i w:val="false"/>
                <w:color w:val="000000"/>
                <w:sz w:val="20"/>
              </w:rPr>
              <w:t>атқарушылық іс жүргізу және сот орындаушыларының мәртебесі</w:t>
            </w:r>
            <w:r>
              <w:rPr>
                <w:rFonts w:ascii="Times New Roman"/>
                <w:b/>
                <w:i w:val="false"/>
                <w:color w:val="000000"/>
                <w:sz w:val="20"/>
              </w:rPr>
              <w:t xml:space="preserve">, </w:t>
            </w:r>
            <w:r>
              <w:rPr>
                <w:rFonts w:ascii="Times New Roman"/>
                <w:b/>
                <w:i w:val="false"/>
                <w:color w:val="000000"/>
                <w:sz w:val="20"/>
              </w:rPr>
              <w:t>зейнетақымен қамсыздандыру</w:t>
            </w:r>
            <w:r>
              <w:rPr>
                <w:rFonts w:ascii="Times New Roman"/>
                <w:b/>
                <w:i w:val="false"/>
                <w:color w:val="000000"/>
                <w:sz w:val="20"/>
              </w:rPr>
              <w:t xml:space="preserve">, </w:t>
            </w:r>
            <w:r>
              <w:rPr>
                <w:rFonts w:ascii="Times New Roman"/>
                <w:b/>
                <w:i w:val="false"/>
                <w:color w:val="000000"/>
                <w:sz w:val="20"/>
              </w:rPr>
              <w:t>төлемдер және төлем жүйелері</w:t>
            </w:r>
            <w:r>
              <w:rPr>
                <w:rFonts w:ascii="Times New Roman"/>
                <w:b/>
                <w:i w:val="false"/>
                <w:color w:val="000000"/>
                <w:sz w:val="20"/>
              </w:rPr>
              <w:t xml:space="preserve">, </w:t>
            </w:r>
            <w:r>
              <w:rPr>
                <w:rFonts w:ascii="Times New Roman"/>
                <w:b/>
                <w:i w:val="false"/>
                <w:color w:val="000000"/>
                <w:sz w:val="20"/>
              </w:rPr>
              <w:t>міндетті әлеуметтік сақтандыру</w:t>
            </w:r>
            <w:r>
              <w:rPr>
                <w:rFonts w:ascii="Times New Roman"/>
                <w:b/>
                <w:i w:val="false"/>
                <w:color w:val="000000"/>
                <w:sz w:val="20"/>
              </w:rPr>
              <w:t xml:space="preserve">, </w:t>
            </w:r>
            <w:r>
              <w:rPr>
                <w:rFonts w:ascii="Times New Roman"/>
                <w:b/>
                <w:i w:val="false"/>
                <w:color w:val="000000"/>
                <w:sz w:val="20"/>
              </w:rPr>
              <w:t>міндетті әлеуметтік медициналық сақтандыру</w:t>
            </w:r>
            <w:r>
              <w:rPr>
                <w:rFonts w:ascii="Times New Roman"/>
                <w:b/>
                <w:i w:val="false"/>
                <w:color w:val="000000"/>
                <w:sz w:val="20"/>
              </w:rPr>
              <w:t xml:space="preserve">, </w:t>
            </w:r>
            <w:r>
              <w:rPr>
                <w:rFonts w:ascii="Times New Roman"/>
                <w:b/>
                <w:i w:val="false"/>
                <w:color w:val="000000"/>
                <w:sz w:val="20"/>
              </w:rPr>
              <w:t>жобалық қаржыландыру және секьюритилендіру</w:t>
            </w:r>
            <w:r>
              <w:rPr>
                <w:rFonts w:ascii="Times New Roman"/>
                <w:b/>
                <w:i w:val="false"/>
                <w:color w:val="000000"/>
                <w:sz w:val="20"/>
              </w:rPr>
              <w:t xml:space="preserve">, </w:t>
            </w:r>
            <w:r>
              <w:rPr>
                <w:rFonts w:ascii="Times New Roman"/>
                <w:b/>
                <w:i w:val="false"/>
                <w:color w:val="000000"/>
                <w:sz w:val="20"/>
              </w:rPr>
              <w:t>инвестициялық қорлар туралы</w:t>
            </w:r>
            <w:r>
              <w:rPr>
                <w:rFonts w:ascii="Times New Roman"/>
                <w:b/>
                <w:i w:val="false"/>
                <w:color w:val="000000"/>
                <w:sz w:val="20"/>
              </w:rPr>
              <w:t xml:space="preserve"> заңнамалық актілеріне сәйкес өндiрiп алуға жол берiлмейтiн банктік шоттарға қолданылмайды.</w:t>
            </w:r>
          </w:p>
          <w:bookmarkStart w:name="z5228" w:id="7560"/>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төлеушінің (салық агентінің) банк шоттарынан салық берешегі сомасын өндіріп алу, банк немесе банк операцияларының жекелеген түрлерін жүзеге асыратын ұйым берген қарыздар бойынша қамту болып табылатын ақша сомасын қоспағанда, көрсетiлген қарыздың өтелмеген негiзгi борышы мөлшерiндегi салық органының инкассалық өкімі негізінде жүргізіледі. </w:t>
            </w:r>
          </w:p>
          <w:bookmarkEnd w:id="7560"/>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органы инкассалық өкімді оны жасау күніне салық төлеушінің (салық агентінің) дербес шотындағы салық берешегі туралы деректер негізінде жасайды. </w:t>
            </w:r>
          </w:p>
          <w:bookmarkStart w:name="z5229" w:id="7561"/>
          <w:p>
            <w:pPr>
              <w:spacing w:after="20"/>
              <w:ind w:left="20"/>
              <w:jc w:val="both"/>
            </w:pPr>
            <w:r>
              <w:rPr>
                <w:rFonts w:ascii="Times New Roman"/>
                <w:b w:val="false"/>
                <w:i w:val="false"/>
                <w:color w:val="000000"/>
                <w:sz w:val="20"/>
              </w:rPr>
              <w:t>
</w:t>
            </w:r>
            <w:r>
              <w:rPr>
                <w:rFonts w:ascii="Times New Roman"/>
                <w:b/>
                <w:i w:val="false"/>
                <w:color w:val="000000"/>
                <w:sz w:val="20"/>
              </w:rPr>
              <w:t>3. Банк немесе банк операцияларының жекелеген түрлерін жүзеге асыратын ұйым салық төлеушінің (салық агентінің) бір банк шотынан салық берешегінің сомасын өндіріп алу туралы салық органының инкассалық өкімін орындаған кезде банк немесе банк операцияларының жекелеген түрлерін жүзеге асыратын ұйым салық төлеушінің (салық агентінің) аталған банкте немесе банк операцияларының жекелеген түрлерін жүзеге асыратын ұйымда ашқан басқа банк шоттарына салық органы шығарған инкассалық өкімдерді егер салық органы мұндай инкассалық өкімдерді сол күнмен, сол сомаға, берешектің сол түрі бойынша шығарған болса, салық органына орындаусыз қайтарады.</w:t>
            </w:r>
          </w:p>
          <w:bookmarkEnd w:id="7561"/>
          <w:bookmarkStart w:name="z5230" w:id="7562"/>
          <w:p>
            <w:pPr>
              <w:spacing w:after="20"/>
              <w:ind w:left="20"/>
              <w:jc w:val="both"/>
            </w:pPr>
            <w:r>
              <w:rPr>
                <w:rFonts w:ascii="Times New Roman"/>
                <w:b w:val="false"/>
                <w:i w:val="false"/>
                <w:color w:val="000000"/>
                <w:sz w:val="20"/>
              </w:rPr>
              <w:t>
</w:t>
            </w:r>
            <w:r>
              <w:rPr>
                <w:rFonts w:ascii="Times New Roman"/>
                <w:b/>
                <w:i w:val="false"/>
                <w:color w:val="000000"/>
                <w:sz w:val="20"/>
              </w:rPr>
              <w:t>4. Банк немесе банк операцияларының жекелеген түрлерін жүзеге асыратын ұйым салық төлеушінің (салық агентінің) бірнеше банк шотынан инкассалық өкімде көрсетілген жалпы сомаға ақшаны есептен шығару жолымен салық берешегінің сомасын өндіріп алу туралы салық органының инкассалық өкімін толық орындаған кезде салық төлеушінің (салық агентінің) аталған банкте немесе банк операцияларының жекелеген түрлерін жүзеге асыратын ұйымда ашқан басқа банк шоттарына салық органы шығарған инкассалық өкімдерді, егер салық органы мұндай инкассалық өкімдерді сол күнмен, сол сомаға, берешектің сол түрі бойынша шығарған болса, банк немесе банк операцияларының жекелеген түрлерін жүзеге асыратын ұйым салық органына орындаусыз қайтарады.</w:t>
            </w:r>
          </w:p>
          <w:bookmarkEnd w:id="7562"/>
          <w:bookmarkStart w:name="z5231" w:id="7563"/>
          <w:p>
            <w:pPr>
              <w:spacing w:after="20"/>
              <w:ind w:left="20"/>
              <w:jc w:val="both"/>
            </w:pPr>
            <w:r>
              <w:rPr>
                <w:rFonts w:ascii="Times New Roman"/>
                <w:b w:val="false"/>
                <w:i w:val="false"/>
                <w:color w:val="000000"/>
                <w:sz w:val="20"/>
              </w:rPr>
              <w:t>
</w:t>
            </w:r>
            <w:r>
              <w:rPr>
                <w:rFonts w:ascii="Times New Roman"/>
                <w:b/>
                <w:i w:val="false"/>
                <w:color w:val="000000"/>
                <w:sz w:val="20"/>
              </w:rPr>
              <w:t xml:space="preserve">5. Инкассалық өкім Қазақстан Республикасының нормативтік құқықтық актілерімен </w:t>
            </w:r>
            <w:r>
              <w:rPr>
                <w:rFonts w:ascii="Times New Roman"/>
                <w:b/>
                <w:i w:val="false"/>
                <w:color w:val="000000"/>
                <w:sz w:val="20"/>
              </w:rPr>
              <w:t>белгіленген</w:t>
            </w:r>
            <w:r>
              <w:rPr>
                <w:rFonts w:ascii="Times New Roman"/>
                <w:b/>
                <w:i w:val="false"/>
                <w:color w:val="000000"/>
                <w:sz w:val="20"/>
              </w:rPr>
              <w:t xml:space="preserve"> нысан бойынша шығарылады және онда салық төлеушінің (салық агентінің) салық берешегi сомаларын өндiрiп алуы жүргiзiлетiн сол банк шотын көрсетуді қамтиды.</w:t>
            </w:r>
          </w:p>
          <w:bookmarkEnd w:id="7563"/>
          <w:p>
            <w:pPr>
              <w:spacing w:after="20"/>
              <w:ind w:left="20"/>
              <w:jc w:val="both"/>
            </w:pPr>
            <w:r>
              <w:rPr>
                <w:rFonts w:ascii="Times New Roman"/>
                <w:b w:val="false"/>
                <w:i w:val="false"/>
                <w:color w:val="000000"/>
                <w:sz w:val="20"/>
              </w:rPr>
              <w:t>
</w:t>
            </w:r>
            <w:r>
              <w:rPr>
                <w:rFonts w:ascii="Times New Roman"/>
                <w:b/>
                <w:i w:val="false"/>
                <w:color w:val="000000"/>
                <w:sz w:val="20"/>
              </w:rPr>
              <w:t>Салық органы инкассалық өкімді банктерге немесе банк операцияларының жекелеген түрлерін жүзеге асыратын ұйымдарға қағаз тасығышта немесе телекоммуникациялар желісі бойынша беру арқылы электрондық нысанда жібереді. Инкассалық өкім электрондық нысанда жіберілген кезде, ол Қазақстан Республикасы Ұлттық Банкінің келісімі бойынша уәкілетті орган белгілеген форматтарға сәйкес жасалады.</w:t>
            </w:r>
          </w:p>
          <w:bookmarkStart w:name="z5232" w:id="7564"/>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төлеушiнiң (салық агентінің) теңгемен жүргiзiлетiн банк шотында ақша болмаған жағдайда, салық берешегiн өндіріп алу салық төлеушiнiң (салық агентінің) шетел валютасымен жүргiзiлетiн банк шоттарынан салық органдары теңгемен шығарған инкассалық өкiмдерi негiзiнде жүргізіледі. </w:t>
            </w:r>
          </w:p>
          <w:bookmarkEnd w:id="7564"/>
          <w:bookmarkStart w:name="z5233" w:id="7565"/>
          <w:p>
            <w:pPr>
              <w:spacing w:after="20"/>
              <w:ind w:left="20"/>
              <w:jc w:val="both"/>
            </w:pPr>
            <w:r>
              <w:rPr>
                <w:rFonts w:ascii="Times New Roman"/>
                <w:b w:val="false"/>
                <w:i w:val="false"/>
                <w:color w:val="000000"/>
                <w:sz w:val="20"/>
              </w:rPr>
              <w:t>
</w:t>
            </w:r>
            <w:r>
              <w:rPr>
                <w:rFonts w:ascii="Times New Roman"/>
                <w:b/>
                <w:i w:val="false"/>
                <w:color w:val="000000"/>
                <w:sz w:val="20"/>
              </w:rPr>
              <w:t>7. Клиентке қойылған талаптардың барлығын қанағаттандыру үшін клиенттің банктегі немесе банк операцияларының жекелеген түрлерін жүзеге асыратын ұйымдағы ақшасы жеткілікті болған кезде салық берешегінің сомасын өндіріп алу туралы инкассалық өкімді банк немесе банк операцияларының жекелеген түрлерін жүзеге асыратын ұйым бірінші кезектегі тәртіппен және көрсетілген өкімді алған күннен кейінгі бір операциялық күннен кешіктірмей, банк шотындағы бар сомалар шегінде орындайды.</w:t>
            </w:r>
          </w:p>
          <w:bookmarkEnd w:id="7565"/>
          <w:bookmarkStart w:name="z5234" w:id="7566"/>
          <w:p>
            <w:pPr>
              <w:spacing w:after="20"/>
              <w:ind w:left="20"/>
              <w:jc w:val="both"/>
            </w:pPr>
            <w:r>
              <w:rPr>
                <w:rFonts w:ascii="Times New Roman"/>
                <w:b w:val="false"/>
                <w:i w:val="false"/>
                <w:color w:val="000000"/>
                <w:sz w:val="20"/>
              </w:rPr>
              <w:t>
</w:t>
            </w:r>
            <w:r>
              <w:rPr>
                <w:rFonts w:ascii="Times New Roman"/>
                <w:b/>
                <w:i w:val="false"/>
                <w:color w:val="000000"/>
                <w:sz w:val="20"/>
              </w:rPr>
              <w:t xml:space="preserve">8. Салық төлеушiнiң (салық агентінің) банк шоттарында ақшасы болмаған немесе жеткiлiксiз болған жағдайда, клиентке бiрнеше талаптар қойылған кезде банк немесе банк операцияларының жекелеген түрлерін жүзеге асыратын ұйым осы шоттарға ақша түсуiне қарай және Қазақстан Республикасының </w:t>
            </w:r>
            <w:r>
              <w:rPr>
                <w:rFonts w:ascii="Times New Roman"/>
                <w:b w:val="false"/>
                <w:i w:val="false"/>
                <w:color w:val="000000"/>
                <w:sz w:val="20"/>
              </w:rPr>
              <w:t>Азаматтық кодексiнде</w:t>
            </w:r>
            <w:r>
              <w:rPr>
                <w:rFonts w:ascii="Times New Roman"/>
                <w:b/>
                <w:i w:val="false"/>
                <w:color w:val="000000"/>
                <w:sz w:val="20"/>
              </w:rPr>
              <w:t xml:space="preserve"> белгiленген кезектiлiк тәртібімен салық берешегiн өтеу шотына клиенттiң ақшасын алып қоюды жүргiзедi. </w:t>
            </w:r>
          </w:p>
          <w:bookmarkEnd w:id="7566"/>
          <w:bookmarkStart w:name="z5235" w:id="7567"/>
          <w:p>
            <w:pPr>
              <w:spacing w:after="20"/>
              <w:ind w:left="20"/>
              <w:jc w:val="both"/>
            </w:pPr>
            <w:r>
              <w:rPr>
                <w:rFonts w:ascii="Times New Roman"/>
                <w:b w:val="false"/>
                <w:i w:val="false"/>
                <w:color w:val="000000"/>
                <w:sz w:val="20"/>
              </w:rPr>
              <w:t>
</w:t>
            </w:r>
            <w:r>
              <w:rPr>
                <w:rFonts w:ascii="Times New Roman"/>
                <w:b/>
                <w:i w:val="false"/>
                <w:color w:val="000000"/>
                <w:sz w:val="20"/>
              </w:rPr>
              <w:t>9. Салық берешегінің сомасын өндіріп алу туралы инкассалық өкім шығарған салық органы салық төлеушінің (салық агентінің) банк шотында ақша болмаған жағдайда, инкассалық өкімді орындауға қабылдаған банк немесе банк операцияларының жекелеген түрлерін жүзеге асыратын ұйым Қазақстан Республикасының заңнамасына сәйкес салық төлеушінің (салық агентінің) банк шоты жабылған кезде аталған инкассалық өкімді салық төлеушінің (салық агентінің) банк шотының жабылғаны туралы хабарламамен бірге тиісті салық органына қайтарады.</w:t>
            </w:r>
          </w:p>
          <w:bookmarkEnd w:id="756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615-бапқа өзгерістер енгізілді - ҚР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2012.01.12 </w:t>
            </w:r>
            <w:r>
              <w:rPr>
                <w:rFonts w:ascii="Times New Roman"/>
                <w:b w:val="false"/>
                <w:i w:val="false"/>
                <w:color w:val="000000"/>
                <w:sz w:val="20"/>
              </w:rPr>
              <w:t>N 539-IV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04.02.2013 </w:t>
            </w:r>
            <w:r>
              <w:rPr>
                <w:rFonts w:ascii="Times New Roman"/>
                <w:b w:val="false"/>
                <w:i w:val="false"/>
                <w:color w:val="000000"/>
                <w:sz w:val="20"/>
              </w:rPr>
              <w:t>№ 75-V</w:t>
            </w:r>
            <w:r>
              <w:rPr>
                <w:rFonts w:ascii="Times New Roman"/>
                <w:b w:val="false"/>
                <w:i w:val="false"/>
                <w:color w:val="ff0000"/>
                <w:sz w:val="20"/>
              </w:rPr>
              <w:t xml:space="preserve"> (алғашқы ресми жарияланғанынан кейін күнтізбелік он күн өткен соң қолданысқа енгізіледі); 15.01.2014 </w:t>
            </w:r>
            <w:r>
              <w:rPr>
                <w:rFonts w:ascii="Times New Roman"/>
                <w:b w:val="false"/>
                <w:i w:val="false"/>
                <w:color w:val="000000"/>
                <w:sz w:val="20"/>
              </w:rPr>
              <w:t>№ 164-V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26.07.2016 </w:t>
            </w:r>
            <w:r>
              <w:rPr>
                <w:rFonts w:ascii="Times New Roman"/>
                <w:b w:val="false"/>
                <w:i w:val="false"/>
                <w:color w:val="000000"/>
                <w:sz w:val="20"/>
              </w:rPr>
              <w:t>№ 12-VI</w:t>
            </w:r>
            <w:r>
              <w:rPr>
                <w:rFonts w:ascii="Times New Roman"/>
                <w:b w:val="false"/>
                <w:i w:val="false"/>
                <w:color w:val="ff0000"/>
                <w:sz w:val="20"/>
              </w:rPr>
              <w:t xml:space="preserve"> (алғашқы ресми жарияланған күнінен кейін күнтізбелік отыз күн өткен соң </w:t>
            </w:r>
            <w:r>
              <w:rPr>
                <w:rFonts w:ascii="Times New Roman"/>
                <w:b w:val="false"/>
                <w:i w:val="false"/>
                <w:color w:val="000000"/>
                <w:sz w:val="20"/>
              </w:rPr>
              <w:t>қолданысқа</w:t>
            </w:r>
            <w:r>
              <w:rPr>
                <w:rFonts w:ascii="Times New Roman"/>
                <w:b w:val="false"/>
                <w:i w:val="false"/>
                <w:color w:val="ff0000"/>
                <w:sz w:val="20"/>
              </w:rPr>
              <w:t xml:space="preserve"> енгізіледі); 30.06.2017 </w:t>
            </w:r>
            <w:r>
              <w:rPr>
                <w:rFonts w:ascii="Times New Roman"/>
                <w:b w:val="false"/>
                <w:i w:val="false"/>
                <w:color w:val="000000"/>
                <w:sz w:val="20"/>
              </w:rPr>
              <w:t>№ 80-VI</w:t>
            </w:r>
            <w:r>
              <w:rPr>
                <w:rFonts w:ascii="Times New Roman"/>
                <w:b w:val="false"/>
                <w:i w:val="false"/>
                <w:color w:val="ff0000"/>
                <w:sz w:val="20"/>
              </w:rPr>
              <w:t xml:space="preserve"> (01.07.2017 бастап қолданысқа енгізіледі) Заңдарымен.</w:t>
            </w:r>
            <w:r>
              <w:br/>
            </w:r>
            <w:r>
              <w:rPr>
                <w:rFonts w:ascii="Times New Roman"/>
                <w:b w:val="false"/>
                <w:i w:val="false"/>
                <w:color w:val="000000"/>
                <w:sz w:val="20"/>
              </w:rPr>
              <w:t>
</w:t>
            </w:r>
          </w:p>
          <w:bookmarkStart w:name="z5236" w:id="7568"/>
          <w:p>
            <w:pPr>
              <w:spacing w:after="0"/>
              <w:ind w:left="0"/>
              <w:jc w:val="both"/>
            </w:pPr>
            <w:r>
              <w:rPr>
                <w:rFonts w:ascii="Times New Roman"/>
                <w:b/>
                <w:i w:val="false"/>
                <w:color w:val="000000"/>
              </w:rPr>
              <w:t xml:space="preserve"> 616-бап. Салық төлеушiнiң (салық агентінің) салық берешегi сомасын оның дебиторларының шоттарынан өндiрiп алу </w:t>
            </w:r>
          </w:p>
          <w:bookmarkEnd w:id="7568"/>
          <w:bookmarkStart w:name="z5237" w:id="7569"/>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w:t>
            </w:r>
            <w:r>
              <w:rPr>
                <w:rFonts w:ascii="Times New Roman"/>
                <w:b w:val="false"/>
                <w:i w:val="false"/>
                <w:color w:val="000000"/>
                <w:sz w:val="20"/>
              </w:rPr>
              <w:t>614-бабының</w:t>
            </w:r>
            <w:r>
              <w:rPr>
                <w:rFonts w:ascii="Times New Roman"/>
                <w:b/>
                <w:i w:val="false"/>
                <w:color w:val="000000"/>
                <w:sz w:val="20"/>
              </w:rPr>
              <w:t xml:space="preserve"> 1-тармағында көрсетілген салық төлеушiнiң (салық агентінің) банк шоттарында ақшасы болмаған немесе жеткiлiксiз болған не оның банк шоттары болмаған жағдайда салық органы жиналып қалған салық берешегi шегiнде салық төлеушiге (салық агентіне) берешегi бар үшiншi бiр тұлғалардың (бұдан әрi - дебиторлардың) банк шоттарындағы ақшадан өндіріп алады. </w:t>
            </w:r>
          </w:p>
          <w:bookmarkEnd w:id="7569"/>
          <w:bookmarkStart w:name="z5238" w:id="7570"/>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берешегiн өтеу туралы хабарлама алған күннен бастап салық төлеушi (салық агенті) он жұмыс күнiнен кешiктiрмей хабарлама жiберген салық органына дебиторлық берешек сомасын көрсете отырып, дебиторлар тiзiмiн және олар болған жағдайда - дебиторлармен бірлесіп жасалған және дебиторлық берешек сомасын растайтын өзара есеп айырысуларды салыстырып-тексеру актілерін табыс етуге мiндеттi. </w:t>
            </w:r>
          </w:p>
          <w:bookmarkEnd w:id="7570"/>
          <w:p>
            <w:pPr>
              <w:spacing w:after="20"/>
              <w:ind w:left="20"/>
              <w:jc w:val="both"/>
            </w:pPr>
            <w:r>
              <w:rPr>
                <w:rFonts w:ascii="Times New Roman"/>
                <w:b w:val="false"/>
                <w:i w:val="false"/>
                <w:color w:val="000000"/>
                <w:sz w:val="20"/>
              </w:rPr>
              <w:t>
</w:t>
            </w:r>
            <w:r>
              <w:rPr>
                <w:rFonts w:ascii="Times New Roman"/>
                <w:b/>
                <w:i w:val="false"/>
                <w:color w:val="000000"/>
                <w:sz w:val="20"/>
              </w:rPr>
              <w:t xml:space="preserve">Өзара есеп айырысуларды салыстырып тексеру актілері бар болған кезде салық органы осы Кодекстің </w:t>
            </w:r>
            <w:r>
              <w:rPr>
                <w:rFonts w:ascii="Times New Roman"/>
                <w:b w:val="false"/>
                <w:i w:val="false"/>
                <w:color w:val="000000"/>
                <w:sz w:val="20"/>
              </w:rPr>
              <w:t>84-тарауына</w:t>
            </w:r>
            <w:r>
              <w:rPr>
                <w:rFonts w:ascii="Times New Roman"/>
                <w:b/>
                <w:i w:val="false"/>
                <w:color w:val="000000"/>
                <w:sz w:val="20"/>
              </w:rPr>
              <w:t xml:space="preserve"> сәйкес дебиторлар хабарламаны алған күннен бастап бес жұмыс күні өткеннен кейін дебиторлардың банктік шотына салық төлеушiнiң (салық агентінің) салық берешегін өндіріп алу туралы инкассалық өкімдер шығарады. </w:t>
            </w:r>
          </w:p>
          <w:p>
            <w:pPr>
              <w:spacing w:after="20"/>
              <w:ind w:left="20"/>
              <w:jc w:val="both"/>
            </w:pPr>
            <w:r>
              <w:rPr>
                <w:rFonts w:ascii="Times New Roman"/>
                <w:b w:val="false"/>
                <w:i w:val="false"/>
                <w:color w:val="000000"/>
                <w:sz w:val="20"/>
              </w:rPr>
              <w:t>
</w:t>
            </w:r>
            <w:r>
              <w:rPr>
                <w:rFonts w:ascii="Times New Roman"/>
                <w:b/>
                <w:i w:val="false"/>
                <w:color w:val="000000"/>
                <w:sz w:val="20"/>
              </w:rPr>
              <w:t>Дебиторлар тiзiмi осы тармақта көрсетiлген мерзiмде табыс етілмеген не дебиторлардың жоқ екендігі туралы мәліметтер табыс етілген жағдайда, салық органы салық төлеуші (салық агенті) мен оның дебиторлары арасындағы өзара есеп айырысуларды айқындау мәселесі бойынша салық төлеушiге (салық агентіне) салықтық тексеру жүргiзедi. Бұл ретте салық органы сотта дау айтылатын дебиторлық берешек сомасын растауға құқылы емес.</w:t>
            </w:r>
          </w:p>
          <w:bookmarkStart w:name="z5239" w:id="7571"/>
          <w:p>
            <w:pPr>
              <w:spacing w:after="20"/>
              <w:ind w:left="20"/>
              <w:jc w:val="both"/>
            </w:pPr>
            <w:r>
              <w:rPr>
                <w:rFonts w:ascii="Times New Roman"/>
                <w:b w:val="false"/>
                <w:i w:val="false"/>
                <w:color w:val="000000"/>
                <w:sz w:val="20"/>
              </w:rPr>
              <w:t>
</w:t>
            </w:r>
            <w:r>
              <w:rPr>
                <w:rFonts w:ascii="Times New Roman"/>
                <w:b/>
                <w:i w:val="false"/>
                <w:color w:val="000000"/>
                <w:sz w:val="20"/>
              </w:rPr>
              <w:t xml:space="preserve">3. Ұсынылған дебиторлар тiзiмiнiң немесе дебиторлық берешек сомасын растайтын салықтық тексеру актiсiнiң негiзiнде салық органы дебиторларға дебиторлық берешек сомасы шегiнде салық төлеушiнiң (салық агентінің) салық берешегiн өтеу шотына олардың банк шоттарындағы ақшадан өндiрiп алуы туралы </w:t>
            </w:r>
            <w:r>
              <w:rPr>
                <w:rFonts w:ascii="Times New Roman"/>
                <w:b/>
                <w:i w:val="false"/>
                <w:color w:val="000000"/>
                <w:sz w:val="20"/>
              </w:rPr>
              <w:t>хабарлама</w:t>
            </w:r>
            <w:r>
              <w:rPr>
                <w:rFonts w:ascii="Times New Roman"/>
                <w:b/>
                <w:i w:val="false"/>
                <w:color w:val="000000"/>
                <w:sz w:val="20"/>
              </w:rPr>
              <w:t xml:space="preserve"> жiбередi. </w:t>
            </w:r>
          </w:p>
          <w:bookmarkEnd w:id="7571"/>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бапта көзделген жағдайды қоспағанда, дебиторлар хабарламаны алған күннен бастап жиырма жұмыс күнiнен кешiктiрмей, хабарлама жiберушi салық органына хабарлама алған күнге салық төлеушiмен (салық агентімен) бiрлесiп жасалған өзара есеп айырысудың салыстырып тексеру актiсiн табыс етуге мiндеттi.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Дебиторлар өзара есеп айырысудың салыстырып тексеру актiсiн осы тармақта көрсетiлген мерзiмде табыс етпеген жағдайда, салық органы аталған дебиторларға салықтық тексеру жүргiзедi. Бұл ретте салық органы сотта дауланып жатқан дебиторлық берешек сомасын растауға құқығы жоқ. </w:t>
            </w:r>
          </w:p>
          <w:bookmarkStart w:name="z5240" w:id="7572"/>
          <w:p>
            <w:pPr>
              <w:spacing w:after="20"/>
              <w:ind w:left="20"/>
              <w:jc w:val="both"/>
            </w:pPr>
            <w:r>
              <w:rPr>
                <w:rFonts w:ascii="Times New Roman"/>
                <w:b w:val="false"/>
                <w:i w:val="false"/>
                <w:color w:val="000000"/>
                <w:sz w:val="20"/>
              </w:rPr>
              <w:t>
</w:t>
            </w:r>
            <w:r>
              <w:rPr>
                <w:rFonts w:ascii="Times New Roman"/>
                <w:b/>
                <w:i w:val="false"/>
                <w:color w:val="000000"/>
                <w:sz w:val="20"/>
              </w:rPr>
              <w:t xml:space="preserve">4. Дебиторлық берешек сомасын растайтын салықтық тексеру актiсi және дебиторлардың банк шоттарындағы ақшасынан өндiрiп алуы туралы </w:t>
            </w:r>
            <w:r>
              <w:rPr>
                <w:rFonts w:ascii="Times New Roman"/>
                <w:b/>
                <w:i w:val="false"/>
                <w:color w:val="000000"/>
                <w:sz w:val="20"/>
              </w:rPr>
              <w:t>хабарлама</w:t>
            </w:r>
            <w:r>
              <w:rPr>
                <w:rFonts w:ascii="Times New Roman"/>
                <w:b/>
                <w:i w:val="false"/>
                <w:color w:val="000000"/>
                <w:sz w:val="20"/>
              </w:rPr>
              <w:t xml:space="preserve"> болған кезде олар өзара есеп айырысулардың салыстырып тексеру актiсiн ұсынбайды. </w:t>
            </w:r>
          </w:p>
          <w:bookmarkEnd w:id="7572"/>
          <w:bookmarkStart w:name="z5241" w:id="7573"/>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төлеушi (салық агенті) салық берешегiн өтеген жағдайда дебиторлар тiзiмi немесе өзара есеп айырысулардың салыстырып тексеру актiсi ұсынылмайды. </w:t>
            </w:r>
          </w:p>
          <w:bookmarkEnd w:id="7573"/>
          <w:bookmarkStart w:name="z5242" w:id="7574"/>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төлеушi (салық агенті) мен оның дебиторының арасындағы өзара есеп айырысуды салыстырып тексеру актiсiнде мынадай мәлiметтер болуға тиiс: </w:t>
            </w:r>
          </w:p>
          <w:bookmarkEnd w:id="7574"/>
          <w:bookmarkStart w:name="z5243" w:id="7575"/>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төлеушi (салық агенті) мен оның дебиторының атауы, олардың сәйкестендіру нөмiрлерi; </w:t>
            </w:r>
          </w:p>
          <w:bookmarkEnd w:id="7575"/>
          <w:bookmarkStart w:name="z5244" w:id="7576"/>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төлеушi (салық агенті) мен оның дебиторы тұрған жері бойынша тiркеу есебiнде тұрған салық органының атауы; </w:t>
            </w:r>
          </w:p>
          <w:bookmarkEnd w:id="7576"/>
          <w:bookmarkStart w:name="z5245" w:id="7577"/>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төлеушi (салық агенті) мен оның дебиторының банк шоттарының деректемелерi; </w:t>
            </w:r>
          </w:p>
          <w:bookmarkEnd w:id="7577"/>
          <w:bookmarkStart w:name="z5246" w:id="7578"/>
          <w:p>
            <w:pPr>
              <w:spacing w:after="20"/>
              <w:ind w:left="20"/>
              <w:jc w:val="both"/>
            </w:pPr>
            <w:r>
              <w:rPr>
                <w:rFonts w:ascii="Times New Roman"/>
                <w:b w:val="false"/>
                <w:i w:val="false"/>
                <w:color w:val="000000"/>
                <w:sz w:val="20"/>
              </w:rPr>
              <w:t>
</w:t>
            </w:r>
            <w:r>
              <w:rPr>
                <w:rFonts w:ascii="Times New Roman"/>
                <w:b/>
                <w:i w:val="false"/>
                <w:color w:val="000000"/>
                <w:sz w:val="20"/>
              </w:rPr>
              <w:t xml:space="preserve">4) дебитордың салық төлеушiнің (салық агентінің) алдындағы берешек сомасы; </w:t>
            </w:r>
          </w:p>
          <w:bookmarkEnd w:id="7578"/>
          <w:bookmarkStart w:name="z5247" w:id="7579"/>
          <w:p>
            <w:pPr>
              <w:spacing w:after="20"/>
              <w:ind w:left="20"/>
              <w:jc w:val="both"/>
            </w:pPr>
            <w:r>
              <w:rPr>
                <w:rFonts w:ascii="Times New Roman"/>
                <w:b w:val="false"/>
                <w:i w:val="false"/>
                <w:color w:val="000000"/>
                <w:sz w:val="20"/>
              </w:rPr>
              <w:t>
</w:t>
            </w:r>
            <w:r>
              <w:rPr>
                <w:rFonts w:ascii="Times New Roman"/>
                <w:b/>
                <w:i w:val="false"/>
                <w:color w:val="000000"/>
                <w:sz w:val="20"/>
              </w:rPr>
              <w:t>5) салық төлеушiнің (салық агентінің) және оның дебиторының заңдық деректемелерi, мөрi (ол болған кезде) және қолтаңбалары;</w:t>
            </w:r>
          </w:p>
          <w:bookmarkEnd w:id="7579"/>
          <w:bookmarkStart w:name="z5248" w:id="7580"/>
          <w:p>
            <w:pPr>
              <w:spacing w:after="20"/>
              <w:ind w:left="20"/>
              <w:jc w:val="both"/>
            </w:pPr>
            <w:r>
              <w:rPr>
                <w:rFonts w:ascii="Times New Roman"/>
                <w:b w:val="false"/>
                <w:i w:val="false"/>
                <w:color w:val="000000"/>
                <w:sz w:val="20"/>
              </w:rPr>
              <w:t>
</w:t>
            </w:r>
            <w:r>
              <w:rPr>
                <w:rFonts w:ascii="Times New Roman"/>
                <w:b/>
                <w:i w:val="false"/>
                <w:color w:val="000000"/>
                <w:sz w:val="20"/>
              </w:rPr>
              <w:t>6) салыстырып тексеру актiсiнiң жасалған күнi, ол салық берешегін өтеу туралы хабарламаны алған күннен бұрын болуға тиіс емес.</w:t>
            </w:r>
          </w:p>
          <w:bookmarkEnd w:id="7580"/>
          <w:bookmarkStart w:name="z5249" w:id="7581"/>
          <w:p>
            <w:pPr>
              <w:spacing w:after="20"/>
              <w:ind w:left="20"/>
              <w:jc w:val="both"/>
            </w:pPr>
            <w:r>
              <w:rPr>
                <w:rFonts w:ascii="Times New Roman"/>
                <w:b w:val="false"/>
                <w:i w:val="false"/>
                <w:color w:val="000000"/>
                <w:sz w:val="20"/>
              </w:rPr>
              <w:t>
</w:t>
            </w:r>
            <w:r>
              <w:rPr>
                <w:rFonts w:ascii="Times New Roman"/>
                <w:b/>
                <w:i w:val="false"/>
                <w:color w:val="000000"/>
                <w:sz w:val="20"/>
              </w:rPr>
              <w:t>7. Өзара есеп айырысуды салыстырып тексеру актісінің немесе дебиторлық берешек сомасын растайтын дебиторды салықтық тексеру актісінің негізінде салық органы дебитордың банк шоттарына салық төлеушінің (салық агентінің) салық берешегі сомасын өндіріп алу туралы инкассалық өкімдер шығарады.</w:t>
            </w:r>
          </w:p>
          <w:bookmarkEnd w:id="7581"/>
          <w:p>
            <w:pPr>
              <w:spacing w:after="20"/>
              <w:ind w:left="20"/>
              <w:jc w:val="both"/>
            </w:pPr>
            <w:r>
              <w:rPr>
                <w:rFonts w:ascii="Times New Roman"/>
                <w:b w:val="false"/>
                <w:i w:val="false"/>
                <w:color w:val="000000"/>
                <w:sz w:val="20"/>
              </w:rPr>
              <w:t>
</w:t>
            </w:r>
            <w:r>
              <w:rPr>
                <w:rFonts w:ascii="Times New Roman"/>
                <w:b/>
                <w:i w:val="false"/>
                <w:color w:val="000000"/>
                <w:sz w:val="20"/>
              </w:rPr>
              <w:t>Дебитор мен салық төлеушi (салық агентi) арасындағы өзара есеп айырысудың салыстырып тексеру актiсiнде көрсетiлген дебиторлық берешек өтелген жағдайда, салық төлеушiнiң (салық агентiнiң) салық берешегiнің сомасын өндiрiп алу туралы дебитордың банк шоттарына шығарылған инкассалық өкiмдер дебитор немесе салық төлеушi (салық агенті) салық органына мұндай берешектiң өтелгенiн растайтын құжаттарды қоса берiп, өзара есеп айырысудың салыстырып тексеру актiсiн тапсырған күннен кейінгі бір жұмыс күнi iшiнде керi қайтарып алуға жатады.</w:t>
            </w:r>
          </w:p>
          <w:bookmarkStart w:name="z5250" w:id="7582"/>
          <w:p>
            <w:pPr>
              <w:spacing w:after="20"/>
              <w:ind w:left="20"/>
              <w:jc w:val="both"/>
            </w:pPr>
            <w:r>
              <w:rPr>
                <w:rFonts w:ascii="Times New Roman"/>
                <w:b w:val="false"/>
                <w:i w:val="false"/>
                <w:color w:val="000000"/>
                <w:sz w:val="20"/>
              </w:rPr>
              <w:t>
</w:t>
            </w:r>
            <w:r>
              <w:rPr>
                <w:rFonts w:ascii="Times New Roman"/>
                <w:b/>
                <w:i w:val="false"/>
                <w:color w:val="000000"/>
                <w:sz w:val="20"/>
              </w:rPr>
              <w:t>8. Салық төлеушi дебитордың банкi немесе банк операцияларының жекелеген түрлерiн жүзеге асыратын ұйымы осы Кодекстiң 615-бабында белгiленген талаптарға сәйкес салық төлеушiнiң (салық агентінің) салық берешегi сомасын өндiрiп алу туралы салық органы шығарған инкассалық өкiмдi орындауға мiндеттi.</w:t>
            </w:r>
          </w:p>
          <w:bookmarkEnd w:id="758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616-бапқа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p>
          <w:bookmarkStart w:name="z5251" w:id="7583"/>
          <w:p>
            <w:pPr>
              <w:spacing w:after="0"/>
              <w:ind w:left="0"/>
              <w:jc w:val="both"/>
            </w:pPr>
            <w:r>
              <w:rPr>
                <w:rFonts w:ascii="Times New Roman"/>
                <w:b/>
                <w:i w:val="false"/>
                <w:color w:val="000000"/>
              </w:rPr>
              <w:t xml:space="preserve"> 617-бап. Салық төлеушінің (салық агентінің) билік етуі шектелген мүлкін өткізу есебінен салық берешегі есебіне өндіріп алу </w:t>
            </w:r>
          </w:p>
          <w:bookmarkEnd w:id="7583"/>
          <w:bookmarkStart w:name="z5252" w:id="7584"/>
          <w:p>
            <w:pPr>
              <w:spacing w:after="20"/>
              <w:ind w:left="20"/>
              <w:jc w:val="both"/>
            </w:pPr>
            <w:r>
              <w:rPr>
                <w:rFonts w:ascii="Times New Roman"/>
                <w:b w:val="false"/>
                <w:i w:val="false"/>
                <w:color w:val="000000"/>
                <w:sz w:val="20"/>
              </w:rPr>
              <w:t>
</w:t>
            </w:r>
            <w:r>
              <w:rPr>
                <w:rFonts w:ascii="Times New Roman"/>
                <w:b/>
                <w:i w:val="false"/>
                <w:color w:val="000000"/>
                <w:sz w:val="20"/>
              </w:rPr>
              <w:t>Егер салық төлеушінің бухгалтерлік есеп деректерінің негізінде айқындалатын, мүлік тізімдемесі актісінде көрсетілген, билік ету шектелген мүліктің жалпы теңгерімдік құны, республикалық бюджет туралы заңда белгіленген және тиісті қаржы жылының 1 қаңтарында қолданыста болатын айлық есептік көрсеткіштің 6 еселенген мөлшерінен аз болатын жағдайларды қоспағанда, осы Кодекстің 614-бабының 1-тармағында көрсетілген салық төлеушінің (салық агентінің) банктік шоттарында және оның дебиторларының банктік шоттарында ақшасы болмаған немесе жеткiлiксiз болған не оның және (немесе) оның дебиторларының банктік шоттары болмаған жағдайларда салық органы оның келісімінсіз салық төлеушінің (салық агентінің) билік ету шектелген мүлкін өндіріп алу туралы қаулы шығарады.</w:t>
            </w:r>
          </w:p>
          <w:bookmarkEnd w:id="7584"/>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төлеушінің (салық агентінің) билік етуі шектелген мүлкін өндіріп алу туралы қаулы уәкілетті орган белгілеген нысан бойынша екі данада жасалады, оның біреуі мүлікке билік етуін шектеу туралы </w:t>
            </w:r>
            <w:r>
              <w:rPr>
                <w:rFonts w:ascii="Times New Roman"/>
                <w:b/>
                <w:i w:val="false"/>
                <w:color w:val="000000"/>
                <w:sz w:val="20"/>
              </w:rPr>
              <w:t>шешімнің</w:t>
            </w:r>
            <w:r>
              <w:rPr>
                <w:rFonts w:ascii="Times New Roman"/>
                <w:b/>
                <w:i w:val="false"/>
                <w:color w:val="000000"/>
                <w:sz w:val="20"/>
              </w:rPr>
              <w:t xml:space="preserve"> және мүлік </w:t>
            </w:r>
            <w:r>
              <w:rPr>
                <w:rFonts w:ascii="Times New Roman"/>
                <w:b/>
                <w:i w:val="false"/>
                <w:color w:val="000000"/>
                <w:sz w:val="20"/>
              </w:rPr>
              <w:t>тізімдемесі актісінің</w:t>
            </w:r>
            <w:r>
              <w:rPr>
                <w:rFonts w:ascii="Times New Roman"/>
                <w:b/>
                <w:i w:val="false"/>
                <w:color w:val="000000"/>
                <w:sz w:val="20"/>
              </w:rPr>
              <w:t xml:space="preserve"> көшірмелерімен қоса уәкілетті заңды тұлғаға жіберіледі.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617-бапқа өзгерістер енгізілді - ҚР 2010.11.26 </w:t>
            </w:r>
            <w:r>
              <w:rPr>
                <w:rFonts w:ascii="Times New Roman"/>
                <w:b w:val="false"/>
                <w:i w:val="false"/>
                <w:color w:val="000000"/>
                <w:sz w:val="20"/>
              </w:rPr>
              <w:t>№ 356-IV</w:t>
            </w:r>
            <w:r>
              <w:rPr>
                <w:rFonts w:ascii="Times New Roman"/>
                <w:b w:val="false"/>
                <w:i w:val="false"/>
                <w:color w:val="ff0000"/>
                <w:sz w:val="20"/>
              </w:rPr>
              <w:t xml:space="preserve"> (2011.01.01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253" w:id="7585"/>
          <w:p>
            <w:pPr>
              <w:spacing w:after="0"/>
              <w:ind w:left="0"/>
              <w:jc w:val="both"/>
            </w:pPr>
            <w:r>
              <w:rPr>
                <w:rFonts w:ascii="Times New Roman"/>
                <w:b/>
                <w:i w:val="false"/>
                <w:color w:val="000000"/>
              </w:rPr>
              <w:t xml:space="preserve"> 618-бап. Салық төлеушінің (салық агентінің) билік ету шектелген мүлкін салық берешегі есебіне өткізу тәртібі</w:t>
            </w:r>
          </w:p>
          <w:bookmarkEnd w:id="7585"/>
          <w:bookmarkStart w:name="z5254" w:id="7586"/>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төлеушінің (салық агентінің) билік ету шектелген мүлкін салық берешегі есебіне өткізуді уәкілетті заңды тұлға сауда-саттық өткізу жолымен жүзеге асырады.</w:t>
            </w:r>
          </w:p>
          <w:bookmarkEnd w:id="7586"/>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 және (немесе) үшінші тұлға кепілге қойған мүлікті, сондай-ақ салық төлеушінің (салық агентінің) билік ету шектелген мүлкін өткізу тәртібін Қазақстан Республикасының Үкіметі </w:t>
            </w:r>
            <w:r>
              <w:rPr>
                <w:rFonts w:ascii="Times New Roman"/>
                <w:b/>
                <w:i w:val="false"/>
                <w:color w:val="000000"/>
                <w:sz w:val="20"/>
              </w:rPr>
              <w:t>айқындайды</w:t>
            </w:r>
            <w:r>
              <w:rPr>
                <w:rFonts w:ascii="Times New Roman"/>
                <w:b/>
                <w:i w:val="false"/>
                <w:color w:val="000000"/>
                <w:sz w:val="20"/>
              </w:rPr>
              <w:t>.</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618-бап жаңа редакцияда - ҚР 30.11.2016 </w:t>
            </w:r>
            <w:r>
              <w:rPr>
                <w:rFonts w:ascii="Times New Roman"/>
                <w:b w:val="false"/>
                <w:i w:val="false"/>
                <w:color w:val="000000"/>
                <w:sz w:val="20"/>
              </w:rPr>
              <w:t>№ 26-VI</w:t>
            </w:r>
            <w:r>
              <w:rPr>
                <w:rFonts w:ascii="Times New Roman"/>
                <w:b w:val="false"/>
                <w:i w:val="false"/>
                <w:color w:val="ff0000"/>
                <w:sz w:val="20"/>
              </w:rPr>
              <w:t xml:space="preserve"> Заңымен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5255" w:id="7587"/>
          <w:p>
            <w:pPr>
              <w:spacing w:after="0"/>
              <w:ind w:left="0"/>
              <w:jc w:val="both"/>
            </w:pPr>
            <w:r>
              <w:rPr>
                <w:rFonts w:ascii="Times New Roman"/>
                <w:b/>
                <w:i w:val="false"/>
                <w:color w:val="000000"/>
              </w:rPr>
              <w:t xml:space="preserve"> 619-бап. Жарғылық капиталына мемлекет қатысатын салық төлеуші (салық агенті) акционерлiк қоғамның жарияланған акцияларын мәжбүрлеп шығару </w:t>
            </w:r>
          </w:p>
          <w:bookmarkEnd w:id="7587"/>
          <w:bookmarkStart w:name="z5256" w:id="7588"/>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Кодекстiң </w:t>
            </w:r>
            <w:r>
              <w:rPr>
                <w:rFonts w:ascii="Times New Roman"/>
                <w:b w:val="false"/>
                <w:i w:val="false"/>
                <w:color w:val="000000"/>
                <w:sz w:val="20"/>
              </w:rPr>
              <w:t>614-бабының</w:t>
            </w:r>
            <w:r>
              <w:rPr>
                <w:rFonts w:ascii="Times New Roman"/>
                <w:b/>
                <w:i w:val="false"/>
                <w:color w:val="000000"/>
                <w:sz w:val="20"/>
              </w:rPr>
              <w:t xml:space="preserve"> 3-тармағының 1)-3) тармақшаларында көзделген барлық шаралар қолданылғаннан кейін салық төлеуші (салық агенті) жарғылық капиталына мемлекет қатысатын акционерлік қоғам салық берешегі сомаларын өтемеген жағдайда, уәкілеттi орган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белгiленген тәртiппен жарияланған акцияларды мәжбүрлеп шығару туралы талап-арызбен сотқа жүгінеді. </w:t>
            </w:r>
          </w:p>
          <w:bookmarkEnd w:id="7588"/>
          <w:p>
            <w:pPr>
              <w:spacing w:after="20"/>
              <w:ind w:left="20"/>
              <w:jc w:val="both"/>
            </w:pPr>
            <w:r>
              <w:rPr>
                <w:rFonts w:ascii="Times New Roman"/>
                <w:b w:val="false"/>
                <w:i w:val="false"/>
                <w:color w:val="000000"/>
                <w:sz w:val="20"/>
              </w:rPr>
              <w:t>
</w:t>
            </w:r>
            <w:r>
              <w:rPr>
                <w:rFonts w:ascii="Times New Roman"/>
                <w:b/>
                <w:i w:val="false"/>
                <w:color w:val="000000"/>
                <w:sz w:val="20"/>
              </w:rPr>
              <w:t xml:space="preserve">Сот шешімі бойынша оларды өтеу үшін жарияланған акцияларды мәжбүрлеп шығару жүргізілетін салықтарды, бюджетке төленетін басқа да міндетті төлемдерді төлеу бойынша салықтық міндеттемелерді, сондай-ақ өсімпұлдарды, айыппұлдарды төлеу бойынша міндеттемелерді орындау мерзімдері жарияланған акцияларды мәжбүрлеп шығару туралы сот шешімі күшіне енген күннен бастап және оларды орналастыру аяқталғанға дейін тоқтатыла тұрады. </w:t>
            </w:r>
          </w:p>
          <w:bookmarkStart w:name="z5257" w:id="7589"/>
          <w:p>
            <w:pPr>
              <w:spacing w:after="0"/>
              <w:ind w:left="0"/>
              <w:jc w:val="both"/>
            </w:pPr>
            <w:r>
              <w:rPr>
                <w:rFonts w:ascii="Times New Roman"/>
                <w:b/>
                <w:i w:val="false"/>
                <w:color w:val="000000"/>
              </w:rPr>
              <w:t xml:space="preserve"> 620-бап. Салық төлеушіні (салық агентін) банкрот деп тану</w:t>
            </w:r>
          </w:p>
          <w:bookmarkEnd w:id="7589"/>
          <w:bookmarkStart w:name="z5258" w:id="7590"/>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Кодекстің </w:t>
            </w:r>
            <w:r>
              <w:rPr>
                <w:rFonts w:ascii="Times New Roman"/>
                <w:b w:val="false"/>
                <w:i w:val="false"/>
                <w:color w:val="000000"/>
                <w:sz w:val="20"/>
              </w:rPr>
              <w:t>614-бабында</w:t>
            </w:r>
            <w:r>
              <w:rPr>
                <w:rFonts w:ascii="Times New Roman"/>
                <w:b/>
                <w:i w:val="false"/>
                <w:color w:val="000000"/>
                <w:sz w:val="20"/>
              </w:rPr>
              <w:t xml:space="preserve"> көзделген барлық шаралар қолданылғаннан кейін салық берешегі сомасын салық төлеуші (салық агенті) өтемеген жағдайда, салық органы Қазақстан Республикасының </w:t>
            </w:r>
            <w:r>
              <w:rPr>
                <w:rFonts w:ascii="Times New Roman"/>
                <w:b/>
                <w:i w:val="false"/>
                <w:color w:val="000000"/>
                <w:sz w:val="20"/>
              </w:rPr>
              <w:t>заңнамалық актілеріне</w:t>
            </w:r>
            <w:r>
              <w:rPr>
                <w:rFonts w:ascii="Times New Roman"/>
                <w:b/>
                <w:i w:val="false"/>
                <w:color w:val="000000"/>
                <w:sz w:val="20"/>
              </w:rPr>
              <w:t xml:space="preserve"> сәйкес оны банкрот деп тану жөнінде шаралар қолдануға құқылы. </w:t>
            </w:r>
          </w:p>
          <w:bookmarkEnd w:id="7590"/>
          <w:bookmarkStart w:name="z5259" w:id="7591"/>
          <w:p>
            <w:pPr>
              <w:spacing w:after="20"/>
              <w:ind w:left="20"/>
              <w:jc w:val="both"/>
            </w:pPr>
            <w:r>
              <w:rPr>
                <w:rFonts w:ascii="Times New Roman"/>
                <w:b w:val="false"/>
                <w:i w:val="false"/>
                <w:color w:val="000000"/>
                <w:sz w:val="20"/>
              </w:rPr>
              <w:t>
</w:t>
            </w:r>
            <w:r>
              <w:rPr>
                <w:rFonts w:ascii="Times New Roman"/>
                <w:b/>
                <w:i w:val="false"/>
                <w:color w:val="000000"/>
                <w:sz w:val="20"/>
              </w:rPr>
              <w:t xml:space="preserve">2. Банкрот деп танылған салық төлеушiнi (салық агентiн) тарату тәртібі Қазақстан Республикасының оңалту және банкроттық туралы </w:t>
            </w:r>
            <w:r>
              <w:rPr>
                <w:rFonts w:ascii="Times New Roman"/>
                <w:b/>
                <w:i w:val="false"/>
                <w:color w:val="000000"/>
                <w:sz w:val="20"/>
              </w:rPr>
              <w:t>заңнамасына</w:t>
            </w:r>
            <w:r>
              <w:rPr>
                <w:rFonts w:ascii="Times New Roman"/>
                <w:b/>
                <w:i w:val="false"/>
                <w:color w:val="000000"/>
                <w:sz w:val="20"/>
              </w:rPr>
              <w:t xml:space="preserve"> сәйкес жүзеге асырылады.</w:t>
            </w:r>
          </w:p>
          <w:bookmarkEnd w:id="7591"/>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620-бапқа өзгеріс енгізілді - ҚР 07.03.2014 </w:t>
            </w:r>
            <w:r>
              <w:rPr>
                <w:rFonts w:ascii="Times New Roman"/>
                <w:b w:val="false"/>
                <w:i w:val="false"/>
                <w:color w:val="000000"/>
                <w:sz w:val="20"/>
              </w:rPr>
              <w:t>N 177-V</w:t>
            </w:r>
            <w:r>
              <w:rPr>
                <w:rFonts w:ascii="Times New Roman"/>
                <w:b w:val="false"/>
                <w:i w:val="false"/>
                <w:color w:val="ff0000"/>
                <w:sz w:val="20"/>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0"/>
              </w:rPr>
              <w:t>
</w:t>
            </w:r>
          </w:p>
          <w:bookmarkStart w:name="z5260" w:id="7592"/>
          <w:p>
            <w:pPr>
              <w:spacing w:after="0"/>
              <w:ind w:left="0"/>
              <w:jc w:val="both"/>
            </w:pPr>
            <w:r>
              <w:rPr>
                <w:rFonts w:ascii="Times New Roman"/>
                <w:b/>
                <w:i w:val="false"/>
                <w:color w:val="000000"/>
              </w:rPr>
              <w:t xml:space="preserve"> 621-бап. Салық берешегі бар салық төлеушілердің (салық агенттерінің) тізімін бұқаралық ақпарат құралдарында жариялау</w:t>
            </w:r>
          </w:p>
          <w:bookmarkEnd w:id="7592"/>
          <w:bookmarkStart w:name="z5261" w:id="7593"/>
          <w:p>
            <w:pPr>
              <w:spacing w:after="20"/>
              <w:ind w:left="20"/>
              <w:jc w:val="both"/>
            </w:pPr>
            <w:r>
              <w:rPr>
                <w:rFonts w:ascii="Times New Roman"/>
                <w:b w:val="false"/>
                <w:i w:val="false"/>
                <w:color w:val="000000"/>
                <w:sz w:val="20"/>
              </w:rPr>
              <w:t>
</w:t>
            </w:r>
            <w:r>
              <w:rPr>
                <w:rFonts w:ascii="Times New Roman"/>
                <w:b/>
                <w:i w:val="false"/>
                <w:color w:val="000000"/>
                <w:sz w:val="20"/>
              </w:rPr>
              <w:t>1. Салық органдары салық берешегі туындаған күннен бастап төрт ай ішінде өтелмеген:</w:t>
            </w:r>
          </w:p>
          <w:bookmarkEnd w:id="7593"/>
          <w:p>
            <w:pPr>
              <w:spacing w:after="20"/>
              <w:ind w:left="20"/>
              <w:jc w:val="both"/>
            </w:pPr>
            <w:r>
              <w:rPr>
                <w:rFonts w:ascii="Times New Roman"/>
                <w:b w:val="false"/>
                <w:i w:val="false"/>
                <w:color w:val="000000"/>
                <w:sz w:val="20"/>
              </w:rPr>
              <w:t>
</w:t>
            </w:r>
            <w:r>
              <w:rPr>
                <w:rFonts w:ascii="Times New Roman"/>
                <w:b/>
                <w:i w:val="false"/>
                <w:color w:val="000000"/>
                <w:sz w:val="20"/>
              </w:rPr>
              <w:t>дара кәсіпкерлердің, жекеше нотариустардың, жеке сот орындаушыларының, адвокаттардың, кәсіби медиаторлардың – республикалық бюджет туралы заңда белгіленген және тиісті қаржы жылының 1 қаңтарында қолданыста болған айлық есептік көрсеткіштің 10 еселенген мөлшерінен асатын мөлшердегі;</w:t>
            </w:r>
          </w:p>
          <w:p>
            <w:pPr>
              <w:spacing w:after="20"/>
              <w:ind w:left="20"/>
              <w:jc w:val="both"/>
            </w:pPr>
            <w:r>
              <w:rPr>
                <w:rFonts w:ascii="Times New Roman"/>
                <w:b w:val="false"/>
                <w:i w:val="false"/>
                <w:color w:val="000000"/>
                <w:sz w:val="20"/>
              </w:rPr>
              <w:t>
</w:t>
            </w:r>
            <w:r>
              <w:rPr>
                <w:rFonts w:ascii="Times New Roman"/>
                <w:b/>
                <w:i w:val="false"/>
                <w:color w:val="000000"/>
                <w:sz w:val="20"/>
              </w:rPr>
              <w:t>заңды тұлғалардың, олардың құрылымдық бөлімшелерінің - республикалық бюджет туралы заңда белгіленген және тиісті қаржы жылының 1 қаңтарында қолданыста болған айлық есептік көрсеткіштің 150 еселенген мөлшерінен асатын мөлшердегі салық берешегі бар салық төлеушілердің (салық агенттерінің) тізімін бұқаралық ақпарат құралдарында жариялайды.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тізімде салық төлеушінің (салық агентінің) тегі, аты, әкесінің аты (ол болған жағдайда) не атауы, экономикалық қызмет түрі, сәйкестендіру нөмірі, салық төлеуші (салық агенті) басшысының тегі, аты, әкесінің аты (ол бар болса) және салық берешегінің жалпы сомасы көрсетіледі. </w:t>
            </w:r>
          </w:p>
          <w:bookmarkStart w:name="z5262" w:id="7594"/>
          <w:p>
            <w:pPr>
              <w:spacing w:after="20"/>
              <w:ind w:left="20"/>
              <w:jc w:val="both"/>
            </w:pPr>
            <w:r>
              <w:rPr>
                <w:rFonts w:ascii="Times New Roman"/>
                <w:b w:val="false"/>
                <w:i w:val="false"/>
                <w:color w:val="000000"/>
                <w:sz w:val="20"/>
              </w:rPr>
              <w:t>
</w:t>
            </w:r>
            <w:r>
              <w:rPr>
                <w:rFonts w:ascii="Times New Roman"/>
                <w:b/>
                <w:i w:val="false"/>
                <w:color w:val="000000"/>
                <w:sz w:val="20"/>
              </w:rPr>
              <w:t xml:space="preserve">2. Уәкілетті органның интернет-ресурсында орналастырылған салық төлеушілер (салық агенттері) тізімі осы бапта көрсетілген өлшемдерге сәйкес салық төлеушілерді (салық агенттерін) тізімге енгізу, сондай-ақ салық берешегін өтеген және салықтық міндеттемелері тоқтатылған салық төлеушілерді тізімнен шығарып тастау арқылы аяқталған тоқсаннан кейінгі айдың 20-сынан кешіктірмей тоқсан сайын жаңартылады. </w:t>
            </w:r>
          </w:p>
          <w:bookmarkEnd w:id="759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621-бапқа өзгерістер енгізілді - ҚР 2009.07.10 </w:t>
            </w:r>
            <w:r>
              <w:rPr>
                <w:rFonts w:ascii="Times New Roman"/>
                <w:b w:val="false"/>
                <w:i w:val="false"/>
                <w:color w:val="000000"/>
                <w:sz w:val="20"/>
              </w:rPr>
              <w:t>N 178-IV</w:t>
            </w:r>
            <w:r>
              <w:rPr>
                <w:rFonts w:ascii="Times New Roman"/>
                <w:b w:val="false"/>
                <w:i w:val="false"/>
                <w:color w:val="ff0000"/>
                <w:sz w:val="20"/>
              </w:rPr>
              <w:t xml:space="preserve">,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263" w:id="7595"/>
          <w:p>
            <w:pPr>
              <w:spacing w:after="0"/>
              <w:ind w:left="0"/>
              <w:jc w:val="both"/>
            </w:pPr>
            <w:r>
              <w:rPr>
                <w:rFonts w:ascii="Times New Roman"/>
                <w:b/>
                <w:i w:val="false"/>
                <w:color w:val="000000"/>
              </w:rPr>
              <w:t xml:space="preserve"> 622-бап. Дара кәсіпкер, жекеше нотариус, жеке сот орындаушысы, адвокат, кәсіби медиатор болып табылмайтын салық төлеуші жеке тұлғаның салық берешегін өндіріп алу</w:t>
            </w:r>
          </w:p>
          <w:bookmarkEnd w:id="7595"/>
          <w:bookmarkStart w:name="z5264" w:id="7596"/>
          <w:p>
            <w:pPr>
              <w:spacing w:after="20"/>
              <w:ind w:left="20"/>
              <w:jc w:val="both"/>
            </w:pPr>
            <w:r>
              <w:rPr>
                <w:rFonts w:ascii="Times New Roman"/>
                <w:b w:val="false"/>
                <w:i w:val="false"/>
                <w:color w:val="000000"/>
                <w:sz w:val="20"/>
              </w:rPr>
              <w:t>
</w:t>
            </w:r>
            <w:r>
              <w:rPr>
                <w:rFonts w:ascii="Times New Roman"/>
                <w:b/>
                <w:i w:val="false"/>
                <w:color w:val="000000"/>
                <w:sz w:val="20"/>
              </w:rPr>
              <w:t>1. Дара кәсіпкер, жекеше нотариус, жеке сот орындаушысы, адвокат, кәсіби медиатор болып табылмайтын салық төлеуші жеке тұлға салық берешегінің сомаларын төлемеген немесе толық төлемеген жағдайларда, салық органы осы салық төлеушінің мүлкі есебінен салық берешегі сомасын өндіріп алу туралы сот бұйрығын шығару туралы өтінішпен немесе талап қоюмен сотқа жүгінеді.</w:t>
            </w:r>
          </w:p>
          <w:bookmarkEnd w:id="7596"/>
          <w:bookmarkStart w:name="z1065" w:id="7597"/>
          <w:p>
            <w:pPr>
              <w:spacing w:after="20"/>
              <w:ind w:left="20"/>
              <w:jc w:val="both"/>
            </w:pPr>
            <w:r>
              <w:rPr>
                <w:rFonts w:ascii="Times New Roman"/>
                <w:b w:val="false"/>
                <w:i w:val="false"/>
                <w:color w:val="000000"/>
                <w:sz w:val="20"/>
              </w:rPr>
              <w:t>
</w:t>
            </w:r>
            <w:r>
              <w:rPr>
                <w:rFonts w:ascii="Times New Roman"/>
                <w:b/>
                <w:i w:val="false"/>
                <w:color w:val="000000"/>
                <w:sz w:val="20"/>
              </w:rPr>
              <w:t>2. Дара кәсіпкер, жекеше нотариус, жеке сот орындаушысы, адвокат, кәсіби медиатор болып табылмайтын салық төлеуші – жеке тұлғаның салық берешегі сомаларын өндіріп алу туралы сот бұйрығын шығару туралы өтініштер немесе талап қоюлар бойынша істерді қарау Қазақстан Республикасының азаматтық іс жүргізу заңнамасына сәйкес жүргізіледі.</w:t>
            </w:r>
          </w:p>
          <w:bookmarkEnd w:id="7597"/>
          <w:bookmarkStart w:name="z2563" w:id="7598"/>
          <w:p>
            <w:pPr>
              <w:spacing w:after="20"/>
              <w:ind w:left="20"/>
              <w:jc w:val="both"/>
            </w:pPr>
            <w:r>
              <w:rPr>
                <w:rFonts w:ascii="Times New Roman"/>
                <w:b w:val="false"/>
                <w:i w:val="false"/>
                <w:color w:val="000000"/>
                <w:sz w:val="20"/>
              </w:rPr>
              <w:t>
</w:t>
            </w:r>
            <w:r>
              <w:rPr>
                <w:rFonts w:ascii="Times New Roman"/>
                <w:b/>
                <w:i w:val="false"/>
                <w:color w:val="000000"/>
                <w:sz w:val="20"/>
              </w:rPr>
              <w:t>3. Дара кәсіпкер, жекеше нотариус, жеке сот орындаушысы, адвокат, кәсіби медиатор болып табылмайтын салық төлеуші жеке тұлғаның мүлкі есебінен салық берешегін өндіріп алуды атқарушылық iс жүргiзу органдары Қазақстан Республикасының атқарушылық iс жүргiзу және сот орындаушыларының мәртебесі туралы заңнамасында белгіленген тәртіппен жүзеге асырады.</w:t>
            </w:r>
          </w:p>
          <w:bookmarkEnd w:id="759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622-бап жаңа редакцияда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w:t>
            </w:r>
            <w:r>
              <w:br/>
            </w:r>
            <w:r>
              <w:rPr>
                <w:rFonts w:ascii="Times New Roman"/>
                <w:b w:val="false"/>
                <w:i w:val="false"/>
                <w:color w:val="000000"/>
                <w:sz w:val="20"/>
              </w:rPr>
              <w:t>
</w:t>
            </w:r>
          </w:p>
          <w:bookmarkStart w:name="z5267" w:id="7599"/>
          <w:p>
            <w:pPr>
              <w:spacing w:after="0"/>
              <w:ind w:left="0"/>
              <w:jc w:val="both"/>
            </w:pPr>
            <w:r>
              <w:rPr>
                <w:rFonts w:ascii="Times New Roman"/>
                <w:b/>
                <w:i w:val="false"/>
                <w:color w:val="000000"/>
              </w:rPr>
              <w:t xml:space="preserve"> 87-тарау. ІРІ САЛЫҚ ТӨЛЕУШІЛЕР МОНИТОРИНГІ</w:t>
            </w:r>
          </w:p>
          <w:bookmarkEnd w:id="7599"/>
          <w:bookmarkStart w:name="z5268" w:id="7600"/>
          <w:p>
            <w:pPr>
              <w:spacing w:after="0"/>
              <w:ind w:left="0"/>
              <w:jc w:val="both"/>
            </w:pPr>
            <w:r>
              <w:rPr>
                <w:rFonts w:ascii="Times New Roman"/>
                <w:b/>
                <w:i w:val="false"/>
                <w:color w:val="000000"/>
              </w:rPr>
              <w:t xml:space="preserve"> 623-бап. Жалпы ережелер </w:t>
            </w:r>
          </w:p>
          <w:bookmarkEnd w:id="7600"/>
          <w:bookmarkStart w:name="z5269" w:id="7601"/>
          <w:p>
            <w:pPr>
              <w:spacing w:after="20"/>
              <w:ind w:left="20"/>
              <w:jc w:val="both"/>
            </w:pPr>
            <w:r>
              <w:rPr>
                <w:rFonts w:ascii="Times New Roman"/>
                <w:b w:val="false"/>
                <w:i w:val="false"/>
                <w:color w:val="000000"/>
                <w:sz w:val="20"/>
              </w:rPr>
              <w:t>
</w:t>
            </w:r>
            <w:r>
              <w:rPr>
                <w:rFonts w:ascii="Times New Roman"/>
                <w:b/>
                <w:i w:val="false"/>
                <w:color w:val="000000"/>
                <w:sz w:val="20"/>
              </w:rPr>
              <w:t>1. Ірі салық төлеушілер мониторингі (бұдан әрі – осы тараудың мақсаты үшін - мониторинг) ірі салық төлеушілердің нақты салық салынатын базасын анықтау, Қазақстан Республикасының салық заңнамасының сақталуын және трансферттік баға белгілеу кезінде бақылауды жүзеге асыру мақсатында қолданылатын нарықтық бағаларды бақылау мақсатында олардың қаржылық-шаруашылық қызметін талдау жолымен жүзеге асырылады.</w:t>
            </w:r>
          </w:p>
          <w:bookmarkEnd w:id="7601"/>
          <w:bookmarkStart w:name="z5270" w:id="7602"/>
          <w:p>
            <w:pPr>
              <w:spacing w:after="20"/>
              <w:ind w:left="20"/>
              <w:jc w:val="both"/>
            </w:pPr>
            <w:r>
              <w:rPr>
                <w:rFonts w:ascii="Times New Roman"/>
                <w:b w:val="false"/>
                <w:i w:val="false"/>
                <w:color w:val="000000"/>
                <w:sz w:val="20"/>
              </w:rPr>
              <w:t>
</w:t>
            </w:r>
            <w:r>
              <w:rPr>
                <w:rFonts w:ascii="Times New Roman"/>
                <w:b/>
                <w:i w:val="false"/>
                <w:color w:val="000000"/>
                <w:sz w:val="20"/>
              </w:rPr>
              <w:t>2. Егер осы тармақта өзгеше белгіленбесе, мемлекеттік кәсіпорындарды қоспағанда, осы Кодекстің 99-бабында көзделген түзету есепке алынбағанда жылдық жиынтық табысы неғұрлым көп, бір мезгілде мынадай талаптарға сай келетін коммерциялық ұйымдар болып табылатын:</w:t>
            </w:r>
          </w:p>
          <w:bookmarkEnd w:id="7602"/>
          <w:p>
            <w:pPr>
              <w:spacing w:after="20"/>
              <w:ind w:left="20"/>
              <w:jc w:val="both"/>
            </w:pPr>
            <w:r>
              <w:rPr>
                <w:rFonts w:ascii="Times New Roman"/>
                <w:b w:val="false"/>
                <w:i w:val="false"/>
                <w:color w:val="000000"/>
                <w:sz w:val="20"/>
              </w:rPr>
              <w:t>
</w:t>
            </w:r>
            <w:r>
              <w:rPr>
                <w:rFonts w:ascii="Times New Roman"/>
                <w:b/>
                <w:i w:val="false"/>
                <w:color w:val="000000"/>
                <w:sz w:val="20"/>
              </w:rPr>
              <w:t>1) барлық активтерінің теңгерімдік құнының сомасы республикалық бюджет туралы заңда белгіленген және мониторингке жататын ірі салық төлеушілердің тізбесі бекітілуге жататын жылдың соңында қолданыста болатын айлық есептік көрсеткіштің кемінде 325000 еселенген мөлшерін құрайтын;</w:t>
            </w:r>
          </w:p>
          <w:p>
            <w:pPr>
              <w:spacing w:after="20"/>
              <w:ind w:left="20"/>
              <w:jc w:val="both"/>
            </w:pPr>
            <w:r>
              <w:rPr>
                <w:rFonts w:ascii="Times New Roman"/>
                <w:b w:val="false"/>
                <w:i w:val="false"/>
                <w:color w:val="000000"/>
                <w:sz w:val="20"/>
              </w:rPr>
              <w:t>
</w:t>
            </w:r>
            <w:r>
              <w:rPr>
                <w:rFonts w:ascii="Times New Roman"/>
                <w:b/>
                <w:i w:val="false"/>
                <w:color w:val="000000"/>
                <w:sz w:val="20"/>
              </w:rPr>
              <w:t>2) жұмыскерлерінің саны кемінде 250 адамды құрайтын ірі салық төлеушілер мониторингтеуге жатады.</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мақсаттары үшін:</w:t>
            </w:r>
          </w:p>
          <w:p>
            <w:pPr>
              <w:spacing w:after="20"/>
              <w:ind w:left="20"/>
              <w:jc w:val="both"/>
            </w:pPr>
            <w:r>
              <w:rPr>
                <w:rFonts w:ascii="Times New Roman"/>
                <w:b w:val="false"/>
                <w:i w:val="false"/>
                <w:color w:val="000000"/>
                <w:sz w:val="20"/>
              </w:rPr>
              <w:t>
</w:t>
            </w:r>
            <w:r>
              <w:rPr>
                <w:rFonts w:ascii="Times New Roman"/>
                <w:b/>
                <w:i w:val="false"/>
                <w:color w:val="000000"/>
                <w:sz w:val="20"/>
              </w:rPr>
              <w:t>1) осы Кодекстің 99-бабында көзделген түзетуді есепке алмағанда, жылдық жиынтық табыс мониторингке жататын ірі салық төлеушілер тізбесі бекітілуге жататын жылдың алдындағы салық кезеңі үшін корпоративтік табыс салығы бойынша декларация деректері негізінде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2) активтердің теңгерімдік құны мониторингке жататын ірі салық төлеушілер тізбесі бекітілуге жататын жылдың алдындағы жыл үшін жылдық қаржылық есептілік деректері негізінде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3) жұмыскерлерінің саны мониторингке жататын ірі салық төлеушілер тізбесі бекітілуге жататын жылдың бірінші тоқсанының соңғы айы үшін жеке табыс салығы және әлеуметтік салық бойынша декларацияның деректері негізінде айқындалады.</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тармақта белгіленген шарттардың сақталуына қарамастан:</w:t>
            </w:r>
          </w:p>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Үкіметі немесе құзыретті орган мен жер қойнауын пайдаланушы арасында 2009 жылғы 1 қаңтарға дейін жасалған және міндетті салық сараптамасынан өткен өнімді бөлу туралы келісімде (келісімшартта) көрсетілген, осы Кодекстің 99-бабында көзделген түзетуді есепке алмағанда, неғұрлым көп жиынтық жылдық табысқа ие және (немесе) көрсетілген келісімдерге (келісімшарттарға) сәйкес мұнай-газ конденсаты кен орнында қызметін жүзеге асыратын сенім білдірілген тұлға (оператор) және (немесе) жер қойнауын пайдаланушы (жер қойнауын пайдаланушылар);</w:t>
            </w:r>
          </w:p>
          <w:p>
            <w:pPr>
              <w:spacing w:after="20"/>
              <w:ind w:left="20"/>
              <w:jc w:val="both"/>
            </w:pPr>
            <w:r>
              <w:rPr>
                <w:rFonts w:ascii="Times New Roman"/>
                <w:b w:val="false"/>
                <w:i w:val="false"/>
                <w:color w:val="000000"/>
                <w:sz w:val="20"/>
              </w:rPr>
              <w:t>
</w:t>
            </w:r>
            <w:r>
              <w:rPr>
                <w:rFonts w:ascii="Times New Roman"/>
                <w:b/>
                <w:i w:val="false"/>
                <w:color w:val="000000"/>
                <w:sz w:val="20"/>
              </w:rPr>
              <w:t>2) ірі салық төлеушілер тізбесі қолданысқа енгізілген жылдың алдындағы жылдың 1 қазанында мониторингке жататын жер қойнауын пайдаланушы мынадай:</w:t>
            </w:r>
          </w:p>
          <w:p>
            <w:pPr>
              <w:spacing w:after="20"/>
              <w:ind w:left="20"/>
              <w:jc w:val="both"/>
            </w:pPr>
            <w:r>
              <w:rPr>
                <w:rFonts w:ascii="Times New Roman"/>
                <w:b w:val="false"/>
                <w:i w:val="false"/>
                <w:color w:val="000000"/>
                <w:sz w:val="20"/>
              </w:rPr>
              <w:t>
</w:t>
            </w:r>
            <w:r>
              <w:rPr>
                <w:rFonts w:ascii="Times New Roman"/>
                <w:b/>
                <w:i w:val="false"/>
                <w:color w:val="000000"/>
                <w:sz w:val="20"/>
              </w:rPr>
              <w:t>кең таралған пайдалы қазбаларды және жерасты суларын барлауға, өндіруге арналған келісімшарттарды қоспағанда, жер қойнауын пайдаланушымен пайдалы қазбаларды барлауға, өндіруге, бірлескен барлау мен өндіруге арналған келісімшарт жасалған;</w:t>
            </w:r>
          </w:p>
          <w:p>
            <w:pPr>
              <w:spacing w:after="20"/>
              <w:ind w:left="20"/>
              <w:jc w:val="both"/>
            </w:pPr>
            <w:r>
              <w:rPr>
                <w:rFonts w:ascii="Times New Roman"/>
                <w:b w:val="false"/>
                <w:i w:val="false"/>
                <w:color w:val="000000"/>
                <w:sz w:val="20"/>
              </w:rPr>
              <w:t>
</w:t>
            </w:r>
            <w:r>
              <w:rPr>
                <w:rFonts w:ascii="Times New Roman"/>
                <w:b/>
                <w:i w:val="false"/>
                <w:color w:val="000000"/>
                <w:sz w:val="20"/>
              </w:rPr>
              <w:t>жер қойнауын пайдаланушы өңірлік даму жөніндегі уәкілетті орган бекітетін тізбеге сәйкес қала құраушы заңды тұлғалар санатына жатқызылған, шарттарға сәйкес келетін жер қойнауын пайдаланушы ірі салық төлеушілер мониторингіне жатады.</w:t>
            </w:r>
          </w:p>
          <w:bookmarkStart w:name="z8536" w:id="7603"/>
          <w:p>
            <w:pPr>
              <w:spacing w:after="20"/>
              <w:ind w:left="20"/>
              <w:jc w:val="both"/>
            </w:pPr>
            <w:r>
              <w:rPr>
                <w:rFonts w:ascii="Times New Roman"/>
                <w:b w:val="false"/>
                <w:i w:val="false"/>
                <w:color w:val="000000"/>
                <w:sz w:val="20"/>
              </w:rPr>
              <w:t>
</w:t>
            </w:r>
            <w:r>
              <w:rPr>
                <w:rFonts w:ascii="Times New Roman"/>
                <w:b/>
                <w:i w:val="false"/>
                <w:color w:val="000000"/>
                <w:sz w:val="20"/>
              </w:rPr>
              <w:t>2-1. Мониторингке жататын ірі салық төлеушілер тізбесіне:</w:t>
            </w:r>
          </w:p>
          <w:bookmarkEnd w:id="7603"/>
          <w:p>
            <w:pPr>
              <w:spacing w:after="20"/>
              <w:ind w:left="20"/>
              <w:jc w:val="both"/>
            </w:pPr>
            <w:r>
              <w:rPr>
                <w:rFonts w:ascii="Times New Roman"/>
                <w:b w:val="false"/>
                <w:i w:val="false"/>
                <w:color w:val="000000"/>
                <w:sz w:val="20"/>
              </w:rPr>
              <w:t>
</w:t>
            </w:r>
            <w:r>
              <w:rPr>
                <w:rFonts w:ascii="Times New Roman"/>
                <w:b/>
                <w:i w:val="false"/>
                <w:color w:val="000000"/>
                <w:sz w:val="20"/>
              </w:rPr>
              <w:t>1) осы баптың 2-тармағының бірінші бөлігінде белгіленген шарттарға сәйкес келетін ірі салық төлеушілердің ішінен, осы Кодекстің 99-бабында көзделген түзетуді есепке алмағанда, неғұрлым көп жиынтық жылдық табысқа ие алғашқы үш жүз ірі салық төлеуші;</w:t>
            </w:r>
          </w:p>
          <w:p>
            <w:pPr>
              <w:spacing w:after="20"/>
              <w:ind w:left="20"/>
              <w:jc w:val="both"/>
            </w:pPr>
            <w:r>
              <w:rPr>
                <w:rFonts w:ascii="Times New Roman"/>
                <w:b w:val="false"/>
                <w:i w:val="false"/>
                <w:color w:val="000000"/>
                <w:sz w:val="20"/>
              </w:rPr>
              <w:t>
</w:t>
            </w:r>
            <w:r>
              <w:rPr>
                <w:rFonts w:ascii="Times New Roman"/>
                <w:b/>
                <w:i w:val="false"/>
                <w:color w:val="000000"/>
                <w:sz w:val="20"/>
              </w:rPr>
              <w:t>2) осы баптың 2-тармағының үшінші бөлігінде көрсетілген салық төлеушілер кіреді.</w:t>
            </w:r>
          </w:p>
          <w:bookmarkStart w:name="z5271" w:id="7604"/>
          <w:p>
            <w:pPr>
              <w:spacing w:after="20"/>
              <w:ind w:left="20"/>
              <w:jc w:val="both"/>
            </w:pPr>
            <w:r>
              <w:rPr>
                <w:rFonts w:ascii="Times New Roman"/>
                <w:b w:val="false"/>
                <w:i w:val="false"/>
                <w:color w:val="000000"/>
                <w:sz w:val="20"/>
              </w:rPr>
              <w:t>
</w:t>
            </w:r>
            <w:r>
              <w:rPr>
                <w:rFonts w:ascii="Times New Roman"/>
                <w:b/>
                <w:i w:val="false"/>
                <w:color w:val="000000"/>
                <w:sz w:val="20"/>
              </w:rPr>
              <w:t>3. Мониторингке жататын ірі салық төлеушілер тізбесі, көрсетілген тізбе қолданысқа енгізілетін жылдың алдындағы жылдың 1 қазанындағы жағдай бойынша ұсынылған салықтық есептілік деректерінің негізінде қалыптастырылады және оны Қазақстан Республикасының Үкіметі көрсетілген тізбе қолданысқа енгізілетін жылдың алдындағы жылдың 15 желтоқсанынан кешіктірмей бекітеді.</w:t>
            </w:r>
          </w:p>
          <w:bookmarkEnd w:id="7604"/>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мониторингке жататын ірі салық төлеушілердің тізбесін қолданысқа енгізер жылдың алдындағы жылдың 1 қарашасындағы жағдай бойынша осы баптың 2-тармағында белгіленген талаптарға сай келетін салық төлеуші таратылу алдында тұрса, мұндай салық төлеуші бұл тізбеге енгізілуге жатпайды.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Мониторингке жататын ірі салық төлеушілердің бекітілген </w:t>
            </w:r>
            <w:r>
              <w:rPr>
                <w:rFonts w:ascii="Times New Roman"/>
                <w:b/>
                <w:i w:val="false"/>
                <w:color w:val="000000"/>
                <w:sz w:val="20"/>
              </w:rPr>
              <w:t>тізбесі</w:t>
            </w:r>
            <w:r>
              <w:rPr>
                <w:rFonts w:ascii="Times New Roman"/>
                <w:b/>
                <w:i w:val="false"/>
                <w:color w:val="000000"/>
                <w:sz w:val="20"/>
              </w:rPr>
              <w:t xml:space="preserve"> оны бекіткен жылдан кейінгі жылдың 1 қаңтарынан кейін қолданысқа енгізіледі. </w:t>
            </w:r>
          </w:p>
          <w:p>
            <w:pPr>
              <w:spacing w:after="20"/>
              <w:ind w:left="20"/>
              <w:jc w:val="both"/>
            </w:pPr>
            <w:r>
              <w:rPr>
                <w:rFonts w:ascii="Times New Roman"/>
                <w:b w:val="false"/>
                <w:i w:val="false"/>
                <w:color w:val="000000"/>
                <w:sz w:val="20"/>
              </w:rPr>
              <w:t>
</w:t>
            </w:r>
            <w:r>
              <w:rPr>
                <w:rFonts w:ascii="Times New Roman"/>
                <w:b/>
                <w:i w:val="false"/>
                <w:color w:val="000000"/>
                <w:sz w:val="20"/>
              </w:rPr>
              <w:t>Мониторингке жататын ірі салық төлеушілердің бекітілген тізбесі қолданысқа енгізілген күннен бастап екі жыл бойына қолданыста болады және осы кезең ішінде қайта қаралуға жатпайды.</w:t>
            </w:r>
          </w:p>
          <w:bookmarkStart w:name="z5272" w:id="7605"/>
          <w:p>
            <w:pPr>
              <w:spacing w:after="20"/>
              <w:ind w:left="20"/>
              <w:jc w:val="both"/>
            </w:pPr>
            <w:r>
              <w:rPr>
                <w:rFonts w:ascii="Times New Roman"/>
                <w:b w:val="false"/>
                <w:i w:val="false"/>
                <w:color w:val="000000"/>
                <w:sz w:val="20"/>
              </w:rPr>
              <w:t>
</w:t>
            </w:r>
            <w:r>
              <w:rPr>
                <w:rFonts w:ascii="Times New Roman"/>
                <w:b/>
                <w:i w:val="false"/>
                <w:color w:val="000000"/>
                <w:sz w:val="20"/>
              </w:rPr>
              <w:t xml:space="preserve">4. Мониторингке жататын ірі салық төлеуші қайта ұйымдастырылған жағдайда оның құқық мирасқоры (құқық мирасқорлары) мониторингке жататын ірі салық төлеушілердің келесі тізбесі қолданысқа енгізілгенге дейін мониторингке жатады. </w:t>
            </w:r>
          </w:p>
          <w:bookmarkEnd w:id="7605"/>
          <w:bookmarkStart w:name="z5273" w:id="7606"/>
          <w:p>
            <w:pPr>
              <w:spacing w:after="20"/>
              <w:ind w:left="20"/>
              <w:jc w:val="both"/>
            </w:pPr>
            <w:r>
              <w:rPr>
                <w:rFonts w:ascii="Times New Roman"/>
                <w:b w:val="false"/>
                <w:i w:val="false"/>
                <w:color w:val="000000"/>
                <w:sz w:val="20"/>
              </w:rPr>
              <w:t>
</w:t>
            </w:r>
            <w:r>
              <w:rPr>
                <w:rFonts w:ascii="Times New Roman"/>
                <w:b/>
                <w:i w:val="false"/>
                <w:color w:val="000000"/>
                <w:sz w:val="20"/>
              </w:rPr>
              <w:t>5. Мониторингке жататын ірі салық төлеуші таратылған жағдайда, сондай-ақ оны банкрот деп тану туралы сот шешімі күшіне енгізілген күннен бастап аталған салық төлеуші мониторингке жататын ірі салық төлеушілер тізбесінен шығарып тасталған деп танылады.</w:t>
            </w:r>
          </w:p>
          <w:bookmarkEnd w:id="760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623-бапқа өзгерістер енгізілді - ҚР 2009.11.16 </w:t>
            </w:r>
            <w:r>
              <w:rPr>
                <w:rFonts w:ascii="Times New Roman"/>
                <w:b w:val="false"/>
                <w:i w:val="false"/>
                <w:color w:val="000000"/>
                <w:sz w:val="20"/>
              </w:rPr>
              <w:t>№ 200-IV</w:t>
            </w:r>
            <w:r>
              <w:rPr>
                <w:rFonts w:ascii="Times New Roman"/>
                <w:b w:val="false"/>
                <w:i w:val="false"/>
                <w:color w:val="ff0000"/>
                <w:sz w:val="20"/>
              </w:rPr>
              <w:t xml:space="preserve"> (2011.01.01 бастап қолданысқа енгізіледі), 2012.12.26 </w:t>
            </w:r>
            <w:r>
              <w:rPr>
                <w:rFonts w:ascii="Times New Roman"/>
                <w:b w:val="false"/>
                <w:i w:val="false"/>
                <w:color w:val="000000"/>
                <w:sz w:val="20"/>
              </w:rPr>
              <w:t>№ 61-V</w:t>
            </w:r>
            <w:r>
              <w:rPr>
                <w:rFonts w:ascii="Times New Roman"/>
                <w:b w:val="false"/>
                <w:i w:val="false"/>
                <w:color w:val="ff0000"/>
                <w:sz w:val="20"/>
              </w:rPr>
              <w:t xml:space="preserve"> (2012.01.01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274" w:id="7607"/>
          <w:p>
            <w:pPr>
              <w:spacing w:after="0"/>
              <w:ind w:left="0"/>
              <w:jc w:val="both"/>
            </w:pPr>
            <w:r>
              <w:rPr>
                <w:rFonts w:ascii="Times New Roman"/>
                <w:b/>
                <w:i w:val="false"/>
                <w:color w:val="000000"/>
              </w:rPr>
              <w:t xml:space="preserve"> 624-бап. Мониторинг бойынша есептілікті ұсыну тәртібі мен мерзімі</w:t>
            </w:r>
          </w:p>
          <w:bookmarkEnd w:id="7607"/>
          <w:bookmarkStart w:name="z5275" w:id="7608"/>
          <w:p>
            <w:pPr>
              <w:spacing w:after="20"/>
              <w:ind w:left="20"/>
              <w:jc w:val="both"/>
            </w:pPr>
            <w:r>
              <w:rPr>
                <w:rFonts w:ascii="Times New Roman"/>
                <w:b w:val="false"/>
                <w:i w:val="false"/>
                <w:color w:val="000000"/>
                <w:sz w:val="20"/>
              </w:rPr>
              <w:t>
</w:t>
            </w:r>
            <w:r>
              <w:rPr>
                <w:rFonts w:ascii="Times New Roman"/>
                <w:b/>
                <w:i w:val="false"/>
                <w:color w:val="000000"/>
                <w:sz w:val="20"/>
              </w:rPr>
              <w:t xml:space="preserve">1. Мониторингке жататын ірі салық төлеушілер мониторинг бойынша есептілікті осы Кодекстiң 77-бабының 4-2-тармағында белгіленген салық тіркелімдері түрінде ұсынады. </w:t>
            </w:r>
          </w:p>
          <w:bookmarkEnd w:id="7608"/>
          <w:bookmarkStart w:name="z5276" w:id="7609"/>
          <w:p>
            <w:pPr>
              <w:spacing w:after="20"/>
              <w:ind w:left="20"/>
              <w:jc w:val="both"/>
            </w:pPr>
            <w:r>
              <w:rPr>
                <w:rFonts w:ascii="Times New Roman"/>
                <w:b w:val="false"/>
                <w:i w:val="false"/>
                <w:color w:val="000000"/>
                <w:sz w:val="20"/>
              </w:rPr>
              <w:t>
</w:t>
            </w:r>
            <w:r>
              <w:rPr>
                <w:rFonts w:ascii="Times New Roman"/>
                <w:b/>
                <w:i w:val="false"/>
                <w:color w:val="000000"/>
                <w:sz w:val="20"/>
              </w:rPr>
              <w:t>2. Мониторингке жататын ірі салық төлеушілер мониторинг бойынша есептілікті мынадай мерзімдерде:</w:t>
            </w:r>
          </w:p>
          <w:bookmarkEnd w:id="7609"/>
          <w:bookmarkStart w:name="z5277" w:id="7610"/>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тармақтың 2) және 3) тармақшаларында көрсетілгенді қоспағанда, осы баптың 1-тармағында көрсетілген мониторинг бойынша есептілікті уәкілетті орган </w:t>
            </w:r>
            <w:r>
              <w:rPr>
                <w:rFonts w:ascii="Times New Roman"/>
                <w:b/>
                <w:i w:val="false"/>
                <w:color w:val="000000"/>
                <w:sz w:val="20"/>
              </w:rPr>
              <w:t>бекіткен</w:t>
            </w:r>
            <w:r>
              <w:rPr>
                <w:rFonts w:ascii="Times New Roman"/>
                <w:b/>
                <w:i w:val="false"/>
                <w:color w:val="000000"/>
                <w:sz w:val="20"/>
              </w:rPr>
              <w:t xml:space="preserve"> тәртіппен тоқсан сайын есепті салық кезеңінен кейінгі екінші айдың 15-күнінен кешіктірмей;</w:t>
            </w:r>
          </w:p>
          <w:bookmarkEnd w:id="7610"/>
          <w:bookmarkStart w:name="z5278" w:id="7611"/>
          <w:p>
            <w:pPr>
              <w:spacing w:after="20"/>
              <w:ind w:left="20"/>
              <w:jc w:val="both"/>
            </w:pPr>
            <w:r>
              <w:rPr>
                <w:rFonts w:ascii="Times New Roman"/>
                <w:b w:val="false"/>
                <w:i w:val="false"/>
                <w:color w:val="000000"/>
                <w:sz w:val="20"/>
              </w:rPr>
              <w:t>
</w:t>
            </w:r>
            <w:r>
              <w:rPr>
                <w:rFonts w:ascii="Times New Roman"/>
                <w:b/>
                <w:i w:val="false"/>
                <w:color w:val="000000"/>
                <w:sz w:val="20"/>
              </w:rPr>
              <w:t>2) корпоративтік табыс салығы және үстеме пайда салығы бойынша салық тіркелімдері түріндегі мониторинг бойынша есептілікті уәкілетті орган бекіткен тәртіппен жыл сайын есепті салық кезеңінен кейінгі жылдың 31 наурызынан кешіктірмей;</w:t>
            </w:r>
          </w:p>
          <w:bookmarkEnd w:id="7611"/>
          <w:bookmarkStart w:name="z5279" w:id="7612"/>
          <w:p>
            <w:pPr>
              <w:spacing w:after="20"/>
              <w:ind w:left="20"/>
              <w:jc w:val="both"/>
            </w:pPr>
            <w:r>
              <w:rPr>
                <w:rFonts w:ascii="Times New Roman"/>
                <w:b w:val="false"/>
                <w:i w:val="false"/>
                <w:color w:val="000000"/>
                <w:sz w:val="20"/>
              </w:rPr>
              <w:t>
</w:t>
            </w:r>
            <w:r>
              <w:rPr>
                <w:rFonts w:ascii="Times New Roman"/>
                <w:b/>
                <w:i w:val="false"/>
                <w:color w:val="000000"/>
                <w:sz w:val="20"/>
              </w:rPr>
              <w:t xml:space="preserve">3) алдағы күнтізбелік жылға қаржы-шаруашылық қызметтің жоспарланатын көрсеткіштері туралы мониторинг бойынша есептілік ағымдағы күнтізбелік жылдың 1 желтоқсанына дейін ұсынады. </w:t>
            </w:r>
          </w:p>
          <w:bookmarkEnd w:id="7612"/>
          <w:bookmarkStart w:name="z5280" w:id="7613"/>
          <w:p>
            <w:pPr>
              <w:spacing w:after="20"/>
              <w:ind w:left="20"/>
              <w:jc w:val="both"/>
            </w:pPr>
            <w:r>
              <w:rPr>
                <w:rFonts w:ascii="Times New Roman"/>
                <w:b w:val="false"/>
                <w:i w:val="false"/>
                <w:color w:val="000000"/>
                <w:sz w:val="20"/>
              </w:rPr>
              <w:t>
</w:t>
            </w:r>
            <w:r>
              <w:rPr>
                <w:rFonts w:ascii="Times New Roman"/>
                <w:b/>
                <w:i w:val="false"/>
                <w:color w:val="000000"/>
                <w:sz w:val="20"/>
              </w:rPr>
              <w:t>Ағымдағы күнтізбелік жылға қаржы-шаруашылық қызметтің жоспарланатын көрсеткіштері туралы мониторинг бойынша есептілік мұндай жоспарланатын көрсеткіштердің өзгерістері ескеріле отырып, осындай ағымдағы күнтізбелік жылдың 15 сәуірінен, 15 шілдесінен және 15 қазанынан кешіктірілмей ұсынылады.</w:t>
            </w:r>
          </w:p>
          <w:bookmarkEnd w:id="7613"/>
          <w:bookmarkStart w:name="z5281" w:id="7614"/>
          <w:p>
            <w:pPr>
              <w:spacing w:after="20"/>
              <w:ind w:left="20"/>
              <w:jc w:val="both"/>
            </w:pPr>
            <w:r>
              <w:rPr>
                <w:rFonts w:ascii="Times New Roman"/>
                <w:b w:val="false"/>
                <w:i w:val="false"/>
                <w:color w:val="000000"/>
                <w:sz w:val="20"/>
              </w:rPr>
              <w:t>
</w:t>
            </w:r>
            <w:r>
              <w:rPr>
                <w:rFonts w:ascii="Times New Roman"/>
                <w:b/>
                <w:i w:val="false"/>
                <w:color w:val="000000"/>
                <w:sz w:val="20"/>
              </w:rPr>
              <w:t xml:space="preserve">Мониторингке жататын ірі салық төлеушілер </w:t>
            </w:r>
            <w:r>
              <w:rPr>
                <w:rFonts w:ascii="Times New Roman"/>
                <w:b/>
                <w:i w:val="false"/>
                <w:color w:val="000000"/>
                <w:sz w:val="20"/>
              </w:rPr>
              <w:t>тізбесіне</w:t>
            </w:r>
            <w:r>
              <w:rPr>
                <w:rFonts w:ascii="Times New Roman"/>
                <w:b/>
                <w:i w:val="false"/>
                <w:color w:val="000000"/>
                <w:sz w:val="20"/>
              </w:rPr>
              <w:t xml:space="preserve"> жаңадан енгізілген ірі салық төлеуші ағымдағы күнтiзбелiк жылға арналған қаржы-шаруашылық қызметінiң жоспарланатын көрсеткiштерi туралы мониторинг бойынша бастапқы есептілікті осындай тiзбе қолданысқа енгiзілетін күннен бастап күнтiзбелiк 30 күннен кешiктiрмей ұсынады. Ағымдағы және алдағы күнтiзбелiк жылдарға арналған қаржы-шаруашылық қызметінiң жоспарланатын көрсеткiштерi туралы мониторинг бойынша келесі есептілік осы баптың ережелеріне сәйкес ұсынылады.</w:t>
            </w:r>
          </w:p>
          <w:bookmarkEnd w:id="7614"/>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5-тармақтың бірінші абзацына өзгеріс енгізу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val="false"/>
                <w:i w:val="false"/>
                <w:color w:val="ff0000"/>
                <w:sz w:val="20"/>
              </w:rPr>
              <w:t xml:space="preserve">Ескерту. 624-бап жаңа редакцияда - ҚР 03.12.2015 </w:t>
            </w:r>
            <w:r>
              <w:rPr>
                <w:rFonts w:ascii="Times New Roman"/>
                <w:b w:val="false"/>
                <w:i w:val="false"/>
                <w:color w:val="000000"/>
                <w:sz w:val="20"/>
              </w:rPr>
              <w:t>№ 432-V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7844" w:id="7615"/>
          <w:p>
            <w:pPr>
              <w:spacing w:after="0"/>
              <w:ind w:left="0"/>
              <w:jc w:val="both"/>
            </w:pPr>
            <w:r>
              <w:rPr>
                <w:rFonts w:ascii="Times New Roman"/>
                <w:b/>
                <w:i w:val="false"/>
                <w:color w:val="000000"/>
              </w:rPr>
              <w:t xml:space="preserve"> 624-1-бап. Мониторинг жүргізу тәртібі</w:t>
            </w:r>
          </w:p>
          <w:bookmarkEnd w:id="7615"/>
          <w:bookmarkStart w:name="z5282" w:id="7616"/>
          <w:p>
            <w:pPr>
              <w:spacing w:after="20"/>
              <w:ind w:left="20"/>
              <w:jc w:val="both"/>
            </w:pPr>
            <w:r>
              <w:rPr>
                <w:rFonts w:ascii="Times New Roman"/>
                <w:b w:val="false"/>
                <w:i w:val="false"/>
                <w:color w:val="000000"/>
                <w:sz w:val="20"/>
              </w:rPr>
              <w:t>
</w:t>
            </w:r>
            <w:r>
              <w:rPr>
                <w:rFonts w:ascii="Times New Roman"/>
                <w:b/>
                <w:i w:val="false"/>
                <w:color w:val="000000"/>
                <w:sz w:val="20"/>
              </w:rPr>
              <w:t>1. Мониторинг жүргізу барысында уәкілетті орган мониторингке жататын ірі салық төлеушілерден салықтардың дұрыс есептелуiн және салық және бюджетке төленетін басқа да міндетті төлемдерді төлеудiң (ұстап қалу және аудару) уақтылығын растайтын құжаттарды, сондай-ақ салық төлеушiнің (салық агентінің), оның еншiлес ұйымдарының қаржылық есептiлiгiн қоса алғанда, қаржылық есептiлiгін табыс етуін талап етуге құқылы.</w:t>
            </w:r>
          </w:p>
          <w:bookmarkEnd w:id="7616"/>
          <w:bookmarkStart w:name="z5283" w:id="7617"/>
          <w:p>
            <w:pPr>
              <w:spacing w:after="20"/>
              <w:ind w:left="20"/>
              <w:jc w:val="both"/>
            </w:pPr>
            <w:r>
              <w:rPr>
                <w:rFonts w:ascii="Times New Roman"/>
                <w:b w:val="false"/>
                <w:i w:val="false"/>
                <w:color w:val="000000"/>
                <w:sz w:val="20"/>
              </w:rPr>
              <w:t>
</w:t>
            </w:r>
            <w:r>
              <w:rPr>
                <w:rFonts w:ascii="Times New Roman"/>
                <w:b/>
                <w:i w:val="false"/>
                <w:color w:val="000000"/>
                <w:sz w:val="20"/>
              </w:rPr>
              <w:t>Бұл ретте, осы талап мониторингке жататын iрi салық төлеушiлер талапты тапсырған күннен кейінгi күннен бастап күнтiзбелiк отыз күн ішінде орындалуға тиіс.</w:t>
            </w:r>
          </w:p>
          <w:bookmarkEnd w:id="7617"/>
          <w:bookmarkStart w:name="z5284" w:id="7618"/>
          <w:p>
            <w:pPr>
              <w:spacing w:after="20"/>
              <w:ind w:left="20"/>
              <w:jc w:val="both"/>
            </w:pPr>
            <w:r>
              <w:rPr>
                <w:rFonts w:ascii="Times New Roman"/>
                <w:b w:val="false"/>
                <w:i w:val="false"/>
                <w:color w:val="000000"/>
                <w:sz w:val="20"/>
              </w:rPr>
              <w:t>
</w:t>
            </w:r>
            <w:r>
              <w:rPr>
                <w:rFonts w:ascii="Times New Roman"/>
                <w:b/>
                <w:i w:val="false"/>
                <w:color w:val="000000"/>
                <w:sz w:val="20"/>
              </w:rPr>
              <w:t>2. Мониторинг нәтижелерi бойынша бұзушылықтар мен алшақтықтар анықталған жағдайда уәкiлеттi орган ол туралы мониторингке жататын iрi салық төлеушiге хабарлайды.</w:t>
            </w:r>
          </w:p>
          <w:bookmarkEnd w:id="7618"/>
          <w:bookmarkStart w:name="z5285" w:id="7619"/>
          <w:p>
            <w:pPr>
              <w:spacing w:after="20"/>
              <w:ind w:left="20"/>
              <w:jc w:val="both"/>
            </w:pPr>
            <w:r>
              <w:rPr>
                <w:rFonts w:ascii="Times New Roman"/>
                <w:b w:val="false"/>
                <w:i w:val="false"/>
                <w:color w:val="000000"/>
                <w:sz w:val="20"/>
              </w:rPr>
              <w:t>
</w:t>
            </w:r>
            <w:r>
              <w:rPr>
                <w:rFonts w:ascii="Times New Roman"/>
                <w:b/>
                <w:i w:val="false"/>
                <w:color w:val="000000"/>
                <w:sz w:val="20"/>
              </w:rPr>
              <w:t>Бұл ретте мониторингке жататын iрi салық төлеушi осындай хабарлама тапсырылған (алынған) күннен кейінгі күннен бастап күнтiзбелiк он бес күн ішінде жазбаша түсiндiрмені ұсынуға мiндеттi.</w:t>
            </w:r>
          </w:p>
          <w:bookmarkEnd w:id="7619"/>
          <w:bookmarkStart w:name="z5286" w:id="7620"/>
          <w:p>
            <w:pPr>
              <w:spacing w:after="20"/>
              <w:ind w:left="20"/>
              <w:jc w:val="both"/>
            </w:pPr>
            <w:r>
              <w:rPr>
                <w:rFonts w:ascii="Times New Roman"/>
                <w:b w:val="false"/>
                <w:i w:val="false"/>
                <w:color w:val="000000"/>
                <w:sz w:val="20"/>
              </w:rPr>
              <w:t>
</w:t>
            </w:r>
            <w:r>
              <w:rPr>
                <w:rFonts w:ascii="Times New Roman"/>
                <w:b/>
                <w:i w:val="false"/>
                <w:color w:val="000000"/>
                <w:sz w:val="20"/>
              </w:rPr>
              <w:t>Ұсынылған түсiндiрумен келіспеген жағдайда, уәкілетті орган қосымша құжаттар мен түсiндiрулерді ұсына отырып, туындаған мәселелерді талқылау үшiн мониторингке жататын осындай iрi салық төлеушiні шақыруға құқылы.</w:t>
            </w:r>
          </w:p>
          <w:bookmarkEnd w:id="7620"/>
          <w:bookmarkStart w:name="z5287" w:id="7621"/>
          <w:p>
            <w:pPr>
              <w:spacing w:after="20"/>
              <w:ind w:left="20"/>
              <w:jc w:val="both"/>
            </w:pPr>
            <w:r>
              <w:rPr>
                <w:rFonts w:ascii="Times New Roman"/>
                <w:b w:val="false"/>
                <w:i w:val="false"/>
                <w:color w:val="000000"/>
                <w:sz w:val="20"/>
              </w:rPr>
              <w:t>
</w:t>
            </w:r>
            <w:r>
              <w:rPr>
                <w:rFonts w:ascii="Times New Roman"/>
                <w:b/>
                <w:i w:val="false"/>
                <w:color w:val="000000"/>
                <w:sz w:val="20"/>
              </w:rPr>
              <w:t xml:space="preserve">Мониторинг нәтижелерiн қарау қорытындылары бойынша уәкiлеттi орган жазбаша түрде уәжделген шешім шығарады, ол шығарылған сәттен бастап екі жұмыс күні ішінде мониторингке жататын iрi салық төлеушiге жолданады. </w:t>
            </w:r>
          </w:p>
          <w:bookmarkEnd w:id="7621"/>
          <w:bookmarkStart w:name="z5288" w:id="7622"/>
          <w:p>
            <w:pPr>
              <w:spacing w:after="20"/>
              <w:ind w:left="20"/>
              <w:jc w:val="both"/>
            </w:pPr>
            <w:r>
              <w:rPr>
                <w:rFonts w:ascii="Times New Roman"/>
                <w:b w:val="false"/>
                <w:i w:val="false"/>
                <w:color w:val="000000"/>
                <w:sz w:val="20"/>
              </w:rPr>
              <w:t>
</w:t>
            </w:r>
            <w:r>
              <w:rPr>
                <w:rFonts w:ascii="Times New Roman"/>
                <w:b/>
                <w:i w:val="false"/>
                <w:color w:val="000000"/>
                <w:sz w:val="20"/>
              </w:rPr>
              <w:t>Уәжделген шешіммен келiсу туралы хабарламаны мониторингке жататын iрi салық төлеушi оны алған күнiнен бастап күнтiзбелiк бес күн ішінде ұсынады.</w:t>
            </w:r>
          </w:p>
          <w:bookmarkEnd w:id="762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87-тарау 624-1-баппен толықтырылды - ҚР 03.12.2015 </w:t>
            </w:r>
            <w:r>
              <w:rPr>
                <w:rFonts w:ascii="Times New Roman"/>
                <w:b w:val="false"/>
                <w:i w:val="false"/>
                <w:color w:val="000000"/>
                <w:sz w:val="20"/>
              </w:rPr>
              <w:t>№ 432-V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5300" w:id="7623"/>
          <w:p>
            <w:pPr>
              <w:spacing w:after="0"/>
              <w:ind w:left="0"/>
              <w:jc w:val="both"/>
            </w:pPr>
            <w:r>
              <w:rPr>
                <w:rFonts w:ascii="Times New Roman"/>
                <w:b/>
                <w:i w:val="false"/>
                <w:color w:val="000000"/>
              </w:rPr>
              <w:t xml:space="preserve"> 88-тарау. ТӘУЕКЕЛДЕРДІ БАСҚАРУ ЖҮЙЕСІ</w:t>
            </w:r>
          </w:p>
          <w:bookmarkEnd w:id="7623"/>
          <w:bookmarkStart w:name="z5301" w:id="7624"/>
          <w:p>
            <w:pPr>
              <w:spacing w:after="0"/>
              <w:ind w:left="0"/>
              <w:jc w:val="both"/>
            </w:pPr>
            <w:r>
              <w:rPr>
                <w:rFonts w:ascii="Times New Roman"/>
                <w:b/>
                <w:i w:val="false"/>
                <w:color w:val="000000"/>
              </w:rPr>
              <w:t xml:space="preserve"> 625-бап. Жалпы ережелер </w:t>
            </w:r>
          </w:p>
          <w:bookmarkEnd w:id="7624"/>
          <w:bookmarkStart w:name="z5302" w:id="7625"/>
          <w:p>
            <w:pPr>
              <w:spacing w:after="20"/>
              <w:ind w:left="20"/>
              <w:jc w:val="both"/>
            </w:pPr>
            <w:r>
              <w:rPr>
                <w:rFonts w:ascii="Times New Roman"/>
                <w:b w:val="false"/>
                <w:i w:val="false"/>
                <w:color w:val="000000"/>
                <w:sz w:val="20"/>
              </w:rPr>
              <w:t>
</w:t>
            </w:r>
            <w:r>
              <w:rPr>
                <w:rFonts w:ascii="Times New Roman"/>
                <w:b/>
                <w:i w:val="false"/>
                <w:color w:val="000000"/>
                <w:sz w:val="20"/>
              </w:rPr>
              <w:t xml:space="preserve">1. Тәуекелдерді басқару жүйесі тәуекелдерді бағалауға негізделген және тәуекелді анықтау және алдын алу мақсатында салық органдары әзірлейтін және (немесе) қолданатын шараларды қамтиды. Тәуекелдерді бағалау нәтижелері негізінде салық бақылауының нысандарын саралап қолдану жүзеге асырылады. </w:t>
            </w:r>
          </w:p>
          <w:bookmarkEnd w:id="7625"/>
          <w:bookmarkStart w:name="z5303" w:id="7626"/>
          <w:p>
            <w:pPr>
              <w:spacing w:after="20"/>
              <w:ind w:left="20"/>
              <w:jc w:val="both"/>
            </w:pPr>
            <w:r>
              <w:rPr>
                <w:rFonts w:ascii="Times New Roman"/>
                <w:b w:val="false"/>
                <w:i w:val="false"/>
                <w:color w:val="000000"/>
                <w:sz w:val="20"/>
              </w:rPr>
              <w:t>
</w:t>
            </w:r>
            <w:r>
              <w:rPr>
                <w:rFonts w:ascii="Times New Roman"/>
                <w:b/>
                <w:i w:val="false"/>
                <w:color w:val="000000"/>
                <w:sz w:val="20"/>
              </w:rPr>
              <w:t xml:space="preserve">2. Тәуекел – салық төлеушінің (салық агентінің) мемлекетке нұқсан келтіретін және (немесе) нұқсан келтіруі мүмкін салық міндеттемесін орындамау және (немесе) толық орындамау ықтималдығы. </w:t>
            </w:r>
          </w:p>
          <w:bookmarkEnd w:id="7626"/>
          <w:bookmarkStart w:name="z5304" w:id="7627"/>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органдарының тәуекелдерді басқару жүйелерін қолдану мақсаттары: </w:t>
            </w:r>
          </w:p>
          <w:bookmarkEnd w:id="7627"/>
          <w:bookmarkStart w:name="z5305" w:id="7628"/>
          <w:p>
            <w:pPr>
              <w:spacing w:after="20"/>
              <w:ind w:left="20"/>
              <w:jc w:val="both"/>
            </w:pPr>
            <w:r>
              <w:rPr>
                <w:rFonts w:ascii="Times New Roman"/>
                <w:b w:val="false"/>
                <w:i w:val="false"/>
                <w:color w:val="000000"/>
                <w:sz w:val="20"/>
              </w:rPr>
              <w:t>
</w:t>
            </w:r>
            <w:r>
              <w:rPr>
                <w:rFonts w:ascii="Times New Roman"/>
                <w:b/>
                <w:i w:val="false"/>
                <w:color w:val="000000"/>
                <w:sz w:val="20"/>
              </w:rPr>
              <w:t xml:space="preserve">1) назарын тәуекелі жоғары салаларға шоғырландыру және қолда бар ресурстарды анағұрлым тиімді пайдалануды қамтамасыз ету; </w:t>
            </w:r>
          </w:p>
          <w:bookmarkEnd w:id="7628"/>
          <w:bookmarkStart w:name="z5306" w:id="7629"/>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салу саласында бұзушылықтарды анықтау бойынша мүмкіндіктерді кеңейту. </w:t>
            </w:r>
          </w:p>
          <w:bookmarkEnd w:id="7629"/>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4-тармақтың бірінші абзацы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Тәуекелдерді басқару жүйесі салықтық бақылауды жүзеге асыру кезінде, оның ішінде: </w:t>
            </w:r>
          </w:p>
          <w:p>
            <w:pPr>
              <w:spacing w:after="20"/>
              <w:ind w:left="20"/>
              <w:jc w:val="both"/>
            </w:pPr>
            <w:r>
              <w:rPr>
                <w:rFonts w:ascii="Times New Roman"/>
                <w:b w:val="false"/>
                <w:i w:val="false"/>
                <w:color w:val="000000"/>
                <w:sz w:val="20"/>
              </w:rPr>
              <w:t>
</w:t>
            </w:r>
            <w:r>
              <w:rPr>
                <w:rFonts w:ascii="Times New Roman"/>
                <w:b/>
                <w:i w:val="false"/>
                <w:color w:val="000000"/>
                <w:sz w:val="20"/>
              </w:rPr>
              <w:t>1) салықтық тексеру жүргізу үшін салық төлеушілерді (салық агенттерін) іріктеу;</w:t>
            </w:r>
          </w:p>
          <w:bookmarkStart w:name="z5955" w:id="7630"/>
          <w:p>
            <w:pPr>
              <w:spacing w:after="20"/>
              <w:ind w:left="20"/>
              <w:jc w:val="both"/>
            </w:pPr>
            <w:r>
              <w:rPr>
                <w:rFonts w:ascii="Times New Roman"/>
                <w:b w:val="false"/>
                <w:i w:val="false"/>
                <w:color w:val="000000"/>
                <w:sz w:val="20"/>
              </w:rPr>
              <w:t>
</w:t>
            </w:r>
            <w:r>
              <w:rPr>
                <w:rFonts w:ascii="Times New Roman"/>
                <w:b/>
                <w:i w:val="false"/>
                <w:color w:val="000000"/>
                <w:sz w:val="20"/>
              </w:rPr>
              <w:t>1-1) қайтаруға жататын қосылған құн салығының асып кеткен сомасын растау үшін;</w:t>
            </w:r>
          </w:p>
          <w:bookmarkEnd w:id="7630"/>
          <w:bookmarkStart w:name="z8021" w:id="7631"/>
          <w:p>
            <w:pPr>
              <w:spacing w:after="20"/>
              <w:ind w:left="20"/>
              <w:jc w:val="both"/>
            </w:pPr>
            <w:r>
              <w:rPr>
                <w:rFonts w:ascii="Times New Roman"/>
                <w:b w:val="false"/>
                <w:i w:val="false"/>
                <w:color w:val="000000"/>
                <w:sz w:val="20"/>
              </w:rPr>
              <w:t>
</w:t>
            </w:r>
            <w:r>
              <w:rPr>
                <w:rFonts w:ascii="Times New Roman"/>
                <w:b/>
                <w:i w:val="false"/>
                <w:color w:val="000000"/>
                <w:sz w:val="20"/>
              </w:rPr>
              <w:t>1-2) камералдық бақылау нәтижелері бойынша анықталған бұзушылықтардың тәуекел деңгейін анықтау мақсатында пайдаланылады.</w:t>
            </w:r>
          </w:p>
          <w:bookmarkEnd w:id="7631"/>
          <w:bookmarkStart w:name="z8284" w:id="7632"/>
          <w:p>
            <w:pPr>
              <w:spacing w:after="20"/>
              <w:ind w:left="20"/>
              <w:jc w:val="both"/>
            </w:pPr>
            <w:r>
              <w:rPr>
                <w:rFonts w:ascii="Times New Roman"/>
                <w:b w:val="false"/>
                <w:i w:val="false"/>
                <w:color w:val="000000"/>
                <w:sz w:val="20"/>
              </w:rPr>
              <w:t>
</w:t>
            </w:r>
            <w:r>
              <w:rPr>
                <w:rFonts w:ascii="Times New Roman"/>
                <w:b/>
                <w:i w:val="false"/>
                <w:color w:val="000000"/>
                <w:sz w:val="20"/>
              </w:rPr>
              <w:t>Бұл ретте уәкілетті орган кәсіпкерлік жөніндегі уәкілетті органмен бірлесіп бекіткен критерийлерді қоспағанда, осы тармақтың 1) және 1-2) тармақшаларында көрсетілген тәуекелдер деңгейін бағалау критерийлері құпия (қызметтік) ақпарат болып табылады;</w:t>
            </w:r>
          </w:p>
          <w:bookmarkEnd w:id="7632"/>
          <w:bookmarkStart w:name="z5308" w:id="7633"/>
          <w:p>
            <w:pPr>
              <w:spacing w:after="20"/>
              <w:ind w:left="20"/>
              <w:jc w:val="both"/>
            </w:pPr>
            <w:r>
              <w:rPr>
                <w:rFonts w:ascii="Times New Roman"/>
                <w:b w:val="false"/>
                <w:i w:val="false"/>
                <w:color w:val="000000"/>
                <w:sz w:val="20"/>
              </w:rPr>
              <w:t>
</w:t>
            </w:r>
            <w:r>
              <w:rPr>
                <w:rFonts w:ascii="Times New Roman"/>
                <w:b/>
                <w:i w:val="false"/>
                <w:color w:val="000000"/>
                <w:sz w:val="20"/>
              </w:rPr>
              <w:t>2) осы Кодекстiң 274-бабының ережелерi ескерiле отырып, қосылған құн салығының асып түскен сомасын қайтарудың оңайлатылған тәртiбiне құқықты айқындау мақсатында пайдаланылады.</w:t>
            </w:r>
          </w:p>
          <w:bookmarkEnd w:id="7633"/>
          <w:bookmarkStart w:name="z5309" w:id="7634"/>
          <w:p>
            <w:pPr>
              <w:spacing w:after="20"/>
              <w:ind w:left="20"/>
              <w:jc w:val="both"/>
            </w:pPr>
            <w:r>
              <w:rPr>
                <w:rFonts w:ascii="Times New Roman"/>
                <w:b w:val="false"/>
                <w:i w:val="false"/>
                <w:color w:val="000000"/>
                <w:sz w:val="20"/>
              </w:rPr>
              <w:t>
</w:t>
            </w:r>
            <w:r>
              <w:rPr>
                <w:rFonts w:ascii="Times New Roman"/>
                <w:b/>
                <w:i w:val="false"/>
                <w:color w:val="000000"/>
                <w:sz w:val="20"/>
              </w:rPr>
              <w:t xml:space="preserve">5. </w:t>
            </w:r>
            <w:r>
              <w:rPr>
                <w:rFonts w:ascii="Times New Roman"/>
                <w:b/>
                <w:i w:val="false"/>
                <w:color w:val="000000"/>
                <w:sz w:val="20"/>
              </w:rPr>
              <w:t xml:space="preserve">Алынып тасталды - ҚР 2009.07.17 </w:t>
            </w:r>
            <w:r>
              <w:rPr>
                <w:rFonts w:ascii="Times New Roman"/>
                <w:b w:val="false"/>
                <w:i w:val="false"/>
                <w:color w:val="000000"/>
                <w:sz w:val="20"/>
              </w:rPr>
              <w:t>N 188-IV</w:t>
            </w:r>
            <w:r>
              <w:rPr>
                <w:rFonts w:ascii="Times New Roman"/>
                <w:b/>
                <w:i w:val="false"/>
                <w:color w:val="000000"/>
                <w:sz w:val="20"/>
              </w:rPr>
              <w:t xml:space="preserve">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 Заңымен.</w:t>
            </w:r>
          </w:p>
          <w:bookmarkEnd w:id="7634"/>
          <w:bookmarkStart w:name="z5310" w:id="7635"/>
          <w:p>
            <w:pPr>
              <w:spacing w:after="20"/>
              <w:ind w:left="20"/>
              <w:jc w:val="both"/>
            </w:pPr>
            <w:r>
              <w:rPr>
                <w:rFonts w:ascii="Times New Roman"/>
                <w:b w:val="false"/>
                <w:i w:val="false"/>
                <w:color w:val="000000"/>
                <w:sz w:val="20"/>
              </w:rPr>
              <w:t>
</w:t>
            </w:r>
            <w:r>
              <w:rPr>
                <w:rFonts w:ascii="Times New Roman"/>
                <w:b/>
                <w:i w:val="false"/>
                <w:color w:val="000000"/>
                <w:sz w:val="20"/>
              </w:rPr>
              <w:t>6. Тәуекелдерді басқару жүйесі тәуекелдерді басқарудың ақпараттық жүйесін қолдана отырып жүзеге асырылуы мүмкін.</w:t>
            </w:r>
          </w:p>
          <w:bookmarkEnd w:id="7635"/>
          <w:bookmarkStart w:name="z5121" w:id="7636"/>
          <w:p>
            <w:pPr>
              <w:spacing w:after="20"/>
              <w:ind w:left="20"/>
              <w:jc w:val="both"/>
            </w:pPr>
            <w:r>
              <w:rPr>
                <w:rFonts w:ascii="Times New Roman"/>
                <w:b w:val="false"/>
                <w:i w:val="false"/>
                <w:color w:val="000000"/>
                <w:sz w:val="20"/>
              </w:rPr>
              <w:t>
</w:t>
            </w:r>
            <w:r>
              <w:rPr>
                <w:rFonts w:ascii="Times New Roman"/>
                <w:b/>
                <w:i w:val="false"/>
                <w:color w:val="000000"/>
                <w:sz w:val="20"/>
              </w:rPr>
              <w:t xml:space="preserve">7. Қайтаруға ұсынылған қосылған құн салығының асып түскен сомасын растау мақсатында тәуекел дәрежесінің критерийлерін және тәуекелдерді басқару жүйесін қолдану тәртібін Қазақстан Республикасының Үкіметі </w:t>
            </w:r>
            <w:r>
              <w:rPr>
                <w:rFonts w:ascii="Times New Roman"/>
                <w:b/>
                <w:i w:val="false"/>
                <w:color w:val="000000"/>
                <w:sz w:val="20"/>
              </w:rPr>
              <w:t>айқындайды</w:t>
            </w:r>
            <w:r>
              <w:rPr>
                <w:rFonts w:ascii="Times New Roman"/>
                <w:b/>
                <w:i w:val="false"/>
                <w:color w:val="000000"/>
                <w:sz w:val="20"/>
              </w:rPr>
              <w:t>.</w:t>
            </w:r>
          </w:p>
          <w:bookmarkEnd w:id="763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625-бапқа өзгерістер енгізілді - ҚР 2009.07.17 </w:t>
            </w:r>
            <w:r>
              <w:rPr>
                <w:rFonts w:ascii="Times New Roman"/>
                <w:b w:val="false"/>
                <w:i w:val="false"/>
                <w:color w:val="000000"/>
                <w:sz w:val="20"/>
              </w:rPr>
              <w:t>N 188-IV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2010.06.30 </w:t>
            </w:r>
            <w:r>
              <w:rPr>
                <w:rFonts w:ascii="Times New Roman"/>
                <w:b w:val="false"/>
                <w:i w:val="false"/>
                <w:color w:val="000000"/>
                <w:sz w:val="20"/>
              </w:rPr>
              <w:t>N 297-IV</w:t>
            </w:r>
            <w:r>
              <w:rPr>
                <w:rFonts w:ascii="Times New Roman"/>
                <w:b w:val="false"/>
                <w:i w:val="false"/>
                <w:color w:val="ff0000"/>
                <w:sz w:val="20"/>
              </w:rPr>
              <w:t xml:space="preserve">(қолданысқа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2012.12.26 </w:t>
            </w:r>
            <w:r>
              <w:rPr>
                <w:rFonts w:ascii="Times New Roman"/>
                <w:b w:val="false"/>
                <w:i w:val="false"/>
                <w:color w:val="000000"/>
                <w:sz w:val="20"/>
              </w:rPr>
              <w:t>N 61-V</w:t>
            </w:r>
            <w:r>
              <w:rPr>
                <w:rFonts w:ascii="Times New Roman"/>
                <w:b w:val="false"/>
                <w:i w:val="false"/>
                <w:color w:val="ff0000"/>
                <w:sz w:val="20"/>
              </w:rPr>
              <w:t xml:space="preserve">(қолданысқа енгізілу тәртібін </w:t>
            </w:r>
            <w:r>
              <w:rPr>
                <w:rFonts w:ascii="Times New Roman"/>
                <w:b w:val="false"/>
                <w:i w:val="false"/>
                <w:color w:val="000000"/>
                <w:sz w:val="20"/>
              </w:rPr>
              <w:t>9-баптан</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Заңдарымен.</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626-бап жаңа редакцияда көзделген - ҚР 18.11.2015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626-бап. Салық органдарының тәуекелдерді бағалау және басқару жөніндегі іс-қимылдары </w:t>
            </w:r>
          </w:p>
          <w:bookmarkStart w:name="z5312" w:id="7637"/>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органдары салық төлеуші (салық агенті) ұсынған салық есептілігінің деректеріне, уәкілетті органдардан алынған мәліметтерге, сондай-ақ салық төлеушінің (салық агентінің) қызметі туралы басқа да құжаттарға және (немесе) мәліметтерге талдауды жүзеге асырады. </w:t>
            </w:r>
          </w:p>
          <w:bookmarkEnd w:id="7637"/>
          <w:p>
            <w:pPr>
              <w:spacing w:after="20"/>
              <w:ind w:left="20"/>
              <w:jc w:val="both"/>
            </w:pPr>
            <w:r>
              <w:rPr>
                <w:rFonts w:ascii="Times New Roman"/>
                <w:b w:val="false"/>
                <w:i w:val="false"/>
                <w:color w:val="000000"/>
                <w:sz w:val="20"/>
              </w:rPr>
              <w:t>
</w:t>
            </w:r>
            <w:r>
              <w:rPr>
                <w:rFonts w:ascii="Times New Roman"/>
                <w:b/>
                <w:i w:val="false"/>
                <w:color w:val="000000"/>
                <w:sz w:val="20"/>
              </w:rPr>
              <w:t>Мұндай талдаудың нәтижелерін салық органдары осы Кодекстің 625-бабында көрсетілген мақсаттарға қол жеткізу үшін пайдаланады.</w:t>
            </w:r>
          </w:p>
          <w:bookmarkStart w:name="z5313" w:id="7638"/>
          <w:p>
            <w:pPr>
              <w:spacing w:after="0"/>
              <w:ind w:left="0"/>
              <w:jc w:val="both"/>
            </w:pPr>
            <w:r>
              <w:rPr>
                <w:rFonts w:ascii="Times New Roman"/>
                <w:b/>
                <w:i w:val="false"/>
                <w:color w:val="000000"/>
              </w:rPr>
              <w:t xml:space="preserve"> 89-тарау. САЛЫҚТЫҚ ТЕКСЕРУЛЕР</w:t>
            </w:r>
            <w:r>
              <w:br/>
            </w:r>
            <w:r>
              <w:rPr>
                <w:rFonts w:ascii="Times New Roman"/>
                <w:b/>
                <w:i w:val="false"/>
                <w:color w:val="000000"/>
              </w:rPr>
              <w:t xml:space="preserve">§ </w:t>
            </w:r>
            <w:r>
              <w:rPr>
                <w:rFonts w:ascii="Times New Roman"/>
                <w:b/>
                <w:i w:val="false"/>
                <w:color w:val="000000"/>
              </w:rPr>
              <w:t>1. Салықтық тексерулер ұғымы, типтері мен түрлері</w:t>
            </w:r>
          </w:p>
          <w:bookmarkEnd w:id="7638"/>
          <w:bookmarkStart w:name="z5315" w:id="7639"/>
          <w:p>
            <w:pPr>
              <w:spacing w:after="0"/>
              <w:ind w:left="0"/>
              <w:jc w:val="both"/>
            </w:pPr>
            <w:r>
              <w:rPr>
                <w:rFonts w:ascii="Times New Roman"/>
                <w:b/>
                <w:i w:val="false"/>
                <w:color w:val="000000"/>
              </w:rPr>
              <w:t xml:space="preserve"> 627-бап. Салықтық тексерулер ұғымы, типтері мен түрлері </w:t>
            </w:r>
          </w:p>
          <w:bookmarkEnd w:id="7639"/>
          <w:bookmarkStart w:name="z5316" w:id="7640"/>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Салықтық тексеру – салық органдары: </w:t>
            </w:r>
          </w:p>
          <w:bookmarkEnd w:id="7640"/>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 салық заңнамасының, сондай-ақ орындалуын бақылау салық органдарына жүктелген Қазақстан Республикасының өзге де заңнамасының орындалуын; </w:t>
            </w:r>
          </w:p>
          <w:bookmarkStart w:name="z5317" w:id="7641"/>
          <w:p>
            <w:pPr>
              <w:spacing w:after="20"/>
              <w:ind w:left="20"/>
              <w:jc w:val="both"/>
            </w:pPr>
            <w:r>
              <w:rPr>
                <w:rFonts w:ascii="Times New Roman"/>
                <w:b w:val="false"/>
                <w:i w:val="false"/>
                <w:color w:val="000000"/>
                <w:sz w:val="20"/>
              </w:rPr>
              <w:t>
</w:t>
            </w:r>
            <w:r>
              <w:rPr>
                <w:rFonts w:ascii="Times New Roman"/>
                <w:b/>
                <w:i w:val="false"/>
                <w:color w:val="000000"/>
                <w:sz w:val="20"/>
              </w:rPr>
              <w:t>2) тексерілетін салық төлеушінің (салық агентінің) кәсіпкерлік қызметіне байланысты мәселелер бойынша тексерілетін салық төлеуші (салық агенті) туралы мәліметтер алу үшін тексерілетін салық төлеушінің (салық агентінің) қызметіне қатысты құжаттар, ақпарат бар адамдарды, оның ішінде осындай қызмет бойынша жиынтық салық есебін жүргізуге жауапты жай серіктестік (консорциум) қатысушыларының уәкілетті өкілін;</w:t>
            </w:r>
          </w:p>
          <w:bookmarkEnd w:id="7641"/>
          <w:bookmarkStart w:name="z5318" w:id="7642"/>
          <w:p>
            <w:pPr>
              <w:spacing w:after="20"/>
              <w:ind w:left="20"/>
              <w:jc w:val="both"/>
            </w:pPr>
            <w:r>
              <w:rPr>
                <w:rFonts w:ascii="Times New Roman"/>
                <w:b w:val="false"/>
                <w:i w:val="false"/>
                <w:color w:val="000000"/>
                <w:sz w:val="20"/>
              </w:rPr>
              <w:t>
</w:t>
            </w:r>
            <w:r>
              <w:rPr>
                <w:rFonts w:ascii="Times New Roman"/>
                <w:b/>
                <w:i w:val="false"/>
                <w:color w:val="000000"/>
                <w:sz w:val="20"/>
              </w:rPr>
              <w:t>3) тексеру нәтижелері туралы хабарламаға шағым берген салық төлеушіден (салық агентінен) қосымша мәліметтер алу үшін жүзеге асыратын тексеру.</w:t>
            </w:r>
          </w:p>
          <w:bookmarkEnd w:id="7642"/>
          <w:bookmarkStart w:name="z5319" w:id="7643"/>
          <w:p>
            <w:pPr>
              <w:spacing w:after="20"/>
              <w:ind w:left="20"/>
              <w:jc w:val="both"/>
            </w:pPr>
            <w:r>
              <w:rPr>
                <w:rFonts w:ascii="Times New Roman"/>
                <w:b w:val="false"/>
                <w:i w:val="false"/>
                <w:color w:val="000000"/>
                <w:sz w:val="20"/>
              </w:rPr>
              <w:t>
</w:t>
            </w:r>
            <w:r>
              <w:rPr>
                <w:rFonts w:ascii="Times New Roman"/>
                <w:b/>
                <w:i w:val="false"/>
                <w:color w:val="000000"/>
                <w:sz w:val="20"/>
              </w:rPr>
              <w:t xml:space="preserve">2. Қажет болған кезде салық органдары салықтық тексеру барысында: </w:t>
            </w:r>
          </w:p>
          <w:bookmarkEnd w:id="7643"/>
          <w:p>
            <w:pPr>
              <w:spacing w:after="20"/>
              <w:ind w:left="20"/>
              <w:jc w:val="both"/>
            </w:pPr>
            <w:r>
              <w:rPr>
                <w:rFonts w:ascii="Times New Roman"/>
                <w:b w:val="false"/>
                <w:i w:val="false"/>
                <w:color w:val="000000"/>
                <w:sz w:val="20"/>
              </w:rPr>
              <w:t>
</w:t>
            </w:r>
            <w:r>
              <w:rPr>
                <w:rFonts w:ascii="Times New Roman"/>
                <w:b/>
                <w:i w:val="false"/>
                <w:color w:val="000000"/>
                <w:sz w:val="20"/>
              </w:rPr>
              <w:t xml:space="preserve">оның орналасқан жеріне қарамастан салық салу объектісі және (немесе) салық салумен байланысты объекті болып табылатын мүлікті зерттеп-тексеруді; </w:t>
            </w:r>
          </w:p>
          <w:bookmarkStart w:name="z5320" w:id="7644"/>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төлеушінің (салық агентінің) мүлкіне (тұрғын үй-жайларынан басқа), оның ішінде тауар-көлік жүкқұжаттарында көрсетілген мәліметтерге сәйкес келуіне түгендеу жүргізуі мүмкін.</w:t>
            </w:r>
          </w:p>
          <w:bookmarkEnd w:id="7644"/>
          <w:bookmarkStart w:name="z5321" w:id="7645"/>
          <w:p>
            <w:pPr>
              <w:spacing w:after="20"/>
              <w:ind w:left="20"/>
              <w:jc w:val="both"/>
            </w:pPr>
            <w:r>
              <w:rPr>
                <w:rFonts w:ascii="Times New Roman"/>
                <w:b w:val="false"/>
                <w:i w:val="false"/>
                <w:color w:val="000000"/>
                <w:sz w:val="20"/>
              </w:rPr>
              <w:t>
</w:t>
            </w:r>
            <w:r>
              <w:rPr>
                <w:rFonts w:ascii="Times New Roman"/>
                <w:b/>
                <w:i w:val="false"/>
                <w:color w:val="000000"/>
                <w:sz w:val="20"/>
              </w:rPr>
              <w:t xml:space="preserve">Мыналар: </w:t>
            </w:r>
          </w:p>
          <w:bookmarkEnd w:id="7645"/>
          <w:bookmarkStart w:name="z5122" w:id="7646"/>
          <w:p>
            <w:pPr>
              <w:spacing w:after="20"/>
              <w:ind w:left="20"/>
              <w:jc w:val="both"/>
            </w:pPr>
            <w:r>
              <w:rPr>
                <w:rFonts w:ascii="Times New Roman"/>
                <w:b w:val="false"/>
                <w:i w:val="false"/>
                <w:color w:val="000000"/>
                <w:sz w:val="20"/>
              </w:rPr>
              <w:t>
</w:t>
            </w:r>
            <w:r>
              <w:rPr>
                <w:rFonts w:ascii="Times New Roman"/>
                <w:b/>
                <w:i w:val="false"/>
                <w:color w:val="000000"/>
                <w:sz w:val="20"/>
              </w:rPr>
              <w:t xml:space="preserve">нұсқамада көрсетiлген салық органдарының лауазымды адамдары және осы Кодекске сәйкес салық органдары тексеру жүргiзуге тартатын өзге де адамдар; </w:t>
            </w:r>
          </w:p>
          <w:bookmarkEnd w:id="7646"/>
          <w:bookmarkStart w:name="z5123" w:id="7647"/>
          <w:p>
            <w:pPr>
              <w:spacing w:after="20"/>
              <w:ind w:left="20"/>
              <w:jc w:val="both"/>
            </w:pPr>
            <w:r>
              <w:rPr>
                <w:rFonts w:ascii="Times New Roman"/>
                <w:b w:val="false"/>
                <w:i w:val="false"/>
                <w:color w:val="000000"/>
                <w:sz w:val="20"/>
              </w:rPr>
              <w:t>
</w:t>
            </w:r>
            <w:r>
              <w:rPr>
                <w:rFonts w:ascii="Times New Roman"/>
                <w:b/>
                <w:i w:val="false"/>
                <w:color w:val="000000"/>
                <w:sz w:val="20"/>
              </w:rPr>
              <w:t>мынадай:</w:t>
            </w:r>
          </w:p>
          <w:bookmarkEnd w:id="7647"/>
          <w:bookmarkStart w:name="z5322" w:id="7648"/>
          <w:p>
            <w:pPr>
              <w:spacing w:after="20"/>
              <w:ind w:left="20"/>
              <w:jc w:val="both"/>
            </w:pPr>
            <w:r>
              <w:rPr>
                <w:rFonts w:ascii="Times New Roman"/>
                <w:b w:val="false"/>
                <w:i w:val="false"/>
                <w:color w:val="000000"/>
                <w:sz w:val="20"/>
              </w:rPr>
              <w:t>
</w:t>
            </w:r>
            <w:r>
              <w:rPr>
                <w:rFonts w:ascii="Times New Roman"/>
                <w:b/>
                <w:i w:val="false"/>
                <w:color w:val="000000"/>
                <w:sz w:val="20"/>
              </w:rPr>
              <w:t>салық органдарында тiркеу есебiне қою;</w:t>
            </w:r>
          </w:p>
          <w:bookmarkEnd w:id="7648"/>
          <w:bookmarkStart w:name="z5323" w:id="7649"/>
          <w:p>
            <w:pPr>
              <w:spacing w:after="20"/>
              <w:ind w:left="20"/>
              <w:jc w:val="both"/>
            </w:pPr>
            <w:r>
              <w:rPr>
                <w:rFonts w:ascii="Times New Roman"/>
                <w:b w:val="false"/>
                <w:i w:val="false"/>
                <w:color w:val="000000"/>
                <w:sz w:val="20"/>
              </w:rPr>
              <w:t>
</w:t>
            </w:r>
            <w:r>
              <w:rPr>
                <w:rFonts w:ascii="Times New Roman"/>
                <w:b/>
                <w:i w:val="false"/>
                <w:color w:val="000000"/>
                <w:sz w:val="20"/>
              </w:rPr>
              <w:t>бақылау-кассалық машиналардың болуы;</w:t>
            </w:r>
          </w:p>
          <w:bookmarkEnd w:id="7649"/>
          <w:bookmarkStart w:name="z7730" w:id="7650"/>
          <w:p>
            <w:pPr>
              <w:spacing w:after="20"/>
              <w:ind w:left="20"/>
              <w:jc w:val="both"/>
            </w:pPr>
            <w:r>
              <w:rPr>
                <w:rFonts w:ascii="Times New Roman"/>
                <w:b w:val="false"/>
                <w:i w:val="false"/>
                <w:color w:val="000000"/>
                <w:sz w:val="20"/>
              </w:rPr>
              <w:t>
</w:t>
            </w:r>
            <w:r>
              <w:rPr>
                <w:rFonts w:ascii="Times New Roman"/>
                <w:b/>
                <w:i w:val="false"/>
                <w:color w:val="000000"/>
                <w:sz w:val="20"/>
              </w:rPr>
              <w:t>төлем карточкаларын пайдалана отырып, төлемдерді жүзеге асыруға арналған жабдықтың (құрылғының) болуы;</w:t>
            </w:r>
          </w:p>
          <w:bookmarkEnd w:id="7650"/>
          <w:bookmarkStart w:name="z5289" w:id="7651"/>
          <w:p>
            <w:pPr>
              <w:spacing w:after="20"/>
              <w:ind w:left="20"/>
              <w:jc w:val="both"/>
            </w:pPr>
            <w:r>
              <w:rPr>
                <w:rFonts w:ascii="Times New Roman"/>
                <w:b w:val="false"/>
                <w:i w:val="false"/>
                <w:color w:val="000000"/>
                <w:sz w:val="20"/>
              </w:rPr>
              <w:t>
</w:t>
            </w:r>
            <w:r>
              <w:rPr>
                <w:rFonts w:ascii="Times New Roman"/>
                <w:b/>
                <w:i w:val="false"/>
                <w:color w:val="000000"/>
                <w:sz w:val="20"/>
              </w:rPr>
              <w:t>көліктік бақылау немесе жол полициясы бекеттерінде автокөлік құралдарын тексеру кезінде импортталатын тауарларға арналған тауар-көлік жүкқұжаттарының болуы және тауарлар атауларының тауар-көлік жүкқұжаттарында көрсетілген мәліметтерге сәйкес келуі;</w:t>
            </w:r>
          </w:p>
          <w:bookmarkEnd w:id="7651"/>
          <w:bookmarkStart w:name="z7731" w:id="7652"/>
          <w:p>
            <w:pPr>
              <w:spacing w:after="20"/>
              <w:ind w:left="20"/>
              <w:jc w:val="both"/>
            </w:pPr>
            <w:r>
              <w:rPr>
                <w:rFonts w:ascii="Times New Roman"/>
                <w:b w:val="false"/>
                <w:i w:val="false"/>
                <w:color w:val="000000"/>
                <w:sz w:val="20"/>
              </w:rPr>
              <w:t>
</w:t>
            </w:r>
            <w:r>
              <w:rPr>
                <w:rFonts w:ascii="Times New Roman"/>
                <w:b/>
                <w:i w:val="false"/>
                <w:color w:val="000000"/>
                <w:sz w:val="20"/>
              </w:rPr>
              <w:t>акциздiк және есепке алу-бақылау маркаларының болуы және төлнұсқалығы, алкоголь өніміне, мұнай өнімдеріне және биоотынға, темекі өнімдеріне ілеспе жүкқұжаттарының болуы және төлнұсқалығы, лицензияның болуы мәселелері бойынша тақырыптық тексерулер кезінде – нұсқамада көрсетiлген аумақтың учаскесiнде кәсiпкерлiк қызметтi жүзеге асыратын салық төлеушi;</w:t>
            </w:r>
          </w:p>
          <w:bookmarkEnd w:id="7652"/>
          <w:bookmarkStart w:name="z7732" w:id="7653"/>
          <w:p>
            <w:pPr>
              <w:spacing w:after="20"/>
              <w:ind w:left="20"/>
              <w:jc w:val="both"/>
            </w:pPr>
            <w:r>
              <w:rPr>
                <w:rFonts w:ascii="Times New Roman"/>
                <w:b w:val="false"/>
                <w:i w:val="false"/>
                <w:color w:val="000000"/>
                <w:sz w:val="20"/>
              </w:rPr>
              <w:t>
</w:t>
            </w:r>
            <w:r>
              <w:rPr>
                <w:rFonts w:ascii="Times New Roman"/>
                <w:b/>
                <w:i w:val="false"/>
                <w:color w:val="000000"/>
                <w:sz w:val="20"/>
              </w:rPr>
              <w:t>салықтық тексерудiң басқа түрлерi кезiнде – нұсқамада көрсетiлген салық төлеушi салықтық тексерулерге қатысушылар болып табылады.</w:t>
            </w:r>
          </w:p>
          <w:bookmarkEnd w:id="7653"/>
          <w:p>
            <w:pPr>
              <w:spacing w:after="20"/>
              <w:ind w:left="20"/>
              <w:jc w:val="both"/>
            </w:pPr>
            <w:r>
              <w:rPr>
                <w:rFonts w:ascii="Times New Roman"/>
                <w:b w:val="false"/>
                <w:i w:val="false"/>
                <w:color w:val="000000"/>
                <w:sz w:val="20"/>
              </w:rPr>
              <w:t>
</w:t>
            </w:r>
            <w:r>
              <w:rPr>
                <w:rFonts w:ascii="Times New Roman"/>
                <w:b/>
                <w:i w:val="false"/>
                <w:color w:val="000000"/>
                <w:sz w:val="20"/>
              </w:rPr>
              <w:t xml:space="preserve">Арнайы білімді және дағдыларды талап ететін мәселелерді зерттеп-тексеру, консультация алу үшін салық органы салықтық тексерудің нәтижесіне мүдделі емес маманды салықтық тексеруге тартуы мүмкін.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Салықтық тексеруге қатысушы болып табылатын салық органы лауазымды адамының жазбаша түрде қойған сұрақтары бойынша салықтық тексеруге тартылған маман қорытынды жасайды, ол салықтық тексеру барысында пайдаланылады. Мұндай жазбаша сұрақтар мен қорытындылардың көшірмесі салықтық тексеру актісіне, соның ішінде салық төлеушіге табыс етілетін салықтық тексеру актісінің данасына қоса беріледі.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органы маманды салықтық тексеруге тартқан жағдайда салық төлеуші өз тарапынан маманды тартуға құқылы, оның қорытындысы салық төлеуші маманының қорытындысын салық органына салықтық тексеру актісіне қол қойылған күннен кешіктірмей ұсынған жағдайда, салықтық тексеру актісіне қоса беріледі. </w:t>
            </w:r>
          </w:p>
          <w:bookmarkStart w:name="z5324" w:id="7654"/>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Салықтық тексерулерді тек қана салық органдары жүзеге асырады. </w:t>
            </w:r>
          </w:p>
          <w:bookmarkEnd w:id="7654"/>
          <w:bookmarkStart w:name="z5325" w:id="7655"/>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Салықтық тексерулер мынадай түрлерге бөлінеді: </w:t>
            </w:r>
          </w:p>
          <w:bookmarkEnd w:id="7655"/>
          <w:p>
            <w:pPr>
              <w:spacing w:after="20"/>
              <w:ind w:left="20"/>
              <w:jc w:val="both"/>
            </w:pPr>
            <w:r>
              <w:rPr>
                <w:rFonts w:ascii="Times New Roman"/>
                <w:b w:val="false"/>
                <w:i w:val="false"/>
                <w:color w:val="000000"/>
                <w:sz w:val="20"/>
              </w:rPr>
              <w:t>
</w:t>
            </w:r>
            <w:r>
              <w:rPr>
                <w:rFonts w:ascii="Times New Roman"/>
                <w:b/>
                <w:i w:val="false"/>
                <w:color w:val="000000"/>
                <w:sz w:val="20"/>
              </w:rPr>
              <w:t xml:space="preserve">1) құжаттық тексеру; </w:t>
            </w:r>
          </w:p>
          <w:bookmarkStart w:name="z5326" w:id="7656"/>
          <w:p>
            <w:pPr>
              <w:spacing w:after="20"/>
              <w:ind w:left="20"/>
              <w:jc w:val="both"/>
            </w:pPr>
            <w:r>
              <w:rPr>
                <w:rFonts w:ascii="Times New Roman"/>
                <w:b w:val="false"/>
                <w:i w:val="false"/>
                <w:color w:val="000000"/>
                <w:sz w:val="20"/>
              </w:rPr>
              <w:t>
</w:t>
            </w:r>
            <w:r>
              <w:rPr>
                <w:rFonts w:ascii="Times New Roman"/>
                <w:b/>
                <w:i w:val="false"/>
                <w:color w:val="000000"/>
                <w:sz w:val="20"/>
              </w:rPr>
              <w:t xml:space="preserve">2) </w:t>
            </w:r>
            <w:r>
              <w:rPr>
                <w:rFonts w:ascii="Times New Roman"/>
                <w:b/>
                <w:i w:val="false"/>
                <w:color w:val="000000"/>
                <w:sz w:val="20"/>
              </w:rPr>
              <w:t xml:space="preserve">алынып тасталды - ҚР 2009.07.17 </w:t>
            </w:r>
            <w:r>
              <w:rPr>
                <w:rFonts w:ascii="Times New Roman"/>
                <w:b w:val="false"/>
                <w:i w:val="false"/>
                <w:color w:val="000000"/>
                <w:sz w:val="20"/>
              </w:rPr>
              <w:t>N 188-IV</w:t>
            </w:r>
            <w:r>
              <w:rPr>
                <w:rFonts w:ascii="Times New Roman"/>
                <w:b/>
                <w:i w:val="false"/>
                <w:color w:val="000000"/>
                <w:sz w:val="20"/>
              </w:rPr>
              <w:t xml:space="preserve"> Заңымен;</w:t>
            </w:r>
          </w:p>
          <w:bookmarkEnd w:id="7656"/>
          <w:bookmarkStart w:name="z5327" w:id="7657"/>
          <w:p>
            <w:pPr>
              <w:spacing w:after="20"/>
              <w:ind w:left="20"/>
              <w:jc w:val="both"/>
            </w:pPr>
            <w:r>
              <w:rPr>
                <w:rFonts w:ascii="Times New Roman"/>
                <w:b w:val="false"/>
                <w:i w:val="false"/>
                <w:color w:val="000000"/>
                <w:sz w:val="20"/>
              </w:rPr>
              <w:t>
</w:t>
            </w:r>
            <w:r>
              <w:rPr>
                <w:rFonts w:ascii="Times New Roman"/>
                <w:b/>
                <w:i w:val="false"/>
                <w:color w:val="000000"/>
                <w:sz w:val="20"/>
              </w:rPr>
              <w:t xml:space="preserve">3) хронометраждық зерттеп-тексеру. </w:t>
            </w:r>
          </w:p>
          <w:bookmarkEnd w:id="7657"/>
          <w:bookmarkStart w:name="z5328" w:id="7658"/>
          <w:p>
            <w:pPr>
              <w:spacing w:after="20"/>
              <w:ind w:left="20"/>
              <w:jc w:val="both"/>
            </w:pPr>
            <w:r>
              <w:rPr>
                <w:rFonts w:ascii="Times New Roman"/>
                <w:b w:val="false"/>
                <w:i w:val="false"/>
                <w:color w:val="000000"/>
                <w:sz w:val="20"/>
              </w:rPr>
              <w:t>
</w:t>
            </w:r>
            <w:r>
              <w:rPr>
                <w:rFonts w:ascii="Times New Roman"/>
                <w:b/>
                <w:i w:val="false"/>
                <w:color w:val="000000"/>
                <w:sz w:val="20"/>
              </w:rPr>
              <w:t xml:space="preserve">5. Құжаттық тексерулер мынадай түрлерге бөлінеді: </w:t>
            </w:r>
          </w:p>
          <w:bookmarkEnd w:id="7658"/>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 тармақшаның бірінші бөлігі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 кешенді тексеру – салықтың және бюджетке төленетiн басқа да мiндеттi төлемдердiң барлық түрлерi бойынша салық мiндеттемелерiн орындау, міндетті зейнетақы жарналарын, міндетті кәсіптік зейнетақы жарналарын есептеудің, ұстап қалудың және аударудың толықтығы мен уақтылығы, әлеуметтік аударымдарды, міндетті әлеуметтік медициналық сақтандыруға аударымдарды және (немесе) жарналарды есептеудің және төлеудің толықтығы мен уақтылығы мәселелері бойынша салық органы салық төлеушіге (салық агентіне) қатысты жүргізетін тексеру.</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Кешенді тексеруге тақырыптық тексеру мәселелері де енгізілуі мүмкін.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Жүргізілуі осы Кодекстің </w:t>
            </w:r>
            <w:r>
              <w:rPr>
                <w:rFonts w:ascii="Times New Roman"/>
                <w:b w:val="false"/>
                <w:i w:val="false"/>
                <w:color w:val="000000"/>
                <w:sz w:val="20"/>
              </w:rPr>
              <w:t>37</w:t>
            </w:r>
            <w:r>
              <w:rPr>
                <w:rFonts w:ascii="Times New Roman"/>
                <w:b/>
                <w:i w:val="false"/>
                <w:color w:val="000000"/>
                <w:sz w:val="20"/>
              </w:rPr>
              <w:t xml:space="preserve">, </w:t>
            </w:r>
            <w:r>
              <w:rPr>
                <w:rFonts w:ascii="Times New Roman"/>
                <w:b w:val="false"/>
                <w:i w:val="false"/>
                <w:color w:val="000000"/>
                <w:sz w:val="20"/>
              </w:rPr>
              <w:t>40</w:t>
            </w:r>
            <w:r>
              <w:rPr>
                <w:rFonts w:ascii="Times New Roman"/>
                <w:b/>
                <w:i w:val="false"/>
                <w:color w:val="000000"/>
                <w:sz w:val="20"/>
              </w:rPr>
              <w:t>-</w:t>
            </w:r>
            <w:r>
              <w:rPr>
                <w:rFonts w:ascii="Times New Roman"/>
                <w:b w:val="false"/>
                <w:i w:val="false"/>
                <w:color w:val="000000"/>
                <w:sz w:val="20"/>
              </w:rPr>
              <w:t>42-баптарында</w:t>
            </w:r>
            <w:r>
              <w:rPr>
                <w:rFonts w:ascii="Times New Roman"/>
                <w:b/>
                <w:i w:val="false"/>
                <w:color w:val="000000"/>
                <w:sz w:val="20"/>
              </w:rPr>
              <w:t xml:space="preserve"> көзделген құжаттық тексеру тарату тексеруі болып табылады және ол кешенді тексеруге жатады; </w:t>
            </w:r>
          </w:p>
          <w:bookmarkStart w:name="z5329" w:id="7659"/>
          <w:p>
            <w:pPr>
              <w:spacing w:after="20"/>
              <w:ind w:left="20"/>
              <w:jc w:val="both"/>
            </w:pPr>
            <w:r>
              <w:rPr>
                <w:rFonts w:ascii="Times New Roman"/>
                <w:b w:val="false"/>
                <w:i w:val="false"/>
                <w:color w:val="000000"/>
                <w:sz w:val="20"/>
              </w:rPr>
              <w:t>
</w:t>
            </w:r>
            <w:r>
              <w:rPr>
                <w:rFonts w:ascii="Times New Roman"/>
                <w:b/>
                <w:i w:val="false"/>
                <w:color w:val="000000"/>
                <w:sz w:val="20"/>
              </w:rPr>
              <w:t>2) тақырыптық тексеру - мыналар:</w:t>
            </w:r>
          </w:p>
          <w:bookmarkEnd w:id="7659"/>
          <w:bookmarkStart w:name="z5330" w:id="7660"/>
          <w:p>
            <w:pPr>
              <w:spacing w:after="20"/>
              <w:ind w:left="20"/>
              <w:jc w:val="both"/>
            </w:pPr>
            <w:r>
              <w:rPr>
                <w:rFonts w:ascii="Times New Roman"/>
                <w:b w:val="false"/>
                <w:i w:val="false"/>
                <w:color w:val="000000"/>
                <w:sz w:val="20"/>
              </w:rPr>
              <w:t>
</w:t>
            </w:r>
            <w:r>
              <w:rPr>
                <w:rFonts w:ascii="Times New Roman"/>
                <w:b/>
                <w:i w:val="false"/>
                <w:color w:val="000000"/>
                <w:sz w:val="20"/>
              </w:rPr>
              <w:t>салықтың және (немесе) бюджетке төленетiн басқа да мiндеттi төлемдердiң жекелеген түрлерi бойынша салық мiндеттемесiнiң орындалуы;</w:t>
            </w:r>
          </w:p>
          <w:bookmarkEnd w:id="7660"/>
          <w:bookmarkStart w:name="z5331" w:id="7661"/>
          <w:p>
            <w:pPr>
              <w:spacing w:after="20"/>
              <w:ind w:left="20"/>
              <w:jc w:val="both"/>
            </w:pPr>
            <w:r>
              <w:rPr>
                <w:rFonts w:ascii="Times New Roman"/>
                <w:b w:val="false"/>
                <w:i w:val="false"/>
                <w:color w:val="000000"/>
                <w:sz w:val="20"/>
              </w:rPr>
              <w:t>
</w:t>
            </w:r>
            <w:r>
              <w:rPr>
                <w:rFonts w:ascii="Times New Roman"/>
                <w:b/>
                <w:i w:val="false"/>
                <w:color w:val="000000"/>
                <w:sz w:val="20"/>
              </w:rPr>
              <w:t>Кеден одағына мүше мемлекеттердiң аумағынан Қазақстан Республикасының аумағына импортталған тауарлар бойынша қосылған құн салығы және (немесе) акциз бойынша салық мiндеттемесiнiң орындалуы;</w:t>
            </w:r>
          </w:p>
          <w:bookmarkEnd w:id="7661"/>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2) тармақшаның төртінші абзацы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мiндеттi зейнетақы жарналарын, мiндеттi кәсiптiк зейнетақы жарналарын есептеудің, ұстап қалудың және аударудың толықтығы мен уақтылығы, сондай-ақ әлеуметтік аударымдарды, міндетті әлеуметтік медициналық сақтандыруға аударымдарды және (немесе) жарналарды есептеудің және төлеудің толықтығы мен уақтылығы;</w:t>
            </w:r>
          </w:p>
          <w:bookmarkStart w:name="z5333" w:id="7662"/>
          <w:p>
            <w:pPr>
              <w:spacing w:after="20"/>
              <w:ind w:left="20"/>
              <w:jc w:val="both"/>
            </w:pPr>
            <w:r>
              <w:rPr>
                <w:rFonts w:ascii="Times New Roman"/>
                <w:b w:val="false"/>
                <w:i w:val="false"/>
                <w:color w:val="000000"/>
                <w:sz w:val="20"/>
              </w:rPr>
              <w:t>
</w:t>
            </w:r>
            <w:r>
              <w:rPr>
                <w:rFonts w:ascii="Times New Roman"/>
                <w:b/>
                <w:i w:val="false"/>
                <w:color w:val="000000"/>
                <w:sz w:val="20"/>
              </w:rPr>
              <w:t>банктердiң және банк операцияларының жекелеген түрлерiн жүзеге асыратын ұйымдардың осы Кодексте, сондай-ақ "</w:t>
            </w:r>
            <w:r>
              <w:rPr>
                <w:rFonts w:ascii="Times New Roman"/>
                <w:b w:val="false"/>
                <w:i w:val="false"/>
                <w:color w:val="000000"/>
                <w:sz w:val="20"/>
              </w:rPr>
              <w:t>Мiндеттi әлеуметтiк сақтандыру туралы</w:t>
            </w:r>
            <w:r>
              <w:rPr>
                <w:rFonts w:ascii="Times New Roman"/>
                <w:b/>
                <w:i w:val="false"/>
                <w:color w:val="000000"/>
                <w:sz w:val="20"/>
              </w:rPr>
              <w:t>" және "</w:t>
            </w:r>
            <w:r>
              <w:rPr>
                <w:rFonts w:ascii="Times New Roman"/>
                <w:b w:val="false"/>
                <w:i w:val="false"/>
                <w:color w:val="000000"/>
                <w:sz w:val="20"/>
              </w:rPr>
              <w:t>Қазақстан Республикасында зейнетақымен қамсыздандыру туралы</w:t>
            </w:r>
            <w:r>
              <w:rPr>
                <w:rFonts w:ascii="Times New Roman"/>
                <w:b/>
                <w:i w:val="false"/>
                <w:color w:val="000000"/>
                <w:sz w:val="20"/>
              </w:rPr>
              <w:t>" Қазақстан Республикасының заңдарында белгiленген мiндеттердi орындауы;</w:t>
            </w:r>
          </w:p>
          <w:bookmarkEnd w:id="7662"/>
          <w:bookmarkStart w:name="z5334" w:id="7663"/>
          <w:p>
            <w:pPr>
              <w:spacing w:after="20"/>
              <w:ind w:left="20"/>
              <w:jc w:val="both"/>
            </w:pPr>
            <w:r>
              <w:rPr>
                <w:rFonts w:ascii="Times New Roman"/>
                <w:b w:val="false"/>
                <w:i w:val="false"/>
                <w:color w:val="000000"/>
                <w:sz w:val="20"/>
              </w:rPr>
              <w:t>
</w:t>
            </w:r>
            <w:r>
              <w:rPr>
                <w:rFonts w:ascii="Times New Roman"/>
                <w:b/>
                <w:i w:val="false"/>
                <w:color w:val="000000"/>
                <w:sz w:val="20"/>
              </w:rPr>
              <w:t>трансферттiк баға белгiлеу;</w:t>
            </w:r>
          </w:p>
          <w:bookmarkEnd w:id="7663"/>
          <w:bookmarkStart w:name="z5335" w:id="7664"/>
          <w:p>
            <w:pPr>
              <w:spacing w:after="20"/>
              <w:ind w:left="20"/>
              <w:jc w:val="both"/>
            </w:pPr>
            <w:r>
              <w:rPr>
                <w:rFonts w:ascii="Times New Roman"/>
                <w:b w:val="false"/>
                <w:i w:val="false"/>
                <w:color w:val="000000"/>
                <w:sz w:val="20"/>
              </w:rPr>
              <w:t>
</w:t>
            </w:r>
            <w:r>
              <w:rPr>
                <w:rFonts w:ascii="Times New Roman"/>
                <w:b/>
                <w:i w:val="false"/>
                <w:color w:val="000000"/>
                <w:sz w:val="20"/>
              </w:rPr>
              <w:t>акцизделетін тауарлардың жекелеген түрлерінің өндірілуін және айналымын, сондай-ақ авиациялық отынның, биоотынның, мазуттың айналымын мемлекеттік реттеу;</w:t>
            </w:r>
          </w:p>
          <w:bookmarkEnd w:id="7664"/>
        </w:tc>
      </w:tr>
    </w:tbl>
    <w:bookmarkStart w:name="z5172" w:id="7665"/>
    <w:p>
      <w:pPr>
        <w:spacing w:after="0"/>
        <w:ind w:left="0"/>
        <w:jc w:val="both"/>
      </w:pPr>
      <w:r>
        <w:rPr>
          <w:rFonts w:ascii="Times New Roman"/>
          <w:b w:val="false"/>
          <w:i w:val="false"/>
          <w:color w:val="000000"/>
          <w:sz w:val="28"/>
        </w:rPr>
        <w:t xml:space="preserve">
      </w:t>
      </w:r>
      <w:r>
        <w:rPr>
          <w:rFonts w:ascii="Times New Roman"/>
          <w:b w:val="false"/>
          <w:i w:val="false"/>
          <w:color w:val="000000"/>
          <w:sz w:val="28"/>
        </w:rPr>
        <w:t>соттың заңды күшiне енген үкiмiнiң немесе қаулысының негiзiнде жалған кәсiпорын деп танылған салық төлеушiмен жасасқан операциялар бойынша салық мiндеттемелерiн айқындау;</w:t>
      </w:r>
    </w:p>
    <w:bookmarkEnd w:id="7665"/>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300"/>
      </w:tblGrid>
      <w:tr>
        <w:trPr>
          <w:trHeight w:val="30" w:hRule="atLeast"/>
        </w:trPr>
        <w:tc>
          <w:tcPr>
            <w:tcW w:w="12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сот жасалуын іс жүзінде жұмыстарды орындамай, қызметтер көрсетпей, тауарларды тиеп-жөнелтпей жүзеге асырылды деп таныған шот-фактура жазу бойынша әрекет (әрекеттер) бойынша салық міндеттемесін айқындау мәселелері бойынша;</w:t>
            </w:r>
          </w:p>
          <w:bookmarkStart w:name="z5338" w:id="7666"/>
          <w:p>
            <w:pPr>
              <w:spacing w:after="20"/>
              <w:ind w:left="20"/>
              <w:jc w:val="both"/>
            </w:pPr>
            <w:r>
              <w:rPr>
                <w:rFonts w:ascii="Times New Roman"/>
                <w:b w:val="false"/>
                <w:i w:val="false"/>
                <w:color w:val="000000"/>
                <w:sz w:val="20"/>
              </w:rPr>
              <w:t>
</w:t>
            </w:r>
            <w:r>
              <w:rPr>
                <w:rFonts w:ascii="Times New Roman"/>
                <w:b/>
                <w:i w:val="false"/>
                <w:color w:val="000000"/>
                <w:sz w:val="20"/>
              </w:rPr>
              <w:t>салық төлеушi (салық агентi) мен оның дебиторлары арасындағы өзара есеп айырысуды айқындау;</w:t>
            </w:r>
          </w:p>
          <w:bookmarkEnd w:id="7666"/>
          <w:bookmarkStart w:name="z5339" w:id="7667"/>
          <w:p>
            <w:pPr>
              <w:spacing w:after="20"/>
              <w:ind w:left="20"/>
              <w:jc w:val="both"/>
            </w:pPr>
            <w:r>
              <w:rPr>
                <w:rFonts w:ascii="Times New Roman"/>
                <w:b w:val="false"/>
                <w:i w:val="false"/>
                <w:color w:val="000000"/>
                <w:sz w:val="20"/>
              </w:rPr>
              <w:t>
</w:t>
            </w:r>
            <w:r>
              <w:rPr>
                <w:rFonts w:ascii="Times New Roman"/>
                <w:b/>
                <w:i w:val="false"/>
                <w:color w:val="000000"/>
                <w:sz w:val="20"/>
              </w:rPr>
              <w:t>халықаралық шарттардың (келiсiмдердiң) ережелерiн қолдану заңдылығы;</w:t>
            </w:r>
          </w:p>
          <w:bookmarkEnd w:id="7667"/>
          <w:bookmarkStart w:name="z5340" w:id="7668"/>
          <w:p>
            <w:pPr>
              <w:spacing w:after="20"/>
              <w:ind w:left="20"/>
              <w:jc w:val="both"/>
            </w:pPr>
            <w:r>
              <w:rPr>
                <w:rFonts w:ascii="Times New Roman"/>
                <w:b w:val="false"/>
                <w:i w:val="false"/>
                <w:color w:val="000000"/>
                <w:sz w:val="20"/>
              </w:rPr>
              <w:t>
</w:t>
            </w:r>
            <w:r>
              <w:rPr>
                <w:rFonts w:ascii="Times New Roman"/>
                <w:b/>
                <w:i w:val="false"/>
                <w:color w:val="000000"/>
                <w:sz w:val="20"/>
              </w:rPr>
              <w:t>қайтаруға ұсынылған қосылған құн салығы сомаларының дұрыстығын растау;</w:t>
            </w:r>
          </w:p>
          <w:bookmarkEnd w:id="7668"/>
        </w:tc>
      </w:tr>
    </w:tbl>
    <w:bookmarkStart w:name="z5337" w:id="7669"/>
    <w:p>
      <w:pPr>
        <w:spacing w:after="0"/>
        <w:ind w:left="0"/>
        <w:jc w:val="both"/>
      </w:pPr>
      <w:r>
        <w:rPr>
          <w:rFonts w:ascii="Times New Roman"/>
          <w:b w:val="false"/>
          <w:i w:val="false"/>
          <w:color w:val="000000"/>
          <w:sz w:val="28"/>
        </w:rPr>
        <w:t xml:space="preserve">
      </w:t>
      </w:r>
      <w:r>
        <w:rPr>
          <w:rFonts w:ascii="Times New Roman"/>
          <w:b w:val="false"/>
          <w:i w:val="false"/>
          <w:color w:val="000000"/>
          <w:sz w:val="28"/>
        </w:rPr>
        <w:t>төленген табыс салығын бейрезиденттiң салықтық өтiнiшiнің және қосарланған салық салуды болдырмау туралы халықаралық шарттың негiзiнде бюджеттен немесе шартты банк салымынан қайтару;</w:t>
      </w:r>
    </w:p>
    <w:bookmarkEnd w:id="7669"/>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300"/>
      </w:tblGrid>
      <w:tr>
        <w:trPr>
          <w:trHeight w:val="30" w:hRule="atLeast"/>
        </w:trPr>
        <w:tc>
          <w:tcPr>
            <w:tcW w:w="12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осы Кодекстiң 608-бабында белгiленген тәртiппен камералды бақылаудың нәтижелерi бойынша анықталған бұзушылықтарды жою туралы салық органдарының хабарламасын салық төлеушiнiң (салық агентiнiң) орындалмауы;</w:t>
            </w:r>
          </w:p>
          <w:bookmarkStart w:name="z8369" w:id="7670"/>
          <w:p>
            <w:pPr>
              <w:spacing w:after="20"/>
              <w:ind w:left="20"/>
              <w:jc w:val="both"/>
            </w:pPr>
            <w:r>
              <w:rPr>
                <w:rFonts w:ascii="Times New Roman"/>
                <w:b w:val="false"/>
                <w:i w:val="false"/>
                <w:color w:val="000000"/>
                <w:sz w:val="20"/>
              </w:rPr>
              <w:t>
</w:t>
            </w:r>
            <w:r>
              <w:rPr>
                <w:rFonts w:ascii="Times New Roman"/>
                <w:b/>
                <w:i w:val="false"/>
                <w:color w:val="000000"/>
                <w:sz w:val="20"/>
              </w:rPr>
              <w:t>тексеру нәтижелерi туралы хабарламаға салық төлеушiнiң (салық агентiнiң) шағымында жазылуы;</w:t>
            </w:r>
          </w:p>
          <w:bookmarkEnd w:id="7670"/>
          <w:bookmarkStart w:name="z7735" w:id="7671"/>
          <w:p>
            <w:pPr>
              <w:spacing w:after="20"/>
              <w:ind w:left="20"/>
              <w:jc w:val="both"/>
            </w:pPr>
            <w:r>
              <w:rPr>
                <w:rFonts w:ascii="Times New Roman"/>
                <w:b w:val="false"/>
                <w:i w:val="false"/>
                <w:color w:val="000000"/>
                <w:sz w:val="20"/>
              </w:rPr>
              <w:t xml:space="preserve">
      </w:t>
            </w:r>
            <w:r>
              <w:rPr>
                <w:rFonts w:ascii="Times New Roman"/>
                <w:b/>
                <w:i w:val="false"/>
                <w:color w:val="000000"/>
                <w:sz w:val="20"/>
              </w:rPr>
              <w:t>салық төлеушiнiң (салық агентiнiң) тексеру нәтижелерi туралы хабарламаға және (немесе) жоғары тұрған салық органының хабарламаға шағымды қарау нәтижелерi бойынша шығарылған шешiмiне салық төлеушiнiң (салық агентiнiң) шағымында жазылған мәселелер бойынша шағымын қарау;</w:t>
            </w:r>
          </w:p>
          <w:bookmarkEnd w:id="7671"/>
        </w:tc>
      </w:tr>
    </w:tbl>
    <w:bookmarkStart w:name="z7734" w:id="7672"/>
    <w:p>
      <w:pPr>
        <w:spacing w:after="0"/>
        <w:ind w:left="0"/>
        <w:jc w:val="both"/>
      </w:pPr>
      <w:r>
        <w:rPr>
          <w:rFonts w:ascii="Times New Roman"/>
          <w:b w:val="false"/>
          <w:i w:val="false"/>
          <w:color w:val="000000"/>
          <w:sz w:val="28"/>
        </w:rPr>
        <w:t xml:space="preserve">
      </w:t>
      </w:r>
      <w:r>
        <w:rPr>
          <w:rFonts w:ascii="Times New Roman"/>
          <w:b w:val="false"/>
          <w:i w:val="false"/>
          <w:color w:val="000000"/>
          <w:sz w:val="28"/>
        </w:rPr>
        <w:t>төленген табыс салығын бюджеттен немесе қосарланған салық салуды болдырмау туралы халықаралық шарттың ережелерiне сәйкес шартты банк салымынан қайтаруға бейрезиденттiң салықтық өтiнiшiн қайта қарау туралы өтiнiшiн қарау;</w:t>
      </w:r>
    </w:p>
    <w:bookmarkEnd w:id="7672"/>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300"/>
      </w:tblGrid>
      <w:tr>
        <w:trPr>
          <w:trHeight w:val="30" w:hRule="atLeast"/>
        </w:trPr>
        <w:tc>
          <w:tcPr>
            <w:tcW w:w="12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салық органдарында тiркеу есебiне қою;</w:t>
            </w:r>
          </w:p>
          <w:bookmarkStart w:name="z7738" w:id="7673"/>
          <w:p>
            <w:pPr>
              <w:spacing w:after="20"/>
              <w:ind w:left="20"/>
              <w:jc w:val="both"/>
            </w:pPr>
            <w:r>
              <w:rPr>
                <w:rFonts w:ascii="Times New Roman"/>
                <w:b w:val="false"/>
                <w:i w:val="false"/>
                <w:color w:val="000000"/>
                <w:sz w:val="20"/>
              </w:rPr>
              <w:t>
</w:t>
            </w:r>
            <w:r>
              <w:rPr>
                <w:rFonts w:ascii="Times New Roman"/>
                <w:b/>
                <w:i w:val="false"/>
                <w:color w:val="000000"/>
                <w:sz w:val="20"/>
              </w:rPr>
              <w:t xml:space="preserve">бақылау-кассалық машиналардың болуы; </w:t>
            </w:r>
          </w:p>
          <w:bookmarkEnd w:id="7673"/>
          <w:bookmarkStart w:name="z7739" w:id="7674"/>
          <w:p>
            <w:pPr>
              <w:spacing w:after="20"/>
              <w:ind w:left="20"/>
              <w:jc w:val="both"/>
            </w:pPr>
            <w:r>
              <w:rPr>
                <w:rFonts w:ascii="Times New Roman"/>
                <w:b w:val="false"/>
                <w:i w:val="false"/>
                <w:color w:val="000000"/>
                <w:sz w:val="20"/>
              </w:rPr>
              <w:t>
</w:t>
            </w:r>
            <w:r>
              <w:rPr>
                <w:rFonts w:ascii="Times New Roman"/>
                <w:b/>
                <w:i w:val="false"/>
                <w:color w:val="000000"/>
                <w:sz w:val="20"/>
              </w:rPr>
              <w:t>төлем карточкаларын пайдалана отырып, төлемдерді жүзеге асыруға арналған жабдықтың (құрылғының) болуы;</w:t>
            </w:r>
          </w:p>
          <w:bookmarkEnd w:id="7674"/>
          <w:bookmarkStart w:name="z5290" w:id="7675"/>
          <w:p>
            <w:pPr>
              <w:spacing w:after="20"/>
              <w:ind w:left="20"/>
              <w:jc w:val="both"/>
            </w:pPr>
            <w:r>
              <w:rPr>
                <w:rFonts w:ascii="Times New Roman"/>
                <w:b w:val="false"/>
                <w:i w:val="false"/>
                <w:color w:val="000000"/>
                <w:sz w:val="20"/>
              </w:rPr>
              <w:t>
</w:t>
            </w:r>
            <w:r>
              <w:rPr>
                <w:rFonts w:ascii="Times New Roman"/>
                <w:b/>
                <w:i w:val="false"/>
                <w:color w:val="000000"/>
                <w:sz w:val="20"/>
              </w:rPr>
              <w:t>көліктік бақылау немесе жол полициясы бекеттерінде автокөлік құралдарын тексеру кезінде импортталатын тауарларға арналған тауар-көлік жүкқұжаттарының болуы және тауарлар атауларының тауар-көлік жүкқұжаттарында көрсетілген мәліметтерге сәйкес келуі;</w:t>
            </w:r>
          </w:p>
          <w:bookmarkEnd w:id="7675"/>
          <w:bookmarkStart w:name="z7740" w:id="7676"/>
          <w:p>
            <w:pPr>
              <w:spacing w:after="20"/>
              <w:ind w:left="20"/>
              <w:jc w:val="both"/>
            </w:pPr>
            <w:r>
              <w:rPr>
                <w:rFonts w:ascii="Times New Roman"/>
                <w:b w:val="false"/>
                <w:i w:val="false"/>
                <w:color w:val="000000"/>
                <w:sz w:val="20"/>
              </w:rPr>
              <w:t>
</w:t>
            </w:r>
            <w:r>
              <w:rPr>
                <w:rFonts w:ascii="Times New Roman"/>
                <w:b/>
                <w:i w:val="false"/>
                <w:color w:val="000000"/>
                <w:sz w:val="20"/>
              </w:rPr>
              <w:t>акциздік және есепке алу-бақылау маркаларының болуы және төлнұсқалығы, алкоголь өніміне, мұнай өнімдеріне және биоотынға, темекі өнімдеріне ілеспе құжаттарының болуы және төлнұсқалығы, лицензияның болуы;</w:t>
            </w:r>
          </w:p>
          <w:bookmarkEnd w:id="7676"/>
          <w:bookmarkStart w:name="z7741" w:id="7677"/>
          <w:p>
            <w:pPr>
              <w:spacing w:after="20"/>
              <w:ind w:left="20"/>
              <w:jc w:val="both"/>
            </w:pPr>
            <w:r>
              <w:rPr>
                <w:rFonts w:ascii="Times New Roman"/>
                <w:b w:val="false"/>
                <w:i w:val="false"/>
                <w:color w:val="000000"/>
                <w:sz w:val="20"/>
              </w:rPr>
              <w:t>
</w:t>
            </w:r>
            <w:r>
              <w:rPr>
                <w:rFonts w:ascii="Times New Roman"/>
                <w:b/>
                <w:i w:val="false"/>
                <w:color w:val="000000"/>
                <w:sz w:val="20"/>
              </w:rPr>
              <w:t xml:space="preserve">бақылау-кассалық машиналарды қолдану тәртiбiн сақтау; </w:t>
            </w:r>
          </w:p>
          <w:bookmarkEnd w:id="7677"/>
          <w:bookmarkStart w:name="z7742" w:id="7678"/>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лицензиялау туралы заңнамасын және акцизделетiн тауарлардың жекелеген түрлерiн өндiру, сақтау және өткiзу шарттарын сақтау;</w:t>
            </w:r>
          </w:p>
          <w:bookmarkEnd w:id="7678"/>
          <w:bookmarkStart w:name="z7743" w:id="7679"/>
          <w:p>
            <w:pPr>
              <w:spacing w:after="20"/>
              <w:ind w:left="20"/>
              <w:jc w:val="both"/>
            </w:pPr>
            <w:r>
              <w:rPr>
                <w:rFonts w:ascii="Times New Roman"/>
                <w:b w:val="false"/>
                <w:i w:val="false"/>
                <w:color w:val="000000"/>
                <w:sz w:val="20"/>
              </w:rPr>
              <w:t>
</w:t>
            </w:r>
            <w:r>
              <w:rPr>
                <w:rFonts w:ascii="Times New Roman"/>
                <w:b/>
                <w:i w:val="false"/>
                <w:color w:val="000000"/>
                <w:sz w:val="20"/>
              </w:rPr>
              <w:t>касса бойынша шығыс операцияларын тоқтата тұру туралы салық органы шығарған өкiмдi орындау мәселелерi бойынша салық төлеушiге (салық агентiне) қатысты салық органы жүргiзетiн тексеру.</w:t>
            </w:r>
          </w:p>
          <w:bookmarkEnd w:id="7679"/>
          <w:bookmarkStart w:name="z7744" w:id="7680"/>
          <w:p>
            <w:pPr>
              <w:spacing w:after="20"/>
              <w:ind w:left="20"/>
              <w:jc w:val="both"/>
            </w:pPr>
            <w:r>
              <w:rPr>
                <w:rFonts w:ascii="Times New Roman"/>
                <w:b w:val="false"/>
                <w:i w:val="false"/>
                <w:color w:val="000000"/>
                <w:sz w:val="20"/>
              </w:rPr>
              <w:t>
</w:t>
            </w:r>
            <w:r>
              <w:rPr>
                <w:rFonts w:ascii="Times New Roman"/>
                <w:b/>
                <w:i w:val="false"/>
                <w:color w:val="000000"/>
                <w:sz w:val="20"/>
              </w:rPr>
              <w:t>Жеке кәсiпкерлiк субъектiлерiнiң бiрлестiктерiмен келісу бойынша бiрлестiктердiң өкiлдерi тақырыптық тексерулердi жүргiзу кезінде:</w:t>
            </w:r>
          </w:p>
          <w:bookmarkEnd w:id="7680"/>
          <w:bookmarkStart w:name="z7745" w:id="7681"/>
          <w:p>
            <w:pPr>
              <w:spacing w:after="20"/>
              <w:ind w:left="20"/>
              <w:jc w:val="both"/>
            </w:pPr>
            <w:r>
              <w:rPr>
                <w:rFonts w:ascii="Times New Roman"/>
                <w:b w:val="false"/>
                <w:i w:val="false"/>
                <w:color w:val="000000"/>
                <w:sz w:val="20"/>
              </w:rPr>
              <w:t>
</w:t>
            </w:r>
            <w:r>
              <w:rPr>
                <w:rFonts w:ascii="Times New Roman"/>
                <w:b/>
                <w:i w:val="false"/>
                <w:color w:val="000000"/>
                <w:sz w:val="20"/>
              </w:rPr>
              <w:t>салық органдарында тiркеу есебiне қою;</w:t>
            </w:r>
          </w:p>
          <w:bookmarkEnd w:id="7681"/>
          <w:bookmarkStart w:name="z7746" w:id="7682"/>
          <w:p>
            <w:pPr>
              <w:spacing w:after="20"/>
              <w:ind w:left="20"/>
              <w:jc w:val="both"/>
            </w:pPr>
            <w:r>
              <w:rPr>
                <w:rFonts w:ascii="Times New Roman"/>
                <w:b w:val="false"/>
                <w:i w:val="false"/>
                <w:color w:val="000000"/>
                <w:sz w:val="20"/>
              </w:rPr>
              <w:t>
</w:t>
            </w:r>
            <w:r>
              <w:rPr>
                <w:rFonts w:ascii="Times New Roman"/>
                <w:b/>
                <w:i w:val="false"/>
                <w:color w:val="000000"/>
                <w:sz w:val="20"/>
              </w:rPr>
              <w:t>бақылау-кассалық машиналардың болуы;</w:t>
            </w:r>
          </w:p>
          <w:bookmarkEnd w:id="7682"/>
          <w:bookmarkStart w:name="z7747" w:id="7683"/>
          <w:p>
            <w:pPr>
              <w:spacing w:after="20"/>
              <w:ind w:left="20"/>
              <w:jc w:val="both"/>
            </w:pPr>
            <w:r>
              <w:rPr>
                <w:rFonts w:ascii="Times New Roman"/>
                <w:b w:val="false"/>
                <w:i w:val="false"/>
                <w:color w:val="000000"/>
                <w:sz w:val="20"/>
              </w:rPr>
              <w:t>
</w:t>
            </w:r>
            <w:r>
              <w:rPr>
                <w:rFonts w:ascii="Times New Roman"/>
                <w:b/>
                <w:i w:val="false"/>
                <w:color w:val="000000"/>
                <w:sz w:val="20"/>
              </w:rPr>
              <w:t>төлем карточкаларын пайдалана отырып, төлемдерді жүзеге асыруға арналған жабдықтың (құрылғының) болуы;</w:t>
            </w:r>
          </w:p>
          <w:bookmarkEnd w:id="7683"/>
          <w:bookmarkStart w:name="z5291" w:id="7684"/>
          <w:p>
            <w:pPr>
              <w:spacing w:after="20"/>
              <w:ind w:left="20"/>
              <w:jc w:val="both"/>
            </w:pPr>
            <w:r>
              <w:rPr>
                <w:rFonts w:ascii="Times New Roman"/>
                <w:b w:val="false"/>
                <w:i w:val="false"/>
                <w:color w:val="000000"/>
                <w:sz w:val="20"/>
              </w:rPr>
              <w:t>
</w:t>
            </w:r>
            <w:r>
              <w:rPr>
                <w:rFonts w:ascii="Times New Roman"/>
                <w:b/>
                <w:i w:val="false"/>
                <w:color w:val="000000"/>
                <w:sz w:val="20"/>
              </w:rPr>
              <w:t>импортталатын, сондай-ақ Қазақстан Республикасының аумағы бойынша өткізілетін тауарларға арналған тауар-көлік жүкқұжаттарының болуы; тауарлардың атауы мен санының тауар-көлік жүкқұжаты құжаттарында көрсетілген мәліметтерге сәйкес келуі;</w:t>
            </w:r>
          </w:p>
          <w:bookmarkEnd w:id="7684"/>
          <w:bookmarkStart w:name="z7748" w:id="7685"/>
          <w:p>
            <w:pPr>
              <w:spacing w:after="20"/>
              <w:ind w:left="20"/>
              <w:jc w:val="both"/>
            </w:pPr>
            <w:r>
              <w:rPr>
                <w:rFonts w:ascii="Times New Roman"/>
                <w:b w:val="false"/>
                <w:i w:val="false"/>
                <w:color w:val="000000"/>
                <w:sz w:val="20"/>
              </w:rPr>
              <w:t>
</w:t>
            </w:r>
            <w:r>
              <w:rPr>
                <w:rFonts w:ascii="Times New Roman"/>
                <w:b/>
                <w:i w:val="false"/>
                <w:color w:val="000000"/>
                <w:sz w:val="20"/>
              </w:rPr>
              <w:t>акциздік және есепке алу-бақылау маркаларының болуы және төлнұсқалығы, алкоголь өніміне, мұнай өнімдеріне және биоотынға, темекі өнімдеріне ілеспе құжаттарының болуы және төлнұсқалығы, лицензияның болуы мәселелері бойынша қатысуға тартылуы мүмкін.</w:t>
            </w:r>
          </w:p>
          <w:bookmarkEnd w:id="7685"/>
          <w:p>
            <w:pPr>
              <w:spacing w:after="20"/>
              <w:ind w:left="20"/>
              <w:jc w:val="both"/>
            </w:pPr>
            <w:r>
              <w:rPr>
                <w:rFonts w:ascii="Times New Roman"/>
                <w:b w:val="false"/>
                <w:i w:val="false"/>
                <w:color w:val="000000"/>
                <w:sz w:val="20"/>
              </w:rPr>
              <w:t>
</w:t>
            </w:r>
            <w:r>
              <w:rPr>
                <w:rFonts w:ascii="Times New Roman"/>
                <w:b/>
                <w:i w:val="false"/>
                <w:color w:val="000000"/>
                <w:sz w:val="20"/>
              </w:rPr>
              <w:t xml:space="preserve">Жеке кәсіпкерлік субъектілері бірлестіктерінің өкілдері көрсетілген тақырыптық тексерулерді жүргізуі кезінде салық төлеуші құқықтарының сақталуын бақылауды жүзеге асырады. Тақырыптық тексеру актісінде жеке кәсіпкерлік субъектілерінің бірлестіктері өкілдерінің қатысу фактісі тіркеледі. </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тақырыптық тексеру бір мезгілде осы тармақшада көрсетілген бірнеше мәселелер бойынша жүргізілуі мүмкін. Тақырыптық тексеру бюджетке төленетін салықтың барлық түрлері және басқа да міндетті төлемдер бойынша міндеттемелердің орындалуына тексеру жүргізуді көздемейді.</w:t>
            </w:r>
          </w:p>
          <w:p>
            <w:pPr>
              <w:spacing w:after="20"/>
              <w:ind w:left="20"/>
              <w:jc w:val="both"/>
            </w:pPr>
            <w:r>
              <w:rPr>
                <w:rFonts w:ascii="Times New Roman"/>
                <w:b w:val="false"/>
                <w:i w:val="false"/>
                <w:color w:val="000000"/>
                <w:sz w:val="20"/>
              </w:rPr>
              <w:t>
</w:t>
            </w:r>
            <w:r>
              <w:rPr>
                <w:rFonts w:ascii="Times New Roman"/>
                <w:b/>
                <w:i w:val="false"/>
                <w:color w:val="000000"/>
                <w:sz w:val="20"/>
              </w:rPr>
              <w:t>Сауда операциялары кезiнде қолма-қол ақша арқылы жүзеге асырылатын ақшалай есеп айырысу туралы мәліметтерді жедел режімде жалпы пайдаланудағы телекоммуникациялар желілері бойынша салық органдарына беруді қамтамасыз ететін бақылау-касса машинасын пайдаланған жағдайда, бақылау-касса машинасының болуы және бақылау-касса машиналарын қолдану тәртібін сақтау мәселелері бойынша тақырыптық тексеру жүргізілмейді;</w:t>
            </w:r>
          </w:p>
          <w:bookmarkStart w:name="z5341" w:id="7686"/>
          <w:p>
            <w:pPr>
              <w:spacing w:after="20"/>
              <w:ind w:left="20"/>
              <w:jc w:val="both"/>
            </w:pPr>
            <w:r>
              <w:rPr>
                <w:rFonts w:ascii="Times New Roman"/>
                <w:b w:val="false"/>
                <w:i w:val="false"/>
                <w:color w:val="000000"/>
                <w:sz w:val="20"/>
              </w:rPr>
              <w:t>
</w:t>
            </w:r>
            <w:r>
              <w:rPr>
                <w:rFonts w:ascii="Times New Roman"/>
                <w:b/>
                <w:i w:val="false"/>
                <w:color w:val="000000"/>
                <w:sz w:val="20"/>
              </w:rPr>
              <w:t>3) қарсы тексеру - салық органы салық төлеушімен (салық агентімен) операцияларды жүзеге асыратын тұлғаларға қатысты жүргізетін тексеру, салық органдары аталған салық төлеушіні тексеру барысында пайдалану үшін осындай операциялар туралы қосымша ақпарат алу мақсатында оған қатысты кешенді немесе тақырыптық тексеру жүргізеді.</w:t>
            </w:r>
          </w:p>
          <w:bookmarkEnd w:id="7686"/>
          <w:p>
            <w:pPr>
              <w:spacing w:after="20"/>
              <w:ind w:left="20"/>
              <w:jc w:val="both"/>
            </w:pPr>
            <w:r>
              <w:rPr>
                <w:rFonts w:ascii="Times New Roman"/>
                <w:b w:val="false"/>
                <w:i w:val="false"/>
                <w:color w:val="000000"/>
                <w:sz w:val="20"/>
              </w:rPr>
              <w:t>
</w:t>
            </w:r>
            <w:r>
              <w:rPr>
                <w:rFonts w:ascii="Times New Roman"/>
                <w:b/>
                <w:i w:val="false"/>
                <w:color w:val="000000"/>
                <w:sz w:val="20"/>
              </w:rPr>
              <w:t>Қарсы тексеру кешенді немесе тақырыптық тексеруге қатысты қосалқы тексеру болып табылады.</w:t>
            </w:r>
          </w:p>
          <w:p>
            <w:pPr>
              <w:spacing w:after="20"/>
              <w:ind w:left="20"/>
              <w:jc w:val="both"/>
            </w:pPr>
            <w:r>
              <w:rPr>
                <w:rFonts w:ascii="Times New Roman"/>
                <w:b w:val="false"/>
                <w:i w:val="false"/>
                <w:color w:val="000000"/>
                <w:sz w:val="20"/>
              </w:rPr>
              <w:t>
</w:t>
            </w:r>
            <w:r>
              <w:rPr>
                <w:rFonts w:ascii="Times New Roman"/>
                <w:b/>
                <w:i w:val="false"/>
                <w:color w:val="000000"/>
                <w:sz w:val="20"/>
              </w:rPr>
              <w:t>Қарсы тексеру деп:</w:t>
            </w:r>
          </w:p>
          <w:p>
            <w:pPr>
              <w:spacing w:after="20"/>
              <w:ind w:left="20"/>
              <w:jc w:val="both"/>
            </w:pPr>
            <w:r>
              <w:rPr>
                <w:rFonts w:ascii="Times New Roman"/>
                <w:b w:val="false"/>
                <w:i w:val="false"/>
                <w:color w:val="000000"/>
                <w:sz w:val="20"/>
              </w:rPr>
              <w:t>
</w:t>
            </w:r>
            <w:r>
              <w:rPr>
                <w:rFonts w:ascii="Times New Roman"/>
                <w:b/>
                <w:i w:val="false"/>
                <w:color w:val="000000"/>
                <w:sz w:val="20"/>
              </w:rPr>
              <w:t>тараптардың бірі Қазақстан Республикасы болып табылатын, салық немесе құқық қорғау органдары арасындағы өзара ынтымақтастық туралы халықаралық шарттарға (келісімдерге), сондай-ақ Қазақстан Республикасы халықаралық ұйымдармен жасасқан шарттарға сәйкес басқа мемлекеттердің салық немесе құқық қорғау органдарының, халықаралық ұйымдардың сұрауы бойынша;</w:t>
            </w:r>
          </w:p>
          <w:p>
            <w:pPr>
              <w:spacing w:after="20"/>
              <w:ind w:left="20"/>
              <w:jc w:val="both"/>
            </w:pPr>
            <w:r>
              <w:rPr>
                <w:rFonts w:ascii="Times New Roman"/>
                <w:b w:val="false"/>
                <w:i w:val="false"/>
                <w:color w:val="000000"/>
                <w:sz w:val="20"/>
              </w:rPr>
              <w:t>
</w:t>
            </w:r>
            <w:r>
              <w:rPr>
                <w:rFonts w:ascii="Times New Roman"/>
                <w:b/>
                <w:i w:val="false"/>
                <w:color w:val="000000"/>
                <w:sz w:val="20"/>
              </w:rPr>
              <w:t>камералдық бақылау нәтижелері бойынша анықталған қосылған құн салығы бойынша салық міндеттемесі жөнінде және осындай операцияларға байланысты бұзушылықтарды жоймаған не осындай бұзушылықтардың жоқтығын растай алмайтын түсініктеме ұсынған салық төлеушімен (салық агентімен) жасалатын операцияларды жүзеге асыратын адамдарға қатысты жүргізілетін тексеру де танылады;</w:t>
            </w:r>
          </w:p>
          <w:bookmarkStart w:name="z5342" w:id="7687"/>
          <w:p>
            <w:pPr>
              <w:spacing w:after="20"/>
              <w:ind w:left="20"/>
              <w:jc w:val="both"/>
            </w:pPr>
            <w:r>
              <w:rPr>
                <w:rFonts w:ascii="Times New Roman"/>
                <w:b w:val="false"/>
                <w:i w:val="false"/>
                <w:color w:val="000000"/>
                <w:sz w:val="20"/>
              </w:rPr>
              <w:t>
</w:t>
            </w:r>
            <w:r>
              <w:rPr>
                <w:rFonts w:ascii="Times New Roman"/>
                <w:b/>
                <w:i w:val="false"/>
                <w:color w:val="000000"/>
                <w:sz w:val="20"/>
              </w:rPr>
              <w:t xml:space="preserve">4) </w:t>
            </w:r>
            <w:r>
              <w:rPr>
                <w:rFonts w:ascii="Times New Roman"/>
                <w:b/>
                <w:i w:val="false"/>
                <w:color w:val="000000"/>
                <w:sz w:val="20"/>
              </w:rPr>
              <w:t xml:space="preserve">Алынып тасталды - ҚР 2009.07.17 </w:t>
            </w:r>
            <w:r>
              <w:rPr>
                <w:rFonts w:ascii="Times New Roman"/>
                <w:b w:val="false"/>
                <w:i w:val="false"/>
                <w:color w:val="000000"/>
                <w:sz w:val="20"/>
              </w:rPr>
              <w:t>N 188-IV</w:t>
            </w:r>
            <w:r>
              <w:rPr>
                <w:rFonts w:ascii="Times New Roman"/>
                <w:b/>
                <w:i w:val="false"/>
                <w:color w:val="000000"/>
                <w:sz w:val="20"/>
              </w:rPr>
              <w:t xml:space="preserve"> Заңымен.</w:t>
            </w:r>
            <w:r>
              <w:rPr>
                <w:rFonts w:ascii="Times New Roman"/>
                <w:b w:val="false"/>
                <w:i w:val="false"/>
                <w:color w:val="000000"/>
                <w:sz w:val="20"/>
              </w:rPr>
              <w:t xml:space="preserve"> </w:t>
            </w:r>
          </w:p>
          <w:bookmarkEnd w:id="7687"/>
          <w:bookmarkStart w:name="z5344" w:id="7688"/>
          <w:p>
            <w:pPr>
              <w:spacing w:after="20"/>
              <w:ind w:left="20"/>
              <w:jc w:val="both"/>
            </w:pPr>
            <w:r>
              <w:rPr>
                <w:rFonts w:ascii="Times New Roman"/>
                <w:b w:val="false"/>
                <w:i w:val="false"/>
                <w:color w:val="000000"/>
                <w:sz w:val="20"/>
              </w:rPr>
              <w:t>
</w:t>
            </w:r>
            <w:r>
              <w:rPr>
                <w:rFonts w:ascii="Times New Roman"/>
                <w:b w:val="false"/>
                <w:i/>
                <w:color w:val="000000"/>
                <w:sz w:val="20"/>
              </w:rPr>
              <w:t xml:space="preserve">6. </w:t>
            </w:r>
            <w:r>
              <w:rPr>
                <w:rFonts w:ascii="Times New Roman"/>
                <w:b/>
                <w:i w:val="false"/>
                <w:color w:val="000000"/>
                <w:sz w:val="20"/>
              </w:rPr>
              <w:t xml:space="preserve">Алынып тасталды - ҚР 2009.07.17 </w:t>
            </w:r>
            <w:r>
              <w:rPr>
                <w:rFonts w:ascii="Times New Roman"/>
                <w:b w:val="false"/>
                <w:i w:val="false"/>
                <w:color w:val="000000"/>
                <w:sz w:val="20"/>
              </w:rPr>
              <w:t>N 188-IV</w:t>
            </w:r>
            <w:r>
              <w:rPr>
                <w:rFonts w:ascii="Times New Roman"/>
                <w:b/>
                <w:i w:val="false"/>
                <w:color w:val="000000"/>
                <w:sz w:val="20"/>
              </w:rPr>
              <w:t xml:space="preserve"> Заңымен.</w:t>
            </w:r>
            <w:r>
              <w:rPr>
                <w:rFonts w:ascii="Times New Roman"/>
                <w:b w:val="false"/>
                <w:i w:val="false"/>
                <w:color w:val="000000"/>
                <w:sz w:val="20"/>
              </w:rPr>
              <w:t xml:space="preserve"> </w:t>
            </w:r>
          </w:p>
          <w:bookmarkEnd w:id="7688"/>
          <w:bookmarkStart w:name="z5349" w:id="7689"/>
          <w:p>
            <w:pPr>
              <w:spacing w:after="20"/>
              <w:ind w:left="20"/>
              <w:jc w:val="both"/>
            </w:pPr>
            <w:r>
              <w:rPr>
                <w:rFonts w:ascii="Times New Roman"/>
                <w:b w:val="false"/>
                <w:i w:val="false"/>
                <w:color w:val="000000"/>
                <w:sz w:val="20"/>
              </w:rPr>
              <w:t>
</w:t>
            </w:r>
            <w:r>
              <w:rPr>
                <w:rFonts w:ascii="Times New Roman"/>
                <w:b/>
                <w:i w:val="false"/>
                <w:color w:val="000000"/>
                <w:sz w:val="20"/>
              </w:rPr>
              <w:t>7. Хронометраждық зерттеп-тексеру - салық органдары салық төлеушінің зерттеп-тексеру жүргізілетін кезең ішіндегі нақты табысын және табыс алуға байланысты нақты шығындарын анықтау мақсатында жүргізетін тексеру.</w:t>
            </w:r>
          </w:p>
          <w:bookmarkEnd w:id="7689"/>
          <w:bookmarkStart w:name="z8285" w:id="7690"/>
          <w:p>
            <w:pPr>
              <w:spacing w:after="20"/>
              <w:ind w:left="20"/>
              <w:jc w:val="both"/>
            </w:pPr>
            <w:r>
              <w:rPr>
                <w:rFonts w:ascii="Times New Roman"/>
                <w:b w:val="false"/>
                <w:i w:val="false"/>
                <w:color w:val="000000"/>
                <w:sz w:val="20"/>
              </w:rPr>
              <w:t>
</w:t>
            </w:r>
            <w:r>
              <w:rPr>
                <w:rFonts w:ascii="Times New Roman"/>
                <w:b/>
                <w:i w:val="false"/>
                <w:color w:val="000000"/>
                <w:sz w:val="20"/>
              </w:rPr>
              <w:t>Хронометраждық зерттеп-тексеруді жүргізу туралы шешімді салық төлеушінің тіркеу деректерінде көрсетілген орналасқан жері бойынша және (немесе) салық салу объектiсiнің және (немесе) салық салуға байланысты объектiнің орналасқан жері бойынша салық органы шығарады.</w:t>
            </w:r>
          </w:p>
          <w:bookmarkEnd w:id="7690"/>
          <w:bookmarkStart w:name="z5350" w:id="7691"/>
          <w:p>
            <w:pPr>
              <w:spacing w:after="20"/>
              <w:ind w:left="20"/>
              <w:jc w:val="both"/>
            </w:pPr>
            <w:r>
              <w:rPr>
                <w:rFonts w:ascii="Times New Roman"/>
                <w:b w:val="false"/>
                <w:i w:val="false"/>
                <w:color w:val="000000"/>
                <w:sz w:val="20"/>
              </w:rPr>
              <w:t>
</w:t>
            </w:r>
            <w:r>
              <w:rPr>
                <w:rFonts w:ascii="Times New Roman"/>
                <w:b/>
                <w:i w:val="false"/>
                <w:color w:val="000000"/>
                <w:sz w:val="20"/>
              </w:rPr>
              <w:t xml:space="preserve">8. Салықтық тексеру жүргізу, Қазақстан Республикасының заңнамалық актілерінде белгіленген жағдайларды қоспағанда, салық төлеушінің (салық агентінің) қызметін тоқтата тұрмауға тиіс. </w:t>
            </w:r>
          </w:p>
          <w:bookmarkEnd w:id="7691"/>
          <w:bookmarkStart w:name="z5351" w:id="7692"/>
          <w:p>
            <w:pPr>
              <w:spacing w:after="20"/>
              <w:ind w:left="20"/>
              <w:jc w:val="both"/>
            </w:pPr>
            <w:r>
              <w:rPr>
                <w:rFonts w:ascii="Times New Roman"/>
                <w:b w:val="false"/>
                <w:i w:val="false"/>
                <w:color w:val="000000"/>
                <w:sz w:val="20"/>
              </w:rPr>
              <w:t>
</w:t>
            </w:r>
            <w:r>
              <w:rPr>
                <w:rFonts w:ascii="Times New Roman"/>
                <w:b/>
                <w:i w:val="false"/>
                <w:color w:val="000000"/>
                <w:sz w:val="20"/>
              </w:rPr>
              <w:t xml:space="preserve">9. Салықтық тексерулер мынадай типтерге бөлінеді: </w:t>
            </w:r>
          </w:p>
          <w:bookmarkEnd w:id="7692"/>
          <w:p>
            <w:pPr>
              <w:spacing w:after="20"/>
              <w:ind w:left="20"/>
              <w:jc w:val="both"/>
            </w:pPr>
            <w:r>
              <w:rPr>
                <w:rFonts w:ascii="Times New Roman"/>
                <w:b w:val="false"/>
                <w:i w:val="false"/>
                <w:color w:val="000000"/>
                <w:sz w:val="20"/>
              </w:rPr>
              <w:t>
</w:t>
            </w:r>
            <w:r>
              <w:rPr>
                <w:rFonts w:ascii="Times New Roman"/>
                <w:b/>
                <w:i w:val="false"/>
                <w:color w:val="000000"/>
                <w:sz w:val="20"/>
              </w:rPr>
              <w:t>1) ішінара тексерулер – салық органдары салық есептілігін, уәкілетті мемлекеттік органдардың мәліметтерін, сондай-ақ салық төлеушінің (салық агентінің) қызметі туралы басқа да құжаттар мен мәліметтерді талдау нәтижелері бойынша салық төлеушіге (салық агентіне) қатысты тағайындайтын салықтық тексерулер;</w:t>
            </w:r>
          </w:p>
          <w:bookmarkStart w:name="z5352" w:id="7693"/>
          <w:p>
            <w:pPr>
              <w:spacing w:after="20"/>
              <w:ind w:left="20"/>
              <w:jc w:val="both"/>
            </w:pPr>
            <w:r>
              <w:rPr>
                <w:rFonts w:ascii="Times New Roman"/>
                <w:b w:val="false"/>
                <w:i w:val="false"/>
                <w:color w:val="000000"/>
                <w:sz w:val="20"/>
              </w:rPr>
              <w:t>
</w:t>
            </w:r>
            <w:r>
              <w:rPr>
                <w:rFonts w:ascii="Times New Roman"/>
                <w:b/>
                <w:i w:val="false"/>
                <w:color w:val="000000"/>
                <w:sz w:val="20"/>
              </w:rPr>
              <w:t>2) жоспардан тыс тексеру - осы тармақтың 1) тармақшасында көрсетiлмеген, оның iшiнде:</w:t>
            </w:r>
          </w:p>
          <w:bookmarkEnd w:id="7693"/>
          <w:bookmarkStart w:name="z7749" w:id="7694"/>
          <w:p>
            <w:pPr>
              <w:spacing w:after="20"/>
              <w:ind w:left="20"/>
              <w:jc w:val="both"/>
            </w:pPr>
            <w:r>
              <w:rPr>
                <w:rFonts w:ascii="Times New Roman"/>
                <w:b w:val="false"/>
                <w:i w:val="false"/>
                <w:color w:val="000000"/>
                <w:sz w:val="20"/>
              </w:rPr>
              <w:t>
</w:t>
            </w:r>
            <w:r>
              <w:rPr>
                <w:rFonts w:ascii="Times New Roman"/>
                <w:b/>
                <w:i w:val="false"/>
                <w:color w:val="000000"/>
                <w:sz w:val="20"/>
              </w:rPr>
              <w:t>салық төлеушiнiң (салық агентiнiң) өзiнiң өтiнiшi бойынша;</w:t>
            </w:r>
          </w:p>
          <w:bookmarkEnd w:id="7694"/>
          <w:bookmarkStart w:name="z8428" w:id="7695"/>
          <w:p>
            <w:pPr>
              <w:spacing w:after="20"/>
              <w:ind w:left="20"/>
              <w:jc w:val="both"/>
            </w:pPr>
            <w:r>
              <w:rPr>
                <w:rFonts w:ascii="Times New Roman"/>
                <w:b w:val="false"/>
                <w:i w:val="false"/>
                <w:color w:val="000000"/>
                <w:sz w:val="20"/>
              </w:rPr>
              <w:t>
</w:t>
            </w:r>
            <w:r>
              <w:rPr>
                <w:rFonts w:ascii="Times New Roman"/>
                <w:b/>
                <w:i w:val="false"/>
                <w:color w:val="000000"/>
                <w:sz w:val="20"/>
              </w:rPr>
              <w:t>оларға осы Кодекстің 273-1-бабының 1 және 2-тармақтарын қолдануға байланысты ұсынылатын қосылған құн салығының асып кетуінің анықтығын растау үшін салық төлеушінің өтініші бойынша жүзеге асырылатын тексерулер. Бұл ретте көрсетілген өтініштер:</w:t>
            </w:r>
          </w:p>
          <w:bookmarkEnd w:id="7695"/>
          <w:bookmarkStart w:name="z5292" w:id="7696"/>
          <w:p>
            <w:pPr>
              <w:spacing w:after="20"/>
              <w:ind w:left="20"/>
              <w:jc w:val="both"/>
            </w:pPr>
            <w:r>
              <w:rPr>
                <w:rFonts w:ascii="Times New Roman"/>
                <w:b w:val="false"/>
                <w:i w:val="false"/>
                <w:color w:val="000000"/>
                <w:sz w:val="20"/>
              </w:rPr>
              <w:t>
</w:t>
            </w:r>
            <w:r>
              <w:rPr>
                <w:rFonts w:ascii="Times New Roman"/>
                <w:b/>
                <w:i w:val="false"/>
                <w:color w:val="000000"/>
                <w:sz w:val="20"/>
              </w:rPr>
              <w:t>өндірістік мақсаттағы ғимараттар мен құрылыстар қабылдап алынған;</w:t>
            </w:r>
          </w:p>
          <w:bookmarkEnd w:id="7696"/>
          <w:bookmarkStart w:name="z5293" w:id="7697"/>
          <w:p>
            <w:pPr>
              <w:spacing w:after="20"/>
              <w:ind w:left="20"/>
              <w:jc w:val="both"/>
            </w:pPr>
            <w:r>
              <w:rPr>
                <w:rFonts w:ascii="Times New Roman"/>
                <w:b w:val="false"/>
                <w:i w:val="false"/>
                <w:color w:val="000000"/>
                <w:sz w:val="20"/>
              </w:rPr>
              <w:t>
</w:t>
            </w:r>
            <w:r>
              <w:rPr>
                <w:rFonts w:ascii="Times New Roman"/>
                <w:b/>
                <w:i w:val="false"/>
                <w:color w:val="000000"/>
                <w:sz w:val="20"/>
              </w:rPr>
              <w:t>кең таралған пайдалы қазбаларды, жерасты суларын және емдік балшықтарды қоспағанда, жер қойнауын пайдалануға арналған тиісті келісімшарт шеңберінде өндірілген пайдалы қазбаларды экспорттау басталған күнге дейін берілуі мүмкін;</w:t>
            </w:r>
          </w:p>
          <w:bookmarkEnd w:id="7697"/>
          <w:bookmarkStart w:name="z7750" w:id="7698"/>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Қылмыстық iс жүргiзу кодексiнде көзделген негiздер бойынша;</w:t>
            </w:r>
          </w:p>
          <w:bookmarkEnd w:id="7698"/>
          <w:bookmarkStart w:name="z7751" w:id="7699"/>
          <w:p>
            <w:pPr>
              <w:spacing w:after="20"/>
              <w:ind w:left="20"/>
              <w:jc w:val="both"/>
            </w:pPr>
            <w:r>
              <w:rPr>
                <w:rFonts w:ascii="Times New Roman"/>
                <w:b w:val="false"/>
                <w:i w:val="false"/>
                <w:color w:val="000000"/>
                <w:sz w:val="20"/>
              </w:rPr>
              <w:t>
</w:t>
            </w:r>
            <w:r>
              <w:rPr>
                <w:rFonts w:ascii="Times New Roman"/>
                <w:b/>
                <w:i w:val="false"/>
                <w:color w:val="000000"/>
                <w:sz w:val="20"/>
              </w:rPr>
              <w:t>салық төлеушi (салық агентi) бұрын тексерiлген салық кезеңiне қосымша салық есептiлiгiн осындай қосымша салық есептiлiгiнде көрсетiлген мәлiметтердiң дәйектілігін тексеру мақсатында ұсынылған жағдайда;</w:t>
            </w:r>
          </w:p>
          <w:bookmarkEnd w:id="7699"/>
          <w:bookmarkStart w:name="z7752" w:id="7700"/>
          <w:p>
            <w:pPr>
              <w:spacing w:after="20"/>
              <w:ind w:left="20"/>
              <w:jc w:val="both"/>
            </w:pPr>
            <w:r>
              <w:rPr>
                <w:rFonts w:ascii="Times New Roman"/>
                <w:b w:val="false"/>
                <w:i w:val="false"/>
                <w:color w:val="000000"/>
                <w:sz w:val="20"/>
              </w:rPr>
              <w:t>
</w:t>
            </w:r>
            <w:r>
              <w:rPr>
                <w:rFonts w:ascii="Times New Roman"/>
                <w:b/>
                <w:i w:val="false"/>
                <w:color w:val="000000"/>
                <w:sz w:val="20"/>
              </w:rPr>
              <w:t>салық органының бұрын жiберiлген сұрау салулары бойынша алдыңғы салықтық тексеру барысында келiп түспеген жауап алынған жағдайда;</w:t>
            </w:r>
          </w:p>
          <w:bookmarkEnd w:id="7700"/>
          <w:bookmarkStart w:name="z7753" w:id="7701"/>
          <w:p>
            <w:pPr>
              <w:spacing w:after="20"/>
              <w:ind w:left="20"/>
              <w:jc w:val="both"/>
            </w:pPr>
            <w:r>
              <w:rPr>
                <w:rFonts w:ascii="Times New Roman"/>
                <w:b w:val="false"/>
                <w:i w:val="false"/>
                <w:color w:val="000000"/>
                <w:sz w:val="20"/>
              </w:rPr>
              <w:t>
</w:t>
            </w:r>
            <w:r>
              <w:rPr>
                <w:rFonts w:ascii="Times New Roman"/>
                <w:b/>
                <w:i w:val="false"/>
                <w:color w:val="000000"/>
                <w:sz w:val="20"/>
              </w:rPr>
              <w:t>осы Кодекстiң 608-бабында белгiленген тәртiппен камералдық бақылау нәтижелерi бойынша анықталған бұзушылықтарды жою туралы салық органдарының хабарламасын салық төлеушi (салық агентi) орындамаған жағдайда;</w:t>
            </w:r>
          </w:p>
          <w:bookmarkEnd w:id="7701"/>
          <w:bookmarkStart w:name="z7754" w:id="7702"/>
          <w:p>
            <w:pPr>
              <w:spacing w:after="20"/>
              <w:ind w:left="20"/>
              <w:jc w:val="both"/>
            </w:pPr>
            <w:r>
              <w:rPr>
                <w:rFonts w:ascii="Times New Roman"/>
                <w:b w:val="false"/>
                <w:i w:val="false"/>
                <w:color w:val="000000"/>
                <w:sz w:val="20"/>
              </w:rPr>
              <w:t>
</w:t>
            </w:r>
            <w:r>
              <w:rPr>
                <w:rFonts w:ascii="Times New Roman"/>
                <w:b/>
                <w:i w:val="false"/>
                <w:color w:val="000000"/>
                <w:sz w:val="20"/>
              </w:rPr>
              <w:t>резидент заңды тұлғаның, бейрезидент заңды тұлғаның құрылымдық бөлiмшесiнiң бөлiну жолымен қайта ұйымдастырылуына немесе таратылуына байланысты;</w:t>
            </w:r>
          </w:p>
          <w:bookmarkEnd w:id="7702"/>
          <w:bookmarkStart w:name="z7755" w:id="7703"/>
          <w:p>
            <w:pPr>
              <w:spacing w:after="20"/>
              <w:ind w:left="20"/>
              <w:jc w:val="both"/>
            </w:pPr>
            <w:r>
              <w:rPr>
                <w:rFonts w:ascii="Times New Roman"/>
                <w:b w:val="false"/>
                <w:i w:val="false"/>
                <w:color w:val="000000"/>
                <w:sz w:val="20"/>
              </w:rPr>
              <w:t>
</w:t>
            </w:r>
            <w:r>
              <w:rPr>
                <w:rFonts w:ascii="Times New Roman"/>
                <w:b/>
                <w:i w:val="false"/>
                <w:color w:val="000000"/>
                <w:sz w:val="20"/>
              </w:rPr>
              <w:t>бейрезидент заңды тұлғаның Қазақстан Республикасында тұрақты мекеме арқылы жүзеге асыратын қызметiн тоқтатуына байланысты;</w:t>
            </w:r>
          </w:p>
          <w:bookmarkEnd w:id="7703"/>
          <w:bookmarkStart w:name="z7756" w:id="7704"/>
          <w:p>
            <w:pPr>
              <w:spacing w:after="20"/>
              <w:ind w:left="20"/>
              <w:jc w:val="both"/>
            </w:pPr>
            <w:r>
              <w:rPr>
                <w:rFonts w:ascii="Times New Roman"/>
                <w:b w:val="false"/>
                <w:i w:val="false"/>
                <w:color w:val="000000"/>
                <w:sz w:val="20"/>
              </w:rPr>
              <w:t>
</w:t>
            </w:r>
            <w:r>
              <w:rPr>
                <w:rFonts w:ascii="Times New Roman"/>
                <w:b/>
                <w:i w:val="false"/>
                <w:color w:val="000000"/>
                <w:sz w:val="20"/>
              </w:rPr>
              <w:t xml:space="preserve">дара кәсiпкер, жекеше нотариус, адвокат қызметiнiң тоқтатылуына байланысты; </w:t>
            </w:r>
          </w:p>
          <w:bookmarkEnd w:id="7704"/>
          <w:bookmarkStart w:name="z7757" w:id="7705"/>
          <w:p>
            <w:pPr>
              <w:spacing w:after="20"/>
              <w:ind w:left="20"/>
              <w:jc w:val="both"/>
            </w:pPr>
            <w:r>
              <w:rPr>
                <w:rFonts w:ascii="Times New Roman"/>
                <w:b w:val="false"/>
                <w:i w:val="false"/>
                <w:color w:val="000000"/>
                <w:sz w:val="20"/>
              </w:rPr>
              <w:t>
</w:t>
            </w:r>
            <w:r>
              <w:rPr>
                <w:rFonts w:ascii="Times New Roman"/>
                <w:b/>
                <w:i w:val="false"/>
                <w:color w:val="000000"/>
                <w:sz w:val="20"/>
              </w:rPr>
              <w:t>салық төлеушiнiң салықтық өтiнiшi негiзiнде қосылған құн салығы бойынша тiркеу есебiнен шығарылуына байланысты;</w:t>
            </w:r>
          </w:p>
          <w:bookmarkEnd w:id="7705"/>
          <w:bookmarkStart w:name="z7758" w:id="7706"/>
          <w:p>
            <w:pPr>
              <w:spacing w:after="20"/>
              <w:ind w:left="20"/>
              <w:jc w:val="both"/>
            </w:pPr>
            <w:r>
              <w:rPr>
                <w:rFonts w:ascii="Times New Roman"/>
                <w:b w:val="false"/>
                <w:i w:val="false"/>
                <w:color w:val="000000"/>
                <w:sz w:val="20"/>
              </w:rPr>
              <w:t>
</w:t>
            </w:r>
            <w:r>
              <w:rPr>
                <w:rFonts w:ascii="Times New Roman"/>
                <w:b/>
                <w:i w:val="false"/>
                <w:color w:val="000000"/>
                <w:sz w:val="20"/>
              </w:rPr>
              <w:t>жер қойнауын пайдалануға арналған келiсiмшарт мерзiмiнiң өтуiне байланысты;</w:t>
            </w:r>
          </w:p>
          <w:bookmarkEnd w:id="7706"/>
          <w:bookmarkStart w:name="z7759" w:id="7707"/>
          <w:p>
            <w:pPr>
              <w:spacing w:after="20"/>
              <w:ind w:left="20"/>
              <w:jc w:val="both"/>
            </w:pPr>
            <w:r>
              <w:rPr>
                <w:rFonts w:ascii="Times New Roman"/>
                <w:b w:val="false"/>
                <w:i w:val="false"/>
                <w:color w:val="000000"/>
                <w:sz w:val="20"/>
              </w:rPr>
              <w:t>
</w:t>
            </w:r>
            <w:r>
              <w:rPr>
                <w:rFonts w:ascii="Times New Roman"/>
                <w:b/>
                <w:i w:val="false"/>
                <w:color w:val="000000"/>
                <w:sz w:val="20"/>
              </w:rPr>
              <w:t>акцизделетін тауарлардың жекелеген түрлерінің өндірілуін және айналымын, сондай-ақ авиациялық отынның, биоотынның, мазуттың айналымын мемлекеттік реттеу мәселелерi бойынша;</w:t>
            </w:r>
          </w:p>
          <w:bookmarkEnd w:id="7707"/>
          <w:bookmarkStart w:name="z7760" w:id="7708"/>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салық заңнамасына сәйкес салық төлеушi (салық агентi) мен оның дебиторлары арасындағы өзара есеп айырысуларды айқындау мәселелерi бойынша;</w:t>
            </w:r>
          </w:p>
          <w:bookmarkEnd w:id="7708"/>
          <w:bookmarkStart w:name="z7761" w:id="7709"/>
          <w:p>
            <w:pPr>
              <w:spacing w:after="20"/>
              <w:ind w:left="20"/>
              <w:jc w:val="both"/>
            </w:pPr>
            <w:r>
              <w:rPr>
                <w:rFonts w:ascii="Times New Roman"/>
                <w:b w:val="false"/>
                <w:i w:val="false"/>
                <w:color w:val="000000"/>
                <w:sz w:val="20"/>
              </w:rPr>
              <w:t>
</w:t>
            </w:r>
            <w:r>
              <w:rPr>
                <w:rFonts w:ascii="Times New Roman"/>
                <w:b/>
                <w:i w:val="false"/>
                <w:color w:val="000000"/>
                <w:sz w:val="20"/>
              </w:rPr>
              <w:t>қайтаруға ұсынылған қосылған құн салығы сомасының дәйектілігін растау бойынша салық төлеушiнiң қосылған құн салығы бойынша декларацияда көрсетiлген талаптары негiзiнде;</w:t>
            </w:r>
          </w:p>
          <w:bookmarkEnd w:id="7709"/>
        </w:tc>
      </w:tr>
    </w:tbl>
    <w:bookmarkStart w:name="z7737" w:id="7710"/>
    <w:p>
      <w:pPr>
        <w:spacing w:after="0"/>
        <w:ind w:left="0"/>
        <w:jc w:val="both"/>
      </w:pPr>
      <w:r>
        <w:rPr>
          <w:rFonts w:ascii="Times New Roman"/>
          <w:b w:val="false"/>
          <w:i w:val="false"/>
          <w:color w:val="000000"/>
          <w:sz w:val="28"/>
        </w:rPr>
        <w:t xml:space="preserve">
      </w:t>
      </w:r>
      <w:r>
        <w:rPr>
          <w:rFonts w:ascii="Times New Roman"/>
          <w:b w:val="false"/>
          <w:i w:val="false"/>
          <w:color w:val="000000"/>
          <w:sz w:val="28"/>
        </w:rPr>
        <w:t>бейрезиденттiң төленген табыс салығын бюджеттен немесе қосарланған салық салуды болдырмау туралы халықаралық шарт ережелерiне сәйкес шартты банк салымынан қайтаруға салықтық өтiнiшi негiзiнде;</w:t>
      </w:r>
    </w:p>
    <w:bookmarkEnd w:id="7710"/>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300"/>
      </w:tblGrid>
      <w:tr>
        <w:trPr>
          <w:trHeight w:val="30" w:hRule="atLeast"/>
        </w:trPr>
        <w:tc>
          <w:tcPr>
            <w:tcW w:w="12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w:t>
            </w:r>
            <w:r>
              <w:rPr>
                <w:rFonts w:ascii="Times New Roman"/>
                <w:b/>
                <w:i w:val="false"/>
                <w:color w:val="000000"/>
                <w:sz w:val="20"/>
              </w:rPr>
              <w:t>Қазақстан Республикасының салық заңнамасында, сондай-ақ орындалуын бақылау салық органдарына жүктелген Қазақстан Республикасының өзге де заңдарында белгiленген мiндеттердi банктердiң және банк операцияларының жекелеген түрлерiн жүзеге асыратын ұйымдардың орындауы мәселелерi бойынша;</w:t>
            </w:r>
          </w:p>
        </w:tc>
      </w:tr>
    </w:tbl>
    <w:bookmarkStart w:name="z7763" w:id="7711"/>
    <w:p>
      <w:pPr>
        <w:spacing w:after="0"/>
        <w:ind w:left="0"/>
        <w:jc w:val="both"/>
      </w:pPr>
      <w:r>
        <w:rPr>
          <w:rFonts w:ascii="Times New Roman"/>
          <w:b w:val="false"/>
          <w:i w:val="false"/>
          <w:color w:val="000000"/>
          <w:sz w:val="28"/>
        </w:rPr>
        <w:t xml:space="preserve">
      </w:t>
      </w:r>
      <w:r>
        <w:rPr>
          <w:rFonts w:ascii="Times New Roman"/>
          <w:b w:val="false"/>
          <w:i w:val="false"/>
          <w:color w:val="000000"/>
          <w:sz w:val="28"/>
        </w:rPr>
        <w:t>соттың заңды күшiне енген үкiмi немесе қаулысы негiзiнде жалған кәсiпорын деп танылған салық төлеушiмен жасалған операциялар бойынша салық мiндеттемесiн айқындау мәселелерi бойынша;</w:t>
      </w:r>
    </w:p>
    <w:bookmarkEnd w:id="7711"/>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300"/>
      </w:tblGrid>
      <w:tr>
        <w:trPr>
          <w:trHeight w:val="30" w:hRule="atLeast"/>
        </w:trPr>
        <w:tc>
          <w:tcPr>
            <w:tcW w:w="12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сот жасалуын іс жүзінде жұмыстар орындалмай, қызметтер көрсетілмей, тауарлар тиеп-жөнелтілмей жүзеге асырылды деп таныған шот-фактура жазу бойынша әрекет (әрекеттер) бойынша салық міндеттемесін айқындау мәселелері бойынша;</w:t>
            </w:r>
          </w:p>
          <w:bookmarkStart w:name="z7766" w:id="7712"/>
          <w:p>
            <w:pPr>
              <w:spacing w:after="20"/>
              <w:ind w:left="20"/>
              <w:jc w:val="both"/>
            </w:pPr>
            <w:r>
              <w:rPr>
                <w:rFonts w:ascii="Times New Roman"/>
                <w:b w:val="false"/>
                <w:i w:val="false"/>
                <w:color w:val="000000"/>
                <w:sz w:val="20"/>
              </w:rPr>
              <w:t xml:space="preserve">
      </w:t>
            </w:r>
            <w:r>
              <w:rPr>
                <w:rFonts w:ascii="Times New Roman"/>
                <w:b/>
                <w:i w:val="false"/>
                <w:color w:val="000000"/>
                <w:sz w:val="20"/>
              </w:rPr>
              <w:t>салық төлеушiнiң (салық агентiнiң) тексеру нәтижелерi туралы хабарламаға шағым жасауына байланысты – осы шағымда жазылған мәселелер бойынша;</w:t>
            </w:r>
          </w:p>
          <w:bookmarkEnd w:id="7712"/>
        </w:tc>
      </w:tr>
    </w:tbl>
    <w:bookmarkStart w:name="z7765" w:id="7713"/>
    <w:p>
      <w:pPr>
        <w:spacing w:after="0"/>
        <w:ind w:left="0"/>
        <w:jc w:val="both"/>
      </w:pPr>
      <w:r>
        <w:rPr>
          <w:rFonts w:ascii="Times New Roman"/>
          <w:b w:val="false"/>
          <w:i w:val="false"/>
          <w:color w:val="000000"/>
          <w:sz w:val="28"/>
        </w:rPr>
        <w:t xml:space="preserve">
      </w:t>
      </w:r>
      <w:r>
        <w:rPr>
          <w:rFonts w:ascii="Times New Roman"/>
          <w:b w:val="false"/>
          <w:i w:val="false"/>
          <w:color w:val="000000"/>
          <w:sz w:val="28"/>
        </w:rPr>
        <w:t>бейрезиденттiң төленген табыс салығын бюджеттен немесе қосарланған салық салуды болдырмау туралы халықаралық шарттың ережелерiне сәйкес шартты банк салымынан қайтаруға салықтық өтiнiшiн қайта қарау туралы өтiнiшiне байланысты;</w:t>
      </w:r>
    </w:p>
    <w:bookmarkEnd w:id="7713"/>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300"/>
      </w:tblGrid>
      <w:tr>
        <w:trPr>
          <w:trHeight w:val="30" w:hRule="atLeast"/>
        </w:trPr>
        <w:tc>
          <w:tcPr>
            <w:tcW w:w="12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олар бойынша лицензиар лицензия қолданысын тоқтата тұрған бұзушылықтарды жою мәселесi бойынша;</w:t>
            </w:r>
          </w:p>
          <w:bookmarkStart w:name="z7769" w:id="7714"/>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аумағына Кеден одағына мүше мемлекеттердiң аумағынан импортталған тауарлар бойынша қосылған құн салығы және (немесе) акциз бойынша салық мiндеттемесiн орындау мәселелерi бойынша;</w:t>
            </w:r>
          </w:p>
          <w:bookmarkEnd w:id="7714"/>
          <w:bookmarkStart w:name="z7770" w:id="7715"/>
          <w:p>
            <w:pPr>
              <w:spacing w:after="20"/>
              <w:ind w:left="20"/>
              <w:jc w:val="both"/>
            </w:pPr>
            <w:r>
              <w:rPr>
                <w:rFonts w:ascii="Times New Roman"/>
                <w:b w:val="false"/>
                <w:i w:val="false"/>
                <w:color w:val="000000"/>
                <w:sz w:val="20"/>
              </w:rPr>
              <w:t>
</w:t>
            </w:r>
            <w:r>
              <w:rPr>
                <w:rFonts w:ascii="Times New Roman"/>
                <w:b/>
                <w:i w:val="false"/>
                <w:color w:val="000000"/>
                <w:sz w:val="20"/>
              </w:rPr>
              <w:t>салық органдарында тiркеу есебiне қою мәселелерi бойынша;</w:t>
            </w:r>
          </w:p>
          <w:bookmarkEnd w:id="7715"/>
          <w:bookmarkStart w:name="z7771" w:id="7716"/>
          <w:p>
            <w:pPr>
              <w:spacing w:after="20"/>
              <w:ind w:left="20"/>
              <w:jc w:val="both"/>
            </w:pPr>
            <w:r>
              <w:rPr>
                <w:rFonts w:ascii="Times New Roman"/>
                <w:b w:val="false"/>
                <w:i w:val="false"/>
                <w:color w:val="000000"/>
                <w:sz w:val="20"/>
              </w:rPr>
              <w:t>
</w:t>
            </w:r>
            <w:r>
              <w:rPr>
                <w:rFonts w:ascii="Times New Roman"/>
                <w:b/>
                <w:i w:val="false"/>
                <w:color w:val="000000"/>
                <w:sz w:val="20"/>
              </w:rPr>
              <w:t>бақылау-касса машиналарының болуы мәселелерi бойынша;</w:t>
            </w:r>
          </w:p>
          <w:bookmarkEnd w:id="7716"/>
          <w:bookmarkStart w:name="z7772" w:id="7717"/>
          <w:p>
            <w:pPr>
              <w:spacing w:after="20"/>
              <w:ind w:left="20"/>
              <w:jc w:val="both"/>
            </w:pPr>
            <w:r>
              <w:rPr>
                <w:rFonts w:ascii="Times New Roman"/>
                <w:b w:val="false"/>
                <w:i w:val="false"/>
                <w:color w:val="000000"/>
                <w:sz w:val="20"/>
              </w:rPr>
              <w:t>
</w:t>
            </w:r>
            <w:r>
              <w:rPr>
                <w:rFonts w:ascii="Times New Roman"/>
                <w:b/>
                <w:i w:val="false"/>
                <w:color w:val="000000"/>
                <w:sz w:val="20"/>
              </w:rPr>
              <w:t>төлем карточкаларын пайдалана отырып, төлемдерді жүзеге асыруға арналған жабдықтың (құрылғының) болуы мәселелері бойынша;</w:t>
            </w:r>
          </w:p>
          <w:bookmarkEnd w:id="7717"/>
          <w:bookmarkStart w:name="z5294" w:id="7718"/>
          <w:p>
            <w:pPr>
              <w:spacing w:after="20"/>
              <w:ind w:left="20"/>
              <w:jc w:val="both"/>
            </w:pPr>
            <w:r>
              <w:rPr>
                <w:rFonts w:ascii="Times New Roman"/>
                <w:b w:val="false"/>
                <w:i w:val="false"/>
                <w:color w:val="000000"/>
                <w:sz w:val="20"/>
              </w:rPr>
              <w:t>
</w:t>
            </w:r>
            <w:r>
              <w:rPr>
                <w:rFonts w:ascii="Times New Roman"/>
                <w:b/>
                <w:i w:val="false"/>
                <w:color w:val="000000"/>
                <w:sz w:val="20"/>
              </w:rPr>
              <w:t>көліктік бақылау немесе жол полициясы бекеттерінде автокөлік құралдарын тексеру кезінде импортталатын тауарларға арналған тауар-көлік жүкқұжаттарының болуы және тауарлар атауларының тауар-көлік жүкқұжаттарында көрсетілген мәліметтерге сәйкес келуі мәселелері бойынша;</w:t>
            </w:r>
          </w:p>
          <w:bookmarkEnd w:id="7718"/>
          <w:bookmarkStart w:name="z7773" w:id="7719"/>
          <w:p>
            <w:pPr>
              <w:spacing w:after="20"/>
              <w:ind w:left="20"/>
              <w:jc w:val="both"/>
            </w:pPr>
            <w:r>
              <w:rPr>
                <w:rFonts w:ascii="Times New Roman"/>
                <w:b w:val="false"/>
                <w:i w:val="false"/>
                <w:color w:val="000000"/>
                <w:sz w:val="20"/>
              </w:rPr>
              <w:t>
</w:t>
            </w:r>
            <w:r>
              <w:rPr>
                <w:rFonts w:ascii="Times New Roman"/>
                <w:b/>
                <w:i w:val="false"/>
                <w:color w:val="000000"/>
                <w:sz w:val="20"/>
              </w:rPr>
              <w:t>акциздік және есепке алу-бақылау маркаларының болуы және төлнұсқалығы, алкоголь өніміне, мұнай өнімдеріне және биоотынға, темекі өнімдеріне ілеспе құжаттарының болуы және төлнұсқалығы, лицензияның болуы мәселелері бойынша;</w:t>
            </w:r>
          </w:p>
          <w:bookmarkEnd w:id="7719"/>
          <w:bookmarkStart w:name="z7774" w:id="7720"/>
          <w:p>
            <w:pPr>
              <w:spacing w:after="20"/>
              <w:ind w:left="20"/>
              <w:jc w:val="both"/>
            </w:pPr>
            <w:r>
              <w:rPr>
                <w:rFonts w:ascii="Times New Roman"/>
                <w:b w:val="false"/>
                <w:i w:val="false"/>
                <w:color w:val="000000"/>
                <w:sz w:val="20"/>
              </w:rPr>
              <w:t>
</w:t>
            </w:r>
            <w:r>
              <w:rPr>
                <w:rFonts w:ascii="Times New Roman"/>
                <w:b/>
                <w:i w:val="false"/>
                <w:color w:val="000000"/>
                <w:sz w:val="20"/>
              </w:rPr>
              <w:t>бақылау-касса машиналарын қолдану тәртiбiн сақтау мәселелерi бойынша;</w:t>
            </w:r>
          </w:p>
          <w:bookmarkEnd w:id="7720"/>
          <w:bookmarkStart w:name="z7775" w:id="7721"/>
          <w:p>
            <w:pPr>
              <w:spacing w:after="20"/>
              <w:ind w:left="20"/>
              <w:jc w:val="both"/>
            </w:pPr>
            <w:r>
              <w:rPr>
                <w:rFonts w:ascii="Times New Roman"/>
                <w:b w:val="false"/>
                <w:i w:val="false"/>
                <w:color w:val="000000"/>
                <w:sz w:val="20"/>
              </w:rPr>
              <w:t>
</w:t>
            </w:r>
            <w:r>
              <w:rPr>
                <w:rFonts w:ascii="Times New Roman"/>
                <w:b/>
                <w:i w:val="false"/>
                <w:color w:val="000000"/>
                <w:sz w:val="20"/>
              </w:rPr>
              <w:t>акцизделетiн тауарлардың жекелеген түрлерiн лицензиялау қағидаларын және оларды өндiру, сақтау және өткiзу шарттарын сақтау мәселелерi бойынша;</w:t>
            </w:r>
          </w:p>
          <w:bookmarkEnd w:id="7721"/>
          <w:bookmarkStart w:name="z7776" w:id="7722"/>
          <w:p>
            <w:pPr>
              <w:spacing w:after="20"/>
              <w:ind w:left="20"/>
              <w:jc w:val="both"/>
            </w:pPr>
            <w:r>
              <w:rPr>
                <w:rFonts w:ascii="Times New Roman"/>
                <w:b w:val="false"/>
                <w:i w:val="false"/>
                <w:color w:val="000000"/>
                <w:sz w:val="20"/>
              </w:rPr>
              <w:t>
</w:t>
            </w:r>
            <w:r>
              <w:rPr>
                <w:rFonts w:ascii="Times New Roman"/>
                <w:b/>
                <w:i w:val="false"/>
                <w:color w:val="000000"/>
                <w:sz w:val="20"/>
              </w:rPr>
              <w:t>касса бойынша шығыс операцияларын тоқтата тұру туралы салық органы шығарған өкiмдi орындау мәселелерi бойынша;</w:t>
            </w:r>
          </w:p>
          <w:bookmarkEnd w:id="7722"/>
          <w:bookmarkStart w:name="z7777" w:id="7723"/>
          <w:p>
            <w:pPr>
              <w:spacing w:after="20"/>
              <w:ind w:left="20"/>
              <w:jc w:val="both"/>
            </w:pPr>
            <w:r>
              <w:rPr>
                <w:rFonts w:ascii="Times New Roman"/>
                <w:b w:val="false"/>
                <w:i w:val="false"/>
                <w:color w:val="000000"/>
                <w:sz w:val="20"/>
              </w:rPr>
              <w:t>
</w:t>
            </w:r>
            <w:r>
              <w:rPr>
                <w:rFonts w:ascii="Times New Roman"/>
                <w:b/>
                <w:i w:val="false"/>
                <w:color w:val="000000"/>
                <w:sz w:val="20"/>
              </w:rPr>
              <w:t>уәкілетті органның шешiмi негiзiнде;</w:t>
            </w:r>
          </w:p>
          <w:bookmarkEnd w:id="7723"/>
          <w:bookmarkStart w:name="z8286" w:id="7724"/>
          <w:p>
            <w:pPr>
              <w:spacing w:after="20"/>
              <w:ind w:left="20"/>
              <w:jc w:val="both"/>
            </w:pPr>
            <w:r>
              <w:rPr>
                <w:rFonts w:ascii="Times New Roman"/>
                <w:b w:val="false"/>
                <w:i w:val="false"/>
                <w:color w:val="000000"/>
                <w:sz w:val="20"/>
              </w:rPr>
              <w:t>
</w:t>
            </w:r>
            <w:r>
              <w:rPr>
                <w:rFonts w:ascii="Times New Roman"/>
                <w:b/>
                <w:i w:val="false"/>
                <w:color w:val="000000"/>
                <w:sz w:val="20"/>
              </w:rPr>
              <w:t>осы бапта белгіленген жағдайларда салық органының шешiмi негiзiнде жүзеге асырылатын салықтық тексерулер.</w:t>
            </w:r>
          </w:p>
          <w:bookmarkEnd w:id="7724"/>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2) тармақшасында көрсетілген жоспардан тыс тексерулер бұрын тексерілген кезең үшін жүзеге асырылады.</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бұрын тексерілген кезеңдегі жоспардан тыс тексерулер салық төлеушінің (салық агентінің) өз өтініші бойынша, қосылған құн салығы жөніндегі декларацияда көрсетілген қосылған құн салығының асып кетуін қайтару туралы талап бойынша, Қазақстан Республикасының қылмыстық-процестік заңнамасында көзделген негіздер бойынша немесе салық төлеушінің (салық агентінің) тексеру нәтижелері туралы хабарламаға шағым жасауына байланысты жүргізілетін салықтық тексерулерді қоспағанда, уәкілетті органның шешімі негізінде жүргізіледі.</w:t>
            </w:r>
          </w:p>
          <w:bookmarkStart w:name="z8287" w:id="7725"/>
          <w:p>
            <w:pPr>
              <w:spacing w:after="20"/>
              <w:ind w:left="20"/>
              <w:jc w:val="both"/>
            </w:pPr>
            <w:r>
              <w:rPr>
                <w:rFonts w:ascii="Times New Roman"/>
                <w:b w:val="false"/>
                <w:i w:val="false"/>
                <w:color w:val="000000"/>
                <w:sz w:val="20"/>
              </w:rPr>
              <w:t>
</w:t>
            </w:r>
            <w:r>
              <w:rPr>
                <w:rFonts w:ascii="Times New Roman"/>
                <w:b/>
                <w:i w:val="false"/>
                <w:color w:val="000000"/>
                <w:sz w:val="20"/>
              </w:rPr>
              <w:t>9-1. Салық төлеушінің тіркеу деректерінде көрсетілген орналасқан жері бойынша және (немесе) салық салу объектiсінің және (немесе) салық салуға байланысты объектiнің орналасқан жері бойынша салық органы шешiмiнің негiзiнде:</w:t>
            </w:r>
          </w:p>
          <w:bookmarkEnd w:id="7725"/>
          <w:bookmarkStart w:name="z8288" w:id="7726"/>
          <w:p>
            <w:pPr>
              <w:spacing w:after="20"/>
              <w:ind w:left="20"/>
              <w:jc w:val="both"/>
            </w:pPr>
            <w:r>
              <w:rPr>
                <w:rFonts w:ascii="Times New Roman"/>
                <w:b w:val="false"/>
                <w:i w:val="false"/>
                <w:color w:val="000000"/>
                <w:sz w:val="20"/>
              </w:rPr>
              <w:t>
</w:t>
            </w:r>
            <w:r>
              <w:rPr>
                <w:rFonts w:ascii="Times New Roman"/>
                <w:b/>
                <w:i w:val="false"/>
                <w:color w:val="000000"/>
                <w:sz w:val="20"/>
              </w:rPr>
              <w:t>салық органдарында тiркеу есебiне қою;</w:t>
            </w:r>
          </w:p>
          <w:bookmarkEnd w:id="7726"/>
          <w:bookmarkStart w:name="z8289" w:id="7727"/>
          <w:p>
            <w:pPr>
              <w:spacing w:after="20"/>
              <w:ind w:left="20"/>
              <w:jc w:val="both"/>
            </w:pPr>
            <w:r>
              <w:rPr>
                <w:rFonts w:ascii="Times New Roman"/>
                <w:b w:val="false"/>
                <w:i w:val="false"/>
                <w:color w:val="000000"/>
                <w:sz w:val="20"/>
              </w:rPr>
              <w:t>
</w:t>
            </w:r>
            <w:r>
              <w:rPr>
                <w:rFonts w:ascii="Times New Roman"/>
                <w:b/>
                <w:i w:val="false"/>
                <w:color w:val="000000"/>
                <w:sz w:val="20"/>
              </w:rPr>
              <w:t>бақылау-касса машиналарының болуы;</w:t>
            </w:r>
          </w:p>
          <w:bookmarkEnd w:id="7727"/>
          <w:bookmarkStart w:name="z8290" w:id="7728"/>
          <w:p>
            <w:pPr>
              <w:spacing w:after="20"/>
              <w:ind w:left="20"/>
              <w:jc w:val="both"/>
            </w:pPr>
            <w:r>
              <w:rPr>
                <w:rFonts w:ascii="Times New Roman"/>
                <w:b w:val="false"/>
                <w:i w:val="false"/>
                <w:color w:val="000000"/>
                <w:sz w:val="20"/>
              </w:rPr>
              <w:t>
</w:t>
            </w:r>
            <w:r>
              <w:rPr>
                <w:rFonts w:ascii="Times New Roman"/>
                <w:b/>
                <w:i w:val="false"/>
                <w:color w:val="000000"/>
                <w:sz w:val="20"/>
              </w:rPr>
              <w:t>төлем карточкаларын пайдалана отырып, төлемдерді жүзеге асыруға арналған жабдықтың (құрылғының) болуы;</w:t>
            </w:r>
          </w:p>
          <w:bookmarkEnd w:id="7728"/>
          <w:bookmarkStart w:name="z5295" w:id="7729"/>
          <w:p>
            <w:pPr>
              <w:spacing w:after="20"/>
              <w:ind w:left="20"/>
              <w:jc w:val="both"/>
            </w:pPr>
            <w:r>
              <w:rPr>
                <w:rFonts w:ascii="Times New Roman"/>
                <w:b w:val="false"/>
                <w:i w:val="false"/>
                <w:color w:val="000000"/>
                <w:sz w:val="20"/>
              </w:rPr>
              <w:t>
</w:t>
            </w:r>
            <w:r>
              <w:rPr>
                <w:rFonts w:ascii="Times New Roman"/>
                <w:b/>
                <w:i w:val="false"/>
                <w:color w:val="000000"/>
                <w:sz w:val="20"/>
              </w:rPr>
              <w:t>көліктік бақылау немесе жол полициясы бекеттерінде автокөлік құралдарын тексеру кезінде импортталатын тауарларға арналған тауар-көлік жүкқұжаттарының болуы және тауарлар атауларының тауар-көлік жүкқұжаттарында көрсетілген мәліметтерге сәйкес келуі;</w:t>
            </w:r>
          </w:p>
          <w:bookmarkEnd w:id="7729"/>
          <w:bookmarkStart w:name="z8291" w:id="7730"/>
          <w:p>
            <w:pPr>
              <w:spacing w:after="20"/>
              <w:ind w:left="20"/>
              <w:jc w:val="both"/>
            </w:pPr>
            <w:r>
              <w:rPr>
                <w:rFonts w:ascii="Times New Roman"/>
                <w:b w:val="false"/>
                <w:i w:val="false"/>
                <w:color w:val="000000"/>
                <w:sz w:val="20"/>
              </w:rPr>
              <w:t>
</w:t>
            </w:r>
            <w:r>
              <w:rPr>
                <w:rFonts w:ascii="Times New Roman"/>
                <w:b/>
                <w:i w:val="false"/>
                <w:color w:val="000000"/>
                <w:sz w:val="20"/>
              </w:rPr>
              <w:t>акциздік және есепке алу-бақылау маркаларының болуы және төлнұсқалығы, алкоголь өніміне, мұнай өнімдеріне және биоотынға, темекі өнімдеріне ілеспе құжаттарының болуы және төлнұсқалығы, лицензияның болуы;</w:t>
            </w:r>
          </w:p>
          <w:bookmarkEnd w:id="7730"/>
          <w:bookmarkStart w:name="z8292" w:id="7731"/>
          <w:p>
            <w:pPr>
              <w:spacing w:after="20"/>
              <w:ind w:left="20"/>
              <w:jc w:val="both"/>
            </w:pPr>
            <w:r>
              <w:rPr>
                <w:rFonts w:ascii="Times New Roman"/>
                <w:b w:val="false"/>
                <w:i w:val="false"/>
                <w:color w:val="000000"/>
                <w:sz w:val="20"/>
              </w:rPr>
              <w:t>
</w:t>
            </w:r>
            <w:r>
              <w:rPr>
                <w:rFonts w:ascii="Times New Roman"/>
                <w:b/>
                <w:i w:val="false"/>
                <w:color w:val="000000"/>
                <w:sz w:val="20"/>
              </w:rPr>
              <w:t>бақылау-касса машиналарын қолдану тәртiбiн сақтау;</w:t>
            </w:r>
          </w:p>
          <w:bookmarkEnd w:id="7731"/>
          <w:bookmarkStart w:name="z8293" w:id="7732"/>
          <w:p>
            <w:pPr>
              <w:spacing w:after="20"/>
              <w:ind w:left="20"/>
              <w:jc w:val="both"/>
            </w:pPr>
            <w:r>
              <w:rPr>
                <w:rFonts w:ascii="Times New Roman"/>
                <w:b w:val="false"/>
                <w:i w:val="false"/>
                <w:color w:val="000000"/>
                <w:sz w:val="20"/>
              </w:rPr>
              <w:t>
</w:t>
            </w:r>
            <w:r>
              <w:rPr>
                <w:rFonts w:ascii="Times New Roman"/>
                <w:b/>
                <w:i w:val="false"/>
                <w:color w:val="000000"/>
                <w:sz w:val="20"/>
              </w:rPr>
              <w:t>лицензиялау қағидаларын және акцизделетiн тауарлардың жекелеген түрлерiн өндiру, сақтау және өткiзу шарттарын сақтау;</w:t>
            </w:r>
          </w:p>
          <w:bookmarkEnd w:id="7732"/>
          <w:bookmarkStart w:name="z8294" w:id="7733"/>
          <w:p>
            <w:pPr>
              <w:spacing w:after="20"/>
              <w:ind w:left="20"/>
              <w:jc w:val="both"/>
            </w:pPr>
            <w:r>
              <w:rPr>
                <w:rFonts w:ascii="Times New Roman"/>
                <w:b w:val="false"/>
                <w:i w:val="false"/>
                <w:color w:val="000000"/>
                <w:sz w:val="20"/>
              </w:rPr>
              <w:t>
</w:t>
            </w:r>
            <w:r>
              <w:rPr>
                <w:rFonts w:ascii="Times New Roman"/>
                <w:b/>
                <w:i w:val="false"/>
                <w:color w:val="000000"/>
                <w:sz w:val="20"/>
              </w:rPr>
              <w:t>касса бойынша шығыс операцияларын тоқтата тұру туралы салық органы шығарған өкімді орындау мәселелері бойынша салықтық тексерулер жүргізу жүзеге асырылады.</w:t>
            </w:r>
          </w:p>
          <w:bookmarkEnd w:id="7733"/>
          <w:bookmarkStart w:name="z5353" w:id="7734"/>
          <w:p>
            <w:pPr>
              <w:spacing w:after="20"/>
              <w:ind w:left="20"/>
              <w:jc w:val="both"/>
            </w:pPr>
            <w:r>
              <w:rPr>
                <w:rFonts w:ascii="Times New Roman"/>
                <w:b w:val="false"/>
                <w:i w:val="false"/>
                <w:color w:val="000000"/>
                <w:sz w:val="20"/>
              </w:rPr>
              <w:t>
</w:t>
            </w:r>
            <w:r>
              <w:rPr>
                <w:rFonts w:ascii="Times New Roman"/>
                <w:b/>
                <w:i w:val="false"/>
                <w:color w:val="000000"/>
                <w:sz w:val="20"/>
              </w:rPr>
              <w:t xml:space="preserve">10. Салық органдары заңды тұлғаның өзiне салықтық тексерудің жүргiзiлуiне қарамастан заңды тұлғаның құрылымдық бөлiмшелерiн тексеруге құқылы. </w:t>
            </w:r>
          </w:p>
          <w:bookmarkEnd w:id="7734"/>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төлеушінің құрылымдық бөлімшенің таратылуына байланысты салықтық тексеру жүргізуге салықтық өтініш беру жағдайларын қоспағанда, резидент заңды тұлғаның құрылымдық бөлімшесін тіркеу есебінен шығарған кезде тарату салықтық тексеруі жүргізілмейді. </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11-тармақ жаңа редакцияда көзделген - ҚР 29.12.2014 </w:t>
            </w:r>
            <w:r>
              <w:rPr>
                <w:rFonts w:ascii="Times New Roman"/>
                <w:b w:val="false"/>
                <w:i w:val="false"/>
                <w:color w:val="000000"/>
                <w:sz w:val="20"/>
              </w:rPr>
              <w:t>№ 269-V</w:t>
            </w:r>
            <w:r>
              <w:rPr>
                <w:rFonts w:ascii="Times New Roman"/>
                <w:b/>
                <w:i w:val="false"/>
                <w:color w:val="000000"/>
                <w:sz w:val="20"/>
              </w:rPr>
              <w:t xml:space="preserve"> Заңымен (01.01.2020 бастап қолданысқа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11. Құжаттық тексеруге жататын кезең осы Кодекстің 46-бабына сәйкес белгіленген талап қою мерзімінен аспауға тиіс. </w:t>
            </w:r>
          </w:p>
          <w:bookmarkStart w:name="z5355" w:id="7735"/>
          <w:p>
            <w:pPr>
              <w:spacing w:after="20"/>
              <w:ind w:left="20"/>
              <w:jc w:val="both"/>
            </w:pPr>
            <w:r>
              <w:rPr>
                <w:rFonts w:ascii="Times New Roman"/>
                <w:b w:val="false"/>
                <w:i w:val="false"/>
                <w:color w:val="000000"/>
                <w:sz w:val="20"/>
              </w:rPr>
              <w:t>
</w:t>
            </w:r>
            <w:r>
              <w:rPr>
                <w:rFonts w:ascii="Times New Roman"/>
                <w:b/>
                <w:i w:val="false"/>
                <w:color w:val="000000"/>
                <w:sz w:val="20"/>
              </w:rPr>
              <w:t>12. Камералдық бақылау нәтижелері бойынша салық қызметі органдары жалған кәсіпорын деп танылған салық төлеушімен жасалған операциялар бойынша және (немесе) сот жасалуын іс жүзінде жұмыстар орындалмай, қызметтер көрсетілмей, тауарлар тиеп-жөнелтілмей жүзеге асырылды деп таныған шот-фактура жазу бойынша әрекет (әрекеттер) бойынша салық міндеттемесін айқындау мәселелері бойынша бұзушылықтарды анықтаған жағдайда, мұндай операциялар және (немесе) әрекет (әрекеттер) жасалған салық кезеңінде осы мәселелер бойынша салықтық тексерулер салық төлеушіге камералдық бақылау нәтижелері бойынша салық қызметі органдары анықтаған бұзушылықтарды жою туралы хабарлама жіберілгенге және осы Кодекстің 608-бабының 2-тармағында белгіленген мерзім өткенге дейін жүргізілмейді.</w:t>
            </w:r>
          </w:p>
          <w:bookmarkEnd w:id="7735"/>
          <w:p>
            <w:pPr>
              <w:spacing w:after="20"/>
              <w:ind w:left="20"/>
              <w:jc w:val="both"/>
            </w:pPr>
            <w:r>
              <w:rPr>
                <w:rFonts w:ascii="Times New Roman"/>
                <w:b w:val="false"/>
                <w:i w:val="false"/>
                <w:color w:val="000000"/>
                <w:sz w:val="20"/>
              </w:rPr>
              <w:t>
</w:t>
            </w:r>
            <w:r>
              <w:rPr>
                <w:rFonts w:ascii="Times New Roman"/>
                <w:b/>
                <w:i w:val="false"/>
                <w:color w:val="000000"/>
                <w:sz w:val="20"/>
              </w:rPr>
              <w:t xml:space="preserve">Жалған кәсіпорын деп танылған салық төлеуші туралы ақпарат салық органы соттың заңды күшіне енген үкімін немесе қаулысын алғашқы алған күннен бастап жиырма жұмыс күнінен кешіктірмей уәкілетті органның интернет-ресурсында орналастырылады. </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627-бапқа өзгерістер енгізілді - ҚР 2009.07.17 </w:t>
            </w:r>
            <w:r>
              <w:rPr>
                <w:rFonts w:ascii="Times New Roman"/>
                <w:b w:val="false"/>
                <w:i w:val="false"/>
                <w:color w:val="000000"/>
                <w:sz w:val="20"/>
              </w:rPr>
              <w:t>N 188-IV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2011.07.15 </w:t>
            </w:r>
            <w:r>
              <w:rPr>
                <w:rFonts w:ascii="Times New Roman"/>
                <w:b w:val="false"/>
                <w:i w:val="false"/>
                <w:color w:val="000000"/>
                <w:sz w:val="20"/>
              </w:rPr>
              <w:t>N 461-IV</w:t>
            </w:r>
            <w:r>
              <w:rPr>
                <w:rFonts w:ascii="Times New Roman"/>
                <w:b w:val="false"/>
                <w:i w:val="false"/>
                <w:color w:val="ff0000"/>
                <w:sz w:val="20"/>
              </w:rPr>
              <w:t xml:space="preserve"> (алғашқы ресми жарияланғанынан кейін алты ай өткен соң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2012.07.10 </w:t>
            </w:r>
            <w:r>
              <w:rPr>
                <w:rFonts w:ascii="Times New Roman"/>
                <w:b w:val="false"/>
                <w:i w:val="false"/>
                <w:color w:val="000000"/>
                <w:sz w:val="20"/>
              </w:rPr>
              <w:t>N 36-V</w:t>
            </w:r>
            <w:r>
              <w:rPr>
                <w:rFonts w:ascii="Times New Roman"/>
                <w:b w:val="false"/>
                <w:i w:val="false"/>
                <w:color w:val="ff0000"/>
                <w:sz w:val="20"/>
              </w:rPr>
              <w:t xml:space="preserve"> (2013.01.01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9-баптан</w:t>
            </w:r>
            <w:r>
              <w:rPr>
                <w:rFonts w:ascii="Times New Roman"/>
                <w:b w:val="false"/>
                <w:i w:val="false"/>
                <w:color w:val="ff0000"/>
                <w:sz w:val="20"/>
              </w:rPr>
              <w:t xml:space="preserve"> қараңыз),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16.05.2014 </w:t>
            </w:r>
            <w:r>
              <w:rPr>
                <w:rFonts w:ascii="Times New Roman"/>
                <w:b w:val="false"/>
                <w:i w:val="false"/>
                <w:color w:val="000000"/>
                <w:sz w:val="20"/>
              </w:rPr>
              <w:t>№ 203-V</w:t>
            </w:r>
            <w:r>
              <w:rPr>
                <w:rFonts w:ascii="Times New Roman"/>
                <w:b w:val="false"/>
                <w:i w:val="false"/>
                <w:color w:val="ff0000"/>
                <w:sz w:val="20"/>
              </w:rPr>
              <w:t xml:space="preserve"> (алғашқы ресми жарияланған күнінен кейін алты ай өткен соң қолданысқа енгізіледі); 2014.06.18 </w:t>
            </w:r>
            <w:r>
              <w:rPr>
                <w:rFonts w:ascii="Times New Roman"/>
                <w:b w:val="false"/>
                <w:i w:val="false"/>
                <w:color w:val="000000"/>
                <w:sz w:val="20"/>
              </w:rPr>
              <w:t>№ 210-V</w:t>
            </w:r>
            <w:r>
              <w:rPr>
                <w:rFonts w:ascii="Times New Roman"/>
                <w:b w:val="false"/>
                <w:i w:val="false"/>
                <w:color w:val="ff0000"/>
                <w:sz w:val="20"/>
              </w:rPr>
              <w:t xml:space="preserve"> (2015.01.01 бастап қолданысқа енгізіледі); 03.07.2014 </w:t>
            </w:r>
            <w:r>
              <w:rPr>
                <w:rFonts w:ascii="Times New Roman"/>
                <w:b w:val="false"/>
                <w:i w:val="false"/>
                <w:color w:val="000000"/>
                <w:sz w:val="20"/>
              </w:rPr>
              <w:t>№ 227-V</w:t>
            </w:r>
            <w:r>
              <w:rPr>
                <w:rFonts w:ascii="Times New Roman"/>
                <w:b w:val="false"/>
                <w:i w:val="false"/>
                <w:color w:val="ff0000"/>
                <w:sz w:val="20"/>
              </w:rPr>
              <w:t xml:space="preserve"> (01.01.2015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 26.07.2016 </w:t>
            </w:r>
            <w:r>
              <w:rPr>
                <w:rFonts w:ascii="Times New Roman"/>
                <w:b w:val="false"/>
                <w:i w:val="false"/>
                <w:color w:val="000000"/>
                <w:sz w:val="20"/>
              </w:rPr>
              <w:t>№ 12-VI</w:t>
            </w:r>
            <w:r>
              <w:rPr>
                <w:rFonts w:ascii="Times New Roman"/>
                <w:b w:val="false"/>
                <w:i w:val="false"/>
                <w:color w:val="ff0000"/>
                <w:sz w:val="20"/>
              </w:rPr>
              <w:t xml:space="preserve"> (алғашқы ресми жарияланған күнінен кейін екі ай өткен соң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356" w:id="7736"/>
          <w:p>
            <w:pPr>
              <w:spacing w:after="0"/>
              <w:ind w:left="0"/>
              <w:jc w:val="both"/>
            </w:pPr>
            <w:r>
              <w:rPr>
                <w:rFonts w:ascii="Times New Roman"/>
                <w:b/>
                <w:i w:val="false"/>
                <w:color w:val="000000"/>
              </w:rPr>
              <w:t xml:space="preserve"> § 2. Салықтық тексерулер жүргізудің тәртібі мен мерзімі</w:t>
            </w:r>
          </w:p>
          <w:bookmarkEnd w:id="7736"/>
          <w:bookmarkStart w:name="z5357" w:id="7737"/>
          <w:p>
            <w:pPr>
              <w:spacing w:after="0"/>
              <w:ind w:left="0"/>
              <w:jc w:val="both"/>
            </w:pPr>
            <w:r>
              <w:rPr>
                <w:rFonts w:ascii="Times New Roman"/>
                <w:b/>
                <w:i w:val="false"/>
                <w:color w:val="000000"/>
              </w:rPr>
              <w:t xml:space="preserve"> 628-бап. Салықтық тексерулер жүргiзудiң мерзiмдiлiгi </w:t>
            </w:r>
          </w:p>
          <w:bookmarkEnd w:id="7737"/>
          <w:bookmarkStart w:name="z5358" w:id="7738"/>
          <w:p>
            <w:pPr>
              <w:spacing w:after="20"/>
              <w:ind w:left="20"/>
              <w:jc w:val="both"/>
            </w:pPr>
            <w:r>
              <w:rPr>
                <w:rFonts w:ascii="Times New Roman"/>
                <w:b w:val="false"/>
                <w:i w:val="false"/>
                <w:color w:val="ff0000"/>
                <w:sz w:val="20"/>
              </w:rPr>
              <w:t xml:space="preserve">
Ескерту. 628-бап алынып тасталды - ҚР 2009.07.17 </w:t>
            </w:r>
            <w:r>
              <w:rPr>
                <w:rFonts w:ascii="Times New Roman"/>
                <w:b w:val="false"/>
                <w:i w:val="false"/>
                <w:color w:val="ff0000"/>
                <w:sz w:val="20"/>
              </w:rPr>
              <w:t>N 188-IV</w:t>
            </w:r>
            <w:r>
              <w:rPr>
                <w:rFonts w:ascii="Times New Roman"/>
                <w:b w:val="false"/>
                <w:i w:val="false"/>
                <w:color w:val="ff0000"/>
                <w:sz w:val="20"/>
              </w:rPr>
              <w:t xml:space="preserve"> (қолданысқа енгізілу тәртібін </w:t>
            </w:r>
            <w:r>
              <w:rPr>
                <w:rFonts w:ascii="Times New Roman"/>
                <w:b w:val="false"/>
                <w:i w:val="false"/>
                <w:color w:val="ff0000"/>
                <w:sz w:val="20"/>
              </w:rPr>
              <w:t>2-баптан</w:t>
            </w:r>
            <w:r>
              <w:rPr>
                <w:rFonts w:ascii="Times New Roman"/>
                <w:b w:val="false"/>
                <w:i w:val="false"/>
                <w:color w:val="ff0000"/>
                <w:sz w:val="20"/>
              </w:rPr>
              <w:t xml:space="preserve"> қараңыз) Заңымен. </w:t>
            </w:r>
          </w:p>
          <w:bookmarkEnd w:id="7738"/>
          <w:bookmarkStart w:name="z5362" w:id="7739"/>
          <w:p>
            <w:pPr>
              <w:spacing w:after="0"/>
              <w:ind w:left="0"/>
              <w:jc w:val="both"/>
            </w:pPr>
            <w:r>
              <w:rPr>
                <w:rFonts w:ascii="Times New Roman"/>
                <w:b/>
                <w:i w:val="false"/>
                <w:color w:val="000000"/>
              </w:rPr>
              <w:t xml:space="preserve"> 629-бап. Салықтық тексерулер жүргiзудiң мерзiмi</w:t>
            </w:r>
          </w:p>
          <w:bookmarkEnd w:id="7739"/>
          <w:bookmarkStart w:name="z5363" w:id="7740"/>
          <w:p>
            <w:pPr>
              <w:spacing w:after="20"/>
              <w:ind w:left="20"/>
              <w:jc w:val="both"/>
            </w:pPr>
            <w:r>
              <w:rPr>
                <w:rFonts w:ascii="Times New Roman"/>
                <w:b w:val="false"/>
                <w:i w:val="false"/>
                <w:color w:val="000000"/>
                <w:sz w:val="20"/>
              </w:rPr>
              <w:t>
</w:t>
            </w:r>
            <w:r>
              <w:rPr>
                <w:rFonts w:ascii="Times New Roman"/>
                <w:b/>
                <w:i w:val="false"/>
                <w:color w:val="000000"/>
                <w:sz w:val="20"/>
              </w:rPr>
              <w:t xml:space="preserve">1. Нұсқамада көрсетiлетiн салықтық тексерулер жүргiзудің мерзiмi, егер осы бапта өзгеше көзделмесе, нұсқама тапсырылған кезден бастап отыз жұмыс күнiнен аспауға тиiс. </w:t>
            </w:r>
          </w:p>
          <w:bookmarkEnd w:id="7740"/>
          <w:bookmarkStart w:name="z5364" w:id="7741"/>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Салықтық тексеру жүргізу мерзімін: </w:t>
            </w:r>
          </w:p>
          <w:bookmarkEnd w:id="7741"/>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тармақтың 2) тармақшасында көрсетілген жағдайларды қоспағанда, құрылымдық бөлімшелері жоқ заңды тұлғалар, дара кәсіпкерлер және Қазақстан Республикасында орналасқан жері бір орыннан аспайтын жағдайда қызметін тұрақты мекеме арқылы жүзеге асыратын бейрезиденттер үшін: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салықтық тексеруді тағайындаған салық органы - қырық бес жұмыс күніне дейін;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жоғары тұрған салық органы - алпыс жұмыс күніне дейін; </w:t>
            </w:r>
          </w:p>
          <w:bookmarkStart w:name="z5365" w:id="7742"/>
          <w:p>
            <w:pPr>
              <w:spacing w:after="20"/>
              <w:ind w:left="20"/>
              <w:jc w:val="both"/>
            </w:pPr>
            <w:r>
              <w:rPr>
                <w:rFonts w:ascii="Times New Roman"/>
                <w:b w:val="false"/>
                <w:i w:val="false"/>
                <w:color w:val="000000"/>
                <w:sz w:val="20"/>
              </w:rPr>
              <w:t>
</w:t>
            </w:r>
            <w:r>
              <w:rPr>
                <w:rFonts w:ascii="Times New Roman"/>
                <w:b/>
                <w:i w:val="false"/>
                <w:color w:val="000000"/>
                <w:sz w:val="20"/>
              </w:rPr>
              <w:t xml:space="preserve">2) құрылымдық бөлімшелері бар заңды тұлғалар және Қазақстан Республикасында орналасқан жері бір орыннан асатын жағдайда қызметін тұрақты мекеме арқылы жүзеге асыратын бейрезиденттер, сондай-ақ мониторингке жататын ірі салық төлеушілер үшін: </w:t>
            </w:r>
          </w:p>
          <w:bookmarkEnd w:id="7742"/>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салықтық тексеруді тағайындаған салық органы - жетпіс бес жұмыс күніне дейін;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жоғары тұрған салық органы бір жүз сексен жұмыс күніне дейін ұзартуы мүмкін. </w:t>
            </w:r>
          </w:p>
          <w:bookmarkStart w:name="z5366" w:id="7743"/>
          <w:p>
            <w:pPr>
              <w:spacing w:after="20"/>
              <w:ind w:left="20"/>
              <w:jc w:val="both"/>
            </w:pPr>
            <w:r>
              <w:rPr>
                <w:rFonts w:ascii="Times New Roman"/>
                <w:b w:val="false"/>
                <w:i w:val="false"/>
                <w:color w:val="000000"/>
                <w:sz w:val="20"/>
              </w:rPr>
              <w:t>
</w:t>
            </w:r>
            <w:r>
              <w:rPr>
                <w:rFonts w:ascii="Times New Roman"/>
                <w:b/>
                <w:i w:val="false"/>
                <w:color w:val="000000"/>
                <w:sz w:val="20"/>
              </w:rPr>
              <w:t>3. Уәкілетті орган өзі тағайындаған салықтық тексеру мерзімін:</w:t>
            </w:r>
          </w:p>
          <w:bookmarkEnd w:id="7743"/>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баптың 2-тармағының 1) тармақшасында көрсетілген салық төлеушілер үшін - алпыс жұмыс күніне дейін; </w:t>
            </w:r>
          </w:p>
          <w:bookmarkStart w:name="z5367" w:id="7744"/>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2-тармағының 2) тармақшасында көрсетілген салық төлеушілер үшін бір жүз сексен жұмыс күніне дейін ұзартуы мүмкін. </w:t>
            </w:r>
          </w:p>
          <w:bookmarkEnd w:id="7744"/>
          <w:bookmarkStart w:name="z5368" w:id="7745"/>
          <w:p>
            <w:pPr>
              <w:spacing w:after="20"/>
              <w:ind w:left="20"/>
              <w:jc w:val="both"/>
            </w:pPr>
            <w:r>
              <w:rPr>
                <w:rFonts w:ascii="Times New Roman"/>
                <w:b w:val="false"/>
                <w:i w:val="false"/>
                <w:color w:val="000000"/>
                <w:sz w:val="20"/>
              </w:rPr>
              <w:t>
</w:t>
            </w:r>
            <w:r>
              <w:rPr>
                <w:rFonts w:ascii="Times New Roman"/>
                <w:b/>
                <w:i w:val="false"/>
                <w:color w:val="000000"/>
                <w:sz w:val="20"/>
              </w:rPr>
              <w:t>4. Салықтық тексеруді жүргізу мерзімінің өту барысы салық төлеушіге (салық агентіне) салық органының мәліметтерді және (немесе) құжаттарды ұсыну туралы талаптарын табыс ету күні мен салық төлеушінің (салық агентінің) салықтық тексеру жүргізу кезінде сұрау салынған мәліметтерді және (немесе) құжаттарды ұсыну күні арасындағы, сондай-ақ басқа аумақтық салық органдарына, мемлекеттік органдарға, банктерге және банк операцияларының жекелеген түрлерін жүзеге асыратын ұйымдарға және Қазақстан Республикасының аумағында қызметін жүзеге асыратын өзге де ұйымдарға салық органының сұрау салуы жіберілген күн мен аталған сұрау салу бойынша мәліметтерді және (немесе) құжаттарды алған күн арасындағы уақыт кезеңіне тоқтатыла тұрады.</w:t>
            </w:r>
          </w:p>
          <w:bookmarkEnd w:id="7745"/>
          <w:p>
            <w:pPr>
              <w:spacing w:after="20"/>
              <w:ind w:left="20"/>
              <w:jc w:val="both"/>
            </w:pPr>
            <w:r>
              <w:rPr>
                <w:rFonts w:ascii="Times New Roman"/>
                <w:b w:val="false"/>
                <w:i w:val="false"/>
                <w:color w:val="000000"/>
                <w:sz w:val="20"/>
              </w:rPr>
              <w:t>
</w:t>
            </w:r>
            <w:r>
              <w:rPr>
                <w:rFonts w:ascii="Times New Roman"/>
                <w:b/>
                <w:i w:val="false"/>
                <w:color w:val="000000"/>
                <w:sz w:val="20"/>
              </w:rPr>
              <w:t>Салықтық тексеру мерзімінің өту барысы шетел мемлекеттеріне ақпарат беру туралы сұрау салу жіберілген күн мен ол бойынша салық органдарының халықаралық келісімдерге сәйкес мәліметтер алған күн арасындағы уақыт кезеңіне де тоқтатыла тұрады.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Салықтық тексеру мерзiмiнің өту барысы салық төлеушiге (салық агентiне) салықтық </w:t>
            </w:r>
            <w:r>
              <w:rPr>
                <w:rFonts w:ascii="Times New Roman"/>
                <w:b/>
                <w:i w:val="false"/>
                <w:color w:val="000000"/>
                <w:sz w:val="20"/>
              </w:rPr>
              <w:t>тексерудің алдын ала актісін</w:t>
            </w:r>
            <w:r>
              <w:rPr>
                <w:rFonts w:ascii="Times New Roman"/>
                <w:b/>
                <w:i w:val="false"/>
                <w:color w:val="000000"/>
                <w:sz w:val="20"/>
              </w:rPr>
              <w:t xml:space="preserve"> табыс ету күні мен салық төлеушi (салық агентi) салықтық тексерудің алдын ала актісіне қарсылық берген күннің, сондай-ақ салық органы салық төлеушiнің (салық агентiнің) салықтық тексерудің алдын ала актісіне жазбаша қарсылығын алған күн мен осындай қарсылыққа шешім шығарылған күннің арасындағы уақыт кезеңіне тоқтатыла тұрады.</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салықтық тексеруді жүзеге асыратын салық органы құқықтық статистика органына хабарлай отырып, салық төлеушіге (салық агентіне) тоқтата тұру немесе қайта бастау күнінен бастап бір жұмыс күнінен кешіктірмей, салықтық тексеруді тоқтата тұру немесе қайта бастау туралы хабарламаны қолын қойғызып табыс етуге немесе оған хабарламасы бар тапсырыс хатпен пошта арқылы жіберуге міндетті.</w:t>
            </w:r>
          </w:p>
          <w:bookmarkStart w:name="z5369" w:id="7746"/>
          <w:p>
            <w:pPr>
              <w:spacing w:after="20"/>
              <w:ind w:left="20"/>
              <w:jc w:val="both"/>
            </w:pPr>
            <w:r>
              <w:rPr>
                <w:rFonts w:ascii="Times New Roman"/>
                <w:b w:val="false"/>
                <w:i w:val="false"/>
                <w:color w:val="000000"/>
                <w:sz w:val="20"/>
              </w:rPr>
              <w:t>
</w:t>
            </w:r>
            <w:r>
              <w:rPr>
                <w:rFonts w:ascii="Times New Roman"/>
                <w:b/>
                <w:i w:val="false"/>
                <w:color w:val="000000"/>
                <w:sz w:val="20"/>
              </w:rPr>
              <w:t xml:space="preserve">5. Осы баптың 4-тармағында белгіленген негіздер бойынша тоқтатыла тұру мерзімі: </w:t>
            </w:r>
          </w:p>
          <w:bookmarkEnd w:id="7746"/>
          <w:p>
            <w:pPr>
              <w:spacing w:after="20"/>
              <w:ind w:left="20"/>
              <w:jc w:val="both"/>
            </w:pPr>
            <w:r>
              <w:rPr>
                <w:rFonts w:ascii="Times New Roman"/>
                <w:b w:val="false"/>
                <w:i w:val="false"/>
                <w:color w:val="000000"/>
                <w:sz w:val="20"/>
              </w:rPr>
              <w:t>
</w:t>
            </w:r>
            <w:r>
              <w:rPr>
                <w:rFonts w:ascii="Times New Roman"/>
                <w:b/>
                <w:i w:val="false"/>
                <w:color w:val="000000"/>
                <w:sz w:val="20"/>
              </w:rPr>
              <w:t xml:space="preserve">1) мониторингке жататын </w:t>
            </w:r>
            <w:r>
              <w:rPr>
                <w:rFonts w:ascii="Times New Roman"/>
                <w:b/>
                <w:i w:val="false"/>
                <w:color w:val="000000"/>
                <w:sz w:val="20"/>
              </w:rPr>
              <w:t>ірі салық төлеушілердің</w:t>
            </w:r>
            <w:r>
              <w:rPr>
                <w:rFonts w:ascii="Times New Roman"/>
                <w:b/>
                <w:i w:val="false"/>
                <w:color w:val="000000"/>
                <w:sz w:val="20"/>
              </w:rPr>
              <w:t>;</w:t>
            </w:r>
          </w:p>
          <w:bookmarkStart w:name="z5370" w:id="7747"/>
          <w:p>
            <w:pPr>
              <w:spacing w:after="20"/>
              <w:ind w:left="20"/>
              <w:jc w:val="both"/>
            </w:pPr>
            <w:r>
              <w:rPr>
                <w:rFonts w:ascii="Times New Roman"/>
                <w:b w:val="false"/>
                <w:i w:val="false"/>
                <w:color w:val="000000"/>
                <w:sz w:val="20"/>
              </w:rPr>
              <w:t>
</w:t>
            </w:r>
            <w:r>
              <w:rPr>
                <w:rFonts w:ascii="Times New Roman"/>
                <w:b/>
                <w:i w:val="false"/>
                <w:color w:val="000000"/>
                <w:sz w:val="20"/>
              </w:rPr>
              <w:t>2) резидент заңды тұлғаның таратылуына, бейрезидент заңды тұлғаның Қазақстан Республикасында тұрақты мекеме арқылы жүзеге асыратын қызметін тоқтатуға, дара кәсіпкер қызметінің, жекеше нотариус, жеке сот орындаушысы, адвокат, кәсіби медиатор қызметінің тоқтатылуына байланысты жүргізілетін салықтық тексеру;</w:t>
            </w:r>
          </w:p>
          <w:bookmarkEnd w:id="7747"/>
          <w:bookmarkStart w:name="z5371" w:id="7748"/>
          <w:p>
            <w:pPr>
              <w:spacing w:after="20"/>
              <w:ind w:left="20"/>
              <w:jc w:val="both"/>
            </w:pPr>
            <w:r>
              <w:rPr>
                <w:rFonts w:ascii="Times New Roman"/>
                <w:b w:val="false"/>
                <w:i w:val="false"/>
                <w:color w:val="000000"/>
                <w:sz w:val="20"/>
              </w:rPr>
              <w:t>
</w:t>
            </w:r>
            <w:r>
              <w:rPr>
                <w:rFonts w:ascii="Times New Roman"/>
                <w:b/>
                <w:i w:val="false"/>
                <w:color w:val="000000"/>
                <w:sz w:val="20"/>
              </w:rPr>
              <w:t xml:space="preserve">3) трансферттік баға белгілеу мәселелері бойынша заңды тұлғалардың тақырыптық тексерулерінің; </w:t>
            </w:r>
          </w:p>
          <w:bookmarkEnd w:id="7748"/>
          <w:bookmarkStart w:name="z5372" w:id="7749"/>
          <w:p>
            <w:pPr>
              <w:spacing w:after="20"/>
              <w:ind w:left="20"/>
              <w:jc w:val="both"/>
            </w:pPr>
            <w:r>
              <w:rPr>
                <w:rFonts w:ascii="Times New Roman"/>
                <w:b w:val="false"/>
                <w:i w:val="false"/>
                <w:color w:val="000000"/>
                <w:sz w:val="20"/>
              </w:rPr>
              <w:t>
</w:t>
            </w:r>
            <w:r>
              <w:rPr>
                <w:rFonts w:ascii="Times New Roman"/>
                <w:b/>
                <w:i w:val="false"/>
                <w:color w:val="000000"/>
                <w:sz w:val="20"/>
              </w:rPr>
              <w:t>4) қайтаруға ұсынылған қосылған құн салығы сомаларының дұрыстығын растау бойынша тақырыптық тексерулерінің салықтық тексеру мерзіміне кірмейді;</w:t>
            </w:r>
          </w:p>
          <w:bookmarkEnd w:id="7749"/>
        </w:tc>
      </w:tr>
    </w:tbl>
    <w:bookmarkStart w:name="z7768" w:id="7750"/>
    <w:p>
      <w:pPr>
        <w:spacing w:after="0"/>
        <w:ind w:left="0"/>
        <w:jc w:val="both"/>
      </w:pPr>
      <w:r>
        <w:rPr>
          <w:rFonts w:ascii="Times New Roman"/>
          <w:b w:val="false"/>
          <w:i w:val="false"/>
          <w:color w:val="000000"/>
          <w:sz w:val="28"/>
        </w:rPr>
        <w:t xml:space="preserve">
      </w:t>
      </w:r>
      <w:r>
        <w:rPr>
          <w:rFonts w:ascii="Times New Roman"/>
          <w:b w:val="false"/>
          <w:i w:val="false"/>
          <w:color w:val="000000"/>
          <w:sz w:val="28"/>
        </w:rPr>
        <w:t>4-1) бейрезиденттің салықтық өтінішінің негізінде бюджеттен немесе шартты банк салымынан табыс салығын қайтару мәселесі бойынша салық агенттерін тақырыптық тексеру;</w:t>
      </w:r>
    </w:p>
    <w:bookmarkEnd w:id="7750"/>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300"/>
      </w:tblGrid>
      <w:tr>
        <w:trPr>
          <w:trHeight w:val="30" w:hRule="atLeast"/>
        </w:trPr>
        <w:tc>
          <w:tcPr>
            <w:tcW w:w="12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4-2) тексеру нәтижелері туралы хабарламаға салық төлеушінің (салық агентінің) шағымында жазылған мәселелер бойынша тақырыптық тексерулер;</w:t>
            </w:r>
          </w:p>
          <w:bookmarkStart w:name="z5956" w:id="7751"/>
          <w:p>
            <w:pPr>
              <w:spacing w:after="20"/>
              <w:ind w:left="20"/>
              <w:jc w:val="both"/>
            </w:pPr>
            <w:r>
              <w:rPr>
                <w:rFonts w:ascii="Times New Roman"/>
                <w:b w:val="false"/>
                <w:i w:val="false"/>
                <w:color w:val="000000"/>
                <w:sz w:val="20"/>
              </w:rPr>
              <w:t>
</w:t>
            </w:r>
            <w:r>
              <w:rPr>
                <w:rFonts w:ascii="Times New Roman"/>
                <w:b/>
                <w:i w:val="false"/>
                <w:color w:val="000000"/>
                <w:sz w:val="20"/>
              </w:rPr>
              <w:t>5) Қазақстан Республикасының қылмыстық іс жүргізу заңнамасында көзделген негіздер бойынша жүргізілетін;</w:t>
            </w:r>
          </w:p>
          <w:bookmarkEnd w:id="7751"/>
          <w:bookmarkStart w:name="z8537" w:id="7752"/>
          <w:p>
            <w:pPr>
              <w:spacing w:after="20"/>
              <w:ind w:left="20"/>
              <w:jc w:val="both"/>
            </w:pPr>
            <w:r>
              <w:rPr>
                <w:rFonts w:ascii="Times New Roman"/>
                <w:b w:val="false"/>
                <w:i w:val="false"/>
                <w:color w:val="000000"/>
                <w:sz w:val="20"/>
              </w:rPr>
              <w:t>
</w:t>
            </w:r>
            <w:r>
              <w:rPr>
                <w:rFonts w:ascii="Times New Roman"/>
                <w:b/>
                <w:i w:val="false"/>
                <w:color w:val="000000"/>
                <w:sz w:val="20"/>
              </w:rPr>
              <w:t>6) салық төлеушіге (салық агентіне) осы Кодекстің 640-бабына сәйкес салықтық тексерулер жүргізу барысында құжаттарды (мәліметтерді) табыс ету туралы салық органының талабын қойған жағдайда</w:t>
            </w:r>
            <w:r>
              <w:rPr>
                <w:rFonts w:ascii="Times New Roman"/>
                <w:b/>
                <w:i w:val="false"/>
                <w:color w:val="000000"/>
                <w:sz w:val="20"/>
              </w:rPr>
              <w:t>;</w:t>
            </w:r>
          </w:p>
          <w:bookmarkEnd w:id="7752"/>
          <w:bookmarkStart w:name="z8538" w:id="7753"/>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төлеушiге (салық агентіне) салықтық тексерудің алдын ала актісі ұсынылған, сондай-ақ салық органы Қазақстан Республикасының заңнамасында белгіленген тәртіппен салықтық </w:t>
            </w:r>
            <w:r>
              <w:rPr>
                <w:rFonts w:ascii="Times New Roman"/>
                <w:b/>
                <w:i w:val="false"/>
                <w:color w:val="000000"/>
                <w:sz w:val="20"/>
              </w:rPr>
              <w:t>тексерудің алдын ала актiсіне</w:t>
            </w:r>
            <w:r>
              <w:rPr>
                <w:rFonts w:ascii="Times New Roman"/>
                <w:b/>
                <w:i w:val="false"/>
                <w:color w:val="000000"/>
                <w:sz w:val="20"/>
              </w:rPr>
              <w:t xml:space="preserve"> салық төлеушiнің (салық агентінің) жазбаша қарсылығын қараған жағдайларда салықтық тексеру мерзiмiне кiрмейдi.</w:t>
            </w:r>
          </w:p>
          <w:bookmarkEnd w:id="7753"/>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бірінші бөлігінде көрсетілмеген салықтық тексерулер үшін тоқтата тұру мерзімі салықтық тексеру мерзіміне қосылады.</w:t>
            </w:r>
          </w:p>
          <w:bookmarkStart w:name="z5373" w:id="7754"/>
          <w:p>
            <w:pPr>
              <w:spacing w:after="20"/>
              <w:ind w:left="20"/>
              <w:jc w:val="both"/>
            </w:pPr>
            <w:r>
              <w:rPr>
                <w:rFonts w:ascii="Times New Roman"/>
                <w:b w:val="false"/>
                <w:i w:val="false"/>
                <w:color w:val="000000"/>
                <w:sz w:val="20"/>
              </w:rPr>
              <w:t>
</w:t>
            </w:r>
            <w:r>
              <w:rPr>
                <w:rFonts w:ascii="Times New Roman"/>
                <w:b/>
                <w:i w:val="false"/>
                <w:color w:val="000000"/>
                <w:sz w:val="20"/>
              </w:rPr>
              <w:t xml:space="preserve">6. Егер осы бапта өзгеше көзделмесе, қарсы тексеруден басқа осы баптың 2-5-тармақтарының ережелері ескеріле отырып, құжаттық тексеру жүргізу мерзімі: </w:t>
            </w:r>
          </w:p>
          <w:bookmarkEnd w:id="7754"/>
          <w:bookmarkStart w:name="z5957" w:id="7755"/>
          <w:p>
            <w:pPr>
              <w:spacing w:after="20"/>
              <w:ind w:left="20"/>
              <w:jc w:val="both"/>
            </w:pPr>
            <w:r>
              <w:rPr>
                <w:rFonts w:ascii="Times New Roman"/>
                <w:b w:val="false"/>
                <w:i w:val="false"/>
                <w:color w:val="000000"/>
                <w:sz w:val="20"/>
              </w:rPr>
              <w:t>
</w:t>
            </w:r>
            <w:r>
              <w:rPr>
                <w:rFonts w:ascii="Times New Roman"/>
                <w:b/>
                <w:i w:val="false"/>
                <w:color w:val="000000"/>
                <w:sz w:val="20"/>
              </w:rPr>
              <w:t xml:space="preserve">1) осы баптың 3) тармақшасында көрсетілген жағдайларды қоспағанда, құрылымдық бөлімшелері жоқ заңды тұлғалар, дара кәсіпкерлер және Қазақстан Республикасында біреуден аспайтын орналасқан жері болған кезде қызметін тұрақты мекемелер арқылы жүзеге асыратын бейрезиденттер үшін – алпыс жұмыс күнінен; </w:t>
            </w:r>
          </w:p>
          <w:bookmarkEnd w:id="7755"/>
          <w:bookmarkStart w:name="z5374" w:id="7756"/>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3) тармақшасында көрсетілген жағдайларды қоспағанда, құрылымдық бөлімшелері бар заңды тұлғалар және Қазақстан Республикасында біреуден көп орналасқан жері болған кезде қызметін тұрақты мекемелер арқылы жүзеге асыратын бейрезиденттер үшін – бір жүз сексен жұмыс күнінен; </w:t>
            </w:r>
          </w:p>
          <w:bookmarkEnd w:id="7756"/>
          <w:bookmarkStart w:name="z5375" w:id="7757"/>
          <w:p>
            <w:pPr>
              <w:spacing w:after="20"/>
              <w:ind w:left="20"/>
              <w:jc w:val="both"/>
            </w:pPr>
            <w:r>
              <w:rPr>
                <w:rFonts w:ascii="Times New Roman"/>
                <w:b w:val="false"/>
                <w:i w:val="false"/>
                <w:color w:val="000000"/>
                <w:sz w:val="20"/>
              </w:rPr>
              <w:t>
</w:t>
            </w:r>
            <w:r>
              <w:rPr>
                <w:rFonts w:ascii="Times New Roman"/>
                <w:b/>
                <w:i w:val="false"/>
                <w:color w:val="000000"/>
                <w:sz w:val="20"/>
              </w:rPr>
              <w:t xml:space="preserve">3) мониторингке жататын ірі салық төлеушілер үшін – бір жүз сексен жұмыс күнінен аспауға тиіс. </w:t>
            </w:r>
          </w:p>
          <w:bookmarkEnd w:id="7757"/>
          <w:bookmarkStart w:name="z5376" w:id="7758"/>
          <w:p>
            <w:pPr>
              <w:spacing w:after="20"/>
              <w:ind w:left="20"/>
              <w:jc w:val="both"/>
            </w:pPr>
            <w:r>
              <w:rPr>
                <w:rFonts w:ascii="Times New Roman"/>
                <w:b w:val="false"/>
                <w:i w:val="false"/>
                <w:color w:val="000000"/>
                <w:sz w:val="20"/>
              </w:rPr>
              <w:t>
</w:t>
            </w:r>
            <w:r>
              <w:rPr>
                <w:rFonts w:ascii="Times New Roman"/>
                <w:b/>
                <w:i w:val="false"/>
                <w:color w:val="000000"/>
                <w:sz w:val="20"/>
              </w:rPr>
              <w:t xml:space="preserve">7. Қайтаруға ұсынылған қосылған құн салығы сомаларының дұрыстығын растау бойынша тақырыптық салықтық тексерулер жүргізу, ұзарту және тоқтата тұру мерзімі осы Кодекстің </w:t>
            </w:r>
            <w:r>
              <w:rPr>
                <w:rFonts w:ascii="Times New Roman"/>
                <w:b w:val="false"/>
                <w:i w:val="false"/>
                <w:color w:val="000000"/>
                <w:sz w:val="20"/>
              </w:rPr>
              <w:t>273-бабының</w:t>
            </w:r>
            <w:r>
              <w:rPr>
                <w:rFonts w:ascii="Times New Roman"/>
                <w:b/>
                <w:i w:val="false"/>
                <w:color w:val="000000"/>
                <w:sz w:val="20"/>
              </w:rPr>
              <w:t xml:space="preserve"> 3 және 4-тармақтарында көзделген мерзімдер сақтала отырып белгіленеді. </w:t>
            </w:r>
          </w:p>
          <w:bookmarkEnd w:id="7758"/>
          <w:bookmarkStart w:name="z5377" w:id="7759"/>
          <w:p>
            <w:pPr>
              <w:spacing w:after="20"/>
              <w:ind w:left="20"/>
              <w:jc w:val="both"/>
            </w:pPr>
            <w:r>
              <w:rPr>
                <w:rFonts w:ascii="Times New Roman"/>
                <w:b w:val="false"/>
                <w:i w:val="false"/>
                <w:color w:val="000000"/>
                <w:sz w:val="20"/>
              </w:rPr>
              <w:t>
</w:t>
            </w:r>
            <w:r>
              <w:rPr>
                <w:rFonts w:ascii="Times New Roman"/>
                <w:b/>
                <w:i w:val="false"/>
                <w:color w:val="000000"/>
                <w:sz w:val="20"/>
              </w:rPr>
              <w:t>8. Егер тексерілетін салық төлеуші демалыс және мереке күндері қызметін жүзеге асырса, осы баптың 1-тармағында көрсетілген мерзімде хронометражды зерттеп-тексерулер жүргізген кезде сол күндер қосылуы мүмкін. Хронометражды зерттеп-тексерулер тәулік мерзіміндегі уақытқа қарамастан салық төлеушінің жұмыс режиміне сәйкес жүргізілуі мүмкін.</w:t>
            </w:r>
          </w:p>
          <w:bookmarkEnd w:id="7759"/>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629-бапқа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(2012.01.01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378" w:id="7760"/>
          <w:p>
            <w:pPr>
              <w:spacing w:after="0"/>
              <w:ind w:left="0"/>
              <w:jc w:val="both"/>
            </w:pPr>
            <w:r>
              <w:rPr>
                <w:rFonts w:ascii="Times New Roman"/>
                <w:b/>
                <w:i w:val="false"/>
                <w:color w:val="000000"/>
              </w:rPr>
              <w:t xml:space="preserve"> 630-бап. Кезектен тыс құжаттық тексерулерді жүргізудің ерекшеліктері</w:t>
            </w:r>
          </w:p>
          <w:bookmarkEnd w:id="7760"/>
          <w:bookmarkStart w:name="z5379" w:id="7761"/>
          <w:p>
            <w:pPr>
              <w:spacing w:after="20"/>
              <w:ind w:left="20"/>
              <w:jc w:val="both"/>
            </w:pPr>
            <w:r>
              <w:rPr>
                <w:rFonts w:ascii="Times New Roman"/>
                <w:b w:val="false"/>
                <w:i w:val="false"/>
                <w:color w:val="ff0000"/>
                <w:sz w:val="20"/>
              </w:rPr>
              <w:t xml:space="preserve">
Ескерту. 630-бап алынып тасталды - ҚР 2009.07.17 </w:t>
            </w:r>
            <w:r>
              <w:rPr>
                <w:rFonts w:ascii="Times New Roman"/>
                <w:b w:val="false"/>
                <w:i w:val="false"/>
                <w:color w:val="ff0000"/>
                <w:sz w:val="20"/>
              </w:rPr>
              <w:t>N 188-IV</w:t>
            </w:r>
            <w:r>
              <w:rPr>
                <w:rFonts w:ascii="Times New Roman"/>
                <w:b w:val="false"/>
                <w:i w:val="false"/>
                <w:color w:val="ff0000"/>
                <w:sz w:val="20"/>
              </w:rPr>
              <w:t xml:space="preserve"> (қолданысқа енгізілу тәртібін </w:t>
            </w:r>
            <w:r>
              <w:rPr>
                <w:rFonts w:ascii="Times New Roman"/>
                <w:b w:val="false"/>
                <w:i w:val="false"/>
                <w:color w:val="ff0000"/>
                <w:sz w:val="20"/>
              </w:rPr>
              <w:t>2-баптан</w:t>
            </w:r>
            <w:r>
              <w:rPr>
                <w:rFonts w:ascii="Times New Roman"/>
                <w:b w:val="false"/>
                <w:i w:val="false"/>
                <w:color w:val="ff0000"/>
                <w:sz w:val="20"/>
              </w:rPr>
              <w:t xml:space="preserve"> қараңыз) Заңымен. </w:t>
            </w:r>
          </w:p>
          <w:bookmarkEnd w:id="7761"/>
          <w:bookmarkStart w:name="z5404" w:id="7762"/>
          <w:p>
            <w:pPr>
              <w:spacing w:after="0"/>
              <w:ind w:left="0"/>
              <w:jc w:val="both"/>
            </w:pPr>
            <w:r>
              <w:rPr>
                <w:rFonts w:ascii="Times New Roman"/>
                <w:b/>
                <w:i w:val="false"/>
                <w:color w:val="000000"/>
              </w:rPr>
              <w:t xml:space="preserve"> 631-бап. Салықтық тексеру туралы хабарландыру</w:t>
            </w:r>
          </w:p>
          <w:bookmarkEnd w:id="7762"/>
          <w:bookmarkStart w:name="z5405" w:id="7763"/>
          <w:p>
            <w:pPr>
              <w:spacing w:after="20"/>
              <w:ind w:left="20"/>
              <w:jc w:val="both"/>
            </w:pPr>
            <w:r>
              <w:rPr>
                <w:rFonts w:ascii="Times New Roman"/>
                <w:b w:val="false"/>
                <w:i w:val="false"/>
                <w:color w:val="000000"/>
                <w:sz w:val="20"/>
              </w:rPr>
              <w:t>
</w:t>
            </w:r>
            <w:r>
              <w:rPr>
                <w:rFonts w:ascii="Times New Roman"/>
                <w:b/>
                <w:i w:val="false"/>
                <w:color w:val="000000"/>
                <w:sz w:val="20"/>
              </w:rPr>
              <w:t>1. Салық органдары, егер осы бапта өзгеше белгіленбесе:</w:t>
            </w:r>
          </w:p>
          <w:bookmarkEnd w:id="7763"/>
          <w:p>
            <w:pPr>
              <w:spacing w:after="20"/>
              <w:ind w:left="20"/>
              <w:jc w:val="both"/>
            </w:pPr>
            <w:r>
              <w:rPr>
                <w:rFonts w:ascii="Times New Roman"/>
                <w:b w:val="false"/>
                <w:i w:val="false"/>
                <w:color w:val="000000"/>
                <w:sz w:val="20"/>
              </w:rPr>
              <w:t>
</w:t>
            </w:r>
            <w:r>
              <w:rPr>
                <w:rFonts w:ascii="Times New Roman"/>
                <w:b/>
                <w:i w:val="false"/>
                <w:color w:val="000000"/>
                <w:sz w:val="20"/>
              </w:rPr>
              <w:t>1) резидент заңды тұлғаның, бейрезидент заңды тұлғаның құрылымдық бөлімшесінің бөліну жолымен қайта ұйымдастырылуына немесе таратылуына;</w:t>
            </w:r>
          </w:p>
          <w:p>
            <w:pPr>
              <w:spacing w:after="20"/>
              <w:ind w:left="20"/>
              <w:jc w:val="both"/>
            </w:pPr>
            <w:r>
              <w:rPr>
                <w:rFonts w:ascii="Times New Roman"/>
                <w:b w:val="false"/>
                <w:i w:val="false"/>
                <w:color w:val="000000"/>
                <w:sz w:val="20"/>
              </w:rPr>
              <w:t>
</w:t>
            </w:r>
            <w:r>
              <w:rPr>
                <w:rFonts w:ascii="Times New Roman"/>
                <w:b/>
                <w:i w:val="false"/>
                <w:color w:val="000000"/>
                <w:sz w:val="20"/>
              </w:rPr>
              <w:t>2) бейрезидент заңды тұлғаның Қазақстан Республикасында тұрақты мекеме арқылы жүзеге асыратын қызметін тоқтатуына;</w:t>
            </w:r>
          </w:p>
          <w:p>
            <w:pPr>
              <w:spacing w:after="20"/>
              <w:ind w:left="20"/>
              <w:jc w:val="both"/>
            </w:pPr>
            <w:r>
              <w:rPr>
                <w:rFonts w:ascii="Times New Roman"/>
                <w:b w:val="false"/>
                <w:i w:val="false"/>
                <w:color w:val="000000"/>
                <w:sz w:val="20"/>
              </w:rPr>
              <w:t>
</w:t>
            </w:r>
            <w:r>
              <w:rPr>
                <w:rFonts w:ascii="Times New Roman"/>
                <w:b/>
                <w:i w:val="false"/>
                <w:color w:val="000000"/>
                <w:sz w:val="20"/>
              </w:rPr>
              <w:t>3) дара кәсіпкер, жекеше нотариус, жеке сот орындаушысы, адвокат, кәсіби медиатор қызметінің тоқтатылуына;</w:t>
            </w:r>
          </w:p>
          <w:p>
            <w:pPr>
              <w:spacing w:after="20"/>
              <w:ind w:left="20"/>
              <w:jc w:val="both"/>
            </w:pPr>
            <w:r>
              <w:rPr>
                <w:rFonts w:ascii="Times New Roman"/>
                <w:b w:val="false"/>
                <w:i w:val="false"/>
                <w:color w:val="000000"/>
                <w:sz w:val="20"/>
              </w:rPr>
              <w:t>
</w:t>
            </w:r>
            <w:r>
              <w:rPr>
                <w:rFonts w:ascii="Times New Roman"/>
                <w:b/>
                <w:i w:val="false"/>
                <w:color w:val="000000"/>
                <w:sz w:val="20"/>
              </w:rPr>
              <w:t>4) салық төлеушінің салықтық өтініші негізінде қосылған құн салығы бойынша тіркеу есебінен шығарылуына байланысты жүзеге асырылатын салықтық тексерулерді қоспағанда, ішінара кешенді және (немесе) ішінара тақырыптық тексеру жүргізу басталғанға дейін кемінде күнтізбелік отыз күн бұрын, салық төлеушіге (салық агентіне) уәкілетті орган белгілеген нысан бойынша салықтық тексеру жүргізу туралы хабарлама жібереді немесе тапсырады.</w:t>
            </w:r>
          </w:p>
          <w:bookmarkStart w:name="z5409" w:id="7764"/>
          <w:p>
            <w:pPr>
              <w:spacing w:after="20"/>
              <w:ind w:left="20"/>
              <w:jc w:val="both"/>
            </w:pPr>
            <w:r>
              <w:rPr>
                <w:rFonts w:ascii="Times New Roman"/>
                <w:b w:val="false"/>
                <w:i w:val="false"/>
                <w:color w:val="000000"/>
                <w:sz w:val="20"/>
              </w:rPr>
              <w:t>
</w:t>
            </w:r>
            <w:r>
              <w:rPr>
                <w:rFonts w:ascii="Times New Roman"/>
                <w:b/>
                <w:i w:val="false"/>
                <w:color w:val="000000"/>
                <w:sz w:val="20"/>
              </w:rPr>
              <w:t xml:space="preserve">2. Хабарлама салық төлеушіге (салық агентіне) тіркеу деректерінде көрсетілген орналасқан жері бойынша жіберіледі немесе тапсырылады. </w:t>
            </w:r>
          </w:p>
          <w:bookmarkEnd w:id="7764"/>
          <w:p>
            <w:pPr>
              <w:spacing w:after="20"/>
              <w:ind w:left="20"/>
              <w:jc w:val="both"/>
            </w:pPr>
            <w:r>
              <w:rPr>
                <w:rFonts w:ascii="Times New Roman"/>
                <w:b w:val="false"/>
                <w:i w:val="false"/>
                <w:color w:val="000000"/>
                <w:sz w:val="20"/>
              </w:rPr>
              <w:t>
</w:t>
            </w:r>
            <w:r>
              <w:rPr>
                <w:rFonts w:ascii="Times New Roman"/>
                <w:b/>
                <w:i w:val="false"/>
                <w:color w:val="000000"/>
                <w:sz w:val="20"/>
              </w:rPr>
              <w:t xml:space="preserve">Тапсырысты хатпен хабарланатын етіп почта арқылы жіберілген хабарлама почта немесе өзге байланыс ұйымының жауабы алынған күннен бастап табыс етілді деп есептеледі. </w:t>
            </w:r>
          </w:p>
          <w:bookmarkStart w:name="z5410" w:id="7765"/>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 (салық агенті) тіркеу деректерінде көрсетілген орналасқан жері бойынша болмаған жағдайда, ішінара кешенді және (немесе) ішінара тақырыптық тексеру хабарландырусыз жүзеге асырылады.</w:t>
            </w:r>
          </w:p>
          <w:bookmarkEnd w:id="7765"/>
          <w:bookmarkStart w:name="z5411" w:id="7766"/>
          <w:p>
            <w:pPr>
              <w:spacing w:after="20"/>
              <w:ind w:left="20"/>
              <w:jc w:val="both"/>
            </w:pPr>
            <w:r>
              <w:rPr>
                <w:rFonts w:ascii="Times New Roman"/>
                <w:b w:val="false"/>
                <w:i w:val="false"/>
                <w:color w:val="000000"/>
                <w:sz w:val="20"/>
              </w:rPr>
              <w:t>
</w:t>
            </w:r>
            <w:r>
              <w:rPr>
                <w:rFonts w:ascii="Times New Roman"/>
                <w:b/>
                <w:i w:val="false"/>
                <w:color w:val="000000"/>
                <w:sz w:val="20"/>
              </w:rPr>
              <w:t xml:space="preserve">4. Хабарламада салықтық тексерудің түрі, тексерілуге жататын мәселелердің тізбесі, қажетті құжаттардың алдын ала тізбесі, салықтық тексеру жүргізу кезіндегі салық төлеушінің (салық агентінің) құқықтары мен міндеттері, сондай-ақ салықтық тексеру жүргізу үшін қажетті басқа да деректер көрсетіледі. </w:t>
            </w:r>
          </w:p>
          <w:bookmarkEnd w:id="7766"/>
          <w:bookmarkStart w:name="z5412" w:id="7767"/>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органы салық төлеушінің (салық агентінің) салықтық тексеру жүргізу үшін қажетті салық салуға байланысты құжаттарды жасырып қалуының немесе жойып жіберуінің негізделген тәуекелі бар болған не тексеруді жүргізуді мүмкін емес ететін немесе оны толық көлемде жүргізуге мүмкіндік бермейтін басқа да мән-жайлар болған жағдайларда салық төлеушіге (салық агентіне) тексерудің басталуы туралы хабарламастан салықтық тексеруді бастауға құқылы. </w:t>
            </w:r>
          </w:p>
          <w:bookmarkEnd w:id="7767"/>
          <w:p>
            <w:pPr>
              <w:spacing w:after="20"/>
              <w:ind w:left="20"/>
              <w:jc w:val="both"/>
            </w:pPr>
            <w:r>
              <w:rPr>
                <w:rFonts w:ascii="Times New Roman"/>
                <w:b w:val="false"/>
                <w:i w:val="false"/>
                <w:color w:val="000000"/>
                <w:sz w:val="20"/>
              </w:rPr>
              <w:t>
</w:t>
            </w:r>
            <w:r>
              <w:rPr>
                <w:rFonts w:ascii="Times New Roman"/>
                <w:b/>
                <w:i w:val="false"/>
                <w:color w:val="000000"/>
                <w:sz w:val="20"/>
              </w:rPr>
              <w:t>Салық органы салықтық тексеруді жоғары тұрған салық органының жазбаша рұқсатының негізінде салық төлеушіге хабарламастан жүзеге асырады.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631-бапқа өзгерістер енгізілді - ҚР 2010.04.02 </w:t>
            </w:r>
            <w:r>
              <w:rPr>
                <w:rFonts w:ascii="Times New Roman"/>
                <w:b w:val="false"/>
                <w:i w:val="false"/>
                <w:color w:val="000000"/>
                <w:sz w:val="20"/>
              </w:rPr>
              <w:t>N 262-IV</w:t>
            </w:r>
            <w:r>
              <w:rPr>
                <w:rFonts w:ascii="Times New Roman"/>
                <w:b w:val="false"/>
                <w:i w:val="false"/>
                <w:color w:val="ff0000"/>
                <w:sz w:val="20"/>
              </w:rPr>
              <w:t xml:space="preserve"> (2010.10.21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29.12.2014 </w:t>
            </w:r>
            <w:r>
              <w:rPr>
                <w:rFonts w:ascii="Times New Roman"/>
                <w:b w:val="false"/>
                <w:i w:val="false"/>
                <w:color w:val="000000"/>
                <w:sz w:val="20"/>
              </w:rPr>
              <w:t>№ 269-V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p>
          <w:bookmarkStart w:name="z5413" w:id="7768"/>
          <w:p>
            <w:pPr>
              <w:spacing w:after="0"/>
              <w:ind w:left="0"/>
              <w:jc w:val="both"/>
            </w:pPr>
            <w:r>
              <w:rPr>
                <w:rFonts w:ascii="Times New Roman"/>
                <w:b/>
                <w:i w:val="false"/>
                <w:color w:val="000000"/>
              </w:rPr>
              <w:t xml:space="preserve"> 632-бап. Салықтық тексеру жүргiзуге негiз</w:t>
            </w:r>
          </w:p>
          <w:bookmarkEnd w:id="7768"/>
          <w:bookmarkStart w:name="z5414" w:id="7769"/>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Салықтық тексеру жүргiзуге мынадай деректемелердi: </w:t>
            </w:r>
          </w:p>
          <w:bookmarkEnd w:id="7769"/>
          <w:p>
            <w:pPr>
              <w:spacing w:after="20"/>
              <w:ind w:left="20"/>
              <w:jc w:val="both"/>
            </w:pPr>
            <w:r>
              <w:rPr>
                <w:rFonts w:ascii="Times New Roman"/>
                <w:b w:val="false"/>
                <w:i w:val="false"/>
                <w:color w:val="000000"/>
                <w:sz w:val="20"/>
              </w:rPr>
              <w:t>
</w:t>
            </w:r>
            <w:r>
              <w:rPr>
                <w:rFonts w:ascii="Times New Roman"/>
                <w:b/>
                <w:i w:val="false"/>
                <w:color w:val="000000"/>
                <w:sz w:val="20"/>
              </w:rPr>
              <w:t xml:space="preserve">1) нұсқаманың салық органында тiркелген күнi мен нөмiрiн; </w:t>
            </w:r>
          </w:p>
          <w:bookmarkStart w:name="z5415" w:id="7770"/>
          <w:p>
            <w:pPr>
              <w:spacing w:after="20"/>
              <w:ind w:left="20"/>
              <w:jc w:val="both"/>
            </w:pPr>
            <w:r>
              <w:rPr>
                <w:rFonts w:ascii="Times New Roman"/>
                <w:b w:val="false"/>
                <w:i w:val="false"/>
                <w:color w:val="000000"/>
                <w:sz w:val="20"/>
              </w:rPr>
              <w:t>
</w:t>
            </w:r>
            <w:r>
              <w:rPr>
                <w:rFonts w:ascii="Times New Roman"/>
                <w:b/>
                <w:i w:val="false"/>
                <w:color w:val="000000"/>
                <w:sz w:val="20"/>
              </w:rPr>
              <w:t xml:space="preserve">2) нұсқама шығарған салық органының атауын; </w:t>
            </w:r>
          </w:p>
          <w:bookmarkEnd w:id="7770"/>
          <w:bookmarkStart w:name="z5416" w:id="7771"/>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төлеушiнің (салық агентінің) тегін, атын, әкесінің атын (ол болған жағдайда) не толық атауын;</w:t>
            </w:r>
          </w:p>
          <w:bookmarkEnd w:id="7771"/>
          <w:bookmarkStart w:name="z5417" w:id="7772"/>
          <w:p>
            <w:pPr>
              <w:spacing w:after="20"/>
              <w:ind w:left="20"/>
              <w:jc w:val="both"/>
            </w:pPr>
            <w:r>
              <w:rPr>
                <w:rFonts w:ascii="Times New Roman"/>
                <w:b w:val="false"/>
                <w:i w:val="false"/>
                <w:color w:val="000000"/>
                <w:sz w:val="20"/>
              </w:rPr>
              <w:t>
</w:t>
            </w:r>
            <w:r>
              <w:rPr>
                <w:rFonts w:ascii="Times New Roman"/>
                <w:b/>
                <w:i w:val="false"/>
                <w:color w:val="000000"/>
                <w:sz w:val="20"/>
              </w:rPr>
              <w:t xml:space="preserve">4) сәйкестендіру нөмірін; </w:t>
            </w:r>
          </w:p>
          <w:bookmarkEnd w:id="7772"/>
          <w:bookmarkStart w:name="z5418" w:id="7773"/>
          <w:p>
            <w:pPr>
              <w:spacing w:after="20"/>
              <w:ind w:left="20"/>
              <w:jc w:val="both"/>
            </w:pPr>
            <w:r>
              <w:rPr>
                <w:rFonts w:ascii="Times New Roman"/>
                <w:b w:val="false"/>
                <w:i w:val="false"/>
                <w:color w:val="000000"/>
                <w:sz w:val="20"/>
              </w:rPr>
              <w:t>
</w:t>
            </w:r>
            <w:r>
              <w:rPr>
                <w:rFonts w:ascii="Times New Roman"/>
                <w:b/>
                <w:i w:val="false"/>
                <w:color w:val="000000"/>
                <w:sz w:val="20"/>
              </w:rPr>
              <w:t xml:space="preserve">5) тексеру түрiн; </w:t>
            </w:r>
          </w:p>
          <w:bookmarkEnd w:id="7773"/>
          <w:bookmarkStart w:name="z5419" w:id="7774"/>
          <w:p>
            <w:pPr>
              <w:spacing w:after="20"/>
              <w:ind w:left="20"/>
              <w:jc w:val="both"/>
            </w:pPr>
            <w:r>
              <w:rPr>
                <w:rFonts w:ascii="Times New Roman"/>
                <w:b w:val="false"/>
                <w:i w:val="false"/>
                <w:color w:val="000000"/>
                <w:sz w:val="20"/>
              </w:rPr>
              <w:t>
</w:t>
            </w:r>
            <w:r>
              <w:rPr>
                <w:rFonts w:ascii="Times New Roman"/>
                <w:b/>
                <w:i w:val="false"/>
                <w:color w:val="000000"/>
                <w:sz w:val="20"/>
              </w:rPr>
              <w:t xml:space="preserve">6) тексеретiн тұлғалардың, сондай-ақ осы Кодекске сәйкес тексеру жүргізуге тартылған өзге де мамандардың лауазымын, тегiн, атын, әкесiнің атын (олар болған жағдайда); </w:t>
            </w:r>
          </w:p>
          <w:bookmarkEnd w:id="7774"/>
          <w:bookmarkStart w:name="z5420" w:id="7775"/>
          <w:p>
            <w:pPr>
              <w:spacing w:after="20"/>
              <w:ind w:left="20"/>
              <w:jc w:val="both"/>
            </w:pPr>
            <w:r>
              <w:rPr>
                <w:rFonts w:ascii="Times New Roman"/>
                <w:b w:val="false"/>
                <w:i w:val="false"/>
                <w:color w:val="000000"/>
                <w:sz w:val="20"/>
              </w:rPr>
              <w:t>
</w:t>
            </w:r>
            <w:r>
              <w:rPr>
                <w:rFonts w:ascii="Times New Roman"/>
                <w:b/>
                <w:i w:val="false"/>
                <w:color w:val="000000"/>
                <w:sz w:val="20"/>
              </w:rPr>
              <w:t xml:space="preserve">7) тексеру жүргiзiлетiн мерзiмдi; </w:t>
            </w:r>
          </w:p>
          <w:bookmarkEnd w:id="7775"/>
          <w:bookmarkStart w:name="z5421" w:id="7776"/>
          <w:p>
            <w:pPr>
              <w:spacing w:after="20"/>
              <w:ind w:left="20"/>
              <w:jc w:val="both"/>
            </w:pPr>
            <w:r>
              <w:rPr>
                <w:rFonts w:ascii="Times New Roman"/>
                <w:b w:val="false"/>
                <w:i w:val="false"/>
                <w:color w:val="000000"/>
                <w:sz w:val="20"/>
              </w:rPr>
              <w:t>
</w:t>
            </w:r>
            <w:r>
              <w:rPr>
                <w:rFonts w:ascii="Times New Roman"/>
                <w:b/>
                <w:i w:val="false"/>
                <w:color w:val="000000"/>
                <w:sz w:val="20"/>
              </w:rPr>
              <w:t>8) тексерiлетiн кезеңді (құжаттық тексерулер кезiнде) қамтитын нұсқама негiз болып табылады.</w:t>
            </w:r>
          </w:p>
          <w:bookmarkEnd w:id="7776"/>
          <w:bookmarkStart w:name="z5296" w:id="7777"/>
          <w:p>
            <w:pPr>
              <w:spacing w:after="20"/>
              <w:ind w:left="20"/>
              <w:jc w:val="both"/>
            </w:pPr>
            <w:r>
              <w:rPr>
                <w:rFonts w:ascii="Times New Roman"/>
                <w:b w:val="false"/>
                <w:i w:val="false"/>
                <w:color w:val="000000"/>
                <w:sz w:val="20"/>
              </w:rPr>
              <w:t>
</w:t>
            </w:r>
            <w:r>
              <w:rPr>
                <w:rFonts w:ascii="Times New Roman"/>
                <w:b/>
                <w:i w:val="false"/>
                <w:color w:val="000000"/>
                <w:sz w:val="20"/>
              </w:rPr>
              <w:t xml:space="preserve">1-1. Нұсқаманың нысанын уәкілетті орган </w:t>
            </w:r>
            <w:r>
              <w:rPr>
                <w:rFonts w:ascii="Times New Roman"/>
                <w:b/>
                <w:i w:val="false"/>
                <w:color w:val="000000"/>
                <w:sz w:val="20"/>
              </w:rPr>
              <w:t>бекітеді</w:t>
            </w:r>
            <w:r>
              <w:rPr>
                <w:rFonts w:ascii="Times New Roman"/>
                <w:b/>
                <w:i w:val="false"/>
                <w:color w:val="000000"/>
                <w:sz w:val="20"/>
              </w:rPr>
              <w:t>.</w:t>
            </w:r>
          </w:p>
          <w:bookmarkEnd w:id="7777"/>
          <w:bookmarkStart w:name="z5422" w:id="7778"/>
          <w:p>
            <w:pPr>
              <w:spacing w:after="20"/>
              <w:ind w:left="20"/>
              <w:jc w:val="both"/>
            </w:pPr>
            <w:r>
              <w:rPr>
                <w:rFonts w:ascii="Times New Roman"/>
                <w:b w:val="false"/>
                <w:i w:val="false"/>
                <w:color w:val="000000"/>
                <w:sz w:val="20"/>
              </w:rPr>
              <w:t>
</w:t>
            </w:r>
            <w:r>
              <w:rPr>
                <w:rFonts w:ascii="Times New Roman"/>
                <w:b/>
                <w:i w:val="false"/>
                <w:color w:val="000000"/>
                <w:sz w:val="20"/>
              </w:rPr>
              <w:t>2. Тақырыптық тексерулерді тағайындау туралы нұсқамада мыналар көрсетілуі тиіс:</w:t>
            </w:r>
          </w:p>
          <w:bookmarkEnd w:id="7778"/>
          <w:bookmarkStart w:name="z5958" w:id="7779"/>
          <w:p>
            <w:pPr>
              <w:spacing w:after="20"/>
              <w:ind w:left="20"/>
              <w:jc w:val="both"/>
            </w:pPr>
            <w:r>
              <w:rPr>
                <w:rFonts w:ascii="Times New Roman"/>
                <w:b w:val="false"/>
                <w:i w:val="false"/>
                <w:color w:val="000000"/>
                <w:sz w:val="20"/>
              </w:rPr>
              <w:t>
</w:t>
            </w:r>
            <w:r>
              <w:rPr>
                <w:rFonts w:ascii="Times New Roman"/>
                <w:b/>
                <w:i w:val="false"/>
                <w:color w:val="000000"/>
                <w:sz w:val="20"/>
              </w:rPr>
              <w:t>1) аумақтың тексерiлетiн учаскесi, тексеру барысында анықтауға жататын мәселелер, сондай-ақ көрсетiлген тармақтың 3), 4), 7) және 8) тармақшаларында көзделген жағдайларды қоспағанда, мынадай мәселелер бойынша тақырыптық тексерулердi тағайындау кезiнде осы баптың 1-тармағында көзделген мәлiметтер:</w:t>
            </w:r>
          </w:p>
          <w:bookmarkEnd w:id="7779"/>
          <w:bookmarkStart w:name="z7779" w:id="7780"/>
          <w:p>
            <w:pPr>
              <w:spacing w:after="20"/>
              <w:ind w:left="20"/>
              <w:jc w:val="both"/>
            </w:pPr>
            <w:r>
              <w:rPr>
                <w:rFonts w:ascii="Times New Roman"/>
                <w:b w:val="false"/>
                <w:i w:val="false"/>
                <w:color w:val="000000"/>
                <w:sz w:val="20"/>
              </w:rPr>
              <w:t>
</w:t>
            </w:r>
            <w:r>
              <w:rPr>
                <w:rFonts w:ascii="Times New Roman"/>
                <w:b/>
                <w:i w:val="false"/>
                <w:color w:val="000000"/>
                <w:sz w:val="20"/>
              </w:rPr>
              <w:t>салық органдарында тiркеу есебiне қою;</w:t>
            </w:r>
          </w:p>
          <w:bookmarkEnd w:id="7780"/>
          <w:bookmarkStart w:name="z7780" w:id="7781"/>
          <w:p>
            <w:pPr>
              <w:spacing w:after="20"/>
              <w:ind w:left="20"/>
              <w:jc w:val="both"/>
            </w:pPr>
            <w:r>
              <w:rPr>
                <w:rFonts w:ascii="Times New Roman"/>
                <w:b w:val="false"/>
                <w:i w:val="false"/>
                <w:color w:val="000000"/>
                <w:sz w:val="20"/>
              </w:rPr>
              <w:t>
</w:t>
            </w:r>
            <w:r>
              <w:rPr>
                <w:rFonts w:ascii="Times New Roman"/>
                <w:b/>
                <w:i w:val="false"/>
                <w:color w:val="000000"/>
                <w:sz w:val="20"/>
              </w:rPr>
              <w:t>бақылау-касса машиналарының болуы;</w:t>
            </w:r>
          </w:p>
          <w:bookmarkEnd w:id="7781"/>
          <w:bookmarkStart w:name="z7781" w:id="7782"/>
          <w:p>
            <w:pPr>
              <w:spacing w:after="20"/>
              <w:ind w:left="20"/>
              <w:jc w:val="both"/>
            </w:pPr>
            <w:r>
              <w:rPr>
                <w:rFonts w:ascii="Times New Roman"/>
                <w:b w:val="false"/>
                <w:i w:val="false"/>
                <w:color w:val="000000"/>
                <w:sz w:val="20"/>
              </w:rPr>
              <w:t>
</w:t>
            </w:r>
            <w:r>
              <w:rPr>
                <w:rFonts w:ascii="Times New Roman"/>
                <w:b/>
                <w:i w:val="false"/>
                <w:color w:val="000000"/>
                <w:sz w:val="20"/>
              </w:rPr>
              <w:t>төлем карточкаларын пайдалана отырып, төлемдерді жүзеге асыруға арналған жабдықтың (құрылғының) болуы;</w:t>
            </w:r>
          </w:p>
          <w:bookmarkEnd w:id="7782"/>
          <w:bookmarkStart w:name="z5297" w:id="7783"/>
          <w:p>
            <w:pPr>
              <w:spacing w:after="20"/>
              <w:ind w:left="20"/>
              <w:jc w:val="both"/>
            </w:pPr>
            <w:r>
              <w:rPr>
                <w:rFonts w:ascii="Times New Roman"/>
                <w:b w:val="false"/>
                <w:i w:val="false"/>
                <w:color w:val="000000"/>
                <w:sz w:val="20"/>
              </w:rPr>
              <w:t>
</w:t>
            </w:r>
            <w:r>
              <w:rPr>
                <w:rFonts w:ascii="Times New Roman"/>
                <w:b/>
                <w:i w:val="false"/>
                <w:color w:val="000000"/>
                <w:sz w:val="20"/>
              </w:rPr>
              <w:t>көліктік бақылау немесе жол полициясы бекеттерінде автокөлік құралдарын тексеру кезінде импортталатын тауарларға арналған тауар-көлік жүкқұжаттарының болуы және тауарлар атауларының тауар-көлік жүкқұжаттарында көрсетілген мәліметтерге сәйкес келуі;</w:t>
            </w:r>
          </w:p>
          <w:bookmarkEnd w:id="7783"/>
          <w:bookmarkStart w:name="z7782" w:id="7784"/>
          <w:p>
            <w:pPr>
              <w:spacing w:after="20"/>
              <w:ind w:left="20"/>
              <w:jc w:val="both"/>
            </w:pPr>
            <w:r>
              <w:rPr>
                <w:rFonts w:ascii="Times New Roman"/>
                <w:b w:val="false"/>
                <w:i w:val="false"/>
                <w:color w:val="000000"/>
                <w:sz w:val="20"/>
              </w:rPr>
              <w:t>
</w:t>
            </w:r>
            <w:r>
              <w:rPr>
                <w:rFonts w:ascii="Times New Roman"/>
                <w:b/>
                <w:i w:val="false"/>
                <w:color w:val="000000"/>
                <w:sz w:val="20"/>
              </w:rPr>
              <w:t>акциздік және есепке алу-бақылау маркаларының болуы және төлнұсқалығы, алкоголь өніміне, мұнай өнімдеріне және биоотынға, темекі өнімдеріне ілеспе жүкқұжаттарының болуы және төлнұсқалығы, лицензияның болуы;</w:t>
            </w:r>
          </w:p>
          <w:bookmarkEnd w:id="7784"/>
          <w:bookmarkStart w:name="z5959" w:id="7785"/>
          <w:p>
            <w:pPr>
              <w:spacing w:after="20"/>
              <w:ind w:left="20"/>
              <w:jc w:val="both"/>
            </w:pPr>
            <w:r>
              <w:rPr>
                <w:rFonts w:ascii="Times New Roman"/>
                <w:b w:val="false"/>
                <w:i w:val="false"/>
                <w:color w:val="000000"/>
                <w:sz w:val="20"/>
              </w:rPr>
              <w:t>
</w:t>
            </w:r>
            <w:r>
              <w:rPr>
                <w:rFonts w:ascii="Times New Roman"/>
                <w:b/>
                <w:i w:val="false"/>
                <w:color w:val="000000"/>
                <w:sz w:val="20"/>
              </w:rPr>
              <w:t>2) мынадай мәселелер бойынша тақырыптық тексерулерді тағайындау кезінде көрсетілген тармақтың 8) тармақшасында көзделген жағдайды қоспағанда, осы баптың 1-тармағында көзделген мәліметтер:</w:t>
            </w:r>
          </w:p>
          <w:bookmarkEnd w:id="7785"/>
          <w:p>
            <w:pPr>
              <w:spacing w:after="20"/>
              <w:ind w:left="20"/>
              <w:jc w:val="both"/>
            </w:pPr>
            <w:r>
              <w:rPr>
                <w:rFonts w:ascii="Times New Roman"/>
                <w:b w:val="false"/>
                <w:i w:val="false"/>
                <w:color w:val="000000"/>
                <w:sz w:val="20"/>
              </w:rPr>
              <w:t>
</w:t>
            </w:r>
            <w:r>
              <w:rPr>
                <w:rFonts w:ascii="Times New Roman"/>
                <w:b/>
                <w:i w:val="false"/>
                <w:color w:val="000000"/>
                <w:sz w:val="20"/>
              </w:rPr>
              <w:t>бақылау-касса машиналарын қолдану тәртібін сақтау;</w:t>
            </w:r>
          </w:p>
          <w:p>
            <w:pPr>
              <w:spacing w:after="20"/>
              <w:ind w:left="20"/>
              <w:jc w:val="both"/>
            </w:pPr>
            <w:r>
              <w:rPr>
                <w:rFonts w:ascii="Times New Roman"/>
                <w:b w:val="false"/>
                <w:i w:val="false"/>
                <w:color w:val="000000"/>
                <w:sz w:val="20"/>
              </w:rPr>
              <w:t>
</w:t>
            </w:r>
            <w:r>
              <w:rPr>
                <w:rFonts w:ascii="Times New Roman"/>
                <w:b/>
                <w:i w:val="false"/>
                <w:color w:val="000000"/>
                <w:sz w:val="20"/>
              </w:rPr>
              <w:t>лицензиялау қағидаларын және акцизделетін тауарлардың жекелеген түрлерін өндіру, сақтау және өткізу шарттарын сақтау;</w:t>
            </w:r>
          </w:p>
          <w:p>
            <w:pPr>
              <w:spacing w:after="20"/>
              <w:ind w:left="20"/>
              <w:jc w:val="both"/>
            </w:pPr>
            <w:r>
              <w:rPr>
                <w:rFonts w:ascii="Times New Roman"/>
                <w:b w:val="false"/>
                <w:i w:val="false"/>
                <w:color w:val="000000"/>
                <w:sz w:val="20"/>
              </w:rPr>
              <w:t>
</w:t>
            </w:r>
            <w:r>
              <w:rPr>
                <w:rFonts w:ascii="Times New Roman"/>
                <w:b/>
                <w:i w:val="false"/>
                <w:color w:val="000000"/>
                <w:sz w:val="20"/>
              </w:rPr>
              <w:t>касса бойынша шығыс операцияларын тоқтата тұру туралы салық органы шығарған өкімді орындау;</w:t>
            </w:r>
          </w:p>
          <w:bookmarkStart w:name="z5960" w:id="7786"/>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тармақтың 1), 2) тармақшаларында көрсетілмеген мәселелер бойынша тақырыптық тексеру тағайындалған кезде осы баптың 1-тармағында көзделген мәліметтер. </w:t>
            </w:r>
          </w:p>
          <w:bookmarkEnd w:id="7786"/>
          <w:bookmarkStart w:name="z5423" w:id="7787"/>
          <w:p>
            <w:pPr>
              <w:spacing w:after="20"/>
              <w:ind w:left="20"/>
              <w:jc w:val="both"/>
            </w:pPr>
            <w:r>
              <w:rPr>
                <w:rFonts w:ascii="Times New Roman"/>
                <w:b w:val="false"/>
                <w:i w:val="false"/>
                <w:color w:val="000000"/>
                <w:sz w:val="20"/>
              </w:rPr>
              <w:t>
</w:t>
            </w:r>
            <w:r>
              <w:rPr>
                <w:rFonts w:ascii="Times New Roman"/>
                <w:b/>
                <w:i w:val="false"/>
                <w:color w:val="000000"/>
                <w:sz w:val="20"/>
              </w:rPr>
              <w:t xml:space="preserve">3. Құжаттық тексерулер тағайындалған кезде нұсқамада тексеру түріне қарай тексеруге жататын: </w:t>
            </w:r>
          </w:p>
          <w:bookmarkEnd w:id="7787"/>
          <w:bookmarkStart w:name="z5424" w:id="7788"/>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және бюджетке төленетiн басқа да мiндеттi төлемдердiң тексерiлетiн түрi туралы; </w:t>
            </w:r>
          </w:p>
          <w:bookmarkEnd w:id="7788"/>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2) тармақша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2) мiндеттi зейнетақы жарналарын, мiндеттi кәсiптiк зейнетақы жарналарын есептеудің, ұстап қалудың және аударудың толықтығы мен уақтылығы, сондай-ақ әлеуметтік аударымдарды, міндетті әлеуметтік медициналық сақтандыруға аударымдарды және (немесе) жарналарды есептеудің және төлеудің толықтығы мен уақтылылығы;</w:t>
            </w:r>
          </w:p>
          <w:bookmarkStart w:name="z5426" w:id="7789"/>
          <w:p>
            <w:pPr>
              <w:spacing w:after="20"/>
              <w:ind w:left="20"/>
              <w:jc w:val="both"/>
            </w:pPr>
            <w:r>
              <w:rPr>
                <w:rFonts w:ascii="Times New Roman"/>
                <w:b w:val="false"/>
                <w:i w:val="false"/>
                <w:color w:val="000000"/>
                <w:sz w:val="20"/>
              </w:rPr>
              <w:t>
</w:t>
            </w:r>
            <w:r>
              <w:rPr>
                <w:rFonts w:ascii="Times New Roman"/>
                <w:b/>
                <w:i w:val="false"/>
                <w:color w:val="000000"/>
                <w:sz w:val="20"/>
              </w:rPr>
              <w:t xml:space="preserve">3) банктердiң және банк операцияларының жекелеген түрлерiн жүзеге асыратын ұйымдардың осы Кодексте, сондай-ақ Қазақстан Республикасының </w:t>
            </w:r>
            <w:r>
              <w:rPr>
                <w:rFonts w:ascii="Times New Roman"/>
                <w:b/>
                <w:i w:val="false"/>
                <w:color w:val="000000"/>
                <w:sz w:val="20"/>
              </w:rPr>
              <w:t>міндетті сақтандыру</w:t>
            </w:r>
            <w:r>
              <w:rPr>
                <w:rFonts w:ascii="Times New Roman"/>
                <w:b/>
                <w:i w:val="false"/>
                <w:color w:val="000000"/>
                <w:sz w:val="20"/>
              </w:rPr>
              <w:t xml:space="preserve"> және </w:t>
            </w:r>
            <w:r>
              <w:rPr>
                <w:rFonts w:ascii="Times New Roman"/>
                <w:b/>
                <w:i w:val="false"/>
                <w:color w:val="000000"/>
                <w:sz w:val="20"/>
              </w:rPr>
              <w:t>зейнетақымен қамсыздандыру</w:t>
            </w:r>
            <w:r>
              <w:rPr>
                <w:rFonts w:ascii="Times New Roman"/>
                <w:b/>
                <w:i w:val="false"/>
                <w:color w:val="000000"/>
                <w:sz w:val="20"/>
              </w:rPr>
              <w:t xml:space="preserve"> туралы заңнамалық актілерінде белгiленген мiндеттердi орындауы; </w:t>
            </w:r>
          </w:p>
          <w:bookmarkEnd w:id="7789"/>
          <w:bookmarkStart w:name="z5427" w:id="7790"/>
          <w:p>
            <w:pPr>
              <w:spacing w:after="20"/>
              <w:ind w:left="20"/>
              <w:jc w:val="both"/>
            </w:pPr>
            <w:r>
              <w:rPr>
                <w:rFonts w:ascii="Times New Roman"/>
                <w:b w:val="false"/>
                <w:i w:val="false"/>
                <w:color w:val="000000"/>
                <w:sz w:val="20"/>
              </w:rPr>
              <w:t>
</w:t>
            </w:r>
            <w:r>
              <w:rPr>
                <w:rFonts w:ascii="Times New Roman"/>
                <w:b/>
                <w:i w:val="false"/>
                <w:color w:val="000000"/>
                <w:sz w:val="20"/>
              </w:rPr>
              <w:t xml:space="preserve">4) трансферттiк баға белгілеу; </w:t>
            </w:r>
          </w:p>
          <w:bookmarkEnd w:id="7790"/>
          <w:bookmarkStart w:name="z5428" w:id="7791"/>
          <w:p>
            <w:pPr>
              <w:spacing w:after="20"/>
              <w:ind w:left="20"/>
              <w:jc w:val="both"/>
            </w:pPr>
            <w:r>
              <w:rPr>
                <w:rFonts w:ascii="Times New Roman"/>
                <w:b w:val="false"/>
                <w:i w:val="false"/>
                <w:color w:val="000000"/>
                <w:sz w:val="20"/>
              </w:rPr>
              <w:t>
</w:t>
            </w:r>
            <w:r>
              <w:rPr>
                <w:rFonts w:ascii="Times New Roman"/>
                <w:b/>
                <w:i w:val="false"/>
                <w:color w:val="000000"/>
                <w:sz w:val="20"/>
              </w:rPr>
              <w:t xml:space="preserve">5) акцизделетін тауарлардың жекелеген түрлерiнің өндiрiсi мен айналымын мемлекеттiк реттеу; </w:t>
            </w:r>
          </w:p>
          <w:bookmarkEnd w:id="7791"/>
          <w:bookmarkStart w:name="z5429" w:id="7792"/>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төлеушi (салық агенті) мен оның дебиторлары арасындағы өзара есеп айырысуларды айқындау; </w:t>
            </w:r>
          </w:p>
          <w:bookmarkEnd w:id="7792"/>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7) тармақша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7) банктердің және банк операцияларының жекелеген түрлерін жүзеге асыратын ұйымдардың салық төлеушінің (салық агентінің) банктік шотынан ақшаларды есептен шығару және банктер мен банк операцияларының жекелеген түрлерін жүзеге асыратын ұйымдардың кассаларына салықты және бюджетке төленетін басқа да міндетті төлемдерді, міндетті зейнетақы жарналарын, міндетті кәсіптік зейнетақы жарналарын және әлеуметтік аударымдарды, міндетті әлеуметтік медициналық сақтандыруға аударымдарды және (немесе) жарналарды, өсімпұлдарды, айыппұлдарды төлеу есебіне қолма-қол ақшаларды қабылдау бойынша операцияларды жасаған күні салықтың және бюджетке төленетін басқа да міндетті төлемдердің, міндетті зейнетақы жарналарының, міндетті кәсіптік зейнетақы жарналарының және әлеуметтік аударымдардың, міндетті әлеуметтік медициналық сақтандыруға аударымдардың және (немесе) жарналардың, өсімпұлдардың, айыппұлдардың сомасын уақтылы аудармауы, аудармауы (есепке жатқызбауы);</w:t>
            </w:r>
          </w:p>
          <w:bookmarkStart w:name="z5431" w:id="7793"/>
          <w:p>
            <w:pPr>
              <w:spacing w:after="20"/>
              <w:ind w:left="20"/>
              <w:jc w:val="both"/>
            </w:pPr>
            <w:r>
              <w:rPr>
                <w:rFonts w:ascii="Times New Roman"/>
                <w:b w:val="false"/>
                <w:i w:val="false"/>
                <w:color w:val="000000"/>
                <w:sz w:val="20"/>
              </w:rPr>
              <w:t>
</w:t>
            </w:r>
            <w:r>
              <w:rPr>
                <w:rFonts w:ascii="Times New Roman"/>
                <w:b/>
                <w:i w:val="false"/>
                <w:color w:val="000000"/>
                <w:sz w:val="20"/>
              </w:rPr>
              <w:t xml:space="preserve">8) соттың заңды күшіне енген үкімі немесе қаулысы негізінде жалған кәсіпорын деп танылған салық төлеушімен жасасқан операциялар бойынша салық міндеттемелерін айқындау; </w:t>
            </w:r>
          </w:p>
          <w:bookmarkEnd w:id="7793"/>
          <w:bookmarkStart w:name="z5432" w:id="7794"/>
          <w:p>
            <w:pPr>
              <w:spacing w:after="20"/>
              <w:ind w:left="20"/>
              <w:jc w:val="both"/>
            </w:pPr>
            <w:r>
              <w:rPr>
                <w:rFonts w:ascii="Times New Roman"/>
                <w:b w:val="false"/>
                <w:i w:val="false"/>
                <w:color w:val="000000"/>
                <w:sz w:val="20"/>
              </w:rPr>
              <w:t>
</w:t>
            </w:r>
            <w:r>
              <w:rPr>
                <w:rFonts w:ascii="Times New Roman"/>
                <w:b/>
                <w:i w:val="false"/>
                <w:color w:val="000000"/>
                <w:sz w:val="20"/>
              </w:rPr>
              <w:t>9) сот жасалуын іс жүзінде жұмыстар орындалмай, қызметтер көрсетілмей, тауарлар тиеп-жөнелтілмей жүзеге асырылды деп таныған шот-фактура жазу бойынша әрекет (әрекеттер) бойынша салық міндеттемесін айқындау;</w:t>
            </w:r>
          </w:p>
          <w:bookmarkEnd w:id="7794"/>
          <w:bookmarkStart w:name="z5433" w:id="7795"/>
          <w:p>
            <w:pPr>
              <w:spacing w:after="20"/>
              <w:ind w:left="20"/>
              <w:jc w:val="both"/>
            </w:pPr>
            <w:r>
              <w:rPr>
                <w:rFonts w:ascii="Times New Roman"/>
                <w:b w:val="false"/>
                <w:i w:val="false"/>
                <w:color w:val="000000"/>
                <w:sz w:val="20"/>
              </w:rPr>
              <w:t>
</w:t>
            </w:r>
            <w:r>
              <w:rPr>
                <w:rFonts w:ascii="Times New Roman"/>
                <w:b/>
                <w:i w:val="false"/>
                <w:color w:val="000000"/>
                <w:sz w:val="20"/>
              </w:rPr>
              <w:t xml:space="preserve">10) халықаралық шарттардың (келісімдердің) ережелерінің қолданылу заңдылығы; </w:t>
            </w:r>
          </w:p>
          <w:bookmarkEnd w:id="7795"/>
          <w:bookmarkStart w:name="z5434" w:id="7796"/>
          <w:p>
            <w:pPr>
              <w:spacing w:after="20"/>
              <w:ind w:left="20"/>
              <w:jc w:val="both"/>
            </w:pPr>
            <w:r>
              <w:rPr>
                <w:rFonts w:ascii="Times New Roman"/>
                <w:b w:val="false"/>
                <w:i w:val="false"/>
                <w:color w:val="000000"/>
                <w:sz w:val="20"/>
              </w:rPr>
              <w:t>
</w:t>
            </w:r>
            <w:r>
              <w:rPr>
                <w:rFonts w:ascii="Times New Roman"/>
                <w:b/>
                <w:i w:val="false"/>
                <w:color w:val="000000"/>
                <w:sz w:val="20"/>
              </w:rPr>
              <w:t xml:space="preserve">11) қайтаруға ұсынылған қосылған құн салығы сомаларының дұрыстығын растау; </w:t>
            </w:r>
          </w:p>
          <w:bookmarkEnd w:id="7796"/>
          <w:bookmarkStart w:name="z5435" w:id="7797"/>
          <w:p>
            <w:pPr>
              <w:spacing w:after="20"/>
              <w:ind w:left="20"/>
              <w:jc w:val="both"/>
            </w:pPr>
            <w:r>
              <w:rPr>
                <w:rFonts w:ascii="Times New Roman"/>
                <w:b w:val="false"/>
                <w:i w:val="false"/>
                <w:color w:val="000000"/>
                <w:sz w:val="20"/>
              </w:rPr>
              <w:t>
</w:t>
            </w:r>
            <w:r>
              <w:rPr>
                <w:rFonts w:ascii="Times New Roman"/>
                <w:b/>
                <w:i w:val="false"/>
                <w:color w:val="000000"/>
                <w:sz w:val="20"/>
              </w:rPr>
              <w:t>12) салық төлеуші (салық агенті) мен оның өнім берушілерінің және сатып алушыларының арасындағы есеп айырысуларды растау;</w:t>
            </w:r>
          </w:p>
          <w:bookmarkEnd w:id="7797"/>
          <w:p>
            <w:pPr>
              <w:spacing w:after="20"/>
              <w:ind w:left="20"/>
              <w:jc w:val="both"/>
            </w:pPr>
            <w:r>
              <w:rPr>
                <w:rFonts w:ascii="Times New Roman"/>
                <w:b w:val="false"/>
                <w:i w:val="false"/>
                <w:color w:val="000000"/>
                <w:sz w:val="20"/>
              </w:rPr>
              <w:t>
</w:t>
            </w:r>
            <w:r>
              <w:rPr>
                <w:rFonts w:ascii="Times New Roman"/>
                <w:b/>
                <w:i w:val="false"/>
                <w:color w:val="000000"/>
                <w:sz w:val="20"/>
              </w:rPr>
              <w:t>13) Кеден одағына мүше мемлекеттердің аумағынан Қазақстан Республикасының аумағына импортталған тауарлар бойынша қосылған құн салығы және (немесе) акциз бойынша салық міндеттемесін орындау;</w:t>
            </w:r>
          </w:p>
          <w:p>
            <w:pPr>
              <w:spacing w:after="20"/>
              <w:ind w:left="20"/>
              <w:jc w:val="both"/>
            </w:pPr>
            <w:r>
              <w:rPr>
                <w:rFonts w:ascii="Times New Roman"/>
                <w:b w:val="false"/>
                <w:i w:val="false"/>
                <w:color w:val="000000"/>
                <w:sz w:val="20"/>
              </w:rPr>
              <w:t>
</w:t>
            </w:r>
            <w:r>
              <w:rPr>
                <w:rFonts w:ascii="Times New Roman"/>
                <w:b/>
                <w:i w:val="false"/>
                <w:color w:val="000000"/>
                <w:sz w:val="20"/>
              </w:rPr>
              <w:t>14) салық органдарында тіркеу есебіне қою;</w:t>
            </w:r>
          </w:p>
          <w:p>
            <w:pPr>
              <w:spacing w:after="20"/>
              <w:ind w:left="20"/>
              <w:jc w:val="both"/>
            </w:pPr>
            <w:r>
              <w:rPr>
                <w:rFonts w:ascii="Times New Roman"/>
                <w:b w:val="false"/>
                <w:i w:val="false"/>
                <w:color w:val="000000"/>
                <w:sz w:val="20"/>
              </w:rPr>
              <w:t>
</w:t>
            </w:r>
            <w:r>
              <w:rPr>
                <w:rFonts w:ascii="Times New Roman"/>
                <w:b/>
                <w:i w:val="false"/>
                <w:color w:val="000000"/>
                <w:sz w:val="20"/>
              </w:rPr>
              <w:t>15) бақылау-касса машиналарының болуы;</w:t>
            </w:r>
          </w:p>
          <w:p>
            <w:pPr>
              <w:spacing w:after="20"/>
              <w:ind w:left="20"/>
              <w:jc w:val="both"/>
            </w:pPr>
            <w:r>
              <w:rPr>
                <w:rFonts w:ascii="Times New Roman"/>
                <w:b w:val="false"/>
                <w:i w:val="false"/>
                <w:color w:val="000000"/>
                <w:sz w:val="20"/>
              </w:rPr>
              <w:t>
</w:t>
            </w:r>
            <w:r>
              <w:rPr>
                <w:rFonts w:ascii="Times New Roman"/>
                <w:b/>
                <w:i w:val="false"/>
                <w:color w:val="000000"/>
                <w:sz w:val="20"/>
              </w:rPr>
              <w:t>15-1) төлем карточкаларын пайдалана отырып, төлемдерді жүзеге асыруға арналған жабдықтың (құрылғының) болуы;</w:t>
            </w:r>
          </w:p>
          <w:p>
            <w:pPr>
              <w:spacing w:after="20"/>
              <w:ind w:left="20"/>
              <w:jc w:val="both"/>
            </w:pPr>
            <w:r>
              <w:rPr>
                <w:rFonts w:ascii="Times New Roman"/>
                <w:b w:val="false"/>
                <w:i w:val="false"/>
                <w:color w:val="000000"/>
                <w:sz w:val="20"/>
              </w:rPr>
              <w:t>
</w:t>
            </w:r>
            <w:r>
              <w:rPr>
                <w:rFonts w:ascii="Times New Roman"/>
                <w:b/>
                <w:i w:val="false"/>
                <w:color w:val="000000"/>
                <w:sz w:val="20"/>
              </w:rPr>
              <w:t>15-2) көліктік бақылау немесе жол полициясы бекеттерінде автокөлік құралдарын тексеру кезінде импортталатын тауарларға арналған тауар-көлік жүкқұжаттарының болуы және тауарлар атауларының тауар-көлік жүкқұжаттарында көрсетілген мәліметтерге сәйкес келуі;</w:t>
            </w:r>
          </w:p>
          <w:p>
            <w:pPr>
              <w:spacing w:after="20"/>
              <w:ind w:left="20"/>
              <w:jc w:val="both"/>
            </w:pPr>
            <w:r>
              <w:rPr>
                <w:rFonts w:ascii="Times New Roman"/>
                <w:b w:val="false"/>
                <w:i w:val="false"/>
                <w:color w:val="000000"/>
                <w:sz w:val="20"/>
              </w:rPr>
              <w:t>
</w:t>
            </w:r>
            <w:r>
              <w:rPr>
                <w:rFonts w:ascii="Times New Roman"/>
                <w:b/>
                <w:i w:val="false"/>
                <w:color w:val="000000"/>
                <w:sz w:val="20"/>
              </w:rPr>
              <w:t>16) акциздік және есепке алу-бақылау маркаларының болуы және төлнұсқалығы, алкоголь өніміне, мұнай өнімдеріне және биоотынға, темекі өнімдеріне ілеспе жүкқұжаттарының болуы және төлнұсқалығы, лицензияның болуы;</w:t>
            </w:r>
          </w:p>
          <w:p>
            <w:pPr>
              <w:spacing w:after="20"/>
              <w:ind w:left="20"/>
              <w:jc w:val="both"/>
            </w:pPr>
            <w:r>
              <w:rPr>
                <w:rFonts w:ascii="Times New Roman"/>
                <w:b w:val="false"/>
                <w:i w:val="false"/>
                <w:color w:val="000000"/>
                <w:sz w:val="20"/>
              </w:rPr>
              <w:t>
</w:t>
            </w:r>
            <w:r>
              <w:rPr>
                <w:rFonts w:ascii="Times New Roman"/>
                <w:b/>
                <w:i w:val="false"/>
                <w:color w:val="000000"/>
                <w:sz w:val="20"/>
              </w:rPr>
              <w:t>17) бақылау-касса машиналарын қолдану тәртібін сақтау;</w:t>
            </w:r>
          </w:p>
          <w:p>
            <w:pPr>
              <w:spacing w:after="20"/>
              <w:ind w:left="20"/>
              <w:jc w:val="both"/>
            </w:pPr>
            <w:r>
              <w:rPr>
                <w:rFonts w:ascii="Times New Roman"/>
                <w:b w:val="false"/>
                <w:i w:val="false"/>
                <w:color w:val="000000"/>
                <w:sz w:val="20"/>
              </w:rPr>
              <w:t>
</w:t>
            </w:r>
            <w:r>
              <w:rPr>
                <w:rFonts w:ascii="Times New Roman"/>
                <w:b/>
                <w:i w:val="false"/>
                <w:color w:val="000000"/>
                <w:sz w:val="20"/>
              </w:rPr>
              <w:t>18) лицензиялау қағидаларын және акцизделетін тауарлардың жекелеген түрлерін өндіру, сақтау және өткізу шарттарын сақтау;</w:t>
            </w:r>
          </w:p>
          <w:p>
            <w:pPr>
              <w:spacing w:after="20"/>
              <w:ind w:left="20"/>
              <w:jc w:val="both"/>
            </w:pPr>
            <w:r>
              <w:rPr>
                <w:rFonts w:ascii="Times New Roman"/>
                <w:b w:val="false"/>
                <w:i w:val="false"/>
                <w:color w:val="000000"/>
                <w:sz w:val="20"/>
              </w:rPr>
              <w:t>
</w:t>
            </w:r>
            <w:r>
              <w:rPr>
                <w:rFonts w:ascii="Times New Roman"/>
                <w:b/>
                <w:i w:val="false"/>
                <w:color w:val="000000"/>
                <w:sz w:val="20"/>
              </w:rPr>
              <w:t>19) касса бойынша шығыс операцияларын тоқтата тұру туралы салық органы шығарған өкімнің орындалуы мәселелері көрсетіледі.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Кешенді тексеру жүргізген кезде салықтың және бюджетке төленетін басқа да міндетті төлемдердің түрлері нұсқамада көрсетілмейді. </w:t>
            </w:r>
          </w:p>
          <w:bookmarkStart w:name="z5436" w:id="7798"/>
          <w:p>
            <w:pPr>
              <w:spacing w:after="20"/>
              <w:ind w:left="20"/>
              <w:jc w:val="both"/>
            </w:pPr>
            <w:r>
              <w:rPr>
                <w:rFonts w:ascii="Times New Roman"/>
                <w:b w:val="false"/>
                <w:i w:val="false"/>
                <w:color w:val="000000"/>
                <w:sz w:val="20"/>
              </w:rPr>
              <w:t>
</w:t>
            </w:r>
            <w:r>
              <w:rPr>
                <w:rFonts w:ascii="Times New Roman"/>
                <w:b/>
                <w:i w:val="false"/>
                <w:color w:val="000000"/>
                <w:sz w:val="20"/>
              </w:rPr>
              <w:t xml:space="preserve">4. Егер осы тармақта өзгеше көзделмесе, нұсқамаға салық органының бiрiншi басшысы немесе оны ауыстыратын тұлға қол қоюға, ол салық органының елтаңбалы мөрiмен расталуға және уәкiлеттi мемлекеттiк орган белгiлеген тәртiпке сәйкес арнаулы журналда тiркелуге тиiс. </w:t>
            </w:r>
          </w:p>
          <w:bookmarkEnd w:id="7798"/>
          <w:p>
            <w:pPr>
              <w:spacing w:after="20"/>
              <w:ind w:left="20"/>
              <w:jc w:val="both"/>
            </w:pPr>
            <w:r>
              <w:rPr>
                <w:rFonts w:ascii="Times New Roman"/>
                <w:b w:val="false"/>
                <w:i w:val="false"/>
                <w:color w:val="000000"/>
                <w:sz w:val="20"/>
              </w:rPr>
              <w:t>
</w:t>
            </w:r>
            <w:r>
              <w:rPr>
                <w:rFonts w:ascii="Times New Roman"/>
                <w:b/>
                <w:i w:val="false"/>
                <w:color w:val="000000"/>
                <w:sz w:val="20"/>
              </w:rPr>
              <w:t xml:space="preserve">Қарсы тексерулер жүргізуге, сондай-ақ хронометраждық зерттеп-тексеруге нұсқамаға салық органының бiрiншi басшысының орынбасары қол қоюы мүмкін. </w:t>
            </w:r>
          </w:p>
          <w:bookmarkStart w:name="z5437" w:id="7799"/>
          <w:p>
            <w:pPr>
              <w:spacing w:after="20"/>
              <w:ind w:left="20"/>
              <w:jc w:val="both"/>
            </w:pPr>
            <w:r>
              <w:rPr>
                <w:rFonts w:ascii="Times New Roman"/>
                <w:b w:val="false"/>
                <w:i w:val="false"/>
                <w:color w:val="000000"/>
                <w:sz w:val="20"/>
              </w:rPr>
              <w:t>
</w:t>
            </w:r>
            <w:r>
              <w:rPr>
                <w:rFonts w:ascii="Times New Roman"/>
                <w:b/>
                <w:i w:val="false"/>
                <w:color w:val="000000"/>
                <w:sz w:val="20"/>
              </w:rPr>
              <w:t xml:space="preserve">5. Осы Кодекстің </w:t>
            </w:r>
            <w:r>
              <w:rPr>
                <w:rFonts w:ascii="Times New Roman"/>
                <w:b w:val="false"/>
                <w:i w:val="false"/>
                <w:color w:val="000000"/>
                <w:sz w:val="20"/>
              </w:rPr>
              <w:t>629-бабында</w:t>
            </w:r>
            <w:r>
              <w:rPr>
                <w:rFonts w:ascii="Times New Roman"/>
                <w:b/>
                <w:i w:val="false"/>
                <w:color w:val="000000"/>
                <w:sz w:val="20"/>
              </w:rPr>
              <w:t xml:space="preserve"> көзделген тексеру жүргізу мерзiмi ұзартылған және (немесе) тексеруді жүргізетін тұлғалар саны өзгертілген және (немесе) ауыстырылған және (немесе) тексерiлетiн кезең өзгерген жағдайда қосымша нұсқама ресiмделiп, онда бұдан бұрынғы нұсқаманың нөмiрi мен тiркелген күнi, осы Кодекске сәйкес тексеру жүргізуге тартылатын тұлғалардың тегi, аты, әкесiнің аты (олар болған жағдайда) көрсетіледi. </w:t>
            </w:r>
          </w:p>
          <w:bookmarkEnd w:id="7799"/>
          <w:bookmarkStart w:name="z5438" w:id="7800"/>
          <w:p>
            <w:pPr>
              <w:spacing w:after="20"/>
              <w:ind w:left="20"/>
              <w:jc w:val="both"/>
            </w:pPr>
            <w:r>
              <w:rPr>
                <w:rFonts w:ascii="Times New Roman"/>
                <w:b w:val="false"/>
                <w:i w:val="false"/>
                <w:color w:val="000000"/>
                <w:sz w:val="20"/>
              </w:rPr>
              <w:t>
</w:t>
            </w:r>
            <w:r>
              <w:rPr>
                <w:rFonts w:ascii="Times New Roman"/>
                <w:b/>
                <w:i w:val="false"/>
                <w:color w:val="000000"/>
                <w:sz w:val="20"/>
              </w:rPr>
              <w:t>6. Мынадай:</w:t>
            </w:r>
          </w:p>
          <w:bookmarkEnd w:id="7800"/>
          <w:bookmarkStart w:name="z7783" w:id="7801"/>
          <w:p>
            <w:pPr>
              <w:spacing w:after="20"/>
              <w:ind w:left="20"/>
              <w:jc w:val="both"/>
            </w:pPr>
            <w:r>
              <w:rPr>
                <w:rFonts w:ascii="Times New Roman"/>
                <w:b w:val="false"/>
                <w:i w:val="false"/>
                <w:color w:val="000000"/>
                <w:sz w:val="20"/>
              </w:rPr>
              <w:t>
</w:t>
            </w:r>
            <w:r>
              <w:rPr>
                <w:rFonts w:ascii="Times New Roman"/>
                <w:b/>
                <w:i w:val="false"/>
                <w:color w:val="000000"/>
                <w:sz w:val="20"/>
              </w:rPr>
              <w:t>салық органдарында тiркеу есебiне қою;</w:t>
            </w:r>
          </w:p>
          <w:bookmarkEnd w:id="7801"/>
          <w:bookmarkStart w:name="z7784" w:id="7802"/>
          <w:p>
            <w:pPr>
              <w:spacing w:after="20"/>
              <w:ind w:left="20"/>
              <w:jc w:val="both"/>
            </w:pPr>
            <w:r>
              <w:rPr>
                <w:rFonts w:ascii="Times New Roman"/>
                <w:b w:val="false"/>
                <w:i w:val="false"/>
                <w:color w:val="000000"/>
                <w:sz w:val="20"/>
              </w:rPr>
              <w:t>
</w:t>
            </w:r>
            <w:r>
              <w:rPr>
                <w:rFonts w:ascii="Times New Roman"/>
                <w:b/>
                <w:i w:val="false"/>
                <w:color w:val="000000"/>
                <w:sz w:val="20"/>
              </w:rPr>
              <w:t>бақылау-кассалық машиналардың болуы;</w:t>
            </w:r>
          </w:p>
          <w:bookmarkEnd w:id="7802"/>
          <w:bookmarkStart w:name="z7785" w:id="7803"/>
          <w:p>
            <w:pPr>
              <w:spacing w:after="20"/>
              <w:ind w:left="20"/>
              <w:jc w:val="both"/>
            </w:pPr>
            <w:r>
              <w:rPr>
                <w:rFonts w:ascii="Times New Roman"/>
                <w:b w:val="false"/>
                <w:i w:val="false"/>
                <w:color w:val="000000"/>
                <w:sz w:val="20"/>
              </w:rPr>
              <w:t>
</w:t>
            </w:r>
            <w:r>
              <w:rPr>
                <w:rFonts w:ascii="Times New Roman"/>
                <w:b/>
                <w:i w:val="false"/>
                <w:color w:val="000000"/>
                <w:sz w:val="20"/>
              </w:rPr>
              <w:t>төлем карточкаларын пайдалана отырып, төлемдерді жүзеге асыруға арналған жабдықтың (құрылғының) болуы;</w:t>
            </w:r>
          </w:p>
          <w:bookmarkEnd w:id="7803"/>
          <w:bookmarkStart w:name="z5298" w:id="7804"/>
          <w:p>
            <w:pPr>
              <w:spacing w:after="20"/>
              <w:ind w:left="20"/>
              <w:jc w:val="both"/>
            </w:pPr>
            <w:r>
              <w:rPr>
                <w:rFonts w:ascii="Times New Roman"/>
                <w:b w:val="false"/>
                <w:i w:val="false"/>
                <w:color w:val="000000"/>
                <w:sz w:val="20"/>
              </w:rPr>
              <w:t>
</w:t>
            </w:r>
            <w:r>
              <w:rPr>
                <w:rFonts w:ascii="Times New Roman"/>
                <w:b/>
                <w:i w:val="false"/>
                <w:color w:val="000000"/>
                <w:sz w:val="20"/>
              </w:rPr>
              <w:t>көліктік бақылау немесе жол полициясы бекеттерінде автокөлік құралдарын тексеру кезінде импортталатын тауарларға арналған тауар-көлік жүкқұжаттарының болуы және тауарлар атауларының тауар-көлік жүкқұжаттарында көрсетілген мәліметтерге сәйкес келуі;</w:t>
            </w:r>
          </w:p>
          <w:bookmarkEnd w:id="7804"/>
          <w:bookmarkStart w:name="z7786" w:id="7805"/>
          <w:p>
            <w:pPr>
              <w:spacing w:after="20"/>
              <w:ind w:left="20"/>
              <w:jc w:val="both"/>
            </w:pPr>
            <w:r>
              <w:rPr>
                <w:rFonts w:ascii="Times New Roman"/>
                <w:b w:val="false"/>
                <w:i w:val="false"/>
                <w:color w:val="000000"/>
                <w:sz w:val="20"/>
              </w:rPr>
              <w:t>
</w:t>
            </w:r>
            <w:r>
              <w:rPr>
                <w:rFonts w:ascii="Times New Roman"/>
                <w:b/>
                <w:i w:val="false"/>
                <w:color w:val="000000"/>
                <w:sz w:val="20"/>
              </w:rPr>
              <w:t>акциздік және есепке алу-бақылау маркаларының болуы және төлнұсқалығы, алкоголь өніміне, мұнай өнімдеріне және биоотынға, темекі өнімдеріне ілеспе жүкқұжаттарының болуы және төлнұсқалығы, лицензияның болуы мәселелері бойынша тақырыптық тексерулерді қоспағанда, бір нұсқама негізінде бір ғана салықтық тексеру жүргізілуі мүмкін.</w:t>
            </w:r>
          </w:p>
          <w:bookmarkEnd w:id="7805"/>
          <w:bookmarkStart w:name="z5439" w:id="7806"/>
          <w:p>
            <w:pPr>
              <w:spacing w:after="20"/>
              <w:ind w:left="20"/>
              <w:jc w:val="both"/>
            </w:pPr>
            <w:r>
              <w:rPr>
                <w:rFonts w:ascii="Times New Roman"/>
                <w:b w:val="false"/>
                <w:i w:val="false"/>
                <w:color w:val="000000"/>
                <w:sz w:val="20"/>
              </w:rPr>
              <w:t>
</w:t>
            </w:r>
            <w:r>
              <w:rPr>
                <w:rFonts w:ascii="Times New Roman"/>
                <w:b/>
                <w:i w:val="false"/>
                <w:color w:val="000000"/>
                <w:sz w:val="20"/>
              </w:rPr>
              <w:t xml:space="preserve">7. </w:t>
            </w:r>
            <w:r>
              <w:rPr>
                <w:rFonts w:ascii="Times New Roman"/>
                <w:b/>
                <w:i w:val="false"/>
                <w:color w:val="000000"/>
                <w:sz w:val="20"/>
              </w:rPr>
              <w:t xml:space="preserve">Алынып тасталды - ҚР 2009.07.17 </w:t>
            </w:r>
            <w:r>
              <w:rPr>
                <w:rFonts w:ascii="Times New Roman"/>
                <w:b w:val="false"/>
                <w:i w:val="false"/>
                <w:color w:val="000000"/>
                <w:sz w:val="20"/>
              </w:rPr>
              <w:t>N 188-IV</w:t>
            </w:r>
            <w:r>
              <w:rPr>
                <w:rFonts w:ascii="Times New Roman"/>
                <w:b/>
                <w:i w:val="false"/>
                <w:color w:val="000000"/>
                <w:sz w:val="20"/>
              </w:rPr>
              <w:t xml:space="preserve">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 Заңымен.</w:t>
            </w:r>
            <w:r>
              <w:rPr>
                <w:rFonts w:ascii="Times New Roman"/>
                <w:b w:val="false"/>
                <w:i w:val="false"/>
                <w:color w:val="000000"/>
                <w:sz w:val="20"/>
              </w:rPr>
              <w:t xml:space="preserve"> </w:t>
            </w:r>
          </w:p>
          <w:bookmarkEnd w:id="7806"/>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632-бапқа өзгерістер енгізілді - ҚР 2009.07.17 </w:t>
            </w:r>
            <w:r>
              <w:rPr>
                <w:rFonts w:ascii="Times New Roman"/>
                <w:b w:val="false"/>
                <w:i w:val="false"/>
                <w:color w:val="000000"/>
                <w:sz w:val="20"/>
              </w:rPr>
              <w:t>N 188-IV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2009.12.30 </w:t>
            </w:r>
            <w:r>
              <w:rPr>
                <w:rFonts w:ascii="Times New Roman"/>
                <w:b w:val="false"/>
                <w:i w:val="false"/>
                <w:color w:val="000000"/>
                <w:sz w:val="20"/>
              </w:rPr>
              <w:t>№ 234-IV</w:t>
            </w:r>
            <w:r>
              <w:rPr>
                <w:rFonts w:ascii="Times New Roman"/>
                <w:b w:val="false"/>
                <w:i w:val="false"/>
                <w:color w:val="ff0000"/>
                <w:sz w:val="20"/>
              </w:rPr>
              <w:t xml:space="preserve"> (2009.01.01 бастап қолданысқа енгізіледі), 2010.06.30 </w:t>
            </w:r>
            <w:r>
              <w:rPr>
                <w:rFonts w:ascii="Times New Roman"/>
                <w:b w:val="false"/>
                <w:i w:val="false"/>
                <w:color w:val="000000"/>
                <w:sz w:val="20"/>
              </w:rPr>
              <w:t>N 297-IV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2012.06.21 </w:t>
            </w:r>
            <w:r>
              <w:rPr>
                <w:rFonts w:ascii="Times New Roman"/>
                <w:b w:val="false"/>
                <w:i w:val="false"/>
                <w:color w:val="000000"/>
                <w:sz w:val="20"/>
              </w:rPr>
              <w:t>N 19-V</w:t>
            </w:r>
            <w:r>
              <w:rPr>
                <w:rFonts w:ascii="Times New Roman"/>
                <w:b w:val="false"/>
                <w:i w:val="false"/>
                <w:color w:val="ff0000"/>
                <w:sz w:val="20"/>
              </w:rPr>
              <w:t xml:space="preserve">(2013.01.01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16.05.2014 </w:t>
            </w:r>
            <w:r>
              <w:rPr>
                <w:rFonts w:ascii="Times New Roman"/>
                <w:b w:val="false"/>
                <w:i w:val="false"/>
                <w:color w:val="000000"/>
                <w:sz w:val="20"/>
              </w:rPr>
              <w:t>№ 203-V</w:t>
            </w:r>
            <w:r>
              <w:rPr>
                <w:rFonts w:ascii="Times New Roman"/>
                <w:b w:val="false"/>
                <w:i w:val="false"/>
                <w:color w:val="ff0000"/>
                <w:sz w:val="20"/>
              </w:rPr>
              <w:t xml:space="preserve"> (алғашқы ресми жарияланған күнінен кейін алты ай өткен соң қолданысқа енгізіледі); 03.07.2014 </w:t>
            </w:r>
            <w:r>
              <w:rPr>
                <w:rFonts w:ascii="Times New Roman"/>
                <w:b w:val="false"/>
                <w:i w:val="false"/>
                <w:color w:val="000000"/>
                <w:sz w:val="20"/>
              </w:rPr>
              <w:t>№ 227-V</w:t>
            </w:r>
            <w:r>
              <w:rPr>
                <w:rFonts w:ascii="Times New Roman"/>
                <w:b w:val="false"/>
                <w:i w:val="false"/>
                <w:color w:val="ff0000"/>
                <w:sz w:val="20"/>
              </w:rPr>
              <w:t xml:space="preserve"> (01.01.2015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442" w:id="7807"/>
          <w:p>
            <w:pPr>
              <w:spacing w:after="0"/>
              <w:ind w:left="0"/>
              <w:jc w:val="both"/>
            </w:pPr>
            <w:r>
              <w:rPr>
                <w:rFonts w:ascii="Times New Roman"/>
                <w:b/>
                <w:i w:val="false"/>
                <w:color w:val="000000"/>
              </w:rPr>
              <w:t xml:space="preserve"> 633-бап. Салықтық тексеру жүргiзудiң басталуы</w:t>
            </w:r>
          </w:p>
          <w:bookmarkEnd w:id="7807"/>
          <w:bookmarkStart w:name="z5443" w:id="7808"/>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төлеушiге (салық агентiне) нұсқама берiлген күн немесе салық төлеушінің (салық агентінің) нұсқамаға қол қоюдан бас тартуы туралы акт жасалған күн салықтық тексеру жүргiзудiң басталуы болып есептеледi. </w:t>
            </w:r>
          </w:p>
          <w:bookmarkEnd w:id="7808"/>
          <w:bookmarkStart w:name="z5444" w:id="7809"/>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органының салықтық тексеру жүргiзушi лауазымды адамдары салық төлеушiге (салық агентiне) өзінің қызмет куәлiгiн көрсетуге мiндеттi. </w:t>
            </w:r>
          </w:p>
          <w:bookmarkEnd w:id="7809"/>
          <w:bookmarkStart w:name="z5445" w:id="7810"/>
          <w:p>
            <w:pPr>
              <w:spacing w:after="20"/>
              <w:ind w:left="20"/>
              <w:jc w:val="both"/>
            </w:pPr>
            <w:r>
              <w:rPr>
                <w:rFonts w:ascii="Times New Roman"/>
                <w:b w:val="false"/>
                <w:i w:val="false"/>
                <w:color w:val="000000"/>
                <w:sz w:val="20"/>
              </w:rPr>
              <w:t>
</w:t>
            </w:r>
            <w:r>
              <w:rPr>
                <w:rFonts w:ascii="Times New Roman"/>
                <w:b/>
                <w:i w:val="false"/>
                <w:color w:val="000000"/>
                <w:sz w:val="20"/>
              </w:rPr>
              <w:t>3. Салықтық тексеру жүргізетін салық органының лауазымды адамы салық төлеушіге (салық агентіне) нұсқаманың төлнұсқасын тапсырады. Нұсқаманың көшірмесіне салық төлеушінің (салық агентінің) нұсқамамен танысқаны және оны алғаны туралы қолы, нұсқаманы алған күні мен уақыты қойылады.</w:t>
            </w:r>
          </w:p>
          <w:bookmarkEnd w:id="7810"/>
          <w:bookmarkStart w:name="z5299" w:id="7811"/>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w:t>
            </w:r>
          </w:p>
          <w:bookmarkEnd w:id="7811"/>
          <w:bookmarkStart w:name="z8611" w:id="7812"/>
          <w:p>
            <w:pPr>
              <w:spacing w:after="20"/>
              <w:ind w:left="20"/>
              <w:jc w:val="both"/>
            </w:pPr>
            <w:r>
              <w:rPr>
                <w:rFonts w:ascii="Times New Roman"/>
                <w:b w:val="false"/>
                <w:i w:val="false"/>
                <w:color w:val="000000"/>
                <w:sz w:val="20"/>
              </w:rPr>
              <w:t>
</w:t>
            </w:r>
            <w:r>
              <w:rPr>
                <w:rFonts w:ascii="Times New Roman"/>
                <w:b/>
                <w:i w:val="false"/>
                <w:color w:val="000000"/>
                <w:sz w:val="20"/>
              </w:rPr>
              <w:t>1) салық органдарында тіркеу есебіне қою;</w:t>
            </w:r>
          </w:p>
          <w:bookmarkEnd w:id="7812"/>
          <w:bookmarkStart w:name="z8612" w:id="7813"/>
          <w:p>
            <w:pPr>
              <w:spacing w:after="20"/>
              <w:ind w:left="20"/>
              <w:jc w:val="both"/>
            </w:pPr>
            <w:r>
              <w:rPr>
                <w:rFonts w:ascii="Times New Roman"/>
                <w:b w:val="false"/>
                <w:i w:val="false"/>
                <w:color w:val="000000"/>
                <w:sz w:val="20"/>
              </w:rPr>
              <w:t>
</w:t>
            </w:r>
            <w:r>
              <w:rPr>
                <w:rFonts w:ascii="Times New Roman"/>
                <w:b/>
                <w:i w:val="false"/>
                <w:color w:val="000000"/>
                <w:sz w:val="20"/>
              </w:rPr>
              <w:t>2) бақылау-касса машиналарының болуы;</w:t>
            </w:r>
          </w:p>
          <w:bookmarkEnd w:id="7813"/>
          <w:bookmarkStart w:name="z8613" w:id="7814"/>
          <w:p>
            <w:pPr>
              <w:spacing w:after="20"/>
              <w:ind w:left="20"/>
              <w:jc w:val="both"/>
            </w:pPr>
            <w:r>
              <w:rPr>
                <w:rFonts w:ascii="Times New Roman"/>
                <w:b w:val="false"/>
                <w:i w:val="false"/>
                <w:color w:val="000000"/>
                <w:sz w:val="20"/>
              </w:rPr>
              <w:t>
</w:t>
            </w:r>
            <w:r>
              <w:rPr>
                <w:rFonts w:ascii="Times New Roman"/>
                <w:b/>
                <w:i w:val="false"/>
                <w:color w:val="000000"/>
                <w:sz w:val="20"/>
              </w:rPr>
              <w:t>3) төлем карточкаларын пайдалана отырып, төлемдерді жүзеге асыруға арналған жабдықтың (құрылғының) болуы;</w:t>
            </w:r>
          </w:p>
          <w:bookmarkEnd w:id="7814"/>
          <w:bookmarkStart w:name="z8614" w:id="7815"/>
          <w:p>
            <w:pPr>
              <w:spacing w:after="20"/>
              <w:ind w:left="20"/>
              <w:jc w:val="both"/>
            </w:pPr>
            <w:r>
              <w:rPr>
                <w:rFonts w:ascii="Times New Roman"/>
                <w:b w:val="false"/>
                <w:i w:val="false"/>
                <w:color w:val="000000"/>
                <w:sz w:val="20"/>
              </w:rPr>
              <w:t>
</w:t>
            </w:r>
            <w:r>
              <w:rPr>
                <w:rFonts w:ascii="Times New Roman"/>
                <w:b/>
                <w:i w:val="false"/>
                <w:color w:val="000000"/>
                <w:sz w:val="20"/>
              </w:rPr>
              <w:t>4) көліктік бақылау немесе жол полициясы бекеттерінде автокөлік құралдарын тексеру кезінде импортталатын тауарларға арналған тауар-көлік жүкқұжаттарының болуы және тауарлар атауларының тауар-көлік жүкқұжаттарында көрсетілген мәліметтерге сәйкес келуі;</w:t>
            </w:r>
          </w:p>
          <w:bookmarkEnd w:id="7815"/>
          <w:bookmarkStart w:name="z8615" w:id="7816"/>
          <w:p>
            <w:pPr>
              <w:spacing w:after="20"/>
              <w:ind w:left="20"/>
              <w:jc w:val="both"/>
            </w:pPr>
            <w:r>
              <w:rPr>
                <w:rFonts w:ascii="Times New Roman"/>
                <w:b w:val="false"/>
                <w:i w:val="false"/>
                <w:color w:val="000000"/>
                <w:sz w:val="20"/>
              </w:rPr>
              <w:t>
</w:t>
            </w:r>
            <w:r>
              <w:rPr>
                <w:rFonts w:ascii="Times New Roman"/>
                <w:b/>
                <w:i w:val="false"/>
                <w:color w:val="000000"/>
                <w:sz w:val="20"/>
              </w:rPr>
              <w:t>5) акциздік және есепке алу-бақылау маркаларының болуы және төлнұсқалығы, алкоголь өніміне, мұнай өнімдеріне және биоотынға, темекі өнімдеріне ілеспе жүкқұжаттарының болуы және төлнұсқалығы, этил спиртін босатуға лицензияның, рұқсаттың, патенттің болуы;</w:t>
            </w:r>
          </w:p>
          <w:bookmarkEnd w:id="7816"/>
          <w:bookmarkStart w:name="z8616" w:id="7817"/>
          <w:p>
            <w:pPr>
              <w:spacing w:after="20"/>
              <w:ind w:left="20"/>
              <w:jc w:val="both"/>
            </w:pPr>
            <w:r>
              <w:rPr>
                <w:rFonts w:ascii="Times New Roman"/>
                <w:b w:val="false"/>
                <w:i w:val="false"/>
                <w:color w:val="000000"/>
                <w:sz w:val="20"/>
              </w:rPr>
              <w:t>
</w:t>
            </w:r>
            <w:r>
              <w:rPr>
                <w:rFonts w:ascii="Times New Roman"/>
                <w:b/>
                <w:i w:val="false"/>
                <w:color w:val="000000"/>
                <w:sz w:val="20"/>
              </w:rPr>
              <w:t>6) осы Кодекстiң 574-бабында көрсетiлген тiркеу карточкасының болуы мәселелері бойынша тақырыптық тексерулерге қолданылмайды.</w:t>
            </w:r>
          </w:p>
          <w:bookmarkEnd w:id="7817"/>
          <w:bookmarkStart w:name="z5446" w:id="7818"/>
          <w:p>
            <w:pPr>
              <w:spacing w:after="20"/>
              <w:ind w:left="20"/>
              <w:jc w:val="both"/>
            </w:pPr>
            <w:r>
              <w:rPr>
                <w:rFonts w:ascii="Times New Roman"/>
                <w:b w:val="false"/>
                <w:i w:val="false"/>
                <w:color w:val="000000"/>
                <w:sz w:val="20"/>
              </w:rPr>
              <w:t>
</w:t>
            </w:r>
            <w:r>
              <w:rPr>
                <w:rFonts w:ascii="Times New Roman"/>
                <w:b/>
                <w:i w:val="false"/>
                <w:color w:val="000000"/>
                <w:sz w:val="20"/>
              </w:rPr>
              <w:t>4. Осы баптың 3-тармағы екінші бөлігінде көрсетілген тақырыптық тексерулер жүргізу кезінде салық төлеушіге немесе оның тауарларды өткізуді жүзеге асыратын және қызметтер көрсететін жұмыскеріне танысу үшін нұсқаманың төлнұсқасы ұсынылады және оның көшірмесі тапсырылады. Төлнұсқаға салық төлеушінің немесе оның тауарларды өткізуді жүзеге асыратын және қызметтер көрсететін жұмыскерінің нұсқамамен танысқаны және оның көшірмесін алғаны туралы қолы, нұсқаманың көшірмесін алған күні мен уақыты қойылады.</w:t>
            </w:r>
          </w:p>
          <w:bookmarkEnd w:id="7818"/>
          <w:bookmarkStart w:name="z5447" w:id="7819"/>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төлеушi (салық агенті) салық органы нұсқамасының данасына қол қоюдан бас тартқан жағдайда тексеру жүргізетін салық органының қызметкері куәгерлерді (екеуден кем емес) тарта отырып, қол қоюдан бас тарту туралы акті толтырады. Бұл ретте қол қоюдан бас тарту туралы актіде: </w:t>
            </w:r>
          </w:p>
          <w:bookmarkEnd w:id="7819"/>
          <w:bookmarkStart w:name="z5448" w:id="7820"/>
          <w:p>
            <w:pPr>
              <w:spacing w:after="20"/>
              <w:ind w:left="20"/>
              <w:jc w:val="both"/>
            </w:pPr>
            <w:r>
              <w:rPr>
                <w:rFonts w:ascii="Times New Roman"/>
                <w:b w:val="false"/>
                <w:i w:val="false"/>
                <w:color w:val="000000"/>
                <w:sz w:val="20"/>
              </w:rPr>
              <w:t>
</w:t>
            </w:r>
            <w:r>
              <w:rPr>
                <w:rFonts w:ascii="Times New Roman"/>
                <w:b/>
                <w:i w:val="false"/>
                <w:color w:val="000000"/>
                <w:sz w:val="20"/>
              </w:rPr>
              <w:t xml:space="preserve">1) толтырылған орны мен күні; </w:t>
            </w:r>
          </w:p>
          <w:bookmarkEnd w:id="7820"/>
          <w:bookmarkStart w:name="z5449" w:id="7821"/>
          <w:p>
            <w:pPr>
              <w:spacing w:after="20"/>
              <w:ind w:left="20"/>
              <w:jc w:val="both"/>
            </w:pPr>
            <w:r>
              <w:rPr>
                <w:rFonts w:ascii="Times New Roman"/>
                <w:b w:val="false"/>
                <w:i w:val="false"/>
                <w:color w:val="000000"/>
                <w:sz w:val="20"/>
              </w:rPr>
              <w:t>
</w:t>
            </w:r>
            <w:r>
              <w:rPr>
                <w:rFonts w:ascii="Times New Roman"/>
                <w:b/>
                <w:i w:val="false"/>
                <w:color w:val="000000"/>
                <w:sz w:val="20"/>
              </w:rPr>
              <w:t xml:space="preserve">2) акт жасаған салық органы лауазымды адамының тегі, аты және әкесінің аты (ол болған жағдайда); </w:t>
            </w:r>
          </w:p>
          <w:bookmarkEnd w:id="7821"/>
          <w:bookmarkStart w:name="z5450" w:id="7822"/>
          <w:p>
            <w:pPr>
              <w:spacing w:after="20"/>
              <w:ind w:left="20"/>
              <w:jc w:val="both"/>
            </w:pPr>
            <w:r>
              <w:rPr>
                <w:rFonts w:ascii="Times New Roman"/>
                <w:b w:val="false"/>
                <w:i w:val="false"/>
                <w:color w:val="000000"/>
                <w:sz w:val="20"/>
              </w:rPr>
              <w:t>
</w:t>
            </w:r>
            <w:r>
              <w:rPr>
                <w:rFonts w:ascii="Times New Roman"/>
                <w:b/>
                <w:i w:val="false"/>
                <w:color w:val="000000"/>
                <w:sz w:val="20"/>
              </w:rPr>
              <w:t xml:space="preserve">3) тартылған куәгерлердің тегі, аты және әкесінің аты (ол болған жағдайда), жеке куәлігінің нөмірі, тұрғылықты жерінің мекен-жайы; </w:t>
            </w:r>
          </w:p>
          <w:bookmarkEnd w:id="7822"/>
          <w:bookmarkStart w:name="z5451" w:id="7823"/>
          <w:p>
            <w:pPr>
              <w:spacing w:after="20"/>
              <w:ind w:left="20"/>
              <w:jc w:val="both"/>
            </w:pPr>
            <w:r>
              <w:rPr>
                <w:rFonts w:ascii="Times New Roman"/>
                <w:b w:val="false"/>
                <w:i w:val="false"/>
                <w:color w:val="000000"/>
                <w:sz w:val="20"/>
              </w:rPr>
              <w:t>
</w:t>
            </w:r>
            <w:r>
              <w:rPr>
                <w:rFonts w:ascii="Times New Roman"/>
                <w:b/>
                <w:i w:val="false"/>
                <w:color w:val="000000"/>
                <w:sz w:val="20"/>
              </w:rPr>
              <w:t xml:space="preserve">4) нұсқаманың нөмірі, күні, салық төлеушінің (салық агентінің) атауы, оның сәйкестендіру нөмірі; </w:t>
            </w:r>
          </w:p>
          <w:bookmarkEnd w:id="7823"/>
          <w:bookmarkStart w:name="z5452" w:id="7824"/>
          <w:p>
            <w:pPr>
              <w:spacing w:after="20"/>
              <w:ind w:left="20"/>
              <w:jc w:val="both"/>
            </w:pPr>
            <w:r>
              <w:rPr>
                <w:rFonts w:ascii="Times New Roman"/>
                <w:b w:val="false"/>
                <w:i w:val="false"/>
                <w:color w:val="000000"/>
                <w:sz w:val="20"/>
              </w:rPr>
              <w:t>
</w:t>
            </w:r>
            <w:r>
              <w:rPr>
                <w:rFonts w:ascii="Times New Roman"/>
                <w:b/>
                <w:i w:val="false"/>
                <w:color w:val="000000"/>
                <w:sz w:val="20"/>
              </w:rPr>
              <w:t xml:space="preserve">5) нұсқамаға қол қоюдан бас тартудың мән-жайлары көрсетіледі. </w:t>
            </w:r>
          </w:p>
          <w:bookmarkEnd w:id="7824"/>
          <w:bookmarkStart w:name="z5453" w:id="7825"/>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төлеушiнiң (салық агентiнiң) нұсқаманы алудан бас тартуы салықтық тексеру жүргiзудің күшiн жоюға негiз болып табылмайды. </w:t>
            </w:r>
          </w:p>
          <w:bookmarkEnd w:id="7825"/>
          <w:bookmarkStart w:name="z5454" w:id="7826"/>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төлеушінің салық органы нұсқамасының данасына қол қоюдан бас тартуы, салық органдарының лауазымды адамдарын салықтық тексеруге жібермеуді білдіреді. </w:t>
            </w:r>
          </w:p>
          <w:bookmarkEnd w:id="7826"/>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тамақтың ережелері осы Кодекстің </w:t>
            </w:r>
            <w:r>
              <w:rPr>
                <w:rFonts w:ascii="Times New Roman"/>
                <w:b w:val="false"/>
                <w:i w:val="false"/>
                <w:color w:val="000000"/>
                <w:sz w:val="20"/>
              </w:rPr>
              <w:t>636-бабының</w:t>
            </w:r>
            <w:r>
              <w:rPr>
                <w:rFonts w:ascii="Times New Roman"/>
                <w:b/>
                <w:i w:val="false"/>
                <w:color w:val="000000"/>
                <w:sz w:val="20"/>
              </w:rPr>
              <w:t xml:space="preserve"> 5-тармағында көрсетілген жағдайларға қолданылмайды. </w:t>
            </w:r>
          </w:p>
          <w:bookmarkStart w:name="z5455" w:id="7827"/>
          <w:p>
            <w:pPr>
              <w:spacing w:after="20"/>
              <w:ind w:left="20"/>
              <w:jc w:val="both"/>
            </w:pPr>
            <w:r>
              <w:rPr>
                <w:rFonts w:ascii="Times New Roman"/>
                <w:b w:val="false"/>
                <w:i w:val="false"/>
                <w:color w:val="000000"/>
                <w:sz w:val="20"/>
              </w:rPr>
              <w:t>
</w:t>
            </w:r>
            <w:r>
              <w:rPr>
                <w:rFonts w:ascii="Times New Roman"/>
                <w:b/>
                <w:i w:val="false"/>
                <w:color w:val="000000"/>
                <w:sz w:val="20"/>
              </w:rPr>
              <w:t xml:space="preserve">8. Салықтық тексеруді жүзеге асыру кезеңінде аталған тексеруді салық төлеушінің салықтық өтініші бойынша тоқтатуға жол берілмейді. </w:t>
            </w:r>
          </w:p>
          <w:bookmarkEnd w:id="782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633-бапқа өзгерістер енгізілді - ҚР 2009.07.17 </w:t>
            </w:r>
            <w:r>
              <w:rPr>
                <w:rFonts w:ascii="Times New Roman"/>
                <w:b w:val="false"/>
                <w:i w:val="false"/>
                <w:color w:val="000000"/>
                <w:sz w:val="20"/>
              </w:rPr>
              <w:t>N 188-IV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2010.06.30 </w:t>
            </w:r>
            <w:r>
              <w:rPr>
                <w:rFonts w:ascii="Times New Roman"/>
                <w:b w:val="false"/>
                <w:i w:val="false"/>
                <w:color w:val="000000"/>
                <w:sz w:val="20"/>
              </w:rPr>
              <w:t>N 297-IV</w:t>
            </w:r>
            <w:r>
              <w:rPr>
                <w:rFonts w:ascii="Times New Roman"/>
                <w:b w:val="false"/>
                <w:i w:val="false"/>
                <w:color w:val="ff0000"/>
                <w:sz w:val="20"/>
              </w:rPr>
              <w:t xml:space="preserve">(2010.07.01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16.05.2014 </w:t>
            </w:r>
            <w:r>
              <w:rPr>
                <w:rFonts w:ascii="Times New Roman"/>
                <w:b w:val="false"/>
                <w:i w:val="false"/>
                <w:color w:val="000000"/>
                <w:sz w:val="20"/>
              </w:rPr>
              <w:t>№ 203-V</w:t>
            </w:r>
            <w:r>
              <w:rPr>
                <w:rFonts w:ascii="Times New Roman"/>
                <w:b w:val="false"/>
                <w:i w:val="false"/>
                <w:color w:val="ff0000"/>
                <w:sz w:val="20"/>
              </w:rPr>
              <w:t xml:space="preserve"> (алғашқы ресми жарияланған күнінен кейін алты ай өткен соң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456" w:id="7828"/>
          <w:p>
            <w:pPr>
              <w:spacing w:after="0"/>
              <w:ind w:left="0"/>
              <w:jc w:val="both"/>
            </w:pPr>
            <w:r>
              <w:rPr>
                <w:rFonts w:ascii="Times New Roman"/>
                <w:b/>
                <w:i w:val="false"/>
                <w:color w:val="000000"/>
              </w:rPr>
              <w:t xml:space="preserve"> 634-бап. Хронометраждық зерттеп-тексеру жүргізудің ерекшеліктері</w:t>
            </w:r>
          </w:p>
          <w:bookmarkEnd w:id="7828"/>
          <w:bookmarkStart w:name="z5457" w:id="7829"/>
          <w:p>
            <w:pPr>
              <w:spacing w:after="20"/>
              <w:ind w:left="20"/>
              <w:jc w:val="both"/>
            </w:pPr>
            <w:r>
              <w:rPr>
                <w:rFonts w:ascii="Times New Roman"/>
                <w:b w:val="false"/>
                <w:i w:val="false"/>
                <w:color w:val="000000"/>
                <w:sz w:val="20"/>
              </w:rPr>
              <w:t>
</w:t>
            </w:r>
            <w:r>
              <w:rPr>
                <w:rFonts w:ascii="Times New Roman"/>
                <w:b/>
                <w:i w:val="false"/>
                <w:color w:val="000000"/>
                <w:sz w:val="20"/>
              </w:rPr>
              <w:t xml:space="preserve">1. Хронометраждық зерттеп-тексеру жүргізу кезінде салық төлеуші және (немесе) оның өкілі қатысады. </w:t>
            </w:r>
          </w:p>
          <w:bookmarkEnd w:id="7829"/>
          <w:bookmarkStart w:name="z5458" w:id="7830"/>
          <w:p>
            <w:pPr>
              <w:spacing w:after="20"/>
              <w:ind w:left="20"/>
              <w:jc w:val="both"/>
            </w:pPr>
            <w:r>
              <w:rPr>
                <w:rFonts w:ascii="Times New Roman"/>
                <w:b w:val="false"/>
                <w:i w:val="false"/>
                <w:color w:val="000000"/>
                <w:sz w:val="20"/>
              </w:rPr>
              <w:t>
</w:t>
            </w:r>
            <w:r>
              <w:rPr>
                <w:rFonts w:ascii="Times New Roman"/>
                <w:b/>
                <w:i w:val="false"/>
                <w:color w:val="000000"/>
                <w:sz w:val="20"/>
              </w:rPr>
              <w:t xml:space="preserve">2. Хронометраждық зерттеп-тексеру жүргізу үшін салық органдары зерттеп-тексерілетін салық салу объектісі және (немесе) салық салуға байланысты объекті бойынша мәселелерді дербес айқындайды. Бұл ретте міндетті түрде мыналар: </w:t>
            </w:r>
          </w:p>
          <w:bookmarkEnd w:id="7830"/>
          <w:bookmarkStart w:name="z5459" w:id="7831"/>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салу объектілері және (немесе) салық салуға байланысты объектілер. Салық органдарының қажет болғанда салық төлеушінің тауарлық-материалдық құндылықтарына түгендеу жүргізуге құқығы бар; </w:t>
            </w:r>
          </w:p>
          <w:bookmarkEnd w:id="7831"/>
          <w:bookmarkStart w:name="z5460" w:id="7832"/>
          <w:p>
            <w:pPr>
              <w:spacing w:after="20"/>
              <w:ind w:left="20"/>
              <w:jc w:val="both"/>
            </w:pPr>
            <w:r>
              <w:rPr>
                <w:rFonts w:ascii="Times New Roman"/>
                <w:b w:val="false"/>
                <w:i w:val="false"/>
                <w:color w:val="000000"/>
                <w:sz w:val="20"/>
              </w:rPr>
              <w:t>
</w:t>
            </w:r>
            <w:r>
              <w:rPr>
                <w:rFonts w:ascii="Times New Roman"/>
                <w:b/>
                <w:i w:val="false"/>
                <w:color w:val="000000"/>
                <w:sz w:val="20"/>
              </w:rPr>
              <w:t xml:space="preserve">2) ақшасының, ақша құжаттарының, бухгалтерлік кітаптардың, есептердің, сметалардың, бағалы қағаздардың, есеп-қисаптардың, декларациялардың және зерттеп-тексерілетін салық салу объектілерімен және (немесе) салық салуға байланысты объектілерімен байланысты өзге де құжаттардың болуы; </w:t>
            </w:r>
          </w:p>
          <w:bookmarkEnd w:id="7832"/>
          <w:bookmarkStart w:name="z5461" w:id="7833"/>
          <w:p>
            <w:pPr>
              <w:spacing w:after="20"/>
              <w:ind w:left="20"/>
              <w:jc w:val="both"/>
            </w:pPr>
            <w:r>
              <w:rPr>
                <w:rFonts w:ascii="Times New Roman"/>
                <w:b w:val="false"/>
                <w:i w:val="false"/>
                <w:color w:val="000000"/>
                <w:sz w:val="20"/>
              </w:rPr>
              <w:t>
</w:t>
            </w:r>
            <w:r>
              <w:rPr>
                <w:rFonts w:ascii="Times New Roman"/>
                <w:b/>
                <w:i w:val="false"/>
                <w:color w:val="000000"/>
                <w:sz w:val="20"/>
              </w:rPr>
              <w:t xml:space="preserve">3) бақылау-касса машинасының фискалды есебі зерттеп-тексерілуге тиіс. </w:t>
            </w:r>
          </w:p>
          <w:bookmarkEnd w:id="7833"/>
          <w:bookmarkStart w:name="z5462" w:id="7834"/>
          <w:p>
            <w:pPr>
              <w:spacing w:after="20"/>
              <w:ind w:left="20"/>
              <w:jc w:val="both"/>
            </w:pPr>
            <w:r>
              <w:rPr>
                <w:rFonts w:ascii="Times New Roman"/>
                <w:b w:val="false"/>
                <w:i w:val="false"/>
                <w:color w:val="000000"/>
                <w:sz w:val="20"/>
              </w:rPr>
              <w:t>
</w:t>
            </w:r>
            <w:r>
              <w:rPr>
                <w:rFonts w:ascii="Times New Roman"/>
                <w:b/>
                <w:i w:val="false"/>
                <w:color w:val="000000"/>
                <w:sz w:val="20"/>
              </w:rPr>
              <w:t xml:space="preserve">3. Хронометраждық зерттеп-тексеруді жүргізу кезінде хронометраждық зерттеп-тексеру жүргізуші салық органдарының лауазымды адамдары күнделікті хронометраждық-бақылау картасына зерттеп-тексеру барысында алынған мәліметтердің толық және нақты енгізілуін қамтамасыз етуге тиіс. Әрбір салық салу объектісіне және (немесе) салық салуға байланысты объектіге, сондай-ақ басқа да әрбір табыс алу көзіне бөлек хронометраждық-бақылау картасы жасалады, олар мынадай мәліметтерді: </w:t>
            </w:r>
          </w:p>
          <w:bookmarkEnd w:id="7834"/>
          <w:bookmarkStart w:name="z5463" w:id="7835"/>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төлеушінің атауын, сәйкестендіру нөмірін және қызмет түрін; </w:t>
            </w:r>
          </w:p>
          <w:bookmarkEnd w:id="7835"/>
          <w:bookmarkStart w:name="z5464" w:id="7836"/>
          <w:p>
            <w:pPr>
              <w:spacing w:after="20"/>
              <w:ind w:left="20"/>
              <w:jc w:val="both"/>
            </w:pPr>
            <w:r>
              <w:rPr>
                <w:rFonts w:ascii="Times New Roman"/>
                <w:b w:val="false"/>
                <w:i w:val="false"/>
                <w:color w:val="000000"/>
                <w:sz w:val="20"/>
              </w:rPr>
              <w:t>
</w:t>
            </w:r>
            <w:r>
              <w:rPr>
                <w:rFonts w:ascii="Times New Roman"/>
                <w:b/>
                <w:i w:val="false"/>
                <w:color w:val="000000"/>
                <w:sz w:val="20"/>
              </w:rPr>
              <w:t xml:space="preserve">2) зерттеп-тексеруді жүргізу күнін; </w:t>
            </w:r>
          </w:p>
          <w:bookmarkEnd w:id="7836"/>
          <w:bookmarkStart w:name="z5465" w:id="7837"/>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салу объектісінің және (немесе) салық салуға байланысты объектісінің орналасқан жерін; </w:t>
            </w:r>
          </w:p>
          <w:bookmarkEnd w:id="7837"/>
          <w:bookmarkStart w:name="z5466" w:id="7838"/>
          <w:p>
            <w:pPr>
              <w:spacing w:after="20"/>
              <w:ind w:left="20"/>
              <w:jc w:val="both"/>
            </w:pPr>
            <w:r>
              <w:rPr>
                <w:rFonts w:ascii="Times New Roman"/>
                <w:b w:val="false"/>
                <w:i w:val="false"/>
                <w:color w:val="000000"/>
                <w:sz w:val="20"/>
              </w:rPr>
              <w:t>
</w:t>
            </w:r>
            <w:r>
              <w:rPr>
                <w:rFonts w:ascii="Times New Roman"/>
                <w:b/>
                <w:i w:val="false"/>
                <w:color w:val="000000"/>
                <w:sz w:val="20"/>
              </w:rPr>
              <w:t xml:space="preserve">4) хронометраждық зерттеп-тексерудің басталу және аяқталу уақытын; </w:t>
            </w:r>
          </w:p>
          <w:bookmarkEnd w:id="7838"/>
          <w:bookmarkStart w:name="z5467" w:id="7839"/>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салу объектісін және (немесе) салық салуға байланысты объектіні, өткізілетін тауарлардың, орындалатын жұмыстардың, көрсетілетін қызметтердің құнын; </w:t>
            </w:r>
          </w:p>
          <w:bookmarkEnd w:id="7839"/>
          <w:bookmarkStart w:name="z5468" w:id="7840"/>
          <w:p>
            <w:pPr>
              <w:spacing w:after="20"/>
              <w:ind w:left="20"/>
              <w:jc w:val="both"/>
            </w:pPr>
            <w:r>
              <w:rPr>
                <w:rFonts w:ascii="Times New Roman"/>
                <w:b w:val="false"/>
                <w:i w:val="false"/>
                <w:color w:val="000000"/>
                <w:sz w:val="20"/>
              </w:rPr>
              <w:t>
</w:t>
            </w:r>
            <w:r>
              <w:rPr>
                <w:rFonts w:ascii="Times New Roman"/>
                <w:b/>
                <w:i w:val="false"/>
                <w:color w:val="000000"/>
                <w:sz w:val="20"/>
              </w:rPr>
              <w:t xml:space="preserve">6) зерттеп-тексерілетін салық салу объектісі және (немесе) салық салуға байланысты объекті бойынша деректерді; </w:t>
            </w:r>
          </w:p>
          <w:bookmarkEnd w:id="7840"/>
          <w:bookmarkStart w:name="z5469" w:id="7841"/>
          <w:p>
            <w:pPr>
              <w:spacing w:after="20"/>
              <w:ind w:left="20"/>
              <w:jc w:val="both"/>
            </w:pPr>
            <w:r>
              <w:rPr>
                <w:rFonts w:ascii="Times New Roman"/>
                <w:b w:val="false"/>
                <w:i w:val="false"/>
                <w:color w:val="000000"/>
                <w:sz w:val="20"/>
              </w:rPr>
              <w:t>
</w:t>
            </w:r>
            <w:r>
              <w:rPr>
                <w:rFonts w:ascii="Times New Roman"/>
                <w:b/>
                <w:i w:val="false"/>
                <w:color w:val="000000"/>
                <w:sz w:val="20"/>
              </w:rPr>
              <w:t xml:space="preserve">7) зерттеп-тексеру нәтижелерін; </w:t>
            </w:r>
          </w:p>
          <w:bookmarkEnd w:id="7841"/>
          <w:bookmarkStart w:name="z5470" w:id="7842"/>
          <w:p>
            <w:pPr>
              <w:spacing w:after="20"/>
              <w:ind w:left="20"/>
              <w:jc w:val="both"/>
            </w:pPr>
            <w:r>
              <w:rPr>
                <w:rFonts w:ascii="Times New Roman"/>
                <w:b w:val="false"/>
                <w:i w:val="false"/>
                <w:color w:val="000000"/>
                <w:sz w:val="20"/>
              </w:rPr>
              <w:t>
</w:t>
            </w:r>
            <w:r>
              <w:rPr>
                <w:rFonts w:ascii="Times New Roman"/>
                <w:b/>
                <w:i w:val="false"/>
                <w:color w:val="000000"/>
                <w:sz w:val="20"/>
              </w:rPr>
              <w:t xml:space="preserve">8) басқа да деректерді қамтиды. </w:t>
            </w:r>
          </w:p>
          <w:bookmarkEnd w:id="7842"/>
          <w:bookmarkStart w:name="z5471" w:id="7843"/>
          <w:p>
            <w:pPr>
              <w:spacing w:after="20"/>
              <w:ind w:left="20"/>
              <w:jc w:val="both"/>
            </w:pPr>
            <w:r>
              <w:rPr>
                <w:rFonts w:ascii="Times New Roman"/>
                <w:b w:val="false"/>
                <w:i w:val="false"/>
                <w:color w:val="000000"/>
                <w:sz w:val="20"/>
              </w:rPr>
              <w:t>
</w:t>
            </w:r>
            <w:r>
              <w:rPr>
                <w:rFonts w:ascii="Times New Roman"/>
                <w:b/>
                <w:i w:val="false"/>
                <w:color w:val="000000"/>
                <w:sz w:val="20"/>
              </w:rPr>
              <w:t xml:space="preserve">4. Күнделікті зерттеп-тексеру жүргізілетін күн соңында барлық зерттеп-тексерілетін салық салу объектілері және (немесе) салық салуға байланысты объектілер, сондай-ақ басқа да әрбір табыс алу көздері бойынша жиынтық кесте жасалады. </w:t>
            </w:r>
          </w:p>
          <w:bookmarkEnd w:id="7843"/>
          <w:bookmarkStart w:name="z5472" w:id="7844"/>
          <w:p>
            <w:pPr>
              <w:spacing w:after="20"/>
              <w:ind w:left="20"/>
              <w:jc w:val="both"/>
            </w:pPr>
            <w:r>
              <w:rPr>
                <w:rFonts w:ascii="Times New Roman"/>
                <w:b w:val="false"/>
                <w:i w:val="false"/>
                <w:color w:val="000000"/>
                <w:sz w:val="20"/>
              </w:rPr>
              <w:t>
</w:t>
            </w:r>
            <w:r>
              <w:rPr>
                <w:rFonts w:ascii="Times New Roman"/>
                <w:b/>
                <w:i w:val="false"/>
                <w:color w:val="000000"/>
                <w:sz w:val="20"/>
              </w:rPr>
              <w:t xml:space="preserve">5. Хронометраждық-байқау картасы мен жиынтық кестеге салық органының лауазымды адамы және салық төлеуші немесе оның өкілі міндетті түрде қол қояды және ол хронометраждық зерттеп-тексеру актісіне қоса беріледі. </w:t>
            </w:r>
          </w:p>
          <w:bookmarkEnd w:id="7844"/>
          <w:p>
            <w:pPr>
              <w:spacing w:after="20"/>
              <w:ind w:left="20"/>
              <w:jc w:val="both"/>
            </w:pPr>
            <w:r>
              <w:rPr>
                <w:rFonts w:ascii="Times New Roman"/>
                <w:b w:val="false"/>
                <w:i w:val="false"/>
                <w:color w:val="000000"/>
                <w:sz w:val="20"/>
              </w:rPr>
              <w:t>
</w:t>
            </w:r>
            <w:r>
              <w:rPr>
                <w:rFonts w:ascii="Times New Roman"/>
                <w:b/>
                <w:i w:val="false"/>
                <w:color w:val="000000"/>
                <w:sz w:val="20"/>
              </w:rPr>
              <w:t xml:space="preserve">Хронометраждық-байқау картасына қажет болған кезде құжаттардың көшірмелері, хронометраждық-бақылау картасында көрсетілген деректерді растайтын зерттеп-тексеру барысында алынған есептер және басқа да материалдар қоса беріледі. </w:t>
            </w:r>
          </w:p>
          <w:bookmarkStart w:name="z5473" w:id="7845"/>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төлеушілерді хронометраждық зерттеп-тексерудің нәтижелері кешенді немесе тақырыптық салықтық тексеру қорытындысы бойынша салық және бюджетке төленетін басқа да міндетті төлемдердің сомаларын есепке жазу кезінде ескеріледі. </w:t>
            </w:r>
          </w:p>
          <w:bookmarkEnd w:id="7845"/>
          <w:bookmarkStart w:name="z5474" w:id="7846"/>
          <w:p>
            <w:pPr>
              <w:spacing w:after="0"/>
              <w:ind w:left="0"/>
              <w:jc w:val="both"/>
            </w:pPr>
            <w:r>
              <w:rPr>
                <w:rFonts w:ascii="Times New Roman"/>
                <w:b/>
                <w:i w:val="false"/>
                <w:color w:val="000000"/>
              </w:rPr>
              <w:t xml:space="preserve"> 635-бап. Қайтаруға ұсынылған қосылған құн салығы сомаларының дұрыстығын растау бойынша салық төлеушінің қосылған құн салығы бойынша декларациясында көрсетілген талаптар негізінде тақырыптық тексерулер жүргізу тәртібі </w:t>
            </w:r>
          </w:p>
          <w:bookmarkEnd w:id="7846"/>
          <w:bookmarkStart w:name="z5475" w:id="7847"/>
          <w:p>
            <w:pPr>
              <w:spacing w:after="20"/>
              <w:ind w:left="20"/>
              <w:jc w:val="both"/>
            </w:pPr>
            <w:r>
              <w:rPr>
                <w:rFonts w:ascii="Times New Roman"/>
                <w:b w:val="false"/>
                <w:i w:val="false"/>
                <w:color w:val="000000"/>
                <w:sz w:val="20"/>
              </w:rPr>
              <w:t>
</w:t>
            </w:r>
            <w:r>
              <w:rPr>
                <w:rFonts w:ascii="Times New Roman"/>
                <w:b/>
                <w:i w:val="false"/>
                <w:color w:val="000000"/>
                <w:sz w:val="20"/>
              </w:rPr>
              <w:t xml:space="preserve">1. Қайтаруға жататын қосылған құн салығы сомаларының дұрыстығын растау бойынша тақырыптық тексеру асып кеткен соманы қайтару туралы талап көрсетіле отырып, қосылған құн салығы бойынша декларация ұсынған салық төлеушіге қатысты жүргізіледі. </w:t>
            </w:r>
          </w:p>
          <w:bookmarkEnd w:id="7847"/>
          <w:bookmarkStart w:name="z5476" w:id="7848"/>
          <w:p>
            <w:pPr>
              <w:spacing w:after="20"/>
              <w:ind w:left="20"/>
              <w:jc w:val="both"/>
            </w:pPr>
            <w:r>
              <w:rPr>
                <w:rFonts w:ascii="Times New Roman"/>
                <w:b w:val="false"/>
                <w:i w:val="false"/>
                <w:color w:val="000000"/>
                <w:sz w:val="20"/>
              </w:rPr>
              <w:t>
</w:t>
            </w:r>
            <w:r>
              <w:rPr>
                <w:rFonts w:ascii="Times New Roman"/>
                <w:b/>
                <w:i w:val="false"/>
                <w:color w:val="000000"/>
                <w:sz w:val="20"/>
              </w:rPr>
              <w:t xml:space="preserve">2. Тексерілетін кезеңге асып кеткен соманы қайтару туралы талап көрсетіле отырып, қосылған құн салығы бойынша декларация ұсынған салық кезеңі, сондай-ақ осы салық түрі бойынша тексеру жүргізілмеген, бірақ осы Кодекстің </w:t>
            </w:r>
            <w:r>
              <w:rPr>
                <w:rFonts w:ascii="Times New Roman"/>
                <w:b w:val="false"/>
                <w:i w:val="false"/>
                <w:color w:val="000000"/>
                <w:sz w:val="20"/>
              </w:rPr>
              <w:t>46-бабында</w:t>
            </w:r>
            <w:r>
              <w:rPr>
                <w:rFonts w:ascii="Times New Roman"/>
                <w:b/>
                <w:i w:val="false"/>
                <w:color w:val="000000"/>
                <w:sz w:val="20"/>
              </w:rPr>
              <w:t xml:space="preserve"> белгіленген талап қою мерзімінен аспайтын алдыңғы кезең де енгізіледі.</w:t>
            </w:r>
          </w:p>
          <w:bookmarkEnd w:id="7848"/>
          <w:bookmarkStart w:name="z8617" w:id="7849"/>
          <w:p>
            <w:pPr>
              <w:spacing w:after="20"/>
              <w:ind w:left="20"/>
              <w:jc w:val="both"/>
            </w:pPr>
            <w:r>
              <w:rPr>
                <w:rFonts w:ascii="Times New Roman"/>
                <w:b w:val="false"/>
                <w:i w:val="false"/>
                <w:color w:val="000000"/>
                <w:sz w:val="20"/>
              </w:rPr>
              <w:t>
</w:t>
            </w:r>
            <w:r>
              <w:rPr>
                <w:rFonts w:ascii="Times New Roman"/>
                <w:b/>
                <w:i w:val="false"/>
                <w:color w:val="000000"/>
                <w:sz w:val="20"/>
              </w:rPr>
              <w:t>2-1. Осы Кодекстің 273-1-бабына сәйкес қайтаруға ұсынылған қосылған құн салығының асып кеткен сомасының анықтығын растау мақсатында салықтық тексерулер жүргізу кезінде тексерілетін кезеңге:</w:t>
            </w:r>
          </w:p>
          <w:bookmarkEnd w:id="7849"/>
          <w:bookmarkStart w:name="z8618" w:id="7850"/>
          <w:p>
            <w:pPr>
              <w:spacing w:after="20"/>
              <w:ind w:left="20"/>
              <w:jc w:val="both"/>
            </w:pPr>
            <w:r>
              <w:rPr>
                <w:rFonts w:ascii="Times New Roman"/>
                <w:b w:val="false"/>
                <w:i w:val="false"/>
                <w:color w:val="000000"/>
                <w:sz w:val="20"/>
              </w:rPr>
              <w:t>
</w:t>
            </w:r>
            <w:r>
              <w:rPr>
                <w:rFonts w:ascii="Times New Roman"/>
                <w:b/>
                <w:i w:val="false"/>
                <w:color w:val="000000"/>
                <w:sz w:val="20"/>
              </w:rPr>
              <w:t>өндірістік мақсаттағы ғимараттар мен құрылысжайлар құрылысы басталған;</w:t>
            </w:r>
          </w:p>
          <w:bookmarkEnd w:id="7850"/>
          <w:bookmarkStart w:name="z8619" w:id="7851"/>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айқындалған тәртіппен жер қойнауын пайдалануға келісімшарт жасалған салық кезеңінен басталған уақыт кезеңі енгізіледі.</w:t>
            </w:r>
          </w:p>
          <w:bookmarkEnd w:id="7851"/>
          <w:bookmarkStart w:name="z8620" w:id="7852"/>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273-1-бабында көрсетілген қосылған құн салығының асып кеткен сомасын растау кезінде, қарсы тексерулерді қоса алғанда, салық төлеушіге бұрын жүргізілген салықтық тексерулер нәтижелері ескеріледі.</w:t>
            </w:r>
          </w:p>
          <w:bookmarkEnd w:id="7852"/>
          <w:bookmarkStart w:name="z5477" w:id="7853"/>
          <w:p>
            <w:pPr>
              <w:spacing w:after="20"/>
              <w:ind w:left="20"/>
              <w:jc w:val="both"/>
            </w:pPr>
            <w:r>
              <w:rPr>
                <w:rFonts w:ascii="Times New Roman"/>
                <w:b w:val="false"/>
                <w:i w:val="false"/>
                <w:color w:val="000000"/>
                <w:sz w:val="20"/>
              </w:rPr>
              <w:t>
</w:t>
            </w:r>
            <w:r>
              <w:rPr>
                <w:rFonts w:ascii="Times New Roman"/>
                <w:b/>
                <w:i w:val="false"/>
                <w:color w:val="000000"/>
                <w:sz w:val="20"/>
              </w:rPr>
              <w:t xml:space="preserve">3. Тауарлар экспорты жағдайында осы Кодекске сәйкес қайтарылуға жататын қосылған құн салығы сомасын айқындау кезінде уәкілетті орган кеден ісі саласындағы уәкілетті мемлекеттік органмен келісім бойынша </w:t>
            </w:r>
            <w:r>
              <w:rPr>
                <w:rFonts w:ascii="Times New Roman"/>
                <w:b/>
                <w:i w:val="false"/>
                <w:color w:val="000000"/>
                <w:sz w:val="20"/>
              </w:rPr>
              <w:t>бекіткен</w:t>
            </w:r>
            <w:r>
              <w:rPr>
                <w:rFonts w:ascii="Times New Roman"/>
                <w:b/>
                <w:i w:val="false"/>
                <w:color w:val="000000"/>
                <w:sz w:val="20"/>
              </w:rPr>
              <w:t xml:space="preserve"> нысанда және тәртіппен табыс етілген кеден органының Кеден одағының кеден аумағынан экспорт кедендік рәсімінде тауарлар әкету фактісін растайтын мәліметтері ескеріледі. </w:t>
            </w:r>
          </w:p>
          <w:bookmarkEnd w:id="7853"/>
          <w:p>
            <w:pPr>
              <w:spacing w:after="20"/>
              <w:ind w:left="20"/>
              <w:jc w:val="both"/>
            </w:pPr>
            <w:r>
              <w:rPr>
                <w:rFonts w:ascii="Times New Roman"/>
                <w:b w:val="false"/>
                <w:i w:val="false"/>
                <w:color w:val="000000"/>
                <w:sz w:val="20"/>
              </w:rPr>
              <w:t>
</w:t>
            </w:r>
            <w:r>
              <w:rPr>
                <w:rFonts w:ascii="Times New Roman"/>
                <w:b/>
                <w:i w:val="false"/>
                <w:color w:val="000000"/>
                <w:sz w:val="20"/>
              </w:rPr>
              <w:t>Кеден одағының кеден аумағынан экспорт кедендік рәсімінде тауарларды әкету фактісін растайтын мәліметтер үшін кеден органы жауаптылықта болады.</w:t>
            </w:r>
          </w:p>
          <w:p>
            <w:pPr>
              <w:spacing w:after="20"/>
              <w:ind w:left="20"/>
              <w:jc w:val="both"/>
            </w:pPr>
            <w:r>
              <w:rPr>
                <w:rFonts w:ascii="Times New Roman"/>
                <w:b w:val="false"/>
                <w:i w:val="false"/>
                <w:color w:val="000000"/>
                <w:sz w:val="20"/>
              </w:rPr>
              <w:t>
</w:t>
            </w:r>
            <w:r>
              <w:rPr>
                <w:rFonts w:ascii="Times New Roman"/>
                <w:b/>
                <w:i w:val="false"/>
                <w:color w:val="000000"/>
                <w:sz w:val="20"/>
              </w:rPr>
              <w:t>Тауарларды Қазақстан Республикасының аумағынан Кеден одағына мүше мемлекеттің аумағына экспорттаған жағдайда осы Кодекске сәйкес қайтарылуға жататын қосылған құн салығының сомасын айқындау кезінде осы Кодекстің 276-11-бабында көрсетілген құжаттардың мәліметтері ескеріледі.</w:t>
            </w:r>
          </w:p>
          <w:bookmarkStart w:name="z5961" w:id="7854"/>
          <w:p>
            <w:pPr>
              <w:spacing w:after="20"/>
              <w:ind w:left="20"/>
              <w:jc w:val="both"/>
            </w:pPr>
            <w:r>
              <w:rPr>
                <w:rFonts w:ascii="Times New Roman"/>
                <w:b w:val="false"/>
                <w:i w:val="false"/>
                <w:color w:val="000000"/>
                <w:sz w:val="20"/>
              </w:rPr>
              <w:t>
</w:t>
            </w:r>
            <w:r>
              <w:rPr>
                <w:rFonts w:ascii="Times New Roman"/>
                <w:b/>
                <w:i w:val="false"/>
                <w:color w:val="000000"/>
                <w:sz w:val="20"/>
              </w:rPr>
              <w:t>3-1. Қазақстан Республикасының аумағына Кеден одағына мүше басқа мемлекеттің аумағынан әкелінген алыс-беріс шикізатын өңдеу жөніндегі жұмыстарды өңдеу өнімдерін кейіннен басқа мемлекеттің аумағына әкетіп орындаған жағдайда осы Кодекске сәйкес қайтарылуға тиіс қосылған құн салығының сомасын айқындау кезінде осы Кодекстің 276-13-бабында көрсетілген құжаттардың мәліметтері ескеріледі.</w:t>
            </w:r>
          </w:p>
          <w:bookmarkEnd w:id="7854"/>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аумағына Кеден одағына мүше басқа мемлекеттің аумағынан әкелінген алыс-беріс шикізатын өңдеу жөніндегі жұмыстарды өңдеу өнімдерін кейіннен Кеден одағына мүше емес мемлекеттің аумағына өткізіп орындаған жағдайда, осы Кодекске сәйкес қайтарылуға тиіс қосылған құн салығының сомасын айқындау кезінде кеден ісі саласындағы уәкілетті мемлекеттік органмен келісім бойынша уәкілетті орган бекіткен нысан бойынша және тәртіппен табыс етілген, өңдеу өнімдерін Кеден одағының кеден аумағынан экспорт кедендік рәсімінде әкету фактісін растайтын кеден органының мәліметтері ескеріледі.</w:t>
            </w:r>
          </w:p>
          <w:p>
            <w:pPr>
              <w:spacing w:after="20"/>
              <w:ind w:left="20"/>
              <w:jc w:val="both"/>
            </w:pPr>
            <w:r>
              <w:rPr>
                <w:rFonts w:ascii="Times New Roman"/>
                <w:b w:val="false"/>
                <w:i w:val="false"/>
                <w:color w:val="000000"/>
                <w:sz w:val="20"/>
              </w:rPr>
              <w:t>
</w:t>
            </w:r>
            <w:r>
              <w:rPr>
                <w:rFonts w:ascii="Times New Roman"/>
                <w:b/>
                <w:i w:val="false"/>
                <w:color w:val="000000"/>
                <w:sz w:val="20"/>
              </w:rPr>
              <w:t>Өңдеу өнімдерін Кеден одағының кеден аумағынан экспорт экспорт кедендік рәсімінде әкету фактісін растайтын мәліметтер үшін кеден органы жауапты болады.</w:t>
            </w:r>
          </w:p>
          <w:bookmarkStart w:name="z5478" w:id="7855"/>
          <w:p>
            <w:pPr>
              <w:spacing w:after="20"/>
              <w:ind w:left="20"/>
              <w:jc w:val="both"/>
            </w:pPr>
            <w:r>
              <w:rPr>
                <w:rFonts w:ascii="Times New Roman"/>
                <w:b w:val="false"/>
                <w:i w:val="false"/>
                <w:color w:val="000000"/>
                <w:sz w:val="20"/>
              </w:rPr>
              <w:t>
</w:t>
            </w:r>
            <w:r>
              <w:rPr>
                <w:rFonts w:ascii="Times New Roman"/>
                <w:b/>
                <w:i w:val="false"/>
                <w:color w:val="000000"/>
                <w:sz w:val="20"/>
              </w:rPr>
              <w:t xml:space="preserve">4. Тауарлардың экспорты жағдайында қайтарылуға жататын қосылған құн салығының сомасын айқындау кезінде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белгiленген тәртіппен Қазақстан Республикасының аумағындағы екінші деңгейдегі банктерде ашылған салық төлеушінің банк шоттарына валюталық түсiм түсiрген не Қазақстан Республикасының аумағына сыртқы сауда тауар айырбасы жөнiндегi (бартерлiк) операциялар бойынша экспортталған тауарларды сатып алушы қосылған құн салығын төлеушiге жеткізілетін тауарларды нақты әкелу жүзеге асырылған тауарлардың экспорты есепке алынады. </w:t>
            </w:r>
          </w:p>
          <w:bookmarkEnd w:id="7855"/>
          <w:p>
            <w:pPr>
              <w:spacing w:after="20"/>
              <w:ind w:left="20"/>
              <w:jc w:val="both"/>
            </w:pPr>
            <w:r>
              <w:rPr>
                <w:rFonts w:ascii="Times New Roman"/>
                <w:b w:val="false"/>
                <w:i w:val="false"/>
                <w:color w:val="000000"/>
                <w:sz w:val="20"/>
              </w:rPr>
              <w:t>
</w:t>
            </w:r>
            <w:r>
              <w:rPr>
                <w:rFonts w:ascii="Times New Roman"/>
                <w:b/>
                <w:i w:val="false"/>
                <w:color w:val="000000"/>
                <w:sz w:val="20"/>
              </w:rPr>
              <w:t>Сыртқы сауда тауар айырбасы жөніндегі (бартерлік) операциялар бойынша тауарлар экспорты жағдайында, қайтарылуға жататын қосылған құн салығының сомасын айқындау кезінде, сыртқы сауда тауар айырбасы жөніндегі (бартерлік) шарттың (келісімшарттың), сондай-ақ қосылған құн салығын төлеушіге сыртқы сауда тауар айырбасы жөніндегі (бартерлік) операциялар бойынша экспортталған тауарларды сатып алушыға берілген тауарлар бойынша импорттық тауарлар декларациясының болуы есепке ескерілді.</w:t>
            </w:r>
          </w:p>
          <w:p>
            <w:pPr>
              <w:spacing w:after="20"/>
              <w:ind w:left="20"/>
              <w:jc w:val="both"/>
            </w:pPr>
            <w:r>
              <w:rPr>
                <w:rFonts w:ascii="Times New Roman"/>
                <w:b w:val="false"/>
                <w:i w:val="false"/>
                <w:color w:val="000000"/>
                <w:sz w:val="20"/>
              </w:rPr>
              <w:t>
</w:t>
            </w:r>
            <w:r>
              <w:rPr>
                <w:rFonts w:ascii="Times New Roman"/>
                <w:b/>
                <w:i w:val="false"/>
                <w:color w:val="000000"/>
                <w:sz w:val="20"/>
              </w:rPr>
              <w:t>Тауарлар Қазақстан Республикасының аумағынан Кеден одағына мүше мемлекеттің аумағына сыртқы сауда тауар айырбастау (бартерлік) операциялары бойынша экспортталған, зат түрінде қарыз берген жағдайда, қайтарылуға тиіс қосылған құн салығының сомасын айқындау кезінде сыртқы сауда тауар айырбастау (бартерлік) операциясы бойынша шарттың (келісімшарттың), зат түрінде қарыз беру бойынша шарттың (келісімшарттың), сондай-ақ аталған операциялар бойынша экспортталған тауарларды сатып алушы қосылған құн салығын төлеушіге жеткізген тауарлар бойынша тауарларды әкелу және жанама салықтардың төленгені туралы өтініштің болуы ескеріледі.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Лизинг шарты (келісімшарты) бойынша оған меншік құқығының лизинг алушыға көшуін көздейтін Қазақстан Республикасының аумағынан Кеден одағына мүше мемлекеттің аумағына тауарларды әкеткен жағдайда лизинг төлемінің нақты түсуін растайтын (тауардың (лизинг нысанасының) бастапқы құнының өтелуі бөлігінде)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Қазақстан Республикасының аумағында екінші деңгейдегі банктерде ашылған қосылған құн салығын төлеушінің банк шоттарына валюталық түсімнің түсуі ескеріледі.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Қазақстан Республикасының аумағына Кеден одағына мүше басқа мемлекеттің аумағынан әкелінген алыс-беріс шикізатын өңдеу жөніндегі жұмыстарды өңдеу өнімдерін кейіннен басқа мемлекеттің аумағына не Кеден одағына мүше емес мемлекеттің аумағына әкетіп орындаған жағдайда, осы Кодекске сәйкес қайтарылуы тиіс қосылған құн салығының сомасын айқындау кезінде Қазақстан Республикасының </w:t>
            </w:r>
            <w:r>
              <w:rPr>
                <w:rFonts w:ascii="Times New Roman"/>
                <w:b/>
                <w:i w:val="false"/>
                <w:color w:val="000000"/>
                <w:sz w:val="20"/>
              </w:rPr>
              <w:t>заңнамасында</w:t>
            </w:r>
            <w:r>
              <w:rPr>
                <w:rFonts w:ascii="Times New Roman"/>
                <w:b/>
                <w:i w:val="false"/>
                <w:color w:val="000000"/>
                <w:sz w:val="20"/>
              </w:rPr>
              <w:t xml:space="preserve"> белгіленген тәртіппен Қазақстан Республикасының аумағындағы екінші деңгейдегі банктерде ашылған қосылған құн салығын төлеушінің банк шоттарына валюталық түсімнің түсуі жөніндегі мәліметтер ескеріледі.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Валюталық түсімнің түсуі туралы салық органдарына қорытынды беруді Қазақстан Республикасының Ұлттық Банкі және Қазақстан Республикасы Ұлттық Банкінің келісімі бойынша уәкілетті орган </w:t>
            </w:r>
            <w:r>
              <w:rPr>
                <w:rFonts w:ascii="Times New Roman"/>
                <w:b/>
                <w:i w:val="false"/>
                <w:color w:val="000000"/>
                <w:sz w:val="20"/>
              </w:rPr>
              <w:t>бекіткен</w:t>
            </w:r>
            <w:r>
              <w:rPr>
                <w:rFonts w:ascii="Times New Roman"/>
                <w:b/>
                <w:i w:val="false"/>
                <w:color w:val="000000"/>
                <w:sz w:val="20"/>
              </w:rPr>
              <w:t xml:space="preserve"> тәртіппен және нысан бойынша екінші деңгейдегі банктер жүзеге асырады. </w:t>
            </w:r>
          </w:p>
          <w:p>
            <w:pPr>
              <w:spacing w:after="20"/>
              <w:ind w:left="20"/>
              <w:jc w:val="both"/>
            </w:pPr>
            <w:r>
              <w:rPr>
                <w:rFonts w:ascii="Times New Roman"/>
                <w:b w:val="false"/>
                <w:i w:val="false"/>
                <w:color w:val="000000"/>
                <w:sz w:val="20"/>
              </w:rPr>
              <w:t>
</w:t>
            </w:r>
            <w:r>
              <w:rPr>
                <w:rFonts w:ascii="Times New Roman"/>
                <w:b/>
                <w:i w:val="false"/>
                <w:color w:val="000000"/>
                <w:sz w:val="20"/>
              </w:rPr>
              <w:t>Осы қорытындыны алу үшін салық органдары осындай қорытындыны жасау күніндегі жағдай бойынша валюталық түсімнің түсуі туралы тиісті сауал жібереді.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тармақтың салық төлеушiнiң Қазақстан Республикасының аумағындағы екiншi деңгейдегі банктердегі банк шоттарына валюталық түсімнің түсуi жөніндегі талаптары осы Кодекстiң </w:t>
            </w:r>
            <w:r>
              <w:rPr>
                <w:rFonts w:ascii="Times New Roman"/>
                <w:b w:val="false"/>
                <w:i w:val="false"/>
                <w:color w:val="000000"/>
                <w:sz w:val="20"/>
              </w:rPr>
              <w:t>245-бабының</w:t>
            </w:r>
            <w:r>
              <w:rPr>
                <w:rFonts w:ascii="Times New Roman"/>
                <w:b/>
                <w:i w:val="false"/>
                <w:color w:val="000000"/>
                <w:sz w:val="20"/>
              </w:rPr>
              <w:t xml:space="preserve"> 1-1-тармағында аталған салық төлеушiлерге қолданылмайды.</w:t>
            </w:r>
          </w:p>
          <w:bookmarkStart w:name="z5479" w:id="7856"/>
          <w:p>
            <w:pPr>
              <w:spacing w:after="20"/>
              <w:ind w:left="20"/>
              <w:jc w:val="both"/>
            </w:pPr>
            <w:r>
              <w:rPr>
                <w:rFonts w:ascii="Times New Roman"/>
                <w:b w:val="false"/>
                <w:i w:val="false"/>
                <w:color w:val="000000"/>
                <w:sz w:val="20"/>
              </w:rPr>
              <w:t>
</w:t>
            </w:r>
            <w:r>
              <w:rPr>
                <w:rFonts w:ascii="Times New Roman"/>
                <w:b/>
                <w:i w:val="false"/>
                <w:color w:val="000000"/>
                <w:sz w:val="20"/>
              </w:rPr>
              <w:t xml:space="preserve">5. Тақырыптық салықтық тексеру жүргізу барысында салық органы тексеру жүргізілетін салық төлеушінің тауарларды, жұмыстарды, көрсетілетін қызметтерді тікелей берушілеріне қарсы тексеру тағайындауы мүмкін. Егер тексеру жүргізілетін салық төлеушінің тауарларды, жұмыстарды, көрсетілетін қызметтерді тікелей берушілері қосылған құн салығы бойынша басқа салық органында тіркелу есебінде тұратын болса, тақырыптық тексеруді тағайындаған салық органы тиісті салық органына қарсы тексеру жүргізу туралы сұрау салу жібереді. </w:t>
            </w:r>
          </w:p>
          <w:bookmarkEnd w:id="7856"/>
          <w:bookmarkStart w:name="z5480" w:id="7857"/>
          <w:p>
            <w:pPr>
              <w:spacing w:after="20"/>
              <w:ind w:left="20"/>
              <w:jc w:val="both"/>
            </w:pPr>
            <w:r>
              <w:rPr>
                <w:rFonts w:ascii="Times New Roman"/>
                <w:b w:val="false"/>
                <w:i w:val="false"/>
                <w:color w:val="000000"/>
                <w:sz w:val="20"/>
              </w:rPr>
              <w:t>
</w:t>
            </w:r>
            <w:r>
              <w:rPr>
                <w:rFonts w:ascii="Times New Roman"/>
                <w:b/>
                <w:i w:val="false"/>
                <w:color w:val="000000"/>
                <w:sz w:val="20"/>
              </w:rPr>
              <w:t xml:space="preserve">6. Қосылған құн салығы сомаларын қайтаруды талап еткен салық төлеуші мен оның тікелей өнім берушісі – мониторингке жататын ірі салық төлеушісі арасындағы операциялар бойынша қайтаруға ұсынылған қосылған құн салығы сомаларының дұрыстығын растауды тақырыптық тексеруді тағайындаған салық органы салық органынан осындай салық органы жіберген сұрау салуға алынған қосылған құн салығы сомаларын растау туралы мәліметтердің негізінде жүргізеді. </w:t>
            </w:r>
          </w:p>
          <w:bookmarkEnd w:id="7857"/>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органына сұрау салу осы баптың 8-тармағында көзделген тәртіппен сұрау салуды жіберу туралы шешім қабылданған тікелей өнім берушіге – мониторингке жататын ірі салық төлеушіге қатысты жіберіледі.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Сұрау салуда тексеру жүргізілетін салық төлеуші, тікелей өнім беруші – мониторингке жататын ірі салық төлеуші туралы деректер, олар жазып берген есеп фактурасының нөмірі, күні, тауарларды, жұмыстарды, көрсетілген қызметтерді өткізу жөніндегі айналым сомасы, қосылған құн салығы сомасы болуға тиіс, сондай-ақ тексеру жүргізілетін кезең көрсетіледі.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органы қосылған құн салығы сомасының дұрыстығын растау туралы, соның ішінде сұрау салуда көрсетілмеген, тексеру жүргізілетін кезең ішінде тікелей өнім беруші – мониторингке жататын ірі салық төлеуші мен тексеру жүргізілетін салық төлеуші арасында жасалған операциялар туралы мәліметтерді ұсынады. Қосылған құн салығы сомасының дұрыстығын растау туралы мәліметтер салық органындағы салық есептілігінің деректері негізінде ұсынылады. </w:t>
            </w:r>
          </w:p>
          <w:bookmarkStart w:name="z5481" w:id="7858"/>
          <w:p>
            <w:pPr>
              <w:spacing w:after="20"/>
              <w:ind w:left="20"/>
              <w:jc w:val="both"/>
            </w:pPr>
            <w:r>
              <w:rPr>
                <w:rFonts w:ascii="Times New Roman"/>
                <w:b w:val="false"/>
                <w:i w:val="false"/>
                <w:color w:val="000000"/>
                <w:sz w:val="20"/>
              </w:rPr>
              <w:t>
</w:t>
            </w:r>
            <w:r>
              <w:rPr>
                <w:rFonts w:ascii="Times New Roman"/>
                <w:b/>
                <w:i w:val="false"/>
                <w:color w:val="000000"/>
                <w:sz w:val="20"/>
              </w:rPr>
              <w:t xml:space="preserve">7. Өзіне қатысты тақырыптық тексеру жүргізілетін қосылған құн салығын төлеушінің мынадай өнім берушілері: </w:t>
            </w:r>
          </w:p>
          <w:bookmarkEnd w:id="7858"/>
          <w:bookmarkStart w:name="z5482" w:id="7859"/>
          <w:p>
            <w:pPr>
              <w:spacing w:after="20"/>
              <w:ind w:left="20"/>
              <w:jc w:val="both"/>
            </w:pPr>
            <w:r>
              <w:rPr>
                <w:rFonts w:ascii="Times New Roman"/>
                <w:b w:val="false"/>
                <w:i w:val="false"/>
                <w:color w:val="000000"/>
                <w:sz w:val="20"/>
              </w:rPr>
              <w:t>
</w:t>
            </w:r>
            <w:r>
              <w:rPr>
                <w:rFonts w:ascii="Times New Roman"/>
                <w:b/>
                <w:i w:val="false"/>
                <w:color w:val="000000"/>
                <w:sz w:val="20"/>
              </w:rPr>
              <w:t>1) кейіннен оларды сатып алушы экспорттаған электр және жылу энергиясын, суды және (немесе) газды қоспағанда, электр және жылу энергиясын, суды және (немесе) газды беруді жүзеге асырған;</w:t>
            </w:r>
          </w:p>
          <w:bookmarkEnd w:id="7859"/>
          <w:bookmarkStart w:name="z5962" w:id="7860"/>
          <w:p>
            <w:pPr>
              <w:spacing w:after="20"/>
              <w:ind w:left="20"/>
              <w:jc w:val="both"/>
            </w:pPr>
            <w:r>
              <w:rPr>
                <w:rFonts w:ascii="Times New Roman"/>
                <w:b w:val="false"/>
                <w:i w:val="false"/>
                <w:color w:val="000000"/>
                <w:sz w:val="20"/>
              </w:rPr>
              <w:t>
</w:t>
            </w:r>
            <w:r>
              <w:rPr>
                <w:rFonts w:ascii="Times New Roman"/>
                <w:b/>
                <w:i w:val="false"/>
                <w:color w:val="000000"/>
                <w:sz w:val="20"/>
              </w:rPr>
              <w:t>1-1) байланыс қызметтерін беруді жүзеге асырған;</w:t>
            </w:r>
          </w:p>
          <w:bookmarkEnd w:id="7860"/>
          <w:bookmarkStart w:name="z5483" w:id="7861"/>
          <w:p>
            <w:pPr>
              <w:spacing w:after="20"/>
              <w:ind w:left="20"/>
              <w:jc w:val="both"/>
            </w:pPr>
            <w:r>
              <w:rPr>
                <w:rFonts w:ascii="Times New Roman"/>
                <w:b w:val="false"/>
                <w:i w:val="false"/>
                <w:color w:val="000000"/>
                <w:sz w:val="20"/>
              </w:rPr>
              <w:t>
</w:t>
            </w:r>
            <w:r>
              <w:rPr>
                <w:rFonts w:ascii="Times New Roman"/>
                <w:b/>
                <w:i w:val="false"/>
                <w:color w:val="000000"/>
                <w:sz w:val="20"/>
              </w:rPr>
              <w:t xml:space="preserve">2) жұмыстарды орындаған, қызметтерді көрсеткен, тауарларды жеткізген, Қазақстан Республикасында қосылған құн салығын төлеушілер болып табылмайтын және филиал, өкілдік арқылы қызметін жүзеге асырмайтын бейрезидент өнім берушілер; </w:t>
            </w:r>
          </w:p>
          <w:bookmarkEnd w:id="7861"/>
          <w:bookmarkStart w:name="z5484" w:id="7862"/>
          <w:p>
            <w:pPr>
              <w:spacing w:after="20"/>
              <w:ind w:left="20"/>
              <w:jc w:val="both"/>
            </w:pPr>
            <w:r>
              <w:rPr>
                <w:rFonts w:ascii="Times New Roman"/>
                <w:b w:val="false"/>
                <w:i w:val="false"/>
                <w:color w:val="000000"/>
                <w:sz w:val="20"/>
              </w:rPr>
              <w:t>
</w:t>
            </w:r>
            <w:r>
              <w:rPr>
                <w:rFonts w:ascii="Times New Roman"/>
                <w:b/>
                <w:i w:val="false"/>
                <w:color w:val="000000"/>
                <w:sz w:val="20"/>
              </w:rPr>
              <w:t xml:space="preserve">3) мониторингке жататын ірі салық төлеушілер қарсы тексеруге жатпайды. </w:t>
            </w:r>
          </w:p>
          <w:bookmarkEnd w:id="7862"/>
          <w:bookmarkStart w:name="z5485" w:id="7863"/>
          <w:p>
            <w:pPr>
              <w:spacing w:after="20"/>
              <w:ind w:left="20"/>
              <w:jc w:val="both"/>
            </w:pPr>
            <w:r>
              <w:rPr>
                <w:rFonts w:ascii="Times New Roman"/>
                <w:b w:val="false"/>
                <w:i w:val="false"/>
                <w:color w:val="000000"/>
                <w:sz w:val="20"/>
              </w:rPr>
              <w:t>
</w:t>
            </w:r>
            <w:r>
              <w:rPr>
                <w:rFonts w:ascii="Times New Roman"/>
                <w:b/>
                <w:i w:val="false"/>
                <w:color w:val="000000"/>
                <w:sz w:val="20"/>
              </w:rPr>
              <w:t>8. Өнім берушіге міндетті үстеме тексеру тағайындау және (немесе) салық органына мониторингке жататын ірі салық төлеушілердің салықтық есептілігі негізінде қосылған құн салығы сомаларының дәйектілігін растау туралы сауал жіберу туралы шешім "Пирамида" талдамалық есеп талдауының нәтижелері бойынша алшақтық айқындалған тексерілетін салық төлеушінің тікелей өнім берушілері бойынша қабылданады.</w:t>
            </w:r>
          </w:p>
          <w:bookmarkEnd w:id="7863"/>
          <w:bookmarkStart w:name="z7787" w:id="7864"/>
          <w:p>
            <w:pPr>
              <w:spacing w:after="20"/>
              <w:ind w:left="20"/>
              <w:jc w:val="both"/>
            </w:pPr>
            <w:r>
              <w:rPr>
                <w:rFonts w:ascii="Times New Roman"/>
                <w:b w:val="false"/>
                <w:i w:val="false"/>
                <w:color w:val="000000"/>
                <w:sz w:val="20"/>
              </w:rPr>
              <w:t>
</w:t>
            </w:r>
            <w:r>
              <w:rPr>
                <w:rFonts w:ascii="Times New Roman"/>
                <w:b/>
                <w:i w:val="false"/>
                <w:color w:val="000000"/>
                <w:sz w:val="20"/>
              </w:rPr>
              <w:t>Осы баптың мақсаты үшін "Пирамида" талдамалық есебі – салық төлеуші (салық агенті) қосылған құн салығы бойынша ұсынған салық есептілігін зерделеу және талдау негізінде салық органдары жүзеге асыратын бақылаудың нәтижелері.</w:t>
            </w:r>
          </w:p>
          <w:bookmarkEnd w:id="7864"/>
          <w:bookmarkStart w:name="z5486" w:id="7865"/>
          <w:p>
            <w:pPr>
              <w:spacing w:after="20"/>
              <w:ind w:left="20"/>
              <w:jc w:val="both"/>
            </w:pPr>
            <w:r>
              <w:rPr>
                <w:rFonts w:ascii="Times New Roman"/>
                <w:b w:val="false"/>
                <w:i w:val="false"/>
                <w:color w:val="000000"/>
                <w:sz w:val="20"/>
              </w:rPr>
              <w:t>
</w:t>
            </w:r>
            <w:r>
              <w:rPr>
                <w:rFonts w:ascii="Times New Roman"/>
                <w:b/>
                <w:i w:val="false"/>
                <w:color w:val="000000"/>
                <w:sz w:val="20"/>
              </w:rPr>
              <w:t>9. Салықтық тексеру аяқталған күнге:</w:t>
            </w:r>
          </w:p>
          <w:bookmarkEnd w:id="7865"/>
          <w:p>
            <w:pPr>
              <w:spacing w:after="20"/>
              <w:ind w:left="20"/>
              <w:jc w:val="both"/>
            </w:pPr>
            <w:r>
              <w:rPr>
                <w:rFonts w:ascii="Times New Roman"/>
                <w:b w:val="false"/>
                <w:i w:val="false"/>
                <w:color w:val="000000"/>
                <w:sz w:val="20"/>
              </w:rPr>
              <w:t>
</w:t>
            </w:r>
            <w:r>
              <w:rPr>
                <w:rFonts w:ascii="Times New Roman"/>
                <w:b/>
                <w:i w:val="false"/>
                <w:color w:val="000000"/>
                <w:sz w:val="20"/>
              </w:rPr>
              <w:t>өнім берушімен өзара есеп айырысулардың дұрыстығын растау үшін қарсы тексерулер жүргізуге сауал салуға жауаптар алынбаған;</w:t>
            </w:r>
          </w:p>
          <w:p>
            <w:pPr>
              <w:spacing w:after="20"/>
              <w:ind w:left="20"/>
              <w:jc w:val="both"/>
            </w:pPr>
            <w:r>
              <w:rPr>
                <w:rFonts w:ascii="Times New Roman"/>
                <w:b w:val="false"/>
                <w:i w:val="false"/>
                <w:color w:val="000000"/>
                <w:sz w:val="20"/>
              </w:rPr>
              <w:t>
</w:t>
            </w:r>
            <w:r>
              <w:rPr>
                <w:rFonts w:ascii="Times New Roman"/>
                <w:b/>
                <w:i w:val="false"/>
                <w:color w:val="000000"/>
                <w:sz w:val="20"/>
              </w:rPr>
              <w:t>тексерілетін салық төлеушінің өнім берушісі бұрын жіберілген сауал салу бойынша қарсы тексерулер жүргізу кезінде анықталған бұзушылықтарды жоймаған;</w:t>
            </w:r>
          </w:p>
          <w:p>
            <w:pPr>
              <w:spacing w:after="20"/>
              <w:ind w:left="20"/>
              <w:jc w:val="both"/>
            </w:pPr>
            <w:r>
              <w:rPr>
                <w:rFonts w:ascii="Times New Roman"/>
                <w:b w:val="false"/>
                <w:i w:val="false"/>
                <w:color w:val="000000"/>
                <w:sz w:val="20"/>
              </w:rPr>
              <w:t>
</w:t>
            </w:r>
            <w:r>
              <w:rPr>
                <w:rFonts w:ascii="Times New Roman"/>
                <w:b/>
                <w:i w:val="false"/>
                <w:color w:val="000000"/>
                <w:sz w:val="20"/>
              </w:rPr>
              <w:t>бұрын жіберілген сауал салу бойынша салық органы алған жауаптар негізінде мониторингке жататын ірі салық төлеуші бойынша қосылған құн салығы сомаларының дұрыстығы расталмаған;</w:t>
            </w:r>
          </w:p>
          <w:p>
            <w:pPr>
              <w:spacing w:after="20"/>
              <w:ind w:left="20"/>
              <w:jc w:val="both"/>
            </w:pPr>
            <w:r>
              <w:rPr>
                <w:rFonts w:ascii="Times New Roman"/>
                <w:b w:val="false"/>
                <w:i w:val="false"/>
                <w:color w:val="000000"/>
                <w:sz w:val="20"/>
              </w:rPr>
              <w:t>
</w:t>
            </w:r>
            <w:r>
              <w:rPr>
                <w:rFonts w:ascii="Times New Roman"/>
                <w:b/>
                <w:i w:val="false"/>
                <w:color w:val="000000"/>
                <w:sz w:val="20"/>
              </w:rPr>
              <w:t>қосылған құн салығы сомаларының дәйектілігі расталмаған;</w:t>
            </w:r>
          </w:p>
          <w:p>
            <w:pPr>
              <w:spacing w:after="20"/>
              <w:ind w:left="20"/>
              <w:jc w:val="both"/>
            </w:pPr>
            <w:r>
              <w:rPr>
                <w:rFonts w:ascii="Times New Roman"/>
                <w:b w:val="false"/>
                <w:i w:val="false"/>
                <w:color w:val="000000"/>
                <w:sz w:val="20"/>
              </w:rPr>
              <w:t>
</w:t>
            </w:r>
            <w:r>
              <w:rPr>
                <w:rFonts w:ascii="Times New Roman"/>
                <w:b/>
                <w:i w:val="false"/>
                <w:color w:val="000000"/>
                <w:sz w:val="20"/>
              </w:rPr>
              <w:t>үстеме тексеру жүргізудің мүмкіндігі болмауына байланысты, қосылған құн салығы сомаларының дәйектілігі расталмаған, оның ішінде:</w:t>
            </w:r>
          </w:p>
          <w:p>
            <w:pPr>
              <w:spacing w:after="20"/>
              <w:ind w:left="20"/>
              <w:jc w:val="both"/>
            </w:pPr>
            <w:r>
              <w:rPr>
                <w:rFonts w:ascii="Times New Roman"/>
                <w:b w:val="false"/>
                <w:i w:val="false"/>
                <w:color w:val="000000"/>
                <w:sz w:val="20"/>
              </w:rPr>
              <w:t>
</w:t>
            </w:r>
            <w:r>
              <w:rPr>
                <w:rFonts w:ascii="Times New Roman"/>
                <w:b/>
                <w:i w:val="false"/>
                <w:color w:val="000000"/>
                <w:sz w:val="20"/>
              </w:rPr>
              <w:t>өнім берушінің орналасқан жері бойынша болмауы;</w:t>
            </w:r>
          </w:p>
          <w:p>
            <w:pPr>
              <w:spacing w:after="20"/>
              <w:ind w:left="20"/>
              <w:jc w:val="both"/>
            </w:pPr>
            <w:r>
              <w:rPr>
                <w:rFonts w:ascii="Times New Roman"/>
                <w:b w:val="false"/>
                <w:i w:val="false"/>
                <w:color w:val="000000"/>
                <w:sz w:val="20"/>
              </w:rPr>
              <w:t>
</w:t>
            </w:r>
            <w:r>
              <w:rPr>
                <w:rFonts w:ascii="Times New Roman"/>
                <w:b/>
                <w:i w:val="false"/>
                <w:color w:val="000000"/>
                <w:sz w:val="20"/>
              </w:rPr>
              <w:t>өнім берушінің есепке алу құжаттарын жоғалтуы себептері бойынша расталмаған сомалардың шегінде қосылған құн салығын қайтару жүргізілмейді.</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салықтық тексеру актісінде қосылған құн салығын мұндай қайтармаудың негіздемесі көрсетіледі.</w:t>
            </w:r>
          </w:p>
          <w:bookmarkStart w:name="z5487" w:id="7866"/>
          <w:p>
            <w:pPr>
              <w:spacing w:after="20"/>
              <w:ind w:left="20"/>
              <w:jc w:val="both"/>
            </w:pPr>
            <w:r>
              <w:rPr>
                <w:rFonts w:ascii="Times New Roman"/>
                <w:b w:val="false"/>
                <w:i w:val="false"/>
                <w:color w:val="000000"/>
                <w:sz w:val="20"/>
              </w:rPr>
              <w:t>
</w:t>
            </w:r>
            <w:r>
              <w:rPr>
                <w:rFonts w:ascii="Times New Roman"/>
                <w:b/>
                <w:i w:val="false"/>
                <w:color w:val="000000"/>
                <w:sz w:val="20"/>
              </w:rPr>
              <w:t xml:space="preserve">10. Қосылған құн салығын қайтару уәкілетті орган белгілеген нысан бойынша салықтық тексеру актісіне қорытынды негізінде мынадай: </w:t>
            </w:r>
          </w:p>
          <w:bookmarkEnd w:id="7866"/>
          <w:bookmarkStart w:name="z5488" w:id="7867"/>
          <w:p>
            <w:pPr>
              <w:spacing w:after="20"/>
              <w:ind w:left="20"/>
              <w:jc w:val="both"/>
            </w:pPr>
            <w:r>
              <w:rPr>
                <w:rFonts w:ascii="Times New Roman"/>
                <w:b w:val="false"/>
                <w:i w:val="false"/>
                <w:color w:val="000000"/>
                <w:sz w:val="20"/>
              </w:rPr>
              <w:t>
</w:t>
            </w:r>
            <w:r>
              <w:rPr>
                <w:rFonts w:ascii="Times New Roman"/>
                <w:b/>
                <w:i w:val="false"/>
                <w:color w:val="000000"/>
                <w:sz w:val="20"/>
              </w:rPr>
              <w:t>1) тексерілетін салық төлеушінің өнім берушісіне қарсы тексерулер жүргізуге сұрау салуларға жауаптар салықтық тексеру аяқталған кезде алынған;</w:t>
            </w:r>
          </w:p>
          <w:bookmarkEnd w:id="7867"/>
          <w:bookmarkStart w:name="z8429" w:id="7868"/>
          <w:p>
            <w:pPr>
              <w:spacing w:after="20"/>
              <w:ind w:left="20"/>
              <w:jc w:val="both"/>
            </w:pPr>
            <w:r>
              <w:rPr>
                <w:rFonts w:ascii="Times New Roman"/>
                <w:b w:val="false"/>
                <w:i w:val="false"/>
                <w:color w:val="000000"/>
                <w:sz w:val="20"/>
              </w:rPr>
              <w:t>
</w:t>
            </w:r>
            <w:r>
              <w:rPr>
                <w:rFonts w:ascii="Times New Roman"/>
                <w:b/>
                <w:i w:val="false"/>
                <w:color w:val="000000"/>
                <w:sz w:val="20"/>
              </w:rPr>
              <w:t>1-1) осы Кодекстің 245-бабының 4-тармағында көзделген жағдайда, қайта өңдеу өнімдерін сатып алушыға қатысты салық органының сұрау салуына жауап алынған;</w:t>
            </w:r>
          </w:p>
          <w:bookmarkEnd w:id="7868"/>
          <w:bookmarkStart w:name="z5489" w:id="7869"/>
          <w:p>
            <w:pPr>
              <w:spacing w:after="20"/>
              <w:ind w:left="20"/>
              <w:jc w:val="both"/>
            </w:pPr>
            <w:r>
              <w:rPr>
                <w:rFonts w:ascii="Times New Roman"/>
                <w:b w:val="false"/>
                <w:i w:val="false"/>
                <w:color w:val="000000"/>
                <w:sz w:val="20"/>
              </w:rPr>
              <w:t>
</w:t>
            </w:r>
            <w:r>
              <w:rPr>
                <w:rFonts w:ascii="Times New Roman"/>
                <w:b/>
                <w:i w:val="false"/>
                <w:color w:val="000000"/>
                <w:sz w:val="20"/>
              </w:rPr>
              <w:t>2) тексерілетін салық төлеушінің өнім берушісі қарсы тексерулер жүргізуге бұрын жіберілген сұрау салулар бойынша анықталған бұзушылықтарды жойған немесе бұрын жіберілген расталмаған сұрау салулар бойынша мониторингке жататын ірі салық төлеуші бойынша қосылған құн салығы сомасының дұрыстығын салық органы растаған;</w:t>
            </w:r>
          </w:p>
          <w:bookmarkEnd w:id="7869"/>
          <w:bookmarkStart w:name="z8430" w:id="7870"/>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273-1-бабын қолданған кезде жүргізіледі.</w:t>
            </w:r>
          </w:p>
          <w:bookmarkEnd w:id="7870"/>
          <w:bookmarkStart w:name="z8621" w:id="7871"/>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Салықтық тексеру актісіне қорытынды кемінде екі данада жасалады және оған салық органының лауазымды адамдары қол қояды. Салықтық тексеру актісіне қорытындының бір данасы салық төлеушіге табыс етіледі, ол аталған қорытындыны алғаны туралы басқа бір данасына белгі қоюға міндетті. </w:t>
            </w:r>
          </w:p>
          <w:bookmarkEnd w:id="7871"/>
          <w:bookmarkStart w:name="z5490" w:id="7872"/>
          <w:p>
            <w:pPr>
              <w:spacing w:after="20"/>
              <w:ind w:left="20"/>
              <w:jc w:val="both"/>
            </w:pPr>
            <w:r>
              <w:rPr>
                <w:rFonts w:ascii="Times New Roman"/>
                <w:b w:val="false"/>
                <w:i w:val="false"/>
                <w:color w:val="000000"/>
                <w:sz w:val="20"/>
              </w:rPr>
              <w:t>
</w:t>
            </w:r>
            <w:r>
              <w:rPr>
                <w:rFonts w:ascii="Times New Roman"/>
                <w:b/>
                <w:i w:val="false"/>
                <w:color w:val="000000"/>
                <w:sz w:val="20"/>
              </w:rPr>
              <w:t xml:space="preserve">11. Егер қарсы тексеру жүргізу кезінде өнім беруші таратылуына байланысты қызметін тоқтатқан жағдайда, есебіне жатқызылған қосылған құн салығының сомасын растау өткізілген тауарлар, орындалған жұмыстар, көрсетілген қызметтер бойынша шот-фактуралар тізілімінің негізінде жүргізіледі. </w:t>
            </w:r>
          </w:p>
          <w:bookmarkEnd w:id="7872"/>
          <w:bookmarkStart w:name="z5491" w:id="7873"/>
          <w:p>
            <w:pPr>
              <w:spacing w:after="20"/>
              <w:ind w:left="20"/>
              <w:jc w:val="both"/>
            </w:pPr>
            <w:r>
              <w:rPr>
                <w:rFonts w:ascii="Times New Roman"/>
                <w:b w:val="false"/>
                <w:i w:val="false"/>
                <w:color w:val="000000"/>
                <w:sz w:val="20"/>
              </w:rPr>
              <w:t>
</w:t>
            </w:r>
            <w:r>
              <w:rPr>
                <w:rFonts w:ascii="Times New Roman"/>
                <w:b/>
                <w:i w:val="false"/>
                <w:color w:val="000000"/>
                <w:sz w:val="20"/>
              </w:rPr>
              <w:t xml:space="preserve">12. Сұрау салуларға жауаптар тақырыптық тексеру аяқталғаннан кейін келіп түскен жағдайда, салық органы тоқсанның соңғы айының жиырмасынан ерте емес және жиырма бесінен кешіктірмей салықтық тексеру актісіне қорытынды жасайды. </w:t>
            </w:r>
          </w:p>
          <w:bookmarkEnd w:id="7873"/>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осы қорытынды тоқсанның соңғы айының жиырмасы күнгі жағдай бойынша келіп түскен қарсы тексерулер жүргізуге арналған сұрау салуларға берілген жауаптардың нәтижелері бойынша жасалады. </w:t>
            </w:r>
          </w:p>
          <w:bookmarkStart w:name="z5492" w:id="7874"/>
          <w:p>
            <w:pPr>
              <w:spacing w:after="20"/>
              <w:ind w:left="20"/>
              <w:jc w:val="both"/>
            </w:pPr>
            <w:r>
              <w:rPr>
                <w:rFonts w:ascii="Times New Roman"/>
                <w:b w:val="false"/>
                <w:i w:val="false"/>
                <w:color w:val="000000"/>
                <w:sz w:val="20"/>
              </w:rPr>
              <w:t>
</w:t>
            </w:r>
            <w:r>
              <w:rPr>
                <w:rFonts w:ascii="Times New Roman"/>
                <w:b/>
                <w:i w:val="false"/>
                <w:color w:val="000000"/>
                <w:sz w:val="20"/>
              </w:rPr>
              <w:t xml:space="preserve">13. Тақырыптық тексеру актісі және тақырыптық тексеру актісіне қорытынды бойынша қайтаруға ұсынылған қосылған құн салығының жалпы сомасы тексерілген кезең үшін қосылған құн салығы бойынша декларациядағы қосылған құн салығынан асып кетуді қайтару туралы талапта көрсетілген сомадан аспауға тиіс. </w:t>
            </w:r>
          </w:p>
          <w:bookmarkEnd w:id="7874"/>
          <w:bookmarkStart w:name="z5493" w:id="7875"/>
          <w:p>
            <w:pPr>
              <w:spacing w:after="20"/>
              <w:ind w:left="20"/>
              <w:jc w:val="both"/>
            </w:pPr>
            <w:r>
              <w:rPr>
                <w:rFonts w:ascii="Times New Roman"/>
                <w:b w:val="false"/>
                <w:i w:val="false"/>
                <w:color w:val="000000"/>
                <w:sz w:val="20"/>
              </w:rPr>
              <w:t>
</w:t>
            </w:r>
            <w:r>
              <w:rPr>
                <w:rFonts w:ascii="Times New Roman"/>
                <w:b/>
                <w:i w:val="false"/>
                <w:color w:val="000000"/>
                <w:sz w:val="20"/>
              </w:rPr>
              <w:t>14. Осы баптың ережелері оған қатысты қайтарудың оңайтылған тәртібі қолданылған салық төлеушіге бюджеттен қайтарылған қосылған құн салығы сомаларының дәйектілігін растау бойынша тақырыптық тексеру қосылған құн салығының ұсынылған және қайтарылған сомаларының дәйектілігін растау бойынша жоспардан тыс тақырыптық тексеру жүргізілген, сондай-ақ салық органы қайтаруға ұсынылған қосылған құн салығы сомаларының дәйектілігін растау мәселесін кешенді тексеруге енгізген жағдайда да қолданылады.</w:t>
            </w:r>
          </w:p>
          <w:bookmarkEnd w:id="7875"/>
          <w:p>
            <w:pPr>
              <w:spacing w:after="20"/>
              <w:ind w:left="20"/>
              <w:jc w:val="both"/>
            </w:pPr>
            <w:r>
              <w:rPr>
                <w:rFonts w:ascii="Times New Roman"/>
                <w:b w:val="false"/>
                <w:i w:val="false"/>
                <w:color w:val="000000"/>
                <w:sz w:val="20"/>
              </w:rPr>
              <w:t>
</w:t>
            </w:r>
            <w:r>
              <w:rPr>
                <w:rFonts w:ascii="Times New Roman"/>
                <w:b/>
                <w:i w:val="false"/>
                <w:color w:val="000000"/>
                <w:sz w:val="20"/>
              </w:rPr>
              <w:t xml:space="preserve">Ескерту. 635-бапқа өзгерістер енгізілді - ҚР 2009.02.12 </w:t>
            </w:r>
            <w:r>
              <w:rPr>
                <w:rFonts w:ascii="Times New Roman"/>
                <w:b w:val="false"/>
                <w:i w:val="false"/>
                <w:color w:val="000000"/>
                <w:sz w:val="20"/>
              </w:rPr>
              <w:t>N 133-IV</w:t>
            </w:r>
            <w:r>
              <w:rPr>
                <w:rFonts w:ascii="Times New Roman"/>
                <w:b/>
                <w:i w:val="false"/>
                <w:color w:val="000000"/>
                <w:sz w:val="20"/>
              </w:rPr>
              <w:t xml:space="preserve">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 2009.11.16 </w:t>
            </w:r>
            <w:r>
              <w:rPr>
                <w:rFonts w:ascii="Times New Roman"/>
                <w:b w:val="false"/>
                <w:i w:val="false"/>
                <w:color w:val="000000"/>
                <w:sz w:val="20"/>
              </w:rPr>
              <w:t>N 200-IV</w:t>
            </w:r>
            <w:r>
              <w:rPr>
                <w:rFonts w:ascii="Times New Roman"/>
                <w:b/>
                <w:i w:val="false"/>
                <w:color w:val="000000"/>
                <w:sz w:val="20"/>
              </w:rPr>
              <w:t xml:space="preserve"> (2009.01.01 бастап қолданысқа енгізіледі), 2009.12.30 </w:t>
            </w:r>
            <w:r>
              <w:rPr>
                <w:rFonts w:ascii="Times New Roman"/>
                <w:b w:val="false"/>
                <w:i w:val="false"/>
                <w:color w:val="000000"/>
                <w:sz w:val="20"/>
              </w:rPr>
              <w:t>№ 234-IV</w:t>
            </w:r>
            <w:r>
              <w:rPr>
                <w:rFonts w:ascii="Times New Roman"/>
                <w:b/>
                <w:i w:val="false"/>
                <w:color w:val="000000"/>
                <w:sz w:val="20"/>
              </w:rPr>
              <w:t xml:space="preserve"> (қолданысқа енгізілу тәртібін </w:t>
            </w:r>
            <w:r>
              <w:rPr>
                <w:rFonts w:ascii="Times New Roman"/>
                <w:b w:val="false"/>
                <w:i w:val="false"/>
                <w:color w:val="000000"/>
                <w:sz w:val="20"/>
              </w:rPr>
              <w:t>2-б</w:t>
            </w:r>
            <w:r>
              <w:rPr>
                <w:rFonts w:ascii="Times New Roman"/>
                <w:b/>
                <w:i w:val="false"/>
                <w:color w:val="000000"/>
                <w:sz w:val="20"/>
              </w:rPr>
              <w:t xml:space="preserve">. қараңыз), 2010.06.30 </w:t>
            </w:r>
            <w:r>
              <w:rPr>
                <w:rFonts w:ascii="Times New Roman"/>
                <w:b w:val="false"/>
                <w:i w:val="false"/>
                <w:color w:val="000000"/>
                <w:sz w:val="20"/>
              </w:rPr>
              <w:t>N 297-IV</w:t>
            </w:r>
            <w:r>
              <w:rPr>
                <w:rFonts w:ascii="Times New Roman"/>
                <w:b/>
                <w:i w:val="false"/>
                <w:color w:val="000000"/>
                <w:sz w:val="20"/>
              </w:rPr>
              <w:t xml:space="preserve">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 2011.07.21 </w:t>
            </w:r>
            <w:r>
              <w:rPr>
                <w:rFonts w:ascii="Times New Roman"/>
                <w:b w:val="false"/>
                <w:i w:val="false"/>
                <w:color w:val="000000"/>
                <w:sz w:val="20"/>
              </w:rPr>
              <w:t>№ 467-IV</w:t>
            </w:r>
            <w:r>
              <w:rPr>
                <w:rFonts w:ascii="Times New Roman"/>
                <w:b w:val="false"/>
                <w:i/>
                <w:color w:val="000000"/>
                <w:sz w:val="20"/>
              </w:rPr>
              <w:t xml:space="preserve"> (2011.07.01 бастап қолданысқа енгізіледі), 2012.06.22</w:t>
            </w:r>
            <w:r>
              <w:rPr>
                <w:rFonts w:ascii="Times New Roman"/>
                <w:b w:val="false"/>
                <w:i w:val="false"/>
                <w:color w:val="000000"/>
                <w:sz w:val="20"/>
              </w:rPr>
              <w:t xml:space="preserve"> N 21-V</w:t>
            </w:r>
            <w:r>
              <w:rPr>
                <w:rFonts w:ascii="Times New Roman"/>
                <w:b w:val="false"/>
                <w:i/>
                <w:color w:val="000000"/>
                <w:sz w:val="20"/>
              </w:rPr>
              <w:t xml:space="preserve"> (2009.01.01 бастап қолданысқа енгiзiледi), 2012.12.26 </w:t>
            </w:r>
            <w:r>
              <w:rPr>
                <w:rFonts w:ascii="Times New Roman"/>
                <w:b w:val="false"/>
                <w:i w:val="false"/>
                <w:color w:val="000000"/>
                <w:sz w:val="20"/>
              </w:rPr>
              <w:t>N 61-V</w:t>
            </w:r>
            <w:r>
              <w:rPr>
                <w:rFonts w:ascii="Times New Roman"/>
                <w:b w:val="false"/>
                <w:i/>
                <w:color w:val="000000"/>
                <w:sz w:val="20"/>
              </w:rPr>
              <w:t xml:space="preserve"> (қолданысқа енгізілу тәртібін </w:t>
            </w:r>
            <w:r>
              <w:rPr>
                <w:rFonts w:ascii="Times New Roman"/>
                <w:b w:val="false"/>
                <w:i w:val="false"/>
                <w:color w:val="000000"/>
                <w:sz w:val="20"/>
              </w:rPr>
              <w:t>9-баптан</w:t>
            </w:r>
            <w:r>
              <w:rPr>
                <w:rFonts w:ascii="Times New Roman"/>
                <w:b w:val="false"/>
                <w:i/>
                <w:color w:val="000000"/>
                <w:sz w:val="20"/>
              </w:rPr>
              <w:t xml:space="preserve"> қараңыз); 28.11.2014 </w:t>
            </w:r>
            <w:r>
              <w:rPr>
                <w:rFonts w:ascii="Times New Roman"/>
                <w:b w:val="false"/>
                <w:i w:val="false"/>
                <w:color w:val="000000"/>
                <w:sz w:val="20"/>
              </w:rPr>
              <w:t>№ 257-V</w:t>
            </w:r>
            <w:r>
              <w:rPr>
                <w:rFonts w:ascii="Times New Roman"/>
                <w:b w:val="false"/>
                <w:i/>
                <w:color w:val="00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color w:val="000000"/>
                <w:sz w:val="20"/>
              </w:rPr>
              <w:t xml:space="preserve"> (01.01.2016 бастап </w:t>
            </w:r>
            <w:r>
              <w:rPr>
                <w:rFonts w:ascii="Times New Roman"/>
                <w:b w:val="false"/>
                <w:i w:val="false"/>
                <w:color w:val="000000"/>
                <w:sz w:val="20"/>
              </w:rPr>
              <w:t>қолданысқа</w:t>
            </w:r>
            <w:r>
              <w:rPr>
                <w:rFonts w:ascii="Times New Roman"/>
                <w:b w:val="false"/>
                <w:i/>
                <w:color w:val="000000"/>
                <w:sz w:val="20"/>
              </w:rPr>
              <w:t xml:space="preserve"> енгізіледі) Заңдарымен.</w:t>
            </w:r>
          </w:p>
        </w:tc>
      </w:tr>
    </w:tbl>
    <w:bookmarkStart w:name="z7778" w:id="7876"/>
    <w:p>
      <w:pPr>
        <w:spacing w:after="0"/>
        <w:ind w:left="0"/>
        <w:jc w:val="left"/>
      </w:pPr>
      <w:r>
        <w:rPr>
          <w:rFonts w:ascii="Times New Roman"/>
          <w:b/>
          <w:i w:val="false"/>
          <w:color w:val="000000"/>
        </w:rPr>
        <w:t xml:space="preserve"> </w:t>
      </w:r>
      <w:r>
        <w:rPr>
          <w:rFonts w:ascii="Times New Roman"/>
          <w:b/>
          <w:i w:val="false"/>
          <w:color w:val="000000"/>
        </w:rPr>
        <w:t>635-1-бап. Бейрезиденттің салықтық өтінішінің негізінде бюджеттен немесе шартты банк салымынан табыс салығын қайтару мәселесі бойынша салық агенттерін тақырыптық тексеру жүргізу тәртібі</w:t>
      </w:r>
    </w:p>
    <w:bookmarkEnd w:id="7876"/>
    <w:bookmarkStart w:name="z6580" w:id="7877"/>
    <w:p>
      <w:pPr>
        <w:spacing w:after="0"/>
        <w:ind w:left="0"/>
        <w:jc w:val="both"/>
      </w:pPr>
      <w:r>
        <w:rPr>
          <w:rFonts w:ascii="Times New Roman"/>
          <w:b w:val="false"/>
          <w:i w:val="false"/>
          <w:color w:val="000000"/>
          <w:sz w:val="28"/>
        </w:rPr>
        <w:t>
      1. Бейрезиденттің салықтық өтінішінің негізінде бюджеттен немесе шартты банк салымынан табыс салығын қайтару мәселесі бойынша салық агентіне қатысты оның осы Кодекстің 46-бабында белгіленген талап қою мерзімі кезеңі ішінде осындай өтініш берген бейрезиденттің табысынан төлем көзінен табыс салығын есептеу, ұстау және аудару жөніндегі салықтық міндеттемелерді орындауы тұрғысынан тақырыптық тексеру жүргізеді.</w:t>
      </w:r>
    </w:p>
    <w:bookmarkEnd w:id="7877"/>
    <w:bookmarkStart w:name="z6581" w:id="7878"/>
    <w:p>
      <w:pPr>
        <w:spacing w:after="0"/>
        <w:ind w:left="0"/>
        <w:jc w:val="both"/>
      </w:pPr>
      <w:r>
        <w:rPr>
          <w:rFonts w:ascii="Times New Roman"/>
          <w:b w:val="false"/>
          <w:i w:val="false"/>
          <w:color w:val="000000"/>
          <w:sz w:val="28"/>
        </w:rPr>
        <w:t>
      2. Салық органы осы баптың 1-тармағында көрсетілген тақырыптық тексеру жүргізуді бейрезиденттің салықтық өтінішінің негізінде осындай өтінішті алған күннен бастап он жұмыс күні ішінде тағайындауға міндетті.</w:t>
      </w:r>
    </w:p>
    <w:bookmarkEnd w:id="7878"/>
    <w:bookmarkStart w:name="z6582" w:id="7879"/>
    <w:p>
      <w:pPr>
        <w:spacing w:after="0"/>
        <w:ind w:left="0"/>
        <w:jc w:val="both"/>
      </w:pPr>
      <w:r>
        <w:rPr>
          <w:rFonts w:ascii="Times New Roman"/>
          <w:b w:val="false"/>
          <w:i w:val="false"/>
          <w:color w:val="000000"/>
          <w:sz w:val="28"/>
        </w:rPr>
        <w:t>
      3. Тақырыптық тексеру жүргізу барысында салық органы құжаттарды мынадай тұрғыдан:</w:t>
      </w:r>
    </w:p>
    <w:bookmarkEnd w:id="7879"/>
    <w:bookmarkStart w:name="z6583" w:id="7880"/>
    <w:p>
      <w:pPr>
        <w:spacing w:after="0"/>
        <w:ind w:left="0"/>
        <w:jc w:val="both"/>
      </w:pPr>
      <w:r>
        <w:rPr>
          <w:rFonts w:ascii="Times New Roman"/>
          <w:b w:val="false"/>
          <w:i w:val="false"/>
          <w:color w:val="000000"/>
          <w:sz w:val="28"/>
        </w:rPr>
        <w:t>
      1) салық агентінің бейрезиденттің табыстарынан төлем көзінен табыс салығын есептеу, ұстау және аудару жөніндегі салықтық міндеттемелерін толық орындауын;</w:t>
      </w:r>
    </w:p>
    <w:bookmarkEnd w:id="7880"/>
    <w:bookmarkStart w:name="z6584" w:id="7881"/>
    <w:p>
      <w:pPr>
        <w:spacing w:after="0"/>
        <w:ind w:left="0"/>
        <w:jc w:val="both"/>
      </w:pPr>
      <w:r>
        <w:rPr>
          <w:rFonts w:ascii="Times New Roman"/>
          <w:b w:val="false"/>
          <w:i w:val="false"/>
          <w:color w:val="000000"/>
          <w:sz w:val="28"/>
        </w:rPr>
        <w:t>
      2) осы Кодекстің 191-бабына немесе халықаралық шартқа сәйкес тұрақты мекеме құруын;</w:t>
      </w:r>
    </w:p>
    <w:bookmarkEnd w:id="7881"/>
    <w:bookmarkStart w:name="z6585" w:id="7882"/>
    <w:p>
      <w:pPr>
        <w:spacing w:after="0"/>
        <w:ind w:left="0"/>
        <w:jc w:val="both"/>
      </w:pPr>
      <w:r>
        <w:rPr>
          <w:rFonts w:ascii="Times New Roman"/>
          <w:b w:val="false"/>
          <w:i w:val="false"/>
          <w:color w:val="000000"/>
          <w:sz w:val="28"/>
        </w:rPr>
        <w:t>
      3) Қазақстан Республикасының заңды тұлғаларды мемлекеттік тіркеу және филиалдар мен өкілдіктерді есептік тіркеу туралы заңнамасына сәйкес өтініш беруші бейрезиденттің есептік тіркелуін, осы Кодекстің 562-бабында көзделген тәртіппен салық төлеуші ретінде тіркелуін;</w:t>
      </w:r>
    </w:p>
    <w:bookmarkEnd w:id="7882"/>
    <w:bookmarkStart w:name="z6586" w:id="7883"/>
    <w:p>
      <w:pPr>
        <w:spacing w:after="0"/>
        <w:ind w:left="0"/>
        <w:jc w:val="both"/>
      </w:pPr>
      <w:r>
        <w:rPr>
          <w:rFonts w:ascii="Times New Roman"/>
          <w:b w:val="false"/>
          <w:i w:val="false"/>
          <w:color w:val="000000"/>
          <w:sz w:val="28"/>
        </w:rPr>
        <w:t>
      4) бюджеттен немесе шартты банк салымынан табыс салығын қайтаруға берген салықтық өтініште көрсетілген деректердің дәйектілігін;</w:t>
      </w:r>
    </w:p>
    <w:bookmarkEnd w:id="7883"/>
    <w:bookmarkStart w:name="z6587" w:id="7884"/>
    <w:p>
      <w:pPr>
        <w:spacing w:after="0"/>
        <w:ind w:left="0"/>
        <w:jc w:val="both"/>
      </w:pPr>
      <w:r>
        <w:rPr>
          <w:rFonts w:ascii="Times New Roman"/>
          <w:b w:val="false"/>
          <w:i w:val="false"/>
          <w:color w:val="000000"/>
          <w:sz w:val="28"/>
        </w:rPr>
        <w:t>
      5) бейрезидент шартты банк салымы туралы шартты жасасқан жағдайда, осы шартқа қатысушылардың оның талаптарын сақтауын тексереді.</w:t>
      </w:r>
    </w:p>
    <w:bookmarkEnd w:id="788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Кодекс 635-1-баппен толықтырылды - ҚР 2011.07.21 </w:t>
      </w:r>
      <w:r>
        <w:rPr>
          <w:rFonts w:ascii="Times New Roman"/>
          <w:b w:val="false"/>
          <w:i w:val="false"/>
          <w:color w:val="000000"/>
          <w:sz w:val="28"/>
        </w:rPr>
        <w:t>№ 467-IV</w:t>
      </w:r>
      <w:r>
        <w:rPr>
          <w:rFonts w:ascii="Times New Roman"/>
          <w:b w:val="false"/>
          <w:i w:val="false"/>
          <w:color w:val="ff0000"/>
          <w:sz w:val="28"/>
        </w:rPr>
        <w:t xml:space="preserve"> (2012.01.01 бастап қолданысқа енгізіледі) Заңымен.</w:t>
      </w:r>
      <w:r>
        <w:br/>
      </w:r>
      <w:r>
        <w:rPr>
          <w:rFonts w:ascii="Times New Roman"/>
          <w:b w:val="false"/>
          <w:i w:val="false"/>
          <w:color w:val="000000"/>
          <w:sz w:val="28"/>
        </w:rPr>
        <w:t>
</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300"/>
      </w:tblGrid>
      <w:tr>
        <w:trPr>
          <w:trHeight w:val="30" w:hRule="atLeast"/>
        </w:trPr>
        <w:tc>
          <w:tcPr>
            <w:tcW w:w="12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636-бап. Салық органы лауазымды адамдарының салықтық тексеру жүргiзу үшiн аумаққа немесе үй-жайға жiберiлуi </w:t>
            </w:r>
          </w:p>
          <w:bookmarkStart w:name="z5495" w:id="7885"/>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төлеушi (салық агенті) салық органдарының салықтық тексеру жүргiзетiн лауазымды адамдарын табыстарды алу үшiн пайдаланылатын аумаққа немесе үй-жайға (тұрғын үй-жайлардан басқа) не салық салу объектiлерiне және (немесе) салық салумен байланысты объектiлерге зерттеп-тексеру үшін жiберуге мiндеттi. </w:t>
            </w:r>
          </w:p>
          <w:bookmarkEnd w:id="7885"/>
          <w:bookmarkStart w:name="z5496" w:id="7886"/>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органының салықтық тексеру жүргiзушi лауазымды адамдарының көрсетiлген аумақтарға және (немесе) үй-жайларға (тұрғын үй-жайлардан басқа) кiруiне кедергі жасалған жағдайда, салықтық тексеру жүргізуге салық органының лауазымды адамдарының кіруіне жол берілмегені туралы акт жасалады. </w:t>
            </w:r>
          </w:p>
          <w:bookmarkEnd w:id="7886"/>
          <w:bookmarkStart w:name="z5497" w:id="7887"/>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Салықтық тексеру жүргізуге салық органының лауазымды адамдарының кіруіне жол берілмегені туралы актіге салық органының тексерудi жүргiзушi лауазымды адамдары және салық төлеушi (салық агентi) қол қояды. Көрсетілген актіге қол қоюдан бас тартқан кезде салық төлеушi (салық агентi) бас тартуының себептерi туралы жазбаша түсiнiктеме беруге мiндеттi. </w:t>
            </w:r>
          </w:p>
          <w:bookmarkEnd w:id="7887"/>
          <w:bookmarkStart w:name="z5498" w:id="7888"/>
          <w:p>
            <w:pPr>
              <w:spacing w:after="20"/>
              <w:ind w:left="20"/>
              <w:jc w:val="both"/>
            </w:pPr>
            <w:r>
              <w:rPr>
                <w:rFonts w:ascii="Times New Roman"/>
                <w:b w:val="false"/>
                <w:i w:val="false"/>
                <w:color w:val="000000"/>
                <w:sz w:val="20"/>
              </w:rPr>
              <w:t>
</w:t>
            </w:r>
            <w:r>
              <w:rPr>
                <w:rFonts w:ascii="Times New Roman"/>
                <w:b/>
                <w:i w:val="false"/>
                <w:color w:val="000000"/>
                <w:sz w:val="20"/>
              </w:rPr>
              <w:t xml:space="preserve">4. Егер Қазақстан Республикасының заңнамалық актiлерiне сәйкес салық төлеушінің (салық агентінің) аумағына және (немесе) үй-жайына кіру үшін арнайы рұқсаттар қажет болса, салық органының лауазымды адамдарында олар болуға тиiс. </w:t>
            </w:r>
          </w:p>
          <w:bookmarkEnd w:id="7888"/>
          <w:bookmarkStart w:name="z5499" w:id="7889"/>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төлеушiнiң (салық агентінің) мынадай жағдайларда, егер: </w:t>
            </w:r>
          </w:p>
          <w:bookmarkEnd w:id="7889"/>
          <w:bookmarkStart w:name="z5500" w:id="7890"/>
          <w:p>
            <w:pPr>
              <w:spacing w:after="20"/>
              <w:ind w:left="20"/>
              <w:jc w:val="both"/>
            </w:pPr>
            <w:r>
              <w:rPr>
                <w:rFonts w:ascii="Times New Roman"/>
                <w:b w:val="false"/>
                <w:i w:val="false"/>
                <w:color w:val="000000"/>
                <w:sz w:val="20"/>
              </w:rPr>
              <w:t>
</w:t>
            </w:r>
            <w:r>
              <w:rPr>
                <w:rFonts w:ascii="Times New Roman"/>
                <w:b/>
                <w:i w:val="false"/>
                <w:color w:val="000000"/>
                <w:sz w:val="20"/>
              </w:rPr>
              <w:t xml:space="preserve">1) нұсқама белгiленген тәртiпте ресiмделмеген болса; </w:t>
            </w:r>
          </w:p>
          <w:bookmarkEnd w:id="7890"/>
          <w:bookmarkStart w:name="z5501" w:id="7891"/>
          <w:p>
            <w:pPr>
              <w:spacing w:after="20"/>
              <w:ind w:left="20"/>
              <w:jc w:val="both"/>
            </w:pPr>
            <w:r>
              <w:rPr>
                <w:rFonts w:ascii="Times New Roman"/>
                <w:b w:val="false"/>
                <w:i w:val="false"/>
                <w:color w:val="000000"/>
                <w:sz w:val="20"/>
              </w:rPr>
              <w:t>
</w:t>
            </w:r>
            <w:r>
              <w:rPr>
                <w:rFonts w:ascii="Times New Roman"/>
                <w:b/>
                <w:i w:val="false"/>
                <w:color w:val="000000"/>
                <w:sz w:val="20"/>
              </w:rPr>
              <w:t xml:space="preserve">2) нұсқамада көрсетiлген тексеру мерзiмдерi әлi басталмаған немесе өтiп кеткен болса; </w:t>
            </w:r>
          </w:p>
          <w:bookmarkEnd w:id="7891"/>
          <w:bookmarkStart w:name="z5502" w:id="7892"/>
          <w:p>
            <w:pPr>
              <w:spacing w:after="20"/>
              <w:ind w:left="20"/>
              <w:jc w:val="both"/>
            </w:pPr>
            <w:r>
              <w:rPr>
                <w:rFonts w:ascii="Times New Roman"/>
                <w:b w:val="false"/>
                <w:i w:val="false"/>
                <w:color w:val="000000"/>
                <w:sz w:val="20"/>
              </w:rPr>
              <w:t>
</w:t>
            </w:r>
            <w:r>
              <w:rPr>
                <w:rFonts w:ascii="Times New Roman"/>
                <w:b/>
                <w:i w:val="false"/>
                <w:color w:val="000000"/>
                <w:sz w:val="20"/>
              </w:rPr>
              <w:t xml:space="preserve">3) бұл тұлғалар нұсқамада көрсетiлмеген болса; </w:t>
            </w:r>
          </w:p>
          <w:bookmarkEnd w:id="7892"/>
          <w:bookmarkStart w:name="z5503" w:id="7893"/>
          <w:p>
            <w:pPr>
              <w:spacing w:after="20"/>
              <w:ind w:left="20"/>
              <w:jc w:val="both"/>
            </w:pPr>
            <w:r>
              <w:rPr>
                <w:rFonts w:ascii="Times New Roman"/>
                <w:b w:val="false"/>
                <w:i w:val="false"/>
                <w:color w:val="000000"/>
                <w:sz w:val="20"/>
              </w:rPr>
              <w:t>
</w:t>
            </w:r>
            <w:r>
              <w:rPr>
                <w:rFonts w:ascii="Times New Roman"/>
                <w:b/>
                <w:i w:val="false"/>
                <w:color w:val="000000"/>
                <w:sz w:val="20"/>
              </w:rPr>
              <w:t>4) салық органдарының лауазымды адамдарының Қазақстан Республикасының заңнамалық актілеріне сәйкес салық төлеушінің аумағына немесе үй-жайына кіру үшін қажетті арнайы рұқсаты болмаса, салық органының лауазымды адамдарын салықтық тексеру жүргiзу үшiн аумаққа немесе үй-жайға жiбермеуге құқығы бар.</w:t>
            </w:r>
          </w:p>
          <w:bookmarkEnd w:id="7893"/>
          <w:p>
            <w:pPr>
              <w:spacing w:after="20"/>
              <w:ind w:left="20"/>
              <w:jc w:val="both"/>
            </w:pPr>
            <w:r>
              <w:rPr>
                <w:rFonts w:ascii="Times New Roman"/>
                <w:b/>
                <w:i w:val="false"/>
                <w:color w:val="000000"/>
                <w:sz w:val="20"/>
              </w:rPr>
              <w:t>636-1-бап. Салықтық тексерудің алдын ала актісі</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637-бабында көзделген салықтық тексеру актісі жасалғанға дейін салық органының лауазымды адамы салық төлеушіге салықтық тексерудің алдын ала актісін табыс етеді.</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Кодекстiң мақсаттары үшiн салықтық тексерудің алдын ала актiсі деп Қазақстан Республикасының салық заңнамасына сәйкес тексеруші жасаған салықтық тексерудiң алдын ала нәтижелерi туралы құжат түсініледі.</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салық төлеушi салықтық тексерудің алдын ала актісіне жазбаша қарсылық беруге құқылы.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баптың ережелері қолданылатын салық төлеушiлердiң санаттарын, сондай-ақ салық төлеушіге салықтық тексерудің алдын ала актісін табыс етудің, салықтық тексерудің алдын ала актісіне жазбаша қарсылық берудің, сондай-ақ осындай қарсылықты қараудың тәртiбі мен мерзімдерін уәкілетті орган </w:t>
            </w:r>
            <w:r>
              <w:rPr>
                <w:rFonts w:ascii="Times New Roman"/>
                <w:b/>
                <w:i w:val="false"/>
                <w:color w:val="000000"/>
                <w:sz w:val="20"/>
              </w:rPr>
              <w:t>бекітеді</w:t>
            </w:r>
            <w:r>
              <w:rPr>
                <w:rFonts w:ascii="Times New Roman"/>
                <w:b/>
                <w:i w:val="false"/>
                <w:color w:val="000000"/>
                <w:sz w:val="20"/>
              </w:rPr>
              <w:t>.</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89-тараудың 2-параграфы 636-1-баппен толықтырылды - ҚР 30.11.2016 </w:t>
            </w:r>
            <w:r>
              <w:rPr>
                <w:rFonts w:ascii="Times New Roman"/>
                <w:b w:val="false"/>
                <w:i w:val="false"/>
                <w:color w:val="000000"/>
                <w:sz w:val="20"/>
              </w:rPr>
              <w:t>№ 26-VI</w:t>
            </w:r>
            <w:r>
              <w:rPr>
                <w:rFonts w:ascii="Times New Roman"/>
                <w:b w:val="false"/>
                <w:i w:val="false"/>
                <w:color w:val="ff0000"/>
                <w:sz w:val="20"/>
              </w:rPr>
              <w:t xml:space="preserve"> Заңымен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5504" w:id="7894"/>
          <w:p>
            <w:pPr>
              <w:spacing w:after="0"/>
              <w:ind w:left="0"/>
              <w:jc w:val="both"/>
            </w:pPr>
            <w:r>
              <w:rPr>
                <w:rFonts w:ascii="Times New Roman"/>
                <w:b/>
                <w:i w:val="false"/>
                <w:color w:val="000000"/>
              </w:rPr>
              <w:t xml:space="preserve"> 637-бап. Салықтық тексерудi аяқтау</w:t>
            </w:r>
          </w:p>
          <w:bookmarkEnd w:id="7894"/>
          <w:bookmarkStart w:name="z5505" w:id="7895"/>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Салықтық тексеру аяқталған соң салық органының лауазымды адамы: </w:t>
            </w:r>
          </w:p>
          <w:bookmarkEnd w:id="7895"/>
          <w:bookmarkStart w:name="z5506" w:id="7896"/>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салықтық тексеру жүргiзілген орынды, акт жасалған күнді; </w:t>
            </w:r>
          </w:p>
          <w:bookmarkEnd w:id="7896"/>
          <w:bookmarkStart w:name="z5507" w:id="7897"/>
          <w:p>
            <w:pPr>
              <w:spacing w:after="20"/>
              <w:ind w:left="20"/>
              <w:jc w:val="both"/>
            </w:pPr>
            <w:r>
              <w:rPr>
                <w:rFonts w:ascii="Times New Roman"/>
                <w:b w:val="false"/>
                <w:i w:val="false"/>
                <w:color w:val="000000"/>
                <w:sz w:val="20"/>
              </w:rPr>
              <w:t>
</w:t>
            </w:r>
            <w:r>
              <w:rPr>
                <w:rFonts w:ascii="Times New Roman"/>
                <w:b/>
                <w:i w:val="false"/>
                <w:color w:val="000000"/>
                <w:sz w:val="20"/>
              </w:rPr>
              <w:t xml:space="preserve">2) тексерудiң түрiн; </w:t>
            </w:r>
          </w:p>
          <w:bookmarkEnd w:id="7897"/>
          <w:bookmarkStart w:name="z5508" w:id="7898"/>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органының салықтық тексеру жүргiзген лауазымды адамдарының қызметiн, тегiн, атын, әкесiнің атын (ол болған жағдайда); </w:t>
            </w:r>
          </w:p>
          <w:bookmarkEnd w:id="7898"/>
          <w:bookmarkStart w:name="z5509" w:id="7899"/>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органының атауын; </w:t>
            </w:r>
          </w:p>
          <w:bookmarkEnd w:id="7899"/>
          <w:bookmarkStart w:name="z5510" w:id="7900"/>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 төлеушiнiң (салық агентiнің) тегiн, атын, әкесiнiң атын (ол болған жағдайда) не толық атауын; </w:t>
            </w:r>
          </w:p>
          <w:bookmarkEnd w:id="7900"/>
          <w:bookmarkStart w:name="z5511" w:id="7901"/>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төлеушiнiң (салық агентiнiң) орналасқан жерiн, банктiк деректемелерiн, сондай-ақ оның сәйкестендіру нөмiрiн; </w:t>
            </w:r>
          </w:p>
          <w:bookmarkEnd w:id="7901"/>
          <w:bookmarkStart w:name="z5512" w:id="7902"/>
          <w:p>
            <w:pPr>
              <w:spacing w:after="20"/>
              <w:ind w:left="20"/>
              <w:jc w:val="both"/>
            </w:pPr>
            <w:r>
              <w:rPr>
                <w:rFonts w:ascii="Times New Roman"/>
                <w:b w:val="false"/>
                <w:i w:val="false"/>
                <w:color w:val="000000"/>
                <w:sz w:val="20"/>
              </w:rPr>
              <w:t>
</w:t>
            </w:r>
            <w:r>
              <w:rPr>
                <w:rFonts w:ascii="Times New Roman"/>
                <w:b/>
                <w:i w:val="false"/>
                <w:color w:val="000000"/>
                <w:sz w:val="20"/>
              </w:rPr>
              <w:t xml:space="preserve">7) салық төлеушiнiң (салық агентiнiң) басшысының және салық есептiлiгi мен бухгалтерлiк есептiлiктi, салықты және бюджетке төленетiн басқа да мiндеттi төлемдердi төлеуді жүргізуге жауапты лауазымды адамдарының тегiн, атын, әкесiнiң атын (олар болған жағдайда); </w:t>
            </w:r>
          </w:p>
          <w:bookmarkEnd w:id="7902"/>
          <w:bookmarkStart w:name="z5513" w:id="7903"/>
          <w:p>
            <w:pPr>
              <w:spacing w:after="20"/>
              <w:ind w:left="20"/>
              <w:jc w:val="both"/>
            </w:pPr>
            <w:r>
              <w:rPr>
                <w:rFonts w:ascii="Times New Roman"/>
                <w:b w:val="false"/>
                <w:i w:val="false"/>
                <w:color w:val="000000"/>
                <w:sz w:val="20"/>
              </w:rPr>
              <w:t>
</w:t>
            </w:r>
            <w:r>
              <w:rPr>
                <w:rFonts w:ascii="Times New Roman"/>
                <w:b/>
                <w:i w:val="false"/>
                <w:color w:val="000000"/>
                <w:sz w:val="20"/>
              </w:rPr>
              <w:t xml:space="preserve">8) алдыңғы жүргiзiлген құжаттық тексеру және бұрын анықталған Қазақстан Республикасының салық заңнамасын бұзушылықтарды жою бойынша қолданылған шаралар туралы мәлiметтерді (кешенді, тақырыптық тексерулер жүргізген кезде); </w:t>
            </w:r>
          </w:p>
          <w:bookmarkEnd w:id="7903"/>
          <w:bookmarkStart w:name="z5514" w:id="7904"/>
          <w:p>
            <w:pPr>
              <w:spacing w:after="20"/>
              <w:ind w:left="20"/>
              <w:jc w:val="both"/>
            </w:pPr>
            <w:r>
              <w:rPr>
                <w:rFonts w:ascii="Times New Roman"/>
                <w:b w:val="false"/>
                <w:i w:val="false"/>
                <w:color w:val="000000"/>
                <w:sz w:val="20"/>
              </w:rPr>
              <w:t>
</w:t>
            </w:r>
            <w:r>
              <w:rPr>
                <w:rFonts w:ascii="Times New Roman"/>
                <w:b/>
                <w:i w:val="false"/>
                <w:color w:val="000000"/>
                <w:sz w:val="20"/>
              </w:rPr>
              <w:t xml:space="preserve">9) тексерiлетiн кезеңді және тексеру жүргiзу үшiн салық төлеушi (салық агентi) табыс еткен құжаттар туралы жалпы мәлiметтердi; </w:t>
            </w:r>
          </w:p>
          <w:bookmarkEnd w:id="7904"/>
          <w:bookmarkStart w:name="z5515" w:id="7905"/>
          <w:p>
            <w:pPr>
              <w:spacing w:after="20"/>
              <w:ind w:left="20"/>
              <w:jc w:val="both"/>
            </w:pPr>
            <w:r>
              <w:rPr>
                <w:rFonts w:ascii="Times New Roman"/>
                <w:b w:val="false"/>
                <w:i w:val="false"/>
                <w:color w:val="000000"/>
                <w:sz w:val="20"/>
              </w:rPr>
              <w:t>
</w:t>
            </w:r>
            <w:r>
              <w:rPr>
                <w:rFonts w:ascii="Times New Roman"/>
                <w:b/>
                <w:i w:val="false"/>
                <w:color w:val="000000"/>
                <w:sz w:val="20"/>
              </w:rPr>
              <w:t xml:space="preserve">10) Қазақстан Республикасының салық заңнамасының тиiстi нормасына сiлтеме жасай отырып, салық бұзушылығының егжей-тегжейлi жазылған сипаттамасын; </w:t>
            </w:r>
          </w:p>
          <w:bookmarkEnd w:id="7905"/>
          <w:bookmarkStart w:name="z5516" w:id="7906"/>
          <w:p>
            <w:pPr>
              <w:spacing w:after="20"/>
              <w:ind w:left="20"/>
              <w:jc w:val="both"/>
            </w:pPr>
            <w:r>
              <w:rPr>
                <w:rFonts w:ascii="Times New Roman"/>
                <w:b w:val="false"/>
                <w:i w:val="false"/>
                <w:color w:val="000000"/>
                <w:sz w:val="20"/>
              </w:rPr>
              <w:t>
</w:t>
            </w:r>
            <w:r>
              <w:rPr>
                <w:rFonts w:ascii="Times New Roman"/>
                <w:b/>
                <w:i w:val="false"/>
                <w:color w:val="000000"/>
                <w:sz w:val="20"/>
              </w:rPr>
              <w:t xml:space="preserve">11) тексеру нәтижелерін көрсете отырып, салықтық тексеру актiсiн жасайды. </w:t>
            </w:r>
          </w:p>
          <w:bookmarkEnd w:id="7906"/>
          <w:bookmarkStart w:name="z5517" w:id="7907"/>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төлеушіге (салық агентіне) салықтық тексеру актісі тапсырылған күн салықтық тексеру мерзімінің аяқталуы болып есептеледі.</w:t>
            </w:r>
          </w:p>
          <w:bookmarkEnd w:id="7907"/>
          <w:p>
            <w:pPr>
              <w:spacing w:after="20"/>
              <w:ind w:left="20"/>
              <w:jc w:val="both"/>
            </w:pPr>
            <w:r>
              <w:rPr>
                <w:rFonts w:ascii="Times New Roman"/>
                <w:b w:val="false"/>
                <w:i w:val="false"/>
                <w:color w:val="000000"/>
                <w:sz w:val="20"/>
              </w:rPr>
              <w:t>
</w:t>
            </w:r>
            <w:r>
              <w:rPr>
                <w:rFonts w:ascii="Times New Roman"/>
                <w:b/>
                <w:i w:val="false"/>
                <w:color w:val="000000"/>
                <w:sz w:val="20"/>
              </w:rPr>
              <w:t>Салықтық тексеру актісін алған кезде салық төлеуші (салық агенті) салық органдарының салықтық тексеру актісінің данасына оны алғаны туралы қол қоюға міндетті.</w:t>
            </w:r>
          </w:p>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төлеушіге (салық агентіне) актіні тапсыру салық төлеушінің (салық агентінің) орналасқан жері бойынша болмауына байланысты мүмкін болмаған жағдайда осы Кодексте белгіленген тәртіппен куәгерлер тартыла отырып, салықтық зерттеу жүргізіледі. Бұл ретте салықтық тексеру мерзімі аяқталатын күн салықтық зерттеу актісін жасаған күн болып табылады.</w:t>
            </w:r>
          </w:p>
          <w:bookmarkStart w:name="z5518" w:id="7908"/>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Салықтық тексерудің аяқталуы бойынша Қазақстан Республикасының салық заңнамасының бұзылуы анықталмаған жағдайда, онда бұл туралы салықтық тексеру актiсiне тиiстi жазба жасалады. </w:t>
            </w:r>
          </w:p>
          <w:bookmarkEnd w:id="7908"/>
          <w:bookmarkStart w:name="z5519" w:id="7909"/>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төлеуші (салық агенті) салықтық тексерудің аяқталу күнінде салық төлеуші (салық агенті) орналасқан жерінде және (немесе) салықтық тексеру жүргізілген орында болмаған жағдайда, салықтық тексеру жүргізген салық органының лауазымды адамы салықтық тексеру актісіне тиісті жазба жасайды. </w:t>
            </w:r>
          </w:p>
          <w:bookmarkEnd w:id="7909"/>
          <w:bookmarkStart w:name="z5520" w:id="7910"/>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Салықтық тексеру актiсiне осы Кодекстің </w:t>
            </w:r>
            <w:r>
              <w:rPr>
                <w:rFonts w:ascii="Times New Roman"/>
                <w:b w:val="false"/>
                <w:i w:val="false"/>
                <w:color w:val="000000"/>
                <w:sz w:val="20"/>
              </w:rPr>
              <w:t>557-бабына</w:t>
            </w:r>
            <w:r>
              <w:rPr>
                <w:rFonts w:ascii="Times New Roman"/>
                <w:b/>
                <w:i w:val="false"/>
                <w:color w:val="000000"/>
                <w:sz w:val="20"/>
              </w:rPr>
              <w:t xml:space="preserve"> сәйкес салық құпиясы болып табылатын мәліметтерді қоспағанда, қажеттi құжаттардың көшiрмелерi, салық органының лауазымды адамы жүргiзген есеп-қисаптар және салықтық тексеру барысында алынған басқа да материалдар қоса тiркеледi. </w:t>
            </w:r>
          </w:p>
          <w:bookmarkEnd w:id="7910"/>
          <w:bookmarkStart w:name="z5521" w:id="7911"/>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Салықтық тексеру актiсi кемінде екi дана етiп жасалады және оған салықтық тексеру жүргiзген салық органының лауазымды адамдары қол қояды. Салықтық тексеру актiсiнің бiр данасы салық төлеушiге (салық агентiне) тапсырылады. </w:t>
            </w:r>
          </w:p>
          <w:bookmarkEnd w:id="7911"/>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7-тармақ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7. Егер таратудың салықтық есептілігі алынған күннен бастап таратудың салықтық тексеруі аяқталған күнге дейінгі кезең ішінде салықты және бюджетке төленетін басқа да міндетті төлемдерді есептеу және төлеу, міндетті зейнетақы жарналарын, міндетті кәсіптік зейнетақы жарналарын есептеу, ұстап қалу, аудару, әлеуметтік аударымдарды, міндетті әлеуметтік медициналық сақтандыруға аударымдарды және (немесе) жарналарды есептеу және төлеу бойынша міндеттемелер туындаған жағдайда, мұндай міндеттемелер салықтық тексеру актісіне қосымшада өсімпұл есептелмей және айыппұл санкциялары қолданылмай көрсетіледі.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637-бапқа өзгерістер енгізілді - ҚР 2009.07.17 </w:t>
            </w:r>
            <w:r>
              <w:rPr>
                <w:rFonts w:ascii="Times New Roman"/>
                <w:b w:val="false"/>
                <w:i w:val="false"/>
                <w:color w:val="000000"/>
                <w:sz w:val="20"/>
              </w:rPr>
              <w:t>N 188-IV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2010.06.30 </w:t>
            </w:r>
            <w:r>
              <w:rPr>
                <w:rFonts w:ascii="Times New Roman"/>
                <w:b w:val="false"/>
                <w:i w:val="false"/>
                <w:color w:val="000000"/>
                <w:sz w:val="20"/>
              </w:rPr>
              <w:t>N 297-IV</w:t>
            </w:r>
            <w:r>
              <w:rPr>
                <w:rFonts w:ascii="Times New Roman"/>
                <w:b w:val="false"/>
                <w:i w:val="false"/>
                <w:color w:val="ff0000"/>
                <w:sz w:val="20"/>
              </w:rPr>
              <w:t xml:space="preserve">(қолданысқа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523" w:id="7912"/>
          <w:p>
            <w:pPr>
              <w:spacing w:after="0"/>
              <w:ind w:left="0"/>
              <w:jc w:val="both"/>
            </w:pPr>
            <w:r>
              <w:rPr>
                <w:rFonts w:ascii="Times New Roman"/>
                <w:b/>
                <w:i w:val="false"/>
                <w:color w:val="000000"/>
              </w:rPr>
              <w:t xml:space="preserve"> 638-бап. Тексеру нәтижелерi бойынша шешiм</w:t>
            </w:r>
          </w:p>
          <w:bookmarkEnd w:id="7912"/>
          <w:bookmarkStart w:name="z5524" w:id="7913"/>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1-тармақ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7913"/>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Салықтық тексеру аяқталған соң салықтың және бюджетке төленетін басқа да міндетті төлемдердің, міндетті зейнетақы жарналарын, міндетті кәсіптік зейнетақы жарналарын есептеу, ұстап қалу, аудару, әлеуметтік аударымдарды, міндетті әлеуметтік медициналық сақтандыруға аударымдарды және (немесе) жарналарды және өсімпұлдарды есептеу және төлеу, залалдарды азайту, бейрезиденттердің кірісінен төлем көзінен ұсталған қосылған құн салығының және (немесе) корпоративтік (жеке) табыс салығының асып кеткен сомаларын қайтарудың расталмауы бойынша міндеттемелер сомаларын есепке жазуға әкеп соғатын бұзушылықтар анықталған жағдайда, салық органы тексеру нәтижелері туралы хабарлама шығарады, ол осы Кодекстің </w:t>
            </w:r>
            <w:r>
              <w:rPr>
                <w:rFonts w:ascii="Times New Roman"/>
                <w:b w:val="false"/>
                <w:i w:val="false"/>
                <w:color w:val="000000"/>
                <w:sz w:val="20"/>
              </w:rPr>
              <w:t>607-бабына</w:t>
            </w:r>
            <w:r>
              <w:rPr>
                <w:rFonts w:ascii="Times New Roman"/>
                <w:b w:val="false"/>
                <w:i w:val="false"/>
                <w:color w:val="000000"/>
                <w:sz w:val="20"/>
              </w:rPr>
              <w:t xml:space="preserve"> </w:t>
            </w:r>
            <w:r>
              <w:rPr>
                <w:rFonts w:ascii="Times New Roman"/>
                <w:b/>
                <w:i w:val="false"/>
                <w:color w:val="000000"/>
                <w:sz w:val="20"/>
              </w:rPr>
              <w:t>сәйкес белгіленген мерзімде салық төлеушіге (салық агентіне) жіберіледі.</w:t>
            </w:r>
          </w:p>
          <w:bookmarkStart w:name="z5525" w:id="7914"/>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баптың 7-тармағында белгiленген жағдайды қоспағанда, салық органы тексеру нәтижелері туралы хабарламаны және салықтық тексеру актiсiн тiркеудi бiр нөмiрмен жүзеге асырады. </w:t>
            </w:r>
          </w:p>
          <w:bookmarkEnd w:id="7914"/>
          <w:bookmarkStart w:name="z5526" w:id="7915"/>
          <w:p>
            <w:pPr>
              <w:spacing w:after="20"/>
              <w:ind w:left="20"/>
              <w:jc w:val="both"/>
            </w:pPr>
            <w:r>
              <w:rPr>
                <w:rFonts w:ascii="Times New Roman"/>
                <w:b w:val="false"/>
                <w:i w:val="false"/>
                <w:color w:val="000000"/>
                <w:sz w:val="20"/>
              </w:rPr>
              <w:t>
</w:t>
            </w:r>
            <w:r>
              <w:rPr>
                <w:rFonts w:ascii="Times New Roman"/>
                <w:b/>
                <w:i w:val="false"/>
                <w:color w:val="000000"/>
                <w:sz w:val="20"/>
              </w:rPr>
              <w:t xml:space="preserve">3. Тексеру нәтижелері туралы хабарламада мынадай деректемелер мен мәлiметтер болуға тиiс: </w:t>
            </w:r>
          </w:p>
          <w:bookmarkEnd w:id="7915"/>
          <w:bookmarkStart w:name="z5527" w:id="7916"/>
          <w:p>
            <w:pPr>
              <w:spacing w:after="20"/>
              <w:ind w:left="20"/>
              <w:jc w:val="both"/>
            </w:pPr>
            <w:r>
              <w:rPr>
                <w:rFonts w:ascii="Times New Roman"/>
                <w:b w:val="false"/>
                <w:i w:val="false"/>
                <w:color w:val="000000"/>
                <w:sz w:val="20"/>
              </w:rPr>
              <w:t>
</w:t>
            </w:r>
            <w:r>
              <w:rPr>
                <w:rFonts w:ascii="Times New Roman"/>
                <w:b/>
                <w:i w:val="false"/>
                <w:color w:val="000000"/>
                <w:sz w:val="20"/>
              </w:rPr>
              <w:t xml:space="preserve">1) хабарламаны және салықтық тексеру актiсiн тiркеу күнi мен нөмiрi; </w:t>
            </w:r>
          </w:p>
          <w:bookmarkEnd w:id="7916"/>
          <w:bookmarkStart w:name="z5528" w:id="7917"/>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төлеушiнiң (салық агенті) тегi, аты, әкесiнiң аты (ол болған жағдайда) не толық атауы; </w:t>
            </w:r>
          </w:p>
          <w:bookmarkEnd w:id="7917"/>
          <w:bookmarkStart w:name="z5529" w:id="7918"/>
          <w:p>
            <w:pPr>
              <w:spacing w:after="20"/>
              <w:ind w:left="20"/>
              <w:jc w:val="both"/>
            </w:pPr>
            <w:r>
              <w:rPr>
                <w:rFonts w:ascii="Times New Roman"/>
                <w:b w:val="false"/>
                <w:i w:val="false"/>
                <w:color w:val="000000"/>
                <w:sz w:val="20"/>
              </w:rPr>
              <w:t>
</w:t>
            </w:r>
            <w:r>
              <w:rPr>
                <w:rFonts w:ascii="Times New Roman"/>
                <w:b/>
                <w:i w:val="false"/>
                <w:color w:val="000000"/>
                <w:sz w:val="20"/>
              </w:rPr>
              <w:t xml:space="preserve">3) сәйкестендіру нөмiрi; </w:t>
            </w:r>
          </w:p>
          <w:bookmarkEnd w:id="7918"/>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4)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4) есепке жазылған салықтың және бюджетке төленетiн басқа да мiндеттi төлемдердiң, міндетті зейнетақы жарналарын, міндетті кәсіптік зейнетақы жарналарын есептеу, ұстап қалу, аудару, әлеуметтік аударымдарды, міндетті әлеуметтік медициналық сақтандыруға аударымдарды және (немесе) жарналарды және өсiмпұлдарды есептеу және төлеу бойынша міндеттемелердің сомасы;</w:t>
            </w:r>
          </w:p>
          <w:bookmarkStart w:name="z5531" w:id="7919"/>
          <w:p>
            <w:pPr>
              <w:spacing w:after="20"/>
              <w:ind w:left="20"/>
              <w:jc w:val="both"/>
            </w:pPr>
            <w:r>
              <w:rPr>
                <w:rFonts w:ascii="Times New Roman"/>
                <w:b w:val="false"/>
                <w:i w:val="false"/>
                <w:color w:val="000000"/>
                <w:sz w:val="20"/>
              </w:rPr>
              <w:t>
</w:t>
            </w:r>
            <w:r>
              <w:rPr>
                <w:rFonts w:ascii="Times New Roman"/>
                <w:b/>
                <w:i w:val="false"/>
                <w:color w:val="000000"/>
                <w:sz w:val="20"/>
              </w:rPr>
              <w:t xml:space="preserve">5) кемітілген залал сомалары; </w:t>
            </w:r>
          </w:p>
          <w:bookmarkEnd w:id="7919"/>
          <w:bookmarkStart w:name="z5532" w:id="7920"/>
          <w:p>
            <w:pPr>
              <w:spacing w:after="20"/>
              <w:ind w:left="20"/>
              <w:jc w:val="both"/>
            </w:pPr>
            <w:r>
              <w:rPr>
                <w:rFonts w:ascii="Times New Roman"/>
                <w:b w:val="false"/>
                <w:i w:val="false"/>
                <w:color w:val="000000"/>
                <w:sz w:val="20"/>
              </w:rPr>
              <w:t>
</w:t>
            </w:r>
            <w:r>
              <w:rPr>
                <w:rFonts w:ascii="Times New Roman"/>
                <w:b/>
                <w:i w:val="false"/>
                <w:color w:val="000000"/>
                <w:sz w:val="20"/>
              </w:rPr>
              <w:t xml:space="preserve">6) қайтарылуға расталмаған қосылған құн салығының асып кету сомасы; </w:t>
            </w:r>
          </w:p>
          <w:bookmarkEnd w:id="7920"/>
          <w:bookmarkStart w:name="z5533" w:id="7921"/>
          <w:p>
            <w:pPr>
              <w:spacing w:after="20"/>
              <w:ind w:left="20"/>
              <w:jc w:val="both"/>
            </w:pPr>
            <w:r>
              <w:rPr>
                <w:rFonts w:ascii="Times New Roman"/>
                <w:b w:val="false"/>
                <w:i w:val="false"/>
                <w:color w:val="000000"/>
                <w:sz w:val="20"/>
              </w:rPr>
              <w:t>
</w:t>
            </w:r>
            <w:r>
              <w:rPr>
                <w:rFonts w:ascii="Times New Roman"/>
                <w:b/>
                <w:i w:val="false"/>
                <w:color w:val="000000"/>
                <w:sz w:val="20"/>
              </w:rPr>
              <w:t xml:space="preserve">7) бейрезиденттердің төлем көзінен, табыстарынан ұсталған, қайтарылуға расталмаған корпорациялық (жеке) табыс салығының сомасы; </w:t>
            </w:r>
          </w:p>
          <w:bookmarkEnd w:id="7921"/>
          <w:bookmarkStart w:name="z5534" w:id="7922"/>
          <w:p>
            <w:pPr>
              <w:spacing w:after="20"/>
              <w:ind w:left="20"/>
              <w:jc w:val="both"/>
            </w:pPr>
            <w:r>
              <w:rPr>
                <w:rFonts w:ascii="Times New Roman"/>
                <w:b w:val="false"/>
                <w:i w:val="false"/>
                <w:color w:val="000000"/>
                <w:sz w:val="20"/>
              </w:rPr>
              <w:t>
</w:t>
            </w:r>
            <w:r>
              <w:rPr>
                <w:rFonts w:ascii="Times New Roman"/>
                <w:b/>
                <w:i w:val="false"/>
                <w:color w:val="000000"/>
                <w:sz w:val="20"/>
              </w:rPr>
              <w:t xml:space="preserve">8) төлеу туралы талап және төлеу мерзiмi; </w:t>
            </w:r>
          </w:p>
          <w:bookmarkEnd w:id="7922"/>
          <w:bookmarkStart w:name="z5535" w:id="7923"/>
          <w:p>
            <w:pPr>
              <w:spacing w:after="20"/>
              <w:ind w:left="20"/>
              <w:jc w:val="both"/>
            </w:pPr>
            <w:r>
              <w:rPr>
                <w:rFonts w:ascii="Times New Roman"/>
                <w:b w:val="false"/>
                <w:i w:val="false"/>
                <w:color w:val="000000"/>
                <w:sz w:val="20"/>
              </w:rPr>
              <w:t>
</w:t>
            </w:r>
            <w:r>
              <w:rPr>
                <w:rFonts w:ascii="Times New Roman"/>
                <w:b/>
                <w:i w:val="false"/>
                <w:color w:val="000000"/>
                <w:sz w:val="20"/>
              </w:rPr>
              <w:t xml:space="preserve">9) тиiстi салықтың және бюджетке төленетiн басқа да мiндеттi төлемдердің және өсiмпұлдардың деректемелерi; </w:t>
            </w:r>
          </w:p>
          <w:bookmarkEnd w:id="7923"/>
          <w:bookmarkStart w:name="z5536" w:id="7924"/>
          <w:p>
            <w:pPr>
              <w:spacing w:after="20"/>
              <w:ind w:left="20"/>
              <w:jc w:val="both"/>
            </w:pPr>
            <w:r>
              <w:rPr>
                <w:rFonts w:ascii="Times New Roman"/>
                <w:b w:val="false"/>
                <w:i w:val="false"/>
                <w:color w:val="000000"/>
                <w:sz w:val="20"/>
              </w:rPr>
              <w:t>
</w:t>
            </w:r>
            <w:r>
              <w:rPr>
                <w:rFonts w:ascii="Times New Roman"/>
                <w:b/>
                <w:i w:val="false"/>
                <w:color w:val="000000"/>
                <w:sz w:val="20"/>
              </w:rPr>
              <w:t xml:space="preserve">10) шағым жасау мерзiмi мен орны. </w:t>
            </w:r>
          </w:p>
          <w:bookmarkEnd w:id="7924"/>
          <w:bookmarkStart w:name="z5537" w:id="7925"/>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Салықтық тексеру сотқа дейінгі тергеп-тексеру шеңберінде жүргізілген жағдайда өзіне қатысты сотқа дейінгі тергеп-тексеру жүргізіліп жатқан салық төлеушіні тексеру нәтижелері туралы хабарлама қылмыстық істі қарау аяқталған соң шығарылады. </w:t>
            </w:r>
          </w:p>
          <w:bookmarkEnd w:id="7925"/>
          <w:p>
            <w:pPr>
              <w:spacing w:after="20"/>
              <w:ind w:left="20"/>
              <w:jc w:val="both"/>
            </w:pPr>
            <w:r>
              <w:rPr>
                <w:rFonts w:ascii="Times New Roman"/>
                <w:b w:val="false"/>
                <w:i w:val="false"/>
                <w:color w:val="000000"/>
                <w:sz w:val="20"/>
              </w:rPr>
              <w:t>
</w:t>
            </w:r>
            <w:r>
              <w:rPr>
                <w:rFonts w:ascii="Times New Roman"/>
                <w:b/>
                <w:i w:val="false"/>
                <w:color w:val="000000"/>
                <w:sz w:val="20"/>
              </w:rPr>
              <w:t>Салық және бюджетке төленетін басқа да міндетті төлемдердің сомасын есепке жазу немесе олардың есептелген, есепке жазылған сомасын қайта қарау бөлігінде талаптың ескіру мерзіміне салықтық тексеру аяқталған күннен бастап қылмыстық іс бойынша іс жүргізу аяқталғанға дейінгі уақыт кезеңі енгізілмейді.</w:t>
            </w:r>
          </w:p>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екінші бөлігінің ережелері көрсетілген сотқа дейінгі тергеп-тексеру шеңберінде жүргізілген салықтық тексеруде қамтылған мәселелерге ғана қолданылады.</w:t>
            </w:r>
          </w:p>
          <w:bookmarkStart w:name="z5538" w:id="7926"/>
          <w:p>
            <w:pPr>
              <w:spacing w:after="20"/>
              <w:ind w:left="20"/>
              <w:jc w:val="both"/>
            </w:pPr>
            <w:r>
              <w:rPr>
                <w:rFonts w:ascii="Times New Roman"/>
                <w:b w:val="false"/>
                <w:i w:val="false"/>
                <w:color w:val="000000"/>
                <w:sz w:val="20"/>
              </w:rPr>
              <w:t>
</w:t>
            </w:r>
            <w:r>
              <w:rPr>
                <w:rFonts w:ascii="Times New Roman"/>
                <w:b/>
                <w:i w:val="false"/>
                <w:color w:val="000000"/>
                <w:sz w:val="20"/>
              </w:rPr>
              <w:t xml:space="preserve">5. Тексеру нәтижелері туралы хабарламаны алған салық төлеушi (салық агенті), егер тексеру нәтижелеріне шағым жасамаса, оны хабарламада белгiленген мерзiмде орындауға мiндеттi. </w:t>
            </w:r>
          </w:p>
          <w:bookmarkEnd w:id="7926"/>
          <w:bookmarkStart w:name="z5539" w:id="7927"/>
          <w:p>
            <w:pPr>
              <w:spacing w:after="20"/>
              <w:ind w:left="20"/>
              <w:jc w:val="both"/>
            </w:pPr>
            <w:r>
              <w:rPr>
                <w:rFonts w:ascii="Times New Roman"/>
                <w:b w:val="false"/>
                <w:i w:val="false"/>
                <w:color w:val="000000"/>
                <w:sz w:val="20"/>
              </w:rPr>
              <w:t>
</w:t>
            </w:r>
            <w:r>
              <w:rPr>
                <w:rFonts w:ascii="Times New Roman"/>
                <w:b/>
                <w:i w:val="false"/>
                <w:color w:val="000000"/>
                <w:sz w:val="20"/>
              </w:rPr>
              <w:t>6. Салық төлеуші (салық агенті) тексеру нәтижелері туралы хабарламада көрсетілген салықтардың, бюджетке төленетін басқа да міндетті төлемдердің және (немесе) өсімпұлдардың есепке жазылған сомаларымен келіскен жағдайда, салықтарды, бюджетке төленетін басқа да міндетті төлемдерді төлеу бойынша салық міндеттемесін, сондай-ақ өсімпұлдарды төлеу бойынша міндеттемені орындау мерзімдері, егер осы Кодекстің 51-1-бабында өзгеше белгіленбесе, төлеу кестесі қоса берілетін салық төлеушінің (салық агентінің) өтініші бойынша алпыс жұмыс күніне ұзартылуы мүмкін.</w:t>
            </w:r>
          </w:p>
          <w:bookmarkEnd w:id="7927"/>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көрсетілген сома бюджетке төлеу мерзімі ұзартылған әрбір күнге өсімпұл есептеле отырып төленуге жатады және осы кезеңнің әрбір он бес жұмыс күні сайын тең үлестермен төленіп отырады.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Мынадай: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тексеру нәтижелері бойынша есепке жазылған акциз сомалары мен төлем көзінен ұсталатын салықтарды төлеу бойынша;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тексеру нәтижелеріне шағым жасалғаннан кейін тексеру нәтижелері бойынша есепке жазылған салықтардың, бюджетке төленетін басқа да міндетті төлемдердің және өсімпұлдардың сомаларын төлеу бойынша осы тармақта көзделген тәртіппен салық міндеттемелерінің орындалу мерзімі ұзартылуға жатпайды. </w:t>
            </w:r>
          </w:p>
          <w:bookmarkStart w:name="z5540" w:id="7928"/>
          <w:p>
            <w:pPr>
              <w:spacing w:after="20"/>
              <w:ind w:left="20"/>
              <w:jc w:val="both"/>
            </w:pPr>
            <w:r>
              <w:rPr>
                <w:rFonts w:ascii="Times New Roman"/>
                <w:b w:val="false"/>
                <w:i w:val="false"/>
                <w:color w:val="000000"/>
                <w:sz w:val="20"/>
              </w:rPr>
              <w:t>
</w:t>
            </w:r>
            <w:r>
              <w:rPr>
                <w:rFonts w:ascii="Times New Roman"/>
                <w:b/>
                <w:i w:val="false"/>
                <w:color w:val="000000"/>
                <w:sz w:val="20"/>
              </w:rPr>
              <w:t xml:space="preserve">7. Егер салықтық тексеру аяқталғанда Қазақстан Республикасының салық заңнамасын бұзушылықтар анықталмаған жағдайда, тексеру нәтижелері туралы хабарлама шығарылмайды. </w:t>
            </w:r>
          </w:p>
          <w:bookmarkEnd w:id="7928"/>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8-тармақ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8. Осы Кодекстің 637-бабының </w:t>
            </w:r>
            <w:r>
              <w:rPr>
                <w:rFonts w:ascii="Times New Roman"/>
                <w:b w:val="false"/>
                <w:i w:val="false"/>
                <w:color w:val="000000"/>
                <w:sz w:val="20"/>
              </w:rPr>
              <w:t>7-тармағында</w:t>
            </w:r>
            <w:r>
              <w:rPr>
                <w:rFonts w:ascii="Times New Roman"/>
                <w:b/>
                <w:i w:val="false"/>
                <w:color w:val="000000"/>
                <w:sz w:val="20"/>
              </w:rPr>
              <w:t xml:space="preserve"> көрсетілген міндеттемелердің сомасы осы Кодекстің </w:t>
            </w:r>
            <w:r>
              <w:rPr>
                <w:rFonts w:ascii="Times New Roman"/>
                <w:b w:val="false"/>
                <w:i w:val="false"/>
                <w:color w:val="000000"/>
                <w:sz w:val="20"/>
              </w:rPr>
              <w:t>608-бабында</w:t>
            </w:r>
            <w:r>
              <w:rPr>
                <w:rFonts w:ascii="Times New Roman"/>
                <w:b/>
                <w:i w:val="false"/>
                <w:color w:val="000000"/>
                <w:sz w:val="20"/>
              </w:rPr>
              <w:t xml:space="preserve"> белгіленген тәртіппен салық төлеушіге жіберілген таратудың салық есептілігін ұсыну күнінен бастап таратудың салықтық тексеруі аяқталған күнге дейінгі кезең үшін салықтардың және бюджетке төленетін басқа да міндетті төлемдердің, міндетті зейнетақы жарналарының, міндетті кәсіптік зейнетақы жарналарының, әлеуметтік аударымдардың, міндетті әлеуметтік медициналық сақтандыруға аударымдардың және (немесе) жарналардың есепке жазылған сомалары туралы хабарламада көрсетіледі.</w:t>
            </w:r>
          </w:p>
          <w:bookmarkStart w:name="z5542" w:id="7929"/>
          <w:p>
            <w:pPr>
              <w:spacing w:after="20"/>
              <w:ind w:left="20"/>
              <w:jc w:val="both"/>
            </w:pPr>
            <w:r>
              <w:rPr>
                <w:rFonts w:ascii="Times New Roman"/>
                <w:b w:val="false"/>
                <w:i w:val="false"/>
                <w:color w:val="000000"/>
                <w:sz w:val="20"/>
              </w:rPr>
              <w:t>
</w:t>
            </w:r>
            <w:r>
              <w:rPr>
                <w:rFonts w:ascii="Times New Roman"/>
                <w:b/>
                <w:i w:val="false"/>
                <w:color w:val="000000"/>
                <w:sz w:val="20"/>
              </w:rPr>
              <w:t xml:space="preserve">9. Егер, осы Кодекстің 627-бабы 5-тармағы </w:t>
            </w:r>
            <w:r>
              <w:rPr>
                <w:rFonts w:ascii="Times New Roman"/>
                <w:b w:val="false"/>
                <w:i w:val="false"/>
                <w:color w:val="000000"/>
                <w:sz w:val="20"/>
              </w:rPr>
              <w:t>2) тармақшасының</w:t>
            </w:r>
            <w:r>
              <w:rPr>
                <w:rFonts w:ascii="Times New Roman"/>
                <w:b/>
                <w:i w:val="false"/>
                <w:color w:val="000000"/>
                <w:sz w:val="20"/>
              </w:rPr>
              <w:t xml:space="preserve"> он бесінші және он алтыншы абзацтарында көрсетілген тақырыптық тексерулерден басқа, жоспардан тыс құжаттық тексеру жүргізген кезде салық органы салық төлеушінің сол салық кезеңінің ішінде сол бір мәселе бойынша осының алдындағы кез келген салықтық тексеру кезінде анықталмаған Қазақстан Республикасының салық заңнамасын бұзушылық фактісін анықтаса, салық төлеушіге мұндай бұзушылық үшін әкімшілік жазалар қолданылмайды. </w:t>
            </w:r>
          </w:p>
          <w:bookmarkEnd w:id="7929"/>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ережелері Қазақстан Республикасының салық заңнамасын:</w:t>
            </w:r>
          </w:p>
          <w:bookmarkStart w:name="z5543" w:id="7930"/>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 бюджетке төленуге жататын салық сомасын немесе төлемді салықтың осы түрі бойынша бұрын тексерілген қосымша салық есептілігін немесе салық кезеңіндегі төлемді ұсыну арқылы кемітетін бөлігінде; </w:t>
            </w:r>
          </w:p>
          <w:bookmarkEnd w:id="7930"/>
          <w:bookmarkStart w:name="z5544" w:id="7931"/>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органының осының алдындағы сол салық кезеңі ішіндегі кез келген салықтық тексерулерді жүргізген кезде жіберген сұрау салуына жауаптың нәтижесі бойынша, егер жауап осындай тексеру аяқталғаннан кейін алынған болса; </w:t>
            </w:r>
          </w:p>
          <w:bookmarkEnd w:id="7931"/>
          <w:bookmarkStart w:name="z5545" w:id="7932"/>
          <w:p>
            <w:pPr>
              <w:spacing w:after="20"/>
              <w:ind w:left="20"/>
              <w:jc w:val="both"/>
            </w:pPr>
            <w:r>
              <w:rPr>
                <w:rFonts w:ascii="Times New Roman"/>
                <w:b w:val="false"/>
                <w:i w:val="false"/>
                <w:color w:val="000000"/>
                <w:sz w:val="20"/>
              </w:rPr>
              <w:t>
</w:t>
            </w:r>
            <w:r>
              <w:rPr>
                <w:rFonts w:ascii="Times New Roman"/>
                <w:b/>
                <w:i w:val="false"/>
                <w:color w:val="000000"/>
                <w:sz w:val="20"/>
              </w:rPr>
              <w:t>3) бюджетке төленуге тиісті салық сомасына немесе төлемақыға әсер ететін және салық төлеуші сол салық кезеңі ішінде салықтың немесе төлемақының осы түрі бойынша жүргізілген кез келген салықтық тексеру барысында салық органының сұрау салуына ұсынбаған құжаттарды қараудың нәтижелері бойынша;</w:t>
            </w:r>
          </w:p>
          <w:bookmarkEnd w:id="7932"/>
        </w:tc>
      </w:tr>
    </w:tbl>
    <w:bookmarkStart w:name="z5494" w:id="7933"/>
    <w:p>
      <w:pPr>
        <w:spacing w:after="0"/>
        <w:ind w:left="0"/>
        <w:jc w:val="both"/>
      </w:pPr>
      <w:r>
        <w:rPr>
          <w:rFonts w:ascii="Times New Roman"/>
          <w:b w:val="false"/>
          <w:i w:val="false"/>
          <w:color w:val="000000"/>
          <w:sz w:val="28"/>
        </w:rPr>
        <w:t xml:space="preserve">
      </w:t>
      </w:r>
      <w:r>
        <w:rPr>
          <w:rFonts w:ascii="Times New Roman"/>
          <w:b w:val="false"/>
          <w:i w:val="false"/>
          <w:color w:val="000000"/>
          <w:sz w:val="28"/>
        </w:rPr>
        <w:t>4) жалған кәсіпорын деп танылған салық төлеушімен жасасылған операциялар бөлігінде, егер осындай салық төлеуші туралы ақпарат уәкілетті органның интернет-ресурсында осындай операциялар жасалған салық кезеңіне жүргізілген кез келген салықтық тексерудің бірі аяқталғаннан кейін жарияланса, соттың өкімі немесе қаулысы күшіне енгізілгеннен кейін;</w:t>
      </w:r>
    </w:p>
    <w:bookmarkEnd w:id="7933"/>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300"/>
      </w:tblGrid>
      <w:tr>
        <w:trPr>
          <w:trHeight w:val="30" w:hRule="atLeast"/>
        </w:trPr>
        <w:tc>
          <w:tcPr>
            <w:tcW w:w="12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5) егер салық қызметi органы жеке кәсiпкерлiк субъектiсiнің іс жүзінде жұмыстар орындамай, қызметтер көрсетпей, тауарлар тиеп-жөнелтпей жасаған шот-фактура жазу бойынша әрекеті (әрекеттері) туралы мәлiметтердi осындай әрекет (әрекеттер) жасалған салық кезеңiнде жүргiзiлген алдыңғы салықтық тексерулердiң кез келгені аяқталғаннан кейiн алғаш рет алса, соттың үкiмi немесе қаулысы заңды күшiне енгеннен кейiн осындай әрекет (әрекеттер) бөлiгiнде анықталған бұзушылықтарға қолданылмайды.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638-бапқа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2010.06.30 </w:t>
            </w:r>
            <w:r>
              <w:rPr>
                <w:rFonts w:ascii="Times New Roman"/>
                <w:b w:val="false"/>
                <w:i w:val="false"/>
                <w:color w:val="000000"/>
                <w:sz w:val="20"/>
              </w:rPr>
              <w:t>№ 297-IV</w:t>
            </w:r>
            <w:r>
              <w:rPr>
                <w:rFonts w:ascii="Times New Roman"/>
                <w:b w:val="false"/>
                <w:i w:val="false"/>
                <w:color w:val="ff0000"/>
                <w:sz w:val="20"/>
              </w:rPr>
              <w:t xml:space="preserve"> (2011.07.01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(2014.01.01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03.07.2014 </w:t>
            </w:r>
            <w:r>
              <w:rPr>
                <w:rFonts w:ascii="Times New Roman"/>
                <w:b w:val="false"/>
                <w:i w:val="false"/>
                <w:color w:val="000000"/>
                <w:sz w:val="20"/>
              </w:rPr>
              <w:t>№ 227-V</w:t>
            </w:r>
            <w:r>
              <w:rPr>
                <w:rFonts w:ascii="Times New Roman"/>
                <w:b w:val="false"/>
                <w:i w:val="false"/>
                <w:color w:val="ff0000"/>
                <w:sz w:val="20"/>
              </w:rPr>
              <w:t xml:space="preserve">(01.01.2015 бастап қолданысқа енгізіледі); 04.07.2014 </w:t>
            </w:r>
            <w:r>
              <w:rPr>
                <w:rFonts w:ascii="Times New Roman"/>
                <w:b w:val="false"/>
                <w:i w:val="false"/>
                <w:color w:val="000000"/>
                <w:sz w:val="20"/>
              </w:rPr>
              <w:t>№ 233-V</w:t>
            </w:r>
            <w:r>
              <w:rPr>
                <w:rFonts w:ascii="Times New Roman"/>
                <w:b w:val="false"/>
                <w:i w:val="false"/>
                <w:color w:val="ff0000"/>
                <w:sz w:val="20"/>
              </w:rPr>
              <w:t xml:space="preserve"> (01.01.2015 бастап қолданысқа енгізіледі);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548" w:id="7934"/>
          <w:p>
            <w:pPr>
              <w:spacing w:after="0"/>
              <w:ind w:left="0"/>
              <w:jc w:val="both"/>
            </w:pPr>
            <w:r>
              <w:rPr>
                <w:rFonts w:ascii="Times New Roman"/>
                <w:b/>
                <w:i w:val="false"/>
                <w:color w:val="000000"/>
              </w:rPr>
              <w:t xml:space="preserve"> § 3. Салық салу объектілерін және (немесе) салық салуға</w:t>
            </w:r>
            <w:r>
              <w:br/>
            </w:r>
            <w:r>
              <w:rPr>
                <w:rFonts w:ascii="Times New Roman"/>
                <w:b/>
                <w:i w:val="false"/>
                <w:color w:val="000000"/>
              </w:rPr>
              <w:t>байланысты объектілерді жекелеген жағдайларда, оның ішінде</w:t>
            </w:r>
            <w:r>
              <w:br/>
            </w:r>
            <w:r>
              <w:rPr>
                <w:rFonts w:ascii="Times New Roman"/>
                <w:b/>
                <w:i w:val="false"/>
                <w:color w:val="000000"/>
              </w:rPr>
              <w:t>жанама әдіспен айқындау</w:t>
            </w:r>
          </w:p>
          <w:bookmarkEnd w:id="7934"/>
          <w:p>
            <w:pPr>
              <w:spacing w:after="20"/>
              <w:ind w:left="20"/>
              <w:jc w:val="both"/>
            </w:pPr>
            <w:r>
              <w:rPr>
                <w:rFonts w:ascii="Times New Roman"/>
                <w:b w:val="false"/>
                <w:i w:val="false"/>
                <w:color w:val="ff0000"/>
                <w:sz w:val="20"/>
              </w:rPr>
              <w:t xml:space="preserve">
Ескерту. 3-параграфтың тақырыбы жаңа редакцияда - ҚР 03.12.2015 </w:t>
            </w:r>
            <w:r>
              <w:rPr>
                <w:rFonts w:ascii="Times New Roman"/>
                <w:b w:val="false"/>
                <w:i w:val="false"/>
                <w:color w:val="ff0000"/>
                <w:sz w:val="20"/>
              </w:rPr>
              <w:t>№ 432-V</w:t>
            </w:r>
            <w:r>
              <w:rPr>
                <w:rFonts w:ascii="Times New Roman"/>
                <w:b w:val="false"/>
                <w:i w:val="false"/>
                <w:color w:val="ff0000"/>
                <w:sz w:val="20"/>
              </w:rPr>
              <w:t xml:space="preserve"> Заңымен (01.01.2016 бастап </w:t>
            </w:r>
            <w:r>
              <w:rPr>
                <w:rFonts w:ascii="Times New Roman"/>
                <w:b w:val="false"/>
                <w:i w:val="false"/>
                <w:color w:val="ff0000"/>
                <w:sz w:val="20"/>
              </w:rPr>
              <w:t>қолданысқа</w:t>
            </w:r>
            <w:r>
              <w:rPr>
                <w:rFonts w:ascii="Times New Roman"/>
                <w:b w:val="false"/>
                <w:i w:val="false"/>
                <w:color w:val="ff0000"/>
                <w:sz w:val="20"/>
              </w:rPr>
              <w:t xml:space="preserve"> енгізіледі).</w:t>
            </w:r>
            <w:r>
              <w:br/>
            </w:r>
            <w:r>
              <w:rPr>
                <w:rFonts w:ascii="Times New Roman"/>
                <w:b w:val="false"/>
                <w:i w:val="false"/>
                <w:color w:val="ff0000"/>
                <w:sz w:val="20"/>
              </w:rPr>
              <w:t xml:space="preserve">
  </w:t>
            </w:r>
          </w:p>
          <w:bookmarkStart w:name="z5549" w:id="7935"/>
          <w:p>
            <w:pPr>
              <w:spacing w:after="0"/>
              <w:ind w:left="0"/>
              <w:jc w:val="both"/>
            </w:pPr>
            <w:r>
              <w:rPr>
                <w:rFonts w:ascii="Times New Roman"/>
                <w:b/>
                <w:i w:val="false"/>
                <w:color w:val="000000"/>
              </w:rPr>
              <w:t xml:space="preserve"> 639-бап. Жалпы ережелер </w:t>
            </w:r>
          </w:p>
          <w:bookmarkEnd w:id="7935"/>
          <w:bookmarkStart w:name="z5550" w:id="7936"/>
          <w:p>
            <w:pPr>
              <w:spacing w:after="20"/>
              <w:ind w:left="20"/>
              <w:jc w:val="both"/>
            </w:pPr>
            <w:r>
              <w:rPr>
                <w:rFonts w:ascii="Times New Roman"/>
                <w:b w:val="false"/>
                <w:i w:val="false"/>
                <w:color w:val="000000"/>
                <w:sz w:val="20"/>
              </w:rPr>
              <w:t>
</w:t>
            </w:r>
            <w:r>
              <w:rPr>
                <w:rFonts w:ascii="Times New Roman"/>
                <w:b/>
                <w:i w:val="false"/>
                <w:color w:val="000000"/>
                <w:sz w:val="20"/>
              </w:rPr>
              <w:t xml:space="preserve">1. Есеп жүргiзу тәртiбi бұзылған жағдайда, есеп құжаттамалары жоғалған немесе жойылған кезде салық органдары салық салу объектiлерiн және (немесе) салық салуға байланысты объектiлердi осы Кодекстің </w:t>
            </w:r>
            <w:r>
              <w:rPr>
                <w:rFonts w:ascii="Times New Roman"/>
                <w:b w:val="false"/>
                <w:i w:val="false"/>
                <w:color w:val="000000"/>
                <w:sz w:val="20"/>
              </w:rPr>
              <w:t>639</w:t>
            </w:r>
            <w:r>
              <w:rPr>
                <w:rFonts w:ascii="Times New Roman"/>
                <w:b/>
                <w:i w:val="false"/>
                <w:color w:val="000000"/>
                <w:sz w:val="20"/>
              </w:rPr>
              <w:t>-</w:t>
            </w:r>
            <w:r>
              <w:rPr>
                <w:rFonts w:ascii="Times New Roman"/>
                <w:b w:val="false"/>
                <w:i w:val="false"/>
                <w:color w:val="000000"/>
                <w:sz w:val="20"/>
              </w:rPr>
              <w:t>642-баптарында</w:t>
            </w:r>
            <w:r>
              <w:rPr>
                <w:rFonts w:ascii="Times New Roman"/>
                <w:b/>
                <w:i w:val="false"/>
                <w:color w:val="000000"/>
                <w:sz w:val="20"/>
              </w:rPr>
              <w:t xml:space="preserve"> белгіленген тәртіппен жанама әдiстер (активтер, мiндеттемелер, айналымдар, шығындар, шығыстар) негiзiнде айқындайды. </w:t>
            </w:r>
          </w:p>
          <w:bookmarkEnd w:id="7936"/>
          <w:bookmarkStart w:name="z5551" w:id="7937"/>
          <w:p>
            <w:pPr>
              <w:spacing w:after="20"/>
              <w:ind w:left="20"/>
              <w:jc w:val="both"/>
            </w:pPr>
            <w:r>
              <w:rPr>
                <w:rFonts w:ascii="Times New Roman"/>
                <w:b w:val="false"/>
                <w:i w:val="false"/>
                <w:color w:val="000000"/>
                <w:sz w:val="20"/>
              </w:rPr>
              <w:t>
</w:t>
            </w:r>
            <w:r>
              <w:rPr>
                <w:rFonts w:ascii="Times New Roman"/>
                <w:b/>
                <w:i w:val="false"/>
                <w:color w:val="000000"/>
                <w:sz w:val="20"/>
              </w:rPr>
              <w:t xml:space="preserve">2. Осы Кодекстің </w:t>
            </w:r>
            <w:r>
              <w:rPr>
                <w:rFonts w:ascii="Times New Roman"/>
                <w:b w:val="false"/>
                <w:i w:val="false"/>
                <w:color w:val="000000"/>
                <w:sz w:val="20"/>
              </w:rPr>
              <w:t>629-бабының</w:t>
            </w:r>
            <w:r>
              <w:rPr>
                <w:rFonts w:ascii="Times New Roman"/>
                <w:b/>
                <w:i w:val="false"/>
                <w:color w:val="000000"/>
                <w:sz w:val="20"/>
              </w:rPr>
              <w:t xml:space="preserve"> 4-тармағына сәйкес салық органдарының талаптары негізінде сұрау салынатын салық міндеттемелерін есептеу үшін салық салу объектiлерiн және (немесе) салық салуға байланысты объектiлерді айқындау үшін негіз болып табылатын құжаттардың болмауы немесе оларды салық төлеушінің (салық агентінің) табыс етпеуі есеп жүргiзу тәртiбi бұзылған, есеп құжаттамалары жоғалған немесе жойылған деп түсініледі. </w:t>
            </w:r>
          </w:p>
          <w:bookmarkEnd w:id="7937"/>
          <w:bookmarkStart w:name="z5552" w:id="7938"/>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және бюджетке төленетін басқа да міндетті төлемдердің сомаларын активтерді, міндеттемелерді, айналымды, шығыстарды бағалау, сондай-ақ осы Кодекске сәйкес нақты салық және бюджетке төленетін басқа да міндетті төлемге қатысты салық міндеттемесін есептеу үшін қабылданатын басқа да салық салу объектілерін және (немесе) салық салуға байланысты объектілерді бағалау негізінде айқындау салық салу объектiлерiн және (немесе) салық салуға байланысты объектiлердi айқындаудың жанама әдістері деп түсініледі. Салық салу объектiлерiн және (немесе) салық салуға байланысты объектiлердi бағалау салық есептілігінен және (немесе) бастапқы есептік құжаттардан, сондай-ақ басқа да көздерден алынған ақпарат негізінде жүзеге асырылады. </w:t>
            </w:r>
          </w:p>
          <w:bookmarkEnd w:id="7938"/>
          <w:bookmarkStart w:name="z5553" w:id="7939"/>
          <w:p>
            <w:pPr>
              <w:spacing w:after="0"/>
              <w:ind w:left="0"/>
              <w:jc w:val="both"/>
            </w:pPr>
            <w:r>
              <w:rPr>
                <w:rFonts w:ascii="Times New Roman"/>
                <w:b/>
                <w:i w:val="false"/>
                <w:color w:val="000000"/>
              </w:rPr>
              <w:t xml:space="preserve"> 640-бап. Есепке алу және өзге де құжаттар (мәліметтер) болмаған кездегі салықтық тексерулер </w:t>
            </w:r>
          </w:p>
          <w:bookmarkEnd w:id="7939"/>
          <w:bookmarkStart w:name="z5554" w:id="7940"/>
          <w:p>
            <w:pPr>
              <w:spacing w:after="20"/>
              <w:ind w:left="20"/>
              <w:jc w:val="both"/>
            </w:pPr>
            <w:r>
              <w:rPr>
                <w:rFonts w:ascii="Times New Roman"/>
                <w:b w:val="false"/>
                <w:i w:val="false"/>
                <w:color w:val="000000"/>
                <w:sz w:val="20"/>
              </w:rPr>
              <w:t>
</w:t>
            </w:r>
            <w:r>
              <w:rPr>
                <w:rFonts w:ascii="Times New Roman"/>
                <w:b/>
                <w:i w:val="false"/>
                <w:color w:val="000000"/>
                <w:sz w:val="20"/>
              </w:rPr>
              <w:t xml:space="preserve">Егер құжаттық салықтық тексеру барысында салық төлеуші (салық агенті) салық салу объектілерін және (немесе) салық салуға байланысты объектілерді айқындау үшін қажетті құжаттардың барлығын немесе бір бөлігін табыс етпеген болса, салық төлеушіге (салық агентіне) аталған құжаттарды табыс ету немесе қалпына келтіру туралы салық органының талабы, сондай-ақ салықтық тексеруді тоқтата тұру туралы хабарлама міндетті түрде тапсырылады. </w:t>
            </w:r>
          </w:p>
          <w:bookmarkEnd w:id="7940"/>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органының талабы салық төлеушіге (салық агентіне) талап тапсырылған күннен кейінгі күннен бастап отыз жұмыс күні ішінде орындалуға жатады.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органының талабы бойынша салық салу объектілерін және (немесе) салық салуға байланысты объектілерді айқындау үшін қажетті құжаттарды табыс етпеген салық төлеуші (салық агенті) көрсетілген құжаттарды табыс етпеу себептерін жазбаша түсіндіруге міндетті. </w:t>
            </w:r>
          </w:p>
          <w:bookmarkStart w:name="z5555" w:id="7941"/>
          <w:p>
            <w:pPr>
              <w:spacing w:after="0"/>
              <w:ind w:left="0"/>
              <w:jc w:val="both"/>
            </w:pPr>
            <w:r>
              <w:rPr>
                <w:rFonts w:ascii="Times New Roman"/>
                <w:b/>
                <w:i w:val="false"/>
                <w:color w:val="000000"/>
              </w:rPr>
              <w:t xml:space="preserve"> 641-бап. Ақпарат көздері </w:t>
            </w:r>
          </w:p>
          <w:bookmarkEnd w:id="7941"/>
          <w:bookmarkStart w:name="z5556" w:id="7942"/>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салу объектiлерi және (немесе) салық салуға байланысты объектiлердi жанама әдістер негізінде айқындау үшін салық органдары мән-жайларға, тексерілетін салық төлеуші (салық агенті) қызметінің сипаты мен түріне қарай: </w:t>
            </w:r>
          </w:p>
          <w:bookmarkEnd w:id="7942"/>
          <w:bookmarkStart w:name="z5557" w:id="7943"/>
          <w:p>
            <w:pPr>
              <w:spacing w:after="20"/>
              <w:ind w:left="20"/>
              <w:jc w:val="both"/>
            </w:pPr>
            <w:r>
              <w:rPr>
                <w:rFonts w:ascii="Times New Roman"/>
                <w:b w:val="false"/>
                <w:i w:val="false"/>
                <w:color w:val="000000"/>
                <w:sz w:val="20"/>
              </w:rPr>
              <w:t>
</w:t>
            </w:r>
            <w:r>
              <w:rPr>
                <w:rFonts w:ascii="Times New Roman"/>
                <w:b/>
                <w:i w:val="false"/>
                <w:color w:val="000000"/>
                <w:sz w:val="20"/>
              </w:rPr>
              <w:t xml:space="preserve">1) банктердің және банк операцияларының жекелеген түрлерін жүзеге асыратын ұйымдардың салық төлеушінің (салық агентінің) банктік шоттарындағы ақшасы және оның қозғалысы туралы көшірме жазбаларын; </w:t>
            </w:r>
          </w:p>
          <w:bookmarkEnd w:id="7943"/>
          <w:bookmarkStart w:name="z5558" w:id="7944"/>
          <w:p>
            <w:pPr>
              <w:spacing w:after="20"/>
              <w:ind w:left="20"/>
              <w:jc w:val="both"/>
            </w:pPr>
            <w:r>
              <w:rPr>
                <w:rFonts w:ascii="Times New Roman"/>
                <w:b w:val="false"/>
                <w:i w:val="false"/>
                <w:color w:val="000000"/>
                <w:sz w:val="20"/>
              </w:rPr>
              <w:t>
</w:t>
            </w:r>
            <w:r>
              <w:rPr>
                <w:rFonts w:ascii="Times New Roman"/>
                <w:b/>
                <w:i w:val="false"/>
                <w:color w:val="000000"/>
                <w:sz w:val="20"/>
              </w:rPr>
              <w:t xml:space="preserve">2) уәкілетті мемлекеттік органдардың, мемлекеттік емес ұйымдардың, жергілікті атқарушы органдардың деректері бойынша салық салу объектiлерi және (немесе) салық салуға байланысты объектiлер туралы; </w:t>
            </w:r>
          </w:p>
          <w:bookmarkEnd w:id="7944"/>
          <w:bookmarkStart w:name="z5559" w:id="7945"/>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төлеушінің (салық агентінің) бухгалтерлік есебінің деректерімен салыстырып тексеруге жататын салық төлеушінің (салық агентінің) дербес шоты негізінде салық және бюджетке төленетін басқа да міндетті төлемдердің есептелуі мен түсуі туралы; </w:t>
            </w:r>
          </w:p>
          <w:bookmarkEnd w:id="7945"/>
          <w:bookmarkStart w:name="z5560" w:id="7946"/>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төлеуші (салық агенті) тексерілетін салық кезеңі үшін және алдыңғы салық кезеңдері үшін табыс еткен салық есептілігі нысандарынан алынған салық салу объектiлерi және (немесе) салық салуға байланысты объектiлер туралы; </w:t>
            </w:r>
          </w:p>
          <w:bookmarkEnd w:id="7946"/>
          <w:bookmarkStart w:name="z5561" w:id="7947"/>
          <w:p>
            <w:pPr>
              <w:spacing w:after="20"/>
              <w:ind w:left="20"/>
              <w:jc w:val="both"/>
            </w:pPr>
            <w:r>
              <w:rPr>
                <w:rFonts w:ascii="Times New Roman"/>
                <w:b w:val="false"/>
                <w:i w:val="false"/>
                <w:color w:val="000000"/>
                <w:sz w:val="20"/>
              </w:rPr>
              <w:t>
</w:t>
            </w:r>
            <w:r>
              <w:rPr>
                <w:rFonts w:ascii="Times New Roman"/>
                <w:b/>
                <w:i w:val="false"/>
                <w:color w:val="000000"/>
                <w:sz w:val="20"/>
              </w:rPr>
              <w:t xml:space="preserve">5) мемлекеттік органдардың ақпараттық жүйелері арқылы, сондай-ақ өзге де көздерден алынған тауарларды тиеп-жөнелтуді және (немесе) жұмыстарды орындауды және (немесе) қызметтерді көрсетуді жүзеге асырған тұлғаларға қатысты жүргізілген қарсы тексерулер нәтижелері туралы; </w:t>
            </w:r>
          </w:p>
          <w:bookmarkEnd w:id="7947"/>
          <w:bookmarkStart w:name="z5562" w:id="7948"/>
          <w:p>
            <w:pPr>
              <w:spacing w:after="20"/>
              <w:ind w:left="20"/>
              <w:jc w:val="both"/>
            </w:pPr>
            <w:r>
              <w:rPr>
                <w:rFonts w:ascii="Times New Roman"/>
                <w:b w:val="false"/>
                <w:i w:val="false"/>
                <w:color w:val="000000"/>
                <w:sz w:val="20"/>
              </w:rPr>
              <w:t>
</w:t>
            </w:r>
            <w:r>
              <w:rPr>
                <w:rFonts w:ascii="Times New Roman"/>
                <w:b/>
                <w:i w:val="false"/>
                <w:color w:val="000000"/>
                <w:sz w:val="20"/>
              </w:rPr>
              <w:t xml:space="preserve">6) салық органдары салық салу объектісі және (немесе) салық салуға байланысты объекті болып табылатын, тексеру жүргізілетін салық төлеушінің (салық агентінің) мүлкін (тұрғын үйінен басқа) зерттеп-тексеру және (немесе) түгендеу кезінде алған мәліметтерді пайдалануы мүмкін. </w:t>
            </w:r>
          </w:p>
          <w:bookmarkEnd w:id="7948"/>
          <w:bookmarkStart w:name="z5563" w:id="7949"/>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органдары: </w:t>
            </w:r>
          </w:p>
          <w:bookmarkEnd w:id="7949"/>
          <w:p>
            <w:pPr>
              <w:spacing w:after="20"/>
              <w:ind w:left="20"/>
              <w:jc w:val="both"/>
            </w:pPr>
            <w:r>
              <w:rPr>
                <w:rFonts w:ascii="Times New Roman"/>
                <w:b w:val="false"/>
                <w:i w:val="false"/>
                <w:color w:val="000000"/>
                <w:sz w:val="20"/>
              </w:rPr>
              <w:t>
</w:t>
            </w:r>
            <w:r>
              <w:rPr>
                <w:rFonts w:ascii="Times New Roman"/>
                <w:b/>
                <w:i w:val="false"/>
                <w:color w:val="000000"/>
                <w:sz w:val="20"/>
              </w:rPr>
              <w:t xml:space="preserve">1) банктер мен банк операцияларының жекелеген түрлерін жүзеге асыратын ұйымдарға; </w:t>
            </w:r>
          </w:p>
          <w:bookmarkStart w:name="z5564" w:id="7950"/>
          <w:p>
            <w:pPr>
              <w:spacing w:after="20"/>
              <w:ind w:left="20"/>
              <w:jc w:val="both"/>
            </w:pPr>
            <w:r>
              <w:rPr>
                <w:rFonts w:ascii="Times New Roman"/>
                <w:b w:val="false"/>
                <w:i w:val="false"/>
                <w:color w:val="000000"/>
                <w:sz w:val="20"/>
              </w:rPr>
              <w:t>
</w:t>
            </w:r>
            <w:r>
              <w:rPr>
                <w:rFonts w:ascii="Times New Roman"/>
                <w:b/>
                <w:i w:val="false"/>
                <w:color w:val="000000"/>
                <w:sz w:val="20"/>
              </w:rPr>
              <w:t xml:space="preserve">2) тиісті уәкілетті мемлекеттік органдарға, мемлекеттік емес ұйымдарға, жергілікті атқарушы органдарға; </w:t>
            </w:r>
          </w:p>
          <w:bookmarkEnd w:id="7950"/>
          <w:bookmarkStart w:name="z5565" w:id="7951"/>
          <w:p>
            <w:pPr>
              <w:spacing w:after="20"/>
              <w:ind w:left="20"/>
              <w:jc w:val="both"/>
            </w:pPr>
            <w:r>
              <w:rPr>
                <w:rFonts w:ascii="Times New Roman"/>
                <w:b w:val="false"/>
                <w:i w:val="false"/>
                <w:color w:val="000000"/>
                <w:sz w:val="20"/>
              </w:rPr>
              <w:t>
</w:t>
            </w:r>
            <w:r>
              <w:rPr>
                <w:rFonts w:ascii="Times New Roman"/>
                <w:b/>
                <w:i w:val="false"/>
                <w:color w:val="000000"/>
                <w:sz w:val="20"/>
              </w:rPr>
              <w:t xml:space="preserve">3) тексерілетін салық төлеушінің (салық агентінің) өнім берушілерімен және сатып алушыларымен өзара есеп айырысулары мәселесі бойынша қарсы салықтық тексерулер жүргізу туралы басқа да салық органдарына; </w:t>
            </w:r>
          </w:p>
          <w:bookmarkEnd w:id="7951"/>
          <w:bookmarkStart w:name="z5566" w:id="7952"/>
          <w:p>
            <w:pPr>
              <w:spacing w:after="20"/>
              <w:ind w:left="20"/>
              <w:jc w:val="both"/>
            </w:pPr>
            <w:r>
              <w:rPr>
                <w:rFonts w:ascii="Times New Roman"/>
                <w:b w:val="false"/>
                <w:i w:val="false"/>
                <w:color w:val="000000"/>
                <w:sz w:val="20"/>
              </w:rPr>
              <w:t>
</w:t>
            </w:r>
            <w:r>
              <w:rPr>
                <w:rFonts w:ascii="Times New Roman"/>
                <w:b/>
                <w:i w:val="false"/>
                <w:color w:val="000000"/>
                <w:sz w:val="20"/>
              </w:rPr>
              <w:t xml:space="preserve">4) шет мемлекеттердің құзыретті органдарына сұрау салу жібереді. </w:t>
            </w:r>
          </w:p>
          <w:bookmarkEnd w:id="7952"/>
          <w:bookmarkStart w:name="z5567" w:id="7953"/>
          <w:p>
            <w:pPr>
              <w:spacing w:after="20"/>
              <w:ind w:left="20"/>
              <w:jc w:val="both"/>
            </w:pPr>
            <w:r>
              <w:rPr>
                <w:rFonts w:ascii="Times New Roman"/>
                <w:b w:val="false"/>
                <w:i w:val="false"/>
                <w:color w:val="000000"/>
                <w:sz w:val="20"/>
              </w:rPr>
              <w:t>
</w:t>
            </w:r>
            <w:r>
              <w:rPr>
                <w:rFonts w:ascii="Times New Roman"/>
                <w:b/>
                <w:i w:val="false"/>
                <w:color w:val="000000"/>
                <w:sz w:val="20"/>
              </w:rPr>
              <w:t xml:space="preserve">3. Қажетті ақпарат (құжатпен расталған) сондай-ақ мынадай көздерден: </w:t>
            </w:r>
          </w:p>
          <w:bookmarkEnd w:id="7953"/>
          <w:p>
            <w:pPr>
              <w:spacing w:after="20"/>
              <w:ind w:left="20"/>
              <w:jc w:val="both"/>
            </w:pPr>
            <w:r>
              <w:rPr>
                <w:rFonts w:ascii="Times New Roman"/>
                <w:b w:val="false"/>
                <w:i w:val="false"/>
                <w:color w:val="000000"/>
                <w:sz w:val="20"/>
              </w:rPr>
              <w:t>
</w:t>
            </w:r>
            <w:r>
              <w:rPr>
                <w:rFonts w:ascii="Times New Roman"/>
                <w:b/>
                <w:i w:val="false"/>
                <w:color w:val="000000"/>
                <w:sz w:val="20"/>
              </w:rPr>
              <w:t xml:space="preserve">1) тексерілетін салық төлеуші (салық агенті) орындаған қызмет көрсету туралы тапсырыс берушілерден және сатып алынған өнім құны мен саны туралы сатып алушылардан; </w:t>
            </w:r>
          </w:p>
          <w:bookmarkStart w:name="z5568" w:id="7954"/>
          <w:p>
            <w:pPr>
              <w:spacing w:after="20"/>
              <w:ind w:left="20"/>
              <w:jc w:val="both"/>
            </w:pPr>
            <w:r>
              <w:rPr>
                <w:rFonts w:ascii="Times New Roman"/>
                <w:b w:val="false"/>
                <w:i w:val="false"/>
                <w:color w:val="000000"/>
                <w:sz w:val="20"/>
              </w:rPr>
              <w:t>
</w:t>
            </w:r>
            <w:r>
              <w:rPr>
                <w:rFonts w:ascii="Times New Roman"/>
                <w:b/>
                <w:i w:val="false"/>
                <w:color w:val="000000"/>
                <w:sz w:val="20"/>
              </w:rPr>
              <w:t xml:space="preserve">2) тексерілетін салық төлеушіге (салық агентіне) акцизделетін тауарлардың жекелеген түрлерін өндіру және олардың айналымы саласында қызметтер көрсеткен, шикізат, энергетика ресурстарын және қосалқы материалдар жіберуді жүзеге асырған жеке және заңды тұлғалардан алынуы мүмкін. </w:t>
            </w:r>
          </w:p>
          <w:bookmarkEnd w:id="7954"/>
          <w:bookmarkStart w:name="z5569" w:id="7955"/>
          <w:p>
            <w:pPr>
              <w:spacing w:after="20"/>
              <w:ind w:left="20"/>
              <w:jc w:val="both"/>
            </w:pPr>
            <w:r>
              <w:rPr>
                <w:rFonts w:ascii="Times New Roman"/>
                <w:b w:val="false"/>
                <w:i w:val="false"/>
                <w:color w:val="000000"/>
                <w:sz w:val="20"/>
              </w:rPr>
              <w:t>
</w:t>
            </w:r>
            <w:r>
              <w:rPr>
                <w:rFonts w:ascii="Times New Roman"/>
                <w:b/>
                <w:i w:val="false"/>
                <w:color w:val="000000"/>
                <w:sz w:val="20"/>
              </w:rPr>
              <w:t xml:space="preserve">4. Ақпарат көздері мән-жайларға, тексерілетін салық төлеуші (салық агентінің) қызметінің сипаты мен түріне қарай әрбір нақты жағдайда ерекшеленуі мүмкін. </w:t>
            </w:r>
          </w:p>
          <w:bookmarkEnd w:id="7955"/>
          <w:bookmarkStart w:name="z5570" w:id="7956"/>
          <w:p>
            <w:pPr>
              <w:spacing w:after="0"/>
              <w:ind w:left="0"/>
              <w:jc w:val="both"/>
            </w:pPr>
            <w:r>
              <w:rPr>
                <w:rFonts w:ascii="Times New Roman"/>
                <w:b/>
                <w:i w:val="false"/>
                <w:color w:val="000000"/>
              </w:rPr>
              <w:t xml:space="preserve"> 642-бап. Салық салу объектілерін және (немесе) салық салуға байланысты объектілерді айқындау тәртібі </w:t>
            </w:r>
          </w:p>
          <w:bookmarkEnd w:id="7956"/>
          <w:bookmarkStart w:name="z5571" w:id="7957"/>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салу объектілерін және (немесе) салық салуға байланысты объектілерді айқындау осы Кодекстің 641-бабында белгіленген тәртіппен алынған ақпараттың негізінде жүргізіледі. </w:t>
            </w:r>
          </w:p>
          <w:bookmarkEnd w:id="7957"/>
          <w:bookmarkStart w:name="z5572" w:id="7958"/>
          <w:p>
            <w:pPr>
              <w:spacing w:after="20"/>
              <w:ind w:left="20"/>
              <w:jc w:val="both"/>
            </w:pPr>
            <w:r>
              <w:rPr>
                <w:rFonts w:ascii="Times New Roman"/>
                <w:b w:val="false"/>
                <w:i w:val="false"/>
                <w:color w:val="000000"/>
                <w:sz w:val="20"/>
              </w:rPr>
              <w:t>
</w:t>
            </w:r>
            <w:r>
              <w:rPr>
                <w:rFonts w:ascii="Times New Roman"/>
                <w:b/>
                <w:i w:val="false"/>
                <w:color w:val="000000"/>
                <w:sz w:val="20"/>
              </w:rPr>
              <w:t xml:space="preserve">2. Кіріс есептеу үшін салық төлеушінің (салық агентінің) банктік шоттарына, төлем карточкаларына, сондай-ақ банк шотынан көшірмемен расталатын өзге де төлем және есеп-қисап құжаттарынан ақшалардың түсуі туралы ақпарат және салық төлеушінің (салық агентінің) ақша алу фактісін растайтын басқа да ақпарат (құжаттар) пайдаланылады. </w:t>
            </w:r>
          </w:p>
          <w:bookmarkEnd w:id="7958"/>
          <w:bookmarkStart w:name="z5573" w:id="7959"/>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Кодекстің </w:t>
            </w:r>
            <w:r>
              <w:rPr>
                <w:rFonts w:ascii="Times New Roman"/>
                <w:b w:val="false"/>
                <w:i w:val="false"/>
                <w:color w:val="000000"/>
                <w:sz w:val="20"/>
              </w:rPr>
              <w:t>641-бабында</w:t>
            </w:r>
            <w:r>
              <w:rPr>
                <w:rFonts w:ascii="Times New Roman"/>
                <w:b/>
                <w:i w:val="false"/>
                <w:color w:val="000000"/>
                <w:sz w:val="20"/>
              </w:rPr>
              <w:t xml:space="preserve"> айқындалған ұйымдар немесе жеке тұлғалар тексерілетін салық төлеушіде алынған (алынуға жататын) басқа табысы бар екендігіне қатысты ақпарат берген кезде аталған табыстардың сомасы жалпы табыс сомасына (салық салынатын айналымға) енгізілуге жатады. </w:t>
            </w:r>
          </w:p>
          <w:bookmarkEnd w:id="7959"/>
          <w:bookmarkStart w:name="z5574" w:id="7960"/>
          <w:p>
            <w:pPr>
              <w:spacing w:after="20"/>
              <w:ind w:left="20"/>
              <w:jc w:val="both"/>
            </w:pPr>
            <w:r>
              <w:rPr>
                <w:rFonts w:ascii="Times New Roman"/>
                <w:b w:val="false"/>
                <w:i w:val="false"/>
                <w:color w:val="000000"/>
                <w:sz w:val="20"/>
              </w:rPr>
              <w:t>
</w:t>
            </w:r>
            <w:r>
              <w:rPr>
                <w:rFonts w:ascii="Times New Roman"/>
                <w:b/>
                <w:i w:val="false"/>
                <w:color w:val="000000"/>
                <w:sz w:val="20"/>
              </w:rPr>
              <w:t xml:space="preserve">4. Қазақстан Республикасы Ұлттық Банкі және екінші деңгейдегі банктер, сондай-ақ Кеден одағына мүше мемлекеттердің салық органдары берген ақпарат негізінде салық төлеушінің экспорттық операциялары бойынша валюталық түсім сомаларының түсу фактісі анықталған жағдайда, валюталық түсімнің бұл сомасы өткізу бойынша айналым мөлшеріне және жиынтық табыс құрамына енгізіледі. </w:t>
            </w:r>
          </w:p>
          <w:bookmarkEnd w:id="7960"/>
          <w:bookmarkStart w:name="z5575" w:id="7961"/>
          <w:p>
            <w:pPr>
              <w:spacing w:after="20"/>
              <w:ind w:left="20"/>
              <w:jc w:val="both"/>
            </w:pPr>
            <w:r>
              <w:rPr>
                <w:rFonts w:ascii="Times New Roman"/>
                <w:b w:val="false"/>
                <w:i w:val="false"/>
                <w:color w:val="000000"/>
                <w:sz w:val="20"/>
              </w:rPr>
              <w:t>
</w:t>
            </w:r>
            <w:r>
              <w:rPr>
                <w:rFonts w:ascii="Times New Roman"/>
                <w:b/>
                <w:i w:val="false"/>
                <w:color w:val="000000"/>
                <w:sz w:val="20"/>
              </w:rPr>
              <w:t xml:space="preserve">5. Осы бапқа сәйкес салық салу объектілерін және (немесе) салық салуға байланысты объектілерді айқындау кезінде салық төлеушінің (салық агентінің) бастапқы құжаттарымен расталмаған шығыстары корпорациялық табыс салығын есептеу үшін шегеруге және қосылған құн салығын есептеу үшін есепке жатқызылмайды. </w:t>
            </w:r>
          </w:p>
          <w:bookmarkEnd w:id="7961"/>
          <w:bookmarkStart w:name="z5576" w:id="7962"/>
          <w:p>
            <w:pPr>
              <w:spacing w:after="20"/>
              <w:ind w:left="20"/>
              <w:jc w:val="both"/>
            </w:pPr>
            <w:r>
              <w:rPr>
                <w:rFonts w:ascii="Times New Roman"/>
                <w:b w:val="false"/>
                <w:i w:val="false"/>
                <w:color w:val="000000"/>
                <w:sz w:val="20"/>
              </w:rPr>
              <w:t>
</w:t>
            </w:r>
            <w:r>
              <w:rPr>
                <w:rFonts w:ascii="Times New Roman"/>
                <w:b/>
                <w:i w:val="false"/>
                <w:color w:val="000000"/>
                <w:sz w:val="20"/>
              </w:rPr>
              <w:t xml:space="preserve">6. Акцизделетін тауарлар бойынша салық салынатын база осы Кодекстің </w:t>
            </w:r>
            <w:r>
              <w:rPr>
                <w:rFonts w:ascii="Times New Roman"/>
                <w:b w:val="false"/>
                <w:i w:val="false"/>
                <w:color w:val="000000"/>
                <w:sz w:val="20"/>
              </w:rPr>
              <w:t>283-бабы</w:t>
            </w:r>
            <w:r>
              <w:rPr>
                <w:rFonts w:ascii="Times New Roman"/>
                <w:b/>
                <w:i w:val="false"/>
                <w:color w:val="000000"/>
                <w:sz w:val="20"/>
              </w:rPr>
              <w:t xml:space="preserve"> 1 және 2-тармақтарының негізінде айқындалады. </w:t>
            </w:r>
          </w:p>
          <w:bookmarkEnd w:id="7962"/>
          <w:p>
            <w:pPr>
              <w:spacing w:after="20"/>
              <w:ind w:left="20"/>
              <w:jc w:val="both"/>
            </w:pPr>
            <w:r>
              <w:rPr>
                <w:rFonts w:ascii="Times New Roman"/>
                <w:b w:val="false"/>
                <w:i w:val="false"/>
                <w:color w:val="000000"/>
                <w:sz w:val="20"/>
              </w:rPr>
              <w:t>
</w:t>
            </w:r>
            <w:r>
              <w:rPr>
                <w:rFonts w:ascii="Times New Roman"/>
                <w:b/>
                <w:i w:val="false"/>
                <w:color w:val="000000"/>
                <w:sz w:val="20"/>
              </w:rPr>
              <w:t xml:space="preserve">Бұл ретте өндірілген акцизделетін тауарлардың көлемі шикізаттың, энергетика ресурстары мен қосалқы материалдардың шығыстары мен ысыраптарының салалық нормаларына сәйкес айқындалады. </w:t>
            </w:r>
          </w:p>
          <w:bookmarkStart w:name="z5577" w:id="7963"/>
          <w:p>
            <w:pPr>
              <w:spacing w:after="20"/>
              <w:ind w:left="20"/>
              <w:jc w:val="both"/>
            </w:pPr>
            <w:r>
              <w:rPr>
                <w:rFonts w:ascii="Times New Roman"/>
                <w:b w:val="false"/>
                <w:i w:val="false"/>
                <w:color w:val="000000"/>
                <w:sz w:val="20"/>
              </w:rPr>
              <w:t>
</w:t>
            </w:r>
            <w:r>
              <w:rPr>
                <w:rFonts w:ascii="Times New Roman"/>
                <w:b/>
                <w:i w:val="false"/>
                <w:color w:val="000000"/>
                <w:sz w:val="20"/>
              </w:rPr>
              <w:t xml:space="preserve">7. Негізгі құралдардың, оның ішінде аяқталмаған құрылыс объектілерінің, көлік құралдарының, жер телімдерінің, материалдық емес активтердің, инвестициялық жылжымайтын мүліктің бастапқы құнын растайтын құжаттар салық төлеушіде (салық агентінде) болмаған (жоғалған, бүлінген) жағдайда аталған мүліктің нарықтық құны осы салық төлеушінің жиынтық табысына қосылады. </w:t>
            </w:r>
          </w:p>
          <w:bookmarkEnd w:id="7963"/>
          <w:bookmarkStart w:name="z5578" w:id="7964"/>
          <w:p>
            <w:pPr>
              <w:spacing w:after="20"/>
              <w:ind w:left="20"/>
              <w:jc w:val="both"/>
            </w:pPr>
            <w:r>
              <w:rPr>
                <w:rFonts w:ascii="Times New Roman"/>
                <w:b w:val="false"/>
                <w:i w:val="false"/>
                <w:color w:val="000000"/>
                <w:sz w:val="20"/>
              </w:rPr>
              <w:t>
</w:t>
            </w:r>
            <w:r>
              <w:rPr>
                <w:rFonts w:ascii="Times New Roman"/>
                <w:b/>
                <w:i w:val="false"/>
                <w:color w:val="000000"/>
                <w:sz w:val="20"/>
              </w:rPr>
              <w:t xml:space="preserve">8. Осы баптың 7-тармағында көрсетілген объектілердің нарықтық құны салық органдары тартқан, Қазақстан Республикасының </w:t>
            </w:r>
            <w:r>
              <w:rPr>
                <w:rFonts w:ascii="Times New Roman"/>
                <w:b/>
                <w:i w:val="false"/>
                <w:color w:val="000000"/>
                <w:sz w:val="20"/>
              </w:rPr>
              <w:t>заңнамасына</w:t>
            </w:r>
            <w:r>
              <w:rPr>
                <w:rFonts w:ascii="Times New Roman"/>
                <w:b/>
                <w:i w:val="false"/>
                <w:color w:val="000000"/>
                <w:sz w:val="20"/>
              </w:rPr>
              <w:t xml:space="preserve"> сәйкес қызметін жүзеге асыратын бағалаушының есебі негізінде айқындалады. </w:t>
            </w:r>
          </w:p>
          <w:bookmarkEnd w:id="7964"/>
          <w:bookmarkStart w:name="z5579" w:id="7965"/>
          <w:p>
            <w:pPr>
              <w:spacing w:after="20"/>
              <w:ind w:left="20"/>
              <w:jc w:val="both"/>
            </w:pPr>
            <w:r>
              <w:rPr>
                <w:rFonts w:ascii="Times New Roman"/>
                <w:b w:val="false"/>
                <w:i w:val="false"/>
                <w:color w:val="000000"/>
                <w:sz w:val="20"/>
              </w:rPr>
              <w:t>
</w:t>
            </w:r>
            <w:r>
              <w:rPr>
                <w:rFonts w:ascii="Times New Roman"/>
                <w:b/>
                <w:i w:val="false"/>
                <w:color w:val="000000"/>
                <w:sz w:val="20"/>
              </w:rPr>
              <w:t xml:space="preserve">9. Жалақы төлемдерін төлеуге банк шотынан ақша алу және (немесе) жеке тұлғалардың банктік шотына банк шотынан ақша аудару фактілері анықталған кезде ақша жеке табыс салығы, әлеуметтік салық салынатын салық салу объектісі болып табылады. Бұл ретте салық міндеттемесі банктің салық төлеушіге (салық агентіне) немесе үшінші тұлғаларға тиісті ақша сомаларын аудару (беру) туралы салық төлеушінің (салық агентінің) өкімін орындаған сәтте туындайды. </w:t>
            </w:r>
          </w:p>
          <w:bookmarkEnd w:id="7965"/>
          <w:bookmarkStart w:name="z5580" w:id="7966"/>
          <w:p>
            <w:pPr>
              <w:spacing w:after="20"/>
              <w:ind w:left="20"/>
              <w:jc w:val="both"/>
            </w:pPr>
            <w:r>
              <w:rPr>
                <w:rFonts w:ascii="Times New Roman"/>
                <w:b w:val="false"/>
                <w:i w:val="false"/>
                <w:color w:val="000000"/>
                <w:sz w:val="20"/>
              </w:rPr>
              <w:t>
</w:t>
            </w:r>
            <w:r>
              <w:rPr>
                <w:rFonts w:ascii="Times New Roman"/>
                <w:b/>
                <w:i w:val="false"/>
                <w:color w:val="000000"/>
                <w:sz w:val="20"/>
              </w:rPr>
              <w:t xml:space="preserve">10. Салық органдары жанама әдістер негізінде айқындаған салық салу объектілері және (немесе) салық салуға байланысты объектілер туралы мәліметтер салық төлеушінің (салық агентінің) салық декларацияларында (есеп-қисаптарда) көрсетілген тиісті деректермен және салық органдарына табыс етілген өзге де есеп-қисаптармен салыстырылады. </w:t>
            </w:r>
          </w:p>
          <w:bookmarkEnd w:id="7966"/>
          <w:bookmarkStart w:name="z5581" w:id="7967"/>
          <w:p>
            <w:pPr>
              <w:spacing w:after="20"/>
              <w:ind w:left="20"/>
              <w:jc w:val="both"/>
            </w:pPr>
            <w:r>
              <w:rPr>
                <w:rFonts w:ascii="Times New Roman"/>
                <w:b w:val="false"/>
                <w:i w:val="false"/>
                <w:color w:val="000000"/>
                <w:sz w:val="20"/>
              </w:rPr>
              <w:t>
</w:t>
            </w:r>
            <w:r>
              <w:rPr>
                <w:rFonts w:ascii="Times New Roman"/>
                <w:b/>
                <w:i w:val="false"/>
                <w:color w:val="000000"/>
                <w:sz w:val="20"/>
              </w:rPr>
              <w:t xml:space="preserve">11. Салық төлеуші (салық агенті) салық есептілігінде мәлім еткен салық және бюджетке төленетін басқа да міндетті төлемдердің сомалары жанама әдістерді қолдану негізінде айқындалған салықтардың сомаларынан көп болған жағдайда, тексеру кезінде салық төлеушінің (салық агентінің) салық есептілігінде көрсетілген салықтардың сомалары қабылданады. </w:t>
            </w:r>
          </w:p>
          <w:bookmarkEnd w:id="7967"/>
          <w:bookmarkStart w:name="z5582" w:id="7968"/>
          <w:p>
            <w:pPr>
              <w:spacing w:after="20"/>
              <w:ind w:left="20"/>
              <w:jc w:val="both"/>
            </w:pPr>
            <w:r>
              <w:rPr>
                <w:rFonts w:ascii="Times New Roman"/>
                <w:b w:val="false"/>
                <w:i w:val="false"/>
                <w:color w:val="000000"/>
                <w:sz w:val="20"/>
              </w:rPr>
              <w:t>
</w:t>
            </w:r>
            <w:r>
              <w:rPr>
                <w:rFonts w:ascii="Times New Roman"/>
                <w:b/>
                <w:i w:val="false"/>
                <w:color w:val="000000"/>
                <w:sz w:val="20"/>
              </w:rPr>
              <w:t>12. Егер салық төлеуші (салық агенті) салық есептілігінде мәлімдеген табыс сомасы басқа (қосымша) ақпарат көздерінен анықталған табыс сомасынан артық болған жағдайда, тексеру кезінде салық есептілігінде көрсетілген кіріс сомасы қабылданады.</w:t>
            </w:r>
          </w:p>
          <w:bookmarkEnd w:id="7968"/>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642-бапқа өзгеріс енгізілді - ҚР 2010.06.30 </w:t>
            </w:r>
            <w:r>
              <w:rPr>
                <w:rFonts w:ascii="Times New Roman"/>
                <w:b w:val="false"/>
                <w:i w:val="false"/>
                <w:color w:val="000000"/>
                <w:sz w:val="20"/>
              </w:rPr>
              <w:t>N 297-IV</w:t>
            </w:r>
            <w:r>
              <w:rPr>
                <w:rFonts w:ascii="Times New Roman"/>
                <w:b w:val="false"/>
                <w:i w:val="false"/>
                <w:color w:val="ff0000"/>
                <w:sz w:val="20"/>
              </w:rPr>
              <w:t xml:space="preserve"> (2010.07.01 бастап қолданысқа енгізіледі) Заңымен.</w:t>
            </w:r>
            <w:r>
              <w:br/>
            </w:r>
            <w:r>
              <w:rPr>
                <w:rFonts w:ascii="Times New Roman"/>
                <w:b w:val="false"/>
                <w:i w:val="false"/>
                <w:color w:val="000000"/>
                <w:sz w:val="20"/>
              </w:rPr>
              <w:t xml:space="preserve">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643-баптың тақырыбы жаңа редакцияда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xml:space="preserve">
 </w:t>
            </w:r>
            <w:r>
              <w:br/>
            </w:r>
            <w:r>
              <w:rPr>
                <w:rFonts w:ascii="Times New Roman"/>
                <w:b w:val="false"/>
                <w:i w:val="false"/>
                <w:color w:val="000000"/>
                <w:sz w:val="20"/>
              </w:rPr>
              <w:t>
</w:t>
            </w:r>
          </w:p>
          <w:p>
            <w:pPr>
              <w:spacing w:after="0"/>
              <w:ind w:left="0"/>
              <w:jc w:val="both"/>
            </w:pPr>
            <w:r>
              <w:rPr>
                <w:rFonts w:ascii="Times New Roman"/>
                <w:b/>
                <w:i w:val="false"/>
                <w:color w:val="000000"/>
              </w:rPr>
              <w:t xml:space="preserve"> 643-бап. Салық салу объектiлерiн жекелеген жағдайларда айқындау </w:t>
            </w:r>
          </w:p>
          <w:bookmarkStart w:name="z5584" w:id="7969"/>
          <w:p>
            <w:pPr>
              <w:spacing w:after="20"/>
              <w:ind w:left="2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1-тармақты алып тастау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p>
          <w:bookmarkEnd w:id="7969"/>
          <w:p>
            <w:pPr>
              <w:spacing w:after="20"/>
              <w:ind w:left="20"/>
              <w:jc w:val="both"/>
            </w:pPr>
            <w:r>
              <w:rPr>
                <w:rFonts w:ascii="Times New Roman"/>
                <w:b w:val="false"/>
                <w:i w:val="false"/>
                <w:color w:val="000000"/>
                <w:sz w:val="20"/>
              </w:rPr>
              <w:t>
</w:t>
            </w:r>
            <w:r>
              <w:rPr>
                <w:rFonts w:ascii="Times New Roman"/>
                <w:b/>
                <w:i w:val="false"/>
                <w:color w:val="000000"/>
                <w:sz w:val="20"/>
              </w:rPr>
              <w:t>1. Егер жеке тұлғаның салық декларациясында көрсеткен табыстары өзiнiң жеке тұтынуына, соның iшiнде мүлiк сатып алуына жұмсаған шығыстарына сәйкес келмейтiн болса, салық органдары өткен кезеңдердiң табыстарын есептей отырып, олардың жасаған шығыстары негiзiнде табысы мен салығын айқындайды.</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643-бапты 1-1 және 1-2-тармақтармен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5585" w:id="7970"/>
          <w:p>
            <w:pPr>
              <w:spacing w:after="20"/>
              <w:ind w:left="20"/>
              <w:jc w:val="both"/>
            </w:pPr>
            <w:r>
              <w:rPr>
                <w:rFonts w:ascii="Times New Roman"/>
                <w:b w:val="false"/>
                <w:i w:val="false"/>
                <w:color w:val="000000"/>
                <w:sz w:val="20"/>
              </w:rPr>
              <w:t>
</w:t>
            </w:r>
            <w:r>
              <w:rPr>
                <w:rFonts w:ascii="Times New Roman"/>
                <w:b/>
                <w:i w:val="false"/>
                <w:color w:val="000000"/>
                <w:sz w:val="20"/>
              </w:rPr>
              <w:t xml:space="preserve">2. Басқа да тұлғалар мен органдар аталған табысты алудың заңдылығына дау салған жағдайларда да, табысқа салық салынуға тиiс. </w:t>
            </w:r>
          </w:p>
          <w:bookmarkEnd w:id="7970"/>
          <w:bookmarkStart w:name="z5586" w:id="7971"/>
          <w:p>
            <w:pPr>
              <w:spacing w:after="20"/>
              <w:ind w:left="20"/>
              <w:jc w:val="both"/>
            </w:pPr>
            <w:r>
              <w:rPr>
                <w:rFonts w:ascii="Times New Roman"/>
                <w:b w:val="false"/>
                <w:i w:val="false"/>
                <w:color w:val="000000"/>
                <w:sz w:val="20"/>
              </w:rPr>
              <w:t>
</w:t>
            </w:r>
            <w:r>
              <w:rPr>
                <w:rFonts w:ascii="Times New Roman"/>
                <w:b/>
                <w:i w:val="false"/>
                <w:color w:val="000000"/>
                <w:sz w:val="20"/>
              </w:rPr>
              <w:t>3. Егер сот шешiмi бойынша табыс Қазақстан Республикасының заңнамалық актiлерiнде көзделген жағдайларда бюджетке алып қоюға жатса, онда аталған табыс одан төленген салық сомасы шегерiлмей алынады.</w:t>
            </w:r>
          </w:p>
          <w:bookmarkEnd w:id="7971"/>
          <w:bookmarkStart w:name="z8622" w:id="7972"/>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органдары төлем көздерінен жеке табыс салығын салуға жатпайтын жеке тұлғаның жеке кәсіпкер ретінде мемлекеттік тіркеуге тіркелмей кәсіпкерлік қызметін жүзеге асырудан табыстар алу фактілерін анықтаған кезде, сондай-ақ осы Кодекстің 20-тарауында белгіленген мүліктік табысқа немесе өзге де табыстарға жатпайтын, Қазақстан Республикасының азаматтық </w:t>
            </w:r>
            <w:r>
              <w:rPr>
                <w:rFonts w:ascii="Times New Roman"/>
                <w:b/>
                <w:i w:val="false"/>
                <w:color w:val="000000"/>
                <w:sz w:val="20"/>
              </w:rPr>
              <w:t>заңнамасына</w:t>
            </w:r>
            <w:r>
              <w:rPr>
                <w:rFonts w:ascii="Times New Roman"/>
                <w:b/>
                <w:i w:val="false"/>
                <w:color w:val="000000"/>
                <w:sz w:val="20"/>
              </w:rPr>
              <w:t xml:space="preserve"> немесе Қазақстан Республикасының кәсіпкерлік саласындағы </w:t>
            </w:r>
            <w:r>
              <w:rPr>
                <w:rFonts w:ascii="Times New Roman"/>
                <w:b/>
                <w:i w:val="false"/>
                <w:color w:val="000000"/>
                <w:sz w:val="20"/>
              </w:rPr>
              <w:t>заңнамасына</w:t>
            </w:r>
            <w:r>
              <w:rPr>
                <w:rFonts w:ascii="Times New Roman"/>
                <w:b/>
                <w:i w:val="false"/>
                <w:color w:val="000000"/>
                <w:sz w:val="20"/>
              </w:rPr>
              <w:t xml:space="preserve"> сәйкес жеке кәсіпкер ретінде тіркелуіне әкеліп соғатын табыстар шегінен асатын мөлшерде айқындалған осындай табыстар осы Кодекстің 158-бабының 1-тармағында белгіленген мөлшерлеме бойынша жеке табыс салығын салуға жатады.</w:t>
            </w:r>
          </w:p>
          <w:bookmarkEnd w:id="7972"/>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643-бапқа өзгеріс енгізілді - ҚР 03.12.2015 </w:t>
            </w:r>
            <w:r>
              <w:rPr>
                <w:rFonts w:ascii="Times New Roman"/>
                <w:b w:val="false"/>
                <w:i w:val="false"/>
                <w:color w:val="000000"/>
                <w:sz w:val="20"/>
              </w:rPr>
              <w:t>№ 432-V</w:t>
            </w:r>
            <w:r>
              <w:rPr>
                <w:rFonts w:ascii="Times New Roman"/>
                <w:b w:val="false"/>
                <w:i w:val="false"/>
                <w:color w:val="ff0000"/>
                <w:sz w:val="20"/>
              </w:rPr>
              <w:t xml:space="preserve"> Заңымен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89-тарауды 643-1-баппен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bookmarkStart w:name="z5587" w:id="7973"/>
          <w:p>
            <w:pPr>
              <w:spacing w:after="0"/>
              <w:ind w:left="0"/>
              <w:jc w:val="both"/>
            </w:pPr>
            <w:r>
              <w:rPr>
                <w:rFonts w:ascii="Times New Roman"/>
                <w:b/>
                <w:i w:val="false"/>
                <w:color w:val="000000"/>
              </w:rPr>
              <w:t xml:space="preserve"> 90-тарау. БАҚЫЛАУ-КАССА МАШИНАЛАРЫН ҚОЛДАНУ ТӘРТІБІ</w:t>
            </w:r>
          </w:p>
          <w:bookmarkEnd w:id="7973"/>
          <w:bookmarkStart w:name="z5588" w:id="7974"/>
          <w:p>
            <w:pPr>
              <w:spacing w:after="0"/>
              <w:ind w:left="0"/>
              <w:jc w:val="both"/>
            </w:pPr>
            <w:r>
              <w:rPr>
                <w:rFonts w:ascii="Times New Roman"/>
                <w:b/>
                <w:i w:val="false"/>
                <w:color w:val="000000"/>
              </w:rPr>
              <w:t xml:space="preserve"> 644-бап. Осы тарауда пайдаланылатын негізгі ұғымдар </w:t>
            </w:r>
          </w:p>
          <w:bookmarkEnd w:id="7974"/>
          <w:bookmarkStart w:name="z5589" w:id="7975"/>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тарауда мынадай ұғымдар пайдаланылады: </w:t>
            </w:r>
          </w:p>
          <w:bookmarkEnd w:id="7975"/>
          <w:p>
            <w:pPr>
              <w:spacing w:after="20"/>
              <w:ind w:left="20"/>
              <w:jc w:val="both"/>
            </w:pPr>
            <w:r>
              <w:rPr>
                <w:rFonts w:ascii="Times New Roman"/>
                <w:b w:val="false"/>
                <w:i w:val="false"/>
                <w:color w:val="000000"/>
                <w:sz w:val="20"/>
              </w:rPr>
              <w:t>
</w:t>
            </w:r>
            <w:r>
              <w:rPr>
                <w:rFonts w:ascii="Times New Roman"/>
                <w:b/>
                <w:i w:val="false"/>
                <w:color w:val="000000"/>
                <w:sz w:val="20"/>
              </w:rPr>
              <w:t>1) бақылау-касса машиналары – тауарларды, жұмыстарды, көрсетілетін қызметтерді өткізу кезінде жүзеге асырылатын ақшалай есеп айырысулар туралы ақпаратты тіркеуді және көрсетуді қамтамасыз ететiн фискальдық жады блогі не деректерді тіркеу және (немесе) беру функциясы бар электрондық құрылғылар, аппараттық-бағдарламалық кешендер;</w:t>
            </w:r>
          </w:p>
          <w:bookmarkStart w:name="z5590" w:id="7976"/>
          <w:p>
            <w:pPr>
              <w:spacing w:after="20"/>
              <w:ind w:left="20"/>
              <w:jc w:val="both"/>
            </w:pPr>
            <w:r>
              <w:rPr>
                <w:rFonts w:ascii="Times New Roman"/>
                <w:b w:val="false"/>
                <w:i w:val="false"/>
                <w:color w:val="000000"/>
                <w:sz w:val="20"/>
              </w:rPr>
              <w:t>
</w:t>
            </w:r>
            <w:r>
              <w:rPr>
                <w:rFonts w:ascii="Times New Roman"/>
                <w:b/>
                <w:i w:val="false"/>
                <w:color w:val="000000"/>
                <w:sz w:val="20"/>
              </w:rPr>
              <w:t xml:space="preserve">2) бақылау-касса машиналарының мемлекеттік тізілімі (бұдан әрі – мемлекеттік тізілім) - уәкiлеттi орган Қазақстан Республикасының аумағында пайдалануға рұқсат берген бақылау-касса машиналары модельдерінің тізбесі; </w:t>
            </w:r>
          </w:p>
          <w:bookmarkEnd w:id="7976"/>
          <w:bookmarkStart w:name="z5591" w:id="7977"/>
          <w:p>
            <w:pPr>
              <w:spacing w:after="20"/>
              <w:ind w:left="20"/>
              <w:jc w:val="both"/>
            </w:pPr>
            <w:r>
              <w:rPr>
                <w:rFonts w:ascii="Times New Roman"/>
                <w:b w:val="false"/>
                <w:i w:val="false"/>
                <w:color w:val="000000"/>
                <w:sz w:val="20"/>
              </w:rPr>
              <w:t>
</w:t>
            </w:r>
            <w:r>
              <w:rPr>
                <w:rFonts w:ascii="Times New Roman"/>
                <w:b/>
                <w:i w:val="false"/>
                <w:color w:val="000000"/>
                <w:sz w:val="20"/>
              </w:rPr>
              <w:t xml:space="preserve">3) бақылау-касса машиналарының тіркеу карточкасы - бақылау-касса машинасының салық органында тіркелуі (есептен шығарылуы) фактісін растайтын есепке алу құжаты; </w:t>
            </w:r>
          </w:p>
          <w:bookmarkEnd w:id="7977"/>
          <w:bookmarkStart w:name="z5592" w:id="7978"/>
          <w:p>
            <w:pPr>
              <w:spacing w:after="20"/>
              <w:ind w:left="20"/>
              <w:jc w:val="both"/>
            </w:pPr>
            <w:r>
              <w:rPr>
                <w:rFonts w:ascii="Times New Roman"/>
                <w:b w:val="false"/>
                <w:i w:val="false"/>
                <w:color w:val="000000"/>
                <w:sz w:val="20"/>
              </w:rPr>
              <w:t>
</w:t>
            </w:r>
            <w:r>
              <w:rPr>
                <w:rFonts w:ascii="Times New Roman"/>
                <w:b/>
                <w:i w:val="false"/>
                <w:color w:val="000000"/>
                <w:sz w:val="20"/>
              </w:rPr>
              <w:t xml:space="preserve">4) бақылау-касса машиналарына техникалық қызмет көрсету орталығы (бұдан әрі - техникалық қызмет көрсету орталығы) – бақылау-касса машиналарына техникалық қызмет көрсету бойынша жарғыға (қызмет түріне) сәйкес қызметін жүзеге асыратын шаруашылық жүргізуші субъект; </w:t>
            </w:r>
          </w:p>
          <w:bookmarkEnd w:id="7978"/>
          <w:bookmarkStart w:name="z5593" w:id="7979"/>
          <w:p>
            <w:pPr>
              <w:spacing w:after="20"/>
              <w:ind w:left="20"/>
              <w:jc w:val="both"/>
            </w:pPr>
            <w:r>
              <w:rPr>
                <w:rFonts w:ascii="Times New Roman"/>
                <w:b w:val="false"/>
                <w:i w:val="false"/>
                <w:color w:val="000000"/>
                <w:sz w:val="20"/>
              </w:rPr>
              <w:t>
</w:t>
            </w:r>
            <w:r>
              <w:rPr>
                <w:rFonts w:ascii="Times New Roman"/>
                <w:b/>
                <w:i w:val="false"/>
                <w:color w:val="000000"/>
                <w:sz w:val="20"/>
              </w:rPr>
              <w:t xml:space="preserve">5) бақылау чегі – бақылау-касса машинасының сатушы (қызмет көрсетуші тауарды, жұмысты, қызметті жеткізуші) мен сатып алушы (клиент) арасындағы ақшалай есеп айырысудың жүзеге асырылу фактісін растайтын бастапқы есеп құжаты; </w:t>
            </w:r>
          </w:p>
          <w:bookmarkEnd w:id="7979"/>
          <w:bookmarkStart w:name="z5594" w:id="7980"/>
          <w:p>
            <w:pPr>
              <w:spacing w:after="20"/>
              <w:ind w:left="20"/>
              <w:jc w:val="both"/>
            </w:pPr>
            <w:r>
              <w:rPr>
                <w:rFonts w:ascii="Times New Roman"/>
                <w:b w:val="false"/>
                <w:i w:val="false"/>
                <w:color w:val="000000"/>
                <w:sz w:val="20"/>
              </w:rPr>
              <w:t>
</w:t>
            </w:r>
            <w:r>
              <w:rPr>
                <w:rFonts w:ascii="Times New Roman"/>
                <w:b/>
                <w:i w:val="false"/>
                <w:color w:val="000000"/>
                <w:sz w:val="20"/>
              </w:rPr>
              <w:t>6) қолма-қол ақшаны есепке алу кітабы – қолма-қол ақшаның, тауарлық чектердің, бақылау-касса машинасы фискалдық жады немесе фискалдық деректерді жинақтауышы көрсеткіштерінің ауысым сайынғы айналымын есепке алу журналы;</w:t>
            </w:r>
          </w:p>
          <w:bookmarkEnd w:id="7980"/>
          <w:bookmarkStart w:name="z5595" w:id="7981"/>
          <w:p>
            <w:pPr>
              <w:spacing w:after="20"/>
              <w:ind w:left="20"/>
              <w:jc w:val="both"/>
            </w:pPr>
            <w:r>
              <w:rPr>
                <w:rFonts w:ascii="Times New Roman"/>
                <w:b w:val="false"/>
                <w:i w:val="false"/>
                <w:color w:val="000000"/>
                <w:sz w:val="20"/>
              </w:rPr>
              <w:t>
</w:t>
            </w:r>
            <w:r>
              <w:rPr>
                <w:rFonts w:ascii="Times New Roman"/>
                <w:b/>
                <w:i w:val="false"/>
                <w:color w:val="000000"/>
                <w:sz w:val="20"/>
              </w:rPr>
              <w:t>7) көрсетілетін қызметтерге ақы төлеу терминалы – көрсетілген қызметтер үшін қолма-қол ақша қабылдауға не төлем карточкаларын пайдалана отырып есеп айырысуларға арналған электрондық-механикалық құрылғы;</w:t>
            </w:r>
          </w:p>
          <w:bookmarkEnd w:id="7981"/>
          <w:bookmarkStart w:name="z5596" w:id="7982"/>
          <w:p>
            <w:pPr>
              <w:spacing w:after="20"/>
              <w:ind w:left="20"/>
              <w:jc w:val="both"/>
            </w:pPr>
            <w:r>
              <w:rPr>
                <w:rFonts w:ascii="Times New Roman"/>
                <w:b w:val="false"/>
                <w:i w:val="false"/>
                <w:color w:val="000000"/>
                <w:sz w:val="20"/>
              </w:rPr>
              <w:t>
</w:t>
            </w:r>
            <w:r>
              <w:rPr>
                <w:rFonts w:ascii="Times New Roman"/>
                <w:b/>
                <w:i w:val="false"/>
                <w:color w:val="000000"/>
                <w:sz w:val="20"/>
              </w:rPr>
              <w:t>8) салық органының пломбасы – фискалдық жады блогы бар бақылау-касса машинасының корпусын санкциясыз ашудан қорғау құралы;</w:t>
            </w:r>
          </w:p>
          <w:bookmarkEnd w:id="7982"/>
          <w:bookmarkStart w:name="z5597" w:id="7983"/>
          <w:p>
            <w:pPr>
              <w:spacing w:after="20"/>
              <w:ind w:left="20"/>
              <w:jc w:val="both"/>
            </w:pPr>
            <w:r>
              <w:rPr>
                <w:rFonts w:ascii="Times New Roman"/>
                <w:b w:val="false"/>
                <w:i w:val="false"/>
                <w:color w:val="000000"/>
                <w:sz w:val="20"/>
              </w:rPr>
              <w:t>
</w:t>
            </w:r>
            <w:r>
              <w:rPr>
                <w:rFonts w:ascii="Times New Roman"/>
                <w:b/>
                <w:i w:val="false"/>
                <w:color w:val="000000"/>
                <w:sz w:val="20"/>
              </w:rPr>
              <w:t>9) салық төлеушінің жауапты адамы – салық төлеуші не салық төлеушімен еңбек қатынасында тұрған немесе сенімхат, шарт негізінде немесе өзге де заңды негізде оның атынан әрекет ететін, бақылау-касса машинасын қолдана отырып, сатып алушымен (клиентпен) ақшалай есеп айырысуларды жүзеге асыратын және оның жұмыс істеуіне жауап беретін адам;</w:t>
            </w:r>
          </w:p>
          <w:bookmarkEnd w:id="7983"/>
          <w:bookmarkStart w:name="z5598" w:id="7984"/>
          <w:p>
            <w:pPr>
              <w:spacing w:after="20"/>
              <w:ind w:left="20"/>
              <w:jc w:val="both"/>
            </w:pPr>
            <w:r>
              <w:rPr>
                <w:rFonts w:ascii="Times New Roman"/>
                <w:b w:val="false"/>
                <w:i w:val="false"/>
                <w:color w:val="000000"/>
                <w:sz w:val="20"/>
              </w:rPr>
              <w:t>
</w:t>
            </w:r>
            <w:r>
              <w:rPr>
                <w:rFonts w:ascii="Times New Roman"/>
                <w:b/>
                <w:i w:val="false"/>
                <w:color w:val="000000"/>
                <w:sz w:val="20"/>
              </w:rPr>
              <w:t>10) сауда автоматы – автоматты режимде қолма-қол ақша немесе төлем карточкаларын пайдалана отырып, есеп айырысу арқылы тауарларды өткізуді жүзеге асыратын электрондық-механикалық құрылғы;</w:t>
            </w:r>
          </w:p>
          <w:bookmarkEnd w:id="7984"/>
          <w:bookmarkStart w:name="z5599" w:id="7985"/>
          <w:p>
            <w:pPr>
              <w:spacing w:after="20"/>
              <w:ind w:left="20"/>
              <w:jc w:val="both"/>
            </w:pPr>
            <w:r>
              <w:rPr>
                <w:rFonts w:ascii="Times New Roman"/>
                <w:b w:val="false"/>
                <w:i w:val="false"/>
                <w:color w:val="000000"/>
                <w:sz w:val="20"/>
              </w:rPr>
              <w:t>
</w:t>
            </w:r>
            <w:r>
              <w:rPr>
                <w:rFonts w:ascii="Times New Roman"/>
                <w:b/>
                <w:i w:val="false"/>
                <w:color w:val="000000"/>
                <w:sz w:val="20"/>
              </w:rPr>
              <w:t xml:space="preserve">11) тауарлық чек - бақылау-касса машинасының техникалық ақауы болған немесе электр энергиясы болмаған жағдайда пайдаланылатын ақшалай есеп айырысуды растайтын бастапқы есепке алу құжаты; </w:t>
            </w:r>
          </w:p>
          <w:bookmarkEnd w:id="7985"/>
          <w:bookmarkStart w:name="z5600" w:id="7986"/>
          <w:p>
            <w:pPr>
              <w:spacing w:after="20"/>
              <w:ind w:left="20"/>
              <w:jc w:val="both"/>
            </w:pPr>
            <w:r>
              <w:rPr>
                <w:rFonts w:ascii="Times New Roman"/>
                <w:b w:val="false"/>
                <w:i w:val="false"/>
                <w:color w:val="000000"/>
                <w:sz w:val="20"/>
              </w:rPr>
              <w:t>
</w:t>
            </w:r>
            <w:r>
              <w:rPr>
                <w:rFonts w:ascii="Times New Roman"/>
                <w:b/>
                <w:i w:val="false"/>
                <w:color w:val="000000"/>
                <w:sz w:val="20"/>
              </w:rPr>
              <w:t xml:space="preserve">12) тауар чектерінің кітабы – кітапқа біріктірген тауарлық чектердің жиынтығы; </w:t>
            </w:r>
          </w:p>
          <w:bookmarkEnd w:id="7986"/>
          <w:bookmarkStart w:name="z5601" w:id="7987"/>
          <w:p>
            <w:pPr>
              <w:spacing w:after="20"/>
              <w:ind w:left="20"/>
              <w:jc w:val="both"/>
            </w:pPr>
            <w:r>
              <w:rPr>
                <w:rFonts w:ascii="Times New Roman"/>
                <w:b w:val="false"/>
                <w:i w:val="false"/>
                <w:color w:val="000000"/>
                <w:sz w:val="20"/>
              </w:rPr>
              <w:t>
</w:t>
            </w:r>
            <w:r>
              <w:rPr>
                <w:rFonts w:ascii="Times New Roman"/>
                <w:b/>
                <w:i w:val="false"/>
                <w:color w:val="000000"/>
                <w:sz w:val="20"/>
              </w:rPr>
              <w:t xml:space="preserve">13) фискалдық белгі - бақылау-касса машинасының фискалдық режимде жұмыс істейтінін растау ретінде бақылау чектерінде көрсетілетін ерекше белгі; </w:t>
            </w:r>
          </w:p>
          <w:bookmarkEnd w:id="7987"/>
          <w:bookmarkStart w:name="z5602" w:id="7988"/>
          <w:p>
            <w:pPr>
              <w:spacing w:after="20"/>
              <w:ind w:left="20"/>
              <w:jc w:val="both"/>
            </w:pPr>
            <w:r>
              <w:rPr>
                <w:rFonts w:ascii="Times New Roman"/>
                <w:b w:val="false"/>
                <w:i w:val="false"/>
                <w:color w:val="000000"/>
                <w:sz w:val="20"/>
              </w:rPr>
              <w:t>
</w:t>
            </w:r>
            <w:r>
              <w:rPr>
                <w:rFonts w:ascii="Times New Roman"/>
                <w:b/>
                <w:i w:val="false"/>
                <w:color w:val="000000"/>
                <w:sz w:val="20"/>
              </w:rPr>
              <w:t>14) фискалдық деректер – фискалдық жады блогы бар бақылау-касса машинасының фискалдық жадында не деректерді тіркеу және (немесе) беру функциясы бар бақылау-касса машинасының фискалдық деректерді жинақтауышында тіркелетін және салық органдарына берілген, фискалдық белгісі бар ақшалай есеп айырысулар туралы ақпарат;</w:t>
            </w:r>
          </w:p>
          <w:bookmarkEnd w:id="7988"/>
          <w:bookmarkStart w:name="z8338" w:id="7989"/>
          <w:p>
            <w:pPr>
              <w:spacing w:after="20"/>
              <w:ind w:left="20"/>
              <w:jc w:val="both"/>
            </w:pPr>
            <w:r>
              <w:rPr>
                <w:rFonts w:ascii="Times New Roman"/>
                <w:b w:val="false"/>
                <w:i w:val="false"/>
                <w:color w:val="000000"/>
                <w:sz w:val="20"/>
              </w:rPr>
              <w:t>
</w:t>
            </w:r>
            <w:r>
              <w:rPr>
                <w:rFonts w:ascii="Times New Roman"/>
                <w:b/>
                <w:i w:val="false"/>
                <w:color w:val="000000"/>
                <w:sz w:val="20"/>
              </w:rPr>
              <w:t xml:space="preserve">14-1) фискальдық деректер операторы – ортақ пайдаланудағы телекоммуникациялар желілері бойынша салық органдарына ақшалай есеп айырысулар туралы мәліметтерді жедел режимде беруді қамтамасыз ететін, Қазақстан Республикасының Үкіметі </w:t>
            </w:r>
            <w:r>
              <w:rPr>
                <w:rFonts w:ascii="Times New Roman"/>
                <w:b/>
                <w:i w:val="false"/>
                <w:color w:val="000000"/>
                <w:sz w:val="20"/>
              </w:rPr>
              <w:t>айқындаған</w:t>
            </w:r>
            <w:r>
              <w:rPr>
                <w:rFonts w:ascii="Times New Roman"/>
                <w:b/>
                <w:i w:val="false"/>
                <w:color w:val="000000"/>
                <w:sz w:val="20"/>
              </w:rPr>
              <w:t xml:space="preserve"> заңды тұлға.</w:t>
            </w:r>
          </w:p>
          <w:bookmarkEnd w:id="7989"/>
          <w:bookmarkStart w:name="z5603" w:id="7990"/>
          <w:p>
            <w:pPr>
              <w:spacing w:after="20"/>
              <w:ind w:left="20"/>
              <w:jc w:val="both"/>
            </w:pPr>
            <w:r>
              <w:rPr>
                <w:rFonts w:ascii="Times New Roman"/>
                <w:b w:val="false"/>
                <w:i w:val="false"/>
                <w:color w:val="000000"/>
                <w:sz w:val="20"/>
              </w:rPr>
              <w:t>
</w:t>
            </w:r>
            <w:r>
              <w:rPr>
                <w:rFonts w:ascii="Times New Roman"/>
                <w:b/>
                <w:i w:val="false"/>
                <w:color w:val="000000"/>
                <w:sz w:val="20"/>
              </w:rPr>
              <w:t>15) фискалдық есеп – белгілі бір кезең ішінде фискалдық деректер көрсеткіштері туралы есеп;</w:t>
            </w:r>
          </w:p>
          <w:bookmarkEnd w:id="7990"/>
          <w:bookmarkStart w:name="z5604" w:id="7991"/>
          <w:p>
            <w:pPr>
              <w:spacing w:after="20"/>
              <w:ind w:left="20"/>
              <w:jc w:val="both"/>
            </w:pPr>
            <w:r>
              <w:rPr>
                <w:rFonts w:ascii="Times New Roman"/>
                <w:b w:val="false"/>
                <w:i w:val="false"/>
                <w:color w:val="000000"/>
                <w:sz w:val="20"/>
              </w:rPr>
              <w:t>
</w:t>
            </w:r>
            <w:r>
              <w:rPr>
                <w:rFonts w:ascii="Times New Roman"/>
                <w:b/>
                <w:i w:val="false"/>
                <w:color w:val="000000"/>
                <w:sz w:val="20"/>
              </w:rPr>
              <w:t>16) фискалдық жады – фискалдық жады блогы бар бақылау-касса машинасында жүргізілген есеп айырысулар туралы қорытынды ақпараттың ауысым сайын түзетілмей тіркелуін және энергияға тәуелсіз ұзақ уақыт сақталуын қамтамасыз ететін бағдарламалық-аппараттық құралдар кешені;</w:t>
            </w:r>
          </w:p>
          <w:bookmarkEnd w:id="7991"/>
          <w:bookmarkStart w:name="z5605" w:id="7992"/>
          <w:p>
            <w:pPr>
              <w:spacing w:after="20"/>
              <w:ind w:left="20"/>
              <w:jc w:val="both"/>
            </w:pPr>
            <w:r>
              <w:rPr>
                <w:rFonts w:ascii="Times New Roman"/>
                <w:b w:val="false"/>
                <w:i w:val="false"/>
                <w:color w:val="000000"/>
                <w:sz w:val="20"/>
              </w:rPr>
              <w:t>
</w:t>
            </w:r>
            <w:r>
              <w:rPr>
                <w:rFonts w:ascii="Times New Roman"/>
                <w:b/>
                <w:i w:val="false"/>
                <w:color w:val="000000"/>
                <w:sz w:val="20"/>
              </w:rPr>
              <w:t>17) фискалдық режим – ақшалай есеп айырысулар туралы мәліметтерді бір мезгілде фискалдық деректер операторы арқылы салық органдарына бере отырып, ақпараттың фискалды жады блогында не фискалдық деректердің жинақтауышында түзетілмей тіркелуін және энергияға тәуелсіз ұзақ уақыт сақталуын қамтамасыз ететін бақылау-касса машинасының жұмыс істеу режимі;</w:t>
            </w:r>
          </w:p>
          <w:bookmarkEnd w:id="7992"/>
          <w:bookmarkStart w:name="z8431" w:id="7993"/>
          <w:p>
            <w:pPr>
              <w:spacing w:after="20"/>
              <w:ind w:left="20"/>
              <w:jc w:val="both"/>
            </w:pPr>
            <w:r>
              <w:rPr>
                <w:rFonts w:ascii="Times New Roman"/>
                <w:b w:val="false"/>
                <w:i w:val="false"/>
                <w:color w:val="000000"/>
                <w:sz w:val="20"/>
              </w:rPr>
              <w:t>
</w:t>
            </w:r>
            <w:r>
              <w:rPr>
                <w:rFonts w:ascii="Times New Roman"/>
                <w:b/>
                <w:i w:val="false"/>
                <w:color w:val="000000"/>
                <w:sz w:val="20"/>
              </w:rPr>
              <w:t>18) ақшалай есеп айырысулар – тауар сатып алу, жұмыстарды орындау, қызметтерді көрсету үшін қолма-қол ақша және (немесе) төлем карточкаларын пайдалана отырып есеп айырысулар арқылы жүзеге асырылатын есеп айырысулар;</w:t>
            </w:r>
          </w:p>
          <w:bookmarkEnd w:id="7993"/>
          <w:bookmarkStart w:name="z2564" w:id="7994"/>
          <w:p>
            <w:pPr>
              <w:spacing w:after="20"/>
              <w:ind w:left="20"/>
              <w:jc w:val="both"/>
            </w:pPr>
            <w:r>
              <w:rPr>
                <w:rFonts w:ascii="Times New Roman"/>
                <w:b w:val="false"/>
                <w:i w:val="false"/>
                <w:color w:val="000000"/>
                <w:sz w:val="20"/>
              </w:rPr>
              <w:t>
</w:t>
            </w:r>
            <w:r>
              <w:rPr>
                <w:rFonts w:ascii="Times New Roman"/>
                <w:b/>
                <w:i w:val="false"/>
                <w:color w:val="000000"/>
                <w:sz w:val="20"/>
              </w:rPr>
              <w:t>19) фискалдық деректерді жинақтауыш – ақпаратты тіркеу және беру функциясы бар бақылау-касса машинасында жүргізілген ақшалай есеп айырысулар туралы ақпараттың түзетілмей тіркелуін және энергияға тәуелсіз ұзақ уақыт сақталуын қамтамасыз ететін бағдарламалық-аппараттық құралдар кешені.</w:t>
            </w:r>
          </w:p>
          <w:bookmarkEnd w:id="799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644-бапқа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(01.01.2009 бастап қолданысқа енгізіледі); 02.07.2014 </w:t>
            </w:r>
            <w:r>
              <w:rPr>
                <w:rFonts w:ascii="Times New Roman"/>
                <w:b w:val="false"/>
                <w:i w:val="false"/>
                <w:color w:val="000000"/>
                <w:sz w:val="20"/>
              </w:rPr>
              <w:t>N 225-V</w:t>
            </w:r>
            <w:r>
              <w:rPr>
                <w:rFonts w:ascii="Times New Roman"/>
                <w:b w:val="false"/>
                <w:i w:val="false"/>
                <w:color w:val="ff0000"/>
                <w:sz w:val="20"/>
              </w:rPr>
              <w:t xml:space="preserve"> (01.07.2014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606" w:id="7995"/>
          <w:p>
            <w:pPr>
              <w:spacing w:after="0"/>
              <w:ind w:left="0"/>
              <w:jc w:val="both"/>
            </w:pPr>
            <w:r>
              <w:rPr>
                <w:rFonts w:ascii="Times New Roman"/>
                <w:b/>
                <w:i w:val="false"/>
                <w:color w:val="000000"/>
              </w:rPr>
              <w:t xml:space="preserve">  645-бап. Жалпы ережелер </w:t>
            </w:r>
          </w:p>
          <w:bookmarkEnd w:id="7995"/>
          <w:bookmarkStart w:name="z5607" w:id="7996"/>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аумағында ақшалай есеп айырысулар, егер осы тармақта өзгеше белгіленбесе, мiндеттi түрде бақылау-касса машиналарын қолдану арқылы жүргiзiледi.</w:t>
            </w:r>
          </w:p>
          <w:bookmarkEnd w:id="7996"/>
          <w:p>
            <w:pPr>
              <w:spacing w:after="20"/>
              <w:ind w:left="20"/>
              <w:jc w:val="both"/>
            </w:pPr>
            <w:r>
              <w:rPr>
                <w:rFonts w:ascii="Times New Roman"/>
                <w:b w:val="false"/>
                <w:i w:val="false"/>
                <w:color w:val="000000"/>
                <w:sz w:val="20"/>
              </w:rPr>
              <w:t>
</w:t>
            </w:r>
            <w:r>
              <w:rPr>
                <w:rFonts w:ascii="Times New Roman"/>
                <w:b/>
                <w:i w:val="false"/>
                <w:color w:val="000000"/>
                <w:sz w:val="20"/>
              </w:rPr>
              <w:t>Осы тармақтың ережесi:</w:t>
            </w:r>
          </w:p>
          <w:p>
            <w:pPr>
              <w:spacing w:after="20"/>
              <w:ind w:left="20"/>
              <w:jc w:val="both"/>
            </w:pPr>
            <w:r>
              <w:rPr>
                <w:rFonts w:ascii="Times New Roman"/>
                <w:b w:val="false"/>
                <w:i w:val="false"/>
                <w:color w:val="000000"/>
                <w:sz w:val="20"/>
              </w:rPr>
              <w:t>
</w:t>
            </w:r>
            <w:r>
              <w:rPr>
                <w:rFonts w:ascii="Times New Roman"/>
                <w:b/>
                <w:i w:val="false"/>
                <w:color w:val="000000"/>
                <w:sz w:val="20"/>
              </w:rPr>
              <w:t>1) жекеше нотариаттық қызметті немесе атқарушылық құжаттарды орындау бойынша қызметті жүзеге асыратын адамдардан басқа, дара кәсіпкерлер ретінде міндетті мемлекеттік тіркелуге жатпайтын жеке тұлғалардың;</w:t>
            </w:r>
          </w:p>
          <w:p>
            <w:pPr>
              <w:spacing w:after="20"/>
              <w:ind w:left="20"/>
              <w:jc w:val="both"/>
            </w:pPr>
            <w:r>
              <w:rPr>
                <w:rFonts w:ascii="Times New Roman"/>
                <w:b w:val="false"/>
                <w:i w:val="false"/>
                <w:color w:val="000000"/>
                <w:sz w:val="20"/>
              </w:rPr>
              <w:t>
</w:t>
            </w:r>
            <w:r>
              <w:rPr>
                <w:rFonts w:ascii="Times New Roman"/>
                <w:b/>
                <w:i w:val="false"/>
                <w:color w:val="000000"/>
                <w:sz w:val="20"/>
              </w:rPr>
              <w:t>2) қызметін:</w:t>
            </w:r>
          </w:p>
          <w:p>
            <w:pPr>
              <w:spacing w:after="20"/>
              <w:ind w:left="20"/>
              <w:jc w:val="both"/>
            </w:pPr>
            <w:r>
              <w:rPr>
                <w:rFonts w:ascii="Times New Roman"/>
                <w:b w:val="false"/>
                <w:i w:val="false"/>
                <w:color w:val="000000"/>
                <w:sz w:val="20"/>
              </w:rPr>
              <w:t>
</w:t>
            </w:r>
            <w:r>
              <w:rPr>
                <w:rFonts w:ascii="Times New Roman"/>
                <w:b/>
                <w:i w:val="false"/>
                <w:color w:val="000000"/>
                <w:sz w:val="20"/>
              </w:rPr>
              <w:t>патент негізінде арнаулы салық режимiн қолдана отырып;</w:t>
            </w:r>
          </w:p>
          <w:p>
            <w:pPr>
              <w:spacing w:after="20"/>
              <w:ind w:left="20"/>
              <w:jc w:val="both"/>
            </w:pPr>
            <w:r>
              <w:rPr>
                <w:rFonts w:ascii="Times New Roman"/>
                <w:b w:val="false"/>
                <w:i w:val="false"/>
                <w:color w:val="000000"/>
                <w:sz w:val="20"/>
              </w:rPr>
              <w:t>
</w:t>
            </w:r>
            <w:r>
              <w:rPr>
                <w:rFonts w:ascii="Times New Roman"/>
                <w:b/>
                <w:i w:val="false"/>
                <w:color w:val="000000"/>
                <w:sz w:val="20"/>
              </w:rPr>
              <w:t>ашық сауда базарларының аумағында шағын бизнес субъектiлерi үшiн арнаулы салық режимi шеңберiнде;</w:t>
            </w:r>
          </w:p>
          <w:p>
            <w:pPr>
              <w:spacing w:after="20"/>
              <w:ind w:left="20"/>
              <w:jc w:val="both"/>
            </w:pPr>
            <w:r>
              <w:rPr>
                <w:rFonts w:ascii="Times New Roman"/>
                <w:b w:val="false"/>
                <w:i w:val="false"/>
                <w:color w:val="000000"/>
                <w:sz w:val="20"/>
              </w:rPr>
              <w:t>
</w:t>
            </w:r>
            <w:r>
              <w:rPr>
                <w:rFonts w:ascii="Times New Roman"/>
                <w:b/>
                <w:i w:val="false"/>
                <w:color w:val="000000"/>
                <w:sz w:val="20"/>
              </w:rPr>
              <w:t>шаруа немесе фермер қожалықтары үшін арнаулы салық режимі қолданылатын қызмет бойынша осы арнаулы салық режимі шеңберінде жүзеге асыратын дара кәсіпкерлердің (акцизделетін тауарларды өткізушілерден басқа);</w:t>
            </w:r>
          </w:p>
          <w:p>
            <w:pPr>
              <w:spacing w:after="20"/>
              <w:ind w:left="20"/>
              <w:jc w:val="both"/>
            </w:pPr>
            <w:r>
              <w:rPr>
                <w:rFonts w:ascii="Times New Roman"/>
                <w:b w:val="false"/>
                <w:i w:val="false"/>
                <w:color w:val="000000"/>
                <w:sz w:val="20"/>
              </w:rPr>
              <w:t>
</w:t>
            </w:r>
            <w:r>
              <w:rPr>
                <w:rFonts w:ascii="Times New Roman"/>
                <w:b/>
                <w:i w:val="false"/>
                <w:color w:val="000000"/>
                <w:sz w:val="20"/>
              </w:rPr>
              <w:t>3) уәкілетті органмен келісу бойынша көлік саласындағы уәкілетті мемлекеттік орган бекіткен нысан бойынша билеттерді бере отырып, қоғамдық қала көліктерінде тасымалдау бойынша халыққа қызмет көрсету бөлігіндегі;</w:t>
            </w:r>
          </w:p>
          <w:p>
            <w:pPr>
              <w:spacing w:after="20"/>
              <w:ind w:left="20"/>
              <w:jc w:val="both"/>
            </w:pPr>
            <w:r>
              <w:rPr>
                <w:rFonts w:ascii="Times New Roman"/>
                <w:b w:val="false"/>
                <w:i w:val="false"/>
                <w:color w:val="000000"/>
                <w:sz w:val="20"/>
              </w:rPr>
              <w:t>
</w:t>
            </w:r>
            <w:r>
              <w:rPr>
                <w:rFonts w:ascii="Times New Roman"/>
                <w:b/>
                <w:i w:val="false"/>
                <w:color w:val="000000"/>
                <w:sz w:val="20"/>
              </w:rPr>
              <w:t>4) Қазақстан Республикасы Ұлттық Банкінің ақшалай есеп айырысуларына қолданылмайды.</w:t>
            </w:r>
          </w:p>
          <w:p>
            <w:pPr>
              <w:spacing w:after="20"/>
              <w:ind w:left="20"/>
              <w:jc w:val="both"/>
            </w:pPr>
            <w:r>
              <w:rPr>
                <w:rFonts w:ascii="Times New Roman"/>
                <w:b w:val="false"/>
                <w:i w:val="false"/>
                <w:color w:val="000000"/>
                <w:sz w:val="20"/>
              </w:rPr>
              <w:t>
</w:t>
            </w:r>
            <w:r>
              <w:rPr>
                <w:rFonts w:ascii="Times New Roman"/>
                <w:b/>
                <w:i w:val="false"/>
                <w:color w:val="000000"/>
                <w:sz w:val="20"/>
              </w:rPr>
              <w:t>Қызметі ортақ пайдаланылатын телекоммуникациялар желiсi жоқ жерлерде орналасқан салық төлеушіні қоспағанда, бензиндi (авиациялық бензиндi қоспағанда), дизель отынын, алкоголь өнімін көтерме және (немесе) бөлшек саудада өткiзудi жүзеге асыратын салық төлеуші ақшалай есеп айырысулар арқылы сауда операциялары кезінде деректерді тіркеу және (немесе) беру функциясы бар бақылау-касса машиналарын қолдануға міндетті.</w:t>
            </w:r>
          </w:p>
          <w:p>
            <w:pPr>
              <w:spacing w:after="0"/>
              <w:ind w:left="0"/>
              <w:jc w:val="both"/>
            </w:pPr>
            <w:r>
              <w:rPr>
                <w:rFonts w:ascii="Times New Roman"/>
                <w:b w:val="false"/>
                <w:i w:val="false"/>
                <w:color w:val="000000"/>
                <w:sz w:val="20"/>
              </w:rPr>
              <w:t>
</w:t>
            </w:r>
            <w:r>
              <w:rPr>
                <w:rFonts w:ascii="Times New Roman"/>
                <w:b w:val="false"/>
                <w:i w:val="false"/>
                <w:color w:val="ff0000"/>
                <w:sz w:val="20"/>
              </w:rPr>
              <w:t>РҚАО-ның ескертпесі!</w:t>
            </w:r>
            <w:r>
              <w:br/>
            </w:r>
            <w:r>
              <w:rPr>
                <w:rFonts w:ascii="Times New Roman"/>
                <w:b w:val="false"/>
                <w:i w:val="false"/>
                <w:color w:val="000000"/>
                <w:sz w:val="20"/>
              </w:rPr>
              <w:t>
</w:t>
            </w:r>
            <w:r>
              <w:rPr>
                <w:rFonts w:ascii="Times New Roman"/>
                <w:b w:val="false"/>
                <w:i w:val="false"/>
                <w:color w:val="ff0000"/>
                <w:sz w:val="20"/>
              </w:rPr>
              <w:t xml:space="preserve">Бұл абзац 01.07.2014 бастап қолданысқа енгізіледі - ҚР 28.11.2014 </w:t>
            </w:r>
            <w:r>
              <w:rPr>
                <w:rFonts w:ascii="Times New Roman"/>
                <w:b w:val="false"/>
                <w:i w:val="false"/>
                <w:color w:val="000000"/>
                <w:sz w:val="20"/>
              </w:rPr>
              <w:t>№ 257-V</w:t>
            </w:r>
            <w:r>
              <w:rPr>
                <w:rFonts w:ascii="Times New Roman"/>
                <w:b w:val="false"/>
                <w:i w:val="false"/>
                <w:color w:val="ff0000"/>
                <w:sz w:val="20"/>
              </w:rPr>
              <w:t xml:space="preserve"> Заңымен (қолданысқа енгізілу тәртібін 10-баптың </w:t>
            </w:r>
            <w:r>
              <w:rPr>
                <w:rFonts w:ascii="Times New Roman"/>
                <w:b w:val="false"/>
                <w:i w:val="false"/>
                <w:color w:val="000000"/>
                <w:sz w:val="20"/>
              </w:rPr>
              <w:t>12) тармақшасынан</w:t>
            </w:r>
            <w:r>
              <w:rPr>
                <w:rFonts w:ascii="Times New Roman"/>
                <w:b w:val="false"/>
                <w:i w:val="false"/>
                <w:color w:val="ff0000"/>
                <w:sz w:val="20"/>
              </w:rPr>
              <w:t xml:space="preserve"> қараңыз).</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xml:space="preserve">
 </w:t>
            </w:r>
            <w:r>
              <w:rPr>
                <w:rFonts w:ascii="Times New Roman"/>
                <w:b/>
                <w:i w:val="false"/>
                <w:color w:val="000000"/>
                <w:sz w:val="20"/>
              </w:rPr>
              <w:t>Бұл ретте бензинді (авиациалық бензиннен басқа), дизель отынын, алкоголь өнімін көтерме және (немесе) бөлшек саудада өткізуді жүзеге асыратын салық төлеушіде осындай бақылау-касса машиналарын қолдану жөніндегі міндет 2015 жылғы 1 шілдеден бастап туындайды.</w:t>
            </w:r>
          </w:p>
          <w:p>
            <w:pPr>
              <w:spacing w:after="20"/>
              <w:ind w:left="20"/>
              <w:jc w:val="both"/>
            </w:pPr>
            <w:r>
              <w:rPr>
                <w:rFonts w:ascii="Times New Roman"/>
                <w:b w:val="false"/>
                <w:i w:val="false"/>
                <w:color w:val="000000"/>
                <w:sz w:val="20"/>
              </w:rPr>
              <w:t>
</w:t>
            </w:r>
            <w:r>
              <w:rPr>
                <w:rFonts w:ascii="Times New Roman"/>
                <w:b/>
                <w:i w:val="false"/>
                <w:color w:val="000000"/>
                <w:sz w:val="20"/>
              </w:rPr>
              <w:t>Қазақстан Республикасының Үкіметі қызмет түрлерінің тізбесін белгілейді, қызметі ортақ пайдаланылатын телекоммуникациялар желiсi жоқ жерлерде орналасқан салық төлеушілерді қоспағанда, дара кәсіпкерлер және (немесе) заңды тұлғалар оларды жүзеге асыруы кезінде деректерді тіркеу және (немесе) беру функциясы бар бақылау-касса машиналарын қолдануды қамтамасыз етуге міндетті.</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Қазақстан Республикасының Үкіметі белгілеген қызмет түрлерінің тізбесі, сондай-ақ оған енгізілетін өзгерістер және (немесе) толықтырулар алғашқы ресми жарияланған күнінен кейін күнтізбелік тоқсан күн өткен соң қолданысқа енгізіледі.</w:t>
            </w:r>
          </w:p>
          <w:p>
            <w:pPr>
              <w:spacing w:after="20"/>
              <w:ind w:left="20"/>
              <w:jc w:val="both"/>
            </w:pPr>
            <w:r>
              <w:rPr>
                <w:rFonts w:ascii="Times New Roman"/>
                <w:b w:val="false"/>
                <w:i w:val="false"/>
                <w:color w:val="000000"/>
                <w:sz w:val="20"/>
              </w:rPr>
              <w:t>
</w:t>
            </w:r>
            <w:r>
              <w:rPr>
                <w:rFonts w:ascii="Times New Roman"/>
                <w:b/>
                <w:i w:val="false"/>
                <w:color w:val="000000"/>
                <w:sz w:val="20"/>
              </w:rPr>
              <w:t>Аумағында ортақ пайдаланылатын телекоммуникациялар желісі жоқ Қазақстан Республикасының әкімшілік-аумақтық бірліктері туралы ақпарат уәкілетті органның интернет-ресурсына орналастыруға жатады.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Жергілікті атқарушы органдар есепті тоқсаннан кейінгі айдың 20-сынан кешіктірмей орналасқан жері бойынша салық органдарына уәкілетті орган </w:t>
            </w:r>
            <w:r>
              <w:rPr>
                <w:rFonts w:ascii="Times New Roman"/>
                <w:b/>
                <w:i w:val="false"/>
                <w:color w:val="000000"/>
                <w:sz w:val="20"/>
              </w:rPr>
              <w:t>бекіткен</w:t>
            </w:r>
            <w:r>
              <w:rPr>
                <w:rFonts w:ascii="Times New Roman"/>
                <w:b/>
                <w:i w:val="false"/>
                <w:color w:val="000000"/>
                <w:sz w:val="20"/>
              </w:rPr>
              <w:t xml:space="preserve"> нысанда қалалық қоғамдық көлік тасымалдары бойынша халыққа қызмет көрсету бөлігінде салық төлеушінің билеттерді пайдалануы туралы есепті табыс етеді.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Сауда операциялары немесе қолма-қол ақша арқылы қызмет көрсету кезінде ақшалай есеп айырысуды жүзеге асыратын сауда автоматтары мен қызмет көрсетуді төлеу терминалдары модельдері мемлекеттік тізілімге енгізілген бақылау-касса машиналарымен жарақтандырылады.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Бақылау-касса машиналарын қолдану кезiнде мынадай талаптар қойылады: </w:t>
            </w:r>
          </w:p>
          <w:p>
            <w:pPr>
              <w:spacing w:after="20"/>
              <w:ind w:left="20"/>
              <w:jc w:val="both"/>
            </w:pPr>
            <w:r>
              <w:rPr>
                <w:rFonts w:ascii="Times New Roman"/>
                <w:b w:val="false"/>
                <w:i w:val="false"/>
                <w:color w:val="000000"/>
                <w:sz w:val="20"/>
              </w:rPr>
              <w:t>
</w:t>
            </w:r>
            <w:r>
              <w:rPr>
                <w:rFonts w:ascii="Times New Roman"/>
                <w:b/>
                <w:i w:val="false"/>
                <w:color w:val="000000"/>
                <w:sz w:val="20"/>
              </w:rPr>
              <w:t>1) ақшалай есеп айырысулармен байланысты қызмет басталғанға дейін бақылау-касса машиналарын салық органында есепке қою жүзеге асырылады;</w:t>
            </w:r>
          </w:p>
          <w:p>
            <w:pPr>
              <w:spacing w:after="20"/>
              <w:ind w:left="20"/>
              <w:jc w:val="both"/>
            </w:pPr>
            <w:r>
              <w:rPr>
                <w:rFonts w:ascii="Times New Roman"/>
                <w:b w:val="false"/>
                <w:i w:val="false"/>
                <w:color w:val="000000"/>
                <w:sz w:val="20"/>
              </w:rPr>
              <w:t>
</w:t>
            </w:r>
            <w:r>
              <w:rPr>
                <w:rFonts w:ascii="Times New Roman"/>
                <w:b/>
                <w:i w:val="false"/>
                <w:color w:val="000000"/>
                <w:sz w:val="20"/>
              </w:rPr>
              <w:t>2) тауар, жұмыс, көрсетiлетiн қызмет үшін төленген сомаға бақылау-касса машинасының чегін немесе тауар чегін беру жүзеге асырылады;</w:t>
            </w:r>
          </w:p>
          <w:p>
            <w:pPr>
              <w:spacing w:after="20"/>
              <w:ind w:left="20"/>
              <w:jc w:val="both"/>
            </w:pPr>
            <w:r>
              <w:rPr>
                <w:rFonts w:ascii="Times New Roman"/>
                <w:b w:val="false"/>
                <w:i w:val="false"/>
                <w:color w:val="000000"/>
                <w:sz w:val="20"/>
              </w:rPr>
              <w:t>
</w:t>
            </w:r>
            <w:r>
              <w:rPr>
                <w:rFonts w:ascii="Times New Roman"/>
                <w:b/>
                <w:i w:val="false"/>
                <w:color w:val="000000"/>
                <w:sz w:val="20"/>
              </w:rPr>
              <w:t>3) бақылау-касса машиналарына салық органдары лауазымды адамдарының қолжетімділігі қамтамасыз етiледi.</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645-бапқа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(2009.01.01 бастап, 2011.01.01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24.11.2015 </w:t>
            </w:r>
            <w:r>
              <w:rPr>
                <w:rFonts w:ascii="Times New Roman"/>
                <w:b w:val="false"/>
                <w:i w:val="false"/>
                <w:color w:val="000000"/>
                <w:sz w:val="20"/>
              </w:rPr>
              <w:t>№ 419-V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8334" w:id="7997"/>
          <w:p>
            <w:pPr>
              <w:spacing w:after="0"/>
              <w:ind w:left="0"/>
              <w:jc w:val="both"/>
            </w:pPr>
            <w:r>
              <w:rPr>
                <w:rFonts w:ascii="Times New Roman"/>
                <w:b/>
                <w:i w:val="false"/>
                <w:color w:val="000000"/>
              </w:rPr>
              <w:t xml:space="preserve">  645-1-бап. Тауарларды, жұмыстарды, көрсетілетін қызметтерді өткізу кезінде жүзеге асырылатын ақшалай есеп айырысу туралы мәліметтерді қабылдау, сақтау және салық органдарына беру тәртібі</w:t>
            </w:r>
          </w:p>
          <w:bookmarkEnd w:id="7997"/>
          <w:p>
            <w:pPr>
              <w:spacing w:after="20"/>
              <w:ind w:left="20"/>
              <w:jc w:val="both"/>
            </w:pPr>
            <w:r>
              <w:rPr>
                <w:rFonts w:ascii="Times New Roman"/>
                <w:b w:val="false"/>
                <w:i w:val="false"/>
                <w:color w:val="000000"/>
                <w:sz w:val="20"/>
              </w:rPr>
              <w:t>
</w:t>
            </w:r>
            <w:r>
              <w:rPr>
                <w:rFonts w:ascii="Times New Roman"/>
                <w:b/>
                <w:i w:val="false"/>
                <w:color w:val="000000"/>
                <w:sz w:val="20"/>
              </w:rPr>
              <w:t>Тауарларды, жұмыстарды, көрсетілетін қызметтерді өткізу кезінде жүзеге асырылатын ақшалай есеп айырысулар туралы деректерді тіркеу және (немесе) беру функциясы бар бақылау-касса машиналарынан мәліметтерді қабылдауды, сақтауды, сондай-ақ оларды салық органдарына беруді уәкілетті орган белгілеген тәртіппен фискальдық деректер операторы жүргізеді.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90-тарау 645-1-баппен толықтырылды - ҚР 02.07.2014 </w:t>
            </w:r>
            <w:r>
              <w:rPr>
                <w:rFonts w:ascii="Times New Roman"/>
                <w:b w:val="false"/>
                <w:i w:val="false"/>
                <w:color w:val="000000"/>
                <w:sz w:val="20"/>
              </w:rPr>
              <w:t>N 225-V</w:t>
            </w:r>
            <w:r>
              <w:rPr>
                <w:rFonts w:ascii="Times New Roman"/>
                <w:b w:val="false"/>
                <w:i w:val="false"/>
                <w:color w:val="ff0000"/>
                <w:sz w:val="20"/>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0"/>
              </w:rPr>
              <w:t>
</w:t>
            </w:r>
          </w:p>
          <w:bookmarkStart w:name="z5608" w:id="7998"/>
          <w:p>
            <w:pPr>
              <w:spacing w:after="0"/>
              <w:ind w:left="0"/>
              <w:jc w:val="both"/>
            </w:pPr>
            <w:r>
              <w:rPr>
                <w:rFonts w:ascii="Times New Roman"/>
                <w:b/>
                <w:i w:val="false"/>
                <w:color w:val="000000"/>
              </w:rPr>
              <w:t xml:space="preserve">  646-бап. Бақылау-касса машиналарын салық органында есепке қою</w:t>
            </w:r>
          </w:p>
          <w:bookmarkEnd w:id="7998"/>
          <w:bookmarkStart w:name="z5609" w:id="7999"/>
          <w:p>
            <w:pPr>
              <w:spacing w:after="20"/>
              <w:ind w:left="20"/>
              <w:jc w:val="both"/>
            </w:pPr>
            <w:r>
              <w:rPr>
                <w:rFonts w:ascii="Times New Roman"/>
                <w:b w:val="false"/>
                <w:i w:val="false"/>
                <w:color w:val="000000"/>
                <w:sz w:val="20"/>
              </w:rPr>
              <w:t>
</w:t>
            </w:r>
            <w:r>
              <w:rPr>
                <w:rFonts w:ascii="Times New Roman"/>
                <w:b/>
                <w:i w:val="false"/>
                <w:color w:val="000000"/>
                <w:sz w:val="20"/>
              </w:rPr>
              <w:t xml:space="preserve">1. Егер осы тармақта өзгеше белгіленбесе, бақылау-касса машинасын пайдаланатын жері бойынша салық органдарына есепке </w:t>
            </w:r>
            <w:r>
              <w:rPr>
                <w:rFonts w:ascii="Times New Roman"/>
                <w:b/>
                <w:i w:val="false"/>
                <w:color w:val="000000"/>
                <w:sz w:val="20"/>
              </w:rPr>
              <w:t>қоюға</w:t>
            </w:r>
            <w:r>
              <w:rPr>
                <w:rFonts w:ascii="Times New Roman"/>
                <w:b/>
                <w:i w:val="false"/>
                <w:color w:val="000000"/>
                <w:sz w:val="20"/>
              </w:rPr>
              <w:t xml:space="preserve"> модельдері мемлекеттік тізілімге енгізілген, техникалық ақауы жоқ бақылау-касса машиналары жатады.</w:t>
            </w:r>
          </w:p>
          <w:bookmarkEnd w:id="7999"/>
          <w:p>
            <w:pPr>
              <w:spacing w:after="20"/>
              <w:ind w:left="20"/>
              <w:jc w:val="both"/>
            </w:pPr>
            <w:r>
              <w:rPr>
                <w:rFonts w:ascii="Times New Roman"/>
                <w:b w:val="false"/>
                <w:i w:val="false"/>
                <w:color w:val="000000"/>
                <w:sz w:val="20"/>
              </w:rPr>
              <w:t>
</w:t>
            </w:r>
            <w:r>
              <w:rPr>
                <w:rFonts w:ascii="Times New Roman"/>
                <w:b/>
                <w:i w:val="false"/>
                <w:color w:val="000000"/>
                <w:sz w:val="20"/>
              </w:rPr>
              <w:t>Сауда автоматтары және (немесе) қызмет көрсетуге ақы төлеу терминалдарымен жарақтандырылған аппараттық-бағдарламалық кешендер болып табылатын бақылау-касса машиналары әрбір сауда автоматының және (немесе) қызмет көрсетуге ақы төлеу терминалының орналасқан жері бойынша салық органында есепке қойылуға тиіс.</w:t>
            </w:r>
          </w:p>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төлеушілердің орналасқан жері бойынша мынадай:</w:t>
            </w:r>
          </w:p>
          <w:p>
            <w:pPr>
              <w:spacing w:after="20"/>
              <w:ind w:left="20"/>
              <w:jc w:val="both"/>
            </w:pPr>
            <w:r>
              <w:rPr>
                <w:rFonts w:ascii="Times New Roman"/>
                <w:b w:val="false"/>
                <w:i w:val="false"/>
                <w:color w:val="000000"/>
                <w:sz w:val="20"/>
              </w:rPr>
              <w:t>
</w:t>
            </w:r>
            <w:r>
              <w:rPr>
                <w:rFonts w:ascii="Times New Roman"/>
                <w:b/>
                <w:i w:val="false"/>
                <w:color w:val="000000"/>
                <w:sz w:val="20"/>
              </w:rPr>
              <w:t>автодүкендер, шатырлар арқылы қызметті жүзеге асыру кезінде пайдаланылатын;</w:t>
            </w:r>
          </w:p>
          <w:p>
            <w:pPr>
              <w:spacing w:after="20"/>
              <w:ind w:left="20"/>
              <w:jc w:val="both"/>
            </w:pPr>
            <w:r>
              <w:rPr>
                <w:rFonts w:ascii="Times New Roman"/>
                <w:b w:val="false"/>
                <w:i w:val="false"/>
                <w:color w:val="000000"/>
                <w:sz w:val="20"/>
              </w:rPr>
              <w:t>
</w:t>
            </w:r>
            <w:r>
              <w:rPr>
                <w:rFonts w:ascii="Times New Roman"/>
                <w:b/>
                <w:i w:val="false"/>
                <w:color w:val="000000"/>
                <w:sz w:val="20"/>
              </w:rPr>
              <w:t>банктік компьютерлік жүйелер, оның ішінде қызмет көрсетуге ақы төлеу терминалдары жарақтандырылған банктік компьютерлік жүйелер болып табылатын бақылау-касса машиналары салық органында есепке қоюға жатады.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органдары осы Кодекстің 645-бабының 1-тармағына сәйкес бақылау-касса машиналарын қолдану бойынша талап қолданылмайтын салық төлеушілердің бақылау-касса машиналарын есепке қоюды жүргізбейді. </w:t>
            </w:r>
          </w:p>
          <w:p>
            <w:pPr>
              <w:spacing w:after="20"/>
              <w:ind w:left="20"/>
              <w:jc w:val="both"/>
            </w:pPr>
            <w:r>
              <w:rPr>
                <w:rFonts w:ascii="Times New Roman"/>
                <w:b w:val="false"/>
                <w:i w:val="false"/>
                <w:color w:val="000000"/>
                <w:sz w:val="20"/>
              </w:rPr>
              <w:t>
</w:t>
            </w:r>
            <w:r>
              <w:rPr>
                <w:rFonts w:ascii="Times New Roman"/>
                <w:b/>
                <w:i w:val="false"/>
                <w:color w:val="000000"/>
                <w:sz w:val="20"/>
              </w:rPr>
              <w:t>3. Бақылау-касса машиналарын есепке қою салық төлеуші бақылау-касса машинасын салық органында есепке қою туралы салықтық өтініш берген күннен бастап үш жұмыс күні ішінде бақылау-касса машинасының тіркеу нөмірін бере отырып және бақылау-касса машинасының тіркеу карточкасын бере отырып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4. Фискалдық жады блогы бар бақылау-касса машинасын салық органдарында есепке қойған кезде салық төлеуші салық органына: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бақылау-касса машинасын салық органында есепке қою туралы салықтық өтінішті;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іске қосу фискалды режимді орнатпай-ақ мүмкін болатын, салық төлеуші туралы мәліметтерді қамтитын бақылау-касса машинасын;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дайындаушы зауыттың паспортын; </w:t>
            </w:r>
          </w:p>
          <w:p>
            <w:pPr>
              <w:spacing w:after="20"/>
              <w:ind w:left="20"/>
              <w:jc w:val="both"/>
            </w:pPr>
            <w:r>
              <w:rPr>
                <w:rFonts w:ascii="Times New Roman"/>
                <w:b w:val="false"/>
                <w:i w:val="false"/>
                <w:color w:val="000000"/>
                <w:sz w:val="20"/>
              </w:rPr>
              <w:t>
</w:t>
            </w:r>
            <w:r>
              <w:rPr>
                <w:rFonts w:ascii="Times New Roman"/>
                <w:b/>
                <w:i w:val="false"/>
                <w:color w:val="000000"/>
                <w:sz w:val="20"/>
              </w:rPr>
              <w:t>4) нөмiрленген, тiгiлген, салық төлеушiнiң қолымен және (немесе) мөрiмен расталған қолма-қол ақша есебінің кiтабын және тауар чектерiнің кiтабын табыс етеді.</w:t>
            </w:r>
          </w:p>
          <w:p>
            <w:pPr>
              <w:spacing w:after="20"/>
              <w:ind w:left="20"/>
              <w:jc w:val="both"/>
            </w:pPr>
            <w:r>
              <w:rPr>
                <w:rFonts w:ascii="Times New Roman"/>
                <w:b w:val="false"/>
                <w:i w:val="false"/>
                <w:color w:val="000000"/>
                <w:sz w:val="20"/>
              </w:rPr>
              <w:t>
</w:t>
            </w:r>
            <w:r>
              <w:rPr>
                <w:rFonts w:ascii="Times New Roman"/>
                <w:b/>
                <w:i w:val="false"/>
                <w:color w:val="000000"/>
                <w:sz w:val="20"/>
              </w:rPr>
              <w:t>4-1. Деректерді тіркеу және беру функциясы бар бақылау-касса машинасын салық органдарында есепке қойған кезде салық төлеуші салық органына:</w:t>
            </w:r>
          </w:p>
          <w:p>
            <w:pPr>
              <w:spacing w:after="20"/>
              <w:ind w:left="20"/>
              <w:jc w:val="both"/>
            </w:pPr>
            <w:r>
              <w:rPr>
                <w:rFonts w:ascii="Times New Roman"/>
                <w:b w:val="false"/>
                <w:i w:val="false"/>
                <w:color w:val="000000"/>
                <w:sz w:val="20"/>
              </w:rPr>
              <w:t>
</w:t>
            </w:r>
            <w:r>
              <w:rPr>
                <w:rFonts w:ascii="Times New Roman"/>
                <w:b/>
                <w:i w:val="false"/>
                <w:color w:val="000000"/>
                <w:sz w:val="20"/>
              </w:rPr>
              <w:t>1) бақылау-касса машинасын салық органында есепке қою туралы салықтық өтінішті;</w:t>
            </w:r>
          </w:p>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 туралы мәліметтерді қамтитын бақылау-касса машинасын;</w:t>
            </w:r>
          </w:p>
          <w:p>
            <w:pPr>
              <w:spacing w:after="20"/>
              <w:ind w:left="20"/>
              <w:jc w:val="both"/>
            </w:pPr>
            <w:r>
              <w:rPr>
                <w:rFonts w:ascii="Times New Roman"/>
                <w:b w:val="false"/>
                <w:i w:val="false"/>
                <w:color w:val="000000"/>
                <w:sz w:val="20"/>
              </w:rPr>
              <w:t>
</w:t>
            </w:r>
            <w:r>
              <w:rPr>
                <w:rFonts w:ascii="Times New Roman"/>
                <w:b/>
                <w:i w:val="false"/>
                <w:color w:val="000000"/>
                <w:sz w:val="20"/>
              </w:rPr>
              <w:t>3) деректерді тіркеу және беру функциясы бар бақылау-касса машинасын дайындаушы зауыттың паспортын</w:t>
            </w:r>
          </w:p>
          <w:p>
            <w:pPr>
              <w:spacing w:after="20"/>
              <w:ind w:left="20"/>
              <w:jc w:val="both"/>
            </w:pPr>
            <w:r>
              <w:rPr>
                <w:rFonts w:ascii="Times New Roman"/>
                <w:b w:val="false"/>
                <w:i w:val="false"/>
                <w:color w:val="000000"/>
                <w:sz w:val="20"/>
              </w:rPr>
              <w:t>
</w:t>
            </w:r>
            <w:r>
              <w:rPr>
                <w:rFonts w:ascii="Times New Roman"/>
                <w:b/>
                <w:i w:val="false"/>
                <w:color w:val="000000"/>
                <w:sz w:val="20"/>
              </w:rPr>
              <w:t>4) нөмірленген, тігілген, салық төлеушінің қолымен және (немесе) мөрімен куәландырылған, қолма-қол ақшаны және тауар чектерін есепке алу кітаптарын;</w:t>
            </w:r>
          </w:p>
          <w:p>
            <w:pPr>
              <w:spacing w:after="20"/>
              <w:ind w:left="20"/>
              <w:jc w:val="both"/>
            </w:pPr>
            <w:r>
              <w:rPr>
                <w:rFonts w:ascii="Times New Roman"/>
                <w:b w:val="false"/>
                <w:i w:val="false"/>
                <w:color w:val="000000"/>
                <w:sz w:val="20"/>
              </w:rPr>
              <w:t>
</w:t>
            </w:r>
            <w:r>
              <w:rPr>
                <w:rFonts w:ascii="Times New Roman"/>
                <w:b/>
                <w:i w:val="false"/>
                <w:color w:val="000000"/>
                <w:sz w:val="20"/>
              </w:rPr>
              <w:t>5) ақшалай есеп айырысулар туралы деректерді салық органдарына беруді жүзеге асыру үшін байланыс қызметтерін ұсыну бойынша фискалдық деректердің операторымен жасалған шарттың көшірмесін табыс етеді.</w:t>
            </w:r>
          </w:p>
          <w:p>
            <w:pPr>
              <w:spacing w:after="20"/>
              <w:ind w:left="20"/>
              <w:jc w:val="both"/>
            </w:pPr>
            <w:r>
              <w:rPr>
                <w:rFonts w:ascii="Times New Roman"/>
                <w:b w:val="false"/>
                <w:i w:val="false"/>
                <w:color w:val="000000"/>
                <w:sz w:val="20"/>
              </w:rPr>
              <w:t>
</w:t>
            </w:r>
            <w:r>
              <w:rPr>
                <w:rFonts w:ascii="Times New Roman"/>
                <w:b/>
                <w:i w:val="false"/>
                <w:color w:val="000000"/>
                <w:sz w:val="20"/>
              </w:rPr>
              <w:t>5. Аппараттық-бағдарламалық кешен болып табылатын бақылау-касса машинасын және деректерді беру функциясы бар бақылау-касса машинасын есепке қойған кезде салық төлеуші өзінің орналасқан жері бойынша салық органына: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бақылау-касса машинасын салық органында есепке қою туралы салықтық өтінішті;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аппараттық-бағдарламалық кешеннің жұмыс істеу мүмкіндіктері мен сипаттарының қысқаша сипаттамасын;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органында тіркеуге қою үшін мәлімделген аппараттық-бағдарламалық кешен моделінің "Салық инспекторының жұмыс орны" модулін пайдалану жөніндегі нұсқаулықты табыс етеді және онымен жұмыс істеуді қамтамасыз етеді. </w:t>
            </w:r>
          </w:p>
          <w:p>
            <w:pPr>
              <w:spacing w:after="20"/>
              <w:ind w:left="20"/>
              <w:jc w:val="both"/>
            </w:pPr>
            <w:r>
              <w:rPr>
                <w:rFonts w:ascii="Times New Roman"/>
                <w:b w:val="false"/>
                <w:i w:val="false"/>
                <w:color w:val="000000"/>
                <w:sz w:val="20"/>
              </w:rPr>
              <w:t>
</w:t>
            </w:r>
            <w:r>
              <w:rPr>
                <w:rFonts w:ascii="Times New Roman"/>
                <w:b/>
                <w:i w:val="false"/>
                <w:color w:val="000000"/>
                <w:sz w:val="20"/>
              </w:rPr>
              <w:t>6. Аппараттық-бағдарламалық кешендерді және деректерді беру функциясы бар бақылау-касса машиналарын қоспағанда, бақылау-касса машинасын салық органында есепке қою кезінде салық органының лауазымды адамы: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салықтық өтініште көрсетілген мәліметтердің ұсынылған құжаттарға сәйкестігін тексереді;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таңбалау тақтайшасында көрсетілген бақылау-касса машинасының зауыттық нөмiрiн дайындаушы зауыттың паспортында көрсетiлген бақылау-касса машинасының нөмiрiмен салыстырады;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қолма-қол ақша есебiнiң кiтабын және тауар чектерiнiң кiтабын ресiмдеудiң дұрыстығын тексередi; </w:t>
            </w:r>
          </w:p>
          <w:p>
            <w:pPr>
              <w:spacing w:after="20"/>
              <w:ind w:left="20"/>
              <w:jc w:val="both"/>
            </w:pPr>
            <w:r>
              <w:rPr>
                <w:rFonts w:ascii="Times New Roman"/>
                <w:b w:val="false"/>
                <w:i w:val="false"/>
                <w:color w:val="000000"/>
                <w:sz w:val="20"/>
              </w:rPr>
              <w:t>
</w:t>
            </w:r>
            <w:r>
              <w:rPr>
                <w:rFonts w:ascii="Times New Roman"/>
                <w:b/>
                <w:i w:val="false"/>
                <w:color w:val="000000"/>
                <w:sz w:val="20"/>
              </w:rPr>
              <w:t>4) фискалдық жады блогы бар бақылау-касса машинасының фискалдық жұмыс режимін белгілейді;</w:t>
            </w:r>
          </w:p>
          <w:p>
            <w:pPr>
              <w:spacing w:after="20"/>
              <w:ind w:left="20"/>
              <w:jc w:val="both"/>
            </w:pPr>
            <w:r>
              <w:rPr>
                <w:rFonts w:ascii="Times New Roman"/>
                <w:b w:val="false"/>
                <w:i w:val="false"/>
                <w:color w:val="000000"/>
                <w:sz w:val="20"/>
              </w:rPr>
              <w:t>
</w:t>
            </w:r>
            <w:r>
              <w:rPr>
                <w:rFonts w:ascii="Times New Roman"/>
                <w:b/>
                <w:i w:val="false"/>
                <w:color w:val="000000"/>
                <w:sz w:val="20"/>
              </w:rPr>
              <w:t>5) фискалдық жады блогы бар бақылау-касса машинасының корпусына салық органының пломбасын орнатады;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6) бақылау-касса машинасының тіркеу карточкасын ресімдейді; </w:t>
            </w:r>
          </w:p>
          <w:p>
            <w:pPr>
              <w:spacing w:after="20"/>
              <w:ind w:left="20"/>
              <w:jc w:val="both"/>
            </w:pPr>
            <w:r>
              <w:rPr>
                <w:rFonts w:ascii="Times New Roman"/>
                <w:b w:val="false"/>
                <w:i w:val="false"/>
                <w:color w:val="000000"/>
                <w:sz w:val="20"/>
              </w:rPr>
              <w:t>
</w:t>
            </w:r>
            <w:r>
              <w:rPr>
                <w:rFonts w:ascii="Times New Roman"/>
                <w:b/>
                <w:i w:val="false"/>
                <w:color w:val="000000"/>
                <w:sz w:val="20"/>
              </w:rPr>
              <w:t>7) қолма-қол ақшаны және тауар чектерiн есепке алу кiтабын өз қолымен және оларды куәландыруға арналған мөрмен куәландырады;</w:t>
            </w:r>
          </w:p>
          <w:p>
            <w:pPr>
              <w:spacing w:after="20"/>
              <w:ind w:left="20"/>
              <w:jc w:val="both"/>
            </w:pPr>
            <w:r>
              <w:rPr>
                <w:rFonts w:ascii="Times New Roman"/>
                <w:b w:val="false"/>
                <w:i w:val="false"/>
                <w:color w:val="000000"/>
                <w:sz w:val="20"/>
              </w:rPr>
              <w:t>
</w:t>
            </w:r>
            <w:r>
              <w:rPr>
                <w:rFonts w:ascii="Times New Roman"/>
                <w:b/>
                <w:i w:val="false"/>
                <w:color w:val="000000"/>
                <w:sz w:val="20"/>
              </w:rPr>
              <w:t>7-1) бақылау-касса машинасы моделінің мемлекеттік тізілімге енгізілген модельдерге сәйкестігін тексереді;</w:t>
            </w:r>
          </w:p>
          <w:p>
            <w:pPr>
              <w:spacing w:after="20"/>
              <w:ind w:left="20"/>
              <w:jc w:val="both"/>
            </w:pPr>
            <w:r>
              <w:rPr>
                <w:rFonts w:ascii="Times New Roman"/>
                <w:b w:val="false"/>
                <w:i w:val="false"/>
                <w:color w:val="000000"/>
                <w:sz w:val="20"/>
              </w:rPr>
              <w:t>
</w:t>
            </w:r>
            <w:r>
              <w:rPr>
                <w:rFonts w:ascii="Times New Roman"/>
                <w:b/>
                <w:i w:val="false"/>
                <w:color w:val="000000"/>
                <w:sz w:val="20"/>
              </w:rPr>
              <w:t>8) салық төлеушіге:</w:t>
            </w:r>
          </w:p>
          <w:p>
            <w:pPr>
              <w:spacing w:after="20"/>
              <w:ind w:left="20"/>
              <w:jc w:val="both"/>
            </w:pPr>
            <w:r>
              <w:rPr>
                <w:rFonts w:ascii="Times New Roman"/>
                <w:b w:val="false"/>
                <w:i w:val="false"/>
                <w:color w:val="000000"/>
                <w:sz w:val="20"/>
              </w:rPr>
              <w:t>
</w:t>
            </w:r>
            <w:r>
              <w:rPr>
                <w:rFonts w:ascii="Times New Roman"/>
                <w:b/>
                <w:i w:val="false"/>
                <w:color w:val="000000"/>
                <w:sz w:val="20"/>
              </w:rPr>
              <w:t>фискалдық жұмыс режимі белгіленген және салық органының пломбасы орнатылған фискалдық жады блогы бар бақылау-касса машинасын;</w:t>
            </w:r>
          </w:p>
          <w:p>
            <w:pPr>
              <w:spacing w:after="20"/>
              <w:ind w:left="20"/>
              <w:jc w:val="both"/>
            </w:pPr>
            <w:r>
              <w:rPr>
                <w:rFonts w:ascii="Times New Roman"/>
                <w:b w:val="false"/>
                <w:i w:val="false"/>
                <w:color w:val="000000"/>
                <w:sz w:val="20"/>
              </w:rPr>
              <w:t>
</w:t>
            </w:r>
            <w:r>
              <w:rPr>
                <w:rFonts w:ascii="Times New Roman"/>
                <w:b/>
                <w:i w:val="false"/>
                <w:color w:val="000000"/>
                <w:sz w:val="20"/>
              </w:rPr>
              <w:t>деректерді тіркеу және беру функциясы бар бақылау-касса машинасын;</w:t>
            </w:r>
          </w:p>
          <w:p>
            <w:pPr>
              <w:spacing w:after="20"/>
              <w:ind w:left="20"/>
              <w:jc w:val="both"/>
            </w:pPr>
            <w:r>
              <w:rPr>
                <w:rFonts w:ascii="Times New Roman"/>
                <w:b w:val="false"/>
                <w:i w:val="false"/>
                <w:color w:val="000000"/>
                <w:sz w:val="20"/>
              </w:rPr>
              <w:t>
</w:t>
            </w:r>
            <w:r>
              <w:rPr>
                <w:rFonts w:ascii="Times New Roman"/>
                <w:b/>
                <w:i w:val="false"/>
                <w:color w:val="000000"/>
                <w:sz w:val="20"/>
              </w:rPr>
              <w:t>қолма-қол ақшаны және тауар чектерін есепке алудың куәландырылған кітаптарын;</w:t>
            </w:r>
          </w:p>
          <w:p>
            <w:pPr>
              <w:spacing w:after="20"/>
              <w:ind w:left="20"/>
              <w:jc w:val="both"/>
            </w:pPr>
            <w:r>
              <w:rPr>
                <w:rFonts w:ascii="Times New Roman"/>
                <w:b w:val="false"/>
                <w:i w:val="false"/>
                <w:color w:val="000000"/>
                <w:sz w:val="20"/>
              </w:rPr>
              <w:t>
</w:t>
            </w:r>
            <w:r>
              <w:rPr>
                <w:rFonts w:ascii="Times New Roman"/>
                <w:b/>
                <w:i w:val="false"/>
                <w:color w:val="000000"/>
                <w:sz w:val="20"/>
              </w:rPr>
              <w:t>бақылау-касса машинасын дайындаушы зауыттың паспортын қайтарады;</w:t>
            </w:r>
          </w:p>
          <w:p>
            <w:pPr>
              <w:spacing w:after="20"/>
              <w:ind w:left="20"/>
              <w:jc w:val="both"/>
            </w:pPr>
            <w:r>
              <w:rPr>
                <w:rFonts w:ascii="Times New Roman"/>
                <w:b w:val="false"/>
                <w:i w:val="false"/>
                <w:color w:val="000000"/>
                <w:sz w:val="20"/>
              </w:rPr>
              <w:t>
</w:t>
            </w:r>
            <w:r>
              <w:rPr>
                <w:rFonts w:ascii="Times New Roman"/>
                <w:b/>
                <w:i w:val="false"/>
                <w:color w:val="000000"/>
                <w:sz w:val="20"/>
              </w:rPr>
              <w:t>9) салық төлеушіге бақылау-касса машинасының тіркеу карточкасын береді.</w:t>
            </w:r>
          </w:p>
          <w:p>
            <w:pPr>
              <w:spacing w:after="20"/>
              <w:ind w:left="20"/>
              <w:jc w:val="both"/>
            </w:pPr>
            <w:r>
              <w:rPr>
                <w:rFonts w:ascii="Times New Roman"/>
                <w:b w:val="false"/>
                <w:i w:val="false"/>
                <w:color w:val="000000"/>
                <w:sz w:val="20"/>
              </w:rPr>
              <w:t>
</w:t>
            </w:r>
            <w:r>
              <w:rPr>
                <w:rFonts w:ascii="Times New Roman"/>
                <w:b/>
                <w:i w:val="false"/>
                <w:color w:val="000000"/>
                <w:sz w:val="20"/>
              </w:rPr>
              <w:t>7. Бақылау-касса машинасын есепке қойған кезде:</w:t>
            </w:r>
          </w:p>
          <w:p>
            <w:pPr>
              <w:spacing w:after="20"/>
              <w:ind w:left="20"/>
              <w:jc w:val="both"/>
            </w:pPr>
            <w:r>
              <w:rPr>
                <w:rFonts w:ascii="Times New Roman"/>
                <w:b w:val="false"/>
                <w:i w:val="false"/>
                <w:color w:val="000000"/>
                <w:sz w:val="20"/>
              </w:rPr>
              <w:t>
</w:t>
            </w:r>
            <w:r>
              <w:rPr>
                <w:rFonts w:ascii="Times New Roman"/>
                <w:b/>
                <w:i w:val="false"/>
                <w:color w:val="000000"/>
                <w:sz w:val="20"/>
              </w:rPr>
              <w:t>бақылау-касса машинасы компьютерлік жүйе болғанда – салық органының лауазымды адамы осы баптың 6-тармағының 1), 3), 6) және 7-1) тармақшаларында көзделген әрекеттерді жүзеге асырады;</w:t>
            </w:r>
          </w:p>
          <w:p>
            <w:pPr>
              <w:spacing w:after="20"/>
              <w:ind w:left="20"/>
              <w:jc w:val="both"/>
            </w:pPr>
            <w:r>
              <w:rPr>
                <w:rFonts w:ascii="Times New Roman"/>
                <w:b w:val="false"/>
                <w:i w:val="false"/>
                <w:color w:val="000000"/>
                <w:sz w:val="20"/>
              </w:rPr>
              <w:t>
</w:t>
            </w:r>
            <w:r>
              <w:rPr>
                <w:rFonts w:ascii="Times New Roman"/>
                <w:b/>
                <w:i w:val="false"/>
                <w:color w:val="000000"/>
                <w:sz w:val="20"/>
              </w:rPr>
              <w:t>бақылау-касса машинасы деректерді беру функциясы бар бақылау-касса машинасы болғанда – салық органының лауазымды адамы осы баптың 6-тармағының 1), 3), 6), 7) және 7-1) тармақшаларында көзделген әрекеттерді жүзеге асырады.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8. Бақылау-касса машинасының тіркеу карточкасы салық төлеушіге бақылау-касса машинасын салық органдарында есепке қою кезінде беріледі, бақылау-касса машинасының бүкіл пайдалану мерзімі бойына сақталады және салық органдарының талабы бойынша көрсетіледі. </w:t>
            </w:r>
          </w:p>
          <w:p>
            <w:pPr>
              <w:spacing w:after="20"/>
              <w:ind w:left="20"/>
              <w:jc w:val="both"/>
            </w:pPr>
            <w:r>
              <w:rPr>
                <w:rFonts w:ascii="Times New Roman"/>
                <w:b w:val="false"/>
                <w:i w:val="false"/>
                <w:color w:val="000000"/>
                <w:sz w:val="20"/>
              </w:rPr>
              <w:t>
</w:t>
            </w:r>
            <w:r>
              <w:rPr>
                <w:rFonts w:ascii="Times New Roman"/>
                <w:b/>
                <w:i w:val="false"/>
                <w:color w:val="000000"/>
                <w:sz w:val="20"/>
              </w:rPr>
              <w:t>9. Бақылау-кассалық машинаның тіркеу карточкасының, тауар чегінің, фискалдық есепті алу актісінің, қолма-қол ақша есебi кiтабы мен тауар чектерi кiтабының нысандарын уәкілетті орган белгілейді.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646-бапқа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610" w:id="8000"/>
          <w:p>
            <w:pPr>
              <w:spacing w:after="0"/>
              <w:ind w:left="0"/>
              <w:jc w:val="both"/>
            </w:pPr>
            <w:r>
              <w:rPr>
                <w:rFonts w:ascii="Times New Roman"/>
                <w:b/>
                <w:i w:val="false"/>
                <w:color w:val="000000"/>
              </w:rPr>
              <w:t xml:space="preserve">  647-бап. Бақылау-касса машинасының тiркеу деректерiне өзгерiстер енгiзу</w:t>
            </w:r>
          </w:p>
          <w:bookmarkEnd w:id="8000"/>
          <w:bookmarkStart w:name="z5611" w:id="8001"/>
          <w:p>
            <w:pPr>
              <w:spacing w:after="20"/>
              <w:ind w:left="20"/>
              <w:jc w:val="both"/>
            </w:pPr>
            <w:r>
              <w:rPr>
                <w:rFonts w:ascii="Times New Roman"/>
                <w:b w:val="false"/>
                <w:i w:val="false"/>
                <w:color w:val="000000"/>
                <w:sz w:val="20"/>
              </w:rPr>
              <w:t>
</w:t>
            </w:r>
            <w:r>
              <w:rPr>
                <w:rFonts w:ascii="Times New Roman"/>
                <w:b/>
                <w:i w:val="false"/>
                <w:color w:val="000000"/>
                <w:sz w:val="20"/>
              </w:rPr>
              <w:t>1. Бақылау-касса машинасының тiркеу карточкасында көрсетiлген мәлiметтер өзгерген кезде, салық төлеушi бақылау-касса машинасын есепке қойған жерi бойынша салық органына өзгерiстер туындаған кезден бастап бес жұмыс күнi iшiнде:</w:t>
            </w:r>
          </w:p>
          <w:bookmarkEnd w:id="8001"/>
          <w:bookmarkStart w:name="z6149" w:id="8002"/>
          <w:p>
            <w:pPr>
              <w:spacing w:after="20"/>
              <w:ind w:left="20"/>
              <w:jc w:val="both"/>
            </w:pPr>
            <w:r>
              <w:rPr>
                <w:rFonts w:ascii="Times New Roman"/>
                <w:b w:val="false"/>
                <w:i w:val="false"/>
                <w:color w:val="000000"/>
                <w:sz w:val="20"/>
              </w:rPr>
              <w:t>
</w:t>
            </w:r>
            <w:r>
              <w:rPr>
                <w:rFonts w:ascii="Times New Roman"/>
                <w:b/>
                <w:i w:val="false"/>
                <w:color w:val="000000"/>
                <w:sz w:val="20"/>
              </w:rPr>
              <w:t>1) өзгерген мәлiметтердi көрсете отырып, бақылау-касса машинасын салық органында есепке қою туралы салықтық өтiнiштi;</w:t>
            </w:r>
          </w:p>
          <w:bookmarkEnd w:id="8002"/>
          <w:bookmarkStart w:name="z6150" w:id="8003"/>
          <w:p>
            <w:pPr>
              <w:spacing w:after="20"/>
              <w:ind w:left="20"/>
              <w:jc w:val="both"/>
            </w:pPr>
            <w:r>
              <w:rPr>
                <w:rFonts w:ascii="Times New Roman"/>
                <w:b w:val="false"/>
                <w:i w:val="false"/>
                <w:color w:val="000000"/>
                <w:sz w:val="20"/>
              </w:rPr>
              <w:t>
</w:t>
            </w:r>
            <w:r>
              <w:rPr>
                <w:rFonts w:ascii="Times New Roman"/>
                <w:b/>
                <w:i w:val="false"/>
                <w:color w:val="000000"/>
                <w:sz w:val="20"/>
              </w:rPr>
              <w:t>2) бақылау-касса машинасының тiркеу карточкасын табыс етуге міндетті.</w:t>
            </w:r>
          </w:p>
          <w:bookmarkEnd w:id="8003"/>
          <w:bookmarkStart w:name="z6151" w:id="8004"/>
          <w:p>
            <w:pPr>
              <w:spacing w:after="20"/>
              <w:ind w:left="20"/>
              <w:jc w:val="both"/>
            </w:pPr>
            <w:r>
              <w:rPr>
                <w:rFonts w:ascii="Times New Roman"/>
                <w:b w:val="false"/>
                <w:i w:val="false"/>
                <w:color w:val="000000"/>
                <w:sz w:val="20"/>
              </w:rPr>
              <w:t>
</w:t>
            </w:r>
            <w:r>
              <w:rPr>
                <w:rFonts w:ascii="Times New Roman"/>
                <w:b/>
                <w:i w:val="false"/>
                <w:color w:val="000000"/>
                <w:sz w:val="20"/>
              </w:rPr>
              <w:t>2. Тіркеу карточкасын ауыстыруды:</w:t>
            </w:r>
          </w:p>
          <w:bookmarkEnd w:id="8004"/>
          <w:bookmarkStart w:name="z6152" w:id="8005"/>
          <w:p>
            <w:pPr>
              <w:spacing w:after="20"/>
              <w:ind w:left="20"/>
              <w:jc w:val="both"/>
            </w:pPr>
            <w:r>
              <w:rPr>
                <w:rFonts w:ascii="Times New Roman"/>
                <w:b w:val="false"/>
                <w:i w:val="false"/>
                <w:color w:val="000000"/>
                <w:sz w:val="20"/>
              </w:rPr>
              <w:t>
</w:t>
            </w:r>
            <w:r>
              <w:rPr>
                <w:rFonts w:ascii="Times New Roman"/>
                <w:b/>
                <w:i w:val="false"/>
                <w:color w:val="000000"/>
                <w:sz w:val="20"/>
              </w:rPr>
              <w:t>1) тіркеу карточкасы жоғалған (бүлінген) жағдайда – осы баптың 1-тармағында көзделген салықтық өтініш алынған күннен бастап үш жұмыс күні ішінде;</w:t>
            </w:r>
          </w:p>
          <w:bookmarkEnd w:id="8005"/>
          <w:bookmarkStart w:name="z6153" w:id="8006"/>
          <w:p>
            <w:pPr>
              <w:spacing w:after="20"/>
              <w:ind w:left="20"/>
              <w:jc w:val="both"/>
            </w:pPr>
            <w:r>
              <w:rPr>
                <w:rFonts w:ascii="Times New Roman"/>
                <w:b w:val="false"/>
                <w:i w:val="false"/>
                <w:color w:val="000000"/>
                <w:sz w:val="20"/>
              </w:rPr>
              <w:t>
</w:t>
            </w:r>
            <w:r>
              <w:rPr>
                <w:rFonts w:ascii="Times New Roman"/>
                <w:b/>
                <w:i w:val="false"/>
                <w:color w:val="000000"/>
                <w:sz w:val="20"/>
              </w:rPr>
              <w:t>2) тіркеу карточкасында көрсетілген мәліметтер өзгерген жағдайда – осы баптың 1-тармағында көзделген салықтық өтініш алынған күннен бастап үш жұмыс күні ішінде;</w:t>
            </w:r>
          </w:p>
          <w:bookmarkEnd w:id="8006"/>
          <w:bookmarkStart w:name="z6154" w:id="8007"/>
          <w:p>
            <w:pPr>
              <w:spacing w:after="20"/>
              <w:ind w:left="20"/>
              <w:jc w:val="both"/>
            </w:pPr>
            <w:r>
              <w:rPr>
                <w:rFonts w:ascii="Times New Roman"/>
                <w:b w:val="false"/>
                <w:i w:val="false"/>
                <w:color w:val="000000"/>
                <w:sz w:val="20"/>
              </w:rPr>
              <w:t>
</w:t>
            </w:r>
            <w:r>
              <w:rPr>
                <w:rFonts w:ascii="Times New Roman"/>
                <w:b/>
                <w:i w:val="false"/>
                <w:color w:val="000000"/>
                <w:sz w:val="20"/>
              </w:rPr>
              <w:t>3) тіркеу карточкасында сәйкестендіру нөмірі болмаған жағдайда - осы баптың 1-тармағында көзделген салықтық өтінішті алған күннен бастап үш жұмыс күні ішінде бақылау-касса машинасының есепке қойылған жерi бойынша салық органы жүргізеді.</w:t>
            </w:r>
          </w:p>
          <w:bookmarkEnd w:id="8007"/>
          <w:bookmarkStart w:name="z6155" w:id="8008"/>
          <w:p>
            <w:pPr>
              <w:spacing w:after="20"/>
              <w:ind w:left="20"/>
              <w:jc w:val="both"/>
            </w:pPr>
            <w:r>
              <w:rPr>
                <w:rFonts w:ascii="Times New Roman"/>
                <w:b w:val="false"/>
                <w:i w:val="false"/>
                <w:color w:val="000000"/>
                <w:sz w:val="20"/>
              </w:rPr>
              <w:t>
</w:t>
            </w:r>
            <w:r>
              <w:rPr>
                <w:rFonts w:ascii="Times New Roman"/>
                <w:b/>
                <w:i w:val="false"/>
                <w:color w:val="000000"/>
                <w:sz w:val="20"/>
              </w:rPr>
              <w:t>Осы тармақшада көзделген жағдайда, салық төлеуші салықтық өтінішке мына құжаттардың бірін:</w:t>
            </w:r>
          </w:p>
          <w:bookmarkEnd w:id="8008"/>
          <w:bookmarkStart w:name="z6156" w:id="8009"/>
          <w:p>
            <w:pPr>
              <w:spacing w:after="20"/>
              <w:ind w:left="20"/>
              <w:jc w:val="both"/>
            </w:pPr>
            <w:r>
              <w:rPr>
                <w:rFonts w:ascii="Times New Roman"/>
                <w:b w:val="false"/>
                <w:i w:val="false"/>
                <w:color w:val="000000"/>
                <w:sz w:val="20"/>
              </w:rPr>
              <w:t>
</w:t>
            </w:r>
            <w:r>
              <w:rPr>
                <w:rFonts w:ascii="Times New Roman"/>
                <w:b/>
                <w:i w:val="false"/>
                <w:color w:val="000000"/>
                <w:sz w:val="20"/>
              </w:rPr>
              <w:t>1) сәйкестендіру нөмірінің бар-жоғын растайтын құжаттың нотариат куәландырған көшірмесін;</w:t>
            </w:r>
          </w:p>
          <w:bookmarkEnd w:id="8009"/>
          <w:bookmarkStart w:name="z6157" w:id="8010"/>
          <w:p>
            <w:pPr>
              <w:spacing w:after="20"/>
              <w:ind w:left="20"/>
              <w:jc w:val="both"/>
            </w:pPr>
            <w:r>
              <w:rPr>
                <w:rFonts w:ascii="Times New Roman"/>
                <w:b w:val="false"/>
                <w:i w:val="false"/>
                <w:color w:val="000000"/>
                <w:sz w:val="20"/>
              </w:rPr>
              <w:t>
</w:t>
            </w:r>
            <w:r>
              <w:rPr>
                <w:rFonts w:ascii="Times New Roman"/>
                <w:b/>
                <w:i w:val="false"/>
                <w:color w:val="000000"/>
                <w:sz w:val="20"/>
              </w:rPr>
              <w:t>2) сәйкестендіру нөмірінің бар-жоғын растайтын құжаттың түпнұсқасын көрсеткен жағдайда – оның көшірмесін қоса береді.</w:t>
            </w:r>
          </w:p>
          <w:bookmarkEnd w:id="8010"/>
          <w:bookmarkStart w:name="z6158" w:id="8011"/>
          <w:p>
            <w:pPr>
              <w:spacing w:after="20"/>
              <w:ind w:left="20"/>
              <w:jc w:val="both"/>
            </w:pPr>
            <w:r>
              <w:rPr>
                <w:rFonts w:ascii="Times New Roman"/>
                <w:b w:val="false"/>
                <w:i w:val="false"/>
                <w:color w:val="000000"/>
                <w:sz w:val="20"/>
              </w:rPr>
              <w:t>
</w:t>
            </w:r>
            <w:r>
              <w:rPr>
                <w:rFonts w:ascii="Times New Roman"/>
                <w:b/>
                <w:i w:val="false"/>
                <w:color w:val="000000"/>
                <w:sz w:val="20"/>
              </w:rPr>
              <w:t>Бақылау-касса машинасының тіркеу карточкасын ауыстыру үшін салық органына табыс етілген салықтық өтінішке сәйкестендіру нөмірінің бар-жоғын растайтын құжаттың көшірмесі, оны осындай салық органына ауыстыру не осы Кодекске сәйкес құжатқа сәйкестендіру нөмірін енгізу мақсатында басқа құжатқа қайта ресімдеу үшін табыс еткен жағдайда, қоса берілмейді.</w:t>
            </w:r>
          </w:p>
          <w:bookmarkEnd w:id="8011"/>
          <w:bookmarkStart w:name="z6159" w:id="8012"/>
          <w:p>
            <w:pPr>
              <w:spacing w:after="20"/>
              <w:ind w:left="20"/>
              <w:jc w:val="both"/>
            </w:pPr>
            <w:r>
              <w:rPr>
                <w:rFonts w:ascii="Times New Roman"/>
                <w:b w:val="false"/>
                <w:i w:val="false"/>
                <w:color w:val="000000"/>
                <w:sz w:val="20"/>
              </w:rPr>
              <w:t>
</w:t>
            </w:r>
            <w:r>
              <w:rPr>
                <w:rFonts w:ascii="Times New Roman"/>
                <w:b/>
                <w:i w:val="false"/>
                <w:color w:val="000000"/>
                <w:sz w:val="20"/>
              </w:rPr>
              <w:t>3. Салық органының лауазымды адамы салықтық өтiнiш салық органында қабылданған күннен бастап үш жұмыс күнi iшiнде бақылау-касса машинасының өзгертілген тiркеу деректерi бар тiркеу карточкасын ресiмдейдi және салық төлеушiге бередi.</w:t>
            </w:r>
          </w:p>
          <w:bookmarkEnd w:id="8012"/>
          <w:bookmarkStart w:name="z6160" w:id="8013"/>
          <w:p>
            <w:pPr>
              <w:spacing w:after="20"/>
              <w:ind w:left="20"/>
              <w:jc w:val="both"/>
            </w:pPr>
            <w:r>
              <w:rPr>
                <w:rFonts w:ascii="Times New Roman"/>
                <w:b w:val="false"/>
                <w:i w:val="false"/>
                <w:color w:val="000000"/>
                <w:sz w:val="20"/>
              </w:rPr>
              <w:t>
</w:t>
            </w:r>
            <w:r>
              <w:rPr>
                <w:rFonts w:ascii="Times New Roman"/>
                <w:b/>
                <w:i w:val="false"/>
                <w:color w:val="000000"/>
                <w:sz w:val="20"/>
              </w:rPr>
              <w:t>4. Бақылау-касса машинасының жаңа тіркеу карточкасы берілген кезде салық органы бұрын берген бақылау-касса машинасының тіркеу карточкасы салық төлеушінің бақылау-касса машинасының аталған тіркеу карточкасын жоғалту (бүлдіру) жағдайларын қоспағанда, салық органына қайтарылуға жатады.</w:t>
            </w:r>
          </w:p>
          <w:bookmarkEnd w:id="8013"/>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647-бап жаңа редакцияда - ҚР 2011.07.21 </w:t>
            </w:r>
            <w:r>
              <w:rPr>
                <w:rFonts w:ascii="Times New Roman"/>
                <w:b w:val="false"/>
                <w:i w:val="false"/>
                <w:color w:val="000000"/>
                <w:sz w:val="20"/>
              </w:rPr>
              <w:t>№ 467-IV</w:t>
            </w:r>
            <w:r>
              <w:rPr>
                <w:rFonts w:ascii="Times New Roman"/>
                <w:b w:val="false"/>
                <w:i w:val="false"/>
                <w:color w:val="ff0000"/>
                <w:sz w:val="20"/>
              </w:rPr>
              <w:t xml:space="preserve"> (2011.07.01 бастап қолданысқа енгізіледі) Заңымен; өзгеріс енгізілді - ҚР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Заңымен.</w:t>
            </w:r>
            <w:r>
              <w:br/>
            </w:r>
            <w:r>
              <w:rPr>
                <w:rFonts w:ascii="Times New Roman"/>
                <w:b w:val="false"/>
                <w:i w:val="false"/>
                <w:color w:val="000000"/>
                <w:sz w:val="20"/>
              </w:rPr>
              <w:t>
</w:t>
            </w:r>
          </w:p>
          <w:bookmarkStart w:name="z5612" w:id="8014"/>
          <w:p>
            <w:pPr>
              <w:spacing w:after="0"/>
              <w:ind w:left="0"/>
              <w:jc w:val="both"/>
            </w:pPr>
            <w:r>
              <w:rPr>
                <w:rFonts w:ascii="Times New Roman"/>
                <w:b/>
                <w:i w:val="false"/>
                <w:color w:val="000000"/>
              </w:rPr>
              <w:t xml:space="preserve"> 648-бап. Салық органында бақылау-касса машинасын есептен шығару </w:t>
            </w:r>
          </w:p>
          <w:bookmarkEnd w:id="8014"/>
          <w:bookmarkStart w:name="z5613" w:id="8015"/>
          <w:p>
            <w:pPr>
              <w:spacing w:after="20"/>
              <w:ind w:left="20"/>
              <w:jc w:val="both"/>
            </w:pPr>
            <w:r>
              <w:rPr>
                <w:rFonts w:ascii="Times New Roman"/>
                <w:b w:val="false"/>
                <w:i w:val="false"/>
                <w:color w:val="000000"/>
                <w:sz w:val="20"/>
              </w:rPr>
              <w:t>
</w:t>
            </w:r>
            <w:r>
              <w:rPr>
                <w:rFonts w:ascii="Times New Roman"/>
                <w:b/>
                <w:i w:val="false"/>
                <w:color w:val="000000"/>
                <w:sz w:val="20"/>
              </w:rPr>
              <w:t xml:space="preserve">1. Бақылау-касса машинасын есептен шығару мынадай жағдайларда: </w:t>
            </w:r>
          </w:p>
          <w:bookmarkEnd w:id="8015"/>
          <w:p>
            <w:pPr>
              <w:spacing w:after="20"/>
              <w:ind w:left="20"/>
              <w:jc w:val="both"/>
            </w:pPr>
            <w:r>
              <w:rPr>
                <w:rFonts w:ascii="Times New Roman"/>
                <w:b w:val="false"/>
                <w:i w:val="false"/>
                <w:color w:val="000000"/>
                <w:sz w:val="20"/>
              </w:rPr>
              <w:t>
</w:t>
            </w:r>
            <w:r>
              <w:rPr>
                <w:rFonts w:ascii="Times New Roman"/>
                <w:b/>
                <w:i w:val="false"/>
                <w:color w:val="000000"/>
                <w:sz w:val="20"/>
              </w:rPr>
              <w:t>1) сауда операциялары, жұмыстарды орындау, қызметтер көрсету кезінде жүзеге асырылатын ақшалай есеп айырысуларға байланысты қызметті жүзеге асыру тоқтатылған;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бақылау-касса машинасын пайдаланатын жер немесе бақылау-касса машинасын сауда автоматында немесе қызмет көрсетуді төлеу терминалында пайдаланатын салық төлеушінің орналасқан жері өзгерген жағдайда, егер мұндай өзгеріс бақылау-касса машинасын басқа салық органында тіркеуді талап ететін;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техникалық ақауларына байланысты бақылау-касса машинасын одан әрі қолдану мүмкін болмаған; </w:t>
            </w:r>
          </w:p>
          <w:p>
            <w:pPr>
              <w:spacing w:after="20"/>
              <w:ind w:left="20"/>
              <w:jc w:val="both"/>
            </w:pPr>
            <w:r>
              <w:rPr>
                <w:rFonts w:ascii="Times New Roman"/>
                <w:b w:val="false"/>
                <w:i w:val="false"/>
                <w:color w:val="000000"/>
                <w:sz w:val="20"/>
              </w:rPr>
              <w:t>
</w:t>
            </w:r>
            <w:r>
              <w:rPr>
                <w:rFonts w:ascii="Times New Roman"/>
                <w:b/>
                <w:i w:val="false"/>
                <w:color w:val="000000"/>
                <w:sz w:val="20"/>
              </w:rPr>
              <w:t>4) бақылау-касса машинасын мемлекеттік тізілімнен шығарған;</w:t>
            </w:r>
          </w:p>
          <w:p>
            <w:pPr>
              <w:spacing w:after="20"/>
              <w:ind w:left="20"/>
              <w:jc w:val="both"/>
            </w:pPr>
            <w:r>
              <w:rPr>
                <w:rFonts w:ascii="Times New Roman"/>
                <w:b w:val="false"/>
                <w:i w:val="false"/>
                <w:color w:val="000000"/>
                <w:sz w:val="20"/>
              </w:rPr>
              <w:t>
</w:t>
            </w:r>
            <w:r>
              <w:rPr>
                <w:rFonts w:ascii="Times New Roman"/>
                <w:b/>
                <w:i w:val="false"/>
                <w:color w:val="000000"/>
                <w:sz w:val="20"/>
              </w:rPr>
              <w:t>4-1) бақылау-касса машинасының техникалық жағынан жарамды моделі бақылау-касса машинасының жаңа моделіне алмастырылған;</w:t>
            </w:r>
          </w:p>
          <w:p>
            <w:pPr>
              <w:spacing w:after="20"/>
              <w:ind w:left="20"/>
              <w:jc w:val="both"/>
            </w:pPr>
            <w:r>
              <w:rPr>
                <w:rFonts w:ascii="Times New Roman"/>
                <w:b w:val="false"/>
                <w:i w:val="false"/>
                <w:color w:val="000000"/>
                <w:sz w:val="20"/>
              </w:rPr>
              <w:t>
</w:t>
            </w:r>
            <w:r>
              <w:rPr>
                <w:rFonts w:ascii="Times New Roman"/>
                <w:b/>
                <w:i w:val="false"/>
                <w:color w:val="000000"/>
                <w:sz w:val="20"/>
              </w:rPr>
              <w:t>4-2) ішкі істер органдарына берілген ұрланғаны туралы өтініштің көшірмесі және (немесе) Қазақстан Республикасының бүкіл аумағына және салық төлеушінің орналасқан жері бойынша тиісті әкімшілік-аумақтық бірлікке таралатын мерзімді баспа басылымдарында жарияланған, жоғалғаны туралы хабарландырудың көшірмесі болған кезде бақылау-касса машинасы ұрланған, жоғалған;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5) Қазақстан Республикасының салық заңнамасына қайшы келмейтін өзге де жағдайларда жүргізіледі. </w:t>
            </w:r>
          </w:p>
          <w:p>
            <w:pPr>
              <w:spacing w:after="20"/>
              <w:ind w:left="20"/>
              <w:jc w:val="both"/>
            </w:pPr>
            <w:r>
              <w:rPr>
                <w:rFonts w:ascii="Times New Roman"/>
                <w:b w:val="false"/>
                <w:i w:val="false"/>
                <w:color w:val="000000"/>
                <w:sz w:val="20"/>
              </w:rPr>
              <w:t>
</w:t>
            </w:r>
            <w:r>
              <w:rPr>
                <w:rFonts w:ascii="Times New Roman"/>
                <w:b/>
                <w:i w:val="false"/>
                <w:color w:val="000000"/>
                <w:sz w:val="20"/>
              </w:rPr>
              <w:t>2. Аппараттық-бағдарламалық кешендерді және деректерді беру функциясы бар бақылау-касса машинасын қоспағанда, салық органында бақылау-касса машинасын есептен шығару үшін салық төлеуші салық органына бақылау-касса машинасын есептен шығару туралы салықтық өтінішпен бір мезгілде:</w:t>
            </w:r>
          </w:p>
          <w:p>
            <w:pPr>
              <w:spacing w:after="20"/>
              <w:ind w:left="20"/>
              <w:jc w:val="both"/>
            </w:pPr>
            <w:r>
              <w:rPr>
                <w:rFonts w:ascii="Times New Roman"/>
                <w:b w:val="false"/>
                <w:i w:val="false"/>
                <w:color w:val="000000"/>
                <w:sz w:val="20"/>
              </w:rPr>
              <w:t>
</w:t>
            </w:r>
            <w:r>
              <w:rPr>
                <w:rFonts w:ascii="Times New Roman"/>
                <w:b/>
                <w:i w:val="false"/>
                <w:color w:val="000000"/>
                <w:sz w:val="20"/>
              </w:rPr>
              <w:t>1) салық органы орнатқан пломбасымен бірге фискалдық жады блогы бар бақылау-касса машинасын немесе деректерді тіркеу және беру функциясы бар бақылау-касса машинасын;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бақылау-касса машинасын дайындаушы зауыттың паспортын;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нөмірленген, тігілген, салық органы басшысының қолымен және мөрімен расталған қолма-қол ақша есебiнiң кiтабын және тауар чектерiнiң кiтабын;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бақылау-касса машинасының тіркеу карточкасын табыс етеді.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Аппараттық-бағдарламалық кешен болып табылатын бақылау-касса машиналарын есептен шығару үшін салық төлеуші салық органына бақылау-касса машинасын есептен шығару туралы салықтық өтінішті, бақылау-касса машинасын тіркеу карточкасын табыс етеді және "Салық инспекторының жұмыс орны" модуліне қол жеткізуді қамтамасыз етеді. </w:t>
            </w:r>
          </w:p>
          <w:p>
            <w:pPr>
              <w:spacing w:after="20"/>
              <w:ind w:left="20"/>
              <w:jc w:val="both"/>
            </w:pPr>
            <w:r>
              <w:rPr>
                <w:rFonts w:ascii="Times New Roman"/>
                <w:b w:val="false"/>
                <w:i w:val="false"/>
                <w:color w:val="000000"/>
                <w:sz w:val="20"/>
              </w:rPr>
              <w:t>
</w:t>
            </w:r>
            <w:r>
              <w:rPr>
                <w:rFonts w:ascii="Times New Roman"/>
                <w:b/>
                <w:i w:val="false"/>
                <w:color w:val="000000"/>
                <w:sz w:val="20"/>
              </w:rPr>
              <w:t>4. Салық органының лауазымды адамы бақылау-касса машинасын есептен шығару туралы салықтық өтініш салық органында тіркелген күннен бастап үш жұмыс күні ішінде бақылау-касса машинасын есептен шығаруды жүргізеді, ол үшін: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фискалдық есепті алады;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камералдық бақылау жасайды және қолма-қол ақша есебi кiтабының деректерін фискалдық есеп көрсеткіштерімен және тауар чектерi кiтабының деректерімен салыстырып тексеру жүргізеді; </w:t>
            </w:r>
          </w:p>
          <w:p>
            <w:pPr>
              <w:spacing w:after="20"/>
              <w:ind w:left="20"/>
              <w:jc w:val="both"/>
            </w:pPr>
            <w:r>
              <w:rPr>
                <w:rFonts w:ascii="Times New Roman"/>
                <w:b w:val="false"/>
                <w:i w:val="false"/>
                <w:color w:val="000000"/>
                <w:sz w:val="20"/>
              </w:rPr>
              <w:t>
</w:t>
            </w:r>
            <w:r>
              <w:rPr>
                <w:rFonts w:ascii="Times New Roman"/>
                <w:b/>
                <w:i w:val="false"/>
                <w:color w:val="000000"/>
                <w:sz w:val="20"/>
              </w:rPr>
              <w:t>3) қолма-қол ақша есебi кiтабы мен тауар чектерi кiтабының жабылғаны туралы жазба жүргізеді;</w:t>
            </w:r>
          </w:p>
          <w:p>
            <w:pPr>
              <w:spacing w:after="20"/>
              <w:ind w:left="20"/>
              <w:jc w:val="both"/>
            </w:pPr>
            <w:r>
              <w:rPr>
                <w:rFonts w:ascii="Times New Roman"/>
                <w:b w:val="false"/>
                <w:i w:val="false"/>
                <w:color w:val="000000"/>
                <w:sz w:val="20"/>
              </w:rPr>
              <w:t>
</w:t>
            </w:r>
            <w:r>
              <w:rPr>
                <w:rFonts w:ascii="Times New Roman"/>
                <w:b/>
                <w:i w:val="false"/>
                <w:color w:val="000000"/>
                <w:sz w:val="20"/>
              </w:rPr>
              <w:t>3-1) фискалдық жады блогы бар бақылау-касса машинасының корпусынан салық органының пломбасын алып тастауды жүргiзедi;</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төлеушіге: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бақылау-касса машинасын; </w:t>
            </w:r>
          </w:p>
          <w:p>
            <w:pPr>
              <w:spacing w:after="20"/>
              <w:ind w:left="20"/>
              <w:jc w:val="both"/>
            </w:pPr>
            <w:r>
              <w:rPr>
                <w:rFonts w:ascii="Times New Roman"/>
                <w:b w:val="false"/>
                <w:i w:val="false"/>
                <w:color w:val="000000"/>
                <w:sz w:val="20"/>
              </w:rPr>
              <w:t>
</w:t>
            </w:r>
            <w:r>
              <w:rPr>
                <w:rFonts w:ascii="Times New Roman"/>
                <w:b/>
                <w:i w:val="false"/>
                <w:color w:val="000000"/>
                <w:sz w:val="20"/>
              </w:rPr>
              <w:t>қолма-қол ақша есебiнің кiтабы мен тауар чектерi кiтабын;</w:t>
            </w:r>
          </w:p>
          <w:p>
            <w:pPr>
              <w:spacing w:after="20"/>
              <w:ind w:left="20"/>
              <w:jc w:val="both"/>
            </w:pPr>
            <w:r>
              <w:rPr>
                <w:rFonts w:ascii="Times New Roman"/>
                <w:b w:val="false"/>
                <w:i w:val="false"/>
                <w:color w:val="000000"/>
                <w:sz w:val="20"/>
              </w:rPr>
              <w:t>
</w:t>
            </w:r>
            <w:r>
              <w:rPr>
                <w:rFonts w:ascii="Times New Roman"/>
                <w:b/>
                <w:i w:val="false"/>
                <w:color w:val="000000"/>
                <w:sz w:val="20"/>
              </w:rPr>
              <w:t>бақылау-касса машинасын дайындаушы зауыттың паспортын;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бақылау-касса машинасының есептен шығарылғаны туралы белгі қоя отырып, тіркеу карточкасын қайтарады. </w:t>
            </w:r>
          </w:p>
          <w:p>
            <w:pPr>
              <w:spacing w:after="20"/>
              <w:ind w:left="20"/>
              <w:jc w:val="both"/>
            </w:pPr>
            <w:r>
              <w:rPr>
                <w:rFonts w:ascii="Times New Roman"/>
                <w:b w:val="false"/>
                <w:i w:val="false"/>
                <w:color w:val="000000"/>
                <w:sz w:val="20"/>
              </w:rPr>
              <w:t>
</w:t>
            </w:r>
            <w:r>
              <w:rPr>
                <w:rFonts w:ascii="Times New Roman"/>
                <w:b/>
                <w:i w:val="false"/>
                <w:color w:val="000000"/>
                <w:sz w:val="20"/>
              </w:rPr>
              <w:t>5. Аппараттық-бағдарламалық кешен болып табылатын бақылау-касса машинасын, деректерді беру функциясы бар бақылау-касса машинасын есептен шығарған кезде салық органының лауазымды адамы фискалдық есепті алады және салық төлеушіге бақылау-касса машинасын есептен шығарғаны туралы белгі қоя отырып, тіркеу карточкасын қайтарады.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648-бапқа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2-б</w:t>
            </w:r>
            <w:r>
              <w:rPr>
                <w:rFonts w:ascii="Times New Roman"/>
                <w:b w:val="false"/>
                <w:i w:val="false"/>
                <w:color w:val="ff0000"/>
                <w:sz w:val="20"/>
              </w:rPr>
              <w:t xml:space="preserve">. қараңыз);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p>
          <w:bookmarkStart w:name="z5614" w:id="8016"/>
          <w:p>
            <w:pPr>
              <w:spacing w:after="0"/>
              <w:ind w:left="0"/>
              <w:jc w:val="both"/>
            </w:pPr>
            <w:r>
              <w:rPr>
                <w:rFonts w:ascii="Times New Roman"/>
                <w:b/>
                <w:i w:val="false"/>
                <w:color w:val="000000"/>
              </w:rPr>
              <w:t xml:space="preserve">  649-бап. Фискалдық есепті алу және бақылау чегінің мазмұнына қойылатын талап </w:t>
            </w:r>
          </w:p>
          <w:bookmarkEnd w:id="8016"/>
          <w:bookmarkStart w:name="z5615" w:id="8017"/>
          <w:p>
            <w:pPr>
              <w:spacing w:after="20"/>
              <w:ind w:left="20"/>
              <w:jc w:val="both"/>
            </w:pPr>
            <w:r>
              <w:rPr>
                <w:rFonts w:ascii="Times New Roman"/>
                <w:b w:val="false"/>
                <w:i w:val="false"/>
                <w:color w:val="000000"/>
                <w:sz w:val="20"/>
              </w:rPr>
              <w:t>
</w:t>
            </w:r>
            <w:r>
              <w:rPr>
                <w:rFonts w:ascii="Times New Roman"/>
                <w:b/>
                <w:i w:val="false"/>
                <w:color w:val="000000"/>
                <w:sz w:val="20"/>
              </w:rPr>
              <w:t xml:space="preserve">1. Фискалдық есепті салық органдары: </w:t>
            </w:r>
          </w:p>
          <w:bookmarkEnd w:id="8017"/>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салықтық тексерулер жүргізген;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фискалдық жадының блогын ауыстырған;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бақылау-касса машинасы есептен шығарылған;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фискалды жадыға кіру паролін енгізуді талап ететін бақылау-касса машинасын жөндеу жүзеге асырылған;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5) қолма-қол ақша есебiнің кiтабы толығымен толтырылған;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6) қолма-қол ақша есебiнің кiтабы жоғалған (бүлінген) жағдайларда алады. </w:t>
            </w:r>
          </w:p>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 1) тармақшасында көзделген жағдайды қоспағанда, фискалдық есепті алу үшін салық органына бақылау-касса машинасы және мынадай құжаттар:</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нөмірленген, тігілген, салық органы басшысының қолымен және мөрімен расталған қолма-қол ақша есебiнің және тауар чектерiнің кiтаптары;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соңғы фискалдық есеп алынған күннен бастап ауысымдық есептер табыс етіледі.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Фискалдық есепті алу кезінде деректері салық органдарының ақпараттық жүйесіне енгізілуге жататын фискалдық есепті алу актісі жасалады.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Аппараттық-бағдарламалық кешендерді қоспағанда, бақылау-касса машинасының бақылау чегі мынадай ақпараттарды: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төлеушінің атауын;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сәйкестендіру нөмірін;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бақылау-касса машинасының зауыттық нөмірін;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бақылау-касса машинасының салық органындағы тіркеу нөмірін;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5) чектің реттік нөмірін;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6) тауарларды сатып алу, жұмыстарды орындау, қызметтерді көрсету жүргізілген күн мен оның уақытын;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7) тауардың, жұмыстың, көрсетілетін қызметтің бағасын және (немесе) сатып алу сомасын; </w:t>
            </w:r>
          </w:p>
          <w:p>
            <w:pPr>
              <w:spacing w:after="20"/>
              <w:ind w:left="20"/>
              <w:jc w:val="both"/>
            </w:pPr>
            <w:r>
              <w:rPr>
                <w:rFonts w:ascii="Times New Roman"/>
                <w:b w:val="false"/>
                <w:i w:val="false"/>
                <w:color w:val="000000"/>
                <w:sz w:val="20"/>
              </w:rPr>
              <w:t>
</w:t>
            </w:r>
            <w:r>
              <w:rPr>
                <w:rFonts w:ascii="Times New Roman"/>
                <w:b/>
                <w:i w:val="false"/>
                <w:color w:val="000000"/>
                <w:sz w:val="20"/>
              </w:rPr>
              <w:t>8) фискалдық белгіні;</w:t>
            </w:r>
          </w:p>
          <w:p>
            <w:pPr>
              <w:spacing w:after="20"/>
              <w:ind w:left="20"/>
              <w:jc w:val="both"/>
            </w:pPr>
            <w:r>
              <w:rPr>
                <w:rFonts w:ascii="Times New Roman"/>
                <w:b w:val="false"/>
                <w:i w:val="false"/>
                <w:color w:val="000000"/>
                <w:sz w:val="20"/>
              </w:rPr>
              <w:t>
</w:t>
            </w:r>
            <w:r>
              <w:rPr>
                <w:rFonts w:ascii="Times New Roman"/>
                <w:b/>
                <w:i w:val="false"/>
                <w:color w:val="000000"/>
                <w:sz w:val="20"/>
              </w:rPr>
              <w:t>9) деректерді тіркеу және (немесе) беру функциясы бар бақылау-касса машиналарының бақылау чегінің төлнұсқалылығын тексеру үшін фискалдық деректер операторының атауын және фискалдық деректер операторы интернет-ресурсының деректемелерін қамтуға тиіс.</w:t>
            </w:r>
          </w:p>
          <w:p>
            <w:pPr>
              <w:spacing w:after="20"/>
              <w:ind w:left="20"/>
              <w:jc w:val="both"/>
            </w:pPr>
            <w:r>
              <w:rPr>
                <w:rFonts w:ascii="Times New Roman"/>
                <w:b w:val="false"/>
                <w:i w:val="false"/>
                <w:color w:val="000000"/>
                <w:sz w:val="20"/>
              </w:rPr>
              <w:t>
</w:t>
            </w:r>
            <w:r>
              <w:rPr>
                <w:rFonts w:ascii="Times New Roman"/>
                <w:b/>
                <w:i w:val="false"/>
                <w:color w:val="000000"/>
                <w:sz w:val="20"/>
              </w:rPr>
              <w:t>Аппараттық-бағдарламалық кешендердің (банктер мен банк операцияларының жекелеген түрлерін жүзеге асыратын ұйымдар қолданатын аппараттық-бағдарламалық кешендерді қоспағанда) бақылау чегі осы тармақтың 1) – 9) тармақшаларында көрсетілген ақпаратты қамтуға тиіс.</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Банктер мен банк операцияларының жекелеген түрлерін жүзеге асыратын ұйымдар қолданатын аппараттық-бағдарламалық кешендердің бақылау чегінің нысаны мен мазмұнын уәкілетті органмен келісім бойынша Қазақстан Республикасының Ұлттық Банкі </w:t>
            </w:r>
            <w:r>
              <w:rPr>
                <w:rFonts w:ascii="Times New Roman"/>
                <w:b/>
                <w:i w:val="false"/>
                <w:color w:val="000000"/>
                <w:sz w:val="20"/>
              </w:rPr>
              <w:t>белгілейді</w:t>
            </w:r>
            <w:r>
              <w:rPr>
                <w:rFonts w:ascii="Times New Roman"/>
                <w:b/>
                <w:i w:val="false"/>
                <w:color w:val="000000"/>
                <w:sz w:val="20"/>
              </w:rPr>
              <w:t xml:space="preserve">.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Валюта айырбастау, металл сынықтарын, шыны ыдысты қабылдау орындарында, ломбардтарда қолданылатын бақылау-касса машиналарының бақылау чегі қосымша сату сомасы туралы және сатып алу сомасы туралы ақпаратты қамтуға тиіс. </w:t>
            </w:r>
          </w:p>
          <w:p>
            <w:pPr>
              <w:spacing w:after="20"/>
              <w:ind w:left="20"/>
              <w:jc w:val="both"/>
            </w:pPr>
            <w:r>
              <w:rPr>
                <w:rFonts w:ascii="Times New Roman"/>
                <w:b w:val="false"/>
                <w:i w:val="false"/>
                <w:color w:val="000000"/>
                <w:sz w:val="20"/>
              </w:rPr>
              <w:t>
</w:t>
            </w:r>
            <w:r>
              <w:rPr>
                <w:rFonts w:ascii="Times New Roman"/>
                <w:b/>
                <w:i w:val="false"/>
                <w:color w:val="000000"/>
                <w:sz w:val="20"/>
              </w:rPr>
              <w:t>4. Бақылау чегі қосымша бақылау-касса машиналарын дайындаушы зауыттың техникалық құжаттамасында көзделген, соның ішінде қосылған құн салығы сомасы туралы деректерді қамтуы мүмкін.</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649-бапқа өзгерістер енгізілді - ҚР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Заңдарымен.</w:t>
            </w:r>
            <w:r>
              <w:br/>
            </w:r>
            <w:r>
              <w:rPr>
                <w:rFonts w:ascii="Times New Roman"/>
                <w:b w:val="false"/>
                <w:i w:val="false"/>
                <w:color w:val="000000"/>
                <w:sz w:val="20"/>
              </w:rPr>
              <w:t>
</w:t>
            </w:r>
          </w:p>
          <w:bookmarkStart w:name="z5616" w:id="8018"/>
          <w:p>
            <w:pPr>
              <w:spacing w:after="0"/>
              <w:ind w:left="0"/>
              <w:jc w:val="both"/>
            </w:pPr>
            <w:r>
              <w:rPr>
                <w:rFonts w:ascii="Times New Roman"/>
                <w:b/>
                <w:i w:val="false"/>
                <w:color w:val="000000"/>
              </w:rPr>
              <w:t xml:space="preserve">  650-бап. Бақылау-касса машинасын пайдалану </w:t>
            </w:r>
          </w:p>
          <w:bookmarkEnd w:id="8018"/>
          <w:bookmarkStart w:name="z5617" w:id="8019"/>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төлеушiнiң жауапты тұлғасы бақылау-касса машинасын пайдаланған кезде: </w:t>
            </w:r>
          </w:p>
          <w:bookmarkEnd w:id="8019"/>
          <w:p>
            <w:pPr>
              <w:spacing w:after="20"/>
              <w:ind w:left="20"/>
              <w:jc w:val="both"/>
            </w:pPr>
            <w:r>
              <w:rPr>
                <w:rFonts w:ascii="Times New Roman"/>
                <w:b w:val="false"/>
                <w:i w:val="false"/>
                <w:color w:val="000000"/>
                <w:sz w:val="20"/>
              </w:rPr>
              <w:t>
</w:t>
            </w:r>
            <w:r>
              <w:rPr>
                <w:rFonts w:ascii="Times New Roman"/>
                <w:b/>
                <w:i w:val="false"/>
                <w:color w:val="000000"/>
                <w:sz w:val="20"/>
              </w:rPr>
              <w:t>1) бақылау-касса машинасын пайдалану бойынша нұсқауға сәйкес ақшалай есеп айырысу туралы ақпаратты енгізуді жүзеге асырады;</w:t>
            </w:r>
          </w:p>
          <w:p>
            <w:pPr>
              <w:spacing w:after="20"/>
              <w:ind w:left="20"/>
              <w:jc w:val="both"/>
            </w:pPr>
            <w:r>
              <w:rPr>
                <w:rFonts w:ascii="Times New Roman"/>
                <w:b w:val="false"/>
                <w:i w:val="false"/>
                <w:color w:val="000000"/>
                <w:sz w:val="20"/>
              </w:rPr>
              <w:t>
</w:t>
            </w:r>
            <w:r>
              <w:rPr>
                <w:rFonts w:ascii="Times New Roman"/>
                <w:b/>
                <w:i w:val="false"/>
                <w:color w:val="000000"/>
                <w:sz w:val="20"/>
              </w:rPr>
              <w:t>2) электр энергиясы болмаған немесе бақылау-касса машинасында ақаулар болған жағдайда тауарлық чек толтырады және береді;</w:t>
            </w:r>
          </w:p>
          <w:p>
            <w:pPr>
              <w:spacing w:after="20"/>
              <w:ind w:left="20"/>
              <w:jc w:val="both"/>
            </w:pPr>
            <w:r>
              <w:rPr>
                <w:rFonts w:ascii="Times New Roman"/>
                <w:b w:val="false"/>
                <w:i w:val="false"/>
                <w:color w:val="000000"/>
                <w:sz w:val="20"/>
              </w:rPr>
              <w:t>
</w:t>
            </w:r>
            <w:r>
              <w:rPr>
                <w:rFonts w:ascii="Times New Roman"/>
                <w:b/>
                <w:i w:val="false"/>
                <w:color w:val="000000"/>
                <w:sz w:val="20"/>
              </w:rPr>
              <w:t>2-1) фискалдық деректердің операторы ұсынатын телекоммуникациялар желісі уақытша болмаған жағдайда, деректерді тіркеу және беру функциясы бар бақылау-касса машинасының автономды жұмыс режимін пайдаланады;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қолма-қол ақша есебiнің кiтабын толтырады;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ауысым аяқталған кезде бақылау-касса машинасының моделін дайындаушының техникалық талаптарына сәйкес ауысымдық есепті алу (Z-есеп) жолымен "ауысым соңы" рәсiмiн орындайды.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Ауысымдық есептер, қолма-қол ақша есебі және тауарлық чектер кiтаптары, сондай-ақ олар бойынша жою және қайтару операциялары жүргізілген жою, қайтару чектері мен бақылау чектерін салық төлеуші оларға мөр қойылған немесе толық толтырылған күнінен бастап бес жыл бойы сақтауға тиіс. </w:t>
            </w:r>
          </w:p>
          <w:p>
            <w:pPr>
              <w:spacing w:after="20"/>
              <w:ind w:left="20"/>
              <w:jc w:val="both"/>
            </w:pPr>
            <w:r>
              <w:rPr>
                <w:rFonts w:ascii="Times New Roman"/>
                <w:b w:val="false"/>
                <w:i w:val="false"/>
                <w:color w:val="000000"/>
                <w:sz w:val="20"/>
              </w:rPr>
              <w:t>
</w:t>
            </w:r>
            <w:r>
              <w:rPr>
                <w:rFonts w:ascii="Times New Roman"/>
                <w:b/>
                <w:i w:val="false"/>
                <w:color w:val="000000"/>
                <w:sz w:val="20"/>
              </w:rPr>
              <w:t>Бақылау-касса машиналары үшін ауысым кезеңі жиырма төрт сағаттан аспауға тиіс.</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Қате енгізілген соманы жою немесе орындалған жұмыстар, көрсетілген қызметтер үшін қолма-қол ақшаларды қайтару операциялары бақылау чегінің түпнұсқасы және қолма-қол ақша есебі кiтабында жүргізілген жазба болған кезде бақылау-касса машинасының моделін жасаушының техникалық талаптарына сәйкес жүргізіледі.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Қолма-қол ақша есебi кітабының деректері тиісті күнге ауысым есептерінің көрсеткіштеріне сәйкес келуге тиіс. </w:t>
            </w:r>
          </w:p>
          <w:p>
            <w:pPr>
              <w:spacing w:after="20"/>
              <w:ind w:left="20"/>
              <w:jc w:val="both"/>
            </w:pPr>
            <w:r>
              <w:rPr>
                <w:rFonts w:ascii="Times New Roman"/>
                <w:b w:val="false"/>
                <w:i w:val="false"/>
                <w:color w:val="000000"/>
                <w:sz w:val="20"/>
              </w:rPr>
              <w:t>
</w:t>
            </w:r>
            <w:r>
              <w:rPr>
                <w:rFonts w:ascii="Times New Roman"/>
                <w:b/>
                <w:i w:val="false"/>
                <w:color w:val="000000"/>
                <w:sz w:val="20"/>
              </w:rPr>
              <w:t>4. Төлем карточкалары пайдаланылған кездегі төлемдер сомалары ескерілген кассаның ағымдағы жай-күйі туралы есептің көрсеткіштері фискалдық есепті алған кездегі кассадағы қолма-қол ақшаның сомасына, қолма-қол ақшаны есепке алу кітабында көрсетілген тауарларды өткізуге, жұмыстарды орындауға, қызметтер көрсетуге байланысты емес қолма-қол ақшаны қабылдау және беру сомаларына сәйкес келуге тиіс.</w:t>
            </w:r>
          </w:p>
          <w:p>
            <w:pPr>
              <w:spacing w:after="20"/>
              <w:ind w:left="20"/>
              <w:jc w:val="both"/>
            </w:pPr>
            <w:r>
              <w:rPr>
                <w:rFonts w:ascii="Times New Roman"/>
                <w:b w:val="false"/>
                <w:i w:val="false"/>
                <w:color w:val="000000"/>
                <w:sz w:val="20"/>
              </w:rPr>
              <w:t>
</w:t>
            </w:r>
            <w:r>
              <w:rPr>
                <w:rFonts w:ascii="Times New Roman"/>
                <w:b/>
                <w:i w:val="false"/>
                <w:color w:val="000000"/>
                <w:sz w:val="20"/>
              </w:rPr>
              <w:t>Осы Кодекстің 649-бабы 1-тармағының 1) тармақшасына сәйкес кассаның ағымдағы жай-күйі туралы фискалдық есепті алған кезде кассадағы қолма-қол ақшаны есептеуді салық төлеуші (оның лауазымды адамы) салық органының тексеруші адамының қатысуымен жүргізеді.</w:t>
            </w:r>
          </w:p>
          <w:p>
            <w:pPr>
              <w:spacing w:after="20"/>
              <w:ind w:left="20"/>
              <w:jc w:val="both"/>
            </w:pPr>
            <w:r>
              <w:rPr>
                <w:rFonts w:ascii="Times New Roman"/>
                <w:b w:val="false"/>
                <w:i w:val="false"/>
                <w:color w:val="000000"/>
                <w:sz w:val="20"/>
              </w:rPr>
              <w:t>
</w:t>
            </w:r>
            <w:r>
              <w:rPr>
                <w:rFonts w:ascii="Times New Roman"/>
                <w:b/>
                <w:i w:val="false"/>
                <w:color w:val="000000"/>
                <w:sz w:val="20"/>
              </w:rPr>
              <w:t>5. Бақылау-касса машинасының салық органы пломбасының бүтіндігін бұзбай жою мүмкін емес техникалық ақауы болған жағдайда салық төлеуші ақау пайда болған кезден бастап бес жұмыс күні ішінде бақылау-касса машинасын есепке қою жүргізілген салық органына:</w:t>
            </w:r>
          </w:p>
          <w:bookmarkStart w:name="z8372" w:id="8020"/>
          <w:p>
            <w:pPr>
              <w:spacing w:after="20"/>
              <w:ind w:left="20"/>
              <w:jc w:val="both"/>
            </w:pPr>
            <w:r>
              <w:rPr>
                <w:rFonts w:ascii="Times New Roman"/>
                <w:b w:val="false"/>
                <w:i w:val="false"/>
                <w:color w:val="000000"/>
                <w:sz w:val="20"/>
              </w:rPr>
              <w:t>
</w:t>
            </w:r>
            <w:r>
              <w:rPr>
                <w:rFonts w:ascii="Times New Roman"/>
                <w:b/>
                <w:i w:val="false"/>
                <w:color w:val="000000"/>
                <w:sz w:val="20"/>
              </w:rPr>
              <w:t>1) бақылау-кассалық машинаның тіркеу карточкасының нөмірін, берілген күнін және ақау болған күннің басындағы есептегіштің жиынтық көрсеткіштерін көрсете отырып, салықтық өтінішті;</w:t>
            </w:r>
          </w:p>
          <w:bookmarkEnd w:id="8020"/>
          <w:bookmarkStart w:name="z8373" w:id="8021"/>
          <w:p>
            <w:pPr>
              <w:spacing w:after="20"/>
              <w:ind w:left="20"/>
              <w:jc w:val="both"/>
            </w:pPr>
            <w:r>
              <w:rPr>
                <w:rFonts w:ascii="Times New Roman"/>
                <w:b w:val="false"/>
                <w:i w:val="false"/>
                <w:color w:val="000000"/>
                <w:sz w:val="20"/>
              </w:rPr>
              <w:t>
</w:t>
            </w:r>
            <w:r>
              <w:rPr>
                <w:rFonts w:ascii="Times New Roman"/>
                <w:b/>
                <w:i w:val="false"/>
                <w:color w:val="000000"/>
                <w:sz w:val="20"/>
              </w:rPr>
              <w:t>2) жөндеу жүргізу мерзімдері мен ақау себептерін негіздеп көрсете отырып, техникалық қызмет көрсету орталығының қорытындысын береді.</w:t>
            </w:r>
          </w:p>
          <w:bookmarkEnd w:id="8021"/>
          <w:bookmarkStart w:name="z8374" w:id="8022"/>
          <w:p>
            <w:pPr>
              <w:spacing w:after="20"/>
              <w:ind w:left="20"/>
              <w:jc w:val="both"/>
            </w:pPr>
            <w:r>
              <w:rPr>
                <w:rFonts w:ascii="Times New Roman"/>
                <w:b w:val="false"/>
                <w:i w:val="false"/>
                <w:color w:val="000000"/>
                <w:sz w:val="20"/>
              </w:rPr>
              <w:t>
</w:t>
            </w:r>
            <w:r>
              <w:rPr>
                <w:rFonts w:ascii="Times New Roman"/>
                <w:b/>
                <w:i w:val="false"/>
                <w:color w:val="000000"/>
                <w:sz w:val="20"/>
              </w:rPr>
              <w:t>Салық органы салықтық өтінішті қабылдаған күні ақауды жою үшін бақылау-кассалық машина пломбасының бүтіндігін бұзуға рұқсат беру немесе беруден бас тарту туралы шешім қабылдайды.</w:t>
            </w:r>
          </w:p>
          <w:bookmarkEnd w:id="8022"/>
          <w:bookmarkStart w:name="z8375" w:id="8023"/>
          <w:p>
            <w:pPr>
              <w:spacing w:after="20"/>
              <w:ind w:left="20"/>
              <w:jc w:val="both"/>
            </w:pPr>
            <w:r>
              <w:rPr>
                <w:rFonts w:ascii="Times New Roman"/>
                <w:b w:val="false"/>
                <w:i w:val="false"/>
                <w:color w:val="000000"/>
                <w:sz w:val="20"/>
              </w:rPr>
              <w:t>
</w:t>
            </w:r>
            <w:r>
              <w:rPr>
                <w:rFonts w:ascii="Times New Roman"/>
                <w:b/>
                <w:i w:val="false"/>
                <w:color w:val="000000"/>
                <w:sz w:val="20"/>
              </w:rPr>
              <w:t>Бақылау-кассалық машина пломбасының бүтіндігін бұзуға салық органының рұқсатын салық органының пломба орнатуға жауапты лауазымды адамы оны беру туралы шешім қабылдаған күні уәкілетті орган белгілеген нысанда береді.</w:t>
            </w:r>
          </w:p>
          <w:bookmarkEnd w:id="8023"/>
          <w:bookmarkStart w:name="z8376" w:id="8024"/>
          <w:p>
            <w:pPr>
              <w:spacing w:after="20"/>
              <w:ind w:left="20"/>
              <w:jc w:val="both"/>
            </w:pPr>
            <w:r>
              <w:rPr>
                <w:rFonts w:ascii="Times New Roman"/>
                <w:b w:val="false"/>
                <w:i w:val="false"/>
                <w:color w:val="000000"/>
                <w:sz w:val="20"/>
              </w:rPr>
              <w:t>
</w:t>
            </w:r>
            <w:r>
              <w:rPr>
                <w:rFonts w:ascii="Times New Roman"/>
                <w:b/>
                <w:i w:val="false"/>
                <w:color w:val="000000"/>
                <w:sz w:val="20"/>
              </w:rPr>
              <w:t>Салық органы осы тармақтың 1), 2) тармақшаларында көзделген құжаттар мәліметтерін бермеген немесе толық құрамда бермеген жағдайларда пломбаның бүтіндігін бұзуға салық органының рұқсатын беруден бас тартады.</w:t>
            </w:r>
          </w:p>
          <w:bookmarkEnd w:id="8024"/>
          <w:bookmarkStart w:name="z8377" w:id="8025"/>
          <w:p>
            <w:pPr>
              <w:spacing w:after="20"/>
              <w:ind w:left="20"/>
              <w:jc w:val="both"/>
            </w:pPr>
            <w:r>
              <w:rPr>
                <w:rFonts w:ascii="Times New Roman"/>
                <w:b w:val="false"/>
                <w:i w:val="false"/>
                <w:color w:val="000000"/>
                <w:sz w:val="20"/>
              </w:rPr>
              <w:t>
</w:t>
            </w:r>
            <w:r>
              <w:rPr>
                <w:rFonts w:ascii="Times New Roman"/>
                <w:b/>
                <w:i w:val="false"/>
                <w:color w:val="000000"/>
                <w:sz w:val="20"/>
              </w:rPr>
              <w:t>Техникалық ақау жойылғаннан кейін фискалдық жады блогы бар бақылау-касса машинасын пломба орнату үшін салық органына табыс ету мерзімі техникалық қызмет көрсету орталығының қорытындысында көрсетілген жөндеу жүргізу мерзімінен кем болмауға, бірақ пломбаның бүтіндігін бұзуға салық органы рұқсат берген күннен бастап он бес жұмыс күнінен аспауға тиіс.</w:t>
            </w:r>
          </w:p>
          <w:bookmarkEnd w:id="8025"/>
          <w:bookmarkStart w:name="z2585" w:id="8026"/>
          <w:p>
            <w:pPr>
              <w:spacing w:after="20"/>
              <w:ind w:left="20"/>
              <w:jc w:val="both"/>
            </w:pPr>
            <w:r>
              <w:rPr>
                <w:rFonts w:ascii="Times New Roman"/>
                <w:b w:val="false"/>
                <w:i w:val="false"/>
                <w:color w:val="000000"/>
                <w:sz w:val="20"/>
              </w:rPr>
              <w:t>
</w:t>
            </w:r>
            <w:r>
              <w:rPr>
                <w:rFonts w:ascii="Times New Roman"/>
                <w:b/>
                <w:i w:val="false"/>
                <w:color w:val="000000"/>
                <w:sz w:val="20"/>
              </w:rPr>
              <w:t>5-1. Деректерді тіркеу және (немесе) беру функциясы бар бақылау-касса машинасының техникалық қызмет көрсету орталығына жүгінбей жою мүмкін емес техникалық ақауы болған жағдайда, салық төлеуші ақау пайда болған күннен бастап үш жұмыс күні ішінде бақылау-касса машинасын тіркеуге қою жүргізілген және (немесе) оған қызмет көрсету жүргізілетін техникалық қызмет көрсету орталығына жүгінеді.</w:t>
            </w:r>
          </w:p>
          <w:bookmarkEnd w:id="8026"/>
          <w:p>
            <w:pPr>
              <w:spacing w:after="20"/>
              <w:ind w:left="20"/>
              <w:jc w:val="both"/>
            </w:pPr>
            <w:r>
              <w:rPr>
                <w:rFonts w:ascii="Times New Roman"/>
                <w:b w:val="false"/>
                <w:i w:val="false"/>
                <w:color w:val="000000"/>
                <w:sz w:val="20"/>
              </w:rPr>
              <w:t>
</w:t>
            </w:r>
            <w:r>
              <w:rPr>
                <w:rFonts w:ascii="Times New Roman"/>
                <w:b/>
                <w:i w:val="false"/>
                <w:color w:val="000000"/>
                <w:sz w:val="20"/>
              </w:rPr>
              <w:t>Деректерді тіркеу және (немесе) беру функциясы бар бақылау-касса машинасын жөндеу аяқталғаннан кейін үш жұмыс күні ішінде салық төлеуші деректерді тіркеу және (немесе) беру функциясы бар бақылау-касса машинасының тіркелген орны бойынша салық органына техникалық қызмет көрсету орталығының жөндеу жүргізу мерзімі көрсетілген ақау себептері туралы қорытындысын табыс етеді.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6. Бақылау-касса машинасы мына жағдайларда, егер: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басып шығармаса, анық баспаса немесе осы Кодекстің </w:t>
            </w:r>
            <w:r>
              <w:rPr>
                <w:rFonts w:ascii="Times New Roman"/>
                <w:b w:val="false"/>
                <w:i w:val="false"/>
                <w:color w:val="000000"/>
                <w:sz w:val="20"/>
              </w:rPr>
              <w:t>649-бабында</w:t>
            </w:r>
            <w:r>
              <w:rPr>
                <w:rFonts w:ascii="Times New Roman"/>
                <w:b/>
                <w:i w:val="false"/>
                <w:color w:val="000000"/>
                <w:sz w:val="20"/>
              </w:rPr>
              <w:t xml:space="preserve"> айқындалған бақылау чегiндегі деректемелер толық басылмаса; </w:t>
            </w:r>
          </w:p>
          <w:p>
            <w:pPr>
              <w:spacing w:after="20"/>
              <w:ind w:left="20"/>
              <w:jc w:val="both"/>
            </w:pPr>
            <w:r>
              <w:rPr>
                <w:rFonts w:ascii="Times New Roman"/>
                <w:b w:val="false"/>
                <w:i w:val="false"/>
                <w:color w:val="000000"/>
                <w:sz w:val="20"/>
              </w:rPr>
              <w:t>
</w:t>
            </w:r>
            <w:r>
              <w:rPr>
                <w:rFonts w:ascii="Times New Roman"/>
                <w:b/>
                <w:i w:val="false"/>
                <w:color w:val="000000"/>
                <w:sz w:val="20"/>
              </w:rPr>
              <w:t>2) фискалдық жадынан не фискалдық деректер жинақтауышынан деректерді алуға мүмкіндік болмаса;</w:t>
            </w:r>
          </w:p>
          <w:p>
            <w:pPr>
              <w:spacing w:after="20"/>
              <w:ind w:left="20"/>
              <w:jc w:val="both"/>
            </w:pPr>
            <w:r>
              <w:rPr>
                <w:rFonts w:ascii="Times New Roman"/>
                <w:b w:val="false"/>
                <w:i w:val="false"/>
                <w:color w:val="000000"/>
                <w:sz w:val="20"/>
              </w:rPr>
              <w:t>
</w:t>
            </w:r>
            <w:r>
              <w:rPr>
                <w:rFonts w:ascii="Times New Roman"/>
                <w:b/>
                <w:i w:val="false"/>
                <w:color w:val="000000"/>
                <w:sz w:val="20"/>
              </w:rPr>
              <w:t>3) фискалдық жады блогы бар бақылау-касса машинасында салық органының пломбасы болмаса немесе бүлінсе;</w:t>
            </w:r>
          </w:p>
          <w:p>
            <w:pPr>
              <w:spacing w:after="20"/>
              <w:ind w:left="20"/>
              <w:jc w:val="both"/>
            </w:pPr>
            <w:r>
              <w:rPr>
                <w:rFonts w:ascii="Times New Roman"/>
                <w:b w:val="false"/>
                <w:i w:val="false"/>
                <w:color w:val="000000"/>
                <w:sz w:val="20"/>
              </w:rPr>
              <w:t>
</w:t>
            </w:r>
            <w:r>
              <w:rPr>
                <w:rFonts w:ascii="Times New Roman"/>
                <w:b/>
                <w:i w:val="false"/>
                <w:color w:val="000000"/>
                <w:sz w:val="20"/>
              </w:rPr>
              <w:t>4) дайындаушы зауыттың таңбасы болмаса;</w:t>
            </w:r>
          </w:p>
          <w:p>
            <w:pPr>
              <w:spacing w:after="20"/>
              <w:ind w:left="20"/>
              <w:jc w:val="both"/>
            </w:pPr>
            <w:r>
              <w:rPr>
                <w:rFonts w:ascii="Times New Roman"/>
                <w:b w:val="false"/>
                <w:i w:val="false"/>
                <w:color w:val="000000"/>
                <w:sz w:val="20"/>
              </w:rPr>
              <w:t>
</w:t>
            </w:r>
            <w:r>
              <w:rPr>
                <w:rFonts w:ascii="Times New Roman"/>
                <w:b/>
                <w:i w:val="false"/>
                <w:color w:val="000000"/>
                <w:sz w:val="20"/>
              </w:rPr>
              <w:t>5) фискалдық деректердің операторы ұсынатын жарамды байланыс бола тұра, деректерді тіркеу және (немесе) беру функциясы бар бақылау-касса машинасынан деректерді беру мүмкіндігі болмаса, техникалық ақаулы деп есептеледі.</w:t>
            </w:r>
          </w:p>
          <w:p>
            <w:pPr>
              <w:spacing w:after="20"/>
              <w:ind w:left="20"/>
              <w:jc w:val="both"/>
            </w:pPr>
            <w:r>
              <w:rPr>
                <w:rFonts w:ascii="Times New Roman"/>
                <w:b w:val="false"/>
                <w:i w:val="false"/>
                <w:color w:val="000000"/>
                <w:sz w:val="20"/>
              </w:rPr>
              <w:t>
</w:t>
            </w:r>
            <w:r>
              <w:rPr>
                <w:rFonts w:ascii="Times New Roman"/>
                <w:b/>
                <w:i w:val="false"/>
                <w:color w:val="000000"/>
                <w:sz w:val="20"/>
              </w:rPr>
              <w:t>7. Компьютерлік жүйе болып табылатын бақылау-касса машинасы осы баптың 6-тармағының 1), 2) және 5) тармақшаларында көзделген жағдайларда техникалық ақаулы деп есептеледі.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8. Салық төлеушi қолма-қол ақша есебiнің кiтабы және (немесе) тауар чектерiнiң кiтабы толық толтырылған жағдайда, не олар жоғалған (бүлінген) жағдайда оларды ауыстыру (қалпына келтіру) үшін бес жұмыс күні ішінде бақылау-касса машинасын есепке қойған жері бойынша салық органына: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салықтық өтінішті;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нөмiрленген, тiгілген, салық төлеушінің қолымен және (немесе) мөрiмен расталған жаңа қолма-қол ақша есебiнің кiтабын және (немесе) тауар чектерiнiң кiтабын;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осы Кодекстің </w:t>
            </w:r>
            <w:r>
              <w:rPr>
                <w:rFonts w:ascii="Times New Roman"/>
                <w:b w:val="false"/>
                <w:i w:val="false"/>
                <w:color w:val="000000"/>
                <w:sz w:val="20"/>
              </w:rPr>
              <w:t>648-бабының</w:t>
            </w:r>
            <w:r>
              <w:rPr>
                <w:rFonts w:ascii="Times New Roman"/>
                <w:b/>
                <w:i w:val="false"/>
                <w:color w:val="000000"/>
                <w:sz w:val="20"/>
              </w:rPr>
              <w:t xml:space="preserve"> 2-тармағында айқындалған құжаттарды табыс етеді.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Қолма-қол ақша есебiнің кiтабы толық толтырылған немесе жоғалған (бүлінген) жағдайда фискалдық есепті шығару үшін қосымша бақылау-касса машинасы беріледі. </w:t>
            </w:r>
          </w:p>
          <w:p>
            <w:pPr>
              <w:spacing w:after="20"/>
              <w:ind w:left="20"/>
              <w:jc w:val="both"/>
            </w:pPr>
            <w:r>
              <w:rPr>
                <w:rFonts w:ascii="Times New Roman"/>
                <w:b w:val="false"/>
                <w:i w:val="false"/>
                <w:color w:val="000000"/>
                <w:sz w:val="20"/>
              </w:rPr>
              <w:t>
</w:t>
            </w:r>
            <w:r>
              <w:rPr>
                <w:rFonts w:ascii="Times New Roman"/>
                <w:b/>
                <w:i w:val="false"/>
                <w:color w:val="000000"/>
                <w:sz w:val="20"/>
              </w:rPr>
              <w:t>9. Салық органдары қолма-қол ақшаны және (немесе) тауар чектерін есепке алу кітабын ауыстыруды салықтық өтініш салық органында тіркелген кезден бастап үш жұмыс күні ішінде жүргізеді.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650-бапқа өзгерістер енгізілді - ҚР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618" w:id="8027"/>
          <w:p>
            <w:pPr>
              <w:spacing w:after="0"/>
              <w:ind w:left="0"/>
              <w:jc w:val="both"/>
            </w:pPr>
            <w:r>
              <w:rPr>
                <w:rFonts w:ascii="Times New Roman"/>
                <w:b/>
                <w:i w:val="false"/>
                <w:color w:val="000000"/>
              </w:rPr>
              <w:t xml:space="preserve">  651-бап. Мемлекеттік тізілім </w:t>
            </w:r>
          </w:p>
          <w:bookmarkEnd w:id="8027"/>
          <w:bookmarkStart w:name="z5619" w:id="8028"/>
          <w:p>
            <w:pPr>
              <w:spacing w:after="20"/>
              <w:ind w:left="20"/>
              <w:jc w:val="both"/>
            </w:pPr>
            <w:r>
              <w:rPr>
                <w:rFonts w:ascii="Times New Roman"/>
                <w:b w:val="false"/>
                <w:i w:val="false"/>
                <w:color w:val="000000"/>
                <w:sz w:val="20"/>
              </w:rPr>
              <w:t>
</w:t>
            </w:r>
            <w:r>
              <w:rPr>
                <w:rFonts w:ascii="Times New Roman"/>
                <w:b/>
                <w:i w:val="false"/>
                <w:color w:val="000000"/>
                <w:sz w:val="20"/>
              </w:rPr>
              <w:t xml:space="preserve">1. Уәкілетті орган бақылау-касса машиналарының </w:t>
            </w:r>
            <w:r>
              <w:rPr>
                <w:rFonts w:ascii="Times New Roman"/>
                <w:b/>
                <w:i w:val="false"/>
                <w:color w:val="000000"/>
                <w:sz w:val="20"/>
              </w:rPr>
              <w:t>мемлекеттік тізілімін</w:t>
            </w:r>
            <w:r>
              <w:rPr>
                <w:rFonts w:ascii="Times New Roman"/>
                <w:b/>
                <w:i w:val="false"/>
                <w:color w:val="000000"/>
                <w:sz w:val="20"/>
              </w:rPr>
              <w:t xml:space="preserve"> касса машиналарының модельдерін мемлекеттік тізілімге </w:t>
            </w:r>
            <w:r>
              <w:rPr>
                <w:rFonts w:ascii="Times New Roman"/>
                <w:b/>
                <w:i w:val="false"/>
                <w:color w:val="000000"/>
                <w:sz w:val="20"/>
              </w:rPr>
              <w:t>енгізу</w:t>
            </w:r>
            <w:r>
              <w:rPr>
                <w:rFonts w:ascii="Times New Roman"/>
                <w:b/>
                <w:i w:val="false"/>
                <w:color w:val="000000"/>
                <w:sz w:val="20"/>
              </w:rPr>
              <w:t xml:space="preserve"> (мемлекеттік тізілімнен шығару) жолымен жүргізеді. </w:t>
            </w:r>
          </w:p>
          <w:bookmarkEnd w:id="8028"/>
          <w:p>
            <w:pPr>
              <w:spacing w:after="20"/>
              <w:ind w:left="20"/>
              <w:jc w:val="both"/>
            </w:pPr>
            <w:r>
              <w:rPr>
                <w:rFonts w:ascii="Times New Roman"/>
                <w:b w:val="false"/>
                <w:i w:val="false"/>
                <w:color w:val="000000"/>
                <w:sz w:val="20"/>
              </w:rPr>
              <w:t>
</w:t>
            </w:r>
            <w:r>
              <w:rPr>
                <w:rFonts w:ascii="Times New Roman"/>
                <w:b/>
                <w:i w:val="false"/>
                <w:color w:val="000000"/>
                <w:sz w:val="20"/>
              </w:rPr>
              <w:t xml:space="preserve">2. Бақылау-касса машинасының моделін мемлекеттік тізілімге енгізу туралы мәселелерді қарау мүдделі тұлғаның салықтық өтініші негізінде жүзеге асырылады.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Салықтық өтінішке бақылау-касса машинасы моделінің эталонды үлгісі және бақылау-касса машинасы моделінің техникалық, функционалдық және пайдаланылу сипаттамасын беретін мынадай материалдар: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дайындаушы зауыттың паспорты;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дайындаушы зауыттың техникалық құжаттамасы;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фискалды және фискалсыз режимде бақылау-касса машинасымен дайынушы зауыт та, өтініш беруші де басып шығарған чектер мен есептердің үлгілері;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қағаз және электронды жеткізгіштерде бақылау-касса машинасын пайдалану жөнiндегi нұсқаулық;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5) фискалды режим орнату, бақылау-касса машинасын қайта тіркеу, фискалдық есептерді, кассаның ағымдағы жай-күйі туралы есепті (Х-есеп) алу, сондай-ақ бақылау чегінде басып шығару үшін осы Кодекстің 649-бабында көзделген ақпаратты енгізу кезіндегі салық органы лауазымды адамының іс-қимылын толық сипаттап көрсететін қағаз және электронды жеткізгіштердегі салық органының лауазымды адамына арналған нұсқаулық;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6) дайындаушы зауыттың бақылау-касса машинасы моделін техникалық қолдау көрсету бойынша кепілдік міндеттемесі;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7) дайындаушы зауыттың құжаттамасында көрсетілген бақылау-касса машинасы моделінің техникалық сипаттамасының уәкілетті орган </w:t>
            </w:r>
            <w:r>
              <w:rPr>
                <w:rFonts w:ascii="Times New Roman"/>
                <w:b/>
                <w:i w:val="false"/>
                <w:color w:val="000000"/>
                <w:sz w:val="20"/>
              </w:rPr>
              <w:t>бекіткен</w:t>
            </w:r>
            <w:r>
              <w:rPr>
                <w:rFonts w:ascii="Times New Roman"/>
                <w:b/>
                <w:i w:val="false"/>
                <w:color w:val="000000"/>
                <w:sz w:val="20"/>
              </w:rPr>
              <w:t xml:space="preserve"> нысан бойынша негізгі техникалық талаптарға сәйкестігі туралы мәліметтер;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8) бақылау-касса машинасы моделінің сәйкестік сертификатының нотариат куәландырған көшірмесі;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9) бақылау-касса машинасы моделінің қағаз және электронды жеткізгіштердегі түрлі-түсті фотосуреті қоса ұсынылады. </w:t>
            </w:r>
          </w:p>
          <w:p>
            <w:pPr>
              <w:spacing w:after="20"/>
              <w:ind w:left="20"/>
              <w:jc w:val="both"/>
            </w:pPr>
            <w:r>
              <w:rPr>
                <w:rFonts w:ascii="Times New Roman"/>
                <w:b w:val="false"/>
                <w:i w:val="false"/>
                <w:color w:val="000000"/>
                <w:sz w:val="20"/>
              </w:rPr>
              <w:t>
</w:t>
            </w:r>
            <w:r>
              <w:rPr>
                <w:rFonts w:ascii="Times New Roman"/>
                <w:b/>
                <w:i w:val="false"/>
                <w:color w:val="000000"/>
                <w:sz w:val="20"/>
              </w:rPr>
              <w:t>Егер бақылау-касса машинасының моделі фискалдық тіркеуші болып табылса, салықтық өтінішке қосымша фискалдық тіркеушіні дербес компьютерге қосу үшін электронды жеткізгіште бағдарламалық қамтамасыз ету қоса беріледі.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Бақылау-касса машинасының моделін мемлекеттік тізілімге енгізу бір мезгілде мынадай шарттар: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салықтық өтініш пен осы баптың 3-тармағында көрсетілген материалдардың болуы;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бақылау-касса машинасы моделінің уәкілетті орган </w:t>
            </w:r>
            <w:r>
              <w:rPr>
                <w:rFonts w:ascii="Times New Roman"/>
                <w:b/>
                <w:i w:val="false"/>
                <w:color w:val="000000"/>
                <w:sz w:val="20"/>
              </w:rPr>
              <w:t>белгілеген</w:t>
            </w:r>
            <w:r>
              <w:rPr>
                <w:rFonts w:ascii="Times New Roman"/>
                <w:b/>
                <w:i w:val="false"/>
                <w:color w:val="000000"/>
                <w:sz w:val="20"/>
              </w:rPr>
              <w:t xml:space="preserve"> техникалық талаптарға сәйкестігі сақталған кезде жүзеге асырылады.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5. Бақылау-касса машинасы моделінің мемлекеттік тізілімге енгізу кезінде техникалық талаптарға сәйкестігін бақылау-касса машинасы моделінің мемлекеттік тізілімге енгізілуіне бастамашы болған тұлға өкілдерінің қатысуымен бақылау-касса машинасы моделінің үлгісін сынау (тестілеу) арқылы уәкілетті орган </w:t>
            </w:r>
            <w:r>
              <w:rPr>
                <w:rFonts w:ascii="Times New Roman"/>
                <w:b/>
                <w:i w:val="false"/>
                <w:color w:val="000000"/>
                <w:sz w:val="20"/>
              </w:rPr>
              <w:t>айқындайды</w:t>
            </w:r>
            <w:r>
              <w:rPr>
                <w:rFonts w:ascii="Times New Roman"/>
                <w:b/>
                <w:i w:val="false"/>
                <w:color w:val="000000"/>
                <w:sz w:val="20"/>
              </w:rPr>
              <w:t xml:space="preserve">. Бақылау-касса машинасы моделінің техникалық талаптарға сәйкестігін анықтау үшін уәкілетті орган өзге де мемлекеттік органдардан, басқа да тұлғалардан (бақылау-касса машинасы моделінің мемлекеттік тізілімге енгізілуіне бастамашы болған тұлғаларды және олармен байланысты тұлғаларды қоспағанда) сарапшылар тартуға құқылы.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6. Бақылау-касса машинасы моделін мемлекеттік тізілімге енгізу (енгізуден бас тарту) туралы шешімді уәкілетті орган өтінішті қабылдаған күннен бастап отыз жұмыс күні ішінде қабылдайды. </w:t>
            </w:r>
          </w:p>
          <w:p>
            <w:pPr>
              <w:spacing w:after="20"/>
              <w:ind w:left="20"/>
              <w:jc w:val="both"/>
            </w:pPr>
            <w:r>
              <w:rPr>
                <w:rFonts w:ascii="Times New Roman"/>
                <w:b w:val="false"/>
                <w:i w:val="false"/>
                <w:color w:val="000000"/>
                <w:sz w:val="20"/>
              </w:rPr>
              <w:t>
</w:t>
            </w:r>
            <w:r>
              <w:rPr>
                <w:rFonts w:ascii="Times New Roman"/>
                <w:b/>
                <w:i w:val="false"/>
                <w:color w:val="000000"/>
                <w:sz w:val="20"/>
              </w:rPr>
              <w:t>Бақылау-касса машинасы моделін мемлекеттік тізілімге енгізуден бас тартқан жағдайда уәкілетті орган бас тарту себептерін көрсете отырып, өтініш берушіні жазбаша түрде хабардар етеді.</w:t>
            </w:r>
          </w:p>
          <w:p>
            <w:pPr>
              <w:spacing w:after="20"/>
              <w:ind w:left="20"/>
              <w:jc w:val="both"/>
            </w:pPr>
            <w:r>
              <w:rPr>
                <w:rFonts w:ascii="Times New Roman"/>
                <w:b w:val="false"/>
                <w:i w:val="false"/>
                <w:color w:val="000000"/>
                <w:sz w:val="20"/>
              </w:rPr>
              <w:t>
</w:t>
            </w:r>
            <w:r>
              <w:rPr>
                <w:rFonts w:ascii="Times New Roman"/>
                <w:b/>
                <w:i w:val="false"/>
                <w:color w:val="000000"/>
                <w:sz w:val="20"/>
              </w:rPr>
              <w:t>7. Бақылау-касса машинасының моделін мемлекеттік тізілімнен шығаруды мемлекеттік тізілімге енгізу кезінде уәкілетті органға берілген құжаттамада көрсетілген бақылау-касса машинасының моделі сипаттамалары техникалық талаптарға сәйкес келмеген жағдайда уәкілетті орган жүргізеді. Салық органы бақылау-касса машинасының моделін мемлекеттік тізілімнен шығару туралы шешім қабылданғаны туралы бақылау-касса машинасының осы моделін қолданатын салық төлеушіге мемлекеттік тізілімнен шығарғанға дейінгі алты айлық кезеңнен кешіктірмей хабарлайды.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651-бапқа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29.03.2016 </w:t>
            </w:r>
            <w:r>
              <w:rPr>
                <w:rFonts w:ascii="Times New Roman"/>
                <w:b w:val="false"/>
                <w:i w:val="false"/>
                <w:color w:val="000000"/>
                <w:sz w:val="20"/>
              </w:rPr>
              <w:t>№ 479-V</w:t>
            </w:r>
            <w:r>
              <w:rPr>
                <w:rFonts w:ascii="Times New Roman"/>
                <w:b w:val="false"/>
                <w:i w:val="false"/>
                <w:color w:val="ff0000"/>
                <w:sz w:val="20"/>
              </w:rPr>
              <w:t xml:space="preserve"> (алғашқы ресми жарияланған күнінен кейін күнтізбелік жиырма бір күн өткен соң қолданысқа енгізіледі) Заңдарымен.</w:t>
            </w:r>
            <w:r>
              <w:br/>
            </w:r>
            <w:r>
              <w:rPr>
                <w:rFonts w:ascii="Times New Roman"/>
                <w:b w:val="false"/>
                <w:i w:val="false"/>
                <w:color w:val="000000"/>
                <w:sz w:val="20"/>
              </w:rPr>
              <w:t>
</w:t>
            </w:r>
          </w:p>
          <w:bookmarkStart w:name="z5620" w:id="8029"/>
          <w:p>
            <w:pPr>
              <w:spacing w:after="0"/>
              <w:ind w:left="0"/>
              <w:jc w:val="both"/>
            </w:pPr>
            <w:r>
              <w:rPr>
                <w:rFonts w:ascii="Times New Roman"/>
                <w:b/>
                <w:i w:val="false"/>
                <w:color w:val="000000"/>
              </w:rPr>
              <w:t xml:space="preserve">  652-бап. Бақылау-касса машиналарын қолдану тәртібінің сақталуын салықтық бақылау </w:t>
            </w:r>
          </w:p>
          <w:bookmarkEnd w:id="8029"/>
          <w:bookmarkStart w:name="z5621" w:id="8030"/>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органдары: </w:t>
            </w:r>
          </w:p>
          <w:bookmarkEnd w:id="8030"/>
          <w:p>
            <w:pPr>
              <w:spacing w:after="20"/>
              <w:ind w:left="20"/>
              <w:jc w:val="both"/>
            </w:pPr>
            <w:r>
              <w:rPr>
                <w:rFonts w:ascii="Times New Roman"/>
                <w:b w:val="false"/>
                <w:i w:val="false"/>
                <w:color w:val="000000"/>
                <w:sz w:val="20"/>
              </w:rPr>
              <w:t>
</w:t>
            </w:r>
            <w:r>
              <w:rPr>
                <w:rFonts w:ascii="Times New Roman"/>
                <w:b/>
                <w:i w:val="false"/>
                <w:color w:val="000000"/>
                <w:sz w:val="20"/>
              </w:rPr>
              <w:t xml:space="preserve">1) бақылау-касса машиналарын қолдану тәртібінің сақталуын бақылауды жүзеге асырады; </w:t>
            </w:r>
          </w:p>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төлеушінің салықтарды және бюджетке төленетін басқа да міндетті төлемдерді төлеу бойынша салық міндеттемесін орындауы жөнінде талдау, камералдық бақылау және (немесе) салықтық тексерулер жүргізу кезінде бақылау-касса машиналарының фискалдық жады блоктарында сақталатын деректерді не деректерді тіркеу және (немесе) беру функциясы бар бақылау-касса машинасының салық органдарына фискалдық деректер операторы арқылы берілген деректерін пайдаланады.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652-бапқа өзгеріс енгізілді - ҚР 28.11.2014 </w:t>
            </w:r>
            <w:r>
              <w:rPr>
                <w:rFonts w:ascii="Times New Roman"/>
                <w:b w:val="false"/>
                <w:i w:val="false"/>
                <w:color w:val="000000"/>
                <w:sz w:val="20"/>
              </w:rPr>
              <w:t>№ 257-V</w:t>
            </w:r>
            <w:r>
              <w:rPr>
                <w:rFonts w:ascii="Times New Roman"/>
                <w:b w:val="false"/>
                <w:i w:val="false"/>
                <w:color w:val="ff0000"/>
                <w:sz w:val="20"/>
              </w:rPr>
              <w:t xml:space="preserve"> Заңымен (01.01.2015 бастап қолданысқа енгізіледі).</w:t>
            </w:r>
            <w:r>
              <w:br/>
            </w:r>
            <w:r>
              <w:rPr>
                <w:rFonts w:ascii="Times New Roman"/>
                <w:b w:val="false"/>
                <w:i w:val="false"/>
                <w:color w:val="000000"/>
                <w:sz w:val="20"/>
              </w:rPr>
              <w:t>
</w:t>
            </w:r>
          </w:p>
          <w:bookmarkStart w:name="z5622" w:id="8031"/>
          <w:p>
            <w:pPr>
              <w:spacing w:after="0"/>
              <w:ind w:left="0"/>
              <w:jc w:val="both"/>
            </w:pPr>
            <w:r>
              <w:rPr>
                <w:rFonts w:ascii="Times New Roman"/>
                <w:b/>
                <w:i w:val="false"/>
                <w:color w:val="000000"/>
              </w:rPr>
              <w:t xml:space="preserve">  91-тарау. САЛЫҚТЫҚ БАҚЫЛАУДЫҢ ӨЗГЕ ДЕ НЫСАНДАРЫ</w:t>
            </w:r>
          </w:p>
          <w:bookmarkEnd w:id="8031"/>
          <w:bookmarkStart w:name="z5623" w:id="8032"/>
          <w:p>
            <w:pPr>
              <w:spacing w:after="0"/>
              <w:ind w:left="0"/>
              <w:jc w:val="both"/>
            </w:pPr>
            <w:r>
              <w:rPr>
                <w:rFonts w:ascii="Times New Roman"/>
                <w:b/>
                <w:i w:val="false"/>
                <w:color w:val="000000"/>
              </w:rPr>
              <w:t xml:space="preserve"> 653-бап. Қазақстан Республикасында өндірілген немесе оған импортталған акцизделетін тауарларды бақылау</w:t>
            </w:r>
          </w:p>
          <w:bookmarkEnd w:id="8032"/>
          <w:p>
            <w:pPr>
              <w:spacing w:after="20"/>
              <w:ind w:left="20"/>
              <w:jc w:val="both"/>
            </w:pPr>
            <w:r>
              <w:rPr>
                <w:rFonts w:ascii="Times New Roman"/>
                <w:b w:val="false"/>
                <w:i w:val="false"/>
                <w:color w:val="ff0000"/>
                <w:sz w:val="20"/>
              </w:rPr>
              <w:t xml:space="preserve">
Ескерту. 653-баптың тақырыбы жаңа редакцияда - ҚР 2010.06.30 </w:t>
            </w:r>
            <w:r>
              <w:rPr>
                <w:rFonts w:ascii="Times New Roman"/>
                <w:b w:val="false"/>
                <w:i w:val="false"/>
                <w:color w:val="ff0000"/>
                <w:sz w:val="20"/>
              </w:rPr>
              <w:t>N 297-IV</w:t>
            </w:r>
            <w:r>
              <w:rPr>
                <w:rFonts w:ascii="Times New Roman"/>
                <w:b w:val="false"/>
                <w:i w:val="false"/>
                <w:color w:val="ff0000"/>
                <w:sz w:val="20"/>
              </w:rPr>
              <w:t xml:space="preserve"> (2010.07.01 бастап қолданысқа енгізіледі) Заңымен.</w:t>
            </w:r>
          </w:p>
          <w:bookmarkStart w:name="z5624" w:id="8033"/>
          <w:p>
            <w:pPr>
              <w:spacing w:after="20"/>
              <w:ind w:left="20"/>
              <w:jc w:val="both"/>
            </w:pPr>
            <w:r>
              <w:rPr>
                <w:rFonts w:ascii="Times New Roman"/>
                <w:b w:val="false"/>
                <w:i w:val="false"/>
                <w:color w:val="000000"/>
                <w:sz w:val="20"/>
              </w:rPr>
              <w:t xml:space="preserve">
 </w:t>
            </w:r>
            <w:r>
              <w:rPr>
                <w:rFonts w:ascii="Times New Roman"/>
                <w:b/>
                <w:i w:val="false"/>
                <w:color w:val="000000"/>
                <w:sz w:val="20"/>
              </w:rPr>
              <w:t>1. Салық органдары акцизделетiн тауарларды өндiрушiлердiң, олардың айналымын жүзеге асыратын тұлғалардың, борышкердің мүлкiн (активтерiн) өткiзу кезінде банкроттықты және оңалтуды басқарушылардың осы бапта айқындалған акцизделетiн тауарлардың жекелеген түрлерiн таңбалау, акцизделетiн тауарларды Қазақстан Республикасының аумағында орын ауыстыру тәртiбiн сақтауы бөлiгiнде, сондай-ақ акциздiк бекеттер орнату арқылы акцизделетiн тауарларға бақылауды жүзеге асырады.</w:t>
            </w:r>
          </w:p>
          <w:bookmarkEnd w:id="8033"/>
          <w:bookmarkStart w:name="z6024" w:id="8034"/>
          <w:p>
            <w:pPr>
              <w:spacing w:after="20"/>
              <w:ind w:left="20"/>
              <w:jc w:val="both"/>
            </w:pPr>
            <w:r>
              <w:rPr>
                <w:rFonts w:ascii="Times New Roman"/>
                <w:b w:val="false"/>
                <w:i w:val="false"/>
                <w:color w:val="000000"/>
                <w:sz w:val="20"/>
              </w:rPr>
              <w:t>
</w:t>
            </w:r>
            <w:r>
              <w:rPr>
                <w:rFonts w:ascii="Times New Roman"/>
                <w:b/>
                <w:i w:val="false"/>
                <w:color w:val="000000"/>
                <w:sz w:val="20"/>
              </w:rPr>
              <w:t xml:space="preserve">1-1. </w:t>
            </w:r>
            <w:r>
              <w:rPr>
                <w:rFonts w:ascii="Times New Roman"/>
                <w:b/>
                <w:i w:val="false"/>
                <w:color w:val="000000"/>
                <w:sz w:val="20"/>
              </w:rPr>
              <w:t xml:space="preserve">Алып тасталды - ҚР 2014.06.18 </w:t>
            </w:r>
            <w:r>
              <w:rPr>
                <w:rFonts w:ascii="Times New Roman"/>
                <w:b w:val="false"/>
                <w:i w:val="false"/>
                <w:color w:val="000000"/>
                <w:sz w:val="20"/>
              </w:rPr>
              <w:t>№ 210-V</w:t>
            </w:r>
            <w:r>
              <w:rPr>
                <w:rFonts w:ascii="Times New Roman"/>
                <w:b/>
                <w:i w:val="false"/>
                <w:color w:val="000000"/>
                <w:sz w:val="20"/>
              </w:rPr>
              <w:t xml:space="preserve"> (2015.01.01 бастап қолданысқа енгізіледі) Заңымен.</w:t>
            </w:r>
          </w:p>
          <w:bookmarkEnd w:id="8034"/>
          <w:p>
            <w:pPr>
              <w:spacing w:after="20"/>
              <w:ind w:left="20"/>
              <w:jc w:val="both"/>
            </w:pPr>
            <w:r>
              <w:rPr>
                <w:rFonts w:ascii="Times New Roman"/>
                <w:b w:val="false"/>
                <w:i w:val="false"/>
                <w:color w:val="000000"/>
                <w:sz w:val="20"/>
              </w:rPr>
              <w:t>
</w:t>
            </w:r>
            <w:r>
              <w:rPr>
                <w:rFonts w:ascii="Times New Roman"/>
                <w:b/>
                <w:i w:val="false"/>
                <w:color w:val="000000"/>
                <w:sz w:val="20"/>
              </w:rPr>
              <w:t>2. Шарап материалын, сыраны және сыра сусынын қоспағанда, алкоголь өнімі – уәкілетті орган белгілеген тәртіппен есепке алу-бақылау таңбаларымен, темекі өнімдері – акциздік таңбалармен таңбалануға жатады.</w:t>
            </w:r>
          </w:p>
          <w:p>
            <w:pPr>
              <w:spacing w:after="20"/>
              <w:ind w:left="20"/>
              <w:jc w:val="both"/>
            </w:pPr>
            <w:r>
              <w:rPr>
                <w:rFonts w:ascii="Times New Roman"/>
                <w:b w:val="false"/>
                <w:i w:val="false"/>
                <w:color w:val="000000"/>
                <w:sz w:val="20"/>
              </w:rPr>
              <w:t>
</w:t>
            </w:r>
            <w:r>
              <w:rPr>
                <w:rFonts w:ascii="Times New Roman"/>
                <w:b/>
                <w:i w:val="false"/>
                <w:color w:val="000000"/>
                <w:sz w:val="20"/>
              </w:rPr>
              <w:t>3. Таңбалауды акцизделетiн тауарларды өндiрушiлер мен импорттаушылар, банкроттықты және оңалтуды басқарушылар борышкердiң мүлкiн (активтерiн) өткiзген кезде жүзеге асырады.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Мыналар: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Республикасынан тыс жерге экспортталатын; </w:t>
            </w:r>
          </w:p>
          <w:p>
            <w:pPr>
              <w:spacing w:after="20"/>
              <w:ind w:left="20"/>
              <w:jc w:val="both"/>
            </w:pPr>
            <w:r>
              <w:rPr>
                <w:rFonts w:ascii="Times New Roman"/>
                <w:b w:val="false"/>
                <w:i w:val="false"/>
                <w:color w:val="000000"/>
                <w:sz w:val="20"/>
              </w:rPr>
              <w:t>
</w:t>
            </w:r>
            <w:r>
              <w:rPr>
                <w:rFonts w:ascii="Times New Roman"/>
                <w:b/>
                <w:i w:val="false"/>
                <w:color w:val="000000"/>
                <w:sz w:val="20"/>
              </w:rPr>
              <w:t>2) Қазақстан Республикасы аумағына бажсыз сауданың кедендiк режимдерiнде орналастыру үшін көзделген бажсыз сауда дүкендерінің меншік иелері әкелетiн;</w:t>
            </w:r>
          </w:p>
          <w:p>
            <w:pPr>
              <w:spacing w:after="20"/>
              <w:ind w:left="20"/>
              <w:jc w:val="both"/>
            </w:pPr>
            <w:r>
              <w:rPr>
                <w:rFonts w:ascii="Times New Roman"/>
                <w:b w:val="false"/>
                <w:i w:val="false"/>
                <w:color w:val="000000"/>
                <w:sz w:val="20"/>
              </w:rPr>
              <w:t>
</w:t>
            </w:r>
            <w:r>
              <w:rPr>
                <w:rFonts w:ascii="Times New Roman"/>
                <w:b/>
                <w:i w:val="false"/>
                <w:color w:val="000000"/>
                <w:sz w:val="20"/>
              </w:rPr>
              <w:t>3) Кеден одағының кеден аумағына уақытша әкелу (жіберу) және уақытша әкету кедендік рәсімдерінде әкелінетін, оның ішінде Қазақстан Республикасының аумағына Кеден одағына мүше мемлекеттердің аумағынан жекелеген даналарда жарнама және (немесе) көрсету мақсатында уақытша әкелінетін;</w:t>
            </w:r>
          </w:p>
          <w:p>
            <w:pPr>
              <w:spacing w:after="20"/>
              <w:ind w:left="20"/>
              <w:jc w:val="both"/>
            </w:pPr>
            <w:r>
              <w:rPr>
                <w:rFonts w:ascii="Times New Roman"/>
                <w:b w:val="false"/>
                <w:i w:val="false"/>
                <w:color w:val="000000"/>
                <w:sz w:val="20"/>
              </w:rPr>
              <w:t>
</w:t>
            </w:r>
            <w:r>
              <w:rPr>
                <w:rFonts w:ascii="Times New Roman"/>
                <w:b/>
                <w:i w:val="false"/>
                <w:color w:val="000000"/>
                <w:sz w:val="20"/>
              </w:rPr>
              <w:t>4) тауарлар транзиті кедендік рәсімінде Кеден одағының кеден аумағы арқылы өткізілетін, оның ішінде Қазақстан Республикасының аумағы арқылы Кеден одағына мүше мемлекеттерден транзитпен өткізілетін;</w:t>
            </w:r>
          </w:p>
          <w:p>
            <w:pPr>
              <w:spacing w:after="20"/>
              <w:ind w:left="20"/>
              <w:jc w:val="both"/>
            </w:pPr>
            <w:r>
              <w:rPr>
                <w:rFonts w:ascii="Times New Roman"/>
                <w:b w:val="false"/>
                <w:i w:val="false"/>
                <w:color w:val="000000"/>
                <w:sz w:val="20"/>
              </w:rPr>
              <w:t>
</w:t>
            </w:r>
            <w:r>
              <w:rPr>
                <w:rFonts w:ascii="Times New Roman"/>
                <w:b/>
                <w:i w:val="false"/>
                <w:color w:val="000000"/>
                <w:sz w:val="20"/>
              </w:rPr>
              <w:t>5) Қазақстан Республикасының аумағына жиырма бір жасқа толған жеке тұлға – алкоголь өнiмдерiнің үш литрден аспайтын шегiнде, сондай-ақ он сегiз жасқа толған жеке тұлға темекi мен темекi бұйымдарын екі жүз сигареттен немесе елу сигарадан (сигарилладан) немесе темекiнiң екі жүз елу грамынан аспайтын шегiнде не аталған бұйымдарды жалпы салмағы екі жүз елу грамнан аспайтын ассортиментте әкелетiн (жiберетiн) алкоголь өнiмдерi – есепке алу-бақылау маркаларымен және темекi бұйымдары акциздiк маркалармен мiндеттi таңбалануға жатпайды.</w:t>
            </w:r>
          </w:p>
          <w:p>
            <w:pPr>
              <w:spacing w:after="20"/>
              <w:ind w:left="20"/>
              <w:jc w:val="both"/>
            </w:pPr>
            <w:r>
              <w:rPr>
                <w:rFonts w:ascii="Times New Roman"/>
                <w:b w:val="false"/>
                <w:i w:val="false"/>
                <w:color w:val="000000"/>
                <w:sz w:val="20"/>
              </w:rPr>
              <w:t>
</w:t>
            </w:r>
            <w:r>
              <w:rPr>
                <w:rFonts w:ascii="Times New Roman"/>
                <w:b/>
                <w:i w:val="false"/>
                <w:color w:val="000000"/>
                <w:sz w:val="20"/>
              </w:rPr>
              <w:t>4-1. Осы баптың 4-тармағында көзделген жағдайлардан басқа, акциздік және (немесе) есепке алу-бақылау маркаларымен таңбалауға жататын акцизделетін тауарлардың акциздік және (немесе) есепке алу-бақылау маркаларынсыз, сондай-ақ белгіленбеген үлгідегі және (немесе) сәйкестендіруге келмейтін маркалары бар акцизделетін өнімді сақтау, өткізу және (немесе) тасымалдау түріндегі айналымына тыйым салынады.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5. Осы баптың 2-тармағында көрсетілген акцизделетін тауарларды жаңа үлгідегі есепке алу-бақылау немесе акциздік таңбалармен қайта таңбалау Қазақстан Республикасының Үкіметі </w:t>
            </w:r>
            <w:r>
              <w:rPr>
                <w:rFonts w:ascii="Times New Roman"/>
                <w:b/>
                <w:i w:val="false"/>
                <w:color w:val="000000"/>
                <w:sz w:val="20"/>
              </w:rPr>
              <w:t>белгілейтін</w:t>
            </w:r>
            <w:r>
              <w:rPr>
                <w:rFonts w:ascii="Times New Roman"/>
                <w:b/>
                <w:i w:val="false"/>
                <w:color w:val="000000"/>
                <w:sz w:val="20"/>
              </w:rPr>
              <w:t xml:space="preserve"> мерзімде жүзеге асырылады.</w:t>
            </w:r>
          </w:p>
          <w:bookmarkStart w:name="z8450" w:id="8035"/>
          <w:p>
            <w:pPr>
              <w:spacing w:after="20"/>
              <w:ind w:left="20"/>
              <w:jc w:val="both"/>
            </w:pPr>
            <w:r>
              <w:rPr>
                <w:rFonts w:ascii="Times New Roman"/>
                <w:b w:val="false"/>
                <w:i w:val="false"/>
                <w:color w:val="000000"/>
                <w:sz w:val="20"/>
              </w:rPr>
              <w:t>
</w:t>
            </w:r>
            <w:r>
              <w:rPr>
                <w:rFonts w:ascii="Times New Roman"/>
                <w:b/>
                <w:i w:val="false"/>
                <w:color w:val="000000"/>
                <w:sz w:val="20"/>
              </w:rPr>
              <w:t>5-1. Қазақстан Республикасына алкоголь өнімінің импортын жүзеге асыратын тұлға Қазақстан Республикасына алкоголь өнімін импорттау кезінде есепке алу-бақылау маркаларын нысаналы пайдалануы туралы міндеттемесін ұсынады.</w:t>
            </w:r>
          </w:p>
          <w:bookmarkEnd w:id="8035"/>
          <w:bookmarkStart w:name="z7819" w:id="8036"/>
          <w:p>
            <w:pPr>
              <w:spacing w:after="20"/>
              <w:ind w:left="20"/>
              <w:jc w:val="both"/>
            </w:pPr>
            <w:r>
              <w:rPr>
                <w:rFonts w:ascii="Times New Roman"/>
                <w:b w:val="false"/>
                <w:i w:val="false"/>
                <w:color w:val="000000"/>
                <w:sz w:val="20"/>
              </w:rPr>
              <w:t>
</w:t>
            </w:r>
            <w:r>
              <w:rPr>
                <w:rFonts w:ascii="Times New Roman"/>
                <w:b/>
                <w:i w:val="false"/>
                <w:color w:val="000000"/>
                <w:sz w:val="20"/>
              </w:rPr>
              <w:t>5-2. Қазақстан Республикасына алкоголь өнімін импорттау кезінде импорттаушының есепке алу-бақылау маркаларын нысаналы пайдалану туралы міндеттемесі есепке алу-бақылау маркаларын алғанға дейін уәкілетті органның облыстар, республикалық маңызы бар қалалар және астана бойынша аумақтық бөлімшесіне ұсынылады.</w:t>
            </w:r>
          </w:p>
          <w:bookmarkEnd w:id="8036"/>
          <w:bookmarkStart w:name="z7820" w:id="8037"/>
          <w:p>
            <w:pPr>
              <w:spacing w:after="20"/>
              <w:ind w:left="20"/>
              <w:jc w:val="both"/>
            </w:pPr>
            <w:r>
              <w:rPr>
                <w:rFonts w:ascii="Times New Roman"/>
                <w:b w:val="false"/>
                <w:i w:val="false"/>
                <w:color w:val="000000"/>
                <w:sz w:val="20"/>
              </w:rPr>
              <w:t>
</w:t>
            </w:r>
            <w:r>
              <w:rPr>
                <w:rFonts w:ascii="Times New Roman"/>
                <w:b/>
                <w:i w:val="false"/>
                <w:color w:val="000000"/>
                <w:sz w:val="20"/>
              </w:rPr>
              <w:t>5-3. Импорттаушы Қазақстан Республикасына алкоголь өнімін импорттау кезінде есепке алу-бақылау маркаларын нысаналы пайдалану туралы міндеттемесін ұсынбаған жағдайда импорттаушыға есепке алу-бақылау маркалары берілмейді.</w:t>
            </w:r>
          </w:p>
          <w:bookmarkEnd w:id="8037"/>
          <w:bookmarkStart w:name="z7825" w:id="8038"/>
          <w:p>
            <w:pPr>
              <w:spacing w:after="20"/>
              <w:ind w:left="20"/>
              <w:jc w:val="both"/>
            </w:pPr>
            <w:r>
              <w:rPr>
                <w:rFonts w:ascii="Times New Roman"/>
                <w:b w:val="false"/>
                <w:i w:val="false"/>
                <w:color w:val="000000"/>
                <w:sz w:val="20"/>
              </w:rPr>
              <w:t>
</w:t>
            </w:r>
            <w:r>
              <w:rPr>
                <w:rFonts w:ascii="Times New Roman"/>
                <w:b/>
                <w:i w:val="false"/>
                <w:color w:val="000000"/>
                <w:sz w:val="20"/>
              </w:rPr>
              <w:t>5-4. Импорттаушылардың Қазақстан Республикасына алкоголь өнімін импорттау кезінде есепке алу-бақылау маркаларын нысаналы пайдалану туралы міндеттемесі уәкілетті органның облыстар, республикалық маңызы бар қалалар және астана бойынша аумақтық бөлімшесінің уақытша ақша орналастыру шотына ақша салу жолымен, сондай-ақ импорттаушының таңдауы бойынша мынадай тәсілдердің кез келгені:</w:t>
            </w:r>
          </w:p>
          <w:bookmarkEnd w:id="8038"/>
          <w:p>
            <w:pPr>
              <w:spacing w:after="20"/>
              <w:ind w:left="20"/>
              <w:jc w:val="both"/>
            </w:pPr>
            <w:r>
              <w:rPr>
                <w:rFonts w:ascii="Times New Roman"/>
                <w:b w:val="false"/>
                <w:i w:val="false"/>
                <w:color w:val="000000"/>
                <w:sz w:val="20"/>
              </w:rPr>
              <w:t>
</w:t>
            </w:r>
            <w:r>
              <w:rPr>
                <w:rFonts w:ascii="Times New Roman"/>
                <w:b/>
                <w:i w:val="false"/>
                <w:color w:val="000000"/>
                <w:sz w:val="20"/>
              </w:rPr>
              <w:t>а) банк кепілдігі;</w:t>
            </w:r>
          </w:p>
          <w:p>
            <w:pPr>
              <w:spacing w:after="20"/>
              <w:ind w:left="20"/>
              <w:jc w:val="both"/>
            </w:pPr>
            <w:r>
              <w:rPr>
                <w:rFonts w:ascii="Times New Roman"/>
                <w:b w:val="false"/>
                <w:i w:val="false"/>
                <w:color w:val="000000"/>
                <w:sz w:val="20"/>
              </w:rPr>
              <w:t>
</w:t>
            </w:r>
            <w:r>
              <w:rPr>
                <w:rFonts w:ascii="Times New Roman"/>
                <w:b/>
                <w:i w:val="false"/>
                <w:color w:val="000000"/>
                <w:sz w:val="20"/>
              </w:rPr>
              <w:t>б) кепілгерлік;</w:t>
            </w:r>
          </w:p>
          <w:p>
            <w:pPr>
              <w:spacing w:after="20"/>
              <w:ind w:left="20"/>
              <w:jc w:val="both"/>
            </w:pPr>
            <w:r>
              <w:rPr>
                <w:rFonts w:ascii="Times New Roman"/>
                <w:b w:val="false"/>
                <w:i w:val="false"/>
                <w:color w:val="000000"/>
                <w:sz w:val="20"/>
              </w:rPr>
              <w:t>
</w:t>
            </w:r>
            <w:r>
              <w:rPr>
                <w:rFonts w:ascii="Times New Roman"/>
                <w:b/>
                <w:i w:val="false"/>
                <w:color w:val="000000"/>
                <w:sz w:val="20"/>
              </w:rPr>
              <w:t>в) мүлік кепілі арқылы қамтамасыз етіледі.</w:t>
            </w:r>
          </w:p>
          <w:bookmarkStart w:name="z7826" w:id="8039"/>
          <w:p>
            <w:pPr>
              <w:spacing w:after="20"/>
              <w:ind w:left="20"/>
              <w:jc w:val="both"/>
            </w:pPr>
            <w:r>
              <w:rPr>
                <w:rFonts w:ascii="Times New Roman"/>
                <w:b w:val="false"/>
                <w:i w:val="false"/>
                <w:color w:val="000000"/>
                <w:sz w:val="20"/>
              </w:rPr>
              <w:t>
</w:t>
            </w:r>
            <w:r>
              <w:rPr>
                <w:rFonts w:ascii="Times New Roman"/>
                <w:b/>
                <w:i w:val="false"/>
                <w:color w:val="000000"/>
                <w:sz w:val="20"/>
              </w:rPr>
              <w:t>5-5. Уақытша ақша орналастыру шотын уәкілетті органның облыстар, республикалық маңызы бар қалалар және астана бойынша аумақтық бөлімшелеріне бюджетті орындау жөніндегі орталық уәкілетті орган ашады.</w:t>
            </w:r>
          </w:p>
          <w:bookmarkEnd w:id="8039"/>
          <w:bookmarkStart w:name="z8447" w:id="8040"/>
          <w:p>
            <w:pPr>
              <w:spacing w:after="20"/>
              <w:ind w:left="20"/>
              <w:jc w:val="both"/>
            </w:pPr>
            <w:r>
              <w:rPr>
                <w:rFonts w:ascii="Times New Roman"/>
                <w:b w:val="false"/>
                <w:i w:val="false"/>
                <w:color w:val="000000"/>
                <w:sz w:val="20"/>
              </w:rPr>
              <w:t>
</w:t>
            </w:r>
            <w:r>
              <w:rPr>
                <w:rFonts w:ascii="Times New Roman"/>
                <w:b/>
                <w:i w:val="false"/>
                <w:color w:val="000000"/>
                <w:sz w:val="20"/>
              </w:rPr>
              <w:t>5-6. Облыстар, республикалық маңызы бар қалалар және астана бойынша уәкілетті органның уақытша ақша орналастыру шоты Қазақстан Республикасына алкоголь өнімін импорттауды жүзеге асыратын тұлғаның ақша салуына арналған.</w:t>
            </w:r>
          </w:p>
          <w:bookmarkEnd w:id="8040"/>
          <w:p>
            <w:pPr>
              <w:spacing w:after="20"/>
              <w:ind w:left="20"/>
              <w:jc w:val="both"/>
            </w:pPr>
            <w:r>
              <w:rPr>
                <w:rFonts w:ascii="Times New Roman"/>
                <w:b w:val="false"/>
                <w:i w:val="false"/>
                <w:color w:val="000000"/>
                <w:sz w:val="20"/>
              </w:rPr>
              <w:t>
</w:t>
            </w:r>
            <w:r>
              <w:rPr>
                <w:rFonts w:ascii="Times New Roman"/>
                <w:b/>
                <w:i w:val="false"/>
                <w:color w:val="000000"/>
                <w:sz w:val="20"/>
              </w:rPr>
              <w:t>Уақытша ақша орналастыру шотына ақша салу Қазақстан Республикасының ұлттық валютасымен жүргізіледі.</w:t>
            </w:r>
          </w:p>
          <w:bookmarkStart w:name="z8448" w:id="8041"/>
          <w:p>
            <w:pPr>
              <w:spacing w:after="20"/>
              <w:ind w:left="20"/>
              <w:jc w:val="both"/>
            </w:pPr>
            <w:r>
              <w:rPr>
                <w:rFonts w:ascii="Times New Roman"/>
                <w:b w:val="false"/>
                <w:i w:val="false"/>
                <w:color w:val="000000"/>
                <w:sz w:val="20"/>
              </w:rPr>
              <w:t>
</w:t>
            </w:r>
            <w:r>
              <w:rPr>
                <w:rFonts w:ascii="Times New Roman"/>
                <w:b/>
                <w:i w:val="false"/>
                <w:color w:val="000000"/>
                <w:sz w:val="20"/>
              </w:rPr>
              <w:t>5-7. Импорттаушы Қазақстан Республикасына алкоголь өнімін импорттау кезінде ақшамен қамтамасыз етілген есепке алу-бақылау маркаларын нысаналы пайдалану туралы міндеттемесін орындамаған жағдайда уәкілетті органның облыстар, республикалық маңызы бар қалалар және астана бойынша аумақтық бөлімшесі бес жұмыс күні өткеннен кейін уақытша ақша орналастыру шотынан ақшаны бюджет кірісіне аударады.</w:t>
            </w:r>
          </w:p>
          <w:bookmarkEnd w:id="8041"/>
          <w:bookmarkStart w:name="z8449" w:id="8042"/>
          <w:p>
            <w:pPr>
              <w:spacing w:after="20"/>
              <w:ind w:left="20"/>
              <w:jc w:val="both"/>
            </w:pPr>
            <w:r>
              <w:rPr>
                <w:rFonts w:ascii="Times New Roman"/>
                <w:b w:val="false"/>
                <w:i w:val="false"/>
                <w:color w:val="000000"/>
                <w:sz w:val="20"/>
              </w:rPr>
              <w:t>
</w:t>
            </w:r>
            <w:r>
              <w:rPr>
                <w:rFonts w:ascii="Times New Roman"/>
                <w:b/>
                <w:i w:val="false"/>
                <w:color w:val="000000"/>
                <w:sz w:val="20"/>
              </w:rPr>
              <w:t>5-8. Облыстар, республикалық маңызы бар қалалар және астана бойынша уәкілетті органның уақытша ақша орналастыру шотына салынған ақшаны қайтару (есепке жатқызу) импорттаушының Қазақстан Республикасына алкоголь өнімін импорттау кезінде есепке алу-бақылау маркаларын нысаналы пайдалану туралы міндеттемесін орындағаны туралы есебі ұсынылғаннан кейін он жұмыс күні ішінде жүзеге асырылады.</w:t>
            </w:r>
          </w:p>
          <w:bookmarkEnd w:id="8042"/>
          <w:p>
            <w:pPr>
              <w:spacing w:after="20"/>
              <w:ind w:left="20"/>
              <w:jc w:val="both"/>
            </w:pPr>
            <w:r>
              <w:rPr>
                <w:rFonts w:ascii="Times New Roman"/>
                <w:b w:val="false"/>
                <w:i w:val="false"/>
                <w:color w:val="000000"/>
                <w:sz w:val="20"/>
              </w:rPr>
              <w:t>
</w:t>
            </w:r>
            <w:r>
              <w:rPr>
                <w:rFonts w:ascii="Times New Roman"/>
                <w:b/>
                <w:i w:val="false"/>
                <w:color w:val="000000"/>
                <w:sz w:val="20"/>
              </w:rPr>
              <w:t>6. Осы бапқа сәйкес:</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шарап материалын, сыраны және сыра сусынын қоспағанда, алкоголь өнiмiн – есепке алу-бақылау таңбаларымен және темекi өнімдерін – акциздiк таңбалармен таңбалау (қайта таңбалау) қағидаларын, сондай-ақ акциздiк және есепке алу-бақылау таңбаларының нысанын, мазмұнын және қорғау элементтерiн уәкілетті орган </w:t>
            </w:r>
            <w:r>
              <w:rPr>
                <w:rFonts w:ascii="Times New Roman"/>
                <w:b/>
                <w:i w:val="false"/>
                <w:color w:val="000000"/>
                <w:sz w:val="20"/>
              </w:rPr>
              <w:t>бекiтедi</w:t>
            </w:r>
            <w:r>
              <w:rPr>
                <w:rFonts w:ascii="Times New Roman"/>
                <w:b/>
                <w:i w:val="false"/>
                <w:color w:val="000000"/>
                <w:sz w:val="20"/>
              </w:rPr>
              <w:t>;</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акциздiк және есепке алу-бақылау маркаларын алу, есепке алу, сақтау, беру және импорттаушылардың Қазақстан Республикасына алкоголь өнiмiн импорттау кезiнде есепке алу-бақылау маркаларын нысаналы пайдалану туралы мiндеттемесiн, есебiн ұсыну қағидаларын, сондай-ақ осындай мiндеттеменi есепке алу тәртiбi мен қамтамасыз ету мөлшерiн уәкілетті орган </w:t>
            </w:r>
            <w:r>
              <w:rPr>
                <w:rFonts w:ascii="Times New Roman"/>
                <w:b/>
                <w:i w:val="false"/>
                <w:color w:val="000000"/>
                <w:sz w:val="20"/>
              </w:rPr>
              <w:t>бекiтедi</w:t>
            </w:r>
            <w:r>
              <w:rPr>
                <w:rFonts w:ascii="Times New Roman"/>
                <w:b/>
                <w:i w:val="false"/>
                <w:color w:val="000000"/>
                <w:sz w:val="20"/>
              </w:rPr>
              <w:t>;</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акцизделетін тауарлардың жекелеген түрлеріне ілеспе жүкқұжаттарды ресімдеу, тапсырыс беру, алу, беру, есепке алу, сақтау және табыс ету қағидаларын уәкілетті орган </w:t>
            </w:r>
            <w:r>
              <w:rPr>
                <w:rFonts w:ascii="Times New Roman"/>
                <w:b/>
                <w:i w:val="false"/>
                <w:color w:val="000000"/>
                <w:sz w:val="20"/>
              </w:rPr>
              <w:t>бекітеді</w:t>
            </w:r>
            <w:r>
              <w:rPr>
                <w:rFonts w:ascii="Times New Roman"/>
                <w:b/>
                <w:i w:val="false"/>
                <w:color w:val="000000"/>
                <w:sz w:val="20"/>
              </w:rPr>
              <w:t>;</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акциздік бекетінің қызметін ұйымдастыру тәртібін уәкілетті орган </w:t>
            </w:r>
            <w:r>
              <w:rPr>
                <w:rFonts w:ascii="Times New Roman"/>
                <w:b/>
                <w:i w:val="false"/>
                <w:color w:val="000000"/>
                <w:sz w:val="20"/>
              </w:rPr>
              <w:t>бекітеді</w:t>
            </w:r>
            <w:r>
              <w:rPr>
                <w:rFonts w:ascii="Times New Roman"/>
                <w:b/>
                <w:i w:val="false"/>
                <w:color w:val="000000"/>
                <w:sz w:val="20"/>
              </w:rPr>
              <w:t>.</w:t>
            </w:r>
          </w:p>
          <w:p>
            <w:pPr>
              <w:spacing w:after="20"/>
              <w:ind w:left="20"/>
              <w:jc w:val="both"/>
            </w:pPr>
            <w:r>
              <w:rPr>
                <w:rFonts w:ascii="Times New Roman"/>
                <w:b w:val="false"/>
                <w:i w:val="false"/>
                <w:color w:val="000000"/>
                <w:sz w:val="20"/>
              </w:rPr>
              <w:t>
</w:t>
            </w:r>
            <w:r>
              <w:rPr>
                <w:rFonts w:ascii="Times New Roman"/>
                <w:b/>
                <w:i w:val="false"/>
                <w:color w:val="000000"/>
                <w:sz w:val="20"/>
              </w:rPr>
              <w:t>7. Мемлекеттік кіріс органдары этил спирті мен алкоголь өнімін (сырадан және сыра сусындарынан басқа), бензинді (авиациялық бензинді қоспағанда), дизель отынын және темекі өнімдерін өндіруді жүзеге асыратын салық төлеушінің аумағында акциздік бекеттер орнатады.</w:t>
            </w:r>
          </w:p>
          <w:p>
            <w:pPr>
              <w:spacing w:after="20"/>
              <w:ind w:left="20"/>
              <w:jc w:val="both"/>
            </w:pPr>
            <w:r>
              <w:rPr>
                <w:rFonts w:ascii="Times New Roman"/>
                <w:b w:val="false"/>
                <w:i w:val="false"/>
                <w:color w:val="000000"/>
                <w:sz w:val="20"/>
              </w:rPr>
              <w:t>
</w:t>
            </w:r>
            <w:r>
              <w:rPr>
                <w:rFonts w:ascii="Times New Roman"/>
                <w:b/>
                <w:i w:val="false"/>
                <w:color w:val="000000"/>
                <w:sz w:val="20"/>
              </w:rPr>
              <w:t>Жекелеген жағдайларда акциздік постылар мұнай мен мұнай өнімдерін магистральдық мұнай өнімдері құбырлары, темір жол көлігі бойынша өткізуді жүзеге асыратын, сондай-ақ осы Кодекстің 279-бабының 2), 4) және 5) тармақшаларында көрсетілген акцизделетін тауарларды көтерме саудада өткізуді жүзеге асыратын салық төлеушінің аумағында белгіленеді.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8. </w:t>
            </w:r>
            <w:r>
              <w:rPr>
                <w:rFonts w:ascii="Times New Roman"/>
                <w:b/>
                <w:i w:val="false"/>
                <w:color w:val="000000"/>
                <w:sz w:val="20"/>
              </w:rPr>
              <w:t xml:space="preserve">Алынып тасталды - ҚР 2010.06.30 </w:t>
            </w:r>
            <w:r>
              <w:rPr>
                <w:rFonts w:ascii="Times New Roman"/>
                <w:b w:val="false"/>
                <w:i w:val="false"/>
                <w:color w:val="000000"/>
                <w:sz w:val="20"/>
              </w:rPr>
              <w:t>№ 297-IV</w:t>
            </w:r>
            <w:r>
              <w:rPr>
                <w:rFonts w:ascii="Times New Roman"/>
                <w:b/>
                <w:i w:val="false"/>
                <w:color w:val="000000"/>
                <w:sz w:val="20"/>
              </w:rPr>
              <w:t xml:space="preserve"> (қолданысқа енгізілу тәртібін </w:t>
            </w:r>
            <w:r>
              <w:rPr>
                <w:rFonts w:ascii="Times New Roman"/>
                <w:b w:val="false"/>
                <w:i w:val="false"/>
                <w:color w:val="000000"/>
                <w:sz w:val="20"/>
              </w:rPr>
              <w:t>2-баптан</w:t>
            </w:r>
            <w:r>
              <w:rPr>
                <w:rFonts w:ascii="Times New Roman"/>
                <w:b/>
                <w:i w:val="false"/>
                <w:color w:val="000000"/>
                <w:sz w:val="20"/>
              </w:rPr>
              <w:t xml:space="preserve"> қараңыз) Заңымен.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9. Акциздік постының орналасқан жерін және қызметкерлерінің құрамын, оның жұмысының регламентін салық төлеушінің жұмыс режиміне сәйкес салық органы айқындайды.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Акциздік посты қызметкерлерінің құрамы салық органының лауазымды адамдарынан түзіледі.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10. Акциздік постыдағы салық органының лауазымды адамы: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төлеушінің акцизделетін тауарлардың өндірісі мен өткізілуін реттейтін Қазақстан Республикасы заңнамасының талаптарын сақтауына; </w:t>
            </w:r>
          </w:p>
          <w:p>
            <w:pPr>
              <w:spacing w:after="20"/>
              <w:ind w:left="20"/>
              <w:jc w:val="both"/>
            </w:pPr>
            <w:r>
              <w:rPr>
                <w:rFonts w:ascii="Times New Roman"/>
                <w:b w:val="false"/>
                <w:i w:val="false"/>
                <w:color w:val="000000"/>
                <w:sz w:val="20"/>
              </w:rPr>
              <w:t>
</w:t>
            </w:r>
            <w:r>
              <w:rPr>
                <w:rFonts w:ascii="Times New Roman"/>
                <w:b/>
                <w:i w:val="false"/>
                <w:color w:val="000000"/>
                <w:sz w:val="20"/>
              </w:rPr>
              <w:t>2) сатып алушыда тиісті қызмет түріне лицензияның болуына;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2-1) </w:t>
            </w:r>
            <w:r>
              <w:rPr>
                <w:rFonts w:ascii="Times New Roman"/>
                <w:b/>
                <w:i w:val="false"/>
                <w:color w:val="000000"/>
                <w:sz w:val="20"/>
              </w:rPr>
              <w:t xml:space="preserve">алып тасталды - ҚР 2014.06.18 </w:t>
            </w:r>
            <w:r>
              <w:rPr>
                <w:rFonts w:ascii="Times New Roman"/>
                <w:b w:val="false"/>
                <w:i w:val="false"/>
                <w:color w:val="000000"/>
                <w:sz w:val="20"/>
              </w:rPr>
              <w:t>№ 210-V</w:t>
            </w:r>
            <w:r>
              <w:rPr>
                <w:rFonts w:ascii="Times New Roman"/>
                <w:b/>
                <w:i w:val="false"/>
                <w:color w:val="000000"/>
                <w:sz w:val="20"/>
              </w:rPr>
              <w:t xml:space="preserve"> (2015.01.01 бастап қолданысқа енгізіледі) Заңымен;</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акцизделетін тауарлардың тек қана өлшеуіш аппараттары арқылы бөлінуіне және (немесе) босатылуына немесе есепке алу құралдары арқылы өткізілуіне (құйылуына), сондай-ақ олардың пломбыланған түрде пайдаланылуына;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салық төлеушінің жекелеген акцизделетін тауарларды таңбалаудың </w:t>
            </w:r>
            <w:r>
              <w:rPr>
                <w:rFonts w:ascii="Times New Roman"/>
                <w:b/>
                <w:i w:val="false"/>
                <w:color w:val="000000"/>
                <w:sz w:val="20"/>
              </w:rPr>
              <w:t>тәртібін</w:t>
            </w:r>
            <w:r>
              <w:rPr>
                <w:rFonts w:ascii="Times New Roman"/>
                <w:b/>
                <w:i w:val="false"/>
                <w:color w:val="000000"/>
                <w:sz w:val="20"/>
              </w:rPr>
              <w:t xml:space="preserve"> сақтауына;</w:t>
            </w:r>
          </w:p>
          <w:p>
            <w:pPr>
              <w:spacing w:after="20"/>
              <w:ind w:left="20"/>
              <w:jc w:val="both"/>
            </w:pPr>
            <w:r>
              <w:rPr>
                <w:rFonts w:ascii="Times New Roman"/>
                <w:b w:val="false"/>
                <w:i w:val="false"/>
                <w:color w:val="000000"/>
                <w:sz w:val="20"/>
              </w:rPr>
              <w:t>
</w:t>
            </w:r>
            <w:r>
              <w:rPr>
                <w:rFonts w:ascii="Times New Roman"/>
                <w:b/>
                <w:i w:val="false"/>
                <w:color w:val="000000"/>
                <w:sz w:val="20"/>
              </w:rPr>
              <w:t>4-1) салық төлеушінің акцизделетін тауарлардың жекелеген түрлері босатылған кезде оларға ілеспе жүкқұжаттарын ресімдеу қағидаларын сақтауына;</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5) акцизделетін тауарларға акциз мөлшерлемелерінің дұрыс қолданылуына және бюджетке акциздердің уақтылы төленуіне;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6) акцизделетін тауарлардың өндірісі үшін негізгі шикізаттың, қосалқы материалдардың, дайын өнімнің, есепке алу-бақылау таңбаларының немесе акциздік таңбалардың қозғалысына бақылауды жүзеге асырады.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11. Акциздік постыдағы салық органының лауазымды адамы: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қолданыстағы заңнамасының талаптарын сақтай отырып, салық төлеушінің акцизделетін тауарларды өндіру, сақтау және өткізу үшін пайдаланатын әкімшілік, өндірістік, қойма, сауда, қосалқы үй-жайларын зерттеп-тексеруге;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акцизделетін тауарларды өткізу кезінде қатысуға;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төлеушінің аумағынан (аумағына) шығып бара жатқан (кіріп келе жатқан) жүк көлік құралдарын тексеріп қарауға құқылы.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12. Акциздік постыдағы салық органы лауазымды адамының акциздік пост қызметін ұйымдастыру </w:t>
            </w:r>
            <w:r>
              <w:rPr>
                <w:rFonts w:ascii="Times New Roman"/>
                <w:b/>
                <w:i w:val="false"/>
                <w:color w:val="000000"/>
                <w:sz w:val="20"/>
              </w:rPr>
              <w:t>тәртібінде</w:t>
            </w:r>
            <w:r>
              <w:rPr>
                <w:rFonts w:ascii="Times New Roman"/>
                <w:b/>
                <w:i w:val="false"/>
                <w:color w:val="000000"/>
                <w:sz w:val="20"/>
              </w:rPr>
              <w:t xml:space="preserve"> көзделген өзге де құқықтары бар.</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13. </w:t>
            </w:r>
            <w:r>
              <w:rPr>
                <w:rFonts w:ascii="Times New Roman"/>
                <w:b/>
                <w:i w:val="false"/>
                <w:color w:val="000000"/>
                <w:sz w:val="20"/>
              </w:rPr>
              <w:t xml:space="preserve">Алынып тасталды - ҚР 2011.07.21 </w:t>
            </w:r>
            <w:r>
              <w:rPr>
                <w:rFonts w:ascii="Times New Roman"/>
                <w:b w:val="false"/>
                <w:i w:val="false"/>
                <w:color w:val="000000"/>
                <w:sz w:val="20"/>
              </w:rPr>
              <w:t>№ 467-IV</w:t>
            </w:r>
            <w:r>
              <w:rPr>
                <w:rFonts w:ascii="Times New Roman"/>
                <w:b/>
                <w:i w:val="false"/>
                <w:color w:val="000000"/>
                <w:sz w:val="20"/>
              </w:rPr>
              <w:t xml:space="preserve"> (2011.07.01 бастап қолданысқа енгізіледі) Заңымен.</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653-бапқа өзгерістер енгізілді - ҚР 2010.06.30 </w:t>
            </w:r>
            <w:r>
              <w:rPr>
                <w:rFonts w:ascii="Times New Roman"/>
                <w:b w:val="false"/>
                <w:i w:val="false"/>
                <w:color w:val="000000"/>
                <w:sz w:val="20"/>
              </w:rPr>
              <w:t>N 297-IV</w:t>
            </w:r>
            <w:r>
              <w:rPr>
                <w:rFonts w:ascii="Times New Roman"/>
                <w:b w:val="false"/>
                <w:i w:val="false"/>
                <w:color w:val="ff0000"/>
                <w:sz w:val="20"/>
              </w:rPr>
              <w:t xml:space="preserve">(қолданысқа енгізілу тәртібін </w:t>
            </w:r>
            <w:r>
              <w:rPr>
                <w:rFonts w:ascii="Times New Roman"/>
                <w:b w:val="false"/>
                <w:i w:val="false"/>
                <w:color w:val="000000"/>
                <w:sz w:val="20"/>
              </w:rPr>
              <w:t>2-баптан</w:t>
            </w:r>
            <w:r>
              <w:rPr>
                <w:rFonts w:ascii="Times New Roman"/>
                <w:b w:val="false"/>
                <w:i w:val="false"/>
                <w:color w:val="ff0000"/>
                <w:sz w:val="20"/>
              </w:rPr>
              <w:t xml:space="preserve"> қараңыз),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(қолданысқа енгізілу тәртібін </w:t>
            </w:r>
            <w:r>
              <w:rPr>
                <w:rFonts w:ascii="Times New Roman"/>
                <w:b w:val="false"/>
                <w:i w:val="false"/>
                <w:color w:val="000000"/>
                <w:sz w:val="20"/>
              </w:rPr>
              <w:t>9-б</w:t>
            </w:r>
            <w:r>
              <w:rPr>
                <w:rFonts w:ascii="Times New Roman"/>
                <w:b w:val="false"/>
                <w:i w:val="false"/>
                <w:color w:val="ff0000"/>
                <w:sz w:val="20"/>
              </w:rPr>
              <w:t xml:space="preserve">. қараңыз), 2012.01.09 </w:t>
            </w:r>
            <w:r>
              <w:rPr>
                <w:rFonts w:ascii="Times New Roman"/>
                <w:b w:val="false"/>
                <w:i w:val="false"/>
                <w:color w:val="000000"/>
                <w:sz w:val="20"/>
              </w:rPr>
              <w:t>N 535-IV</w:t>
            </w:r>
            <w:r>
              <w:rPr>
                <w:rFonts w:ascii="Times New Roman"/>
                <w:b w:val="false"/>
                <w:i w:val="false"/>
                <w:color w:val="ff0000"/>
                <w:sz w:val="20"/>
              </w:rPr>
              <w:t xml:space="preserve"> (2011.07.01 бастап қолданысқа енгізіледі); 07.03.2014 </w:t>
            </w:r>
            <w:r>
              <w:rPr>
                <w:rFonts w:ascii="Times New Roman"/>
                <w:b w:val="false"/>
                <w:i w:val="false"/>
                <w:color w:val="000000"/>
                <w:sz w:val="20"/>
              </w:rPr>
              <w:t>N 177-V</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2014.06.18 </w:t>
            </w:r>
            <w:r>
              <w:rPr>
                <w:rFonts w:ascii="Times New Roman"/>
                <w:b w:val="false"/>
                <w:i w:val="false"/>
                <w:color w:val="000000"/>
                <w:sz w:val="20"/>
              </w:rPr>
              <w:t>№ 210-V</w:t>
            </w:r>
            <w:r>
              <w:rPr>
                <w:rFonts w:ascii="Times New Roman"/>
                <w:b w:val="false"/>
                <w:i w:val="false"/>
                <w:color w:val="ff0000"/>
                <w:sz w:val="20"/>
              </w:rPr>
              <w:t xml:space="preserve"> (2015.01.01 бастап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03.12.2015 </w:t>
            </w:r>
            <w:r>
              <w:rPr>
                <w:rFonts w:ascii="Times New Roman"/>
                <w:b w:val="false"/>
                <w:i w:val="false"/>
                <w:color w:val="000000"/>
                <w:sz w:val="20"/>
              </w:rPr>
              <w:t>№ 432-V</w:t>
            </w:r>
            <w:r>
              <w:rPr>
                <w:rFonts w:ascii="Times New Roman"/>
                <w:b w:val="false"/>
                <w:i w:val="false"/>
                <w:color w:val="ff0000"/>
                <w:sz w:val="20"/>
              </w:rPr>
              <w:t xml:space="preserve"> (01.01.2016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30.11.2016 </w:t>
            </w:r>
            <w:r>
              <w:rPr>
                <w:rFonts w:ascii="Times New Roman"/>
                <w:b w:val="false"/>
                <w:i w:val="false"/>
                <w:color w:val="000000"/>
                <w:sz w:val="20"/>
              </w:rPr>
              <w:t>№ 26-VI</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625" w:id="8043"/>
          <w:p>
            <w:pPr>
              <w:spacing w:after="0"/>
              <w:ind w:left="0"/>
              <w:jc w:val="both"/>
            </w:pPr>
            <w:r>
              <w:rPr>
                <w:rFonts w:ascii="Times New Roman"/>
                <w:b/>
                <w:i w:val="false"/>
                <w:color w:val="000000"/>
              </w:rPr>
              <w:t xml:space="preserve">  654-бап. Трансферттік баға белгілеу кезіндегі бақылау </w:t>
            </w:r>
          </w:p>
          <w:bookmarkEnd w:id="8043"/>
          <w:bookmarkStart w:name="z5626" w:id="8044"/>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органдары мәмілелер бойынша трансферттік баға белгілеу кезіндегі бақылауды Қазақстан Республикасының трансферттік баға белгілеу туралы </w:t>
            </w:r>
            <w:r>
              <w:rPr>
                <w:rFonts w:ascii="Times New Roman"/>
                <w:b/>
                <w:i w:val="false"/>
                <w:color w:val="000000"/>
                <w:sz w:val="20"/>
              </w:rPr>
              <w:t>заңнамасында</w:t>
            </w:r>
            <w:r>
              <w:rPr>
                <w:rFonts w:ascii="Times New Roman"/>
                <w:b/>
                <w:i w:val="false"/>
                <w:color w:val="000000"/>
                <w:sz w:val="20"/>
              </w:rPr>
              <w:t xml:space="preserve"> көзделген тәртіппен және жағдайларда жүзеге асырады.</w:t>
            </w:r>
          </w:p>
          <w:bookmarkEnd w:id="8044"/>
          <w:bookmarkStart w:name="z5627" w:id="8045"/>
          <w:p>
            <w:pPr>
              <w:spacing w:after="0"/>
              <w:ind w:left="0"/>
              <w:jc w:val="both"/>
            </w:pPr>
            <w:r>
              <w:rPr>
                <w:rFonts w:ascii="Times New Roman"/>
                <w:b/>
                <w:i w:val="false"/>
                <w:color w:val="000000"/>
              </w:rPr>
              <w:t xml:space="preserve"> 655-бап. Мемлекет меншiгiне айналдырылған (айналдырылуға жататын) мүлiктi есепке алу, сақтау, бағалау, одан әрі пайдалану және өткізу тәртiбiнің сақталуын бақылау </w:t>
            </w:r>
          </w:p>
          <w:bookmarkEnd w:id="8045"/>
          <w:bookmarkStart w:name="z5628" w:id="8046"/>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органы мемлекет меншiгiне айналдырылған (айналдыруға жататын) мүлiктi есепке алу, сақтау, бағалау, одан әрі пайдалану және өткізу тәртібінің сақталуын, ол сатылған жағдайда ақшаның бюджетке толық және уақтылы түсуін, сондай-ақ мемлекет меншiгiне айналдырылған (айналдырылуға жататын) мүлікті Қазақстан Республикасының Үкіметі </w:t>
            </w:r>
            <w:r>
              <w:rPr>
                <w:rFonts w:ascii="Times New Roman"/>
                <w:b/>
                <w:i w:val="false"/>
                <w:color w:val="000000"/>
                <w:sz w:val="20"/>
              </w:rPr>
              <w:t>белгілеген</w:t>
            </w:r>
            <w:r>
              <w:rPr>
                <w:rFonts w:ascii="Times New Roman"/>
                <w:b/>
                <w:i w:val="false"/>
                <w:color w:val="000000"/>
                <w:sz w:val="20"/>
              </w:rPr>
              <w:t xml:space="preserve"> мерзімде және тәртіппен беру тәртібінің сақталуын бақылауды жүзеге асырады. </w:t>
            </w:r>
          </w:p>
          <w:bookmarkEnd w:id="8046"/>
          <w:p>
            <w:pPr>
              <w:spacing w:after="20"/>
              <w:ind w:left="20"/>
              <w:jc w:val="both"/>
            </w:pPr>
            <w:r>
              <w:rPr>
                <w:rFonts w:ascii="Times New Roman"/>
                <w:b w:val="false"/>
                <w:i w:val="false"/>
                <w:color w:val="000000"/>
                <w:sz w:val="20"/>
              </w:rPr>
              <w:t>
</w:t>
            </w:r>
            <w:r>
              <w:rPr>
                <w:rFonts w:ascii="Times New Roman"/>
                <w:b/>
                <w:i w:val="false"/>
                <w:color w:val="000000"/>
                <w:sz w:val="20"/>
              </w:rPr>
              <w:t xml:space="preserve">2. Мемлекет меншiгiне айналдырылған (айналдырылуға жататын) мүлiктi есепке алу, сақтау, бағалау, одан әрі пайдалану және өткізу тәртiбiн Қазақстан Республикасының Үкіметі </w:t>
            </w:r>
            <w:r>
              <w:rPr>
                <w:rFonts w:ascii="Times New Roman"/>
                <w:b/>
                <w:i w:val="false"/>
                <w:color w:val="000000"/>
                <w:sz w:val="20"/>
              </w:rPr>
              <w:t>айқындайды</w:t>
            </w:r>
            <w:r>
              <w:rPr>
                <w:rFonts w:ascii="Times New Roman"/>
                <w:b/>
                <w:i w:val="false"/>
                <w:color w:val="000000"/>
                <w:sz w:val="20"/>
              </w:rPr>
              <w:t>.</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655-бапқа өзгеріс енгізілді - ҚР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Заңымен.</w:t>
            </w:r>
            <w:r>
              <w:br/>
            </w:r>
            <w:r>
              <w:rPr>
                <w:rFonts w:ascii="Times New Roman"/>
                <w:b w:val="false"/>
                <w:i w:val="false"/>
                <w:color w:val="000000"/>
                <w:sz w:val="20"/>
              </w:rPr>
              <w:t>
</w:t>
            </w:r>
          </w:p>
          <w:bookmarkStart w:name="z5629" w:id="8047"/>
          <w:p>
            <w:pPr>
              <w:spacing w:after="0"/>
              <w:ind w:left="0"/>
              <w:jc w:val="both"/>
            </w:pPr>
            <w:r>
              <w:rPr>
                <w:rFonts w:ascii="Times New Roman"/>
                <w:b/>
                <w:i w:val="false"/>
                <w:color w:val="000000"/>
              </w:rPr>
              <w:t xml:space="preserve"> 656-бап. Уәкілетті мемлекеттік және жергілікті атқарушы органдардың қызметін бақылау</w:t>
            </w:r>
          </w:p>
          <w:bookmarkEnd w:id="8047"/>
          <w:bookmarkStart w:name="z5630" w:id="8048"/>
          <w:p>
            <w:pPr>
              <w:spacing w:after="20"/>
              <w:ind w:left="20"/>
              <w:jc w:val="both"/>
            </w:pPr>
            <w:r>
              <w:rPr>
                <w:rFonts w:ascii="Times New Roman"/>
                <w:b w:val="false"/>
                <w:i w:val="false"/>
                <w:color w:val="000000"/>
                <w:sz w:val="20"/>
              </w:rPr>
              <w:t>
</w:t>
            </w:r>
            <w:r>
              <w:rPr>
                <w:rFonts w:ascii="Times New Roman"/>
                <w:b/>
                <w:i w:val="false"/>
                <w:color w:val="000000"/>
                <w:sz w:val="20"/>
              </w:rPr>
              <w:t>1. Салық органдары осы бапта белгіленген тәртіппен уәкiлеттi мемлекеттiк және жергiлiктi атқарушы органдардың қызметiне бақылауды жүзеге асырады.</w:t>
            </w:r>
          </w:p>
          <w:bookmarkEnd w:id="8048"/>
          <w:bookmarkStart w:name="z6161" w:id="8049"/>
          <w:p>
            <w:pPr>
              <w:spacing w:after="20"/>
              <w:ind w:left="20"/>
              <w:jc w:val="both"/>
            </w:pPr>
            <w:r>
              <w:rPr>
                <w:rFonts w:ascii="Times New Roman"/>
                <w:b w:val="false"/>
                <w:i w:val="false"/>
                <w:color w:val="000000"/>
                <w:sz w:val="20"/>
              </w:rPr>
              <w:t>
</w:t>
            </w:r>
            <w:r>
              <w:rPr>
                <w:rFonts w:ascii="Times New Roman"/>
                <w:b/>
                <w:i w:val="false"/>
                <w:color w:val="000000"/>
                <w:sz w:val="20"/>
              </w:rPr>
              <w:t>Уәкiлеттi мемлекеттiк органдардың қызметiне бақылау бюджетке төленетiн басқа да мiндеттi төлемдердiң дұрыс есептелуi, толық өндiрiлiп алынуы және уақтылы аударылуы, сондай-ақ салық органдарына мәліметтердің дәйекті және уақтылы табыс етілуі мәселелерi бойынша жүзеге асырылады.</w:t>
            </w:r>
          </w:p>
          <w:bookmarkEnd w:id="8049"/>
          <w:bookmarkStart w:name="z6162" w:id="8050"/>
          <w:p>
            <w:pPr>
              <w:spacing w:after="20"/>
              <w:ind w:left="20"/>
              <w:jc w:val="both"/>
            </w:pPr>
            <w:r>
              <w:rPr>
                <w:rFonts w:ascii="Times New Roman"/>
                <w:b w:val="false"/>
                <w:i w:val="false"/>
                <w:color w:val="000000"/>
                <w:sz w:val="20"/>
              </w:rPr>
              <w:t>
</w:t>
            </w:r>
            <w:r>
              <w:rPr>
                <w:rFonts w:ascii="Times New Roman"/>
                <w:b/>
                <w:i w:val="false"/>
                <w:color w:val="000000"/>
                <w:sz w:val="20"/>
              </w:rPr>
              <w:t>Жергілікті атқарушы органдардың қызметiне бақылау бюджетке төленетiн басқа да мiндеттi төлемдердiң дұрыс есептелуi, толық өндiрiлiп алынуы және уақтылы аударылуы, салық органдарына мүлік, көлік құралдары салығы, жер салығы және басқа да міндетті төлемдер бойынша мәліметтердің дәйекті және уақтылы табыс етілуі мәселелерi бойынша жүзеге асырылады.</w:t>
            </w:r>
          </w:p>
          <w:bookmarkEnd w:id="8050"/>
          <w:bookmarkStart w:name="z6163" w:id="8051"/>
          <w:p>
            <w:pPr>
              <w:spacing w:after="20"/>
              <w:ind w:left="20"/>
              <w:jc w:val="both"/>
            </w:pPr>
            <w:r>
              <w:rPr>
                <w:rFonts w:ascii="Times New Roman"/>
                <w:b w:val="false"/>
                <w:i w:val="false"/>
                <w:color w:val="000000"/>
                <w:sz w:val="20"/>
              </w:rPr>
              <w:t>
</w:t>
            </w:r>
            <w:r>
              <w:rPr>
                <w:rFonts w:ascii="Times New Roman"/>
                <w:b/>
                <w:i w:val="false"/>
                <w:color w:val="000000"/>
                <w:sz w:val="20"/>
              </w:rPr>
              <w:t>Уәкілетті орган белгiлеген нысан бойынша салық органдарының бақылауды тағайындау туралы шешiмi (бұдан әрі – шешім) уәкiлеттi мемлекеттік және жергілікті атқарушы органдардың (бұдан әрі осы баптың мақсатында – уәкілетті мемлекеттік органдар) қызметіне бақылауды жүзеге асыру үшiн негiз болып табылады, онда мынадай деректемелер қамтылады:</w:t>
            </w:r>
          </w:p>
          <w:bookmarkEnd w:id="8051"/>
          <w:bookmarkStart w:name="z6164" w:id="8052"/>
          <w:p>
            <w:pPr>
              <w:spacing w:after="20"/>
              <w:ind w:left="20"/>
              <w:jc w:val="both"/>
            </w:pPr>
            <w:r>
              <w:rPr>
                <w:rFonts w:ascii="Times New Roman"/>
                <w:b w:val="false"/>
                <w:i w:val="false"/>
                <w:color w:val="000000"/>
                <w:sz w:val="20"/>
              </w:rPr>
              <w:t>
</w:t>
            </w:r>
            <w:r>
              <w:rPr>
                <w:rFonts w:ascii="Times New Roman"/>
                <w:b/>
                <w:i w:val="false"/>
                <w:color w:val="000000"/>
                <w:sz w:val="20"/>
              </w:rPr>
              <w:t>1) шешiмнiң салық органдарында тiркелген күнi мен нөмiрi;</w:t>
            </w:r>
          </w:p>
          <w:bookmarkEnd w:id="8052"/>
          <w:bookmarkStart w:name="z6165" w:id="8053"/>
          <w:p>
            <w:pPr>
              <w:spacing w:after="20"/>
              <w:ind w:left="20"/>
              <w:jc w:val="both"/>
            </w:pPr>
            <w:r>
              <w:rPr>
                <w:rFonts w:ascii="Times New Roman"/>
                <w:b w:val="false"/>
                <w:i w:val="false"/>
                <w:color w:val="000000"/>
                <w:sz w:val="20"/>
              </w:rPr>
              <w:t>
</w:t>
            </w:r>
            <w:r>
              <w:rPr>
                <w:rFonts w:ascii="Times New Roman"/>
                <w:b/>
                <w:i w:val="false"/>
                <w:color w:val="000000"/>
                <w:sz w:val="20"/>
              </w:rPr>
              <w:t>2) уәкiлеттi мемлекеттiк органның толық атауы және сәйкестендiру нөмiрi;</w:t>
            </w:r>
          </w:p>
          <w:bookmarkEnd w:id="8053"/>
          <w:bookmarkStart w:name="z6166" w:id="8054"/>
          <w:p>
            <w:pPr>
              <w:spacing w:after="20"/>
              <w:ind w:left="20"/>
              <w:jc w:val="both"/>
            </w:pPr>
            <w:r>
              <w:rPr>
                <w:rFonts w:ascii="Times New Roman"/>
                <w:b w:val="false"/>
                <w:i w:val="false"/>
                <w:color w:val="000000"/>
                <w:sz w:val="20"/>
              </w:rPr>
              <w:t>
</w:t>
            </w:r>
            <w:r>
              <w:rPr>
                <w:rFonts w:ascii="Times New Roman"/>
                <w:b/>
                <w:i w:val="false"/>
                <w:color w:val="000000"/>
                <w:sz w:val="20"/>
              </w:rPr>
              <w:t>3) бақылау тағайындау негiздемесi;</w:t>
            </w:r>
          </w:p>
          <w:bookmarkEnd w:id="8054"/>
          <w:bookmarkStart w:name="z6167" w:id="8055"/>
          <w:p>
            <w:pPr>
              <w:spacing w:after="20"/>
              <w:ind w:left="20"/>
              <w:jc w:val="both"/>
            </w:pPr>
            <w:r>
              <w:rPr>
                <w:rFonts w:ascii="Times New Roman"/>
                <w:b w:val="false"/>
                <w:i w:val="false"/>
                <w:color w:val="000000"/>
                <w:sz w:val="20"/>
              </w:rPr>
              <w:t>
</w:t>
            </w:r>
            <w:r>
              <w:rPr>
                <w:rFonts w:ascii="Times New Roman"/>
                <w:b/>
                <w:i w:val="false"/>
                <w:color w:val="000000"/>
                <w:sz w:val="20"/>
              </w:rPr>
              <w:t>4) бақылауды жүзеге асыратын салық органдарының лауазымды адамдарының, сондай-ақ осы бапқа сәйкес бақылау жүргiзуге тартылған басқа да мемлекеттiк органдар мамандарының лауазымы, тегi, аты, әкесiнiң атын (олар болған жағдайда);</w:t>
            </w:r>
          </w:p>
          <w:bookmarkEnd w:id="8055"/>
          <w:bookmarkStart w:name="z6168" w:id="8056"/>
          <w:p>
            <w:pPr>
              <w:spacing w:after="20"/>
              <w:ind w:left="20"/>
              <w:jc w:val="both"/>
            </w:pPr>
            <w:r>
              <w:rPr>
                <w:rFonts w:ascii="Times New Roman"/>
                <w:b w:val="false"/>
                <w:i w:val="false"/>
                <w:color w:val="000000"/>
                <w:sz w:val="20"/>
              </w:rPr>
              <w:t>
</w:t>
            </w:r>
            <w:r>
              <w:rPr>
                <w:rFonts w:ascii="Times New Roman"/>
                <w:b/>
                <w:i w:val="false"/>
                <w:color w:val="000000"/>
                <w:sz w:val="20"/>
              </w:rPr>
              <w:t>5) бақылау жүргiзу мерзiмi;</w:t>
            </w:r>
          </w:p>
          <w:bookmarkEnd w:id="8056"/>
          <w:bookmarkStart w:name="z6169" w:id="8057"/>
          <w:p>
            <w:pPr>
              <w:spacing w:after="20"/>
              <w:ind w:left="20"/>
              <w:jc w:val="both"/>
            </w:pPr>
            <w:r>
              <w:rPr>
                <w:rFonts w:ascii="Times New Roman"/>
                <w:b w:val="false"/>
                <w:i w:val="false"/>
                <w:color w:val="000000"/>
                <w:sz w:val="20"/>
              </w:rPr>
              <w:t>
</w:t>
            </w:r>
            <w:r>
              <w:rPr>
                <w:rFonts w:ascii="Times New Roman"/>
                <w:b/>
                <w:i w:val="false"/>
                <w:color w:val="000000"/>
                <w:sz w:val="20"/>
              </w:rPr>
              <w:t>6) бақылау кезеңі;</w:t>
            </w:r>
          </w:p>
          <w:bookmarkEnd w:id="8057"/>
          <w:bookmarkStart w:name="z6170" w:id="8058"/>
          <w:p>
            <w:pPr>
              <w:spacing w:after="20"/>
              <w:ind w:left="20"/>
              <w:jc w:val="both"/>
            </w:pPr>
            <w:r>
              <w:rPr>
                <w:rFonts w:ascii="Times New Roman"/>
                <w:b w:val="false"/>
                <w:i w:val="false"/>
                <w:color w:val="000000"/>
                <w:sz w:val="20"/>
              </w:rPr>
              <w:t>
</w:t>
            </w:r>
            <w:r>
              <w:rPr>
                <w:rFonts w:ascii="Times New Roman"/>
                <w:b/>
                <w:i w:val="false"/>
                <w:color w:val="000000"/>
                <w:sz w:val="20"/>
              </w:rPr>
              <w:t>7) бақылау жүргізу мәселелері;</w:t>
            </w:r>
          </w:p>
          <w:bookmarkEnd w:id="8058"/>
          <w:bookmarkStart w:name="z6171" w:id="8059"/>
          <w:p>
            <w:pPr>
              <w:spacing w:after="20"/>
              <w:ind w:left="20"/>
              <w:jc w:val="both"/>
            </w:pPr>
            <w:r>
              <w:rPr>
                <w:rFonts w:ascii="Times New Roman"/>
                <w:b w:val="false"/>
                <w:i w:val="false"/>
                <w:color w:val="000000"/>
                <w:sz w:val="20"/>
              </w:rPr>
              <w:t>
</w:t>
            </w:r>
            <w:r>
              <w:rPr>
                <w:rFonts w:ascii="Times New Roman"/>
                <w:b/>
                <w:i w:val="false"/>
                <w:color w:val="000000"/>
                <w:sz w:val="20"/>
              </w:rPr>
              <w:t>8) уәкiлеттi мемлекеттiк органның шешiммен танысқаны және оны алғаны туралы белгiсi қамтылады.</w:t>
            </w:r>
          </w:p>
          <w:bookmarkEnd w:id="8059"/>
          <w:bookmarkStart w:name="z6172" w:id="8060"/>
          <w:p>
            <w:pPr>
              <w:spacing w:after="20"/>
              <w:ind w:left="20"/>
              <w:jc w:val="both"/>
            </w:pPr>
            <w:r>
              <w:rPr>
                <w:rFonts w:ascii="Times New Roman"/>
                <w:b w:val="false"/>
                <w:i w:val="false"/>
                <w:color w:val="000000"/>
                <w:sz w:val="20"/>
              </w:rPr>
              <w:t>
</w:t>
            </w:r>
            <w:r>
              <w:rPr>
                <w:rFonts w:ascii="Times New Roman"/>
                <w:b/>
                <w:i w:val="false"/>
                <w:color w:val="000000"/>
                <w:sz w:val="20"/>
              </w:rPr>
              <w:t>Шешім бақылау жүзеге асырыла басталғанға дейін құқықтық статистика және арнайы есептер саласындағы статистикалық қызметті өз құзыреті шегінде жүзеге асыратын мемлекеттік органда мемлекеттік тіркелуге жатады.</w:t>
            </w:r>
          </w:p>
          <w:bookmarkEnd w:id="8060"/>
          <w:bookmarkStart w:name="z6173" w:id="8061"/>
          <w:p>
            <w:pPr>
              <w:spacing w:after="20"/>
              <w:ind w:left="20"/>
              <w:jc w:val="both"/>
            </w:pPr>
            <w:r>
              <w:rPr>
                <w:rFonts w:ascii="Times New Roman"/>
                <w:b w:val="false"/>
                <w:i w:val="false"/>
                <w:color w:val="000000"/>
                <w:sz w:val="20"/>
              </w:rPr>
              <w:t>
</w:t>
            </w:r>
            <w:r>
              <w:rPr>
                <w:rFonts w:ascii="Times New Roman"/>
                <w:b/>
                <w:i w:val="false"/>
                <w:color w:val="000000"/>
                <w:sz w:val="20"/>
              </w:rPr>
              <w:t>2. Шешiмде көрсетiлген салық органдарының лауазымды адамдары, осы бапқа сәйкес бақылау жүргiзуге тартылған өзге де тұлғалар және уәкiлеттi мемлекеттiк органдар бақылауға қатысушылар болып табылады.</w:t>
            </w:r>
          </w:p>
          <w:bookmarkEnd w:id="8061"/>
          <w:bookmarkStart w:name="z6174" w:id="8062"/>
          <w:p>
            <w:pPr>
              <w:spacing w:after="20"/>
              <w:ind w:left="20"/>
              <w:jc w:val="both"/>
            </w:pPr>
            <w:r>
              <w:rPr>
                <w:rFonts w:ascii="Times New Roman"/>
                <w:b w:val="false"/>
                <w:i w:val="false"/>
                <w:color w:val="000000"/>
                <w:sz w:val="20"/>
              </w:rPr>
              <w:t>
</w:t>
            </w:r>
            <w:r>
              <w:rPr>
                <w:rFonts w:ascii="Times New Roman"/>
                <w:b/>
                <w:i w:val="false"/>
                <w:color w:val="000000"/>
                <w:sz w:val="20"/>
              </w:rPr>
              <w:t>Уәкiлеттi мемлекеттiк органдар бақылауды жүзеге асырған кезде салық органдарына бақылау жасау үшiн қажеттi құжаттар мен мәлiметтердi алуына, салық органдары лауазымды адамдарының салық салу объектiлерiн зерттеп-тексеруге кiруiне жәрдем жасайды.</w:t>
            </w:r>
          </w:p>
          <w:bookmarkEnd w:id="8062"/>
          <w:bookmarkStart w:name="z6175" w:id="8063"/>
          <w:p>
            <w:pPr>
              <w:spacing w:after="20"/>
              <w:ind w:left="20"/>
              <w:jc w:val="both"/>
            </w:pPr>
            <w:r>
              <w:rPr>
                <w:rFonts w:ascii="Times New Roman"/>
                <w:b w:val="false"/>
                <w:i w:val="false"/>
                <w:color w:val="000000"/>
                <w:sz w:val="20"/>
              </w:rPr>
              <w:t>
</w:t>
            </w:r>
            <w:r>
              <w:rPr>
                <w:rFonts w:ascii="Times New Roman"/>
                <w:b/>
                <w:i w:val="false"/>
                <w:color w:val="000000"/>
                <w:sz w:val="20"/>
              </w:rPr>
              <w:t>Бұл ретте уәкiлеттi мемлекеттiк органдардың бақылауы салық және басқа да мiндеттi төлемдердiң бiр түрi бойынша және бiрнеше түрi бойынша да бiр мезгiлде жүргiзiлуi мүмкiн.</w:t>
            </w:r>
          </w:p>
          <w:bookmarkEnd w:id="8063"/>
          <w:bookmarkStart w:name="z6176" w:id="8064"/>
          <w:p>
            <w:pPr>
              <w:spacing w:after="20"/>
              <w:ind w:left="20"/>
              <w:jc w:val="both"/>
            </w:pPr>
            <w:r>
              <w:rPr>
                <w:rFonts w:ascii="Times New Roman"/>
                <w:b w:val="false"/>
                <w:i w:val="false"/>
                <w:color w:val="000000"/>
                <w:sz w:val="20"/>
              </w:rPr>
              <w:t>
</w:t>
            </w:r>
            <w:r>
              <w:rPr>
                <w:rFonts w:ascii="Times New Roman"/>
                <w:b/>
                <w:i w:val="false"/>
                <w:color w:val="000000"/>
                <w:sz w:val="20"/>
              </w:rPr>
              <w:t>Құжаттар мен мәліметтер алуға, сондай-ақ салық салынатын объектілерді зерттеп-тексеруге кедергi жасалған кезде, салық органдарының лауазымды адамдарының бақылау жүргізу үшін кiруге жіберiлмегенi туралы акт жасалады.</w:t>
            </w:r>
          </w:p>
          <w:bookmarkEnd w:id="8064"/>
          <w:bookmarkStart w:name="z6177" w:id="8065"/>
          <w:p>
            <w:pPr>
              <w:spacing w:after="20"/>
              <w:ind w:left="20"/>
              <w:jc w:val="both"/>
            </w:pPr>
            <w:r>
              <w:rPr>
                <w:rFonts w:ascii="Times New Roman"/>
                <w:b w:val="false"/>
                <w:i w:val="false"/>
                <w:color w:val="000000"/>
                <w:sz w:val="20"/>
              </w:rPr>
              <w:t>
</w:t>
            </w:r>
            <w:r>
              <w:rPr>
                <w:rFonts w:ascii="Times New Roman"/>
                <w:b/>
                <w:i w:val="false"/>
                <w:color w:val="000000"/>
                <w:sz w:val="20"/>
              </w:rPr>
              <w:t>Салық органдарының лауазымды адамдарының бақылау жүргізу үшін кiруге жіберiлмегенi туралы актiге бақылау жүргізетін салық органының және уәкілетті мемлекеттік органның лауазымды адамдары қол қояды. Көрсетiлген актiге қол қоюдан бас тартқан кезде уәкілетті мемлекеттік орган бас тарту себебi туралы жазбаша түсiнiктеме беруге мiндеттi.</w:t>
            </w:r>
          </w:p>
          <w:bookmarkEnd w:id="8065"/>
          <w:bookmarkStart w:name="z6178" w:id="8066"/>
          <w:p>
            <w:pPr>
              <w:spacing w:after="20"/>
              <w:ind w:left="20"/>
              <w:jc w:val="both"/>
            </w:pPr>
            <w:r>
              <w:rPr>
                <w:rFonts w:ascii="Times New Roman"/>
                <w:b w:val="false"/>
                <w:i w:val="false"/>
                <w:color w:val="000000"/>
                <w:sz w:val="20"/>
              </w:rPr>
              <w:t>
</w:t>
            </w:r>
            <w:r>
              <w:rPr>
                <w:rFonts w:ascii="Times New Roman"/>
                <w:b/>
                <w:i w:val="false"/>
                <w:color w:val="000000"/>
                <w:sz w:val="20"/>
              </w:rPr>
              <w:t>Уәкілетті мемлекеттік орган шешімнің данасын (көшірмесін) алған күн немесе уәкілетті мемлекеттік органның шешімге қол қоюдан бас тартуы туралы акт жасалған күн бақылау жүргiзудiң басталуы болып есептеледi.</w:t>
            </w:r>
          </w:p>
          <w:bookmarkEnd w:id="8066"/>
          <w:bookmarkStart w:name="z6179" w:id="8067"/>
          <w:p>
            <w:pPr>
              <w:spacing w:after="20"/>
              <w:ind w:left="20"/>
              <w:jc w:val="both"/>
            </w:pPr>
            <w:r>
              <w:rPr>
                <w:rFonts w:ascii="Times New Roman"/>
                <w:b w:val="false"/>
                <w:i w:val="false"/>
                <w:color w:val="000000"/>
                <w:sz w:val="20"/>
              </w:rPr>
              <w:t>
</w:t>
            </w:r>
            <w:r>
              <w:rPr>
                <w:rFonts w:ascii="Times New Roman"/>
                <w:b/>
                <w:i w:val="false"/>
                <w:color w:val="000000"/>
                <w:sz w:val="20"/>
              </w:rPr>
              <w:t>Уәкілетті мемлекеттік орган шешімінің данасына қол қоюдан бас тартқан жағдайда, бақылау жүргiзетiн салық органының қызметкерi куәгерлердi (кемінде екеу) тарта отырып, қол қоюдан бас тарту туралы акт жасайды. Бұл ретте қол қоюдан бас тарту туралы актiде:</w:t>
            </w:r>
          </w:p>
          <w:bookmarkEnd w:id="8067"/>
          <w:bookmarkStart w:name="z6180" w:id="8068"/>
          <w:p>
            <w:pPr>
              <w:spacing w:after="20"/>
              <w:ind w:left="20"/>
              <w:jc w:val="both"/>
            </w:pPr>
            <w:r>
              <w:rPr>
                <w:rFonts w:ascii="Times New Roman"/>
                <w:b w:val="false"/>
                <w:i w:val="false"/>
                <w:color w:val="000000"/>
                <w:sz w:val="20"/>
              </w:rPr>
              <w:t>
</w:t>
            </w:r>
            <w:r>
              <w:rPr>
                <w:rFonts w:ascii="Times New Roman"/>
                <w:b/>
                <w:i w:val="false"/>
                <w:color w:val="000000"/>
                <w:sz w:val="20"/>
              </w:rPr>
              <w:t>1) оның жасалған орны мен күнi;</w:t>
            </w:r>
          </w:p>
          <w:bookmarkEnd w:id="8068"/>
          <w:bookmarkStart w:name="z6181" w:id="8069"/>
          <w:p>
            <w:pPr>
              <w:spacing w:after="20"/>
              <w:ind w:left="20"/>
              <w:jc w:val="both"/>
            </w:pPr>
            <w:r>
              <w:rPr>
                <w:rFonts w:ascii="Times New Roman"/>
                <w:b w:val="false"/>
                <w:i w:val="false"/>
                <w:color w:val="000000"/>
                <w:sz w:val="20"/>
              </w:rPr>
              <w:t>
</w:t>
            </w:r>
            <w:r>
              <w:rPr>
                <w:rFonts w:ascii="Times New Roman"/>
                <w:b/>
                <w:i w:val="false"/>
                <w:color w:val="000000"/>
                <w:sz w:val="20"/>
              </w:rPr>
              <w:t>2) акт жасаған салық органының лауазымды адамының тегi, аты және әкесiнiң аты (ол болған жағдайда);</w:t>
            </w:r>
          </w:p>
          <w:bookmarkEnd w:id="8069"/>
          <w:bookmarkStart w:name="z6182" w:id="8070"/>
          <w:p>
            <w:pPr>
              <w:spacing w:after="20"/>
              <w:ind w:left="20"/>
              <w:jc w:val="both"/>
            </w:pPr>
            <w:r>
              <w:rPr>
                <w:rFonts w:ascii="Times New Roman"/>
                <w:b w:val="false"/>
                <w:i w:val="false"/>
                <w:color w:val="000000"/>
                <w:sz w:val="20"/>
              </w:rPr>
              <w:t>
</w:t>
            </w:r>
            <w:r>
              <w:rPr>
                <w:rFonts w:ascii="Times New Roman"/>
                <w:b/>
                <w:i w:val="false"/>
                <w:color w:val="000000"/>
                <w:sz w:val="20"/>
              </w:rPr>
              <w:t>3) тартылған куәгерлердiң тегi, аты және әкесiнiң аты (ол болған жағдайда), жеке куәлiгiнiң нөмiрi, тұрғылықты жерiнiң мекенжайы;</w:t>
            </w:r>
          </w:p>
          <w:bookmarkEnd w:id="8070"/>
          <w:bookmarkStart w:name="z6183" w:id="8071"/>
          <w:p>
            <w:pPr>
              <w:spacing w:after="20"/>
              <w:ind w:left="20"/>
              <w:jc w:val="both"/>
            </w:pPr>
            <w:r>
              <w:rPr>
                <w:rFonts w:ascii="Times New Roman"/>
                <w:b w:val="false"/>
                <w:i w:val="false"/>
                <w:color w:val="000000"/>
                <w:sz w:val="20"/>
              </w:rPr>
              <w:t>
</w:t>
            </w:r>
            <w:r>
              <w:rPr>
                <w:rFonts w:ascii="Times New Roman"/>
                <w:b/>
                <w:i w:val="false"/>
                <w:color w:val="000000"/>
                <w:sz w:val="20"/>
              </w:rPr>
              <w:t>4) шешімнің нөмiрi, күнi, уәкілетті мемлекеттік органның атауы, оның сәйкестендiру нөмiрi;</w:t>
            </w:r>
          </w:p>
          <w:bookmarkEnd w:id="8071"/>
          <w:bookmarkStart w:name="z6184" w:id="8072"/>
          <w:p>
            <w:pPr>
              <w:spacing w:after="20"/>
              <w:ind w:left="20"/>
              <w:jc w:val="both"/>
            </w:pPr>
            <w:r>
              <w:rPr>
                <w:rFonts w:ascii="Times New Roman"/>
                <w:b w:val="false"/>
                <w:i w:val="false"/>
                <w:color w:val="000000"/>
                <w:sz w:val="20"/>
              </w:rPr>
              <w:t>
</w:t>
            </w:r>
            <w:r>
              <w:rPr>
                <w:rFonts w:ascii="Times New Roman"/>
                <w:b/>
                <w:i w:val="false"/>
                <w:color w:val="000000"/>
                <w:sz w:val="20"/>
              </w:rPr>
              <w:t>5) шешім данасына қол қоюдан бас тартудың мән-жайлары көрсетiледi.</w:t>
            </w:r>
          </w:p>
          <w:bookmarkEnd w:id="8072"/>
          <w:bookmarkStart w:name="z6185" w:id="8073"/>
          <w:p>
            <w:pPr>
              <w:spacing w:after="20"/>
              <w:ind w:left="20"/>
              <w:jc w:val="both"/>
            </w:pPr>
            <w:r>
              <w:rPr>
                <w:rFonts w:ascii="Times New Roman"/>
                <w:b w:val="false"/>
                <w:i w:val="false"/>
                <w:color w:val="000000"/>
                <w:sz w:val="20"/>
              </w:rPr>
              <w:t>
</w:t>
            </w:r>
            <w:r>
              <w:rPr>
                <w:rFonts w:ascii="Times New Roman"/>
                <w:b/>
                <w:i w:val="false"/>
                <w:color w:val="000000"/>
                <w:sz w:val="20"/>
              </w:rPr>
              <w:t>Уәкілетті мемлекеттік органның шешімді алудан бас тартуы салықтық тексерудің күшін жоюға негіз болып табылмайды.</w:t>
            </w:r>
          </w:p>
          <w:bookmarkEnd w:id="8073"/>
          <w:bookmarkStart w:name="z6186" w:id="8074"/>
          <w:p>
            <w:pPr>
              <w:spacing w:after="20"/>
              <w:ind w:left="20"/>
              <w:jc w:val="both"/>
            </w:pPr>
            <w:r>
              <w:rPr>
                <w:rFonts w:ascii="Times New Roman"/>
                <w:b w:val="false"/>
                <w:i w:val="false"/>
                <w:color w:val="000000"/>
                <w:sz w:val="20"/>
              </w:rPr>
              <w:t>
</w:t>
            </w:r>
            <w:r>
              <w:rPr>
                <w:rFonts w:ascii="Times New Roman"/>
                <w:b/>
                <w:i w:val="false"/>
                <w:color w:val="000000"/>
                <w:sz w:val="20"/>
              </w:rPr>
              <w:t>3. Бақылау жүргiзу мерзiмi уәкiлеттi мемлекеттiк органға бақылау тағайындау туралы шешiм тапсырылған күннен бастап отыз жұмыс күнiнен аспауға тиiс. Бақылау тағайындаған салық органы көрсетiлген мерзiмдi елу жұмыс күнiне дейiн ұзартуы мүмкiн.</w:t>
            </w:r>
          </w:p>
          <w:bookmarkEnd w:id="8074"/>
          <w:bookmarkStart w:name="z6187" w:id="8075"/>
          <w:p>
            <w:pPr>
              <w:spacing w:after="20"/>
              <w:ind w:left="20"/>
              <w:jc w:val="both"/>
            </w:pPr>
            <w:r>
              <w:rPr>
                <w:rFonts w:ascii="Times New Roman"/>
                <w:b w:val="false"/>
                <w:i w:val="false"/>
                <w:color w:val="000000"/>
                <w:sz w:val="20"/>
              </w:rPr>
              <w:t>
</w:t>
            </w:r>
            <w:r>
              <w:rPr>
                <w:rFonts w:ascii="Times New Roman"/>
                <w:b/>
                <w:i w:val="false"/>
                <w:color w:val="000000"/>
                <w:sz w:val="20"/>
              </w:rPr>
              <w:t>Уәкілетті мемлекеттік органдардың қызметіне бақылау жылына бір реттен жиі жүзеге асырылмайды.</w:t>
            </w:r>
          </w:p>
          <w:bookmarkEnd w:id="8075"/>
          <w:bookmarkStart w:name="z6188" w:id="8076"/>
          <w:p>
            <w:pPr>
              <w:spacing w:after="20"/>
              <w:ind w:left="20"/>
              <w:jc w:val="both"/>
            </w:pPr>
            <w:r>
              <w:rPr>
                <w:rFonts w:ascii="Times New Roman"/>
                <w:b w:val="false"/>
                <w:i w:val="false"/>
                <w:color w:val="000000"/>
                <w:sz w:val="20"/>
              </w:rPr>
              <w:t>
</w:t>
            </w:r>
            <w:r>
              <w:rPr>
                <w:rFonts w:ascii="Times New Roman"/>
                <w:b/>
                <w:i w:val="false"/>
                <w:color w:val="000000"/>
                <w:sz w:val="20"/>
              </w:rPr>
              <w:t>4. Бақылау жүргiзу мерзiмiнiң барысы уәкiлеттi мемлекеттiк органға салық органының құжаттарды табыс ету туралы талаптарын тапсыру күнi мен уәкiлеттi мемлекеттiк органның бақылау жүргiзу кезiнде сұрау салынған құжаттарды табыс ету күнi арасындағы, сондай-ақ салық органының басқа аумақтық салық органдарына, мемлекеттiк органдарға, банктерге және банк операцияларының жекелеген түрлерiн жүзеге асыратын ұйымдарға және Қазақстан Республикасы аумағында қызметiн жүзеге асыратын өзге де ұйымдарға сұрау салу жiберiлген күн мен аталған сұрау салу бойынша мәлiметтер мен құжаттарды алған күн арасындағы уақыт кезеңiне тоқтатыла тұрады.</w:t>
            </w:r>
          </w:p>
          <w:bookmarkEnd w:id="8076"/>
          <w:bookmarkStart w:name="z6189" w:id="8077"/>
          <w:p>
            <w:pPr>
              <w:spacing w:after="20"/>
              <w:ind w:left="20"/>
              <w:jc w:val="both"/>
            </w:pPr>
            <w:r>
              <w:rPr>
                <w:rFonts w:ascii="Times New Roman"/>
                <w:b w:val="false"/>
                <w:i w:val="false"/>
                <w:color w:val="000000"/>
                <w:sz w:val="20"/>
              </w:rPr>
              <w:t>
</w:t>
            </w:r>
            <w:r>
              <w:rPr>
                <w:rFonts w:ascii="Times New Roman"/>
                <w:b/>
                <w:i w:val="false"/>
                <w:color w:val="000000"/>
                <w:sz w:val="20"/>
              </w:rPr>
              <w:t>5. Бақылау мерзiмiн тоқтата тұрған (қайта бастаған) кезде салық органдары уәкілетті мемлекеттік органдарға мынадай деректемелерді:</w:t>
            </w:r>
          </w:p>
          <w:bookmarkEnd w:id="8077"/>
          <w:bookmarkStart w:name="z6190" w:id="8078"/>
          <w:p>
            <w:pPr>
              <w:spacing w:after="20"/>
              <w:ind w:left="20"/>
              <w:jc w:val="both"/>
            </w:pPr>
            <w:r>
              <w:rPr>
                <w:rFonts w:ascii="Times New Roman"/>
                <w:b w:val="false"/>
                <w:i w:val="false"/>
                <w:color w:val="000000"/>
                <w:sz w:val="20"/>
              </w:rPr>
              <w:t>
</w:t>
            </w:r>
            <w:r>
              <w:rPr>
                <w:rFonts w:ascii="Times New Roman"/>
                <w:b/>
                <w:i w:val="false"/>
                <w:color w:val="000000"/>
                <w:sz w:val="20"/>
              </w:rPr>
              <w:t>1) бақылау жүргізу мерзімдерін тоқтата тұру (қайта бастау) туралы хабарламаның салық органында тiркелген күнi мен нөмiрiн;</w:t>
            </w:r>
          </w:p>
          <w:bookmarkEnd w:id="8078"/>
          <w:bookmarkStart w:name="z6191" w:id="8079"/>
          <w:p>
            <w:pPr>
              <w:spacing w:after="20"/>
              <w:ind w:left="20"/>
              <w:jc w:val="both"/>
            </w:pPr>
            <w:r>
              <w:rPr>
                <w:rFonts w:ascii="Times New Roman"/>
                <w:b w:val="false"/>
                <w:i w:val="false"/>
                <w:color w:val="000000"/>
                <w:sz w:val="20"/>
              </w:rPr>
              <w:t>
</w:t>
            </w:r>
            <w:r>
              <w:rPr>
                <w:rFonts w:ascii="Times New Roman"/>
                <w:b/>
                <w:i w:val="false"/>
                <w:color w:val="000000"/>
                <w:sz w:val="20"/>
              </w:rPr>
              <w:t>2) салық органының атауын;</w:t>
            </w:r>
          </w:p>
          <w:bookmarkEnd w:id="8079"/>
          <w:bookmarkStart w:name="z6192" w:id="8080"/>
          <w:p>
            <w:pPr>
              <w:spacing w:after="20"/>
              <w:ind w:left="20"/>
              <w:jc w:val="both"/>
            </w:pPr>
            <w:r>
              <w:rPr>
                <w:rFonts w:ascii="Times New Roman"/>
                <w:b w:val="false"/>
                <w:i w:val="false"/>
                <w:color w:val="000000"/>
                <w:sz w:val="20"/>
              </w:rPr>
              <w:t>
</w:t>
            </w:r>
            <w:r>
              <w:rPr>
                <w:rFonts w:ascii="Times New Roman"/>
                <w:b/>
                <w:i w:val="false"/>
                <w:color w:val="000000"/>
                <w:sz w:val="20"/>
              </w:rPr>
              <w:t>3) тексерiлетiн уәкiлеттi органның толық атауы және сәйкестендiру нөмiрiн;</w:t>
            </w:r>
          </w:p>
          <w:bookmarkEnd w:id="8080"/>
          <w:bookmarkStart w:name="z6193" w:id="8081"/>
          <w:p>
            <w:pPr>
              <w:spacing w:after="20"/>
              <w:ind w:left="20"/>
              <w:jc w:val="both"/>
            </w:pPr>
            <w:r>
              <w:rPr>
                <w:rFonts w:ascii="Times New Roman"/>
                <w:b w:val="false"/>
                <w:i w:val="false"/>
                <w:color w:val="000000"/>
                <w:sz w:val="20"/>
              </w:rPr>
              <w:t>
</w:t>
            </w:r>
            <w:r>
              <w:rPr>
                <w:rFonts w:ascii="Times New Roman"/>
                <w:b/>
                <w:i w:val="false"/>
                <w:color w:val="000000"/>
                <w:sz w:val="20"/>
              </w:rPr>
              <w:t>4) тоқтатыла тұрған (қайта басталған) бұйрықтың күні мен тіркелген нөмірін;</w:t>
            </w:r>
          </w:p>
          <w:bookmarkEnd w:id="8081"/>
          <w:bookmarkStart w:name="z6194" w:id="8082"/>
          <w:p>
            <w:pPr>
              <w:spacing w:after="20"/>
              <w:ind w:left="20"/>
              <w:jc w:val="both"/>
            </w:pPr>
            <w:r>
              <w:rPr>
                <w:rFonts w:ascii="Times New Roman"/>
                <w:b w:val="false"/>
                <w:i w:val="false"/>
                <w:color w:val="000000"/>
                <w:sz w:val="20"/>
              </w:rPr>
              <w:t>
</w:t>
            </w:r>
            <w:r>
              <w:rPr>
                <w:rFonts w:ascii="Times New Roman"/>
                <w:b/>
                <w:i w:val="false"/>
                <w:color w:val="000000"/>
                <w:sz w:val="20"/>
              </w:rPr>
              <w:t>5) бақылауды тоқтата тұру (қайта бастау) қажеттігінің негіздемесін;</w:t>
            </w:r>
          </w:p>
          <w:bookmarkEnd w:id="8082"/>
          <w:bookmarkStart w:name="z6195" w:id="8083"/>
          <w:p>
            <w:pPr>
              <w:spacing w:after="20"/>
              <w:ind w:left="20"/>
              <w:jc w:val="both"/>
            </w:pPr>
            <w:r>
              <w:rPr>
                <w:rFonts w:ascii="Times New Roman"/>
                <w:b w:val="false"/>
                <w:i w:val="false"/>
                <w:color w:val="000000"/>
                <w:sz w:val="20"/>
              </w:rPr>
              <w:t>
</w:t>
            </w:r>
            <w:r>
              <w:rPr>
                <w:rFonts w:ascii="Times New Roman"/>
                <w:b/>
                <w:i w:val="false"/>
                <w:color w:val="000000"/>
                <w:sz w:val="20"/>
              </w:rPr>
              <w:t>6) бақылау жүргізу мерзімдерін тоқтата тұру (қайта бастау) туралы хабарламаның тапсырылған және алынған күні туралы белгіні көрсете отырып, хабарлама жібереді.</w:t>
            </w:r>
          </w:p>
          <w:bookmarkEnd w:id="8083"/>
          <w:bookmarkStart w:name="z6196" w:id="8084"/>
          <w:p>
            <w:pPr>
              <w:spacing w:after="20"/>
              <w:ind w:left="20"/>
              <w:jc w:val="both"/>
            </w:pPr>
            <w:r>
              <w:rPr>
                <w:rFonts w:ascii="Times New Roman"/>
                <w:b w:val="false"/>
                <w:i w:val="false"/>
                <w:color w:val="000000"/>
                <w:sz w:val="20"/>
              </w:rPr>
              <w:t>
</w:t>
            </w:r>
            <w:r>
              <w:rPr>
                <w:rFonts w:ascii="Times New Roman"/>
                <w:b/>
                <w:i w:val="false"/>
                <w:color w:val="000000"/>
                <w:sz w:val="20"/>
              </w:rPr>
              <w:t xml:space="preserve">Бақылау мерзімін, кезеңін ұзарту, тоқтата тұру және (немесе) бақылауға қатысушылардың тізбесін өзгерту кезінде шешімге уәкілетті орган </w:t>
            </w:r>
            <w:r>
              <w:rPr>
                <w:rFonts w:ascii="Times New Roman"/>
                <w:b/>
                <w:i w:val="false"/>
                <w:color w:val="000000"/>
                <w:sz w:val="20"/>
              </w:rPr>
              <w:t>белгілеген</w:t>
            </w:r>
            <w:r>
              <w:rPr>
                <w:rFonts w:ascii="Times New Roman"/>
                <w:b/>
                <w:i w:val="false"/>
                <w:color w:val="000000"/>
                <w:sz w:val="20"/>
              </w:rPr>
              <w:t xml:space="preserve"> нысан бойынша қосымша шешім ресімделеді.</w:t>
            </w:r>
          </w:p>
          <w:bookmarkEnd w:id="8084"/>
          <w:bookmarkStart w:name="z6197" w:id="8085"/>
          <w:p>
            <w:pPr>
              <w:spacing w:after="20"/>
              <w:ind w:left="20"/>
              <w:jc w:val="both"/>
            </w:pPr>
            <w:r>
              <w:rPr>
                <w:rFonts w:ascii="Times New Roman"/>
                <w:b w:val="false"/>
                <w:i w:val="false"/>
                <w:color w:val="000000"/>
                <w:sz w:val="20"/>
              </w:rPr>
              <w:t>
</w:t>
            </w:r>
            <w:r>
              <w:rPr>
                <w:rFonts w:ascii="Times New Roman"/>
                <w:b/>
                <w:i w:val="false"/>
                <w:color w:val="000000"/>
                <w:sz w:val="20"/>
              </w:rPr>
              <w:t>6. Бақылау аяқталған кезде салық органының лауазымды адамы:</w:t>
            </w:r>
          </w:p>
          <w:bookmarkEnd w:id="8085"/>
          <w:bookmarkStart w:name="z6198" w:id="8086"/>
          <w:p>
            <w:pPr>
              <w:spacing w:after="20"/>
              <w:ind w:left="20"/>
              <w:jc w:val="both"/>
            </w:pPr>
            <w:r>
              <w:rPr>
                <w:rFonts w:ascii="Times New Roman"/>
                <w:b w:val="false"/>
                <w:i w:val="false"/>
                <w:color w:val="000000"/>
                <w:sz w:val="20"/>
              </w:rPr>
              <w:t>
</w:t>
            </w:r>
            <w:r>
              <w:rPr>
                <w:rFonts w:ascii="Times New Roman"/>
                <w:b/>
                <w:i w:val="false"/>
                <w:color w:val="000000"/>
                <w:sz w:val="20"/>
              </w:rPr>
              <w:t>1) бақылау жүзеге асырылған жердi, бақылау актiсi жасалған күндi;</w:t>
            </w:r>
          </w:p>
          <w:bookmarkEnd w:id="8086"/>
          <w:bookmarkStart w:name="z6199" w:id="8087"/>
          <w:p>
            <w:pPr>
              <w:spacing w:after="20"/>
              <w:ind w:left="20"/>
              <w:jc w:val="both"/>
            </w:pPr>
            <w:r>
              <w:rPr>
                <w:rFonts w:ascii="Times New Roman"/>
                <w:b w:val="false"/>
                <w:i w:val="false"/>
                <w:color w:val="000000"/>
                <w:sz w:val="20"/>
              </w:rPr>
              <w:t>
</w:t>
            </w:r>
            <w:r>
              <w:rPr>
                <w:rFonts w:ascii="Times New Roman"/>
                <w:b/>
                <w:i w:val="false"/>
                <w:color w:val="000000"/>
                <w:sz w:val="20"/>
              </w:rPr>
              <w:t>2) салық органының атауын;</w:t>
            </w:r>
          </w:p>
          <w:bookmarkEnd w:id="8087"/>
          <w:bookmarkStart w:name="z6200" w:id="8088"/>
          <w:p>
            <w:pPr>
              <w:spacing w:after="20"/>
              <w:ind w:left="20"/>
              <w:jc w:val="both"/>
            </w:pPr>
            <w:r>
              <w:rPr>
                <w:rFonts w:ascii="Times New Roman"/>
                <w:b w:val="false"/>
                <w:i w:val="false"/>
                <w:color w:val="000000"/>
                <w:sz w:val="20"/>
              </w:rPr>
              <w:t>
</w:t>
            </w:r>
            <w:r>
              <w:rPr>
                <w:rFonts w:ascii="Times New Roman"/>
                <w:b/>
                <w:i w:val="false"/>
                <w:color w:val="000000"/>
                <w:sz w:val="20"/>
              </w:rPr>
              <w:t>3) бақылау жүргiзген салық органының лауазымды адамдарының лауазымдарын, тектерiн, аттарын, әкелерiнiң аттарын (олар болған жағдайда);</w:t>
            </w:r>
          </w:p>
          <w:bookmarkEnd w:id="8088"/>
          <w:bookmarkStart w:name="z6201" w:id="8089"/>
          <w:p>
            <w:pPr>
              <w:spacing w:after="20"/>
              <w:ind w:left="20"/>
              <w:jc w:val="both"/>
            </w:pPr>
            <w:r>
              <w:rPr>
                <w:rFonts w:ascii="Times New Roman"/>
                <w:b w:val="false"/>
                <w:i w:val="false"/>
                <w:color w:val="000000"/>
                <w:sz w:val="20"/>
              </w:rPr>
              <w:t>
</w:t>
            </w:r>
            <w:r>
              <w:rPr>
                <w:rFonts w:ascii="Times New Roman"/>
                <w:b/>
                <w:i w:val="false"/>
                <w:color w:val="000000"/>
                <w:sz w:val="20"/>
              </w:rPr>
              <w:t>4) уәкiлеттi мемлекеттiк органның толық атауын, сәйкестендiру нөмiрiн және мекенжайын;</w:t>
            </w:r>
          </w:p>
          <w:bookmarkEnd w:id="8089"/>
          <w:bookmarkStart w:name="z6202" w:id="8090"/>
          <w:p>
            <w:pPr>
              <w:spacing w:after="20"/>
              <w:ind w:left="20"/>
              <w:jc w:val="both"/>
            </w:pPr>
            <w:r>
              <w:rPr>
                <w:rFonts w:ascii="Times New Roman"/>
                <w:b w:val="false"/>
                <w:i w:val="false"/>
                <w:color w:val="000000"/>
                <w:sz w:val="20"/>
              </w:rPr>
              <w:t>
</w:t>
            </w:r>
            <w:r>
              <w:rPr>
                <w:rFonts w:ascii="Times New Roman"/>
                <w:b/>
                <w:i w:val="false"/>
                <w:color w:val="000000"/>
                <w:sz w:val="20"/>
              </w:rPr>
              <w:t>5) уәкiлеттi мемлекеттiк орган басшысының және лауазымды адамдарының тектерiн, аттарын, әкелерiнiң аттарын (олар болған жағдайда);</w:t>
            </w:r>
          </w:p>
          <w:bookmarkEnd w:id="8090"/>
          <w:bookmarkStart w:name="z6203" w:id="8091"/>
          <w:p>
            <w:pPr>
              <w:spacing w:after="20"/>
              <w:ind w:left="20"/>
              <w:jc w:val="both"/>
            </w:pPr>
            <w:r>
              <w:rPr>
                <w:rFonts w:ascii="Times New Roman"/>
                <w:b w:val="false"/>
                <w:i w:val="false"/>
                <w:color w:val="000000"/>
                <w:sz w:val="20"/>
              </w:rPr>
              <w:t>
</w:t>
            </w:r>
            <w:r>
              <w:rPr>
                <w:rFonts w:ascii="Times New Roman"/>
                <w:b/>
                <w:i w:val="false"/>
                <w:color w:val="000000"/>
                <w:sz w:val="20"/>
              </w:rPr>
              <w:t>6) олардың келiсiмiмен және қатысуымен бақылау жүргiзiлген уәкiлеттi мемлекеттiк органның лауазымды адамдарының лауазымдарын, тектерiн, аттарын, әкелерiнiң аттарын (олар болған жағдайда);</w:t>
            </w:r>
          </w:p>
          <w:bookmarkEnd w:id="8091"/>
          <w:bookmarkStart w:name="z6204" w:id="8092"/>
          <w:p>
            <w:pPr>
              <w:spacing w:after="20"/>
              <w:ind w:left="20"/>
              <w:jc w:val="both"/>
            </w:pPr>
            <w:r>
              <w:rPr>
                <w:rFonts w:ascii="Times New Roman"/>
                <w:b w:val="false"/>
                <w:i w:val="false"/>
                <w:color w:val="000000"/>
                <w:sz w:val="20"/>
              </w:rPr>
              <w:t>
</w:t>
            </w:r>
            <w:r>
              <w:rPr>
                <w:rFonts w:ascii="Times New Roman"/>
                <w:b/>
                <w:i w:val="false"/>
                <w:color w:val="000000"/>
                <w:sz w:val="20"/>
              </w:rPr>
              <w:t>7) алдыңғы бақылау және бұрын анықталған бұзушылықтарды жою бойынша қолданылған шаралар туралы мәлiметтердi;</w:t>
            </w:r>
          </w:p>
          <w:bookmarkEnd w:id="8092"/>
          <w:bookmarkStart w:name="z6205" w:id="8093"/>
          <w:p>
            <w:pPr>
              <w:spacing w:after="20"/>
              <w:ind w:left="20"/>
              <w:jc w:val="both"/>
            </w:pPr>
            <w:r>
              <w:rPr>
                <w:rFonts w:ascii="Times New Roman"/>
                <w:b w:val="false"/>
                <w:i w:val="false"/>
                <w:color w:val="000000"/>
                <w:sz w:val="20"/>
              </w:rPr>
              <w:t>
</w:t>
            </w:r>
            <w:r>
              <w:rPr>
                <w:rFonts w:ascii="Times New Roman"/>
                <w:b/>
                <w:i w:val="false"/>
                <w:color w:val="000000"/>
                <w:sz w:val="20"/>
              </w:rPr>
              <w:t>8) жүргiзiлген тексеру нәтижелерiн;</w:t>
            </w:r>
          </w:p>
          <w:bookmarkEnd w:id="8093"/>
          <w:bookmarkStart w:name="z6206" w:id="8094"/>
          <w:p>
            <w:pPr>
              <w:spacing w:after="20"/>
              <w:ind w:left="20"/>
              <w:jc w:val="both"/>
            </w:pPr>
            <w:r>
              <w:rPr>
                <w:rFonts w:ascii="Times New Roman"/>
                <w:b w:val="false"/>
                <w:i w:val="false"/>
                <w:color w:val="000000"/>
                <w:sz w:val="20"/>
              </w:rPr>
              <w:t>
</w:t>
            </w:r>
            <w:r>
              <w:rPr>
                <w:rFonts w:ascii="Times New Roman"/>
                <w:b/>
                <w:i w:val="false"/>
                <w:color w:val="000000"/>
                <w:sz w:val="20"/>
              </w:rPr>
              <w:t>9) бақылау жүргізуге тартылған басқа да мемлекеттiк органдардың мамандарының лауазымдарын, тектерiн, аттарын, әкелерiнiң аттарын (олар болған жағдайда) көрсете отырып, бақылау актiсiн жасайды.</w:t>
            </w:r>
          </w:p>
          <w:bookmarkEnd w:id="8094"/>
          <w:bookmarkStart w:name="z8432" w:id="8095"/>
          <w:p>
            <w:pPr>
              <w:spacing w:after="20"/>
              <w:ind w:left="20"/>
              <w:jc w:val="both"/>
            </w:pPr>
            <w:r>
              <w:rPr>
                <w:rFonts w:ascii="Times New Roman"/>
                <w:b w:val="false"/>
                <w:i w:val="false"/>
                <w:color w:val="000000"/>
                <w:sz w:val="20"/>
              </w:rPr>
              <w:t>
</w:t>
            </w:r>
            <w:r>
              <w:rPr>
                <w:rFonts w:ascii="Times New Roman"/>
                <w:b/>
                <w:i w:val="false"/>
                <w:color w:val="000000"/>
                <w:sz w:val="20"/>
              </w:rPr>
              <w:t>6-1. Уәкілетті мемлекеттік орган бақылау актісінің данасына қол қоюдан бас тартқан жағдайда, бақылауды жүзеге асыратын салық органы қызметкерi куәгерлердi (екіден кем емес) тарта отырып, қол қоюдан бас тарту туралы акт жасайды. Бұл ретте қол қоюдан бас тарту туралы актiде:</w:t>
            </w:r>
          </w:p>
          <w:bookmarkEnd w:id="8095"/>
          <w:p>
            <w:pPr>
              <w:spacing w:after="20"/>
              <w:ind w:left="20"/>
              <w:jc w:val="both"/>
            </w:pPr>
            <w:r>
              <w:rPr>
                <w:rFonts w:ascii="Times New Roman"/>
                <w:b w:val="false"/>
                <w:i w:val="false"/>
                <w:color w:val="000000"/>
                <w:sz w:val="20"/>
              </w:rPr>
              <w:t>
</w:t>
            </w:r>
            <w:r>
              <w:rPr>
                <w:rFonts w:ascii="Times New Roman"/>
                <w:b/>
                <w:i w:val="false"/>
                <w:color w:val="000000"/>
                <w:sz w:val="20"/>
              </w:rPr>
              <w:t>1) оның жасалған орны мен күнi;</w:t>
            </w:r>
          </w:p>
          <w:p>
            <w:pPr>
              <w:spacing w:after="20"/>
              <w:ind w:left="20"/>
              <w:jc w:val="both"/>
            </w:pPr>
            <w:r>
              <w:rPr>
                <w:rFonts w:ascii="Times New Roman"/>
                <w:b w:val="false"/>
                <w:i w:val="false"/>
                <w:color w:val="000000"/>
                <w:sz w:val="20"/>
              </w:rPr>
              <w:t>
</w:t>
            </w:r>
            <w:r>
              <w:rPr>
                <w:rFonts w:ascii="Times New Roman"/>
                <w:b/>
                <w:i w:val="false"/>
                <w:color w:val="000000"/>
                <w:sz w:val="20"/>
              </w:rPr>
              <w:t>2) актіні жасаған салық органының лауазымды адамының тегi, аты және әкесiнiң аты (бар болған жағдайда);</w:t>
            </w:r>
          </w:p>
          <w:p>
            <w:pPr>
              <w:spacing w:after="20"/>
              <w:ind w:left="20"/>
              <w:jc w:val="both"/>
            </w:pPr>
            <w:r>
              <w:rPr>
                <w:rFonts w:ascii="Times New Roman"/>
                <w:b w:val="false"/>
                <w:i w:val="false"/>
                <w:color w:val="000000"/>
                <w:sz w:val="20"/>
              </w:rPr>
              <w:t>
</w:t>
            </w:r>
            <w:r>
              <w:rPr>
                <w:rFonts w:ascii="Times New Roman"/>
                <w:b/>
                <w:i w:val="false"/>
                <w:color w:val="000000"/>
                <w:sz w:val="20"/>
              </w:rPr>
              <w:t>3) тартылған куәгерлердiң тегi, аты және әкесiнiң аты (бар болған жағдайда), жеке басын куәландыратын құжаттың нөмiрi, тұрғылықты жерi;</w:t>
            </w:r>
          </w:p>
          <w:p>
            <w:pPr>
              <w:spacing w:after="20"/>
              <w:ind w:left="20"/>
              <w:jc w:val="both"/>
            </w:pPr>
            <w:r>
              <w:rPr>
                <w:rFonts w:ascii="Times New Roman"/>
                <w:b w:val="false"/>
                <w:i w:val="false"/>
                <w:color w:val="000000"/>
                <w:sz w:val="20"/>
              </w:rPr>
              <w:t>
</w:t>
            </w:r>
            <w:r>
              <w:rPr>
                <w:rFonts w:ascii="Times New Roman"/>
                <w:b/>
                <w:i w:val="false"/>
                <w:color w:val="000000"/>
                <w:sz w:val="20"/>
              </w:rPr>
              <w:t>4) шешімнің нөмiрi, күнi, уәкілетті мемлекеттік органның атауы, оның сәйкестендiру нөмiрi;</w:t>
            </w:r>
          </w:p>
          <w:p>
            <w:pPr>
              <w:spacing w:after="20"/>
              <w:ind w:left="20"/>
              <w:jc w:val="both"/>
            </w:pPr>
            <w:r>
              <w:rPr>
                <w:rFonts w:ascii="Times New Roman"/>
                <w:b w:val="false"/>
                <w:i w:val="false"/>
                <w:color w:val="000000"/>
                <w:sz w:val="20"/>
              </w:rPr>
              <w:t>
</w:t>
            </w:r>
            <w:r>
              <w:rPr>
                <w:rFonts w:ascii="Times New Roman"/>
                <w:b/>
                <w:i w:val="false"/>
                <w:color w:val="000000"/>
                <w:sz w:val="20"/>
              </w:rPr>
              <w:t>5) шешім данасына қол қоюдан бас тартудың мән-жайлары көрсетiледi.</w:t>
            </w:r>
          </w:p>
          <w:bookmarkStart w:name="z6207" w:id="8096"/>
          <w:p>
            <w:pPr>
              <w:spacing w:after="20"/>
              <w:ind w:left="20"/>
              <w:jc w:val="both"/>
            </w:pPr>
            <w:r>
              <w:rPr>
                <w:rFonts w:ascii="Times New Roman"/>
                <w:b w:val="false"/>
                <w:i w:val="false"/>
                <w:color w:val="000000"/>
                <w:sz w:val="20"/>
              </w:rPr>
              <w:t>
</w:t>
            </w:r>
            <w:r>
              <w:rPr>
                <w:rFonts w:ascii="Times New Roman"/>
                <w:b/>
                <w:i w:val="false"/>
                <w:color w:val="000000"/>
                <w:sz w:val="20"/>
              </w:rPr>
              <w:t>7. Бақылаудың нәтижелерi бойынша анықталған бұзушылықтар болған кезде, салық органдары Қазақстан Республикасының салық заңнамасын бұзушылықтарды жою туралы талап қояды.</w:t>
            </w:r>
          </w:p>
          <w:bookmarkEnd w:id="8096"/>
          <w:bookmarkStart w:name="z6208" w:id="8097"/>
          <w:p>
            <w:pPr>
              <w:spacing w:after="20"/>
              <w:ind w:left="20"/>
              <w:jc w:val="both"/>
            </w:pPr>
            <w:r>
              <w:rPr>
                <w:rFonts w:ascii="Times New Roman"/>
                <w:b w:val="false"/>
                <w:i w:val="false"/>
                <w:color w:val="000000"/>
                <w:sz w:val="20"/>
              </w:rPr>
              <w:t>
</w:t>
            </w:r>
            <w:r>
              <w:rPr>
                <w:rFonts w:ascii="Times New Roman"/>
                <w:b/>
                <w:i w:val="false"/>
                <w:color w:val="000000"/>
                <w:sz w:val="20"/>
              </w:rPr>
              <w:t>Салық органының уәкiлеттi мемлекеттiк органға бақылау актiсiнде көрсетiлген соңғысының бұзушылықтарды жою қажеттiгi туралы қағаз жеткізгіште жiберген хабарламасы Қазақстан Республикасының салық заңнамасын бұзушылықты жою туралы талап (бұдан әрi – талап) деп танылады. Талап нысанын уәкілетті орган белгiлейдi.</w:t>
            </w:r>
          </w:p>
          <w:bookmarkEnd w:id="8097"/>
          <w:bookmarkStart w:name="z6209" w:id="8098"/>
          <w:p>
            <w:pPr>
              <w:spacing w:after="20"/>
              <w:ind w:left="20"/>
              <w:jc w:val="both"/>
            </w:pPr>
            <w:r>
              <w:rPr>
                <w:rFonts w:ascii="Times New Roman"/>
                <w:b w:val="false"/>
                <w:i w:val="false"/>
                <w:color w:val="000000"/>
                <w:sz w:val="20"/>
              </w:rPr>
              <w:t>
</w:t>
            </w:r>
            <w:r>
              <w:rPr>
                <w:rFonts w:ascii="Times New Roman"/>
                <w:b/>
                <w:i w:val="false"/>
                <w:color w:val="000000"/>
                <w:sz w:val="20"/>
              </w:rPr>
              <w:t>Талапта:</w:t>
            </w:r>
          </w:p>
          <w:bookmarkEnd w:id="8098"/>
          <w:bookmarkStart w:name="z6210" w:id="8099"/>
          <w:p>
            <w:pPr>
              <w:spacing w:after="20"/>
              <w:ind w:left="20"/>
              <w:jc w:val="both"/>
            </w:pPr>
            <w:r>
              <w:rPr>
                <w:rFonts w:ascii="Times New Roman"/>
                <w:b w:val="false"/>
                <w:i w:val="false"/>
                <w:color w:val="000000"/>
                <w:sz w:val="20"/>
              </w:rPr>
              <w:t>
</w:t>
            </w:r>
            <w:r>
              <w:rPr>
                <w:rFonts w:ascii="Times New Roman"/>
                <w:b/>
                <w:i w:val="false"/>
                <w:color w:val="000000"/>
                <w:sz w:val="20"/>
              </w:rPr>
              <w:t>уәкiлеттi органның толық атауы;</w:t>
            </w:r>
          </w:p>
          <w:bookmarkEnd w:id="8099"/>
          <w:bookmarkStart w:name="z6211" w:id="8100"/>
          <w:p>
            <w:pPr>
              <w:spacing w:after="20"/>
              <w:ind w:left="20"/>
              <w:jc w:val="both"/>
            </w:pPr>
            <w:r>
              <w:rPr>
                <w:rFonts w:ascii="Times New Roman"/>
                <w:b w:val="false"/>
                <w:i w:val="false"/>
                <w:color w:val="000000"/>
                <w:sz w:val="20"/>
              </w:rPr>
              <w:t>
</w:t>
            </w:r>
            <w:r>
              <w:rPr>
                <w:rFonts w:ascii="Times New Roman"/>
                <w:b/>
                <w:i w:val="false"/>
                <w:color w:val="000000"/>
                <w:sz w:val="20"/>
              </w:rPr>
              <w:t>сәйкестендiру нөмiрi;</w:t>
            </w:r>
          </w:p>
          <w:bookmarkEnd w:id="8100"/>
          <w:bookmarkStart w:name="z6212" w:id="8101"/>
          <w:p>
            <w:pPr>
              <w:spacing w:after="20"/>
              <w:ind w:left="20"/>
              <w:jc w:val="both"/>
            </w:pPr>
            <w:r>
              <w:rPr>
                <w:rFonts w:ascii="Times New Roman"/>
                <w:b w:val="false"/>
                <w:i w:val="false"/>
                <w:color w:val="000000"/>
                <w:sz w:val="20"/>
              </w:rPr>
              <w:t>
</w:t>
            </w:r>
            <w:r>
              <w:rPr>
                <w:rFonts w:ascii="Times New Roman"/>
                <w:b/>
                <w:i w:val="false"/>
                <w:color w:val="000000"/>
                <w:sz w:val="20"/>
              </w:rPr>
              <w:t>талапты жiберу үшiн негiз;</w:t>
            </w:r>
          </w:p>
          <w:bookmarkEnd w:id="8101"/>
          <w:bookmarkStart w:name="z6213" w:id="8102"/>
          <w:p>
            <w:pPr>
              <w:spacing w:after="20"/>
              <w:ind w:left="20"/>
              <w:jc w:val="both"/>
            </w:pPr>
            <w:r>
              <w:rPr>
                <w:rFonts w:ascii="Times New Roman"/>
                <w:b w:val="false"/>
                <w:i w:val="false"/>
                <w:color w:val="000000"/>
                <w:sz w:val="20"/>
              </w:rPr>
              <w:t>
</w:t>
            </w:r>
            <w:r>
              <w:rPr>
                <w:rFonts w:ascii="Times New Roman"/>
                <w:b/>
                <w:i w:val="false"/>
                <w:color w:val="000000"/>
                <w:sz w:val="20"/>
              </w:rPr>
              <w:t>талап жiберiлген күн;</w:t>
            </w:r>
          </w:p>
          <w:bookmarkEnd w:id="8102"/>
          <w:bookmarkStart w:name="z6214" w:id="8103"/>
          <w:p>
            <w:pPr>
              <w:spacing w:after="20"/>
              <w:ind w:left="20"/>
              <w:jc w:val="both"/>
            </w:pPr>
            <w:r>
              <w:rPr>
                <w:rFonts w:ascii="Times New Roman"/>
                <w:b w:val="false"/>
                <w:i w:val="false"/>
                <w:color w:val="000000"/>
                <w:sz w:val="20"/>
              </w:rPr>
              <w:t>
</w:t>
            </w:r>
            <w:r>
              <w:rPr>
                <w:rFonts w:ascii="Times New Roman"/>
                <w:b/>
                <w:i w:val="false"/>
                <w:color w:val="000000"/>
                <w:sz w:val="20"/>
              </w:rPr>
              <w:t>уәкiлеттi мемлекеттік орган бюджетке өндiрiп алуға жататын сома көрсетiледi.</w:t>
            </w:r>
          </w:p>
          <w:bookmarkEnd w:id="8103"/>
          <w:bookmarkStart w:name="z6215" w:id="8104"/>
          <w:p>
            <w:pPr>
              <w:spacing w:after="20"/>
              <w:ind w:left="20"/>
              <w:jc w:val="both"/>
            </w:pPr>
            <w:r>
              <w:rPr>
                <w:rFonts w:ascii="Times New Roman"/>
                <w:b w:val="false"/>
                <w:i w:val="false"/>
                <w:color w:val="000000"/>
                <w:sz w:val="20"/>
              </w:rPr>
              <w:t>
</w:t>
            </w:r>
            <w:r>
              <w:rPr>
                <w:rFonts w:ascii="Times New Roman"/>
                <w:b/>
                <w:i w:val="false"/>
                <w:color w:val="000000"/>
                <w:sz w:val="20"/>
              </w:rPr>
              <w:t>Тексерілетін уәкiлеттi мемлекеттiк органның бiрiншi басшысына (бiрiншi басшының орнындағы адамға) бақылау актiсiн табыс еткен күннен бастап бес жұмыс күнiнен кешiктiрмей, талап өз қолын қойғызып не оны жiберу және алу фактісін растайтын өзге тәсiлмен жiберiлуге тиiс.</w:t>
            </w:r>
          </w:p>
          <w:bookmarkEnd w:id="8104"/>
          <w:bookmarkStart w:name="z6216" w:id="8105"/>
          <w:p>
            <w:pPr>
              <w:spacing w:after="20"/>
              <w:ind w:left="20"/>
              <w:jc w:val="both"/>
            </w:pPr>
            <w:r>
              <w:rPr>
                <w:rFonts w:ascii="Times New Roman"/>
                <w:b w:val="false"/>
                <w:i w:val="false"/>
                <w:color w:val="000000"/>
                <w:sz w:val="20"/>
              </w:rPr>
              <w:t>
</w:t>
            </w:r>
            <w:r>
              <w:rPr>
                <w:rFonts w:ascii="Times New Roman"/>
                <w:b/>
                <w:i w:val="false"/>
                <w:color w:val="000000"/>
                <w:sz w:val="20"/>
              </w:rPr>
              <w:t>Талапты уәкiлеттi мемлекеттiк орган оны тапсырған (алған) күннен бастап отыз жұмыс күнi iшiнде орындауға тиiс.</w:t>
            </w:r>
          </w:p>
          <w:bookmarkEnd w:id="8105"/>
          <w:bookmarkStart w:name="z6217" w:id="8106"/>
          <w:p>
            <w:pPr>
              <w:spacing w:after="20"/>
              <w:ind w:left="20"/>
              <w:jc w:val="both"/>
            </w:pPr>
            <w:r>
              <w:rPr>
                <w:rFonts w:ascii="Times New Roman"/>
                <w:b w:val="false"/>
                <w:i w:val="false"/>
                <w:color w:val="000000"/>
                <w:sz w:val="20"/>
              </w:rPr>
              <w:t>
</w:t>
            </w:r>
            <w:r>
              <w:rPr>
                <w:rFonts w:ascii="Times New Roman"/>
                <w:b/>
                <w:i w:val="false"/>
                <w:color w:val="000000"/>
                <w:sz w:val="20"/>
              </w:rPr>
              <w:t>8. Бақылау нәтижесi бойынша анықталған салық берешегi сомаларын өндiрiп алуды салық және бюджетке төленетін басқа мiндеттi төлемдердiң дұрыс есептелуi, толық өндiрiлiп алынуы және уақтылы аударылуы үшiн жауапты уәкiлеттi мемлекеттiк органдар жүзеге асырады.</w:t>
            </w:r>
          </w:p>
          <w:bookmarkEnd w:id="8106"/>
          <w:bookmarkStart w:name="z6218" w:id="8107"/>
          <w:p>
            <w:pPr>
              <w:spacing w:after="20"/>
              <w:ind w:left="20"/>
              <w:jc w:val="both"/>
            </w:pPr>
            <w:r>
              <w:rPr>
                <w:rFonts w:ascii="Times New Roman"/>
                <w:b w:val="false"/>
                <w:i w:val="false"/>
                <w:color w:val="000000"/>
                <w:sz w:val="20"/>
              </w:rPr>
              <w:t>
</w:t>
            </w:r>
            <w:r>
              <w:rPr>
                <w:rFonts w:ascii="Times New Roman"/>
                <w:b/>
                <w:i w:val="false"/>
                <w:color w:val="000000"/>
                <w:sz w:val="20"/>
              </w:rPr>
              <w:t>9. Уәкiлеттi мемлекеттiк органдар салық және бюджетке төленетін басқа мiндеттi төлемдердiң дұрыс есептелуi, толық өндiрiлiп алынуы және уақтылы аударылуы, сондай-ақ мәліметтердің салық органдарына дәйекті және уақтылы табыс етілуі үшiн Қазақстан Республикасының заңнамасына сәйкес жауапты болады.</w:t>
            </w:r>
          </w:p>
          <w:bookmarkEnd w:id="8107"/>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656-бап жаңа редакцияда - ҚР 2011.07.21 </w:t>
            </w:r>
            <w:r>
              <w:rPr>
                <w:rFonts w:ascii="Times New Roman"/>
                <w:b w:val="false"/>
                <w:i w:val="false"/>
                <w:color w:val="000000"/>
                <w:sz w:val="20"/>
              </w:rPr>
              <w:t>№ 467-IV</w:t>
            </w:r>
            <w:r>
              <w:rPr>
                <w:rFonts w:ascii="Times New Roman"/>
                <w:b w:val="false"/>
                <w:i w:val="false"/>
                <w:color w:val="ff0000"/>
                <w:sz w:val="20"/>
              </w:rPr>
              <w:t xml:space="preserve"> (2011.01.01 бастап қолданысқа енгізіледі) Заңымен, өзгерістер енгізілді - ҚР 2011.07.05 </w:t>
            </w:r>
            <w:r>
              <w:rPr>
                <w:rFonts w:ascii="Times New Roman"/>
                <w:b w:val="false"/>
                <w:i w:val="false"/>
                <w:color w:val="000000"/>
                <w:sz w:val="20"/>
              </w:rPr>
              <w:t>N 452-IV</w:t>
            </w:r>
            <w:r>
              <w:rPr>
                <w:rFonts w:ascii="Times New Roman"/>
                <w:b w:val="false"/>
                <w:i w:val="false"/>
                <w:color w:val="ff0000"/>
                <w:sz w:val="20"/>
              </w:rPr>
              <w:t xml:space="preserve"> (2012.01.01 қолданысқа енгізіледі); 29.09.2014 </w:t>
            </w:r>
            <w:r>
              <w:rPr>
                <w:rFonts w:ascii="Times New Roman"/>
                <w:b w:val="false"/>
                <w:i w:val="false"/>
                <w:color w:val="000000"/>
                <w:sz w:val="20"/>
              </w:rPr>
              <w:t>N 239-V</w:t>
            </w:r>
            <w:r>
              <w:rPr>
                <w:rFonts w:ascii="Times New Roman"/>
                <w:b w:val="false"/>
                <w:i w:val="false"/>
                <w:color w:val="ff0000"/>
                <w:sz w:val="20"/>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0"/>
              </w:rPr>
              <w:t>№ 257-V</w:t>
            </w:r>
            <w:r>
              <w:rPr>
                <w:rFonts w:ascii="Times New Roman"/>
                <w:b w:val="false"/>
                <w:i w:val="false"/>
                <w:color w:val="ff0000"/>
                <w:sz w:val="20"/>
              </w:rPr>
              <w:t xml:space="preserve"> (01.01.2009 бастап қолданысқа енгізіледі) Заңдарымен.</w:t>
            </w:r>
            <w:r>
              <w:br/>
            </w:r>
            <w:r>
              <w:rPr>
                <w:rFonts w:ascii="Times New Roman"/>
                <w:b w:val="false"/>
                <w:i w:val="false"/>
                <w:color w:val="000000"/>
                <w:sz w:val="20"/>
              </w:rPr>
              <w:t>
</w:t>
            </w:r>
          </w:p>
          <w:bookmarkStart w:name="z5631" w:id="8108"/>
          <w:p>
            <w:pPr>
              <w:spacing w:after="0"/>
              <w:ind w:left="0"/>
              <w:jc w:val="both"/>
            </w:pPr>
            <w:r>
              <w:rPr>
                <w:rFonts w:ascii="Times New Roman"/>
                <w:b/>
                <w:i w:val="false"/>
                <w:color w:val="000000"/>
              </w:rPr>
              <w:t xml:space="preserve"> 92-тарау. САЛЫҚ ТӨЛЕУШІЛЕРГЕ КӨМЕК</w:t>
            </w:r>
          </w:p>
          <w:bookmarkEnd w:id="8108"/>
          <w:bookmarkStart w:name="z5632" w:id="8109"/>
          <w:p>
            <w:pPr>
              <w:spacing w:after="0"/>
              <w:ind w:left="0"/>
              <w:jc w:val="both"/>
            </w:pPr>
            <w:r>
              <w:rPr>
                <w:rFonts w:ascii="Times New Roman"/>
                <w:b/>
                <w:i w:val="false"/>
                <w:color w:val="000000"/>
              </w:rPr>
              <w:t xml:space="preserve"> 657-бап. Салық төлеушілерге көмек </w:t>
            </w:r>
          </w:p>
          <w:bookmarkEnd w:id="8109"/>
          <w:bookmarkStart w:name="z5633" w:id="8110"/>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органдары: </w:t>
            </w:r>
          </w:p>
          <w:bookmarkEnd w:id="8110"/>
          <w:p>
            <w:pPr>
              <w:spacing w:after="20"/>
              <w:ind w:left="20"/>
              <w:jc w:val="both"/>
            </w:pPr>
            <w:r>
              <w:rPr>
                <w:rFonts w:ascii="Times New Roman"/>
                <w:b w:val="false"/>
                <w:i w:val="false"/>
                <w:color w:val="000000"/>
                <w:sz w:val="20"/>
              </w:rPr>
              <w:t>
</w:t>
            </w:r>
            <w:r>
              <w:rPr>
                <w:rFonts w:ascii="Times New Roman"/>
                <w:b/>
                <w:i w:val="false"/>
                <w:color w:val="000000"/>
                <w:sz w:val="20"/>
              </w:rPr>
              <w:t>1) Қазақстан Республикасының салық заңнамасын насихаттау;</w:t>
            </w:r>
          </w:p>
          <w:p>
            <w:pPr>
              <w:spacing w:after="20"/>
              <w:ind w:left="20"/>
              <w:jc w:val="both"/>
            </w:pPr>
            <w:r>
              <w:rPr>
                <w:rFonts w:ascii="Times New Roman"/>
                <w:b w:val="false"/>
                <w:i w:val="false"/>
                <w:color w:val="000000"/>
                <w:sz w:val="20"/>
              </w:rPr>
              <w:t>
</w:t>
            </w:r>
            <w:r>
              <w:rPr>
                <w:rFonts w:ascii="Times New Roman"/>
                <w:b/>
                <w:i w:val="false"/>
                <w:color w:val="000000"/>
                <w:sz w:val="20"/>
              </w:rPr>
              <w:t>2) салық және бюджетке төленетін басқа да міндетті төлемдерді төлеу бойынша электронды төлем құжатын түзе отырып, салық есептілігін электрондық нысанда табыс ету үшін бағдарламалық қамтамасыз етілімді беру;</w:t>
            </w:r>
          </w:p>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 (салық агенті) сұрау салған құжаттың дайындығының жай-күйін қарауға оған қол жеткізу үшін терминалдар желісін құру және дамыту;</w:t>
            </w:r>
          </w:p>
          <w:p>
            <w:pPr>
              <w:spacing w:after="20"/>
              <w:ind w:left="20"/>
              <w:jc w:val="both"/>
            </w:pPr>
            <w:r>
              <w:rPr>
                <w:rFonts w:ascii="Times New Roman"/>
                <w:b w:val="false"/>
                <w:i w:val="false"/>
                <w:color w:val="000000"/>
                <w:sz w:val="20"/>
              </w:rPr>
              <w:t>
</w:t>
            </w:r>
            <w:r>
              <w:rPr>
                <w:rFonts w:ascii="Times New Roman"/>
                <w:b/>
                <w:i w:val="false"/>
                <w:color w:val="000000"/>
                <w:sz w:val="20"/>
              </w:rPr>
              <w:t>4) салық міндеттемесін орындау бойынша бюджетпен есеп айырысуды жүзеге асыру тәртібі туралы мәліметтерді табыс ету;</w:t>
            </w:r>
          </w:p>
          <w:p>
            <w:pPr>
              <w:spacing w:after="20"/>
              <w:ind w:left="20"/>
              <w:jc w:val="both"/>
            </w:pPr>
            <w:r>
              <w:rPr>
                <w:rFonts w:ascii="Times New Roman"/>
                <w:b w:val="false"/>
                <w:i w:val="false"/>
                <w:color w:val="000000"/>
                <w:sz w:val="20"/>
              </w:rPr>
              <w:t>
</w:t>
            </w:r>
            <w:r>
              <w:rPr>
                <w:rFonts w:ascii="Times New Roman"/>
                <w:b/>
                <w:i w:val="false"/>
                <w:color w:val="000000"/>
                <w:sz w:val="20"/>
              </w:rPr>
              <w:t>4-1) жеке тұлғалардың көлік құралы салығы, жер салығы және мүлік салығы бойынша салық міндеттемелерінің болуы туралы мәліметтерді ұсыну;</w:t>
            </w:r>
          </w:p>
          <w:p>
            <w:pPr>
              <w:spacing w:after="20"/>
              <w:ind w:left="20"/>
              <w:jc w:val="both"/>
            </w:pPr>
            <w:r>
              <w:rPr>
                <w:rFonts w:ascii="Times New Roman"/>
                <w:b w:val="false"/>
                <w:i w:val="false"/>
                <w:color w:val="000000"/>
                <w:sz w:val="20"/>
              </w:rPr>
              <w:t>
</w:t>
            </w:r>
            <w:r>
              <w:rPr>
                <w:rFonts w:ascii="Times New Roman"/>
                <w:b/>
                <w:i w:val="false"/>
                <w:color w:val="000000"/>
                <w:sz w:val="20"/>
              </w:rPr>
              <w:t>5) салық органдарының хабарламаларымен жұмыс істеу үшін орталықтардың желісін құру және дамыту;</w:t>
            </w:r>
          </w:p>
          <w:p>
            <w:pPr>
              <w:spacing w:after="20"/>
              <w:ind w:left="20"/>
              <w:jc w:val="both"/>
            </w:pPr>
            <w:r>
              <w:rPr>
                <w:rFonts w:ascii="Times New Roman"/>
                <w:b w:val="false"/>
                <w:i w:val="false"/>
                <w:color w:val="000000"/>
                <w:sz w:val="20"/>
              </w:rPr>
              <w:t>
</w:t>
            </w:r>
            <w:r>
              <w:rPr>
                <w:rFonts w:ascii="Times New Roman"/>
                <w:b/>
                <w:i w:val="false"/>
                <w:color w:val="000000"/>
                <w:sz w:val="20"/>
              </w:rPr>
              <w:t>6) салық органдары интернет-ресурстарының жұмыс істеуін қамтамасыз ету;</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657-бапты 6-1) тармақшамен толықтыру көзделген - ҚР 18.11.2015</w:t>
            </w:r>
            <w:r>
              <w:rPr>
                <w:rFonts w:ascii="Times New Roman"/>
                <w:b w:val="false"/>
                <w:i w:val="false"/>
                <w:color w:val="000000"/>
                <w:sz w:val="20"/>
              </w:rPr>
              <w:t xml:space="preserve"> </w:t>
            </w:r>
            <w:r>
              <w:rPr>
                <w:rFonts w:ascii="Times New Roman"/>
                <w:b w:val="false"/>
                <w:i w:val="false"/>
                <w:color w:val="000000"/>
                <w:sz w:val="20"/>
              </w:rPr>
              <w:t>№ 412-V</w:t>
            </w:r>
            <w:r>
              <w:rPr>
                <w:rFonts w:ascii="Times New Roman"/>
                <w:b/>
                <w:i w:val="false"/>
                <w:color w:val="000000"/>
                <w:sz w:val="20"/>
              </w:rPr>
              <w:t xml:space="preserve"> Заңымен (01.01.202</w:t>
            </w:r>
            <w:r>
              <w:rPr>
                <w:rFonts w:ascii="Times New Roman"/>
                <w:b/>
                <w:i w:val="false"/>
                <w:color w:val="000000"/>
                <w:sz w:val="20"/>
              </w:rPr>
              <w:t>1</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7)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7) салықты және бюджетке төленетін басқа да міндетті төлемдерді, әлеуметтік аударымдарды, міндетті әлеуметтік медициналық сақтандыруға аударымдарды және (немесе) жарналарды төлеу, міндетті зейнетақы жарналарын, міндетті кәсіптік зейнетақы жарналарын аудару үшін банкоматтар желісі мен өзге де электрондық құрылғыларды дамытуға жәрдемдесу (материалдық көмектен басқа) арқылы салық төлеушілерге (салық агенттеріне) көмек көрсетеді.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657-бапқа өзгерістер енгізілді - ҚР 2008.12.10 </w:t>
            </w:r>
            <w:r>
              <w:rPr>
                <w:rFonts w:ascii="Times New Roman"/>
                <w:b w:val="false"/>
                <w:i w:val="false"/>
                <w:color w:val="000000"/>
                <w:sz w:val="20"/>
              </w:rPr>
              <w:t>N 100-IV</w:t>
            </w:r>
            <w:r>
              <w:rPr>
                <w:rFonts w:ascii="Times New Roman"/>
                <w:b w:val="false"/>
                <w:i w:val="false"/>
                <w:color w:val="ff0000"/>
                <w:sz w:val="20"/>
              </w:rPr>
              <w:t xml:space="preserve"> (2012.01.01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03.12.2015 </w:t>
            </w:r>
            <w:r>
              <w:rPr>
                <w:rFonts w:ascii="Times New Roman"/>
                <w:b w:val="false"/>
                <w:i w:val="false"/>
                <w:color w:val="000000"/>
                <w:sz w:val="20"/>
              </w:rPr>
              <w:t>№ 432-V</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634" w:id="8111"/>
          <w:p>
            <w:pPr>
              <w:spacing w:after="0"/>
              <w:ind w:left="0"/>
              <w:jc w:val="both"/>
            </w:pPr>
            <w:r>
              <w:rPr>
                <w:rFonts w:ascii="Times New Roman"/>
                <w:b/>
                <w:i w:val="false"/>
                <w:color w:val="000000"/>
              </w:rPr>
              <w:t xml:space="preserve"> 658-бап. Салық заңнамасын насихаттау</w:t>
            </w:r>
          </w:p>
          <w:bookmarkEnd w:id="8111"/>
          <w:bookmarkStart w:name="z5635" w:id="8112"/>
          <w:p>
            <w:pPr>
              <w:spacing w:after="20"/>
              <w:ind w:left="20"/>
              <w:jc w:val="both"/>
            </w:pPr>
            <w:r>
              <w:rPr>
                <w:rFonts w:ascii="Times New Roman"/>
                <w:b w:val="false"/>
                <w:i w:val="false"/>
                <w:color w:val="000000"/>
                <w:sz w:val="20"/>
              </w:rPr>
              <w:t>
</w:t>
            </w:r>
            <w:r>
              <w:rPr>
                <w:rFonts w:ascii="Times New Roman"/>
                <w:b/>
                <w:i w:val="false"/>
                <w:color w:val="000000"/>
                <w:sz w:val="20"/>
              </w:rPr>
              <w:t xml:space="preserve">1. Қазақстан Республикасының салық заңнамасын насихаттау салық төлеушілердің (салық агенттерінің) салық мәселелері жөнінде хабардарлығын арттыру, оның ішінде олардың назарына Қазақстан Республикасы салық заңнамасының ережелерін, Қазақстан Республикасының салық заңнамасына енгізілген өзгерістер мен толықтыруларды, сондай-ақ салық міндеттемесін орындауға байланысты мәселелер бойынша ақпаратты жеткізу арқылы хабардарлығын арттыру мақсатын көздейді. </w:t>
            </w:r>
          </w:p>
          <w:bookmarkEnd w:id="8112"/>
          <w:p>
            <w:pPr>
              <w:spacing w:after="20"/>
              <w:ind w:left="20"/>
              <w:jc w:val="both"/>
            </w:pPr>
            <w:r>
              <w:rPr>
                <w:rFonts w:ascii="Times New Roman"/>
                <w:b w:val="false"/>
                <w:i w:val="false"/>
                <w:color w:val="000000"/>
                <w:sz w:val="20"/>
              </w:rPr>
              <w:t>
</w:t>
            </w:r>
            <w:r>
              <w:rPr>
                <w:rFonts w:ascii="Times New Roman"/>
                <w:b/>
                <w:i w:val="false"/>
                <w:color w:val="000000"/>
                <w:sz w:val="20"/>
              </w:rPr>
              <w:t>2. Салық органдары Қазақстан Республикасының салық заңнамасын насихаттауды семинарлар, отырыстар, салық төлеушілермен (салық агенттерімен) кездесулер өткізу, бұқаралық ақпарат құралдарын, ақпараттық стендтерді, буклеттерді және өзге де баспа материалдарын, сондай-ақ бейне-, аудио- және ақпарат тарату үшін қолданылатын басқа да техникалық құралдарды, телефон және ұялы байланыс құралдарын пайдалана отырып ақпараттарды орналастыру арқылы жүзеге асырады.</w:t>
            </w:r>
          </w:p>
          <w:bookmarkStart w:name="z5636" w:id="8113"/>
          <w:p>
            <w:pPr>
              <w:spacing w:after="0"/>
              <w:ind w:left="0"/>
              <w:jc w:val="both"/>
            </w:pPr>
            <w:r>
              <w:rPr>
                <w:rFonts w:ascii="Times New Roman"/>
                <w:b/>
                <w:i w:val="false"/>
                <w:color w:val="000000"/>
              </w:rPr>
              <w:t xml:space="preserve"> 659-бап. Электрондық нысанда салық есептілігін тапсыру үшін тегін бағдарламалық қамтамасыз етілімді беру </w:t>
            </w:r>
          </w:p>
          <w:bookmarkEnd w:id="8113"/>
          <w:bookmarkStart w:name="z5637" w:id="8114"/>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органы электрондық нысанда салық есептілігін тапсыру үшін бағдарламалық қамтамасыз етілімді салық төлеушіге (салық агентіне) тегін негізде береді. </w:t>
            </w:r>
          </w:p>
          <w:bookmarkEnd w:id="8114"/>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есептілігін электрондық нысанда тапсыру үшін бағдарламалық қамтамасыз етілім салық төлеушілерге (салық агенттеріне) олар салық органына келіп жүгінген кезде және (немесе) оны салық органдарының интернет-ресурсында орналастыру арқылы электрондық ақпарат жеткізгіштерінде берілуі мүмкін. </w:t>
            </w:r>
          </w:p>
          <w:p>
            <w:pPr>
              <w:spacing w:after="20"/>
              <w:ind w:left="20"/>
              <w:jc w:val="both"/>
            </w:pPr>
            <w:r>
              <w:rPr>
                <w:rFonts w:ascii="Times New Roman"/>
                <w:b w:val="false"/>
                <w:i w:val="false"/>
                <w:color w:val="000000"/>
                <w:sz w:val="20"/>
              </w:rPr>
              <w:t>
</w:t>
            </w:r>
            <w:r>
              <w:rPr>
                <w:rFonts w:ascii="Times New Roman"/>
                <w:b/>
                <w:i w:val="false"/>
                <w:color w:val="000000"/>
                <w:sz w:val="20"/>
              </w:rPr>
              <w:t>3. Салық есептілігін электрондық нысанда тапсыру үшін бағдарламалық қамтамасыз етілім оған бағдарламалық қамтымды орнату жөніндегі нұсқаулық материалымен қоса беріледі.</w:t>
            </w:r>
          </w:p>
          <w:p>
            <w:pPr>
              <w:spacing w:after="20"/>
              <w:ind w:left="20"/>
              <w:jc w:val="both"/>
            </w:pPr>
            <w:r>
              <w:rPr>
                <w:rFonts w:ascii="Times New Roman"/>
                <w:b w:val="false"/>
                <w:i w:val="false"/>
                <w:color w:val="000000"/>
                <w:sz w:val="20"/>
              </w:rPr>
              <w:t>
</w:t>
            </w:r>
            <w:r>
              <w:rPr>
                <w:rFonts w:ascii="Times New Roman"/>
                <w:b/>
                <w:i w:val="false"/>
                <w:color w:val="000000"/>
                <w:sz w:val="20"/>
              </w:rPr>
              <w:t>4. Бағдарламалық қамтамасыз етілім салық және бюджетке төленетін басқа да міндетті төлемдерді төлеудің электрондық төлем құжатын қалыптастыру үшін мүмкіндік береді.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659-бапқа өзгеріс енгізілді - ҚР 2008.12.10 </w:t>
            </w:r>
            <w:r>
              <w:rPr>
                <w:rFonts w:ascii="Times New Roman"/>
                <w:b w:val="false"/>
                <w:i w:val="false"/>
                <w:color w:val="000000"/>
                <w:sz w:val="20"/>
              </w:rPr>
              <w:t>N 100-IV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p>
          <w:bookmarkStart w:name="z5638" w:id="8115"/>
          <w:p>
            <w:pPr>
              <w:spacing w:after="0"/>
              <w:ind w:left="0"/>
              <w:jc w:val="both"/>
            </w:pPr>
            <w:r>
              <w:rPr>
                <w:rFonts w:ascii="Times New Roman"/>
                <w:b/>
                <w:i w:val="false"/>
                <w:color w:val="000000"/>
              </w:rPr>
              <w:t xml:space="preserve"> 660-бап. Салық төлеуші сұрау салған құжат дайындығының жай-күйін қарауға қол жеткізуі үшін терминалдар желісін дамыту </w:t>
            </w:r>
          </w:p>
          <w:bookmarkEnd w:id="8115"/>
          <w:bookmarkStart w:name="z5639" w:id="8116"/>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органдары салық төлеушілерге (салық агенттеріне) сұрау салынған құжаттың: </w:t>
            </w:r>
          </w:p>
          <w:bookmarkEnd w:id="8116"/>
          <w:p>
            <w:pPr>
              <w:spacing w:after="20"/>
              <w:ind w:left="20"/>
              <w:jc w:val="both"/>
            </w:pPr>
            <w:r>
              <w:rPr>
                <w:rFonts w:ascii="Times New Roman"/>
                <w:b w:val="false"/>
                <w:i w:val="false"/>
                <w:color w:val="000000"/>
                <w:sz w:val="20"/>
              </w:rPr>
              <w:t>
</w:t>
            </w:r>
            <w:r>
              <w:rPr>
                <w:rFonts w:ascii="Times New Roman"/>
                <w:b/>
                <w:i w:val="false"/>
                <w:color w:val="000000"/>
                <w:sz w:val="20"/>
              </w:rPr>
              <w:t xml:space="preserve">1) </w:t>
            </w:r>
            <w:r>
              <w:rPr>
                <w:rFonts w:ascii="Times New Roman"/>
                <w:b/>
                <w:i w:val="false"/>
                <w:color w:val="000000"/>
                <w:sz w:val="20"/>
              </w:rPr>
              <w:t xml:space="preserve">алып тасталды - ҚР 16.05.2014 </w:t>
            </w:r>
            <w:r>
              <w:rPr>
                <w:rFonts w:ascii="Times New Roman"/>
                <w:b w:val="false"/>
                <w:i w:val="false"/>
                <w:color w:val="000000"/>
                <w:sz w:val="20"/>
              </w:rPr>
              <w:t>№ 203-V</w:t>
            </w:r>
            <w:r>
              <w:rPr>
                <w:rFonts w:ascii="Times New Roman"/>
                <w:b/>
                <w:i w:val="false"/>
                <w:color w:val="000000"/>
                <w:sz w:val="20"/>
              </w:rPr>
              <w:t xml:space="preserve"> Заңымен (алғашқы ресми жарияланған күнінен кейін алты ай өткен соң қолданысқа енгізіледі);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міндеттемелерін орындау бойынша бюджетпен есеп айырысулардың жай-күйі туралы дербес шоттан көшірме жазбаның дайындығының жай-күйін қарауға қол жеткізуді ұсыну үшін терминалдар желісін дамытуды қамтамасыз етеді.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 (салық агенті) сұрау салған құжат дайындығының жай-күйін қарауға қол жеткізу салық органдарында орнатылған терминалдар арқылы беріледі.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Терминалдарға қол жеткізу жұмыс күндері жүргізіледі. </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660-бапқа өзгерістер енгізілді - ҚР 2008.12.10 </w:t>
            </w:r>
            <w:r>
              <w:rPr>
                <w:rFonts w:ascii="Times New Roman"/>
                <w:b w:val="false"/>
                <w:i w:val="false"/>
                <w:color w:val="000000"/>
                <w:sz w:val="20"/>
              </w:rPr>
              <w:t>N 100-IV</w:t>
            </w:r>
            <w:r>
              <w:rPr>
                <w:rFonts w:ascii="Times New Roman"/>
                <w:b w:val="false"/>
                <w:i w:val="false"/>
                <w:color w:val="ff0000"/>
                <w:sz w:val="20"/>
              </w:rPr>
              <w:t xml:space="preserve"> (2012.01.01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16.05.2014 </w:t>
            </w:r>
            <w:r>
              <w:rPr>
                <w:rFonts w:ascii="Times New Roman"/>
                <w:b w:val="false"/>
                <w:i w:val="false"/>
                <w:color w:val="000000"/>
                <w:sz w:val="20"/>
              </w:rPr>
              <w:t>№ 203-V</w:t>
            </w:r>
            <w:r>
              <w:rPr>
                <w:rFonts w:ascii="Times New Roman"/>
                <w:b w:val="false"/>
                <w:i w:val="false"/>
                <w:color w:val="ff0000"/>
                <w:sz w:val="20"/>
              </w:rPr>
              <w:t xml:space="preserve"> (алғашқы ресми жарияланған күнінен кейін алты ай өткен соң қолданысқа енгізіледі) Заңдарымен.</w:t>
            </w:r>
            <w:r>
              <w:br/>
            </w:r>
            <w:r>
              <w:rPr>
                <w:rFonts w:ascii="Times New Roman"/>
                <w:b w:val="false"/>
                <w:i w:val="false"/>
                <w:color w:val="000000"/>
                <w:sz w:val="20"/>
              </w:rPr>
              <w:t>
</w:t>
            </w:r>
          </w:p>
          <w:bookmarkStart w:name="z5640" w:id="8117"/>
          <w:p>
            <w:pPr>
              <w:spacing w:after="0"/>
              <w:ind w:left="0"/>
              <w:jc w:val="both"/>
            </w:pPr>
            <w:r>
              <w:rPr>
                <w:rFonts w:ascii="Times New Roman"/>
                <w:b/>
                <w:i w:val="false"/>
                <w:color w:val="000000"/>
              </w:rPr>
              <w:t xml:space="preserve"> 661-бап. Салық міндеттемесін орындау бойынша бюджетпен есеп айырысуды жүзеге асыру тәртібі туралы мәліметтерді табыс ету </w:t>
            </w:r>
          </w:p>
          <w:bookmarkEnd w:id="8117"/>
          <w:bookmarkStart w:name="z5641" w:id="8118"/>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органдары салық төлеушілерге (салық агенттеріне) төлем құжатын толтыру тәртібі туралы, төлем құжатын толтыруға қажетті деректемелер туралы мәліметтерді қоса алғанда, салық міндеттемесін орындау бойынша бюджетпен есеп айырысуды жүзеге асыру тәртібі туралы мәліметтерді береді. </w:t>
            </w:r>
          </w:p>
          <w:bookmarkEnd w:id="8118"/>
          <w:p>
            <w:pPr>
              <w:spacing w:after="20"/>
              <w:ind w:left="20"/>
              <w:jc w:val="both"/>
            </w:pPr>
            <w:r>
              <w:rPr>
                <w:rFonts w:ascii="Times New Roman"/>
                <w:b/>
                <w:i w:val="false"/>
                <w:color w:val="000000"/>
                <w:sz w:val="20"/>
              </w:rPr>
              <w:t>661-1-бап. Жеке тұлғаларда салық міндеттемелерінің болуы туралы мәліметтерді ұсыну</w:t>
            </w:r>
          </w:p>
          <w:bookmarkStart w:name="z7416" w:id="8119"/>
          <w:p>
            <w:pPr>
              <w:spacing w:after="20"/>
              <w:ind w:left="20"/>
              <w:jc w:val="both"/>
            </w:pPr>
            <w:r>
              <w:rPr>
                <w:rFonts w:ascii="Times New Roman"/>
                <w:b w:val="false"/>
                <w:i w:val="false"/>
                <w:color w:val="000000"/>
                <w:sz w:val="20"/>
              </w:rPr>
              <w:t>
</w:t>
            </w:r>
            <w:r>
              <w:rPr>
                <w:rFonts w:ascii="Times New Roman"/>
                <w:b/>
                <w:i w:val="false"/>
                <w:color w:val="000000"/>
                <w:sz w:val="20"/>
              </w:rPr>
              <w:t>1. Салық органдары жеке тұлғаларға салық органдарының жеке тұлғалардың мүлік салығы, жер салығы және көлік құралы салығы бойынша есептеген салық міндеттемелерінің сомаларын және (немесе) бар салықтық берешектің сомасы туралы мәліметтерді:</w:t>
            </w:r>
          </w:p>
          <w:bookmarkEnd w:id="8119"/>
          <w:bookmarkStart w:name="z7417" w:id="8120"/>
          <w:p>
            <w:pPr>
              <w:spacing w:after="20"/>
              <w:ind w:left="20"/>
              <w:jc w:val="both"/>
            </w:pPr>
            <w:r>
              <w:rPr>
                <w:rFonts w:ascii="Times New Roman"/>
                <w:b w:val="false"/>
                <w:i w:val="false"/>
                <w:color w:val="000000"/>
                <w:sz w:val="20"/>
              </w:rPr>
              <w:t>
</w:t>
            </w:r>
            <w:r>
              <w:rPr>
                <w:rFonts w:ascii="Times New Roman"/>
                <w:b/>
                <w:i w:val="false"/>
                <w:color w:val="000000"/>
                <w:sz w:val="20"/>
              </w:rPr>
              <w:t>1) салық органдарының интернет-ресурстарына орналастыру;</w:t>
            </w:r>
          </w:p>
          <w:bookmarkEnd w:id="8120"/>
          <w:bookmarkStart w:name="z7418" w:id="8121"/>
          <w:p>
            <w:pPr>
              <w:spacing w:after="20"/>
              <w:ind w:left="20"/>
              <w:jc w:val="both"/>
            </w:pPr>
            <w:r>
              <w:rPr>
                <w:rFonts w:ascii="Times New Roman"/>
                <w:b w:val="false"/>
                <w:i w:val="false"/>
                <w:color w:val="000000"/>
                <w:sz w:val="20"/>
              </w:rPr>
              <w:t>
</w:t>
            </w:r>
            <w:r>
              <w:rPr>
                <w:rFonts w:ascii="Times New Roman"/>
                <w:b/>
                <w:i w:val="false"/>
                <w:color w:val="000000"/>
                <w:sz w:val="20"/>
              </w:rPr>
              <w:t>2) коммуналдық қызметтерді берушілерге есептеу үшін қолданылатын құжаттарда көрсету;</w:t>
            </w:r>
          </w:p>
          <w:bookmarkEnd w:id="8121"/>
          <w:bookmarkStart w:name="z7419" w:id="8122"/>
          <w:p>
            <w:pPr>
              <w:spacing w:after="20"/>
              <w:ind w:left="20"/>
              <w:jc w:val="both"/>
            </w:pPr>
            <w:r>
              <w:rPr>
                <w:rFonts w:ascii="Times New Roman"/>
                <w:b w:val="false"/>
                <w:i w:val="false"/>
                <w:color w:val="000000"/>
                <w:sz w:val="20"/>
              </w:rPr>
              <w:t>
</w:t>
            </w:r>
            <w:r>
              <w:rPr>
                <w:rFonts w:ascii="Times New Roman"/>
                <w:b/>
                <w:i w:val="false"/>
                <w:color w:val="000000"/>
                <w:sz w:val="20"/>
              </w:rPr>
              <w:t>3) салық төлеушінің электрондық поштасына жолдау;</w:t>
            </w:r>
          </w:p>
          <w:bookmarkEnd w:id="8122"/>
          <w:bookmarkStart w:name="z7420" w:id="8123"/>
          <w:p>
            <w:pPr>
              <w:spacing w:after="20"/>
              <w:ind w:left="20"/>
              <w:jc w:val="both"/>
            </w:pPr>
            <w:r>
              <w:rPr>
                <w:rFonts w:ascii="Times New Roman"/>
                <w:b w:val="false"/>
                <w:i w:val="false"/>
                <w:color w:val="000000"/>
                <w:sz w:val="20"/>
              </w:rPr>
              <w:t>
</w:t>
            </w:r>
            <w:r>
              <w:rPr>
                <w:rFonts w:ascii="Times New Roman"/>
                <w:b/>
                <w:i w:val="false"/>
                <w:color w:val="000000"/>
                <w:sz w:val="20"/>
              </w:rPr>
              <w:t>4) салық төлеуші ұсынған ұялы телефондардың нөмірлеріне СМС-хабарламаларды жолдау арқылы ұсынады.</w:t>
            </w:r>
          </w:p>
          <w:bookmarkEnd w:id="8123"/>
          <w:bookmarkStart w:name="z7421" w:id="8124"/>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1-тармағының 3) – 5) тармақшаларында көрсетілген қызметтерді алу үшін салық төлеуші – жеке тұлға тұратын жері бойынша салық органына жазбаша нысанда электрондық поштасының мекенжайын, ұялы телефондарының нөмірлерін береді.</w:t>
            </w:r>
          </w:p>
          <w:bookmarkEnd w:id="8124"/>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93-тарау 661-1-баппен толықтырылды - ҚР 03.12.2015 </w:t>
            </w:r>
            <w:r>
              <w:rPr>
                <w:rFonts w:ascii="Times New Roman"/>
                <w:b w:val="false"/>
                <w:i w:val="false"/>
                <w:color w:val="000000"/>
                <w:sz w:val="20"/>
              </w:rPr>
              <w:t>№ 432-V</w:t>
            </w:r>
            <w:r>
              <w:rPr>
                <w:rFonts w:ascii="Times New Roman"/>
                <w:b w:val="false"/>
                <w:i w:val="false"/>
                <w:color w:val="ff0000"/>
                <w:sz w:val="20"/>
              </w:rPr>
              <w:t xml:space="preserve"> (01.01.2017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Заңымен.</w:t>
            </w:r>
            <w:r>
              <w:br/>
            </w:r>
            <w:r>
              <w:rPr>
                <w:rFonts w:ascii="Times New Roman"/>
                <w:b w:val="false"/>
                <w:i w:val="false"/>
                <w:color w:val="000000"/>
                <w:sz w:val="20"/>
              </w:rPr>
              <w:t>
</w:t>
            </w:r>
          </w:p>
          <w:bookmarkStart w:name="z5642" w:id="8125"/>
          <w:p>
            <w:pPr>
              <w:spacing w:after="0"/>
              <w:ind w:left="0"/>
              <w:jc w:val="both"/>
            </w:pPr>
            <w:r>
              <w:rPr>
                <w:rFonts w:ascii="Times New Roman"/>
                <w:b/>
                <w:i w:val="false"/>
                <w:color w:val="000000"/>
              </w:rPr>
              <w:t xml:space="preserve"> 662-бап. Салық органдарының хабарламаларымен жұмыс істеуге арналған орталықтар </w:t>
            </w:r>
          </w:p>
          <w:bookmarkEnd w:id="8125"/>
          <w:bookmarkStart w:name="z5643" w:id="8126"/>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органдары осы Кодекстің </w:t>
            </w:r>
            <w:r>
              <w:rPr>
                <w:rFonts w:ascii="Times New Roman"/>
                <w:b w:val="false"/>
                <w:i w:val="false"/>
                <w:color w:val="000000"/>
                <w:sz w:val="20"/>
              </w:rPr>
              <w:t>607-бабы</w:t>
            </w:r>
            <w:r>
              <w:rPr>
                <w:rFonts w:ascii="Times New Roman"/>
                <w:b/>
                <w:i w:val="false"/>
                <w:color w:val="000000"/>
                <w:sz w:val="20"/>
              </w:rPr>
              <w:t xml:space="preserve"> 2-тармағының 1) және 5) тармақшаларында көзделген салық органдарының хабарламаларымен жұмыс істеуге арналған орталықтар желісін құруды және дамытуды қамтамасыз етеді. </w:t>
            </w:r>
          </w:p>
          <w:bookmarkEnd w:id="8126"/>
          <w:p>
            <w:pPr>
              <w:spacing w:after="20"/>
              <w:ind w:left="20"/>
              <w:jc w:val="both"/>
            </w:pPr>
            <w:r>
              <w:rPr>
                <w:rFonts w:ascii="Times New Roman"/>
                <w:b w:val="false"/>
                <w:i w:val="false"/>
                <w:color w:val="000000"/>
                <w:sz w:val="20"/>
              </w:rPr>
              <w:t>
</w:t>
            </w:r>
            <w:r>
              <w:rPr>
                <w:rFonts w:ascii="Times New Roman"/>
                <w:b/>
                <w:i w:val="false"/>
                <w:color w:val="000000"/>
                <w:sz w:val="20"/>
              </w:rPr>
              <w:t xml:space="preserve">2. Аталған орталықтардың көмек көрсетуі бөлінген телефон желілері арқылы, сондай-ақ салық төлеуші (салық агенті) салық органына келіп жүгінген кезде тікелей көрсетіледі.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Орталықтарға ақпарат алу үшін телефон желісі бойынша қоңырау соғу тегін негізде жүргізіледі. </w:t>
            </w:r>
          </w:p>
          <w:p>
            <w:pPr>
              <w:spacing w:after="20"/>
              <w:ind w:left="20"/>
              <w:jc w:val="both"/>
            </w:pPr>
            <w:r>
              <w:rPr>
                <w:rFonts w:ascii="Times New Roman"/>
                <w:b w:val="false"/>
                <w:i w:val="false"/>
                <w:color w:val="000000"/>
                <w:sz w:val="20"/>
              </w:rPr>
              <w:t>
</w:t>
            </w:r>
            <w:r>
              <w:rPr>
                <w:rFonts w:ascii="Times New Roman"/>
                <w:b/>
                <w:i w:val="false"/>
                <w:color w:val="000000"/>
                <w:sz w:val="20"/>
              </w:rPr>
              <w:t>4. Орталықтар жұмыс күндері жұмыс істейді.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662-бапқа өзгеріс енгізілді - ҚР 2008.12.10 </w:t>
            </w:r>
            <w:r>
              <w:rPr>
                <w:rFonts w:ascii="Times New Roman"/>
                <w:b w:val="false"/>
                <w:i w:val="false"/>
                <w:color w:val="000000"/>
                <w:sz w:val="20"/>
              </w:rPr>
              <w:t>N 100-IV</w:t>
            </w:r>
            <w:r>
              <w:rPr>
                <w:rFonts w:ascii="Times New Roman"/>
                <w:b w:val="false"/>
                <w:i w:val="false"/>
                <w:color w:val="ff0000"/>
                <w:sz w:val="20"/>
              </w:rPr>
              <w:t xml:space="preserve"> (2012.01.01 бастап қолданысқа енгізіледі) Заңымен.</w:t>
            </w:r>
            <w:r>
              <w:br/>
            </w:r>
            <w:r>
              <w:rPr>
                <w:rFonts w:ascii="Times New Roman"/>
                <w:b w:val="false"/>
                <w:i w:val="false"/>
                <w:color w:val="000000"/>
                <w:sz w:val="20"/>
              </w:rPr>
              <w:t>
</w:t>
            </w:r>
          </w:p>
          <w:bookmarkStart w:name="z5644" w:id="8127"/>
          <w:p>
            <w:pPr>
              <w:spacing w:after="0"/>
              <w:ind w:left="0"/>
              <w:jc w:val="both"/>
            </w:pPr>
            <w:r>
              <w:rPr>
                <w:rFonts w:ascii="Times New Roman"/>
                <w:b/>
                <w:i w:val="false"/>
                <w:color w:val="000000"/>
              </w:rPr>
              <w:t xml:space="preserve"> 663-бап. Салық органдары интернет-ресурстарының жұмыс істеуін қамтамасыз ету</w:t>
            </w:r>
          </w:p>
          <w:bookmarkEnd w:id="8127"/>
          <w:bookmarkStart w:name="z5645" w:id="8128"/>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органдары салық төлеушілерге (салық агенттеріне) интернет-ресурс арқылы ақпаратты тегін негізде алуына көмектеседі. </w:t>
            </w:r>
          </w:p>
          <w:bookmarkEnd w:id="8128"/>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төлеушілердің (салық агенттерінің) салық міндеттемелерін орындау мәселелері бойынша көмек көрсету салық органдарының интернет-ресурстарында ақпараттық және нұсқаулық материалдарын орналастыру жолымен жүргізіледі. </w:t>
            </w:r>
          </w:p>
          <w:p>
            <w:pPr>
              <w:spacing w:after="20"/>
              <w:ind w:left="20"/>
              <w:jc w:val="both"/>
            </w:pPr>
            <w:r>
              <w:rPr>
                <w:rFonts w:ascii="Times New Roman"/>
                <w:b w:val="false"/>
                <w:i w:val="false"/>
                <w:color w:val="000000"/>
                <w:sz w:val="20"/>
              </w:rPr>
              <w:t>
</w:t>
            </w:r>
            <w:r>
              <w:rPr>
                <w:rFonts w:ascii="Times New Roman"/>
                <w:b/>
                <w:i w:val="false"/>
                <w:color w:val="000000"/>
                <w:sz w:val="20"/>
              </w:rPr>
              <w:t>3. Салық органдарының интернет-ресурстары тәулік бойына демалыс және мереке күндерінде де жұмыс істейді.</w:t>
            </w:r>
          </w:p>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664-баптың тақырыбы жаңа редакцияда көзделген - ҚР 02.08.2015</w:t>
            </w:r>
            <w:r>
              <w:rPr>
                <w:rFonts w:ascii="Times New Roman"/>
                <w:b w:val="false"/>
                <w:i w:val="false"/>
                <w:color w:val="000000"/>
                <w:sz w:val="20"/>
              </w:rPr>
              <w:t xml:space="preserve">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664-бап. Салық және бюджетке төленетін басқа да міндетті төлемдерді, әлеуметтік аударымдарды төлеу, міндетті зейнетақы жарналарын, міндетті кәсіптік зейнетақы жарналарын аудару үшін банкоматтар желісі мен өзге де электрондық құрылғылар желілерін дамытуға көмек (материалдық көмектен басқа) көрсету</w:t>
            </w:r>
          </w:p>
          <w:p>
            <w:pPr>
              <w:spacing w:after="20"/>
              <w:ind w:left="20"/>
              <w:jc w:val="both"/>
            </w:pPr>
            <w:r>
              <w:rPr>
                <w:rFonts w:ascii="Times New Roman"/>
                <w:b w:val="false"/>
                <w:i w:val="false"/>
                <w:color w:val="ff0000"/>
                <w:sz w:val="20"/>
              </w:rPr>
              <w:t xml:space="preserve">
Ескерту. 664-баптың тақырыбына өзгеріс енгізілді - ҚР 21.06.2013 </w:t>
            </w:r>
            <w:r>
              <w:rPr>
                <w:rFonts w:ascii="Times New Roman"/>
                <w:b w:val="false"/>
                <w:i w:val="false"/>
                <w:color w:val="ff0000"/>
                <w:sz w:val="20"/>
              </w:rPr>
              <w:t>№ 106-V</w:t>
            </w:r>
            <w:r>
              <w:rPr>
                <w:rFonts w:ascii="Times New Roman"/>
                <w:b w:val="false"/>
                <w:i w:val="false"/>
                <w:color w:val="ff0000"/>
                <w:sz w:val="20"/>
              </w:rPr>
              <w:t xml:space="preserve"> Заңымен (қолданысқа енгізілу тәртібін 2-б. </w:t>
            </w:r>
            <w:r>
              <w:rPr>
                <w:rFonts w:ascii="Times New Roman"/>
                <w:b w:val="false"/>
                <w:i w:val="false"/>
                <w:color w:val="ff0000"/>
                <w:sz w:val="20"/>
              </w:rPr>
              <w:t>1-т.</w:t>
            </w:r>
            <w:r>
              <w:rPr>
                <w:rFonts w:ascii="Times New Roman"/>
                <w:b w:val="false"/>
                <w:i w:val="false"/>
                <w:color w:val="ff0000"/>
                <w:sz w:val="20"/>
              </w:rPr>
              <w:t xml:space="preserve"> қараңыз).</w:t>
            </w:r>
          </w:p>
          <w:bookmarkStart w:name="z5647" w:id="8129"/>
          <w:p>
            <w:pPr>
              <w:spacing w:after="20"/>
              <w:ind w:left="20"/>
              <w:jc w:val="both"/>
            </w:pPr>
            <w:r>
              <w:rPr>
                <w:rFonts w:ascii="Times New Roman"/>
                <w:b w:val="false"/>
                <w:i w:val="false"/>
                <w:color w:val="000000"/>
                <w:sz w:val="20"/>
              </w:rPr>
              <w:t>
</w:t>
            </w:r>
            <w:r>
              <w:rPr>
                <w:rFonts w:ascii="Times New Roman"/>
                <w:b/>
                <w:i w:val="false"/>
                <w:color w:val="000000"/>
                <w:sz w:val="20"/>
              </w:rPr>
              <w:t>1. Салық органдары мынадай операцияларды жасауға:</w:t>
            </w:r>
          </w:p>
          <w:bookmarkEnd w:id="8129"/>
          <w:p>
            <w:pPr>
              <w:spacing w:after="0"/>
              <w:ind w:left="0"/>
              <w:jc w:val="both"/>
            </w:pPr>
            <w:r>
              <w:rPr>
                <w:rFonts w:ascii="Times New Roman"/>
                <w:b w:val="false"/>
                <w:i w:val="false"/>
                <w:color w:val="000000"/>
                <w:sz w:val="20"/>
              </w:rPr>
              <w:t>
</w:t>
            </w:r>
            <w:r>
              <w:rPr>
                <w:rFonts w:ascii="Times New Roman"/>
                <w:b/>
                <w:i w:val="false"/>
                <w:color w:val="000000"/>
                <w:sz w:val="20"/>
              </w:rPr>
              <w:t>РҚАО-ның ескертпесі!</w:t>
            </w:r>
            <w:r>
              <w:br/>
            </w:r>
            <w:r>
              <w:rPr>
                <w:rFonts w:ascii="Times New Roman"/>
                <w:b w:val="false"/>
                <w:i w:val="false"/>
                <w:color w:val="000000"/>
                <w:sz w:val="20"/>
              </w:rPr>
              <w:t>
</w:t>
            </w:r>
            <w:r>
              <w:rPr>
                <w:rFonts w:ascii="Times New Roman"/>
                <w:b/>
                <w:i w:val="false"/>
                <w:color w:val="000000"/>
                <w:sz w:val="20"/>
              </w:rPr>
              <w:t xml:space="preserve">1) тармақша жаңа редакцияда көзделген - ҚР 02.08.2015 </w:t>
            </w:r>
            <w:r>
              <w:rPr>
                <w:rFonts w:ascii="Times New Roman"/>
                <w:b w:val="false"/>
                <w:i w:val="false"/>
                <w:color w:val="000000"/>
                <w:sz w:val="20"/>
              </w:rPr>
              <w:t>№ 342-V</w:t>
            </w:r>
            <w:r>
              <w:rPr>
                <w:rFonts w:ascii="Times New Roman"/>
                <w:b/>
                <w:i w:val="false"/>
                <w:color w:val="000000"/>
                <w:sz w:val="20"/>
              </w:rPr>
              <w:t xml:space="preserve"> Заңымен (01.01.20</w:t>
            </w:r>
            <w:r>
              <w:rPr>
                <w:rFonts w:ascii="Times New Roman"/>
                <w:b/>
                <w:i w:val="false"/>
                <w:color w:val="000000"/>
                <w:sz w:val="20"/>
              </w:rPr>
              <w:t>20</w:t>
            </w:r>
            <w:r>
              <w:rPr>
                <w:rFonts w:ascii="Times New Roman"/>
                <w:b/>
                <w:i w:val="false"/>
                <w:color w:val="000000"/>
                <w:sz w:val="20"/>
              </w:rPr>
              <w:t xml:space="preserve"> бастап </w:t>
            </w:r>
            <w:r>
              <w:rPr>
                <w:rFonts w:ascii="Times New Roman"/>
                <w:b w:val="false"/>
                <w:i w:val="false"/>
                <w:color w:val="000000"/>
                <w:sz w:val="20"/>
              </w:rPr>
              <w:t>қолданысқа</w:t>
            </w:r>
            <w:r>
              <w:rPr>
                <w:rFonts w:ascii="Times New Roman"/>
                <w:b/>
                <w:i w:val="false"/>
                <w:color w:val="000000"/>
                <w:sz w:val="20"/>
              </w:rPr>
              <w:t xml:space="preserve"> енгізіледі).</w:t>
            </w:r>
            <w:r>
              <w:br/>
            </w:r>
            <w:r>
              <w:rPr>
                <w:rFonts w:ascii="Times New Roman"/>
                <w:b w:val="false"/>
                <w:i w:val="false"/>
                <w:color w:val="000000"/>
                <w:sz w:val="20"/>
              </w:rPr>
              <w:t>
</w:t>
            </w:r>
          </w:p>
          <w:p>
            <w:pPr>
              <w:spacing w:after="20"/>
              <w:ind w:left="20"/>
              <w:jc w:val="both"/>
            </w:pPr>
            <w:r>
              <w:rPr>
                <w:rFonts w:ascii="Times New Roman"/>
                <w:b w:val="false"/>
                <w:i w:val="false"/>
                <w:color w:val="000000"/>
                <w:sz w:val="20"/>
              </w:rPr>
              <w:t>
</w:t>
            </w:r>
            <w:r>
              <w:rPr>
                <w:rFonts w:ascii="Times New Roman"/>
                <w:b/>
                <w:i w:val="false"/>
                <w:color w:val="000000"/>
                <w:sz w:val="20"/>
              </w:rPr>
              <w:t>1) салықты және бюджетке төленетін басқа да міндетті төлемдерді, әлеуметтік аударымдарды, міндетті әлеуметтік медициналық сақтандыруға аударымдарды және (немесе) жарналарды төлеуді, міндетті зейнетақы жарналарын, міндетті кәсіптік зейнетақы жарналарын аударуды;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бюджетке төлеуге жататын салық сомасы туралы ақпарат алуды;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және бюджетке төленетін басқа да міндетті төлемдерді төлеу үшін деректемелерімен бірге төлем құжатын алуға мүмкіндік беретін банкоматтар желісі мен өзге де электрондық құрылғылар желілерін дамытуға көмек (материалдық көмектен басқа) көрсетеді. </w:t>
            </w:r>
          </w:p>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1-тармағында көрсетілген операциялар қоғамдық жерлерде орналастырылған және салық органдарымен, банктермен және банк операцияларының жекелеген түрлерін жүзеге асыратын ұйымдармен байланысы бар банкоматтар және өзге де электрондық құрылғылар арқылы жүргізіледі.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664-бапқа өзгерістер енгізілді - ҚР 2008.12.10 </w:t>
            </w:r>
            <w:r>
              <w:rPr>
                <w:rFonts w:ascii="Times New Roman"/>
                <w:b w:val="false"/>
                <w:i w:val="false"/>
                <w:color w:val="000000"/>
                <w:sz w:val="20"/>
              </w:rPr>
              <w:t>N 100-IV</w:t>
            </w:r>
            <w:r>
              <w:rPr>
                <w:rFonts w:ascii="Times New Roman"/>
                <w:b w:val="false"/>
                <w:i w:val="false"/>
                <w:color w:val="ff0000"/>
                <w:sz w:val="20"/>
              </w:rPr>
              <w:t xml:space="preserve"> (2012.01.01 бастап қолданысқа енгізіледі), 21.06.2013 </w:t>
            </w:r>
            <w:r>
              <w:rPr>
                <w:rFonts w:ascii="Times New Roman"/>
                <w:b w:val="false"/>
                <w:i w:val="false"/>
                <w:color w:val="000000"/>
                <w:sz w:val="20"/>
              </w:rPr>
              <w:t>№ 106-V</w:t>
            </w:r>
            <w:r>
              <w:rPr>
                <w:rFonts w:ascii="Times New Roman"/>
                <w:b w:val="false"/>
                <w:i w:val="false"/>
                <w:color w:val="ff0000"/>
                <w:sz w:val="20"/>
              </w:rPr>
              <w:t xml:space="preserve"> (қолданысқа енгізілу тәртібін 2-б. </w:t>
            </w:r>
            <w:r>
              <w:rPr>
                <w:rFonts w:ascii="Times New Roman"/>
                <w:b w:val="false"/>
                <w:i w:val="false"/>
                <w:color w:val="000000"/>
                <w:sz w:val="20"/>
              </w:rPr>
              <w:t>1-т.</w:t>
            </w:r>
            <w:r>
              <w:rPr>
                <w:rFonts w:ascii="Times New Roman"/>
                <w:b w:val="false"/>
                <w:i w:val="false"/>
                <w:color w:val="ff0000"/>
                <w:sz w:val="20"/>
              </w:rPr>
              <w:t xml:space="preserve"> қараңыз); 16.11.2015 </w:t>
            </w:r>
            <w:r>
              <w:rPr>
                <w:rFonts w:ascii="Times New Roman"/>
                <w:b w:val="false"/>
                <w:i w:val="false"/>
                <w:color w:val="000000"/>
                <w:sz w:val="20"/>
              </w:rPr>
              <w:t>№ 406-V</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648" w:id="8130"/>
          <w:p>
            <w:pPr>
              <w:spacing w:after="0"/>
              <w:ind w:left="0"/>
              <w:jc w:val="both"/>
            </w:pPr>
            <w:r>
              <w:rPr>
                <w:rFonts w:ascii="Times New Roman"/>
                <w:b/>
                <w:i w:val="false"/>
                <w:color w:val="000000"/>
              </w:rPr>
              <w:t xml:space="preserve"> 665-бап. Салық органдарының салық төлеушілерге (салық агенттеріне) олардың салықтық міндеттемелерін орындауы бойынша берілетін көмек туралы ақпаратты тарату тәртібі </w:t>
            </w:r>
          </w:p>
          <w:bookmarkEnd w:id="8130"/>
          <w:bookmarkStart w:name="z5649" w:id="8131"/>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органдары салық төлеушілерге (салық агенттеріне) көрсетілетін көмек туралы ақпаратты: </w:t>
            </w:r>
          </w:p>
          <w:bookmarkEnd w:id="8131"/>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органдарының офистерінде; </w:t>
            </w:r>
          </w:p>
          <w:p>
            <w:pPr>
              <w:spacing w:after="20"/>
              <w:ind w:left="20"/>
              <w:jc w:val="both"/>
            </w:pPr>
            <w:r>
              <w:rPr>
                <w:rFonts w:ascii="Times New Roman"/>
                <w:b w:val="false"/>
                <w:i w:val="false"/>
                <w:color w:val="000000"/>
                <w:sz w:val="20"/>
              </w:rPr>
              <w:t>
</w:t>
            </w:r>
            <w:r>
              <w:rPr>
                <w:rFonts w:ascii="Times New Roman"/>
                <w:b/>
                <w:i w:val="false"/>
                <w:color w:val="000000"/>
                <w:sz w:val="20"/>
              </w:rPr>
              <w:t>2) бұқаралық ақпарат құралдарында ақпарат орналастыру жолымен таратады.</w:t>
            </w:r>
          </w:p>
          <w:bookmarkStart w:name="z5650" w:id="8132"/>
          <w:p>
            <w:pPr>
              <w:spacing w:after="0"/>
              <w:ind w:left="0"/>
              <w:jc w:val="both"/>
            </w:pPr>
            <w:r>
              <w:rPr>
                <w:rFonts w:ascii="Times New Roman"/>
                <w:b/>
                <w:i w:val="false"/>
                <w:color w:val="000000"/>
              </w:rPr>
              <w:t xml:space="preserve"> 21-БӨЛІМ. ТЕКСЕРУ НӘТИЖЕЛЕРІНЕ ЖӘНЕ САЛЫҚ ОРГАНДАРЫ ЛАУАЗЫМДЫ</w:t>
            </w:r>
            <w:r>
              <w:br/>
            </w:r>
            <w:r>
              <w:rPr>
                <w:rFonts w:ascii="Times New Roman"/>
                <w:b/>
                <w:i w:val="false"/>
                <w:color w:val="000000"/>
              </w:rPr>
              <w:t>АДАМДАРЫНЫҢ ӘРЕКЕТІНЕ (ӘРЕКЕТСІЗДІГІНЕ) ШАҒЫМ ЖАСАУ</w:t>
            </w:r>
            <w:r>
              <w:br/>
            </w:r>
            <w:r>
              <w:rPr>
                <w:rFonts w:ascii="Times New Roman"/>
                <w:b/>
                <w:i w:val="false"/>
                <w:color w:val="000000"/>
              </w:rPr>
              <w:t>93-тарау. ТЕКСЕРУ НӘТИЖЕЛЕРІ ТУРАЛЫ ХАБАРЛАМАҒА ШАҒЫМ ЖАСАУ</w:t>
            </w:r>
            <w:r>
              <w:br/>
            </w:r>
            <w:r>
              <w:rPr>
                <w:rFonts w:ascii="Times New Roman"/>
                <w:b/>
                <w:i w:val="false"/>
                <w:color w:val="000000"/>
              </w:rPr>
              <w:t>ТӘРТІБІ</w:t>
            </w:r>
          </w:p>
          <w:bookmarkEnd w:id="8132"/>
          <w:bookmarkStart w:name="z5652" w:id="8133"/>
          <w:p>
            <w:pPr>
              <w:spacing w:after="0"/>
              <w:ind w:left="0"/>
              <w:jc w:val="both"/>
            </w:pPr>
            <w:r>
              <w:rPr>
                <w:rFonts w:ascii="Times New Roman"/>
                <w:b/>
                <w:i w:val="false"/>
                <w:color w:val="000000"/>
              </w:rPr>
              <w:t xml:space="preserve"> 666-бап. Жалпы ережелер</w:t>
            </w:r>
          </w:p>
          <w:bookmarkEnd w:id="8133"/>
          <w:p>
            <w:pPr>
              <w:spacing w:after="20"/>
              <w:ind w:left="20"/>
              <w:jc w:val="both"/>
            </w:pPr>
            <w:r>
              <w:rPr>
                <w:rFonts w:ascii="Times New Roman"/>
                <w:b w:val="false"/>
                <w:i w:val="false"/>
                <w:color w:val="000000"/>
                <w:sz w:val="20"/>
              </w:rPr>
              <w:t>
</w:t>
            </w:r>
            <w:r>
              <w:rPr>
                <w:rFonts w:ascii="Times New Roman"/>
                <w:b/>
                <w:i w:val="false"/>
                <w:color w:val="000000"/>
                <w:sz w:val="20"/>
              </w:rPr>
              <w:t>1. Тексеру нәтижелері туралы хабарламаға шағым беру және қарау осы Кодекстің 667 – 675-баптарында белгіленген тәртіппен жүргізіледі.</w:t>
            </w:r>
          </w:p>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 (салық агенті) тексеру нәтижелері туралы хабарламаға сотқа шағым жасауға құқылы.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666-бап жаңа редакцияда көзделген - ҚР 30.11.2016 </w:t>
            </w:r>
            <w:r>
              <w:rPr>
                <w:rFonts w:ascii="Times New Roman"/>
                <w:b w:val="false"/>
                <w:i w:val="false"/>
                <w:color w:val="000000"/>
                <w:sz w:val="20"/>
              </w:rPr>
              <w:t>№ 26-VI</w:t>
            </w:r>
            <w:r>
              <w:rPr>
                <w:rFonts w:ascii="Times New Roman"/>
                <w:b w:val="false"/>
                <w:i w:val="false"/>
                <w:color w:val="ff0000"/>
                <w:sz w:val="20"/>
              </w:rPr>
              <w:t xml:space="preserve"> Заңымен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5654" w:id="8134"/>
          <w:p>
            <w:pPr>
              <w:spacing w:after="0"/>
              <w:ind w:left="0"/>
              <w:jc w:val="both"/>
            </w:pPr>
            <w:r>
              <w:rPr>
                <w:rFonts w:ascii="Times New Roman"/>
                <w:b/>
                <w:i w:val="false"/>
                <w:color w:val="000000"/>
              </w:rPr>
              <w:t xml:space="preserve"> 667-бап. Салық төлеушiнің (салық агентінің) шағым беру тәртiбi </w:t>
            </w:r>
          </w:p>
          <w:bookmarkEnd w:id="8134"/>
          <w:bookmarkStart w:name="z5655" w:id="8135"/>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төлеушiнің (салық агентінің) тексеру нәтижелері туралы хабарламаға шағымы салық төлеушiге (салық агентіне) хабарлама тапсырылған күннен кейінгі күннен бастап отыз жұмыс күнi iшiнде уәкілетті органға берiледi.</w:t>
            </w:r>
          </w:p>
          <w:bookmarkEnd w:id="8135"/>
          <w:p>
            <w:pPr>
              <w:spacing w:after="20"/>
              <w:ind w:left="20"/>
              <w:jc w:val="both"/>
            </w:pPr>
            <w:r>
              <w:rPr>
                <w:rFonts w:ascii="Times New Roman"/>
                <w:b w:val="false"/>
                <w:i w:val="false"/>
                <w:color w:val="000000"/>
                <w:sz w:val="20"/>
              </w:rPr>
              <w:t>
</w:t>
            </w:r>
            <w:r>
              <w:rPr>
                <w:rFonts w:ascii="Times New Roman"/>
                <w:b/>
                <w:i w:val="false"/>
                <w:color w:val="000000"/>
                <w:sz w:val="20"/>
              </w:rPr>
              <w:t>Бұл ретте салық төлеушi (салық агентi) салықтық тексеруді жүргiзген және салықтық тексерудің алдын ала актісіне салық төлеушiнің (салық агентiнің) қарсылықтарын қараған салық органдарына шағымның көшiрмесiн жiберуге тиiс.</w:t>
            </w:r>
          </w:p>
          <w:p>
            <w:pPr>
              <w:spacing w:after="20"/>
              <w:ind w:left="20"/>
              <w:jc w:val="both"/>
            </w:pPr>
            <w:r>
              <w:rPr>
                <w:rFonts w:ascii="Times New Roman"/>
                <w:b w:val="false"/>
                <w:i w:val="false"/>
                <w:color w:val="000000"/>
                <w:sz w:val="20"/>
              </w:rPr>
              <w:t>
</w:t>
            </w:r>
            <w:r>
              <w:rPr>
                <w:rFonts w:ascii="Times New Roman"/>
                <w:b/>
                <w:i w:val="false"/>
                <w:color w:val="000000"/>
                <w:sz w:val="20"/>
              </w:rPr>
              <w:t>Уәкілетті органға шағым беру күнi оны беру тәсiлiне қарай:</w:t>
            </w:r>
          </w:p>
          <w:p>
            <w:pPr>
              <w:spacing w:after="20"/>
              <w:ind w:left="20"/>
              <w:jc w:val="both"/>
            </w:pPr>
            <w:r>
              <w:rPr>
                <w:rFonts w:ascii="Times New Roman"/>
                <w:b w:val="false"/>
                <w:i w:val="false"/>
                <w:color w:val="000000"/>
                <w:sz w:val="20"/>
              </w:rPr>
              <w:t>
</w:t>
            </w:r>
            <w:r>
              <w:rPr>
                <w:rFonts w:ascii="Times New Roman"/>
                <w:b/>
                <w:i w:val="false"/>
                <w:color w:val="000000"/>
                <w:sz w:val="20"/>
              </w:rPr>
              <w:t>1) өзi келіп ұсыну тәртібімен – уәкілетті органның шағымды алған күні;</w:t>
            </w:r>
          </w:p>
          <w:p>
            <w:pPr>
              <w:spacing w:after="20"/>
              <w:ind w:left="20"/>
              <w:jc w:val="both"/>
            </w:pPr>
            <w:r>
              <w:rPr>
                <w:rFonts w:ascii="Times New Roman"/>
                <w:b w:val="false"/>
                <w:i w:val="false"/>
                <w:color w:val="000000"/>
                <w:sz w:val="20"/>
              </w:rPr>
              <w:t>
</w:t>
            </w:r>
            <w:r>
              <w:rPr>
                <w:rFonts w:ascii="Times New Roman"/>
                <w:b/>
                <w:i w:val="false"/>
                <w:color w:val="000000"/>
                <w:sz w:val="20"/>
              </w:rPr>
              <w:t>2) поштамен – поштаның немесе өзге де байланыс ұйымының қабылдау туралы белгiсi қойылған күн болып табылады.</w:t>
            </w:r>
          </w:p>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1-тармағында белгіленген мерзімді дәлелді себеппен өткізіп алған жағдайда шағым берген салық төлеушінің (салық агентінің) өтінішхаты бойынша шағымды қараушы уәкілетті орган бұл мерзімді қалпына келтіруі мүмкін.</w:t>
            </w:r>
          </w:p>
          <w:p>
            <w:pPr>
              <w:spacing w:after="20"/>
              <w:ind w:left="20"/>
              <w:jc w:val="both"/>
            </w:pPr>
            <w:r>
              <w:rPr>
                <w:rFonts w:ascii="Times New Roman"/>
                <w:b w:val="false"/>
                <w:i w:val="false"/>
                <w:color w:val="000000"/>
                <w:sz w:val="20"/>
              </w:rPr>
              <w:t>
</w:t>
            </w:r>
            <w:r>
              <w:rPr>
                <w:rFonts w:ascii="Times New Roman"/>
                <w:b/>
                <w:i w:val="false"/>
                <w:color w:val="000000"/>
                <w:sz w:val="20"/>
              </w:rPr>
              <w:t>3. Уәкілетті орган шағым берудің өткізіп алған мерзімін қалпына келтіру мақсатында оған қатысты салықтық тексеру жүргізілген жеке тұлғаның, сондай-ақ салық төлеуші (салық агенті) басшысының және (немесе) бас бухгалтерінің (ол бар болған жағдайда) еңбекке уақытша жарамсыздығын дәлелді себеп ретінде таниды.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Осы тармақтың ережесі оған қатысты салықтық тексеру жүргізілген жеке тұлғаларға, сондай-ақ ұйымдық құрылымы жоғарыда көрсетілген тұлғалар болмаған кезде олардың орнын ауыстыратын тұлғалардың болуын көздемейтін салық төлеушілерге (салық агенттеріне) қолданылады. </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салық төлеуші (салық агенті) шағым берудің өткізіп алған мерзімін қалпына келтіру туралы өтінішке осы тармақтың бірінші бөлігінде көрсетілген адамдардың уақытша еңбекке жарамсыздық кезеңін растайтын құжатты және осындай салық төлеушінің (салық агентінің) ұйымдық құрылымын белгілейтін құжатты қоса беруге тиіс.</w:t>
            </w:r>
          </w:p>
          <w:p>
            <w:pPr>
              <w:spacing w:after="20"/>
              <w:ind w:left="20"/>
              <w:jc w:val="both"/>
            </w:pPr>
            <w:r>
              <w:rPr>
                <w:rFonts w:ascii="Times New Roman"/>
                <w:b w:val="false"/>
                <w:i w:val="false"/>
                <w:color w:val="000000"/>
                <w:sz w:val="20"/>
              </w:rPr>
              <w:t>
</w:t>
            </w:r>
            <w:r>
              <w:rPr>
                <w:rFonts w:ascii="Times New Roman"/>
                <w:b/>
                <w:i w:val="false"/>
                <w:color w:val="000000"/>
                <w:sz w:val="20"/>
              </w:rPr>
              <w:t>4. Уәкілетті орган шағым берудің өткізіп алған мерзімін қалпына келтіру туралы салық төлеушінің (салық агентінің) өтінішхатын салық төлеуші (салық агенті) шағым мен өтінішхатты осы баптың 3-тармағында көрсетілген адамдардың еңбекке уақытша жарамсыздық кезеңі аяқталған күннен бастап он жұмыс күнінен кешіктірмей берген жағдайда ғана қанағаттандырады.</w:t>
            </w:r>
          </w:p>
          <w:p>
            <w:pPr>
              <w:spacing w:after="20"/>
              <w:ind w:left="20"/>
              <w:jc w:val="both"/>
            </w:pPr>
            <w:r>
              <w:rPr>
                <w:rFonts w:ascii="Times New Roman"/>
                <w:b w:val="false"/>
                <w:i w:val="false"/>
                <w:color w:val="000000"/>
                <w:sz w:val="20"/>
              </w:rPr>
              <w:t>
</w:t>
            </w:r>
            <w:r>
              <w:rPr>
                <w:rFonts w:ascii="Times New Roman"/>
                <w:b/>
                <w:i w:val="false"/>
                <w:color w:val="000000"/>
                <w:sz w:val="20"/>
              </w:rPr>
              <w:t>5. Уәкілетті органға шағым берген салық төлеуші (салық агенті) осы шағым бойынша шешім қабылданғанға дейін оны өзінің жазбаша өтініші негізінде кері қайтарып ала алады. Салық төлеушінің (салық агентінің) шағымды кері қайтарып алуы осы баптың 1-тармағында белгіленген мерзім сақталған жағдайда оны қайтадан шағым беру құқығынан айырмайды.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667-бапқа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2011.07.21 </w:t>
            </w:r>
            <w:r>
              <w:rPr>
                <w:rFonts w:ascii="Times New Roman"/>
                <w:b w:val="false"/>
                <w:i w:val="false"/>
                <w:color w:val="000000"/>
                <w:sz w:val="20"/>
              </w:rPr>
              <w:t>№ 467-IV</w:t>
            </w:r>
            <w:r>
              <w:rPr>
                <w:rFonts w:ascii="Times New Roman"/>
                <w:b w:val="false"/>
                <w:i w:val="false"/>
                <w:color w:val="ff0000"/>
                <w:sz w:val="20"/>
              </w:rPr>
              <w:t xml:space="preserve"> (2012.01.01 бастап қолданысқа енгізіледі), 2012.12.26 </w:t>
            </w:r>
            <w:r>
              <w:rPr>
                <w:rFonts w:ascii="Times New Roman"/>
                <w:b w:val="false"/>
                <w:i w:val="false"/>
                <w:color w:val="000000"/>
                <w:sz w:val="20"/>
              </w:rPr>
              <w:t>N 61-V</w:t>
            </w:r>
            <w:r>
              <w:rPr>
                <w:rFonts w:ascii="Times New Roman"/>
                <w:b w:val="false"/>
                <w:i w:val="false"/>
                <w:color w:val="ff0000"/>
                <w:sz w:val="20"/>
              </w:rPr>
              <w:t xml:space="preserve"> (2013.01.01 бастап қолданысқа енгізіледі); 05.12.2013 </w:t>
            </w:r>
            <w:r>
              <w:rPr>
                <w:rFonts w:ascii="Times New Roman"/>
                <w:b w:val="false"/>
                <w:i w:val="false"/>
                <w:color w:val="000000"/>
                <w:sz w:val="20"/>
              </w:rPr>
              <w:t>№ 152-V</w:t>
            </w:r>
            <w:r>
              <w:rPr>
                <w:rFonts w:ascii="Times New Roman"/>
                <w:b w:val="false"/>
                <w:i w:val="false"/>
                <w:color w:val="ff0000"/>
                <w:sz w:val="20"/>
              </w:rPr>
              <w:t xml:space="preserve"> (01.01.2014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656" w:id="8136"/>
          <w:p>
            <w:pPr>
              <w:spacing w:after="0"/>
              <w:ind w:left="0"/>
              <w:jc w:val="both"/>
            </w:pPr>
            <w:r>
              <w:rPr>
                <w:rFonts w:ascii="Times New Roman"/>
                <w:b/>
                <w:i w:val="false"/>
                <w:color w:val="000000"/>
              </w:rPr>
              <w:t xml:space="preserve"> 668-бап. Салық төлеушi (салық агенті) шағымының нысаны мен мазмұны </w:t>
            </w:r>
          </w:p>
          <w:bookmarkEnd w:id="8136"/>
          <w:bookmarkStart w:name="z5657" w:id="8137"/>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төлеушiнiң (салық агентінің) шағымы жазбаша нысанда берiледi. </w:t>
            </w:r>
          </w:p>
          <w:bookmarkEnd w:id="8137"/>
          <w:p>
            <w:pPr>
              <w:spacing w:after="20"/>
              <w:ind w:left="20"/>
              <w:jc w:val="both"/>
            </w:pPr>
            <w:r>
              <w:rPr>
                <w:rFonts w:ascii="Times New Roman"/>
                <w:b w:val="false"/>
                <w:i w:val="false"/>
                <w:color w:val="000000"/>
                <w:sz w:val="20"/>
              </w:rPr>
              <w:t>
</w:t>
            </w:r>
            <w:r>
              <w:rPr>
                <w:rFonts w:ascii="Times New Roman"/>
                <w:b/>
                <w:i w:val="false"/>
                <w:color w:val="000000"/>
                <w:sz w:val="20"/>
              </w:rPr>
              <w:t xml:space="preserve">2. Шағымда: </w:t>
            </w:r>
          </w:p>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төлеушiнің (салық агентінің) шағымға қол қойған күнi;</w:t>
            </w:r>
          </w:p>
          <w:p>
            <w:pPr>
              <w:spacing w:after="20"/>
              <w:ind w:left="20"/>
              <w:jc w:val="both"/>
            </w:pPr>
            <w:r>
              <w:rPr>
                <w:rFonts w:ascii="Times New Roman"/>
                <w:b w:val="false"/>
                <w:i w:val="false"/>
                <w:color w:val="000000"/>
                <w:sz w:val="20"/>
              </w:rPr>
              <w:t>
</w:t>
            </w:r>
            <w:r>
              <w:rPr>
                <w:rFonts w:ascii="Times New Roman"/>
                <w:b/>
                <w:i w:val="false"/>
                <w:color w:val="000000"/>
                <w:sz w:val="20"/>
              </w:rPr>
              <w:t>2) шағым берілетін уәкілетті органның атауы;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шағым беретін тұлғаның тегi, аты, әкесiнің аты (ол болған жағдайда) не толық атауы, оның тұрғылықты жерi (орналасқан жерi);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сәйкестендіру нөмiрi;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5) салықтық тексеру жүргiзген салық органының атауы;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6) шағым берушi тұлға өз талаптарын негiздейтiн мән-жайлар және осы мән-жайларды растайтын дәлелдер;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7) қоса тiркелген құжаттардың тiзбесi көрсетiлуге тиiс.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Шағымда дауды шешу үшiн маңызы бар өзге де мәлiметтер көрсетiлуi мүмкiн.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4. Шағымға салық төлеушi (салық агенті) не оның өкілі болып табылатын адам қол қояды.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5. Шағымға: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1) </w:t>
            </w:r>
            <w:r>
              <w:rPr>
                <w:rFonts w:ascii="Times New Roman"/>
                <w:b/>
                <w:i w:val="false"/>
                <w:color w:val="000000"/>
                <w:sz w:val="20"/>
              </w:rPr>
              <w:t xml:space="preserve">алып тасталды - ҚР 28.11.2014 </w:t>
            </w:r>
            <w:r>
              <w:rPr>
                <w:rFonts w:ascii="Times New Roman"/>
                <w:b w:val="false"/>
                <w:i w:val="false"/>
                <w:color w:val="000000"/>
                <w:sz w:val="20"/>
              </w:rPr>
              <w:t>№ 257-V</w:t>
            </w:r>
            <w:r>
              <w:rPr>
                <w:rFonts w:ascii="Times New Roman"/>
                <w:b/>
                <w:i w:val="false"/>
                <w:color w:val="000000"/>
                <w:sz w:val="20"/>
              </w:rPr>
              <w:t xml:space="preserve"> Заңымен (01.01.2015 бастап қолданысқа енгізіледі);</w:t>
            </w:r>
          </w:p>
          <w:p>
            <w:pPr>
              <w:spacing w:after="20"/>
              <w:ind w:left="20"/>
              <w:jc w:val="both"/>
            </w:pPr>
            <w:r>
              <w:rPr>
                <w:rFonts w:ascii="Times New Roman"/>
                <w:b w:val="false"/>
                <w:i w:val="false"/>
                <w:color w:val="000000"/>
                <w:sz w:val="20"/>
              </w:rPr>
              <w:t>
</w:t>
            </w:r>
            <w:r>
              <w:rPr>
                <w:rFonts w:ascii="Times New Roman"/>
                <w:b/>
                <w:i w:val="false"/>
                <w:color w:val="000000"/>
                <w:sz w:val="20"/>
              </w:rPr>
              <w:t>1-1) актінің және шағым жасалған хабарламаның көшірмелері;</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төлеушi (салық агенті) өз талаптарын негiздейтiн мән-жайларды растайтын құжаттар; </w:t>
            </w:r>
          </w:p>
          <w:p>
            <w:pPr>
              <w:spacing w:after="20"/>
              <w:ind w:left="20"/>
              <w:jc w:val="both"/>
            </w:pPr>
            <w:r>
              <w:rPr>
                <w:rFonts w:ascii="Times New Roman"/>
                <w:b w:val="false"/>
                <w:i w:val="false"/>
                <w:color w:val="000000"/>
                <w:sz w:val="20"/>
              </w:rPr>
              <w:t>
</w:t>
            </w:r>
            <w:r>
              <w:rPr>
                <w:rFonts w:ascii="Times New Roman"/>
                <w:b/>
                <w:i w:val="false"/>
                <w:color w:val="000000"/>
                <w:sz w:val="20"/>
              </w:rPr>
              <w:t>3) iске қатысы бар өзге де құжаттар қоса тiркеледi.</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668-бапқа өзгерістер енгізілді - ҚР 2009.12.30 </w:t>
            </w:r>
            <w:r>
              <w:rPr>
                <w:rFonts w:ascii="Times New Roman"/>
                <w:b w:val="false"/>
                <w:i w:val="false"/>
                <w:color w:val="000000"/>
                <w:sz w:val="20"/>
              </w:rPr>
              <w:t>№ 234-IV</w:t>
            </w:r>
            <w:r>
              <w:rPr>
                <w:rFonts w:ascii="Times New Roman"/>
                <w:b w:val="false"/>
                <w:i w:val="false"/>
                <w:color w:val="ff0000"/>
                <w:sz w:val="20"/>
              </w:rPr>
              <w:t xml:space="preserve"> (2010.01.01 бастап қолданысқа енгізіледі); 28.11.2014 </w:t>
            </w:r>
            <w:r>
              <w:rPr>
                <w:rFonts w:ascii="Times New Roman"/>
                <w:b w:val="false"/>
                <w:i w:val="false"/>
                <w:color w:val="000000"/>
                <w:sz w:val="20"/>
              </w:rPr>
              <w:t>№ 257-V</w:t>
            </w:r>
            <w:r>
              <w:rPr>
                <w:rFonts w:ascii="Times New Roman"/>
                <w:b w:val="false"/>
                <w:i w:val="false"/>
                <w:color w:val="ff0000"/>
                <w:sz w:val="20"/>
              </w:rPr>
              <w:t xml:space="preserve"> (01.01.2015 бастап қолданысқа енгізіледі); 30.11.2016 </w:t>
            </w:r>
            <w:r>
              <w:rPr>
                <w:rFonts w:ascii="Times New Roman"/>
                <w:b w:val="false"/>
                <w:i w:val="false"/>
                <w:color w:val="000000"/>
                <w:sz w:val="20"/>
              </w:rPr>
              <w:t>№ 26-VI</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bookmarkStart w:name="z5658" w:id="8138"/>
          <w:p>
            <w:pPr>
              <w:spacing w:after="0"/>
              <w:ind w:left="0"/>
              <w:jc w:val="both"/>
            </w:pPr>
            <w:r>
              <w:rPr>
                <w:rFonts w:ascii="Times New Roman"/>
                <w:b/>
                <w:i w:val="false"/>
                <w:color w:val="000000"/>
              </w:rPr>
              <w:t xml:space="preserve"> 669-бап. Шағымды қараудан бас тарту</w:t>
            </w:r>
          </w:p>
          <w:bookmarkEnd w:id="8138"/>
          <w:bookmarkStart w:name="z5659" w:id="8139"/>
          <w:p>
            <w:pPr>
              <w:spacing w:after="20"/>
              <w:ind w:left="20"/>
              <w:jc w:val="both"/>
            </w:pPr>
            <w:r>
              <w:rPr>
                <w:rFonts w:ascii="Times New Roman"/>
                <w:b w:val="false"/>
                <w:i w:val="false"/>
                <w:color w:val="000000"/>
                <w:sz w:val="20"/>
              </w:rPr>
              <w:t>
</w:t>
            </w:r>
            <w:r>
              <w:rPr>
                <w:rFonts w:ascii="Times New Roman"/>
                <w:b/>
                <w:i w:val="false"/>
                <w:color w:val="000000"/>
                <w:sz w:val="20"/>
              </w:rPr>
              <w:t>1. Уәкілетті орган:</w:t>
            </w:r>
          </w:p>
          <w:bookmarkEnd w:id="8139"/>
          <w:p>
            <w:pPr>
              <w:spacing w:after="20"/>
              <w:ind w:left="20"/>
              <w:jc w:val="both"/>
            </w:pPr>
            <w:r>
              <w:rPr>
                <w:rFonts w:ascii="Times New Roman"/>
                <w:b w:val="false"/>
                <w:i w:val="false"/>
                <w:color w:val="000000"/>
                <w:sz w:val="20"/>
              </w:rPr>
              <w:t>
</w:t>
            </w:r>
            <w:r>
              <w:rPr>
                <w:rFonts w:ascii="Times New Roman"/>
                <w:b/>
                <w:i w:val="false"/>
                <w:color w:val="000000"/>
                <w:sz w:val="20"/>
              </w:rPr>
              <w:t xml:space="preserve">1) салық төлеуші (салық агенті) шағымын осы Кодекстің 667-бабының 1-тармағында белгіленген шағым жасау мерзімін өткізіп алып берген;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2) салық төлеушінің (салық агентінің) шағымының нысаны мен мазмұны осы Кодекстің </w:t>
            </w:r>
            <w:r>
              <w:rPr>
                <w:rFonts w:ascii="Times New Roman"/>
                <w:b w:val="false"/>
                <w:i w:val="false"/>
                <w:color w:val="000000"/>
                <w:sz w:val="20"/>
              </w:rPr>
              <w:t>668-бабында</w:t>
            </w:r>
            <w:r>
              <w:rPr>
                <w:rFonts w:ascii="Times New Roman"/>
                <w:b/>
                <w:i w:val="false"/>
                <w:color w:val="000000"/>
                <w:sz w:val="20"/>
              </w:rPr>
              <w:t xml:space="preserve"> белгіленген талаптарға сәйкес келмеген; </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3) салық төлеуші (салық агенті) үшін шағымды оның өкілі болып табылмайтын адам берген; </w:t>
            </w:r>
          </w:p>
          <w:p>
            <w:pPr>
              <w:spacing w:after="20"/>
              <w:ind w:left="20"/>
              <w:jc w:val="both"/>
            </w:pPr>
            <w:r>
              <w:rPr>
                <w:rFonts w:ascii="Times New Roman"/>
                <w:b w:val="false"/>
                <w:i w:val="false"/>
                <w:color w:val="000000"/>
                <w:sz w:val="20"/>
              </w:rPr>
              <w:t>
</w:t>
            </w:r>
            <w:r>
              <w:rPr>
                <w:rFonts w:ascii="Times New Roman"/>
                <w:b/>
                <w:i w:val="false"/>
                <w:color w:val="000000"/>
                <w:sz w:val="20"/>
              </w:rPr>
              <w:t>4) салық төлеуші (салық агенті) шағымда жазылған мәселелер бойынша сотқа талап-арыз берген жағдайларда салық төлеушінің (салық агентінің) шағымын қараудан бас тартады.</w:t>
            </w:r>
          </w:p>
          <w:p>
            <w:pPr>
              <w:spacing w:after="20"/>
              <w:ind w:left="20"/>
              <w:jc w:val="both"/>
            </w:pPr>
            <w:r>
              <w:rPr>
                <w:rFonts w:ascii="Times New Roman"/>
                <w:b w:val="false"/>
                <w:i w:val="false"/>
                <w:color w:val="000000"/>
                <w:sz w:val="20"/>
              </w:rPr>
              <w:t>
</w:t>
            </w:r>
            <w:r>
              <w:rPr>
                <w:rFonts w:ascii="Times New Roman"/>
                <w:b/>
                <w:i w:val="false"/>
                <w:color w:val="000000"/>
                <w:sz w:val="20"/>
              </w:rPr>
              <w:t>2. Осы баптың 1-тармағының 1), 2) және 3) тармақшаларында көзделген жағдайларда уәкілетті орган шағым келiп түскен күннен бастап он жұмыс күнi iшiнде салық төлеушiнi (салық агентiн) шағымды қараудан бас тарту туралы жазбаша нысанда хабардар етеді.</w:t>
            </w:r>
          </w:p>
          <w:p>
            <w:pPr>
              <w:spacing w:after="20"/>
              <w:ind w:left="20"/>
              <w:jc w:val="both"/>
            </w:pPr>
            <w:r>
              <w:rPr>
                <w:rFonts w:ascii="Times New Roman"/>
                <w:b w:val="false"/>
                <w:i w:val="false"/>
                <w:color w:val="000000"/>
                <w:sz w:val="20"/>
              </w:rPr>
              <w:t>
</w:t>
            </w:r>
            <w:r>
              <w:rPr>
                <w:rFonts w:ascii="Times New Roman"/>
                <w:b/>
                <w:i w:val="false"/>
                <w:color w:val="000000"/>
                <w:sz w:val="20"/>
              </w:rPr>
              <w:t>Осы баптың 1-тармағының 4) тармақшасында көзделген жағдайда уәкілетті орган салық төлеушінің (салық агентінің) сотқа жүгіну фактісі анықталған күннен бастап он жұмыс күні ішінде салық төлеушіні (салық агентін) шағымды қараудан бас тарту туралы мұндай бас тартудың себебін көрсете отырып, жазбаша нысанда хабардар етеді.</w:t>
            </w:r>
          </w:p>
          <w:p>
            <w:pPr>
              <w:spacing w:after="20"/>
              <w:ind w:left="20"/>
              <w:jc w:val="both"/>
            </w:pPr>
            <w:r>
              <w:rPr>
                <w:rFonts w:ascii="Times New Roman"/>
                <w:b w:val="false"/>
                <w:i w:val="false"/>
                <w:color w:val="000000"/>
                <w:sz w:val="20"/>
              </w:rPr>
              <w:t>
</w:t>
            </w:r>
            <w:r>
              <w:rPr>
                <w:rFonts w:ascii="Times New Roman"/>
                <w:b/>
                <w:i w:val="false"/>
                <w:color w:val="000000"/>
                <w:sz w:val="20"/>
              </w:rPr>
              <w:t>3. Осы баптың 1-тармағының 2) және 3) тармақшаларында көзделген жағдайларда уәкілетті органның шағымды қараудан бас тартуы, егер салық төлеушi (салық агентi) жол берiлген бұзушылықтарды жойса, оны осы Кодекстiң 667-бабының 1-тармағында белгiленген мерзiм шегiнде қайтадан шағым беру құқығынан айырмайды.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669-бапқа өзгерістер енгізілді - ҚР 2009.11.16 </w:t>
            </w:r>
            <w:r>
              <w:rPr>
                <w:rFonts w:ascii="Times New Roman"/>
                <w:b w:val="false"/>
                <w:i w:val="false"/>
                <w:color w:val="000000"/>
                <w:sz w:val="20"/>
              </w:rPr>
              <w:t>N 200-IV</w:t>
            </w:r>
            <w:r>
              <w:rPr>
                <w:rFonts w:ascii="Times New Roman"/>
                <w:b w:val="false"/>
                <w:i w:val="false"/>
                <w:color w:val="ff0000"/>
                <w:sz w:val="20"/>
              </w:rPr>
              <w:t xml:space="preserve"> (2010.01.01 бастап қолданысқа енгізіледі); 03.12.2015 </w:t>
            </w:r>
            <w:r>
              <w:rPr>
                <w:rFonts w:ascii="Times New Roman"/>
                <w:b w:val="false"/>
                <w:i w:val="false"/>
                <w:color w:val="000000"/>
                <w:sz w:val="20"/>
              </w:rPr>
              <w:t>№ 432-V</w:t>
            </w:r>
            <w:r>
              <w:rPr>
                <w:rFonts w:ascii="Times New Roman"/>
                <w:b w:val="false"/>
                <w:i w:val="false"/>
                <w:color w:val="ff0000"/>
                <w:sz w:val="20"/>
              </w:rPr>
              <w:t xml:space="preserve">(қолданысқа енгізілу тәртібін </w:t>
            </w:r>
            <w:r>
              <w:rPr>
                <w:rFonts w:ascii="Times New Roman"/>
                <w:b w:val="false"/>
                <w:i w:val="false"/>
                <w:color w:val="000000"/>
                <w:sz w:val="20"/>
              </w:rPr>
              <w:t>15-баптан</w:t>
            </w:r>
            <w:r>
              <w:rPr>
                <w:rFonts w:ascii="Times New Roman"/>
                <w:b w:val="false"/>
                <w:i w:val="false"/>
                <w:color w:val="ff0000"/>
                <w:sz w:val="20"/>
              </w:rPr>
              <w:t xml:space="preserve"> қараңыз); 30.11.2016 </w:t>
            </w:r>
            <w:r>
              <w:rPr>
                <w:rFonts w:ascii="Times New Roman"/>
                <w:b w:val="false"/>
                <w:i w:val="false"/>
                <w:color w:val="000000"/>
                <w:sz w:val="20"/>
              </w:rPr>
              <w:t>№ 26-VI</w:t>
            </w:r>
            <w:r>
              <w:rPr>
                <w:rFonts w:ascii="Times New Roman"/>
                <w:b w:val="false"/>
                <w:i w:val="false"/>
                <w:color w:val="ff0000"/>
                <w:sz w:val="20"/>
              </w:rPr>
              <w:t xml:space="preserve">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 Заңдарымен.</w:t>
            </w:r>
            <w:r>
              <w:br/>
            </w:r>
            <w:r>
              <w:rPr>
                <w:rFonts w:ascii="Times New Roman"/>
                <w:b w:val="false"/>
                <w:i w:val="false"/>
                <w:color w:val="000000"/>
                <w:sz w:val="20"/>
              </w:rPr>
              <w:t>
</w:t>
            </w:r>
          </w:p>
          <w:p>
            <w:pPr>
              <w:spacing w:after="0"/>
              <w:ind w:left="0"/>
              <w:jc w:val="both"/>
            </w:pPr>
            <w:r>
              <w:rPr>
                <w:rFonts w:ascii="Times New Roman"/>
                <w:b/>
                <w:i w:val="false"/>
                <w:color w:val="000000"/>
              </w:rPr>
              <w:t xml:space="preserve"> 670-бап. Уәкілетті органға жіберілген шағымды қарау тәртібі</w:t>
            </w:r>
          </w:p>
          <w:bookmarkStart w:name="z5661" w:id="8140"/>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төлеушiнiң (салық агентінің) шағымы бойынша – шағым тiркелген күннен бастап отыз жұмыс күнiнен аспайтын, ал мониторингке жататын ірі салық төлеушілердің шағымдары бойынша, осы Кодекстің 672-бабына сәйкес шағымды қарау мерзімдерін ұзарту және тоқтата тұру жағдайларын қоспағанда, шағым тiркелген күннен бастап қырық бес жұмыс күнiнен аспайтын мерзiмде уәжді шешiм шығарылады.</w:t>
            </w:r>
          </w:p>
          <w:bookmarkEnd w:id="8140"/>
          <w:p>
            <w:pPr>
              <w:spacing w:after="20"/>
              <w:ind w:left="20"/>
              <w:jc w:val="both"/>
            </w:pPr>
            <w:r>
              <w:rPr>
                <w:rFonts w:ascii="Times New Roman"/>
                <w:b w:val="false"/>
                <w:i w:val="false"/>
                <w:color w:val="000000"/>
                <w:sz w:val="20"/>
              </w:rPr>
              <w:t>
</w:t>
            </w:r>
            <w:r>
              <w:rPr>
                <w:rFonts w:ascii="Times New Roman"/>
                <w:b/>
                <w:i w:val="false"/>
                <w:color w:val="000000"/>
                <w:sz w:val="20"/>
              </w:rPr>
              <w:t>2. Уәкілетті орган салық төлеушінің (салық агентінің) шағымын қарау кезінде тақырыптық тексеру, сондай-ақ осы Кодекстің 675-бабында белгіленген тәртіппен қайта тақырыптық тексеру тағайындауға құқылы.</w:t>
            </w:r>
          </w:p>
          <w:p>
            <w:pPr>
              <w:spacing w:after="20"/>
              <w:ind w:left="20"/>
              <w:jc w:val="both"/>
            </w:pPr>
            <w:r>
              <w:rPr>
                <w:rFonts w:ascii="Times New Roman"/>
                <w:b w:val="false"/>
                <w:i w:val="false"/>
                <w:color w:val="000000"/>
                <w:sz w:val="20"/>
              </w:rPr>
              <w:t>
</w:t>
            </w:r>
            <w:r>
              <w:rPr>
                <w:rFonts w:ascii="Times New Roman"/>
                <w:b/>
                <w:i w:val="false"/>
                <w:color w:val="000000"/>
                <w:sz w:val="20"/>
              </w:rPr>
              <w:t>3. Шағым салық төлеуші (салық агенті) шағымданатын мәселелер шегінде қаралады.</w:t>
            </w:r>
          </w:p>
          <w:p>
            <w:pPr>
              <w:spacing w:after="20"/>
              <w:ind w:left="20"/>
              <w:jc w:val="both"/>
            </w:pPr>
            <w:r>
              <w:rPr>
                <w:rFonts w:ascii="Times New Roman"/>
                <w:b w:val="false"/>
                <w:i w:val="false"/>
                <w:color w:val="000000"/>
                <w:sz w:val="20"/>
              </w:rPr>
              <w:t>
</w:t>
            </w:r>
            <w:r>
              <w:rPr>
                <w:rFonts w:ascii="Times New Roman"/>
                <w:b/>
                <w:i w:val="false"/>
                <w:color w:val="000000"/>
                <w:sz w:val="20"/>
              </w:rPr>
              <w:t>4. Салық төлеуші (салық агенті) шағымды қарауға салықтық тексеру барысында көрсетілмеген құжаттарды ұсынған жағдайда салық органы мұндай құжаттардың дұрыстығын тақырыптық тексеру барысында анықтауға құқылы.</w:t>
            </w:r>
          </w:p>
          <w:p>
            <w:pPr>
              <w:spacing w:after="20"/>
              <w:ind w:left="20"/>
              <w:jc w:val="both"/>
            </w:pPr>
            <w:r>
              <w:rPr>
                <w:rFonts w:ascii="Times New Roman"/>
                <w:b w:val="false"/>
                <w:i w:val="false"/>
                <w:color w:val="000000"/>
                <w:sz w:val="20"/>
              </w:rPr>
              <w:t>
</w:t>
            </w:r>
            <w:r>
              <w:rPr>
                <w:rFonts w:ascii="Times New Roman"/>
                <w:b/>
                <w:i w:val="false"/>
                <w:color w:val="000000"/>
                <w:sz w:val="20"/>
              </w:rPr>
              <w:t>5. Уәкілетті орган салық төлеушінің (салық агентінің) шағымын қарау кезінде қажет болған жағдайда:</w:t>
            </w:r>
          </w:p>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төлеушіге (салық агентіне) және (немесе) салықтық тексеру жүргізген және салықтық тексерудің алдын ала актісіне салық төлеушiнің (салық агентiнің) қарсылығын қараған салық органдарына шағымда жазылған мәселелер бойынша жазбаша нысанда қосымша ақпарат не түсініктеме беру туралы сұрау салулар жіберуге;</w:t>
            </w:r>
          </w:p>
          <w:p>
            <w:pPr>
              <w:spacing w:after="20"/>
              <w:ind w:left="20"/>
              <w:jc w:val="both"/>
            </w:pPr>
            <w:r>
              <w:rPr>
                <w:rFonts w:ascii="Times New Roman"/>
                <w:b w:val="false"/>
                <w:i w:val="false"/>
                <w:color w:val="000000"/>
                <w:sz w:val="20"/>
              </w:rPr>
              <w:t>
</w:t>
            </w:r>
            <w:r>
              <w:rPr>
                <w:rFonts w:ascii="Times New Roman"/>
                <w:b/>
                <w:i w:val="false"/>
                <w:color w:val="000000"/>
                <w:sz w:val="20"/>
              </w:rPr>
              <w:t>2) мемлекеттік органдарға, шетел мемлекеттерінің тиісті органдарына және өзге де ұйымдарға осындай органдар мен ұйымдардың құзыретіне жататын мәселелер бойынша сұрау салулар жіберуге;</w:t>
            </w:r>
          </w:p>
          <w:p>
            <w:pPr>
              <w:spacing w:after="20"/>
              <w:ind w:left="20"/>
              <w:jc w:val="both"/>
            </w:pPr>
            <w:r>
              <w:rPr>
                <w:rFonts w:ascii="Times New Roman"/>
                <w:b w:val="false"/>
                <w:i w:val="false"/>
                <w:color w:val="000000"/>
                <w:sz w:val="20"/>
              </w:rPr>
              <w:t>
</w:t>
            </w:r>
            <w:r>
              <w:rPr>
                <w:rFonts w:ascii="Times New Roman"/>
                <w:b/>
                <w:i w:val="false"/>
                <w:color w:val="000000"/>
                <w:sz w:val="20"/>
              </w:rPr>
              <w:t>3) шағымда жазылған мәселелер бойынша салық төлеушімен (салық агентімен) кездесулер өткізуге;</w:t>
            </w:r>
          </w:p>
          <w:p>
            <w:pPr>
              <w:spacing w:after="20"/>
              <w:ind w:left="20"/>
              <w:jc w:val="both"/>
            </w:pPr>
            <w:r>
              <w:rPr>
                <w:rFonts w:ascii="Times New Roman"/>
                <w:b w:val="false"/>
                <w:i w:val="false"/>
                <w:color w:val="000000"/>
                <w:sz w:val="20"/>
              </w:rPr>
              <w:t>
</w:t>
            </w:r>
            <w:r>
              <w:rPr>
                <w:rFonts w:ascii="Times New Roman"/>
                <w:b/>
                <w:i w:val="false"/>
                <w:color w:val="000000"/>
                <w:sz w:val="20"/>
              </w:rPr>
              <w:t>4) салықтық тексеру жүргізуге қатысқан және салықтық тексерудің алдын ала актісіне салық төлеушiнің (салық агентiнің) қарсылығын қараған салық органдарының қызметкерлерінен туындаған мәселелер бойынша қосымша ақпарат және (немесе) түсініктеме сұратуға құқылы.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6. Уәкілетті органның шағымды қарау бойынша өз өкілеттіктерін жүзеге асыруы кезінде оның қызметіне араласуға және шағымды қарауға қатысатын адамдарға қандай да бір ықпал етуіне тыйым салынады. </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670-бап жаңа редакцияда - ҚР 30.11.2016 </w:t>
            </w:r>
            <w:r>
              <w:rPr>
                <w:rFonts w:ascii="Times New Roman"/>
                <w:b w:val="false"/>
                <w:i w:val="false"/>
                <w:color w:val="000000"/>
                <w:sz w:val="20"/>
              </w:rPr>
              <w:t>№ 26-VI</w:t>
            </w:r>
            <w:r>
              <w:rPr>
                <w:rFonts w:ascii="Times New Roman"/>
                <w:b w:val="false"/>
                <w:i w:val="false"/>
                <w:color w:val="ff0000"/>
                <w:sz w:val="20"/>
              </w:rPr>
              <w:t xml:space="preserve"> Заңымен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5662" w:id="8141"/>
          <w:p>
            <w:pPr>
              <w:spacing w:after="0"/>
              <w:ind w:left="0"/>
              <w:jc w:val="both"/>
            </w:pPr>
            <w:r>
              <w:rPr>
                <w:rFonts w:ascii="Times New Roman"/>
                <w:b/>
                <w:i w:val="false"/>
                <w:color w:val="000000"/>
              </w:rPr>
              <w:t xml:space="preserve"> 671-бап. Шағымды қарау нәтижелері бойынша шешім шығару</w:t>
            </w:r>
          </w:p>
          <w:bookmarkEnd w:id="8141"/>
          <w:bookmarkStart w:name="z5663" w:id="8142"/>
          <w:p>
            <w:pPr>
              <w:spacing w:after="20"/>
              <w:ind w:left="20"/>
              <w:jc w:val="both"/>
            </w:pPr>
            <w:r>
              <w:rPr>
                <w:rFonts w:ascii="Times New Roman"/>
                <w:b w:val="false"/>
                <w:i w:val="false"/>
                <w:color w:val="000000"/>
                <w:sz w:val="20"/>
              </w:rPr>
              <w:t>
</w:t>
            </w:r>
            <w:r>
              <w:rPr>
                <w:rFonts w:ascii="Times New Roman"/>
                <w:b/>
                <w:i w:val="false"/>
                <w:color w:val="000000"/>
                <w:sz w:val="20"/>
              </w:rPr>
              <w:t>1. Тексеру нәтижелері туралы хабарламаға шағымдарды қарау үшін уәкілетті орган Апелляциялық комиссия құрады.</w:t>
            </w:r>
          </w:p>
          <w:bookmarkEnd w:id="8142"/>
          <w:p>
            <w:pPr>
              <w:spacing w:after="20"/>
              <w:ind w:left="20"/>
              <w:jc w:val="both"/>
            </w:pPr>
            <w:r>
              <w:rPr>
                <w:rFonts w:ascii="Times New Roman"/>
                <w:b w:val="false"/>
                <w:i w:val="false"/>
                <w:color w:val="000000"/>
                <w:sz w:val="20"/>
              </w:rPr>
              <w:t>
</w:t>
            </w:r>
            <w:r>
              <w:rPr>
                <w:rFonts w:ascii="Times New Roman"/>
                <w:b/>
                <w:i w:val="false"/>
                <w:color w:val="000000"/>
                <w:sz w:val="20"/>
              </w:rPr>
              <w:t xml:space="preserve">Апелляциялық комиссияның құрамын және ол туралы </w:t>
            </w:r>
            <w:r>
              <w:rPr>
                <w:rFonts w:ascii="Times New Roman"/>
                <w:b/>
                <w:i w:val="false"/>
                <w:color w:val="000000"/>
                <w:sz w:val="20"/>
              </w:rPr>
              <w:t>ережені</w:t>
            </w:r>
            <w:r>
              <w:rPr>
                <w:rFonts w:ascii="Times New Roman"/>
                <w:b/>
                <w:i w:val="false"/>
                <w:color w:val="000000"/>
                <w:sz w:val="20"/>
              </w:rPr>
              <w:t xml:space="preserve"> уәкілетті орган айқындайды.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Шағымды қарау аяқталған соң уәкілетті орган </w:t>
            </w:r>
            <w:r>
              <w:rPr>
                <w:rFonts w:ascii="Times New Roman"/>
                <w:b/>
                <w:i w:val="false"/>
                <w:color w:val="000000"/>
                <w:sz w:val="20"/>
              </w:rPr>
              <w:t>Апелляциялық комиссияның шешімін ескере отырып,</w:t>
            </w:r>
            <w:r>
              <w:rPr>
                <w:rFonts w:ascii="Times New Roman"/>
                <w:b/>
                <w:i w:val="false"/>
                <w:color w:val="000000"/>
                <w:sz w:val="20"/>
              </w:rPr>
              <w:t xml:space="preserve"> уәждi шешiм шығарады.</w:t>
            </w:r>
          </w:p>
          <w:p>
            <w:pPr>
              <w:spacing w:after="20"/>
              <w:ind w:left="20"/>
              <w:jc w:val="both"/>
            </w:pPr>
            <w:r>
              <w:rPr>
                <w:rFonts w:ascii="Times New Roman"/>
                <w:b w:val="false"/>
                <w:i w:val="false"/>
                <w:color w:val="000000"/>
                <w:sz w:val="20"/>
              </w:rPr>
              <w:t>
</w:t>
            </w:r>
            <w:r>
              <w:rPr>
                <w:rFonts w:ascii="Times New Roman"/>
                <w:b/>
                <w:i w:val="false"/>
                <w:color w:val="000000"/>
                <w:sz w:val="20"/>
              </w:rPr>
              <w:t>2. Тексеру нәтижелері туралы хабарламаға салық төлеушінің (салық агентінің) шағымын қарау қорытындылары бойынша уәкілетті орган мынадай шешімдердің бірін шығарады:</w:t>
            </w:r>
          </w:p>
          <w:p>
            <w:pPr>
              <w:spacing w:after="20"/>
              <w:ind w:left="20"/>
              <w:jc w:val="both"/>
            </w:pPr>
            <w:r>
              <w:rPr>
                <w:rFonts w:ascii="Times New Roman"/>
                <w:b w:val="false"/>
                <w:i w:val="false"/>
                <w:color w:val="000000"/>
                <w:sz w:val="20"/>
              </w:rPr>
              <w:t>
</w:t>
            </w:r>
            <w:r>
              <w:rPr>
                <w:rFonts w:ascii="Times New Roman"/>
                <w:b/>
                <w:i w:val="false"/>
                <w:color w:val="000000"/>
                <w:sz w:val="20"/>
              </w:rPr>
              <w:t>1) шағым жасалған тексеру нәтижелері туралы хабарлама – өзгеріссіз, ал шағым қанағаттандырусыз қалдырылсын;</w:t>
            </w:r>
          </w:p>
          <w:p>
            <w:pPr>
              <w:spacing w:after="20"/>
              <w:ind w:left="20"/>
              <w:jc w:val="both"/>
            </w:pPr>
            <w:r>
              <w:rPr>
                <w:rFonts w:ascii="Times New Roman"/>
                <w:b w:val="false"/>
                <w:i w:val="false"/>
                <w:color w:val="000000"/>
                <w:sz w:val="20"/>
              </w:rPr>
              <w:t>
</w:t>
            </w:r>
            <w:r>
              <w:rPr>
                <w:rFonts w:ascii="Times New Roman"/>
                <w:b/>
                <w:i w:val="false"/>
                <w:color w:val="000000"/>
                <w:sz w:val="20"/>
              </w:rPr>
              <w:t>2) тексеру нәтижелері туралы шағым жасалған хабарламаның толық немесе оның бір бөлігінің күші жойылсын.</w:t>
            </w:r>
          </w:p>
          <w:p>
            <w:pPr>
              <w:spacing w:after="20"/>
              <w:ind w:left="20"/>
              <w:jc w:val="both"/>
            </w:pPr>
            <w:r>
              <w:rPr>
                <w:rFonts w:ascii="Times New Roman"/>
                <w:b w:val="false"/>
                <w:i w:val="false"/>
                <w:color w:val="000000"/>
                <w:sz w:val="20"/>
              </w:rPr>
              <w:t>
</w:t>
            </w:r>
            <w:r>
              <w:rPr>
                <w:rFonts w:ascii="Times New Roman"/>
                <w:b/>
                <w:i w:val="false"/>
                <w:color w:val="000000"/>
                <w:sz w:val="20"/>
              </w:rPr>
              <w:t>3. Шағым бойынша шешім жазбаша нысанда салық төлеушiге (салық агентіне) хабарламасы бар тапсырыс хатпен пошта арқылы жiберіледi немесе қолын қойғызып табыс етіледі, ал көшiрмесi салықтық тексеру жүргізген және салықтық тексерудің алдын ала актісіне салық төлеушінің (салық агентінің) қарсылығын қараған салық органдарына жіберіледi.</w:t>
            </w:r>
          </w:p>
          <w:p>
            <w:pPr>
              <w:spacing w:after="20"/>
              <w:ind w:left="20"/>
              <w:jc w:val="both"/>
            </w:pPr>
            <w:r>
              <w:rPr>
                <w:rFonts w:ascii="Times New Roman"/>
                <w:b w:val="false"/>
                <w:i w:val="false"/>
                <w:color w:val="000000"/>
                <w:sz w:val="20"/>
              </w:rPr>
              <w:t>
</w:t>
            </w:r>
            <w:r>
              <w:rPr>
                <w:rFonts w:ascii="Times New Roman"/>
                <w:b/>
                <w:i w:val="false"/>
                <w:color w:val="000000"/>
                <w:sz w:val="20"/>
              </w:rPr>
              <w:t>4. Шағымды қарау нәтижелері бойынша шағым жасалған хабарламаның бір бөлігінің күші жойылған жағдайда салықтық тексеру жүргізген салық органы тексеру нәтижелері туралы хабарламаға салық төлеушінің (салық агентінің) шағымын қарау қорытындылары туралы хабарлама шығарады және оны осы Кодекстің 607-бабында белгіленген мерзімде салық төлеушіге (салық агентіне) жібереді.</w:t>
            </w:r>
          </w:p>
          <w:p>
            <w:pPr>
              <w:spacing w:after="20"/>
              <w:ind w:left="20"/>
              <w:jc w:val="both"/>
            </w:pPr>
            <w:r>
              <w:rPr>
                <w:rFonts w:ascii="Times New Roman"/>
                <w:b w:val="false"/>
                <w:i w:val="false"/>
                <w:color w:val="000000"/>
                <w:sz w:val="20"/>
              </w:rPr>
              <w:t>
</w:t>
            </w:r>
            <w:r>
              <w:rPr>
                <w:rFonts w:ascii="Times New Roman"/>
                <w:b/>
                <w:i w:val="false"/>
                <w:color w:val="000000"/>
                <w:sz w:val="20"/>
              </w:rPr>
              <w:t>5. Осы Кодексте белгіленген негізде және тәртіппен шығарылған уәкілетті органның шешімі салық органдарының орындауы үшін міндетті.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671-бап жаңа редакцияда - ҚР 30.11.2016 </w:t>
            </w:r>
            <w:r>
              <w:rPr>
                <w:rFonts w:ascii="Times New Roman"/>
                <w:b w:val="false"/>
                <w:i w:val="false"/>
                <w:color w:val="000000"/>
                <w:sz w:val="20"/>
              </w:rPr>
              <w:t>№ 26-VI</w:t>
            </w:r>
            <w:r>
              <w:rPr>
                <w:rFonts w:ascii="Times New Roman"/>
                <w:b w:val="false"/>
                <w:i w:val="false"/>
                <w:color w:val="ff0000"/>
                <w:sz w:val="20"/>
              </w:rPr>
              <w:t xml:space="preserve"> Заңымен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672-бап. Шағымды қарау мерзімін тоқтата тұру және (немесе) ұзарту</w:t>
            </w:r>
          </w:p>
          <w:bookmarkStart w:name="z5665" w:id="8143"/>
          <w:p>
            <w:pPr>
              <w:spacing w:after="20"/>
              <w:ind w:left="20"/>
              <w:jc w:val="both"/>
            </w:pPr>
            <w:r>
              <w:rPr>
                <w:rFonts w:ascii="Times New Roman"/>
                <w:b w:val="false"/>
                <w:i w:val="false"/>
                <w:color w:val="000000"/>
                <w:sz w:val="20"/>
              </w:rPr>
              <w:t>
</w:t>
            </w:r>
            <w:r>
              <w:rPr>
                <w:rFonts w:ascii="Times New Roman"/>
                <w:b/>
                <w:i w:val="false"/>
                <w:color w:val="000000"/>
                <w:sz w:val="20"/>
              </w:rPr>
              <w:t>1. Шағымды қарау мерзімі мынадай жағдайларда:</w:t>
            </w:r>
          </w:p>
          <w:bookmarkEnd w:id="8143"/>
          <w:p>
            <w:pPr>
              <w:spacing w:after="20"/>
              <w:ind w:left="20"/>
              <w:jc w:val="both"/>
            </w:pPr>
            <w:r>
              <w:rPr>
                <w:rFonts w:ascii="Times New Roman"/>
                <w:b w:val="false"/>
                <w:i w:val="false"/>
                <w:color w:val="000000"/>
                <w:sz w:val="20"/>
              </w:rPr>
              <w:t>
</w:t>
            </w:r>
            <w:r>
              <w:rPr>
                <w:rFonts w:ascii="Times New Roman"/>
                <w:b/>
                <w:i w:val="false"/>
                <w:color w:val="000000"/>
                <w:sz w:val="20"/>
              </w:rPr>
              <w:t>1) тақырыптық және қайта тақырыптық тексеру жүргізілгенде – уәкілетті орган аяқталған тексеру актісін алған күннен бастап он бес жұмыс күніне;</w:t>
            </w:r>
          </w:p>
          <w:p>
            <w:pPr>
              <w:spacing w:after="20"/>
              <w:ind w:left="20"/>
              <w:jc w:val="both"/>
            </w:pPr>
            <w:r>
              <w:rPr>
                <w:rFonts w:ascii="Times New Roman"/>
                <w:b w:val="false"/>
                <w:i w:val="false"/>
                <w:color w:val="000000"/>
                <w:sz w:val="20"/>
              </w:rPr>
              <w:t>
</w:t>
            </w:r>
            <w:r>
              <w:rPr>
                <w:rFonts w:ascii="Times New Roman"/>
                <w:b/>
                <w:i w:val="false"/>
                <w:color w:val="000000"/>
                <w:sz w:val="20"/>
              </w:rPr>
              <w:t>2) мемлекеттік органдардың, шетел мемлекеттерінің тиісті органдарының және өзге де ұйымдардың құзыретіне жататын мәселелер бойынша мұндай органдарға және ұйымдарға сұрау салу жіберілгенде – жіберілген әрбір сұрау салу бойынша жауап алынған күннен бастап он бес жұмыс күніне тоқтатыла тұрады.</w:t>
            </w:r>
          </w:p>
          <w:p>
            <w:pPr>
              <w:spacing w:after="20"/>
              <w:ind w:left="20"/>
              <w:jc w:val="both"/>
            </w:pPr>
            <w:r>
              <w:rPr>
                <w:rFonts w:ascii="Times New Roman"/>
                <w:b w:val="false"/>
                <w:i w:val="false"/>
                <w:color w:val="000000"/>
                <w:sz w:val="20"/>
              </w:rPr>
              <w:t>
</w:t>
            </w:r>
            <w:r>
              <w:rPr>
                <w:rFonts w:ascii="Times New Roman"/>
                <w:b/>
                <w:i w:val="false"/>
                <w:color w:val="000000"/>
                <w:sz w:val="20"/>
              </w:rPr>
              <w:t>2. Уәкілетті орган тоқтатыла тұру себептерін көрсете отырып, шағымды қарау мерзімінің тоқтатыла тұратыны туралы салық төлеушіні (салық агентін) тексеру тағайындалған және (немесе) сұрау салу жіберілген күннен бастап үш жұмыс күні ішінде жазбаша нысанда хабардар етеді.</w:t>
            </w:r>
          </w:p>
          <w:bookmarkStart w:name="z595" w:id="8144"/>
          <w:p>
            <w:pPr>
              <w:spacing w:after="20"/>
              <w:ind w:left="20"/>
              <w:jc w:val="both"/>
            </w:pPr>
            <w:r>
              <w:rPr>
                <w:rFonts w:ascii="Times New Roman"/>
                <w:b w:val="false"/>
                <w:i w:val="false"/>
                <w:color w:val="000000"/>
                <w:sz w:val="20"/>
              </w:rPr>
              <w:t>
</w:t>
            </w:r>
            <w:r>
              <w:rPr>
                <w:rFonts w:ascii="Times New Roman"/>
                <w:b/>
                <w:i w:val="false"/>
                <w:color w:val="000000"/>
                <w:sz w:val="20"/>
              </w:rPr>
              <w:t>3. Осы Кодекстің 670-бабының 1-тармағында белгіленген шағымды қарау мерзімі мынадай жағдайларда:</w:t>
            </w:r>
          </w:p>
          <w:bookmarkEnd w:id="8144"/>
          <w:p>
            <w:pPr>
              <w:spacing w:after="20"/>
              <w:ind w:left="20"/>
              <w:jc w:val="both"/>
            </w:pPr>
            <w:r>
              <w:rPr>
                <w:rFonts w:ascii="Times New Roman"/>
                <w:b w:val="false"/>
                <w:i w:val="false"/>
                <w:color w:val="000000"/>
                <w:sz w:val="20"/>
              </w:rPr>
              <w:t>
</w:t>
            </w:r>
            <w:r>
              <w:rPr>
                <w:rFonts w:ascii="Times New Roman"/>
                <w:b/>
                <w:i w:val="false"/>
                <w:color w:val="000000"/>
                <w:sz w:val="20"/>
              </w:rPr>
              <w:t>1) салық төлеуші (салық агенті) шағымға толықтыруларды ұсынғанда – он бес жұмыс күніне ұзартылады.</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осы Кодекстің 670-бабының 1-тармағында белгіленген мерзім шағымға кейіннен толықтырулар берудің әрбір жағдайында осы тармақшада көрсетілген мерзімге ұзартылады;</w:t>
            </w:r>
          </w:p>
          <w:p>
            <w:pPr>
              <w:spacing w:after="20"/>
              <w:ind w:left="20"/>
              <w:jc w:val="both"/>
            </w:pPr>
            <w:r>
              <w:rPr>
                <w:rFonts w:ascii="Times New Roman"/>
                <w:b w:val="false"/>
                <w:i w:val="false"/>
                <w:color w:val="000000"/>
                <w:sz w:val="20"/>
              </w:rPr>
              <w:t>
</w:t>
            </w:r>
            <w:r>
              <w:rPr>
                <w:rFonts w:ascii="Times New Roman"/>
                <w:b/>
                <w:i w:val="false"/>
                <w:color w:val="000000"/>
                <w:sz w:val="20"/>
              </w:rPr>
              <w:t>2) уәкілетті орган шағым жасалған мәселені қосымша зерделеу қажет болған жағдайда – тоқсан жұмыс күніне дейін ұзартады.</w:t>
            </w:r>
          </w:p>
          <w:p>
            <w:pPr>
              <w:spacing w:after="20"/>
              <w:ind w:left="20"/>
              <w:jc w:val="both"/>
            </w:pPr>
            <w:r>
              <w:rPr>
                <w:rFonts w:ascii="Times New Roman"/>
                <w:b w:val="false"/>
                <w:i w:val="false"/>
                <w:color w:val="000000"/>
                <w:sz w:val="20"/>
              </w:rPr>
              <w:t>
</w:t>
            </w:r>
            <w:r>
              <w:rPr>
                <w:rFonts w:ascii="Times New Roman"/>
                <w:b/>
                <w:i w:val="false"/>
                <w:color w:val="000000"/>
                <w:sz w:val="20"/>
              </w:rPr>
              <w:t>Шағымды қарау мерзімі ұзартылған жағдайда уәкілетті орган салық төлеушіге (салық агентіне) шағымды қарау мерзімі ұзартылған күннен бастап үш жұмыс күні ішінде хабарлама жібереді.</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672-бап жаңа редакцияда - ҚР 30.11.2016 </w:t>
            </w:r>
            <w:r>
              <w:rPr>
                <w:rFonts w:ascii="Times New Roman"/>
                <w:b w:val="false"/>
                <w:i w:val="false"/>
                <w:color w:val="000000"/>
                <w:sz w:val="20"/>
              </w:rPr>
              <w:t>№ 26-VI</w:t>
            </w:r>
            <w:r>
              <w:rPr>
                <w:rFonts w:ascii="Times New Roman"/>
                <w:b w:val="false"/>
                <w:i w:val="false"/>
                <w:color w:val="ff0000"/>
                <w:sz w:val="20"/>
              </w:rPr>
              <w:t xml:space="preserve"> Заңымен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673-бап. Уәкілетті орган шешімінің нысаны мен мазмұны</w:t>
            </w:r>
          </w:p>
          <w:bookmarkStart w:name="z5667" w:id="8145"/>
          <w:p>
            <w:pPr>
              <w:spacing w:after="20"/>
              <w:ind w:left="20"/>
              <w:jc w:val="both"/>
            </w:pPr>
            <w:r>
              <w:rPr>
                <w:rFonts w:ascii="Times New Roman"/>
                <w:b w:val="false"/>
                <w:i w:val="false"/>
                <w:color w:val="000000"/>
                <w:sz w:val="20"/>
              </w:rPr>
              <w:t>
</w:t>
            </w:r>
            <w:r>
              <w:rPr>
                <w:rFonts w:ascii="Times New Roman"/>
                <w:b/>
                <w:i w:val="false"/>
                <w:color w:val="000000"/>
                <w:sz w:val="20"/>
              </w:rPr>
              <w:t>Уәкілетті органның шағымды қарау нәтижелері бойынша шешімінде:</w:t>
            </w:r>
          </w:p>
          <w:bookmarkEnd w:id="8145"/>
          <w:p>
            <w:pPr>
              <w:spacing w:after="20"/>
              <w:ind w:left="20"/>
              <w:jc w:val="both"/>
            </w:pPr>
            <w:r>
              <w:rPr>
                <w:rFonts w:ascii="Times New Roman"/>
                <w:b w:val="false"/>
                <w:i w:val="false"/>
                <w:color w:val="000000"/>
                <w:sz w:val="20"/>
              </w:rPr>
              <w:t>
</w:t>
            </w:r>
            <w:r>
              <w:rPr>
                <w:rFonts w:ascii="Times New Roman"/>
                <w:b/>
                <w:i w:val="false"/>
                <w:color w:val="000000"/>
                <w:sz w:val="20"/>
              </w:rPr>
              <w:t>1) шешім қабылданған күн;</w:t>
            </w:r>
          </w:p>
          <w:p>
            <w:pPr>
              <w:spacing w:after="20"/>
              <w:ind w:left="20"/>
              <w:jc w:val="both"/>
            </w:pPr>
            <w:r>
              <w:rPr>
                <w:rFonts w:ascii="Times New Roman"/>
                <w:b w:val="false"/>
                <w:i w:val="false"/>
                <w:color w:val="000000"/>
                <w:sz w:val="20"/>
              </w:rPr>
              <w:t>
</w:t>
            </w:r>
            <w:r>
              <w:rPr>
                <w:rFonts w:ascii="Times New Roman"/>
                <w:b/>
                <w:i w:val="false"/>
                <w:color w:val="000000"/>
                <w:sz w:val="20"/>
              </w:rPr>
              <w:t>2) салық төлеушінің (салық агентінің) шағымы жіберілген уәкілетті органның атауы;</w:t>
            </w:r>
          </w:p>
          <w:p>
            <w:pPr>
              <w:spacing w:after="20"/>
              <w:ind w:left="20"/>
              <w:jc w:val="both"/>
            </w:pPr>
            <w:r>
              <w:rPr>
                <w:rFonts w:ascii="Times New Roman"/>
                <w:b w:val="false"/>
                <w:i w:val="false"/>
                <w:color w:val="000000"/>
                <w:sz w:val="20"/>
              </w:rPr>
              <w:t>
</w:t>
            </w:r>
            <w:r>
              <w:rPr>
                <w:rFonts w:ascii="Times New Roman"/>
                <w:b/>
                <w:i w:val="false"/>
                <w:color w:val="000000"/>
                <w:sz w:val="20"/>
              </w:rPr>
              <w:t>3) шағым берген салық төлеушінің (салық агентінің) тегі, аты, әкесінің аты (егер бұл жеке басты куәландыратын құжатта көрсетілсе) не толық атауы;</w:t>
            </w:r>
          </w:p>
          <w:p>
            <w:pPr>
              <w:spacing w:after="20"/>
              <w:ind w:left="20"/>
              <w:jc w:val="both"/>
            </w:pPr>
            <w:r>
              <w:rPr>
                <w:rFonts w:ascii="Times New Roman"/>
                <w:b w:val="false"/>
                <w:i w:val="false"/>
                <w:color w:val="000000"/>
                <w:sz w:val="20"/>
              </w:rPr>
              <w:t>
</w:t>
            </w:r>
            <w:r>
              <w:rPr>
                <w:rFonts w:ascii="Times New Roman"/>
                <w:b/>
                <w:i w:val="false"/>
                <w:color w:val="000000"/>
                <w:sz w:val="20"/>
              </w:rPr>
              <w:t>4) салық төлеушінің (салық агентінің) сәйкестендіру нөмірі;</w:t>
            </w:r>
          </w:p>
          <w:p>
            <w:pPr>
              <w:spacing w:after="20"/>
              <w:ind w:left="20"/>
              <w:jc w:val="both"/>
            </w:pPr>
            <w:r>
              <w:rPr>
                <w:rFonts w:ascii="Times New Roman"/>
                <w:b w:val="false"/>
                <w:i w:val="false"/>
                <w:color w:val="000000"/>
                <w:sz w:val="20"/>
              </w:rPr>
              <w:t>
</w:t>
            </w:r>
            <w:r>
              <w:rPr>
                <w:rFonts w:ascii="Times New Roman"/>
                <w:b/>
                <w:i w:val="false"/>
                <w:color w:val="000000"/>
                <w:sz w:val="20"/>
              </w:rPr>
              <w:t>5) тексеру нәтижелері туралы шағым жасалған хабарламаның қысқаша мазмұны;</w:t>
            </w:r>
          </w:p>
          <w:p>
            <w:pPr>
              <w:spacing w:after="20"/>
              <w:ind w:left="20"/>
              <w:jc w:val="both"/>
            </w:pPr>
            <w:r>
              <w:rPr>
                <w:rFonts w:ascii="Times New Roman"/>
                <w:b w:val="false"/>
                <w:i w:val="false"/>
                <w:color w:val="000000"/>
                <w:sz w:val="20"/>
              </w:rPr>
              <w:t>
</w:t>
            </w:r>
            <w:r>
              <w:rPr>
                <w:rFonts w:ascii="Times New Roman"/>
                <w:b/>
                <w:i w:val="false"/>
                <w:color w:val="000000"/>
                <w:sz w:val="20"/>
              </w:rPr>
              <w:t>6) шағымның мәні;</w:t>
            </w:r>
          </w:p>
          <w:p>
            <w:pPr>
              <w:spacing w:after="20"/>
              <w:ind w:left="20"/>
              <w:jc w:val="both"/>
            </w:pPr>
            <w:r>
              <w:rPr>
                <w:rFonts w:ascii="Times New Roman"/>
                <w:b w:val="false"/>
                <w:i w:val="false"/>
                <w:color w:val="000000"/>
                <w:sz w:val="20"/>
              </w:rPr>
              <w:t>
</w:t>
            </w:r>
            <w:r>
              <w:rPr>
                <w:rFonts w:ascii="Times New Roman"/>
                <w:b/>
                <w:i w:val="false"/>
                <w:color w:val="000000"/>
                <w:sz w:val="20"/>
              </w:rPr>
              <w:t>7) шағым бойынша шешім шығару кезінде уәкілетті орган басшылыққа алған, Қазақстан Республикасы ратификациялаған халықаралық шарттардың және (немесе) Қазақстан Республикасы заңнамасының нормаларына сілтеме жасалған негіздеме көрсетілуге тиіс.</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673-бап жаңа редакцияда - ҚР 30.11.2016 </w:t>
            </w:r>
            <w:r>
              <w:rPr>
                <w:rFonts w:ascii="Times New Roman"/>
                <w:b w:val="false"/>
                <w:i w:val="false"/>
                <w:color w:val="000000"/>
                <w:sz w:val="20"/>
              </w:rPr>
              <w:t>№ 26-VI</w:t>
            </w:r>
            <w:r>
              <w:rPr>
                <w:rFonts w:ascii="Times New Roman"/>
                <w:b w:val="false"/>
                <w:i w:val="false"/>
                <w:color w:val="ff0000"/>
                <w:sz w:val="20"/>
              </w:rPr>
              <w:t xml:space="preserve"> Заңымен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5668" w:id="8146"/>
          <w:p>
            <w:pPr>
              <w:spacing w:after="0"/>
              <w:ind w:left="0"/>
              <w:jc w:val="both"/>
            </w:pPr>
            <w:r>
              <w:rPr>
                <w:rFonts w:ascii="Times New Roman"/>
                <w:b/>
                <w:i w:val="false"/>
                <w:color w:val="000000"/>
              </w:rPr>
              <w:t xml:space="preserve"> 674-бап. Уәкілетті органға немесе сотқа шағым (арыз)берудің салдарлары</w:t>
            </w:r>
          </w:p>
          <w:bookmarkEnd w:id="8146"/>
          <w:bookmarkStart w:name="z5669" w:id="8147"/>
          <w:p>
            <w:pPr>
              <w:spacing w:after="20"/>
              <w:ind w:left="20"/>
              <w:jc w:val="both"/>
            </w:pPr>
            <w:r>
              <w:rPr>
                <w:rFonts w:ascii="Times New Roman"/>
                <w:b w:val="false"/>
                <w:i w:val="false"/>
                <w:color w:val="000000"/>
                <w:sz w:val="20"/>
              </w:rPr>
              <w:t>
</w:t>
            </w:r>
            <w:r>
              <w:rPr>
                <w:rFonts w:ascii="Times New Roman"/>
                <w:b/>
                <w:i w:val="false"/>
                <w:color w:val="000000"/>
                <w:sz w:val="20"/>
              </w:rPr>
              <w:t>Уәкілетті органға немесе сотқа салық төлеушінің (салық агентінің) шағым (арыз) беруі тексеру нәтижелері туралы хабарламаның шағым жасалған бөлігіндегі орындалуын тоқтата тұрады.</w:t>
            </w:r>
          </w:p>
          <w:bookmarkEnd w:id="8147"/>
          <w:p>
            <w:pPr>
              <w:spacing w:after="20"/>
              <w:ind w:left="20"/>
              <w:jc w:val="both"/>
            </w:pPr>
            <w:r>
              <w:rPr>
                <w:rFonts w:ascii="Times New Roman"/>
                <w:b w:val="false"/>
                <w:i w:val="false"/>
                <w:color w:val="000000"/>
                <w:sz w:val="20"/>
              </w:rPr>
              <w:t>
</w:t>
            </w:r>
            <w:r>
              <w:rPr>
                <w:rFonts w:ascii="Times New Roman"/>
                <w:b/>
                <w:i w:val="false"/>
                <w:color w:val="000000"/>
                <w:sz w:val="20"/>
              </w:rPr>
              <w:t>Уәкілетті органға шағым берген кезде тексеру нәтижелері туралы хабарламаның шағым жасалған бөлігіндегі орындалуы шағым бойынша шешім шығарылғанға дейін тоқтатыла тұрады.</w:t>
            </w:r>
          </w:p>
          <w:p>
            <w:pPr>
              <w:spacing w:after="20"/>
              <w:ind w:left="20"/>
              <w:jc w:val="both"/>
            </w:pPr>
            <w:r>
              <w:rPr>
                <w:rFonts w:ascii="Times New Roman"/>
                <w:b w:val="false"/>
                <w:i w:val="false"/>
                <w:color w:val="000000"/>
                <w:sz w:val="20"/>
              </w:rPr>
              <w:t>
</w:t>
            </w:r>
            <w:r>
              <w:rPr>
                <w:rFonts w:ascii="Times New Roman"/>
                <w:b/>
                <w:i w:val="false"/>
                <w:color w:val="000000"/>
                <w:sz w:val="20"/>
              </w:rPr>
              <w:t>Салық төлеуші (салық агенті) сотқа арыз берілген жағдайда тексеру нәтижелері туралы хабарламаның шағым жасалған бөлігіндегі орындалуы сот арызды іс жүргізуге қабылдаған күннен бастап сот актісі заңды күшіне енгенге дейін тоқтатыла тұрады.</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674-бап жаңа редакцияда - ҚР 30.11.2016 </w:t>
            </w:r>
            <w:r>
              <w:rPr>
                <w:rFonts w:ascii="Times New Roman"/>
                <w:b w:val="false"/>
                <w:i w:val="false"/>
                <w:color w:val="000000"/>
                <w:sz w:val="20"/>
              </w:rPr>
              <w:t>№ 26-VI</w:t>
            </w:r>
            <w:r>
              <w:rPr>
                <w:rFonts w:ascii="Times New Roman"/>
                <w:b w:val="false"/>
                <w:i w:val="false"/>
                <w:color w:val="ff0000"/>
                <w:sz w:val="20"/>
              </w:rPr>
              <w:t xml:space="preserve"> Заңымен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bookmarkStart w:name="z5670" w:id="8148"/>
          <w:p>
            <w:pPr>
              <w:spacing w:after="0"/>
              <w:ind w:left="0"/>
              <w:jc w:val="both"/>
            </w:pPr>
            <w:r>
              <w:rPr>
                <w:rFonts w:ascii="Times New Roman"/>
                <w:b/>
                <w:i w:val="false"/>
                <w:color w:val="000000"/>
              </w:rPr>
              <w:t xml:space="preserve"> 675-бап. Тақырыптық тексеру тағайындау және жүргізу тәртібі</w:t>
            </w:r>
          </w:p>
          <w:bookmarkEnd w:id="8148"/>
          <w:bookmarkStart w:name="z5671" w:id="8149"/>
          <w:p>
            <w:pPr>
              <w:spacing w:after="20"/>
              <w:ind w:left="20"/>
              <w:jc w:val="both"/>
            </w:pPr>
            <w:r>
              <w:rPr>
                <w:rFonts w:ascii="Times New Roman"/>
                <w:b w:val="false"/>
                <w:i w:val="false"/>
                <w:color w:val="000000"/>
                <w:sz w:val="20"/>
              </w:rPr>
              <w:t>
</w:t>
            </w:r>
            <w:r>
              <w:rPr>
                <w:rFonts w:ascii="Times New Roman"/>
                <w:b/>
                <w:i w:val="false"/>
                <w:color w:val="000000"/>
                <w:sz w:val="20"/>
              </w:rPr>
              <w:t>1. Уәкілетті орган салық төлеушінің (салық агентінің) шағымын қарау кезінде қажет болған жағдайда тақырыптық тексеру тағайындауға құқылы.</w:t>
            </w:r>
          </w:p>
          <w:bookmarkEnd w:id="8149"/>
          <w:p>
            <w:pPr>
              <w:spacing w:after="20"/>
              <w:ind w:left="20"/>
              <w:jc w:val="both"/>
            </w:pPr>
            <w:r>
              <w:rPr>
                <w:rFonts w:ascii="Times New Roman"/>
                <w:b w:val="false"/>
                <w:i w:val="false"/>
                <w:color w:val="000000"/>
                <w:sz w:val="20"/>
              </w:rPr>
              <w:t>
</w:t>
            </w:r>
            <w:r>
              <w:rPr>
                <w:rFonts w:ascii="Times New Roman"/>
                <w:b/>
                <w:i w:val="false"/>
                <w:color w:val="000000"/>
                <w:sz w:val="20"/>
              </w:rPr>
              <w:t>2. Тақырыптық тексеру тағайындау туралы құжат тексерілуге жататын мәселелер көрсетіле отырып, жазбаша нысанда ресімделеді.</w:t>
            </w:r>
          </w:p>
          <w:p>
            <w:pPr>
              <w:spacing w:after="20"/>
              <w:ind w:left="20"/>
              <w:jc w:val="both"/>
            </w:pPr>
            <w:r>
              <w:rPr>
                <w:rFonts w:ascii="Times New Roman"/>
                <w:b w:val="false"/>
                <w:i w:val="false"/>
                <w:color w:val="000000"/>
                <w:sz w:val="20"/>
              </w:rPr>
              <w:t>
</w:t>
            </w:r>
            <w:r>
              <w:rPr>
                <w:rFonts w:ascii="Times New Roman"/>
                <w:b/>
                <w:i w:val="false"/>
                <w:color w:val="000000"/>
                <w:sz w:val="20"/>
              </w:rPr>
              <w:t>Бұл ретте тақырыптық тексеруді жүргізу, шағым жасалған салықтық тексеруді жоғары тұрған салық органы жүргізген жағдайды қоспағанда, нәтижелеріне шағым жасалған салықтық тексеруді жүргізген салық органына тапсырылмайды.</w:t>
            </w:r>
          </w:p>
          <w:p>
            <w:pPr>
              <w:spacing w:after="20"/>
              <w:ind w:left="20"/>
              <w:jc w:val="both"/>
            </w:pPr>
            <w:r>
              <w:rPr>
                <w:rFonts w:ascii="Times New Roman"/>
                <w:b w:val="false"/>
                <w:i w:val="false"/>
                <w:color w:val="000000"/>
                <w:sz w:val="20"/>
              </w:rPr>
              <w:t>
</w:t>
            </w:r>
            <w:r>
              <w:rPr>
                <w:rFonts w:ascii="Times New Roman"/>
                <w:b/>
                <w:i w:val="false"/>
                <w:color w:val="000000"/>
                <w:sz w:val="20"/>
              </w:rPr>
              <w:t>3. Тақырыптық тексеру осы Кодексте белгіленген тәртіппен және мерзімде жүргізіледі. Бұл ретте тақырыптық тексеру салық органы осындай тексеру жүргізу туралы құжатты алған күннен бастап он жұмыс күнінен кешіктірілмей басталуға тиіс.</w:t>
            </w:r>
          </w:p>
          <w:p>
            <w:pPr>
              <w:spacing w:after="20"/>
              <w:ind w:left="20"/>
              <w:jc w:val="both"/>
            </w:pPr>
            <w:r>
              <w:rPr>
                <w:rFonts w:ascii="Times New Roman"/>
                <w:b w:val="false"/>
                <w:i w:val="false"/>
                <w:color w:val="000000"/>
                <w:sz w:val="20"/>
              </w:rPr>
              <w:t>
</w:t>
            </w:r>
            <w:r>
              <w:rPr>
                <w:rFonts w:ascii="Times New Roman"/>
                <w:b/>
                <w:i w:val="false"/>
                <w:color w:val="000000"/>
                <w:sz w:val="20"/>
              </w:rPr>
              <w:t>4. Деректер жеткілікті айқын болмаған немесе толық болмаған, сондай-ақ бұрын тексерілген мән-жайлар мен құжаттарға қатысты тақырыптық тексерудің барысында жаңа мәселелер туындаған кезде уәкілетті орган қайта тексеруді тағайындауға құқылы.</w:t>
            </w:r>
          </w:p>
          <w:p>
            <w:pPr>
              <w:spacing w:after="20"/>
              <w:ind w:left="20"/>
              <w:jc w:val="both"/>
            </w:pPr>
            <w:r>
              <w:rPr>
                <w:rFonts w:ascii="Times New Roman"/>
                <w:b w:val="false"/>
                <w:i w:val="false"/>
                <w:color w:val="000000"/>
                <w:sz w:val="20"/>
              </w:rPr>
              <w:t>
</w:t>
            </w:r>
            <w:r>
              <w:rPr>
                <w:rFonts w:ascii="Times New Roman"/>
                <w:b/>
                <w:i w:val="false"/>
                <w:color w:val="000000"/>
                <w:sz w:val="20"/>
              </w:rPr>
              <w:t xml:space="preserve">5. Шағымды қарау нәтижелері бойынша шешім тақырыптық тексерудің және (немесе) қайта тақырыптық тексерудің нәтижелері ескеріле отырып шығарылады. Бұл ретте уәкілетті орган мұндай тексерулердің нәтижелерімен келіспеген жағдайда, ол шағым бойынша шешім қабылдау кезінде оларды ескермеуге құқылы, алайда мұндай келіспеушілік уәжді болуға тиіс. </w:t>
            </w:r>
          </w:p>
          <w:p>
            <w:pPr>
              <w:spacing w:after="0"/>
              <w:ind w:left="0"/>
              <w:jc w:val="both"/>
            </w:pPr>
            <w:r>
              <w:rPr>
                <w:rFonts w:ascii="Times New Roman"/>
                <w:b w:val="false"/>
                <w:i w:val="false"/>
                <w:color w:val="000000"/>
                <w:sz w:val="20"/>
              </w:rPr>
              <w:t>
</w:t>
            </w:r>
            <w:r>
              <w:rPr>
                <w:rFonts w:ascii="Times New Roman"/>
                <w:b w:val="false"/>
                <w:i w:val="false"/>
                <w:color w:val="ff0000"/>
                <w:sz w:val="20"/>
              </w:rPr>
              <w:t xml:space="preserve">Ескерту. 675-бап жаңа редакцияда көзделген - ҚР 30.11.2016 </w:t>
            </w:r>
            <w:r>
              <w:rPr>
                <w:rFonts w:ascii="Times New Roman"/>
                <w:b w:val="false"/>
                <w:i w:val="false"/>
                <w:color w:val="000000"/>
                <w:sz w:val="20"/>
              </w:rPr>
              <w:t>№ 26-VI</w:t>
            </w:r>
            <w:r>
              <w:rPr>
                <w:rFonts w:ascii="Times New Roman"/>
                <w:b w:val="false"/>
                <w:i w:val="false"/>
                <w:color w:val="ff0000"/>
                <w:sz w:val="20"/>
              </w:rPr>
              <w:t xml:space="preserve"> Заңымен (01.07.2017 бастап </w:t>
            </w:r>
            <w:r>
              <w:rPr>
                <w:rFonts w:ascii="Times New Roman"/>
                <w:b w:val="false"/>
                <w:i w:val="false"/>
                <w:color w:val="000000"/>
                <w:sz w:val="20"/>
              </w:rPr>
              <w:t>қолданысқа</w:t>
            </w:r>
            <w:r>
              <w:rPr>
                <w:rFonts w:ascii="Times New Roman"/>
                <w:b w:val="false"/>
                <w:i w:val="false"/>
                <w:color w:val="ff0000"/>
                <w:sz w:val="20"/>
              </w:rPr>
              <w:t xml:space="preserve"> енгізіледі).</w:t>
            </w:r>
            <w:r>
              <w:br/>
            </w:r>
            <w:r>
              <w:rPr>
                <w:rFonts w:ascii="Times New Roman"/>
                <w:b w:val="false"/>
                <w:i w:val="false"/>
                <w:color w:val="000000"/>
                <w:sz w:val="20"/>
              </w:rPr>
              <w:t>
</w:t>
            </w:r>
          </w:p>
          <w:p>
            <w:pPr>
              <w:spacing w:after="0"/>
              <w:ind w:left="0"/>
              <w:jc w:val="both"/>
            </w:pPr>
            <w:r>
              <w:rPr>
                <w:rFonts w:ascii="Times New Roman"/>
                <w:b/>
                <w:i w:val="false"/>
                <w:color w:val="000000"/>
              </w:rPr>
              <w:t xml:space="preserve"> 94-тарау. САЛЫҚ ТӨЛЕУШІНІҢ (САЛЫҚ АГЕНТІНІҢ) ШАҒЫМЫН</w:t>
            </w:r>
            <w:r>
              <w:br/>
            </w:r>
            <w:r>
              <w:rPr>
                <w:rFonts w:ascii="Times New Roman"/>
                <w:b/>
                <w:i w:val="false"/>
                <w:color w:val="000000"/>
              </w:rPr>
              <w:t>ҚАРАУДЫҢ НӘТИЖЕЛЕРІ БОЙЫНША ШЕШІМДІ ҚАЙТА ҚАРАУ ТӘРТІБІ</w:t>
            </w:r>
          </w:p>
          <w:p>
            <w:pPr>
              <w:spacing w:after="20"/>
              <w:ind w:left="20"/>
              <w:jc w:val="both"/>
            </w:pPr>
            <w:r>
              <w:rPr>
                <w:rFonts w:ascii="Times New Roman"/>
                <w:b w:val="false"/>
                <w:i w:val="false"/>
                <w:color w:val="ff0000"/>
                <w:sz w:val="20"/>
              </w:rPr>
              <w:t xml:space="preserve">
Ескерту. 94-тарау алып тасталды - ҚР 30.11.2016 </w:t>
            </w:r>
            <w:r>
              <w:rPr>
                <w:rFonts w:ascii="Times New Roman"/>
                <w:b w:val="false"/>
                <w:i w:val="false"/>
                <w:color w:val="ff0000"/>
                <w:sz w:val="20"/>
              </w:rPr>
              <w:t>№ 26-VI</w:t>
            </w:r>
            <w:r>
              <w:rPr>
                <w:rFonts w:ascii="Times New Roman"/>
                <w:b w:val="false"/>
                <w:i w:val="false"/>
                <w:color w:val="ff0000"/>
                <w:sz w:val="20"/>
              </w:rPr>
              <w:t xml:space="preserve"> Заңымен (01.07.2017 бастап </w:t>
            </w:r>
            <w:r>
              <w:rPr>
                <w:rFonts w:ascii="Times New Roman"/>
                <w:b w:val="false"/>
                <w:i w:val="false"/>
                <w:color w:val="ff0000"/>
                <w:sz w:val="20"/>
              </w:rPr>
              <w:t>қолданысқа</w:t>
            </w:r>
            <w:r>
              <w:rPr>
                <w:rFonts w:ascii="Times New Roman"/>
                <w:b w:val="false"/>
                <w:i w:val="false"/>
                <w:color w:val="ff0000"/>
                <w:sz w:val="20"/>
              </w:rPr>
              <w:t xml:space="preserve"> енгізіледі).</w:t>
            </w:r>
          </w:p>
          <w:bookmarkStart w:name="z5693" w:id="8150"/>
          <w:p>
            <w:pPr>
              <w:spacing w:after="0"/>
              <w:ind w:left="0"/>
              <w:jc w:val="both"/>
            </w:pPr>
            <w:r>
              <w:rPr>
                <w:rFonts w:ascii="Times New Roman"/>
                <w:b/>
                <w:i w:val="false"/>
                <w:color w:val="000000"/>
              </w:rPr>
              <w:t xml:space="preserve"> 95-тарау. САЛЫҚ ОРГАНДАРЫ ЛАУАЗЫМДЫ АДАМДАРЫНЫҢ</w:t>
            </w:r>
            <w:r>
              <w:br/>
            </w:r>
            <w:r>
              <w:rPr>
                <w:rFonts w:ascii="Times New Roman"/>
                <w:b/>
                <w:i w:val="false"/>
                <w:color w:val="000000"/>
              </w:rPr>
              <w:t>ӘРЕКЕТІНЕ (ӘРЕКЕТСІЗДІГІНЕ) ШАҒЫМ ЖАСАУ ТӘРТІБІ</w:t>
            </w:r>
          </w:p>
          <w:bookmarkEnd w:id="8150"/>
          <w:bookmarkStart w:name="z5694" w:id="8151"/>
          <w:p>
            <w:pPr>
              <w:spacing w:after="0"/>
              <w:ind w:left="0"/>
              <w:jc w:val="both"/>
            </w:pPr>
            <w:r>
              <w:rPr>
                <w:rFonts w:ascii="Times New Roman"/>
                <w:b/>
                <w:i w:val="false"/>
                <w:color w:val="000000"/>
              </w:rPr>
              <w:t xml:space="preserve"> 686-бап. Шағым жасау құқығы </w:t>
            </w:r>
          </w:p>
          <w:bookmarkEnd w:id="8151"/>
          <w:bookmarkStart w:name="z5695" w:id="8152"/>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төлеушiнің немесе оның уәкілетті өкілінің жоғары тұрған салық органына немесе сотқа салық органдары лауазымды адамдарының әрекетiне (әрекетсiздiгiне) шағым жасауға құқығы бар. </w:t>
            </w:r>
          </w:p>
          <w:bookmarkEnd w:id="8152"/>
          <w:bookmarkStart w:name="z5696" w:id="8153"/>
          <w:p>
            <w:pPr>
              <w:spacing w:after="0"/>
              <w:ind w:left="0"/>
              <w:jc w:val="both"/>
            </w:pPr>
            <w:r>
              <w:rPr>
                <w:rFonts w:ascii="Times New Roman"/>
                <w:b/>
                <w:i w:val="false"/>
                <w:color w:val="000000"/>
              </w:rPr>
              <w:t xml:space="preserve"> 687-бап. Шағым жасау тәртiбi </w:t>
            </w:r>
          </w:p>
          <w:bookmarkEnd w:id="8153"/>
          <w:bookmarkStart w:name="z5697" w:id="8154"/>
          <w:p>
            <w:pPr>
              <w:spacing w:after="20"/>
              <w:ind w:left="20"/>
              <w:jc w:val="both"/>
            </w:pPr>
            <w:r>
              <w:rPr>
                <w:rFonts w:ascii="Times New Roman"/>
                <w:b w:val="false"/>
                <w:i w:val="false"/>
                <w:color w:val="000000"/>
                <w:sz w:val="20"/>
              </w:rPr>
              <w:t>
</w:t>
            </w:r>
            <w:r>
              <w:rPr>
                <w:rFonts w:ascii="Times New Roman"/>
                <w:b/>
                <w:i w:val="false"/>
                <w:color w:val="000000"/>
                <w:sz w:val="20"/>
              </w:rPr>
              <w:t xml:space="preserve">Салық органдары лауазымды адамдарының әрекетiне (әрекетсiздiгiне) Қазақстан Республикасының </w:t>
            </w:r>
            <w:r>
              <w:rPr>
                <w:rFonts w:ascii="Times New Roman"/>
                <w:b/>
                <w:i w:val="false"/>
                <w:color w:val="000000"/>
                <w:sz w:val="20"/>
              </w:rPr>
              <w:t>Заңдарында</w:t>
            </w:r>
            <w:r>
              <w:rPr>
                <w:rFonts w:ascii="Times New Roman"/>
                <w:b/>
                <w:i w:val="false"/>
                <w:color w:val="000000"/>
                <w:sz w:val="20"/>
              </w:rPr>
              <w:t xml:space="preserve"> көзделген тәртiппен шағым жасалады. </w:t>
            </w:r>
          </w:p>
          <w:bookmarkEnd w:id="8154"/>
          <w:bookmarkStart w:name="z5698" w:id="8155"/>
          <w:p>
            <w:pPr>
              <w:spacing w:after="0"/>
              <w:ind w:left="0"/>
              <w:jc w:val="both"/>
            </w:pPr>
            <w:r>
              <w:rPr>
                <w:rFonts w:ascii="Times New Roman"/>
                <w:b/>
                <w:i w:val="false"/>
                <w:color w:val="000000"/>
              </w:rPr>
              <w:t xml:space="preserve"> 688-бап. Салық органдары лауазымды адамдарының Қазақстан Республикасының салық заңнамасын бұзғаны үшiн жауаптылығы </w:t>
            </w:r>
          </w:p>
          <w:bookmarkEnd w:id="8155"/>
          <w:p>
            <w:pPr>
              <w:spacing w:after="20"/>
              <w:ind w:left="20"/>
              <w:jc w:val="both"/>
            </w:pPr>
            <w:r>
              <w:rPr>
                <w:rFonts w:ascii="Times New Roman"/>
                <w:b w:val="false"/>
                <w:i w:val="false"/>
                <w:color w:val="ff0000"/>
                <w:sz w:val="20"/>
              </w:rPr>
              <w:t xml:space="preserve">
Ескерту. 688-бап алып тасталды - ҚР 07.11.2014 </w:t>
            </w:r>
            <w:r>
              <w:rPr>
                <w:rFonts w:ascii="Times New Roman"/>
                <w:b w:val="false"/>
                <w:i w:val="false"/>
                <w:color w:val="ff0000"/>
                <w:sz w:val="20"/>
              </w:rPr>
              <w:t>№ 248-V</w:t>
            </w:r>
            <w:r>
              <w:rPr>
                <w:rFonts w:ascii="Times New Roman"/>
                <w:b w:val="false"/>
                <w:i w:val="false"/>
                <w:color w:val="ff0000"/>
                <w:sz w:val="20"/>
              </w:rPr>
              <w:t xml:space="preserve"> Заңымен (алғашқы ресми жарияланған күнінен кейiн күнтiзбелiк он күн өткен соң қолданысқа енгiзiледi).</w:t>
            </w:r>
          </w:p>
          <w:tbl>
            <w:tblPr>
              <w:tblW w:w="0" w:type="auto"/>
              <w:tblCellSpacing w:w="0" w:type="auto"/>
              <w:tblBorders>
                <w:top w:val="none"/>
                <w:left w:val="none"/>
                <w:bottom w:val="none"/>
                <w:right w:val="none"/>
                <w:insideH w:val="none"/>
                <w:insideV w:val="none"/>
              </w:tblBorders>
            </w:tblPr>
            <w:tblGrid>
              <w:gridCol w:w="7791"/>
              <w:gridCol w:w="4209"/>
            </w:tblGrid>
            <w:tr>
              <w:trPr>
                <w:trHeight w:val="30" w:hRule="atLeast"/>
              </w:trPr>
              <w:tc>
                <w:tcPr>
                  <w:tcW w:w="7791"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Қазақстан Республикасының</w:t>
                  </w:r>
                  <w:r>
                    <w:rPr>
                      <w:rFonts w:ascii="Times New Roman"/>
                      <w:b w:val="false"/>
                      <w:i w:val="false"/>
                      <w:color w:val="000000"/>
                      <w:sz w:val="20"/>
                    </w:rPr>
                    <w:t>
</w:t>
                  </w:r>
                </w:p>
              </w:tc>
            </w:tr>
            <w:tr>
              <w:trPr>
                <w:trHeight w:val="30" w:hRule="atLeast"/>
              </w:trPr>
              <w:tc>
                <w:tcPr>
                  <w:tcW w:w="7791"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Президенті</w:t>
                  </w:r>
                  <w:r>
                    <w:rPr>
                      <w:rFonts w:ascii="Times New Roman"/>
                      <w:b w:val="false"/>
                      <w:i w:val="false"/>
                      <w:color w:val="000000"/>
                      <w:sz w:val="20"/>
                    </w:rPr>
                    <w:t>
</w:t>
                  </w:r>
                </w:p>
              </w:tc>
              <w:tc>
                <w:tcPr>
                  <w:tcW w:w="4209"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Н. Назарбаев</w:t>
                  </w:r>
                  <w:r>
                    <w:rPr>
                      <w:rFonts w:ascii="Times New Roman"/>
                      <w:b w:val="false"/>
                      <w:i w:val="false"/>
                      <w:color w:val="000000"/>
                      <w:sz w:val="20"/>
                    </w:rPr>
                    <w:t>
</w:t>
                  </w:r>
                </w:p>
              </w:tc>
            </w:tr>
          </w:tbl>
          <w:p/>
        </w:tc>
      </w:tr>
    </w:tbl>
    <w:p>
      <w:pPr>
        <w:spacing w:after="0"/>
        <w:ind w:left="0"/>
        <w:jc w:val="left"/>
      </w:pPr>
      <w:r>
        <w:br/>
      </w:r>
      <w:r>
        <w:rPr>
          <w:rFonts w:ascii="Times New Roman"/>
          <w:b w:val="false"/>
          <w:i w:val="false"/>
          <w:color w:val="000000"/>
          <w:sz w:val="28"/>
        </w:rPr>
        <w:t>
</w:t>
      </w:r>
    </w:p>
    <w:tbl>
      <w:tblPr>
        <w:tblW w:w="0" w:type="auto"/>
        <w:tblCellSpacing w:w="0" w:type="auto"/>
        <w:tblBorders>
          <w:top w:val="none"/>
          <w:left w:val="none"/>
          <w:bottom w:val="none"/>
          <w:right w:val="none"/>
          <w:insideH w:val="none"/>
          <w:insideV w:val="none"/>
        </w:tblBorders>
      </w:tblPr>
      <w:tblGrid>
        <w:gridCol w:w="12000"/>
      </w:tblGrid>
      <w:tr>
        <w:trPr>
          <w:trHeight w:val="30" w:hRule="atLeast"/>
        </w:trPr>
        <w:tc>
          <w:tcPr>
            <w:tcW w:w="12000"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p>
        </w:tc>
      </w:tr>
    </w:tbl>
    <w:p>
      <w:pPr>
        <w:spacing w:after="0"/>
        <w:ind w:left="0"/>
        <w:jc w:val="left"/>
      </w:pPr>
      <w:r>
        <w:br/>
      </w:r>
      <w:r>
        <w:br/>
      </w:r>
      <w:r>
        <w:rPr>
          <w:rFonts w:ascii="Times New Roman"/>
          <w:b w:val="false"/>
          <w:i w:val="false"/>
          <w:color w:val="000000"/>
          <w:sz w:val="28"/>
        </w:rPr>
        <w:t>
				</w:t>
      </w:r>
    </w:p>
    <w:p>
      <w:pPr>
        <w:pStyle w:val="disclaimer"/>
      </w:pPr>
      <w:r>
        <w:rPr>
          <w:rFonts w:ascii="Times New Roman"/>
          <w:b w:val="false"/>
          <w:i w:val="false"/>
          <w:color w:val="000000"/>
        </w:rPr>
        <w:t>
					© 2012. Қазақстан Республикасы Әділет министрлігінің "Республикалық құқықтық ақпарат орталығы" ШЖҚ РМК
				</w:t>
      </w:r>
    </w:p>
    <w:sectPr>
      <w:pgSz w:w="11907" w:h="16839" w:code="9"/>
      <w:pgMar w:top="1440" w:right="1080" w:bottom="1440" w:left="1080"/>
    </w:sectPr>
  </w:body>
</w:document>
</file>

<file path=word/numbering.xml><?xml version="1.0" encoding="utf-8"?>
<w:numbering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mc="http://schemas.openxmlformats.org/markup-compatibility/2006" xmlns:ns9="http://schemas.openxmlformats.org/schemaLibrary/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w10="urn:schemas-microsoft-com:office:word" xmlns:v="urn:schemas-microsoft-com:vml"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mc="http://schemas.openxmlformats.org/markup-compatibility/2006" xmlns:ns9="http://schemas.openxmlformats.org/schemaLibrary/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w10="urn:schemas-microsoft-com:office:word" xmlns:v="urn:schemas-microsoft-com:vml"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Times New Roman" w:hAnsi="Times New Roman" w:eastAsia="Times New Roman" w:cs="Times New Roman"/>
    </w:rPr>
  </w:style>
  <w:style w:type="paragraph" w:styleId="Heading1">
    <w:name w:val="heading 1"/>
    <w:basedOn w:val="Normal"/>
    <w:next w:val="Normal"/>
    <w:link w:val="Heading1Char"/>
    <w:uiPriority w:val="9"/>
    <w:qFormat/>
    <w:rsid w:val="00841CD9"/>
    <w:pPr>
      <w:keepNext/>
      <w:keepLines/>
      <w:spacing w:before="480"/>
      <w:outlineLvl w:val="0"/>
    </w:pPr>
    <w:rPr>
      <w:rFonts w:ascii="Times New Roman" w:hAnsi="Times New Roman" w:eastAsia="Times New Roman" w:cs="Times New Roman"/>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imes New Roman" w:hAnsi="Times New Roman" w:eastAsia="Times New Roman" w:cs="Times New Roman"/>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imes New Roman" w:hAnsi="Times New Roman" w:eastAsia="Times New Roman" w:cs="Times New Roman"/>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imes New Roman" w:hAnsi="Times New Roman" w:eastAsia="Times New Roman" w:cs="Times New Roman"/>
    </w:rPr>
  </w:style>
  <w:style w:type="character" w:styleId="DefaultParagraphFont" w:default="true">
    <w:name w:val="Default Paragraph Font"/>
    <w:uiPriority w:val="1"/>
    <w:semiHidden/>
    <w:unhideWhenUsed/>
    <w:rPr>
      <w:rFonts w:ascii="Times New Roman" w:hAnsi="Times New Roman" w:eastAsia="Times New Roman" w:cs="Times New Roman"/>
    </w:rPr>
  </w:style>
  <w:style w:type="paragraph" w:styleId="Header">
    <w:name w:val="header"/>
    <w:basedOn w:val="Normal"/>
    <w:link w:val="HeaderChar"/>
    <w:uiPriority w:val="99"/>
    <w:unhideWhenUsed/>
    <w:rsid w:val="00841CD9"/>
    <w:pPr>
      <w:tabs>
        <w:tab w:val="center" w:pos="4680"/>
        <w:tab w:val="right" w:pos="9360"/>
      </w:tabs>
    </w:pPr>
    <w:rPr>
      <w:rFonts w:ascii="Times New Roman" w:hAnsi="Times New Roman" w:eastAsia="Times New Roman" w:cs="Times New Roman"/>
    </w:rPr>
  </w:style>
  <w:style w:type="character" w:styleId="HeaderChar" w:customStyle="true">
    <w:name w:val="Header Char"/>
    <w:basedOn w:val="DefaultParagraphFont"/>
    <w:link w:val="Header"/>
    <w:uiPriority w:val="99"/>
    <w:rsid w:val="00841CD9"/>
    <w:rPr>
      <w:rFonts w:ascii="Times New Roman" w:hAnsi="Times New Roman" w:eastAsia="Times New Roman" w:cs="Times New Roman"/>
    </w:rPr>
  </w:style>
  <w:style w:type="character" w:styleId="Heading1Char" w:customStyle="true">
    <w:name w:val="Heading 1 Char"/>
    <w:basedOn w:val="DefaultParagraphFont"/>
    <w:link w:val="Heading1"/>
    <w:uiPriority w:val="9"/>
    <w:rsid w:val="00841CD9"/>
    <w:rPr>
      <w:rFonts w:ascii="Times New Roman" w:hAnsi="Times New Roman" w:eastAsia="Times New Roman" w:cs="Times New Roman"/>
    </w:rPr>
  </w:style>
  <w:style w:type="character" w:styleId="Heading2Char" w:customStyle="true">
    <w:name w:val="Heading 2 Char"/>
    <w:basedOn w:val="DefaultParagraphFont"/>
    <w:link w:val="Heading2"/>
    <w:uiPriority w:val="9"/>
    <w:rsid w:val="00841CD9"/>
    <w:rPr>
      <w:rFonts w:ascii="Times New Roman" w:hAnsi="Times New Roman" w:eastAsia="Times New Roman" w:cs="Times New Roman"/>
    </w:rPr>
  </w:style>
  <w:style w:type="character" w:styleId="Heading3Char" w:customStyle="true">
    <w:name w:val="Heading 3 Char"/>
    <w:basedOn w:val="DefaultParagraphFont"/>
    <w:link w:val="Heading3"/>
    <w:uiPriority w:val="9"/>
    <w:rsid w:val="00841CD9"/>
    <w:rPr>
      <w:rFonts w:ascii="Times New Roman" w:hAnsi="Times New Roman" w:eastAsia="Times New Roman" w:cs="Times New Roman"/>
    </w:rPr>
  </w:style>
  <w:style w:type="character" w:styleId="Heading4Char" w:customStyle="true">
    <w:name w:val="Heading 4 Char"/>
    <w:basedOn w:val="DefaultParagraphFont"/>
    <w:link w:val="Heading4"/>
    <w:uiPriority w:val="9"/>
    <w:rsid w:val="00841CD9"/>
    <w:rPr>
      <w:rFonts w:ascii="Times New Roman" w:hAnsi="Times New Roman" w:eastAsia="Times New Roman" w:cs="Times New Roman"/>
    </w:rPr>
  </w:style>
  <w:style w:type="paragraph" w:styleId="NormalIndent">
    <w:name w:val="Normal Indent"/>
    <w:basedOn w:val="Normal"/>
    <w:uiPriority w:val="99"/>
    <w:unhideWhenUsed/>
    <w:rsid w:val="00841CD9"/>
    <w:pPr>
      <w:ind w:left="720"/>
    </w:pPr>
    <w:rPr>
      <w:rFonts w:ascii="Times New Roman" w:hAnsi="Times New Roman" w:eastAsia="Times New Roman" w:cs="Times New Roman"/>
    </w:rPr>
  </w:style>
  <w:style w:type="paragraph" w:styleId="Subtitle">
    <w:name w:val="Subtitle"/>
    <w:basedOn w:val="Normal"/>
    <w:next w:val="Normal"/>
    <w:link w:val="SubtitleChar"/>
    <w:uiPriority w:val="11"/>
    <w:qFormat/>
    <w:rsid w:val="00841CD9"/>
    <w:pPr>
      <w:numPr>
        <w:ilvl w:val="1"/>
      </w:numPr>
      <w:ind w:left="86"/>
    </w:pPr>
    <w:rPr>
      <w:rFonts w:ascii="Times New Roman" w:hAnsi="Times New Roman" w:eastAsia="Times New Roman" w:cs="Times New Roman"/>
    </w:rPr>
  </w:style>
  <w:style w:type="character" w:styleId="SubtitleChar" w:customStyle="true">
    <w:name w:val="Subtitle Char"/>
    <w:basedOn w:val="DefaultParagraphFont"/>
    <w:link w:val="Subtitle"/>
    <w:uiPriority w:val="11"/>
    <w:rsid w:val="00841CD9"/>
    <w:rPr>
      <w:rFonts w:ascii="Times New Roman" w:hAnsi="Times New Roman" w:eastAsia="Times New Roman" w:cs="Times New Roman"/>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imes New Roman" w:hAnsi="Times New Roman" w:eastAsia="Times New Roman" w:cs="Times New Roman"/>
    </w:rPr>
  </w:style>
  <w:style w:type="character" w:styleId="TitleChar" w:customStyle="true">
    <w:name w:val="Title Char"/>
    <w:basedOn w:val="DefaultParagraphFont"/>
    <w:link w:val="Title"/>
    <w:uiPriority w:val="10"/>
    <w:rsid w:val="00841CD9"/>
    <w:rPr>
      <w:rFonts w:ascii="Times New Roman" w:hAnsi="Times New Roman" w:eastAsia="Times New Roman" w:cs="Times New Roman"/>
    </w:rPr>
  </w:style>
  <w:style w:type="character" w:styleId="Emphasis">
    <w:name w:val="Emphasis"/>
    <w:basedOn w:val="DefaultParagraphFont"/>
    <w:uiPriority w:val="20"/>
    <w:qFormat/>
    <w:rsid w:val="00D1197D"/>
    <w:rPr>
      <w:rFonts w:ascii="Times New Roman" w:hAnsi="Times New Roman" w:eastAsia="Times New Roman" w:cs="Times New Roman"/>
    </w:rPr>
  </w:style>
  <w:style w:type="character" w:styleId="Hyperlink">
    <w:name w:val="Hyperlink"/>
    <w:basedOn w:val="DefaultParagraphFont"/>
    <w:uiPriority w:val="99"/>
    <w:unhideWhenUsed/>
    <w:rPr>
      <w:rFonts w:ascii="Times New Roman" w:hAnsi="Times New Roman" w:eastAsia="Times New Roman" w:cs="Times New Roman"/>
    </w:rPr>
  </w:style>
  <w:style w:type="table" w:styleId="TableGrid">
    <w:name w:val="Table Grid"/>
    <w:basedOn w:val="TableNormal"/>
    <w:uiPriority w:val="59"/>
    <w:pPr>
      <w:spacing w:after="0" w:line="240" w:lineRule="auto"/>
    </w:pPr>
    <w:rPr>
      <w:rFonts w:ascii="Times New Roman" w:hAnsi="Times New Roman" w:eastAsia="Times New Roman" w:cs="Times New Roman"/>
    </w:r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rPr>
      <w:rFonts w:ascii="Times New Roman" w:hAnsi="Times New Roman" w:eastAsia="Times New Roman" w:cs="Times New Roman"/>
    </w:rPr>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rFonts w:ascii="Times New Roman" w:hAnsi="Times New Roman" w:eastAsia="Times New Roman" w:cs="Times New Roman"/>
    </w:rPr>
  </w:style>
  <w:style w:type="paragraph" w:styleId="disclaimer">
    <w:name w:val="disclaimer"/>
    <w:basedOn w:val="Normal"/>
    <w:pPr>
      <w:jc w:val="center"/>
    </w:pPr>
    <w:rPr>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